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2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8.xml" ContentType="application/vnd.openxmlformats-officedocument.wordprocessingml.footer+xml"/>
  <Override PartName="/word/header76.xml" ContentType="application/vnd.openxmlformats-officedocument.wordprocessingml.header+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7.xml" ContentType="application/vnd.openxmlformats-officedocument.drawingml.chart+xml"/>
  <Override PartName="/word/charts/style32.xml" ContentType="application/vnd.ms-office.chartstyle+xml"/>
  <Override PartName="/word/charts/colors32.xml" ContentType="application/vnd.ms-office.chartcolorstyle+xml"/>
  <Override PartName="/word/header77.xml" ContentType="application/vnd.openxmlformats-officedocument.wordprocessingml.header+xml"/>
  <Override PartName="/word/header78.xml" ContentType="application/vnd.openxmlformats-officedocument.wordprocessingml.header+xml"/>
  <Override PartName="/word/footer29.xml" ContentType="application/vnd.openxmlformats-officedocument.wordprocessingml.footer+xml"/>
  <Override PartName="/word/header79.xml" ContentType="application/vnd.openxmlformats-officedocument.wordprocessingml.header+xml"/>
  <Override PartName="/word/charts/chart4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6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6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6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67.xml" ContentType="application/vnd.openxmlformats-officedocument.drawingml.chart+xml"/>
  <Override PartName="/word/charts/style52.xml" ContentType="application/vnd.ms-office.chartstyle+xml"/>
  <Override PartName="/word/charts/colors52.xml" ContentType="application/vnd.ms-office.chartcolorstyle+xml"/>
  <Override PartName="/word/header80.xml" ContentType="application/vnd.openxmlformats-officedocument.wordprocessingml.header+xml"/>
  <Override PartName="/word/header81.xml" ContentType="application/vnd.openxmlformats-officedocument.wordprocessingml.header+xml"/>
  <Override PartName="/word/footer30.xml" ContentType="application/vnd.openxmlformats-officedocument.wordprocessingml.footer+xml"/>
  <Override PartName="/word/header82.xml" ContentType="application/vnd.openxmlformats-officedocument.wordprocessingml.header+xml"/>
  <Override PartName="/word/charts/chart68.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1.xml" ContentType="application/vnd.openxmlformats-officedocument.drawingml.chartshapes+xml"/>
  <Override PartName="/word/charts/chart69.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1.xml" ContentType="application/vnd.openxmlformats-officedocument.themeOverride+xml"/>
  <Override PartName="/word/charts/chart70.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71.xml" ContentType="application/vnd.openxmlformats-officedocument.drawingml.chart+xml"/>
  <Override PartName="/word/header83.xml" ContentType="application/vnd.openxmlformats-officedocument.wordprocessingml.header+xml"/>
  <Override PartName="/word/header84.xml" ContentType="application/vnd.openxmlformats-officedocument.wordprocessingml.header+xml"/>
  <Override PartName="/word/footer3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3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36.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3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3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39.xml" ContentType="application/vnd.openxmlformats-officedocument.wordprocessingml.footer+xml"/>
  <Override PartName="/word/header10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Cover Page Selection"/>
        <w:tag w:val="Cover Page Selection"/>
        <w:id w:val="526606750"/>
        <w:placeholder>
          <w:docPart w:val="642F5174EA444BC296CD66C657E7DB7C"/>
        </w:placeholder>
        <w:docPartList>
          <w:docPartGallery w:val="Custom 1"/>
          <w:docPartCategory w:val="_Melbourne Water Cover Pages"/>
        </w:docPartList>
      </w:sdtPr>
      <w:sdtEndPr/>
      <w:sdtContent>
        <w:p w14:paraId="2936AEE4" w14:textId="64DF4CB4" w:rsidR="006544FC" w:rsidRDefault="00F25E1B" w:rsidP="002379FF">
          <w:r w:rsidRPr="006544FC">
            <w:rPr>
              <w:noProof/>
            </w:rPr>
            <mc:AlternateContent>
              <mc:Choice Requires="wps">
                <w:drawing>
                  <wp:anchor distT="0" distB="0" distL="114300" distR="114300" simplePos="0" relativeHeight="251850240" behindDoc="1" locked="1" layoutInCell="1" allowOverlap="1" wp14:anchorId="3B4D6B94" wp14:editId="658E8CC0">
                    <wp:simplePos x="0" y="0"/>
                    <wp:positionH relativeFrom="page">
                      <wp:posOffset>358140</wp:posOffset>
                    </wp:positionH>
                    <wp:positionV relativeFrom="page">
                      <wp:posOffset>654050</wp:posOffset>
                    </wp:positionV>
                    <wp:extent cx="6839585" cy="8728075"/>
                    <wp:effectExtent l="0" t="0" r="0" b="0"/>
                    <wp:wrapNone/>
                    <wp:docPr id="6" name="Rectangle 6"/>
                    <wp:cNvGraphicFramePr/>
                    <a:graphic xmlns:a="http://schemas.openxmlformats.org/drawingml/2006/main">
                      <a:graphicData uri="http://schemas.microsoft.com/office/word/2010/wordprocessingShape">
                        <wps:wsp>
                          <wps:cNvSpPr/>
                          <wps:spPr>
                            <a:xfrm>
                              <a:off x="0" y="0"/>
                              <a:ext cx="6839585" cy="8728075"/>
                            </a:xfrm>
                            <a:prstGeom prst="rect">
                              <a:avLst/>
                            </a:prstGeom>
                            <a:blipFill dpi="0" rotWithShape="1">
                              <a:blip r:embed="rId8" cstate="email">
                                <a:extLst>
                                  <a:ext uri="{28A0092B-C50C-407E-A947-70E740481C1C}">
                                    <a14:useLocalDpi xmlns:a14="http://schemas.microsoft.com/office/drawing/2010/main"/>
                                  </a:ext>
                                </a:extLst>
                              </a:blip>
                              <a:srcRect/>
                              <a:stretch>
                                <a:fillRect t="18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717A" id="Rectangle 6" o:spid="_x0000_s1026" style="position:absolute;margin-left:28.2pt;margin-top:51.5pt;width:538.55pt;height:687.2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" stroked="f" strokeweight="2pt">
                    <v:fill r:id="rId9" o:title="" recolor="t" rotate="t" type="frame"/>
                    <w10:wrap anchorx="page" anchory="page"/>
                    <w10:anchorlock/>
                  </v:rect>
                </w:pict>
              </mc:Fallback>
            </mc:AlternateContent>
          </w:r>
        </w:p>
      </w:sdtContent>
    </w:sdt>
    <w:p w14:paraId="31E02829" w14:textId="57F7A83E" w:rsidR="006544FC" w:rsidRDefault="006544FC" w:rsidP="002379FF"/>
    <w:p w14:paraId="5D073F93" w14:textId="1F9E32AC" w:rsidR="007A1E74" w:rsidRDefault="007A1E74" w:rsidP="006544FC">
      <w:pPr>
        <w:pStyle w:val="BodyText"/>
        <w:sectPr w:rsidR="007A1E74" w:rsidSect="007E5448">
          <w:headerReference w:type="default" r:id="rId10"/>
          <w:footerReference w:type="even" r:id="rId11"/>
          <w:footerReference w:type="default" r:id="rId12"/>
          <w:pgSz w:w="11906" w:h="16838" w:code="9"/>
          <w:pgMar w:top="1134" w:right="1134" w:bottom="1134" w:left="1134" w:header="567" w:footer="284" w:gutter="0"/>
          <w:cols w:space="708"/>
          <w:titlePg/>
          <w:docGrid w:linePitch="360"/>
        </w:sectPr>
      </w:pPr>
    </w:p>
    <w:p w14:paraId="4F4F4081" w14:textId="77777777" w:rsidR="002C6E4F" w:rsidRDefault="002C6E4F" w:rsidP="002C6E4F">
      <w:pPr>
        <w:jc w:val="center"/>
        <w:rPr>
          <w:color w:val="808080" w:themeColor="background1" w:themeShade="80"/>
        </w:rPr>
      </w:pPr>
    </w:p>
    <w:p w14:paraId="2E6A6C02" w14:textId="77777777" w:rsidR="002C6E4F" w:rsidRDefault="002C6E4F" w:rsidP="002C6E4F">
      <w:pPr>
        <w:jc w:val="center"/>
        <w:rPr>
          <w:color w:val="808080" w:themeColor="background1" w:themeShade="80"/>
        </w:rPr>
      </w:pPr>
    </w:p>
    <w:p w14:paraId="43BE45B8" w14:textId="77777777" w:rsidR="002C6E4F" w:rsidRDefault="002C6E4F" w:rsidP="002C6E4F">
      <w:pPr>
        <w:jc w:val="center"/>
        <w:rPr>
          <w:color w:val="808080" w:themeColor="background1" w:themeShade="80"/>
        </w:rPr>
      </w:pPr>
    </w:p>
    <w:p w14:paraId="75857823" w14:textId="77777777" w:rsidR="002C6E4F" w:rsidRDefault="002C6E4F" w:rsidP="002C6E4F">
      <w:pPr>
        <w:jc w:val="center"/>
        <w:rPr>
          <w:color w:val="808080" w:themeColor="background1" w:themeShade="80"/>
        </w:rPr>
      </w:pPr>
    </w:p>
    <w:p w14:paraId="1C5EBDD2" w14:textId="77777777" w:rsidR="002C6E4F" w:rsidRDefault="002C6E4F" w:rsidP="002C6E4F">
      <w:pPr>
        <w:jc w:val="center"/>
        <w:rPr>
          <w:color w:val="808080" w:themeColor="background1" w:themeShade="80"/>
        </w:rPr>
      </w:pPr>
    </w:p>
    <w:p w14:paraId="79A4D25D" w14:textId="77777777" w:rsidR="002C6E4F" w:rsidRDefault="002C6E4F" w:rsidP="002C6E4F">
      <w:pPr>
        <w:jc w:val="center"/>
        <w:rPr>
          <w:color w:val="808080" w:themeColor="background1" w:themeShade="80"/>
        </w:rPr>
      </w:pPr>
    </w:p>
    <w:p w14:paraId="43273903" w14:textId="77777777" w:rsidR="002C6E4F" w:rsidRDefault="002C6E4F" w:rsidP="002C6E4F">
      <w:pPr>
        <w:jc w:val="center"/>
        <w:rPr>
          <w:color w:val="808080" w:themeColor="background1" w:themeShade="80"/>
        </w:rPr>
      </w:pPr>
    </w:p>
    <w:p w14:paraId="52C3126A" w14:textId="77777777" w:rsidR="002C6E4F" w:rsidRDefault="002C6E4F" w:rsidP="002C6E4F">
      <w:pPr>
        <w:jc w:val="center"/>
        <w:rPr>
          <w:color w:val="808080" w:themeColor="background1" w:themeShade="80"/>
        </w:rPr>
      </w:pPr>
    </w:p>
    <w:p w14:paraId="20A63CAF" w14:textId="77777777" w:rsidR="002C6E4F" w:rsidRDefault="002C6E4F" w:rsidP="002C6E4F">
      <w:pPr>
        <w:jc w:val="center"/>
        <w:rPr>
          <w:color w:val="808080" w:themeColor="background1" w:themeShade="80"/>
        </w:rPr>
      </w:pPr>
    </w:p>
    <w:p w14:paraId="2472C6B0" w14:textId="77777777" w:rsidR="002C6E4F" w:rsidRDefault="002C6E4F" w:rsidP="002C6E4F">
      <w:pPr>
        <w:jc w:val="center"/>
        <w:rPr>
          <w:color w:val="808080" w:themeColor="background1" w:themeShade="80"/>
        </w:rPr>
      </w:pPr>
    </w:p>
    <w:p w14:paraId="623D21DB" w14:textId="77777777" w:rsidR="002C6E4F" w:rsidRDefault="002C6E4F" w:rsidP="002C6E4F">
      <w:pPr>
        <w:jc w:val="center"/>
        <w:rPr>
          <w:color w:val="808080" w:themeColor="background1" w:themeShade="80"/>
        </w:rPr>
      </w:pPr>
    </w:p>
    <w:p w14:paraId="5E48B92E" w14:textId="77777777" w:rsidR="002C6E4F" w:rsidRDefault="002C6E4F" w:rsidP="002C6E4F">
      <w:pPr>
        <w:jc w:val="center"/>
        <w:rPr>
          <w:color w:val="808080" w:themeColor="background1" w:themeShade="80"/>
        </w:rPr>
      </w:pPr>
    </w:p>
    <w:p w14:paraId="26F505C2" w14:textId="77777777" w:rsidR="002C6E4F" w:rsidRDefault="002C6E4F" w:rsidP="002C6E4F">
      <w:pPr>
        <w:jc w:val="center"/>
        <w:rPr>
          <w:color w:val="808080" w:themeColor="background1" w:themeShade="80"/>
        </w:rPr>
      </w:pPr>
    </w:p>
    <w:p w14:paraId="20EABA78" w14:textId="77777777" w:rsidR="002C6E4F" w:rsidRDefault="002C6E4F" w:rsidP="002C6E4F">
      <w:pPr>
        <w:jc w:val="center"/>
        <w:rPr>
          <w:color w:val="808080" w:themeColor="background1" w:themeShade="80"/>
        </w:rPr>
      </w:pPr>
    </w:p>
    <w:p w14:paraId="68006303" w14:textId="77777777" w:rsidR="002C6E4F" w:rsidRDefault="002C6E4F" w:rsidP="002C6E4F">
      <w:pPr>
        <w:jc w:val="center"/>
        <w:rPr>
          <w:color w:val="808080" w:themeColor="background1" w:themeShade="80"/>
        </w:rPr>
      </w:pPr>
    </w:p>
    <w:p w14:paraId="71E346A0" w14:textId="77777777" w:rsidR="002C6E4F" w:rsidRDefault="002C6E4F" w:rsidP="002C6E4F">
      <w:pPr>
        <w:jc w:val="center"/>
        <w:rPr>
          <w:color w:val="808080" w:themeColor="background1" w:themeShade="80"/>
        </w:rPr>
      </w:pPr>
    </w:p>
    <w:p w14:paraId="37194E7A" w14:textId="77777777" w:rsidR="002C6E4F" w:rsidRDefault="002C6E4F" w:rsidP="002C6E4F">
      <w:pPr>
        <w:jc w:val="center"/>
        <w:rPr>
          <w:color w:val="808080" w:themeColor="background1" w:themeShade="80"/>
        </w:rPr>
      </w:pPr>
    </w:p>
    <w:p w14:paraId="60E47CF4" w14:textId="77777777" w:rsidR="002C6E4F" w:rsidRDefault="002C6E4F" w:rsidP="002C6E4F">
      <w:pPr>
        <w:jc w:val="center"/>
        <w:rPr>
          <w:color w:val="808080" w:themeColor="background1" w:themeShade="80"/>
        </w:rPr>
      </w:pPr>
    </w:p>
    <w:p w14:paraId="389A864A" w14:textId="77777777" w:rsidR="002C6E4F" w:rsidRDefault="002C6E4F" w:rsidP="002C6E4F">
      <w:pPr>
        <w:jc w:val="center"/>
        <w:rPr>
          <w:color w:val="808080" w:themeColor="background1" w:themeShade="80"/>
        </w:rPr>
      </w:pPr>
    </w:p>
    <w:p w14:paraId="1B1EA312" w14:textId="77777777" w:rsidR="002C6E4F" w:rsidRDefault="002C6E4F" w:rsidP="002C6E4F">
      <w:pPr>
        <w:jc w:val="center"/>
        <w:rPr>
          <w:color w:val="808080" w:themeColor="background1" w:themeShade="80"/>
        </w:rPr>
      </w:pPr>
    </w:p>
    <w:p w14:paraId="0162A962" w14:textId="77777777" w:rsidR="002C6E4F" w:rsidRDefault="002C6E4F" w:rsidP="002C6E4F">
      <w:pPr>
        <w:jc w:val="center"/>
        <w:rPr>
          <w:color w:val="808080" w:themeColor="background1" w:themeShade="80"/>
        </w:rPr>
      </w:pPr>
    </w:p>
    <w:p w14:paraId="4108BEC9" w14:textId="77777777" w:rsidR="002C6E4F" w:rsidRDefault="002C6E4F" w:rsidP="002C6E4F">
      <w:pPr>
        <w:jc w:val="center"/>
        <w:rPr>
          <w:color w:val="808080" w:themeColor="background1" w:themeShade="80"/>
        </w:rPr>
      </w:pPr>
    </w:p>
    <w:p w14:paraId="078C08FB" w14:textId="77777777" w:rsidR="002C6E4F" w:rsidRDefault="002C6E4F" w:rsidP="002C6E4F">
      <w:pPr>
        <w:jc w:val="center"/>
        <w:rPr>
          <w:color w:val="808080" w:themeColor="background1" w:themeShade="80"/>
        </w:rPr>
      </w:pPr>
    </w:p>
    <w:p w14:paraId="2241299A" w14:textId="77777777" w:rsidR="002C6E4F" w:rsidRDefault="002C6E4F" w:rsidP="002C6E4F">
      <w:pPr>
        <w:jc w:val="center"/>
        <w:rPr>
          <w:color w:val="808080" w:themeColor="background1" w:themeShade="80"/>
        </w:rPr>
      </w:pPr>
    </w:p>
    <w:p w14:paraId="38E5B710" w14:textId="77777777" w:rsidR="002C6E4F" w:rsidRDefault="002C6E4F" w:rsidP="002C6E4F">
      <w:pPr>
        <w:jc w:val="center"/>
        <w:rPr>
          <w:color w:val="808080" w:themeColor="background1" w:themeShade="80"/>
        </w:rPr>
      </w:pPr>
    </w:p>
    <w:p w14:paraId="5FACAA8A" w14:textId="77777777" w:rsidR="002C6E4F" w:rsidRDefault="002C6E4F" w:rsidP="002C6E4F">
      <w:pPr>
        <w:jc w:val="center"/>
        <w:rPr>
          <w:color w:val="808080" w:themeColor="background1" w:themeShade="80"/>
        </w:rPr>
      </w:pPr>
    </w:p>
    <w:p w14:paraId="7E176624" w14:textId="77777777" w:rsidR="002C6E4F" w:rsidRDefault="002C6E4F" w:rsidP="002C6E4F">
      <w:pPr>
        <w:jc w:val="center"/>
        <w:rPr>
          <w:color w:val="808080" w:themeColor="background1" w:themeShade="80"/>
        </w:rPr>
      </w:pPr>
    </w:p>
    <w:p w14:paraId="62B67680" w14:textId="77777777" w:rsidR="002C6E4F" w:rsidRDefault="002C6E4F" w:rsidP="002C6E4F">
      <w:pPr>
        <w:jc w:val="center"/>
        <w:rPr>
          <w:color w:val="808080" w:themeColor="background1" w:themeShade="80"/>
        </w:rPr>
      </w:pPr>
    </w:p>
    <w:p w14:paraId="0CECFD6C" w14:textId="77777777" w:rsidR="002C6E4F" w:rsidRDefault="002C6E4F" w:rsidP="002C6E4F">
      <w:pPr>
        <w:jc w:val="center"/>
        <w:rPr>
          <w:color w:val="808080" w:themeColor="background1" w:themeShade="80"/>
        </w:rPr>
      </w:pPr>
    </w:p>
    <w:p w14:paraId="7AC2C171" w14:textId="77777777" w:rsidR="002C6E4F" w:rsidRDefault="002C6E4F" w:rsidP="002C6E4F">
      <w:pPr>
        <w:jc w:val="center"/>
        <w:rPr>
          <w:color w:val="808080" w:themeColor="background1" w:themeShade="80"/>
        </w:rPr>
      </w:pPr>
    </w:p>
    <w:p w14:paraId="1C840882" w14:textId="77777777" w:rsidR="002C6E4F" w:rsidRDefault="002C6E4F" w:rsidP="002C6E4F">
      <w:pPr>
        <w:jc w:val="center"/>
        <w:rPr>
          <w:color w:val="808080" w:themeColor="background1" w:themeShade="80"/>
        </w:rPr>
      </w:pPr>
    </w:p>
    <w:p w14:paraId="104731D4" w14:textId="77777777" w:rsidR="002C6E4F" w:rsidRDefault="002C6E4F" w:rsidP="002C6E4F">
      <w:pPr>
        <w:jc w:val="center"/>
        <w:rPr>
          <w:color w:val="808080" w:themeColor="background1" w:themeShade="80"/>
        </w:rPr>
      </w:pPr>
    </w:p>
    <w:p w14:paraId="164F5A40" w14:textId="77777777" w:rsidR="002C6E4F" w:rsidRDefault="002C6E4F" w:rsidP="002C6E4F">
      <w:pPr>
        <w:jc w:val="center"/>
        <w:rPr>
          <w:color w:val="808080" w:themeColor="background1" w:themeShade="80"/>
        </w:rPr>
      </w:pPr>
    </w:p>
    <w:p w14:paraId="7D46009E" w14:textId="77777777" w:rsidR="002C6E4F" w:rsidRDefault="002C6E4F" w:rsidP="002C6E4F">
      <w:pPr>
        <w:jc w:val="center"/>
        <w:rPr>
          <w:color w:val="808080" w:themeColor="background1" w:themeShade="80"/>
        </w:rPr>
      </w:pPr>
    </w:p>
    <w:p w14:paraId="0192B685" w14:textId="77777777" w:rsidR="002C6E4F" w:rsidRDefault="002C6E4F" w:rsidP="002C6E4F">
      <w:pPr>
        <w:jc w:val="center"/>
        <w:rPr>
          <w:color w:val="808080" w:themeColor="background1" w:themeShade="80"/>
        </w:rPr>
      </w:pPr>
    </w:p>
    <w:p w14:paraId="7470CF60" w14:textId="77777777" w:rsidR="002C6E4F" w:rsidRDefault="002C6E4F" w:rsidP="002C6E4F">
      <w:pPr>
        <w:jc w:val="center"/>
        <w:rPr>
          <w:color w:val="808080" w:themeColor="background1" w:themeShade="80"/>
        </w:rPr>
      </w:pPr>
    </w:p>
    <w:p w14:paraId="26D08585" w14:textId="77777777" w:rsidR="002C6E4F" w:rsidRDefault="002C6E4F" w:rsidP="002C6E4F">
      <w:pPr>
        <w:pStyle w:val="Pa2"/>
        <w:spacing w:after="340"/>
        <w:rPr>
          <w:rFonts w:asciiTheme="majorHAnsi" w:hAnsiTheme="majorHAnsi"/>
          <w:color w:val="2593C4"/>
          <w:szCs w:val="28"/>
        </w:rPr>
      </w:pPr>
      <w:r>
        <w:rPr>
          <w:rStyle w:val="A1"/>
          <w:rFonts w:asciiTheme="majorHAnsi" w:hAnsiTheme="majorHAnsi"/>
          <w:color w:val="2593C4"/>
          <w:szCs w:val="28"/>
        </w:rPr>
        <w:t>Aboriginal Acknowledgement</w:t>
      </w:r>
    </w:p>
    <w:p w14:paraId="289F170F" w14:textId="6C7985AB" w:rsidR="002C6E4F" w:rsidRDefault="002C6E4F" w:rsidP="002C6E4F">
      <w:pPr>
        <w:pStyle w:val="Pa3"/>
        <w:spacing w:after="120"/>
        <w:rPr>
          <w:rStyle w:val="A2"/>
          <w:rFonts w:asciiTheme="majorHAnsi" w:hAnsiTheme="majorHAnsi"/>
          <w:sz w:val="20"/>
          <w:szCs w:val="22"/>
        </w:rPr>
      </w:pPr>
      <w:r>
        <w:rPr>
          <w:rStyle w:val="A2"/>
          <w:rFonts w:asciiTheme="majorHAnsi" w:hAnsiTheme="majorHAnsi"/>
          <w:sz w:val="20"/>
          <w:szCs w:val="22"/>
        </w:rPr>
        <w:t xml:space="preserve">Melbourne Water respectfully acknowledges Aboriginal and Torres Strait Islander peoples as the </w:t>
      </w:r>
      <w:r w:rsidR="00154A11">
        <w:rPr>
          <w:rStyle w:val="A2"/>
          <w:rFonts w:asciiTheme="majorHAnsi" w:hAnsiTheme="majorHAnsi"/>
          <w:sz w:val="20"/>
          <w:szCs w:val="22"/>
        </w:rPr>
        <w:t>T</w:t>
      </w:r>
      <w:r>
        <w:rPr>
          <w:rStyle w:val="A2"/>
          <w:rFonts w:asciiTheme="majorHAnsi" w:hAnsiTheme="majorHAnsi"/>
          <w:sz w:val="20"/>
          <w:szCs w:val="22"/>
        </w:rPr>
        <w:t xml:space="preserve">raditional </w:t>
      </w:r>
      <w:r w:rsidR="00154A11">
        <w:rPr>
          <w:rStyle w:val="A2"/>
          <w:rFonts w:asciiTheme="majorHAnsi" w:hAnsiTheme="majorHAnsi"/>
          <w:sz w:val="20"/>
          <w:szCs w:val="22"/>
        </w:rPr>
        <w:t>O</w:t>
      </w:r>
      <w:r>
        <w:rPr>
          <w:rStyle w:val="A2"/>
          <w:rFonts w:asciiTheme="majorHAnsi" w:hAnsiTheme="majorHAnsi"/>
          <w:sz w:val="20"/>
          <w:szCs w:val="22"/>
        </w:rPr>
        <w:t xml:space="preserve">wners and custodians of the land and water on which all Australians rely. We pay our respects to Wurundjeri Woi wurrung, Bunurong and Wadawurrung, their Elders past, present and future, as </w:t>
      </w:r>
      <w:r w:rsidR="00154A11">
        <w:rPr>
          <w:rStyle w:val="A2"/>
          <w:rFonts w:asciiTheme="majorHAnsi" w:hAnsiTheme="majorHAnsi"/>
          <w:sz w:val="20"/>
          <w:szCs w:val="22"/>
        </w:rPr>
        <w:t>T</w:t>
      </w:r>
      <w:r>
        <w:rPr>
          <w:rStyle w:val="A2"/>
          <w:rFonts w:asciiTheme="majorHAnsi" w:hAnsiTheme="majorHAnsi"/>
          <w:sz w:val="20"/>
          <w:szCs w:val="22"/>
        </w:rPr>
        <w:t xml:space="preserve">raditional </w:t>
      </w:r>
      <w:r w:rsidR="00154A11">
        <w:rPr>
          <w:rStyle w:val="A2"/>
          <w:rFonts w:asciiTheme="majorHAnsi" w:hAnsiTheme="majorHAnsi"/>
          <w:sz w:val="20"/>
          <w:szCs w:val="22"/>
        </w:rPr>
        <w:t>O</w:t>
      </w:r>
      <w:r>
        <w:rPr>
          <w:rStyle w:val="A2"/>
          <w:rFonts w:asciiTheme="majorHAnsi" w:hAnsiTheme="majorHAnsi"/>
          <w:sz w:val="20"/>
          <w:szCs w:val="22"/>
        </w:rPr>
        <w:t xml:space="preserve">wners and the custodians of the land and water on which we rely and operate. </w:t>
      </w:r>
    </w:p>
    <w:p w14:paraId="7A4468D2" w14:textId="77777777" w:rsidR="002C6E4F" w:rsidRDefault="002C6E4F" w:rsidP="002C6E4F">
      <w:pPr>
        <w:pStyle w:val="Pa3"/>
        <w:spacing w:after="120"/>
        <w:rPr>
          <w:rStyle w:val="A2"/>
          <w:rFonts w:asciiTheme="majorHAnsi" w:hAnsiTheme="majorHAnsi"/>
          <w:sz w:val="20"/>
          <w:szCs w:val="22"/>
        </w:rPr>
      </w:pPr>
      <w:r>
        <w:rPr>
          <w:rStyle w:val="A2"/>
          <w:rFonts w:asciiTheme="majorHAnsi" w:hAnsiTheme="majorHAnsi"/>
          <w:sz w:val="20"/>
          <w:szCs w:val="22"/>
        </w:rPr>
        <w:t xml:space="preserve">We acknowledge and respect the continued cultural, social, economic and spiritual connections of all Aboriginal Victorians. We also acknowledge the broader Aboriginal and Torres Strait Islander community and their connections with lands and waters, and recognise and value their inherent responsibility to care for and protect them for thousands of generations. </w:t>
      </w:r>
    </w:p>
    <w:p w14:paraId="2D764058" w14:textId="757984D1" w:rsidR="002C6E4F" w:rsidRDefault="002C6E4F" w:rsidP="002C6E4F">
      <w:pPr>
        <w:pStyle w:val="Pa3"/>
        <w:spacing w:after="120"/>
        <w:rPr>
          <w:rStyle w:val="A2"/>
          <w:rFonts w:asciiTheme="majorHAnsi" w:hAnsiTheme="majorHAnsi"/>
          <w:sz w:val="20"/>
          <w:szCs w:val="22"/>
        </w:rPr>
      </w:pPr>
      <w:r>
        <w:rPr>
          <w:rStyle w:val="A2"/>
          <w:rFonts w:asciiTheme="majorHAnsi" w:hAnsiTheme="majorHAnsi"/>
          <w:sz w:val="20"/>
          <w:szCs w:val="22"/>
        </w:rPr>
        <w:t xml:space="preserve">Melbourne Water acknowledges Aboriginal Victorians as </w:t>
      </w:r>
      <w:r w:rsidR="00154A11">
        <w:rPr>
          <w:rStyle w:val="A2"/>
          <w:rFonts w:asciiTheme="majorHAnsi" w:hAnsiTheme="majorHAnsi"/>
          <w:sz w:val="20"/>
          <w:szCs w:val="22"/>
        </w:rPr>
        <w:t>T</w:t>
      </w:r>
      <w:r>
        <w:rPr>
          <w:rStyle w:val="A2"/>
          <w:rFonts w:asciiTheme="majorHAnsi" w:hAnsiTheme="majorHAnsi"/>
          <w:sz w:val="20"/>
          <w:szCs w:val="22"/>
        </w:rPr>
        <w:t xml:space="preserve">raditional </w:t>
      </w:r>
      <w:r w:rsidR="00154A11">
        <w:rPr>
          <w:rStyle w:val="A2"/>
          <w:rFonts w:asciiTheme="majorHAnsi" w:hAnsiTheme="majorHAnsi"/>
          <w:sz w:val="20"/>
          <w:szCs w:val="22"/>
        </w:rPr>
        <w:t>O</w:t>
      </w:r>
      <w:r>
        <w:rPr>
          <w:rStyle w:val="A2"/>
          <w:rFonts w:asciiTheme="majorHAnsi" w:hAnsiTheme="majorHAnsi"/>
          <w:sz w:val="20"/>
          <w:szCs w:val="22"/>
        </w:rPr>
        <w:t xml:space="preserve">wners and, in the spirit of reconciliation, we remain committed to developing partnerships with </w:t>
      </w:r>
      <w:r w:rsidR="00154A11">
        <w:rPr>
          <w:rStyle w:val="A2"/>
          <w:rFonts w:asciiTheme="majorHAnsi" w:hAnsiTheme="majorHAnsi"/>
          <w:sz w:val="20"/>
          <w:szCs w:val="22"/>
        </w:rPr>
        <w:t>T</w:t>
      </w:r>
      <w:r>
        <w:rPr>
          <w:rStyle w:val="A2"/>
          <w:rFonts w:asciiTheme="majorHAnsi" w:hAnsiTheme="majorHAnsi"/>
          <w:sz w:val="20"/>
          <w:szCs w:val="22"/>
        </w:rPr>
        <w:t xml:space="preserve">raditional </w:t>
      </w:r>
      <w:r w:rsidR="00154A11">
        <w:rPr>
          <w:rStyle w:val="A2"/>
          <w:rFonts w:asciiTheme="majorHAnsi" w:hAnsiTheme="majorHAnsi"/>
          <w:sz w:val="20"/>
          <w:szCs w:val="22"/>
        </w:rPr>
        <w:t>O</w:t>
      </w:r>
      <w:r>
        <w:rPr>
          <w:rStyle w:val="A2"/>
          <w:rFonts w:asciiTheme="majorHAnsi" w:hAnsiTheme="majorHAnsi"/>
          <w:sz w:val="20"/>
          <w:szCs w:val="22"/>
        </w:rPr>
        <w:t xml:space="preserve">wners to ensure meaningful, ongoing contributions to the future of land and water management. </w:t>
      </w:r>
    </w:p>
    <w:p w14:paraId="2C8F33C8" w14:textId="77777777" w:rsidR="002C6E4F" w:rsidRDefault="002C6E4F" w:rsidP="002C6E4F">
      <w:pPr>
        <w:pStyle w:val="Pa3"/>
        <w:spacing w:after="120"/>
        <w:rPr>
          <w:sz w:val="22"/>
        </w:rPr>
      </w:pPr>
    </w:p>
    <w:p w14:paraId="0CC241E5" w14:textId="77777777" w:rsidR="002C6E4F" w:rsidRDefault="002C6E4F" w:rsidP="002C6E4F">
      <w:r>
        <w:rPr>
          <w:color w:val="auto"/>
        </w:rPr>
        <w:br w:type="page"/>
      </w:r>
    </w:p>
    <w:p w14:paraId="1366B78D" w14:textId="77777777" w:rsidR="002C6E4F" w:rsidRDefault="002C6E4F" w:rsidP="002C6E4F">
      <w:pPr>
        <w:pStyle w:val="BodyText"/>
      </w:pPr>
      <w:r>
        <w:lastRenderedPageBreak/>
        <w:t>9 November 2020</w:t>
      </w:r>
    </w:p>
    <w:p w14:paraId="669C4907" w14:textId="77777777" w:rsidR="002C6E4F" w:rsidRDefault="002C6E4F" w:rsidP="002C6E4F">
      <w:pPr>
        <w:pStyle w:val="BodyText"/>
        <w:rPr>
          <w:color w:val="auto"/>
        </w:rPr>
      </w:pPr>
    </w:p>
    <w:p w14:paraId="14AA8336" w14:textId="77777777" w:rsidR="002C6E4F" w:rsidRDefault="002C6E4F" w:rsidP="002C6E4F">
      <w:pPr>
        <w:pStyle w:val="BodyText"/>
        <w:rPr>
          <w:color w:val="auto"/>
        </w:rPr>
      </w:pPr>
      <w:r>
        <w:rPr>
          <w:color w:val="auto"/>
        </w:rPr>
        <w:t>Ms Kate Symons</w:t>
      </w:r>
    </w:p>
    <w:p w14:paraId="6C787725" w14:textId="77777777" w:rsidR="002C6E4F" w:rsidRDefault="002C6E4F" w:rsidP="002C6E4F">
      <w:pPr>
        <w:pStyle w:val="BodyText"/>
        <w:spacing w:before="0" w:after="0"/>
        <w:contextualSpacing/>
        <w:rPr>
          <w:color w:val="auto"/>
        </w:rPr>
      </w:pPr>
      <w:r>
        <w:rPr>
          <w:color w:val="auto"/>
        </w:rPr>
        <w:t>Essential Services Commission</w:t>
      </w:r>
    </w:p>
    <w:p w14:paraId="647FC00C" w14:textId="77777777" w:rsidR="002C6E4F" w:rsidRDefault="002C6E4F" w:rsidP="002C6E4F">
      <w:pPr>
        <w:pStyle w:val="BodyText"/>
        <w:spacing w:before="0" w:after="0"/>
        <w:contextualSpacing/>
        <w:rPr>
          <w:color w:val="auto"/>
        </w:rPr>
      </w:pPr>
      <w:r>
        <w:rPr>
          <w:color w:val="auto"/>
        </w:rPr>
        <w:t>Level 37</w:t>
      </w:r>
    </w:p>
    <w:p w14:paraId="13F78512" w14:textId="77777777" w:rsidR="002C6E4F" w:rsidRDefault="002C6E4F" w:rsidP="002C6E4F">
      <w:pPr>
        <w:pStyle w:val="BodyText"/>
        <w:spacing w:before="0" w:after="0"/>
        <w:contextualSpacing/>
        <w:rPr>
          <w:color w:val="auto"/>
        </w:rPr>
      </w:pPr>
      <w:r>
        <w:rPr>
          <w:color w:val="auto"/>
        </w:rPr>
        <w:t>2 Lonsdale Street</w:t>
      </w:r>
    </w:p>
    <w:p w14:paraId="19B8CEEB" w14:textId="77777777" w:rsidR="002C6E4F" w:rsidRDefault="002C6E4F" w:rsidP="002C6E4F">
      <w:pPr>
        <w:pStyle w:val="BodyText"/>
        <w:spacing w:before="0" w:after="0"/>
        <w:contextualSpacing/>
        <w:rPr>
          <w:color w:val="auto"/>
        </w:rPr>
      </w:pPr>
      <w:r>
        <w:rPr>
          <w:color w:val="auto"/>
        </w:rPr>
        <w:t>Melbourne Victoria 3000</w:t>
      </w:r>
    </w:p>
    <w:p w14:paraId="61E6DCDE" w14:textId="77777777" w:rsidR="002C6E4F" w:rsidRDefault="002C6E4F" w:rsidP="002C6E4F">
      <w:pPr>
        <w:pStyle w:val="BodyText"/>
        <w:rPr>
          <w:color w:val="auto"/>
        </w:rPr>
      </w:pPr>
    </w:p>
    <w:p w14:paraId="70B42622" w14:textId="77777777" w:rsidR="002C6E4F" w:rsidRDefault="002C6E4F" w:rsidP="002C6E4F">
      <w:pPr>
        <w:pStyle w:val="BodyText"/>
        <w:rPr>
          <w:color w:val="auto"/>
        </w:rPr>
      </w:pPr>
      <w:r>
        <w:rPr>
          <w:color w:val="auto"/>
        </w:rPr>
        <w:t>Dear Ms Symons,</w:t>
      </w:r>
    </w:p>
    <w:p w14:paraId="4A27DF5C" w14:textId="77777777" w:rsidR="002C6E4F" w:rsidRDefault="002C6E4F" w:rsidP="002C6E4F">
      <w:pPr>
        <w:pStyle w:val="BodyText"/>
        <w:rPr>
          <w:color w:val="auto"/>
        </w:rPr>
      </w:pPr>
      <w:r>
        <w:rPr>
          <w:color w:val="auto"/>
        </w:rPr>
        <w:t xml:space="preserve">On behalf of the Board of Directors we are pleased to present Melbourne Water’s </w:t>
      </w:r>
      <w:r>
        <w:rPr>
          <w:i/>
          <w:color w:val="auto"/>
        </w:rPr>
        <w:t>Price Submission 2021</w:t>
      </w:r>
      <w:r>
        <w:rPr>
          <w:color w:val="auto"/>
        </w:rPr>
        <w:t xml:space="preserve">. This submission represents our best offer, and is the result of a focused, disciplined and whole-of-organisation effort to deliver value for our customers. </w:t>
      </w:r>
    </w:p>
    <w:p w14:paraId="76B0B3BF" w14:textId="77777777" w:rsidR="002C6E4F" w:rsidRDefault="002C6E4F" w:rsidP="002C6E4F">
      <w:pPr>
        <w:pStyle w:val="BodyText"/>
        <w:rPr>
          <w:color w:val="auto"/>
        </w:rPr>
      </w:pPr>
      <w:r>
        <w:rPr>
          <w:color w:val="auto"/>
        </w:rPr>
        <w:t xml:space="preserve">Our household, business and retail water company customers, and Waterways and Drainage Customer Council, have been integral to the development of the proposals contained within this submission and we thank them for their considerable investment of time and expertise. </w:t>
      </w:r>
    </w:p>
    <w:p w14:paraId="73EC92BB" w14:textId="77777777" w:rsidR="002C6E4F" w:rsidRDefault="002C6E4F" w:rsidP="002C6E4F">
      <w:pPr>
        <w:pStyle w:val="BodyText"/>
        <w:rPr>
          <w:b/>
          <w:color w:val="2593C4"/>
        </w:rPr>
      </w:pPr>
      <w:r>
        <w:rPr>
          <w:b/>
          <w:color w:val="2593C4"/>
        </w:rPr>
        <w:t>We will deliver the outcomes our customers value</w:t>
      </w:r>
    </w:p>
    <w:p w14:paraId="55C602F3" w14:textId="77777777" w:rsidR="002C6E4F" w:rsidRDefault="002C6E4F" w:rsidP="002C6E4F">
      <w:pPr>
        <w:pStyle w:val="BodyText"/>
        <w:rPr>
          <w:color w:val="auto"/>
        </w:rPr>
      </w:pPr>
      <w:r>
        <w:rPr>
          <w:color w:val="auto"/>
        </w:rPr>
        <w:t xml:space="preserve">Our submission is built around the six outcomes our customers told us they value. </w:t>
      </w:r>
    </w:p>
    <w:p w14:paraId="286BF73A" w14:textId="77777777" w:rsidR="002C6E4F" w:rsidRDefault="002C6E4F" w:rsidP="00A6363A">
      <w:pPr>
        <w:pStyle w:val="ListBullet"/>
        <w:numPr>
          <w:ilvl w:val="0"/>
          <w:numId w:val="72"/>
        </w:numPr>
        <w:tabs>
          <w:tab w:val="num" w:pos="720"/>
        </w:tabs>
        <w:spacing w:before="60" w:after="120"/>
      </w:pPr>
      <w:bookmarkStart w:id="0" w:name="_Ref54090892"/>
      <w:r>
        <w:rPr>
          <w:i/>
        </w:rPr>
        <w:t>Access to safe and reliable water and sewerage services</w:t>
      </w:r>
      <w:r>
        <w:t xml:space="preserve"> – a stand-out priority for our customers, we will maintain our current high-quality services while delivering for new Melburnians, including planning collaboratively for future supply augmentations.</w:t>
      </w:r>
      <w:bookmarkEnd w:id="0"/>
    </w:p>
    <w:p w14:paraId="50F82278" w14:textId="77777777" w:rsidR="002C6E4F" w:rsidRDefault="002C6E4F" w:rsidP="00A6363A">
      <w:pPr>
        <w:pStyle w:val="ListBullet"/>
        <w:numPr>
          <w:ilvl w:val="0"/>
          <w:numId w:val="72"/>
        </w:numPr>
        <w:tabs>
          <w:tab w:val="num" w:pos="720"/>
        </w:tabs>
        <w:spacing w:before="60" w:after="120"/>
      </w:pPr>
      <w:r>
        <w:rPr>
          <w:i/>
        </w:rPr>
        <w:t>Melbourne’s environment, rivers, creeks and bays are protected and Melbourne Water’s greenhouse gas emissions are minimised</w:t>
      </w:r>
      <w:r>
        <w:t xml:space="preserve"> – we will continue to protect Melbourne’s environment, and play our part in addressing climate change.</w:t>
      </w:r>
    </w:p>
    <w:p w14:paraId="5A4F2A7C" w14:textId="77777777" w:rsidR="002C6E4F" w:rsidRDefault="002C6E4F" w:rsidP="00A6363A">
      <w:pPr>
        <w:pStyle w:val="ListBullet"/>
        <w:numPr>
          <w:ilvl w:val="0"/>
          <w:numId w:val="72"/>
        </w:numPr>
        <w:tabs>
          <w:tab w:val="num" w:pos="720"/>
        </w:tabs>
        <w:spacing w:before="60" w:after="120"/>
      </w:pPr>
      <w:r>
        <w:rPr>
          <w:i/>
        </w:rPr>
        <w:t>Melbourne remains liveable as it deals with the impacts of climate change and population growth</w:t>
      </w:r>
      <w:r>
        <w:t xml:space="preserve"> – we will increase community access to Melbourne Water land and continue to reduce flood risks.</w:t>
      </w:r>
    </w:p>
    <w:p w14:paraId="2A1DCF89" w14:textId="77777777" w:rsidR="002C6E4F" w:rsidRDefault="002C6E4F" w:rsidP="00A6363A">
      <w:pPr>
        <w:pStyle w:val="ListBullet"/>
        <w:numPr>
          <w:ilvl w:val="0"/>
          <w:numId w:val="72"/>
        </w:numPr>
        <w:tabs>
          <w:tab w:val="num" w:pos="720"/>
        </w:tabs>
        <w:spacing w:before="60" w:after="120"/>
      </w:pPr>
      <w:r>
        <w:rPr>
          <w:i/>
        </w:rPr>
        <w:t>Melburnians are empowered to support the design and delivery of service outcomes</w:t>
      </w:r>
      <w:r>
        <w:t xml:space="preserve"> – we will empower others to deliver more, particularly for our waterways, than we could on our own.</w:t>
      </w:r>
    </w:p>
    <w:p w14:paraId="54AF713E" w14:textId="77777777" w:rsidR="002C6E4F" w:rsidRDefault="002C6E4F" w:rsidP="00A6363A">
      <w:pPr>
        <w:pStyle w:val="ListBullet"/>
        <w:numPr>
          <w:ilvl w:val="0"/>
          <w:numId w:val="72"/>
        </w:numPr>
        <w:tabs>
          <w:tab w:val="num" w:pos="720"/>
        </w:tabs>
        <w:spacing w:before="60" w:after="120"/>
      </w:pPr>
      <w:r>
        <w:rPr>
          <w:i/>
        </w:rPr>
        <w:t>Easy, respectful, responsive and transparent customer service</w:t>
      </w:r>
      <w:r>
        <w:t xml:space="preserve"> – we will reach new standards in customer service for each of our major services.</w:t>
      </w:r>
    </w:p>
    <w:p w14:paraId="69983362" w14:textId="77777777" w:rsidR="002C6E4F" w:rsidRDefault="002C6E4F" w:rsidP="00A6363A">
      <w:pPr>
        <w:pStyle w:val="ListBullet"/>
        <w:numPr>
          <w:ilvl w:val="0"/>
          <w:numId w:val="72"/>
        </w:numPr>
        <w:tabs>
          <w:tab w:val="num" w:pos="720"/>
        </w:tabs>
        <w:spacing w:before="60" w:after="120"/>
        <w:rPr>
          <w:color w:val="auto"/>
        </w:rPr>
      </w:pPr>
      <w:r>
        <w:rPr>
          <w:i/>
        </w:rPr>
        <w:t xml:space="preserve">Bills kept as low as possible – </w:t>
      </w:r>
      <w:r>
        <w:t>w</w:t>
      </w:r>
      <w:r>
        <w:rPr>
          <w:color w:val="auto"/>
        </w:rPr>
        <w:t>e have kept our bills as low as possible through the application of strong internal discipline and robust Board oversight.</w:t>
      </w:r>
    </w:p>
    <w:p w14:paraId="0EF82AF8" w14:textId="77777777" w:rsidR="002C6E4F" w:rsidRDefault="002C6E4F" w:rsidP="00A6363A">
      <w:pPr>
        <w:pStyle w:val="ListNumber"/>
        <w:numPr>
          <w:ilvl w:val="0"/>
          <w:numId w:val="71"/>
        </w:numPr>
        <w:ind w:left="0" w:firstLine="0"/>
        <w:rPr>
          <w:b/>
          <w:color w:val="2593C4"/>
        </w:rPr>
      </w:pPr>
      <w:r>
        <w:rPr>
          <w:b/>
          <w:color w:val="2593C4"/>
        </w:rPr>
        <w:t>We will be more accountable than ever</w:t>
      </w:r>
    </w:p>
    <w:p w14:paraId="619522F1" w14:textId="77777777" w:rsidR="002C6E4F" w:rsidRDefault="002C6E4F" w:rsidP="002C6E4F">
      <w:pPr>
        <w:pStyle w:val="BodyText"/>
        <w:rPr>
          <w:color w:val="auto"/>
        </w:rPr>
      </w:pPr>
      <w:r>
        <w:rPr>
          <w:color w:val="auto"/>
        </w:rPr>
        <w:t xml:space="preserve">We commit to our customers that we will retain the outward focus we applied during our engagement journey throughout the regulatory period via: </w:t>
      </w:r>
    </w:p>
    <w:p w14:paraId="316A4FE4" w14:textId="77777777" w:rsidR="002C6E4F" w:rsidRDefault="002C6E4F" w:rsidP="00A6363A">
      <w:pPr>
        <w:pStyle w:val="ListParagraph"/>
        <w:numPr>
          <w:ilvl w:val="0"/>
          <w:numId w:val="73"/>
        </w:numPr>
        <w:spacing w:after="120" w:line="256" w:lineRule="auto"/>
        <w:ind w:left="284" w:hanging="284"/>
      </w:pPr>
      <w:r>
        <w:t>a renewed emphasis on transparency in the form of annual performance reporting directly to a representative customer forum (we will also publish results on our website)</w:t>
      </w:r>
    </w:p>
    <w:p w14:paraId="5687BD96" w14:textId="77777777" w:rsidR="002C6E4F" w:rsidRDefault="002C6E4F" w:rsidP="00A6363A">
      <w:pPr>
        <w:pStyle w:val="ListParagraph"/>
        <w:numPr>
          <w:ilvl w:val="0"/>
          <w:numId w:val="73"/>
        </w:numPr>
        <w:spacing w:after="120" w:line="256" w:lineRule="auto"/>
        <w:ind w:left="284" w:hanging="284"/>
      </w:pPr>
      <w:r>
        <w:t xml:space="preserve">the introduction, for the first time by Melbourne Water, of guaranteed service levels to emphasise our commitment to delivering on our promises to our customers. </w:t>
      </w:r>
    </w:p>
    <w:p w14:paraId="30810294" w14:textId="77777777" w:rsidR="002C6E4F" w:rsidRDefault="002C6E4F" w:rsidP="002C6E4F">
      <w:pPr>
        <w:rPr>
          <w:b/>
          <w:color w:val="2593C4"/>
        </w:rPr>
      </w:pPr>
      <w:r>
        <w:rPr>
          <w:b/>
          <w:color w:val="2593C4"/>
        </w:rPr>
        <w:br w:type="page"/>
      </w:r>
    </w:p>
    <w:p w14:paraId="604CAE7F" w14:textId="77777777" w:rsidR="002C6E4F" w:rsidRDefault="002C6E4F" w:rsidP="002C6E4F">
      <w:pPr>
        <w:pStyle w:val="BodyText"/>
        <w:rPr>
          <w:b/>
          <w:color w:val="2593C4"/>
        </w:rPr>
      </w:pPr>
      <w:r>
        <w:rPr>
          <w:b/>
          <w:color w:val="2593C4"/>
        </w:rPr>
        <w:lastRenderedPageBreak/>
        <w:t xml:space="preserve">We have applied strong internal discipline </w:t>
      </w:r>
      <w:r>
        <w:rPr>
          <w:b/>
          <w:i/>
          <w:color w:val="2593C4"/>
        </w:rPr>
        <w:t>and</w:t>
      </w:r>
      <w:r>
        <w:rPr>
          <w:b/>
          <w:color w:val="2593C4"/>
        </w:rPr>
        <w:t xml:space="preserve"> listened to our customers</w:t>
      </w:r>
    </w:p>
    <w:p w14:paraId="78CF29F5" w14:textId="77777777" w:rsidR="002C6E4F" w:rsidRDefault="002C6E4F" w:rsidP="002C6E4F">
      <w:pPr>
        <w:pStyle w:val="BodyText"/>
        <w:rPr>
          <w:color w:val="auto"/>
        </w:rPr>
      </w:pPr>
      <w:r>
        <w:rPr>
          <w:color w:val="auto"/>
        </w:rPr>
        <w:t xml:space="preserve">We have taken action to keep our bills as low as possible </w:t>
      </w:r>
      <w:r>
        <w:rPr>
          <w:i/>
          <w:color w:val="auto"/>
        </w:rPr>
        <w:t>and</w:t>
      </w:r>
      <w:r>
        <w:rPr>
          <w:color w:val="auto"/>
        </w:rPr>
        <w:t xml:space="preserve"> deliver greater customer value (values shown are five-year revenue requirement aggregates) by: </w:t>
      </w:r>
    </w:p>
    <w:p w14:paraId="3E898474" w14:textId="77777777" w:rsidR="002C6E4F" w:rsidRDefault="002C6E4F" w:rsidP="00A6363A">
      <w:pPr>
        <w:pStyle w:val="ListParagraph"/>
        <w:numPr>
          <w:ilvl w:val="0"/>
          <w:numId w:val="94"/>
        </w:numPr>
        <w:spacing w:after="120" w:line="256" w:lineRule="auto"/>
      </w:pPr>
      <w:r>
        <w:t>increasing our capitalisation of Victorian Desalination Plant security payments – a $217 million reduction</w:t>
      </w:r>
    </w:p>
    <w:p w14:paraId="3CAB3813" w14:textId="77777777" w:rsidR="002C6E4F" w:rsidRDefault="002C6E4F" w:rsidP="00A6363A">
      <w:pPr>
        <w:pStyle w:val="ListParagraph"/>
        <w:numPr>
          <w:ilvl w:val="0"/>
          <w:numId w:val="94"/>
        </w:numPr>
        <w:spacing w:after="120" w:line="256" w:lineRule="auto"/>
      </w:pPr>
      <w:r>
        <w:t>accepting more risk on behalf of customers in the management of our capital program and deferring $498 million in capital projects – an $85.8 million</w:t>
      </w:r>
      <w:r>
        <w:rPr>
          <w:rStyle w:val="FootnoteReference"/>
        </w:rPr>
        <w:footnoteReference w:id="1"/>
      </w:r>
      <w:r>
        <w:t xml:space="preserve"> reduction</w:t>
      </w:r>
    </w:p>
    <w:p w14:paraId="0F92F3E4" w14:textId="77777777" w:rsidR="002C6E4F" w:rsidRDefault="002C6E4F" w:rsidP="00A6363A">
      <w:pPr>
        <w:pStyle w:val="ListParagraph"/>
        <w:numPr>
          <w:ilvl w:val="0"/>
          <w:numId w:val="94"/>
        </w:numPr>
        <w:spacing w:after="120" w:line="256" w:lineRule="auto"/>
      </w:pPr>
      <w:r>
        <w:t>smoothing our capital program to accept some delivery risk associated with the peak in years one and two – a $42.9 million reduction</w:t>
      </w:r>
    </w:p>
    <w:p w14:paraId="13A33425" w14:textId="77777777" w:rsidR="002C6E4F" w:rsidRPr="00630187" w:rsidRDefault="002C6E4F" w:rsidP="00A6363A">
      <w:pPr>
        <w:pStyle w:val="ListParagraph"/>
        <w:numPr>
          <w:ilvl w:val="0"/>
          <w:numId w:val="94"/>
        </w:numPr>
        <w:spacing w:after="120" w:line="256" w:lineRule="auto"/>
        <w:rPr>
          <w:rFonts w:ascii="Verdana" w:hAnsi="Verdana"/>
          <w:iCs/>
          <w:color w:val="000000"/>
        </w:rPr>
      </w:pPr>
      <w:r>
        <w:t xml:space="preserve">keeping our base opex </w:t>
      </w:r>
      <w:r w:rsidRPr="00630187">
        <w:rPr>
          <w:rFonts w:ascii="Verdana" w:hAnsi="Verdana"/>
          <w:iCs/>
          <w:color w:val="000000"/>
        </w:rPr>
        <w:t>flat while supporting a growing population – based on forecast population growth of 1.95 per cent per annum, this represents a 2 per cent per annum efficiency outcome</w:t>
      </w:r>
    </w:p>
    <w:p w14:paraId="77141966" w14:textId="77777777" w:rsidR="002C6E4F" w:rsidRDefault="002C6E4F" w:rsidP="00A6363A">
      <w:pPr>
        <w:pStyle w:val="ListParagraph"/>
        <w:numPr>
          <w:ilvl w:val="0"/>
          <w:numId w:val="94"/>
        </w:numPr>
        <w:spacing w:after="120" w:line="256" w:lineRule="auto"/>
      </w:pPr>
      <w:r>
        <w:t xml:space="preserve">accepting our customers’ strong desire for an uplift in waterways and drainage service levels via additional investment in high value-add services – a $43.8 million addition. </w:t>
      </w:r>
    </w:p>
    <w:p w14:paraId="591F5377" w14:textId="77777777" w:rsidR="002C6E4F" w:rsidRDefault="002C6E4F" w:rsidP="002C6E4F">
      <w:pPr>
        <w:pStyle w:val="BodyText"/>
        <w:rPr>
          <w:b/>
          <w:color w:val="2593C4"/>
        </w:rPr>
      </w:pPr>
      <w:r>
        <w:rPr>
          <w:b/>
          <w:color w:val="2593C4"/>
        </w:rPr>
        <w:t>We remain focused on affordability</w:t>
      </w:r>
    </w:p>
    <w:p w14:paraId="21D1EE59" w14:textId="77777777" w:rsidR="002C6E4F" w:rsidRDefault="002C6E4F" w:rsidP="00A6363A">
      <w:pPr>
        <w:pStyle w:val="ListBullet"/>
        <w:numPr>
          <w:ilvl w:val="0"/>
          <w:numId w:val="95"/>
        </w:numPr>
        <w:tabs>
          <w:tab w:val="left" w:pos="720"/>
        </w:tabs>
        <w:spacing w:before="0" w:after="120" w:line="256" w:lineRule="auto"/>
      </w:pPr>
      <w:r>
        <w:t xml:space="preserve">In annual average dollar-per-customer terms (households and businesses) our bulk water and sewerage charges will drop for City West Water (2.12 per cent), South East Water (1.43 per cent) and Yarra Valley Water (1.24 per cent). </w:t>
      </w:r>
      <w:r>
        <w:rPr>
          <w:i/>
        </w:rPr>
        <w:t>Combined these three retail water companies account for 98.7 per cent of our revenue requirement.</w:t>
      </w:r>
      <w:r>
        <w:t xml:space="preserve"> </w:t>
      </w:r>
    </w:p>
    <w:p w14:paraId="0DB19850" w14:textId="77777777" w:rsidR="002C6E4F" w:rsidRDefault="002C6E4F" w:rsidP="00A6363A">
      <w:pPr>
        <w:pStyle w:val="ListBullet"/>
        <w:numPr>
          <w:ilvl w:val="0"/>
          <w:numId w:val="95"/>
        </w:numPr>
        <w:tabs>
          <w:tab w:val="left" w:pos="720"/>
        </w:tabs>
        <w:spacing w:before="0" w:after="120" w:line="256" w:lineRule="auto"/>
      </w:pPr>
      <w:r>
        <w:t xml:space="preserve">Regionally, our bulk water charges (in dollar-per-customer terms) will decline in annual average terms for Barwon Water (0.79 per cent), Westernport Water (0.64 per cent) and Gippsland Water (3.41 per cent), while for Western Water and South Gippsland Water the average dollar-per-customer will rise 0.14 per cent and 1.50 per cent respectively. </w:t>
      </w:r>
    </w:p>
    <w:p w14:paraId="712CEF94" w14:textId="2B183310" w:rsidR="002C6E4F" w:rsidRDefault="002C6E4F" w:rsidP="00A6363A">
      <w:pPr>
        <w:pStyle w:val="ListBullet"/>
        <w:numPr>
          <w:ilvl w:val="0"/>
          <w:numId w:val="95"/>
        </w:numPr>
        <w:tabs>
          <w:tab w:val="left" w:pos="720"/>
        </w:tabs>
        <w:spacing w:before="0" w:after="120" w:line="256" w:lineRule="auto"/>
      </w:pPr>
      <w:r>
        <w:t xml:space="preserve">We will deliver the service uplift our waterways and drainage customers told us they wanted, and were willing to pay for, and keep price rises to a minimum. Residential, non-residential and rural charges will increase 1 per cent per annum across the period from bases of $104.32, $156.72 and $57.28 per annum respectively. </w:t>
      </w:r>
    </w:p>
    <w:p w14:paraId="63EFFBA5" w14:textId="77777777" w:rsidR="002C6E4F" w:rsidRDefault="002C6E4F" w:rsidP="002C6E4F">
      <w:pPr>
        <w:pStyle w:val="BodyText"/>
        <w:rPr>
          <w:b/>
          <w:color w:val="2593C4"/>
        </w:rPr>
      </w:pPr>
      <w:r>
        <w:rPr>
          <w:b/>
          <w:color w:val="2593C4"/>
        </w:rPr>
        <w:t>Delivering will be challenging but we are up to the task</w:t>
      </w:r>
    </w:p>
    <w:p w14:paraId="0895E4F4" w14:textId="77777777" w:rsidR="002C6E4F" w:rsidRDefault="002C6E4F" w:rsidP="002C6E4F">
      <w:pPr>
        <w:pStyle w:val="BodyText"/>
        <w:rPr>
          <w:color w:val="auto"/>
        </w:rPr>
      </w:pPr>
      <w:r>
        <w:rPr>
          <w:color w:val="auto"/>
        </w:rPr>
        <w:t xml:space="preserve">The COVID-19 pandemic, population growth (past and expected) and climate change are key challenges that we must and will address across the regulatory period. Our responses to each are considered, proportionate and designed to deliver the outcomes our customers value at a price that fairly balances the service delivery risks. </w:t>
      </w:r>
    </w:p>
    <w:p w14:paraId="797D095A" w14:textId="77777777" w:rsidR="002C6E4F" w:rsidRDefault="002C6E4F" w:rsidP="002C6E4F">
      <w:pPr>
        <w:pStyle w:val="BodyText"/>
        <w:rPr>
          <w:color w:val="auto"/>
        </w:rPr>
      </w:pPr>
      <w:r>
        <w:rPr>
          <w:color w:val="auto"/>
        </w:rPr>
        <w:t xml:space="preserve">We are proud of the way we have gone about the task of preparing this submission and are confident it demonstrates our commitment to diligently, carefully, openly and honestly serving the needs of the people who benefit from our services. </w:t>
      </w:r>
    </w:p>
    <w:p w14:paraId="4CDCC20C" w14:textId="77777777" w:rsidR="002C6E4F" w:rsidRDefault="002C6E4F" w:rsidP="002C6E4F">
      <w:pPr>
        <w:pStyle w:val="BodyText"/>
        <w:rPr>
          <w:color w:val="auto"/>
        </w:rPr>
      </w:pPr>
    </w:p>
    <w:p w14:paraId="4C0D260B" w14:textId="77777777" w:rsidR="002C6E4F" w:rsidRDefault="002C6E4F" w:rsidP="002C6E4F">
      <w:pPr>
        <w:pStyle w:val="BodyText"/>
        <w:rPr>
          <w:color w:val="auto"/>
        </w:rPr>
      </w:pPr>
    </w:p>
    <w:p w14:paraId="2F794C1D" w14:textId="77777777" w:rsidR="002C6E4F" w:rsidRDefault="002C6E4F" w:rsidP="002C6E4F">
      <w:r>
        <w:t>Yours sincerely,</w:t>
      </w:r>
    </w:p>
    <w:p w14:paraId="5B69BF63" w14:textId="77777777" w:rsidR="002C6E4F" w:rsidRDefault="002C6E4F" w:rsidP="002C6E4F">
      <w:pPr>
        <w:pStyle w:val="BodyText"/>
        <w:spacing w:after="0" w:line="240" w:lineRule="auto"/>
      </w:pPr>
      <w:r>
        <w:t>Michael Wandmaker</w:t>
      </w:r>
      <w:r>
        <w:tab/>
      </w:r>
      <w:r>
        <w:tab/>
      </w:r>
      <w:r>
        <w:tab/>
        <w:t>John Thwaites</w:t>
      </w:r>
    </w:p>
    <w:p w14:paraId="02E0246B" w14:textId="77777777" w:rsidR="002C6E4F" w:rsidRDefault="002C6E4F" w:rsidP="002C6E4F">
      <w:pPr>
        <w:pStyle w:val="BodyText"/>
        <w:spacing w:before="0" w:after="0" w:line="240" w:lineRule="auto"/>
      </w:pPr>
      <w:r>
        <w:t>Managing Director</w:t>
      </w:r>
      <w:r>
        <w:tab/>
      </w:r>
      <w:r>
        <w:tab/>
      </w:r>
      <w:r>
        <w:tab/>
        <w:t>Chair, on behalf of Board</w:t>
      </w:r>
    </w:p>
    <w:p w14:paraId="6BE1BC1D" w14:textId="77777777" w:rsidR="002C6E4F" w:rsidRDefault="002C6E4F" w:rsidP="002C6E4F">
      <w:pPr>
        <w:spacing w:line="240" w:lineRule="auto"/>
        <w:rPr>
          <w:b/>
          <w:color w:val="auto"/>
          <w:sz w:val="24"/>
        </w:rPr>
        <w:sectPr w:rsidR="002C6E4F">
          <w:pgSz w:w="11906" w:h="16838"/>
          <w:pgMar w:top="1134" w:right="1134" w:bottom="1134" w:left="1134" w:header="567" w:footer="567" w:gutter="0"/>
          <w:cols w:space="720"/>
        </w:sectPr>
      </w:pPr>
    </w:p>
    <w:p w14:paraId="4DFA9AEC" w14:textId="77777777" w:rsidR="002C6E4F" w:rsidRDefault="002C6E4F" w:rsidP="002C6E4F">
      <w:pPr>
        <w:pStyle w:val="BodyText"/>
        <w:rPr>
          <w:b/>
          <w:color w:val="2593C4"/>
          <w:sz w:val="24"/>
        </w:rPr>
      </w:pPr>
      <w:r>
        <w:rPr>
          <w:b/>
          <w:color w:val="2593C4"/>
          <w:sz w:val="24"/>
        </w:rPr>
        <w:lastRenderedPageBreak/>
        <w:t>Board attestation statement</w:t>
      </w:r>
    </w:p>
    <w:p w14:paraId="2216405B" w14:textId="77777777" w:rsidR="002C6E4F" w:rsidRDefault="002C6E4F" w:rsidP="002C6E4F">
      <w:pPr>
        <w:pStyle w:val="BodyText"/>
        <w:rPr>
          <w:color w:val="auto"/>
        </w:rPr>
      </w:pPr>
      <w:r>
        <w:rPr>
          <w:color w:val="auto"/>
        </w:rPr>
        <w:t xml:space="preserve">The directors of Melbourne Water, having made such reasonable inquiries of management as we considered necessary, attest that, to the best of our knowledge and for the purpose of proposing prices for the Essential Services Commission’s 2021 Melbourne Water Price Review: </w:t>
      </w:r>
    </w:p>
    <w:p w14:paraId="4AAF96C2" w14:textId="77777777" w:rsidR="002C6E4F" w:rsidRDefault="002C6E4F" w:rsidP="00A6363A">
      <w:pPr>
        <w:pStyle w:val="ListNumber"/>
        <w:numPr>
          <w:ilvl w:val="0"/>
          <w:numId w:val="74"/>
        </w:numPr>
        <w:ind w:left="284" w:hanging="284"/>
        <w:rPr>
          <w:color w:val="auto"/>
        </w:rPr>
      </w:pPr>
      <w:r>
        <w:rPr>
          <w:color w:val="auto"/>
        </w:rPr>
        <w:t>information and documentation provided in the Price Submission and relied upon to support Melbourne Water’s Price Submission is reasonably based, complete and accurate in all material respects</w:t>
      </w:r>
    </w:p>
    <w:p w14:paraId="4D37770E" w14:textId="77777777" w:rsidR="002C6E4F" w:rsidRDefault="002C6E4F" w:rsidP="00A6363A">
      <w:pPr>
        <w:pStyle w:val="ListNumber"/>
        <w:numPr>
          <w:ilvl w:val="0"/>
          <w:numId w:val="74"/>
        </w:numPr>
        <w:ind w:left="284" w:hanging="284"/>
        <w:rPr>
          <w:color w:val="auto"/>
        </w:rPr>
      </w:pPr>
      <w:r>
        <w:rPr>
          <w:color w:val="auto"/>
        </w:rPr>
        <w:t>financial and demand forecasts are Melbourne Water’s best estimates, and supporting information is available to justify the assumptions and methodologies used</w:t>
      </w:r>
    </w:p>
    <w:p w14:paraId="63DF211C" w14:textId="77777777" w:rsidR="002C6E4F" w:rsidRDefault="002C6E4F" w:rsidP="00A6363A">
      <w:pPr>
        <w:pStyle w:val="ListNumber"/>
        <w:numPr>
          <w:ilvl w:val="0"/>
          <w:numId w:val="74"/>
        </w:numPr>
        <w:ind w:left="284" w:hanging="284"/>
        <w:rPr>
          <w:color w:val="auto"/>
        </w:rPr>
      </w:pPr>
      <w:r>
        <w:rPr>
          <w:color w:val="auto"/>
        </w:rPr>
        <w:t xml:space="preserve">the Price Submission satisfies the requirements of the 2021 Melbourne Water Price Review Guidance paper issued by the Essential Services Commission in all material respects. </w:t>
      </w:r>
    </w:p>
    <w:p w14:paraId="020624E3" w14:textId="77777777" w:rsidR="002C6E4F" w:rsidRDefault="002C6E4F" w:rsidP="002C6E4F">
      <w:pPr>
        <w:pStyle w:val="BodyText"/>
        <w:rPr>
          <w:color w:val="auto"/>
        </w:rPr>
      </w:pPr>
    </w:p>
    <w:p w14:paraId="40C1D9A7" w14:textId="77777777" w:rsidR="002C6E4F" w:rsidRDefault="002C6E4F" w:rsidP="002C6E4F">
      <w:pPr>
        <w:pStyle w:val="BodyText"/>
        <w:rPr>
          <w:color w:val="auto"/>
        </w:rPr>
      </w:pPr>
    </w:p>
    <w:tbl>
      <w:tblPr>
        <w:tblW w:w="9195" w:type="dxa"/>
        <w:tblInd w:w="-5" w:type="dxa"/>
        <w:tblLayout w:type="fixed"/>
        <w:tblCellMar>
          <w:top w:w="57" w:type="dxa"/>
          <w:left w:w="57" w:type="dxa"/>
          <w:bottom w:w="57" w:type="dxa"/>
          <w:right w:w="57" w:type="dxa"/>
        </w:tblCellMar>
        <w:tblLook w:val="04A0" w:firstRow="1" w:lastRow="0" w:firstColumn="1" w:lastColumn="0" w:noHBand="0" w:noVBand="1"/>
      </w:tblPr>
      <w:tblGrid>
        <w:gridCol w:w="2838"/>
        <w:gridCol w:w="134"/>
        <w:gridCol w:w="6211"/>
        <w:gridCol w:w="12"/>
      </w:tblGrid>
      <w:tr w:rsidR="002C6E4F" w14:paraId="3FED391C" w14:textId="77777777" w:rsidTr="002C6E4F">
        <w:trPr>
          <w:gridAfter w:val="1"/>
          <w:wAfter w:w="12" w:type="dxa"/>
          <w:trHeight w:val="709"/>
          <w:tblHeader/>
        </w:trPr>
        <w:tc>
          <w:tcPr>
            <w:tcW w:w="2847" w:type="dxa"/>
            <w:hideMark/>
          </w:tcPr>
          <w:p w14:paraId="67C7B68E" w14:textId="77777777" w:rsidR="002C6E4F" w:rsidRDefault="002C6E4F">
            <w:pPr>
              <w:pStyle w:val="BodyText"/>
              <w:spacing w:before="0" w:after="0"/>
              <w:ind w:right="-8376"/>
              <w:contextualSpacing/>
              <w:rPr>
                <w:color w:val="auto"/>
              </w:rPr>
            </w:pPr>
            <w:r>
              <w:rPr>
                <w:color w:val="auto"/>
              </w:rPr>
              <w:t>Michael Wandmaker</w:t>
            </w:r>
          </w:p>
          <w:p w14:paraId="73B36317" w14:textId="77777777" w:rsidR="002C6E4F" w:rsidRDefault="002C6E4F">
            <w:pPr>
              <w:pStyle w:val="BodyText"/>
              <w:spacing w:before="0" w:after="0"/>
              <w:contextualSpacing/>
              <w:rPr>
                <w:color w:val="auto"/>
              </w:rPr>
            </w:pPr>
            <w:r>
              <w:rPr>
                <w:color w:val="auto"/>
              </w:rPr>
              <w:t>Managing Director</w:t>
            </w:r>
          </w:p>
        </w:tc>
        <w:tc>
          <w:tcPr>
            <w:tcW w:w="105" w:type="dxa"/>
          </w:tcPr>
          <w:p w14:paraId="43ED4CB6" w14:textId="77777777" w:rsidR="002C6E4F" w:rsidRDefault="002C6E4F">
            <w:pPr>
              <w:pStyle w:val="BodyText"/>
              <w:spacing w:before="0" w:after="0"/>
              <w:contextualSpacing/>
              <w:rPr>
                <w:color w:val="auto"/>
              </w:rPr>
            </w:pPr>
          </w:p>
        </w:tc>
        <w:tc>
          <w:tcPr>
            <w:tcW w:w="6230" w:type="dxa"/>
            <w:hideMark/>
          </w:tcPr>
          <w:p w14:paraId="01A4B691" w14:textId="77777777" w:rsidR="002C6E4F" w:rsidRDefault="002C6E4F">
            <w:pPr>
              <w:pStyle w:val="BodyText"/>
              <w:spacing w:before="0" w:after="0"/>
              <w:ind w:left="1087"/>
              <w:contextualSpacing/>
              <w:rPr>
                <w:color w:val="auto"/>
              </w:rPr>
            </w:pPr>
            <w:r>
              <w:rPr>
                <w:color w:val="auto"/>
              </w:rPr>
              <w:t>John Thwaites</w:t>
            </w:r>
          </w:p>
          <w:p w14:paraId="26FC80FD" w14:textId="77777777" w:rsidR="002C6E4F" w:rsidRDefault="002C6E4F">
            <w:pPr>
              <w:pStyle w:val="BodyText"/>
              <w:spacing w:after="0"/>
              <w:ind w:left="1036" w:right="-7388"/>
              <w:contextualSpacing/>
              <w:rPr>
                <w:color w:val="auto"/>
              </w:rPr>
            </w:pPr>
            <w:r>
              <w:rPr>
                <w:color w:val="auto"/>
              </w:rPr>
              <w:t>Chair, on behalf of Board</w:t>
            </w:r>
          </w:p>
        </w:tc>
      </w:tr>
      <w:tr w:rsidR="002C6E4F" w14:paraId="14E01FD7" w14:textId="77777777" w:rsidTr="002C6E4F">
        <w:trPr>
          <w:trHeight w:val="2051"/>
        </w:trPr>
        <w:tc>
          <w:tcPr>
            <w:tcW w:w="9194" w:type="dxa"/>
            <w:gridSpan w:val="4"/>
            <w:hideMark/>
          </w:tcPr>
          <w:p w14:paraId="0AB4CC4B" w14:textId="77777777" w:rsidR="002C6E4F" w:rsidRDefault="002C6E4F">
            <w:pPr>
              <w:pStyle w:val="BodyText"/>
              <w:tabs>
                <w:tab w:val="clear" w:pos="2268"/>
                <w:tab w:val="clear" w:pos="4536"/>
                <w:tab w:val="left" w:pos="3209"/>
                <w:tab w:val="left" w:pos="6418"/>
              </w:tabs>
              <w:rPr>
                <w:i/>
                <w:color w:val="auto"/>
                <w:sz w:val="18"/>
              </w:rPr>
            </w:pPr>
            <w:r>
              <w:rPr>
                <w:i/>
                <w:color w:val="auto"/>
                <w:sz w:val="18"/>
              </w:rPr>
              <w:t xml:space="preserve">The directors of Melbourne Water note that the COVID-19 pandemic represents an atypical level of uncertainty for a price submission. </w:t>
            </w:r>
          </w:p>
          <w:p w14:paraId="550DFE42" w14:textId="77777777" w:rsidR="002C6E4F" w:rsidRDefault="002C6E4F">
            <w:pPr>
              <w:pStyle w:val="BodyText"/>
              <w:tabs>
                <w:tab w:val="clear" w:pos="2268"/>
                <w:tab w:val="clear" w:pos="4536"/>
                <w:tab w:val="left" w:pos="3209"/>
                <w:tab w:val="left" w:pos="6418"/>
              </w:tabs>
              <w:rPr>
                <w:i/>
                <w:color w:val="auto"/>
              </w:rPr>
            </w:pPr>
            <w:r>
              <w:rPr>
                <w:i/>
                <w:color w:val="auto"/>
                <w:sz w:val="18"/>
              </w:rPr>
              <w:t xml:space="preserve">Responding to the COVID-19 pandemic, and aligned with the ESC’s revised guidance note, Melbourne Water has undertaken additional engagement and analysis to ensure that the submission remains founded on suitable “best estimates” of financial and demand forecasts, noting the high degree of uncertainty surrounding COVID-19. Importantly we have taken “best estimates” to mean estimates that are founded on robust and reasonable point-in-time information and analysis and that do not seek to push COVID-19 risks onto our customers. </w:t>
            </w:r>
          </w:p>
        </w:tc>
      </w:tr>
    </w:tbl>
    <w:p w14:paraId="75324A3A" w14:textId="77777777" w:rsidR="002C6E4F" w:rsidRDefault="002C6E4F" w:rsidP="002C6E4F">
      <w:pPr>
        <w:pStyle w:val="BodyText"/>
        <w:tabs>
          <w:tab w:val="clear" w:pos="2268"/>
          <w:tab w:val="clear" w:pos="4536"/>
          <w:tab w:val="left" w:pos="3209"/>
          <w:tab w:val="left" w:pos="6418"/>
        </w:tabs>
        <w:rPr>
          <w:color w:val="auto"/>
        </w:rPr>
      </w:pPr>
    </w:p>
    <w:p w14:paraId="25568C15" w14:textId="77777777" w:rsidR="002C6E4F" w:rsidRDefault="002C6E4F" w:rsidP="002C6E4F">
      <w:pPr>
        <w:rPr>
          <w:color w:val="auto"/>
        </w:rPr>
      </w:pPr>
      <w:r>
        <w:rPr>
          <w:color w:val="auto"/>
        </w:rPr>
        <w:br w:type="page"/>
      </w:r>
    </w:p>
    <w:p w14:paraId="0448C299" w14:textId="77777777" w:rsidR="002C6E4F" w:rsidRDefault="002C6E4F" w:rsidP="002C6E4F">
      <w:pPr>
        <w:pStyle w:val="BodyText"/>
        <w:tabs>
          <w:tab w:val="left" w:pos="3209"/>
          <w:tab w:val="left" w:pos="6418"/>
        </w:tabs>
        <w:spacing w:before="0"/>
        <w:contextualSpacing/>
        <w:rPr>
          <w:b/>
          <w:bCs/>
          <w:color w:val="0092D7"/>
          <w:sz w:val="24"/>
          <w:szCs w:val="24"/>
        </w:rPr>
      </w:pPr>
      <w:r>
        <w:rPr>
          <w:b/>
          <w:bCs/>
          <w:color w:val="0092D7"/>
          <w:sz w:val="24"/>
          <w:szCs w:val="24"/>
        </w:rPr>
        <w:lastRenderedPageBreak/>
        <w:t>How to read this document</w:t>
      </w:r>
    </w:p>
    <w:p w14:paraId="765E0733" w14:textId="77777777" w:rsidR="002C6E4F" w:rsidRDefault="002C6E4F" w:rsidP="002C6E4F">
      <w:pPr>
        <w:pStyle w:val="BodyText"/>
        <w:tabs>
          <w:tab w:val="left" w:pos="3209"/>
          <w:tab w:val="left" w:pos="6418"/>
        </w:tabs>
        <w:spacing w:before="0" w:after="0"/>
        <w:contextualSpacing/>
        <w:rPr>
          <w:b/>
          <w:bCs/>
          <w:color w:val="0092D7"/>
        </w:rPr>
      </w:pPr>
    </w:p>
    <w:p w14:paraId="10472265" w14:textId="77777777" w:rsidR="002C6E4F" w:rsidRDefault="002C6E4F" w:rsidP="002C6E4F">
      <w:pPr>
        <w:pStyle w:val="BodyText"/>
        <w:tabs>
          <w:tab w:val="left" w:pos="3209"/>
          <w:tab w:val="left" w:pos="6418"/>
        </w:tabs>
        <w:spacing w:before="0" w:after="0"/>
        <w:contextualSpacing/>
        <w:rPr>
          <w:color w:val="auto"/>
        </w:rPr>
      </w:pPr>
      <w:r>
        <w:rPr>
          <w:color w:val="auto"/>
        </w:rPr>
        <w:t xml:space="preserve">This is a price submission document prepared solely for the purposes of meeting our obligations as a regulated water business, including the Essential Services Commission’s </w:t>
      </w:r>
      <w:r>
        <w:rPr>
          <w:i/>
          <w:iCs/>
          <w:color w:val="auto"/>
        </w:rPr>
        <w:t>Melbourne Water’s 2021 water price review: Guidance paper</w:t>
      </w:r>
      <w:r>
        <w:rPr>
          <w:color w:val="auto"/>
        </w:rPr>
        <w:t xml:space="preserve"> (the Guidance Paper).</w:t>
      </w:r>
    </w:p>
    <w:p w14:paraId="13FF41B4" w14:textId="77777777" w:rsidR="002C6E4F" w:rsidRDefault="002C6E4F" w:rsidP="002C6E4F">
      <w:pPr>
        <w:pStyle w:val="BodyText"/>
        <w:tabs>
          <w:tab w:val="left" w:pos="3209"/>
          <w:tab w:val="left" w:pos="6418"/>
        </w:tabs>
        <w:spacing w:before="0" w:after="0"/>
        <w:contextualSpacing/>
        <w:rPr>
          <w:color w:val="auto"/>
        </w:rPr>
      </w:pPr>
    </w:p>
    <w:p w14:paraId="42885508" w14:textId="77777777" w:rsidR="002C6E4F" w:rsidRDefault="002C6E4F" w:rsidP="002C6E4F">
      <w:pPr>
        <w:pStyle w:val="BodyText"/>
        <w:tabs>
          <w:tab w:val="left" w:pos="3209"/>
          <w:tab w:val="left" w:pos="6418"/>
        </w:tabs>
        <w:spacing w:before="0" w:after="0"/>
        <w:contextualSpacing/>
        <w:rPr>
          <w:color w:val="auto"/>
        </w:rPr>
      </w:pPr>
      <w:r>
        <w:rPr>
          <w:color w:val="auto"/>
        </w:rPr>
        <w:t xml:space="preserve">We have prepared our submission in two interrelated parts. The first part, our </w:t>
      </w:r>
      <w:r>
        <w:rPr>
          <w:b/>
          <w:bCs/>
          <w:color w:val="auto"/>
        </w:rPr>
        <w:t>Price Submission</w:t>
      </w:r>
      <w:r>
        <w:rPr>
          <w:color w:val="auto"/>
        </w:rPr>
        <w:t xml:space="preserve">, represents a concise, stand-alone description of our proposals and commitments across the regulatory period. It sets out the context within which we prepared this submission and how we have addressed the COVID-19 pandemic. It also describes our engagement approach, customer outcomes and commitments, demand forecasts, how our Board and Leadership team have approached the management of risk and investment, and our prices. It also contains our self-assessment under the PREMO (performance, risk, engagement, management and outcomes) model. </w:t>
      </w:r>
    </w:p>
    <w:p w14:paraId="0332E80E" w14:textId="77777777" w:rsidR="002C6E4F" w:rsidRDefault="002C6E4F" w:rsidP="002C6E4F">
      <w:pPr>
        <w:pStyle w:val="BodyText"/>
        <w:tabs>
          <w:tab w:val="left" w:pos="3209"/>
          <w:tab w:val="left" w:pos="6418"/>
        </w:tabs>
        <w:spacing w:before="0" w:after="0"/>
        <w:contextualSpacing/>
        <w:rPr>
          <w:color w:val="auto"/>
        </w:rPr>
      </w:pPr>
    </w:p>
    <w:p w14:paraId="52FD13E3" w14:textId="77777777" w:rsidR="002C6E4F" w:rsidRDefault="002C6E4F" w:rsidP="002C6E4F">
      <w:pPr>
        <w:pStyle w:val="BodyText"/>
        <w:tabs>
          <w:tab w:val="left" w:pos="3209"/>
          <w:tab w:val="left" w:pos="6418"/>
        </w:tabs>
        <w:spacing w:before="0" w:after="0"/>
        <w:contextualSpacing/>
        <w:rPr>
          <w:color w:val="auto"/>
        </w:rPr>
      </w:pPr>
      <w:r>
        <w:rPr>
          <w:color w:val="auto"/>
        </w:rPr>
        <w:t xml:space="preserve">The </w:t>
      </w:r>
      <w:r>
        <w:rPr>
          <w:b/>
          <w:bCs/>
          <w:color w:val="auto"/>
        </w:rPr>
        <w:t>Price Submission</w:t>
      </w:r>
      <w:r>
        <w:rPr>
          <w:color w:val="auto"/>
        </w:rPr>
        <w:t xml:space="preserve"> should be read in conjunction with the </w:t>
      </w:r>
      <w:r>
        <w:rPr>
          <w:b/>
          <w:bCs/>
          <w:color w:val="auto"/>
        </w:rPr>
        <w:t>Price Submission Supplement</w:t>
      </w:r>
      <w:r>
        <w:rPr>
          <w:color w:val="auto"/>
        </w:rPr>
        <w:t xml:space="preserve"> – the second part of our submission. The Price Submission Supplement contains a more detailed account of each element of our regulatory proposal and has been written to directly address the requirements of the Guidance Paper. </w:t>
      </w:r>
    </w:p>
    <w:p w14:paraId="51F0CB26" w14:textId="77777777" w:rsidR="002C6E4F" w:rsidRDefault="002C6E4F" w:rsidP="002C6E4F">
      <w:pPr>
        <w:pStyle w:val="BodyText"/>
        <w:tabs>
          <w:tab w:val="left" w:pos="3209"/>
          <w:tab w:val="left" w:pos="6418"/>
        </w:tabs>
        <w:spacing w:before="0" w:after="0"/>
        <w:contextualSpacing/>
        <w:rPr>
          <w:color w:val="auto"/>
        </w:rPr>
      </w:pPr>
    </w:p>
    <w:p w14:paraId="1DAE5FED" w14:textId="77777777" w:rsidR="002C6E4F" w:rsidRDefault="002C6E4F" w:rsidP="002C6E4F">
      <w:pPr>
        <w:pStyle w:val="BodyText"/>
        <w:tabs>
          <w:tab w:val="left" w:pos="3209"/>
          <w:tab w:val="left" w:pos="6418"/>
        </w:tabs>
        <w:spacing w:before="0" w:after="0"/>
        <w:contextualSpacing/>
        <w:rPr>
          <w:b/>
          <w:bCs/>
          <w:color w:val="auto"/>
        </w:rPr>
      </w:pPr>
      <w:r>
        <w:rPr>
          <w:b/>
          <w:bCs/>
          <w:color w:val="auto"/>
        </w:rPr>
        <w:t xml:space="preserve">All values presented in the Price Submission and Price Submission Supplement are in $real 2020-21 unless otherwise stated. </w:t>
      </w:r>
    </w:p>
    <w:p w14:paraId="45A2C8E2" w14:textId="77777777" w:rsidR="002C6E4F" w:rsidRDefault="002C6E4F" w:rsidP="002C6E4F">
      <w:pPr>
        <w:pStyle w:val="BodyText"/>
        <w:tabs>
          <w:tab w:val="left" w:pos="3209"/>
          <w:tab w:val="left" w:pos="6418"/>
        </w:tabs>
        <w:spacing w:before="0" w:after="0"/>
        <w:contextualSpacing/>
        <w:rPr>
          <w:color w:val="auto"/>
        </w:rPr>
      </w:pPr>
    </w:p>
    <w:p w14:paraId="11017260" w14:textId="77777777" w:rsidR="002C6E4F" w:rsidRDefault="002C6E4F" w:rsidP="002C6E4F">
      <w:pPr>
        <w:pStyle w:val="BodyText"/>
        <w:tabs>
          <w:tab w:val="left" w:pos="3209"/>
          <w:tab w:val="left" w:pos="6418"/>
        </w:tabs>
        <w:spacing w:before="0" w:after="0"/>
        <w:contextualSpacing/>
        <w:rPr>
          <w:b/>
          <w:bCs/>
          <w:color w:val="auto"/>
        </w:rPr>
      </w:pPr>
      <w:r>
        <w:rPr>
          <w:b/>
          <w:bCs/>
          <w:color w:val="auto"/>
        </w:rPr>
        <w:t>Other key references</w:t>
      </w:r>
    </w:p>
    <w:p w14:paraId="7F8D9268" w14:textId="77777777" w:rsidR="002C6E4F" w:rsidRDefault="002C6E4F" w:rsidP="002C6E4F">
      <w:pPr>
        <w:pStyle w:val="BodyText"/>
        <w:tabs>
          <w:tab w:val="left" w:pos="3209"/>
          <w:tab w:val="left" w:pos="6418"/>
        </w:tabs>
        <w:spacing w:before="0" w:after="0"/>
        <w:contextualSpacing/>
        <w:rPr>
          <w:b/>
          <w:bCs/>
          <w:color w:val="auto"/>
        </w:rPr>
      </w:pPr>
    </w:p>
    <w:p w14:paraId="75368F32" w14:textId="77777777" w:rsidR="002C6E4F" w:rsidRDefault="002C6E4F" w:rsidP="002C6E4F">
      <w:pPr>
        <w:pStyle w:val="BodyText"/>
        <w:tabs>
          <w:tab w:val="left" w:pos="3209"/>
          <w:tab w:val="left" w:pos="6418"/>
        </w:tabs>
        <w:spacing w:before="0" w:after="0"/>
        <w:contextualSpacing/>
        <w:rPr>
          <w:color w:val="auto"/>
        </w:rPr>
      </w:pPr>
      <w:r>
        <w:rPr>
          <w:color w:val="auto"/>
        </w:rPr>
        <w:t xml:space="preserve">While the Price Submission Supplement provides a detailed account of our proposal against Guidance Paper requirements, in many instances we have prepared supporting documents to provide comprehensive accounts of specific aspects of our proposal and its development. These documents support the Price Submission, are referenced throughout and are available to the Commission on request. Key documents include the PS21 Engagement Supplement, Demand Supplement, Risk Strategy and Waterways and Drainage Investment Plan. </w:t>
      </w:r>
    </w:p>
    <w:p w14:paraId="49207543" w14:textId="77777777" w:rsidR="002C6E4F" w:rsidRDefault="002C6E4F" w:rsidP="002C6E4F">
      <w:pPr>
        <w:pStyle w:val="BodyText"/>
        <w:tabs>
          <w:tab w:val="left" w:pos="3209"/>
          <w:tab w:val="left" w:pos="6418"/>
        </w:tabs>
        <w:spacing w:before="0" w:after="0"/>
        <w:contextualSpacing/>
        <w:rPr>
          <w:color w:val="auto"/>
        </w:rPr>
      </w:pPr>
    </w:p>
    <w:p w14:paraId="7D3F6E2B" w14:textId="77777777" w:rsidR="002C6E4F" w:rsidRDefault="002C6E4F" w:rsidP="002C6E4F">
      <w:pPr>
        <w:pStyle w:val="BodyText"/>
        <w:tabs>
          <w:tab w:val="left" w:pos="3209"/>
          <w:tab w:val="left" w:pos="6418"/>
        </w:tabs>
        <w:spacing w:before="0" w:after="0"/>
        <w:contextualSpacing/>
        <w:rPr>
          <w:b/>
          <w:bCs/>
          <w:color w:val="auto"/>
        </w:rPr>
      </w:pPr>
      <w:r>
        <w:rPr>
          <w:b/>
          <w:bCs/>
          <w:color w:val="auto"/>
        </w:rPr>
        <w:t>Relationship to the Waterways and Drainage Investment Plan</w:t>
      </w:r>
    </w:p>
    <w:p w14:paraId="057257DE" w14:textId="77777777" w:rsidR="002C6E4F" w:rsidRDefault="002C6E4F" w:rsidP="002C6E4F">
      <w:pPr>
        <w:pStyle w:val="BodyText"/>
        <w:tabs>
          <w:tab w:val="left" w:pos="3209"/>
          <w:tab w:val="left" w:pos="6418"/>
        </w:tabs>
        <w:spacing w:before="0" w:after="0"/>
        <w:contextualSpacing/>
        <w:rPr>
          <w:color w:val="auto"/>
        </w:rPr>
      </w:pPr>
    </w:p>
    <w:p w14:paraId="0EA19706" w14:textId="77777777" w:rsidR="002C6E4F" w:rsidRDefault="002C6E4F" w:rsidP="002C6E4F">
      <w:pPr>
        <w:pStyle w:val="BodyText"/>
        <w:tabs>
          <w:tab w:val="left" w:pos="3209"/>
          <w:tab w:val="left" w:pos="6418"/>
        </w:tabs>
        <w:spacing w:before="0" w:after="0"/>
        <w:contextualSpacing/>
        <w:rPr>
          <w:color w:val="auto"/>
          <w:sz w:val="18"/>
          <w:szCs w:val="18"/>
        </w:rPr>
      </w:pPr>
      <w:r>
        <w:rPr>
          <w:color w:val="auto"/>
        </w:rPr>
        <w:t>This submission is a companion document to the Waterways and Drainage Investment Plan (WDIP), which sets out Melbourne Water’s responsibilities, goals, levels of service and programs of work for waterway management, flood management and drainage. The preparation of a WDIP is a key requirement of Melbourne Water’s Statement of Obligations, which are issued in accordance with the Water Industry Act 1994. The WDIP defines the things we will do, and what it will cost, to deliver on our responsibilities and proposed levels of service for the period 2021-22 to 2025-26.</w:t>
      </w:r>
    </w:p>
    <w:p w14:paraId="682B7D92" w14:textId="77777777" w:rsidR="002C6E4F" w:rsidRDefault="002C6E4F" w:rsidP="002C6E4F">
      <w:pPr>
        <w:pStyle w:val="BodyText"/>
        <w:tabs>
          <w:tab w:val="clear" w:pos="2268"/>
          <w:tab w:val="clear" w:pos="4536"/>
          <w:tab w:val="left" w:pos="3209"/>
          <w:tab w:val="left" w:pos="6418"/>
        </w:tabs>
        <w:contextualSpacing/>
        <w:rPr>
          <w:color w:val="auto"/>
        </w:rPr>
      </w:pPr>
    </w:p>
    <w:p w14:paraId="677D3350" w14:textId="50C7AD98" w:rsidR="002C6E4F" w:rsidRDefault="002C6E4F" w:rsidP="002C6E4F">
      <w:pPr>
        <w:pStyle w:val="TOCHeading"/>
      </w:pPr>
      <w:r>
        <w:rPr>
          <w:noProof/>
        </w:rPr>
        <w:lastRenderedPageBreak/>
        <w:drawing>
          <wp:anchor distT="0" distB="0" distL="114300" distR="114300" simplePos="0" relativeHeight="251852288" behindDoc="1" locked="1" layoutInCell="1" allowOverlap="1" wp14:anchorId="35E73D02" wp14:editId="386333D1">
            <wp:simplePos x="0" y="0"/>
            <wp:positionH relativeFrom="page">
              <wp:align>right</wp:align>
            </wp:positionH>
            <wp:positionV relativeFrom="page">
              <wp:align>top</wp:align>
            </wp:positionV>
            <wp:extent cx="3063875" cy="2113280"/>
            <wp:effectExtent l="0" t="0" r="0" b="0"/>
            <wp:wrapNone/>
            <wp:docPr id="1867" name="Picture 1867" title="Melbourne Water Circle Emblem"/>
            <wp:cNvGraphicFramePr/>
            <a:graphic xmlns:a="http://schemas.openxmlformats.org/drawingml/2006/main">
              <a:graphicData uri="http://schemas.openxmlformats.org/drawingml/2006/picture">
                <pic:pic xmlns:pic="http://schemas.openxmlformats.org/drawingml/2006/picture">
                  <pic:nvPicPr>
                    <pic:cNvPr id="53" name="MWCircles" title="Melbourne Water Circle Emblem"/>
                    <pic:cNvPicPr/>
                  </pic:nvPicPr>
                  <pic:blipFill>
                    <a:blip r:embed="rId13" cstate="email">
                      <a:extLst>
                        <a:ext uri="{28A0092B-C50C-407E-A947-70E740481C1C}">
                          <a14:useLocalDpi xmlns:a14="http://schemas.microsoft.com/office/drawing/2010/main"/>
                        </a:ext>
                      </a:extLst>
                    </a:blip>
                    <a:stretch>
                      <a:fillRect/>
                    </a:stretch>
                  </pic:blipFill>
                  <pic:spPr>
                    <a:xfrm>
                      <a:off x="0" y="0"/>
                      <a:ext cx="3063240" cy="2112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Table of contents – Price Submission</w:t>
      </w:r>
    </w:p>
    <w:p w14:paraId="7A4E4AB1" w14:textId="31FC39CD" w:rsidR="00A30983" w:rsidRDefault="002C6E4F">
      <w:pPr>
        <w:pStyle w:val="TOC1"/>
        <w:rPr>
          <w:rFonts w:asciiTheme="minorHAnsi" w:eastAsiaTheme="minorEastAsia" w:hAnsiTheme="minorHAnsi"/>
          <w:b w:val="0"/>
          <w:color w:val="auto"/>
          <w:sz w:val="22"/>
          <w:szCs w:val="22"/>
          <w:lang w:eastAsia="en-AU"/>
        </w:rPr>
      </w:pPr>
      <w:r>
        <w:rPr>
          <w:rStyle w:val="Hyperlink"/>
        </w:rPr>
        <w:fldChar w:fldCharType="begin"/>
      </w:r>
      <w:r>
        <w:rPr>
          <w:rStyle w:val="Hyperlink"/>
        </w:rPr>
        <w:instrText xml:space="preserve"> TOC \h \z \u \t "PS Heading 1,1,PS21 Heading 2,2" </w:instrText>
      </w:r>
      <w:r>
        <w:rPr>
          <w:rStyle w:val="Hyperlink"/>
        </w:rPr>
        <w:fldChar w:fldCharType="separate"/>
      </w:r>
      <w:hyperlink w:anchor="_Toc55400002" w:history="1">
        <w:r w:rsidR="00A30983" w:rsidRPr="00185530">
          <w:rPr>
            <w:rStyle w:val="Hyperlink"/>
          </w:rPr>
          <w:t>1</w:t>
        </w:r>
        <w:r w:rsidR="00A30983">
          <w:rPr>
            <w:rFonts w:asciiTheme="minorHAnsi" w:eastAsiaTheme="minorEastAsia" w:hAnsiTheme="minorHAnsi"/>
            <w:b w:val="0"/>
            <w:color w:val="auto"/>
            <w:sz w:val="22"/>
            <w:szCs w:val="22"/>
            <w:lang w:eastAsia="en-AU"/>
          </w:rPr>
          <w:tab/>
        </w:r>
        <w:r w:rsidR="00A30983" w:rsidRPr="00185530">
          <w:rPr>
            <w:rStyle w:val="Hyperlink"/>
          </w:rPr>
          <w:t>A submission with a difference</w:t>
        </w:r>
        <w:r w:rsidR="00A30983">
          <w:rPr>
            <w:webHidden/>
          </w:rPr>
          <w:tab/>
        </w:r>
        <w:r w:rsidR="00A30983">
          <w:rPr>
            <w:webHidden/>
          </w:rPr>
          <w:fldChar w:fldCharType="begin"/>
        </w:r>
        <w:r w:rsidR="00A30983">
          <w:rPr>
            <w:webHidden/>
          </w:rPr>
          <w:instrText xml:space="preserve"> PAGEREF _Toc55400002 \h </w:instrText>
        </w:r>
        <w:r w:rsidR="00A30983">
          <w:rPr>
            <w:webHidden/>
          </w:rPr>
        </w:r>
        <w:r w:rsidR="00A30983">
          <w:rPr>
            <w:webHidden/>
          </w:rPr>
          <w:fldChar w:fldCharType="separate"/>
        </w:r>
        <w:r w:rsidR="00A30983">
          <w:rPr>
            <w:webHidden/>
          </w:rPr>
          <w:t>1</w:t>
        </w:r>
        <w:r w:rsidR="00A30983">
          <w:rPr>
            <w:webHidden/>
          </w:rPr>
          <w:fldChar w:fldCharType="end"/>
        </w:r>
      </w:hyperlink>
    </w:p>
    <w:p w14:paraId="28946402" w14:textId="7D9224B7" w:rsidR="00A30983" w:rsidRDefault="00CE676E">
      <w:pPr>
        <w:pStyle w:val="TOC1"/>
        <w:rPr>
          <w:rFonts w:asciiTheme="minorHAnsi" w:eastAsiaTheme="minorEastAsia" w:hAnsiTheme="minorHAnsi"/>
          <w:b w:val="0"/>
          <w:color w:val="auto"/>
          <w:sz w:val="22"/>
          <w:szCs w:val="22"/>
          <w:lang w:eastAsia="en-AU"/>
        </w:rPr>
      </w:pPr>
      <w:hyperlink w:anchor="_Toc55400003" w:history="1">
        <w:r w:rsidR="00A30983" w:rsidRPr="00185530">
          <w:rPr>
            <w:rStyle w:val="Hyperlink"/>
          </w:rPr>
          <w:t>2</w:t>
        </w:r>
        <w:r w:rsidR="00A30983">
          <w:rPr>
            <w:rFonts w:asciiTheme="minorHAnsi" w:eastAsiaTheme="minorEastAsia" w:hAnsiTheme="minorHAnsi"/>
            <w:b w:val="0"/>
            <w:color w:val="auto"/>
            <w:sz w:val="22"/>
            <w:szCs w:val="22"/>
            <w:lang w:eastAsia="en-AU"/>
          </w:rPr>
          <w:tab/>
        </w:r>
        <w:r w:rsidR="00A30983" w:rsidRPr="00185530">
          <w:rPr>
            <w:rStyle w:val="Hyperlink"/>
          </w:rPr>
          <w:t>Melbourne’s challenges are our challenges</w:t>
        </w:r>
        <w:r w:rsidR="00A30983">
          <w:rPr>
            <w:webHidden/>
          </w:rPr>
          <w:tab/>
        </w:r>
        <w:r w:rsidR="00A30983">
          <w:rPr>
            <w:webHidden/>
          </w:rPr>
          <w:fldChar w:fldCharType="begin"/>
        </w:r>
        <w:r w:rsidR="00A30983">
          <w:rPr>
            <w:webHidden/>
          </w:rPr>
          <w:instrText xml:space="preserve"> PAGEREF _Toc55400003 \h </w:instrText>
        </w:r>
        <w:r w:rsidR="00A30983">
          <w:rPr>
            <w:webHidden/>
          </w:rPr>
        </w:r>
        <w:r w:rsidR="00A30983">
          <w:rPr>
            <w:webHidden/>
          </w:rPr>
          <w:fldChar w:fldCharType="separate"/>
        </w:r>
        <w:r w:rsidR="00A30983">
          <w:rPr>
            <w:webHidden/>
          </w:rPr>
          <w:t>2</w:t>
        </w:r>
        <w:r w:rsidR="00A30983">
          <w:rPr>
            <w:webHidden/>
          </w:rPr>
          <w:fldChar w:fldCharType="end"/>
        </w:r>
      </w:hyperlink>
    </w:p>
    <w:p w14:paraId="5FCD765E" w14:textId="2D7F7082" w:rsidR="00A30983" w:rsidRDefault="00CE676E">
      <w:pPr>
        <w:pStyle w:val="TOC2"/>
        <w:rPr>
          <w:rFonts w:eastAsiaTheme="minorEastAsia"/>
          <w:color w:val="auto"/>
          <w:sz w:val="22"/>
          <w:szCs w:val="22"/>
          <w:lang w:eastAsia="en-AU"/>
        </w:rPr>
      </w:pPr>
      <w:hyperlink w:anchor="_Toc55400004" w:history="1">
        <w:r w:rsidR="00A30983" w:rsidRPr="00185530">
          <w:rPr>
            <w:rStyle w:val="Hyperlink"/>
          </w:rPr>
          <w:t>2.1</w:t>
        </w:r>
        <w:r w:rsidR="00A30983">
          <w:rPr>
            <w:rFonts w:eastAsiaTheme="minorEastAsia"/>
            <w:color w:val="auto"/>
            <w:sz w:val="22"/>
            <w:szCs w:val="22"/>
            <w:lang w:eastAsia="en-AU"/>
          </w:rPr>
          <w:tab/>
        </w:r>
        <w:r w:rsidR="00A30983" w:rsidRPr="00185530">
          <w:rPr>
            <w:rStyle w:val="Hyperlink"/>
          </w:rPr>
          <w:t>The COVID-19 challenge</w:t>
        </w:r>
        <w:r w:rsidR="00A30983">
          <w:rPr>
            <w:webHidden/>
          </w:rPr>
          <w:tab/>
        </w:r>
        <w:r w:rsidR="00A30983">
          <w:rPr>
            <w:webHidden/>
          </w:rPr>
          <w:fldChar w:fldCharType="begin"/>
        </w:r>
        <w:r w:rsidR="00A30983">
          <w:rPr>
            <w:webHidden/>
          </w:rPr>
          <w:instrText xml:space="preserve"> PAGEREF _Toc55400004 \h </w:instrText>
        </w:r>
        <w:r w:rsidR="00A30983">
          <w:rPr>
            <w:webHidden/>
          </w:rPr>
        </w:r>
        <w:r w:rsidR="00A30983">
          <w:rPr>
            <w:webHidden/>
          </w:rPr>
          <w:fldChar w:fldCharType="separate"/>
        </w:r>
        <w:r w:rsidR="00A30983">
          <w:rPr>
            <w:webHidden/>
          </w:rPr>
          <w:t>2</w:t>
        </w:r>
        <w:r w:rsidR="00A30983">
          <w:rPr>
            <w:webHidden/>
          </w:rPr>
          <w:fldChar w:fldCharType="end"/>
        </w:r>
      </w:hyperlink>
    </w:p>
    <w:p w14:paraId="6842E596" w14:textId="5478A8CF" w:rsidR="00A30983" w:rsidRDefault="00CE676E">
      <w:pPr>
        <w:pStyle w:val="TOC2"/>
        <w:rPr>
          <w:rFonts w:eastAsiaTheme="minorEastAsia"/>
          <w:color w:val="auto"/>
          <w:sz w:val="22"/>
          <w:szCs w:val="22"/>
          <w:lang w:eastAsia="en-AU"/>
        </w:rPr>
      </w:pPr>
      <w:hyperlink w:anchor="_Toc55400005" w:history="1">
        <w:r w:rsidR="00A30983" w:rsidRPr="00185530">
          <w:rPr>
            <w:rStyle w:val="Hyperlink"/>
          </w:rPr>
          <w:t>2.2</w:t>
        </w:r>
        <w:r w:rsidR="00A30983">
          <w:rPr>
            <w:rFonts w:eastAsiaTheme="minorEastAsia"/>
            <w:color w:val="auto"/>
            <w:sz w:val="22"/>
            <w:szCs w:val="22"/>
            <w:lang w:eastAsia="en-AU"/>
          </w:rPr>
          <w:tab/>
        </w:r>
        <w:r w:rsidR="00A30983" w:rsidRPr="00185530">
          <w:rPr>
            <w:rStyle w:val="Hyperlink"/>
          </w:rPr>
          <w:t>Key themes – population, climate and assets</w:t>
        </w:r>
        <w:r w:rsidR="00A30983">
          <w:rPr>
            <w:webHidden/>
          </w:rPr>
          <w:tab/>
        </w:r>
        <w:r w:rsidR="00A30983">
          <w:rPr>
            <w:webHidden/>
          </w:rPr>
          <w:fldChar w:fldCharType="begin"/>
        </w:r>
        <w:r w:rsidR="00A30983">
          <w:rPr>
            <w:webHidden/>
          </w:rPr>
          <w:instrText xml:space="preserve"> PAGEREF _Toc55400005 \h </w:instrText>
        </w:r>
        <w:r w:rsidR="00A30983">
          <w:rPr>
            <w:webHidden/>
          </w:rPr>
        </w:r>
        <w:r w:rsidR="00A30983">
          <w:rPr>
            <w:webHidden/>
          </w:rPr>
          <w:fldChar w:fldCharType="separate"/>
        </w:r>
        <w:r w:rsidR="00A30983">
          <w:rPr>
            <w:webHidden/>
          </w:rPr>
          <w:t>7</w:t>
        </w:r>
        <w:r w:rsidR="00A30983">
          <w:rPr>
            <w:webHidden/>
          </w:rPr>
          <w:fldChar w:fldCharType="end"/>
        </w:r>
      </w:hyperlink>
    </w:p>
    <w:p w14:paraId="696EABD8" w14:textId="44245117" w:rsidR="00A30983" w:rsidRDefault="00CE676E">
      <w:pPr>
        <w:pStyle w:val="TOC1"/>
        <w:rPr>
          <w:rFonts w:asciiTheme="minorHAnsi" w:eastAsiaTheme="minorEastAsia" w:hAnsiTheme="minorHAnsi"/>
          <w:b w:val="0"/>
          <w:color w:val="auto"/>
          <w:sz w:val="22"/>
          <w:szCs w:val="22"/>
          <w:lang w:eastAsia="en-AU"/>
        </w:rPr>
      </w:pPr>
      <w:hyperlink w:anchor="_Toc55400006" w:history="1">
        <w:r w:rsidR="00A30983" w:rsidRPr="00185530">
          <w:rPr>
            <w:rStyle w:val="Hyperlink"/>
          </w:rPr>
          <w:t>3</w:t>
        </w:r>
        <w:r w:rsidR="00A30983">
          <w:rPr>
            <w:rFonts w:asciiTheme="minorHAnsi" w:eastAsiaTheme="minorEastAsia" w:hAnsiTheme="minorHAnsi"/>
            <w:b w:val="0"/>
            <w:color w:val="auto"/>
            <w:sz w:val="22"/>
            <w:szCs w:val="22"/>
            <w:lang w:eastAsia="en-AU"/>
          </w:rPr>
          <w:tab/>
        </w:r>
        <w:r w:rsidR="00A30983" w:rsidRPr="00185530">
          <w:rPr>
            <w:rStyle w:val="Hyperlink"/>
          </w:rPr>
          <w:t>Delivering our customer ambition</w:t>
        </w:r>
        <w:r w:rsidR="00A30983">
          <w:rPr>
            <w:webHidden/>
          </w:rPr>
          <w:tab/>
        </w:r>
        <w:r w:rsidR="00A30983">
          <w:rPr>
            <w:webHidden/>
          </w:rPr>
          <w:fldChar w:fldCharType="begin"/>
        </w:r>
        <w:r w:rsidR="00A30983">
          <w:rPr>
            <w:webHidden/>
          </w:rPr>
          <w:instrText xml:space="preserve"> PAGEREF _Toc55400006 \h </w:instrText>
        </w:r>
        <w:r w:rsidR="00A30983">
          <w:rPr>
            <w:webHidden/>
          </w:rPr>
        </w:r>
        <w:r w:rsidR="00A30983">
          <w:rPr>
            <w:webHidden/>
          </w:rPr>
          <w:fldChar w:fldCharType="separate"/>
        </w:r>
        <w:r w:rsidR="00A30983">
          <w:rPr>
            <w:webHidden/>
          </w:rPr>
          <w:t>9</w:t>
        </w:r>
        <w:r w:rsidR="00A30983">
          <w:rPr>
            <w:webHidden/>
          </w:rPr>
          <w:fldChar w:fldCharType="end"/>
        </w:r>
      </w:hyperlink>
    </w:p>
    <w:p w14:paraId="55C35D14" w14:textId="3F32F483" w:rsidR="00A30983" w:rsidRDefault="00CE676E">
      <w:pPr>
        <w:pStyle w:val="TOC2"/>
        <w:rPr>
          <w:rFonts w:eastAsiaTheme="minorEastAsia"/>
          <w:color w:val="auto"/>
          <w:sz w:val="22"/>
          <w:szCs w:val="22"/>
          <w:lang w:eastAsia="en-AU"/>
        </w:rPr>
      </w:pPr>
      <w:hyperlink w:anchor="_Toc55400007" w:history="1">
        <w:r w:rsidR="00A30983" w:rsidRPr="00185530">
          <w:rPr>
            <w:rStyle w:val="Hyperlink"/>
          </w:rPr>
          <w:t>3.1</w:t>
        </w:r>
        <w:r w:rsidR="00A30983">
          <w:rPr>
            <w:rFonts w:eastAsiaTheme="minorEastAsia"/>
            <w:color w:val="auto"/>
            <w:sz w:val="22"/>
            <w:szCs w:val="22"/>
            <w:lang w:eastAsia="en-AU"/>
          </w:rPr>
          <w:tab/>
        </w:r>
        <w:r w:rsidR="00A30983" w:rsidRPr="00185530">
          <w:rPr>
            <w:rStyle w:val="Hyperlink"/>
          </w:rPr>
          <w:t>Early, deeply, broadly – our engagement story</w:t>
        </w:r>
        <w:r w:rsidR="00A30983">
          <w:rPr>
            <w:webHidden/>
          </w:rPr>
          <w:tab/>
        </w:r>
        <w:r w:rsidR="00A30983">
          <w:rPr>
            <w:webHidden/>
          </w:rPr>
          <w:fldChar w:fldCharType="begin"/>
        </w:r>
        <w:r w:rsidR="00A30983">
          <w:rPr>
            <w:webHidden/>
          </w:rPr>
          <w:instrText xml:space="preserve"> PAGEREF _Toc55400007 \h </w:instrText>
        </w:r>
        <w:r w:rsidR="00A30983">
          <w:rPr>
            <w:webHidden/>
          </w:rPr>
        </w:r>
        <w:r w:rsidR="00A30983">
          <w:rPr>
            <w:webHidden/>
          </w:rPr>
          <w:fldChar w:fldCharType="separate"/>
        </w:r>
        <w:r w:rsidR="00A30983">
          <w:rPr>
            <w:webHidden/>
          </w:rPr>
          <w:t>9</w:t>
        </w:r>
        <w:r w:rsidR="00A30983">
          <w:rPr>
            <w:webHidden/>
          </w:rPr>
          <w:fldChar w:fldCharType="end"/>
        </w:r>
      </w:hyperlink>
    </w:p>
    <w:p w14:paraId="42D6996A" w14:textId="2BFDA1F6" w:rsidR="00A30983" w:rsidRDefault="00CE676E">
      <w:pPr>
        <w:pStyle w:val="TOC2"/>
        <w:rPr>
          <w:rFonts w:eastAsiaTheme="minorEastAsia"/>
          <w:color w:val="auto"/>
          <w:sz w:val="22"/>
          <w:szCs w:val="22"/>
          <w:lang w:eastAsia="en-AU"/>
        </w:rPr>
      </w:pPr>
      <w:hyperlink w:anchor="_Toc55400008" w:history="1">
        <w:r w:rsidR="00A30983" w:rsidRPr="00185530">
          <w:rPr>
            <w:rStyle w:val="Hyperlink"/>
          </w:rPr>
          <w:t>3.2</w:t>
        </w:r>
        <w:r w:rsidR="00A30983">
          <w:rPr>
            <w:rFonts w:eastAsiaTheme="minorEastAsia"/>
            <w:color w:val="auto"/>
            <w:sz w:val="22"/>
            <w:szCs w:val="22"/>
            <w:lang w:eastAsia="en-AU"/>
          </w:rPr>
          <w:tab/>
        </w:r>
        <w:r w:rsidR="00A30983" w:rsidRPr="00185530">
          <w:rPr>
            <w:rStyle w:val="Hyperlink"/>
          </w:rPr>
          <w:t>Outcomes our customers value</w:t>
        </w:r>
        <w:r w:rsidR="00A30983">
          <w:rPr>
            <w:webHidden/>
          </w:rPr>
          <w:tab/>
        </w:r>
        <w:r w:rsidR="00A30983">
          <w:rPr>
            <w:webHidden/>
          </w:rPr>
          <w:fldChar w:fldCharType="begin"/>
        </w:r>
        <w:r w:rsidR="00A30983">
          <w:rPr>
            <w:webHidden/>
          </w:rPr>
          <w:instrText xml:space="preserve"> PAGEREF _Toc55400008 \h </w:instrText>
        </w:r>
        <w:r w:rsidR="00A30983">
          <w:rPr>
            <w:webHidden/>
          </w:rPr>
        </w:r>
        <w:r w:rsidR="00A30983">
          <w:rPr>
            <w:webHidden/>
          </w:rPr>
          <w:fldChar w:fldCharType="separate"/>
        </w:r>
        <w:r w:rsidR="00A30983">
          <w:rPr>
            <w:webHidden/>
          </w:rPr>
          <w:t>11</w:t>
        </w:r>
        <w:r w:rsidR="00A30983">
          <w:rPr>
            <w:webHidden/>
          </w:rPr>
          <w:fldChar w:fldCharType="end"/>
        </w:r>
      </w:hyperlink>
    </w:p>
    <w:p w14:paraId="3DC8467C" w14:textId="05216064" w:rsidR="00A30983" w:rsidRDefault="00CE676E">
      <w:pPr>
        <w:pStyle w:val="TOC2"/>
        <w:rPr>
          <w:rFonts w:eastAsiaTheme="minorEastAsia"/>
          <w:color w:val="auto"/>
          <w:sz w:val="22"/>
          <w:szCs w:val="22"/>
          <w:lang w:eastAsia="en-AU"/>
        </w:rPr>
      </w:pPr>
      <w:hyperlink w:anchor="_Toc55400009" w:history="1">
        <w:r w:rsidR="00A30983" w:rsidRPr="00185530">
          <w:rPr>
            <w:rStyle w:val="Hyperlink"/>
          </w:rPr>
          <w:t>3.3</w:t>
        </w:r>
        <w:r w:rsidR="00A30983">
          <w:rPr>
            <w:rFonts w:eastAsiaTheme="minorEastAsia"/>
            <w:color w:val="auto"/>
            <w:sz w:val="22"/>
            <w:szCs w:val="22"/>
            <w:lang w:eastAsia="en-AU"/>
          </w:rPr>
          <w:tab/>
        </w:r>
        <w:r w:rsidR="00A30983" w:rsidRPr="00185530">
          <w:rPr>
            <w:rStyle w:val="Hyperlink"/>
          </w:rPr>
          <w:t>Other customer-centric commitments</w:t>
        </w:r>
        <w:r w:rsidR="00A30983">
          <w:rPr>
            <w:webHidden/>
          </w:rPr>
          <w:tab/>
        </w:r>
        <w:r w:rsidR="00A30983">
          <w:rPr>
            <w:webHidden/>
          </w:rPr>
          <w:fldChar w:fldCharType="begin"/>
        </w:r>
        <w:r w:rsidR="00A30983">
          <w:rPr>
            <w:webHidden/>
          </w:rPr>
          <w:instrText xml:space="preserve"> PAGEREF _Toc55400009 \h </w:instrText>
        </w:r>
        <w:r w:rsidR="00A30983">
          <w:rPr>
            <w:webHidden/>
          </w:rPr>
        </w:r>
        <w:r w:rsidR="00A30983">
          <w:rPr>
            <w:webHidden/>
          </w:rPr>
          <w:fldChar w:fldCharType="separate"/>
        </w:r>
        <w:r w:rsidR="00A30983">
          <w:rPr>
            <w:webHidden/>
          </w:rPr>
          <w:t>16</w:t>
        </w:r>
        <w:r w:rsidR="00A30983">
          <w:rPr>
            <w:webHidden/>
          </w:rPr>
          <w:fldChar w:fldCharType="end"/>
        </w:r>
      </w:hyperlink>
    </w:p>
    <w:p w14:paraId="4744C7C2" w14:textId="6EA3A847" w:rsidR="00A30983" w:rsidRDefault="00CE676E">
      <w:pPr>
        <w:pStyle w:val="TOC2"/>
        <w:rPr>
          <w:rFonts w:eastAsiaTheme="minorEastAsia"/>
          <w:color w:val="auto"/>
          <w:sz w:val="22"/>
          <w:szCs w:val="22"/>
          <w:lang w:eastAsia="en-AU"/>
        </w:rPr>
      </w:pPr>
      <w:hyperlink w:anchor="_Toc55400010" w:history="1">
        <w:r w:rsidR="00A30983" w:rsidRPr="00185530">
          <w:rPr>
            <w:rStyle w:val="Hyperlink"/>
          </w:rPr>
          <w:t>3.4</w:t>
        </w:r>
        <w:r w:rsidR="00A30983">
          <w:rPr>
            <w:rFonts w:eastAsiaTheme="minorEastAsia"/>
            <w:color w:val="auto"/>
            <w:sz w:val="22"/>
            <w:szCs w:val="22"/>
            <w:lang w:eastAsia="en-AU"/>
          </w:rPr>
          <w:tab/>
        </w:r>
        <w:r w:rsidR="00A30983" w:rsidRPr="00185530">
          <w:rPr>
            <w:rStyle w:val="Hyperlink"/>
          </w:rPr>
          <w:t>Robust and collaborative demand forecasts</w:t>
        </w:r>
        <w:r w:rsidR="00A30983">
          <w:rPr>
            <w:webHidden/>
          </w:rPr>
          <w:tab/>
        </w:r>
        <w:r w:rsidR="00A30983">
          <w:rPr>
            <w:webHidden/>
          </w:rPr>
          <w:fldChar w:fldCharType="begin"/>
        </w:r>
        <w:r w:rsidR="00A30983">
          <w:rPr>
            <w:webHidden/>
          </w:rPr>
          <w:instrText xml:space="preserve"> PAGEREF _Toc55400010 \h </w:instrText>
        </w:r>
        <w:r w:rsidR="00A30983">
          <w:rPr>
            <w:webHidden/>
          </w:rPr>
        </w:r>
        <w:r w:rsidR="00A30983">
          <w:rPr>
            <w:webHidden/>
          </w:rPr>
          <w:fldChar w:fldCharType="separate"/>
        </w:r>
        <w:r w:rsidR="00A30983">
          <w:rPr>
            <w:webHidden/>
          </w:rPr>
          <w:t>19</w:t>
        </w:r>
        <w:r w:rsidR="00A30983">
          <w:rPr>
            <w:webHidden/>
          </w:rPr>
          <w:fldChar w:fldCharType="end"/>
        </w:r>
      </w:hyperlink>
    </w:p>
    <w:p w14:paraId="34B0269C" w14:textId="7C85E9FD" w:rsidR="00A30983" w:rsidRDefault="00CE676E">
      <w:pPr>
        <w:pStyle w:val="TOC2"/>
        <w:rPr>
          <w:rFonts w:eastAsiaTheme="minorEastAsia"/>
          <w:color w:val="auto"/>
          <w:sz w:val="22"/>
          <w:szCs w:val="22"/>
          <w:lang w:eastAsia="en-AU"/>
        </w:rPr>
      </w:pPr>
      <w:hyperlink w:anchor="_Toc55400011" w:history="1">
        <w:r w:rsidR="00A30983" w:rsidRPr="00185530">
          <w:rPr>
            <w:rStyle w:val="Hyperlink"/>
          </w:rPr>
          <w:t>3.5</w:t>
        </w:r>
        <w:r w:rsidR="00A30983">
          <w:rPr>
            <w:rFonts w:eastAsiaTheme="minorEastAsia"/>
            <w:color w:val="auto"/>
            <w:sz w:val="22"/>
            <w:szCs w:val="22"/>
            <w:lang w:eastAsia="en-AU"/>
          </w:rPr>
          <w:tab/>
        </w:r>
        <w:r w:rsidR="00A30983" w:rsidRPr="00185530">
          <w:rPr>
            <w:rStyle w:val="Hyperlink"/>
          </w:rPr>
          <w:t>Focused and disciplined governance</w:t>
        </w:r>
        <w:r w:rsidR="00A30983">
          <w:rPr>
            <w:webHidden/>
          </w:rPr>
          <w:tab/>
        </w:r>
        <w:r w:rsidR="00A30983">
          <w:rPr>
            <w:webHidden/>
          </w:rPr>
          <w:fldChar w:fldCharType="begin"/>
        </w:r>
        <w:r w:rsidR="00A30983">
          <w:rPr>
            <w:webHidden/>
          </w:rPr>
          <w:instrText xml:space="preserve"> PAGEREF _Toc55400011 \h </w:instrText>
        </w:r>
        <w:r w:rsidR="00A30983">
          <w:rPr>
            <w:webHidden/>
          </w:rPr>
        </w:r>
        <w:r w:rsidR="00A30983">
          <w:rPr>
            <w:webHidden/>
          </w:rPr>
          <w:fldChar w:fldCharType="separate"/>
        </w:r>
        <w:r w:rsidR="00A30983">
          <w:rPr>
            <w:webHidden/>
          </w:rPr>
          <w:t>20</w:t>
        </w:r>
        <w:r w:rsidR="00A30983">
          <w:rPr>
            <w:webHidden/>
          </w:rPr>
          <w:fldChar w:fldCharType="end"/>
        </w:r>
      </w:hyperlink>
    </w:p>
    <w:p w14:paraId="64C5ECEF" w14:textId="5B27552C" w:rsidR="00A30983" w:rsidRDefault="00CE676E">
      <w:pPr>
        <w:pStyle w:val="TOC2"/>
        <w:rPr>
          <w:rFonts w:eastAsiaTheme="minorEastAsia"/>
          <w:color w:val="auto"/>
          <w:sz w:val="22"/>
          <w:szCs w:val="22"/>
          <w:lang w:eastAsia="en-AU"/>
        </w:rPr>
      </w:pPr>
      <w:hyperlink w:anchor="_Toc55400012" w:history="1">
        <w:r w:rsidR="00A30983" w:rsidRPr="00185530">
          <w:rPr>
            <w:rStyle w:val="Hyperlink"/>
          </w:rPr>
          <w:t>3.6</w:t>
        </w:r>
        <w:r w:rsidR="00A30983">
          <w:rPr>
            <w:rFonts w:eastAsiaTheme="minorEastAsia"/>
            <w:color w:val="auto"/>
            <w:sz w:val="22"/>
            <w:szCs w:val="22"/>
            <w:lang w:eastAsia="en-AU"/>
          </w:rPr>
          <w:tab/>
        </w:r>
        <w:r w:rsidR="00A30983" w:rsidRPr="00185530">
          <w:rPr>
            <w:rStyle w:val="Hyperlink"/>
          </w:rPr>
          <w:t>Keeping bills as low as possible</w:t>
        </w:r>
        <w:r w:rsidR="00A30983">
          <w:rPr>
            <w:webHidden/>
          </w:rPr>
          <w:tab/>
        </w:r>
        <w:r w:rsidR="00A30983">
          <w:rPr>
            <w:webHidden/>
          </w:rPr>
          <w:fldChar w:fldCharType="begin"/>
        </w:r>
        <w:r w:rsidR="00A30983">
          <w:rPr>
            <w:webHidden/>
          </w:rPr>
          <w:instrText xml:space="preserve"> PAGEREF _Toc55400012 \h </w:instrText>
        </w:r>
        <w:r w:rsidR="00A30983">
          <w:rPr>
            <w:webHidden/>
          </w:rPr>
        </w:r>
        <w:r w:rsidR="00A30983">
          <w:rPr>
            <w:webHidden/>
          </w:rPr>
          <w:fldChar w:fldCharType="separate"/>
        </w:r>
        <w:r w:rsidR="00A30983">
          <w:rPr>
            <w:webHidden/>
          </w:rPr>
          <w:t>27</w:t>
        </w:r>
        <w:r w:rsidR="00A30983">
          <w:rPr>
            <w:webHidden/>
          </w:rPr>
          <w:fldChar w:fldCharType="end"/>
        </w:r>
      </w:hyperlink>
    </w:p>
    <w:p w14:paraId="181F8ADB" w14:textId="4AA3000F" w:rsidR="00A30983" w:rsidRDefault="00CE676E">
      <w:pPr>
        <w:pStyle w:val="TOC1"/>
        <w:rPr>
          <w:rFonts w:asciiTheme="minorHAnsi" w:eastAsiaTheme="minorEastAsia" w:hAnsiTheme="minorHAnsi"/>
          <w:b w:val="0"/>
          <w:color w:val="auto"/>
          <w:sz w:val="22"/>
          <w:szCs w:val="22"/>
          <w:lang w:eastAsia="en-AU"/>
        </w:rPr>
      </w:pPr>
      <w:hyperlink w:anchor="_Toc55400013" w:history="1">
        <w:r w:rsidR="00A30983" w:rsidRPr="00185530">
          <w:rPr>
            <w:rStyle w:val="Hyperlink"/>
          </w:rPr>
          <w:t>4</w:t>
        </w:r>
        <w:r w:rsidR="00A30983">
          <w:rPr>
            <w:rFonts w:asciiTheme="minorHAnsi" w:eastAsiaTheme="minorEastAsia" w:hAnsiTheme="minorHAnsi"/>
            <w:b w:val="0"/>
            <w:color w:val="auto"/>
            <w:sz w:val="22"/>
            <w:szCs w:val="22"/>
            <w:lang w:eastAsia="en-AU"/>
          </w:rPr>
          <w:tab/>
        </w:r>
        <w:r w:rsidR="00A30983" w:rsidRPr="00185530">
          <w:rPr>
            <w:rStyle w:val="Hyperlink"/>
          </w:rPr>
          <w:t>PREMO assessment</w:t>
        </w:r>
        <w:r w:rsidR="00A30983">
          <w:rPr>
            <w:webHidden/>
          </w:rPr>
          <w:tab/>
        </w:r>
        <w:r w:rsidR="00A30983">
          <w:rPr>
            <w:webHidden/>
          </w:rPr>
          <w:fldChar w:fldCharType="begin"/>
        </w:r>
        <w:r w:rsidR="00A30983">
          <w:rPr>
            <w:webHidden/>
          </w:rPr>
          <w:instrText xml:space="preserve"> PAGEREF _Toc55400013 \h </w:instrText>
        </w:r>
        <w:r w:rsidR="00A30983">
          <w:rPr>
            <w:webHidden/>
          </w:rPr>
        </w:r>
        <w:r w:rsidR="00A30983">
          <w:rPr>
            <w:webHidden/>
          </w:rPr>
          <w:fldChar w:fldCharType="separate"/>
        </w:r>
        <w:r w:rsidR="00A30983">
          <w:rPr>
            <w:webHidden/>
          </w:rPr>
          <w:t>34</w:t>
        </w:r>
        <w:r w:rsidR="00A30983">
          <w:rPr>
            <w:webHidden/>
          </w:rPr>
          <w:fldChar w:fldCharType="end"/>
        </w:r>
      </w:hyperlink>
    </w:p>
    <w:p w14:paraId="4B7181BA" w14:textId="14902E56" w:rsidR="002C6E4F" w:rsidRDefault="002C6E4F" w:rsidP="002C6E4F">
      <w:pPr>
        <w:pStyle w:val="TOC1"/>
        <w:rPr>
          <w:rStyle w:val="Hyperlink"/>
        </w:rPr>
      </w:pPr>
      <w:r>
        <w:rPr>
          <w:rStyle w:val="Hyperlink"/>
        </w:rPr>
        <w:fldChar w:fldCharType="end"/>
      </w:r>
    </w:p>
    <w:p w14:paraId="5C8A8EEA" w14:textId="77777777" w:rsidR="002C6E4F" w:rsidRDefault="002C6E4F" w:rsidP="002C6E4F">
      <w:pPr>
        <w:spacing w:line="240" w:lineRule="auto"/>
        <w:rPr>
          <w:color w:val="auto"/>
          <w:lang w:eastAsia="en-US"/>
        </w:rPr>
        <w:sectPr w:rsidR="002C6E4F">
          <w:pgSz w:w="11906" w:h="16838"/>
          <w:pgMar w:top="1078" w:right="1134" w:bottom="1134" w:left="1134" w:header="567" w:footer="567" w:gutter="0"/>
          <w:cols w:space="720"/>
        </w:sectPr>
      </w:pPr>
    </w:p>
    <w:p w14:paraId="4A9998C0" w14:textId="77777777" w:rsidR="002C6E4F" w:rsidRDefault="002C6E4F" w:rsidP="002C6E4F">
      <w:pPr>
        <w:rPr>
          <w:lang w:eastAsia="en-US"/>
        </w:rPr>
      </w:pPr>
    </w:p>
    <w:p w14:paraId="707F0B88" w14:textId="77777777" w:rsidR="004C3514" w:rsidRDefault="004C3514" w:rsidP="002C6E4F">
      <w:pPr>
        <w:pStyle w:val="TOCHeading"/>
        <w:spacing w:after="480"/>
        <w:sectPr w:rsidR="004C3514">
          <w:type w:val="continuous"/>
          <w:pgSz w:w="11906" w:h="16838"/>
          <w:pgMar w:top="1134" w:right="1134" w:bottom="1134" w:left="1134" w:header="567" w:footer="567" w:gutter="0"/>
          <w:cols w:num="2" w:space="567"/>
        </w:sectPr>
      </w:pPr>
    </w:p>
    <w:p w14:paraId="0185CD41" w14:textId="45F559B3" w:rsidR="002C6E4F" w:rsidRDefault="002C6E4F" w:rsidP="002C6E4F">
      <w:pPr>
        <w:pStyle w:val="TOCHeading"/>
        <w:spacing w:after="480"/>
      </w:pPr>
      <w:r>
        <w:lastRenderedPageBreak/>
        <w:t>Table of contents – PS21 Supplement</w:t>
      </w:r>
    </w:p>
    <w:p w14:paraId="25F3D39F" w14:textId="748EFB56" w:rsidR="002729C5" w:rsidRDefault="002C6E4F">
      <w:pPr>
        <w:pStyle w:val="TOC1"/>
        <w:rPr>
          <w:rFonts w:asciiTheme="minorHAnsi" w:eastAsiaTheme="minorEastAsia" w:hAnsiTheme="minorHAnsi"/>
          <w:b w:val="0"/>
          <w:color w:val="auto"/>
          <w:sz w:val="22"/>
          <w:szCs w:val="22"/>
          <w:lang w:eastAsia="en-AU"/>
        </w:rPr>
      </w:pPr>
      <w:r>
        <w:rPr>
          <w:rStyle w:val="Hyperlink"/>
        </w:rPr>
        <w:fldChar w:fldCharType="begin"/>
      </w:r>
      <w:r>
        <w:rPr>
          <w:rStyle w:val="Hyperlink"/>
        </w:rPr>
        <w:instrText xml:space="preserve"> TOC \h \z \u \t "Heading 1,1,Heading 2,2" </w:instrText>
      </w:r>
      <w:r>
        <w:rPr>
          <w:rStyle w:val="Hyperlink"/>
        </w:rPr>
        <w:fldChar w:fldCharType="separate"/>
      </w:r>
      <w:hyperlink w:anchor="_Toc55386106" w:history="1">
        <w:r w:rsidR="002729C5" w:rsidRPr="0010652D">
          <w:rPr>
            <w:rStyle w:val="Hyperlink"/>
          </w:rPr>
          <w:t>S1.</w:t>
        </w:r>
        <w:r w:rsidR="002729C5">
          <w:rPr>
            <w:rFonts w:asciiTheme="minorHAnsi" w:eastAsiaTheme="minorEastAsia" w:hAnsiTheme="minorHAnsi"/>
            <w:b w:val="0"/>
            <w:color w:val="auto"/>
            <w:sz w:val="22"/>
            <w:szCs w:val="22"/>
            <w:lang w:eastAsia="en-AU"/>
          </w:rPr>
          <w:tab/>
        </w:r>
        <w:r w:rsidR="002729C5" w:rsidRPr="0010652D">
          <w:rPr>
            <w:rStyle w:val="Hyperlink"/>
          </w:rPr>
          <w:t>Context</w:t>
        </w:r>
        <w:r w:rsidR="002729C5">
          <w:rPr>
            <w:webHidden/>
          </w:rPr>
          <w:tab/>
        </w:r>
        <w:r w:rsidR="002729C5">
          <w:rPr>
            <w:webHidden/>
          </w:rPr>
          <w:fldChar w:fldCharType="begin"/>
        </w:r>
        <w:r w:rsidR="002729C5">
          <w:rPr>
            <w:webHidden/>
          </w:rPr>
          <w:instrText xml:space="preserve"> PAGEREF _Toc55386106 \h </w:instrText>
        </w:r>
        <w:r w:rsidR="002729C5">
          <w:rPr>
            <w:webHidden/>
          </w:rPr>
        </w:r>
        <w:r w:rsidR="002729C5">
          <w:rPr>
            <w:webHidden/>
          </w:rPr>
          <w:fldChar w:fldCharType="separate"/>
        </w:r>
        <w:r w:rsidR="002729C5">
          <w:rPr>
            <w:webHidden/>
          </w:rPr>
          <w:t>1-1</w:t>
        </w:r>
        <w:r w:rsidR="002729C5">
          <w:rPr>
            <w:webHidden/>
          </w:rPr>
          <w:fldChar w:fldCharType="end"/>
        </w:r>
      </w:hyperlink>
    </w:p>
    <w:p w14:paraId="160A5427" w14:textId="3A9A8283" w:rsidR="002729C5" w:rsidRDefault="00CE676E">
      <w:pPr>
        <w:pStyle w:val="TOC2"/>
        <w:rPr>
          <w:rFonts w:eastAsiaTheme="minorEastAsia"/>
          <w:color w:val="auto"/>
          <w:sz w:val="22"/>
          <w:szCs w:val="22"/>
          <w:lang w:eastAsia="en-AU"/>
        </w:rPr>
      </w:pPr>
      <w:hyperlink w:anchor="_Toc55386107" w:history="1">
        <w:r w:rsidR="002729C5" w:rsidRPr="0010652D">
          <w:rPr>
            <w:rStyle w:val="Hyperlink"/>
          </w:rPr>
          <w:t>S1.1</w:t>
        </w:r>
        <w:r w:rsidR="002729C5">
          <w:rPr>
            <w:rFonts w:eastAsiaTheme="minorEastAsia"/>
            <w:color w:val="auto"/>
            <w:sz w:val="22"/>
            <w:szCs w:val="22"/>
            <w:lang w:eastAsia="en-AU"/>
          </w:rPr>
          <w:tab/>
        </w:r>
        <w:r w:rsidR="002729C5" w:rsidRPr="0010652D">
          <w:rPr>
            <w:rStyle w:val="Hyperlink"/>
          </w:rPr>
          <w:t>Our customers</w:t>
        </w:r>
        <w:r w:rsidR="002729C5">
          <w:rPr>
            <w:webHidden/>
          </w:rPr>
          <w:tab/>
        </w:r>
        <w:r w:rsidR="002729C5">
          <w:rPr>
            <w:webHidden/>
          </w:rPr>
          <w:fldChar w:fldCharType="begin"/>
        </w:r>
        <w:r w:rsidR="002729C5">
          <w:rPr>
            <w:webHidden/>
          </w:rPr>
          <w:instrText xml:space="preserve"> PAGEREF _Toc55386107 \h </w:instrText>
        </w:r>
        <w:r w:rsidR="002729C5">
          <w:rPr>
            <w:webHidden/>
          </w:rPr>
        </w:r>
        <w:r w:rsidR="002729C5">
          <w:rPr>
            <w:webHidden/>
          </w:rPr>
          <w:fldChar w:fldCharType="separate"/>
        </w:r>
        <w:r w:rsidR="002729C5">
          <w:rPr>
            <w:webHidden/>
          </w:rPr>
          <w:t>1-1</w:t>
        </w:r>
        <w:r w:rsidR="002729C5">
          <w:rPr>
            <w:webHidden/>
          </w:rPr>
          <w:fldChar w:fldCharType="end"/>
        </w:r>
      </w:hyperlink>
    </w:p>
    <w:p w14:paraId="254B2A65" w14:textId="020F88C0" w:rsidR="002729C5" w:rsidRDefault="00CE676E">
      <w:pPr>
        <w:pStyle w:val="TOC2"/>
        <w:rPr>
          <w:rFonts w:eastAsiaTheme="minorEastAsia"/>
          <w:color w:val="auto"/>
          <w:sz w:val="22"/>
          <w:szCs w:val="22"/>
          <w:lang w:eastAsia="en-AU"/>
        </w:rPr>
      </w:pPr>
      <w:hyperlink w:anchor="_Toc55386108" w:history="1">
        <w:r w:rsidR="002729C5" w:rsidRPr="0010652D">
          <w:rPr>
            <w:rStyle w:val="Hyperlink"/>
          </w:rPr>
          <w:t>S1.2</w:t>
        </w:r>
        <w:r w:rsidR="002729C5">
          <w:rPr>
            <w:rFonts w:eastAsiaTheme="minorEastAsia"/>
            <w:color w:val="auto"/>
            <w:sz w:val="22"/>
            <w:szCs w:val="22"/>
            <w:lang w:eastAsia="en-AU"/>
          </w:rPr>
          <w:tab/>
        </w:r>
        <w:r w:rsidR="002729C5" w:rsidRPr="0010652D">
          <w:rPr>
            <w:rStyle w:val="Hyperlink"/>
          </w:rPr>
          <w:t>Melbourne’s challenges are our challenges</w:t>
        </w:r>
        <w:r w:rsidR="002729C5">
          <w:rPr>
            <w:webHidden/>
          </w:rPr>
          <w:tab/>
        </w:r>
        <w:r w:rsidR="002729C5">
          <w:rPr>
            <w:webHidden/>
          </w:rPr>
          <w:fldChar w:fldCharType="begin"/>
        </w:r>
        <w:r w:rsidR="002729C5">
          <w:rPr>
            <w:webHidden/>
          </w:rPr>
          <w:instrText xml:space="preserve"> PAGEREF _Toc55386108 \h </w:instrText>
        </w:r>
        <w:r w:rsidR="002729C5">
          <w:rPr>
            <w:webHidden/>
          </w:rPr>
        </w:r>
        <w:r w:rsidR="002729C5">
          <w:rPr>
            <w:webHidden/>
          </w:rPr>
          <w:fldChar w:fldCharType="separate"/>
        </w:r>
        <w:r w:rsidR="002729C5">
          <w:rPr>
            <w:webHidden/>
          </w:rPr>
          <w:t>1-1</w:t>
        </w:r>
        <w:r w:rsidR="002729C5">
          <w:rPr>
            <w:webHidden/>
          </w:rPr>
          <w:fldChar w:fldCharType="end"/>
        </w:r>
      </w:hyperlink>
    </w:p>
    <w:p w14:paraId="4FA63071" w14:textId="313AE3B0" w:rsidR="002729C5" w:rsidRDefault="00CE676E">
      <w:pPr>
        <w:pStyle w:val="TOC2"/>
        <w:rPr>
          <w:rFonts w:eastAsiaTheme="minorEastAsia"/>
          <w:color w:val="auto"/>
          <w:sz w:val="22"/>
          <w:szCs w:val="22"/>
          <w:lang w:eastAsia="en-AU"/>
        </w:rPr>
      </w:pPr>
      <w:hyperlink w:anchor="_Toc55386109" w:history="1">
        <w:r w:rsidR="002729C5" w:rsidRPr="0010652D">
          <w:rPr>
            <w:rStyle w:val="Hyperlink"/>
          </w:rPr>
          <w:t>S1.3</w:t>
        </w:r>
        <w:r w:rsidR="002729C5">
          <w:rPr>
            <w:rFonts w:eastAsiaTheme="minorEastAsia"/>
            <w:color w:val="auto"/>
            <w:sz w:val="22"/>
            <w:szCs w:val="22"/>
            <w:lang w:eastAsia="en-AU"/>
          </w:rPr>
          <w:tab/>
        </w:r>
        <w:r w:rsidR="002729C5" w:rsidRPr="0010652D">
          <w:rPr>
            <w:rStyle w:val="Hyperlink"/>
          </w:rPr>
          <w:t>How we have approached this submission</w:t>
        </w:r>
        <w:r w:rsidR="002729C5">
          <w:rPr>
            <w:webHidden/>
          </w:rPr>
          <w:tab/>
        </w:r>
        <w:r w:rsidR="002729C5">
          <w:rPr>
            <w:webHidden/>
          </w:rPr>
          <w:fldChar w:fldCharType="begin"/>
        </w:r>
        <w:r w:rsidR="002729C5">
          <w:rPr>
            <w:webHidden/>
          </w:rPr>
          <w:instrText xml:space="preserve"> PAGEREF _Toc55386109 \h </w:instrText>
        </w:r>
        <w:r w:rsidR="002729C5">
          <w:rPr>
            <w:webHidden/>
          </w:rPr>
        </w:r>
        <w:r w:rsidR="002729C5">
          <w:rPr>
            <w:webHidden/>
          </w:rPr>
          <w:fldChar w:fldCharType="separate"/>
        </w:r>
        <w:r w:rsidR="002729C5">
          <w:rPr>
            <w:webHidden/>
          </w:rPr>
          <w:t>1-2</w:t>
        </w:r>
        <w:r w:rsidR="002729C5">
          <w:rPr>
            <w:webHidden/>
          </w:rPr>
          <w:fldChar w:fldCharType="end"/>
        </w:r>
      </w:hyperlink>
    </w:p>
    <w:p w14:paraId="359D5164" w14:textId="55FF181C" w:rsidR="002729C5" w:rsidRDefault="00CE676E">
      <w:pPr>
        <w:pStyle w:val="TOC1"/>
        <w:rPr>
          <w:rFonts w:asciiTheme="minorHAnsi" w:eastAsiaTheme="minorEastAsia" w:hAnsiTheme="minorHAnsi"/>
          <w:b w:val="0"/>
          <w:color w:val="auto"/>
          <w:sz w:val="22"/>
          <w:szCs w:val="22"/>
          <w:lang w:eastAsia="en-AU"/>
        </w:rPr>
      </w:pPr>
      <w:hyperlink w:anchor="_Toc55386110" w:history="1">
        <w:r w:rsidR="002729C5" w:rsidRPr="0010652D">
          <w:rPr>
            <w:rStyle w:val="Hyperlink"/>
          </w:rPr>
          <w:t>S2.</w:t>
        </w:r>
        <w:r w:rsidR="002729C5">
          <w:rPr>
            <w:rFonts w:asciiTheme="minorHAnsi" w:eastAsiaTheme="minorEastAsia" w:hAnsiTheme="minorHAnsi"/>
            <w:b w:val="0"/>
            <w:color w:val="auto"/>
            <w:sz w:val="22"/>
            <w:szCs w:val="22"/>
            <w:lang w:eastAsia="en-AU"/>
          </w:rPr>
          <w:tab/>
        </w:r>
        <w:r w:rsidR="002729C5" w:rsidRPr="0010652D">
          <w:rPr>
            <w:rStyle w:val="Hyperlink"/>
          </w:rPr>
          <w:t>Our engagement journey</w:t>
        </w:r>
        <w:r w:rsidR="002729C5">
          <w:rPr>
            <w:webHidden/>
          </w:rPr>
          <w:tab/>
        </w:r>
        <w:r w:rsidR="002729C5">
          <w:rPr>
            <w:webHidden/>
          </w:rPr>
          <w:fldChar w:fldCharType="begin"/>
        </w:r>
        <w:r w:rsidR="002729C5">
          <w:rPr>
            <w:webHidden/>
          </w:rPr>
          <w:instrText xml:space="preserve"> PAGEREF _Toc55386110 \h </w:instrText>
        </w:r>
        <w:r w:rsidR="002729C5">
          <w:rPr>
            <w:webHidden/>
          </w:rPr>
        </w:r>
        <w:r w:rsidR="002729C5">
          <w:rPr>
            <w:webHidden/>
          </w:rPr>
          <w:fldChar w:fldCharType="separate"/>
        </w:r>
        <w:r w:rsidR="002729C5">
          <w:rPr>
            <w:webHidden/>
          </w:rPr>
          <w:t>2-1</w:t>
        </w:r>
        <w:r w:rsidR="002729C5">
          <w:rPr>
            <w:webHidden/>
          </w:rPr>
          <w:fldChar w:fldCharType="end"/>
        </w:r>
      </w:hyperlink>
    </w:p>
    <w:p w14:paraId="6F484A35" w14:textId="1BFE49A9" w:rsidR="002729C5" w:rsidRDefault="00CE676E">
      <w:pPr>
        <w:pStyle w:val="TOC2"/>
        <w:rPr>
          <w:rFonts w:eastAsiaTheme="minorEastAsia"/>
          <w:color w:val="auto"/>
          <w:sz w:val="22"/>
          <w:szCs w:val="22"/>
          <w:lang w:eastAsia="en-AU"/>
        </w:rPr>
      </w:pPr>
      <w:hyperlink w:anchor="_Toc55386111" w:history="1">
        <w:r w:rsidR="002729C5" w:rsidRPr="0010652D">
          <w:rPr>
            <w:rStyle w:val="Hyperlink"/>
          </w:rPr>
          <w:t>S2.1</w:t>
        </w:r>
        <w:r w:rsidR="002729C5">
          <w:rPr>
            <w:rFonts w:eastAsiaTheme="minorEastAsia"/>
            <w:color w:val="auto"/>
            <w:sz w:val="22"/>
            <w:szCs w:val="22"/>
            <w:lang w:eastAsia="en-AU"/>
          </w:rPr>
          <w:tab/>
        </w:r>
        <w:r w:rsidR="002729C5" w:rsidRPr="0010652D">
          <w:rPr>
            <w:rStyle w:val="Hyperlink"/>
          </w:rPr>
          <w:t>Engagement framework</w:t>
        </w:r>
        <w:r w:rsidR="002729C5">
          <w:rPr>
            <w:webHidden/>
          </w:rPr>
          <w:tab/>
        </w:r>
        <w:r w:rsidR="002729C5">
          <w:rPr>
            <w:webHidden/>
          </w:rPr>
          <w:fldChar w:fldCharType="begin"/>
        </w:r>
        <w:r w:rsidR="002729C5">
          <w:rPr>
            <w:webHidden/>
          </w:rPr>
          <w:instrText xml:space="preserve"> PAGEREF _Toc55386111 \h </w:instrText>
        </w:r>
        <w:r w:rsidR="002729C5">
          <w:rPr>
            <w:webHidden/>
          </w:rPr>
        </w:r>
        <w:r w:rsidR="002729C5">
          <w:rPr>
            <w:webHidden/>
          </w:rPr>
          <w:fldChar w:fldCharType="separate"/>
        </w:r>
        <w:r w:rsidR="002729C5">
          <w:rPr>
            <w:webHidden/>
          </w:rPr>
          <w:t>2-1</w:t>
        </w:r>
        <w:r w:rsidR="002729C5">
          <w:rPr>
            <w:webHidden/>
          </w:rPr>
          <w:fldChar w:fldCharType="end"/>
        </w:r>
      </w:hyperlink>
    </w:p>
    <w:p w14:paraId="4353CE23" w14:textId="437FEFB8" w:rsidR="002729C5" w:rsidRDefault="00CE676E">
      <w:pPr>
        <w:pStyle w:val="TOC2"/>
        <w:rPr>
          <w:rFonts w:eastAsiaTheme="minorEastAsia"/>
          <w:color w:val="auto"/>
          <w:sz w:val="22"/>
          <w:szCs w:val="22"/>
          <w:lang w:eastAsia="en-AU"/>
        </w:rPr>
      </w:pPr>
      <w:hyperlink w:anchor="_Toc55386112" w:history="1">
        <w:r w:rsidR="002729C5" w:rsidRPr="0010652D">
          <w:rPr>
            <w:rStyle w:val="Hyperlink"/>
          </w:rPr>
          <w:t>S2.2</w:t>
        </w:r>
        <w:r w:rsidR="002729C5">
          <w:rPr>
            <w:rFonts w:eastAsiaTheme="minorEastAsia"/>
            <w:color w:val="auto"/>
            <w:sz w:val="22"/>
            <w:szCs w:val="22"/>
            <w:lang w:eastAsia="en-AU"/>
          </w:rPr>
          <w:tab/>
        </w:r>
        <w:r w:rsidR="002729C5" w:rsidRPr="0010652D">
          <w:rPr>
            <w:rStyle w:val="Hyperlink"/>
          </w:rPr>
          <w:t>Key features of our approach</w:t>
        </w:r>
        <w:r w:rsidR="002729C5">
          <w:rPr>
            <w:webHidden/>
          </w:rPr>
          <w:tab/>
        </w:r>
        <w:r w:rsidR="002729C5">
          <w:rPr>
            <w:webHidden/>
          </w:rPr>
          <w:fldChar w:fldCharType="begin"/>
        </w:r>
        <w:r w:rsidR="002729C5">
          <w:rPr>
            <w:webHidden/>
          </w:rPr>
          <w:instrText xml:space="preserve"> PAGEREF _Toc55386112 \h </w:instrText>
        </w:r>
        <w:r w:rsidR="002729C5">
          <w:rPr>
            <w:webHidden/>
          </w:rPr>
        </w:r>
        <w:r w:rsidR="002729C5">
          <w:rPr>
            <w:webHidden/>
          </w:rPr>
          <w:fldChar w:fldCharType="separate"/>
        </w:r>
        <w:r w:rsidR="002729C5">
          <w:rPr>
            <w:webHidden/>
          </w:rPr>
          <w:t>2-1</w:t>
        </w:r>
        <w:r w:rsidR="002729C5">
          <w:rPr>
            <w:webHidden/>
          </w:rPr>
          <w:fldChar w:fldCharType="end"/>
        </w:r>
      </w:hyperlink>
    </w:p>
    <w:p w14:paraId="0117EA5D" w14:textId="233AB961" w:rsidR="002729C5" w:rsidRDefault="00CE676E">
      <w:pPr>
        <w:pStyle w:val="TOC2"/>
        <w:rPr>
          <w:rFonts w:eastAsiaTheme="minorEastAsia"/>
          <w:color w:val="auto"/>
          <w:sz w:val="22"/>
          <w:szCs w:val="22"/>
          <w:lang w:eastAsia="en-AU"/>
        </w:rPr>
      </w:pPr>
      <w:hyperlink w:anchor="_Toc55386113" w:history="1">
        <w:r w:rsidR="002729C5" w:rsidRPr="0010652D">
          <w:rPr>
            <w:rStyle w:val="Hyperlink"/>
          </w:rPr>
          <w:t>S2.3</w:t>
        </w:r>
        <w:r w:rsidR="002729C5">
          <w:rPr>
            <w:rFonts w:eastAsiaTheme="minorEastAsia"/>
            <w:color w:val="auto"/>
            <w:sz w:val="22"/>
            <w:szCs w:val="22"/>
            <w:lang w:eastAsia="en-AU"/>
          </w:rPr>
          <w:tab/>
        </w:r>
        <w:r w:rsidR="002729C5" w:rsidRPr="0010652D">
          <w:rPr>
            <w:rStyle w:val="Hyperlink"/>
          </w:rPr>
          <w:t>How our customers shaped this proposal</w:t>
        </w:r>
        <w:r w:rsidR="002729C5">
          <w:rPr>
            <w:webHidden/>
          </w:rPr>
          <w:tab/>
        </w:r>
        <w:r w:rsidR="002729C5">
          <w:rPr>
            <w:webHidden/>
          </w:rPr>
          <w:fldChar w:fldCharType="begin"/>
        </w:r>
        <w:r w:rsidR="002729C5">
          <w:rPr>
            <w:webHidden/>
          </w:rPr>
          <w:instrText xml:space="preserve"> PAGEREF _Toc55386113 \h </w:instrText>
        </w:r>
        <w:r w:rsidR="002729C5">
          <w:rPr>
            <w:webHidden/>
          </w:rPr>
        </w:r>
        <w:r w:rsidR="002729C5">
          <w:rPr>
            <w:webHidden/>
          </w:rPr>
          <w:fldChar w:fldCharType="separate"/>
        </w:r>
        <w:r w:rsidR="002729C5">
          <w:rPr>
            <w:webHidden/>
          </w:rPr>
          <w:t>2-</w:t>
        </w:r>
        <w:r w:rsidR="00081D3D">
          <w:rPr>
            <w:webHidden/>
          </w:rPr>
          <w:t>9</w:t>
        </w:r>
        <w:r w:rsidR="002729C5">
          <w:rPr>
            <w:webHidden/>
          </w:rPr>
          <w:fldChar w:fldCharType="end"/>
        </w:r>
      </w:hyperlink>
    </w:p>
    <w:p w14:paraId="0D869681" w14:textId="7F8CAB75" w:rsidR="002729C5" w:rsidRDefault="00CE676E">
      <w:pPr>
        <w:pStyle w:val="TOC1"/>
        <w:rPr>
          <w:rFonts w:asciiTheme="minorHAnsi" w:eastAsiaTheme="minorEastAsia" w:hAnsiTheme="minorHAnsi"/>
          <w:b w:val="0"/>
          <w:color w:val="auto"/>
          <w:sz w:val="22"/>
          <w:szCs w:val="22"/>
          <w:lang w:eastAsia="en-AU"/>
        </w:rPr>
      </w:pPr>
      <w:hyperlink w:anchor="_Toc55386114" w:history="1">
        <w:r w:rsidR="002729C5" w:rsidRPr="0010652D">
          <w:rPr>
            <w:rStyle w:val="Hyperlink"/>
          </w:rPr>
          <w:t>S3.</w:t>
        </w:r>
        <w:r w:rsidR="002729C5">
          <w:rPr>
            <w:rFonts w:asciiTheme="minorHAnsi" w:eastAsiaTheme="minorEastAsia" w:hAnsiTheme="minorHAnsi"/>
            <w:b w:val="0"/>
            <w:color w:val="auto"/>
            <w:sz w:val="22"/>
            <w:szCs w:val="22"/>
            <w:lang w:eastAsia="en-AU"/>
          </w:rPr>
          <w:tab/>
        </w:r>
        <w:r w:rsidR="002729C5" w:rsidRPr="0010652D">
          <w:rPr>
            <w:rStyle w:val="Hyperlink"/>
          </w:rPr>
          <w:t>Our customer outcomes</w:t>
        </w:r>
        <w:r w:rsidR="002729C5">
          <w:rPr>
            <w:webHidden/>
          </w:rPr>
          <w:tab/>
        </w:r>
        <w:r w:rsidR="002729C5">
          <w:rPr>
            <w:webHidden/>
          </w:rPr>
          <w:fldChar w:fldCharType="begin"/>
        </w:r>
        <w:r w:rsidR="002729C5">
          <w:rPr>
            <w:webHidden/>
          </w:rPr>
          <w:instrText xml:space="preserve"> PAGEREF _Toc55386114 \h </w:instrText>
        </w:r>
        <w:r w:rsidR="002729C5">
          <w:rPr>
            <w:webHidden/>
          </w:rPr>
        </w:r>
        <w:r w:rsidR="002729C5">
          <w:rPr>
            <w:webHidden/>
          </w:rPr>
          <w:fldChar w:fldCharType="separate"/>
        </w:r>
        <w:r w:rsidR="002729C5">
          <w:rPr>
            <w:webHidden/>
          </w:rPr>
          <w:t>3-1</w:t>
        </w:r>
        <w:r w:rsidR="002729C5">
          <w:rPr>
            <w:webHidden/>
          </w:rPr>
          <w:fldChar w:fldCharType="end"/>
        </w:r>
      </w:hyperlink>
    </w:p>
    <w:p w14:paraId="7F48867D" w14:textId="482F9075" w:rsidR="002729C5" w:rsidRDefault="00CE676E">
      <w:pPr>
        <w:pStyle w:val="TOC2"/>
        <w:rPr>
          <w:rFonts w:eastAsiaTheme="minorEastAsia"/>
          <w:color w:val="auto"/>
          <w:sz w:val="22"/>
          <w:szCs w:val="22"/>
          <w:lang w:eastAsia="en-AU"/>
        </w:rPr>
      </w:pPr>
      <w:hyperlink w:anchor="_Toc55386115" w:history="1">
        <w:r w:rsidR="002729C5" w:rsidRPr="0010652D">
          <w:rPr>
            <w:rStyle w:val="Hyperlink"/>
          </w:rPr>
          <w:t>S3.1</w:t>
        </w:r>
        <w:r w:rsidR="002729C5">
          <w:rPr>
            <w:rFonts w:eastAsiaTheme="minorEastAsia"/>
            <w:color w:val="auto"/>
            <w:sz w:val="22"/>
            <w:szCs w:val="22"/>
            <w:lang w:eastAsia="en-AU"/>
          </w:rPr>
          <w:tab/>
        </w:r>
        <w:r w:rsidR="002729C5" w:rsidRPr="0010652D">
          <w:rPr>
            <w:rStyle w:val="Hyperlink"/>
          </w:rPr>
          <w:t>Outcomes our customers value</w:t>
        </w:r>
        <w:r w:rsidR="002729C5">
          <w:rPr>
            <w:webHidden/>
          </w:rPr>
          <w:tab/>
        </w:r>
        <w:r w:rsidR="002729C5">
          <w:rPr>
            <w:webHidden/>
          </w:rPr>
          <w:fldChar w:fldCharType="begin"/>
        </w:r>
        <w:r w:rsidR="002729C5">
          <w:rPr>
            <w:webHidden/>
          </w:rPr>
          <w:instrText xml:space="preserve"> PAGEREF _Toc55386115 \h </w:instrText>
        </w:r>
        <w:r w:rsidR="002729C5">
          <w:rPr>
            <w:webHidden/>
          </w:rPr>
        </w:r>
        <w:r w:rsidR="002729C5">
          <w:rPr>
            <w:webHidden/>
          </w:rPr>
          <w:fldChar w:fldCharType="separate"/>
        </w:r>
        <w:r w:rsidR="002729C5">
          <w:rPr>
            <w:webHidden/>
          </w:rPr>
          <w:t>3-1</w:t>
        </w:r>
        <w:r w:rsidR="002729C5">
          <w:rPr>
            <w:webHidden/>
          </w:rPr>
          <w:fldChar w:fldCharType="end"/>
        </w:r>
      </w:hyperlink>
    </w:p>
    <w:p w14:paraId="1C5C5486" w14:textId="4C7912FA" w:rsidR="002729C5" w:rsidRDefault="00CE676E">
      <w:pPr>
        <w:pStyle w:val="TOC2"/>
        <w:rPr>
          <w:rFonts w:eastAsiaTheme="minorEastAsia"/>
          <w:color w:val="auto"/>
          <w:sz w:val="22"/>
          <w:szCs w:val="22"/>
          <w:lang w:eastAsia="en-AU"/>
        </w:rPr>
      </w:pPr>
      <w:hyperlink w:anchor="_Toc55386116" w:history="1">
        <w:r w:rsidR="002729C5" w:rsidRPr="0010652D">
          <w:rPr>
            <w:rStyle w:val="Hyperlink"/>
          </w:rPr>
          <w:t>S3.2</w:t>
        </w:r>
        <w:r w:rsidR="002729C5">
          <w:rPr>
            <w:rFonts w:eastAsiaTheme="minorEastAsia"/>
            <w:color w:val="auto"/>
            <w:sz w:val="22"/>
            <w:szCs w:val="22"/>
            <w:lang w:eastAsia="en-AU"/>
          </w:rPr>
          <w:tab/>
        </w:r>
        <w:r w:rsidR="002729C5" w:rsidRPr="0010652D">
          <w:rPr>
            <w:rStyle w:val="Hyperlink"/>
          </w:rPr>
          <w:t>Balancing service and price</w:t>
        </w:r>
        <w:r w:rsidR="002729C5">
          <w:rPr>
            <w:webHidden/>
          </w:rPr>
          <w:tab/>
        </w:r>
        <w:r w:rsidR="002729C5">
          <w:rPr>
            <w:webHidden/>
          </w:rPr>
          <w:fldChar w:fldCharType="begin"/>
        </w:r>
        <w:r w:rsidR="002729C5">
          <w:rPr>
            <w:webHidden/>
          </w:rPr>
          <w:instrText xml:space="preserve"> PAGEREF _Toc55386116 \h </w:instrText>
        </w:r>
        <w:r w:rsidR="002729C5">
          <w:rPr>
            <w:webHidden/>
          </w:rPr>
        </w:r>
        <w:r w:rsidR="002729C5">
          <w:rPr>
            <w:webHidden/>
          </w:rPr>
          <w:fldChar w:fldCharType="separate"/>
        </w:r>
        <w:r w:rsidR="002729C5">
          <w:rPr>
            <w:webHidden/>
          </w:rPr>
          <w:t>3-27</w:t>
        </w:r>
        <w:r w:rsidR="002729C5">
          <w:rPr>
            <w:webHidden/>
          </w:rPr>
          <w:fldChar w:fldCharType="end"/>
        </w:r>
      </w:hyperlink>
    </w:p>
    <w:p w14:paraId="1D235227" w14:textId="71620F7A" w:rsidR="002729C5" w:rsidRDefault="00CE676E">
      <w:pPr>
        <w:pStyle w:val="TOC1"/>
        <w:rPr>
          <w:rFonts w:asciiTheme="minorHAnsi" w:eastAsiaTheme="minorEastAsia" w:hAnsiTheme="minorHAnsi"/>
          <w:b w:val="0"/>
          <w:color w:val="auto"/>
          <w:sz w:val="22"/>
          <w:szCs w:val="22"/>
          <w:lang w:eastAsia="en-AU"/>
        </w:rPr>
      </w:pPr>
      <w:hyperlink w:anchor="_Toc55386117" w:history="1">
        <w:r w:rsidR="002729C5" w:rsidRPr="0010652D">
          <w:rPr>
            <w:rStyle w:val="Hyperlink"/>
          </w:rPr>
          <w:t>S4.</w:t>
        </w:r>
        <w:r w:rsidR="002729C5">
          <w:rPr>
            <w:rFonts w:asciiTheme="minorHAnsi" w:eastAsiaTheme="minorEastAsia" w:hAnsiTheme="minorHAnsi"/>
            <w:b w:val="0"/>
            <w:color w:val="auto"/>
            <w:sz w:val="22"/>
            <w:szCs w:val="22"/>
            <w:lang w:eastAsia="en-AU"/>
          </w:rPr>
          <w:tab/>
        </w:r>
        <w:r w:rsidR="002729C5" w:rsidRPr="0010652D">
          <w:rPr>
            <w:rStyle w:val="Hyperlink"/>
          </w:rPr>
          <w:t>Management and risk</w:t>
        </w:r>
        <w:r w:rsidR="002729C5">
          <w:rPr>
            <w:webHidden/>
          </w:rPr>
          <w:tab/>
        </w:r>
        <w:r w:rsidR="002729C5">
          <w:rPr>
            <w:webHidden/>
          </w:rPr>
          <w:fldChar w:fldCharType="begin"/>
        </w:r>
        <w:r w:rsidR="002729C5">
          <w:rPr>
            <w:webHidden/>
          </w:rPr>
          <w:instrText xml:space="preserve"> PAGEREF _Toc55386117 \h </w:instrText>
        </w:r>
        <w:r w:rsidR="002729C5">
          <w:rPr>
            <w:webHidden/>
          </w:rPr>
        </w:r>
        <w:r w:rsidR="002729C5">
          <w:rPr>
            <w:webHidden/>
          </w:rPr>
          <w:fldChar w:fldCharType="separate"/>
        </w:r>
        <w:r w:rsidR="002729C5">
          <w:rPr>
            <w:webHidden/>
          </w:rPr>
          <w:t>4-1</w:t>
        </w:r>
        <w:r w:rsidR="002729C5">
          <w:rPr>
            <w:webHidden/>
          </w:rPr>
          <w:fldChar w:fldCharType="end"/>
        </w:r>
      </w:hyperlink>
    </w:p>
    <w:p w14:paraId="6F1361DB" w14:textId="16A9AD84" w:rsidR="002729C5" w:rsidRDefault="00CE676E">
      <w:pPr>
        <w:pStyle w:val="TOC2"/>
        <w:rPr>
          <w:rFonts w:eastAsiaTheme="minorEastAsia"/>
          <w:color w:val="auto"/>
          <w:sz w:val="22"/>
          <w:szCs w:val="22"/>
          <w:lang w:eastAsia="en-AU"/>
        </w:rPr>
      </w:pPr>
      <w:hyperlink w:anchor="_Toc55386118" w:history="1">
        <w:r w:rsidR="002729C5" w:rsidRPr="0010652D">
          <w:rPr>
            <w:rStyle w:val="Hyperlink"/>
          </w:rPr>
          <w:t>S4.1</w:t>
        </w:r>
        <w:r w:rsidR="002729C5">
          <w:rPr>
            <w:rFonts w:eastAsiaTheme="minorEastAsia"/>
            <w:color w:val="auto"/>
            <w:sz w:val="22"/>
            <w:szCs w:val="22"/>
            <w:lang w:eastAsia="en-AU"/>
          </w:rPr>
          <w:tab/>
        </w:r>
        <w:r w:rsidR="002729C5" w:rsidRPr="0010652D">
          <w:rPr>
            <w:rStyle w:val="Hyperlink"/>
          </w:rPr>
          <w:t>Strategic consideration of risk</w:t>
        </w:r>
        <w:r w:rsidR="002729C5">
          <w:rPr>
            <w:webHidden/>
          </w:rPr>
          <w:tab/>
        </w:r>
        <w:r w:rsidR="002729C5">
          <w:rPr>
            <w:webHidden/>
          </w:rPr>
          <w:fldChar w:fldCharType="begin"/>
        </w:r>
        <w:r w:rsidR="002729C5">
          <w:rPr>
            <w:webHidden/>
          </w:rPr>
          <w:instrText xml:space="preserve"> PAGEREF _Toc55386118 \h </w:instrText>
        </w:r>
        <w:r w:rsidR="002729C5">
          <w:rPr>
            <w:webHidden/>
          </w:rPr>
        </w:r>
        <w:r w:rsidR="002729C5">
          <w:rPr>
            <w:webHidden/>
          </w:rPr>
          <w:fldChar w:fldCharType="separate"/>
        </w:r>
        <w:r w:rsidR="002729C5">
          <w:rPr>
            <w:webHidden/>
          </w:rPr>
          <w:t>4-1</w:t>
        </w:r>
        <w:r w:rsidR="002729C5">
          <w:rPr>
            <w:webHidden/>
          </w:rPr>
          <w:fldChar w:fldCharType="end"/>
        </w:r>
      </w:hyperlink>
    </w:p>
    <w:p w14:paraId="559DF788" w14:textId="44B205B4" w:rsidR="002729C5" w:rsidRDefault="00CE676E">
      <w:pPr>
        <w:pStyle w:val="TOC2"/>
        <w:rPr>
          <w:rFonts w:eastAsiaTheme="minorEastAsia"/>
          <w:color w:val="auto"/>
          <w:sz w:val="22"/>
          <w:szCs w:val="22"/>
          <w:lang w:eastAsia="en-AU"/>
        </w:rPr>
      </w:pPr>
      <w:hyperlink w:anchor="_Toc55386119" w:history="1">
        <w:r w:rsidR="002729C5" w:rsidRPr="0010652D">
          <w:rPr>
            <w:rStyle w:val="Hyperlink"/>
          </w:rPr>
          <w:t>S4.2</w:t>
        </w:r>
        <w:r w:rsidR="002729C5">
          <w:rPr>
            <w:rFonts w:eastAsiaTheme="minorEastAsia"/>
            <w:color w:val="auto"/>
            <w:sz w:val="22"/>
            <w:szCs w:val="22"/>
            <w:lang w:eastAsia="en-AU"/>
          </w:rPr>
          <w:tab/>
        </w:r>
        <w:r w:rsidR="002729C5" w:rsidRPr="0010652D">
          <w:rPr>
            <w:rStyle w:val="Hyperlink"/>
          </w:rPr>
          <w:t>Desalination water order</w:t>
        </w:r>
        <w:r w:rsidR="002729C5">
          <w:rPr>
            <w:webHidden/>
          </w:rPr>
          <w:tab/>
        </w:r>
        <w:r w:rsidR="002729C5">
          <w:rPr>
            <w:webHidden/>
          </w:rPr>
          <w:fldChar w:fldCharType="begin"/>
        </w:r>
        <w:r w:rsidR="002729C5">
          <w:rPr>
            <w:webHidden/>
          </w:rPr>
          <w:instrText xml:space="preserve"> PAGEREF _Toc55386119 \h </w:instrText>
        </w:r>
        <w:r w:rsidR="002729C5">
          <w:rPr>
            <w:webHidden/>
          </w:rPr>
        </w:r>
        <w:r w:rsidR="002729C5">
          <w:rPr>
            <w:webHidden/>
          </w:rPr>
          <w:fldChar w:fldCharType="separate"/>
        </w:r>
        <w:r w:rsidR="002729C5">
          <w:rPr>
            <w:webHidden/>
          </w:rPr>
          <w:t>4-13</w:t>
        </w:r>
        <w:r w:rsidR="002729C5">
          <w:rPr>
            <w:webHidden/>
          </w:rPr>
          <w:fldChar w:fldCharType="end"/>
        </w:r>
      </w:hyperlink>
    </w:p>
    <w:p w14:paraId="282E08AE" w14:textId="1997C221" w:rsidR="002729C5" w:rsidRDefault="00CE676E">
      <w:pPr>
        <w:pStyle w:val="TOC2"/>
        <w:rPr>
          <w:rFonts w:eastAsiaTheme="minorEastAsia"/>
          <w:color w:val="auto"/>
          <w:sz w:val="22"/>
          <w:szCs w:val="22"/>
          <w:lang w:eastAsia="en-AU"/>
        </w:rPr>
      </w:pPr>
      <w:hyperlink w:anchor="_Toc55386120" w:history="1">
        <w:r w:rsidR="002729C5" w:rsidRPr="0010652D">
          <w:rPr>
            <w:rStyle w:val="Hyperlink"/>
          </w:rPr>
          <w:t>S4.3</w:t>
        </w:r>
        <w:r w:rsidR="002729C5">
          <w:rPr>
            <w:rFonts w:eastAsiaTheme="minorEastAsia"/>
            <w:color w:val="auto"/>
            <w:sz w:val="22"/>
            <w:szCs w:val="22"/>
            <w:lang w:eastAsia="en-AU"/>
          </w:rPr>
          <w:tab/>
        </w:r>
        <w:r w:rsidR="002729C5" w:rsidRPr="0010652D">
          <w:rPr>
            <w:rStyle w:val="Hyperlink"/>
          </w:rPr>
          <w:t>Regulatory matters</w:t>
        </w:r>
        <w:r w:rsidR="002729C5">
          <w:rPr>
            <w:webHidden/>
          </w:rPr>
          <w:tab/>
        </w:r>
        <w:r w:rsidR="002729C5">
          <w:rPr>
            <w:webHidden/>
          </w:rPr>
          <w:fldChar w:fldCharType="begin"/>
        </w:r>
        <w:r w:rsidR="002729C5">
          <w:rPr>
            <w:webHidden/>
          </w:rPr>
          <w:instrText xml:space="preserve"> PAGEREF _Toc55386120 \h </w:instrText>
        </w:r>
        <w:r w:rsidR="002729C5">
          <w:rPr>
            <w:webHidden/>
          </w:rPr>
        </w:r>
        <w:r w:rsidR="002729C5">
          <w:rPr>
            <w:webHidden/>
          </w:rPr>
          <w:fldChar w:fldCharType="separate"/>
        </w:r>
        <w:r w:rsidR="002729C5">
          <w:rPr>
            <w:webHidden/>
          </w:rPr>
          <w:t>4-13</w:t>
        </w:r>
        <w:r w:rsidR="002729C5">
          <w:rPr>
            <w:webHidden/>
          </w:rPr>
          <w:fldChar w:fldCharType="end"/>
        </w:r>
      </w:hyperlink>
    </w:p>
    <w:p w14:paraId="090FC0C0" w14:textId="679DC558" w:rsidR="002729C5" w:rsidRDefault="00CE676E">
      <w:pPr>
        <w:pStyle w:val="TOC1"/>
        <w:rPr>
          <w:rFonts w:asciiTheme="minorHAnsi" w:eastAsiaTheme="minorEastAsia" w:hAnsiTheme="minorHAnsi"/>
          <w:b w:val="0"/>
          <w:color w:val="auto"/>
          <w:sz w:val="22"/>
          <w:szCs w:val="22"/>
          <w:lang w:eastAsia="en-AU"/>
        </w:rPr>
      </w:pPr>
      <w:hyperlink w:anchor="_Toc55386121" w:history="1">
        <w:r w:rsidR="002729C5" w:rsidRPr="0010652D">
          <w:rPr>
            <w:rStyle w:val="Hyperlink"/>
          </w:rPr>
          <w:t>S5.</w:t>
        </w:r>
        <w:r w:rsidR="002729C5">
          <w:rPr>
            <w:rFonts w:asciiTheme="minorHAnsi" w:eastAsiaTheme="minorEastAsia" w:hAnsiTheme="minorHAnsi"/>
            <w:b w:val="0"/>
            <w:color w:val="auto"/>
            <w:sz w:val="22"/>
            <w:szCs w:val="22"/>
            <w:lang w:eastAsia="en-AU"/>
          </w:rPr>
          <w:tab/>
        </w:r>
        <w:r w:rsidR="002729C5" w:rsidRPr="0010652D">
          <w:rPr>
            <w:rStyle w:val="Hyperlink"/>
          </w:rPr>
          <w:t>Demand</w:t>
        </w:r>
        <w:r w:rsidR="002729C5">
          <w:rPr>
            <w:webHidden/>
          </w:rPr>
          <w:tab/>
        </w:r>
        <w:r w:rsidR="002729C5">
          <w:rPr>
            <w:webHidden/>
          </w:rPr>
          <w:fldChar w:fldCharType="begin"/>
        </w:r>
        <w:r w:rsidR="002729C5">
          <w:rPr>
            <w:webHidden/>
          </w:rPr>
          <w:instrText xml:space="preserve"> PAGEREF _Toc55386121 \h </w:instrText>
        </w:r>
        <w:r w:rsidR="002729C5">
          <w:rPr>
            <w:webHidden/>
          </w:rPr>
        </w:r>
        <w:r w:rsidR="002729C5">
          <w:rPr>
            <w:webHidden/>
          </w:rPr>
          <w:fldChar w:fldCharType="separate"/>
        </w:r>
        <w:r w:rsidR="002729C5">
          <w:rPr>
            <w:webHidden/>
          </w:rPr>
          <w:t>5-1</w:t>
        </w:r>
        <w:r w:rsidR="002729C5">
          <w:rPr>
            <w:webHidden/>
          </w:rPr>
          <w:fldChar w:fldCharType="end"/>
        </w:r>
      </w:hyperlink>
    </w:p>
    <w:p w14:paraId="3C622871" w14:textId="0AE8E700" w:rsidR="002729C5" w:rsidRDefault="00CE676E">
      <w:pPr>
        <w:pStyle w:val="TOC2"/>
        <w:rPr>
          <w:rFonts w:eastAsiaTheme="minorEastAsia"/>
          <w:color w:val="auto"/>
          <w:sz w:val="22"/>
          <w:szCs w:val="22"/>
          <w:lang w:eastAsia="en-AU"/>
        </w:rPr>
      </w:pPr>
      <w:hyperlink w:anchor="_Toc55386122" w:history="1">
        <w:r w:rsidR="002729C5" w:rsidRPr="0010652D">
          <w:rPr>
            <w:rStyle w:val="Hyperlink"/>
          </w:rPr>
          <w:t>S5.1</w:t>
        </w:r>
        <w:r w:rsidR="002729C5">
          <w:rPr>
            <w:rFonts w:eastAsiaTheme="minorEastAsia"/>
            <w:color w:val="auto"/>
            <w:sz w:val="22"/>
            <w:szCs w:val="22"/>
            <w:lang w:eastAsia="en-AU"/>
          </w:rPr>
          <w:tab/>
        </w:r>
        <w:r w:rsidR="002729C5" w:rsidRPr="0010652D">
          <w:rPr>
            <w:rStyle w:val="Hyperlink"/>
          </w:rPr>
          <w:t>What demands are relevant to our services</w:t>
        </w:r>
        <w:r w:rsidR="002729C5">
          <w:rPr>
            <w:webHidden/>
          </w:rPr>
          <w:tab/>
        </w:r>
        <w:r w:rsidR="002729C5">
          <w:rPr>
            <w:webHidden/>
          </w:rPr>
          <w:fldChar w:fldCharType="begin"/>
        </w:r>
        <w:r w:rsidR="002729C5">
          <w:rPr>
            <w:webHidden/>
          </w:rPr>
          <w:instrText xml:space="preserve"> PAGEREF _Toc55386122 \h </w:instrText>
        </w:r>
        <w:r w:rsidR="002729C5">
          <w:rPr>
            <w:webHidden/>
          </w:rPr>
        </w:r>
        <w:r w:rsidR="002729C5">
          <w:rPr>
            <w:webHidden/>
          </w:rPr>
          <w:fldChar w:fldCharType="separate"/>
        </w:r>
        <w:r w:rsidR="002729C5">
          <w:rPr>
            <w:webHidden/>
          </w:rPr>
          <w:t>5-1</w:t>
        </w:r>
        <w:r w:rsidR="002729C5">
          <w:rPr>
            <w:webHidden/>
          </w:rPr>
          <w:fldChar w:fldCharType="end"/>
        </w:r>
      </w:hyperlink>
    </w:p>
    <w:p w14:paraId="1CB654B7" w14:textId="192A06DE" w:rsidR="002729C5" w:rsidRDefault="00CE676E">
      <w:pPr>
        <w:pStyle w:val="TOC2"/>
        <w:rPr>
          <w:rFonts w:eastAsiaTheme="minorEastAsia"/>
          <w:color w:val="auto"/>
          <w:sz w:val="22"/>
          <w:szCs w:val="22"/>
          <w:lang w:eastAsia="en-AU"/>
        </w:rPr>
      </w:pPr>
      <w:hyperlink w:anchor="_Toc55386123" w:history="1">
        <w:r w:rsidR="002729C5" w:rsidRPr="0010652D">
          <w:rPr>
            <w:rStyle w:val="Hyperlink"/>
          </w:rPr>
          <w:t>S5.2</w:t>
        </w:r>
        <w:r w:rsidR="002729C5">
          <w:rPr>
            <w:rFonts w:eastAsiaTheme="minorEastAsia"/>
            <w:color w:val="auto"/>
            <w:sz w:val="22"/>
            <w:szCs w:val="22"/>
            <w:lang w:eastAsia="en-AU"/>
          </w:rPr>
          <w:tab/>
        </w:r>
        <w:r w:rsidR="002729C5" w:rsidRPr="0010652D">
          <w:rPr>
            <w:rStyle w:val="Hyperlink"/>
          </w:rPr>
          <w:t>Property forecasts</w:t>
        </w:r>
        <w:r w:rsidR="002729C5">
          <w:rPr>
            <w:webHidden/>
          </w:rPr>
          <w:tab/>
        </w:r>
        <w:r w:rsidR="002729C5">
          <w:rPr>
            <w:webHidden/>
          </w:rPr>
          <w:fldChar w:fldCharType="begin"/>
        </w:r>
        <w:r w:rsidR="002729C5">
          <w:rPr>
            <w:webHidden/>
          </w:rPr>
          <w:instrText xml:space="preserve"> PAGEREF _Toc55386123 \h </w:instrText>
        </w:r>
        <w:r w:rsidR="002729C5">
          <w:rPr>
            <w:webHidden/>
          </w:rPr>
        </w:r>
        <w:r w:rsidR="002729C5">
          <w:rPr>
            <w:webHidden/>
          </w:rPr>
          <w:fldChar w:fldCharType="separate"/>
        </w:r>
        <w:r w:rsidR="002729C5">
          <w:rPr>
            <w:webHidden/>
          </w:rPr>
          <w:t>5-2</w:t>
        </w:r>
        <w:r w:rsidR="002729C5">
          <w:rPr>
            <w:webHidden/>
          </w:rPr>
          <w:fldChar w:fldCharType="end"/>
        </w:r>
      </w:hyperlink>
    </w:p>
    <w:p w14:paraId="19DCA5E8" w14:textId="5F3C1F5B" w:rsidR="002729C5" w:rsidRDefault="00CE676E">
      <w:pPr>
        <w:pStyle w:val="TOC2"/>
        <w:rPr>
          <w:rFonts w:eastAsiaTheme="minorEastAsia"/>
          <w:color w:val="auto"/>
          <w:sz w:val="22"/>
          <w:szCs w:val="22"/>
          <w:lang w:eastAsia="en-AU"/>
        </w:rPr>
      </w:pPr>
      <w:hyperlink w:anchor="_Toc55386124" w:history="1">
        <w:r w:rsidR="002729C5" w:rsidRPr="0010652D">
          <w:rPr>
            <w:rStyle w:val="Hyperlink"/>
          </w:rPr>
          <w:t>S5.3</w:t>
        </w:r>
        <w:r w:rsidR="002729C5">
          <w:rPr>
            <w:rFonts w:eastAsiaTheme="minorEastAsia"/>
            <w:color w:val="auto"/>
            <w:sz w:val="22"/>
            <w:szCs w:val="22"/>
            <w:lang w:eastAsia="en-AU"/>
          </w:rPr>
          <w:tab/>
        </w:r>
        <w:r w:rsidR="002729C5" w:rsidRPr="0010652D">
          <w:rPr>
            <w:rStyle w:val="Hyperlink"/>
          </w:rPr>
          <w:t>Bulk water forecasts</w:t>
        </w:r>
        <w:r w:rsidR="002729C5">
          <w:rPr>
            <w:webHidden/>
          </w:rPr>
          <w:tab/>
        </w:r>
        <w:r w:rsidR="002729C5">
          <w:rPr>
            <w:webHidden/>
          </w:rPr>
          <w:fldChar w:fldCharType="begin"/>
        </w:r>
        <w:r w:rsidR="002729C5">
          <w:rPr>
            <w:webHidden/>
          </w:rPr>
          <w:instrText xml:space="preserve"> PAGEREF _Toc55386124 \h </w:instrText>
        </w:r>
        <w:r w:rsidR="002729C5">
          <w:rPr>
            <w:webHidden/>
          </w:rPr>
        </w:r>
        <w:r w:rsidR="002729C5">
          <w:rPr>
            <w:webHidden/>
          </w:rPr>
          <w:fldChar w:fldCharType="separate"/>
        </w:r>
        <w:r w:rsidR="002729C5">
          <w:rPr>
            <w:webHidden/>
          </w:rPr>
          <w:t>5-7</w:t>
        </w:r>
        <w:r w:rsidR="002729C5">
          <w:rPr>
            <w:webHidden/>
          </w:rPr>
          <w:fldChar w:fldCharType="end"/>
        </w:r>
      </w:hyperlink>
    </w:p>
    <w:p w14:paraId="40D57C50" w14:textId="1EE76F09" w:rsidR="002729C5" w:rsidRDefault="00CE676E">
      <w:pPr>
        <w:pStyle w:val="TOC2"/>
        <w:rPr>
          <w:rFonts w:eastAsiaTheme="minorEastAsia"/>
          <w:color w:val="auto"/>
          <w:sz w:val="22"/>
          <w:szCs w:val="22"/>
          <w:lang w:eastAsia="en-AU"/>
        </w:rPr>
      </w:pPr>
      <w:hyperlink w:anchor="_Toc55386125" w:history="1">
        <w:r w:rsidR="002729C5" w:rsidRPr="0010652D">
          <w:rPr>
            <w:rStyle w:val="Hyperlink"/>
          </w:rPr>
          <w:t>S5.4</w:t>
        </w:r>
        <w:r w:rsidR="002729C5">
          <w:rPr>
            <w:rFonts w:eastAsiaTheme="minorEastAsia"/>
            <w:color w:val="auto"/>
            <w:sz w:val="22"/>
            <w:szCs w:val="22"/>
            <w:lang w:eastAsia="en-AU"/>
          </w:rPr>
          <w:tab/>
        </w:r>
        <w:r w:rsidR="002729C5" w:rsidRPr="0010652D">
          <w:rPr>
            <w:rStyle w:val="Hyperlink"/>
          </w:rPr>
          <w:t>Bulk sewage forecasts</w:t>
        </w:r>
        <w:r w:rsidR="002729C5">
          <w:rPr>
            <w:webHidden/>
          </w:rPr>
          <w:tab/>
        </w:r>
        <w:r w:rsidR="002729C5">
          <w:rPr>
            <w:webHidden/>
          </w:rPr>
          <w:fldChar w:fldCharType="begin"/>
        </w:r>
        <w:r w:rsidR="002729C5">
          <w:rPr>
            <w:webHidden/>
          </w:rPr>
          <w:instrText xml:space="preserve"> PAGEREF _Toc55386125 \h </w:instrText>
        </w:r>
        <w:r w:rsidR="002729C5">
          <w:rPr>
            <w:webHidden/>
          </w:rPr>
        </w:r>
        <w:r w:rsidR="002729C5">
          <w:rPr>
            <w:webHidden/>
          </w:rPr>
          <w:fldChar w:fldCharType="separate"/>
        </w:r>
        <w:r w:rsidR="002729C5">
          <w:rPr>
            <w:webHidden/>
          </w:rPr>
          <w:t>5-16</w:t>
        </w:r>
        <w:r w:rsidR="002729C5">
          <w:rPr>
            <w:webHidden/>
          </w:rPr>
          <w:fldChar w:fldCharType="end"/>
        </w:r>
      </w:hyperlink>
    </w:p>
    <w:p w14:paraId="590EEA65" w14:textId="1612B51E" w:rsidR="002729C5" w:rsidRDefault="00CE676E">
      <w:pPr>
        <w:pStyle w:val="TOC1"/>
        <w:rPr>
          <w:rFonts w:asciiTheme="minorHAnsi" w:eastAsiaTheme="minorEastAsia" w:hAnsiTheme="minorHAnsi"/>
          <w:b w:val="0"/>
          <w:color w:val="auto"/>
          <w:sz w:val="22"/>
          <w:szCs w:val="22"/>
          <w:lang w:eastAsia="en-AU"/>
        </w:rPr>
      </w:pPr>
      <w:hyperlink w:anchor="_Toc55386126" w:history="1">
        <w:r w:rsidR="002729C5" w:rsidRPr="0010652D">
          <w:rPr>
            <w:rStyle w:val="Hyperlink"/>
          </w:rPr>
          <w:t>S6.</w:t>
        </w:r>
        <w:r w:rsidR="002729C5">
          <w:rPr>
            <w:rFonts w:asciiTheme="minorHAnsi" w:eastAsiaTheme="minorEastAsia" w:hAnsiTheme="minorHAnsi"/>
            <w:b w:val="0"/>
            <w:color w:val="auto"/>
            <w:sz w:val="22"/>
            <w:szCs w:val="22"/>
            <w:lang w:eastAsia="en-AU"/>
          </w:rPr>
          <w:tab/>
        </w:r>
        <w:r w:rsidR="002729C5" w:rsidRPr="0010652D">
          <w:rPr>
            <w:rStyle w:val="Hyperlink"/>
          </w:rPr>
          <w:t>Expenditure forecast development</w:t>
        </w:r>
        <w:r w:rsidR="002729C5">
          <w:rPr>
            <w:webHidden/>
          </w:rPr>
          <w:tab/>
        </w:r>
        <w:r w:rsidR="002729C5">
          <w:rPr>
            <w:webHidden/>
          </w:rPr>
          <w:fldChar w:fldCharType="begin"/>
        </w:r>
        <w:r w:rsidR="002729C5">
          <w:rPr>
            <w:webHidden/>
          </w:rPr>
          <w:instrText xml:space="preserve"> PAGEREF _Toc55386126 \h </w:instrText>
        </w:r>
        <w:r w:rsidR="002729C5">
          <w:rPr>
            <w:webHidden/>
          </w:rPr>
        </w:r>
        <w:r w:rsidR="002729C5">
          <w:rPr>
            <w:webHidden/>
          </w:rPr>
          <w:fldChar w:fldCharType="separate"/>
        </w:r>
        <w:r w:rsidR="002729C5">
          <w:rPr>
            <w:webHidden/>
          </w:rPr>
          <w:t>6-1</w:t>
        </w:r>
        <w:r w:rsidR="002729C5">
          <w:rPr>
            <w:webHidden/>
          </w:rPr>
          <w:fldChar w:fldCharType="end"/>
        </w:r>
      </w:hyperlink>
    </w:p>
    <w:p w14:paraId="2C42FCA9" w14:textId="57717374" w:rsidR="002729C5" w:rsidRDefault="00CE676E">
      <w:pPr>
        <w:pStyle w:val="TOC2"/>
        <w:rPr>
          <w:rFonts w:eastAsiaTheme="minorEastAsia"/>
          <w:color w:val="auto"/>
          <w:sz w:val="22"/>
          <w:szCs w:val="22"/>
          <w:lang w:eastAsia="en-AU"/>
        </w:rPr>
      </w:pPr>
      <w:hyperlink w:anchor="_Toc55386127" w:history="1">
        <w:r w:rsidR="002729C5" w:rsidRPr="0010652D">
          <w:rPr>
            <w:rStyle w:val="Hyperlink"/>
          </w:rPr>
          <w:t>S6.1</w:t>
        </w:r>
        <w:r w:rsidR="002729C5">
          <w:rPr>
            <w:rFonts w:eastAsiaTheme="minorEastAsia"/>
            <w:color w:val="auto"/>
            <w:sz w:val="22"/>
            <w:szCs w:val="22"/>
            <w:lang w:eastAsia="en-AU"/>
          </w:rPr>
          <w:tab/>
        </w:r>
        <w:r w:rsidR="002729C5" w:rsidRPr="0010652D">
          <w:rPr>
            <w:rStyle w:val="Hyperlink"/>
          </w:rPr>
          <w:t>Operating expenditure</w:t>
        </w:r>
        <w:r w:rsidR="002729C5">
          <w:rPr>
            <w:webHidden/>
          </w:rPr>
          <w:tab/>
        </w:r>
        <w:r w:rsidR="002729C5">
          <w:rPr>
            <w:webHidden/>
          </w:rPr>
          <w:fldChar w:fldCharType="begin"/>
        </w:r>
        <w:r w:rsidR="002729C5">
          <w:rPr>
            <w:webHidden/>
          </w:rPr>
          <w:instrText xml:space="preserve"> PAGEREF _Toc55386127 \h </w:instrText>
        </w:r>
        <w:r w:rsidR="002729C5">
          <w:rPr>
            <w:webHidden/>
          </w:rPr>
        </w:r>
        <w:r w:rsidR="002729C5">
          <w:rPr>
            <w:webHidden/>
          </w:rPr>
          <w:fldChar w:fldCharType="separate"/>
        </w:r>
        <w:r w:rsidR="002729C5">
          <w:rPr>
            <w:webHidden/>
          </w:rPr>
          <w:t>6-1</w:t>
        </w:r>
        <w:r w:rsidR="002729C5">
          <w:rPr>
            <w:webHidden/>
          </w:rPr>
          <w:fldChar w:fldCharType="end"/>
        </w:r>
      </w:hyperlink>
    </w:p>
    <w:p w14:paraId="20E39C50" w14:textId="02342410" w:rsidR="002729C5" w:rsidRDefault="00CE676E">
      <w:pPr>
        <w:pStyle w:val="TOC2"/>
        <w:rPr>
          <w:rFonts w:eastAsiaTheme="minorEastAsia"/>
          <w:color w:val="auto"/>
          <w:sz w:val="22"/>
          <w:szCs w:val="22"/>
          <w:lang w:eastAsia="en-AU"/>
        </w:rPr>
      </w:pPr>
      <w:hyperlink w:anchor="_Toc55386128" w:history="1">
        <w:r w:rsidR="002729C5" w:rsidRPr="0010652D">
          <w:rPr>
            <w:rStyle w:val="Hyperlink"/>
          </w:rPr>
          <w:t>S6.2</w:t>
        </w:r>
        <w:r w:rsidR="002729C5">
          <w:rPr>
            <w:rFonts w:eastAsiaTheme="minorEastAsia"/>
            <w:color w:val="auto"/>
            <w:sz w:val="22"/>
            <w:szCs w:val="22"/>
            <w:lang w:eastAsia="en-AU"/>
          </w:rPr>
          <w:tab/>
        </w:r>
        <w:r w:rsidR="002729C5" w:rsidRPr="0010652D">
          <w:rPr>
            <w:rStyle w:val="Hyperlink"/>
          </w:rPr>
          <w:t>Capital expenditure</w:t>
        </w:r>
        <w:r w:rsidR="002729C5">
          <w:rPr>
            <w:webHidden/>
          </w:rPr>
          <w:tab/>
        </w:r>
        <w:r w:rsidR="002729C5">
          <w:rPr>
            <w:webHidden/>
          </w:rPr>
          <w:fldChar w:fldCharType="begin"/>
        </w:r>
        <w:r w:rsidR="002729C5">
          <w:rPr>
            <w:webHidden/>
          </w:rPr>
          <w:instrText xml:space="preserve"> PAGEREF _Toc55386128 \h </w:instrText>
        </w:r>
        <w:r w:rsidR="002729C5">
          <w:rPr>
            <w:webHidden/>
          </w:rPr>
        </w:r>
        <w:r w:rsidR="002729C5">
          <w:rPr>
            <w:webHidden/>
          </w:rPr>
          <w:fldChar w:fldCharType="separate"/>
        </w:r>
        <w:r w:rsidR="002729C5">
          <w:rPr>
            <w:webHidden/>
          </w:rPr>
          <w:t>6-24</w:t>
        </w:r>
        <w:r w:rsidR="002729C5">
          <w:rPr>
            <w:webHidden/>
          </w:rPr>
          <w:fldChar w:fldCharType="end"/>
        </w:r>
      </w:hyperlink>
    </w:p>
    <w:p w14:paraId="56F07663" w14:textId="7A287878" w:rsidR="002729C5" w:rsidRDefault="00CE676E">
      <w:pPr>
        <w:pStyle w:val="TOC2"/>
        <w:rPr>
          <w:rFonts w:eastAsiaTheme="minorEastAsia"/>
          <w:color w:val="auto"/>
          <w:sz w:val="22"/>
          <w:szCs w:val="22"/>
          <w:lang w:eastAsia="en-AU"/>
        </w:rPr>
      </w:pPr>
      <w:hyperlink w:anchor="_Toc55386129" w:history="1">
        <w:r w:rsidR="002729C5" w:rsidRPr="0010652D">
          <w:rPr>
            <w:rStyle w:val="Hyperlink"/>
          </w:rPr>
          <w:t>S6.3</w:t>
        </w:r>
        <w:r w:rsidR="002729C5">
          <w:rPr>
            <w:rFonts w:eastAsiaTheme="minorEastAsia"/>
            <w:color w:val="auto"/>
            <w:sz w:val="22"/>
            <w:szCs w:val="22"/>
            <w:lang w:eastAsia="en-AU"/>
          </w:rPr>
          <w:tab/>
        </w:r>
        <w:r w:rsidR="002729C5" w:rsidRPr="0010652D">
          <w:rPr>
            <w:rStyle w:val="Hyperlink"/>
          </w:rPr>
          <w:t>Return on the RAB</w:t>
        </w:r>
        <w:r w:rsidR="002729C5">
          <w:rPr>
            <w:webHidden/>
          </w:rPr>
          <w:tab/>
        </w:r>
        <w:r w:rsidR="002729C5">
          <w:rPr>
            <w:webHidden/>
          </w:rPr>
          <w:fldChar w:fldCharType="begin"/>
        </w:r>
        <w:r w:rsidR="002729C5">
          <w:rPr>
            <w:webHidden/>
          </w:rPr>
          <w:instrText xml:space="preserve"> PAGEREF _Toc55386129 \h </w:instrText>
        </w:r>
        <w:r w:rsidR="002729C5">
          <w:rPr>
            <w:webHidden/>
          </w:rPr>
        </w:r>
        <w:r w:rsidR="002729C5">
          <w:rPr>
            <w:webHidden/>
          </w:rPr>
          <w:fldChar w:fldCharType="separate"/>
        </w:r>
        <w:r w:rsidR="002729C5">
          <w:rPr>
            <w:webHidden/>
          </w:rPr>
          <w:t>6-49</w:t>
        </w:r>
        <w:r w:rsidR="002729C5">
          <w:rPr>
            <w:webHidden/>
          </w:rPr>
          <w:fldChar w:fldCharType="end"/>
        </w:r>
      </w:hyperlink>
    </w:p>
    <w:p w14:paraId="61FA9F2F" w14:textId="2E7A9CF8" w:rsidR="002729C5" w:rsidRDefault="00CE676E">
      <w:pPr>
        <w:pStyle w:val="TOC2"/>
        <w:rPr>
          <w:rFonts w:eastAsiaTheme="minorEastAsia"/>
          <w:color w:val="auto"/>
          <w:sz w:val="22"/>
          <w:szCs w:val="22"/>
          <w:lang w:eastAsia="en-AU"/>
        </w:rPr>
      </w:pPr>
      <w:hyperlink w:anchor="_Toc55386130" w:history="1">
        <w:r w:rsidR="002729C5" w:rsidRPr="0010652D">
          <w:rPr>
            <w:rStyle w:val="Hyperlink"/>
          </w:rPr>
          <w:t>S6.4</w:t>
        </w:r>
        <w:r w:rsidR="002729C5">
          <w:rPr>
            <w:rFonts w:eastAsiaTheme="minorEastAsia"/>
            <w:color w:val="auto"/>
            <w:sz w:val="22"/>
            <w:szCs w:val="22"/>
            <w:lang w:eastAsia="en-AU"/>
          </w:rPr>
          <w:tab/>
        </w:r>
        <w:r w:rsidR="002729C5" w:rsidRPr="0010652D">
          <w:rPr>
            <w:rStyle w:val="Hyperlink"/>
          </w:rPr>
          <w:t>Regulatory depreciation</w:t>
        </w:r>
        <w:r w:rsidR="002729C5">
          <w:rPr>
            <w:webHidden/>
          </w:rPr>
          <w:tab/>
        </w:r>
        <w:r w:rsidR="002729C5">
          <w:rPr>
            <w:webHidden/>
          </w:rPr>
          <w:fldChar w:fldCharType="begin"/>
        </w:r>
        <w:r w:rsidR="002729C5">
          <w:rPr>
            <w:webHidden/>
          </w:rPr>
          <w:instrText xml:space="preserve"> PAGEREF _Toc55386130 \h </w:instrText>
        </w:r>
        <w:r w:rsidR="002729C5">
          <w:rPr>
            <w:webHidden/>
          </w:rPr>
        </w:r>
        <w:r w:rsidR="002729C5">
          <w:rPr>
            <w:webHidden/>
          </w:rPr>
          <w:fldChar w:fldCharType="separate"/>
        </w:r>
        <w:r w:rsidR="002729C5">
          <w:rPr>
            <w:webHidden/>
          </w:rPr>
          <w:t>6-53</w:t>
        </w:r>
        <w:r w:rsidR="002729C5">
          <w:rPr>
            <w:webHidden/>
          </w:rPr>
          <w:fldChar w:fldCharType="end"/>
        </w:r>
      </w:hyperlink>
    </w:p>
    <w:p w14:paraId="66B9CB81" w14:textId="3B0808A1" w:rsidR="002729C5" w:rsidRDefault="00CE676E">
      <w:pPr>
        <w:pStyle w:val="TOC2"/>
        <w:rPr>
          <w:rFonts w:eastAsiaTheme="minorEastAsia"/>
          <w:color w:val="auto"/>
          <w:sz w:val="22"/>
          <w:szCs w:val="22"/>
          <w:lang w:eastAsia="en-AU"/>
        </w:rPr>
      </w:pPr>
      <w:hyperlink w:anchor="_Toc55386131" w:history="1">
        <w:r w:rsidR="002729C5" w:rsidRPr="0010652D">
          <w:rPr>
            <w:rStyle w:val="Hyperlink"/>
          </w:rPr>
          <w:t>S6.5</w:t>
        </w:r>
        <w:r w:rsidR="002729C5">
          <w:rPr>
            <w:rFonts w:eastAsiaTheme="minorEastAsia"/>
            <w:color w:val="auto"/>
            <w:sz w:val="22"/>
            <w:szCs w:val="22"/>
            <w:lang w:eastAsia="en-AU"/>
          </w:rPr>
          <w:tab/>
        </w:r>
        <w:r w:rsidR="002729C5" w:rsidRPr="0010652D">
          <w:rPr>
            <w:rStyle w:val="Hyperlink"/>
          </w:rPr>
          <w:t>Desalination security payments</w:t>
        </w:r>
        <w:r w:rsidR="002729C5">
          <w:rPr>
            <w:webHidden/>
          </w:rPr>
          <w:tab/>
        </w:r>
        <w:r w:rsidR="002729C5">
          <w:rPr>
            <w:webHidden/>
          </w:rPr>
          <w:fldChar w:fldCharType="begin"/>
        </w:r>
        <w:r w:rsidR="002729C5">
          <w:rPr>
            <w:webHidden/>
          </w:rPr>
          <w:instrText xml:space="preserve"> PAGEREF _Toc55386131 \h </w:instrText>
        </w:r>
        <w:r w:rsidR="002729C5">
          <w:rPr>
            <w:webHidden/>
          </w:rPr>
        </w:r>
        <w:r w:rsidR="002729C5">
          <w:rPr>
            <w:webHidden/>
          </w:rPr>
          <w:fldChar w:fldCharType="separate"/>
        </w:r>
        <w:r w:rsidR="002729C5">
          <w:rPr>
            <w:webHidden/>
          </w:rPr>
          <w:t>6-53</w:t>
        </w:r>
        <w:r w:rsidR="002729C5">
          <w:rPr>
            <w:webHidden/>
          </w:rPr>
          <w:fldChar w:fldCharType="end"/>
        </w:r>
      </w:hyperlink>
    </w:p>
    <w:p w14:paraId="00C0F041" w14:textId="158F3EC1" w:rsidR="002729C5" w:rsidRDefault="00CE676E">
      <w:pPr>
        <w:pStyle w:val="TOC2"/>
        <w:rPr>
          <w:rFonts w:eastAsiaTheme="minorEastAsia"/>
          <w:color w:val="auto"/>
          <w:sz w:val="22"/>
          <w:szCs w:val="22"/>
          <w:lang w:eastAsia="en-AU"/>
        </w:rPr>
      </w:pPr>
      <w:hyperlink w:anchor="_Toc55386132" w:history="1">
        <w:r w:rsidR="002729C5" w:rsidRPr="0010652D">
          <w:rPr>
            <w:rStyle w:val="Hyperlink"/>
          </w:rPr>
          <w:t>S6.6</w:t>
        </w:r>
        <w:r w:rsidR="002729C5">
          <w:rPr>
            <w:rFonts w:eastAsiaTheme="minorEastAsia"/>
            <w:color w:val="auto"/>
            <w:sz w:val="22"/>
            <w:szCs w:val="22"/>
            <w:lang w:eastAsia="en-AU"/>
          </w:rPr>
          <w:tab/>
        </w:r>
        <w:r w:rsidR="002729C5" w:rsidRPr="0010652D">
          <w:rPr>
            <w:rStyle w:val="Hyperlink"/>
          </w:rPr>
          <w:t>Tax allowance</w:t>
        </w:r>
        <w:r w:rsidR="002729C5">
          <w:rPr>
            <w:webHidden/>
          </w:rPr>
          <w:tab/>
        </w:r>
        <w:r w:rsidR="002729C5">
          <w:rPr>
            <w:webHidden/>
          </w:rPr>
          <w:fldChar w:fldCharType="begin"/>
        </w:r>
        <w:r w:rsidR="002729C5">
          <w:rPr>
            <w:webHidden/>
          </w:rPr>
          <w:instrText xml:space="preserve"> PAGEREF _Toc55386132 \h </w:instrText>
        </w:r>
        <w:r w:rsidR="002729C5">
          <w:rPr>
            <w:webHidden/>
          </w:rPr>
        </w:r>
        <w:r w:rsidR="002729C5">
          <w:rPr>
            <w:webHidden/>
          </w:rPr>
          <w:fldChar w:fldCharType="separate"/>
        </w:r>
        <w:r w:rsidR="002729C5">
          <w:rPr>
            <w:webHidden/>
          </w:rPr>
          <w:t>6-58</w:t>
        </w:r>
        <w:r w:rsidR="002729C5">
          <w:rPr>
            <w:webHidden/>
          </w:rPr>
          <w:fldChar w:fldCharType="end"/>
        </w:r>
      </w:hyperlink>
    </w:p>
    <w:p w14:paraId="04CD9FAB" w14:textId="445DC0F6" w:rsidR="002729C5" w:rsidRDefault="00CE676E">
      <w:pPr>
        <w:pStyle w:val="TOC2"/>
        <w:rPr>
          <w:rFonts w:eastAsiaTheme="minorEastAsia"/>
          <w:color w:val="auto"/>
          <w:sz w:val="22"/>
          <w:szCs w:val="22"/>
          <w:lang w:eastAsia="en-AU"/>
        </w:rPr>
      </w:pPr>
      <w:hyperlink w:anchor="_Toc55386133" w:history="1">
        <w:r w:rsidR="002729C5" w:rsidRPr="0010652D">
          <w:rPr>
            <w:rStyle w:val="Hyperlink"/>
          </w:rPr>
          <w:t>S6.7</w:t>
        </w:r>
        <w:r w:rsidR="002729C5">
          <w:rPr>
            <w:rFonts w:eastAsiaTheme="minorEastAsia"/>
            <w:color w:val="auto"/>
            <w:sz w:val="22"/>
            <w:szCs w:val="22"/>
            <w:lang w:eastAsia="en-AU"/>
          </w:rPr>
          <w:tab/>
        </w:r>
        <w:r w:rsidR="002729C5" w:rsidRPr="0010652D">
          <w:rPr>
            <w:rStyle w:val="Hyperlink"/>
          </w:rPr>
          <w:t>Growth capital discussion</w:t>
        </w:r>
        <w:r w:rsidR="002729C5">
          <w:rPr>
            <w:webHidden/>
          </w:rPr>
          <w:tab/>
        </w:r>
        <w:r w:rsidR="002729C5">
          <w:rPr>
            <w:webHidden/>
          </w:rPr>
          <w:fldChar w:fldCharType="begin"/>
        </w:r>
        <w:r w:rsidR="002729C5">
          <w:rPr>
            <w:webHidden/>
          </w:rPr>
          <w:instrText xml:space="preserve"> PAGEREF _Toc55386133 \h </w:instrText>
        </w:r>
        <w:r w:rsidR="002729C5">
          <w:rPr>
            <w:webHidden/>
          </w:rPr>
        </w:r>
        <w:r w:rsidR="002729C5">
          <w:rPr>
            <w:webHidden/>
          </w:rPr>
          <w:fldChar w:fldCharType="separate"/>
        </w:r>
        <w:r w:rsidR="002729C5">
          <w:rPr>
            <w:webHidden/>
          </w:rPr>
          <w:t>6-58</w:t>
        </w:r>
        <w:r w:rsidR="002729C5">
          <w:rPr>
            <w:webHidden/>
          </w:rPr>
          <w:fldChar w:fldCharType="end"/>
        </w:r>
      </w:hyperlink>
    </w:p>
    <w:p w14:paraId="5F73237C" w14:textId="3FE7B637" w:rsidR="002729C5" w:rsidRDefault="00CE676E">
      <w:pPr>
        <w:pStyle w:val="TOC1"/>
        <w:rPr>
          <w:rFonts w:asciiTheme="minorHAnsi" w:eastAsiaTheme="minorEastAsia" w:hAnsiTheme="minorHAnsi"/>
          <w:b w:val="0"/>
          <w:color w:val="auto"/>
          <w:sz w:val="22"/>
          <w:szCs w:val="22"/>
          <w:lang w:eastAsia="en-AU"/>
        </w:rPr>
      </w:pPr>
      <w:hyperlink w:anchor="_Toc55386134" w:history="1">
        <w:r w:rsidR="002729C5" w:rsidRPr="0010652D">
          <w:rPr>
            <w:rStyle w:val="Hyperlink"/>
          </w:rPr>
          <w:t>S7.</w:t>
        </w:r>
        <w:r w:rsidR="002729C5">
          <w:rPr>
            <w:rFonts w:asciiTheme="minorHAnsi" w:eastAsiaTheme="minorEastAsia" w:hAnsiTheme="minorHAnsi"/>
            <w:b w:val="0"/>
            <w:color w:val="auto"/>
            <w:sz w:val="22"/>
            <w:szCs w:val="22"/>
            <w:lang w:eastAsia="en-AU"/>
          </w:rPr>
          <w:tab/>
        </w:r>
        <w:r w:rsidR="002729C5" w:rsidRPr="0010652D">
          <w:rPr>
            <w:rStyle w:val="Hyperlink"/>
          </w:rPr>
          <w:t>Revenue and tariffs by service</w:t>
        </w:r>
        <w:r w:rsidR="002729C5">
          <w:rPr>
            <w:webHidden/>
          </w:rPr>
          <w:tab/>
        </w:r>
        <w:r w:rsidR="002729C5">
          <w:rPr>
            <w:webHidden/>
          </w:rPr>
          <w:fldChar w:fldCharType="begin"/>
        </w:r>
        <w:r w:rsidR="002729C5">
          <w:rPr>
            <w:webHidden/>
          </w:rPr>
          <w:instrText xml:space="preserve"> PAGEREF _Toc55386134 \h </w:instrText>
        </w:r>
        <w:r w:rsidR="002729C5">
          <w:rPr>
            <w:webHidden/>
          </w:rPr>
        </w:r>
        <w:r w:rsidR="002729C5">
          <w:rPr>
            <w:webHidden/>
          </w:rPr>
          <w:fldChar w:fldCharType="separate"/>
        </w:r>
        <w:r w:rsidR="002729C5">
          <w:rPr>
            <w:webHidden/>
          </w:rPr>
          <w:t>7-1</w:t>
        </w:r>
        <w:r w:rsidR="002729C5">
          <w:rPr>
            <w:webHidden/>
          </w:rPr>
          <w:fldChar w:fldCharType="end"/>
        </w:r>
      </w:hyperlink>
    </w:p>
    <w:p w14:paraId="5F253281" w14:textId="7FBFA7CA" w:rsidR="002729C5" w:rsidRDefault="00CE676E">
      <w:pPr>
        <w:pStyle w:val="TOC2"/>
        <w:rPr>
          <w:rFonts w:eastAsiaTheme="minorEastAsia"/>
          <w:color w:val="auto"/>
          <w:sz w:val="22"/>
          <w:szCs w:val="22"/>
          <w:lang w:eastAsia="en-AU"/>
        </w:rPr>
      </w:pPr>
      <w:hyperlink w:anchor="_Toc55386135" w:history="1">
        <w:r w:rsidR="002729C5" w:rsidRPr="0010652D">
          <w:rPr>
            <w:rStyle w:val="Hyperlink"/>
          </w:rPr>
          <w:t>S7.1</w:t>
        </w:r>
        <w:r w:rsidR="002729C5">
          <w:rPr>
            <w:rFonts w:eastAsiaTheme="minorEastAsia"/>
            <w:color w:val="auto"/>
            <w:sz w:val="22"/>
            <w:szCs w:val="22"/>
            <w:lang w:eastAsia="en-AU"/>
          </w:rPr>
          <w:tab/>
        </w:r>
        <w:r w:rsidR="002729C5" w:rsidRPr="0010652D">
          <w:rPr>
            <w:rStyle w:val="Hyperlink"/>
          </w:rPr>
          <w:t>Summary</w:t>
        </w:r>
        <w:r w:rsidR="002729C5">
          <w:rPr>
            <w:webHidden/>
          </w:rPr>
          <w:tab/>
        </w:r>
        <w:r w:rsidR="002729C5">
          <w:rPr>
            <w:webHidden/>
          </w:rPr>
          <w:fldChar w:fldCharType="begin"/>
        </w:r>
        <w:r w:rsidR="002729C5">
          <w:rPr>
            <w:webHidden/>
          </w:rPr>
          <w:instrText xml:space="preserve"> PAGEREF _Toc55386135 \h </w:instrText>
        </w:r>
        <w:r w:rsidR="002729C5">
          <w:rPr>
            <w:webHidden/>
          </w:rPr>
        </w:r>
        <w:r w:rsidR="002729C5">
          <w:rPr>
            <w:webHidden/>
          </w:rPr>
          <w:fldChar w:fldCharType="separate"/>
        </w:r>
        <w:r w:rsidR="002729C5">
          <w:rPr>
            <w:webHidden/>
          </w:rPr>
          <w:t>7-1</w:t>
        </w:r>
        <w:r w:rsidR="002729C5">
          <w:rPr>
            <w:webHidden/>
          </w:rPr>
          <w:fldChar w:fldCharType="end"/>
        </w:r>
      </w:hyperlink>
    </w:p>
    <w:p w14:paraId="310F7361" w14:textId="5D92EE78" w:rsidR="002729C5" w:rsidRDefault="00CE676E">
      <w:pPr>
        <w:pStyle w:val="TOC2"/>
        <w:rPr>
          <w:rFonts w:eastAsiaTheme="minorEastAsia"/>
          <w:color w:val="auto"/>
          <w:sz w:val="22"/>
          <w:szCs w:val="22"/>
          <w:lang w:eastAsia="en-AU"/>
        </w:rPr>
      </w:pPr>
      <w:hyperlink w:anchor="_Toc55386136" w:history="1">
        <w:r w:rsidR="002729C5" w:rsidRPr="0010652D">
          <w:rPr>
            <w:rStyle w:val="Hyperlink"/>
          </w:rPr>
          <w:t>S7.2</w:t>
        </w:r>
        <w:r w:rsidR="002729C5">
          <w:rPr>
            <w:rFonts w:eastAsiaTheme="minorEastAsia"/>
            <w:color w:val="auto"/>
            <w:sz w:val="22"/>
            <w:szCs w:val="22"/>
            <w:lang w:eastAsia="en-AU"/>
          </w:rPr>
          <w:tab/>
        </w:r>
        <w:r w:rsidR="002729C5" w:rsidRPr="0010652D">
          <w:rPr>
            <w:rStyle w:val="Hyperlink"/>
          </w:rPr>
          <w:t>Water service</w:t>
        </w:r>
        <w:r w:rsidR="002729C5">
          <w:rPr>
            <w:webHidden/>
          </w:rPr>
          <w:tab/>
        </w:r>
        <w:r w:rsidR="002729C5">
          <w:rPr>
            <w:webHidden/>
          </w:rPr>
          <w:fldChar w:fldCharType="begin"/>
        </w:r>
        <w:r w:rsidR="002729C5">
          <w:rPr>
            <w:webHidden/>
          </w:rPr>
          <w:instrText xml:space="preserve"> PAGEREF _Toc55386136 \h </w:instrText>
        </w:r>
        <w:r w:rsidR="002729C5">
          <w:rPr>
            <w:webHidden/>
          </w:rPr>
        </w:r>
        <w:r w:rsidR="002729C5">
          <w:rPr>
            <w:webHidden/>
          </w:rPr>
          <w:fldChar w:fldCharType="separate"/>
        </w:r>
        <w:r w:rsidR="002729C5">
          <w:rPr>
            <w:webHidden/>
          </w:rPr>
          <w:t>7-1</w:t>
        </w:r>
        <w:r w:rsidR="002729C5">
          <w:rPr>
            <w:webHidden/>
          </w:rPr>
          <w:fldChar w:fldCharType="end"/>
        </w:r>
      </w:hyperlink>
    </w:p>
    <w:p w14:paraId="38CA1506" w14:textId="3C90DBA7" w:rsidR="002729C5" w:rsidRDefault="00CE676E">
      <w:pPr>
        <w:pStyle w:val="TOC2"/>
        <w:rPr>
          <w:rFonts w:eastAsiaTheme="minorEastAsia"/>
          <w:color w:val="auto"/>
          <w:sz w:val="22"/>
          <w:szCs w:val="22"/>
          <w:lang w:eastAsia="en-AU"/>
        </w:rPr>
      </w:pPr>
      <w:hyperlink w:anchor="_Toc55386137" w:history="1">
        <w:r w:rsidR="002729C5" w:rsidRPr="0010652D">
          <w:rPr>
            <w:rStyle w:val="Hyperlink"/>
          </w:rPr>
          <w:t>S7.3</w:t>
        </w:r>
        <w:r w:rsidR="002729C5">
          <w:rPr>
            <w:rFonts w:eastAsiaTheme="minorEastAsia"/>
            <w:color w:val="auto"/>
            <w:sz w:val="22"/>
            <w:szCs w:val="22"/>
            <w:lang w:eastAsia="en-AU"/>
          </w:rPr>
          <w:tab/>
        </w:r>
        <w:r w:rsidR="002729C5" w:rsidRPr="0010652D">
          <w:rPr>
            <w:rStyle w:val="Hyperlink"/>
          </w:rPr>
          <w:t>Sewerage service</w:t>
        </w:r>
        <w:r w:rsidR="002729C5">
          <w:rPr>
            <w:webHidden/>
          </w:rPr>
          <w:tab/>
        </w:r>
        <w:r w:rsidR="002729C5">
          <w:rPr>
            <w:webHidden/>
          </w:rPr>
          <w:fldChar w:fldCharType="begin"/>
        </w:r>
        <w:r w:rsidR="002729C5">
          <w:rPr>
            <w:webHidden/>
          </w:rPr>
          <w:instrText xml:space="preserve"> PAGEREF _Toc55386137 \h </w:instrText>
        </w:r>
        <w:r w:rsidR="002729C5">
          <w:rPr>
            <w:webHidden/>
          </w:rPr>
        </w:r>
        <w:r w:rsidR="002729C5">
          <w:rPr>
            <w:webHidden/>
          </w:rPr>
          <w:fldChar w:fldCharType="separate"/>
        </w:r>
        <w:r w:rsidR="002729C5">
          <w:rPr>
            <w:webHidden/>
          </w:rPr>
          <w:t>7-5</w:t>
        </w:r>
        <w:r w:rsidR="002729C5">
          <w:rPr>
            <w:webHidden/>
          </w:rPr>
          <w:fldChar w:fldCharType="end"/>
        </w:r>
      </w:hyperlink>
    </w:p>
    <w:p w14:paraId="3B955747" w14:textId="507AF068" w:rsidR="002729C5" w:rsidRDefault="00CE676E">
      <w:pPr>
        <w:pStyle w:val="TOC2"/>
        <w:rPr>
          <w:rFonts w:eastAsiaTheme="minorEastAsia"/>
          <w:color w:val="auto"/>
          <w:sz w:val="22"/>
          <w:szCs w:val="22"/>
          <w:lang w:eastAsia="en-AU"/>
        </w:rPr>
      </w:pPr>
      <w:hyperlink w:anchor="_Toc55386138" w:history="1">
        <w:r w:rsidR="002729C5" w:rsidRPr="0010652D">
          <w:rPr>
            <w:rStyle w:val="Hyperlink"/>
          </w:rPr>
          <w:t>S7.4</w:t>
        </w:r>
        <w:r w:rsidR="002729C5">
          <w:rPr>
            <w:rFonts w:eastAsiaTheme="minorEastAsia"/>
            <w:color w:val="auto"/>
            <w:sz w:val="22"/>
            <w:szCs w:val="22"/>
            <w:lang w:eastAsia="en-AU"/>
          </w:rPr>
          <w:tab/>
        </w:r>
        <w:r w:rsidR="002729C5" w:rsidRPr="0010652D">
          <w:rPr>
            <w:rStyle w:val="Hyperlink"/>
          </w:rPr>
          <w:t>Waterways and drainage service</w:t>
        </w:r>
        <w:r w:rsidR="002729C5">
          <w:rPr>
            <w:webHidden/>
          </w:rPr>
          <w:tab/>
        </w:r>
        <w:r w:rsidR="002729C5">
          <w:rPr>
            <w:webHidden/>
          </w:rPr>
          <w:fldChar w:fldCharType="begin"/>
        </w:r>
        <w:r w:rsidR="002729C5">
          <w:rPr>
            <w:webHidden/>
          </w:rPr>
          <w:instrText xml:space="preserve"> PAGEREF _Toc55386138 \h </w:instrText>
        </w:r>
        <w:r w:rsidR="002729C5">
          <w:rPr>
            <w:webHidden/>
          </w:rPr>
        </w:r>
        <w:r w:rsidR="002729C5">
          <w:rPr>
            <w:webHidden/>
          </w:rPr>
          <w:fldChar w:fldCharType="separate"/>
        </w:r>
        <w:r w:rsidR="002729C5">
          <w:rPr>
            <w:webHidden/>
          </w:rPr>
          <w:t>7-8</w:t>
        </w:r>
        <w:r w:rsidR="002729C5">
          <w:rPr>
            <w:webHidden/>
          </w:rPr>
          <w:fldChar w:fldCharType="end"/>
        </w:r>
      </w:hyperlink>
    </w:p>
    <w:p w14:paraId="6B421F4C" w14:textId="043F5473" w:rsidR="002729C5" w:rsidRDefault="00CE676E">
      <w:pPr>
        <w:pStyle w:val="TOC2"/>
        <w:rPr>
          <w:rFonts w:eastAsiaTheme="minorEastAsia"/>
          <w:color w:val="auto"/>
          <w:sz w:val="22"/>
          <w:szCs w:val="22"/>
          <w:lang w:eastAsia="en-AU"/>
        </w:rPr>
      </w:pPr>
      <w:hyperlink w:anchor="_Toc55386139" w:history="1">
        <w:r w:rsidR="002729C5" w:rsidRPr="0010652D">
          <w:rPr>
            <w:rStyle w:val="Hyperlink"/>
          </w:rPr>
          <w:t>S7.5</w:t>
        </w:r>
        <w:r w:rsidR="002729C5">
          <w:rPr>
            <w:rFonts w:eastAsiaTheme="minorEastAsia"/>
            <w:color w:val="auto"/>
            <w:sz w:val="22"/>
            <w:szCs w:val="22"/>
            <w:lang w:eastAsia="en-AU"/>
          </w:rPr>
          <w:tab/>
        </w:r>
        <w:r w:rsidR="002729C5" w:rsidRPr="0010652D">
          <w:rPr>
            <w:rStyle w:val="Hyperlink"/>
          </w:rPr>
          <w:t>Other</w:t>
        </w:r>
        <w:r w:rsidR="002729C5">
          <w:rPr>
            <w:webHidden/>
          </w:rPr>
          <w:tab/>
        </w:r>
        <w:r w:rsidR="002729C5">
          <w:rPr>
            <w:webHidden/>
          </w:rPr>
          <w:fldChar w:fldCharType="begin"/>
        </w:r>
        <w:r w:rsidR="002729C5">
          <w:rPr>
            <w:webHidden/>
          </w:rPr>
          <w:instrText xml:space="preserve"> PAGEREF _Toc55386139 \h </w:instrText>
        </w:r>
        <w:r w:rsidR="002729C5">
          <w:rPr>
            <w:webHidden/>
          </w:rPr>
        </w:r>
        <w:r w:rsidR="002729C5">
          <w:rPr>
            <w:webHidden/>
          </w:rPr>
          <w:fldChar w:fldCharType="separate"/>
        </w:r>
        <w:r w:rsidR="002729C5">
          <w:rPr>
            <w:webHidden/>
          </w:rPr>
          <w:t>7-8</w:t>
        </w:r>
        <w:r w:rsidR="002729C5">
          <w:rPr>
            <w:webHidden/>
          </w:rPr>
          <w:fldChar w:fldCharType="end"/>
        </w:r>
      </w:hyperlink>
    </w:p>
    <w:p w14:paraId="62B7A503" w14:textId="56D458EB" w:rsidR="002729C5" w:rsidRDefault="00CE676E">
      <w:pPr>
        <w:pStyle w:val="TOC2"/>
        <w:rPr>
          <w:rFonts w:eastAsiaTheme="minorEastAsia"/>
          <w:color w:val="auto"/>
          <w:sz w:val="22"/>
          <w:szCs w:val="22"/>
          <w:lang w:eastAsia="en-AU"/>
        </w:rPr>
      </w:pPr>
      <w:hyperlink w:anchor="_Toc55386140" w:history="1">
        <w:r w:rsidR="002729C5" w:rsidRPr="0010652D">
          <w:rPr>
            <w:rStyle w:val="Hyperlink"/>
          </w:rPr>
          <w:t>S7.6</w:t>
        </w:r>
        <w:r w:rsidR="002729C5">
          <w:rPr>
            <w:rFonts w:eastAsiaTheme="minorEastAsia"/>
            <w:color w:val="auto"/>
            <w:sz w:val="22"/>
            <w:szCs w:val="22"/>
            <w:lang w:eastAsia="en-AU"/>
          </w:rPr>
          <w:tab/>
        </w:r>
        <w:r w:rsidR="002729C5" w:rsidRPr="0010652D">
          <w:rPr>
            <w:rStyle w:val="Hyperlink"/>
          </w:rPr>
          <w:t>Non-prescribed revenue</w:t>
        </w:r>
        <w:r w:rsidR="002729C5">
          <w:rPr>
            <w:webHidden/>
          </w:rPr>
          <w:tab/>
        </w:r>
        <w:r w:rsidR="002729C5">
          <w:rPr>
            <w:webHidden/>
          </w:rPr>
          <w:fldChar w:fldCharType="begin"/>
        </w:r>
        <w:r w:rsidR="002729C5">
          <w:rPr>
            <w:webHidden/>
          </w:rPr>
          <w:instrText xml:space="preserve"> PAGEREF _Toc55386140 \h </w:instrText>
        </w:r>
        <w:r w:rsidR="002729C5">
          <w:rPr>
            <w:webHidden/>
          </w:rPr>
        </w:r>
        <w:r w:rsidR="002729C5">
          <w:rPr>
            <w:webHidden/>
          </w:rPr>
          <w:fldChar w:fldCharType="separate"/>
        </w:r>
        <w:r w:rsidR="002729C5">
          <w:rPr>
            <w:webHidden/>
          </w:rPr>
          <w:t>7-13</w:t>
        </w:r>
        <w:r w:rsidR="002729C5">
          <w:rPr>
            <w:webHidden/>
          </w:rPr>
          <w:fldChar w:fldCharType="end"/>
        </w:r>
      </w:hyperlink>
    </w:p>
    <w:p w14:paraId="3A424E6A" w14:textId="6AC03509" w:rsidR="002729C5" w:rsidRDefault="00CE676E">
      <w:pPr>
        <w:pStyle w:val="TOC2"/>
        <w:rPr>
          <w:rFonts w:eastAsiaTheme="minorEastAsia"/>
          <w:color w:val="auto"/>
          <w:sz w:val="22"/>
          <w:szCs w:val="22"/>
          <w:lang w:eastAsia="en-AU"/>
        </w:rPr>
      </w:pPr>
      <w:hyperlink w:anchor="_Toc55386141" w:history="1">
        <w:r w:rsidR="002729C5" w:rsidRPr="0010652D">
          <w:rPr>
            <w:rStyle w:val="Hyperlink"/>
          </w:rPr>
          <w:t>S7.7</w:t>
        </w:r>
        <w:r w:rsidR="002729C5">
          <w:rPr>
            <w:rFonts w:eastAsiaTheme="minorEastAsia"/>
            <w:color w:val="auto"/>
            <w:sz w:val="22"/>
            <w:szCs w:val="22"/>
            <w:lang w:eastAsia="en-AU"/>
          </w:rPr>
          <w:tab/>
        </w:r>
        <w:r w:rsidR="002729C5" w:rsidRPr="0010652D">
          <w:rPr>
            <w:rStyle w:val="Hyperlink"/>
          </w:rPr>
          <w:t>Financial position</w:t>
        </w:r>
        <w:r w:rsidR="002729C5">
          <w:rPr>
            <w:webHidden/>
          </w:rPr>
          <w:tab/>
        </w:r>
        <w:r w:rsidR="002729C5">
          <w:rPr>
            <w:webHidden/>
          </w:rPr>
          <w:fldChar w:fldCharType="begin"/>
        </w:r>
        <w:r w:rsidR="002729C5">
          <w:rPr>
            <w:webHidden/>
          </w:rPr>
          <w:instrText xml:space="preserve"> PAGEREF _Toc55386141 \h </w:instrText>
        </w:r>
        <w:r w:rsidR="002729C5">
          <w:rPr>
            <w:webHidden/>
          </w:rPr>
        </w:r>
        <w:r w:rsidR="002729C5">
          <w:rPr>
            <w:webHidden/>
          </w:rPr>
          <w:fldChar w:fldCharType="separate"/>
        </w:r>
        <w:r w:rsidR="002729C5">
          <w:rPr>
            <w:webHidden/>
          </w:rPr>
          <w:t>7-14</w:t>
        </w:r>
        <w:r w:rsidR="002729C5">
          <w:rPr>
            <w:webHidden/>
          </w:rPr>
          <w:fldChar w:fldCharType="end"/>
        </w:r>
      </w:hyperlink>
    </w:p>
    <w:p w14:paraId="1CC708AF" w14:textId="57C77AF6" w:rsidR="002729C5" w:rsidRDefault="00CE676E">
      <w:pPr>
        <w:pStyle w:val="TOC1"/>
        <w:rPr>
          <w:rFonts w:asciiTheme="minorHAnsi" w:eastAsiaTheme="minorEastAsia" w:hAnsiTheme="minorHAnsi"/>
          <w:b w:val="0"/>
          <w:color w:val="auto"/>
          <w:sz w:val="22"/>
          <w:szCs w:val="22"/>
          <w:lang w:eastAsia="en-AU"/>
        </w:rPr>
      </w:pPr>
      <w:hyperlink w:anchor="_Toc55386142" w:history="1">
        <w:r w:rsidR="002729C5" w:rsidRPr="0010652D">
          <w:rPr>
            <w:rStyle w:val="Hyperlink"/>
          </w:rPr>
          <w:t>S8.</w:t>
        </w:r>
        <w:r w:rsidR="002729C5">
          <w:rPr>
            <w:rFonts w:asciiTheme="minorHAnsi" w:eastAsiaTheme="minorEastAsia" w:hAnsiTheme="minorHAnsi"/>
            <w:b w:val="0"/>
            <w:color w:val="auto"/>
            <w:sz w:val="22"/>
            <w:szCs w:val="22"/>
            <w:lang w:eastAsia="en-AU"/>
          </w:rPr>
          <w:tab/>
        </w:r>
        <w:r w:rsidR="002729C5" w:rsidRPr="0010652D">
          <w:rPr>
            <w:rStyle w:val="Hyperlink"/>
          </w:rPr>
          <w:t>Price adjustment</w:t>
        </w:r>
        <w:r w:rsidR="002729C5">
          <w:rPr>
            <w:webHidden/>
          </w:rPr>
          <w:tab/>
        </w:r>
        <w:r w:rsidR="002729C5">
          <w:rPr>
            <w:webHidden/>
          </w:rPr>
          <w:fldChar w:fldCharType="begin"/>
        </w:r>
        <w:r w:rsidR="002729C5">
          <w:rPr>
            <w:webHidden/>
          </w:rPr>
          <w:instrText xml:space="preserve"> PAGEREF _Toc55386142 \h </w:instrText>
        </w:r>
        <w:r w:rsidR="002729C5">
          <w:rPr>
            <w:webHidden/>
          </w:rPr>
        </w:r>
        <w:r w:rsidR="002729C5">
          <w:rPr>
            <w:webHidden/>
          </w:rPr>
          <w:fldChar w:fldCharType="separate"/>
        </w:r>
        <w:r w:rsidR="002729C5">
          <w:rPr>
            <w:webHidden/>
          </w:rPr>
          <w:t>8-1</w:t>
        </w:r>
        <w:r w:rsidR="002729C5">
          <w:rPr>
            <w:webHidden/>
          </w:rPr>
          <w:fldChar w:fldCharType="end"/>
        </w:r>
      </w:hyperlink>
    </w:p>
    <w:p w14:paraId="3A0B4626" w14:textId="5B56A48E" w:rsidR="004C3514" w:rsidRDefault="002C6E4F" w:rsidP="002C6E4F">
      <w:pPr>
        <w:pStyle w:val="BodyText"/>
        <w:spacing w:after="60" w:line="240" w:lineRule="atLeast"/>
        <w:rPr>
          <w:rStyle w:val="Hyperlink"/>
        </w:rPr>
        <w:sectPr w:rsidR="004C3514" w:rsidSect="004C3514">
          <w:type w:val="continuous"/>
          <w:pgSz w:w="11906" w:h="16838"/>
          <w:pgMar w:top="1134" w:right="1134" w:bottom="1134" w:left="1134" w:header="567" w:footer="567" w:gutter="0"/>
          <w:cols w:space="567"/>
        </w:sectPr>
      </w:pPr>
      <w:r>
        <w:rPr>
          <w:rStyle w:val="Hyperlink"/>
        </w:rPr>
        <w:fldChar w:fldCharType="end"/>
      </w:r>
    </w:p>
    <w:p w14:paraId="1757A98E" w14:textId="54EA42A3" w:rsidR="002C6E4F" w:rsidRDefault="002C6E4F" w:rsidP="002C6E4F">
      <w:pPr>
        <w:pStyle w:val="BodyText"/>
        <w:spacing w:after="60" w:line="240" w:lineRule="atLeast"/>
        <w:rPr>
          <w:rStyle w:val="Hyperlink"/>
        </w:rPr>
      </w:pPr>
    </w:p>
    <w:p w14:paraId="1910793E" w14:textId="77777777" w:rsidR="002C6E4F" w:rsidRDefault="002C6E4F" w:rsidP="002C6E4F">
      <w:pPr>
        <w:spacing w:line="240" w:lineRule="auto"/>
        <w:rPr>
          <w:rStyle w:val="Hyperlink"/>
        </w:rPr>
        <w:sectPr w:rsidR="002C6E4F">
          <w:type w:val="continuous"/>
          <w:pgSz w:w="11906" w:h="16838"/>
          <w:pgMar w:top="1134" w:right="1134" w:bottom="1134" w:left="1134" w:header="567" w:footer="567" w:gutter="0"/>
          <w:cols w:num="2" w:space="567"/>
        </w:sectPr>
      </w:pPr>
    </w:p>
    <w:p w14:paraId="2807EC08" w14:textId="77777777" w:rsidR="002C6E4F" w:rsidRDefault="002C6E4F" w:rsidP="002C6E4F">
      <w:pPr>
        <w:pStyle w:val="BodyText"/>
        <w:spacing w:line="240" w:lineRule="atLeast"/>
      </w:pPr>
    </w:p>
    <w:p w14:paraId="52F6C4B3" w14:textId="77777777" w:rsidR="002C6E4F" w:rsidRDefault="002C6E4F" w:rsidP="009D3D9F">
      <w:pPr>
        <w:pStyle w:val="TOCHeading"/>
        <w:spacing w:before="0" w:after="360"/>
      </w:pPr>
      <w:r>
        <w:lastRenderedPageBreak/>
        <w:t>Table of tables</w:t>
      </w:r>
    </w:p>
    <w:p w14:paraId="5FE4E00A" w14:textId="77777777" w:rsidR="002C6E4F" w:rsidRPr="00701EB0" w:rsidRDefault="002C6E4F" w:rsidP="002C6E4F">
      <w:pPr>
        <w:spacing w:line="240" w:lineRule="auto"/>
        <w:rPr>
          <w:rFonts w:asciiTheme="majorHAnsi" w:eastAsiaTheme="majorEastAsia" w:hAnsiTheme="majorHAnsi" w:cstheme="majorBidi"/>
          <w:b/>
          <w:bCs/>
          <w:color w:val="00428B" w:themeColor="text2"/>
          <w:sz w:val="16"/>
          <w:szCs w:val="16"/>
        </w:rPr>
        <w:sectPr w:rsidR="002C6E4F" w:rsidRPr="00701EB0">
          <w:type w:val="continuous"/>
          <w:pgSz w:w="11906" w:h="16838"/>
          <w:pgMar w:top="1134" w:right="1134" w:bottom="1134" w:left="1134" w:header="567" w:footer="567" w:gutter="0"/>
          <w:cols w:space="720"/>
        </w:sectPr>
      </w:pPr>
    </w:p>
    <w:p w14:paraId="2BE55621" w14:textId="42601FF9" w:rsidR="009A6D67" w:rsidRPr="00701EB0" w:rsidRDefault="002C6E4F">
      <w:pPr>
        <w:pStyle w:val="TableofFigures"/>
        <w:tabs>
          <w:tab w:val="left" w:pos="1100"/>
        </w:tabs>
        <w:rPr>
          <w:rFonts w:eastAsiaTheme="minorEastAsia"/>
          <w:color w:val="auto"/>
          <w:sz w:val="16"/>
          <w:szCs w:val="16"/>
          <w:lang w:eastAsia="en-US"/>
        </w:rPr>
      </w:pPr>
      <w:r w:rsidRPr="009A6D67">
        <w:rPr>
          <w:sz w:val="16"/>
          <w:szCs w:val="16"/>
        </w:rPr>
        <w:fldChar w:fldCharType="begin"/>
      </w:r>
      <w:r w:rsidRPr="009A6D67">
        <w:rPr>
          <w:sz w:val="16"/>
          <w:szCs w:val="16"/>
        </w:rPr>
        <w:instrText xml:space="preserve"> TOC \h \z \c "Table" </w:instrText>
      </w:r>
      <w:r w:rsidRPr="009A6D67">
        <w:rPr>
          <w:sz w:val="16"/>
          <w:szCs w:val="16"/>
        </w:rPr>
        <w:fldChar w:fldCharType="separate"/>
      </w:r>
      <w:hyperlink w:anchor="_Toc54705814" w:history="1">
        <w:r w:rsidR="009A6D67" w:rsidRPr="00701EB0">
          <w:rPr>
            <w:rStyle w:val="Hyperlink"/>
            <w:sz w:val="16"/>
            <w:szCs w:val="16"/>
          </w:rPr>
          <w:t>Table 1</w:t>
        </w:r>
        <w:r w:rsidR="009A6D67" w:rsidRPr="00701EB0">
          <w:rPr>
            <w:rFonts w:eastAsiaTheme="minorEastAsia"/>
            <w:color w:val="auto"/>
            <w:sz w:val="16"/>
            <w:szCs w:val="16"/>
            <w:lang w:eastAsia="en-US"/>
          </w:rPr>
          <w:tab/>
        </w:r>
        <w:r w:rsidR="009A6D67" w:rsidRPr="00701EB0">
          <w:rPr>
            <w:rStyle w:val="Hyperlink"/>
            <w:sz w:val="16"/>
            <w:szCs w:val="16"/>
          </w:rPr>
          <w:t>VIFSA</w:t>
        </w:r>
        <w:r w:rsidR="009A6D67" w:rsidRPr="00701EB0">
          <w:rPr>
            <w:rStyle w:val="Hyperlink"/>
            <w:sz w:val="16"/>
            <w:szCs w:val="16"/>
            <w:vertAlign w:val="superscript"/>
          </w:rPr>
          <w:t>1</w:t>
        </w:r>
        <w:r w:rsidR="009A6D67" w:rsidRPr="00701EB0">
          <w:rPr>
            <w:rStyle w:val="Hyperlink"/>
            <w:sz w:val="16"/>
            <w:szCs w:val="16"/>
          </w:rPr>
          <w:t xml:space="preserve"> (July 2019) – population growth projection</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_Toc54705814 \h </w:instrText>
        </w:r>
        <w:r w:rsidR="009A6D67" w:rsidRPr="009A6D67">
          <w:rPr>
            <w:webHidden/>
            <w:sz w:val="16"/>
            <w:szCs w:val="16"/>
          </w:rPr>
        </w:r>
        <w:r w:rsidR="009A6D67" w:rsidRPr="009A6D67">
          <w:rPr>
            <w:webHidden/>
            <w:sz w:val="16"/>
            <w:szCs w:val="16"/>
          </w:rPr>
          <w:fldChar w:fldCharType="separate"/>
        </w:r>
        <w:r w:rsidR="007B6942">
          <w:rPr>
            <w:webHidden/>
            <w:sz w:val="16"/>
            <w:szCs w:val="16"/>
          </w:rPr>
          <w:t>7</w:t>
        </w:r>
        <w:r w:rsidR="009A6D67" w:rsidRPr="009A6D67">
          <w:rPr>
            <w:webHidden/>
            <w:sz w:val="16"/>
            <w:szCs w:val="16"/>
          </w:rPr>
          <w:fldChar w:fldCharType="end"/>
        </w:r>
      </w:hyperlink>
    </w:p>
    <w:p w14:paraId="1825FBD2" w14:textId="4F10146A" w:rsidR="009A6D67" w:rsidRPr="00701EB0" w:rsidRDefault="00CE676E">
      <w:pPr>
        <w:pStyle w:val="TableofFigures"/>
        <w:tabs>
          <w:tab w:val="left" w:pos="1100"/>
        </w:tabs>
        <w:rPr>
          <w:rFonts w:eastAsiaTheme="minorEastAsia"/>
          <w:color w:val="auto"/>
          <w:sz w:val="16"/>
          <w:szCs w:val="16"/>
          <w:lang w:eastAsia="en-US"/>
        </w:rPr>
      </w:pPr>
      <w:hyperlink w:anchor="_Toc54705815" w:history="1">
        <w:r w:rsidR="009A6D67" w:rsidRPr="00701EB0">
          <w:rPr>
            <w:rStyle w:val="Hyperlink"/>
            <w:sz w:val="16"/>
            <w:szCs w:val="16"/>
          </w:rPr>
          <w:t>Table 2</w:t>
        </w:r>
        <w:r w:rsidR="009A6D67" w:rsidRPr="00701EB0">
          <w:rPr>
            <w:rFonts w:eastAsiaTheme="minorEastAsia"/>
            <w:color w:val="auto"/>
            <w:sz w:val="16"/>
            <w:szCs w:val="16"/>
            <w:lang w:eastAsia="en-US"/>
          </w:rPr>
          <w:tab/>
        </w:r>
        <w:r w:rsidR="009A6D67" w:rsidRPr="00701EB0">
          <w:rPr>
            <w:rStyle w:val="Hyperlink"/>
            <w:sz w:val="16"/>
            <w:szCs w:val="16"/>
          </w:rPr>
          <w:t xml:space="preserve">GSLs under consideration </w:t>
        </w:r>
        <w:r w:rsidR="009A6D67" w:rsidRPr="00701EB0">
          <w:rPr>
            <w:rStyle w:val="Hyperlink"/>
            <w:sz w:val="16"/>
            <w:szCs w:val="16"/>
          </w:rPr>
          <w:noBreakHyphen/>
          <w:t xml:space="preserve"> bulk water and sewerage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_Toc54705815 \h </w:instrText>
        </w:r>
        <w:r w:rsidR="009A6D67" w:rsidRPr="009A6D67">
          <w:rPr>
            <w:webHidden/>
            <w:sz w:val="16"/>
            <w:szCs w:val="16"/>
          </w:rPr>
        </w:r>
        <w:r w:rsidR="009A6D67" w:rsidRPr="009A6D67">
          <w:rPr>
            <w:webHidden/>
            <w:sz w:val="16"/>
            <w:szCs w:val="16"/>
          </w:rPr>
          <w:fldChar w:fldCharType="separate"/>
        </w:r>
        <w:r w:rsidR="007B6942">
          <w:rPr>
            <w:webHidden/>
            <w:sz w:val="16"/>
            <w:szCs w:val="16"/>
          </w:rPr>
          <w:t>17</w:t>
        </w:r>
        <w:r w:rsidR="009A6D67" w:rsidRPr="009A6D67">
          <w:rPr>
            <w:webHidden/>
            <w:sz w:val="16"/>
            <w:szCs w:val="16"/>
          </w:rPr>
          <w:fldChar w:fldCharType="end"/>
        </w:r>
      </w:hyperlink>
    </w:p>
    <w:p w14:paraId="043A53E0" w14:textId="09A7B084" w:rsidR="009A6D67" w:rsidRPr="00701EB0" w:rsidRDefault="00CE676E">
      <w:pPr>
        <w:pStyle w:val="TableofFigures"/>
        <w:tabs>
          <w:tab w:val="left" w:pos="1100"/>
        </w:tabs>
        <w:rPr>
          <w:rFonts w:eastAsiaTheme="minorEastAsia"/>
          <w:color w:val="auto"/>
          <w:sz w:val="16"/>
          <w:szCs w:val="16"/>
          <w:lang w:eastAsia="en-US"/>
        </w:rPr>
      </w:pPr>
      <w:hyperlink w:anchor="_Toc54705816" w:history="1">
        <w:r w:rsidR="009A6D67" w:rsidRPr="00701EB0">
          <w:rPr>
            <w:rStyle w:val="Hyperlink"/>
            <w:sz w:val="16"/>
            <w:szCs w:val="16"/>
          </w:rPr>
          <w:t>Table 3</w:t>
        </w:r>
        <w:r w:rsidR="009A6D67" w:rsidRPr="00701EB0">
          <w:rPr>
            <w:rFonts w:eastAsiaTheme="minorEastAsia"/>
            <w:color w:val="auto"/>
            <w:sz w:val="16"/>
            <w:szCs w:val="16"/>
            <w:lang w:eastAsia="en-US"/>
          </w:rPr>
          <w:tab/>
        </w:r>
        <w:r w:rsidR="009A6D67" w:rsidRPr="00701EB0">
          <w:rPr>
            <w:rStyle w:val="Hyperlink"/>
            <w:sz w:val="16"/>
            <w:szCs w:val="16"/>
          </w:rPr>
          <w:t>PS16 to PS21 comparison of capex by major service by driver</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_Toc54705816 \h </w:instrText>
        </w:r>
        <w:r w:rsidR="009A6D67" w:rsidRPr="009A6D67">
          <w:rPr>
            <w:webHidden/>
            <w:sz w:val="16"/>
            <w:szCs w:val="16"/>
          </w:rPr>
        </w:r>
        <w:r w:rsidR="009A6D67" w:rsidRPr="009A6D67">
          <w:rPr>
            <w:webHidden/>
            <w:sz w:val="16"/>
            <w:szCs w:val="16"/>
          </w:rPr>
          <w:fldChar w:fldCharType="separate"/>
        </w:r>
        <w:r w:rsidR="007B6942">
          <w:rPr>
            <w:webHidden/>
            <w:sz w:val="16"/>
            <w:szCs w:val="16"/>
          </w:rPr>
          <w:t>22</w:t>
        </w:r>
        <w:r w:rsidR="009A6D67" w:rsidRPr="009A6D67">
          <w:rPr>
            <w:webHidden/>
            <w:sz w:val="16"/>
            <w:szCs w:val="16"/>
          </w:rPr>
          <w:fldChar w:fldCharType="end"/>
        </w:r>
      </w:hyperlink>
    </w:p>
    <w:p w14:paraId="4CB06EC6" w14:textId="2DAA5B08" w:rsidR="009A6D67" w:rsidRPr="00701EB0" w:rsidRDefault="00CE676E">
      <w:pPr>
        <w:pStyle w:val="TableofFigures"/>
        <w:tabs>
          <w:tab w:val="left" w:pos="1100"/>
        </w:tabs>
        <w:rPr>
          <w:rFonts w:eastAsiaTheme="minorEastAsia"/>
          <w:color w:val="auto"/>
          <w:sz w:val="16"/>
          <w:szCs w:val="16"/>
          <w:lang w:eastAsia="en-US"/>
        </w:rPr>
      </w:pPr>
      <w:hyperlink w:anchor="_Toc54705817" w:history="1">
        <w:r w:rsidR="009A6D67" w:rsidRPr="00701EB0">
          <w:rPr>
            <w:rStyle w:val="Hyperlink"/>
            <w:sz w:val="16"/>
            <w:szCs w:val="16"/>
          </w:rPr>
          <w:t>Table 4</w:t>
        </w:r>
        <w:r w:rsidR="009A6D67" w:rsidRPr="00701EB0">
          <w:rPr>
            <w:rFonts w:eastAsiaTheme="minorEastAsia"/>
            <w:color w:val="auto"/>
            <w:sz w:val="16"/>
            <w:szCs w:val="16"/>
            <w:lang w:eastAsia="en-US"/>
          </w:rPr>
          <w:tab/>
        </w:r>
        <w:r w:rsidR="009A6D67" w:rsidRPr="00701EB0">
          <w:rPr>
            <w:rStyle w:val="Hyperlink"/>
            <w:sz w:val="16"/>
            <w:szCs w:val="16"/>
          </w:rPr>
          <w:t>PS21 opex forecast and efficient base year ($ million)</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_Toc54705817 \h </w:instrText>
        </w:r>
        <w:r w:rsidR="009A6D67" w:rsidRPr="009A6D67">
          <w:rPr>
            <w:webHidden/>
            <w:sz w:val="16"/>
            <w:szCs w:val="16"/>
          </w:rPr>
        </w:r>
        <w:r w:rsidR="009A6D67" w:rsidRPr="009A6D67">
          <w:rPr>
            <w:webHidden/>
            <w:sz w:val="16"/>
            <w:szCs w:val="16"/>
          </w:rPr>
          <w:fldChar w:fldCharType="separate"/>
        </w:r>
        <w:r w:rsidR="007B6942">
          <w:rPr>
            <w:webHidden/>
            <w:sz w:val="16"/>
            <w:szCs w:val="16"/>
          </w:rPr>
          <w:t>25</w:t>
        </w:r>
        <w:r w:rsidR="009A6D67" w:rsidRPr="009A6D67">
          <w:rPr>
            <w:webHidden/>
            <w:sz w:val="16"/>
            <w:szCs w:val="16"/>
          </w:rPr>
          <w:fldChar w:fldCharType="end"/>
        </w:r>
      </w:hyperlink>
    </w:p>
    <w:p w14:paraId="279676D3" w14:textId="6A5802BE" w:rsidR="009A6D67" w:rsidRPr="00701EB0" w:rsidRDefault="00CE676E">
      <w:pPr>
        <w:pStyle w:val="TableofFigures"/>
        <w:tabs>
          <w:tab w:val="left" w:pos="1100"/>
        </w:tabs>
        <w:rPr>
          <w:rFonts w:eastAsiaTheme="minorEastAsia"/>
          <w:color w:val="auto"/>
          <w:sz w:val="16"/>
          <w:szCs w:val="16"/>
          <w:lang w:eastAsia="en-US"/>
        </w:rPr>
      </w:pPr>
      <w:hyperlink w:anchor="_Toc54705818" w:history="1">
        <w:r w:rsidR="009A6D67" w:rsidRPr="00701EB0">
          <w:rPr>
            <w:rStyle w:val="Hyperlink"/>
            <w:sz w:val="16"/>
            <w:szCs w:val="16"/>
          </w:rPr>
          <w:t>Table 5</w:t>
        </w:r>
        <w:r w:rsidR="009A6D67" w:rsidRPr="00701EB0">
          <w:rPr>
            <w:rFonts w:eastAsiaTheme="minorEastAsia"/>
            <w:color w:val="auto"/>
            <w:sz w:val="16"/>
            <w:szCs w:val="16"/>
            <w:lang w:eastAsia="en-US"/>
          </w:rPr>
          <w:tab/>
        </w:r>
        <w:r w:rsidR="009A6D67" w:rsidRPr="00701EB0">
          <w:rPr>
            <w:rStyle w:val="Hyperlink"/>
            <w:sz w:val="16"/>
            <w:szCs w:val="16"/>
          </w:rPr>
          <w:t>Waterways and drainage – what is the tariff and how is it changing?</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_Toc54705818 \h </w:instrText>
        </w:r>
        <w:r w:rsidR="009A6D67" w:rsidRPr="009A6D67">
          <w:rPr>
            <w:webHidden/>
            <w:sz w:val="16"/>
            <w:szCs w:val="16"/>
          </w:rPr>
        </w:r>
        <w:r w:rsidR="009A6D67" w:rsidRPr="009A6D67">
          <w:rPr>
            <w:webHidden/>
            <w:sz w:val="16"/>
            <w:szCs w:val="16"/>
          </w:rPr>
          <w:fldChar w:fldCharType="separate"/>
        </w:r>
        <w:r w:rsidR="007B6942">
          <w:rPr>
            <w:webHidden/>
            <w:sz w:val="16"/>
            <w:szCs w:val="16"/>
          </w:rPr>
          <w:t>28</w:t>
        </w:r>
        <w:r w:rsidR="009A6D67" w:rsidRPr="009A6D67">
          <w:rPr>
            <w:webHidden/>
            <w:sz w:val="16"/>
            <w:szCs w:val="16"/>
          </w:rPr>
          <w:fldChar w:fldCharType="end"/>
        </w:r>
      </w:hyperlink>
    </w:p>
    <w:p w14:paraId="52594EC6" w14:textId="448CCBE2" w:rsidR="009A6D67" w:rsidRPr="00701EB0" w:rsidRDefault="00CE676E">
      <w:pPr>
        <w:pStyle w:val="TableofFigures"/>
        <w:tabs>
          <w:tab w:val="left" w:pos="1100"/>
        </w:tabs>
        <w:rPr>
          <w:rFonts w:eastAsiaTheme="minorEastAsia"/>
          <w:color w:val="auto"/>
          <w:sz w:val="16"/>
          <w:szCs w:val="16"/>
          <w:lang w:eastAsia="en-US"/>
        </w:rPr>
      </w:pPr>
      <w:hyperlink w:anchor="_Toc54705819" w:history="1">
        <w:r w:rsidR="009A6D67" w:rsidRPr="00701EB0">
          <w:rPr>
            <w:rStyle w:val="Hyperlink"/>
            <w:sz w:val="16"/>
            <w:szCs w:val="16"/>
          </w:rPr>
          <w:t>Table 6</w:t>
        </w:r>
        <w:r w:rsidR="009A6D67" w:rsidRPr="00701EB0">
          <w:rPr>
            <w:rFonts w:eastAsiaTheme="minorEastAsia"/>
            <w:color w:val="auto"/>
            <w:sz w:val="16"/>
            <w:szCs w:val="16"/>
            <w:lang w:eastAsia="en-US"/>
          </w:rPr>
          <w:tab/>
        </w:r>
        <w:r w:rsidR="009A6D67" w:rsidRPr="00701EB0">
          <w:rPr>
            <w:rStyle w:val="Hyperlink"/>
            <w:sz w:val="16"/>
            <w:szCs w:val="16"/>
          </w:rPr>
          <w:t>What is the impact of our new water and sewerage prices?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_Toc54705819 \h </w:instrText>
        </w:r>
        <w:r w:rsidR="009A6D67" w:rsidRPr="009A6D67">
          <w:rPr>
            <w:webHidden/>
            <w:sz w:val="16"/>
            <w:szCs w:val="16"/>
          </w:rPr>
        </w:r>
        <w:r w:rsidR="009A6D67" w:rsidRPr="009A6D67">
          <w:rPr>
            <w:webHidden/>
            <w:sz w:val="16"/>
            <w:szCs w:val="16"/>
          </w:rPr>
          <w:fldChar w:fldCharType="separate"/>
        </w:r>
        <w:r w:rsidR="007B6942">
          <w:rPr>
            <w:webHidden/>
            <w:sz w:val="16"/>
            <w:szCs w:val="16"/>
          </w:rPr>
          <w:t>29</w:t>
        </w:r>
        <w:r w:rsidR="009A6D67" w:rsidRPr="009A6D67">
          <w:rPr>
            <w:webHidden/>
            <w:sz w:val="16"/>
            <w:szCs w:val="16"/>
          </w:rPr>
          <w:fldChar w:fldCharType="end"/>
        </w:r>
      </w:hyperlink>
    </w:p>
    <w:p w14:paraId="472FDEC4" w14:textId="53A6E676" w:rsidR="009A6D67" w:rsidRPr="00701EB0" w:rsidRDefault="00CE676E">
      <w:pPr>
        <w:pStyle w:val="TableofFigures"/>
        <w:tabs>
          <w:tab w:val="left" w:pos="1100"/>
        </w:tabs>
        <w:rPr>
          <w:rFonts w:eastAsiaTheme="minorEastAsia"/>
          <w:color w:val="auto"/>
          <w:sz w:val="16"/>
          <w:szCs w:val="16"/>
          <w:lang w:eastAsia="en-US"/>
        </w:rPr>
      </w:pPr>
      <w:hyperlink w:anchor="_Toc54705820" w:history="1">
        <w:r w:rsidR="009A6D67" w:rsidRPr="00701EB0">
          <w:rPr>
            <w:rStyle w:val="Hyperlink"/>
            <w:sz w:val="16"/>
            <w:szCs w:val="16"/>
          </w:rPr>
          <w:t>Table 7</w:t>
        </w:r>
        <w:r w:rsidR="009A6D67" w:rsidRPr="00701EB0">
          <w:rPr>
            <w:rFonts w:eastAsiaTheme="minorEastAsia"/>
            <w:color w:val="auto"/>
            <w:sz w:val="16"/>
            <w:szCs w:val="16"/>
            <w:lang w:eastAsia="en-US"/>
          </w:rPr>
          <w:tab/>
        </w:r>
        <w:r w:rsidR="009A6D67" w:rsidRPr="00701EB0">
          <w:rPr>
            <w:rStyle w:val="Hyperlink"/>
            <w:sz w:val="16"/>
            <w:szCs w:val="16"/>
          </w:rPr>
          <w:t>What is the impact of our new water prices?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_Toc54705820 \h </w:instrText>
        </w:r>
        <w:r w:rsidR="009A6D67" w:rsidRPr="009A6D67">
          <w:rPr>
            <w:webHidden/>
            <w:sz w:val="16"/>
            <w:szCs w:val="16"/>
          </w:rPr>
        </w:r>
        <w:r w:rsidR="009A6D67" w:rsidRPr="009A6D67">
          <w:rPr>
            <w:webHidden/>
            <w:sz w:val="16"/>
            <w:szCs w:val="16"/>
          </w:rPr>
          <w:fldChar w:fldCharType="separate"/>
        </w:r>
        <w:r w:rsidR="007B6942">
          <w:rPr>
            <w:webHidden/>
            <w:sz w:val="16"/>
            <w:szCs w:val="16"/>
          </w:rPr>
          <w:t>30</w:t>
        </w:r>
        <w:r w:rsidR="009A6D67" w:rsidRPr="009A6D67">
          <w:rPr>
            <w:webHidden/>
            <w:sz w:val="16"/>
            <w:szCs w:val="16"/>
          </w:rPr>
          <w:fldChar w:fldCharType="end"/>
        </w:r>
      </w:hyperlink>
    </w:p>
    <w:p w14:paraId="1281E111" w14:textId="7E826BD2" w:rsidR="009A6D67" w:rsidRPr="00701EB0" w:rsidRDefault="00CE676E">
      <w:pPr>
        <w:pStyle w:val="TableofFigures"/>
        <w:tabs>
          <w:tab w:val="left" w:pos="1100"/>
        </w:tabs>
        <w:rPr>
          <w:rFonts w:eastAsiaTheme="minorEastAsia"/>
          <w:color w:val="auto"/>
          <w:sz w:val="16"/>
          <w:szCs w:val="16"/>
          <w:lang w:eastAsia="en-US"/>
        </w:rPr>
      </w:pPr>
      <w:hyperlink w:anchor="_Toc54705821" w:history="1">
        <w:r w:rsidR="009A6D67" w:rsidRPr="00701EB0">
          <w:rPr>
            <w:rStyle w:val="Hyperlink"/>
            <w:sz w:val="16"/>
            <w:szCs w:val="16"/>
          </w:rPr>
          <w:t>Table 8</w:t>
        </w:r>
        <w:r w:rsidR="009A6D67" w:rsidRPr="00701EB0">
          <w:rPr>
            <w:rFonts w:eastAsiaTheme="minorEastAsia"/>
            <w:color w:val="auto"/>
            <w:sz w:val="16"/>
            <w:szCs w:val="16"/>
            <w:lang w:eastAsia="en-US"/>
          </w:rPr>
          <w:tab/>
        </w:r>
        <w:r w:rsidR="009A6D67" w:rsidRPr="00701EB0">
          <w:rPr>
            <w:rStyle w:val="Hyperlink"/>
            <w:sz w:val="16"/>
            <w:szCs w:val="16"/>
          </w:rPr>
          <w:t>Overview of proposed bulk water prices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_Toc54705821 \h </w:instrText>
        </w:r>
        <w:r w:rsidR="009A6D67" w:rsidRPr="009A6D67">
          <w:rPr>
            <w:webHidden/>
            <w:sz w:val="16"/>
            <w:szCs w:val="16"/>
          </w:rPr>
        </w:r>
        <w:r w:rsidR="009A6D67" w:rsidRPr="009A6D67">
          <w:rPr>
            <w:webHidden/>
            <w:sz w:val="16"/>
            <w:szCs w:val="16"/>
          </w:rPr>
          <w:fldChar w:fldCharType="separate"/>
        </w:r>
        <w:r w:rsidR="007B6942">
          <w:rPr>
            <w:webHidden/>
            <w:sz w:val="16"/>
            <w:szCs w:val="16"/>
          </w:rPr>
          <w:t>32</w:t>
        </w:r>
        <w:r w:rsidR="009A6D67" w:rsidRPr="009A6D67">
          <w:rPr>
            <w:webHidden/>
            <w:sz w:val="16"/>
            <w:szCs w:val="16"/>
          </w:rPr>
          <w:fldChar w:fldCharType="end"/>
        </w:r>
      </w:hyperlink>
    </w:p>
    <w:p w14:paraId="1BA4172E" w14:textId="660F5C9F" w:rsidR="009A6D67" w:rsidRPr="00701EB0" w:rsidRDefault="00CE676E">
      <w:pPr>
        <w:pStyle w:val="TableofFigures"/>
        <w:tabs>
          <w:tab w:val="left" w:pos="1100"/>
        </w:tabs>
        <w:rPr>
          <w:rFonts w:eastAsiaTheme="minorEastAsia"/>
          <w:color w:val="auto"/>
          <w:sz w:val="16"/>
          <w:szCs w:val="16"/>
          <w:lang w:eastAsia="en-US"/>
        </w:rPr>
      </w:pPr>
      <w:hyperlink w:anchor="_Toc54705822" w:history="1">
        <w:r w:rsidR="009A6D67" w:rsidRPr="00701EB0">
          <w:rPr>
            <w:rStyle w:val="Hyperlink"/>
            <w:sz w:val="16"/>
            <w:szCs w:val="16"/>
          </w:rPr>
          <w:t>Table 9</w:t>
        </w:r>
        <w:r w:rsidR="009A6D67" w:rsidRPr="00701EB0">
          <w:rPr>
            <w:rFonts w:eastAsiaTheme="minorEastAsia"/>
            <w:color w:val="auto"/>
            <w:sz w:val="16"/>
            <w:szCs w:val="16"/>
            <w:lang w:eastAsia="en-US"/>
          </w:rPr>
          <w:tab/>
        </w:r>
        <w:r w:rsidR="009A6D67" w:rsidRPr="00701EB0">
          <w:rPr>
            <w:rStyle w:val="Hyperlink"/>
            <w:sz w:val="16"/>
            <w:szCs w:val="16"/>
          </w:rPr>
          <w:t>Overview of proposed bulk sewerage prices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_Toc54705822 \h </w:instrText>
        </w:r>
        <w:r w:rsidR="009A6D67" w:rsidRPr="009A6D67">
          <w:rPr>
            <w:webHidden/>
            <w:sz w:val="16"/>
            <w:szCs w:val="16"/>
          </w:rPr>
        </w:r>
        <w:r w:rsidR="009A6D67" w:rsidRPr="009A6D67">
          <w:rPr>
            <w:webHidden/>
            <w:sz w:val="16"/>
            <w:szCs w:val="16"/>
          </w:rPr>
          <w:fldChar w:fldCharType="separate"/>
        </w:r>
        <w:r w:rsidR="007B6942">
          <w:rPr>
            <w:webHidden/>
            <w:sz w:val="16"/>
            <w:szCs w:val="16"/>
          </w:rPr>
          <w:t>33</w:t>
        </w:r>
        <w:r w:rsidR="009A6D67" w:rsidRPr="009A6D67">
          <w:rPr>
            <w:webHidden/>
            <w:sz w:val="16"/>
            <w:szCs w:val="16"/>
          </w:rPr>
          <w:fldChar w:fldCharType="end"/>
        </w:r>
      </w:hyperlink>
    </w:p>
    <w:p w14:paraId="0119F690" w14:textId="277ED30A" w:rsidR="009A6D67" w:rsidRPr="00701EB0" w:rsidRDefault="00CE676E">
      <w:pPr>
        <w:pStyle w:val="TableofFigures"/>
        <w:tabs>
          <w:tab w:val="left" w:pos="1100"/>
        </w:tabs>
        <w:rPr>
          <w:rFonts w:eastAsiaTheme="minorEastAsia"/>
          <w:color w:val="auto"/>
          <w:sz w:val="16"/>
          <w:szCs w:val="16"/>
          <w:lang w:eastAsia="en-US"/>
        </w:rPr>
      </w:pPr>
      <w:hyperlink w:anchor="_Toc54705823" w:history="1">
        <w:r w:rsidR="009A6D67" w:rsidRPr="00701EB0">
          <w:rPr>
            <w:rStyle w:val="Hyperlink"/>
            <w:sz w:val="16"/>
            <w:szCs w:val="16"/>
          </w:rPr>
          <w:t>Table 10</w:t>
        </w:r>
        <w:r w:rsidR="009A6D67" w:rsidRPr="00701EB0">
          <w:rPr>
            <w:rFonts w:eastAsiaTheme="minorEastAsia"/>
            <w:color w:val="auto"/>
            <w:sz w:val="16"/>
            <w:szCs w:val="16"/>
            <w:lang w:eastAsia="en-US"/>
          </w:rPr>
          <w:tab/>
        </w:r>
        <w:r w:rsidR="009A6D67" w:rsidRPr="00701EB0">
          <w:rPr>
            <w:rStyle w:val="Hyperlink"/>
            <w:sz w:val="16"/>
            <w:szCs w:val="16"/>
          </w:rPr>
          <w:t>Summary of COVID-19 specific engagement activities and insights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_Toc54705823 \h </w:instrText>
        </w:r>
        <w:r w:rsidR="009A6D67" w:rsidRPr="009A6D67">
          <w:rPr>
            <w:webHidden/>
            <w:sz w:val="16"/>
            <w:szCs w:val="16"/>
          </w:rPr>
        </w:r>
        <w:r w:rsidR="009A6D67" w:rsidRPr="009A6D67">
          <w:rPr>
            <w:webHidden/>
            <w:sz w:val="16"/>
            <w:szCs w:val="16"/>
          </w:rPr>
          <w:fldChar w:fldCharType="separate"/>
        </w:r>
        <w:r w:rsidR="007B6942">
          <w:rPr>
            <w:webHidden/>
            <w:sz w:val="16"/>
            <w:szCs w:val="16"/>
          </w:rPr>
          <w:t>39</w:t>
        </w:r>
        <w:r w:rsidR="009A6D67" w:rsidRPr="009A6D67">
          <w:rPr>
            <w:webHidden/>
            <w:sz w:val="16"/>
            <w:szCs w:val="16"/>
          </w:rPr>
          <w:fldChar w:fldCharType="end"/>
        </w:r>
      </w:hyperlink>
    </w:p>
    <w:p w14:paraId="5C14A44A" w14:textId="2E013681" w:rsidR="009A6D67" w:rsidRPr="00701EB0" w:rsidRDefault="00CE676E">
      <w:pPr>
        <w:pStyle w:val="TableofFigures"/>
        <w:tabs>
          <w:tab w:val="left" w:pos="1100"/>
        </w:tabs>
        <w:rPr>
          <w:rFonts w:eastAsiaTheme="minorEastAsia"/>
          <w:color w:val="auto"/>
          <w:sz w:val="16"/>
          <w:szCs w:val="16"/>
          <w:lang w:eastAsia="en-US"/>
        </w:rPr>
      </w:pPr>
      <w:hyperlink w:anchor="_Toc54705824" w:history="1">
        <w:r w:rsidR="009A6D67" w:rsidRPr="00701EB0">
          <w:rPr>
            <w:rStyle w:val="Hyperlink"/>
            <w:sz w:val="16"/>
            <w:szCs w:val="16"/>
          </w:rPr>
          <w:t>Table 11</w:t>
        </w:r>
        <w:r w:rsidR="009A6D67" w:rsidRPr="00701EB0">
          <w:rPr>
            <w:rFonts w:eastAsiaTheme="minorEastAsia"/>
            <w:color w:val="auto"/>
            <w:sz w:val="16"/>
            <w:szCs w:val="16"/>
            <w:lang w:eastAsia="en-US"/>
          </w:rPr>
          <w:tab/>
        </w:r>
        <w:r w:rsidR="009A6D67" w:rsidRPr="00701EB0">
          <w:rPr>
            <w:rStyle w:val="Hyperlink"/>
            <w:sz w:val="16"/>
            <w:szCs w:val="16"/>
          </w:rPr>
          <w:t>Comparison of VIF2019 and COVID-19 adjusted population forecasts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_Toc54705824 \h </w:instrText>
        </w:r>
        <w:r w:rsidR="009A6D67" w:rsidRPr="009A6D67">
          <w:rPr>
            <w:webHidden/>
            <w:sz w:val="16"/>
            <w:szCs w:val="16"/>
          </w:rPr>
        </w:r>
        <w:r w:rsidR="009A6D67" w:rsidRPr="009A6D67">
          <w:rPr>
            <w:webHidden/>
            <w:sz w:val="16"/>
            <w:szCs w:val="16"/>
          </w:rPr>
          <w:fldChar w:fldCharType="separate"/>
        </w:r>
        <w:r w:rsidR="007B6942">
          <w:rPr>
            <w:webHidden/>
            <w:sz w:val="16"/>
            <w:szCs w:val="16"/>
          </w:rPr>
          <w:t>40</w:t>
        </w:r>
        <w:r w:rsidR="009A6D67" w:rsidRPr="009A6D67">
          <w:rPr>
            <w:webHidden/>
            <w:sz w:val="16"/>
            <w:szCs w:val="16"/>
          </w:rPr>
          <w:fldChar w:fldCharType="end"/>
        </w:r>
      </w:hyperlink>
    </w:p>
    <w:p w14:paraId="1EEF8AA5" w14:textId="2B07F95B" w:rsidR="009A6D67" w:rsidRPr="00701EB0" w:rsidRDefault="00CE676E">
      <w:pPr>
        <w:pStyle w:val="TableofFigures"/>
        <w:tabs>
          <w:tab w:val="left" w:pos="1100"/>
        </w:tabs>
        <w:rPr>
          <w:rFonts w:eastAsiaTheme="minorEastAsia"/>
          <w:color w:val="auto"/>
          <w:sz w:val="16"/>
          <w:szCs w:val="16"/>
          <w:lang w:eastAsia="en-US"/>
        </w:rPr>
      </w:pPr>
      <w:hyperlink w:anchor="_Toc54705825" w:history="1">
        <w:r w:rsidR="009A6D67" w:rsidRPr="00701EB0">
          <w:rPr>
            <w:rStyle w:val="Hyperlink"/>
            <w:sz w:val="16"/>
            <w:szCs w:val="16"/>
          </w:rPr>
          <w:t>Table 12</w:t>
        </w:r>
        <w:r w:rsidR="009A6D67" w:rsidRPr="00701EB0">
          <w:rPr>
            <w:rFonts w:eastAsiaTheme="minorEastAsia"/>
            <w:color w:val="auto"/>
            <w:sz w:val="16"/>
            <w:szCs w:val="16"/>
            <w:lang w:eastAsia="en-US"/>
          </w:rPr>
          <w:tab/>
        </w:r>
        <w:r w:rsidR="009A6D67" w:rsidRPr="00701EB0">
          <w:rPr>
            <w:rStyle w:val="Hyperlink"/>
            <w:sz w:val="16"/>
            <w:szCs w:val="16"/>
          </w:rPr>
          <w:t>COVID-19 risks to prudency of major growth projects – waterways and drainage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_Toc54705825 \h </w:instrText>
        </w:r>
        <w:r w:rsidR="009A6D67" w:rsidRPr="009A6D67">
          <w:rPr>
            <w:webHidden/>
            <w:sz w:val="16"/>
            <w:szCs w:val="16"/>
          </w:rPr>
        </w:r>
        <w:r w:rsidR="009A6D67" w:rsidRPr="009A6D67">
          <w:rPr>
            <w:webHidden/>
            <w:sz w:val="16"/>
            <w:szCs w:val="16"/>
          </w:rPr>
          <w:fldChar w:fldCharType="separate"/>
        </w:r>
        <w:r w:rsidR="007B6942">
          <w:rPr>
            <w:webHidden/>
            <w:sz w:val="16"/>
            <w:szCs w:val="16"/>
          </w:rPr>
          <w:t>42</w:t>
        </w:r>
        <w:r w:rsidR="009A6D67" w:rsidRPr="009A6D67">
          <w:rPr>
            <w:webHidden/>
            <w:sz w:val="16"/>
            <w:szCs w:val="16"/>
          </w:rPr>
          <w:fldChar w:fldCharType="end"/>
        </w:r>
      </w:hyperlink>
    </w:p>
    <w:p w14:paraId="66A6A020" w14:textId="3E0AFF44" w:rsidR="009A6D67" w:rsidRPr="00701EB0" w:rsidRDefault="00CE676E">
      <w:pPr>
        <w:pStyle w:val="TableofFigures"/>
        <w:tabs>
          <w:tab w:val="left" w:pos="1100"/>
        </w:tabs>
        <w:rPr>
          <w:rFonts w:eastAsiaTheme="minorEastAsia"/>
          <w:color w:val="auto"/>
          <w:sz w:val="16"/>
          <w:szCs w:val="16"/>
          <w:lang w:eastAsia="en-US"/>
        </w:rPr>
      </w:pPr>
      <w:hyperlink w:anchor="_Toc54705826" w:history="1">
        <w:r w:rsidR="009A6D67" w:rsidRPr="00701EB0">
          <w:rPr>
            <w:rStyle w:val="Hyperlink"/>
            <w:sz w:val="16"/>
            <w:szCs w:val="16"/>
          </w:rPr>
          <w:t>Table 13</w:t>
        </w:r>
        <w:r w:rsidR="009A6D67" w:rsidRPr="00701EB0">
          <w:rPr>
            <w:rFonts w:eastAsiaTheme="minorEastAsia"/>
            <w:color w:val="auto"/>
            <w:sz w:val="16"/>
            <w:szCs w:val="16"/>
            <w:lang w:eastAsia="en-US"/>
          </w:rPr>
          <w:tab/>
        </w:r>
        <w:r w:rsidR="009A6D67" w:rsidRPr="00701EB0">
          <w:rPr>
            <w:rStyle w:val="Hyperlink"/>
            <w:sz w:val="16"/>
            <w:szCs w:val="16"/>
          </w:rPr>
          <w:t>COVID-19 risks to prudency of major growth projects – water</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_Toc54705826 \h </w:instrText>
        </w:r>
        <w:r w:rsidR="009A6D67" w:rsidRPr="009A6D67">
          <w:rPr>
            <w:webHidden/>
            <w:sz w:val="16"/>
            <w:szCs w:val="16"/>
          </w:rPr>
        </w:r>
        <w:r w:rsidR="009A6D67" w:rsidRPr="009A6D67">
          <w:rPr>
            <w:webHidden/>
            <w:sz w:val="16"/>
            <w:szCs w:val="16"/>
          </w:rPr>
          <w:fldChar w:fldCharType="separate"/>
        </w:r>
        <w:r w:rsidR="007B6942">
          <w:rPr>
            <w:webHidden/>
            <w:sz w:val="16"/>
            <w:szCs w:val="16"/>
          </w:rPr>
          <w:t>42</w:t>
        </w:r>
        <w:r w:rsidR="009A6D67" w:rsidRPr="009A6D67">
          <w:rPr>
            <w:webHidden/>
            <w:sz w:val="16"/>
            <w:szCs w:val="16"/>
          </w:rPr>
          <w:fldChar w:fldCharType="end"/>
        </w:r>
      </w:hyperlink>
    </w:p>
    <w:p w14:paraId="2159D0B5" w14:textId="7C342273" w:rsidR="009A6D67" w:rsidRPr="00701EB0" w:rsidRDefault="00CE676E">
      <w:pPr>
        <w:pStyle w:val="TableofFigures"/>
        <w:tabs>
          <w:tab w:val="left" w:pos="1100"/>
        </w:tabs>
        <w:rPr>
          <w:rFonts w:eastAsiaTheme="minorEastAsia"/>
          <w:color w:val="auto"/>
          <w:sz w:val="16"/>
          <w:szCs w:val="16"/>
          <w:lang w:eastAsia="en-US"/>
        </w:rPr>
      </w:pPr>
      <w:hyperlink w:anchor="_Toc54705827" w:history="1">
        <w:r w:rsidR="009A6D67" w:rsidRPr="00701EB0">
          <w:rPr>
            <w:rStyle w:val="Hyperlink"/>
            <w:sz w:val="16"/>
            <w:szCs w:val="16"/>
          </w:rPr>
          <w:t>Table 14</w:t>
        </w:r>
        <w:r w:rsidR="009A6D67" w:rsidRPr="00701EB0">
          <w:rPr>
            <w:rFonts w:eastAsiaTheme="minorEastAsia"/>
            <w:color w:val="auto"/>
            <w:sz w:val="16"/>
            <w:szCs w:val="16"/>
            <w:lang w:eastAsia="en-US"/>
          </w:rPr>
          <w:tab/>
        </w:r>
        <w:r w:rsidR="009A6D67" w:rsidRPr="00701EB0">
          <w:rPr>
            <w:rStyle w:val="Hyperlink"/>
            <w:sz w:val="16"/>
            <w:szCs w:val="16"/>
          </w:rPr>
          <w:t>COVID-19 risks to prudency of major growth projects – sewerage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_Toc54705827 \h </w:instrText>
        </w:r>
        <w:r w:rsidR="009A6D67" w:rsidRPr="009A6D67">
          <w:rPr>
            <w:webHidden/>
            <w:sz w:val="16"/>
            <w:szCs w:val="16"/>
          </w:rPr>
        </w:r>
        <w:r w:rsidR="009A6D67" w:rsidRPr="009A6D67">
          <w:rPr>
            <w:webHidden/>
            <w:sz w:val="16"/>
            <w:szCs w:val="16"/>
          </w:rPr>
          <w:fldChar w:fldCharType="separate"/>
        </w:r>
        <w:r w:rsidR="007B6942">
          <w:rPr>
            <w:webHidden/>
            <w:sz w:val="16"/>
            <w:szCs w:val="16"/>
          </w:rPr>
          <w:t>43</w:t>
        </w:r>
        <w:r w:rsidR="009A6D67" w:rsidRPr="009A6D67">
          <w:rPr>
            <w:webHidden/>
            <w:sz w:val="16"/>
            <w:szCs w:val="16"/>
          </w:rPr>
          <w:fldChar w:fldCharType="end"/>
        </w:r>
      </w:hyperlink>
    </w:p>
    <w:p w14:paraId="0DA86482" w14:textId="12E712E4" w:rsidR="009A6D67" w:rsidRPr="00701EB0" w:rsidRDefault="00CE676E">
      <w:pPr>
        <w:pStyle w:val="TableofFigures"/>
        <w:tabs>
          <w:tab w:val="left" w:pos="1100"/>
        </w:tabs>
        <w:rPr>
          <w:rFonts w:eastAsiaTheme="minorEastAsia"/>
          <w:color w:val="auto"/>
          <w:sz w:val="16"/>
          <w:szCs w:val="16"/>
          <w:lang w:eastAsia="en-US"/>
        </w:rPr>
      </w:pPr>
      <w:hyperlink w:anchor="_Toc54705828" w:history="1">
        <w:r w:rsidR="009A6D67" w:rsidRPr="00701EB0">
          <w:rPr>
            <w:rStyle w:val="Hyperlink"/>
            <w:sz w:val="16"/>
            <w:szCs w:val="16"/>
          </w:rPr>
          <w:t>Table 15</w:t>
        </w:r>
        <w:r w:rsidR="009A6D67" w:rsidRPr="00701EB0">
          <w:rPr>
            <w:rFonts w:eastAsiaTheme="minorEastAsia"/>
            <w:color w:val="auto"/>
            <w:sz w:val="16"/>
            <w:szCs w:val="16"/>
            <w:lang w:eastAsia="en-US"/>
          </w:rPr>
          <w:tab/>
        </w:r>
        <w:r w:rsidR="009A6D67" w:rsidRPr="00701EB0">
          <w:rPr>
            <w:rStyle w:val="Hyperlink"/>
            <w:sz w:val="16"/>
            <w:szCs w:val="16"/>
          </w:rPr>
          <w:t>COVID-19 opex adjustments to chemicals and energy categories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_Toc54705828 \h </w:instrText>
        </w:r>
        <w:r w:rsidR="009A6D67" w:rsidRPr="009A6D67">
          <w:rPr>
            <w:webHidden/>
            <w:sz w:val="16"/>
            <w:szCs w:val="16"/>
          </w:rPr>
        </w:r>
        <w:r w:rsidR="009A6D67" w:rsidRPr="009A6D67">
          <w:rPr>
            <w:webHidden/>
            <w:sz w:val="16"/>
            <w:szCs w:val="16"/>
          </w:rPr>
          <w:fldChar w:fldCharType="separate"/>
        </w:r>
        <w:r w:rsidR="007B6942">
          <w:rPr>
            <w:webHidden/>
            <w:sz w:val="16"/>
            <w:szCs w:val="16"/>
          </w:rPr>
          <w:t>45</w:t>
        </w:r>
        <w:r w:rsidR="009A6D67" w:rsidRPr="009A6D67">
          <w:rPr>
            <w:webHidden/>
            <w:sz w:val="16"/>
            <w:szCs w:val="16"/>
          </w:rPr>
          <w:fldChar w:fldCharType="end"/>
        </w:r>
      </w:hyperlink>
    </w:p>
    <w:p w14:paraId="10247DE9" w14:textId="0FF21BEA" w:rsidR="009A6D67" w:rsidRPr="00701EB0" w:rsidRDefault="00CE676E">
      <w:pPr>
        <w:pStyle w:val="TableofFigures"/>
        <w:tabs>
          <w:tab w:val="left" w:pos="1100"/>
        </w:tabs>
        <w:rPr>
          <w:rFonts w:eastAsiaTheme="minorEastAsia"/>
          <w:color w:val="auto"/>
          <w:sz w:val="16"/>
          <w:szCs w:val="16"/>
          <w:lang w:eastAsia="en-US"/>
        </w:rPr>
      </w:pPr>
      <w:hyperlink w:anchor="_Toc54705829" w:history="1">
        <w:r w:rsidR="009A6D67" w:rsidRPr="00701EB0">
          <w:rPr>
            <w:rStyle w:val="Hyperlink"/>
            <w:sz w:val="16"/>
            <w:szCs w:val="16"/>
          </w:rPr>
          <w:t>Table 16</w:t>
        </w:r>
        <w:r w:rsidR="009A6D67" w:rsidRPr="00701EB0">
          <w:rPr>
            <w:rFonts w:eastAsiaTheme="minorEastAsia"/>
            <w:color w:val="auto"/>
            <w:sz w:val="16"/>
            <w:szCs w:val="16"/>
            <w:lang w:eastAsia="en-US"/>
          </w:rPr>
          <w:tab/>
        </w:r>
        <w:r w:rsidR="009A6D67" w:rsidRPr="00701EB0">
          <w:rPr>
            <w:rStyle w:val="Hyperlink"/>
            <w:sz w:val="16"/>
            <w:szCs w:val="16"/>
          </w:rPr>
          <w:t>Implications of COVID-19 adjusted growth outlook – waterways and drainage charge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_Toc54705829 \h </w:instrText>
        </w:r>
        <w:r w:rsidR="009A6D67" w:rsidRPr="009A6D67">
          <w:rPr>
            <w:webHidden/>
            <w:sz w:val="16"/>
            <w:szCs w:val="16"/>
          </w:rPr>
        </w:r>
        <w:r w:rsidR="009A6D67" w:rsidRPr="009A6D67">
          <w:rPr>
            <w:webHidden/>
            <w:sz w:val="16"/>
            <w:szCs w:val="16"/>
          </w:rPr>
          <w:fldChar w:fldCharType="separate"/>
        </w:r>
        <w:r w:rsidR="007B6942">
          <w:rPr>
            <w:webHidden/>
            <w:sz w:val="16"/>
            <w:szCs w:val="16"/>
          </w:rPr>
          <w:t>45</w:t>
        </w:r>
        <w:r w:rsidR="009A6D67" w:rsidRPr="009A6D67">
          <w:rPr>
            <w:webHidden/>
            <w:sz w:val="16"/>
            <w:szCs w:val="16"/>
          </w:rPr>
          <w:fldChar w:fldCharType="end"/>
        </w:r>
      </w:hyperlink>
    </w:p>
    <w:p w14:paraId="62FF0D56" w14:textId="4E09F32C" w:rsidR="009A6D67" w:rsidRPr="00701EB0" w:rsidRDefault="00CE676E">
      <w:pPr>
        <w:pStyle w:val="TableofFigures"/>
        <w:tabs>
          <w:tab w:val="left" w:pos="1100"/>
        </w:tabs>
        <w:rPr>
          <w:rFonts w:eastAsiaTheme="minorEastAsia"/>
          <w:color w:val="auto"/>
          <w:sz w:val="16"/>
          <w:szCs w:val="16"/>
          <w:lang w:eastAsia="en-US"/>
        </w:rPr>
      </w:pPr>
      <w:hyperlink w:anchor="_Toc54705830" w:history="1">
        <w:r w:rsidR="009A6D67" w:rsidRPr="00701EB0">
          <w:rPr>
            <w:rStyle w:val="Hyperlink"/>
            <w:sz w:val="16"/>
            <w:szCs w:val="16"/>
          </w:rPr>
          <w:t>Table 17</w:t>
        </w:r>
        <w:r w:rsidR="009A6D67" w:rsidRPr="00701EB0">
          <w:rPr>
            <w:rFonts w:eastAsiaTheme="minorEastAsia"/>
            <w:color w:val="auto"/>
            <w:sz w:val="16"/>
            <w:szCs w:val="16"/>
            <w:lang w:eastAsia="en-US"/>
          </w:rPr>
          <w:tab/>
        </w:r>
        <w:r w:rsidR="009A6D67" w:rsidRPr="00701EB0">
          <w:rPr>
            <w:rStyle w:val="Hyperlink"/>
            <w:sz w:val="16"/>
            <w:szCs w:val="16"/>
          </w:rPr>
          <w:t>Implications of COVID-19 adjusted growth outlook – water and sewerage services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_Toc54705830 \h </w:instrText>
        </w:r>
        <w:r w:rsidR="009A6D67" w:rsidRPr="009A6D67">
          <w:rPr>
            <w:webHidden/>
            <w:sz w:val="16"/>
            <w:szCs w:val="16"/>
          </w:rPr>
        </w:r>
        <w:r w:rsidR="009A6D67" w:rsidRPr="009A6D67">
          <w:rPr>
            <w:webHidden/>
            <w:sz w:val="16"/>
            <w:szCs w:val="16"/>
          </w:rPr>
          <w:fldChar w:fldCharType="separate"/>
        </w:r>
        <w:r w:rsidR="007B6942">
          <w:rPr>
            <w:webHidden/>
            <w:sz w:val="16"/>
            <w:szCs w:val="16"/>
          </w:rPr>
          <w:t>46</w:t>
        </w:r>
        <w:r w:rsidR="009A6D67" w:rsidRPr="009A6D67">
          <w:rPr>
            <w:webHidden/>
            <w:sz w:val="16"/>
            <w:szCs w:val="16"/>
          </w:rPr>
          <w:fldChar w:fldCharType="end"/>
        </w:r>
      </w:hyperlink>
    </w:p>
    <w:p w14:paraId="6DAF9732" w14:textId="63C30415" w:rsidR="009A6D67" w:rsidRPr="00701EB0" w:rsidRDefault="00CE676E">
      <w:pPr>
        <w:pStyle w:val="TableofFigures"/>
        <w:tabs>
          <w:tab w:val="left" w:pos="1100"/>
        </w:tabs>
        <w:rPr>
          <w:rFonts w:eastAsiaTheme="minorEastAsia"/>
          <w:color w:val="auto"/>
          <w:sz w:val="16"/>
          <w:szCs w:val="16"/>
          <w:lang w:eastAsia="en-US"/>
        </w:rPr>
      </w:pPr>
      <w:hyperlink w:anchor="_Toc54705831" w:history="1">
        <w:r w:rsidR="009A6D67" w:rsidRPr="00701EB0">
          <w:rPr>
            <w:rStyle w:val="Hyperlink"/>
            <w:sz w:val="16"/>
            <w:szCs w:val="16"/>
          </w:rPr>
          <w:t>Table 18</w:t>
        </w:r>
        <w:r w:rsidR="009A6D67" w:rsidRPr="00701EB0">
          <w:rPr>
            <w:rFonts w:eastAsiaTheme="minorEastAsia"/>
            <w:color w:val="auto"/>
            <w:sz w:val="16"/>
            <w:szCs w:val="16"/>
            <w:lang w:eastAsia="en-US"/>
          </w:rPr>
          <w:tab/>
        </w:r>
        <w:r w:rsidR="009A6D67" w:rsidRPr="00701EB0">
          <w:rPr>
            <w:rStyle w:val="Hyperlink"/>
            <w:sz w:val="16"/>
            <w:szCs w:val="16"/>
          </w:rPr>
          <w:t>Key assumptions by major service and revenue building block</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_Toc54705831 \h </w:instrText>
        </w:r>
        <w:r w:rsidR="009A6D67" w:rsidRPr="009A6D67">
          <w:rPr>
            <w:webHidden/>
            <w:sz w:val="16"/>
            <w:szCs w:val="16"/>
          </w:rPr>
        </w:r>
        <w:r w:rsidR="009A6D67" w:rsidRPr="009A6D67">
          <w:rPr>
            <w:webHidden/>
            <w:sz w:val="16"/>
            <w:szCs w:val="16"/>
          </w:rPr>
          <w:fldChar w:fldCharType="separate"/>
        </w:r>
        <w:r w:rsidR="007B6942">
          <w:rPr>
            <w:webHidden/>
            <w:sz w:val="16"/>
            <w:szCs w:val="16"/>
          </w:rPr>
          <w:t>47</w:t>
        </w:r>
        <w:r w:rsidR="009A6D67" w:rsidRPr="009A6D67">
          <w:rPr>
            <w:webHidden/>
            <w:sz w:val="16"/>
            <w:szCs w:val="16"/>
          </w:rPr>
          <w:fldChar w:fldCharType="end"/>
        </w:r>
      </w:hyperlink>
    </w:p>
    <w:p w14:paraId="04485C25" w14:textId="2401FDB8" w:rsidR="009A6D67" w:rsidRPr="00701EB0" w:rsidRDefault="00CE676E">
      <w:pPr>
        <w:pStyle w:val="TableofFigures"/>
        <w:tabs>
          <w:tab w:val="left" w:pos="1100"/>
        </w:tabs>
        <w:rPr>
          <w:rFonts w:eastAsiaTheme="minorEastAsia"/>
          <w:color w:val="auto"/>
          <w:sz w:val="16"/>
          <w:szCs w:val="16"/>
          <w:lang w:eastAsia="en-US"/>
        </w:rPr>
      </w:pPr>
      <w:hyperlink w:anchor="_Toc54705832" w:history="1">
        <w:r w:rsidR="009A6D67" w:rsidRPr="00701EB0">
          <w:rPr>
            <w:rStyle w:val="Hyperlink"/>
            <w:sz w:val="16"/>
            <w:szCs w:val="16"/>
          </w:rPr>
          <w:t>Table 19</w:t>
        </w:r>
        <w:r w:rsidR="009A6D67" w:rsidRPr="00701EB0">
          <w:rPr>
            <w:rFonts w:eastAsiaTheme="minorEastAsia"/>
            <w:color w:val="auto"/>
            <w:sz w:val="16"/>
            <w:szCs w:val="16"/>
            <w:lang w:eastAsia="en-US"/>
          </w:rPr>
          <w:tab/>
        </w:r>
        <w:r w:rsidR="009A6D67" w:rsidRPr="00701EB0">
          <w:rPr>
            <w:rStyle w:val="Hyperlink"/>
            <w:sz w:val="16"/>
            <w:szCs w:val="16"/>
          </w:rPr>
          <w:t>Focus of our engagement efforts – who</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_Toc54705832 \h </w:instrText>
        </w:r>
        <w:r w:rsidR="009A6D67" w:rsidRPr="009A6D67">
          <w:rPr>
            <w:webHidden/>
            <w:sz w:val="16"/>
            <w:szCs w:val="16"/>
          </w:rPr>
        </w:r>
        <w:r w:rsidR="009A6D67" w:rsidRPr="009A6D67">
          <w:rPr>
            <w:webHidden/>
            <w:sz w:val="16"/>
            <w:szCs w:val="16"/>
          </w:rPr>
          <w:fldChar w:fldCharType="separate"/>
        </w:r>
        <w:r w:rsidR="007B6942">
          <w:rPr>
            <w:webHidden/>
            <w:sz w:val="16"/>
            <w:szCs w:val="16"/>
          </w:rPr>
          <w:t>2-4</w:t>
        </w:r>
        <w:r w:rsidR="009A6D67" w:rsidRPr="009A6D67">
          <w:rPr>
            <w:webHidden/>
            <w:sz w:val="16"/>
            <w:szCs w:val="16"/>
          </w:rPr>
          <w:fldChar w:fldCharType="end"/>
        </w:r>
      </w:hyperlink>
    </w:p>
    <w:p w14:paraId="67039808" w14:textId="4FD8B769" w:rsidR="009A6D67" w:rsidRPr="00701EB0" w:rsidRDefault="00CE676E">
      <w:pPr>
        <w:pStyle w:val="TableofFigures"/>
        <w:tabs>
          <w:tab w:val="left" w:pos="1100"/>
        </w:tabs>
        <w:rPr>
          <w:rFonts w:eastAsiaTheme="minorEastAsia"/>
          <w:color w:val="auto"/>
          <w:sz w:val="16"/>
          <w:szCs w:val="16"/>
          <w:lang w:eastAsia="en-US"/>
        </w:rPr>
      </w:pPr>
      <w:hyperlink w:anchor="_Toc54705833" w:history="1">
        <w:r w:rsidR="009A6D67" w:rsidRPr="00701EB0">
          <w:rPr>
            <w:rStyle w:val="Hyperlink"/>
            <w:sz w:val="16"/>
            <w:szCs w:val="16"/>
          </w:rPr>
          <w:t>Table 20</w:t>
        </w:r>
        <w:r w:rsidR="009A6D67" w:rsidRPr="00701EB0">
          <w:rPr>
            <w:rFonts w:eastAsiaTheme="minorEastAsia"/>
            <w:color w:val="auto"/>
            <w:sz w:val="16"/>
            <w:szCs w:val="16"/>
            <w:lang w:eastAsia="en-US"/>
          </w:rPr>
          <w:tab/>
        </w:r>
        <w:r w:rsidR="009A6D67" w:rsidRPr="00701EB0">
          <w:rPr>
            <w:rStyle w:val="Hyperlink"/>
            <w:sz w:val="16"/>
            <w:szCs w:val="16"/>
          </w:rPr>
          <w:t>End-customer research topics – water and sewerage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_Toc54705833 \h </w:instrText>
        </w:r>
        <w:r w:rsidR="009A6D67" w:rsidRPr="009A6D67">
          <w:rPr>
            <w:webHidden/>
            <w:sz w:val="16"/>
            <w:szCs w:val="16"/>
          </w:rPr>
        </w:r>
        <w:r w:rsidR="009A6D67" w:rsidRPr="009A6D67">
          <w:rPr>
            <w:webHidden/>
            <w:sz w:val="16"/>
            <w:szCs w:val="16"/>
          </w:rPr>
          <w:fldChar w:fldCharType="separate"/>
        </w:r>
        <w:r w:rsidR="007B6942">
          <w:rPr>
            <w:webHidden/>
            <w:sz w:val="16"/>
            <w:szCs w:val="16"/>
          </w:rPr>
          <w:t>2-7</w:t>
        </w:r>
        <w:r w:rsidR="009A6D67" w:rsidRPr="009A6D67">
          <w:rPr>
            <w:webHidden/>
            <w:sz w:val="16"/>
            <w:szCs w:val="16"/>
          </w:rPr>
          <w:fldChar w:fldCharType="end"/>
        </w:r>
      </w:hyperlink>
    </w:p>
    <w:p w14:paraId="0FEC6BA3" w14:textId="5436C03A" w:rsidR="009A6D67" w:rsidRPr="00701EB0" w:rsidRDefault="00CE676E">
      <w:pPr>
        <w:pStyle w:val="TableofFigures"/>
        <w:tabs>
          <w:tab w:val="left" w:pos="1100"/>
        </w:tabs>
        <w:rPr>
          <w:rFonts w:eastAsiaTheme="minorEastAsia"/>
          <w:color w:val="auto"/>
          <w:sz w:val="16"/>
          <w:szCs w:val="16"/>
          <w:lang w:eastAsia="en-US"/>
        </w:rPr>
      </w:pPr>
      <w:hyperlink w:anchor="_Toc54705834" w:history="1">
        <w:r w:rsidR="009A6D67" w:rsidRPr="00701EB0">
          <w:rPr>
            <w:rStyle w:val="Hyperlink"/>
            <w:sz w:val="16"/>
            <w:szCs w:val="16"/>
          </w:rPr>
          <w:t>Table 21</w:t>
        </w:r>
        <w:r w:rsidR="009A6D67" w:rsidRPr="00701EB0">
          <w:rPr>
            <w:rFonts w:eastAsiaTheme="minorEastAsia"/>
            <w:color w:val="auto"/>
            <w:sz w:val="16"/>
            <w:szCs w:val="16"/>
            <w:lang w:eastAsia="en-US"/>
          </w:rPr>
          <w:tab/>
        </w:r>
        <w:r w:rsidR="009A6D67" w:rsidRPr="00701EB0">
          <w:rPr>
            <w:rStyle w:val="Hyperlink"/>
            <w:sz w:val="16"/>
            <w:szCs w:val="16"/>
          </w:rPr>
          <w:t>End-customer research topics – waterways and drainage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_Toc54705834 \h </w:instrText>
        </w:r>
        <w:r w:rsidR="009A6D67" w:rsidRPr="009A6D67">
          <w:rPr>
            <w:webHidden/>
            <w:sz w:val="16"/>
            <w:szCs w:val="16"/>
          </w:rPr>
        </w:r>
        <w:r w:rsidR="009A6D67" w:rsidRPr="009A6D67">
          <w:rPr>
            <w:webHidden/>
            <w:sz w:val="16"/>
            <w:szCs w:val="16"/>
          </w:rPr>
          <w:fldChar w:fldCharType="separate"/>
        </w:r>
        <w:r w:rsidR="007B6942">
          <w:rPr>
            <w:webHidden/>
            <w:sz w:val="16"/>
            <w:szCs w:val="16"/>
          </w:rPr>
          <w:t>2-8</w:t>
        </w:r>
        <w:r w:rsidR="009A6D67" w:rsidRPr="009A6D67">
          <w:rPr>
            <w:webHidden/>
            <w:sz w:val="16"/>
            <w:szCs w:val="16"/>
          </w:rPr>
          <w:fldChar w:fldCharType="end"/>
        </w:r>
      </w:hyperlink>
    </w:p>
    <w:p w14:paraId="7BEA01EF" w14:textId="162FED46" w:rsidR="009A6D67" w:rsidRPr="00701EB0" w:rsidRDefault="00CE676E">
      <w:pPr>
        <w:pStyle w:val="TableofFigures"/>
        <w:tabs>
          <w:tab w:val="left" w:pos="1100"/>
        </w:tabs>
        <w:rPr>
          <w:rFonts w:eastAsiaTheme="minorEastAsia"/>
          <w:color w:val="auto"/>
          <w:sz w:val="16"/>
          <w:szCs w:val="16"/>
          <w:lang w:eastAsia="en-US"/>
        </w:rPr>
      </w:pPr>
      <w:hyperlink w:anchor="_Toc54705835" w:history="1">
        <w:r w:rsidR="009A6D67" w:rsidRPr="00701EB0">
          <w:rPr>
            <w:rStyle w:val="Hyperlink"/>
            <w:sz w:val="16"/>
            <w:szCs w:val="16"/>
          </w:rPr>
          <w:t>Table 22</w:t>
        </w:r>
        <w:r w:rsidR="009A6D67" w:rsidRPr="00701EB0">
          <w:rPr>
            <w:rFonts w:eastAsiaTheme="minorEastAsia"/>
            <w:color w:val="auto"/>
            <w:sz w:val="16"/>
            <w:szCs w:val="16"/>
            <w:lang w:eastAsia="en-US"/>
          </w:rPr>
          <w:tab/>
        </w:r>
        <w:r w:rsidR="009A6D67" w:rsidRPr="00701EB0">
          <w:rPr>
            <w:rStyle w:val="Hyperlink"/>
            <w:sz w:val="16"/>
            <w:szCs w:val="16"/>
          </w:rPr>
          <w:t>Developing customer outcomes – high-level process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_Toc54705835 \h </w:instrText>
        </w:r>
        <w:r w:rsidR="009A6D67" w:rsidRPr="009A6D67">
          <w:rPr>
            <w:webHidden/>
            <w:sz w:val="16"/>
            <w:szCs w:val="16"/>
          </w:rPr>
        </w:r>
        <w:r w:rsidR="009A6D67" w:rsidRPr="009A6D67">
          <w:rPr>
            <w:webHidden/>
            <w:sz w:val="16"/>
            <w:szCs w:val="16"/>
          </w:rPr>
          <w:fldChar w:fldCharType="separate"/>
        </w:r>
        <w:r w:rsidR="007B6942">
          <w:rPr>
            <w:webHidden/>
            <w:sz w:val="16"/>
            <w:szCs w:val="16"/>
          </w:rPr>
          <w:t>2-10</w:t>
        </w:r>
        <w:r w:rsidR="009A6D67" w:rsidRPr="009A6D67">
          <w:rPr>
            <w:webHidden/>
            <w:sz w:val="16"/>
            <w:szCs w:val="16"/>
          </w:rPr>
          <w:fldChar w:fldCharType="end"/>
        </w:r>
      </w:hyperlink>
    </w:p>
    <w:p w14:paraId="5B593717" w14:textId="2B24470A" w:rsidR="009A6D67" w:rsidRPr="00701EB0" w:rsidRDefault="00CE676E">
      <w:pPr>
        <w:pStyle w:val="TableofFigures"/>
        <w:tabs>
          <w:tab w:val="left" w:pos="1100"/>
        </w:tabs>
        <w:rPr>
          <w:rFonts w:eastAsiaTheme="minorEastAsia"/>
          <w:color w:val="auto"/>
          <w:sz w:val="16"/>
          <w:szCs w:val="16"/>
          <w:lang w:eastAsia="en-US"/>
        </w:rPr>
      </w:pPr>
      <w:hyperlink w:anchor="_Toc54705836" w:history="1">
        <w:r w:rsidR="009A6D67" w:rsidRPr="00701EB0">
          <w:rPr>
            <w:rStyle w:val="Hyperlink"/>
            <w:sz w:val="16"/>
            <w:szCs w:val="16"/>
          </w:rPr>
          <w:t>Table 23</w:t>
        </w:r>
        <w:r w:rsidR="009A6D67" w:rsidRPr="00701EB0">
          <w:rPr>
            <w:rFonts w:eastAsiaTheme="minorEastAsia"/>
            <w:color w:val="auto"/>
            <w:sz w:val="16"/>
            <w:szCs w:val="16"/>
            <w:lang w:eastAsia="en-US"/>
          </w:rPr>
          <w:tab/>
        </w:r>
        <w:r w:rsidR="009A6D67" w:rsidRPr="00701EB0">
          <w:rPr>
            <w:rStyle w:val="Hyperlink"/>
            <w:sz w:val="16"/>
            <w:szCs w:val="16"/>
          </w:rPr>
          <w:t>Customer-derived level of service – by activity</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_Toc54705836 \h </w:instrText>
        </w:r>
        <w:r w:rsidR="009A6D67" w:rsidRPr="009A6D67">
          <w:rPr>
            <w:webHidden/>
            <w:sz w:val="16"/>
            <w:szCs w:val="16"/>
          </w:rPr>
        </w:r>
        <w:r w:rsidR="009A6D67" w:rsidRPr="009A6D67">
          <w:rPr>
            <w:webHidden/>
            <w:sz w:val="16"/>
            <w:szCs w:val="16"/>
          </w:rPr>
          <w:fldChar w:fldCharType="separate"/>
        </w:r>
        <w:r w:rsidR="007B6942">
          <w:rPr>
            <w:webHidden/>
            <w:sz w:val="16"/>
            <w:szCs w:val="16"/>
          </w:rPr>
          <w:t>2-16</w:t>
        </w:r>
        <w:r w:rsidR="009A6D67" w:rsidRPr="009A6D67">
          <w:rPr>
            <w:webHidden/>
            <w:sz w:val="16"/>
            <w:szCs w:val="16"/>
          </w:rPr>
          <w:fldChar w:fldCharType="end"/>
        </w:r>
      </w:hyperlink>
    </w:p>
    <w:p w14:paraId="08A36492" w14:textId="285EEED3" w:rsidR="009A6D67" w:rsidRPr="00701EB0" w:rsidRDefault="00CE676E">
      <w:pPr>
        <w:pStyle w:val="TableofFigures"/>
        <w:tabs>
          <w:tab w:val="left" w:pos="1100"/>
        </w:tabs>
        <w:rPr>
          <w:rFonts w:eastAsiaTheme="minorEastAsia"/>
          <w:color w:val="auto"/>
          <w:sz w:val="16"/>
          <w:szCs w:val="16"/>
          <w:lang w:eastAsia="en-US"/>
        </w:rPr>
      </w:pPr>
      <w:hyperlink w:anchor="_Toc54705837" w:history="1">
        <w:r w:rsidR="009A6D67" w:rsidRPr="00701EB0">
          <w:rPr>
            <w:rStyle w:val="Hyperlink"/>
            <w:sz w:val="16"/>
            <w:szCs w:val="16"/>
          </w:rPr>
          <w:t>Table 24</w:t>
        </w:r>
        <w:r w:rsidR="009A6D67" w:rsidRPr="00701EB0">
          <w:rPr>
            <w:rFonts w:eastAsiaTheme="minorEastAsia"/>
            <w:color w:val="auto"/>
            <w:sz w:val="16"/>
            <w:szCs w:val="16"/>
            <w:lang w:eastAsia="en-US"/>
          </w:rPr>
          <w:tab/>
        </w:r>
        <w:r w:rsidR="009A6D67" w:rsidRPr="00701EB0">
          <w:rPr>
            <w:rStyle w:val="Hyperlink"/>
            <w:sz w:val="16"/>
            <w:szCs w:val="16"/>
          </w:rPr>
          <w:t>Other matters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_Toc54705837 \h </w:instrText>
        </w:r>
        <w:r w:rsidR="009A6D67" w:rsidRPr="009A6D67">
          <w:rPr>
            <w:webHidden/>
            <w:sz w:val="16"/>
            <w:szCs w:val="16"/>
          </w:rPr>
        </w:r>
        <w:r w:rsidR="009A6D67" w:rsidRPr="009A6D67">
          <w:rPr>
            <w:webHidden/>
            <w:sz w:val="16"/>
            <w:szCs w:val="16"/>
          </w:rPr>
          <w:fldChar w:fldCharType="separate"/>
        </w:r>
        <w:r w:rsidR="007B6942">
          <w:rPr>
            <w:webHidden/>
            <w:sz w:val="16"/>
            <w:szCs w:val="16"/>
          </w:rPr>
          <w:t>2-19</w:t>
        </w:r>
        <w:r w:rsidR="009A6D67" w:rsidRPr="009A6D67">
          <w:rPr>
            <w:webHidden/>
            <w:sz w:val="16"/>
            <w:szCs w:val="16"/>
          </w:rPr>
          <w:fldChar w:fldCharType="end"/>
        </w:r>
      </w:hyperlink>
    </w:p>
    <w:p w14:paraId="7F55E823" w14:textId="20575884" w:rsidR="009A6D67" w:rsidRPr="00701EB0" w:rsidRDefault="00CE676E">
      <w:pPr>
        <w:pStyle w:val="TableofFigures"/>
        <w:tabs>
          <w:tab w:val="left" w:pos="1100"/>
        </w:tabs>
        <w:rPr>
          <w:rFonts w:eastAsiaTheme="minorEastAsia"/>
          <w:color w:val="auto"/>
          <w:sz w:val="16"/>
          <w:szCs w:val="16"/>
          <w:lang w:eastAsia="en-US"/>
        </w:rPr>
      </w:pPr>
      <w:hyperlink w:anchor="_Toc54705838" w:history="1">
        <w:r w:rsidR="009A6D67" w:rsidRPr="00701EB0">
          <w:rPr>
            <w:rStyle w:val="Hyperlink"/>
            <w:sz w:val="16"/>
            <w:szCs w:val="16"/>
          </w:rPr>
          <w:t>Table 25</w:t>
        </w:r>
        <w:r w:rsidR="009A6D67" w:rsidRPr="00701EB0">
          <w:rPr>
            <w:rFonts w:eastAsiaTheme="minorEastAsia"/>
            <w:color w:val="auto"/>
            <w:sz w:val="16"/>
            <w:szCs w:val="16"/>
            <w:lang w:eastAsia="en-US"/>
          </w:rPr>
          <w:tab/>
        </w:r>
        <w:r w:rsidR="009A6D67" w:rsidRPr="00701EB0">
          <w:rPr>
            <w:rStyle w:val="Hyperlink"/>
            <w:sz w:val="16"/>
            <w:szCs w:val="16"/>
          </w:rPr>
          <w:t>Measuring success – “Access to safe and reliable water and sewerage”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_Toc54705838 \h </w:instrText>
        </w:r>
        <w:r w:rsidR="009A6D67" w:rsidRPr="009A6D67">
          <w:rPr>
            <w:webHidden/>
            <w:sz w:val="16"/>
            <w:szCs w:val="16"/>
          </w:rPr>
        </w:r>
        <w:r w:rsidR="009A6D67" w:rsidRPr="009A6D67">
          <w:rPr>
            <w:webHidden/>
            <w:sz w:val="16"/>
            <w:szCs w:val="16"/>
          </w:rPr>
          <w:fldChar w:fldCharType="separate"/>
        </w:r>
        <w:r w:rsidR="007B6942">
          <w:rPr>
            <w:webHidden/>
            <w:sz w:val="16"/>
            <w:szCs w:val="16"/>
          </w:rPr>
          <w:t>3-7</w:t>
        </w:r>
        <w:r w:rsidR="009A6D67" w:rsidRPr="009A6D67">
          <w:rPr>
            <w:webHidden/>
            <w:sz w:val="16"/>
            <w:szCs w:val="16"/>
          </w:rPr>
          <w:fldChar w:fldCharType="end"/>
        </w:r>
      </w:hyperlink>
    </w:p>
    <w:p w14:paraId="1DB78246" w14:textId="4E4CA0B0" w:rsidR="009A6D67" w:rsidRPr="00701EB0" w:rsidRDefault="00CE676E">
      <w:pPr>
        <w:pStyle w:val="TableofFigures"/>
        <w:tabs>
          <w:tab w:val="left" w:pos="1100"/>
        </w:tabs>
        <w:rPr>
          <w:rFonts w:eastAsiaTheme="minorEastAsia"/>
          <w:color w:val="auto"/>
          <w:sz w:val="16"/>
          <w:szCs w:val="16"/>
          <w:lang w:eastAsia="en-US"/>
        </w:rPr>
      </w:pPr>
      <w:hyperlink w:anchor="_Toc54705839" w:history="1">
        <w:r w:rsidR="009A6D67" w:rsidRPr="00701EB0">
          <w:rPr>
            <w:rStyle w:val="Hyperlink"/>
            <w:sz w:val="16"/>
            <w:szCs w:val="16"/>
          </w:rPr>
          <w:t>Table 26</w:t>
        </w:r>
        <w:r w:rsidR="009A6D67" w:rsidRPr="00701EB0">
          <w:rPr>
            <w:rFonts w:eastAsiaTheme="minorEastAsia"/>
            <w:color w:val="auto"/>
            <w:sz w:val="16"/>
            <w:szCs w:val="16"/>
            <w:lang w:eastAsia="en-US"/>
          </w:rPr>
          <w:tab/>
        </w:r>
        <w:r w:rsidR="009A6D67" w:rsidRPr="00701EB0">
          <w:rPr>
            <w:rStyle w:val="Hyperlink"/>
            <w:sz w:val="16"/>
            <w:szCs w:val="16"/>
          </w:rPr>
          <w:t>Measuring success – “Melbourne’s environment is protected”</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_Toc54705839 \h </w:instrText>
        </w:r>
        <w:r w:rsidR="009A6D67" w:rsidRPr="009A6D67">
          <w:rPr>
            <w:webHidden/>
            <w:sz w:val="16"/>
            <w:szCs w:val="16"/>
          </w:rPr>
        </w:r>
        <w:r w:rsidR="009A6D67" w:rsidRPr="009A6D67">
          <w:rPr>
            <w:webHidden/>
            <w:sz w:val="16"/>
            <w:szCs w:val="16"/>
          </w:rPr>
          <w:fldChar w:fldCharType="separate"/>
        </w:r>
        <w:r w:rsidR="007B6942">
          <w:rPr>
            <w:webHidden/>
            <w:sz w:val="16"/>
            <w:szCs w:val="16"/>
          </w:rPr>
          <w:t>3-13</w:t>
        </w:r>
        <w:r w:rsidR="009A6D67" w:rsidRPr="009A6D67">
          <w:rPr>
            <w:webHidden/>
            <w:sz w:val="16"/>
            <w:szCs w:val="16"/>
          </w:rPr>
          <w:fldChar w:fldCharType="end"/>
        </w:r>
      </w:hyperlink>
    </w:p>
    <w:p w14:paraId="240D7F23" w14:textId="44887657" w:rsidR="009A6D67" w:rsidRPr="00701EB0" w:rsidRDefault="00CE676E">
      <w:pPr>
        <w:pStyle w:val="TableofFigures"/>
        <w:tabs>
          <w:tab w:val="left" w:pos="1100"/>
        </w:tabs>
        <w:rPr>
          <w:rFonts w:eastAsiaTheme="minorEastAsia"/>
          <w:color w:val="auto"/>
          <w:sz w:val="16"/>
          <w:szCs w:val="16"/>
          <w:lang w:eastAsia="en-US"/>
        </w:rPr>
      </w:pPr>
      <w:hyperlink w:anchor="_Toc54705840" w:history="1">
        <w:r w:rsidR="009A6D67" w:rsidRPr="00701EB0">
          <w:rPr>
            <w:rStyle w:val="Hyperlink"/>
            <w:sz w:val="16"/>
            <w:szCs w:val="16"/>
          </w:rPr>
          <w:t>Table 27</w:t>
        </w:r>
        <w:r w:rsidR="009A6D67" w:rsidRPr="00701EB0">
          <w:rPr>
            <w:rFonts w:eastAsiaTheme="minorEastAsia"/>
            <w:color w:val="auto"/>
            <w:sz w:val="16"/>
            <w:szCs w:val="16"/>
            <w:lang w:eastAsia="en-US"/>
          </w:rPr>
          <w:tab/>
        </w:r>
        <w:r w:rsidR="009A6D67" w:rsidRPr="00701EB0">
          <w:rPr>
            <w:rStyle w:val="Hyperlink"/>
            <w:sz w:val="16"/>
            <w:szCs w:val="16"/>
          </w:rPr>
          <w:t>Measuring success – “Melbourne remains liveable as it grows”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_Toc54705840 \h </w:instrText>
        </w:r>
        <w:r w:rsidR="009A6D67" w:rsidRPr="009A6D67">
          <w:rPr>
            <w:webHidden/>
            <w:sz w:val="16"/>
            <w:szCs w:val="16"/>
          </w:rPr>
        </w:r>
        <w:r w:rsidR="009A6D67" w:rsidRPr="009A6D67">
          <w:rPr>
            <w:webHidden/>
            <w:sz w:val="16"/>
            <w:szCs w:val="16"/>
          </w:rPr>
          <w:fldChar w:fldCharType="separate"/>
        </w:r>
        <w:r w:rsidR="007B6942">
          <w:rPr>
            <w:webHidden/>
            <w:sz w:val="16"/>
            <w:szCs w:val="16"/>
          </w:rPr>
          <w:t>3-17</w:t>
        </w:r>
        <w:r w:rsidR="009A6D67" w:rsidRPr="009A6D67">
          <w:rPr>
            <w:webHidden/>
            <w:sz w:val="16"/>
            <w:szCs w:val="16"/>
          </w:rPr>
          <w:fldChar w:fldCharType="end"/>
        </w:r>
      </w:hyperlink>
    </w:p>
    <w:p w14:paraId="34D33509" w14:textId="0E7FB1DD" w:rsidR="009A6D67" w:rsidRPr="00701EB0" w:rsidRDefault="00CE676E">
      <w:pPr>
        <w:pStyle w:val="TableofFigures"/>
        <w:tabs>
          <w:tab w:val="left" w:pos="1100"/>
        </w:tabs>
        <w:rPr>
          <w:rFonts w:eastAsiaTheme="minorEastAsia"/>
          <w:color w:val="auto"/>
          <w:sz w:val="16"/>
          <w:szCs w:val="16"/>
          <w:lang w:eastAsia="en-US"/>
        </w:rPr>
      </w:pPr>
      <w:hyperlink w:anchor="_Toc54705841" w:history="1">
        <w:r w:rsidR="009A6D67" w:rsidRPr="00701EB0">
          <w:rPr>
            <w:rStyle w:val="Hyperlink"/>
            <w:sz w:val="16"/>
            <w:szCs w:val="16"/>
          </w:rPr>
          <w:t>Table 28</w:t>
        </w:r>
        <w:r w:rsidR="009A6D67" w:rsidRPr="00701EB0">
          <w:rPr>
            <w:rFonts w:eastAsiaTheme="minorEastAsia"/>
            <w:color w:val="auto"/>
            <w:sz w:val="16"/>
            <w:szCs w:val="16"/>
            <w:lang w:eastAsia="en-US"/>
          </w:rPr>
          <w:tab/>
        </w:r>
        <w:r w:rsidR="009A6D67" w:rsidRPr="00701EB0">
          <w:rPr>
            <w:rStyle w:val="Hyperlink"/>
            <w:sz w:val="16"/>
            <w:szCs w:val="16"/>
          </w:rPr>
          <w:t>Measuring success – “Melburnians are empowered … ”</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_Toc54705841 \h </w:instrText>
        </w:r>
        <w:r w:rsidR="009A6D67" w:rsidRPr="009A6D67">
          <w:rPr>
            <w:webHidden/>
            <w:sz w:val="16"/>
            <w:szCs w:val="16"/>
          </w:rPr>
        </w:r>
        <w:r w:rsidR="009A6D67" w:rsidRPr="009A6D67">
          <w:rPr>
            <w:webHidden/>
            <w:sz w:val="16"/>
            <w:szCs w:val="16"/>
          </w:rPr>
          <w:fldChar w:fldCharType="separate"/>
        </w:r>
        <w:r w:rsidR="007B6942">
          <w:rPr>
            <w:webHidden/>
            <w:sz w:val="16"/>
            <w:szCs w:val="16"/>
          </w:rPr>
          <w:t>3-22</w:t>
        </w:r>
        <w:r w:rsidR="009A6D67" w:rsidRPr="009A6D67">
          <w:rPr>
            <w:webHidden/>
            <w:sz w:val="16"/>
            <w:szCs w:val="16"/>
          </w:rPr>
          <w:fldChar w:fldCharType="end"/>
        </w:r>
      </w:hyperlink>
    </w:p>
    <w:p w14:paraId="25A67383" w14:textId="1488985C" w:rsidR="009A6D67" w:rsidRPr="00701EB0" w:rsidRDefault="00CE676E">
      <w:pPr>
        <w:pStyle w:val="TableofFigures"/>
        <w:tabs>
          <w:tab w:val="left" w:pos="1100"/>
        </w:tabs>
        <w:rPr>
          <w:rFonts w:eastAsiaTheme="minorEastAsia"/>
          <w:color w:val="auto"/>
          <w:sz w:val="16"/>
          <w:szCs w:val="16"/>
          <w:lang w:eastAsia="en-US"/>
        </w:rPr>
      </w:pPr>
      <w:hyperlink w:anchor="_Toc54705842" w:history="1">
        <w:r w:rsidR="009A6D67" w:rsidRPr="00701EB0">
          <w:rPr>
            <w:rStyle w:val="Hyperlink"/>
            <w:sz w:val="16"/>
            <w:szCs w:val="16"/>
          </w:rPr>
          <w:t>Table 29</w:t>
        </w:r>
        <w:r w:rsidR="009A6D67" w:rsidRPr="00701EB0">
          <w:rPr>
            <w:rFonts w:eastAsiaTheme="minorEastAsia"/>
            <w:color w:val="auto"/>
            <w:sz w:val="16"/>
            <w:szCs w:val="16"/>
            <w:lang w:eastAsia="en-US"/>
          </w:rPr>
          <w:tab/>
        </w:r>
        <w:r w:rsidR="009A6D67" w:rsidRPr="00701EB0">
          <w:rPr>
            <w:rStyle w:val="Hyperlink"/>
            <w:sz w:val="16"/>
            <w:szCs w:val="16"/>
          </w:rPr>
          <w:t>Measuring success – “Easy, respectful, responsive and transparent …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_Toc54705842 \h </w:instrText>
        </w:r>
        <w:r w:rsidR="009A6D67" w:rsidRPr="009A6D67">
          <w:rPr>
            <w:webHidden/>
            <w:sz w:val="16"/>
            <w:szCs w:val="16"/>
          </w:rPr>
        </w:r>
        <w:r w:rsidR="009A6D67" w:rsidRPr="009A6D67">
          <w:rPr>
            <w:webHidden/>
            <w:sz w:val="16"/>
            <w:szCs w:val="16"/>
          </w:rPr>
          <w:fldChar w:fldCharType="separate"/>
        </w:r>
        <w:r w:rsidR="007B6942">
          <w:rPr>
            <w:webHidden/>
            <w:sz w:val="16"/>
            <w:szCs w:val="16"/>
          </w:rPr>
          <w:t>3-25</w:t>
        </w:r>
        <w:r w:rsidR="009A6D67" w:rsidRPr="009A6D67">
          <w:rPr>
            <w:webHidden/>
            <w:sz w:val="16"/>
            <w:szCs w:val="16"/>
          </w:rPr>
          <w:fldChar w:fldCharType="end"/>
        </w:r>
      </w:hyperlink>
    </w:p>
    <w:p w14:paraId="7DAA28E0" w14:textId="1981532E" w:rsidR="009A6D67" w:rsidRPr="00701EB0" w:rsidRDefault="00CE676E">
      <w:pPr>
        <w:pStyle w:val="TableofFigures"/>
        <w:tabs>
          <w:tab w:val="left" w:pos="1100"/>
        </w:tabs>
        <w:rPr>
          <w:rFonts w:eastAsiaTheme="minorEastAsia"/>
          <w:color w:val="auto"/>
          <w:sz w:val="16"/>
          <w:szCs w:val="16"/>
          <w:lang w:eastAsia="en-US"/>
        </w:rPr>
      </w:pPr>
      <w:hyperlink w:anchor="_Toc54705843" w:history="1">
        <w:r w:rsidR="009A6D67" w:rsidRPr="00701EB0">
          <w:rPr>
            <w:rStyle w:val="Hyperlink"/>
            <w:sz w:val="16"/>
            <w:szCs w:val="16"/>
          </w:rPr>
          <w:t>Table 30</w:t>
        </w:r>
        <w:r w:rsidR="009A6D67" w:rsidRPr="00701EB0">
          <w:rPr>
            <w:rFonts w:eastAsiaTheme="minorEastAsia"/>
            <w:color w:val="auto"/>
            <w:sz w:val="16"/>
            <w:szCs w:val="16"/>
            <w:lang w:eastAsia="en-US"/>
          </w:rPr>
          <w:tab/>
        </w:r>
        <w:r w:rsidR="009A6D67" w:rsidRPr="00701EB0">
          <w:rPr>
            <w:rStyle w:val="Hyperlink"/>
            <w:sz w:val="16"/>
            <w:szCs w:val="16"/>
          </w:rPr>
          <w:t>Measuring success – “Bills kept as low as possible”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_Toc54705843 \h </w:instrText>
        </w:r>
        <w:r w:rsidR="009A6D67" w:rsidRPr="009A6D67">
          <w:rPr>
            <w:webHidden/>
            <w:sz w:val="16"/>
            <w:szCs w:val="16"/>
          </w:rPr>
        </w:r>
        <w:r w:rsidR="009A6D67" w:rsidRPr="009A6D67">
          <w:rPr>
            <w:webHidden/>
            <w:sz w:val="16"/>
            <w:szCs w:val="16"/>
          </w:rPr>
          <w:fldChar w:fldCharType="separate"/>
        </w:r>
        <w:r w:rsidR="007B6942">
          <w:rPr>
            <w:webHidden/>
            <w:sz w:val="16"/>
            <w:szCs w:val="16"/>
          </w:rPr>
          <w:t>3-30</w:t>
        </w:r>
        <w:r w:rsidR="009A6D67" w:rsidRPr="009A6D67">
          <w:rPr>
            <w:webHidden/>
            <w:sz w:val="16"/>
            <w:szCs w:val="16"/>
          </w:rPr>
          <w:fldChar w:fldCharType="end"/>
        </w:r>
      </w:hyperlink>
    </w:p>
    <w:p w14:paraId="03EF13BD" w14:textId="0A30731E" w:rsidR="009A6D67" w:rsidRPr="00701EB0" w:rsidRDefault="00CE676E">
      <w:pPr>
        <w:pStyle w:val="TableofFigures"/>
        <w:tabs>
          <w:tab w:val="left" w:pos="1100"/>
        </w:tabs>
        <w:rPr>
          <w:rFonts w:eastAsiaTheme="minorEastAsia"/>
          <w:color w:val="auto"/>
          <w:sz w:val="16"/>
          <w:szCs w:val="16"/>
          <w:lang w:eastAsia="en-US"/>
        </w:rPr>
      </w:pPr>
      <w:hyperlink w:anchor="_Toc54705844" w:history="1">
        <w:r w:rsidR="009A6D67" w:rsidRPr="00701EB0">
          <w:rPr>
            <w:rStyle w:val="Hyperlink"/>
            <w:sz w:val="16"/>
            <w:szCs w:val="16"/>
          </w:rPr>
          <w:t>Table 31</w:t>
        </w:r>
        <w:r w:rsidR="009A6D67" w:rsidRPr="00701EB0">
          <w:rPr>
            <w:rFonts w:eastAsiaTheme="minorEastAsia"/>
            <w:color w:val="auto"/>
            <w:sz w:val="16"/>
            <w:szCs w:val="16"/>
            <w:lang w:eastAsia="en-US"/>
          </w:rPr>
          <w:tab/>
        </w:r>
        <w:r w:rsidR="009A6D67" w:rsidRPr="00701EB0">
          <w:rPr>
            <w:rStyle w:val="Hyperlink"/>
            <w:sz w:val="16"/>
            <w:szCs w:val="16"/>
          </w:rPr>
          <w:t>Summary of Inflow Risks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_Toc54705844 \h </w:instrText>
        </w:r>
        <w:r w:rsidR="009A6D67" w:rsidRPr="009A6D67">
          <w:rPr>
            <w:webHidden/>
            <w:sz w:val="16"/>
            <w:szCs w:val="16"/>
          </w:rPr>
        </w:r>
        <w:r w:rsidR="009A6D67" w:rsidRPr="009A6D67">
          <w:rPr>
            <w:webHidden/>
            <w:sz w:val="16"/>
            <w:szCs w:val="16"/>
          </w:rPr>
          <w:fldChar w:fldCharType="separate"/>
        </w:r>
        <w:r w:rsidR="007B6942">
          <w:rPr>
            <w:webHidden/>
            <w:sz w:val="16"/>
            <w:szCs w:val="16"/>
          </w:rPr>
          <w:t>4-4</w:t>
        </w:r>
        <w:r w:rsidR="009A6D67" w:rsidRPr="009A6D67">
          <w:rPr>
            <w:webHidden/>
            <w:sz w:val="16"/>
            <w:szCs w:val="16"/>
          </w:rPr>
          <w:fldChar w:fldCharType="end"/>
        </w:r>
      </w:hyperlink>
    </w:p>
    <w:p w14:paraId="05D4DE9B" w14:textId="05A7141A" w:rsidR="009A6D67" w:rsidRPr="00701EB0" w:rsidRDefault="00CE676E">
      <w:pPr>
        <w:pStyle w:val="TableofFigures"/>
        <w:tabs>
          <w:tab w:val="left" w:pos="1100"/>
        </w:tabs>
        <w:rPr>
          <w:rFonts w:eastAsiaTheme="minorEastAsia"/>
          <w:color w:val="auto"/>
          <w:sz w:val="16"/>
          <w:szCs w:val="16"/>
          <w:lang w:eastAsia="en-US"/>
        </w:rPr>
      </w:pPr>
      <w:hyperlink w:anchor="_Toc54705845" w:history="1">
        <w:r w:rsidR="009A6D67" w:rsidRPr="00701EB0">
          <w:rPr>
            <w:rStyle w:val="Hyperlink"/>
            <w:sz w:val="16"/>
            <w:szCs w:val="16"/>
          </w:rPr>
          <w:t>Table 32</w:t>
        </w:r>
        <w:r w:rsidR="009A6D67" w:rsidRPr="00701EB0">
          <w:rPr>
            <w:rFonts w:eastAsiaTheme="minorEastAsia"/>
            <w:color w:val="auto"/>
            <w:sz w:val="16"/>
            <w:szCs w:val="16"/>
            <w:lang w:eastAsia="en-US"/>
          </w:rPr>
          <w:tab/>
        </w:r>
        <w:r w:rsidR="009A6D67" w:rsidRPr="00701EB0">
          <w:rPr>
            <w:rStyle w:val="Hyperlink"/>
            <w:sz w:val="16"/>
            <w:szCs w:val="16"/>
          </w:rPr>
          <w:t>Summary of demand forecasting risks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_Toc54705845 \h </w:instrText>
        </w:r>
        <w:r w:rsidR="009A6D67" w:rsidRPr="009A6D67">
          <w:rPr>
            <w:webHidden/>
            <w:sz w:val="16"/>
            <w:szCs w:val="16"/>
          </w:rPr>
        </w:r>
        <w:r w:rsidR="009A6D67" w:rsidRPr="009A6D67">
          <w:rPr>
            <w:webHidden/>
            <w:sz w:val="16"/>
            <w:szCs w:val="16"/>
          </w:rPr>
          <w:fldChar w:fldCharType="separate"/>
        </w:r>
        <w:r w:rsidR="007B6942">
          <w:rPr>
            <w:webHidden/>
            <w:sz w:val="16"/>
            <w:szCs w:val="16"/>
          </w:rPr>
          <w:t>4-5</w:t>
        </w:r>
        <w:r w:rsidR="009A6D67" w:rsidRPr="009A6D67">
          <w:rPr>
            <w:webHidden/>
            <w:sz w:val="16"/>
            <w:szCs w:val="16"/>
          </w:rPr>
          <w:fldChar w:fldCharType="end"/>
        </w:r>
      </w:hyperlink>
    </w:p>
    <w:p w14:paraId="526C827A" w14:textId="1757FE4A" w:rsidR="009A6D67" w:rsidRPr="00701EB0" w:rsidRDefault="00CE676E">
      <w:pPr>
        <w:pStyle w:val="TableofFigures"/>
        <w:tabs>
          <w:tab w:val="left" w:pos="1100"/>
        </w:tabs>
        <w:rPr>
          <w:rFonts w:eastAsiaTheme="minorEastAsia"/>
          <w:color w:val="auto"/>
          <w:sz w:val="16"/>
          <w:szCs w:val="16"/>
          <w:lang w:eastAsia="en-US"/>
        </w:rPr>
      </w:pPr>
      <w:hyperlink w:anchor="_Toc54705846" w:history="1">
        <w:r w:rsidR="009A6D67" w:rsidRPr="00701EB0">
          <w:rPr>
            <w:rStyle w:val="Hyperlink"/>
            <w:sz w:val="16"/>
            <w:szCs w:val="16"/>
          </w:rPr>
          <w:t>Table 33</w:t>
        </w:r>
        <w:r w:rsidR="009A6D67" w:rsidRPr="00701EB0">
          <w:rPr>
            <w:rFonts w:eastAsiaTheme="minorEastAsia"/>
            <w:color w:val="auto"/>
            <w:sz w:val="16"/>
            <w:szCs w:val="16"/>
            <w:lang w:eastAsia="en-US"/>
          </w:rPr>
          <w:tab/>
        </w:r>
        <w:r w:rsidR="009A6D67" w:rsidRPr="00701EB0">
          <w:rPr>
            <w:rStyle w:val="Hyperlink"/>
            <w:sz w:val="16"/>
            <w:szCs w:val="16"/>
          </w:rPr>
          <w:t>Summary of operational risks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_Toc54705846 \h </w:instrText>
        </w:r>
        <w:r w:rsidR="009A6D67" w:rsidRPr="009A6D67">
          <w:rPr>
            <w:webHidden/>
            <w:sz w:val="16"/>
            <w:szCs w:val="16"/>
          </w:rPr>
        </w:r>
        <w:r w:rsidR="009A6D67" w:rsidRPr="009A6D67">
          <w:rPr>
            <w:webHidden/>
            <w:sz w:val="16"/>
            <w:szCs w:val="16"/>
          </w:rPr>
          <w:fldChar w:fldCharType="separate"/>
        </w:r>
        <w:r w:rsidR="007B6942">
          <w:rPr>
            <w:webHidden/>
            <w:sz w:val="16"/>
            <w:szCs w:val="16"/>
          </w:rPr>
          <w:t>4-6</w:t>
        </w:r>
        <w:r w:rsidR="009A6D67" w:rsidRPr="009A6D67">
          <w:rPr>
            <w:webHidden/>
            <w:sz w:val="16"/>
            <w:szCs w:val="16"/>
          </w:rPr>
          <w:fldChar w:fldCharType="end"/>
        </w:r>
      </w:hyperlink>
    </w:p>
    <w:p w14:paraId="27D65591" w14:textId="0362FC22" w:rsidR="009A6D67" w:rsidRPr="00701EB0" w:rsidRDefault="00CE676E">
      <w:pPr>
        <w:pStyle w:val="TableofFigures"/>
        <w:tabs>
          <w:tab w:val="left" w:pos="1100"/>
        </w:tabs>
        <w:rPr>
          <w:rFonts w:eastAsiaTheme="minorEastAsia"/>
          <w:color w:val="auto"/>
          <w:sz w:val="16"/>
          <w:szCs w:val="16"/>
          <w:lang w:eastAsia="en-US"/>
        </w:rPr>
      </w:pPr>
      <w:hyperlink w:anchor="_Toc54705847" w:history="1">
        <w:r w:rsidR="009A6D67" w:rsidRPr="00701EB0">
          <w:rPr>
            <w:rStyle w:val="Hyperlink"/>
            <w:sz w:val="16"/>
            <w:szCs w:val="16"/>
          </w:rPr>
          <w:t>Table 34</w:t>
        </w:r>
        <w:r w:rsidR="009A6D67" w:rsidRPr="00701EB0">
          <w:rPr>
            <w:rFonts w:eastAsiaTheme="minorEastAsia"/>
            <w:color w:val="auto"/>
            <w:sz w:val="16"/>
            <w:szCs w:val="16"/>
            <w:lang w:eastAsia="en-US"/>
          </w:rPr>
          <w:tab/>
        </w:r>
        <w:r w:rsidR="009A6D67" w:rsidRPr="00701EB0">
          <w:rPr>
            <w:rStyle w:val="Hyperlink"/>
            <w:sz w:val="16"/>
            <w:szCs w:val="16"/>
          </w:rPr>
          <w:t>Summary of construction risk</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_Toc54705847 \h </w:instrText>
        </w:r>
        <w:r w:rsidR="009A6D67" w:rsidRPr="009A6D67">
          <w:rPr>
            <w:webHidden/>
            <w:sz w:val="16"/>
            <w:szCs w:val="16"/>
          </w:rPr>
        </w:r>
        <w:r w:rsidR="009A6D67" w:rsidRPr="009A6D67">
          <w:rPr>
            <w:webHidden/>
            <w:sz w:val="16"/>
            <w:szCs w:val="16"/>
          </w:rPr>
          <w:fldChar w:fldCharType="separate"/>
        </w:r>
        <w:r w:rsidR="007B6942">
          <w:rPr>
            <w:webHidden/>
            <w:sz w:val="16"/>
            <w:szCs w:val="16"/>
          </w:rPr>
          <w:t>4-9</w:t>
        </w:r>
        <w:r w:rsidR="009A6D67" w:rsidRPr="009A6D67">
          <w:rPr>
            <w:webHidden/>
            <w:sz w:val="16"/>
            <w:szCs w:val="16"/>
          </w:rPr>
          <w:fldChar w:fldCharType="end"/>
        </w:r>
      </w:hyperlink>
    </w:p>
    <w:p w14:paraId="649D6DF2" w14:textId="4C37785C" w:rsidR="009A6D67" w:rsidRPr="00701EB0" w:rsidRDefault="00CE676E">
      <w:pPr>
        <w:pStyle w:val="TableofFigures"/>
        <w:tabs>
          <w:tab w:val="left" w:pos="1100"/>
        </w:tabs>
        <w:rPr>
          <w:rFonts w:eastAsiaTheme="minorEastAsia"/>
          <w:color w:val="auto"/>
          <w:sz w:val="16"/>
          <w:szCs w:val="16"/>
          <w:lang w:eastAsia="en-US"/>
        </w:rPr>
      </w:pPr>
      <w:hyperlink w:anchor="_Toc54705848" w:history="1">
        <w:r w:rsidR="009A6D67" w:rsidRPr="00701EB0">
          <w:rPr>
            <w:rStyle w:val="Hyperlink"/>
            <w:sz w:val="16"/>
            <w:szCs w:val="16"/>
          </w:rPr>
          <w:t>Table 35</w:t>
        </w:r>
        <w:r w:rsidR="009A6D67" w:rsidRPr="00701EB0">
          <w:rPr>
            <w:rFonts w:eastAsiaTheme="minorEastAsia"/>
            <w:color w:val="auto"/>
            <w:sz w:val="16"/>
            <w:szCs w:val="16"/>
            <w:lang w:eastAsia="en-US"/>
          </w:rPr>
          <w:tab/>
        </w:r>
        <w:r w:rsidR="009A6D67" w:rsidRPr="00701EB0">
          <w:rPr>
            <w:rStyle w:val="Hyperlink"/>
            <w:sz w:val="16"/>
            <w:szCs w:val="16"/>
          </w:rPr>
          <w:t>Summary of regulatory and policy risks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_Toc54705848 \h </w:instrText>
        </w:r>
        <w:r w:rsidR="009A6D67" w:rsidRPr="009A6D67">
          <w:rPr>
            <w:webHidden/>
            <w:sz w:val="16"/>
            <w:szCs w:val="16"/>
          </w:rPr>
        </w:r>
        <w:r w:rsidR="009A6D67" w:rsidRPr="009A6D67">
          <w:rPr>
            <w:webHidden/>
            <w:sz w:val="16"/>
            <w:szCs w:val="16"/>
          </w:rPr>
          <w:fldChar w:fldCharType="separate"/>
        </w:r>
        <w:r w:rsidR="007B6942">
          <w:rPr>
            <w:webHidden/>
            <w:sz w:val="16"/>
            <w:szCs w:val="16"/>
          </w:rPr>
          <w:t>4-10</w:t>
        </w:r>
        <w:r w:rsidR="009A6D67" w:rsidRPr="009A6D67">
          <w:rPr>
            <w:webHidden/>
            <w:sz w:val="16"/>
            <w:szCs w:val="16"/>
          </w:rPr>
          <w:fldChar w:fldCharType="end"/>
        </w:r>
      </w:hyperlink>
    </w:p>
    <w:p w14:paraId="068FC7B1" w14:textId="2138A897" w:rsidR="009A6D67" w:rsidRPr="00701EB0" w:rsidRDefault="00CE676E">
      <w:pPr>
        <w:pStyle w:val="TableofFigures"/>
        <w:tabs>
          <w:tab w:val="left" w:pos="1100"/>
        </w:tabs>
        <w:rPr>
          <w:rFonts w:eastAsiaTheme="minorEastAsia"/>
          <w:color w:val="auto"/>
          <w:sz w:val="16"/>
          <w:szCs w:val="16"/>
          <w:lang w:eastAsia="en-US"/>
        </w:rPr>
      </w:pPr>
      <w:hyperlink w:anchor="_Toc54705849" w:history="1">
        <w:r w:rsidR="009A6D67" w:rsidRPr="00701EB0">
          <w:rPr>
            <w:rStyle w:val="Hyperlink"/>
            <w:sz w:val="16"/>
            <w:szCs w:val="16"/>
          </w:rPr>
          <w:t>Table 36</w:t>
        </w:r>
        <w:r w:rsidR="009A6D67" w:rsidRPr="00701EB0">
          <w:rPr>
            <w:rFonts w:eastAsiaTheme="minorEastAsia"/>
            <w:color w:val="auto"/>
            <w:sz w:val="16"/>
            <w:szCs w:val="16"/>
            <w:lang w:eastAsia="en-US"/>
          </w:rPr>
          <w:tab/>
        </w:r>
        <w:r w:rsidR="009A6D67" w:rsidRPr="00701EB0">
          <w:rPr>
            <w:rStyle w:val="Hyperlink"/>
            <w:sz w:val="16"/>
            <w:szCs w:val="16"/>
          </w:rPr>
          <w:t>Summary of financial risks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_Toc54705849 \h </w:instrText>
        </w:r>
        <w:r w:rsidR="009A6D67" w:rsidRPr="009A6D67">
          <w:rPr>
            <w:webHidden/>
            <w:sz w:val="16"/>
            <w:szCs w:val="16"/>
          </w:rPr>
        </w:r>
        <w:r w:rsidR="009A6D67" w:rsidRPr="009A6D67">
          <w:rPr>
            <w:webHidden/>
            <w:sz w:val="16"/>
            <w:szCs w:val="16"/>
          </w:rPr>
          <w:fldChar w:fldCharType="separate"/>
        </w:r>
        <w:r w:rsidR="007B6942">
          <w:rPr>
            <w:webHidden/>
            <w:sz w:val="16"/>
            <w:szCs w:val="16"/>
          </w:rPr>
          <w:t>4-11</w:t>
        </w:r>
        <w:r w:rsidR="009A6D67" w:rsidRPr="009A6D67">
          <w:rPr>
            <w:webHidden/>
            <w:sz w:val="16"/>
            <w:szCs w:val="16"/>
          </w:rPr>
          <w:fldChar w:fldCharType="end"/>
        </w:r>
      </w:hyperlink>
    </w:p>
    <w:p w14:paraId="54EC7E8E" w14:textId="7868091C" w:rsidR="009A6D67" w:rsidRPr="00701EB0" w:rsidRDefault="00CE676E">
      <w:pPr>
        <w:pStyle w:val="TableofFigures"/>
        <w:tabs>
          <w:tab w:val="left" w:pos="1100"/>
        </w:tabs>
        <w:rPr>
          <w:rFonts w:eastAsiaTheme="minorEastAsia"/>
          <w:color w:val="auto"/>
          <w:sz w:val="16"/>
          <w:szCs w:val="16"/>
          <w:lang w:eastAsia="en-US"/>
        </w:rPr>
      </w:pPr>
      <w:hyperlink w:anchor="_Toc54705850" w:history="1">
        <w:r w:rsidR="009A6D67" w:rsidRPr="00701EB0">
          <w:rPr>
            <w:rStyle w:val="Hyperlink"/>
            <w:sz w:val="16"/>
            <w:szCs w:val="16"/>
          </w:rPr>
          <w:t>Table 37</w:t>
        </w:r>
        <w:r w:rsidR="009A6D67" w:rsidRPr="00701EB0">
          <w:rPr>
            <w:rFonts w:eastAsiaTheme="minorEastAsia"/>
            <w:color w:val="auto"/>
            <w:sz w:val="16"/>
            <w:szCs w:val="16"/>
            <w:lang w:eastAsia="en-US"/>
          </w:rPr>
          <w:tab/>
        </w:r>
        <w:r w:rsidR="009A6D67" w:rsidRPr="00701EB0">
          <w:rPr>
            <w:rStyle w:val="Hyperlink"/>
            <w:sz w:val="16"/>
            <w:szCs w:val="16"/>
          </w:rPr>
          <w:t>Summary of business risks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_Toc54705850 \h </w:instrText>
        </w:r>
        <w:r w:rsidR="009A6D67" w:rsidRPr="009A6D67">
          <w:rPr>
            <w:webHidden/>
            <w:sz w:val="16"/>
            <w:szCs w:val="16"/>
          </w:rPr>
        </w:r>
        <w:r w:rsidR="009A6D67" w:rsidRPr="009A6D67">
          <w:rPr>
            <w:webHidden/>
            <w:sz w:val="16"/>
            <w:szCs w:val="16"/>
          </w:rPr>
          <w:fldChar w:fldCharType="separate"/>
        </w:r>
        <w:r w:rsidR="007B6942">
          <w:rPr>
            <w:webHidden/>
            <w:sz w:val="16"/>
            <w:szCs w:val="16"/>
          </w:rPr>
          <w:t>4-12</w:t>
        </w:r>
        <w:r w:rsidR="009A6D67" w:rsidRPr="009A6D67">
          <w:rPr>
            <w:webHidden/>
            <w:sz w:val="16"/>
            <w:szCs w:val="16"/>
          </w:rPr>
          <w:fldChar w:fldCharType="end"/>
        </w:r>
      </w:hyperlink>
    </w:p>
    <w:p w14:paraId="0FC002B4" w14:textId="5FDF8276" w:rsidR="009A6D67" w:rsidRPr="00701EB0" w:rsidRDefault="00CE676E">
      <w:pPr>
        <w:pStyle w:val="TableofFigures"/>
        <w:tabs>
          <w:tab w:val="left" w:pos="1100"/>
        </w:tabs>
        <w:rPr>
          <w:rFonts w:eastAsiaTheme="minorEastAsia"/>
          <w:color w:val="auto"/>
          <w:sz w:val="16"/>
          <w:szCs w:val="16"/>
          <w:lang w:eastAsia="en-US"/>
        </w:rPr>
      </w:pPr>
      <w:hyperlink w:anchor="_Toc54705851" w:history="1">
        <w:r w:rsidR="009A6D67" w:rsidRPr="00701EB0">
          <w:rPr>
            <w:rStyle w:val="Hyperlink"/>
            <w:sz w:val="16"/>
            <w:szCs w:val="16"/>
          </w:rPr>
          <w:t>Table 38</w:t>
        </w:r>
        <w:r w:rsidR="009A6D67" w:rsidRPr="00701EB0">
          <w:rPr>
            <w:rFonts w:eastAsiaTheme="minorEastAsia"/>
            <w:color w:val="auto"/>
            <w:sz w:val="16"/>
            <w:szCs w:val="16"/>
            <w:lang w:eastAsia="en-US"/>
          </w:rPr>
          <w:tab/>
        </w:r>
        <w:r w:rsidR="009A6D67" w:rsidRPr="00701EB0">
          <w:rPr>
            <w:rStyle w:val="Hyperlink"/>
            <w:sz w:val="16"/>
            <w:szCs w:val="16"/>
          </w:rPr>
          <w:t>Costs to accommodate water orders of circa 125 GL (indicative)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_Toc54705851 \h </w:instrText>
        </w:r>
        <w:r w:rsidR="009A6D67" w:rsidRPr="009A6D67">
          <w:rPr>
            <w:webHidden/>
            <w:sz w:val="16"/>
            <w:szCs w:val="16"/>
          </w:rPr>
        </w:r>
        <w:r w:rsidR="009A6D67" w:rsidRPr="009A6D67">
          <w:rPr>
            <w:webHidden/>
            <w:sz w:val="16"/>
            <w:szCs w:val="16"/>
          </w:rPr>
          <w:fldChar w:fldCharType="separate"/>
        </w:r>
        <w:r w:rsidR="007B6942">
          <w:rPr>
            <w:webHidden/>
            <w:sz w:val="16"/>
            <w:szCs w:val="16"/>
          </w:rPr>
          <w:t>4-14</w:t>
        </w:r>
        <w:r w:rsidR="009A6D67" w:rsidRPr="009A6D67">
          <w:rPr>
            <w:webHidden/>
            <w:sz w:val="16"/>
            <w:szCs w:val="16"/>
          </w:rPr>
          <w:fldChar w:fldCharType="end"/>
        </w:r>
      </w:hyperlink>
    </w:p>
    <w:p w14:paraId="54346332" w14:textId="5A0561B0" w:rsidR="009A6D67" w:rsidRPr="00701EB0" w:rsidRDefault="00CE676E">
      <w:pPr>
        <w:pStyle w:val="TableofFigures"/>
        <w:tabs>
          <w:tab w:val="left" w:pos="1100"/>
        </w:tabs>
        <w:rPr>
          <w:rFonts w:eastAsiaTheme="minorEastAsia"/>
          <w:color w:val="auto"/>
          <w:sz w:val="16"/>
          <w:szCs w:val="16"/>
          <w:lang w:eastAsia="en-US"/>
        </w:rPr>
      </w:pPr>
      <w:hyperlink w:anchor="_Toc54705852" w:history="1">
        <w:r w:rsidR="009A6D67" w:rsidRPr="00701EB0">
          <w:rPr>
            <w:rStyle w:val="Hyperlink"/>
            <w:sz w:val="16"/>
            <w:szCs w:val="16"/>
          </w:rPr>
          <w:t>Table 39</w:t>
        </w:r>
        <w:r w:rsidR="009A6D67" w:rsidRPr="00701EB0">
          <w:rPr>
            <w:rFonts w:eastAsiaTheme="minorEastAsia"/>
            <w:color w:val="auto"/>
            <w:sz w:val="16"/>
            <w:szCs w:val="16"/>
            <w:lang w:eastAsia="en-US"/>
          </w:rPr>
          <w:tab/>
        </w:r>
        <w:r w:rsidR="009A6D67" w:rsidRPr="00701EB0">
          <w:rPr>
            <w:rStyle w:val="Hyperlink"/>
            <w:sz w:val="16"/>
            <w:szCs w:val="16"/>
          </w:rPr>
          <w:t>Relevant insights into property growth from identified sources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_Toc54705852 \h </w:instrText>
        </w:r>
        <w:r w:rsidR="009A6D67" w:rsidRPr="009A6D67">
          <w:rPr>
            <w:webHidden/>
            <w:sz w:val="16"/>
            <w:szCs w:val="16"/>
          </w:rPr>
        </w:r>
        <w:r w:rsidR="009A6D67" w:rsidRPr="009A6D67">
          <w:rPr>
            <w:webHidden/>
            <w:sz w:val="16"/>
            <w:szCs w:val="16"/>
          </w:rPr>
          <w:fldChar w:fldCharType="separate"/>
        </w:r>
        <w:r w:rsidR="007B6942">
          <w:rPr>
            <w:webHidden/>
            <w:sz w:val="16"/>
            <w:szCs w:val="16"/>
          </w:rPr>
          <w:t>5-4</w:t>
        </w:r>
        <w:r w:rsidR="009A6D67" w:rsidRPr="009A6D67">
          <w:rPr>
            <w:webHidden/>
            <w:sz w:val="16"/>
            <w:szCs w:val="16"/>
          </w:rPr>
          <w:fldChar w:fldCharType="end"/>
        </w:r>
      </w:hyperlink>
    </w:p>
    <w:p w14:paraId="78CE4AA7" w14:textId="2A1DE783" w:rsidR="009A6D67" w:rsidRPr="00701EB0" w:rsidRDefault="00CE676E">
      <w:pPr>
        <w:pStyle w:val="TableofFigures"/>
        <w:tabs>
          <w:tab w:val="left" w:pos="1100"/>
        </w:tabs>
        <w:rPr>
          <w:rFonts w:eastAsiaTheme="minorEastAsia"/>
          <w:color w:val="auto"/>
          <w:sz w:val="16"/>
          <w:szCs w:val="16"/>
          <w:lang w:eastAsia="en-US"/>
        </w:rPr>
      </w:pPr>
      <w:hyperlink w:anchor="_Toc54705853" w:history="1">
        <w:r w:rsidR="009A6D67" w:rsidRPr="00701EB0">
          <w:rPr>
            <w:rStyle w:val="Hyperlink"/>
            <w:sz w:val="16"/>
            <w:szCs w:val="16"/>
          </w:rPr>
          <w:t>Table 40</w:t>
        </w:r>
        <w:r w:rsidR="009A6D67" w:rsidRPr="00701EB0">
          <w:rPr>
            <w:rFonts w:eastAsiaTheme="minorEastAsia"/>
            <w:color w:val="auto"/>
            <w:sz w:val="16"/>
            <w:szCs w:val="16"/>
            <w:lang w:eastAsia="en-US"/>
          </w:rPr>
          <w:tab/>
        </w:r>
        <w:r w:rsidR="009A6D67" w:rsidRPr="00701EB0">
          <w:rPr>
            <w:rStyle w:val="Hyperlink"/>
            <w:sz w:val="16"/>
            <w:szCs w:val="16"/>
          </w:rPr>
          <w:t>Key property growth assumptions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_Toc54705853 \h </w:instrText>
        </w:r>
        <w:r w:rsidR="009A6D67" w:rsidRPr="009A6D67">
          <w:rPr>
            <w:webHidden/>
            <w:sz w:val="16"/>
            <w:szCs w:val="16"/>
          </w:rPr>
        </w:r>
        <w:r w:rsidR="009A6D67" w:rsidRPr="009A6D67">
          <w:rPr>
            <w:webHidden/>
            <w:sz w:val="16"/>
            <w:szCs w:val="16"/>
          </w:rPr>
          <w:fldChar w:fldCharType="separate"/>
        </w:r>
        <w:r w:rsidR="007B6942">
          <w:rPr>
            <w:webHidden/>
            <w:sz w:val="16"/>
            <w:szCs w:val="16"/>
          </w:rPr>
          <w:t>5-5</w:t>
        </w:r>
        <w:r w:rsidR="009A6D67" w:rsidRPr="009A6D67">
          <w:rPr>
            <w:webHidden/>
            <w:sz w:val="16"/>
            <w:szCs w:val="16"/>
          </w:rPr>
          <w:fldChar w:fldCharType="end"/>
        </w:r>
      </w:hyperlink>
    </w:p>
    <w:p w14:paraId="1D12F28A" w14:textId="6550F522" w:rsidR="009A6D67" w:rsidRPr="00701EB0" w:rsidRDefault="00CE676E">
      <w:pPr>
        <w:pStyle w:val="TableofFigures"/>
        <w:tabs>
          <w:tab w:val="left" w:pos="1100"/>
        </w:tabs>
        <w:rPr>
          <w:rFonts w:eastAsiaTheme="minorEastAsia"/>
          <w:color w:val="auto"/>
          <w:sz w:val="16"/>
          <w:szCs w:val="16"/>
          <w:lang w:eastAsia="en-US"/>
        </w:rPr>
      </w:pPr>
      <w:hyperlink w:anchor="_Toc54705854" w:history="1">
        <w:r w:rsidR="009A6D67" w:rsidRPr="00701EB0">
          <w:rPr>
            <w:rStyle w:val="Hyperlink"/>
            <w:sz w:val="16"/>
            <w:szCs w:val="16"/>
          </w:rPr>
          <w:t>Table 41</w:t>
        </w:r>
        <w:r w:rsidR="009A6D67" w:rsidRPr="00701EB0">
          <w:rPr>
            <w:rFonts w:eastAsiaTheme="minorEastAsia"/>
            <w:color w:val="auto"/>
            <w:sz w:val="16"/>
            <w:szCs w:val="16"/>
            <w:lang w:eastAsia="en-US"/>
          </w:rPr>
          <w:tab/>
        </w:r>
        <w:r w:rsidR="009A6D67" w:rsidRPr="00701EB0">
          <w:rPr>
            <w:rStyle w:val="Hyperlink"/>
            <w:sz w:val="16"/>
            <w:szCs w:val="16"/>
          </w:rPr>
          <w:t>Customer number forecasts (000’s) and growth rates by property type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_Toc54705854 \h </w:instrText>
        </w:r>
        <w:r w:rsidR="009A6D67" w:rsidRPr="009A6D67">
          <w:rPr>
            <w:webHidden/>
            <w:sz w:val="16"/>
            <w:szCs w:val="16"/>
          </w:rPr>
        </w:r>
        <w:r w:rsidR="009A6D67" w:rsidRPr="009A6D67">
          <w:rPr>
            <w:webHidden/>
            <w:sz w:val="16"/>
            <w:szCs w:val="16"/>
          </w:rPr>
          <w:fldChar w:fldCharType="separate"/>
        </w:r>
        <w:r w:rsidR="007B6942">
          <w:rPr>
            <w:webHidden/>
            <w:sz w:val="16"/>
            <w:szCs w:val="16"/>
          </w:rPr>
          <w:t>5-5</w:t>
        </w:r>
        <w:r w:rsidR="009A6D67" w:rsidRPr="009A6D67">
          <w:rPr>
            <w:webHidden/>
            <w:sz w:val="16"/>
            <w:szCs w:val="16"/>
          </w:rPr>
          <w:fldChar w:fldCharType="end"/>
        </w:r>
      </w:hyperlink>
    </w:p>
    <w:p w14:paraId="7AEF53FF" w14:textId="679D8BEB" w:rsidR="009A6D67" w:rsidRPr="00701EB0" w:rsidRDefault="00CE676E">
      <w:pPr>
        <w:pStyle w:val="TableofFigures"/>
        <w:tabs>
          <w:tab w:val="left" w:pos="1100"/>
        </w:tabs>
        <w:rPr>
          <w:rFonts w:eastAsiaTheme="minorEastAsia"/>
          <w:color w:val="auto"/>
          <w:sz w:val="16"/>
          <w:szCs w:val="16"/>
          <w:lang w:eastAsia="en-US"/>
        </w:rPr>
      </w:pPr>
      <w:hyperlink w:anchor="_Toc54705855" w:history="1">
        <w:r w:rsidR="009A6D67" w:rsidRPr="00701EB0">
          <w:rPr>
            <w:rStyle w:val="Hyperlink"/>
            <w:sz w:val="16"/>
            <w:szCs w:val="16"/>
          </w:rPr>
          <w:t>Table 42</w:t>
        </w:r>
        <w:r w:rsidR="009A6D67" w:rsidRPr="00701EB0">
          <w:rPr>
            <w:rFonts w:eastAsiaTheme="minorEastAsia"/>
            <w:color w:val="auto"/>
            <w:sz w:val="16"/>
            <w:szCs w:val="16"/>
            <w:lang w:eastAsia="en-US"/>
          </w:rPr>
          <w:tab/>
        </w:r>
        <w:r w:rsidR="009A6D67" w:rsidRPr="00701EB0">
          <w:rPr>
            <w:rStyle w:val="Hyperlink"/>
            <w:sz w:val="16"/>
            <w:szCs w:val="16"/>
          </w:rPr>
          <w:t>Developer contributions – actuals and forecast</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_Toc54705855 \h </w:instrText>
        </w:r>
        <w:r w:rsidR="009A6D67" w:rsidRPr="009A6D67">
          <w:rPr>
            <w:webHidden/>
            <w:sz w:val="16"/>
            <w:szCs w:val="16"/>
          </w:rPr>
        </w:r>
        <w:r w:rsidR="009A6D67" w:rsidRPr="009A6D67">
          <w:rPr>
            <w:webHidden/>
            <w:sz w:val="16"/>
            <w:szCs w:val="16"/>
          </w:rPr>
          <w:fldChar w:fldCharType="separate"/>
        </w:r>
        <w:r w:rsidR="007B6942">
          <w:rPr>
            <w:webHidden/>
            <w:sz w:val="16"/>
            <w:szCs w:val="16"/>
          </w:rPr>
          <w:t>5-6</w:t>
        </w:r>
        <w:r w:rsidR="009A6D67" w:rsidRPr="009A6D67">
          <w:rPr>
            <w:webHidden/>
            <w:sz w:val="16"/>
            <w:szCs w:val="16"/>
          </w:rPr>
          <w:fldChar w:fldCharType="end"/>
        </w:r>
      </w:hyperlink>
    </w:p>
    <w:p w14:paraId="4A7662DC" w14:textId="226B0A7B" w:rsidR="009A6D67" w:rsidRPr="00701EB0" w:rsidRDefault="00CE676E">
      <w:pPr>
        <w:pStyle w:val="TableofFigures"/>
        <w:tabs>
          <w:tab w:val="left" w:pos="1100"/>
        </w:tabs>
        <w:rPr>
          <w:rFonts w:eastAsiaTheme="minorEastAsia"/>
          <w:color w:val="auto"/>
          <w:sz w:val="16"/>
          <w:szCs w:val="16"/>
          <w:lang w:eastAsia="en-US"/>
        </w:rPr>
      </w:pPr>
      <w:hyperlink w:anchor="_Toc54705856" w:history="1">
        <w:r w:rsidR="009A6D67" w:rsidRPr="00701EB0">
          <w:rPr>
            <w:rStyle w:val="Hyperlink"/>
            <w:sz w:val="16"/>
            <w:szCs w:val="16"/>
          </w:rPr>
          <w:t>Table 43</w:t>
        </w:r>
        <w:r w:rsidR="009A6D67" w:rsidRPr="00701EB0">
          <w:rPr>
            <w:rFonts w:eastAsiaTheme="minorEastAsia"/>
            <w:color w:val="auto"/>
            <w:sz w:val="16"/>
            <w:szCs w:val="16"/>
            <w:lang w:eastAsia="en-US"/>
          </w:rPr>
          <w:tab/>
        </w:r>
        <w:r w:rsidR="009A6D67" w:rsidRPr="00701EB0">
          <w:rPr>
            <w:rStyle w:val="Hyperlink"/>
            <w:sz w:val="16"/>
            <w:szCs w:val="16"/>
          </w:rPr>
          <w:t>Key assumptions – metropolitan retail water companies and Western Water</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_Toc54705856 \h </w:instrText>
        </w:r>
        <w:r w:rsidR="009A6D67" w:rsidRPr="009A6D67">
          <w:rPr>
            <w:webHidden/>
            <w:sz w:val="16"/>
            <w:szCs w:val="16"/>
          </w:rPr>
        </w:r>
        <w:r w:rsidR="009A6D67" w:rsidRPr="009A6D67">
          <w:rPr>
            <w:webHidden/>
            <w:sz w:val="16"/>
            <w:szCs w:val="16"/>
          </w:rPr>
          <w:fldChar w:fldCharType="separate"/>
        </w:r>
        <w:r w:rsidR="007B6942">
          <w:rPr>
            <w:webHidden/>
            <w:sz w:val="16"/>
            <w:szCs w:val="16"/>
          </w:rPr>
          <w:t>5-8</w:t>
        </w:r>
        <w:r w:rsidR="009A6D67" w:rsidRPr="009A6D67">
          <w:rPr>
            <w:webHidden/>
            <w:sz w:val="16"/>
            <w:szCs w:val="16"/>
          </w:rPr>
          <w:fldChar w:fldCharType="end"/>
        </w:r>
      </w:hyperlink>
    </w:p>
    <w:p w14:paraId="3ABB6A43" w14:textId="07CF86FC" w:rsidR="009A6D67" w:rsidRPr="00701EB0" w:rsidRDefault="00CE676E">
      <w:pPr>
        <w:pStyle w:val="TableofFigures"/>
        <w:tabs>
          <w:tab w:val="left" w:pos="1100"/>
        </w:tabs>
        <w:rPr>
          <w:rFonts w:eastAsiaTheme="minorEastAsia"/>
          <w:color w:val="auto"/>
          <w:sz w:val="16"/>
          <w:szCs w:val="16"/>
          <w:lang w:eastAsia="en-US"/>
        </w:rPr>
      </w:pPr>
      <w:hyperlink w:anchor="_Toc54705857" w:history="1">
        <w:r w:rsidR="009A6D67" w:rsidRPr="00701EB0">
          <w:rPr>
            <w:rStyle w:val="Hyperlink"/>
            <w:sz w:val="16"/>
            <w:szCs w:val="16"/>
          </w:rPr>
          <w:t>Table 44</w:t>
        </w:r>
        <w:r w:rsidR="009A6D67" w:rsidRPr="00701EB0">
          <w:rPr>
            <w:rFonts w:eastAsiaTheme="minorEastAsia"/>
            <w:color w:val="auto"/>
            <w:sz w:val="16"/>
            <w:szCs w:val="16"/>
            <w:lang w:eastAsia="en-US"/>
          </w:rPr>
          <w:tab/>
        </w:r>
        <w:r w:rsidR="009A6D67" w:rsidRPr="00701EB0">
          <w:rPr>
            <w:rStyle w:val="Hyperlink"/>
            <w:sz w:val="16"/>
            <w:szCs w:val="16"/>
          </w:rPr>
          <w:t>Water demand forecasts (000’s) and growth rates (%)</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_Toc54705857 \h </w:instrText>
        </w:r>
        <w:r w:rsidR="009A6D67" w:rsidRPr="009A6D67">
          <w:rPr>
            <w:webHidden/>
            <w:sz w:val="16"/>
            <w:szCs w:val="16"/>
          </w:rPr>
        </w:r>
        <w:r w:rsidR="009A6D67" w:rsidRPr="009A6D67">
          <w:rPr>
            <w:webHidden/>
            <w:sz w:val="16"/>
            <w:szCs w:val="16"/>
          </w:rPr>
          <w:fldChar w:fldCharType="separate"/>
        </w:r>
        <w:r w:rsidR="007B6942">
          <w:rPr>
            <w:webHidden/>
            <w:sz w:val="16"/>
            <w:szCs w:val="16"/>
          </w:rPr>
          <w:t>5-10</w:t>
        </w:r>
        <w:r w:rsidR="009A6D67" w:rsidRPr="009A6D67">
          <w:rPr>
            <w:webHidden/>
            <w:sz w:val="16"/>
            <w:szCs w:val="16"/>
          </w:rPr>
          <w:fldChar w:fldCharType="end"/>
        </w:r>
      </w:hyperlink>
    </w:p>
    <w:p w14:paraId="42E86C19" w14:textId="30E032F3" w:rsidR="009A6D67" w:rsidRPr="00701EB0" w:rsidRDefault="00CE676E">
      <w:pPr>
        <w:pStyle w:val="TableofFigures"/>
        <w:tabs>
          <w:tab w:val="left" w:pos="1100"/>
        </w:tabs>
        <w:rPr>
          <w:rFonts w:eastAsiaTheme="minorEastAsia"/>
          <w:color w:val="auto"/>
          <w:sz w:val="16"/>
          <w:szCs w:val="16"/>
          <w:lang w:eastAsia="en-US"/>
        </w:rPr>
      </w:pPr>
      <w:hyperlink w:anchor="_Toc54705858" w:history="1">
        <w:r w:rsidR="009A6D67" w:rsidRPr="00701EB0">
          <w:rPr>
            <w:rStyle w:val="Hyperlink"/>
            <w:sz w:val="16"/>
            <w:szCs w:val="16"/>
          </w:rPr>
          <w:t>Table 45</w:t>
        </w:r>
        <w:r w:rsidR="009A6D67" w:rsidRPr="00701EB0">
          <w:rPr>
            <w:rFonts w:eastAsiaTheme="minorEastAsia"/>
            <w:color w:val="auto"/>
            <w:sz w:val="16"/>
            <w:szCs w:val="16"/>
            <w:lang w:eastAsia="en-US"/>
          </w:rPr>
          <w:tab/>
        </w:r>
        <w:r w:rsidR="009A6D67" w:rsidRPr="00701EB0">
          <w:rPr>
            <w:rStyle w:val="Hyperlink"/>
            <w:sz w:val="16"/>
            <w:szCs w:val="16"/>
          </w:rPr>
          <w:t>Residential connections growth rates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_Toc54705858 \h </w:instrText>
        </w:r>
        <w:r w:rsidR="009A6D67" w:rsidRPr="009A6D67">
          <w:rPr>
            <w:webHidden/>
            <w:sz w:val="16"/>
            <w:szCs w:val="16"/>
          </w:rPr>
        </w:r>
        <w:r w:rsidR="009A6D67" w:rsidRPr="009A6D67">
          <w:rPr>
            <w:webHidden/>
            <w:sz w:val="16"/>
            <w:szCs w:val="16"/>
          </w:rPr>
          <w:fldChar w:fldCharType="separate"/>
        </w:r>
        <w:r w:rsidR="007B6942">
          <w:rPr>
            <w:webHidden/>
            <w:sz w:val="16"/>
            <w:szCs w:val="16"/>
          </w:rPr>
          <w:t>5-13</w:t>
        </w:r>
        <w:r w:rsidR="009A6D67" w:rsidRPr="009A6D67">
          <w:rPr>
            <w:webHidden/>
            <w:sz w:val="16"/>
            <w:szCs w:val="16"/>
          </w:rPr>
          <w:fldChar w:fldCharType="end"/>
        </w:r>
      </w:hyperlink>
    </w:p>
    <w:p w14:paraId="6987DA2A" w14:textId="75D4032D" w:rsidR="009A6D67" w:rsidRPr="00701EB0" w:rsidRDefault="00CE676E">
      <w:pPr>
        <w:pStyle w:val="TableofFigures"/>
        <w:tabs>
          <w:tab w:val="left" w:pos="1100"/>
        </w:tabs>
        <w:rPr>
          <w:rFonts w:eastAsiaTheme="minorEastAsia"/>
          <w:color w:val="auto"/>
          <w:sz w:val="16"/>
          <w:szCs w:val="16"/>
          <w:lang w:eastAsia="en-US"/>
        </w:rPr>
      </w:pPr>
      <w:hyperlink w:anchor="_Toc54705859" w:history="1">
        <w:r w:rsidR="009A6D67" w:rsidRPr="00701EB0">
          <w:rPr>
            <w:rStyle w:val="Hyperlink"/>
            <w:sz w:val="16"/>
            <w:szCs w:val="16"/>
          </w:rPr>
          <w:t>Table 46</w:t>
        </w:r>
        <w:r w:rsidR="009A6D67" w:rsidRPr="00701EB0">
          <w:rPr>
            <w:rFonts w:eastAsiaTheme="minorEastAsia"/>
            <w:color w:val="auto"/>
            <w:sz w:val="16"/>
            <w:szCs w:val="16"/>
            <w:lang w:eastAsia="en-US"/>
          </w:rPr>
          <w:tab/>
        </w:r>
        <w:r w:rsidR="009A6D67" w:rsidRPr="00701EB0">
          <w:rPr>
            <w:rStyle w:val="Hyperlink"/>
            <w:sz w:val="16"/>
            <w:szCs w:val="16"/>
          </w:rPr>
          <w:t>Consumption rate forecasts – kilolitres per connection</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_Toc54705859 \h </w:instrText>
        </w:r>
        <w:r w:rsidR="009A6D67" w:rsidRPr="009A6D67">
          <w:rPr>
            <w:webHidden/>
            <w:sz w:val="16"/>
            <w:szCs w:val="16"/>
          </w:rPr>
        </w:r>
        <w:r w:rsidR="009A6D67" w:rsidRPr="009A6D67">
          <w:rPr>
            <w:webHidden/>
            <w:sz w:val="16"/>
            <w:szCs w:val="16"/>
          </w:rPr>
          <w:fldChar w:fldCharType="separate"/>
        </w:r>
        <w:r w:rsidR="007B6942">
          <w:rPr>
            <w:webHidden/>
            <w:sz w:val="16"/>
            <w:szCs w:val="16"/>
          </w:rPr>
          <w:t>5-14</w:t>
        </w:r>
        <w:r w:rsidR="009A6D67" w:rsidRPr="009A6D67">
          <w:rPr>
            <w:webHidden/>
            <w:sz w:val="16"/>
            <w:szCs w:val="16"/>
          </w:rPr>
          <w:fldChar w:fldCharType="end"/>
        </w:r>
      </w:hyperlink>
    </w:p>
    <w:p w14:paraId="1BC96A5B" w14:textId="0C5CC40D" w:rsidR="009A6D67" w:rsidRPr="00701EB0" w:rsidRDefault="00CE676E">
      <w:pPr>
        <w:pStyle w:val="TableofFigures"/>
        <w:tabs>
          <w:tab w:val="left" w:pos="1100"/>
        </w:tabs>
        <w:rPr>
          <w:rFonts w:eastAsiaTheme="minorEastAsia"/>
          <w:color w:val="auto"/>
          <w:sz w:val="16"/>
          <w:szCs w:val="16"/>
          <w:lang w:eastAsia="en-US"/>
        </w:rPr>
      </w:pPr>
      <w:hyperlink w:anchor="_Toc54705860" w:history="1">
        <w:r w:rsidR="009A6D67" w:rsidRPr="00701EB0">
          <w:rPr>
            <w:rStyle w:val="Hyperlink"/>
            <w:sz w:val="16"/>
            <w:szCs w:val="16"/>
          </w:rPr>
          <w:t>Table 47</w:t>
        </w:r>
        <w:r w:rsidR="009A6D67" w:rsidRPr="00701EB0">
          <w:rPr>
            <w:rFonts w:eastAsiaTheme="minorEastAsia"/>
            <w:color w:val="auto"/>
            <w:sz w:val="16"/>
            <w:szCs w:val="16"/>
            <w:lang w:eastAsia="en-US"/>
          </w:rPr>
          <w:tab/>
        </w:r>
        <w:r w:rsidR="009A6D67" w:rsidRPr="00701EB0">
          <w:rPr>
            <w:rStyle w:val="Hyperlink"/>
            <w:sz w:val="16"/>
            <w:szCs w:val="16"/>
          </w:rPr>
          <w:t>Non-revenue water analysis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_Toc54705860 \h </w:instrText>
        </w:r>
        <w:r w:rsidR="009A6D67" w:rsidRPr="009A6D67">
          <w:rPr>
            <w:webHidden/>
            <w:sz w:val="16"/>
            <w:szCs w:val="16"/>
          </w:rPr>
        </w:r>
        <w:r w:rsidR="009A6D67" w:rsidRPr="009A6D67">
          <w:rPr>
            <w:webHidden/>
            <w:sz w:val="16"/>
            <w:szCs w:val="16"/>
          </w:rPr>
          <w:fldChar w:fldCharType="separate"/>
        </w:r>
        <w:r w:rsidR="007B6942">
          <w:rPr>
            <w:webHidden/>
            <w:sz w:val="16"/>
            <w:szCs w:val="16"/>
          </w:rPr>
          <w:t>5-15</w:t>
        </w:r>
        <w:r w:rsidR="009A6D67" w:rsidRPr="009A6D67">
          <w:rPr>
            <w:webHidden/>
            <w:sz w:val="16"/>
            <w:szCs w:val="16"/>
          </w:rPr>
          <w:fldChar w:fldCharType="end"/>
        </w:r>
      </w:hyperlink>
    </w:p>
    <w:p w14:paraId="1901EA85" w14:textId="6B8885DC" w:rsidR="009A6D67" w:rsidRPr="00701EB0" w:rsidRDefault="00CE676E">
      <w:pPr>
        <w:pStyle w:val="TableofFigures"/>
        <w:tabs>
          <w:tab w:val="left" w:pos="1100"/>
        </w:tabs>
        <w:rPr>
          <w:rFonts w:eastAsiaTheme="minorEastAsia"/>
          <w:color w:val="auto"/>
          <w:sz w:val="16"/>
          <w:szCs w:val="16"/>
          <w:lang w:eastAsia="en-US"/>
        </w:rPr>
      </w:pPr>
      <w:hyperlink w:anchor="_Toc54705861" w:history="1">
        <w:r w:rsidR="009A6D67" w:rsidRPr="00701EB0">
          <w:rPr>
            <w:rStyle w:val="Hyperlink"/>
            <w:sz w:val="16"/>
            <w:szCs w:val="16"/>
          </w:rPr>
          <w:t>Table 48</w:t>
        </w:r>
        <w:r w:rsidR="009A6D67" w:rsidRPr="00701EB0">
          <w:rPr>
            <w:rFonts w:eastAsiaTheme="minorEastAsia"/>
            <w:color w:val="auto"/>
            <w:sz w:val="16"/>
            <w:szCs w:val="16"/>
            <w:lang w:eastAsia="en-US"/>
          </w:rPr>
          <w:tab/>
        </w:r>
        <w:r w:rsidR="009A6D67" w:rsidRPr="00701EB0">
          <w:rPr>
            <w:rStyle w:val="Hyperlink"/>
            <w:sz w:val="16"/>
            <w:szCs w:val="16"/>
          </w:rPr>
          <w:t>Sewage demand residential category – definition and key assumptions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_Toc54705861 \h </w:instrText>
        </w:r>
        <w:r w:rsidR="009A6D67" w:rsidRPr="009A6D67">
          <w:rPr>
            <w:webHidden/>
            <w:sz w:val="16"/>
            <w:szCs w:val="16"/>
          </w:rPr>
        </w:r>
        <w:r w:rsidR="009A6D67" w:rsidRPr="009A6D67">
          <w:rPr>
            <w:webHidden/>
            <w:sz w:val="16"/>
            <w:szCs w:val="16"/>
          </w:rPr>
          <w:fldChar w:fldCharType="separate"/>
        </w:r>
        <w:r w:rsidR="007B6942">
          <w:rPr>
            <w:webHidden/>
            <w:sz w:val="16"/>
            <w:szCs w:val="16"/>
          </w:rPr>
          <w:t>5-19</w:t>
        </w:r>
        <w:r w:rsidR="009A6D67" w:rsidRPr="009A6D67">
          <w:rPr>
            <w:webHidden/>
            <w:sz w:val="16"/>
            <w:szCs w:val="16"/>
          </w:rPr>
          <w:fldChar w:fldCharType="end"/>
        </w:r>
      </w:hyperlink>
    </w:p>
    <w:p w14:paraId="798EB266" w14:textId="35D3E9B6" w:rsidR="009A6D67" w:rsidRPr="00701EB0" w:rsidRDefault="00CE676E">
      <w:pPr>
        <w:pStyle w:val="TableofFigures"/>
        <w:tabs>
          <w:tab w:val="left" w:pos="1100"/>
        </w:tabs>
        <w:rPr>
          <w:rFonts w:eastAsiaTheme="minorEastAsia"/>
          <w:color w:val="auto"/>
          <w:sz w:val="16"/>
          <w:szCs w:val="16"/>
          <w:lang w:eastAsia="en-US"/>
        </w:rPr>
      </w:pPr>
      <w:hyperlink w:anchor="_Toc54705862" w:history="1">
        <w:r w:rsidR="009A6D67" w:rsidRPr="00701EB0">
          <w:rPr>
            <w:rStyle w:val="Hyperlink"/>
            <w:sz w:val="16"/>
            <w:szCs w:val="16"/>
          </w:rPr>
          <w:t>Table 49</w:t>
        </w:r>
        <w:r w:rsidR="009A6D67" w:rsidRPr="00701EB0">
          <w:rPr>
            <w:rFonts w:eastAsiaTheme="minorEastAsia"/>
            <w:color w:val="auto"/>
            <w:sz w:val="16"/>
            <w:szCs w:val="16"/>
            <w:lang w:eastAsia="en-US"/>
          </w:rPr>
          <w:tab/>
        </w:r>
        <w:r w:rsidR="009A6D67" w:rsidRPr="00701EB0">
          <w:rPr>
            <w:rStyle w:val="Hyperlink"/>
            <w:sz w:val="16"/>
            <w:szCs w:val="16"/>
          </w:rPr>
          <w:t>Sewage demand non-residential categories – definition and key assumptions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_Toc54705862 \h </w:instrText>
        </w:r>
        <w:r w:rsidR="009A6D67" w:rsidRPr="009A6D67">
          <w:rPr>
            <w:webHidden/>
            <w:sz w:val="16"/>
            <w:szCs w:val="16"/>
          </w:rPr>
        </w:r>
        <w:r w:rsidR="009A6D67" w:rsidRPr="009A6D67">
          <w:rPr>
            <w:webHidden/>
            <w:sz w:val="16"/>
            <w:szCs w:val="16"/>
          </w:rPr>
          <w:fldChar w:fldCharType="separate"/>
        </w:r>
        <w:r w:rsidR="007B6942">
          <w:rPr>
            <w:webHidden/>
            <w:sz w:val="16"/>
            <w:szCs w:val="16"/>
          </w:rPr>
          <w:t>5-20</w:t>
        </w:r>
        <w:r w:rsidR="009A6D67" w:rsidRPr="009A6D67">
          <w:rPr>
            <w:webHidden/>
            <w:sz w:val="16"/>
            <w:szCs w:val="16"/>
          </w:rPr>
          <w:fldChar w:fldCharType="end"/>
        </w:r>
      </w:hyperlink>
    </w:p>
    <w:p w14:paraId="725EFB32" w14:textId="4004D239" w:rsidR="009A6D67" w:rsidRPr="00701EB0" w:rsidRDefault="00CE676E">
      <w:pPr>
        <w:pStyle w:val="TableofFigures"/>
        <w:tabs>
          <w:tab w:val="left" w:pos="1100"/>
        </w:tabs>
        <w:rPr>
          <w:rFonts w:eastAsiaTheme="minorEastAsia"/>
          <w:color w:val="auto"/>
          <w:sz w:val="16"/>
          <w:szCs w:val="16"/>
          <w:lang w:eastAsia="en-US"/>
        </w:rPr>
      </w:pPr>
      <w:hyperlink w:anchor="_Toc54705863" w:history="1">
        <w:r w:rsidR="009A6D67" w:rsidRPr="00701EB0">
          <w:rPr>
            <w:rStyle w:val="Hyperlink"/>
            <w:sz w:val="16"/>
            <w:szCs w:val="16"/>
          </w:rPr>
          <w:t>Table 50</w:t>
        </w:r>
        <w:r w:rsidR="009A6D67" w:rsidRPr="00701EB0">
          <w:rPr>
            <w:rFonts w:eastAsiaTheme="minorEastAsia"/>
            <w:color w:val="auto"/>
            <w:sz w:val="16"/>
            <w:szCs w:val="16"/>
            <w:lang w:eastAsia="en-US"/>
          </w:rPr>
          <w:tab/>
        </w:r>
        <w:r w:rsidR="009A6D67" w:rsidRPr="00701EB0">
          <w:rPr>
            <w:rStyle w:val="Hyperlink"/>
            <w:sz w:val="16"/>
            <w:szCs w:val="16"/>
          </w:rPr>
          <w:t>Eastern system sewage (by parameter type) forecasts and growth rates (%)</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_Toc54705863 \h </w:instrText>
        </w:r>
        <w:r w:rsidR="009A6D67" w:rsidRPr="009A6D67">
          <w:rPr>
            <w:webHidden/>
            <w:sz w:val="16"/>
            <w:szCs w:val="16"/>
          </w:rPr>
        </w:r>
        <w:r w:rsidR="009A6D67" w:rsidRPr="009A6D67">
          <w:rPr>
            <w:webHidden/>
            <w:sz w:val="16"/>
            <w:szCs w:val="16"/>
          </w:rPr>
          <w:fldChar w:fldCharType="separate"/>
        </w:r>
        <w:r w:rsidR="007B6942">
          <w:rPr>
            <w:webHidden/>
            <w:sz w:val="16"/>
            <w:szCs w:val="16"/>
          </w:rPr>
          <w:t>5-24</w:t>
        </w:r>
        <w:r w:rsidR="009A6D67" w:rsidRPr="009A6D67">
          <w:rPr>
            <w:webHidden/>
            <w:sz w:val="16"/>
            <w:szCs w:val="16"/>
          </w:rPr>
          <w:fldChar w:fldCharType="end"/>
        </w:r>
      </w:hyperlink>
    </w:p>
    <w:p w14:paraId="40D7AF04" w14:textId="707997AC" w:rsidR="009A6D67" w:rsidRPr="00701EB0" w:rsidRDefault="00CE676E">
      <w:pPr>
        <w:pStyle w:val="TableofFigures"/>
        <w:tabs>
          <w:tab w:val="left" w:pos="1100"/>
        </w:tabs>
        <w:rPr>
          <w:rFonts w:eastAsiaTheme="minorEastAsia"/>
          <w:color w:val="auto"/>
          <w:sz w:val="16"/>
          <w:szCs w:val="16"/>
          <w:lang w:eastAsia="en-US"/>
        </w:rPr>
      </w:pPr>
      <w:hyperlink w:anchor="_Toc54705864" w:history="1">
        <w:r w:rsidR="009A6D67" w:rsidRPr="00701EB0">
          <w:rPr>
            <w:rStyle w:val="Hyperlink"/>
            <w:sz w:val="16"/>
            <w:szCs w:val="16"/>
          </w:rPr>
          <w:t>Table 51</w:t>
        </w:r>
        <w:r w:rsidR="009A6D67" w:rsidRPr="00701EB0">
          <w:rPr>
            <w:rFonts w:eastAsiaTheme="minorEastAsia"/>
            <w:color w:val="auto"/>
            <w:sz w:val="16"/>
            <w:szCs w:val="16"/>
            <w:lang w:eastAsia="en-US"/>
          </w:rPr>
          <w:tab/>
        </w:r>
        <w:r w:rsidR="009A6D67" w:rsidRPr="00701EB0">
          <w:rPr>
            <w:rStyle w:val="Hyperlink"/>
            <w:sz w:val="16"/>
            <w:szCs w:val="16"/>
          </w:rPr>
          <w:t>Western system sewage (by parameter type) forecasts and growth rates (%)</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_Toc54705864 \h </w:instrText>
        </w:r>
        <w:r w:rsidR="009A6D67" w:rsidRPr="009A6D67">
          <w:rPr>
            <w:webHidden/>
            <w:sz w:val="16"/>
            <w:szCs w:val="16"/>
          </w:rPr>
        </w:r>
        <w:r w:rsidR="009A6D67" w:rsidRPr="009A6D67">
          <w:rPr>
            <w:webHidden/>
            <w:sz w:val="16"/>
            <w:szCs w:val="16"/>
          </w:rPr>
          <w:fldChar w:fldCharType="separate"/>
        </w:r>
        <w:r w:rsidR="007B6942">
          <w:rPr>
            <w:webHidden/>
            <w:sz w:val="16"/>
            <w:szCs w:val="16"/>
          </w:rPr>
          <w:t>5-25</w:t>
        </w:r>
        <w:r w:rsidR="009A6D67" w:rsidRPr="009A6D67">
          <w:rPr>
            <w:webHidden/>
            <w:sz w:val="16"/>
            <w:szCs w:val="16"/>
          </w:rPr>
          <w:fldChar w:fldCharType="end"/>
        </w:r>
      </w:hyperlink>
    </w:p>
    <w:p w14:paraId="2D61FE0D" w14:textId="3E30B963" w:rsidR="009A6D67" w:rsidRPr="00701EB0" w:rsidRDefault="00CE676E">
      <w:pPr>
        <w:pStyle w:val="TableofFigures"/>
        <w:tabs>
          <w:tab w:val="left" w:pos="1100"/>
        </w:tabs>
        <w:rPr>
          <w:rFonts w:eastAsiaTheme="minorEastAsia"/>
          <w:color w:val="auto"/>
          <w:sz w:val="16"/>
          <w:szCs w:val="16"/>
          <w:lang w:eastAsia="en-US"/>
        </w:rPr>
      </w:pPr>
      <w:hyperlink w:anchor="_Toc54705865" w:history="1">
        <w:r w:rsidR="009A6D67" w:rsidRPr="00701EB0">
          <w:rPr>
            <w:rStyle w:val="Hyperlink"/>
            <w:sz w:val="16"/>
            <w:szCs w:val="16"/>
          </w:rPr>
          <w:t>Table 52</w:t>
        </w:r>
        <w:r w:rsidR="009A6D67" w:rsidRPr="00701EB0">
          <w:rPr>
            <w:rFonts w:eastAsiaTheme="minorEastAsia"/>
            <w:color w:val="auto"/>
            <w:sz w:val="16"/>
            <w:szCs w:val="16"/>
            <w:lang w:eastAsia="en-US"/>
          </w:rPr>
          <w:tab/>
        </w:r>
        <w:r w:rsidR="009A6D67" w:rsidRPr="00701EB0">
          <w:rPr>
            <w:rStyle w:val="Hyperlink"/>
            <w:sz w:val="16"/>
            <w:szCs w:val="16"/>
          </w:rPr>
          <w:t>Assumptions underpinning major cost category forecasts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_Toc54705865 \h </w:instrText>
        </w:r>
        <w:r w:rsidR="009A6D67" w:rsidRPr="009A6D67">
          <w:rPr>
            <w:webHidden/>
            <w:sz w:val="16"/>
            <w:szCs w:val="16"/>
          </w:rPr>
        </w:r>
        <w:r w:rsidR="009A6D67" w:rsidRPr="009A6D67">
          <w:rPr>
            <w:webHidden/>
            <w:sz w:val="16"/>
            <w:szCs w:val="16"/>
          </w:rPr>
          <w:fldChar w:fldCharType="separate"/>
        </w:r>
        <w:r w:rsidR="007B6942">
          <w:rPr>
            <w:webHidden/>
            <w:sz w:val="16"/>
            <w:szCs w:val="16"/>
          </w:rPr>
          <w:t>6-2</w:t>
        </w:r>
        <w:r w:rsidR="009A6D67" w:rsidRPr="009A6D67">
          <w:rPr>
            <w:webHidden/>
            <w:sz w:val="16"/>
            <w:szCs w:val="16"/>
          </w:rPr>
          <w:fldChar w:fldCharType="end"/>
        </w:r>
      </w:hyperlink>
    </w:p>
    <w:p w14:paraId="235C0B25" w14:textId="59243624" w:rsidR="009A6D67" w:rsidRPr="00701EB0" w:rsidRDefault="00CE676E">
      <w:pPr>
        <w:pStyle w:val="TableofFigures"/>
        <w:tabs>
          <w:tab w:val="left" w:pos="1100"/>
        </w:tabs>
        <w:rPr>
          <w:rFonts w:eastAsiaTheme="minorEastAsia"/>
          <w:color w:val="auto"/>
          <w:sz w:val="16"/>
          <w:szCs w:val="16"/>
          <w:lang w:eastAsia="en-US"/>
        </w:rPr>
      </w:pPr>
      <w:hyperlink w:anchor="_Toc54705866" w:history="1">
        <w:r w:rsidR="009A6D67" w:rsidRPr="00701EB0">
          <w:rPr>
            <w:rStyle w:val="Hyperlink"/>
            <w:sz w:val="16"/>
            <w:szCs w:val="16"/>
          </w:rPr>
          <w:t>Table 53</w:t>
        </w:r>
        <w:r w:rsidR="009A6D67" w:rsidRPr="00701EB0">
          <w:rPr>
            <w:rFonts w:eastAsiaTheme="minorEastAsia"/>
            <w:color w:val="auto"/>
            <w:sz w:val="16"/>
            <w:szCs w:val="16"/>
            <w:lang w:eastAsia="en-US"/>
          </w:rPr>
          <w:tab/>
        </w:r>
        <w:r w:rsidR="009A6D67" w:rsidRPr="00701EB0">
          <w:rPr>
            <w:rStyle w:val="Hyperlink"/>
            <w:sz w:val="16"/>
            <w:szCs w:val="16"/>
          </w:rPr>
          <w:t>Key assumptions for benchmark energy</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_Toc54705866 \h </w:instrText>
        </w:r>
        <w:r w:rsidR="009A6D67" w:rsidRPr="009A6D67">
          <w:rPr>
            <w:webHidden/>
            <w:sz w:val="16"/>
            <w:szCs w:val="16"/>
          </w:rPr>
        </w:r>
        <w:r w:rsidR="009A6D67" w:rsidRPr="009A6D67">
          <w:rPr>
            <w:webHidden/>
            <w:sz w:val="16"/>
            <w:szCs w:val="16"/>
          </w:rPr>
          <w:fldChar w:fldCharType="separate"/>
        </w:r>
        <w:r w:rsidR="007B6942">
          <w:rPr>
            <w:webHidden/>
            <w:sz w:val="16"/>
            <w:szCs w:val="16"/>
          </w:rPr>
          <w:t>6-4</w:t>
        </w:r>
        <w:r w:rsidR="009A6D67" w:rsidRPr="009A6D67">
          <w:rPr>
            <w:webHidden/>
            <w:sz w:val="16"/>
            <w:szCs w:val="16"/>
          </w:rPr>
          <w:fldChar w:fldCharType="end"/>
        </w:r>
      </w:hyperlink>
    </w:p>
    <w:p w14:paraId="1D245CCA" w14:textId="2D5DF5E1" w:rsidR="009A6D67" w:rsidRPr="00701EB0" w:rsidRDefault="00CE676E">
      <w:pPr>
        <w:pStyle w:val="TableofFigures"/>
        <w:tabs>
          <w:tab w:val="left" w:pos="1100"/>
        </w:tabs>
        <w:rPr>
          <w:rFonts w:eastAsiaTheme="minorEastAsia"/>
          <w:color w:val="auto"/>
          <w:sz w:val="16"/>
          <w:szCs w:val="16"/>
          <w:lang w:eastAsia="en-US"/>
        </w:rPr>
      </w:pPr>
      <w:hyperlink w:anchor="_Toc54705867" w:history="1">
        <w:r w:rsidR="009A6D67" w:rsidRPr="00701EB0">
          <w:rPr>
            <w:rStyle w:val="Hyperlink"/>
            <w:sz w:val="16"/>
            <w:szCs w:val="16"/>
          </w:rPr>
          <w:t>Table 54</w:t>
        </w:r>
        <w:r w:rsidR="009A6D67" w:rsidRPr="00701EB0">
          <w:rPr>
            <w:rFonts w:eastAsiaTheme="minorEastAsia"/>
            <w:color w:val="auto"/>
            <w:sz w:val="16"/>
            <w:szCs w:val="16"/>
            <w:lang w:eastAsia="en-US"/>
          </w:rPr>
          <w:tab/>
        </w:r>
        <w:r w:rsidR="009A6D67" w:rsidRPr="00701EB0">
          <w:rPr>
            <w:rStyle w:val="Hyperlink"/>
            <w:sz w:val="16"/>
            <w:szCs w:val="16"/>
          </w:rPr>
          <w:t>Benchmark electricity allowance derivation</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_Toc54705867 \h </w:instrText>
        </w:r>
        <w:r w:rsidR="009A6D67" w:rsidRPr="009A6D67">
          <w:rPr>
            <w:webHidden/>
            <w:sz w:val="16"/>
            <w:szCs w:val="16"/>
          </w:rPr>
        </w:r>
        <w:r w:rsidR="009A6D67" w:rsidRPr="009A6D67">
          <w:rPr>
            <w:webHidden/>
            <w:sz w:val="16"/>
            <w:szCs w:val="16"/>
          </w:rPr>
          <w:fldChar w:fldCharType="separate"/>
        </w:r>
        <w:r w:rsidR="007B6942">
          <w:rPr>
            <w:webHidden/>
            <w:sz w:val="16"/>
            <w:szCs w:val="16"/>
          </w:rPr>
          <w:t>6-6</w:t>
        </w:r>
        <w:r w:rsidR="009A6D67" w:rsidRPr="009A6D67">
          <w:rPr>
            <w:webHidden/>
            <w:sz w:val="16"/>
            <w:szCs w:val="16"/>
          </w:rPr>
          <w:fldChar w:fldCharType="end"/>
        </w:r>
      </w:hyperlink>
    </w:p>
    <w:p w14:paraId="17087CC3" w14:textId="24E98570" w:rsidR="009A6D67" w:rsidRPr="00701EB0" w:rsidRDefault="00CE676E">
      <w:pPr>
        <w:pStyle w:val="TableofFigures"/>
        <w:tabs>
          <w:tab w:val="left" w:pos="1100"/>
        </w:tabs>
        <w:rPr>
          <w:rFonts w:eastAsiaTheme="minorEastAsia"/>
          <w:color w:val="auto"/>
          <w:sz w:val="16"/>
          <w:szCs w:val="16"/>
          <w:lang w:eastAsia="en-US"/>
        </w:rPr>
      </w:pPr>
      <w:hyperlink w:anchor="_Toc54705868" w:history="1">
        <w:r w:rsidR="009A6D67" w:rsidRPr="00701EB0">
          <w:rPr>
            <w:rStyle w:val="Hyperlink"/>
            <w:sz w:val="16"/>
            <w:szCs w:val="16"/>
          </w:rPr>
          <w:t>Table 55</w:t>
        </w:r>
        <w:r w:rsidR="009A6D67" w:rsidRPr="00701EB0">
          <w:rPr>
            <w:rFonts w:eastAsiaTheme="minorEastAsia"/>
            <w:color w:val="auto"/>
            <w:sz w:val="16"/>
            <w:szCs w:val="16"/>
            <w:lang w:eastAsia="en-US"/>
          </w:rPr>
          <w:tab/>
        </w:r>
        <w:r w:rsidR="009A6D67" w:rsidRPr="00701EB0">
          <w:rPr>
            <w:rStyle w:val="Hyperlink"/>
            <w:sz w:val="16"/>
            <w:szCs w:val="16"/>
          </w:rPr>
          <w:t>Water and sewerage efficient base year ($ millions)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_Toc54705868 \h </w:instrText>
        </w:r>
        <w:r w:rsidR="009A6D67" w:rsidRPr="009A6D67">
          <w:rPr>
            <w:webHidden/>
            <w:sz w:val="16"/>
            <w:szCs w:val="16"/>
          </w:rPr>
        </w:r>
        <w:r w:rsidR="009A6D67" w:rsidRPr="009A6D67">
          <w:rPr>
            <w:webHidden/>
            <w:sz w:val="16"/>
            <w:szCs w:val="16"/>
          </w:rPr>
          <w:fldChar w:fldCharType="separate"/>
        </w:r>
        <w:r w:rsidR="007B6942">
          <w:rPr>
            <w:webHidden/>
            <w:sz w:val="16"/>
            <w:szCs w:val="16"/>
          </w:rPr>
          <w:t>6-8</w:t>
        </w:r>
        <w:r w:rsidR="009A6D67" w:rsidRPr="009A6D67">
          <w:rPr>
            <w:webHidden/>
            <w:sz w:val="16"/>
            <w:szCs w:val="16"/>
          </w:rPr>
          <w:fldChar w:fldCharType="end"/>
        </w:r>
      </w:hyperlink>
    </w:p>
    <w:p w14:paraId="3BA71457" w14:textId="65D787B0" w:rsidR="009A6D67" w:rsidRPr="00701EB0" w:rsidRDefault="00CE676E">
      <w:pPr>
        <w:pStyle w:val="TableofFigures"/>
        <w:tabs>
          <w:tab w:val="left" w:pos="1100"/>
        </w:tabs>
        <w:rPr>
          <w:rFonts w:eastAsiaTheme="minorEastAsia"/>
          <w:color w:val="auto"/>
          <w:sz w:val="16"/>
          <w:szCs w:val="16"/>
          <w:lang w:eastAsia="en-US"/>
        </w:rPr>
      </w:pPr>
      <w:hyperlink w:anchor="_Toc54705869" w:history="1">
        <w:r w:rsidR="009A6D67" w:rsidRPr="00701EB0">
          <w:rPr>
            <w:rStyle w:val="Hyperlink"/>
            <w:sz w:val="16"/>
            <w:szCs w:val="16"/>
          </w:rPr>
          <w:t>Table 56</w:t>
        </w:r>
        <w:r w:rsidR="009A6D67" w:rsidRPr="00701EB0">
          <w:rPr>
            <w:rFonts w:eastAsiaTheme="minorEastAsia"/>
            <w:color w:val="auto"/>
            <w:sz w:val="16"/>
            <w:szCs w:val="16"/>
            <w:lang w:eastAsia="en-US"/>
          </w:rPr>
          <w:tab/>
        </w:r>
        <w:r w:rsidR="009A6D67" w:rsidRPr="00701EB0">
          <w:rPr>
            <w:rStyle w:val="Hyperlink"/>
            <w:sz w:val="16"/>
            <w:szCs w:val="16"/>
          </w:rPr>
          <w:t>Base year adjustments – water and sewerage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_Toc54705869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6-10</w:t>
        </w:r>
        <w:r w:rsidR="009A6D67" w:rsidRPr="009A6D67">
          <w:rPr>
            <w:webHidden/>
            <w:sz w:val="16"/>
            <w:szCs w:val="16"/>
          </w:rPr>
          <w:fldChar w:fldCharType="end"/>
        </w:r>
      </w:hyperlink>
    </w:p>
    <w:p w14:paraId="13C41CBC" w14:textId="13A60D02" w:rsidR="009A6D67" w:rsidRPr="00701EB0" w:rsidRDefault="00CE676E">
      <w:pPr>
        <w:pStyle w:val="TableofFigures"/>
        <w:tabs>
          <w:tab w:val="left" w:pos="1100"/>
        </w:tabs>
        <w:rPr>
          <w:rFonts w:eastAsiaTheme="minorEastAsia"/>
          <w:color w:val="auto"/>
          <w:sz w:val="16"/>
          <w:szCs w:val="16"/>
          <w:lang w:eastAsia="en-US"/>
        </w:rPr>
      </w:pPr>
      <w:hyperlink w:anchor="_Toc54705870" w:history="1">
        <w:r w:rsidR="009A6D67" w:rsidRPr="00701EB0">
          <w:rPr>
            <w:rStyle w:val="Hyperlink"/>
            <w:sz w:val="16"/>
            <w:szCs w:val="16"/>
          </w:rPr>
          <w:t>Table 57</w:t>
        </w:r>
        <w:r w:rsidR="009A6D67" w:rsidRPr="00701EB0">
          <w:rPr>
            <w:rFonts w:eastAsiaTheme="minorEastAsia"/>
            <w:color w:val="auto"/>
            <w:sz w:val="16"/>
            <w:szCs w:val="16"/>
            <w:lang w:eastAsia="en-US"/>
          </w:rPr>
          <w:tab/>
        </w:r>
        <w:r w:rsidR="009A6D67" w:rsidRPr="00701EB0">
          <w:rPr>
            <w:rStyle w:val="Hyperlink"/>
            <w:sz w:val="16"/>
            <w:szCs w:val="16"/>
          </w:rPr>
          <w:t>Additions (aggregate) to the efficient base year – water and sewerage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_Toc54705870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6-11</w:t>
        </w:r>
        <w:r w:rsidR="009A6D67" w:rsidRPr="009A6D67">
          <w:rPr>
            <w:webHidden/>
            <w:sz w:val="16"/>
            <w:szCs w:val="16"/>
          </w:rPr>
          <w:fldChar w:fldCharType="end"/>
        </w:r>
      </w:hyperlink>
    </w:p>
    <w:p w14:paraId="658F0494" w14:textId="71299608" w:rsidR="009A6D67" w:rsidRPr="00701EB0" w:rsidRDefault="00CE676E">
      <w:pPr>
        <w:pStyle w:val="TableofFigures"/>
        <w:tabs>
          <w:tab w:val="left" w:pos="1100"/>
        </w:tabs>
        <w:rPr>
          <w:rFonts w:eastAsiaTheme="minorEastAsia"/>
          <w:color w:val="auto"/>
          <w:sz w:val="16"/>
          <w:szCs w:val="16"/>
          <w:lang w:eastAsia="en-US"/>
        </w:rPr>
      </w:pPr>
      <w:hyperlink w:anchor="_Toc54705871" w:history="1">
        <w:r w:rsidR="009A6D67" w:rsidRPr="00701EB0">
          <w:rPr>
            <w:rStyle w:val="Hyperlink"/>
            <w:sz w:val="16"/>
            <w:szCs w:val="16"/>
          </w:rPr>
          <w:t>Table 58</w:t>
        </w:r>
        <w:r w:rsidR="009A6D67" w:rsidRPr="00701EB0">
          <w:rPr>
            <w:rFonts w:eastAsiaTheme="minorEastAsia"/>
            <w:color w:val="auto"/>
            <w:sz w:val="16"/>
            <w:szCs w:val="16"/>
            <w:lang w:eastAsia="en-US"/>
          </w:rPr>
          <w:tab/>
        </w:r>
        <w:r w:rsidR="009A6D67" w:rsidRPr="00701EB0">
          <w:rPr>
            <w:rStyle w:val="Hyperlink"/>
            <w:sz w:val="16"/>
            <w:szCs w:val="16"/>
          </w:rPr>
          <w:t>Waterways and drainage efficient base year ($ millions)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_Toc54705871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6-13</w:t>
        </w:r>
        <w:r w:rsidR="009A6D67" w:rsidRPr="009A6D67">
          <w:rPr>
            <w:webHidden/>
            <w:sz w:val="16"/>
            <w:szCs w:val="16"/>
          </w:rPr>
          <w:fldChar w:fldCharType="end"/>
        </w:r>
      </w:hyperlink>
    </w:p>
    <w:p w14:paraId="3AAF8904" w14:textId="230B6B50" w:rsidR="009A6D67" w:rsidRPr="00701EB0" w:rsidRDefault="00CE676E">
      <w:pPr>
        <w:pStyle w:val="TableofFigures"/>
        <w:tabs>
          <w:tab w:val="left" w:pos="1100"/>
        </w:tabs>
        <w:rPr>
          <w:rFonts w:eastAsiaTheme="minorEastAsia"/>
          <w:color w:val="auto"/>
          <w:sz w:val="16"/>
          <w:szCs w:val="16"/>
          <w:lang w:eastAsia="en-US"/>
        </w:rPr>
      </w:pPr>
      <w:hyperlink w:anchor="_Toc54705872" w:history="1">
        <w:r w:rsidR="009A6D67" w:rsidRPr="00701EB0">
          <w:rPr>
            <w:rStyle w:val="Hyperlink"/>
            <w:sz w:val="16"/>
            <w:szCs w:val="16"/>
          </w:rPr>
          <w:t>Table 59</w:t>
        </w:r>
        <w:r w:rsidR="009A6D67" w:rsidRPr="00701EB0">
          <w:rPr>
            <w:rFonts w:eastAsiaTheme="minorEastAsia"/>
            <w:color w:val="auto"/>
            <w:sz w:val="16"/>
            <w:szCs w:val="16"/>
            <w:lang w:eastAsia="en-US"/>
          </w:rPr>
          <w:tab/>
        </w:r>
        <w:r w:rsidR="009A6D67" w:rsidRPr="00701EB0">
          <w:rPr>
            <w:rStyle w:val="Hyperlink"/>
            <w:sz w:val="16"/>
            <w:szCs w:val="16"/>
          </w:rPr>
          <w:t>Base year adjustments – waterways and drainage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_Toc54705872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6-14</w:t>
        </w:r>
        <w:r w:rsidR="009A6D67" w:rsidRPr="009A6D67">
          <w:rPr>
            <w:webHidden/>
            <w:sz w:val="16"/>
            <w:szCs w:val="16"/>
          </w:rPr>
          <w:fldChar w:fldCharType="end"/>
        </w:r>
      </w:hyperlink>
    </w:p>
    <w:p w14:paraId="7B2843D4" w14:textId="1B07B72B" w:rsidR="009A6D67" w:rsidRPr="00701EB0" w:rsidRDefault="00CE676E">
      <w:pPr>
        <w:pStyle w:val="TableofFigures"/>
        <w:tabs>
          <w:tab w:val="left" w:pos="1100"/>
        </w:tabs>
        <w:rPr>
          <w:rFonts w:eastAsiaTheme="minorEastAsia"/>
          <w:color w:val="auto"/>
          <w:sz w:val="16"/>
          <w:szCs w:val="16"/>
          <w:lang w:eastAsia="en-US"/>
        </w:rPr>
      </w:pPr>
      <w:hyperlink w:anchor="_Toc54705873" w:history="1">
        <w:r w:rsidR="009A6D67" w:rsidRPr="00701EB0">
          <w:rPr>
            <w:rStyle w:val="Hyperlink"/>
            <w:sz w:val="16"/>
            <w:szCs w:val="16"/>
          </w:rPr>
          <w:t>Table 60</w:t>
        </w:r>
        <w:r w:rsidR="009A6D67" w:rsidRPr="00701EB0">
          <w:rPr>
            <w:rFonts w:eastAsiaTheme="minorEastAsia"/>
            <w:color w:val="auto"/>
            <w:sz w:val="16"/>
            <w:szCs w:val="16"/>
            <w:lang w:eastAsia="en-US"/>
          </w:rPr>
          <w:tab/>
        </w:r>
        <w:r w:rsidR="009A6D67" w:rsidRPr="00701EB0">
          <w:rPr>
            <w:rStyle w:val="Hyperlink"/>
            <w:sz w:val="16"/>
            <w:szCs w:val="16"/>
          </w:rPr>
          <w:t>Additions (aggregate) to the efficient base year – waterways and drainage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_Toc54705873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6-14</w:t>
        </w:r>
        <w:r w:rsidR="009A6D67" w:rsidRPr="009A6D67">
          <w:rPr>
            <w:webHidden/>
            <w:sz w:val="16"/>
            <w:szCs w:val="16"/>
          </w:rPr>
          <w:fldChar w:fldCharType="end"/>
        </w:r>
      </w:hyperlink>
    </w:p>
    <w:p w14:paraId="52BF1300" w14:textId="51E58124" w:rsidR="009A6D67" w:rsidRPr="00701EB0" w:rsidRDefault="00CE676E">
      <w:pPr>
        <w:pStyle w:val="TableofFigures"/>
        <w:tabs>
          <w:tab w:val="left" w:pos="1100"/>
        </w:tabs>
        <w:rPr>
          <w:rFonts w:eastAsiaTheme="minorEastAsia"/>
          <w:color w:val="auto"/>
          <w:sz w:val="16"/>
          <w:szCs w:val="16"/>
          <w:lang w:eastAsia="en-US"/>
        </w:rPr>
      </w:pPr>
      <w:hyperlink w:anchor="_Toc54705874" w:history="1">
        <w:r w:rsidR="009A6D67" w:rsidRPr="00701EB0">
          <w:rPr>
            <w:rStyle w:val="Hyperlink"/>
            <w:sz w:val="16"/>
            <w:szCs w:val="16"/>
          </w:rPr>
          <w:t>Table 61</w:t>
        </w:r>
        <w:r w:rsidR="009A6D67" w:rsidRPr="00701EB0">
          <w:rPr>
            <w:rFonts w:eastAsiaTheme="minorEastAsia"/>
            <w:color w:val="auto"/>
            <w:sz w:val="16"/>
            <w:szCs w:val="16"/>
            <w:lang w:eastAsia="en-US"/>
          </w:rPr>
          <w:tab/>
        </w:r>
        <w:r w:rsidR="009A6D67" w:rsidRPr="00701EB0">
          <w:rPr>
            <w:rStyle w:val="Hyperlink"/>
            <w:sz w:val="16"/>
            <w:szCs w:val="16"/>
          </w:rPr>
          <w:t>Derivation of step change in expenditure due to customer derived levels of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_Toc54705874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6-16</w:t>
        </w:r>
        <w:r w:rsidR="009A6D67" w:rsidRPr="009A6D67">
          <w:rPr>
            <w:webHidden/>
            <w:sz w:val="16"/>
            <w:szCs w:val="16"/>
          </w:rPr>
          <w:fldChar w:fldCharType="end"/>
        </w:r>
      </w:hyperlink>
    </w:p>
    <w:p w14:paraId="0748D1ED" w14:textId="4AC49C8D" w:rsidR="009A6D67" w:rsidRPr="00701EB0" w:rsidRDefault="00CE676E">
      <w:pPr>
        <w:pStyle w:val="TableofFigures"/>
        <w:tabs>
          <w:tab w:val="left" w:pos="1100"/>
        </w:tabs>
        <w:rPr>
          <w:rFonts w:eastAsiaTheme="minorEastAsia"/>
          <w:color w:val="auto"/>
          <w:sz w:val="16"/>
          <w:szCs w:val="16"/>
          <w:lang w:eastAsia="en-US"/>
        </w:rPr>
      </w:pPr>
      <w:hyperlink w:anchor="_Toc54705875" w:history="1">
        <w:r w:rsidR="009A6D67" w:rsidRPr="00701EB0">
          <w:rPr>
            <w:rStyle w:val="Hyperlink"/>
            <w:sz w:val="16"/>
            <w:szCs w:val="16"/>
          </w:rPr>
          <w:t>Table 62</w:t>
        </w:r>
        <w:r w:rsidR="009A6D67" w:rsidRPr="00701EB0">
          <w:rPr>
            <w:rFonts w:eastAsiaTheme="minorEastAsia"/>
            <w:color w:val="auto"/>
            <w:sz w:val="16"/>
            <w:szCs w:val="16"/>
            <w:lang w:eastAsia="en-US"/>
          </w:rPr>
          <w:tab/>
        </w:r>
        <w:r w:rsidR="009A6D67" w:rsidRPr="00701EB0">
          <w:rPr>
            <w:rStyle w:val="Hyperlink"/>
            <w:sz w:val="16"/>
            <w:szCs w:val="16"/>
          </w:rPr>
          <w:t>Historical and forecast trends – major cost categories</w:t>
        </w:r>
        <w:r w:rsidR="009A6D67" w:rsidRPr="00701EB0">
          <w:rPr>
            <w:rStyle w:val="Hyperlink"/>
            <w:rFonts w:ascii="Verdana" w:hAnsi="Verdana"/>
            <w:i/>
            <w:sz w:val="16"/>
            <w:szCs w:val="16"/>
          </w:rPr>
          <w:t xml:space="preserve"> ($2021)</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_Toc54705875 \h </w:instrText>
        </w:r>
        <w:r w:rsidR="009A6D67" w:rsidRPr="009A6D67">
          <w:rPr>
            <w:webHidden/>
            <w:sz w:val="16"/>
            <w:szCs w:val="16"/>
          </w:rPr>
        </w:r>
        <w:r w:rsidR="009A6D67" w:rsidRPr="009A6D67">
          <w:rPr>
            <w:webHidden/>
            <w:sz w:val="16"/>
            <w:szCs w:val="16"/>
          </w:rPr>
          <w:fldChar w:fldCharType="separate"/>
        </w:r>
        <w:r w:rsidR="007B6942">
          <w:rPr>
            <w:webHidden/>
            <w:sz w:val="16"/>
            <w:szCs w:val="16"/>
          </w:rPr>
          <w:t>6-18</w:t>
        </w:r>
        <w:r w:rsidR="009A6D67" w:rsidRPr="009A6D67">
          <w:rPr>
            <w:webHidden/>
            <w:sz w:val="16"/>
            <w:szCs w:val="16"/>
          </w:rPr>
          <w:fldChar w:fldCharType="end"/>
        </w:r>
      </w:hyperlink>
    </w:p>
    <w:p w14:paraId="0FAA2C4B" w14:textId="000E1542" w:rsidR="009A6D67" w:rsidRPr="00701EB0" w:rsidRDefault="00CE676E">
      <w:pPr>
        <w:pStyle w:val="TableofFigures"/>
        <w:tabs>
          <w:tab w:val="left" w:pos="1100"/>
        </w:tabs>
        <w:rPr>
          <w:rFonts w:eastAsiaTheme="minorEastAsia"/>
          <w:color w:val="auto"/>
          <w:sz w:val="16"/>
          <w:szCs w:val="16"/>
          <w:lang w:eastAsia="en-US"/>
        </w:rPr>
      </w:pPr>
      <w:hyperlink w:anchor="_Toc54705876" w:history="1">
        <w:r w:rsidR="009A6D67" w:rsidRPr="00701EB0">
          <w:rPr>
            <w:rStyle w:val="Hyperlink"/>
            <w:sz w:val="16"/>
            <w:szCs w:val="16"/>
          </w:rPr>
          <w:t>Table 63</w:t>
        </w:r>
        <w:r w:rsidR="009A6D67" w:rsidRPr="00701EB0">
          <w:rPr>
            <w:rFonts w:eastAsiaTheme="minorEastAsia"/>
            <w:color w:val="auto"/>
            <w:sz w:val="16"/>
            <w:szCs w:val="16"/>
            <w:lang w:eastAsia="en-US"/>
          </w:rPr>
          <w:tab/>
        </w:r>
        <w:r w:rsidR="009A6D67" w:rsidRPr="00701EB0">
          <w:rPr>
            <w:rStyle w:val="Hyperlink"/>
            <w:sz w:val="16"/>
            <w:szCs w:val="16"/>
          </w:rPr>
          <w:t>External services – actual 2019-20 expenditure and forecast 2020-21 to 2025-26</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_Toc54705876 \h </w:instrText>
        </w:r>
        <w:r w:rsidR="009A6D67" w:rsidRPr="009A6D67">
          <w:rPr>
            <w:webHidden/>
            <w:sz w:val="16"/>
            <w:szCs w:val="16"/>
          </w:rPr>
        </w:r>
        <w:r w:rsidR="009A6D67" w:rsidRPr="009A6D67">
          <w:rPr>
            <w:webHidden/>
            <w:sz w:val="16"/>
            <w:szCs w:val="16"/>
          </w:rPr>
          <w:fldChar w:fldCharType="separate"/>
        </w:r>
        <w:r w:rsidR="007B6942">
          <w:rPr>
            <w:webHidden/>
            <w:sz w:val="16"/>
            <w:szCs w:val="16"/>
          </w:rPr>
          <w:t>6-23</w:t>
        </w:r>
        <w:r w:rsidR="009A6D67" w:rsidRPr="009A6D67">
          <w:rPr>
            <w:webHidden/>
            <w:sz w:val="16"/>
            <w:szCs w:val="16"/>
          </w:rPr>
          <w:fldChar w:fldCharType="end"/>
        </w:r>
      </w:hyperlink>
    </w:p>
    <w:p w14:paraId="0E71FFC2" w14:textId="14971C0C" w:rsidR="009A6D67" w:rsidRPr="00701EB0" w:rsidRDefault="00CE676E">
      <w:pPr>
        <w:pStyle w:val="TableofFigures"/>
        <w:tabs>
          <w:tab w:val="left" w:pos="1100"/>
        </w:tabs>
        <w:rPr>
          <w:rFonts w:eastAsiaTheme="minorEastAsia"/>
          <w:color w:val="auto"/>
          <w:sz w:val="16"/>
          <w:szCs w:val="16"/>
          <w:lang w:eastAsia="en-US"/>
        </w:rPr>
      </w:pPr>
      <w:hyperlink w:anchor="_Toc54705877" w:history="1">
        <w:r w:rsidR="009A6D67" w:rsidRPr="00701EB0">
          <w:rPr>
            <w:rStyle w:val="Hyperlink"/>
            <w:sz w:val="16"/>
            <w:szCs w:val="16"/>
          </w:rPr>
          <w:t>Table 64</w:t>
        </w:r>
        <w:r w:rsidR="009A6D67" w:rsidRPr="00701EB0">
          <w:rPr>
            <w:rFonts w:eastAsiaTheme="minorEastAsia"/>
            <w:color w:val="auto"/>
            <w:sz w:val="16"/>
            <w:szCs w:val="16"/>
            <w:lang w:eastAsia="en-US"/>
          </w:rPr>
          <w:tab/>
        </w:r>
        <w:r w:rsidR="009A6D67" w:rsidRPr="00701EB0">
          <w:rPr>
            <w:rStyle w:val="Hyperlink"/>
            <w:sz w:val="16"/>
            <w:szCs w:val="16"/>
          </w:rPr>
          <w:t>Bulk water service capex by driver and by program (excl. Corporate)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_Toc54705877 \h </w:instrText>
        </w:r>
        <w:r w:rsidR="009A6D67" w:rsidRPr="009A6D67">
          <w:rPr>
            <w:webHidden/>
            <w:sz w:val="16"/>
            <w:szCs w:val="16"/>
          </w:rPr>
        </w:r>
        <w:r w:rsidR="009A6D67" w:rsidRPr="009A6D67">
          <w:rPr>
            <w:webHidden/>
            <w:sz w:val="16"/>
            <w:szCs w:val="16"/>
          </w:rPr>
          <w:fldChar w:fldCharType="separate"/>
        </w:r>
        <w:r w:rsidR="007B6942">
          <w:rPr>
            <w:webHidden/>
            <w:sz w:val="16"/>
            <w:szCs w:val="16"/>
          </w:rPr>
          <w:t>6-30</w:t>
        </w:r>
        <w:r w:rsidR="009A6D67" w:rsidRPr="009A6D67">
          <w:rPr>
            <w:webHidden/>
            <w:sz w:val="16"/>
            <w:szCs w:val="16"/>
          </w:rPr>
          <w:fldChar w:fldCharType="end"/>
        </w:r>
      </w:hyperlink>
    </w:p>
    <w:p w14:paraId="466D6608" w14:textId="249875D8" w:rsidR="009A6D67" w:rsidRPr="00701EB0" w:rsidRDefault="00CE676E">
      <w:pPr>
        <w:pStyle w:val="TableofFigures"/>
        <w:tabs>
          <w:tab w:val="left" w:pos="1100"/>
        </w:tabs>
        <w:rPr>
          <w:rFonts w:eastAsiaTheme="minorEastAsia"/>
          <w:color w:val="auto"/>
          <w:sz w:val="16"/>
          <w:szCs w:val="16"/>
          <w:lang w:eastAsia="en-US"/>
        </w:rPr>
      </w:pPr>
      <w:hyperlink w:anchor="_Toc54705878" w:history="1">
        <w:r w:rsidR="009A6D67" w:rsidRPr="00701EB0">
          <w:rPr>
            <w:rStyle w:val="Hyperlink"/>
            <w:sz w:val="16"/>
            <w:szCs w:val="16"/>
          </w:rPr>
          <w:t>Table 65</w:t>
        </w:r>
        <w:r w:rsidR="009A6D67" w:rsidRPr="00701EB0">
          <w:rPr>
            <w:rFonts w:eastAsiaTheme="minorEastAsia"/>
            <w:color w:val="auto"/>
            <w:sz w:val="16"/>
            <w:szCs w:val="16"/>
            <w:lang w:eastAsia="en-US"/>
          </w:rPr>
          <w:tab/>
        </w:r>
        <w:r w:rsidR="009A6D67" w:rsidRPr="00701EB0">
          <w:rPr>
            <w:rStyle w:val="Hyperlink"/>
            <w:sz w:val="16"/>
            <w:szCs w:val="16"/>
          </w:rPr>
          <w:t>Bulk sewerage service capex by driver and by program (excluding Corporate)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_Toc54705878 \h </w:instrText>
        </w:r>
        <w:r w:rsidR="009A6D67" w:rsidRPr="009A6D67">
          <w:rPr>
            <w:webHidden/>
            <w:sz w:val="16"/>
            <w:szCs w:val="16"/>
          </w:rPr>
        </w:r>
        <w:r w:rsidR="009A6D67" w:rsidRPr="009A6D67">
          <w:rPr>
            <w:webHidden/>
            <w:sz w:val="16"/>
            <w:szCs w:val="16"/>
          </w:rPr>
          <w:fldChar w:fldCharType="separate"/>
        </w:r>
        <w:r w:rsidR="007B6942">
          <w:rPr>
            <w:webHidden/>
            <w:sz w:val="16"/>
            <w:szCs w:val="16"/>
          </w:rPr>
          <w:t>6-31</w:t>
        </w:r>
        <w:r w:rsidR="009A6D67" w:rsidRPr="009A6D67">
          <w:rPr>
            <w:webHidden/>
            <w:sz w:val="16"/>
            <w:szCs w:val="16"/>
          </w:rPr>
          <w:fldChar w:fldCharType="end"/>
        </w:r>
      </w:hyperlink>
    </w:p>
    <w:p w14:paraId="6DF00F5B" w14:textId="5680B18A" w:rsidR="009A6D67" w:rsidRPr="00701EB0" w:rsidRDefault="00CE676E">
      <w:pPr>
        <w:pStyle w:val="TableofFigures"/>
        <w:tabs>
          <w:tab w:val="left" w:pos="1100"/>
        </w:tabs>
        <w:rPr>
          <w:rFonts w:eastAsiaTheme="minorEastAsia"/>
          <w:color w:val="auto"/>
          <w:sz w:val="16"/>
          <w:szCs w:val="16"/>
          <w:lang w:eastAsia="en-US"/>
        </w:rPr>
      </w:pPr>
      <w:hyperlink w:anchor="_Toc54705879" w:history="1">
        <w:r w:rsidR="009A6D67" w:rsidRPr="00701EB0">
          <w:rPr>
            <w:rStyle w:val="Hyperlink"/>
            <w:sz w:val="16"/>
            <w:szCs w:val="16"/>
          </w:rPr>
          <w:t>Table 66</w:t>
        </w:r>
        <w:r w:rsidR="009A6D67" w:rsidRPr="00701EB0">
          <w:rPr>
            <w:rFonts w:eastAsiaTheme="minorEastAsia"/>
            <w:color w:val="auto"/>
            <w:sz w:val="16"/>
            <w:szCs w:val="16"/>
            <w:lang w:eastAsia="en-US"/>
          </w:rPr>
          <w:tab/>
        </w:r>
        <w:r w:rsidR="009A6D67" w:rsidRPr="00701EB0">
          <w:rPr>
            <w:rStyle w:val="Hyperlink"/>
            <w:sz w:val="16"/>
            <w:szCs w:val="16"/>
          </w:rPr>
          <w:t>Bulk water and sewerage service – major capital projects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_Toc54705879 \h </w:instrText>
        </w:r>
        <w:r w:rsidR="009A6D67" w:rsidRPr="009A6D67">
          <w:rPr>
            <w:webHidden/>
            <w:sz w:val="16"/>
            <w:szCs w:val="16"/>
          </w:rPr>
        </w:r>
        <w:r w:rsidR="009A6D67" w:rsidRPr="009A6D67">
          <w:rPr>
            <w:webHidden/>
            <w:sz w:val="16"/>
            <w:szCs w:val="16"/>
          </w:rPr>
          <w:fldChar w:fldCharType="separate"/>
        </w:r>
        <w:r w:rsidR="007B6942">
          <w:rPr>
            <w:webHidden/>
            <w:sz w:val="16"/>
            <w:szCs w:val="16"/>
          </w:rPr>
          <w:t>6-33</w:t>
        </w:r>
        <w:r w:rsidR="009A6D67" w:rsidRPr="009A6D67">
          <w:rPr>
            <w:webHidden/>
            <w:sz w:val="16"/>
            <w:szCs w:val="16"/>
          </w:rPr>
          <w:fldChar w:fldCharType="end"/>
        </w:r>
      </w:hyperlink>
    </w:p>
    <w:p w14:paraId="2D89F6B8" w14:textId="73A9E188" w:rsidR="009A6D67" w:rsidRPr="00701EB0" w:rsidRDefault="00CE676E">
      <w:pPr>
        <w:pStyle w:val="TableofFigures"/>
        <w:tabs>
          <w:tab w:val="left" w:pos="1100"/>
        </w:tabs>
        <w:rPr>
          <w:rFonts w:eastAsiaTheme="minorEastAsia"/>
          <w:color w:val="auto"/>
          <w:sz w:val="16"/>
          <w:szCs w:val="16"/>
          <w:lang w:eastAsia="en-US"/>
        </w:rPr>
      </w:pPr>
      <w:hyperlink w:anchor="_Toc54705880" w:history="1">
        <w:r w:rsidR="009A6D67" w:rsidRPr="00701EB0">
          <w:rPr>
            <w:rStyle w:val="Hyperlink"/>
            <w:sz w:val="16"/>
            <w:szCs w:val="16"/>
          </w:rPr>
          <w:t>Table 67</w:t>
        </w:r>
        <w:r w:rsidR="009A6D67" w:rsidRPr="00701EB0">
          <w:rPr>
            <w:rFonts w:eastAsiaTheme="minorEastAsia"/>
            <w:color w:val="auto"/>
            <w:sz w:val="16"/>
            <w:szCs w:val="16"/>
            <w:lang w:eastAsia="en-US"/>
          </w:rPr>
          <w:tab/>
        </w:r>
        <w:r w:rsidR="009A6D67" w:rsidRPr="00701EB0">
          <w:rPr>
            <w:rStyle w:val="Hyperlink"/>
            <w:sz w:val="16"/>
            <w:szCs w:val="16"/>
          </w:rPr>
          <w:t>Bulk water and sewerage service – capital programs or allocations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_Toc54705880 \h </w:instrText>
        </w:r>
        <w:r w:rsidR="009A6D67" w:rsidRPr="009A6D67">
          <w:rPr>
            <w:webHidden/>
            <w:sz w:val="16"/>
            <w:szCs w:val="16"/>
          </w:rPr>
        </w:r>
        <w:r w:rsidR="009A6D67" w:rsidRPr="009A6D67">
          <w:rPr>
            <w:webHidden/>
            <w:sz w:val="16"/>
            <w:szCs w:val="16"/>
          </w:rPr>
          <w:fldChar w:fldCharType="separate"/>
        </w:r>
        <w:r w:rsidR="007B6942">
          <w:rPr>
            <w:webHidden/>
            <w:sz w:val="16"/>
            <w:szCs w:val="16"/>
          </w:rPr>
          <w:t>6-35</w:t>
        </w:r>
        <w:r w:rsidR="009A6D67" w:rsidRPr="009A6D67">
          <w:rPr>
            <w:webHidden/>
            <w:sz w:val="16"/>
            <w:szCs w:val="16"/>
          </w:rPr>
          <w:fldChar w:fldCharType="end"/>
        </w:r>
      </w:hyperlink>
    </w:p>
    <w:p w14:paraId="20CAB09C" w14:textId="65FC56D7" w:rsidR="009A6D67" w:rsidRPr="00701EB0" w:rsidRDefault="00CE676E">
      <w:pPr>
        <w:pStyle w:val="TableofFigures"/>
        <w:tabs>
          <w:tab w:val="left" w:pos="1100"/>
        </w:tabs>
        <w:rPr>
          <w:rFonts w:eastAsiaTheme="minorEastAsia"/>
          <w:color w:val="auto"/>
          <w:sz w:val="16"/>
          <w:szCs w:val="16"/>
          <w:lang w:eastAsia="en-US"/>
        </w:rPr>
      </w:pPr>
      <w:hyperlink w:anchor="_Toc54705881" w:history="1">
        <w:r w:rsidR="009A6D67" w:rsidRPr="00701EB0">
          <w:rPr>
            <w:rStyle w:val="Hyperlink"/>
            <w:sz w:val="16"/>
            <w:szCs w:val="16"/>
          </w:rPr>
          <w:t>Table 68</w:t>
        </w:r>
        <w:r w:rsidR="009A6D67" w:rsidRPr="00701EB0">
          <w:rPr>
            <w:rFonts w:eastAsiaTheme="minorEastAsia"/>
            <w:color w:val="auto"/>
            <w:sz w:val="16"/>
            <w:szCs w:val="16"/>
            <w:lang w:eastAsia="en-US"/>
          </w:rPr>
          <w:tab/>
        </w:r>
        <w:r w:rsidR="009A6D67" w:rsidRPr="00701EB0">
          <w:rPr>
            <w:rStyle w:val="Hyperlink"/>
            <w:sz w:val="16"/>
            <w:szCs w:val="16"/>
          </w:rPr>
          <w:t>Waterways and drainage service capex by driver and by program (excluding Corporate)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_Toc54705881 \h </w:instrText>
        </w:r>
        <w:r w:rsidR="009A6D67" w:rsidRPr="009A6D67">
          <w:rPr>
            <w:webHidden/>
            <w:sz w:val="16"/>
            <w:szCs w:val="16"/>
          </w:rPr>
        </w:r>
        <w:r w:rsidR="009A6D67" w:rsidRPr="009A6D67">
          <w:rPr>
            <w:webHidden/>
            <w:sz w:val="16"/>
            <w:szCs w:val="16"/>
          </w:rPr>
          <w:fldChar w:fldCharType="separate"/>
        </w:r>
        <w:r w:rsidR="007B6942">
          <w:rPr>
            <w:webHidden/>
            <w:sz w:val="16"/>
            <w:szCs w:val="16"/>
          </w:rPr>
          <w:t>6-39</w:t>
        </w:r>
        <w:r w:rsidR="009A6D67" w:rsidRPr="009A6D67">
          <w:rPr>
            <w:webHidden/>
            <w:sz w:val="16"/>
            <w:szCs w:val="16"/>
          </w:rPr>
          <w:fldChar w:fldCharType="end"/>
        </w:r>
      </w:hyperlink>
    </w:p>
    <w:p w14:paraId="1AE61A41" w14:textId="694F9731" w:rsidR="009A6D67" w:rsidRPr="00701EB0" w:rsidRDefault="00CE676E">
      <w:pPr>
        <w:pStyle w:val="TableofFigures"/>
        <w:tabs>
          <w:tab w:val="left" w:pos="1100"/>
        </w:tabs>
        <w:rPr>
          <w:rFonts w:eastAsiaTheme="minorEastAsia"/>
          <w:color w:val="auto"/>
          <w:sz w:val="16"/>
          <w:szCs w:val="16"/>
          <w:lang w:eastAsia="en-US"/>
        </w:rPr>
      </w:pPr>
      <w:hyperlink w:anchor="_Toc54705882" w:history="1">
        <w:r w:rsidR="009A6D67" w:rsidRPr="00701EB0">
          <w:rPr>
            <w:rStyle w:val="Hyperlink"/>
            <w:sz w:val="16"/>
            <w:szCs w:val="16"/>
          </w:rPr>
          <w:t>Table 69</w:t>
        </w:r>
        <w:r w:rsidR="009A6D67" w:rsidRPr="00701EB0">
          <w:rPr>
            <w:rFonts w:eastAsiaTheme="minorEastAsia"/>
            <w:color w:val="auto"/>
            <w:sz w:val="16"/>
            <w:szCs w:val="16"/>
            <w:lang w:eastAsia="en-US"/>
          </w:rPr>
          <w:tab/>
        </w:r>
        <w:r w:rsidR="009A6D67" w:rsidRPr="00701EB0">
          <w:rPr>
            <w:rStyle w:val="Hyperlink"/>
            <w:sz w:val="16"/>
            <w:szCs w:val="16"/>
          </w:rPr>
          <w:t>Waterways and drainage – capital projects and allocations breakdown</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_Toc54705882 \h </w:instrText>
        </w:r>
        <w:r w:rsidR="009A6D67" w:rsidRPr="009A6D67">
          <w:rPr>
            <w:webHidden/>
            <w:sz w:val="16"/>
            <w:szCs w:val="16"/>
          </w:rPr>
        </w:r>
        <w:r w:rsidR="009A6D67" w:rsidRPr="009A6D67">
          <w:rPr>
            <w:webHidden/>
            <w:sz w:val="16"/>
            <w:szCs w:val="16"/>
          </w:rPr>
          <w:fldChar w:fldCharType="separate"/>
        </w:r>
        <w:r w:rsidR="007B6942">
          <w:rPr>
            <w:webHidden/>
            <w:sz w:val="16"/>
            <w:szCs w:val="16"/>
          </w:rPr>
          <w:t>6-40</w:t>
        </w:r>
        <w:r w:rsidR="009A6D67" w:rsidRPr="009A6D67">
          <w:rPr>
            <w:webHidden/>
            <w:sz w:val="16"/>
            <w:szCs w:val="16"/>
          </w:rPr>
          <w:fldChar w:fldCharType="end"/>
        </w:r>
      </w:hyperlink>
    </w:p>
    <w:p w14:paraId="0889F154" w14:textId="42873E76" w:rsidR="009A6D67" w:rsidRPr="00701EB0" w:rsidRDefault="00CE676E">
      <w:pPr>
        <w:pStyle w:val="TableofFigures"/>
        <w:tabs>
          <w:tab w:val="left" w:pos="1100"/>
        </w:tabs>
        <w:rPr>
          <w:rFonts w:eastAsiaTheme="minorEastAsia"/>
          <w:color w:val="auto"/>
          <w:sz w:val="16"/>
          <w:szCs w:val="16"/>
          <w:lang w:eastAsia="en-US"/>
        </w:rPr>
      </w:pPr>
      <w:hyperlink w:anchor="_Toc54705883" w:history="1">
        <w:r w:rsidR="009A6D67" w:rsidRPr="00701EB0">
          <w:rPr>
            <w:rStyle w:val="Hyperlink"/>
            <w:sz w:val="16"/>
            <w:szCs w:val="16"/>
          </w:rPr>
          <w:t>Table 70</w:t>
        </w:r>
        <w:r w:rsidR="009A6D67" w:rsidRPr="00701EB0">
          <w:rPr>
            <w:rFonts w:eastAsiaTheme="minorEastAsia"/>
            <w:color w:val="auto"/>
            <w:sz w:val="16"/>
            <w:szCs w:val="16"/>
            <w:lang w:eastAsia="en-US"/>
          </w:rPr>
          <w:tab/>
        </w:r>
        <w:r w:rsidR="009A6D67" w:rsidRPr="00701EB0">
          <w:rPr>
            <w:rStyle w:val="Hyperlink"/>
            <w:sz w:val="16"/>
            <w:szCs w:val="16"/>
          </w:rPr>
          <w:t>Capital delivery model overview</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_Toc54705883 \h </w:instrText>
        </w:r>
        <w:r w:rsidR="009A6D67" w:rsidRPr="009A6D67">
          <w:rPr>
            <w:webHidden/>
            <w:sz w:val="16"/>
            <w:szCs w:val="16"/>
          </w:rPr>
        </w:r>
        <w:r w:rsidR="009A6D67" w:rsidRPr="009A6D67">
          <w:rPr>
            <w:webHidden/>
            <w:sz w:val="16"/>
            <w:szCs w:val="16"/>
          </w:rPr>
          <w:fldChar w:fldCharType="separate"/>
        </w:r>
        <w:r w:rsidR="007B6942">
          <w:rPr>
            <w:webHidden/>
            <w:sz w:val="16"/>
            <w:szCs w:val="16"/>
          </w:rPr>
          <w:t>6-47</w:t>
        </w:r>
        <w:r w:rsidR="009A6D67" w:rsidRPr="009A6D67">
          <w:rPr>
            <w:webHidden/>
            <w:sz w:val="16"/>
            <w:szCs w:val="16"/>
          </w:rPr>
          <w:fldChar w:fldCharType="end"/>
        </w:r>
      </w:hyperlink>
    </w:p>
    <w:p w14:paraId="2EFBE275" w14:textId="001F8101" w:rsidR="009A6D67" w:rsidRPr="00701EB0" w:rsidRDefault="00CE676E">
      <w:pPr>
        <w:pStyle w:val="TableofFigures"/>
        <w:tabs>
          <w:tab w:val="left" w:pos="1100"/>
        </w:tabs>
        <w:rPr>
          <w:rFonts w:eastAsiaTheme="minorEastAsia"/>
          <w:color w:val="auto"/>
          <w:sz w:val="16"/>
          <w:szCs w:val="16"/>
          <w:lang w:eastAsia="en-US"/>
        </w:rPr>
      </w:pPr>
      <w:hyperlink w:anchor="_Toc54705884" w:history="1">
        <w:r w:rsidR="009A6D67" w:rsidRPr="00701EB0">
          <w:rPr>
            <w:rStyle w:val="Hyperlink"/>
            <w:sz w:val="16"/>
            <w:szCs w:val="16"/>
          </w:rPr>
          <w:t>Table 71</w:t>
        </w:r>
        <w:r w:rsidR="009A6D67" w:rsidRPr="00701EB0">
          <w:rPr>
            <w:rFonts w:eastAsiaTheme="minorEastAsia"/>
            <w:color w:val="auto"/>
            <w:sz w:val="16"/>
            <w:szCs w:val="16"/>
            <w:lang w:eastAsia="en-US"/>
          </w:rPr>
          <w:tab/>
        </w:r>
        <w:r w:rsidR="009A6D67" w:rsidRPr="00701EB0">
          <w:rPr>
            <w:rStyle w:val="Hyperlink"/>
            <w:sz w:val="16"/>
            <w:szCs w:val="16"/>
          </w:rPr>
          <w:t>PREMO self-assessment – rating and score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_Toc54705884 \h </w:instrText>
        </w:r>
        <w:r w:rsidR="009A6D67" w:rsidRPr="009A6D67">
          <w:rPr>
            <w:webHidden/>
            <w:sz w:val="16"/>
            <w:szCs w:val="16"/>
          </w:rPr>
        </w:r>
        <w:r w:rsidR="009A6D67" w:rsidRPr="009A6D67">
          <w:rPr>
            <w:webHidden/>
            <w:sz w:val="16"/>
            <w:szCs w:val="16"/>
          </w:rPr>
          <w:fldChar w:fldCharType="separate"/>
        </w:r>
        <w:r w:rsidR="007B6942">
          <w:rPr>
            <w:webHidden/>
            <w:sz w:val="16"/>
            <w:szCs w:val="16"/>
          </w:rPr>
          <w:t>6-49</w:t>
        </w:r>
        <w:r w:rsidR="009A6D67" w:rsidRPr="009A6D67">
          <w:rPr>
            <w:webHidden/>
            <w:sz w:val="16"/>
            <w:szCs w:val="16"/>
          </w:rPr>
          <w:fldChar w:fldCharType="end"/>
        </w:r>
      </w:hyperlink>
    </w:p>
    <w:p w14:paraId="102B6C29" w14:textId="35177318" w:rsidR="009A6D67" w:rsidRPr="00701EB0" w:rsidRDefault="00CE676E">
      <w:pPr>
        <w:pStyle w:val="TableofFigures"/>
        <w:tabs>
          <w:tab w:val="left" w:pos="1100"/>
        </w:tabs>
        <w:rPr>
          <w:rFonts w:eastAsiaTheme="minorEastAsia"/>
          <w:color w:val="auto"/>
          <w:sz w:val="16"/>
          <w:szCs w:val="16"/>
          <w:lang w:eastAsia="en-US"/>
        </w:rPr>
      </w:pPr>
      <w:hyperlink w:anchor="_Toc54705885" w:history="1">
        <w:r w:rsidR="009A6D67" w:rsidRPr="00701EB0">
          <w:rPr>
            <w:rStyle w:val="Hyperlink"/>
            <w:sz w:val="16"/>
            <w:szCs w:val="16"/>
          </w:rPr>
          <w:t>Table 72</w:t>
        </w:r>
        <w:r w:rsidR="009A6D67" w:rsidRPr="00701EB0">
          <w:rPr>
            <w:rFonts w:eastAsiaTheme="minorEastAsia"/>
            <w:color w:val="auto"/>
            <w:sz w:val="16"/>
            <w:szCs w:val="16"/>
            <w:lang w:eastAsia="en-US"/>
          </w:rPr>
          <w:tab/>
        </w:r>
        <w:r w:rsidR="009A6D67" w:rsidRPr="00701EB0">
          <w:rPr>
            <w:rStyle w:val="Hyperlink"/>
            <w:sz w:val="16"/>
            <w:szCs w:val="16"/>
          </w:rPr>
          <w:t>Response to ESC guiding questions for Risk</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_Toc54705885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6-50</w:t>
        </w:r>
        <w:r w:rsidR="009A6D67" w:rsidRPr="009A6D67">
          <w:rPr>
            <w:webHidden/>
            <w:sz w:val="16"/>
            <w:szCs w:val="16"/>
          </w:rPr>
          <w:fldChar w:fldCharType="end"/>
        </w:r>
      </w:hyperlink>
    </w:p>
    <w:p w14:paraId="6CE12993" w14:textId="38B17B23" w:rsidR="009A6D67" w:rsidRPr="00701EB0" w:rsidRDefault="00CE676E">
      <w:pPr>
        <w:pStyle w:val="TableofFigures"/>
        <w:tabs>
          <w:tab w:val="left" w:pos="1100"/>
        </w:tabs>
        <w:rPr>
          <w:rFonts w:eastAsiaTheme="minorEastAsia"/>
          <w:color w:val="auto"/>
          <w:sz w:val="16"/>
          <w:szCs w:val="16"/>
          <w:lang w:eastAsia="en-US"/>
        </w:rPr>
      </w:pPr>
      <w:hyperlink w:anchor="_Toc54705886" w:history="1">
        <w:r w:rsidR="009A6D67" w:rsidRPr="00701EB0">
          <w:rPr>
            <w:rStyle w:val="Hyperlink"/>
            <w:sz w:val="16"/>
            <w:szCs w:val="16"/>
          </w:rPr>
          <w:t>Table 73</w:t>
        </w:r>
        <w:r w:rsidR="009A6D67" w:rsidRPr="00701EB0">
          <w:rPr>
            <w:rFonts w:eastAsiaTheme="minorEastAsia"/>
            <w:color w:val="auto"/>
            <w:sz w:val="16"/>
            <w:szCs w:val="16"/>
            <w:lang w:eastAsia="en-US"/>
          </w:rPr>
          <w:tab/>
        </w:r>
        <w:r w:rsidR="009A6D67" w:rsidRPr="00701EB0">
          <w:rPr>
            <w:rStyle w:val="Hyperlink"/>
            <w:sz w:val="16"/>
            <w:szCs w:val="16"/>
          </w:rPr>
          <w:t>Response to ESC guiding questions for Engagement</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_Toc54705886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6-50</w:t>
        </w:r>
        <w:r w:rsidR="009A6D67" w:rsidRPr="009A6D67">
          <w:rPr>
            <w:webHidden/>
            <w:sz w:val="16"/>
            <w:szCs w:val="16"/>
          </w:rPr>
          <w:fldChar w:fldCharType="end"/>
        </w:r>
      </w:hyperlink>
    </w:p>
    <w:p w14:paraId="1504CD96" w14:textId="0E3EE652" w:rsidR="009A6D67" w:rsidRPr="00701EB0" w:rsidRDefault="00CE676E">
      <w:pPr>
        <w:pStyle w:val="TableofFigures"/>
        <w:tabs>
          <w:tab w:val="left" w:pos="1100"/>
        </w:tabs>
        <w:rPr>
          <w:rFonts w:eastAsiaTheme="minorEastAsia"/>
          <w:color w:val="auto"/>
          <w:sz w:val="16"/>
          <w:szCs w:val="16"/>
          <w:lang w:eastAsia="en-US"/>
        </w:rPr>
      </w:pPr>
      <w:hyperlink w:anchor="_Toc54705887" w:history="1">
        <w:r w:rsidR="009A6D67" w:rsidRPr="00701EB0">
          <w:rPr>
            <w:rStyle w:val="Hyperlink"/>
            <w:sz w:val="16"/>
            <w:szCs w:val="16"/>
          </w:rPr>
          <w:t>Table 74</w:t>
        </w:r>
        <w:r w:rsidR="009A6D67" w:rsidRPr="00701EB0">
          <w:rPr>
            <w:rFonts w:eastAsiaTheme="minorEastAsia"/>
            <w:color w:val="auto"/>
            <w:sz w:val="16"/>
            <w:szCs w:val="16"/>
            <w:lang w:eastAsia="en-US"/>
          </w:rPr>
          <w:tab/>
        </w:r>
        <w:r w:rsidR="009A6D67" w:rsidRPr="00701EB0">
          <w:rPr>
            <w:rStyle w:val="Hyperlink"/>
            <w:sz w:val="16"/>
            <w:szCs w:val="16"/>
          </w:rPr>
          <w:t>Response to ESC guiding questions for Management</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_Toc54705887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6-51</w:t>
        </w:r>
        <w:r w:rsidR="009A6D67" w:rsidRPr="009A6D67">
          <w:rPr>
            <w:webHidden/>
            <w:sz w:val="16"/>
            <w:szCs w:val="16"/>
          </w:rPr>
          <w:fldChar w:fldCharType="end"/>
        </w:r>
      </w:hyperlink>
    </w:p>
    <w:p w14:paraId="744FBD98" w14:textId="53B1C0C6" w:rsidR="009A6D67" w:rsidRPr="00701EB0" w:rsidRDefault="00CE676E">
      <w:pPr>
        <w:pStyle w:val="TableofFigures"/>
        <w:tabs>
          <w:tab w:val="left" w:pos="1100"/>
        </w:tabs>
        <w:rPr>
          <w:rFonts w:eastAsiaTheme="minorEastAsia"/>
          <w:color w:val="auto"/>
          <w:sz w:val="16"/>
          <w:szCs w:val="16"/>
          <w:lang w:eastAsia="en-US"/>
        </w:rPr>
      </w:pPr>
      <w:hyperlink w:anchor="_Toc54705888" w:history="1">
        <w:r w:rsidR="009A6D67" w:rsidRPr="00701EB0">
          <w:rPr>
            <w:rStyle w:val="Hyperlink"/>
            <w:sz w:val="16"/>
            <w:szCs w:val="16"/>
          </w:rPr>
          <w:t>Table 75</w:t>
        </w:r>
        <w:r w:rsidR="009A6D67" w:rsidRPr="00701EB0">
          <w:rPr>
            <w:rFonts w:eastAsiaTheme="minorEastAsia"/>
            <w:color w:val="auto"/>
            <w:sz w:val="16"/>
            <w:szCs w:val="16"/>
            <w:lang w:eastAsia="en-US"/>
          </w:rPr>
          <w:tab/>
        </w:r>
        <w:r w:rsidR="009A6D67" w:rsidRPr="00701EB0">
          <w:rPr>
            <w:rStyle w:val="Hyperlink"/>
            <w:sz w:val="16"/>
            <w:szCs w:val="16"/>
          </w:rPr>
          <w:t>Response to ESC guiding questions for Outcomes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_Toc54705888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6-52</w:t>
        </w:r>
        <w:r w:rsidR="009A6D67" w:rsidRPr="009A6D67">
          <w:rPr>
            <w:webHidden/>
            <w:sz w:val="16"/>
            <w:szCs w:val="16"/>
          </w:rPr>
          <w:fldChar w:fldCharType="end"/>
        </w:r>
      </w:hyperlink>
    </w:p>
    <w:p w14:paraId="322962B6" w14:textId="0C335E01" w:rsidR="009A6D67" w:rsidRPr="00701EB0" w:rsidRDefault="00CE676E">
      <w:pPr>
        <w:pStyle w:val="TableofFigures"/>
        <w:tabs>
          <w:tab w:val="left" w:pos="1100"/>
        </w:tabs>
        <w:rPr>
          <w:rFonts w:eastAsiaTheme="minorEastAsia"/>
          <w:color w:val="auto"/>
          <w:sz w:val="16"/>
          <w:szCs w:val="16"/>
          <w:lang w:eastAsia="en-US"/>
        </w:rPr>
      </w:pPr>
      <w:hyperlink w:anchor="_Toc54705889" w:history="1">
        <w:r w:rsidR="009A6D67" w:rsidRPr="00701EB0">
          <w:rPr>
            <w:rStyle w:val="Hyperlink"/>
            <w:sz w:val="16"/>
            <w:szCs w:val="16"/>
          </w:rPr>
          <w:t>Table 76</w:t>
        </w:r>
        <w:r w:rsidR="009A6D67" w:rsidRPr="00701EB0">
          <w:rPr>
            <w:rFonts w:eastAsiaTheme="minorEastAsia"/>
            <w:color w:val="auto"/>
            <w:sz w:val="16"/>
            <w:szCs w:val="16"/>
            <w:lang w:eastAsia="en-US"/>
          </w:rPr>
          <w:tab/>
        </w:r>
        <w:r w:rsidR="009A6D67" w:rsidRPr="00701EB0">
          <w:rPr>
            <w:rStyle w:val="Hyperlink"/>
            <w:sz w:val="16"/>
            <w:szCs w:val="16"/>
          </w:rPr>
          <w:t>Regulatory asset lives – old and new assets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_Toc54705889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6-54</w:t>
        </w:r>
        <w:r w:rsidR="009A6D67" w:rsidRPr="009A6D67">
          <w:rPr>
            <w:webHidden/>
            <w:sz w:val="16"/>
            <w:szCs w:val="16"/>
          </w:rPr>
          <w:fldChar w:fldCharType="end"/>
        </w:r>
      </w:hyperlink>
    </w:p>
    <w:p w14:paraId="78BCA892" w14:textId="3433A0B0" w:rsidR="009A6D67" w:rsidRPr="00701EB0" w:rsidRDefault="00CE676E">
      <w:pPr>
        <w:pStyle w:val="TableofFigures"/>
        <w:tabs>
          <w:tab w:val="left" w:pos="1100"/>
        </w:tabs>
        <w:rPr>
          <w:rFonts w:eastAsiaTheme="minorEastAsia"/>
          <w:color w:val="auto"/>
          <w:sz w:val="16"/>
          <w:szCs w:val="16"/>
          <w:lang w:eastAsia="en-US"/>
        </w:rPr>
      </w:pPr>
      <w:hyperlink w:anchor="_Toc54705890" w:history="1">
        <w:r w:rsidR="009A6D67" w:rsidRPr="00701EB0">
          <w:rPr>
            <w:rStyle w:val="Hyperlink"/>
            <w:sz w:val="16"/>
            <w:szCs w:val="16"/>
          </w:rPr>
          <w:t>Table 77</w:t>
        </w:r>
        <w:r w:rsidR="009A6D67" w:rsidRPr="00701EB0">
          <w:rPr>
            <w:rFonts w:eastAsiaTheme="minorEastAsia"/>
            <w:color w:val="auto"/>
            <w:sz w:val="16"/>
            <w:szCs w:val="16"/>
            <w:lang w:eastAsia="en-US"/>
          </w:rPr>
          <w:tab/>
        </w:r>
        <w:r w:rsidR="009A6D67" w:rsidRPr="00701EB0">
          <w:rPr>
            <w:rStyle w:val="Hyperlink"/>
            <w:sz w:val="16"/>
            <w:szCs w:val="16"/>
          </w:rPr>
          <w:t>Scenarios used for engagement</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_Toc54705890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6-56</w:t>
        </w:r>
        <w:r w:rsidR="009A6D67" w:rsidRPr="009A6D67">
          <w:rPr>
            <w:webHidden/>
            <w:sz w:val="16"/>
            <w:szCs w:val="16"/>
          </w:rPr>
          <w:fldChar w:fldCharType="end"/>
        </w:r>
      </w:hyperlink>
    </w:p>
    <w:p w14:paraId="789BDBAD" w14:textId="4A98D6F3" w:rsidR="009A6D67" w:rsidRPr="00701EB0" w:rsidRDefault="00CE676E">
      <w:pPr>
        <w:pStyle w:val="TableofFigures"/>
        <w:tabs>
          <w:tab w:val="left" w:pos="1100"/>
        </w:tabs>
        <w:rPr>
          <w:rFonts w:eastAsiaTheme="minorEastAsia"/>
          <w:color w:val="auto"/>
          <w:sz w:val="16"/>
          <w:szCs w:val="16"/>
          <w:lang w:eastAsia="en-US"/>
        </w:rPr>
      </w:pPr>
      <w:hyperlink w:anchor="_Toc54705891" w:history="1">
        <w:r w:rsidR="009A6D67" w:rsidRPr="00701EB0">
          <w:rPr>
            <w:rStyle w:val="Hyperlink"/>
            <w:sz w:val="16"/>
            <w:szCs w:val="16"/>
          </w:rPr>
          <w:t>Table 78</w:t>
        </w:r>
        <w:r w:rsidR="009A6D67" w:rsidRPr="00701EB0">
          <w:rPr>
            <w:rFonts w:eastAsiaTheme="minorEastAsia"/>
            <w:color w:val="auto"/>
            <w:sz w:val="16"/>
            <w:szCs w:val="16"/>
            <w:lang w:eastAsia="en-US"/>
          </w:rPr>
          <w:tab/>
        </w:r>
        <w:r w:rsidR="009A6D67" w:rsidRPr="00701EB0">
          <w:rPr>
            <w:rStyle w:val="Hyperlink"/>
            <w:sz w:val="16"/>
            <w:szCs w:val="16"/>
          </w:rPr>
          <w:t>Growth capex and impact on PS21 revenue requirement by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_Toc54705891 \h </w:instrText>
        </w:r>
        <w:r w:rsidR="009A6D67" w:rsidRPr="009A6D67">
          <w:rPr>
            <w:webHidden/>
            <w:sz w:val="16"/>
            <w:szCs w:val="16"/>
          </w:rPr>
        </w:r>
        <w:r w:rsidR="009A6D67" w:rsidRPr="009A6D67">
          <w:rPr>
            <w:webHidden/>
            <w:sz w:val="16"/>
            <w:szCs w:val="16"/>
          </w:rPr>
          <w:fldChar w:fldCharType="separate"/>
        </w:r>
        <w:r w:rsidR="007B6942">
          <w:rPr>
            <w:webHidden/>
            <w:sz w:val="16"/>
            <w:szCs w:val="16"/>
          </w:rPr>
          <w:t>6-59</w:t>
        </w:r>
        <w:r w:rsidR="009A6D67" w:rsidRPr="009A6D67">
          <w:rPr>
            <w:webHidden/>
            <w:sz w:val="16"/>
            <w:szCs w:val="16"/>
          </w:rPr>
          <w:fldChar w:fldCharType="end"/>
        </w:r>
      </w:hyperlink>
    </w:p>
    <w:p w14:paraId="0E4778C2" w14:textId="6C30C89B" w:rsidR="009A6D67" w:rsidRPr="00701EB0" w:rsidRDefault="00CE676E">
      <w:pPr>
        <w:pStyle w:val="TableofFigures"/>
        <w:tabs>
          <w:tab w:val="left" w:pos="1100"/>
        </w:tabs>
        <w:rPr>
          <w:rFonts w:eastAsiaTheme="minorEastAsia"/>
          <w:color w:val="auto"/>
          <w:sz w:val="16"/>
          <w:szCs w:val="16"/>
          <w:lang w:eastAsia="en-US"/>
        </w:rPr>
      </w:pPr>
      <w:hyperlink w:anchor="_Toc54705892" w:history="1">
        <w:r w:rsidR="009A6D67" w:rsidRPr="00701EB0">
          <w:rPr>
            <w:rStyle w:val="Hyperlink"/>
            <w:sz w:val="16"/>
            <w:szCs w:val="16"/>
          </w:rPr>
          <w:t>Table 79</w:t>
        </w:r>
        <w:r w:rsidR="009A6D67" w:rsidRPr="00701EB0">
          <w:rPr>
            <w:rFonts w:eastAsiaTheme="minorEastAsia"/>
            <w:color w:val="auto"/>
            <w:sz w:val="16"/>
            <w:szCs w:val="16"/>
            <w:lang w:eastAsia="en-US"/>
          </w:rPr>
          <w:tab/>
        </w:r>
        <w:r w:rsidR="009A6D67" w:rsidRPr="00701EB0">
          <w:rPr>
            <w:rStyle w:val="Hyperlink"/>
            <w:sz w:val="16"/>
            <w:szCs w:val="16"/>
          </w:rPr>
          <w:t>Revenue requirement – aggregate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_Toc54705892 \h </w:instrText>
        </w:r>
        <w:r w:rsidR="009A6D67" w:rsidRPr="009A6D67">
          <w:rPr>
            <w:webHidden/>
            <w:sz w:val="16"/>
            <w:szCs w:val="16"/>
          </w:rPr>
        </w:r>
        <w:r w:rsidR="009A6D67" w:rsidRPr="009A6D67">
          <w:rPr>
            <w:webHidden/>
            <w:sz w:val="16"/>
            <w:szCs w:val="16"/>
          </w:rPr>
          <w:fldChar w:fldCharType="separate"/>
        </w:r>
        <w:r w:rsidR="007B6942">
          <w:rPr>
            <w:webHidden/>
            <w:sz w:val="16"/>
            <w:szCs w:val="16"/>
          </w:rPr>
          <w:t>7-2</w:t>
        </w:r>
        <w:r w:rsidR="009A6D67" w:rsidRPr="009A6D67">
          <w:rPr>
            <w:webHidden/>
            <w:sz w:val="16"/>
            <w:szCs w:val="16"/>
          </w:rPr>
          <w:fldChar w:fldCharType="end"/>
        </w:r>
      </w:hyperlink>
    </w:p>
    <w:p w14:paraId="66F05628" w14:textId="604E6C66" w:rsidR="009A6D67" w:rsidRPr="00701EB0" w:rsidRDefault="00CE676E">
      <w:pPr>
        <w:pStyle w:val="TableofFigures"/>
        <w:tabs>
          <w:tab w:val="left" w:pos="1100"/>
        </w:tabs>
        <w:rPr>
          <w:rFonts w:eastAsiaTheme="minorEastAsia"/>
          <w:color w:val="auto"/>
          <w:sz w:val="16"/>
          <w:szCs w:val="16"/>
          <w:lang w:eastAsia="en-US"/>
        </w:rPr>
      </w:pPr>
      <w:hyperlink w:anchor="_Toc54705893" w:history="1">
        <w:r w:rsidR="009A6D67" w:rsidRPr="00701EB0">
          <w:rPr>
            <w:rStyle w:val="Hyperlink"/>
            <w:sz w:val="16"/>
            <w:szCs w:val="16"/>
          </w:rPr>
          <w:t>Table 80</w:t>
        </w:r>
        <w:r w:rsidR="009A6D67" w:rsidRPr="00701EB0">
          <w:rPr>
            <w:rFonts w:eastAsiaTheme="minorEastAsia"/>
            <w:color w:val="auto"/>
            <w:sz w:val="16"/>
            <w:szCs w:val="16"/>
            <w:lang w:eastAsia="en-US"/>
          </w:rPr>
          <w:tab/>
        </w:r>
        <w:r w:rsidR="009A6D67" w:rsidRPr="00701EB0">
          <w:rPr>
            <w:rStyle w:val="Hyperlink"/>
            <w:sz w:val="16"/>
            <w:szCs w:val="16"/>
          </w:rPr>
          <w:t>Regulatory asset base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_Toc54705893 \h </w:instrText>
        </w:r>
        <w:r w:rsidR="009A6D67" w:rsidRPr="009A6D67">
          <w:rPr>
            <w:webHidden/>
            <w:sz w:val="16"/>
            <w:szCs w:val="16"/>
          </w:rPr>
        </w:r>
        <w:r w:rsidR="009A6D67" w:rsidRPr="009A6D67">
          <w:rPr>
            <w:webHidden/>
            <w:sz w:val="16"/>
            <w:szCs w:val="16"/>
          </w:rPr>
          <w:fldChar w:fldCharType="separate"/>
        </w:r>
        <w:r w:rsidR="007B6942">
          <w:rPr>
            <w:webHidden/>
            <w:sz w:val="16"/>
            <w:szCs w:val="16"/>
          </w:rPr>
          <w:t>7-2</w:t>
        </w:r>
        <w:r w:rsidR="009A6D67" w:rsidRPr="009A6D67">
          <w:rPr>
            <w:webHidden/>
            <w:sz w:val="16"/>
            <w:szCs w:val="16"/>
          </w:rPr>
          <w:fldChar w:fldCharType="end"/>
        </w:r>
      </w:hyperlink>
    </w:p>
    <w:p w14:paraId="2D2638C4" w14:textId="54D80A01" w:rsidR="009A6D67" w:rsidRPr="00701EB0" w:rsidRDefault="00CE676E">
      <w:pPr>
        <w:pStyle w:val="TableofFigures"/>
        <w:tabs>
          <w:tab w:val="left" w:pos="1100"/>
        </w:tabs>
        <w:rPr>
          <w:rFonts w:eastAsiaTheme="minorEastAsia"/>
          <w:color w:val="auto"/>
          <w:sz w:val="16"/>
          <w:szCs w:val="16"/>
          <w:lang w:eastAsia="en-US"/>
        </w:rPr>
      </w:pPr>
      <w:hyperlink w:anchor="_Toc54705894" w:history="1">
        <w:r w:rsidR="009A6D67" w:rsidRPr="00701EB0">
          <w:rPr>
            <w:rStyle w:val="Hyperlink"/>
            <w:sz w:val="16"/>
            <w:szCs w:val="16"/>
          </w:rPr>
          <w:t>Table 81</w:t>
        </w:r>
        <w:r w:rsidR="009A6D67" w:rsidRPr="00701EB0">
          <w:rPr>
            <w:rFonts w:eastAsiaTheme="minorEastAsia"/>
            <w:color w:val="auto"/>
            <w:sz w:val="16"/>
            <w:szCs w:val="16"/>
            <w:lang w:eastAsia="en-US"/>
          </w:rPr>
          <w:tab/>
        </w:r>
        <w:r w:rsidR="009A6D67" w:rsidRPr="00701EB0">
          <w:rPr>
            <w:rStyle w:val="Hyperlink"/>
            <w:sz w:val="16"/>
            <w:szCs w:val="16"/>
          </w:rPr>
          <w:t>Revenue requirement – bulk water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_Toc54705894 \h </w:instrText>
        </w:r>
        <w:r w:rsidR="009A6D67" w:rsidRPr="009A6D67">
          <w:rPr>
            <w:webHidden/>
            <w:sz w:val="16"/>
            <w:szCs w:val="16"/>
          </w:rPr>
        </w:r>
        <w:r w:rsidR="009A6D67" w:rsidRPr="009A6D67">
          <w:rPr>
            <w:webHidden/>
            <w:sz w:val="16"/>
            <w:szCs w:val="16"/>
          </w:rPr>
          <w:fldChar w:fldCharType="separate"/>
        </w:r>
        <w:r w:rsidR="007B6942">
          <w:rPr>
            <w:webHidden/>
            <w:sz w:val="16"/>
            <w:szCs w:val="16"/>
          </w:rPr>
          <w:t>7-3</w:t>
        </w:r>
        <w:r w:rsidR="009A6D67" w:rsidRPr="009A6D67">
          <w:rPr>
            <w:webHidden/>
            <w:sz w:val="16"/>
            <w:szCs w:val="16"/>
          </w:rPr>
          <w:fldChar w:fldCharType="end"/>
        </w:r>
      </w:hyperlink>
    </w:p>
    <w:p w14:paraId="2E5C70D3" w14:textId="4229F59B" w:rsidR="009A6D67" w:rsidRPr="00701EB0" w:rsidRDefault="00CE676E">
      <w:pPr>
        <w:pStyle w:val="TableofFigures"/>
        <w:tabs>
          <w:tab w:val="left" w:pos="1100"/>
        </w:tabs>
        <w:rPr>
          <w:rFonts w:eastAsiaTheme="minorEastAsia"/>
          <w:color w:val="auto"/>
          <w:sz w:val="16"/>
          <w:szCs w:val="16"/>
          <w:lang w:eastAsia="en-US"/>
        </w:rPr>
      </w:pPr>
      <w:hyperlink w:anchor="_Toc54705895" w:history="1">
        <w:r w:rsidR="009A6D67" w:rsidRPr="00701EB0">
          <w:rPr>
            <w:rStyle w:val="Hyperlink"/>
            <w:sz w:val="16"/>
            <w:szCs w:val="16"/>
          </w:rPr>
          <w:t>Table 82</w:t>
        </w:r>
        <w:r w:rsidR="009A6D67" w:rsidRPr="00701EB0">
          <w:rPr>
            <w:rFonts w:eastAsiaTheme="minorEastAsia"/>
            <w:color w:val="auto"/>
            <w:sz w:val="16"/>
            <w:szCs w:val="16"/>
            <w:lang w:eastAsia="en-US"/>
          </w:rPr>
          <w:tab/>
        </w:r>
        <w:r w:rsidR="009A6D67" w:rsidRPr="00701EB0">
          <w:rPr>
            <w:rStyle w:val="Hyperlink"/>
            <w:sz w:val="16"/>
            <w:szCs w:val="16"/>
          </w:rPr>
          <w:t>Regulatory asset base (RAB) – bulk water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_Toc54705895 \h </w:instrText>
        </w:r>
        <w:r w:rsidR="009A6D67" w:rsidRPr="009A6D67">
          <w:rPr>
            <w:webHidden/>
            <w:sz w:val="16"/>
            <w:szCs w:val="16"/>
          </w:rPr>
        </w:r>
        <w:r w:rsidR="009A6D67" w:rsidRPr="009A6D67">
          <w:rPr>
            <w:webHidden/>
            <w:sz w:val="16"/>
            <w:szCs w:val="16"/>
          </w:rPr>
          <w:fldChar w:fldCharType="separate"/>
        </w:r>
        <w:r w:rsidR="007B6942">
          <w:rPr>
            <w:webHidden/>
            <w:sz w:val="16"/>
            <w:szCs w:val="16"/>
          </w:rPr>
          <w:t>7-3</w:t>
        </w:r>
        <w:r w:rsidR="009A6D67" w:rsidRPr="009A6D67">
          <w:rPr>
            <w:webHidden/>
            <w:sz w:val="16"/>
            <w:szCs w:val="16"/>
          </w:rPr>
          <w:fldChar w:fldCharType="end"/>
        </w:r>
      </w:hyperlink>
    </w:p>
    <w:p w14:paraId="2B611C48" w14:textId="77D09C16" w:rsidR="009A6D67" w:rsidRPr="00701EB0" w:rsidRDefault="00CE676E">
      <w:pPr>
        <w:pStyle w:val="TableofFigures"/>
        <w:tabs>
          <w:tab w:val="left" w:pos="1100"/>
        </w:tabs>
        <w:rPr>
          <w:rFonts w:eastAsiaTheme="minorEastAsia"/>
          <w:color w:val="auto"/>
          <w:sz w:val="16"/>
          <w:szCs w:val="16"/>
          <w:lang w:eastAsia="en-US"/>
        </w:rPr>
      </w:pPr>
      <w:hyperlink w:anchor="_Toc54705896" w:history="1">
        <w:r w:rsidR="009A6D67" w:rsidRPr="00701EB0">
          <w:rPr>
            <w:rStyle w:val="Hyperlink"/>
            <w:sz w:val="16"/>
            <w:szCs w:val="16"/>
          </w:rPr>
          <w:t>Table 83</w:t>
        </w:r>
        <w:r w:rsidR="009A6D67" w:rsidRPr="00701EB0">
          <w:rPr>
            <w:rFonts w:eastAsiaTheme="minorEastAsia"/>
            <w:color w:val="auto"/>
            <w:sz w:val="16"/>
            <w:szCs w:val="16"/>
            <w:lang w:eastAsia="en-US"/>
          </w:rPr>
          <w:tab/>
        </w:r>
        <w:r w:rsidR="009A6D67" w:rsidRPr="00701EB0">
          <w:rPr>
            <w:rStyle w:val="Hyperlink"/>
            <w:sz w:val="16"/>
            <w:szCs w:val="16"/>
          </w:rPr>
          <w:t>Bulk water tariffs – 10-year price path</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_Toc54705896 \h </w:instrText>
        </w:r>
        <w:r w:rsidR="009A6D67" w:rsidRPr="009A6D67">
          <w:rPr>
            <w:webHidden/>
            <w:sz w:val="16"/>
            <w:szCs w:val="16"/>
          </w:rPr>
        </w:r>
        <w:r w:rsidR="009A6D67" w:rsidRPr="009A6D67">
          <w:rPr>
            <w:webHidden/>
            <w:sz w:val="16"/>
            <w:szCs w:val="16"/>
          </w:rPr>
          <w:fldChar w:fldCharType="separate"/>
        </w:r>
        <w:r w:rsidR="007B6942">
          <w:rPr>
            <w:webHidden/>
            <w:sz w:val="16"/>
            <w:szCs w:val="16"/>
          </w:rPr>
          <w:t>7-4</w:t>
        </w:r>
        <w:r w:rsidR="009A6D67" w:rsidRPr="009A6D67">
          <w:rPr>
            <w:webHidden/>
            <w:sz w:val="16"/>
            <w:szCs w:val="16"/>
          </w:rPr>
          <w:fldChar w:fldCharType="end"/>
        </w:r>
      </w:hyperlink>
    </w:p>
    <w:p w14:paraId="4786B086" w14:textId="0DB270F4" w:rsidR="009A6D67" w:rsidRPr="00701EB0" w:rsidRDefault="00CE676E">
      <w:pPr>
        <w:pStyle w:val="TableofFigures"/>
        <w:tabs>
          <w:tab w:val="left" w:pos="1100"/>
        </w:tabs>
        <w:rPr>
          <w:rFonts w:eastAsiaTheme="minorEastAsia"/>
          <w:color w:val="auto"/>
          <w:sz w:val="16"/>
          <w:szCs w:val="16"/>
          <w:lang w:eastAsia="en-US"/>
        </w:rPr>
      </w:pPr>
      <w:hyperlink w:anchor="_Toc54705897" w:history="1">
        <w:r w:rsidR="009A6D67" w:rsidRPr="00701EB0">
          <w:rPr>
            <w:rStyle w:val="Hyperlink"/>
            <w:sz w:val="16"/>
            <w:szCs w:val="16"/>
          </w:rPr>
          <w:t>Table 84</w:t>
        </w:r>
        <w:r w:rsidR="009A6D67" w:rsidRPr="00701EB0">
          <w:rPr>
            <w:rFonts w:eastAsiaTheme="minorEastAsia"/>
            <w:color w:val="auto"/>
            <w:sz w:val="16"/>
            <w:szCs w:val="16"/>
            <w:lang w:eastAsia="en-US"/>
          </w:rPr>
          <w:tab/>
        </w:r>
        <w:r w:rsidR="009A6D67" w:rsidRPr="00701EB0">
          <w:rPr>
            <w:rStyle w:val="Hyperlink"/>
            <w:sz w:val="16"/>
            <w:szCs w:val="16"/>
          </w:rPr>
          <w:t>Revenue requirement – bulk sewerage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_Toc54705897 \h </w:instrText>
        </w:r>
        <w:r w:rsidR="009A6D67" w:rsidRPr="009A6D67">
          <w:rPr>
            <w:webHidden/>
            <w:sz w:val="16"/>
            <w:szCs w:val="16"/>
          </w:rPr>
        </w:r>
        <w:r w:rsidR="009A6D67" w:rsidRPr="009A6D67">
          <w:rPr>
            <w:webHidden/>
            <w:sz w:val="16"/>
            <w:szCs w:val="16"/>
          </w:rPr>
          <w:fldChar w:fldCharType="separate"/>
        </w:r>
        <w:r w:rsidR="007B6942">
          <w:rPr>
            <w:webHidden/>
            <w:sz w:val="16"/>
            <w:szCs w:val="16"/>
          </w:rPr>
          <w:t>7-6</w:t>
        </w:r>
        <w:r w:rsidR="009A6D67" w:rsidRPr="009A6D67">
          <w:rPr>
            <w:webHidden/>
            <w:sz w:val="16"/>
            <w:szCs w:val="16"/>
          </w:rPr>
          <w:fldChar w:fldCharType="end"/>
        </w:r>
      </w:hyperlink>
    </w:p>
    <w:p w14:paraId="152EF1A1" w14:textId="6AD51F88" w:rsidR="009A6D67" w:rsidRPr="00701EB0" w:rsidRDefault="00CE676E">
      <w:pPr>
        <w:pStyle w:val="TableofFigures"/>
        <w:tabs>
          <w:tab w:val="left" w:pos="1100"/>
        </w:tabs>
        <w:rPr>
          <w:rFonts w:eastAsiaTheme="minorEastAsia"/>
          <w:color w:val="auto"/>
          <w:sz w:val="16"/>
          <w:szCs w:val="16"/>
          <w:lang w:eastAsia="en-US"/>
        </w:rPr>
      </w:pPr>
      <w:hyperlink w:anchor="_Toc54705898" w:history="1">
        <w:r w:rsidR="009A6D67" w:rsidRPr="00701EB0">
          <w:rPr>
            <w:rStyle w:val="Hyperlink"/>
            <w:sz w:val="16"/>
            <w:szCs w:val="16"/>
          </w:rPr>
          <w:t>Table 85</w:t>
        </w:r>
        <w:r w:rsidR="009A6D67" w:rsidRPr="00701EB0">
          <w:rPr>
            <w:rFonts w:eastAsiaTheme="minorEastAsia"/>
            <w:color w:val="auto"/>
            <w:sz w:val="16"/>
            <w:szCs w:val="16"/>
            <w:lang w:eastAsia="en-US"/>
          </w:rPr>
          <w:tab/>
        </w:r>
        <w:r w:rsidR="009A6D67" w:rsidRPr="00701EB0">
          <w:rPr>
            <w:rStyle w:val="Hyperlink"/>
            <w:sz w:val="16"/>
            <w:szCs w:val="16"/>
          </w:rPr>
          <w:t>Regulatory asset base – bulk sewerage service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_Toc54705898 \h </w:instrText>
        </w:r>
        <w:r w:rsidR="009A6D67" w:rsidRPr="009A6D67">
          <w:rPr>
            <w:webHidden/>
            <w:sz w:val="16"/>
            <w:szCs w:val="16"/>
          </w:rPr>
        </w:r>
        <w:r w:rsidR="009A6D67" w:rsidRPr="009A6D67">
          <w:rPr>
            <w:webHidden/>
            <w:sz w:val="16"/>
            <w:szCs w:val="16"/>
          </w:rPr>
          <w:fldChar w:fldCharType="separate"/>
        </w:r>
        <w:r w:rsidR="007B6942">
          <w:rPr>
            <w:webHidden/>
            <w:sz w:val="16"/>
            <w:szCs w:val="16"/>
          </w:rPr>
          <w:t>7-6</w:t>
        </w:r>
        <w:r w:rsidR="009A6D67" w:rsidRPr="009A6D67">
          <w:rPr>
            <w:webHidden/>
            <w:sz w:val="16"/>
            <w:szCs w:val="16"/>
          </w:rPr>
          <w:fldChar w:fldCharType="end"/>
        </w:r>
      </w:hyperlink>
    </w:p>
    <w:p w14:paraId="44F86503" w14:textId="36190781" w:rsidR="009A6D67" w:rsidRPr="00701EB0" w:rsidRDefault="00CE676E">
      <w:pPr>
        <w:pStyle w:val="TableofFigures"/>
        <w:tabs>
          <w:tab w:val="left" w:pos="1100"/>
        </w:tabs>
        <w:rPr>
          <w:rFonts w:eastAsiaTheme="minorEastAsia"/>
          <w:color w:val="auto"/>
          <w:sz w:val="16"/>
          <w:szCs w:val="16"/>
          <w:lang w:eastAsia="en-US"/>
        </w:rPr>
      </w:pPr>
      <w:hyperlink w:anchor="_Toc54705899" w:history="1">
        <w:r w:rsidR="009A6D67" w:rsidRPr="00701EB0">
          <w:rPr>
            <w:rStyle w:val="Hyperlink"/>
            <w:sz w:val="16"/>
            <w:szCs w:val="16"/>
          </w:rPr>
          <w:t>Table 86</w:t>
        </w:r>
        <w:r w:rsidR="009A6D67" w:rsidRPr="00701EB0">
          <w:rPr>
            <w:rFonts w:eastAsiaTheme="minorEastAsia"/>
            <w:color w:val="auto"/>
            <w:sz w:val="16"/>
            <w:szCs w:val="16"/>
            <w:lang w:eastAsia="en-US"/>
          </w:rPr>
          <w:tab/>
        </w:r>
        <w:r w:rsidR="009A6D67" w:rsidRPr="00701EB0">
          <w:rPr>
            <w:rStyle w:val="Hyperlink"/>
            <w:sz w:val="16"/>
            <w:szCs w:val="16"/>
          </w:rPr>
          <w:t>Bulk sewerage tariffs – 10-year price path</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_Toc54705899 \h </w:instrText>
        </w:r>
        <w:r w:rsidR="009A6D67" w:rsidRPr="009A6D67">
          <w:rPr>
            <w:webHidden/>
            <w:sz w:val="16"/>
            <w:szCs w:val="16"/>
          </w:rPr>
        </w:r>
        <w:r w:rsidR="009A6D67" w:rsidRPr="009A6D67">
          <w:rPr>
            <w:webHidden/>
            <w:sz w:val="16"/>
            <w:szCs w:val="16"/>
          </w:rPr>
          <w:fldChar w:fldCharType="separate"/>
        </w:r>
        <w:r w:rsidR="007B6942">
          <w:rPr>
            <w:webHidden/>
            <w:sz w:val="16"/>
            <w:szCs w:val="16"/>
          </w:rPr>
          <w:t>7-7</w:t>
        </w:r>
        <w:r w:rsidR="009A6D67" w:rsidRPr="009A6D67">
          <w:rPr>
            <w:webHidden/>
            <w:sz w:val="16"/>
            <w:szCs w:val="16"/>
          </w:rPr>
          <w:fldChar w:fldCharType="end"/>
        </w:r>
      </w:hyperlink>
    </w:p>
    <w:p w14:paraId="0847EE6C" w14:textId="53151C4B" w:rsidR="009A6D67" w:rsidRPr="00701EB0" w:rsidRDefault="00CE676E">
      <w:pPr>
        <w:pStyle w:val="TableofFigures"/>
        <w:tabs>
          <w:tab w:val="left" w:pos="1100"/>
        </w:tabs>
        <w:rPr>
          <w:rFonts w:eastAsiaTheme="minorEastAsia"/>
          <w:color w:val="auto"/>
          <w:sz w:val="16"/>
          <w:szCs w:val="16"/>
          <w:lang w:eastAsia="en-US"/>
        </w:rPr>
      </w:pPr>
      <w:hyperlink w:anchor="_Toc54705900" w:history="1">
        <w:r w:rsidR="009A6D67" w:rsidRPr="00701EB0">
          <w:rPr>
            <w:rStyle w:val="Hyperlink"/>
            <w:sz w:val="16"/>
            <w:szCs w:val="16"/>
          </w:rPr>
          <w:t>Table 87</w:t>
        </w:r>
        <w:r w:rsidR="009A6D67" w:rsidRPr="00701EB0">
          <w:rPr>
            <w:rFonts w:eastAsiaTheme="minorEastAsia"/>
            <w:color w:val="auto"/>
            <w:sz w:val="16"/>
            <w:szCs w:val="16"/>
            <w:lang w:eastAsia="en-US"/>
          </w:rPr>
          <w:tab/>
        </w:r>
        <w:r w:rsidR="009A6D67" w:rsidRPr="00701EB0">
          <w:rPr>
            <w:rStyle w:val="Hyperlink"/>
            <w:sz w:val="16"/>
            <w:szCs w:val="16"/>
          </w:rPr>
          <w:t>Revenue requirement – waterways and drainage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_Toc54705900 \h </w:instrText>
        </w:r>
        <w:r w:rsidR="009A6D67" w:rsidRPr="009A6D67">
          <w:rPr>
            <w:webHidden/>
            <w:sz w:val="16"/>
            <w:szCs w:val="16"/>
          </w:rPr>
        </w:r>
        <w:r w:rsidR="009A6D67" w:rsidRPr="009A6D67">
          <w:rPr>
            <w:webHidden/>
            <w:sz w:val="16"/>
            <w:szCs w:val="16"/>
          </w:rPr>
          <w:fldChar w:fldCharType="separate"/>
        </w:r>
        <w:r w:rsidR="007B6942">
          <w:rPr>
            <w:webHidden/>
            <w:sz w:val="16"/>
            <w:szCs w:val="16"/>
          </w:rPr>
          <w:t>7-9</w:t>
        </w:r>
        <w:r w:rsidR="009A6D67" w:rsidRPr="009A6D67">
          <w:rPr>
            <w:webHidden/>
            <w:sz w:val="16"/>
            <w:szCs w:val="16"/>
          </w:rPr>
          <w:fldChar w:fldCharType="end"/>
        </w:r>
      </w:hyperlink>
    </w:p>
    <w:p w14:paraId="4A925FE7" w14:textId="7BEE73A7" w:rsidR="009A6D67" w:rsidRPr="00701EB0" w:rsidRDefault="00CE676E">
      <w:pPr>
        <w:pStyle w:val="TableofFigures"/>
        <w:tabs>
          <w:tab w:val="left" w:pos="1100"/>
        </w:tabs>
        <w:rPr>
          <w:rFonts w:eastAsiaTheme="minorEastAsia"/>
          <w:color w:val="auto"/>
          <w:sz w:val="16"/>
          <w:szCs w:val="16"/>
          <w:lang w:eastAsia="en-US"/>
        </w:rPr>
      </w:pPr>
      <w:hyperlink w:anchor="_Toc54705901" w:history="1">
        <w:r w:rsidR="009A6D67" w:rsidRPr="00701EB0">
          <w:rPr>
            <w:rStyle w:val="Hyperlink"/>
            <w:sz w:val="16"/>
            <w:szCs w:val="16"/>
          </w:rPr>
          <w:t>Table 88</w:t>
        </w:r>
        <w:r w:rsidR="009A6D67" w:rsidRPr="00701EB0">
          <w:rPr>
            <w:rFonts w:eastAsiaTheme="minorEastAsia"/>
            <w:color w:val="auto"/>
            <w:sz w:val="16"/>
            <w:szCs w:val="16"/>
            <w:lang w:eastAsia="en-US"/>
          </w:rPr>
          <w:tab/>
        </w:r>
        <w:r w:rsidR="009A6D67" w:rsidRPr="00701EB0">
          <w:rPr>
            <w:rStyle w:val="Hyperlink"/>
            <w:sz w:val="16"/>
            <w:szCs w:val="16"/>
          </w:rPr>
          <w:t>Regulatory asset base – waterways and drainage</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_Toc54705901 \h </w:instrText>
        </w:r>
        <w:r w:rsidR="009A6D67" w:rsidRPr="009A6D67">
          <w:rPr>
            <w:webHidden/>
            <w:sz w:val="16"/>
            <w:szCs w:val="16"/>
          </w:rPr>
        </w:r>
        <w:r w:rsidR="009A6D67" w:rsidRPr="009A6D67">
          <w:rPr>
            <w:webHidden/>
            <w:sz w:val="16"/>
            <w:szCs w:val="16"/>
          </w:rPr>
          <w:fldChar w:fldCharType="separate"/>
        </w:r>
        <w:r w:rsidR="007B6942">
          <w:rPr>
            <w:webHidden/>
            <w:sz w:val="16"/>
            <w:szCs w:val="16"/>
          </w:rPr>
          <w:t>7-9</w:t>
        </w:r>
        <w:r w:rsidR="009A6D67" w:rsidRPr="009A6D67">
          <w:rPr>
            <w:webHidden/>
            <w:sz w:val="16"/>
            <w:szCs w:val="16"/>
          </w:rPr>
          <w:fldChar w:fldCharType="end"/>
        </w:r>
      </w:hyperlink>
    </w:p>
    <w:p w14:paraId="6C76035F" w14:textId="104FC4DB" w:rsidR="009A6D67" w:rsidRPr="00701EB0" w:rsidRDefault="00CE676E">
      <w:pPr>
        <w:pStyle w:val="TableofFigures"/>
        <w:tabs>
          <w:tab w:val="left" w:pos="1100"/>
        </w:tabs>
        <w:rPr>
          <w:rFonts w:eastAsiaTheme="minorEastAsia"/>
          <w:color w:val="auto"/>
          <w:sz w:val="16"/>
          <w:szCs w:val="16"/>
          <w:lang w:eastAsia="en-US"/>
        </w:rPr>
      </w:pPr>
      <w:hyperlink w:anchor="_Toc54705902" w:history="1">
        <w:r w:rsidR="009A6D67" w:rsidRPr="00701EB0">
          <w:rPr>
            <w:rStyle w:val="Hyperlink"/>
            <w:sz w:val="16"/>
            <w:szCs w:val="16"/>
          </w:rPr>
          <w:t>Table 89</w:t>
        </w:r>
        <w:r w:rsidR="009A6D67" w:rsidRPr="00701EB0">
          <w:rPr>
            <w:rFonts w:eastAsiaTheme="minorEastAsia"/>
            <w:color w:val="auto"/>
            <w:sz w:val="16"/>
            <w:szCs w:val="16"/>
            <w:lang w:eastAsia="en-US"/>
          </w:rPr>
          <w:tab/>
        </w:r>
        <w:r w:rsidR="009A6D67" w:rsidRPr="00701EB0">
          <w:rPr>
            <w:rStyle w:val="Hyperlink"/>
            <w:sz w:val="16"/>
            <w:szCs w:val="16"/>
          </w:rPr>
          <w:t>Waterways and drainage tariffs – 5-year price path</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_Toc54705902 \h </w:instrText>
        </w:r>
        <w:r w:rsidR="009A6D67" w:rsidRPr="009A6D67">
          <w:rPr>
            <w:webHidden/>
            <w:sz w:val="16"/>
            <w:szCs w:val="16"/>
          </w:rPr>
        </w:r>
        <w:r w:rsidR="009A6D67" w:rsidRPr="009A6D67">
          <w:rPr>
            <w:webHidden/>
            <w:sz w:val="16"/>
            <w:szCs w:val="16"/>
          </w:rPr>
          <w:fldChar w:fldCharType="separate"/>
        </w:r>
        <w:r w:rsidR="007B6942">
          <w:rPr>
            <w:webHidden/>
            <w:sz w:val="16"/>
            <w:szCs w:val="16"/>
          </w:rPr>
          <w:t>7-9</w:t>
        </w:r>
        <w:r w:rsidR="009A6D67" w:rsidRPr="009A6D67">
          <w:rPr>
            <w:webHidden/>
            <w:sz w:val="16"/>
            <w:szCs w:val="16"/>
          </w:rPr>
          <w:fldChar w:fldCharType="end"/>
        </w:r>
      </w:hyperlink>
    </w:p>
    <w:p w14:paraId="066C4748" w14:textId="7CBCD958" w:rsidR="009A6D67" w:rsidRPr="00701EB0" w:rsidRDefault="00CE676E">
      <w:pPr>
        <w:pStyle w:val="TableofFigures"/>
        <w:tabs>
          <w:tab w:val="left" w:pos="1100"/>
        </w:tabs>
        <w:rPr>
          <w:rFonts w:eastAsiaTheme="minorEastAsia"/>
          <w:color w:val="auto"/>
          <w:sz w:val="16"/>
          <w:szCs w:val="16"/>
          <w:lang w:eastAsia="en-US"/>
        </w:rPr>
      </w:pPr>
      <w:hyperlink w:anchor="_Toc54705903" w:history="1">
        <w:r w:rsidR="009A6D67" w:rsidRPr="00701EB0">
          <w:rPr>
            <w:rStyle w:val="Hyperlink"/>
            <w:sz w:val="16"/>
            <w:szCs w:val="16"/>
          </w:rPr>
          <w:t>Table 90</w:t>
        </w:r>
        <w:r w:rsidR="009A6D67" w:rsidRPr="00701EB0">
          <w:rPr>
            <w:rFonts w:eastAsiaTheme="minorEastAsia"/>
            <w:color w:val="auto"/>
            <w:sz w:val="16"/>
            <w:szCs w:val="16"/>
            <w:lang w:eastAsia="en-US"/>
          </w:rPr>
          <w:tab/>
        </w:r>
        <w:r w:rsidR="009A6D67" w:rsidRPr="00701EB0">
          <w:rPr>
            <w:rStyle w:val="Hyperlink"/>
            <w:sz w:val="16"/>
            <w:szCs w:val="16"/>
          </w:rPr>
          <w:t>Patterson Lakes charges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_Toc54705903 \h </w:instrText>
        </w:r>
        <w:r w:rsidR="009A6D67" w:rsidRPr="009A6D67">
          <w:rPr>
            <w:webHidden/>
            <w:sz w:val="16"/>
            <w:szCs w:val="16"/>
          </w:rPr>
        </w:r>
        <w:r w:rsidR="009A6D67" w:rsidRPr="009A6D67">
          <w:rPr>
            <w:webHidden/>
            <w:sz w:val="16"/>
            <w:szCs w:val="16"/>
          </w:rPr>
          <w:fldChar w:fldCharType="separate"/>
        </w:r>
        <w:r w:rsidR="007B6942">
          <w:rPr>
            <w:webHidden/>
            <w:sz w:val="16"/>
            <w:szCs w:val="16"/>
          </w:rPr>
          <w:t>7-10</w:t>
        </w:r>
        <w:r w:rsidR="009A6D67" w:rsidRPr="009A6D67">
          <w:rPr>
            <w:webHidden/>
            <w:sz w:val="16"/>
            <w:szCs w:val="16"/>
          </w:rPr>
          <w:fldChar w:fldCharType="end"/>
        </w:r>
      </w:hyperlink>
    </w:p>
    <w:p w14:paraId="02F73AB3" w14:textId="45279839" w:rsidR="009A6D67" w:rsidRPr="00701EB0" w:rsidRDefault="00CE676E">
      <w:pPr>
        <w:pStyle w:val="TableofFigures"/>
        <w:tabs>
          <w:tab w:val="left" w:pos="1100"/>
        </w:tabs>
        <w:rPr>
          <w:rFonts w:eastAsiaTheme="minorEastAsia"/>
          <w:color w:val="auto"/>
          <w:sz w:val="16"/>
          <w:szCs w:val="16"/>
          <w:lang w:eastAsia="en-US"/>
        </w:rPr>
      </w:pPr>
      <w:hyperlink w:anchor="_Toc54705904" w:history="1">
        <w:r w:rsidR="009A6D67" w:rsidRPr="00701EB0">
          <w:rPr>
            <w:rStyle w:val="Hyperlink"/>
            <w:sz w:val="16"/>
            <w:szCs w:val="16"/>
          </w:rPr>
          <w:t>Table 91</w:t>
        </w:r>
        <w:r w:rsidR="009A6D67" w:rsidRPr="00701EB0">
          <w:rPr>
            <w:rFonts w:eastAsiaTheme="minorEastAsia"/>
            <w:color w:val="auto"/>
            <w:sz w:val="16"/>
            <w:szCs w:val="16"/>
            <w:lang w:eastAsia="en-US"/>
          </w:rPr>
          <w:tab/>
        </w:r>
        <w:r w:rsidR="009A6D67" w:rsidRPr="00701EB0">
          <w:rPr>
            <w:rStyle w:val="Hyperlink"/>
            <w:sz w:val="16"/>
            <w:szCs w:val="16"/>
          </w:rPr>
          <w:t>Miscellaneous services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_Toc54705904 \h </w:instrText>
        </w:r>
        <w:r w:rsidR="009A6D67" w:rsidRPr="009A6D67">
          <w:rPr>
            <w:webHidden/>
            <w:sz w:val="16"/>
            <w:szCs w:val="16"/>
          </w:rPr>
        </w:r>
        <w:r w:rsidR="009A6D67" w:rsidRPr="009A6D67">
          <w:rPr>
            <w:webHidden/>
            <w:sz w:val="16"/>
            <w:szCs w:val="16"/>
          </w:rPr>
          <w:fldChar w:fldCharType="separate"/>
        </w:r>
        <w:r w:rsidR="007B6942">
          <w:rPr>
            <w:webHidden/>
            <w:sz w:val="16"/>
            <w:szCs w:val="16"/>
          </w:rPr>
          <w:t>7-11</w:t>
        </w:r>
        <w:r w:rsidR="009A6D67" w:rsidRPr="009A6D67">
          <w:rPr>
            <w:webHidden/>
            <w:sz w:val="16"/>
            <w:szCs w:val="16"/>
          </w:rPr>
          <w:fldChar w:fldCharType="end"/>
        </w:r>
      </w:hyperlink>
    </w:p>
    <w:p w14:paraId="61939894" w14:textId="142A6D89" w:rsidR="009A6D67" w:rsidRPr="00701EB0" w:rsidRDefault="00CE676E">
      <w:pPr>
        <w:pStyle w:val="TableofFigures"/>
        <w:tabs>
          <w:tab w:val="left" w:pos="1100"/>
        </w:tabs>
        <w:rPr>
          <w:rFonts w:eastAsiaTheme="minorEastAsia"/>
          <w:color w:val="auto"/>
          <w:sz w:val="16"/>
          <w:szCs w:val="16"/>
          <w:lang w:eastAsia="en-US"/>
        </w:rPr>
      </w:pPr>
      <w:hyperlink w:anchor="_Toc54705905" w:history="1">
        <w:r w:rsidR="009A6D67" w:rsidRPr="00701EB0">
          <w:rPr>
            <w:rStyle w:val="Hyperlink"/>
            <w:sz w:val="16"/>
            <w:szCs w:val="16"/>
          </w:rPr>
          <w:t>Table 92</w:t>
        </w:r>
        <w:r w:rsidR="009A6D67" w:rsidRPr="00701EB0">
          <w:rPr>
            <w:rFonts w:eastAsiaTheme="minorEastAsia"/>
            <w:color w:val="auto"/>
            <w:sz w:val="16"/>
            <w:szCs w:val="16"/>
            <w:lang w:eastAsia="en-US"/>
          </w:rPr>
          <w:tab/>
        </w:r>
        <w:r w:rsidR="009A6D67" w:rsidRPr="00701EB0">
          <w:rPr>
            <w:rStyle w:val="Hyperlink"/>
            <w:sz w:val="16"/>
            <w:szCs w:val="16"/>
          </w:rPr>
          <w:t>Revenue and costs associated with non-prescribed land sales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_Toc54705905 \h </w:instrText>
        </w:r>
        <w:r w:rsidR="009A6D67" w:rsidRPr="009A6D67">
          <w:rPr>
            <w:webHidden/>
            <w:sz w:val="16"/>
            <w:szCs w:val="16"/>
          </w:rPr>
        </w:r>
        <w:r w:rsidR="009A6D67" w:rsidRPr="009A6D67">
          <w:rPr>
            <w:webHidden/>
            <w:sz w:val="16"/>
            <w:szCs w:val="16"/>
          </w:rPr>
          <w:fldChar w:fldCharType="separate"/>
        </w:r>
        <w:r w:rsidR="007B6942">
          <w:rPr>
            <w:webHidden/>
            <w:sz w:val="16"/>
            <w:szCs w:val="16"/>
          </w:rPr>
          <w:t>7-13</w:t>
        </w:r>
        <w:r w:rsidR="009A6D67" w:rsidRPr="009A6D67">
          <w:rPr>
            <w:webHidden/>
            <w:sz w:val="16"/>
            <w:szCs w:val="16"/>
          </w:rPr>
          <w:fldChar w:fldCharType="end"/>
        </w:r>
      </w:hyperlink>
    </w:p>
    <w:p w14:paraId="76513E68" w14:textId="0EAB9DFB" w:rsidR="009A6D67" w:rsidRPr="00701EB0" w:rsidRDefault="00CE676E">
      <w:pPr>
        <w:pStyle w:val="TableofFigures"/>
        <w:tabs>
          <w:tab w:val="left" w:pos="1100"/>
        </w:tabs>
        <w:rPr>
          <w:rFonts w:eastAsiaTheme="minorEastAsia"/>
          <w:color w:val="auto"/>
          <w:sz w:val="16"/>
          <w:szCs w:val="16"/>
          <w:lang w:eastAsia="en-US"/>
        </w:rPr>
      </w:pPr>
      <w:hyperlink w:anchor="_Toc54705906" w:history="1">
        <w:r w:rsidR="009A6D67" w:rsidRPr="00701EB0">
          <w:rPr>
            <w:rStyle w:val="Hyperlink"/>
            <w:sz w:val="16"/>
            <w:szCs w:val="16"/>
          </w:rPr>
          <w:t>Table 93</w:t>
        </w:r>
        <w:r w:rsidR="009A6D67" w:rsidRPr="00701EB0">
          <w:rPr>
            <w:rFonts w:eastAsiaTheme="minorEastAsia"/>
            <w:color w:val="auto"/>
            <w:sz w:val="16"/>
            <w:szCs w:val="16"/>
            <w:lang w:eastAsia="en-US"/>
          </w:rPr>
          <w:tab/>
        </w:r>
        <w:r w:rsidR="009A6D67" w:rsidRPr="00701EB0">
          <w:rPr>
            <w:rStyle w:val="Hyperlink"/>
            <w:sz w:val="16"/>
            <w:szCs w:val="16"/>
          </w:rPr>
          <w:t>Price adjustment applicable tariffs</w:t>
        </w:r>
        <w:r w:rsidR="009A6D67" w:rsidRPr="00701EB0">
          <w:rPr>
            <w:webHidden/>
            <w:sz w:val="16"/>
            <w:szCs w:val="16"/>
          </w:rPr>
          <w:tab/>
        </w:r>
        <w:r w:rsidR="009A6D67" w:rsidRPr="009A6D67">
          <w:rPr>
            <w:webHidden/>
            <w:sz w:val="16"/>
            <w:szCs w:val="16"/>
          </w:rPr>
          <w:fldChar w:fldCharType="begin"/>
        </w:r>
        <w:r w:rsidR="009A6D67" w:rsidRPr="00701EB0">
          <w:rPr>
            <w:webHidden/>
            <w:sz w:val="16"/>
            <w:szCs w:val="16"/>
          </w:rPr>
          <w:instrText xml:space="preserve"> PAGEREF _Toc54705906 \h </w:instrText>
        </w:r>
        <w:r w:rsidR="009A6D67" w:rsidRPr="009A6D67">
          <w:rPr>
            <w:webHidden/>
            <w:sz w:val="16"/>
            <w:szCs w:val="16"/>
          </w:rPr>
        </w:r>
        <w:r w:rsidR="009A6D67" w:rsidRPr="009A6D67">
          <w:rPr>
            <w:webHidden/>
            <w:sz w:val="16"/>
            <w:szCs w:val="16"/>
          </w:rPr>
          <w:fldChar w:fldCharType="separate"/>
        </w:r>
        <w:r w:rsidR="007B6942">
          <w:rPr>
            <w:webHidden/>
            <w:sz w:val="16"/>
            <w:szCs w:val="16"/>
          </w:rPr>
          <w:t>8-2</w:t>
        </w:r>
        <w:r w:rsidR="009A6D67" w:rsidRPr="009A6D67">
          <w:rPr>
            <w:webHidden/>
            <w:sz w:val="16"/>
            <w:szCs w:val="16"/>
          </w:rPr>
          <w:fldChar w:fldCharType="end"/>
        </w:r>
      </w:hyperlink>
    </w:p>
    <w:p w14:paraId="25839750" w14:textId="46F7495D" w:rsidR="002C6E4F" w:rsidRPr="00B21058" w:rsidRDefault="002C6E4F" w:rsidP="00B21058">
      <w:pPr>
        <w:pStyle w:val="BodyText"/>
        <w:tabs>
          <w:tab w:val="right" w:leader="dot" w:pos="9027"/>
        </w:tabs>
        <w:spacing w:before="0" w:after="100"/>
        <w:rPr>
          <w:sz w:val="16"/>
          <w:szCs w:val="16"/>
        </w:rPr>
        <w:sectPr w:rsidR="002C6E4F" w:rsidRPr="00B21058" w:rsidSect="00B21058">
          <w:type w:val="continuous"/>
          <w:pgSz w:w="11906" w:h="16838"/>
          <w:pgMar w:top="1134" w:right="1134" w:bottom="778" w:left="1134" w:header="567" w:footer="567" w:gutter="0"/>
          <w:cols w:space="720"/>
        </w:sectPr>
      </w:pPr>
      <w:r w:rsidRPr="009A6D67">
        <w:rPr>
          <w:sz w:val="16"/>
          <w:szCs w:val="16"/>
        </w:rPr>
        <w:fldChar w:fldCharType="end"/>
      </w:r>
    </w:p>
    <w:p w14:paraId="4450A5FD" w14:textId="77777777" w:rsidR="002C6E4F" w:rsidRPr="006B0A2A" w:rsidRDefault="002C6E4F" w:rsidP="002C6E4F">
      <w:pPr>
        <w:pStyle w:val="TOCHeading"/>
        <w:spacing w:before="0" w:after="360"/>
        <w:rPr>
          <w:sz w:val="16"/>
          <w:szCs w:val="16"/>
        </w:rPr>
      </w:pPr>
      <w:r>
        <w:lastRenderedPageBreak/>
        <w:t>Table of figures</w:t>
      </w:r>
    </w:p>
    <w:p w14:paraId="5B5A7849" w14:textId="22EA3786" w:rsidR="009A6D67" w:rsidRPr="006B0A2A" w:rsidRDefault="002C6E4F">
      <w:pPr>
        <w:pStyle w:val="TableofFigures"/>
        <w:tabs>
          <w:tab w:val="left" w:pos="1100"/>
        </w:tabs>
        <w:rPr>
          <w:rFonts w:eastAsiaTheme="minorEastAsia"/>
          <w:color w:val="auto"/>
          <w:sz w:val="16"/>
          <w:szCs w:val="16"/>
          <w:lang w:eastAsia="en-US"/>
        </w:rPr>
      </w:pPr>
      <w:r w:rsidRPr="006B0A2A">
        <w:rPr>
          <w:spacing w:val="-16"/>
          <w:sz w:val="16"/>
          <w:szCs w:val="16"/>
        </w:rPr>
        <w:fldChar w:fldCharType="begin"/>
      </w:r>
      <w:r w:rsidRPr="006B0A2A">
        <w:rPr>
          <w:spacing w:val="-16"/>
          <w:sz w:val="16"/>
          <w:szCs w:val="16"/>
        </w:rPr>
        <w:instrText xml:space="preserve"> TOC \h \z \c "Figure" </w:instrText>
      </w:r>
      <w:r w:rsidRPr="006B0A2A">
        <w:rPr>
          <w:spacing w:val="-16"/>
          <w:sz w:val="16"/>
          <w:szCs w:val="16"/>
        </w:rPr>
        <w:fldChar w:fldCharType="separate"/>
      </w:r>
      <w:hyperlink w:anchor="_Toc54705772" w:history="1">
        <w:r w:rsidR="009A6D67" w:rsidRPr="006B0A2A">
          <w:rPr>
            <w:rStyle w:val="Hyperlink"/>
            <w:sz w:val="16"/>
            <w:szCs w:val="16"/>
          </w:rPr>
          <w:t>Figure 1</w:t>
        </w:r>
        <w:r w:rsidR="009A6D67" w:rsidRPr="006B0A2A">
          <w:rPr>
            <w:rFonts w:eastAsiaTheme="minorEastAsia"/>
            <w:color w:val="auto"/>
            <w:sz w:val="16"/>
            <w:szCs w:val="16"/>
            <w:lang w:eastAsia="en-US"/>
          </w:rPr>
          <w:tab/>
        </w:r>
        <w:r w:rsidR="009A6D67" w:rsidRPr="006B0A2A">
          <w:rPr>
            <w:rStyle w:val="Hyperlink"/>
            <w:sz w:val="16"/>
            <w:szCs w:val="16"/>
          </w:rPr>
          <w:t>Customer engagement approach – what we have done differently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_Toc54705772 \h </w:instrText>
        </w:r>
        <w:r w:rsidR="009A6D67" w:rsidRPr="006B0A2A">
          <w:rPr>
            <w:webHidden/>
            <w:sz w:val="16"/>
            <w:szCs w:val="16"/>
          </w:rPr>
        </w:r>
        <w:r w:rsidR="009A6D67" w:rsidRPr="006B0A2A">
          <w:rPr>
            <w:webHidden/>
            <w:sz w:val="16"/>
            <w:szCs w:val="16"/>
          </w:rPr>
          <w:fldChar w:fldCharType="separate"/>
        </w:r>
        <w:r w:rsidR="007B6942">
          <w:rPr>
            <w:webHidden/>
            <w:sz w:val="16"/>
            <w:szCs w:val="16"/>
          </w:rPr>
          <w:t>10</w:t>
        </w:r>
        <w:r w:rsidR="009A6D67" w:rsidRPr="006B0A2A">
          <w:rPr>
            <w:webHidden/>
            <w:sz w:val="16"/>
            <w:szCs w:val="16"/>
          </w:rPr>
          <w:fldChar w:fldCharType="end"/>
        </w:r>
      </w:hyperlink>
    </w:p>
    <w:p w14:paraId="38C57EFB" w14:textId="3B495191" w:rsidR="009A6D67" w:rsidRPr="006B0A2A" w:rsidRDefault="00CE676E">
      <w:pPr>
        <w:pStyle w:val="TableofFigures"/>
        <w:tabs>
          <w:tab w:val="left" w:pos="1100"/>
        </w:tabs>
        <w:rPr>
          <w:rFonts w:eastAsiaTheme="minorEastAsia"/>
          <w:color w:val="auto"/>
          <w:sz w:val="16"/>
          <w:szCs w:val="16"/>
          <w:lang w:eastAsia="en-US"/>
        </w:rPr>
      </w:pPr>
      <w:hyperlink w:anchor="_Toc54705773" w:history="1">
        <w:r w:rsidR="009A6D67" w:rsidRPr="006B0A2A">
          <w:rPr>
            <w:rStyle w:val="Hyperlink"/>
            <w:sz w:val="16"/>
            <w:szCs w:val="16"/>
          </w:rPr>
          <w:t>Figure 2</w:t>
        </w:r>
        <w:r w:rsidR="009A6D67" w:rsidRPr="006B0A2A">
          <w:rPr>
            <w:rFonts w:eastAsiaTheme="minorEastAsia"/>
            <w:color w:val="auto"/>
            <w:sz w:val="16"/>
            <w:szCs w:val="16"/>
            <w:lang w:eastAsia="en-US"/>
          </w:rPr>
          <w:tab/>
        </w:r>
        <w:r w:rsidR="009A6D67" w:rsidRPr="006B0A2A">
          <w:rPr>
            <w:rStyle w:val="Hyperlink"/>
            <w:sz w:val="16"/>
            <w:szCs w:val="16"/>
          </w:rPr>
          <w:t>Engagement snapshot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_Toc54705773 \h </w:instrText>
        </w:r>
        <w:r w:rsidR="009A6D67" w:rsidRPr="006B0A2A">
          <w:rPr>
            <w:webHidden/>
            <w:sz w:val="16"/>
            <w:szCs w:val="16"/>
          </w:rPr>
        </w:r>
        <w:r w:rsidR="009A6D67" w:rsidRPr="006B0A2A">
          <w:rPr>
            <w:webHidden/>
            <w:sz w:val="16"/>
            <w:szCs w:val="16"/>
          </w:rPr>
          <w:fldChar w:fldCharType="separate"/>
        </w:r>
        <w:r w:rsidR="007B6942">
          <w:rPr>
            <w:webHidden/>
            <w:sz w:val="16"/>
            <w:szCs w:val="16"/>
          </w:rPr>
          <w:t>11</w:t>
        </w:r>
        <w:r w:rsidR="009A6D67" w:rsidRPr="006B0A2A">
          <w:rPr>
            <w:webHidden/>
            <w:sz w:val="16"/>
            <w:szCs w:val="16"/>
          </w:rPr>
          <w:fldChar w:fldCharType="end"/>
        </w:r>
      </w:hyperlink>
    </w:p>
    <w:p w14:paraId="0BA543B2" w14:textId="5A2857E1" w:rsidR="009A6D67" w:rsidRPr="006B0A2A" w:rsidRDefault="00CE676E">
      <w:pPr>
        <w:pStyle w:val="TableofFigures"/>
        <w:tabs>
          <w:tab w:val="left" w:pos="1100"/>
        </w:tabs>
        <w:rPr>
          <w:rFonts w:eastAsiaTheme="minorEastAsia"/>
          <w:color w:val="auto"/>
          <w:sz w:val="16"/>
          <w:szCs w:val="16"/>
          <w:lang w:eastAsia="en-US"/>
        </w:rPr>
      </w:pPr>
      <w:hyperlink w:anchor="_Toc54705774" w:history="1">
        <w:r w:rsidR="009A6D67" w:rsidRPr="006B0A2A">
          <w:rPr>
            <w:rStyle w:val="Hyperlink"/>
            <w:sz w:val="16"/>
            <w:szCs w:val="16"/>
          </w:rPr>
          <w:t>Figure 3</w:t>
        </w:r>
        <w:r w:rsidR="009A6D67" w:rsidRPr="006B0A2A">
          <w:rPr>
            <w:rFonts w:eastAsiaTheme="minorEastAsia"/>
            <w:color w:val="auto"/>
            <w:sz w:val="16"/>
            <w:szCs w:val="16"/>
            <w:lang w:eastAsia="en-US"/>
          </w:rPr>
          <w:tab/>
        </w:r>
        <w:r w:rsidR="009A6D67" w:rsidRPr="006B0A2A">
          <w:rPr>
            <w:rStyle w:val="Hyperlink"/>
            <w:sz w:val="16"/>
            <w:szCs w:val="16"/>
          </w:rPr>
          <w:t>Customer outcomes summary (1 of 2)</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_Toc54705774 \h </w:instrText>
        </w:r>
        <w:r w:rsidR="009A6D67" w:rsidRPr="006B0A2A">
          <w:rPr>
            <w:webHidden/>
            <w:sz w:val="16"/>
            <w:szCs w:val="16"/>
          </w:rPr>
        </w:r>
        <w:r w:rsidR="009A6D67" w:rsidRPr="006B0A2A">
          <w:rPr>
            <w:webHidden/>
            <w:sz w:val="16"/>
            <w:szCs w:val="16"/>
          </w:rPr>
          <w:fldChar w:fldCharType="separate"/>
        </w:r>
        <w:r w:rsidR="007B6942">
          <w:rPr>
            <w:webHidden/>
            <w:sz w:val="16"/>
            <w:szCs w:val="16"/>
          </w:rPr>
          <w:t>14</w:t>
        </w:r>
        <w:r w:rsidR="009A6D67" w:rsidRPr="006B0A2A">
          <w:rPr>
            <w:webHidden/>
            <w:sz w:val="16"/>
            <w:szCs w:val="16"/>
          </w:rPr>
          <w:fldChar w:fldCharType="end"/>
        </w:r>
      </w:hyperlink>
    </w:p>
    <w:p w14:paraId="5E22B557" w14:textId="3940ABD4" w:rsidR="009A6D67" w:rsidRPr="006B0A2A" w:rsidRDefault="00CE676E">
      <w:pPr>
        <w:pStyle w:val="TableofFigures"/>
        <w:tabs>
          <w:tab w:val="left" w:pos="1100"/>
        </w:tabs>
        <w:rPr>
          <w:rFonts w:eastAsiaTheme="minorEastAsia"/>
          <w:color w:val="auto"/>
          <w:sz w:val="16"/>
          <w:szCs w:val="16"/>
          <w:lang w:eastAsia="en-US"/>
        </w:rPr>
      </w:pPr>
      <w:hyperlink w:anchor="_Toc54705775" w:history="1">
        <w:r w:rsidR="009A6D67" w:rsidRPr="006B0A2A">
          <w:rPr>
            <w:rStyle w:val="Hyperlink"/>
            <w:sz w:val="16"/>
            <w:szCs w:val="16"/>
          </w:rPr>
          <w:t>Figure 4</w:t>
        </w:r>
        <w:r w:rsidR="009A6D67" w:rsidRPr="006B0A2A">
          <w:rPr>
            <w:rFonts w:eastAsiaTheme="minorEastAsia"/>
            <w:color w:val="auto"/>
            <w:sz w:val="16"/>
            <w:szCs w:val="16"/>
            <w:lang w:eastAsia="en-US"/>
          </w:rPr>
          <w:tab/>
        </w:r>
        <w:r w:rsidR="009A6D67" w:rsidRPr="006B0A2A">
          <w:rPr>
            <w:rStyle w:val="Hyperlink"/>
            <w:sz w:val="16"/>
            <w:szCs w:val="16"/>
          </w:rPr>
          <w:t>Customer outcomes summary (2 of 2)</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_Toc54705775 \h </w:instrText>
        </w:r>
        <w:r w:rsidR="009A6D67" w:rsidRPr="006B0A2A">
          <w:rPr>
            <w:webHidden/>
            <w:sz w:val="16"/>
            <w:szCs w:val="16"/>
          </w:rPr>
        </w:r>
        <w:r w:rsidR="009A6D67" w:rsidRPr="006B0A2A">
          <w:rPr>
            <w:webHidden/>
            <w:sz w:val="16"/>
            <w:szCs w:val="16"/>
          </w:rPr>
          <w:fldChar w:fldCharType="separate"/>
        </w:r>
        <w:r w:rsidR="007B6942">
          <w:rPr>
            <w:webHidden/>
            <w:sz w:val="16"/>
            <w:szCs w:val="16"/>
          </w:rPr>
          <w:t>15</w:t>
        </w:r>
        <w:r w:rsidR="009A6D67" w:rsidRPr="006B0A2A">
          <w:rPr>
            <w:webHidden/>
            <w:sz w:val="16"/>
            <w:szCs w:val="16"/>
          </w:rPr>
          <w:fldChar w:fldCharType="end"/>
        </w:r>
      </w:hyperlink>
    </w:p>
    <w:p w14:paraId="7493B4DA" w14:textId="1BC67588" w:rsidR="009A6D67" w:rsidRPr="006B0A2A" w:rsidRDefault="00CE676E">
      <w:pPr>
        <w:pStyle w:val="TableofFigures"/>
        <w:tabs>
          <w:tab w:val="left" w:pos="1100"/>
        </w:tabs>
        <w:rPr>
          <w:rFonts w:eastAsiaTheme="minorEastAsia"/>
          <w:color w:val="auto"/>
          <w:sz w:val="16"/>
          <w:szCs w:val="16"/>
          <w:lang w:eastAsia="en-US"/>
        </w:rPr>
      </w:pPr>
      <w:hyperlink w:anchor="_Toc54705776" w:history="1">
        <w:r w:rsidR="009A6D67" w:rsidRPr="006B0A2A">
          <w:rPr>
            <w:rStyle w:val="Hyperlink"/>
            <w:sz w:val="16"/>
            <w:szCs w:val="16"/>
          </w:rPr>
          <w:t>Figure 5</w:t>
        </w:r>
        <w:r w:rsidR="009A6D67" w:rsidRPr="006B0A2A">
          <w:rPr>
            <w:rFonts w:eastAsiaTheme="minorEastAsia"/>
            <w:color w:val="auto"/>
            <w:sz w:val="16"/>
            <w:szCs w:val="16"/>
            <w:lang w:eastAsia="en-US"/>
          </w:rPr>
          <w:tab/>
        </w:r>
        <w:r w:rsidR="009A6D67" w:rsidRPr="006B0A2A">
          <w:rPr>
            <w:rStyle w:val="Hyperlink"/>
            <w:sz w:val="16"/>
            <w:szCs w:val="16"/>
          </w:rPr>
          <w:t>Opex per customer – 2015-16 to the end of PS21</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_Toc54705776 \h </w:instrText>
        </w:r>
        <w:r w:rsidR="009A6D67" w:rsidRPr="006B0A2A">
          <w:rPr>
            <w:webHidden/>
            <w:sz w:val="16"/>
            <w:szCs w:val="16"/>
          </w:rPr>
        </w:r>
        <w:r w:rsidR="009A6D67" w:rsidRPr="006B0A2A">
          <w:rPr>
            <w:webHidden/>
            <w:sz w:val="16"/>
            <w:szCs w:val="16"/>
          </w:rPr>
          <w:fldChar w:fldCharType="separate"/>
        </w:r>
        <w:r w:rsidR="007B6942">
          <w:rPr>
            <w:webHidden/>
            <w:sz w:val="16"/>
            <w:szCs w:val="16"/>
          </w:rPr>
          <w:t>23</w:t>
        </w:r>
        <w:r w:rsidR="009A6D67" w:rsidRPr="006B0A2A">
          <w:rPr>
            <w:webHidden/>
            <w:sz w:val="16"/>
            <w:szCs w:val="16"/>
          </w:rPr>
          <w:fldChar w:fldCharType="end"/>
        </w:r>
      </w:hyperlink>
    </w:p>
    <w:p w14:paraId="618DFEC3" w14:textId="49780D12" w:rsidR="009A6D67" w:rsidRPr="006B0A2A" w:rsidRDefault="00CE676E">
      <w:pPr>
        <w:pStyle w:val="TableofFigures"/>
        <w:tabs>
          <w:tab w:val="left" w:pos="1100"/>
        </w:tabs>
        <w:rPr>
          <w:rFonts w:eastAsiaTheme="minorEastAsia"/>
          <w:color w:val="auto"/>
          <w:sz w:val="16"/>
          <w:szCs w:val="16"/>
          <w:lang w:eastAsia="en-US"/>
        </w:rPr>
      </w:pPr>
      <w:hyperlink w:anchor="_Toc54705777" w:history="1">
        <w:r w:rsidR="009A6D67" w:rsidRPr="006B0A2A">
          <w:rPr>
            <w:rStyle w:val="Hyperlink"/>
            <w:sz w:val="16"/>
            <w:szCs w:val="16"/>
          </w:rPr>
          <w:t>Figure 6</w:t>
        </w:r>
        <w:r w:rsidR="009A6D67" w:rsidRPr="006B0A2A">
          <w:rPr>
            <w:rFonts w:eastAsiaTheme="minorEastAsia"/>
            <w:color w:val="auto"/>
            <w:sz w:val="16"/>
            <w:szCs w:val="16"/>
            <w:lang w:eastAsia="en-US"/>
          </w:rPr>
          <w:tab/>
        </w:r>
        <w:r w:rsidR="009A6D67" w:rsidRPr="006B0A2A">
          <w:rPr>
            <w:rStyle w:val="Hyperlink"/>
            <w:sz w:val="16"/>
            <w:szCs w:val="16"/>
          </w:rPr>
          <w:t>Closing RAB per customer – 2015-16 to the end of PS21</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_Toc54705777 \h </w:instrText>
        </w:r>
        <w:r w:rsidR="009A6D67" w:rsidRPr="006B0A2A">
          <w:rPr>
            <w:webHidden/>
            <w:sz w:val="16"/>
            <w:szCs w:val="16"/>
          </w:rPr>
        </w:r>
        <w:r w:rsidR="009A6D67" w:rsidRPr="006B0A2A">
          <w:rPr>
            <w:webHidden/>
            <w:sz w:val="16"/>
            <w:szCs w:val="16"/>
          </w:rPr>
          <w:fldChar w:fldCharType="separate"/>
        </w:r>
        <w:r w:rsidR="007B6942">
          <w:rPr>
            <w:webHidden/>
            <w:sz w:val="16"/>
            <w:szCs w:val="16"/>
          </w:rPr>
          <w:t>24</w:t>
        </w:r>
        <w:r w:rsidR="009A6D67" w:rsidRPr="006B0A2A">
          <w:rPr>
            <w:webHidden/>
            <w:sz w:val="16"/>
            <w:szCs w:val="16"/>
          </w:rPr>
          <w:fldChar w:fldCharType="end"/>
        </w:r>
      </w:hyperlink>
    </w:p>
    <w:p w14:paraId="1F736A84" w14:textId="3CCAB4F4" w:rsidR="009A6D67" w:rsidRPr="006B0A2A" w:rsidRDefault="00CE676E">
      <w:pPr>
        <w:pStyle w:val="TableofFigures"/>
        <w:tabs>
          <w:tab w:val="left" w:pos="1100"/>
        </w:tabs>
        <w:rPr>
          <w:rFonts w:eastAsiaTheme="minorEastAsia"/>
          <w:color w:val="auto"/>
          <w:sz w:val="16"/>
          <w:szCs w:val="16"/>
          <w:lang w:eastAsia="en-US"/>
        </w:rPr>
      </w:pPr>
      <w:hyperlink w:anchor="_Toc54705778" w:history="1">
        <w:r w:rsidR="009A6D67" w:rsidRPr="006B0A2A">
          <w:rPr>
            <w:rStyle w:val="Hyperlink"/>
            <w:sz w:val="16"/>
            <w:szCs w:val="16"/>
          </w:rPr>
          <w:t>Figure 7</w:t>
        </w:r>
        <w:r w:rsidR="009A6D67" w:rsidRPr="006B0A2A">
          <w:rPr>
            <w:rFonts w:eastAsiaTheme="minorEastAsia"/>
            <w:color w:val="auto"/>
            <w:sz w:val="16"/>
            <w:szCs w:val="16"/>
            <w:lang w:eastAsia="en-US"/>
          </w:rPr>
          <w:tab/>
        </w:r>
        <w:r w:rsidR="009A6D67" w:rsidRPr="006B0A2A">
          <w:rPr>
            <w:rStyle w:val="Hyperlink"/>
            <w:sz w:val="16"/>
            <w:szCs w:val="16"/>
          </w:rPr>
          <w:t>An “advanced” submission</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_Toc54705778 \h </w:instrText>
        </w:r>
        <w:r w:rsidR="009A6D67" w:rsidRPr="006B0A2A">
          <w:rPr>
            <w:webHidden/>
            <w:sz w:val="16"/>
            <w:szCs w:val="16"/>
          </w:rPr>
        </w:r>
        <w:r w:rsidR="009A6D67" w:rsidRPr="006B0A2A">
          <w:rPr>
            <w:webHidden/>
            <w:sz w:val="16"/>
            <w:szCs w:val="16"/>
          </w:rPr>
          <w:fldChar w:fldCharType="separate"/>
        </w:r>
        <w:r w:rsidR="007B6942">
          <w:rPr>
            <w:webHidden/>
            <w:sz w:val="16"/>
            <w:szCs w:val="16"/>
          </w:rPr>
          <w:t>35</w:t>
        </w:r>
        <w:r w:rsidR="009A6D67" w:rsidRPr="006B0A2A">
          <w:rPr>
            <w:webHidden/>
            <w:sz w:val="16"/>
            <w:szCs w:val="16"/>
          </w:rPr>
          <w:fldChar w:fldCharType="end"/>
        </w:r>
      </w:hyperlink>
    </w:p>
    <w:p w14:paraId="29C9FE1B" w14:textId="68CAB251" w:rsidR="009A6D67" w:rsidRPr="006B0A2A" w:rsidRDefault="00CE676E">
      <w:pPr>
        <w:pStyle w:val="TableofFigures"/>
        <w:tabs>
          <w:tab w:val="left" w:pos="1100"/>
        </w:tabs>
        <w:rPr>
          <w:rFonts w:eastAsiaTheme="minorEastAsia"/>
          <w:color w:val="auto"/>
          <w:sz w:val="16"/>
          <w:szCs w:val="16"/>
          <w:lang w:eastAsia="en-US"/>
        </w:rPr>
      </w:pPr>
      <w:hyperlink w:anchor="_Toc54705779" w:history="1">
        <w:r w:rsidR="009A6D67" w:rsidRPr="006B0A2A">
          <w:rPr>
            <w:rStyle w:val="Hyperlink"/>
            <w:sz w:val="16"/>
            <w:szCs w:val="16"/>
          </w:rPr>
          <w:t>Figure 8</w:t>
        </w:r>
        <w:r w:rsidR="009A6D67" w:rsidRPr="006B0A2A">
          <w:rPr>
            <w:rFonts w:eastAsiaTheme="minorEastAsia"/>
            <w:color w:val="auto"/>
            <w:sz w:val="16"/>
            <w:szCs w:val="16"/>
            <w:lang w:eastAsia="en-US"/>
          </w:rPr>
          <w:tab/>
        </w:r>
        <w:r w:rsidR="009A6D67" w:rsidRPr="006B0A2A">
          <w:rPr>
            <w:rStyle w:val="Hyperlink"/>
            <w:sz w:val="16"/>
            <w:szCs w:val="16"/>
          </w:rPr>
          <w:t>Capex breakdown – highlighting growth capex by major service</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_Toc54705779 \h </w:instrText>
        </w:r>
        <w:r w:rsidR="009A6D67" w:rsidRPr="006B0A2A">
          <w:rPr>
            <w:webHidden/>
            <w:sz w:val="16"/>
            <w:szCs w:val="16"/>
          </w:rPr>
        </w:r>
        <w:r w:rsidR="009A6D67" w:rsidRPr="006B0A2A">
          <w:rPr>
            <w:webHidden/>
            <w:sz w:val="16"/>
            <w:szCs w:val="16"/>
          </w:rPr>
          <w:fldChar w:fldCharType="separate"/>
        </w:r>
        <w:r w:rsidR="007B6942">
          <w:rPr>
            <w:webHidden/>
            <w:sz w:val="16"/>
            <w:szCs w:val="16"/>
          </w:rPr>
          <w:t>41</w:t>
        </w:r>
        <w:r w:rsidR="009A6D67" w:rsidRPr="006B0A2A">
          <w:rPr>
            <w:webHidden/>
            <w:sz w:val="16"/>
            <w:szCs w:val="16"/>
          </w:rPr>
          <w:fldChar w:fldCharType="end"/>
        </w:r>
      </w:hyperlink>
    </w:p>
    <w:p w14:paraId="45261578" w14:textId="26770981" w:rsidR="009A6D67" w:rsidRPr="006B0A2A" w:rsidRDefault="00CE676E">
      <w:pPr>
        <w:pStyle w:val="TableofFigures"/>
        <w:tabs>
          <w:tab w:val="left" w:pos="1100"/>
        </w:tabs>
        <w:rPr>
          <w:rFonts w:eastAsiaTheme="minorEastAsia"/>
          <w:color w:val="auto"/>
          <w:sz w:val="16"/>
          <w:szCs w:val="16"/>
          <w:lang w:eastAsia="en-US"/>
        </w:rPr>
      </w:pPr>
      <w:hyperlink w:anchor="_Toc54705780" w:history="1">
        <w:r w:rsidR="009A6D67" w:rsidRPr="006B0A2A">
          <w:rPr>
            <w:rStyle w:val="Hyperlink"/>
            <w:sz w:val="16"/>
            <w:szCs w:val="16"/>
          </w:rPr>
          <w:t>Figure 9</w:t>
        </w:r>
        <w:r w:rsidR="009A6D67" w:rsidRPr="006B0A2A">
          <w:rPr>
            <w:rFonts w:eastAsiaTheme="minorEastAsia"/>
            <w:color w:val="auto"/>
            <w:sz w:val="16"/>
            <w:szCs w:val="16"/>
            <w:lang w:eastAsia="en-US"/>
          </w:rPr>
          <w:tab/>
        </w:r>
        <w:r w:rsidR="009A6D67" w:rsidRPr="006B0A2A">
          <w:rPr>
            <w:rStyle w:val="Hyperlink"/>
            <w:sz w:val="16"/>
            <w:szCs w:val="16"/>
          </w:rPr>
          <w:t>PS21 Engagement Framework</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_Toc54705780 \h </w:instrText>
        </w:r>
        <w:r w:rsidR="009A6D67" w:rsidRPr="006B0A2A">
          <w:rPr>
            <w:webHidden/>
            <w:sz w:val="16"/>
            <w:szCs w:val="16"/>
          </w:rPr>
        </w:r>
        <w:r w:rsidR="009A6D67" w:rsidRPr="006B0A2A">
          <w:rPr>
            <w:webHidden/>
            <w:sz w:val="16"/>
            <w:szCs w:val="16"/>
          </w:rPr>
          <w:fldChar w:fldCharType="separate"/>
        </w:r>
        <w:r w:rsidR="007B6942">
          <w:rPr>
            <w:webHidden/>
            <w:sz w:val="16"/>
            <w:szCs w:val="16"/>
          </w:rPr>
          <w:t>2-2</w:t>
        </w:r>
        <w:r w:rsidR="009A6D67" w:rsidRPr="006B0A2A">
          <w:rPr>
            <w:webHidden/>
            <w:sz w:val="16"/>
            <w:szCs w:val="16"/>
          </w:rPr>
          <w:fldChar w:fldCharType="end"/>
        </w:r>
      </w:hyperlink>
    </w:p>
    <w:p w14:paraId="61127741" w14:textId="57D9093E" w:rsidR="009A6D67" w:rsidRPr="006B0A2A" w:rsidRDefault="00CE676E">
      <w:pPr>
        <w:pStyle w:val="TableofFigures"/>
        <w:tabs>
          <w:tab w:val="left" w:pos="1100"/>
        </w:tabs>
        <w:rPr>
          <w:rFonts w:eastAsiaTheme="minorEastAsia"/>
          <w:color w:val="auto"/>
          <w:sz w:val="16"/>
          <w:szCs w:val="16"/>
          <w:lang w:eastAsia="en-US"/>
        </w:rPr>
      </w:pPr>
      <w:hyperlink w:anchor="_Toc54705781" w:history="1">
        <w:r w:rsidR="009A6D67" w:rsidRPr="006B0A2A">
          <w:rPr>
            <w:rStyle w:val="Hyperlink"/>
            <w:sz w:val="16"/>
            <w:szCs w:val="16"/>
          </w:rPr>
          <w:t>Figure 10</w:t>
        </w:r>
        <w:r w:rsidR="009A6D67" w:rsidRPr="006B0A2A">
          <w:rPr>
            <w:rFonts w:eastAsiaTheme="minorEastAsia"/>
            <w:color w:val="auto"/>
            <w:sz w:val="16"/>
            <w:szCs w:val="16"/>
            <w:lang w:eastAsia="en-US"/>
          </w:rPr>
          <w:tab/>
        </w:r>
        <w:r w:rsidR="009A6D67" w:rsidRPr="006B0A2A">
          <w:rPr>
            <w:rStyle w:val="Hyperlink"/>
            <w:sz w:val="16"/>
            <w:szCs w:val="16"/>
          </w:rPr>
          <w:t>Engagement stages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_Toc54705781 \h </w:instrText>
        </w:r>
        <w:r w:rsidR="009A6D67" w:rsidRPr="006B0A2A">
          <w:rPr>
            <w:webHidden/>
            <w:sz w:val="16"/>
            <w:szCs w:val="16"/>
          </w:rPr>
        </w:r>
        <w:r w:rsidR="009A6D67" w:rsidRPr="006B0A2A">
          <w:rPr>
            <w:webHidden/>
            <w:sz w:val="16"/>
            <w:szCs w:val="16"/>
          </w:rPr>
          <w:fldChar w:fldCharType="separate"/>
        </w:r>
        <w:r w:rsidR="007B6942">
          <w:rPr>
            <w:webHidden/>
            <w:sz w:val="16"/>
            <w:szCs w:val="16"/>
          </w:rPr>
          <w:t>2-3</w:t>
        </w:r>
        <w:r w:rsidR="009A6D67" w:rsidRPr="006B0A2A">
          <w:rPr>
            <w:webHidden/>
            <w:sz w:val="16"/>
            <w:szCs w:val="16"/>
          </w:rPr>
          <w:fldChar w:fldCharType="end"/>
        </w:r>
      </w:hyperlink>
    </w:p>
    <w:p w14:paraId="1C75F093" w14:textId="0AD22316" w:rsidR="009A6D67" w:rsidRPr="006B0A2A" w:rsidRDefault="00CE676E">
      <w:pPr>
        <w:pStyle w:val="TableofFigures"/>
        <w:tabs>
          <w:tab w:val="left" w:pos="1100"/>
        </w:tabs>
        <w:rPr>
          <w:rFonts w:eastAsiaTheme="minorEastAsia"/>
          <w:color w:val="auto"/>
          <w:sz w:val="16"/>
          <w:szCs w:val="16"/>
          <w:lang w:eastAsia="en-US"/>
        </w:rPr>
      </w:pPr>
      <w:hyperlink w:anchor="_Toc54705782" w:history="1">
        <w:r w:rsidR="009A6D67" w:rsidRPr="006B0A2A">
          <w:rPr>
            <w:rStyle w:val="Hyperlink"/>
            <w:sz w:val="16"/>
            <w:szCs w:val="16"/>
          </w:rPr>
          <w:t>Figure 11</w:t>
        </w:r>
        <w:r w:rsidR="009A6D67" w:rsidRPr="006B0A2A">
          <w:rPr>
            <w:rFonts w:eastAsiaTheme="minorEastAsia"/>
            <w:color w:val="auto"/>
            <w:sz w:val="16"/>
            <w:szCs w:val="16"/>
            <w:lang w:eastAsia="en-US"/>
          </w:rPr>
          <w:tab/>
        </w:r>
        <w:r w:rsidR="009A6D67" w:rsidRPr="006B0A2A">
          <w:rPr>
            <w:rStyle w:val="Hyperlink"/>
            <w:sz w:val="16"/>
            <w:szCs w:val="16"/>
          </w:rPr>
          <w:t>PS21 Engagement – the “how” and the “what”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_Toc54705782 \h </w:instrText>
        </w:r>
        <w:r w:rsidR="009A6D67" w:rsidRPr="006B0A2A">
          <w:rPr>
            <w:webHidden/>
            <w:sz w:val="16"/>
            <w:szCs w:val="16"/>
          </w:rPr>
        </w:r>
        <w:r w:rsidR="009A6D67" w:rsidRPr="006B0A2A">
          <w:rPr>
            <w:webHidden/>
            <w:sz w:val="16"/>
            <w:szCs w:val="16"/>
          </w:rPr>
          <w:fldChar w:fldCharType="separate"/>
        </w:r>
        <w:r w:rsidR="007B6942">
          <w:rPr>
            <w:webHidden/>
            <w:sz w:val="16"/>
            <w:szCs w:val="16"/>
          </w:rPr>
          <w:t>2-5</w:t>
        </w:r>
        <w:r w:rsidR="009A6D67" w:rsidRPr="006B0A2A">
          <w:rPr>
            <w:webHidden/>
            <w:sz w:val="16"/>
            <w:szCs w:val="16"/>
          </w:rPr>
          <w:fldChar w:fldCharType="end"/>
        </w:r>
      </w:hyperlink>
    </w:p>
    <w:p w14:paraId="739B09D2" w14:textId="11DB4BFD" w:rsidR="009A6D67" w:rsidRPr="006B0A2A" w:rsidRDefault="00CE676E">
      <w:pPr>
        <w:pStyle w:val="TableofFigures"/>
        <w:tabs>
          <w:tab w:val="left" w:pos="1100"/>
        </w:tabs>
        <w:rPr>
          <w:rFonts w:eastAsiaTheme="minorEastAsia"/>
          <w:color w:val="auto"/>
          <w:sz w:val="16"/>
          <w:szCs w:val="16"/>
          <w:lang w:eastAsia="en-US"/>
        </w:rPr>
      </w:pPr>
      <w:hyperlink w:anchor="_Toc54705783" w:history="1">
        <w:r w:rsidR="009A6D67" w:rsidRPr="006B0A2A">
          <w:rPr>
            <w:rStyle w:val="Hyperlink"/>
            <w:sz w:val="16"/>
            <w:szCs w:val="16"/>
          </w:rPr>
          <w:t>Figure 12</w:t>
        </w:r>
        <w:r w:rsidR="009A6D67" w:rsidRPr="006B0A2A">
          <w:rPr>
            <w:rFonts w:eastAsiaTheme="minorEastAsia"/>
            <w:color w:val="auto"/>
            <w:sz w:val="16"/>
            <w:szCs w:val="16"/>
            <w:lang w:eastAsia="en-US"/>
          </w:rPr>
          <w:tab/>
        </w:r>
        <w:r w:rsidR="009A6D67" w:rsidRPr="006B0A2A">
          <w:rPr>
            <w:rStyle w:val="Hyperlink"/>
            <w:sz w:val="16"/>
            <w:szCs w:val="16"/>
          </w:rPr>
          <w:t>Reporting and performance matrix</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_Toc54705783 \h </w:instrText>
        </w:r>
        <w:r w:rsidR="009A6D67" w:rsidRPr="006B0A2A">
          <w:rPr>
            <w:webHidden/>
            <w:sz w:val="16"/>
            <w:szCs w:val="16"/>
          </w:rPr>
        </w:r>
        <w:r w:rsidR="009A6D67" w:rsidRPr="006B0A2A">
          <w:rPr>
            <w:webHidden/>
            <w:sz w:val="16"/>
            <w:szCs w:val="16"/>
          </w:rPr>
          <w:fldChar w:fldCharType="separate"/>
        </w:r>
        <w:r w:rsidR="007B6942">
          <w:rPr>
            <w:webHidden/>
            <w:sz w:val="16"/>
            <w:szCs w:val="16"/>
          </w:rPr>
          <w:t>2-12</w:t>
        </w:r>
        <w:r w:rsidR="009A6D67" w:rsidRPr="006B0A2A">
          <w:rPr>
            <w:webHidden/>
            <w:sz w:val="16"/>
            <w:szCs w:val="16"/>
          </w:rPr>
          <w:fldChar w:fldCharType="end"/>
        </w:r>
      </w:hyperlink>
    </w:p>
    <w:p w14:paraId="1DD4B600" w14:textId="2243FF05" w:rsidR="009A6D67" w:rsidRPr="006B0A2A" w:rsidRDefault="00CE676E">
      <w:pPr>
        <w:pStyle w:val="TableofFigures"/>
        <w:tabs>
          <w:tab w:val="left" w:pos="1100"/>
        </w:tabs>
        <w:rPr>
          <w:rFonts w:eastAsiaTheme="minorEastAsia"/>
          <w:color w:val="auto"/>
          <w:sz w:val="16"/>
          <w:szCs w:val="16"/>
          <w:lang w:eastAsia="en-US"/>
        </w:rPr>
      </w:pPr>
      <w:hyperlink w:anchor="_Toc54705784" w:history="1">
        <w:r w:rsidR="009A6D67" w:rsidRPr="006B0A2A">
          <w:rPr>
            <w:rStyle w:val="Hyperlink"/>
            <w:sz w:val="16"/>
            <w:szCs w:val="16"/>
          </w:rPr>
          <w:t>Figure 13</w:t>
        </w:r>
        <w:r w:rsidR="009A6D67" w:rsidRPr="006B0A2A">
          <w:rPr>
            <w:rFonts w:eastAsiaTheme="minorEastAsia"/>
            <w:color w:val="auto"/>
            <w:sz w:val="16"/>
            <w:szCs w:val="16"/>
            <w:lang w:eastAsia="en-US"/>
          </w:rPr>
          <w:tab/>
        </w:r>
        <w:r w:rsidR="009A6D67" w:rsidRPr="006B0A2A">
          <w:rPr>
            <w:rStyle w:val="Hyperlink"/>
            <w:sz w:val="16"/>
            <w:szCs w:val="16"/>
          </w:rPr>
          <w:t>SIMALTO preference shares – residential (metropolitan) customers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_Toc54705784 \h </w:instrText>
        </w:r>
        <w:r w:rsidR="009A6D67" w:rsidRPr="006B0A2A">
          <w:rPr>
            <w:webHidden/>
            <w:sz w:val="16"/>
            <w:szCs w:val="16"/>
          </w:rPr>
        </w:r>
        <w:r w:rsidR="009A6D67" w:rsidRPr="006B0A2A">
          <w:rPr>
            <w:webHidden/>
            <w:sz w:val="16"/>
            <w:szCs w:val="16"/>
          </w:rPr>
          <w:fldChar w:fldCharType="separate"/>
        </w:r>
        <w:r w:rsidR="007B6942">
          <w:rPr>
            <w:webHidden/>
            <w:sz w:val="16"/>
            <w:szCs w:val="16"/>
          </w:rPr>
          <w:t>2-14</w:t>
        </w:r>
        <w:r w:rsidR="009A6D67" w:rsidRPr="006B0A2A">
          <w:rPr>
            <w:webHidden/>
            <w:sz w:val="16"/>
            <w:szCs w:val="16"/>
          </w:rPr>
          <w:fldChar w:fldCharType="end"/>
        </w:r>
      </w:hyperlink>
    </w:p>
    <w:p w14:paraId="0456E975" w14:textId="49591EC0" w:rsidR="009A6D67" w:rsidRPr="006B0A2A" w:rsidRDefault="00CE676E">
      <w:pPr>
        <w:pStyle w:val="TableofFigures"/>
        <w:tabs>
          <w:tab w:val="left" w:pos="1100"/>
        </w:tabs>
        <w:rPr>
          <w:rFonts w:eastAsiaTheme="minorEastAsia"/>
          <w:color w:val="auto"/>
          <w:sz w:val="16"/>
          <w:szCs w:val="16"/>
          <w:lang w:eastAsia="en-US"/>
        </w:rPr>
      </w:pPr>
      <w:hyperlink w:anchor="_Toc54705785" w:history="1">
        <w:r w:rsidR="009A6D67" w:rsidRPr="006B0A2A">
          <w:rPr>
            <w:rStyle w:val="Hyperlink"/>
            <w:sz w:val="16"/>
            <w:szCs w:val="16"/>
          </w:rPr>
          <w:t>Figure 14</w:t>
        </w:r>
        <w:r w:rsidR="009A6D67" w:rsidRPr="006B0A2A">
          <w:rPr>
            <w:rFonts w:eastAsiaTheme="minorEastAsia"/>
            <w:color w:val="auto"/>
            <w:sz w:val="16"/>
            <w:szCs w:val="16"/>
            <w:lang w:eastAsia="en-US"/>
          </w:rPr>
          <w:tab/>
        </w:r>
        <w:r w:rsidR="009A6D67" w:rsidRPr="006B0A2A">
          <w:rPr>
            <w:rStyle w:val="Hyperlink"/>
            <w:sz w:val="16"/>
            <w:szCs w:val="16"/>
          </w:rPr>
          <w:t>Impact of proposed price-service levels on SIMALTO preference shares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_Toc54705785 \h </w:instrText>
        </w:r>
        <w:r w:rsidR="009A6D67" w:rsidRPr="006B0A2A">
          <w:rPr>
            <w:webHidden/>
            <w:sz w:val="16"/>
            <w:szCs w:val="16"/>
          </w:rPr>
        </w:r>
        <w:r w:rsidR="009A6D67" w:rsidRPr="006B0A2A">
          <w:rPr>
            <w:webHidden/>
            <w:sz w:val="16"/>
            <w:szCs w:val="16"/>
          </w:rPr>
          <w:fldChar w:fldCharType="separate"/>
        </w:r>
        <w:r w:rsidR="007B6942">
          <w:rPr>
            <w:webHidden/>
            <w:sz w:val="16"/>
            <w:szCs w:val="16"/>
          </w:rPr>
          <w:t>2-18</w:t>
        </w:r>
        <w:r w:rsidR="009A6D67" w:rsidRPr="006B0A2A">
          <w:rPr>
            <w:webHidden/>
            <w:sz w:val="16"/>
            <w:szCs w:val="16"/>
          </w:rPr>
          <w:fldChar w:fldCharType="end"/>
        </w:r>
      </w:hyperlink>
    </w:p>
    <w:p w14:paraId="1546DD9C" w14:textId="05628078" w:rsidR="009A6D67" w:rsidRPr="006B0A2A" w:rsidRDefault="00CE676E">
      <w:pPr>
        <w:pStyle w:val="TableofFigures"/>
        <w:tabs>
          <w:tab w:val="left" w:pos="1100"/>
        </w:tabs>
        <w:rPr>
          <w:rFonts w:eastAsiaTheme="minorEastAsia"/>
          <w:color w:val="auto"/>
          <w:sz w:val="16"/>
          <w:szCs w:val="16"/>
          <w:lang w:eastAsia="en-US"/>
        </w:rPr>
      </w:pPr>
      <w:hyperlink w:anchor="_Toc54705786" w:history="1">
        <w:r w:rsidR="009A6D67" w:rsidRPr="006B0A2A">
          <w:rPr>
            <w:rStyle w:val="Hyperlink"/>
            <w:sz w:val="16"/>
            <w:szCs w:val="16"/>
          </w:rPr>
          <w:t>Figure 15</w:t>
        </w:r>
        <w:r w:rsidR="009A6D67" w:rsidRPr="006B0A2A">
          <w:rPr>
            <w:rFonts w:eastAsiaTheme="minorEastAsia"/>
            <w:color w:val="auto"/>
            <w:sz w:val="16"/>
            <w:szCs w:val="16"/>
            <w:lang w:eastAsia="en-US"/>
          </w:rPr>
          <w:tab/>
        </w:r>
        <w:r w:rsidR="009A6D67" w:rsidRPr="006B0A2A">
          <w:rPr>
            <w:rStyle w:val="Hyperlink"/>
            <w:sz w:val="16"/>
            <w:szCs w:val="16"/>
          </w:rPr>
          <w:t>Critical PS21 measures of demand</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_Toc54705786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w:t>
        </w:r>
        <w:r w:rsidR="009A6D67" w:rsidRPr="006B0A2A">
          <w:rPr>
            <w:webHidden/>
            <w:sz w:val="16"/>
            <w:szCs w:val="16"/>
          </w:rPr>
          <w:fldChar w:fldCharType="end"/>
        </w:r>
      </w:hyperlink>
    </w:p>
    <w:p w14:paraId="5AB074AC" w14:textId="23BD60E5" w:rsidR="009A6D67" w:rsidRPr="006B0A2A" w:rsidRDefault="00CE676E">
      <w:pPr>
        <w:pStyle w:val="TableofFigures"/>
        <w:tabs>
          <w:tab w:val="left" w:pos="1100"/>
        </w:tabs>
        <w:rPr>
          <w:rFonts w:eastAsiaTheme="minorEastAsia"/>
          <w:color w:val="auto"/>
          <w:sz w:val="16"/>
          <w:szCs w:val="16"/>
          <w:lang w:eastAsia="en-US"/>
        </w:rPr>
      </w:pPr>
      <w:hyperlink w:anchor="_Toc54705787" w:history="1">
        <w:r w:rsidR="009A6D67" w:rsidRPr="006B0A2A">
          <w:rPr>
            <w:rStyle w:val="Hyperlink"/>
            <w:sz w:val="16"/>
            <w:szCs w:val="16"/>
          </w:rPr>
          <w:t>Figure 16</w:t>
        </w:r>
        <w:r w:rsidR="009A6D67" w:rsidRPr="006B0A2A">
          <w:rPr>
            <w:rFonts w:eastAsiaTheme="minorEastAsia"/>
            <w:color w:val="auto"/>
            <w:sz w:val="16"/>
            <w:szCs w:val="16"/>
            <w:lang w:eastAsia="en-US"/>
          </w:rPr>
          <w:tab/>
        </w:r>
        <w:r w:rsidR="009A6D67" w:rsidRPr="006B0A2A">
          <w:rPr>
            <w:rStyle w:val="Hyperlink"/>
            <w:sz w:val="16"/>
            <w:szCs w:val="16"/>
          </w:rPr>
          <w:t>Actual growth in properties (2015-2019)</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_Toc54705787 \h </w:instrText>
        </w:r>
        <w:r w:rsidR="009A6D67" w:rsidRPr="006B0A2A">
          <w:rPr>
            <w:webHidden/>
            <w:sz w:val="16"/>
            <w:szCs w:val="16"/>
          </w:rPr>
        </w:r>
        <w:r w:rsidR="009A6D67" w:rsidRPr="006B0A2A">
          <w:rPr>
            <w:webHidden/>
            <w:sz w:val="16"/>
            <w:szCs w:val="16"/>
          </w:rPr>
          <w:fldChar w:fldCharType="separate"/>
        </w:r>
        <w:r w:rsidR="007B6942">
          <w:rPr>
            <w:webHidden/>
            <w:sz w:val="16"/>
            <w:szCs w:val="16"/>
          </w:rPr>
          <w:t>5-6</w:t>
        </w:r>
        <w:r w:rsidR="009A6D67" w:rsidRPr="006B0A2A">
          <w:rPr>
            <w:webHidden/>
            <w:sz w:val="16"/>
            <w:szCs w:val="16"/>
          </w:rPr>
          <w:fldChar w:fldCharType="end"/>
        </w:r>
      </w:hyperlink>
    </w:p>
    <w:p w14:paraId="3E78E3DE" w14:textId="3186FB5C" w:rsidR="009A6D67" w:rsidRPr="006B0A2A" w:rsidRDefault="00CE676E">
      <w:pPr>
        <w:pStyle w:val="TableofFigures"/>
        <w:tabs>
          <w:tab w:val="left" w:pos="1100"/>
        </w:tabs>
        <w:rPr>
          <w:rFonts w:eastAsiaTheme="minorEastAsia"/>
          <w:color w:val="auto"/>
          <w:sz w:val="16"/>
          <w:szCs w:val="16"/>
          <w:lang w:eastAsia="en-US"/>
        </w:rPr>
      </w:pPr>
      <w:hyperlink w:anchor="_Toc54705788" w:history="1">
        <w:r w:rsidR="009A6D67" w:rsidRPr="006B0A2A">
          <w:rPr>
            <w:rStyle w:val="Hyperlink"/>
            <w:sz w:val="16"/>
            <w:szCs w:val="16"/>
          </w:rPr>
          <w:t>Figure 17</w:t>
        </w:r>
        <w:r w:rsidR="009A6D67" w:rsidRPr="006B0A2A">
          <w:rPr>
            <w:rFonts w:eastAsiaTheme="minorEastAsia"/>
            <w:color w:val="auto"/>
            <w:sz w:val="16"/>
            <w:szCs w:val="16"/>
            <w:lang w:eastAsia="en-US"/>
          </w:rPr>
          <w:tab/>
        </w:r>
        <w:r w:rsidR="009A6D67" w:rsidRPr="006B0A2A">
          <w:rPr>
            <w:rStyle w:val="Hyperlink"/>
            <w:sz w:val="16"/>
            <w:szCs w:val="16"/>
          </w:rPr>
          <w:t>Relative demands (ML) from customer retail water companies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_Toc54705788 \h </w:instrText>
        </w:r>
        <w:r w:rsidR="009A6D67" w:rsidRPr="006B0A2A">
          <w:rPr>
            <w:webHidden/>
            <w:sz w:val="16"/>
            <w:szCs w:val="16"/>
          </w:rPr>
        </w:r>
        <w:r w:rsidR="009A6D67" w:rsidRPr="006B0A2A">
          <w:rPr>
            <w:webHidden/>
            <w:sz w:val="16"/>
            <w:szCs w:val="16"/>
          </w:rPr>
          <w:fldChar w:fldCharType="separate"/>
        </w:r>
        <w:r w:rsidR="007B6942">
          <w:rPr>
            <w:webHidden/>
            <w:sz w:val="16"/>
            <w:szCs w:val="16"/>
          </w:rPr>
          <w:t>5-8</w:t>
        </w:r>
        <w:r w:rsidR="009A6D67" w:rsidRPr="006B0A2A">
          <w:rPr>
            <w:webHidden/>
            <w:sz w:val="16"/>
            <w:szCs w:val="16"/>
          </w:rPr>
          <w:fldChar w:fldCharType="end"/>
        </w:r>
      </w:hyperlink>
    </w:p>
    <w:p w14:paraId="3ECA9F61" w14:textId="5913D967" w:rsidR="009A6D67" w:rsidRPr="006B0A2A" w:rsidRDefault="00CE676E">
      <w:pPr>
        <w:pStyle w:val="TableofFigures"/>
        <w:tabs>
          <w:tab w:val="left" w:pos="1100"/>
        </w:tabs>
        <w:rPr>
          <w:rFonts w:eastAsiaTheme="minorEastAsia"/>
          <w:color w:val="auto"/>
          <w:sz w:val="16"/>
          <w:szCs w:val="16"/>
          <w:lang w:eastAsia="en-US"/>
        </w:rPr>
      </w:pPr>
      <w:hyperlink w:anchor="_Toc54705789" w:history="1">
        <w:r w:rsidR="009A6D67" w:rsidRPr="006B0A2A">
          <w:rPr>
            <w:rStyle w:val="Hyperlink"/>
            <w:sz w:val="16"/>
            <w:szCs w:val="16"/>
          </w:rPr>
          <w:t>Figure 18</w:t>
        </w:r>
        <w:r w:rsidR="009A6D67" w:rsidRPr="006B0A2A">
          <w:rPr>
            <w:rFonts w:eastAsiaTheme="minorEastAsia"/>
            <w:color w:val="auto"/>
            <w:sz w:val="16"/>
            <w:szCs w:val="16"/>
            <w:lang w:eastAsia="en-US"/>
          </w:rPr>
          <w:tab/>
        </w:r>
        <w:r w:rsidR="009A6D67" w:rsidRPr="006B0A2A">
          <w:rPr>
            <w:rStyle w:val="Hyperlink"/>
            <w:sz w:val="16"/>
            <w:szCs w:val="16"/>
          </w:rPr>
          <w:t>Historical and forecast growth in residential connections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_Toc54705789 \h </w:instrText>
        </w:r>
        <w:r w:rsidR="009A6D67" w:rsidRPr="006B0A2A">
          <w:rPr>
            <w:webHidden/>
            <w:sz w:val="16"/>
            <w:szCs w:val="16"/>
          </w:rPr>
        </w:r>
        <w:r w:rsidR="009A6D67" w:rsidRPr="006B0A2A">
          <w:rPr>
            <w:webHidden/>
            <w:sz w:val="16"/>
            <w:szCs w:val="16"/>
          </w:rPr>
          <w:fldChar w:fldCharType="separate"/>
        </w:r>
        <w:r w:rsidR="007B6942">
          <w:rPr>
            <w:webHidden/>
            <w:sz w:val="16"/>
            <w:szCs w:val="16"/>
          </w:rPr>
          <w:t>5-11</w:t>
        </w:r>
        <w:r w:rsidR="009A6D67" w:rsidRPr="006B0A2A">
          <w:rPr>
            <w:webHidden/>
            <w:sz w:val="16"/>
            <w:szCs w:val="16"/>
          </w:rPr>
          <w:fldChar w:fldCharType="end"/>
        </w:r>
      </w:hyperlink>
    </w:p>
    <w:p w14:paraId="7E511D02" w14:textId="3A5DC657" w:rsidR="009A6D67" w:rsidRPr="006B0A2A" w:rsidRDefault="00CE676E">
      <w:pPr>
        <w:pStyle w:val="TableofFigures"/>
        <w:tabs>
          <w:tab w:val="left" w:pos="1100"/>
        </w:tabs>
        <w:rPr>
          <w:rFonts w:eastAsiaTheme="minorEastAsia"/>
          <w:color w:val="auto"/>
          <w:sz w:val="16"/>
          <w:szCs w:val="16"/>
          <w:lang w:eastAsia="en-US"/>
        </w:rPr>
      </w:pPr>
      <w:hyperlink w:anchor="_Toc54705790" w:history="1">
        <w:r w:rsidR="009A6D67" w:rsidRPr="006B0A2A">
          <w:rPr>
            <w:rStyle w:val="Hyperlink"/>
            <w:sz w:val="16"/>
            <w:szCs w:val="16"/>
          </w:rPr>
          <w:t>Figure 19</w:t>
        </w:r>
        <w:r w:rsidR="009A6D67" w:rsidRPr="006B0A2A">
          <w:rPr>
            <w:rFonts w:eastAsiaTheme="minorEastAsia"/>
            <w:color w:val="auto"/>
            <w:sz w:val="16"/>
            <w:szCs w:val="16"/>
            <w:lang w:eastAsia="en-US"/>
          </w:rPr>
          <w:tab/>
        </w:r>
        <w:r w:rsidR="009A6D67" w:rsidRPr="006B0A2A">
          <w:rPr>
            <w:rStyle w:val="Hyperlink"/>
            <w:sz w:val="16"/>
            <w:szCs w:val="16"/>
          </w:rPr>
          <w:t>Historical and forecast growth in non-residential connections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_Toc54705790 \h </w:instrText>
        </w:r>
        <w:r w:rsidR="009A6D67" w:rsidRPr="006B0A2A">
          <w:rPr>
            <w:webHidden/>
            <w:sz w:val="16"/>
            <w:szCs w:val="16"/>
          </w:rPr>
        </w:r>
        <w:r w:rsidR="009A6D67" w:rsidRPr="006B0A2A">
          <w:rPr>
            <w:webHidden/>
            <w:sz w:val="16"/>
            <w:szCs w:val="16"/>
          </w:rPr>
          <w:fldChar w:fldCharType="separate"/>
        </w:r>
        <w:r w:rsidR="007B6942">
          <w:rPr>
            <w:webHidden/>
            <w:sz w:val="16"/>
            <w:szCs w:val="16"/>
          </w:rPr>
          <w:t>5-12</w:t>
        </w:r>
        <w:r w:rsidR="009A6D67" w:rsidRPr="006B0A2A">
          <w:rPr>
            <w:webHidden/>
            <w:sz w:val="16"/>
            <w:szCs w:val="16"/>
          </w:rPr>
          <w:fldChar w:fldCharType="end"/>
        </w:r>
      </w:hyperlink>
    </w:p>
    <w:p w14:paraId="08D2CE97" w14:textId="4E97F889" w:rsidR="009A6D67" w:rsidRPr="006B0A2A" w:rsidRDefault="00CE676E">
      <w:pPr>
        <w:pStyle w:val="TableofFigures"/>
        <w:tabs>
          <w:tab w:val="left" w:pos="1100"/>
        </w:tabs>
        <w:rPr>
          <w:rFonts w:eastAsiaTheme="minorEastAsia"/>
          <w:color w:val="auto"/>
          <w:sz w:val="16"/>
          <w:szCs w:val="16"/>
          <w:lang w:eastAsia="en-US"/>
        </w:rPr>
      </w:pPr>
      <w:hyperlink w:anchor="_Toc54705791" w:history="1">
        <w:r w:rsidR="009A6D67" w:rsidRPr="006B0A2A">
          <w:rPr>
            <w:rStyle w:val="Hyperlink"/>
            <w:sz w:val="16"/>
            <w:szCs w:val="16"/>
          </w:rPr>
          <w:t>Figure 20</w:t>
        </w:r>
        <w:r w:rsidR="009A6D67" w:rsidRPr="006B0A2A">
          <w:rPr>
            <w:rFonts w:eastAsiaTheme="minorEastAsia"/>
            <w:color w:val="auto"/>
            <w:sz w:val="16"/>
            <w:szCs w:val="16"/>
            <w:lang w:eastAsia="en-US"/>
          </w:rPr>
          <w:tab/>
        </w:r>
        <w:r w:rsidR="009A6D67" w:rsidRPr="006B0A2A">
          <w:rPr>
            <w:rStyle w:val="Hyperlink"/>
            <w:sz w:val="16"/>
            <w:szCs w:val="16"/>
          </w:rPr>
          <w:t>Category contribution and growth (CAGR) for flow – by retail water company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_Toc54705791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5-22</w:t>
        </w:r>
        <w:r w:rsidR="009A6D67" w:rsidRPr="006B0A2A">
          <w:rPr>
            <w:webHidden/>
            <w:sz w:val="16"/>
            <w:szCs w:val="16"/>
          </w:rPr>
          <w:fldChar w:fldCharType="end"/>
        </w:r>
      </w:hyperlink>
    </w:p>
    <w:p w14:paraId="1A4C29E2" w14:textId="6A20EB16" w:rsidR="009A6D67" w:rsidRPr="006B0A2A" w:rsidRDefault="00CE676E">
      <w:pPr>
        <w:pStyle w:val="TableofFigures"/>
        <w:tabs>
          <w:tab w:val="left" w:pos="1100"/>
        </w:tabs>
        <w:rPr>
          <w:rFonts w:eastAsiaTheme="minorEastAsia"/>
          <w:color w:val="auto"/>
          <w:sz w:val="16"/>
          <w:szCs w:val="16"/>
          <w:lang w:eastAsia="en-US"/>
        </w:rPr>
      </w:pPr>
      <w:hyperlink w:anchor="_Toc54705792" w:history="1">
        <w:r w:rsidR="009A6D67" w:rsidRPr="006B0A2A">
          <w:rPr>
            <w:rStyle w:val="Hyperlink"/>
            <w:sz w:val="16"/>
            <w:szCs w:val="16"/>
          </w:rPr>
          <w:t>Figure 21</w:t>
        </w:r>
        <w:r w:rsidR="009A6D67" w:rsidRPr="006B0A2A">
          <w:rPr>
            <w:rFonts w:eastAsiaTheme="minorEastAsia"/>
            <w:color w:val="auto"/>
            <w:sz w:val="16"/>
            <w:szCs w:val="16"/>
            <w:lang w:eastAsia="en-US"/>
          </w:rPr>
          <w:tab/>
        </w:r>
        <w:r w:rsidR="009A6D67" w:rsidRPr="006B0A2A">
          <w:rPr>
            <w:rStyle w:val="Hyperlink"/>
            <w:sz w:val="16"/>
            <w:szCs w:val="16"/>
          </w:rPr>
          <w:t>Category contribution and growth (CAGR) for TSS – by retail water company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_Toc54705792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5-22</w:t>
        </w:r>
        <w:r w:rsidR="009A6D67" w:rsidRPr="006B0A2A">
          <w:rPr>
            <w:webHidden/>
            <w:sz w:val="16"/>
            <w:szCs w:val="16"/>
          </w:rPr>
          <w:fldChar w:fldCharType="end"/>
        </w:r>
      </w:hyperlink>
    </w:p>
    <w:p w14:paraId="76EF9153" w14:textId="2C331DBE" w:rsidR="009A6D67" w:rsidRPr="006B0A2A" w:rsidRDefault="00CE676E">
      <w:pPr>
        <w:pStyle w:val="TableofFigures"/>
        <w:tabs>
          <w:tab w:val="left" w:pos="1100"/>
        </w:tabs>
        <w:rPr>
          <w:rFonts w:eastAsiaTheme="minorEastAsia"/>
          <w:color w:val="auto"/>
          <w:sz w:val="16"/>
          <w:szCs w:val="16"/>
          <w:lang w:eastAsia="en-US"/>
        </w:rPr>
      </w:pPr>
      <w:hyperlink w:anchor="_Toc54705793" w:history="1">
        <w:r w:rsidR="009A6D67" w:rsidRPr="006B0A2A">
          <w:rPr>
            <w:rStyle w:val="Hyperlink"/>
            <w:sz w:val="16"/>
            <w:szCs w:val="16"/>
          </w:rPr>
          <w:t>Figure 22</w:t>
        </w:r>
        <w:r w:rsidR="009A6D67" w:rsidRPr="006B0A2A">
          <w:rPr>
            <w:rFonts w:eastAsiaTheme="minorEastAsia"/>
            <w:color w:val="auto"/>
            <w:sz w:val="16"/>
            <w:szCs w:val="16"/>
            <w:lang w:eastAsia="en-US"/>
          </w:rPr>
          <w:tab/>
        </w:r>
        <w:r w:rsidR="009A6D67" w:rsidRPr="006B0A2A">
          <w:rPr>
            <w:rStyle w:val="Hyperlink"/>
            <w:sz w:val="16"/>
            <w:szCs w:val="16"/>
          </w:rPr>
          <w:t>Category contribution and growth (CAGR) for BOD – by retail water company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_Toc54705793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5-23</w:t>
        </w:r>
        <w:r w:rsidR="009A6D67" w:rsidRPr="006B0A2A">
          <w:rPr>
            <w:webHidden/>
            <w:sz w:val="16"/>
            <w:szCs w:val="16"/>
          </w:rPr>
          <w:fldChar w:fldCharType="end"/>
        </w:r>
      </w:hyperlink>
    </w:p>
    <w:p w14:paraId="5FA70F44" w14:textId="2F8F8878" w:rsidR="009A6D67" w:rsidRPr="006B0A2A" w:rsidRDefault="00CE676E">
      <w:pPr>
        <w:pStyle w:val="TableofFigures"/>
        <w:tabs>
          <w:tab w:val="left" w:pos="1100"/>
        </w:tabs>
        <w:rPr>
          <w:rFonts w:eastAsiaTheme="minorEastAsia"/>
          <w:color w:val="auto"/>
          <w:sz w:val="16"/>
          <w:szCs w:val="16"/>
          <w:lang w:eastAsia="en-US"/>
        </w:rPr>
      </w:pPr>
      <w:hyperlink w:anchor="_Toc54705794" w:history="1">
        <w:r w:rsidR="009A6D67" w:rsidRPr="006B0A2A">
          <w:rPr>
            <w:rStyle w:val="Hyperlink"/>
            <w:sz w:val="16"/>
            <w:szCs w:val="16"/>
          </w:rPr>
          <w:t>Figure 23</w:t>
        </w:r>
        <w:r w:rsidR="009A6D67" w:rsidRPr="006B0A2A">
          <w:rPr>
            <w:rFonts w:eastAsiaTheme="minorEastAsia"/>
            <w:color w:val="auto"/>
            <w:sz w:val="16"/>
            <w:szCs w:val="16"/>
            <w:lang w:eastAsia="en-US"/>
          </w:rPr>
          <w:tab/>
        </w:r>
        <w:r w:rsidR="009A6D67" w:rsidRPr="006B0A2A">
          <w:rPr>
            <w:rStyle w:val="Hyperlink"/>
            <w:sz w:val="16"/>
            <w:szCs w:val="16"/>
          </w:rPr>
          <w:t>Category contribution and growth (CAGR) for TKN – by retail water company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_Toc54705794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5-23</w:t>
        </w:r>
        <w:r w:rsidR="009A6D67" w:rsidRPr="006B0A2A">
          <w:rPr>
            <w:webHidden/>
            <w:sz w:val="16"/>
            <w:szCs w:val="16"/>
          </w:rPr>
          <w:fldChar w:fldCharType="end"/>
        </w:r>
      </w:hyperlink>
    </w:p>
    <w:p w14:paraId="2701961F" w14:textId="2183615C" w:rsidR="009A6D67" w:rsidRPr="006B0A2A" w:rsidRDefault="00CE676E">
      <w:pPr>
        <w:pStyle w:val="TableofFigures"/>
        <w:tabs>
          <w:tab w:val="left" w:pos="1100"/>
        </w:tabs>
        <w:rPr>
          <w:rFonts w:eastAsiaTheme="minorEastAsia"/>
          <w:color w:val="auto"/>
          <w:sz w:val="16"/>
          <w:szCs w:val="16"/>
          <w:lang w:eastAsia="en-US"/>
        </w:rPr>
      </w:pPr>
      <w:hyperlink w:anchor="_Toc54705795" w:history="1">
        <w:r w:rsidR="009A6D67" w:rsidRPr="006B0A2A">
          <w:rPr>
            <w:rStyle w:val="Hyperlink"/>
            <w:sz w:val="16"/>
            <w:szCs w:val="16"/>
          </w:rPr>
          <w:t>Figure 24</w:t>
        </w:r>
        <w:r w:rsidR="009A6D67" w:rsidRPr="006B0A2A">
          <w:rPr>
            <w:rFonts w:eastAsiaTheme="minorEastAsia"/>
            <w:color w:val="auto"/>
            <w:sz w:val="16"/>
            <w:szCs w:val="16"/>
            <w:lang w:eastAsia="en-US"/>
          </w:rPr>
          <w:tab/>
        </w:r>
        <w:r w:rsidR="009A6D67" w:rsidRPr="006B0A2A">
          <w:rPr>
            <w:rStyle w:val="Hyperlink"/>
            <w:sz w:val="16"/>
            <w:szCs w:val="16"/>
          </w:rPr>
          <w:t>Category contribution and growth (CAGR) for iTDS – by retail water company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_Toc54705795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5-24</w:t>
        </w:r>
        <w:r w:rsidR="009A6D67" w:rsidRPr="006B0A2A">
          <w:rPr>
            <w:webHidden/>
            <w:sz w:val="16"/>
            <w:szCs w:val="16"/>
          </w:rPr>
          <w:fldChar w:fldCharType="end"/>
        </w:r>
      </w:hyperlink>
    </w:p>
    <w:p w14:paraId="02E8E4C1" w14:textId="629C8E21" w:rsidR="009A6D67" w:rsidRPr="006B0A2A" w:rsidRDefault="00CE676E">
      <w:pPr>
        <w:pStyle w:val="TableofFigures"/>
        <w:tabs>
          <w:tab w:val="left" w:pos="1100"/>
        </w:tabs>
        <w:rPr>
          <w:rFonts w:eastAsiaTheme="minorEastAsia"/>
          <w:color w:val="auto"/>
          <w:sz w:val="16"/>
          <w:szCs w:val="16"/>
          <w:lang w:eastAsia="en-US"/>
        </w:rPr>
      </w:pPr>
      <w:hyperlink w:anchor="_Toc54705796" w:history="1">
        <w:r w:rsidR="009A6D67" w:rsidRPr="006B0A2A">
          <w:rPr>
            <w:rStyle w:val="Hyperlink"/>
            <w:sz w:val="16"/>
            <w:szCs w:val="16"/>
          </w:rPr>
          <w:t>Figure 25</w:t>
        </w:r>
        <w:r w:rsidR="009A6D67" w:rsidRPr="006B0A2A">
          <w:rPr>
            <w:rFonts w:eastAsiaTheme="minorEastAsia"/>
            <w:color w:val="auto"/>
            <w:sz w:val="16"/>
            <w:szCs w:val="16"/>
            <w:lang w:eastAsia="en-US"/>
          </w:rPr>
          <w:tab/>
        </w:r>
        <w:r w:rsidR="009A6D67" w:rsidRPr="006B0A2A">
          <w:rPr>
            <w:rStyle w:val="Hyperlink"/>
            <w:sz w:val="16"/>
            <w:szCs w:val="16"/>
          </w:rPr>
          <w:t>Comparison of historical sewage flow (ML) and forecast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_Toc54705796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5-27</w:t>
        </w:r>
        <w:r w:rsidR="009A6D67" w:rsidRPr="006B0A2A">
          <w:rPr>
            <w:webHidden/>
            <w:sz w:val="16"/>
            <w:szCs w:val="16"/>
          </w:rPr>
          <w:fldChar w:fldCharType="end"/>
        </w:r>
      </w:hyperlink>
    </w:p>
    <w:p w14:paraId="3B9C6A26" w14:textId="75C5BFA7" w:rsidR="009A6D67" w:rsidRPr="006B0A2A" w:rsidRDefault="00CE676E">
      <w:pPr>
        <w:pStyle w:val="TableofFigures"/>
        <w:tabs>
          <w:tab w:val="left" w:pos="1100"/>
        </w:tabs>
        <w:rPr>
          <w:rFonts w:eastAsiaTheme="minorEastAsia"/>
          <w:color w:val="auto"/>
          <w:sz w:val="16"/>
          <w:szCs w:val="16"/>
          <w:lang w:eastAsia="en-US"/>
        </w:rPr>
      </w:pPr>
      <w:hyperlink w:anchor="_Toc54705797" w:history="1">
        <w:r w:rsidR="009A6D67" w:rsidRPr="006B0A2A">
          <w:rPr>
            <w:rStyle w:val="Hyperlink"/>
            <w:sz w:val="16"/>
            <w:szCs w:val="16"/>
          </w:rPr>
          <w:t>Figure 26</w:t>
        </w:r>
        <w:r w:rsidR="009A6D67" w:rsidRPr="006B0A2A">
          <w:rPr>
            <w:rFonts w:eastAsiaTheme="minorEastAsia"/>
            <w:color w:val="auto"/>
            <w:sz w:val="16"/>
            <w:szCs w:val="16"/>
            <w:lang w:eastAsia="en-US"/>
          </w:rPr>
          <w:tab/>
        </w:r>
        <w:r w:rsidR="009A6D67" w:rsidRPr="006B0A2A">
          <w:rPr>
            <w:rStyle w:val="Hyperlink"/>
            <w:sz w:val="16"/>
            <w:szCs w:val="16"/>
          </w:rPr>
          <w:t>Comparison of historical TSS load and forecast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_Toc54705797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5-28</w:t>
        </w:r>
        <w:r w:rsidR="009A6D67" w:rsidRPr="006B0A2A">
          <w:rPr>
            <w:webHidden/>
            <w:sz w:val="16"/>
            <w:szCs w:val="16"/>
          </w:rPr>
          <w:fldChar w:fldCharType="end"/>
        </w:r>
      </w:hyperlink>
    </w:p>
    <w:p w14:paraId="7AA109D2" w14:textId="2BE06F78" w:rsidR="009A6D67" w:rsidRPr="006B0A2A" w:rsidRDefault="00CE676E">
      <w:pPr>
        <w:pStyle w:val="TableofFigures"/>
        <w:tabs>
          <w:tab w:val="left" w:pos="1100"/>
        </w:tabs>
        <w:rPr>
          <w:rFonts w:eastAsiaTheme="minorEastAsia"/>
          <w:color w:val="auto"/>
          <w:sz w:val="16"/>
          <w:szCs w:val="16"/>
          <w:lang w:eastAsia="en-US"/>
        </w:rPr>
      </w:pPr>
      <w:hyperlink w:anchor="_Toc54705798" w:history="1">
        <w:r w:rsidR="009A6D67" w:rsidRPr="006B0A2A">
          <w:rPr>
            <w:rStyle w:val="Hyperlink"/>
            <w:sz w:val="16"/>
            <w:szCs w:val="16"/>
          </w:rPr>
          <w:t>Figure 27</w:t>
        </w:r>
        <w:r w:rsidR="009A6D67" w:rsidRPr="006B0A2A">
          <w:rPr>
            <w:rFonts w:eastAsiaTheme="minorEastAsia"/>
            <w:color w:val="auto"/>
            <w:sz w:val="16"/>
            <w:szCs w:val="16"/>
            <w:lang w:eastAsia="en-US"/>
          </w:rPr>
          <w:tab/>
        </w:r>
        <w:r w:rsidR="009A6D67" w:rsidRPr="006B0A2A">
          <w:rPr>
            <w:rStyle w:val="Hyperlink"/>
            <w:sz w:val="16"/>
            <w:szCs w:val="16"/>
          </w:rPr>
          <w:t>Comparison of historical BOD load and forecast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_Toc54705798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5-28</w:t>
        </w:r>
        <w:r w:rsidR="009A6D67" w:rsidRPr="006B0A2A">
          <w:rPr>
            <w:webHidden/>
            <w:sz w:val="16"/>
            <w:szCs w:val="16"/>
          </w:rPr>
          <w:fldChar w:fldCharType="end"/>
        </w:r>
      </w:hyperlink>
    </w:p>
    <w:p w14:paraId="0F02C237" w14:textId="1CAA178C" w:rsidR="009A6D67" w:rsidRPr="006B0A2A" w:rsidRDefault="00CE676E">
      <w:pPr>
        <w:pStyle w:val="TableofFigures"/>
        <w:tabs>
          <w:tab w:val="left" w:pos="1100"/>
        </w:tabs>
        <w:rPr>
          <w:rFonts w:eastAsiaTheme="minorEastAsia"/>
          <w:color w:val="auto"/>
          <w:sz w:val="16"/>
          <w:szCs w:val="16"/>
          <w:lang w:eastAsia="en-US"/>
        </w:rPr>
      </w:pPr>
      <w:hyperlink w:anchor="_Toc54705799" w:history="1">
        <w:r w:rsidR="009A6D67" w:rsidRPr="006B0A2A">
          <w:rPr>
            <w:rStyle w:val="Hyperlink"/>
            <w:sz w:val="16"/>
            <w:szCs w:val="16"/>
          </w:rPr>
          <w:t>Figure 28</w:t>
        </w:r>
        <w:r w:rsidR="009A6D67" w:rsidRPr="006B0A2A">
          <w:rPr>
            <w:rFonts w:eastAsiaTheme="minorEastAsia"/>
            <w:color w:val="auto"/>
            <w:sz w:val="16"/>
            <w:szCs w:val="16"/>
            <w:lang w:eastAsia="en-US"/>
          </w:rPr>
          <w:tab/>
        </w:r>
        <w:r w:rsidR="009A6D67" w:rsidRPr="006B0A2A">
          <w:rPr>
            <w:rStyle w:val="Hyperlink"/>
            <w:sz w:val="16"/>
            <w:szCs w:val="16"/>
          </w:rPr>
          <w:t>Comparison of historical TKN load and forecast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_Toc54705799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5-29</w:t>
        </w:r>
        <w:r w:rsidR="009A6D67" w:rsidRPr="006B0A2A">
          <w:rPr>
            <w:webHidden/>
            <w:sz w:val="16"/>
            <w:szCs w:val="16"/>
          </w:rPr>
          <w:fldChar w:fldCharType="end"/>
        </w:r>
      </w:hyperlink>
    </w:p>
    <w:p w14:paraId="77E17472" w14:textId="250D06E8" w:rsidR="009A6D67" w:rsidRPr="006B0A2A" w:rsidRDefault="00CE676E">
      <w:pPr>
        <w:pStyle w:val="TableofFigures"/>
        <w:tabs>
          <w:tab w:val="left" w:pos="1100"/>
        </w:tabs>
        <w:rPr>
          <w:rFonts w:eastAsiaTheme="minorEastAsia"/>
          <w:color w:val="auto"/>
          <w:sz w:val="16"/>
          <w:szCs w:val="16"/>
          <w:lang w:eastAsia="en-US"/>
        </w:rPr>
      </w:pPr>
      <w:hyperlink w:anchor="_Toc54705800" w:history="1">
        <w:r w:rsidR="009A6D67" w:rsidRPr="006B0A2A">
          <w:rPr>
            <w:rStyle w:val="Hyperlink"/>
            <w:sz w:val="16"/>
            <w:szCs w:val="16"/>
          </w:rPr>
          <w:t>Figure 29</w:t>
        </w:r>
        <w:r w:rsidR="009A6D67" w:rsidRPr="006B0A2A">
          <w:rPr>
            <w:rFonts w:eastAsiaTheme="minorEastAsia"/>
            <w:color w:val="auto"/>
            <w:sz w:val="16"/>
            <w:szCs w:val="16"/>
            <w:lang w:eastAsia="en-US"/>
          </w:rPr>
          <w:tab/>
        </w:r>
        <w:r w:rsidR="009A6D67" w:rsidRPr="006B0A2A">
          <w:rPr>
            <w:rStyle w:val="Hyperlink"/>
            <w:sz w:val="16"/>
            <w:szCs w:val="16"/>
          </w:rPr>
          <w:t>Comparison of historical iTDS load and forecast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_Toc54705800 \h </w:instrText>
        </w:r>
        <w:r w:rsidR="009A6D67" w:rsidRPr="006B0A2A">
          <w:rPr>
            <w:webHidden/>
            <w:sz w:val="16"/>
            <w:szCs w:val="16"/>
          </w:rPr>
        </w:r>
        <w:r w:rsidR="009A6D67" w:rsidRPr="006B0A2A">
          <w:rPr>
            <w:webHidden/>
            <w:sz w:val="16"/>
            <w:szCs w:val="16"/>
          </w:rPr>
          <w:fldChar w:fldCharType="separate"/>
        </w:r>
        <w:r w:rsidR="007B6942">
          <w:rPr>
            <w:webHidden/>
            <w:sz w:val="16"/>
            <w:szCs w:val="16"/>
          </w:rPr>
          <w:t>5-29</w:t>
        </w:r>
        <w:r w:rsidR="009A6D67" w:rsidRPr="006B0A2A">
          <w:rPr>
            <w:webHidden/>
            <w:sz w:val="16"/>
            <w:szCs w:val="16"/>
          </w:rPr>
          <w:fldChar w:fldCharType="end"/>
        </w:r>
      </w:hyperlink>
    </w:p>
    <w:p w14:paraId="1F3D29A9" w14:textId="57CC4CBD" w:rsidR="009A6D67" w:rsidRPr="006B0A2A" w:rsidRDefault="00CE676E">
      <w:pPr>
        <w:pStyle w:val="TableofFigures"/>
        <w:tabs>
          <w:tab w:val="left" w:pos="1100"/>
        </w:tabs>
        <w:rPr>
          <w:rFonts w:eastAsiaTheme="minorEastAsia"/>
          <w:color w:val="auto"/>
          <w:sz w:val="16"/>
          <w:szCs w:val="16"/>
          <w:lang w:eastAsia="en-US"/>
        </w:rPr>
      </w:pPr>
      <w:hyperlink w:anchor="_Toc54705801" w:history="1">
        <w:r w:rsidR="009A6D67" w:rsidRPr="006B0A2A">
          <w:rPr>
            <w:rStyle w:val="Hyperlink"/>
            <w:sz w:val="16"/>
            <w:szCs w:val="16"/>
          </w:rPr>
          <w:t>Figure 30</w:t>
        </w:r>
        <w:r w:rsidR="009A6D67" w:rsidRPr="006B0A2A">
          <w:rPr>
            <w:rFonts w:eastAsiaTheme="minorEastAsia"/>
            <w:color w:val="auto"/>
            <w:sz w:val="16"/>
            <w:szCs w:val="16"/>
            <w:lang w:eastAsia="en-US"/>
          </w:rPr>
          <w:tab/>
        </w:r>
        <w:r w:rsidR="009A6D67" w:rsidRPr="006B0A2A">
          <w:rPr>
            <w:rStyle w:val="Hyperlink"/>
            <w:sz w:val="16"/>
            <w:szCs w:val="16"/>
          </w:rPr>
          <w:t>Breakdown of chemical costs increases from base year to 2025-26</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_Toc54705801 \h </w:instrText>
        </w:r>
        <w:r w:rsidR="009A6D67" w:rsidRPr="006B0A2A">
          <w:rPr>
            <w:webHidden/>
            <w:sz w:val="16"/>
            <w:szCs w:val="16"/>
          </w:rPr>
        </w:r>
        <w:r w:rsidR="009A6D67" w:rsidRPr="006B0A2A">
          <w:rPr>
            <w:webHidden/>
            <w:sz w:val="16"/>
            <w:szCs w:val="16"/>
          </w:rPr>
          <w:fldChar w:fldCharType="separate"/>
        </w:r>
        <w:r w:rsidR="007B6942">
          <w:rPr>
            <w:webHidden/>
            <w:sz w:val="16"/>
            <w:szCs w:val="16"/>
          </w:rPr>
          <w:t>6-20</w:t>
        </w:r>
        <w:r w:rsidR="009A6D67" w:rsidRPr="006B0A2A">
          <w:rPr>
            <w:webHidden/>
            <w:sz w:val="16"/>
            <w:szCs w:val="16"/>
          </w:rPr>
          <w:fldChar w:fldCharType="end"/>
        </w:r>
      </w:hyperlink>
    </w:p>
    <w:p w14:paraId="0873EFC5" w14:textId="7D82966C" w:rsidR="009A6D67" w:rsidRPr="006B0A2A" w:rsidRDefault="00CE676E">
      <w:pPr>
        <w:pStyle w:val="TableofFigures"/>
        <w:tabs>
          <w:tab w:val="left" w:pos="1100"/>
        </w:tabs>
        <w:rPr>
          <w:rFonts w:eastAsiaTheme="minorEastAsia"/>
          <w:color w:val="auto"/>
          <w:sz w:val="16"/>
          <w:szCs w:val="16"/>
          <w:lang w:eastAsia="en-US"/>
        </w:rPr>
      </w:pPr>
      <w:hyperlink w:anchor="_Toc54705802" w:history="1">
        <w:r w:rsidR="009A6D67" w:rsidRPr="006B0A2A">
          <w:rPr>
            <w:rStyle w:val="Hyperlink"/>
            <w:sz w:val="16"/>
            <w:szCs w:val="16"/>
          </w:rPr>
          <w:t>Figure 31</w:t>
        </w:r>
        <w:r w:rsidR="009A6D67" w:rsidRPr="006B0A2A">
          <w:rPr>
            <w:rFonts w:eastAsiaTheme="minorEastAsia"/>
            <w:color w:val="auto"/>
            <w:sz w:val="16"/>
            <w:szCs w:val="16"/>
            <w:lang w:eastAsia="en-US"/>
          </w:rPr>
          <w:tab/>
        </w:r>
        <w:r w:rsidR="009A6D67" w:rsidRPr="006B0A2A">
          <w:rPr>
            <w:rStyle w:val="Hyperlink"/>
            <w:sz w:val="16"/>
            <w:szCs w:val="16"/>
          </w:rPr>
          <w:t>Breakdown of maintenance category increases from base year to 2025-26</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_Toc54705802 \h </w:instrText>
        </w:r>
        <w:r w:rsidR="009A6D67" w:rsidRPr="006B0A2A">
          <w:rPr>
            <w:webHidden/>
            <w:sz w:val="16"/>
            <w:szCs w:val="16"/>
          </w:rPr>
        </w:r>
        <w:r w:rsidR="009A6D67" w:rsidRPr="006B0A2A">
          <w:rPr>
            <w:webHidden/>
            <w:sz w:val="16"/>
            <w:szCs w:val="16"/>
          </w:rPr>
          <w:fldChar w:fldCharType="separate"/>
        </w:r>
        <w:r w:rsidR="007B6942">
          <w:rPr>
            <w:webHidden/>
            <w:sz w:val="16"/>
            <w:szCs w:val="16"/>
          </w:rPr>
          <w:t>6-21</w:t>
        </w:r>
        <w:r w:rsidR="009A6D67" w:rsidRPr="006B0A2A">
          <w:rPr>
            <w:webHidden/>
            <w:sz w:val="16"/>
            <w:szCs w:val="16"/>
          </w:rPr>
          <w:fldChar w:fldCharType="end"/>
        </w:r>
      </w:hyperlink>
    </w:p>
    <w:p w14:paraId="62C214F5" w14:textId="60C8F5DF" w:rsidR="009A6D67" w:rsidRPr="006B0A2A" w:rsidRDefault="00CE676E">
      <w:pPr>
        <w:pStyle w:val="TableofFigures"/>
        <w:tabs>
          <w:tab w:val="left" w:pos="1100"/>
        </w:tabs>
        <w:rPr>
          <w:rFonts w:eastAsiaTheme="minorEastAsia"/>
          <w:color w:val="auto"/>
          <w:sz w:val="16"/>
          <w:szCs w:val="16"/>
          <w:lang w:eastAsia="en-US"/>
        </w:rPr>
      </w:pPr>
      <w:hyperlink w:anchor="_Toc54705803" w:history="1">
        <w:r w:rsidR="009A6D67" w:rsidRPr="006B0A2A">
          <w:rPr>
            <w:rStyle w:val="Hyperlink"/>
            <w:sz w:val="16"/>
            <w:szCs w:val="16"/>
          </w:rPr>
          <w:t>Figure 32</w:t>
        </w:r>
        <w:r w:rsidR="009A6D67" w:rsidRPr="006B0A2A">
          <w:rPr>
            <w:rFonts w:eastAsiaTheme="minorEastAsia"/>
            <w:color w:val="auto"/>
            <w:sz w:val="16"/>
            <w:szCs w:val="16"/>
            <w:lang w:eastAsia="en-US"/>
          </w:rPr>
          <w:tab/>
        </w:r>
        <w:r w:rsidR="009A6D67" w:rsidRPr="006B0A2A">
          <w:rPr>
            <w:rStyle w:val="Hyperlink"/>
            <w:sz w:val="16"/>
            <w:szCs w:val="16"/>
          </w:rPr>
          <w:t>Breakdown of external services category increases from base year to 2025-26</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_Toc54705803 \h </w:instrText>
        </w:r>
        <w:r w:rsidR="009A6D67" w:rsidRPr="006B0A2A">
          <w:rPr>
            <w:webHidden/>
            <w:sz w:val="16"/>
            <w:szCs w:val="16"/>
          </w:rPr>
        </w:r>
        <w:r w:rsidR="009A6D67" w:rsidRPr="006B0A2A">
          <w:rPr>
            <w:webHidden/>
            <w:sz w:val="16"/>
            <w:szCs w:val="16"/>
          </w:rPr>
          <w:fldChar w:fldCharType="separate"/>
        </w:r>
        <w:r w:rsidR="007B6942">
          <w:rPr>
            <w:webHidden/>
            <w:sz w:val="16"/>
            <w:szCs w:val="16"/>
          </w:rPr>
          <w:t>6-23</w:t>
        </w:r>
        <w:r w:rsidR="009A6D67" w:rsidRPr="006B0A2A">
          <w:rPr>
            <w:webHidden/>
            <w:sz w:val="16"/>
            <w:szCs w:val="16"/>
          </w:rPr>
          <w:fldChar w:fldCharType="end"/>
        </w:r>
      </w:hyperlink>
    </w:p>
    <w:p w14:paraId="4AAAE447" w14:textId="6FBCD6F4" w:rsidR="009A6D67" w:rsidRPr="006B0A2A" w:rsidRDefault="00CE676E">
      <w:pPr>
        <w:pStyle w:val="TableofFigures"/>
        <w:tabs>
          <w:tab w:val="left" w:pos="1100"/>
        </w:tabs>
        <w:rPr>
          <w:rFonts w:eastAsiaTheme="minorEastAsia"/>
          <w:color w:val="auto"/>
          <w:sz w:val="16"/>
          <w:szCs w:val="16"/>
          <w:lang w:eastAsia="en-US"/>
        </w:rPr>
      </w:pPr>
      <w:hyperlink w:anchor="_Toc54705804" w:history="1">
        <w:r w:rsidR="009A6D67" w:rsidRPr="006B0A2A">
          <w:rPr>
            <w:rStyle w:val="Hyperlink"/>
            <w:sz w:val="16"/>
            <w:szCs w:val="16"/>
          </w:rPr>
          <w:t>Figure 33</w:t>
        </w:r>
        <w:r w:rsidR="009A6D67" w:rsidRPr="006B0A2A">
          <w:rPr>
            <w:rFonts w:eastAsiaTheme="minorEastAsia"/>
            <w:color w:val="auto"/>
            <w:sz w:val="16"/>
            <w:szCs w:val="16"/>
            <w:lang w:eastAsia="en-US"/>
          </w:rPr>
          <w:tab/>
        </w:r>
        <w:r w:rsidR="009A6D67" w:rsidRPr="006B0A2A">
          <w:rPr>
            <w:rStyle w:val="Hyperlink"/>
            <w:sz w:val="16"/>
            <w:szCs w:val="16"/>
          </w:rPr>
          <w:t>Capital planning framework</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_Toc54705804 \h </w:instrText>
        </w:r>
        <w:r w:rsidR="009A6D67" w:rsidRPr="006B0A2A">
          <w:rPr>
            <w:webHidden/>
            <w:sz w:val="16"/>
            <w:szCs w:val="16"/>
          </w:rPr>
        </w:r>
        <w:r w:rsidR="009A6D67" w:rsidRPr="006B0A2A">
          <w:rPr>
            <w:webHidden/>
            <w:sz w:val="16"/>
            <w:szCs w:val="16"/>
          </w:rPr>
          <w:fldChar w:fldCharType="separate"/>
        </w:r>
        <w:r w:rsidR="007B6942">
          <w:rPr>
            <w:webHidden/>
            <w:sz w:val="16"/>
            <w:szCs w:val="16"/>
          </w:rPr>
          <w:t>6-26</w:t>
        </w:r>
        <w:r w:rsidR="009A6D67" w:rsidRPr="006B0A2A">
          <w:rPr>
            <w:webHidden/>
            <w:sz w:val="16"/>
            <w:szCs w:val="16"/>
          </w:rPr>
          <w:fldChar w:fldCharType="end"/>
        </w:r>
      </w:hyperlink>
    </w:p>
    <w:p w14:paraId="19045981" w14:textId="02E54F1F" w:rsidR="009A6D67" w:rsidRPr="006B0A2A" w:rsidRDefault="00CE676E">
      <w:pPr>
        <w:pStyle w:val="TableofFigures"/>
        <w:tabs>
          <w:tab w:val="left" w:pos="1100"/>
        </w:tabs>
        <w:rPr>
          <w:rFonts w:eastAsiaTheme="minorEastAsia"/>
          <w:color w:val="auto"/>
          <w:sz w:val="16"/>
          <w:szCs w:val="16"/>
          <w:lang w:eastAsia="en-US"/>
        </w:rPr>
      </w:pPr>
      <w:hyperlink w:anchor="_Toc54705805" w:history="1">
        <w:r w:rsidR="009A6D67" w:rsidRPr="006B0A2A">
          <w:rPr>
            <w:rStyle w:val="Hyperlink"/>
            <w:sz w:val="16"/>
            <w:szCs w:val="16"/>
          </w:rPr>
          <w:t>Figure 34</w:t>
        </w:r>
        <w:r w:rsidR="009A6D67" w:rsidRPr="006B0A2A">
          <w:rPr>
            <w:rFonts w:eastAsiaTheme="minorEastAsia"/>
            <w:color w:val="auto"/>
            <w:sz w:val="16"/>
            <w:szCs w:val="16"/>
            <w:lang w:eastAsia="en-US"/>
          </w:rPr>
          <w:tab/>
        </w:r>
        <w:r w:rsidR="009A6D67" w:rsidRPr="006B0A2A">
          <w:rPr>
            <w:rStyle w:val="Hyperlink"/>
            <w:sz w:val="16"/>
            <w:szCs w:val="16"/>
          </w:rPr>
          <w:t>Service and investment program hierarchy</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_Toc54705805 \h </w:instrText>
        </w:r>
        <w:r w:rsidR="009A6D67" w:rsidRPr="006B0A2A">
          <w:rPr>
            <w:webHidden/>
            <w:sz w:val="16"/>
            <w:szCs w:val="16"/>
          </w:rPr>
        </w:r>
        <w:r w:rsidR="009A6D67" w:rsidRPr="006B0A2A">
          <w:rPr>
            <w:webHidden/>
            <w:sz w:val="16"/>
            <w:szCs w:val="16"/>
          </w:rPr>
          <w:fldChar w:fldCharType="separate"/>
        </w:r>
        <w:r w:rsidR="007B6942">
          <w:rPr>
            <w:webHidden/>
            <w:sz w:val="16"/>
            <w:szCs w:val="16"/>
          </w:rPr>
          <w:t>6-26</w:t>
        </w:r>
        <w:r w:rsidR="009A6D67" w:rsidRPr="006B0A2A">
          <w:rPr>
            <w:webHidden/>
            <w:sz w:val="16"/>
            <w:szCs w:val="16"/>
          </w:rPr>
          <w:fldChar w:fldCharType="end"/>
        </w:r>
      </w:hyperlink>
    </w:p>
    <w:p w14:paraId="56EA57F1" w14:textId="21E11077" w:rsidR="009A6D67" w:rsidRPr="006B0A2A" w:rsidRDefault="00CE676E">
      <w:pPr>
        <w:pStyle w:val="TableofFigures"/>
        <w:tabs>
          <w:tab w:val="left" w:pos="1100"/>
        </w:tabs>
        <w:rPr>
          <w:rFonts w:eastAsiaTheme="minorEastAsia"/>
          <w:color w:val="auto"/>
          <w:sz w:val="16"/>
          <w:szCs w:val="16"/>
          <w:lang w:eastAsia="en-US"/>
        </w:rPr>
      </w:pPr>
      <w:hyperlink w:anchor="_Toc54705806" w:history="1">
        <w:r w:rsidR="009A6D67" w:rsidRPr="006B0A2A">
          <w:rPr>
            <w:rStyle w:val="Hyperlink"/>
            <w:sz w:val="16"/>
            <w:szCs w:val="16"/>
          </w:rPr>
          <w:t>Figure 35</w:t>
        </w:r>
        <w:r w:rsidR="009A6D67" w:rsidRPr="006B0A2A">
          <w:rPr>
            <w:rFonts w:eastAsiaTheme="minorEastAsia"/>
            <w:color w:val="auto"/>
            <w:sz w:val="16"/>
            <w:szCs w:val="16"/>
            <w:lang w:eastAsia="en-US"/>
          </w:rPr>
          <w:tab/>
        </w:r>
        <w:r w:rsidR="009A6D67" w:rsidRPr="006B0A2A">
          <w:rPr>
            <w:rStyle w:val="Hyperlink"/>
            <w:sz w:val="16"/>
            <w:szCs w:val="16"/>
          </w:rPr>
          <w:t>Stage-Gate Framework</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_Toc54705806 \h </w:instrText>
        </w:r>
        <w:r w:rsidR="009A6D67" w:rsidRPr="006B0A2A">
          <w:rPr>
            <w:webHidden/>
            <w:sz w:val="16"/>
            <w:szCs w:val="16"/>
          </w:rPr>
        </w:r>
        <w:r w:rsidR="009A6D67" w:rsidRPr="006B0A2A">
          <w:rPr>
            <w:webHidden/>
            <w:sz w:val="16"/>
            <w:szCs w:val="16"/>
          </w:rPr>
          <w:fldChar w:fldCharType="separate"/>
        </w:r>
        <w:r w:rsidR="007B6942">
          <w:rPr>
            <w:webHidden/>
            <w:sz w:val="16"/>
            <w:szCs w:val="16"/>
          </w:rPr>
          <w:t>6-27</w:t>
        </w:r>
        <w:r w:rsidR="009A6D67" w:rsidRPr="006B0A2A">
          <w:rPr>
            <w:webHidden/>
            <w:sz w:val="16"/>
            <w:szCs w:val="16"/>
          </w:rPr>
          <w:fldChar w:fldCharType="end"/>
        </w:r>
      </w:hyperlink>
    </w:p>
    <w:p w14:paraId="773CAD96" w14:textId="1A490720" w:rsidR="009A6D67" w:rsidRPr="006B0A2A" w:rsidRDefault="00CE676E">
      <w:pPr>
        <w:pStyle w:val="TableofFigures"/>
        <w:tabs>
          <w:tab w:val="left" w:pos="1100"/>
        </w:tabs>
        <w:rPr>
          <w:rFonts w:eastAsiaTheme="minorEastAsia"/>
          <w:color w:val="auto"/>
          <w:sz w:val="16"/>
          <w:szCs w:val="16"/>
          <w:lang w:eastAsia="en-US"/>
        </w:rPr>
      </w:pPr>
      <w:hyperlink w:anchor="_Toc54705807" w:history="1">
        <w:r w:rsidR="009A6D67" w:rsidRPr="006B0A2A">
          <w:rPr>
            <w:rStyle w:val="Hyperlink"/>
            <w:sz w:val="16"/>
            <w:szCs w:val="16"/>
          </w:rPr>
          <w:t>Figure 36</w:t>
        </w:r>
        <w:r w:rsidR="009A6D67" w:rsidRPr="006B0A2A">
          <w:rPr>
            <w:rFonts w:eastAsiaTheme="minorEastAsia"/>
            <w:color w:val="auto"/>
            <w:sz w:val="16"/>
            <w:szCs w:val="16"/>
            <w:lang w:eastAsia="en-US"/>
          </w:rPr>
          <w:tab/>
        </w:r>
        <w:r w:rsidR="009A6D67" w:rsidRPr="006B0A2A">
          <w:rPr>
            <w:rStyle w:val="Hyperlink"/>
            <w:sz w:val="16"/>
            <w:szCs w:val="16"/>
          </w:rPr>
          <w:t>Actual and forecast capex using current delivery model</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_Toc54705807 \h </w:instrText>
        </w:r>
        <w:r w:rsidR="009A6D67" w:rsidRPr="006B0A2A">
          <w:rPr>
            <w:webHidden/>
            <w:sz w:val="16"/>
            <w:szCs w:val="16"/>
          </w:rPr>
        </w:r>
        <w:r w:rsidR="009A6D67" w:rsidRPr="006B0A2A">
          <w:rPr>
            <w:webHidden/>
            <w:sz w:val="16"/>
            <w:szCs w:val="16"/>
          </w:rPr>
          <w:fldChar w:fldCharType="separate"/>
        </w:r>
        <w:r w:rsidR="007B6942">
          <w:rPr>
            <w:webHidden/>
            <w:sz w:val="16"/>
            <w:szCs w:val="16"/>
          </w:rPr>
          <w:t>6-45</w:t>
        </w:r>
        <w:r w:rsidR="009A6D67" w:rsidRPr="006B0A2A">
          <w:rPr>
            <w:webHidden/>
            <w:sz w:val="16"/>
            <w:szCs w:val="16"/>
          </w:rPr>
          <w:fldChar w:fldCharType="end"/>
        </w:r>
      </w:hyperlink>
    </w:p>
    <w:p w14:paraId="6DDC490D" w14:textId="6A7AFFF2" w:rsidR="009A6D67" w:rsidRPr="006B0A2A" w:rsidRDefault="00CE676E">
      <w:pPr>
        <w:pStyle w:val="TableofFigures"/>
        <w:tabs>
          <w:tab w:val="left" w:pos="1100"/>
        </w:tabs>
        <w:rPr>
          <w:rFonts w:eastAsiaTheme="minorEastAsia"/>
          <w:color w:val="auto"/>
          <w:sz w:val="16"/>
          <w:szCs w:val="16"/>
          <w:lang w:eastAsia="en-US"/>
        </w:rPr>
      </w:pPr>
      <w:hyperlink w:anchor="_Toc54705808" w:history="1">
        <w:r w:rsidR="009A6D67" w:rsidRPr="006B0A2A">
          <w:rPr>
            <w:rStyle w:val="Hyperlink"/>
            <w:sz w:val="16"/>
            <w:szCs w:val="16"/>
          </w:rPr>
          <w:t>Figure 37</w:t>
        </w:r>
        <w:r w:rsidR="009A6D67" w:rsidRPr="006B0A2A">
          <w:rPr>
            <w:rFonts w:eastAsiaTheme="minorEastAsia"/>
            <w:color w:val="auto"/>
            <w:sz w:val="16"/>
            <w:szCs w:val="16"/>
            <w:lang w:eastAsia="en-US"/>
          </w:rPr>
          <w:tab/>
        </w:r>
        <w:r w:rsidR="009A6D67" w:rsidRPr="006B0A2A">
          <w:rPr>
            <w:rStyle w:val="Hyperlink"/>
            <w:sz w:val="16"/>
            <w:szCs w:val="16"/>
          </w:rPr>
          <w:t>Historical scale of capital delivery expenditure (2004-05 to 2018-19)</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_Toc54705808 \h </w:instrText>
        </w:r>
        <w:r w:rsidR="009A6D67" w:rsidRPr="006B0A2A">
          <w:rPr>
            <w:webHidden/>
            <w:sz w:val="16"/>
            <w:szCs w:val="16"/>
          </w:rPr>
        </w:r>
        <w:r w:rsidR="009A6D67" w:rsidRPr="006B0A2A">
          <w:rPr>
            <w:webHidden/>
            <w:sz w:val="16"/>
            <w:szCs w:val="16"/>
          </w:rPr>
          <w:fldChar w:fldCharType="separate"/>
        </w:r>
        <w:r w:rsidR="007B6942">
          <w:rPr>
            <w:webHidden/>
            <w:sz w:val="16"/>
            <w:szCs w:val="16"/>
          </w:rPr>
          <w:t>6-45</w:t>
        </w:r>
        <w:r w:rsidR="009A6D67" w:rsidRPr="006B0A2A">
          <w:rPr>
            <w:webHidden/>
            <w:sz w:val="16"/>
            <w:szCs w:val="16"/>
          </w:rPr>
          <w:fldChar w:fldCharType="end"/>
        </w:r>
      </w:hyperlink>
    </w:p>
    <w:p w14:paraId="36EB77C7" w14:textId="31029116" w:rsidR="009A6D67" w:rsidRPr="006B0A2A" w:rsidRDefault="00CE676E">
      <w:pPr>
        <w:pStyle w:val="TableofFigures"/>
        <w:tabs>
          <w:tab w:val="left" w:pos="1100"/>
        </w:tabs>
        <w:rPr>
          <w:rFonts w:eastAsiaTheme="minorEastAsia"/>
          <w:color w:val="auto"/>
          <w:sz w:val="16"/>
          <w:szCs w:val="16"/>
          <w:lang w:eastAsia="en-US"/>
        </w:rPr>
      </w:pPr>
      <w:hyperlink w:anchor="_Toc54705809" w:history="1">
        <w:r w:rsidR="009A6D67" w:rsidRPr="006B0A2A">
          <w:rPr>
            <w:rStyle w:val="Hyperlink"/>
            <w:sz w:val="16"/>
            <w:szCs w:val="16"/>
          </w:rPr>
          <w:t>Figure 38</w:t>
        </w:r>
        <w:r w:rsidR="009A6D67" w:rsidRPr="006B0A2A">
          <w:rPr>
            <w:rFonts w:eastAsiaTheme="minorEastAsia"/>
            <w:color w:val="auto"/>
            <w:sz w:val="16"/>
            <w:szCs w:val="16"/>
            <w:lang w:eastAsia="en-US"/>
          </w:rPr>
          <w:tab/>
        </w:r>
        <w:r w:rsidR="009A6D67" w:rsidRPr="006B0A2A">
          <w:rPr>
            <w:rStyle w:val="Hyperlink"/>
            <w:sz w:val="16"/>
            <w:szCs w:val="16"/>
          </w:rPr>
          <w:t>Delivery Segment Growth (PS16 to PS21) – Aggregate v Peak</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_Toc54705809 \h </w:instrText>
        </w:r>
        <w:r w:rsidR="009A6D67" w:rsidRPr="006B0A2A">
          <w:rPr>
            <w:webHidden/>
            <w:sz w:val="16"/>
            <w:szCs w:val="16"/>
          </w:rPr>
        </w:r>
        <w:r w:rsidR="009A6D67" w:rsidRPr="006B0A2A">
          <w:rPr>
            <w:webHidden/>
            <w:sz w:val="16"/>
            <w:szCs w:val="16"/>
          </w:rPr>
          <w:fldChar w:fldCharType="separate"/>
        </w:r>
        <w:r w:rsidR="007B6942">
          <w:rPr>
            <w:webHidden/>
            <w:sz w:val="16"/>
            <w:szCs w:val="16"/>
          </w:rPr>
          <w:t>6-46</w:t>
        </w:r>
        <w:r w:rsidR="009A6D67" w:rsidRPr="006B0A2A">
          <w:rPr>
            <w:webHidden/>
            <w:sz w:val="16"/>
            <w:szCs w:val="16"/>
          </w:rPr>
          <w:fldChar w:fldCharType="end"/>
        </w:r>
      </w:hyperlink>
    </w:p>
    <w:p w14:paraId="025ED11B" w14:textId="3263606D" w:rsidR="009A6D67" w:rsidRPr="006B0A2A" w:rsidRDefault="00CE676E">
      <w:pPr>
        <w:pStyle w:val="TableofFigures"/>
        <w:tabs>
          <w:tab w:val="left" w:pos="1100"/>
        </w:tabs>
        <w:rPr>
          <w:rFonts w:eastAsiaTheme="minorEastAsia"/>
          <w:color w:val="auto"/>
          <w:sz w:val="16"/>
          <w:szCs w:val="16"/>
          <w:lang w:eastAsia="en-US"/>
        </w:rPr>
      </w:pPr>
      <w:hyperlink w:anchor="_Toc54705810" w:history="1">
        <w:r w:rsidR="009A6D67" w:rsidRPr="006B0A2A">
          <w:rPr>
            <w:rStyle w:val="Hyperlink"/>
            <w:sz w:val="16"/>
            <w:szCs w:val="16"/>
          </w:rPr>
          <w:t>Figure 39</w:t>
        </w:r>
        <w:r w:rsidR="009A6D67" w:rsidRPr="006B0A2A">
          <w:rPr>
            <w:rFonts w:eastAsiaTheme="minorEastAsia"/>
            <w:color w:val="auto"/>
            <w:sz w:val="16"/>
            <w:szCs w:val="16"/>
            <w:lang w:eastAsia="en-US"/>
          </w:rPr>
          <w:tab/>
        </w:r>
        <w:r w:rsidR="009A6D67" w:rsidRPr="006B0A2A">
          <w:rPr>
            <w:rStyle w:val="Hyperlink"/>
            <w:sz w:val="16"/>
            <w:szCs w:val="16"/>
          </w:rPr>
          <w:t>Major projects delivered via the Major Works – Market segment</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_Toc54705810 \h </w:instrText>
        </w:r>
        <w:r w:rsidR="009A6D67" w:rsidRPr="006B0A2A">
          <w:rPr>
            <w:webHidden/>
            <w:sz w:val="16"/>
            <w:szCs w:val="16"/>
          </w:rPr>
        </w:r>
        <w:r w:rsidR="009A6D67" w:rsidRPr="006B0A2A">
          <w:rPr>
            <w:webHidden/>
            <w:sz w:val="16"/>
            <w:szCs w:val="16"/>
          </w:rPr>
          <w:fldChar w:fldCharType="separate"/>
        </w:r>
        <w:r w:rsidR="007B6942">
          <w:rPr>
            <w:webHidden/>
            <w:sz w:val="16"/>
            <w:szCs w:val="16"/>
          </w:rPr>
          <w:t>6-48</w:t>
        </w:r>
        <w:r w:rsidR="009A6D67" w:rsidRPr="006B0A2A">
          <w:rPr>
            <w:webHidden/>
            <w:sz w:val="16"/>
            <w:szCs w:val="16"/>
          </w:rPr>
          <w:fldChar w:fldCharType="end"/>
        </w:r>
      </w:hyperlink>
    </w:p>
    <w:p w14:paraId="0A88BB0C" w14:textId="62226D51" w:rsidR="009A6D67" w:rsidRPr="006B0A2A" w:rsidRDefault="00CE676E">
      <w:pPr>
        <w:pStyle w:val="TableofFigures"/>
        <w:tabs>
          <w:tab w:val="left" w:pos="1100"/>
        </w:tabs>
        <w:rPr>
          <w:rFonts w:eastAsiaTheme="minorEastAsia"/>
          <w:color w:val="auto"/>
          <w:sz w:val="16"/>
          <w:szCs w:val="16"/>
          <w:lang w:eastAsia="en-US"/>
        </w:rPr>
      </w:pPr>
      <w:hyperlink w:anchor="_Toc54705811" w:history="1">
        <w:r w:rsidR="009A6D67" w:rsidRPr="006B0A2A">
          <w:rPr>
            <w:rStyle w:val="Hyperlink"/>
            <w:sz w:val="16"/>
            <w:szCs w:val="16"/>
          </w:rPr>
          <w:t>Figure 40</w:t>
        </w:r>
        <w:r w:rsidR="009A6D67" w:rsidRPr="006B0A2A">
          <w:rPr>
            <w:rFonts w:eastAsiaTheme="minorEastAsia"/>
            <w:color w:val="auto"/>
            <w:sz w:val="16"/>
            <w:szCs w:val="16"/>
            <w:lang w:eastAsia="en-US"/>
          </w:rPr>
          <w:tab/>
        </w:r>
        <w:r w:rsidR="009A6D67" w:rsidRPr="006B0A2A">
          <w:rPr>
            <w:rStyle w:val="Hyperlink"/>
            <w:sz w:val="16"/>
            <w:szCs w:val="16"/>
          </w:rPr>
          <w:t>An “advanced” submission</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_Toc54705811 \h </w:instrText>
        </w:r>
        <w:r w:rsidR="009A6D67" w:rsidRPr="006B0A2A">
          <w:rPr>
            <w:webHidden/>
            <w:sz w:val="16"/>
            <w:szCs w:val="16"/>
          </w:rPr>
        </w:r>
        <w:r w:rsidR="009A6D67" w:rsidRPr="006B0A2A">
          <w:rPr>
            <w:webHidden/>
            <w:sz w:val="16"/>
            <w:szCs w:val="16"/>
          </w:rPr>
          <w:fldChar w:fldCharType="separate"/>
        </w:r>
        <w:r w:rsidR="007B6942">
          <w:rPr>
            <w:webHidden/>
            <w:sz w:val="16"/>
            <w:szCs w:val="16"/>
          </w:rPr>
          <w:t>6-49</w:t>
        </w:r>
        <w:r w:rsidR="009A6D67" w:rsidRPr="006B0A2A">
          <w:rPr>
            <w:webHidden/>
            <w:sz w:val="16"/>
            <w:szCs w:val="16"/>
          </w:rPr>
          <w:fldChar w:fldCharType="end"/>
        </w:r>
      </w:hyperlink>
    </w:p>
    <w:p w14:paraId="3A7C84B8" w14:textId="50294ECF" w:rsidR="009A6D67" w:rsidRPr="006B0A2A" w:rsidRDefault="00CE676E">
      <w:pPr>
        <w:pStyle w:val="TableofFigures"/>
        <w:tabs>
          <w:tab w:val="left" w:pos="1100"/>
        </w:tabs>
        <w:rPr>
          <w:rFonts w:eastAsiaTheme="minorEastAsia"/>
          <w:color w:val="auto"/>
          <w:sz w:val="16"/>
          <w:szCs w:val="16"/>
          <w:lang w:eastAsia="en-US"/>
        </w:rPr>
      </w:pPr>
      <w:hyperlink w:anchor="_Toc54705812" w:history="1">
        <w:r w:rsidR="009A6D67" w:rsidRPr="006B0A2A">
          <w:rPr>
            <w:rStyle w:val="Hyperlink"/>
            <w:sz w:val="16"/>
            <w:szCs w:val="16"/>
          </w:rPr>
          <w:t>Figure 41</w:t>
        </w:r>
        <w:r w:rsidR="009A6D67" w:rsidRPr="006B0A2A">
          <w:rPr>
            <w:rFonts w:eastAsiaTheme="minorEastAsia"/>
            <w:color w:val="auto"/>
            <w:sz w:val="16"/>
            <w:szCs w:val="16"/>
            <w:lang w:eastAsia="en-US"/>
          </w:rPr>
          <w:tab/>
        </w:r>
        <w:r w:rsidR="009A6D67" w:rsidRPr="006B0A2A">
          <w:rPr>
            <w:rStyle w:val="Hyperlink"/>
            <w:sz w:val="16"/>
            <w:szCs w:val="16"/>
          </w:rPr>
          <w:t>Customer repayment profiles for modelled capitalisation scenarios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_Toc54705812 \h </w:instrText>
        </w:r>
        <w:r w:rsidR="009A6D67" w:rsidRPr="006B0A2A">
          <w:rPr>
            <w:webHidden/>
            <w:sz w:val="16"/>
            <w:szCs w:val="16"/>
          </w:rPr>
        </w:r>
        <w:r w:rsidR="009A6D67" w:rsidRPr="006B0A2A">
          <w:rPr>
            <w:webHidden/>
            <w:sz w:val="16"/>
            <w:szCs w:val="16"/>
          </w:rPr>
          <w:fldChar w:fldCharType="separate"/>
        </w:r>
        <w:r w:rsidR="007B6942">
          <w:rPr>
            <w:webHidden/>
            <w:sz w:val="16"/>
            <w:szCs w:val="16"/>
          </w:rPr>
          <w:t>6-56</w:t>
        </w:r>
        <w:r w:rsidR="009A6D67" w:rsidRPr="006B0A2A">
          <w:rPr>
            <w:webHidden/>
            <w:sz w:val="16"/>
            <w:szCs w:val="16"/>
          </w:rPr>
          <w:fldChar w:fldCharType="end"/>
        </w:r>
      </w:hyperlink>
    </w:p>
    <w:p w14:paraId="55FC4AA5" w14:textId="5D236538" w:rsidR="009A6D67" w:rsidRPr="006B0A2A" w:rsidRDefault="00CE676E">
      <w:pPr>
        <w:pStyle w:val="TableofFigures"/>
        <w:tabs>
          <w:tab w:val="left" w:pos="1100"/>
        </w:tabs>
        <w:rPr>
          <w:rFonts w:eastAsiaTheme="minorEastAsia"/>
          <w:color w:val="auto"/>
          <w:sz w:val="16"/>
          <w:szCs w:val="16"/>
          <w:lang w:eastAsia="en-US"/>
        </w:rPr>
      </w:pPr>
      <w:hyperlink w:anchor="_Toc54705813" w:history="1">
        <w:r w:rsidR="009A6D67" w:rsidRPr="006B0A2A">
          <w:rPr>
            <w:rStyle w:val="Hyperlink"/>
            <w:sz w:val="16"/>
            <w:szCs w:val="16"/>
          </w:rPr>
          <w:t>Figure 42</w:t>
        </w:r>
        <w:r w:rsidR="009A6D67" w:rsidRPr="006B0A2A">
          <w:rPr>
            <w:rFonts w:eastAsiaTheme="minorEastAsia"/>
            <w:color w:val="auto"/>
            <w:sz w:val="16"/>
            <w:szCs w:val="16"/>
            <w:lang w:eastAsia="en-US"/>
          </w:rPr>
          <w:tab/>
        </w:r>
        <w:r w:rsidR="009A6D67" w:rsidRPr="006B0A2A">
          <w:rPr>
            <w:rStyle w:val="Hyperlink"/>
            <w:sz w:val="16"/>
            <w:szCs w:val="16"/>
          </w:rPr>
          <w:t>Victorian Desalination Plant capitalisation analysis (5-year aggregate values)</w:t>
        </w:r>
        <w:r w:rsidR="009A6D67" w:rsidRPr="006B0A2A">
          <w:rPr>
            <w:webHidden/>
            <w:sz w:val="16"/>
            <w:szCs w:val="16"/>
          </w:rPr>
          <w:tab/>
        </w:r>
        <w:r w:rsidR="009A6D67" w:rsidRPr="006B0A2A">
          <w:rPr>
            <w:webHidden/>
            <w:sz w:val="16"/>
            <w:szCs w:val="16"/>
          </w:rPr>
          <w:fldChar w:fldCharType="begin"/>
        </w:r>
        <w:r w:rsidR="009A6D67" w:rsidRPr="006B0A2A">
          <w:rPr>
            <w:webHidden/>
            <w:sz w:val="16"/>
            <w:szCs w:val="16"/>
          </w:rPr>
          <w:instrText xml:space="preserve"> PAGEREF _Toc54705813 \h </w:instrText>
        </w:r>
        <w:r w:rsidR="009A6D67" w:rsidRPr="006B0A2A">
          <w:rPr>
            <w:webHidden/>
            <w:sz w:val="16"/>
            <w:szCs w:val="16"/>
          </w:rPr>
        </w:r>
        <w:r w:rsidR="009A6D67" w:rsidRPr="006B0A2A">
          <w:rPr>
            <w:webHidden/>
            <w:sz w:val="16"/>
            <w:szCs w:val="16"/>
          </w:rPr>
          <w:fldChar w:fldCharType="separate"/>
        </w:r>
        <w:r w:rsidR="007B6942">
          <w:rPr>
            <w:webHidden/>
            <w:sz w:val="16"/>
            <w:szCs w:val="16"/>
          </w:rPr>
          <w:t>6-57</w:t>
        </w:r>
        <w:r w:rsidR="009A6D67" w:rsidRPr="006B0A2A">
          <w:rPr>
            <w:webHidden/>
            <w:sz w:val="16"/>
            <w:szCs w:val="16"/>
          </w:rPr>
          <w:fldChar w:fldCharType="end"/>
        </w:r>
      </w:hyperlink>
    </w:p>
    <w:p w14:paraId="72BDACD0" w14:textId="5C53AB1F" w:rsidR="002C6E4F" w:rsidRPr="006B0A2A" w:rsidRDefault="002C6E4F" w:rsidP="006B0A2A">
      <w:pPr>
        <w:pStyle w:val="BodyText"/>
        <w:spacing w:before="0" w:after="100" w:line="240" w:lineRule="auto"/>
        <w:sectPr w:rsidR="002C6E4F" w:rsidRPr="006B0A2A">
          <w:type w:val="continuous"/>
          <w:pgSz w:w="11906" w:h="16838"/>
          <w:pgMar w:top="1134" w:right="1134" w:bottom="1134" w:left="1134" w:header="567" w:footer="567" w:gutter="0"/>
          <w:cols w:space="720"/>
        </w:sectPr>
      </w:pPr>
      <w:r w:rsidRPr="006B0A2A">
        <w:rPr>
          <w:spacing w:val="-16"/>
          <w:sz w:val="16"/>
          <w:szCs w:val="16"/>
        </w:rPr>
        <w:fldChar w:fldCharType="end"/>
      </w:r>
    </w:p>
    <w:sdt>
      <w:sdtPr>
        <w:alias w:val="Cover Page Selection"/>
        <w:tag w:val="Cover Page Selection"/>
        <w:id w:val="-1343006070"/>
        <w:docPartList>
          <w:docPartGallery w:val="Custom 1"/>
          <w:docPartCategory w:val="_Melbourne Water Cover Pages"/>
        </w:docPartList>
      </w:sdtPr>
      <w:sdtEndPr/>
      <w:sdtContent>
        <w:p w14:paraId="0F945EE5" w14:textId="77777777" w:rsidR="00A172D1" w:rsidRDefault="00A172D1" w:rsidP="002C6E4F"/>
        <w:p w14:paraId="719BAE22" w14:textId="6FF470B2" w:rsidR="002C6E4F" w:rsidRDefault="002C6E4F" w:rsidP="002C6E4F">
          <w:r>
            <w:rPr>
              <w:noProof/>
            </w:rPr>
            <mc:AlternateContent>
              <mc:Choice Requires="wps">
                <w:drawing>
                  <wp:anchor distT="0" distB="0" distL="114300" distR="114300" simplePos="0" relativeHeight="251873792" behindDoc="1" locked="1" layoutInCell="1" allowOverlap="1" wp14:anchorId="031C4FB8" wp14:editId="68922046">
                    <wp:simplePos x="0" y="0"/>
                    <wp:positionH relativeFrom="page">
                      <wp:posOffset>361950</wp:posOffset>
                    </wp:positionH>
                    <wp:positionV relativeFrom="page">
                      <wp:posOffset>1012190</wp:posOffset>
                    </wp:positionV>
                    <wp:extent cx="6839585" cy="8667750"/>
                    <wp:effectExtent l="0" t="0" r="5715" b="6350"/>
                    <wp:wrapNone/>
                    <wp:docPr id="1866" name="Rectangle 1866"/>
                    <wp:cNvGraphicFramePr/>
                    <a:graphic xmlns:a="http://schemas.openxmlformats.org/drawingml/2006/main">
                      <a:graphicData uri="http://schemas.microsoft.com/office/word/2010/wordprocessingShape">
                        <wps:wsp>
                          <wps:cNvSpPr/>
                          <wps:spPr>
                            <a:xfrm>
                              <a:off x="0" y="0"/>
                              <a:ext cx="6839585" cy="8667750"/>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09A70" id="Rectangle 1866" o:spid="_x0000_s1026" style="position:absolute;margin-left:28.5pt;margin-top:79.7pt;width:538.55pt;height:682.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" stroked="f" strokeweight="2pt">
                    <v:fill r:id="rId15" o:title="" recolor="t" rotate="t" type="frame"/>
                    <w10:wrap anchorx="page" anchory="page"/>
                    <w10:anchorlock/>
                  </v:rect>
                </w:pict>
              </mc:Fallback>
            </mc:AlternateContent>
          </w:r>
        </w:p>
      </w:sdtContent>
    </w:sdt>
    <w:tbl>
      <w:tblPr>
        <w:tblpPr w:leftFromText="181" w:rightFromText="181" w:vertAnchor="page" w:horzAnchor="margin" w:tblpY="11341"/>
        <w:tblOverlap w:val="never"/>
        <w:tblW w:w="9855" w:type="dxa"/>
        <w:tblLayout w:type="fixed"/>
        <w:tblCellMar>
          <w:left w:w="0" w:type="dxa"/>
          <w:right w:w="0" w:type="dxa"/>
        </w:tblCellMar>
        <w:tblLook w:val="04A0" w:firstRow="1" w:lastRow="0" w:firstColumn="1" w:lastColumn="0" w:noHBand="0" w:noVBand="1"/>
      </w:tblPr>
      <w:tblGrid>
        <w:gridCol w:w="9855"/>
      </w:tblGrid>
      <w:tr w:rsidR="002C6E4F" w14:paraId="382E239C" w14:textId="77777777" w:rsidTr="002C6E4F">
        <w:trPr>
          <w:trHeight w:val="2835"/>
        </w:trPr>
        <w:tc>
          <w:tcPr>
            <w:tcW w:w="9854" w:type="dxa"/>
            <w:vAlign w:val="center"/>
            <w:hideMark/>
          </w:tcPr>
          <w:p w14:paraId="7C7430E1" w14:textId="77777777" w:rsidR="002C6E4F" w:rsidRDefault="002C6E4F">
            <w:pPr>
              <w:pStyle w:val="Title"/>
            </w:pPr>
            <w:r>
              <w:t>Price Submission</w:t>
            </w:r>
          </w:p>
          <w:p w14:paraId="1084228D" w14:textId="77777777" w:rsidR="002C6E4F" w:rsidRDefault="002C6E4F">
            <w:pPr>
              <w:pStyle w:val="Subtitle"/>
              <w:rPr>
                <w:i/>
              </w:rPr>
            </w:pPr>
            <w:r>
              <w:rPr>
                <w:i/>
              </w:rPr>
              <w:t>Melbourne Water</w:t>
            </w:r>
          </w:p>
        </w:tc>
      </w:tr>
    </w:tbl>
    <w:p w14:paraId="5D18EDD7" w14:textId="77777777" w:rsidR="002C6E4F" w:rsidRDefault="002C6E4F" w:rsidP="002C6E4F">
      <w:pPr>
        <w:spacing w:line="240" w:lineRule="auto"/>
        <w:rPr>
          <w:color w:val="auto"/>
        </w:rPr>
        <w:sectPr w:rsidR="002C6E4F">
          <w:pgSz w:w="11906" w:h="16838"/>
          <w:pgMar w:top="1134" w:right="1134" w:bottom="1134" w:left="1134" w:header="567" w:footer="567" w:gutter="0"/>
          <w:pgNumType w:start="1"/>
          <w:cols w:space="720"/>
        </w:sectPr>
      </w:pPr>
    </w:p>
    <w:p w14:paraId="2069269A" w14:textId="77777777" w:rsidR="002C6E4F" w:rsidRDefault="002C6E4F" w:rsidP="00B70087">
      <w:pPr>
        <w:pStyle w:val="PSHeading1"/>
      </w:pPr>
      <w:bookmarkStart w:id="1" w:name="_Toc55400002"/>
      <w:r>
        <w:lastRenderedPageBreak/>
        <w:t>A submission with a difference</w:t>
      </w:r>
      <w:bookmarkEnd w:id="1"/>
    </w:p>
    <w:p w14:paraId="7CFA9F15" w14:textId="77777777" w:rsidR="002C6E4F" w:rsidRDefault="002C6E4F" w:rsidP="002C6E4F">
      <w:pPr>
        <w:spacing w:line="240" w:lineRule="auto"/>
        <w:rPr>
          <w:b/>
          <w:color w:val="0092D7" w:themeColor="accent2"/>
          <w:spacing w:val="-10"/>
          <w:sz w:val="36"/>
        </w:rPr>
        <w:sectPr w:rsidR="002C6E4F">
          <w:headerReference w:type="even" r:id="rId16"/>
          <w:headerReference w:type="default" r:id="rId17"/>
          <w:footerReference w:type="default" r:id="rId18"/>
          <w:headerReference w:type="first" r:id="rId19"/>
          <w:pgSz w:w="11906" w:h="16838"/>
          <w:pgMar w:top="1134" w:right="1134" w:bottom="1134" w:left="1134" w:header="567" w:footer="567" w:gutter="0"/>
          <w:pgNumType w:start="1"/>
          <w:cols w:space="720"/>
        </w:sectPr>
      </w:pPr>
    </w:p>
    <w:p w14:paraId="35B5F139" w14:textId="77777777" w:rsidR="002C6E4F" w:rsidRDefault="002C6E4F" w:rsidP="002C6E4F">
      <w:pPr>
        <w:pStyle w:val="BodyText"/>
        <w:rPr>
          <w:color w:val="auto"/>
          <w:sz w:val="24"/>
          <w:szCs w:val="24"/>
        </w:rPr>
      </w:pPr>
      <w:r>
        <w:rPr>
          <w:color w:val="auto"/>
          <w:sz w:val="24"/>
          <w:szCs w:val="24"/>
        </w:rPr>
        <w:t xml:space="preserve">This is a price submission with a difference. It is different in a number of ways that are central to the story of our </w:t>
      </w:r>
      <w:r>
        <w:rPr>
          <w:i/>
          <w:color w:val="auto"/>
          <w:sz w:val="24"/>
          <w:szCs w:val="24"/>
        </w:rPr>
        <w:t>Price Submission 2021</w:t>
      </w:r>
      <w:r>
        <w:rPr>
          <w:color w:val="auto"/>
          <w:sz w:val="24"/>
          <w:szCs w:val="24"/>
        </w:rPr>
        <w:t xml:space="preserve"> (PS21) – and not just because it was prepared during a declared pandemic. </w:t>
      </w:r>
    </w:p>
    <w:p w14:paraId="1FF3F6A5" w14:textId="77777777" w:rsidR="002C6E4F" w:rsidRDefault="002C6E4F" w:rsidP="002C6E4F">
      <w:pPr>
        <w:pStyle w:val="BodyText"/>
        <w:rPr>
          <w:color w:val="auto"/>
        </w:rPr>
      </w:pPr>
      <w:r>
        <w:rPr>
          <w:color w:val="auto"/>
        </w:rPr>
        <w:t xml:space="preserve">It is different because it will be our first experience with the new PREMO framework. It is also different in the ambition we have set for ourselves and the submission. It’s different because of the rigour we have imposed on ourselves to ensure customers are not paying for costs we can avoid or risks we can manage. It’s different because we have gone to significant lengths to understand the outcomes our customers care about most and ensure we deliver these outcomes. We will be reporting back to them to prove our commitment to meeting their expectations. </w:t>
      </w:r>
    </w:p>
    <w:p w14:paraId="6D49D0BC" w14:textId="77777777" w:rsidR="002C6E4F" w:rsidRDefault="002C6E4F" w:rsidP="002C6E4F">
      <w:pPr>
        <w:pStyle w:val="BodyText"/>
        <w:rPr>
          <w:color w:val="auto"/>
        </w:rPr>
      </w:pPr>
      <w:r>
        <w:rPr>
          <w:color w:val="auto"/>
        </w:rPr>
        <w:t xml:space="preserve">Pricing submissions are a part of the rhythm of life for a regulated water utility. Whether the intervening regulatory period is three years, five years or something else there is a degree of familiarity with the drive to outline plans and prices for the coming period. Our customers remain the households, businesses and retail water companies who enjoy the same (albeit continually evolving) high-quality water, sewerage, and waterways and drainage services we have always provided. Our regulatory task continues to be to plan and act prudently and efficiently as we deliver the services and outcomes our customers value. </w:t>
      </w:r>
    </w:p>
    <w:p w14:paraId="43D9B05C" w14:textId="77777777" w:rsidR="002C6E4F" w:rsidRDefault="002C6E4F" w:rsidP="002C6E4F">
      <w:pPr>
        <w:pStyle w:val="BodyText"/>
        <w:rPr>
          <w:color w:val="auto"/>
        </w:rPr>
      </w:pPr>
      <w:r>
        <w:rPr>
          <w:color w:val="auto"/>
        </w:rPr>
        <w:t xml:space="preserve">We have always been driven by the needs of our unique and diverse customer base. We have not always been good at sharing this part of our story. Conscious of this, over the </w:t>
      </w:r>
    </w:p>
    <w:p w14:paraId="114FA133" w14:textId="77777777" w:rsidR="002C6E4F" w:rsidRDefault="002C6E4F" w:rsidP="002C6E4F">
      <w:pPr>
        <w:pStyle w:val="BodyText"/>
        <w:rPr>
          <w:color w:val="auto"/>
        </w:rPr>
      </w:pPr>
      <w:r>
        <w:rPr>
          <w:color w:val="auto"/>
        </w:rPr>
        <w:br w:type="column"/>
      </w:r>
      <w:r>
        <w:rPr>
          <w:color w:val="auto"/>
        </w:rPr>
        <w:t xml:space="preserve">past five years we have driven ourselves to become a more customer-centric organisation, prioritising genuine two-way dialogue, and embedding engagement and customer insights into how we do business. </w:t>
      </w:r>
    </w:p>
    <w:p w14:paraId="36E7EAF5" w14:textId="77777777" w:rsidR="002C6E4F" w:rsidRDefault="002C6E4F" w:rsidP="002C6E4F">
      <w:pPr>
        <w:pStyle w:val="BodyText"/>
        <w:rPr>
          <w:rFonts w:ascii="Verdana" w:hAnsi="Verdana"/>
          <w:color w:val="auto"/>
        </w:rPr>
      </w:pPr>
      <w:r>
        <w:rPr>
          <w:rFonts w:ascii="Verdana" w:hAnsi="Verdana"/>
          <w:color w:val="auto"/>
        </w:rPr>
        <w:t xml:space="preserve">Our </w:t>
      </w:r>
      <w:r>
        <w:rPr>
          <w:rFonts w:ascii="Verdana" w:hAnsi="Verdana"/>
          <w:i/>
          <w:color w:val="auto"/>
        </w:rPr>
        <w:t>2018-</w:t>
      </w:r>
      <w:r>
        <w:rPr>
          <w:rFonts w:ascii="Verdana" w:hAnsi="Verdana"/>
          <w:i/>
          <w:iCs/>
          <w:color w:val="auto"/>
        </w:rPr>
        <w:t>2023 Customer and Community Strategy</w:t>
      </w:r>
      <w:r>
        <w:rPr>
          <w:rFonts w:ascii="Verdana" w:hAnsi="Verdana"/>
          <w:color w:val="auto"/>
        </w:rPr>
        <w:t xml:space="preserve"> formalises our recommitment to continuous improvement and a customer-centric way of doing business. It does this via a number of key implementation priorities: </w:t>
      </w:r>
    </w:p>
    <w:p w14:paraId="7A2D9324" w14:textId="77777777" w:rsidR="002C6E4F" w:rsidRDefault="002C6E4F" w:rsidP="00A6363A">
      <w:pPr>
        <w:pStyle w:val="ListParagraph"/>
        <w:numPr>
          <w:ilvl w:val="0"/>
          <w:numId w:val="92"/>
        </w:numPr>
        <w:spacing w:after="120" w:line="240" w:lineRule="auto"/>
        <w:rPr>
          <w:rFonts w:ascii="Verdana" w:hAnsi="Verdana"/>
          <w:color w:val="auto"/>
        </w:rPr>
      </w:pPr>
      <w:r>
        <w:rPr>
          <w:rFonts w:ascii="Verdana" w:hAnsi="Verdana"/>
          <w:color w:val="auto"/>
        </w:rPr>
        <w:t xml:space="preserve">Customer centricity: seeking and understanding our customers’ perspectives to strengthen relationships, enhance customer experience and improve service outcomes. </w:t>
      </w:r>
    </w:p>
    <w:p w14:paraId="4172B9A0" w14:textId="77777777" w:rsidR="002C6E4F" w:rsidRDefault="002C6E4F" w:rsidP="00A6363A">
      <w:pPr>
        <w:pStyle w:val="ListParagraph"/>
        <w:numPr>
          <w:ilvl w:val="0"/>
          <w:numId w:val="92"/>
        </w:numPr>
        <w:spacing w:after="120" w:line="240" w:lineRule="auto"/>
        <w:rPr>
          <w:rFonts w:ascii="Verdana" w:hAnsi="Verdana"/>
          <w:color w:val="auto"/>
        </w:rPr>
      </w:pPr>
      <w:r>
        <w:rPr>
          <w:rFonts w:ascii="Verdana" w:hAnsi="Verdana"/>
          <w:color w:val="auto"/>
        </w:rPr>
        <w:t xml:space="preserve">Our community: engaging our diverse customer base on decisions that involve and impact them, while lifting awareness of our role and services. </w:t>
      </w:r>
    </w:p>
    <w:p w14:paraId="6947F82E" w14:textId="77777777" w:rsidR="002C6E4F" w:rsidRDefault="002C6E4F" w:rsidP="00A6363A">
      <w:pPr>
        <w:pStyle w:val="ListParagraph"/>
        <w:numPr>
          <w:ilvl w:val="0"/>
          <w:numId w:val="92"/>
        </w:numPr>
        <w:spacing w:after="120" w:line="240" w:lineRule="auto"/>
        <w:rPr>
          <w:rFonts w:ascii="Verdana" w:hAnsi="Verdana"/>
          <w:color w:val="auto"/>
        </w:rPr>
      </w:pPr>
      <w:r>
        <w:rPr>
          <w:rFonts w:ascii="Verdana" w:hAnsi="Verdana"/>
          <w:color w:val="auto"/>
        </w:rPr>
        <w:t xml:space="preserve">Our services: continually evolving and improving our services in a way that delivers the outcomes our customers value. </w:t>
      </w:r>
    </w:p>
    <w:p w14:paraId="0908DA60" w14:textId="77777777" w:rsidR="002C6E4F" w:rsidRDefault="002C6E4F" w:rsidP="00A6363A">
      <w:pPr>
        <w:pStyle w:val="ListParagraph"/>
        <w:numPr>
          <w:ilvl w:val="0"/>
          <w:numId w:val="92"/>
        </w:numPr>
        <w:spacing w:after="120" w:line="240" w:lineRule="auto"/>
        <w:rPr>
          <w:rFonts w:ascii="Verdana" w:hAnsi="Verdana"/>
          <w:color w:val="auto"/>
        </w:rPr>
      </w:pPr>
      <w:r>
        <w:rPr>
          <w:rFonts w:ascii="Verdana" w:hAnsi="Verdana"/>
          <w:color w:val="auto"/>
        </w:rPr>
        <w:t xml:space="preserve">Customer and community capability: empowering all levels of our organisation to deliver improved services, relationships and experiences to customers and community. </w:t>
      </w:r>
    </w:p>
    <w:p w14:paraId="33AE4A4D" w14:textId="77777777" w:rsidR="002C6E4F" w:rsidRDefault="002C6E4F" w:rsidP="00A6363A">
      <w:pPr>
        <w:pStyle w:val="ListParagraph"/>
        <w:numPr>
          <w:ilvl w:val="0"/>
          <w:numId w:val="92"/>
        </w:numPr>
        <w:spacing w:after="120" w:line="240" w:lineRule="auto"/>
        <w:rPr>
          <w:rFonts w:ascii="Verdana" w:hAnsi="Verdana"/>
          <w:color w:val="auto"/>
        </w:rPr>
      </w:pPr>
      <w:r>
        <w:rPr>
          <w:rFonts w:ascii="Verdana" w:hAnsi="Verdana"/>
          <w:color w:val="auto"/>
        </w:rPr>
        <w:t xml:space="preserve">Disciplined delivery: applying strong governance and oversight, leading to better customer and community outcomes. </w:t>
      </w:r>
    </w:p>
    <w:p w14:paraId="40653301" w14:textId="77777777" w:rsidR="002C6E4F" w:rsidRDefault="002C6E4F" w:rsidP="002C6E4F">
      <w:pPr>
        <w:pStyle w:val="BodyText"/>
        <w:rPr>
          <w:color w:val="auto"/>
        </w:rPr>
      </w:pPr>
      <w:r>
        <w:rPr>
          <w:color w:val="auto"/>
        </w:rPr>
        <w:t>Our ambition then, through this submission, is to not only ensure we continue to deliver highly valued essential services to Melburnians and our customers in the wider Port Phillip and Westernport regions, but to do this in a more transparent and accessible way that places the customer at the heart of the process.</w:t>
      </w:r>
    </w:p>
    <w:p w14:paraId="05628EB3" w14:textId="77777777" w:rsidR="002C6E4F" w:rsidRDefault="002C6E4F" w:rsidP="002C6E4F">
      <w:pPr>
        <w:pStyle w:val="BodyText"/>
        <w:shd w:val="clear" w:color="auto" w:fill="EFF5FB" w:themeFill="background2"/>
        <w:rPr>
          <w:i/>
        </w:rPr>
      </w:pPr>
      <w:r>
        <w:rPr>
          <w:i/>
        </w:rPr>
        <w:t>We are confident our submission achieves this and have self-assessed as “</w:t>
      </w:r>
      <w:r>
        <w:rPr>
          <w:b/>
          <w:i/>
        </w:rPr>
        <w:t>advanced</w:t>
      </w:r>
      <w:r>
        <w:rPr>
          <w:i/>
        </w:rPr>
        <w:t>” under the PREMO framework, reflecting the significant value this submission represents for our customers.</w:t>
      </w:r>
    </w:p>
    <w:p w14:paraId="61B85C9B" w14:textId="77777777" w:rsidR="002C6E4F" w:rsidRDefault="002C6E4F" w:rsidP="002C6E4F">
      <w:pPr>
        <w:spacing w:line="240" w:lineRule="auto"/>
        <w:rPr>
          <w:color w:val="auto"/>
        </w:rPr>
      </w:pPr>
    </w:p>
    <w:p w14:paraId="18828C75" w14:textId="2FC716FA" w:rsidR="00A172D1" w:rsidRDefault="00A172D1" w:rsidP="002C6E4F">
      <w:pPr>
        <w:spacing w:line="240" w:lineRule="auto"/>
        <w:rPr>
          <w:color w:val="auto"/>
        </w:rPr>
      </w:pPr>
    </w:p>
    <w:p w14:paraId="454F75C5" w14:textId="12FC06D4" w:rsidR="00A172D1" w:rsidRPr="00A172D1" w:rsidRDefault="00A172D1" w:rsidP="00A172D1">
      <w:pPr>
        <w:spacing w:line="240" w:lineRule="auto"/>
        <w:jc w:val="right"/>
        <w:rPr>
          <w:color w:val="808080" w:themeColor="background1" w:themeShade="80"/>
          <w:sz w:val="16"/>
          <w:szCs w:val="16"/>
        </w:rPr>
        <w:sectPr w:rsidR="00A172D1" w:rsidRPr="00A172D1">
          <w:type w:val="continuous"/>
          <w:pgSz w:w="11906" w:h="16838"/>
          <w:pgMar w:top="1134" w:right="1134" w:bottom="1134" w:left="1134" w:header="567" w:footer="567" w:gutter="0"/>
          <w:pgNumType w:start="1"/>
          <w:cols w:num="2" w:space="567"/>
        </w:sectPr>
      </w:pPr>
    </w:p>
    <w:p w14:paraId="1465D3E5" w14:textId="2EC1E6BC" w:rsidR="002C6E4F" w:rsidRPr="007F7BDF" w:rsidRDefault="002C6E4F" w:rsidP="0079109B">
      <w:pPr>
        <w:pStyle w:val="PSHeading1"/>
        <w:ind w:left="567" w:hanging="567"/>
        <w:rPr>
          <w:color w:val="2593C5"/>
        </w:rPr>
      </w:pPr>
      <w:bookmarkStart w:id="2" w:name="_Toc55400003"/>
      <w:r w:rsidRPr="007F7BDF">
        <w:rPr>
          <w:color w:val="2593C5"/>
        </w:rPr>
        <w:lastRenderedPageBreak/>
        <w:t>Melbourne’s challenges are our challenges</w:t>
      </w:r>
      <w:bookmarkEnd w:id="2"/>
    </w:p>
    <w:p w14:paraId="217EBD0D" w14:textId="77777777" w:rsidR="002C6E4F" w:rsidRPr="007F7BDF" w:rsidRDefault="002C6E4F" w:rsidP="002C6E4F">
      <w:pPr>
        <w:spacing w:line="240" w:lineRule="auto"/>
        <w:rPr>
          <w:b/>
          <w:color w:val="2593C5"/>
          <w:spacing w:val="-10"/>
          <w:sz w:val="36"/>
        </w:rPr>
        <w:sectPr w:rsidR="002C6E4F" w:rsidRPr="007F7BDF" w:rsidSect="00FB3178">
          <w:type w:val="continuous"/>
          <w:pgSz w:w="11906" w:h="16838"/>
          <w:pgMar w:top="1134" w:right="1134" w:bottom="1134" w:left="1134" w:header="567" w:footer="567" w:gutter="0"/>
          <w:cols w:space="720"/>
        </w:sectPr>
      </w:pPr>
    </w:p>
    <w:p w14:paraId="162772CB" w14:textId="77777777" w:rsidR="002C6E4F" w:rsidRDefault="002C6E4F" w:rsidP="002C6E4F">
      <w:pPr>
        <w:pStyle w:val="BodyText"/>
        <w:rPr>
          <w:sz w:val="24"/>
          <w:szCs w:val="24"/>
        </w:rPr>
      </w:pPr>
      <w:r>
        <w:rPr>
          <w:sz w:val="24"/>
          <w:szCs w:val="24"/>
        </w:rPr>
        <w:t xml:space="preserve">Melbourne Water plays a unique role in the life of Melburnians and those living in the Port Phillip and Westernport regions. Part essential service provider and part steward of key aspects of the liveability of our region, we provide bulk water and sewerage services, oversee the way that drainage is managed to reduce the impacts of flooding on people and the environment, care for our waterways, creeks and the natural ecosystems which rely on them, and help to create outstanding community spaces. </w:t>
      </w:r>
    </w:p>
    <w:p w14:paraId="026B8BC6" w14:textId="77777777" w:rsidR="002C6E4F" w:rsidRDefault="002C6E4F" w:rsidP="002C6E4F">
      <w:pPr>
        <w:pStyle w:val="BodyText"/>
      </w:pPr>
      <w:r>
        <w:t xml:space="preserve">This role requires us to tackle a number of fundamental challenges facing the region, including catering for an ever-growing population, acting to address climate change and, in 2020, managing the risks associated with the COVID-19 pandemic. </w:t>
      </w:r>
    </w:p>
    <w:p w14:paraId="72DDDCFB" w14:textId="23CE20B5" w:rsidR="002C6E4F" w:rsidRDefault="002C6E4F" w:rsidP="002C6E4F">
      <w:pPr>
        <w:pStyle w:val="BodyText"/>
      </w:pPr>
      <w:r>
        <w:t xml:space="preserve">This submission was already being developed as the COVID-19 pandemic emerged in early 2020. The pandemic represents significant uncertainty as governments and the community deal with ongoing restrictions and the corresponding impact on businesses and the economy. The immediate challenges of the COVID-19 pandemic are discussed in </w:t>
      </w:r>
      <w:r>
        <w:rPr>
          <w:b/>
        </w:rPr>
        <w:t>Section </w:t>
      </w:r>
      <w:r w:rsidR="000810B7">
        <w:rPr>
          <w:b/>
        </w:rPr>
        <w:fldChar w:fldCharType="begin"/>
      </w:r>
      <w:r w:rsidR="000810B7">
        <w:rPr>
          <w:b/>
        </w:rPr>
        <w:instrText xml:space="preserve"> REF _Ref54089993 \r \h </w:instrText>
      </w:r>
      <w:r w:rsidR="000810B7">
        <w:rPr>
          <w:b/>
        </w:rPr>
      </w:r>
      <w:r w:rsidR="000810B7">
        <w:rPr>
          <w:b/>
        </w:rPr>
        <w:fldChar w:fldCharType="separate"/>
      </w:r>
      <w:r w:rsidR="000810B7">
        <w:rPr>
          <w:b/>
        </w:rPr>
        <w:t>2.1</w:t>
      </w:r>
      <w:r w:rsidR="000810B7">
        <w:rPr>
          <w:b/>
        </w:rPr>
        <w:fldChar w:fldCharType="end"/>
      </w:r>
      <w:r w:rsidR="00DD0171">
        <w:fldChar w:fldCharType="begin"/>
      </w:r>
      <w:r w:rsidR="00DD0171">
        <w:instrText xml:space="preserve"> REF _Ref54088293 \r \h  \* MERGEFORMAT </w:instrText>
      </w:r>
      <w:r w:rsidR="00DD0171">
        <w:fldChar w:fldCharType="end"/>
      </w:r>
      <w:r>
        <w:t>; however, the submission also sets out the way in which we propose to tackle the big long-term challenges (</w:t>
      </w:r>
      <w:r w:rsidRPr="000810B7">
        <w:rPr>
          <w:b/>
        </w:rPr>
        <w:t>Section </w:t>
      </w:r>
      <w:r w:rsidR="000810B7" w:rsidRPr="007F7BDF">
        <w:rPr>
          <w:b/>
        </w:rPr>
        <w:fldChar w:fldCharType="begin"/>
      </w:r>
      <w:r w:rsidR="000810B7" w:rsidRPr="007F7BDF">
        <w:rPr>
          <w:b/>
        </w:rPr>
        <w:instrText xml:space="preserve"> REF _Ref54090125 \r \h  \* MERGEFORMAT </w:instrText>
      </w:r>
      <w:r w:rsidR="000810B7" w:rsidRPr="007F7BDF">
        <w:rPr>
          <w:b/>
        </w:rPr>
      </w:r>
      <w:r w:rsidR="000810B7" w:rsidRPr="007F7BDF">
        <w:rPr>
          <w:b/>
        </w:rPr>
        <w:fldChar w:fldCharType="separate"/>
      </w:r>
      <w:r w:rsidR="000810B7" w:rsidRPr="007F7BDF">
        <w:rPr>
          <w:b/>
        </w:rPr>
        <w:t>2.2</w:t>
      </w:r>
      <w:r w:rsidR="000810B7" w:rsidRPr="007F7BDF">
        <w:rPr>
          <w:b/>
        </w:rPr>
        <w:fldChar w:fldCharType="end"/>
      </w:r>
      <w:r>
        <w:t xml:space="preserve">) that will still be there when the pandemic passes. </w:t>
      </w:r>
    </w:p>
    <w:p w14:paraId="44736FEA" w14:textId="70A690A7" w:rsidR="002C6E4F" w:rsidRPr="00023B93" w:rsidRDefault="002C6E4F" w:rsidP="00023B93">
      <w:pPr>
        <w:pStyle w:val="PS21Heading2"/>
        <w:ind w:hanging="993"/>
        <w:rPr>
          <w:color w:val="2593C5"/>
        </w:rPr>
      </w:pPr>
      <w:bookmarkStart w:id="3" w:name="_Ref54089949"/>
      <w:bookmarkStart w:id="4" w:name="_Ref54089993"/>
      <w:bookmarkStart w:id="5" w:name="_Ref54095042"/>
      <w:bookmarkStart w:id="6" w:name="_Ref54095988"/>
      <w:bookmarkStart w:id="7" w:name="_Ref54096032"/>
      <w:bookmarkStart w:id="8" w:name="_Ref54097541"/>
      <w:bookmarkStart w:id="9" w:name="_Ref54097626"/>
      <w:bookmarkStart w:id="10" w:name="_Ref54098113"/>
      <w:bookmarkStart w:id="11" w:name="_Ref54099193"/>
      <w:bookmarkStart w:id="12" w:name="_Ref54099508"/>
      <w:bookmarkStart w:id="13" w:name="_Ref54101442"/>
      <w:bookmarkStart w:id="14" w:name="_Ref54164993"/>
      <w:bookmarkStart w:id="15" w:name="_Ref54165011"/>
      <w:bookmarkStart w:id="16" w:name="_Ref54174707"/>
      <w:bookmarkStart w:id="17" w:name="_Toc55400004"/>
      <w:r w:rsidRPr="00023B93">
        <w:rPr>
          <w:color w:val="2593C5"/>
        </w:rPr>
        <w:t>The COVID-19 challenge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B992F9D" w14:textId="05EE5B20" w:rsidR="002C6E4F" w:rsidRDefault="002C6E4F" w:rsidP="002C6E4F">
      <w:pPr>
        <w:pStyle w:val="BodyText"/>
      </w:pPr>
      <w:r>
        <w:t xml:space="preserve">The following summary outlines how we have sought to deal with the uncertainties and challenges that the pandemic poses to our forecasts and this submission. To do this it touches on some of the key commitments </w:t>
      </w:r>
      <w:r>
        <w:t xml:space="preserve">that are fully introduced later in the submission. We have carefully considered the implications of COVID-19 on our submission and acted to </w:t>
      </w:r>
      <w:r>
        <w:rPr>
          <w:b/>
        </w:rPr>
        <w:t>ensure our customers are not paying for any additional uncertainty caused by the pandemic</w:t>
      </w:r>
      <w:r>
        <w:t xml:space="preserve">. </w:t>
      </w:r>
    </w:p>
    <w:p w14:paraId="5EC45813" w14:textId="77777777" w:rsidR="002C6E4F" w:rsidRDefault="002C6E4F" w:rsidP="002C6E4F">
      <w:pPr>
        <w:pStyle w:val="BodyText"/>
      </w:pPr>
      <w:r>
        <w:t xml:space="preserve">Based on a review of available commentary and an international border which is closed to foreign citizens, it is likely that COVID-19 presents some level of downside risk to our demand forecasts, which are underpinned by forecast growth in net overseas migration. </w:t>
      </w:r>
    </w:p>
    <w:p w14:paraId="401F304A" w14:textId="71ABE267" w:rsidR="00B21058" w:rsidRPr="00B21058" w:rsidRDefault="002C6E4F" w:rsidP="00B21058">
      <w:pPr>
        <w:pStyle w:val="BodyText"/>
        <w:ind w:left="284"/>
        <w:rPr>
          <w:i/>
          <w:sz w:val="18"/>
        </w:rPr>
      </w:pPr>
      <w:r>
        <w:rPr>
          <w:i/>
          <w:sz w:val="18"/>
        </w:rPr>
        <w:t>In early September 2020 Australia’s borders were closed, with only Australian citizens, residents and immediate family members able</w:t>
      </w:r>
      <w:r w:rsidR="00B21058">
        <w:rPr>
          <w:i/>
          <w:sz w:val="18"/>
        </w:rPr>
        <w:t xml:space="preserve"> to travel or enter the country without obtaining an individual exemption.</w:t>
      </w:r>
      <w:r w:rsidR="00B21058" w:rsidRPr="00023B93">
        <w:rPr>
          <w:sz w:val="18"/>
          <w:vertAlign w:val="superscript"/>
        </w:rPr>
        <w:footnoteReference w:id="2"/>
      </w:r>
      <w:r w:rsidR="00B21058" w:rsidRPr="00B21058">
        <w:rPr>
          <w:i/>
          <w:sz w:val="18"/>
        </w:rPr>
        <w:t xml:space="preserve"> </w:t>
      </w:r>
    </w:p>
    <w:p w14:paraId="4BB47250" w14:textId="77777777" w:rsidR="002C6E4F" w:rsidRDefault="002C6E4F" w:rsidP="002C6E4F">
      <w:pPr>
        <w:pStyle w:val="BodyText"/>
      </w:pPr>
      <w:r>
        <w:t xml:space="preserve">It is uncertain, however, exactly what level of impact this will have (lower foreign citizen migration may be offset to some degree by repatriation of Australian residents in the near term) and over what period (when current border restrictions will be lifted is unknown as is the impact of any change on net overseas migration). </w:t>
      </w:r>
    </w:p>
    <w:p w14:paraId="649243BF" w14:textId="77777777" w:rsidR="002C6E4F" w:rsidRDefault="002C6E4F" w:rsidP="002C6E4F">
      <w:pPr>
        <w:pStyle w:val="BodyText"/>
      </w:pPr>
      <w:r>
        <w:t xml:space="preserve">We have carefully considered the pandemic and the impact it may have on future demand and customer preferences (particularly where this impacts near-term affordability) in order to consider the possible implications for our demand and expenditure forecasts, as well as our revenue and prices. </w:t>
      </w:r>
    </w:p>
    <w:p w14:paraId="60A60223" w14:textId="77777777" w:rsidR="00A172D1" w:rsidRDefault="00A172D1" w:rsidP="002C6E4F">
      <w:pPr>
        <w:rPr>
          <w:color w:val="auto"/>
        </w:rPr>
      </w:pPr>
    </w:p>
    <w:p w14:paraId="42582C6E" w14:textId="77777777" w:rsidR="00A172D1" w:rsidRDefault="00A172D1" w:rsidP="002C6E4F">
      <w:pPr>
        <w:rPr>
          <w:color w:val="auto"/>
        </w:rPr>
      </w:pPr>
    </w:p>
    <w:p w14:paraId="373484C8" w14:textId="77777777" w:rsidR="00A172D1" w:rsidRDefault="00A172D1" w:rsidP="002C6E4F">
      <w:pPr>
        <w:rPr>
          <w:color w:val="auto"/>
        </w:rPr>
      </w:pPr>
    </w:p>
    <w:p w14:paraId="3BEE9715" w14:textId="77777777" w:rsidR="00A172D1" w:rsidRDefault="00A172D1" w:rsidP="002C6E4F">
      <w:pPr>
        <w:rPr>
          <w:color w:val="auto"/>
        </w:rPr>
      </w:pPr>
    </w:p>
    <w:p w14:paraId="3EBD7072" w14:textId="77777777" w:rsidR="00A172D1" w:rsidRDefault="00A172D1" w:rsidP="002C6E4F">
      <w:pPr>
        <w:rPr>
          <w:color w:val="auto"/>
        </w:rPr>
      </w:pPr>
    </w:p>
    <w:p w14:paraId="669AF09B" w14:textId="77777777" w:rsidR="00A172D1" w:rsidRDefault="00A172D1" w:rsidP="002C6E4F">
      <w:pPr>
        <w:rPr>
          <w:color w:val="auto"/>
        </w:rPr>
      </w:pPr>
    </w:p>
    <w:p w14:paraId="753387BF" w14:textId="77777777" w:rsidR="00A172D1" w:rsidRDefault="00A172D1" w:rsidP="002C6E4F">
      <w:pPr>
        <w:rPr>
          <w:color w:val="auto"/>
        </w:rPr>
      </w:pPr>
    </w:p>
    <w:p w14:paraId="5A3DEAAD" w14:textId="279B9095" w:rsidR="002C6E4F" w:rsidRPr="00A172D1" w:rsidRDefault="002C6E4F" w:rsidP="00A172D1">
      <w:pPr>
        <w:jc w:val="right"/>
        <w:rPr>
          <w:color w:val="808080" w:themeColor="background1" w:themeShade="80"/>
          <w:sz w:val="16"/>
          <w:szCs w:val="16"/>
        </w:rPr>
      </w:pPr>
      <w:r>
        <w:rPr>
          <w:color w:val="auto"/>
        </w:rPr>
        <w:br w:type="page"/>
      </w:r>
    </w:p>
    <w:p w14:paraId="1460C518" w14:textId="77777777" w:rsidR="002C6E4F" w:rsidRDefault="002C6E4F" w:rsidP="002C6E4F">
      <w:pPr>
        <w:pStyle w:val="BodyText"/>
      </w:pPr>
      <w:r>
        <w:lastRenderedPageBreak/>
        <w:t xml:space="preserve">To do this we considered two key questions: </w:t>
      </w:r>
    </w:p>
    <w:p w14:paraId="5F75DFD1" w14:textId="77777777" w:rsidR="002C6E4F" w:rsidRDefault="002C6E4F" w:rsidP="00A6363A">
      <w:pPr>
        <w:pStyle w:val="BodyText"/>
        <w:numPr>
          <w:ilvl w:val="0"/>
          <w:numId w:val="75"/>
        </w:numPr>
        <w:ind w:left="425" w:hanging="425"/>
      </w:pPr>
      <w:r>
        <w:t xml:space="preserve">What additional steps can we take to make sure we are delivering fair prices for our customers across the regulatory period, noting the current constrained economic context? </w:t>
      </w:r>
      <w:r>
        <w:br/>
      </w:r>
      <w:r>
        <w:rPr>
          <w:i/>
          <w:sz w:val="18"/>
        </w:rPr>
        <w:t xml:space="preserve">We define “fair” in this context as prices that minimise one-off year-to-year changes and that reflect underlying expenditure. </w:t>
      </w:r>
    </w:p>
    <w:p w14:paraId="4818344F" w14:textId="77777777" w:rsidR="002C6E4F" w:rsidRDefault="002C6E4F" w:rsidP="00A6363A">
      <w:pPr>
        <w:pStyle w:val="BodyText"/>
        <w:numPr>
          <w:ilvl w:val="0"/>
          <w:numId w:val="75"/>
        </w:numPr>
        <w:ind w:left="425" w:hanging="425"/>
      </w:pPr>
      <w:r>
        <w:t>How is COVID-19 affecting the growth outlook and what are the possible implications for our submission of a revised growth outlook?</w:t>
      </w:r>
    </w:p>
    <w:p w14:paraId="639B9D4E" w14:textId="77777777" w:rsidR="002C6E4F" w:rsidRDefault="002C6E4F" w:rsidP="002C6E4F">
      <w:pPr>
        <w:pStyle w:val="BodyText"/>
      </w:pPr>
      <w:r>
        <w:t xml:space="preserve">We have carefully considered these questions in relation to our expenditure and prices, noting their heavily interrelated nature. </w:t>
      </w:r>
    </w:p>
    <w:p w14:paraId="63EE94AC" w14:textId="77777777" w:rsidR="002C6E4F" w:rsidRDefault="002C6E4F" w:rsidP="002C6E4F">
      <w:pPr>
        <w:pStyle w:val="PS21Heading3"/>
        <w:rPr>
          <w:color w:val="1F427B"/>
        </w:rPr>
      </w:pPr>
      <w:r>
        <w:rPr>
          <w:color w:val="1F427B"/>
        </w:rPr>
        <w:t>Additional engagement and ongoing monitoring</w:t>
      </w:r>
    </w:p>
    <w:p w14:paraId="52CA746F" w14:textId="77777777" w:rsidR="002C6E4F" w:rsidRDefault="002C6E4F" w:rsidP="002C6E4F">
      <w:pPr>
        <w:pStyle w:val="BodyText"/>
      </w:pPr>
      <w:r>
        <w:t xml:space="preserve">For question one we added an additional stage to our engagement program. Noting that the closing stages of our engagement program ran concurrently with the emergence of the COVID-19 pandemic and the first stage of social restrictions, this stage sought to test and refine draft proposals on how we might: </w:t>
      </w:r>
    </w:p>
    <w:p w14:paraId="3BE19A05" w14:textId="77777777" w:rsidR="002C6E4F" w:rsidRDefault="002C6E4F" w:rsidP="00A6363A">
      <w:pPr>
        <w:pStyle w:val="BodyText"/>
        <w:numPr>
          <w:ilvl w:val="0"/>
          <w:numId w:val="76"/>
        </w:numPr>
        <w:ind w:left="425" w:hanging="425"/>
      </w:pPr>
      <w:r>
        <w:t>ease bill impacts in the community (for example, delay price and service increases for Koo Wee Rup–Longwarry Flood Protection District direct service customers)</w:t>
      </w:r>
    </w:p>
    <w:p w14:paraId="58DE8788" w14:textId="77777777" w:rsidR="002C6E4F" w:rsidRDefault="002C6E4F" w:rsidP="00A6363A">
      <w:pPr>
        <w:pStyle w:val="BodyText"/>
        <w:numPr>
          <w:ilvl w:val="0"/>
          <w:numId w:val="76"/>
        </w:numPr>
        <w:ind w:left="425" w:hanging="425"/>
      </w:pPr>
      <w:r>
        <w:t>monitor and respond to the impacts of COVID-19 across the regulatory period (for example exploring a framework and mechanism via which Melbourne Water might provide proportionate financial relief depending on the nature of the emerging issue)</w:t>
      </w:r>
    </w:p>
    <w:p w14:paraId="6C0264D0" w14:textId="77777777" w:rsidR="002C6E4F" w:rsidRDefault="002C6E4F" w:rsidP="002C6E4F">
      <w:pPr>
        <w:pStyle w:val="BodyText"/>
      </w:pPr>
      <w:r>
        <w:t>In September 2020 a deliberative forum (using the same panel engaged to consider our final customer outcomes) considered key questions relating to affordability and appropriate measures we might take to ensure our prices remain fair across the regulatory period. The panel was highly</w:t>
      </w:r>
    </w:p>
    <w:p w14:paraId="32E27BCB" w14:textId="77777777" w:rsidR="002C6E4F" w:rsidRDefault="002C6E4F" w:rsidP="002C6E4F">
      <w:pPr>
        <w:pStyle w:val="BodyText"/>
        <w:rPr>
          <w:i/>
        </w:rPr>
      </w:pPr>
      <w:r>
        <w:t xml:space="preserve"> </w:t>
      </w:r>
      <w:r>
        <w:br w:type="column"/>
      </w:r>
      <w:r>
        <w:t xml:space="preserve">supportive of our proposed approaches to the management of the waterways and drainage charge, and longer-term COVID-19 monitoring and response across the regulatory period. </w:t>
      </w:r>
      <w:r>
        <w:rPr>
          <w:i/>
        </w:rPr>
        <w:t xml:space="preserve">These additional measures are outlined in the “proposed response” section below. </w:t>
      </w:r>
    </w:p>
    <w:p w14:paraId="35B3FAE1" w14:textId="77777777" w:rsidR="002C6E4F" w:rsidRDefault="002C6E4F" w:rsidP="002C6E4F">
      <w:pPr>
        <w:pStyle w:val="BodyText"/>
      </w:pPr>
      <w:r>
        <w:t xml:space="preserve">Our COVID-19 engagement activities are detailed in </w:t>
      </w:r>
      <w:r>
        <w:rPr>
          <w:b/>
        </w:rPr>
        <w:t>Attachment 1</w:t>
      </w:r>
      <w:r>
        <w:t xml:space="preserve">. </w:t>
      </w:r>
    </w:p>
    <w:p w14:paraId="54AC654D" w14:textId="77777777" w:rsidR="002C6E4F" w:rsidRDefault="002C6E4F" w:rsidP="002C6E4F">
      <w:pPr>
        <w:pStyle w:val="BodyText"/>
        <w:spacing w:after="120" w:line="240" w:lineRule="auto"/>
      </w:pPr>
      <w:r>
        <w:t xml:space="preserve">We also supplemented our engagement program with a scan of a range of data sources to understand how COVID-19 is impacting customer affordability. </w:t>
      </w:r>
    </w:p>
    <w:p w14:paraId="74B71376" w14:textId="77777777" w:rsidR="002C6E4F" w:rsidRDefault="002C6E4F" w:rsidP="00A6363A">
      <w:pPr>
        <w:pStyle w:val="BodyText"/>
        <w:numPr>
          <w:ilvl w:val="0"/>
          <w:numId w:val="77"/>
        </w:numPr>
        <w:tabs>
          <w:tab w:val="clear" w:pos="2268"/>
          <w:tab w:val="clear" w:pos="4536"/>
          <w:tab w:val="clear" w:pos="6804"/>
        </w:tabs>
        <w:spacing w:line="240" w:lineRule="auto"/>
        <w:ind w:left="284" w:hanging="284"/>
      </w:pPr>
      <w:r>
        <w:t xml:space="preserve">From April 2020, we have included a series of COVID-19 tracking questions to our community perceptions survey to add to our knowledge of customer impacts. On a fortnightly basis we are surveying a representative sample of the community with a series of questions focused on perceptions and confidence in ability to pay water bills. </w:t>
      </w:r>
    </w:p>
    <w:p w14:paraId="2E728390" w14:textId="77777777" w:rsidR="002C6E4F" w:rsidRDefault="002C6E4F" w:rsidP="00A6363A">
      <w:pPr>
        <w:pStyle w:val="BodyText"/>
        <w:numPr>
          <w:ilvl w:val="0"/>
          <w:numId w:val="77"/>
        </w:numPr>
        <w:tabs>
          <w:tab w:val="clear" w:pos="2268"/>
          <w:tab w:val="clear" w:pos="4536"/>
          <w:tab w:val="clear" w:pos="6804"/>
        </w:tabs>
        <w:spacing w:line="240" w:lineRule="auto"/>
        <w:ind w:left="284" w:hanging="284"/>
      </w:pPr>
      <w:r>
        <w:t xml:space="preserve">Retail water company insights into end-use customer financial stress and take up of hardship programs and other COVID-19-related support packages. </w:t>
      </w:r>
    </w:p>
    <w:p w14:paraId="7A2E0227" w14:textId="77777777" w:rsidR="002C6E4F" w:rsidRDefault="002C6E4F" w:rsidP="00A6363A">
      <w:pPr>
        <w:pStyle w:val="BodyText"/>
        <w:numPr>
          <w:ilvl w:val="0"/>
          <w:numId w:val="77"/>
        </w:numPr>
        <w:tabs>
          <w:tab w:val="clear" w:pos="2268"/>
          <w:tab w:val="clear" w:pos="4536"/>
          <w:tab w:val="clear" w:pos="6804"/>
        </w:tabs>
        <w:spacing w:line="240" w:lineRule="auto"/>
        <w:ind w:left="284" w:hanging="284"/>
      </w:pPr>
      <w:r>
        <w:t xml:space="preserve">Ongoing industry research and data collection on community financial stress and ability to pay for utilities (for example Water Services Association of Australia (WSAA) and Essential Services Commission (ESC) data collection). </w:t>
      </w:r>
    </w:p>
    <w:p w14:paraId="52158003" w14:textId="77777777" w:rsidR="002C6E4F" w:rsidRDefault="002C6E4F" w:rsidP="002C6E4F">
      <w:pPr>
        <w:pStyle w:val="BodyText"/>
        <w:spacing w:line="240" w:lineRule="auto"/>
      </w:pPr>
      <w:r>
        <w:t xml:space="preserve">This scan tells us there has been an increase in households and businesses who are struggling to pay essential bills. </w:t>
      </w:r>
    </w:p>
    <w:p w14:paraId="32DDE6A0" w14:textId="4C2BD23E" w:rsidR="00A172D1" w:rsidRDefault="002C6E4F" w:rsidP="002C6E4F">
      <w:pPr>
        <w:pStyle w:val="BodyText"/>
      </w:pPr>
      <w:r>
        <w:t>This monitoring work is ongoing and provides insight into the current and evolving community sentiment about the impacts of COVID-19 and perceptions of ability to pay bills as the pandemic progresses. These insights reinforce the emphasis our price submission places on balancing affordability considerations with service levels and quality, and the importance of our affordability-related customer outcome: ‘</w:t>
      </w:r>
      <w:r>
        <w:rPr>
          <w:i/>
        </w:rPr>
        <w:t>Bills kept as low as possible</w:t>
      </w:r>
      <w:r>
        <w:t xml:space="preserve">’ (see </w:t>
      </w:r>
      <w:r>
        <w:rPr>
          <w:b/>
        </w:rPr>
        <w:t>Section </w:t>
      </w:r>
      <w:r w:rsidR="00824268">
        <w:rPr>
          <w:b/>
        </w:rPr>
        <w:fldChar w:fldCharType="begin"/>
      </w:r>
      <w:r w:rsidR="00824268">
        <w:rPr>
          <w:b/>
        </w:rPr>
        <w:instrText xml:space="preserve"> REF _Ref54173971 \r \h </w:instrText>
      </w:r>
      <w:r w:rsidR="00824268">
        <w:rPr>
          <w:b/>
        </w:rPr>
      </w:r>
      <w:r w:rsidR="00824268">
        <w:rPr>
          <w:b/>
        </w:rPr>
        <w:fldChar w:fldCharType="separate"/>
      </w:r>
      <w:r w:rsidR="00824268">
        <w:rPr>
          <w:b/>
        </w:rPr>
        <w:t>3.2</w:t>
      </w:r>
      <w:r w:rsidR="00824268">
        <w:rPr>
          <w:b/>
        </w:rPr>
        <w:fldChar w:fldCharType="end"/>
      </w:r>
      <w:r>
        <w:t xml:space="preserve">). </w:t>
      </w:r>
    </w:p>
    <w:p w14:paraId="482D6BE4" w14:textId="05EC8CE6" w:rsidR="00A172D1" w:rsidRDefault="00A172D1" w:rsidP="002C6E4F">
      <w:pPr>
        <w:pStyle w:val="BodyText"/>
      </w:pPr>
    </w:p>
    <w:p w14:paraId="3F5A953C" w14:textId="1870006E" w:rsidR="00A172D1" w:rsidRPr="00A172D1" w:rsidRDefault="00A172D1" w:rsidP="00A172D1">
      <w:pPr>
        <w:pStyle w:val="BodyText"/>
        <w:jc w:val="right"/>
        <w:rPr>
          <w:sz w:val="16"/>
          <w:szCs w:val="16"/>
        </w:rPr>
      </w:pPr>
    </w:p>
    <w:p w14:paraId="3C5804FE" w14:textId="77777777" w:rsidR="002C6E4F" w:rsidRDefault="002C6E4F" w:rsidP="002C6E4F">
      <w:pPr>
        <w:pStyle w:val="PS21Heading3"/>
        <w:rPr>
          <w:color w:val="1F427B"/>
        </w:rPr>
      </w:pPr>
      <w:r>
        <w:rPr>
          <w:color w:val="1F427B"/>
        </w:rPr>
        <w:lastRenderedPageBreak/>
        <w:t>Growth outlook and its implications</w:t>
      </w:r>
    </w:p>
    <w:p w14:paraId="17C46190" w14:textId="77777777" w:rsidR="002C6E4F" w:rsidRDefault="002C6E4F" w:rsidP="002C6E4F">
      <w:pPr>
        <w:pStyle w:val="BodyText"/>
      </w:pPr>
      <w:r>
        <w:t xml:space="preserve">For question two, we focused on what a COVID-19-adjusted demand profile might look like and then considered its implications for our capex and opex forecasts. </w:t>
      </w:r>
    </w:p>
    <w:p w14:paraId="63DF8A42" w14:textId="77777777" w:rsidR="002C6E4F" w:rsidRDefault="002C6E4F" w:rsidP="002C6E4F">
      <w:pPr>
        <w:pStyle w:val="BodyText"/>
        <w:rPr>
          <w:b/>
          <w:bCs/>
          <w:iCs/>
          <w:color w:val="auto"/>
        </w:rPr>
      </w:pPr>
      <w:r>
        <w:rPr>
          <w:b/>
          <w:bCs/>
          <w:iCs/>
          <w:color w:val="auto"/>
        </w:rPr>
        <w:t>COVID-19 adjusted growth outlook</w:t>
      </w:r>
    </w:p>
    <w:p w14:paraId="11C7E19E" w14:textId="77777777" w:rsidR="002C6E4F" w:rsidRDefault="002C6E4F" w:rsidP="002C6E4F">
      <w:pPr>
        <w:pStyle w:val="BodyText"/>
      </w:pPr>
      <w:r>
        <w:t xml:space="preserve">Our original demand forecasts for the regulatory period are ultimately founded upon </w:t>
      </w:r>
      <w:r>
        <w:rPr>
          <w:i/>
        </w:rPr>
        <w:t>Victoria in Future 2019</w:t>
      </w:r>
      <w:r>
        <w:t xml:space="preserve"> </w:t>
      </w:r>
      <w:r>
        <w:rPr>
          <w:iCs/>
        </w:rPr>
        <w:t>(VIF2019),</w:t>
      </w:r>
      <w:r>
        <w:rPr>
          <w:i/>
        </w:rPr>
        <w:t xml:space="preserve"> Population and Household Projections</w:t>
      </w:r>
      <w:r>
        <w:t xml:space="preserve"> (July 2019)</w:t>
      </w:r>
      <w:r>
        <w:rPr>
          <w:rStyle w:val="FootnoteReference"/>
        </w:rPr>
        <w:footnoteReference w:id="3"/>
      </w:r>
      <w:r>
        <w:t xml:space="preserve"> data series forecasts, which were released prior to the emergence of the pandemic. We engaged property advisory and market research consultancy </w:t>
      </w:r>
      <w:r>
        <w:rPr>
          <w:iCs/>
        </w:rPr>
        <w:t>Macroplan</w:t>
      </w:r>
      <w:r>
        <w:t xml:space="preserve"> to provide an independent, expert opinion on how VIF2019 population level forecasts might be adjusted to take into account known or likely impacts of COVID-19. In summary, compared with the VIF2019 projections, its findings (detailed in </w:t>
      </w:r>
      <w:r>
        <w:rPr>
          <w:b/>
        </w:rPr>
        <w:t>Attachment 1</w:t>
      </w:r>
      <w:r>
        <w:t xml:space="preserve">) suggest: </w:t>
      </w:r>
    </w:p>
    <w:p w14:paraId="3C27237F" w14:textId="77777777" w:rsidR="002C6E4F" w:rsidRDefault="002C6E4F" w:rsidP="00A6363A">
      <w:pPr>
        <w:pStyle w:val="BodyText"/>
        <w:numPr>
          <w:ilvl w:val="0"/>
          <w:numId w:val="78"/>
        </w:numPr>
        <w:spacing w:before="60"/>
        <w:ind w:left="284" w:hanging="284"/>
      </w:pPr>
      <w:r>
        <w:t>an expected drop in growth for the 2020-21 year – with some 86,000 less people residing in the greater Melbourne region than forecast by VIF2019</w:t>
      </w:r>
    </w:p>
    <w:p w14:paraId="44898259" w14:textId="77777777" w:rsidR="002C6E4F" w:rsidRDefault="002C6E4F" w:rsidP="00A6363A">
      <w:pPr>
        <w:pStyle w:val="BodyText"/>
        <w:numPr>
          <w:ilvl w:val="0"/>
          <w:numId w:val="78"/>
        </w:numPr>
        <w:spacing w:before="60"/>
        <w:ind w:left="284" w:hanging="284"/>
      </w:pPr>
      <w:r>
        <w:t>a rapid return to prior growth paths from 2021-22</w:t>
      </w:r>
    </w:p>
    <w:p w14:paraId="6A5A678C" w14:textId="77777777" w:rsidR="002C6E4F" w:rsidRDefault="002C6E4F" w:rsidP="00A6363A">
      <w:pPr>
        <w:pStyle w:val="BodyText"/>
        <w:numPr>
          <w:ilvl w:val="0"/>
          <w:numId w:val="78"/>
        </w:numPr>
        <w:spacing w:before="60"/>
        <w:ind w:left="284" w:hanging="284"/>
      </w:pPr>
      <w:r>
        <w:t xml:space="preserve">a 2021-22 to 2025-26 forecast growth rate of 1.93 per cent that is largely aligned with the VIF2019 growth rate (1.95 per cent) for the same period. </w:t>
      </w:r>
    </w:p>
    <w:p w14:paraId="2943502F" w14:textId="77777777" w:rsidR="002C6E4F" w:rsidRDefault="002C6E4F" w:rsidP="002C6E4F">
      <w:pPr>
        <w:pStyle w:val="BodyText"/>
        <w:rPr>
          <w:b/>
          <w:bCs/>
          <w:iCs/>
          <w:color w:val="auto"/>
        </w:rPr>
      </w:pPr>
      <w:r>
        <w:rPr>
          <w:b/>
          <w:bCs/>
          <w:iCs/>
          <w:color w:val="auto"/>
        </w:rPr>
        <w:t>Implications of a COVID-19-adjusted growth outlook</w:t>
      </w:r>
    </w:p>
    <w:p w14:paraId="1667EB40" w14:textId="77777777" w:rsidR="002C6E4F" w:rsidRDefault="002C6E4F" w:rsidP="002C6E4F">
      <w:pPr>
        <w:pStyle w:val="BodyText"/>
      </w:pPr>
      <w:r>
        <w:t>Our revenue requirement and prices are founded on our estimates of prudent and efficient opex and capex, which are in turn influenced by the size of our asset base, recent growth and growth forecast to occur across the regulatory period. The difference in the growth rate (0.02 per cent) has a $1 million effect on meeting the 2 per cent efficiency calculation over five years.</w:t>
      </w:r>
    </w:p>
    <w:p w14:paraId="2BB8B75D" w14:textId="77777777" w:rsidR="002C6E4F" w:rsidRDefault="002C6E4F" w:rsidP="002C6E4F">
      <w:pPr>
        <w:pStyle w:val="BodyText"/>
      </w:pPr>
      <w:r>
        <w:rPr>
          <w:color w:val="auto"/>
        </w:rPr>
        <w:br w:type="column"/>
      </w:r>
      <w:r>
        <w:t>Having finalised our original demand forecasts during the first half of 2020 – when the COVID-19 pandemic was in its early stages – we considered two management responses to Macroplan’s COVID-19-adjusted forecasts for the purposes of this submission:</w:t>
      </w:r>
    </w:p>
    <w:p w14:paraId="685F3EB4" w14:textId="77777777" w:rsidR="002C6E4F" w:rsidRDefault="002C6E4F" w:rsidP="002C6E4F">
      <w:pPr>
        <w:pStyle w:val="BodyText"/>
      </w:pPr>
      <w:r w:rsidRPr="007F7BDF">
        <w:rPr>
          <w:i/>
          <w:u w:val="single"/>
        </w:rPr>
        <w:t>Scenario 1</w:t>
      </w:r>
      <w:r>
        <w:rPr>
          <w:i/>
        </w:rPr>
        <w:t xml:space="preserve"> – </w:t>
      </w:r>
      <w:r>
        <w:t>Assumes the acceptance of the COVID-19-adjusted demands (and expenditures) as our “revised best estimates”. Under this scenario demand forecasts are adjusted for COVID-19, with actual demand in line with adjusted forecasts.</w:t>
      </w:r>
    </w:p>
    <w:p w14:paraId="28F56A04" w14:textId="77777777" w:rsidR="002C6E4F" w:rsidRDefault="002C6E4F" w:rsidP="002C6E4F">
      <w:pPr>
        <w:pStyle w:val="BodyText"/>
      </w:pPr>
      <w:r w:rsidRPr="007F7BDF">
        <w:rPr>
          <w:i/>
          <w:u w:val="single"/>
        </w:rPr>
        <w:t>Scenario 2</w:t>
      </w:r>
      <w:r>
        <w:t xml:space="preserve"> – Assumes the retention of pre-COVID-19 demands (and expenditures) – our “original best estimates”. Under this scenario demand forecasts are unadjusted for COVID-19, with actual demand (that is post submission) lower than submission forecasts and in line with the Macroplan forecasts. </w:t>
      </w:r>
    </w:p>
    <w:p w14:paraId="69F0E122" w14:textId="77777777" w:rsidR="002C6E4F" w:rsidRDefault="002C6E4F" w:rsidP="002C6E4F">
      <w:pPr>
        <w:pStyle w:val="BodyText"/>
      </w:pPr>
      <w:r>
        <w:t xml:space="preserve">The implications of COVID-19-adjusted demand forecasts on our expenditure forecasts are considered in </w:t>
      </w:r>
      <w:r>
        <w:rPr>
          <w:b/>
        </w:rPr>
        <w:t>Attachment 1</w:t>
      </w:r>
      <w:r>
        <w:t xml:space="preserve">, along with key modelling outputs and assumptions used to draw the following insights. </w:t>
      </w:r>
    </w:p>
    <w:p w14:paraId="58F9D2B5" w14:textId="77777777" w:rsidR="002C6E4F" w:rsidRDefault="002C6E4F" w:rsidP="002C6E4F">
      <w:pPr>
        <w:pStyle w:val="BodyText"/>
      </w:pPr>
      <w:r>
        <w:t xml:space="preserve">Modelling of the two scenarios outlined above shows that: </w:t>
      </w:r>
    </w:p>
    <w:p w14:paraId="03153F2D" w14:textId="77777777" w:rsidR="002C6E4F" w:rsidRDefault="002C6E4F" w:rsidP="00A6363A">
      <w:pPr>
        <w:pStyle w:val="BodyText"/>
        <w:numPr>
          <w:ilvl w:val="0"/>
          <w:numId w:val="78"/>
        </w:numPr>
        <w:ind w:left="284" w:hanging="284"/>
      </w:pPr>
      <w:r>
        <w:t>revised demand forecasts have a negligible impact on our proposed expenditure</w:t>
      </w:r>
    </w:p>
    <w:p w14:paraId="61255785" w14:textId="77777777" w:rsidR="002C6E4F" w:rsidRDefault="002C6E4F" w:rsidP="00A6363A">
      <w:pPr>
        <w:pStyle w:val="BodyText"/>
        <w:numPr>
          <w:ilvl w:val="1"/>
          <w:numId w:val="78"/>
        </w:numPr>
        <w:spacing w:line="240" w:lineRule="auto"/>
        <w:ind w:left="568" w:hanging="284"/>
      </w:pPr>
      <w:r>
        <w:t xml:space="preserve">all capital projects with a growth driver have been proposed on a “just-in-time” basis to deal with recent growth that has occurred during </w:t>
      </w:r>
      <w:r>
        <w:rPr>
          <w:i/>
        </w:rPr>
        <w:t>Price Submission 2016</w:t>
      </w:r>
      <w:r>
        <w:t xml:space="preserve"> (PS16) </w:t>
      </w:r>
    </w:p>
    <w:p w14:paraId="304C6E3A" w14:textId="0B8F5B0F" w:rsidR="00A172D1" w:rsidRPr="003A6228" w:rsidRDefault="002C6E4F" w:rsidP="003A6228">
      <w:pPr>
        <w:pStyle w:val="BodyText"/>
        <w:numPr>
          <w:ilvl w:val="1"/>
          <w:numId w:val="78"/>
        </w:numPr>
        <w:spacing w:line="240" w:lineRule="auto"/>
        <w:ind w:left="568" w:hanging="284"/>
      </w:pPr>
      <w:r>
        <w:t>chemicals and energy costs would be $1.3 million lower under the modelled COVID-19-adjusted growth outlook</w:t>
      </w:r>
    </w:p>
    <w:p w14:paraId="1617E89D" w14:textId="5360BE95" w:rsidR="002C6E4F" w:rsidRDefault="00644992" w:rsidP="00A6363A">
      <w:pPr>
        <w:pStyle w:val="BodyText"/>
        <w:numPr>
          <w:ilvl w:val="0"/>
          <w:numId w:val="78"/>
        </w:numPr>
        <w:ind w:left="284" w:hanging="284"/>
      </w:pPr>
      <w:r>
        <w:br w:type="column"/>
      </w:r>
      <w:r w:rsidR="002C6E4F">
        <w:lastRenderedPageBreak/>
        <w:t>revised demand forecasts have a negligible impact on our overall revenue requirement</w:t>
      </w:r>
    </w:p>
    <w:p w14:paraId="2E437B52" w14:textId="77777777" w:rsidR="002C6E4F" w:rsidRDefault="002C6E4F" w:rsidP="00A6363A">
      <w:pPr>
        <w:pStyle w:val="BodyText"/>
        <w:numPr>
          <w:ilvl w:val="1"/>
          <w:numId w:val="78"/>
        </w:numPr>
        <w:spacing w:line="240" w:lineRule="auto"/>
        <w:ind w:left="568" w:hanging="284"/>
      </w:pPr>
      <w:r>
        <w:t>the waterways and drainage revenue requirement is unchanged across the two scenarios</w:t>
      </w:r>
    </w:p>
    <w:p w14:paraId="6DDEB9AD" w14:textId="77777777" w:rsidR="002C6E4F" w:rsidRDefault="002C6E4F" w:rsidP="00A6363A">
      <w:pPr>
        <w:pStyle w:val="BodyText"/>
        <w:numPr>
          <w:ilvl w:val="1"/>
          <w:numId w:val="78"/>
        </w:numPr>
        <w:spacing w:line="240" w:lineRule="auto"/>
        <w:ind w:left="568" w:hanging="284"/>
      </w:pPr>
      <w:r>
        <w:t>the water and sewerage revenue requirement would be $1.3 million lower (in aggregate across PS21) under Scenario 1 – on a revenue requirement aggregate of $6,731.6 million</w:t>
      </w:r>
    </w:p>
    <w:p w14:paraId="1486073B" w14:textId="77777777" w:rsidR="002C6E4F" w:rsidRDefault="002C6E4F" w:rsidP="00A6363A">
      <w:pPr>
        <w:pStyle w:val="BodyText"/>
        <w:numPr>
          <w:ilvl w:val="0"/>
          <w:numId w:val="78"/>
        </w:numPr>
        <w:spacing w:line="240" w:lineRule="auto"/>
        <w:ind w:left="284" w:hanging="284"/>
      </w:pPr>
      <w:r>
        <w:t>prices would be higher under Scenario 1 than Scenario 2 – on average across the period:</w:t>
      </w:r>
    </w:p>
    <w:p w14:paraId="74D00CC4" w14:textId="77777777" w:rsidR="002C6E4F" w:rsidRDefault="002C6E4F" w:rsidP="00A6363A">
      <w:pPr>
        <w:pStyle w:val="BodyText"/>
        <w:numPr>
          <w:ilvl w:val="1"/>
          <w:numId w:val="78"/>
        </w:numPr>
        <w:spacing w:line="240" w:lineRule="auto"/>
        <w:ind w:left="568" w:hanging="284"/>
      </w:pPr>
      <w:r>
        <w:t xml:space="preserve">waterways and drainage charge prices would be $1.30 higher for residential, $1.90 higher for non-residential (on minimum) and $0.70 higher for rural customers </w:t>
      </w:r>
    </w:p>
    <w:p w14:paraId="6C86AD17" w14:textId="77777777" w:rsidR="002C6E4F" w:rsidRDefault="002C6E4F" w:rsidP="00A6363A">
      <w:pPr>
        <w:pStyle w:val="BodyText"/>
        <w:numPr>
          <w:ilvl w:val="1"/>
          <w:numId w:val="78"/>
        </w:numPr>
        <w:spacing w:line="240" w:lineRule="auto"/>
        <w:ind w:left="568" w:hanging="284"/>
      </w:pPr>
      <w:r>
        <w:t>water variable tariff prices would be $264.40 per megalitre under Scenario 1, compared to $263.10 per megalitre under Scenario 2</w:t>
      </w:r>
    </w:p>
    <w:p w14:paraId="05AB4F29" w14:textId="77777777" w:rsidR="002C6E4F" w:rsidRDefault="002C6E4F" w:rsidP="00A6363A">
      <w:pPr>
        <w:pStyle w:val="BodyText"/>
        <w:numPr>
          <w:ilvl w:val="1"/>
          <w:numId w:val="78"/>
        </w:numPr>
        <w:spacing w:line="240" w:lineRule="auto"/>
        <w:ind w:left="568" w:hanging="284"/>
      </w:pPr>
      <w:r>
        <w:t>sewerage fixed tariff prices would be $440.4 million per annum under Scenario 1, compared to $440.3 million under Scenario 2</w:t>
      </w:r>
    </w:p>
    <w:p w14:paraId="1808787E" w14:textId="77777777" w:rsidR="002C6E4F" w:rsidRDefault="002C6E4F" w:rsidP="00A6363A">
      <w:pPr>
        <w:pStyle w:val="BodyText"/>
        <w:numPr>
          <w:ilvl w:val="0"/>
          <w:numId w:val="78"/>
        </w:numPr>
        <w:spacing w:line="240" w:lineRule="auto"/>
        <w:ind w:left="284" w:hanging="284"/>
      </w:pPr>
      <w:r>
        <w:t xml:space="preserve">the risk profiles of the two scenarios are different, with Scenario 2 representing a $16.6 million revenue (net of avoided opex) risk to Melbourne Water, compared to Scenario 1 where the risk is effectively re-balanced via higher customer prices. </w:t>
      </w:r>
    </w:p>
    <w:p w14:paraId="18032DC7" w14:textId="77777777" w:rsidR="002C6E4F" w:rsidRDefault="002C6E4F" w:rsidP="00A6363A">
      <w:pPr>
        <w:pStyle w:val="BodyText"/>
        <w:numPr>
          <w:ilvl w:val="0"/>
          <w:numId w:val="78"/>
        </w:numPr>
        <w:spacing w:line="240" w:lineRule="auto"/>
        <w:ind w:left="284" w:hanging="284"/>
      </w:pPr>
      <w:r>
        <w:t>the reduction in the growth rate from 1.95 to 1.93 per cent represents about $1 million variance to the 2 per cent efficiency target over the five-year regulatory period.</w:t>
      </w:r>
    </w:p>
    <w:p w14:paraId="4CFFE104" w14:textId="77777777" w:rsidR="002C6E4F" w:rsidRDefault="002C6E4F" w:rsidP="002C6E4F">
      <w:pPr>
        <w:pStyle w:val="BodyText"/>
      </w:pPr>
      <w:r>
        <w:t xml:space="preserve">This analysis demonstrates that, on balance under Scenario 2 the risk lies with Melbourne Water, not our customers. </w:t>
      </w:r>
      <w:r>
        <w:rPr>
          <w:i/>
        </w:rPr>
        <w:t>The revenue risk is greater than the cost risk</w:t>
      </w:r>
      <w:r>
        <w:t xml:space="preserve">. </w:t>
      </w:r>
    </w:p>
    <w:p w14:paraId="0F68395D" w14:textId="77777777" w:rsidR="002C6E4F" w:rsidRDefault="002C6E4F" w:rsidP="002C6E4F">
      <w:pPr>
        <w:pStyle w:val="PS21Heading3"/>
      </w:pPr>
      <w:r>
        <w:rPr>
          <w:b w:val="0"/>
          <w:bCs w:val="0"/>
        </w:rPr>
        <w:br w:type="column"/>
      </w:r>
      <w:r>
        <w:rPr>
          <w:color w:val="1F427B"/>
        </w:rPr>
        <w:t>Proposed response to COVID-19</w:t>
      </w:r>
    </w:p>
    <w:p w14:paraId="2C6D4F45" w14:textId="77777777" w:rsidR="002C6E4F" w:rsidRDefault="002C6E4F" w:rsidP="002C6E4F">
      <w:pPr>
        <w:pStyle w:val="BodyText"/>
      </w:pPr>
      <w:r>
        <w:t xml:space="preserve">Our response to the COVID-19 pandemic seeks to balance the uncertain nature of its impact in the short, medium and long term, with the longer-term nature of the outcomes and services our customers have told us they value. In light of the challenges posed by the pandemic, we have amended our submission to ensure our customers are not bearing an unfair burden from the risks they expect us to manage. </w:t>
      </w:r>
    </w:p>
    <w:p w14:paraId="7886E387" w14:textId="77777777" w:rsidR="002C6E4F" w:rsidRPr="00023B93" w:rsidRDefault="002C6E4F" w:rsidP="00023B93">
      <w:pPr>
        <w:pStyle w:val="PS21Heading3"/>
        <w:rPr>
          <w:color w:val="1F427B"/>
        </w:rPr>
      </w:pPr>
      <w:r w:rsidRPr="00023B93">
        <w:rPr>
          <w:color w:val="1F427B"/>
        </w:rPr>
        <w:t>Shouldering greater risk on behalf of customers</w:t>
      </w:r>
    </w:p>
    <w:p w14:paraId="69D3AD99" w14:textId="77777777" w:rsidR="002C6E4F" w:rsidRDefault="002C6E4F" w:rsidP="00A6363A">
      <w:pPr>
        <w:pStyle w:val="BodyText"/>
        <w:numPr>
          <w:ilvl w:val="0"/>
          <w:numId w:val="78"/>
        </w:numPr>
        <w:spacing w:line="240" w:lineRule="auto"/>
        <w:ind w:left="284" w:hanging="284"/>
      </w:pPr>
      <w:r>
        <w:t>We are mitigating any capital delivery risk by “smoothing” the profile of our capital program – effectively taking the years one to three expenditure peaks and pushing these into the final year of our program</w:t>
      </w:r>
      <w:r>
        <w:rPr>
          <w:rStyle w:val="FootnoteReference"/>
        </w:rPr>
        <w:footnoteReference w:id="4"/>
      </w:r>
      <w:r>
        <w:t xml:space="preserve">. This reduces the amount customers will pay for our capital program by $42.9 million over the regulatory period. </w:t>
      </w:r>
    </w:p>
    <w:p w14:paraId="78B7B4A6" w14:textId="77777777" w:rsidR="002C6E4F" w:rsidRDefault="002C6E4F" w:rsidP="00A6363A">
      <w:pPr>
        <w:pStyle w:val="BodyText"/>
        <w:numPr>
          <w:ilvl w:val="0"/>
          <w:numId w:val="78"/>
        </w:numPr>
        <w:spacing w:line="240" w:lineRule="auto"/>
        <w:ind w:left="284" w:hanging="284"/>
      </w:pPr>
      <w:r>
        <w:t xml:space="preserve">We have elected to base our submission on our “original best estimates” of forecast demand and expenditures (Scenario 2 above), bearing the revenue risk should actual (post-submission) demand be lower than our forecasts. </w:t>
      </w:r>
    </w:p>
    <w:p w14:paraId="3A9A3DFD" w14:textId="77777777" w:rsidR="002C6E4F" w:rsidRDefault="002C6E4F" w:rsidP="00A6363A">
      <w:pPr>
        <w:pStyle w:val="BodyText"/>
        <w:numPr>
          <w:ilvl w:val="1"/>
          <w:numId w:val="78"/>
        </w:numPr>
        <w:spacing w:line="240" w:lineRule="auto"/>
        <w:ind w:left="568" w:hanging="284"/>
      </w:pPr>
      <w:r>
        <w:t xml:space="preserve">This decision enables us to keep prices lower than they otherwise would be under the “revised best estimate” scenario modelled above. </w:t>
      </w:r>
    </w:p>
    <w:p w14:paraId="4A48EC26" w14:textId="77777777" w:rsidR="002C6E4F" w:rsidRDefault="002C6E4F" w:rsidP="00A6363A">
      <w:pPr>
        <w:pStyle w:val="BodyText"/>
        <w:numPr>
          <w:ilvl w:val="1"/>
          <w:numId w:val="78"/>
        </w:numPr>
        <w:spacing w:line="240" w:lineRule="auto"/>
        <w:ind w:left="568" w:hanging="284"/>
      </w:pPr>
      <w:r>
        <w:t xml:space="preserve">It is in line with customer feedback, particularly from the retail water companies, who were strongly of the view that we should seek to minimise any upward price pressures arising from COVID-19. Our customers expect us to accept higher revenue risk, rather than pass that risk on to them via revised forecasts and higher prices. </w:t>
      </w:r>
    </w:p>
    <w:p w14:paraId="000E57E4" w14:textId="77777777" w:rsidR="0065182A" w:rsidRPr="00A172D1" w:rsidRDefault="002C6E4F" w:rsidP="00A6363A">
      <w:pPr>
        <w:pStyle w:val="BodyText"/>
        <w:numPr>
          <w:ilvl w:val="1"/>
          <w:numId w:val="78"/>
        </w:numPr>
        <w:spacing w:line="240" w:lineRule="auto"/>
        <w:ind w:left="568" w:hanging="284"/>
        <w:rPr>
          <w:b/>
          <w:i/>
        </w:rPr>
      </w:pPr>
      <w:r>
        <w:t>We offer to review the forecasts between the ESC’s draft decision and final decision to take account of a better understanding of COVID-19 impacts.</w:t>
      </w:r>
      <w:r w:rsidR="0065182A">
        <w:t xml:space="preserve"> </w:t>
      </w:r>
    </w:p>
    <w:p w14:paraId="73E585F0" w14:textId="2AA74198" w:rsidR="00A172D1" w:rsidRPr="00A172D1" w:rsidRDefault="00A172D1" w:rsidP="00A172D1">
      <w:pPr>
        <w:pStyle w:val="BodyText"/>
        <w:spacing w:line="240" w:lineRule="auto"/>
        <w:jc w:val="right"/>
        <w:rPr>
          <w:sz w:val="16"/>
          <w:szCs w:val="16"/>
        </w:rPr>
      </w:pPr>
    </w:p>
    <w:p w14:paraId="21F43DBC" w14:textId="5E0F938A" w:rsidR="00A172D1" w:rsidRDefault="00A172D1" w:rsidP="00A172D1">
      <w:pPr>
        <w:pStyle w:val="BodyText"/>
        <w:spacing w:line="240" w:lineRule="auto"/>
        <w:rPr>
          <w:b/>
          <w:i/>
        </w:rPr>
        <w:sectPr w:rsidR="00A172D1">
          <w:type w:val="continuous"/>
          <w:pgSz w:w="11906" w:h="16838"/>
          <w:pgMar w:top="1134" w:right="1134" w:bottom="1134" w:left="1134" w:header="567" w:footer="567" w:gutter="0"/>
          <w:cols w:num="2" w:space="567"/>
        </w:sectPr>
      </w:pPr>
    </w:p>
    <w:p w14:paraId="6A985474" w14:textId="55E088FD" w:rsidR="002C6E4F" w:rsidRPr="0065182A" w:rsidRDefault="002C6E4F" w:rsidP="0065182A">
      <w:pPr>
        <w:pStyle w:val="BodyText"/>
        <w:spacing w:line="240" w:lineRule="auto"/>
        <w:rPr>
          <w:b/>
          <w:iCs/>
        </w:rPr>
      </w:pPr>
      <w:r w:rsidRPr="0065182A">
        <w:rPr>
          <w:b/>
          <w:iCs/>
        </w:rPr>
        <w:lastRenderedPageBreak/>
        <w:t>Prices</w:t>
      </w:r>
    </w:p>
    <w:p w14:paraId="70ECE07F" w14:textId="77777777" w:rsidR="002C6E4F" w:rsidRDefault="002C6E4F" w:rsidP="00A6363A">
      <w:pPr>
        <w:pStyle w:val="BodyText"/>
        <w:numPr>
          <w:ilvl w:val="0"/>
          <w:numId w:val="78"/>
        </w:numPr>
        <w:spacing w:line="240" w:lineRule="auto"/>
        <w:ind w:left="284" w:hanging="284"/>
      </w:pPr>
      <w:r>
        <w:t>We are replacing what was a proposed one-off, year one (2021-22) price increase for our waterways and drainage charge with a gradual increase across the five-year regulatory period.</w:t>
      </w:r>
    </w:p>
    <w:p w14:paraId="4A6D59BA" w14:textId="77777777" w:rsidR="002C6E4F" w:rsidRDefault="002C6E4F" w:rsidP="00A6363A">
      <w:pPr>
        <w:pStyle w:val="BodyText"/>
        <w:numPr>
          <w:ilvl w:val="1"/>
          <w:numId w:val="78"/>
        </w:numPr>
        <w:spacing w:line="240" w:lineRule="auto"/>
        <w:ind w:left="568" w:hanging="284"/>
      </w:pPr>
      <w:r>
        <w:t xml:space="preserve">This applies to our residential, non-residential (minimum fee) and rural charges. For example, this means that the annual residential charges in 2021-22 will be $105.36 rather than $107.47 we were originally considering (up from a base of $104.32). </w:t>
      </w:r>
    </w:p>
    <w:p w14:paraId="60181C7F" w14:textId="77777777" w:rsidR="002C6E4F" w:rsidRDefault="002C6E4F" w:rsidP="00A6363A">
      <w:pPr>
        <w:pStyle w:val="BodyText"/>
        <w:numPr>
          <w:ilvl w:val="1"/>
          <w:numId w:val="78"/>
        </w:numPr>
        <w:spacing w:line="240" w:lineRule="auto"/>
        <w:ind w:left="568" w:hanging="284"/>
      </w:pPr>
      <w:r>
        <w:t xml:space="preserve">We recognise this change is modest, but we also know that at times like this every dollar counts for many of our customers. </w:t>
      </w:r>
    </w:p>
    <w:p w14:paraId="180A0B82" w14:textId="77777777" w:rsidR="002C6E4F" w:rsidRDefault="002C6E4F" w:rsidP="002C6E4F">
      <w:pPr>
        <w:pStyle w:val="BodyText"/>
        <w:rPr>
          <w:b/>
          <w:iCs/>
        </w:rPr>
      </w:pPr>
      <w:r>
        <w:rPr>
          <w:b/>
          <w:iCs/>
        </w:rPr>
        <w:t>Ongoing monitoring and customer engagement</w:t>
      </w:r>
    </w:p>
    <w:p w14:paraId="546825C2" w14:textId="77777777" w:rsidR="002C6E4F" w:rsidRDefault="002C6E4F" w:rsidP="00A6363A">
      <w:pPr>
        <w:pStyle w:val="BodyText"/>
        <w:numPr>
          <w:ilvl w:val="0"/>
          <w:numId w:val="78"/>
        </w:numPr>
        <w:ind w:left="284" w:hanging="284"/>
      </w:pPr>
      <w:r>
        <w:t xml:space="preserve">We will continue to monitor the emerging situation, including via engagement with the retail water companies and monitoring related industry research to understand how COVID-19 impacts customer affordability as the economic effects of the pandemic evolve. This will include continuing to survey household and business customers at regular intervals (currently fortnightly), with a series of questions focused on service affordability, to aid our understanding of the social, health and financial pressures arising from the pandemic. </w:t>
      </w:r>
    </w:p>
    <w:p w14:paraId="3A7D71C6" w14:textId="77777777" w:rsidR="002C6E4F" w:rsidRDefault="002C6E4F" w:rsidP="00A6363A">
      <w:pPr>
        <w:pStyle w:val="BodyText"/>
        <w:keepLines/>
        <w:numPr>
          <w:ilvl w:val="0"/>
          <w:numId w:val="78"/>
        </w:numPr>
        <w:ind w:left="284" w:hanging="284"/>
        <w:rPr>
          <w:color w:val="auto"/>
        </w:rPr>
      </w:pPr>
      <w:r>
        <w:t xml:space="preserve">We will use the insights we gather to actively monitor the case for setting our prices to a fair level (lower than the regulatory price cap) in any given year. </w:t>
      </w:r>
      <w:r>
        <w:rPr>
          <w:color w:val="auto"/>
        </w:rPr>
        <w:t>In our engagement with the deliberative panel we outlined options such as temporary pauses in scheduled price rises (waterways and drainage charge), multi-year adjustments of price paths and/or a revisiting of customer-derived levels of service, as possible responses to ensure our prices remain as “fair” as possible across the period.</w:t>
      </w:r>
    </w:p>
    <w:p w14:paraId="79827ACA" w14:textId="5E05DEAB" w:rsidR="002C6E4F" w:rsidRDefault="002C6E4F" w:rsidP="00A6363A">
      <w:pPr>
        <w:pStyle w:val="BodyText"/>
        <w:keepLines/>
        <w:numPr>
          <w:ilvl w:val="0"/>
          <w:numId w:val="78"/>
        </w:numPr>
        <w:ind w:left="284" w:hanging="284"/>
      </w:pPr>
      <w:r>
        <w:t xml:space="preserve">We will do this by adding a COVID-19 </w:t>
      </w:r>
      <w:r>
        <w:rPr>
          <w:i/>
        </w:rPr>
        <w:t>discovery</w:t>
      </w:r>
      <w:r>
        <w:t xml:space="preserve">, </w:t>
      </w:r>
      <w:r>
        <w:rPr>
          <w:i/>
        </w:rPr>
        <w:t xml:space="preserve">reporting </w:t>
      </w:r>
      <w:r>
        <w:rPr>
          <w:iCs/>
        </w:rPr>
        <w:t>and</w:t>
      </w:r>
      <w:r>
        <w:rPr>
          <w:i/>
        </w:rPr>
        <w:t xml:space="preserve"> response</w:t>
      </w:r>
      <w:r>
        <w:t xml:space="preserve"> element to the customer forum(s) we will establish under our performance management framework (</w:t>
      </w:r>
      <w:r>
        <w:rPr>
          <w:b/>
        </w:rPr>
        <w:t>Section </w:t>
      </w:r>
      <w:r w:rsidR="002E43EE" w:rsidDel="00DD0171">
        <w:t xml:space="preserve"> </w:t>
      </w:r>
      <w:r w:rsidR="002E43EE" w:rsidRPr="007F7BDF">
        <w:rPr>
          <w:b/>
          <w:bCs/>
        </w:rPr>
        <w:fldChar w:fldCharType="begin"/>
      </w:r>
      <w:r w:rsidR="002E43EE" w:rsidRPr="007F7BDF">
        <w:rPr>
          <w:b/>
          <w:bCs/>
        </w:rPr>
        <w:instrText xml:space="preserve"> REF _Ref54090704 \r \h </w:instrText>
      </w:r>
      <w:r w:rsidR="002E43EE">
        <w:rPr>
          <w:b/>
          <w:bCs/>
        </w:rPr>
        <w:instrText xml:space="preserve"> \* MERGEFORMAT </w:instrText>
      </w:r>
      <w:r w:rsidR="002E43EE" w:rsidRPr="007F7BDF">
        <w:rPr>
          <w:b/>
          <w:bCs/>
        </w:rPr>
      </w:r>
      <w:r w:rsidR="002E43EE" w:rsidRPr="007F7BDF">
        <w:rPr>
          <w:b/>
          <w:bCs/>
        </w:rPr>
        <w:fldChar w:fldCharType="separate"/>
      </w:r>
      <w:r w:rsidR="002E43EE" w:rsidRPr="007F7BDF">
        <w:rPr>
          <w:b/>
          <w:bCs/>
        </w:rPr>
        <w:t>3.3</w:t>
      </w:r>
      <w:r w:rsidR="002E43EE" w:rsidRPr="007F7BDF">
        <w:rPr>
          <w:b/>
          <w:bCs/>
        </w:rPr>
        <w:fldChar w:fldCharType="end"/>
      </w:r>
      <w:r w:rsidRPr="00E509CD">
        <w:rPr>
          <w:bCs/>
        </w:rPr>
        <w:t>).</w:t>
      </w:r>
      <w:r>
        <w:t xml:space="preserve"> </w:t>
      </w:r>
    </w:p>
    <w:p w14:paraId="1DAD8AA0" w14:textId="77777777" w:rsidR="002C6E4F" w:rsidRDefault="002C6E4F" w:rsidP="00A6363A">
      <w:pPr>
        <w:pStyle w:val="BodyText"/>
        <w:numPr>
          <w:ilvl w:val="1"/>
          <w:numId w:val="78"/>
        </w:numPr>
        <w:ind w:left="568" w:hanging="284"/>
      </w:pPr>
      <w:r>
        <w:rPr>
          <w:i/>
        </w:rPr>
        <w:t>Discovery</w:t>
      </w:r>
      <w:r>
        <w:t xml:space="preserve"> – Coinciding with their establishment we will work collaboratively with the customer forum(s) to develop specific reporting metrics and response structures, including clear “trigger” levels to guide appropriate responses by Melbourne Water. This element would be concluded within the first six months of the regulatory period.</w:t>
      </w:r>
    </w:p>
    <w:p w14:paraId="25ABDDB0" w14:textId="77777777" w:rsidR="002C6E4F" w:rsidRDefault="002C6E4F" w:rsidP="00A6363A">
      <w:pPr>
        <w:pStyle w:val="BodyText"/>
        <w:numPr>
          <w:ilvl w:val="1"/>
          <w:numId w:val="78"/>
        </w:numPr>
        <w:ind w:left="568" w:hanging="284"/>
      </w:pPr>
      <w:r>
        <w:rPr>
          <w:i/>
        </w:rPr>
        <w:t xml:space="preserve">Reporting </w:t>
      </w:r>
      <w:r>
        <w:t xml:space="preserve">– </w:t>
      </w:r>
      <w:r>
        <w:rPr>
          <w:iCs/>
          <w:color w:val="000000"/>
        </w:rPr>
        <w:t>Each meeting of the customer forum(s) would include a clear update on:</w:t>
      </w:r>
    </w:p>
    <w:p w14:paraId="4D64804E" w14:textId="77777777" w:rsidR="002C6E4F" w:rsidRDefault="002C6E4F" w:rsidP="00A6363A">
      <w:pPr>
        <w:pStyle w:val="BodyText"/>
        <w:numPr>
          <w:ilvl w:val="2"/>
          <w:numId w:val="78"/>
        </w:numPr>
        <w:ind w:left="851" w:hanging="284"/>
      </w:pPr>
      <w:r>
        <w:rPr>
          <w:iCs/>
          <w:color w:val="000000"/>
        </w:rPr>
        <w:t xml:space="preserve">general community affordability metrics (using both Melbourne Water captured insights and available public information) relevant to customer hardship, unemployment levels and related measures </w:t>
      </w:r>
    </w:p>
    <w:p w14:paraId="239B023C" w14:textId="599A1CC6" w:rsidR="002C6E4F" w:rsidRDefault="002C6E4F" w:rsidP="00A6363A">
      <w:pPr>
        <w:pStyle w:val="BodyText"/>
        <w:numPr>
          <w:ilvl w:val="2"/>
          <w:numId w:val="78"/>
        </w:numPr>
        <w:ind w:left="851" w:hanging="284"/>
      </w:pPr>
      <w:r>
        <w:rPr>
          <w:iCs/>
          <w:color w:val="000000"/>
        </w:rPr>
        <w:t>our delivery against our investment plans – we will expand the reporting against the outputs associated with the “</w:t>
      </w:r>
      <w:r>
        <w:rPr>
          <w:i/>
          <w:iCs/>
          <w:color w:val="000000"/>
        </w:rPr>
        <w:t>Bills kept as low as possible</w:t>
      </w:r>
      <w:r>
        <w:rPr>
          <w:iCs/>
          <w:color w:val="000000"/>
        </w:rPr>
        <w:t>” outcome (</w:t>
      </w:r>
      <w:r>
        <w:rPr>
          <w:b/>
          <w:iCs/>
          <w:color w:val="000000"/>
        </w:rPr>
        <w:t>Section </w:t>
      </w:r>
      <w:r w:rsidR="00824268" w:rsidRPr="00824268">
        <w:rPr>
          <w:b/>
          <w:bCs/>
          <w:iCs/>
          <w:color w:val="000000"/>
        </w:rPr>
        <w:fldChar w:fldCharType="begin"/>
      </w:r>
      <w:r w:rsidR="00824268" w:rsidRPr="007F7BDF">
        <w:rPr>
          <w:b/>
          <w:bCs/>
          <w:iCs/>
          <w:color w:val="000000"/>
        </w:rPr>
        <w:instrText xml:space="preserve"> REF _Ref54174033 \r \h </w:instrText>
      </w:r>
      <w:r w:rsidR="00824268">
        <w:rPr>
          <w:b/>
          <w:bCs/>
          <w:iCs/>
          <w:color w:val="000000"/>
        </w:rPr>
        <w:instrText xml:space="preserve"> \* MERGEFORMAT </w:instrText>
      </w:r>
      <w:r w:rsidR="00824268" w:rsidRPr="00824268">
        <w:rPr>
          <w:b/>
          <w:bCs/>
          <w:iCs/>
          <w:color w:val="000000"/>
        </w:rPr>
      </w:r>
      <w:r w:rsidR="00824268" w:rsidRPr="00824268">
        <w:rPr>
          <w:b/>
          <w:bCs/>
          <w:iCs/>
          <w:color w:val="000000"/>
        </w:rPr>
        <w:fldChar w:fldCharType="separate"/>
      </w:r>
      <w:r w:rsidR="00824268" w:rsidRPr="007F7BDF">
        <w:rPr>
          <w:b/>
          <w:bCs/>
          <w:iCs/>
          <w:color w:val="000000"/>
        </w:rPr>
        <w:t>3.3</w:t>
      </w:r>
      <w:r w:rsidR="00824268" w:rsidRPr="00824268">
        <w:rPr>
          <w:b/>
          <w:bCs/>
          <w:iCs/>
          <w:color w:val="000000"/>
        </w:rPr>
        <w:fldChar w:fldCharType="end"/>
      </w:r>
      <w:r w:rsidR="007F7BDF">
        <w:rPr>
          <w:b/>
          <w:bCs/>
          <w:iCs/>
          <w:color w:val="000000"/>
        </w:rPr>
        <w:t>)</w:t>
      </w:r>
      <w:r>
        <w:rPr>
          <w:iCs/>
          <w:color w:val="000000"/>
        </w:rPr>
        <w:t xml:space="preserve"> to include meaningful references as to how we are tracking against our aggregate (5-year) expenditure plans. </w:t>
      </w:r>
    </w:p>
    <w:p w14:paraId="0CB17FBB" w14:textId="77777777" w:rsidR="002C6E4F" w:rsidRDefault="002C6E4F" w:rsidP="00A6363A">
      <w:pPr>
        <w:pStyle w:val="BodyText"/>
        <w:numPr>
          <w:ilvl w:val="1"/>
          <w:numId w:val="78"/>
        </w:numPr>
        <w:ind w:left="568" w:hanging="284"/>
      </w:pPr>
      <w:r>
        <w:rPr>
          <w:i/>
        </w:rPr>
        <w:t>Response</w:t>
      </w:r>
      <w:r>
        <w:t xml:space="preserve"> – Where our reporting shows we are approaching or exceeding pre-agreed “trigger levels” Melbourne Water would outline its proposed response and how this aligns with the suite of possible responses identified in the discovery phase. </w:t>
      </w:r>
    </w:p>
    <w:p w14:paraId="107DEACC" w14:textId="77777777" w:rsidR="002C6E4F" w:rsidRDefault="002C6E4F" w:rsidP="00A6363A">
      <w:pPr>
        <w:pStyle w:val="BodyText"/>
        <w:numPr>
          <w:ilvl w:val="2"/>
          <w:numId w:val="78"/>
        </w:numPr>
        <w:ind w:left="851" w:hanging="284"/>
        <w:rPr>
          <w:color w:val="auto"/>
        </w:rPr>
      </w:pPr>
      <w:r>
        <w:rPr>
          <w:rFonts w:ascii="Verdana" w:hAnsi="Verdana"/>
          <w:color w:val="auto"/>
        </w:rPr>
        <w:t>The overarching objective of any proposed response will be to ensure that customers continue to pay a “fair” price for their services across the period.</w:t>
      </w:r>
      <w:r>
        <w:rPr>
          <w:color w:val="auto"/>
        </w:rPr>
        <w:t xml:space="preserve"> </w:t>
      </w:r>
    </w:p>
    <w:p w14:paraId="4D0E47B3" w14:textId="594A84D8" w:rsidR="006C15BB" w:rsidRDefault="002C6E4F" w:rsidP="00A6363A">
      <w:pPr>
        <w:pStyle w:val="BodyText"/>
        <w:keepLines/>
        <w:numPr>
          <w:ilvl w:val="0"/>
          <w:numId w:val="78"/>
        </w:numPr>
        <w:ind w:left="284" w:hanging="284"/>
      </w:pPr>
      <w:r>
        <w:t>As a last resort we will engage the ESC about its unforeseen events mechanism</w:t>
      </w:r>
      <w:r w:rsidR="0065182A">
        <w:t>.</w:t>
      </w:r>
    </w:p>
    <w:p w14:paraId="039D15FD" w14:textId="6D8C1FDC" w:rsidR="002C6E4F" w:rsidRPr="006C15BB" w:rsidRDefault="002C6E4F" w:rsidP="006C15BB">
      <w:pPr>
        <w:jc w:val="right"/>
        <w:rPr>
          <w:sz w:val="16"/>
          <w:szCs w:val="16"/>
        </w:rPr>
      </w:pPr>
    </w:p>
    <w:p w14:paraId="0C9BB896" w14:textId="7EFD22A8" w:rsidR="00A172D1" w:rsidRPr="004732E8" w:rsidRDefault="00A172D1" w:rsidP="00A172D1">
      <w:pPr>
        <w:pStyle w:val="BodyText"/>
        <w:keepLines/>
        <w:sectPr w:rsidR="00A172D1" w:rsidRPr="004732E8" w:rsidSect="0065182A">
          <w:pgSz w:w="11906" w:h="16838"/>
          <w:pgMar w:top="1134" w:right="1134" w:bottom="1134" w:left="1134" w:header="567" w:footer="567" w:gutter="0"/>
          <w:cols w:num="2" w:space="567"/>
        </w:sectPr>
      </w:pPr>
    </w:p>
    <w:p w14:paraId="4D050644" w14:textId="77777777" w:rsidR="002C6E4F" w:rsidRPr="007F7BDF" w:rsidRDefault="002C6E4F" w:rsidP="00023B93">
      <w:pPr>
        <w:pStyle w:val="PS21Heading2"/>
        <w:ind w:left="0" w:firstLine="0"/>
        <w:rPr>
          <w:color w:val="2593C5"/>
        </w:rPr>
      </w:pPr>
      <w:bookmarkStart w:id="18" w:name="_Ref54090125"/>
      <w:bookmarkStart w:id="19" w:name="_Ref54095245"/>
      <w:bookmarkStart w:id="20" w:name="_Ref54097258"/>
      <w:bookmarkStart w:id="21" w:name="_Ref54106120"/>
      <w:bookmarkStart w:id="22" w:name="_Toc55400005"/>
      <w:r w:rsidRPr="007F7BDF">
        <w:rPr>
          <w:color w:val="2593C5"/>
        </w:rPr>
        <w:t>Key themes – population, climate and assets</w:t>
      </w:r>
      <w:bookmarkEnd w:id="18"/>
      <w:bookmarkEnd w:id="19"/>
      <w:bookmarkEnd w:id="20"/>
      <w:bookmarkEnd w:id="21"/>
      <w:bookmarkEnd w:id="22"/>
    </w:p>
    <w:p w14:paraId="54CE4C3F" w14:textId="2D1A5D3D" w:rsidR="002C6E4F" w:rsidRDefault="002C6E4F" w:rsidP="002C6E4F">
      <w:pPr>
        <w:pStyle w:val="BodyText"/>
      </w:pPr>
      <w:r>
        <w:t xml:space="preserve">Over the past three years we have worked with the community and Melbourne’s retail water companies to deliver (and refresh) landmark strategies that identify the challenges Melbourne’s water, sewerage, and waterways and drainage services face today and into the future. </w:t>
      </w:r>
      <w:r w:rsidR="00AD3D42">
        <w:t>Recent growth has been an important driver of expenditure and will remain so once COVID-19 passes.</w:t>
      </w:r>
    </w:p>
    <w:p w14:paraId="094FFC29" w14:textId="4F77E8EE" w:rsidR="002C6E4F" w:rsidRDefault="002C6E4F" w:rsidP="002C6E4F">
      <w:pPr>
        <w:pStyle w:val="BodyText"/>
      </w:pPr>
      <w:r>
        <w:t xml:space="preserve">We have drawn on these strategies, our day-to-day operational experience and our engagement with customers to identify the key challenges we are addressing as part of PS21. </w:t>
      </w:r>
    </w:p>
    <w:p w14:paraId="462FD883" w14:textId="5EE5051C" w:rsidR="004732E8" w:rsidRDefault="004732E8" w:rsidP="002C6E4F">
      <w:pPr>
        <w:pStyle w:val="BodyText"/>
      </w:pPr>
    </w:p>
    <w:p w14:paraId="5C895A41" w14:textId="77777777" w:rsidR="002C6E4F" w:rsidRDefault="002C6E4F" w:rsidP="002C6E4F">
      <w:pPr>
        <w:pStyle w:val="BodyText"/>
        <w:rPr>
          <w:b/>
          <w:bCs/>
          <w:iCs/>
          <w:color w:val="auto"/>
        </w:rPr>
      </w:pPr>
      <w:r>
        <w:rPr>
          <w:i/>
          <w:color w:val="auto"/>
        </w:rPr>
        <w:br w:type="column"/>
      </w:r>
      <w:r>
        <w:rPr>
          <w:b/>
          <w:bCs/>
          <w:iCs/>
          <w:color w:val="auto"/>
        </w:rPr>
        <w:t>A growing population</w:t>
      </w:r>
    </w:p>
    <w:p w14:paraId="1C5853A5" w14:textId="77777777" w:rsidR="002C6E4F" w:rsidRDefault="002C6E4F" w:rsidP="00A6363A">
      <w:pPr>
        <w:pStyle w:val="BodyText"/>
        <w:numPr>
          <w:ilvl w:val="0"/>
          <w:numId w:val="79"/>
        </w:numPr>
        <w:ind w:left="284" w:hanging="284"/>
      </w:pPr>
      <w:r>
        <w:t xml:space="preserve">Population growth places pressure on water supply, and sewage transfer and treatment capacity, and increases the number of people who want to access waterways for recreation and to receive the health benefits of being in nature. It tends to bring more hard surfaces such as roads, roofs and pavements, which increase stormwater runoff, impacting waterway health and the risk of flooding. Population growth also contributes to a reduction in the extent of native vegetation cover and biodiversity along waterways and in catchments. </w:t>
      </w:r>
    </w:p>
    <w:p w14:paraId="038DA73A" w14:textId="1A7BA595" w:rsidR="002C6E4F" w:rsidRDefault="002C6E4F" w:rsidP="00A6363A">
      <w:pPr>
        <w:pStyle w:val="BodyText"/>
        <w:numPr>
          <w:ilvl w:val="0"/>
          <w:numId w:val="79"/>
        </w:numPr>
        <w:ind w:left="284" w:hanging="284"/>
      </w:pPr>
      <w:r>
        <w:t>Despite the effects of the pandemic, Melbourne will still have half a million more residents in 2021 than in 2016 (</w:t>
      </w:r>
      <w:r w:rsidRPr="007F7BDF">
        <w:rPr>
          <w:b/>
          <w:bCs/>
        </w:rPr>
        <w:fldChar w:fldCharType="begin"/>
      </w:r>
      <w:r w:rsidRPr="00C92394">
        <w:rPr>
          <w:b/>
          <w:bCs/>
        </w:rPr>
        <w:instrText xml:space="preserve"> REF _Ref47974816 \h  \* MERGEFORMAT </w:instrText>
      </w:r>
      <w:r w:rsidRPr="007F7BDF">
        <w:rPr>
          <w:b/>
          <w:bCs/>
        </w:rPr>
      </w:r>
      <w:r w:rsidRPr="007F7BDF">
        <w:rPr>
          <w:b/>
          <w:bCs/>
        </w:rPr>
        <w:fldChar w:fldCharType="separate"/>
      </w:r>
      <w:r w:rsidR="00C92394" w:rsidRPr="00C92394">
        <w:rPr>
          <w:b/>
          <w:bCs/>
        </w:rPr>
        <w:fldChar w:fldCharType="begin"/>
      </w:r>
      <w:r w:rsidR="00C92394" w:rsidRPr="00C92394">
        <w:rPr>
          <w:b/>
          <w:bCs/>
        </w:rPr>
        <w:instrText xml:space="preserve"> REF _Ref54091159 \h </w:instrText>
      </w:r>
      <w:r w:rsidR="00C92394">
        <w:rPr>
          <w:b/>
          <w:bCs/>
        </w:rPr>
        <w:instrText xml:space="preserve"> \* MERGEFORMAT </w:instrText>
      </w:r>
      <w:r w:rsidR="00C92394" w:rsidRPr="00C92394">
        <w:rPr>
          <w:b/>
          <w:bCs/>
        </w:rPr>
      </w:r>
      <w:r w:rsidR="00C92394" w:rsidRPr="00C92394">
        <w:rPr>
          <w:b/>
          <w:bCs/>
        </w:rPr>
        <w:fldChar w:fldCharType="separate"/>
      </w:r>
      <w:r w:rsidR="00C92394" w:rsidRPr="007F7BDF">
        <w:rPr>
          <w:b/>
          <w:bCs/>
        </w:rPr>
        <w:t xml:space="preserve">Table </w:t>
      </w:r>
      <w:r w:rsidR="00C92394" w:rsidRPr="007F7BDF">
        <w:rPr>
          <w:b/>
          <w:bCs/>
          <w:noProof/>
        </w:rPr>
        <w:t>1</w:t>
      </w:r>
      <w:r w:rsidR="00C92394" w:rsidRPr="00C92394">
        <w:rPr>
          <w:b/>
          <w:bCs/>
        </w:rPr>
        <w:fldChar w:fldCharType="end"/>
      </w:r>
      <w:r w:rsidRPr="007F7BDF">
        <w:rPr>
          <w:b/>
          <w:bCs/>
        </w:rPr>
        <w:fldChar w:fldCharType="end"/>
      </w:r>
      <w:r>
        <w:t xml:space="preserve">). Another half a million more are expected to be living in Melbourne by the end of the PS21 period. </w:t>
      </w:r>
    </w:p>
    <w:p w14:paraId="6C551E14"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5CBAB6C5" w14:textId="4A77EEC1" w:rsidR="00B21058" w:rsidRDefault="00B21058" w:rsidP="002C6E4F">
      <w:pPr>
        <w:pStyle w:val="BodyText"/>
      </w:pPr>
      <w:r>
        <w:rPr>
          <w:noProof/>
        </w:rPr>
        <w:drawing>
          <wp:inline distT="0" distB="0" distL="0" distR="0" wp14:anchorId="6CDEEA27" wp14:editId="6FE13518">
            <wp:extent cx="5310554" cy="2082236"/>
            <wp:effectExtent l="0" t="0" r="0" b="635"/>
            <wp:docPr id="1157" name="Picture 115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Graphical user interface, application, website&#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344203" cy="2095429"/>
                    </a:xfrm>
                    <a:prstGeom prst="rect">
                      <a:avLst/>
                    </a:prstGeom>
                  </pic:spPr>
                </pic:pic>
              </a:graphicData>
            </a:graphic>
          </wp:inline>
        </w:drawing>
      </w:r>
    </w:p>
    <w:p w14:paraId="17E85C96"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pgNumType w:start="1"/>
          <w:cols w:space="720"/>
        </w:sectPr>
      </w:pPr>
    </w:p>
    <w:p w14:paraId="4834B0AC" w14:textId="77777777" w:rsidR="002C6E4F" w:rsidRPr="00824268" w:rsidRDefault="002C6E4F" w:rsidP="007F7BDF">
      <w:pPr>
        <w:pStyle w:val="Caption"/>
      </w:pPr>
      <w:bookmarkStart w:id="23" w:name="_Ref54091159"/>
      <w:bookmarkStart w:id="24" w:name="_Toc54705814"/>
      <w:r w:rsidRPr="00824268">
        <w:t xml:space="preserve">Table </w:t>
      </w:r>
      <w:fldSimple w:instr=" SEQ Table \* ARABIC ">
        <w:r w:rsidRPr="00023B93">
          <w:t>1</w:t>
        </w:r>
      </w:fldSimple>
      <w:bookmarkEnd w:id="23"/>
      <w:r w:rsidRPr="00824268">
        <w:tab/>
        <w:t>VIFSA</w:t>
      </w:r>
      <w:r w:rsidRPr="00023B93">
        <w:rPr>
          <w:vertAlign w:val="superscript"/>
        </w:rPr>
        <w:t>1</w:t>
      </w:r>
      <w:r w:rsidRPr="00824268">
        <w:t xml:space="preserve"> (July 2019) – population growth projection</w:t>
      </w:r>
      <w:bookmarkEnd w:id="24"/>
    </w:p>
    <w:tbl>
      <w:tblPr>
        <w:tblW w:w="0" w:type="auto"/>
        <w:tblInd w:w="-5" w:type="dxa"/>
        <w:tblBorders>
          <w:top w:val="single" w:sz="4" w:space="0" w:color="231F20"/>
          <w:left w:val="single" w:sz="4" w:space="0" w:color="231F20"/>
          <w:bottom w:val="single" w:sz="4" w:space="0" w:color="231F20"/>
          <w:right w:val="single" w:sz="4" w:space="0" w:color="231F20"/>
        </w:tblBorders>
        <w:tblCellMar>
          <w:top w:w="28" w:type="dxa"/>
          <w:left w:w="57" w:type="dxa"/>
          <w:bottom w:w="28" w:type="dxa"/>
          <w:right w:w="57" w:type="dxa"/>
        </w:tblCellMar>
        <w:tblLook w:val="04A0" w:firstRow="1" w:lastRow="0" w:firstColumn="1" w:lastColumn="0" w:noHBand="0" w:noVBand="1"/>
      </w:tblPr>
      <w:tblGrid>
        <w:gridCol w:w="3684"/>
        <w:gridCol w:w="1894"/>
        <w:gridCol w:w="1903"/>
        <w:gridCol w:w="1903"/>
      </w:tblGrid>
      <w:tr w:rsidR="002C6E4F" w14:paraId="26B9D040" w14:textId="77777777" w:rsidTr="002C6E4F">
        <w:trPr>
          <w:trHeight w:val="170"/>
          <w:tblHeader/>
        </w:trPr>
        <w:tc>
          <w:tcPr>
            <w:tcW w:w="3684" w:type="dxa"/>
            <w:tcBorders>
              <w:top w:val="single" w:sz="4" w:space="0" w:color="231F20"/>
              <w:left w:val="single" w:sz="4" w:space="0" w:color="231F20"/>
              <w:bottom w:val="single" w:sz="4" w:space="0" w:color="231F20"/>
              <w:right w:val="single" w:sz="4" w:space="0" w:color="231F20"/>
            </w:tcBorders>
            <w:shd w:val="clear" w:color="auto" w:fill="E9DBEB"/>
            <w:vAlign w:val="center"/>
            <w:hideMark/>
          </w:tcPr>
          <w:p w14:paraId="286A8995"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Population forecast</w:t>
            </w:r>
          </w:p>
        </w:tc>
        <w:tc>
          <w:tcPr>
            <w:tcW w:w="1894" w:type="dxa"/>
            <w:tcBorders>
              <w:top w:val="single" w:sz="4" w:space="0" w:color="231F20"/>
              <w:left w:val="single" w:sz="4" w:space="0" w:color="231F20"/>
              <w:bottom w:val="single" w:sz="4" w:space="0" w:color="231F20"/>
              <w:right w:val="single" w:sz="4" w:space="0" w:color="231F20"/>
            </w:tcBorders>
            <w:shd w:val="clear" w:color="auto" w:fill="E9DBEB"/>
            <w:hideMark/>
          </w:tcPr>
          <w:p w14:paraId="1A2CDD77"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2016</w:t>
            </w:r>
          </w:p>
        </w:tc>
        <w:tc>
          <w:tcPr>
            <w:tcW w:w="1903" w:type="dxa"/>
            <w:tcBorders>
              <w:top w:val="single" w:sz="4" w:space="0" w:color="231F20"/>
              <w:left w:val="single" w:sz="4" w:space="0" w:color="231F20"/>
              <w:bottom w:val="single" w:sz="4" w:space="0" w:color="231F20"/>
              <w:right w:val="single" w:sz="4" w:space="0" w:color="231F20"/>
            </w:tcBorders>
            <w:shd w:val="clear" w:color="auto" w:fill="E9DBEB"/>
            <w:vAlign w:val="center"/>
            <w:hideMark/>
          </w:tcPr>
          <w:p w14:paraId="4638EAE2"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2021</w:t>
            </w:r>
          </w:p>
        </w:tc>
        <w:tc>
          <w:tcPr>
            <w:tcW w:w="1903" w:type="dxa"/>
            <w:tcBorders>
              <w:top w:val="single" w:sz="4" w:space="0" w:color="231F20"/>
              <w:left w:val="single" w:sz="4" w:space="0" w:color="231F20"/>
              <w:bottom w:val="single" w:sz="4" w:space="0" w:color="231F20"/>
              <w:right w:val="single" w:sz="4" w:space="0" w:color="231F20"/>
            </w:tcBorders>
            <w:shd w:val="clear" w:color="auto" w:fill="E9DBEB"/>
            <w:vAlign w:val="center"/>
            <w:hideMark/>
          </w:tcPr>
          <w:p w14:paraId="1097B2FA"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2026</w:t>
            </w:r>
          </w:p>
        </w:tc>
      </w:tr>
      <w:tr w:rsidR="002C6E4F" w14:paraId="0163326C" w14:textId="77777777" w:rsidTr="002C6E4F">
        <w:trPr>
          <w:trHeight w:val="170"/>
        </w:trPr>
        <w:tc>
          <w:tcPr>
            <w:tcW w:w="368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41770044" w14:textId="77777777" w:rsidR="002C6E4F" w:rsidRDefault="002C6E4F">
            <w:pPr>
              <w:tabs>
                <w:tab w:val="left" w:pos="2268"/>
                <w:tab w:val="left" w:pos="4536"/>
                <w:tab w:val="left" w:pos="6804"/>
                <w:tab w:val="right" w:pos="9638"/>
              </w:tabs>
              <w:spacing w:before="40" w:after="60" w:line="240" w:lineRule="auto"/>
              <w:jc w:val="center"/>
              <w:rPr>
                <w:sz w:val="16"/>
              </w:rPr>
            </w:pPr>
            <w:r>
              <w:rPr>
                <w:sz w:val="16"/>
              </w:rPr>
              <w:t>Melbourne</w:t>
            </w:r>
          </w:p>
        </w:tc>
        <w:tc>
          <w:tcPr>
            <w:tcW w:w="189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0D520274" w14:textId="0D9F3D56" w:rsidR="002C6E4F" w:rsidRDefault="002C6E4F">
            <w:pPr>
              <w:tabs>
                <w:tab w:val="left" w:pos="2268"/>
                <w:tab w:val="left" w:pos="4536"/>
                <w:tab w:val="left" w:pos="6804"/>
                <w:tab w:val="right" w:pos="9638"/>
              </w:tabs>
              <w:spacing w:before="40" w:after="60" w:line="240" w:lineRule="auto"/>
              <w:jc w:val="center"/>
              <w:rPr>
                <w:rFonts w:ascii="Verdana" w:hAnsi="Verdana" w:cs="Calibri"/>
                <w:color w:val="231F20"/>
                <w:sz w:val="16"/>
                <w:szCs w:val="16"/>
              </w:rPr>
            </w:pPr>
            <w:r>
              <w:rPr>
                <w:noProof/>
              </w:rPr>
              <mc:AlternateContent>
                <mc:Choice Requires="wps">
                  <w:drawing>
                    <wp:anchor distT="0" distB="0" distL="114300" distR="114300" simplePos="0" relativeHeight="251853312" behindDoc="0" locked="0" layoutInCell="1" allowOverlap="1" wp14:anchorId="702AFF16" wp14:editId="6980CF57">
                      <wp:simplePos x="0" y="0"/>
                      <wp:positionH relativeFrom="column">
                        <wp:posOffset>826135</wp:posOffset>
                      </wp:positionH>
                      <wp:positionV relativeFrom="paragraph">
                        <wp:posOffset>201930</wp:posOffset>
                      </wp:positionV>
                      <wp:extent cx="683895" cy="215900"/>
                      <wp:effectExtent l="0" t="0" r="1905" b="0"/>
                      <wp:wrapNone/>
                      <wp:docPr id="1865" name="Text Box 1865"/>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5992A938" w14:textId="77777777" w:rsidR="00332273" w:rsidRDefault="00332273" w:rsidP="002C6E4F">
                                  <w:pPr>
                                    <w:jc w:val="center"/>
                                    <w:rPr>
                                      <w:sz w:val="14"/>
                                    </w:rPr>
                                  </w:pPr>
                                  <w:r>
                                    <w:rPr>
                                      <w:sz w:val="14"/>
                                    </w:rPr>
                                    <w:t>2.39%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AFF16" id="_x0000_t202" coordsize="21600,21600" o:spt="202" path="m,l,21600r21600,l21600,xe">
                      <v:stroke joinstyle="miter"/>
                      <v:path gradientshapeok="t" o:connecttype="rect"/>
                    </v:shapetype>
                    <v:shape id="Text Box 1865" o:spid="_x0000_s1026" type="#_x0000_t202" style="position:absolute;left:0;text-align:left;margin-left:65.05pt;margin-top:15.9pt;width:53.85pt;height:1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" filled="f" stroked="f" strokeweight=".5pt">
                      <v:textbox inset="0,0,0,0">
                        <w:txbxContent>
                          <w:p w14:paraId="5992A938" w14:textId="77777777" w:rsidR="00332273" w:rsidRDefault="00332273" w:rsidP="002C6E4F">
                            <w:pPr>
                              <w:jc w:val="center"/>
                              <w:rPr>
                                <w:sz w:val="14"/>
                              </w:rPr>
                            </w:pPr>
                            <w:r>
                              <w:rPr>
                                <w:sz w:val="14"/>
                              </w:rPr>
                              <w:t>2.39%</w:t>
                            </w:r>
                          </w:p>
                        </w:txbxContent>
                      </v:textbox>
                    </v:shape>
                  </w:pict>
                </mc:Fallback>
              </mc:AlternateContent>
            </w:r>
            <w:r>
              <w:rPr>
                <w:rFonts w:ascii="Verdana" w:hAnsi="Verdana" w:cs="Calibri"/>
                <w:color w:val="231F20"/>
                <w:sz w:val="16"/>
                <w:szCs w:val="16"/>
              </w:rPr>
              <w:t>4,683,972</w:t>
            </w:r>
          </w:p>
        </w:tc>
        <w:tc>
          <w:tcPr>
            <w:tcW w:w="1903"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1E34D623" w14:textId="77777777" w:rsidR="002C6E4F" w:rsidRDefault="002C6E4F">
            <w:pPr>
              <w:tabs>
                <w:tab w:val="left" w:pos="2268"/>
                <w:tab w:val="left" w:pos="4536"/>
                <w:tab w:val="left" w:pos="6804"/>
                <w:tab w:val="right" w:pos="9638"/>
              </w:tabs>
              <w:spacing w:before="40" w:after="60" w:line="240" w:lineRule="auto"/>
              <w:jc w:val="center"/>
              <w:rPr>
                <w:rFonts w:asciiTheme="majorHAnsi" w:hAnsiTheme="majorHAnsi"/>
                <w:sz w:val="16"/>
              </w:rPr>
            </w:pPr>
            <w:r>
              <w:rPr>
                <w:rFonts w:ascii="Verdana" w:hAnsi="Verdana" w:cs="Calibri"/>
                <w:color w:val="231F20"/>
                <w:sz w:val="16"/>
                <w:szCs w:val="16"/>
              </w:rPr>
              <w:t>5,270,871</w:t>
            </w:r>
          </w:p>
        </w:tc>
        <w:tc>
          <w:tcPr>
            <w:tcW w:w="1903"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6C07C6D1" w14:textId="77777777" w:rsidR="002C6E4F" w:rsidRDefault="002C6E4F">
            <w:pPr>
              <w:tabs>
                <w:tab w:val="left" w:pos="2268"/>
                <w:tab w:val="left" w:pos="4536"/>
                <w:tab w:val="left" w:pos="6804"/>
                <w:tab w:val="right" w:pos="9638"/>
              </w:tabs>
              <w:spacing w:before="40" w:after="60" w:line="240" w:lineRule="auto"/>
              <w:jc w:val="center"/>
              <w:rPr>
                <w:rFonts w:asciiTheme="majorHAnsi" w:hAnsiTheme="majorHAnsi"/>
                <w:sz w:val="16"/>
              </w:rPr>
            </w:pPr>
            <w:r>
              <w:rPr>
                <w:rFonts w:ascii="Verdana" w:hAnsi="Verdana" w:cs="Calibri"/>
                <w:color w:val="231F20"/>
                <w:sz w:val="16"/>
                <w:szCs w:val="16"/>
              </w:rPr>
              <w:t>5,803,337</w:t>
            </w:r>
          </w:p>
        </w:tc>
      </w:tr>
      <w:tr w:rsidR="002C6E4F" w14:paraId="72DCFA9A" w14:textId="77777777" w:rsidTr="002C6E4F">
        <w:trPr>
          <w:trHeight w:val="567"/>
        </w:trPr>
        <w:tc>
          <w:tcPr>
            <w:tcW w:w="3684"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5591FB53" w14:textId="77777777" w:rsidR="002C6E4F" w:rsidRDefault="002C6E4F">
            <w:pPr>
              <w:tabs>
                <w:tab w:val="left" w:pos="2268"/>
                <w:tab w:val="left" w:pos="4536"/>
                <w:tab w:val="left" w:pos="6804"/>
                <w:tab w:val="right" w:pos="9638"/>
              </w:tabs>
              <w:spacing w:before="40" w:after="60" w:line="240" w:lineRule="auto"/>
              <w:jc w:val="right"/>
              <w:rPr>
                <w:i/>
                <w:sz w:val="14"/>
              </w:rPr>
            </w:pPr>
            <w:r>
              <w:rPr>
                <w:i/>
                <w:sz w:val="14"/>
              </w:rPr>
              <w:t>Compound annual growth rate (CAGR)</w:t>
            </w:r>
          </w:p>
        </w:tc>
        <w:tc>
          <w:tcPr>
            <w:tcW w:w="5700" w:type="dxa"/>
            <w:gridSpan w:val="3"/>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5C6391CB" w14:textId="1F9AF225" w:rsidR="002C6E4F" w:rsidRDefault="002C6E4F">
            <w:pPr>
              <w:tabs>
                <w:tab w:val="left" w:pos="2268"/>
                <w:tab w:val="left" w:pos="4536"/>
                <w:tab w:val="left" w:pos="6804"/>
                <w:tab w:val="right" w:pos="9638"/>
              </w:tabs>
              <w:spacing w:before="40" w:after="60" w:line="240" w:lineRule="auto"/>
              <w:jc w:val="center"/>
              <w:rPr>
                <w:rFonts w:asciiTheme="majorHAnsi" w:hAnsiTheme="majorHAnsi"/>
                <w:i/>
                <w:sz w:val="14"/>
              </w:rPr>
            </w:pPr>
            <w:r>
              <w:rPr>
                <w:noProof/>
              </w:rPr>
              <mc:AlternateContent>
                <mc:Choice Requires="wps">
                  <w:drawing>
                    <wp:anchor distT="0" distB="0" distL="114300" distR="114300" simplePos="0" relativeHeight="251862528" behindDoc="0" locked="0" layoutInCell="1" allowOverlap="1" wp14:anchorId="3C88E681" wp14:editId="64655C83">
                      <wp:simplePos x="0" y="0"/>
                      <wp:positionH relativeFrom="column">
                        <wp:posOffset>231775</wp:posOffset>
                      </wp:positionH>
                      <wp:positionV relativeFrom="paragraph">
                        <wp:posOffset>187325</wp:posOffset>
                      </wp:positionV>
                      <wp:extent cx="1799590" cy="0"/>
                      <wp:effectExtent l="25400" t="63500" r="0" b="76200"/>
                      <wp:wrapNone/>
                      <wp:docPr id="1864" name="Straight Arrow Connector 1864"/>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99E269" id="_x0000_t32" coordsize="21600,21600" o:spt="32" o:oned="t" path="m,l21600,21600e" filled="f">
                      <v:path arrowok="t" fillok="f" o:connecttype="none"/>
                      <o:lock v:ext="edit" shapetype="t"/>
                    </v:shapetype>
                    <v:shape id="Straight Arrow Connector 1864" o:spid="_x0000_s1026" type="#_x0000_t32" style="position:absolute;margin-left:18.25pt;margin-top:14.75pt;width:141.7pt;height:0;flip: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" strokecolor="#003e83 [3044]" strokeweight=".5pt">
                      <v:stroke startarrow="block" endarrow="block"/>
                    </v:shape>
                  </w:pict>
                </mc:Fallback>
              </mc:AlternateContent>
            </w:r>
            <w:r>
              <w:rPr>
                <w:noProof/>
              </w:rPr>
              <mc:AlternateContent>
                <mc:Choice Requires="wps">
                  <w:drawing>
                    <wp:anchor distT="0" distB="0" distL="114300" distR="114300" simplePos="0" relativeHeight="251863552" behindDoc="0" locked="0" layoutInCell="1" allowOverlap="1" wp14:anchorId="6AFFC8D7" wp14:editId="0405B9E1">
                      <wp:simplePos x="0" y="0"/>
                      <wp:positionH relativeFrom="column">
                        <wp:posOffset>1473200</wp:posOffset>
                      </wp:positionH>
                      <wp:positionV relativeFrom="paragraph">
                        <wp:posOffset>297180</wp:posOffset>
                      </wp:positionV>
                      <wp:extent cx="1799590" cy="0"/>
                      <wp:effectExtent l="25400" t="63500" r="0" b="76200"/>
                      <wp:wrapNone/>
                      <wp:docPr id="1863" name="Straight Arrow Connector 1863"/>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7EDB9" id="Straight Arrow Connector 1863" o:spid="_x0000_s1026" type="#_x0000_t32" style="position:absolute;margin-left:116pt;margin-top:23.4pt;width:141.7pt;height:0;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" strokecolor="#003e83 [3044]" strokeweight=".5pt">
                      <v:stroke startarrow="block" endarrow="block"/>
                    </v:shape>
                  </w:pict>
                </mc:Fallback>
              </mc:AlternateContent>
            </w:r>
            <w:r>
              <w:rPr>
                <w:noProof/>
              </w:rPr>
              <mc:AlternateContent>
                <mc:Choice Requires="wps">
                  <w:drawing>
                    <wp:anchor distT="0" distB="0" distL="114300" distR="114300" simplePos="0" relativeHeight="251864576" behindDoc="0" locked="0" layoutInCell="1" allowOverlap="1" wp14:anchorId="71C8C21C" wp14:editId="76E4FE1C">
                      <wp:simplePos x="0" y="0"/>
                      <wp:positionH relativeFrom="column">
                        <wp:posOffset>2039620</wp:posOffset>
                      </wp:positionH>
                      <wp:positionV relativeFrom="paragraph">
                        <wp:posOffset>48260</wp:posOffset>
                      </wp:positionV>
                      <wp:extent cx="683895" cy="215900"/>
                      <wp:effectExtent l="0" t="0" r="1905" b="0"/>
                      <wp:wrapNone/>
                      <wp:docPr id="1862" name="Text Box 1862"/>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4BF387D9" w14:textId="77777777" w:rsidR="00332273" w:rsidRDefault="00332273" w:rsidP="002C6E4F">
                                  <w:pPr>
                                    <w:jc w:val="center"/>
                                    <w:rPr>
                                      <w:sz w:val="14"/>
                                    </w:rPr>
                                  </w:pPr>
                                  <w:r>
                                    <w:rPr>
                                      <w:sz w:val="14"/>
                                    </w:rPr>
                                    <w:t>1.94%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8C21C" id="Text Box 1862" o:spid="_x0000_s1027" type="#_x0000_t202" style="position:absolute;left:0;text-align:left;margin-left:160.6pt;margin-top:3.8pt;width:53.85pt;height:1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" filled="f" stroked="f" strokeweight=".5pt">
                      <v:textbox inset="0,0,0,0">
                        <w:txbxContent>
                          <w:p w14:paraId="4BF387D9" w14:textId="77777777" w:rsidR="00332273" w:rsidRDefault="00332273" w:rsidP="002C6E4F">
                            <w:pPr>
                              <w:jc w:val="center"/>
                              <w:rPr>
                                <w:sz w:val="14"/>
                              </w:rPr>
                            </w:pPr>
                            <w:r>
                              <w:rPr>
                                <w:sz w:val="14"/>
                              </w:rPr>
                              <w:t>1.94%</w:t>
                            </w:r>
                          </w:p>
                        </w:txbxContent>
                      </v:textbox>
                    </v:shape>
                  </w:pict>
                </mc:Fallback>
              </mc:AlternateContent>
            </w:r>
          </w:p>
        </w:tc>
      </w:tr>
      <w:tr w:rsidR="002C6E4F" w14:paraId="340CF911" w14:textId="77777777" w:rsidTr="002C6E4F">
        <w:trPr>
          <w:trHeight w:val="170"/>
        </w:trPr>
        <w:tc>
          <w:tcPr>
            <w:tcW w:w="368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2286C854" w14:textId="77777777" w:rsidR="002C6E4F" w:rsidRDefault="002C6E4F">
            <w:pPr>
              <w:tabs>
                <w:tab w:val="left" w:pos="2268"/>
                <w:tab w:val="left" w:pos="4536"/>
                <w:tab w:val="left" w:pos="6804"/>
                <w:tab w:val="right" w:pos="9638"/>
              </w:tabs>
              <w:spacing w:before="40" w:after="60" w:line="240" w:lineRule="auto"/>
              <w:jc w:val="center"/>
              <w:rPr>
                <w:sz w:val="16"/>
              </w:rPr>
            </w:pPr>
            <w:r>
              <w:rPr>
                <w:sz w:val="16"/>
              </w:rPr>
              <w:t>Western Treatment Plant (WTP) catchment</w:t>
            </w:r>
          </w:p>
        </w:tc>
        <w:tc>
          <w:tcPr>
            <w:tcW w:w="189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27C00506" w14:textId="77777777" w:rsidR="002C6E4F" w:rsidRDefault="002C6E4F">
            <w:pPr>
              <w:tabs>
                <w:tab w:val="left" w:pos="2268"/>
                <w:tab w:val="left" w:pos="4536"/>
                <w:tab w:val="left" w:pos="6804"/>
                <w:tab w:val="right" w:pos="9638"/>
              </w:tabs>
              <w:spacing w:before="40" w:after="60" w:line="240" w:lineRule="auto"/>
              <w:jc w:val="center"/>
              <w:rPr>
                <w:rFonts w:ascii="Verdana" w:hAnsi="Verdana" w:cs="Calibri"/>
                <w:color w:val="231F20"/>
                <w:sz w:val="16"/>
                <w:szCs w:val="16"/>
              </w:rPr>
            </w:pPr>
            <w:r>
              <w:rPr>
                <w:rFonts w:ascii="Verdana" w:hAnsi="Verdana" w:cs="Calibri"/>
                <w:color w:val="231F20"/>
                <w:sz w:val="16"/>
                <w:szCs w:val="16"/>
              </w:rPr>
              <w:t>2,302,383</w:t>
            </w:r>
          </w:p>
        </w:tc>
        <w:tc>
          <w:tcPr>
            <w:tcW w:w="1903"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0C8D8E1A" w14:textId="77777777" w:rsidR="002C6E4F" w:rsidRDefault="002C6E4F">
            <w:pPr>
              <w:tabs>
                <w:tab w:val="left" w:pos="2268"/>
                <w:tab w:val="left" w:pos="4536"/>
                <w:tab w:val="left" w:pos="6804"/>
                <w:tab w:val="right" w:pos="9638"/>
              </w:tabs>
              <w:spacing w:before="40" w:after="60" w:line="240" w:lineRule="auto"/>
              <w:jc w:val="center"/>
              <w:rPr>
                <w:rFonts w:asciiTheme="majorHAnsi" w:hAnsiTheme="majorHAnsi" w:cs="Calibri"/>
                <w:sz w:val="16"/>
                <w:szCs w:val="18"/>
              </w:rPr>
            </w:pPr>
            <w:r>
              <w:rPr>
                <w:rFonts w:ascii="Verdana" w:hAnsi="Verdana" w:cs="Calibri"/>
                <w:color w:val="231F20"/>
                <w:sz w:val="16"/>
                <w:szCs w:val="16"/>
              </w:rPr>
              <w:t>2,616,022</w:t>
            </w:r>
          </w:p>
        </w:tc>
        <w:tc>
          <w:tcPr>
            <w:tcW w:w="1903"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2D912389" w14:textId="77777777" w:rsidR="002C6E4F" w:rsidRDefault="002C6E4F">
            <w:pPr>
              <w:tabs>
                <w:tab w:val="left" w:pos="2268"/>
                <w:tab w:val="left" w:pos="4536"/>
                <w:tab w:val="left" w:pos="6804"/>
                <w:tab w:val="right" w:pos="9638"/>
              </w:tabs>
              <w:spacing w:before="40" w:after="60" w:line="240" w:lineRule="auto"/>
              <w:jc w:val="center"/>
              <w:rPr>
                <w:rFonts w:asciiTheme="majorHAnsi" w:hAnsiTheme="majorHAnsi" w:cs="Calibri"/>
                <w:sz w:val="16"/>
                <w:szCs w:val="18"/>
              </w:rPr>
            </w:pPr>
            <w:r>
              <w:rPr>
                <w:rFonts w:ascii="Verdana" w:hAnsi="Verdana" w:cs="Calibri"/>
                <w:color w:val="231F20"/>
                <w:sz w:val="16"/>
                <w:szCs w:val="16"/>
              </w:rPr>
              <w:t>2,882,274</w:t>
            </w:r>
          </w:p>
        </w:tc>
      </w:tr>
      <w:tr w:rsidR="002C6E4F" w14:paraId="41BCB148" w14:textId="77777777" w:rsidTr="002C6E4F">
        <w:trPr>
          <w:trHeight w:val="567"/>
        </w:trPr>
        <w:tc>
          <w:tcPr>
            <w:tcW w:w="368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70BBC0CA" w14:textId="77777777" w:rsidR="002C6E4F" w:rsidRDefault="002C6E4F">
            <w:pPr>
              <w:tabs>
                <w:tab w:val="left" w:pos="2268"/>
                <w:tab w:val="left" w:pos="4536"/>
                <w:tab w:val="left" w:pos="6804"/>
                <w:tab w:val="right" w:pos="9638"/>
              </w:tabs>
              <w:spacing w:before="40" w:after="60" w:line="240" w:lineRule="auto"/>
              <w:jc w:val="right"/>
              <w:rPr>
                <w:sz w:val="16"/>
              </w:rPr>
            </w:pPr>
            <w:r>
              <w:rPr>
                <w:i/>
                <w:sz w:val="14"/>
              </w:rPr>
              <w:t>CAGR</w:t>
            </w:r>
          </w:p>
        </w:tc>
        <w:tc>
          <w:tcPr>
            <w:tcW w:w="5700" w:type="dxa"/>
            <w:gridSpan w:val="3"/>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6DDFE763" w14:textId="38AFEE45" w:rsidR="002C6E4F" w:rsidRDefault="002C6E4F">
            <w:pPr>
              <w:tabs>
                <w:tab w:val="left" w:pos="2268"/>
                <w:tab w:val="left" w:pos="4536"/>
                <w:tab w:val="left" w:pos="6804"/>
                <w:tab w:val="right" w:pos="9638"/>
              </w:tabs>
              <w:spacing w:before="40" w:after="60" w:line="240" w:lineRule="auto"/>
              <w:jc w:val="center"/>
              <w:rPr>
                <w:rFonts w:asciiTheme="majorHAnsi" w:hAnsiTheme="majorHAnsi" w:cs="Calibri"/>
                <w:i/>
                <w:sz w:val="14"/>
                <w:szCs w:val="18"/>
              </w:rPr>
            </w:pPr>
            <w:r>
              <w:rPr>
                <w:noProof/>
              </w:rPr>
              <mc:AlternateContent>
                <mc:Choice Requires="wps">
                  <w:drawing>
                    <wp:anchor distT="0" distB="0" distL="114300" distR="114300" simplePos="0" relativeHeight="251857408" behindDoc="0" locked="0" layoutInCell="1" allowOverlap="1" wp14:anchorId="3DCB9C7D" wp14:editId="634DBF47">
                      <wp:simplePos x="0" y="0"/>
                      <wp:positionH relativeFrom="column">
                        <wp:posOffset>2032000</wp:posOffset>
                      </wp:positionH>
                      <wp:positionV relativeFrom="paragraph">
                        <wp:posOffset>99060</wp:posOffset>
                      </wp:positionV>
                      <wp:extent cx="683895" cy="215900"/>
                      <wp:effectExtent l="0" t="0" r="1905" b="0"/>
                      <wp:wrapNone/>
                      <wp:docPr id="1861" name="Text Box 1861"/>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5D10F62C" w14:textId="77777777" w:rsidR="00332273" w:rsidRDefault="00332273" w:rsidP="002C6E4F">
                                  <w:pPr>
                                    <w:jc w:val="center"/>
                                    <w:rPr>
                                      <w:sz w:val="14"/>
                                    </w:rPr>
                                  </w:pPr>
                                  <w:r>
                                    <w:rPr>
                                      <w:sz w:val="14"/>
                                    </w:rPr>
                                    <w:t>1.96%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9C7D" id="Text Box 1861" o:spid="_x0000_s1028" type="#_x0000_t202" style="position:absolute;left:0;text-align:left;margin-left:160pt;margin-top:7.8pt;width:53.85pt;height:1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" filled="f" stroked="f" strokeweight=".5pt">
                      <v:textbox inset="0,0,0,0">
                        <w:txbxContent>
                          <w:p w14:paraId="5D10F62C" w14:textId="77777777" w:rsidR="00332273" w:rsidRDefault="00332273" w:rsidP="002C6E4F">
                            <w:pPr>
                              <w:jc w:val="center"/>
                              <w:rPr>
                                <w:sz w:val="14"/>
                              </w:rPr>
                            </w:pPr>
                            <w:r>
                              <w:rPr>
                                <w:sz w:val="14"/>
                              </w:rPr>
                              <w:t>1.96%</w:t>
                            </w:r>
                          </w:p>
                        </w:txbxContent>
                      </v:textbox>
                    </v:shape>
                  </w:pict>
                </mc:Fallback>
              </mc:AlternateContent>
            </w:r>
            <w:r>
              <w:rPr>
                <w:noProof/>
              </w:rPr>
              <mc:AlternateContent>
                <mc:Choice Requires="wps">
                  <w:drawing>
                    <wp:anchor distT="0" distB="0" distL="114300" distR="114300" simplePos="0" relativeHeight="251855360" behindDoc="0" locked="0" layoutInCell="1" allowOverlap="1" wp14:anchorId="473F4C0A" wp14:editId="497C6245">
                      <wp:simplePos x="0" y="0"/>
                      <wp:positionH relativeFrom="column">
                        <wp:posOffset>232410</wp:posOffset>
                      </wp:positionH>
                      <wp:positionV relativeFrom="paragraph">
                        <wp:posOffset>162560</wp:posOffset>
                      </wp:positionV>
                      <wp:extent cx="1799590" cy="0"/>
                      <wp:effectExtent l="25400" t="63500" r="0" b="76200"/>
                      <wp:wrapNone/>
                      <wp:docPr id="1860" name="Straight Arrow Connector 1860"/>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3DDF3" id="Straight Arrow Connector 1860" o:spid="_x0000_s1026" type="#_x0000_t32" style="position:absolute;margin-left:18.3pt;margin-top:12.8pt;width:141.7pt;height:0;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" strokecolor="#003e83 [3044]" strokeweight=".5pt">
                      <v:stroke startarrow="block" endarrow="block"/>
                    </v:shape>
                  </w:pict>
                </mc:Fallback>
              </mc:AlternateContent>
            </w:r>
            <w:r>
              <w:rPr>
                <w:noProof/>
              </w:rPr>
              <mc:AlternateContent>
                <mc:Choice Requires="wps">
                  <w:drawing>
                    <wp:anchor distT="0" distB="0" distL="114300" distR="114300" simplePos="0" relativeHeight="251856384" behindDoc="0" locked="0" layoutInCell="1" allowOverlap="1" wp14:anchorId="6254F34C" wp14:editId="42603DED">
                      <wp:simplePos x="0" y="0"/>
                      <wp:positionH relativeFrom="column">
                        <wp:posOffset>1466850</wp:posOffset>
                      </wp:positionH>
                      <wp:positionV relativeFrom="paragraph">
                        <wp:posOffset>270510</wp:posOffset>
                      </wp:positionV>
                      <wp:extent cx="1799590" cy="0"/>
                      <wp:effectExtent l="25400" t="63500" r="0" b="76200"/>
                      <wp:wrapNone/>
                      <wp:docPr id="1859" name="Straight Arrow Connector 1859"/>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01DF7" id="Straight Arrow Connector 1859" o:spid="_x0000_s1026" type="#_x0000_t32" style="position:absolute;margin-left:115.5pt;margin-top:21.3pt;width:141.7pt;height:0;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" strokecolor="#003e83 [3044]" strokeweight=".5pt">
                      <v:stroke startarrow="block" endarrow="block"/>
                    </v:shape>
                  </w:pict>
                </mc:Fallback>
              </mc:AlternateContent>
            </w:r>
            <w:r>
              <w:rPr>
                <w:noProof/>
              </w:rPr>
              <mc:AlternateContent>
                <mc:Choice Requires="wps">
                  <w:drawing>
                    <wp:anchor distT="0" distB="0" distL="114300" distR="114300" simplePos="0" relativeHeight="251854336" behindDoc="0" locked="0" layoutInCell="1" allowOverlap="1" wp14:anchorId="70069860" wp14:editId="07906F8F">
                      <wp:simplePos x="0" y="0"/>
                      <wp:positionH relativeFrom="column">
                        <wp:posOffset>826135</wp:posOffset>
                      </wp:positionH>
                      <wp:positionV relativeFrom="paragraph">
                        <wp:posOffset>-34290</wp:posOffset>
                      </wp:positionV>
                      <wp:extent cx="683895" cy="215900"/>
                      <wp:effectExtent l="0" t="0" r="1905" b="0"/>
                      <wp:wrapNone/>
                      <wp:docPr id="1858" name="Text Box 1858"/>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770596E8" w14:textId="77777777" w:rsidR="00332273" w:rsidRDefault="00332273" w:rsidP="002C6E4F">
                                  <w:pPr>
                                    <w:jc w:val="center"/>
                                    <w:rPr>
                                      <w:sz w:val="14"/>
                                    </w:rPr>
                                  </w:pPr>
                                  <w:r>
                                    <w:rPr>
                                      <w:sz w:val="14"/>
                                    </w:rPr>
                                    <w:t>2.59%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9860" id="Text Box 1858" o:spid="_x0000_s1029" type="#_x0000_t202" style="position:absolute;left:0;text-align:left;margin-left:65.05pt;margin-top:-2.7pt;width:53.85pt;height:1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" filled="f" stroked="f" strokeweight=".5pt">
                      <v:textbox inset="0,0,0,0">
                        <w:txbxContent>
                          <w:p w14:paraId="770596E8" w14:textId="77777777" w:rsidR="00332273" w:rsidRDefault="00332273" w:rsidP="002C6E4F">
                            <w:pPr>
                              <w:jc w:val="center"/>
                              <w:rPr>
                                <w:sz w:val="14"/>
                              </w:rPr>
                            </w:pPr>
                            <w:r>
                              <w:rPr>
                                <w:sz w:val="14"/>
                              </w:rPr>
                              <w:t>2.59%</w:t>
                            </w:r>
                          </w:p>
                        </w:txbxContent>
                      </v:textbox>
                    </v:shape>
                  </w:pict>
                </mc:Fallback>
              </mc:AlternateContent>
            </w:r>
          </w:p>
        </w:tc>
      </w:tr>
      <w:tr w:rsidR="002C6E4F" w14:paraId="7BB180AB" w14:textId="77777777" w:rsidTr="002C6E4F">
        <w:trPr>
          <w:trHeight w:val="170"/>
        </w:trPr>
        <w:tc>
          <w:tcPr>
            <w:tcW w:w="368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7EE9FBC8" w14:textId="77777777" w:rsidR="002C6E4F" w:rsidRDefault="002C6E4F">
            <w:pPr>
              <w:tabs>
                <w:tab w:val="left" w:pos="2268"/>
                <w:tab w:val="left" w:pos="4536"/>
                <w:tab w:val="left" w:pos="6804"/>
                <w:tab w:val="right" w:pos="9638"/>
              </w:tabs>
              <w:spacing w:before="40" w:after="60" w:line="240" w:lineRule="auto"/>
              <w:jc w:val="center"/>
              <w:rPr>
                <w:sz w:val="16"/>
              </w:rPr>
            </w:pPr>
            <w:r>
              <w:rPr>
                <w:sz w:val="16"/>
              </w:rPr>
              <w:t>Eastern Treatment Plant (ETP) catchment</w:t>
            </w:r>
          </w:p>
        </w:tc>
        <w:tc>
          <w:tcPr>
            <w:tcW w:w="1894" w:type="dxa"/>
            <w:tcBorders>
              <w:top w:val="single" w:sz="4" w:space="0" w:color="231F20"/>
              <w:left w:val="single" w:sz="4" w:space="0" w:color="231F20"/>
              <w:bottom w:val="single" w:sz="4" w:space="0" w:color="231F20"/>
              <w:right w:val="single" w:sz="4" w:space="0" w:color="231F20"/>
            </w:tcBorders>
            <w:shd w:val="clear" w:color="auto" w:fill="FFFFFF" w:themeFill="background1"/>
            <w:hideMark/>
          </w:tcPr>
          <w:p w14:paraId="716D25AF" w14:textId="39634F42" w:rsidR="002C6E4F" w:rsidRDefault="002C6E4F">
            <w:pPr>
              <w:tabs>
                <w:tab w:val="left" w:pos="2268"/>
                <w:tab w:val="left" w:pos="4536"/>
                <w:tab w:val="left" w:pos="6804"/>
                <w:tab w:val="right" w:pos="9638"/>
              </w:tabs>
              <w:spacing w:before="40" w:after="60" w:line="240" w:lineRule="auto"/>
              <w:jc w:val="center"/>
              <w:rPr>
                <w:rFonts w:ascii="Verdana" w:hAnsi="Verdana" w:cs="Calibri"/>
                <w:color w:val="231F20"/>
                <w:sz w:val="16"/>
                <w:szCs w:val="16"/>
              </w:rPr>
            </w:pPr>
            <w:r>
              <w:rPr>
                <w:noProof/>
              </w:rPr>
              <mc:AlternateContent>
                <mc:Choice Requires="wps">
                  <w:drawing>
                    <wp:anchor distT="0" distB="0" distL="114300" distR="114300" simplePos="0" relativeHeight="251861504" behindDoc="0" locked="0" layoutInCell="1" allowOverlap="1" wp14:anchorId="48109F0C" wp14:editId="30835512">
                      <wp:simplePos x="0" y="0"/>
                      <wp:positionH relativeFrom="column">
                        <wp:posOffset>831850</wp:posOffset>
                      </wp:positionH>
                      <wp:positionV relativeFrom="paragraph">
                        <wp:posOffset>186055</wp:posOffset>
                      </wp:positionV>
                      <wp:extent cx="683895" cy="215900"/>
                      <wp:effectExtent l="0" t="0" r="1905" b="0"/>
                      <wp:wrapNone/>
                      <wp:docPr id="1857" name="Text Box 1857"/>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0DDAF602" w14:textId="77777777" w:rsidR="00332273" w:rsidRDefault="00332273" w:rsidP="002C6E4F">
                                  <w:pPr>
                                    <w:jc w:val="center"/>
                                    <w:rPr>
                                      <w:sz w:val="14"/>
                                    </w:rPr>
                                  </w:pPr>
                                  <w:r>
                                    <w:rPr>
                                      <w:sz w:val="14"/>
                                    </w:rPr>
                                    <w:t>1.38%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9F0C" id="Text Box 1857" o:spid="_x0000_s1030" type="#_x0000_t202" style="position:absolute;left:0;text-align:left;margin-left:65.5pt;margin-top:14.65pt;width:53.85pt;height:1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" filled="f" stroked="f" strokeweight=".5pt">
                      <v:textbox inset="0,0,0,0">
                        <w:txbxContent>
                          <w:p w14:paraId="0DDAF602" w14:textId="77777777" w:rsidR="00332273" w:rsidRDefault="00332273" w:rsidP="002C6E4F">
                            <w:pPr>
                              <w:jc w:val="center"/>
                              <w:rPr>
                                <w:sz w:val="14"/>
                              </w:rPr>
                            </w:pPr>
                            <w:r>
                              <w:rPr>
                                <w:sz w:val="14"/>
                              </w:rPr>
                              <w:t>1.38%</w:t>
                            </w:r>
                          </w:p>
                        </w:txbxContent>
                      </v:textbox>
                    </v:shape>
                  </w:pict>
                </mc:Fallback>
              </mc:AlternateContent>
            </w:r>
            <w:r>
              <w:rPr>
                <w:rFonts w:ascii="Verdana" w:hAnsi="Verdana" w:cs="Calibri"/>
                <w:color w:val="231F20"/>
                <w:sz w:val="16"/>
                <w:szCs w:val="16"/>
              </w:rPr>
              <w:t>1,706,229</w:t>
            </w:r>
          </w:p>
        </w:tc>
        <w:tc>
          <w:tcPr>
            <w:tcW w:w="1903"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034B9880" w14:textId="77777777" w:rsidR="002C6E4F" w:rsidRDefault="002C6E4F">
            <w:pPr>
              <w:tabs>
                <w:tab w:val="left" w:pos="2268"/>
                <w:tab w:val="left" w:pos="4536"/>
                <w:tab w:val="left" w:pos="6804"/>
                <w:tab w:val="right" w:pos="9638"/>
              </w:tabs>
              <w:spacing w:before="40" w:after="60" w:line="240" w:lineRule="auto"/>
              <w:jc w:val="center"/>
              <w:rPr>
                <w:rFonts w:asciiTheme="majorHAnsi" w:hAnsiTheme="majorHAnsi" w:cs="Calibri"/>
                <w:sz w:val="16"/>
                <w:szCs w:val="18"/>
              </w:rPr>
            </w:pPr>
            <w:r>
              <w:rPr>
                <w:rFonts w:ascii="Verdana" w:hAnsi="Verdana" w:cs="Calibri"/>
                <w:color w:val="231F20"/>
                <w:sz w:val="16"/>
                <w:szCs w:val="16"/>
              </w:rPr>
              <w:t>1,826,989</w:t>
            </w:r>
          </w:p>
        </w:tc>
        <w:tc>
          <w:tcPr>
            <w:tcW w:w="1903" w:type="dxa"/>
            <w:tcBorders>
              <w:top w:val="single" w:sz="4" w:space="0" w:color="231F20"/>
              <w:left w:val="single" w:sz="4" w:space="0" w:color="231F20"/>
              <w:bottom w:val="single" w:sz="4" w:space="0" w:color="231F20"/>
              <w:right w:val="single" w:sz="4" w:space="0" w:color="231F20"/>
            </w:tcBorders>
            <w:shd w:val="clear" w:color="auto" w:fill="FFFFFF" w:themeFill="background1"/>
            <w:vAlign w:val="center"/>
            <w:hideMark/>
          </w:tcPr>
          <w:p w14:paraId="06260599" w14:textId="77777777" w:rsidR="002C6E4F" w:rsidRDefault="002C6E4F">
            <w:pPr>
              <w:tabs>
                <w:tab w:val="left" w:pos="2268"/>
                <w:tab w:val="left" w:pos="4536"/>
                <w:tab w:val="left" w:pos="6804"/>
                <w:tab w:val="right" w:pos="9638"/>
              </w:tabs>
              <w:spacing w:before="40" w:after="60" w:line="240" w:lineRule="auto"/>
              <w:jc w:val="center"/>
              <w:rPr>
                <w:rFonts w:asciiTheme="majorHAnsi" w:hAnsiTheme="majorHAnsi" w:cs="Calibri"/>
                <w:sz w:val="16"/>
                <w:szCs w:val="18"/>
              </w:rPr>
            </w:pPr>
            <w:r>
              <w:rPr>
                <w:rFonts w:ascii="Verdana" w:hAnsi="Verdana" w:cs="Calibri"/>
                <w:color w:val="231F20"/>
                <w:sz w:val="16"/>
                <w:szCs w:val="16"/>
              </w:rPr>
              <w:t>1,951,942</w:t>
            </w:r>
          </w:p>
        </w:tc>
      </w:tr>
      <w:tr w:rsidR="002C6E4F" w14:paraId="4BEB206B" w14:textId="77777777" w:rsidTr="002C6E4F">
        <w:trPr>
          <w:trHeight w:val="567"/>
        </w:trPr>
        <w:tc>
          <w:tcPr>
            <w:tcW w:w="3684" w:type="dxa"/>
            <w:tcBorders>
              <w:top w:val="single" w:sz="4" w:space="0" w:color="231F20"/>
              <w:left w:val="single" w:sz="4" w:space="0" w:color="231F20"/>
              <w:bottom w:val="single" w:sz="4" w:space="0" w:color="auto"/>
              <w:right w:val="single" w:sz="4" w:space="0" w:color="231F20"/>
            </w:tcBorders>
            <w:shd w:val="clear" w:color="auto" w:fill="FFFFFF" w:themeFill="background1"/>
            <w:hideMark/>
          </w:tcPr>
          <w:p w14:paraId="63A218E5" w14:textId="77777777" w:rsidR="002C6E4F" w:rsidRDefault="002C6E4F">
            <w:pPr>
              <w:tabs>
                <w:tab w:val="left" w:pos="2268"/>
                <w:tab w:val="left" w:pos="4536"/>
                <w:tab w:val="left" w:pos="6804"/>
                <w:tab w:val="right" w:pos="9638"/>
              </w:tabs>
              <w:spacing w:before="40" w:after="60" w:line="240" w:lineRule="auto"/>
              <w:jc w:val="right"/>
              <w:rPr>
                <w:sz w:val="16"/>
              </w:rPr>
            </w:pPr>
            <w:r>
              <w:rPr>
                <w:i/>
                <w:sz w:val="14"/>
              </w:rPr>
              <w:t>CAGR</w:t>
            </w:r>
          </w:p>
        </w:tc>
        <w:tc>
          <w:tcPr>
            <w:tcW w:w="5700" w:type="dxa"/>
            <w:gridSpan w:val="3"/>
            <w:tcBorders>
              <w:top w:val="single" w:sz="4" w:space="0" w:color="231F20"/>
              <w:left w:val="single" w:sz="4" w:space="0" w:color="231F20"/>
              <w:bottom w:val="single" w:sz="4" w:space="0" w:color="auto"/>
              <w:right w:val="single" w:sz="4" w:space="0" w:color="231F20"/>
            </w:tcBorders>
            <w:shd w:val="clear" w:color="auto" w:fill="FFFFFF" w:themeFill="background1"/>
            <w:hideMark/>
          </w:tcPr>
          <w:p w14:paraId="5CA1F2C4" w14:textId="5ACFD1CF" w:rsidR="002C6E4F" w:rsidRDefault="002C6E4F">
            <w:pPr>
              <w:tabs>
                <w:tab w:val="left" w:pos="2268"/>
                <w:tab w:val="left" w:pos="4536"/>
                <w:tab w:val="left" w:pos="6804"/>
                <w:tab w:val="right" w:pos="9638"/>
              </w:tabs>
              <w:spacing w:before="40" w:after="60" w:line="240" w:lineRule="auto"/>
              <w:jc w:val="center"/>
              <w:rPr>
                <w:rFonts w:asciiTheme="majorHAnsi" w:hAnsiTheme="majorHAnsi" w:cs="Calibri"/>
                <w:i/>
                <w:sz w:val="16"/>
                <w:szCs w:val="18"/>
              </w:rPr>
            </w:pPr>
            <w:r>
              <w:rPr>
                <w:noProof/>
              </w:rPr>
              <mc:AlternateContent>
                <mc:Choice Requires="wps">
                  <w:drawing>
                    <wp:anchor distT="0" distB="0" distL="114300" distR="114300" simplePos="0" relativeHeight="251858432" behindDoc="0" locked="0" layoutInCell="1" allowOverlap="1" wp14:anchorId="40B27915" wp14:editId="123D7575">
                      <wp:simplePos x="0" y="0"/>
                      <wp:positionH relativeFrom="column">
                        <wp:posOffset>232410</wp:posOffset>
                      </wp:positionH>
                      <wp:positionV relativeFrom="paragraph">
                        <wp:posOffset>153670</wp:posOffset>
                      </wp:positionV>
                      <wp:extent cx="1799590" cy="0"/>
                      <wp:effectExtent l="25400" t="63500" r="0" b="76200"/>
                      <wp:wrapNone/>
                      <wp:docPr id="1856" name="Straight Arrow Connector 1856"/>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65238" id="Straight Arrow Connector 1856" o:spid="_x0000_s1026" type="#_x0000_t32" style="position:absolute;margin-left:18.3pt;margin-top:12.1pt;width:141.7pt;height:0;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" strokecolor="#003e83 [3044]" strokeweight=".5pt">
                      <v:stroke startarrow="block" endarrow="block"/>
                    </v:shape>
                  </w:pict>
                </mc:Fallback>
              </mc:AlternateContent>
            </w:r>
            <w:r>
              <w:rPr>
                <w:noProof/>
              </w:rPr>
              <mc:AlternateContent>
                <mc:Choice Requires="wps">
                  <w:drawing>
                    <wp:anchor distT="0" distB="0" distL="114300" distR="114300" simplePos="0" relativeHeight="251860480" behindDoc="0" locked="0" layoutInCell="1" allowOverlap="1" wp14:anchorId="19DBFFC9" wp14:editId="700B8241">
                      <wp:simplePos x="0" y="0"/>
                      <wp:positionH relativeFrom="column">
                        <wp:posOffset>2032000</wp:posOffset>
                      </wp:positionH>
                      <wp:positionV relativeFrom="paragraph">
                        <wp:posOffset>77470</wp:posOffset>
                      </wp:positionV>
                      <wp:extent cx="683895" cy="215900"/>
                      <wp:effectExtent l="0" t="0" r="1905" b="0"/>
                      <wp:wrapNone/>
                      <wp:docPr id="123" name="Text Box 123"/>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6E1D70A8" w14:textId="77777777" w:rsidR="00332273" w:rsidRDefault="00332273" w:rsidP="002C6E4F">
                                  <w:pPr>
                                    <w:jc w:val="center"/>
                                    <w:rPr>
                                      <w:sz w:val="14"/>
                                    </w:rPr>
                                  </w:pPr>
                                  <w:r>
                                    <w:rPr>
                                      <w:sz w:val="14"/>
                                    </w:rPr>
                                    <w:t>1.33%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FFC9" id="Text Box 123" o:spid="_x0000_s1031" type="#_x0000_t202" style="position:absolute;left:0;text-align:left;margin-left:160pt;margin-top:6.1pt;width:53.85pt;height:1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" filled="f" stroked="f" strokeweight=".5pt">
                      <v:textbox inset="0,0,0,0">
                        <w:txbxContent>
                          <w:p w14:paraId="6E1D70A8" w14:textId="77777777" w:rsidR="00332273" w:rsidRDefault="00332273" w:rsidP="002C6E4F">
                            <w:pPr>
                              <w:jc w:val="center"/>
                              <w:rPr>
                                <w:sz w:val="14"/>
                              </w:rPr>
                            </w:pPr>
                            <w:r>
                              <w:rPr>
                                <w:sz w:val="14"/>
                              </w:rPr>
                              <w:t>1.33%</w:t>
                            </w:r>
                          </w:p>
                        </w:txbxContent>
                      </v:textbox>
                    </v:shape>
                  </w:pict>
                </mc:Fallback>
              </mc:AlternateContent>
            </w:r>
            <w:r>
              <w:rPr>
                <w:noProof/>
              </w:rPr>
              <mc:AlternateContent>
                <mc:Choice Requires="wps">
                  <w:drawing>
                    <wp:anchor distT="0" distB="0" distL="114300" distR="114300" simplePos="0" relativeHeight="251859456" behindDoc="0" locked="0" layoutInCell="1" allowOverlap="1" wp14:anchorId="27F07DBD" wp14:editId="5C07B713">
                      <wp:simplePos x="0" y="0"/>
                      <wp:positionH relativeFrom="column">
                        <wp:posOffset>1466850</wp:posOffset>
                      </wp:positionH>
                      <wp:positionV relativeFrom="paragraph">
                        <wp:posOffset>261620</wp:posOffset>
                      </wp:positionV>
                      <wp:extent cx="1799590" cy="0"/>
                      <wp:effectExtent l="25400" t="63500" r="0" b="76200"/>
                      <wp:wrapNone/>
                      <wp:docPr id="122" name="Straight Arrow Connector 122"/>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0E329" id="Straight Arrow Connector 122" o:spid="_x0000_s1026" type="#_x0000_t32" style="position:absolute;margin-left:115.5pt;margin-top:20.6pt;width:141.7pt;height:0;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" strokecolor="#003e83 [3044]" strokeweight=".5pt">
                      <v:stroke startarrow="block" endarrow="block"/>
                    </v:shape>
                  </w:pict>
                </mc:Fallback>
              </mc:AlternateContent>
            </w:r>
          </w:p>
        </w:tc>
      </w:tr>
    </w:tbl>
    <w:p w14:paraId="16479332" w14:textId="33AF2B3E" w:rsidR="002C6E4F" w:rsidRPr="006C15BB" w:rsidRDefault="002C6E4F" w:rsidP="002C6E4F">
      <w:pPr>
        <w:pStyle w:val="BodyText"/>
        <w:spacing w:before="40" w:after="120" w:line="240" w:lineRule="auto"/>
        <w:ind w:left="709" w:hanging="709"/>
        <w:rPr>
          <w:color w:val="808080" w:themeColor="background1" w:themeShade="80"/>
          <w:sz w:val="16"/>
          <w:szCs w:val="16"/>
        </w:rPr>
      </w:pPr>
      <w:r w:rsidRPr="00E509CD">
        <w:rPr>
          <w:sz w:val="14"/>
        </w:rPr>
        <w:t>Note 1:</w:t>
      </w:r>
      <w:r w:rsidRPr="00E509CD">
        <w:rPr>
          <w:sz w:val="14"/>
        </w:rPr>
        <w:tab/>
        <w:t xml:space="preserve">VIFSA refers to the Victoria In Future Small Area (2019) projections. Note also that these projections were developed for sewage forecasting purposes and use small areas specific to the three metropolitan retail water companies. The overall population values for 2026 are therefore lower than shown in the COVID-19 analysis in Attachment 1 and yield different CAGR values (1.94% compared to the 1.95% for Greater Melbourne). </w:t>
      </w:r>
      <w:r w:rsidR="006C15BB">
        <w:rPr>
          <w:sz w:val="14"/>
        </w:rPr>
        <w:t xml:space="preserve">                                                                             </w:t>
      </w:r>
    </w:p>
    <w:p w14:paraId="52E6B556" w14:textId="77777777" w:rsidR="002C6E4F" w:rsidRDefault="002C6E4F" w:rsidP="002C6E4F">
      <w:pPr>
        <w:spacing w:line="240" w:lineRule="auto"/>
        <w:rPr>
          <w:i/>
          <w:color w:val="auto"/>
          <w:sz w:val="14"/>
        </w:rPr>
        <w:sectPr w:rsidR="002C6E4F">
          <w:type w:val="continuous"/>
          <w:pgSz w:w="11906" w:h="16838"/>
          <w:pgMar w:top="1134" w:right="1134" w:bottom="1134" w:left="1134" w:header="567" w:footer="567" w:gutter="0"/>
          <w:pgNumType w:start="1"/>
          <w:cols w:space="720"/>
        </w:sectPr>
      </w:pPr>
    </w:p>
    <w:p w14:paraId="77C78BB7" w14:textId="77777777" w:rsidR="002C6E4F" w:rsidRDefault="002C6E4F" w:rsidP="00A6363A">
      <w:pPr>
        <w:pStyle w:val="BodyText"/>
        <w:numPr>
          <w:ilvl w:val="0"/>
          <w:numId w:val="79"/>
        </w:numPr>
        <w:ind w:left="284" w:hanging="284"/>
      </w:pPr>
      <w:r>
        <w:lastRenderedPageBreak/>
        <w:t xml:space="preserve">A disproportionate amount of this growth has (and is expected to) occur within the catchment of our WTP, creating a special challenge for this vital piece of treatment infrastructure. </w:t>
      </w:r>
    </w:p>
    <w:p w14:paraId="3D47E5C4" w14:textId="77777777" w:rsidR="002C6E4F" w:rsidRDefault="002C6E4F" w:rsidP="002C6E4F">
      <w:pPr>
        <w:pStyle w:val="BodyText"/>
        <w:rPr>
          <w:b/>
          <w:bCs/>
          <w:iCs/>
        </w:rPr>
      </w:pPr>
      <w:r>
        <w:rPr>
          <w:b/>
          <w:bCs/>
          <w:iCs/>
        </w:rPr>
        <w:t>A changing climate</w:t>
      </w:r>
    </w:p>
    <w:p w14:paraId="0A465477" w14:textId="77777777" w:rsidR="002C6E4F" w:rsidRDefault="002C6E4F" w:rsidP="00A6363A">
      <w:pPr>
        <w:pStyle w:val="BodyText"/>
        <w:numPr>
          <w:ilvl w:val="0"/>
          <w:numId w:val="79"/>
        </w:numPr>
        <w:ind w:left="284" w:hanging="284"/>
      </w:pPr>
      <w:r>
        <w:t xml:space="preserve">We are living in a changing climate. While overall rainfall is reducing and impacting water security (as the region continues to grow), when storms do happen, they are more intense with greater rainfall in a shorter time. Urbanisation increases hard surfaces and reduces the opportunity for rainfall to soak into the ground and support baseflow in local creeks in drier periods. Rapid runoff from hard surfaces produces unnaturally high peak flows which damage waterways and degrade their ecosystems. More water will also enter the sewerage network more quickly, filling networks to capacity and increasing the risk of spills to the environment. These risks are relevant to the way in which we manage our major services. </w:t>
      </w:r>
    </w:p>
    <w:p w14:paraId="47231EEA" w14:textId="77777777" w:rsidR="002C6E4F" w:rsidRDefault="002C6E4F" w:rsidP="002C6E4F">
      <w:pPr>
        <w:pStyle w:val="BodyText"/>
        <w:rPr>
          <w:b/>
          <w:bCs/>
          <w:iCs/>
        </w:rPr>
      </w:pPr>
      <w:r>
        <w:rPr>
          <w:b/>
          <w:bCs/>
          <w:iCs/>
        </w:rPr>
        <w:t>Existing assets that need to be maintained and renewed</w:t>
      </w:r>
    </w:p>
    <w:p w14:paraId="2965CE00" w14:textId="77777777" w:rsidR="002C6E4F" w:rsidRDefault="002C6E4F" w:rsidP="002C6E4F">
      <w:pPr>
        <w:pStyle w:val="BodyText"/>
      </w:pPr>
      <w:r>
        <w:t xml:space="preserve">We rely on a wide array of different assets to deliver our services. Each of these need to be maintained and, periodically, renewed, contributing to our maintenance (opex) and renewal (capex) expenditure. </w:t>
      </w:r>
    </w:p>
    <w:p w14:paraId="419CAB6B" w14:textId="77777777" w:rsidR="002C6E4F" w:rsidRDefault="002C6E4F" w:rsidP="00A6363A">
      <w:pPr>
        <w:pStyle w:val="BodyText"/>
        <w:numPr>
          <w:ilvl w:val="0"/>
          <w:numId w:val="79"/>
        </w:numPr>
        <w:ind w:left="284" w:hanging="284"/>
      </w:pPr>
      <w:r>
        <w:t xml:space="preserve">Our bulk water and sewerage services are delivered via an extensive asset base, which includes 11 water storage reservoirs, over 1,600 kilometres of aqueducts, water mains and sewer mains, 41 service reservoirs, 14 earthen basins, 14 water treatment plants, eight sewage pumping stations and the ETP and WTP. </w:t>
      </w:r>
    </w:p>
    <w:p w14:paraId="32690469" w14:textId="77777777" w:rsidR="002C6E4F" w:rsidRDefault="002C6E4F" w:rsidP="00A6363A">
      <w:pPr>
        <w:pStyle w:val="BodyText"/>
        <w:numPr>
          <w:ilvl w:val="0"/>
          <w:numId w:val="79"/>
        </w:numPr>
        <w:ind w:left="284" w:hanging="284"/>
      </w:pPr>
      <w:r>
        <w:t xml:space="preserve">Our waterways and drainage services rely on both natural and engineered assets including nearly 1,500 kilometres of underground drains, 171 urban lakes, 459 wetlands, and over 25,000 kilometres of rivers and creeks. </w:t>
      </w:r>
    </w:p>
    <w:p w14:paraId="01DAF023" w14:textId="77777777" w:rsidR="002C6E4F" w:rsidRDefault="002C6E4F" w:rsidP="002C6E4F">
      <w:pPr>
        <w:pStyle w:val="BodyText"/>
      </w:pPr>
    </w:p>
    <w:p w14:paraId="473B26D6"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pgNumType w:start="8"/>
          <w:cols w:num="2" w:space="567"/>
        </w:sectPr>
      </w:pPr>
    </w:p>
    <w:p w14:paraId="434DBB75" w14:textId="77777777" w:rsidR="002C6E4F" w:rsidRDefault="002C6E4F" w:rsidP="002C6E4F">
      <w:pPr>
        <w:pStyle w:val="BodyText"/>
      </w:pPr>
    </w:p>
    <w:p w14:paraId="0640F38A" w14:textId="77777777" w:rsidR="0079109B" w:rsidRPr="0079109B" w:rsidRDefault="0079109B" w:rsidP="002C6E4F">
      <w:pPr>
        <w:pStyle w:val="BodyText"/>
        <w:shd w:val="clear" w:color="auto" w:fill="E9DBEB"/>
        <w:rPr>
          <w:sz w:val="10"/>
          <w:szCs w:val="10"/>
        </w:rPr>
      </w:pPr>
    </w:p>
    <w:p w14:paraId="181D4E93" w14:textId="58B3D6B6" w:rsidR="002C6E4F" w:rsidRDefault="002C6E4F" w:rsidP="002C6E4F">
      <w:pPr>
        <w:pStyle w:val="BodyText"/>
        <w:shd w:val="clear" w:color="auto" w:fill="E9DBEB"/>
      </w:pPr>
      <w:r>
        <w:t>Each of these themes has informed our investment planning to ensure we are able to deliver the outcomes our customers are seeking from our services, now and over the long term. In relation to Melbourne’s growing population in particular, PS21’s growth-driven capex program seeks to address not only forecast growth, but more importantly growth that has occurred over the past five years. Our “just-in-time” capex approach (</w:t>
      </w:r>
      <w:r>
        <w:rPr>
          <w:b/>
        </w:rPr>
        <w:t>Section </w:t>
      </w:r>
      <w:r w:rsidR="00C92394">
        <w:rPr>
          <w:b/>
        </w:rPr>
        <w:fldChar w:fldCharType="begin"/>
      </w:r>
      <w:r w:rsidR="00C92394">
        <w:rPr>
          <w:b/>
        </w:rPr>
        <w:instrText xml:space="preserve"> REF _Ref50365283 \r \h </w:instrText>
      </w:r>
      <w:r w:rsidR="00C92394">
        <w:rPr>
          <w:b/>
        </w:rPr>
      </w:r>
      <w:r w:rsidR="00C92394">
        <w:rPr>
          <w:b/>
        </w:rPr>
        <w:fldChar w:fldCharType="separate"/>
      </w:r>
      <w:r w:rsidR="00C92394">
        <w:rPr>
          <w:b/>
        </w:rPr>
        <w:t>S6.2</w:t>
      </w:r>
      <w:r w:rsidR="00C92394">
        <w:rPr>
          <w:b/>
        </w:rPr>
        <w:fldChar w:fldCharType="end"/>
      </w:r>
      <w:r>
        <w:rPr>
          <w:b/>
        </w:rPr>
        <w:t xml:space="preserve"> </w:t>
      </w:r>
      <w:r>
        <w:t xml:space="preserve">of the </w:t>
      </w:r>
      <w:r>
        <w:rPr>
          <w:i/>
        </w:rPr>
        <w:t>PS21 Supplement</w:t>
      </w:r>
      <w:r>
        <w:t xml:space="preserve">) means that the half a million people who were added to our service area over the past five years have effectively consumed available capacity in critical water and sewerage assets – this is particularly evident in the catchment of the WTP, where the bulk of this growth has occurred. </w:t>
      </w:r>
    </w:p>
    <w:p w14:paraId="375C136D" w14:textId="5C65E75D" w:rsidR="002C6E4F" w:rsidRDefault="002C6E4F" w:rsidP="002C6E4F">
      <w:pPr>
        <w:pStyle w:val="BodyText"/>
        <w:shd w:val="clear" w:color="auto" w:fill="E9DBEB"/>
      </w:pPr>
      <w:r>
        <w:t xml:space="preserve">Further discussion of the key challenges and our responses is provided against each customer outcome in </w:t>
      </w:r>
      <w:r>
        <w:rPr>
          <w:b/>
        </w:rPr>
        <w:t>Section </w:t>
      </w:r>
      <w:r w:rsidR="00C92394">
        <w:rPr>
          <w:b/>
        </w:rPr>
        <w:fldChar w:fldCharType="begin"/>
      </w:r>
      <w:r w:rsidR="00C92394">
        <w:rPr>
          <w:b/>
        </w:rPr>
        <w:instrText xml:space="preserve"> REF _Ref54091305 \r \h </w:instrText>
      </w:r>
      <w:r w:rsidR="00C92394">
        <w:rPr>
          <w:b/>
        </w:rPr>
      </w:r>
      <w:r w:rsidR="00C92394">
        <w:rPr>
          <w:b/>
        </w:rPr>
        <w:fldChar w:fldCharType="separate"/>
      </w:r>
      <w:r w:rsidR="00C92394">
        <w:rPr>
          <w:b/>
        </w:rPr>
        <w:t>S3.1</w:t>
      </w:r>
      <w:r w:rsidR="00C92394">
        <w:rPr>
          <w:b/>
        </w:rPr>
        <w:fldChar w:fldCharType="end"/>
      </w:r>
      <w:r>
        <w:t xml:space="preserve"> of the </w:t>
      </w:r>
      <w:r>
        <w:rPr>
          <w:i/>
        </w:rPr>
        <w:t>PS21 Supplement</w:t>
      </w:r>
      <w:r>
        <w:t xml:space="preserve">. </w:t>
      </w:r>
    </w:p>
    <w:p w14:paraId="4C69CC00" w14:textId="77777777" w:rsidR="0079109B" w:rsidRPr="0079109B" w:rsidRDefault="0079109B" w:rsidP="002C6E4F">
      <w:pPr>
        <w:pStyle w:val="BodyText"/>
        <w:shd w:val="clear" w:color="auto" w:fill="E9DBEB"/>
        <w:rPr>
          <w:sz w:val="10"/>
          <w:szCs w:val="10"/>
        </w:rPr>
      </w:pPr>
    </w:p>
    <w:p w14:paraId="62621503" w14:textId="03C6DB2B" w:rsidR="002C6E4F" w:rsidRDefault="002C6E4F" w:rsidP="002C6E4F">
      <w:pPr>
        <w:pStyle w:val="BodyText"/>
      </w:pPr>
    </w:p>
    <w:p w14:paraId="7ED2AAF4" w14:textId="7C7AB3CD" w:rsidR="006C15BB" w:rsidRDefault="006C15BB" w:rsidP="002C6E4F">
      <w:pPr>
        <w:pStyle w:val="BodyText"/>
      </w:pPr>
    </w:p>
    <w:p w14:paraId="0A50AD9F" w14:textId="2BB5A33E" w:rsidR="006C15BB" w:rsidRDefault="006C15BB" w:rsidP="002C6E4F">
      <w:pPr>
        <w:pStyle w:val="BodyText"/>
      </w:pPr>
    </w:p>
    <w:p w14:paraId="72445631" w14:textId="0059358A" w:rsidR="006C15BB" w:rsidRDefault="006C15BB" w:rsidP="002C6E4F">
      <w:pPr>
        <w:pStyle w:val="BodyText"/>
      </w:pPr>
    </w:p>
    <w:p w14:paraId="0A227915" w14:textId="621AA7C9" w:rsidR="006C15BB" w:rsidRPr="006C15BB" w:rsidRDefault="006C15BB" w:rsidP="006C15BB">
      <w:pPr>
        <w:pStyle w:val="BodyText"/>
        <w:jc w:val="right"/>
        <w:rPr>
          <w:color w:val="808080" w:themeColor="background1" w:themeShade="80"/>
          <w:sz w:val="16"/>
          <w:szCs w:val="16"/>
        </w:rPr>
      </w:pPr>
    </w:p>
    <w:p w14:paraId="67CCFAD0" w14:textId="77777777" w:rsidR="002C6E4F" w:rsidRDefault="002C6E4F" w:rsidP="00023B93">
      <w:pPr>
        <w:pStyle w:val="PSHeading1"/>
        <w:ind w:left="567" w:hanging="567"/>
      </w:pPr>
      <w:bookmarkStart w:id="25" w:name="_Ref54097595"/>
      <w:bookmarkStart w:id="26" w:name="_Toc55400006"/>
      <w:r>
        <w:lastRenderedPageBreak/>
        <w:t>Delivering our customer ambition</w:t>
      </w:r>
      <w:bookmarkEnd w:id="25"/>
      <w:bookmarkEnd w:id="26"/>
    </w:p>
    <w:p w14:paraId="3DBEFEE4" w14:textId="77777777" w:rsidR="002C6E4F" w:rsidRDefault="002C6E4F" w:rsidP="002C6E4F">
      <w:pPr>
        <w:spacing w:line="240" w:lineRule="auto"/>
        <w:rPr>
          <w:b/>
          <w:color w:val="0092D7" w:themeColor="accent2"/>
          <w:spacing w:val="-10"/>
          <w:sz w:val="36"/>
        </w:rPr>
        <w:sectPr w:rsidR="002C6E4F">
          <w:type w:val="continuous"/>
          <w:pgSz w:w="11906" w:h="16838"/>
          <w:pgMar w:top="1134" w:right="1134" w:bottom="1134" w:left="1134" w:header="567" w:footer="567" w:gutter="0"/>
          <w:cols w:space="720"/>
        </w:sectPr>
      </w:pPr>
    </w:p>
    <w:p w14:paraId="634537EF" w14:textId="77777777" w:rsidR="002C6E4F" w:rsidRDefault="002C6E4F" w:rsidP="002C6E4F">
      <w:pPr>
        <w:pStyle w:val="BodyText"/>
        <w:rPr>
          <w:sz w:val="24"/>
          <w:szCs w:val="24"/>
        </w:rPr>
      </w:pPr>
      <w:r>
        <w:rPr>
          <w:sz w:val="24"/>
          <w:szCs w:val="24"/>
        </w:rPr>
        <w:t xml:space="preserve">This chapter outlines how we have taken into account the priorities identified by our customers within our submission. </w:t>
      </w:r>
    </w:p>
    <w:p w14:paraId="717FB41F" w14:textId="77777777" w:rsidR="002C6E4F" w:rsidRDefault="002C6E4F" w:rsidP="002C6E4F">
      <w:pPr>
        <w:pStyle w:val="BodyText"/>
      </w:pPr>
      <w:r>
        <w:t>It describes:</w:t>
      </w:r>
    </w:p>
    <w:p w14:paraId="4B2E0378" w14:textId="77777777" w:rsidR="002C6E4F" w:rsidRDefault="002C6E4F" w:rsidP="00A6363A">
      <w:pPr>
        <w:pStyle w:val="BodyText"/>
        <w:numPr>
          <w:ilvl w:val="0"/>
          <w:numId w:val="80"/>
        </w:numPr>
        <w:spacing w:before="60" w:after="160"/>
        <w:ind w:left="284" w:hanging="284"/>
      </w:pPr>
      <w:r>
        <w:t>our engagement story and how we evolved our engagement approach from PS16</w:t>
      </w:r>
    </w:p>
    <w:p w14:paraId="3F47F653" w14:textId="77777777" w:rsidR="002C6E4F" w:rsidRDefault="002C6E4F" w:rsidP="00A6363A">
      <w:pPr>
        <w:pStyle w:val="BodyText"/>
        <w:numPr>
          <w:ilvl w:val="0"/>
          <w:numId w:val="80"/>
        </w:numPr>
        <w:spacing w:before="60" w:after="160"/>
        <w:ind w:left="284" w:hanging="284"/>
      </w:pPr>
      <w:r>
        <w:t>what we heard from our customers and how we responded</w:t>
      </w:r>
    </w:p>
    <w:p w14:paraId="46C19EED" w14:textId="77777777" w:rsidR="002C6E4F" w:rsidRDefault="002C6E4F" w:rsidP="00A6363A">
      <w:pPr>
        <w:pStyle w:val="BodyText"/>
        <w:numPr>
          <w:ilvl w:val="0"/>
          <w:numId w:val="80"/>
        </w:numPr>
        <w:spacing w:before="60" w:after="160"/>
        <w:ind w:left="284" w:hanging="284"/>
      </w:pPr>
      <w:r>
        <w:t>how we expect our service base will grow across the period</w:t>
      </w:r>
    </w:p>
    <w:p w14:paraId="0CFABC99" w14:textId="77777777" w:rsidR="002C6E4F" w:rsidRDefault="002C6E4F" w:rsidP="00A6363A">
      <w:pPr>
        <w:pStyle w:val="BodyText"/>
        <w:numPr>
          <w:ilvl w:val="0"/>
          <w:numId w:val="80"/>
        </w:numPr>
        <w:spacing w:before="60" w:after="160"/>
        <w:ind w:left="284" w:hanging="284"/>
      </w:pPr>
      <w:r>
        <w:t>the focus and discipline that we have applied to the development of PS21</w:t>
      </w:r>
    </w:p>
    <w:p w14:paraId="0A21EC89" w14:textId="77777777" w:rsidR="002C6E4F" w:rsidRDefault="002C6E4F" w:rsidP="00A6363A">
      <w:pPr>
        <w:pStyle w:val="BodyText"/>
        <w:numPr>
          <w:ilvl w:val="0"/>
          <w:numId w:val="80"/>
        </w:numPr>
        <w:spacing w:before="60" w:after="160"/>
        <w:ind w:left="284" w:hanging="284"/>
      </w:pPr>
      <w:r>
        <w:t xml:space="preserve">what this all means for customer prices and how we are delivering against the affordability challenge we, and our customers, have set for PS21. </w:t>
      </w:r>
    </w:p>
    <w:p w14:paraId="527C0B07" w14:textId="77777777" w:rsidR="002C6E4F" w:rsidRDefault="002C6E4F" w:rsidP="00023B93">
      <w:pPr>
        <w:pStyle w:val="PS21Heading2"/>
        <w:ind w:left="0" w:firstLine="0"/>
        <w:rPr>
          <w:color w:val="2593C4"/>
        </w:rPr>
      </w:pPr>
      <w:bookmarkStart w:id="27" w:name="_Ref54091763"/>
      <w:bookmarkStart w:id="28" w:name="_Ref54097753"/>
      <w:bookmarkStart w:id="29" w:name="_Toc55400007"/>
      <w:r>
        <w:rPr>
          <w:color w:val="2593C5"/>
        </w:rPr>
        <w:t xml:space="preserve">Early, deeply, broadly – </w:t>
      </w:r>
      <w:r>
        <w:rPr>
          <w:color w:val="2593C4"/>
        </w:rPr>
        <w:t>our engagement story</w:t>
      </w:r>
      <w:bookmarkEnd w:id="27"/>
      <w:bookmarkEnd w:id="28"/>
      <w:bookmarkEnd w:id="29"/>
    </w:p>
    <w:p w14:paraId="7BBFDB6A" w14:textId="77777777" w:rsidR="002C6E4F" w:rsidRDefault="002C6E4F" w:rsidP="002C6E4F">
      <w:pPr>
        <w:pStyle w:val="BodyText"/>
      </w:pPr>
      <w:r>
        <w:t xml:space="preserve">We have adapted our engagement approach from the prior regulatory period, embracing the new PREMO regulatory model through </w:t>
      </w:r>
      <w:r>
        <w:rPr>
          <w:rFonts w:ascii="Verdana" w:hAnsi="Verdana"/>
        </w:rPr>
        <w:t xml:space="preserve">a deeper engagement form (towards </w:t>
      </w:r>
      <w:r>
        <w:rPr>
          <w:rFonts w:ascii="Verdana" w:hAnsi="Verdana"/>
          <w:i/>
        </w:rPr>
        <w:t>collaboration</w:t>
      </w:r>
      <w:r>
        <w:rPr>
          <w:rFonts w:ascii="Verdana" w:hAnsi="Verdana"/>
        </w:rPr>
        <w:t xml:space="preserve">), with broader content (towards </w:t>
      </w:r>
      <w:r>
        <w:rPr>
          <w:rFonts w:ascii="Verdana" w:hAnsi="Verdana"/>
          <w:i/>
        </w:rPr>
        <w:t>performance stewardship</w:t>
      </w:r>
      <w:r>
        <w:rPr>
          <w:rFonts w:ascii="Verdana" w:hAnsi="Verdana"/>
        </w:rPr>
        <w:t xml:space="preserve">) and earlier timing (towards an </w:t>
      </w:r>
      <w:r>
        <w:rPr>
          <w:rFonts w:ascii="Verdana" w:hAnsi="Verdana"/>
          <w:i/>
        </w:rPr>
        <w:t>ongoing conversation</w:t>
      </w:r>
      <w:r>
        <w:rPr>
          <w:rFonts w:ascii="Verdana" w:hAnsi="Verdana"/>
        </w:rPr>
        <w:t xml:space="preserve">). </w:t>
      </w:r>
      <w:r>
        <w:t xml:space="preserve">These changes reflect our desire to continue to develop our understanding of our customers and their preferences, enabling us to improve the alignment between these and the services we deliver. </w:t>
      </w:r>
    </w:p>
    <w:p w14:paraId="0A51637A" w14:textId="6A9B2E94" w:rsidR="002C6E4F" w:rsidRDefault="002C6E4F" w:rsidP="002C6E4F">
      <w:pPr>
        <w:pStyle w:val="BodyText"/>
        <w:rPr>
          <w:rFonts w:ascii="Verdana" w:hAnsi="Verdana"/>
          <w:color w:val="auto"/>
        </w:rPr>
      </w:pPr>
      <w:r>
        <w:rPr>
          <w:rFonts w:ascii="Verdana" w:hAnsi="Verdana"/>
        </w:rPr>
        <w:t xml:space="preserve">Our engagement program was purposeful about matching the engagement aims and approaches to PREMO and our customers’ expectations. </w:t>
      </w:r>
      <w:r w:rsidR="00C92394" w:rsidRPr="007F7BDF">
        <w:rPr>
          <w:rFonts w:ascii="Verdana" w:hAnsi="Verdana"/>
          <w:b/>
          <w:bCs/>
        </w:rPr>
        <w:fldChar w:fldCharType="begin"/>
      </w:r>
      <w:r w:rsidR="00C92394" w:rsidRPr="007F7BDF">
        <w:rPr>
          <w:rFonts w:ascii="Verdana" w:hAnsi="Verdana"/>
          <w:b/>
          <w:bCs/>
        </w:rPr>
        <w:instrText xml:space="preserve"> REF _Ref54091367 \h </w:instrText>
      </w:r>
      <w:r w:rsidR="00C92394">
        <w:rPr>
          <w:rFonts w:ascii="Verdana" w:hAnsi="Verdana"/>
          <w:b/>
          <w:bCs/>
        </w:rPr>
        <w:instrText xml:space="preserve"> \* MERGEFORMAT </w:instrText>
      </w:r>
      <w:r w:rsidR="00C92394" w:rsidRPr="007F7BDF">
        <w:rPr>
          <w:rFonts w:ascii="Verdana" w:hAnsi="Verdana"/>
          <w:b/>
          <w:bCs/>
        </w:rPr>
      </w:r>
      <w:r w:rsidR="00C92394" w:rsidRPr="007F7BDF">
        <w:rPr>
          <w:rFonts w:ascii="Verdana" w:hAnsi="Verdana"/>
          <w:b/>
          <w:bCs/>
        </w:rPr>
        <w:fldChar w:fldCharType="separate"/>
      </w:r>
      <w:r w:rsidR="00C92394" w:rsidRPr="007F7BDF">
        <w:rPr>
          <w:b/>
          <w:bCs/>
        </w:rPr>
        <w:t xml:space="preserve">Figure </w:t>
      </w:r>
      <w:r w:rsidR="00C92394" w:rsidRPr="007F7BDF">
        <w:rPr>
          <w:b/>
          <w:bCs/>
          <w:noProof/>
        </w:rPr>
        <w:t>1</w:t>
      </w:r>
      <w:r w:rsidR="00C92394" w:rsidRPr="007F7BDF">
        <w:rPr>
          <w:rFonts w:ascii="Verdana" w:hAnsi="Verdana"/>
          <w:b/>
          <w:bCs/>
        </w:rPr>
        <w:fldChar w:fldCharType="end"/>
      </w:r>
      <w:r>
        <w:t xml:space="preserve"> shows how the form, timing and content of our PS21 engagement approach has built on what we did for PS16</w:t>
      </w:r>
      <w:r>
        <w:rPr>
          <w:rFonts w:ascii="Verdana" w:hAnsi="Verdana"/>
          <w:i/>
          <w:iCs/>
          <w:color w:val="auto"/>
        </w:rPr>
        <w:t>.</w:t>
      </w:r>
      <w:r>
        <w:rPr>
          <w:rFonts w:ascii="Verdana" w:hAnsi="Verdana"/>
          <w:color w:val="auto"/>
        </w:rPr>
        <w:t xml:space="preserve"> </w:t>
      </w:r>
    </w:p>
    <w:p w14:paraId="6F61FD6F" w14:textId="21CA2FFE" w:rsidR="002C6E4F" w:rsidRDefault="002C6E4F" w:rsidP="002C6E4F">
      <w:pPr>
        <w:pStyle w:val="BodyText"/>
      </w:pPr>
      <w:r>
        <w:t xml:space="preserve">Customers were provided with opportunities to shape both the engagement program </w:t>
      </w:r>
      <w:r>
        <w:t>itself, and key aspects of the submission, via a three-stage engagement process delivered over an 18-month period. We did this using a variety of channels and forums to engage with households and businesses, retail water companies, direct service customers, local government, industry associations and community organisations and direct service customers (</w:t>
      </w:r>
      <w:r w:rsidR="00C92394" w:rsidRPr="007F7BDF">
        <w:rPr>
          <w:b/>
          <w:bCs/>
        </w:rPr>
        <w:fldChar w:fldCharType="begin"/>
      </w:r>
      <w:r w:rsidR="00C92394" w:rsidRPr="007F7BDF">
        <w:rPr>
          <w:b/>
          <w:bCs/>
        </w:rPr>
        <w:instrText xml:space="preserve"> REF _Ref54091406 \h </w:instrText>
      </w:r>
      <w:r w:rsidR="00C92394" w:rsidRPr="007F7BDF">
        <w:rPr>
          <w:b/>
          <w:bCs/>
        </w:rPr>
      </w:r>
      <w:r w:rsidR="00C92394" w:rsidRPr="007F7BDF">
        <w:rPr>
          <w:b/>
          <w:bCs/>
        </w:rPr>
        <w:fldChar w:fldCharType="separate"/>
      </w:r>
      <w:r w:rsidR="00C92394" w:rsidRPr="007F7BDF">
        <w:rPr>
          <w:b/>
          <w:bCs/>
        </w:rPr>
        <w:t xml:space="preserve">Figure </w:t>
      </w:r>
      <w:r w:rsidR="00C92394" w:rsidRPr="007F7BDF">
        <w:rPr>
          <w:b/>
          <w:bCs/>
          <w:noProof/>
        </w:rPr>
        <w:t>2</w:t>
      </w:r>
      <w:r w:rsidR="00C92394" w:rsidRPr="007F7BDF">
        <w:rPr>
          <w:b/>
          <w:bCs/>
        </w:rPr>
        <w:fldChar w:fldCharType="end"/>
      </w:r>
      <w:r>
        <w:t xml:space="preserve">). </w:t>
      </w:r>
    </w:p>
    <w:p w14:paraId="1D447B6B" w14:textId="77777777" w:rsidR="002C6E4F" w:rsidRDefault="002C6E4F" w:rsidP="002C6E4F">
      <w:pPr>
        <w:pStyle w:val="BodyText"/>
      </w:pPr>
      <w:r>
        <w:t xml:space="preserve">Our household and business research program adopted representative sampling and engagement approaches to ensure views expressed could be considered representative of the broader community. Participants were selected to ensure representation across different age cohorts, gender, location, level of education, household size and ownership, and work status. We also targeted harder to reach groups including people on lower incomes, people who spoke another language at home or with parents, and people with a chronic illness or disability who might otherwise find it hard to participate. We did this to ensure our submission was representative of the views of our diverse customer base. </w:t>
      </w:r>
    </w:p>
    <w:p w14:paraId="673F8785" w14:textId="77777777" w:rsidR="002C6E4F" w:rsidRDefault="002C6E4F" w:rsidP="002C6E4F">
      <w:pPr>
        <w:pStyle w:val="BodyText"/>
      </w:pPr>
      <w:r>
        <w:rPr>
          <w:lang w:eastAsia="fr-CA"/>
        </w:rPr>
        <w:t xml:space="preserve">We established two dedicated customer forums – a Water and Sewerage Customer Council (WSCC) and a Waterways and Drainage Customer Council (WDCC) – as strategic engagement channels via which Melbourne Water sought insight into customer preferences, appropriate forms of engagement and other strategic matters as they arose. The WSCC comprised representatives of our retail water company customers, while the WDCC </w:t>
      </w:r>
      <w:r>
        <w:t xml:space="preserve">comprised direct service (diverter) and waterways and drainage charge customers, as well as engaged community groups (for example Werribee and Yarra River Keeper associations), the State Emergency Service, the Victorian Planning Authority and Urban Development Institute of Australia, and local government. </w:t>
      </w:r>
    </w:p>
    <w:p w14:paraId="57EAD465" w14:textId="77777777" w:rsidR="006C15BB" w:rsidRDefault="006C15BB" w:rsidP="002C6E4F">
      <w:pPr>
        <w:spacing w:line="240" w:lineRule="auto"/>
        <w:rPr>
          <w:color w:val="auto"/>
        </w:rPr>
      </w:pPr>
    </w:p>
    <w:p w14:paraId="749D26A8" w14:textId="77777777" w:rsidR="006C15BB" w:rsidRDefault="006C15BB" w:rsidP="006C15BB">
      <w:pPr>
        <w:spacing w:line="240" w:lineRule="auto"/>
        <w:rPr>
          <w:color w:val="auto"/>
        </w:rPr>
      </w:pPr>
    </w:p>
    <w:p w14:paraId="51B35656" w14:textId="33A3C80D" w:rsidR="006C15BB" w:rsidRPr="006C15BB" w:rsidRDefault="006C15BB" w:rsidP="006C15BB">
      <w:pPr>
        <w:spacing w:line="240" w:lineRule="auto"/>
        <w:jc w:val="right"/>
        <w:rPr>
          <w:color w:val="808080" w:themeColor="background1" w:themeShade="80"/>
          <w:sz w:val="16"/>
          <w:szCs w:val="16"/>
        </w:rPr>
      </w:pPr>
    </w:p>
    <w:p w14:paraId="0B3ED662" w14:textId="3C883DB0" w:rsidR="006C15BB" w:rsidRDefault="006C15BB" w:rsidP="006C15BB">
      <w:pPr>
        <w:spacing w:line="240" w:lineRule="auto"/>
        <w:rPr>
          <w:color w:val="auto"/>
        </w:rPr>
        <w:sectPr w:rsidR="006C15BB">
          <w:type w:val="continuous"/>
          <w:pgSz w:w="11906" w:h="16838"/>
          <w:pgMar w:top="1134" w:right="1134" w:bottom="1134" w:left="1134" w:header="567" w:footer="567" w:gutter="0"/>
          <w:cols w:num="2" w:space="567"/>
        </w:sectPr>
      </w:pPr>
    </w:p>
    <w:p w14:paraId="64B8A894" w14:textId="77777777" w:rsidR="002C6E4F" w:rsidRDefault="002C6E4F" w:rsidP="002C6E4F">
      <w:pPr>
        <w:pStyle w:val="Caption"/>
      </w:pPr>
      <w:bookmarkStart w:id="30" w:name="_Ref54091367"/>
      <w:bookmarkStart w:id="31" w:name="_Ref54091357"/>
      <w:bookmarkStart w:id="32" w:name="_Toc54705772"/>
      <w:r>
        <w:lastRenderedPageBreak/>
        <w:t xml:space="preserve">Figure </w:t>
      </w:r>
      <w:fldSimple w:instr=" SEQ Figure \* ARABIC ">
        <w:r>
          <w:rPr>
            <w:noProof/>
          </w:rPr>
          <w:t>1</w:t>
        </w:r>
      </w:fldSimple>
      <w:bookmarkEnd w:id="30"/>
      <w:r>
        <w:tab/>
        <w:t>Customer engagement approach – what we have done differently</w:t>
      </w:r>
      <w:bookmarkEnd w:id="31"/>
      <w:bookmarkEnd w:id="32"/>
      <w:r>
        <w:t xml:space="preserve"> </w:t>
      </w:r>
    </w:p>
    <w:p w14:paraId="1B28141A" w14:textId="4F5CB9AB" w:rsidR="002C6E4F" w:rsidRDefault="004732E8" w:rsidP="002C6E4F">
      <w:pPr>
        <w:pStyle w:val="BodyText"/>
        <w:rPr>
          <w:rFonts w:ascii="Verdana" w:hAnsi="Verdana"/>
        </w:rPr>
      </w:pPr>
      <w:r>
        <w:rPr>
          <w:rFonts w:ascii="Verdana" w:hAnsi="Verdana"/>
          <w:noProof/>
        </w:rPr>
        <w:drawing>
          <wp:inline distT="0" distB="0" distL="0" distR="0" wp14:anchorId="334BA1B3" wp14:editId="4C1A7803">
            <wp:extent cx="6120130" cy="7910195"/>
            <wp:effectExtent l="0" t="0" r="1270" b="1905"/>
            <wp:docPr id="1158" name="Picture 1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Diagram&#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6120130" cy="7910195"/>
                    </a:xfrm>
                    <a:prstGeom prst="rect">
                      <a:avLst/>
                    </a:prstGeom>
                  </pic:spPr>
                </pic:pic>
              </a:graphicData>
            </a:graphic>
          </wp:inline>
        </w:drawing>
      </w:r>
    </w:p>
    <w:p w14:paraId="1F3A21F3" w14:textId="77777777" w:rsidR="006C15BB" w:rsidRDefault="006C15BB" w:rsidP="002C6E4F">
      <w:pPr>
        <w:rPr>
          <w:rFonts w:ascii="Verdana" w:hAnsi="Verdana"/>
          <w:color w:val="auto"/>
        </w:rPr>
      </w:pPr>
    </w:p>
    <w:p w14:paraId="47B82683" w14:textId="77777777" w:rsidR="006C15BB" w:rsidRDefault="006C15BB" w:rsidP="002C6E4F">
      <w:pPr>
        <w:rPr>
          <w:rFonts w:ascii="Verdana" w:hAnsi="Verdana"/>
          <w:color w:val="auto"/>
        </w:rPr>
      </w:pPr>
    </w:p>
    <w:p w14:paraId="28194A5B" w14:textId="77777777" w:rsidR="006C15BB" w:rsidRDefault="006C15BB" w:rsidP="002C6E4F">
      <w:pPr>
        <w:rPr>
          <w:rFonts w:ascii="Verdana" w:hAnsi="Verdana"/>
          <w:color w:val="auto"/>
        </w:rPr>
      </w:pPr>
    </w:p>
    <w:p w14:paraId="6B97F738" w14:textId="4D4769CC" w:rsidR="002C6E4F" w:rsidRPr="006C15BB" w:rsidRDefault="002C6E4F" w:rsidP="006C15BB">
      <w:pPr>
        <w:jc w:val="right"/>
        <w:rPr>
          <w:rFonts w:ascii="Verdana" w:hAnsi="Verdana"/>
          <w:color w:val="808080" w:themeColor="background1" w:themeShade="80"/>
          <w:sz w:val="16"/>
          <w:szCs w:val="16"/>
        </w:rPr>
      </w:pPr>
      <w:r>
        <w:rPr>
          <w:rFonts w:ascii="Verdana" w:hAnsi="Verdana"/>
          <w:color w:val="auto"/>
        </w:rPr>
        <w:br w:type="page"/>
      </w:r>
    </w:p>
    <w:p w14:paraId="3FF40E03" w14:textId="77777777" w:rsidR="002C6E4F" w:rsidRDefault="002C6E4F" w:rsidP="002C6E4F">
      <w:pPr>
        <w:pStyle w:val="Caption"/>
      </w:pPr>
      <w:bookmarkStart w:id="33" w:name="_Ref54091406"/>
      <w:bookmarkStart w:id="34" w:name="_Toc54705773"/>
      <w:r>
        <w:lastRenderedPageBreak/>
        <w:t xml:space="preserve">Figure </w:t>
      </w:r>
      <w:fldSimple w:instr=" SEQ Figure \* ARABIC ">
        <w:r>
          <w:rPr>
            <w:noProof/>
          </w:rPr>
          <w:t>2</w:t>
        </w:r>
      </w:fldSimple>
      <w:bookmarkEnd w:id="33"/>
      <w:r>
        <w:tab/>
        <w:t>Engagement snapshot</w:t>
      </w:r>
      <w:bookmarkEnd w:id="34"/>
    </w:p>
    <w:p w14:paraId="10CA6DDF" w14:textId="27260767" w:rsidR="002C6E4F" w:rsidRDefault="004732E8" w:rsidP="002C6E4F">
      <w:pPr>
        <w:pStyle w:val="BodyText"/>
      </w:pPr>
      <w:r>
        <w:rPr>
          <w:noProof/>
        </w:rPr>
        <w:drawing>
          <wp:inline distT="0" distB="0" distL="0" distR="0" wp14:anchorId="78F6C33F" wp14:editId="168B1B47">
            <wp:extent cx="5808735" cy="4037427"/>
            <wp:effectExtent l="0" t="0" r="0" b="1270"/>
            <wp:docPr id="1159" name="Picture 11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Graphical user interface, text, application, email&#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833254" cy="4054469"/>
                    </a:xfrm>
                    <a:prstGeom prst="rect">
                      <a:avLst/>
                    </a:prstGeom>
                  </pic:spPr>
                </pic:pic>
              </a:graphicData>
            </a:graphic>
          </wp:inline>
        </w:drawing>
      </w:r>
    </w:p>
    <w:p w14:paraId="04F1BFB6" w14:textId="77777777" w:rsidR="004732E8" w:rsidRDefault="004732E8" w:rsidP="002C6E4F">
      <w:pPr>
        <w:pStyle w:val="BodyText"/>
      </w:pPr>
    </w:p>
    <w:p w14:paraId="40E5C340" w14:textId="77777777" w:rsidR="002C6E4F" w:rsidRDefault="002C6E4F" w:rsidP="002C6E4F">
      <w:pPr>
        <w:spacing w:line="240" w:lineRule="auto"/>
        <w:rPr>
          <w:color w:val="auto"/>
          <w:lang w:eastAsia="fr-CA"/>
        </w:rPr>
        <w:sectPr w:rsidR="002C6E4F">
          <w:type w:val="continuous"/>
          <w:pgSz w:w="11906" w:h="16838"/>
          <w:pgMar w:top="1134" w:right="1134" w:bottom="1134" w:left="1134" w:header="567" w:footer="567" w:gutter="0"/>
          <w:cols w:space="720"/>
        </w:sectPr>
      </w:pPr>
    </w:p>
    <w:p w14:paraId="498053C7" w14:textId="77777777" w:rsidR="002C6E4F" w:rsidRDefault="002C6E4F" w:rsidP="002C6E4F">
      <w:pPr>
        <w:pStyle w:val="BodyText"/>
        <w:rPr>
          <w:lang w:eastAsia="fr-CA"/>
        </w:rPr>
      </w:pPr>
      <w:r>
        <w:rPr>
          <w:lang w:eastAsia="fr-CA"/>
        </w:rPr>
        <w:t xml:space="preserve">These two forums worked collaboratively with us to help shape and refine both our engagement activities and our response to key service and regulatory matters. Our best offer has been heavily influenced by the work we undertook with these councils and we would like to acknowledge the time, energy and expertise they added to the development of this submission. </w:t>
      </w:r>
    </w:p>
    <w:p w14:paraId="5B1AD7DA" w14:textId="77777777" w:rsidR="002C6E4F" w:rsidRDefault="002C6E4F" w:rsidP="002C6E4F">
      <w:pPr>
        <w:pStyle w:val="BodyText"/>
      </w:pPr>
      <w:r>
        <w:t xml:space="preserve">In </w:t>
      </w:r>
      <w:r>
        <w:rPr>
          <w:i/>
        </w:rPr>
        <w:t xml:space="preserve">Stage 1 – values and focus areas </w:t>
      </w:r>
      <w:r>
        <w:t xml:space="preserve">we set the scope of the engagement program and customer involvement. This stage shaped our understanding of customer values and areas of interest to be further explored through the engagement program. Insights drawn from this stage helped us to develop a preliminary set of customer outcome statements. </w:t>
      </w:r>
    </w:p>
    <w:p w14:paraId="2FD7A8E1" w14:textId="77777777" w:rsidR="002C6E4F" w:rsidRDefault="002C6E4F" w:rsidP="002C6E4F">
      <w:pPr>
        <w:pStyle w:val="BodyText"/>
      </w:pPr>
      <w:r>
        <w:rPr>
          <w:i/>
        </w:rPr>
        <w:t>Stage 2 – preferences and performance</w:t>
      </w:r>
      <w:r>
        <w:t xml:space="preserve"> sharpened the focus to customer preferences in relation to overall expectations of our performance (and the submission) as well as price-service trade-</w:t>
      </w:r>
      <w:r>
        <w:t xml:space="preserve">offs. During this stage we refined our customer outcomes, defined related outputs and measures, and explored customer preferences and willingness to pay for selected services. </w:t>
      </w:r>
    </w:p>
    <w:p w14:paraId="7F767BAD" w14:textId="77777777" w:rsidR="002C6E4F" w:rsidRDefault="002C6E4F" w:rsidP="002C6E4F">
      <w:pPr>
        <w:pStyle w:val="BodyText"/>
      </w:pPr>
      <w:r>
        <w:t xml:space="preserve">In </w:t>
      </w:r>
      <w:r>
        <w:rPr>
          <w:i/>
        </w:rPr>
        <w:t>Stage 3 – validation</w:t>
      </w:r>
      <w:r>
        <w:t xml:space="preserve"> our customers endorsed the proposed customer outcomes. We committed to the introduction of guaranteed service levels (GSLs) for our bulk water and sewerage services, and we finalised the investment programs needed to deliver on our customer outcomes. </w:t>
      </w:r>
    </w:p>
    <w:p w14:paraId="7F73A809" w14:textId="77777777" w:rsidR="002C6E4F" w:rsidRDefault="002C6E4F" w:rsidP="00023B93">
      <w:pPr>
        <w:pStyle w:val="PS21Heading2"/>
        <w:ind w:left="0" w:firstLine="0"/>
        <w:rPr>
          <w:color w:val="2593C4"/>
        </w:rPr>
      </w:pPr>
      <w:bookmarkStart w:id="35" w:name="_Ref54096052"/>
      <w:bookmarkStart w:id="36" w:name="_Ref54099709"/>
      <w:bookmarkStart w:id="37" w:name="_Ref54173971"/>
      <w:bookmarkStart w:id="38" w:name="_Toc55400008"/>
      <w:r>
        <w:rPr>
          <w:color w:val="2593C4"/>
        </w:rPr>
        <w:t>Outcomes our customers value</w:t>
      </w:r>
      <w:bookmarkEnd w:id="35"/>
      <w:bookmarkEnd w:id="36"/>
      <w:bookmarkEnd w:id="37"/>
      <w:bookmarkEnd w:id="38"/>
    </w:p>
    <w:p w14:paraId="13025BC8" w14:textId="77777777" w:rsidR="002C6E4F" w:rsidRDefault="002C6E4F" w:rsidP="002C6E4F">
      <w:pPr>
        <w:pStyle w:val="PS21Heading3"/>
        <w:rPr>
          <w:color w:val="2593C4"/>
        </w:rPr>
      </w:pPr>
      <w:r>
        <w:rPr>
          <w:color w:val="2593C4"/>
        </w:rPr>
        <w:t>We heard</w:t>
      </w:r>
    </w:p>
    <w:p w14:paraId="5C87BA88" w14:textId="0603C745" w:rsidR="002C6E4F" w:rsidRDefault="002C6E4F" w:rsidP="002C6E4F">
      <w:pPr>
        <w:pStyle w:val="BodyText"/>
      </w:pPr>
      <w:r>
        <w:t xml:space="preserve">Our engagement journey provided strong insight into customer preferences and what it is that they value and expect from our services. Our customers told us they: </w:t>
      </w:r>
    </w:p>
    <w:p w14:paraId="5C439DE9" w14:textId="7415B81D" w:rsidR="006C15BB" w:rsidRPr="006C15BB" w:rsidRDefault="006C15BB" w:rsidP="006C15BB">
      <w:pPr>
        <w:pStyle w:val="BodyText"/>
        <w:jc w:val="right"/>
        <w:rPr>
          <w:color w:val="808080" w:themeColor="background1" w:themeShade="80"/>
          <w:sz w:val="16"/>
          <w:szCs w:val="16"/>
        </w:rPr>
      </w:pPr>
    </w:p>
    <w:p w14:paraId="013CBA7B" w14:textId="77777777" w:rsidR="006C15BB" w:rsidRDefault="002C6E4F" w:rsidP="00A6363A">
      <w:pPr>
        <w:pStyle w:val="BodyText"/>
        <w:numPr>
          <w:ilvl w:val="0"/>
          <w:numId w:val="80"/>
        </w:numPr>
        <w:spacing w:after="160"/>
        <w:ind w:left="284" w:hanging="284"/>
      </w:pPr>
      <w:r>
        <w:lastRenderedPageBreak/>
        <w:t xml:space="preserve">highly value our core services – in </w:t>
      </w:r>
      <w:r>
        <w:rPr>
          <w:i/>
        </w:rPr>
        <w:t xml:space="preserve">Stage 1 </w:t>
      </w:r>
      <w:r>
        <w:t xml:space="preserve">our community assessment of services </w:t>
      </w:r>
    </w:p>
    <w:p w14:paraId="5E0BDA0E" w14:textId="4A2ED20B" w:rsidR="002C6E4F" w:rsidRDefault="002C6E4F" w:rsidP="00A6363A">
      <w:pPr>
        <w:pStyle w:val="BodyText"/>
        <w:numPr>
          <w:ilvl w:val="0"/>
          <w:numId w:val="80"/>
        </w:numPr>
        <w:spacing w:after="160"/>
        <w:ind w:left="284" w:hanging="284"/>
      </w:pPr>
      <w:r>
        <w:t>highlighted the criticality of water to life, and in ensuring Melbourne can continue to thrive in the face of population growth and climate change</w:t>
      </w:r>
    </w:p>
    <w:p w14:paraId="07B94573" w14:textId="77777777" w:rsidR="002C6E4F" w:rsidRDefault="002C6E4F" w:rsidP="00A6363A">
      <w:pPr>
        <w:pStyle w:val="BodyText"/>
        <w:numPr>
          <w:ilvl w:val="0"/>
          <w:numId w:val="80"/>
        </w:numPr>
        <w:spacing w:after="160"/>
        <w:ind w:left="284" w:hanging="284"/>
      </w:pPr>
      <w:r>
        <w:t>want to see positive environmental and community outcomes from the services we provide and underpin</w:t>
      </w:r>
    </w:p>
    <w:p w14:paraId="69A9F1A4" w14:textId="77777777" w:rsidR="002C6E4F" w:rsidRDefault="002C6E4F" w:rsidP="00A6363A">
      <w:pPr>
        <w:pStyle w:val="BodyText"/>
        <w:numPr>
          <w:ilvl w:val="0"/>
          <w:numId w:val="80"/>
        </w:numPr>
        <w:spacing w:after="160"/>
        <w:ind w:left="284" w:hanging="284"/>
      </w:pPr>
      <w:r>
        <w:t>don’t want us to lose sight of the ongoing affordability challenge</w:t>
      </w:r>
    </w:p>
    <w:p w14:paraId="37A80881" w14:textId="77777777" w:rsidR="002C6E4F" w:rsidRDefault="002C6E4F" w:rsidP="00A6363A">
      <w:pPr>
        <w:pStyle w:val="BodyText"/>
        <w:numPr>
          <w:ilvl w:val="0"/>
          <w:numId w:val="80"/>
        </w:numPr>
        <w:spacing w:after="160"/>
        <w:ind w:left="284" w:hanging="284"/>
      </w:pPr>
      <w:r>
        <w:t>expect services to be sustainable and in partnership with community</w:t>
      </w:r>
    </w:p>
    <w:p w14:paraId="445B143B" w14:textId="77777777" w:rsidR="002C6E4F" w:rsidRDefault="002C6E4F" w:rsidP="00A6363A">
      <w:pPr>
        <w:pStyle w:val="BodyText"/>
        <w:numPr>
          <w:ilvl w:val="0"/>
          <w:numId w:val="80"/>
        </w:numPr>
        <w:spacing w:after="160"/>
        <w:ind w:left="284" w:hanging="284"/>
      </w:pPr>
      <w:r>
        <w:t>expect us to take a forward view and be innovative</w:t>
      </w:r>
    </w:p>
    <w:p w14:paraId="7523ED54" w14:textId="77777777" w:rsidR="002C6E4F" w:rsidRDefault="002C6E4F" w:rsidP="00A6363A">
      <w:pPr>
        <w:pStyle w:val="BodyText"/>
        <w:numPr>
          <w:ilvl w:val="0"/>
          <w:numId w:val="80"/>
        </w:numPr>
        <w:spacing w:after="160"/>
        <w:ind w:left="284" w:hanging="284"/>
      </w:pPr>
      <w:r>
        <w:t>want us to directly address climate change, including links to what Melbourne Water is doing to manage bushfire and drought risk, and address liveability and amenity</w:t>
      </w:r>
    </w:p>
    <w:p w14:paraId="7E549DCE" w14:textId="77777777" w:rsidR="002C6E4F" w:rsidRDefault="002C6E4F" w:rsidP="00A6363A">
      <w:pPr>
        <w:pStyle w:val="BodyText"/>
        <w:numPr>
          <w:ilvl w:val="0"/>
          <w:numId w:val="80"/>
        </w:numPr>
        <w:spacing w:after="160"/>
        <w:ind w:left="284" w:hanging="284"/>
      </w:pPr>
      <w:r>
        <w:t xml:space="preserve">want transparency in relation to what we do and how we do it, including future expenditure challenges. </w:t>
      </w:r>
    </w:p>
    <w:p w14:paraId="0F36F66E" w14:textId="77777777" w:rsidR="002C6E4F" w:rsidRDefault="002C6E4F" w:rsidP="002C6E4F">
      <w:pPr>
        <w:pStyle w:val="PS21Heading3"/>
        <w:rPr>
          <w:color w:val="2593C4"/>
        </w:rPr>
      </w:pPr>
      <w:r>
        <w:rPr>
          <w:color w:val="2593C4"/>
        </w:rPr>
        <w:t>We responded</w:t>
      </w:r>
    </w:p>
    <w:p w14:paraId="4A98808C" w14:textId="77777777" w:rsidR="002C6E4F" w:rsidRDefault="002C6E4F" w:rsidP="002C6E4F">
      <w:pPr>
        <w:pStyle w:val="BodyText"/>
        <w:tabs>
          <w:tab w:val="clear" w:pos="2268"/>
          <w:tab w:val="clear" w:pos="4536"/>
          <w:tab w:val="clear" w:pos="6804"/>
        </w:tabs>
      </w:pPr>
      <w:r>
        <w:t xml:space="preserve">To establish a strong link between our proposed actions and expenditure, and the preferences of our customers via customer outcomes, we enlisted the support of our customers and customer councils. </w:t>
      </w:r>
    </w:p>
    <w:p w14:paraId="5788699A" w14:textId="07921FFD" w:rsidR="002C6E4F" w:rsidRDefault="002C6E4F" w:rsidP="002C6E4F">
      <w:pPr>
        <w:pStyle w:val="BodyText"/>
        <w:tabs>
          <w:tab w:val="clear" w:pos="2268"/>
          <w:tab w:val="clear" w:pos="4536"/>
          <w:tab w:val="clear" w:pos="6804"/>
        </w:tabs>
      </w:pPr>
      <w:r>
        <w:t>Over a three-stage process (separate to, but embedded within, the overarching engagement process outlined in</w:t>
      </w:r>
      <w:r w:rsidR="0087527A">
        <w:t xml:space="preserve"> </w:t>
      </w:r>
      <w:r w:rsidR="0087527A" w:rsidRPr="007F7BDF">
        <w:rPr>
          <w:b/>
          <w:bCs/>
        </w:rPr>
        <w:t>Section</w:t>
      </w:r>
      <w:r w:rsidRPr="007F7BDF">
        <w:rPr>
          <w:b/>
          <w:bCs/>
        </w:rPr>
        <w:t xml:space="preserve"> </w:t>
      </w:r>
      <w:r w:rsidR="0087527A" w:rsidRPr="0087527A">
        <w:rPr>
          <w:b/>
          <w:bCs/>
        </w:rPr>
        <w:fldChar w:fldCharType="begin"/>
      </w:r>
      <w:r w:rsidR="0087527A" w:rsidRPr="007F7BDF">
        <w:rPr>
          <w:b/>
          <w:bCs/>
        </w:rPr>
        <w:instrText xml:space="preserve"> REF _Ref54091763 \r \h </w:instrText>
      </w:r>
      <w:r w:rsidR="0087527A">
        <w:rPr>
          <w:b/>
          <w:bCs/>
        </w:rPr>
        <w:instrText xml:space="preserve"> \* MERGEFORMAT </w:instrText>
      </w:r>
      <w:r w:rsidR="0087527A" w:rsidRPr="0087527A">
        <w:rPr>
          <w:b/>
          <w:bCs/>
        </w:rPr>
      </w:r>
      <w:r w:rsidR="0087527A" w:rsidRPr="0087527A">
        <w:rPr>
          <w:b/>
          <w:bCs/>
        </w:rPr>
        <w:fldChar w:fldCharType="separate"/>
      </w:r>
      <w:r w:rsidR="0087527A" w:rsidRPr="007F7BDF">
        <w:rPr>
          <w:b/>
          <w:bCs/>
        </w:rPr>
        <w:t>3.1</w:t>
      </w:r>
      <w:r w:rsidR="0087527A" w:rsidRPr="0087527A">
        <w:rPr>
          <w:b/>
          <w:bCs/>
        </w:rPr>
        <w:fldChar w:fldCharType="end"/>
      </w:r>
      <w:r w:rsidR="0087527A">
        <w:rPr>
          <w:b/>
        </w:rPr>
        <w:t xml:space="preserve"> </w:t>
      </w:r>
      <w:r>
        <w:t>we:</w:t>
      </w:r>
    </w:p>
    <w:p w14:paraId="2748249E" w14:textId="77777777" w:rsidR="002C6E4F" w:rsidRDefault="002C6E4F" w:rsidP="002C6E4F">
      <w:pPr>
        <w:pStyle w:val="BodyText"/>
        <w:tabs>
          <w:tab w:val="clear" w:pos="2268"/>
          <w:tab w:val="clear" w:pos="4536"/>
          <w:tab w:val="clear" w:pos="6804"/>
        </w:tabs>
      </w:pPr>
      <w:r>
        <w:rPr>
          <w:i/>
          <w:u w:val="single"/>
        </w:rPr>
        <w:t>Stage 1</w:t>
      </w:r>
      <w:r>
        <w:t xml:space="preserve"> – took early customer insights and developed </w:t>
      </w:r>
      <w:r>
        <w:rPr>
          <w:b/>
        </w:rPr>
        <w:t>seven</w:t>
      </w:r>
      <w:r>
        <w:t xml:space="preserve"> draft customer outcomes </w:t>
      </w:r>
    </w:p>
    <w:p w14:paraId="15B19BEA" w14:textId="77777777" w:rsidR="002C6E4F" w:rsidRDefault="002C6E4F" w:rsidP="002C6E4F">
      <w:pPr>
        <w:pStyle w:val="BodyText"/>
        <w:tabs>
          <w:tab w:val="clear" w:pos="2268"/>
          <w:tab w:val="clear" w:pos="4536"/>
          <w:tab w:val="clear" w:pos="6804"/>
        </w:tabs>
      </w:pPr>
      <w:r>
        <w:rPr>
          <w:i/>
          <w:u w:val="single"/>
        </w:rPr>
        <w:t>Stage 2</w:t>
      </w:r>
      <w:r>
        <w:t xml:space="preserve"> – refined seven outcomes to </w:t>
      </w:r>
      <w:r>
        <w:rPr>
          <w:b/>
        </w:rPr>
        <w:t>six</w:t>
      </w:r>
      <w:r>
        <w:t xml:space="preserve"> via workshops with our customer councils</w:t>
      </w:r>
    </w:p>
    <w:p w14:paraId="59B723AB" w14:textId="77777777" w:rsidR="002C6E4F" w:rsidRDefault="002C6E4F" w:rsidP="002C6E4F">
      <w:pPr>
        <w:pStyle w:val="BodyText"/>
        <w:tabs>
          <w:tab w:val="clear" w:pos="2268"/>
          <w:tab w:val="clear" w:pos="4536"/>
          <w:tab w:val="clear" w:pos="6804"/>
        </w:tabs>
      </w:pPr>
      <w:r>
        <w:rPr>
          <w:i/>
          <w:u w:val="single"/>
        </w:rPr>
        <w:t>Stage 3</w:t>
      </w:r>
      <w:r>
        <w:t xml:space="preserve"> – tested the </w:t>
      </w:r>
      <w:r>
        <w:rPr>
          <w:b/>
        </w:rPr>
        <w:t>six</w:t>
      </w:r>
      <w:r>
        <w:t xml:space="preserve"> draft final outcomes (and associated outputs and target metrics) via a deliberative panel using a representative sample of 43 households and businesses – </w:t>
      </w:r>
      <w:r>
        <w:rPr>
          <w:i/>
        </w:rPr>
        <w:t>the customers that we ultimately serve</w:t>
      </w:r>
      <w:r>
        <w:t xml:space="preserve">. </w:t>
      </w:r>
    </w:p>
    <w:p w14:paraId="61E031C8" w14:textId="3EA7F948" w:rsidR="002C6E4F" w:rsidRDefault="002C6E4F" w:rsidP="002C6E4F">
      <w:pPr>
        <w:pStyle w:val="BodyText"/>
      </w:pPr>
      <w:r>
        <w:t xml:space="preserve">The insights we gained from this stage contributed to our understanding of the </w:t>
      </w:r>
      <w:r>
        <w:t xml:space="preserve">relative value our customers place on each outcome and were used to refine the wording of the final outcomes. Our customers (retail water companies, and households and businesses) were highly supportive of the six final outcomes, and their associated outputs, presented on </w:t>
      </w:r>
      <w:r w:rsidR="0087527A" w:rsidRPr="007F7BDF">
        <w:rPr>
          <w:b/>
          <w:bCs/>
        </w:rPr>
        <w:fldChar w:fldCharType="begin"/>
      </w:r>
      <w:r w:rsidR="0087527A" w:rsidRPr="007F7BDF">
        <w:rPr>
          <w:b/>
          <w:bCs/>
        </w:rPr>
        <w:instrText xml:space="preserve"> REF _Ref54091820 \h </w:instrText>
      </w:r>
      <w:r w:rsidR="0087527A">
        <w:rPr>
          <w:b/>
          <w:bCs/>
        </w:rPr>
        <w:instrText xml:space="preserve"> \* MERGEFORMAT </w:instrText>
      </w:r>
      <w:r w:rsidR="0087527A" w:rsidRPr="007F7BDF">
        <w:rPr>
          <w:b/>
          <w:bCs/>
        </w:rPr>
      </w:r>
      <w:r w:rsidR="0087527A" w:rsidRPr="007F7BDF">
        <w:rPr>
          <w:b/>
          <w:bCs/>
        </w:rPr>
        <w:fldChar w:fldCharType="separate"/>
      </w:r>
      <w:r w:rsidR="0087527A" w:rsidRPr="007F7BDF">
        <w:rPr>
          <w:b/>
          <w:bCs/>
        </w:rPr>
        <w:t xml:space="preserve">Figure </w:t>
      </w:r>
      <w:r w:rsidR="0087527A" w:rsidRPr="007F7BDF">
        <w:rPr>
          <w:b/>
          <w:bCs/>
          <w:noProof/>
        </w:rPr>
        <w:t>3</w:t>
      </w:r>
      <w:r w:rsidR="0087527A" w:rsidRPr="007F7BDF">
        <w:rPr>
          <w:b/>
          <w:bCs/>
        </w:rPr>
        <w:fldChar w:fldCharType="end"/>
      </w:r>
      <w:r w:rsidR="0087527A" w:rsidRPr="007F7BDF">
        <w:rPr>
          <w:b/>
          <w:bCs/>
        </w:rPr>
        <w:t xml:space="preserve"> </w:t>
      </w:r>
      <w:r>
        <w:t xml:space="preserve">and </w:t>
      </w:r>
      <w:r w:rsidR="0087527A" w:rsidRPr="007F7BDF">
        <w:rPr>
          <w:b/>
          <w:bCs/>
        </w:rPr>
        <w:fldChar w:fldCharType="begin"/>
      </w:r>
      <w:r w:rsidR="0087527A" w:rsidRPr="007F7BDF">
        <w:rPr>
          <w:b/>
          <w:bCs/>
        </w:rPr>
        <w:instrText xml:space="preserve"> REF _Ref54091861 \h </w:instrText>
      </w:r>
      <w:r w:rsidR="0087527A">
        <w:rPr>
          <w:b/>
          <w:bCs/>
        </w:rPr>
        <w:instrText xml:space="preserve"> \* MERGEFORMAT </w:instrText>
      </w:r>
      <w:r w:rsidR="0087527A" w:rsidRPr="007F7BDF">
        <w:rPr>
          <w:b/>
          <w:bCs/>
        </w:rPr>
      </w:r>
      <w:r w:rsidR="0087527A" w:rsidRPr="007F7BDF">
        <w:rPr>
          <w:b/>
          <w:bCs/>
        </w:rPr>
        <w:fldChar w:fldCharType="separate"/>
      </w:r>
      <w:r w:rsidR="0087527A" w:rsidRPr="007F7BDF">
        <w:rPr>
          <w:b/>
          <w:bCs/>
        </w:rPr>
        <w:t xml:space="preserve">Figure </w:t>
      </w:r>
      <w:r w:rsidR="0087527A" w:rsidRPr="007F7BDF">
        <w:rPr>
          <w:b/>
          <w:bCs/>
          <w:noProof/>
        </w:rPr>
        <w:t>4</w:t>
      </w:r>
      <w:r w:rsidR="0087527A" w:rsidRPr="007F7BDF">
        <w:rPr>
          <w:b/>
          <w:bCs/>
        </w:rPr>
        <w:fldChar w:fldCharType="end"/>
      </w:r>
      <w:r>
        <w:t xml:space="preserve">. </w:t>
      </w:r>
    </w:p>
    <w:p w14:paraId="70E2BD9D" w14:textId="77777777" w:rsidR="002C6E4F" w:rsidRDefault="002C6E4F" w:rsidP="002C6E4F">
      <w:pPr>
        <w:pStyle w:val="BodyText"/>
      </w:pPr>
      <w:r>
        <w:t xml:space="preserve">Our community deliberative panel explored the draft customer outcomes and provided both endorsement and insight into the priority they would assign each outcome. Specific insights from the deliberative panel phase included a need to focus on customer-friendly over technical language (for example ‘population growth’ made more sense to panel members than ‘urbanisation’) and the benefits of keeping outcomes simple and with a direct link to Melbourne to encourage connection with the outcome. </w:t>
      </w:r>
    </w:p>
    <w:p w14:paraId="459128D2" w14:textId="77777777" w:rsidR="002C6E4F" w:rsidRDefault="002C6E4F" w:rsidP="002C6E4F">
      <w:pPr>
        <w:pStyle w:val="BodyText"/>
      </w:pPr>
      <w:r>
        <w:t xml:space="preserve">We engaged expert reviewers (such as KPMG) who encouraged us to simplify the language and ensure it reflects what customers will receive rather than what Melbourne Water will do, leaving any technical elements to the narrative or outputs. </w:t>
      </w:r>
    </w:p>
    <w:p w14:paraId="6CD7D2A2" w14:textId="77777777" w:rsidR="002C6E4F" w:rsidRDefault="002C6E4F" w:rsidP="002C6E4F">
      <w:pPr>
        <w:pStyle w:val="BodyText"/>
      </w:pPr>
      <w:r>
        <w:t xml:space="preserve">We will deliver against the five service-oriented outcomes while ensuring (via our sixth outcome) we remain focused on household affordability now and into the future. </w:t>
      </w:r>
    </w:p>
    <w:p w14:paraId="2EB88298" w14:textId="77777777" w:rsidR="002C6E4F" w:rsidRDefault="002C6E4F" w:rsidP="002C6E4F">
      <w:pPr>
        <w:pStyle w:val="BodyText"/>
      </w:pPr>
      <w:r>
        <w:t xml:space="preserve">We also asked our customers (deliberative panel) what they thought of our output measures. While commenting that some were somewhat technical in nature, they were generally highly supportive of the measures we propose and the clarity with which we have presented them. </w:t>
      </w:r>
    </w:p>
    <w:p w14:paraId="4CA4931F" w14:textId="77777777" w:rsidR="00891E87" w:rsidRDefault="00891E87"/>
    <w:p w14:paraId="2163EBF5" w14:textId="77777777" w:rsidR="00891E87" w:rsidRDefault="00891E87"/>
    <w:p w14:paraId="305315D0" w14:textId="77777777" w:rsidR="00891E87" w:rsidRDefault="00891E87"/>
    <w:p w14:paraId="51BA5B14" w14:textId="77777777" w:rsidR="00891E87" w:rsidRDefault="00891E87"/>
    <w:p w14:paraId="6298683C" w14:textId="77777777" w:rsidR="00891E87" w:rsidRDefault="00891E87"/>
    <w:p w14:paraId="494457F4" w14:textId="77777777" w:rsidR="00891E87" w:rsidRDefault="00891E87"/>
    <w:p w14:paraId="726044C2" w14:textId="77777777" w:rsidR="00891E87" w:rsidRDefault="00891E87"/>
    <w:p w14:paraId="39AD9DDB" w14:textId="77777777" w:rsidR="00891E87" w:rsidRDefault="00891E87"/>
    <w:p w14:paraId="67EB591B" w14:textId="77777777" w:rsidR="00891E87" w:rsidRDefault="00891E87"/>
    <w:p w14:paraId="311E27DC" w14:textId="77777777" w:rsidR="00891E87" w:rsidRDefault="00891E87"/>
    <w:p w14:paraId="789B33EB" w14:textId="766EF6CE" w:rsidR="00891E87" w:rsidRPr="00891E87" w:rsidRDefault="00891E87" w:rsidP="00891E87">
      <w:pPr>
        <w:jc w:val="right"/>
        <w:rPr>
          <w:color w:val="808080" w:themeColor="background1" w:themeShade="80"/>
          <w:sz w:val="16"/>
          <w:szCs w:val="16"/>
        </w:rPr>
      </w:pPr>
      <w:r>
        <w:br w:type="page"/>
      </w:r>
    </w:p>
    <w:p w14:paraId="7776D0DD" w14:textId="696C8C72" w:rsidR="002C6E4F" w:rsidRDefault="002C6E4F" w:rsidP="002C6E4F">
      <w:pPr>
        <w:pStyle w:val="BodyText"/>
      </w:pPr>
      <w:r>
        <w:lastRenderedPageBreak/>
        <w:t>For 14 of our 15 output measures we received strong endorsement (between 60 per cent and 89 per cent of respondents indicated they “agreed” or “strongly agreed” with the statement that they support Melbourne Water using the proposed output to measure performance against the aligned outcome) of the proposed measure. Responses to a question about clarity of each output measure received similar levels</w:t>
      </w:r>
      <w:r w:rsidR="006C15BB">
        <w:t xml:space="preserve"> </w:t>
      </w:r>
      <w:r>
        <w:t xml:space="preserve">of support. Output-specific customer ratings are presented in </w:t>
      </w:r>
      <w:r w:rsidR="0087527A" w:rsidRPr="007F7BDF">
        <w:rPr>
          <w:b/>
          <w:bCs/>
        </w:rPr>
        <w:t xml:space="preserve">Section </w:t>
      </w:r>
      <w:r w:rsidR="0087527A" w:rsidRPr="007F7BDF">
        <w:rPr>
          <w:b/>
          <w:bCs/>
        </w:rPr>
        <w:fldChar w:fldCharType="begin"/>
      </w:r>
      <w:r w:rsidR="0087527A" w:rsidRPr="007F7BDF">
        <w:rPr>
          <w:b/>
          <w:bCs/>
        </w:rPr>
        <w:instrText xml:space="preserve"> REF _Ref41384330 \r \h </w:instrText>
      </w:r>
      <w:r w:rsidR="0087527A">
        <w:rPr>
          <w:b/>
          <w:bCs/>
        </w:rPr>
        <w:instrText xml:space="preserve"> \* MERGEFORMAT </w:instrText>
      </w:r>
      <w:r w:rsidR="0087527A" w:rsidRPr="007F7BDF">
        <w:rPr>
          <w:b/>
          <w:bCs/>
        </w:rPr>
      </w:r>
      <w:r w:rsidR="0087527A" w:rsidRPr="007F7BDF">
        <w:rPr>
          <w:b/>
          <w:bCs/>
        </w:rPr>
        <w:fldChar w:fldCharType="separate"/>
      </w:r>
      <w:r w:rsidR="0087527A" w:rsidRPr="007F7BDF">
        <w:rPr>
          <w:b/>
          <w:bCs/>
        </w:rPr>
        <w:t>S3</w:t>
      </w:r>
      <w:r w:rsidR="0087527A" w:rsidRPr="007F7BDF">
        <w:rPr>
          <w:b/>
          <w:bCs/>
        </w:rPr>
        <w:fldChar w:fldCharType="end"/>
      </w:r>
      <w:r>
        <w:t xml:space="preserve"> of the </w:t>
      </w:r>
      <w:r>
        <w:rPr>
          <w:i/>
        </w:rPr>
        <w:t>PS21 Supplement</w:t>
      </w:r>
      <w:r>
        <w:t xml:space="preserve">. </w:t>
      </w:r>
    </w:p>
    <w:p w14:paraId="2437B1B6" w14:textId="77777777" w:rsidR="002C6E4F" w:rsidRDefault="002C6E4F" w:rsidP="002C6E4F">
      <w:pPr>
        <w:pStyle w:val="BodyText"/>
      </w:pPr>
      <w:r>
        <w:t xml:space="preserve">The other measures, relating to reduced flooding risk received 48 per cent support on the same basis with a further 40 per cent responding via a “neutral” rating. Given the somewhat technical nature of our flood mitigation work we intend to use the proposed measure for PS21; however, we will use our performance reporting customer forum(s) to test and refine alternative measures over the course of the regulatory period. </w:t>
      </w:r>
    </w:p>
    <w:p w14:paraId="07A95DAD" w14:textId="634C03F2" w:rsidR="002C6E4F" w:rsidRDefault="002C6E4F" w:rsidP="002C6E4F">
      <w:pPr>
        <w:pStyle w:val="BodyText"/>
      </w:pPr>
    </w:p>
    <w:p w14:paraId="764040D0" w14:textId="6554EBD1" w:rsidR="006C15BB" w:rsidRDefault="006C15BB" w:rsidP="002C6E4F">
      <w:pPr>
        <w:pStyle w:val="BodyText"/>
      </w:pPr>
    </w:p>
    <w:p w14:paraId="05E7AF55" w14:textId="76C6E6CC" w:rsidR="006C15BB" w:rsidRDefault="006C15BB" w:rsidP="002C6E4F">
      <w:pPr>
        <w:pStyle w:val="BodyText"/>
      </w:pPr>
    </w:p>
    <w:p w14:paraId="479120C3" w14:textId="31DAE7BF" w:rsidR="006C15BB" w:rsidRDefault="006C15BB" w:rsidP="002C6E4F">
      <w:pPr>
        <w:pStyle w:val="BodyText"/>
      </w:pPr>
    </w:p>
    <w:p w14:paraId="35F9693F" w14:textId="4707D995" w:rsidR="006C15BB" w:rsidRDefault="006C15BB" w:rsidP="002C6E4F">
      <w:pPr>
        <w:pStyle w:val="BodyText"/>
      </w:pPr>
    </w:p>
    <w:p w14:paraId="1332FC01" w14:textId="492D8673" w:rsidR="006C15BB" w:rsidRDefault="006C15BB" w:rsidP="002C6E4F">
      <w:pPr>
        <w:pStyle w:val="BodyText"/>
      </w:pPr>
    </w:p>
    <w:p w14:paraId="728BC3D7" w14:textId="6A919917" w:rsidR="006C15BB" w:rsidRDefault="006C15BB" w:rsidP="002C6E4F">
      <w:pPr>
        <w:pStyle w:val="BodyText"/>
      </w:pPr>
    </w:p>
    <w:p w14:paraId="6EAAEAC8" w14:textId="4AA53CB9" w:rsidR="006C15BB" w:rsidRDefault="006C15BB" w:rsidP="002C6E4F">
      <w:pPr>
        <w:pStyle w:val="BodyText"/>
      </w:pPr>
    </w:p>
    <w:p w14:paraId="401768A3" w14:textId="36153724" w:rsidR="006C15BB" w:rsidRDefault="006C15BB" w:rsidP="002C6E4F">
      <w:pPr>
        <w:pStyle w:val="BodyText"/>
      </w:pPr>
    </w:p>
    <w:p w14:paraId="66F12430" w14:textId="56195CB2" w:rsidR="006C15BB" w:rsidRDefault="006C15BB" w:rsidP="002C6E4F">
      <w:pPr>
        <w:pStyle w:val="BodyText"/>
      </w:pPr>
    </w:p>
    <w:p w14:paraId="2605F367" w14:textId="7A9AEB5E" w:rsidR="006C15BB" w:rsidRDefault="006C15BB" w:rsidP="002C6E4F">
      <w:pPr>
        <w:pStyle w:val="BodyText"/>
      </w:pPr>
    </w:p>
    <w:p w14:paraId="244460F9" w14:textId="4AA025CB" w:rsidR="006C15BB" w:rsidRDefault="006C15BB" w:rsidP="002C6E4F">
      <w:pPr>
        <w:pStyle w:val="BodyText"/>
      </w:pPr>
    </w:p>
    <w:p w14:paraId="7CD6C139" w14:textId="76E64295" w:rsidR="006C15BB" w:rsidRDefault="006C15BB" w:rsidP="002C6E4F">
      <w:pPr>
        <w:pStyle w:val="BodyText"/>
      </w:pPr>
    </w:p>
    <w:p w14:paraId="7A9552D3" w14:textId="53C6BBA7" w:rsidR="006C15BB" w:rsidRDefault="006C15BB" w:rsidP="002C6E4F">
      <w:pPr>
        <w:pStyle w:val="BodyText"/>
      </w:pPr>
    </w:p>
    <w:p w14:paraId="0A19E218" w14:textId="5B117025" w:rsidR="006C15BB" w:rsidRDefault="006C15BB" w:rsidP="002C6E4F">
      <w:pPr>
        <w:pStyle w:val="BodyText"/>
      </w:pPr>
    </w:p>
    <w:p w14:paraId="47082E92" w14:textId="28CBF786" w:rsidR="006C15BB" w:rsidRDefault="006C15BB" w:rsidP="002C6E4F">
      <w:pPr>
        <w:pStyle w:val="BodyText"/>
      </w:pPr>
    </w:p>
    <w:p w14:paraId="33E3A09A" w14:textId="6D7D5723" w:rsidR="006C15BB" w:rsidRDefault="006C15BB" w:rsidP="002C6E4F">
      <w:pPr>
        <w:pStyle w:val="BodyText"/>
      </w:pPr>
    </w:p>
    <w:p w14:paraId="7C84BDBE" w14:textId="30D72A51" w:rsidR="006C15BB" w:rsidRDefault="006C15BB" w:rsidP="002C6E4F">
      <w:pPr>
        <w:pStyle w:val="BodyText"/>
      </w:pPr>
    </w:p>
    <w:p w14:paraId="497F2065" w14:textId="1A43C982" w:rsidR="006C15BB" w:rsidRDefault="006C15BB" w:rsidP="002C6E4F">
      <w:pPr>
        <w:pStyle w:val="BodyText"/>
      </w:pPr>
    </w:p>
    <w:p w14:paraId="35963640" w14:textId="3D4EE577" w:rsidR="006C15BB" w:rsidRDefault="006C15BB" w:rsidP="002C6E4F">
      <w:pPr>
        <w:pStyle w:val="BodyText"/>
      </w:pPr>
    </w:p>
    <w:p w14:paraId="16C5DA14" w14:textId="3E70D2C7" w:rsidR="006C15BB" w:rsidRDefault="006C15BB" w:rsidP="002C6E4F">
      <w:pPr>
        <w:pStyle w:val="BodyText"/>
      </w:pPr>
    </w:p>
    <w:p w14:paraId="0952EF3E" w14:textId="4110B745" w:rsidR="006C15BB" w:rsidRDefault="006C15BB" w:rsidP="002C6E4F">
      <w:pPr>
        <w:pStyle w:val="BodyText"/>
      </w:pPr>
    </w:p>
    <w:p w14:paraId="3953AA68" w14:textId="50256016" w:rsidR="006C15BB" w:rsidRDefault="006C15BB" w:rsidP="002C6E4F">
      <w:pPr>
        <w:pStyle w:val="BodyText"/>
      </w:pPr>
    </w:p>
    <w:p w14:paraId="44E41138" w14:textId="245628EB" w:rsidR="006C15BB" w:rsidRDefault="006C15BB" w:rsidP="002C6E4F">
      <w:pPr>
        <w:pStyle w:val="BodyText"/>
      </w:pPr>
    </w:p>
    <w:p w14:paraId="186C7E2A" w14:textId="6412AE9F" w:rsidR="006C15BB" w:rsidRDefault="006C15BB" w:rsidP="002C6E4F">
      <w:pPr>
        <w:pStyle w:val="BodyText"/>
      </w:pPr>
    </w:p>
    <w:p w14:paraId="3BC1E76C" w14:textId="43F33D14" w:rsidR="006C15BB" w:rsidRDefault="006C15BB" w:rsidP="002C6E4F">
      <w:pPr>
        <w:pStyle w:val="BodyText"/>
      </w:pPr>
    </w:p>
    <w:p w14:paraId="657B0F37" w14:textId="4F84C8C6" w:rsidR="006C15BB" w:rsidRDefault="006C15BB" w:rsidP="002C6E4F">
      <w:pPr>
        <w:pStyle w:val="BodyText"/>
      </w:pPr>
    </w:p>
    <w:p w14:paraId="34173CFB" w14:textId="44564B82" w:rsidR="006C15BB" w:rsidRDefault="006C15BB" w:rsidP="002C6E4F">
      <w:pPr>
        <w:pStyle w:val="BodyText"/>
      </w:pPr>
    </w:p>
    <w:p w14:paraId="3D9B8741" w14:textId="6B855B8D" w:rsidR="006C15BB" w:rsidRDefault="006C15BB" w:rsidP="002C6E4F">
      <w:pPr>
        <w:pStyle w:val="BodyText"/>
      </w:pPr>
    </w:p>
    <w:p w14:paraId="761631B2" w14:textId="42362D61" w:rsidR="006C15BB" w:rsidRDefault="006C15BB" w:rsidP="002C6E4F">
      <w:pPr>
        <w:pStyle w:val="BodyText"/>
      </w:pPr>
    </w:p>
    <w:p w14:paraId="3377BDE0" w14:textId="49AADDDB" w:rsidR="006C15BB" w:rsidRDefault="006C15BB" w:rsidP="002C6E4F">
      <w:pPr>
        <w:pStyle w:val="BodyText"/>
      </w:pPr>
    </w:p>
    <w:p w14:paraId="3B0DF718" w14:textId="5B119EE2" w:rsidR="006C15BB" w:rsidRDefault="006C15BB" w:rsidP="002C6E4F">
      <w:pPr>
        <w:pStyle w:val="BodyText"/>
      </w:pPr>
    </w:p>
    <w:p w14:paraId="4E0924E9" w14:textId="47DE1204" w:rsidR="006C15BB" w:rsidRDefault="006C15BB" w:rsidP="002C6E4F">
      <w:pPr>
        <w:pStyle w:val="BodyText"/>
      </w:pPr>
    </w:p>
    <w:p w14:paraId="2D660DC7" w14:textId="0FBF31FE" w:rsidR="006C15BB" w:rsidRDefault="006C15BB" w:rsidP="002C6E4F">
      <w:pPr>
        <w:pStyle w:val="BodyText"/>
      </w:pPr>
    </w:p>
    <w:p w14:paraId="34ED9D57" w14:textId="0DC0CB4C" w:rsidR="006C15BB" w:rsidRDefault="006C15BB" w:rsidP="002C6E4F">
      <w:pPr>
        <w:pStyle w:val="BodyText"/>
      </w:pPr>
    </w:p>
    <w:p w14:paraId="3843E24D" w14:textId="0FA7975A" w:rsidR="006C15BB" w:rsidRDefault="006C15BB" w:rsidP="002C6E4F">
      <w:pPr>
        <w:pStyle w:val="BodyText"/>
      </w:pPr>
    </w:p>
    <w:p w14:paraId="2B662313" w14:textId="4B132332" w:rsidR="006C15BB" w:rsidRDefault="006C15BB" w:rsidP="002C6E4F">
      <w:pPr>
        <w:pStyle w:val="BodyText"/>
      </w:pPr>
    </w:p>
    <w:p w14:paraId="383A032A" w14:textId="681DAB36" w:rsidR="006C15BB" w:rsidRDefault="006C15BB" w:rsidP="002C6E4F">
      <w:pPr>
        <w:pStyle w:val="BodyText"/>
      </w:pPr>
    </w:p>
    <w:p w14:paraId="553E24D6" w14:textId="5DCE1FC6" w:rsidR="006C15BB" w:rsidRDefault="006C15BB" w:rsidP="002C6E4F">
      <w:pPr>
        <w:pStyle w:val="BodyText"/>
      </w:pPr>
    </w:p>
    <w:p w14:paraId="47A5E458" w14:textId="67E6E2F2" w:rsidR="006C15BB" w:rsidRDefault="006C15BB" w:rsidP="002C6E4F">
      <w:pPr>
        <w:pStyle w:val="BodyText"/>
      </w:pPr>
    </w:p>
    <w:p w14:paraId="1F9D4937" w14:textId="7EB6B7C6" w:rsidR="006C15BB" w:rsidRDefault="006C15BB" w:rsidP="002C6E4F">
      <w:pPr>
        <w:pStyle w:val="BodyText"/>
      </w:pPr>
    </w:p>
    <w:p w14:paraId="42B511B4" w14:textId="501A27EE" w:rsidR="006C15BB" w:rsidRDefault="006C15BB" w:rsidP="002C6E4F">
      <w:pPr>
        <w:pStyle w:val="BodyText"/>
      </w:pPr>
    </w:p>
    <w:p w14:paraId="167AB2F9" w14:textId="31254D5C" w:rsidR="006C15BB" w:rsidRDefault="006C15BB" w:rsidP="002C6E4F">
      <w:pPr>
        <w:pStyle w:val="BodyText"/>
      </w:pPr>
    </w:p>
    <w:p w14:paraId="7F1588A0" w14:textId="7146C36F" w:rsidR="006C15BB" w:rsidRDefault="006C15BB" w:rsidP="002C6E4F">
      <w:pPr>
        <w:pStyle w:val="BodyText"/>
      </w:pPr>
    </w:p>
    <w:p w14:paraId="42C46286" w14:textId="0811D702" w:rsidR="006C15BB" w:rsidRDefault="006C15BB" w:rsidP="002C6E4F">
      <w:pPr>
        <w:pStyle w:val="BodyText"/>
      </w:pPr>
    </w:p>
    <w:p w14:paraId="58FBF917" w14:textId="3714C4BD" w:rsidR="006C15BB" w:rsidRDefault="006C15BB" w:rsidP="002C6E4F">
      <w:pPr>
        <w:pStyle w:val="BodyText"/>
      </w:pPr>
    </w:p>
    <w:p w14:paraId="005DEDAE" w14:textId="6E5CF9A1" w:rsidR="006C15BB" w:rsidRPr="006C15BB" w:rsidRDefault="006C15BB" w:rsidP="006C15BB">
      <w:pPr>
        <w:pStyle w:val="BodyText"/>
        <w:jc w:val="right"/>
        <w:rPr>
          <w:color w:val="808080" w:themeColor="background1" w:themeShade="80"/>
          <w:sz w:val="16"/>
          <w:szCs w:val="16"/>
        </w:rPr>
      </w:pPr>
    </w:p>
    <w:p w14:paraId="077B5F10"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22FA988B" w14:textId="77777777" w:rsidR="002C6E4F" w:rsidRDefault="002C6E4F" w:rsidP="002C6E4F">
      <w:pPr>
        <w:pStyle w:val="Caption"/>
      </w:pPr>
      <w:bookmarkStart w:id="39" w:name="_Ref54091820"/>
      <w:bookmarkStart w:id="40" w:name="_Toc54705774"/>
      <w:r>
        <w:lastRenderedPageBreak/>
        <w:t xml:space="preserve">Figure </w:t>
      </w:r>
      <w:fldSimple w:instr=" SEQ Figure \* ARABIC ">
        <w:r>
          <w:rPr>
            <w:noProof/>
          </w:rPr>
          <w:t>3</w:t>
        </w:r>
      </w:fldSimple>
      <w:bookmarkEnd w:id="39"/>
      <w:r>
        <w:tab/>
        <w:t>Customer outcomes summary (1 of 2)</w:t>
      </w:r>
      <w:bookmarkEnd w:id="40"/>
    </w:p>
    <w:p w14:paraId="02BADB06" w14:textId="73244802" w:rsidR="002C6E4F" w:rsidRDefault="004732E8" w:rsidP="002C6E4F">
      <w:pPr>
        <w:pStyle w:val="BodyText"/>
        <w:rPr>
          <w:lang w:eastAsia="fr-CA"/>
        </w:rPr>
      </w:pPr>
      <w:r>
        <w:rPr>
          <w:noProof/>
        </w:rPr>
        <w:drawing>
          <wp:inline distT="0" distB="0" distL="0" distR="0" wp14:anchorId="51EB669E" wp14:editId="3AB777A1">
            <wp:extent cx="6120130" cy="7910195"/>
            <wp:effectExtent l="0" t="0" r="1270" b="1905"/>
            <wp:docPr id="1160" name="Picture 1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1160" descr="Graphical user interface, application&#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6120130" cy="7910195"/>
                    </a:xfrm>
                    <a:prstGeom prst="rect">
                      <a:avLst/>
                    </a:prstGeom>
                  </pic:spPr>
                </pic:pic>
              </a:graphicData>
            </a:graphic>
          </wp:inline>
        </w:drawing>
      </w:r>
    </w:p>
    <w:p w14:paraId="55713671" w14:textId="571C0B44" w:rsidR="002C6E4F" w:rsidRDefault="002C6E4F" w:rsidP="002C6E4F">
      <w:pPr>
        <w:pStyle w:val="BodyText"/>
      </w:pPr>
    </w:p>
    <w:p w14:paraId="73426EE8" w14:textId="0BD99D65" w:rsidR="002C6E4F" w:rsidRPr="006C15BB" w:rsidRDefault="002C6E4F" w:rsidP="006C15BB">
      <w:pPr>
        <w:pStyle w:val="BodyText"/>
        <w:jc w:val="right"/>
        <w:rPr>
          <w:color w:val="808080" w:themeColor="background1" w:themeShade="80"/>
          <w:sz w:val="16"/>
          <w:szCs w:val="16"/>
        </w:rPr>
      </w:pPr>
      <w:r>
        <w:rPr>
          <w:color w:val="auto"/>
        </w:rPr>
        <w:br w:type="page"/>
      </w:r>
    </w:p>
    <w:p w14:paraId="56A5B3AA" w14:textId="77777777" w:rsidR="002C6E4F" w:rsidRDefault="002C6E4F" w:rsidP="002C6E4F">
      <w:pPr>
        <w:pStyle w:val="Caption"/>
      </w:pPr>
      <w:bookmarkStart w:id="41" w:name="_Ref54091861"/>
      <w:bookmarkStart w:id="42" w:name="_Toc54705775"/>
      <w:r>
        <w:lastRenderedPageBreak/>
        <w:t xml:space="preserve">Figure </w:t>
      </w:r>
      <w:r>
        <w:fldChar w:fldCharType="begin"/>
      </w:r>
      <w:r>
        <w:rPr>
          <w:bCs w:val="0"/>
        </w:rPr>
        <w:instrText xml:space="preserve"> SEQ Figure \* ARABIC </w:instrText>
      </w:r>
      <w:r>
        <w:fldChar w:fldCharType="separate"/>
      </w:r>
      <w:r>
        <w:rPr>
          <w:noProof/>
        </w:rPr>
        <w:t>4</w:t>
      </w:r>
      <w:r>
        <w:fldChar w:fldCharType="end"/>
      </w:r>
      <w:bookmarkEnd w:id="41"/>
      <w:r>
        <w:tab/>
        <w:t>Customer outcomes summary (2 of 2)</w:t>
      </w:r>
      <w:bookmarkEnd w:id="42"/>
    </w:p>
    <w:p w14:paraId="2DEA647D" w14:textId="3A7F5FE3" w:rsidR="002C6E4F" w:rsidRDefault="00B127D2" w:rsidP="002C6E4F">
      <w:pPr>
        <w:pStyle w:val="BodyText"/>
        <w:rPr>
          <w:lang w:eastAsia="fr-CA"/>
        </w:rPr>
      </w:pPr>
      <w:r>
        <w:rPr>
          <w:noProof/>
        </w:rPr>
        <w:drawing>
          <wp:inline distT="0" distB="0" distL="0" distR="0" wp14:anchorId="5231DF88" wp14:editId="60F436B0">
            <wp:extent cx="6120130" cy="7922895"/>
            <wp:effectExtent l="0" t="0" r="127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S21_Figure04_Customer-outcomes-summary-REVISED.png"/>
                    <pic:cNvPicPr/>
                  </pic:nvPicPr>
                  <pic:blipFill>
                    <a:blip r:embed="rId24" cstate="email">
                      <a:extLst>
                        <a:ext uri="{28A0092B-C50C-407E-A947-70E740481C1C}">
                          <a14:useLocalDpi xmlns:a14="http://schemas.microsoft.com/office/drawing/2010/main"/>
                        </a:ext>
                      </a:extLst>
                    </a:blip>
                    <a:stretch>
                      <a:fillRect/>
                    </a:stretch>
                  </pic:blipFill>
                  <pic:spPr>
                    <a:xfrm>
                      <a:off x="0" y="0"/>
                      <a:ext cx="6120130" cy="7922895"/>
                    </a:xfrm>
                    <a:prstGeom prst="rect">
                      <a:avLst/>
                    </a:prstGeom>
                  </pic:spPr>
                </pic:pic>
              </a:graphicData>
            </a:graphic>
          </wp:inline>
        </w:drawing>
      </w:r>
    </w:p>
    <w:p w14:paraId="141DE030" w14:textId="2E65381B" w:rsidR="002C6E4F" w:rsidRDefault="002C6E4F" w:rsidP="002C6E4F">
      <w:pPr>
        <w:pStyle w:val="BodyText"/>
      </w:pPr>
    </w:p>
    <w:p w14:paraId="7C262D63" w14:textId="2F23CD05" w:rsidR="006C15BB" w:rsidRPr="006C15BB" w:rsidRDefault="006C15BB" w:rsidP="006C15BB">
      <w:pPr>
        <w:pStyle w:val="BodyText"/>
        <w:jc w:val="right"/>
        <w:rPr>
          <w:color w:val="808080" w:themeColor="background1" w:themeShade="80"/>
          <w:sz w:val="16"/>
          <w:szCs w:val="16"/>
        </w:rPr>
      </w:pPr>
    </w:p>
    <w:p w14:paraId="592E3D92" w14:textId="77777777" w:rsidR="002C6E4F" w:rsidRDefault="002C6E4F" w:rsidP="002C6E4F">
      <w:pPr>
        <w:spacing w:line="240" w:lineRule="auto"/>
        <w:rPr>
          <w:color w:val="auto"/>
        </w:rPr>
        <w:sectPr w:rsidR="002C6E4F">
          <w:pgSz w:w="11906" w:h="16838"/>
          <w:pgMar w:top="1134" w:right="1134" w:bottom="1134" w:left="1134" w:header="567" w:footer="567" w:gutter="0"/>
          <w:cols w:space="720"/>
        </w:sectPr>
      </w:pPr>
    </w:p>
    <w:p w14:paraId="5DFCE35A" w14:textId="77777777" w:rsidR="002C6E4F" w:rsidRDefault="002C6E4F" w:rsidP="00023B93">
      <w:pPr>
        <w:pStyle w:val="PS21Heading2"/>
        <w:ind w:left="0" w:firstLine="0"/>
        <w:rPr>
          <w:color w:val="2593C4"/>
        </w:rPr>
      </w:pPr>
      <w:bookmarkStart w:id="43" w:name="_Ref54090704"/>
      <w:bookmarkStart w:id="44" w:name="_Ref54100617"/>
      <w:bookmarkStart w:id="45" w:name="_Ref54174033"/>
      <w:bookmarkStart w:id="46" w:name="_Toc55400009"/>
      <w:r>
        <w:rPr>
          <w:color w:val="2593C4"/>
        </w:rPr>
        <w:lastRenderedPageBreak/>
        <w:t>Other customer-centric commitments</w:t>
      </w:r>
      <w:bookmarkEnd w:id="43"/>
      <w:bookmarkEnd w:id="44"/>
      <w:bookmarkEnd w:id="45"/>
      <w:bookmarkEnd w:id="46"/>
    </w:p>
    <w:p w14:paraId="49AAE151" w14:textId="77777777" w:rsidR="002C6E4F" w:rsidRDefault="002C6E4F" w:rsidP="002C6E4F">
      <w:pPr>
        <w:pStyle w:val="BodyText"/>
      </w:pPr>
      <w:r>
        <w:t xml:space="preserve">Our customers shared their preferences in relation to a number of other matters. What we heard and how we responded is outlined below. </w:t>
      </w:r>
    </w:p>
    <w:p w14:paraId="3B92B04D" w14:textId="77777777" w:rsidR="002C6E4F" w:rsidRDefault="002C6E4F" w:rsidP="002C6E4F">
      <w:pPr>
        <w:pStyle w:val="PS21Heading3"/>
        <w:rPr>
          <w:color w:val="2593C4"/>
        </w:rPr>
      </w:pPr>
      <w:r>
        <w:rPr>
          <w:color w:val="2593C4"/>
        </w:rPr>
        <w:t>We heard</w:t>
      </w:r>
    </w:p>
    <w:p w14:paraId="05824594" w14:textId="77777777" w:rsidR="002C6E4F" w:rsidRDefault="002C6E4F" w:rsidP="002C6E4F">
      <w:pPr>
        <w:pStyle w:val="BodyText"/>
        <w:tabs>
          <w:tab w:val="clear" w:pos="2268"/>
          <w:tab w:val="clear" w:pos="4536"/>
          <w:tab w:val="clear" w:pos="6804"/>
        </w:tabs>
        <w:rPr>
          <w:b/>
          <w:bCs/>
          <w:iCs/>
        </w:rPr>
      </w:pPr>
      <w:r>
        <w:rPr>
          <w:b/>
          <w:bCs/>
          <w:iCs/>
        </w:rPr>
        <w:t>Outcomes performance reporting</w:t>
      </w:r>
    </w:p>
    <w:p w14:paraId="71B3FCCE" w14:textId="77777777" w:rsidR="002C6E4F" w:rsidRDefault="002C6E4F" w:rsidP="00A6363A">
      <w:pPr>
        <w:pStyle w:val="BodyText"/>
        <w:numPr>
          <w:ilvl w:val="0"/>
          <w:numId w:val="77"/>
        </w:numPr>
        <w:tabs>
          <w:tab w:val="clear" w:pos="2268"/>
          <w:tab w:val="clear" w:pos="4536"/>
          <w:tab w:val="clear" w:pos="6804"/>
        </w:tabs>
        <w:ind w:left="284" w:hanging="284"/>
      </w:pPr>
      <w:r>
        <w:t xml:space="preserve">Our retail water company and household and business customers were unified in their desire for transparent reporting and clear accountability for performance – a strong customer-centric focus was evident in their responses to the question of how Melbourne Water should manage performance reporting and changing customer preferences. </w:t>
      </w:r>
    </w:p>
    <w:p w14:paraId="20F653F6" w14:textId="77777777" w:rsidR="002C6E4F" w:rsidRDefault="002C6E4F" w:rsidP="00A6363A">
      <w:pPr>
        <w:pStyle w:val="BodyText"/>
        <w:numPr>
          <w:ilvl w:val="0"/>
          <w:numId w:val="77"/>
        </w:numPr>
        <w:tabs>
          <w:tab w:val="clear" w:pos="2268"/>
          <w:tab w:val="clear" w:pos="4536"/>
          <w:tab w:val="clear" w:pos="6804"/>
        </w:tabs>
        <w:ind w:left="284" w:hanging="284"/>
      </w:pPr>
      <w:r>
        <w:t xml:space="preserve">Supplementing these views, the WDCC supported the concept of an ongoing customer council-style body. It felt that a customer-centric approach to reporting and performance was important. </w:t>
      </w:r>
    </w:p>
    <w:p w14:paraId="24FFD837" w14:textId="77777777" w:rsidR="002C6E4F" w:rsidRDefault="002C6E4F" w:rsidP="002C6E4F">
      <w:pPr>
        <w:pStyle w:val="BodyText"/>
        <w:tabs>
          <w:tab w:val="clear" w:pos="2268"/>
          <w:tab w:val="clear" w:pos="4536"/>
          <w:tab w:val="clear" w:pos="6804"/>
        </w:tabs>
        <w:rPr>
          <w:b/>
          <w:bCs/>
          <w:iCs/>
        </w:rPr>
      </w:pPr>
      <w:r>
        <w:rPr>
          <w:b/>
          <w:bCs/>
          <w:iCs/>
        </w:rPr>
        <w:t>WSCC accountability and transparency preferences</w:t>
      </w:r>
    </w:p>
    <w:p w14:paraId="06167347" w14:textId="77777777" w:rsidR="002C6E4F" w:rsidRDefault="002C6E4F" w:rsidP="00A6363A">
      <w:pPr>
        <w:pStyle w:val="BodyText"/>
        <w:numPr>
          <w:ilvl w:val="0"/>
          <w:numId w:val="77"/>
        </w:numPr>
        <w:tabs>
          <w:tab w:val="clear" w:pos="2268"/>
          <w:tab w:val="clear" w:pos="4536"/>
          <w:tab w:val="clear" w:pos="6804"/>
        </w:tabs>
        <w:ind w:left="284" w:hanging="284"/>
      </w:pPr>
      <w:r>
        <w:t xml:space="preserve">Throughout our 18-month collaboration with the WSCC we heard and responded to many requests for information and greater clarity around our service delivery challenges and proposals. While the majority of these responses were managed along the way, the WSCC also challenged us to commit to greater accountability and transparency, in particular via the introduction of GSLs and a comprehensive review of our tariff structures. </w:t>
      </w:r>
    </w:p>
    <w:p w14:paraId="26510E3C" w14:textId="77777777" w:rsidR="002C6E4F" w:rsidRDefault="002C6E4F" w:rsidP="002C6E4F">
      <w:pPr>
        <w:pStyle w:val="BodyText"/>
        <w:tabs>
          <w:tab w:val="clear" w:pos="2268"/>
          <w:tab w:val="clear" w:pos="4536"/>
          <w:tab w:val="clear" w:pos="6804"/>
        </w:tabs>
        <w:rPr>
          <w:b/>
          <w:bCs/>
          <w:iCs/>
        </w:rPr>
      </w:pPr>
      <w:r>
        <w:rPr>
          <w:b/>
          <w:bCs/>
          <w:iCs/>
        </w:rPr>
        <w:t>Victorian Desalination Plant – capitalisation of security payments</w:t>
      </w:r>
    </w:p>
    <w:p w14:paraId="0E9BEA6B" w14:textId="77777777" w:rsidR="002C6E4F" w:rsidRDefault="002C6E4F" w:rsidP="00A6363A">
      <w:pPr>
        <w:pStyle w:val="BodyText"/>
        <w:numPr>
          <w:ilvl w:val="0"/>
          <w:numId w:val="77"/>
        </w:numPr>
        <w:tabs>
          <w:tab w:val="clear" w:pos="2268"/>
          <w:tab w:val="clear" w:pos="4536"/>
          <w:tab w:val="clear" w:pos="6804"/>
        </w:tabs>
        <w:ind w:left="284" w:hanging="284"/>
      </w:pPr>
      <w:r>
        <w:t xml:space="preserve">The WSCC told us they support the principle of intergenerational equity and stated that the status quo did not represent an equitable approach. In line with their desire to deliver flat prices over time, they encouraged us to explore alternative capitalisation profiles and </w:t>
      </w:r>
      <w:r>
        <w:t xml:space="preserve">timings (including a stepped approach) that support this pricing outcome. </w:t>
      </w:r>
    </w:p>
    <w:p w14:paraId="0E7CBD73" w14:textId="77777777" w:rsidR="002C6E4F" w:rsidRDefault="002C6E4F" w:rsidP="002C6E4F">
      <w:pPr>
        <w:pStyle w:val="PS21Heading3"/>
        <w:rPr>
          <w:color w:val="2593C4"/>
        </w:rPr>
      </w:pPr>
      <w:r>
        <w:rPr>
          <w:color w:val="2593C4"/>
        </w:rPr>
        <w:t>We responded</w:t>
      </w:r>
    </w:p>
    <w:p w14:paraId="627CAF8E" w14:textId="77777777" w:rsidR="002C6E4F" w:rsidRDefault="002C6E4F" w:rsidP="002C6E4F">
      <w:pPr>
        <w:pStyle w:val="BodyText"/>
      </w:pPr>
      <w:r>
        <w:t xml:space="preserve">PS21 represents a step change to the way in which Melbourne Water views its commitments made via a price submission and the impact this has on its customers. The following key customer-centred initiatives have been developed in direct response to what we heard from our customers. </w:t>
      </w:r>
    </w:p>
    <w:p w14:paraId="6467BF10" w14:textId="77777777" w:rsidR="002C6E4F" w:rsidRDefault="002C6E4F" w:rsidP="00A6363A">
      <w:pPr>
        <w:pStyle w:val="ListNumber"/>
        <w:numPr>
          <w:ilvl w:val="0"/>
          <w:numId w:val="81"/>
        </w:numPr>
        <w:ind w:left="284" w:hanging="284"/>
        <w:rPr>
          <w:color w:val="auto"/>
        </w:rPr>
      </w:pPr>
      <w:r>
        <w:rPr>
          <w:color w:val="auto"/>
        </w:rPr>
        <w:t xml:space="preserve">We acknowledge the strong desire of our customers for transparent and accountable delivery against our PS21 commitments. We will act via a customer-centric approach to </w:t>
      </w:r>
      <w:r>
        <w:rPr>
          <w:b/>
          <w:color w:val="auto"/>
        </w:rPr>
        <w:t>outcomes performance reporting and management</w:t>
      </w:r>
      <w:r>
        <w:rPr>
          <w:color w:val="auto"/>
        </w:rPr>
        <w:t xml:space="preserve">. </w:t>
      </w:r>
    </w:p>
    <w:p w14:paraId="7B19B8E7" w14:textId="77777777" w:rsidR="002C6E4F" w:rsidRDefault="002C6E4F" w:rsidP="002C6E4F">
      <w:pPr>
        <w:pStyle w:val="BodyText"/>
        <w:rPr>
          <w:color w:val="auto"/>
        </w:rPr>
      </w:pPr>
      <w:r>
        <w:rPr>
          <w:color w:val="auto"/>
        </w:rPr>
        <w:t xml:space="preserve">We intend that this will take the form of an ongoing customer council-style forum (or forums) meeting at least once a year. Ideally comprising representatives of our household, business and retail water company customer segments, the forum(s) will enable us to understand and test customer preferences as they relate to the services we provide. We intend to use this ongoing conversation to: </w:t>
      </w:r>
    </w:p>
    <w:p w14:paraId="24D76BEF" w14:textId="77777777" w:rsidR="002C6E4F" w:rsidRDefault="002C6E4F" w:rsidP="00A6363A">
      <w:pPr>
        <w:pStyle w:val="BodyText"/>
        <w:numPr>
          <w:ilvl w:val="0"/>
          <w:numId w:val="82"/>
        </w:numPr>
        <w:spacing w:after="160" w:line="240" w:lineRule="auto"/>
        <w:ind w:left="568" w:hanging="284"/>
        <w:rPr>
          <w:color w:val="auto"/>
        </w:rPr>
      </w:pPr>
      <w:r>
        <w:rPr>
          <w:color w:val="auto"/>
        </w:rPr>
        <w:t>facilitate transparent reporting of performance against our outcomes directly to our customers (we will also publish an annual performance report on our website and communicate this via social media)</w:t>
      </w:r>
    </w:p>
    <w:p w14:paraId="77546698" w14:textId="36ED6996" w:rsidR="002C6E4F" w:rsidRDefault="002C6E4F" w:rsidP="00A6363A">
      <w:pPr>
        <w:pStyle w:val="BodyText"/>
        <w:numPr>
          <w:ilvl w:val="0"/>
          <w:numId w:val="82"/>
        </w:numPr>
        <w:spacing w:after="160" w:line="240" w:lineRule="auto"/>
        <w:ind w:left="568" w:hanging="284"/>
        <w:rPr>
          <w:color w:val="auto"/>
        </w:rPr>
      </w:pPr>
      <w:r>
        <w:rPr>
          <w:color w:val="auto"/>
        </w:rPr>
        <w:t>engage with our customers over an appropriate Melbourne Water response to underperformance (or over-performance) in relation to customer outcomes – this may include consideration of additional (non-customer-funded) expenditure to rectify an underperformance against our customer outcomes, and/or consideration of the circumstances under which it would be appropriate for Melbourne Water to make repayments to customers (for example, chronic underperformance against outcomes)</w:t>
      </w:r>
    </w:p>
    <w:p w14:paraId="4EAB8408" w14:textId="55CEE4E5" w:rsidR="006C15BB" w:rsidRPr="006C15BB" w:rsidRDefault="006C15BB" w:rsidP="006C15BB">
      <w:pPr>
        <w:pStyle w:val="BodyText"/>
        <w:spacing w:after="160" w:line="240" w:lineRule="auto"/>
        <w:jc w:val="right"/>
        <w:rPr>
          <w:color w:val="808080" w:themeColor="background1" w:themeShade="80"/>
          <w:sz w:val="16"/>
          <w:szCs w:val="16"/>
        </w:rPr>
      </w:pPr>
    </w:p>
    <w:p w14:paraId="7BF0CCF3" w14:textId="77777777" w:rsidR="002C6E4F" w:rsidRDefault="002C6E4F" w:rsidP="00A6363A">
      <w:pPr>
        <w:pStyle w:val="BodyText"/>
        <w:numPr>
          <w:ilvl w:val="0"/>
          <w:numId w:val="82"/>
        </w:numPr>
        <w:spacing w:after="160" w:line="240" w:lineRule="auto"/>
        <w:ind w:left="568" w:hanging="284"/>
        <w:rPr>
          <w:color w:val="auto"/>
        </w:rPr>
      </w:pPr>
      <w:r>
        <w:rPr>
          <w:color w:val="auto"/>
        </w:rPr>
        <w:lastRenderedPageBreak/>
        <w:t>ensure our priorities continue to be aligned with customer preferences, and help us identify the most appropriate strategies to respond to emerging or unexpected issues</w:t>
      </w:r>
    </w:p>
    <w:p w14:paraId="5FF390AB" w14:textId="77777777" w:rsidR="002C6E4F" w:rsidRDefault="002C6E4F" w:rsidP="00A6363A">
      <w:pPr>
        <w:pStyle w:val="BodyText"/>
        <w:numPr>
          <w:ilvl w:val="0"/>
          <w:numId w:val="82"/>
        </w:numPr>
        <w:spacing w:after="160" w:line="240" w:lineRule="auto"/>
        <w:ind w:left="568" w:hanging="284"/>
        <w:rPr>
          <w:color w:val="auto"/>
        </w:rPr>
      </w:pPr>
      <w:r>
        <w:rPr>
          <w:color w:val="auto"/>
        </w:rPr>
        <w:t xml:space="preserve">prepare for our next price submission in 2025 – with the expectation that as we move into pre-planning for </w:t>
      </w:r>
      <w:r>
        <w:rPr>
          <w:i/>
          <w:color w:val="auto"/>
        </w:rPr>
        <w:t>Price Submission 2026</w:t>
      </w:r>
      <w:r>
        <w:rPr>
          <w:color w:val="auto"/>
        </w:rPr>
        <w:t xml:space="preserve"> (PS26) we would meet more regularly with the forum(s). </w:t>
      </w:r>
    </w:p>
    <w:p w14:paraId="1E01DCD8" w14:textId="14FB8FFC" w:rsidR="002C6E4F" w:rsidRDefault="002C6E4F" w:rsidP="00A6363A">
      <w:pPr>
        <w:pStyle w:val="ListNumber"/>
        <w:numPr>
          <w:ilvl w:val="0"/>
          <w:numId w:val="81"/>
        </w:numPr>
        <w:ind w:left="284" w:hanging="284"/>
        <w:rPr>
          <w:color w:val="auto"/>
        </w:rPr>
      </w:pPr>
      <w:r>
        <w:t xml:space="preserve">We will </w:t>
      </w:r>
      <w:r>
        <w:rPr>
          <w:b/>
        </w:rPr>
        <w:t>introduce GSLs</w:t>
      </w:r>
      <w:r>
        <w:t xml:space="preserve"> for the first time for our bulk water and sewerage services. </w:t>
      </w:r>
      <w:r>
        <w:rPr>
          <w:color w:val="auto"/>
        </w:rPr>
        <w:t xml:space="preserve">The introduction of GSLs (emerging concept outline in </w:t>
      </w:r>
      <w:r w:rsidRPr="007F7BDF">
        <w:rPr>
          <w:b/>
          <w:bCs/>
        </w:rPr>
        <w:fldChar w:fldCharType="begin"/>
      </w:r>
      <w:r w:rsidRPr="00BC63EE">
        <w:rPr>
          <w:b/>
          <w:bCs/>
          <w:color w:val="auto"/>
        </w:rPr>
        <w:instrText xml:space="preserve"> REF _Ref48564617 \h  \* MERGEFORMAT </w:instrText>
      </w:r>
      <w:r w:rsidRPr="007F7BDF">
        <w:rPr>
          <w:b/>
          <w:bCs/>
        </w:rPr>
      </w:r>
      <w:r w:rsidRPr="007F7BDF">
        <w:rPr>
          <w:b/>
          <w:bCs/>
        </w:rPr>
        <w:fldChar w:fldCharType="separate"/>
      </w:r>
      <w:r w:rsidR="00BC63EE" w:rsidRPr="00BC63EE">
        <w:rPr>
          <w:b/>
          <w:bCs/>
          <w:color w:val="auto"/>
        </w:rPr>
        <w:fldChar w:fldCharType="begin"/>
      </w:r>
      <w:r w:rsidR="00BC63EE" w:rsidRPr="00BC63EE">
        <w:rPr>
          <w:b/>
          <w:bCs/>
          <w:color w:val="auto"/>
        </w:rPr>
        <w:instrText xml:space="preserve"> REF _Ref54094292 \h </w:instrText>
      </w:r>
      <w:r w:rsidR="00BC63EE">
        <w:rPr>
          <w:b/>
          <w:bCs/>
          <w:color w:val="auto"/>
        </w:rPr>
        <w:instrText xml:space="preserve"> \* MERGEFORMAT </w:instrText>
      </w:r>
      <w:r w:rsidR="00BC63EE" w:rsidRPr="00BC63EE">
        <w:rPr>
          <w:b/>
          <w:bCs/>
          <w:color w:val="auto"/>
        </w:rPr>
      </w:r>
      <w:r w:rsidR="00BC63EE" w:rsidRPr="00BC63EE">
        <w:rPr>
          <w:b/>
          <w:bCs/>
          <w:color w:val="auto"/>
        </w:rPr>
        <w:fldChar w:fldCharType="separate"/>
      </w:r>
      <w:r w:rsidR="00BC63EE" w:rsidRPr="007F7BDF">
        <w:rPr>
          <w:b/>
          <w:bCs/>
        </w:rPr>
        <w:t xml:space="preserve">Table </w:t>
      </w:r>
      <w:r w:rsidR="00BC63EE" w:rsidRPr="007F7BDF">
        <w:rPr>
          <w:b/>
          <w:bCs/>
          <w:noProof/>
        </w:rPr>
        <w:t>2</w:t>
      </w:r>
      <w:r w:rsidR="00BC63EE" w:rsidRPr="00BC63EE">
        <w:rPr>
          <w:b/>
          <w:bCs/>
          <w:color w:val="auto"/>
        </w:rPr>
        <w:fldChar w:fldCharType="end"/>
      </w:r>
      <w:r w:rsidRPr="007F7BDF">
        <w:rPr>
          <w:b/>
          <w:bCs/>
        </w:rPr>
        <w:fldChar w:fldCharType="end"/>
      </w:r>
      <w:r>
        <w:rPr>
          <w:color w:val="auto"/>
        </w:rPr>
        <w:t xml:space="preserve">) represents a step change to the way in which we manage customer interests in delivering our vital services. They represent a new approach for the way we manage our services and our relationship with retail water companies. </w:t>
      </w:r>
    </w:p>
    <w:p w14:paraId="48821373" w14:textId="77777777" w:rsidR="002C6E4F" w:rsidRDefault="002C6E4F" w:rsidP="002C6E4F">
      <w:pPr>
        <w:pStyle w:val="BodyText"/>
        <w:ind w:left="284"/>
        <w:rPr>
          <w:color w:val="auto"/>
        </w:rPr>
      </w:pPr>
      <w:r>
        <w:rPr>
          <w:color w:val="auto"/>
        </w:rPr>
        <w:t xml:space="preserve">Key features of the emerging GSL concept include metrics that: </w:t>
      </w:r>
    </w:p>
    <w:p w14:paraId="4130F978" w14:textId="77777777" w:rsidR="002C6E4F" w:rsidRDefault="002C6E4F" w:rsidP="00A6363A">
      <w:pPr>
        <w:pStyle w:val="BodyText"/>
        <w:numPr>
          <w:ilvl w:val="0"/>
          <w:numId w:val="82"/>
        </w:numPr>
        <w:spacing w:after="160" w:line="240" w:lineRule="auto"/>
        <w:ind w:left="568" w:hanging="284"/>
        <w:rPr>
          <w:color w:val="auto"/>
        </w:rPr>
      </w:pPr>
      <w:r>
        <w:rPr>
          <w:color w:val="auto"/>
        </w:rPr>
        <w:br w:type="column"/>
      </w:r>
      <w:r>
        <w:rPr>
          <w:color w:val="auto"/>
        </w:rPr>
        <w:t>have a clear link to our services and their contribution to the household and business customer experience</w:t>
      </w:r>
    </w:p>
    <w:p w14:paraId="0EDF5081" w14:textId="77777777" w:rsidR="002C6E4F" w:rsidRDefault="002C6E4F" w:rsidP="00A6363A">
      <w:pPr>
        <w:pStyle w:val="BodyText"/>
        <w:numPr>
          <w:ilvl w:val="0"/>
          <w:numId w:val="82"/>
        </w:numPr>
        <w:spacing w:after="160" w:line="240" w:lineRule="auto"/>
        <w:ind w:left="568" w:hanging="284"/>
        <w:rPr>
          <w:color w:val="auto"/>
        </w:rPr>
      </w:pPr>
      <w:r>
        <w:rPr>
          <w:color w:val="auto"/>
        </w:rPr>
        <w:t>align with what we heard from retail water companies during our engagement phase</w:t>
      </w:r>
    </w:p>
    <w:p w14:paraId="28202B86" w14:textId="77777777" w:rsidR="002C6E4F" w:rsidRDefault="002C6E4F" w:rsidP="00A6363A">
      <w:pPr>
        <w:pStyle w:val="BodyText"/>
        <w:numPr>
          <w:ilvl w:val="0"/>
          <w:numId w:val="82"/>
        </w:numPr>
        <w:spacing w:after="160" w:line="240" w:lineRule="auto"/>
        <w:ind w:left="568" w:hanging="284"/>
        <w:rPr>
          <w:color w:val="auto"/>
        </w:rPr>
      </w:pPr>
      <w:r>
        <w:rPr>
          <w:color w:val="auto"/>
        </w:rPr>
        <w:t>align with existing retail water company GSLs (including payment amount levels)</w:t>
      </w:r>
    </w:p>
    <w:p w14:paraId="7532722B" w14:textId="77777777" w:rsidR="002C6E4F" w:rsidRDefault="002C6E4F" w:rsidP="00A6363A">
      <w:pPr>
        <w:pStyle w:val="BodyText"/>
        <w:numPr>
          <w:ilvl w:val="0"/>
          <w:numId w:val="82"/>
        </w:numPr>
        <w:spacing w:after="160" w:line="240" w:lineRule="auto"/>
        <w:ind w:left="568" w:hanging="284"/>
        <w:rPr>
          <w:color w:val="auto"/>
        </w:rPr>
      </w:pPr>
      <w:r>
        <w:rPr>
          <w:color w:val="auto"/>
        </w:rPr>
        <w:t xml:space="preserve">use existing processes to identify and pay affected household and business customers (Melbourne Water to reimburse retail water companies). </w:t>
      </w:r>
    </w:p>
    <w:p w14:paraId="2B52C832" w14:textId="77777777" w:rsidR="002C6E4F" w:rsidRDefault="002C6E4F" w:rsidP="002C6E4F">
      <w:pPr>
        <w:pStyle w:val="BodyText"/>
        <w:ind w:left="284"/>
        <w:rPr>
          <w:color w:val="auto"/>
        </w:rPr>
      </w:pPr>
      <w:r>
        <w:rPr>
          <w:color w:val="auto"/>
          <w:szCs w:val="18"/>
        </w:rPr>
        <w:t>Demonstrating</w:t>
      </w:r>
      <w:r>
        <w:rPr>
          <w:color w:val="auto"/>
        </w:rPr>
        <w:t xml:space="preserve"> the sincerity of our offer to deepen our service commitment to our customers in this way, we worked with our retail water company customers to define appropriate GSLs via a considered and highly collaborative process. </w:t>
      </w:r>
    </w:p>
    <w:p w14:paraId="21D6E149" w14:textId="2F4619D8" w:rsidR="002C6E4F" w:rsidRDefault="002C6E4F" w:rsidP="007F7BDF">
      <w:pPr>
        <w:pStyle w:val="ListNumber"/>
      </w:pPr>
    </w:p>
    <w:p w14:paraId="5E4F04E4" w14:textId="77777777" w:rsidR="002C6E4F" w:rsidRDefault="002C6E4F" w:rsidP="002C6E4F">
      <w:pPr>
        <w:spacing w:line="240" w:lineRule="auto"/>
        <w:rPr>
          <w:color w:val="auto"/>
        </w:rPr>
      </w:pPr>
    </w:p>
    <w:p w14:paraId="4B8D6D0F" w14:textId="23F3E2C2" w:rsidR="00D2297D" w:rsidRDefault="00D2297D" w:rsidP="002C6E4F">
      <w:pPr>
        <w:spacing w:line="240" w:lineRule="auto"/>
        <w:rPr>
          <w:color w:val="auto"/>
        </w:rPr>
        <w:sectPr w:rsidR="00D2297D">
          <w:pgSz w:w="11906" w:h="16838"/>
          <w:pgMar w:top="1134" w:right="1134" w:bottom="1134" w:left="1134" w:header="567" w:footer="567" w:gutter="0"/>
          <w:cols w:num="2" w:space="567"/>
        </w:sectPr>
      </w:pPr>
    </w:p>
    <w:p w14:paraId="0B9DB37E" w14:textId="77777777" w:rsidR="002C6E4F" w:rsidRPr="00824268" w:rsidRDefault="002C6E4F" w:rsidP="007F7BDF">
      <w:pPr>
        <w:pStyle w:val="Caption"/>
      </w:pPr>
      <w:bookmarkStart w:id="47" w:name="_Ref54094292"/>
      <w:bookmarkStart w:id="48" w:name="_Toc54705815"/>
      <w:r w:rsidRPr="00824268">
        <w:t xml:space="preserve">Table </w:t>
      </w:r>
      <w:fldSimple w:instr=" SEQ Table \* ARABIC ">
        <w:r w:rsidRPr="00680D08">
          <w:t>2</w:t>
        </w:r>
      </w:fldSimple>
      <w:bookmarkEnd w:id="47"/>
      <w:r w:rsidRPr="00824268">
        <w:tab/>
        <w:t xml:space="preserve">GSLs under consideration </w:t>
      </w:r>
      <w:r w:rsidRPr="00824268">
        <w:noBreakHyphen/>
        <w:t xml:space="preserve"> bulk water and sewerage</w:t>
      </w:r>
      <w:bookmarkEnd w:id="48"/>
    </w:p>
    <w:tbl>
      <w:tblPr>
        <w:tblW w:w="9356" w:type="dxa"/>
        <w:tblInd w:w="-5" w:type="dxa"/>
        <w:tblBorders>
          <w:top w:val="single" w:sz="4" w:space="0" w:color="231F20"/>
          <w:left w:val="single" w:sz="4" w:space="0" w:color="231F20"/>
          <w:bottom w:val="single" w:sz="4" w:space="0" w:color="231F20"/>
          <w:right w:val="single" w:sz="4" w:space="0" w:color="231F20"/>
        </w:tblBorders>
        <w:tblCellMar>
          <w:top w:w="28" w:type="dxa"/>
          <w:left w:w="57" w:type="dxa"/>
          <w:bottom w:w="28" w:type="dxa"/>
          <w:right w:w="57" w:type="dxa"/>
        </w:tblCellMar>
        <w:tblLook w:val="04A0" w:firstRow="1" w:lastRow="0" w:firstColumn="1" w:lastColumn="0" w:noHBand="0" w:noVBand="1"/>
      </w:tblPr>
      <w:tblGrid>
        <w:gridCol w:w="3879"/>
        <w:gridCol w:w="3172"/>
        <w:gridCol w:w="2305"/>
      </w:tblGrid>
      <w:tr w:rsidR="002C6E4F" w14:paraId="571C1904" w14:textId="77777777" w:rsidTr="002C6E4F">
        <w:trPr>
          <w:trHeight w:val="170"/>
          <w:tblHeader/>
        </w:trPr>
        <w:tc>
          <w:tcPr>
            <w:tcW w:w="6" w:type="dxa"/>
            <w:tcBorders>
              <w:top w:val="single" w:sz="4" w:space="0" w:color="231F20"/>
              <w:left w:val="nil"/>
              <w:bottom w:val="single" w:sz="4" w:space="0" w:color="231F20"/>
              <w:right w:val="nil"/>
            </w:tcBorders>
            <w:shd w:val="clear" w:color="auto" w:fill="E9F9FF"/>
            <w:hideMark/>
          </w:tcPr>
          <w:p w14:paraId="3BFB907C"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GSL</w:t>
            </w:r>
          </w:p>
        </w:tc>
        <w:tc>
          <w:tcPr>
            <w:tcW w:w="6" w:type="dxa"/>
            <w:tcBorders>
              <w:top w:val="single" w:sz="4" w:space="0" w:color="231F20"/>
              <w:left w:val="nil"/>
              <w:bottom w:val="single" w:sz="4" w:space="0" w:color="231F20"/>
              <w:right w:val="nil"/>
            </w:tcBorders>
            <w:shd w:val="clear" w:color="auto" w:fill="E9F9FF"/>
            <w:vAlign w:val="center"/>
            <w:hideMark/>
          </w:tcPr>
          <w:p w14:paraId="3CE2C93A"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Customer impact</w:t>
            </w:r>
          </w:p>
        </w:tc>
        <w:tc>
          <w:tcPr>
            <w:tcW w:w="6" w:type="dxa"/>
            <w:tcBorders>
              <w:top w:val="single" w:sz="4" w:space="0" w:color="231F20"/>
              <w:left w:val="nil"/>
              <w:bottom w:val="single" w:sz="4" w:space="0" w:color="231F20"/>
              <w:right w:val="nil"/>
            </w:tcBorders>
            <w:shd w:val="clear" w:color="auto" w:fill="E9F9FF"/>
            <w:vAlign w:val="center"/>
            <w:hideMark/>
          </w:tcPr>
          <w:p w14:paraId="634E8A4A" w14:textId="77777777" w:rsidR="002C6E4F" w:rsidRDefault="002C6E4F">
            <w:pPr>
              <w:tabs>
                <w:tab w:val="left" w:pos="2268"/>
                <w:tab w:val="left" w:pos="4536"/>
                <w:tab w:val="left" w:pos="6804"/>
                <w:tab w:val="right" w:pos="9638"/>
              </w:tabs>
              <w:spacing w:before="40" w:after="60" w:line="240" w:lineRule="auto"/>
              <w:jc w:val="center"/>
              <w:rPr>
                <w:b/>
                <w:color w:val="auto"/>
                <w:sz w:val="16"/>
              </w:rPr>
            </w:pPr>
            <w:r>
              <w:rPr>
                <w:b/>
                <w:color w:val="auto"/>
                <w:sz w:val="16"/>
              </w:rPr>
              <w:t>Indicative payment</w:t>
            </w:r>
          </w:p>
        </w:tc>
      </w:tr>
      <w:tr w:rsidR="002C6E4F" w14:paraId="42319199" w14:textId="77777777" w:rsidTr="002C6E4F">
        <w:trPr>
          <w:trHeight w:val="170"/>
        </w:trPr>
        <w:tc>
          <w:tcPr>
            <w:tcW w:w="6" w:type="dxa"/>
            <w:vMerge w:val="restart"/>
            <w:tcBorders>
              <w:top w:val="single" w:sz="4" w:space="0" w:color="231F20"/>
              <w:left w:val="nil"/>
              <w:bottom w:val="single" w:sz="4" w:space="0" w:color="231F20"/>
              <w:right w:val="nil"/>
            </w:tcBorders>
            <w:shd w:val="clear" w:color="auto" w:fill="FFFFFF" w:themeFill="background1"/>
            <w:hideMark/>
          </w:tcPr>
          <w:p w14:paraId="6BF88A03" w14:textId="77777777" w:rsidR="002C6E4F" w:rsidRDefault="002C6E4F">
            <w:pPr>
              <w:tabs>
                <w:tab w:val="left" w:pos="2268"/>
                <w:tab w:val="left" w:pos="4536"/>
                <w:tab w:val="left" w:pos="6804"/>
                <w:tab w:val="right" w:pos="9638"/>
              </w:tabs>
              <w:spacing w:before="40" w:after="80" w:line="240" w:lineRule="auto"/>
              <w:rPr>
                <w:rFonts w:ascii="Verdana" w:hAnsi="Verdana" w:cs="Arial"/>
                <w:b/>
                <w:color w:val="auto"/>
                <w:kern w:val="24"/>
                <w:sz w:val="16"/>
                <w:szCs w:val="16"/>
              </w:rPr>
            </w:pPr>
            <w:r>
              <w:rPr>
                <w:rFonts w:ascii="Verdana" w:hAnsi="Verdana" w:cs="Arial"/>
                <w:b/>
                <w:color w:val="auto"/>
                <w:kern w:val="24"/>
                <w:sz w:val="16"/>
                <w:szCs w:val="16"/>
              </w:rPr>
              <w:t xml:space="preserve">Planned event </w:t>
            </w:r>
            <w:r>
              <w:rPr>
                <w:rFonts w:ascii="Verdana" w:hAnsi="Verdana" w:cs="Arial"/>
                <w:color w:val="auto"/>
                <w:kern w:val="24"/>
                <w:sz w:val="16"/>
                <w:szCs w:val="16"/>
              </w:rPr>
              <w:t>– breach of minimum notice period (for example, change of water source)</w:t>
            </w:r>
          </w:p>
        </w:tc>
        <w:tc>
          <w:tcPr>
            <w:tcW w:w="6" w:type="dxa"/>
            <w:tcBorders>
              <w:top w:val="single" w:sz="4" w:space="0" w:color="231F20"/>
              <w:left w:val="nil"/>
              <w:bottom w:val="single" w:sz="4" w:space="0" w:color="231F20"/>
              <w:right w:val="nil"/>
            </w:tcBorders>
            <w:shd w:val="clear" w:color="auto" w:fill="FFFFFF" w:themeFill="background1"/>
            <w:hideMark/>
          </w:tcPr>
          <w:p w14:paraId="38D393F2" w14:textId="77777777" w:rsidR="002C6E4F" w:rsidRDefault="002C6E4F">
            <w:pPr>
              <w:tabs>
                <w:tab w:val="left" w:pos="2268"/>
                <w:tab w:val="left" w:pos="4536"/>
                <w:tab w:val="left" w:pos="6804"/>
                <w:tab w:val="right" w:pos="9638"/>
              </w:tabs>
              <w:spacing w:before="40" w:after="80" w:line="240" w:lineRule="auto"/>
              <w:rPr>
                <w:rFonts w:ascii="Verdana" w:hAnsi="Verdana" w:cs="Arial"/>
                <w:color w:val="auto"/>
                <w:kern w:val="24"/>
                <w:sz w:val="16"/>
                <w:szCs w:val="16"/>
              </w:rPr>
            </w:pPr>
            <w:r>
              <w:rPr>
                <w:rFonts w:ascii="Verdana" w:hAnsi="Verdana" w:cs="Arial"/>
                <w:color w:val="auto"/>
                <w:kern w:val="24"/>
                <w:sz w:val="16"/>
                <w:szCs w:val="16"/>
              </w:rPr>
              <w:t>Household or business impact – unexpected loss of amenity (for example, change in taste, odour of water supply)</w:t>
            </w:r>
          </w:p>
        </w:tc>
        <w:tc>
          <w:tcPr>
            <w:tcW w:w="6" w:type="dxa"/>
            <w:tcBorders>
              <w:top w:val="single" w:sz="4" w:space="0" w:color="231F20"/>
              <w:left w:val="nil"/>
              <w:bottom w:val="single" w:sz="4" w:space="0" w:color="231F20"/>
              <w:right w:val="nil"/>
            </w:tcBorders>
            <w:shd w:val="clear" w:color="auto" w:fill="FFFFFF" w:themeFill="background1"/>
            <w:hideMark/>
          </w:tcPr>
          <w:p w14:paraId="27DF7253" w14:textId="77777777" w:rsidR="002C6E4F" w:rsidRDefault="002C6E4F">
            <w:pPr>
              <w:pStyle w:val="NormalWeb"/>
              <w:spacing w:before="40" w:after="80" w:line="240" w:lineRule="auto"/>
              <w:rPr>
                <w:rFonts w:asciiTheme="majorHAnsi" w:hAnsiTheme="majorHAnsi"/>
                <w:color w:val="auto"/>
                <w:sz w:val="16"/>
                <w:szCs w:val="16"/>
              </w:rPr>
            </w:pPr>
            <w:r>
              <w:rPr>
                <w:rFonts w:ascii="Verdana" w:hAnsi="Verdana" w:cs="Arial"/>
                <w:bCs/>
                <w:color w:val="auto"/>
                <w:kern w:val="24"/>
                <w:sz w:val="16"/>
                <w:szCs w:val="16"/>
              </w:rPr>
              <w:t>Match retail water company payment – in order of $50 to household or business customer</w:t>
            </w:r>
          </w:p>
        </w:tc>
      </w:tr>
      <w:tr w:rsidR="002C6E4F" w14:paraId="16B163B1" w14:textId="77777777" w:rsidTr="002C6E4F">
        <w:trPr>
          <w:trHeight w:val="170"/>
        </w:trPr>
        <w:tc>
          <w:tcPr>
            <w:tcW w:w="0" w:type="auto"/>
            <w:vMerge/>
            <w:tcBorders>
              <w:top w:val="single" w:sz="4" w:space="0" w:color="231F20"/>
              <w:left w:val="nil"/>
              <w:bottom w:val="single" w:sz="4" w:space="0" w:color="231F20"/>
              <w:right w:val="nil"/>
            </w:tcBorders>
            <w:vAlign w:val="center"/>
            <w:hideMark/>
          </w:tcPr>
          <w:p w14:paraId="02AB844F" w14:textId="77777777" w:rsidR="002C6E4F" w:rsidRDefault="002C6E4F">
            <w:pPr>
              <w:spacing w:line="240" w:lineRule="auto"/>
              <w:rPr>
                <w:rFonts w:ascii="Verdana" w:hAnsi="Verdana" w:cs="Arial"/>
                <w:b/>
                <w:color w:val="auto"/>
                <w:kern w:val="24"/>
                <w:sz w:val="16"/>
                <w:szCs w:val="16"/>
              </w:rPr>
            </w:pPr>
          </w:p>
        </w:tc>
        <w:tc>
          <w:tcPr>
            <w:tcW w:w="6" w:type="dxa"/>
            <w:tcBorders>
              <w:top w:val="single" w:sz="4" w:space="0" w:color="231F20"/>
              <w:left w:val="nil"/>
              <w:bottom w:val="single" w:sz="4" w:space="0" w:color="231F20"/>
              <w:right w:val="nil"/>
            </w:tcBorders>
            <w:shd w:val="clear" w:color="auto" w:fill="FFFFFF" w:themeFill="background1"/>
            <w:hideMark/>
          </w:tcPr>
          <w:p w14:paraId="08FF897E" w14:textId="77777777" w:rsidR="002C6E4F" w:rsidRDefault="002C6E4F">
            <w:pPr>
              <w:tabs>
                <w:tab w:val="left" w:pos="2268"/>
                <w:tab w:val="left" w:pos="4536"/>
                <w:tab w:val="left" w:pos="6804"/>
                <w:tab w:val="right" w:pos="9638"/>
              </w:tabs>
              <w:spacing w:before="40" w:after="80" w:line="240" w:lineRule="auto"/>
              <w:rPr>
                <w:rFonts w:ascii="Verdana" w:hAnsi="Verdana" w:cs="Arial"/>
                <w:color w:val="auto"/>
                <w:kern w:val="24"/>
                <w:sz w:val="16"/>
                <w:szCs w:val="16"/>
              </w:rPr>
            </w:pPr>
            <w:r>
              <w:rPr>
                <w:rFonts w:ascii="Verdana" w:hAnsi="Verdana" w:cs="Arial"/>
                <w:color w:val="auto"/>
                <w:kern w:val="24"/>
                <w:sz w:val="16"/>
                <w:szCs w:val="16"/>
              </w:rPr>
              <w:t>Retail water companies’ impact – additional management of customer calls/complaints</w:t>
            </w:r>
          </w:p>
        </w:tc>
        <w:tc>
          <w:tcPr>
            <w:tcW w:w="6" w:type="dxa"/>
            <w:tcBorders>
              <w:top w:val="single" w:sz="4" w:space="0" w:color="231F20"/>
              <w:left w:val="nil"/>
              <w:bottom w:val="single" w:sz="4" w:space="0" w:color="231F20"/>
              <w:right w:val="nil"/>
            </w:tcBorders>
            <w:shd w:val="clear" w:color="auto" w:fill="FFFFFF" w:themeFill="background1"/>
            <w:hideMark/>
          </w:tcPr>
          <w:p w14:paraId="4E4A627E" w14:textId="77777777" w:rsidR="002C6E4F" w:rsidRDefault="002C6E4F">
            <w:pPr>
              <w:pStyle w:val="NormalWeb"/>
              <w:spacing w:before="40" w:after="80" w:line="240" w:lineRule="auto"/>
              <w:rPr>
                <w:rFonts w:ascii="Verdana" w:hAnsi="Verdana" w:cs="Arial"/>
                <w:bCs/>
                <w:color w:val="auto"/>
                <w:kern w:val="24"/>
                <w:sz w:val="16"/>
                <w:szCs w:val="16"/>
              </w:rPr>
            </w:pPr>
            <w:r>
              <w:rPr>
                <w:rFonts w:ascii="Verdana" w:hAnsi="Verdana" w:cs="Arial"/>
                <w:color w:val="auto"/>
                <w:kern w:val="24"/>
                <w:sz w:val="16"/>
                <w:szCs w:val="16"/>
              </w:rPr>
              <w:t>$5,000 per incident per affected retail water company</w:t>
            </w:r>
          </w:p>
        </w:tc>
      </w:tr>
      <w:tr w:rsidR="002C6E4F" w14:paraId="46BACF3F" w14:textId="77777777" w:rsidTr="002C6E4F">
        <w:trPr>
          <w:trHeight w:val="170"/>
        </w:trPr>
        <w:tc>
          <w:tcPr>
            <w:tcW w:w="6" w:type="dxa"/>
            <w:tcBorders>
              <w:top w:val="single" w:sz="4" w:space="0" w:color="231F20"/>
              <w:left w:val="nil"/>
              <w:bottom w:val="single" w:sz="4" w:space="0" w:color="231F20" w:themeColor="text1"/>
              <w:right w:val="nil"/>
            </w:tcBorders>
            <w:shd w:val="clear" w:color="auto" w:fill="E9DBEB"/>
            <w:hideMark/>
          </w:tcPr>
          <w:p w14:paraId="2E4A4562" w14:textId="77777777" w:rsidR="002C6E4F" w:rsidRDefault="002C6E4F">
            <w:pPr>
              <w:tabs>
                <w:tab w:val="left" w:pos="2268"/>
                <w:tab w:val="left" w:pos="4536"/>
                <w:tab w:val="left" w:pos="6804"/>
                <w:tab w:val="right" w:pos="9638"/>
              </w:tabs>
              <w:spacing w:before="40" w:after="80" w:line="240" w:lineRule="auto"/>
              <w:rPr>
                <w:rFonts w:ascii="Verdana" w:hAnsi="Verdana" w:cs="Arial"/>
                <w:b/>
                <w:color w:val="auto"/>
                <w:kern w:val="24"/>
                <w:sz w:val="16"/>
                <w:szCs w:val="16"/>
              </w:rPr>
            </w:pPr>
            <w:r>
              <w:rPr>
                <w:rFonts w:ascii="Verdana" w:hAnsi="Verdana" w:cs="Arial"/>
                <w:b/>
                <w:color w:val="auto"/>
                <w:kern w:val="24"/>
                <w:sz w:val="16"/>
                <w:szCs w:val="16"/>
              </w:rPr>
              <w:t>Unplanned water or sewerage service disruption/event</w:t>
            </w:r>
            <w:r>
              <w:rPr>
                <w:rStyle w:val="FootnoteReference"/>
                <w:rFonts w:ascii="Verdana" w:hAnsi="Verdana" w:cs="Arial"/>
                <w:b/>
                <w:color w:val="auto"/>
                <w:kern w:val="24"/>
                <w:sz w:val="16"/>
                <w:szCs w:val="16"/>
              </w:rPr>
              <w:footnoteReference w:id="5"/>
            </w:r>
          </w:p>
        </w:tc>
        <w:tc>
          <w:tcPr>
            <w:tcW w:w="6" w:type="dxa"/>
            <w:tcBorders>
              <w:top w:val="single" w:sz="4" w:space="0" w:color="231F20"/>
              <w:left w:val="nil"/>
              <w:bottom w:val="single" w:sz="4" w:space="0" w:color="231F20" w:themeColor="text1"/>
              <w:right w:val="nil"/>
            </w:tcBorders>
            <w:shd w:val="clear" w:color="auto" w:fill="E9DBEB"/>
            <w:hideMark/>
          </w:tcPr>
          <w:p w14:paraId="72549066" w14:textId="77777777" w:rsidR="002C6E4F" w:rsidRDefault="002C6E4F">
            <w:pPr>
              <w:tabs>
                <w:tab w:val="left" w:pos="2268"/>
                <w:tab w:val="left" w:pos="4536"/>
                <w:tab w:val="left" w:pos="6804"/>
                <w:tab w:val="right" w:pos="9638"/>
              </w:tabs>
              <w:spacing w:before="40" w:after="80" w:line="240" w:lineRule="auto"/>
              <w:rPr>
                <w:rFonts w:ascii="Verdana" w:hAnsi="Verdana" w:cs="Arial"/>
                <w:color w:val="auto"/>
                <w:kern w:val="24"/>
                <w:sz w:val="16"/>
                <w:szCs w:val="16"/>
              </w:rPr>
            </w:pPr>
            <w:r>
              <w:rPr>
                <w:rFonts w:ascii="Verdana" w:hAnsi="Verdana" w:cs="Arial"/>
                <w:color w:val="auto"/>
                <w:kern w:val="24"/>
                <w:sz w:val="16"/>
                <w:szCs w:val="16"/>
              </w:rPr>
              <w:t>Household or business impact – unexpected loss of service or amenity</w:t>
            </w:r>
          </w:p>
        </w:tc>
        <w:tc>
          <w:tcPr>
            <w:tcW w:w="6" w:type="dxa"/>
            <w:tcBorders>
              <w:top w:val="single" w:sz="4" w:space="0" w:color="231F20"/>
              <w:left w:val="nil"/>
              <w:bottom w:val="single" w:sz="4" w:space="0" w:color="231F20" w:themeColor="text1"/>
              <w:right w:val="nil"/>
            </w:tcBorders>
            <w:shd w:val="clear" w:color="auto" w:fill="E9DBEB"/>
            <w:hideMark/>
          </w:tcPr>
          <w:p w14:paraId="3134840E" w14:textId="77777777" w:rsidR="002C6E4F" w:rsidRDefault="002C6E4F">
            <w:pPr>
              <w:tabs>
                <w:tab w:val="left" w:pos="2268"/>
                <w:tab w:val="left" w:pos="4536"/>
                <w:tab w:val="left" w:pos="6804"/>
                <w:tab w:val="right" w:pos="9638"/>
              </w:tabs>
              <w:spacing w:before="40" w:after="80" w:line="240" w:lineRule="auto"/>
              <w:rPr>
                <w:rFonts w:ascii="Verdana" w:hAnsi="Verdana" w:cs="Arial"/>
                <w:color w:val="auto"/>
                <w:kern w:val="24"/>
                <w:sz w:val="16"/>
                <w:szCs w:val="16"/>
              </w:rPr>
            </w:pPr>
            <w:r>
              <w:rPr>
                <w:rFonts w:ascii="Verdana" w:hAnsi="Verdana" w:cs="Arial"/>
                <w:bCs/>
                <w:color w:val="auto"/>
                <w:kern w:val="24"/>
                <w:sz w:val="16"/>
                <w:szCs w:val="16"/>
              </w:rPr>
              <w:t>Match retail water company payment – in order of $50 to $200 to household or business customer</w:t>
            </w:r>
          </w:p>
        </w:tc>
      </w:tr>
      <w:tr w:rsidR="002C6E4F" w14:paraId="6F6A5895" w14:textId="77777777" w:rsidTr="002C6E4F">
        <w:trPr>
          <w:trHeight w:val="170"/>
        </w:trPr>
        <w:tc>
          <w:tcPr>
            <w:tcW w:w="6" w:type="dxa"/>
            <w:tcBorders>
              <w:top w:val="single" w:sz="4" w:space="0" w:color="231F20" w:themeColor="text1"/>
              <w:left w:val="nil"/>
              <w:bottom w:val="single" w:sz="4" w:space="0" w:color="231F20" w:themeColor="text1"/>
              <w:right w:val="nil"/>
            </w:tcBorders>
            <w:shd w:val="clear" w:color="auto" w:fill="FFFFFF" w:themeFill="background1"/>
            <w:hideMark/>
          </w:tcPr>
          <w:p w14:paraId="07AD8CA4" w14:textId="77777777" w:rsidR="002C6E4F" w:rsidRDefault="002C6E4F">
            <w:pPr>
              <w:tabs>
                <w:tab w:val="left" w:pos="2268"/>
                <w:tab w:val="left" w:pos="4536"/>
                <w:tab w:val="left" w:pos="6804"/>
                <w:tab w:val="right" w:pos="9638"/>
              </w:tabs>
              <w:spacing w:before="40" w:after="80" w:line="240" w:lineRule="auto"/>
              <w:rPr>
                <w:rFonts w:ascii="Verdana" w:hAnsi="Verdana" w:cs="Arial"/>
                <w:b/>
                <w:color w:val="auto"/>
                <w:kern w:val="24"/>
                <w:sz w:val="16"/>
                <w:szCs w:val="16"/>
              </w:rPr>
            </w:pPr>
            <w:r>
              <w:rPr>
                <w:rFonts w:ascii="Verdana" w:hAnsi="Verdana" w:cs="Arial"/>
                <w:b/>
                <w:color w:val="auto"/>
                <w:kern w:val="24"/>
                <w:sz w:val="16"/>
                <w:szCs w:val="16"/>
              </w:rPr>
              <w:t>Pressure deviations</w:t>
            </w:r>
            <w:r>
              <w:rPr>
                <w:rFonts w:ascii="Verdana" w:hAnsi="Verdana" w:cs="Arial"/>
                <w:color w:val="auto"/>
                <w:kern w:val="24"/>
                <w:sz w:val="16"/>
                <w:szCs w:val="16"/>
              </w:rPr>
              <w:t xml:space="preserve"> above tolerances</w:t>
            </w:r>
          </w:p>
        </w:tc>
        <w:tc>
          <w:tcPr>
            <w:tcW w:w="6" w:type="dxa"/>
            <w:tcBorders>
              <w:top w:val="single" w:sz="4" w:space="0" w:color="231F20" w:themeColor="text1"/>
              <w:left w:val="nil"/>
              <w:bottom w:val="single" w:sz="4" w:space="0" w:color="231F20" w:themeColor="text1"/>
              <w:right w:val="nil"/>
            </w:tcBorders>
            <w:shd w:val="clear" w:color="auto" w:fill="FFFFFF" w:themeFill="background1"/>
            <w:hideMark/>
          </w:tcPr>
          <w:p w14:paraId="27F92082" w14:textId="77777777" w:rsidR="002C6E4F" w:rsidRDefault="002C6E4F">
            <w:pPr>
              <w:tabs>
                <w:tab w:val="left" w:pos="2268"/>
                <w:tab w:val="left" w:pos="4536"/>
                <w:tab w:val="left" w:pos="6804"/>
                <w:tab w:val="right" w:pos="9638"/>
              </w:tabs>
              <w:spacing w:before="40" w:after="80" w:line="240" w:lineRule="auto"/>
              <w:rPr>
                <w:rFonts w:ascii="Verdana" w:hAnsi="Verdana" w:cs="Arial"/>
                <w:color w:val="auto"/>
                <w:kern w:val="24"/>
                <w:sz w:val="16"/>
                <w:szCs w:val="16"/>
              </w:rPr>
            </w:pPr>
            <w:r>
              <w:rPr>
                <w:rFonts w:ascii="Verdana" w:hAnsi="Verdana" w:cs="Arial"/>
                <w:color w:val="auto"/>
                <w:kern w:val="24"/>
                <w:sz w:val="16"/>
                <w:szCs w:val="16"/>
              </w:rPr>
              <w:t>Damage to retail water company infrastructure</w:t>
            </w:r>
          </w:p>
        </w:tc>
        <w:tc>
          <w:tcPr>
            <w:tcW w:w="6" w:type="dxa"/>
            <w:tcBorders>
              <w:top w:val="single" w:sz="4" w:space="0" w:color="231F20" w:themeColor="text1"/>
              <w:left w:val="nil"/>
              <w:bottom w:val="single" w:sz="4" w:space="0" w:color="231F20" w:themeColor="text1"/>
              <w:right w:val="nil"/>
            </w:tcBorders>
            <w:shd w:val="clear" w:color="auto" w:fill="FFFFFF" w:themeFill="background1"/>
            <w:hideMark/>
          </w:tcPr>
          <w:p w14:paraId="1B60E628" w14:textId="77777777" w:rsidR="002C6E4F" w:rsidRDefault="002C6E4F">
            <w:pPr>
              <w:tabs>
                <w:tab w:val="left" w:pos="2268"/>
                <w:tab w:val="left" w:pos="4536"/>
                <w:tab w:val="left" w:pos="6804"/>
                <w:tab w:val="right" w:pos="9638"/>
              </w:tabs>
              <w:spacing w:before="40" w:after="80" w:line="240" w:lineRule="auto"/>
              <w:rPr>
                <w:rFonts w:ascii="Verdana" w:hAnsi="Verdana" w:cs="Arial"/>
                <w:color w:val="auto"/>
                <w:kern w:val="24"/>
                <w:sz w:val="16"/>
                <w:szCs w:val="16"/>
              </w:rPr>
            </w:pPr>
            <w:r>
              <w:rPr>
                <w:rFonts w:ascii="Verdana" w:hAnsi="Verdana" w:cs="Arial"/>
                <w:color w:val="auto"/>
                <w:kern w:val="24"/>
                <w:sz w:val="16"/>
                <w:szCs w:val="16"/>
              </w:rPr>
              <w:t>Actual cost &gt;$10,000 per incident to retailer</w:t>
            </w:r>
          </w:p>
        </w:tc>
      </w:tr>
      <w:tr w:rsidR="002C6E4F" w14:paraId="61B42324" w14:textId="77777777" w:rsidTr="002C6E4F">
        <w:trPr>
          <w:trHeight w:val="170"/>
        </w:trPr>
        <w:tc>
          <w:tcPr>
            <w:tcW w:w="6" w:type="dxa"/>
            <w:tcBorders>
              <w:top w:val="single" w:sz="4" w:space="0" w:color="231F20" w:themeColor="text1"/>
              <w:left w:val="nil"/>
              <w:bottom w:val="single" w:sz="4" w:space="0" w:color="231F20"/>
              <w:right w:val="nil"/>
            </w:tcBorders>
            <w:shd w:val="clear" w:color="auto" w:fill="E9DBEB"/>
            <w:hideMark/>
          </w:tcPr>
          <w:p w14:paraId="5DD533FA" w14:textId="77777777" w:rsidR="002C6E4F" w:rsidRDefault="002C6E4F">
            <w:pPr>
              <w:tabs>
                <w:tab w:val="left" w:pos="2268"/>
                <w:tab w:val="left" w:pos="4536"/>
                <w:tab w:val="left" w:pos="6804"/>
                <w:tab w:val="right" w:pos="9638"/>
              </w:tabs>
              <w:spacing w:before="40" w:after="80" w:line="240" w:lineRule="auto"/>
              <w:rPr>
                <w:rFonts w:ascii="Verdana" w:hAnsi="Verdana" w:cs="Calibri"/>
                <w:color w:val="auto"/>
                <w:sz w:val="16"/>
                <w:szCs w:val="16"/>
              </w:rPr>
            </w:pPr>
            <w:r>
              <w:rPr>
                <w:rFonts w:ascii="Verdana" w:hAnsi="Verdana" w:cs="Arial"/>
                <w:b/>
                <w:color w:val="auto"/>
                <w:kern w:val="24"/>
                <w:sz w:val="16"/>
                <w:szCs w:val="16"/>
              </w:rPr>
              <w:t>Sewage</w:t>
            </w:r>
            <w:r>
              <w:rPr>
                <w:rFonts w:ascii="Verdana" w:hAnsi="Verdana" w:cs="Arial"/>
                <w:color w:val="auto"/>
                <w:kern w:val="24"/>
                <w:sz w:val="16"/>
                <w:szCs w:val="16"/>
              </w:rPr>
              <w:t xml:space="preserve"> </w:t>
            </w:r>
            <w:r>
              <w:rPr>
                <w:rFonts w:ascii="Verdana" w:hAnsi="Verdana" w:cs="Arial"/>
                <w:b/>
                <w:color w:val="auto"/>
                <w:kern w:val="24"/>
                <w:sz w:val="16"/>
                <w:szCs w:val="16"/>
              </w:rPr>
              <w:t xml:space="preserve">spill </w:t>
            </w:r>
            <w:r>
              <w:rPr>
                <w:rFonts w:ascii="Verdana" w:hAnsi="Verdana" w:cs="Arial"/>
                <w:b/>
                <w:color w:val="auto"/>
                <w:kern w:val="24"/>
                <w:sz w:val="16"/>
                <w:szCs w:val="16"/>
              </w:rPr>
              <w:br/>
            </w:r>
            <w:r>
              <w:rPr>
                <w:rFonts w:ascii="Verdana" w:hAnsi="Verdana" w:cs="Arial"/>
                <w:color w:val="auto"/>
                <w:kern w:val="24"/>
                <w:sz w:val="16"/>
                <w:szCs w:val="16"/>
              </w:rPr>
              <w:t>(caused by system failure)</w:t>
            </w:r>
          </w:p>
        </w:tc>
        <w:tc>
          <w:tcPr>
            <w:tcW w:w="6" w:type="dxa"/>
            <w:tcBorders>
              <w:top w:val="single" w:sz="4" w:space="0" w:color="231F20" w:themeColor="text1"/>
              <w:left w:val="nil"/>
              <w:bottom w:val="single" w:sz="4" w:space="0" w:color="231F20"/>
              <w:right w:val="nil"/>
            </w:tcBorders>
            <w:shd w:val="clear" w:color="auto" w:fill="E9DBEB"/>
            <w:hideMark/>
          </w:tcPr>
          <w:p w14:paraId="5737F4BB" w14:textId="77777777" w:rsidR="002C6E4F" w:rsidRDefault="002C6E4F">
            <w:pPr>
              <w:tabs>
                <w:tab w:val="left" w:pos="2268"/>
                <w:tab w:val="left" w:pos="4536"/>
                <w:tab w:val="left" w:pos="6804"/>
                <w:tab w:val="right" w:pos="9638"/>
              </w:tabs>
              <w:spacing w:before="40" w:after="80" w:line="240" w:lineRule="auto"/>
              <w:rPr>
                <w:rFonts w:asciiTheme="majorHAnsi" w:hAnsiTheme="majorHAnsi"/>
                <w:color w:val="auto"/>
                <w:sz w:val="16"/>
                <w:szCs w:val="16"/>
              </w:rPr>
            </w:pPr>
            <w:r>
              <w:rPr>
                <w:rFonts w:ascii="Verdana" w:hAnsi="Verdana" w:cs="Arial"/>
                <w:color w:val="auto"/>
                <w:kern w:val="24"/>
                <w:sz w:val="16"/>
                <w:szCs w:val="16"/>
              </w:rPr>
              <w:t>Household or business premises or local environment</w:t>
            </w:r>
          </w:p>
        </w:tc>
        <w:tc>
          <w:tcPr>
            <w:tcW w:w="6" w:type="dxa"/>
            <w:tcBorders>
              <w:top w:val="single" w:sz="4" w:space="0" w:color="231F20" w:themeColor="text1"/>
              <w:left w:val="nil"/>
              <w:bottom w:val="single" w:sz="4" w:space="0" w:color="231F20"/>
              <w:right w:val="nil"/>
            </w:tcBorders>
            <w:shd w:val="clear" w:color="auto" w:fill="E9DBEB"/>
            <w:hideMark/>
          </w:tcPr>
          <w:p w14:paraId="18B48DE4" w14:textId="77777777" w:rsidR="002C6E4F" w:rsidRDefault="002C6E4F">
            <w:pPr>
              <w:tabs>
                <w:tab w:val="left" w:pos="2268"/>
                <w:tab w:val="left" w:pos="4536"/>
                <w:tab w:val="left" w:pos="6804"/>
                <w:tab w:val="right" w:pos="9638"/>
              </w:tabs>
              <w:spacing w:before="40" w:after="80" w:line="240" w:lineRule="auto"/>
              <w:rPr>
                <w:rFonts w:asciiTheme="majorHAnsi" w:hAnsiTheme="majorHAnsi"/>
                <w:color w:val="auto"/>
                <w:sz w:val="16"/>
                <w:szCs w:val="16"/>
              </w:rPr>
            </w:pPr>
            <w:r>
              <w:rPr>
                <w:rFonts w:ascii="Verdana" w:hAnsi="Verdana" w:cs="Arial"/>
                <w:color w:val="auto"/>
                <w:kern w:val="24"/>
                <w:sz w:val="16"/>
                <w:szCs w:val="16"/>
              </w:rPr>
              <w:t>Match retailer payment to end customer in order of $1,000-$3,000</w:t>
            </w:r>
          </w:p>
        </w:tc>
      </w:tr>
    </w:tbl>
    <w:p w14:paraId="56B50893" w14:textId="77777777" w:rsidR="002C6E4F" w:rsidRDefault="002C6E4F" w:rsidP="002C6E4F">
      <w:pPr>
        <w:pStyle w:val="BodyText"/>
        <w:ind w:left="284"/>
        <w:rPr>
          <w:color w:val="auto"/>
        </w:rPr>
      </w:pPr>
      <w:r>
        <w:rPr>
          <w:color w:val="auto"/>
        </w:rPr>
        <w:t xml:space="preserve"> </w:t>
      </w:r>
    </w:p>
    <w:p w14:paraId="7A16C9D6"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space="720"/>
        </w:sectPr>
      </w:pPr>
    </w:p>
    <w:p w14:paraId="574A2029" w14:textId="7C456D67" w:rsidR="002C6E4F" w:rsidRDefault="002C6E4F" w:rsidP="00A4753E">
      <w:pPr>
        <w:pStyle w:val="BodyText"/>
        <w:ind w:left="284"/>
        <w:rPr>
          <w:color w:val="auto"/>
        </w:rPr>
      </w:pPr>
      <w:r>
        <w:rPr>
          <w:color w:val="auto"/>
        </w:rPr>
        <w:lastRenderedPageBreak/>
        <w:t xml:space="preserve">We spent time in June and July 2020 working collaboratively with metropolitan retail </w:t>
      </w:r>
      <w:r>
        <w:rPr>
          <w:color w:val="auto"/>
          <w:szCs w:val="18"/>
        </w:rPr>
        <w:t>water</w:t>
      </w:r>
      <w:r>
        <w:rPr>
          <w:color w:val="auto"/>
        </w:rPr>
        <w:t xml:space="preserve"> companies to explore what is possible/practicable, leading to the</w:t>
      </w:r>
      <w:r w:rsidR="004B5AA5">
        <w:rPr>
          <w:color w:val="auto"/>
        </w:rPr>
        <w:t xml:space="preserve"> </w:t>
      </w:r>
      <w:r>
        <w:rPr>
          <w:color w:val="auto"/>
        </w:rPr>
        <w:t xml:space="preserve">development of a concept and prototype process in August 2020. We will continue to develop the details of the GSL concept and plan for implementation on 1 July 2021. We will provide further detail during the ESC’s review stage. </w:t>
      </w:r>
    </w:p>
    <w:p w14:paraId="51C0A3D4" w14:textId="77777777" w:rsidR="002C6E4F" w:rsidRDefault="002C6E4F" w:rsidP="00A6363A">
      <w:pPr>
        <w:pStyle w:val="ListNumber"/>
        <w:numPr>
          <w:ilvl w:val="0"/>
          <w:numId w:val="81"/>
        </w:numPr>
        <w:ind w:left="284" w:hanging="284"/>
      </w:pPr>
      <w:r>
        <w:t>We will initiate a comprehensive review of our tariff structures.</w:t>
      </w:r>
    </w:p>
    <w:p w14:paraId="6659DB2C" w14:textId="77777777" w:rsidR="002C6E4F" w:rsidRDefault="002C6E4F" w:rsidP="002C6E4F">
      <w:pPr>
        <w:pStyle w:val="BodyText"/>
        <w:ind w:left="284"/>
        <w:rPr>
          <w:color w:val="auto"/>
          <w:szCs w:val="18"/>
        </w:rPr>
      </w:pPr>
      <w:r>
        <w:rPr>
          <w:color w:val="auto"/>
          <w:szCs w:val="18"/>
        </w:rPr>
        <w:t xml:space="preserve">Responding directly to a request from the WSCC, Melbourne Water is also committing to the conduct of a review of our tariffs, to conclude not later than October 2022. This timeline is proposed with the express support of our retail water company customers, with the intent that it provides the opportunity to align the implementation of any changes with the commencement of their next regulatory period in 2023. </w:t>
      </w:r>
    </w:p>
    <w:p w14:paraId="203A1B0D" w14:textId="77777777" w:rsidR="002C6E4F" w:rsidRDefault="002C6E4F" w:rsidP="002C6E4F">
      <w:pPr>
        <w:pStyle w:val="BodyText"/>
        <w:ind w:left="284"/>
        <w:rPr>
          <w:color w:val="auto"/>
          <w:szCs w:val="18"/>
        </w:rPr>
      </w:pPr>
      <w:r>
        <w:rPr>
          <w:color w:val="auto"/>
          <w:szCs w:val="18"/>
        </w:rPr>
        <w:t xml:space="preserve">While individual retail water companies presented mixed views on perceived issues with the existing tariff structure, the review is intended to explore opportunities to reform our existing tariffs to better deliver on the principles contained within the </w:t>
      </w:r>
      <w:r>
        <w:rPr>
          <w:i/>
          <w:color w:val="auto"/>
          <w:szCs w:val="18"/>
        </w:rPr>
        <w:t>Water Industry Regulatory Order.</w:t>
      </w:r>
    </w:p>
    <w:tbl>
      <w:tblPr>
        <w:tblStyle w:val="TableGrid"/>
        <w:tblW w:w="0" w:type="auto"/>
        <w:tblInd w:w="137" w:type="dxa"/>
        <w:tblBorders>
          <w:bottom w:val="single" w:sz="4" w:space="0" w:color="00428B" w:themeColor="text2"/>
          <w:insideH w:val="none" w:sz="0" w:space="0" w:color="auto"/>
          <w:insideV w:val="none" w:sz="0" w:space="0" w:color="auto"/>
        </w:tblBorders>
        <w:shd w:val="clear" w:color="auto" w:fill="D9E2EC"/>
        <w:tblLook w:val="04A0" w:firstRow="1" w:lastRow="0" w:firstColumn="1" w:lastColumn="0" w:noHBand="0" w:noVBand="1"/>
      </w:tblPr>
      <w:tblGrid>
        <w:gridCol w:w="4388"/>
      </w:tblGrid>
      <w:tr w:rsidR="002C6E4F" w14:paraId="76ACBF45" w14:textId="77777777" w:rsidTr="002C6E4F">
        <w:trPr>
          <w:cnfStyle w:val="100000000000" w:firstRow="1" w:lastRow="0" w:firstColumn="0" w:lastColumn="0" w:oddVBand="0" w:evenVBand="0" w:oddHBand="0" w:evenHBand="0" w:firstRowFirstColumn="0" w:firstRowLastColumn="0" w:lastRowFirstColumn="0" w:lastRowLastColumn="0"/>
        </w:trPr>
        <w:tc>
          <w:tcPr>
            <w:tcW w:w="4388" w:type="dxa"/>
            <w:tcBorders>
              <w:top w:val="nil"/>
              <w:left w:val="nil"/>
              <w:bottom w:val="nil"/>
              <w:right w:val="nil"/>
            </w:tcBorders>
            <w:shd w:val="clear" w:color="auto" w:fill="D9E2EC"/>
            <w:hideMark/>
          </w:tcPr>
          <w:p w14:paraId="702C830F" w14:textId="77777777" w:rsidR="002C6E4F" w:rsidRDefault="002C6E4F">
            <w:pPr>
              <w:shd w:val="clear" w:color="auto" w:fill="D9E2EC"/>
              <w:rPr>
                <w:color w:val="auto"/>
                <w:sz w:val="18"/>
                <w:szCs w:val="18"/>
              </w:rPr>
            </w:pPr>
            <w:r>
              <w:rPr>
                <w:color w:val="auto"/>
                <w:sz w:val="18"/>
                <w:szCs w:val="18"/>
              </w:rPr>
              <w:t>In relation to the introduction of GSLs and the conduct of the tariff structure review we propose to report on progress on these matters via the proposed customer forum(s). Ultimately, we accept that failure to deliver against these commitments will detract from our “performance” assessment as part of our next price submission.</w:t>
            </w:r>
            <w:r>
              <w:rPr>
                <w:color w:val="auto"/>
                <w:sz w:val="18"/>
                <w:szCs w:val="18"/>
              </w:rPr>
              <w:br/>
            </w:r>
          </w:p>
        </w:tc>
      </w:tr>
    </w:tbl>
    <w:p w14:paraId="5C32BEC3" w14:textId="77777777" w:rsidR="002C6E4F" w:rsidRDefault="002C6E4F" w:rsidP="00A6363A">
      <w:pPr>
        <w:pStyle w:val="ListNumber"/>
        <w:numPr>
          <w:ilvl w:val="0"/>
          <w:numId w:val="81"/>
        </w:numPr>
        <w:ind w:left="284" w:hanging="284"/>
      </w:pPr>
      <w:bookmarkStart w:id="49" w:name="_Ref54168906"/>
      <w:r>
        <w:t xml:space="preserve">We will deliver </w:t>
      </w:r>
      <w:r>
        <w:rPr>
          <w:b/>
        </w:rPr>
        <w:t>a more equitable customer treatment</w:t>
      </w:r>
      <w:r>
        <w:t xml:space="preserve"> of the Victorian Desalination Plant security payments in line with the feedback we received from the WSCC.</w:t>
      </w:r>
      <w:bookmarkEnd w:id="49"/>
    </w:p>
    <w:p w14:paraId="21CD330E" w14:textId="77777777" w:rsidR="002C6E4F" w:rsidRDefault="002C6E4F" w:rsidP="002C6E4F">
      <w:pPr>
        <w:pStyle w:val="BodyText"/>
        <w:ind w:left="284"/>
        <w:rPr>
          <w:color w:val="auto"/>
          <w:szCs w:val="18"/>
        </w:rPr>
      </w:pPr>
      <w:r>
        <w:rPr>
          <w:color w:val="auto"/>
          <w:szCs w:val="18"/>
        </w:rPr>
        <w:t xml:space="preserve">Through the combination of lease repayments and capitalisation introduced in PS16, Melbourne Water has already begun the journey to a more equitable customer repayment profile. </w:t>
      </w:r>
    </w:p>
    <w:p w14:paraId="582C6F5C" w14:textId="77777777" w:rsidR="002C6E4F" w:rsidRDefault="002C6E4F" w:rsidP="002C6E4F">
      <w:pPr>
        <w:pStyle w:val="BodyText"/>
        <w:ind w:left="284"/>
        <w:rPr>
          <w:color w:val="auto"/>
          <w:szCs w:val="18"/>
        </w:rPr>
      </w:pPr>
      <w:r>
        <w:rPr>
          <w:color w:val="auto"/>
          <w:szCs w:val="18"/>
        </w:rPr>
        <w:t xml:space="preserve">We propose to significantly increase the amount we capitalise in PS21, aligning the amount we capitalise each year with the annual amounts assumed as capital (principal) payments for tax purposes. This approach represents a far more equitable customer repayment profile over the life of the asset and aligns with the WSCC’s stated support for intergenerational equity. We will capitalise $399 million over the regulatory period, an increase of $235 million from PS16, delivering a </w:t>
      </w:r>
      <w:r>
        <w:t xml:space="preserve">reduction in our required revenue </w:t>
      </w:r>
      <w:r>
        <w:rPr>
          <w:color w:val="auto"/>
          <w:szCs w:val="18"/>
        </w:rPr>
        <w:t xml:space="preserve">of $217 million. </w:t>
      </w:r>
    </w:p>
    <w:p w14:paraId="3BB8FD01" w14:textId="7434CA5E" w:rsidR="002C6E4F" w:rsidRDefault="002C6E4F" w:rsidP="002C6E4F">
      <w:pPr>
        <w:pStyle w:val="BodyText"/>
        <w:ind w:left="284"/>
        <w:rPr>
          <w:color w:val="auto"/>
          <w:szCs w:val="18"/>
        </w:rPr>
      </w:pPr>
      <w:r>
        <w:rPr>
          <w:color w:val="auto"/>
          <w:szCs w:val="18"/>
        </w:rPr>
        <w:t xml:space="preserve">Melburnians today will benefit via lower Victorian Desalination Plant charges. Future Melburnians will contribute a more equitable share of the asset cost after the expiry of the current lease – reflecting the ongoing benefits the plant will provide to them. </w:t>
      </w:r>
    </w:p>
    <w:p w14:paraId="28446B2A" w14:textId="54A05029" w:rsidR="004B5AA5" w:rsidRDefault="004B5AA5" w:rsidP="002C6E4F">
      <w:pPr>
        <w:pStyle w:val="BodyText"/>
        <w:ind w:left="284"/>
        <w:rPr>
          <w:color w:val="auto"/>
          <w:szCs w:val="18"/>
        </w:rPr>
      </w:pPr>
    </w:p>
    <w:p w14:paraId="253010C2" w14:textId="783CB786" w:rsidR="004B5AA5" w:rsidRDefault="004B5AA5" w:rsidP="002C6E4F">
      <w:pPr>
        <w:pStyle w:val="BodyText"/>
        <w:ind w:left="284"/>
        <w:rPr>
          <w:color w:val="auto"/>
          <w:szCs w:val="18"/>
        </w:rPr>
      </w:pPr>
    </w:p>
    <w:p w14:paraId="4C597CC6" w14:textId="61AF7C16" w:rsidR="004B5AA5" w:rsidRDefault="004B5AA5" w:rsidP="002C6E4F">
      <w:pPr>
        <w:pStyle w:val="BodyText"/>
        <w:ind w:left="284"/>
        <w:rPr>
          <w:color w:val="auto"/>
          <w:szCs w:val="18"/>
        </w:rPr>
      </w:pPr>
    </w:p>
    <w:p w14:paraId="24384DEF" w14:textId="21AD3C92" w:rsidR="004B5AA5" w:rsidRDefault="004B5AA5" w:rsidP="002C6E4F">
      <w:pPr>
        <w:pStyle w:val="BodyText"/>
        <w:ind w:left="284"/>
        <w:rPr>
          <w:color w:val="auto"/>
          <w:szCs w:val="18"/>
        </w:rPr>
      </w:pPr>
    </w:p>
    <w:p w14:paraId="0DF96CA8" w14:textId="5E89960D" w:rsidR="004B5AA5" w:rsidRDefault="004B5AA5" w:rsidP="002C6E4F">
      <w:pPr>
        <w:pStyle w:val="BodyText"/>
        <w:ind w:left="284"/>
        <w:rPr>
          <w:color w:val="auto"/>
          <w:szCs w:val="18"/>
        </w:rPr>
      </w:pPr>
    </w:p>
    <w:p w14:paraId="5F4E4E28" w14:textId="68A547D3" w:rsidR="004B5AA5" w:rsidRDefault="004B5AA5" w:rsidP="002C6E4F">
      <w:pPr>
        <w:pStyle w:val="BodyText"/>
        <w:ind w:left="284"/>
        <w:rPr>
          <w:color w:val="auto"/>
          <w:szCs w:val="18"/>
        </w:rPr>
      </w:pPr>
    </w:p>
    <w:p w14:paraId="27C157B9" w14:textId="52568964" w:rsidR="004B5AA5" w:rsidRDefault="004B5AA5" w:rsidP="002C6E4F">
      <w:pPr>
        <w:pStyle w:val="BodyText"/>
        <w:ind w:left="284"/>
        <w:rPr>
          <w:color w:val="auto"/>
          <w:szCs w:val="18"/>
        </w:rPr>
      </w:pPr>
    </w:p>
    <w:p w14:paraId="5CE1A941" w14:textId="157F523A" w:rsidR="004B5AA5" w:rsidRDefault="004B5AA5" w:rsidP="002C6E4F">
      <w:pPr>
        <w:pStyle w:val="BodyText"/>
        <w:ind w:left="284"/>
        <w:rPr>
          <w:color w:val="auto"/>
          <w:szCs w:val="18"/>
        </w:rPr>
      </w:pPr>
    </w:p>
    <w:p w14:paraId="50823C7B" w14:textId="161E33A4" w:rsidR="004B5AA5" w:rsidRDefault="004B5AA5" w:rsidP="002C6E4F">
      <w:pPr>
        <w:pStyle w:val="BodyText"/>
        <w:ind w:left="284"/>
        <w:rPr>
          <w:color w:val="auto"/>
          <w:szCs w:val="18"/>
        </w:rPr>
      </w:pPr>
    </w:p>
    <w:p w14:paraId="1FAFD76C" w14:textId="1F99D5F2" w:rsidR="004B5AA5" w:rsidRDefault="004B5AA5" w:rsidP="002C6E4F">
      <w:pPr>
        <w:pStyle w:val="BodyText"/>
        <w:ind w:left="284"/>
        <w:rPr>
          <w:color w:val="auto"/>
          <w:szCs w:val="18"/>
        </w:rPr>
      </w:pPr>
    </w:p>
    <w:p w14:paraId="6BB15FF5" w14:textId="0558C5C1" w:rsidR="004B5AA5" w:rsidRDefault="004B5AA5" w:rsidP="002C6E4F">
      <w:pPr>
        <w:pStyle w:val="BodyText"/>
        <w:ind w:left="284"/>
        <w:rPr>
          <w:color w:val="auto"/>
          <w:szCs w:val="18"/>
        </w:rPr>
      </w:pPr>
    </w:p>
    <w:p w14:paraId="39A72533" w14:textId="15D7167C" w:rsidR="004B5AA5" w:rsidRDefault="004B5AA5" w:rsidP="002C6E4F">
      <w:pPr>
        <w:pStyle w:val="BodyText"/>
        <w:ind w:left="284"/>
        <w:rPr>
          <w:color w:val="auto"/>
          <w:szCs w:val="18"/>
        </w:rPr>
      </w:pPr>
    </w:p>
    <w:p w14:paraId="77864A1E" w14:textId="7B17F9C2" w:rsidR="004B5AA5" w:rsidRDefault="004B5AA5" w:rsidP="002C6E4F">
      <w:pPr>
        <w:pStyle w:val="BodyText"/>
        <w:ind w:left="284"/>
        <w:rPr>
          <w:color w:val="auto"/>
          <w:szCs w:val="18"/>
        </w:rPr>
      </w:pPr>
    </w:p>
    <w:p w14:paraId="61D57219" w14:textId="11BDE215" w:rsidR="004B5AA5" w:rsidRDefault="004B5AA5" w:rsidP="002C6E4F">
      <w:pPr>
        <w:pStyle w:val="BodyText"/>
        <w:ind w:left="284"/>
        <w:rPr>
          <w:color w:val="auto"/>
          <w:szCs w:val="18"/>
        </w:rPr>
      </w:pPr>
    </w:p>
    <w:p w14:paraId="3C96EFBC" w14:textId="19888661" w:rsidR="004B5AA5" w:rsidRDefault="004B5AA5" w:rsidP="002C6E4F">
      <w:pPr>
        <w:pStyle w:val="BodyText"/>
        <w:ind w:left="284"/>
        <w:rPr>
          <w:color w:val="auto"/>
          <w:szCs w:val="18"/>
        </w:rPr>
      </w:pPr>
    </w:p>
    <w:p w14:paraId="259807F0" w14:textId="08FA60AD" w:rsidR="004B5AA5" w:rsidRPr="004B5AA5" w:rsidRDefault="004B5AA5" w:rsidP="004B5AA5">
      <w:pPr>
        <w:pStyle w:val="BodyText"/>
        <w:ind w:left="284"/>
        <w:jc w:val="right"/>
        <w:rPr>
          <w:color w:val="808080" w:themeColor="background1" w:themeShade="80"/>
          <w:sz w:val="16"/>
          <w:szCs w:val="16"/>
        </w:rPr>
      </w:pPr>
    </w:p>
    <w:p w14:paraId="42CEEE5F" w14:textId="77777777" w:rsidR="002C6E4F" w:rsidRDefault="002C6E4F" w:rsidP="00701EB0">
      <w:pPr>
        <w:pStyle w:val="PS21Heading2"/>
        <w:ind w:left="0" w:firstLine="0"/>
      </w:pPr>
      <w:r>
        <w:rPr>
          <w:b w:val="0"/>
          <w:bCs w:val="0"/>
        </w:rPr>
        <w:br w:type="column"/>
      </w:r>
      <w:bookmarkStart w:id="50" w:name="_Toc55400010"/>
      <w:r>
        <w:rPr>
          <w:color w:val="2593C4"/>
        </w:rPr>
        <w:lastRenderedPageBreak/>
        <w:t>Robust and collaborative demand forecasts</w:t>
      </w:r>
      <w:bookmarkEnd w:id="50"/>
    </w:p>
    <w:p w14:paraId="179B98A4" w14:textId="77777777" w:rsidR="002C6E4F" w:rsidRDefault="002C6E4F" w:rsidP="002C6E4F">
      <w:pPr>
        <w:pStyle w:val="BodyText"/>
      </w:pPr>
      <w:r>
        <w:t xml:space="preserve">We undertook a robust demand forecasting approach for PS21 that was tailored to each of our three major service areas. Growth forecasts for each service are either underpinned by, or aligned with, the </w:t>
      </w:r>
      <w:r>
        <w:rPr>
          <w:iCs/>
        </w:rPr>
        <w:t xml:space="preserve">VIF2019 </w:t>
      </w:r>
      <w:r>
        <w:t xml:space="preserve">data series. We also engaged KPMG to conduct a multistage review to test and challenge the demand forecasting process and underlying assumptions. Material improvements to the transparency and quality of supporting data were made following these reviews and a number of key assumptions were either revisited or amended. </w:t>
      </w:r>
    </w:p>
    <w:p w14:paraId="473B9528" w14:textId="7136B2A7" w:rsidR="002C6E4F" w:rsidRDefault="002C6E4F" w:rsidP="002C6E4F">
      <w:pPr>
        <w:pStyle w:val="BodyText"/>
        <w:shd w:val="clear" w:color="auto" w:fill="D8EFFF"/>
        <w:rPr>
          <w:bCs/>
        </w:rPr>
      </w:pPr>
      <w:r>
        <w:t xml:space="preserve">Our demand forecasting approach and final demand forecasts are detailed in </w:t>
      </w:r>
      <w:r w:rsidR="00453963" w:rsidRPr="007F7BDF">
        <w:rPr>
          <w:b/>
          <w:bCs/>
        </w:rPr>
        <w:t xml:space="preserve">Section </w:t>
      </w:r>
      <w:r w:rsidR="00453963" w:rsidRPr="007F7BDF">
        <w:rPr>
          <w:b/>
          <w:bCs/>
        </w:rPr>
        <w:fldChar w:fldCharType="begin"/>
      </w:r>
      <w:r w:rsidR="00453963" w:rsidRPr="007F7BDF">
        <w:rPr>
          <w:b/>
          <w:bCs/>
        </w:rPr>
        <w:instrText xml:space="preserve"> REF _Ref37069634 \r \h </w:instrText>
      </w:r>
      <w:r w:rsidR="00453963">
        <w:rPr>
          <w:b/>
          <w:bCs/>
        </w:rPr>
        <w:instrText xml:space="preserve"> \* MERGEFORMAT </w:instrText>
      </w:r>
      <w:r w:rsidR="00453963" w:rsidRPr="007F7BDF">
        <w:rPr>
          <w:b/>
          <w:bCs/>
        </w:rPr>
      </w:r>
      <w:r w:rsidR="00453963" w:rsidRPr="007F7BDF">
        <w:rPr>
          <w:b/>
          <w:bCs/>
        </w:rPr>
        <w:fldChar w:fldCharType="separate"/>
      </w:r>
      <w:r w:rsidR="00453963" w:rsidRPr="007F7BDF">
        <w:rPr>
          <w:b/>
          <w:bCs/>
        </w:rPr>
        <w:t>S5</w:t>
      </w:r>
      <w:r w:rsidR="00453963" w:rsidRPr="007F7BDF">
        <w:rPr>
          <w:b/>
          <w:bCs/>
        </w:rPr>
        <w:fldChar w:fldCharType="end"/>
      </w:r>
      <w:r>
        <w:rPr>
          <w:b/>
        </w:rPr>
        <w:t xml:space="preserve"> </w:t>
      </w:r>
      <w:r>
        <w:rPr>
          <w:bCs/>
        </w:rPr>
        <w:t>of the PS21 Supplement, along with key reference documents that are available upon request.</w:t>
      </w:r>
    </w:p>
    <w:p w14:paraId="53D6079B" w14:textId="4985A5C7" w:rsidR="002C6E4F" w:rsidRDefault="002C6E4F" w:rsidP="002C6E4F">
      <w:pPr>
        <w:pStyle w:val="BodyText"/>
        <w:shd w:val="clear" w:color="auto" w:fill="D8EFFF"/>
      </w:pPr>
      <w:r>
        <w:rPr>
          <w:bCs/>
          <w:i/>
          <w:iCs/>
        </w:rPr>
        <w:t xml:space="preserve">As outlined in </w:t>
      </w:r>
      <w:r>
        <w:rPr>
          <w:b/>
          <w:i/>
        </w:rPr>
        <w:t>Section </w:t>
      </w:r>
      <w:r w:rsidR="00453963">
        <w:rPr>
          <w:b/>
          <w:i/>
        </w:rPr>
        <w:fldChar w:fldCharType="begin"/>
      </w:r>
      <w:r w:rsidR="00453963">
        <w:rPr>
          <w:b/>
          <w:i/>
        </w:rPr>
        <w:instrText xml:space="preserve"> REF _Ref54095042 \r \h </w:instrText>
      </w:r>
      <w:r w:rsidR="00453963">
        <w:rPr>
          <w:b/>
          <w:i/>
        </w:rPr>
      </w:r>
      <w:r w:rsidR="00453963">
        <w:rPr>
          <w:b/>
          <w:i/>
        </w:rPr>
        <w:fldChar w:fldCharType="separate"/>
      </w:r>
      <w:r w:rsidR="00453963">
        <w:rPr>
          <w:b/>
          <w:i/>
        </w:rPr>
        <w:t>2.1</w:t>
      </w:r>
      <w:r w:rsidR="00453963">
        <w:rPr>
          <w:b/>
          <w:i/>
        </w:rPr>
        <w:fldChar w:fldCharType="end"/>
      </w:r>
      <w:r>
        <w:rPr>
          <w:b/>
          <w:i/>
        </w:rPr>
        <w:t xml:space="preserve"> </w:t>
      </w:r>
      <w:r>
        <w:rPr>
          <w:bCs/>
          <w:i/>
        </w:rPr>
        <w:t xml:space="preserve">our submission adopts our “original best estimate” demand and expenditure forecasts. </w:t>
      </w:r>
      <w:r>
        <w:rPr>
          <w:bCs/>
          <w:iCs/>
        </w:rPr>
        <w:t>We will absorb the net loss of revenue in the event these forecasts overestimate actual demand growth.</w:t>
      </w:r>
    </w:p>
    <w:p w14:paraId="54EEAA9C" w14:textId="77777777" w:rsidR="002C6E4F" w:rsidRDefault="002C6E4F" w:rsidP="002C6E4F">
      <w:pPr>
        <w:pStyle w:val="PS21Heading3"/>
        <w:rPr>
          <w:color w:val="2593C4"/>
        </w:rPr>
      </w:pPr>
      <w:r>
        <w:rPr>
          <w:color w:val="2593C4"/>
        </w:rPr>
        <w:t>Waterways and drainage</w:t>
      </w:r>
    </w:p>
    <w:p w14:paraId="631412B0" w14:textId="77777777" w:rsidR="002C6E4F" w:rsidRDefault="002C6E4F" w:rsidP="00A6363A">
      <w:pPr>
        <w:pStyle w:val="BodyText"/>
        <w:numPr>
          <w:ilvl w:val="0"/>
          <w:numId w:val="79"/>
        </w:numPr>
        <w:ind w:left="284" w:hanging="284"/>
      </w:pPr>
      <w:r>
        <w:t xml:space="preserve">Recognising the challenges associated with applying a one-size-fits-all forecast to property growth, we adapted our property forecasting methodology in PS21 to take into account more data points and the need for residential, non-residential and rural-specific assumptions. We examined a range of data sources in the development of final property growth forecasts, ultimately applying projections provided by expert property development forecaster BIS Oxford Economics on the basis that they represent the best local area view of growth and are in line with the VIF2019 and retail water company forecasts. </w:t>
      </w:r>
    </w:p>
    <w:p w14:paraId="141DD8FC" w14:textId="77777777" w:rsidR="002C6E4F" w:rsidRDefault="002C6E4F" w:rsidP="002C6E4F">
      <w:pPr>
        <w:pStyle w:val="PS21Heading3"/>
      </w:pPr>
      <w:r>
        <w:rPr>
          <w:color w:val="2593C4"/>
        </w:rPr>
        <w:t>Water</w:t>
      </w:r>
    </w:p>
    <w:p w14:paraId="5819F65D" w14:textId="77777777" w:rsidR="002C6E4F" w:rsidRDefault="002C6E4F" w:rsidP="00A6363A">
      <w:pPr>
        <w:pStyle w:val="BodyText"/>
        <w:numPr>
          <w:ilvl w:val="0"/>
          <w:numId w:val="79"/>
        </w:numPr>
        <w:spacing w:line="240" w:lineRule="atLeast"/>
        <w:ind w:left="284" w:hanging="284"/>
      </w:pPr>
      <w:r>
        <w:t xml:space="preserve">As a wholesaler we rely on our retail water company customers to develop our demand forecasts. Our PS21 water </w:t>
      </w:r>
      <w:r>
        <w:t xml:space="preserve">forecasts represent an aggregation of recent forecasts developed by the retail water companies. We request and examine key underlying assumptions made by each retail water company, applying a materiality test to the question of whether or not further refinement or clarification of assumptions is required. This is a continuation of the methodology we applied in developing our PS16 forecasts. </w:t>
      </w:r>
    </w:p>
    <w:p w14:paraId="770D3E2D" w14:textId="77777777" w:rsidR="002C6E4F" w:rsidRDefault="002C6E4F" w:rsidP="00A6363A">
      <w:pPr>
        <w:pStyle w:val="BodyText"/>
        <w:numPr>
          <w:ilvl w:val="0"/>
          <w:numId w:val="79"/>
        </w:numPr>
        <w:spacing w:line="240" w:lineRule="atLeast"/>
        <w:ind w:left="284" w:hanging="284"/>
      </w:pPr>
      <w:r>
        <w:t xml:space="preserve">Our water forecasts are described in detail in </w:t>
      </w:r>
      <w:r>
        <w:rPr>
          <w:b/>
        </w:rPr>
        <w:t>Section </w:t>
      </w:r>
      <w:r>
        <w:fldChar w:fldCharType="begin"/>
      </w:r>
      <w:r>
        <w:rPr>
          <w:b/>
        </w:rPr>
        <w:instrText xml:space="preserve"> REF _Ref53065744 \n \h </w:instrText>
      </w:r>
      <w:r>
        <w:fldChar w:fldCharType="separate"/>
      </w:r>
      <w:r>
        <w:rPr>
          <w:b/>
        </w:rPr>
        <w:t>S5.3</w:t>
      </w:r>
      <w:r>
        <w:fldChar w:fldCharType="end"/>
      </w:r>
      <w:r>
        <w:t xml:space="preserve"> of the </w:t>
      </w:r>
      <w:r>
        <w:rPr>
          <w:i/>
        </w:rPr>
        <w:t>PS21 Supplement</w:t>
      </w:r>
      <w:r>
        <w:t xml:space="preserve">. They show that the megalitres of water sold will grow on average 0.83 per cent per annum from the 2018-19 base year to the end of the PS21 regulatory period. We are comfortable that the underlying assumptions are reasonable and reflect the underlying trends of more water connections, with a declining consumption per connection. This latter trend is due to a combination of retail water company end use model assumptions around new properties being (on average) smaller, with less outdoor water usage, and the overall stock of water-using appliances becoming more efficient over time. </w:t>
      </w:r>
    </w:p>
    <w:p w14:paraId="52172FDE" w14:textId="77777777" w:rsidR="002C6E4F" w:rsidRDefault="002C6E4F" w:rsidP="002C6E4F">
      <w:pPr>
        <w:pStyle w:val="PS21Heading3"/>
        <w:rPr>
          <w:color w:val="2593C4"/>
        </w:rPr>
      </w:pPr>
      <w:r>
        <w:rPr>
          <w:color w:val="2593C4"/>
        </w:rPr>
        <w:t>Sewage</w:t>
      </w:r>
    </w:p>
    <w:p w14:paraId="5E944AA9" w14:textId="77777777" w:rsidR="002C6E4F" w:rsidRDefault="002C6E4F" w:rsidP="00A6363A">
      <w:pPr>
        <w:pStyle w:val="BodyText"/>
        <w:numPr>
          <w:ilvl w:val="0"/>
          <w:numId w:val="79"/>
        </w:numPr>
        <w:spacing w:line="240" w:lineRule="atLeast"/>
        <w:ind w:left="284" w:hanging="284"/>
      </w:pPr>
      <w:r>
        <w:t xml:space="preserve">Demand forecasting for sewage is inherently more uncertain than demand forecasting for water or property as a result of a number of factors, including five parameters requiring measurement (rather than one), great number and diversity of sources of sewage (over 1 million household and commercial connections plus industrial connections), and the absence of comprehensive property-level metering. Unlike water, where every connection is metered, measurement of sewage flows and loads occurs at a limited number of locations. </w:t>
      </w:r>
    </w:p>
    <w:p w14:paraId="25842B8E" w14:textId="513769A5" w:rsidR="004B5AA5" w:rsidRDefault="002C6E4F" w:rsidP="00A6363A">
      <w:pPr>
        <w:pStyle w:val="BodyText"/>
        <w:numPr>
          <w:ilvl w:val="0"/>
          <w:numId w:val="79"/>
        </w:numPr>
        <w:spacing w:line="240" w:lineRule="atLeast"/>
        <w:ind w:left="284" w:hanging="284"/>
      </w:pPr>
      <w:r>
        <w:t xml:space="preserve">Applying our continuous improvement ethos, and responding to the sewage forecasting challenge outlined above, we applied a new, and highly collaborative methodology to the development of our forecasts for PS21. This methodology is outlined in detail in </w:t>
      </w:r>
      <w:r>
        <w:rPr>
          <w:b/>
        </w:rPr>
        <w:t>Section </w:t>
      </w:r>
      <w:r w:rsidR="00453963">
        <w:rPr>
          <w:b/>
        </w:rPr>
        <w:fldChar w:fldCharType="begin"/>
      </w:r>
      <w:r w:rsidR="00453963">
        <w:rPr>
          <w:b/>
        </w:rPr>
        <w:instrText xml:space="preserve"> REF _Ref44419196 \r \h </w:instrText>
      </w:r>
      <w:r w:rsidR="00453963">
        <w:rPr>
          <w:b/>
        </w:rPr>
      </w:r>
      <w:r w:rsidR="00453963">
        <w:rPr>
          <w:b/>
        </w:rPr>
        <w:fldChar w:fldCharType="separate"/>
      </w:r>
      <w:r w:rsidR="00453963">
        <w:rPr>
          <w:b/>
        </w:rPr>
        <w:t>S5.4</w:t>
      </w:r>
      <w:r w:rsidR="00453963">
        <w:rPr>
          <w:b/>
        </w:rPr>
        <w:fldChar w:fldCharType="end"/>
      </w:r>
      <w:r>
        <w:t xml:space="preserve"> of the </w:t>
      </w:r>
    </w:p>
    <w:p w14:paraId="55DCB4E2" w14:textId="3B33EC5B" w:rsidR="004B5AA5" w:rsidRPr="004B5AA5" w:rsidRDefault="004B5AA5" w:rsidP="004B5AA5">
      <w:pPr>
        <w:pStyle w:val="BodyText"/>
        <w:spacing w:line="240" w:lineRule="atLeast"/>
        <w:ind w:left="284"/>
        <w:jc w:val="right"/>
        <w:rPr>
          <w:color w:val="808080" w:themeColor="background1" w:themeShade="80"/>
          <w:sz w:val="16"/>
          <w:szCs w:val="16"/>
        </w:rPr>
      </w:pPr>
    </w:p>
    <w:p w14:paraId="7A012EA0" w14:textId="5A87B782" w:rsidR="002C6E4F" w:rsidRDefault="004B5AA5" w:rsidP="004B5AA5">
      <w:pPr>
        <w:pStyle w:val="BodyText"/>
        <w:spacing w:line="240" w:lineRule="atLeast"/>
      </w:pPr>
      <w:r>
        <w:br w:type="column"/>
      </w:r>
      <w:r w:rsidR="002C6E4F" w:rsidRPr="004B5AA5">
        <w:rPr>
          <w:i/>
        </w:rPr>
        <w:lastRenderedPageBreak/>
        <w:t>PS21 Supplement</w:t>
      </w:r>
      <w:r w:rsidR="002C6E4F">
        <w:t xml:space="preserve"> and moves our forecasts from the aggregation of individual methodology outputs (PS16) to the application of a common methodology with agreed assumptions underpinning retail water company forecasts. </w:t>
      </w:r>
    </w:p>
    <w:p w14:paraId="1A66AC49" w14:textId="77777777" w:rsidR="002C6E4F" w:rsidRDefault="002C6E4F" w:rsidP="00A6363A">
      <w:pPr>
        <w:pStyle w:val="BodyText"/>
        <w:keepLines/>
        <w:numPr>
          <w:ilvl w:val="0"/>
          <w:numId w:val="79"/>
        </w:numPr>
        <w:ind w:left="284" w:hanging="284"/>
      </w:pPr>
      <w:r>
        <w:t>Our sewage forecasts show growth in the megalitres of sewage treated of, on average, 0.51 per cent per annum (ETP) and 1.03 per cent per annum (WTP) from the 2018-19 base year to the end of the PS21 regulatory period. Treatable load parameters – which are a more material driver of treatment plant costs – are also forecast to grow:</w:t>
      </w:r>
    </w:p>
    <w:p w14:paraId="6FEC1F3E" w14:textId="77777777" w:rsidR="002C6E4F" w:rsidRDefault="002C6E4F" w:rsidP="00A6363A">
      <w:pPr>
        <w:pStyle w:val="BodyText"/>
        <w:numPr>
          <w:ilvl w:val="0"/>
          <w:numId w:val="83"/>
        </w:numPr>
        <w:spacing w:after="160"/>
        <w:ind w:left="568" w:hanging="284"/>
      </w:pPr>
      <w:r>
        <w:t>total suspended solids (TSS) growth is forecast to be 1.29 per cent per annum at ETP and 1.94 per cent per annum at WTP</w:t>
      </w:r>
    </w:p>
    <w:p w14:paraId="50778C9A" w14:textId="77777777" w:rsidR="002C6E4F" w:rsidRDefault="002C6E4F" w:rsidP="00A6363A">
      <w:pPr>
        <w:pStyle w:val="BodyText"/>
        <w:numPr>
          <w:ilvl w:val="0"/>
          <w:numId w:val="83"/>
        </w:numPr>
        <w:spacing w:after="160"/>
        <w:ind w:left="568" w:hanging="284"/>
      </w:pPr>
      <w:r>
        <w:t xml:space="preserve">biological oxygen demand (BOD) growth is forecast to be 0.99 per cent per annum at ETP and 1.46 per cent per annum at WTP </w:t>
      </w:r>
    </w:p>
    <w:p w14:paraId="1559CC2F" w14:textId="77777777" w:rsidR="002C6E4F" w:rsidRDefault="002C6E4F" w:rsidP="00A6363A">
      <w:pPr>
        <w:pStyle w:val="BodyText"/>
        <w:numPr>
          <w:ilvl w:val="0"/>
          <w:numId w:val="83"/>
        </w:numPr>
        <w:spacing w:after="160"/>
        <w:ind w:left="568" w:hanging="284"/>
      </w:pPr>
      <w:r>
        <w:t>total Kjeldahl nitrogen</w:t>
      </w:r>
      <w:r>
        <w:rPr>
          <w:rStyle w:val="FootnoteReference"/>
        </w:rPr>
        <w:footnoteReference w:id="6"/>
      </w:r>
      <w:r>
        <w:t xml:space="preserve"> (TKN) growth is forecast to be 1.11 per cent per annum at ETP and 1.90 per cent per annum at WTP. </w:t>
      </w:r>
    </w:p>
    <w:p w14:paraId="30FAF18E" w14:textId="77777777" w:rsidR="002C6E4F" w:rsidRDefault="002C6E4F" w:rsidP="00023B93">
      <w:pPr>
        <w:pStyle w:val="PS21Heading2"/>
        <w:ind w:left="0" w:firstLine="0"/>
        <w:rPr>
          <w:color w:val="2593C4"/>
        </w:rPr>
      </w:pPr>
      <w:bookmarkStart w:id="51" w:name="_Ref54101139"/>
      <w:bookmarkStart w:id="52" w:name="_Ref54101154"/>
      <w:bookmarkStart w:id="53" w:name="_Ref54101203"/>
      <w:bookmarkStart w:id="54" w:name="_Ref54166946"/>
      <w:bookmarkStart w:id="55" w:name="_Ref54167677"/>
      <w:bookmarkStart w:id="56" w:name="_Toc55400011"/>
      <w:r>
        <w:rPr>
          <w:color w:val="2593C4"/>
        </w:rPr>
        <w:t>Focused and disciplined governance</w:t>
      </w:r>
      <w:bookmarkEnd w:id="51"/>
      <w:bookmarkEnd w:id="52"/>
      <w:bookmarkEnd w:id="53"/>
      <w:bookmarkEnd w:id="54"/>
      <w:bookmarkEnd w:id="55"/>
      <w:bookmarkEnd w:id="56"/>
    </w:p>
    <w:p w14:paraId="26119D32" w14:textId="77777777" w:rsidR="002C6E4F" w:rsidRDefault="002C6E4F" w:rsidP="002C6E4F">
      <w:pPr>
        <w:pStyle w:val="BodyText"/>
      </w:pPr>
      <w:r>
        <w:t xml:space="preserve">Delivering on the customer outcomes requires us to deliver a mixture of asset and non-asset-based activities. These activities form the basis for our expenditure forecasts, which in turn form the basis (along with our regulatory asset base (RAB)) for the prices we ultimately charge for our services. </w:t>
      </w:r>
    </w:p>
    <w:p w14:paraId="0CC83B05" w14:textId="77777777" w:rsidR="002C6E4F" w:rsidRDefault="002C6E4F" w:rsidP="002C6E4F">
      <w:pPr>
        <w:pStyle w:val="BodyText"/>
      </w:pPr>
      <w:r>
        <w:t xml:space="preserve">Ensuring our proposal and expenditure forecasts are prudent and balanced in terms of risk requires consideration of a range of factors including asset condition, service and regulatory standards, and demand for our services – both in terms of current and future customers. </w:t>
      </w:r>
    </w:p>
    <w:p w14:paraId="788CD69A" w14:textId="77777777" w:rsidR="002C6E4F" w:rsidRDefault="002C6E4F" w:rsidP="002C6E4F">
      <w:pPr>
        <w:pStyle w:val="PS21Heading3"/>
        <w:rPr>
          <w:color w:val="2593C4"/>
        </w:rPr>
      </w:pPr>
      <w:r>
        <w:rPr>
          <w:color w:val="2593C4"/>
        </w:rPr>
        <w:t>Strong internal discipline</w:t>
      </w:r>
    </w:p>
    <w:p w14:paraId="4E11BD18" w14:textId="77777777" w:rsidR="002C6E4F" w:rsidRDefault="002C6E4F" w:rsidP="002C6E4F">
      <w:pPr>
        <w:pStyle w:val="BodyText"/>
        <w:spacing w:line="240" w:lineRule="atLeast"/>
      </w:pPr>
      <w:r>
        <w:t xml:space="preserve">Our Board and Leadership Team were central to the planning and delivery of this submission, challenging every part of the organisation to put forward a “best offer” that puts our customers first. </w:t>
      </w:r>
    </w:p>
    <w:p w14:paraId="199011F8" w14:textId="77777777" w:rsidR="002C6E4F" w:rsidRDefault="002C6E4F" w:rsidP="002C6E4F">
      <w:pPr>
        <w:pStyle w:val="BodyText"/>
        <w:spacing w:line="240" w:lineRule="atLeast"/>
      </w:pPr>
      <w:r>
        <w:t xml:space="preserve">Our Board, and in particular the Customer and Service Delivery Committee (CSDC) and Audit, Risk and Finance Committee (ARFC), were actively involved in the development, review and approval of this submission. </w:t>
      </w:r>
    </w:p>
    <w:p w14:paraId="470E1F2D" w14:textId="77777777" w:rsidR="002C6E4F" w:rsidRDefault="002C6E4F" w:rsidP="002C6E4F">
      <w:pPr>
        <w:pStyle w:val="BodyText"/>
        <w:spacing w:line="240" w:lineRule="atLeast"/>
      </w:pPr>
      <w:r>
        <w:t xml:space="preserve">Through a comprehensive briefing program which commenced in the early phases of submission development, the Board was both abreast of, and able to shape, key aspects of the submission including our approach to customer engagement, the alignment of expenditure proposals to customer outcomes, regulatory matters such as length of regulatory period, and the appropriate treatment of Victorian Desalination Plant payments. </w:t>
      </w:r>
    </w:p>
    <w:p w14:paraId="03CED126" w14:textId="77777777" w:rsidR="002C6E4F" w:rsidRDefault="002C6E4F" w:rsidP="002C6E4F">
      <w:pPr>
        <w:pStyle w:val="BodyText"/>
        <w:spacing w:line="240" w:lineRule="atLeast"/>
      </w:pPr>
      <w:r>
        <w:t xml:space="preserve">The Board’s involvement in developing and reviewing the submission spanned a period of over 30 months, with the frequency and depth of involvement increasing significantly in the final stages of document completion. </w:t>
      </w:r>
    </w:p>
    <w:p w14:paraId="303A6371" w14:textId="77777777" w:rsidR="002C6E4F" w:rsidRDefault="002C6E4F" w:rsidP="002C6E4F">
      <w:pPr>
        <w:pStyle w:val="BodyText"/>
        <w:spacing w:line="240" w:lineRule="atLeast"/>
      </w:pPr>
      <w:r>
        <w:t xml:space="preserve">In addition to regular briefings the Board members took an active interest in our engagement activities with customers. This included some Board members observing our final waterways and drainage community deliberative panel on Saturday 18 April 2020, and our final customer outcomes community deliberative forum held from 22-29 April 2020. Both of these were conducted online as a result of COVID-19 restrictions. </w:t>
      </w:r>
    </w:p>
    <w:p w14:paraId="4B05A836" w14:textId="2A5E6B7C" w:rsidR="002C6E4F" w:rsidRDefault="002C6E4F" w:rsidP="002C6E4F">
      <w:pPr>
        <w:pStyle w:val="BodyText"/>
        <w:spacing w:line="240" w:lineRule="atLeast"/>
      </w:pPr>
      <w:r>
        <w:t xml:space="preserve">These actions, and the whole-of-organisation response to the Board and Leadership Team’s guidance, means PS21 sets a new benchmark for Melbourne Water price submissions in terms of rigour and oversight (internal and Board). </w:t>
      </w:r>
    </w:p>
    <w:p w14:paraId="034E2C9F" w14:textId="5997FA73" w:rsidR="004B5AA5" w:rsidRDefault="004B5AA5" w:rsidP="002C6E4F">
      <w:pPr>
        <w:pStyle w:val="BodyText"/>
        <w:spacing w:line="240" w:lineRule="atLeast"/>
      </w:pPr>
    </w:p>
    <w:p w14:paraId="366FF64E" w14:textId="481C96E1" w:rsidR="004B5AA5" w:rsidRPr="004B5AA5" w:rsidRDefault="004B5AA5" w:rsidP="004B5AA5">
      <w:pPr>
        <w:pStyle w:val="BodyText"/>
        <w:spacing w:line="240" w:lineRule="atLeast"/>
        <w:jc w:val="right"/>
        <w:rPr>
          <w:color w:val="808080" w:themeColor="background1" w:themeShade="80"/>
          <w:sz w:val="16"/>
          <w:szCs w:val="16"/>
        </w:rPr>
      </w:pPr>
    </w:p>
    <w:p w14:paraId="3313085E" w14:textId="145D9C3B" w:rsidR="002C6E4F" w:rsidRDefault="004B5AA5" w:rsidP="002C6E4F">
      <w:pPr>
        <w:pStyle w:val="BodyText"/>
        <w:spacing w:line="240" w:lineRule="atLeast"/>
      </w:pPr>
      <w:r>
        <w:rPr>
          <w:b/>
          <w:iCs/>
        </w:rPr>
        <w:br w:type="column"/>
      </w:r>
      <w:r w:rsidR="002C6E4F">
        <w:rPr>
          <w:b/>
          <w:iCs/>
        </w:rPr>
        <w:lastRenderedPageBreak/>
        <w:t>Robust governance and assurance</w:t>
      </w:r>
    </w:p>
    <w:p w14:paraId="7C34D570" w14:textId="77777777" w:rsidR="002C6E4F" w:rsidRDefault="002C6E4F" w:rsidP="002C6E4F">
      <w:pPr>
        <w:pStyle w:val="BodyText"/>
        <w:spacing w:line="240" w:lineRule="atLeast"/>
      </w:pPr>
      <w:r>
        <w:t xml:space="preserve">The PREMO framework demands a more conspicuous and considered management and Board involvement around quality and accuracy of submission. Our assurance activities included a combination of internal and independent reviews from KPMG and other independent advisors, allowing for iterative review and approval of input information. </w:t>
      </w:r>
    </w:p>
    <w:p w14:paraId="11ED1AFB" w14:textId="77777777" w:rsidR="002C6E4F" w:rsidRDefault="002C6E4F" w:rsidP="002C6E4F">
      <w:pPr>
        <w:pStyle w:val="BodyText"/>
      </w:pPr>
      <w:r>
        <w:t xml:space="preserve">We worked closely with KPMG via its specialist regulated utilities team for well over 18 months to design and deliver a robust submission. KPMG provided staged guidance and then review of the planning, design, development and finalisation of our pricing submission and supporting documents, challenging key aspects of the development of our customer outcomes, demand, capex and opex forecasts, and supporting the overarching assurance process. </w:t>
      </w:r>
    </w:p>
    <w:p w14:paraId="5030DB3C" w14:textId="77777777" w:rsidR="002C6E4F" w:rsidRDefault="002C6E4F" w:rsidP="002C6E4F">
      <w:pPr>
        <w:pStyle w:val="BodyText"/>
      </w:pPr>
      <w:r>
        <w:t xml:space="preserve">Our Internal Audit function oversaw responses to KPMG recommendations, ensuring that improvement actions were delivered as instructed by the Board and Leadership Team. </w:t>
      </w:r>
    </w:p>
    <w:p w14:paraId="7D5774A5" w14:textId="77777777" w:rsidR="002C6E4F" w:rsidRDefault="002C6E4F" w:rsidP="002C6E4F">
      <w:pPr>
        <w:pStyle w:val="BodyText"/>
        <w:spacing w:after="120"/>
      </w:pPr>
      <w:r>
        <w:t xml:space="preserve">We also developed and applied a robust governance and assurance framework that set out purposeful and timely internal review and assurance activities, including: </w:t>
      </w:r>
    </w:p>
    <w:p w14:paraId="1F22D4B5" w14:textId="77777777" w:rsidR="002C6E4F" w:rsidRDefault="002C6E4F" w:rsidP="00A6363A">
      <w:pPr>
        <w:pStyle w:val="BodyText"/>
        <w:numPr>
          <w:ilvl w:val="0"/>
          <w:numId w:val="79"/>
        </w:numPr>
        <w:spacing w:after="160"/>
        <w:ind w:left="284" w:hanging="284"/>
      </w:pPr>
      <w:r>
        <w:t>leadership involvement and accountability through a steering committee chaired by our Managing Director and meeting quarterly in 2019 and monthly in 2020</w:t>
      </w:r>
    </w:p>
    <w:p w14:paraId="1646D37C" w14:textId="77777777" w:rsidR="002C6E4F" w:rsidRDefault="002C6E4F" w:rsidP="00A6363A">
      <w:pPr>
        <w:pStyle w:val="BodyText"/>
        <w:numPr>
          <w:ilvl w:val="0"/>
          <w:numId w:val="79"/>
        </w:numPr>
        <w:spacing w:after="160"/>
        <w:ind w:left="284" w:hanging="284"/>
      </w:pPr>
      <w:r>
        <w:t xml:space="preserve">defined roles and accountabilities, with a dedicated program director, program manager, workstream leads and a working group comprising senior leaders with overarching responsibility for water, sewerage, and waterways and drainage service-related outcomes </w:t>
      </w:r>
    </w:p>
    <w:p w14:paraId="362C0A93" w14:textId="77777777" w:rsidR="002C6E4F" w:rsidRDefault="002C6E4F" w:rsidP="00A6363A">
      <w:pPr>
        <w:pStyle w:val="BodyText"/>
        <w:numPr>
          <w:ilvl w:val="0"/>
          <w:numId w:val="79"/>
        </w:numPr>
        <w:spacing w:after="160"/>
        <w:ind w:left="284" w:hanging="284"/>
      </w:pPr>
      <w:r>
        <w:t>monthly assurance reports developed to provide status updates against attestation requirements for core submission components</w:t>
      </w:r>
    </w:p>
    <w:p w14:paraId="529E6AAA" w14:textId="77777777" w:rsidR="002C6E4F" w:rsidRDefault="002C6E4F" w:rsidP="00A6363A">
      <w:pPr>
        <w:pStyle w:val="BodyText"/>
        <w:numPr>
          <w:ilvl w:val="0"/>
          <w:numId w:val="79"/>
        </w:numPr>
        <w:spacing w:after="160"/>
        <w:ind w:left="284" w:hanging="284"/>
      </w:pPr>
      <w:r>
        <w:t>iterative Leadership Team expenditure review and challenge processes</w:t>
      </w:r>
    </w:p>
    <w:p w14:paraId="226EDD9E" w14:textId="77777777" w:rsidR="002C6E4F" w:rsidRDefault="002C6E4F" w:rsidP="00A6363A">
      <w:pPr>
        <w:pStyle w:val="BodyText"/>
        <w:numPr>
          <w:ilvl w:val="0"/>
          <w:numId w:val="79"/>
        </w:numPr>
        <w:spacing w:after="160"/>
        <w:ind w:left="284" w:hanging="284"/>
      </w:pPr>
      <w:r>
        <w:t>steering committee review of the emerging draft submission and key proposals</w:t>
      </w:r>
    </w:p>
    <w:p w14:paraId="1238B26B" w14:textId="77777777" w:rsidR="002C6E4F" w:rsidRDefault="002C6E4F" w:rsidP="00A6363A">
      <w:pPr>
        <w:pStyle w:val="BodyText"/>
        <w:numPr>
          <w:ilvl w:val="0"/>
          <w:numId w:val="79"/>
        </w:numPr>
        <w:spacing w:after="160"/>
        <w:ind w:left="284" w:hanging="284"/>
      </w:pPr>
      <w:r>
        <w:t xml:space="preserve">iterative Internal Audit Team review against each of the ESC guideline requirements </w:t>
      </w:r>
    </w:p>
    <w:p w14:paraId="2421794E" w14:textId="77777777" w:rsidR="002C6E4F" w:rsidRDefault="002C6E4F" w:rsidP="00A6363A">
      <w:pPr>
        <w:pStyle w:val="BodyText"/>
        <w:numPr>
          <w:ilvl w:val="0"/>
          <w:numId w:val="79"/>
        </w:numPr>
        <w:spacing w:after="160"/>
        <w:ind w:left="284" w:hanging="284"/>
      </w:pPr>
      <w:r>
        <w:t>review of the accuracy of financials, including consistency between the pricing submission and the supporting financial templates</w:t>
      </w:r>
    </w:p>
    <w:p w14:paraId="33377549" w14:textId="77777777" w:rsidR="002C6E4F" w:rsidRDefault="002C6E4F" w:rsidP="00A6363A">
      <w:pPr>
        <w:pStyle w:val="BodyText"/>
        <w:numPr>
          <w:ilvl w:val="0"/>
          <w:numId w:val="79"/>
        </w:numPr>
        <w:spacing w:after="160"/>
        <w:ind w:left="284" w:hanging="284"/>
      </w:pPr>
      <w:r>
        <w:t xml:space="preserve">a comprehensive attestation process undertaken with the Board reviewing and challenging the suite of internal and external activities undertaken to facilitate attestation. </w:t>
      </w:r>
    </w:p>
    <w:p w14:paraId="719B4416" w14:textId="77777777" w:rsidR="002C6E4F" w:rsidRDefault="002C6E4F" w:rsidP="002C6E4F">
      <w:pPr>
        <w:pStyle w:val="BodyText"/>
      </w:pPr>
      <w:r>
        <w:t xml:space="preserve">The significant focus on developing and implementing a robust assurance framework and process provided the Board and Leadership Team with high levels of confidence that all reasonable steps had been taken to meet each of the three attestation conditions. </w:t>
      </w:r>
    </w:p>
    <w:p w14:paraId="6C9006A3" w14:textId="77777777" w:rsidR="002C6E4F" w:rsidRDefault="002C6E4F" w:rsidP="002C6E4F">
      <w:pPr>
        <w:pStyle w:val="BodyText"/>
        <w:rPr>
          <w:b/>
          <w:iCs/>
        </w:rPr>
      </w:pPr>
      <w:r>
        <w:rPr>
          <w:b/>
          <w:iCs/>
        </w:rPr>
        <w:t>What our commitment to strong internal discipline means for customers</w:t>
      </w:r>
    </w:p>
    <w:p w14:paraId="6C5B84C9" w14:textId="77777777" w:rsidR="002C6E4F" w:rsidRDefault="002C6E4F" w:rsidP="002C6E4F">
      <w:pPr>
        <w:pStyle w:val="BodyText"/>
      </w:pPr>
      <w:r>
        <w:t xml:space="preserve">Oversight by the Leadership Team and Board has directly shaped our expenditure programs with a robust challenge process running from November 2019 to August 2020, helping to refine the scope, scale and timing of our capital program and opex forecasts. As a result of the internal discipline we applied to our expenditure forecasts we have reduced our capital program by </w:t>
      </w:r>
      <w:r>
        <w:rPr>
          <w:b/>
        </w:rPr>
        <w:t>$498 million</w:t>
      </w:r>
      <w:r>
        <w:t xml:space="preserve"> since November 2019, predominantly via a series of scope reductions and deferrals (for example, the Bunyip River Diversion Project and ETP Sludge Drying Capacity Augmentation – $104 million deferred to the next regulatory period). </w:t>
      </w:r>
    </w:p>
    <w:p w14:paraId="0E0210AD" w14:textId="77777777" w:rsidR="002C6E4F" w:rsidRDefault="002C6E4F" w:rsidP="002C6E4F">
      <w:pPr>
        <w:pStyle w:val="PS21Heading3"/>
        <w:rPr>
          <w:color w:val="2593C4"/>
        </w:rPr>
      </w:pPr>
      <w:r>
        <w:rPr>
          <w:color w:val="2593C4"/>
        </w:rPr>
        <w:t>A prudent and efficient investment program</w:t>
      </w:r>
    </w:p>
    <w:p w14:paraId="004687DB" w14:textId="356B19AC" w:rsidR="002C6E4F" w:rsidRDefault="002C6E4F" w:rsidP="002C6E4F">
      <w:pPr>
        <w:pStyle w:val="BodyText"/>
      </w:pPr>
      <w:r>
        <w:t xml:space="preserve">We will invest prudently and efficiently (both capex and opex) to deliver the outcomes our customers have told us they value. </w:t>
      </w:r>
      <w:r w:rsidR="00453963" w:rsidRPr="007F7BDF">
        <w:rPr>
          <w:b/>
          <w:bCs/>
        </w:rPr>
        <w:fldChar w:fldCharType="begin"/>
      </w:r>
      <w:r w:rsidR="00453963" w:rsidRPr="007F7BDF">
        <w:rPr>
          <w:b/>
          <w:bCs/>
        </w:rPr>
        <w:instrText xml:space="preserve"> REF _Ref54095128 \h </w:instrText>
      </w:r>
      <w:r w:rsidR="00453963">
        <w:rPr>
          <w:b/>
          <w:bCs/>
        </w:rPr>
        <w:instrText xml:space="preserve"> \* MERGEFORMAT </w:instrText>
      </w:r>
      <w:r w:rsidR="00453963" w:rsidRPr="007F7BDF">
        <w:rPr>
          <w:b/>
          <w:bCs/>
        </w:rPr>
      </w:r>
      <w:r w:rsidR="00453963" w:rsidRPr="007F7BDF">
        <w:rPr>
          <w:b/>
          <w:bCs/>
        </w:rPr>
        <w:fldChar w:fldCharType="separate"/>
      </w:r>
      <w:r w:rsidR="00453963" w:rsidRPr="007F7BDF">
        <w:rPr>
          <w:b/>
          <w:bCs/>
        </w:rPr>
        <w:t xml:space="preserve">Table </w:t>
      </w:r>
      <w:r w:rsidR="00453963" w:rsidRPr="007F7BDF">
        <w:rPr>
          <w:b/>
          <w:bCs/>
          <w:noProof/>
        </w:rPr>
        <w:t>3</w:t>
      </w:r>
      <w:r w:rsidR="00453963" w:rsidRPr="007F7BDF">
        <w:rPr>
          <w:b/>
          <w:bCs/>
        </w:rPr>
        <w:fldChar w:fldCharType="end"/>
      </w:r>
      <w:r w:rsidR="00453963" w:rsidRPr="007F7BDF">
        <w:rPr>
          <w:b/>
          <w:bCs/>
        </w:rPr>
        <w:t xml:space="preserve"> </w:t>
      </w:r>
      <w:r>
        <w:t xml:space="preserve">shows our proposed capex program along with a comparison to our PS16 forecast. </w:t>
      </w:r>
    </w:p>
    <w:p w14:paraId="68C4AD27" w14:textId="0A081851" w:rsidR="004B5AA5" w:rsidRPr="004B5AA5" w:rsidRDefault="004B5AA5" w:rsidP="004B5AA5">
      <w:pPr>
        <w:pStyle w:val="BodyText"/>
        <w:jc w:val="right"/>
        <w:rPr>
          <w:color w:val="808080" w:themeColor="background1" w:themeShade="80"/>
          <w:sz w:val="16"/>
          <w:szCs w:val="16"/>
        </w:rPr>
      </w:pPr>
    </w:p>
    <w:p w14:paraId="2CD68938" w14:textId="1F7A90B0" w:rsidR="002C6E4F" w:rsidRDefault="002C6E4F" w:rsidP="00A6363A">
      <w:pPr>
        <w:pStyle w:val="BodyText"/>
        <w:numPr>
          <w:ilvl w:val="0"/>
          <w:numId w:val="79"/>
        </w:numPr>
        <w:ind w:left="284" w:hanging="284"/>
        <w:rPr>
          <w:sz w:val="22"/>
        </w:rPr>
      </w:pPr>
      <w:r>
        <w:lastRenderedPageBreak/>
        <w:t xml:space="preserve">The uplift in capex from PS16 to PS21 is one obvious way in which we are responding to the challenges outlined in </w:t>
      </w:r>
      <w:r>
        <w:rPr>
          <w:b/>
        </w:rPr>
        <w:t>Section </w:t>
      </w:r>
      <w:r w:rsidR="003C116A">
        <w:rPr>
          <w:b/>
        </w:rPr>
        <w:fldChar w:fldCharType="begin"/>
      </w:r>
      <w:r w:rsidR="003C116A">
        <w:rPr>
          <w:b/>
        </w:rPr>
        <w:instrText xml:space="preserve"> REF _Ref54095245 \r \h </w:instrText>
      </w:r>
      <w:r w:rsidR="003C116A">
        <w:rPr>
          <w:b/>
        </w:rPr>
      </w:r>
      <w:r w:rsidR="003C116A">
        <w:rPr>
          <w:b/>
        </w:rPr>
        <w:fldChar w:fldCharType="separate"/>
      </w:r>
      <w:r w:rsidR="003C116A">
        <w:rPr>
          <w:b/>
        </w:rPr>
        <w:t>2.2</w:t>
      </w:r>
      <w:r w:rsidR="003C116A">
        <w:rPr>
          <w:b/>
        </w:rPr>
        <w:fldChar w:fldCharType="end"/>
      </w:r>
      <w:r>
        <w:t xml:space="preserve">. </w:t>
      </w:r>
    </w:p>
    <w:p w14:paraId="3D5AE6B6" w14:textId="0F8356DC" w:rsidR="002C6E4F" w:rsidRDefault="002C6E4F" w:rsidP="00A6363A">
      <w:pPr>
        <w:pStyle w:val="BodyText"/>
        <w:numPr>
          <w:ilvl w:val="0"/>
          <w:numId w:val="84"/>
        </w:numPr>
        <w:spacing w:after="160" w:line="240" w:lineRule="auto"/>
        <w:ind w:left="568" w:hanging="284"/>
      </w:pPr>
      <w:r>
        <w:t xml:space="preserve">We are delivering for a growing population. While taking into account forecast growth over the next five years and beyond, our growth capex is primarily a response to strong population growth over the past five years. A number of critical assets </w:t>
      </w:r>
      <w:r>
        <w:t xml:space="preserve">(particularly at the WTP) have absorbed the additional demand generated by the half a million people who have been added to Melbourne’s population since 2016 and now require augmentation. These assets (see </w:t>
      </w:r>
      <w:r w:rsidR="003C116A" w:rsidRPr="007F7BDF">
        <w:rPr>
          <w:b/>
          <w:bCs/>
        </w:rPr>
        <w:fldChar w:fldCharType="begin"/>
      </w:r>
      <w:r w:rsidR="003C116A" w:rsidRPr="007F7BDF">
        <w:rPr>
          <w:b/>
          <w:bCs/>
        </w:rPr>
        <w:instrText xml:space="preserve"> REF _Ref54095280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13</w:t>
      </w:r>
      <w:r w:rsidR="003C116A" w:rsidRPr="007F7BDF">
        <w:rPr>
          <w:b/>
          <w:bCs/>
        </w:rPr>
        <w:fldChar w:fldCharType="end"/>
      </w:r>
      <w:r>
        <w:t xml:space="preserve"> and </w:t>
      </w:r>
      <w:r w:rsidR="003C116A" w:rsidRPr="007F7BDF">
        <w:rPr>
          <w:b/>
          <w:bCs/>
        </w:rPr>
        <w:fldChar w:fldCharType="begin"/>
      </w:r>
      <w:r w:rsidR="003C116A" w:rsidRPr="007F7BDF">
        <w:rPr>
          <w:b/>
          <w:bCs/>
        </w:rPr>
        <w:instrText xml:space="preserve"> REF _Ref54095325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14</w:t>
      </w:r>
      <w:r w:rsidR="003C116A" w:rsidRPr="007F7BDF">
        <w:rPr>
          <w:b/>
          <w:bCs/>
        </w:rPr>
        <w:fldChar w:fldCharType="end"/>
      </w:r>
      <w:r w:rsidR="003C116A" w:rsidRPr="007F7BDF">
        <w:rPr>
          <w:b/>
          <w:bCs/>
        </w:rPr>
        <w:t xml:space="preserve"> </w:t>
      </w:r>
      <w:r>
        <w:t xml:space="preserve">in </w:t>
      </w:r>
      <w:r>
        <w:rPr>
          <w:b/>
        </w:rPr>
        <w:t>Attachment 1</w:t>
      </w:r>
      <w:r>
        <w:t xml:space="preserve">) are currently at or exceeding critical design and compliance limits and require augmentation now. </w:t>
      </w:r>
    </w:p>
    <w:p w14:paraId="6351B346" w14:textId="77777777" w:rsidR="002C6E4F" w:rsidRDefault="002C6E4F" w:rsidP="002C6E4F">
      <w:pPr>
        <w:pStyle w:val="BodyText"/>
      </w:pPr>
    </w:p>
    <w:p w14:paraId="5057787E"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152C3E5F" w14:textId="77777777" w:rsidR="009E34EC" w:rsidRDefault="009E34EC" w:rsidP="002C6E4F">
      <w:pPr>
        <w:pStyle w:val="Caption"/>
      </w:pPr>
      <w:bookmarkStart w:id="57" w:name="_Ref54095128"/>
      <w:bookmarkStart w:id="58" w:name="_Toc54705816"/>
    </w:p>
    <w:p w14:paraId="5DC647C8" w14:textId="0A05A233" w:rsidR="002C6E4F" w:rsidRDefault="002C6E4F" w:rsidP="002C6E4F">
      <w:pPr>
        <w:pStyle w:val="Caption"/>
      </w:pPr>
      <w:r>
        <w:t xml:space="preserve">Table </w:t>
      </w:r>
      <w:fldSimple w:instr=" SEQ Table \* ARABIC ">
        <w:r>
          <w:rPr>
            <w:noProof/>
          </w:rPr>
          <w:t>3</w:t>
        </w:r>
      </w:fldSimple>
      <w:bookmarkEnd w:id="57"/>
      <w:r>
        <w:tab/>
        <w:t>PS16 to PS21 comparison of capex by major service by driver</w:t>
      </w:r>
      <w:bookmarkEnd w:id="58"/>
      <w:r>
        <w:t xml:space="preserve"> </w:t>
      </w:r>
    </w:p>
    <w:tbl>
      <w:tblPr>
        <w:tblW w:w="9114" w:type="dxa"/>
        <w:tblBorders>
          <w:top w:val="single" w:sz="4" w:space="0" w:color="231F20"/>
          <w:left w:val="single" w:sz="4" w:space="0" w:color="231F20"/>
          <w:bottom w:val="single" w:sz="4" w:space="0" w:color="231F20"/>
          <w:right w:val="single" w:sz="4" w:space="0" w:color="231F20"/>
        </w:tblBorders>
        <w:tblCellMar>
          <w:top w:w="28" w:type="dxa"/>
          <w:left w:w="85" w:type="dxa"/>
          <w:bottom w:w="28" w:type="dxa"/>
          <w:right w:w="85" w:type="dxa"/>
        </w:tblCellMar>
        <w:tblLook w:val="04A0" w:firstRow="1" w:lastRow="0" w:firstColumn="1" w:lastColumn="0" w:noHBand="0" w:noVBand="1"/>
      </w:tblPr>
      <w:tblGrid>
        <w:gridCol w:w="3622"/>
        <w:gridCol w:w="1805"/>
        <w:gridCol w:w="1805"/>
        <w:gridCol w:w="1882"/>
      </w:tblGrid>
      <w:tr w:rsidR="002C6E4F" w14:paraId="36209F3A" w14:textId="77777777" w:rsidTr="002C6E4F">
        <w:trPr>
          <w:trHeight w:val="170"/>
          <w:tblHeader/>
        </w:trPr>
        <w:tc>
          <w:tcPr>
            <w:tcW w:w="6" w:type="dxa"/>
            <w:tcBorders>
              <w:top w:val="single" w:sz="4" w:space="0" w:color="231F20"/>
              <w:left w:val="nil"/>
              <w:bottom w:val="single" w:sz="4" w:space="0" w:color="231F20"/>
              <w:right w:val="nil"/>
            </w:tcBorders>
            <w:shd w:val="clear" w:color="auto" w:fill="D9E2EC"/>
            <w:vAlign w:val="center"/>
          </w:tcPr>
          <w:p w14:paraId="1ABCA1EB" w14:textId="77777777" w:rsidR="002C6E4F" w:rsidRDefault="002C6E4F">
            <w:pPr>
              <w:pStyle w:val="BodyText"/>
              <w:spacing w:before="40" w:after="60" w:line="240" w:lineRule="auto"/>
              <w:jc w:val="center"/>
              <w:rPr>
                <w:b/>
                <w:color w:val="FFFFFF"/>
                <w:sz w:val="18"/>
              </w:rPr>
            </w:pPr>
          </w:p>
        </w:tc>
        <w:tc>
          <w:tcPr>
            <w:tcW w:w="6" w:type="dxa"/>
            <w:tcBorders>
              <w:top w:val="single" w:sz="4" w:space="0" w:color="231F20"/>
              <w:left w:val="nil"/>
              <w:bottom w:val="single" w:sz="4" w:space="0" w:color="231F20"/>
              <w:right w:val="nil"/>
            </w:tcBorders>
            <w:shd w:val="clear" w:color="auto" w:fill="D9E2EC"/>
            <w:vAlign w:val="center"/>
            <w:hideMark/>
          </w:tcPr>
          <w:p w14:paraId="519C7B2D" w14:textId="77777777" w:rsidR="002C6E4F" w:rsidRDefault="002C6E4F">
            <w:pPr>
              <w:pStyle w:val="BodyText"/>
              <w:spacing w:before="40" w:after="60" w:line="240" w:lineRule="auto"/>
              <w:jc w:val="center"/>
              <w:rPr>
                <w:b/>
                <w:color w:val="auto"/>
                <w:sz w:val="18"/>
              </w:rPr>
            </w:pPr>
            <w:r>
              <w:rPr>
                <w:b/>
                <w:color w:val="auto"/>
                <w:sz w:val="18"/>
              </w:rPr>
              <w:t>PS16</w:t>
            </w:r>
            <w:r>
              <w:rPr>
                <w:b/>
                <w:color w:val="auto"/>
                <w:sz w:val="18"/>
                <w:vertAlign w:val="superscript"/>
              </w:rPr>
              <w:t>1</w:t>
            </w:r>
          </w:p>
        </w:tc>
        <w:tc>
          <w:tcPr>
            <w:tcW w:w="6" w:type="dxa"/>
            <w:tcBorders>
              <w:top w:val="single" w:sz="4" w:space="0" w:color="231F20"/>
              <w:left w:val="nil"/>
              <w:bottom w:val="single" w:sz="4" w:space="0" w:color="231F20"/>
              <w:right w:val="nil"/>
            </w:tcBorders>
            <w:shd w:val="clear" w:color="auto" w:fill="D9E2EC"/>
            <w:vAlign w:val="center"/>
            <w:hideMark/>
          </w:tcPr>
          <w:p w14:paraId="7B2E6022" w14:textId="77777777" w:rsidR="002C6E4F" w:rsidRDefault="002C6E4F">
            <w:pPr>
              <w:pStyle w:val="BodyText"/>
              <w:spacing w:before="40" w:after="60" w:line="240" w:lineRule="auto"/>
              <w:jc w:val="center"/>
              <w:rPr>
                <w:b/>
                <w:color w:val="auto"/>
                <w:sz w:val="18"/>
              </w:rPr>
            </w:pPr>
            <w:r>
              <w:rPr>
                <w:b/>
                <w:color w:val="auto"/>
                <w:sz w:val="18"/>
              </w:rPr>
              <w:t>PS21</w:t>
            </w:r>
          </w:p>
        </w:tc>
        <w:tc>
          <w:tcPr>
            <w:tcW w:w="6" w:type="dxa"/>
            <w:tcBorders>
              <w:top w:val="single" w:sz="4" w:space="0" w:color="231F20"/>
              <w:left w:val="nil"/>
              <w:bottom w:val="single" w:sz="4" w:space="0" w:color="231F20"/>
              <w:right w:val="nil"/>
            </w:tcBorders>
            <w:shd w:val="clear" w:color="auto" w:fill="D9E2EC"/>
            <w:vAlign w:val="center"/>
            <w:hideMark/>
          </w:tcPr>
          <w:p w14:paraId="3D2B030B" w14:textId="77777777" w:rsidR="002C6E4F" w:rsidRDefault="002C6E4F">
            <w:pPr>
              <w:pStyle w:val="BodyText"/>
              <w:spacing w:before="40" w:after="60" w:line="240" w:lineRule="auto"/>
              <w:jc w:val="center"/>
              <w:rPr>
                <w:b/>
                <w:color w:val="auto"/>
                <w:sz w:val="18"/>
              </w:rPr>
            </w:pPr>
            <w:r>
              <w:rPr>
                <w:b/>
                <w:color w:val="auto"/>
                <w:sz w:val="18"/>
              </w:rPr>
              <w:t>Percentage change</w:t>
            </w:r>
          </w:p>
        </w:tc>
      </w:tr>
      <w:tr w:rsidR="002C6E4F" w14:paraId="5B3F4CA6" w14:textId="77777777" w:rsidTr="002C6E4F">
        <w:trPr>
          <w:trHeight w:val="170"/>
        </w:trPr>
        <w:tc>
          <w:tcPr>
            <w:tcW w:w="6" w:type="dxa"/>
            <w:gridSpan w:val="4"/>
            <w:tcBorders>
              <w:top w:val="single" w:sz="4" w:space="0" w:color="231F20"/>
              <w:left w:val="nil"/>
              <w:bottom w:val="single" w:sz="4" w:space="0" w:color="231F20"/>
              <w:right w:val="nil"/>
            </w:tcBorders>
            <w:shd w:val="clear" w:color="auto" w:fill="D9E2EC"/>
            <w:hideMark/>
          </w:tcPr>
          <w:p w14:paraId="1C8952EF" w14:textId="77777777" w:rsidR="002C6E4F" w:rsidRDefault="002C6E4F">
            <w:pPr>
              <w:pStyle w:val="BodyText"/>
              <w:spacing w:before="40" w:after="60" w:line="240" w:lineRule="auto"/>
              <w:rPr>
                <w:b/>
                <w:iCs/>
                <w:sz w:val="18"/>
              </w:rPr>
            </w:pPr>
            <w:r>
              <w:rPr>
                <w:b/>
                <w:iCs/>
                <w:sz w:val="18"/>
              </w:rPr>
              <w:t>Water and sewerage (excl. Corporate)</w:t>
            </w:r>
            <w:r>
              <w:rPr>
                <w:b/>
                <w:iCs/>
                <w:sz w:val="18"/>
                <w:vertAlign w:val="superscript"/>
              </w:rPr>
              <w:t>2</w:t>
            </w:r>
          </w:p>
        </w:tc>
      </w:tr>
      <w:tr w:rsidR="002C6E4F" w14:paraId="61043E6C" w14:textId="77777777" w:rsidTr="002C6E4F">
        <w:trPr>
          <w:trHeight w:val="170"/>
        </w:trPr>
        <w:tc>
          <w:tcPr>
            <w:tcW w:w="6" w:type="dxa"/>
            <w:tcBorders>
              <w:top w:val="single" w:sz="4" w:space="0" w:color="231F20"/>
              <w:left w:val="nil"/>
              <w:bottom w:val="single" w:sz="4" w:space="0" w:color="231F20"/>
              <w:right w:val="nil"/>
            </w:tcBorders>
            <w:shd w:val="clear" w:color="auto" w:fill="FFFFFF" w:themeFill="background1"/>
            <w:vAlign w:val="center"/>
            <w:hideMark/>
          </w:tcPr>
          <w:p w14:paraId="266C747E" w14:textId="77777777" w:rsidR="002C6E4F" w:rsidRDefault="002C6E4F">
            <w:pPr>
              <w:pStyle w:val="BodyText"/>
              <w:spacing w:before="40" w:after="60" w:line="240" w:lineRule="auto"/>
              <w:rPr>
                <w:sz w:val="18"/>
              </w:rPr>
            </w:pPr>
            <w:r>
              <w:rPr>
                <w:rFonts w:ascii="Verdana" w:hAnsi="Verdana" w:cs="Calibri"/>
                <w:color w:val="231F20"/>
                <w:sz w:val="18"/>
              </w:rPr>
              <w:t>Growth</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29BDC6BD"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$306.7m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707E06A4"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$824.4m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2DD1B472"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169%</w:t>
            </w:r>
          </w:p>
        </w:tc>
      </w:tr>
      <w:tr w:rsidR="002C6E4F" w14:paraId="41E88615" w14:textId="77777777" w:rsidTr="002C6E4F">
        <w:trPr>
          <w:trHeight w:val="170"/>
        </w:trPr>
        <w:tc>
          <w:tcPr>
            <w:tcW w:w="6" w:type="dxa"/>
            <w:tcBorders>
              <w:top w:val="single" w:sz="4" w:space="0" w:color="231F20"/>
              <w:left w:val="nil"/>
              <w:bottom w:val="single" w:sz="4" w:space="0" w:color="231F20"/>
              <w:right w:val="nil"/>
            </w:tcBorders>
            <w:shd w:val="clear" w:color="auto" w:fill="FFFFFF" w:themeFill="background1"/>
            <w:vAlign w:val="center"/>
            <w:hideMark/>
          </w:tcPr>
          <w:p w14:paraId="7ADB9A3C" w14:textId="77777777" w:rsidR="002C6E4F" w:rsidRDefault="002C6E4F">
            <w:pPr>
              <w:pStyle w:val="BodyText"/>
              <w:spacing w:before="40" w:after="60" w:line="240" w:lineRule="auto"/>
              <w:rPr>
                <w:sz w:val="18"/>
              </w:rPr>
            </w:pPr>
            <w:r>
              <w:rPr>
                <w:rFonts w:ascii="Verdana" w:hAnsi="Verdana" w:cs="Calibri"/>
                <w:color w:val="231F20"/>
                <w:sz w:val="18"/>
              </w:rPr>
              <w:t>Renewals</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55B8EA4E"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$820.6m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32018B94"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$1,017.3m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00546D0F"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24%</w:t>
            </w:r>
          </w:p>
        </w:tc>
      </w:tr>
      <w:tr w:rsidR="002C6E4F" w14:paraId="5A914FA4" w14:textId="77777777" w:rsidTr="002C6E4F">
        <w:trPr>
          <w:trHeight w:val="170"/>
        </w:trPr>
        <w:tc>
          <w:tcPr>
            <w:tcW w:w="6" w:type="dxa"/>
            <w:tcBorders>
              <w:top w:val="single" w:sz="4" w:space="0" w:color="231F20"/>
              <w:left w:val="nil"/>
              <w:bottom w:val="single" w:sz="4" w:space="0" w:color="231F20"/>
              <w:right w:val="nil"/>
            </w:tcBorders>
            <w:shd w:val="clear" w:color="auto" w:fill="FFFFFF" w:themeFill="background1"/>
            <w:vAlign w:val="center"/>
            <w:hideMark/>
          </w:tcPr>
          <w:p w14:paraId="106C9EDD" w14:textId="77777777" w:rsidR="002C6E4F" w:rsidRPr="009E34EC" w:rsidRDefault="002C6E4F">
            <w:pPr>
              <w:pStyle w:val="BodyText"/>
              <w:spacing w:before="40" w:after="60" w:line="240" w:lineRule="auto"/>
              <w:rPr>
                <w:sz w:val="18"/>
              </w:rPr>
            </w:pPr>
            <w:r w:rsidRPr="009E34EC">
              <w:rPr>
                <w:rFonts w:ascii="Verdana" w:hAnsi="Verdana" w:cs="Calibri"/>
                <w:color w:val="231F20"/>
                <w:sz w:val="18"/>
                <w:szCs w:val="18"/>
              </w:rPr>
              <w:t>Improvement/Compliance</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32172DDF" w14:textId="77777777" w:rsidR="002C6E4F" w:rsidRPr="009E34EC" w:rsidRDefault="002C6E4F">
            <w:pPr>
              <w:pStyle w:val="BodyText"/>
              <w:spacing w:before="40" w:after="60" w:line="240" w:lineRule="auto"/>
              <w:jc w:val="center"/>
              <w:rPr>
                <w:rFonts w:ascii="Verdana" w:hAnsi="Verdana" w:cs="Calibri"/>
                <w:color w:val="231F20"/>
                <w:sz w:val="18"/>
              </w:rPr>
            </w:pPr>
            <w:r w:rsidRPr="009E34EC">
              <w:rPr>
                <w:rFonts w:ascii="Verdana" w:hAnsi="Verdana" w:cs="Calibri"/>
                <w:color w:val="231F20"/>
                <w:sz w:val="18"/>
              </w:rPr>
              <w:t>$463.0m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3E479695" w14:textId="77777777" w:rsidR="002C6E4F" w:rsidRPr="009E34EC" w:rsidRDefault="002C6E4F">
            <w:pPr>
              <w:pStyle w:val="BodyText"/>
              <w:spacing w:before="40" w:after="60" w:line="240" w:lineRule="auto"/>
              <w:jc w:val="center"/>
              <w:rPr>
                <w:rFonts w:ascii="Verdana" w:hAnsi="Verdana" w:cs="Calibri"/>
                <w:color w:val="231F20"/>
                <w:sz w:val="18"/>
              </w:rPr>
            </w:pPr>
            <w:r w:rsidRPr="009E34EC">
              <w:rPr>
                <w:rFonts w:ascii="Verdana" w:hAnsi="Verdana" w:cs="Calibri"/>
                <w:color w:val="231F20"/>
                <w:sz w:val="18"/>
              </w:rPr>
              <w:t>$480.2m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5B68B269" w14:textId="77777777" w:rsidR="002C6E4F" w:rsidRDefault="002C6E4F">
            <w:pPr>
              <w:pStyle w:val="BodyText"/>
              <w:spacing w:before="40" w:after="60" w:line="240" w:lineRule="auto"/>
              <w:jc w:val="center"/>
              <w:rPr>
                <w:rFonts w:ascii="Verdana" w:hAnsi="Verdana" w:cs="Calibri"/>
                <w:color w:val="231F20"/>
                <w:sz w:val="18"/>
              </w:rPr>
            </w:pPr>
            <w:r w:rsidRPr="009E34EC">
              <w:rPr>
                <w:rFonts w:ascii="Verdana" w:hAnsi="Verdana" w:cs="Calibri"/>
                <w:color w:val="231F20"/>
                <w:sz w:val="18"/>
              </w:rPr>
              <w:t>4%</w:t>
            </w:r>
          </w:p>
        </w:tc>
      </w:tr>
      <w:tr w:rsidR="002C6E4F" w14:paraId="7595E0BF" w14:textId="77777777" w:rsidTr="002C6E4F">
        <w:trPr>
          <w:trHeight w:val="170"/>
        </w:trPr>
        <w:tc>
          <w:tcPr>
            <w:tcW w:w="6" w:type="dxa"/>
            <w:tcBorders>
              <w:top w:val="single" w:sz="4" w:space="0" w:color="231F20"/>
              <w:left w:val="nil"/>
              <w:bottom w:val="single" w:sz="4" w:space="0" w:color="231F20"/>
              <w:right w:val="nil"/>
            </w:tcBorders>
            <w:shd w:val="clear" w:color="auto" w:fill="E9DBEB"/>
            <w:vAlign w:val="center"/>
            <w:hideMark/>
          </w:tcPr>
          <w:p w14:paraId="13A93D31" w14:textId="77777777" w:rsidR="002C6E4F" w:rsidRDefault="002C6E4F">
            <w:pPr>
              <w:pStyle w:val="BodyText"/>
              <w:spacing w:before="40" w:after="60" w:line="240" w:lineRule="auto"/>
              <w:rPr>
                <w:b/>
                <w:sz w:val="18"/>
              </w:rPr>
            </w:pPr>
            <w:r>
              <w:rPr>
                <w:rFonts w:ascii="Verdana" w:hAnsi="Verdana" w:cs="Calibri"/>
                <w:b/>
                <w:bCs/>
                <w:color w:val="231F20"/>
                <w:sz w:val="18"/>
              </w:rPr>
              <w:t>Totals</w:t>
            </w:r>
          </w:p>
        </w:tc>
        <w:tc>
          <w:tcPr>
            <w:tcW w:w="6" w:type="dxa"/>
            <w:tcBorders>
              <w:top w:val="single" w:sz="4" w:space="0" w:color="231F20"/>
              <w:left w:val="nil"/>
              <w:bottom w:val="single" w:sz="4" w:space="0" w:color="231F20"/>
              <w:right w:val="nil"/>
            </w:tcBorders>
            <w:shd w:val="clear" w:color="auto" w:fill="E9DBEB"/>
            <w:vAlign w:val="center"/>
            <w:hideMark/>
          </w:tcPr>
          <w:p w14:paraId="5E9D48E1" w14:textId="77777777" w:rsidR="002C6E4F" w:rsidRDefault="002C6E4F">
            <w:pPr>
              <w:pStyle w:val="BodyText"/>
              <w:spacing w:before="40" w:after="60" w:line="240" w:lineRule="auto"/>
              <w:jc w:val="center"/>
              <w:rPr>
                <w:rFonts w:ascii="Verdana" w:hAnsi="Verdana" w:cs="Calibri"/>
                <w:i/>
                <w:color w:val="231F20"/>
                <w:sz w:val="18"/>
              </w:rPr>
            </w:pPr>
            <w:r>
              <w:rPr>
                <w:rFonts w:ascii="Verdana" w:hAnsi="Verdana" w:cs="Calibri"/>
                <w:i/>
                <w:color w:val="231F20"/>
                <w:sz w:val="18"/>
              </w:rPr>
              <w:t>$1,590.3m</w:t>
            </w:r>
          </w:p>
        </w:tc>
        <w:tc>
          <w:tcPr>
            <w:tcW w:w="6" w:type="dxa"/>
            <w:tcBorders>
              <w:top w:val="single" w:sz="4" w:space="0" w:color="231F20"/>
              <w:left w:val="nil"/>
              <w:bottom w:val="single" w:sz="4" w:space="0" w:color="231F20"/>
              <w:right w:val="nil"/>
            </w:tcBorders>
            <w:shd w:val="clear" w:color="auto" w:fill="E9DBEB"/>
            <w:vAlign w:val="center"/>
            <w:hideMark/>
          </w:tcPr>
          <w:p w14:paraId="5301D5E6" w14:textId="77777777" w:rsidR="002C6E4F" w:rsidRDefault="002C6E4F">
            <w:pPr>
              <w:pStyle w:val="BodyText"/>
              <w:spacing w:before="40" w:after="60" w:line="240" w:lineRule="auto"/>
              <w:jc w:val="center"/>
              <w:rPr>
                <w:rFonts w:ascii="Verdana" w:hAnsi="Verdana" w:cs="Calibri"/>
                <w:i/>
                <w:color w:val="231F20"/>
                <w:sz w:val="18"/>
              </w:rPr>
            </w:pPr>
            <w:r>
              <w:rPr>
                <w:rFonts w:ascii="Verdana" w:hAnsi="Verdana" w:cs="Calibri"/>
                <w:i/>
                <w:color w:val="231F20"/>
                <w:sz w:val="18"/>
              </w:rPr>
              <w:t>$2,321.9m</w:t>
            </w:r>
          </w:p>
        </w:tc>
        <w:tc>
          <w:tcPr>
            <w:tcW w:w="6" w:type="dxa"/>
            <w:tcBorders>
              <w:top w:val="single" w:sz="4" w:space="0" w:color="231F20"/>
              <w:left w:val="nil"/>
              <w:bottom w:val="single" w:sz="4" w:space="0" w:color="231F20"/>
              <w:right w:val="nil"/>
            </w:tcBorders>
            <w:shd w:val="clear" w:color="auto" w:fill="E9DBEB"/>
            <w:vAlign w:val="center"/>
            <w:hideMark/>
          </w:tcPr>
          <w:p w14:paraId="0877C38E" w14:textId="77777777" w:rsidR="002C6E4F" w:rsidRDefault="002C6E4F">
            <w:pPr>
              <w:pStyle w:val="BodyText"/>
              <w:spacing w:before="40" w:after="60" w:line="240" w:lineRule="auto"/>
              <w:jc w:val="center"/>
              <w:rPr>
                <w:rFonts w:ascii="Verdana" w:hAnsi="Verdana" w:cs="Calibri"/>
                <w:i/>
                <w:color w:val="231F20"/>
                <w:sz w:val="18"/>
              </w:rPr>
            </w:pPr>
            <w:r>
              <w:rPr>
                <w:rFonts w:ascii="Verdana" w:hAnsi="Verdana" w:cs="Calibri"/>
                <w:i/>
                <w:color w:val="231F20"/>
                <w:sz w:val="18"/>
              </w:rPr>
              <w:t>46%</w:t>
            </w:r>
          </w:p>
        </w:tc>
      </w:tr>
      <w:tr w:rsidR="002C6E4F" w14:paraId="3C655E28" w14:textId="77777777" w:rsidTr="002C6E4F">
        <w:trPr>
          <w:trHeight w:val="170"/>
        </w:trPr>
        <w:tc>
          <w:tcPr>
            <w:tcW w:w="6" w:type="dxa"/>
            <w:gridSpan w:val="4"/>
            <w:tcBorders>
              <w:top w:val="single" w:sz="4" w:space="0" w:color="231F20"/>
              <w:left w:val="nil"/>
              <w:bottom w:val="single" w:sz="4" w:space="0" w:color="231F20"/>
              <w:right w:val="nil"/>
            </w:tcBorders>
            <w:shd w:val="clear" w:color="auto" w:fill="D9E2EC"/>
            <w:hideMark/>
          </w:tcPr>
          <w:p w14:paraId="11DBE824" w14:textId="77777777" w:rsidR="002C6E4F" w:rsidRDefault="002C6E4F">
            <w:pPr>
              <w:pStyle w:val="BodyText"/>
              <w:spacing w:before="40" w:after="60" w:line="240" w:lineRule="auto"/>
              <w:rPr>
                <w:b/>
                <w:iCs/>
                <w:sz w:val="18"/>
              </w:rPr>
            </w:pPr>
            <w:r>
              <w:rPr>
                <w:b/>
                <w:iCs/>
                <w:sz w:val="18"/>
              </w:rPr>
              <w:t>Waterways and drainage (excl. Corporate)</w:t>
            </w:r>
            <w:r>
              <w:rPr>
                <w:b/>
                <w:iCs/>
                <w:sz w:val="18"/>
                <w:vertAlign w:val="superscript"/>
              </w:rPr>
              <w:t>3</w:t>
            </w:r>
          </w:p>
        </w:tc>
      </w:tr>
      <w:tr w:rsidR="002C6E4F" w14:paraId="5BDA4375" w14:textId="77777777" w:rsidTr="002C6E4F">
        <w:trPr>
          <w:trHeight w:val="170"/>
        </w:trPr>
        <w:tc>
          <w:tcPr>
            <w:tcW w:w="6" w:type="dxa"/>
            <w:tcBorders>
              <w:top w:val="single" w:sz="4" w:space="0" w:color="231F20"/>
              <w:left w:val="nil"/>
              <w:bottom w:val="single" w:sz="4" w:space="0" w:color="231F20"/>
              <w:right w:val="nil"/>
            </w:tcBorders>
            <w:shd w:val="clear" w:color="auto" w:fill="FFFFFF" w:themeFill="background1"/>
            <w:hideMark/>
          </w:tcPr>
          <w:p w14:paraId="17D9FD66" w14:textId="77777777" w:rsidR="002C6E4F" w:rsidRDefault="002C6E4F">
            <w:pPr>
              <w:pStyle w:val="BodyText"/>
              <w:spacing w:before="40" w:after="60" w:line="240" w:lineRule="auto"/>
              <w:rPr>
                <w:sz w:val="18"/>
              </w:rPr>
            </w:pPr>
            <w:r>
              <w:rPr>
                <w:sz w:val="18"/>
              </w:rPr>
              <w:t>Growth</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20DAF5DE"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$591.7m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0B1707E3"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$701.2m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0D9658D3"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19%</w:t>
            </w:r>
          </w:p>
        </w:tc>
      </w:tr>
      <w:tr w:rsidR="002C6E4F" w14:paraId="4CC38EE2" w14:textId="77777777" w:rsidTr="002C6E4F">
        <w:trPr>
          <w:trHeight w:val="170"/>
        </w:trPr>
        <w:tc>
          <w:tcPr>
            <w:tcW w:w="6" w:type="dxa"/>
            <w:tcBorders>
              <w:top w:val="single" w:sz="4" w:space="0" w:color="231F20"/>
              <w:left w:val="nil"/>
              <w:bottom w:val="single" w:sz="4" w:space="0" w:color="231F20"/>
              <w:right w:val="nil"/>
            </w:tcBorders>
            <w:shd w:val="clear" w:color="auto" w:fill="FFFFFF" w:themeFill="background1"/>
            <w:hideMark/>
          </w:tcPr>
          <w:p w14:paraId="5F5AD12B" w14:textId="77777777" w:rsidR="002C6E4F" w:rsidRDefault="002C6E4F">
            <w:pPr>
              <w:pStyle w:val="BodyText"/>
              <w:spacing w:before="40" w:after="60" w:line="240" w:lineRule="auto"/>
              <w:rPr>
                <w:sz w:val="18"/>
              </w:rPr>
            </w:pPr>
            <w:r>
              <w:rPr>
                <w:sz w:val="18"/>
              </w:rPr>
              <w:t>Renewals</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3A174D84"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$105.1m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2B059433"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$119.5m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10133ACD"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14%</w:t>
            </w:r>
          </w:p>
        </w:tc>
      </w:tr>
      <w:tr w:rsidR="002C6E4F" w14:paraId="37471F54" w14:textId="77777777" w:rsidTr="002C6E4F">
        <w:trPr>
          <w:trHeight w:val="170"/>
        </w:trPr>
        <w:tc>
          <w:tcPr>
            <w:tcW w:w="6" w:type="dxa"/>
            <w:tcBorders>
              <w:top w:val="single" w:sz="4" w:space="0" w:color="231F20"/>
              <w:left w:val="nil"/>
              <w:bottom w:val="single" w:sz="4" w:space="0" w:color="231F20"/>
              <w:right w:val="nil"/>
            </w:tcBorders>
            <w:shd w:val="clear" w:color="auto" w:fill="FFFFFF" w:themeFill="background1"/>
            <w:vAlign w:val="center"/>
            <w:hideMark/>
          </w:tcPr>
          <w:p w14:paraId="054D47BA" w14:textId="77777777" w:rsidR="002C6E4F" w:rsidRDefault="002C6E4F">
            <w:pPr>
              <w:pStyle w:val="BodyText"/>
              <w:spacing w:before="40" w:after="60" w:line="240" w:lineRule="auto"/>
              <w:rPr>
                <w:sz w:val="18"/>
              </w:rPr>
            </w:pPr>
            <w:r>
              <w:rPr>
                <w:rFonts w:ascii="Verdana" w:hAnsi="Verdana" w:cs="Calibri"/>
                <w:color w:val="231F20"/>
                <w:sz w:val="18"/>
                <w:szCs w:val="18"/>
              </w:rPr>
              <w:t>Improvement/Compliance</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00C552F6"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$265.1m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2D0C572C"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$399.1m</w:t>
            </w:r>
          </w:p>
        </w:tc>
        <w:tc>
          <w:tcPr>
            <w:tcW w:w="6" w:type="dxa"/>
            <w:tcBorders>
              <w:top w:val="single" w:sz="4" w:space="0" w:color="231F20"/>
              <w:left w:val="nil"/>
              <w:bottom w:val="single" w:sz="4" w:space="0" w:color="231F20"/>
              <w:right w:val="nil"/>
            </w:tcBorders>
            <w:shd w:val="clear" w:color="auto" w:fill="FFFFFF" w:themeFill="background1"/>
            <w:vAlign w:val="center"/>
            <w:hideMark/>
          </w:tcPr>
          <w:p w14:paraId="4D79087A" w14:textId="77777777" w:rsidR="002C6E4F" w:rsidRDefault="002C6E4F">
            <w:pPr>
              <w:pStyle w:val="BodyText"/>
              <w:spacing w:before="40" w:after="60" w:line="240" w:lineRule="auto"/>
              <w:jc w:val="center"/>
              <w:rPr>
                <w:rFonts w:ascii="Verdana" w:hAnsi="Verdana" w:cs="Calibri"/>
                <w:color w:val="231F20"/>
                <w:sz w:val="18"/>
              </w:rPr>
            </w:pPr>
            <w:r>
              <w:rPr>
                <w:rFonts w:ascii="Verdana" w:hAnsi="Verdana" w:cs="Calibri"/>
                <w:color w:val="231F20"/>
                <w:sz w:val="18"/>
              </w:rPr>
              <w:t>51%</w:t>
            </w:r>
          </w:p>
        </w:tc>
      </w:tr>
      <w:tr w:rsidR="002C6E4F" w14:paraId="67FCE258" w14:textId="77777777" w:rsidTr="002C6E4F">
        <w:trPr>
          <w:trHeight w:val="170"/>
        </w:trPr>
        <w:tc>
          <w:tcPr>
            <w:tcW w:w="6" w:type="dxa"/>
            <w:tcBorders>
              <w:top w:val="single" w:sz="4" w:space="0" w:color="231F20"/>
              <w:left w:val="nil"/>
              <w:bottom w:val="single" w:sz="4" w:space="0" w:color="231F20"/>
              <w:right w:val="nil"/>
            </w:tcBorders>
            <w:shd w:val="clear" w:color="auto" w:fill="E9DBEB"/>
            <w:hideMark/>
          </w:tcPr>
          <w:p w14:paraId="3E89A3FF" w14:textId="77777777" w:rsidR="002C6E4F" w:rsidRDefault="002C6E4F">
            <w:pPr>
              <w:pStyle w:val="BodyText"/>
              <w:spacing w:before="40" w:after="60" w:line="240" w:lineRule="auto"/>
              <w:rPr>
                <w:b/>
                <w:sz w:val="18"/>
              </w:rPr>
            </w:pPr>
            <w:r>
              <w:rPr>
                <w:b/>
                <w:sz w:val="18"/>
              </w:rPr>
              <w:t>Totals</w:t>
            </w:r>
          </w:p>
        </w:tc>
        <w:tc>
          <w:tcPr>
            <w:tcW w:w="6" w:type="dxa"/>
            <w:tcBorders>
              <w:top w:val="single" w:sz="4" w:space="0" w:color="231F20"/>
              <w:left w:val="nil"/>
              <w:bottom w:val="single" w:sz="4" w:space="0" w:color="231F20"/>
              <w:right w:val="nil"/>
            </w:tcBorders>
            <w:shd w:val="clear" w:color="auto" w:fill="E9DBEB"/>
            <w:vAlign w:val="center"/>
            <w:hideMark/>
          </w:tcPr>
          <w:p w14:paraId="4165363E" w14:textId="77777777" w:rsidR="002C6E4F" w:rsidRDefault="002C6E4F">
            <w:pPr>
              <w:pStyle w:val="BodyText"/>
              <w:spacing w:before="40" w:after="60" w:line="240" w:lineRule="auto"/>
              <w:jc w:val="center"/>
              <w:rPr>
                <w:rFonts w:ascii="Verdana" w:hAnsi="Verdana" w:cs="Calibri"/>
                <w:i/>
                <w:color w:val="231F20"/>
                <w:sz w:val="18"/>
              </w:rPr>
            </w:pPr>
            <w:r>
              <w:rPr>
                <w:rFonts w:ascii="Verdana" w:hAnsi="Verdana" w:cs="Calibri"/>
                <w:i/>
                <w:color w:val="231F20"/>
                <w:sz w:val="18"/>
              </w:rPr>
              <w:t>$961.9m</w:t>
            </w:r>
          </w:p>
        </w:tc>
        <w:tc>
          <w:tcPr>
            <w:tcW w:w="6" w:type="dxa"/>
            <w:tcBorders>
              <w:top w:val="single" w:sz="4" w:space="0" w:color="231F20"/>
              <w:left w:val="nil"/>
              <w:bottom w:val="single" w:sz="4" w:space="0" w:color="231F20"/>
              <w:right w:val="nil"/>
            </w:tcBorders>
            <w:shd w:val="clear" w:color="auto" w:fill="E9DBEB"/>
            <w:vAlign w:val="center"/>
            <w:hideMark/>
          </w:tcPr>
          <w:p w14:paraId="62DEC2BC" w14:textId="77777777" w:rsidR="002C6E4F" w:rsidRDefault="002C6E4F">
            <w:pPr>
              <w:pStyle w:val="BodyText"/>
              <w:spacing w:before="40" w:after="60" w:line="240" w:lineRule="auto"/>
              <w:jc w:val="center"/>
              <w:rPr>
                <w:rFonts w:ascii="Verdana" w:hAnsi="Verdana" w:cs="Calibri"/>
                <w:i/>
                <w:color w:val="231F20"/>
                <w:sz w:val="18"/>
              </w:rPr>
            </w:pPr>
            <w:r>
              <w:rPr>
                <w:rFonts w:ascii="Verdana" w:hAnsi="Verdana" w:cs="Calibri"/>
                <w:i/>
                <w:color w:val="231F20"/>
                <w:sz w:val="18"/>
              </w:rPr>
              <w:t>$1,219.8m</w:t>
            </w:r>
          </w:p>
        </w:tc>
        <w:tc>
          <w:tcPr>
            <w:tcW w:w="6" w:type="dxa"/>
            <w:tcBorders>
              <w:top w:val="single" w:sz="4" w:space="0" w:color="231F20"/>
              <w:left w:val="nil"/>
              <w:bottom w:val="single" w:sz="4" w:space="0" w:color="231F20"/>
              <w:right w:val="nil"/>
            </w:tcBorders>
            <w:shd w:val="clear" w:color="auto" w:fill="E9DBEB"/>
            <w:vAlign w:val="center"/>
            <w:hideMark/>
          </w:tcPr>
          <w:p w14:paraId="16E19AD0" w14:textId="77777777" w:rsidR="002C6E4F" w:rsidRDefault="002C6E4F">
            <w:pPr>
              <w:pStyle w:val="BodyText"/>
              <w:spacing w:before="40" w:after="60" w:line="240" w:lineRule="auto"/>
              <w:jc w:val="center"/>
              <w:rPr>
                <w:rFonts w:ascii="Verdana" w:hAnsi="Verdana" w:cs="Calibri"/>
                <w:i/>
                <w:color w:val="231F20"/>
                <w:sz w:val="18"/>
              </w:rPr>
            </w:pPr>
            <w:r>
              <w:rPr>
                <w:rFonts w:ascii="Verdana" w:hAnsi="Verdana" w:cs="Calibri"/>
                <w:i/>
                <w:color w:val="231F20"/>
                <w:sz w:val="18"/>
              </w:rPr>
              <w:t>27%</w:t>
            </w:r>
          </w:p>
        </w:tc>
      </w:tr>
      <w:tr w:rsidR="002C6E4F" w14:paraId="3EFF32A7" w14:textId="77777777" w:rsidTr="002C6E4F">
        <w:trPr>
          <w:trHeight w:val="170"/>
        </w:trPr>
        <w:tc>
          <w:tcPr>
            <w:tcW w:w="6" w:type="dxa"/>
            <w:tcBorders>
              <w:top w:val="single" w:sz="4" w:space="0" w:color="231F20"/>
              <w:left w:val="nil"/>
              <w:bottom w:val="single" w:sz="4" w:space="0" w:color="231F20"/>
              <w:right w:val="nil"/>
            </w:tcBorders>
            <w:shd w:val="clear" w:color="auto" w:fill="E9DBEB"/>
            <w:hideMark/>
          </w:tcPr>
          <w:p w14:paraId="6B84406E" w14:textId="77777777" w:rsidR="002C6E4F" w:rsidRDefault="002C6E4F">
            <w:pPr>
              <w:pStyle w:val="BodyText"/>
              <w:spacing w:before="40" w:after="60" w:line="240" w:lineRule="auto"/>
              <w:rPr>
                <w:b/>
                <w:sz w:val="18"/>
              </w:rPr>
            </w:pPr>
            <w:r>
              <w:rPr>
                <w:b/>
                <w:sz w:val="18"/>
              </w:rPr>
              <w:t>Combined totals</w:t>
            </w:r>
          </w:p>
        </w:tc>
        <w:tc>
          <w:tcPr>
            <w:tcW w:w="6" w:type="dxa"/>
            <w:tcBorders>
              <w:top w:val="single" w:sz="4" w:space="0" w:color="231F20"/>
              <w:left w:val="nil"/>
              <w:bottom w:val="single" w:sz="4" w:space="0" w:color="231F20"/>
              <w:right w:val="nil"/>
            </w:tcBorders>
            <w:shd w:val="clear" w:color="auto" w:fill="E9DBEB"/>
            <w:vAlign w:val="center"/>
            <w:hideMark/>
          </w:tcPr>
          <w:p w14:paraId="4BA89C78" w14:textId="77777777" w:rsidR="002C6E4F" w:rsidRDefault="002C6E4F">
            <w:pPr>
              <w:pStyle w:val="BodyText"/>
              <w:spacing w:before="40" w:after="60" w:line="240" w:lineRule="auto"/>
              <w:jc w:val="center"/>
              <w:rPr>
                <w:rFonts w:ascii="Verdana" w:hAnsi="Verdana" w:cs="Calibri"/>
                <w:b/>
                <w:color w:val="231F20"/>
                <w:sz w:val="18"/>
              </w:rPr>
            </w:pPr>
            <w:r>
              <w:rPr>
                <w:rFonts w:ascii="Verdana" w:hAnsi="Verdana" w:cs="Calibri"/>
                <w:b/>
                <w:color w:val="231F20"/>
                <w:sz w:val="18"/>
              </w:rPr>
              <w:t>$2,552.2m</w:t>
            </w:r>
          </w:p>
        </w:tc>
        <w:tc>
          <w:tcPr>
            <w:tcW w:w="6" w:type="dxa"/>
            <w:tcBorders>
              <w:top w:val="single" w:sz="4" w:space="0" w:color="231F20"/>
              <w:left w:val="nil"/>
              <w:bottom w:val="single" w:sz="4" w:space="0" w:color="231F20"/>
              <w:right w:val="nil"/>
            </w:tcBorders>
            <w:shd w:val="clear" w:color="auto" w:fill="E9DBEB"/>
            <w:vAlign w:val="center"/>
            <w:hideMark/>
          </w:tcPr>
          <w:p w14:paraId="1E877FA3" w14:textId="77777777" w:rsidR="002C6E4F" w:rsidRDefault="002C6E4F">
            <w:pPr>
              <w:pStyle w:val="BodyText"/>
              <w:spacing w:before="40" w:after="60" w:line="240" w:lineRule="auto"/>
              <w:jc w:val="center"/>
              <w:rPr>
                <w:rFonts w:ascii="Verdana" w:hAnsi="Verdana" w:cs="Calibri"/>
                <w:b/>
                <w:color w:val="231F20"/>
                <w:sz w:val="18"/>
              </w:rPr>
            </w:pPr>
            <w:r>
              <w:rPr>
                <w:rFonts w:ascii="Verdana" w:hAnsi="Verdana" w:cs="Calibri"/>
                <w:b/>
                <w:color w:val="231F20"/>
                <w:sz w:val="18"/>
              </w:rPr>
              <w:t>$3,541.7m</w:t>
            </w:r>
          </w:p>
        </w:tc>
        <w:tc>
          <w:tcPr>
            <w:tcW w:w="6" w:type="dxa"/>
            <w:tcBorders>
              <w:top w:val="single" w:sz="4" w:space="0" w:color="231F20"/>
              <w:left w:val="nil"/>
              <w:bottom w:val="single" w:sz="4" w:space="0" w:color="231F20"/>
              <w:right w:val="nil"/>
            </w:tcBorders>
            <w:shd w:val="clear" w:color="auto" w:fill="E9DBEB"/>
            <w:vAlign w:val="center"/>
            <w:hideMark/>
          </w:tcPr>
          <w:p w14:paraId="4F385419" w14:textId="77777777" w:rsidR="002C6E4F" w:rsidRDefault="002C6E4F">
            <w:pPr>
              <w:pStyle w:val="BodyText"/>
              <w:spacing w:before="40" w:after="60" w:line="240" w:lineRule="auto"/>
              <w:jc w:val="center"/>
              <w:rPr>
                <w:rFonts w:ascii="Verdana" w:hAnsi="Verdana" w:cs="Calibri"/>
                <w:b/>
                <w:color w:val="231F20"/>
                <w:sz w:val="18"/>
              </w:rPr>
            </w:pPr>
            <w:r>
              <w:rPr>
                <w:rFonts w:ascii="Verdana" w:hAnsi="Verdana" w:cs="Calibri"/>
                <w:b/>
                <w:color w:val="231F20"/>
                <w:sz w:val="18"/>
              </w:rPr>
              <w:t>39%</w:t>
            </w:r>
          </w:p>
        </w:tc>
      </w:tr>
    </w:tbl>
    <w:p w14:paraId="5F46F5E6" w14:textId="77777777" w:rsidR="002C6E4F" w:rsidRDefault="002C6E4F" w:rsidP="002C6E4F">
      <w:pPr>
        <w:pStyle w:val="BodyText"/>
        <w:spacing w:before="60" w:after="60" w:line="240" w:lineRule="auto"/>
        <w:ind w:left="851" w:hanging="851"/>
        <w:rPr>
          <w:sz w:val="14"/>
        </w:rPr>
      </w:pPr>
      <w:r>
        <w:rPr>
          <w:sz w:val="14"/>
        </w:rPr>
        <w:t>Note 1:</w:t>
      </w:r>
      <w:r>
        <w:rPr>
          <w:sz w:val="14"/>
        </w:rPr>
        <w:tab/>
        <w:t xml:space="preserve">PS16 numbers include actuals and forecast and therefore do not reconcile with the ESC’s financial template, which includes determination values for the 2020-21 year, rather than forecast. </w:t>
      </w:r>
    </w:p>
    <w:p w14:paraId="40547277" w14:textId="77777777" w:rsidR="002C6E4F" w:rsidRDefault="002C6E4F" w:rsidP="002C6E4F">
      <w:pPr>
        <w:pStyle w:val="BodyText"/>
        <w:spacing w:before="60" w:after="60" w:line="240" w:lineRule="auto"/>
        <w:ind w:left="851" w:hanging="851"/>
        <w:rPr>
          <w:sz w:val="14"/>
        </w:rPr>
      </w:pPr>
      <w:r>
        <w:rPr>
          <w:sz w:val="14"/>
        </w:rPr>
        <w:t>Note 2:</w:t>
      </w:r>
      <w:r>
        <w:rPr>
          <w:sz w:val="14"/>
        </w:rPr>
        <w:tab/>
        <w:t xml:space="preserve">Includes one project ($0.093 million) that is allocated to the recycled water service. </w:t>
      </w:r>
    </w:p>
    <w:p w14:paraId="02B80704" w14:textId="77777777" w:rsidR="002C6E4F" w:rsidRDefault="002C6E4F" w:rsidP="002C6E4F">
      <w:pPr>
        <w:pStyle w:val="BodyText"/>
        <w:spacing w:before="60" w:after="60" w:line="240" w:lineRule="auto"/>
        <w:ind w:left="851" w:hanging="851"/>
        <w:rPr>
          <w:sz w:val="14"/>
          <w:szCs w:val="16"/>
        </w:rPr>
      </w:pPr>
      <w:r>
        <w:rPr>
          <w:sz w:val="14"/>
        </w:rPr>
        <w:t>Note 3:</w:t>
      </w:r>
      <w:r>
        <w:rPr>
          <w:sz w:val="14"/>
        </w:rPr>
        <w:tab/>
      </w:r>
      <w:r>
        <w:rPr>
          <w:sz w:val="14"/>
          <w:szCs w:val="16"/>
        </w:rPr>
        <w:t>Includes one project ($2.14 million) that is allocated to the diversions service.</w:t>
      </w:r>
    </w:p>
    <w:p w14:paraId="68F1D860" w14:textId="77777777" w:rsidR="002C6E4F" w:rsidRDefault="002C6E4F" w:rsidP="002C6E4F">
      <w:pPr>
        <w:pStyle w:val="BodyText"/>
        <w:spacing w:before="60" w:after="60" w:line="240" w:lineRule="auto"/>
        <w:ind w:left="851" w:hanging="851"/>
        <w:rPr>
          <w:sz w:val="14"/>
          <w:szCs w:val="16"/>
        </w:rPr>
      </w:pPr>
    </w:p>
    <w:p w14:paraId="2106D65D" w14:textId="77777777" w:rsidR="002C6E4F" w:rsidRDefault="002C6E4F" w:rsidP="002C6E4F">
      <w:pPr>
        <w:spacing w:line="240" w:lineRule="auto"/>
        <w:rPr>
          <w:color w:val="auto"/>
          <w:sz w:val="16"/>
          <w:szCs w:val="16"/>
        </w:rPr>
        <w:sectPr w:rsidR="002C6E4F">
          <w:type w:val="continuous"/>
          <w:pgSz w:w="11906" w:h="16838"/>
          <w:pgMar w:top="1134" w:right="1134" w:bottom="1134" w:left="1134" w:header="567" w:footer="567" w:gutter="0"/>
          <w:cols w:space="720"/>
        </w:sectPr>
      </w:pPr>
    </w:p>
    <w:p w14:paraId="1E5A5F17" w14:textId="7EA4E721" w:rsidR="00891E87" w:rsidRPr="009E34EC" w:rsidRDefault="002C6E4F" w:rsidP="009E34EC">
      <w:pPr>
        <w:pStyle w:val="BodyText"/>
        <w:numPr>
          <w:ilvl w:val="0"/>
          <w:numId w:val="84"/>
        </w:numPr>
        <w:spacing w:after="160" w:line="240" w:lineRule="auto"/>
        <w:ind w:left="568" w:hanging="284"/>
      </w:pPr>
      <w:r w:rsidRPr="009E34EC">
        <w:t xml:space="preserve">We are investing to keep the assets we already have fit-for-purpose as they age and deal with the challenges presented by climate change (for example, accelerated corrosion). Our renewals capex growth is driven in part by a large atypical sewer main renewal project (Hobsons Bay Main Yarra Crossing Duplication) which is $100 million larger than the next largest renewals project. It is also driven by our ongoing focus on prudently managing the assets we have. For example, over the past five years an increased focus on condition monitoring has shown that our concrete sewers are deteriorating </w:t>
      </w:r>
      <w:r w:rsidRPr="009E34EC">
        <w:t>faster than anticipated. This insight, along with failure incidents (for example</w:t>
      </w:r>
      <w:r w:rsidR="00B127D2" w:rsidRPr="009E34EC">
        <w:t>,</w:t>
      </w:r>
      <w:r w:rsidRPr="009E34EC">
        <w:t xml:space="preserve"> a Maribyrnong River Main event in late 2017), has led to a recalibration of how we plan sewer transfer renewals on a large portfolio of aging assets. This means increasing our focus on early intervention, such as relining small sewers and increasing ventilation in large sewers, in order to defer or avoid far more costly whole-of-asset replacements. </w:t>
      </w:r>
    </w:p>
    <w:p w14:paraId="24A606E7" w14:textId="77777777" w:rsidR="00891E87" w:rsidRPr="009E34EC" w:rsidRDefault="00891E87" w:rsidP="00891E87">
      <w:pPr>
        <w:pStyle w:val="BodyText"/>
        <w:spacing w:after="160" w:line="240" w:lineRule="auto"/>
      </w:pPr>
    </w:p>
    <w:p w14:paraId="374AE29B" w14:textId="77777777" w:rsidR="00891E87" w:rsidRDefault="00891E87" w:rsidP="00891E87">
      <w:pPr>
        <w:pStyle w:val="BodyText"/>
        <w:spacing w:after="160" w:line="240" w:lineRule="auto"/>
        <w:rPr>
          <w:highlight w:val="yellow"/>
        </w:rPr>
      </w:pPr>
    </w:p>
    <w:p w14:paraId="50C824AA" w14:textId="66B57273" w:rsidR="00891E87" w:rsidRPr="00891E87" w:rsidRDefault="00891E87" w:rsidP="00891E87">
      <w:pPr>
        <w:pStyle w:val="BodyText"/>
        <w:spacing w:after="160" w:line="240" w:lineRule="auto"/>
        <w:jc w:val="right"/>
        <w:rPr>
          <w:color w:val="808080" w:themeColor="background1" w:themeShade="80"/>
          <w:sz w:val="16"/>
          <w:szCs w:val="16"/>
        </w:rPr>
      </w:pPr>
    </w:p>
    <w:p w14:paraId="7CA3E98E" w14:textId="5280EA85" w:rsidR="00B127D2" w:rsidRDefault="00891E87" w:rsidP="00891E87">
      <w:pPr>
        <w:pStyle w:val="BodyText"/>
        <w:spacing w:after="160" w:line="240" w:lineRule="auto"/>
      </w:pPr>
      <w:r>
        <w:rPr>
          <w:highlight w:val="yellow"/>
        </w:rPr>
        <w:br w:type="column"/>
      </w:r>
      <w:r w:rsidR="002C6E4F">
        <w:lastRenderedPageBreak/>
        <w:t xml:space="preserve">We are investing to deliver the levels of service our customers have told us they desire and are willing to pay for. </w:t>
      </w:r>
      <w:r w:rsidR="004B5AA5">
        <w:t xml:space="preserve">This is evident in the waterways and </w:t>
      </w:r>
      <w:r w:rsidR="00FB74D0">
        <w:t xml:space="preserve">drainage “improvement” category, </w:t>
      </w:r>
      <w:r w:rsidR="002C6E4F">
        <w:t xml:space="preserve">where the majority of the capex uplift is the result of customer-led uplifts in stormwater quality management. Customer support for higher levels of service is outlined in </w:t>
      </w:r>
      <w:r w:rsidR="002C6E4F">
        <w:rPr>
          <w:b/>
        </w:rPr>
        <w:t>Section </w:t>
      </w:r>
      <w:r w:rsidR="003C116A">
        <w:rPr>
          <w:b/>
        </w:rPr>
        <w:fldChar w:fldCharType="begin"/>
      </w:r>
      <w:r w:rsidR="003C116A">
        <w:rPr>
          <w:b/>
        </w:rPr>
        <w:instrText xml:space="preserve"> REF _Ref54095527 \r \h </w:instrText>
      </w:r>
      <w:r w:rsidR="003C116A">
        <w:rPr>
          <w:b/>
        </w:rPr>
      </w:r>
      <w:r w:rsidR="003C116A">
        <w:rPr>
          <w:b/>
        </w:rPr>
        <w:fldChar w:fldCharType="separate"/>
      </w:r>
      <w:r w:rsidR="003C116A">
        <w:rPr>
          <w:b/>
        </w:rPr>
        <w:t>3.6</w:t>
      </w:r>
      <w:r w:rsidR="003C116A">
        <w:rPr>
          <w:b/>
        </w:rPr>
        <w:fldChar w:fldCharType="end"/>
      </w:r>
      <w:r w:rsidR="002C6E4F">
        <w:t xml:space="preserve"> </w:t>
      </w:r>
      <w:r w:rsidR="00B127D2">
        <w:br/>
      </w:r>
      <w:r w:rsidR="002C6E4F">
        <w:t xml:space="preserve">(and detailed in </w:t>
      </w:r>
      <w:r w:rsidR="002C6E4F">
        <w:rPr>
          <w:b/>
        </w:rPr>
        <w:t>Section </w:t>
      </w:r>
      <w:r w:rsidR="002C6E4F">
        <w:fldChar w:fldCharType="begin"/>
      </w:r>
      <w:r w:rsidR="002C6E4F">
        <w:rPr>
          <w:b/>
        </w:rPr>
        <w:instrText xml:space="preserve"> REF _Ref49337845 \n \h  \* MERGEFORMAT </w:instrText>
      </w:r>
      <w:r w:rsidR="002C6E4F">
        <w:fldChar w:fldCharType="separate"/>
      </w:r>
      <w:r w:rsidR="003C116A">
        <w:rPr>
          <w:b/>
        </w:rPr>
        <w:fldChar w:fldCharType="begin"/>
      </w:r>
      <w:r w:rsidR="003C116A">
        <w:rPr>
          <w:b/>
        </w:rPr>
        <w:instrText xml:space="preserve"> REF _Ref49337845 \r \h </w:instrText>
      </w:r>
      <w:r w:rsidR="003C116A">
        <w:rPr>
          <w:b/>
        </w:rPr>
      </w:r>
      <w:r w:rsidR="003C116A">
        <w:rPr>
          <w:b/>
        </w:rPr>
        <w:fldChar w:fldCharType="separate"/>
      </w:r>
      <w:r w:rsidR="003C116A">
        <w:rPr>
          <w:b/>
        </w:rPr>
        <w:t>S2.3.3</w:t>
      </w:r>
      <w:r w:rsidR="003C116A">
        <w:rPr>
          <w:b/>
        </w:rPr>
        <w:fldChar w:fldCharType="end"/>
      </w:r>
      <w:r w:rsidR="002C6E4F">
        <w:fldChar w:fldCharType="end"/>
      </w:r>
      <w:r w:rsidR="002C6E4F">
        <w:t xml:space="preserve"> of the </w:t>
      </w:r>
      <w:r w:rsidR="002C6E4F">
        <w:rPr>
          <w:i/>
        </w:rPr>
        <w:t>PS21 Supplement</w:t>
      </w:r>
      <w:r w:rsidR="002C6E4F">
        <w:t>).</w:t>
      </w:r>
    </w:p>
    <w:p w14:paraId="469C62A6" w14:textId="002348B8" w:rsidR="002C6E4F" w:rsidRDefault="002C6E4F" w:rsidP="00A6363A">
      <w:pPr>
        <w:pStyle w:val="BodyText"/>
        <w:numPr>
          <w:ilvl w:val="0"/>
          <w:numId w:val="79"/>
        </w:numPr>
        <w:ind w:left="284" w:hanging="284"/>
      </w:pPr>
      <w:r>
        <w:t xml:space="preserve">Our capital program is underpinned by robust business cases, and the use of risk-adjusted nominal estimates followed by Monte Carlo simulation to generate P50 estimates, which form the basis for the values shown in </w:t>
      </w:r>
      <w:r w:rsidR="003C116A" w:rsidRPr="007F7BDF">
        <w:rPr>
          <w:b/>
          <w:bCs/>
        </w:rPr>
        <w:fldChar w:fldCharType="begin"/>
      </w:r>
      <w:r w:rsidR="003C116A" w:rsidRPr="007F7BDF">
        <w:rPr>
          <w:b/>
          <w:bCs/>
        </w:rPr>
        <w:instrText xml:space="preserve"> REF _Ref54095128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3</w:t>
      </w:r>
      <w:r w:rsidR="003C116A" w:rsidRPr="007F7BDF">
        <w:rPr>
          <w:b/>
          <w:bCs/>
        </w:rPr>
        <w:fldChar w:fldCharType="end"/>
      </w:r>
      <w:r>
        <w:t xml:space="preserve">. </w:t>
      </w:r>
    </w:p>
    <w:p w14:paraId="78816406" w14:textId="7FCD4BF5" w:rsidR="002C6E4F" w:rsidRDefault="002C6E4F" w:rsidP="00A6363A">
      <w:pPr>
        <w:pStyle w:val="BodyText"/>
        <w:numPr>
          <w:ilvl w:val="0"/>
          <w:numId w:val="79"/>
        </w:numPr>
        <w:ind w:left="284" w:hanging="284"/>
      </w:pPr>
      <w:r>
        <w:t xml:space="preserve">To keep customer bills as low as possible, and reflecting our ongoing commitment to continuous improvement, we are committing to achieving a base controllable opex forecast that is </w:t>
      </w:r>
      <w:r w:rsidR="00FB74D0">
        <w:t>d</w:t>
      </w:r>
      <w:r>
        <w:t xml:space="preserve">eclining at </w:t>
      </w:r>
      <w:r>
        <w:rPr>
          <w:b/>
        </w:rPr>
        <w:t xml:space="preserve">0.05 per cent per annum </w:t>
      </w:r>
      <w:r>
        <w:t>across the period while supporting a growing population</w:t>
      </w:r>
      <w:r>
        <w:rPr>
          <w:b/>
        </w:rPr>
        <w:t xml:space="preserve"> </w:t>
      </w:r>
      <w:r>
        <w:t>(</w:t>
      </w:r>
      <w:r w:rsidR="003C116A" w:rsidRPr="007F7BDF">
        <w:rPr>
          <w:b/>
          <w:bCs/>
        </w:rPr>
        <w:fldChar w:fldCharType="begin"/>
      </w:r>
      <w:r w:rsidR="003C116A" w:rsidRPr="007F7BDF">
        <w:rPr>
          <w:b/>
          <w:bCs/>
        </w:rPr>
        <w:instrText xml:space="preserve"> REF _Ref54095648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4</w:t>
      </w:r>
      <w:r w:rsidR="003C116A" w:rsidRPr="007F7BDF">
        <w:rPr>
          <w:b/>
          <w:bCs/>
        </w:rPr>
        <w:fldChar w:fldCharType="end"/>
      </w:r>
      <w:r>
        <w:rPr>
          <w:bCs/>
        </w:rPr>
        <w:t>).</w:t>
      </w:r>
      <w:r>
        <w:t xml:space="preserve"> </w:t>
      </w:r>
    </w:p>
    <w:p w14:paraId="16E745B3" w14:textId="1F7DF6FD" w:rsidR="002C6E4F" w:rsidRDefault="002C6E4F" w:rsidP="00A6363A">
      <w:pPr>
        <w:pStyle w:val="BodyText"/>
        <w:numPr>
          <w:ilvl w:val="0"/>
          <w:numId w:val="79"/>
        </w:numPr>
        <w:ind w:left="284" w:hanging="284"/>
      </w:pPr>
      <w:r>
        <w:t xml:space="preserve">Our opex will also grow to incorporate the new assets we have built in PS16 and will build in PS21, along with meeting new obligations. </w:t>
      </w:r>
      <w:r w:rsidR="003C116A" w:rsidRPr="007F7BDF">
        <w:rPr>
          <w:b/>
          <w:bCs/>
        </w:rPr>
        <w:fldChar w:fldCharType="begin"/>
      </w:r>
      <w:r w:rsidR="003C116A" w:rsidRPr="007F7BDF">
        <w:rPr>
          <w:b/>
          <w:bCs/>
        </w:rPr>
        <w:instrText xml:space="preserve"> REF _Ref54095648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4</w:t>
      </w:r>
      <w:r w:rsidR="003C116A" w:rsidRPr="007F7BDF">
        <w:rPr>
          <w:b/>
          <w:bCs/>
        </w:rPr>
        <w:fldChar w:fldCharType="end"/>
      </w:r>
      <w:r w:rsidR="003C116A">
        <w:t xml:space="preserve"> </w:t>
      </w:r>
      <w:r>
        <w:t xml:space="preserve">presents both our five-year opex forecast as well as the derivation of our efficient controllable base year at a whole of Melbourne Water level. Similar views, by service, are presented in </w:t>
      </w:r>
      <w:r>
        <w:rPr>
          <w:b/>
        </w:rPr>
        <w:t>Section </w:t>
      </w:r>
      <w:r>
        <w:fldChar w:fldCharType="begin"/>
      </w:r>
      <w:r>
        <w:rPr>
          <w:b/>
        </w:rPr>
        <w:instrText xml:space="preserve"> REF _Ref48565695 \n \h  \* MERGEFORMAT </w:instrText>
      </w:r>
      <w:r>
        <w:fldChar w:fldCharType="separate"/>
      </w:r>
      <w:r w:rsidR="003C116A">
        <w:rPr>
          <w:b/>
        </w:rPr>
        <w:fldChar w:fldCharType="begin"/>
      </w:r>
      <w:r w:rsidR="003C116A">
        <w:rPr>
          <w:b/>
        </w:rPr>
        <w:instrText xml:space="preserve"> REF _Ref54095731 \r \h </w:instrText>
      </w:r>
      <w:r w:rsidR="003C116A">
        <w:rPr>
          <w:b/>
        </w:rPr>
      </w:r>
      <w:r w:rsidR="003C116A">
        <w:rPr>
          <w:b/>
        </w:rPr>
        <w:fldChar w:fldCharType="separate"/>
      </w:r>
      <w:r w:rsidR="003C116A">
        <w:rPr>
          <w:b/>
        </w:rPr>
        <w:t>S6.1.4</w:t>
      </w:r>
      <w:r w:rsidR="003C116A">
        <w:rPr>
          <w:b/>
        </w:rPr>
        <w:fldChar w:fldCharType="end"/>
      </w:r>
      <w:r>
        <w:fldChar w:fldCharType="end"/>
      </w:r>
      <w:r>
        <w:t xml:space="preserve"> and </w:t>
      </w:r>
      <w:r>
        <w:rPr>
          <w:b/>
        </w:rPr>
        <w:t>Section </w:t>
      </w:r>
      <w:r w:rsidR="003C116A">
        <w:rPr>
          <w:b/>
        </w:rPr>
        <w:fldChar w:fldCharType="begin"/>
      </w:r>
      <w:r w:rsidR="003C116A">
        <w:rPr>
          <w:b/>
        </w:rPr>
        <w:instrText xml:space="preserve"> REF _Ref48565697 \r \h </w:instrText>
      </w:r>
      <w:r w:rsidR="003C116A">
        <w:rPr>
          <w:b/>
        </w:rPr>
      </w:r>
      <w:r w:rsidR="003C116A">
        <w:rPr>
          <w:b/>
        </w:rPr>
        <w:fldChar w:fldCharType="separate"/>
      </w:r>
      <w:r w:rsidR="003C116A">
        <w:rPr>
          <w:b/>
        </w:rPr>
        <w:t>S6.1.5</w:t>
      </w:r>
      <w:r w:rsidR="003C116A">
        <w:rPr>
          <w:b/>
        </w:rPr>
        <w:fldChar w:fldCharType="end"/>
      </w:r>
      <w:r>
        <w:t xml:space="preserve"> of the </w:t>
      </w:r>
      <w:r>
        <w:rPr>
          <w:i/>
        </w:rPr>
        <w:t>PS21 Supplement</w:t>
      </w:r>
      <w:r>
        <w:t xml:space="preserve">. </w:t>
      </w:r>
    </w:p>
    <w:p w14:paraId="0C27F30E" w14:textId="7ED5F0A3" w:rsidR="002C6E4F" w:rsidRPr="004B5AA5" w:rsidRDefault="003C116A" w:rsidP="004B5AA5">
      <w:pPr>
        <w:tabs>
          <w:tab w:val="left" w:pos="2268"/>
          <w:tab w:val="left" w:pos="4536"/>
          <w:tab w:val="left" w:pos="6804"/>
          <w:tab w:val="right" w:pos="9638"/>
        </w:tabs>
        <w:spacing w:before="120" w:after="200"/>
        <w:sectPr w:rsidR="002C6E4F" w:rsidRPr="004B5AA5">
          <w:type w:val="continuous"/>
          <w:pgSz w:w="11906" w:h="16838"/>
          <w:pgMar w:top="1134" w:right="1134" w:bottom="1134" w:left="1134" w:header="567" w:footer="567" w:gutter="0"/>
          <w:cols w:num="2" w:space="567"/>
        </w:sectPr>
      </w:pPr>
      <w:r w:rsidRPr="007F7BDF">
        <w:rPr>
          <w:b/>
          <w:bCs/>
        </w:rPr>
        <w:fldChar w:fldCharType="begin"/>
      </w:r>
      <w:r w:rsidRPr="007F7BDF">
        <w:rPr>
          <w:b/>
          <w:bCs/>
        </w:rPr>
        <w:instrText xml:space="preserve"> REF _Ref54095910 \h </w:instrText>
      </w:r>
      <w:r>
        <w:rPr>
          <w:b/>
          <w:bCs/>
        </w:rPr>
        <w:instrText xml:space="preserve"> \* MERGEFORMAT </w:instrText>
      </w:r>
      <w:r w:rsidRPr="007F7BDF">
        <w:rPr>
          <w:b/>
          <w:bCs/>
        </w:rPr>
      </w:r>
      <w:r w:rsidRPr="007F7BDF">
        <w:rPr>
          <w:b/>
          <w:bCs/>
        </w:rPr>
        <w:fldChar w:fldCharType="separate"/>
      </w:r>
      <w:r w:rsidRPr="007F7BDF">
        <w:rPr>
          <w:b/>
          <w:bCs/>
        </w:rPr>
        <w:t xml:space="preserve">Figure </w:t>
      </w:r>
      <w:r w:rsidRPr="007F7BDF">
        <w:rPr>
          <w:b/>
          <w:bCs/>
          <w:noProof/>
        </w:rPr>
        <w:t>5</w:t>
      </w:r>
      <w:r w:rsidRPr="007F7BDF">
        <w:rPr>
          <w:b/>
          <w:bCs/>
        </w:rPr>
        <w:fldChar w:fldCharType="end"/>
      </w:r>
      <w:r w:rsidR="002C6E4F">
        <w:fldChar w:fldCharType="begin"/>
      </w:r>
      <w:r w:rsidR="002C6E4F">
        <w:rPr>
          <w:b/>
        </w:rPr>
        <w:instrText xml:space="preserve"> REF _Ref48657658 \h  \* MERGEFORMAT </w:instrText>
      </w:r>
      <w:r w:rsidR="002C6E4F">
        <w:fldChar w:fldCharType="end"/>
      </w:r>
      <w:r w:rsidR="002C6E4F">
        <w:t xml:space="preserve"> shows the impacts of our opex forecasts on the typical customer using a dollar-per-customer metric.</w:t>
      </w:r>
      <w:r>
        <w:t xml:space="preserve"> </w:t>
      </w:r>
      <w:r>
        <w:fldChar w:fldCharType="begin"/>
      </w:r>
      <w:r>
        <w:instrText xml:space="preserve"> REF _Ref54095934 \h  \* MERGEFORMAT </w:instrText>
      </w:r>
      <w:r>
        <w:fldChar w:fldCharType="separate"/>
      </w:r>
      <w:r>
        <w:t>Fig</w:t>
      </w:r>
      <w:r w:rsidRPr="007F7BDF">
        <w:rPr>
          <w:b/>
          <w:bCs/>
        </w:rPr>
        <w:t xml:space="preserve">ure </w:t>
      </w:r>
      <w:r w:rsidRPr="007F7BDF">
        <w:rPr>
          <w:b/>
          <w:bCs/>
          <w:noProof/>
        </w:rPr>
        <w:t>6</w:t>
      </w:r>
      <w:r>
        <w:fldChar w:fldCharType="end"/>
      </w:r>
      <w:r w:rsidR="002C6E4F">
        <w:rPr>
          <w:b/>
        </w:rPr>
        <w:t xml:space="preserve"> </w:t>
      </w:r>
      <w:r w:rsidR="002C6E4F">
        <w:t xml:space="preserve">shows an underlying RAB-per-customer metric which forms the basis for our depreciation and return-to-capital allowances – </w:t>
      </w:r>
      <w:r w:rsidR="002C6E4F">
        <w:rPr>
          <w:i/>
        </w:rPr>
        <w:t>this figure does not show direct customer price impacts</w:t>
      </w:r>
      <w:r w:rsidR="002C6E4F">
        <w:t xml:space="preserve">. These two figures show that our opex per customer will decline across the period, while our RAB per customer will grow modestly to be 3.9 per cent above 2019-20 levels by 2025-26. </w:t>
      </w:r>
    </w:p>
    <w:p w14:paraId="78500FD4" w14:textId="19B82CBF" w:rsidR="002C6E4F" w:rsidRPr="00023B93" w:rsidRDefault="002C6E4F" w:rsidP="00023B93">
      <w:pPr>
        <w:pStyle w:val="Caption"/>
      </w:pPr>
      <w:bookmarkStart w:id="59" w:name="_Ref54095910"/>
      <w:bookmarkStart w:id="60" w:name="_Toc54705776"/>
      <w:r w:rsidRPr="00023B93">
        <w:t xml:space="preserve">Figure </w:t>
      </w:r>
      <w:fldSimple w:instr=" SEQ Figure \* ARABIC ">
        <w:r w:rsidRPr="00920A37">
          <w:t>5</w:t>
        </w:r>
      </w:fldSimple>
      <w:bookmarkEnd w:id="59"/>
      <w:r w:rsidRPr="00023B93">
        <w:tab/>
        <w:t>Opex per customer – 2015-16 to the end of PS21</w:t>
      </w:r>
      <w:bookmarkEnd w:id="60"/>
    </w:p>
    <w:p w14:paraId="043B1E20" w14:textId="42D562B1" w:rsidR="00FB74D0" w:rsidRDefault="004861C1" w:rsidP="00FB74D0">
      <w:pPr>
        <w:pStyle w:val="BodyText"/>
      </w:pPr>
      <w:r>
        <w:rPr>
          <w:noProof/>
        </w:rPr>
        <w:drawing>
          <wp:inline distT="0" distB="0" distL="0" distR="0" wp14:anchorId="4698EF2F" wp14:editId="6C66CB42">
            <wp:extent cx="6108700" cy="2146300"/>
            <wp:effectExtent l="0" t="0" r="0" b="0"/>
            <wp:docPr id="1162" name="Picture 11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Chart, bar chart&#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6108700" cy="2146300"/>
                    </a:xfrm>
                    <a:prstGeom prst="rect">
                      <a:avLst/>
                    </a:prstGeom>
                  </pic:spPr>
                </pic:pic>
              </a:graphicData>
            </a:graphic>
          </wp:inline>
        </w:drawing>
      </w:r>
      <w:bookmarkStart w:id="61" w:name="_Ref54095934"/>
      <w:bookmarkStart w:id="62" w:name="_Toc54705777"/>
    </w:p>
    <w:p w14:paraId="0F37FDAA" w14:textId="3A0CB3EC" w:rsidR="00FB74D0" w:rsidRDefault="00FB74D0" w:rsidP="00FB74D0">
      <w:pPr>
        <w:pStyle w:val="BodyText"/>
      </w:pPr>
    </w:p>
    <w:p w14:paraId="145F4745" w14:textId="3B046708" w:rsidR="00FB74D0" w:rsidRDefault="00FB74D0" w:rsidP="00FB74D0">
      <w:pPr>
        <w:pStyle w:val="BodyText"/>
      </w:pPr>
    </w:p>
    <w:p w14:paraId="32F161DE" w14:textId="670D2C72" w:rsidR="00FB74D0" w:rsidRDefault="00FB74D0" w:rsidP="00FB74D0">
      <w:pPr>
        <w:pStyle w:val="BodyText"/>
      </w:pPr>
    </w:p>
    <w:p w14:paraId="7F6EF883" w14:textId="1B7F1C4E" w:rsidR="00FB74D0" w:rsidRDefault="00FB74D0" w:rsidP="00FB74D0">
      <w:pPr>
        <w:pStyle w:val="BodyText"/>
      </w:pPr>
    </w:p>
    <w:p w14:paraId="766DAD41" w14:textId="71C3E3FB" w:rsidR="00FB74D0" w:rsidRDefault="00FB74D0" w:rsidP="00FB74D0">
      <w:pPr>
        <w:pStyle w:val="BodyText"/>
      </w:pPr>
    </w:p>
    <w:p w14:paraId="030DFD59" w14:textId="14E1C8C4" w:rsidR="00FB74D0" w:rsidRDefault="00FB74D0" w:rsidP="00FB74D0">
      <w:pPr>
        <w:pStyle w:val="BodyText"/>
      </w:pPr>
    </w:p>
    <w:p w14:paraId="76BCC7C5" w14:textId="145A9BDE" w:rsidR="00FB74D0" w:rsidRPr="00FB74D0" w:rsidRDefault="00FB74D0" w:rsidP="00891E87">
      <w:pPr>
        <w:pStyle w:val="BodyText"/>
        <w:jc w:val="right"/>
        <w:rPr>
          <w:color w:val="808080" w:themeColor="background1" w:themeShade="80"/>
          <w:sz w:val="16"/>
          <w:szCs w:val="16"/>
        </w:rPr>
      </w:pPr>
    </w:p>
    <w:p w14:paraId="5ECB3906" w14:textId="3795ADD9" w:rsidR="002C6E4F" w:rsidRDefault="002C6E4F" w:rsidP="002C6E4F">
      <w:pPr>
        <w:pStyle w:val="Caption"/>
      </w:pPr>
      <w:r>
        <w:lastRenderedPageBreak/>
        <w:t xml:space="preserve">Figure </w:t>
      </w:r>
      <w:fldSimple w:instr=" SEQ Figure \* ARABIC ">
        <w:r>
          <w:rPr>
            <w:noProof/>
          </w:rPr>
          <w:t>6</w:t>
        </w:r>
      </w:fldSimple>
      <w:bookmarkEnd w:id="61"/>
      <w:r>
        <w:tab/>
        <w:t>Closing RAB per customer – 2015-16 to the end of PS21</w:t>
      </w:r>
      <w:bookmarkEnd w:id="62"/>
    </w:p>
    <w:p w14:paraId="35579504" w14:textId="42A961E3" w:rsidR="002C6E4F" w:rsidRPr="004B5AA5" w:rsidRDefault="004861C1" w:rsidP="00FB74D0">
      <w:pPr>
        <w:tabs>
          <w:tab w:val="left" w:pos="2268"/>
          <w:tab w:val="left" w:pos="4536"/>
          <w:tab w:val="left" w:pos="6804"/>
          <w:tab w:val="right" w:pos="9638"/>
        </w:tabs>
        <w:spacing w:before="120" w:line="240" w:lineRule="auto"/>
        <w:jc w:val="right"/>
        <w:rPr>
          <w:iCs/>
          <w:color w:val="808080" w:themeColor="background1" w:themeShade="80"/>
          <w:sz w:val="16"/>
        </w:rPr>
      </w:pPr>
      <w:r>
        <w:rPr>
          <w:iCs/>
          <w:noProof/>
          <w:sz w:val="16"/>
        </w:rPr>
        <w:drawing>
          <wp:inline distT="0" distB="0" distL="0" distR="0" wp14:anchorId="3CB580C3" wp14:editId="46CE3FAD">
            <wp:extent cx="6120130" cy="2171065"/>
            <wp:effectExtent l="0" t="0" r="1270" b="635"/>
            <wp:docPr id="1164" name="Picture 116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Chart, bar 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6120130" cy="2171065"/>
                    </a:xfrm>
                    <a:prstGeom prst="rect">
                      <a:avLst/>
                    </a:prstGeom>
                  </pic:spPr>
                </pic:pic>
              </a:graphicData>
            </a:graphic>
          </wp:inline>
        </w:drawing>
      </w:r>
    </w:p>
    <w:p w14:paraId="7BFC7B43" w14:textId="4985D37C" w:rsidR="002C6E4F" w:rsidRDefault="002C6E4F" w:rsidP="002C6E4F">
      <w:pPr>
        <w:tabs>
          <w:tab w:val="left" w:pos="2268"/>
          <w:tab w:val="left" w:pos="4536"/>
          <w:tab w:val="left" w:pos="6804"/>
          <w:tab w:val="right" w:pos="9638"/>
        </w:tabs>
        <w:spacing w:before="120" w:line="240" w:lineRule="auto"/>
        <w:rPr>
          <w:iCs/>
          <w:sz w:val="16"/>
        </w:rPr>
      </w:pPr>
      <w:r>
        <w:rPr>
          <w:iCs/>
          <w:sz w:val="16"/>
        </w:rPr>
        <w:t xml:space="preserve">Per customer values shown are based on City West Water, South East Water, </w:t>
      </w:r>
      <w:r>
        <w:rPr>
          <w:iCs/>
          <w:sz w:val="16"/>
        </w:rPr>
        <w:br/>
        <w:t xml:space="preserve">Yarra Valley Water and Western Water customer data. </w:t>
      </w:r>
    </w:p>
    <w:p w14:paraId="2E0F130A" w14:textId="5981FDB6" w:rsidR="00FB74D0" w:rsidRDefault="00FB74D0" w:rsidP="002C6E4F">
      <w:pPr>
        <w:tabs>
          <w:tab w:val="left" w:pos="2268"/>
          <w:tab w:val="left" w:pos="4536"/>
          <w:tab w:val="left" w:pos="6804"/>
          <w:tab w:val="right" w:pos="9638"/>
        </w:tabs>
        <w:spacing w:before="120" w:line="240" w:lineRule="auto"/>
      </w:pPr>
    </w:p>
    <w:p w14:paraId="6AEF158B" w14:textId="2ABC1E67" w:rsidR="00FB74D0" w:rsidRDefault="00FB74D0" w:rsidP="002C6E4F">
      <w:pPr>
        <w:tabs>
          <w:tab w:val="left" w:pos="2268"/>
          <w:tab w:val="left" w:pos="4536"/>
          <w:tab w:val="left" w:pos="6804"/>
          <w:tab w:val="right" w:pos="9638"/>
        </w:tabs>
        <w:spacing w:before="120" w:line="240" w:lineRule="auto"/>
      </w:pPr>
    </w:p>
    <w:p w14:paraId="0DE71110" w14:textId="4784AD97" w:rsidR="00FB74D0" w:rsidRDefault="00FB74D0" w:rsidP="002C6E4F">
      <w:pPr>
        <w:tabs>
          <w:tab w:val="left" w:pos="2268"/>
          <w:tab w:val="left" w:pos="4536"/>
          <w:tab w:val="left" w:pos="6804"/>
          <w:tab w:val="right" w:pos="9638"/>
        </w:tabs>
        <w:spacing w:before="120" w:line="240" w:lineRule="auto"/>
      </w:pPr>
    </w:p>
    <w:p w14:paraId="480467DA" w14:textId="3BD14A68" w:rsidR="00FB74D0" w:rsidRDefault="00FB74D0" w:rsidP="002C6E4F">
      <w:pPr>
        <w:tabs>
          <w:tab w:val="left" w:pos="2268"/>
          <w:tab w:val="left" w:pos="4536"/>
          <w:tab w:val="left" w:pos="6804"/>
          <w:tab w:val="right" w:pos="9638"/>
        </w:tabs>
        <w:spacing w:before="120" w:line="240" w:lineRule="auto"/>
      </w:pPr>
    </w:p>
    <w:p w14:paraId="67205E95" w14:textId="58658004" w:rsidR="00FB74D0" w:rsidRDefault="00FB74D0" w:rsidP="002C6E4F">
      <w:pPr>
        <w:tabs>
          <w:tab w:val="left" w:pos="2268"/>
          <w:tab w:val="left" w:pos="4536"/>
          <w:tab w:val="left" w:pos="6804"/>
          <w:tab w:val="right" w:pos="9638"/>
        </w:tabs>
        <w:spacing w:before="120" w:line="240" w:lineRule="auto"/>
      </w:pPr>
    </w:p>
    <w:p w14:paraId="48ED0B7E" w14:textId="2464B038" w:rsidR="00FB74D0" w:rsidRDefault="00FB74D0" w:rsidP="002C6E4F">
      <w:pPr>
        <w:tabs>
          <w:tab w:val="left" w:pos="2268"/>
          <w:tab w:val="left" w:pos="4536"/>
          <w:tab w:val="left" w:pos="6804"/>
          <w:tab w:val="right" w:pos="9638"/>
        </w:tabs>
        <w:spacing w:before="120" w:line="240" w:lineRule="auto"/>
      </w:pPr>
    </w:p>
    <w:p w14:paraId="45C92C89" w14:textId="50AE7A93" w:rsidR="00FB74D0" w:rsidRDefault="00FB74D0" w:rsidP="002C6E4F">
      <w:pPr>
        <w:tabs>
          <w:tab w:val="left" w:pos="2268"/>
          <w:tab w:val="left" w:pos="4536"/>
          <w:tab w:val="left" w:pos="6804"/>
          <w:tab w:val="right" w:pos="9638"/>
        </w:tabs>
        <w:spacing w:before="120" w:line="240" w:lineRule="auto"/>
      </w:pPr>
    </w:p>
    <w:p w14:paraId="50A13770" w14:textId="4CBC902A" w:rsidR="00FB74D0" w:rsidRDefault="00FB74D0" w:rsidP="002C6E4F">
      <w:pPr>
        <w:tabs>
          <w:tab w:val="left" w:pos="2268"/>
          <w:tab w:val="left" w:pos="4536"/>
          <w:tab w:val="left" w:pos="6804"/>
          <w:tab w:val="right" w:pos="9638"/>
        </w:tabs>
        <w:spacing w:before="120" w:line="240" w:lineRule="auto"/>
      </w:pPr>
    </w:p>
    <w:p w14:paraId="78F371F2" w14:textId="2FF4BF14" w:rsidR="00FB74D0" w:rsidRDefault="00FB74D0" w:rsidP="002C6E4F">
      <w:pPr>
        <w:tabs>
          <w:tab w:val="left" w:pos="2268"/>
          <w:tab w:val="left" w:pos="4536"/>
          <w:tab w:val="left" w:pos="6804"/>
          <w:tab w:val="right" w:pos="9638"/>
        </w:tabs>
        <w:spacing w:before="120" w:line="240" w:lineRule="auto"/>
      </w:pPr>
    </w:p>
    <w:p w14:paraId="5B534133" w14:textId="7A1233A3" w:rsidR="00FB74D0" w:rsidRDefault="00FB74D0" w:rsidP="002C6E4F">
      <w:pPr>
        <w:tabs>
          <w:tab w:val="left" w:pos="2268"/>
          <w:tab w:val="left" w:pos="4536"/>
          <w:tab w:val="left" w:pos="6804"/>
          <w:tab w:val="right" w:pos="9638"/>
        </w:tabs>
        <w:spacing w:before="120" w:line="240" w:lineRule="auto"/>
      </w:pPr>
    </w:p>
    <w:p w14:paraId="2753E163" w14:textId="6A784532" w:rsidR="00FB74D0" w:rsidRDefault="00FB74D0" w:rsidP="002C6E4F">
      <w:pPr>
        <w:tabs>
          <w:tab w:val="left" w:pos="2268"/>
          <w:tab w:val="left" w:pos="4536"/>
          <w:tab w:val="left" w:pos="6804"/>
          <w:tab w:val="right" w:pos="9638"/>
        </w:tabs>
        <w:spacing w:before="120" w:line="240" w:lineRule="auto"/>
      </w:pPr>
    </w:p>
    <w:p w14:paraId="2303725F" w14:textId="423D923C" w:rsidR="00FB74D0" w:rsidRDefault="00FB74D0" w:rsidP="002C6E4F">
      <w:pPr>
        <w:tabs>
          <w:tab w:val="left" w:pos="2268"/>
          <w:tab w:val="left" w:pos="4536"/>
          <w:tab w:val="left" w:pos="6804"/>
          <w:tab w:val="right" w:pos="9638"/>
        </w:tabs>
        <w:spacing w:before="120" w:line="240" w:lineRule="auto"/>
      </w:pPr>
    </w:p>
    <w:p w14:paraId="4F1FECA6" w14:textId="5A15F827" w:rsidR="00FB74D0" w:rsidRDefault="00FB74D0" w:rsidP="002C6E4F">
      <w:pPr>
        <w:tabs>
          <w:tab w:val="left" w:pos="2268"/>
          <w:tab w:val="left" w:pos="4536"/>
          <w:tab w:val="left" w:pos="6804"/>
          <w:tab w:val="right" w:pos="9638"/>
        </w:tabs>
        <w:spacing w:before="120" w:line="240" w:lineRule="auto"/>
      </w:pPr>
    </w:p>
    <w:p w14:paraId="17DDD7DF" w14:textId="774BCA8B" w:rsidR="00FB74D0" w:rsidRDefault="00FB74D0" w:rsidP="002C6E4F">
      <w:pPr>
        <w:tabs>
          <w:tab w:val="left" w:pos="2268"/>
          <w:tab w:val="left" w:pos="4536"/>
          <w:tab w:val="left" w:pos="6804"/>
          <w:tab w:val="right" w:pos="9638"/>
        </w:tabs>
        <w:spacing w:before="120" w:line="240" w:lineRule="auto"/>
      </w:pPr>
    </w:p>
    <w:p w14:paraId="31A63F04" w14:textId="76AABE12" w:rsidR="00FB74D0" w:rsidRDefault="00FB74D0" w:rsidP="002C6E4F">
      <w:pPr>
        <w:tabs>
          <w:tab w:val="left" w:pos="2268"/>
          <w:tab w:val="left" w:pos="4536"/>
          <w:tab w:val="left" w:pos="6804"/>
          <w:tab w:val="right" w:pos="9638"/>
        </w:tabs>
        <w:spacing w:before="120" w:line="240" w:lineRule="auto"/>
      </w:pPr>
    </w:p>
    <w:p w14:paraId="0F4AA6B0" w14:textId="19553731" w:rsidR="00FB74D0" w:rsidRDefault="00FB74D0" w:rsidP="002C6E4F">
      <w:pPr>
        <w:tabs>
          <w:tab w:val="left" w:pos="2268"/>
          <w:tab w:val="left" w:pos="4536"/>
          <w:tab w:val="left" w:pos="6804"/>
          <w:tab w:val="right" w:pos="9638"/>
        </w:tabs>
        <w:spacing w:before="120" w:line="240" w:lineRule="auto"/>
      </w:pPr>
    </w:p>
    <w:p w14:paraId="75331363" w14:textId="22AAF591" w:rsidR="00FB74D0" w:rsidRDefault="00FB74D0" w:rsidP="002C6E4F">
      <w:pPr>
        <w:tabs>
          <w:tab w:val="left" w:pos="2268"/>
          <w:tab w:val="left" w:pos="4536"/>
          <w:tab w:val="left" w:pos="6804"/>
          <w:tab w:val="right" w:pos="9638"/>
        </w:tabs>
        <w:spacing w:before="120" w:line="240" w:lineRule="auto"/>
      </w:pPr>
    </w:p>
    <w:p w14:paraId="139B8795" w14:textId="4F9DB39C" w:rsidR="00FB74D0" w:rsidRDefault="00FB74D0" w:rsidP="002C6E4F">
      <w:pPr>
        <w:tabs>
          <w:tab w:val="left" w:pos="2268"/>
          <w:tab w:val="left" w:pos="4536"/>
          <w:tab w:val="left" w:pos="6804"/>
          <w:tab w:val="right" w:pos="9638"/>
        </w:tabs>
        <w:spacing w:before="120" w:line="240" w:lineRule="auto"/>
      </w:pPr>
    </w:p>
    <w:p w14:paraId="70004568" w14:textId="431D06D3" w:rsidR="00FB74D0" w:rsidRDefault="00FB74D0" w:rsidP="002C6E4F">
      <w:pPr>
        <w:tabs>
          <w:tab w:val="left" w:pos="2268"/>
          <w:tab w:val="left" w:pos="4536"/>
          <w:tab w:val="left" w:pos="6804"/>
          <w:tab w:val="right" w:pos="9638"/>
        </w:tabs>
        <w:spacing w:before="120" w:line="240" w:lineRule="auto"/>
      </w:pPr>
    </w:p>
    <w:p w14:paraId="4B9B94CF" w14:textId="1417F1BD" w:rsidR="00FB74D0" w:rsidRDefault="00FB74D0" w:rsidP="002C6E4F">
      <w:pPr>
        <w:tabs>
          <w:tab w:val="left" w:pos="2268"/>
          <w:tab w:val="left" w:pos="4536"/>
          <w:tab w:val="left" w:pos="6804"/>
          <w:tab w:val="right" w:pos="9638"/>
        </w:tabs>
        <w:spacing w:before="120" w:line="240" w:lineRule="auto"/>
      </w:pPr>
    </w:p>
    <w:p w14:paraId="75A19D19" w14:textId="7135F33D" w:rsidR="00FB74D0" w:rsidRDefault="00FB74D0" w:rsidP="002C6E4F">
      <w:pPr>
        <w:tabs>
          <w:tab w:val="left" w:pos="2268"/>
          <w:tab w:val="left" w:pos="4536"/>
          <w:tab w:val="left" w:pos="6804"/>
          <w:tab w:val="right" w:pos="9638"/>
        </w:tabs>
        <w:spacing w:before="120" w:line="240" w:lineRule="auto"/>
      </w:pPr>
    </w:p>
    <w:p w14:paraId="3DC16272" w14:textId="163FB8B0" w:rsidR="00FB74D0" w:rsidRDefault="00FB74D0" w:rsidP="002C6E4F">
      <w:pPr>
        <w:tabs>
          <w:tab w:val="left" w:pos="2268"/>
          <w:tab w:val="left" w:pos="4536"/>
          <w:tab w:val="left" w:pos="6804"/>
          <w:tab w:val="right" w:pos="9638"/>
        </w:tabs>
        <w:spacing w:before="120" w:line="240" w:lineRule="auto"/>
      </w:pPr>
    </w:p>
    <w:p w14:paraId="259CFB4D" w14:textId="191B6EEF" w:rsidR="00FB74D0" w:rsidRDefault="00FB74D0" w:rsidP="002C6E4F">
      <w:pPr>
        <w:tabs>
          <w:tab w:val="left" w:pos="2268"/>
          <w:tab w:val="left" w:pos="4536"/>
          <w:tab w:val="left" w:pos="6804"/>
          <w:tab w:val="right" w:pos="9638"/>
        </w:tabs>
        <w:spacing w:before="120" w:line="240" w:lineRule="auto"/>
      </w:pPr>
    </w:p>
    <w:p w14:paraId="4C7B8FE1" w14:textId="38E9319E" w:rsidR="00FB74D0" w:rsidRDefault="00FB74D0" w:rsidP="002C6E4F">
      <w:pPr>
        <w:tabs>
          <w:tab w:val="left" w:pos="2268"/>
          <w:tab w:val="left" w:pos="4536"/>
          <w:tab w:val="left" w:pos="6804"/>
          <w:tab w:val="right" w:pos="9638"/>
        </w:tabs>
        <w:spacing w:before="120" w:line="240" w:lineRule="auto"/>
      </w:pPr>
    </w:p>
    <w:p w14:paraId="6521488D" w14:textId="4D44C66E" w:rsidR="00FB74D0" w:rsidRDefault="00FB74D0" w:rsidP="002C6E4F">
      <w:pPr>
        <w:tabs>
          <w:tab w:val="left" w:pos="2268"/>
          <w:tab w:val="left" w:pos="4536"/>
          <w:tab w:val="left" w:pos="6804"/>
          <w:tab w:val="right" w:pos="9638"/>
        </w:tabs>
        <w:spacing w:before="120" w:line="240" w:lineRule="auto"/>
      </w:pPr>
    </w:p>
    <w:p w14:paraId="627D40CD" w14:textId="5BCC748F" w:rsidR="00FB74D0" w:rsidRDefault="00FB74D0" w:rsidP="002C6E4F">
      <w:pPr>
        <w:tabs>
          <w:tab w:val="left" w:pos="2268"/>
          <w:tab w:val="left" w:pos="4536"/>
          <w:tab w:val="left" w:pos="6804"/>
          <w:tab w:val="right" w:pos="9638"/>
        </w:tabs>
        <w:spacing w:before="120" w:line="240" w:lineRule="auto"/>
      </w:pPr>
    </w:p>
    <w:p w14:paraId="35F81F79" w14:textId="5130336B" w:rsidR="00FB74D0" w:rsidRPr="00FB74D0" w:rsidRDefault="00FB74D0" w:rsidP="00FB74D0">
      <w:pPr>
        <w:tabs>
          <w:tab w:val="left" w:pos="2268"/>
          <w:tab w:val="left" w:pos="4536"/>
          <w:tab w:val="left" w:pos="6804"/>
          <w:tab w:val="right" w:pos="9638"/>
        </w:tabs>
        <w:spacing w:before="120" w:line="240" w:lineRule="auto"/>
        <w:jc w:val="right"/>
        <w:rPr>
          <w:color w:val="808080" w:themeColor="background1" w:themeShade="80"/>
          <w:sz w:val="16"/>
          <w:szCs w:val="16"/>
        </w:rPr>
      </w:pPr>
    </w:p>
    <w:p w14:paraId="2011BE1D"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space="720"/>
        </w:sectPr>
      </w:pPr>
    </w:p>
    <w:p w14:paraId="63B73347" w14:textId="77777777" w:rsidR="002C6E4F" w:rsidRPr="00023B93" w:rsidRDefault="002C6E4F" w:rsidP="00920A37">
      <w:pPr>
        <w:pStyle w:val="Caption"/>
      </w:pPr>
      <w:bookmarkStart w:id="63" w:name="_Ref54095648"/>
      <w:bookmarkStart w:id="64" w:name="_Toc54705817"/>
      <w:r w:rsidRPr="00023B93">
        <w:lastRenderedPageBreak/>
        <w:t xml:space="preserve">Table </w:t>
      </w:r>
      <w:fldSimple w:instr=" SEQ Table \* ARABIC ">
        <w:r w:rsidRPr="00920A37">
          <w:t>4</w:t>
        </w:r>
      </w:fldSimple>
      <w:bookmarkEnd w:id="63"/>
      <w:r w:rsidRPr="00023B93">
        <w:tab/>
        <w:t>PS21 opex forecast and efficient base year ($ million)</w:t>
      </w:r>
      <w:bookmarkEnd w:id="64"/>
    </w:p>
    <w:tbl>
      <w:tblPr>
        <w:tblW w:w="14742" w:type="dxa"/>
        <w:tblLook w:val="04A0" w:firstRow="1" w:lastRow="0" w:firstColumn="1" w:lastColumn="0" w:noHBand="0" w:noVBand="1"/>
      </w:tblPr>
      <w:tblGrid>
        <w:gridCol w:w="1701"/>
        <w:gridCol w:w="655"/>
        <w:gridCol w:w="3318"/>
        <w:gridCol w:w="1015"/>
        <w:gridCol w:w="977"/>
        <w:gridCol w:w="977"/>
        <w:gridCol w:w="977"/>
        <w:gridCol w:w="977"/>
        <w:gridCol w:w="977"/>
        <w:gridCol w:w="977"/>
        <w:gridCol w:w="1034"/>
        <w:gridCol w:w="1157"/>
      </w:tblGrid>
      <w:tr w:rsidR="002C6E4F" w14:paraId="7C892E8B" w14:textId="77777777" w:rsidTr="002C6E4F">
        <w:trPr>
          <w:trHeight w:val="230"/>
        </w:trPr>
        <w:tc>
          <w:tcPr>
            <w:tcW w:w="2356" w:type="dxa"/>
            <w:gridSpan w:val="2"/>
            <w:vMerge w:val="restart"/>
            <w:tcBorders>
              <w:top w:val="single" w:sz="4" w:space="0" w:color="auto"/>
              <w:left w:val="nil"/>
              <w:bottom w:val="single" w:sz="4" w:space="0" w:color="auto"/>
              <w:right w:val="nil"/>
            </w:tcBorders>
            <w:shd w:val="clear" w:color="auto" w:fill="D9E2EC"/>
            <w:vAlign w:val="center"/>
            <w:hideMark/>
          </w:tcPr>
          <w:p w14:paraId="06371558" w14:textId="77777777" w:rsidR="002C6E4F" w:rsidRDefault="002C6E4F">
            <w:pPr>
              <w:spacing w:line="240" w:lineRule="auto"/>
              <w:rPr>
                <w:rFonts w:cs="Arial"/>
                <w:i/>
                <w:color w:val="FFFFFF"/>
                <w:sz w:val="16"/>
                <w:szCs w:val="18"/>
              </w:rPr>
            </w:pPr>
            <w:r>
              <w:rPr>
                <w:rFonts w:cs="Arial"/>
                <w:i/>
                <w:color w:val="auto"/>
                <w:sz w:val="14"/>
                <w:szCs w:val="18"/>
              </w:rPr>
              <w:t xml:space="preserve">Numbers may not </w:t>
            </w:r>
            <w:r>
              <w:rPr>
                <w:rFonts w:cs="Arial"/>
                <w:i/>
                <w:color w:val="auto"/>
                <w:sz w:val="14"/>
                <w:szCs w:val="18"/>
              </w:rPr>
              <w:br/>
              <w:t>add due to rounding</w:t>
            </w:r>
          </w:p>
        </w:tc>
        <w:tc>
          <w:tcPr>
            <w:tcW w:w="3318" w:type="dxa"/>
            <w:tcBorders>
              <w:top w:val="single" w:sz="4" w:space="0" w:color="auto"/>
              <w:left w:val="nil"/>
              <w:bottom w:val="nil"/>
              <w:right w:val="nil"/>
            </w:tcBorders>
            <w:shd w:val="clear" w:color="auto" w:fill="D9E2EC"/>
            <w:noWrap/>
            <w:vAlign w:val="center"/>
            <w:hideMark/>
          </w:tcPr>
          <w:p w14:paraId="0A3A8FB0" w14:textId="77777777" w:rsidR="002C6E4F" w:rsidRDefault="002C6E4F">
            <w:pPr>
              <w:spacing w:line="240" w:lineRule="auto"/>
              <w:rPr>
                <w:rFonts w:cs="Arial"/>
                <w:color w:val="231F20"/>
                <w:sz w:val="16"/>
                <w:szCs w:val="18"/>
              </w:rPr>
            </w:pPr>
            <w:r>
              <w:rPr>
                <w:rFonts w:cs="Arial"/>
                <w:color w:val="231F20"/>
                <w:sz w:val="16"/>
                <w:szCs w:val="18"/>
              </w:rPr>
              <w:t> </w:t>
            </w:r>
          </w:p>
        </w:tc>
        <w:tc>
          <w:tcPr>
            <w:tcW w:w="1015" w:type="dxa"/>
            <w:tcBorders>
              <w:top w:val="single" w:sz="4" w:space="0" w:color="auto"/>
              <w:left w:val="nil"/>
              <w:bottom w:val="single" w:sz="4" w:space="0" w:color="auto"/>
              <w:right w:val="nil"/>
            </w:tcBorders>
            <w:shd w:val="clear" w:color="auto" w:fill="F0F6F6"/>
            <w:noWrap/>
            <w:vAlign w:val="center"/>
            <w:hideMark/>
          </w:tcPr>
          <w:p w14:paraId="03A707B1" w14:textId="77777777" w:rsidR="002C6E4F" w:rsidRDefault="002C6E4F">
            <w:pPr>
              <w:spacing w:line="240" w:lineRule="auto"/>
              <w:jc w:val="center"/>
              <w:rPr>
                <w:rFonts w:cs="Arial"/>
                <w:b/>
                <w:bCs/>
                <w:color w:val="auto"/>
                <w:sz w:val="16"/>
                <w:szCs w:val="18"/>
              </w:rPr>
            </w:pPr>
            <w:r>
              <w:rPr>
                <w:rFonts w:cs="Arial"/>
                <w:b/>
                <w:bCs/>
                <w:color w:val="auto"/>
                <w:sz w:val="16"/>
                <w:szCs w:val="18"/>
              </w:rPr>
              <w:t>Base</w:t>
            </w:r>
          </w:p>
        </w:tc>
        <w:tc>
          <w:tcPr>
            <w:tcW w:w="977" w:type="dxa"/>
            <w:tcBorders>
              <w:top w:val="single" w:sz="4" w:space="0" w:color="auto"/>
              <w:left w:val="nil"/>
              <w:bottom w:val="single" w:sz="4" w:space="0" w:color="auto"/>
              <w:right w:val="nil"/>
            </w:tcBorders>
            <w:shd w:val="clear" w:color="auto" w:fill="F0F6F6"/>
            <w:noWrap/>
            <w:vAlign w:val="center"/>
            <w:hideMark/>
          </w:tcPr>
          <w:p w14:paraId="39DEBFFB" w14:textId="77777777" w:rsidR="002C6E4F" w:rsidRDefault="002C6E4F">
            <w:pPr>
              <w:spacing w:line="240" w:lineRule="auto"/>
              <w:jc w:val="center"/>
              <w:rPr>
                <w:rFonts w:cs="Arial"/>
                <w:b/>
                <w:bCs/>
                <w:color w:val="auto"/>
                <w:sz w:val="16"/>
                <w:szCs w:val="18"/>
              </w:rPr>
            </w:pPr>
            <w:r>
              <w:rPr>
                <w:rFonts w:cs="Arial"/>
                <w:b/>
                <w:bCs/>
                <w:color w:val="auto"/>
                <w:sz w:val="16"/>
                <w:szCs w:val="18"/>
              </w:rPr>
              <w:t>Current</w:t>
            </w:r>
          </w:p>
        </w:tc>
        <w:tc>
          <w:tcPr>
            <w:tcW w:w="4885" w:type="dxa"/>
            <w:gridSpan w:val="5"/>
            <w:tcBorders>
              <w:top w:val="single" w:sz="4" w:space="0" w:color="auto"/>
              <w:left w:val="nil"/>
              <w:bottom w:val="single" w:sz="4" w:space="0" w:color="auto"/>
              <w:right w:val="nil"/>
            </w:tcBorders>
            <w:shd w:val="clear" w:color="auto" w:fill="D9E2EC"/>
            <w:noWrap/>
            <w:vAlign w:val="center"/>
            <w:hideMark/>
          </w:tcPr>
          <w:p w14:paraId="3177E03E" w14:textId="77777777" w:rsidR="002C6E4F" w:rsidRDefault="002C6E4F">
            <w:pPr>
              <w:spacing w:line="240" w:lineRule="auto"/>
              <w:jc w:val="center"/>
              <w:rPr>
                <w:rFonts w:cs="Arial"/>
                <w:b/>
                <w:bCs/>
                <w:color w:val="FFFFFF"/>
                <w:sz w:val="16"/>
                <w:szCs w:val="18"/>
              </w:rPr>
            </w:pPr>
            <w:r>
              <w:rPr>
                <w:rFonts w:cs="Arial"/>
                <w:b/>
                <w:bCs/>
                <w:color w:val="auto"/>
                <w:sz w:val="16"/>
                <w:szCs w:val="18"/>
              </w:rPr>
              <w:t>PS21 Regulatory Period</w:t>
            </w:r>
          </w:p>
        </w:tc>
        <w:tc>
          <w:tcPr>
            <w:tcW w:w="1034" w:type="dxa"/>
            <w:tcBorders>
              <w:top w:val="single" w:sz="4" w:space="0" w:color="auto"/>
              <w:left w:val="nil"/>
              <w:bottom w:val="single" w:sz="4" w:space="0" w:color="auto"/>
              <w:right w:val="nil"/>
            </w:tcBorders>
            <w:shd w:val="clear" w:color="auto" w:fill="EDF6F6"/>
            <w:vAlign w:val="center"/>
            <w:hideMark/>
          </w:tcPr>
          <w:p w14:paraId="5EE27F1E" w14:textId="77777777" w:rsidR="002C6E4F" w:rsidRDefault="002C6E4F">
            <w:pPr>
              <w:spacing w:line="240" w:lineRule="auto"/>
              <w:jc w:val="center"/>
              <w:rPr>
                <w:rFonts w:cs="Arial"/>
                <w:i/>
                <w:iCs/>
                <w:color w:val="auto"/>
                <w:sz w:val="16"/>
                <w:szCs w:val="18"/>
              </w:rPr>
            </w:pPr>
            <w:r>
              <w:rPr>
                <w:rFonts w:cs="Arial"/>
                <w:i/>
                <w:iCs/>
                <w:color w:val="auto"/>
                <w:sz w:val="16"/>
                <w:szCs w:val="18"/>
              </w:rPr>
              <w:t>PS Total</w:t>
            </w:r>
          </w:p>
        </w:tc>
        <w:tc>
          <w:tcPr>
            <w:tcW w:w="1157" w:type="dxa"/>
            <w:tcBorders>
              <w:top w:val="single" w:sz="4" w:space="0" w:color="auto"/>
              <w:left w:val="nil"/>
              <w:bottom w:val="single" w:sz="4" w:space="0" w:color="auto"/>
              <w:right w:val="nil"/>
            </w:tcBorders>
            <w:shd w:val="clear" w:color="auto" w:fill="EDF6F6"/>
            <w:vAlign w:val="center"/>
            <w:hideMark/>
          </w:tcPr>
          <w:p w14:paraId="32337E83" w14:textId="77777777" w:rsidR="002C6E4F" w:rsidRDefault="002C6E4F">
            <w:pPr>
              <w:spacing w:line="240" w:lineRule="auto"/>
              <w:jc w:val="center"/>
              <w:rPr>
                <w:rFonts w:cs="Arial"/>
                <w:i/>
                <w:iCs/>
                <w:color w:val="231F20"/>
                <w:sz w:val="16"/>
                <w:szCs w:val="18"/>
              </w:rPr>
            </w:pPr>
            <w:r>
              <w:rPr>
                <w:rFonts w:cs="Arial"/>
                <w:i/>
                <w:iCs/>
                <w:color w:val="231F20"/>
                <w:sz w:val="16"/>
                <w:szCs w:val="18"/>
              </w:rPr>
              <w:t xml:space="preserve">CAGR </w:t>
            </w:r>
            <w:r>
              <w:rPr>
                <w:rFonts w:cs="Arial"/>
                <w:i/>
                <w:iCs/>
                <w:color w:val="231F20"/>
                <w:sz w:val="16"/>
                <w:szCs w:val="18"/>
              </w:rPr>
              <w:br/>
              <w:t>2019-20 to 2025-26</w:t>
            </w:r>
          </w:p>
        </w:tc>
      </w:tr>
      <w:tr w:rsidR="002C6E4F" w14:paraId="46BDF3A8" w14:textId="77777777" w:rsidTr="002C6E4F">
        <w:trPr>
          <w:trHeight w:val="240"/>
        </w:trPr>
        <w:tc>
          <w:tcPr>
            <w:tcW w:w="0" w:type="auto"/>
            <w:gridSpan w:val="2"/>
            <w:vMerge/>
            <w:tcBorders>
              <w:top w:val="single" w:sz="4" w:space="0" w:color="auto"/>
              <w:left w:val="nil"/>
              <w:bottom w:val="single" w:sz="4" w:space="0" w:color="auto"/>
              <w:right w:val="nil"/>
            </w:tcBorders>
            <w:vAlign w:val="center"/>
            <w:hideMark/>
          </w:tcPr>
          <w:p w14:paraId="35CB8B39" w14:textId="77777777" w:rsidR="002C6E4F" w:rsidRDefault="002C6E4F">
            <w:pPr>
              <w:rPr>
                <w:rFonts w:cs="Arial"/>
                <w:i/>
                <w:color w:val="FFFFFF"/>
                <w:sz w:val="16"/>
                <w:szCs w:val="18"/>
              </w:rPr>
            </w:pPr>
          </w:p>
        </w:tc>
        <w:tc>
          <w:tcPr>
            <w:tcW w:w="3318" w:type="dxa"/>
            <w:tcBorders>
              <w:top w:val="nil"/>
              <w:left w:val="nil"/>
              <w:bottom w:val="single" w:sz="4" w:space="0" w:color="auto"/>
              <w:right w:val="nil"/>
            </w:tcBorders>
            <w:shd w:val="clear" w:color="auto" w:fill="D9E2EC"/>
            <w:vAlign w:val="center"/>
            <w:hideMark/>
          </w:tcPr>
          <w:p w14:paraId="5CA8E5F1" w14:textId="77777777" w:rsidR="002C6E4F" w:rsidRDefault="002C6E4F">
            <w:pPr>
              <w:spacing w:line="240" w:lineRule="auto"/>
              <w:rPr>
                <w:rFonts w:cs="Arial"/>
                <w:color w:val="231F20"/>
                <w:sz w:val="16"/>
                <w:szCs w:val="18"/>
              </w:rPr>
            </w:pPr>
            <w:r>
              <w:rPr>
                <w:rFonts w:cs="Arial"/>
                <w:color w:val="231F20"/>
                <w:sz w:val="16"/>
                <w:szCs w:val="18"/>
              </w:rPr>
              <w:t> </w:t>
            </w:r>
          </w:p>
        </w:tc>
        <w:tc>
          <w:tcPr>
            <w:tcW w:w="1015" w:type="dxa"/>
            <w:tcBorders>
              <w:top w:val="single" w:sz="4" w:space="0" w:color="auto"/>
              <w:left w:val="nil"/>
              <w:bottom w:val="single" w:sz="4" w:space="0" w:color="auto"/>
              <w:right w:val="nil"/>
            </w:tcBorders>
            <w:shd w:val="clear" w:color="auto" w:fill="F0F6F6"/>
            <w:vAlign w:val="center"/>
            <w:hideMark/>
          </w:tcPr>
          <w:p w14:paraId="568A3F64" w14:textId="77777777" w:rsidR="002C6E4F" w:rsidRDefault="002C6E4F">
            <w:pPr>
              <w:spacing w:line="240" w:lineRule="auto"/>
              <w:jc w:val="center"/>
              <w:rPr>
                <w:rFonts w:cs="Arial"/>
                <w:color w:val="auto"/>
                <w:sz w:val="16"/>
                <w:szCs w:val="18"/>
              </w:rPr>
            </w:pPr>
            <w:r>
              <w:rPr>
                <w:rFonts w:cs="Arial"/>
                <w:color w:val="auto"/>
                <w:sz w:val="16"/>
                <w:szCs w:val="18"/>
              </w:rPr>
              <w:t>2019-20</w:t>
            </w:r>
          </w:p>
        </w:tc>
        <w:tc>
          <w:tcPr>
            <w:tcW w:w="977" w:type="dxa"/>
            <w:tcBorders>
              <w:top w:val="single" w:sz="4" w:space="0" w:color="auto"/>
              <w:left w:val="nil"/>
              <w:bottom w:val="single" w:sz="4" w:space="0" w:color="auto"/>
              <w:right w:val="nil"/>
            </w:tcBorders>
            <w:shd w:val="clear" w:color="auto" w:fill="F0F6F6"/>
            <w:vAlign w:val="center"/>
            <w:hideMark/>
          </w:tcPr>
          <w:p w14:paraId="10AECE4D" w14:textId="77777777" w:rsidR="002C6E4F" w:rsidRDefault="002C6E4F">
            <w:pPr>
              <w:spacing w:line="240" w:lineRule="auto"/>
              <w:jc w:val="center"/>
              <w:rPr>
                <w:rFonts w:cs="Arial"/>
                <w:color w:val="auto"/>
                <w:sz w:val="16"/>
                <w:szCs w:val="18"/>
              </w:rPr>
            </w:pPr>
            <w:r>
              <w:rPr>
                <w:rFonts w:cs="Arial"/>
                <w:color w:val="auto"/>
                <w:sz w:val="16"/>
                <w:szCs w:val="18"/>
              </w:rPr>
              <w:t>2020-21</w:t>
            </w:r>
          </w:p>
        </w:tc>
        <w:tc>
          <w:tcPr>
            <w:tcW w:w="977" w:type="dxa"/>
            <w:tcBorders>
              <w:top w:val="single" w:sz="4" w:space="0" w:color="auto"/>
              <w:left w:val="nil"/>
              <w:bottom w:val="single" w:sz="4" w:space="0" w:color="auto"/>
              <w:right w:val="nil"/>
            </w:tcBorders>
            <w:shd w:val="clear" w:color="auto" w:fill="D9E2EC"/>
            <w:vAlign w:val="center"/>
            <w:hideMark/>
          </w:tcPr>
          <w:p w14:paraId="1D2D13D3" w14:textId="77777777" w:rsidR="002C6E4F" w:rsidRDefault="002C6E4F">
            <w:pPr>
              <w:spacing w:line="240" w:lineRule="auto"/>
              <w:jc w:val="center"/>
              <w:rPr>
                <w:rFonts w:cs="Arial"/>
                <w:color w:val="auto"/>
                <w:sz w:val="16"/>
                <w:szCs w:val="18"/>
              </w:rPr>
            </w:pPr>
            <w:r>
              <w:rPr>
                <w:rFonts w:cs="Arial"/>
                <w:color w:val="auto"/>
                <w:sz w:val="16"/>
                <w:szCs w:val="18"/>
              </w:rPr>
              <w:t>2021-22</w:t>
            </w:r>
          </w:p>
        </w:tc>
        <w:tc>
          <w:tcPr>
            <w:tcW w:w="977" w:type="dxa"/>
            <w:tcBorders>
              <w:top w:val="single" w:sz="4" w:space="0" w:color="auto"/>
              <w:left w:val="nil"/>
              <w:bottom w:val="single" w:sz="4" w:space="0" w:color="auto"/>
              <w:right w:val="nil"/>
            </w:tcBorders>
            <w:shd w:val="clear" w:color="auto" w:fill="D9E2EC"/>
            <w:vAlign w:val="center"/>
            <w:hideMark/>
          </w:tcPr>
          <w:p w14:paraId="655E53CD" w14:textId="77777777" w:rsidR="002C6E4F" w:rsidRDefault="002C6E4F">
            <w:pPr>
              <w:spacing w:line="240" w:lineRule="auto"/>
              <w:jc w:val="center"/>
              <w:rPr>
                <w:rFonts w:cs="Arial"/>
                <w:color w:val="auto"/>
                <w:sz w:val="16"/>
                <w:szCs w:val="18"/>
              </w:rPr>
            </w:pPr>
            <w:r>
              <w:rPr>
                <w:rFonts w:cs="Arial"/>
                <w:color w:val="auto"/>
                <w:sz w:val="16"/>
                <w:szCs w:val="18"/>
              </w:rPr>
              <w:t>2022-23</w:t>
            </w:r>
          </w:p>
        </w:tc>
        <w:tc>
          <w:tcPr>
            <w:tcW w:w="977" w:type="dxa"/>
            <w:tcBorders>
              <w:top w:val="single" w:sz="4" w:space="0" w:color="auto"/>
              <w:left w:val="nil"/>
              <w:bottom w:val="single" w:sz="4" w:space="0" w:color="auto"/>
              <w:right w:val="nil"/>
            </w:tcBorders>
            <w:shd w:val="clear" w:color="auto" w:fill="D9E2EC"/>
            <w:vAlign w:val="center"/>
            <w:hideMark/>
          </w:tcPr>
          <w:p w14:paraId="6EC1CA9E" w14:textId="77777777" w:rsidR="002C6E4F" w:rsidRDefault="002C6E4F">
            <w:pPr>
              <w:spacing w:line="240" w:lineRule="auto"/>
              <w:jc w:val="center"/>
              <w:rPr>
                <w:rFonts w:cs="Arial"/>
                <w:color w:val="auto"/>
                <w:sz w:val="16"/>
                <w:szCs w:val="18"/>
              </w:rPr>
            </w:pPr>
            <w:r>
              <w:rPr>
                <w:rFonts w:cs="Arial"/>
                <w:color w:val="auto"/>
                <w:sz w:val="16"/>
                <w:szCs w:val="18"/>
              </w:rPr>
              <w:t>2023-24</w:t>
            </w:r>
          </w:p>
        </w:tc>
        <w:tc>
          <w:tcPr>
            <w:tcW w:w="977" w:type="dxa"/>
            <w:tcBorders>
              <w:top w:val="single" w:sz="4" w:space="0" w:color="auto"/>
              <w:left w:val="nil"/>
              <w:bottom w:val="single" w:sz="4" w:space="0" w:color="auto"/>
              <w:right w:val="nil"/>
            </w:tcBorders>
            <w:shd w:val="clear" w:color="auto" w:fill="D9E2EC"/>
            <w:vAlign w:val="center"/>
            <w:hideMark/>
          </w:tcPr>
          <w:p w14:paraId="1B8705DD" w14:textId="77777777" w:rsidR="002C6E4F" w:rsidRDefault="002C6E4F">
            <w:pPr>
              <w:spacing w:line="240" w:lineRule="auto"/>
              <w:jc w:val="center"/>
              <w:rPr>
                <w:rFonts w:cs="Arial"/>
                <w:color w:val="auto"/>
                <w:sz w:val="16"/>
                <w:szCs w:val="18"/>
              </w:rPr>
            </w:pPr>
            <w:r>
              <w:rPr>
                <w:rFonts w:cs="Arial"/>
                <w:color w:val="auto"/>
                <w:sz w:val="16"/>
                <w:szCs w:val="18"/>
              </w:rPr>
              <w:t>2024-25</w:t>
            </w:r>
          </w:p>
        </w:tc>
        <w:tc>
          <w:tcPr>
            <w:tcW w:w="977" w:type="dxa"/>
            <w:tcBorders>
              <w:top w:val="single" w:sz="4" w:space="0" w:color="auto"/>
              <w:left w:val="nil"/>
              <w:bottom w:val="single" w:sz="4" w:space="0" w:color="auto"/>
              <w:right w:val="nil"/>
            </w:tcBorders>
            <w:shd w:val="clear" w:color="auto" w:fill="D9E2EC"/>
            <w:vAlign w:val="center"/>
            <w:hideMark/>
          </w:tcPr>
          <w:p w14:paraId="25F8A982" w14:textId="77777777" w:rsidR="002C6E4F" w:rsidRDefault="002C6E4F">
            <w:pPr>
              <w:spacing w:line="240" w:lineRule="auto"/>
              <w:jc w:val="center"/>
              <w:rPr>
                <w:rFonts w:cs="Arial"/>
                <w:color w:val="auto"/>
                <w:sz w:val="16"/>
                <w:szCs w:val="18"/>
              </w:rPr>
            </w:pPr>
            <w:r>
              <w:rPr>
                <w:rFonts w:cs="Arial"/>
                <w:color w:val="auto"/>
                <w:sz w:val="16"/>
                <w:szCs w:val="18"/>
              </w:rPr>
              <w:t>2025-26</w:t>
            </w:r>
          </w:p>
        </w:tc>
        <w:tc>
          <w:tcPr>
            <w:tcW w:w="1034" w:type="dxa"/>
            <w:tcBorders>
              <w:top w:val="single" w:sz="4" w:space="0" w:color="auto"/>
              <w:left w:val="nil"/>
              <w:bottom w:val="single" w:sz="4" w:space="0" w:color="auto"/>
              <w:right w:val="nil"/>
            </w:tcBorders>
            <w:vAlign w:val="center"/>
            <w:hideMark/>
          </w:tcPr>
          <w:p w14:paraId="4F8B98DF" w14:textId="77777777" w:rsidR="002C6E4F" w:rsidRDefault="002C6E4F">
            <w:pPr>
              <w:rPr>
                <w:rFonts w:cs="Arial"/>
                <w:color w:val="auto"/>
                <w:sz w:val="16"/>
                <w:szCs w:val="18"/>
              </w:rPr>
            </w:pPr>
          </w:p>
        </w:tc>
        <w:tc>
          <w:tcPr>
            <w:tcW w:w="1157" w:type="dxa"/>
            <w:tcBorders>
              <w:top w:val="single" w:sz="4" w:space="0" w:color="auto"/>
              <w:left w:val="nil"/>
              <w:bottom w:val="single" w:sz="4" w:space="0" w:color="auto"/>
              <w:right w:val="nil"/>
            </w:tcBorders>
            <w:vAlign w:val="center"/>
            <w:hideMark/>
          </w:tcPr>
          <w:p w14:paraId="39748924" w14:textId="77777777" w:rsidR="002C6E4F" w:rsidRDefault="002C6E4F">
            <w:pPr>
              <w:rPr>
                <w:color w:val="auto"/>
                <w:lang w:eastAsia="en-GB"/>
              </w:rPr>
            </w:pPr>
          </w:p>
        </w:tc>
      </w:tr>
      <w:tr w:rsidR="002C6E4F" w14:paraId="64D8E50B" w14:textId="77777777" w:rsidTr="002C6E4F">
        <w:trPr>
          <w:trHeight w:val="340"/>
        </w:trPr>
        <w:tc>
          <w:tcPr>
            <w:tcW w:w="2356" w:type="dxa"/>
            <w:gridSpan w:val="2"/>
            <w:tcBorders>
              <w:top w:val="single" w:sz="4" w:space="0" w:color="auto"/>
              <w:left w:val="nil"/>
              <w:bottom w:val="single" w:sz="4" w:space="0" w:color="auto"/>
              <w:right w:val="nil"/>
            </w:tcBorders>
            <w:shd w:val="clear" w:color="auto" w:fill="E9DBEB"/>
            <w:vAlign w:val="center"/>
            <w:hideMark/>
          </w:tcPr>
          <w:p w14:paraId="00395C1C" w14:textId="77777777" w:rsidR="002C6E4F" w:rsidRDefault="002C6E4F">
            <w:pPr>
              <w:spacing w:line="240" w:lineRule="auto"/>
              <w:rPr>
                <w:rFonts w:cs="Arial"/>
                <w:b/>
                <w:bCs/>
                <w:color w:val="231F20"/>
                <w:sz w:val="16"/>
                <w:szCs w:val="18"/>
              </w:rPr>
            </w:pPr>
            <w:r>
              <w:rPr>
                <w:rFonts w:cs="Arial"/>
                <w:b/>
                <w:bCs/>
                <w:color w:val="231F20"/>
                <w:sz w:val="16"/>
                <w:szCs w:val="18"/>
              </w:rPr>
              <w:t>Overall forecast</w:t>
            </w:r>
          </w:p>
        </w:tc>
        <w:tc>
          <w:tcPr>
            <w:tcW w:w="3318" w:type="dxa"/>
            <w:tcBorders>
              <w:top w:val="single" w:sz="4" w:space="0" w:color="auto"/>
              <w:left w:val="nil"/>
              <w:bottom w:val="single" w:sz="4" w:space="0" w:color="auto"/>
              <w:right w:val="nil"/>
            </w:tcBorders>
            <w:shd w:val="clear" w:color="auto" w:fill="FEF3F5"/>
            <w:noWrap/>
            <w:vAlign w:val="center"/>
            <w:hideMark/>
          </w:tcPr>
          <w:p w14:paraId="338F5D1D" w14:textId="77777777" w:rsidR="002C6E4F" w:rsidRDefault="002C6E4F">
            <w:pPr>
              <w:spacing w:line="240" w:lineRule="auto"/>
              <w:rPr>
                <w:rFonts w:cs="Arial"/>
                <w:b/>
                <w:bCs/>
                <w:color w:val="231F20"/>
                <w:sz w:val="16"/>
                <w:szCs w:val="18"/>
              </w:rPr>
            </w:pPr>
            <w:r>
              <w:rPr>
                <w:rFonts w:cs="Arial"/>
                <w:b/>
                <w:bCs/>
                <w:color w:val="231F20"/>
                <w:sz w:val="16"/>
                <w:szCs w:val="18"/>
              </w:rPr>
              <w:t>Total base year opex</w:t>
            </w:r>
          </w:p>
        </w:tc>
        <w:tc>
          <w:tcPr>
            <w:tcW w:w="1015" w:type="dxa"/>
            <w:tcBorders>
              <w:top w:val="single" w:sz="4" w:space="0" w:color="auto"/>
              <w:left w:val="nil"/>
              <w:bottom w:val="single" w:sz="4" w:space="0" w:color="auto"/>
              <w:right w:val="nil"/>
            </w:tcBorders>
            <w:shd w:val="clear" w:color="auto" w:fill="FEF3F5"/>
            <w:noWrap/>
            <w:vAlign w:val="center"/>
            <w:hideMark/>
          </w:tcPr>
          <w:p w14:paraId="1DF3EB32" w14:textId="77777777" w:rsidR="002C6E4F" w:rsidRDefault="002C6E4F">
            <w:pPr>
              <w:spacing w:line="240" w:lineRule="auto"/>
              <w:jc w:val="center"/>
              <w:rPr>
                <w:rFonts w:cs="Arial"/>
                <w:b/>
                <w:bCs/>
                <w:color w:val="231F20"/>
                <w:sz w:val="16"/>
                <w:szCs w:val="18"/>
              </w:rPr>
            </w:pPr>
            <w:r>
              <w:rPr>
                <w:rFonts w:ascii="Verdana" w:hAnsi="Verdana" w:cs="Arial"/>
                <w:b/>
                <w:bCs/>
                <w:color w:val="231F20"/>
                <w:sz w:val="16"/>
                <w:szCs w:val="18"/>
              </w:rPr>
              <w:t>$1,008.6</w:t>
            </w:r>
          </w:p>
        </w:tc>
        <w:tc>
          <w:tcPr>
            <w:tcW w:w="977" w:type="dxa"/>
            <w:tcBorders>
              <w:top w:val="single" w:sz="4" w:space="0" w:color="auto"/>
              <w:left w:val="nil"/>
              <w:bottom w:val="single" w:sz="4" w:space="0" w:color="auto"/>
              <w:right w:val="nil"/>
            </w:tcBorders>
            <w:shd w:val="clear" w:color="auto" w:fill="FEF3F5"/>
            <w:noWrap/>
            <w:vAlign w:val="center"/>
          </w:tcPr>
          <w:p w14:paraId="31928DDE" w14:textId="77777777" w:rsidR="002C6E4F" w:rsidRDefault="002C6E4F">
            <w:pPr>
              <w:spacing w:line="240" w:lineRule="auto"/>
              <w:jc w:val="center"/>
              <w:rPr>
                <w:rFonts w:cs="Arial"/>
                <w:b/>
                <w:bCs/>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tcPr>
          <w:p w14:paraId="5E595A09" w14:textId="77777777" w:rsidR="002C6E4F" w:rsidRDefault="002C6E4F">
            <w:pPr>
              <w:spacing w:line="240" w:lineRule="auto"/>
              <w:jc w:val="center"/>
              <w:rPr>
                <w:rFonts w:cs="Arial"/>
                <w:b/>
                <w:bCs/>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tcPr>
          <w:p w14:paraId="24DFE3B0" w14:textId="77777777" w:rsidR="002C6E4F" w:rsidRDefault="002C6E4F">
            <w:pPr>
              <w:spacing w:line="240" w:lineRule="auto"/>
              <w:jc w:val="center"/>
              <w:rPr>
                <w:rFonts w:cs="Arial"/>
                <w:b/>
                <w:bCs/>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tcPr>
          <w:p w14:paraId="3C2E974D" w14:textId="77777777" w:rsidR="002C6E4F" w:rsidRDefault="002C6E4F">
            <w:pPr>
              <w:spacing w:line="240" w:lineRule="auto"/>
              <w:jc w:val="center"/>
              <w:rPr>
                <w:rFonts w:cs="Arial"/>
                <w:b/>
                <w:bCs/>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tcPr>
          <w:p w14:paraId="626F3FEF" w14:textId="77777777" w:rsidR="002C6E4F" w:rsidRDefault="002C6E4F">
            <w:pPr>
              <w:spacing w:line="240" w:lineRule="auto"/>
              <w:jc w:val="center"/>
              <w:rPr>
                <w:rFonts w:cs="Arial"/>
                <w:b/>
                <w:bCs/>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tcPr>
          <w:p w14:paraId="60F4A14B" w14:textId="77777777" w:rsidR="002C6E4F" w:rsidRDefault="002C6E4F">
            <w:pPr>
              <w:spacing w:line="240" w:lineRule="auto"/>
              <w:jc w:val="center"/>
              <w:rPr>
                <w:rFonts w:cs="Arial"/>
                <w:b/>
                <w:bCs/>
                <w:color w:val="231F20"/>
                <w:sz w:val="16"/>
                <w:szCs w:val="18"/>
              </w:rPr>
            </w:pPr>
          </w:p>
        </w:tc>
        <w:tc>
          <w:tcPr>
            <w:tcW w:w="1034" w:type="dxa"/>
            <w:tcBorders>
              <w:top w:val="single" w:sz="4" w:space="0" w:color="auto"/>
              <w:left w:val="nil"/>
              <w:bottom w:val="single" w:sz="4" w:space="0" w:color="auto"/>
              <w:right w:val="nil"/>
            </w:tcBorders>
            <w:shd w:val="clear" w:color="auto" w:fill="FFFFFF"/>
            <w:noWrap/>
            <w:vAlign w:val="center"/>
          </w:tcPr>
          <w:p w14:paraId="23DCA28C"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6254A8B4" w14:textId="77777777" w:rsidR="002C6E4F" w:rsidRDefault="002C6E4F">
            <w:pPr>
              <w:spacing w:line="240" w:lineRule="auto"/>
              <w:jc w:val="center"/>
              <w:rPr>
                <w:rFonts w:cs="Arial"/>
                <w:i/>
                <w:iCs/>
                <w:color w:val="231F20"/>
                <w:sz w:val="16"/>
                <w:szCs w:val="16"/>
              </w:rPr>
            </w:pPr>
          </w:p>
        </w:tc>
      </w:tr>
      <w:tr w:rsidR="002C6E4F" w14:paraId="037123D5" w14:textId="77777777" w:rsidTr="002C6E4F">
        <w:trPr>
          <w:trHeight w:val="240"/>
        </w:trPr>
        <w:tc>
          <w:tcPr>
            <w:tcW w:w="2356" w:type="dxa"/>
            <w:gridSpan w:val="2"/>
            <w:tcBorders>
              <w:top w:val="single" w:sz="4" w:space="0" w:color="auto"/>
              <w:left w:val="nil"/>
              <w:bottom w:val="single" w:sz="4" w:space="0" w:color="auto"/>
              <w:right w:val="nil"/>
            </w:tcBorders>
            <w:shd w:val="clear" w:color="auto" w:fill="E9DBEB"/>
            <w:vAlign w:val="center"/>
            <w:hideMark/>
          </w:tcPr>
          <w:p w14:paraId="6FD7C729" w14:textId="77777777" w:rsidR="002C6E4F" w:rsidRDefault="002C6E4F">
            <w:pPr>
              <w:spacing w:line="240" w:lineRule="auto"/>
              <w:rPr>
                <w:rFonts w:cs="Arial"/>
                <w:bCs/>
                <w:iCs/>
                <w:color w:val="231F20"/>
                <w:sz w:val="16"/>
                <w:szCs w:val="18"/>
              </w:rPr>
            </w:pPr>
            <w:r>
              <w:rPr>
                <w:rFonts w:cs="Arial"/>
                <w:bCs/>
                <w:iCs/>
                <w:color w:val="231F20"/>
                <w:sz w:val="16"/>
                <w:szCs w:val="18"/>
              </w:rPr>
              <w:t>Post capitalisation</w:t>
            </w:r>
          </w:p>
        </w:tc>
        <w:tc>
          <w:tcPr>
            <w:tcW w:w="3318" w:type="dxa"/>
            <w:tcBorders>
              <w:top w:val="single" w:sz="4" w:space="0" w:color="auto"/>
              <w:left w:val="nil"/>
              <w:bottom w:val="single" w:sz="4" w:space="0" w:color="auto"/>
              <w:right w:val="nil"/>
            </w:tcBorders>
            <w:shd w:val="clear" w:color="auto" w:fill="FEF3F5"/>
            <w:noWrap/>
            <w:vAlign w:val="center"/>
            <w:hideMark/>
          </w:tcPr>
          <w:p w14:paraId="44006CE0" w14:textId="77777777" w:rsidR="002C6E4F" w:rsidRDefault="002C6E4F">
            <w:pPr>
              <w:spacing w:line="240" w:lineRule="auto"/>
              <w:rPr>
                <w:rFonts w:cs="Arial"/>
                <w:b/>
                <w:bCs/>
                <w:color w:val="231F20"/>
                <w:sz w:val="16"/>
                <w:szCs w:val="18"/>
              </w:rPr>
            </w:pPr>
            <w:r>
              <w:rPr>
                <w:rFonts w:cs="Arial"/>
                <w:b/>
                <w:bCs/>
                <w:color w:val="231F20"/>
                <w:sz w:val="16"/>
                <w:szCs w:val="18"/>
              </w:rPr>
              <w:t>Victorian Desalination Plant security payments (A)</w:t>
            </w:r>
          </w:p>
        </w:tc>
        <w:tc>
          <w:tcPr>
            <w:tcW w:w="1015" w:type="dxa"/>
            <w:tcBorders>
              <w:top w:val="single" w:sz="4" w:space="0" w:color="auto"/>
              <w:left w:val="nil"/>
              <w:bottom w:val="single" w:sz="4" w:space="0" w:color="auto"/>
              <w:right w:val="nil"/>
            </w:tcBorders>
            <w:shd w:val="clear" w:color="auto" w:fill="FEF3F5"/>
            <w:noWrap/>
            <w:vAlign w:val="center"/>
            <w:hideMark/>
          </w:tcPr>
          <w:p w14:paraId="5F5DA650"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$587.4</w:t>
            </w:r>
          </w:p>
        </w:tc>
        <w:tc>
          <w:tcPr>
            <w:tcW w:w="977" w:type="dxa"/>
            <w:tcBorders>
              <w:top w:val="single" w:sz="4" w:space="0" w:color="auto"/>
              <w:left w:val="nil"/>
              <w:bottom w:val="single" w:sz="4" w:space="0" w:color="auto"/>
              <w:right w:val="nil"/>
            </w:tcBorders>
            <w:shd w:val="clear" w:color="auto" w:fill="FEF3F5"/>
            <w:noWrap/>
            <w:vAlign w:val="center"/>
            <w:hideMark/>
          </w:tcPr>
          <w:p w14:paraId="26C23C35"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$544.5</w:t>
            </w:r>
          </w:p>
        </w:tc>
        <w:tc>
          <w:tcPr>
            <w:tcW w:w="977" w:type="dxa"/>
            <w:tcBorders>
              <w:top w:val="single" w:sz="4" w:space="0" w:color="auto"/>
              <w:left w:val="nil"/>
              <w:bottom w:val="single" w:sz="4" w:space="0" w:color="auto"/>
              <w:right w:val="nil"/>
            </w:tcBorders>
            <w:shd w:val="clear" w:color="auto" w:fill="FEF3F5"/>
            <w:noWrap/>
            <w:vAlign w:val="center"/>
            <w:hideMark/>
          </w:tcPr>
          <w:p w14:paraId="048C7B60"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$493.1</w:t>
            </w:r>
          </w:p>
        </w:tc>
        <w:tc>
          <w:tcPr>
            <w:tcW w:w="977" w:type="dxa"/>
            <w:tcBorders>
              <w:top w:val="single" w:sz="4" w:space="0" w:color="auto"/>
              <w:left w:val="nil"/>
              <w:bottom w:val="single" w:sz="4" w:space="0" w:color="auto"/>
              <w:right w:val="nil"/>
            </w:tcBorders>
            <w:shd w:val="clear" w:color="auto" w:fill="FEF3F5"/>
            <w:noWrap/>
            <w:vAlign w:val="center"/>
            <w:hideMark/>
          </w:tcPr>
          <w:p w14:paraId="1C65B53E"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$485.2</w:t>
            </w:r>
          </w:p>
        </w:tc>
        <w:tc>
          <w:tcPr>
            <w:tcW w:w="977" w:type="dxa"/>
            <w:tcBorders>
              <w:top w:val="single" w:sz="4" w:space="0" w:color="auto"/>
              <w:left w:val="nil"/>
              <w:bottom w:val="single" w:sz="4" w:space="0" w:color="auto"/>
              <w:right w:val="nil"/>
            </w:tcBorders>
            <w:shd w:val="clear" w:color="auto" w:fill="FEF3F5"/>
            <w:noWrap/>
            <w:vAlign w:val="center"/>
            <w:hideMark/>
          </w:tcPr>
          <w:p w14:paraId="04E6DB2D"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$473.0</w:t>
            </w:r>
          </w:p>
        </w:tc>
        <w:tc>
          <w:tcPr>
            <w:tcW w:w="977" w:type="dxa"/>
            <w:tcBorders>
              <w:top w:val="single" w:sz="4" w:space="0" w:color="auto"/>
              <w:left w:val="nil"/>
              <w:bottom w:val="single" w:sz="4" w:space="0" w:color="auto"/>
              <w:right w:val="nil"/>
            </w:tcBorders>
            <w:shd w:val="clear" w:color="auto" w:fill="FEF3F5"/>
            <w:noWrap/>
            <w:vAlign w:val="center"/>
            <w:hideMark/>
          </w:tcPr>
          <w:p w14:paraId="2773040C"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$457.0</w:t>
            </w:r>
          </w:p>
        </w:tc>
        <w:tc>
          <w:tcPr>
            <w:tcW w:w="977" w:type="dxa"/>
            <w:tcBorders>
              <w:top w:val="single" w:sz="4" w:space="0" w:color="auto"/>
              <w:left w:val="nil"/>
              <w:bottom w:val="single" w:sz="4" w:space="0" w:color="auto"/>
              <w:right w:val="nil"/>
            </w:tcBorders>
            <w:shd w:val="clear" w:color="auto" w:fill="FEF3F5"/>
            <w:noWrap/>
            <w:vAlign w:val="center"/>
            <w:hideMark/>
          </w:tcPr>
          <w:p w14:paraId="026F0AC4"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$443.9</w:t>
            </w:r>
          </w:p>
        </w:tc>
        <w:tc>
          <w:tcPr>
            <w:tcW w:w="1034" w:type="dxa"/>
            <w:tcBorders>
              <w:top w:val="single" w:sz="4" w:space="0" w:color="auto"/>
              <w:left w:val="nil"/>
              <w:bottom w:val="single" w:sz="4" w:space="0" w:color="auto"/>
              <w:right w:val="nil"/>
            </w:tcBorders>
            <w:shd w:val="clear" w:color="auto" w:fill="FFFFFF"/>
            <w:noWrap/>
            <w:vAlign w:val="center"/>
            <w:hideMark/>
          </w:tcPr>
          <w:p w14:paraId="78FCC2D6" w14:textId="77777777" w:rsidR="002C6E4F" w:rsidRDefault="002C6E4F">
            <w:pPr>
              <w:spacing w:line="240" w:lineRule="auto"/>
              <w:jc w:val="center"/>
              <w:rPr>
                <w:rFonts w:asciiTheme="majorHAnsi" w:hAnsiTheme="majorHAnsi" w:cs="Arial"/>
                <w:i/>
                <w:iCs/>
                <w:color w:val="808080" w:themeColor="background1" w:themeShade="80"/>
                <w:sz w:val="16"/>
                <w:szCs w:val="16"/>
              </w:rPr>
            </w:pPr>
            <w:r>
              <w:rPr>
                <w:rFonts w:ascii="Verdana" w:hAnsi="Verdana" w:cs="Arial"/>
                <w:i/>
                <w:iCs/>
                <w:color w:val="808080" w:themeColor="background1" w:themeShade="80"/>
                <w:sz w:val="16"/>
                <w:szCs w:val="18"/>
              </w:rPr>
              <w:t>$2,352.2</w:t>
            </w:r>
          </w:p>
        </w:tc>
        <w:tc>
          <w:tcPr>
            <w:tcW w:w="1157" w:type="dxa"/>
            <w:tcBorders>
              <w:top w:val="single" w:sz="4" w:space="0" w:color="auto"/>
              <w:left w:val="nil"/>
              <w:bottom w:val="single" w:sz="4" w:space="0" w:color="auto"/>
              <w:right w:val="nil"/>
            </w:tcBorders>
            <w:shd w:val="clear" w:color="auto" w:fill="FFFFFF"/>
            <w:vAlign w:val="center"/>
            <w:hideMark/>
          </w:tcPr>
          <w:p w14:paraId="13CB9072" w14:textId="77777777" w:rsidR="002C6E4F" w:rsidRDefault="002C6E4F">
            <w:pPr>
              <w:spacing w:line="240" w:lineRule="auto"/>
              <w:jc w:val="center"/>
              <w:rPr>
                <w:rFonts w:asciiTheme="majorHAnsi" w:hAnsiTheme="majorHAnsi" w:cs="Arial"/>
                <w:i/>
                <w:iCs/>
                <w:color w:val="808080" w:themeColor="background1" w:themeShade="80"/>
                <w:sz w:val="16"/>
                <w:szCs w:val="16"/>
              </w:rPr>
            </w:pPr>
            <w:r>
              <w:rPr>
                <w:rFonts w:asciiTheme="majorHAnsi" w:hAnsiTheme="majorHAnsi" w:cs="Arial"/>
                <w:i/>
                <w:iCs/>
                <w:color w:val="808080" w:themeColor="background1" w:themeShade="80"/>
                <w:sz w:val="16"/>
                <w:szCs w:val="16"/>
              </w:rPr>
              <w:t>(4.6%)</w:t>
            </w:r>
          </w:p>
        </w:tc>
      </w:tr>
      <w:tr w:rsidR="002C6E4F" w14:paraId="19030D9D" w14:textId="77777777" w:rsidTr="002C6E4F">
        <w:trPr>
          <w:trHeight w:val="240"/>
        </w:trPr>
        <w:tc>
          <w:tcPr>
            <w:tcW w:w="1701" w:type="dxa"/>
            <w:tcBorders>
              <w:top w:val="single" w:sz="4" w:space="0" w:color="auto"/>
              <w:left w:val="nil"/>
              <w:bottom w:val="nil"/>
              <w:right w:val="nil"/>
            </w:tcBorders>
            <w:shd w:val="clear" w:color="auto" w:fill="D9E2EC"/>
            <w:vAlign w:val="center"/>
          </w:tcPr>
          <w:p w14:paraId="2678619F" w14:textId="77777777" w:rsidR="002C6E4F" w:rsidRDefault="002C6E4F">
            <w:pPr>
              <w:spacing w:line="240" w:lineRule="auto"/>
              <w:rPr>
                <w:rFonts w:cs="Arial"/>
                <w:b/>
                <w:bCs/>
                <w:color w:val="231F20"/>
                <w:sz w:val="16"/>
                <w:szCs w:val="18"/>
              </w:rPr>
            </w:pPr>
          </w:p>
        </w:tc>
        <w:tc>
          <w:tcPr>
            <w:tcW w:w="655" w:type="dxa"/>
            <w:shd w:val="clear" w:color="auto" w:fill="D9E2EC"/>
            <w:vAlign w:val="center"/>
          </w:tcPr>
          <w:p w14:paraId="7345CFEC"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584695A8" w14:textId="77777777" w:rsidR="002C6E4F" w:rsidRDefault="002C6E4F">
            <w:pPr>
              <w:spacing w:line="240" w:lineRule="auto"/>
              <w:ind w:left="113"/>
              <w:rPr>
                <w:rFonts w:cs="Arial"/>
                <w:i/>
                <w:iCs/>
                <w:color w:val="231F20"/>
                <w:sz w:val="16"/>
                <w:szCs w:val="18"/>
              </w:rPr>
            </w:pPr>
            <w:r>
              <w:rPr>
                <w:rFonts w:cs="Arial"/>
                <w:i/>
                <w:iCs/>
                <w:color w:val="231F20"/>
                <w:sz w:val="16"/>
                <w:szCs w:val="18"/>
              </w:rPr>
              <w:t>Water and sewerage</w:t>
            </w:r>
          </w:p>
        </w:tc>
        <w:tc>
          <w:tcPr>
            <w:tcW w:w="1015" w:type="dxa"/>
            <w:tcBorders>
              <w:top w:val="single" w:sz="4" w:space="0" w:color="auto"/>
              <w:left w:val="nil"/>
              <w:bottom w:val="single" w:sz="4" w:space="0" w:color="auto"/>
              <w:right w:val="nil"/>
            </w:tcBorders>
            <w:shd w:val="clear" w:color="auto" w:fill="FFFFFF"/>
            <w:noWrap/>
            <w:vAlign w:val="center"/>
          </w:tcPr>
          <w:p w14:paraId="26E830DD"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34A7582A" w14:textId="77777777" w:rsidR="002C6E4F" w:rsidRDefault="002C6E4F">
            <w:pPr>
              <w:spacing w:line="240" w:lineRule="auto"/>
              <w:jc w:val="right"/>
              <w:rPr>
                <w:rFonts w:asciiTheme="majorHAnsi" w:hAnsiTheme="majorHAnsi" w:cs="Arial"/>
                <w:color w:val="80808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12EE20D9"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546ED349"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3AAC8909"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0811FF3B"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35792F8F" w14:textId="77777777" w:rsidR="002C6E4F" w:rsidRDefault="002C6E4F">
            <w:pPr>
              <w:spacing w:line="240" w:lineRule="auto"/>
              <w:jc w:val="right"/>
              <w:rPr>
                <w:rFonts w:asciiTheme="majorHAnsi" w:hAnsiTheme="majorHAnsi" w:cs="Arial"/>
                <w:color w:val="231F20"/>
                <w:sz w:val="16"/>
                <w:szCs w:val="16"/>
              </w:rPr>
            </w:pPr>
          </w:p>
        </w:tc>
        <w:tc>
          <w:tcPr>
            <w:tcW w:w="1034" w:type="dxa"/>
            <w:tcBorders>
              <w:top w:val="single" w:sz="4" w:space="0" w:color="auto"/>
              <w:left w:val="nil"/>
              <w:bottom w:val="single" w:sz="4" w:space="0" w:color="auto"/>
              <w:right w:val="nil"/>
            </w:tcBorders>
            <w:shd w:val="clear" w:color="auto" w:fill="FFFFFF"/>
            <w:noWrap/>
            <w:vAlign w:val="center"/>
          </w:tcPr>
          <w:p w14:paraId="0522527A" w14:textId="77777777" w:rsidR="002C6E4F" w:rsidRDefault="002C6E4F">
            <w:pPr>
              <w:spacing w:line="240" w:lineRule="auto"/>
              <w:jc w:val="center"/>
              <w:rPr>
                <w:rFonts w:asciiTheme="majorHAnsi" w:hAnsiTheme="majorHAnsi"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10C2B76A" w14:textId="77777777" w:rsidR="002C6E4F" w:rsidRDefault="002C6E4F">
            <w:pPr>
              <w:spacing w:line="240" w:lineRule="auto"/>
              <w:jc w:val="center"/>
              <w:rPr>
                <w:rFonts w:asciiTheme="majorHAnsi" w:hAnsiTheme="majorHAnsi" w:cs="Arial"/>
                <w:i/>
                <w:iCs/>
                <w:color w:val="auto"/>
                <w:sz w:val="16"/>
                <w:szCs w:val="16"/>
              </w:rPr>
            </w:pPr>
          </w:p>
        </w:tc>
      </w:tr>
      <w:tr w:rsidR="002C6E4F" w14:paraId="3EC76272" w14:textId="77777777" w:rsidTr="002C6E4F">
        <w:trPr>
          <w:trHeight w:val="240"/>
        </w:trPr>
        <w:tc>
          <w:tcPr>
            <w:tcW w:w="1701" w:type="dxa"/>
            <w:shd w:val="clear" w:color="auto" w:fill="D9E2EC"/>
            <w:vAlign w:val="center"/>
            <w:hideMark/>
          </w:tcPr>
          <w:p w14:paraId="252E0B0A" w14:textId="77777777" w:rsidR="002C6E4F" w:rsidRDefault="002C6E4F">
            <w:pPr>
              <w:spacing w:line="240" w:lineRule="auto"/>
              <w:rPr>
                <w:rFonts w:cs="Arial"/>
                <w:b/>
                <w:bCs/>
                <w:color w:val="231F20"/>
                <w:sz w:val="16"/>
                <w:szCs w:val="18"/>
              </w:rPr>
            </w:pPr>
            <w:r>
              <w:rPr>
                <w:rFonts w:cs="Arial"/>
                <w:b/>
                <w:bCs/>
                <w:color w:val="231F20"/>
                <w:sz w:val="16"/>
                <w:szCs w:val="18"/>
              </w:rPr>
              <w:t>Uncontrollable opex</w:t>
            </w:r>
          </w:p>
        </w:tc>
        <w:tc>
          <w:tcPr>
            <w:tcW w:w="655" w:type="dxa"/>
            <w:shd w:val="clear" w:color="auto" w:fill="D9E2EC"/>
            <w:vAlign w:val="center"/>
          </w:tcPr>
          <w:p w14:paraId="726A51A7"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73CB5765" w14:textId="77777777" w:rsidR="002C6E4F" w:rsidRDefault="002C6E4F">
            <w:pPr>
              <w:spacing w:line="240" w:lineRule="auto"/>
              <w:ind w:left="227"/>
              <w:rPr>
                <w:rFonts w:cs="Arial"/>
                <w:color w:val="231F20"/>
                <w:sz w:val="16"/>
                <w:szCs w:val="18"/>
              </w:rPr>
            </w:pPr>
            <w:r>
              <w:rPr>
                <w:rFonts w:cs="Arial"/>
                <w:color w:val="231F20"/>
                <w:sz w:val="16"/>
                <w:szCs w:val="18"/>
              </w:rPr>
              <w:t>Land tax, licence fees</w:t>
            </w:r>
          </w:p>
        </w:tc>
        <w:tc>
          <w:tcPr>
            <w:tcW w:w="1015" w:type="dxa"/>
            <w:tcBorders>
              <w:top w:val="single" w:sz="4" w:space="0" w:color="auto"/>
              <w:left w:val="nil"/>
              <w:bottom w:val="single" w:sz="4" w:space="0" w:color="auto"/>
              <w:right w:val="nil"/>
            </w:tcBorders>
            <w:shd w:val="clear" w:color="auto" w:fill="FFFFFF"/>
            <w:noWrap/>
            <w:vAlign w:val="center"/>
            <w:hideMark/>
          </w:tcPr>
          <w:p w14:paraId="5AE4B4E7"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$24.9</w:t>
            </w:r>
          </w:p>
        </w:tc>
        <w:tc>
          <w:tcPr>
            <w:tcW w:w="977" w:type="dxa"/>
            <w:tcBorders>
              <w:top w:val="single" w:sz="4" w:space="0" w:color="auto"/>
              <w:left w:val="nil"/>
              <w:bottom w:val="single" w:sz="4" w:space="0" w:color="auto"/>
              <w:right w:val="nil"/>
            </w:tcBorders>
            <w:shd w:val="clear" w:color="auto" w:fill="FFFFFF"/>
            <w:noWrap/>
            <w:vAlign w:val="center"/>
            <w:hideMark/>
          </w:tcPr>
          <w:p w14:paraId="12FCDB76"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$22.6</w:t>
            </w:r>
          </w:p>
        </w:tc>
        <w:tc>
          <w:tcPr>
            <w:tcW w:w="977" w:type="dxa"/>
            <w:tcBorders>
              <w:top w:val="single" w:sz="4" w:space="0" w:color="auto"/>
              <w:left w:val="nil"/>
              <w:bottom w:val="single" w:sz="4" w:space="0" w:color="auto"/>
              <w:right w:val="nil"/>
            </w:tcBorders>
            <w:shd w:val="clear" w:color="auto" w:fill="FFFFFF"/>
            <w:noWrap/>
            <w:vAlign w:val="center"/>
            <w:hideMark/>
          </w:tcPr>
          <w:p w14:paraId="097BF3AB"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$21.9</w:t>
            </w:r>
          </w:p>
        </w:tc>
        <w:tc>
          <w:tcPr>
            <w:tcW w:w="977" w:type="dxa"/>
            <w:tcBorders>
              <w:top w:val="single" w:sz="4" w:space="0" w:color="auto"/>
              <w:left w:val="nil"/>
              <w:bottom w:val="single" w:sz="4" w:space="0" w:color="auto"/>
              <w:right w:val="nil"/>
            </w:tcBorders>
            <w:shd w:val="clear" w:color="auto" w:fill="FFFFFF"/>
            <w:noWrap/>
            <w:vAlign w:val="center"/>
            <w:hideMark/>
          </w:tcPr>
          <w:p w14:paraId="733FAAA1"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$21.9</w:t>
            </w:r>
          </w:p>
        </w:tc>
        <w:tc>
          <w:tcPr>
            <w:tcW w:w="977" w:type="dxa"/>
            <w:tcBorders>
              <w:top w:val="single" w:sz="4" w:space="0" w:color="auto"/>
              <w:left w:val="nil"/>
              <w:bottom w:val="single" w:sz="4" w:space="0" w:color="auto"/>
              <w:right w:val="nil"/>
            </w:tcBorders>
            <w:shd w:val="clear" w:color="auto" w:fill="FFFFFF"/>
            <w:noWrap/>
            <w:vAlign w:val="center"/>
            <w:hideMark/>
          </w:tcPr>
          <w:p w14:paraId="6C81D593"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$21.9</w:t>
            </w:r>
          </w:p>
        </w:tc>
        <w:tc>
          <w:tcPr>
            <w:tcW w:w="977" w:type="dxa"/>
            <w:tcBorders>
              <w:top w:val="single" w:sz="4" w:space="0" w:color="auto"/>
              <w:left w:val="nil"/>
              <w:bottom w:val="single" w:sz="4" w:space="0" w:color="auto"/>
              <w:right w:val="nil"/>
            </w:tcBorders>
            <w:shd w:val="clear" w:color="auto" w:fill="FFFFFF"/>
            <w:noWrap/>
            <w:vAlign w:val="center"/>
            <w:hideMark/>
          </w:tcPr>
          <w:p w14:paraId="4BEB689B"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$21.9</w:t>
            </w:r>
          </w:p>
        </w:tc>
        <w:tc>
          <w:tcPr>
            <w:tcW w:w="977" w:type="dxa"/>
            <w:tcBorders>
              <w:top w:val="single" w:sz="4" w:space="0" w:color="auto"/>
              <w:left w:val="nil"/>
              <w:bottom w:val="single" w:sz="4" w:space="0" w:color="auto"/>
              <w:right w:val="nil"/>
            </w:tcBorders>
            <w:shd w:val="clear" w:color="auto" w:fill="FFFFFF"/>
            <w:noWrap/>
            <w:vAlign w:val="center"/>
            <w:hideMark/>
          </w:tcPr>
          <w:p w14:paraId="2118D40F"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$21.9</w:t>
            </w:r>
          </w:p>
        </w:tc>
        <w:tc>
          <w:tcPr>
            <w:tcW w:w="1034" w:type="dxa"/>
            <w:tcBorders>
              <w:top w:val="single" w:sz="4" w:space="0" w:color="auto"/>
              <w:left w:val="nil"/>
              <w:bottom w:val="single" w:sz="4" w:space="0" w:color="auto"/>
              <w:right w:val="nil"/>
            </w:tcBorders>
            <w:shd w:val="clear" w:color="auto" w:fill="FFFFFF"/>
            <w:noWrap/>
            <w:vAlign w:val="center"/>
          </w:tcPr>
          <w:p w14:paraId="508BFD71" w14:textId="77777777" w:rsidR="002C6E4F" w:rsidRDefault="002C6E4F">
            <w:pPr>
              <w:spacing w:line="240" w:lineRule="auto"/>
              <w:jc w:val="center"/>
              <w:rPr>
                <w:rFonts w:asciiTheme="majorHAnsi" w:hAnsiTheme="majorHAnsi"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2586C885" w14:textId="77777777" w:rsidR="002C6E4F" w:rsidRDefault="002C6E4F">
            <w:pPr>
              <w:spacing w:line="240" w:lineRule="auto"/>
              <w:jc w:val="center"/>
              <w:rPr>
                <w:rFonts w:asciiTheme="majorHAnsi" w:hAnsiTheme="majorHAnsi" w:cs="Arial"/>
                <w:i/>
                <w:iCs/>
                <w:color w:val="auto"/>
                <w:sz w:val="16"/>
                <w:szCs w:val="16"/>
              </w:rPr>
            </w:pPr>
          </w:p>
        </w:tc>
      </w:tr>
      <w:tr w:rsidR="002C6E4F" w14:paraId="41965376" w14:textId="77777777" w:rsidTr="002C6E4F">
        <w:trPr>
          <w:trHeight w:val="240"/>
        </w:trPr>
        <w:tc>
          <w:tcPr>
            <w:tcW w:w="1701" w:type="dxa"/>
            <w:shd w:val="clear" w:color="auto" w:fill="D9E2EC"/>
            <w:vAlign w:val="center"/>
            <w:hideMark/>
          </w:tcPr>
          <w:p w14:paraId="021877E0" w14:textId="77777777" w:rsidR="002C6E4F" w:rsidRDefault="002C6E4F">
            <w:pPr>
              <w:rPr>
                <w:rFonts w:asciiTheme="majorHAnsi" w:hAnsiTheme="majorHAnsi" w:cs="Arial"/>
                <w:i/>
                <w:iCs/>
                <w:color w:val="auto"/>
                <w:sz w:val="16"/>
                <w:szCs w:val="16"/>
              </w:rPr>
            </w:pPr>
          </w:p>
        </w:tc>
        <w:tc>
          <w:tcPr>
            <w:tcW w:w="655" w:type="dxa"/>
            <w:shd w:val="clear" w:color="auto" w:fill="D9E2EC"/>
            <w:vAlign w:val="center"/>
          </w:tcPr>
          <w:p w14:paraId="7FBB7249"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551C5747" w14:textId="77777777" w:rsidR="002C6E4F" w:rsidRDefault="002C6E4F">
            <w:pPr>
              <w:spacing w:line="240" w:lineRule="auto"/>
              <w:ind w:left="113"/>
              <w:rPr>
                <w:rFonts w:cs="Arial"/>
                <w:i/>
                <w:iCs/>
                <w:color w:val="231F20"/>
                <w:sz w:val="16"/>
                <w:szCs w:val="18"/>
              </w:rPr>
            </w:pPr>
            <w:r>
              <w:rPr>
                <w:rFonts w:cs="Arial"/>
                <w:i/>
                <w:iCs/>
                <w:color w:val="231F20"/>
                <w:sz w:val="16"/>
                <w:szCs w:val="18"/>
              </w:rPr>
              <w:t>Waterways and drainage</w:t>
            </w:r>
          </w:p>
        </w:tc>
        <w:tc>
          <w:tcPr>
            <w:tcW w:w="1015" w:type="dxa"/>
            <w:tcBorders>
              <w:top w:val="single" w:sz="4" w:space="0" w:color="auto"/>
              <w:left w:val="nil"/>
              <w:bottom w:val="single" w:sz="4" w:space="0" w:color="auto"/>
              <w:right w:val="nil"/>
            </w:tcBorders>
            <w:shd w:val="clear" w:color="auto" w:fill="FFFFFF"/>
            <w:noWrap/>
            <w:vAlign w:val="center"/>
          </w:tcPr>
          <w:p w14:paraId="3B4D19D5"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17E4CE75"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3FD11C52"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54384A02"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0E7C0EDD"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4852E97C" w14:textId="77777777" w:rsidR="002C6E4F" w:rsidRDefault="002C6E4F">
            <w:pPr>
              <w:spacing w:line="240" w:lineRule="auto"/>
              <w:jc w:val="right"/>
              <w:rPr>
                <w:rFonts w:asciiTheme="majorHAnsi" w:hAnsiTheme="majorHAnsi" w:cs="Arial"/>
                <w:color w:val="231F20"/>
                <w:sz w:val="16"/>
                <w:szCs w:val="16"/>
              </w:rPr>
            </w:pPr>
          </w:p>
        </w:tc>
        <w:tc>
          <w:tcPr>
            <w:tcW w:w="977" w:type="dxa"/>
            <w:tcBorders>
              <w:top w:val="single" w:sz="4" w:space="0" w:color="auto"/>
              <w:left w:val="nil"/>
              <w:bottom w:val="single" w:sz="4" w:space="0" w:color="auto"/>
              <w:right w:val="nil"/>
            </w:tcBorders>
            <w:shd w:val="clear" w:color="auto" w:fill="FFFFFF"/>
            <w:noWrap/>
            <w:vAlign w:val="center"/>
          </w:tcPr>
          <w:p w14:paraId="2FD4128A" w14:textId="77777777" w:rsidR="002C6E4F" w:rsidRDefault="002C6E4F">
            <w:pPr>
              <w:spacing w:line="240" w:lineRule="auto"/>
              <w:jc w:val="right"/>
              <w:rPr>
                <w:rFonts w:asciiTheme="majorHAnsi" w:hAnsiTheme="majorHAnsi" w:cs="Arial"/>
                <w:color w:val="231F20"/>
                <w:sz w:val="16"/>
                <w:szCs w:val="16"/>
              </w:rPr>
            </w:pPr>
          </w:p>
        </w:tc>
        <w:tc>
          <w:tcPr>
            <w:tcW w:w="1034" w:type="dxa"/>
            <w:tcBorders>
              <w:top w:val="single" w:sz="4" w:space="0" w:color="auto"/>
              <w:left w:val="nil"/>
              <w:bottom w:val="single" w:sz="4" w:space="0" w:color="auto"/>
              <w:right w:val="nil"/>
            </w:tcBorders>
            <w:shd w:val="clear" w:color="auto" w:fill="FFFFFF"/>
            <w:noWrap/>
            <w:vAlign w:val="center"/>
          </w:tcPr>
          <w:p w14:paraId="75D7FF76" w14:textId="77777777" w:rsidR="002C6E4F" w:rsidRDefault="002C6E4F">
            <w:pPr>
              <w:spacing w:line="240" w:lineRule="auto"/>
              <w:jc w:val="center"/>
              <w:rPr>
                <w:rFonts w:asciiTheme="majorHAnsi" w:hAnsiTheme="majorHAnsi"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7A704F12" w14:textId="77777777" w:rsidR="002C6E4F" w:rsidRDefault="002C6E4F">
            <w:pPr>
              <w:spacing w:line="240" w:lineRule="auto"/>
              <w:jc w:val="center"/>
              <w:rPr>
                <w:rFonts w:asciiTheme="majorHAnsi" w:hAnsiTheme="majorHAnsi" w:cs="Arial"/>
                <w:i/>
                <w:iCs/>
                <w:color w:val="auto"/>
                <w:sz w:val="16"/>
                <w:szCs w:val="16"/>
              </w:rPr>
            </w:pPr>
          </w:p>
        </w:tc>
      </w:tr>
      <w:tr w:rsidR="002C6E4F" w14:paraId="67146184" w14:textId="77777777" w:rsidTr="002C6E4F">
        <w:trPr>
          <w:trHeight w:val="240"/>
        </w:trPr>
        <w:tc>
          <w:tcPr>
            <w:tcW w:w="1701" w:type="dxa"/>
            <w:shd w:val="clear" w:color="auto" w:fill="D9E2EC"/>
            <w:vAlign w:val="center"/>
            <w:hideMark/>
          </w:tcPr>
          <w:p w14:paraId="3F0C9B53" w14:textId="77777777" w:rsidR="002C6E4F" w:rsidRDefault="002C6E4F">
            <w:pPr>
              <w:rPr>
                <w:rFonts w:asciiTheme="majorHAnsi" w:hAnsiTheme="majorHAnsi" w:cs="Arial"/>
                <w:i/>
                <w:iCs/>
                <w:color w:val="auto"/>
                <w:sz w:val="16"/>
                <w:szCs w:val="16"/>
              </w:rPr>
            </w:pPr>
          </w:p>
        </w:tc>
        <w:tc>
          <w:tcPr>
            <w:tcW w:w="655" w:type="dxa"/>
            <w:shd w:val="clear" w:color="auto" w:fill="D9E2EC"/>
            <w:vAlign w:val="center"/>
          </w:tcPr>
          <w:p w14:paraId="61AFA79A"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2ABDA0BA" w14:textId="77777777" w:rsidR="002C6E4F" w:rsidRDefault="002C6E4F">
            <w:pPr>
              <w:spacing w:line="240" w:lineRule="auto"/>
              <w:ind w:left="227"/>
              <w:rPr>
                <w:rFonts w:cs="Arial"/>
                <w:color w:val="231F20"/>
                <w:sz w:val="16"/>
                <w:szCs w:val="18"/>
              </w:rPr>
            </w:pPr>
            <w:r>
              <w:rPr>
                <w:rFonts w:cs="Arial"/>
                <w:color w:val="231F20"/>
                <w:sz w:val="16"/>
                <w:szCs w:val="18"/>
              </w:rPr>
              <w:t>Land tax, licence fees, environmental contribution levy</w:t>
            </w:r>
          </w:p>
        </w:tc>
        <w:tc>
          <w:tcPr>
            <w:tcW w:w="1015" w:type="dxa"/>
            <w:tcBorders>
              <w:top w:val="single" w:sz="4" w:space="0" w:color="auto"/>
              <w:left w:val="nil"/>
              <w:bottom w:val="single" w:sz="4" w:space="0" w:color="auto"/>
              <w:right w:val="nil"/>
            </w:tcBorders>
            <w:shd w:val="clear" w:color="auto" w:fill="FFFFFF"/>
            <w:noWrap/>
            <w:vAlign w:val="center"/>
            <w:hideMark/>
          </w:tcPr>
          <w:p w14:paraId="47CBDAFC"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$9.0</w:t>
            </w:r>
          </w:p>
        </w:tc>
        <w:tc>
          <w:tcPr>
            <w:tcW w:w="977" w:type="dxa"/>
            <w:tcBorders>
              <w:top w:val="single" w:sz="4" w:space="0" w:color="auto"/>
              <w:left w:val="nil"/>
              <w:bottom w:val="single" w:sz="4" w:space="0" w:color="auto"/>
              <w:right w:val="nil"/>
            </w:tcBorders>
            <w:shd w:val="clear" w:color="auto" w:fill="FFFFFF"/>
            <w:noWrap/>
            <w:vAlign w:val="center"/>
            <w:hideMark/>
          </w:tcPr>
          <w:p w14:paraId="729CC019"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$8.0</w:t>
            </w:r>
          </w:p>
        </w:tc>
        <w:tc>
          <w:tcPr>
            <w:tcW w:w="977" w:type="dxa"/>
            <w:tcBorders>
              <w:top w:val="single" w:sz="4" w:space="0" w:color="auto"/>
              <w:left w:val="nil"/>
              <w:bottom w:val="single" w:sz="4" w:space="0" w:color="auto"/>
              <w:right w:val="nil"/>
            </w:tcBorders>
            <w:shd w:val="clear" w:color="auto" w:fill="FFFFFF"/>
            <w:noWrap/>
            <w:vAlign w:val="center"/>
            <w:hideMark/>
          </w:tcPr>
          <w:p w14:paraId="02827506"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$8.7</w:t>
            </w:r>
          </w:p>
        </w:tc>
        <w:tc>
          <w:tcPr>
            <w:tcW w:w="977" w:type="dxa"/>
            <w:tcBorders>
              <w:top w:val="single" w:sz="4" w:space="0" w:color="auto"/>
              <w:left w:val="nil"/>
              <w:bottom w:val="single" w:sz="4" w:space="0" w:color="auto"/>
              <w:right w:val="nil"/>
            </w:tcBorders>
            <w:shd w:val="clear" w:color="auto" w:fill="FFFFFF"/>
            <w:noWrap/>
            <w:vAlign w:val="center"/>
            <w:hideMark/>
          </w:tcPr>
          <w:p w14:paraId="61D0170F"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$8.6</w:t>
            </w:r>
          </w:p>
        </w:tc>
        <w:tc>
          <w:tcPr>
            <w:tcW w:w="977" w:type="dxa"/>
            <w:tcBorders>
              <w:top w:val="single" w:sz="4" w:space="0" w:color="auto"/>
              <w:left w:val="nil"/>
              <w:bottom w:val="single" w:sz="4" w:space="0" w:color="auto"/>
              <w:right w:val="nil"/>
            </w:tcBorders>
            <w:shd w:val="clear" w:color="auto" w:fill="FFFFFF"/>
            <w:noWrap/>
            <w:vAlign w:val="center"/>
            <w:hideMark/>
          </w:tcPr>
          <w:p w14:paraId="071176EB"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$8.6</w:t>
            </w:r>
          </w:p>
        </w:tc>
        <w:tc>
          <w:tcPr>
            <w:tcW w:w="977" w:type="dxa"/>
            <w:tcBorders>
              <w:top w:val="single" w:sz="4" w:space="0" w:color="auto"/>
              <w:left w:val="nil"/>
              <w:bottom w:val="single" w:sz="4" w:space="0" w:color="auto"/>
              <w:right w:val="nil"/>
            </w:tcBorders>
            <w:shd w:val="clear" w:color="auto" w:fill="FFFFFF"/>
            <w:noWrap/>
            <w:vAlign w:val="center"/>
            <w:hideMark/>
          </w:tcPr>
          <w:p w14:paraId="440BBF08"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$8.6</w:t>
            </w:r>
          </w:p>
        </w:tc>
        <w:tc>
          <w:tcPr>
            <w:tcW w:w="977" w:type="dxa"/>
            <w:tcBorders>
              <w:top w:val="single" w:sz="4" w:space="0" w:color="auto"/>
              <w:left w:val="nil"/>
              <w:bottom w:val="single" w:sz="4" w:space="0" w:color="auto"/>
              <w:right w:val="nil"/>
            </w:tcBorders>
            <w:shd w:val="clear" w:color="auto" w:fill="FFFFFF"/>
            <w:noWrap/>
            <w:vAlign w:val="center"/>
            <w:hideMark/>
          </w:tcPr>
          <w:p w14:paraId="11AC6F73" w14:textId="77777777" w:rsidR="002C6E4F" w:rsidRDefault="002C6E4F">
            <w:pPr>
              <w:spacing w:line="240" w:lineRule="auto"/>
              <w:jc w:val="right"/>
              <w:rPr>
                <w:rFonts w:asciiTheme="majorHAnsi" w:hAnsiTheme="majorHAnsi" w:cs="Arial"/>
                <w:color w:val="231F20"/>
                <w:sz w:val="16"/>
                <w:szCs w:val="16"/>
              </w:rPr>
            </w:pPr>
            <w:r>
              <w:rPr>
                <w:rFonts w:ascii="Verdana" w:hAnsi="Verdana" w:cs="Arial"/>
                <w:color w:val="231F20"/>
                <w:sz w:val="16"/>
                <w:szCs w:val="18"/>
              </w:rPr>
              <w:t>$8.6</w:t>
            </w:r>
          </w:p>
        </w:tc>
        <w:tc>
          <w:tcPr>
            <w:tcW w:w="1034" w:type="dxa"/>
            <w:tcBorders>
              <w:top w:val="single" w:sz="4" w:space="0" w:color="auto"/>
              <w:left w:val="nil"/>
              <w:bottom w:val="single" w:sz="4" w:space="0" w:color="auto"/>
              <w:right w:val="nil"/>
            </w:tcBorders>
            <w:shd w:val="clear" w:color="auto" w:fill="FFFFFF"/>
            <w:noWrap/>
            <w:vAlign w:val="center"/>
          </w:tcPr>
          <w:p w14:paraId="1F3C4494" w14:textId="77777777" w:rsidR="002C6E4F" w:rsidRDefault="002C6E4F">
            <w:pPr>
              <w:spacing w:line="240" w:lineRule="auto"/>
              <w:jc w:val="center"/>
              <w:rPr>
                <w:rFonts w:asciiTheme="majorHAnsi" w:hAnsiTheme="majorHAnsi"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661FA546" w14:textId="77777777" w:rsidR="002C6E4F" w:rsidRDefault="002C6E4F">
            <w:pPr>
              <w:spacing w:line="240" w:lineRule="auto"/>
              <w:jc w:val="center"/>
              <w:rPr>
                <w:rFonts w:asciiTheme="majorHAnsi" w:hAnsiTheme="majorHAnsi" w:cs="Arial"/>
                <w:i/>
                <w:iCs/>
                <w:color w:val="auto"/>
                <w:sz w:val="16"/>
                <w:szCs w:val="16"/>
              </w:rPr>
            </w:pPr>
          </w:p>
        </w:tc>
      </w:tr>
      <w:tr w:rsidR="002C6E4F" w14:paraId="6A414597" w14:textId="77777777" w:rsidTr="002C6E4F">
        <w:trPr>
          <w:trHeight w:val="240"/>
        </w:trPr>
        <w:tc>
          <w:tcPr>
            <w:tcW w:w="1701" w:type="dxa"/>
            <w:tcBorders>
              <w:top w:val="nil"/>
              <w:left w:val="nil"/>
              <w:bottom w:val="single" w:sz="4" w:space="0" w:color="auto"/>
              <w:right w:val="nil"/>
            </w:tcBorders>
            <w:shd w:val="clear" w:color="auto" w:fill="D9E2EC"/>
            <w:vAlign w:val="center"/>
            <w:hideMark/>
          </w:tcPr>
          <w:p w14:paraId="13EE0529" w14:textId="77777777" w:rsidR="002C6E4F" w:rsidRDefault="002C6E4F">
            <w:pPr>
              <w:rPr>
                <w:rFonts w:asciiTheme="majorHAnsi" w:hAnsiTheme="majorHAnsi" w:cs="Arial"/>
                <w:i/>
                <w:iCs/>
                <w:color w:val="auto"/>
                <w:sz w:val="16"/>
                <w:szCs w:val="16"/>
              </w:rPr>
            </w:pPr>
          </w:p>
        </w:tc>
        <w:tc>
          <w:tcPr>
            <w:tcW w:w="655" w:type="dxa"/>
            <w:tcBorders>
              <w:top w:val="nil"/>
              <w:left w:val="nil"/>
              <w:bottom w:val="single" w:sz="4" w:space="0" w:color="auto"/>
              <w:right w:val="nil"/>
            </w:tcBorders>
            <w:shd w:val="clear" w:color="auto" w:fill="D9E2EC"/>
            <w:vAlign w:val="center"/>
          </w:tcPr>
          <w:p w14:paraId="2D48A134"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E9DBEB"/>
            <w:noWrap/>
            <w:vAlign w:val="center"/>
            <w:hideMark/>
          </w:tcPr>
          <w:p w14:paraId="565D2147" w14:textId="77777777" w:rsidR="002C6E4F" w:rsidRDefault="002C6E4F">
            <w:pPr>
              <w:spacing w:line="240" w:lineRule="auto"/>
              <w:rPr>
                <w:rFonts w:cs="Arial"/>
                <w:b/>
                <w:bCs/>
                <w:color w:val="231F20"/>
                <w:sz w:val="16"/>
                <w:szCs w:val="18"/>
              </w:rPr>
            </w:pPr>
            <w:r>
              <w:rPr>
                <w:rFonts w:cs="Arial"/>
                <w:b/>
                <w:bCs/>
                <w:color w:val="231F20"/>
                <w:sz w:val="16"/>
                <w:szCs w:val="18"/>
              </w:rPr>
              <w:t>Total uncontrollable opex (B)</w:t>
            </w:r>
          </w:p>
        </w:tc>
        <w:tc>
          <w:tcPr>
            <w:tcW w:w="1015" w:type="dxa"/>
            <w:tcBorders>
              <w:top w:val="single" w:sz="4" w:space="0" w:color="auto"/>
              <w:left w:val="nil"/>
              <w:bottom w:val="single" w:sz="4" w:space="0" w:color="auto"/>
              <w:right w:val="nil"/>
            </w:tcBorders>
            <w:shd w:val="clear" w:color="auto" w:fill="E9DBEB"/>
            <w:noWrap/>
            <w:vAlign w:val="center"/>
            <w:hideMark/>
          </w:tcPr>
          <w:p w14:paraId="4DD29562"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$33.9</w:t>
            </w:r>
          </w:p>
        </w:tc>
        <w:tc>
          <w:tcPr>
            <w:tcW w:w="977" w:type="dxa"/>
            <w:tcBorders>
              <w:top w:val="single" w:sz="4" w:space="0" w:color="auto"/>
              <w:left w:val="nil"/>
              <w:bottom w:val="single" w:sz="4" w:space="0" w:color="auto"/>
              <w:right w:val="nil"/>
            </w:tcBorders>
            <w:shd w:val="clear" w:color="auto" w:fill="E9DBEB"/>
            <w:noWrap/>
            <w:vAlign w:val="center"/>
            <w:hideMark/>
          </w:tcPr>
          <w:p w14:paraId="22B99C5B"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$30.6</w:t>
            </w:r>
          </w:p>
        </w:tc>
        <w:tc>
          <w:tcPr>
            <w:tcW w:w="977" w:type="dxa"/>
            <w:tcBorders>
              <w:top w:val="single" w:sz="4" w:space="0" w:color="auto"/>
              <w:left w:val="nil"/>
              <w:bottom w:val="single" w:sz="4" w:space="0" w:color="auto"/>
              <w:right w:val="nil"/>
            </w:tcBorders>
            <w:shd w:val="clear" w:color="auto" w:fill="E9DBEB"/>
            <w:noWrap/>
            <w:vAlign w:val="center"/>
            <w:hideMark/>
          </w:tcPr>
          <w:p w14:paraId="45B01B09"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$30.6</w:t>
            </w:r>
          </w:p>
        </w:tc>
        <w:tc>
          <w:tcPr>
            <w:tcW w:w="977" w:type="dxa"/>
            <w:tcBorders>
              <w:top w:val="single" w:sz="4" w:space="0" w:color="auto"/>
              <w:left w:val="nil"/>
              <w:bottom w:val="single" w:sz="4" w:space="0" w:color="auto"/>
              <w:right w:val="nil"/>
            </w:tcBorders>
            <w:shd w:val="clear" w:color="auto" w:fill="E9DBEB"/>
            <w:noWrap/>
            <w:vAlign w:val="center"/>
            <w:hideMark/>
          </w:tcPr>
          <w:p w14:paraId="100A0928"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$30.6</w:t>
            </w:r>
          </w:p>
        </w:tc>
        <w:tc>
          <w:tcPr>
            <w:tcW w:w="977" w:type="dxa"/>
            <w:tcBorders>
              <w:top w:val="single" w:sz="4" w:space="0" w:color="auto"/>
              <w:left w:val="nil"/>
              <w:bottom w:val="single" w:sz="4" w:space="0" w:color="auto"/>
              <w:right w:val="nil"/>
            </w:tcBorders>
            <w:shd w:val="clear" w:color="auto" w:fill="E9DBEB"/>
            <w:noWrap/>
            <w:vAlign w:val="center"/>
            <w:hideMark/>
          </w:tcPr>
          <w:p w14:paraId="6C0DF1AF"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$30.5</w:t>
            </w:r>
          </w:p>
        </w:tc>
        <w:tc>
          <w:tcPr>
            <w:tcW w:w="977" w:type="dxa"/>
            <w:tcBorders>
              <w:top w:val="single" w:sz="4" w:space="0" w:color="auto"/>
              <w:left w:val="nil"/>
              <w:bottom w:val="single" w:sz="4" w:space="0" w:color="auto"/>
              <w:right w:val="nil"/>
            </w:tcBorders>
            <w:shd w:val="clear" w:color="auto" w:fill="E9DBEB"/>
            <w:noWrap/>
            <w:vAlign w:val="center"/>
            <w:hideMark/>
          </w:tcPr>
          <w:p w14:paraId="6DFDC294"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$30.5</w:t>
            </w:r>
          </w:p>
        </w:tc>
        <w:tc>
          <w:tcPr>
            <w:tcW w:w="977" w:type="dxa"/>
            <w:tcBorders>
              <w:top w:val="single" w:sz="4" w:space="0" w:color="auto"/>
              <w:left w:val="nil"/>
              <w:bottom w:val="single" w:sz="4" w:space="0" w:color="auto"/>
              <w:right w:val="nil"/>
            </w:tcBorders>
            <w:shd w:val="clear" w:color="auto" w:fill="E9DBEB"/>
            <w:noWrap/>
            <w:vAlign w:val="center"/>
            <w:hideMark/>
          </w:tcPr>
          <w:p w14:paraId="3B1E9948" w14:textId="77777777" w:rsidR="002C6E4F" w:rsidRDefault="002C6E4F">
            <w:pPr>
              <w:spacing w:line="240" w:lineRule="auto"/>
              <w:jc w:val="right"/>
              <w:rPr>
                <w:rFonts w:asciiTheme="majorHAnsi" w:hAnsiTheme="majorHAnsi" w:cs="Arial"/>
                <w:b/>
                <w:bCs/>
                <w:color w:val="231F20"/>
                <w:sz w:val="16"/>
                <w:szCs w:val="16"/>
              </w:rPr>
            </w:pPr>
            <w:r>
              <w:rPr>
                <w:rFonts w:ascii="Verdana" w:hAnsi="Verdana" w:cs="Arial"/>
                <w:b/>
                <w:bCs/>
                <w:color w:val="231F20"/>
                <w:sz w:val="16"/>
                <w:szCs w:val="18"/>
              </w:rPr>
              <w:t>$30.5</w:t>
            </w:r>
          </w:p>
        </w:tc>
        <w:tc>
          <w:tcPr>
            <w:tcW w:w="1034" w:type="dxa"/>
            <w:tcBorders>
              <w:top w:val="single" w:sz="4" w:space="0" w:color="auto"/>
              <w:left w:val="nil"/>
              <w:bottom w:val="single" w:sz="4" w:space="0" w:color="auto"/>
              <w:right w:val="nil"/>
            </w:tcBorders>
            <w:shd w:val="clear" w:color="auto" w:fill="FFFFFF"/>
            <w:noWrap/>
            <w:vAlign w:val="center"/>
            <w:hideMark/>
          </w:tcPr>
          <w:p w14:paraId="1FEB4031" w14:textId="77777777" w:rsidR="002C6E4F" w:rsidRDefault="002C6E4F">
            <w:pPr>
              <w:spacing w:line="240" w:lineRule="auto"/>
              <w:jc w:val="center"/>
              <w:rPr>
                <w:rFonts w:asciiTheme="majorHAnsi" w:hAnsiTheme="majorHAnsi" w:cs="Arial"/>
                <w:i/>
                <w:iCs/>
                <w:color w:val="808080" w:themeColor="background1" w:themeShade="80"/>
                <w:sz w:val="16"/>
                <w:szCs w:val="16"/>
              </w:rPr>
            </w:pPr>
            <w:r>
              <w:rPr>
                <w:rFonts w:ascii="Verdana" w:hAnsi="Verdana" w:cs="Arial"/>
                <w:i/>
                <w:iCs/>
                <w:color w:val="808080" w:themeColor="background1" w:themeShade="80"/>
                <w:sz w:val="16"/>
                <w:szCs w:val="18"/>
              </w:rPr>
              <w:t>$152.7</w:t>
            </w:r>
          </w:p>
        </w:tc>
        <w:tc>
          <w:tcPr>
            <w:tcW w:w="1157" w:type="dxa"/>
            <w:tcBorders>
              <w:top w:val="single" w:sz="4" w:space="0" w:color="auto"/>
              <w:left w:val="nil"/>
              <w:bottom w:val="single" w:sz="4" w:space="0" w:color="auto"/>
              <w:right w:val="nil"/>
            </w:tcBorders>
            <w:shd w:val="clear" w:color="auto" w:fill="FFFFFF"/>
            <w:vAlign w:val="center"/>
            <w:hideMark/>
          </w:tcPr>
          <w:p w14:paraId="1F0A53E5" w14:textId="77777777" w:rsidR="002C6E4F" w:rsidRDefault="002C6E4F">
            <w:pPr>
              <w:spacing w:line="240" w:lineRule="auto"/>
              <w:jc w:val="center"/>
              <w:rPr>
                <w:rFonts w:asciiTheme="majorHAnsi" w:hAnsiTheme="majorHAnsi" w:cs="Arial"/>
                <w:i/>
                <w:iCs/>
                <w:color w:val="808080" w:themeColor="background1" w:themeShade="80"/>
                <w:sz w:val="16"/>
                <w:szCs w:val="16"/>
              </w:rPr>
            </w:pPr>
            <w:r>
              <w:rPr>
                <w:rFonts w:ascii="Verdana" w:hAnsi="Verdana" w:cs="Arial"/>
                <w:i/>
                <w:iCs/>
                <w:color w:val="808080" w:themeColor="background1" w:themeShade="80"/>
                <w:sz w:val="16"/>
                <w:szCs w:val="18"/>
              </w:rPr>
              <w:t>(1.7%)</w:t>
            </w:r>
          </w:p>
        </w:tc>
      </w:tr>
      <w:tr w:rsidR="002C6E4F" w14:paraId="61E1E64B" w14:textId="77777777" w:rsidTr="002C6E4F">
        <w:trPr>
          <w:trHeight w:val="240"/>
        </w:trPr>
        <w:tc>
          <w:tcPr>
            <w:tcW w:w="1701" w:type="dxa"/>
            <w:vMerge w:val="restart"/>
            <w:tcBorders>
              <w:top w:val="single" w:sz="4" w:space="0" w:color="auto"/>
              <w:left w:val="nil"/>
              <w:bottom w:val="nil"/>
              <w:right w:val="nil"/>
            </w:tcBorders>
            <w:shd w:val="clear" w:color="auto" w:fill="E9F9FF"/>
            <w:vAlign w:val="center"/>
            <w:hideMark/>
          </w:tcPr>
          <w:p w14:paraId="6517A40B" w14:textId="77777777" w:rsidR="002C6E4F" w:rsidRDefault="002C6E4F">
            <w:pPr>
              <w:spacing w:line="240" w:lineRule="auto"/>
              <w:rPr>
                <w:rFonts w:cs="Arial"/>
                <w:b/>
                <w:bCs/>
                <w:color w:val="231F20"/>
                <w:sz w:val="16"/>
                <w:szCs w:val="18"/>
              </w:rPr>
            </w:pPr>
            <w:r>
              <w:rPr>
                <w:rFonts w:cs="Arial"/>
                <w:b/>
                <w:bCs/>
                <w:color w:val="231F20"/>
                <w:sz w:val="16"/>
                <w:szCs w:val="18"/>
              </w:rPr>
              <w:t>Controllable opex</w:t>
            </w:r>
          </w:p>
        </w:tc>
        <w:tc>
          <w:tcPr>
            <w:tcW w:w="655" w:type="dxa"/>
            <w:vMerge w:val="restart"/>
            <w:tcBorders>
              <w:top w:val="single" w:sz="4" w:space="0" w:color="auto"/>
              <w:left w:val="nil"/>
              <w:bottom w:val="nil"/>
              <w:right w:val="nil"/>
            </w:tcBorders>
            <w:shd w:val="clear" w:color="auto" w:fill="F6F9FF"/>
            <w:textDirection w:val="btLr"/>
            <w:vAlign w:val="center"/>
            <w:hideMark/>
          </w:tcPr>
          <w:p w14:paraId="56FD334E" w14:textId="77777777" w:rsidR="002C6E4F" w:rsidRDefault="002C6E4F">
            <w:pPr>
              <w:spacing w:line="240" w:lineRule="auto"/>
              <w:jc w:val="center"/>
              <w:rPr>
                <w:rFonts w:cs="Arial"/>
                <w:color w:val="231F20"/>
                <w:sz w:val="16"/>
                <w:szCs w:val="18"/>
              </w:rPr>
            </w:pPr>
            <w:r>
              <w:rPr>
                <w:rFonts w:cs="Arial"/>
                <w:color w:val="231F20"/>
                <w:sz w:val="16"/>
                <w:szCs w:val="18"/>
              </w:rPr>
              <w:t>Efficient base derivation</w:t>
            </w:r>
          </w:p>
        </w:tc>
        <w:tc>
          <w:tcPr>
            <w:tcW w:w="3318" w:type="dxa"/>
            <w:tcBorders>
              <w:top w:val="single" w:sz="4" w:space="0" w:color="auto"/>
              <w:left w:val="nil"/>
              <w:bottom w:val="single" w:sz="4" w:space="0" w:color="auto"/>
              <w:right w:val="nil"/>
            </w:tcBorders>
            <w:shd w:val="clear" w:color="auto" w:fill="FFFFFF"/>
            <w:noWrap/>
            <w:vAlign w:val="center"/>
            <w:hideMark/>
          </w:tcPr>
          <w:p w14:paraId="4AA61419" w14:textId="77777777" w:rsidR="002C6E4F" w:rsidRDefault="002C6E4F">
            <w:pPr>
              <w:spacing w:line="240" w:lineRule="auto"/>
              <w:ind w:left="113"/>
              <w:rPr>
                <w:rFonts w:cs="Arial"/>
                <w:color w:val="231F20"/>
                <w:sz w:val="16"/>
                <w:szCs w:val="18"/>
              </w:rPr>
            </w:pPr>
            <w:r>
              <w:rPr>
                <w:rFonts w:cs="Arial"/>
                <w:color w:val="231F20"/>
                <w:sz w:val="16"/>
                <w:szCs w:val="18"/>
              </w:rPr>
              <w:t>2019-20 baseline (gross)</w:t>
            </w:r>
          </w:p>
        </w:tc>
        <w:tc>
          <w:tcPr>
            <w:tcW w:w="1015" w:type="dxa"/>
            <w:tcBorders>
              <w:top w:val="single" w:sz="4" w:space="0" w:color="auto"/>
              <w:left w:val="nil"/>
              <w:bottom w:val="single" w:sz="4" w:space="0" w:color="auto"/>
              <w:right w:val="nil"/>
            </w:tcBorders>
            <w:shd w:val="clear" w:color="auto" w:fill="FFFFFF"/>
            <w:noWrap/>
            <w:vAlign w:val="center"/>
            <w:hideMark/>
          </w:tcPr>
          <w:p w14:paraId="605DD7F9"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$387.3</w:t>
            </w:r>
          </w:p>
        </w:tc>
        <w:tc>
          <w:tcPr>
            <w:tcW w:w="977" w:type="dxa"/>
            <w:tcBorders>
              <w:top w:val="single" w:sz="4" w:space="0" w:color="auto"/>
              <w:left w:val="nil"/>
              <w:bottom w:val="single" w:sz="4" w:space="0" w:color="auto"/>
              <w:right w:val="nil"/>
            </w:tcBorders>
            <w:shd w:val="clear" w:color="auto" w:fill="FFFFFF"/>
            <w:noWrap/>
            <w:vAlign w:val="center"/>
          </w:tcPr>
          <w:p w14:paraId="0B3363F2" w14:textId="77777777" w:rsidR="002C6E4F" w:rsidRDefault="002C6E4F">
            <w:pPr>
              <w:spacing w:line="240" w:lineRule="auto"/>
              <w:jc w:val="right"/>
              <w:rPr>
                <w:rFonts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4D8DF163"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59723ED3"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0EE11905"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6C898BA9"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73BFD118" w14:textId="77777777" w:rsidR="002C6E4F" w:rsidRDefault="002C6E4F">
            <w:pPr>
              <w:spacing w:line="240" w:lineRule="auto"/>
              <w:jc w:val="right"/>
              <w:rPr>
                <w:rFonts w:cs="Arial"/>
                <w:color w:val="231F20"/>
                <w:sz w:val="16"/>
                <w:szCs w:val="18"/>
              </w:rPr>
            </w:pPr>
          </w:p>
        </w:tc>
        <w:tc>
          <w:tcPr>
            <w:tcW w:w="1034" w:type="dxa"/>
            <w:tcBorders>
              <w:top w:val="single" w:sz="4" w:space="0" w:color="auto"/>
              <w:left w:val="nil"/>
              <w:bottom w:val="single" w:sz="4" w:space="0" w:color="auto"/>
              <w:right w:val="nil"/>
            </w:tcBorders>
            <w:shd w:val="clear" w:color="auto" w:fill="FFFFFF"/>
            <w:noWrap/>
            <w:vAlign w:val="center"/>
          </w:tcPr>
          <w:p w14:paraId="20C58BEB"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55957622" w14:textId="77777777" w:rsidR="002C6E4F" w:rsidRDefault="002C6E4F">
            <w:pPr>
              <w:spacing w:line="240" w:lineRule="auto"/>
              <w:jc w:val="center"/>
              <w:rPr>
                <w:rFonts w:cs="Arial"/>
                <w:i/>
                <w:iCs/>
                <w:color w:val="231F20"/>
                <w:sz w:val="16"/>
                <w:szCs w:val="16"/>
              </w:rPr>
            </w:pPr>
          </w:p>
        </w:tc>
      </w:tr>
      <w:tr w:rsidR="002C6E4F" w14:paraId="1DA2A830" w14:textId="77777777" w:rsidTr="002C6E4F">
        <w:trPr>
          <w:trHeight w:val="240"/>
        </w:trPr>
        <w:tc>
          <w:tcPr>
            <w:tcW w:w="0" w:type="auto"/>
            <w:vMerge/>
            <w:tcBorders>
              <w:top w:val="single" w:sz="4" w:space="0" w:color="auto"/>
              <w:left w:val="nil"/>
              <w:bottom w:val="nil"/>
              <w:right w:val="nil"/>
            </w:tcBorders>
            <w:vAlign w:val="center"/>
            <w:hideMark/>
          </w:tcPr>
          <w:p w14:paraId="324CB353" w14:textId="77777777" w:rsidR="002C6E4F" w:rsidRDefault="002C6E4F">
            <w:pPr>
              <w:rPr>
                <w:rFonts w:cs="Arial"/>
                <w:b/>
                <w:bCs/>
                <w:color w:val="231F20"/>
                <w:sz w:val="16"/>
                <w:szCs w:val="18"/>
              </w:rPr>
            </w:pPr>
          </w:p>
        </w:tc>
        <w:tc>
          <w:tcPr>
            <w:tcW w:w="0" w:type="auto"/>
            <w:vMerge/>
            <w:tcBorders>
              <w:top w:val="single" w:sz="4" w:space="0" w:color="auto"/>
              <w:left w:val="nil"/>
              <w:bottom w:val="nil"/>
              <w:right w:val="nil"/>
            </w:tcBorders>
            <w:vAlign w:val="center"/>
            <w:hideMark/>
          </w:tcPr>
          <w:p w14:paraId="43883618"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5B90005F" w14:textId="77777777" w:rsidR="002C6E4F" w:rsidRDefault="002C6E4F">
            <w:pPr>
              <w:spacing w:line="240" w:lineRule="auto"/>
              <w:ind w:left="113"/>
              <w:rPr>
                <w:rFonts w:cs="Arial"/>
                <w:color w:val="FF0000"/>
                <w:sz w:val="16"/>
                <w:szCs w:val="18"/>
              </w:rPr>
            </w:pPr>
            <w:r>
              <w:rPr>
                <w:rFonts w:cs="Arial"/>
                <w:color w:val="auto"/>
                <w:sz w:val="16"/>
                <w:szCs w:val="18"/>
              </w:rPr>
              <w:t>(less) electricity</w:t>
            </w:r>
          </w:p>
        </w:tc>
        <w:tc>
          <w:tcPr>
            <w:tcW w:w="1015" w:type="dxa"/>
            <w:tcBorders>
              <w:top w:val="single" w:sz="4" w:space="0" w:color="auto"/>
              <w:left w:val="nil"/>
              <w:bottom w:val="single" w:sz="4" w:space="0" w:color="auto"/>
              <w:right w:val="nil"/>
            </w:tcBorders>
            <w:shd w:val="clear" w:color="auto" w:fill="FFFFFF"/>
            <w:noWrap/>
            <w:vAlign w:val="center"/>
            <w:hideMark/>
          </w:tcPr>
          <w:p w14:paraId="3E6B2B8E" w14:textId="77777777" w:rsidR="002C6E4F" w:rsidRDefault="002C6E4F">
            <w:pPr>
              <w:spacing w:line="240" w:lineRule="auto"/>
              <w:jc w:val="right"/>
              <w:rPr>
                <w:rFonts w:cs="Arial"/>
                <w:color w:val="auto"/>
                <w:sz w:val="16"/>
                <w:szCs w:val="18"/>
              </w:rPr>
            </w:pPr>
            <w:r>
              <w:rPr>
                <w:rFonts w:ascii="Verdana" w:hAnsi="Verdana" w:cs="Arial"/>
                <w:color w:val="auto"/>
                <w:sz w:val="16"/>
                <w:szCs w:val="18"/>
              </w:rPr>
              <w:t>($44.8)</w:t>
            </w:r>
          </w:p>
        </w:tc>
        <w:tc>
          <w:tcPr>
            <w:tcW w:w="977" w:type="dxa"/>
            <w:tcBorders>
              <w:top w:val="single" w:sz="4" w:space="0" w:color="auto"/>
              <w:left w:val="nil"/>
              <w:bottom w:val="single" w:sz="4" w:space="0" w:color="auto"/>
              <w:right w:val="nil"/>
            </w:tcBorders>
            <w:shd w:val="clear" w:color="auto" w:fill="FFFFFF"/>
            <w:noWrap/>
            <w:vAlign w:val="center"/>
            <w:hideMark/>
          </w:tcPr>
          <w:p w14:paraId="3072C7C5" w14:textId="77777777" w:rsidR="002C6E4F" w:rsidRDefault="002C6E4F">
            <w:pPr>
              <w:spacing w:line="240" w:lineRule="auto"/>
              <w:jc w:val="right"/>
              <w:rPr>
                <w:rFonts w:cs="Arial"/>
                <w:color w:val="auto"/>
                <w:sz w:val="16"/>
                <w:szCs w:val="18"/>
              </w:rPr>
            </w:pPr>
            <w:r>
              <w:rPr>
                <w:rFonts w:ascii="Verdana" w:hAnsi="Verdana" w:cs="Arial"/>
                <w:color w:val="auto"/>
                <w:sz w:val="16"/>
                <w:szCs w:val="18"/>
              </w:rPr>
              <w:t>($46.3)</w:t>
            </w:r>
          </w:p>
        </w:tc>
        <w:tc>
          <w:tcPr>
            <w:tcW w:w="977" w:type="dxa"/>
            <w:tcBorders>
              <w:top w:val="single" w:sz="4" w:space="0" w:color="auto"/>
              <w:left w:val="nil"/>
              <w:bottom w:val="single" w:sz="4" w:space="0" w:color="auto"/>
              <w:right w:val="nil"/>
            </w:tcBorders>
            <w:shd w:val="clear" w:color="auto" w:fill="FFFFFF"/>
            <w:noWrap/>
            <w:vAlign w:val="center"/>
            <w:hideMark/>
          </w:tcPr>
          <w:p w14:paraId="3E669A99" w14:textId="77777777" w:rsidR="002C6E4F" w:rsidRDefault="002C6E4F">
            <w:pPr>
              <w:spacing w:line="240" w:lineRule="auto"/>
              <w:jc w:val="right"/>
              <w:rPr>
                <w:rFonts w:cs="Arial"/>
                <w:color w:val="auto"/>
                <w:sz w:val="16"/>
                <w:szCs w:val="18"/>
              </w:rPr>
            </w:pPr>
            <w:r>
              <w:rPr>
                <w:rFonts w:ascii="Verdana" w:hAnsi="Verdana" w:cs="Arial"/>
                <w:color w:val="auto"/>
                <w:sz w:val="16"/>
                <w:szCs w:val="18"/>
              </w:rPr>
              <w:t>($43.5)</w:t>
            </w:r>
          </w:p>
        </w:tc>
        <w:tc>
          <w:tcPr>
            <w:tcW w:w="977" w:type="dxa"/>
            <w:tcBorders>
              <w:top w:val="single" w:sz="4" w:space="0" w:color="auto"/>
              <w:left w:val="nil"/>
              <w:bottom w:val="single" w:sz="4" w:space="0" w:color="auto"/>
              <w:right w:val="nil"/>
            </w:tcBorders>
            <w:shd w:val="clear" w:color="auto" w:fill="FFFFFF"/>
            <w:noWrap/>
            <w:vAlign w:val="center"/>
            <w:hideMark/>
          </w:tcPr>
          <w:p w14:paraId="0145A4BF" w14:textId="77777777" w:rsidR="002C6E4F" w:rsidRDefault="002C6E4F">
            <w:pPr>
              <w:spacing w:line="240" w:lineRule="auto"/>
              <w:jc w:val="right"/>
              <w:rPr>
                <w:rFonts w:cs="Arial"/>
                <w:color w:val="auto"/>
                <w:sz w:val="16"/>
                <w:szCs w:val="18"/>
              </w:rPr>
            </w:pPr>
            <w:r>
              <w:rPr>
                <w:rFonts w:ascii="Verdana" w:hAnsi="Verdana" w:cs="Arial"/>
                <w:color w:val="auto"/>
                <w:sz w:val="16"/>
                <w:szCs w:val="18"/>
              </w:rPr>
              <w:t>($39.7)</w:t>
            </w:r>
          </w:p>
        </w:tc>
        <w:tc>
          <w:tcPr>
            <w:tcW w:w="977" w:type="dxa"/>
            <w:tcBorders>
              <w:top w:val="single" w:sz="4" w:space="0" w:color="auto"/>
              <w:left w:val="nil"/>
              <w:bottom w:val="single" w:sz="4" w:space="0" w:color="auto"/>
              <w:right w:val="nil"/>
            </w:tcBorders>
            <w:shd w:val="clear" w:color="auto" w:fill="FFFFFF"/>
            <w:noWrap/>
            <w:vAlign w:val="center"/>
            <w:hideMark/>
          </w:tcPr>
          <w:p w14:paraId="67CDD999" w14:textId="77777777" w:rsidR="002C6E4F" w:rsidRDefault="002C6E4F">
            <w:pPr>
              <w:spacing w:line="240" w:lineRule="auto"/>
              <w:jc w:val="right"/>
              <w:rPr>
                <w:rFonts w:cs="Arial"/>
                <w:color w:val="auto"/>
                <w:sz w:val="16"/>
                <w:szCs w:val="18"/>
              </w:rPr>
            </w:pPr>
            <w:r>
              <w:rPr>
                <w:rFonts w:ascii="Verdana" w:hAnsi="Verdana" w:cs="Arial"/>
                <w:color w:val="auto"/>
                <w:sz w:val="16"/>
                <w:szCs w:val="18"/>
              </w:rPr>
              <w:t>($42.8)</w:t>
            </w:r>
          </w:p>
        </w:tc>
        <w:tc>
          <w:tcPr>
            <w:tcW w:w="977" w:type="dxa"/>
            <w:tcBorders>
              <w:top w:val="single" w:sz="4" w:space="0" w:color="auto"/>
              <w:left w:val="nil"/>
              <w:bottom w:val="single" w:sz="4" w:space="0" w:color="auto"/>
              <w:right w:val="nil"/>
            </w:tcBorders>
            <w:shd w:val="clear" w:color="auto" w:fill="FFFFFF"/>
            <w:noWrap/>
            <w:vAlign w:val="center"/>
            <w:hideMark/>
          </w:tcPr>
          <w:p w14:paraId="5F21B4D9" w14:textId="77777777" w:rsidR="002C6E4F" w:rsidRDefault="002C6E4F">
            <w:pPr>
              <w:spacing w:line="240" w:lineRule="auto"/>
              <w:jc w:val="right"/>
              <w:rPr>
                <w:rFonts w:cs="Arial"/>
                <w:color w:val="auto"/>
                <w:sz w:val="16"/>
                <w:szCs w:val="18"/>
              </w:rPr>
            </w:pPr>
            <w:r>
              <w:rPr>
                <w:rFonts w:ascii="Verdana" w:hAnsi="Verdana" w:cs="Arial"/>
                <w:color w:val="auto"/>
                <w:sz w:val="16"/>
                <w:szCs w:val="18"/>
              </w:rPr>
              <w:t>($44.3)</w:t>
            </w:r>
          </w:p>
        </w:tc>
        <w:tc>
          <w:tcPr>
            <w:tcW w:w="977" w:type="dxa"/>
            <w:tcBorders>
              <w:top w:val="single" w:sz="4" w:space="0" w:color="auto"/>
              <w:left w:val="nil"/>
              <w:bottom w:val="single" w:sz="4" w:space="0" w:color="auto"/>
              <w:right w:val="nil"/>
            </w:tcBorders>
            <w:shd w:val="clear" w:color="auto" w:fill="FFFFFF"/>
            <w:noWrap/>
            <w:vAlign w:val="center"/>
            <w:hideMark/>
          </w:tcPr>
          <w:p w14:paraId="2B23CE36" w14:textId="77777777" w:rsidR="002C6E4F" w:rsidRDefault="002C6E4F">
            <w:pPr>
              <w:spacing w:line="240" w:lineRule="auto"/>
              <w:jc w:val="right"/>
              <w:rPr>
                <w:rFonts w:cs="Arial"/>
                <w:color w:val="auto"/>
                <w:sz w:val="16"/>
                <w:szCs w:val="18"/>
              </w:rPr>
            </w:pPr>
            <w:r>
              <w:rPr>
                <w:rFonts w:ascii="Verdana" w:hAnsi="Verdana" w:cs="Arial"/>
                <w:color w:val="auto"/>
                <w:sz w:val="16"/>
                <w:szCs w:val="18"/>
              </w:rPr>
              <w:t>($50.7)</w:t>
            </w:r>
          </w:p>
        </w:tc>
        <w:tc>
          <w:tcPr>
            <w:tcW w:w="1034" w:type="dxa"/>
            <w:tcBorders>
              <w:top w:val="single" w:sz="4" w:space="0" w:color="auto"/>
              <w:left w:val="nil"/>
              <w:bottom w:val="single" w:sz="4" w:space="0" w:color="auto"/>
              <w:right w:val="nil"/>
            </w:tcBorders>
            <w:shd w:val="clear" w:color="auto" w:fill="FFFFFF"/>
            <w:noWrap/>
            <w:vAlign w:val="center"/>
          </w:tcPr>
          <w:p w14:paraId="17AABE3E"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0C511516" w14:textId="77777777" w:rsidR="002C6E4F" w:rsidRDefault="002C6E4F">
            <w:pPr>
              <w:spacing w:line="240" w:lineRule="auto"/>
              <w:jc w:val="center"/>
              <w:rPr>
                <w:rFonts w:cs="Arial"/>
                <w:i/>
                <w:iCs/>
                <w:color w:val="231F20"/>
                <w:sz w:val="16"/>
                <w:szCs w:val="16"/>
              </w:rPr>
            </w:pPr>
          </w:p>
        </w:tc>
      </w:tr>
      <w:tr w:rsidR="002C6E4F" w14:paraId="7FB67BCB" w14:textId="77777777" w:rsidTr="002C6E4F">
        <w:trPr>
          <w:trHeight w:val="240"/>
        </w:trPr>
        <w:tc>
          <w:tcPr>
            <w:tcW w:w="0" w:type="auto"/>
            <w:vMerge/>
            <w:tcBorders>
              <w:top w:val="single" w:sz="4" w:space="0" w:color="auto"/>
              <w:left w:val="nil"/>
              <w:bottom w:val="nil"/>
              <w:right w:val="nil"/>
            </w:tcBorders>
            <w:vAlign w:val="center"/>
            <w:hideMark/>
          </w:tcPr>
          <w:p w14:paraId="041AFFF3" w14:textId="77777777" w:rsidR="002C6E4F" w:rsidRDefault="002C6E4F">
            <w:pPr>
              <w:rPr>
                <w:rFonts w:cs="Arial"/>
                <w:b/>
                <w:bCs/>
                <w:color w:val="231F20"/>
                <w:sz w:val="16"/>
                <w:szCs w:val="18"/>
              </w:rPr>
            </w:pPr>
          </w:p>
        </w:tc>
        <w:tc>
          <w:tcPr>
            <w:tcW w:w="0" w:type="auto"/>
            <w:vMerge/>
            <w:tcBorders>
              <w:top w:val="single" w:sz="4" w:space="0" w:color="auto"/>
              <w:left w:val="nil"/>
              <w:bottom w:val="nil"/>
              <w:right w:val="nil"/>
            </w:tcBorders>
            <w:vAlign w:val="center"/>
            <w:hideMark/>
          </w:tcPr>
          <w:p w14:paraId="1AD9BDD5"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2E5462D5" w14:textId="77777777" w:rsidR="002C6E4F" w:rsidRDefault="002C6E4F">
            <w:pPr>
              <w:spacing w:line="240" w:lineRule="auto"/>
              <w:ind w:left="113"/>
              <w:rPr>
                <w:rFonts w:cs="Arial"/>
                <w:color w:val="auto"/>
                <w:sz w:val="16"/>
                <w:szCs w:val="18"/>
              </w:rPr>
            </w:pPr>
            <w:r>
              <w:rPr>
                <w:rFonts w:cs="Arial"/>
                <w:color w:val="auto"/>
                <w:sz w:val="16"/>
                <w:szCs w:val="18"/>
              </w:rPr>
              <w:t>add base year adjustments</w:t>
            </w:r>
          </w:p>
        </w:tc>
        <w:tc>
          <w:tcPr>
            <w:tcW w:w="1015" w:type="dxa"/>
            <w:tcBorders>
              <w:top w:val="single" w:sz="4" w:space="0" w:color="auto"/>
              <w:left w:val="nil"/>
              <w:bottom w:val="single" w:sz="4" w:space="0" w:color="auto"/>
              <w:right w:val="nil"/>
            </w:tcBorders>
            <w:shd w:val="clear" w:color="auto" w:fill="FFFFFF"/>
            <w:noWrap/>
            <w:vAlign w:val="center"/>
            <w:hideMark/>
          </w:tcPr>
          <w:p w14:paraId="76603FAC"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$4.1</w:t>
            </w:r>
          </w:p>
        </w:tc>
        <w:tc>
          <w:tcPr>
            <w:tcW w:w="977" w:type="dxa"/>
            <w:tcBorders>
              <w:top w:val="single" w:sz="4" w:space="0" w:color="auto"/>
              <w:left w:val="nil"/>
              <w:bottom w:val="single" w:sz="4" w:space="0" w:color="auto"/>
              <w:right w:val="nil"/>
            </w:tcBorders>
            <w:shd w:val="clear" w:color="auto" w:fill="FFFFFF"/>
            <w:noWrap/>
            <w:vAlign w:val="center"/>
          </w:tcPr>
          <w:p w14:paraId="65778F76" w14:textId="77777777" w:rsidR="002C6E4F" w:rsidRDefault="002C6E4F">
            <w:pPr>
              <w:spacing w:line="240" w:lineRule="auto"/>
              <w:jc w:val="right"/>
              <w:rPr>
                <w:rFonts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36C783F3"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1F1DD234"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5615CEF6"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1DB18471"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3E32AB0F" w14:textId="77777777" w:rsidR="002C6E4F" w:rsidRDefault="002C6E4F">
            <w:pPr>
              <w:spacing w:line="240" w:lineRule="auto"/>
              <w:jc w:val="right"/>
              <w:rPr>
                <w:rFonts w:cs="Arial"/>
                <w:color w:val="231F20"/>
                <w:sz w:val="16"/>
                <w:szCs w:val="18"/>
              </w:rPr>
            </w:pPr>
          </w:p>
        </w:tc>
        <w:tc>
          <w:tcPr>
            <w:tcW w:w="1034" w:type="dxa"/>
            <w:tcBorders>
              <w:top w:val="single" w:sz="4" w:space="0" w:color="auto"/>
              <w:left w:val="nil"/>
              <w:bottom w:val="single" w:sz="4" w:space="0" w:color="auto"/>
              <w:right w:val="nil"/>
            </w:tcBorders>
            <w:shd w:val="clear" w:color="auto" w:fill="FFFFFF"/>
            <w:noWrap/>
            <w:vAlign w:val="center"/>
          </w:tcPr>
          <w:p w14:paraId="38D92748"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7DC4BDE8" w14:textId="77777777" w:rsidR="002C6E4F" w:rsidRDefault="002C6E4F">
            <w:pPr>
              <w:spacing w:line="240" w:lineRule="auto"/>
              <w:jc w:val="center"/>
              <w:rPr>
                <w:rFonts w:cs="Arial"/>
                <w:i/>
                <w:iCs/>
                <w:color w:val="231F20"/>
                <w:sz w:val="16"/>
                <w:szCs w:val="16"/>
              </w:rPr>
            </w:pPr>
          </w:p>
        </w:tc>
      </w:tr>
      <w:tr w:rsidR="002C6E4F" w14:paraId="2AE23324" w14:textId="77777777" w:rsidTr="002C6E4F">
        <w:trPr>
          <w:trHeight w:val="240"/>
        </w:trPr>
        <w:tc>
          <w:tcPr>
            <w:tcW w:w="0" w:type="auto"/>
            <w:vMerge/>
            <w:tcBorders>
              <w:top w:val="single" w:sz="4" w:space="0" w:color="auto"/>
              <w:left w:val="nil"/>
              <w:bottom w:val="nil"/>
              <w:right w:val="nil"/>
            </w:tcBorders>
            <w:vAlign w:val="center"/>
            <w:hideMark/>
          </w:tcPr>
          <w:p w14:paraId="16B8072C" w14:textId="77777777" w:rsidR="002C6E4F" w:rsidRDefault="002C6E4F">
            <w:pPr>
              <w:rPr>
                <w:rFonts w:cs="Arial"/>
                <w:b/>
                <w:bCs/>
                <w:color w:val="231F20"/>
                <w:sz w:val="16"/>
                <w:szCs w:val="18"/>
              </w:rPr>
            </w:pPr>
          </w:p>
        </w:tc>
        <w:tc>
          <w:tcPr>
            <w:tcW w:w="0" w:type="auto"/>
            <w:vMerge/>
            <w:tcBorders>
              <w:top w:val="single" w:sz="4" w:space="0" w:color="auto"/>
              <w:left w:val="nil"/>
              <w:bottom w:val="nil"/>
              <w:right w:val="nil"/>
            </w:tcBorders>
            <w:vAlign w:val="center"/>
            <w:hideMark/>
          </w:tcPr>
          <w:p w14:paraId="2CF7D02B"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39F9C967" w14:textId="77777777" w:rsidR="002C6E4F" w:rsidRDefault="002C6E4F">
            <w:pPr>
              <w:spacing w:line="240" w:lineRule="auto"/>
              <w:ind w:left="113"/>
              <w:rPr>
                <w:rFonts w:cs="Arial"/>
                <w:color w:val="231F20"/>
                <w:sz w:val="16"/>
                <w:szCs w:val="18"/>
              </w:rPr>
            </w:pPr>
            <w:r>
              <w:rPr>
                <w:rFonts w:cs="Arial"/>
                <w:color w:val="231F20"/>
                <w:sz w:val="16"/>
                <w:szCs w:val="18"/>
              </w:rPr>
              <w:t>2019-20 baseline (net)</w:t>
            </w:r>
          </w:p>
        </w:tc>
        <w:tc>
          <w:tcPr>
            <w:tcW w:w="1015" w:type="dxa"/>
            <w:tcBorders>
              <w:top w:val="single" w:sz="4" w:space="0" w:color="auto"/>
              <w:left w:val="nil"/>
              <w:bottom w:val="single" w:sz="4" w:space="0" w:color="auto"/>
              <w:right w:val="nil"/>
            </w:tcBorders>
            <w:shd w:val="clear" w:color="auto" w:fill="FFFFFF"/>
            <w:noWrap/>
            <w:vAlign w:val="center"/>
            <w:hideMark/>
          </w:tcPr>
          <w:p w14:paraId="3EB04EB5"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$346.6</w:t>
            </w:r>
          </w:p>
        </w:tc>
        <w:tc>
          <w:tcPr>
            <w:tcW w:w="977" w:type="dxa"/>
            <w:tcBorders>
              <w:top w:val="single" w:sz="4" w:space="0" w:color="auto"/>
              <w:left w:val="nil"/>
              <w:bottom w:val="single" w:sz="4" w:space="0" w:color="auto"/>
              <w:right w:val="nil"/>
            </w:tcBorders>
            <w:shd w:val="clear" w:color="auto" w:fill="FFFFFF"/>
            <w:noWrap/>
            <w:vAlign w:val="center"/>
          </w:tcPr>
          <w:p w14:paraId="0CC84AE0" w14:textId="77777777" w:rsidR="002C6E4F" w:rsidRDefault="002C6E4F">
            <w:pPr>
              <w:spacing w:line="240" w:lineRule="auto"/>
              <w:jc w:val="right"/>
              <w:rPr>
                <w:rFonts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7AED3409"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78F2341A"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7EC5CCF1"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0554315D"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09F68159" w14:textId="77777777" w:rsidR="002C6E4F" w:rsidRDefault="002C6E4F">
            <w:pPr>
              <w:spacing w:line="240" w:lineRule="auto"/>
              <w:jc w:val="right"/>
              <w:rPr>
                <w:rFonts w:cs="Arial"/>
                <w:color w:val="231F20"/>
                <w:sz w:val="16"/>
                <w:szCs w:val="18"/>
              </w:rPr>
            </w:pPr>
          </w:p>
        </w:tc>
        <w:tc>
          <w:tcPr>
            <w:tcW w:w="1034" w:type="dxa"/>
            <w:tcBorders>
              <w:top w:val="single" w:sz="4" w:space="0" w:color="auto"/>
              <w:left w:val="nil"/>
              <w:bottom w:val="single" w:sz="4" w:space="0" w:color="auto"/>
              <w:right w:val="nil"/>
            </w:tcBorders>
            <w:shd w:val="clear" w:color="auto" w:fill="FFFFFF"/>
            <w:noWrap/>
            <w:vAlign w:val="center"/>
          </w:tcPr>
          <w:p w14:paraId="50CCEE86"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60E7778C" w14:textId="77777777" w:rsidR="002C6E4F" w:rsidRDefault="002C6E4F">
            <w:pPr>
              <w:spacing w:line="240" w:lineRule="auto"/>
              <w:jc w:val="center"/>
              <w:rPr>
                <w:rFonts w:cs="Arial"/>
                <w:i/>
                <w:iCs/>
                <w:color w:val="231F20"/>
                <w:sz w:val="16"/>
                <w:szCs w:val="16"/>
              </w:rPr>
            </w:pPr>
          </w:p>
        </w:tc>
      </w:tr>
      <w:tr w:rsidR="002C6E4F" w14:paraId="7062AD1C" w14:textId="77777777" w:rsidTr="002C6E4F">
        <w:trPr>
          <w:trHeight w:val="240"/>
        </w:trPr>
        <w:tc>
          <w:tcPr>
            <w:tcW w:w="0" w:type="auto"/>
            <w:vMerge/>
            <w:tcBorders>
              <w:top w:val="single" w:sz="4" w:space="0" w:color="auto"/>
              <w:left w:val="nil"/>
              <w:bottom w:val="nil"/>
              <w:right w:val="nil"/>
            </w:tcBorders>
            <w:vAlign w:val="center"/>
            <w:hideMark/>
          </w:tcPr>
          <w:p w14:paraId="42D0BA87" w14:textId="77777777" w:rsidR="002C6E4F" w:rsidRDefault="002C6E4F">
            <w:pPr>
              <w:rPr>
                <w:rFonts w:cs="Arial"/>
                <w:b/>
                <w:bCs/>
                <w:color w:val="231F20"/>
                <w:sz w:val="16"/>
                <w:szCs w:val="18"/>
              </w:rPr>
            </w:pPr>
          </w:p>
        </w:tc>
        <w:tc>
          <w:tcPr>
            <w:tcW w:w="0" w:type="auto"/>
            <w:vMerge/>
            <w:tcBorders>
              <w:top w:val="single" w:sz="4" w:space="0" w:color="auto"/>
              <w:left w:val="nil"/>
              <w:bottom w:val="nil"/>
              <w:right w:val="nil"/>
            </w:tcBorders>
            <w:vAlign w:val="center"/>
            <w:hideMark/>
          </w:tcPr>
          <w:p w14:paraId="5C90ADB3"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EF3F5"/>
            <w:noWrap/>
            <w:vAlign w:val="center"/>
            <w:hideMark/>
          </w:tcPr>
          <w:p w14:paraId="35649201" w14:textId="77777777" w:rsidR="002C6E4F" w:rsidRDefault="002C6E4F">
            <w:pPr>
              <w:spacing w:line="240" w:lineRule="auto"/>
              <w:ind w:left="113"/>
              <w:rPr>
                <w:rFonts w:cs="Arial"/>
                <w:color w:val="231F20"/>
                <w:sz w:val="16"/>
                <w:szCs w:val="18"/>
              </w:rPr>
            </w:pPr>
            <w:r>
              <w:rPr>
                <w:rFonts w:cs="Arial"/>
                <w:color w:val="231F20"/>
                <w:sz w:val="16"/>
                <w:szCs w:val="18"/>
              </w:rPr>
              <w:t>Efficiency factor</w:t>
            </w:r>
          </w:p>
        </w:tc>
        <w:tc>
          <w:tcPr>
            <w:tcW w:w="1015" w:type="dxa"/>
            <w:tcBorders>
              <w:top w:val="single" w:sz="4" w:space="0" w:color="auto"/>
              <w:left w:val="nil"/>
              <w:bottom w:val="single" w:sz="4" w:space="0" w:color="auto"/>
              <w:right w:val="nil"/>
            </w:tcBorders>
            <w:shd w:val="clear" w:color="auto" w:fill="FEF3F5"/>
            <w:noWrap/>
            <w:vAlign w:val="center"/>
          </w:tcPr>
          <w:p w14:paraId="6E42125E"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hideMark/>
          </w:tcPr>
          <w:p w14:paraId="77C79076" w14:textId="77777777" w:rsidR="002C6E4F" w:rsidRDefault="002C6E4F">
            <w:pPr>
              <w:spacing w:line="240" w:lineRule="auto"/>
              <w:jc w:val="right"/>
              <w:rPr>
                <w:rFonts w:cs="Arial"/>
                <w:color w:val="auto"/>
                <w:sz w:val="16"/>
                <w:szCs w:val="18"/>
              </w:rPr>
            </w:pPr>
            <w:r>
              <w:rPr>
                <w:rFonts w:ascii="Verdana" w:hAnsi="Verdana" w:cs="Arial"/>
                <w:color w:val="auto"/>
                <w:sz w:val="16"/>
                <w:szCs w:val="18"/>
              </w:rPr>
              <w:t>(2.00%)</w:t>
            </w:r>
          </w:p>
        </w:tc>
        <w:tc>
          <w:tcPr>
            <w:tcW w:w="977" w:type="dxa"/>
            <w:tcBorders>
              <w:top w:val="single" w:sz="4" w:space="0" w:color="auto"/>
              <w:left w:val="nil"/>
              <w:bottom w:val="single" w:sz="4" w:space="0" w:color="auto"/>
              <w:right w:val="nil"/>
            </w:tcBorders>
            <w:shd w:val="clear" w:color="auto" w:fill="FEF3F5"/>
            <w:noWrap/>
            <w:vAlign w:val="center"/>
            <w:hideMark/>
          </w:tcPr>
          <w:p w14:paraId="3DFE09DC" w14:textId="77777777" w:rsidR="002C6E4F" w:rsidRDefault="002C6E4F">
            <w:pPr>
              <w:spacing w:line="240" w:lineRule="auto"/>
              <w:jc w:val="right"/>
              <w:rPr>
                <w:rFonts w:cs="Arial"/>
                <w:color w:val="auto"/>
                <w:sz w:val="16"/>
                <w:szCs w:val="18"/>
              </w:rPr>
            </w:pPr>
            <w:r>
              <w:rPr>
                <w:rFonts w:ascii="Verdana" w:hAnsi="Verdana" w:cs="Arial"/>
                <w:color w:val="auto"/>
                <w:sz w:val="16"/>
                <w:szCs w:val="18"/>
              </w:rPr>
              <w:t>(2.00%)</w:t>
            </w:r>
          </w:p>
        </w:tc>
        <w:tc>
          <w:tcPr>
            <w:tcW w:w="977" w:type="dxa"/>
            <w:tcBorders>
              <w:top w:val="single" w:sz="4" w:space="0" w:color="auto"/>
              <w:left w:val="nil"/>
              <w:bottom w:val="single" w:sz="4" w:space="0" w:color="auto"/>
              <w:right w:val="nil"/>
            </w:tcBorders>
            <w:shd w:val="clear" w:color="auto" w:fill="FEF3F5"/>
            <w:noWrap/>
            <w:vAlign w:val="center"/>
            <w:hideMark/>
          </w:tcPr>
          <w:p w14:paraId="55CD14A9" w14:textId="77777777" w:rsidR="002C6E4F" w:rsidRDefault="002C6E4F">
            <w:pPr>
              <w:spacing w:line="240" w:lineRule="auto"/>
              <w:jc w:val="right"/>
              <w:rPr>
                <w:rFonts w:cs="Arial"/>
                <w:color w:val="auto"/>
                <w:sz w:val="16"/>
                <w:szCs w:val="18"/>
              </w:rPr>
            </w:pPr>
            <w:r>
              <w:rPr>
                <w:rFonts w:ascii="Verdana" w:hAnsi="Verdana" w:cs="Arial"/>
                <w:color w:val="auto"/>
                <w:sz w:val="16"/>
                <w:szCs w:val="18"/>
              </w:rPr>
              <w:t>(2.00%)</w:t>
            </w:r>
          </w:p>
        </w:tc>
        <w:tc>
          <w:tcPr>
            <w:tcW w:w="977" w:type="dxa"/>
            <w:tcBorders>
              <w:top w:val="single" w:sz="4" w:space="0" w:color="auto"/>
              <w:left w:val="nil"/>
              <w:bottom w:val="single" w:sz="4" w:space="0" w:color="auto"/>
              <w:right w:val="nil"/>
            </w:tcBorders>
            <w:shd w:val="clear" w:color="auto" w:fill="FEF3F5"/>
            <w:noWrap/>
            <w:vAlign w:val="center"/>
            <w:hideMark/>
          </w:tcPr>
          <w:p w14:paraId="379E8C22" w14:textId="77777777" w:rsidR="002C6E4F" w:rsidRDefault="002C6E4F">
            <w:pPr>
              <w:spacing w:line="240" w:lineRule="auto"/>
              <w:jc w:val="right"/>
              <w:rPr>
                <w:rFonts w:cs="Arial"/>
                <w:color w:val="auto"/>
                <w:sz w:val="16"/>
                <w:szCs w:val="18"/>
              </w:rPr>
            </w:pPr>
            <w:r>
              <w:rPr>
                <w:rFonts w:ascii="Verdana" w:hAnsi="Verdana" w:cs="Arial"/>
                <w:color w:val="auto"/>
                <w:sz w:val="16"/>
                <w:szCs w:val="18"/>
              </w:rPr>
              <w:t>(2.00%)</w:t>
            </w:r>
          </w:p>
        </w:tc>
        <w:tc>
          <w:tcPr>
            <w:tcW w:w="977" w:type="dxa"/>
            <w:tcBorders>
              <w:top w:val="single" w:sz="4" w:space="0" w:color="auto"/>
              <w:left w:val="nil"/>
              <w:bottom w:val="single" w:sz="4" w:space="0" w:color="auto"/>
              <w:right w:val="nil"/>
            </w:tcBorders>
            <w:shd w:val="clear" w:color="auto" w:fill="FEF3F5"/>
            <w:noWrap/>
            <w:vAlign w:val="center"/>
            <w:hideMark/>
          </w:tcPr>
          <w:p w14:paraId="5872CE0A" w14:textId="77777777" w:rsidR="002C6E4F" w:rsidRDefault="002C6E4F">
            <w:pPr>
              <w:spacing w:line="240" w:lineRule="auto"/>
              <w:jc w:val="right"/>
              <w:rPr>
                <w:rFonts w:cs="Arial"/>
                <w:color w:val="auto"/>
                <w:sz w:val="16"/>
                <w:szCs w:val="18"/>
              </w:rPr>
            </w:pPr>
            <w:r>
              <w:rPr>
                <w:rFonts w:ascii="Verdana" w:hAnsi="Verdana" w:cs="Arial"/>
                <w:color w:val="auto"/>
                <w:sz w:val="16"/>
                <w:szCs w:val="18"/>
              </w:rPr>
              <w:t>(2.00%)</w:t>
            </w:r>
          </w:p>
        </w:tc>
        <w:tc>
          <w:tcPr>
            <w:tcW w:w="977" w:type="dxa"/>
            <w:tcBorders>
              <w:top w:val="single" w:sz="4" w:space="0" w:color="auto"/>
              <w:left w:val="nil"/>
              <w:bottom w:val="single" w:sz="4" w:space="0" w:color="auto"/>
              <w:right w:val="nil"/>
            </w:tcBorders>
            <w:shd w:val="clear" w:color="auto" w:fill="FEF3F5"/>
            <w:noWrap/>
            <w:vAlign w:val="center"/>
            <w:hideMark/>
          </w:tcPr>
          <w:p w14:paraId="47573FBB" w14:textId="77777777" w:rsidR="002C6E4F" w:rsidRDefault="002C6E4F">
            <w:pPr>
              <w:spacing w:line="240" w:lineRule="auto"/>
              <w:jc w:val="right"/>
              <w:rPr>
                <w:rFonts w:cs="Arial"/>
                <w:color w:val="auto"/>
                <w:sz w:val="16"/>
                <w:szCs w:val="18"/>
              </w:rPr>
            </w:pPr>
            <w:r>
              <w:rPr>
                <w:rFonts w:ascii="Verdana" w:hAnsi="Verdana" w:cs="Arial"/>
                <w:color w:val="auto"/>
                <w:sz w:val="16"/>
                <w:szCs w:val="18"/>
              </w:rPr>
              <w:t>(2.00%)</w:t>
            </w:r>
          </w:p>
        </w:tc>
        <w:tc>
          <w:tcPr>
            <w:tcW w:w="1034" w:type="dxa"/>
            <w:tcBorders>
              <w:top w:val="single" w:sz="4" w:space="0" w:color="auto"/>
              <w:left w:val="nil"/>
              <w:bottom w:val="single" w:sz="4" w:space="0" w:color="auto"/>
              <w:right w:val="nil"/>
            </w:tcBorders>
            <w:shd w:val="clear" w:color="auto" w:fill="FFFFFF"/>
            <w:noWrap/>
            <w:vAlign w:val="center"/>
          </w:tcPr>
          <w:p w14:paraId="7934CA90"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794BEA26" w14:textId="77777777" w:rsidR="002C6E4F" w:rsidRDefault="002C6E4F">
            <w:pPr>
              <w:spacing w:line="240" w:lineRule="auto"/>
              <w:jc w:val="center"/>
              <w:rPr>
                <w:rFonts w:cs="Arial"/>
                <w:i/>
                <w:iCs/>
                <w:color w:val="231F20"/>
                <w:sz w:val="16"/>
                <w:szCs w:val="16"/>
              </w:rPr>
            </w:pPr>
          </w:p>
        </w:tc>
      </w:tr>
      <w:tr w:rsidR="002C6E4F" w14:paraId="76722F3D" w14:textId="77777777" w:rsidTr="002C6E4F">
        <w:trPr>
          <w:trHeight w:val="240"/>
        </w:trPr>
        <w:tc>
          <w:tcPr>
            <w:tcW w:w="0" w:type="auto"/>
            <w:vMerge/>
            <w:tcBorders>
              <w:top w:val="single" w:sz="4" w:space="0" w:color="auto"/>
              <w:left w:val="nil"/>
              <w:bottom w:val="nil"/>
              <w:right w:val="nil"/>
            </w:tcBorders>
            <w:vAlign w:val="center"/>
            <w:hideMark/>
          </w:tcPr>
          <w:p w14:paraId="14980E60" w14:textId="77777777" w:rsidR="002C6E4F" w:rsidRDefault="002C6E4F">
            <w:pPr>
              <w:rPr>
                <w:rFonts w:cs="Arial"/>
                <w:b/>
                <w:bCs/>
                <w:color w:val="231F20"/>
                <w:sz w:val="16"/>
                <w:szCs w:val="18"/>
              </w:rPr>
            </w:pPr>
          </w:p>
        </w:tc>
        <w:tc>
          <w:tcPr>
            <w:tcW w:w="0" w:type="auto"/>
            <w:vMerge/>
            <w:tcBorders>
              <w:top w:val="single" w:sz="4" w:space="0" w:color="auto"/>
              <w:left w:val="nil"/>
              <w:bottom w:val="nil"/>
              <w:right w:val="nil"/>
            </w:tcBorders>
            <w:vAlign w:val="center"/>
            <w:hideMark/>
          </w:tcPr>
          <w:p w14:paraId="286C2E73"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EF3F5"/>
            <w:noWrap/>
            <w:vAlign w:val="center"/>
            <w:hideMark/>
          </w:tcPr>
          <w:p w14:paraId="593EC6BF" w14:textId="77777777" w:rsidR="002C6E4F" w:rsidRDefault="002C6E4F">
            <w:pPr>
              <w:spacing w:line="240" w:lineRule="auto"/>
              <w:ind w:left="113"/>
              <w:rPr>
                <w:rFonts w:cs="Arial"/>
                <w:color w:val="231F20"/>
                <w:sz w:val="16"/>
                <w:szCs w:val="18"/>
              </w:rPr>
            </w:pPr>
            <w:r>
              <w:rPr>
                <w:rFonts w:cs="Arial"/>
                <w:color w:val="231F20"/>
                <w:sz w:val="16"/>
                <w:szCs w:val="18"/>
              </w:rPr>
              <w:t>Growth factor</w:t>
            </w:r>
          </w:p>
        </w:tc>
        <w:tc>
          <w:tcPr>
            <w:tcW w:w="1015" w:type="dxa"/>
            <w:tcBorders>
              <w:top w:val="single" w:sz="4" w:space="0" w:color="auto"/>
              <w:left w:val="nil"/>
              <w:bottom w:val="single" w:sz="4" w:space="0" w:color="auto"/>
              <w:right w:val="nil"/>
            </w:tcBorders>
            <w:shd w:val="clear" w:color="auto" w:fill="FEF3F5"/>
            <w:noWrap/>
            <w:vAlign w:val="center"/>
          </w:tcPr>
          <w:p w14:paraId="585B667A"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EF3F5"/>
            <w:noWrap/>
            <w:vAlign w:val="center"/>
            <w:hideMark/>
          </w:tcPr>
          <w:p w14:paraId="45772F09" w14:textId="77777777" w:rsidR="002C6E4F" w:rsidRDefault="002C6E4F">
            <w:pPr>
              <w:spacing w:line="240" w:lineRule="auto"/>
              <w:jc w:val="right"/>
              <w:rPr>
                <w:rFonts w:cs="Arial"/>
                <w:color w:val="auto"/>
                <w:sz w:val="16"/>
                <w:szCs w:val="18"/>
              </w:rPr>
            </w:pPr>
            <w:r>
              <w:rPr>
                <w:rFonts w:ascii="Verdana" w:hAnsi="Verdana" w:cs="Arial"/>
                <w:color w:val="auto"/>
                <w:sz w:val="16"/>
                <w:szCs w:val="18"/>
              </w:rPr>
              <w:t>1.80%</w:t>
            </w:r>
          </w:p>
        </w:tc>
        <w:tc>
          <w:tcPr>
            <w:tcW w:w="977" w:type="dxa"/>
            <w:tcBorders>
              <w:top w:val="single" w:sz="4" w:space="0" w:color="auto"/>
              <w:left w:val="nil"/>
              <w:bottom w:val="single" w:sz="4" w:space="0" w:color="auto"/>
              <w:right w:val="nil"/>
            </w:tcBorders>
            <w:shd w:val="clear" w:color="auto" w:fill="FEF3F5"/>
            <w:noWrap/>
            <w:vAlign w:val="center"/>
            <w:hideMark/>
          </w:tcPr>
          <w:p w14:paraId="08544883" w14:textId="77777777" w:rsidR="002C6E4F" w:rsidRDefault="002C6E4F">
            <w:pPr>
              <w:spacing w:line="240" w:lineRule="auto"/>
              <w:jc w:val="right"/>
              <w:rPr>
                <w:rFonts w:cs="Arial"/>
                <w:color w:val="auto"/>
                <w:sz w:val="16"/>
                <w:szCs w:val="18"/>
              </w:rPr>
            </w:pPr>
            <w:r>
              <w:rPr>
                <w:rFonts w:ascii="Verdana" w:hAnsi="Verdana" w:cs="Arial"/>
                <w:color w:val="auto"/>
                <w:sz w:val="16"/>
                <w:szCs w:val="18"/>
              </w:rPr>
              <w:t>1.95%</w:t>
            </w:r>
          </w:p>
        </w:tc>
        <w:tc>
          <w:tcPr>
            <w:tcW w:w="977" w:type="dxa"/>
            <w:tcBorders>
              <w:top w:val="single" w:sz="4" w:space="0" w:color="auto"/>
              <w:left w:val="nil"/>
              <w:bottom w:val="single" w:sz="4" w:space="0" w:color="auto"/>
              <w:right w:val="nil"/>
            </w:tcBorders>
            <w:shd w:val="clear" w:color="auto" w:fill="FEF3F5"/>
            <w:noWrap/>
            <w:vAlign w:val="center"/>
            <w:hideMark/>
          </w:tcPr>
          <w:p w14:paraId="246E6DB5" w14:textId="77777777" w:rsidR="002C6E4F" w:rsidRDefault="002C6E4F">
            <w:pPr>
              <w:spacing w:line="240" w:lineRule="auto"/>
              <w:jc w:val="right"/>
              <w:rPr>
                <w:rFonts w:cs="Arial"/>
                <w:color w:val="auto"/>
                <w:sz w:val="16"/>
                <w:szCs w:val="18"/>
              </w:rPr>
            </w:pPr>
            <w:r>
              <w:rPr>
                <w:rFonts w:ascii="Verdana" w:hAnsi="Verdana" w:cs="Arial"/>
                <w:color w:val="auto"/>
                <w:sz w:val="16"/>
                <w:szCs w:val="18"/>
              </w:rPr>
              <w:t>1.95%</w:t>
            </w:r>
          </w:p>
        </w:tc>
        <w:tc>
          <w:tcPr>
            <w:tcW w:w="977" w:type="dxa"/>
            <w:tcBorders>
              <w:top w:val="single" w:sz="4" w:space="0" w:color="auto"/>
              <w:left w:val="nil"/>
              <w:bottom w:val="single" w:sz="4" w:space="0" w:color="auto"/>
              <w:right w:val="nil"/>
            </w:tcBorders>
            <w:shd w:val="clear" w:color="auto" w:fill="FEF3F5"/>
            <w:noWrap/>
            <w:vAlign w:val="center"/>
            <w:hideMark/>
          </w:tcPr>
          <w:p w14:paraId="3B73815C" w14:textId="77777777" w:rsidR="002C6E4F" w:rsidRDefault="002C6E4F">
            <w:pPr>
              <w:spacing w:line="240" w:lineRule="auto"/>
              <w:jc w:val="right"/>
              <w:rPr>
                <w:rFonts w:cs="Arial"/>
                <w:color w:val="auto"/>
                <w:sz w:val="16"/>
                <w:szCs w:val="18"/>
              </w:rPr>
            </w:pPr>
            <w:r>
              <w:rPr>
                <w:rFonts w:ascii="Verdana" w:hAnsi="Verdana" w:cs="Arial"/>
                <w:color w:val="auto"/>
                <w:sz w:val="16"/>
                <w:szCs w:val="18"/>
              </w:rPr>
              <w:t>1.95%</w:t>
            </w:r>
          </w:p>
        </w:tc>
        <w:tc>
          <w:tcPr>
            <w:tcW w:w="977" w:type="dxa"/>
            <w:tcBorders>
              <w:top w:val="single" w:sz="4" w:space="0" w:color="auto"/>
              <w:left w:val="nil"/>
              <w:bottom w:val="single" w:sz="4" w:space="0" w:color="auto"/>
              <w:right w:val="nil"/>
            </w:tcBorders>
            <w:shd w:val="clear" w:color="auto" w:fill="FEF3F5"/>
            <w:noWrap/>
            <w:vAlign w:val="center"/>
            <w:hideMark/>
          </w:tcPr>
          <w:p w14:paraId="593680A2" w14:textId="77777777" w:rsidR="002C6E4F" w:rsidRDefault="002C6E4F">
            <w:pPr>
              <w:spacing w:line="240" w:lineRule="auto"/>
              <w:jc w:val="right"/>
              <w:rPr>
                <w:rFonts w:cs="Arial"/>
                <w:color w:val="auto"/>
                <w:sz w:val="16"/>
                <w:szCs w:val="18"/>
              </w:rPr>
            </w:pPr>
            <w:r>
              <w:rPr>
                <w:rFonts w:ascii="Verdana" w:hAnsi="Verdana" w:cs="Arial"/>
                <w:color w:val="auto"/>
                <w:sz w:val="16"/>
                <w:szCs w:val="18"/>
              </w:rPr>
              <w:t>1.95%</w:t>
            </w:r>
          </w:p>
        </w:tc>
        <w:tc>
          <w:tcPr>
            <w:tcW w:w="977" w:type="dxa"/>
            <w:tcBorders>
              <w:top w:val="single" w:sz="4" w:space="0" w:color="auto"/>
              <w:left w:val="nil"/>
              <w:bottom w:val="single" w:sz="4" w:space="0" w:color="auto"/>
              <w:right w:val="nil"/>
            </w:tcBorders>
            <w:shd w:val="clear" w:color="auto" w:fill="FEF3F5"/>
            <w:noWrap/>
            <w:vAlign w:val="center"/>
            <w:hideMark/>
          </w:tcPr>
          <w:p w14:paraId="1AF1BB5E" w14:textId="77777777" w:rsidR="002C6E4F" w:rsidRDefault="002C6E4F">
            <w:pPr>
              <w:spacing w:line="240" w:lineRule="auto"/>
              <w:jc w:val="right"/>
              <w:rPr>
                <w:rFonts w:cs="Arial"/>
                <w:color w:val="auto"/>
                <w:sz w:val="16"/>
                <w:szCs w:val="18"/>
              </w:rPr>
            </w:pPr>
            <w:r>
              <w:rPr>
                <w:rFonts w:ascii="Verdana" w:hAnsi="Verdana" w:cs="Arial"/>
                <w:color w:val="auto"/>
                <w:sz w:val="16"/>
                <w:szCs w:val="18"/>
              </w:rPr>
              <w:t>1.95%</w:t>
            </w:r>
          </w:p>
        </w:tc>
        <w:tc>
          <w:tcPr>
            <w:tcW w:w="1034" w:type="dxa"/>
            <w:tcBorders>
              <w:top w:val="single" w:sz="4" w:space="0" w:color="auto"/>
              <w:left w:val="nil"/>
              <w:bottom w:val="single" w:sz="4" w:space="0" w:color="auto"/>
              <w:right w:val="nil"/>
            </w:tcBorders>
            <w:shd w:val="clear" w:color="auto" w:fill="FFFFFF"/>
            <w:noWrap/>
            <w:vAlign w:val="center"/>
          </w:tcPr>
          <w:p w14:paraId="46ADC9EF" w14:textId="77777777" w:rsidR="002C6E4F" w:rsidRDefault="002C6E4F">
            <w:pPr>
              <w:spacing w:line="240" w:lineRule="auto"/>
              <w:jc w:val="center"/>
              <w:rPr>
                <w:rFonts w:cs="Arial"/>
                <w:i/>
                <w:iCs/>
                <w:color w:val="231F2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1428A5ED" w14:textId="77777777" w:rsidR="002C6E4F" w:rsidRDefault="002C6E4F">
            <w:pPr>
              <w:spacing w:line="240" w:lineRule="auto"/>
              <w:jc w:val="center"/>
              <w:rPr>
                <w:rFonts w:cs="Arial"/>
                <w:i/>
                <w:iCs/>
                <w:color w:val="231F20"/>
                <w:sz w:val="16"/>
                <w:szCs w:val="16"/>
              </w:rPr>
            </w:pPr>
          </w:p>
        </w:tc>
      </w:tr>
      <w:tr w:rsidR="002C6E4F" w14:paraId="64761D1E" w14:textId="77777777" w:rsidTr="002C6E4F">
        <w:trPr>
          <w:trHeight w:val="240"/>
        </w:trPr>
        <w:tc>
          <w:tcPr>
            <w:tcW w:w="0" w:type="auto"/>
            <w:vMerge/>
            <w:tcBorders>
              <w:top w:val="single" w:sz="4" w:space="0" w:color="auto"/>
              <w:left w:val="nil"/>
              <w:bottom w:val="nil"/>
              <w:right w:val="nil"/>
            </w:tcBorders>
            <w:vAlign w:val="center"/>
            <w:hideMark/>
          </w:tcPr>
          <w:p w14:paraId="158B3591" w14:textId="77777777" w:rsidR="002C6E4F" w:rsidRDefault="002C6E4F">
            <w:pPr>
              <w:rPr>
                <w:rFonts w:cs="Arial"/>
                <w:b/>
                <w:bCs/>
                <w:color w:val="231F20"/>
                <w:sz w:val="16"/>
                <w:szCs w:val="18"/>
              </w:rPr>
            </w:pPr>
          </w:p>
        </w:tc>
        <w:tc>
          <w:tcPr>
            <w:tcW w:w="0" w:type="auto"/>
            <w:vMerge/>
            <w:tcBorders>
              <w:top w:val="single" w:sz="4" w:space="0" w:color="auto"/>
              <w:left w:val="nil"/>
              <w:bottom w:val="nil"/>
              <w:right w:val="nil"/>
            </w:tcBorders>
            <w:vAlign w:val="center"/>
            <w:hideMark/>
          </w:tcPr>
          <w:p w14:paraId="1892BFA3"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50CEA063" w14:textId="77777777" w:rsidR="002C6E4F" w:rsidRDefault="002C6E4F">
            <w:pPr>
              <w:spacing w:line="240" w:lineRule="auto"/>
              <w:ind w:left="113"/>
              <w:rPr>
                <w:rFonts w:cs="Arial"/>
                <w:b/>
                <w:bCs/>
                <w:color w:val="231F20"/>
                <w:sz w:val="16"/>
                <w:szCs w:val="18"/>
              </w:rPr>
            </w:pPr>
            <w:r>
              <w:rPr>
                <w:rFonts w:cs="Arial"/>
                <w:b/>
                <w:bCs/>
                <w:color w:val="231F20"/>
                <w:sz w:val="16"/>
                <w:szCs w:val="18"/>
              </w:rPr>
              <w:t>Efficient base year (target)</w:t>
            </w:r>
          </w:p>
        </w:tc>
        <w:tc>
          <w:tcPr>
            <w:tcW w:w="1015" w:type="dxa"/>
            <w:tcBorders>
              <w:top w:val="single" w:sz="4" w:space="0" w:color="auto"/>
              <w:left w:val="nil"/>
              <w:bottom w:val="single" w:sz="4" w:space="0" w:color="auto"/>
              <w:right w:val="nil"/>
            </w:tcBorders>
            <w:shd w:val="clear" w:color="auto" w:fill="FFFFFF"/>
            <w:noWrap/>
            <w:vAlign w:val="center"/>
          </w:tcPr>
          <w:p w14:paraId="21EBDD71"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hideMark/>
          </w:tcPr>
          <w:p w14:paraId="709B0BF8" w14:textId="77777777" w:rsidR="002C6E4F" w:rsidRDefault="002C6E4F">
            <w:pPr>
              <w:spacing w:line="240" w:lineRule="auto"/>
              <w:jc w:val="right"/>
              <w:rPr>
                <w:rFonts w:cs="Arial"/>
                <w:color w:val="808080"/>
                <w:sz w:val="16"/>
                <w:szCs w:val="18"/>
              </w:rPr>
            </w:pPr>
            <w:r>
              <w:rPr>
                <w:rFonts w:ascii="Verdana" w:hAnsi="Verdana" w:cs="Arial"/>
                <w:color w:val="auto"/>
                <w:sz w:val="16"/>
                <w:szCs w:val="18"/>
              </w:rPr>
              <w:t>$345.9</w:t>
            </w:r>
          </w:p>
        </w:tc>
        <w:tc>
          <w:tcPr>
            <w:tcW w:w="977" w:type="dxa"/>
            <w:tcBorders>
              <w:top w:val="single" w:sz="4" w:space="0" w:color="auto"/>
              <w:left w:val="nil"/>
              <w:bottom w:val="single" w:sz="4" w:space="0" w:color="auto"/>
              <w:right w:val="nil"/>
            </w:tcBorders>
            <w:shd w:val="clear" w:color="auto" w:fill="FFFFFF"/>
            <w:noWrap/>
            <w:vAlign w:val="center"/>
            <w:hideMark/>
          </w:tcPr>
          <w:p w14:paraId="072713B8" w14:textId="77777777" w:rsidR="002C6E4F" w:rsidRDefault="002C6E4F">
            <w:pPr>
              <w:spacing w:line="240" w:lineRule="auto"/>
              <w:jc w:val="right"/>
              <w:rPr>
                <w:rFonts w:cs="Arial"/>
                <w:bCs/>
                <w:color w:val="231F20"/>
                <w:sz w:val="16"/>
                <w:szCs w:val="18"/>
              </w:rPr>
            </w:pPr>
            <w:r>
              <w:rPr>
                <w:rFonts w:ascii="Verdana" w:hAnsi="Verdana" w:cs="Arial"/>
                <w:bCs/>
                <w:color w:val="231F20"/>
                <w:sz w:val="16"/>
                <w:szCs w:val="18"/>
              </w:rPr>
              <w:t>$345.7</w:t>
            </w:r>
          </w:p>
        </w:tc>
        <w:tc>
          <w:tcPr>
            <w:tcW w:w="977" w:type="dxa"/>
            <w:tcBorders>
              <w:top w:val="single" w:sz="4" w:space="0" w:color="auto"/>
              <w:left w:val="nil"/>
              <w:bottom w:val="single" w:sz="4" w:space="0" w:color="auto"/>
              <w:right w:val="nil"/>
            </w:tcBorders>
            <w:shd w:val="clear" w:color="auto" w:fill="FFFFFF"/>
            <w:noWrap/>
            <w:vAlign w:val="center"/>
            <w:hideMark/>
          </w:tcPr>
          <w:p w14:paraId="012C3F9B" w14:textId="77777777" w:rsidR="002C6E4F" w:rsidRDefault="002C6E4F">
            <w:pPr>
              <w:spacing w:line="240" w:lineRule="auto"/>
              <w:jc w:val="right"/>
              <w:rPr>
                <w:rFonts w:cs="Arial"/>
                <w:bCs/>
                <w:color w:val="231F20"/>
                <w:sz w:val="16"/>
                <w:szCs w:val="18"/>
              </w:rPr>
            </w:pPr>
            <w:r>
              <w:rPr>
                <w:rFonts w:ascii="Verdana" w:hAnsi="Verdana" w:cs="Arial"/>
                <w:bCs/>
                <w:color w:val="231F20"/>
                <w:sz w:val="16"/>
                <w:szCs w:val="18"/>
              </w:rPr>
              <w:t>$345.5</w:t>
            </w:r>
          </w:p>
        </w:tc>
        <w:tc>
          <w:tcPr>
            <w:tcW w:w="977" w:type="dxa"/>
            <w:tcBorders>
              <w:top w:val="single" w:sz="4" w:space="0" w:color="auto"/>
              <w:left w:val="nil"/>
              <w:bottom w:val="single" w:sz="4" w:space="0" w:color="auto"/>
              <w:right w:val="nil"/>
            </w:tcBorders>
            <w:shd w:val="clear" w:color="auto" w:fill="FFFFFF"/>
            <w:noWrap/>
            <w:vAlign w:val="center"/>
            <w:hideMark/>
          </w:tcPr>
          <w:p w14:paraId="1990D4E8" w14:textId="77777777" w:rsidR="002C6E4F" w:rsidRDefault="002C6E4F">
            <w:pPr>
              <w:spacing w:line="240" w:lineRule="auto"/>
              <w:jc w:val="right"/>
              <w:rPr>
                <w:rFonts w:cs="Arial"/>
                <w:bCs/>
                <w:color w:val="231F20"/>
                <w:sz w:val="16"/>
                <w:szCs w:val="18"/>
              </w:rPr>
            </w:pPr>
            <w:r>
              <w:rPr>
                <w:rFonts w:ascii="Verdana" w:hAnsi="Verdana" w:cs="Arial"/>
                <w:bCs/>
                <w:color w:val="231F20"/>
                <w:sz w:val="16"/>
                <w:szCs w:val="18"/>
              </w:rPr>
              <w:t>$345.3</w:t>
            </w:r>
          </w:p>
        </w:tc>
        <w:tc>
          <w:tcPr>
            <w:tcW w:w="977" w:type="dxa"/>
            <w:tcBorders>
              <w:top w:val="single" w:sz="4" w:space="0" w:color="auto"/>
              <w:left w:val="nil"/>
              <w:bottom w:val="single" w:sz="4" w:space="0" w:color="auto"/>
              <w:right w:val="nil"/>
            </w:tcBorders>
            <w:shd w:val="clear" w:color="auto" w:fill="FFFFFF"/>
            <w:noWrap/>
            <w:vAlign w:val="center"/>
            <w:hideMark/>
          </w:tcPr>
          <w:p w14:paraId="64449994" w14:textId="77777777" w:rsidR="002C6E4F" w:rsidRDefault="002C6E4F">
            <w:pPr>
              <w:spacing w:line="240" w:lineRule="auto"/>
              <w:jc w:val="right"/>
              <w:rPr>
                <w:rFonts w:cs="Arial"/>
                <w:bCs/>
                <w:color w:val="231F20"/>
                <w:sz w:val="16"/>
                <w:szCs w:val="18"/>
              </w:rPr>
            </w:pPr>
            <w:r>
              <w:rPr>
                <w:rFonts w:ascii="Verdana" w:hAnsi="Verdana" w:cs="Arial"/>
                <w:bCs/>
                <w:color w:val="231F20"/>
                <w:sz w:val="16"/>
                <w:szCs w:val="18"/>
              </w:rPr>
              <w:t>$345.2</w:t>
            </w:r>
          </w:p>
        </w:tc>
        <w:tc>
          <w:tcPr>
            <w:tcW w:w="977" w:type="dxa"/>
            <w:tcBorders>
              <w:top w:val="single" w:sz="4" w:space="0" w:color="auto"/>
              <w:left w:val="nil"/>
              <w:bottom w:val="single" w:sz="4" w:space="0" w:color="auto"/>
              <w:right w:val="nil"/>
            </w:tcBorders>
            <w:shd w:val="clear" w:color="auto" w:fill="FFFFFF"/>
            <w:noWrap/>
            <w:vAlign w:val="center"/>
            <w:hideMark/>
          </w:tcPr>
          <w:p w14:paraId="36C4AB2E" w14:textId="77777777" w:rsidR="002C6E4F" w:rsidRDefault="002C6E4F">
            <w:pPr>
              <w:spacing w:line="240" w:lineRule="auto"/>
              <w:jc w:val="right"/>
              <w:rPr>
                <w:rFonts w:cs="Arial"/>
                <w:bCs/>
                <w:color w:val="231F20"/>
                <w:sz w:val="16"/>
                <w:szCs w:val="18"/>
              </w:rPr>
            </w:pPr>
            <w:r>
              <w:rPr>
                <w:rFonts w:ascii="Verdana" w:hAnsi="Verdana" w:cs="Arial"/>
                <w:bCs/>
                <w:color w:val="231F20"/>
                <w:sz w:val="16"/>
                <w:szCs w:val="18"/>
              </w:rPr>
              <w:t>$345.0</w:t>
            </w:r>
          </w:p>
        </w:tc>
        <w:tc>
          <w:tcPr>
            <w:tcW w:w="1034" w:type="dxa"/>
            <w:tcBorders>
              <w:top w:val="single" w:sz="4" w:space="0" w:color="auto"/>
              <w:left w:val="nil"/>
              <w:bottom w:val="single" w:sz="4" w:space="0" w:color="auto"/>
              <w:right w:val="nil"/>
            </w:tcBorders>
            <w:shd w:val="clear" w:color="auto" w:fill="FFFFFF"/>
            <w:noWrap/>
            <w:vAlign w:val="center"/>
            <w:hideMark/>
          </w:tcPr>
          <w:p w14:paraId="31E7CECA" w14:textId="77777777" w:rsidR="002C6E4F" w:rsidRDefault="002C6E4F">
            <w:pPr>
              <w:spacing w:line="240" w:lineRule="auto"/>
              <w:jc w:val="center"/>
              <w:rPr>
                <w:rFonts w:cs="Arial"/>
                <w:i/>
                <w:iCs/>
                <w:color w:val="808080" w:themeColor="background1" w:themeShade="80"/>
                <w:sz w:val="16"/>
                <w:szCs w:val="16"/>
              </w:rPr>
            </w:pPr>
            <w:r>
              <w:rPr>
                <w:rFonts w:ascii="Verdana" w:hAnsi="Verdana" w:cs="Arial"/>
                <w:i/>
                <w:iCs/>
                <w:color w:val="808080" w:themeColor="background1" w:themeShade="80"/>
                <w:sz w:val="16"/>
                <w:szCs w:val="18"/>
              </w:rPr>
              <w:t>$1,726.7</w:t>
            </w:r>
          </w:p>
        </w:tc>
        <w:tc>
          <w:tcPr>
            <w:tcW w:w="1157" w:type="dxa"/>
            <w:tcBorders>
              <w:top w:val="single" w:sz="4" w:space="0" w:color="auto"/>
              <w:left w:val="nil"/>
              <w:bottom w:val="single" w:sz="4" w:space="0" w:color="auto"/>
              <w:right w:val="nil"/>
            </w:tcBorders>
            <w:shd w:val="clear" w:color="auto" w:fill="FFFFFF"/>
            <w:vAlign w:val="center"/>
          </w:tcPr>
          <w:p w14:paraId="24F4F560" w14:textId="77777777" w:rsidR="002C6E4F" w:rsidRDefault="002C6E4F">
            <w:pPr>
              <w:spacing w:line="240" w:lineRule="auto"/>
              <w:jc w:val="center"/>
              <w:rPr>
                <w:rFonts w:cs="Arial"/>
                <w:b/>
                <w:bCs/>
                <w:i/>
                <w:iCs/>
                <w:color w:val="808080" w:themeColor="background1" w:themeShade="80"/>
                <w:sz w:val="16"/>
                <w:szCs w:val="16"/>
              </w:rPr>
            </w:pPr>
          </w:p>
        </w:tc>
      </w:tr>
      <w:tr w:rsidR="002C6E4F" w14:paraId="673CB4C4" w14:textId="77777777" w:rsidTr="002C6E4F">
        <w:trPr>
          <w:trHeight w:val="240"/>
        </w:trPr>
        <w:tc>
          <w:tcPr>
            <w:tcW w:w="1701" w:type="dxa"/>
            <w:shd w:val="clear" w:color="auto" w:fill="E9F9FF"/>
            <w:vAlign w:val="center"/>
            <w:hideMark/>
          </w:tcPr>
          <w:p w14:paraId="2247FF69" w14:textId="77777777" w:rsidR="002C6E4F" w:rsidRDefault="002C6E4F">
            <w:pPr>
              <w:spacing w:line="240" w:lineRule="auto"/>
              <w:rPr>
                <w:rFonts w:cs="Arial"/>
                <w:b/>
                <w:bCs/>
                <w:color w:val="231F20"/>
                <w:sz w:val="16"/>
                <w:szCs w:val="18"/>
              </w:rPr>
            </w:pPr>
            <w:r>
              <w:rPr>
                <w:rFonts w:cs="Arial"/>
                <w:b/>
                <w:bCs/>
                <w:color w:val="231F20"/>
                <w:sz w:val="16"/>
                <w:szCs w:val="18"/>
              </w:rPr>
              <w:t> </w:t>
            </w:r>
          </w:p>
        </w:tc>
        <w:tc>
          <w:tcPr>
            <w:tcW w:w="0" w:type="auto"/>
            <w:vMerge/>
            <w:tcBorders>
              <w:top w:val="single" w:sz="4" w:space="0" w:color="auto"/>
              <w:left w:val="nil"/>
              <w:bottom w:val="nil"/>
              <w:right w:val="nil"/>
            </w:tcBorders>
            <w:vAlign w:val="center"/>
            <w:hideMark/>
          </w:tcPr>
          <w:p w14:paraId="3F1E2E1F" w14:textId="77777777" w:rsidR="002C6E4F" w:rsidRDefault="002C6E4F">
            <w:pPr>
              <w:rPr>
                <w:rFonts w:cs="Arial"/>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03DC1FFA" w14:textId="77777777" w:rsidR="002C6E4F" w:rsidRDefault="002C6E4F">
            <w:pPr>
              <w:spacing w:line="240" w:lineRule="auto"/>
              <w:ind w:left="113"/>
              <w:rPr>
                <w:rFonts w:cs="Arial"/>
                <w:b/>
                <w:bCs/>
                <w:color w:val="231F20"/>
                <w:sz w:val="16"/>
                <w:szCs w:val="18"/>
              </w:rPr>
            </w:pPr>
            <w:r>
              <w:rPr>
                <w:rFonts w:cs="Arial"/>
                <w:b/>
                <w:bCs/>
                <w:color w:val="231F20"/>
                <w:sz w:val="16"/>
                <w:szCs w:val="18"/>
              </w:rPr>
              <w:t>Efficient base year forecast</w:t>
            </w:r>
          </w:p>
        </w:tc>
        <w:tc>
          <w:tcPr>
            <w:tcW w:w="1015" w:type="dxa"/>
            <w:tcBorders>
              <w:top w:val="single" w:sz="4" w:space="0" w:color="auto"/>
              <w:left w:val="nil"/>
              <w:bottom w:val="single" w:sz="4" w:space="0" w:color="auto"/>
              <w:right w:val="nil"/>
            </w:tcBorders>
            <w:shd w:val="clear" w:color="auto" w:fill="FFFFFF"/>
            <w:noWrap/>
            <w:vAlign w:val="center"/>
          </w:tcPr>
          <w:p w14:paraId="2EC35C97"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17C3CB20" w14:textId="77777777" w:rsidR="002C6E4F" w:rsidRDefault="002C6E4F">
            <w:pPr>
              <w:jc w:val="right"/>
              <w:rPr>
                <w:rFonts w:ascii="Verdana" w:hAnsi="Verdana" w:cs="Arial"/>
                <w:color w:val="808080"/>
                <w:sz w:val="16"/>
                <w:szCs w:val="16"/>
              </w:rPr>
            </w:pPr>
          </w:p>
        </w:tc>
        <w:tc>
          <w:tcPr>
            <w:tcW w:w="977" w:type="dxa"/>
            <w:tcBorders>
              <w:top w:val="single" w:sz="4" w:space="0" w:color="auto"/>
              <w:left w:val="nil"/>
              <w:bottom w:val="single" w:sz="4" w:space="0" w:color="auto"/>
              <w:right w:val="nil"/>
            </w:tcBorders>
            <w:shd w:val="clear" w:color="auto" w:fill="FFFFFF"/>
            <w:noWrap/>
            <w:vAlign w:val="center"/>
            <w:hideMark/>
          </w:tcPr>
          <w:p w14:paraId="4D543BED" w14:textId="77777777" w:rsidR="002C6E4F" w:rsidRDefault="002C6E4F">
            <w:pPr>
              <w:spacing w:line="240" w:lineRule="auto"/>
              <w:jc w:val="right"/>
              <w:rPr>
                <w:rFonts w:ascii="Verdana" w:hAnsi="Verdana" w:cs="Arial"/>
                <w:b/>
                <w:bCs/>
                <w:color w:val="231F20"/>
                <w:sz w:val="16"/>
                <w:szCs w:val="18"/>
              </w:rPr>
            </w:pPr>
            <w:r>
              <w:rPr>
                <w:rFonts w:ascii="Verdana" w:hAnsi="Verdana" w:cs="Arial"/>
                <w:b/>
                <w:bCs/>
                <w:color w:val="231F20"/>
                <w:sz w:val="16"/>
                <w:szCs w:val="18"/>
              </w:rPr>
              <w:t>$345.7</w:t>
            </w:r>
          </w:p>
        </w:tc>
        <w:tc>
          <w:tcPr>
            <w:tcW w:w="977" w:type="dxa"/>
            <w:tcBorders>
              <w:top w:val="single" w:sz="4" w:space="0" w:color="auto"/>
              <w:left w:val="nil"/>
              <w:bottom w:val="single" w:sz="4" w:space="0" w:color="auto"/>
              <w:right w:val="nil"/>
            </w:tcBorders>
            <w:shd w:val="clear" w:color="auto" w:fill="FFFFFF"/>
            <w:noWrap/>
            <w:vAlign w:val="center"/>
            <w:hideMark/>
          </w:tcPr>
          <w:p w14:paraId="338BE0DE" w14:textId="77777777" w:rsidR="002C6E4F" w:rsidRDefault="002C6E4F">
            <w:pPr>
              <w:spacing w:line="240" w:lineRule="auto"/>
              <w:jc w:val="right"/>
              <w:rPr>
                <w:rFonts w:ascii="Verdana" w:hAnsi="Verdana" w:cs="Arial"/>
                <w:b/>
                <w:bCs/>
                <w:color w:val="231F20"/>
                <w:sz w:val="16"/>
                <w:szCs w:val="18"/>
              </w:rPr>
            </w:pPr>
            <w:r>
              <w:rPr>
                <w:rFonts w:ascii="Verdana" w:hAnsi="Verdana" w:cs="Arial"/>
                <w:b/>
                <w:bCs/>
                <w:color w:val="231F20"/>
                <w:sz w:val="16"/>
                <w:szCs w:val="18"/>
              </w:rPr>
              <w:t>$345.5</w:t>
            </w:r>
          </w:p>
        </w:tc>
        <w:tc>
          <w:tcPr>
            <w:tcW w:w="977" w:type="dxa"/>
            <w:tcBorders>
              <w:top w:val="single" w:sz="4" w:space="0" w:color="auto"/>
              <w:left w:val="nil"/>
              <w:bottom w:val="single" w:sz="4" w:space="0" w:color="auto"/>
              <w:right w:val="nil"/>
            </w:tcBorders>
            <w:shd w:val="clear" w:color="auto" w:fill="FFFFFF"/>
            <w:noWrap/>
            <w:vAlign w:val="center"/>
            <w:hideMark/>
          </w:tcPr>
          <w:p w14:paraId="183E8276" w14:textId="77777777" w:rsidR="002C6E4F" w:rsidRDefault="002C6E4F">
            <w:pPr>
              <w:spacing w:line="240" w:lineRule="auto"/>
              <w:jc w:val="right"/>
              <w:rPr>
                <w:rFonts w:ascii="Verdana" w:hAnsi="Verdana" w:cs="Arial"/>
                <w:b/>
                <w:bCs/>
                <w:color w:val="231F20"/>
                <w:sz w:val="16"/>
                <w:szCs w:val="18"/>
              </w:rPr>
            </w:pPr>
            <w:r>
              <w:rPr>
                <w:rFonts w:ascii="Verdana" w:hAnsi="Verdana" w:cs="Arial"/>
                <w:b/>
                <w:bCs/>
                <w:color w:val="231F20"/>
                <w:sz w:val="16"/>
                <w:szCs w:val="18"/>
              </w:rPr>
              <w:t>$345.3</w:t>
            </w:r>
          </w:p>
        </w:tc>
        <w:tc>
          <w:tcPr>
            <w:tcW w:w="977" w:type="dxa"/>
            <w:tcBorders>
              <w:top w:val="single" w:sz="4" w:space="0" w:color="auto"/>
              <w:left w:val="nil"/>
              <w:bottom w:val="single" w:sz="4" w:space="0" w:color="auto"/>
              <w:right w:val="nil"/>
            </w:tcBorders>
            <w:shd w:val="clear" w:color="auto" w:fill="FFFFFF"/>
            <w:noWrap/>
            <w:vAlign w:val="center"/>
            <w:hideMark/>
          </w:tcPr>
          <w:p w14:paraId="311FAC3B" w14:textId="77777777" w:rsidR="002C6E4F" w:rsidRDefault="002C6E4F">
            <w:pPr>
              <w:spacing w:line="240" w:lineRule="auto"/>
              <w:jc w:val="right"/>
              <w:rPr>
                <w:rFonts w:ascii="Verdana" w:hAnsi="Verdana" w:cs="Arial"/>
                <w:b/>
                <w:bCs/>
                <w:color w:val="231F20"/>
                <w:sz w:val="16"/>
                <w:szCs w:val="18"/>
              </w:rPr>
            </w:pPr>
            <w:r>
              <w:rPr>
                <w:rFonts w:ascii="Verdana" w:hAnsi="Verdana" w:cs="Arial"/>
                <w:b/>
                <w:bCs/>
                <w:color w:val="231F20"/>
                <w:sz w:val="16"/>
                <w:szCs w:val="18"/>
              </w:rPr>
              <w:t>$345.2</w:t>
            </w:r>
          </w:p>
        </w:tc>
        <w:tc>
          <w:tcPr>
            <w:tcW w:w="977" w:type="dxa"/>
            <w:tcBorders>
              <w:top w:val="single" w:sz="4" w:space="0" w:color="auto"/>
              <w:left w:val="nil"/>
              <w:bottom w:val="single" w:sz="4" w:space="0" w:color="auto"/>
              <w:right w:val="nil"/>
            </w:tcBorders>
            <w:shd w:val="clear" w:color="auto" w:fill="FFFFFF"/>
            <w:noWrap/>
            <w:vAlign w:val="center"/>
            <w:hideMark/>
          </w:tcPr>
          <w:p w14:paraId="271F123A" w14:textId="77777777" w:rsidR="002C6E4F" w:rsidRDefault="002C6E4F">
            <w:pPr>
              <w:spacing w:line="240" w:lineRule="auto"/>
              <w:jc w:val="right"/>
              <w:rPr>
                <w:rFonts w:ascii="Verdana" w:hAnsi="Verdana" w:cs="Arial"/>
                <w:b/>
                <w:bCs/>
                <w:color w:val="231F20"/>
                <w:sz w:val="16"/>
                <w:szCs w:val="18"/>
              </w:rPr>
            </w:pPr>
            <w:r>
              <w:rPr>
                <w:rFonts w:ascii="Verdana" w:hAnsi="Verdana" w:cs="Arial"/>
                <w:b/>
                <w:bCs/>
                <w:color w:val="231F20"/>
                <w:sz w:val="16"/>
                <w:szCs w:val="18"/>
              </w:rPr>
              <w:t>$345.0</w:t>
            </w:r>
          </w:p>
        </w:tc>
        <w:tc>
          <w:tcPr>
            <w:tcW w:w="1034" w:type="dxa"/>
            <w:tcBorders>
              <w:top w:val="single" w:sz="4" w:space="0" w:color="auto"/>
              <w:left w:val="nil"/>
              <w:bottom w:val="single" w:sz="4" w:space="0" w:color="auto"/>
              <w:right w:val="nil"/>
            </w:tcBorders>
            <w:shd w:val="clear" w:color="auto" w:fill="FFFFFF"/>
            <w:noWrap/>
            <w:vAlign w:val="center"/>
            <w:hideMark/>
          </w:tcPr>
          <w:p w14:paraId="6E0AF6C9" w14:textId="77777777" w:rsidR="002C6E4F" w:rsidRDefault="002C6E4F">
            <w:pPr>
              <w:spacing w:line="240" w:lineRule="auto"/>
              <w:jc w:val="center"/>
              <w:rPr>
                <w:rFonts w:cs="Arial"/>
                <w:i/>
                <w:iCs/>
                <w:color w:val="808080" w:themeColor="background1" w:themeShade="80"/>
                <w:sz w:val="16"/>
                <w:szCs w:val="16"/>
              </w:rPr>
            </w:pPr>
            <w:r>
              <w:rPr>
                <w:rFonts w:ascii="Verdana" w:hAnsi="Verdana" w:cs="Arial"/>
                <w:i/>
                <w:iCs/>
                <w:color w:val="808080" w:themeColor="background1" w:themeShade="80"/>
                <w:sz w:val="16"/>
                <w:szCs w:val="18"/>
              </w:rPr>
              <w:t>$1,726.7</w:t>
            </w:r>
          </w:p>
        </w:tc>
        <w:tc>
          <w:tcPr>
            <w:tcW w:w="1157" w:type="dxa"/>
            <w:tcBorders>
              <w:top w:val="single" w:sz="4" w:space="0" w:color="auto"/>
              <w:left w:val="nil"/>
              <w:bottom w:val="single" w:sz="4" w:space="0" w:color="auto"/>
              <w:right w:val="nil"/>
            </w:tcBorders>
            <w:shd w:val="clear" w:color="auto" w:fill="FFFFFF"/>
            <w:vAlign w:val="center"/>
          </w:tcPr>
          <w:p w14:paraId="35AA744E" w14:textId="77777777" w:rsidR="002C6E4F" w:rsidRDefault="002C6E4F">
            <w:pPr>
              <w:spacing w:line="240" w:lineRule="auto"/>
              <w:jc w:val="center"/>
              <w:rPr>
                <w:rFonts w:cs="Arial"/>
                <w:i/>
                <w:iCs/>
                <w:color w:val="808080" w:themeColor="background1" w:themeShade="80"/>
                <w:sz w:val="16"/>
                <w:szCs w:val="16"/>
              </w:rPr>
            </w:pPr>
          </w:p>
        </w:tc>
      </w:tr>
      <w:tr w:rsidR="002C6E4F" w14:paraId="52B285B6" w14:textId="77777777" w:rsidTr="002C6E4F">
        <w:trPr>
          <w:trHeight w:val="240"/>
        </w:trPr>
        <w:tc>
          <w:tcPr>
            <w:tcW w:w="1701" w:type="dxa"/>
            <w:shd w:val="clear" w:color="auto" w:fill="E9F9FF"/>
            <w:vAlign w:val="center"/>
          </w:tcPr>
          <w:p w14:paraId="1EEFBAA4"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6DD7ED95"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0FC25C53" w14:textId="77777777" w:rsidR="002C6E4F" w:rsidRDefault="002C6E4F">
            <w:pPr>
              <w:spacing w:line="240" w:lineRule="auto"/>
              <w:ind w:left="113"/>
              <w:rPr>
                <w:rFonts w:cs="Arial"/>
                <w:color w:val="231F20"/>
                <w:sz w:val="16"/>
                <w:szCs w:val="18"/>
              </w:rPr>
            </w:pPr>
            <w:r>
              <w:rPr>
                <w:rFonts w:cs="Arial"/>
                <w:color w:val="231F20"/>
                <w:sz w:val="16"/>
                <w:szCs w:val="18"/>
              </w:rPr>
              <w:t>Benchmark electricity allowance</w:t>
            </w:r>
          </w:p>
        </w:tc>
        <w:tc>
          <w:tcPr>
            <w:tcW w:w="1015" w:type="dxa"/>
            <w:tcBorders>
              <w:top w:val="single" w:sz="4" w:space="0" w:color="auto"/>
              <w:left w:val="nil"/>
              <w:bottom w:val="single" w:sz="4" w:space="0" w:color="auto"/>
              <w:right w:val="nil"/>
            </w:tcBorders>
            <w:shd w:val="clear" w:color="auto" w:fill="FFFFFF"/>
            <w:noWrap/>
            <w:vAlign w:val="center"/>
            <w:hideMark/>
          </w:tcPr>
          <w:p w14:paraId="2E5CA4E9" w14:textId="77777777" w:rsidR="002C6E4F" w:rsidRDefault="002C6E4F">
            <w:pPr>
              <w:spacing w:line="240" w:lineRule="auto"/>
              <w:jc w:val="right"/>
              <w:rPr>
                <w:rFonts w:ascii="Verdana" w:hAnsi="Verdana" w:cs="Arial"/>
                <w:color w:val="808080"/>
                <w:sz w:val="16"/>
                <w:szCs w:val="18"/>
              </w:rPr>
            </w:pPr>
            <w:r>
              <w:rPr>
                <w:rFonts w:ascii="Verdana" w:hAnsi="Verdana" w:cs="Arial"/>
                <w:color w:val="auto"/>
                <w:sz w:val="16"/>
                <w:szCs w:val="18"/>
              </w:rPr>
              <w:t>$26.3</w:t>
            </w:r>
            <w:r>
              <w:rPr>
                <w:rFonts w:ascii="Verdana" w:hAnsi="Verdana" w:cs="Arial"/>
                <w:b/>
                <w:bCs/>
                <w:color w:val="auto"/>
                <w:sz w:val="16"/>
                <w:szCs w:val="18"/>
                <w:vertAlign w:val="superscript"/>
              </w:rPr>
              <w:t>a</w:t>
            </w:r>
          </w:p>
        </w:tc>
        <w:tc>
          <w:tcPr>
            <w:tcW w:w="977" w:type="dxa"/>
            <w:tcBorders>
              <w:top w:val="single" w:sz="4" w:space="0" w:color="auto"/>
              <w:left w:val="nil"/>
              <w:bottom w:val="single" w:sz="4" w:space="0" w:color="auto"/>
              <w:right w:val="nil"/>
            </w:tcBorders>
            <w:shd w:val="clear" w:color="auto" w:fill="FFFFFF"/>
            <w:noWrap/>
            <w:vAlign w:val="center"/>
          </w:tcPr>
          <w:p w14:paraId="332F406F"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hideMark/>
          </w:tcPr>
          <w:p w14:paraId="36C7A83C" w14:textId="77777777" w:rsidR="002C6E4F" w:rsidRDefault="002C6E4F">
            <w:pPr>
              <w:spacing w:line="240" w:lineRule="auto"/>
              <w:jc w:val="right"/>
              <w:rPr>
                <w:rFonts w:cs="Arial"/>
                <w:color w:val="808080"/>
                <w:sz w:val="16"/>
                <w:szCs w:val="18"/>
              </w:rPr>
            </w:pPr>
            <w:r>
              <w:rPr>
                <w:rFonts w:ascii="Verdana" w:hAnsi="Verdana" w:cs="Arial"/>
                <w:color w:val="231F20"/>
                <w:sz w:val="16"/>
                <w:szCs w:val="18"/>
              </w:rPr>
              <w:t>$28.3</w:t>
            </w:r>
          </w:p>
        </w:tc>
        <w:tc>
          <w:tcPr>
            <w:tcW w:w="977" w:type="dxa"/>
            <w:tcBorders>
              <w:top w:val="single" w:sz="4" w:space="0" w:color="auto"/>
              <w:left w:val="nil"/>
              <w:bottom w:val="single" w:sz="4" w:space="0" w:color="auto"/>
              <w:right w:val="nil"/>
            </w:tcBorders>
            <w:shd w:val="clear" w:color="auto" w:fill="FFFFFF"/>
            <w:noWrap/>
            <w:vAlign w:val="center"/>
            <w:hideMark/>
          </w:tcPr>
          <w:p w14:paraId="248DCB55" w14:textId="77777777" w:rsidR="002C6E4F" w:rsidRDefault="002C6E4F">
            <w:pPr>
              <w:spacing w:line="240" w:lineRule="auto"/>
              <w:jc w:val="right"/>
              <w:rPr>
                <w:rFonts w:cs="Arial"/>
                <w:color w:val="808080"/>
                <w:sz w:val="16"/>
                <w:szCs w:val="18"/>
              </w:rPr>
            </w:pPr>
            <w:r>
              <w:rPr>
                <w:rFonts w:ascii="Verdana" w:hAnsi="Verdana" w:cs="Arial"/>
                <w:color w:val="231F20"/>
                <w:sz w:val="16"/>
                <w:szCs w:val="18"/>
              </w:rPr>
              <w:t>$28.1</w:t>
            </w:r>
          </w:p>
        </w:tc>
        <w:tc>
          <w:tcPr>
            <w:tcW w:w="977" w:type="dxa"/>
            <w:tcBorders>
              <w:top w:val="single" w:sz="4" w:space="0" w:color="auto"/>
              <w:left w:val="nil"/>
              <w:bottom w:val="single" w:sz="4" w:space="0" w:color="auto"/>
              <w:right w:val="nil"/>
            </w:tcBorders>
            <w:shd w:val="clear" w:color="auto" w:fill="FFFFFF"/>
            <w:noWrap/>
            <w:vAlign w:val="center"/>
            <w:hideMark/>
          </w:tcPr>
          <w:p w14:paraId="6EBE44EE" w14:textId="77777777" w:rsidR="002C6E4F" w:rsidRDefault="002C6E4F">
            <w:pPr>
              <w:spacing w:line="240" w:lineRule="auto"/>
              <w:jc w:val="right"/>
              <w:rPr>
                <w:rFonts w:cs="Arial"/>
                <w:color w:val="808080"/>
                <w:sz w:val="16"/>
                <w:szCs w:val="18"/>
              </w:rPr>
            </w:pPr>
            <w:r>
              <w:rPr>
                <w:rFonts w:ascii="Verdana" w:hAnsi="Verdana" w:cs="Arial"/>
                <w:color w:val="231F20"/>
                <w:sz w:val="16"/>
                <w:szCs w:val="18"/>
              </w:rPr>
              <w:t>$28.1</w:t>
            </w:r>
          </w:p>
        </w:tc>
        <w:tc>
          <w:tcPr>
            <w:tcW w:w="977" w:type="dxa"/>
            <w:tcBorders>
              <w:top w:val="single" w:sz="4" w:space="0" w:color="auto"/>
              <w:left w:val="nil"/>
              <w:bottom w:val="single" w:sz="4" w:space="0" w:color="auto"/>
              <w:right w:val="nil"/>
            </w:tcBorders>
            <w:shd w:val="clear" w:color="auto" w:fill="FFFFFF"/>
            <w:noWrap/>
            <w:vAlign w:val="center"/>
            <w:hideMark/>
          </w:tcPr>
          <w:p w14:paraId="1467627D" w14:textId="77777777" w:rsidR="002C6E4F" w:rsidRDefault="002C6E4F">
            <w:pPr>
              <w:spacing w:line="240" w:lineRule="auto"/>
              <w:jc w:val="right"/>
              <w:rPr>
                <w:rFonts w:cs="Arial"/>
                <w:color w:val="808080"/>
                <w:sz w:val="16"/>
                <w:szCs w:val="18"/>
              </w:rPr>
            </w:pPr>
            <w:r>
              <w:rPr>
                <w:rFonts w:ascii="Verdana" w:hAnsi="Verdana" w:cs="Arial"/>
                <w:color w:val="231F20"/>
                <w:sz w:val="16"/>
                <w:szCs w:val="18"/>
              </w:rPr>
              <w:t>$29.8</w:t>
            </w:r>
          </w:p>
        </w:tc>
        <w:tc>
          <w:tcPr>
            <w:tcW w:w="977" w:type="dxa"/>
            <w:tcBorders>
              <w:top w:val="single" w:sz="4" w:space="0" w:color="auto"/>
              <w:left w:val="nil"/>
              <w:bottom w:val="single" w:sz="4" w:space="0" w:color="auto"/>
              <w:right w:val="nil"/>
            </w:tcBorders>
            <w:shd w:val="clear" w:color="auto" w:fill="FFFFFF"/>
            <w:noWrap/>
            <w:vAlign w:val="center"/>
            <w:hideMark/>
          </w:tcPr>
          <w:p w14:paraId="5D3A0AFC" w14:textId="77777777" w:rsidR="002C6E4F" w:rsidRDefault="002C6E4F">
            <w:pPr>
              <w:spacing w:line="240" w:lineRule="auto"/>
              <w:jc w:val="right"/>
              <w:rPr>
                <w:rFonts w:cs="Arial"/>
                <w:color w:val="808080"/>
                <w:sz w:val="16"/>
                <w:szCs w:val="18"/>
              </w:rPr>
            </w:pPr>
            <w:r>
              <w:rPr>
                <w:rFonts w:ascii="Verdana" w:hAnsi="Verdana" w:cs="Arial"/>
                <w:color w:val="231F20"/>
                <w:sz w:val="16"/>
                <w:szCs w:val="18"/>
              </w:rPr>
              <w:t>$33.0</w:t>
            </w:r>
          </w:p>
        </w:tc>
        <w:tc>
          <w:tcPr>
            <w:tcW w:w="1034" w:type="dxa"/>
            <w:tcBorders>
              <w:top w:val="single" w:sz="4" w:space="0" w:color="auto"/>
              <w:left w:val="nil"/>
              <w:bottom w:val="single" w:sz="4" w:space="0" w:color="auto"/>
              <w:right w:val="nil"/>
            </w:tcBorders>
            <w:shd w:val="clear" w:color="auto" w:fill="FFFFFF"/>
            <w:noWrap/>
            <w:vAlign w:val="center"/>
            <w:hideMark/>
          </w:tcPr>
          <w:p w14:paraId="16C43A85" w14:textId="77777777" w:rsidR="002C6E4F" w:rsidRDefault="002C6E4F">
            <w:pPr>
              <w:spacing w:line="240" w:lineRule="auto"/>
              <w:jc w:val="center"/>
              <w:rPr>
                <w:rFonts w:cs="Arial"/>
                <w:i/>
                <w:iCs/>
                <w:color w:val="808080" w:themeColor="background1" w:themeShade="80"/>
                <w:sz w:val="16"/>
                <w:szCs w:val="16"/>
              </w:rPr>
            </w:pPr>
            <w:r>
              <w:rPr>
                <w:rFonts w:ascii="Verdana" w:hAnsi="Verdana" w:cs="Arial"/>
                <w:i/>
                <w:iCs/>
                <w:color w:val="808080" w:themeColor="background1" w:themeShade="80"/>
                <w:sz w:val="16"/>
                <w:szCs w:val="18"/>
              </w:rPr>
              <w:t>$147.3</w:t>
            </w:r>
          </w:p>
        </w:tc>
        <w:tc>
          <w:tcPr>
            <w:tcW w:w="1157" w:type="dxa"/>
            <w:tcBorders>
              <w:top w:val="single" w:sz="4" w:space="0" w:color="auto"/>
              <w:left w:val="nil"/>
              <w:bottom w:val="single" w:sz="4" w:space="0" w:color="auto"/>
              <w:right w:val="nil"/>
            </w:tcBorders>
            <w:shd w:val="clear" w:color="auto" w:fill="FFFFFF"/>
            <w:vAlign w:val="center"/>
          </w:tcPr>
          <w:p w14:paraId="0105B30C" w14:textId="77777777" w:rsidR="002C6E4F" w:rsidRDefault="002C6E4F">
            <w:pPr>
              <w:spacing w:line="240" w:lineRule="auto"/>
              <w:jc w:val="center"/>
              <w:rPr>
                <w:rFonts w:cs="Arial"/>
                <w:i/>
                <w:iCs/>
                <w:color w:val="808080" w:themeColor="background1" w:themeShade="80"/>
                <w:sz w:val="16"/>
                <w:szCs w:val="16"/>
              </w:rPr>
            </w:pPr>
          </w:p>
        </w:tc>
      </w:tr>
      <w:tr w:rsidR="002C6E4F" w14:paraId="1168D119" w14:textId="77777777" w:rsidTr="002C6E4F">
        <w:trPr>
          <w:trHeight w:val="240"/>
        </w:trPr>
        <w:tc>
          <w:tcPr>
            <w:tcW w:w="1701" w:type="dxa"/>
            <w:shd w:val="clear" w:color="auto" w:fill="E9F9FF"/>
            <w:vAlign w:val="center"/>
          </w:tcPr>
          <w:p w14:paraId="25C0735B"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63164000"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67A226F3" w14:textId="77777777" w:rsidR="002C6E4F" w:rsidRDefault="002C6E4F">
            <w:pPr>
              <w:spacing w:line="240" w:lineRule="auto"/>
              <w:ind w:left="113"/>
              <w:rPr>
                <w:rFonts w:cs="Arial"/>
                <w:i/>
                <w:iCs/>
                <w:color w:val="231F20"/>
                <w:sz w:val="16"/>
                <w:szCs w:val="18"/>
              </w:rPr>
            </w:pPr>
            <w:r>
              <w:rPr>
                <w:rFonts w:cs="Arial"/>
                <w:i/>
                <w:iCs/>
                <w:color w:val="231F20"/>
                <w:sz w:val="16"/>
                <w:szCs w:val="18"/>
              </w:rPr>
              <w:t>Water and sewerage</w:t>
            </w:r>
          </w:p>
        </w:tc>
        <w:tc>
          <w:tcPr>
            <w:tcW w:w="1015" w:type="dxa"/>
            <w:tcBorders>
              <w:top w:val="single" w:sz="4" w:space="0" w:color="auto"/>
              <w:left w:val="nil"/>
              <w:bottom w:val="single" w:sz="4" w:space="0" w:color="auto"/>
              <w:right w:val="nil"/>
            </w:tcBorders>
            <w:shd w:val="clear" w:color="auto" w:fill="FFFFFF"/>
            <w:noWrap/>
            <w:vAlign w:val="center"/>
          </w:tcPr>
          <w:p w14:paraId="52BD2825"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3DB9F48D"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21E78849"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4A6421CD"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7E7181AC"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63889945"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0A6CDA97" w14:textId="77777777" w:rsidR="002C6E4F" w:rsidRDefault="002C6E4F">
            <w:pPr>
              <w:spacing w:line="240" w:lineRule="auto"/>
              <w:jc w:val="right"/>
              <w:rPr>
                <w:rFonts w:cs="Arial"/>
                <w:color w:val="231F20"/>
                <w:sz w:val="16"/>
                <w:szCs w:val="18"/>
              </w:rPr>
            </w:pPr>
          </w:p>
        </w:tc>
        <w:tc>
          <w:tcPr>
            <w:tcW w:w="1034" w:type="dxa"/>
            <w:tcBorders>
              <w:top w:val="single" w:sz="4" w:space="0" w:color="auto"/>
              <w:left w:val="nil"/>
              <w:bottom w:val="single" w:sz="4" w:space="0" w:color="auto"/>
              <w:right w:val="nil"/>
            </w:tcBorders>
            <w:shd w:val="clear" w:color="auto" w:fill="FFFFFF"/>
            <w:noWrap/>
            <w:vAlign w:val="center"/>
          </w:tcPr>
          <w:p w14:paraId="0D0A8343" w14:textId="77777777" w:rsidR="002C6E4F" w:rsidRDefault="002C6E4F">
            <w:pPr>
              <w:spacing w:line="240" w:lineRule="auto"/>
              <w:jc w:val="center"/>
              <w:rPr>
                <w:rFonts w:cs="Arial"/>
                <w:i/>
                <w:iCs/>
                <w:color w:val="808080" w:themeColor="background1" w:themeShade="8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675A61DA" w14:textId="77777777" w:rsidR="002C6E4F" w:rsidRDefault="002C6E4F">
            <w:pPr>
              <w:spacing w:line="240" w:lineRule="auto"/>
              <w:jc w:val="center"/>
              <w:rPr>
                <w:rFonts w:cs="Arial"/>
                <w:i/>
                <w:iCs/>
                <w:color w:val="808080" w:themeColor="background1" w:themeShade="80"/>
                <w:sz w:val="16"/>
                <w:szCs w:val="16"/>
              </w:rPr>
            </w:pPr>
          </w:p>
        </w:tc>
      </w:tr>
      <w:tr w:rsidR="002C6E4F" w14:paraId="64BEE642" w14:textId="77777777" w:rsidTr="002C6E4F">
        <w:trPr>
          <w:trHeight w:val="240"/>
        </w:trPr>
        <w:tc>
          <w:tcPr>
            <w:tcW w:w="1701" w:type="dxa"/>
            <w:shd w:val="clear" w:color="auto" w:fill="E9F9FF"/>
            <w:vAlign w:val="center"/>
          </w:tcPr>
          <w:p w14:paraId="7D2A6AF2"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5F55AEF6"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752606AE" w14:textId="77777777" w:rsidR="002C6E4F" w:rsidRDefault="002C6E4F">
            <w:pPr>
              <w:spacing w:line="240" w:lineRule="auto"/>
              <w:ind w:left="227"/>
              <w:rPr>
                <w:rFonts w:cs="Arial"/>
                <w:color w:val="231F20"/>
                <w:sz w:val="16"/>
                <w:szCs w:val="18"/>
              </w:rPr>
            </w:pPr>
            <w:r>
              <w:rPr>
                <w:rFonts w:cs="Arial"/>
                <w:color w:val="231F20"/>
                <w:sz w:val="16"/>
                <w:szCs w:val="18"/>
              </w:rPr>
              <w:t>Additions to efficient base year</w:t>
            </w:r>
          </w:p>
        </w:tc>
        <w:tc>
          <w:tcPr>
            <w:tcW w:w="1015" w:type="dxa"/>
            <w:tcBorders>
              <w:top w:val="single" w:sz="4" w:space="0" w:color="auto"/>
              <w:left w:val="nil"/>
              <w:bottom w:val="single" w:sz="4" w:space="0" w:color="auto"/>
              <w:right w:val="nil"/>
            </w:tcBorders>
            <w:shd w:val="clear" w:color="auto" w:fill="FFFFFF"/>
            <w:noWrap/>
            <w:vAlign w:val="center"/>
          </w:tcPr>
          <w:p w14:paraId="4EDB2FF4"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49CB8F76"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hideMark/>
          </w:tcPr>
          <w:p w14:paraId="214B8A52"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$4.9</w:t>
            </w:r>
          </w:p>
        </w:tc>
        <w:tc>
          <w:tcPr>
            <w:tcW w:w="977" w:type="dxa"/>
            <w:tcBorders>
              <w:top w:val="single" w:sz="4" w:space="0" w:color="auto"/>
              <w:left w:val="nil"/>
              <w:bottom w:val="single" w:sz="4" w:space="0" w:color="auto"/>
              <w:right w:val="nil"/>
            </w:tcBorders>
            <w:shd w:val="clear" w:color="auto" w:fill="FFFFFF"/>
            <w:noWrap/>
            <w:vAlign w:val="center"/>
            <w:hideMark/>
          </w:tcPr>
          <w:p w14:paraId="6A062734"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$3.0</w:t>
            </w:r>
          </w:p>
        </w:tc>
        <w:tc>
          <w:tcPr>
            <w:tcW w:w="977" w:type="dxa"/>
            <w:tcBorders>
              <w:top w:val="single" w:sz="4" w:space="0" w:color="auto"/>
              <w:left w:val="nil"/>
              <w:bottom w:val="single" w:sz="4" w:space="0" w:color="auto"/>
              <w:right w:val="nil"/>
            </w:tcBorders>
            <w:shd w:val="clear" w:color="auto" w:fill="FFFFFF"/>
            <w:noWrap/>
            <w:vAlign w:val="center"/>
            <w:hideMark/>
          </w:tcPr>
          <w:p w14:paraId="091AF7AC"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$4.3</w:t>
            </w:r>
          </w:p>
        </w:tc>
        <w:tc>
          <w:tcPr>
            <w:tcW w:w="977" w:type="dxa"/>
            <w:tcBorders>
              <w:top w:val="single" w:sz="4" w:space="0" w:color="auto"/>
              <w:left w:val="nil"/>
              <w:bottom w:val="single" w:sz="4" w:space="0" w:color="auto"/>
              <w:right w:val="nil"/>
            </w:tcBorders>
            <w:shd w:val="clear" w:color="auto" w:fill="FFFFFF"/>
            <w:noWrap/>
            <w:vAlign w:val="center"/>
            <w:hideMark/>
          </w:tcPr>
          <w:p w14:paraId="6A9C25AC"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$7.6</w:t>
            </w:r>
          </w:p>
        </w:tc>
        <w:tc>
          <w:tcPr>
            <w:tcW w:w="977" w:type="dxa"/>
            <w:tcBorders>
              <w:top w:val="single" w:sz="4" w:space="0" w:color="auto"/>
              <w:left w:val="nil"/>
              <w:bottom w:val="single" w:sz="4" w:space="0" w:color="auto"/>
              <w:right w:val="nil"/>
            </w:tcBorders>
            <w:shd w:val="clear" w:color="auto" w:fill="FFFFFF"/>
            <w:noWrap/>
            <w:vAlign w:val="center"/>
            <w:hideMark/>
          </w:tcPr>
          <w:p w14:paraId="035E2D6D"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$8.3</w:t>
            </w:r>
          </w:p>
        </w:tc>
        <w:tc>
          <w:tcPr>
            <w:tcW w:w="1034" w:type="dxa"/>
            <w:tcBorders>
              <w:top w:val="single" w:sz="4" w:space="0" w:color="auto"/>
              <w:left w:val="nil"/>
              <w:bottom w:val="single" w:sz="4" w:space="0" w:color="auto"/>
              <w:right w:val="nil"/>
            </w:tcBorders>
            <w:shd w:val="clear" w:color="auto" w:fill="FFFFFF"/>
            <w:noWrap/>
            <w:vAlign w:val="center"/>
          </w:tcPr>
          <w:p w14:paraId="4F015E54" w14:textId="77777777" w:rsidR="002C6E4F" w:rsidRDefault="002C6E4F">
            <w:pPr>
              <w:spacing w:line="240" w:lineRule="auto"/>
              <w:jc w:val="center"/>
              <w:rPr>
                <w:rFonts w:cs="Arial"/>
                <w:i/>
                <w:iCs/>
                <w:color w:val="808080" w:themeColor="background1" w:themeShade="8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028C8B0B" w14:textId="77777777" w:rsidR="002C6E4F" w:rsidRDefault="002C6E4F">
            <w:pPr>
              <w:spacing w:line="240" w:lineRule="auto"/>
              <w:jc w:val="center"/>
              <w:rPr>
                <w:rFonts w:cs="Arial"/>
                <w:i/>
                <w:iCs/>
                <w:color w:val="808080" w:themeColor="background1" w:themeShade="80"/>
                <w:sz w:val="16"/>
                <w:szCs w:val="16"/>
              </w:rPr>
            </w:pPr>
          </w:p>
        </w:tc>
      </w:tr>
      <w:tr w:rsidR="002C6E4F" w14:paraId="4E6D667D" w14:textId="77777777" w:rsidTr="002C6E4F">
        <w:trPr>
          <w:trHeight w:val="240"/>
        </w:trPr>
        <w:tc>
          <w:tcPr>
            <w:tcW w:w="1701" w:type="dxa"/>
            <w:shd w:val="clear" w:color="auto" w:fill="E9F9FF"/>
            <w:vAlign w:val="center"/>
          </w:tcPr>
          <w:p w14:paraId="0A9453D7"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77610BC2"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610D1B91" w14:textId="77777777" w:rsidR="002C6E4F" w:rsidRDefault="002C6E4F">
            <w:pPr>
              <w:spacing w:line="240" w:lineRule="auto"/>
              <w:ind w:firstLineChars="100" w:firstLine="160"/>
              <w:rPr>
                <w:rFonts w:cs="Arial"/>
                <w:i/>
                <w:iCs/>
                <w:color w:val="231F20"/>
                <w:sz w:val="16"/>
                <w:szCs w:val="18"/>
              </w:rPr>
            </w:pPr>
            <w:r>
              <w:rPr>
                <w:rFonts w:cs="Arial"/>
                <w:i/>
                <w:iCs/>
                <w:color w:val="231F20"/>
                <w:sz w:val="16"/>
                <w:szCs w:val="18"/>
              </w:rPr>
              <w:t>Waterways and drainage</w:t>
            </w:r>
          </w:p>
        </w:tc>
        <w:tc>
          <w:tcPr>
            <w:tcW w:w="1015" w:type="dxa"/>
            <w:tcBorders>
              <w:top w:val="single" w:sz="4" w:space="0" w:color="auto"/>
              <w:left w:val="nil"/>
              <w:bottom w:val="single" w:sz="4" w:space="0" w:color="auto"/>
              <w:right w:val="nil"/>
            </w:tcBorders>
            <w:shd w:val="clear" w:color="auto" w:fill="FFFFFF"/>
            <w:noWrap/>
            <w:vAlign w:val="center"/>
          </w:tcPr>
          <w:p w14:paraId="4EE780E3"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22485DEE"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4D4848A7"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69181CA9"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5D10721C"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5AF67988" w14:textId="77777777" w:rsidR="002C6E4F" w:rsidRDefault="002C6E4F">
            <w:pPr>
              <w:spacing w:line="240" w:lineRule="auto"/>
              <w:jc w:val="right"/>
              <w:rPr>
                <w:rFonts w:cs="Arial"/>
                <w:color w:val="231F2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3CA13CAF" w14:textId="77777777" w:rsidR="002C6E4F" w:rsidRDefault="002C6E4F">
            <w:pPr>
              <w:spacing w:line="240" w:lineRule="auto"/>
              <w:jc w:val="right"/>
              <w:rPr>
                <w:rFonts w:cs="Arial"/>
                <w:color w:val="231F20"/>
                <w:sz w:val="16"/>
                <w:szCs w:val="18"/>
              </w:rPr>
            </w:pPr>
          </w:p>
        </w:tc>
        <w:tc>
          <w:tcPr>
            <w:tcW w:w="1034" w:type="dxa"/>
            <w:tcBorders>
              <w:top w:val="single" w:sz="4" w:space="0" w:color="auto"/>
              <w:left w:val="nil"/>
              <w:bottom w:val="single" w:sz="4" w:space="0" w:color="auto"/>
              <w:right w:val="nil"/>
            </w:tcBorders>
            <w:shd w:val="clear" w:color="auto" w:fill="FFFFFF"/>
            <w:noWrap/>
            <w:vAlign w:val="center"/>
          </w:tcPr>
          <w:p w14:paraId="10A1DD18" w14:textId="77777777" w:rsidR="002C6E4F" w:rsidRDefault="002C6E4F">
            <w:pPr>
              <w:spacing w:line="240" w:lineRule="auto"/>
              <w:jc w:val="center"/>
              <w:rPr>
                <w:rFonts w:cs="Arial"/>
                <w:i/>
                <w:iCs/>
                <w:color w:val="808080" w:themeColor="background1" w:themeShade="8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2CAB9B31" w14:textId="77777777" w:rsidR="002C6E4F" w:rsidRDefault="002C6E4F">
            <w:pPr>
              <w:spacing w:line="240" w:lineRule="auto"/>
              <w:jc w:val="center"/>
              <w:rPr>
                <w:rFonts w:cs="Arial"/>
                <w:i/>
                <w:iCs/>
                <w:color w:val="808080" w:themeColor="background1" w:themeShade="80"/>
                <w:sz w:val="16"/>
                <w:szCs w:val="16"/>
              </w:rPr>
            </w:pPr>
          </w:p>
        </w:tc>
      </w:tr>
      <w:tr w:rsidR="002C6E4F" w14:paraId="32BBF5BE" w14:textId="77777777" w:rsidTr="002C6E4F">
        <w:trPr>
          <w:trHeight w:val="240"/>
        </w:trPr>
        <w:tc>
          <w:tcPr>
            <w:tcW w:w="1701" w:type="dxa"/>
            <w:shd w:val="clear" w:color="auto" w:fill="E9F9FF"/>
            <w:vAlign w:val="center"/>
          </w:tcPr>
          <w:p w14:paraId="5601B262"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1A2545CD"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22F3880A" w14:textId="77777777" w:rsidR="002C6E4F" w:rsidRDefault="002C6E4F">
            <w:pPr>
              <w:spacing w:line="240" w:lineRule="auto"/>
              <w:ind w:left="227"/>
              <w:rPr>
                <w:rFonts w:cs="Arial"/>
                <w:color w:val="231F20"/>
                <w:sz w:val="16"/>
                <w:szCs w:val="18"/>
              </w:rPr>
            </w:pPr>
            <w:r>
              <w:rPr>
                <w:rFonts w:cs="Arial"/>
                <w:color w:val="231F20"/>
                <w:sz w:val="16"/>
                <w:szCs w:val="18"/>
              </w:rPr>
              <w:t>Additions to efficient base year</w:t>
            </w:r>
          </w:p>
        </w:tc>
        <w:tc>
          <w:tcPr>
            <w:tcW w:w="1015" w:type="dxa"/>
            <w:tcBorders>
              <w:top w:val="single" w:sz="4" w:space="0" w:color="auto"/>
              <w:left w:val="nil"/>
              <w:bottom w:val="single" w:sz="4" w:space="0" w:color="auto"/>
              <w:right w:val="nil"/>
            </w:tcBorders>
            <w:shd w:val="clear" w:color="auto" w:fill="FFFFFF"/>
            <w:noWrap/>
            <w:vAlign w:val="center"/>
          </w:tcPr>
          <w:p w14:paraId="73B6B4CE"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4343467C"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hideMark/>
          </w:tcPr>
          <w:p w14:paraId="06F3E26F"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$0.9</w:t>
            </w:r>
          </w:p>
        </w:tc>
        <w:tc>
          <w:tcPr>
            <w:tcW w:w="977" w:type="dxa"/>
            <w:tcBorders>
              <w:top w:val="single" w:sz="4" w:space="0" w:color="auto"/>
              <w:left w:val="nil"/>
              <w:bottom w:val="single" w:sz="4" w:space="0" w:color="auto"/>
              <w:right w:val="nil"/>
            </w:tcBorders>
            <w:shd w:val="clear" w:color="auto" w:fill="FFFFFF"/>
            <w:noWrap/>
            <w:vAlign w:val="center"/>
            <w:hideMark/>
          </w:tcPr>
          <w:p w14:paraId="55427891"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$0.9</w:t>
            </w:r>
          </w:p>
        </w:tc>
        <w:tc>
          <w:tcPr>
            <w:tcW w:w="977" w:type="dxa"/>
            <w:tcBorders>
              <w:top w:val="single" w:sz="4" w:space="0" w:color="auto"/>
              <w:left w:val="nil"/>
              <w:bottom w:val="single" w:sz="4" w:space="0" w:color="auto"/>
              <w:right w:val="nil"/>
            </w:tcBorders>
            <w:shd w:val="clear" w:color="auto" w:fill="FFFFFF"/>
            <w:noWrap/>
            <w:vAlign w:val="center"/>
            <w:hideMark/>
          </w:tcPr>
          <w:p w14:paraId="72182E03"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$0.9</w:t>
            </w:r>
          </w:p>
        </w:tc>
        <w:tc>
          <w:tcPr>
            <w:tcW w:w="977" w:type="dxa"/>
            <w:tcBorders>
              <w:top w:val="single" w:sz="4" w:space="0" w:color="auto"/>
              <w:left w:val="nil"/>
              <w:bottom w:val="single" w:sz="4" w:space="0" w:color="auto"/>
              <w:right w:val="nil"/>
            </w:tcBorders>
            <w:shd w:val="clear" w:color="auto" w:fill="FFFFFF"/>
            <w:noWrap/>
            <w:vAlign w:val="center"/>
            <w:hideMark/>
          </w:tcPr>
          <w:p w14:paraId="24AA130A"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$0.6</w:t>
            </w:r>
          </w:p>
        </w:tc>
        <w:tc>
          <w:tcPr>
            <w:tcW w:w="977" w:type="dxa"/>
            <w:tcBorders>
              <w:top w:val="single" w:sz="4" w:space="0" w:color="auto"/>
              <w:left w:val="nil"/>
              <w:bottom w:val="single" w:sz="4" w:space="0" w:color="auto"/>
              <w:right w:val="nil"/>
            </w:tcBorders>
            <w:shd w:val="clear" w:color="auto" w:fill="FFFFFF"/>
            <w:noWrap/>
            <w:vAlign w:val="center"/>
            <w:hideMark/>
          </w:tcPr>
          <w:p w14:paraId="2BA93A7B"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$0.6</w:t>
            </w:r>
          </w:p>
        </w:tc>
        <w:tc>
          <w:tcPr>
            <w:tcW w:w="1034" w:type="dxa"/>
            <w:tcBorders>
              <w:top w:val="single" w:sz="4" w:space="0" w:color="auto"/>
              <w:left w:val="nil"/>
              <w:bottom w:val="single" w:sz="4" w:space="0" w:color="auto"/>
              <w:right w:val="nil"/>
            </w:tcBorders>
            <w:shd w:val="clear" w:color="auto" w:fill="FFFFFF"/>
            <w:noWrap/>
            <w:vAlign w:val="center"/>
          </w:tcPr>
          <w:p w14:paraId="16353DFA" w14:textId="77777777" w:rsidR="002C6E4F" w:rsidRDefault="002C6E4F">
            <w:pPr>
              <w:spacing w:line="240" w:lineRule="auto"/>
              <w:jc w:val="center"/>
              <w:rPr>
                <w:rFonts w:cs="Arial"/>
                <w:i/>
                <w:iCs/>
                <w:color w:val="808080" w:themeColor="background1" w:themeShade="8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139769A1" w14:textId="77777777" w:rsidR="002C6E4F" w:rsidRDefault="002C6E4F">
            <w:pPr>
              <w:spacing w:line="240" w:lineRule="auto"/>
              <w:jc w:val="center"/>
              <w:rPr>
                <w:rFonts w:cs="Arial"/>
                <w:i/>
                <w:iCs/>
                <w:color w:val="808080" w:themeColor="background1" w:themeShade="80"/>
                <w:sz w:val="16"/>
                <w:szCs w:val="16"/>
              </w:rPr>
            </w:pPr>
          </w:p>
        </w:tc>
      </w:tr>
      <w:tr w:rsidR="002C6E4F" w14:paraId="0A216373" w14:textId="77777777" w:rsidTr="002C6E4F">
        <w:trPr>
          <w:trHeight w:val="240"/>
        </w:trPr>
        <w:tc>
          <w:tcPr>
            <w:tcW w:w="1701" w:type="dxa"/>
            <w:shd w:val="clear" w:color="auto" w:fill="E9F9FF"/>
            <w:vAlign w:val="center"/>
          </w:tcPr>
          <w:p w14:paraId="6FCF52F6"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7FAE9881"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single" w:sz="4" w:space="0" w:color="auto"/>
              <w:right w:val="nil"/>
            </w:tcBorders>
            <w:shd w:val="clear" w:color="auto" w:fill="FFFFFF"/>
            <w:noWrap/>
            <w:vAlign w:val="center"/>
            <w:hideMark/>
          </w:tcPr>
          <w:p w14:paraId="681D97DA" w14:textId="77777777" w:rsidR="002C6E4F" w:rsidRDefault="002C6E4F">
            <w:pPr>
              <w:spacing w:line="240" w:lineRule="auto"/>
              <w:ind w:left="227"/>
              <w:rPr>
                <w:rFonts w:cs="Arial"/>
                <w:color w:val="231F20"/>
                <w:sz w:val="16"/>
                <w:szCs w:val="18"/>
              </w:rPr>
            </w:pPr>
            <w:r>
              <w:rPr>
                <w:rFonts w:cs="Arial"/>
                <w:color w:val="231F20"/>
                <w:sz w:val="16"/>
                <w:szCs w:val="18"/>
              </w:rPr>
              <w:t>Willingness to pay</w:t>
            </w:r>
          </w:p>
        </w:tc>
        <w:tc>
          <w:tcPr>
            <w:tcW w:w="1015" w:type="dxa"/>
            <w:tcBorders>
              <w:top w:val="single" w:sz="4" w:space="0" w:color="auto"/>
              <w:left w:val="nil"/>
              <w:bottom w:val="single" w:sz="4" w:space="0" w:color="auto"/>
              <w:right w:val="nil"/>
            </w:tcBorders>
            <w:shd w:val="clear" w:color="auto" w:fill="FFFFFF"/>
            <w:noWrap/>
            <w:vAlign w:val="center"/>
          </w:tcPr>
          <w:p w14:paraId="5257844D"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tcPr>
          <w:p w14:paraId="027B4C5A"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single" w:sz="4" w:space="0" w:color="auto"/>
              <w:right w:val="nil"/>
            </w:tcBorders>
            <w:shd w:val="clear" w:color="auto" w:fill="FFFFFF"/>
            <w:noWrap/>
            <w:vAlign w:val="center"/>
            <w:hideMark/>
          </w:tcPr>
          <w:p w14:paraId="4F2CCC05"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$7.8</w:t>
            </w:r>
          </w:p>
        </w:tc>
        <w:tc>
          <w:tcPr>
            <w:tcW w:w="977" w:type="dxa"/>
            <w:tcBorders>
              <w:top w:val="single" w:sz="4" w:space="0" w:color="auto"/>
              <w:left w:val="nil"/>
              <w:bottom w:val="single" w:sz="4" w:space="0" w:color="auto"/>
              <w:right w:val="nil"/>
            </w:tcBorders>
            <w:shd w:val="clear" w:color="auto" w:fill="FFFFFF"/>
            <w:noWrap/>
            <w:vAlign w:val="center"/>
            <w:hideMark/>
          </w:tcPr>
          <w:p w14:paraId="049BC5EC"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$8.0</w:t>
            </w:r>
          </w:p>
        </w:tc>
        <w:tc>
          <w:tcPr>
            <w:tcW w:w="977" w:type="dxa"/>
            <w:tcBorders>
              <w:top w:val="single" w:sz="4" w:space="0" w:color="auto"/>
              <w:left w:val="nil"/>
              <w:bottom w:val="single" w:sz="4" w:space="0" w:color="auto"/>
              <w:right w:val="nil"/>
            </w:tcBorders>
            <w:shd w:val="clear" w:color="auto" w:fill="FFFFFF"/>
            <w:noWrap/>
            <w:vAlign w:val="center"/>
            <w:hideMark/>
          </w:tcPr>
          <w:p w14:paraId="67049AA4"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$8.3</w:t>
            </w:r>
          </w:p>
        </w:tc>
        <w:tc>
          <w:tcPr>
            <w:tcW w:w="977" w:type="dxa"/>
            <w:tcBorders>
              <w:top w:val="single" w:sz="4" w:space="0" w:color="auto"/>
              <w:left w:val="nil"/>
              <w:bottom w:val="single" w:sz="4" w:space="0" w:color="auto"/>
              <w:right w:val="nil"/>
            </w:tcBorders>
            <w:shd w:val="clear" w:color="auto" w:fill="FFFFFF"/>
            <w:noWrap/>
            <w:vAlign w:val="center"/>
            <w:hideMark/>
          </w:tcPr>
          <w:p w14:paraId="36AD705A"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$9.5</w:t>
            </w:r>
          </w:p>
        </w:tc>
        <w:tc>
          <w:tcPr>
            <w:tcW w:w="977" w:type="dxa"/>
            <w:tcBorders>
              <w:top w:val="single" w:sz="4" w:space="0" w:color="auto"/>
              <w:left w:val="nil"/>
              <w:bottom w:val="single" w:sz="4" w:space="0" w:color="auto"/>
              <w:right w:val="nil"/>
            </w:tcBorders>
            <w:shd w:val="clear" w:color="auto" w:fill="FFFFFF"/>
            <w:noWrap/>
            <w:vAlign w:val="center"/>
            <w:hideMark/>
          </w:tcPr>
          <w:p w14:paraId="36BC0051" w14:textId="77777777" w:rsidR="002C6E4F" w:rsidRDefault="002C6E4F">
            <w:pPr>
              <w:spacing w:line="240" w:lineRule="auto"/>
              <w:jc w:val="right"/>
              <w:rPr>
                <w:rFonts w:cs="Arial"/>
                <w:color w:val="231F20"/>
                <w:sz w:val="16"/>
                <w:szCs w:val="18"/>
              </w:rPr>
            </w:pPr>
            <w:r>
              <w:rPr>
                <w:rFonts w:ascii="Verdana" w:hAnsi="Verdana" w:cs="Arial"/>
                <w:color w:val="231F20"/>
                <w:sz w:val="16"/>
                <w:szCs w:val="18"/>
              </w:rPr>
              <w:t>$9.9</w:t>
            </w:r>
          </w:p>
        </w:tc>
        <w:tc>
          <w:tcPr>
            <w:tcW w:w="1034" w:type="dxa"/>
            <w:tcBorders>
              <w:top w:val="single" w:sz="4" w:space="0" w:color="auto"/>
              <w:left w:val="nil"/>
              <w:bottom w:val="single" w:sz="4" w:space="0" w:color="auto"/>
              <w:right w:val="nil"/>
            </w:tcBorders>
            <w:shd w:val="clear" w:color="auto" w:fill="FFFFFF"/>
            <w:noWrap/>
            <w:vAlign w:val="center"/>
          </w:tcPr>
          <w:p w14:paraId="6564F22C" w14:textId="77777777" w:rsidR="002C6E4F" w:rsidRDefault="002C6E4F">
            <w:pPr>
              <w:spacing w:line="240" w:lineRule="auto"/>
              <w:jc w:val="center"/>
              <w:rPr>
                <w:rFonts w:cs="Arial"/>
                <w:i/>
                <w:iCs/>
                <w:color w:val="808080" w:themeColor="background1" w:themeShade="80"/>
                <w:sz w:val="16"/>
                <w:szCs w:val="16"/>
              </w:rPr>
            </w:pPr>
          </w:p>
        </w:tc>
        <w:tc>
          <w:tcPr>
            <w:tcW w:w="1157" w:type="dxa"/>
            <w:tcBorders>
              <w:top w:val="single" w:sz="4" w:space="0" w:color="auto"/>
              <w:left w:val="nil"/>
              <w:bottom w:val="single" w:sz="4" w:space="0" w:color="auto"/>
              <w:right w:val="nil"/>
            </w:tcBorders>
            <w:shd w:val="clear" w:color="auto" w:fill="FFFFFF"/>
            <w:vAlign w:val="center"/>
          </w:tcPr>
          <w:p w14:paraId="6CAB7E83" w14:textId="77777777" w:rsidR="002C6E4F" w:rsidRDefault="002C6E4F">
            <w:pPr>
              <w:spacing w:line="240" w:lineRule="auto"/>
              <w:jc w:val="center"/>
              <w:rPr>
                <w:rFonts w:cs="Arial"/>
                <w:i/>
                <w:iCs/>
                <w:color w:val="808080" w:themeColor="background1" w:themeShade="80"/>
                <w:sz w:val="16"/>
                <w:szCs w:val="16"/>
              </w:rPr>
            </w:pPr>
          </w:p>
        </w:tc>
      </w:tr>
      <w:tr w:rsidR="002C6E4F" w14:paraId="385697AD" w14:textId="77777777" w:rsidTr="002C6E4F">
        <w:trPr>
          <w:trHeight w:val="240"/>
        </w:trPr>
        <w:tc>
          <w:tcPr>
            <w:tcW w:w="1701" w:type="dxa"/>
            <w:shd w:val="clear" w:color="auto" w:fill="E9F9FF"/>
            <w:vAlign w:val="center"/>
          </w:tcPr>
          <w:p w14:paraId="3DF0EFFF" w14:textId="77777777" w:rsidR="002C6E4F" w:rsidRDefault="002C6E4F">
            <w:pPr>
              <w:spacing w:line="240" w:lineRule="auto"/>
              <w:rPr>
                <w:rFonts w:cs="Arial"/>
                <w:b/>
                <w:bCs/>
                <w:color w:val="231F20"/>
                <w:sz w:val="16"/>
                <w:szCs w:val="18"/>
              </w:rPr>
            </w:pPr>
          </w:p>
        </w:tc>
        <w:tc>
          <w:tcPr>
            <w:tcW w:w="655" w:type="dxa"/>
            <w:shd w:val="clear" w:color="auto" w:fill="E9F9FF"/>
            <w:vAlign w:val="center"/>
          </w:tcPr>
          <w:p w14:paraId="5F33CC79" w14:textId="77777777" w:rsidR="002C6E4F" w:rsidRDefault="002C6E4F">
            <w:pPr>
              <w:spacing w:line="240" w:lineRule="auto"/>
              <w:rPr>
                <w:rFonts w:cs="Arial"/>
                <w:b/>
                <w:bCs/>
                <w:color w:val="231F20"/>
                <w:sz w:val="16"/>
                <w:szCs w:val="18"/>
              </w:rPr>
            </w:pPr>
          </w:p>
        </w:tc>
        <w:tc>
          <w:tcPr>
            <w:tcW w:w="3318" w:type="dxa"/>
            <w:tcBorders>
              <w:top w:val="single" w:sz="4" w:space="0" w:color="auto"/>
              <w:left w:val="nil"/>
              <w:bottom w:val="nil"/>
              <w:right w:val="nil"/>
            </w:tcBorders>
            <w:shd w:val="clear" w:color="auto" w:fill="FEF3F5"/>
            <w:noWrap/>
            <w:vAlign w:val="center"/>
            <w:hideMark/>
          </w:tcPr>
          <w:p w14:paraId="613818B2" w14:textId="77777777" w:rsidR="002C6E4F" w:rsidRDefault="002C6E4F">
            <w:pPr>
              <w:spacing w:line="240" w:lineRule="auto"/>
              <w:rPr>
                <w:rFonts w:cs="Arial"/>
                <w:b/>
                <w:bCs/>
                <w:color w:val="231F20"/>
                <w:sz w:val="16"/>
                <w:szCs w:val="18"/>
              </w:rPr>
            </w:pPr>
            <w:r>
              <w:rPr>
                <w:rFonts w:cs="Arial"/>
                <w:b/>
                <w:bCs/>
                <w:color w:val="231F20"/>
                <w:sz w:val="16"/>
                <w:szCs w:val="18"/>
              </w:rPr>
              <w:t>Total controllable opex (C)</w:t>
            </w:r>
          </w:p>
        </w:tc>
        <w:tc>
          <w:tcPr>
            <w:tcW w:w="1015" w:type="dxa"/>
            <w:tcBorders>
              <w:top w:val="single" w:sz="4" w:space="0" w:color="auto"/>
              <w:left w:val="nil"/>
              <w:bottom w:val="nil"/>
              <w:right w:val="nil"/>
            </w:tcBorders>
            <w:shd w:val="clear" w:color="auto" w:fill="FEF3F5"/>
            <w:noWrap/>
            <w:vAlign w:val="center"/>
            <w:hideMark/>
          </w:tcPr>
          <w:p w14:paraId="40183D3B" w14:textId="77777777" w:rsidR="002C6E4F" w:rsidRDefault="002C6E4F">
            <w:pPr>
              <w:spacing w:line="240" w:lineRule="auto"/>
              <w:jc w:val="right"/>
              <w:rPr>
                <w:rFonts w:ascii="Verdana" w:hAnsi="Verdana" w:cs="Arial"/>
                <w:color w:val="808080"/>
                <w:sz w:val="16"/>
                <w:szCs w:val="18"/>
              </w:rPr>
            </w:pPr>
            <w:r>
              <w:rPr>
                <w:rFonts w:ascii="Verdana" w:hAnsi="Verdana" w:cs="Arial"/>
                <w:color w:val="auto"/>
                <w:sz w:val="16"/>
                <w:szCs w:val="18"/>
              </w:rPr>
              <w:t>$372.9</w:t>
            </w:r>
            <w:r>
              <w:rPr>
                <w:rFonts w:ascii="Verdana" w:hAnsi="Verdana" w:cs="Arial"/>
                <w:b/>
                <w:bCs/>
                <w:color w:val="auto"/>
                <w:sz w:val="16"/>
                <w:szCs w:val="18"/>
                <w:vertAlign w:val="superscript"/>
              </w:rPr>
              <w:t>a</w:t>
            </w:r>
          </w:p>
        </w:tc>
        <w:tc>
          <w:tcPr>
            <w:tcW w:w="977" w:type="dxa"/>
            <w:tcBorders>
              <w:top w:val="single" w:sz="4" w:space="0" w:color="auto"/>
              <w:left w:val="nil"/>
              <w:bottom w:val="nil"/>
              <w:right w:val="nil"/>
            </w:tcBorders>
            <w:shd w:val="clear" w:color="auto" w:fill="FEF3F5"/>
            <w:noWrap/>
            <w:vAlign w:val="center"/>
          </w:tcPr>
          <w:p w14:paraId="7CF1CEBB" w14:textId="77777777" w:rsidR="002C6E4F" w:rsidRDefault="002C6E4F">
            <w:pPr>
              <w:spacing w:line="240" w:lineRule="auto"/>
              <w:jc w:val="right"/>
              <w:rPr>
                <w:rFonts w:ascii="Verdana" w:hAnsi="Verdana" w:cs="Arial"/>
                <w:color w:val="808080"/>
                <w:sz w:val="16"/>
                <w:szCs w:val="18"/>
              </w:rPr>
            </w:pPr>
          </w:p>
        </w:tc>
        <w:tc>
          <w:tcPr>
            <w:tcW w:w="977" w:type="dxa"/>
            <w:tcBorders>
              <w:top w:val="single" w:sz="4" w:space="0" w:color="auto"/>
              <w:left w:val="nil"/>
              <w:bottom w:val="nil"/>
              <w:right w:val="nil"/>
            </w:tcBorders>
            <w:shd w:val="clear" w:color="auto" w:fill="FEF3F5"/>
            <w:noWrap/>
            <w:vAlign w:val="center"/>
            <w:hideMark/>
          </w:tcPr>
          <w:p w14:paraId="6394D504"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$387.5</w:t>
            </w:r>
          </w:p>
        </w:tc>
        <w:tc>
          <w:tcPr>
            <w:tcW w:w="977" w:type="dxa"/>
            <w:tcBorders>
              <w:top w:val="single" w:sz="4" w:space="0" w:color="auto"/>
              <w:left w:val="nil"/>
              <w:bottom w:val="nil"/>
              <w:right w:val="nil"/>
            </w:tcBorders>
            <w:shd w:val="clear" w:color="auto" w:fill="FEF3F5"/>
            <w:noWrap/>
            <w:vAlign w:val="center"/>
            <w:hideMark/>
          </w:tcPr>
          <w:p w14:paraId="5FBCE8AC"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$385.5</w:t>
            </w:r>
          </w:p>
        </w:tc>
        <w:tc>
          <w:tcPr>
            <w:tcW w:w="977" w:type="dxa"/>
            <w:tcBorders>
              <w:top w:val="single" w:sz="4" w:space="0" w:color="auto"/>
              <w:left w:val="nil"/>
              <w:bottom w:val="nil"/>
              <w:right w:val="nil"/>
            </w:tcBorders>
            <w:shd w:val="clear" w:color="auto" w:fill="FEF3F5"/>
            <w:noWrap/>
            <w:vAlign w:val="center"/>
            <w:hideMark/>
          </w:tcPr>
          <w:p w14:paraId="6D36EFBD"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$387.0</w:t>
            </w:r>
          </w:p>
        </w:tc>
        <w:tc>
          <w:tcPr>
            <w:tcW w:w="977" w:type="dxa"/>
            <w:tcBorders>
              <w:top w:val="single" w:sz="4" w:space="0" w:color="auto"/>
              <w:left w:val="nil"/>
              <w:bottom w:val="nil"/>
              <w:right w:val="nil"/>
            </w:tcBorders>
            <w:shd w:val="clear" w:color="auto" w:fill="FEF3F5"/>
            <w:noWrap/>
            <w:vAlign w:val="center"/>
            <w:hideMark/>
          </w:tcPr>
          <w:p w14:paraId="6F981D05"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$392.6</w:t>
            </w:r>
          </w:p>
        </w:tc>
        <w:tc>
          <w:tcPr>
            <w:tcW w:w="977" w:type="dxa"/>
            <w:tcBorders>
              <w:top w:val="single" w:sz="4" w:space="0" w:color="auto"/>
              <w:left w:val="nil"/>
              <w:bottom w:val="nil"/>
              <w:right w:val="nil"/>
            </w:tcBorders>
            <w:shd w:val="clear" w:color="auto" w:fill="FEF3F5"/>
            <w:noWrap/>
            <w:vAlign w:val="center"/>
            <w:hideMark/>
          </w:tcPr>
          <w:p w14:paraId="399E304B" w14:textId="77777777" w:rsidR="002C6E4F" w:rsidRDefault="002C6E4F">
            <w:pPr>
              <w:spacing w:line="240" w:lineRule="auto"/>
              <w:jc w:val="right"/>
              <w:rPr>
                <w:rFonts w:cs="Arial"/>
                <w:b/>
                <w:bCs/>
                <w:color w:val="231F20"/>
                <w:sz w:val="16"/>
                <w:szCs w:val="18"/>
              </w:rPr>
            </w:pPr>
            <w:r>
              <w:rPr>
                <w:rFonts w:ascii="Verdana" w:hAnsi="Verdana" w:cs="Arial"/>
                <w:b/>
                <w:bCs/>
                <w:color w:val="231F20"/>
                <w:sz w:val="16"/>
                <w:szCs w:val="18"/>
              </w:rPr>
              <w:t>$396.8</w:t>
            </w:r>
          </w:p>
        </w:tc>
        <w:tc>
          <w:tcPr>
            <w:tcW w:w="1034" w:type="dxa"/>
            <w:tcBorders>
              <w:top w:val="single" w:sz="4" w:space="0" w:color="auto"/>
              <w:left w:val="nil"/>
              <w:bottom w:val="nil"/>
              <w:right w:val="nil"/>
            </w:tcBorders>
            <w:shd w:val="clear" w:color="auto" w:fill="FFFFFF"/>
            <w:noWrap/>
            <w:vAlign w:val="center"/>
            <w:hideMark/>
          </w:tcPr>
          <w:p w14:paraId="04AF813F" w14:textId="77777777" w:rsidR="002C6E4F" w:rsidRDefault="002C6E4F">
            <w:pPr>
              <w:spacing w:line="240" w:lineRule="auto"/>
              <w:jc w:val="center"/>
              <w:rPr>
                <w:rFonts w:cs="Arial"/>
                <w:i/>
                <w:iCs/>
                <w:color w:val="808080" w:themeColor="background1" w:themeShade="80"/>
                <w:sz w:val="16"/>
                <w:szCs w:val="16"/>
              </w:rPr>
            </w:pPr>
            <w:r>
              <w:rPr>
                <w:rFonts w:ascii="Verdana" w:hAnsi="Verdana" w:cs="Arial"/>
                <w:i/>
                <w:iCs/>
                <w:color w:val="808080" w:themeColor="background1" w:themeShade="80"/>
                <w:sz w:val="16"/>
                <w:szCs w:val="18"/>
              </w:rPr>
              <w:t>$1,949.4</w:t>
            </w:r>
          </w:p>
        </w:tc>
        <w:tc>
          <w:tcPr>
            <w:tcW w:w="1157" w:type="dxa"/>
            <w:tcBorders>
              <w:top w:val="single" w:sz="4" w:space="0" w:color="auto"/>
              <w:left w:val="nil"/>
              <w:bottom w:val="nil"/>
              <w:right w:val="nil"/>
            </w:tcBorders>
            <w:shd w:val="clear" w:color="auto" w:fill="FFFFFF"/>
            <w:vAlign w:val="center"/>
            <w:hideMark/>
          </w:tcPr>
          <w:p w14:paraId="5BFDF2C0" w14:textId="77777777" w:rsidR="002C6E4F" w:rsidRDefault="002C6E4F">
            <w:pPr>
              <w:spacing w:line="240" w:lineRule="auto"/>
              <w:jc w:val="center"/>
              <w:rPr>
                <w:rFonts w:cs="Arial"/>
                <w:i/>
                <w:iCs/>
                <w:color w:val="808080" w:themeColor="background1" w:themeShade="80"/>
                <w:sz w:val="16"/>
                <w:szCs w:val="16"/>
              </w:rPr>
            </w:pPr>
            <w:r>
              <w:rPr>
                <w:rFonts w:ascii="Verdana" w:hAnsi="Verdana" w:cs="Arial"/>
                <w:i/>
                <w:iCs/>
                <w:color w:val="808080" w:themeColor="background1" w:themeShade="80"/>
                <w:sz w:val="16"/>
                <w:szCs w:val="16"/>
              </w:rPr>
              <w:t>1.0%</w:t>
            </w:r>
          </w:p>
        </w:tc>
      </w:tr>
      <w:tr w:rsidR="002C6E4F" w14:paraId="04F112F4" w14:textId="77777777" w:rsidTr="002C6E4F">
        <w:trPr>
          <w:trHeight w:val="240"/>
        </w:trPr>
        <w:tc>
          <w:tcPr>
            <w:tcW w:w="2356" w:type="dxa"/>
            <w:gridSpan w:val="2"/>
            <w:shd w:val="clear" w:color="auto" w:fill="E9DBEB"/>
            <w:vAlign w:val="center"/>
            <w:hideMark/>
          </w:tcPr>
          <w:p w14:paraId="6D059F36" w14:textId="77777777" w:rsidR="002C6E4F" w:rsidRDefault="002C6E4F">
            <w:pPr>
              <w:spacing w:line="240" w:lineRule="auto"/>
              <w:rPr>
                <w:rFonts w:cs="Arial"/>
                <w:b/>
                <w:bCs/>
                <w:color w:val="231F20"/>
                <w:sz w:val="16"/>
                <w:szCs w:val="18"/>
              </w:rPr>
            </w:pPr>
            <w:r>
              <w:rPr>
                <w:rFonts w:cs="Arial"/>
                <w:b/>
                <w:bCs/>
                <w:color w:val="231F20"/>
                <w:sz w:val="16"/>
                <w:szCs w:val="18"/>
              </w:rPr>
              <w:t>Total regulatory opex =</w:t>
            </w:r>
            <w:r>
              <w:rPr>
                <w:rFonts w:cs="Arial"/>
                <w:b/>
                <w:bCs/>
                <w:color w:val="231F20"/>
                <w:sz w:val="16"/>
                <w:szCs w:val="18"/>
              </w:rPr>
              <w:br/>
              <w:t>(A) + (B) + (C)</w:t>
            </w:r>
          </w:p>
        </w:tc>
        <w:tc>
          <w:tcPr>
            <w:tcW w:w="3318" w:type="dxa"/>
            <w:shd w:val="clear" w:color="auto" w:fill="E9DBEB"/>
            <w:noWrap/>
            <w:vAlign w:val="center"/>
          </w:tcPr>
          <w:p w14:paraId="0BB9D2E1" w14:textId="77777777" w:rsidR="002C6E4F" w:rsidRDefault="002C6E4F">
            <w:pPr>
              <w:spacing w:line="240" w:lineRule="auto"/>
              <w:rPr>
                <w:rFonts w:cs="Arial"/>
                <w:b/>
                <w:bCs/>
                <w:color w:val="231F20"/>
                <w:sz w:val="16"/>
                <w:szCs w:val="18"/>
              </w:rPr>
            </w:pPr>
          </w:p>
        </w:tc>
        <w:tc>
          <w:tcPr>
            <w:tcW w:w="1015" w:type="dxa"/>
            <w:shd w:val="clear" w:color="auto" w:fill="E9DBEB"/>
            <w:noWrap/>
            <w:vAlign w:val="center"/>
            <w:hideMark/>
          </w:tcPr>
          <w:p w14:paraId="72DBC9BE" w14:textId="77777777" w:rsidR="002C6E4F" w:rsidRDefault="002C6E4F">
            <w:pPr>
              <w:spacing w:line="240" w:lineRule="auto"/>
              <w:jc w:val="right"/>
              <w:rPr>
                <w:rFonts w:ascii="Verdana" w:hAnsi="Verdana" w:cs="Arial"/>
                <w:color w:val="808080"/>
                <w:sz w:val="16"/>
                <w:szCs w:val="18"/>
              </w:rPr>
            </w:pPr>
            <w:r>
              <w:rPr>
                <w:rFonts w:ascii="Verdana" w:hAnsi="Verdana" w:cs="Calibri"/>
                <w:b/>
                <w:bCs/>
                <w:color w:val="231F20"/>
                <w:sz w:val="16"/>
                <w:szCs w:val="18"/>
              </w:rPr>
              <w:t>$994.2</w:t>
            </w:r>
            <w:r>
              <w:rPr>
                <w:rFonts w:ascii="Verdana" w:hAnsi="Verdana" w:cs="Calibri"/>
                <w:bCs/>
                <w:color w:val="231F20"/>
                <w:sz w:val="16"/>
                <w:szCs w:val="18"/>
                <w:vertAlign w:val="superscript"/>
              </w:rPr>
              <w:t>a</w:t>
            </w:r>
          </w:p>
        </w:tc>
        <w:tc>
          <w:tcPr>
            <w:tcW w:w="977" w:type="dxa"/>
            <w:shd w:val="clear" w:color="auto" w:fill="E9DBEB"/>
            <w:noWrap/>
            <w:vAlign w:val="center"/>
          </w:tcPr>
          <w:p w14:paraId="74D76D37" w14:textId="77777777" w:rsidR="002C6E4F" w:rsidRDefault="002C6E4F">
            <w:pPr>
              <w:spacing w:line="240" w:lineRule="auto"/>
              <w:jc w:val="right"/>
              <w:rPr>
                <w:rFonts w:ascii="Verdana" w:hAnsi="Verdana" w:cs="Arial"/>
                <w:b/>
                <w:bCs/>
                <w:color w:val="231F20"/>
                <w:sz w:val="16"/>
                <w:szCs w:val="18"/>
              </w:rPr>
            </w:pPr>
          </w:p>
        </w:tc>
        <w:tc>
          <w:tcPr>
            <w:tcW w:w="977" w:type="dxa"/>
            <w:shd w:val="clear" w:color="auto" w:fill="E9DBEB"/>
            <w:noWrap/>
            <w:vAlign w:val="center"/>
            <w:hideMark/>
          </w:tcPr>
          <w:p w14:paraId="0785C61A" w14:textId="77777777" w:rsidR="002C6E4F" w:rsidRDefault="002C6E4F">
            <w:pPr>
              <w:spacing w:line="240" w:lineRule="auto"/>
              <w:jc w:val="right"/>
              <w:rPr>
                <w:rFonts w:ascii="Verdana" w:hAnsi="Verdana" w:cs="Arial"/>
                <w:b/>
                <w:bCs/>
                <w:color w:val="231F20"/>
                <w:sz w:val="16"/>
                <w:szCs w:val="18"/>
              </w:rPr>
            </w:pPr>
            <w:r>
              <w:rPr>
                <w:rFonts w:ascii="Verdana" w:hAnsi="Verdana" w:cs="Calibri"/>
                <w:b/>
                <w:bCs/>
                <w:color w:val="231F20"/>
                <w:sz w:val="16"/>
                <w:szCs w:val="18"/>
              </w:rPr>
              <w:t>$911.2</w:t>
            </w:r>
          </w:p>
        </w:tc>
        <w:tc>
          <w:tcPr>
            <w:tcW w:w="977" w:type="dxa"/>
            <w:shd w:val="clear" w:color="auto" w:fill="E9DBEB"/>
            <w:noWrap/>
            <w:vAlign w:val="center"/>
            <w:hideMark/>
          </w:tcPr>
          <w:p w14:paraId="320D954F" w14:textId="77777777" w:rsidR="002C6E4F" w:rsidRDefault="002C6E4F">
            <w:pPr>
              <w:spacing w:line="240" w:lineRule="auto"/>
              <w:jc w:val="right"/>
              <w:rPr>
                <w:rFonts w:ascii="Verdana" w:hAnsi="Verdana" w:cs="Arial"/>
                <w:b/>
                <w:bCs/>
                <w:color w:val="231F20"/>
                <w:sz w:val="16"/>
                <w:szCs w:val="18"/>
              </w:rPr>
            </w:pPr>
            <w:r>
              <w:rPr>
                <w:rFonts w:ascii="Verdana" w:hAnsi="Verdana" w:cs="Calibri"/>
                <w:b/>
                <w:bCs/>
                <w:color w:val="231F20"/>
                <w:sz w:val="16"/>
                <w:szCs w:val="18"/>
              </w:rPr>
              <w:t>$901.3</w:t>
            </w:r>
          </w:p>
        </w:tc>
        <w:tc>
          <w:tcPr>
            <w:tcW w:w="977" w:type="dxa"/>
            <w:shd w:val="clear" w:color="auto" w:fill="E9DBEB"/>
            <w:noWrap/>
            <w:vAlign w:val="center"/>
            <w:hideMark/>
          </w:tcPr>
          <w:p w14:paraId="4E25C493" w14:textId="77777777" w:rsidR="002C6E4F" w:rsidRDefault="002C6E4F">
            <w:pPr>
              <w:spacing w:line="240" w:lineRule="auto"/>
              <w:jc w:val="right"/>
              <w:rPr>
                <w:rFonts w:ascii="Verdana" w:hAnsi="Verdana" w:cs="Arial"/>
                <w:b/>
                <w:bCs/>
                <w:color w:val="231F20"/>
                <w:sz w:val="16"/>
                <w:szCs w:val="18"/>
              </w:rPr>
            </w:pPr>
            <w:r>
              <w:rPr>
                <w:rFonts w:ascii="Verdana" w:hAnsi="Verdana" w:cs="Calibri"/>
                <w:b/>
                <w:bCs/>
                <w:color w:val="231F20"/>
                <w:sz w:val="16"/>
                <w:szCs w:val="18"/>
              </w:rPr>
              <w:t>$890.5</w:t>
            </w:r>
          </w:p>
        </w:tc>
        <w:tc>
          <w:tcPr>
            <w:tcW w:w="977" w:type="dxa"/>
            <w:shd w:val="clear" w:color="auto" w:fill="E9DBEB"/>
            <w:noWrap/>
            <w:vAlign w:val="center"/>
            <w:hideMark/>
          </w:tcPr>
          <w:p w14:paraId="19F3232E" w14:textId="77777777" w:rsidR="002C6E4F" w:rsidRDefault="002C6E4F">
            <w:pPr>
              <w:spacing w:line="240" w:lineRule="auto"/>
              <w:jc w:val="right"/>
              <w:rPr>
                <w:rFonts w:ascii="Verdana" w:hAnsi="Verdana" w:cs="Arial"/>
                <w:b/>
                <w:bCs/>
                <w:color w:val="231F20"/>
                <w:sz w:val="16"/>
                <w:szCs w:val="18"/>
              </w:rPr>
            </w:pPr>
            <w:r>
              <w:rPr>
                <w:rFonts w:ascii="Verdana" w:hAnsi="Verdana" w:cs="Calibri"/>
                <w:b/>
                <w:bCs/>
                <w:color w:val="231F20"/>
                <w:sz w:val="16"/>
                <w:szCs w:val="18"/>
              </w:rPr>
              <w:t>$880.2</w:t>
            </w:r>
          </w:p>
        </w:tc>
        <w:tc>
          <w:tcPr>
            <w:tcW w:w="977" w:type="dxa"/>
            <w:shd w:val="clear" w:color="auto" w:fill="E9DBEB"/>
            <w:noWrap/>
            <w:vAlign w:val="center"/>
            <w:hideMark/>
          </w:tcPr>
          <w:p w14:paraId="1F996525" w14:textId="77777777" w:rsidR="002C6E4F" w:rsidRDefault="002C6E4F">
            <w:pPr>
              <w:spacing w:line="240" w:lineRule="auto"/>
              <w:jc w:val="right"/>
              <w:rPr>
                <w:rFonts w:ascii="Verdana" w:hAnsi="Verdana" w:cs="Arial"/>
                <w:b/>
                <w:bCs/>
                <w:color w:val="231F20"/>
                <w:sz w:val="16"/>
                <w:szCs w:val="18"/>
              </w:rPr>
            </w:pPr>
            <w:r>
              <w:rPr>
                <w:rFonts w:ascii="Verdana" w:hAnsi="Verdana" w:cs="Calibri"/>
                <w:b/>
                <w:bCs/>
                <w:color w:val="231F20"/>
                <w:sz w:val="16"/>
                <w:szCs w:val="18"/>
              </w:rPr>
              <w:t>$871.2</w:t>
            </w:r>
          </w:p>
        </w:tc>
        <w:tc>
          <w:tcPr>
            <w:tcW w:w="1034" w:type="dxa"/>
            <w:shd w:val="clear" w:color="auto" w:fill="FFFFFF"/>
            <w:noWrap/>
            <w:vAlign w:val="center"/>
            <w:hideMark/>
          </w:tcPr>
          <w:p w14:paraId="5AC9F037" w14:textId="77777777" w:rsidR="002C6E4F" w:rsidRDefault="002C6E4F">
            <w:pPr>
              <w:spacing w:line="240" w:lineRule="auto"/>
              <w:jc w:val="center"/>
              <w:rPr>
                <w:rFonts w:ascii="Verdana" w:hAnsi="Verdana" w:cs="Arial"/>
                <w:i/>
                <w:iCs/>
                <w:color w:val="808080" w:themeColor="background1" w:themeShade="80"/>
                <w:sz w:val="16"/>
                <w:szCs w:val="18"/>
              </w:rPr>
            </w:pPr>
            <w:r>
              <w:rPr>
                <w:rFonts w:ascii="Verdana" w:hAnsi="Verdana" w:cs="Arial"/>
                <w:i/>
                <w:iCs/>
                <w:color w:val="808080" w:themeColor="background1" w:themeShade="80"/>
                <w:sz w:val="16"/>
                <w:szCs w:val="18"/>
              </w:rPr>
              <w:t>$4,454.4</w:t>
            </w:r>
          </w:p>
        </w:tc>
        <w:tc>
          <w:tcPr>
            <w:tcW w:w="1157" w:type="dxa"/>
            <w:shd w:val="clear" w:color="auto" w:fill="FFFFFF"/>
            <w:vAlign w:val="center"/>
            <w:hideMark/>
          </w:tcPr>
          <w:p w14:paraId="10115B87" w14:textId="77777777" w:rsidR="002C6E4F" w:rsidRDefault="002C6E4F">
            <w:pPr>
              <w:spacing w:line="240" w:lineRule="auto"/>
              <w:jc w:val="center"/>
              <w:rPr>
                <w:rFonts w:ascii="Verdana" w:hAnsi="Verdana" w:cs="Arial"/>
                <w:i/>
                <w:iCs/>
                <w:color w:val="808080" w:themeColor="background1" w:themeShade="80"/>
                <w:sz w:val="16"/>
                <w:szCs w:val="16"/>
              </w:rPr>
            </w:pPr>
            <w:r>
              <w:rPr>
                <w:rFonts w:ascii="Verdana" w:hAnsi="Verdana" w:cs="Arial"/>
                <w:i/>
                <w:iCs/>
                <w:color w:val="808080" w:themeColor="background1" w:themeShade="80"/>
                <w:sz w:val="16"/>
                <w:szCs w:val="16"/>
              </w:rPr>
              <w:t>(2.2%)</w:t>
            </w:r>
          </w:p>
        </w:tc>
      </w:tr>
    </w:tbl>
    <w:p w14:paraId="2F70C401" w14:textId="78913943" w:rsidR="002C6E4F" w:rsidRDefault="002C6E4F" w:rsidP="00920A37">
      <w:pPr>
        <w:pStyle w:val="BodyText"/>
        <w:spacing w:before="60" w:after="120" w:line="240" w:lineRule="auto"/>
        <w:ind w:left="709" w:hanging="709"/>
        <w:rPr>
          <w:sz w:val="16"/>
          <w:lang w:eastAsia="fr-CA"/>
        </w:rPr>
      </w:pPr>
      <w:r>
        <w:rPr>
          <w:sz w:val="16"/>
          <w:lang w:eastAsia="fr-CA"/>
        </w:rPr>
        <w:t>Note a:</w:t>
      </w:r>
      <w:r>
        <w:rPr>
          <w:sz w:val="16"/>
          <w:lang w:eastAsia="fr-CA"/>
        </w:rPr>
        <w:tab/>
        <w:t>These values are shown to enable calculation of the CAGR rate shown at far right. Total controllable opex differs from ESC template as it is calculated on the regulatory</w:t>
      </w:r>
      <w:r w:rsidR="00920A37">
        <w:rPr>
          <w:sz w:val="16"/>
          <w:lang w:eastAsia="fr-CA"/>
        </w:rPr>
        <w:t xml:space="preserve"> </w:t>
      </w:r>
      <w:r>
        <w:rPr>
          <w:sz w:val="16"/>
          <w:lang w:eastAsia="fr-CA"/>
        </w:rPr>
        <w:t>allowance, while the template shows actual electricity expenditure for 2019-20.</w:t>
      </w:r>
    </w:p>
    <w:p w14:paraId="141C1808" w14:textId="77777777" w:rsidR="002C6E4F" w:rsidRDefault="002C6E4F" w:rsidP="002C6E4F">
      <w:pPr>
        <w:pStyle w:val="BodyText"/>
        <w:spacing w:before="60"/>
        <w:ind w:left="709" w:hanging="709"/>
        <w:rPr>
          <w:sz w:val="16"/>
          <w:lang w:eastAsia="fr-CA"/>
        </w:rPr>
      </w:pPr>
    </w:p>
    <w:p w14:paraId="629614F2" w14:textId="20FEADCA" w:rsidR="002C6E4F" w:rsidRPr="00FB74D0" w:rsidRDefault="002C6E4F" w:rsidP="00FB74D0">
      <w:pPr>
        <w:spacing w:line="240" w:lineRule="auto"/>
        <w:jc w:val="right"/>
        <w:rPr>
          <w:color w:val="808080" w:themeColor="background1" w:themeShade="80"/>
          <w:sz w:val="16"/>
          <w:szCs w:val="16"/>
          <w:lang w:eastAsia="fr-CA"/>
        </w:rPr>
      </w:pPr>
    </w:p>
    <w:p w14:paraId="14D2B131" w14:textId="46C6F0B3" w:rsidR="00FB74D0" w:rsidRDefault="00FB74D0" w:rsidP="002C6E4F">
      <w:pPr>
        <w:spacing w:line="240" w:lineRule="auto"/>
        <w:rPr>
          <w:color w:val="auto"/>
          <w:lang w:eastAsia="fr-CA"/>
        </w:rPr>
        <w:sectPr w:rsidR="00FB74D0">
          <w:pgSz w:w="16838" w:h="11906" w:orient="landscape"/>
          <w:pgMar w:top="1134" w:right="1134" w:bottom="1134" w:left="1134" w:header="567" w:footer="567" w:gutter="0"/>
          <w:cols w:space="720"/>
        </w:sectPr>
      </w:pPr>
    </w:p>
    <w:p w14:paraId="71E466CF" w14:textId="77777777" w:rsidR="002C6E4F" w:rsidRDefault="002C6E4F" w:rsidP="002C6E4F">
      <w:pPr>
        <w:pStyle w:val="PS21Heading3"/>
        <w:rPr>
          <w:color w:val="2593C4"/>
        </w:rPr>
      </w:pPr>
      <w:r>
        <w:rPr>
          <w:color w:val="2593C4"/>
        </w:rPr>
        <w:lastRenderedPageBreak/>
        <w:t>Careful balancing of risk</w:t>
      </w:r>
    </w:p>
    <w:p w14:paraId="62491460" w14:textId="77777777" w:rsidR="002C6E4F" w:rsidRDefault="002C6E4F" w:rsidP="002C6E4F">
      <w:pPr>
        <w:pStyle w:val="BodyText"/>
      </w:pPr>
      <w:r>
        <w:t xml:space="preserve">Melbourne Water undertook a robust process to identify and assess material uncertainties relating to the provision of our services for PS21. This included consideration of management/ mitigation options and who bears the residual risks post mitigation. </w:t>
      </w:r>
    </w:p>
    <w:p w14:paraId="289F8669" w14:textId="77777777" w:rsidR="002C6E4F" w:rsidRDefault="002C6E4F" w:rsidP="002C6E4F">
      <w:pPr>
        <w:pStyle w:val="BodyText"/>
      </w:pPr>
      <w:r>
        <w:t xml:space="preserve">We started the consideration of risks for PS21 with reference to Melbourne Water’s risk management processes guided by our Risk Management Team. We engaged with senior managers across the business, including representatives from our Operational, Capital Planning and Delivery, Customer and Strategy and Finance functions. </w:t>
      </w:r>
    </w:p>
    <w:p w14:paraId="0AF43454" w14:textId="77777777" w:rsidR="002C6E4F" w:rsidRDefault="002C6E4F" w:rsidP="002C6E4F">
      <w:pPr>
        <w:pStyle w:val="BodyText"/>
      </w:pPr>
      <w:r>
        <w:t xml:space="preserve">Our senior leaders, Leadership Team and customers (via the WSCC) have been central to the consideration and shaping of our response to the risks presented below. </w:t>
      </w:r>
    </w:p>
    <w:p w14:paraId="5588273F" w14:textId="77777777" w:rsidR="002C6E4F" w:rsidRDefault="002C6E4F" w:rsidP="002C6E4F">
      <w:pPr>
        <w:pStyle w:val="BodyText"/>
      </w:pPr>
      <w:r>
        <w:t xml:space="preserve">Our Board and Leadership Team were unambiguously focused on ensuring that our expenditure decisions do not ask our customers to fund costs associated with highly uncertain events or activities. </w:t>
      </w:r>
    </w:p>
    <w:p w14:paraId="63568695" w14:textId="7249E197" w:rsidR="002C6E4F" w:rsidRDefault="002C6E4F" w:rsidP="002C6E4F">
      <w:pPr>
        <w:pStyle w:val="BodyText"/>
      </w:pPr>
      <w:r>
        <w:t>We have also carefully considered the implications of COVID-19 on our submission (</w:t>
      </w:r>
      <w:r>
        <w:rPr>
          <w:b/>
        </w:rPr>
        <w:t>Section </w:t>
      </w:r>
      <w:r w:rsidR="003C116A">
        <w:rPr>
          <w:b/>
        </w:rPr>
        <w:fldChar w:fldCharType="begin"/>
      </w:r>
      <w:r w:rsidR="003C116A">
        <w:rPr>
          <w:b/>
        </w:rPr>
        <w:instrText xml:space="preserve"> REF _Ref54095988 \r \h </w:instrText>
      </w:r>
      <w:r w:rsidR="003C116A">
        <w:rPr>
          <w:b/>
        </w:rPr>
      </w:r>
      <w:r w:rsidR="003C116A">
        <w:rPr>
          <w:b/>
        </w:rPr>
        <w:fldChar w:fldCharType="separate"/>
      </w:r>
      <w:r w:rsidR="003C116A">
        <w:rPr>
          <w:b/>
        </w:rPr>
        <w:t>2.1</w:t>
      </w:r>
      <w:r w:rsidR="003C116A">
        <w:rPr>
          <w:b/>
        </w:rPr>
        <w:fldChar w:fldCharType="end"/>
      </w:r>
      <w:r>
        <w:t xml:space="preserve">) and acted to </w:t>
      </w:r>
      <w:r>
        <w:rPr>
          <w:b/>
        </w:rPr>
        <w:t>ensure our customers are not paying for any additional uncertainty caused by the pandemic</w:t>
      </w:r>
      <w:r>
        <w:t xml:space="preserve">. </w:t>
      </w:r>
    </w:p>
    <w:p w14:paraId="0975F526" w14:textId="77777777" w:rsidR="002C6E4F" w:rsidRDefault="002C6E4F" w:rsidP="002C6E4F">
      <w:pPr>
        <w:pStyle w:val="BodyText"/>
      </w:pPr>
      <w:r>
        <w:t xml:space="preserve">PS21 materially increases the risk that we are absorbing on behalf of customers compared to our prior regulatory submissions, including via: </w:t>
      </w:r>
    </w:p>
    <w:p w14:paraId="0D4A5F51" w14:textId="77777777" w:rsidR="002C6E4F" w:rsidRDefault="002C6E4F" w:rsidP="00A6363A">
      <w:pPr>
        <w:pStyle w:val="BodyText"/>
        <w:numPr>
          <w:ilvl w:val="0"/>
          <w:numId w:val="79"/>
        </w:numPr>
        <w:ind w:left="284" w:hanging="284"/>
      </w:pPr>
      <w:r>
        <w:t xml:space="preserve">“smoothing” the capex profile. We have taken this decision to acknowledge that there is increased delivery risk associated with our larger capital program (compared to PS16) and that this may be exacerbated by COVID-19 in the near term. The effect of this decision is to “shift” $271.3 million from years one and two, into years three ($9.3 million), four ($45.3 million) and five ($216.6 million) – reducing our aggregate revenue requirement by </w:t>
      </w:r>
      <w:r>
        <w:rPr>
          <w:b/>
        </w:rPr>
        <w:t>$42.9 million</w:t>
      </w:r>
      <w:r>
        <w:t xml:space="preserve"> </w:t>
      </w:r>
    </w:p>
    <w:p w14:paraId="793755DA" w14:textId="77777777" w:rsidR="002C6E4F" w:rsidRDefault="002C6E4F" w:rsidP="00A6363A">
      <w:pPr>
        <w:pStyle w:val="BodyText"/>
        <w:numPr>
          <w:ilvl w:val="0"/>
          <w:numId w:val="79"/>
        </w:numPr>
        <w:ind w:left="284" w:hanging="284"/>
      </w:pPr>
      <w:r>
        <w:t xml:space="preserve">compared to prior price submissions, PS21 transfers considerable risk from our customers back to Melbourne Water in our opex forecasts in order to deliver a declining year-on-year base controllable opex, including via: </w:t>
      </w:r>
    </w:p>
    <w:p w14:paraId="5AE58B92" w14:textId="77777777" w:rsidR="002C6E4F" w:rsidRDefault="002C6E4F" w:rsidP="00A6363A">
      <w:pPr>
        <w:pStyle w:val="BodyText"/>
        <w:numPr>
          <w:ilvl w:val="1"/>
          <w:numId w:val="85"/>
        </w:numPr>
        <w:ind w:left="568" w:hanging="284"/>
      </w:pPr>
      <w:r>
        <w:t>application of a 3 per cent labour vacancy rate in the build-up of our labour opex (that is we have removed labour costs for the 3 per cent of positions we assume will be vacant (on average) across the period).</w:t>
      </w:r>
    </w:p>
    <w:p w14:paraId="33285826" w14:textId="77777777" w:rsidR="002C6E4F" w:rsidRDefault="002C6E4F" w:rsidP="00A6363A">
      <w:pPr>
        <w:pStyle w:val="BodyText"/>
        <w:numPr>
          <w:ilvl w:val="1"/>
          <w:numId w:val="85"/>
        </w:numPr>
        <w:ind w:left="568" w:hanging="284"/>
      </w:pPr>
      <w:r>
        <w:t xml:space="preserve">not applying any risk allowance to the forecast energy we will generate and use on site. This ‘behind the meter’ energy (for example, solar power production that is consumed on site) represents a reduction in the energy we need to purchase from AGL. We are forecasting energy savings of </w:t>
      </w:r>
      <w:r>
        <w:rPr>
          <w:b/>
        </w:rPr>
        <w:t>$35.2 million</w:t>
      </w:r>
      <w:r>
        <w:t xml:space="preserve"> from these sources. In the event that our self-generation is unable to produce the forecast volumes of energy (for example, delay in commissioning of the ETP Solar Power Station) we will need to purchase it from AGL at our own expense. </w:t>
      </w:r>
    </w:p>
    <w:p w14:paraId="2DCA8A2A" w14:textId="77777777" w:rsidR="002C6E4F" w:rsidRDefault="002C6E4F" w:rsidP="00A6363A">
      <w:pPr>
        <w:pStyle w:val="BodyText"/>
        <w:numPr>
          <w:ilvl w:val="1"/>
          <w:numId w:val="85"/>
        </w:numPr>
        <w:ind w:left="568" w:hanging="284"/>
      </w:pPr>
      <w:r>
        <w:t xml:space="preserve">not passing on the full expected increases in insurance costs. </w:t>
      </w:r>
    </w:p>
    <w:p w14:paraId="4E23375D" w14:textId="77777777" w:rsidR="002C6E4F" w:rsidRDefault="002C6E4F" w:rsidP="002C6E4F">
      <w:r>
        <w:t xml:space="preserve">We are also not asking our customers to bear any risk associated with uncertain capital and operating expenditures arising from the Victorian Desalination Plant. </w:t>
      </w:r>
    </w:p>
    <w:p w14:paraId="380FB6EA" w14:textId="77777777" w:rsidR="002C6E4F" w:rsidRDefault="002C6E4F" w:rsidP="00A6363A">
      <w:pPr>
        <w:pStyle w:val="BodyText"/>
        <w:numPr>
          <w:ilvl w:val="0"/>
          <w:numId w:val="79"/>
        </w:numPr>
        <w:ind w:left="284" w:hanging="284"/>
      </w:pPr>
      <w:r>
        <w:t xml:space="preserve">In the event of a bring forward of any augmentation of the Victorian Desalination Plant we propose to roll over the expenditure (capex) or apply the uncertain events mechanism (opex) – </w:t>
      </w:r>
      <w:r>
        <w:rPr>
          <w:i/>
        </w:rPr>
        <w:t>we have not included allowances for an augmentation in our proposal</w:t>
      </w:r>
      <w:r>
        <w:t>.</w:t>
      </w:r>
    </w:p>
    <w:p w14:paraId="3E676E73" w14:textId="64F81297" w:rsidR="00FB74D0" w:rsidRDefault="002C6E4F" w:rsidP="00A6363A">
      <w:pPr>
        <w:pStyle w:val="BodyText"/>
        <w:numPr>
          <w:ilvl w:val="0"/>
          <w:numId w:val="79"/>
        </w:numPr>
        <w:ind w:left="284" w:hanging="284"/>
      </w:pPr>
      <w:r>
        <w:t xml:space="preserve">We are also proposing to amend the existing Victorian Desalination Plant water order pass-through mechanism to incorporate a provision for costs associated with pumping water out of Cardinia Reservoir into Silvan Reservoir. </w:t>
      </w:r>
    </w:p>
    <w:p w14:paraId="1BEE1B40" w14:textId="5E50D3AD" w:rsidR="00FB74D0" w:rsidRPr="00FB74D0" w:rsidRDefault="00FB74D0" w:rsidP="00FB74D0">
      <w:pPr>
        <w:pStyle w:val="BodyText"/>
        <w:ind w:left="284"/>
        <w:jc w:val="right"/>
        <w:rPr>
          <w:color w:val="808080" w:themeColor="background1" w:themeShade="80"/>
          <w:sz w:val="16"/>
          <w:szCs w:val="16"/>
        </w:rPr>
      </w:pPr>
    </w:p>
    <w:p w14:paraId="4DE8F777" w14:textId="400C9972" w:rsidR="002C6E4F" w:rsidRDefault="002C6E4F" w:rsidP="00FB74D0">
      <w:pPr>
        <w:pStyle w:val="BodyText"/>
        <w:ind w:left="284"/>
      </w:pPr>
      <w:r>
        <w:lastRenderedPageBreak/>
        <w:t xml:space="preserve">Annual cost estimates associated with this activity can be upwards of $3.5 million. Applying the pass through helps to keep bills as low as possible, negating the need for an uncertain allowance to recover these costs. </w:t>
      </w:r>
    </w:p>
    <w:p w14:paraId="7D6A5C81" w14:textId="77777777" w:rsidR="002C6E4F" w:rsidRDefault="002C6E4F" w:rsidP="00023B93">
      <w:pPr>
        <w:pStyle w:val="PS21Heading2"/>
        <w:ind w:left="0" w:firstLine="0"/>
        <w:rPr>
          <w:color w:val="2593C5"/>
        </w:rPr>
      </w:pPr>
      <w:bookmarkStart w:id="65" w:name="_Ref54094572"/>
      <w:bookmarkStart w:id="66" w:name="_Ref54094598"/>
      <w:bookmarkStart w:id="67" w:name="_Ref54095527"/>
      <w:bookmarkStart w:id="68" w:name="_Ref54099318"/>
      <w:bookmarkStart w:id="69" w:name="_Toc55400012"/>
      <w:r>
        <w:rPr>
          <w:color w:val="2593C5"/>
        </w:rPr>
        <w:t>Keeping bills as low as possible</w:t>
      </w:r>
      <w:bookmarkEnd w:id="65"/>
      <w:bookmarkEnd w:id="66"/>
      <w:bookmarkEnd w:id="67"/>
      <w:bookmarkEnd w:id="68"/>
      <w:bookmarkEnd w:id="69"/>
    </w:p>
    <w:p w14:paraId="746BBD9E" w14:textId="77777777" w:rsidR="002C6E4F" w:rsidRDefault="002C6E4F" w:rsidP="002C6E4F">
      <w:pPr>
        <w:pStyle w:val="BodyText"/>
        <w:rPr>
          <w:i/>
        </w:rPr>
      </w:pPr>
      <w:r>
        <w:rPr>
          <w:i/>
        </w:rPr>
        <w:t>Reminder that all dollar values presented are in $real 2020-21 unless otherwise stated.</w:t>
      </w:r>
    </w:p>
    <w:p w14:paraId="645640DF" w14:textId="0E99B108" w:rsidR="002C6E4F" w:rsidRDefault="002C6E4F" w:rsidP="002C6E4F">
      <w:pPr>
        <w:pStyle w:val="BodyText"/>
      </w:pPr>
      <w:r>
        <w:t xml:space="preserve">In developing a best offer that balances service needs and desires (as defined by the customer outcomes and performance metrics introduced in </w:t>
      </w:r>
      <w:r>
        <w:rPr>
          <w:b/>
        </w:rPr>
        <w:t>Section </w:t>
      </w:r>
      <w:r w:rsidR="003C116A">
        <w:rPr>
          <w:b/>
        </w:rPr>
        <w:fldChar w:fldCharType="begin"/>
      </w:r>
      <w:r w:rsidR="003C116A">
        <w:rPr>
          <w:b/>
        </w:rPr>
        <w:instrText xml:space="preserve"> REF _Ref54096032 \r \h </w:instrText>
      </w:r>
      <w:r w:rsidR="003C116A">
        <w:rPr>
          <w:b/>
        </w:rPr>
      </w:r>
      <w:r w:rsidR="003C116A">
        <w:rPr>
          <w:b/>
        </w:rPr>
        <w:fldChar w:fldCharType="separate"/>
      </w:r>
      <w:r w:rsidR="003C116A">
        <w:rPr>
          <w:b/>
        </w:rPr>
        <w:fldChar w:fldCharType="begin"/>
      </w:r>
      <w:r w:rsidR="003C116A">
        <w:rPr>
          <w:b/>
        </w:rPr>
        <w:instrText xml:space="preserve"> REF _Ref54096052 \r \h </w:instrText>
      </w:r>
      <w:r w:rsidR="003C116A">
        <w:rPr>
          <w:b/>
        </w:rPr>
      </w:r>
      <w:r w:rsidR="003C116A">
        <w:rPr>
          <w:b/>
        </w:rPr>
        <w:fldChar w:fldCharType="separate"/>
      </w:r>
      <w:r w:rsidR="003C116A">
        <w:rPr>
          <w:b/>
        </w:rPr>
        <w:t>3.2</w:t>
      </w:r>
      <w:r w:rsidR="003C116A">
        <w:rPr>
          <w:b/>
        </w:rPr>
        <w:fldChar w:fldCharType="end"/>
      </w:r>
      <w:r w:rsidR="003C116A">
        <w:rPr>
          <w:b/>
        </w:rPr>
        <w:fldChar w:fldCharType="end"/>
      </w:r>
      <w:r w:rsidR="0079109B">
        <w:t>)</w:t>
      </w:r>
      <w:r>
        <w:t xml:space="preserve"> with impact on price, Melbourne Water has considered the feedback we have received from our customer councils and our customer research participants. We have also considered the prudent investments required to deliver on the service outcomes. </w:t>
      </w:r>
    </w:p>
    <w:p w14:paraId="5C038932" w14:textId="77777777" w:rsidR="002C6E4F" w:rsidRDefault="002C6E4F" w:rsidP="002C6E4F">
      <w:pPr>
        <w:pStyle w:val="BodyText"/>
      </w:pPr>
      <w:r>
        <w:t xml:space="preserve">Price-service trade-off feedback we received from households and businesses consistently indicated a willingness to pay a little more for higher levels of service. This was most evident in our engagement on our waterways and drainage services where there was a clear desire for an uplift in existing service levels, but was also apparent in our engagement on water and sewerage services. However, we hear and acknowledge the voices of the households and businesses who preferred flat or declining prices, even if that meant a decline in the standard of service. We also acknowledge the impact the COVID-19 pandemic is having on a rising proportion of households and business finances and the flow-on impact this has on our retail water company customers. </w:t>
      </w:r>
    </w:p>
    <w:p w14:paraId="0EB3295F" w14:textId="657ECBE0" w:rsidR="002C6E4F" w:rsidRDefault="002C6E4F" w:rsidP="002C6E4F">
      <w:pPr>
        <w:pStyle w:val="BodyText"/>
        <w:rPr>
          <w:color w:val="auto"/>
          <w:szCs w:val="18"/>
        </w:rPr>
      </w:pPr>
      <w:r>
        <w:t xml:space="preserve">Overall, the proposed price paths (and nature of the investment underpinning them) allows Melbourne Water to propose a prudent uplift in investment across both major service areas, confident that we can deliver efficiently, while balancing the risk we are asking customers to bear, and delivering on our commitment to keep our bills as low as possible. </w:t>
      </w:r>
    </w:p>
    <w:p w14:paraId="0A46CBB3" w14:textId="77777777" w:rsidR="002C6E4F" w:rsidRDefault="002C6E4F" w:rsidP="002C6E4F">
      <w:pPr>
        <w:pStyle w:val="BodyText"/>
      </w:pPr>
      <w:r>
        <w:t xml:space="preserve">We are leveraging our scale to deliver more services to more people without a commensurate increase in the amount we draw from household and business wallets. Through a combination of proactive management decisions (such as additional capitalisation of the Victorian Desalination Plant) and good timing (a cost of debt that is materially lower for PS21 compared to PS16), Melbourne Water is able to deliver on its commitments while delivering metropolitan (City West Water, South East Water and Yarra Valley Water) water and sewerage customers a declining bill in per-connection and per-megalitre terms. </w:t>
      </w:r>
    </w:p>
    <w:p w14:paraId="59014F9E" w14:textId="77777777" w:rsidR="002C6E4F" w:rsidRDefault="002C6E4F" w:rsidP="002C6E4F">
      <w:pPr>
        <w:pStyle w:val="BodyText"/>
      </w:pPr>
      <w:r>
        <w:t xml:space="preserve">Our waterways and drainage customers will receive the uplift in service levels they told us they desired at a price that is consistent with high levels of customer support. </w:t>
      </w:r>
    </w:p>
    <w:p w14:paraId="22584614" w14:textId="77777777" w:rsidR="002C6E4F" w:rsidRDefault="002C6E4F" w:rsidP="002C6E4F">
      <w:pPr>
        <w:pStyle w:val="PS21Heading3"/>
        <w:rPr>
          <w:color w:val="2593C5"/>
        </w:rPr>
      </w:pPr>
      <w:r>
        <w:rPr>
          <w:color w:val="2593C5"/>
        </w:rPr>
        <w:t>Waterways and drainage tariffs</w:t>
      </w:r>
    </w:p>
    <w:p w14:paraId="2F853366" w14:textId="22873647" w:rsidR="002C6E4F" w:rsidRDefault="002C6E4F" w:rsidP="002C6E4F">
      <w:pPr>
        <w:pStyle w:val="BodyText"/>
      </w:pPr>
      <w:r w:rsidRPr="007F7BDF">
        <w:rPr>
          <w:b/>
          <w:bCs/>
        </w:rPr>
        <w:fldChar w:fldCharType="begin"/>
      </w:r>
      <w:r w:rsidRPr="003C116A">
        <w:rPr>
          <w:b/>
          <w:bCs/>
        </w:rPr>
        <w:instrText xml:space="preserve"> REF _Ref48638998 \h  \* MERGEFORMAT </w:instrText>
      </w:r>
      <w:r w:rsidRPr="007F7BDF">
        <w:rPr>
          <w:b/>
          <w:bCs/>
        </w:rPr>
      </w:r>
      <w:r w:rsidRPr="007F7BDF">
        <w:rPr>
          <w:b/>
          <w:bCs/>
        </w:rPr>
        <w:fldChar w:fldCharType="separate"/>
      </w:r>
      <w:r w:rsidR="003C116A" w:rsidRPr="003C116A">
        <w:rPr>
          <w:b/>
          <w:bCs/>
        </w:rPr>
        <w:fldChar w:fldCharType="begin"/>
      </w:r>
      <w:r w:rsidR="003C116A" w:rsidRPr="003C116A">
        <w:rPr>
          <w:b/>
          <w:bCs/>
        </w:rPr>
        <w:instrText xml:space="preserve"> REF _Ref54096085 \h </w:instrText>
      </w:r>
      <w:r w:rsidR="003C116A">
        <w:rPr>
          <w:b/>
          <w:bCs/>
        </w:rPr>
        <w:instrText xml:space="preserve"> \* MERGEFORMAT </w:instrText>
      </w:r>
      <w:r w:rsidR="003C116A" w:rsidRPr="003C116A">
        <w:rPr>
          <w:b/>
          <w:bCs/>
        </w:rPr>
      </w:r>
      <w:r w:rsidR="003C116A" w:rsidRPr="003C116A">
        <w:rPr>
          <w:b/>
          <w:bCs/>
        </w:rPr>
        <w:fldChar w:fldCharType="separate"/>
      </w:r>
      <w:r w:rsidR="003C116A" w:rsidRPr="007F7BDF">
        <w:rPr>
          <w:b/>
          <w:bCs/>
        </w:rPr>
        <w:t xml:space="preserve">Table </w:t>
      </w:r>
      <w:r w:rsidR="003C116A" w:rsidRPr="007F7BDF">
        <w:rPr>
          <w:b/>
          <w:bCs/>
          <w:noProof/>
        </w:rPr>
        <w:t>5</w:t>
      </w:r>
      <w:r w:rsidR="003C116A" w:rsidRPr="003C116A">
        <w:rPr>
          <w:b/>
          <w:bCs/>
        </w:rPr>
        <w:fldChar w:fldCharType="end"/>
      </w:r>
      <w:r w:rsidRPr="007F7BDF">
        <w:rPr>
          <w:b/>
          <w:bCs/>
        </w:rPr>
        <w:fldChar w:fldCharType="end"/>
      </w:r>
      <w:r>
        <w:t xml:space="preserve"> shows the proposed price path for our waterways and drainage charge over the regulatory period. It demonstrates how we have adapted our price path to account for the near-term impact of COVID-19 on household and business affordability. </w:t>
      </w:r>
    </w:p>
    <w:p w14:paraId="2411AA7F" w14:textId="77777777" w:rsidR="002C6E4F" w:rsidRDefault="002C6E4F" w:rsidP="002C6E4F">
      <w:pPr>
        <w:pStyle w:val="BodyText"/>
      </w:pPr>
    </w:p>
    <w:p w14:paraId="54C686D4" w14:textId="77777777" w:rsidR="002C6E4F" w:rsidRDefault="002C6E4F" w:rsidP="002C6E4F">
      <w:pPr>
        <w:pStyle w:val="BodyText"/>
      </w:pPr>
    </w:p>
    <w:p w14:paraId="5F2F51CC" w14:textId="77777777" w:rsidR="002C6E4F" w:rsidRDefault="002C6E4F" w:rsidP="002C6E4F">
      <w:pPr>
        <w:pStyle w:val="BodyText"/>
      </w:pPr>
    </w:p>
    <w:p w14:paraId="3561F6B2" w14:textId="77777777" w:rsidR="002C6E4F" w:rsidRDefault="002C6E4F" w:rsidP="002C6E4F">
      <w:pPr>
        <w:pStyle w:val="BodyText"/>
      </w:pPr>
    </w:p>
    <w:p w14:paraId="0A41E09C" w14:textId="77777777" w:rsidR="002C6E4F" w:rsidRDefault="002C6E4F" w:rsidP="002C6E4F">
      <w:pPr>
        <w:pStyle w:val="BodyText"/>
      </w:pPr>
    </w:p>
    <w:p w14:paraId="1C528143" w14:textId="77777777" w:rsidR="002C6E4F" w:rsidRDefault="002C6E4F" w:rsidP="002C6E4F">
      <w:pPr>
        <w:pStyle w:val="BodyText"/>
      </w:pPr>
    </w:p>
    <w:p w14:paraId="2435B0D9" w14:textId="77777777" w:rsidR="002C6E4F" w:rsidRDefault="002C6E4F" w:rsidP="002C6E4F">
      <w:pPr>
        <w:pStyle w:val="BodyText"/>
      </w:pPr>
    </w:p>
    <w:p w14:paraId="3ACE2F94" w14:textId="77777777" w:rsidR="002C6E4F" w:rsidRDefault="002C6E4F" w:rsidP="002C6E4F">
      <w:pPr>
        <w:pStyle w:val="BodyText"/>
      </w:pPr>
    </w:p>
    <w:p w14:paraId="73C10D51" w14:textId="77777777" w:rsidR="002C6E4F" w:rsidRDefault="002C6E4F" w:rsidP="002C6E4F">
      <w:pPr>
        <w:spacing w:line="240" w:lineRule="auto"/>
        <w:rPr>
          <w:color w:val="auto"/>
        </w:rPr>
      </w:pPr>
    </w:p>
    <w:p w14:paraId="46028B53" w14:textId="77777777" w:rsidR="00FB74D0" w:rsidRDefault="00FB74D0" w:rsidP="002C6E4F">
      <w:pPr>
        <w:spacing w:line="240" w:lineRule="auto"/>
        <w:rPr>
          <w:color w:val="auto"/>
        </w:rPr>
      </w:pPr>
    </w:p>
    <w:p w14:paraId="4A047ACC" w14:textId="77777777" w:rsidR="00FB74D0" w:rsidRDefault="00FB74D0" w:rsidP="002C6E4F">
      <w:pPr>
        <w:spacing w:line="240" w:lineRule="auto"/>
        <w:rPr>
          <w:color w:val="auto"/>
        </w:rPr>
      </w:pPr>
    </w:p>
    <w:p w14:paraId="09614181" w14:textId="77777777" w:rsidR="00FB74D0" w:rsidRDefault="00FB74D0" w:rsidP="002C6E4F">
      <w:pPr>
        <w:spacing w:line="240" w:lineRule="auto"/>
        <w:rPr>
          <w:color w:val="auto"/>
        </w:rPr>
      </w:pPr>
    </w:p>
    <w:p w14:paraId="60570B80" w14:textId="77777777" w:rsidR="00FB74D0" w:rsidRDefault="00FB74D0" w:rsidP="002C6E4F">
      <w:pPr>
        <w:spacing w:line="240" w:lineRule="auto"/>
        <w:rPr>
          <w:color w:val="auto"/>
        </w:rPr>
      </w:pPr>
    </w:p>
    <w:p w14:paraId="2FDF9032" w14:textId="77777777" w:rsidR="00FB74D0" w:rsidRDefault="00FB74D0" w:rsidP="002C6E4F">
      <w:pPr>
        <w:spacing w:line="240" w:lineRule="auto"/>
        <w:rPr>
          <w:color w:val="auto"/>
        </w:rPr>
      </w:pPr>
    </w:p>
    <w:p w14:paraId="33F318C5" w14:textId="77777777" w:rsidR="00FB74D0" w:rsidRDefault="00FB74D0" w:rsidP="002C6E4F">
      <w:pPr>
        <w:spacing w:line="240" w:lineRule="auto"/>
        <w:rPr>
          <w:color w:val="auto"/>
        </w:rPr>
      </w:pPr>
    </w:p>
    <w:p w14:paraId="7FF7645E" w14:textId="77777777" w:rsidR="00FB74D0" w:rsidRDefault="00FB74D0" w:rsidP="002C6E4F">
      <w:pPr>
        <w:spacing w:line="240" w:lineRule="auto"/>
        <w:rPr>
          <w:color w:val="auto"/>
        </w:rPr>
      </w:pPr>
    </w:p>
    <w:p w14:paraId="69070998" w14:textId="77777777" w:rsidR="00FB74D0" w:rsidRDefault="00FB74D0" w:rsidP="002C6E4F">
      <w:pPr>
        <w:spacing w:line="240" w:lineRule="auto"/>
        <w:rPr>
          <w:color w:val="auto"/>
        </w:rPr>
      </w:pPr>
    </w:p>
    <w:p w14:paraId="19818ABC" w14:textId="5FC6CBA4" w:rsidR="00FB74D0" w:rsidRPr="00FB74D0" w:rsidRDefault="00FB74D0" w:rsidP="00FB74D0">
      <w:pPr>
        <w:spacing w:line="240" w:lineRule="auto"/>
        <w:jc w:val="right"/>
        <w:rPr>
          <w:color w:val="808080" w:themeColor="background1" w:themeShade="80"/>
          <w:sz w:val="16"/>
          <w:szCs w:val="16"/>
        </w:rPr>
      </w:pPr>
    </w:p>
    <w:p w14:paraId="35D8804C" w14:textId="77777777" w:rsidR="00FB74D0" w:rsidRDefault="00FB74D0" w:rsidP="002C6E4F">
      <w:pPr>
        <w:spacing w:line="240" w:lineRule="auto"/>
        <w:rPr>
          <w:color w:val="auto"/>
        </w:rPr>
      </w:pPr>
    </w:p>
    <w:p w14:paraId="130403D4" w14:textId="1A501210" w:rsidR="00FB74D0" w:rsidRPr="00FB74D0" w:rsidRDefault="00FB74D0" w:rsidP="00FB74D0">
      <w:pPr>
        <w:spacing w:line="240" w:lineRule="auto"/>
        <w:jc w:val="right"/>
        <w:rPr>
          <w:color w:val="808080" w:themeColor="background1" w:themeShade="80"/>
          <w:sz w:val="16"/>
          <w:szCs w:val="16"/>
        </w:rPr>
        <w:sectPr w:rsidR="00FB74D0" w:rsidRPr="00FB74D0">
          <w:type w:val="continuous"/>
          <w:pgSz w:w="11906" w:h="16838"/>
          <w:pgMar w:top="1134" w:right="1134" w:bottom="1134" w:left="1134" w:header="567" w:footer="567" w:gutter="0"/>
          <w:cols w:num="2" w:space="567"/>
        </w:sectPr>
      </w:pPr>
    </w:p>
    <w:p w14:paraId="38B920D0" w14:textId="77777777" w:rsidR="002C6E4F" w:rsidRPr="00023B93" w:rsidRDefault="002C6E4F" w:rsidP="00920A37">
      <w:pPr>
        <w:pStyle w:val="Caption"/>
      </w:pPr>
      <w:bookmarkStart w:id="70" w:name="_Ref54096085"/>
      <w:bookmarkStart w:id="71" w:name="_Toc54705818"/>
      <w:r w:rsidRPr="00023B93">
        <w:lastRenderedPageBreak/>
        <w:t xml:space="preserve">Table </w:t>
      </w:r>
      <w:fldSimple w:instr=" SEQ Table \* ARABIC ">
        <w:r w:rsidRPr="00920A37">
          <w:t>5</w:t>
        </w:r>
      </w:fldSimple>
      <w:bookmarkEnd w:id="70"/>
      <w:r w:rsidRPr="00023B93">
        <w:tab/>
        <w:t>Waterways and drainage – what is the tariff and how is it changing?</w:t>
      </w:r>
      <w:bookmarkEnd w:id="71"/>
    </w:p>
    <w:tbl>
      <w:tblPr>
        <w:tblW w:w="9930" w:type="dxa"/>
        <w:tblLayout w:type="fixed"/>
        <w:tblLook w:val="04A0" w:firstRow="1" w:lastRow="0" w:firstColumn="1" w:lastColumn="0" w:noHBand="0" w:noVBand="1"/>
      </w:tblPr>
      <w:tblGrid>
        <w:gridCol w:w="1843"/>
        <w:gridCol w:w="1477"/>
        <w:gridCol w:w="1077"/>
        <w:gridCol w:w="1063"/>
        <w:gridCol w:w="1118"/>
        <w:gridCol w:w="1117"/>
        <w:gridCol w:w="1117"/>
        <w:gridCol w:w="1118"/>
      </w:tblGrid>
      <w:tr w:rsidR="002C6E4F" w14:paraId="0ABA626E" w14:textId="77777777" w:rsidTr="002C6E4F">
        <w:trPr>
          <w:trHeight w:val="340"/>
        </w:trPr>
        <w:tc>
          <w:tcPr>
            <w:tcW w:w="3319" w:type="dxa"/>
            <w:gridSpan w:val="2"/>
            <w:tcBorders>
              <w:top w:val="single" w:sz="4" w:space="0" w:color="231F20" w:themeColor="text1"/>
              <w:left w:val="nil"/>
              <w:bottom w:val="nil"/>
              <w:right w:val="nil"/>
            </w:tcBorders>
            <w:shd w:val="clear" w:color="auto" w:fill="DDE6E9"/>
            <w:vAlign w:val="center"/>
          </w:tcPr>
          <w:p w14:paraId="312C9AFD" w14:textId="77777777" w:rsidR="002C6E4F" w:rsidRDefault="002C6E4F">
            <w:pPr>
              <w:spacing w:line="240" w:lineRule="auto"/>
              <w:jc w:val="center"/>
              <w:rPr>
                <w:rFonts w:asciiTheme="majorHAnsi" w:hAnsiTheme="majorHAnsi" w:cs="Tahoma"/>
                <w:b/>
                <w:bCs/>
                <w:color w:val="auto"/>
                <w:sz w:val="16"/>
                <w:szCs w:val="16"/>
              </w:rPr>
            </w:pPr>
          </w:p>
        </w:tc>
        <w:tc>
          <w:tcPr>
            <w:tcW w:w="1076" w:type="dxa"/>
            <w:tcBorders>
              <w:top w:val="single" w:sz="4" w:space="0" w:color="231F20" w:themeColor="text1"/>
              <w:left w:val="nil"/>
              <w:bottom w:val="single" w:sz="4" w:space="0" w:color="231F20" w:themeColor="text1"/>
              <w:right w:val="nil"/>
            </w:tcBorders>
            <w:shd w:val="clear" w:color="auto" w:fill="FEF3F5"/>
            <w:vAlign w:val="center"/>
            <w:hideMark/>
          </w:tcPr>
          <w:p w14:paraId="1742A412"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Approved</w:t>
            </w:r>
          </w:p>
        </w:tc>
        <w:tc>
          <w:tcPr>
            <w:tcW w:w="5528" w:type="dxa"/>
            <w:gridSpan w:val="5"/>
            <w:tcBorders>
              <w:top w:val="single" w:sz="4" w:space="0" w:color="231F20" w:themeColor="text1"/>
              <w:left w:val="nil"/>
              <w:bottom w:val="single" w:sz="4" w:space="0" w:color="231F20" w:themeColor="text1"/>
              <w:right w:val="single" w:sz="4" w:space="0" w:color="FFFFFF" w:themeColor="background1"/>
            </w:tcBorders>
            <w:shd w:val="clear" w:color="auto" w:fill="DDE6E9"/>
            <w:vAlign w:val="center"/>
            <w:hideMark/>
          </w:tcPr>
          <w:p w14:paraId="729CF6F1" w14:textId="77777777" w:rsidR="002C6E4F" w:rsidRDefault="002C6E4F">
            <w:pPr>
              <w:spacing w:line="240" w:lineRule="auto"/>
              <w:jc w:val="center"/>
              <w:rPr>
                <w:rFonts w:asciiTheme="majorHAnsi" w:hAnsiTheme="majorHAnsi" w:cs="Tahoma"/>
                <w:b/>
                <w:bCs/>
                <w:color w:val="FFFFFF" w:themeColor="background1"/>
                <w:sz w:val="16"/>
                <w:szCs w:val="16"/>
              </w:rPr>
            </w:pPr>
            <w:r>
              <w:rPr>
                <w:b/>
                <w:color w:val="auto"/>
                <w:sz w:val="16"/>
                <w:szCs w:val="16"/>
              </w:rPr>
              <w:t>Regulatory period 2021-26</w:t>
            </w:r>
          </w:p>
        </w:tc>
      </w:tr>
      <w:tr w:rsidR="002C6E4F" w14:paraId="11DF8D6F" w14:textId="77777777" w:rsidTr="002C6E4F">
        <w:trPr>
          <w:cantSplit/>
          <w:trHeight w:val="520"/>
        </w:trPr>
        <w:tc>
          <w:tcPr>
            <w:tcW w:w="3319" w:type="dxa"/>
            <w:gridSpan w:val="2"/>
            <w:shd w:val="clear" w:color="auto" w:fill="DDE6E9"/>
            <w:vAlign w:val="center"/>
            <w:hideMark/>
          </w:tcPr>
          <w:p w14:paraId="2B5ED893" w14:textId="77777777" w:rsidR="002C6E4F" w:rsidRDefault="002C6E4F">
            <w:pPr>
              <w:rPr>
                <w:rFonts w:asciiTheme="majorHAnsi" w:hAnsiTheme="majorHAnsi" w:cs="Tahoma"/>
                <w:b/>
                <w:bCs/>
                <w:color w:val="FFFFFF" w:themeColor="background1"/>
                <w:sz w:val="16"/>
                <w:szCs w:val="16"/>
              </w:rPr>
            </w:pPr>
          </w:p>
        </w:tc>
        <w:tc>
          <w:tcPr>
            <w:tcW w:w="1076" w:type="dxa"/>
            <w:tcBorders>
              <w:top w:val="single" w:sz="4" w:space="0" w:color="231F20" w:themeColor="text1"/>
              <w:left w:val="nil"/>
              <w:bottom w:val="nil"/>
              <w:right w:val="nil"/>
            </w:tcBorders>
            <w:shd w:val="clear" w:color="auto" w:fill="FEF3F5"/>
            <w:vAlign w:val="center"/>
            <w:hideMark/>
          </w:tcPr>
          <w:p w14:paraId="70A7453C" w14:textId="77777777" w:rsidR="002C6E4F" w:rsidRDefault="002C6E4F">
            <w:pPr>
              <w:spacing w:line="240" w:lineRule="auto"/>
              <w:jc w:val="center"/>
              <w:rPr>
                <w:rFonts w:asciiTheme="majorHAnsi" w:hAnsiTheme="majorHAnsi" w:cs="Tahoma"/>
                <w:b/>
                <w:bCs/>
                <w:color w:val="FFFFFF" w:themeColor="background1"/>
                <w:sz w:val="16"/>
                <w:szCs w:val="16"/>
              </w:rPr>
            </w:pPr>
            <w:r>
              <w:rPr>
                <w:rFonts w:asciiTheme="majorHAnsi" w:hAnsiTheme="majorHAnsi" w:cs="Tahoma"/>
                <w:b/>
                <w:bCs/>
                <w:color w:val="auto"/>
                <w:sz w:val="16"/>
                <w:szCs w:val="16"/>
              </w:rPr>
              <w:t xml:space="preserve">2020-21 </w:t>
            </w:r>
          </w:p>
        </w:tc>
        <w:tc>
          <w:tcPr>
            <w:tcW w:w="1062" w:type="dxa"/>
            <w:tcBorders>
              <w:top w:val="single" w:sz="4" w:space="0" w:color="231F20" w:themeColor="text1"/>
              <w:left w:val="nil"/>
              <w:bottom w:val="nil"/>
              <w:right w:val="nil"/>
            </w:tcBorders>
            <w:shd w:val="clear" w:color="auto" w:fill="DDE6E9"/>
            <w:vAlign w:val="center"/>
            <w:hideMark/>
          </w:tcPr>
          <w:p w14:paraId="5C17F3B9"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2021-22</w:t>
            </w:r>
          </w:p>
        </w:tc>
        <w:tc>
          <w:tcPr>
            <w:tcW w:w="1117" w:type="dxa"/>
            <w:tcBorders>
              <w:top w:val="single" w:sz="4" w:space="0" w:color="231F20" w:themeColor="text1"/>
              <w:left w:val="nil"/>
              <w:bottom w:val="nil"/>
              <w:right w:val="nil"/>
            </w:tcBorders>
            <w:shd w:val="clear" w:color="auto" w:fill="DDE6E9"/>
            <w:vAlign w:val="center"/>
            <w:hideMark/>
          </w:tcPr>
          <w:p w14:paraId="1DEDF3D3"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2022-23</w:t>
            </w:r>
          </w:p>
        </w:tc>
        <w:tc>
          <w:tcPr>
            <w:tcW w:w="1116" w:type="dxa"/>
            <w:tcBorders>
              <w:top w:val="single" w:sz="4" w:space="0" w:color="231F20" w:themeColor="text1"/>
              <w:left w:val="nil"/>
              <w:bottom w:val="nil"/>
              <w:right w:val="nil"/>
            </w:tcBorders>
            <w:shd w:val="clear" w:color="auto" w:fill="DDE6E9"/>
            <w:vAlign w:val="center"/>
            <w:hideMark/>
          </w:tcPr>
          <w:p w14:paraId="4CAFA38B"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2023-24</w:t>
            </w:r>
          </w:p>
        </w:tc>
        <w:tc>
          <w:tcPr>
            <w:tcW w:w="1116" w:type="dxa"/>
            <w:tcBorders>
              <w:top w:val="single" w:sz="4" w:space="0" w:color="231F20" w:themeColor="text1"/>
              <w:left w:val="nil"/>
              <w:bottom w:val="nil"/>
              <w:right w:val="nil"/>
            </w:tcBorders>
            <w:shd w:val="clear" w:color="auto" w:fill="DDE6E9"/>
            <w:vAlign w:val="center"/>
            <w:hideMark/>
          </w:tcPr>
          <w:p w14:paraId="0921E6B0"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2024-25</w:t>
            </w:r>
          </w:p>
        </w:tc>
        <w:tc>
          <w:tcPr>
            <w:tcW w:w="1117" w:type="dxa"/>
            <w:tcBorders>
              <w:top w:val="single" w:sz="4" w:space="0" w:color="231F20" w:themeColor="text1"/>
              <w:left w:val="nil"/>
              <w:bottom w:val="nil"/>
              <w:right w:val="nil"/>
            </w:tcBorders>
            <w:shd w:val="clear" w:color="auto" w:fill="DDE6E9"/>
            <w:vAlign w:val="center"/>
            <w:hideMark/>
          </w:tcPr>
          <w:p w14:paraId="749BA395"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2025-26</w:t>
            </w:r>
          </w:p>
        </w:tc>
      </w:tr>
      <w:tr w:rsidR="002C6E4F" w14:paraId="54277FB7" w14:textId="77777777" w:rsidTr="002C6E4F">
        <w:trPr>
          <w:trHeight w:val="397"/>
        </w:trPr>
        <w:tc>
          <w:tcPr>
            <w:tcW w:w="1843" w:type="dxa"/>
            <w:vMerge w:val="restart"/>
            <w:tcBorders>
              <w:top w:val="nil"/>
              <w:left w:val="nil"/>
              <w:bottom w:val="single" w:sz="4" w:space="0" w:color="231F20" w:themeColor="text1"/>
              <w:right w:val="nil"/>
            </w:tcBorders>
            <w:shd w:val="clear" w:color="auto" w:fill="FFFFFF" w:themeFill="background1"/>
            <w:noWrap/>
            <w:vAlign w:val="center"/>
            <w:hideMark/>
          </w:tcPr>
          <w:p w14:paraId="48418A01" w14:textId="77777777" w:rsidR="002C6E4F" w:rsidRDefault="002C6E4F">
            <w:pPr>
              <w:spacing w:line="240" w:lineRule="auto"/>
              <w:rPr>
                <w:rFonts w:asciiTheme="majorHAnsi" w:hAnsiTheme="majorHAnsi" w:cs="Tahoma"/>
                <w:color w:val="auto"/>
                <w:sz w:val="16"/>
                <w:szCs w:val="16"/>
              </w:rPr>
            </w:pPr>
            <w:r>
              <w:rPr>
                <w:rFonts w:asciiTheme="majorHAnsi" w:hAnsiTheme="majorHAnsi" w:cs="Tahoma"/>
                <w:color w:val="auto"/>
                <w:sz w:val="16"/>
                <w:szCs w:val="16"/>
              </w:rPr>
              <w:t xml:space="preserve">Residential </w:t>
            </w:r>
          </w:p>
          <w:p w14:paraId="1558286D" w14:textId="77777777" w:rsidR="002C6E4F" w:rsidRDefault="002C6E4F">
            <w:pPr>
              <w:spacing w:line="240" w:lineRule="auto"/>
              <w:rPr>
                <w:rFonts w:asciiTheme="majorHAnsi" w:hAnsiTheme="majorHAnsi" w:cs="Tahoma"/>
                <w:color w:val="auto"/>
                <w:sz w:val="16"/>
                <w:szCs w:val="16"/>
              </w:rPr>
            </w:pPr>
            <w:r>
              <w:rPr>
                <w:rFonts w:asciiTheme="majorHAnsi" w:hAnsiTheme="majorHAnsi" w:cs="Tahoma"/>
                <w:color w:val="auto"/>
                <w:sz w:val="16"/>
                <w:szCs w:val="16"/>
              </w:rPr>
              <w:t>($ per annum)</w:t>
            </w:r>
          </w:p>
        </w:tc>
        <w:tc>
          <w:tcPr>
            <w:tcW w:w="1476" w:type="dxa"/>
            <w:tcBorders>
              <w:top w:val="nil"/>
              <w:left w:val="nil"/>
              <w:bottom w:val="single" w:sz="4" w:space="0" w:color="231F20" w:themeColor="text1"/>
              <w:right w:val="nil"/>
            </w:tcBorders>
            <w:shd w:val="clear" w:color="auto" w:fill="FFFFFF" w:themeFill="background1"/>
            <w:vAlign w:val="center"/>
            <w:hideMark/>
          </w:tcPr>
          <w:p w14:paraId="72138BD3" w14:textId="77777777" w:rsidR="002C6E4F" w:rsidRDefault="002C6E4F">
            <w:pPr>
              <w:spacing w:line="240" w:lineRule="auto"/>
              <w:jc w:val="right"/>
              <w:rPr>
                <w:rFonts w:asciiTheme="majorHAnsi" w:hAnsiTheme="majorHAnsi" w:cs="Tahoma"/>
                <w:color w:val="auto"/>
                <w:sz w:val="16"/>
                <w:szCs w:val="16"/>
              </w:rPr>
            </w:pPr>
            <w:r>
              <w:rPr>
                <w:rFonts w:asciiTheme="majorHAnsi" w:hAnsiTheme="majorHAnsi" w:cs="Tahoma"/>
                <w:i/>
                <w:color w:val="808080" w:themeColor="background1" w:themeShade="80"/>
                <w:sz w:val="16"/>
                <w:szCs w:val="16"/>
              </w:rPr>
              <w:t>Pre-COVID-19</w:t>
            </w:r>
          </w:p>
        </w:tc>
        <w:tc>
          <w:tcPr>
            <w:tcW w:w="1076" w:type="dxa"/>
            <w:vMerge w:val="restart"/>
            <w:tcBorders>
              <w:top w:val="nil"/>
              <w:left w:val="nil"/>
              <w:bottom w:val="single" w:sz="4" w:space="0" w:color="231F20" w:themeColor="text1"/>
              <w:right w:val="nil"/>
            </w:tcBorders>
            <w:shd w:val="clear" w:color="auto" w:fill="FFFFFF" w:themeFill="background1"/>
            <w:noWrap/>
            <w:vAlign w:val="center"/>
            <w:hideMark/>
          </w:tcPr>
          <w:p w14:paraId="72E820A0"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104.32</w:t>
            </w:r>
          </w:p>
        </w:tc>
        <w:tc>
          <w:tcPr>
            <w:tcW w:w="1062" w:type="dxa"/>
            <w:tcBorders>
              <w:top w:val="nil"/>
              <w:left w:val="nil"/>
              <w:bottom w:val="single" w:sz="4" w:space="0" w:color="231F20" w:themeColor="text1"/>
              <w:right w:val="nil"/>
            </w:tcBorders>
            <w:shd w:val="clear" w:color="auto" w:fill="FFFFFF" w:themeFill="background1"/>
            <w:vAlign w:val="center"/>
            <w:hideMark/>
          </w:tcPr>
          <w:p w14:paraId="4E388772"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107.47</w:t>
            </w:r>
          </w:p>
        </w:tc>
        <w:tc>
          <w:tcPr>
            <w:tcW w:w="1117" w:type="dxa"/>
            <w:tcBorders>
              <w:top w:val="nil"/>
              <w:left w:val="nil"/>
              <w:bottom w:val="single" w:sz="4" w:space="0" w:color="231F20" w:themeColor="text1"/>
              <w:right w:val="nil"/>
            </w:tcBorders>
            <w:shd w:val="clear" w:color="auto" w:fill="FFFFFF" w:themeFill="background1"/>
            <w:vAlign w:val="center"/>
            <w:hideMark/>
          </w:tcPr>
          <w:p w14:paraId="69B0FADA"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107.47</w:t>
            </w:r>
          </w:p>
        </w:tc>
        <w:tc>
          <w:tcPr>
            <w:tcW w:w="1116" w:type="dxa"/>
            <w:tcBorders>
              <w:top w:val="nil"/>
              <w:left w:val="nil"/>
              <w:bottom w:val="single" w:sz="4" w:space="0" w:color="231F20" w:themeColor="text1"/>
              <w:right w:val="nil"/>
            </w:tcBorders>
            <w:shd w:val="clear" w:color="auto" w:fill="FFFFFF" w:themeFill="background1"/>
            <w:vAlign w:val="center"/>
            <w:hideMark/>
          </w:tcPr>
          <w:p w14:paraId="45946040"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107.47</w:t>
            </w:r>
          </w:p>
        </w:tc>
        <w:tc>
          <w:tcPr>
            <w:tcW w:w="1116" w:type="dxa"/>
            <w:tcBorders>
              <w:top w:val="nil"/>
              <w:left w:val="nil"/>
              <w:bottom w:val="single" w:sz="4" w:space="0" w:color="231F20" w:themeColor="text1"/>
              <w:right w:val="nil"/>
            </w:tcBorders>
            <w:shd w:val="clear" w:color="auto" w:fill="FFFFFF" w:themeFill="background1"/>
            <w:vAlign w:val="center"/>
            <w:hideMark/>
          </w:tcPr>
          <w:p w14:paraId="683D5608"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107.47</w:t>
            </w:r>
          </w:p>
        </w:tc>
        <w:tc>
          <w:tcPr>
            <w:tcW w:w="1117" w:type="dxa"/>
            <w:tcBorders>
              <w:top w:val="nil"/>
              <w:left w:val="nil"/>
              <w:bottom w:val="single" w:sz="4" w:space="0" w:color="231F20" w:themeColor="text1"/>
              <w:right w:val="nil"/>
            </w:tcBorders>
            <w:shd w:val="clear" w:color="auto" w:fill="FFFFFF" w:themeFill="background1"/>
            <w:vAlign w:val="center"/>
            <w:hideMark/>
          </w:tcPr>
          <w:p w14:paraId="141A687F"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107.47</w:t>
            </w:r>
          </w:p>
        </w:tc>
      </w:tr>
      <w:tr w:rsidR="002C6E4F" w14:paraId="4568479D" w14:textId="77777777" w:rsidTr="002C6E4F">
        <w:trPr>
          <w:trHeight w:val="397"/>
        </w:trPr>
        <w:tc>
          <w:tcPr>
            <w:tcW w:w="3319" w:type="dxa"/>
            <w:vMerge/>
            <w:tcBorders>
              <w:top w:val="nil"/>
              <w:left w:val="nil"/>
              <w:bottom w:val="single" w:sz="4" w:space="0" w:color="231F20" w:themeColor="text1"/>
              <w:right w:val="nil"/>
            </w:tcBorders>
            <w:vAlign w:val="center"/>
            <w:hideMark/>
          </w:tcPr>
          <w:p w14:paraId="0A5B766F" w14:textId="77777777" w:rsidR="002C6E4F" w:rsidRDefault="002C6E4F">
            <w:pPr>
              <w:rPr>
                <w:rFonts w:asciiTheme="majorHAnsi" w:hAnsiTheme="majorHAnsi" w:cs="Tahoma"/>
                <w:color w:val="auto"/>
                <w:sz w:val="16"/>
                <w:szCs w:val="16"/>
              </w:rPr>
            </w:pPr>
          </w:p>
        </w:tc>
        <w:tc>
          <w:tcPr>
            <w:tcW w:w="147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71DB49D3" w14:textId="77777777" w:rsidR="002C6E4F" w:rsidRDefault="002C6E4F">
            <w:pPr>
              <w:spacing w:line="240" w:lineRule="auto"/>
              <w:jc w:val="right"/>
              <w:rPr>
                <w:rFonts w:asciiTheme="majorHAnsi" w:hAnsiTheme="majorHAnsi" w:cs="Tahoma"/>
                <w:iCs/>
                <w:color w:val="auto"/>
                <w:sz w:val="16"/>
                <w:szCs w:val="16"/>
              </w:rPr>
            </w:pPr>
            <w:r>
              <w:rPr>
                <w:rFonts w:asciiTheme="majorHAnsi" w:hAnsiTheme="majorHAnsi" w:cs="Tahoma"/>
                <w:iCs/>
                <w:color w:val="auto"/>
                <w:sz w:val="16"/>
                <w:szCs w:val="16"/>
              </w:rPr>
              <w:t>Proposed</w:t>
            </w:r>
          </w:p>
        </w:tc>
        <w:tc>
          <w:tcPr>
            <w:tcW w:w="1076" w:type="dxa"/>
            <w:vMerge/>
            <w:tcBorders>
              <w:top w:val="nil"/>
              <w:left w:val="nil"/>
              <w:bottom w:val="single" w:sz="4" w:space="0" w:color="231F20" w:themeColor="text1"/>
              <w:right w:val="nil"/>
            </w:tcBorders>
            <w:vAlign w:val="center"/>
            <w:hideMark/>
          </w:tcPr>
          <w:p w14:paraId="04AC2B20" w14:textId="77777777" w:rsidR="002C6E4F" w:rsidRDefault="002C6E4F">
            <w:pPr>
              <w:rPr>
                <w:rFonts w:asciiTheme="majorHAnsi" w:hAnsiTheme="majorHAnsi" w:cs="Tahoma"/>
                <w:color w:val="auto"/>
                <w:sz w:val="16"/>
                <w:szCs w:val="16"/>
              </w:rPr>
            </w:pPr>
          </w:p>
        </w:tc>
        <w:tc>
          <w:tcPr>
            <w:tcW w:w="1062"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5BFF2DA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105.36</w:t>
            </w:r>
          </w:p>
        </w:tc>
        <w:tc>
          <w:tcPr>
            <w:tcW w:w="1117"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67888237"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106.42</w:t>
            </w:r>
          </w:p>
        </w:tc>
        <w:tc>
          <w:tcPr>
            <w:tcW w:w="111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7AF86A8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107.48</w:t>
            </w:r>
          </w:p>
        </w:tc>
        <w:tc>
          <w:tcPr>
            <w:tcW w:w="111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271C4C49"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108.56</w:t>
            </w:r>
          </w:p>
        </w:tc>
        <w:tc>
          <w:tcPr>
            <w:tcW w:w="1117"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03A754AE"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109.64</w:t>
            </w:r>
          </w:p>
        </w:tc>
      </w:tr>
      <w:tr w:rsidR="002C6E4F" w14:paraId="7A8E0FCE" w14:textId="77777777" w:rsidTr="002C6E4F">
        <w:trPr>
          <w:trHeight w:val="397"/>
        </w:trPr>
        <w:tc>
          <w:tcPr>
            <w:tcW w:w="3319" w:type="dxa"/>
            <w:gridSpan w:val="2"/>
            <w:tcBorders>
              <w:top w:val="single" w:sz="4" w:space="0" w:color="231F20" w:themeColor="text1"/>
              <w:left w:val="nil"/>
              <w:bottom w:val="single" w:sz="4" w:space="0" w:color="231F20" w:themeColor="text1"/>
              <w:right w:val="nil"/>
            </w:tcBorders>
            <w:shd w:val="clear" w:color="auto" w:fill="E9DBEB"/>
            <w:noWrap/>
            <w:vAlign w:val="center"/>
            <w:hideMark/>
          </w:tcPr>
          <w:p w14:paraId="4C9038E9" w14:textId="77777777" w:rsidR="002C6E4F" w:rsidRDefault="002C6E4F">
            <w:pPr>
              <w:spacing w:line="240" w:lineRule="auto"/>
              <w:rPr>
                <w:rFonts w:asciiTheme="majorHAnsi" w:hAnsiTheme="majorHAnsi" w:cs="Tahoma"/>
                <w:b/>
                <w:bCs/>
                <w:iCs/>
                <w:color w:val="auto"/>
                <w:sz w:val="16"/>
                <w:szCs w:val="16"/>
              </w:rPr>
            </w:pPr>
            <w:r>
              <w:rPr>
                <w:rFonts w:asciiTheme="majorHAnsi" w:hAnsiTheme="majorHAnsi" w:cs="Tahoma"/>
                <w:b/>
                <w:bCs/>
                <w:iCs/>
                <w:color w:val="auto"/>
                <w:sz w:val="16"/>
                <w:szCs w:val="16"/>
              </w:rPr>
              <w:t>How is it changing?</w:t>
            </w:r>
          </w:p>
        </w:tc>
        <w:tc>
          <w:tcPr>
            <w:tcW w:w="1076" w:type="dxa"/>
            <w:tcBorders>
              <w:top w:val="single" w:sz="4" w:space="0" w:color="231F20" w:themeColor="text1"/>
              <w:left w:val="nil"/>
              <w:bottom w:val="single" w:sz="4" w:space="0" w:color="231F20" w:themeColor="text1"/>
              <w:right w:val="nil"/>
            </w:tcBorders>
            <w:shd w:val="clear" w:color="auto" w:fill="E9DBEB"/>
            <w:noWrap/>
            <w:vAlign w:val="center"/>
          </w:tcPr>
          <w:p w14:paraId="53E42B8B" w14:textId="77777777" w:rsidR="002C6E4F" w:rsidRDefault="002C6E4F">
            <w:pPr>
              <w:spacing w:line="240" w:lineRule="auto"/>
              <w:jc w:val="center"/>
              <w:rPr>
                <w:rFonts w:asciiTheme="majorHAnsi" w:hAnsiTheme="majorHAnsi" w:cs="Tahoma"/>
                <w:b/>
                <w:bCs/>
                <w:i/>
                <w:color w:val="auto"/>
                <w:sz w:val="16"/>
                <w:szCs w:val="16"/>
              </w:rPr>
            </w:pPr>
          </w:p>
        </w:tc>
        <w:tc>
          <w:tcPr>
            <w:tcW w:w="1062" w:type="dxa"/>
            <w:tcBorders>
              <w:top w:val="single" w:sz="4" w:space="0" w:color="231F20" w:themeColor="text1"/>
              <w:left w:val="nil"/>
              <w:bottom w:val="single" w:sz="4" w:space="0" w:color="231F20" w:themeColor="text1"/>
              <w:right w:val="nil"/>
            </w:tcBorders>
            <w:shd w:val="clear" w:color="auto" w:fill="E9DBEB"/>
            <w:vAlign w:val="center"/>
            <w:hideMark/>
          </w:tcPr>
          <w:p w14:paraId="736758B9" w14:textId="77777777" w:rsidR="002C6E4F" w:rsidRDefault="002C6E4F">
            <w:pPr>
              <w:spacing w:line="240" w:lineRule="auto"/>
              <w:jc w:val="center"/>
              <w:rPr>
                <w:rFonts w:asciiTheme="majorHAnsi" w:hAnsiTheme="majorHAnsi" w:cs="Tahoma"/>
                <w:b/>
                <w:bCs/>
                <w:i/>
                <w:color w:val="auto"/>
                <w:sz w:val="16"/>
                <w:szCs w:val="16"/>
              </w:rPr>
            </w:pPr>
            <w:r>
              <w:rPr>
                <w:rFonts w:asciiTheme="majorHAnsi" w:hAnsiTheme="majorHAnsi" w:cs="Tahoma"/>
                <w:b/>
                <w:bCs/>
                <w:sz w:val="16"/>
                <w:szCs w:val="16"/>
              </w:rPr>
              <w:t>1.00%</w:t>
            </w:r>
          </w:p>
        </w:tc>
        <w:tc>
          <w:tcPr>
            <w:tcW w:w="1117" w:type="dxa"/>
            <w:tcBorders>
              <w:top w:val="single" w:sz="4" w:space="0" w:color="231F20" w:themeColor="text1"/>
              <w:left w:val="nil"/>
              <w:bottom w:val="single" w:sz="4" w:space="0" w:color="231F20" w:themeColor="text1"/>
              <w:right w:val="nil"/>
            </w:tcBorders>
            <w:shd w:val="clear" w:color="auto" w:fill="E9DBEB"/>
            <w:vAlign w:val="center"/>
            <w:hideMark/>
          </w:tcPr>
          <w:p w14:paraId="5EC39A41" w14:textId="77777777" w:rsidR="002C6E4F" w:rsidRDefault="002C6E4F">
            <w:pPr>
              <w:spacing w:line="240" w:lineRule="auto"/>
              <w:jc w:val="center"/>
              <w:rPr>
                <w:rFonts w:asciiTheme="majorHAnsi" w:hAnsiTheme="majorHAnsi" w:cs="Tahoma"/>
                <w:b/>
                <w:bCs/>
                <w:i/>
                <w:color w:val="808080" w:themeColor="background1" w:themeShade="80"/>
                <w:sz w:val="16"/>
                <w:szCs w:val="16"/>
              </w:rPr>
            </w:pPr>
            <w:r>
              <w:rPr>
                <w:rFonts w:asciiTheme="majorHAnsi" w:hAnsiTheme="majorHAnsi" w:cs="Tahoma"/>
                <w:b/>
                <w:bCs/>
                <w:sz w:val="16"/>
                <w:szCs w:val="16"/>
              </w:rPr>
              <w:t>1.00%</w:t>
            </w:r>
          </w:p>
        </w:tc>
        <w:tc>
          <w:tcPr>
            <w:tcW w:w="1116" w:type="dxa"/>
            <w:tcBorders>
              <w:top w:val="single" w:sz="4" w:space="0" w:color="231F20" w:themeColor="text1"/>
              <w:left w:val="nil"/>
              <w:bottom w:val="single" w:sz="4" w:space="0" w:color="231F20" w:themeColor="text1"/>
              <w:right w:val="nil"/>
            </w:tcBorders>
            <w:shd w:val="clear" w:color="auto" w:fill="E9DBEB"/>
            <w:vAlign w:val="center"/>
            <w:hideMark/>
          </w:tcPr>
          <w:p w14:paraId="1101A2EE" w14:textId="77777777" w:rsidR="002C6E4F" w:rsidRDefault="002C6E4F">
            <w:pPr>
              <w:spacing w:line="240" w:lineRule="auto"/>
              <w:jc w:val="center"/>
              <w:rPr>
                <w:rFonts w:asciiTheme="majorHAnsi" w:hAnsiTheme="majorHAnsi" w:cs="Tahoma"/>
                <w:b/>
                <w:bCs/>
                <w:i/>
                <w:color w:val="808080" w:themeColor="background1" w:themeShade="80"/>
                <w:sz w:val="16"/>
                <w:szCs w:val="16"/>
              </w:rPr>
            </w:pPr>
            <w:r>
              <w:rPr>
                <w:rFonts w:asciiTheme="majorHAnsi" w:hAnsiTheme="majorHAnsi" w:cs="Tahoma"/>
                <w:b/>
                <w:bCs/>
                <w:sz w:val="16"/>
                <w:szCs w:val="16"/>
              </w:rPr>
              <w:t>1.00%</w:t>
            </w:r>
          </w:p>
        </w:tc>
        <w:tc>
          <w:tcPr>
            <w:tcW w:w="1116" w:type="dxa"/>
            <w:tcBorders>
              <w:top w:val="single" w:sz="4" w:space="0" w:color="231F20" w:themeColor="text1"/>
              <w:left w:val="nil"/>
              <w:bottom w:val="single" w:sz="4" w:space="0" w:color="231F20" w:themeColor="text1"/>
              <w:right w:val="nil"/>
            </w:tcBorders>
            <w:shd w:val="clear" w:color="auto" w:fill="E9DBEB"/>
            <w:vAlign w:val="center"/>
            <w:hideMark/>
          </w:tcPr>
          <w:p w14:paraId="06D44CD8" w14:textId="77777777" w:rsidR="002C6E4F" w:rsidRDefault="002C6E4F">
            <w:pPr>
              <w:spacing w:line="240" w:lineRule="auto"/>
              <w:jc w:val="center"/>
              <w:rPr>
                <w:rFonts w:asciiTheme="majorHAnsi" w:hAnsiTheme="majorHAnsi" w:cs="Tahoma"/>
                <w:b/>
                <w:bCs/>
                <w:i/>
                <w:color w:val="808080" w:themeColor="background1" w:themeShade="80"/>
                <w:sz w:val="16"/>
                <w:szCs w:val="16"/>
              </w:rPr>
            </w:pPr>
            <w:r>
              <w:rPr>
                <w:rFonts w:asciiTheme="majorHAnsi" w:hAnsiTheme="majorHAnsi" w:cs="Tahoma"/>
                <w:b/>
                <w:bCs/>
                <w:sz w:val="16"/>
                <w:szCs w:val="16"/>
              </w:rPr>
              <w:t>1.00%</w:t>
            </w:r>
          </w:p>
        </w:tc>
        <w:tc>
          <w:tcPr>
            <w:tcW w:w="1117" w:type="dxa"/>
            <w:tcBorders>
              <w:top w:val="single" w:sz="4" w:space="0" w:color="231F20" w:themeColor="text1"/>
              <w:left w:val="nil"/>
              <w:bottom w:val="single" w:sz="4" w:space="0" w:color="231F20" w:themeColor="text1"/>
              <w:right w:val="nil"/>
            </w:tcBorders>
            <w:shd w:val="clear" w:color="auto" w:fill="E9DBEB"/>
            <w:vAlign w:val="center"/>
            <w:hideMark/>
          </w:tcPr>
          <w:p w14:paraId="1994BFC8" w14:textId="77777777" w:rsidR="002C6E4F" w:rsidRDefault="002C6E4F">
            <w:pPr>
              <w:spacing w:line="240" w:lineRule="auto"/>
              <w:jc w:val="center"/>
              <w:rPr>
                <w:rFonts w:asciiTheme="majorHAnsi" w:hAnsiTheme="majorHAnsi" w:cs="Tahoma"/>
                <w:b/>
                <w:bCs/>
                <w:i/>
                <w:color w:val="808080" w:themeColor="background1" w:themeShade="80"/>
                <w:sz w:val="16"/>
                <w:szCs w:val="16"/>
              </w:rPr>
            </w:pPr>
            <w:r>
              <w:rPr>
                <w:rFonts w:asciiTheme="majorHAnsi" w:hAnsiTheme="majorHAnsi" w:cs="Tahoma"/>
                <w:b/>
                <w:bCs/>
                <w:sz w:val="16"/>
                <w:szCs w:val="16"/>
              </w:rPr>
              <w:t>1.00%</w:t>
            </w:r>
          </w:p>
        </w:tc>
      </w:tr>
      <w:tr w:rsidR="002C6E4F" w14:paraId="3C9FCCA3" w14:textId="77777777" w:rsidTr="002C6E4F">
        <w:trPr>
          <w:trHeight w:val="397"/>
        </w:trPr>
        <w:tc>
          <w:tcPr>
            <w:tcW w:w="1843" w:type="dxa"/>
            <w:vMerge w:val="restart"/>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7013BDC" w14:textId="77777777" w:rsidR="002C6E4F" w:rsidRDefault="002C6E4F">
            <w:pPr>
              <w:spacing w:line="240" w:lineRule="auto"/>
              <w:rPr>
                <w:rFonts w:asciiTheme="majorHAnsi" w:hAnsiTheme="majorHAnsi" w:cs="Tahoma"/>
                <w:color w:val="auto"/>
                <w:sz w:val="16"/>
                <w:szCs w:val="16"/>
              </w:rPr>
            </w:pPr>
            <w:r>
              <w:rPr>
                <w:rFonts w:asciiTheme="majorHAnsi" w:hAnsiTheme="majorHAnsi" w:cs="Tahoma"/>
                <w:color w:val="auto"/>
                <w:sz w:val="16"/>
                <w:szCs w:val="16"/>
              </w:rPr>
              <w:t xml:space="preserve">Non-residential minimum fee </w:t>
            </w:r>
          </w:p>
          <w:p w14:paraId="456241A9" w14:textId="77777777" w:rsidR="002C6E4F" w:rsidRDefault="002C6E4F">
            <w:pPr>
              <w:spacing w:line="240" w:lineRule="auto"/>
              <w:rPr>
                <w:rFonts w:asciiTheme="majorHAnsi" w:hAnsiTheme="majorHAnsi" w:cs="Tahoma"/>
                <w:color w:val="auto"/>
                <w:sz w:val="16"/>
                <w:szCs w:val="16"/>
              </w:rPr>
            </w:pPr>
            <w:r>
              <w:rPr>
                <w:rFonts w:asciiTheme="majorHAnsi" w:hAnsiTheme="majorHAnsi" w:cs="Tahoma"/>
                <w:color w:val="auto"/>
                <w:sz w:val="16"/>
                <w:szCs w:val="16"/>
              </w:rPr>
              <w:t>($ per annum)</w:t>
            </w:r>
          </w:p>
        </w:tc>
        <w:tc>
          <w:tcPr>
            <w:tcW w:w="1476" w:type="dxa"/>
            <w:tcBorders>
              <w:top w:val="nil"/>
              <w:left w:val="nil"/>
              <w:bottom w:val="single" w:sz="4" w:space="0" w:color="231F20" w:themeColor="text1"/>
              <w:right w:val="nil"/>
            </w:tcBorders>
            <w:shd w:val="clear" w:color="auto" w:fill="FFFFFF" w:themeFill="background1"/>
            <w:vAlign w:val="center"/>
            <w:hideMark/>
          </w:tcPr>
          <w:p w14:paraId="657DC8F5" w14:textId="77777777" w:rsidR="002C6E4F" w:rsidRDefault="002C6E4F">
            <w:pPr>
              <w:spacing w:line="240" w:lineRule="auto"/>
              <w:ind w:left="57"/>
              <w:rPr>
                <w:rFonts w:asciiTheme="majorHAnsi" w:hAnsiTheme="majorHAnsi" w:cs="Tahoma"/>
                <w:color w:val="auto"/>
                <w:sz w:val="16"/>
                <w:szCs w:val="16"/>
              </w:rPr>
            </w:pPr>
            <w:r>
              <w:rPr>
                <w:rFonts w:asciiTheme="majorHAnsi" w:hAnsiTheme="majorHAnsi" w:cs="Tahoma"/>
                <w:i/>
                <w:color w:val="auto"/>
                <w:sz w:val="16"/>
                <w:szCs w:val="16"/>
              </w:rPr>
              <w:t>Pre-COVID-19</w:t>
            </w:r>
          </w:p>
        </w:tc>
        <w:tc>
          <w:tcPr>
            <w:tcW w:w="1076" w:type="dxa"/>
            <w:vMerge w:val="restart"/>
            <w:tcBorders>
              <w:top w:val="nil"/>
              <w:left w:val="nil"/>
              <w:bottom w:val="single" w:sz="4" w:space="0" w:color="231F20" w:themeColor="text1"/>
              <w:right w:val="nil"/>
            </w:tcBorders>
            <w:shd w:val="clear" w:color="auto" w:fill="FFFFFF" w:themeFill="background1"/>
            <w:noWrap/>
            <w:vAlign w:val="center"/>
            <w:hideMark/>
          </w:tcPr>
          <w:p w14:paraId="259353A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156.72</w:t>
            </w:r>
          </w:p>
        </w:tc>
        <w:tc>
          <w:tcPr>
            <w:tcW w:w="1062"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1FFD99D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161.45</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5F03BB5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161.45</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2D364069"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161.45</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1551CD2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161.45</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7E37C57A"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161.45</w:t>
            </w:r>
          </w:p>
        </w:tc>
      </w:tr>
      <w:tr w:rsidR="002C6E4F" w14:paraId="43B59BA4" w14:textId="77777777" w:rsidTr="002C6E4F">
        <w:trPr>
          <w:trHeight w:val="397"/>
        </w:trPr>
        <w:tc>
          <w:tcPr>
            <w:tcW w:w="3319" w:type="dxa"/>
            <w:vMerge/>
            <w:tcBorders>
              <w:top w:val="single" w:sz="4" w:space="0" w:color="231F20" w:themeColor="text1"/>
              <w:left w:val="nil"/>
              <w:bottom w:val="single" w:sz="4" w:space="0" w:color="231F20" w:themeColor="text1"/>
              <w:right w:val="nil"/>
            </w:tcBorders>
            <w:vAlign w:val="center"/>
            <w:hideMark/>
          </w:tcPr>
          <w:p w14:paraId="597A51AB" w14:textId="77777777" w:rsidR="002C6E4F" w:rsidRDefault="002C6E4F">
            <w:pPr>
              <w:rPr>
                <w:rFonts w:asciiTheme="majorHAnsi" w:hAnsiTheme="majorHAnsi" w:cs="Tahoma"/>
                <w:color w:val="auto"/>
                <w:sz w:val="16"/>
                <w:szCs w:val="16"/>
              </w:rPr>
            </w:pPr>
          </w:p>
        </w:tc>
        <w:tc>
          <w:tcPr>
            <w:tcW w:w="147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449BFFC3" w14:textId="77777777" w:rsidR="002C6E4F" w:rsidRDefault="002C6E4F">
            <w:pPr>
              <w:spacing w:line="240" w:lineRule="auto"/>
              <w:ind w:left="57"/>
              <w:rPr>
                <w:rFonts w:asciiTheme="majorHAnsi" w:hAnsiTheme="majorHAnsi" w:cs="Tahoma"/>
                <w:color w:val="auto"/>
                <w:sz w:val="16"/>
                <w:szCs w:val="16"/>
              </w:rPr>
            </w:pPr>
            <w:r>
              <w:rPr>
                <w:rFonts w:asciiTheme="majorHAnsi" w:hAnsiTheme="majorHAnsi" w:cs="Tahoma"/>
                <w:i/>
                <w:color w:val="auto"/>
                <w:sz w:val="16"/>
                <w:szCs w:val="16"/>
              </w:rPr>
              <w:t>Proposed</w:t>
            </w:r>
          </w:p>
        </w:tc>
        <w:tc>
          <w:tcPr>
            <w:tcW w:w="1076" w:type="dxa"/>
            <w:vMerge/>
            <w:tcBorders>
              <w:top w:val="nil"/>
              <w:left w:val="nil"/>
              <w:bottom w:val="single" w:sz="4" w:space="0" w:color="231F20" w:themeColor="text1"/>
              <w:right w:val="nil"/>
            </w:tcBorders>
            <w:vAlign w:val="center"/>
            <w:hideMark/>
          </w:tcPr>
          <w:p w14:paraId="2FAFB23C" w14:textId="77777777" w:rsidR="002C6E4F" w:rsidRDefault="002C6E4F">
            <w:pPr>
              <w:rPr>
                <w:rFonts w:asciiTheme="majorHAnsi" w:hAnsiTheme="majorHAnsi" w:cs="Tahoma"/>
                <w:color w:val="auto"/>
                <w:sz w:val="16"/>
                <w:szCs w:val="16"/>
              </w:rPr>
            </w:pPr>
          </w:p>
        </w:tc>
        <w:tc>
          <w:tcPr>
            <w:tcW w:w="1062"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02556BD6"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158.29</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2216A186"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159.87</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593F4EAC"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161.47</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CBA07C7"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163.08</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7C961B1"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164.71</w:t>
            </w:r>
          </w:p>
        </w:tc>
      </w:tr>
      <w:tr w:rsidR="002C6E4F" w14:paraId="5967544F" w14:textId="77777777" w:rsidTr="002C6E4F">
        <w:trPr>
          <w:trHeight w:val="397"/>
        </w:trPr>
        <w:tc>
          <w:tcPr>
            <w:tcW w:w="3319" w:type="dxa"/>
            <w:gridSpan w:val="2"/>
            <w:tcBorders>
              <w:top w:val="single" w:sz="4" w:space="0" w:color="231F20" w:themeColor="text1"/>
              <w:left w:val="nil"/>
              <w:bottom w:val="single" w:sz="4" w:space="0" w:color="231F20" w:themeColor="text1"/>
              <w:right w:val="nil"/>
            </w:tcBorders>
            <w:shd w:val="clear" w:color="auto" w:fill="E9DBEB"/>
            <w:noWrap/>
            <w:vAlign w:val="center"/>
            <w:hideMark/>
          </w:tcPr>
          <w:p w14:paraId="2920C257" w14:textId="77777777" w:rsidR="002C6E4F" w:rsidRDefault="002C6E4F">
            <w:pPr>
              <w:spacing w:line="240" w:lineRule="auto"/>
              <w:ind w:left="57"/>
              <w:rPr>
                <w:rFonts w:asciiTheme="majorHAnsi" w:hAnsiTheme="majorHAnsi" w:cs="Tahoma"/>
                <w:b/>
                <w:bCs/>
                <w:color w:val="auto"/>
                <w:sz w:val="16"/>
                <w:szCs w:val="16"/>
              </w:rPr>
            </w:pPr>
            <w:r>
              <w:rPr>
                <w:rFonts w:asciiTheme="majorHAnsi" w:hAnsiTheme="majorHAnsi" w:cs="Tahoma"/>
                <w:b/>
                <w:bCs/>
                <w:iCs/>
                <w:color w:val="auto"/>
                <w:sz w:val="16"/>
                <w:szCs w:val="16"/>
              </w:rPr>
              <w:t>How is it changing</w:t>
            </w:r>
            <w:r>
              <w:rPr>
                <w:rFonts w:asciiTheme="majorHAnsi" w:hAnsiTheme="majorHAnsi" w:cs="Tahoma"/>
                <w:b/>
                <w:bCs/>
                <w:i/>
                <w:color w:val="auto"/>
                <w:sz w:val="16"/>
                <w:szCs w:val="16"/>
              </w:rPr>
              <w:t>?</w:t>
            </w:r>
          </w:p>
        </w:tc>
        <w:tc>
          <w:tcPr>
            <w:tcW w:w="1076" w:type="dxa"/>
            <w:tcBorders>
              <w:top w:val="single" w:sz="4" w:space="0" w:color="231F20" w:themeColor="text1"/>
              <w:left w:val="nil"/>
              <w:bottom w:val="single" w:sz="4" w:space="0" w:color="231F20" w:themeColor="text1"/>
              <w:right w:val="nil"/>
            </w:tcBorders>
            <w:shd w:val="clear" w:color="auto" w:fill="E9DBEB"/>
            <w:noWrap/>
            <w:vAlign w:val="center"/>
          </w:tcPr>
          <w:p w14:paraId="68CC3C53" w14:textId="77777777" w:rsidR="002C6E4F" w:rsidRDefault="002C6E4F">
            <w:pPr>
              <w:spacing w:line="240" w:lineRule="auto"/>
              <w:jc w:val="center"/>
              <w:rPr>
                <w:rFonts w:asciiTheme="majorHAnsi" w:hAnsiTheme="majorHAnsi" w:cs="Tahoma"/>
                <w:b/>
                <w:bCs/>
                <w:color w:val="auto"/>
                <w:sz w:val="16"/>
                <w:szCs w:val="16"/>
              </w:rPr>
            </w:pPr>
          </w:p>
        </w:tc>
        <w:tc>
          <w:tcPr>
            <w:tcW w:w="1062" w:type="dxa"/>
            <w:tcBorders>
              <w:top w:val="single" w:sz="4" w:space="0" w:color="231F20" w:themeColor="text1"/>
              <w:left w:val="nil"/>
              <w:bottom w:val="single" w:sz="4" w:space="0" w:color="231F20" w:themeColor="text1"/>
              <w:right w:val="nil"/>
            </w:tcBorders>
            <w:shd w:val="clear" w:color="auto" w:fill="E9DBEB"/>
            <w:noWrap/>
            <w:vAlign w:val="center"/>
            <w:hideMark/>
          </w:tcPr>
          <w:p w14:paraId="7E33293F"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sz w:val="16"/>
                <w:szCs w:val="16"/>
              </w:rPr>
              <w:t>1.00%</w:t>
            </w:r>
          </w:p>
        </w:tc>
        <w:tc>
          <w:tcPr>
            <w:tcW w:w="1117" w:type="dxa"/>
            <w:tcBorders>
              <w:top w:val="single" w:sz="4" w:space="0" w:color="231F20" w:themeColor="text1"/>
              <w:left w:val="nil"/>
              <w:bottom w:val="single" w:sz="4" w:space="0" w:color="231F20" w:themeColor="text1"/>
              <w:right w:val="nil"/>
            </w:tcBorders>
            <w:shd w:val="clear" w:color="auto" w:fill="E9DBEB"/>
            <w:noWrap/>
            <w:vAlign w:val="center"/>
            <w:hideMark/>
          </w:tcPr>
          <w:p w14:paraId="0BC241B6"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sz w:val="16"/>
                <w:szCs w:val="16"/>
              </w:rPr>
              <w:t>1.00%</w:t>
            </w:r>
          </w:p>
        </w:tc>
        <w:tc>
          <w:tcPr>
            <w:tcW w:w="1116" w:type="dxa"/>
            <w:tcBorders>
              <w:top w:val="single" w:sz="4" w:space="0" w:color="231F20" w:themeColor="text1"/>
              <w:left w:val="nil"/>
              <w:bottom w:val="single" w:sz="4" w:space="0" w:color="231F20" w:themeColor="text1"/>
              <w:right w:val="nil"/>
            </w:tcBorders>
            <w:shd w:val="clear" w:color="auto" w:fill="E9DBEB"/>
            <w:noWrap/>
            <w:vAlign w:val="center"/>
            <w:hideMark/>
          </w:tcPr>
          <w:p w14:paraId="365FA548"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sz w:val="16"/>
                <w:szCs w:val="16"/>
              </w:rPr>
              <w:t>1.00%</w:t>
            </w:r>
          </w:p>
        </w:tc>
        <w:tc>
          <w:tcPr>
            <w:tcW w:w="1116" w:type="dxa"/>
            <w:tcBorders>
              <w:top w:val="single" w:sz="4" w:space="0" w:color="231F20" w:themeColor="text1"/>
              <w:left w:val="nil"/>
              <w:bottom w:val="single" w:sz="4" w:space="0" w:color="231F20" w:themeColor="text1"/>
              <w:right w:val="nil"/>
            </w:tcBorders>
            <w:shd w:val="clear" w:color="auto" w:fill="E9DBEB"/>
            <w:noWrap/>
            <w:vAlign w:val="center"/>
            <w:hideMark/>
          </w:tcPr>
          <w:p w14:paraId="0E547D8C"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sz w:val="16"/>
                <w:szCs w:val="16"/>
              </w:rPr>
              <w:t>1.00%</w:t>
            </w:r>
          </w:p>
        </w:tc>
        <w:tc>
          <w:tcPr>
            <w:tcW w:w="1117" w:type="dxa"/>
            <w:tcBorders>
              <w:top w:val="single" w:sz="4" w:space="0" w:color="231F20" w:themeColor="text1"/>
              <w:left w:val="nil"/>
              <w:bottom w:val="single" w:sz="4" w:space="0" w:color="231F20" w:themeColor="text1"/>
              <w:right w:val="nil"/>
            </w:tcBorders>
            <w:shd w:val="clear" w:color="auto" w:fill="E9DBEB"/>
            <w:noWrap/>
            <w:vAlign w:val="center"/>
            <w:hideMark/>
          </w:tcPr>
          <w:p w14:paraId="5A6114C9"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sz w:val="16"/>
                <w:szCs w:val="16"/>
              </w:rPr>
              <w:t>1.00%</w:t>
            </w:r>
          </w:p>
        </w:tc>
      </w:tr>
      <w:tr w:rsidR="002C6E4F" w14:paraId="77E81935" w14:textId="77777777" w:rsidTr="002C6E4F">
        <w:trPr>
          <w:trHeight w:val="397"/>
        </w:trPr>
        <w:tc>
          <w:tcPr>
            <w:tcW w:w="1843"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C1A4D1D" w14:textId="77777777" w:rsidR="002C6E4F" w:rsidRDefault="002C6E4F">
            <w:pPr>
              <w:spacing w:line="240" w:lineRule="auto"/>
              <w:rPr>
                <w:rFonts w:asciiTheme="majorHAnsi" w:hAnsiTheme="majorHAnsi" w:cs="Tahoma"/>
                <w:color w:val="auto"/>
                <w:sz w:val="16"/>
                <w:szCs w:val="16"/>
              </w:rPr>
            </w:pPr>
            <w:r>
              <w:rPr>
                <w:rFonts w:asciiTheme="majorHAnsi" w:hAnsiTheme="majorHAnsi" w:cs="Tahoma"/>
                <w:color w:val="auto"/>
                <w:sz w:val="16"/>
                <w:szCs w:val="16"/>
              </w:rPr>
              <w:t>Non-residential rate in $NAV (net asset value)</w:t>
            </w:r>
          </w:p>
          <w:p w14:paraId="480D3963" w14:textId="77777777" w:rsidR="002C6E4F" w:rsidRDefault="002C6E4F">
            <w:pPr>
              <w:spacing w:line="240" w:lineRule="auto"/>
              <w:rPr>
                <w:rFonts w:asciiTheme="majorHAnsi" w:hAnsiTheme="majorHAnsi" w:cs="Tahoma"/>
                <w:color w:val="auto"/>
                <w:sz w:val="16"/>
                <w:szCs w:val="16"/>
              </w:rPr>
            </w:pPr>
            <w:r>
              <w:rPr>
                <w:rFonts w:asciiTheme="majorHAnsi" w:hAnsiTheme="majorHAnsi" w:cs="Tahoma"/>
                <w:color w:val="auto"/>
                <w:sz w:val="16"/>
                <w:szCs w:val="16"/>
              </w:rPr>
              <w:t>(cents per annum)</w:t>
            </w:r>
          </w:p>
        </w:tc>
        <w:tc>
          <w:tcPr>
            <w:tcW w:w="147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3E5F5B83" w14:textId="77777777" w:rsidR="002C6E4F" w:rsidRDefault="002C6E4F">
            <w:pPr>
              <w:spacing w:line="240" w:lineRule="auto"/>
              <w:ind w:left="57"/>
              <w:rPr>
                <w:rFonts w:asciiTheme="majorHAnsi" w:hAnsiTheme="majorHAnsi" w:cs="Tahoma"/>
                <w:iCs/>
                <w:color w:val="auto"/>
                <w:sz w:val="16"/>
                <w:szCs w:val="16"/>
              </w:rPr>
            </w:pPr>
            <w:r>
              <w:rPr>
                <w:rFonts w:asciiTheme="majorHAnsi" w:hAnsiTheme="majorHAnsi" w:cs="Tahoma"/>
                <w:iCs/>
                <w:color w:val="auto"/>
                <w:sz w:val="16"/>
                <w:szCs w:val="16"/>
              </w:rPr>
              <w:t>Proposed</w:t>
            </w:r>
          </w:p>
        </w:tc>
        <w:tc>
          <w:tcPr>
            <w:tcW w:w="107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B46948B"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0.4447</w:t>
            </w:r>
          </w:p>
        </w:tc>
        <w:tc>
          <w:tcPr>
            <w:tcW w:w="1062"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0DBD7E2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0.4171</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99E4A8E" w14:textId="77777777" w:rsidR="002C6E4F" w:rsidRDefault="002C6E4F">
            <w:pPr>
              <w:spacing w:line="240" w:lineRule="auto"/>
              <w:jc w:val="center"/>
              <w:rPr>
                <w:rFonts w:asciiTheme="majorHAnsi" w:hAnsiTheme="majorHAnsi" w:cs="Tahoma"/>
                <w:color w:val="231F20"/>
                <w:sz w:val="16"/>
                <w:szCs w:val="16"/>
              </w:rPr>
            </w:pPr>
            <w:r>
              <w:rPr>
                <w:rFonts w:asciiTheme="majorHAnsi" w:hAnsiTheme="majorHAnsi" w:cs="Tahoma"/>
                <w:sz w:val="16"/>
                <w:szCs w:val="16"/>
              </w:rPr>
              <w:t>0.3704</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089F0AFF" w14:textId="77777777" w:rsidR="002C6E4F" w:rsidRDefault="002C6E4F">
            <w:pPr>
              <w:spacing w:line="240" w:lineRule="auto"/>
              <w:jc w:val="center"/>
              <w:rPr>
                <w:rFonts w:asciiTheme="majorHAnsi" w:hAnsiTheme="majorHAnsi" w:cs="Tahoma"/>
                <w:color w:val="231F20"/>
                <w:sz w:val="16"/>
                <w:szCs w:val="16"/>
              </w:rPr>
            </w:pPr>
            <w:r>
              <w:rPr>
                <w:rFonts w:asciiTheme="majorHAnsi" w:hAnsiTheme="majorHAnsi" w:cs="Tahoma"/>
                <w:sz w:val="16"/>
                <w:szCs w:val="16"/>
              </w:rPr>
              <w:t>0.3104</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58759135" w14:textId="77777777" w:rsidR="002C6E4F" w:rsidRDefault="002C6E4F">
            <w:pPr>
              <w:spacing w:line="240" w:lineRule="auto"/>
              <w:jc w:val="center"/>
              <w:rPr>
                <w:rFonts w:asciiTheme="majorHAnsi" w:hAnsiTheme="majorHAnsi" w:cs="Tahoma"/>
                <w:color w:val="231F20"/>
                <w:sz w:val="16"/>
                <w:szCs w:val="16"/>
              </w:rPr>
            </w:pPr>
            <w:r>
              <w:rPr>
                <w:rFonts w:asciiTheme="majorHAnsi" w:hAnsiTheme="majorHAnsi" w:cs="Tahoma"/>
                <w:sz w:val="16"/>
                <w:szCs w:val="16"/>
              </w:rPr>
              <w:t>0.2446</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1507D6A" w14:textId="77777777" w:rsidR="002C6E4F" w:rsidRDefault="002C6E4F">
            <w:pPr>
              <w:spacing w:line="240" w:lineRule="auto"/>
              <w:jc w:val="center"/>
              <w:rPr>
                <w:rFonts w:asciiTheme="majorHAnsi" w:hAnsiTheme="majorHAnsi" w:cs="Tahoma"/>
                <w:color w:val="231F20"/>
                <w:sz w:val="16"/>
                <w:szCs w:val="16"/>
              </w:rPr>
            </w:pPr>
            <w:r>
              <w:rPr>
                <w:rFonts w:asciiTheme="majorHAnsi" w:hAnsiTheme="majorHAnsi" w:cs="Tahoma"/>
                <w:sz w:val="16"/>
                <w:szCs w:val="16"/>
              </w:rPr>
              <w:t>0.1805</w:t>
            </w:r>
          </w:p>
        </w:tc>
      </w:tr>
      <w:tr w:rsidR="002C6E4F" w14:paraId="0EB4EE4D" w14:textId="77777777" w:rsidTr="002C6E4F">
        <w:trPr>
          <w:trHeight w:val="397"/>
        </w:trPr>
        <w:tc>
          <w:tcPr>
            <w:tcW w:w="3319" w:type="dxa"/>
            <w:gridSpan w:val="2"/>
            <w:tcBorders>
              <w:top w:val="single" w:sz="4" w:space="0" w:color="231F20" w:themeColor="text1"/>
              <w:left w:val="nil"/>
              <w:bottom w:val="single" w:sz="4" w:space="0" w:color="231F20" w:themeColor="text1"/>
              <w:right w:val="nil"/>
            </w:tcBorders>
            <w:shd w:val="clear" w:color="auto" w:fill="E9DBEB"/>
            <w:noWrap/>
            <w:vAlign w:val="center"/>
            <w:hideMark/>
          </w:tcPr>
          <w:p w14:paraId="1E1BEDF5" w14:textId="77777777" w:rsidR="002C6E4F" w:rsidRDefault="002C6E4F">
            <w:pPr>
              <w:spacing w:line="240" w:lineRule="auto"/>
              <w:ind w:left="57"/>
              <w:rPr>
                <w:rFonts w:asciiTheme="majorHAnsi" w:hAnsiTheme="majorHAnsi" w:cs="Tahoma"/>
                <w:b/>
                <w:bCs/>
                <w:iCs/>
                <w:color w:val="auto"/>
                <w:sz w:val="16"/>
                <w:szCs w:val="16"/>
              </w:rPr>
            </w:pPr>
            <w:r>
              <w:rPr>
                <w:rFonts w:asciiTheme="majorHAnsi" w:hAnsiTheme="majorHAnsi" w:cs="Tahoma"/>
                <w:b/>
                <w:bCs/>
                <w:iCs/>
                <w:color w:val="auto"/>
                <w:sz w:val="16"/>
                <w:szCs w:val="16"/>
              </w:rPr>
              <w:t>How is it changing?</w:t>
            </w:r>
          </w:p>
        </w:tc>
        <w:tc>
          <w:tcPr>
            <w:tcW w:w="1076" w:type="dxa"/>
            <w:tcBorders>
              <w:top w:val="single" w:sz="4" w:space="0" w:color="231F20" w:themeColor="text1"/>
              <w:left w:val="nil"/>
              <w:bottom w:val="single" w:sz="4" w:space="0" w:color="231F20" w:themeColor="text1"/>
              <w:right w:val="nil"/>
            </w:tcBorders>
            <w:shd w:val="clear" w:color="auto" w:fill="E9DBEB"/>
            <w:noWrap/>
            <w:vAlign w:val="center"/>
          </w:tcPr>
          <w:p w14:paraId="30849277" w14:textId="77777777" w:rsidR="002C6E4F" w:rsidRDefault="002C6E4F">
            <w:pPr>
              <w:spacing w:line="240" w:lineRule="auto"/>
              <w:jc w:val="center"/>
              <w:rPr>
                <w:rFonts w:asciiTheme="majorHAnsi" w:hAnsiTheme="majorHAnsi" w:cs="Tahoma"/>
                <w:b/>
                <w:bCs/>
                <w:color w:val="auto"/>
                <w:sz w:val="16"/>
                <w:szCs w:val="16"/>
              </w:rPr>
            </w:pPr>
          </w:p>
        </w:tc>
        <w:tc>
          <w:tcPr>
            <w:tcW w:w="1062" w:type="dxa"/>
            <w:tcBorders>
              <w:top w:val="single" w:sz="4" w:space="0" w:color="231F20" w:themeColor="text1"/>
              <w:left w:val="nil"/>
              <w:bottom w:val="single" w:sz="4" w:space="0" w:color="231F20" w:themeColor="text1"/>
              <w:right w:val="nil"/>
            </w:tcBorders>
            <w:shd w:val="clear" w:color="auto" w:fill="E9DBEB"/>
            <w:noWrap/>
            <w:vAlign w:val="center"/>
            <w:hideMark/>
          </w:tcPr>
          <w:p w14:paraId="68F3BD7D"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(6.20%)</w:t>
            </w:r>
          </w:p>
        </w:tc>
        <w:tc>
          <w:tcPr>
            <w:tcW w:w="1117" w:type="dxa"/>
            <w:tcBorders>
              <w:top w:val="single" w:sz="4" w:space="0" w:color="231F20" w:themeColor="text1"/>
              <w:left w:val="nil"/>
              <w:bottom w:val="single" w:sz="4" w:space="0" w:color="231F20" w:themeColor="text1"/>
              <w:right w:val="nil"/>
            </w:tcBorders>
            <w:shd w:val="clear" w:color="auto" w:fill="E9DBEB"/>
            <w:noWrap/>
            <w:vAlign w:val="center"/>
            <w:hideMark/>
          </w:tcPr>
          <w:p w14:paraId="69B95194"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(11.20%)</w:t>
            </w:r>
          </w:p>
        </w:tc>
        <w:tc>
          <w:tcPr>
            <w:tcW w:w="1116" w:type="dxa"/>
            <w:tcBorders>
              <w:top w:val="single" w:sz="4" w:space="0" w:color="231F20" w:themeColor="text1"/>
              <w:left w:val="nil"/>
              <w:bottom w:val="single" w:sz="4" w:space="0" w:color="231F20" w:themeColor="text1"/>
              <w:right w:val="nil"/>
            </w:tcBorders>
            <w:shd w:val="clear" w:color="auto" w:fill="E9DBEB"/>
            <w:noWrap/>
            <w:vAlign w:val="center"/>
            <w:hideMark/>
          </w:tcPr>
          <w:p w14:paraId="057B8D8F"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(16.20%)</w:t>
            </w:r>
          </w:p>
        </w:tc>
        <w:tc>
          <w:tcPr>
            <w:tcW w:w="1116" w:type="dxa"/>
            <w:tcBorders>
              <w:top w:val="single" w:sz="4" w:space="0" w:color="231F20" w:themeColor="text1"/>
              <w:left w:val="nil"/>
              <w:bottom w:val="single" w:sz="4" w:space="0" w:color="231F20" w:themeColor="text1"/>
              <w:right w:val="nil"/>
            </w:tcBorders>
            <w:shd w:val="clear" w:color="auto" w:fill="E9DBEB"/>
            <w:noWrap/>
            <w:vAlign w:val="center"/>
            <w:hideMark/>
          </w:tcPr>
          <w:p w14:paraId="6FF264EA"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(21.20%)</w:t>
            </w:r>
          </w:p>
        </w:tc>
        <w:tc>
          <w:tcPr>
            <w:tcW w:w="1117" w:type="dxa"/>
            <w:tcBorders>
              <w:top w:val="single" w:sz="4" w:space="0" w:color="231F20" w:themeColor="text1"/>
              <w:left w:val="nil"/>
              <w:bottom w:val="single" w:sz="4" w:space="0" w:color="231F20" w:themeColor="text1"/>
              <w:right w:val="nil"/>
            </w:tcBorders>
            <w:shd w:val="clear" w:color="auto" w:fill="E9DBEB"/>
            <w:noWrap/>
            <w:vAlign w:val="center"/>
            <w:hideMark/>
          </w:tcPr>
          <w:p w14:paraId="4116472A"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(26.20%)</w:t>
            </w:r>
          </w:p>
        </w:tc>
      </w:tr>
      <w:tr w:rsidR="002C6E4F" w14:paraId="633E3D79" w14:textId="77777777" w:rsidTr="002C6E4F">
        <w:trPr>
          <w:trHeight w:val="397"/>
        </w:trPr>
        <w:tc>
          <w:tcPr>
            <w:tcW w:w="1843" w:type="dxa"/>
            <w:vMerge w:val="restart"/>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4E26C3DB" w14:textId="77777777" w:rsidR="002C6E4F" w:rsidRDefault="002C6E4F">
            <w:pPr>
              <w:spacing w:line="240" w:lineRule="auto"/>
              <w:rPr>
                <w:rFonts w:asciiTheme="majorHAnsi" w:hAnsiTheme="majorHAnsi" w:cs="Tahoma"/>
                <w:i/>
                <w:color w:val="808080" w:themeColor="background1" w:themeShade="80"/>
                <w:sz w:val="16"/>
                <w:szCs w:val="16"/>
              </w:rPr>
            </w:pPr>
            <w:r>
              <w:rPr>
                <w:rFonts w:asciiTheme="majorHAnsi" w:hAnsiTheme="majorHAnsi" w:cs="Tahoma"/>
                <w:color w:val="auto"/>
                <w:sz w:val="16"/>
                <w:szCs w:val="16"/>
              </w:rPr>
              <w:t xml:space="preserve">Rural charge </w:t>
            </w:r>
            <w:r>
              <w:rPr>
                <w:rFonts w:asciiTheme="majorHAnsi" w:hAnsiTheme="majorHAnsi" w:cs="Tahoma"/>
                <w:color w:val="auto"/>
                <w:sz w:val="16"/>
                <w:szCs w:val="16"/>
              </w:rPr>
              <w:br/>
              <w:t>($ per annum)</w:t>
            </w:r>
          </w:p>
        </w:tc>
        <w:tc>
          <w:tcPr>
            <w:tcW w:w="147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40349821" w14:textId="77777777" w:rsidR="002C6E4F" w:rsidRDefault="002C6E4F">
            <w:pPr>
              <w:spacing w:line="240" w:lineRule="auto"/>
              <w:rPr>
                <w:rFonts w:asciiTheme="majorHAnsi" w:hAnsiTheme="majorHAnsi" w:cs="Tahoma"/>
                <w:i/>
                <w:color w:val="808080" w:themeColor="background1" w:themeShade="80"/>
                <w:sz w:val="16"/>
                <w:szCs w:val="16"/>
              </w:rPr>
            </w:pPr>
            <w:r>
              <w:rPr>
                <w:rFonts w:asciiTheme="majorHAnsi" w:hAnsiTheme="majorHAnsi" w:cs="Tahoma"/>
                <w:i/>
                <w:color w:val="auto"/>
                <w:sz w:val="16"/>
                <w:szCs w:val="16"/>
              </w:rPr>
              <w:t>Pre-COVID-19</w:t>
            </w:r>
          </w:p>
        </w:tc>
        <w:tc>
          <w:tcPr>
            <w:tcW w:w="1076" w:type="dxa"/>
            <w:vMerge w:val="restart"/>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CBCEF39" w14:textId="77777777" w:rsidR="002C6E4F" w:rsidRDefault="002C6E4F">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57.28</w:t>
            </w:r>
          </w:p>
        </w:tc>
        <w:tc>
          <w:tcPr>
            <w:tcW w:w="1062"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7323141" w14:textId="77777777" w:rsidR="002C6E4F" w:rsidRDefault="002C6E4F">
            <w:pPr>
              <w:spacing w:line="240" w:lineRule="auto"/>
              <w:jc w:val="center"/>
              <w:rPr>
                <w:rFonts w:ascii="Verdana" w:hAnsi="Verdana" w:cs="Tahoma"/>
                <w:color w:val="auto"/>
                <w:sz w:val="16"/>
                <w:szCs w:val="16"/>
              </w:rPr>
            </w:pPr>
            <w:r>
              <w:rPr>
                <w:rFonts w:asciiTheme="majorHAnsi" w:hAnsiTheme="majorHAnsi" w:cs="Tahoma"/>
                <w:color w:val="auto"/>
                <w:sz w:val="16"/>
                <w:szCs w:val="16"/>
              </w:rPr>
              <w:t>59.01</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1B985266"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59.01</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3D9DC6F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59.01</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8E7604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59.01</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0F665101"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59.01</w:t>
            </w:r>
          </w:p>
        </w:tc>
      </w:tr>
      <w:tr w:rsidR="002C6E4F" w14:paraId="6F26FF35" w14:textId="77777777" w:rsidTr="002C6E4F">
        <w:trPr>
          <w:trHeight w:val="397"/>
        </w:trPr>
        <w:tc>
          <w:tcPr>
            <w:tcW w:w="3319" w:type="dxa"/>
            <w:vMerge/>
            <w:tcBorders>
              <w:top w:val="single" w:sz="4" w:space="0" w:color="231F20" w:themeColor="text1"/>
              <w:left w:val="nil"/>
              <w:bottom w:val="single" w:sz="4" w:space="0" w:color="231F20" w:themeColor="text1"/>
              <w:right w:val="nil"/>
            </w:tcBorders>
            <w:vAlign w:val="center"/>
            <w:hideMark/>
          </w:tcPr>
          <w:p w14:paraId="65C927F1" w14:textId="77777777" w:rsidR="002C6E4F" w:rsidRDefault="002C6E4F">
            <w:pPr>
              <w:rPr>
                <w:rFonts w:asciiTheme="majorHAnsi" w:hAnsiTheme="majorHAnsi" w:cs="Tahoma"/>
                <w:i/>
                <w:color w:val="808080" w:themeColor="background1" w:themeShade="80"/>
                <w:sz w:val="16"/>
                <w:szCs w:val="16"/>
              </w:rPr>
            </w:pPr>
          </w:p>
        </w:tc>
        <w:tc>
          <w:tcPr>
            <w:tcW w:w="1476" w:type="dxa"/>
            <w:tcBorders>
              <w:top w:val="single" w:sz="4" w:space="0" w:color="231F20" w:themeColor="text1"/>
              <w:left w:val="nil"/>
              <w:bottom w:val="single" w:sz="4" w:space="0" w:color="231F20" w:themeColor="text1"/>
              <w:right w:val="nil"/>
            </w:tcBorders>
            <w:shd w:val="clear" w:color="auto" w:fill="FFFFFF" w:themeFill="background1"/>
            <w:vAlign w:val="center"/>
            <w:hideMark/>
          </w:tcPr>
          <w:p w14:paraId="710E3259" w14:textId="77777777" w:rsidR="002C6E4F" w:rsidRDefault="002C6E4F">
            <w:pPr>
              <w:spacing w:line="240" w:lineRule="auto"/>
              <w:rPr>
                <w:rFonts w:asciiTheme="majorHAnsi" w:hAnsiTheme="majorHAnsi" w:cs="Tahoma"/>
                <w:iCs/>
                <w:color w:val="auto"/>
                <w:sz w:val="16"/>
                <w:szCs w:val="16"/>
              </w:rPr>
            </w:pPr>
            <w:r>
              <w:rPr>
                <w:rFonts w:asciiTheme="majorHAnsi" w:hAnsiTheme="majorHAnsi" w:cs="Tahoma"/>
                <w:iCs/>
                <w:color w:val="auto"/>
                <w:sz w:val="16"/>
                <w:szCs w:val="16"/>
              </w:rPr>
              <w:t>Proposed</w:t>
            </w:r>
          </w:p>
        </w:tc>
        <w:tc>
          <w:tcPr>
            <w:tcW w:w="1076" w:type="dxa"/>
            <w:vMerge/>
            <w:tcBorders>
              <w:top w:val="single" w:sz="4" w:space="0" w:color="231F20" w:themeColor="text1"/>
              <w:left w:val="nil"/>
              <w:bottom w:val="single" w:sz="4" w:space="0" w:color="231F20" w:themeColor="text1"/>
              <w:right w:val="nil"/>
            </w:tcBorders>
            <w:vAlign w:val="center"/>
            <w:hideMark/>
          </w:tcPr>
          <w:p w14:paraId="48AE6C74" w14:textId="77777777" w:rsidR="002C6E4F" w:rsidRDefault="002C6E4F">
            <w:pPr>
              <w:rPr>
                <w:rFonts w:asciiTheme="majorHAnsi" w:hAnsiTheme="majorHAnsi" w:cs="Tahoma"/>
                <w:color w:val="808080" w:themeColor="background1" w:themeShade="80"/>
                <w:sz w:val="16"/>
                <w:szCs w:val="16"/>
              </w:rPr>
            </w:pPr>
          </w:p>
        </w:tc>
        <w:tc>
          <w:tcPr>
            <w:tcW w:w="1062"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6837C2C"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57.85</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5D3FA29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58.43</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D4E39D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59.02</w:t>
            </w:r>
          </w:p>
        </w:tc>
        <w:tc>
          <w:tcPr>
            <w:tcW w:w="1116"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6D0D36D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59.61</w:t>
            </w:r>
          </w:p>
        </w:tc>
        <w:tc>
          <w:tcPr>
            <w:tcW w:w="1117" w:type="dxa"/>
            <w:tcBorders>
              <w:top w:val="single" w:sz="4" w:space="0" w:color="231F20" w:themeColor="text1"/>
              <w:left w:val="nil"/>
              <w:bottom w:val="single" w:sz="4" w:space="0" w:color="231F20" w:themeColor="text1"/>
              <w:right w:val="nil"/>
            </w:tcBorders>
            <w:shd w:val="clear" w:color="auto" w:fill="FFFFFF" w:themeFill="background1"/>
            <w:noWrap/>
            <w:vAlign w:val="center"/>
            <w:hideMark/>
          </w:tcPr>
          <w:p w14:paraId="2EFE5C4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60.20</w:t>
            </w:r>
          </w:p>
        </w:tc>
      </w:tr>
      <w:tr w:rsidR="002C6E4F" w14:paraId="60A26964" w14:textId="77777777" w:rsidTr="002C6E4F">
        <w:trPr>
          <w:trHeight w:val="397"/>
        </w:trPr>
        <w:tc>
          <w:tcPr>
            <w:tcW w:w="3319" w:type="dxa"/>
            <w:gridSpan w:val="2"/>
            <w:tcBorders>
              <w:top w:val="single" w:sz="4" w:space="0" w:color="231F20" w:themeColor="text1"/>
              <w:left w:val="nil"/>
              <w:bottom w:val="single" w:sz="4" w:space="0" w:color="231F20" w:themeColor="text1"/>
              <w:right w:val="nil"/>
            </w:tcBorders>
            <w:shd w:val="clear" w:color="auto" w:fill="E9DBEB"/>
            <w:noWrap/>
            <w:vAlign w:val="center"/>
            <w:hideMark/>
          </w:tcPr>
          <w:p w14:paraId="46199847" w14:textId="77777777" w:rsidR="002C6E4F" w:rsidRDefault="002C6E4F">
            <w:pPr>
              <w:spacing w:line="240" w:lineRule="auto"/>
              <w:rPr>
                <w:rFonts w:asciiTheme="majorHAnsi" w:hAnsiTheme="majorHAnsi" w:cs="Tahoma"/>
                <w:b/>
                <w:bCs/>
                <w:iCs/>
                <w:color w:val="auto"/>
                <w:sz w:val="16"/>
                <w:szCs w:val="16"/>
              </w:rPr>
            </w:pPr>
            <w:r>
              <w:rPr>
                <w:rFonts w:asciiTheme="majorHAnsi" w:hAnsiTheme="majorHAnsi" w:cs="Tahoma"/>
                <w:b/>
                <w:bCs/>
                <w:iCs/>
                <w:color w:val="auto"/>
                <w:sz w:val="16"/>
                <w:szCs w:val="16"/>
              </w:rPr>
              <w:t>How is it changing?</w:t>
            </w:r>
          </w:p>
        </w:tc>
        <w:tc>
          <w:tcPr>
            <w:tcW w:w="1076" w:type="dxa"/>
            <w:tcBorders>
              <w:top w:val="single" w:sz="4" w:space="0" w:color="231F20" w:themeColor="text1"/>
              <w:left w:val="nil"/>
              <w:bottom w:val="single" w:sz="4" w:space="0" w:color="231F20" w:themeColor="text1"/>
              <w:right w:val="nil"/>
            </w:tcBorders>
            <w:shd w:val="clear" w:color="auto" w:fill="E9DBEB"/>
            <w:noWrap/>
            <w:vAlign w:val="center"/>
          </w:tcPr>
          <w:p w14:paraId="5EF3B7BA" w14:textId="77777777" w:rsidR="002C6E4F" w:rsidRDefault="002C6E4F">
            <w:pPr>
              <w:spacing w:line="240" w:lineRule="auto"/>
              <w:jc w:val="center"/>
              <w:rPr>
                <w:rFonts w:ascii="Verdana" w:hAnsi="Verdana" w:cs="Tahoma"/>
                <w:color w:val="231F20"/>
                <w:sz w:val="16"/>
                <w:szCs w:val="16"/>
              </w:rPr>
            </w:pPr>
          </w:p>
        </w:tc>
        <w:tc>
          <w:tcPr>
            <w:tcW w:w="1062" w:type="dxa"/>
            <w:tcBorders>
              <w:top w:val="single" w:sz="4" w:space="0" w:color="231F20" w:themeColor="text1"/>
              <w:left w:val="nil"/>
              <w:bottom w:val="single" w:sz="4" w:space="0" w:color="231F20" w:themeColor="text1"/>
              <w:right w:val="nil"/>
            </w:tcBorders>
            <w:shd w:val="clear" w:color="auto" w:fill="E9DBEB"/>
            <w:noWrap/>
            <w:vAlign w:val="center"/>
            <w:hideMark/>
          </w:tcPr>
          <w:p w14:paraId="46DC55E7" w14:textId="77777777" w:rsidR="002C6E4F" w:rsidRDefault="002C6E4F">
            <w:pPr>
              <w:spacing w:line="240" w:lineRule="auto"/>
              <w:jc w:val="center"/>
              <w:rPr>
                <w:rFonts w:ascii="Verdana" w:hAnsi="Verdana" w:cs="Tahoma"/>
                <w:color w:val="231F20"/>
                <w:sz w:val="16"/>
                <w:szCs w:val="16"/>
              </w:rPr>
            </w:pPr>
            <w:r>
              <w:rPr>
                <w:rFonts w:asciiTheme="majorHAnsi" w:hAnsiTheme="majorHAnsi" w:cs="Tahoma"/>
                <w:sz w:val="16"/>
                <w:szCs w:val="16"/>
              </w:rPr>
              <w:t>1.00%</w:t>
            </w:r>
          </w:p>
        </w:tc>
        <w:tc>
          <w:tcPr>
            <w:tcW w:w="1117" w:type="dxa"/>
            <w:tcBorders>
              <w:top w:val="single" w:sz="4" w:space="0" w:color="231F20" w:themeColor="text1"/>
              <w:left w:val="nil"/>
              <w:bottom w:val="single" w:sz="4" w:space="0" w:color="231F20" w:themeColor="text1"/>
              <w:right w:val="nil"/>
            </w:tcBorders>
            <w:shd w:val="clear" w:color="auto" w:fill="E9DBEB"/>
            <w:noWrap/>
            <w:vAlign w:val="center"/>
            <w:hideMark/>
          </w:tcPr>
          <w:p w14:paraId="0DD85803" w14:textId="77777777" w:rsidR="002C6E4F" w:rsidRDefault="002C6E4F">
            <w:pPr>
              <w:spacing w:line="240" w:lineRule="auto"/>
              <w:jc w:val="center"/>
              <w:rPr>
                <w:rFonts w:asciiTheme="majorHAnsi" w:hAnsiTheme="majorHAnsi" w:cs="Tahoma"/>
                <w:color w:val="808080" w:themeColor="background1" w:themeShade="80"/>
                <w:sz w:val="16"/>
                <w:szCs w:val="16"/>
              </w:rPr>
            </w:pPr>
            <w:r>
              <w:rPr>
                <w:rFonts w:asciiTheme="majorHAnsi" w:hAnsiTheme="majorHAnsi" w:cs="Tahoma"/>
                <w:sz w:val="16"/>
                <w:szCs w:val="16"/>
              </w:rPr>
              <w:t>1.00%</w:t>
            </w:r>
          </w:p>
        </w:tc>
        <w:tc>
          <w:tcPr>
            <w:tcW w:w="1116" w:type="dxa"/>
            <w:tcBorders>
              <w:top w:val="single" w:sz="4" w:space="0" w:color="231F20" w:themeColor="text1"/>
              <w:left w:val="nil"/>
              <w:bottom w:val="single" w:sz="4" w:space="0" w:color="231F20" w:themeColor="text1"/>
              <w:right w:val="nil"/>
            </w:tcBorders>
            <w:shd w:val="clear" w:color="auto" w:fill="E9DBEB"/>
            <w:noWrap/>
            <w:vAlign w:val="center"/>
            <w:hideMark/>
          </w:tcPr>
          <w:p w14:paraId="3FB51D71" w14:textId="77777777" w:rsidR="002C6E4F" w:rsidRDefault="002C6E4F">
            <w:pPr>
              <w:spacing w:line="240" w:lineRule="auto"/>
              <w:jc w:val="center"/>
              <w:rPr>
                <w:rFonts w:asciiTheme="majorHAnsi" w:hAnsiTheme="majorHAnsi" w:cs="Tahoma"/>
                <w:color w:val="808080" w:themeColor="background1" w:themeShade="80"/>
                <w:sz w:val="16"/>
                <w:szCs w:val="16"/>
              </w:rPr>
            </w:pPr>
            <w:r>
              <w:rPr>
                <w:rFonts w:asciiTheme="majorHAnsi" w:hAnsiTheme="majorHAnsi" w:cs="Tahoma"/>
                <w:sz w:val="16"/>
                <w:szCs w:val="16"/>
              </w:rPr>
              <w:t>1.00%</w:t>
            </w:r>
          </w:p>
        </w:tc>
        <w:tc>
          <w:tcPr>
            <w:tcW w:w="1116" w:type="dxa"/>
            <w:tcBorders>
              <w:top w:val="single" w:sz="4" w:space="0" w:color="231F20" w:themeColor="text1"/>
              <w:left w:val="nil"/>
              <w:bottom w:val="single" w:sz="4" w:space="0" w:color="231F20" w:themeColor="text1"/>
              <w:right w:val="nil"/>
            </w:tcBorders>
            <w:shd w:val="clear" w:color="auto" w:fill="E9DBEB"/>
            <w:noWrap/>
            <w:vAlign w:val="center"/>
            <w:hideMark/>
          </w:tcPr>
          <w:p w14:paraId="2237544A" w14:textId="77777777" w:rsidR="002C6E4F" w:rsidRDefault="002C6E4F">
            <w:pPr>
              <w:spacing w:line="240" w:lineRule="auto"/>
              <w:jc w:val="center"/>
              <w:rPr>
                <w:rFonts w:asciiTheme="majorHAnsi" w:hAnsiTheme="majorHAnsi" w:cs="Tahoma"/>
                <w:color w:val="808080" w:themeColor="background1" w:themeShade="80"/>
                <w:sz w:val="16"/>
                <w:szCs w:val="16"/>
              </w:rPr>
            </w:pPr>
            <w:r>
              <w:rPr>
                <w:rFonts w:asciiTheme="majorHAnsi" w:hAnsiTheme="majorHAnsi" w:cs="Tahoma"/>
                <w:sz w:val="16"/>
                <w:szCs w:val="16"/>
              </w:rPr>
              <w:t>1.00%</w:t>
            </w:r>
          </w:p>
        </w:tc>
        <w:tc>
          <w:tcPr>
            <w:tcW w:w="1117" w:type="dxa"/>
            <w:tcBorders>
              <w:top w:val="single" w:sz="4" w:space="0" w:color="231F20" w:themeColor="text1"/>
              <w:left w:val="nil"/>
              <w:bottom w:val="single" w:sz="4" w:space="0" w:color="231F20" w:themeColor="text1"/>
              <w:right w:val="nil"/>
            </w:tcBorders>
            <w:shd w:val="clear" w:color="auto" w:fill="E9DBEB"/>
            <w:noWrap/>
            <w:vAlign w:val="center"/>
            <w:hideMark/>
          </w:tcPr>
          <w:p w14:paraId="3FA9655D" w14:textId="77777777" w:rsidR="002C6E4F" w:rsidRDefault="002C6E4F">
            <w:pPr>
              <w:spacing w:line="240" w:lineRule="auto"/>
              <w:jc w:val="center"/>
              <w:rPr>
                <w:rFonts w:asciiTheme="majorHAnsi" w:hAnsiTheme="majorHAnsi" w:cs="Tahoma"/>
                <w:color w:val="808080" w:themeColor="background1" w:themeShade="80"/>
                <w:sz w:val="16"/>
                <w:szCs w:val="16"/>
              </w:rPr>
            </w:pPr>
            <w:r>
              <w:rPr>
                <w:rFonts w:asciiTheme="majorHAnsi" w:hAnsiTheme="majorHAnsi" w:cs="Tahoma"/>
                <w:sz w:val="16"/>
                <w:szCs w:val="16"/>
              </w:rPr>
              <w:t>1.00%</w:t>
            </w:r>
          </w:p>
        </w:tc>
      </w:tr>
    </w:tbl>
    <w:p w14:paraId="51B1FB8B"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space="720"/>
        </w:sectPr>
      </w:pPr>
    </w:p>
    <w:p w14:paraId="340BD1A6" w14:textId="77777777" w:rsidR="002C6E4F" w:rsidRDefault="002C6E4F" w:rsidP="002C6E4F">
      <w:pPr>
        <w:pStyle w:val="PS21Heading3"/>
        <w:rPr>
          <w:color w:val="2593C5"/>
        </w:rPr>
      </w:pPr>
      <w:r>
        <w:rPr>
          <w:color w:val="2593C5"/>
        </w:rPr>
        <w:t xml:space="preserve">Water and sewerage tariffs </w:t>
      </w:r>
    </w:p>
    <w:p w14:paraId="44769217" w14:textId="77777777" w:rsidR="002C6E4F" w:rsidRDefault="002C6E4F" w:rsidP="002C6E4F">
      <w:pPr>
        <w:pStyle w:val="BodyText"/>
        <w:rPr>
          <w:b/>
          <w:iCs/>
        </w:rPr>
      </w:pPr>
      <w:r>
        <w:rPr>
          <w:b/>
          <w:iCs/>
        </w:rPr>
        <w:t>Customer impact – combined bulk water and sewerage service</w:t>
      </w:r>
    </w:p>
    <w:p w14:paraId="13CF4C75" w14:textId="2387F196" w:rsidR="002C6E4F" w:rsidRDefault="002C6E4F" w:rsidP="002C6E4F">
      <w:pPr>
        <w:pStyle w:val="BodyText"/>
      </w:pPr>
      <w:r>
        <w:t xml:space="preserve">Our water and sewerage tariffs are paid directly by retail water companies, but ultimately by the households and businesses of Melbourne. </w:t>
      </w:r>
      <w:r w:rsidR="003C116A" w:rsidRPr="007F7BDF">
        <w:rPr>
          <w:b/>
          <w:bCs/>
        </w:rPr>
        <w:fldChar w:fldCharType="begin"/>
      </w:r>
      <w:r w:rsidR="003C116A" w:rsidRPr="007F7BDF">
        <w:rPr>
          <w:b/>
          <w:bCs/>
        </w:rPr>
        <w:instrText xml:space="preserve"> REF _Ref54096125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6</w:t>
      </w:r>
      <w:r w:rsidR="003C116A" w:rsidRPr="007F7BDF">
        <w:rPr>
          <w:b/>
          <w:bCs/>
        </w:rPr>
        <w:fldChar w:fldCharType="end"/>
      </w:r>
      <w:r>
        <w:t xml:space="preserve"> sets out the change in average impact we will place on households and businesses served by City West Water, South East Water and Yarra Valley Water over the next regulatory period. These three retail water companies are the only companies we serve with our sewerage service. </w:t>
      </w:r>
    </w:p>
    <w:p w14:paraId="12B4DEA7" w14:textId="4693B117" w:rsidR="002C6E4F" w:rsidRDefault="00FB74D0" w:rsidP="002C6E4F">
      <w:pPr>
        <w:pStyle w:val="BodyText"/>
      </w:pPr>
      <w:r>
        <w:br w:type="column"/>
      </w:r>
      <w:r w:rsidR="002C6E4F">
        <w:t xml:space="preserve">Customer impact is calculated in real dollar terms, on the basis of total revenue requirement per total customers (using the ESC definition of customer) and total revenue requirement per megalitre of water supplied. For City West Water, South East Water and Yarra Valley Water both metrics show that our average impact on household and business budgets is declining. </w:t>
      </w:r>
    </w:p>
    <w:p w14:paraId="3FCE5E59" w14:textId="622E492F" w:rsidR="002C6E4F" w:rsidRDefault="003C116A" w:rsidP="002C6E4F">
      <w:pPr>
        <w:rPr>
          <w:i/>
        </w:rPr>
      </w:pPr>
      <w:r w:rsidRPr="007F7BDF">
        <w:rPr>
          <w:b/>
          <w:bCs/>
          <w:i/>
          <w:iCs/>
        </w:rPr>
        <w:fldChar w:fldCharType="begin"/>
      </w:r>
      <w:r w:rsidRPr="007F7BDF">
        <w:rPr>
          <w:b/>
          <w:bCs/>
          <w:i/>
          <w:iCs/>
        </w:rPr>
        <w:instrText xml:space="preserve"> REF _Ref54096125 \h  \* MERGEFORMAT </w:instrText>
      </w:r>
      <w:r w:rsidRPr="007F7BDF">
        <w:rPr>
          <w:b/>
          <w:bCs/>
          <w:i/>
          <w:iCs/>
        </w:rPr>
      </w:r>
      <w:r w:rsidRPr="007F7BDF">
        <w:rPr>
          <w:b/>
          <w:bCs/>
          <w:i/>
          <w:iCs/>
        </w:rPr>
        <w:fldChar w:fldCharType="separate"/>
      </w:r>
      <w:r w:rsidRPr="007F7BDF">
        <w:rPr>
          <w:b/>
          <w:bCs/>
          <w:i/>
          <w:iCs/>
        </w:rPr>
        <w:t xml:space="preserve">Table </w:t>
      </w:r>
      <w:r w:rsidRPr="007F7BDF">
        <w:rPr>
          <w:b/>
          <w:bCs/>
          <w:i/>
          <w:iCs/>
          <w:noProof/>
        </w:rPr>
        <w:t>6</w:t>
      </w:r>
      <w:r w:rsidRPr="007F7BDF">
        <w:rPr>
          <w:b/>
          <w:bCs/>
          <w:i/>
          <w:iCs/>
        </w:rPr>
        <w:fldChar w:fldCharType="end"/>
      </w:r>
      <w:r w:rsidR="002C6E4F">
        <w:rPr>
          <w:b/>
        </w:rPr>
        <w:t xml:space="preserve"> </w:t>
      </w:r>
      <w:r w:rsidR="002C6E4F">
        <w:rPr>
          <w:i/>
        </w:rPr>
        <w:t xml:space="preserve">shows the average customer impact of our charges. The impact on individual households and businesses will vary according to their consumption patterns and their retail water company’s tariff structures. </w:t>
      </w:r>
    </w:p>
    <w:p w14:paraId="6B064037" w14:textId="24382F37" w:rsidR="002C6E4F" w:rsidRDefault="002C6E4F" w:rsidP="002C6E4F">
      <w:pPr>
        <w:rPr>
          <w:i/>
        </w:rPr>
      </w:pPr>
    </w:p>
    <w:p w14:paraId="1A7829EC" w14:textId="7C705782" w:rsidR="00FB74D0" w:rsidRDefault="00FB74D0" w:rsidP="002C6E4F">
      <w:pPr>
        <w:rPr>
          <w:i/>
        </w:rPr>
      </w:pPr>
    </w:p>
    <w:p w14:paraId="7CDA04E4" w14:textId="74E38E66" w:rsidR="00FB74D0" w:rsidRDefault="00FB74D0" w:rsidP="002C6E4F">
      <w:pPr>
        <w:rPr>
          <w:i/>
        </w:rPr>
      </w:pPr>
    </w:p>
    <w:p w14:paraId="58DAD5BD" w14:textId="250312BD" w:rsidR="00FB74D0" w:rsidRDefault="00FB74D0" w:rsidP="002C6E4F">
      <w:pPr>
        <w:rPr>
          <w:i/>
        </w:rPr>
      </w:pPr>
    </w:p>
    <w:p w14:paraId="01F29C5A" w14:textId="649BF15C" w:rsidR="00FB74D0" w:rsidRDefault="00FB74D0" w:rsidP="002C6E4F">
      <w:pPr>
        <w:rPr>
          <w:i/>
        </w:rPr>
      </w:pPr>
    </w:p>
    <w:p w14:paraId="4D875533" w14:textId="16F72B2D" w:rsidR="00FB74D0" w:rsidRDefault="00FB74D0" w:rsidP="002C6E4F">
      <w:pPr>
        <w:rPr>
          <w:i/>
        </w:rPr>
      </w:pPr>
    </w:p>
    <w:p w14:paraId="23401758" w14:textId="2BC92A1F" w:rsidR="00FB74D0" w:rsidRDefault="00FB74D0" w:rsidP="002C6E4F">
      <w:pPr>
        <w:rPr>
          <w:i/>
        </w:rPr>
      </w:pPr>
    </w:p>
    <w:p w14:paraId="5F61A11B" w14:textId="5B669C5F" w:rsidR="00FB74D0" w:rsidRDefault="00FB74D0" w:rsidP="002C6E4F">
      <w:pPr>
        <w:rPr>
          <w:i/>
        </w:rPr>
      </w:pPr>
    </w:p>
    <w:p w14:paraId="0A89DA1B" w14:textId="43A0056A" w:rsidR="00FB74D0" w:rsidRDefault="00FB74D0" w:rsidP="002C6E4F">
      <w:pPr>
        <w:rPr>
          <w:i/>
        </w:rPr>
      </w:pPr>
    </w:p>
    <w:p w14:paraId="6CFC7CEF" w14:textId="39C39187" w:rsidR="00FB74D0" w:rsidRDefault="00FB74D0" w:rsidP="002C6E4F">
      <w:pPr>
        <w:rPr>
          <w:i/>
        </w:rPr>
      </w:pPr>
    </w:p>
    <w:p w14:paraId="1EB2CBB3" w14:textId="14744FE0" w:rsidR="00FB74D0" w:rsidRDefault="00FB74D0" w:rsidP="002C6E4F">
      <w:pPr>
        <w:rPr>
          <w:i/>
        </w:rPr>
      </w:pPr>
    </w:p>
    <w:p w14:paraId="4D28FB12" w14:textId="456AD3FB" w:rsidR="00FB74D0" w:rsidRDefault="00FB74D0" w:rsidP="002C6E4F">
      <w:pPr>
        <w:rPr>
          <w:i/>
        </w:rPr>
      </w:pPr>
    </w:p>
    <w:p w14:paraId="2E532DD5" w14:textId="1583BEC5" w:rsidR="00FB74D0" w:rsidRDefault="00FB74D0" w:rsidP="002C6E4F">
      <w:pPr>
        <w:rPr>
          <w:i/>
        </w:rPr>
      </w:pPr>
    </w:p>
    <w:p w14:paraId="7A3A452F" w14:textId="76B75E6A" w:rsidR="00FB74D0" w:rsidRPr="00FB74D0" w:rsidRDefault="00FB74D0" w:rsidP="00FB74D0">
      <w:pPr>
        <w:jc w:val="right"/>
        <w:rPr>
          <w:color w:val="808080" w:themeColor="background1" w:themeShade="80"/>
          <w:sz w:val="16"/>
          <w:szCs w:val="16"/>
        </w:rPr>
      </w:pPr>
    </w:p>
    <w:p w14:paraId="7BA97F87"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60DC4765" w14:textId="77777777" w:rsidR="002C6E4F" w:rsidRPr="00023B93" w:rsidRDefault="002C6E4F" w:rsidP="00023B93">
      <w:pPr>
        <w:pStyle w:val="Caption"/>
      </w:pPr>
      <w:bookmarkStart w:id="72" w:name="_Ref54096125"/>
      <w:bookmarkStart w:id="73" w:name="_Toc54705819"/>
      <w:r w:rsidRPr="00023B93">
        <w:lastRenderedPageBreak/>
        <w:t xml:space="preserve">Table </w:t>
      </w:r>
      <w:fldSimple w:instr=" SEQ Table \* ARABIC ">
        <w:r w:rsidRPr="00023B93">
          <w:t>6</w:t>
        </w:r>
      </w:fldSimple>
      <w:bookmarkEnd w:id="72"/>
      <w:r w:rsidRPr="00023B93">
        <w:tab/>
        <w:t>What is the impact of our new water and sewerage prices?</w:t>
      </w:r>
      <w:bookmarkEnd w:id="73"/>
    </w:p>
    <w:tbl>
      <w:tblPr>
        <w:tblW w:w="5000" w:type="pct"/>
        <w:tblLook w:val="04A0" w:firstRow="1" w:lastRow="0" w:firstColumn="1" w:lastColumn="0" w:noHBand="0" w:noVBand="1"/>
      </w:tblPr>
      <w:tblGrid>
        <w:gridCol w:w="2050"/>
        <w:gridCol w:w="1043"/>
        <w:gridCol w:w="1137"/>
        <w:gridCol w:w="1128"/>
        <w:gridCol w:w="1093"/>
        <w:gridCol w:w="1076"/>
        <w:gridCol w:w="1043"/>
        <w:gridCol w:w="1068"/>
      </w:tblGrid>
      <w:tr w:rsidR="002C6E4F" w14:paraId="030997AF" w14:textId="77777777" w:rsidTr="002C6E4F">
        <w:trPr>
          <w:trHeight w:val="397"/>
        </w:trPr>
        <w:tc>
          <w:tcPr>
            <w:tcW w:w="1064" w:type="pct"/>
            <w:vMerge w:val="restart"/>
            <w:tcBorders>
              <w:top w:val="single" w:sz="4" w:space="0" w:color="auto"/>
              <w:left w:val="nil"/>
              <w:bottom w:val="single" w:sz="4" w:space="0" w:color="auto"/>
              <w:right w:val="nil"/>
            </w:tcBorders>
            <w:shd w:val="clear" w:color="auto" w:fill="DDE6E9"/>
            <w:vAlign w:val="center"/>
          </w:tcPr>
          <w:p w14:paraId="7DABC85A" w14:textId="77777777" w:rsidR="002C6E4F" w:rsidRDefault="002C6E4F">
            <w:pPr>
              <w:spacing w:line="240" w:lineRule="auto"/>
              <w:jc w:val="right"/>
              <w:rPr>
                <w:rFonts w:asciiTheme="majorHAnsi" w:hAnsiTheme="majorHAnsi" w:cs="Tahoma"/>
                <w:i/>
                <w:iCs/>
                <w:sz w:val="14"/>
                <w:szCs w:val="16"/>
              </w:rPr>
            </w:pPr>
          </w:p>
          <w:p w14:paraId="42321CA8" w14:textId="77777777" w:rsidR="002C6E4F" w:rsidRDefault="002C6E4F">
            <w:pPr>
              <w:spacing w:line="240" w:lineRule="auto"/>
              <w:rPr>
                <w:rFonts w:asciiTheme="majorHAnsi" w:hAnsiTheme="majorHAnsi" w:cs="Tahoma"/>
                <w:i/>
                <w:iCs/>
                <w:sz w:val="16"/>
                <w:szCs w:val="16"/>
              </w:rPr>
            </w:pPr>
            <w:r>
              <w:rPr>
                <w:rFonts w:asciiTheme="majorHAnsi" w:hAnsiTheme="majorHAnsi" w:cs="Tahoma"/>
                <w:i/>
                <w:iCs/>
                <w:sz w:val="14"/>
                <w:szCs w:val="16"/>
              </w:rPr>
              <w:t>Note that we have used the ESC definition of customer for the analysis presented here</w:t>
            </w:r>
            <w:r>
              <w:rPr>
                <w:rFonts w:asciiTheme="majorHAnsi" w:hAnsiTheme="majorHAnsi" w:cs="Tahoma"/>
                <w:i/>
                <w:iCs/>
                <w:sz w:val="14"/>
                <w:szCs w:val="16"/>
                <w:shd w:val="clear" w:color="auto" w:fill="E9F9FF"/>
              </w:rPr>
              <w:t xml:space="preserve"> </w:t>
            </w:r>
          </w:p>
        </w:tc>
        <w:tc>
          <w:tcPr>
            <w:tcW w:w="541" w:type="pct"/>
            <w:tcBorders>
              <w:top w:val="single" w:sz="4" w:space="0" w:color="auto"/>
              <w:left w:val="nil"/>
              <w:bottom w:val="single" w:sz="4" w:space="0" w:color="auto"/>
              <w:right w:val="nil"/>
            </w:tcBorders>
            <w:shd w:val="clear" w:color="auto" w:fill="FEF3F5"/>
            <w:noWrap/>
            <w:vAlign w:val="center"/>
            <w:hideMark/>
          </w:tcPr>
          <w:p w14:paraId="17822B88" w14:textId="77777777" w:rsidR="002C6E4F" w:rsidRDefault="002C6E4F">
            <w:pPr>
              <w:spacing w:line="240" w:lineRule="auto"/>
              <w:jc w:val="center"/>
              <w:rPr>
                <w:rFonts w:asciiTheme="majorHAnsi" w:hAnsiTheme="majorHAnsi" w:cs="Tahoma"/>
                <w:b/>
                <w:iCs/>
                <w:color w:val="auto"/>
                <w:sz w:val="16"/>
                <w:szCs w:val="16"/>
              </w:rPr>
            </w:pPr>
            <w:r>
              <w:rPr>
                <w:rFonts w:asciiTheme="majorHAnsi" w:hAnsiTheme="majorHAnsi" w:cs="Tahoma"/>
                <w:b/>
                <w:iCs/>
                <w:color w:val="auto"/>
                <w:sz w:val="16"/>
                <w:szCs w:val="16"/>
              </w:rPr>
              <w:t>Current</w:t>
            </w:r>
          </w:p>
        </w:tc>
        <w:tc>
          <w:tcPr>
            <w:tcW w:w="3394" w:type="pct"/>
            <w:gridSpan w:val="6"/>
            <w:tcBorders>
              <w:top w:val="single" w:sz="4" w:space="0" w:color="auto"/>
              <w:left w:val="nil"/>
              <w:bottom w:val="single" w:sz="4" w:space="0" w:color="auto"/>
              <w:right w:val="nil"/>
            </w:tcBorders>
            <w:shd w:val="clear" w:color="auto" w:fill="DDE6E9"/>
            <w:vAlign w:val="center"/>
            <w:hideMark/>
          </w:tcPr>
          <w:p w14:paraId="77CCB35B"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Regulatory period 2021-26</w:t>
            </w:r>
          </w:p>
        </w:tc>
      </w:tr>
      <w:tr w:rsidR="002C6E4F" w14:paraId="4A607EB4" w14:textId="77777777" w:rsidTr="002C6E4F">
        <w:trPr>
          <w:trHeight w:val="701"/>
        </w:trPr>
        <w:tc>
          <w:tcPr>
            <w:tcW w:w="0" w:type="auto"/>
            <w:vMerge/>
            <w:tcBorders>
              <w:top w:val="single" w:sz="4" w:space="0" w:color="auto"/>
              <w:left w:val="nil"/>
              <w:bottom w:val="single" w:sz="4" w:space="0" w:color="auto"/>
              <w:right w:val="nil"/>
            </w:tcBorders>
            <w:vAlign w:val="center"/>
            <w:hideMark/>
          </w:tcPr>
          <w:p w14:paraId="220CBE29" w14:textId="77777777" w:rsidR="002C6E4F" w:rsidRDefault="002C6E4F">
            <w:pPr>
              <w:rPr>
                <w:rFonts w:asciiTheme="majorHAnsi" w:hAnsiTheme="majorHAnsi" w:cs="Tahoma"/>
                <w:i/>
                <w:iCs/>
                <w:sz w:val="16"/>
                <w:szCs w:val="16"/>
              </w:rPr>
            </w:pPr>
          </w:p>
        </w:tc>
        <w:tc>
          <w:tcPr>
            <w:tcW w:w="541" w:type="pct"/>
            <w:tcBorders>
              <w:top w:val="single" w:sz="4" w:space="0" w:color="auto"/>
              <w:left w:val="nil"/>
              <w:bottom w:val="single" w:sz="4" w:space="0" w:color="auto"/>
              <w:right w:val="nil"/>
            </w:tcBorders>
            <w:shd w:val="clear" w:color="auto" w:fill="FEF3F5"/>
            <w:vAlign w:val="center"/>
            <w:hideMark/>
          </w:tcPr>
          <w:p w14:paraId="5DE7FD77"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2020-21</w:t>
            </w:r>
          </w:p>
        </w:tc>
        <w:tc>
          <w:tcPr>
            <w:tcW w:w="590" w:type="pct"/>
            <w:tcBorders>
              <w:top w:val="single" w:sz="4" w:space="0" w:color="auto"/>
              <w:left w:val="nil"/>
              <w:bottom w:val="single" w:sz="4" w:space="0" w:color="auto"/>
              <w:right w:val="nil"/>
            </w:tcBorders>
            <w:shd w:val="clear" w:color="auto" w:fill="DDE6E9"/>
            <w:vAlign w:val="center"/>
            <w:hideMark/>
          </w:tcPr>
          <w:p w14:paraId="27F3B585"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2021-22</w:t>
            </w:r>
          </w:p>
        </w:tc>
        <w:tc>
          <w:tcPr>
            <w:tcW w:w="585" w:type="pct"/>
            <w:tcBorders>
              <w:top w:val="single" w:sz="4" w:space="0" w:color="auto"/>
              <w:left w:val="nil"/>
              <w:bottom w:val="single" w:sz="4" w:space="0" w:color="auto"/>
              <w:right w:val="nil"/>
            </w:tcBorders>
            <w:shd w:val="clear" w:color="auto" w:fill="DDE6E9"/>
            <w:vAlign w:val="center"/>
            <w:hideMark/>
          </w:tcPr>
          <w:p w14:paraId="4B876963"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2022-23</w:t>
            </w:r>
          </w:p>
        </w:tc>
        <w:tc>
          <w:tcPr>
            <w:tcW w:w="567" w:type="pct"/>
            <w:tcBorders>
              <w:top w:val="single" w:sz="4" w:space="0" w:color="auto"/>
              <w:left w:val="nil"/>
              <w:bottom w:val="single" w:sz="4" w:space="0" w:color="auto"/>
              <w:right w:val="nil"/>
            </w:tcBorders>
            <w:shd w:val="clear" w:color="auto" w:fill="DDE6E9"/>
            <w:vAlign w:val="center"/>
            <w:hideMark/>
          </w:tcPr>
          <w:p w14:paraId="24E2CC0A"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2023-24</w:t>
            </w:r>
          </w:p>
        </w:tc>
        <w:tc>
          <w:tcPr>
            <w:tcW w:w="558" w:type="pct"/>
            <w:tcBorders>
              <w:top w:val="single" w:sz="4" w:space="0" w:color="auto"/>
              <w:left w:val="nil"/>
              <w:bottom w:val="single" w:sz="4" w:space="0" w:color="auto"/>
              <w:right w:val="nil"/>
            </w:tcBorders>
            <w:shd w:val="clear" w:color="auto" w:fill="DDE6E9"/>
            <w:vAlign w:val="center"/>
            <w:hideMark/>
          </w:tcPr>
          <w:p w14:paraId="2BBA63A4"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2024-25</w:t>
            </w:r>
          </w:p>
        </w:tc>
        <w:tc>
          <w:tcPr>
            <w:tcW w:w="541" w:type="pct"/>
            <w:tcBorders>
              <w:top w:val="single" w:sz="4" w:space="0" w:color="auto"/>
              <w:left w:val="nil"/>
              <w:bottom w:val="single" w:sz="4" w:space="0" w:color="auto"/>
              <w:right w:val="nil"/>
            </w:tcBorders>
            <w:shd w:val="clear" w:color="auto" w:fill="DDE6E9"/>
            <w:vAlign w:val="center"/>
            <w:hideMark/>
          </w:tcPr>
          <w:p w14:paraId="288D5369"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2025-26</w:t>
            </w:r>
          </w:p>
        </w:tc>
        <w:tc>
          <w:tcPr>
            <w:tcW w:w="554" w:type="pct"/>
            <w:tcBorders>
              <w:top w:val="single" w:sz="4" w:space="0" w:color="auto"/>
              <w:left w:val="nil"/>
              <w:bottom w:val="single" w:sz="4" w:space="0" w:color="auto"/>
              <w:right w:val="nil"/>
            </w:tcBorders>
            <w:shd w:val="clear" w:color="auto" w:fill="FEF3F5"/>
            <w:vAlign w:val="center"/>
            <w:hideMark/>
          </w:tcPr>
          <w:p w14:paraId="50C5ABE6" w14:textId="77777777" w:rsidR="002C6E4F" w:rsidRDefault="002C6E4F">
            <w:pPr>
              <w:spacing w:line="240" w:lineRule="auto"/>
              <w:jc w:val="center"/>
              <w:rPr>
                <w:rFonts w:asciiTheme="majorHAnsi" w:hAnsiTheme="majorHAnsi" w:cs="Tahoma"/>
                <w:b/>
                <w:bCs/>
                <w:color w:val="FFFFFF"/>
                <w:sz w:val="16"/>
                <w:szCs w:val="16"/>
              </w:rPr>
            </w:pPr>
            <w:r>
              <w:rPr>
                <w:rFonts w:asciiTheme="majorHAnsi" w:hAnsiTheme="majorHAnsi" w:cs="Tahoma"/>
                <w:b/>
                <w:bCs/>
                <w:color w:val="auto"/>
                <w:sz w:val="16"/>
                <w:szCs w:val="16"/>
              </w:rPr>
              <w:t>CAGR</w:t>
            </w:r>
          </w:p>
        </w:tc>
      </w:tr>
      <w:tr w:rsidR="002C6E4F" w14:paraId="096B5E4C"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72E9ABA9" w14:textId="77777777" w:rsidR="002C6E4F" w:rsidRDefault="002C6E4F">
            <w:pPr>
              <w:spacing w:line="240" w:lineRule="auto"/>
              <w:rPr>
                <w:rFonts w:asciiTheme="majorHAnsi" w:hAnsiTheme="majorHAnsi" w:cs="Tahoma"/>
                <w:sz w:val="16"/>
                <w:szCs w:val="16"/>
              </w:rPr>
            </w:pPr>
            <w:r>
              <w:rPr>
                <w:rFonts w:asciiTheme="majorHAnsi" w:hAnsiTheme="majorHAnsi" w:cs="Tahoma"/>
                <w:b/>
                <w:color w:val="231F20"/>
                <w:sz w:val="16"/>
                <w:szCs w:val="16"/>
              </w:rPr>
              <w:t>City West Water</w:t>
            </w:r>
          </w:p>
        </w:tc>
      </w:tr>
      <w:tr w:rsidR="002C6E4F" w14:paraId="7601E6F2"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770D2C4C"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requirement</w:t>
            </w:r>
          </w:p>
        </w:tc>
        <w:tc>
          <w:tcPr>
            <w:tcW w:w="541" w:type="pct"/>
            <w:tcBorders>
              <w:top w:val="single" w:sz="4" w:space="0" w:color="auto"/>
              <w:left w:val="nil"/>
              <w:bottom w:val="single" w:sz="4" w:space="0" w:color="auto"/>
              <w:right w:val="nil"/>
            </w:tcBorders>
            <w:noWrap/>
            <w:vAlign w:val="center"/>
            <w:hideMark/>
          </w:tcPr>
          <w:p w14:paraId="4F6963A2"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$335.2m</w:t>
            </w:r>
          </w:p>
        </w:tc>
        <w:tc>
          <w:tcPr>
            <w:tcW w:w="590" w:type="pct"/>
            <w:tcBorders>
              <w:top w:val="single" w:sz="4" w:space="0" w:color="auto"/>
              <w:left w:val="nil"/>
              <w:bottom w:val="single" w:sz="4" w:space="0" w:color="auto"/>
              <w:right w:val="nil"/>
            </w:tcBorders>
            <w:noWrap/>
            <w:vAlign w:val="center"/>
            <w:hideMark/>
          </w:tcPr>
          <w:p w14:paraId="192019CB"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$329.8m</w:t>
            </w:r>
          </w:p>
        </w:tc>
        <w:tc>
          <w:tcPr>
            <w:tcW w:w="585" w:type="pct"/>
            <w:tcBorders>
              <w:top w:val="single" w:sz="4" w:space="0" w:color="auto"/>
              <w:left w:val="nil"/>
              <w:bottom w:val="single" w:sz="4" w:space="0" w:color="auto"/>
              <w:right w:val="nil"/>
            </w:tcBorders>
            <w:noWrap/>
            <w:vAlign w:val="center"/>
            <w:hideMark/>
          </w:tcPr>
          <w:p w14:paraId="7F8A2F59"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$333.1m</w:t>
            </w:r>
          </w:p>
        </w:tc>
        <w:tc>
          <w:tcPr>
            <w:tcW w:w="567" w:type="pct"/>
            <w:tcBorders>
              <w:top w:val="single" w:sz="4" w:space="0" w:color="auto"/>
              <w:left w:val="nil"/>
              <w:bottom w:val="single" w:sz="4" w:space="0" w:color="auto"/>
              <w:right w:val="nil"/>
            </w:tcBorders>
            <w:noWrap/>
            <w:vAlign w:val="center"/>
            <w:hideMark/>
          </w:tcPr>
          <w:p w14:paraId="734768C8"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$337.3m</w:t>
            </w:r>
          </w:p>
        </w:tc>
        <w:tc>
          <w:tcPr>
            <w:tcW w:w="558" w:type="pct"/>
            <w:tcBorders>
              <w:top w:val="single" w:sz="4" w:space="0" w:color="auto"/>
              <w:left w:val="nil"/>
              <w:bottom w:val="single" w:sz="4" w:space="0" w:color="auto"/>
              <w:right w:val="nil"/>
            </w:tcBorders>
            <w:noWrap/>
            <w:vAlign w:val="center"/>
            <w:hideMark/>
          </w:tcPr>
          <w:p w14:paraId="158BBFD0"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$340.0m</w:t>
            </w:r>
          </w:p>
        </w:tc>
        <w:tc>
          <w:tcPr>
            <w:tcW w:w="541" w:type="pct"/>
            <w:tcBorders>
              <w:top w:val="single" w:sz="4" w:space="0" w:color="auto"/>
              <w:left w:val="nil"/>
              <w:bottom w:val="single" w:sz="4" w:space="0" w:color="auto"/>
              <w:right w:val="nil"/>
            </w:tcBorders>
            <w:noWrap/>
            <w:vAlign w:val="center"/>
            <w:hideMark/>
          </w:tcPr>
          <w:p w14:paraId="2D4A4B7B"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$344.5m</w:t>
            </w:r>
          </w:p>
        </w:tc>
        <w:tc>
          <w:tcPr>
            <w:tcW w:w="554" w:type="pct"/>
            <w:tcBorders>
              <w:top w:val="single" w:sz="4" w:space="0" w:color="auto"/>
              <w:left w:val="nil"/>
              <w:bottom w:val="single" w:sz="4" w:space="0" w:color="auto"/>
              <w:right w:val="nil"/>
            </w:tcBorders>
            <w:vAlign w:val="center"/>
            <w:hideMark/>
          </w:tcPr>
          <w:p w14:paraId="163E7B03"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0.55%</w:t>
            </w:r>
          </w:p>
        </w:tc>
      </w:tr>
      <w:tr w:rsidR="002C6E4F" w14:paraId="2CE9E26F"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4205CF58"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color w:val="231F20"/>
                <w:sz w:val="16"/>
                <w:szCs w:val="16"/>
              </w:rPr>
              <w:t>$/customer</w:t>
            </w:r>
          </w:p>
        </w:tc>
        <w:tc>
          <w:tcPr>
            <w:tcW w:w="541" w:type="pct"/>
            <w:tcBorders>
              <w:top w:val="single" w:sz="4" w:space="0" w:color="auto"/>
              <w:left w:val="nil"/>
              <w:bottom w:val="single" w:sz="4" w:space="0" w:color="auto"/>
              <w:right w:val="nil"/>
            </w:tcBorders>
            <w:noWrap/>
            <w:vAlign w:val="center"/>
            <w:hideMark/>
          </w:tcPr>
          <w:p w14:paraId="73F03F81"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000000"/>
                <w:sz w:val="16"/>
                <w:szCs w:val="16"/>
              </w:rPr>
              <w:t xml:space="preserve"> $668.1 </w:t>
            </w:r>
          </w:p>
        </w:tc>
        <w:tc>
          <w:tcPr>
            <w:tcW w:w="590" w:type="pct"/>
            <w:tcBorders>
              <w:top w:val="single" w:sz="4" w:space="0" w:color="auto"/>
              <w:left w:val="nil"/>
              <w:bottom w:val="single" w:sz="4" w:space="0" w:color="auto"/>
              <w:right w:val="nil"/>
            </w:tcBorders>
            <w:noWrap/>
            <w:vAlign w:val="center"/>
            <w:hideMark/>
          </w:tcPr>
          <w:p w14:paraId="62C11E37"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000000"/>
                <w:sz w:val="16"/>
                <w:szCs w:val="16"/>
              </w:rPr>
              <w:t xml:space="preserve"> $639.0 </w:t>
            </w:r>
          </w:p>
        </w:tc>
        <w:tc>
          <w:tcPr>
            <w:tcW w:w="585" w:type="pct"/>
            <w:tcBorders>
              <w:top w:val="single" w:sz="4" w:space="0" w:color="auto"/>
              <w:left w:val="nil"/>
              <w:bottom w:val="single" w:sz="4" w:space="0" w:color="auto"/>
              <w:right w:val="nil"/>
            </w:tcBorders>
            <w:noWrap/>
            <w:vAlign w:val="center"/>
            <w:hideMark/>
          </w:tcPr>
          <w:p w14:paraId="25B1029E"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000000"/>
                <w:sz w:val="16"/>
                <w:szCs w:val="16"/>
              </w:rPr>
              <w:t xml:space="preserve"> $627.6 </w:t>
            </w:r>
          </w:p>
        </w:tc>
        <w:tc>
          <w:tcPr>
            <w:tcW w:w="567" w:type="pct"/>
            <w:tcBorders>
              <w:top w:val="single" w:sz="4" w:space="0" w:color="auto"/>
              <w:left w:val="nil"/>
              <w:bottom w:val="single" w:sz="4" w:space="0" w:color="auto"/>
              <w:right w:val="nil"/>
            </w:tcBorders>
            <w:noWrap/>
            <w:vAlign w:val="center"/>
            <w:hideMark/>
          </w:tcPr>
          <w:p w14:paraId="12BE2AB0"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000000"/>
                <w:sz w:val="16"/>
                <w:szCs w:val="16"/>
              </w:rPr>
              <w:t xml:space="preserve"> $618.7 </w:t>
            </w:r>
          </w:p>
        </w:tc>
        <w:tc>
          <w:tcPr>
            <w:tcW w:w="558" w:type="pct"/>
            <w:tcBorders>
              <w:top w:val="single" w:sz="4" w:space="0" w:color="auto"/>
              <w:left w:val="nil"/>
              <w:bottom w:val="single" w:sz="4" w:space="0" w:color="auto"/>
              <w:right w:val="nil"/>
            </w:tcBorders>
            <w:noWrap/>
            <w:vAlign w:val="center"/>
            <w:hideMark/>
          </w:tcPr>
          <w:p w14:paraId="247859C3"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000000"/>
                <w:sz w:val="16"/>
                <w:szCs w:val="16"/>
              </w:rPr>
              <w:t xml:space="preserve"> $607.6 </w:t>
            </w:r>
          </w:p>
        </w:tc>
        <w:tc>
          <w:tcPr>
            <w:tcW w:w="541" w:type="pct"/>
            <w:tcBorders>
              <w:top w:val="single" w:sz="4" w:space="0" w:color="auto"/>
              <w:left w:val="nil"/>
              <w:bottom w:val="single" w:sz="4" w:space="0" w:color="auto"/>
              <w:right w:val="nil"/>
            </w:tcBorders>
            <w:noWrap/>
            <w:vAlign w:val="center"/>
            <w:hideMark/>
          </w:tcPr>
          <w:p w14:paraId="38184DAE"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000000"/>
                <w:sz w:val="16"/>
                <w:szCs w:val="16"/>
              </w:rPr>
              <w:t xml:space="preserve"> $600.2 </w:t>
            </w:r>
          </w:p>
        </w:tc>
        <w:tc>
          <w:tcPr>
            <w:tcW w:w="554" w:type="pct"/>
            <w:tcBorders>
              <w:top w:val="single" w:sz="4" w:space="0" w:color="auto"/>
              <w:left w:val="nil"/>
              <w:bottom w:val="nil"/>
              <w:right w:val="nil"/>
            </w:tcBorders>
            <w:vAlign w:val="center"/>
            <w:hideMark/>
          </w:tcPr>
          <w:p w14:paraId="1768DCC3"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(2.12%)</w:t>
            </w:r>
          </w:p>
        </w:tc>
      </w:tr>
      <w:tr w:rsidR="002C6E4F" w14:paraId="6EE0E068" w14:textId="77777777" w:rsidTr="002C6E4F">
        <w:trPr>
          <w:trHeight w:val="283"/>
        </w:trPr>
        <w:tc>
          <w:tcPr>
            <w:tcW w:w="1064" w:type="pct"/>
            <w:tcBorders>
              <w:top w:val="single" w:sz="4" w:space="0" w:color="auto"/>
              <w:left w:val="nil"/>
              <w:bottom w:val="single" w:sz="4" w:space="0" w:color="auto"/>
              <w:right w:val="nil"/>
            </w:tcBorders>
            <w:shd w:val="clear" w:color="auto" w:fill="FFFFFF"/>
            <w:vAlign w:val="center"/>
            <w:hideMark/>
          </w:tcPr>
          <w:p w14:paraId="23A07BA4" w14:textId="77777777" w:rsidR="002C6E4F" w:rsidRDefault="002C6E4F">
            <w:pPr>
              <w:spacing w:line="240" w:lineRule="auto"/>
              <w:rPr>
                <w:rFonts w:asciiTheme="majorHAnsi" w:hAnsiTheme="majorHAnsi" w:cs="Tahoma"/>
                <w:i/>
                <w:iCs/>
                <w:color w:val="808080" w:themeColor="background1" w:themeShade="80"/>
                <w:sz w:val="16"/>
                <w:szCs w:val="16"/>
              </w:rPr>
            </w:pPr>
            <w:r>
              <w:rPr>
                <w:rFonts w:asciiTheme="majorHAnsi" w:hAnsiTheme="majorHAnsi" w:cs="Tahoma"/>
                <w:i/>
                <w:iCs/>
                <w:color w:val="auto"/>
                <w:sz w:val="16"/>
                <w:szCs w:val="16"/>
              </w:rPr>
              <w:t>YoY % change</w:t>
            </w:r>
          </w:p>
        </w:tc>
        <w:tc>
          <w:tcPr>
            <w:tcW w:w="541" w:type="pct"/>
            <w:tcBorders>
              <w:top w:val="single" w:sz="4" w:space="0" w:color="auto"/>
              <w:left w:val="nil"/>
              <w:bottom w:val="single" w:sz="4" w:space="0" w:color="auto"/>
              <w:right w:val="nil"/>
            </w:tcBorders>
            <w:noWrap/>
            <w:vAlign w:val="center"/>
            <w:hideMark/>
          </w:tcPr>
          <w:p w14:paraId="5EB408B6" w14:textId="77777777" w:rsidR="002C6E4F" w:rsidRDefault="002C6E4F">
            <w:pPr>
              <w:rPr>
                <w:rFonts w:asciiTheme="majorHAnsi" w:hAnsiTheme="majorHAnsi" w:cs="Tahoma"/>
                <w:i/>
                <w:iCs/>
                <w:color w:val="808080" w:themeColor="background1" w:themeShade="80"/>
                <w:sz w:val="16"/>
                <w:szCs w:val="16"/>
              </w:rPr>
            </w:pPr>
          </w:p>
        </w:tc>
        <w:tc>
          <w:tcPr>
            <w:tcW w:w="590" w:type="pct"/>
            <w:tcBorders>
              <w:top w:val="single" w:sz="4" w:space="0" w:color="auto"/>
              <w:left w:val="nil"/>
              <w:bottom w:val="single" w:sz="4" w:space="0" w:color="auto"/>
              <w:right w:val="nil"/>
            </w:tcBorders>
            <w:noWrap/>
            <w:vAlign w:val="center"/>
            <w:hideMark/>
          </w:tcPr>
          <w:p w14:paraId="3BBF088E"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(4.4%)</w:t>
            </w:r>
          </w:p>
        </w:tc>
        <w:tc>
          <w:tcPr>
            <w:tcW w:w="585" w:type="pct"/>
            <w:tcBorders>
              <w:top w:val="single" w:sz="4" w:space="0" w:color="auto"/>
              <w:left w:val="nil"/>
              <w:bottom w:val="single" w:sz="4" w:space="0" w:color="auto"/>
              <w:right w:val="nil"/>
            </w:tcBorders>
            <w:noWrap/>
            <w:vAlign w:val="center"/>
            <w:hideMark/>
          </w:tcPr>
          <w:p w14:paraId="2AB812A5"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(1.8%)</w:t>
            </w:r>
          </w:p>
        </w:tc>
        <w:tc>
          <w:tcPr>
            <w:tcW w:w="567" w:type="pct"/>
            <w:tcBorders>
              <w:top w:val="single" w:sz="4" w:space="0" w:color="auto"/>
              <w:left w:val="nil"/>
              <w:bottom w:val="single" w:sz="4" w:space="0" w:color="auto"/>
              <w:right w:val="nil"/>
            </w:tcBorders>
            <w:noWrap/>
            <w:vAlign w:val="center"/>
            <w:hideMark/>
          </w:tcPr>
          <w:p w14:paraId="72AFFC5C"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(1.4%)</w:t>
            </w:r>
          </w:p>
        </w:tc>
        <w:tc>
          <w:tcPr>
            <w:tcW w:w="558" w:type="pct"/>
            <w:tcBorders>
              <w:top w:val="single" w:sz="4" w:space="0" w:color="auto"/>
              <w:left w:val="nil"/>
              <w:bottom w:val="single" w:sz="4" w:space="0" w:color="auto"/>
              <w:right w:val="nil"/>
            </w:tcBorders>
            <w:noWrap/>
            <w:vAlign w:val="center"/>
            <w:hideMark/>
          </w:tcPr>
          <w:p w14:paraId="64714D01"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(1.8%)</w:t>
            </w:r>
          </w:p>
        </w:tc>
        <w:tc>
          <w:tcPr>
            <w:tcW w:w="541" w:type="pct"/>
            <w:tcBorders>
              <w:top w:val="single" w:sz="4" w:space="0" w:color="auto"/>
              <w:left w:val="nil"/>
              <w:bottom w:val="single" w:sz="4" w:space="0" w:color="auto"/>
              <w:right w:val="nil"/>
            </w:tcBorders>
            <w:noWrap/>
            <w:vAlign w:val="center"/>
            <w:hideMark/>
          </w:tcPr>
          <w:p w14:paraId="69A41BAB"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(1.2%)</w:t>
            </w:r>
          </w:p>
        </w:tc>
        <w:tc>
          <w:tcPr>
            <w:tcW w:w="554" w:type="pct"/>
            <w:tcBorders>
              <w:top w:val="nil"/>
              <w:left w:val="nil"/>
              <w:bottom w:val="single" w:sz="4" w:space="0" w:color="auto"/>
              <w:right w:val="nil"/>
            </w:tcBorders>
            <w:vAlign w:val="center"/>
          </w:tcPr>
          <w:p w14:paraId="57C65612" w14:textId="77777777" w:rsidR="002C6E4F" w:rsidRDefault="002C6E4F">
            <w:pPr>
              <w:spacing w:line="240" w:lineRule="auto"/>
              <w:jc w:val="center"/>
              <w:rPr>
                <w:rFonts w:asciiTheme="majorHAnsi" w:hAnsiTheme="majorHAnsi" w:cs="Tahoma"/>
                <w:color w:val="FF0000"/>
                <w:sz w:val="16"/>
                <w:szCs w:val="16"/>
              </w:rPr>
            </w:pPr>
          </w:p>
        </w:tc>
      </w:tr>
      <w:tr w:rsidR="002C6E4F" w14:paraId="7AABDB91"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440DD6E3"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$/ML water supplied</w:t>
            </w:r>
          </w:p>
        </w:tc>
        <w:tc>
          <w:tcPr>
            <w:tcW w:w="541" w:type="pct"/>
            <w:tcBorders>
              <w:top w:val="single" w:sz="4" w:space="0" w:color="auto"/>
              <w:left w:val="nil"/>
              <w:bottom w:val="single" w:sz="4" w:space="0" w:color="auto"/>
              <w:right w:val="nil"/>
            </w:tcBorders>
            <w:noWrap/>
            <w:vAlign w:val="center"/>
            <w:hideMark/>
          </w:tcPr>
          <w:p w14:paraId="61F9ABE3"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$2,913.2 </w:t>
            </w:r>
          </w:p>
        </w:tc>
        <w:tc>
          <w:tcPr>
            <w:tcW w:w="590" w:type="pct"/>
            <w:tcBorders>
              <w:top w:val="single" w:sz="4" w:space="0" w:color="auto"/>
              <w:left w:val="nil"/>
              <w:bottom w:val="single" w:sz="4" w:space="0" w:color="auto"/>
              <w:right w:val="nil"/>
            </w:tcBorders>
            <w:noWrap/>
            <w:vAlign w:val="center"/>
            <w:hideMark/>
          </w:tcPr>
          <w:p w14:paraId="4244131C"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$2,850.2 </w:t>
            </w:r>
          </w:p>
        </w:tc>
        <w:tc>
          <w:tcPr>
            <w:tcW w:w="585" w:type="pct"/>
            <w:tcBorders>
              <w:top w:val="single" w:sz="4" w:space="0" w:color="auto"/>
              <w:left w:val="nil"/>
              <w:bottom w:val="single" w:sz="4" w:space="0" w:color="auto"/>
              <w:right w:val="nil"/>
            </w:tcBorders>
            <w:noWrap/>
            <w:vAlign w:val="center"/>
            <w:hideMark/>
          </w:tcPr>
          <w:p w14:paraId="489DE560"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$2,859.5 </w:t>
            </w:r>
          </w:p>
        </w:tc>
        <w:tc>
          <w:tcPr>
            <w:tcW w:w="567" w:type="pct"/>
            <w:tcBorders>
              <w:top w:val="single" w:sz="4" w:space="0" w:color="auto"/>
              <w:left w:val="nil"/>
              <w:bottom w:val="single" w:sz="4" w:space="0" w:color="auto"/>
              <w:right w:val="nil"/>
            </w:tcBorders>
            <w:noWrap/>
            <w:vAlign w:val="center"/>
            <w:hideMark/>
          </w:tcPr>
          <w:p w14:paraId="6C75634C"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$2,872.0 </w:t>
            </w:r>
          </w:p>
        </w:tc>
        <w:tc>
          <w:tcPr>
            <w:tcW w:w="558" w:type="pct"/>
            <w:tcBorders>
              <w:top w:val="single" w:sz="4" w:space="0" w:color="auto"/>
              <w:left w:val="nil"/>
              <w:bottom w:val="single" w:sz="4" w:space="0" w:color="auto"/>
              <w:right w:val="nil"/>
            </w:tcBorders>
            <w:noWrap/>
            <w:vAlign w:val="center"/>
            <w:hideMark/>
          </w:tcPr>
          <w:p w14:paraId="6E6F4920"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$2,877.4 </w:t>
            </w:r>
          </w:p>
        </w:tc>
        <w:tc>
          <w:tcPr>
            <w:tcW w:w="541" w:type="pct"/>
            <w:tcBorders>
              <w:top w:val="single" w:sz="4" w:space="0" w:color="auto"/>
              <w:left w:val="nil"/>
              <w:bottom w:val="single" w:sz="4" w:space="0" w:color="auto"/>
              <w:right w:val="nil"/>
            </w:tcBorders>
            <w:noWrap/>
            <w:vAlign w:val="center"/>
            <w:hideMark/>
          </w:tcPr>
          <w:p w14:paraId="3E554DD5"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$2,899.6 </w:t>
            </w:r>
          </w:p>
        </w:tc>
        <w:tc>
          <w:tcPr>
            <w:tcW w:w="554" w:type="pct"/>
            <w:tcBorders>
              <w:top w:val="single" w:sz="4" w:space="0" w:color="auto"/>
              <w:left w:val="nil"/>
              <w:bottom w:val="nil"/>
              <w:right w:val="nil"/>
            </w:tcBorders>
            <w:vAlign w:val="center"/>
            <w:hideMark/>
          </w:tcPr>
          <w:p w14:paraId="6997ABEF"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(0.09%)</w:t>
            </w:r>
          </w:p>
        </w:tc>
      </w:tr>
      <w:tr w:rsidR="002C6E4F" w14:paraId="11AD5987" w14:textId="77777777" w:rsidTr="002C6E4F">
        <w:trPr>
          <w:trHeight w:val="283"/>
        </w:trPr>
        <w:tc>
          <w:tcPr>
            <w:tcW w:w="1064" w:type="pct"/>
            <w:tcBorders>
              <w:top w:val="single" w:sz="4" w:space="0" w:color="auto"/>
              <w:left w:val="nil"/>
              <w:bottom w:val="single" w:sz="4" w:space="0" w:color="auto"/>
              <w:right w:val="nil"/>
            </w:tcBorders>
            <w:shd w:val="clear" w:color="auto" w:fill="FFFFFF"/>
            <w:vAlign w:val="center"/>
            <w:hideMark/>
          </w:tcPr>
          <w:p w14:paraId="2E135186" w14:textId="77777777" w:rsidR="002C6E4F" w:rsidRDefault="002C6E4F">
            <w:pPr>
              <w:spacing w:line="240" w:lineRule="auto"/>
              <w:rPr>
                <w:rFonts w:asciiTheme="majorHAnsi" w:hAnsiTheme="majorHAnsi" w:cs="Tahoma"/>
                <w:bCs/>
                <w:i/>
                <w:iCs/>
                <w:color w:val="231F20"/>
                <w:sz w:val="16"/>
                <w:szCs w:val="16"/>
              </w:rPr>
            </w:pPr>
            <w:r>
              <w:rPr>
                <w:rFonts w:asciiTheme="majorHAnsi" w:hAnsiTheme="majorHAnsi" w:cs="Tahoma"/>
                <w:i/>
                <w:iCs/>
                <w:color w:val="auto"/>
                <w:sz w:val="16"/>
                <w:szCs w:val="16"/>
              </w:rPr>
              <w:t>YoY % change</w:t>
            </w:r>
          </w:p>
        </w:tc>
        <w:tc>
          <w:tcPr>
            <w:tcW w:w="541" w:type="pct"/>
            <w:tcBorders>
              <w:top w:val="single" w:sz="4" w:space="0" w:color="auto"/>
              <w:left w:val="nil"/>
              <w:bottom w:val="single" w:sz="4" w:space="0" w:color="auto"/>
              <w:right w:val="nil"/>
            </w:tcBorders>
            <w:noWrap/>
            <w:vAlign w:val="center"/>
          </w:tcPr>
          <w:p w14:paraId="362B414B" w14:textId="77777777" w:rsidR="002C6E4F" w:rsidRDefault="002C6E4F">
            <w:pPr>
              <w:spacing w:line="240" w:lineRule="auto"/>
              <w:jc w:val="center"/>
              <w:rPr>
                <w:rFonts w:asciiTheme="majorHAnsi" w:hAnsiTheme="majorHAnsi" w:cs="Tahoma"/>
                <w:sz w:val="16"/>
                <w:szCs w:val="16"/>
              </w:rPr>
            </w:pPr>
          </w:p>
        </w:tc>
        <w:tc>
          <w:tcPr>
            <w:tcW w:w="590" w:type="pct"/>
            <w:tcBorders>
              <w:top w:val="single" w:sz="4" w:space="0" w:color="auto"/>
              <w:left w:val="nil"/>
              <w:bottom w:val="single" w:sz="4" w:space="0" w:color="auto"/>
              <w:right w:val="nil"/>
            </w:tcBorders>
            <w:noWrap/>
            <w:vAlign w:val="center"/>
            <w:hideMark/>
          </w:tcPr>
          <w:p w14:paraId="3474BC41" w14:textId="77777777" w:rsidR="002C6E4F" w:rsidRDefault="002C6E4F">
            <w:pPr>
              <w:spacing w:line="240" w:lineRule="auto"/>
              <w:jc w:val="center"/>
              <w:rPr>
                <w:rFonts w:asciiTheme="majorHAnsi" w:hAnsiTheme="majorHAnsi" w:cs="Tahoma"/>
                <w:i/>
                <w:iCs/>
                <w:color w:val="FF0000"/>
                <w:sz w:val="16"/>
                <w:szCs w:val="16"/>
              </w:rPr>
            </w:pPr>
            <w:r>
              <w:rPr>
                <w:rFonts w:asciiTheme="majorHAnsi" w:hAnsiTheme="majorHAnsi" w:cs="Tahoma"/>
                <w:i/>
                <w:iCs/>
                <w:color w:val="auto"/>
                <w:sz w:val="16"/>
                <w:szCs w:val="16"/>
              </w:rPr>
              <w:t>(2.2%)</w:t>
            </w:r>
          </w:p>
        </w:tc>
        <w:tc>
          <w:tcPr>
            <w:tcW w:w="585" w:type="pct"/>
            <w:tcBorders>
              <w:top w:val="single" w:sz="4" w:space="0" w:color="auto"/>
              <w:left w:val="nil"/>
              <w:bottom w:val="single" w:sz="4" w:space="0" w:color="auto"/>
              <w:right w:val="nil"/>
            </w:tcBorders>
            <w:noWrap/>
            <w:vAlign w:val="center"/>
            <w:hideMark/>
          </w:tcPr>
          <w:p w14:paraId="7D66D390"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0.3% </w:t>
            </w:r>
          </w:p>
        </w:tc>
        <w:tc>
          <w:tcPr>
            <w:tcW w:w="567" w:type="pct"/>
            <w:tcBorders>
              <w:top w:val="single" w:sz="4" w:space="0" w:color="auto"/>
              <w:left w:val="nil"/>
              <w:bottom w:val="single" w:sz="4" w:space="0" w:color="auto"/>
              <w:right w:val="nil"/>
            </w:tcBorders>
            <w:noWrap/>
            <w:vAlign w:val="center"/>
            <w:hideMark/>
          </w:tcPr>
          <w:p w14:paraId="6CCF463A" w14:textId="77777777" w:rsidR="002C6E4F" w:rsidRDefault="002C6E4F">
            <w:pPr>
              <w:spacing w:line="240" w:lineRule="auto"/>
              <w:jc w:val="center"/>
              <w:rPr>
                <w:rFonts w:asciiTheme="majorHAnsi" w:hAnsiTheme="majorHAnsi" w:cs="Tahoma"/>
                <w:i/>
                <w:iCs/>
                <w:color w:val="FF0000"/>
                <w:sz w:val="16"/>
                <w:szCs w:val="16"/>
              </w:rPr>
            </w:pPr>
            <w:r>
              <w:rPr>
                <w:rFonts w:asciiTheme="majorHAnsi" w:hAnsiTheme="majorHAnsi" w:cs="Tahoma"/>
                <w:i/>
                <w:iCs/>
                <w:color w:val="000000"/>
                <w:sz w:val="16"/>
                <w:szCs w:val="16"/>
              </w:rPr>
              <w:t xml:space="preserve"> 0.4% </w:t>
            </w:r>
          </w:p>
        </w:tc>
        <w:tc>
          <w:tcPr>
            <w:tcW w:w="558" w:type="pct"/>
            <w:tcBorders>
              <w:top w:val="single" w:sz="4" w:space="0" w:color="auto"/>
              <w:left w:val="nil"/>
              <w:bottom w:val="single" w:sz="4" w:space="0" w:color="auto"/>
              <w:right w:val="nil"/>
            </w:tcBorders>
            <w:noWrap/>
            <w:vAlign w:val="center"/>
            <w:hideMark/>
          </w:tcPr>
          <w:p w14:paraId="66C61647" w14:textId="77777777" w:rsidR="002C6E4F" w:rsidRDefault="002C6E4F">
            <w:pPr>
              <w:spacing w:line="240" w:lineRule="auto"/>
              <w:jc w:val="center"/>
              <w:rPr>
                <w:rFonts w:asciiTheme="majorHAnsi" w:hAnsiTheme="majorHAnsi" w:cs="Tahoma"/>
                <w:i/>
                <w:iCs/>
                <w:color w:val="FF0000"/>
                <w:sz w:val="16"/>
                <w:szCs w:val="16"/>
              </w:rPr>
            </w:pPr>
            <w:r>
              <w:rPr>
                <w:rFonts w:asciiTheme="majorHAnsi" w:hAnsiTheme="majorHAnsi" w:cs="Tahoma"/>
                <w:i/>
                <w:iCs/>
                <w:color w:val="000000"/>
                <w:sz w:val="16"/>
                <w:szCs w:val="16"/>
              </w:rPr>
              <w:t xml:space="preserve"> 0.2% </w:t>
            </w:r>
          </w:p>
        </w:tc>
        <w:tc>
          <w:tcPr>
            <w:tcW w:w="541" w:type="pct"/>
            <w:tcBorders>
              <w:top w:val="single" w:sz="4" w:space="0" w:color="auto"/>
              <w:left w:val="nil"/>
              <w:bottom w:val="single" w:sz="4" w:space="0" w:color="auto"/>
              <w:right w:val="nil"/>
            </w:tcBorders>
            <w:noWrap/>
            <w:vAlign w:val="center"/>
            <w:hideMark/>
          </w:tcPr>
          <w:p w14:paraId="5851A1B2"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0.8%</w:t>
            </w:r>
          </w:p>
        </w:tc>
        <w:tc>
          <w:tcPr>
            <w:tcW w:w="554" w:type="pct"/>
            <w:tcBorders>
              <w:top w:val="nil"/>
              <w:left w:val="nil"/>
              <w:bottom w:val="single" w:sz="4" w:space="0" w:color="auto"/>
              <w:right w:val="nil"/>
            </w:tcBorders>
            <w:vAlign w:val="center"/>
          </w:tcPr>
          <w:p w14:paraId="4EB505D3" w14:textId="77777777" w:rsidR="002C6E4F" w:rsidRDefault="002C6E4F">
            <w:pPr>
              <w:spacing w:line="240" w:lineRule="auto"/>
              <w:jc w:val="center"/>
              <w:rPr>
                <w:rFonts w:asciiTheme="majorHAnsi" w:hAnsiTheme="majorHAnsi" w:cs="Tahoma"/>
                <w:color w:val="FF0000"/>
                <w:sz w:val="16"/>
                <w:szCs w:val="16"/>
              </w:rPr>
            </w:pPr>
          </w:p>
        </w:tc>
      </w:tr>
      <w:tr w:rsidR="002C6E4F" w14:paraId="2003CB68"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42505CC5" w14:textId="77777777" w:rsidR="002C6E4F" w:rsidRDefault="002C6E4F">
            <w:pPr>
              <w:spacing w:line="240" w:lineRule="auto"/>
              <w:rPr>
                <w:rFonts w:asciiTheme="majorHAnsi" w:hAnsiTheme="majorHAnsi" w:cs="Tahoma"/>
                <w:sz w:val="16"/>
                <w:szCs w:val="16"/>
              </w:rPr>
            </w:pPr>
            <w:r>
              <w:rPr>
                <w:rFonts w:asciiTheme="majorHAnsi" w:hAnsiTheme="majorHAnsi" w:cs="Tahoma"/>
                <w:b/>
                <w:color w:val="231F20"/>
                <w:sz w:val="16"/>
                <w:szCs w:val="16"/>
              </w:rPr>
              <w:t>South East Water</w:t>
            </w:r>
          </w:p>
        </w:tc>
      </w:tr>
      <w:tr w:rsidR="002C6E4F" w14:paraId="6766F18D"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4C9F2674"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requirement</w:t>
            </w:r>
          </w:p>
        </w:tc>
        <w:tc>
          <w:tcPr>
            <w:tcW w:w="541" w:type="pct"/>
            <w:tcBorders>
              <w:top w:val="single" w:sz="4" w:space="0" w:color="auto"/>
              <w:left w:val="nil"/>
              <w:bottom w:val="single" w:sz="4" w:space="0" w:color="auto"/>
              <w:right w:val="nil"/>
            </w:tcBorders>
            <w:noWrap/>
            <w:vAlign w:val="center"/>
            <w:hideMark/>
          </w:tcPr>
          <w:p w14:paraId="10930989"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$492.9m</w:t>
            </w:r>
          </w:p>
        </w:tc>
        <w:tc>
          <w:tcPr>
            <w:tcW w:w="590" w:type="pct"/>
            <w:tcBorders>
              <w:top w:val="single" w:sz="4" w:space="0" w:color="auto"/>
              <w:left w:val="nil"/>
              <w:bottom w:val="single" w:sz="4" w:space="0" w:color="auto"/>
              <w:right w:val="nil"/>
            </w:tcBorders>
            <w:noWrap/>
            <w:vAlign w:val="center"/>
            <w:hideMark/>
          </w:tcPr>
          <w:p w14:paraId="73E174A1"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$475.9m</w:t>
            </w:r>
          </w:p>
        </w:tc>
        <w:tc>
          <w:tcPr>
            <w:tcW w:w="585" w:type="pct"/>
            <w:tcBorders>
              <w:top w:val="single" w:sz="4" w:space="0" w:color="auto"/>
              <w:left w:val="nil"/>
              <w:bottom w:val="single" w:sz="4" w:space="0" w:color="auto"/>
              <w:right w:val="nil"/>
            </w:tcBorders>
            <w:noWrap/>
            <w:vAlign w:val="center"/>
            <w:hideMark/>
          </w:tcPr>
          <w:p w14:paraId="2B44369B"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$481.4m</w:t>
            </w:r>
          </w:p>
        </w:tc>
        <w:tc>
          <w:tcPr>
            <w:tcW w:w="567" w:type="pct"/>
            <w:tcBorders>
              <w:top w:val="single" w:sz="4" w:space="0" w:color="auto"/>
              <w:left w:val="nil"/>
              <w:bottom w:val="single" w:sz="4" w:space="0" w:color="auto"/>
              <w:right w:val="nil"/>
            </w:tcBorders>
            <w:noWrap/>
            <w:vAlign w:val="center"/>
            <w:hideMark/>
          </w:tcPr>
          <w:p w14:paraId="72EFA45C"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$488.4m</w:t>
            </w:r>
          </w:p>
        </w:tc>
        <w:tc>
          <w:tcPr>
            <w:tcW w:w="558" w:type="pct"/>
            <w:tcBorders>
              <w:top w:val="single" w:sz="4" w:space="0" w:color="auto"/>
              <w:left w:val="nil"/>
              <w:bottom w:val="single" w:sz="4" w:space="0" w:color="auto"/>
              <w:right w:val="nil"/>
            </w:tcBorders>
            <w:noWrap/>
            <w:vAlign w:val="center"/>
            <w:hideMark/>
          </w:tcPr>
          <w:p w14:paraId="6E814545"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$493.6m</w:t>
            </w:r>
          </w:p>
        </w:tc>
        <w:tc>
          <w:tcPr>
            <w:tcW w:w="541" w:type="pct"/>
            <w:tcBorders>
              <w:top w:val="single" w:sz="4" w:space="0" w:color="auto"/>
              <w:left w:val="nil"/>
              <w:bottom w:val="single" w:sz="4" w:space="0" w:color="auto"/>
              <w:right w:val="nil"/>
            </w:tcBorders>
            <w:noWrap/>
            <w:vAlign w:val="center"/>
            <w:hideMark/>
          </w:tcPr>
          <w:p w14:paraId="704B5EFA"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$501.8m</w:t>
            </w:r>
          </w:p>
        </w:tc>
        <w:tc>
          <w:tcPr>
            <w:tcW w:w="554" w:type="pct"/>
            <w:tcBorders>
              <w:top w:val="single" w:sz="4" w:space="0" w:color="auto"/>
              <w:left w:val="nil"/>
              <w:bottom w:val="single" w:sz="4" w:space="0" w:color="auto"/>
              <w:right w:val="nil"/>
            </w:tcBorders>
            <w:vAlign w:val="center"/>
            <w:hideMark/>
          </w:tcPr>
          <w:p w14:paraId="168780DA"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0.36%</w:t>
            </w:r>
          </w:p>
        </w:tc>
      </w:tr>
      <w:tr w:rsidR="002C6E4F" w14:paraId="6565369E"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734D9D90"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 xml:space="preserve">$/customer </w:t>
            </w:r>
          </w:p>
        </w:tc>
        <w:tc>
          <w:tcPr>
            <w:tcW w:w="541" w:type="pct"/>
            <w:tcBorders>
              <w:top w:val="single" w:sz="4" w:space="0" w:color="auto"/>
              <w:left w:val="nil"/>
              <w:bottom w:val="single" w:sz="4" w:space="0" w:color="auto"/>
              <w:right w:val="nil"/>
            </w:tcBorders>
            <w:noWrap/>
            <w:vAlign w:val="center"/>
            <w:hideMark/>
          </w:tcPr>
          <w:p w14:paraId="03A29A5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$628.1 </w:t>
            </w:r>
          </w:p>
        </w:tc>
        <w:tc>
          <w:tcPr>
            <w:tcW w:w="590" w:type="pct"/>
            <w:tcBorders>
              <w:top w:val="single" w:sz="4" w:space="0" w:color="auto"/>
              <w:left w:val="nil"/>
              <w:bottom w:val="single" w:sz="4" w:space="0" w:color="auto"/>
              <w:right w:val="nil"/>
            </w:tcBorders>
            <w:noWrap/>
            <w:vAlign w:val="center"/>
            <w:hideMark/>
          </w:tcPr>
          <w:p w14:paraId="1008E82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$595.2 </w:t>
            </w:r>
          </w:p>
        </w:tc>
        <w:tc>
          <w:tcPr>
            <w:tcW w:w="585" w:type="pct"/>
            <w:tcBorders>
              <w:top w:val="single" w:sz="4" w:space="0" w:color="auto"/>
              <w:left w:val="nil"/>
              <w:bottom w:val="single" w:sz="4" w:space="0" w:color="auto"/>
              <w:right w:val="nil"/>
            </w:tcBorders>
            <w:noWrap/>
            <w:vAlign w:val="center"/>
            <w:hideMark/>
          </w:tcPr>
          <w:p w14:paraId="40BE2DFA"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$591.2 </w:t>
            </w:r>
          </w:p>
        </w:tc>
        <w:tc>
          <w:tcPr>
            <w:tcW w:w="567" w:type="pct"/>
            <w:tcBorders>
              <w:top w:val="single" w:sz="4" w:space="0" w:color="auto"/>
              <w:left w:val="nil"/>
              <w:bottom w:val="single" w:sz="4" w:space="0" w:color="auto"/>
              <w:right w:val="nil"/>
            </w:tcBorders>
            <w:noWrap/>
            <w:vAlign w:val="center"/>
            <w:hideMark/>
          </w:tcPr>
          <w:p w14:paraId="5AF6B08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$589.2 </w:t>
            </w:r>
          </w:p>
        </w:tc>
        <w:tc>
          <w:tcPr>
            <w:tcW w:w="558" w:type="pct"/>
            <w:tcBorders>
              <w:top w:val="single" w:sz="4" w:space="0" w:color="auto"/>
              <w:left w:val="nil"/>
              <w:bottom w:val="single" w:sz="4" w:space="0" w:color="auto"/>
              <w:right w:val="nil"/>
            </w:tcBorders>
            <w:noWrap/>
            <w:vAlign w:val="center"/>
            <w:hideMark/>
          </w:tcPr>
          <w:p w14:paraId="44DFFE2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$585.1 </w:t>
            </w:r>
          </w:p>
        </w:tc>
        <w:tc>
          <w:tcPr>
            <w:tcW w:w="541" w:type="pct"/>
            <w:tcBorders>
              <w:top w:val="single" w:sz="4" w:space="0" w:color="auto"/>
              <w:left w:val="nil"/>
              <w:bottom w:val="single" w:sz="4" w:space="0" w:color="auto"/>
              <w:right w:val="nil"/>
            </w:tcBorders>
            <w:noWrap/>
            <w:vAlign w:val="center"/>
            <w:hideMark/>
          </w:tcPr>
          <w:p w14:paraId="60269581"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$584.4 </w:t>
            </w:r>
          </w:p>
        </w:tc>
        <w:tc>
          <w:tcPr>
            <w:tcW w:w="554" w:type="pct"/>
            <w:tcBorders>
              <w:top w:val="single" w:sz="4" w:space="0" w:color="auto"/>
              <w:left w:val="nil"/>
              <w:bottom w:val="nil"/>
              <w:right w:val="nil"/>
            </w:tcBorders>
            <w:vAlign w:val="center"/>
            <w:hideMark/>
          </w:tcPr>
          <w:p w14:paraId="4342668E"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(1.43%)</w:t>
            </w:r>
          </w:p>
        </w:tc>
      </w:tr>
      <w:tr w:rsidR="002C6E4F" w14:paraId="15F1B2A4" w14:textId="77777777" w:rsidTr="002C6E4F">
        <w:trPr>
          <w:trHeight w:val="283"/>
        </w:trPr>
        <w:tc>
          <w:tcPr>
            <w:tcW w:w="1064" w:type="pct"/>
            <w:tcBorders>
              <w:top w:val="single" w:sz="4" w:space="0" w:color="auto"/>
              <w:left w:val="nil"/>
              <w:bottom w:val="single" w:sz="4" w:space="0" w:color="auto"/>
              <w:right w:val="nil"/>
            </w:tcBorders>
            <w:shd w:val="clear" w:color="auto" w:fill="FFFFFF"/>
            <w:vAlign w:val="center"/>
            <w:hideMark/>
          </w:tcPr>
          <w:p w14:paraId="76ED2DDA" w14:textId="77777777" w:rsidR="002C6E4F" w:rsidRDefault="002C6E4F">
            <w:pPr>
              <w:spacing w:line="240" w:lineRule="auto"/>
              <w:rPr>
                <w:rFonts w:asciiTheme="majorHAnsi" w:hAnsiTheme="majorHAnsi" w:cs="Tahoma"/>
                <w:i/>
                <w:iCs/>
                <w:color w:val="231F20"/>
                <w:sz w:val="16"/>
                <w:szCs w:val="16"/>
              </w:rPr>
            </w:pPr>
            <w:r>
              <w:rPr>
                <w:rFonts w:asciiTheme="majorHAnsi" w:hAnsiTheme="majorHAnsi" w:cs="Tahoma"/>
                <w:i/>
                <w:iCs/>
                <w:color w:val="auto"/>
                <w:sz w:val="16"/>
                <w:szCs w:val="16"/>
              </w:rPr>
              <w:t>YoY % change</w:t>
            </w:r>
          </w:p>
        </w:tc>
        <w:tc>
          <w:tcPr>
            <w:tcW w:w="541" w:type="pct"/>
            <w:tcBorders>
              <w:top w:val="single" w:sz="4" w:space="0" w:color="auto"/>
              <w:left w:val="nil"/>
              <w:bottom w:val="single" w:sz="4" w:space="0" w:color="auto"/>
              <w:right w:val="nil"/>
            </w:tcBorders>
            <w:noWrap/>
            <w:vAlign w:val="center"/>
          </w:tcPr>
          <w:p w14:paraId="0404F7F7" w14:textId="77777777" w:rsidR="002C6E4F" w:rsidRDefault="002C6E4F">
            <w:pPr>
              <w:spacing w:line="240" w:lineRule="auto"/>
              <w:jc w:val="center"/>
              <w:rPr>
                <w:rFonts w:asciiTheme="majorHAnsi" w:hAnsiTheme="majorHAnsi" w:cs="Tahoma"/>
                <w:sz w:val="16"/>
                <w:szCs w:val="16"/>
              </w:rPr>
            </w:pPr>
          </w:p>
        </w:tc>
        <w:tc>
          <w:tcPr>
            <w:tcW w:w="590" w:type="pct"/>
            <w:tcBorders>
              <w:top w:val="single" w:sz="4" w:space="0" w:color="auto"/>
              <w:left w:val="nil"/>
              <w:bottom w:val="single" w:sz="4" w:space="0" w:color="auto"/>
              <w:right w:val="nil"/>
            </w:tcBorders>
            <w:noWrap/>
            <w:vAlign w:val="center"/>
            <w:hideMark/>
          </w:tcPr>
          <w:p w14:paraId="4DA96445"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(5.2%)</w:t>
            </w:r>
          </w:p>
        </w:tc>
        <w:tc>
          <w:tcPr>
            <w:tcW w:w="585" w:type="pct"/>
            <w:tcBorders>
              <w:top w:val="single" w:sz="4" w:space="0" w:color="auto"/>
              <w:left w:val="nil"/>
              <w:bottom w:val="single" w:sz="4" w:space="0" w:color="auto"/>
              <w:right w:val="nil"/>
            </w:tcBorders>
            <w:noWrap/>
            <w:vAlign w:val="center"/>
            <w:hideMark/>
          </w:tcPr>
          <w:p w14:paraId="767884FA"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(0.7%)</w:t>
            </w:r>
          </w:p>
        </w:tc>
        <w:tc>
          <w:tcPr>
            <w:tcW w:w="567" w:type="pct"/>
            <w:tcBorders>
              <w:top w:val="single" w:sz="4" w:space="0" w:color="auto"/>
              <w:left w:val="nil"/>
              <w:bottom w:val="single" w:sz="4" w:space="0" w:color="auto"/>
              <w:right w:val="nil"/>
            </w:tcBorders>
            <w:noWrap/>
            <w:vAlign w:val="center"/>
            <w:hideMark/>
          </w:tcPr>
          <w:p w14:paraId="089269D4"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(0.3%)</w:t>
            </w:r>
          </w:p>
        </w:tc>
        <w:tc>
          <w:tcPr>
            <w:tcW w:w="558" w:type="pct"/>
            <w:tcBorders>
              <w:top w:val="single" w:sz="4" w:space="0" w:color="auto"/>
              <w:left w:val="nil"/>
              <w:bottom w:val="single" w:sz="4" w:space="0" w:color="auto"/>
              <w:right w:val="nil"/>
            </w:tcBorders>
            <w:noWrap/>
            <w:vAlign w:val="center"/>
            <w:hideMark/>
          </w:tcPr>
          <w:p w14:paraId="73F298FE"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(0.7%)</w:t>
            </w:r>
          </w:p>
        </w:tc>
        <w:tc>
          <w:tcPr>
            <w:tcW w:w="541" w:type="pct"/>
            <w:tcBorders>
              <w:top w:val="single" w:sz="4" w:space="0" w:color="auto"/>
              <w:left w:val="nil"/>
              <w:bottom w:val="single" w:sz="4" w:space="0" w:color="auto"/>
              <w:right w:val="nil"/>
            </w:tcBorders>
            <w:noWrap/>
            <w:vAlign w:val="center"/>
            <w:hideMark/>
          </w:tcPr>
          <w:p w14:paraId="3CE44435"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(0.1%)</w:t>
            </w:r>
          </w:p>
        </w:tc>
        <w:tc>
          <w:tcPr>
            <w:tcW w:w="554" w:type="pct"/>
            <w:tcBorders>
              <w:top w:val="nil"/>
              <w:left w:val="nil"/>
              <w:bottom w:val="single" w:sz="4" w:space="0" w:color="auto"/>
              <w:right w:val="nil"/>
            </w:tcBorders>
            <w:vAlign w:val="center"/>
          </w:tcPr>
          <w:p w14:paraId="1C196984" w14:textId="77777777" w:rsidR="002C6E4F" w:rsidRDefault="002C6E4F">
            <w:pPr>
              <w:spacing w:line="240" w:lineRule="auto"/>
              <w:jc w:val="center"/>
              <w:rPr>
                <w:rFonts w:asciiTheme="majorHAnsi" w:hAnsiTheme="majorHAnsi" w:cs="Tahoma"/>
                <w:color w:val="FF0000"/>
                <w:sz w:val="16"/>
                <w:szCs w:val="16"/>
              </w:rPr>
            </w:pPr>
          </w:p>
        </w:tc>
      </w:tr>
      <w:tr w:rsidR="002C6E4F" w14:paraId="639E54D1"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745EEE34" w14:textId="77777777" w:rsidR="002C6E4F" w:rsidRDefault="002C6E4F">
            <w:pPr>
              <w:spacing w:line="240" w:lineRule="auto"/>
              <w:rPr>
                <w:rFonts w:asciiTheme="majorHAnsi" w:hAnsiTheme="majorHAnsi" w:cs="Tahoma"/>
                <w:bCs/>
                <w:color w:val="231F20"/>
                <w:sz w:val="16"/>
                <w:szCs w:val="16"/>
              </w:rPr>
            </w:pPr>
            <w:r>
              <w:rPr>
                <w:rFonts w:asciiTheme="majorHAnsi" w:hAnsiTheme="majorHAnsi" w:cs="Tahoma"/>
                <w:bCs/>
                <w:color w:val="231F20"/>
                <w:sz w:val="16"/>
                <w:szCs w:val="16"/>
              </w:rPr>
              <w:t>$/ML water supplied</w:t>
            </w:r>
          </w:p>
        </w:tc>
        <w:tc>
          <w:tcPr>
            <w:tcW w:w="541" w:type="pct"/>
            <w:tcBorders>
              <w:top w:val="single" w:sz="4" w:space="0" w:color="auto"/>
              <w:left w:val="nil"/>
              <w:bottom w:val="single" w:sz="4" w:space="0" w:color="auto"/>
              <w:right w:val="nil"/>
            </w:tcBorders>
            <w:noWrap/>
            <w:vAlign w:val="center"/>
            <w:hideMark/>
          </w:tcPr>
          <w:p w14:paraId="78E53CAB"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$3,027.6 </w:t>
            </w:r>
          </w:p>
        </w:tc>
        <w:tc>
          <w:tcPr>
            <w:tcW w:w="590" w:type="pct"/>
            <w:tcBorders>
              <w:top w:val="single" w:sz="4" w:space="0" w:color="auto"/>
              <w:left w:val="nil"/>
              <w:bottom w:val="single" w:sz="4" w:space="0" w:color="auto"/>
              <w:right w:val="nil"/>
            </w:tcBorders>
            <w:noWrap/>
            <w:vAlign w:val="center"/>
            <w:hideMark/>
          </w:tcPr>
          <w:p w14:paraId="0D556F06"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$2,901.3 </w:t>
            </w:r>
          </w:p>
        </w:tc>
        <w:tc>
          <w:tcPr>
            <w:tcW w:w="585" w:type="pct"/>
            <w:tcBorders>
              <w:top w:val="single" w:sz="4" w:space="0" w:color="auto"/>
              <w:left w:val="nil"/>
              <w:bottom w:val="single" w:sz="4" w:space="0" w:color="auto"/>
              <w:right w:val="nil"/>
            </w:tcBorders>
            <w:noWrap/>
            <w:vAlign w:val="center"/>
            <w:hideMark/>
          </w:tcPr>
          <w:p w14:paraId="2190F93F"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$2,904.5 </w:t>
            </w:r>
          </w:p>
        </w:tc>
        <w:tc>
          <w:tcPr>
            <w:tcW w:w="567" w:type="pct"/>
            <w:tcBorders>
              <w:top w:val="single" w:sz="4" w:space="0" w:color="auto"/>
              <w:left w:val="nil"/>
              <w:bottom w:val="single" w:sz="4" w:space="0" w:color="auto"/>
              <w:right w:val="nil"/>
            </w:tcBorders>
            <w:noWrap/>
            <w:vAlign w:val="center"/>
            <w:hideMark/>
          </w:tcPr>
          <w:p w14:paraId="51B6A4FA"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$2,919.6 </w:t>
            </w:r>
          </w:p>
        </w:tc>
        <w:tc>
          <w:tcPr>
            <w:tcW w:w="558" w:type="pct"/>
            <w:tcBorders>
              <w:top w:val="single" w:sz="4" w:space="0" w:color="auto"/>
              <w:left w:val="nil"/>
              <w:bottom w:val="single" w:sz="4" w:space="0" w:color="auto"/>
              <w:right w:val="nil"/>
            </w:tcBorders>
            <w:noWrap/>
            <w:vAlign w:val="center"/>
            <w:hideMark/>
          </w:tcPr>
          <w:p w14:paraId="66E3E269"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$2,922.2 </w:t>
            </w:r>
          </w:p>
        </w:tc>
        <w:tc>
          <w:tcPr>
            <w:tcW w:w="541" w:type="pct"/>
            <w:tcBorders>
              <w:top w:val="single" w:sz="4" w:space="0" w:color="auto"/>
              <w:left w:val="nil"/>
              <w:bottom w:val="single" w:sz="4" w:space="0" w:color="auto"/>
              <w:right w:val="nil"/>
            </w:tcBorders>
            <w:noWrap/>
            <w:vAlign w:val="center"/>
            <w:hideMark/>
          </w:tcPr>
          <w:p w14:paraId="4F71BCF2"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$2,937.7 </w:t>
            </w:r>
          </w:p>
        </w:tc>
        <w:tc>
          <w:tcPr>
            <w:tcW w:w="554" w:type="pct"/>
            <w:tcBorders>
              <w:top w:val="single" w:sz="4" w:space="0" w:color="auto"/>
              <w:left w:val="nil"/>
              <w:bottom w:val="nil"/>
              <w:right w:val="nil"/>
            </w:tcBorders>
            <w:vAlign w:val="center"/>
            <w:hideMark/>
          </w:tcPr>
          <w:p w14:paraId="596A71D8"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(0.60%)</w:t>
            </w:r>
          </w:p>
        </w:tc>
      </w:tr>
      <w:tr w:rsidR="002C6E4F" w14:paraId="6430F944" w14:textId="77777777" w:rsidTr="002C6E4F">
        <w:trPr>
          <w:trHeight w:val="283"/>
        </w:trPr>
        <w:tc>
          <w:tcPr>
            <w:tcW w:w="1064" w:type="pct"/>
            <w:tcBorders>
              <w:top w:val="single" w:sz="4" w:space="0" w:color="auto"/>
              <w:left w:val="nil"/>
              <w:bottom w:val="single" w:sz="4" w:space="0" w:color="auto"/>
              <w:right w:val="nil"/>
            </w:tcBorders>
            <w:shd w:val="clear" w:color="auto" w:fill="FFFFFF"/>
            <w:vAlign w:val="center"/>
            <w:hideMark/>
          </w:tcPr>
          <w:p w14:paraId="4C28BE9A" w14:textId="77777777" w:rsidR="002C6E4F" w:rsidRDefault="002C6E4F">
            <w:pPr>
              <w:spacing w:line="240" w:lineRule="auto"/>
              <w:rPr>
                <w:rFonts w:asciiTheme="majorHAnsi" w:hAnsiTheme="majorHAnsi" w:cs="Tahoma"/>
                <w:bCs/>
                <w:i/>
                <w:iCs/>
                <w:color w:val="231F20"/>
                <w:sz w:val="16"/>
                <w:szCs w:val="16"/>
              </w:rPr>
            </w:pPr>
            <w:r>
              <w:rPr>
                <w:rFonts w:asciiTheme="majorHAnsi" w:hAnsiTheme="majorHAnsi" w:cs="Tahoma"/>
                <w:i/>
                <w:iCs/>
                <w:color w:val="auto"/>
                <w:sz w:val="16"/>
                <w:szCs w:val="16"/>
              </w:rPr>
              <w:t>YoY % change</w:t>
            </w:r>
          </w:p>
        </w:tc>
        <w:tc>
          <w:tcPr>
            <w:tcW w:w="541" w:type="pct"/>
            <w:tcBorders>
              <w:top w:val="single" w:sz="4" w:space="0" w:color="auto"/>
              <w:left w:val="nil"/>
              <w:bottom w:val="single" w:sz="4" w:space="0" w:color="auto"/>
              <w:right w:val="nil"/>
            </w:tcBorders>
            <w:noWrap/>
            <w:vAlign w:val="center"/>
          </w:tcPr>
          <w:p w14:paraId="5224EA45" w14:textId="77777777" w:rsidR="002C6E4F" w:rsidRDefault="002C6E4F">
            <w:pPr>
              <w:spacing w:line="240" w:lineRule="auto"/>
              <w:jc w:val="center"/>
              <w:rPr>
                <w:rFonts w:asciiTheme="majorHAnsi" w:hAnsiTheme="majorHAnsi" w:cs="Tahoma"/>
                <w:sz w:val="16"/>
                <w:szCs w:val="16"/>
              </w:rPr>
            </w:pPr>
          </w:p>
        </w:tc>
        <w:tc>
          <w:tcPr>
            <w:tcW w:w="590" w:type="pct"/>
            <w:tcBorders>
              <w:top w:val="single" w:sz="4" w:space="0" w:color="auto"/>
              <w:left w:val="nil"/>
              <w:bottom w:val="single" w:sz="4" w:space="0" w:color="auto"/>
              <w:right w:val="nil"/>
            </w:tcBorders>
            <w:noWrap/>
            <w:vAlign w:val="center"/>
            <w:hideMark/>
          </w:tcPr>
          <w:p w14:paraId="6D3C281D" w14:textId="77777777" w:rsidR="002C6E4F" w:rsidRDefault="002C6E4F">
            <w:pPr>
              <w:spacing w:line="240" w:lineRule="auto"/>
              <w:jc w:val="center"/>
              <w:rPr>
                <w:rFonts w:asciiTheme="majorHAnsi" w:hAnsiTheme="majorHAnsi" w:cs="Tahoma"/>
                <w:i/>
                <w:iCs/>
                <w:color w:val="FF0000"/>
                <w:sz w:val="16"/>
                <w:szCs w:val="16"/>
              </w:rPr>
            </w:pPr>
            <w:r>
              <w:rPr>
                <w:rFonts w:asciiTheme="majorHAnsi" w:hAnsiTheme="majorHAnsi" w:cs="Tahoma"/>
                <w:i/>
                <w:iCs/>
                <w:color w:val="auto"/>
                <w:sz w:val="16"/>
                <w:szCs w:val="16"/>
              </w:rPr>
              <w:t>(4.2%)</w:t>
            </w:r>
          </w:p>
        </w:tc>
        <w:tc>
          <w:tcPr>
            <w:tcW w:w="585" w:type="pct"/>
            <w:tcBorders>
              <w:top w:val="single" w:sz="4" w:space="0" w:color="auto"/>
              <w:left w:val="nil"/>
              <w:bottom w:val="single" w:sz="4" w:space="0" w:color="auto"/>
              <w:right w:val="nil"/>
            </w:tcBorders>
            <w:noWrap/>
            <w:vAlign w:val="center"/>
            <w:hideMark/>
          </w:tcPr>
          <w:p w14:paraId="37DBD294"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0.1% </w:t>
            </w:r>
          </w:p>
        </w:tc>
        <w:tc>
          <w:tcPr>
            <w:tcW w:w="567" w:type="pct"/>
            <w:tcBorders>
              <w:top w:val="single" w:sz="4" w:space="0" w:color="auto"/>
              <w:left w:val="nil"/>
              <w:bottom w:val="single" w:sz="4" w:space="0" w:color="auto"/>
              <w:right w:val="nil"/>
            </w:tcBorders>
            <w:noWrap/>
            <w:vAlign w:val="center"/>
            <w:hideMark/>
          </w:tcPr>
          <w:p w14:paraId="072A3CEE" w14:textId="77777777" w:rsidR="002C6E4F" w:rsidRDefault="002C6E4F">
            <w:pPr>
              <w:spacing w:line="240" w:lineRule="auto"/>
              <w:jc w:val="center"/>
              <w:rPr>
                <w:rFonts w:asciiTheme="majorHAnsi" w:hAnsiTheme="majorHAnsi" w:cs="Tahoma"/>
                <w:i/>
                <w:iCs/>
                <w:color w:val="FF0000"/>
                <w:sz w:val="16"/>
                <w:szCs w:val="16"/>
              </w:rPr>
            </w:pPr>
            <w:r>
              <w:rPr>
                <w:rFonts w:asciiTheme="majorHAnsi" w:hAnsiTheme="majorHAnsi" w:cs="Tahoma"/>
                <w:i/>
                <w:iCs/>
                <w:color w:val="000000"/>
                <w:sz w:val="16"/>
                <w:szCs w:val="16"/>
              </w:rPr>
              <w:t xml:space="preserve"> 0.5% </w:t>
            </w:r>
          </w:p>
        </w:tc>
        <w:tc>
          <w:tcPr>
            <w:tcW w:w="558" w:type="pct"/>
            <w:tcBorders>
              <w:top w:val="single" w:sz="4" w:space="0" w:color="auto"/>
              <w:left w:val="nil"/>
              <w:bottom w:val="single" w:sz="4" w:space="0" w:color="auto"/>
              <w:right w:val="nil"/>
            </w:tcBorders>
            <w:noWrap/>
            <w:vAlign w:val="center"/>
            <w:hideMark/>
          </w:tcPr>
          <w:p w14:paraId="7A701CAC" w14:textId="77777777" w:rsidR="002C6E4F" w:rsidRDefault="002C6E4F">
            <w:pPr>
              <w:spacing w:line="240" w:lineRule="auto"/>
              <w:jc w:val="center"/>
              <w:rPr>
                <w:rFonts w:asciiTheme="majorHAnsi" w:hAnsiTheme="majorHAnsi" w:cs="Tahoma"/>
                <w:i/>
                <w:iCs/>
                <w:color w:val="FF0000"/>
                <w:sz w:val="16"/>
                <w:szCs w:val="16"/>
              </w:rPr>
            </w:pPr>
            <w:r>
              <w:rPr>
                <w:rFonts w:asciiTheme="majorHAnsi" w:hAnsiTheme="majorHAnsi" w:cs="Tahoma"/>
                <w:i/>
                <w:iCs/>
                <w:color w:val="000000"/>
                <w:sz w:val="16"/>
                <w:szCs w:val="16"/>
              </w:rPr>
              <w:t xml:space="preserve"> 0.1% </w:t>
            </w:r>
          </w:p>
        </w:tc>
        <w:tc>
          <w:tcPr>
            <w:tcW w:w="541" w:type="pct"/>
            <w:tcBorders>
              <w:top w:val="single" w:sz="4" w:space="0" w:color="auto"/>
              <w:left w:val="nil"/>
              <w:bottom w:val="single" w:sz="4" w:space="0" w:color="auto"/>
              <w:right w:val="nil"/>
            </w:tcBorders>
            <w:noWrap/>
            <w:vAlign w:val="center"/>
            <w:hideMark/>
          </w:tcPr>
          <w:p w14:paraId="3A08E4C0"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0.5% </w:t>
            </w:r>
          </w:p>
        </w:tc>
        <w:tc>
          <w:tcPr>
            <w:tcW w:w="554" w:type="pct"/>
            <w:tcBorders>
              <w:top w:val="nil"/>
              <w:left w:val="nil"/>
              <w:bottom w:val="single" w:sz="4" w:space="0" w:color="auto"/>
              <w:right w:val="nil"/>
            </w:tcBorders>
            <w:vAlign w:val="center"/>
          </w:tcPr>
          <w:p w14:paraId="023C73BE" w14:textId="77777777" w:rsidR="002C6E4F" w:rsidRDefault="002C6E4F">
            <w:pPr>
              <w:spacing w:line="240" w:lineRule="auto"/>
              <w:jc w:val="center"/>
              <w:rPr>
                <w:rFonts w:asciiTheme="majorHAnsi" w:hAnsiTheme="majorHAnsi" w:cs="Tahoma"/>
                <w:color w:val="000000"/>
                <w:sz w:val="16"/>
                <w:szCs w:val="16"/>
              </w:rPr>
            </w:pPr>
          </w:p>
        </w:tc>
      </w:tr>
      <w:tr w:rsidR="002C6E4F" w14:paraId="7BB72CF4"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45D79D37" w14:textId="77777777" w:rsidR="002C6E4F" w:rsidRDefault="002C6E4F">
            <w:pPr>
              <w:spacing w:line="240" w:lineRule="auto"/>
              <w:rPr>
                <w:rFonts w:asciiTheme="majorHAnsi" w:hAnsiTheme="majorHAnsi" w:cs="Tahoma"/>
                <w:sz w:val="16"/>
                <w:szCs w:val="16"/>
              </w:rPr>
            </w:pPr>
            <w:r>
              <w:rPr>
                <w:rFonts w:asciiTheme="majorHAnsi" w:hAnsiTheme="majorHAnsi" w:cs="Tahoma"/>
                <w:b/>
                <w:color w:val="231F20"/>
                <w:sz w:val="16"/>
                <w:szCs w:val="16"/>
              </w:rPr>
              <w:t>Yarra Valley Water</w:t>
            </w:r>
          </w:p>
        </w:tc>
      </w:tr>
      <w:tr w:rsidR="002C6E4F" w14:paraId="4BA3703B"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3D449503"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requirement</w:t>
            </w:r>
          </w:p>
        </w:tc>
        <w:tc>
          <w:tcPr>
            <w:tcW w:w="541" w:type="pct"/>
            <w:tcBorders>
              <w:top w:val="single" w:sz="4" w:space="0" w:color="auto"/>
              <w:left w:val="nil"/>
              <w:bottom w:val="single" w:sz="4" w:space="0" w:color="auto"/>
              <w:right w:val="nil"/>
            </w:tcBorders>
            <w:noWrap/>
            <w:vAlign w:val="center"/>
            <w:hideMark/>
          </w:tcPr>
          <w:p w14:paraId="0B155E0C"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$500.2m</w:t>
            </w:r>
          </w:p>
        </w:tc>
        <w:tc>
          <w:tcPr>
            <w:tcW w:w="590" w:type="pct"/>
            <w:tcBorders>
              <w:top w:val="single" w:sz="4" w:space="0" w:color="auto"/>
              <w:left w:val="nil"/>
              <w:bottom w:val="single" w:sz="4" w:space="0" w:color="auto"/>
              <w:right w:val="nil"/>
            </w:tcBorders>
            <w:noWrap/>
            <w:vAlign w:val="center"/>
            <w:hideMark/>
          </w:tcPr>
          <w:p w14:paraId="4DC5B08D"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$489.1m</w:t>
            </w:r>
          </w:p>
        </w:tc>
        <w:tc>
          <w:tcPr>
            <w:tcW w:w="585" w:type="pct"/>
            <w:tcBorders>
              <w:top w:val="single" w:sz="4" w:space="0" w:color="auto"/>
              <w:left w:val="nil"/>
              <w:bottom w:val="single" w:sz="4" w:space="0" w:color="auto"/>
              <w:right w:val="nil"/>
            </w:tcBorders>
            <w:noWrap/>
            <w:vAlign w:val="center"/>
            <w:hideMark/>
          </w:tcPr>
          <w:p w14:paraId="3412E1EC"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$494.4m</w:t>
            </w:r>
          </w:p>
        </w:tc>
        <w:tc>
          <w:tcPr>
            <w:tcW w:w="567" w:type="pct"/>
            <w:tcBorders>
              <w:top w:val="single" w:sz="4" w:space="0" w:color="auto"/>
              <w:left w:val="nil"/>
              <w:bottom w:val="single" w:sz="4" w:space="0" w:color="auto"/>
              <w:right w:val="nil"/>
            </w:tcBorders>
            <w:noWrap/>
            <w:vAlign w:val="center"/>
            <w:hideMark/>
          </w:tcPr>
          <w:p w14:paraId="5371E643"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$501.1m</w:t>
            </w:r>
          </w:p>
        </w:tc>
        <w:tc>
          <w:tcPr>
            <w:tcW w:w="558" w:type="pct"/>
            <w:tcBorders>
              <w:top w:val="single" w:sz="4" w:space="0" w:color="auto"/>
              <w:left w:val="nil"/>
              <w:bottom w:val="single" w:sz="4" w:space="0" w:color="auto"/>
              <w:right w:val="nil"/>
            </w:tcBorders>
            <w:noWrap/>
            <w:vAlign w:val="center"/>
            <w:hideMark/>
          </w:tcPr>
          <w:p w14:paraId="539B75C6"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$505.7m</w:t>
            </w:r>
          </w:p>
        </w:tc>
        <w:tc>
          <w:tcPr>
            <w:tcW w:w="541" w:type="pct"/>
            <w:tcBorders>
              <w:top w:val="single" w:sz="4" w:space="0" w:color="auto"/>
              <w:left w:val="nil"/>
              <w:bottom w:val="single" w:sz="4" w:space="0" w:color="auto"/>
              <w:right w:val="nil"/>
            </w:tcBorders>
            <w:noWrap/>
            <w:vAlign w:val="center"/>
            <w:hideMark/>
          </w:tcPr>
          <w:p w14:paraId="0E021A2E"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 xml:space="preserve"> $513.2m</w:t>
            </w:r>
          </w:p>
        </w:tc>
        <w:tc>
          <w:tcPr>
            <w:tcW w:w="554" w:type="pct"/>
            <w:tcBorders>
              <w:top w:val="single" w:sz="4" w:space="0" w:color="auto"/>
              <w:left w:val="nil"/>
              <w:bottom w:val="single" w:sz="4" w:space="0" w:color="auto"/>
              <w:right w:val="nil"/>
            </w:tcBorders>
            <w:vAlign w:val="center"/>
            <w:hideMark/>
          </w:tcPr>
          <w:p w14:paraId="01B303BF"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0.51%</w:t>
            </w:r>
          </w:p>
        </w:tc>
      </w:tr>
      <w:tr w:rsidR="002C6E4F" w14:paraId="2BA98BB0"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581569F7"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$/customer</w:t>
            </w:r>
          </w:p>
        </w:tc>
        <w:tc>
          <w:tcPr>
            <w:tcW w:w="541" w:type="pct"/>
            <w:tcBorders>
              <w:top w:val="single" w:sz="4" w:space="0" w:color="auto"/>
              <w:left w:val="nil"/>
              <w:bottom w:val="single" w:sz="4" w:space="0" w:color="auto"/>
              <w:right w:val="nil"/>
            </w:tcBorders>
            <w:noWrap/>
            <w:vAlign w:val="center"/>
            <w:hideMark/>
          </w:tcPr>
          <w:p w14:paraId="488F141A"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$585.6 </w:t>
            </w:r>
          </w:p>
        </w:tc>
        <w:tc>
          <w:tcPr>
            <w:tcW w:w="590" w:type="pct"/>
            <w:tcBorders>
              <w:top w:val="single" w:sz="4" w:space="0" w:color="auto"/>
              <w:left w:val="nil"/>
              <w:bottom w:val="single" w:sz="4" w:space="0" w:color="auto"/>
              <w:right w:val="nil"/>
            </w:tcBorders>
            <w:noWrap/>
            <w:vAlign w:val="center"/>
            <w:hideMark/>
          </w:tcPr>
          <w:p w14:paraId="34030E7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$562.4 </w:t>
            </w:r>
          </w:p>
        </w:tc>
        <w:tc>
          <w:tcPr>
            <w:tcW w:w="585" w:type="pct"/>
            <w:tcBorders>
              <w:top w:val="single" w:sz="4" w:space="0" w:color="auto"/>
              <w:left w:val="nil"/>
              <w:bottom w:val="single" w:sz="4" w:space="0" w:color="auto"/>
              <w:right w:val="nil"/>
            </w:tcBorders>
            <w:noWrap/>
            <w:vAlign w:val="center"/>
            <w:hideMark/>
          </w:tcPr>
          <w:p w14:paraId="744E25E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$558.6 </w:t>
            </w:r>
          </w:p>
        </w:tc>
        <w:tc>
          <w:tcPr>
            <w:tcW w:w="567" w:type="pct"/>
            <w:tcBorders>
              <w:top w:val="single" w:sz="4" w:space="0" w:color="auto"/>
              <w:left w:val="nil"/>
              <w:bottom w:val="single" w:sz="4" w:space="0" w:color="auto"/>
              <w:right w:val="nil"/>
            </w:tcBorders>
            <w:noWrap/>
            <w:vAlign w:val="center"/>
            <w:hideMark/>
          </w:tcPr>
          <w:p w14:paraId="7511A7E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$556.2 </w:t>
            </w:r>
          </w:p>
        </w:tc>
        <w:tc>
          <w:tcPr>
            <w:tcW w:w="558" w:type="pct"/>
            <w:tcBorders>
              <w:top w:val="single" w:sz="4" w:space="0" w:color="auto"/>
              <w:left w:val="nil"/>
              <w:bottom w:val="single" w:sz="4" w:space="0" w:color="auto"/>
              <w:right w:val="nil"/>
            </w:tcBorders>
            <w:noWrap/>
            <w:vAlign w:val="center"/>
            <w:hideMark/>
          </w:tcPr>
          <w:p w14:paraId="4163026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$551.6 </w:t>
            </w:r>
          </w:p>
        </w:tc>
        <w:tc>
          <w:tcPr>
            <w:tcW w:w="541" w:type="pct"/>
            <w:tcBorders>
              <w:top w:val="single" w:sz="4" w:space="0" w:color="auto"/>
              <w:left w:val="nil"/>
              <w:bottom w:val="single" w:sz="4" w:space="0" w:color="auto"/>
              <w:right w:val="nil"/>
            </w:tcBorders>
            <w:noWrap/>
            <w:vAlign w:val="center"/>
            <w:hideMark/>
          </w:tcPr>
          <w:p w14:paraId="0E5F761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$550.2 </w:t>
            </w:r>
          </w:p>
        </w:tc>
        <w:tc>
          <w:tcPr>
            <w:tcW w:w="554" w:type="pct"/>
            <w:tcBorders>
              <w:top w:val="single" w:sz="4" w:space="0" w:color="auto"/>
              <w:left w:val="nil"/>
              <w:bottom w:val="nil"/>
              <w:right w:val="nil"/>
            </w:tcBorders>
            <w:vAlign w:val="center"/>
            <w:hideMark/>
          </w:tcPr>
          <w:p w14:paraId="7F42404B"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(1.24%)</w:t>
            </w:r>
          </w:p>
        </w:tc>
      </w:tr>
      <w:tr w:rsidR="002C6E4F" w14:paraId="23B932C1" w14:textId="77777777" w:rsidTr="002C6E4F">
        <w:trPr>
          <w:trHeight w:val="283"/>
        </w:trPr>
        <w:tc>
          <w:tcPr>
            <w:tcW w:w="1064" w:type="pct"/>
            <w:tcBorders>
              <w:top w:val="single" w:sz="4" w:space="0" w:color="auto"/>
              <w:left w:val="nil"/>
              <w:bottom w:val="single" w:sz="4" w:space="0" w:color="auto"/>
              <w:right w:val="nil"/>
            </w:tcBorders>
            <w:shd w:val="clear" w:color="auto" w:fill="FFFFFF"/>
            <w:vAlign w:val="center"/>
            <w:hideMark/>
          </w:tcPr>
          <w:p w14:paraId="22609DF4" w14:textId="77777777" w:rsidR="002C6E4F" w:rsidRDefault="002C6E4F">
            <w:pPr>
              <w:spacing w:line="240" w:lineRule="auto"/>
              <w:rPr>
                <w:rFonts w:asciiTheme="majorHAnsi" w:hAnsiTheme="majorHAnsi" w:cs="Tahoma"/>
                <w:i/>
                <w:iCs/>
                <w:color w:val="auto"/>
                <w:sz w:val="16"/>
                <w:szCs w:val="16"/>
              </w:rPr>
            </w:pPr>
            <w:r>
              <w:rPr>
                <w:rFonts w:asciiTheme="majorHAnsi" w:hAnsiTheme="majorHAnsi" w:cs="Tahoma"/>
                <w:i/>
                <w:iCs/>
                <w:color w:val="auto"/>
                <w:sz w:val="16"/>
                <w:szCs w:val="16"/>
              </w:rPr>
              <w:t>YoY % change</w:t>
            </w:r>
          </w:p>
        </w:tc>
        <w:tc>
          <w:tcPr>
            <w:tcW w:w="541" w:type="pct"/>
            <w:tcBorders>
              <w:top w:val="single" w:sz="4" w:space="0" w:color="auto"/>
              <w:left w:val="nil"/>
              <w:bottom w:val="single" w:sz="4" w:space="0" w:color="auto"/>
              <w:right w:val="nil"/>
            </w:tcBorders>
            <w:noWrap/>
            <w:vAlign w:val="center"/>
          </w:tcPr>
          <w:p w14:paraId="6F986A43" w14:textId="77777777" w:rsidR="002C6E4F" w:rsidRDefault="002C6E4F">
            <w:pPr>
              <w:spacing w:line="240" w:lineRule="auto"/>
              <w:jc w:val="center"/>
              <w:rPr>
                <w:rFonts w:asciiTheme="majorHAnsi" w:hAnsiTheme="majorHAnsi" w:cs="Tahoma"/>
                <w:sz w:val="16"/>
                <w:szCs w:val="16"/>
              </w:rPr>
            </w:pPr>
          </w:p>
        </w:tc>
        <w:tc>
          <w:tcPr>
            <w:tcW w:w="590" w:type="pct"/>
            <w:tcBorders>
              <w:top w:val="single" w:sz="4" w:space="0" w:color="auto"/>
              <w:left w:val="nil"/>
              <w:bottom w:val="single" w:sz="4" w:space="0" w:color="auto"/>
              <w:right w:val="nil"/>
            </w:tcBorders>
            <w:noWrap/>
            <w:vAlign w:val="center"/>
            <w:hideMark/>
          </w:tcPr>
          <w:p w14:paraId="45317743"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(4.0%)</w:t>
            </w:r>
          </w:p>
        </w:tc>
        <w:tc>
          <w:tcPr>
            <w:tcW w:w="585" w:type="pct"/>
            <w:tcBorders>
              <w:top w:val="single" w:sz="4" w:space="0" w:color="auto"/>
              <w:left w:val="nil"/>
              <w:bottom w:val="single" w:sz="4" w:space="0" w:color="auto"/>
              <w:right w:val="nil"/>
            </w:tcBorders>
            <w:noWrap/>
            <w:vAlign w:val="center"/>
            <w:hideMark/>
          </w:tcPr>
          <w:p w14:paraId="15B926F9"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(0.7%)</w:t>
            </w:r>
          </w:p>
        </w:tc>
        <w:tc>
          <w:tcPr>
            <w:tcW w:w="567" w:type="pct"/>
            <w:tcBorders>
              <w:top w:val="single" w:sz="4" w:space="0" w:color="auto"/>
              <w:left w:val="nil"/>
              <w:bottom w:val="single" w:sz="4" w:space="0" w:color="auto"/>
              <w:right w:val="nil"/>
            </w:tcBorders>
            <w:noWrap/>
            <w:vAlign w:val="center"/>
            <w:hideMark/>
          </w:tcPr>
          <w:p w14:paraId="7B18EBEE"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(0.4%)</w:t>
            </w:r>
          </w:p>
        </w:tc>
        <w:tc>
          <w:tcPr>
            <w:tcW w:w="558" w:type="pct"/>
            <w:tcBorders>
              <w:top w:val="single" w:sz="4" w:space="0" w:color="auto"/>
              <w:left w:val="nil"/>
              <w:bottom w:val="single" w:sz="4" w:space="0" w:color="auto"/>
              <w:right w:val="nil"/>
            </w:tcBorders>
            <w:noWrap/>
            <w:vAlign w:val="center"/>
            <w:hideMark/>
          </w:tcPr>
          <w:p w14:paraId="062002A0"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(0.8%)</w:t>
            </w:r>
          </w:p>
        </w:tc>
        <w:tc>
          <w:tcPr>
            <w:tcW w:w="541" w:type="pct"/>
            <w:tcBorders>
              <w:top w:val="single" w:sz="4" w:space="0" w:color="auto"/>
              <w:left w:val="nil"/>
              <w:bottom w:val="single" w:sz="4" w:space="0" w:color="auto"/>
              <w:right w:val="nil"/>
            </w:tcBorders>
            <w:noWrap/>
            <w:vAlign w:val="center"/>
            <w:hideMark/>
          </w:tcPr>
          <w:p w14:paraId="15115CAA"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(0.3%)</w:t>
            </w:r>
          </w:p>
        </w:tc>
        <w:tc>
          <w:tcPr>
            <w:tcW w:w="554" w:type="pct"/>
            <w:tcBorders>
              <w:top w:val="nil"/>
              <w:left w:val="nil"/>
              <w:bottom w:val="single" w:sz="4" w:space="0" w:color="auto"/>
              <w:right w:val="nil"/>
            </w:tcBorders>
            <w:vAlign w:val="center"/>
          </w:tcPr>
          <w:p w14:paraId="561CA37F" w14:textId="77777777" w:rsidR="002C6E4F" w:rsidRDefault="002C6E4F">
            <w:pPr>
              <w:spacing w:line="240" w:lineRule="auto"/>
              <w:jc w:val="center"/>
              <w:rPr>
                <w:rFonts w:asciiTheme="majorHAnsi" w:hAnsiTheme="majorHAnsi" w:cs="Tahoma"/>
                <w:color w:val="FF0000"/>
                <w:sz w:val="16"/>
                <w:szCs w:val="16"/>
              </w:rPr>
            </w:pPr>
          </w:p>
        </w:tc>
      </w:tr>
      <w:tr w:rsidR="002C6E4F" w14:paraId="2DECBA4A" w14:textId="77777777" w:rsidTr="002C6E4F">
        <w:trPr>
          <w:trHeight w:val="397"/>
        </w:trPr>
        <w:tc>
          <w:tcPr>
            <w:tcW w:w="1064" w:type="pct"/>
            <w:tcBorders>
              <w:top w:val="single" w:sz="4" w:space="0" w:color="auto"/>
              <w:left w:val="nil"/>
              <w:bottom w:val="single" w:sz="4" w:space="0" w:color="auto"/>
              <w:right w:val="nil"/>
            </w:tcBorders>
            <w:shd w:val="clear" w:color="auto" w:fill="FFFFFF"/>
            <w:vAlign w:val="center"/>
            <w:hideMark/>
          </w:tcPr>
          <w:p w14:paraId="12DCD402" w14:textId="77777777" w:rsidR="002C6E4F" w:rsidRDefault="002C6E4F">
            <w:pPr>
              <w:spacing w:line="240" w:lineRule="auto"/>
              <w:rPr>
                <w:rFonts w:asciiTheme="majorHAnsi" w:hAnsiTheme="majorHAnsi" w:cs="Tahoma"/>
                <w:bCs/>
                <w:color w:val="231F20"/>
                <w:sz w:val="16"/>
                <w:szCs w:val="16"/>
              </w:rPr>
            </w:pPr>
            <w:r>
              <w:rPr>
                <w:rFonts w:asciiTheme="majorHAnsi" w:hAnsiTheme="majorHAnsi" w:cs="Tahoma"/>
                <w:bCs/>
                <w:color w:val="231F20"/>
                <w:sz w:val="16"/>
                <w:szCs w:val="16"/>
              </w:rPr>
              <w:t>$/ML water supplied</w:t>
            </w:r>
          </w:p>
        </w:tc>
        <w:tc>
          <w:tcPr>
            <w:tcW w:w="541" w:type="pct"/>
            <w:tcBorders>
              <w:top w:val="single" w:sz="4" w:space="0" w:color="auto"/>
              <w:left w:val="nil"/>
              <w:bottom w:val="single" w:sz="4" w:space="0" w:color="auto"/>
              <w:right w:val="nil"/>
            </w:tcBorders>
            <w:noWrap/>
            <w:vAlign w:val="center"/>
            <w:hideMark/>
          </w:tcPr>
          <w:p w14:paraId="3CBE058D"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$3,013.1 </w:t>
            </w:r>
          </w:p>
        </w:tc>
        <w:tc>
          <w:tcPr>
            <w:tcW w:w="590" w:type="pct"/>
            <w:tcBorders>
              <w:top w:val="single" w:sz="4" w:space="0" w:color="auto"/>
              <w:left w:val="nil"/>
              <w:bottom w:val="single" w:sz="4" w:space="0" w:color="auto"/>
              <w:right w:val="nil"/>
            </w:tcBorders>
            <w:noWrap/>
            <w:vAlign w:val="center"/>
            <w:hideMark/>
          </w:tcPr>
          <w:p w14:paraId="60E7CE3C"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$2,928.6 </w:t>
            </w:r>
          </w:p>
        </w:tc>
        <w:tc>
          <w:tcPr>
            <w:tcW w:w="585" w:type="pct"/>
            <w:tcBorders>
              <w:top w:val="single" w:sz="4" w:space="0" w:color="auto"/>
              <w:left w:val="nil"/>
              <w:bottom w:val="single" w:sz="4" w:space="0" w:color="auto"/>
              <w:right w:val="nil"/>
            </w:tcBorders>
            <w:noWrap/>
            <w:vAlign w:val="center"/>
            <w:hideMark/>
          </w:tcPr>
          <w:p w14:paraId="37DFAFBC"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$2,934.1 </w:t>
            </w:r>
          </w:p>
        </w:tc>
        <w:tc>
          <w:tcPr>
            <w:tcW w:w="567" w:type="pct"/>
            <w:tcBorders>
              <w:top w:val="single" w:sz="4" w:space="0" w:color="auto"/>
              <w:left w:val="nil"/>
              <w:bottom w:val="single" w:sz="4" w:space="0" w:color="auto"/>
              <w:right w:val="nil"/>
            </w:tcBorders>
            <w:noWrap/>
            <w:vAlign w:val="center"/>
            <w:hideMark/>
          </w:tcPr>
          <w:p w14:paraId="1B659445"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$2,956.2 </w:t>
            </w:r>
          </w:p>
        </w:tc>
        <w:tc>
          <w:tcPr>
            <w:tcW w:w="558" w:type="pct"/>
            <w:tcBorders>
              <w:top w:val="single" w:sz="4" w:space="0" w:color="auto"/>
              <w:left w:val="nil"/>
              <w:bottom w:val="single" w:sz="4" w:space="0" w:color="auto"/>
              <w:right w:val="nil"/>
            </w:tcBorders>
            <w:noWrap/>
            <w:vAlign w:val="center"/>
            <w:hideMark/>
          </w:tcPr>
          <w:p w14:paraId="22F5CDCC"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$2,974.4 </w:t>
            </w:r>
          </w:p>
        </w:tc>
        <w:tc>
          <w:tcPr>
            <w:tcW w:w="541" w:type="pct"/>
            <w:tcBorders>
              <w:top w:val="single" w:sz="4" w:space="0" w:color="auto"/>
              <w:left w:val="nil"/>
              <w:bottom w:val="single" w:sz="4" w:space="0" w:color="auto"/>
              <w:right w:val="nil"/>
            </w:tcBorders>
            <w:noWrap/>
            <w:vAlign w:val="center"/>
            <w:hideMark/>
          </w:tcPr>
          <w:p w14:paraId="4AE4BD76"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color w:val="000000"/>
                <w:sz w:val="16"/>
                <w:szCs w:val="16"/>
              </w:rPr>
              <w:t xml:space="preserve"> $3,001.1 </w:t>
            </w:r>
          </w:p>
        </w:tc>
        <w:tc>
          <w:tcPr>
            <w:tcW w:w="554" w:type="pct"/>
            <w:tcBorders>
              <w:top w:val="single" w:sz="4" w:space="0" w:color="auto"/>
              <w:left w:val="nil"/>
              <w:bottom w:val="nil"/>
              <w:right w:val="nil"/>
            </w:tcBorders>
            <w:vAlign w:val="center"/>
            <w:hideMark/>
          </w:tcPr>
          <w:p w14:paraId="4445341B"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color w:val="auto"/>
                <w:sz w:val="16"/>
                <w:szCs w:val="16"/>
              </w:rPr>
              <w:t>(0.08%)</w:t>
            </w:r>
          </w:p>
        </w:tc>
      </w:tr>
      <w:tr w:rsidR="002C6E4F" w14:paraId="59CFD975" w14:textId="77777777" w:rsidTr="002C6E4F">
        <w:trPr>
          <w:trHeight w:val="283"/>
        </w:trPr>
        <w:tc>
          <w:tcPr>
            <w:tcW w:w="1064" w:type="pct"/>
            <w:tcBorders>
              <w:top w:val="single" w:sz="4" w:space="0" w:color="auto"/>
              <w:left w:val="nil"/>
              <w:bottom w:val="single" w:sz="4" w:space="0" w:color="auto"/>
              <w:right w:val="nil"/>
            </w:tcBorders>
            <w:shd w:val="clear" w:color="auto" w:fill="FFFFFF"/>
            <w:vAlign w:val="center"/>
            <w:hideMark/>
          </w:tcPr>
          <w:p w14:paraId="6DB3717C" w14:textId="77777777" w:rsidR="002C6E4F" w:rsidRDefault="002C6E4F">
            <w:pPr>
              <w:spacing w:line="240" w:lineRule="auto"/>
              <w:rPr>
                <w:rFonts w:asciiTheme="majorHAnsi" w:hAnsiTheme="majorHAnsi" w:cs="Tahoma"/>
                <w:bCs/>
                <w:i/>
                <w:iCs/>
                <w:color w:val="231F20"/>
                <w:sz w:val="16"/>
                <w:szCs w:val="16"/>
              </w:rPr>
            </w:pPr>
            <w:r>
              <w:rPr>
                <w:rFonts w:asciiTheme="majorHAnsi" w:hAnsiTheme="majorHAnsi" w:cs="Tahoma"/>
                <w:i/>
                <w:iCs/>
                <w:color w:val="auto"/>
                <w:sz w:val="16"/>
                <w:szCs w:val="16"/>
              </w:rPr>
              <w:t>YoY % change</w:t>
            </w:r>
          </w:p>
        </w:tc>
        <w:tc>
          <w:tcPr>
            <w:tcW w:w="541" w:type="pct"/>
            <w:tcBorders>
              <w:top w:val="single" w:sz="4" w:space="0" w:color="auto"/>
              <w:left w:val="nil"/>
              <w:bottom w:val="single" w:sz="4" w:space="0" w:color="auto"/>
              <w:right w:val="nil"/>
            </w:tcBorders>
            <w:noWrap/>
            <w:vAlign w:val="center"/>
          </w:tcPr>
          <w:p w14:paraId="1815A2A0" w14:textId="77777777" w:rsidR="002C6E4F" w:rsidRDefault="002C6E4F">
            <w:pPr>
              <w:spacing w:line="240" w:lineRule="auto"/>
              <w:jc w:val="center"/>
              <w:rPr>
                <w:rFonts w:asciiTheme="majorHAnsi" w:hAnsiTheme="majorHAnsi" w:cs="Tahoma"/>
                <w:sz w:val="16"/>
                <w:szCs w:val="16"/>
              </w:rPr>
            </w:pPr>
          </w:p>
        </w:tc>
        <w:tc>
          <w:tcPr>
            <w:tcW w:w="590" w:type="pct"/>
            <w:tcBorders>
              <w:top w:val="single" w:sz="4" w:space="0" w:color="auto"/>
              <w:left w:val="nil"/>
              <w:bottom w:val="single" w:sz="4" w:space="0" w:color="auto"/>
              <w:right w:val="nil"/>
            </w:tcBorders>
            <w:noWrap/>
            <w:vAlign w:val="center"/>
            <w:hideMark/>
          </w:tcPr>
          <w:p w14:paraId="110CA247"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(2.8%)</w:t>
            </w:r>
          </w:p>
        </w:tc>
        <w:tc>
          <w:tcPr>
            <w:tcW w:w="585" w:type="pct"/>
            <w:tcBorders>
              <w:top w:val="single" w:sz="4" w:space="0" w:color="auto"/>
              <w:left w:val="nil"/>
              <w:bottom w:val="single" w:sz="4" w:space="0" w:color="auto"/>
              <w:right w:val="nil"/>
            </w:tcBorders>
            <w:noWrap/>
            <w:vAlign w:val="center"/>
            <w:hideMark/>
          </w:tcPr>
          <w:p w14:paraId="2CBA4294"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0.2% </w:t>
            </w:r>
          </w:p>
        </w:tc>
        <w:tc>
          <w:tcPr>
            <w:tcW w:w="567" w:type="pct"/>
            <w:tcBorders>
              <w:top w:val="single" w:sz="4" w:space="0" w:color="auto"/>
              <w:left w:val="nil"/>
              <w:bottom w:val="single" w:sz="4" w:space="0" w:color="auto"/>
              <w:right w:val="nil"/>
            </w:tcBorders>
            <w:noWrap/>
            <w:vAlign w:val="center"/>
            <w:hideMark/>
          </w:tcPr>
          <w:p w14:paraId="0098F7DE"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0.8% </w:t>
            </w:r>
          </w:p>
        </w:tc>
        <w:tc>
          <w:tcPr>
            <w:tcW w:w="558" w:type="pct"/>
            <w:tcBorders>
              <w:top w:val="single" w:sz="4" w:space="0" w:color="auto"/>
              <w:left w:val="nil"/>
              <w:bottom w:val="single" w:sz="4" w:space="0" w:color="auto"/>
              <w:right w:val="nil"/>
            </w:tcBorders>
            <w:noWrap/>
            <w:vAlign w:val="center"/>
            <w:hideMark/>
          </w:tcPr>
          <w:p w14:paraId="0769B9CC"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0.6% </w:t>
            </w:r>
          </w:p>
        </w:tc>
        <w:tc>
          <w:tcPr>
            <w:tcW w:w="541" w:type="pct"/>
            <w:tcBorders>
              <w:top w:val="single" w:sz="4" w:space="0" w:color="auto"/>
              <w:left w:val="nil"/>
              <w:bottom w:val="single" w:sz="4" w:space="0" w:color="auto"/>
              <w:right w:val="nil"/>
            </w:tcBorders>
            <w:noWrap/>
            <w:vAlign w:val="center"/>
            <w:hideMark/>
          </w:tcPr>
          <w:p w14:paraId="7E0978C9" w14:textId="77777777" w:rsidR="002C6E4F" w:rsidRDefault="002C6E4F">
            <w:pPr>
              <w:spacing w:line="240" w:lineRule="auto"/>
              <w:jc w:val="center"/>
              <w:rPr>
                <w:rFonts w:asciiTheme="majorHAnsi" w:hAnsiTheme="majorHAnsi" w:cs="Tahoma"/>
                <w:i/>
                <w:iCs/>
                <w:sz w:val="16"/>
                <w:szCs w:val="16"/>
              </w:rPr>
            </w:pPr>
            <w:r>
              <w:rPr>
                <w:rFonts w:asciiTheme="majorHAnsi" w:hAnsiTheme="majorHAnsi" w:cs="Tahoma"/>
                <w:i/>
                <w:iCs/>
                <w:color w:val="000000"/>
                <w:sz w:val="16"/>
                <w:szCs w:val="16"/>
              </w:rPr>
              <w:t xml:space="preserve"> 0.9% </w:t>
            </w:r>
          </w:p>
        </w:tc>
        <w:tc>
          <w:tcPr>
            <w:tcW w:w="554" w:type="pct"/>
            <w:tcBorders>
              <w:top w:val="nil"/>
              <w:left w:val="nil"/>
              <w:bottom w:val="single" w:sz="4" w:space="0" w:color="auto"/>
              <w:right w:val="nil"/>
            </w:tcBorders>
            <w:vAlign w:val="center"/>
          </w:tcPr>
          <w:p w14:paraId="4C6BACC5" w14:textId="77777777" w:rsidR="002C6E4F" w:rsidRDefault="002C6E4F">
            <w:pPr>
              <w:spacing w:line="240" w:lineRule="auto"/>
              <w:jc w:val="center"/>
              <w:rPr>
                <w:rFonts w:asciiTheme="majorHAnsi" w:hAnsiTheme="majorHAnsi" w:cs="Tahoma"/>
                <w:color w:val="000000"/>
                <w:sz w:val="16"/>
                <w:szCs w:val="16"/>
              </w:rPr>
            </w:pPr>
          </w:p>
        </w:tc>
      </w:tr>
    </w:tbl>
    <w:p w14:paraId="15D639D2" w14:textId="77777777" w:rsidR="002C6E4F" w:rsidRDefault="002C6E4F" w:rsidP="002C6E4F">
      <w:pPr>
        <w:pStyle w:val="BodyText"/>
        <w:rPr>
          <w:b/>
          <w:i/>
        </w:rPr>
      </w:pPr>
    </w:p>
    <w:p w14:paraId="5674D85F" w14:textId="77777777" w:rsidR="002C6E4F" w:rsidRDefault="002C6E4F" w:rsidP="002C6E4F">
      <w:pPr>
        <w:spacing w:line="240" w:lineRule="auto"/>
        <w:rPr>
          <w:b/>
          <w:i/>
          <w:color w:val="auto"/>
        </w:rPr>
        <w:sectPr w:rsidR="002C6E4F">
          <w:type w:val="continuous"/>
          <w:pgSz w:w="11906" w:h="16838"/>
          <w:pgMar w:top="1134" w:right="1134" w:bottom="1134" w:left="1134" w:header="567" w:footer="567" w:gutter="0"/>
          <w:cols w:space="720"/>
        </w:sectPr>
      </w:pPr>
    </w:p>
    <w:p w14:paraId="5B9D9F5C" w14:textId="77777777" w:rsidR="002C6E4F" w:rsidRDefault="002C6E4F" w:rsidP="002C6E4F">
      <w:pPr>
        <w:pStyle w:val="BodyText"/>
        <w:rPr>
          <w:b/>
          <w:iCs/>
        </w:rPr>
      </w:pPr>
      <w:r>
        <w:rPr>
          <w:b/>
          <w:iCs/>
        </w:rPr>
        <w:t>Customer impact – bulk water service only</w:t>
      </w:r>
    </w:p>
    <w:p w14:paraId="48F76703" w14:textId="12BB35B8" w:rsidR="002C6E4F" w:rsidRDefault="002C6E4F" w:rsidP="002C6E4F">
      <w:pPr>
        <w:pStyle w:val="BodyText"/>
      </w:pPr>
      <w:r>
        <w:t xml:space="preserve">We provide bulk water services to Western Water, Barwon Water, South Gippsland Water, Westernport Water and Gippsland Water. </w:t>
      </w:r>
      <w:r w:rsidR="003C116A" w:rsidRPr="007F7BDF">
        <w:rPr>
          <w:b/>
          <w:bCs/>
        </w:rPr>
        <w:fldChar w:fldCharType="begin"/>
      </w:r>
      <w:r w:rsidR="003C116A" w:rsidRPr="007F7BDF">
        <w:rPr>
          <w:b/>
          <w:bCs/>
        </w:rPr>
        <w:instrText xml:space="preserve"> REF _Ref54096178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7</w:t>
      </w:r>
      <w:r w:rsidR="003C116A" w:rsidRPr="007F7BDF">
        <w:rPr>
          <w:b/>
          <w:bCs/>
        </w:rPr>
        <w:fldChar w:fldCharType="end"/>
      </w:r>
      <w:r>
        <w:rPr>
          <w:b/>
        </w:rPr>
        <w:t xml:space="preserve"> </w:t>
      </w:r>
      <w:r>
        <w:t xml:space="preserve">sets out the change in average impact (in real dollar terms) we will place on households and businesses served by these retail water companies over the next regulatory period. For these retail water companies, our share of their bulk water supplies is a minority one and for this reason we have focused on the price-per-customer impact. </w:t>
      </w:r>
    </w:p>
    <w:p w14:paraId="5637A8B8" w14:textId="77777777" w:rsidR="002C6E4F" w:rsidRDefault="002C6E4F" w:rsidP="002C6E4F">
      <w:pPr>
        <w:pStyle w:val="BodyText"/>
        <w:spacing w:before="100" w:after="160" w:line="240" w:lineRule="auto"/>
      </w:pPr>
      <w:r>
        <w:t xml:space="preserve">Note that as a result of the bulk entitlement pricing reforms (introduced in PS16) Barwon Water, South Gippsland Water and Westernport Water have, for the past three </w:t>
      </w:r>
      <w:r>
        <w:t>years, been paying five-thirds of their annual revenue requirement. This means that the 2020-21 revenue (as billed) is materially higher than the underlying annual revenue requirement. For these retail water companies we show a comparison with the “as billed” amounts and the “underlying” amounts. Per-customer impacts use the underlying 2020-21 revenue requirement as a baseline for year-on-year and CAGR calculations.</w:t>
      </w:r>
    </w:p>
    <w:p w14:paraId="30507163" w14:textId="73DF1C5B" w:rsidR="002C6E4F" w:rsidRDefault="002C6E4F" w:rsidP="002C6E4F">
      <w:pPr>
        <w:pStyle w:val="BodyText"/>
        <w:spacing w:before="100" w:after="160" w:line="240" w:lineRule="auto"/>
      </w:pPr>
      <w:r>
        <w:t xml:space="preserve">Factors influencing different price per customer and price-per-megalitre outcomes shown in </w:t>
      </w:r>
      <w:r w:rsidR="003C116A" w:rsidRPr="007F7BDF">
        <w:rPr>
          <w:b/>
          <w:bCs/>
        </w:rPr>
        <w:fldChar w:fldCharType="begin"/>
      </w:r>
      <w:r w:rsidR="003C116A" w:rsidRPr="007F7BDF">
        <w:rPr>
          <w:b/>
          <w:bCs/>
        </w:rPr>
        <w:instrText xml:space="preserve"> REF _Ref54096125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6</w:t>
      </w:r>
      <w:r w:rsidR="003C116A" w:rsidRPr="007F7BDF">
        <w:rPr>
          <w:b/>
          <w:bCs/>
        </w:rPr>
        <w:fldChar w:fldCharType="end"/>
      </w:r>
      <w:r>
        <w:t xml:space="preserve"> and </w:t>
      </w:r>
      <w:r w:rsidR="003C116A" w:rsidRPr="007F7BDF">
        <w:rPr>
          <w:b/>
          <w:bCs/>
        </w:rPr>
        <w:fldChar w:fldCharType="begin"/>
      </w:r>
      <w:r w:rsidR="003C116A" w:rsidRPr="007F7BDF">
        <w:rPr>
          <w:b/>
          <w:bCs/>
        </w:rPr>
        <w:instrText xml:space="preserve"> REF _Ref54096178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7</w:t>
      </w:r>
      <w:r w:rsidR="003C116A" w:rsidRPr="007F7BDF">
        <w:rPr>
          <w:b/>
          <w:bCs/>
        </w:rPr>
        <w:fldChar w:fldCharType="end"/>
      </w:r>
      <w:r>
        <w:t xml:space="preserve"> include:</w:t>
      </w:r>
    </w:p>
    <w:p w14:paraId="191AB4F0" w14:textId="77777777" w:rsidR="002C6E4F" w:rsidRDefault="002C6E4F" w:rsidP="00A6363A">
      <w:pPr>
        <w:pStyle w:val="BodyText"/>
        <w:numPr>
          <w:ilvl w:val="0"/>
          <w:numId w:val="86"/>
        </w:numPr>
        <w:spacing w:before="100" w:after="160" w:line="240" w:lineRule="auto"/>
        <w:ind w:left="284" w:hanging="284"/>
      </w:pPr>
      <w:r>
        <w:t>allocation of water headworks costs on the basis of fixed bulk entitlements supporting Department of Environment, Land, Water and Planning (DELWP)-led policy reforms implemented in PS16</w:t>
      </w:r>
    </w:p>
    <w:p w14:paraId="309C2A17" w14:textId="72EDA9C3" w:rsidR="002C6E4F" w:rsidRPr="00FB74D0" w:rsidRDefault="002C6E4F" w:rsidP="00FB74D0">
      <w:pPr>
        <w:pStyle w:val="BodyText"/>
        <w:jc w:val="right"/>
        <w:rPr>
          <w:color w:val="808080" w:themeColor="background1" w:themeShade="80"/>
          <w:sz w:val="16"/>
          <w:szCs w:val="16"/>
        </w:rPr>
      </w:pPr>
    </w:p>
    <w:p w14:paraId="72077218"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22B0F656" w14:textId="77777777" w:rsidR="002C6E4F" w:rsidRDefault="002C6E4F" w:rsidP="002C6E4F">
      <w:pPr>
        <w:pStyle w:val="Caption"/>
        <w:tabs>
          <w:tab w:val="left" w:pos="720"/>
        </w:tabs>
        <w:ind w:left="851" w:hanging="851"/>
      </w:pPr>
      <w:bookmarkStart w:id="74" w:name="_Ref54096178"/>
      <w:bookmarkStart w:id="75" w:name="_Toc54705820"/>
      <w:r>
        <w:lastRenderedPageBreak/>
        <w:t xml:space="preserve">Table </w:t>
      </w:r>
      <w:fldSimple w:instr=" SEQ Table \* ARABIC ">
        <w:r>
          <w:rPr>
            <w:noProof/>
          </w:rPr>
          <w:t>7</w:t>
        </w:r>
      </w:fldSimple>
      <w:bookmarkEnd w:id="74"/>
      <w:r>
        <w:tab/>
        <w:t>What is the impact of our new water prices?</w:t>
      </w:r>
      <w:bookmarkEnd w:id="75"/>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039"/>
        <w:gridCol w:w="1032"/>
        <w:gridCol w:w="1032"/>
        <w:gridCol w:w="1090"/>
        <w:gridCol w:w="1032"/>
        <w:gridCol w:w="1036"/>
        <w:gridCol w:w="1038"/>
      </w:tblGrid>
      <w:tr w:rsidR="002C6E4F" w14:paraId="48495F53" w14:textId="77777777" w:rsidTr="002C6E4F">
        <w:trPr>
          <w:trHeight w:val="397"/>
        </w:trPr>
        <w:tc>
          <w:tcPr>
            <w:tcW w:w="1175" w:type="pct"/>
            <w:vMerge w:val="restart"/>
            <w:tcBorders>
              <w:top w:val="nil"/>
              <w:left w:val="nil"/>
              <w:bottom w:val="single" w:sz="4" w:space="0" w:color="auto"/>
              <w:right w:val="nil"/>
            </w:tcBorders>
            <w:shd w:val="clear" w:color="auto" w:fill="DDE6E9"/>
            <w:vAlign w:val="center"/>
          </w:tcPr>
          <w:p w14:paraId="79E6FF34" w14:textId="77777777" w:rsidR="002C6E4F" w:rsidRDefault="002C6E4F">
            <w:pPr>
              <w:spacing w:line="240" w:lineRule="auto"/>
              <w:jc w:val="right"/>
              <w:rPr>
                <w:rFonts w:asciiTheme="majorHAnsi" w:hAnsiTheme="majorHAnsi" w:cs="Tahoma"/>
                <w:i/>
                <w:iCs/>
                <w:sz w:val="16"/>
                <w:szCs w:val="16"/>
              </w:rPr>
            </w:pPr>
          </w:p>
        </w:tc>
        <w:tc>
          <w:tcPr>
            <w:tcW w:w="544" w:type="pct"/>
            <w:tcBorders>
              <w:top w:val="nil"/>
              <w:left w:val="nil"/>
              <w:bottom w:val="single" w:sz="4" w:space="0" w:color="auto"/>
              <w:right w:val="nil"/>
            </w:tcBorders>
            <w:shd w:val="clear" w:color="auto" w:fill="E9F9FF"/>
            <w:noWrap/>
            <w:vAlign w:val="center"/>
            <w:hideMark/>
          </w:tcPr>
          <w:p w14:paraId="2DD97669" w14:textId="77777777" w:rsidR="002C6E4F" w:rsidRDefault="002C6E4F">
            <w:pPr>
              <w:spacing w:line="240" w:lineRule="auto"/>
              <w:jc w:val="center"/>
              <w:rPr>
                <w:rFonts w:asciiTheme="majorHAnsi" w:hAnsiTheme="majorHAnsi" w:cs="Tahoma"/>
                <w:b/>
                <w:iCs/>
                <w:color w:val="auto"/>
                <w:sz w:val="16"/>
                <w:szCs w:val="16"/>
              </w:rPr>
            </w:pPr>
            <w:r>
              <w:rPr>
                <w:rFonts w:asciiTheme="majorHAnsi" w:hAnsiTheme="majorHAnsi" w:cs="Tahoma"/>
                <w:b/>
                <w:iCs/>
                <w:color w:val="auto"/>
                <w:sz w:val="16"/>
                <w:szCs w:val="16"/>
              </w:rPr>
              <w:t>Current</w:t>
            </w:r>
          </w:p>
        </w:tc>
        <w:tc>
          <w:tcPr>
            <w:tcW w:w="3281" w:type="pct"/>
            <w:gridSpan w:val="6"/>
            <w:tcBorders>
              <w:top w:val="nil"/>
              <w:left w:val="nil"/>
              <w:bottom w:val="single" w:sz="4" w:space="0" w:color="auto"/>
              <w:right w:val="nil"/>
            </w:tcBorders>
            <w:shd w:val="clear" w:color="auto" w:fill="DDE6E9"/>
            <w:vAlign w:val="center"/>
            <w:hideMark/>
          </w:tcPr>
          <w:p w14:paraId="0AA07230"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Regulatory period 2021-26</w:t>
            </w:r>
          </w:p>
        </w:tc>
      </w:tr>
      <w:tr w:rsidR="002C6E4F" w14:paraId="23C0FBF5" w14:textId="77777777" w:rsidTr="002C6E4F">
        <w:trPr>
          <w:trHeight w:val="514"/>
        </w:trPr>
        <w:tc>
          <w:tcPr>
            <w:tcW w:w="0" w:type="auto"/>
            <w:vMerge/>
            <w:tcBorders>
              <w:top w:val="nil"/>
              <w:left w:val="nil"/>
              <w:bottom w:val="single" w:sz="4" w:space="0" w:color="auto"/>
              <w:right w:val="nil"/>
            </w:tcBorders>
            <w:vAlign w:val="center"/>
            <w:hideMark/>
          </w:tcPr>
          <w:p w14:paraId="41DABC5C" w14:textId="77777777" w:rsidR="002C6E4F" w:rsidRDefault="002C6E4F">
            <w:pPr>
              <w:rPr>
                <w:rFonts w:asciiTheme="majorHAnsi" w:hAnsiTheme="majorHAnsi" w:cs="Tahoma"/>
                <w:i/>
                <w:iCs/>
                <w:sz w:val="16"/>
                <w:szCs w:val="16"/>
              </w:rPr>
            </w:pPr>
          </w:p>
        </w:tc>
        <w:tc>
          <w:tcPr>
            <w:tcW w:w="544" w:type="pct"/>
            <w:tcBorders>
              <w:top w:val="single" w:sz="4" w:space="0" w:color="auto"/>
              <w:left w:val="nil"/>
              <w:bottom w:val="single" w:sz="4" w:space="0" w:color="auto"/>
              <w:right w:val="nil"/>
            </w:tcBorders>
            <w:shd w:val="clear" w:color="auto" w:fill="E9F9FF"/>
            <w:vAlign w:val="center"/>
            <w:hideMark/>
          </w:tcPr>
          <w:p w14:paraId="7F78DAA7"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2020-21</w:t>
            </w:r>
          </w:p>
        </w:tc>
        <w:tc>
          <w:tcPr>
            <w:tcW w:w="541" w:type="pct"/>
            <w:tcBorders>
              <w:top w:val="single" w:sz="4" w:space="0" w:color="auto"/>
              <w:left w:val="nil"/>
              <w:bottom w:val="single" w:sz="4" w:space="0" w:color="auto"/>
              <w:right w:val="nil"/>
            </w:tcBorders>
            <w:shd w:val="clear" w:color="auto" w:fill="DDE6E9"/>
            <w:vAlign w:val="center"/>
            <w:hideMark/>
          </w:tcPr>
          <w:p w14:paraId="5A693293" w14:textId="77777777" w:rsidR="002C6E4F" w:rsidRDefault="002C6E4F">
            <w:pPr>
              <w:spacing w:line="240" w:lineRule="auto"/>
              <w:jc w:val="center"/>
              <w:rPr>
                <w:rFonts w:asciiTheme="majorHAnsi" w:hAnsiTheme="majorHAnsi" w:cs="Tahoma"/>
                <w:b/>
                <w:bCs/>
                <w:color w:val="FFFFFF"/>
                <w:sz w:val="16"/>
                <w:szCs w:val="16"/>
              </w:rPr>
            </w:pPr>
            <w:r>
              <w:rPr>
                <w:rFonts w:asciiTheme="majorHAnsi" w:hAnsiTheme="majorHAnsi" w:cs="Tahoma"/>
                <w:b/>
                <w:bCs/>
                <w:color w:val="auto"/>
                <w:sz w:val="16"/>
                <w:szCs w:val="16"/>
              </w:rPr>
              <w:t>2021-22</w:t>
            </w:r>
          </w:p>
        </w:tc>
        <w:tc>
          <w:tcPr>
            <w:tcW w:w="541" w:type="pct"/>
            <w:tcBorders>
              <w:top w:val="single" w:sz="4" w:space="0" w:color="auto"/>
              <w:left w:val="nil"/>
              <w:bottom w:val="single" w:sz="4" w:space="0" w:color="auto"/>
              <w:right w:val="nil"/>
            </w:tcBorders>
            <w:shd w:val="clear" w:color="auto" w:fill="DDE6E9"/>
            <w:vAlign w:val="center"/>
            <w:hideMark/>
          </w:tcPr>
          <w:p w14:paraId="10C61FA0"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2022-23</w:t>
            </w:r>
          </w:p>
        </w:tc>
        <w:tc>
          <w:tcPr>
            <w:tcW w:w="571" w:type="pct"/>
            <w:tcBorders>
              <w:top w:val="single" w:sz="4" w:space="0" w:color="auto"/>
              <w:left w:val="nil"/>
              <w:bottom w:val="single" w:sz="4" w:space="0" w:color="auto"/>
              <w:right w:val="nil"/>
            </w:tcBorders>
            <w:shd w:val="clear" w:color="auto" w:fill="DDE6E9"/>
            <w:vAlign w:val="center"/>
            <w:hideMark/>
          </w:tcPr>
          <w:p w14:paraId="1BB7F805"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2023-24</w:t>
            </w:r>
          </w:p>
        </w:tc>
        <w:tc>
          <w:tcPr>
            <w:tcW w:w="541" w:type="pct"/>
            <w:tcBorders>
              <w:top w:val="single" w:sz="4" w:space="0" w:color="auto"/>
              <w:left w:val="nil"/>
              <w:bottom w:val="single" w:sz="4" w:space="0" w:color="auto"/>
              <w:right w:val="nil"/>
            </w:tcBorders>
            <w:shd w:val="clear" w:color="auto" w:fill="DDE6E9"/>
            <w:vAlign w:val="center"/>
            <w:hideMark/>
          </w:tcPr>
          <w:p w14:paraId="7BB2A8D0"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2024-25</w:t>
            </w:r>
          </w:p>
        </w:tc>
        <w:tc>
          <w:tcPr>
            <w:tcW w:w="543" w:type="pct"/>
            <w:tcBorders>
              <w:top w:val="single" w:sz="4" w:space="0" w:color="auto"/>
              <w:left w:val="nil"/>
              <w:bottom w:val="single" w:sz="4" w:space="0" w:color="auto"/>
              <w:right w:val="nil"/>
            </w:tcBorders>
            <w:shd w:val="clear" w:color="auto" w:fill="DDE6E9"/>
            <w:vAlign w:val="center"/>
            <w:hideMark/>
          </w:tcPr>
          <w:p w14:paraId="10031AF7"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2025-26</w:t>
            </w:r>
          </w:p>
        </w:tc>
        <w:tc>
          <w:tcPr>
            <w:tcW w:w="544" w:type="pct"/>
            <w:tcBorders>
              <w:top w:val="single" w:sz="4" w:space="0" w:color="auto"/>
              <w:left w:val="nil"/>
              <w:bottom w:val="single" w:sz="4" w:space="0" w:color="auto"/>
              <w:right w:val="nil"/>
            </w:tcBorders>
            <w:shd w:val="clear" w:color="auto" w:fill="E9F9FF"/>
            <w:vAlign w:val="center"/>
            <w:hideMark/>
          </w:tcPr>
          <w:p w14:paraId="622E42AE" w14:textId="77777777" w:rsidR="002C6E4F" w:rsidRDefault="002C6E4F">
            <w:pPr>
              <w:spacing w:line="240" w:lineRule="auto"/>
              <w:jc w:val="center"/>
              <w:rPr>
                <w:rFonts w:asciiTheme="majorHAnsi" w:hAnsiTheme="majorHAnsi" w:cs="Tahoma"/>
                <w:b/>
                <w:bCs/>
                <w:color w:val="auto"/>
                <w:sz w:val="16"/>
                <w:szCs w:val="16"/>
              </w:rPr>
            </w:pPr>
            <w:r>
              <w:rPr>
                <w:rFonts w:asciiTheme="majorHAnsi" w:hAnsiTheme="majorHAnsi" w:cs="Tahoma"/>
                <w:b/>
                <w:bCs/>
                <w:color w:val="auto"/>
                <w:sz w:val="16"/>
                <w:szCs w:val="16"/>
              </w:rPr>
              <w:t>CAGR</w:t>
            </w:r>
          </w:p>
        </w:tc>
      </w:tr>
      <w:tr w:rsidR="002C6E4F" w14:paraId="254EF694" w14:textId="77777777" w:rsidTr="002C6E4F">
        <w:trPr>
          <w:trHeight w:val="397"/>
        </w:trPr>
        <w:tc>
          <w:tcPr>
            <w:tcW w:w="5000" w:type="pct"/>
            <w:gridSpan w:val="8"/>
            <w:tcBorders>
              <w:top w:val="single" w:sz="4" w:space="0" w:color="auto"/>
              <w:left w:val="nil"/>
              <w:bottom w:val="nil"/>
              <w:right w:val="nil"/>
            </w:tcBorders>
            <w:shd w:val="clear" w:color="auto" w:fill="E9DBEB"/>
            <w:vAlign w:val="center"/>
            <w:hideMark/>
          </w:tcPr>
          <w:p w14:paraId="3D8EAB50" w14:textId="77777777" w:rsidR="002C6E4F" w:rsidRDefault="002C6E4F">
            <w:pPr>
              <w:spacing w:line="240" w:lineRule="auto"/>
              <w:rPr>
                <w:rFonts w:asciiTheme="majorHAnsi" w:hAnsiTheme="majorHAnsi" w:cs="Tahoma"/>
                <w:b/>
                <w:color w:val="231F20"/>
                <w:sz w:val="16"/>
                <w:szCs w:val="16"/>
              </w:rPr>
            </w:pPr>
            <w:r>
              <w:rPr>
                <w:rFonts w:asciiTheme="majorHAnsi" w:hAnsiTheme="majorHAnsi" w:cs="Tahoma"/>
                <w:b/>
                <w:color w:val="231F20"/>
                <w:sz w:val="16"/>
                <w:szCs w:val="16"/>
              </w:rPr>
              <w:t>Western Water</w:t>
            </w:r>
          </w:p>
        </w:tc>
      </w:tr>
      <w:tr w:rsidR="002C6E4F" w14:paraId="7AE10EF2" w14:textId="77777777" w:rsidTr="002C6E4F">
        <w:trPr>
          <w:trHeight w:val="340"/>
        </w:trPr>
        <w:tc>
          <w:tcPr>
            <w:tcW w:w="1175" w:type="pct"/>
            <w:tcBorders>
              <w:top w:val="nil"/>
              <w:left w:val="nil"/>
              <w:bottom w:val="single" w:sz="4" w:space="0" w:color="auto"/>
              <w:right w:val="nil"/>
            </w:tcBorders>
            <w:shd w:val="clear" w:color="auto" w:fill="FFFFFF"/>
            <w:vAlign w:val="center"/>
            <w:hideMark/>
          </w:tcPr>
          <w:p w14:paraId="61564F6D"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requirement</w:t>
            </w:r>
          </w:p>
        </w:tc>
        <w:tc>
          <w:tcPr>
            <w:tcW w:w="544" w:type="pct"/>
            <w:tcBorders>
              <w:top w:val="nil"/>
              <w:left w:val="nil"/>
              <w:bottom w:val="single" w:sz="4" w:space="0" w:color="auto"/>
              <w:right w:val="nil"/>
            </w:tcBorders>
            <w:shd w:val="clear" w:color="auto" w:fill="FEF3F5"/>
            <w:noWrap/>
            <w:vAlign w:val="center"/>
            <w:hideMark/>
          </w:tcPr>
          <w:p w14:paraId="4731E34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$10.1m</w:t>
            </w:r>
          </w:p>
        </w:tc>
        <w:tc>
          <w:tcPr>
            <w:tcW w:w="541" w:type="pct"/>
            <w:tcBorders>
              <w:top w:val="nil"/>
              <w:left w:val="nil"/>
              <w:bottom w:val="single" w:sz="4" w:space="0" w:color="auto"/>
              <w:right w:val="nil"/>
            </w:tcBorders>
            <w:noWrap/>
            <w:vAlign w:val="center"/>
            <w:hideMark/>
          </w:tcPr>
          <w:p w14:paraId="5FE852E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$9.6m</w:t>
            </w:r>
          </w:p>
        </w:tc>
        <w:tc>
          <w:tcPr>
            <w:tcW w:w="541" w:type="pct"/>
            <w:tcBorders>
              <w:top w:val="nil"/>
              <w:left w:val="nil"/>
              <w:bottom w:val="single" w:sz="4" w:space="0" w:color="auto"/>
              <w:right w:val="nil"/>
            </w:tcBorders>
            <w:noWrap/>
            <w:vAlign w:val="center"/>
            <w:hideMark/>
          </w:tcPr>
          <w:p w14:paraId="6EC2939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$10.5m</w:t>
            </w:r>
          </w:p>
        </w:tc>
        <w:tc>
          <w:tcPr>
            <w:tcW w:w="571" w:type="pct"/>
            <w:tcBorders>
              <w:top w:val="nil"/>
              <w:left w:val="nil"/>
              <w:bottom w:val="single" w:sz="4" w:space="0" w:color="auto"/>
              <w:right w:val="nil"/>
            </w:tcBorders>
            <w:noWrap/>
            <w:vAlign w:val="center"/>
            <w:hideMark/>
          </w:tcPr>
          <w:p w14:paraId="39A59A0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$11.3m</w:t>
            </w:r>
          </w:p>
        </w:tc>
        <w:tc>
          <w:tcPr>
            <w:tcW w:w="541" w:type="pct"/>
            <w:tcBorders>
              <w:top w:val="nil"/>
              <w:left w:val="nil"/>
              <w:bottom w:val="single" w:sz="4" w:space="0" w:color="auto"/>
              <w:right w:val="nil"/>
            </w:tcBorders>
            <w:noWrap/>
            <w:vAlign w:val="center"/>
            <w:hideMark/>
          </w:tcPr>
          <w:p w14:paraId="21127D4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$12.2m</w:t>
            </w:r>
          </w:p>
        </w:tc>
        <w:tc>
          <w:tcPr>
            <w:tcW w:w="543" w:type="pct"/>
            <w:tcBorders>
              <w:top w:val="nil"/>
              <w:left w:val="nil"/>
              <w:bottom w:val="single" w:sz="4" w:space="0" w:color="auto"/>
              <w:right w:val="nil"/>
            </w:tcBorders>
            <w:noWrap/>
            <w:vAlign w:val="center"/>
            <w:hideMark/>
          </w:tcPr>
          <w:p w14:paraId="5D5C968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$12.6m</w:t>
            </w:r>
          </w:p>
        </w:tc>
        <w:tc>
          <w:tcPr>
            <w:tcW w:w="544" w:type="pct"/>
            <w:tcBorders>
              <w:top w:val="nil"/>
              <w:left w:val="nil"/>
              <w:bottom w:val="single" w:sz="4" w:space="0" w:color="auto"/>
              <w:right w:val="nil"/>
            </w:tcBorders>
            <w:vAlign w:val="center"/>
            <w:hideMark/>
          </w:tcPr>
          <w:p w14:paraId="4407D0C6"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4.55%</w:t>
            </w:r>
          </w:p>
        </w:tc>
      </w:tr>
      <w:tr w:rsidR="002C6E4F" w14:paraId="7F17EB99"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27076402"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$/customer</w:t>
            </w:r>
          </w:p>
        </w:tc>
        <w:tc>
          <w:tcPr>
            <w:tcW w:w="544" w:type="pct"/>
            <w:tcBorders>
              <w:top w:val="single" w:sz="4" w:space="0" w:color="auto"/>
              <w:left w:val="nil"/>
              <w:bottom w:val="single" w:sz="4" w:space="0" w:color="auto"/>
              <w:right w:val="nil"/>
            </w:tcBorders>
            <w:shd w:val="clear" w:color="auto" w:fill="FEF3F5"/>
            <w:noWrap/>
            <w:vAlign w:val="center"/>
            <w:hideMark/>
          </w:tcPr>
          <w:p w14:paraId="6194719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$130.3 </w:t>
            </w:r>
          </w:p>
        </w:tc>
        <w:tc>
          <w:tcPr>
            <w:tcW w:w="541" w:type="pct"/>
            <w:tcBorders>
              <w:top w:val="single" w:sz="4" w:space="0" w:color="auto"/>
              <w:left w:val="nil"/>
              <w:bottom w:val="single" w:sz="4" w:space="0" w:color="auto"/>
              <w:right w:val="nil"/>
            </w:tcBorders>
            <w:noWrap/>
            <w:vAlign w:val="center"/>
            <w:hideMark/>
          </w:tcPr>
          <w:p w14:paraId="16D5EDD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$117.9 </w:t>
            </w:r>
          </w:p>
        </w:tc>
        <w:tc>
          <w:tcPr>
            <w:tcW w:w="541" w:type="pct"/>
            <w:tcBorders>
              <w:top w:val="single" w:sz="4" w:space="0" w:color="auto"/>
              <w:left w:val="nil"/>
              <w:bottom w:val="single" w:sz="4" w:space="0" w:color="auto"/>
              <w:right w:val="nil"/>
            </w:tcBorders>
            <w:noWrap/>
            <w:vAlign w:val="center"/>
            <w:hideMark/>
          </w:tcPr>
          <w:p w14:paraId="281332D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$123.8 </w:t>
            </w:r>
          </w:p>
        </w:tc>
        <w:tc>
          <w:tcPr>
            <w:tcW w:w="571" w:type="pct"/>
            <w:tcBorders>
              <w:top w:val="single" w:sz="4" w:space="0" w:color="auto"/>
              <w:left w:val="nil"/>
              <w:bottom w:val="single" w:sz="4" w:space="0" w:color="auto"/>
              <w:right w:val="nil"/>
            </w:tcBorders>
            <w:noWrap/>
            <w:vAlign w:val="center"/>
            <w:hideMark/>
          </w:tcPr>
          <w:p w14:paraId="0392501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$127.9 </w:t>
            </w:r>
          </w:p>
        </w:tc>
        <w:tc>
          <w:tcPr>
            <w:tcW w:w="541" w:type="pct"/>
            <w:tcBorders>
              <w:top w:val="single" w:sz="4" w:space="0" w:color="auto"/>
              <w:left w:val="nil"/>
              <w:bottom w:val="single" w:sz="4" w:space="0" w:color="auto"/>
              <w:right w:val="nil"/>
            </w:tcBorders>
            <w:noWrap/>
            <w:vAlign w:val="center"/>
            <w:hideMark/>
          </w:tcPr>
          <w:p w14:paraId="1F17C1C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$133.3 </w:t>
            </w:r>
          </w:p>
        </w:tc>
        <w:tc>
          <w:tcPr>
            <w:tcW w:w="543" w:type="pct"/>
            <w:tcBorders>
              <w:top w:val="single" w:sz="4" w:space="0" w:color="auto"/>
              <w:left w:val="nil"/>
              <w:bottom w:val="single" w:sz="4" w:space="0" w:color="auto"/>
              <w:right w:val="nil"/>
            </w:tcBorders>
            <w:noWrap/>
            <w:vAlign w:val="center"/>
            <w:hideMark/>
          </w:tcPr>
          <w:p w14:paraId="6D728C7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000000"/>
                <w:sz w:val="16"/>
                <w:szCs w:val="16"/>
              </w:rPr>
              <w:t xml:space="preserve"> $131.2 </w:t>
            </w:r>
          </w:p>
        </w:tc>
        <w:tc>
          <w:tcPr>
            <w:tcW w:w="544" w:type="pct"/>
            <w:tcBorders>
              <w:top w:val="single" w:sz="4" w:space="0" w:color="auto"/>
              <w:left w:val="nil"/>
              <w:bottom w:val="nil"/>
              <w:right w:val="nil"/>
            </w:tcBorders>
            <w:vAlign w:val="center"/>
            <w:hideMark/>
          </w:tcPr>
          <w:p w14:paraId="5E83BDDF" w14:textId="77777777" w:rsidR="002C6E4F" w:rsidRDefault="002C6E4F">
            <w:pPr>
              <w:spacing w:line="240" w:lineRule="auto"/>
              <w:jc w:val="center"/>
              <w:rPr>
                <w:rFonts w:asciiTheme="majorHAnsi" w:hAnsiTheme="majorHAnsi" w:cs="Tahoma"/>
                <w:color w:val="000000"/>
                <w:sz w:val="16"/>
                <w:szCs w:val="16"/>
              </w:rPr>
            </w:pPr>
            <w:r>
              <w:rPr>
                <w:rFonts w:asciiTheme="majorHAnsi" w:hAnsiTheme="majorHAnsi" w:cs="Tahoma"/>
                <w:sz w:val="16"/>
                <w:szCs w:val="16"/>
              </w:rPr>
              <w:t>0.14%</w:t>
            </w:r>
          </w:p>
        </w:tc>
      </w:tr>
      <w:tr w:rsidR="002C6E4F" w14:paraId="6422F1DB" w14:textId="77777777" w:rsidTr="002C6E4F">
        <w:trPr>
          <w:trHeight w:val="283"/>
        </w:trPr>
        <w:tc>
          <w:tcPr>
            <w:tcW w:w="1175" w:type="pct"/>
            <w:tcBorders>
              <w:top w:val="single" w:sz="4" w:space="0" w:color="auto"/>
              <w:left w:val="nil"/>
              <w:bottom w:val="single" w:sz="4" w:space="0" w:color="auto"/>
              <w:right w:val="nil"/>
            </w:tcBorders>
            <w:shd w:val="clear" w:color="auto" w:fill="FFFFFF"/>
            <w:vAlign w:val="center"/>
            <w:hideMark/>
          </w:tcPr>
          <w:p w14:paraId="53B659BF" w14:textId="77777777" w:rsidR="002C6E4F" w:rsidRDefault="002C6E4F">
            <w:pPr>
              <w:spacing w:line="240" w:lineRule="auto"/>
              <w:rPr>
                <w:rFonts w:asciiTheme="majorHAnsi" w:hAnsiTheme="majorHAnsi" w:cs="Tahoma"/>
                <w:i/>
                <w:iCs/>
                <w:color w:val="231F20"/>
                <w:sz w:val="16"/>
                <w:szCs w:val="16"/>
              </w:rPr>
            </w:pPr>
            <w:r>
              <w:rPr>
                <w:rFonts w:asciiTheme="majorHAnsi" w:hAnsiTheme="majorHAnsi" w:cs="Tahoma"/>
                <w:i/>
                <w:iCs/>
                <w:color w:val="auto"/>
                <w:sz w:val="16"/>
                <w:szCs w:val="16"/>
              </w:rPr>
              <w:t>YoY % change</w:t>
            </w:r>
          </w:p>
        </w:tc>
        <w:tc>
          <w:tcPr>
            <w:tcW w:w="544" w:type="pct"/>
            <w:tcBorders>
              <w:top w:val="single" w:sz="4" w:space="0" w:color="auto"/>
              <w:left w:val="nil"/>
              <w:bottom w:val="single" w:sz="4" w:space="0" w:color="auto"/>
              <w:right w:val="nil"/>
            </w:tcBorders>
            <w:shd w:val="clear" w:color="auto" w:fill="FEF3F5"/>
            <w:noWrap/>
            <w:vAlign w:val="center"/>
          </w:tcPr>
          <w:p w14:paraId="159DD652" w14:textId="77777777" w:rsidR="002C6E4F" w:rsidRDefault="002C6E4F">
            <w:pPr>
              <w:spacing w:line="240" w:lineRule="auto"/>
              <w:jc w:val="center"/>
              <w:rPr>
                <w:rFonts w:asciiTheme="majorHAnsi" w:hAnsiTheme="majorHAnsi" w:cs="Tahoma"/>
                <w:i/>
                <w:iCs/>
                <w:color w:val="auto"/>
                <w:sz w:val="16"/>
                <w:szCs w:val="16"/>
              </w:rPr>
            </w:pPr>
          </w:p>
        </w:tc>
        <w:tc>
          <w:tcPr>
            <w:tcW w:w="541" w:type="pct"/>
            <w:tcBorders>
              <w:top w:val="single" w:sz="4" w:space="0" w:color="auto"/>
              <w:left w:val="nil"/>
              <w:bottom w:val="single" w:sz="4" w:space="0" w:color="auto"/>
              <w:right w:val="nil"/>
            </w:tcBorders>
            <w:noWrap/>
            <w:vAlign w:val="center"/>
            <w:hideMark/>
          </w:tcPr>
          <w:p w14:paraId="6333CAC6"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(9.6%)</w:t>
            </w:r>
          </w:p>
        </w:tc>
        <w:tc>
          <w:tcPr>
            <w:tcW w:w="541" w:type="pct"/>
            <w:tcBorders>
              <w:top w:val="single" w:sz="4" w:space="0" w:color="auto"/>
              <w:left w:val="nil"/>
              <w:bottom w:val="single" w:sz="4" w:space="0" w:color="auto"/>
              <w:right w:val="nil"/>
            </w:tcBorders>
            <w:noWrap/>
            <w:vAlign w:val="center"/>
            <w:hideMark/>
          </w:tcPr>
          <w:p w14:paraId="54F6F69B"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5.0% </w:t>
            </w:r>
          </w:p>
        </w:tc>
        <w:tc>
          <w:tcPr>
            <w:tcW w:w="571" w:type="pct"/>
            <w:tcBorders>
              <w:top w:val="single" w:sz="4" w:space="0" w:color="auto"/>
              <w:left w:val="nil"/>
              <w:bottom w:val="single" w:sz="4" w:space="0" w:color="auto"/>
              <w:right w:val="nil"/>
            </w:tcBorders>
            <w:noWrap/>
            <w:vAlign w:val="center"/>
            <w:hideMark/>
          </w:tcPr>
          <w:p w14:paraId="215F68A2"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3.4% </w:t>
            </w:r>
          </w:p>
        </w:tc>
        <w:tc>
          <w:tcPr>
            <w:tcW w:w="541" w:type="pct"/>
            <w:tcBorders>
              <w:top w:val="single" w:sz="4" w:space="0" w:color="auto"/>
              <w:left w:val="nil"/>
              <w:bottom w:val="single" w:sz="4" w:space="0" w:color="auto"/>
              <w:right w:val="nil"/>
            </w:tcBorders>
            <w:noWrap/>
            <w:vAlign w:val="center"/>
            <w:hideMark/>
          </w:tcPr>
          <w:p w14:paraId="643DDDE6"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4.2% </w:t>
            </w:r>
          </w:p>
        </w:tc>
        <w:tc>
          <w:tcPr>
            <w:tcW w:w="543" w:type="pct"/>
            <w:tcBorders>
              <w:top w:val="single" w:sz="4" w:space="0" w:color="auto"/>
              <w:left w:val="nil"/>
              <w:bottom w:val="single" w:sz="4" w:space="0" w:color="auto"/>
              <w:right w:val="nil"/>
            </w:tcBorders>
            <w:noWrap/>
            <w:vAlign w:val="center"/>
            <w:hideMark/>
          </w:tcPr>
          <w:p w14:paraId="3476B299"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(1.6%) </w:t>
            </w:r>
          </w:p>
        </w:tc>
        <w:tc>
          <w:tcPr>
            <w:tcW w:w="544" w:type="pct"/>
            <w:tcBorders>
              <w:top w:val="nil"/>
              <w:left w:val="nil"/>
              <w:bottom w:val="single" w:sz="4" w:space="0" w:color="auto"/>
              <w:right w:val="nil"/>
            </w:tcBorders>
          </w:tcPr>
          <w:p w14:paraId="48AE5C97" w14:textId="77777777" w:rsidR="002C6E4F" w:rsidRDefault="002C6E4F">
            <w:pPr>
              <w:spacing w:line="240" w:lineRule="auto"/>
              <w:jc w:val="center"/>
              <w:rPr>
                <w:rFonts w:asciiTheme="majorHAnsi" w:hAnsiTheme="majorHAnsi" w:cs="Tahoma"/>
                <w:i/>
                <w:iCs/>
                <w:color w:val="auto"/>
                <w:sz w:val="16"/>
                <w:szCs w:val="16"/>
              </w:rPr>
            </w:pPr>
          </w:p>
        </w:tc>
      </w:tr>
      <w:tr w:rsidR="002C6E4F" w14:paraId="0156BA58"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2BA55911" w14:textId="77777777" w:rsidR="002C6E4F" w:rsidRDefault="002C6E4F">
            <w:pPr>
              <w:spacing w:line="240" w:lineRule="auto"/>
              <w:rPr>
                <w:rFonts w:asciiTheme="majorHAnsi" w:hAnsiTheme="majorHAnsi" w:cs="Tahoma"/>
                <w:b/>
                <w:color w:val="231F20"/>
                <w:sz w:val="16"/>
                <w:szCs w:val="16"/>
              </w:rPr>
            </w:pPr>
            <w:r>
              <w:rPr>
                <w:rFonts w:asciiTheme="majorHAnsi" w:hAnsiTheme="majorHAnsi" w:cs="Tahoma"/>
                <w:b/>
                <w:color w:val="231F20"/>
                <w:sz w:val="16"/>
                <w:szCs w:val="16"/>
              </w:rPr>
              <w:t>Barwon Water</w:t>
            </w:r>
          </w:p>
        </w:tc>
      </w:tr>
      <w:tr w:rsidR="002C6E4F" w14:paraId="4C6F6D23"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77377B49"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(as billed)</w:t>
            </w:r>
          </w:p>
        </w:tc>
        <w:tc>
          <w:tcPr>
            <w:tcW w:w="544" w:type="pct"/>
            <w:tcBorders>
              <w:top w:val="single" w:sz="4" w:space="0" w:color="auto"/>
              <w:left w:val="nil"/>
              <w:bottom w:val="single" w:sz="4" w:space="0" w:color="auto"/>
              <w:right w:val="nil"/>
            </w:tcBorders>
            <w:shd w:val="clear" w:color="auto" w:fill="FEF3F5"/>
            <w:noWrap/>
            <w:vAlign w:val="center"/>
            <w:hideMark/>
          </w:tcPr>
          <w:p w14:paraId="26819E00"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 xml:space="preserve"> $10.3m</w:t>
            </w:r>
          </w:p>
        </w:tc>
        <w:tc>
          <w:tcPr>
            <w:tcW w:w="541" w:type="pct"/>
            <w:vMerge w:val="restart"/>
            <w:tcBorders>
              <w:top w:val="single" w:sz="4" w:space="0" w:color="auto"/>
              <w:left w:val="nil"/>
              <w:bottom w:val="single" w:sz="4" w:space="0" w:color="auto"/>
              <w:right w:val="nil"/>
            </w:tcBorders>
            <w:noWrap/>
            <w:vAlign w:val="center"/>
            <w:hideMark/>
          </w:tcPr>
          <w:p w14:paraId="55973C64"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$5.5m</w:t>
            </w:r>
          </w:p>
        </w:tc>
        <w:tc>
          <w:tcPr>
            <w:tcW w:w="541" w:type="pct"/>
            <w:vMerge w:val="restart"/>
            <w:tcBorders>
              <w:top w:val="single" w:sz="4" w:space="0" w:color="auto"/>
              <w:left w:val="nil"/>
              <w:bottom w:val="single" w:sz="4" w:space="0" w:color="auto"/>
              <w:right w:val="nil"/>
            </w:tcBorders>
            <w:noWrap/>
            <w:vAlign w:val="center"/>
            <w:hideMark/>
          </w:tcPr>
          <w:p w14:paraId="25F4B2BA"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$5.7m</w:t>
            </w:r>
          </w:p>
        </w:tc>
        <w:tc>
          <w:tcPr>
            <w:tcW w:w="571" w:type="pct"/>
            <w:vMerge w:val="restart"/>
            <w:tcBorders>
              <w:top w:val="single" w:sz="4" w:space="0" w:color="auto"/>
              <w:left w:val="nil"/>
              <w:bottom w:val="single" w:sz="4" w:space="0" w:color="auto"/>
              <w:right w:val="nil"/>
            </w:tcBorders>
            <w:noWrap/>
            <w:vAlign w:val="center"/>
            <w:hideMark/>
          </w:tcPr>
          <w:p w14:paraId="377960B6"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$6.0m</w:t>
            </w:r>
          </w:p>
        </w:tc>
        <w:tc>
          <w:tcPr>
            <w:tcW w:w="541" w:type="pct"/>
            <w:vMerge w:val="restart"/>
            <w:tcBorders>
              <w:top w:val="single" w:sz="4" w:space="0" w:color="auto"/>
              <w:left w:val="nil"/>
              <w:bottom w:val="single" w:sz="4" w:space="0" w:color="auto"/>
              <w:right w:val="nil"/>
            </w:tcBorders>
            <w:noWrap/>
            <w:vAlign w:val="center"/>
            <w:hideMark/>
          </w:tcPr>
          <w:p w14:paraId="46800979"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$6.5m</w:t>
            </w:r>
          </w:p>
        </w:tc>
        <w:tc>
          <w:tcPr>
            <w:tcW w:w="543" w:type="pct"/>
            <w:vMerge w:val="restart"/>
            <w:tcBorders>
              <w:top w:val="single" w:sz="4" w:space="0" w:color="auto"/>
              <w:left w:val="nil"/>
              <w:bottom w:val="single" w:sz="4" w:space="0" w:color="auto"/>
              <w:right w:val="nil"/>
            </w:tcBorders>
            <w:noWrap/>
            <w:vAlign w:val="center"/>
            <w:hideMark/>
          </w:tcPr>
          <w:p w14:paraId="38F83B41"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 xml:space="preserve"> $6.9m</w:t>
            </w:r>
          </w:p>
        </w:tc>
        <w:tc>
          <w:tcPr>
            <w:tcW w:w="544" w:type="pct"/>
            <w:tcBorders>
              <w:top w:val="single" w:sz="4" w:space="0" w:color="auto"/>
              <w:left w:val="nil"/>
              <w:bottom w:val="single" w:sz="4" w:space="0" w:color="auto"/>
              <w:right w:val="nil"/>
            </w:tcBorders>
            <w:vAlign w:val="center"/>
            <w:hideMark/>
          </w:tcPr>
          <w:p w14:paraId="2605ED5A"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(7.82%)</w:t>
            </w:r>
          </w:p>
        </w:tc>
      </w:tr>
      <w:tr w:rsidR="002C6E4F" w14:paraId="255D0BA8"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69BAB094" w14:textId="77777777" w:rsidR="002C6E4F" w:rsidRDefault="002C6E4F">
            <w:pPr>
              <w:spacing w:line="240" w:lineRule="auto"/>
              <w:rPr>
                <w:rFonts w:asciiTheme="majorHAnsi" w:hAnsiTheme="majorHAnsi" w:cs="Tahoma"/>
                <w:bCs/>
                <w:color w:val="231F20"/>
                <w:sz w:val="16"/>
                <w:szCs w:val="16"/>
              </w:rPr>
            </w:pPr>
            <w:r>
              <w:rPr>
                <w:rFonts w:asciiTheme="majorHAnsi" w:hAnsiTheme="majorHAnsi" w:cs="Tahoma"/>
                <w:bCs/>
                <w:color w:val="231F20"/>
                <w:sz w:val="16"/>
                <w:szCs w:val="16"/>
              </w:rPr>
              <w:t>Revenue (underlying)</w:t>
            </w:r>
          </w:p>
        </w:tc>
        <w:tc>
          <w:tcPr>
            <w:tcW w:w="544" w:type="pct"/>
            <w:tcBorders>
              <w:top w:val="single" w:sz="4" w:space="0" w:color="auto"/>
              <w:left w:val="nil"/>
              <w:bottom w:val="single" w:sz="4" w:space="0" w:color="auto"/>
              <w:right w:val="nil"/>
            </w:tcBorders>
            <w:shd w:val="clear" w:color="auto" w:fill="FEF3F5"/>
            <w:noWrap/>
            <w:vAlign w:val="center"/>
            <w:hideMark/>
          </w:tcPr>
          <w:p w14:paraId="3A1507F1"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$6.4m</w:t>
            </w:r>
          </w:p>
        </w:tc>
        <w:tc>
          <w:tcPr>
            <w:tcW w:w="0" w:type="auto"/>
            <w:vMerge/>
            <w:tcBorders>
              <w:top w:val="single" w:sz="4" w:space="0" w:color="auto"/>
              <w:left w:val="nil"/>
              <w:bottom w:val="single" w:sz="4" w:space="0" w:color="auto"/>
              <w:right w:val="nil"/>
            </w:tcBorders>
            <w:vAlign w:val="center"/>
            <w:hideMark/>
          </w:tcPr>
          <w:p w14:paraId="53DE6AC9"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16B390BE"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01C475D6"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68E937AE"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5609FD1B" w14:textId="77777777" w:rsidR="002C6E4F" w:rsidRDefault="002C6E4F">
            <w:pPr>
              <w:rPr>
                <w:rFonts w:asciiTheme="majorHAnsi" w:hAnsiTheme="majorHAnsi" w:cs="Tahoma"/>
                <w:color w:val="auto"/>
                <w:sz w:val="16"/>
                <w:szCs w:val="16"/>
              </w:rPr>
            </w:pPr>
          </w:p>
        </w:tc>
        <w:tc>
          <w:tcPr>
            <w:tcW w:w="544" w:type="pct"/>
            <w:tcBorders>
              <w:top w:val="single" w:sz="4" w:space="0" w:color="auto"/>
              <w:left w:val="nil"/>
              <w:bottom w:val="single" w:sz="4" w:space="0" w:color="auto"/>
              <w:right w:val="nil"/>
            </w:tcBorders>
            <w:vAlign w:val="center"/>
            <w:hideMark/>
          </w:tcPr>
          <w:p w14:paraId="583FDF0E"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1.36%</w:t>
            </w:r>
          </w:p>
        </w:tc>
      </w:tr>
      <w:tr w:rsidR="002C6E4F" w14:paraId="721B3D83"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7D94F143"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$/customer (underlying)</w:t>
            </w:r>
          </w:p>
        </w:tc>
        <w:tc>
          <w:tcPr>
            <w:tcW w:w="544" w:type="pct"/>
            <w:tcBorders>
              <w:top w:val="single" w:sz="4" w:space="0" w:color="auto"/>
              <w:left w:val="nil"/>
              <w:bottom w:val="single" w:sz="4" w:space="0" w:color="auto"/>
              <w:right w:val="nil"/>
            </w:tcBorders>
            <w:shd w:val="clear" w:color="auto" w:fill="FEF3F5"/>
            <w:noWrap/>
            <w:vAlign w:val="center"/>
            <w:hideMark/>
          </w:tcPr>
          <w:p w14:paraId="55F8913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$37.8</w:t>
            </w:r>
          </w:p>
        </w:tc>
        <w:tc>
          <w:tcPr>
            <w:tcW w:w="541" w:type="pct"/>
            <w:tcBorders>
              <w:top w:val="single" w:sz="4" w:space="0" w:color="auto"/>
              <w:left w:val="nil"/>
              <w:bottom w:val="single" w:sz="4" w:space="0" w:color="auto"/>
              <w:right w:val="nil"/>
            </w:tcBorders>
            <w:noWrap/>
            <w:vAlign w:val="center"/>
            <w:hideMark/>
          </w:tcPr>
          <w:p w14:paraId="3BE90C1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$31.8</w:t>
            </w:r>
          </w:p>
        </w:tc>
        <w:tc>
          <w:tcPr>
            <w:tcW w:w="541" w:type="pct"/>
            <w:tcBorders>
              <w:top w:val="single" w:sz="4" w:space="0" w:color="auto"/>
              <w:left w:val="nil"/>
              <w:bottom w:val="single" w:sz="4" w:space="0" w:color="auto"/>
              <w:right w:val="nil"/>
            </w:tcBorders>
            <w:noWrap/>
            <w:vAlign w:val="center"/>
            <w:hideMark/>
          </w:tcPr>
          <w:p w14:paraId="76824910"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$32.0</w:t>
            </w:r>
          </w:p>
        </w:tc>
        <w:tc>
          <w:tcPr>
            <w:tcW w:w="571" w:type="pct"/>
            <w:tcBorders>
              <w:top w:val="single" w:sz="4" w:space="0" w:color="auto"/>
              <w:left w:val="nil"/>
              <w:bottom w:val="single" w:sz="4" w:space="0" w:color="auto"/>
              <w:right w:val="nil"/>
            </w:tcBorders>
            <w:noWrap/>
            <w:vAlign w:val="center"/>
            <w:hideMark/>
          </w:tcPr>
          <w:p w14:paraId="7F39E22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$33.3</w:t>
            </w:r>
          </w:p>
        </w:tc>
        <w:tc>
          <w:tcPr>
            <w:tcW w:w="541" w:type="pct"/>
            <w:tcBorders>
              <w:top w:val="single" w:sz="4" w:space="0" w:color="auto"/>
              <w:left w:val="nil"/>
              <w:bottom w:val="single" w:sz="4" w:space="0" w:color="auto"/>
              <w:right w:val="nil"/>
            </w:tcBorders>
            <w:noWrap/>
            <w:vAlign w:val="center"/>
            <w:hideMark/>
          </w:tcPr>
          <w:p w14:paraId="6AA6997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$35.2</w:t>
            </w:r>
          </w:p>
        </w:tc>
        <w:tc>
          <w:tcPr>
            <w:tcW w:w="543" w:type="pct"/>
            <w:tcBorders>
              <w:top w:val="single" w:sz="4" w:space="0" w:color="auto"/>
              <w:left w:val="nil"/>
              <w:bottom w:val="single" w:sz="4" w:space="0" w:color="auto"/>
              <w:right w:val="nil"/>
            </w:tcBorders>
            <w:noWrap/>
            <w:vAlign w:val="center"/>
            <w:hideMark/>
          </w:tcPr>
          <w:p w14:paraId="145A17D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$36.4</w:t>
            </w:r>
          </w:p>
        </w:tc>
        <w:tc>
          <w:tcPr>
            <w:tcW w:w="544" w:type="pct"/>
            <w:tcBorders>
              <w:top w:val="single" w:sz="4" w:space="0" w:color="auto"/>
              <w:left w:val="nil"/>
              <w:bottom w:val="nil"/>
              <w:right w:val="nil"/>
            </w:tcBorders>
            <w:vAlign w:val="center"/>
            <w:hideMark/>
          </w:tcPr>
          <w:p w14:paraId="5F524483"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(0.79%)</w:t>
            </w:r>
          </w:p>
        </w:tc>
      </w:tr>
      <w:tr w:rsidR="002C6E4F" w14:paraId="15F227FB" w14:textId="77777777" w:rsidTr="002C6E4F">
        <w:trPr>
          <w:trHeight w:val="283"/>
        </w:trPr>
        <w:tc>
          <w:tcPr>
            <w:tcW w:w="1175" w:type="pct"/>
            <w:tcBorders>
              <w:top w:val="single" w:sz="4" w:space="0" w:color="auto"/>
              <w:left w:val="nil"/>
              <w:bottom w:val="single" w:sz="4" w:space="0" w:color="auto"/>
              <w:right w:val="nil"/>
            </w:tcBorders>
            <w:shd w:val="clear" w:color="auto" w:fill="FFFFFF"/>
            <w:vAlign w:val="center"/>
            <w:hideMark/>
          </w:tcPr>
          <w:p w14:paraId="1A13C852" w14:textId="77777777" w:rsidR="002C6E4F" w:rsidRDefault="002C6E4F">
            <w:pPr>
              <w:spacing w:line="240" w:lineRule="auto"/>
              <w:rPr>
                <w:rFonts w:asciiTheme="majorHAnsi" w:hAnsiTheme="majorHAnsi" w:cs="Tahoma"/>
                <w:bCs/>
                <w:i/>
                <w:iCs/>
                <w:color w:val="auto"/>
                <w:sz w:val="16"/>
                <w:szCs w:val="16"/>
              </w:rPr>
            </w:pPr>
            <w:r>
              <w:rPr>
                <w:rFonts w:asciiTheme="majorHAnsi" w:hAnsiTheme="majorHAnsi" w:cs="Tahoma"/>
                <w:i/>
                <w:iCs/>
                <w:color w:val="auto"/>
                <w:sz w:val="16"/>
                <w:szCs w:val="16"/>
              </w:rPr>
              <w:t>YoY % change</w:t>
            </w:r>
          </w:p>
        </w:tc>
        <w:tc>
          <w:tcPr>
            <w:tcW w:w="544" w:type="pct"/>
            <w:tcBorders>
              <w:top w:val="single" w:sz="4" w:space="0" w:color="auto"/>
              <w:left w:val="nil"/>
              <w:bottom w:val="single" w:sz="4" w:space="0" w:color="auto"/>
              <w:right w:val="nil"/>
            </w:tcBorders>
            <w:shd w:val="clear" w:color="auto" w:fill="FEF3F5"/>
            <w:noWrap/>
            <w:vAlign w:val="center"/>
          </w:tcPr>
          <w:p w14:paraId="03F8C3D7" w14:textId="77777777" w:rsidR="002C6E4F" w:rsidRDefault="002C6E4F">
            <w:pPr>
              <w:spacing w:line="240" w:lineRule="auto"/>
              <w:jc w:val="center"/>
              <w:rPr>
                <w:rFonts w:asciiTheme="majorHAnsi" w:hAnsiTheme="majorHAnsi" w:cs="Tahoma"/>
                <w:i/>
                <w:iCs/>
                <w:color w:val="auto"/>
                <w:sz w:val="16"/>
                <w:szCs w:val="16"/>
              </w:rPr>
            </w:pPr>
          </w:p>
        </w:tc>
        <w:tc>
          <w:tcPr>
            <w:tcW w:w="541" w:type="pct"/>
            <w:tcBorders>
              <w:top w:val="single" w:sz="4" w:space="0" w:color="auto"/>
              <w:left w:val="nil"/>
              <w:bottom w:val="single" w:sz="4" w:space="0" w:color="auto"/>
              <w:right w:val="nil"/>
            </w:tcBorders>
            <w:noWrap/>
            <w:vAlign w:val="center"/>
            <w:hideMark/>
          </w:tcPr>
          <w:p w14:paraId="797DBE9B"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(16.0%)</w:t>
            </w:r>
          </w:p>
        </w:tc>
        <w:tc>
          <w:tcPr>
            <w:tcW w:w="541" w:type="pct"/>
            <w:tcBorders>
              <w:top w:val="single" w:sz="4" w:space="0" w:color="auto"/>
              <w:left w:val="nil"/>
              <w:bottom w:val="single" w:sz="4" w:space="0" w:color="auto"/>
              <w:right w:val="nil"/>
            </w:tcBorders>
            <w:noWrap/>
            <w:vAlign w:val="center"/>
            <w:hideMark/>
          </w:tcPr>
          <w:p w14:paraId="680646A7"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0.7% </w:t>
            </w:r>
          </w:p>
        </w:tc>
        <w:tc>
          <w:tcPr>
            <w:tcW w:w="571" w:type="pct"/>
            <w:tcBorders>
              <w:top w:val="single" w:sz="4" w:space="0" w:color="auto"/>
              <w:left w:val="nil"/>
              <w:bottom w:val="single" w:sz="4" w:space="0" w:color="auto"/>
              <w:right w:val="nil"/>
            </w:tcBorders>
            <w:noWrap/>
            <w:vAlign w:val="center"/>
            <w:hideMark/>
          </w:tcPr>
          <w:p w14:paraId="53D168BB"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3.9% </w:t>
            </w:r>
          </w:p>
        </w:tc>
        <w:tc>
          <w:tcPr>
            <w:tcW w:w="541" w:type="pct"/>
            <w:tcBorders>
              <w:top w:val="single" w:sz="4" w:space="0" w:color="auto"/>
              <w:left w:val="nil"/>
              <w:bottom w:val="single" w:sz="4" w:space="0" w:color="auto"/>
              <w:right w:val="nil"/>
            </w:tcBorders>
            <w:noWrap/>
            <w:vAlign w:val="center"/>
            <w:hideMark/>
          </w:tcPr>
          <w:p w14:paraId="23ABB5A3"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5.7% </w:t>
            </w:r>
          </w:p>
        </w:tc>
        <w:tc>
          <w:tcPr>
            <w:tcW w:w="543" w:type="pct"/>
            <w:tcBorders>
              <w:top w:val="single" w:sz="4" w:space="0" w:color="auto"/>
              <w:left w:val="nil"/>
              <w:bottom w:val="single" w:sz="4" w:space="0" w:color="auto"/>
              <w:right w:val="nil"/>
            </w:tcBorders>
            <w:noWrap/>
            <w:vAlign w:val="center"/>
            <w:hideMark/>
          </w:tcPr>
          <w:p w14:paraId="0D63F0AE"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3.4% </w:t>
            </w:r>
          </w:p>
        </w:tc>
        <w:tc>
          <w:tcPr>
            <w:tcW w:w="544" w:type="pct"/>
            <w:tcBorders>
              <w:top w:val="nil"/>
              <w:left w:val="nil"/>
              <w:bottom w:val="single" w:sz="4" w:space="0" w:color="auto"/>
              <w:right w:val="nil"/>
            </w:tcBorders>
            <w:vAlign w:val="center"/>
          </w:tcPr>
          <w:p w14:paraId="4E14FB1B" w14:textId="77777777" w:rsidR="002C6E4F" w:rsidRDefault="002C6E4F">
            <w:pPr>
              <w:spacing w:line="240" w:lineRule="auto"/>
              <w:jc w:val="center"/>
              <w:rPr>
                <w:rFonts w:asciiTheme="majorHAnsi" w:hAnsiTheme="majorHAnsi" w:cs="Tahoma"/>
                <w:i/>
                <w:iCs/>
                <w:color w:val="auto"/>
                <w:sz w:val="16"/>
                <w:szCs w:val="16"/>
              </w:rPr>
            </w:pPr>
          </w:p>
        </w:tc>
      </w:tr>
      <w:tr w:rsidR="002C6E4F" w14:paraId="12F60901"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05F4949D" w14:textId="77777777" w:rsidR="002C6E4F" w:rsidRDefault="002C6E4F">
            <w:pPr>
              <w:spacing w:line="240" w:lineRule="auto"/>
              <w:rPr>
                <w:rFonts w:asciiTheme="majorHAnsi" w:hAnsiTheme="majorHAnsi" w:cs="Tahoma"/>
                <w:b/>
                <w:color w:val="231F20"/>
                <w:sz w:val="16"/>
                <w:szCs w:val="16"/>
              </w:rPr>
            </w:pPr>
            <w:r>
              <w:rPr>
                <w:rFonts w:asciiTheme="majorHAnsi" w:hAnsiTheme="majorHAnsi" w:cs="Tahoma"/>
                <w:b/>
                <w:color w:val="231F20"/>
                <w:sz w:val="16"/>
                <w:szCs w:val="16"/>
              </w:rPr>
              <w:t>South Gippsland Water</w:t>
            </w:r>
          </w:p>
        </w:tc>
      </w:tr>
      <w:tr w:rsidR="002C6E4F" w14:paraId="186E3533"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03C42729"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(as billed)</w:t>
            </w:r>
          </w:p>
        </w:tc>
        <w:tc>
          <w:tcPr>
            <w:tcW w:w="544" w:type="pct"/>
            <w:tcBorders>
              <w:top w:val="single" w:sz="4" w:space="0" w:color="auto"/>
              <w:left w:val="nil"/>
              <w:bottom w:val="single" w:sz="4" w:space="0" w:color="auto"/>
              <w:right w:val="nil"/>
            </w:tcBorders>
            <w:shd w:val="clear" w:color="auto" w:fill="FEF3F5"/>
            <w:noWrap/>
            <w:vAlign w:val="center"/>
            <w:hideMark/>
          </w:tcPr>
          <w:p w14:paraId="171F016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$810.2k</w:t>
            </w:r>
          </w:p>
        </w:tc>
        <w:tc>
          <w:tcPr>
            <w:tcW w:w="541" w:type="pct"/>
            <w:vMerge w:val="restart"/>
            <w:tcBorders>
              <w:top w:val="single" w:sz="4" w:space="0" w:color="auto"/>
              <w:left w:val="nil"/>
              <w:bottom w:val="single" w:sz="4" w:space="0" w:color="auto"/>
              <w:right w:val="nil"/>
            </w:tcBorders>
            <w:noWrap/>
            <w:vAlign w:val="center"/>
            <w:hideMark/>
          </w:tcPr>
          <w:p w14:paraId="1B86688C"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$527.5k</w:t>
            </w:r>
          </w:p>
        </w:tc>
        <w:tc>
          <w:tcPr>
            <w:tcW w:w="541" w:type="pct"/>
            <w:vMerge w:val="restart"/>
            <w:tcBorders>
              <w:top w:val="single" w:sz="4" w:space="0" w:color="auto"/>
              <w:left w:val="nil"/>
              <w:bottom w:val="single" w:sz="4" w:space="0" w:color="auto"/>
              <w:right w:val="nil"/>
            </w:tcBorders>
            <w:noWrap/>
            <w:vAlign w:val="center"/>
            <w:hideMark/>
          </w:tcPr>
          <w:p w14:paraId="0E65944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$543.1k</w:t>
            </w:r>
          </w:p>
        </w:tc>
        <w:tc>
          <w:tcPr>
            <w:tcW w:w="571" w:type="pct"/>
            <w:vMerge w:val="restart"/>
            <w:tcBorders>
              <w:top w:val="single" w:sz="4" w:space="0" w:color="auto"/>
              <w:left w:val="nil"/>
              <w:bottom w:val="single" w:sz="4" w:space="0" w:color="auto"/>
              <w:right w:val="nil"/>
            </w:tcBorders>
            <w:noWrap/>
            <w:vAlign w:val="center"/>
            <w:hideMark/>
          </w:tcPr>
          <w:p w14:paraId="69F75F2E"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$567.2k</w:t>
            </w:r>
          </w:p>
        </w:tc>
        <w:tc>
          <w:tcPr>
            <w:tcW w:w="541" w:type="pct"/>
            <w:vMerge w:val="restart"/>
            <w:tcBorders>
              <w:top w:val="single" w:sz="4" w:space="0" w:color="auto"/>
              <w:left w:val="nil"/>
              <w:bottom w:val="single" w:sz="4" w:space="0" w:color="auto"/>
              <w:right w:val="nil"/>
            </w:tcBorders>
            <w:noWrap/>
            <w:vAlign w:val="center"/>
            <w:hideMark/>
          </w:tcPr>
          <w:p w14:paraId="520B68A9"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$587.0k</w:t>
            </w:r>
          </w:p>
        </w:tc>
        <w:tc>
          <w:tcPr>
            <w:tcW w:w="543" w:type="pct"/>
            <w:vMerge w:val="restart"/>
            <w:tcBorders>
              <w:top w:val="single" w:sz="4" w:space="0" w:color="auto"/>
              <w:left w:val="nil"/>
              <w:bottom w:val="single" w:sz="4" w:space="0" w:color="auto"/>
              <w:right w:val="nil"/>
            </w:tcBorders>
            <w:noWrap/>
            <w:vAlign w:val="center"/>
            <w:hideMark/>
          </w:tcPr>
          <w:p w14:paraId="1ABB0C64"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$661.6k</w:t>
            </w:r>
          </w:p>
        </w:tc>
        <w:tc>
          <w:tcPr>
            <w:tcW w:w="544" w:type="pct"/>
            <w:tcBorders>
              <w:top w:val="single" w:sz="4" w:space="0" w:color="auto"/>
              <w:left w:val="nil"/>
              <w:bottom w:val="single" w:sz="4" w:space="0" w:color="auto"/>
              <w:right w:val="nil"/>
            </w:tcBorders>
            <w:vAlign w:val="center"/>
            <w:hideMark/>
          </w:tcPr>
          <w:p w14:paraId="14D70883"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(3.97%)</w:t>
            </w:r>
          </w:p>
        </w:tc>
      </w:tr>
      <w:tr w:rsidR="002C6E4F" w14:paraId="13D4B044"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56FBB46D" w14:textId="77777777" w:rsidR="002C6E4F" w:rsidRDefault="002C6E4F">
            <w:pPr>
              <w:spacing w:line="240" w:lineRule="auto"/>
              <w:rPr>
                <w:rFonts w:asciiTheme="majorHAnsi" w:hAnsiTheme="majorHAnsi" w:cs="Tahoma"/>
                <w:bCs/>
                <w:color w:val="231F20"/>
                <w:sz w:val="16"/>
                <w:szCs w:val="16"/>
              </w:rPr>
            </w:pPr>
            <w:r>
              <w:rPr>
                <w:rFonts w:asciiTheme="majorHAnsi" w:hAnsiTheme="majorHAnsi" w:cs="Tahoma"/>
                <w:bCs/>
                <w:color w:val="231F20"/>
                <w:sz w:val="16"/>
                <w:szCs w:val="16"/>
              </w:rPr>
              <w:t>Revenue (underlying)</w:t>
            </w:r>
          </w:p>
        </w:tc>
        <w:tc>
          <w:tcPr>
            <w:tcW w:w="544" w:type="pct"/>
            <w:tcBorders>
              <w:top w:val="single" w:sz="4" w:space="0" w:color="auto"/>
              <w:left w:val="nil"/>
              <w:bottom w:val="single" w:sz="4" w:space="0" w:color="auto"/>
              <w:right w:val="nil"/>
            </w:tcBorders>
            <w:shd w:val="clear" w:color="auto" w:fill="FEF3F5"/>
            <w:noWrap/>
            <w:vAlign w:val="center"/>
            <w:hideMark/>
          </w:tcPr>
          <w:p w14:paraId="11459DB4"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$565.9k</w:t>
            </w:r>
          </w:p>
        </w:tc>
        <w:tc>
          <w:tcPr>
            <w:tcW w:w="0" w:type="auto"/>
            <w:vMerge/>
            <w:tcBorders>
              <w:top w:val="single" w:sz="4" w:space="0" w:color="auto"/>
              <w:left w:val="nil"/>
              <w:bottom w:val="single" w:sz="4" w:space="0" w:color="auto"/>
              <w:right w:val="nil"/>
            </w:tcBorders>
            <w:vAlign w:val="center"/>
            <w:hideMark/>
          </w:tcPr>
          <w:p w14:paraId="36BFCFA5"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778DAAD4"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10DF8892"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6A86FEC3"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57E861BE" w14:textId="77777777" w:rsidR="002C6E4F" w:rsidRDefault="002C6E4F">
            <w:pPr>
              <w:rPr>
                <w:rFonts w:asciiTheme="majorHAnsi" w:hAnsiTheme="majorHAnsi" w:cs="Tahoma"/>
                <w:color w:val="auto"/>
                <w:sz w:val="16"/>
                <w:szCs w:val="16"/>
              </w:rPr>
            </w:pPr>
          </w:p>
        </w:tc>
        <w:tc>
          <w:tcPr>
            <w:tcW w:w="544" w:type="pct"/>
            <w:tcBorders>
              <w:top w:val="single" w:sz="4" w:space="0" w:color="auto"/>
              <w:left w:val="nil"/>
              <w:bottom w:val="single" w:sz="4" w:space="0" w:color="auto"/>
              <w:right w:val="nil"/>
            </w:tcBorders>
            <w:vAlign w:val="center"/>
            <w:hideMark/>
          </w:tcPr>
          <w:p w14:paraId="08FAAD3D" w14:textId="77777777" w:rsidR="002C6E4F" w:rsidRDefault="002C6E4F">
            <w:pPr>
              <w:spacing w:line="240" w:lineRule="auto"/>
              <w:jc w:val="center"/>
              <w:rPr>
                <w:rFonts w:asciiTheme="majorHAnsi" w:hAnsiTheme="majorHAnsi" w:cs="Tahoma"/>
                <w:sz w:val="16"/>
                <w:szCs w:val="16"/>
              </w:rPr>
            </w:pPr>
            <w:r>
              <w:rPr>
                <w:rFonts w:asciiTheme="majorHAnsi" w:hAnsiTheme="majorHAnsi" w:cs="Tahoma"/>
                <w:sz w:val="16"/>
                <w:szCs w:val="16"/>
              </w:rPr>
              <w:t>3.18%</w:t>
            </w:r>
          </w:p>
        </w:tc>
      </w:tr>
      <w:tr w:rsidR="002C6E4F" w14:paraId="406217FB"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617ACF88"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$/customer (underlying)</w:t>
            </w:r>
          </w:p>
        </w:tc>
        <w:tc>
          <w:tcPr>
            <w:tcW w:w="544" w:type="pct"/>
            <w:tcBorders>
              <w:top w:val="single" w:sz="4" w:space="0" w:color="auto"/>
              <w:left w:val="nil"/>
              <w:bottom w:val="single" w:sz="4" w:space="0" w:color="auto"/>
              <w:right w:val="nil"/>
            </w:tcBorders>
            <w:shd w:val="clear" w:color="auto" w:fill="FEF3F5"/>
            <w:noWrap/>
            <w:vAlign w:val="center"/>
            <w:hideMark/>
          </w:tcPr>
          <w:p w14:paraId="3F788267"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$26.7</w:t>
            </w:r>
          </w:p>
        </w:tc>
        <w:tc>
          <w:tcPr>
            <w:tcW w:w="541" w:type="pct"/>
            <w:tcBorders>
              <w:top w:val="single" w:sz="4" w:space="0" w:color="auto"/>
              <w:left w:val="nil"/>
              <w:bottom w:val="single" w:sz="4" w:space="0" w:color="auto"/>
              <w:right w:val="nil"/>
            </w:tcBorders>
            <w:noWrap/>
            <w:vAlign w:val="center"/>
            <w:hideMark/>
          </w:tcPr>
          <w:p w14:paraId="0D2F75C6"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$24.5</w:t>
            </w:r>
          </w:p>
        </w:tc>
        <w:tc>
          <w:tcPr>
            <w:tcW w:w="541" w:type="pct"/>
            <w:tcBorders>
              <w:top w:val="single" w:sz="4" w:space="0" w:color="auto"/>
              <w:left w:val="nil"/>
              <w:bottom w:val="single" w:sz="4" w:space="0" w:color="auto"/>
              <w:right w:val="nil"/>
            </w:tcBorders>
            <w:noWrap/>
            <w:vAlign w:val="center"/>
            <w:hideMark/>
          </w:tcPr>
          <w:p w14:paraId="70C5E3E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$24.8</w:t>
            </w:r>
          </w:p>
        </w:tc>
        <w:tc>
          <w:tcPr>
            <w:tcW w:w="571" w:type="pct"/>
            <w:tcBorders>
              <w:top w:val="single" w:sz="4" w:space="0" w:color="auto"/>
              <w:left w:val="nil"/>
              <w:bottom w:val="single" w:sz="4" w:space="0" w:color="auto"/>
              <w:right w:val="nil"/>
            </w:tcBorders>
            <w:noWrap/>
            <w:vAlign w:val="center"/>
            <w:hideMark/>
          </w:tcPr>
          <w:p w14:paraId="72C5E15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$25.5</w:t>
            </w:r>
          </w:p>
        </w:tc>
        <w:tc>
          <w:tcPr>
            <w:tcW w:w="541" w:type="pct"/>
            <w:tcBorders>
              <w:top w:val="single" w:sz="4" w:space="0" w:color="auto"/>
              <w:left w:val="nil"/>
              <w:bottom w:val="single" w:sz="4" w:space="0" w:color="auto"/>
              <w:right w:val="nil"/>
            </w:tcBorders>
            <w:noWrap/>
            <w:vAlign w:val="center"/>
            <w:hideMark/>
          </w:tcPr>
          <w:p w14:paraId="2C63F778"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$26.0</w:t>
            </w:r>
          </w:p>
        </w:tc>
        <w:tc>
          <w:tcPr>
            <w:tcW w:w="543" w:type="pct"/>
            <w:tcBorders>
              <w:top w:val="single" w:sz="4" w:space="0" w:color="auto"/>
              <w:left w:val="nil"/>
              <w:bottom w:val="single" w:sz="4" w:space="0" w:color="auto"/>
              <w:right w:val="nil"/>
            </w:tcBorders>
            <w:noWrap/>
            <w:vAlign w:val="center"/>
            <w:hideMark/>
          </w:tcPr>
          <w:p w14:paraId="1219771C"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$28.8</w:t>
            </w:r>
          </w:p>
        </w:tc>
        <w:tc>
          <w:tcPr>
            <w:tcW w:w="544" w:type="pct"/>
            <w:tcBorders>
              <w:top w:val="single" w:sz="4" w:space="0" w:color="auto"/>
              <w:left w:val="nil"/>
              <w:bottom w:val="nil"/>
              <w:right w:val="nil"/>
            </w:tcBorders>
            <w:vAlign w:val="center"/>
            <w:hideMark/>
          </w:tcPr>
          <w:p w14:paraId="75FB2FB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1.50%</w:t>
            </w:r>
          </w:p>
        </w:tc>
      </w:tr>
      <w:tr w:rsidR="002C6E4F" w14:paraId="0CDF08F5" w14:textId="77777777" w:rsidTr="002C6E4F">
        <w:trPr>
          <w:trHeight w:val="283"/>
        </w:trPr>
        <w:tc>
          <w:tcPr>
            <w:tcW w:w="1175" w:type="pct"/>
            <w:tcBorders>
              <w:top w:val="single" w:sz="4" w:space="0" w:color="auto"/>
              <w:left w:val="nil"/>
              <w:bottom w:val="single" w:sz="4" w:space="0" w:color="auto"/>
              <w:right w:val="nil"/>
            </w:tcBorders>
            <w:shd w:val="clear" w:color="auto" w:fill="FFFFFF"/>
            <w:vAlign w:val="center"/>
            <w:hideMark/>
          </w:tcPr>
          <w:p w14:paraId="0E3EE150" w14:textId="77777777" w:rsidR="002C6E4F" w:rsidRDefault="002C6E4F">
            <w:pPr>
              <w:spacing w:line="240" w:lineRule="auto"/>
              <w:rPr>
                <w:rFonts w:asciiTheme="majorHAnsi" w:hAnsiTheme="majorHAnsi" w:cs="Tahoma"/>
                <w:i/>
                <w:iCs/>
                <w:color w:val="auto"/>
                <w:sz w:val="16"/>
                <w:szCs w:val="16"/>
              </w:rPr>
            </w:pPr>
            <w:r>
              <w:rPr>
                <w:rFonts w:asciiTheme="majorHAnsi" w:hAnsiTheme="majorHAnsi" w:cs="Tahoma"/>
                <w:i/>
                <w:iCs/>
                <w:color w:val="auto"/>
                <w:sz w:val="16"/>
                <w:szCs w:val="16"/>
              </w:rPr>
              <w:t>YoY % change</w:t>
            </w:r>
          </w:p>
        </w:tc>
        <w:tc>
          <w:tcPr>
            <w:tcW w:w="544" w:type="pct"/>
            <w:tcBorders>
              <w:top w:val="single" w:sz="4" w:space="0" w:color="auto"/>
              <w:left w:val="nil"/>
              <w:bottom w:val="single" w:sz="4" w:space="0" w:color="auto"/>
              <w:right w:val="nil"/>
            </w:tcBorders>
            <w:shd w:val="clear" w:color="auto" w:fill="FEF3F5"/>
            <w:noWrap/>
            <w:vAlign w:val="center"/>
          </w:tcPr>
          <w:p w14:paraId="1D566779" w14:textId="77777777" w:rsidR="002C6E4F" w:rsidRDefault="002C6E4F">
            <w:pPr>
              <w:spacing w:line="240" w:lineRule="auto"/>
              <w:jc w:val="center"/>
              <w:rPr>
                <w:rFonts w:asciiTheme="majorHAnsi" w:hAnsiTheme="majorHAnsi" w:cs="Tahoma"/>
                <w:i/>
                <w:iCs/>
                <w:color w:val="auto"/>
                <w:sz w:val="16"/>
                <w:szCs w:val="16"/>
              </w:rPr>
            </w:pPr>
          </w:p>
        </w:tc>
        <w:tc>
          <w:tcPr>
            <w:tcW w:w="541" w:type="pct"/>
            <w:tcBorders>
              <w:top w:val="single" w:sz="4" w:space="0" w:color="auto"/>
              <w:left w:val="nil"/>
              <w:bottom w:val="single" w:sz="4" w:space="0" w:color="auto"/>
              <w:right w:val="nil"/>
            </w:tcBorders>
            <w:noWrap/>
            <w:vAlign w:val="center"/>
            <w:hideMark/>
          </w:tcPr>
          <w:p w14:paraId="16CC4348"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(8.3%)</w:t>
            </w:r>
          </w:p>
        </w:tc>
        <w:tc>
          <w:tcPr>
            <w:tcW w:w="541" w:type="pct"/>
            <w:tcBorders>
              <w:top w:val="single" w:sz="4" w:space="0" w:color="auto"/>
              <w:left w:val="nil"/>
              <w:bottom w:val="single" w:sz="4" w:space="0" w:color="auto"/>
              <w:right w:val="nil"/>
            </w:tcBorders>
            <w:noWrap/>
            <w:vAlign w:val="center"/>
            <w:hideMark/>
          </w:tcPr>
          <w:p w14:paraId="353DEF15"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1.3% </w:t>
            </w:r>
          </w:p>
        </w:tc>
        <w:tc>
          <w:tcPr>
            <w:tcW w:w="571" w:type="pct"/>
            <w:tcBorders>
              <w:top w:val="single" w:sz="4" w:space="0" w:color="auto"/>
              <w:left w:val="nil"/>
              <w:bottom w:val="single" w:sz="4" w:space="0" w:color="auto"/>
              <w:right w:val="nil"/>
            </w:tcBorders>
            <w:noWrap/>
            <w:vAlign w:val="center"/>
            <w:hideMark/>
          </w:tcPr>
          <w:p w14:paraId="2409CEE0"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2.7% </w:t>
            </w:r>
          </w:p>
        </w:tc>
        <w:tc>
          <w:tcPr>
            <w:tcW w:w="541" w:type="pct"/>
            <w:tcBorders>
              <w:top w:val="single" w:sz="4" w:space="0" w:color="auto"/>
              <w:left w:val="nil"/>
              <w:bottom w:val="single" w:sz="4" w:space="0" w:color="auto"/>
              <w:right w:val="nil"/>
            </w:tcBorders>
            <w:noWrap/>
            <w:vAlign w:val="center"/>
            <w:hideMark/>
          </w:tcPr>
          <w:p w14:paraId="27521D7A"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1.8%</w:t>
            </w:r>
          </w:p>
        </w:tc>
        <w:tc>
          <w:tcPr>
            <w:tcW w:w="543" w:type="pct"/>
            <w:tcBorders>
              <w:top w:val="single" w:sz="4" w:space="0" w:color="auto"/>
              <w:left w:val="nil"/>
              <w:bottom w:val="single" w:sz="4" w:space="0" w:color="auto"/>
              <w:right w:val="nil"/>
            </w:tcBorders>
            <w:noWrap/>
            <w:vAlign w:val="center"/>
            <w:hideMark/>
          </w:tcPr>
          <w:p w14:paraId="14418A58"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10.9%</w:t>
            </w:r>
            <w:r>
              <w:rPr>
                <w:rFonts w:ascii="Verdana" w:hAnsi="Verdana" w:cs="Arial"/>
                <w:b/>
                <w:bCs/>
                <w:color w:val="auto"/>
                <w:sz w:val="16"/>
                <w:szCs w:val="18"/>
                <w:vertAlign w:val="superscript"/>
              </w:rPr>
              <w:t xml:space="preserve"> a</w:t>
            </w:r>
          </w:p>
        </w:tc>
        <w:tc>
          <w:tcPr>
            <w:tcW w:w="544" w:type="pct"/>
            <w:tcBorders>
              <w:top w:val="nil"/>
              <w:left w:val="nil"/>
              <w:bottom w:val="single" w:sz="4" w:space="0" w:color="auto"/>
              <w:right w:val="nil"/>
            </w:tcBorders>
            <w:vAlign w:val="center"/>
          </w:tcPr>
          <w:p w14:paraId="31650E36" w14:textId="77777777" w:rsidR="002C6E4F" w:rsidRDefault="002C6E4F">
            <w:pPr>
              <w:spacing w:line="240" w:lineRule="auto"/>
              <w:jc w:val="center"/>
              <w:rPr>
                <w:rFonts w:asciiTheme="majorHAnsi" w:hAnsiTheme="majorHAnsi" w:cs="Tahoma"/>
                <w:i/>
                <w:iCs/>
                <w:color w:val="auto"/>
                <w:sz w:val="16"/>
                <w:szCs w:val="16"/>
              </w:rPr>
            </w:pPr>
          </w:p>
        </w:tc>
      </w:tr>
      <w:tr w:rsidR="002C6E4F" w14:paraId="103E0E8E"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63676296" w14:textId="77777777" w:rsidR="002C6E4F" w:rsidRDefault="002C6E4F">
            <w:pPr>
              <w:spacing w:line="240" w:lineRule="auto"/>
              <w:rPr>
                <w:rFonts w:asciiTheme="majorHAnsi" w:hAnsiTheme="majorHAnsi" w:cs="Tahoma"/>
                <w:b/>
                <w:color w:val="231F20"/>
                <w:sz w:val="16"/>
                <w:szCs w:val="16"/>
              </w:rPr>
            </w:pPr>
            <w:r>
              <w:rPr>
                <w:rFonts w:asciiTheme="majorHAnsi" w:hAnsiTheme="majorHAnsi" w:cs="Tahoma"/>
                <w:b/>
                <w:color w:val="231F20"/>
                <w:sz w:val="16"/>
                <w:szCs w:val="16"/>
              </w:rPr>
              <w:t>Westernport Water</w:t>
            </w:r>
          </w:p>
        </w:tc>
      </w:tr>
      <w:tr w:rsidR="002C6E4F" w14:paraId="0E1777FB"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37C10CF1"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(as billed)</w:t>
            </w:r>
          </w:p>
        </w:tc>
        <w:tc>
          <w:tcPr>
            <w:tcW w:w="544" w:type="pct"/>
            <w:tcBorders>
              <w:top w:val="single" w:sz="4" w:space="0" w:color="auto"/>
              <w:left w:val="nil"/>
              <w:bottom w:val="single" w:sz="4" w:space="0" w:color="auto"/>
              <w:right w:val="nil"/>
            </w:tcBorders>
            <w:shd w:val="clear" w:color="auto" w:fill="FEF3F5"/>
            <w:noWrap/>
            <w:vAlign w:val="center"/>
            <w:hideMark/>
          </w:tcPr>
          <w:p w14:paraId="041A4B9A"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$759.4k</w:t>
            </w:r>
          </w:p>
        </w:tc>
        <w:tc>
          <w:tcPr>
            <w:tcW w:w="541" w:type="pct"/>
            <w:vMerge w:val="restart"/>
            <w:tcBorders>
              <w:top w:val="single" w:sz="4" w:space="0" w:color="auto"/>
              <w:left w:val="nil"/>
              <w:bottom w:val="single" w:sz="4" w:space="0" w:color="auto"/>
              <w:right w:val="nil"/>
            </w:tcBorders>
            <w:noWrap/>
            <w:vAlign w:val="center"/>
            <w:hideMark/>
          </w:tcPr>
          <w:p w14:paraId="7FD30272"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$477.7k</w:t>
            </w:r>
          </w:p>
        </w:tc>
        <w:tc>
          <w:tcPr>
            <w:tcW w:w="541" w:type="pct"/>
            <w:vMerge w:val="restart"/>
            <w:tcBorders>
              <w:top w:val="single" w:sz="4" w:space="0" w:color="auto"/>
              <w:left w:val="nil"/>
              <w:bottom w:val="single" w:sz="4" w:space="0" w:color="auto"/>
              <w:right w:val="nil"/>
            </w:tcBorders>
            <w:noWrap/>
            <w:vAlign w:val="center"/>
            <w:hideMark/>
          </w:tcPr>
          <w:p w14:paraId="5D11D5C2"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$492.3k</w:t>
            </w:r>
          </w:p>
        </w:tc>
        <w:tc>
          <w:tcPr>
            <w:tcW w:w="571" w:type="pct"/>
            <w:vMerge w:val="restart"/>
            <w:tcBorders>
              <w:top w:val="single" w:sz="4" w:space="0" w:color="auto"/>
              <w:left w:val="nil"/>
              <w:bottom w:val="single" w:sz="4" w:space="0" w:color="auto"/>
              <w:right w:val="nil"/>
            </w:tcBorders>
            <w:noWrap/>
            <w:vAlign w:val="center"/>
            <w:hideMark/>
          </w:tcPr>
          <w:p w14:paraId="1042678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$514.4k</w:t>
            </w:r>
          </w:p>
        </w:tc>
        <w:tc>
          <w:tcPr>
            <w:tcW w:w="541" w:type="pct"/>
            <w:vMerge w:val="restart"/>
            <w:tcBorders>
              <w:top w:val="single" w:sz="4" w:space="0" w:color="auto"/>
              <w:left w:val="nil"/>
              <w:bottom w:val="single" w:sz="4" w:space="0" w:color="auto"/>
              <w:right w:val="nil"/>
            </w:tcBorders>
            <w:noWrap/>
            <w:vAlign w:val="center"/>
            <w:hideMark/>
          </w:tcPr>
          <w:p w14:paraId="5E8B00D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$532.8k</w:t>
            </w:r>
          </w:p>
        </w:tc>
        <w:tc>
          <w:tcPr>
            <w:tcW w:w="543" w:type="pct"/>
            <w:vMerge w:val="restart"/>
            <w:tcBorders>
              <w:top w:val="single" w:sz="4" w:space="0" w:color="auto"/>
              <w:left w:val="nil"/>
              <w:bottom w:val="single" w:sz="4" w:space="0" w:color="auto"/>
              <w:right w:val="nil"/>
            </w:tcBorders>
            <w:noWrap/>
            <w:vAlign w:val="center"/>
            <w:hideMark/>
          </w:tcPr>
          <w:p w14:paraId="15ABD43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$550.3k</w:t>
            </w:r>
          </w:p>
        </w:tc>
        <w:tc>
          <w:tcPr>
            <w:tcW w:w="544" w:type="pct"/>
            <w:tcBorders>
              <w:top w:val="single" w:sz="4" w:space="0" w:color="auto"/>
              <w:left w:val="nil"/>
              <w:bottom w:val="single" w:sz="4" w:space="0" w:color="auto"/>
              <w:right w:val="nil"/>
            </w:tcBorders>
            <w:vAlign w:val="center"/>
            <w:hideMark/>
          </w:tcPr>
          <w:p w14:paraId="7BF8AD26" w14:textId="77777777" w:rsidR="002C6E4F" w:rsidRDefault="002C6E4F">
            <w:pPr>
              <w:spacing w:line="240" w:lineRule="auto"/>
              <w:jc w:val="center"/>
              <w:rPr>
                <w:rFonts w:asciiTheme="majorHAnsi" w:hAnsiTheme="majorHAnsi" w:cs="Tahoma"/>
                <w:color w:val="FF0000"/>
                <w:sz w:val="16"/>
                <w:szCs w:val="16"/>
              </w:rPr>
            </w:pPr>
            <w:r>
              <w:rPr>
                <w:rFonts w:asciiTheme="majorHAnsi" w:hAnsiTheme="majorHAnsi" w:cs="Tahoma"/>
                <w:color w:val="auto"/>
                <w:sz w:val="16"/>
                <w:szCs w:val="16"/>
              </w:rPr>
              <w:t>(6.24%)</w:t>
            </w:r>
          </w:p>
        </w:tc>
      </w:tr>
      <w:tr w:rsidR="002C6E4F" w14:paraId="3B0469B2"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35627E53" w14:textId="77777777" w:rsidR="002C6E4F" w:rsidRDefault="002C6E4F">
            <w:pPr>
              <w:spacing w:line="240" w:lineRule="auto"/>
              <w:rPr>
                <w:rFonts w:asciiTheme="majorHAnsi" w:hAnsiTheme="majorHAnsi" w:cs="Tahoma"/>
                <w:bCs/>
                <w:color w:val="231F20"/>
                <w:sz w:val="16"/>
                <w:szCs w:val="16"/>
              </w:rPr>
            </w:pPr>
            <w:r>
              <w:rPr>
                <w:rFonts w:asciiTheme="majorHAnsi" w:hAnsiTheme="majorHAnsi" w:cs="Tahoma"/>
                <w:bCs/>
                <w:color w:val="231F20"/>
                <w:sz w:val="16"/>
                <w:szCs w:val="16"/>
              </w:rPr>
              <w:t>Revenue (underlying)</w:t>
            </w:r>
          </w:p>
        </w:tc>
        <w:tc>
          <w:tcPr>
            <w:tcW w:w="544" w:type="pct"/>
            <w:tcBorders>
              <w:top w:val="single" w:sz="4" w:space="0" w:color="auto"/>
              <w:left w:val="nil"/>
              <w:bottom w:val="single" w:sz="4" w:space="0" w:color="auto"/>
              <w:right w:val="nil"/>
            </w:tcBorders>
            <w:shd w:val="clear" w:color="auto" w:fill="FEF3F5"/>
            <w:noWrap/>
            <w:vAlign w:val="center"/>
            <w:hideMark/>
          </w:tcPr>
          <w:p w14:paraId="1E94FB17"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$515.0k</w:t>
            </w:r>
          </w:p>
        </w:tc>
        <w:tc>
          <w:tcPr>
            <w:tcW w:w="0" w:type="auto"/>
            <w:vMerge/>
            <w:tcBorders>
              <w:top w:val="single" w:sz="4" w:space="0" w:color="auto"/>
              <w:left w:val="nil"/>
              <w:bottom w:val="single" w:sz="4" w:space="0" w:color="auto"/>
              <w:right w:val="nil"/>
            </w:tcBorders>
            <w:vAlign w:val="center"/>
            <w:hideMark/>
          </w:tcPr>
          <w:p w14:paraId="54715907"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1B7139D0"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61C392FD"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26EAD71E" w14:textId="77777777" w:rsidR="002C6E4F" w:rsidRDefault="002C6E4F">
            <w:pPr>
              <w:rPr>
                <w:rFonts w:asciiTheme="majorHAnsi" w:hAnsiTheme="majorHAnsi" w:cs="Tahoma"/>
                <w:color w:val="auto"/>
                <w:sz w:val="16"/>
                <w:szCs w:val="16"/>
              </w:rPr>
            </w:pPr>
          </w:p>
        </w:tc>
        <w:tc>
          <w:tcPr>
            <w:tcW w:w="0" w:type="auto"/>
            <w:vMerge/>
            <w:tcBorders>
              <w:top w:val="single" w:sz="4" w:space="0" w:color="auto"/>
              <w:left w:val="nil"/>
              <w:bottom w:val="single" w:sz="4" w:space="0" w:color="auto"/>
              <w:right w:val="nil"/>
            </w:tcBorders>
            <w:vAlign w:val="center"/>
            <w:hideMark/>
          </w:tcPr>
          <w:p w14:paraId="1A4B6042" w14:textId="77777777" w:rsidR="002C6E4F" w:rsidRDefault="002C6E4F">
            <w:pPr>
              <w:rPr>
                <w:rFonts w:asciiTheme="majorHAnsi" w:hAnsiTheme="majorHAnsi" w:cs="Tahoma"/>
                <w:color w:val="auto"/>
                <w:sz w:val="16"/>
                <w:szCs w:val="16"/>
              </w:rPr>
            </w:pPr>
          </w:p>
        </w:tc>
        <w:tc>
          <w:tcPr>
            <w:tcW w:w="544" w:type="pct"/>
            <w:tcBorders>
              <w:top w:val="single" w:sz="4" w:space="0" w:color="auto"/>
              <w:left w:val="nil"/>
              <w:bottom w:val="single" w:sz="4" w:space="0" w:color="auto"/>
              <w:right w:val="nil"/>
            </w:tcBorders>
            <w:vAlign w:val="center"/>
            <w:hideMark/>
          </w:tcPr>
          <w:p w14:paraId="58B88CF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1.34%</w:t>
            </w:r>
          </w:p>
        </w:tc>
      </w:tr>
      <w:tr w:rsidR="002C6E4F" w14:paraId="2520452F"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3357B193"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$/customer</w:t>
            </w:r>
          </w:p>
        </w:tc>
        <w:tc>
          <w:tcPr>
            <w:tcW w:w="544" w:type="pct"/>
            <w:tcBorders>
              <w:top w:val="single" w:sz="4" w:space="0" w:color="auto"/>
              <w:left w:val="nil"/>
              <w:bottom w:val="single" w:sz="4" w:space="0" w:color="auto"/>
              <w:right w:val="nil"/>
            </w:tcBorders>
            <w:shd w:val="clear" w:color="auto" w:fill="FEF3F5"/>
            <w:noWrap/>
            <w:vAlign w:val="center"/>
            <w:hideMark/>
          </w:tcPr>
          <w:p w14:paraId="46441B0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$29.4</w:t>
            </w:r>
          </w:p>
        </w:tc>
        <w:tc>
          <w:tcPr>
            <w:tcW w:w="541" w:type="pct"/>
            <w:tcBorders>
              <w:top w:val="single" w:sz="4" w:space="0" w:color="auto"/>
              <w:left w:val="nil"/>
              <w:bottom w:val="single" w:sz="4" w:space="0" w:color="auto"/>
              <w:right w:val="nil"/>
            </w:tcBorders>
            <w:noWrap/>
            <w:vAlign w:val="center"/>
            <w:hideMark/>
          </w:tcPr>
          <w:p w14:paraId="3DCEF34E"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$26.6</w:t>
            </w:r>
          </w:p>
        </w:tc>
        <w:tc>
          <w:tcPr>
            <w:tcW w:w="541" w:type="pct"/>
            <w:tcBorders>
              <w:top w:val="single" w:sz="4" w:space="0" w:color="auto"/>
              <w:left w:val="nil"/>
              <w:bottom w:val="single" w:sz="4" w:space="0" w:color="auto"/>
              <w:right w:val="nil"/>
            </w:tcBorders>
            <w:noWrap/>
            <w:vAlign w:val="center"/>
            <w:hideMark/>
          </w:tcPr>
          <w:p w14:paraId="4758BD8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$26.9</w:t>
            </w:r>
          </w:p>
        </w:tc>
        <w:tc>
          <w:tcPr>
            <w:tcW w:w="571" w:type="pct"/>
            <w:tcBorders>
              <w:top w:val="single" w:sz="4" w:space="0" w:color="auto"/>
              <w:left w:val="nil"/>
              <w:bottom w:val="single" w:sz="4" w:space="0" w:color="auto"/>
              <w:right w:val="nil"/>
            </w:tcBorders>
            <w:noWrap/>
            <w:vAlign w:val="center"/>
            <w:hideMark/>
          </w:tcPr>
          <w:p w14:paraId="326C5EE7"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$27.6</w:t>
            </w:r>
          </w:p>
        </w:tc>
        <w:tc>
          <w:tcPr>
            <w:tcW w:w="541" w:type="pct"/>
            <w:tcBorders>
              <w:top w:val="single" w:sz="4" w:space="0" w:color="auto"/>
              <w:left w:val="nil"/>
              <w:bottom w:val="single" w:sz="4" w:space="0" w:color="auto"/>
              <w:right w:val="nil"/>
            </w:tcBorders>
            <w:noWrap/>
            <w:vAlign w:val="center"/>
            <w:hideMark/>
          </w:tcPr>
          <w:p w14:paraId="0281A2D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$28.1</w:t>
            </w:r>
          </w:p>
        </w:tc>
        <w:tc>
          <w:tcPr>
            <w:tcW w:w="543" w:type="pct"/>
            <w:tcBorders>
              <w:top w:val="single" w:sz="4" w:space="0" w:color="auto"/>
              <w:left w:val="nil"/>
              <w:bottom w:val="single" w:sz="4" w:space="0" w:color="auto"/>
              <w:right w:val="nil"/>
            </w:tcBorders>
            <w:noWrap/>
            <w:vAlign w:val="center"/>
            <w:hideMark/>
          </w:tcPr>
          <w:p w14:paraId="4251645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$28.4</w:t>
            </w:r>
          </w:p>
        </w:tc>
        <w:tc>
          <w:tcPr>
            <w:tcW w:w="544" w:type="pct"/>
            <w:tcBorders>
              <w:top w:val="single" w:sz="4" w:space="0" w:color="auto"/>
              <w:left w:val="nil"/>
              <w:bottom w:val="nil"/>
              <w:right w:val="nil"/>
            </w:tcBorders>
            <w:vAlign w:val="center"/>
            <w:hideMark/>
          </w:tcPr>
          <w:p w14:paraId="4783C4C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(0.64%)</w:t>
            </w:r>
          </w:p>
        </w:tc>
      </w:tr>
      <w:tr w:rsidR="002C6E4F" w14:paraId="7DFED1B5" w14:textId="77777777" w:rsidTr="002C6E4F">
        <w:trPr>
          <w:trHeight w:val="283"/>
        </w:trPr>
        <w:tc>
          <w:tcPr>
            <w:tcW w:w="1175" w:type="pct"/>
            <w:tcBorders>
              <w:top w:val="single" w:sz="4" w:space="0" w:color="auto"/>
              <w:left w:val="nil"/>
              <w:bottom w:val="single" w:sz="4" w:space="0" w:color="auto"/>
              <w:right w:val="nil"/>
            </w:tcBorders>
            <w:shd w:val="clear" w:color="auto" w:fill="FFFFFF"/>
            <w:vAlign w:val="center"/>
            <w:hideMark/>
          </w:tcPr>
          <w:p w14:paraId="620AD578" w14:textId="77777777" w:rsidR="002C6E4F" w:rsidRDefault="002C6E4F">
            <w:pPr>
              <w:spacing w:line="240" w:lineRule="auto"/>
              <w:rPr>
                <w:rFonts w:asciiTheme="majorHAnsi" w:hAnsiTheme="majorHAnsi" w:cs="Tahoma"/>
                <w:i/>
                <w:iCs/>
                <w:color w:val="auto"/>
                <w:sz w:val="16"/>
                <w:szCs w:val="16"/>
              </w:rPr>
            </w:pPr>
            <w:r>
              <w:rPr>
                <w:rFonts w:asciiTheme="majorHAnsi" w:hAnsiTheme="majorHAnsi" w:cs="Tahoma"/>
                <w:i/>
                <w:iCs/>
                <w:color w:val="auto"/>
                <w:sz w:val="16"/>
                <w:szCs w:val="16"/>
              </w:rPr>
              <w:t>YoY % change</w:t>
            </w:r>
          </w:p>
        </w:tc>
        <w:tc>
          <w:tcPr>
            <w:tcW w:w="544" w:type="pct"/>
            <w:tcBorders>
              <w:top w:val="single" w:sz="4" w:space="0" w:color="auto"/>
              <w:left w:val="nil"/>
              <w:bottom w:val="single" w:sz="4" w:space="0" w:color="auto"/>
              <w:right w:val="nil"/>
            </w:tcBorders>
            <w:shd w:val="clear" w:color="auto" w:fill="FEF3F5"/>
            <w:noWrap/>
            <w:vAlign w:val="center"/>
            <w:hideMark/>
          </w:tcPr>
          <w:p w14:paraId="54AC3BAD"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w:t>
            </w:r>
          </w:p>
        </w:tc>
        <w:tc>
          <w:tcPr>
            <w:tcW w:w="541" w:type="pct"/>
            <w:tcBorders>
              <w:top w:val="single" w:sz="4" w:space="0" w:color="auto"/>
              <w:left w:val="nil"/>
              <w:bottom w:val="single" w:sz="4" w:space="0" w:color="auto"/>
              <w:right w:val="nil"/>
            </w:tcBorders>
            <w:noWrap/>
            <w:vAlign w:val="center"/>
            <w:hideMark/>
          </w:tcPr>
          <w:p w14:paraId="6E7A48F1"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(9.3%)</w:t>
            </w:r>
          </w:p>
        </w:tc>
        <w:tc>
          <w:tcPr>
            <w:tcW w:w="541" w:type="pct"/>
            <w:tcBorders>
              <w:top w:val="single" w:sz="4" w:space="0" w:color="auto"/>
              <w:left w:val="nil"/>
              <w:bottom w:val="single" w:sz="4" w:space="0" w:color="auto"/>
              <w:right w:val="nil"/>
            </w:tcBorders>
            <w:noWrap/>
            <w:vAlign w:val="center"/>
            <w:hideMark/>
          </w:tcPr>
          <w:p w14:paraId="644D315F"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1.1% </w:t>
            </w:r>
          </w:p>
        </w:tc>
        <w:tc>
          <w:tcPr>
            <w:tcW w:w="571" w:type="pct"/>
            <w:tcBorders>
              <w:top w:val="single" w:sz="4" w:space="0" w:color="auto"/>
              <w:left w:val="nil"/>
              <w:bottom w:val="single" w:sz="4" w:space="0" w:color="auto"/>
              <w:right w:val="nil"/>
            </w:tcBorders>
            <w:noWrap/>
            <w:vAlign w:val="center"/>
            <w:hideMark/>
          </w:tcPr>
          <w:p w14:paraId="006BF20A"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2.5% </w:t>
            </w:r>
          </w:p>
        </w:tc>
        <w:tc>
          <w:tcPr>
            <w:tcW w:w="541" w:type="pct"/>
            <w:tcBorders>
              <w:top w:val="single" w:sz="4" w:space="0" w:color="auto"/>
              <w:left w:val="nil"/>
              <w:bottom w:val="single" w:sz="4" w:space="0" w:color="auto"/>
              <w:right w:val="nil"/>
            </w:tcBorders>
            <w:noWrap/>
            <w:vAlign w:val="center"/>
            <w:hideMark/>
          </w:tcPr>
          <w:p w14:paraId="48312C05"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1.6% </w:t>
            </w:r>
          </w:p>
        </w:tc>
        <w:tc>
          <w:tcPr>
            <w:tcW w:w="543" w:type="pct"/>
            <w:tcBorders>
              <w:top w:val="single" w:sz="4" w:space="0" w:color="auto"/>
              <w:left w:val="nil"/>
              <w:bottom w:val="single" w:sz="4" w:space="0" w:color="auto"/>
              <w:right w:val="nil"/>
            </w:tcBorders>
            <w:noWrap/>
            <w:vAlign w:val="center"/>
            <w:hideMark/>
          </w:tcPr>
          <w:p w14:paraId="2172931C"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1.3% </w:t>
            </w:r>
          </w:p>
        </w:tc>
        <w:tc>
          <w:tcPr>
            <w:tcW w:w="544" w:type="pct"/>
            <w:tcBorders>
              <w:top w:val="nil"/>
              <w:left w:val="nil"/>
              <w:bottom w:val="single" w:sz="4" w:space="0" w:color="auto"/>
              <w:right w:val="nil"/>
            </w:tcBorders>
            <w:vAlign w:val="center"/>
          </w:tcPr>
          <w:p w14:paraId="43826F90" w14:textId="77777777" w:rsidR="002C6E4F" w:rsidRDefault="002C6E4F">
            <w:pPr>
              <w:spacing w:line="240" w:lineRule="auto"/>
              <w:jc w:val="center"/>
              <w:rPr>
                <w:rFonts w:asciiTheme="majorHAnsi" w:hAnsiTheme="majorHAnsi" w:cs="Tahoma"/>
                <w:i/>
                <w:iCs/>
                <w:color w:val="auto"/>
                <w:sz w:val="16"/>
                <w:szCs w:val="16"/>
              </w:rPr>
            </w:pPr>
          </w:p>
        </w:tc>
      </w:tr>
      <w:tr w:rsidR="002C6E4F" w14:paraId="69566967" w14:textId="77777777" w:rsidTr="002C6E4F">
        <w:trPr>
          <w:trHeight w:val="397"/>
        </w:trPr>
        <w:tc>
          <w:tcPr>
            <w:tcW w:w="5000" w:type="pct"/>
            <w:gridSpan w:val="8"/>
            <w:tcBorders>
              <w:top w:val="single" w:sz="4" w:space="0" w:color="auto"/>
              <w:left w:val="nil"/>
              <w:bottom w:val="single" w:sz="4" w:space="0" w:color="auto"/>
              <w:right w:val="nil"/>
            </w:tcBorders>
            <w:shd w:val="clear" w:color="auto" w:fill="E9DBEB"/>
            <w:vAlign w:val="center"/>
            <w:hideMark/>
          </w:tcPr>
          <w:p w14:paraId="33C00A43" w14:textId="77777777" w:rsidR="002C6E4F" w:rsidRDefault="002C6E4F">
            <w:pPr>
              <w:spacing w:line="240" w:lineRule="auto"/>
              <w:rPr>
                <w:rFonts w:asciiTheme="majorHAnsi" w:hAnsiTheme="majorHAnsi" w:cs="Tahoma"/>
                <w:b/>
                <w:color w:val="231F20"/>
                <w:sz w:val="16"/>
                <w:szCs w:val="16"/>
              </w:rPr>
            </w:pPr>
            <w:r>
              <w:rPr>
                <w:rFonts w:asciiTheme="majorHAnsi" w:hAnsiTheme="majorHAnsi" w:cs="Tahoma"/>
                <w:b/>
                <w:color w:val="231F20"/>
                <w:sz w:val="16"/>
                <w:szCs w:val="16"/>
              </w:rPr>
              <w:t>Gippsland Water</w:t>
            </w:r>
          </w:p>
        </w:tc>
      </w:tr>
      <w:tr w:rsidR="002C6E4F" w14:paraId="57D07E14"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3316960C" w14:textId="77777777" w:rsidR="002C6E4F" w:rsidRDefault="002C6E4F">
            <w:pPr>
              <w:spacing w:line="240" w:lineRule="auto"/>
              <w:rPr>
                <w:rFonts w:asciiTheme="majorHAnsi" w:hAnsiTheme="majorHAnsi" w:cs="Tahoma"/>
                <w:color w:val="231F20"/>
                <w:sz w:val="16"/>
                <w:szCs w:val="16"/>
              </w:rPr>
            </w:pPr>
            <w:r>
              <w:rPr>
                <w:rFonts w:asciiTheme="majorHAnsi" w:hAnsiTheme="majorHAnsi" w:cs="Tahoma"/>
                <w:bCs/>
                <w:color w:val="231F20"/>
                <w:sz w:val="16"/>
                <w:szCs w:val="16"/>
              </w:rPr>
              <w:t>Revenue requirement</w:t>
            </w:r>
          </w:p>
        </w:tc>
        <w:tc>
          <w:tcPr>
            <w:tcW w:w="544" w:type="pct"/>
            <w:tcBorders>
              <w:top w:val="single" w:sz="4" w:space="0" w:color="auto"/>
              <w:left w:val="nil"/>
              <w:bottom w:val="single" w:sz="4" w:space="0" w:color="auto"/>
              <w:right w:val="nil"/>
            </w:tcBorders>
            <w:shd w:val="clear" w:color="auto" w:fill="FEF3F5"/>
            <w:noWrap/>
            <w:vAlign w:val="center"/>
            <w:hideMark/>
          </w:tcPr>
          <w:p w14:paraId="048706FB"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$50.9k</w:t>
            </w:r>
          </w:p>
        </w:tc>
        <w:tc>
          <w:tcPr>
            <w:tcW w:w="541" w:type="pct"/>
            <w:tcBorders>
              <w:top w:val="single" w:sz="4" w:space="0" w:color="auto"/>
              <w:left w:val="nil"/>
              <w:bottom w:val="single" w:sz="4" w:space="0" w:color="auto"/>
              <w:right w:val="nil"/>
            </w:tcBorders>
            <w:noWrap/>
            <w:vAlign w:val="center"/>
            <w:hideMark/>
          </w:tcPr>
          <w:p w14:paraId="4B237CA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$40.1k</w:t>
            </w:r>
          </w:p>
        </w:tc>
        <w:tc>
          <w:tcPr>
            <w:tcW w:w="541" w:type="pct"/>
            <w:tcBorders>
              <w:top w:val="single" w:sz="4" w:space="0" w:color="auto"/>
              <w:left w:val="nil"/>
              <w:bottom w:val="single" w:sz="4" w:space="0" w:color="auto"/>
              <w:right w:val="nil"/>
            </w:tcBorders>
            <w:noWrap/>
            <w:vAlign w:val="center"/>
            <w:hideMark/>
          </w:tcPr>
          <w:p w14:paraId="2B714E8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$41.5k</w:t>
            </w:r>
          </w:p>
        </w:tc>
        <w:tc>
          <w:tcPr>
            <w:tcW w:w="571" w:type="pct"/>
            <w:tcBorders>
              <w:top w:val="single" w:sz="4" w:space="0" w:color="auto"/>
              <w:left w:val="nil"/>
              <w:bottom w:val="single" w:sz="4" w:space="0" w:color="auto"/>
              <w:right w:val="nil"/>
            </w:tcBorders>
            <w:noWrap/>
            <w:vAlign w:val="center"/>
            <w:hideMark/>
          </w:tcPr>
          <w:p w14:paraId="34DF998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$43.5k</w:t>
            </w:r>
          </w:p>
        </w:tc>
        <w:tc>
          <w:tcPr>
            <w:tcW w:w="541" w:type="pct"/>
            <w:tcBorders>
              <w:top w:val="single" w:sz="4" w:space="0" w:color="auto"/>
              <w:left w:val="nil"/>
              <w:bottom w:val="single" w:sz="4" w:space="0" w:color="auto"/>
              <w:right w:val="nil"/>
            </w:tcBorders>
            <w:noWrap/>
            <w:vAlign w:val="center"/>
            <w:hideMark/>
          </w:tcPr>
          <w:p w14:paraId="0111476E"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$45.3k</w:t>
            </w:r>
          </w:p>
        </w:tc>
        <w:tc>
          <w:tcPr>
            <w:tcW w:w="543" w:type="pct"/>
            <w:tcBorders>
              <w:top w:val="single" w:sz="4" w:space="0" w:color="auto"/>
              <w:left w:val="nil"/>
              <w:bottom w:val="single" w:sz="4" w:space="0" w:color="auto"/>
              <w:right w:val="nil"/>
            </w:tcBorders>
            <w:noWrap/>
            <w:vAlign w:val="center"/>
            <w:hideMark/>
          </w:tcPr>
          <w:p w14:paraId="0EEDFEB6"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$46.9k</w:t>
            </w:r>
          </w:p>
        </w:tc>
        <w:tc>
          <w:tcPr>
            <w:tcW w:w="544" w:type="pct"/>
            <w:tcBorders>
              <w:top w:val="single" w:sz="4" w:space="0" w:color="auto"/>
              <w:left w:val="nil"/>
              <w:bottom w:val="single" w:sz="4" w:space="0" w:color="auto"/>
              <w:right w:val="nil"/>
            </w:tcBorders>
            <w:vAlign w:val="center"/>
            <w:hideMark/>
          </w:tcPr>
          <w:p w14:paraId="5B5144F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(1.62%)</w:t>
            </w:r>
          </w:p>
        </w:tc>
      </w:tr>
      <w:tr w:rsidR="002C6E4F" w14:paraId="1382690F" w14:textId="77777777" w:rsidTr="002C6E4F">
        <w:trPr>
          <w:trHeight w:val="340"/>
        </w:trPr>
        <w:tc>
          <w:tcPr>
            <w:tcW w:w="1175" w:type="pct"/>
            <w:tcBorders>
              <w:top w:val="single" w:sz="4" w:space="0" w:color="auto"/>
              <w:left w:val="nil"/>
              <w:bottom w:val="single" w:sz="4" w:space="0" w:color="auto"/>
              <w:right w:val="nil"/>
            </w:tcBorders>
            <w:shd w:val="clear" w:color="auto" w:fill="FFFFFF"/>
            <w:vAlign w:val="center"/>
            <w:hideMark/>
          </w:tcPr>
          <w:p w14:paraId="7481B774" w14:textId="77777777" w:rsidR="002C6E4F" w:rsidRDefault="002C6E4F">
            <w:pPr>
              <w:spacing w:line="240" w:lineRule="auto"/>
              <w:rPr>
                <w:rFonts w:asciiTheme="majorHAnsi" w:hAnsiTheme="majorHAnsi" w:cs="Tahoma"/>
                <w:color w:val="808080" w:themeColor="background1" w:themeShade="80"/>
                <w:sz w:val="16"/>
                <w:szCs w:val="16"/>
              </w:rPr>
            </w:pPr>
            <w:r>
              <w:rPr>
                <w:rFonts w:asciiTheme="majorHAnsi" w:hAnsiTheme="majorHAnsi" w:cs="Tahoma"/>
                <w:color w:val="231F20"/>
                <w:sz w:val="16"/>
                <w:szCs w:val="16"/>
              </w:rPr>
              <w:t>$/customer</w:t>
            </w:r>
          </w:p>
        </w:tc>
        <w:tc>
          <w:tcPr>
            <w:tcW w:w="544" w:type="pct"/>
            <w:tcBorders>
              <w:top w:val="single" w:sz="4" w:space="0" w:color="auto"/>
              <w:left w:val="nil"/>
              <w:bottom w:val="single" w:sz="4" w:space="0" w:color="auto"/>
              <w:right w:val="nil"/>
            </w:tcBorders>
            <w:shd w:val="clear" w:color="auto" w:fill="FEF3F5"/>
            <w:noWrap/>
            <w:vAlign w:val="center"/>
            <w:hideMark/>
          </w:tcPr>
          <w:p w14:paraId="2F67D673"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$3.2</w:t>
            </w:r>
          </w:p>
        </w:tc>
        <w:tc>
          <w:tcPr>
            <w:tcW w:w="541" w:type="pct"/>
            <w:tcBorders>
              <w:top w:val="single" w:sz="4" w:space="0" w:color="auto"/>
              <w:left w:val="nil"/>
              <w:bottom w:val="single" w:sz="4" w:space="0" w:color="auto"/>
              <w:right w:val="nil"/>
            </w:tcBorders>
            <w:noWrap/>
            <w:vAlign w:val="center"/>
            <w:hideMark/>
          </w:tcPr>
          <w:p w14:paraId="3D9AD69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$2.5</w:t>
            </w:r>
          </w:p>
        </w:tc>
        <w:tc>
          <w:tcPr>
            <w:tcW w:w="541" w:type="pct"/>
            <w:tcBorders>
              <w:top w:val="single" w:sz="4" w:space="0" w:color="auto"/>
              <w:left w:val="nil"/>
              <w:bottom w:val="single" w:sz="4" w:space="0" w:color="auto"/>
              <w:right w:val="nil"/>
            </w:tcBorders>
            <w:noWrap/>
            <w:vAlign w:val="center"/>
            <w:hideMark/>
          </w:tcPr>
          <w:p w14:paraId="782820E5"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$2.5</w:t>
            </w:r>
          </w:p>
        </w:tc>
        <w:tc>
          <w:tcPr>
            <w:tcW w:w="571" w:type="pct"/>
            <w:tcBorders>
              <w:top w:val="single" w:sz="4" w:space="0" w:color="auto"/>
              <w:left w:val="nil"/>
              <w:bottom w:val="single" w:sz="4" w:space="0" w:color="auto"/>
              <w:right w:val="nil"/>
            </w:tcBorders>
            <w:noWrap/>
            <w:vAlign w:val="center"/>
            <w:hideMark/>
          </w:tcPr>
          <w:p w14:paraId="3682E58E"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$2.6</w:t>
            </w:r>
          </w:p>
        </w:tc>
        <w:tc>
          <w:tcPr>
            <w:tcW w:w="541" w:type="pct"/>
            <w:tcBorders>
              <w:top w:val="single" w:sz="4" w:space="0" w:color="auto"/>
              <w:left w:val="nil"/>
              <w:bottom w:val="single" w:sz="4" w:space="0" w:color="auto"/>
              <w:right w:val="nil"/>
            </w:tcBorders>
            <w:noWrap/>
            <w:vAlign w:val="center"/>
            <w:hideMark/>
          </w:tcPr>
          <w:p w14:paraId="56AD55DF"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$2.7</w:t>
            </w:r>
          </w:p>
        </w:tc>
        <w:tc>
          <w:tcPr>
            <w:tcW w:w="543" w:type="pct"/>
            <w:tcBorders>
              <w:top w:val="single" w:sz="4" w:space="0" w:color="auto"/>
              <w:left w:val="nil"/>
              <w:bottom w:val="single" w:sz="4" w:space="0" w:color="auto"/>
              <w:right w:val="nil"/>
            </w:tcBorders>
            <w:noWrap/>
            <w:vAlign w:val="center"/>
            <w:hideMark/>
          </w:tcPr>
          <w:p w14:paraId="52C42B52"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sz w:val="16"/>
                <w:szCs w:val="16"/>
              </w:rPr>
              <w:t>$2.7</w:t>
            </w:r>
          </w:p>
        </w:tc>
        <w:tc>
          <w:tcPr>
            <w:tcW w:w="544" w:type="pct"/>
            <w:tcBorders>
              <w:top w:val="single" w:sz="4" w:space="0" w:color="auto"/>
              <w:left w:val="nil"/>
              <w:bottom w:val="nil"/>
              <w:right w:val="nil"/>
            </w:tcBorders>
            <w:vAlign w:val="center"/>
            <w:hideMark/>
          </w:tcPr>
          <w:p w14:paraId="4ABEC46D" w14:textId="77777777" w:rsidR="002C6E4F" w:rsidRDefault="002C6E4F">
            <w:pPr>
              <w:spacing w:line="240" w:lineRule="auto"/>
              <w:jc w:val="center"/>
              <w:rPr>
                <w:rFonts w:asciiTheme="majorHAnsi" w:hAnsiTheme="majorHAnsi" w:cs="Tahoma"/>
                <w:color w:val="auto"/>
                <w:sz w:val="16"/>
                <w:szCs w:val="16"/>
              </w:rPr>
            </w:pPr>
            <w:r>
              <w:rPr>
                <w:rFonts w:asciiTheme="majorHAnsi" w:hAnsiTheme="majorHAnsi" w:cs="Tahoma"/>
                <w:color w:val="auto"/>
                <w:sz w:val="16"/>
                <w:szCs w:val="16"/>
              </w:rPr>
              <w:t>(3.41%)</w:t>
            </w:r>
          </w:p>
        </w:tc>
      </w:tr>
      <w:tr w:rsidR="002C6E4F" w14:paraId="6B0B29E3" w14:textId="77777777" w:rsidTr="002C6E4F">
        <w:trPr>
          <w:trHeight w:val="283"/>
        </w:trPr>
        <w:tc>
          <w:tcPr>
            <w:tcW w:w="1175" w:type="pct"/>
            <w:tcBorders>
              <w:top w:val="single" w:sz="4" w:space="0" w:color="auto"/>
              <w:left w:val="nil"/>
              <w:bottom w:val="single" w:sz="4" w:space="0" w:color="auto"/>
              <w:right w:val="nil"/>
            </w:tcBorders>
            <w:shd w:val="clear" w:color="auto" w:fill="FFFFFF"/>
            <w:vAlign w:val="center"/>
            <w:hideMark/>
          </w:tcPr>
          <w:p w14:paraId="0D0527AA" w14:textId="77777777" w:rsidR="002C6E4F" w:rsidRDefault="002C6E4F">
            <w:pPr>
              <w:spacing w:line="240" w:lineRule="auto"/>
              <w:rPr>
                <w:rFonts w:asciiTheme="majorHAnsi" w:hAnsiTheme="majorHAnsi" w:cs="Tahoma"/>
                <w:i/>
                <w:iCs/>
                <w:color w:val="auto"/>
                <w:sz w:val="16"/>
                <w:szCs w:val="16"/>
              </w:rPr>
            </w:pPr>
            <w:r>
              <w:rPr>
                <w:rFonts w:asciiTheme="majorHAnsi" w:hAnsiTheme="majorHAnsi" w:cs="Tahoma"/>
                <w:i/>
                <w:iCs/>
                <w:color w:val="auto"/>
                <w:sz w:val="16"/>
                <w:szCs w:val="16"/>
              </w:rPr>
              <w:t>YoY % change</w:t>
            </w:r>
          </w:p>
        </w:tc>
        <w:tc>
          <w:tcPr>
            <w:tcW w:w="544" w:type="pct"/>
            <w:tcBorders>
              <w:top w:val="single" w:sz="4" w:space="0" w:color="auto"/>
              <w:left w:val="nil"/>
              <w:bottom w:val="single" w:sz="4" w:space="0" w:color="auto"/>
              <w:right w:val="nil"/>
            </w:tcBorders>
            <w:shd w:val="clear" w:color="auto" w:fill="FEF3F5"/>
            <w:noWrap/>
            <w:vAlign w:val="center"/>
          </w:tcPr>
          <w:p w14:paraId="19CF559D" w14:textId="77777777" w:rsidR="002C6E4F" w:rsidRDefault="002C6E4F">
            <w:pPr>
              <w:spacing w:line="240" w:lineRule="auto"/>
              <w:jc w:val="center"/>
              <w:rPr>
                <w:rFonts w:asciiTheme="majorHAnsi" w:hAnsiTheme="majorHAnsi" w:cs="Tahoma"/>
                <w:i/>
                <w:iCs/>
                <w:color w:val="auto"/>
                <w:sz w:val="16"/>
                <w:szCs w:val="16"/>
              </w:rPr>
            </w:pPr>
          </w:p>
        </w:tc>
        <w:tc>
          <w:tcPr>
            <w:tcW w:w="541" w:type="pct"/>
            <w:tcBorders>
              <w:top w:val="single" w:sz="4" w:space="0" w:color="auto"/>
              <w:left w:val="nil"/>
              <w:bottom w:val="single" w:sz="4" w:space="0" w:color="auto"/>
              <w:right w:val="nil"/>
            </w:tcBorders>
            <w:noWrap/>
            <w:vAlign w:val="center"/>
            <w:hideMark/>
          </w:tcPr>
          <w:p w14:paraId="42142BFF"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(22.6%)</w:t>
            </w:r>
          </w:p>
        </w:tc>
        <w:tc>
          <w:tcPr>
            <w:tcW w:w="541" w:type="pct"/>
            <w:tcBorders>
              <w:top w:val="single" w:sz="4" w:space="0" w:color="auto"/>
              <w:left w:val="nil"/>
              <w:bottom w:val="single" w:sz="4" w:space="0" w:color="auto"/>
              <w:right w:val="nil"/>
            </w:tcBorders>
            <w:noWrap/>
            <w:vAlign w:val="center"/>
            <w:hideMark/>
          </w:tcPr>
          <w:p w14:paraId="1AE8A5D0"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1.6% </w:t>
            </w:r>
          </w:p>
        </w:tc>
        <w:tc>
          <w:tcPr>
            <w:tcW w:w="571" w:type="pct"/>
            <w:tcBorders>
              <w:top w:val="single" w:sz="4" w:space="0" w:color="auto"/>
              <w:left w:val="nil"/>
              <w:bottom w:val="single" w:sz="4" w:space="0" w:color="auto"/>
              <w:right w:val="nil"/>
            </w:tcBorders>
            <w:noWrap/>
            <w:vAlign w:val="center"/>
            <w:hideMark/>
          </w:tcPr>
          <w:p w14:paraId="6A2DDDAC"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2.9% </w:t>
            </w:r>
          </w:p>
        </w:tc>
        <w:tc>
          <w:tcPr>
            <w:tcW w:w="541" w:type="pct"/>
            <w:tcBorders>
              <w:top w:val="single" w:sz="4" w:space="0" w:color="auto"/>
              <w:left w:val="nil"/>
              <w:bottom w:val="single" w:sz="4" w:space="0" w:color="auto"/>
              <w:right w:val="nil"/>
            </w:tcBorders>
            <w:noWrap/>
            <w:vAlign w:val="center"/>
            <w:hideMark/>
          </w:tcPr>
          <w:p w14:paraId="7C9E09C4"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2.1% </w:t>
            </w:r>
          </w:p>
        </w:tc>
        <w:tc>
          <w:tcPr>
            <w:tcW w:w="543" w:type="pct"/>
            <w:tcBorders>
              <w:top w:val="single" w:sz="4" w:space="0" w:color="auto"/>
              <w:left w:val="nil"/>
              <w:bottom w:val="single" w:sz="4" w:space="0" w:color="auto"/>
              <w:right w:val="nil"/>
            </w:tcBorders>
            <w:noWrap/>
            <w:vAlign w:val="center"/>
            <w:hideMark/>
          </w:tcPr>
          <w:p w14:paraId="55E98ED3" w14:textId="77777777" w:rsidR="002C6E4F" w:rsidRDefault="002C6E4F">
            <w:pPr>
              <w:spacing w:line="240" w:lineRule="auto"/>
              <w:jc w:val="center"/>
              <w:rPr>
                <w:rFonts w:asciiTheme="majorHAnsi" w:hAnsiTheme="majorHAnsi" w:cs="Tahoma"/>
                <w:i/>
                <w:iCs/>
                <w:color w:val="auto"/>
                <w:sz w:val="16"/>
                <w:szCs w:val="16"/>
              </w:rPr>
            </w:pPr>
            <w:r>
              <w:rPr>
                <w:rFonts w:asciiTheme="majorHAnsi" w:hAnsiTheme="majorHAnsi" w:cs="Tahoma"/>
                <w:i/>
                <w:iCs/>
                <w:color w:val="auto"/>
                <w:sz w:val="16"/>
                <w:szCs w:val="16"/>
              </w:rPr>
              <w:t xml:space="preserve"> 1.8% </w:t>
            </w:r>
          </w:p>
        </w:tc>
        <w:tc>
          <w:tcPr>
            <w:tcW w:w="544" w:type="pct"/>
            <w:tcBorders>
              <w:top w:val="nil"/>
              <w:left w:val="nil"/>
              <w:bottom w:val="single" w:sz="4" w:space="0" w:color="auto"/>
              <w:right w:val="nil"/>
            </w:tcBorders>
            <w:vAlign w:val="center"/>
          </w:tcPr>
          <w:p w14:paraId="7C1920C5" w14:textId="77777777" w:rsidR="002C6E4F" w:rsidRDefault="002C6E4F">
            <w:pPr>
              <w:spacing w:line="240" w:lineRule="auto"/>
              <w:jc w:val="center"/>
              <w:rPr>
                <w:rFonts w:asciiTheme="majorHAnsi" w:hAnsiTheme="majorHAnsi" w:cs="Tahoma"/>
                <w:i/>
                <w:iCs/>
                <w:color w:val="auto"/>
                <w:sz w:val="16"/>
                <w:szCs w:val="16"/>
              </w:rPr>
            </w:pPr>
          </w:p>
        </w:tc>
      </w:tr>
    </w:tbl>
    <w:p w14:paraId="2652E147" w14:textId="77777777" w:rsidR="002C6E4F" w:rsidRDefault="002C6E4F" w:rsidP="002C6E4F">
      <w:pPr>
        <w:pStyle w:val="BodyText"/>
        <w:spacing w:before="40" w:after="0" w:line="240" w:lineRule="auto"/>
        <w:ind w:left="709" w:hanging="709"/>
      </w:pPr>
      <w:r>
        <w:rPr>
          <w:sz w:val="16"/>
        </w:rPr>
        <w:t>Note a:</w:t>
      </w:r>
      <w:r>
        <w:rPr>
          <w:sz w:val="16"/>
        </w:rPr>
        <w:tab/>
        <w:t xml:space="preserve">The magnitude of this year-to-year increase is driven primarily by a 25 per cent </w:t>
      </w:r>
      <w:r>
        <w:rPr>
          <w:sz w:val="16"/>
        </w:rPr>
        <w:br/>
        <w:t>increase in water ordered from 800 megalitres to 1,000 megalitres.</w:t>
      </w:r>
    </w:p>
    <w:p w14:paraId="5499255A" w14:textId="77777777" w:rsidR="002C6E4F" w:rsidRDefault="002C6E4F" w:rsidP="002C6E4F">
      <w:pPr>
        <w:pStyle w:val="BodyText"/>
        <w:spacing w:before="100" w:after="160" w:line="240" w:lineRule="auto"/>
      </w:pPr>
    </w:p>
    <w:p w14:paraId="123ACF41"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space="720"/>
        </w:sectPr>
      </w:pPr>
    </w:p>
    <w:p w14:paraId="752DB71E" w14:textId="77777777" w:rsidR="002C6E4F" w:rsidRDefault="002C6E4F" w:rsidP="00A6363A">
      <w:pPr>
        <w:pStyle w:val="BodyText"/>
        <w:numPr>
          <w:ilvl w:val="0"/>
          <w:numId w:val="86"/>
        </w:numPr>
        <w:spacing w:before="100" w:after="160" w:line="240" w:lineRule="auto"/>
        <w:ind w:left="284" w:hanging="284"/>
      </w:pPr>
      <w:r>
        <w:t>the relative expenditures between the ETP and WTP and the level of demand each retail water company places on each plant – for example, 100 per cent of City West Water’s sewage is transferred to the WTP, while South East Water and Yarra Valley Water transfer to both ETP and WTP</w:t>
      </w:r>
    </w:p>
    <w:p w14:paraId="75D6F72D" w14:textId="77777777" w:rsidR="002C6E4F" w:rsidRDefault="002C6E4F" w:rsidP="00A6363A">
      <w:pPr>
        <w:pStyle w:val="BodyText"/>
        <w:numPr>
          <w:ilvl w:val="0"/>
          <w:numId w:val="86"/>
        </w:numPr>
        <w:spacing w:before="100" w:after="160" w:line="240" w:lineRule="auto"/>
        <w:ind w:left="284" w:hanging="284"/>
        <w:rPr>
          <w:color w:val="auto"/>
          <w:szCs w:val="18"/>
        </w:rPr>
      </w:pPr>
      <w:r>
        <w:t xml:space="preserve">differences in per-customer demand (megalitres per customer) impact the cost allocation for sewerage and the price-per-megalitre view for water. </w:t>
      </w:r>
    </w:p>
    <w:p w14:paraId="52D56E29" w14:textId="0ADCAFA6" w:rsidR="002C6E4F" w:rsidRDefault="002C6E4F" w:rsidP="002C6E4F">
      <w:pPr>
        <w:pStyle w:val="BodyText"/>
        <w:spacing w:before="100" w:after="160" w:line="240" w:lineRule="auto"/>
      </w:pPr>
      <w:r>
        <w:rPr>
          <w:b/>
          <w:color w:val="auto"/>
        </w:rPr>
        <w:br w:type="column"/>
      </w:r>
      <w:r w:rsidR="003C116A" w:rsidRPr="003C116A">
        <w:rPr>
          <w:b/>
          <w:color w:val="auto"/>
        </w:rPr>
        <w:fldChar w:fldCharType="begin"/>
      </w:r>
      <w:r w:rsidR="003C116A" w:rsidRPr="003C116A">
        <w:rPr>
          <w:b/>
          <w:color w:val="auto"/>
        </w:rPr>
        <w:instrText xml:space="preserve"> REF _Ref54096269 \h </w:instrText>
      </w:r>
      <w:r w:rsidR="003C116A" w:rsidRPr="007F7BDF">
        <w:rPr>
          <w:b/>
          <w:color w:val="auto"/>
        </w:rPr>
        <w:instrText xml:space="preserve"> \* MERGEFORMAT </w:instrText>
      </w:r>
      <w:r w:rsidR="003C116A" w:rsidRPr="003C116A">
        <w:rPr>
          <w:b/>
          <w:color w:val="auto"/>
        </w:rPr>
      </w:r>
      <w:r w:rsidR="003C116A" w:rsidRPr="003C116A">
        <w:rPr>
          <w:b/>
          <w:color w:val="auto"/>
        </w:rPr>
        <w:fldChar w:fldCharType="separate"/>
      </w:r>
      <w:r w:rsidR="003C116A" w:rsidRPr="007F7BDF">
        <w:rPr>
          <w:b/>
        </w:rPr>
        <w:t xml:space="preserve">Table </w:t>
      </w:r>
      <w:r w:rsidR="003C116A" w:rsidRPr="007F7BDF">
        <w:rPr>
          <w:b/>
          <w:noProof/>
        </w:rPr>
        <w:t>8</w:t>
      </w:r>
      <w:r w:rsidR="003C116A" w:rsidRPr="003C116A">
        <w:rPr>
          <w:b/>
          <w:color w:val="auto"/>
        </w:rPr>
        <w:fldChar w:fldCharType="end"/>
      </w:r>
      <w:r>
        <w:rPr>
          <w:b/>
        </w:rPr>
        <w:t xml:space="preserve"> </w:t>
      </w:r>
      <w:r>
        <w:t xml:space="preserve">and </w:t>
      </w:r>
      <w:r w:rsidR="003C116A" w:rsidRPr="007F7BDF">
        <w:rPr>
          <w:b/>
          <w:bCs/>
        </w:rPr>
        <w:fldChar w:fldCharType="begin"/>
      </w:r>
      <w:r w:rsidR="003C116A" w:rsidRPr="007F7BDF">
        <w:rPr>
          <w:b/>
          <w:bCs/>
        </w:rPr>
        <w:instrText xml:space="preserve"> REF _Ref54096285 \h </w:instrText>
      </w:r>
      <w:r w:rsidR="003C116A">
        <w:rPr>
          <w:b/>
          <w:bCs/>
        </w:rPr>
        <w:instrText xml:space="preserve"> \* MERGEFORMAT </w:instrText>
      </w:r>
      <w:r w:rsidR="003C116A" w:rsidRPr="007F7BDF">
        <w:rPr>
          <w:b/>
          <w:bCs/>
        </w:rPr>
      </w:r>
      <w:r w:rsidR="003C116A" w:rsidRPr="007F7BDF">
        <w:rPr>
          <w:b/>
          <w:bCs/>
        </w:rPr>
        <w:fldChar w:fldCharType="separate"/>
      </w:r>
      <w:r w:rsidR="003C116A" w:rsidRPr="007F7BDF">
        <w:rPr>
          <w:b/>
          <w:bCs/>
        </w:rPr>
        <w:t xml:space="preserve">Table </w:t>
      </w:r>
      <w:r w:rsidR="003C116A" w:rsidRPr="007F7BDF">
        <w:rPr>
          <w:b/>
          <w:bCs/>
          <w:noProof/>
        </w:rPr>
        <w:t>9</w:t>
      </w:r>
      <w:r w:rsidR="003C116A" w:rsidRPr="007F7BDF">
        <w:rPr>
          <w:b/>
          <w:bCs/>
        </w:rPr>
        <w:fldChar w:fldCharType="end"/>
      </w:r>
      <w:r w:rsidR="003C116A">
        <w:t xml:space="preserve"> </w:t>
      </w:r>
      <w:r>
        <w:t xml:space="preserve">outline our bulk water and bulk sewerage tariffs, setting out who pays which tariffs and describing how our prices will change for each over the coming period. </w:t>
      </w:r>
    </w:p>
    <w:p w14:paraId="60EFFBA0" w14:textId="3CABD376" w:rsidR="002C6E4F" w:rsidRDefault="002C6E4F" w:rsidP="002C6E4F">
      <w:pPr>
        <w:pStyle w:val="BodyText"/>
        <w:spacing w:before="100" w:after="160" w:line="240" w:lineRule="auto"/>
        <w:rPr>
          <w:b/>
        </w:rPr>
      </w:pPr>
      <w:r>
        <w:rPr>
          <w:color w:val="auto"/>
          <w:szCs w:val="18"/>
        </w:rPr>
        <w:t xml:space="preserve">Gippsland Water’s water tariffs relate to specific entitlements to, and use of, the Tarago Reservoir. These are unique to Gippsland Water and </w:t>
      </w:r>
      <w:r>
        <w:t xml:space="preserve">are provided in detail in </w:t>
      </w:r>
      <w:r>
        <w:rPr>
          <w:b/>
        </w:rPr>
        <w:t>Section </w:t>
      </w:r>
      <w:r w:rsidR="003C116A">
        <w:fldChar w:fldCharType="begin"/>
      </w:r>
      <w:r w:rsidR="003C116A">
        <w:rPr>
          <w:b/>
        </w:rPr>
        <w:instrText xml:space="preserve"> REF _Ref54096359 \r \h </w:instrText>
      </w:r>
      <w:r w:rsidR="003C116A">
        <w:fldChar w:fldCharType="separate"/>
      </w:r>
      <w:r w:rsidR="003C116A">
        <w:rPr>
          <w:b/>
        </w:rPr>
        <w:t>S7.2.2</w:t>
      </w:r>
      <w:r w:rsidR="003C116A">
        <w:fldChar w:fldCharType="end"/>
      </w:r>
      <w:r w:rsidR="00824268">
        <w:t xml:space="preserve"> </w:t>
      </w:r>
      <w:r>
        <w:t xml:space="preserve">of the </w:t>
      </w:r>
      <w:r>
        <w:rPr>
          <w:i/>
        </w:rPr>
        <w:t>PS21 Supplement.</w:t>
      </w:r>
      <w:r>
        <w:t xml:space="preserve"> </w:t>
      </w:r>
      <w:r>
        <w:rPr>
          <w:color w:val="auto"/>
          <w:szCs w:val="18"/>
        </w:rPr>
        <w:t xml:space="preserve">They have not been reproduced in </w:t>
      </w:r>
      <w:r w:rsidR="003C116A" w:rsidRPr="007F7BDF">
        <w:rPr>
          <w:b/>
          <w:bCs/>
          <w:color w:val="auto"/>
          <w:szCs w:val="18"/>
        </w:rPr>
        <w:fldChar w:fldCharType="begin"/>
      </w:r>
      <w:r w:rsidR="003C116A" w:rsidRPr="007F7BDF">
        <w:rPr>
          <w:b/>
          <w:bCs/>
          <w:color w:val="auto"/>
          <w:szCs w:val="18"/>
        </w:rPr>
        <w:instrText xml:space="preserve"> REF _Ref54096269 \h </w:instrText>
      </w:r>
      <w:r w:rsidR="003C116A">
        <w:rPr>
          <w:b/>
          <w:bCs/>
          <w:color w:val="auto"/>
          <w:szCs w:val="18"/>
        </w:rPr>
        <w:instrText xml:space="preserve"> \* MERGEFORMAT </w:instrText>
      </w:r>
      <w:r w:rsidR="003C116A" w:rsidRPr="007F7BDF">
        <w:rPr>
          <w:b/>
          <w:bCs/>
          <w:color w:val="auto"/>
          <w:szCs w:val="18"/>
        </w:rPr>
      </w:r>
      <w:r w:rsidR="003C116A" w:rsidRPr="007F7BDF">
        <w:rPr>
          <w:b/>
          <w:bCs/>
          <w:color w:val="auto"/>
          <w:szCs w:val="18"/>
        </w:rPr>
        <w:fldChar w:fldCharType="separate"/>
      </w:r>
      <w:r w:rsidR="003C116A" w:rsidRPr="007F7BDF">
        <w:rPr>
          <w:b/>
          <w:bCs/>
        </w:rPr>
        <w:t xml:space="preserve">Table </w:t>
      </w:r>
      <w:r w:rsidR="003C116A" w:rsidRPr="007F7BDF">
        <w:rPr>
          <w:b/>
          <w:bCs/>
          <w:noProof/>
        </w:rPr>
        <w:t>8</w:t>
      </w:r>
      <w:r w:rsidR="003C116A" w:rsidRPr="007F7BDF">
        <w:rPr>
          <w:b/>
          <w:bCs/>
          <w:color w:val="auto"/>
          <w:szCs w:val="18"/>
        </w:rPr>
        <w:fldChar w:fldCharType="end"/>
      </w:r>
      <w:r w:rsidRPr="007F7BDF">
        <w:t>.</w:t>
      </w:r>
    </w:p>
    <w:p w14:paraId="71951611" w14:textId="77777777" w:rsidR="002C6E4F" w:rsidRDefault="002C6E4F" w:rsidP="002C6E4F">
      <w:pPr>
        <w:pStyle w:val="BodyText"/>
        <w:spacing w:before="100" w:after="160" w:line="240" w:lineRule="auto"/>
        <w:rPr>
          <w:color w:val="auto"/>
          <w:szCs w:val="18"/>
        </w:rPr>
      </w:pPr>
    </w:p>
    <w:p w14:paraId="45CA2604" w14:textId="07175F4C" w:rsidR="0053350D" w:rsidRPr="00FB74D0" w:rsidRDefault="0053350D" w:rsidP="00FB74D0">
      <w:pPr>
        <w:spacing w:line="264" w:lineRule="auto"/>
        <w:jc w:val="right"/>
        <w:rPr>
          <w:color w:val="808080" w:themeColor="background1" w:themeShade="80"/>
          <w:sz w:val="16"/>
          <w:szCs w:val="16"/>
        </w:rPr>
      </w:pPr>
    </w:p>
    <w:p w14:paraId="7F7C8E6C" w14:textId="583A0B23" w:rsidR="002C6E4F" w:rsidRPr="00920A37" w:rsidRDefault="0053350D" w:rsidP="002C6E4F">
      <w:pPr>
        <w:spacing w:line="264" w:lineRule="auto"/>
        <w:rPr>
          <w:b/>
          <w:color w:val="auto"/>
          <w:szCs w:val="18"/>
        </w:rPr>
      </w:pPr>
      <w:r w:rsidRPr="00920A37">
        <w:rPr>
          <w:b/>
          <w:color w:val="auto"/>
          <w:szCs w:val="18"/>
        </w:rPr>
        <w:lastRenderedPageBreak/>
        <w:t>Price increases for bulk sewerage services</w:t>
      </w:r>
    </w:p>
    <w:p w14:paraId="3EFE7062" w14:textId="72981149" w:rsidR="0053350D" w:rsidRPr="00920A37" w:rsidRDefault="0053350D" w:rsidP="002C6E4F">
      <w:pPr>
        <w:spacing w:line="264" w:lineRule="auto"/>
        <w:rPr>
          <w:color w:val="auto"/>
          <w:szCs w:val="18"/>
        </w:rPr>
      </w:pPr>
    </w:p>
    <w:p w14:paraId="4EDC1F72" w14:textId="0ABE321C" w:rsidR="0053350D" w:rsidRPr="00920A37" w:rsidRDefault="0053350D" w:rsidP="002C6E4F">
      <w:pPr>
        <w:spacing w:line="264" w:lineRule="auto"/>
        <w:rPr>
          <w:color w:val="auto"/>
          <w:szCs w:val="18"/>
        </w:rPr>
      </w:pPr>
      <w:r w:rsidRPr="00920A37">
        <w:rPr>
          <w:color w:val="auto"/>
          <w:szCs w:val="18"/>
        </w:rPr>
        <w:t>Customers have told us that they value the ongoing provision of safe and reliable services. To meet this expectation our sewerage service requires major investment to maintain the resilience of transfer pipelines and treatment plants and to build additional capacity to keep pace with recent rapid population growth.</w:t>
      </w:r>
    </w:p>
    <w:p w14:paraId="3D950190" w14:textId="2CE4BC59" w:rsidR="0053350D" w:rsidRPr="00920A37" w:rsidRDefault="0053350D" w:rsidP="002C6E4F">
      <w:pPr>
        <w:spacing w:line="264" w:lineRule="auto"/>
        <w:rPr>
          <w:color w:val="auto"/>
          <w:szCs w:val="18"/>
        </w:rPr>
      </w:pPr>
    </w:p>
    <w:p w14:paraId="5FC19F9E" w14:textId="58CD2AE9" w:rsidR="0053350D" w:rsidRPr="00920A37" w:rsidRDefault="0053350D" w:rsidP="002C6E4F">
      <w:pPr>
        <w:spacing w:line="264" w:lineRule="auto"/>
        <w:rPr>
          <w:color w:val="auto"/>
          <w:szCs w:val="18"/>
        </w:rPr>
      </w:pPr>
      <w:r w:rsidRPr="00920A37">
        <w:rPr>
          <w:color w:val="auto"/>
          <w:szCs w:val="18"/>
        </w:rPr>
        <w:t xml:space="preserve">We recognise that this affects bulk sewerage charges to retail water companies. Some </w:t>
      </w:r>
      <w:r w:rsidR="00DD21E9">
        <w:rPr>
          <w:color w:val="auto"/>
          <w:szCs w:val="18"/>
        </w:rPr>
        <w:t xml:space="preserve">fixed </w:t>
      </w:r>
      <w:r w:rsidRPr="00920A37">
        <w:rPr>
          <w:color w:val="auto"/>
          <w:szCs w:val="18"/>
        </w:rPr>
        <w:t>prices will increase by more than 10 per cent.</w:t>
      </w:r>
    </w:p>
    <w:p w14:paraId="55206937" w14:textId="6272662A" w:rsidR="0053350D" w:rsidRDefault="0053350D" w:rsidP="002C6E4F">
      <w:pPr>
        <w:spacing w:line="264" w:lineRule="auto"/>
        <w:rPr>
          <w:color w:val="auto"/>
          <w:szCs w:val="18"/>
        </w:rPr>
      </w:pPr>
    </w:p>
    <w:p w14:paraId="59C64F58" w14:textId="2B71B3A4" w:rsidR="00DD21E9" w:rsidRPr="00701EB0" w:rsidRDefault="00DD21E9" w:rsidP="002C6E4F">
      <w:pPr>
        <w:spacing w:line="264" w:lineRule="auto"/>
        <w:rPr>
          <w:color w:val="auto"/>
          <w:szCs w:val="18"/>
        </w:rPr>
      </w:pPr>
      <w:r w:rsidRPr="00701EB0">
        <w:rPr>
          <w:color w:val="auto"/>
          <w:szCs w:val="18"/>
        </w:rPr>
        <w:t>A number of variable sewerage load charges, mainly at Western Treatment Plant, have also increased significantly. These charges are calculated using Long Run Marginal Cost (LRMC) which converts some of the fixed charge payable by retailers to variable using forecast demand. It provides an incentive to retailers to make savings on total revenue payable by reducing load (increases in variable prices are offset by decreasing the fixed charge). Reducing demand also defers the timing of future capacity upgrades with savings benefits to customers.</w:t>
      </w:r>
    </w:p>
    <w:p w14:paraId="44055BEA" w14:textId="77777777" w:rsidR="00DD21E9" w:rsidRPr="00920A37" w:rsidRDefault="00DD21E9" w:rsidP="002C6E4F">
      <w:pPr>
        <w:spacing w:line="264" w:lineRule="auto"/>
        <w:rPr>
          <w:color w:val="auto"/>
          <w:szCs w:val="18"/>
        </w:rPr>
      </w:pPr>
    </w:p>
    <w:p w14:paraId="56E6955E" w14:textId="68123E75" w:rsidR="0053350D" w:rsidRPr="00920A37" w:rsidRDefault="0053350D" w:rsidP="002C6E4F">
      <w:pPr>
        <w:spacing w:line="264" w:lineRule="auto"/>
        <w:rPr>
          <w:color w:val="auto"/>
          <w:szCs w:val="18"/>
        </w:rPr>
      </w:pPr>
      <w:r w:rsidRPr="00920A37">
        <w:rPr>
          <w:color w:val="auto"/>
          <w:szCs w:val="18"/>
        </w:rPr>
        <w:t>In order to keep bill increases as low as possible this submission details a number of initiatives designed to defer non-essential expenditure, maintain a high level of efficiency and limit the amount of revenue required to deliver services. This includes:</w:t>
      </w:r>
    </w:p>
    <w:p w14:paraId="6038483C" w14:textId="0CAFF899" w:rsidR="0053350D" w:rsidRPr="00920A37" w:rsidRDefault="0053350D" w:rsidP="002C6E4F">
      <w:pPr>
        <w:spacing w:line="264" w:lineRule="auto"/>
        <w:rPr>
          <w:color w:val="auto"/>
          <w:szCs w:val="18"/>
        </w:rPr>
      </w:pPr>
    </w:p>
    <w:p w14:paraId="55E0B9E2" w14:textId="474C6D93" w:rsidR="0053350D" w:rsidRPr="00920A37" w:rsidRDefault="0053350D" w:rsidP="00A6363A">
      <w:pPr>
        <w:pStyle w:val="ListParagraph"/>
        <w:numPr>
          <w:ilvl w:val="0"/>
          <w:numId w:val="91"/>
        </w:numPr>
        <w:spacing w:line="264" w:lineRule="auto"/>
        <w:rPr>
          <w:color w:val="auto"/>
          <w:szCs w:val="18"/>
        </w:rPr>
      </w:pPr>
      <w:r w:rsidRPr="00920A37">
        <w:rPr>
          <w:color w:val="auto"/>
          <w:szCs w:val="18"/>
        </w:rPr>
        <w:t>deferring uncertain capital program to accept some delivery risk (reduction of $42.9 million)</w:t>
      </w:r>
    </w:p>
    <w:p w14:paraId="5A146B8E" w14:textId="3FDF8C3E" w:rsidR="0053350D" w:rsidRPr="00920A37" w:rsidRDefault="0053350D" w:rsidP="00A6363A">
      <w:pPr>
        <w:pStyle w:val="ListParagraph"/>
        <w:numPr>
          <w:ilvl w:val="0"/>
          <w:numId w:val="91"/>
        </w:numPr>
        <w:spacing w:line="264" w:lineRule="auto"/>
        <w:rPr>
          <w:color w:val="auto"/>
          <w:szCs w:val="18"/>
        </w:rPr>
      </w:pPr>
      <w:r w:rsidRPr="00920A37">
        <w:rPr>
          <w:color w:val="auto"/>
          <w:szCs w:val="18"/>
        </w:rPr>
        <w:t>smoothing our capital program to accept some delivery risk (a reduction of $42.9 million)</w:t>
      </w:r>
    </w:p>
    <w:p w14:paraId="7E13FE09" w14:textId="770ECD0E" w:rsidR="0053350D" w:rsidRPr="00920A37" w:rsidRDefault="0053350D" w:rsidP="00A6363A">
      <w:pPr>
        <w:pStyle w:val="ListParagraph"/>
        <w:numPr>
          <w:ilvl w:val="0"/>
          <w:numId w:val="91"/>
        </w:numPr>
        <w:spacing w:line="264" w:lineRule="auto"/>
        <w:rPr>
          <w:color w:val="auto"/>
          <w:szCs w:val="18"/>
        </w:rPr>
      </w:pPr>
      <w:r w:rsidRPr="00920A37">
        <w:rPr>
          <w:color w:val="auto"/>
          <w:szCs w:val="18"/>
        </w:rPr>
        <w:t>adopting a 2 per cent per annum efficiency outcome</w:t>
      </w:r>
    </w:p>
    <w:p w14:paraId="0DDD97F3" w14:textId="3E96B9BF" w:rsidR="00FB74D0" w:rsidRDefault="0053350D" w:rsidP="00A6363A">
      <w:pPr>
        <w:pStyle w:val="ListParagraph"/>
        <w:numPr>
          <w:ilvl w:val="0"/>
          <w:numId w:val="91"/>
        </w:numPr>
        <w:spacing w:line="264" w:lineRule="auto"/>
        <w:rPr>
          <w:color w:val="auto"/>
          <w:szCs w:val="18"/>
        </w:rPr>
      </w:pPr>
      <w:r w:rsidRPr="00920A37">
        <w:rPr>
          <w:color w:val="auto"/>
          <w:szCs w:val="18"/>
        </w:rPr>
        <w:t>increasing capitalisation of Victorian Desalination Plant security payments ($217 million) to reduce the cost of water services.</w:t>
      </w:r>
    </w:p>
    <w:p w14:paraId="6A579FB4" w14:textId="77777777" w:rsidR="0053350D" w:rsidRPr="00FB74D0" w:rsidRDefault="00FB74D0" w:rsidP="00FB74D0">
      <w:pPr>
        <w:spacing w:line="264" w:lineRule="auto"/>
        <w:ind w:left="360"/>
        <w:rPr>
          <w:color w:val="auto"/>
          <w:szCs w:val="18"/>
        </w:rPr>
      </w:pPr>
      <w:r w:rsidRPr="00FB74D0">
        <w:rPr>
          <w:color w:val="auto"/>
          <w:szCs w:val="18"/>
        </w:rPr>
        <w:br w:type="column"/>
      </w:r>
    </w:p>
    <w:p w14:paraId="79CAE673" w14:textId="32D2B933" w:rsidR="00665C8F" w:rsidRPr="00920A37" w:rsidRDefault="00920A37" w:rsidP="00A6363A">
      <w:pPr>
        <w:pStyle w:val="ListParagraph"/>
        <w:numPr>
          <w:ilvl w:val="0"/>
          <w:numId w:val="91"/>
        </w:numPr>
        <w:spacing w:line="264" w:lineRule="auto"/>
        <w:rPr>
          <w:color w:val="auto"/>
          <w:szCs w:val="18"/>
        </w:rPr>
      </w:pPr>
      <w:r>
        <w:rPr>
          <w:color w:val="auto"/>
          <w:szCs w:val="18"/>
        </w:rPr>
        <w:t>c</w:t>
      </w:r>
      <w:r w:rsidR="00665C8F" w:rsidRPr="00920A37">
        <w:rPr>
          <w:color w:val="auto"/>
          <w:szCs w:val="18"/>
        </w:rPr>
        <w:t xml:space="preserve">ontinuing to use modern and sophisticated asset management tools and technology to ensure that not only is the system safe and secure, but capital programs are only implemented when asset condition and end of life dictates the need. </w:t>
      </w:r>
    </w:p>
    <w:p w14:paraId="79006CE6" w14:textId="77777777" w:rsidR="00920A37" w:rsidRDefault="00920A37">
      <w:pPr>
        <w:spacing w:line="264" w:lineRule="auto"/>
        <w:ind w:left="360"/>
        <w:rPr>
          <w:color w:val="auto"/>
          <w:szCs w:val="18"/>
        </w:rPr>
      </w:pPr>
    </w:p>
    <w:p w14:paraId="0BA4FBB8" w14:textId="1A2ADA2B" w:rsidR="0053350D" w:rsidRPr="00920A37" w:rsidRDefault="0053350D" w:rsidP="00DD21E9">
      <w:pPr>
        <w:spacing w:line="264" w:lineRule="auto"/>
        <w:rPr>
          <w:color w:val="auto"/>
          <w:szCs w:val="18"/>
        </w:rPr>
      </w:pPr>
      <w:r w:rsidRPr="00920A37">
        <w:rPr>
          <w:color w:val="auto"/>
          <w:szCs w:val="18"/>
        </w:rPr>
        <w:t>The sewerage capital expenditure program was subjected to an intensive internal and external (KPMG) assurance process. This review has established that the program meets the tests of prudency and efficiency.</w:t>
      </w:r>
    </w:p>
    <w:p w14:paraId="1D5DADC5" w14:textId="77777777" w:rsidR="00DD21E9" w:rsidRDefault="00DD21E9" w:rsidP="00C0067D">
      <w:pPr>
        <w:spacing w:line="264" w:lineRule="auto"/>
        <w:rPr>
          <w:color w:val="auto"/>
          <w:szCs w:val="18"/>
        </w:rPr>
      </w:pPr>
    </w:p>
    <w:p w14:paraId="6C2C45BA" w14:textId="376E4BC6" w:rsidR="0053350D" w:rsidRPr="00920A37" w:rsidRDefault="0053350D" w:rsidP="00C0067D">
      <w:pPr>
        <w:spacing w:line="264" w:lineRule="auto"/>
        <w:rPr>
          <w:color w:val="auto"/>
          <w:szCs w:val="18"/>
        </w:rPr>
      </w:pPr>
      <w:r w:rsidRPr="00920A37">
        <w:rPr>
          <w:color w:val="auto"/>
          <w:szCs w:val="18"/>
        </w:rPr>
        <w:t>We engaged with our retail water company customers to share the drivers of the sewerage expenditure program and provided indicative pricing for consideration consistent with PREMO principles.</w:t>
      </w:r>
    </w:p>
    <w:p w14:paraId="01C7A5B9" w14:textId="77777777" w:rsidR="006D5202" w:rsidRPr="00920A37" w:rsidRDefault="006D5202" w:rsidP="00C0067D">
      <w:pPr>
        <w:spacing w:line="264" w:lineRule="auto"/>
        <w:rPr>
          <w:color w:val="auto"/>
          <w:szCs w:val="18"/>
        </w:rPr>
      </w:pPr>
    </w:p>
    <w:p w14:paraId="05D6B101" w14:textId="62020005" w:rsidR="00C0067D" w:rsidRPr="00920A37" w:rsidRDefault="00C0067D" w:rsidP="00C0067D">
      <w:pPr>
        <w:spacing w:line="264" w:lineRule="auto"/>
        <w:rPr>
          <w:color w:val="auto"/>
          <w:szCs w:val="18"/>
        </w:rPr>
      </w:pPr>
      <w:r w:rsidRPr="00920A37">
        <w:rPr>
          <w:color w:val="auto"/>
          <w:szCs w:val="18"/>
        </w:rPr>
        <w:t>Based on the actions outlined above we are confident that sufficient steps have been taken to prepare a prudent, efficient sewerage expenditure program that delivers safe and reliable services while keeping prices as low as they can be.</w:t>
      </w:r>
    </w:p>
    <w:p w14:paraId="4B2E08B1" w14:textId="77777777" w:rsidR="0053350D" w:rsidRPr="0079109B" w:rsidRDefault="0053350D" w:rsidP="00C0067D">
      <w:pPr>
        <w:spacing w:line="264" w:lineRule="auto"/>
        <w:rPr>
          <w:color w:val="auto"/>
          <w:szCs w:val="18"/>
          <w:highlight w:val="cyan"/>
        </w:rPr>
      </w:pPr>
    </w:p>
    <w:p w14:paraId="130686CD" w14:textId="77777777" w:rsidR="00DE6375" w:rsidRDefault="00DE6375">
      <w:pPr>
        <w:spacing w:line="264" w:lineRule="auto"/>
        <w:rPr>
          <w:color w:val="auto"/>
          <w:szCs w:val="18"/>
          <w:highlight w:val="cyan"/>
        </w:rPr>
      </w:pPr>
    </w:p>
    <w:p w14:paraId="6F565938" w14:textId="77777777" w:rsidR="00FB74D0" w:rsidRDefault="00FB74D0">
      <w:pPr>
        <w:spacing w:line="264" w:lineRule="auto"/>
        <w:rPr>
          <w:color w:val="auto"/>
          <w:szCs w:val="18"/>
          <w:highlight w:val="cyan"/>
        </w:rPr>
      </w:pPr>
    </w:p>
    <w:p w14:paraId="5BFE69A6" w14:textId="77777777" w:rsidR="00FB74D0" w:rsidRDefault="00FB74D0">
      <w:pPr>
        <w:spacing w:line="264" w:lineRule="auto"/>
        <w:rPr>
          <w:color w:val="auto"/>
          <w:szCs w:val="18"/>
          <w:highlight w:val="cyan"/>
        </w:rPr>
      </w:pPr>
    </w:p>
    <w:p w14:paraId="6BCBF4C7" w14:textId="77777777" w:rsidR="00FB74D0" w:rsidRDefault="00FB74D0">
      <w:pPr>
        <w:spacing w:line="264" w:lineRule="auto"/>
        <w:rPr>
          <w:color w:val="auto"/>
          <w:szCs w:val="18"/>
          <w:highlight w:val="cyan"/>
        </w:rPr>
      </w:pPr>
    </w:p>
    <w:p w14:paraId="15017067" w14:textId="77777777" w:rsidR="00FB74D0" w:rsidRDefault="00FB74D0">
      <w:pPr>
        <w:spacing w:line="264" w:lineRule="auto"/>
        <w:rPr>
          <w:color w:val="auto"/>
          <w:szCs w:val="18"/>
          <w:highlight w:val="cyan"/>
        </w:rPr>
      </w:pPr>
    </w:p>
    <w:p w14:paraId="6E9997D1" w14:textId="77777777" w:rsidR="00FB74D0" w:rsidRDefault="00FB74D0">
      <w:pPr>
        <w:spacing w:line="264" w:lineRule="auto"/>
        <w:rPr>
          <w:color w:val="auto"/>
          <w:szCs w:val="18"/>
          <w:highlight w:val="cyan"/>
        </w:rPr>
      </w:pPr>
    </w:p>
    <w:p w14:paraId="515829ED" w14:textId="77777777" w:rsidR="00FB74D0" w:rsidRDefault="00FB74D0">
      <w:pPr>
        <w:spacing w:line="264" w:lineRule="auto"/>
        <w:rPr>
          <w:color w:val="auto"/>
          <w:szCs w:val="18"/>
          <w:highlight w:val="cyan"/>
        </w:rPr>
      </w:pPr>
    </w:p>
    <w:p w14:paraId="38E9CE69" w14:textId="77777777" w:rsidR="00FB74D0" w:rsidRDefault="00FB74D0">
      <w:pPr>
        <w:spacing w:line="264" w:lineRule="auto"/>
        <w:rPr>
          <w:color w:val="auto"/>
          <w:szCs w:val="18"/>
          <w:highlight w:val="cyan"/>
        </w:rPr>
      </w:pPr>
    </w:p>
    <w:p w14:paraId="1FC119DB" w14:textId="77777777" w:rsidR="00FB74D0" w:rsidRDefault="00FB74D0">
      <w:pPr>
        <w:spacing w:line="264" w:lineRule="auto"/>
        <w:rPr>
          <w:color w:val="auto"/>
          <w:szCs w:val="18"/>
          <w:highlight w:val="cyan"/>
        </w:rPr>
      </w:pPr>
    </w:p>
    <w:p w14:paraId="6571EE62" w14:textId="77777777" w:rsidR="00FB74D0" w:rsidRDefault="00FB74D0">
      <w:pPr>
        <w:spacing w:line="264" w:lineRule="auto"/>
        <w:rPr>
          <w:color w:val="auto"/>
          <w:szCs w:val="18"/>
          <w:highlight w:val="cyan"/>
        </w:rPr>
      </w:pPr>
    </w:p>
    <w:p w14:paraId="5BF15983" w14:textId="77777777" w:rsidR="00FB74D0" w:rsidRDefault="00FB74D0">
      <w:pPr>
        <w:spacing w:line="264" w:lineRule="auto"/>
        <w:rPr>
          <w:color w:val="auto"/>
          <w:szCs w:val="18"/>
          <w:highlight w:val="cyan"/>
        </w:rPr>
      </w:pPr>
    </w:p>
    <w:p w14:paraId="68551C38" w14:textId="77777777" w:rsidR="00FB74D0" w:rsidRDefault="00FB74D0">
      <w:pPr>
        <w:spacing w:line="264" w:lineRule="auto"/>
        <w:rPr>
          <w:color w:val="auto"/>
          <w:szCs w:val="18"/>
          <w:highlight w:val="cyan"/>
        </w:rPr>
      </w:pPr>
    </w:p>
    <w:p w14:paraId="503F9A5A" w14:textId="77777777" w:rsidR="00FB74D0" w:rsidRDefault="00FB74D0">
      <w:pPr>
        <w:spacing w:line="264" w:lineRule="auto"/>
        <w:rPr>
          <w:color w:val="auto"/>
          <w:szCs w:val="18"/>
          <w:highlight w:val="cyan"/>
        </w:rPr>
      </w:pPr>
    </w:p>
    <w:p w14:paraId="7F3DC576" w14:textId="77777777" w:rsidR="00FB74D0" w:rsidRDefault="00FB74D0">
      <w:pPr>
        <w:spacing w:line="264" w:lineRule="auto"/>
        <w:rPr>
          <w:color w:val="auto"/>
          <w:szCs w:val="18"/>
          <w:highlight w:val="cyan"/>
        </w:rPr>
      </w:pPr>
    </w:p>
    <w:p w14:paraId="7E315A87" w14:textId="77777777" w:rsidR="00FB74D0" w:rsidRDefault="00FB74D0">
      <w:pPr>
        <w:spacing w:line="264" w:lineRule="auto"/>
        <w:rPr>
          <w:color w:val="auto"/>
          <w:szCs w:val="18"/>
          <w:highlight w:val="cyan"/>
        </w:rPr>
      </w:pPr>
    </w:p>
    <w:p w14:paraId="0D8ECF32" w14:textId="77777777" w:rsidR="00FB74D0" w:rsidRDefault="00FB74D0">
      <w:pPr>
        <w:spacing w:line="264" w:lineRule="auto"/>
        <w:rPr>
          <w:color w:val="auto"/>
          <w:szCs w:val="18"/>
          <w:highlight w:val="cyan"/>
        </w:rPr>
      </w:pPr>
    </w:p>
    <w:p w14:paraId="06485241" w14:textId="77777777" w:rsidR="00FB74D0" w:rsidRDefault="00FB74D0">
      <w:pPr>
        <w:spacing w:line="264" w:lineRule="auto"/>
        <w:rPr>
          <w:color w:val="auto"/>
          <w:szCs w:val="18"/>
          <w:highlight w:val="cyan"/>
        </w:rPr>
      </w:pPr>
    </w:p>
    <w:p w14:paraId="5E2090FE" w14:textId="77777777" w:rsidR="00FB74D0" w:rsidRDefault="00FB74D0">
      <w:pPr>
        <w:spacing w:line="264" w:lineRule="auto"/>
        <w:rPr>
          <w:color w:val="auto"/>
          <w:szCs w:val="18"/>
          <w:highlight w:val="cyan"/>
        </w:rPr>
      </w:pPr>
    </w:p>
    <w:p w14:paraId="76F5DF10" w14:textId="77777777" w:rsidR="00FB74D0" w:rsidRDefault="00FB74D0">
      <w:pPr>
        <w:spacing w:line="264" w:lineRule="auto"/>
        <w:rPr>
          <w:color w:val="auto"/>
          <w:szCs w:val="18"/>
          <w:highlight w:val="cyan"/>
        </w:rPr>
      </w:pPr>
    </w:p>
    <w:p w14:paraId="026ADEF7" w14:textId="77777777" w:rsidR="00FB74D0" w:rsidRDefault="00FB74D0">
      <w:pPr>
        <w:spacing w:line="264" w:lineRule="auto"/>
        <w:rPr>
          <w:color w:val="auto"/>
          <w:szCs w:val="18"/>
          <w:highlight w:val="cyan"/>
        </w:rPr>
      </w:pPr>
    </w:p>
    <w:p w14:paraId="0C3A168E" w14:textId="77777777" w:rsidR="00FB74D0" w:rsidRDefault="00FB74D0">
      <w:pPr>
        <w:spacing w:line="264" w:lineRule="auto"/>
        <w:rPr>
          <w:color w:val="auto"/>
          <w:szCs w:val="18"/>
          <w:highlight w:val="cyan"/>
        </w:rPr>
      </w:pPr>
    </w:p>
    <w:p w14:paraId="079092BB" w14:textId="77777777" w:rsidR="00FB74D0" w:rsidRDefault="00FB74D0">
      <w:pPr>
        <w:spacing w:line="264" w:lineRule="auto"/>
        <w:rPr>
          <w:color w:val="auto"/>
          <w:szCs w:val="18"/>
          <w:highlight w:val="cyan"/>
        </w:rPr>
      </w:pPr>
    </w:p>
    <w:p w14:paraId="7385D431" w14:textId="67714726" w:rsidR="00FB74D0" w:rsidRDefault="00FB74D0" w:rsidP="00FB74D0">
      <w:pPr>
        <w:spacing w:line="264" w:lineRule="auto"/>
        <w:jc w:val="right"/>
        <w:rPr>
          <w:color w:val="auto"/>
          <w:szCs w:val="18"/>
          <w:highlight w:val="cyan"/>
        </w:rPr>
      </w:pPr>
    </w:p>
    <w:p w14:paraId="304A2CD3" w14:textId="77777777" w:rsidR="00FB74D0" w:rsidRDefault="00FB74D0">
      <w:pPr>
        <w:spacing w:line="264" w:lineRule="auto"/>
        <w:rPr>
          <w:color w:val="auto"/>
          <w:szCs w:val="18"/>
          <w:highlight w:val="cyan"/>
        </w:rPr>
      </w:pPr>
    </w:p>
    <w:p w14:paraId="4458BD86" w14:textId="058DE9AC" w:rsidR="00FB74D0" w:rsidRPr="0079109B" w:rsidRDefault="00FB74D0">
      <w:pPr>
        <w:spacing w:line="264" w:lineRule="auto"/>
        <w:rPr>
          <w:color w:val="auto"/>
          <w:szCs w:val="18"/>
          <w:highlight w:val="cyan"/>
        </w:rPr>
        <w:sectPr w:rsidR="00FB74D0" w:rsidRPr="0079109B">
          <w:type w:val="continuous"/>
          <w:pgSz w:w="11906" w:h="16838"/>
          <w:pgMar w:top="1134" w:right="1134" w:bottom="1134" w:left="1134" w:header="567" w:footer="567" w:gutter="0"/>
          <w:cols w:num="2" w:space="567"/>
        </w:sectPr>
      </w:pPr>
    </w:p>
    <w:p w14:paraId="6870B600" w14:textId="72682E0B" w:rsidR="002C6E4F" w:rsidRDefault="002C6E4F" w:rsidP="002C6E4F">
      <w:pPr>
        <w:pStyle w:val="Caption"/>
      </w:pPr>
      <w:bookmarkStart w:id="76" w:name="_Ref54096269"/>
      <w:bookmarkStart w:id="77" w:name="_Toc54705821"/>
      <w:r>
        <w:lastRenderedPageBreak/>
        <w:t xml:space="preserve">Table </w:t>
      </w:r>
      <w:fldSimple w:instr=" SEQ Table \* ARABIC ">
        <w:r>
          <w:rPr>
            <w:noProof/>
          </w:rPr>
          <w:t>8</w:t>
        </w:r>
      </w:fldSimple>
      <w:bookmarkEnd w:id="76"/>
      <w:r>
        <w:tab/>
        <w:t>Overview of proposed bulk water prices</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961"/>
        <w:gridCol w:w="965"/>
        <w:gridCol w:w="962"/>
        <w:gridCol w:w="962"/>
        <w:gridCol w:w="962"/>
        <w:gridCol w:w="967"/>
        <w:gridCol w:w="6020"/>
        <w:gridCol w:w="1810"/>
      </w:tblGrid>
      <w:tr w:rsidR="004861C1" w:rsidRPr="00680E64" w14:paraId="3F1F66E0" w14:textId="77777777" w:rsidTr="004861C1">
        <w:trPr>
          <w:cantSplit/>
          <w:trHeight w:val="222"/>
        </w:trPr>
        <w:tc>
          <w:tcPr>
            <w:tcW w:w="2313" w:type="pct"/>
            <w:gridSpan w:val="7"/>
            <w:tcBorders>
              <w:left w:val="nil"/>
              <w:bottom w:val="single" w:sz="4" w:space="0" w:color="auto"/>
              <w:right w:val="nil"/>
            </w:tcBorders>
            <w:shd w:val="clear" w:color="auto" w:fill="DDE6E9"/>
            <w:vAlign w:val="center"/>
          </w:tcPr>
          <w:p w14:paraId="500AD058" w14:textId="77777777" w:rsidR="004861C1" w:rsidRPr="005F5D27" w:rsidRDefault="004861C1" w:rsidP="004861C1">
            <w:pPr>
              <w:spacing w:line="240" w:lineRule="auto"/>
              <w:rPr>
                <w:rFonts w:asciiTheme="majorHAnsi" w:hAnsiTheme="majorHAnsi" w:cs="Tahoma"/>
                <w:b/>
                <w:bCs/>
                <w:color w:val="auto"/>
                <w:sz w:val="16"/>
                <w:szCs w:val="16"/>
              </w:rPr>
            </w:pPr>
            <w:r w:rsidRPr="005F5D27">
              <w:rPr>
                <w:rFonts w:asciiTheme="majorHAnsi" w:hAnsiTheme="majorHAnsi" w:cs="Tahoma"/>
                <w:b/>
                <w:bCs/>
                <w:color w:val="auto"/>
                <w:sz w:val="16"/>
                <w:szCs w:val="16"/>
              </w:rPr>
              <w:t>Tariff and basis of charging</w:t>
            </w:r>
          </w:p>
        </w:tc>
        <w:tc>
          <w:tcPr>
            <w:tcW w:w="2066" w:type="pct"/>
            <w:vMerge w:val="restart"/>
            <w:tcBorders>
              <w:left w:val="nil"/>
              <w:right w:val="single" w:sz="4" w:space="0" w:color="auto"/>
            </w:tcBorders>
            <w:shd w:val="clear" w:color="auto" w:fill="DDE6E9"/>
            <w:vAlign w:val="center"/>
            <w:hideMark/>
          </w:tcPr>
          <w:p w14:paraId="49E79FA7"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Price path 2020-21 to 2025-26 (all prices shown in $/ML terms)</w:t>
            </w:r>
          </w:p>
        </w:tc>
        <w:tc>
          <w:tcPr>
            <w:tcW w:w="621" w:type="pct"/>
            <w:vMerge w:val="restart"/>
            <w:tcBorders>
              <w:left w:val="single" w:sz="4" w:space="0" w:color="auto"/>
              <w:right w:val="nil"/>
            </w:tcBorders>
            <w:shd w:val="clear" w:color="auto" w:fill="DDE6E9"/>
            <w:vAlign w:val="center"/>
          </w:tcPr>
          <w:p w14:paraId="55E4A1C8"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 xml:space="preserve">% water </w:t>
            </w:r>
            <w:r>
              <w:rPr>
                <w:rFonts w:asciiTheme="majorHAnsi" w:hAnsiTheme="majorHAnsi" w:cs="Tahoma"/>
                <w:b/>
                <w:bCs/>
                <w:color w:val="auto"/>
                <w:sz w:val="16"/>
                <w:szCs w:val="16"/>
              </w:rPr>
              <w:br/>
            </w:r>
            <w:r w:rsidRPr="005F5D27">
              <w:rPr>
                <w:rFonts w:asciiTheme="majorHAnsi" w:hAnsiTheme="majorHAnsi" w:cs="Tahoma"/>
                <w:b/>
                <w:bCs/>
                <w:color w:val="auto"/>
                <w:sz w:val="16"/>
                <w:szCs w:val="16"/>
              </w:rPr>
              <w:t>revenue</w:t>
            </w:r>
          </w:p>
        </w:tc>
      </w:tr>
      <w:tr w:rsidR="004861C1" w:rsidRPr="00680E64" w14:paraId="492E9B95" w14:textId="77777777" w:rsidTr="004861C1">
        <w:trPr>
          <w:cantSplit/>
          <w:trHeight w:val="221"/>
        </w:trPr>
        <w:tc>
          <w:tcPr>
            <w:tcW w:w="330" w:type="pct"/>
            <w:tcBorders>
              <w:left w:val="nil"/>
              <w:bottom w:val="single" w:sz="4" w:space="0" w:color="auto"/>
              <w:right w:val="nil"/>
            </w:tcBorders>
            <w:shd w:val="clear" w:color="auto" w:fill="DDE6E9"/>
            <w:vAlign w:val="center"/>
          </w:tcPr>
          <w:p w14:paraId="32BA6476"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CWW</w:t>
            </w:r>
          </w:p>
        </w:tc>
        <w:tc>
          <w:tcPr>
            <w:tcW w:w="330" w:type="pct"/>
            <w:tcBorders>
              <w:left w:val="nil"/>
              <w:bottom w:val="single" w:sz="4" w:space="0" w:color="auto"/>
              <w:right w:val="nil"/>
            </w:tcBorders>
            <w:shd w:val="clear" w:color="auto" w:fill="FFFFFF" w:themeFill="background1"/>
            <w:vAlign w:val="center"/>
          </w:tcPr>
          <w:p w14:paraId="33ACC87A"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SEW</w:t>
            </w:r>
          </w:p>
        </w:tc>
        <w:tc>
          <w:tcPr>
            <w:tcW w:w="331" w:type="pct"/>
            <w:tcBorders>
              <w:left w:val="nil"/>
              <w:bottom w:val="single" w:sz="4" w:space="0" w:color="auto"/>
              <w:right w:val="nil"/>
            </w:tcBorders>
            <w:shd w:val="clear" w:color="auto" w:fill="DDE6E9"/>
            <w:vAlign w:val="center"/>
          </w:tcPr>
          <w:p w14:paraId="0693C059"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YVW</w:t>
            </w:r>
          </w:p>
        </w:tc>
        <w:tc>
          <w:tcPr>
            <w:tcW w:w="330" w:type="pct"/>
            <w:tcBorders>
              <w:left w:val="nil"/>
              <w:bottom w:val="single" w:sz="4" w:space="0" w:color="auto"/>
              <w:right w:val="nil"/>
            </w:tcBorders>
            <w:shd w:val="clear" w:color="auto" w:fill="FFFFFF" w:themeFill="background1"/>
            <w:vAlign w:val="center"/>
          </w:tcPr>
          <w:p w14:paraId="6D46C981"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WW</w:t>
            </w:r>
          </w:p>
        </w:tc>
        <w:tc>
          <w:tcPr>
            <w:tcW w:w="330" w:type="pct"/>
            <w:tcBorders>
              <w:left w:val="nil"/>
              <w:bottom w:val="single" w:sz="4" w:space="0" w:color="auto"/>
              <w:right w:val="nil"/>
            </w:tcBorders>
            <w:shd w:val="clear" w:color="auto" w:fill="DDE6E9"/>
            <w:vAlign w:val="center"/>
          </w:tcPr>
          <w:p w14:paraId="4FAD5C63"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BW</w:t>
            </w:r>
          </w:p>
        </w:tc>
        <w:tc>
          <w:tcPr>
            <w:tcW w:w="330" w:type="pct"/>
            <w:tcBorders>
              <w:left w:val="nil"/>
              <w:bottom w:val="single" w:sz="4" w:space="0" w:color="auto"/>
              <w:right w:val="nil"/>
            </w:tcBorders>
            <w:shd w:val="clear" w:color="auto" w:fill="FFFFFF" w:themeFill="background1"/>
            <w:vAlign w:val="center"/>
          </w:tcPr>
          <w:p w14:paraId="48BE2BFD"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SGW</w:t>
            </w:r>
          </w:p>
        </w:tc>
        <w:tc>
          <w:tcPr>
            <w:tcW w:w="332" w:type="pct"/>
            <w:tcBorders>
              <w:left w:val="nil"/>
              <w:bottom w:val="single" w:sz="4" w:space="0" w:color="auto"/>
              <w:right w:val="nil"/>
            </w:tcBorders>
            <w:shd w:val="clear" w:color="auto" w:fill="DDE6E9"/>
            <w:vAlign w:val="center"/>
          </w:tcPr>
          <w:p w14:paraId="42AA6393" w14:textId="77777777" w:rsidR="004861C1" w:rsidRPr="005F5D27" w:rsidRDefault="004861C1" w:rsidP="004861C1">
            <w:pPr>
              <w:spacing w:line="240" w:lineRule="auto"/>
              <w:jc w:val="center"/>
              <w:rPr>
                <w:rFonts w:asciiTheme="majorHAnsi" w:hAnsiTheme="majorHAnsi" w:cs="Tahoma"/>
                <w:b/>
                <w:bCs/>
                <w:i/>
                <w:iCs/>
                <w:color w:val="auto"/>
                <w:sz w:val="16"/>
                <w:szCs w:val="16"/>
              </w:rPr>
            </w:pPr>
            <w:r w:rsidRPr="005F5D27">
              <w:rPr>
                <w:rFonts w:asciiTheme="majorHAnsi" w:hAnsiTheme="majorHAnsi" w:cs="Tahoma"/>
                <w:b/>
                <w:bCs/>
                <w:i/>
                <w:iCs/>
                <w:color w:val="auto"/>
                <w:sz w:val="16"/>
                <w:szCs w:val="16"/>
              </w:rPr>
              <w:t>WPW</w:t>
            </w:r>
          </w:p>
        </w:tc>
        <w:tc>
          <w:tcPr>
            <w:tcW w:w="2066" w:type="pct"/>
            <w:vMerge/>
            <w:tcBorders>
              <w:left w:val="nil"/>
              <w:bottom w:val="single" w:sz="4" w:space="0" w:color="auto"/>
              <w:right w:val="single" w:sz="4" w:space="0" w:color="auto"/>
            </w:tcBorders>
            <w:shd w:val="clear" w:color="auto" w:fill="808080" w:themeFill="background1" w:themeFillShade="80"/>
            <w:vAlign w:val="center"/>
          </w:tcPr>
          <w:p w14:paraId="1DBAD000" w14:textId="77777777" w:rsidR="004861C1" w:rsidRDefault="004861C1" w:rsidP="004861C1">
            <w:pPr>
              <w:spacing w:line="240" w:lineRule="auto"/>
              <w:jc w:val="center"/>
              <w:rPr>
                <w:rFonts w:asciiTheme="majorHAnsi" w:hAnsiTheme="majorHAnsi" w:cs="Tahoma"/>
                <w:b/>
                <w:bCs/>
                <w:color w:val="FFFFFF"/>
                <w:sz w:val="16"/>
                <w:szCs w:val="16"/>
              </w:rPr>
            </w:pPr>
          </w:p>
        </w:tc>
        <w:tc>
          <w:tcPr>
            <w:tcW w:w="621" w:type="pct"/>
            <w:vMerge/>
            <w:tcBorders>
              <w:left w:val="single" w:sz="4" w:space="0" w:color="auto"/>
              <w:bottom w:val="single" w:sz="4" w:space="0" w:color="auto"/>
              <w:right w:val="nil"/>
            </w:tcBorders>
            <w:shd w:val="clear" w:color="auto" w:fill="808080" w:themeFill="background1" w:themeFillShade="80"/>
            <w:vAlign w:val="center"/>
          </w:tcPr>
          <w:p w14:paraId="22CA626C" w14:textId="77777777" w:rsidR="004861C1" w:rsidRDefault="004861C1" w:rsidP="004861C1">
            <w:pPr>
              <w:spacing w:line="240" w:lineRule="auto"/>
              <w:jc w:val="center"/>
              <w:rPr>
                <w:rFonts w:asciiTheme="majorHAnsi" w:hAnsiTheme="majorHAnsi" w:cs="Tahoma"/>
                <w:b/>
                <w:bCs/>
                <w:color w:val="FFFFFF"/>
                <w:sz w:val="16"/>
                <w:szCs w:val="16"/>
              </w:rPr>
            </w:pPr>
          </w:p>
        </w:tc>
      </w:tr>
      <w:tr w:rsidR="004861C1" w:rsidRPr="00680E64" w14:paraId="3F42BEF3" w14:textId="77777777" w:rsidTr="004861C1">
        <w:trPr>
          <w:cantSplit/>
          <w:trHeight w:val="850"/>
        </w:trPr>
        <w:tc>
          <w:tcPr>
            <w:tcW w:w="2313" w:type="pct"/>
            <w:gridSpan w:val="7"/>
            <w:tcBorders>
              <w:left w:val="single" w:sz="8" w:space="0" w:color="FFFFFF" w:themeColor="background1"/>
              <w:bottom w:val="single" w:sz="4" w:space="0" w:color="auto"/>
              <w:right w:val="single" w:sz="8" w:space="0" w:color="FFFFFF" w:themeColor="background1"/>
            </w:tcBorders>
            <w:shd w:val="clear" w:color="auto" w:fill="auto"/>
            <w:vAlign w:val="center"/>
          </w:tcPr>
          <w:p w14:paraId="1C136E82" w14:textId="77777777" w:rsidR="004861C1" w:rsidRPr="00BA3681" w:rsidRDefault="004861C1" w:rsidP="00A6363A">
            <w:pPr>
              <w:pStyle w:val="ListParagraph"/>
              <w:numPr>
                <w:ilvl w:val="1"/>
                <w:numId w:val="54"/>
              </w:numPr>
              <w:spacing w:line="240" w:lineRule="auto"/>
              <w:rPr>
                <w:rFonts w:asciiTheme="majorHAnsi" w:hAnsiTheme="majorHAnsi" w:cs="Tahoma"/>
                <w:b/>
                <w:bCs/>
                <w:i/>
                <w:color w:val="auto"/>
                <w:sz w:val="16"/>
                <w:szCs w:val="16"/>
              </w:rPr>
            </w:pPr>
            <w:r w:rsidRPr="00074F22">
              <w:rPr>
                <w:rFonts w:asciiTheme="majorHAnsi" w:hAnsiTheme="majorHAnsi" w:cs="Tahoma"/>
                <w:b/>
                <w:bCs/>
                <w:i/>
                <w:color w:val="auto"/>
                <w:sz w:val="16"/>
                <w:szCs w:val="16"/>
              </w:rPr>
              <w:t xml:space="preserve">Bulk </w:t>
            </w:r>
            <w:r>
              <w:rPr>
                <w:rFonts w:asciiTheme="majorHAnsi" w:hAnsiTheme="majorHAnsi" w:cs="Tahoma"/>
                <w:b/>
                <w:bCs/>
                <w:i/>
                <w:color w:val="auto"/>
                <w:sz w:val="16"/>
                <w:szCs w:val="16"/>
              </w:rPr>
              <w:t xml:space="preserve">water </w:t>
            </w:r>
            <w:r w:rsidRPr="00074F22">
              <w:rPr>
                <w:rFonts w:asciiTheme="majorHAnsi" w:hAnsiTheme="majorHAnsi" w:cs="Tahoma"/>
                <w:b/>
                <w:bCs/>
                <w:i/>
                <w:color w:val="auto"/>
                <w:sz w:val="16"/>
                <w:szCs w:val="16"/>
              </w:rPr>
              <w:t xml:space="preserve">charge – </w:t>
            </w:r>
            <w:r>
              <w:rPr>
                <w:rFonts w:asciiTheme="majorHAnsi" w:hAnsiTheme="majorHAnsi" w:cs="Tahoma"/>
                <w:b/>
                <w:bCs/>
                <w:i/>
                <w:color w:val="auto"/>
                <w:sz w:val="16"/>
                <w:szCs w:val="16"/>
              </w:rPr>
              <w:t xml:space="preserve">Greater Yarra System </w:t>
            </w:r>
            <w:r w:rsidRPr="00074F22">
              <w:rPr>
                <w:rFonts w:asciiTheme="majorHAnsi" w:hAnsiTheme="majorHAnsi" w:cs="Tahoma"/>
                <w:b/>
                <w:bCs/>
                <w:i/>
                <w:color w:val="auto"/>
                <w:sz w:val="16"/>
                <w:szCs w:val="16"/>
              </w:rPr>
              <w:t>($/</w:t>
            </w:r>
            <w:r>
              <w:rPr>
                <w:rFonts w:asciiTheme="majorHAnsi" w:hAnsiTheme="majorHAnsi" w:cs="Tahoma"/>
                <w:b/>
                <w:bCs/>
                <w:i/>
                <w:color w:val="auto"/>
                <w:sz w:val="16"/>
                <w:szCs w:val="16"/>
              </w:rPr>
              <w:t xml:space="preserve">entitlement </w:t>
            </w:r>
            <w:r w:rsidRPr="00074F22">
              <w:rPr>
                <w:rFonts w:asciiTheme="majorHAnsi" w:hAnsiTheme="majorHAnsi" w:cs="Tahoma"/>
                <w:b/>
                <w:bCs/>
                <w:i/>
                <w:color w:val="auto"/>
                <w:sz w:val="16"/>
                <w:szCs w:val="16"/>
              </w:rPr>
              <w:t>ML)</w:t>
            </w:r>
          </w:p>
          <w:p w14:paraId="308340BA" w14:textId="77777777" w:rsidR="004861C1" w:rsidRPr="005F5D27" w:rsidRDefault="004861C1" w:rsidP="004861C1">
            <w:pPr>
              <w:pStyle w:val="ListParagraph"/>
              <w:spacing w:line="240" w:lineRule="auto"/>
              <w:ind w:left="360"/>
              <w:rPr>
                <w:rFonts w:asciiTheme="majorHAnsi" w:hAnsiTheme="majorHAnsi" w:cs="Tahoma"/>
                <w:b/>
                <w:iCs/>
                <w:sz w:val="16"/>
                <w:szCs w:val="16"/>
              </w:rPr>
            </w:pPr>
            <w:r w:rsidRPr="005F5D27">
              <w:rPr>
                <w:rFonts w:asciiTheme="majorHAnsi" w:hAnsiTheme="majorHAnsi" w:cs="Tahoma"/>
                <w:iCs/>
                <w:color w:val="auto"/>
                <w:sz w:val="16"/>
                <w:szCs w:val="16"/>
              </w:rPr>
              <w:t>This tariff is based on regulatory building blocks applied to entitlement MLs</w:t>
            </w:r>
          </w:p>
        </w:tc>
        <w:tc>
          <w:tcPr>
            <w:tcW w:w="2066" w:type="pct"/>
            <w:vMerge w:val="restart"/>
            <w:tcBorders>
              <w:left w:val="single" w:sz="8" w:space="0" w:color="FFFFFF" w:themeColor="background1"/>
            </w:tcBorders>
            <w:shd w:val="clear" w:color="auto" w:fill="auto"/>
            <w:noWrap/>
            <w:vAlign w:val="center"/>
          </w:tcPr>
          <w:p w14:paraId="3656EEB2" w14:textId="77777777" w:rsidR="004861C1" w:rsidRDefault="004861C1" w:rsidP="004861C1">
            <w:pPr>
              <w:spacing w:line="240" w:lineRule="auto"/>
              <w:rPr>
                <w:noProof/>
              </w:rPr>
            </w:pPr>
            <w:r>
              <w:rPr>
                <w:noProof/>
              </w:rPr>
              <w:drawing>
                <wp:inline distT="0" distB="0" distL="0" distR="0" wp14:anchorId="4BDFF43B" wp14:editId="69A94B74">
                  <wp:extent cx="3600000" cy="1080000"/>
                  <wp:effectExtent l="0" t="0" r="635" b="6350"/>
                  <wp:docPr id="1173" name="Chart 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6174C">
              <w:rPr>
                <w:noProof/>
              </w:rPr>
              <mc:AlternateContent>
                <mc:Choice Requires="wps">
                  <w:drawing>
                    <wp:anchor distT="0" distB="0" distL="114300" distR="114300" simplePos="0" relativeHeight="251876864" behindDoc="0" locked="0" layoutInCell="1" allowOverlap="1" wp14:anchorId="1EC0A10C" wp14:editId="5EEEFF28">
                      <wp:simplePos x="0" y="0"/>
                      <wp:positionH relativeFrom="column">
                        <wp:posOffset>1470025</wp:posOffset>
                      </wp:positionH>
                      <wp:positionV relativeFrom="paragraph">
                        <wp:posOffset>538480</wp:posOffset>
                      </wp:positionV>
                      <wp:extent cx="720000" cy="215900"/>
                      <wp:effectExtent l="0" t="0" r="4445" b="12700"/>
                      <wp:wrapNone/>
                      <wp:docPr id="1165" name="Text Box 1165"/>
                      <wp:cNvGraphicFramePr/>
                      <a:graphic xmlns:a="http://schemas.openxmlformats.org/drawingml/2006/main">
                        <a:graphicData uri="http://schemas.microsoft.com/office/word/2010/wordprocessingShape">
                          <wps:wsp>
                            <wps:cNvSpPr txBox="1"/>
                            <wps:spPr>
                              <a:xfrm>
                                <a:off x="0" y="0"/>
                                <a:ext cx="720000" cy="215900"/>
                              </a:xfrm>
                              <a:prstGeom prst="rect">
                                <a:avLst/>
                              </a:prstGeom>
                              <a:noFill/>
                              <a:ln w="6350">
                                <a:noFill/>
                              </a:ln>
                            </wps:spPr>
                            <wps:txbx>
                              <w:txbxContent>
                                <w:p w14:paraId="3BA8983F" w14:textId="77777777" w:rsidR="00332273" w:rsidRPr="004E3F5A" w:rsidRDefault="00332273" w:rsidP="004861C1">
                                  <w:pPr>
                                    <w:jc w:val="center"/>
                                    <w:rPr>
                                      <w:sz w:val="14"/>
                                    </w:rPr>
                                  </w:pPr>
                                  <w:r>
                                    <w:rPr>
                                      <w:sz w:val="14"/>
                                    </w:rPr>
                                    <w:t>CAGR = 1.13</w:t>
                                  </w:r>
                                  <w:r w:rsidRPr="004E3F5A">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A10C" id="Text Box 1165" o:spid="_x0000_s1032" type="#_x0000_t202" style="position:absolute;margin-left:115.75pt;margin-top:42.4pt;width:56.7pt;height:1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" filled="f" stroked="f" strokeweight=".5pt">
                      <v:textbox inset="0,0,0,0">
                        <w:txbxContent>
                          <w:p w14:paraId="3BA8983F" w14:textId="77777777" w:rsidR="00332273" w:rsidRPr="004E3F5A" w:rsidRDefault="00332273" w:rsidP="004861C1">
                            <w:pPr>
                              <w:jc w:val="center"/>
                              <w:rPr>
                                <w:sz w:val="14"/>
                              </w:rPr>
                            </w:pPr>
                            <w:r>
                              <w:rPr>
                                <w:sz w:val="14"/>
                              </w:rPr>
                              <w:t>CAGR = 1.13</w:t>
                            </w:r>
                            <w:r w:rsidRPr="004E3F5A">
                              <w:rPr>
                                <w:sz w:val="14"/>
                              </w:rPr>
                              <w:t>%</w:t>
                            </w:r>
                          </w:p>
                        </w:txbxContent>
                      </v:textbox>
                    </v:shape>
                  </w:pict>
                </mc:Fallback>
              </mc:AlternateContent>
            </w:r>
            <w:r w:rsidRPr="0076174C">
              <w:rPr>
                <w:noProof/>
              </w:rPr>
              <mc:AlternateContent>
                <mc:Choice Requires="wps">
                  <w:drawing>
                    <wp:anchor distT="0" distB="0" distL="114300" distR="114300" simplePos="0" relativeHeight="251875840" behindDoc="0" locked="0" layoutInCell="1" allowOverlap="1" wp14:anchorId="11BF8B68" wp14:editId="7C53E181">
                      <wp:simplePos x="0" y="0"/>
                      <wp:positionH relativeFrom="column">
                        <wp:posOffset>414020</wp:posOffset>
                      </wp:positionH>
                      <wp:positionV relativeFrom="paragraph">
                        <wp:posOffset>719455</wp:posOffset>
                      </wp:positionV>
                      <wp:extent cx="2771775" cy="0"/>
                      <wp:effectExtent l="38100" t="38100" r="47625" b="57150"/>
                      <wp:wrapNone/>
                      <wp:docPr id="1166" name="Straight Arrow Connector 1166"/>
                      <wp:cNvGraphicFramePr/>
                      <a:graphic xmlns:a="http://schemas.openxmlformats.org/drawingml/2006/main">
                        <a:graphicData uri="http://schemas.microsoft.com/office/word/2010/wordprocessingShape">
                          <wps:wsp>
                            <wps:cNvCnPr/>
                            <wps:spPr>
                              <a:xfrm flipV="1">
                                <a:off x="0" y="0"/>
                                <a:ext cx="2771775" cy="0"/>
                              </a:xfrm>
                              <a:prstGeom prst="straightConnector1">
                                <a:avLst/>
                              </a:prstGeom>
                              <a:ln w="6350">
                                <a:solidFill>
                                  <a:schemeClr val="bg1">
                                    <a:lumMod val="50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CAB68" id="Straight Arrow Connector 1166" o:spid="_x0000_s1026" type="#_x0000_t32" style="position:absolute;margin-left:32.6pt;margin-top:56.65pt;width:218.25pt;height:0;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" strokecolor="#7f7f7f [1612]" strokeweight=".5pt">
                      <v:stroke startarrow="diamond" endarrow="diamond"/>
                    </v:shape>
                  </w:pict>
                </mc:Fallback>
              </mc:AlternateContent>
            </w:r>
          </w:p>
        </w:tc>
        <w:tc>
          <w:tcPr>
            <w:tcW w:w="621" w:type="pct"/>
            <w:vMerge w:val="restart"/>
            <w:tcBorders>
              <w:bottom w:val="nil"/>
              <w:right w:val="single" w:sz="8" w:space="0" w:color="FFFFFF" w:themeColor="background1"/>
            </w:tcBorders>
            <w:shd w:val="clear" w:color="auto" w:fill="auto"/>
            <w:vAlign w:val="center"/>
          </w:tcPr>
          <w:p w14:paraId="400FF54F" w14:textId="77777777" w:rsidR="004861C1" w:rsidRPr="00B95DF4" w:rsidRDefault="004861C1" w:rsidP="004861C1">
            <w:pPr>
              <w:spacing w:line="240" w:lineRule="auto"/>
              <w:jc w:val="center"/>
              <w:rPr>
                <w:noProof/>
                <w:sz w:val="18"/>
              </w:rPr>
            </w:pPr>
            <w:r>
              <w:rPr>
                <w:noProof/>
              </w:rPr>
              <w:drawing>
                <wp:inline distT="0" distB="0" distL="0" distR="0" wp14:anchorId="38FF1211" wp14:editId="2C64E7ED">
                  <wp:extent cx="914235" cy="720000"/>
                  <wp:effectExtent l="0" t="0" r="635" b="4445"/>
                  <wp:docPr id="1174" name="Chart 1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4861C1" w:rsidRPr="00680E64" w14:paraId="23EC5D6A" w14:textId="77777777" w:rsidTr="004861C1">
        <w:trPr>
          <w:cantSplit/>
          <w:trHeight w:val="425"/>
        </w:trPr>
        <w:tc>
          <w:tcPr>
            <w:tcW w:w="2313" w:type="pct"/>
            <w:gridSpan w:val="7"/>
            <w:tcBorders>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7EA455A7" w14:textId="77777777" w:rsidR="004861C1" w:rsidRPr="00D170BF" w:rsidRDefault="004861C1" w:rsidP="004861C1">
            <w:pPr>
              <w:spacing w:line="240" w:lineRule="auto"/>
              <w:jc w:val="center"/>
              <w:rPr>
                <w:rFonts w:asciiTheme="majorHAnsi" w:hAnsiTheme="majorHAnsi" w:cs="Tahoma"/>
                <w:i/>
                <w:color w:val="auto"/>
                <w:sz w:val="16"/>
                <w:szCs w:val="16"/>
              </w:rPr>
            </w:pPr>
            <w:r w:rsidRPr="00D170BF">
              <w:rPr>
                <w:rFonts w:asciiTheme="majorHAnsi" w:hAnsiTheme="majorHAnsi" w:cs="Tahoma"/>
                <w:i/>
                <w:color w:val="auto"/>
                <w:sz w:val="16"/>
                <w:szCs w:val="16"/>
              </w:rPr>
              <w:t>Entitlements (ML)</w:t>
            </w:r>
          </w:p>
        </w:tc>
        <w:tc>
          <w:tcPr>
            <w:tcW w:w="2066" w:type="pct"/>
            <w:vMerge/>
            <w:tcBorders>
              <w:left w:val="single" w:sz="8" w:space="0" w:color="FFFFFF" w:themeColor="background1"/>
            </w:tcBorders>
            <w:shd w:val="clear" w:color="auto" w:fill="auto"/>
            <w:noWrap/>
            <w:vAlign w:val="center"/>
          </w:tcPr>
          <w:p w14:paraId="0176DEA9" w14:textId="77777777" w:rsidR="004861C1" w:rsidRPr="00295D34" w:rsidRDefault="004861C1" w:rsidP="004861C1">
            <w:pPr>
              <w:spacing w:line="240" w:lineRule="auto"/>
              <w:rPr>
                <w:rFonts w:asciiTheme="majorHAnsi" w:hAnsiTheme="majorHAnsi" w:cs="Tahoma"/>
                <w:sz w:val="16"/>
                <w:szCs w:val="16"/>
              </w:rPr>
            </w:pPr>
          </w:p>
        </w:tc>
        <w:tc>
          <w:tcPr>
            <w:tcW w:w="621" w:type="pct"/>
            <w:vMerge/>
            <w:tcBorders>
              <w:top w:val="nil"/>
              <w:bottom w:val="nil"/>
              <w:right w:val="single" w:sz="8" w:space="0" w:color="FFFFFF" w:themeColor="background1"/>
            </w:tcBorders>
            <w:shd w:val="clear" w:color="auto" w:fill="auto"/>
            <w:vAlign w:val="center"/>
          </w:tcPr>
          <w:p w14:paraId="48489797" w14:textId="77777777" w:rsidR="004861C1" w:rsidRPr="00B95DF4" w:rsidRDefault="004861C1" w:rsidP="004861C1">
            <w:pPr>
              <w:spacing w:line="240" w:lineRule="auto"/>
              <w:rPr>
                <w:rFonts w:asciiTheme="majorHAnsi" w:hAnsiTheme="majorHAnsi" w:cs="Tahoma"/>
                <w:sz w:val="18"/>
                <w:szCs w:val="16"/>
              </w:rPr>
            </w:pPr>
          </w:p>
        </w:tc>
      </w:tr>
      <w:tr w:rsidR="004861C1" w:rsidRPr="00680E64" w14:paraId="4EE219F4" w14:textId="77777777" w:rsidTr="004861C1">
        <w:trPr>
          <w:cantSplit/>
          <w:trHeight w:val="425"/>
        </w:trPr>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3DC87D7B"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152,797</w:t>
            </w:r>
          </w:p>
        </w:tc>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vAlign w:val="center"/>
          </w:tcPr>
          <w:p w14:paraId="4F82A695"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206,281</w:t>
            </w:r>
          </w:p>
        </w:tc>
        <w:tc>
          <w:tcPr>
            <w:tcW w:w="331"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623D863B"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219,776</w:t>
            </w:r>
          </w:p>
        </w:tc>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vAlign w:val="center"/>
          </w:tcPr>
          <w:p w14:paraId="6D53790C"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18,250</w:t>
            </w:r>
          </w:p>
        </w:tc>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3657A59D"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16,000</w:t>
            </w:r>
          </w:p>
        </w:tc>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vAlign w:val="center"/>
          </w:tcPr>
          <w:p w14:paraId="5B79535F"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1,000</w:t>
            </w:r>
          </w:p>
        </w:tc>
        <w:tc>
          <w:tcPr>
            <w:tcW w:w="332"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58804D76" w14:textId="77777777" w:rsidR="004861C1" w:rsidRPr="00C55379" w:rsidRDefault="004861C1" w:rsidP="004861C1">
            <w:pPr>
              <w:spacing w:line="240" w:lineRule="auto"/>
              <w:jc w:val="center"/>
              <w:rPr>
                <w:rFonts w:asciiTheme="majorHAnsi" w:hAnsiTheme="majorHAnsi" w:cs="Tahoma"/>
                <w:color w:val="auto"/>
                <w:sz w:val="16"/>
                <w:szCs w:val="16"/>
              </w:rPr>
            </w:pPr>
            <w:r w:rsidRPr="00C55379">
              <w:rPr>
                <w:rFonts w:asciiTheme="majorHAnsi" w:hAnsiTheme="majorHAnsi" w:cs="Tahoma"/>
                <w:color w:val="auto"/>
                <w:sz w:val="16"/>
                <w:szCs w:val="16"/>
              </w:rPr>
              <w:t>1,000</w:t>
            </w:r>
          </w:p>
        </w:tc>
        <w:tc>
          <w:tcPr>
            <w:tcW w:w="2066" w:type="pct"/>
            <w:vMerge/>
            <w:tcBorders>
              <w:left w:val="single" w:sz="8" w:space="0" w:color="FFFFFF" w:themeColor="background1"/>
              <w:bottom w:val="single" w:sz="4" w:space="0" w:color="auto"/>
            </w:tcBorders>
            <w:shd w:val="clear" w:color="auto" w:fill="auto"/>
            <w:noWrap/>
            <w:vAlign w:val="center"/>
          </w:tcPr>
          <w:p w14:paraId="4D287B90" w14:textId="77777777" w:rsidR="004861C1" w:rsidRPr="00295D34" w:rsidRDefault="004861C1" w:rsidP="004861C1">
            <w:pPr>
              <w:spacing w:line="240" w:lineRule="auto"/>
              <w:rPr>
                <w:rFonts w:asciiTheme="majorHAnsi" w:hAnsiTheme="majorHAnsi" w:cs="Tahoma"/>
                <w:sz w:val="16"/>
                <w:szCs w:val="16"/>
              </w:rPr>
            </w:pPr>
          </w:p>
        </w:tc>
        <w:tc>
          <w:tcPr>
            <w:tcW w:w="621" w:type="pct"/>
            <w:tcBorders>
              <w:top w:val="nil"/>
              <w:bottom w:val="single" w:sz="4" w:space="0" w:color="auto"/>
              <w:right w:val="single" w:sz="8" w:space="0" w:color="FFFFFF" w:themeColor="background1"/>
            </w:tcBorders>
            <w:shd w:val="clear" w:color="auto" w:fill="auto"/>
            <w:vAlign w:val="center"/>
          </w:tcPr>
          <w:p w14:paraId="25191908" w14:textId="77777777" w:rsidR="004861C1" w:rsidRPr="00B95DF4" w:rsidRDefault="004861C1" w:rsidP="004861C1">
            <w:pPr>
              <w:spacing w:line="240" w:lineRule="auto"/>
              <w:jc w:val="center"/>
              <w:rPr>
                <w:rFonts w:asciiTheme="majorHAnsi" w:hAnsiTheme="majorHAnsi" w:cs="Tahoma"/>
                <w:sz w:val="18"/>
                <w:szCs w:val="16"/>
              </w:rPr>
            </w:pPr>
            <w:r>
              <w:rPr>
                <w:rFonts w:asciiTheme="majorHAnsi" w:hAnsiTheme="majorHAnsi" w:cs="Tahoma"/>
                <w:sz w:val="16"/>
                <w:szCs w:val="16"/>
              </w:rPr>
              <w:t>26.4%</w:t>
            </w:r>
          </w:p>
        </w:tc>
      </w:tr>
      <w:tr w:rsidR="004861C1" w:rsidRPr="00680E64" w14:paraId="572353B4" w14:textId="77777777" w:rsidTr="004861C1">
        <w:trPr>
          <w:cantSplit/>
          <w:trHeight w:val="850"/>
        </w:trPr>
        <w:tc>
          <w:tcPr>
            <w:tcW w:w="2313" w:type="pct"/>
            <w:gridSpan w:val="7"/>
            <w:tcBorders>
              <w:left w:val="single" w:sz="8" w:space="0" w:color="FFFFFF" w:themeColor="background1"/>
              <w:right w:val="single" w:sz="8" w:space="0" w:color="FFFFFF" w:themeColor="background1"/>
            </w:tcBorders>
            <w:shd w:val="clear" w:color="auto" w:fill="auto"/>
            <w:vAlign w:val="center"/>
          </w:tcPr>
          <w:p w14:paraId="530A7B82" w14:textId="77777777" w:rsidR="004861C1" w:rsidRPr="00D170BF" w:rsidRDefault="004861C1" w:rsidP="00A6363A">
            <w:pPr>
              <w:pStyle w:val="ListParagraph"/>
              <w:numPr>
                <w:ilvl w:val="1"/>
                <w:numId w:val="54"/>
              </w:numPr>
              <w:spacing w:line="240" w:lineRule="auto"/>
              <w:rPr>
                <w:rFonts w:asciiTheme="majorHAnsi" w:hAnsiTheme="majorHAnsi" w:cs="Tahoma"/>
                <w:b/>
                <w:bCs/>
                <w:i/>
                <w:color w:val="auto"/>
                <w:sz w:val="16"/>
                <w:szCs w:val="16"/>
              </w:rPr>
            </w:pPr>
            <w:r w:rsidRPr="00D170BF">
              <w:rPr>
                <w:rFonts w:asciiTheme="majorHAnsi" w:hAnsiTheme="majorHAnsi" w:cs="Tahoma"/>
                <w:b/>
                <w:bCs/>
                <w:i/>
                <w:color w:val="auto"/>
                <w:sz w:val="16"/>
                <w:szCs w:val="16"/>
              </w:rPr>
              <w:t>Bulk water headworks charges</w:t>
            </w:r>
            <w:r>
              <w:rPr>
                <w:rFonts w:asciiTheme="majorHAnsi" w:hAnsiTheme="majorHAnsi" w:cs="Tahoma"/>
                <w:b/>
                <w:bCs/>
                <w:i/>
                <w:color w:val="auto"/>
                <w:sz w:val="16"/>
                <w:szCs w:val="16"/>
              </w:rPr>
              <w:t xml:space="preserve"> – </w:t>
            </w:r>
            <w:r w:rsidRPr="00D170BF">
              <w:rPr>
                <w:rFonts w:asciiTheme="majorHAnsi" w:hAnsiTheme="majorHAnsi" w:cs="Tahoma"/>
                <w:b/>
                <w:bCs/>
                <w:i/>
                <w:color w:val="auto"/>
                <w:sz w:val="16"/>
                <w:szCs w:val="16"/>
              </w:rPr>
              <w:t>Victorian Desalination Plant</w:t>
            </w:r>
          </w:p>
          <w:p w14:paraId="54310A35" w14:textId="77777777" w:rsidR="004861C1" w:rsidRPr="005F5D27" w:rsidRDefault="004861C1" w:rsidP="004861C1">
            <w:pPr>
              <w:pStyle w:val="ListParagraph"/>
              <w:spacing w:line="240" w:lineRule="auto"/>
              <w:ind w:left="360"/>
              <w:rPr>
                <w:rFonts w:asciiTheme="majorHAnsi" w:hAnsiTheme="majorHAnsi" w:cs="Tahoma"/>
                <w:iCs/>
                <w:color w:val="auto"/>
                <w:sz w:val="16"/>
                <w:szCs w:val="16"/>
              </w:rPr>
            </w:pPr>
            <w:r w:rsidRPr="005F5D27">
              <w:rPr>
                <w:rFonts w:asciiTheme="majorHAnsi" w:hAnsiTheme="majorHAnsi" w:cs="Tahoma"/>
                <w:iCs/>
                <w:color w:val="auto"/>
                <w:sz w:val="16"/>
                <w:szCs w:val="16"/>
              </w:rPr>
              <w:t>This is a pass-through tariff applied to entitlement MLs.</w:t>
            </w:r>
          </w:p>
          <w:p w14:paraId="7861873D" w14:textId="77777777" w:rsidR="004861C1" w:rsidRPr="00D170BF" w:rsidRDefault="004861C1" w:rsidP="004861C1">
            <w:pPr>
              <w:pStyle w:val="ListParagraph"/>
              <w:spacing w:line="240" w:lineRule="auto"/>
              <w:ind w:left="360"/>
              <w:rPr>
                <w:rFonts w:asciiTheme="majorHAnsi" w:hAnsiTheme="majorHAnsi" w:cs="Tahoma"/>
                <w:b/>
                <w:bCs/>
                <w:i/>
                <w:color w:val="auto"/>
                <w:sz w:val="16"/>
                <w:szCs w:val="16"/>
              </w:rPr>
            </w:pPr>
            <w:r w:rsidRPr="005F5D27">
              <w:rPr>
                <w:rFonts w:asciiTheme="majorHAnsi" w:hAnsiTheme="majorHAnsi" w:cs="Tahoma"/>
                <w:iCs/>
                <w:color w:val="auto"/>
                <w:sz w:val="16"/>
                <w:szCs w:val="16"/>
              </w:rPr>
              <w:t>The amount passed through is adjusted downward by the amount Melbourne Water capitalises</w:t>
            </w:r>
            <w:r>
              <w:rPr>
                <w:rFonts w:asciiTheme="majorHAnsi" w:hAnsiTheme="majorHAnsi" w:cs="Tahoma"/>
                <w:i/>
                <w:color w:val="auto"/>
                <w:sz w:val="16"/>
                <w:szCs w:val="16"/>
              </w:rPr>
              <w:t>.</w:t>
            </w:r>
          </w:p>
        </w:tc>
        <w:tc>
          <w:tcPr>
            <w:tcW w:w="2066" w:type="pct"/>
            <w:vMerge w:val="restart"/>
            <w:tcBorders>
              <w:left w:val="single" w:sz="8" w:space="0" w:color="FFFFFF" w:themeColor="background1"/>
            </w:tcBorders>
            <w:shd w:val="clear" w:color="auto" w:fill="auto"/>
            <w:noWrap/>
            <w:vAlign w:val="center"/>
          </w:tcPr>
          <w:p w14:paraId="508E3641" w14:textId="77777777" w:rsidR="004861C1" w:rsidRDefault="004861C1" w:rsidP="004861C1">
            <w:pPr>
              <w:spacing w:line="240" w:lineRule="auto"/>
              <w:rPr>
                <w:noProof/>
              </w:rPr>
            </w:pPr>
            <w:r w:rsidRPr="0076174C">
              <w:rPr>
                <w:rFonts w:asciiTheme="majorHAnsi" w:hAnsiTheme="majorHAnsi" w:cs="Tahoma"/>
                <w:noProof/>
                <w:sz w:val="16"/>
                <w:szCs w:val="16"/>
              </w:rPr>
              <mc:AlternateContent>
                <mc:Choice Requires="wps">
                  <w:drawing>
                    <wp:anchor distT="0" distB="0" distL="114300" distR="114300" simplePos="0" relativeHeight="251878912" behindDoc="0" locked="0" layoutInCell="1" allowOverlap="1" wp14:anchorId="36222918" wp14:editId="578F47D2">
                      <wp:simplePos x="0" y="0"/>
                      <wp:positionH relativeFrom="column">
                        <wp:posOffset>1436370</wp:posOffset>
                      </wp:positionH>
                      <wp:positionV relativeFrom="paragraph">
                        <wp:posOffset>543560</wp:posOffset>
                      </wp:positionV>
                      <wp:extent cx="755650" cy="215900"/>
                      <wp:effectExtent l="0" t="0" r="6350" b="12700"/>
                      <wp:wrapNone/>
                      <wp:docPr id="1167" name="Text Box 1167"/>
                      <wp:cNvGraphicFramePr/>
                      <a:graphic xmlns:a="http://schemas.openxmlformats.org/drawingml/2006/main">
                        <a:graphicData uri="http://schemas.microsoft.com/office/word/2010/wordprocessingShape">
                          <wps:wsp>
                            <wps:cNvSpPr txBox="1"/>
                            <wps:spPr>
                              <a:xfrm>
                                <a:off x="0" y="0"/>
                                <a:ext cx="755650" cy="215900"/>
                              </a:xfrm>
                              <a:prstGeom prst="rect">
                                <a:avLst/>
                              </a:prstGeom>
                              <a:noFill/>
                              <a:ln w="6350">
                                <a:noFill/>
                              </a:ln>
                            </wps:spPr>
                            <wps:txbx>
                              <w:txbxContent>
                                <w:p w14:paraId="7A89D795" w14:textId="77777777" w:rsidR="00332273" w:rsidRPr="004E3F5A" w:rsidRDefault="00332273" w:rsidP="004861C1">
                                  <w:pPr>
                                    <w:jc w:val="center"/>
                                    <w:rPr>
                                      <w:sz w:val="14"/>
                                    </w:rPr>
                                  </w:pPr>
                                  <w:r>
                                    <w:rPr>
                                      <w:sz w:val="14"/>
                                    </w:rPr>
                                    <w:t xml:space="preserve">CAGR = </w:t>
                                  </w:r>
                                  <w:r>
                                    <w:rPr>
                                      <w:color w:val="FF0000"/>
                                      <w:sz w:val="14"/>
                                    </w:rPr>
                                    <w:t>‒</w:t>
                                  </w:r>
                                  <w:r w:rsidRPr="003B0C47">
                                    <w:rPr>
                                      <w:color w:val="FF0000"/>
                                      <w:sz w:val="14"/>
                                    </w:rPr>
                                    <w:t>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2918" id="Text Box 1167" o:spid="_x0000_s1033" type="#_x0000_t202" style="position:absolute;margin-left:113.1pt;margin-top:42.8pt;width:59.5pt;height:1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" filled="f" stroked="f" strokeweight=".5pt">
                      <v:textbox inset="0,0,0,0">
                        <w:txbxContent>
                          <w:p w14:paraId="7A89D795" w14:textId="77777777" w:rsidR="00332273" w:rsidRPr="004E3F5A" w:rsidRDefault="00332273" w:rsidP="004861C1">
                            <w:pPr>
                              <w:jc w:val="center"/>
                              <w:rPr>
                                <w:sz w:val="14"/>
                              </w:rPr>
                            </w:pPr>
                            <w:r>
                              <w:rPr>
                                <w:sz w:val="14"/>
                              </w:rPr>
                              <w:t xml:space="preserve">CAGR = </w:t>
                            </w:r>
                            <w:r>
                              <w:rPr>
                                <w:color w:val="FF0000"/>
                                <w:sz w:val="14"/>
                              </w:rPr>
                              <w:t>‒</w:t>
                            </w:r>
                            <w:r w:rsidRPr="003B0C47">
                              <w:rPr>
                                <w:color w:val="FF0000"/>
                                <w:sz w:val="14"/>
                              </w:rPr>
                              <w:t>3.00%</w:t>
                            </w:r>
                          </w:p>
                        </w:txbxContent>
                      </v:textbox>
                    </v:shape>
                  </w:pict>
                </mc:Fallback>
              </mc:AlternateContent>
            </w:r>
            <w:r w:rsidRPr="0076174C">
              <w:rPr>
                <w:rFonts w:asciiTheme="majorHAnsi" w:hAnsiTheme="majorHAnsi" w:cs="Tahoma"/>
                <w:noProof/>
                <w:sz w:val="16"/>
                <w:szCs w:val="16"/>
              </w:rPr>
              <mc:AlternateContent>
                <mc:Choice Requires="wps">
                  <w:drawing>
                    <wp:anchor distT="0" distB="0" distL="114300" distR="114300" simplePos="0" relativeHeight="251877888" behindDoc="0" locked="0" layoutInCell="1" allowOverlap="1" wp14:anchorId="2EC335C8" wp14:editId="11F3021D">
                      <wp:simplePos x="0" y="0"/>
                      <wp:positionH relativeFrom="column">
                        <wp:posOffset>414655</wp:posOffset>
                      </wp:positionH>
                      <wp:positionV relativeFrom="paragraph">
                        <wp:posOffset>743585</wp:posOffset>
                      </wp:positionV>
                      <wp:extent cx="2771775" cy="0"/>
                      <wp:effectExtent l="38100" t="38100" r="47625" b="57150"/>
                      <wp:wrapNone/>
                      <wp:docPr id="1168" name="Straight Arrow Connector 1168"/>
                      <wp:cNvGraphicFramePr/>
                      <a:graphic xmlns:a="http://schemas.openxmlformats.org/drawingml/2006/main">
                        <a:graphicData uri="http://schemas.microsoft.com/office/word/2010/wordprocessingShape">
                          <wps:wsp>
                            <wps:cNvCnPr/>
                            <wps:spPr>
                              <a:xfrm flipV="1">
                                <a:off x="0" y="0"/>
                                <a:ext cx="2771775" cy="0"/>
                              </a:xfrm>
                              <a:prstGeom prst="straightConnector1">
                                <a:avLst/>
                              </a:prstGeom>
                              <a:ln w="6350">
                                <a:solidFill>
                                  <a:schemeClr val="bg1">
                                    <a:lumMod val="50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2FD06" id="Straight Arrow Connector 1168" o:spid="_x0000_s1026" type="#_x0000_t32" style="position:absolute;margin-left:32.65pt;margin-top:58.55pt;width:218.25pt;height:0;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" strokecolor="#7f7f7f [1612]" strokeweight=".5pt">
                      <v:stroke startarrow="diamond" endarrow="diamond"/>
                    </v:shape>
                  </w:pict>
                </mc:Fallback>
              </mc:AlternateContent>
            </w:r>
            <w:r>
              <w:rPr>
                <w:noProof/>
              </w:rPr>
              <w:drawing>
                <wp:inline distT="0" distB="0" distL="0" distR="0" wp14:anchorId="32A4DED0" wp14:editId="7A04A7F4">
                  <wp:extent cx="3600000" cy="1080000"/>
                  <wp:effectExtent l="0" t="0" r="635" b="6350"/>
                  <wp:docPr id="1175" name="Chart 1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621" w:type="pct"/>
            <w:vMerge w:val="restart"/>
            <w:tcBorders>
              <w:bottom w:val="nil"/>
              <w:right w:val="single" w:sz="8" w:space="0" w:color="FFFFFF" w:themeColor="background1"/>
            </w:tcBorders>
            <w:shd w:val="clear" w:color="auto" w:fill="auto"/>
            <w:vAlign w:val="center"/>
          </w:tcPr>
          <w:p w14:paraId="7AC448A1" w14:textId="77777777" w:rsidR="004861C1" w:rsidRPr="00B95DF4" w:rsidRDefault="004861C1" w:rsidP="004861C1">
            <w:pPr>
              <w:spacing w:line="240" w:lineRule="auto"/>
              <w:jc w:val="center"/>
              <w:rPr>
                <w:noProof/>
                <w:sz w:val="18"/>
              </w:rPr>
            </w:pPr>
            <w:r>
              <w:rPr>
                <w:noProof/>
              </w:rPr>
              <w:drawing>
                <wp:inline distT="0" distB="0" distL="0" distR="0" wp14:anchorId="1FAC260B" wp14:editId="2A3C24C7">
                  <wp:extent cx="720000" cy="720000"/>
                  <wp:effectExtent l="0" t="0" r="4445" b="4445"/>
                  <wp:docPr id="1176" name="Chart 1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861C1" w:rsidRPr="00680E64" w14:paraId="1D897E08" w14:textId="77777777" w:rsidTr="004861C1">
        <w:trPr>
          <w:cantSplit/>
          <w:trHeight w:val="425"/>
        </w:trPr>
        <w:tc>
          <w:tcPr>
            <w:tcW w:w="991"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014F0D1E" w14:textId="77777777" w:rsidR="004861C1" w:rsidRPr="00D170BF" w:rsidRDefault="004861C1" w:rsidP="004861C1">
            <w:pPr>
              <w:spacing w:line="240" w:lineRule="auto"/>
              <w:jc w:val="right"/>
              <w:rPr>
                <w:rFonts w:asciiTheme="majorHAnsi" w:hAnsiTheme="majorHAnsi" w:cs="Tahoma"/>
                <w:i/>
                <w:sz w:val="16"/>
                <w:szCs w:val="16"/>
              </w:rPr>
            </w:pPr>
            <w:r w:rsidRPr="00D170BF">
              <w:rPr>
                <w:rFonts w:asciiTheme="majorHAnsi" w:hAnsiTheme="majorHAnsi" w:cs="Tahoma"/>
                <w:i/>
                <w:color w:val="auto"/>
                <w:sz w:val="16"/>
                <w:szCs w:val="16"/>
              </w:rPr>
              <w:t>Entitlements (ML)</w:t>
            </w:r>
          </w:p>
        </w:tc>
        <w:tc>
          <w:tcPr>
            <w:tcW w:w="1322" w:type="pct"/>
            <w:gridSpan w:val="4"/>
            <w:vMerge w:val="restart"/>
            <w:tcBorders>
              <w:left w:val="single" w:sz="8" w:space="0" w:color="FFFFFF" w:themeColor="background1"/>
              <w:right w:val="single" w:sz="8" w:space="0" w:color="FFFFFF" w:themeColor="background1"/>
            </w:tcBorders>
            <w:shd w:val="clear" w:color="auto" w:fill="FFFFFF" w:themeFill="background1"/>
            <w:vAlign w:val="center"/>
          </w:tcPr>
          <w:p w14:paraId="50B6DA84" w14:textId="77777777" w:rsidR="004861C1" w:rsidRDefault="004861C1" w:rsidP="004861C1">
            <w:pPr>
              <w:spacing w:line="240" w:lineRule="auto"/>
              <w:jc w:val="center"/>
              <w:rPr>
                <w:rFonts w:asciiTheme="majorHAnsi" w:hAnsiTheme="majorHAnsi" w:cs="Tahoma"/>
                <w:i/>
                <w:color w:val="auto"/>
                <w:sz w:val="16"/>
                <w:szCs w:val="16"/>
              </w:rPr>
            </w:pPr>
          </w:p>
          <w:p w14:paraId="11E9D0A6" w14:textId="77777777" w:rsidR="004861C1" w:rsidRDefault="004861C1" w:rsidP="004861C1">
            <w:pPr>
              <w:spacing w:line="240" w:lineRule="auto"/>
              <w:jc w:val="center"/>
              <w:rPr>
                <w:rFonts w:asciiTheme="majorHAnsi" w:hAnsiTheme="majorHAnsi" w:cs="Tahoma"/>
                <w:i/>
                <w:color w:val="auto"/>
                <w:sz w:val="16"/>
                <w:szCs w:val="16"/>
              </w:rPr>
            </w:pPr>
          </w:p>
          <w:p w14:paraId="51F63550" w14:textId="77777777" w:rsidR="004861C1" w:rsidRPr="00C55379" w:rsidRDefault="004861C1" w:rsidP="004861C1">
            <w:pPr>
              <w:spacing w:line="240" w:lineRule="auto"/>
              <w:jc w:val="center"/>
              <w:rPr>
                <w:rFonts w:asciiTheme="majorHAnsi" w:hAnsiTheme="majorHAnsi" w:cs="Tahoma"/>
                <w:i/>
                <w:sz w:val="16"/>
                <w:szCs w:val="16"/>
              </w:rPr>
            </w:pPr>
            <w:r w:rsidRPr="005F5D27">
              <w:rPr>
                <w:rFonts w:asciiTheme="majorHAnsi" w:hAnsiTheme="majorHAnsi" w:cs="Tahoma"/>
                <w:i/>
                <w:color w:val="auto"/>
                <w:sz w:val="16"/>
                <w:szCs w:val="16"/>
              </w:rPr>
              <w:t>No current entitlements</w:t>
            </w:r>
          </w:p>
        </w:tc>
        <w:tc>
          <w:tcPr>
            <w:tcW w:w="2066" w:type="pct"/>
            <w:vMerge/>
            <w:tcBorders>
              <w:left w:val="single" w:sz="8" w:space="0" w:color="FFFFFF" w:themeColor="background1"/>
            </w:tcBorders>
            <w:shd w:val="clear" w:color="auto" w:fill="auto"/>
            <w:noWrap/>
            <w:vAlign w:val="center"/>
          </w:tcPr>
          <w:p w14:paraId="6D682310" w14:textId="77777777" w:rsidR="004861C1" w:rsidRDefault="004861C1" w:rsidP="004861C1">
            <w:pPr>
              <w:spacing w:line="240" w:lineRule="auto"/>
              <w:rPr>
                <w:noProof/>
              </w:rPr>
            </w:pPr>
          </w:p>
        </w:tc>
        <w:tc>
          <w:tcPr>
            <w:tcW w:w="621" w:type="pct"/>
            <w:vMerge/>
            <w:tcBorders>
              <w:top w:val="nil"/>
              <w:bottom w:val="nil"/>
              <w:right w:val="single" w:sz="8" w:space="0" w:color="FFFFFF" w:themeColor="background1"/>
            </w:tcBorders>
            <w:shd w:val="clear" w:color="auto" w:fill="auto"/>
            <w:vAlign w:val="center"/>
          </w:tcPr>
          <w:p w14:paraId="4F161752" w14:textId="77777777" w:rsidR="004861C1" w:rsidRDefault="004861C1" w:rsidP="004861C1">
            <w:pPr>
              <w:spacing w:line="240" w:lineRule="auto"/>
              <w:rPr>
                <w:noProof/>
              </w:rPr>
            </w:pPr>
          </w:p>
        </w:tc>
      </w:tr>
      <w:tr w:rsidR="004861C1" w:rsidRPr="00680E64" w14:paraId="754DD83A" w14:textId="77777777" w:rsidTr="004861C1">
        <w:trPr>
          <w:cantSplit/>
          <w:trHeight w:val="425"/>
        </w:trPr>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3EB4B932" w14:textId="77777777" w:rsidR="004861C1" w:rsidRPr="00295D34"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39,595</w:t>
            </w:r>
          </w:p>
        </w:tc>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vAlign w:val="center"/>
          </w:tcPr>
          <w:p w14:paraId="36318729" w14:textId="77777777" w:rsidR="004861C1" w:rsidRPr="00295D34"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53,454</w:t>
            </w:r>
          </w:p>
        </w:tc>
        <w:tc>
          <w:tcPr>
            <w:tcW w:w="331"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251AFB20" w14:textId="77777777" w:rsidR="004861C1" w:rsidRPr="00295D34"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56,951</w:t>
            </w:r>
          </w:p>
        </w:tc>
        <w:tc>
          <w:tcPr>
            <w:tcW w:w="1322" w:type="pct"/>
            <w:gridSpan w:val="4"/>
            <w:vMerge/>
            <w:tcBorders>
              <w:left w:val="single" w:sz="8" w:space="0" w:color="FFFFFF" w:themeColor="background1"/>
              <w:bottom w:val="single" w:sz="4" w:space="0" w:color="auto"/>
              <w:right w:val="single" w:sz="8" w:space="0" w:color="FFFFFF" w:themeColor="background1"/>
            </w:tcBorders>
            <w:shd w:val="clear" w:color="auto" w:fill="FFFFFF" w:themeFill="background1"/>
            <w:vAlign w:val="center"/>
          </w:tcPr>
          <w:p w14:paraId="1720BC31" w14:textId="77777777" w:rsidR="004861C1" w:rsidRPr="00295D34" w:rsidRDefault="004861C1" w:rsidP="004861C1">
            <w:pPr>
              <w:spacing w:line="240" w:lineRule="auto"/>
              <w:jc w:val="center"/>
              <w:rPr>
                <w:rFonts w:asciiTheme="majorHAnsi" w:hAnsiTheme="majorHAnsi" w:cs="Tahoma"/>
                <w:sz w:val="16"/>
                <w:szCs w:val="16"/>
              </w:rPr>
            </w:pPr>
          </w:p>
        </w:tc>
        <w:tc>
          <w:tcPr>
            <w:tcW w:w="2066" w:type="pct"/>
            <w:vMerge/>
            <w:tcBorders>
              <w:left w:val="single" w:sz="8" w:space="0" w:color="FFFFFF" w:themeColor="background1"/>
              <w:bottom w:val="single" w:sz="4" w:space="0" w:color="auto"/>
            </w:tcBorders>
            <w:shd w:val="clear" w:color="auto" w:fill="auto"/>
            <w:noWrap/>
            <w:vAlign w:val="center"/>
          </w:tcPr>
          <w:p w14:paraId="5DE054CD" w14:textId="77777777" w:rsidR="004861C1" w:rsidRPr="00295D34" w:rsidRDefault="004861C1" w:rsidP="004861C1">
            <w:pPr>
              <w:spacing w:line="240" w:lineRule="auto"/>
              <w:rPr>
                <w:rFonts w:asciiTheme="majorHAnsi" w:hAnsiTheme="majorHAnsi" w:cs="Tahoma"/>
                <w:sz w:val="16"/>
                <w:szCs w:val="16"/>
              </w:rPr>
            </w:pPr>
          </w:p>
        </w:tc>
        <w:tc>
          <w:tcPr>
            <w:tcW w:w="621" w:type="pct"/>
            <w:tcBorders>
              <w:top w:val="nil"/>
              <w:bottom w:val="single" w:sz="4" w:space="0" w:color="auto"/>
              <w:right w:val="single" w:sz="8" w:space="0" w:color="FFFFFF" w:themeColor="background1"/>
            </w:tcBorders>
            <w:shd w:val="clear" w:color="auto" w:fill="auto"/>
            <w:vAlign w:val="center"/>
          </w:tcPr>
          <w:p w14:paraId="022234BD" w14:textId="77777777" w:rsidR="004861C1" w:rsidRPr="00295D34"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54.2%</w:t>
            </w:r>
          </w:p>
        </w:tc>
      </w:tr>
      <w:tr w:rsidR="004861C1" w:rsidRPr="00680E64" w14:paraId="6A4C7583" w14:textId="77777777" w:rsidTr="004861C1">
        <w:trPr>
          <w:cantSplit/>
          <w:trHeight w:val="567"/>
        </w:trPr>
        <w:tc>
          <w:tcPr>
            <w:tcW w:w="2313" w:type="pct"/>
            <w:gridSpan w:val="7"/>
            <w:tcBorders>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466D114C" w14:textId="77777777" w:rsidR="004861C1" w:rsidRPr="00D170BF" w:rsidRDefault="004861C1" w:rsidP="00A6363A">
            <w:pPr>
              <w:pStyle w:val="ListParagraph"/>
              <w:numPr>
                <w:ilvl w:val="1"/>
                <w:numId w:val="54"/>
              </w:numPr>
              <w:spacing w:line="240" w:lineRule="auto"/>
              <w:rPr>
                <w:rFonts w:asciiTheme="majorHAnsi" w:hAnsiTheme="majorHAnsi" w:cs="Tahoma"/>
                <w:b/>
                <w:bCs/>
                <w:i/>
                <w:color w:val="auto"/>
                <w:sz w:val="16"/>
                <w:szCs w:val="16"/>
              </w:rPr>
            </w:pPr>
            <w:r w:rsidRPr="00D170BF">
              <w:rPr>
                <w:rFonts w:asciiTheme="majorHAnsi" w:hAnsiTheme="majorHAnsi" w:cs="Tahoma"/>
                <w:b/>
                <w:bCs/>
                <w:i/>
                <w:color w:val="auto"/>
                <w:sz w:val="16"/>
                <w:szCs w:val="16"/>
              </w:rPr>
              <w:t>Victorian Desalination Plant Water Order charge</w:t>
            </w:r>
          </w:p>
          <w:p w14:paraId="613D747D" w14:textId="77777777" w:rsidR="004861C1" w:rsidRPr="005F5D27" w:rsidRDefault="004861C1" w:rsidP="004861C1">
            <w:pPr>
              <w:pStyle w:val="ListParagraph"/>
              <w:spacing w:line="240" w:lineRule="auto"/>
              <w:ind w:left="360"/>
              <w:rPr>
                <w:rFonts w:asciiTheme="majorHAnsi" w:hAnsiTheme="majorHAnsi" w:cs="Tahoma"/>
                <w:b/>
                <w:bCs/>
                <w:iCs/>
                <w:color w:val="auto"/>
                <w:sz w:val="16"/>
                <w:szCs w:val="16"/>
              </w:rPr>
            </w:pPr>
            <w:r w:rsidRPr="005F5D27">
              <w:rPr>
                <w:rFonts w:asciiTheme="majorHAnsi" w:hAnsiTheme="majorHAnsi" w:cs="Tahoma"/>
                <w:iCs/>
                <w:color w:val="auto"/>
                <w:sz w:val="16"/>
                <w:szCs w:val="16"/>
              </w:rPr>
              <w:t>This is a pass-through tariff applied to the ML ordered linked to entitlements</w:t>
            </w:r>
          </w:p>
        </w:tc>
        <w:tc>
          <w:tcPr>
            <w:tcW w:w="2687" w:type="pct"/>
            <w:gridSpan w:val="2"/>
            <w:vMerge w:val="restart"/>
            <w:tcBorders>
              <w:left w:val="single" w:sz="8" w:space="0" w:color="FFFFFF" w:themeColor="background1"/>
              <w:right w:val="single" w:sz="8" w:space="0" w:color="FFFFFF" w:themeColor="background1"/>
            </w:tcBorders>
            <w:shd w:val="clear" w:color="auto" w:fill="auto"/>
            <w:noWrap/>
            <w:vAlign w:val="center"/>
          </w:tcPr>
          <w:p w14:paraId="0DAABE1F" w14:textId="77777777" w:rsidR="004861C1" w:rsidRPr="00D170BF" w:rsidRDefault="004861C1" w:rsidP="004861C1">
            <w:pPr>
              <w:spacing w:line="240" w:lineRule="auto"/>
              <w:jc w:val="center"/>
              <w:rPr>
                <w:rFonts w:asciiTheme="majorHAnsi" w:hAnsiTheme="majorHAnsi" w:cs="Tahoma"/>
                <w:i/>
                <w:color w:val="000000"/>
                <w:sz w:val="16"/>
                <w:szCs w:val="16"/>
              </w:rPr>
            </w:pPr>
            <w:r w:rsidRPr="00D170BF">
              <w:rPr>
                <w:rFonts w:asciiTheme="majorHAnsi" w:hAnsiTheme="majorHAnsi" w:cs="Tahoma"/>
                <w:i/>
                <w:color w:val="000000"/>
                <w:sz w:val="16"/>
                <w:szCs w:val="16"/>
              </w:rPr>
              <w:t>Fee schedule</w:t>
            </w:r>
            <w:r>
              <w:rPr>
                <w:rFonts w:asciiTheme="majorHAnsi" w:hAnsiTheme="majorHAnsi" w:cs="Tahoma"/>
                <w:i/>
                <w:color w:val="000000"/>
                <w:sz w:val="16"/>
                <w:szCs w:val="16"/>
              </w:rPr>
              <w:t xml:space="preserve"> (n</w:t>
            </w:r>
            <w:r w:rsidRPr="00D170BF">
              <w:rPr>
                <w:rFonts w:asciiTheme="majorHAnsi" w:hAnsiTheme="majorHAnsi" w:cs="Tahoma"/>
                <w:i/>
                <w:color w:val="000000"/>
                <w:sz w:val="16"/>
                <w:szCs w:val="16"/>
              </w:rPr>
              <w:t>ot reproduced here</w:t>
            </w:r>
            <w:r>
              <w:rPr>
                <w:rFonts w:asciiTheme="majorHAnsi" w:hAnsiTheme="majorHAnsi" w:cs="Tahoma"/>
                <w:i/>
                <w:color w:val="000000"/>
                <w:sz w:val="16"/>
                <w:szCs w:val="16"/>
              </w:rPr>
              <w:t>)</w:t>
            </w:r>
            <w:r w:rsidRPr="00D170BF">
              <w:rPr>
                <w:rFonts w:asciiTheme="majorHAnsi" w:hAnsiTheme="majorHAnsi" w:cs="Tahoma"/>
                <w:i/>
                <w:color w:val="000000"/>
                <w:sz w:val="16"/>
                <w:szCs w:val="16"/>
              </w:rPr>
              <w:t xml:space="preserve"> is provided by DELWP and includes </w:t>
            </w:r>
            <w:r>
              <w:rPr>
                <w:rFonts w:asciiTheme="majorHAnsi" w:hAnsiTheme="majorHAnsi" w:cs="Tahoma"/>
                <w:i/>
                <w:color w:val="000000"/>
                <w:sz w:val="16"/>
                <w:szCs w:val="16"/>
              </w:rPr>
              <w:t xml:space="preserve">a </w:t>
            </w:r>
            <w:r w:rsidRPr="00D170BF">
              <w:rPr>
                <w:rFonts w:asciiTheme="majorHAnsi" w:hAnsiTheme="majorHAnsi" w:cs="Tahoma"/>
                <w:i/>
                <w:color w:val="000000"/>
                <w:sz w:val="16"/>
                <w:szCs w:val="16"/>
              </w:rPr>
              <w:t xml:space="preserve">price path for each available order size. </w:t>
            </w:r>
            <w:r>
              <w:rPr>
                <w:rFonts w:asciiTheme="majorHAnsi" w:hAnsiTheme="majorHAnsi" w:cs="Tahoma"/>
                <w:i/>
                <w:color w:val="000000"/>
                <w:sz w:val="16"/>
                <w:szCs w:val="16"/>
              </w:rPr>
              <w:t>Water order prices</w:t>
            </w:r>
            <w:r w:rsidRPr="00D170BF">
              <w:rPr>
                <w:rFonts w:asciiTheme="majorHAnsi" w:hAnsiTheme="majorHAnsi" w:cs="Tahoma"/>
                <w:i/>
                <w:color w:val="000000"/>
                <w:sz w:val="16"/>
                <w:szCs w:val="16"/>
              </w:rPr>
              <w:t xml:space="preserve"> may change throughout the regulatory period.</w:t>
            </w:r>
          </w:p>
        </w:tc>
      </w:tr>
      <w:tr w:rsidR="004861C1" w:rsidRPr="00680E64" w14:paraId="6FEB722C" w14:textId="77777777" w:rsidTr="004861C1">
        <w:trPr>
          <w:cantSplit/>
          <w:trHeight w:val="567"/>
        </w:trPr>
        <w:tc>
          <w:tcPr>
            <w:tcW w:w="991" w:type="pct"/>
            <w:gridSpan w:val="3"/>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12452305" w14:textId="77777777" w:rsidR="004861C1" w:rsidRPr="00762FD1" w:rsidRDefault="004861C1" w:rsidP="004861C1">
            <w:pPr>
              <w:spacing w:line="240" w:lineRule="auto"/>
              <w:jc w:val="center"/>
              <w:rPr>
                <w:rFonts w:asciiTheme="majorHAnsi" w:hAnsiTheme="majorHAnsi" w:cs="Tahoma"/>
                <w:i/>
                <w:color w:val="000000"/>
                <w:sz w:val="16"/>
                <w:szCs w:val="16"/>
              </w:rPr>
            </w:pPr>
            <w:r>
              <w:rPr>
                <w:rFonts w:asciiTheme="majorHAnsi" w:hAnsiTheme="majorHAnsi" w:cs="Tahoma"/>
                <w:i/>
                <w:color w:val="000000"/>
                <w:sz w:val="16"/>
                <w:szCs w:val="16"/>
              </w:rPr>
              <w:t>Charges based on order volume and fee schedule</w:t>
            </w:r>
          </w:p>
        </w:tc>
        <w:tc>
          <w:tcPr>
            <w:tcW w:w="1322" w:type="pct"/>
            <w:gridSpan w:val="4"/>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FFFFFF" w:themeFill="background1"/>
            <w:vAlign w:val="center"/>
          </w:tcPr>
          <w:p w14:paraId="015D3709" w14:textId="77777777" w:rsidR="004861C1" w:rsidRPr="00295D34" w:rsidRDefault="004861C1" w:rsidP="004861C1">
            <w:pPr>
              <w:spacing w:line="240" w:lineRule="auto"/>
              <w:jc w:val="center"/>
              <w:rPr>
                <w:rFonts w:asciiTheme="majorHAnsi" w:hAnsiTheme="majorHAnsi" w:cs="Tahoma"/>
                <w:color w:val="000000"/>
                <w:sz w:val="16"/>
                <w:szCs w:val="16"/>
              </w:rPr>
            </w:pPr>
            <w:r w:rsidRPr="005F5D27">
              <w:rPr>
                <w:rFonts w:asciiTheme="majorHAnsi" w:hAnsiTheme="majorHAnsi" w:cs="Tahoma"/>
                <w:i/>
                <w:color w:val="auto"/>
                <w:sz w:val="16"/>
                <w:szCs w:val="16"/>
              </w:rPr>
              <w:t>No current entitlements</w:t>
            </w:r>
          </w:p>
        </w:tc>
        <w:tc>
          <w:tcPr>
            <w:tcW w:w="2687" w:type="pct"/>
            <w:gridSpan w:val="2"/>
            <w:vMerge/>
            <w:tcBorders>
              <w:left w:val="single" w:sz="8" w:space="0" w:color="FFFFFF" w:themeColor="background1"/>
              <w:right w:val="single" w:sz="8" w:space="0" w:color="FFFFFF" w:themeColor="background1"/>
            </w:tcBorders>
            <w:shd w:val="clear" w:color="auto" w:fill="auto"/>
            <w:noWrap/>
            <w:vAlign w:val="center"/>
          </w:tcPr>
          <w:p w14:paraId="7014FAEE" w14:textId="77777777" w:rsidR="004861C1" w:rsidRPr="00295D34" w:rsidRDefault="004861C1" w:rsidP="004861C1">
            <w:pPr>
              <w:spacing w:line="240" w:lineRule="auto"/>
              <w:jc w:val="center"/>
              <w:rPr>
                <w:rFonts w:asciiTheme="majorHAnsi" w:hAnsiTheme="majorHAnsi" w:cs="Tahoma"/>
                <w:color w:val="000000"/>
                <w:sz w:val="16"/>
                <w:szCs w:val="16"/>
              </w:rPr>
            </w:pPr>
          </w:p>
        </w:tc>
      </w:tr>
      <w:tr w:rsidR="004861C1" w:rsidRPr="00680E64" w14:paraId="3E3955E2" w14:textId="77777777" w:rsidTr="004861C1">
        <w:trPr>
          <w:cantSplit/>
          <w:trHeight w:val="850"/>
        </w:trPr>
        <w:tc>
          <w:tcPr>
            <w:tcW w:w="2313" w:type="pct"/>
            <w:gridSpan w:val="7"/>
            <w:tcBorders>
              <w:left w:val="single" w:sz="8" w:space="0" w:color="FFFFFF" w:themeColor="background1"/>
              <w:bottom w:val="single" w:sz="4" w:space="0" w:color="auto"/>
              <w:right w:val="single" w:sz="8" w:space="0" w:color="FFFFFF" w:themeColor="background1"/>
            </w:tcBorders>
            <w:shd w:val="clear" w:color="auto" w:fill="auto"/>
            <w:vAlign w:val="center"/>
          </w:tcPr>
          <w:p w14:paraId="3687F526" w14:textId="77777777" w:rsidR="004861C1" w:rsidRPr="00D170BF" w:rsidRDefault="004861C1" w:rsidP="00A6363A">
            <w:pPr>
              <w:pStyle w:val="ListParagraph"/>
              <w:numPr>
                <w:ilvl w:val="1"/>
                <w:numId w:val="54"/>
              </w:numPr>
              <w:spacing w:line="240" w:lineRule="auto"/>
              <w:rPr>
                <w:rFonts w:asciiTheme="majorHAnsi" w:hAnsiTheme="majorHAnsi" w:cs="Tahoma"/>
                <w:b/>
                <w:bCs/>
                <w:i/>
                <w:color w:val="auto"/>
                <w:sz w:val="16"/>
                <w:szCs w:val="16"/>
              </w:rPr>
            </w:pPr>
            <w:r w:rsidRPr="00D170BF">
              <w:rPr>
                <w:rFonts w:asciiTheme="majorHAnsi" w:hAnsiTheme="majorHAnsi" w:cs="Tahoma"/>
                <w:b/>
                <w:bCs/>
                <w:i/>
                <w:color w:val="auto"/>
                <w:sz w:val="16"/>
                <w:szCs w:val="16"/>
              </w:rPr>
              <w:t>Bulk water headworks charges</w:t>
            </w:r>
            <w:r>
              <w:rPr>
                <w:rFonts w:asciiTheme="majorHAnsi" w:hAnsiTheme="majorHAnsi" w:cs="Tahoma"/>
                <w:b/>
                <w:bCs/>
                <w:i/>
                <w:color w:val="auto"/>
                <w:sz w:val="16"/>
                <w:szCs w:val="16"/>
              </w:rPr>
              <w:t xml:space="preserve"> – </w:t>
            </w:r>
            <w:r w:rsidRPr="00D170BF">
              <w:rPr>
                <w:rFonts w:asciiTheme="majorHAnsi" w:hAnsiTheme="majorHAnsi" w:cs="Tahoma"/>
                <w:b/>
                <w:bCs/>
                <w:i/>
                <w:color w:val="auto"/>
                <w:sz w:val="16"/>
                <w:szCs w:val="16"/>
              </w:rPr>
              <w:t>North South Pipeline</w:t>
            </w:r>
          </w:p>
          <w:p w14:paraId="18D493B1" w14:textId="77777777" w:rsidR="004861C1" w:rsidRPr="005F5D27" w:rsidRDefault="004861C1" w:rsidP="004861C1">
            <w:pPr>
              <w:pStyle w:val="ListParagraph"/>
              <w:spacing w:line="240" w:lineRule="auto"/>
              <w:ind w:left="360"/>
              <w:rPr>
                <w:rFonts w:asciiTheme="majorHAnsi" w:hAnsiTheme="majorHAnsi" w:cs="Tahoma"/>
                <w:b/>
                <w:bCs/>
                <w:iCs/>
                <w:color w:val="auto"/>
                <w:sz w:val="16"/>
                <w:szCs w:val="16"/>
              </w:rPr>
            </w:pPr>
            <w:r w:rsidRPr="005F5D27">
              <w:rPr>
                <w:rFonts w:asciiTheme="majorHAnsi" w:hAnsiTheme="majorHAnsi" w:cs="Tahoma"/>
                <w:iCs/>
                <w:color w:val="auto"/>
                <w:sz w:val="16"/>
                <w:szCs w:val="16"/>
              </w:rPr>
              <w:t>This tariff is based on regulatory building blocks applied to entitlement MLs</w:t>
            </w:r>
          </w:p>
        </w:tc>
        <w:tc>
          <w:tcPr>
            <w:tcW w:w="2066" w:type="pct"/>
            <w:vMerge w:val="restart"/>
            <w:tcBorders>
              <w:left w:val="single" w:sz="8" w:space="0" w:color="FFFFFF" w:themeColor="background1"/>
              <w:right w:val="single" w:sz="8" w:space="0" w:color="FFFFFF" w:themeColor="background1"/>
            </w:tcBorders>
            <w:shd w:val="clear" w:color="auto" w:fill="auto"/>
            <w:noWrap/>
            <w:vAlign w:val="center"/>
          </w:tcPr>
          <w:p w14:paraId="2E329B75" w14:textId="77777777" w:rsidR="004861C1" w:rsidRDefault="004861C1" w:rsidP="004861C1">
            <w:pPr>
              <w:spacing w:line="240" w:lineRule="auto"/>
              <w:rPr>
                <w:noProof/>
              </w:rPr>
            </w:pPr>
            <w:r>
              <w:rPr>
                <w:noProof/>
              </w:rPr>
              <w:drawing>
                <wp:inline distT="0" distB="0" distL="0" distR="0" wp14:anchorId="605BA348" wp14:editId="3693FBD1">
                  <wp:extent cx="3600000" cy="1080000"/>
                  <wp:effectExtent l="0" t="0" r="635" b="6350"/>
                  <wp:docPr id="1177" name="Chart 1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6174C">
              <w:rPr>
                <w:rFonts w:asciiTheme="majorHAnsi" w:hAnsiTheme="majorHAnsi" w:cs="Tahoma"/>
                <w:noProof/>
                <w:sz w:val="16"/>
                <w:szCs w:val="16"/>
              </w:rPr>
              <mc:AlternateContent>
                <mc:Choice Requires="wps">
                  <w:drawing>
                    <wp:anchor distT="0" distB="0" distL="114300" distR="114300" simplePos="0" relativeHeight="251880960" behindDoc="0" locked="0" layoutInCell="1" allowOverlap="1" wp14:anchorId="663041A9" wp14:editId="6453EE32">
                      <wp:simplePos x="0" y="0"/>
                      <wp:positionH relativeFrom="column">
                        <wp:posOffset>1435100</wp:posOffset>
                      </wp:positionH>
                      <wp:positionV relativeFrom="paragraph">
                        <wp:posOffset>574040</wp:posOffset>
                      </wp:positionV>
                      <wp:extent cx="755650" cy="215900"/>
                      <wp:effectExtent l="0" t="0" r="6350" b="12700"/>
                      <wp:wrapNone/>
                      <wp:docPr id="1169" name="Text Box 1169"/>
                      <wp:cNvGraphicFramePr/>
                      <a:graphic xmlns:a="http://schemas.openxmlformats.org/drawingml/2006/main">
                        <a:graphicData uri="http://schemas.microsoft.com/office/word/2010/wordprocessingShape">
                          <wps:wsp>
                            <wps:cNvSpPr txBox="1"/>
                            <wps:spPr>
                              <a:xfrm>
                                <a:off x="0" y="0"/>
                                <a:ext cx="755650" cy="215900"/>
                              </a:xfrm>
                              <a:prstGeom prst="rect">
                                <a:avLst/>
                              </a:prstGeom>
                              <a:noFill/>
                              <a:ln w="6350">
                                <a:noFill/>
                              </a:ln>
                            </wps:spPr>
                            <wps:txbx>
                              <w:txbxContent>
                                <w:p w14:paraId="1667B822" w14:textId="77777777" w:rsidR="00332273" w:rsidRPr="003B0C47" w:rsidRDefault="00332273" w:rsidP="004861C1">
                                  <w:pPr>
                                    <w:jc w:val="center"/>
                                    <w:rPr>
                                      <w:color w:val="FF0000"/>
                                      <w:sz w:val="14"/>
                                    </w:rPr>
                                  </w:pPr>
                                  <w:r>
                                    <w:rPr>
                                      <w:sz w:val="14"/>
                                    </w:rPr>
                                    <w:t xml:space="preserve">CAGR = </w:t>
                                  </w:r>
                                  <w:r>
                                    <w:rPr>
                                      <w:color w:val="FF0000"/>
                                      <w:sz w:val="14"/>
                                    </w:rPr>
                                    <w:t>‒</w:t>
                                  </w:r>
                                  <w:r w:rsidRPr="003B0C47">
                                    <w:rPr>
                                      <w:color w:val="FF0000"/>
                                      <w:sz w:val="14"/>
                                    </w:rPr>
                                    <w:t>0.0</w:t>
                                  </w:r>
                                  <w:r>
                                    <w:rPr>
                                      <w:color w:val="FF0000"/>
                                      <w:sz w:val="14"/>
                                    </w:rPr>
                                    <w:t>4</w:t>
                                  </w:r>
                                  <w:r w:rsidRPr="003B0C47">
                                    <w:rPr>
                                      <w:color w:val="FF0000"/>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041A9" id="Text Box 1169" o:spid="_x0000_s1034" type="#_x0000_t202" style="position:absolute;margin-left:113pt;margin-top:45.2pt;width:59.5pt;height:1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" filled="f" stroked="f" strokeweight=".5pt">
                      <v:textbox inset="0,0,0,0">
                        <w:txbxContent>
                          <w:p w14:paraId="1667B822" w14:textId="77777777" w:rsidR="00332273" w:rsidRPr="003B0C47" w:rsidRDefault="00332273" w:rsidP="004861C1">
                            <w:pPr>
                              <w:jc w:val="center"/>
                              <w:rPr>
                                <w:color w:val="FF0000"/>
                                <w:sz w:val="14"/>
                              </w:rPr>
                            </w:pPr>
                            <w:r>
                              <w:rPr>
                                <w:sz w:val="14"/>
                              </w:rPr>
                              <w:t xml:space="preserve">CAGR = </w:t>
                            </w:r>
                            <w:r>
                              <w:rPr>
                                <w:color w:val="FF0000"/>
                                <w:sz w:val="14"/>
                              </w:rPr>
                              <w:t>‒</w:t>
                            </w:r>
                            <w:r w:rsidRPr="003B0C47">
                              <w:rPr>
                                <w:color w:val="FF0000"/>
                                <w:sz w:val="14"/>
                              </w:rPr>
                              <w:t>0.0</w:t>
                            </w:r>
                            <w:r>
                              <w:rPr>
                                <w:color w:val="FF0000"/>
                                <w:sz w:val="14"/>
                              </w:rPr>
                              <w:t>4</w:t>
                            </w:r>
                            <w:r w:rsidRPr="003B0C47">
                              <w:rPr>
                                <w:color w:val="FF0000"/>
                                <w:sz w:val="14"/>
                              </w:rPr>
                              <w:t>%</w:t>
                            </w:r>
                          </w:p>
                        </w:txbxContent>
                      </v:textbox>
                    </v:shape>
                  </w:pict>
                </mc:Fallback>
              </mc:AlternateContent>
            </w:r>
            <w:r w:rsidRPr="0076174C">
              <w:rPr>
                <w:rFonts w:asciiTheme="majorHAnsi" w:hAnsiTheme="majorHAnsi" w:cs="Tahoma"/>
                <w:noProof/>
                <w:sz w:val="16"/>
                <w:szCs w:val="16"/>
              </w:rPr>
              <mc:AlternateContent>
                <mc:Choice Requires="wps">
                  <w:drawing>
                    <wp:anchor distT="0" distB="0" distL="114300" distR="114300" simplePos="0" relativeHeight="251879936" behindDoc="0" locked="0" layoutInCell="1" allowOverlap="1" wp14:anchorId="02E5F365" wp14:editId="4AB72D80">
                      <wp:simplePos x="0" y="0"/>
                      <wp:positionH relativeFrom="column">
                        <wp:posOffset>423545</wp:posOffset>
                      </wp:positionH>
                      <wp:positionV relativeFrom="paragraph">
                        <wp:posOffset>755650</wp:posOffset>
                      </wp:positionV>
                      <wp:extent cx="2771775" cy="0"/>
                      <wp:effectExtent l="38100" t="38100" r="47625" b="57150"/>
                      <wp:wrapNone/>
                      <wp:docPr id="1170" name="Straight Arrow Connector 1170"/>
                      <wp:cNvGraphicFramePr/>
                      <a:graphic xmlns:a="http://schemas.openxmlformats.org/drawingml/2006/main">
                        <a:graphicData uri="http://schemas.microsoft.com/office/word/2010/wordprocessingShape">
                          <wps:wsp>
                            <wps:cNvCnPr/>
                            <wps:spPr>
                              <a:xfrm flipV="1">
                                <a:off x="0" y="0"/>
                                <a:ext cx="2771775" cy="0"/>
                              </a:xfrm>
                              <a:prstGeom prst="straightConnector1">
                                <a:avLst/>
                              </a:prstGeom>
                              <a:ln w="6350">
                                <a:solidFill>
                                  <a:schemeClr val="bg1">
                                    <a:lumMod val="50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2CC37" id="Straight Arrow Connector 1170" o:spid="_x0000_s1026" type="#_x0000_t32" style="position:absolute;margin-left:33.35pt;margin-top:59.5pt;width:218.25pt;height:0;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" strokecolor="#7f7f7f [1612]" strokeweight=".5pt">
                      <v:stroke startarrow="diamond" endarrow="diamond"/>
                    </v:shape>
                  </w:pict>
                </mc:Fallback>
              </mc:AlternateContent>
            </w:r>
          </w:p>
        </w:tc>
        <w:tc>
          <w:tcPr>
            <w:tcW w:w="621" w:type="pct"/>
            <w:vMerge w:val="restart"/>
            <w:tcBorders>
              <w:left w:val="single" w:sz="8" w:space="0" w:color="FFFFFF" w:themeColor="background1"/>
              <w:bottom w:val="nil"/>
              <w:right w:val="single" w:sz="8" w:space="0" w:color="FFFFFF" w:themeColor="background1"/>
            </w:tcBorders>
            <w:shd w:val="clear" w:color="auto" w:fill="auto"/>
            <w:vAlign w:val="center"/>
          </w:tcPr>
          <w:p w14:paraId="6682AD25" w14:textId="77777777" w:rsidR="004861C1" w:rsidRPr="0076174C" w:rsidRDefault="004861C1" w:rsidP="004861C1">
            <w:pPr>
              <w:spacing w:line="240" w:lineRule="auto"/>
              <w:jc w:val="center"/>
              <w:rPr>
                <w:noProof/>
                <w:sz w:val="16"/>
              </w:rPr>
            </w:pPr>
            <w:r>
              <w:rPr>
                <w:noProof/>
              </w:rPr>
              <w:drawing>
                <wp:inline distT="0" distB="0" distL="0" distR="0" wp14:anchorId="7059701A" wp14:editId="322E75CE">
                  <wp:extent cx="720000" cy="720000"/>
                  <wp:effectExtent l="0" t="0" r="4445" b="4445"/>
                  <wp:docPr id="1178" name="Chart 1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861C1" w:rsidRPr="00680E64" w14:paraId="34DBD131" w14:textId="77777777" w:rsidTr="004861C1">
        <w:trPr>
          <w:cantSplit/>
          <w:trHeight w:val="425"/>
        </w:trPr>
        <w:tc>
          <w:tcPr>
            <w:tcW w:w="991" w:type="pct"/>
            <w:gridSpan w:val="3"/>
            <w:tcBorders>
              <w:left w:val="nil"/>
              <w:bottom w:val="single" w:sz="8" w:space="0" w:color="FFFFFF" w:themeColor="background1"/>
              <w:right w:val="nil"/>
            </w:tcBorders>
            <w:shd w:val="clear" w:color="auto" w:fill="auto"/>
            <w:vAlign w:val="center"/>
          </w:tcPr>
          <w:p w14:paraId="38A09917" w14:textId="77777777" w:rsidR="004861C1" w:rsidRPr="00762FD1" w:rsidRDefault="004861C1" w:rsidP="004861C1">
            <w:pPr>
              <w:spacing w:line="240" w:lineRule="auto"/>
              <w:jc w:val="right"/>
              <w:rPr>
                <w:rFonts w:asciiTheme="majorHAnsi" w:hAnsiTheme="majorHAnsi" w:cs="Tahoma"/>
                <w:sz w:val="16"/>
                <w:szCs w:val="16"/>
              </w:rPr>
            </w:pPr>
            <w:r w:rsidRPr="00C55379">
              <w:rPr>
                <w:rFonts w:asciiTheme="majorHAnsi" w:hAnsiTheme="majorHAnsi" w:cs="Tahoma"/>
                <w:color w:val="auto"/>
                <w:sz w:val="16"/>
                <w:szCs w:val="16"/>
              </w:rPr>
              <w:t>Entitlements (ML)</w:t>
            </w:r>
          </w:p>
        </w:tc>
        <w:tc>
          <w:tcPr>
            <w:tcW w:w="1322" w:type="pct"/>
            <w:gridSpan w:val="4"/>
            <w:vMerge w:val="restart"/>
            <w:tcBorders>
              <w:left w:val="nil"/>
              <w:right w:val="single" w:sz="8" w:space="0" w:color="FFFFFF" w:themeColor="background1"/>
            </w:tcBorders>
            <w:shd w:val="clear" w:color="auto" w:fill="FFFFFF" w:themeFill="background1"/>
            <w:vAlign w:val="center"/>
          </w:tcPr>
          <w:p w14:paraId="041DE6F8" w14:textId="77777777" w:rsidR="004861C1" w:rsidRPr="00C55379" w:rsidRDefault="004861C1" w:rsidP="004861C1">
            <w:pPr>
              <w:spacing w:line="240" w:lineRule="auto"/>
              <w:jc w:val="center"/>
              <w:rPr>
                <w:rFonts w:asciiTheme="majorHAnsi" w:hAnsiTheme="majorHAnsi" w:cs="Tahoma"/>
                <w:color w:val="808080" w:themeColor="background1" w:themeShade="80"/>
                <w:sz w:val="16"/>
                <w:szCs w:val="16"/>
              </w:rPr>
            </w:pPr>
            <w:r w:rsidRPr="005F5D27">
              <w:rPr>
                <w:rFonts w:asciiTheme="majorHAnsi" w:hAnsiTheme="majorHAnsi" w:cs="Tahoma"/>
                <w:i/>
                <w:color w:val="auto"/>
                <w:sz w:val="16"/>
                <w:szCs w:val="16"/>
              </w:rPr>
              <w:t>No current entitlements</w:t>
            </w:r>
          </w:p>
        </w:tc>
        <w:tc>
          <w:tcPr>
            <w:tcW w:w="2066" w:type="pct"/>
            <w:vMerge/>
            <w:tcBorders>
              <w:left w:val="single" w:sz="8" w:space="0" w:color="FFFFFF" w:themeColor="background1"/>
              <w:right w:val="single" w:sz="8" w:space="0" w:color="FFFFFF" w:themeColor="background1"/>
            </w:tcBorders>
            <w:shd w:val="clear" w:color="auto" w:fill="auto"/>
            <w:noWrap/>
            <w:vAlign w:val="center"/>
          </w:tcPr>
          <w:p w14:paraId="0A3262E2" w14:textId="77777777" w:rsidR="004861C1" w:rsidRDefault="004861C1" w:rsidP="004861C1">
            <w:pPr>
              <w:spacing w:line="240" w:lineRule="auto"/>
              <w:rPr>
                <w:noProof/>
              </w:rPr>
            </w:pPr>
          </w:p>
        </w:tc>
        <w:tc>
          <w:tcPr>
            <w:tcW w:w="621" w:type="pct"/>
            <w:vMerge/>
            <w:tcBorders>
              <w:top w:val="nil"/>
              <w:left w:val="single" w:sz="8" w:space="0" w:color="FFFFFF" w:themeColor="background1"/>
              <w:bottom w:val="nil"/>
              <w:right w:val="single" w:sz="8" w:space="0" w:color="FFFFFF" w:themeColor="background1"/>
            </w:tcBorders>
            <w:shd w:val="clear" w:color="auto" w:fill="auto"/>
            <w:vAlign w:val="center"/>
          </w:tcPr>
          <w:p w14:paraId="4A0820B6" w14:textId="77777777" w:rsidR="004861C1" w:rsidRPr="0076174C" w:rsidRDefault="004861C1" w:rsidP="004861C1">
            <w:pPr>
              <w:spacing w:line="240" w:lineRule="auto"/>
              <w:jc w:val="center"/>
              <w:rPr>
                <w:noProof/>
                <w:sz w:val="16"/>
              </w:rPr>
            </w:pPr>
          </w:p>
        </w:tc>
      </w:tr>
      <w:tr w:rsidR="004861C1" w:rsidRPr="00680E64" w14:paraId="2E69BB30" w14:textId="77777777" w:rsidTr="004861C1">
        <w:trPr>
          <w:cantSplit/>
          <w:trHeight w:val="425"/>
        </w:trPr>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6FF50DEE" w14:textId="77777777" w:rsidR="004861C1" w:rsidRPr="00762FD1" w:rsidRDefault="004861C1" w:rsidP="004861C1">
            <w:pPr>
              <w:spacing w:line="240" w:lineRule="auto"/>
              <w:jc w:val="center"/>
              <w:rPr>
                <w:rFonts w:asciiTheme="majorHAnsi" w:hAnsiTheme="majorHAnsi" w:cs="Tahoma"/>
                <w:sz w:val="16"/>
                <w:szCs w:val="16"/>
              </w:rPr>
            </w:pPr>
            <w:r w:rsidRPr="00762FD1">
              <w:rPr>
                <w:rFonts w:asciiTheme="majorHAnsi" w:hAnsiTheme="majorHAnsi" w:cs="Tahoma"/>
                <w:sz w:val="16"/>
                <w:szCs w:val="16"/>
              </w:rPr>
              <w:t>25,000</w:t>
            </w:r>
          </w:p>
        </w:tc>
        <w:tc>
          <w:tcPr>
            <w:tcW w:w="330"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vAlign w:val="center"/>
          </w:tcPr>
          <w:p w14:paraId="27244817" w14:textId="77777777" w:rsidR="004861C1" w:rsidRPr="00762FD1" w:rsidRDefault="004861C1" w:rsidP="004861C1">
            <w:pPr>
              <w:spacing w:line="240" w:lineRule="auto"/>
              <w:jc w:val="center"/>
              <w:rPr>
                <w:rFonts w:asciiTheme="majorHAnsi" w:hAnsiTheme="majorHAnsi" w:cs="Tahoma"/>
                <w:sz w:val="16"/>
                <w:szCs w:val="16"/>
              </w:rPr>
            </w:pPr>
            <w:r w:rsidRPr="00762FD1">
              <w:rPr>
                <w:rFonts w:asciiTheme="majorHAnsi" w:hAnsiTheme="majorHAnsi" w:cs="Tahoma"/>
                <w:sz w:val="16"/>
                <w:szCs w:val="16"/>
              </w:rPr>
              <w:t>25,000</w:t>
            </w:r>
          </w:p>
        </w:tc>
        <w:tc>
          <w:tcPr>
            <w:tcW w:w="331" w:type="pc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DDE6E9"/>
            <w:vAlign w:val="center"/>
          </w:tcPr>
          <w:p w14:paraId="35EE7219" w14:textId="77777777" w:rsidR="004861C1" w:rsidRPr="00762FD1" w:rsidRDefault="004861C1" w:rsidP="004861C1">
            <w:pPr>
              <w:spacing w:line="240" w:lineRule="auto"/>
              <w:jc w:val="center"/>
              <w:rPr>
                <w:rFonts w:asciiTheme="majorHAnsi" w:hAnsiTheme="majorHAnsi" w:cs="Tahoma"/>
                <w:sz w:val="16"/>
                <w:szCs w:val="16"/>
              </w:rPr>
            </w:pPr>
            <w:r w:rsidRPr="00762FD1">
              <w:rPr>
                <w:rFonts w:asciiTheme="majorHAnsi" w:hAnsiTheme="majorHAnsi" w:cs="Tahoma"/>
                <w:sz w:val="16"/>
                <w:szCs w:val="16"/>
              </w:rPr>
              <w:t>25,000</w:t>
            </w:r>
          </w:p>
        </w:tc>
        <w:tc>
          <w:tcPr>
            <w:tcW w:w="1322" w:type="pct"/>
            <w:gridSpan w:val="4"/>
            <w:vMerge/>
            <w:tcBorders>
              <w:left w:val="single" w:sz="8" w:space="0" w:color="FFFFFF" w:themeColor="background1"/>
              <w:bottom w:val="single" w:sz="4" w:space="0" w:color="auto"/>
              <w:right w:val="single" w:sz="8" w:space="0" w:color="FFFFFF" w:themeColor="background1"/>
            </w:tcBorders>
            <w:shd w:val="clear" w:color="auto" w:fill="D9D9D9" w:themeFill="background1" w:themeFillShade="D9"/>
            <w:vAlign w:val="center"/>
          </w:tcPr>
          <w:p w14:paraId="179BF776" w14:textId="77777777" w:rsidR="004861C1" w:rsidRPr="00295D34" w:rsidRDefault="004861C1" w:rsidP="004861C1">
            <w:pPr>
              <w:spacing w:line="240" w:lineRule="auto"/>
              <w:jc w:val="center"/>
              <w:rPr>
                <w:rFonts w:asciiTheme="majorHAnsi" w:hAnsiTheme="majorHAnsi" w:cs="Tahoma"/>
                <w:color w:val="808080" w:themeColor="background1" w:themeShade="80"/>
                <w:sz w:val="16"/>
                <w:szCs w:val="16"/>
              </w:rPr>
            </w:pPr>
          </w:p>
        </w:tc>
        <w:tc>
          <w:tcPr>
            <w:tcW w:w="2066" w:type="pct"/>
            <w:vMerge/>
            <w:tcBorders>
              <w:left w:val="single" w:sz="8" w:space="0" w:color="FFFFFF" w:themeColor="background1"/>
              <w:bottom w:val="single" w:sz="4" w:space="0" w:color="auto"/>
              <w:right w:val="single" w:sz="8" w:space="0" w:color="FFFFFF" w:themeColor="background1"/>
            </w:tcBorders>
            <w:shd w:val="clear" w:color="auto" w:fill="auto"/>
            <w:noWrap/>
            <w:vAlign w:val="center"/>
          </w:tcPr>
          <w:p w14:paraId="55711D31" w14:textId="77777777" w:rsidR="004861C1" w:rsidRPr="00295D34" w:rsidRDefault="004861C1" w:rsidP="004861C1">
            <w:pPr>
              <w:spacing w:line="240" w:lineRule="auto"/>
              <w:rPr>
                <w:rFonts w:asciiTheme="majorHAnsi" w:hAnsiTheme="majorHAnsi" w:cs="Tahoma"/>
                <w:color w:val="808080" w:themeColor="background1" w:themeShade="80"/>
                <w:sz w:val="16"/>
                <w:szCs w:val="16"/>
              </w:rPr>
            </w:pPr>
          </w:p>
        </w:tc>
        <w:tc>
          <w:tcPr>
            <w:tcW w:w="621" w:type="pct"/>
            <w:tcBorders>
              <w:top w:val="nil"/>
              <w:left w:val="single" w:sz="8" w:space="0" w:color="FFFFFF" w:themeColor="background1"/>
              <w:bottom w:val="single" w:sz="4" w:space="0" w:color="auto"/>
              <w:right w:val="single" w:sz="8" w:space="0" w:color="FFFFFF" w:themeColor="background1"/>
            </w:tcBorders>
            <w:shd w:val="clear" w:color="auto" w:fill="auto"/>
            <w:vAlign w:val="center"/>
          </w:tcPr>
          <w:p w14:paraId="6F79CAE6" w14:textId="77777777" w:rsidR="004861C1" w:rsidRPr="0076174C" w:rsidRDefault="004861C1" w:rsidP="004861C1">
            <w:pPr>
              <w:spacing w:line="240" w:lineRule="auto"/>
              <w:jc w:val="center"/>
              <w:rPr>
                <w:rFonts w:asciiTheme="majorHAnsi" w:hAnsiTheme="majorHAnsi" w:cs="Tahoma"/>
                <w:color w:val="808080" w:themeColor="background1" w:themeShade="80"/>
                <w:sz w:val="16"/>
                <w:szCs w:val="16"/>
              </w:rPr>
            </w:pPr>
            <w:r>
              <w:rPr>
                <w:rFonts w:asciiTheme="majorHAnsi" w:hAnsiTheme="majorHAnsi" w:cs="Tahoma"/>
                <w:sz w:val="16"/>
                <w:szCs w:val="16"/>
              </w:rPr>
              <w:t>4.3%</w:t>
            </w:r>
          </w:p>
        </w:tc>
      </w:tr>
      <w:tr w:rsidR="004861C1" w:rsidRPr="00680E64" w14:paraId="78CA1B04" w14:textId="77777777" w:rsidTr="004861C1">
        <w:trPr>
          <w:cantSplit/>
          <w:trHeight w:val="850"/>
        </w:trPr>
        <w:tc>
          <w:tcPr>
            <w:tcW w:w="2313" w:type="pct"/>
            <w:gridSpan w:val="7"/>
            <w:tcBorders>
              <w:left w:val="nil"/>
              <w:bottom w:val="single" w:sz="4" w:space="0" w:color="auto"/>
              <w:right w:val="nil"/>
            </w:tcBorders>
            <w:shd w:val="clear" w:color="auto" w:fill="auto"/>
            <w:vAlign w:val="center"/>
          </w:tcPr>
          <w:p w14:paraId="293EEDFD" w14:textId="77777777" w:rsidR="004861C1" w:rsidRDefault="004861C1" w:rsidP="00A6363A">
            <w:pPr>
              <w:pStyle w:val="ListParagraph"/>
              <w:numPr>
                <w:ilvl w:val="1"/>
                <w:numId w:val="54"/>
              </w:numPr>
              <w:spacing w:line="240" w:lineRule="auto"/>
              <w:rPr>
                <w:rFonts w:asciiTheme="majorHAnsi" w:hAnsiTheme="majorHAnsi" w:cs="Tahoma"/>
                <w:b/>
                <w:bCs/>
                <w:i/>
                <w:color w:val="auto"/>
                <w:sz w:val="16"/>
                <w:szCs w:val="16"/>
              </w:rPr>
            </w:pPr>
            <w:r w:rsidRPr="00D170BF">
              <w:rPr>
                <w:rFonts w:asciiTheme="majorHAnsi" w:hAnsiTheme="majorHAnsi" w:cs="Tahoma"/>
                <w:b/>
                <w:bCs/>
                <w:i/>
                <w:color w:val="auto"/>
                <w:sz w:val="16"/>
                <w:szCs w:val="16"/>
              </w:rPr>
              <w:t xml:space="preserve">Bulk water usage charges </w:t>
            </w:r>
            <w:r>
              <w:rPr>
                <w:rFonts w:asciiTheme="majorHAnsi" w:hAnsiTheme="majorHAnsi" w:cs="Tahoma"/>
                <w:b/>
                <w:bCs/>
                <w:i/>
                <w:color w:val="auto"/>
                <w:sz w:val="16"/>
                <w:szCs w:val="16"/>
              </w:rPr>
              <w:t xml:space="preserve">– </w:t>
            </w:r>
            <w:r w:rsidRPr="00D170BF">
              <w:rPr>
                <w:rFonts w:asciiTheme="majorHAnsi" w:hAnsiTheme="majorHAnsi" w:cs="Tahoma"/>
                <w:b/>
                <w:bCs/>
                <w:i/>
                <w:color w:val="auto"/>
                <w:sz w:val="16"/>
                <w:szCs w:val="16"/>
              </w:rPr>
              <w:t>Transfer</w:t>
            </w:r>
          </w:p>
          <w:p w14:paraId="6E3CDCAC" w14:textId="77777777" w:rsidR="004861C1" w:rsidRPr="005F5D27" w:rsidRDefault="004861C1" w:rsidP="004861C1">
            <w:pPr>
              <w:pStyle w:val="ListParagraph"/>
              <w:spacing w:line="240" w:lineRule="auto"/>
              <w:ind w:left="360"/>
              <w:rPr>
                <w:rFonts w:asciiTheme="majorHAnsi" w:hAnsiTheme="majorHAnsi" w:cs="Tahoma"/>
                <w:b/>
                <w:bCs/>
                <w:iCs/>
                <w:color w:val="auto"/>
                <w:sz w:val="16"/>
                <w:szCs w:val="16"/>
              </w:rPr>
            </w:pPr>
            <w:r w:rsidRPr="005F5D27">
              <w:rPr>
                <w:rFonts w:asciiTheme="majorHAnsi" w:hAnsiTheme="majorHAnsi" w:cs="Tahoma"/>
                <w:iCs/>
                <w:color w:val="auto"/>
                <w:sz w:val="16"/>
                <w:szCs w:val="16"/>
              </w:rPr>
              <w:t>This tariff is based on regulatory building blocks applied to supplied MLs</w:t>
            </w:r>
          </w:p>
        </w:tc>
        <w:tc>
          <w:tcPr>
            <w:tcW w:w="2066" w:type="pct"/>
            <w:vMerge w:val="restart"/>
            <w:tcBorders>
              <w:left w:val="nil"/>
              <w:right w:val="single" w:sz="8" w:space="0" w:color="FFFFFF" w:themeColor="background1"/>
            </w:tcBorders>
            <w:shd w:val="clear" w:color="auto" w:fill="auto"/>
            <w:noWrap/>
            <w:vAlign w:val="center"/>
          </w:tcPr>
          <w:p w14:paraId="2FEAA38D" w14:textId="77777777" w:rsidR="004861C1" w:rsidRPr="00295D34" w:rsidRDefault="004861C1" w:rsidP="004861C1">
            <w:pPr>
              <w:spacing w:line="240" w:lineRule="auto"/>
              <w:rPr>
                <w:rFonts w:asciiTheme="majorHAnsi" w:hAnsiTheme="majorHAnsi" w:cs="Tahoma"/>
                <w:color w:val="808080" w:themeColor="background1" w:themeShade="80"/>
                <w:sz w:val="16"/>
                <w:szCs w:val="16"/>
              </w:rPr>
            </w:pPr>
            <w:r w:rsidRPr="0076174C">
              <w:rPr>
                <w:rFonts w:asciiTheme="majorHAnsi" w:hAnsiTheme="majorHAnsi" w:cs="Tahoma"/>
                <w:noProof/>
                <w:sz w:val="16"/>
                <w:szCs w:val="16"/>
              </w:rPr>
              <mc:AlternateContent>
                <mc:Choice Requires="wps">
                  <w:drawing>
                    <wp:anchor distT="0" distB="0" distL="114300" distR="114300" simplePos="0" relativeHeight="251883008" behindDoc="0" locked="0" layoutInCell="1" allowOverlap="1" wp14:anchorId="3B6A2A17" wp14:editId="72DD8E6B">
                      <wp:simplePos x="0" y="0"/>
                      <wp:positionH relativeFrom="column">
                        <wp:posOffset>1474470</wp:posOffset>
                      </wp:positionH>
                      <wp:positionV relativeFrom="paragraph">
                        <wp:posOffset>519430</wp:posOffset>
                      </wp:positionV>
                      <wp:extent cx="719455" cy="215900"/>
                      <wp:effectExtent l="0" t="0" r="4445" b="12700"/>
                      <wp:wrapNone/>
                      <wp:docPr id="1171" name="Text Box 1171"/>
                      <wp:cNvGraphicFramePr/>
                      <a:graphic xmlns:a="http://schemas.openxmlformats.org/drawingml/2006/main">
                        <a:graphicData uri="http://schemas.microsoft.com/office/word/2010/wordprocessingShape">
                          <wps:wsp>
                            <wps:cNvSpPr txBox="1"/>
                            <wps:spPr>
                              <a:xfrm>
                                <a:off x="0" y="0"/>
                                <a:ext cx="719455" cy="215900"/>
                              </a:xfrm>
                              <a:prstGeom prst="rect">
                                <a:avLst/>
                              </a:prstGeom>
                              <a:noFill/>
                              <a:ln w="6350">
                                <a:noFill/>
                              </a:ln>
                            </wps:spPr>
                            <wps:txbx>
                              <w:txbxContent>
                                <w:p w14:paraId="0640B6E0" w14:textId="77777777" w:rsidR="00332273" w:rsidRPr="004E3F5A" w:rsidRDefault="00332273" w:rsidP="004861C1">
                                  <w:pPr>
                                    <w:jc w:val="center"/>
                                    <w:rPr>
                                      <w:sz w:val="14"/>
                                    </w:rPr>
                                  </w:pPr>
                                  <w:r>
                                    <w:rPr>
                                      <w:sz w:val="14"/>
                                    </w:rPr>
                                    <w:t>CAGR = 1.82</w:t>
                                  </w:r>
                                  <w:r w:rsidRPr="004E3F5A">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A2A17" id="Text Box 1171" o:spid="_x0000_s1035" type="#_x0000_t202" style="position:absolute;margin-left:116.1pt;margin-top:40.9pt;width:56.65pt;height:1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" filled="f" stroked="f" strokeweight=".5pt">
                      <v:textbox inset="0,0,0,0">
                        <w:txbxContent>
                          <w:p w14:paraId="0640B6E0" w14:textId="77777777" w:rsidR="00332273" w:rsidRPr="004E3F5A" w:rsidRDefault="00332273" w:rsidP="004861C1">
                            <w:pPr>
                              <w:jc w:val="center"/>
                              <w:rPr>
                                <w:sz w:val="14"/>
                              </w:rPr>
                            </w:pPr>
                            <w:r>
                              <w:rPr>
                                <w:sz w:val="14"/>
                              </w:rPr>
                              <w:t>CAGR = 1.82</w:t>
                            </w:r>
                            <w:r w:rsidRPr="004E3F5A">
                              <w:rPr>
                                <w:sz w:val="14"/>
                              </w:rPr>
                              <w:t>%</w:t>
                            </w:r>
                          </w:p>
                        </w:txbxContent>
                      </v:textbox>
                    </v:shape>
                  </w:pict>
                </mc:Fallback>
              </mc:AlternateContent>
            </w:r>
            <w:r w:rsidRPr="0076174C">
              <w:rPr>
                <w:rFonts w:asciiTheme="majorHAnsi" w:hAnsiTheme="majorHAnsi" w:cs="Tahoma"/>
                <w:noProof/>
                <w:sz w:val="16"/>
                <w:szCs w:val="16"/>
              </w:rPr>
              <mc:AlternateContent>
                <mc:Choice Requires="wps">
                  <w:drawing>
                    <wp:anchor distT="0" distB="0" distL="114300" distR="114300" simplePos="0" relativeHeight="251881984" behindDoc="0" locked="0" layoutInCell="1" allowOverlap="1" wp14:anchorId="38AD8573" wp14:editId="73E559E0">
                      <wp:simplePos x="0" y="0"/>
                      <wp:positionH relativeFrom="column">
                        <wp:posOffset>416560</wp:posOffset>
                      </wp:positionH>
                      <wp:positionV relativeFrom="paragraph">
                        <wp:posOffset>699770</wp:posOffset>
                      </wp:positionV>
                      <wp:extent cx="2771775" cy="0"/>
                      <wp:effectExtent l="38100" t="38100" r="47625" b="57150"/>
                      <wp:wrapNone/>
                      <wp:docPr id="1172" name="Straight Arrow Connector 1172"/>
                      <wp:cNvGraphicFramePr/>
                      <a:graphic xmlns:a="http://schemas.openxmlformats.org/drawingml/2006/main">
                        <a:graphicData uri="http://schemas.microsoft.com/office/word/2010/wordprocessingShape">
                          <wps:wsp>
                            <wps:cNvCnPr/>
                            <wps:spPr>
                              <a:xfrm flipV="1">
                                <a:off x="0" y="0"/>
                                <a:ext cx="2771775" cy="0"/>
                              </a:xfrm>
                              <a:prstGeom prst="straightConnector1">
                                <a:avLst/>
                              </a:prstGeom>
                              <a:ln w="6350">
                                <a:solidFill>
                                  <a:schemeClr val="bg1">
                                    <a:lumMod val="50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F01F4" id="Straight Arrow Connector 1172" o:spid="_x0000_s1026" type="#_x0000_t32" style="position:absolute;margin-left:32.8pt;margin-top:55.1pt;width:218.25pt;height:0;flip: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" strokecolor="#7f7f7f [1612]" strokeweight=".5pt">
                      <v:stroke startarrow="diamond" endarrow="diamond"/>
                    </v:shape>
                  </w:pict>
                </mc:Fallback>
              </mc:AlternateContent>
            </w:r>
            <w:r>
              <w:rPr>
                <w:noProof/>
              </w:rPr>
              <w:drawing>
                <wp:inline distT="0" distB="0" distL="0" distR="0" wp14:anchorId="40B5E30E" wp14:editId="1CD47385">
                  <wp:extent cx="3600000" cy="1080000"/>
                  <wp:effectExtent l="0" t="0" r="635" b="6350"/>
                  <wp:docPr id="1179" name="Chart 1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621" w:type="pct"/>
            <w:vMerge w:val="restart"/>
            <w:tcBorders>
              <w:left w:val="single" w:sz="8" w:space="0" w:color="FFFFFF" w:themeColor="background1"/>
              <w:bottom w:val="nil"/>
              <w:right w:val="single" w:sz="8" w:space="0" w:color="FFFFFF" w:themeColor="background1"/>
            </w:tcBorders>
            <w:shd w:val="clear" w:color="auto" w:fill="auto"/>
            <w:vAlign w:val="center"/>
          </w:tcPr>
          <w:p w14:paraId="579135CF" w14:textId="77777777" w:rsidR="004861C1" w:rsidRPr="0076174C" w:rsidRDefault="004861C1" w:rsidP="004861C1">
            <w:pPr>
              <w:spacing w:line="240" w:lineRule="auto"/>
              <w:jc w:val="center"/>
              <w:rPr>
                <w:noProof/>
                <w:sz w:val="16"/>
              </w:rPr>
            </w:pPr>
            <w:r>
              <w:rPr>
                <w:noProof/>
              </w:rPr>
              <w:drawing>
                <wp:inline distT="0" distB="0" distL="0" distR="0" wp14:anchorId="1D606A38" wp14:editId="16D7A2F7">
                  <wp:extent cx="720000" cy="720000"/>
                  <wp:effectExtent l="0" t="0" r="4445" b="4445"/>
                  <wp:docPr id="1180" name="Chart 1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4861C1" w:rsidRPr="00680E64" w14:paraId="38AD68E7" w14:textId="77777777" w:rsidTr="004861C1">
        <w:trPr>
          <w:cantSplit/>
          <w:trHeight w:val="425"/>
        </w:trPr>
        <w:tc>
          <w:tcPr>
            <w:tcW w:w="2313" w:type="pct"/>
            <w:gridSpan w:val="7"/>
            <w:tcBorders>
              <w:left w:val="nil"/>
              <w:bottom w:val="nil"/>
              <w:right w:val="nil"/>
            </w:tcBorders>
            <w:shd w:val="clear" w:color="auto" w:fill="auto"/>
            <w:vAlign w:val="center"/>
          </w:tcPr>
          <w:p w14:paraId="7C7B59F7" w14:textId="77777777" w:rsidR="004861C1" w:rsidRPr="00D170BF" w:rsidRDefault="004861C1" w:rsidP="004861C1">
            <w:pPr>
              <w:spacing w:line="240" w:lineRule="auto"/>
              <w:jc w:val="center"/>
              <w:rPr>
                <w:rFonts w:asciiTheme="majorHAnsi" w:hAnsiTheme="majorHAnsi" w:cs="Tahoma"/>
                <w:i/>
                <w:sz w:val="16"/>
                <w:szCs w:val="16"/>
              </w:rPr>
            </w:pPr>
            <w:r w:rsidRPr="00D170BF">
              <w:rPr>
                <w:rFonts w:asciiTheme="majorHAnsi" w:hAnsiTheme="majorHAnsi" w:cs="Tahoma"/>
                <w:i/>
                <w:sz w:val="16"/>
                <w:szCs w:val="16"/>
              </w:rPr>
              <w:t>Supplied volume (ML)</w:t>
            </w:r>
            <w:r>
              <w:rPr>
                <w:rFonts w:asciiTheme="majorHAnsi" w:hAnsiTheme="majorHAnsi" w:cs="Tahoma"/>
                <w:i/>
                <w:sz w:val="16"/>
                <w:szCs w:val="16"/>
              </w:rPr>
              <w:t xml:space="preserve"> – 2021-22 forecasts shown for context</w:t>
            </w:r>
          </w:p>
        </w:tc>
        <w:tc>
          <w:tcPr>
            <w:tcW w:w="2066" w:type="pct"/>
            <w:vMerge/>
            <w:tcBorders>
              <w:left w:val="nil"/>
              <w:right w:val="single" w:sz="8" w:space="0" w:color="FFFFFF" w:themeColor="background1"/>
            </w:tcBorders>
            <w:shd w:val="clear" w:color="auto" w:fill="auto"/>
            <w:noWrap/>
            <w:vAlign w:val="center"/>
          </w:tcPr>
          <w:p w14:paraId="23376021" w14:textId="77777777" w:rsidR="004861C1" w:rsidRDefault="004861C1" w:rsidP="004861C1">
            <w:pPr>
              <w:spacing w:line="240" w:lineRule="auto"/>
              <w:rPr>
                <w:noProof/>
              </w:rPr>
            </w:pPr>
          </w:p>
        </w:tc>
        <w:tc>
          <w:tcPr>
            <w:tcW w:w="621" w:type="pct"/>
            <w:vMerge/>
            <w:tcBorders>
              <w:top w:val="nil"/>
              <w:left w:val="single" w:sz="8" w:space="0" w:color="FFFFFF" w:themeColor="background1"/>
              <w:bottom w:val="nil"/>
              <w:right w:val="single" w:sz="8" w:space="0" w:color="FFFFFF" w:themeColor="background1"/>
            </w:tcBorders>
            <w:shd w:val="clear" w:color="auto" w:fill="auto"/>
            <w:vAlign w:val="center"/>
          </w:tcPr>
          <w:p w14:paraId="1E6F8E28" w14:textId="77777777" w:rsidR="004861C1" w:rsidRPr="0076174C" w:rsidRDefault="004861C1" w:rsidP="004861C1">
            <w:pPr>
              <w:spacing w:line="240" w:lineRule="auto"/>
              <w:jc w:val="center"/>
              <w:rPr>
                <w:noProof/>
                <w:sz w:val="16"/>
              </w:rPr>
            </w:pPr>
          </w:p>
        </w:tc>
      </w:tr>
      <w:tr w:rsidR="004861C1" w:rsidRPr="00680E64" w14:paraId="1019E12B" w14:textId="77777777" w:rsidTr="004861C1">
        <w:trPr>
          <w:cantSplit/>
          <w:trHeight w:val="425"/>
        </w:trPr>
        <w:tc>
          <w:tcPr>
            <w:tcW w:w="330" w:type="pct"/>
            <w:tcBorders>
              <w:top w:val="nil"/>
              <w:left w:val="nil"/>
              <w:right w:val="nil"/>
            </w:tcBorders>
            <w:shd w:val="clear" w:color="auto" w:fill="DDE6E9"/>
            <w:vAlign w:val="center"/>
          </w:tcPr>
          <w:p w14:paraId="6F9E2D9F" w14:textId="77777777" w:rsidR="004861C1" w:rsidRPr="00F038BC" w:rsidRDefault="004861C1" w:rsidP="004861C1">
            <w:pPr>
              <w:spacing w:line="240" w:lineRule="auto"/>
              <w:jc w:val="center"/>
              <w:rPr>
                <w:rFonts w:asciiTheme="majorHAnsi" w:hAnsiTheme="majorHAnsi" w:cs="Tahoma"/>
                <w:i/>
                <w:sz w:val="16"/>
                <w:szCs w:val="16"/>
              </w:rPr>
            </w:pPr>
            <w:r>
              <w:rPr>
                <w:rFonts w:asciiTheme="majorHAnsi" w:hAnsiTheme="majorHAnsi" w:cs="Tahoma"/>
                <w:i/>
                <w:sz w:val="16"/>
                <w:szCs w:val="16"/>
              </w:rPr>
              <w:t>115,725</w:t>
            </w:r>
          </w:p>
        </w:tc>
        <w:tc>
          <w:tcPr>
            <w:tcW w:w="330" w:type="pct"/>
            <w:tcBorders>
              <w:top w:val="nil"/>
              <w:left w:val="nil"/>
              <w:right w:val="nil"/>
            </w:tcBorders>
            <w:shd w:val="clear" w:color="auto" w:fill="auto"/>
            <w:vAlign w:val="center"/>
          </w:tcPr>
          <w:p w14:paraId="22492673"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164,028</w:t>
            </w:r>
          </w:p>
        </w:tc>
        <w:tc>
          <w:tcPr>
            <w:tcW w:w="331" w:type="pct"/>
            <w:tcBorders>
              <w:top w:val="nil"/>
              <w:left w:val="nil"/>
              <w:right w:val="nil"/>
            </w:tcBorders>
            <w:shd w:val="clear" w:color="auto" w:fill="DDE6E9"/>
            <w:vAlign w:val="center"/>
          </w:tcPr>
          <w:p w14:paraId="6B54BCA7"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167,000</w:t>
            </w:r>
          </w:p>
        </w:tc>
        <w:tc>
          <w:tcPr>
            <w:tcW w:w="330" w:type="pct"/>
            <w:tcBorders>
              <w:top w:val="nil"/>
              <w:left w:val="nil"/>
              <w:right w:val="nil"/>
            </w:tcBorders>
            <w:shd w:val="clear" w:color="auto" w:fill="auto"/>
            <w:vAlign w:val="center"/>
          </w:tcPr>
          <w:p w14:paraId="2CD63952"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14,367</w:t>
            </w:r>
          </w:p>
        </w:tc>
        <w:tc>
          <w:tcPr>
            <w:tcW w:w="330" w:type="pct"/>
            <w:tcBorders>
              <w:top w:val="nil"/>
              <w:left w:val="nil"/>
              <w:right w:val="nil"/>
            </w:tcBorders>
            <w:shd w:val="clear" w:color="auto" w:fill="DDE6E9"/>
            <w:vAlign w:val="center"/>
          </w:tcPr>
          <w:p w14:paraId="3161D2EF"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1,100</w:t>
            </w:r>
          </w:p>
        </w:tc>
        <w:tc>
          <w:tcPr>
            <w:tcW w:w="330" w:type="pct"/>
            <w:tcBorders>
              <w:top w:val="nil"/>
              <w:left w:val="nil"/>
              <w:right w:val="nil"/>
            </w:tcBorders>
            <w:shd w:val="clear" w:color="auto" w:fill="auto"/>
            <w:vAlign w:val="center"/>
          </w:tcPr>
          <w:p w14:paraId="10E5F3FE"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800</w:t>
            </w:r>
          </w:p>
        </w:tc>
        <w:tc>
          <w:tcPr>
            <w:tcW w:w="332" w:type="pct"/>
            <w:tcBorders>
              <w:top w:val="nil"/>
              <w:left w:val="nil"/>
              <w:right w:val="nil"/>
            </w:tcBorders>
            <w:shd w:val="clear" w:color="auto" w:fill="DDE6E9"/>
            <w:vAlign w:val="center"/>
          </w:tcPr>
          <w:p w14:paraId="60CE1098"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600</w:t>
            </w:r>
          </w:p>
        </w:tc>
        <w:tc>
          <w:tcPr>
            <w:tcW w:w="2066" w:type="pct"/>
            <w:vMerge/>
            <w:tcBorders>
              <w:left w:val="nil"/>
              <w:right w:val="single" w:sz="8" w:space="0" w:color="FFFFFF" w:themeColor="background1"/>
            </w:tcBorders>
            <w:shd w:val="clear" w:color="auto" w:fill="auto"/>
            <w:noWrap/>
            <w:vAlign w:val="center"/>
          </w:tcPr>
          <w:p w14:paraId="5C5F6F55" w14:textId="77777777" w:rsidR="004861C1" w:rsidRDefault="004861C1" w:rsidP="004861C1">
            <w:pPr>
              <w:spacing w:line="240" w:lineRule="auto"/>
              <w:rPr>
                <w:noProof/>
              </w:rPr>
            </w:pPr>
          </w:p>
        </w:tc>
        <w:tc>
          <w:tcPr>
            <w:tcW w:w="621" w:type="pct"/>
            <w:tcBorders>
              <w:top w:val="nil"/>
              <w:left w:val="single" w:sz="8" w:space="0" w:color="FFFFFF" w:themeColor="background1"/>
              <w:bottom w:val="single" w:sz="4" w:space="0" w:color="231F20"/>
              <w:right w:val="single" w:sz="8" w:space="0" w:color="FFFFFF" w:themeColor="background1"/>
            </w:tcBorders>
            <w:shd w:val="clear" w:color="auto" w:fill="auto"/>
            <w:vAlign w:val="center"/>
          </w:tcPr>
          <w:p w14:paraId="543F0118" w14:textId="77777777" w:rsidR="004861C1" w:rsidRPr="0076174C" w:rsidRDefault="004861C1" w:rsidP="004861C1">
            <w:pPr>
              <w:spacing w:line="240" w:lineRule="auto"/>
              <w:jc w:val="center"/>
              <w:rPr>
                <w:noProof/>
                <w:sz w:val="16"/>
              </w:rPr>
            </w:pPr>
            <w:r>
              <w:rPr>
                <w:rFonts w:asciiTheme="majorHAnsi" w:hAnsiTheme="majorHAnsi" w:cs="Tahoma"/>
                <w:sz w:val="16"/>
                <w:szCs w:val="16"/>
              </w:rPr>
              <w:t>15.1%</w:t>
            </w:r>
          </w:p>
        </w:tc>
      </w:tr>
    </w:tbl>
    <w:p w14:paraId="44DF95B9" w14:textId="7E0C5AE0" w:rsidR="002C6E4F" w:rsidRDefault="002C6E4F" w:rsidP="002C6E4F">
      <w:pPr>
        <w:pStyle w:val="Caption"/>
        <w:tabs>
          <w:tab w:val="left" w:pos="720"/>
        </w:tabs>
        <w:ind w:left="851" w:hanging="851"/>
      </w:pPr>
      <w:bookmarkStart w:id="78" w:name="_Ref54096285"/>
      <w:bookmarkStart w:id="79" w:name="_Toc54705822"/>
      <w:r>
        <w:lastRenderedPageBreak/>
        <w:t xml:space="preserve">Table </w:t>
      </w:r>
      <w:fldSimple w:instr=" SEQ Table \* ARABIC ">
        <w:r>
          <w:rPr>
            <w:noProof/>
          </w:rPr>
          <w:t>9</w:t>
        </w:r>
      </w:fldSimple>
      <w:bookmarkEnd w:id="78"/>
      <w:r>
        <w:tab/>
        <w:t>Overview of proposed bulk sewerage prices</w:t>
      </w:r>
      <w:bookmarkEnd w:id="79"/>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11"/>
        <w:gridCol w:w="9"/>
        <w:gridCol w:w="1976"/>
        <w:gridCol w:w="9"/>
        <w:gridCol w:w="1979"/>
        <w:gridCol w:w="6"/>
        <w:gridCol w:w="1982"/>
        <w:gridCol w:w="1891"/>
        <w:gridCol w:w="1891"/>
        <w:gridCol w:w="1891"/>
        <w:gridCol w:w="1871"/>
      </w:tblGrid>
      <w:tr w:rsidR="004861C1" w:rsidRPr="00680E64" w14:paraId="7276513A" w14:textId="77777777" w:rsidTr="004861C1">
        <w:trPr>
          <w:cantSplit/>
          <w:trHeight w:val="216"/>
        </w:trPr>
        <w:tc>
          <w:tcPr>
            <w:tcW w:w="390" w:type="pct"/>
            <w:gridSpan w:val="3"/>
            <w:vMerge w:val="restart"/>
            <w:tcBorders>
              <w:top w:val="nil"/>
              <w:left w:val="nil"/>
              <w:bottom w:val="single" w:sz="4" w:space="0" w:color="auto"/>
              <w:right w:val="nil"/>
            </w:tcBorders>
            <w:shd w:val="clear" w:color="auto" w:fill="DDE6E9"/>
            <w:vAlign w:val="center"/>
          </w:tcPr>
          <w:p w14:paraId="21211D7E" w14:textId="77777777" w:rsidR="004861C1" w:rsidRPr="00295D34" w:rsidRDefault="004861C1" w:rsidP="004861C1">
            <w:pPr>
              <w:spacing w:line="240" w:lineRule="auto"/>
              <w:jc w:val="center"/>
              <w:rPr>
                <w:rFonts w:asciiTheme="majorHAnsi" w:hAnsiTheme="majorHAnsi" w:cs="Tahoma"/>
                <w:b/>
                <w:bCs/>
                <w:color w:val="FFFFFF"/>
                <w:sz w:val="16"/>
                <w:szCs w:val="16"/>
              </w:rPr>
            </w:pPr>
            <w:r w:rsidRPr="005F5D27">
              <w:rPr>
                <w:rFonts w:asciiTheme="majorHAnsi" w:hAnsiTheme="majorHAnsi" w:cs="Tahoma"/>
                <w:b/>
                <w:bCs/>
                <w:color w:val="auto"/>
                <w:sz w:val="16"/>
                <w:szCs w:val="16"/>
              </w:rPr>
              <w:t>S</w:t>
            </w:r>
            <w:r w:rsidRPr="005F5D27">
              <w:rPr>
                <w:rFonts w:asciiTheme="majorHAnsi" w:hAnsiTheme="majorHAnsi" w:cs="Tahoma"/>
                <w:b/>
                <w:bCs/>
                <w:color w:val="auto"/>
                <w:sz w:val="16"/>
                <w:szCs w:val="16"/>
                <w:shd w:val="clear" w:color="auto" w:fill="DDE6E9"/>
              </w:rPr>
              <w:t>ystem</w:t>
            </w:r>
          </w:p>
        </w:tc>
        <w:tc>
          <w:tcPr>
            <w:tcW w:w="2033" w:type="pct"/>
            <w:gridSpan w:val="5"/>
            <w:tcBorders>
              <w:top w:val="nil"/>
              <w:left w:val="nil"/>
              <w:bottom w:val="single" w:sz="4" w:space="0" w:color="auto"/>
              <w:right w:val="nil"/>
            </w:tcBorders>
            <w:shd w:val="clear" w:color="auto" w:fill="DDE6E9"/>
            <w:vAlign w:val="center"/>
          </w:tcPr>
          <w:p w14:paraId="0E751DA7"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Tariff and basis of charging</w:t>
            </w:r>
          </w:p>
        </w:tc>
        <w:tc>
          <w:tcPr>
            <w:tcW w:w="1938" w:type="pct"/>
            <w:gridSpan w:val="3"/>
            <w:vMerge w:val="restart"/>
            <w:tcBorders>
              <w:top w:val="nil"/>
              <w:left w:val="nil"/>
              <w:bottom w:val="nil"/>
              <w:right w:val="nil"/>
            </w:tcBorders>
            <w:shd w:val="clear" w:color="auto" w:fill="DDE6E9"/>
            <w:vAlign w:val="center"/>
            <w:hideMark/>
          </w:tcPr>
          <w:p w14:paraId="3DFF4FF5"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 xml:space="preserve">Price path 2020-21 to 2025-26 </w:t>
            </w:r>
          </w:p>
        </w:tc>
        <w:tc>
          <w:tcPr>
            <w:tcW w:w="639" w:type="pct"/>
            <w:vMerge w:val="restart"/>
            <w:tcBorders>
              <w:top w:val="nil"/>
              <w:left w:val="nil"/>
              <w:bottom w:val="single" w:sz="4" w:space="0" w:color="auto"/>
              <w:right w:val="nil"/>
            </w:tcBorders>
            <w:shd w:val="clear" w:color="auto" w:fill="DDE6E9"/>
            <w:vAlign w:val="center"/>
          </w:tcPr>
          <w:p w14:paraId="06AB3E01"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 sewerage revenue</w:t>
            </w:r>
          </w:p>
        </w:tc>
      </w:tr>
      <w:tr w:rsidR="004861C1" w:rsidRPr="00680E64" w14:paraId="3B2EEDF2" w14:textId="77777777" w:rsidTr="00701EB0">
        <w:trPr>
          <w:cantSplit/>
          <w:trHeight w:val="216"/>
        </w:trPr>
        <w:tc>
          <w:tcPr>
            <w:tcW w:w="390" w:type="pct"/>
            <w:gridSpan w:val="3"/>
            <w:vMerge/>
            <w:tcBorders>
              <w:top w:val="single" w:sz="4" w:space="0" w:color="auto"/>
              <w:left w:val="nil"/>
              <w:bottom w:val="single" w:sz="4" w:space="0" w:color="auto"/>
              <w:right w:val="nil"/>
            </w:tcBorders>
            <w:shd w:val="clear" w:color="auto" w:fill="DDE6E9"/>
            <w:vAlign w:val="center"/>
          </w:tcPr>
          <w:p w14:paraId="401705FF" w14:textId="77777777" w:rsidR="004861C1" w:rsidRDefault="004861C1" w:rsidP="004861C1">
            <w:pPr>
              <w:spacing w:line="240" w:lineRule="auto"/>
              <w:jc w:val="center"/>
              <w:rPr>
                <w:rFonts w:asciiTheme="majorHAnsi" w:hAnsiTheme="majorHAnsi" w:cs="Tahoma"/>
                <w:b/>
                <w:bCs/>
                <w:color w:val="FFFFFF"/>
                <w:sz w:val="16"/>
                <w:szCs w:val="16"/>
              </w:rPr>
            </w:pPr>
          </w:p>
        </w:tc>
        <w:tc>
          <w:tcPr>
            <w:tcW w:w="678" w:type="pct"/>
            <w:gridSpan w:val="2"/>
            <w:tcBorders>
              <w:top w:val="single" w:sz="4" w:space="0" w:color="auto"/>
              <w:left w:val="nil"/>
              <w:bottom w:val="single" w:sz="4" w:space="0" w:color="auto"/>
              <w:right w:val="nil"/>
            </w:tcBorders>
            <w:shd w:val="clear" w:color="auto" w:fill="F0F6F6"/>
            <w:vAlign w:val="center"/>
          </w:tcPr>
          <w:p w14:paraId="4E4DDF14"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CWW</w:t>
            </w:r>
          </w:p>
        </w:tc>
        <w:tc>
          <w:tcPr>
            <w:tcW w:w="678" w:type="pct"/>
            <w:gridSpan w:val="2"/>
            <w:tcBorders>
              <w:top w:val="single" w:sz="4" w:space="0" w:color="auto"/>
              <w:left w:val="nil"/>
              <w:bottom w:val="single" w:sz="4" w:space="0" w:color="auto"/>
              <w:right w:val="nil"/>
            </w:tcBorders>
            <w:shd w:val="clear" w:color="auto" w:fill="F0F6F6"/>
            <w:vAlign w:val="center"/>
          </w:tcPr>
          <w:p w14:paraId="1C73DB22"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SEW</w:t>
            </w:r>
          </w:p>
        </w:tc>
        <w:tc>
          <w:tcPr>
            <w:tcW w:w="677" w:type="pct"/>
            <w:tcBorders>
              <w:top w:val="single" w:sz="4" w:space="0" w:color="auto"/>
              <w:left w:val="nil"/>
              <w:bottom w:val="single" w:sz="4" w:space="0" w:color="auto"/>
              <w:right w:val="nil"/>
            </w:tcBorders>
            <w:shd w:val="clear" w:color="auto" w:fill="F0F6F6"/>
            <w:vAlign w:val="center"/>
          </w:tcPr>
          <w:p w14:paraId="23AA6B2A" w14:textId="77777777" w:rsidR="004861C1" w:rsidRPr="005F5D27" w:rsidRDefault="004861C1" w:rsidP="004861C1">
            <w:pPr>
              <w:spacing w:line="240" w:lineRule="auto"/>
              <w:jc w:val="center"/>
              <w:rPr>
                <w:rFonts w:asciiTheme="majorHAnsi" w:hAnsiTheme="majorHAnsi" w:cs="Tahoma"/>
                <w:b/>
                <w:bCs/>
                <w:color w:val="auto"/>
                <w:sz w:val="16"/>
                <w:szCs w:val="16"/>
              </w:rPr>
            </w:pPr>
            <w:r w:rsidRPr="005F5D27">
              <w:rPr>
                <w:rFonts w:asciiTheme="majorHAnsi" w:hAnsiTheme="majorHAnsi" w:cs="Tahoma"/>
                <w:b/>
                <w:bCs/>
                <w:color w:val="auto"/>
                <w:sz w:val="16"/>
                <w:szCs w:val="16"/>
              </w:rPr>
              <w:t>YVW</w:t>
            </w:r>
          </w:p>
        </w:tc>
        <w:tc>
          <w:tcPr>
            <w:tcW w:w="1938" w:type="pct"/>
            <w:gridSpan w:val="3"/>
            <w:vMerge/>
            <w:tcBorders>
              <w:top w:val="nil"/>
              <w:left w:val="nil"/>
              <w:bottom w:val="single" w:sz="4" w:space="0" w:color="auto"/>
              <w:right w:val="nil"/>
            </w:tcBorders>
            <w:shd w:val="clear" w:color="auto" w:fill="DDE6E9"/>
            <w:vAlign w:val="center"/>
          </w:tcPr>
          <w:p w14:paraId="5BDDEC7E" w14:textId="77777777" w:rsidR="004861C1" w:rsidRDefault="004861C1" w:rsidP="004861C1">
            <w:pPr>
              <w:spacing w:line="240" w:lineRule="auto"/>
              <w:jc w:val="center"/>
              <w:rPr>
                <w:rFonts w:asciiTheme="majorHAnsi" w:hAnsiTheme="majorHAnsi" w:cs="Tahoma"/>
                <w:b/>
                <w:bCs/>
                <w:color w:val="FFFFFF"/>
                <w:sz w:val="16"/>
                <w:szCs w:val="16"/>
              </w:rPr>
            </w:pPr>
          </w:p>
        </w:tc>
        <w:tc>
          <w:tcPr>
            <w:tcW w:w="639" w:type="pct"/>
            <w:vMerge/>
            <w:tcBorders>
              <w:top w:val="nil"/>
              <w:left w:val="nil"/>
              <w:bottom w:val="single" w:sz="4" w:space="0" w:color="auto"/>
              <w:right w:val="nil"/>
            </w:tcBorders>
            <w:shd w:val="clear" w:color="auto" w:fill="DDE6E9"/>
            <w:vAlign w:val="center"/>
          </w:tcPr>
          <w:p w14:paraId="6BC68D7D" w14:textId="77777777" w:rsidR="004861C1" w:rsidRDefault="004861C1" w:rsidP="004861C1">
            <w:pPr>
              <w:spacing w:line="240" w:lineRule="auto"/>
              <w:jc w:val="center"/>
              <w:rPr>
                <w:rFonts w:asciiTheme="majorHAnsi" w:hAnsiTheme="majorHAnsi" w:cs="Tahoma"/>
                <w:b/>
                <w:bCs/>
                <w:color w:val="FFFFFF"/>
                <w:sz w:val="16"/>
                <w:szCs w:val="16"/>
              </w:rPr>
            </w:pPr>
          </w:p>
        </w:tc>
      </w:tr>
      <w:tr w:rsidR="004861C1" w:rsidRPr="00680E64" w14:paraId="28E2EE71" w14:textId="77777777" w:rsidTr="00701EB0">
        <w:trPr>
          <w:cantSplit/>
          <w:trHeight w:val="283"/>
        </w:trPr>
        <w:tc>
          <w:tcPr>
            <w:tcW w:w="4361" w:type="pct"/>
            <w:gridSpan w:val="11"/>
            <w:tcBorders>
              <w:left w:val="nil"/>
              <w:right w:val="nil"/>
            </w:tcBorders>
            <w:shd w:val="clear" w:color="auto" w:fill="auto"/>
            <w:vAlign w:val="center"/>
          </w:tcPr>
          <w:p w14:paraId="126B285F" w14:textId="77777777" w:rsidR="004861C1" w:rsidRPr="005F5D27" w:rsidRDefault="004861C1" w:rsidP="00A6363A">
            <w:pPr>
              <w:pStyle w:val="ListParagraph"/>
              <w:numPr>
                <w:ilvl w:val="1"/>
                <w:numId w:val="55"/>
              </w:numPr>
              <w:spacing w:line="240" w:lineRule="auto"/>
              <w:ind w:left="425" w:hanging="425"/>
              <w:rPr>
                <w:rFonts w:asciiTheme="majorHAnsi" w:hAnsiTheme="majorHAnsi" w:cs="Tahoma"/>
                <w:b/>
                <w:bCs/>
                <w:iCs/>
                <w:color w:val="auto"/>
                <w:sz w:val="16"/>
                <w:szCs w:val="16"/>
              </w:rPr>
            </w:pPr>
            <w:r w:rsidRPr="005F5D27">
              <w:rPr>
                <w:rFonts w:asciiTheme="majorHAnsi" w:hAnsiTheme="majorHAnsi" w:cs="Tahoma"/>
                <w:b/>
                <w:bCs/>
                <w:iCs/>
                <w:color w:val="auto"/>
                <w:sz w:val="16"/>
                <w:szCs w:val="16"/>
              </w:rPr>
              <w:t xml:space="preserve">Bulk sewerage usage charge – Treatment ($/ML) </w:t>
            </w:r>
            <w:r w:rsidRPr="005F5D27">
              <w:rPr>
                <w:rFonts w:asciiTheme="majorHAnsi" w:hAnsiTheme="majorHAnsi" w:cs="Tahoma"/>
                <w:iCs/>
                <w:color w:val="auto"/>
                <w:sz w:val="16"/>
                <w:szCs w:val="16"/>
              </w:rPr>
              <w:t>– Based on long-run marginal cost calculations</w:t>
            </w:r>
          </w:p>
        </w:tc>
        <w:tc>
          <w:tcPr>
            <w:tcW w:w="639" w:type="pct"/>
            <w:vMerge w:val="restart"/>
            <w:tcBorders>
              <w:left w:val="nil"/>
              <w:right w:val="nil"/>
            </w:tcBorders>
            <w:shd w:val="clear" w:color="auto" w:fill="auto"/>
            <w:vAlign w:val="center"/>
          </w:tcPr>
          <w:p w14:paraId="33F8749E" w14:textId="77777777" w:rsidR="004861C1" w:rsidRDefault="004861C1" w:rsidP="004861C1">
            <w:pPr>
              <w:spacing w:line="240" w:lineRule="auto"/>
              <w:jc w:val="center"/>
              <w:rPr>
                <w:rFonts w:asciiTheme="majorHAnsi" w:hAnsiTheme="majorHAnsi" w:cs="Tahoma"/>
                <w:sz w:val="16"/>
                <w:szCs w:val="16"/>
              </w:rPr>
            </w:pPr>
            <w:r>
              <w:rPr>
                <w:noProof/>
              </w:rPr>
              <w:drawing>
                <wp:inline distT="0" distB="0" distL="0" distR="0" wp14:anchorId="346BD2FA" wp14:editId="278988E8">
                  <wp:extent cx="715198" cy="720000"/>
                  <wp:effectExtent l="0" t="0" r="8890" b="4445"/>
                  <wp:docPr id="1181" name="Chart 1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9E9C66" w14:textId="77777777" w:rsidR="004861C1" w:rsidRPr="00B95DF4" w:rsidRDefault="004861C1" w:rsidP="004861C1">
            <w:pPr>
              <w:spacing w:line="240" w:lineRule="auto"/>
              <w:jc w:val="center"/>
              <w:rPr>
                <w:noProof/>
                <w:sz w:val="18"/>
              </w:rPr>
            </w:pPr>
            <w:r>
              <w:rPr>
                <w:rFonts w:asciiTheme="majorHAnsi" w:hAnsiTheme="majorHAnsi" w:cs="Tahoma"/>
                <w:sz w:val="16"/>
                <w:szCs w:val="16"/>
              </w:rPr>
              <w:t>4.5%</w:t>
            </w:r>
          </w:p>
        </w:tc>
      </w:tr>
      <w:tr w:rsidR="004861C1" w:rsidRPr="00680E64" w14:paraId="542C4DB6" w14:textId="77777777" w:rsidTr="00701EB0">
        <w:trPr>
          <w:cantSplit/>
          <w:trHeight w:val="340"/>
        </w:trPr>
        <w:tc>
          <w:tcPr>
            <w:tcW w:w="2423" w:type="pct"/>
            <w:gridSpan w:val="8"/>
            <w:tcBorders>
              <w:left w:val="nil"/>
              <w:right w:val="nil"/>
            </w:tcBorders>
            <w:shd w:val="clear" w:color="auto" w:fill="auto"/>
            <w:vAlign w:val="center"/>
          </w:tcPr>
          <w:p w14:paraId="24E2226B" w14:textId="77777777" w:rsidR="004861C1" w:rsidRPr="00D170BF" w:rsidRDefault="004861C1" w:rsidP="004861C1">
            <w:pPr>
              <w:spacing w:line="240" w:lineRule="auto"/>
              <w:jc w:val="center"/>
              <w:rPr>
                <w:rFonts w:asciiTheme="majorHAnsi" w:hAnsiTheme="majorHAnsi" w:cs="Tahoma"/>
                <w:i/>
                <w:color w:val="auto"/>
                <w:sz w:val="16"/>
                <w:szCs w:val="16"/>
              </w:rPr>
            </w:pPr>
            <w:r>
              <w:rPr>
                <w:rFonts w:asciiTheme="majorHAnsi" w:hAnsiTheme="majorHAnsi" w:cs="Tahoma"/>
                <w:i/>
                <w:sz w:val="16"/>
                <w:szCs w:val="16"/>
              </w:rPr>
              <w:t>Treated</w:t>
            </w:r>
            <w:r w:rsidRPr="00D170BF">
              <w:rPr>
                <w:rFonts w:asciiTheme="majorHAnsi" w:hAnsiTheme="majorHAnsi" w:cs="Tahoma"/>
                <w:i/>
                <w:sz w:val="16"/>
                <w:szCs w:val="16"/>
              </w:rPr>
              <w:t xml:space="preserve"> volume (ML)</w:t>
            </w:r>
            <w:r>
              <w:rPr>
                <w:rFonts w:asciiTheme="majorHAnsi" w:hAnsiTheme="majorHAnsi" w:cs="Tahoma"/>
                <w:i/>
                <w:sz w:val="16"/>
                <w:szCs w:val="16"/>
              </w:rPr>
              <w:t xml:space="preserve"> – 2021-22 forecasts shown for context</w:t>
            </w:r>
          </w:p>
        </w:tc>
        <w:tc>
          <w:tcPr>
            <w:tcW w:w="646" w:type="pct"/>
            <w:tcBorders>
              <w:left w:val="nil"/>
              <w:bottom w:val="single" w:sz="4" w:space="0" w:color="auto"/>
              <w:right w:val="nil"/>
            </w:tcBorders>
            <w:shd w:val="clear" w:color="auto" w:fill="auto"/>
            <w:noWrap/>
            <w:vAlign w:val="center"/>
          </w:tcPr>
          <w:p w14:paraId="124F33A6" w14:textId="77777777" w:rsidR="004861C1" w:rsidRPr="005F5D27" w:rsidRDefault="004861C1" w:rsidP="004861C1">
            <w:pPr>
              <w:spacing w:line="240" w:lineRule="auto"/>
              <w:jc w:val="center"/>
              <w:rPr>
                <w:rFonts w:asciiTheme="majorHAnsi" w:hAnsiTheme="majorHAnsi" w:cs="Tahoma"/>
                <w:bCs/>
                <w:sz w:val="16"/>
                <w:szCs w:val="16"/>
              </w:rPr>
            </w:pPr>
            <w:r w:rsidRPr="005F5D27">
              <w:rPr>
                <w:bCs/>
                <w:i/>
                <w:noProof/>
                <w:sz w:val="16"/>
                <w:szCs w:val="16"/>
              </w:rPr>
              <w:t>PS16 ($/ML)</w:t>
            </w:r>
          </w:p>
        </w:tc>
        <w:tc>
          <w:tcPr>
            <w:tcW w:w="646" w:type="pct"/>
            <w:tcBorders>
              <w:left w:val="nil"/>
              <w:bottom w:val="single" w:sz="4" w:space="0" w:color="auto"/>
              <w:right w:val="nil"/>
            </w:tcBorders>
            <w:shd w:val="clear" w:color="auto" w:fill="auto"/>
            <w:vAlign w:val="center"/>
          </w:tcPr>
          <w:p w14:paraId="037D1371" w14:textId="77777777" w:rsidR="004861C1" w:rsidRPr="005F5D27" w:rsidRDefault="004861C1" w:rsidP="004861C1">
            <w:pPr>
              <w:spacing w:line="240" w:lineRule="auto"/>
              <w:jc w:val="center"/>
              <w:rPr>
                <w:rFonts w:asciiTheme="majorHAnsi" w:hAnsiTheme="majorHAnsi" w:cs="Tahoma"/>
                <w:bCs/>
                <w:sz w:val="16"/>
                <w:szCs w:val="16"/>
              </w:rPr>
            </w:pPr>
            <w:r w:rsidRPr="005F5D27">
              <w:rPr>
                <w:bCs/>
                <w:i/>
                <w:noProof/>
                <w:sz w:val="16"/>
                <w:szCs w:val="16"/>
              </w:rPr>
              <w:t>PS21 ($/ML)</w:t>
            </w:r>
          </w:p>
        </w:tc>
        <w:tc>
          <w:tcPr>
            <w:tcW w:w="646" w:type="pct"/>
            <w:tcBorders>
              <w:left w:val="nil"/>
              <w:bottom w:val="single" w:sz="4" w:space="0" w:color="auto"/>
              <w:right w:val="nil"/>
            </w:tcBorders>
            <w:shd w:val="clear" w:color="auto" w:fill="auto"/>
            <w:vAlign w:val="center"/>
          </w:tcPr>
          <w:p w14:paraId="705F8900" w14:textId="77777777" w:rsidR="004861C1" w:rsidRPr="005F5D27" w:rsidRDefault="004861C1" w:rsidP="004861C1">
            <w:pPr>
              <w:spacing w:line="240" w:lineRule="auto"/>
              <w:jc w:val="center"/>
              <w:rPr>
                <w:rFonts w:asciiTheme="majorHAnsi" w:hAnsiTheme="majorHAnsi" w:cs="Tahoma"/>
                <w:bCs/>
                <w:sz w:val="16"/>
                <w:szCs w:val="16"/>
              </w:rPr>
            </w:pPr>
            <w:r w:rsidRPr="005F5D27">
              <w:rPr>
                <w:rFonts w:asciiTheme="majorHAnsi" w:hAnsiTheme="majorHAnsi" w:cs="Tahoma"/>
                <w:bCs/>
                <w:sz w:val="16"/>
                <w:szCs w:val="16"/>
              </w:rPr>
              <w:sym w:font="Webdings" w:char="F0EA"/>
            </w:r>
            <w:r w:rsidRPr="005F5D27">
              <w:rPr>
                <w:rFonts w:asciiTheme="majorHAnsi" w:hAnsiTheme="majorHAnsi" w:cs="Tahoma"/>
                <w:bCs/>
                <w:sz w:val="16"/>
                <w:szCs w:val="16"/>
              </w:rPr>
              <w:t>%</w:t>
            </w:r>
          </w:p>
        </w:tc>
        <w:tc>
          <w:tcPr>
            <w:tcW w:w="639" w:type="pct"/>
            <w:vMerge/>
            <w:tcBorders>
              <w:left w:val="nil"/>
              <w:right w:val="nil"/>
            </w:tcBorders>
            <w:shd w:val="clear" w:color="auto" w:fill="auto"/>
            <w:vAlign w:val="center"/>
          </w:tcPr>
          <w:p w14:paraId="1C17B29F" w14:textId="77777777" w:rsidR="004861C1" w:rsidRPr="00B95DF4" w:rsidRDefault="004861C1" w:rsidP="004861C1">
            <w:pPr>
              <w:spacing w:line="240" w:lineRule="auto"/>
              <w:jc w:val="center"/>
              <w:rPr>
                <w:rFonts w:asciiTheme="majorHAnsi" w:hAnsiTheme="majorHAnsi" w:cs="Tahoma"/>
                <w:sz w:val="18"/>
                <w:szCs w:val="16"/>
              </w:rPr>
            </w:pPr>
          </w:p>
        </w:tc>
      </w:tr>
      <w:tr w:rsidR="004861C1" w:rsidRPr="00680E64" w14:paraId="6629BC85" w14:textId="77777777" w:rsidTr="00701EB0">
        <w:trPr>
          <w:cantSplit/>
          <w:trHeight w:val="340"/>
        </w:trPr>
        <w:tc>
          <w:tcPr>
            <w:tcW w:w="390" w:type="pct"/>
            <w:gridSpan w:val="3"/>
            <w:tcBorders>
              <w:left w:val="nil"/>
              <w:bottom w:val="single" w:sz="4" w:space="0" w:color="auto"/>
              <w:right w:val="nil"/>
            </w:tcBorders>
            <w:shd w:val="clear" w:color="auto" w:fill="DDE6E9"/>
            <w:vAlign w:val="center"/>
          </w:tcPr>
          <w:p w14:paraId="42AE11B0" w14:textId="77777777" w:rsidR="004861C1" w:rsidRPr="005F5D27" w:rsidRDefault="004861C1" w:rsidP="004861C1">
            <w:pPr>
              <w:spacing w:line="240" w:lineRule="auto"/>
              <w:jc w:val="center"/>
              <w:rPr>
                <w:rFonts w:asciiTheme="majorHAnsi" w:hAnsiTheme="majorHAnsi" w:cs="Tahoma"/>
                <w:iCs/>
                <w:color w:val="auto"/>
                <w:sz w:val="16"/>
                <w:szCs w:val="16"/>
              </w:rPr>
            </w:pPr>
            <w:r w:rsidRPr="005F5D27">
              <w:rPr>
                <w:rFonts w:asciiTheme="majorHAnsi" w:hAnsiTheme="majorHAnsi" w:cs="Tahoma"/>
                <w:iCs/>
                <w:color w:val="auto"/>
                <w:sz w:val="16"/>
                <w:szCs w:val="16"/>
              </w:rPr>
              <w:t>Eastern</w:t>
            </w:r>
          </w:p>
        </w:tc>
        <w:tc>
          <w:tcPr>
            <w:tcW w:w="678" w:type="pct"/>
            <w:gridSpan w:val="2"/>
            <w:tcBorders>
              <w:left w:val="nil"/>
              <w:bottom w:val="single" w:sz="4" w:space="0" w:color="auto"/>
              <w:right w:val="nil"/>
            </w:tcBorders>
            <w:shd w:val="clear" w:color="auto" w:fill="FFFFFF" w:themeFill="background1"/>
            <w:vAlign w:val="center"/>
          </w:tcPr>
          <w:p w14:paraId="2AE96D39" w14:textId="77777777" w:rsidR="004861C1" w:rsidRPr="006368F0" w:rsidRDefault="004861C1" w:rsidP="004861C1">
            <w:pPr>
              <w:spacing w:line="240" w:lineRule="auto"/>
              <w:jc w:val="center"/>
              <w:rPr>
                <w:rFonts w:asciiTheme="majorHAnsi" w:hAnsiTheme="majorHAnsi" w:cs="Tahoma"/>
                <w:i/>
                <w:color w:val="808080" w:themeColor="background1" w:themeShade="80"/>
                <w:sz w:val="16"/>
                <w:szCs w:val="16"/>
              </w:rPr>
            </w:pPr>
            <w:r w:rsidRPr="005F5D27">
              <w:rPr>
                <w:rFonts w:asciiTheme="majorHAnsi" w:hAnsiTheme="majorHAnsi" w:cs="Tahoma"/>
                <w:i/>
                <w:color w:val="auto"/>
                <w:sz w:val="16"/>
                <w:szCs w:val="16"/>
              </w:rPr>
              <w:t>Not applicable</w:t>
            </w:r>
          </w:p>
        </w:tc>
        <w:tc>
          <w:tcPr>
            <w:tcW w:w="678" w:type="pct"/>
            <w:gridSpan w:val="2"/>
            <w:tcBorders>
              <w:left w:val="nil"/>
              <w:bottom w:val="single" w:sz="4" w:space="0" w:color="auto"/>
              <w:right w:val="nil"/>
            </w:tcBorders>
            <w:shd w:val="clear" w:color="auto" w:fill="FEF3F5"/>
            <w:vAlign w:val="center"/>
          </w:tcPr>
          <w:p w14:paraId="580FE6D7" w14:textId="77777777" w:rsidR="004861C1" w:rsidRPr="00C55379" w:rsidRDefault="004861C1" w:rsidP="004861C1">
            <w:pPr>
              <w:spacing w:line="240" w:lineRule="auto"/>
              <w:jc w:val="center"/>
              <w:rPr>
                <w:rFonts w:asciiTheme="majorHAnsi" w:hAnsiTheme="majorHAnsi" w:cs="Tahoma"/>
                <w:color w:val="auto"/>
                <w:sz w:val="16"/>
                <w:szCs w:val="16"/>
              </w:rPr>
            </w:pPr>
            <w:r w:rsidRPr="006368F0">
              <w:rPr>
                <w:rFonts w:asciiTheme="majorHAnsi" w:hAnsiTheme="majorHAnsi" w:cs="Tahoma"/>
                <w:color w:val="auto"/>
                <w:sz w:val="16"/>
                <w:szCs w:val="16"/>
              </w:rPr>
              <w:t>81,619</w:t>
            </w:r>
          </w:p>
        </w:tc>
        <w:tc>
          <w:tcPr>
            <w:tcW w:w="677" w:type="pct"/>
            <w:tcBorders>
              <w:left w:val="nil"/>
              <w:bottom w:val="single" w:sz="4" w:space="0" w:color="auto"/>
              <w:right w:val="nil"/>
            </w:tcBorders>
            <w:shd w:val="clear" w:color="auto" w:fill="FEF3F5"/>
            <w:vAlign w:val="center"/>
          </w:tcPr>
          <w:p w14:paraId="7517BCB7" w14:textId="77777777" w:rsidR="004861C1" w:rsidRPr="00C55379" w:rsidRDefault="004861C1" w:rsidP="004861C1">
            <w:pPr>
              <w:spacing w:line="240" w:lineRule="auto"/>
              <w:jc w:val="center"/>
              <w:rPr>
                <w:rFonts w:asciiTheme="majorHAnsi" w:hAnsiTheme="majorHAnsi" w:cs="Tahoma"/>
                <w:color w:val="auto"/>
                <w:sz w:val="16"/>
                <w:szCs w:val="16"/>
              </w:rPr>
            </w:pPr>
            <w:r w:rsidRPr="006368F0">
              <w:rPr>
                <w:rFonts w:asciiTheme="majorHAnsi" w:hAnsiTheme="majorHAnsi" w:cs="Tahoma"/>
                <w:color w:val="auto"/>
                <w:sz w:val="16"/>
                <w:szCs w:val="16"/>
              </w:rPr>
              <w:t>48,052</w:t>
            </w:r>
          </w:p>
        </w:tc>
        <w:tc>
          <w:tcPr>
            <w:tcW w:w="646" w:type="pct"/>
            <w:tcBorders>
              <w:left w:val="nil"/>
              <w:bottom w:val="single" w:sz="4" w:space="0" w:color="auto"/>
              <w:right w:val="nil"/>
            </w:tcBorders>
            <w:shd w:val="clear" w:color="auto" w:fill="auto"/>
            <w:noWrap/>
            <w:vAlign w:val="center"/>
          </w:tcPr>
          <w:p w14:paraId="2AAFA6ED" w14:textId="77777777" w:rsidR="004861C1" w:rsidRPr="00295D34" w:rsidRDefault="004861C1" w:rsidP="004861C1">
            <w:pPr>
              <w:spacing w:line="240" w:lineRule="auto"/>
              <w:jc w:val="center"/>
              <w:rPr>
                <w:rFonts w:asciiTheme="majorHAnsi" w:hAnsiTheme="majorHAnsi" w:cs="Tahoma"/>
                <w:sz w:val="16"/>
                <w:szCs w:val="16"/>
              </w:rPr>
            </w:pPr>
            <w:r>
              <w:rPr>
                <w:rFonts w:ascii="Verdana" w:hAnsi="Verdana" w:cs="Tahoma"/>
                <w:color w:val="231F20"/>
                <w:sz w:val="16"/>
                <w:szCs w:val="16"/>
              </w:rPr>
              <w:t>$78.8</w:t>
            </w:r>
          </w:p>
        </w:tc>
        <w:tc>
          <w:tcPr>
            <w:tcW w:w="646" w:type="pct"/>
            <w:tcBorders>
              <w:left w:val="nil"/>
              <w:bottom w:val="single" w:sz="4" w:space="0" w:color="auto"/>
              <w:right w:val="nil"/>
            </w:tcBorders>
            <w:shd w:val="clear" w:color="auto" w:fill="auto"/>
            <w:vAlign w:val="center"/>
          </w:tcPr>
          <w:p w14:paraId="2FA3A20C" w14:textId="77777777" w:rsidR="004861C1" w:rsidRPr="00295D34" w:rsidRDefault="004861C1" w:rsidP="004861C1">
            <w:pPr>
              <w:spacing w:line="240" w:lineRule="auto"/>
              <w:jc w:val="center"/>
              <w:rPr>
                <w:rFonts w:asciiTheme="majorHAnsi" w:hAnsiTheme="majorHAnsi" w:cs="Tahoma"/>
                <w:sz w:val="16"/>
                <w:szCs w:val="16"/>
              </w:rPr>
            </w:pPr>
            <w:r>
              <w:rPr>
                <w:rFonts w:ascii="Verdana" w:hAnsi="Verdana" w:cs="Tahoma"/>
                <w:color w:val="231F20"/>
                <w:sz w:val="16"/>
                <w:szCs w:val="16"/>
              </w:rPr>
              <w:t>$50.8</w:t>
            </w:r>
          </w:p>
        </w:tc>
        <w:tc>
          <w:tcPr>
            <w:tcW w:w="646" w:type="pct"/>
            <w:tcBorders>
              <w:left w:val="nil"/>
              <w:bottom w:val="single" w:sz="4" w:space="0" w:color="auto"/>
              <w:right w:val="nil"/>
            </w:tcBorders>
            <w:shd w:val="clear" w:color="auto" w:fill="auto"/>
            <w:vAlign w:val="center"/>
          </w:tcPr>
          <w:p w14:paraId="338C78EE" w14:textId="77777777" w:rsidR="004861C1" w:rsidRPr="00295D34" w:rsidRDefault="004861C1" w:rsidP="004861C1">
            <w:pPr>
              <w:spacing w:line="240" w:lineRule="auto"/>
              <w:jc w:val="center"/>
              <w:rPr>
                <w:rFonts w:asciiTheme="majorHAnsi" w:hAnsiTheme="majorHAnsi" w:cs="Tahoma"/>
                <w:sz w:val="16"/>
                <w:szCs w:val="16"/>
              </w:rPr>
            </w:pPr>
            <w:r w:rsidRPr="005F5D27">
              <w:rPr>
                <w:rFonts w:ascii="Verdana" w:hAnsi="Verdana" w:cs="Tahoma"/>
                <w:color w:val="auto"/>
                <w:sz w:val="16"/>
                <w:szCs w:val="16"/>
              </w:rPr>
              <w:t>(35.5%)</w:t>
            </w:r>
          </w:p>
        </w:tc>
        <w:tc>
          <w:tcPr>
            <w:tcW w:w="639" w:type="pct"/>
            <w:vMerge/>
            <w:tcBorders>
              <w:left w:val="nil"/>
              <w:right w:val="nil"/>
            </w:tcBorders>
            <w:shd w:val="clear" w:color="auto" w:fill="auto"/>
            <w:vAlign w:val="center"/>
          </w:tcPr>
          <w:p w14:paraId="2F0822BF" w14:textId="77777777" w:rsidR="004861C1" w:rsidRPr="00B95DF4" w:rsidRDefault="004861C1" w:rsidP="004861C1">
            <w:pPr>
              <w:spacing w:line="240" w:lineRule="auto"/>
              <w:jc w:val="center"/>
              <w:rPr>
                <w:rFonts w:asciiTheme="majorHAnsi" w:hAnsiTheme="majorHAnsi" w:cs="Tahoma"/>
                <w:sz w:val="18"/>
                <w:szCs w:val="16"/>
              </w:rPr>
            </w:pPr>
          </w:p>
        </w:tc>
      </w:tr>
      <w:tr w:rsidR="004861C1" w:rsidRPr="00680E64" w14:paraId="61183426" w14:textId="77777777" w:rsidTr="00701EB0">
        <w:trPr>
          <w:cantSplit/>
          <w:trHeight w:val="340"/>
        </w:trPr>
        <w:tc>
          <w:tcPr>
            <w:tcW w:w="390" w:type="pct"/>
            <w:gridSpan w:val="3"/>
            <w:tcBorders>
              <w:left w:val="nil"/>
              <w:bottom w:val="single" w:sz="4" w:space="0" w:color="auto"/>
              <w:right w:val="nil"/>
            </w:tcBorders>
            <w:shd w:val="clear" w:color="auto" w:fill="F0F6F6"/>
            <w:vAlign w:val="center"/>
          </w:tcPr>
          <w:p w14:paraId="6A3230ED" w14:textId="77777777" w:rsidR="004861C1" w:rsidRPr="005F5D27" w:rsidRDefault="004861C1" w:rsidP="004861C1">
            <w:pPr>
              <w:spacing w:line="240" w:lineRule="auto"/>
              <w:jc w:val="center"/>
              <w:rPr>
                <w:rFonts w:asciiTheme="majorHAnsi" w:hAnsiTheme="majorHAnsi" w:cs="Tahoma"/>
                <w:iCs/>
                <w:color w:val="auto"/>
                <w:sz w:val="16"/>
                <w:szCs w:val="16"/>
              </w:rPr>
            </w:pPr>
            <w:r w:rsidRPr="005F5D27">
              <w:rPr>
                <w:rFonts w:asciiTheme="majorHAnsi" w:hAnsiTheme="majorHAnsi" w:cs="Tahoma"/>
                <w:iCs/>
                <w:color w:val="auto"/>
                <w:sz w:val="16"/>
                <w:szCs w:val="16"/>
              </w:rPr>
              <w:t>Western</w:t>
            </w:r>
          </w:p>
        </w:tc>
        <w:tc>
          <w:tcPr>
            <w:tcW w:w="678" w:type="pct"/>
            <w:gridSpan w:val="2"/>
            <w:tcBorders>
              <w:left w:val="nil"/>
              <w:bottom w:val="single" w:sz="4" w:space="0" w:color="auto"/>
              <w:right w:val="nil"/>
            </w:tcBorders>
            <w:shd w:val="clear" w:color="auto" w:fill="FEF3F5"/>
            <w:vAlign w:val="center"/>
          </w:tcPr>
          <w:p w14:paraId="228BE28B" w14:textId="77777777" w:rsidR="004861C1" w:rsidRPr="00C55379" w:rsidRDefault="004861C1" w:rsidP="004861C1">
            <w:pPr>
              <w:spacing w:line="240" w:lineRule="auto"/>
              <w:jc w:val="center"/>
              <w:rPr>
                <w:rFonts w:asciiTheme="majorHAnsi" w:hAnsiTheme="majorHAnsi" w:cs="Tahoma"/>
                <w:color w:val="auto"/>
                <w:sz w:val="16"/>
                <w:szCs w:val="16"/>
              </w:rPr>
            </w:pPr>
            <w:r w:rsidRPr="006368F0">
              <w:rPr>
                <w:rFonts w:asciiTheme="majorHAnsi" w:hAnsiTheme="majorHAnsi" w:cs="Tahoma"/>
                <w:color w:val="auto"/>
                <w:sz w:val="16"/>
                <w:szCs w:val="16"/>
              </w:rPr>
              <w:t>90,391</w:t>
            </w:r>
          </w:p>
        </w:tc>
        <w:tc>
          <w:tcPr>
            <w:tcW w:w="678" w:type="pct"/>
            <w:gridSpan w:val="2"/>
            <w:tcBorders>
              <w:left w:val="nil"/>
              <w:bottom w:val="single" w:sz="4" w:space="0" w:color="auto"/>
              <w:right w:val="nil"/>
            </w:tcBorders>
            <w:shd w:val="clear" w:color="auto" w:fill="FEF3F5"/>
            <w:vAlign w:val="center"/>
          </w:tcPr>
          <w:p w14:paraId="6B7EBE4B" w14:textId="77777777" w:rsidR="004861C1" w:rsidRPr="00C55379" w:rsidRDefault="004861C1" w:rsidP="004861C1">
            <w:pPr>
              <w:spacing w:line="240" w:lineRule="auto"/>
              <w:jc w:val="center"/>
              <w:rPr>
                <w:rFonts w:asciiTheme="majorHAnsi" w:hAnsiTheme="majorHAnsi" w:cs="Tahoma"/>
                <w:color w:val="auto"/>
                <w:sz w:val="16"/>
                <w:szCs w:val="16"/>
              </w:rPr>
            </w:pPr>
            <w:r w:rsidRPr="006368F0">
              <w:rPr>
                <w:rFonts w:asciiTheme="majorHAnsi" w:hAnsiTheme="majorHAnsi" w:cs="Tahoma"/>
                <w:color w:val="auto"/>
                <w:sz w:val="16"/>
                <w:szCs w:val="16"/>
              </w:rPr>
              <w:t>26,906</w:t>
            </w:r>
          </w:p>
        </w:tc>
        <w:tc>
          <w:tcPr>
            <w:tcW w:w="677" w:type="pct"/>
            <w:tcBorders>
              <w:left w:val="nil"/>
              <w:bottom w:val="single" w:sz="4" w:space="0" w:color="auto"/>
              <w:right w:val="nil"/>
            </w:tcBorders>
            <w:shd w:val="clear" w:color="auto" w:fill="FEF3F5"/>
            <w:vAlign w:val="center"/>
          </w:tcPr>
          <w:p w14:paraId="78572E3E" w14:textId="77777777" w:rsidR="004861C1" w:rsidRPr="00C55379" w:rsidRDefault="004861C1" w:rsidP="004861C1">
            <w:pPr>
              <w:spacing w:line="240" w:lineRule="auto"/>
              <w:jc w:val="center"/>
              <w:rPr>
                <w:rFonts w:asciiTheme="majorHAnsi" w:hAnsiTheme="majorHAnsi" w:cs="Tahoma"/>
                <w:color w:val="auto"/>
                <w:sz w:val="16"/>
                <w:szCs w:val="16"/>
              </w:rPr>
            </w:pPr>
            <w:r w:rsidRPr="006368F0">
              <w:rPr>
                <w:rFonts w:asciiTheme="majorHAnsi" w:hAnsiTheme="majorHAnsi" w:cs="Tahoma"/>
                <w:color w:val="auto"/>
                <w:sz w:val="16"/>
                <w:szCs w:val="16"/>
              </w:rPr>
              <w:t>78,481</w:t>
            </w:r>
          </w:p>
        </w:tc>
        <w:tc>
          <w:tcPr>
            <w:tcW w:w="646" w:type="pct"/>
            <w:tcBorders>
              <w:left w:val="nil"/>
              <w:bottom w:val="single" w:sz="4" w:space="0" w:color="auto"/>
              <w:right w:val="nil"/>
            </w:tcBorders>
            <w:shd w:val="clear" w:color="auto" w:fill="auto"/>
            <w:noWrap/>
            <w:vAlign w:val="center"/>
          </w:tcPr>
          <w:p w14:paraId="4395E90C" w14:textId="77777777" w:rsidR="004861C1" w:rsidRPr="00295D34" w:rsidRDefault="004861C1" w:rsidP="004861C1">
            <w:pPr>
              <w:spacing w:line="240" w:lineRule="auto"/>
              <w:jc w:val="center"/>
              <w:rPr>
                <w:rFonts w:asciiTheme="majorHAnsi" w:hAnsiTheme="majorHAnsi" w:cs="Tahoma"/>
                <w:sz w:val="16"/>
                <w:szCs w:val="16"/>
              </w:rPr>
            </w:pPr>
            <w:r>
              <w:rPr>
                <w:rFonts w:ascii="Verdana" w:hAnsi="Verdana" w:cs="Tahoma"/>
                <w:color w:val="231F20"/>
                <w:sz w:val="16"/>
                <w:szCs w:val="16"/>
              </w:rPr>
              <w:t>$293.3</w:t>
            </w:r>
          </w:p>
        </w:tc>
        <w:tc>
          <w:tcPr>
            <w:tcW w:w="646" w:type="pct"/>
            <w:tcBorders>
              <w:left w:val="nil"/>
              <w:bottom w:val="single" w:sz="4" w:space="0" w:color="auto"/>
              <w:right w:val="nil"/>
            </w:tcBorders>
            <w:shd w:val="clear" w:color="auto" w:fill="auto"/>
            <w:vAlign w:val="center"/>
          </w:tcPr>
          <w:p w14:paraId="691A5A2F" w14:textId="77777777" w:rsidR="004861C1" w:rsidRPr="00295D34" w:rsidRDefault="004861C1" w:rsidP="004861C1">
            <w:pPr>
              <w:spacing w:line="240" w:lineRule="auto"/>
              <w:jc w:val="center"/>
              <w:rPr>
                <w:rFonts w:asciiTheme="majorHAnsi" w:hAnsiTheme="majorHAnsi" w:cs="Tahoma"/>
                <w:sz w:val="16"/>
                <w:szCs w:val="16"/>
              </w:rPr>
            </w:pPr>
            <w:r>
              <w:rPr>
                <w:rFonts w:ascii="Verdana" w:hAnsi="Verdana" w:cs="Tahoma"/>
                <w:color w:val="231F20"/>
                <w:sz w:val="16"/>
                <w:szCs w:val="16"/>
              </w:rPr>
              <w:t>$74.1</w:t>
            </w:r>
          </w:p>
        </w:tc>
        <w:tc>
          <w:tcPr>
            <w:tcW w:w="646" w:type="pct"/>
            <w:tcBorders>
              <w:left w:val="nil"/>
              <w:bottom w:val="single" w:sz="4" w:space="0" w:color="auto"/>
              <w:right w:val="nil"/>
            </w:tcBorders>
            <w:shd w:val="clear" w:color="auto" w:fill="auto"/>
            <w:vAlign w:val="center"/>
          </w:tcPr>
          <w:p w14:paraId="33029B56" w14:textId="77777777" w:rsidR="004861C1" w:rsidRPr="00295D34" w:rsidRDefault="004861C1" w:rsidP="004861C1">
            <w:pPr>
              <w:spacing w:line="240" w:lineRule="auto"/>
              <w:jc w:val="center"/>
              <w:rPr>
                <w:rFonts w:asciiTheme="majorHAnsi" w:hAnsiTheme="majorHAnsi" w:cs="Tahoma"/>
                <w:sz w:val="16"/>
                <w:szCs w:val="16"/>
              </w:rPr>
            </w:pPr>
            <w:r w:rsidRPr="005F5D27">
              <w:rPr>
                <w:rFonts w:ascii="Verdana" w:hAnsi="Verdana" w:cs="Tahoma"/>
                <w:color w:val="auto"/>
                <w:sz w:val="16"/>
                <w:szCs w:val="16"/>
              </w:rPr>
              <w:t>(74.7%)</w:t>
            </w:r>
          </w:p>
        </w:tc>
        <w:tc>
          <w:tcPr>
            <w:tcW w:w="639" w:type="pct"/>
            <w:vMerge/>
            <w:tcBorders>
              <w:left w:val="nil"/>
              <w:bottom w:val="single" w:sz="4" w:space="0" w:color="auto"/>
              <w:right w:val="nil"/>
            </w:tcBorders>
            <w:shd w:val="clear" w:color="auto" w:fill="auto"/>
            <w:vAlign w:val="center"/>
          </w:tcPr>
          <w:p w14:paraId="060DF90E"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7F11EDF3" w14:textId="77777777" w:rsidTr="00701EB0">
        <w:trPr>
          <w:cantSplit/>
          <w:trHeight w:val="283"/>
        </w:trPr>
        <w:tc>
          <w:tcPr>
            <w:tcW w:w="4361" w:type="pct"/>
            <w:gridSpan w:val="11"/>
            <w:tcBorders>
              <w:left w:val="nil"/>
              <w:bottom w:val="single" w:sz="4" w:space="0" w:color="auto"/>
              <w:right w:val="nil"/>
            </w:tcBorders>
            <w:shd w:val="clear" w:color="auto" w:fill="auto"/>
            <w:vAlign w:val="center"/>
          </w:tcPr>
          <w:p w14:paraId="78957A21" w14:textId="77777777" w:rsidR="004861C1" w:rsidRPr="005F5D27" w:rsidRDefault="004861C1" w:rsidP="00A6363A">
            <w:pPr>
              <w:pStyle w:val="ListParagraph"/>
              <w:numPr>
                <w:ilvl w:val="1"/>
                <w:numId w:val="55"/>
              </w:numPr>
              <w:spacing w:line="240" w:lineRule="auto"/>
              <w:ind w:left="425" w:hanging="425"/>
              <w:rPr>
                <w:rFonts w:asciiTheme="majorHAnsi" w:hAnsiTheme="majorHAnsi" w:cs="Tahoma"/>
                <w:b/>
                <w:bCs/>
                <w:iCs/>
                <w:color w:val="auto"/>
                <w:sz w:val="16"/>
                <w:szCs w:val="16"/>
              </w:rPr>
            </w:pPr>
            <w:r w:rsidRPr="005F5D27">
              <w:rPr>
                <w:rFonts w:asciiTheme="majorHAnsi" w:hAnsiTheme="majorHAnsi" w:cs="Tahoma"/>
                <w:b/>
                <w:bCs/>
                <w:iCs/>
                <w:color w:val="auto"/>
                <w:sz w:val="16"/>
                <w:szCs w:val="16"/>
              </w:rPr>
              <w:t xml:space="preserve">Bulk sewerage usage charge – Transfer ($/ML) – </w:t>
            </w:r>
            <w:r w:rsidRPr="005F5D27">
              <w:rPr>
                <w:rFonts w:asciiTheme="majorHAnsi" w:hAnsiTheme="majorHAnsi" w:cs="Tahoma"/>
                <w:iCs/>
                <w:color w:val="auto"/>
                <w:sz w:val="16"/>
                <w:szCs w:val="16"/>
              </w:rPr>
              <w:t>Based on short-run marginal cost calculations</w:t>
            </w:r>
          </w:p>
        </w:tc>
        <w:tc>
          <w:tcPr>
            <w:tcW w:w="639" w:type="pct"/>
            <w:vMerge w:val="restart"/>
            <w:tcBorders>
              <w:left w:val="nil"/>
              <w:right w:val="nil"/>
            </w:tcBorders>
            <w:shd w:val="clear" w:color="auto" w:fill="auto"/>
            <w:vAlign w:val="center"/>
          </w:tcPr>
          <w:p w14:paraId="197B4C83" w14:textId="77777777" w:rsidR="004861C1" w:rsidRDefault="004861C1" w:rsidP="004861C1">
            <w:pPr>
              <w:spacing w:line="240" w:lineRule="auto"/>
              <w:jc w:val="center"/>
              <w:rPr>
                <w:noProof/>
                <w:sz w:val="18"/>
              </w:rPr>
            </w:pPr>
            <w:r>
              <w:rPr>
                <w:noProof/>
              </w:rPr>
              <w:drawing>
                <wp:inline distT="0" distB="0" distL="0" distR="0" wp14:anchorId="6255E137" wp14:editId="13ADF4A1">
                  <wp:extent cx="715198" cy="720000"/>
                  <wp:effectExtent l="0" t="0" r="8890" b="4445"/>
                  <wp:docPr id="1182" name="Chart 1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32EF45" w14:textId="77777777" w:rsidR="004861C1" w:rsidRPr="00B95DF4" w:rsidRDefault="004861C1" w:rsidP="004861C1">
            <w:pPr>
              <w:spacing w:line="240" w:lineRule="auto"/>
              <w:jc w:val="center"/>
              <w:rPr>
                <w:noProof/>
                <w:sz w:val="18"/>
              </w:rPr>
            </w:pPr>
            <w:r>
              <w:rPr>
                <w:rFonts w:asciiTheme="majorHAnsi" w:hAnsiTheme="majorHAnsi" w:cs="Tahoma"/>
                <w:sz w:val="16"/>
                <w:szCs w:val="16"/>
              </w:rPr>
              <w:t>1.7%</w:t>
            </w:r>
          </w:p>
        </w:tc>
      </w:tr>
      <w:tr w:rsidR="004861C1" w:rsidRPr="00680E64" w14:paraId="4A772438" w14:textId="77777777" w:rsidTr="00701EB0">
        <w:trPr>
          <w:cantSplit/>
          <w:trHeight w:val="340"/>
        </w:trPr>
        <w:tc>
          <w:tcPr>
            <w:tcW w:w="2423" w:type="pct"/>
            <w:gridSpan w:val="8"/>
            <w:tcBorders>
              <w:left w:val="nil"/>
              <w:right w:val="nil"/>
            </w:tcBorders>
            <w:shd w:val="clear" w:color="auto" w:fill="auto"/>
            <w:vAlign w:val="center"/>
          </w:tcPr>
          <w:p w14:paraId="6DE272D8" w14:textId="77777777" w:rsidR="004861C1" w:rsidRPr="00C55379" w:rsidRDefault="004861C1" w:rsidP="004861C1">
            <w:pPr>
              <w:spacing w:line="240" w:lineRule="auto"/>
              <w:jc w:val="center"/>
              <w:rPr>
                <w:rFonts w:asciiTheme="majorHAnsi" w:hAnsiTheme="majorHAnsi" w:cs="Tahoma"/>
                <w:i/>
                <w:sz w:val="16"/>
                <w:szCs w:val="16"/>
              </w:rPr>
            </w:pPr>
            <w:r>
              <w:rPr>
                <w:rFonts w:asciiTheme="majorHAnsi" w:hAnsiTheme="majorHAnsi" w:cs="Tahoma"/>
                <w:i/>
                <w:sz w:val="16"/>
                <w:szCs w:val="16"/>
              </w:rPr>
              <w:t>Transferred</w:t>
            </w:r>
            <w:r w:rsidRPr="00D170BF">
              <w:rPr>
                <w:rFonts w:asciiTheme="majorHAnsi" w:hAnsiTheme="majorHAnsi" w:cs="Tahoma"/>
                <w:i/>
                <w:sz w:val="16"/>
                <w:szCs w:val="16"/>
              </w:rPr>
              <w:t xml:space="preserve"> volume (ML)</w:t>
            </w:r>
            <w:r>
              <w:rPr>
                <w:rFonts w:asciiTheme="majorHAnsi" w:hAnsiTheme="majorHAnsi" w:cs="Tahoma"/>
                <w:i/>
                <w:sz w:val="16"/>
                <w:szCs w:val="16"/>
              </w:rPr>
              <w:t xml:space="preserve"> – 2021-22 forecasts shown for context</w:t>
            </w:r>
          </w:p>
        </w:tc>
        <w:tc>
          <w:tcPr>
            <w:tcW w:w="646" w:type="pct"/>
            <w:tcBorders>
              <w:left w:val="nil"/>
              <w:bottom w:val="single" w:sz="4" w:space="0" w:color="auto"/>
              <w:right w:val="nil"/>
            </w:tcBorders>
            <w:shd w:val="clear" w:color="auto" w:fill="auto"/>
            <w:noWrap/>
            <w:vAlign w:val="center"/>
          </w:tcPr>
          <w:p w14:paraId="235CB425" w14:textId="77777777" w:rsidR="004861C1" w:rsidRPr="00742081" w:rsidRDefault="004861C1" w:rsidP="004861C1">
            <w:pPr>
              <w:spacing w:line="240" w:lineRule="auto"/>
              <w:jc w:val="center"/>
              <w:rPr>
                <w:bCs/>
                <w:noProof/>
              </w:rPr>
            </w:pPr>
            <w:r w:rsidRPr="005F5D27">
              <w:rPr>
                <w:bCs/>
                <w:i/>
                <w:noProof/>
                <w:sz w:val="16"/>
                <w:szCs w:val="16"/>
              </w:rPr>
              <w:t>PS16 ($/ML)</w:t>
            </w:r>
          </w:p>
        </w:tc>
        <w:tc>
          <w:tcPr>
            <w:tcW w:w="646" w:type="pct"/>
            <w:tcBorders>
              <w:left w:val="nil"/>
              <w:bottom w:val="single" w:sz="4" w:space="0" w:color="auto"/>
              <w:right w:val="nil"/>
            </w:tcBorders>
            <w:shd w:val="clear" w:color="auto" w:fill="auto"/>
            <w:vAlign w:val="center"/>
          </w:tcPr>
          <w:p w14:paraId="3677A3AB" w14:textId="77777777" w:rsidR="004861C1" w:rsidRPr="00742081" w:rsidRDefault="004861C1" w:rsidP="004861C1">
            <w:pPr>
              <w:spacing w:line="240" w:lineRule="auto"/>
              <w:jc w:val="center"/>
              <w:rPr>
                <w:bCs/>
                <w:noProof/>
              </w:rPr>
            </w:pPr>
            <w:r w:rsidRPr="005F5D27">
              <w:rPr>
                <w:bCs/>
                <w:i/>
                <w:noProof/>
                <w:sz w:val="16"/>
                <w:szCs w:val="16"/>
              </w:rPr>
              <w:t>PS21 ($/ML)</w:t>
            </w:r>
          </w:p>
        </w:tc>
        <w:tc>
          <w:tcPr>
            <w:tcW w:w="646" w:type="pct"/>
            <w:tcBorders>
              <w:left w:val="nil"/>
              <w:bottom w:val="single" w:sz="4" w:space="0" w:color="auto"/>
              <w:right w:val="nil"/>
            </w:tcBorders>
            <w:shd w:val="clear" w:color="auto" w:fill="auto"/>
            <w:vAlign w:val="center"/>
          </w:tcPr>
          <w:p w14:paraId="26CEA1C0" w14:textId="77777777" w:rsidR="004861C1" w:rsidRPr="00742081" w:rsidRDefault="004861C1" w:rsidP="004861C1">
            <w:pPr>
              <w:spacing w:line="240" w:lineRule="auto"/>
              <w:jc w:val="center"/>
              <w:rPr>
                <w:bCs/>
                <w:noProof/>
              </w:rPr>
            </w:pPr>
            <w:r w:rsidRPr="005F5D27">
              <w:rPr>
                <w:rFonts w:asciiTheme="majorHAnsi" w:hAnsiTheme="majorHAnsi" w:cs="Tahoma"/>
                <w:bCs/>
                <w:sz w:val="16"/>
                <w:szCs w:val="16"/>
              </w:rPr>
              <w:sym w:font="Webdings" w:char="F0EA"/>
            </w:r>
            <w:r w:rsidRPr="005F5D27">
              <w:rPr>
                <w:rFonts w:asciiTheme="majorHAnsi" w:hAnsiTheme="majorHAnsi" w:cs="Tahoma"/>
                <w:bCs/>
                <w:sz w:val="16"/>
                <w:szCs w:val="16"/>
              </w:rPr>
              <w:t>%</w:t>
            </w:r>
          </w:p>
        </w:tc>
        <w:tc>
          <w:tcPr>
            <w:tcW w:w="639" w:type="pct"/>
            <w:vMerge/>
            <w:tcBorders>
              <w:left w:val="nil"/>
              <w:right w:val="nil"/>
            </w:tcBorders>
            <w:shd w:val="clear" w:color="auto" w:fill="auto"/>
            <w:vAlign w:val="center"/>
          </w:tcPr>
          <w:p w14:paraId="6020194A" w14:textId="77777777" w:rsidR="004861C1" w:rsidRDefault="004861C1" w:rsidP="004861C1">
            <w:pPr>
              <w:spacing w:line="240" w:lineRule="auto"/>
              <w:jc w:val="center"/>
              <w:rPr>
                <w:noProof/>
              </w:rPr>
            </w:pPr>
          </w:p>
        </w:tc>
      </w:tr>
      <w:tr w:rsidR="004861C1" w:rsidRPr="00680E64" w14:paraId="72C70D7F" w14:textId="77777777" w:rsidTr="00701EB0">
        <w:trPr>
          <w:cantSplit/>
          <w:trHeight w:val="340"/>
        </w:trPr>
        <w:tc>
          <w:tcPr>
            <w:tcW w:w="390" w:type="pct"/>
            <w:gridSpan w:val="3"/>
            <w:tcBorders>
              <w:left w:val="nil"/>
              <w:bottom w:val="single" w:sz="4" w:space="0" w:color="auto"/>
              <w:right w:val="nil"/>
            </w:tcBorders>
            <w:shd w:val="clear" w:color="auto" w:fill="DDE6E9"/>
            <w:vAlign w:val="center"/>
          </w:tcPr>
          <w:p w14:paraId="57B5473E"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color w:val="auto"/>
                <w:sz w:val="16"/>
                <w:szCs w:val="16"/>
              </w:rPr>
              <w:t>Eastern</w:t>
            </w:r>
          </w:p>
        </w:tc>
        <w:tc>
          <w:tcPr>
            <w:tcW w:w="678" w:type="pct"/>
            <w:gridSpan w:val="2"/>
            <w:tcBorders>
              <w:left w:val="nil"/>
              <w:bottom w:val="single" w:sz="4" w:space="0" w:color="auto"/>
              <w:right w:val="nil"/>
            </w:tcBorders>
            <w:shd w:val="clear" w:color="auto" w:fill="FFFFFF" w:themeFill="background1"/>
            <w:vAlign w:val="center"/>
          </w:tcPr>
          <w:p w14:paraId="607AF9A0" w14:textId="77777777" w:rsidR="004861C1" w:rsidRDefault="004861C1" w:rsidP="004861C1">
            <w:pPr>
              <w:spacing w:line="240" w:lineRule="auto"/>
              <w:jc w:val="center"/>
              <w:rPr>
                <w:rFonts w:asciiTheme="majorHAnsi" w:hAnsiTheme="majorHAnsi" w:cs="Tahoma"/>
                <w:sz w:val="16"/>
                <w:szCs w:val="16"/>
              </w:rPr>
            </w:pPr>
            <w:r w:rsidRPr="005F5D27">
              <w:rPr>
                <w:rFonts w:asciiTheme="majorHAnsi" w:hAnsiTheme="majorHAnsi" w:cs="Tahoma"/>
                <w:i/>
                <w:color w:val="auto"/>
                <w:sz w:val="16"/>
                <w:szCs w:val="16"/>
              </w:rPr>
              <w:t>Not applicable</w:t>
            </w:r>
          </w:p>
        </w:tc>
        <w:tc>
          <w:tcPr>
            <w:tcW w:w="678" w:type="pct"/>
            <w:gridSpan w:val="2"/>
            <w:tcBorders>
              <w:left w:val="nil"/>
              <w:bottom w:val="single" w:sz="4" w:space="0" w:color="auto"/>
              <w:right w:val="nil"/>
            </w:tcBorders>
            <w:shd w:val="clear" w:color="auto" w:fill="FEF3F5"/>
            <w:vAlign w:val="center"/>
          </w:tcPr>
          <w:p w14:paraId="68C762BD" w14:textId="77777777" w:rsidR="004861C1" w:rsidRPr="00295D34" w:rsidRDefault="004861C1" w:rsidP="004861C1">
            <w:pPr>
              <w:spacing w:line="240" w:lineRule="auto"/>
              <w:jc w:val="center"/>
              <w:rPr>
                <w:rFonts w:asciiTheme="majorHAnsi" w:hAnsiTheme="majorHAnsi" w:cs="Tahoma"/>
                <w:sz w:val="16"/>
                <w:szCs w:val="16"/>
              </w:rPr>
            </w:pPr>
            <w:r w:rsidRPr="006368F0">
              <w:rPr>
                <w:rFonts w:asciiTheme="majorHAnsi" w:hAnsiTheme="majorHAnsi" w:cs="Tahoma"/>
                <w:color w:val="auto"/>
                <w:sz w:val="16"/>
                <w:szCs w:val="16"/>
              </w:rPr>
              <w:t>81,619</w:t>
            </w:r>
          </w:p>
        </w:tc>
        <w:tc>
          <w:tcPr>
            <w:tcW w:w="677" w:type="pct"/>
            <w:tcBorders>
              <w:left w:val="nil"/>
              <w:bottom w:val="single" w:sz="4" w:space="0" w:color="auto"/>
              <w:right w:val="nil"/>
            </w:tcBorders>
            <w:shd w:val="clear" w:color="auto" w:fill="FEF3F5"/>
            <w:vAlign w:val="center"/>
          </w:tcPr>
          <w:p w14:paraId="4423D0EA" w14:textId="77777777" w:rsidR="004861C1" w:rsidRPr="00295D34" w:rsidRDefault="004861C1" w:rsidP="004861C1">
            <w:pPr>
              <w:spacing w:line="240" w:lineRule="auto"/>
              <w:jc w:val="center"/>
              <w:rPr>
                <w:rFonts w:asciiTheme="majorHAnsi" w:hAnsiTheme="majorHAnsi" w:cs="Tahoma"/>
                <w:sz w:val="16"/>
                <w:szCs w:val="16"/>
              </w:rPr>
            </w:pPr>
            <w:r w:rsidRPr="006368F0">
              <w:rPr>
                <w:rFonts w:asciiTheme="majorHAnsi" w:hAnsiTheme="majorHAnsi" w:cs="Tahoma"/>
                <w:color w:val="auto"/>
                <w:sz w:val="16"/>
                <w:szCs w:val="16"/>
              </w:rPr>
              <w:t>48,052</w:t>
            </w:r>
          </w:p>
        </w:tc>
        <w:tc>
          <w:tcPr>
            <w:tcW w:w="646" w:type="pct"/>
            <w:tcBorders>
              <w:left w:val="nil"/>
              <w:bottom w:val="single" w:sz="4" w:space="0" w:color="auto"/>
              <w:right w:val="nil"/>
            </w:tcBorders>
            <w:shd w:val="clear" w:color="auto" w:fill="auto"/>
            <w:noWrap/>
            <w:vAlign w:val="center"/>
          </w:tcPr>
          <w:p w14:paraId="2D127C32" w14:textId="77777777" w:rsidR="004861C1" w:rsidRPr="00295D34" w:rsidRDefault="004861C1" w:rsidP="004861C1">
            <w:pPr>
              <w:spacing w:line="240" w:lineRule="auto"/>
              <w:jc w:val="center"/>
              <w:rPr>
                <w:rFonts w:asciiTheme="majorHAnsi" w:hAnsiTheme="majorHAnsi" w:cs="Tahoma"/>
                <w:sz w:val="16"/>
                <w:szCs w:val="16"/>
              </w:rPr>
            </w:pPr>
            <w:r>
              <w:rPr>
                <w:rFonts w:ascii="Verdana" w:hAnsi="Verdana" w:cs="Tahoma"/>
                <w:color w:val="231F20"/>
                <w:sz w:val="16"/>
                <w:szCs w:val="16"/>
              </w:rPr>
              <w:t>$5.7</w:t>
            </w:r>
          </w:p>
        </w:tc>
        <w:tc>
          <w:tcPr>
            <w:tcW w:w="646" w:type="pct"/>
            <w:tcBorders>
              <w:left w:val="nil"/>
              <w:bottom w:val="single" w:sz="4" w:space="0" w:color="auto"/>
              <w:right w:val="nil"/>
            </w:tcBorders>
            <w:shd w:val="clear" w:color="auto" w:fill="auto"/>
            <w:vAlign w:val="center"/>
          </w:tcPr>
          <w:p w14:paraId="3933662D" w14:textId="77777777" w:rsidR="004861C1" w:rsidRPr="00891A88" w:rsidRDefault="004861C1" w:rsidP="004861C1">
            <w:pPr>
              <w:spacing w:line="240" w:lineRule="auto"/>
              <w:jc w:val="center"/>
              <w:rPr>
                <w:rFonts w:asciiTheme="majorHAnsi" w:hAnsiTheme="majorHAnsi" w:cs="Tahoma"/>
                <w:color w:val="auto"/>
                <w:sz w:val="16"/>
                <w:szCs w:val="16"/>
              </w:rPr>
            </w:pPr>
            <w:r>
              <w:rPr>
                <w:rFonts w:ascii="Verdana" w:hAnsi="Verdana" w:cs="Tahoma"/>
                <w:color w:val="231F20"/>
                <w:sz w:val="16"/>
                <w:szCs w:val="16"/>
              </w:rPr>
              <w:t>$5.6</w:t>
            </w:r>
          </w:p>
        </w:tc>
        <w:tc>
          <w:tcPr>
            <w:tcW w:w="646" w:type="pct"/>
            <w:tcBorders>
              <w:left w:val="nil"/>
              <w:bottom w:val="single" w:sz="4" w:space="0" w:color="auto"/>
              <w:right w:val="nil"/>
            </w:tcBorders>
            <w:shd w:val="clear" w:color="auto" w:fill="auto"/>
            <w:vAlign w:val="center"/>
          </w:tcPr>
          <w:p w14:paraId="03E3A84A" w14:textId="77777777" w:rsidR="004861C1" w:rsidRPr="00891A88" w:rsidRDefault="004861C1" w:rsidP="004861C1">
            <w:pPr>
              <w:spacing w:line="240" w:lineRule="auto"/>
              <w:jc w:val="center"/>
              <w:rPr>
                <w:rFonts w:asciiTheme="majorHAnsi" w:hAnsiTheme="majorHAnsi" w:cs="Tahoma"/>
                <w:color w:val="auto"/>
                <w:sz w:val="16"/>
                <w:szCs w:val="16"/>
              </w:rPr>
            </w:pPr>
            <w:r w:rsidRPr="005F5D27">
              <w:rPr>
                <w:rFonts w:ascii="Verdana" w:hAnsi="Verdana" w:cs="Tahoma"/>
                <w:color w:val="auto"/>
                <w:sz w:val="16"/>
                <w:szCs w:val="16"/>
              </w:rPr>
              <w:t>(2.7%)</w:t>
            </w:r>
          </w:p>
        </w:tc>
        <w:tc>
          <w:tcPr>
            <w:tcW w:w="639" w:type="pct"/>
            <w:vMerge/>
            <w:tcBorders>
              <w:left w:val="nil"/>
              <w:right w:val="nil"/>
            </w:tcBorders>
            <w:shd w:val="clear" w:color="auto" w:fill="auto"/>
            <w:vAlign w:val="center"/>
          </w:tcPr>
          <w:p w14:paraId="4FBBCD7D"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20BCD2FD" w14:textId="77777777" w:rsidTr="00701EB0">
        <w:trPr>
          <w:cantSplit/>
          <w:trHeight w:val="340"/>
        </w:trPr>
        <w:tc>
          <w:tcPr>
            <w:tcW w:w="390" w:type="pct"/>
            <w:gridSpan w:val="3"/>
            <w:tcBorders>
              <w:left w:val="nil"/>
              <w:bottom w:val="single" w:sz="4" w:space="0" w:color="auto"/>
              <w:right w:val="nil"/>
            </w:tcBorders>
            <w:shd w:val="clear" w:color="auto" w:fill="F0F6F6"/>
            <w:vAlign w:val="center"/>
          </w:tcPr>
          <w:p w14:paraId="595DC037"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color w:val="auto"/>
                <w:sz w:val="16"/>
                <w:szCs w:val="16"/>
              </w:rPr>
              <w:t>Western</w:t>
            </w:r>
          </w:p>
        </w:tc>
        <w:tc>
          <w:tcPr>
            <w:tcW w:w="678" w:type="pct"/>
            <w:gridSpan w:val="2"/>
            <w:tcBorders>
              <w:left w:val="nil"/>
              <w:bottom w:val="single" w:sz="4" w:space="0" w:color="auto"/>
              <w:right w:val="nil"/>
            </w:tcBorders>
            <w:shd w:val="clear" w:color="auto" w:fill="FEF3F5"/>
            <w:vAlign w:val="center"/>
          </w:tcPr>
          <w:p w14:paraId="7CA3DA37" w14:textId="77777777" w:rsidR="004861C1" w:rsidRPr="00295D34" w:rsidRDefault="004861C1" w:rsidP="004861C1">
            <w:pPr>
              <w:spacing w:line="240" w:lineRule="auto"/>
              <w:jc w:val="center"/>
              <w:rPr>
                <w:rFonts w:asciiTheme="majorHAnsi" w:hAnsiTheme="majorHAnsi" w:cs="Tahoma"/>
                <w:sz w:val="16"/>
                <w:szCs w:val="16"/>
              </w:rPr>
            </w:pPr>
            <w:r w:rsidRPr="006368F0">
              <w:rPr>
                <w:rFonts w:asciiTheme="majorHAnsi" w:hAnsiTheme="majorHAnsi" w:cs="Tahoma"/>
                <w:color w:val="auto"/>
                <w:sz w:val="16"/>
                <w:szCs w:val="16"/>
              </w:rPr>
              <w:t>90,391</w:t>
            </w:r>
          </w:p>
        </w:tc>
        <w:tc>
          <w:tcPr>
            <w:tcW w:w="678" w:type="pct"/>
            <w:gridSpan w:val="2"/>
            <w:tcBorders>
              <w:left w:val="nil"/>
              <w:bottom w:val="single" w:sz="4" w:space="0" w:color="auto"/>
              <w:right w:val="nil"/>
            </w:tcBorders>
            <w:shd w:val="clear" w:color="auto" w:fill="FEF3F5"/>
            <w:vAlign w:val="center"/>
          </w:tcPr>
          <w:p w14:paraId="34F760D3" w14:textId="77777777" w:rsidR="004861C1" w:rsidRPr="00295D34" w:rsidRDefault="004861C1" w:rsidP="004861C1">
            <w:pPr>
              <w:spacing w:line="240" w:lineRule="auto"/>
              <w:jc w:val="center"/>
              <w:rPr>
                <w:rFonts w:asciiTheme="majorHAnsi" w:hAnsiTheme="majorHAnsi" w:cs="Tahoma"/>
                <w:sz w:val="16"/>
                <w:szCs w:val="16"/>
              </w:rPr>
            </w:pPr>
            <w:r w:rsidRPr="006368F0">
              <w:rPr>
                <w:rFonts w:asciiTheme="majorHAnsi" w:hAnsiTheme="majorHAnsi" w:cs="Tahoma"/>
                <w:color w:val="auto"/>
                <w:sz w:val="16"/>
                <w:szCs w:val="16"/>
              </w:rPr>
              <w:t>26,906</w:t>
            </w:r>
          </w:p>
        </w:tc>
        <w:tc>
          <w:tcPr>
            <w:tcW w:w="677" w:type="pct"/>
            <w:tcBorders>
              <w:left w:val="nil"/>
              <w:bottom w:val="single" w:sz="4" w:space="0" w:color="auto"/>
              <w:right w:val="nil"/>
            </w:tcBorders>
            <w:shd w:val="clear" w:color="auto" w:fill="FEF3F5"/>
            <w:vAlign w:val="center"/>
          </w:tcPr>
          <w:p w14:paraId="114A4769" w14:textId="77777777" w:rsidR="004861C1" w:rsidRPr="00295D34" w:rsidRDefault="004861C1" w:rsidP="004861C1">
            <w:pPr>
              <w:spacing w:line="240" w:lineRule="auto"/>
              <w:jc w:val="center"/>
              <w:rPr>
                <w:rFonts w:asciiTheme="majorHAnsi" w:hAnsiTheme="majorHAnsi" w:cs="Tahoma"/>
                <w:sz w:val="16"/>
                <w:szCs w:val="16"/>
              </w:rPr>
            </w:pPr>
            <w:r w:rsidRPr="006368F0">
              <w:rPr>
                <w:rFonts w:asciiTheme="majorHAnsi" w:hAnsiTheme="majorHAnsi" w:cs="Tahoma"/>
                <w:color w:val="auto"/>
                <w:sz w:val="16"/>
                <w:szCs w:val="16"/>
              </w:rPr>
              <w:t>78,481</w:t>
            </w:r>
          </w:p>
        </w:tc>
        <w:tc>
          <w:tcPr>
            <w:tcW w:w="646" w:type="pct"/>
            <w:tcBorders>
              <w:left w:val="nil"/>
              <w:bottom w:val="single" w:sz="4" w:space="0" w:color="auto"/>
              <w:right w:val="nil"/>
            </w:tcBorders>
            <w:shd w:val="clear" w:color="auto" w:fill="auto"/>
            <w:noWrap/>
            <w:vAlign w:val="center"/>
          </w:tcPr>
          <w:p w14:paraId="69A248EE" w14:textId="77777777" w:rsidR="004861C1" w:rsidRPr="00295D34" w:rsidRDefault="004861C1" w:rsidP="004861C1">
            <w:pPr>
              <w:spacing w:line="240" w:lineRule="auto"/>
              <w:jc w:val="center"/>
              <w:rPr>
                <w:rFonts w:asciiTheme="majorHAnsi" w:hAnsiTheme="majorHAnsi" w:cs="Tahoma"/>
                <w:sz w:val="16"/>
                <w:szCs w:val="16"/>
              </w:rPr>
            </w:pPr>
            <w:r>
              <w:rPr>
                <w:rFonts w:ascii="Verdana" w:hAnsi="Verdana" w:cs="Tahoma"/>
                <w:color w:val="231F20"/>
                <w:sz w:val="16"/>
                <w:szCs w:val="16"/>
              </w:rPr>
              <w:t>$40.1</w:t>
            </w:r>
          </w:p>
        </w:tc>
        <w:tc>
          <w:tcPr>
            <w:tcW w:w="646" w:type="pct"/>
            <w:tcBorders>
              <w:left w:val="nil"/>
              <w:bottom w:val="single" w:sz="4" w:space="0" w:color="auto"/>
              <w:right w:val="nil"/>
            </w:tcBorders>
            <w:shd w:val="clear" w:color="auto" w:fill="auto"/>
            <w:vAlign w:val="center"/>
          </w:tcPr>
          <w:p w14:paraId="11D4BEBC" w14:textId="77777777" w:rsidR="004861C1" w:rsidRPr="00891A88" w:rsidRDefault="004861C1" w:rsidP="004861C1">
            <w:pPr>
              <w:spacing w:line="240" w:lineRule="auto"/>
              <w:jc w:val="center"/>
              <w:rPr>
                <w:rFonts w:asciiTheme="majorHAnsi" w:hAnsiTheme="majorHAnsi" w:cs="Tahoma"/>
                <w:color w:val="auto"/>
                <w:sz w:val="16"/>
                <w:szCs w:val="16"/>
              </w:rPr>
            </w:pPr>
            <w:r>
              <w:rPr>
                <w:rFonts w:ascii="Verdana" w:hAnsi="Verdana" w:cs="Tahoma"/>
                <w:color w:val="231F20"/>
                <w:sz w:val="16"/>
                <w:szCs w:val="16"/>
              </w:rPr>
              <w:t>$39.1</w:t>
            </w:r>
          </w:p>
        </w:tc>
        <w:tc>
          <w:tcPr>
            <w:tcW w:w="646" w:type="pct"/>
            <w:tcBorders>
              <w:left w:val="nil"/>
              <w:bottom w:val="single" w:sz="4" w:space="0" w:color="auto"/>
              <w:right w:val="nil"/>
            </w:tcBorders>
            <w:shd w:val="clear" w:color="auto" w:fill="auto"/>
            <w:vAlign w:val="center"/>
          </w:tcPr>
          <w:p w14:paraId="29A5F7D5" w14:textId="77777777" w:rsidR="004861C1" w:rsidRPr="00891A88" w:rsidRDefault="004861C1" w:rsidP="004861C1">
            <w:pPr>
              <w:spacing w:line="240" w:lineRule="auto"/>
              <w:jc w:val="center"/>
              <w:rPr>
                <w:rFonts w:asciiTheme="majorHAnsi" w:hAnsiTheme="majorHAnsi" w:cs="Tahoma"/>
                <w:color w:val="auto"/>
                <w:sz w:val="16"/>
                <w:szCs w:val="16"/>
              </w:rPr>
            </w:pPr>
            <w:r w:rsidRPr="005F5D27">
              <w:rPr>
                <w:rFonts w:ascii="Verdana" w:hAnsi="Verdana" w:cs="Tahoma"/>
                <w:color w:val="auto"/>
                <w:sz w:val="16"/>
                <w:szCs w:val="16"/>
              </w:rPr>
              <w:t>(2.7%)</w:t>
            </w:r>
          </w:p>
        </w:tc>
        <w:tc>
          <w:tcPr>
            <w:tcW w:w="639" w:type="pct"/>
            <w:vMerge/>
            <w:tcBorders>
              <w:left w:val="nil"/>
              <w:bottom w:val="single" w:sz="4" w:space="0" w:color="auto"/>
              <w:right w:val="nil"/>
            </w:tcBorders>
            <w:shd w:val="clear" w:color="auto" w:fill="auto"/>
            <w:vAlign w:val="center"/>
          </w:tcPr>
          <w:p w14:paraId="5F216F6F" w14:textId="77777777" w:rsidR="004861C1" w:rsidRPr="00295D34" w:rsidRDefault="004861C1" w:rsidP="004861C1">
            <w:pPr>
              <w:spacing w:line="240" w:lineRule="auto"/>
              <w:jc w:val="center"/>
              <w:rPr>
                <w:rFonts w:asciiTheme="majorHAnsi" w:hAnsiTheme="majorHAnsi" w:cs="Tahoma"/>
                <w:sz w:val="16"/>
                <w:szCs w:val="16"/>
              </w:rPr>
            </w:pPr>
          </w:p>
        </w:tc>
      </w:tr>
      <w:tr w:rsidR="004861C1" w:rsidRPr="00680E64" w14:paraId="0E1E3DCF" w14:textId="77777777" w:rsidTr="00701EB0">
        <w:trPr>
          <w:cantSplit/>
          <w:trHeight w:val="283"/>
        </w:trPr>
        <w:tc>
          <w:tcPr>
            <w:tcW w:w="4361" w:type="pct"/>
            <w:gridSpan w:val="11"/>
            <w:tcBorders>
              <w:left w:val="nil"/>
              <w:right w:val="nil"/>
            </w:tcBorders>
            <w:shd w:val="clear" w:color="auto" w:fill="auto"/>
            <w:vAlign w:val="center"/>
          </w:tcPr>
          <w:p w14:paraId="06F6E956" w14:textId="77777777" w:rsidR="004861C1" w:rsidRPr="005F5D27" w:rsidRDefault="004861C1" w:rsidP="00A6363A">
            <w:pPr>
              <w:pStyle w:val="ListParagraph"/>
              <w:numPr>
                <w:ilvl w:val="1"/>
                <w:numId w:val="55"/>
              </w:numPr>
              <w:spacing w:line="240" w:lineRule="auto"/>
              <w:ind w:left="425" w:hanging="425"/>
              <w:rPr>
                <w:rFonts w:asciiTheme="majorHAnsi" w:hAnsiTheme="majorHAnsi" w:cs="Tahoma"/>
                <w:b/>
                <w:bCs/>
                <w:iCs/>
                <w:color w:val="auto"/>
                <w:sz w:val="16"/>
                <w:szCs w:val="16"/>
              </w:rPr>
            </w:pPr>
            <w:r w:rsidRPr="005F5D27">
              <w:rPr>
                <w:rFonts w:asciiTheme="majorHAnsi" w:hAnsiTheme="majorHAnsi" w:cs="Tahoma"/>
                <w:b/>
                <w:bCs/>
                <w:iCs/>
                <w:color w:val="auto"/>
                <w:sz w:val="16"/>
                <w:szCs w:val="16"/>
              </w:rPr>
              <w:t xml:space="preserve">Bulk sewerage usage charge – Load ($/per tonne) – </w:t>
            </w:r>
            <w:r w:rsidRPr="005F5D27">
              <w:rPr>
                <w:rFonts w:asciiTheme="majorHAnsi" w:hAnsiTheme="majorHAnsi" w:cs="Tahoma"/>
                <w:iCs/>
                <w:color w:val="auto"/>
                <w:sz w:val="16"/>
                <w:szCs w:val="16"/>
              </w:rPr>
              <w:t>Based on long-run marginal cost calculations (with the exception of iTDS)</w:t>
            </w:r>
          </w:p>
        </w:tc>
        <w:tc>
          <w:tcPr>
            <w:tcW w:w="639" w:type="pct"/>
            <w:vMerge w:val="restart"/>
            <w:tcBorders>
              <w:left w:val="nil"/>
              <w:right w:val="nil"/>
            </w:tcBorders>
            <w:shd w:val="clear" w:color="auto" w:fill="auto"/>
            <w:vAlign w:val="center"/>
          </w:tcPr>
          <w:p w14:paraId="49624F46" w14:textId="77777777" w:rsidR="004861C1" w:rsidRDefault="004861C1" w:rsidP="004861C1">
            <w:pPr>
              <w:spacing w:line="240" w:lineRule="auto"/>
              <w:jc w:val="center"/>
              <w:rPr>
                <w:noProof/>
                <w:sz w:val="16"/>
              </w:rPr>
            </w:pPr>
            <w:r>
              <w:rPr>
                <w:noProof/>
              </w:rPr>
              <w:drawing>
                <wp:inline distT="0" distB="0" distL="0" distR="0" wp14:anchorId="138E8707" wp14:editId="5DDED668">
                  <wp:extent cx="715198" cy="720000"/>
                  <wp:effectExtent l="0" t="0" r="8890" b="4445"/>
                  <wp:docPr id="1183" name="Chart 1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8811C3" w14:textId="77777777" w:rsidR="004861C1" w:rsidRPr="0076174C" w:rsidRDefault="004861C1" w:rsidP="004861C1">
            <w:pPr>
              <w:spacing w:line="240" w:lineRule="auto"/>
              <w:jc w:val="center"/>
              <w:rPr>
                <w:noProof/>
                <w:sz w:val="16"/>
              </w:rPr>
            </w:pPr>
            <w:r>
              <w:rPr>
                <w:noProof/>
                <w:sz w:val="16"/>
              </w:rPr>
              <w:t>4.5%</w:t>
            </w:r>
          </w:p>
        </w:tc>
      </w:tr>
      <w:tr w:rsidR="004861C1" w:rsidRPr="00680E64" w14:paraId="388A359A" w14:textId="77777777" w:rsidTr="00701EB0">
        <w:trPr>
          <w:cantSplit/>
          <w:trHeight w:val="389"/>
        </w:trPr>
        <w:tc>
          <w:tcPr>
            <w:tcW w:w="2423" w:type="pct"/>
            <w:gridSpan w:val="8"/>
            <w:tcBorders>
              <w:left w:val="nil"/>
              <w:right w:val="nil"/>
            </w:tcBorders>
            <w:shd w:val="clear" w:color="auto" w:fill="auto"/>
            <w:vAlign w:val="center"/>
          </w:tcPr>
          <w:p w14:paraId="3935EB1E" w14:textId="77777777" w:rsidR="004861C1" w:rsidRDefault="004861C1" w:rsidP="004861C1">
            <w:pPr>
              <w:spacing w:line="240" w:lineRule="auto"/>
              <w:rPr>
                <w:rFonts w:asciiTheme="majorHAnsi" w:hAnsiTheme="majorHAnsi" w:cs="Tahoma"/>
                <w:i/>
                <w:sz w:val="16"/>
                <w:szCs w:val="16"/>
              </w:rPr>
            </w:pPr>
            <w:r>
              <w:rPr>
                <w:rFonts w:asciiTheme="majorHAnsi" w:hAnsiTheme="majorHAnsi" w:cs="Tahoma"/>
                <w:i/>
                <w:sz w:val="16"/>
                <w:szCs w:val="16"/>
              </w:rPr>
              <w:t xml:space="preserve">These charges apply to measured industrial and commercial loads. </w:t>
            </w:r>
          </w:p>
          <w:p w14:paraId="6489AB39" w14:textId="77777777" w:rsidR="004861C1" w:rsidRPr="00D170BF" w:rsidRDefault="004861C1" w:rsidP="004861C1">
            <w:pPr>
              <w:spacing w:line="240" w:lineRule="auto"/>
              <w:rPr>
                <w:rFonts w:asciiTheme="majorHAnsi" w:hAnsiTheme="majorHAnsi" w:cs="Tahoma"/>
                <w:i/>
                <w:sz w:val="16"/>
                <w:szCs w:val="16"/>
              </w:rPr>
            </w:pPr>
            <w:r>
              <w:rPr>
                <w:rFonts w:asciiTheme="majorHAnsi" w:hAnsiTheme="majorHAnsi" w:cs="Tahoma"/>
                <w:i/>
                <w:sz w:val="16"/>
                <w:szCs w:val="16"/>
              </w:rPr>
              <w:t xml:space="preserve">2021-22 forecasts for Category A non-residential customers shown for context. </w:t>
            </w:r>
          </w:p>
        </w:tc>
        <w:tc>
          <w:tcPr>
            <w:tcW w:w="646" w:type="pct"/>
            <w:tcBorders>
              <w:left w:val="nil"/>
              <w:bottom w:val="single" w:sz="4" w:space="0" w:color="auto"/>
              <w:right w:val="nil"/>
            </w:tcBorders>
            <w:shd w:val="clear" w:color="auto" w:fill="auto"/>
            <w:noWrap/>
            <w:vAlign w:val="center"/>
          </w:tcPr>
          <w:p w14:paraId="107A94EF" w14:textId="77777777" w:rsidR="004861C1" w:rsidRPr="005F5D27" w:rsidRDefault="004861C1" w:rsidP="004861C1">
            <w:pPr>
              <w:spacing w:line="240" w:lineRule="auto"/>
              <w:jc w:val="center"/>
              <w:rPr>
                <w:bCs/>
                <w:i/>
                <w:noProof/>
                <w:sz w:val="16"/>
                <w:szCs w:val="16"/>
              </w:rPr>
            </w:pPr>
            <w:r w:rsidRPr="005F5D27">
              <w:rPr>
                <w:bCs/>
                <w:i/>
                <w:noProof/>
                <w:sz w:val="16"/>
                <w:szCs w:val="16"/>
              </w:rPr>
              <w:t>PS16 ($/tonne)</w:t>
            </w:r>
          </w:p>
        </w:tc>
        <w:tc>
          <w:tcPr>
            <w:tcW w:w="646" w:type="pct"/>
            <w:tcBorders>
              <w:left w:val="nil"/>
              <w:bottom w:val="single" w:sz="4" w:space="0" w:color="auto"/>
              <w:right w:val="nil"/>
            </w:tcBorders>
            <w:shd w:val="clear" w:color="auto" w:fill="auto"/>
            <w:vAlign w:val="center"/>
          </w:tcPr>
          <w:p w14:paraId="49B04587" w14:textId="77777777" w:rsidR="004861C1" w:rsidRPr="005F5D27" w:rsidRDefault="004861C1" w:rsidP="004861C1">
            <w:pPr>
              <w:spacing w:line="240" w:lineRule="auto"/>
              <w:jc w:val="center"/>
              <w:rPr>
                <w:bCs/>
                <w:noProof/>
                <w:sz w:val="16"/>
                <w:szCs w:val="16"/>
              </w:rPr>
            </w:pPr>
            <w:r w:rsidRPr="005F5D27">
              <w:rPr>
                <w:bCs/>
                <w:i/>
                <w:noProof/>
                <w:sz w:val="16"/>
                <w:szCs w:val="16"/>
              </w:rPr>
              <w:t>PS21 ($/tonne)</w:t>
            </w:r>
          </w:p>
        </w:tc>
        <w:tc>
          <w:tcPr>
            <w:tcW w:w="646" w:type="pct"/>
            <w:tcBorders>
              <w:left w:val="nil"/>
              <w:bottom w:val="single" w:sz="4" w:space="0" w:color="auto"/>
              <w:right w:val="nil"/>
            </w:tcBorders>
            <w:shd w:val="clear" w:color="auto" w:fill="auto"/>
            <w:vAlign w:val="center"/>
          </w:tcPr>
          <w:p w14:paraId="0A68286F" w14:textId="77777777" w:rsidR="004861C1" w:rsidRPr="00742081" w:rsidRDefault="004861C1" w:rsidP="004861C1">
            <w:pPr>
              <w:spacing w:line="240" w:lineRule="auto"/>
              <w:jc w:val="center"/>
              <w:rPr>
                <w:bCs/>
                <w:noProof/>
                <w:sz w:val="16"/>
                <w:szCs w:val="16"/>
              </w:rPr>
            </w:pPr>
            <w:r w:rsidRPr="005F5D27">
              <w:rPr>
                <w:rFonts w:asciiTheme="majorHAnsi" w:hAnsiTheme="majorHAnsi" w:cs="Tahoma"/>
                <w:bCs/>
                <w:sz w:val="16"/>
                <w:szCs w:val="16"/>
              </w:rPr>
              <w:sym w:font="Webdings" w:char="F0EA"/>
            </w:r>
            <w:r w:rsidRPr="005F5D27">
              <w:rPr>
                <w:rFonts w:asciiTheme="majorHAnsi" w:hAnsiTheme="majorHAnsi" w:cs="Tahoma"/>
                <w:bCs/>
                <w:sz w:val="16"/>
                <w:szCs w:val="16"/>
              </w:rPr>
              <w:t>%</w:t>
            </w:r>
          </w:p>
        </w:tc>
        <w:tc>
          <w:tcPr>
            <w:tcW w:w="639" w:type="pct"/>
            <w:vMerge/>
            <w:tcBorders>
              <w:left w:val="nil"/>
              <w:right w:val="nil"/>
            </w:tcBorders>
            <w:shd w:val="clear" w:color="auto" w:fill="auto"/>
            <w:vAlign w:val="center"/>
          </w:tcPr>
          <w:p w14:paraId="58E3DC60" w14:textId="77777777" w:rsidR="004861C1" w:rsidRPr="0076174C" w:rsidRDefault="004861C1" w:rsidP="004861C1">
            <w:pPr>
              <w:spacing w:line="240" w:lineRule="auto"/>
              <w:jc w:val="center"/>
              <w:rPr>
                <w:noProof/>
                <w:sz w:val="16"/>
              </w:rPr>
            </w:pPr>
          </w:p>
        </w:tc>
      </w:tr>
      <w:tr w:rsidR="004861C1" w:rsidRPr="00680E64" w14:paraId="16A97EE5" w14:textId="77777777" w:rsidTr="00701EB0">
        <w:trPr>
          <w:cantSplit/>
          <w:trHeight w:val="283"/>
        </w:trPr>
        <w:tc>
          <w:tcPr>
            <w:tcW w:w="144" w:type="pct"/>
            <w:vMerge w:val="restart"/>
            <w:tcBorders>
              <w:left w:val="nil"/>
              <w:right w:val="nil"/>
            </w:tcBorders>
            <w:shd w:val="clear" w:color="auto" w:fill="DDE6E9"/>
            <w:textDirection w:val="btLr"/>
            <w:vAlign w:val="center"/>
          </w:tcPr>
          <w:p w14:paraId="29372FE9" w14:textId="77777777" w:rsidR="004861C1" w:rsidRPr="005F5D27" w:rsidRDefault="004861C1" w:rsidP="004861C1">
            <w:pPr>
              <w:spacing w:line="240" w:lineRule="auto"/>
              <w:ind w:left="113" w:right="113"/>
              <w:jc w:val="center"/>
              <w:rPr>
                <w:rFonts w:asciiTheme="majorHAnsi" w:hAnsiTheme="majorHAnsi" w:cs="Tahoma"/>
                <w:iCs/>
                <w:sz w:val="16"/>
                <w:szCs w:val="16"/>
              </w:rPr>
            </w:pPr>
            <w:r w:rsidRPr="005F5D27">
              <w:rPr>
                <w:rFonts w:asciiTheme="majorHAnsi" w:hAnsiTheme="majorHAnsi" w:cs="Tahoma"/>
                <w:iCs/>
                <w:sz w:val="16"/>
                <w:szCs w:val="16"/>
              </w:rPr>
              <w:t>Eastern</w:t>
            </w:r>
          </w:p>
        </w:tc>
        <w:tc>
          <w:tcPr>
            <w:tcW w:w="243" w:type="pct"/>
            <w:tcBorders>
              <w:left w:val="nil"/>
              <w:bottom w:val="nil"/>
              <w:right w:val="nil"/>
            </w:tcBorders>
            <w:shd w:val="clear" w:color="auto" w:fill="DDE6E9"/>
            <w:vAlign w:val="center"/>
          </w:tcPr>
          <w:p w14:paraId="4535C4C0"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color w:val="auto"/>
                <w:sz w:val="16"/>
                <w:szCs w:val="16"/>
              </w:rPr>
              <w:t>TSS</w:t>
            </w:r>
          </w:p>
        </w:tc>
        <w:tc>
          <w:tcPr>
            <w:tcW w:w="678" w:type="pct"/>
            <w:gridSpan w:val="2"/>
            <w:vMerge w:val="restart"/>
            <w:tcBorders>
              <w:left w:val="nil"/>
              <w:right w:val="nil"/>
            </w:tcBorders>
            <w:shd w:val="clear" w:color="auto" w:fill="FFFFFF" w:themeFill="background1"/>
            <w:vAlign w:val="center"/>
          </w:tcPr>
          <w:p w14:paraId="3AC9E20D" w14:textId="77777777" w:rsidR="004861C1" w:rsidRPr="00762FD1" w:rsidRDefault="004861C1" w:rsidP="004861C1">
            <w:pPr>
              <w:spacing w:line="240" w:lineRule="auto"/>
              <w:jc w:val="center"/>
              <w:rPr>
                <w:rFonts w:asciiTheme="majorHAnsi" w:hAnsiTheme="majorHAnsi" w:cs="Tahoma"/>
                <w:sz w:val="16"/>
                <w:szCs w:val="16"/>
              </w:rPr>
            </w:pPr>
            <w:r w:rsidRPr="005F5D27">
              <w:rPr>
                <w:rFonts w:asciiTheme="majorHAnsi" w:hAnsiTheme="majorHAnsi" w:cs="Tahoma"/>
                <w:i/>
                <w:color w:val="auto"/>
                <w:sz w:val="16"/>
                <w:szCs w:val="16"/>
              </w:rPr>
              <w:t>Not applicable</w:t>
            </w:r>
          </w:p>
        </w:tc>
        <w:tc>
          <w:tcPr>
            <w:tcW w:w="679" w:type="pct"/>
            <w:gridSpan w:val="2"/>
            <w:tcBorders>
              <w:left w:val="nil"/>
              <w:bottom w:val="nil"/>
              <w:right w:val="nil"/>
            </w:tcBorders>
            <w:shd w:val="clear" w:color="auto" w:fill="FEF3F5"/>
            <w:vAlign w:val="center"/>
          </w:tcPr>
          <w:p w14:paraId="6DF1E091"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3,178</w:t>
            </w:r>
          </w:p>
        </w:tc>
        <w:tc>
          <w:tcPr>
            <w:tcW w:w="679" w:type="pct"/>
            <w:gridSpan w:val="2"/>
            <w:tcBorders>
              <w:left w:val="nil"/>
              <w:bottom w:val="nil"/>
              <w:right w:val="nil"/>
            </w:tcBorders>
            <w:shd w:val="clear" w:color="auto" w:fill="FEF3F5"/>
            <w:vAlign w:val="center"/>
          </w:tcPr>
          <w:p w14:paraId="7340FE54" w14:textId="77777777" w:rsidR="004861C1" w:rsidRPr="00762FD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582</w:t>
            </w:r>
          </w:p>
        </w:tc>
        <w:tc>
          <w:tcPr>
            <w:tcW w:w="646" w:type="pct"/>
            <w:tcBorders>
              <w:left w:val="nil"/>
              <w:bottom w:val="nil"/>
              <w:right w:val="nil"/>
            </w:tcBorders>
            <w:shd w:val="clear" w:color="auto" w:fill="auto"/>
            <w:noWrap/>
            <w:vAlign w:val="center"/>
          </w:tcPr>
          <w:p w14:paraId="1F69CCD6" w14:textId="77777777" w:rsidR="004861C1" w:rsidRPr="0076292B"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$603.7</w:t>
            </w:r>
          </w:p>
        </w:tc>
        <w:tc>
          <w:tcPr>
            <w:tcW w:w="646" w:type="pct"/>
            <w:tcBorders>
              <w:left w:val="nil"/>
              <w:bottom w:val="nil"/>
              <w:right w:val="nil"/>
            </w:tcBorders>
            <w:shd w:val="clear" w:color="auto" w:fill="auto"/>
            <w:vAlign w:val="center"/>
          </w:tcPr>
          <w:p w14:paraId="38E3EC02"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$733.4</w:t>
            </w:r>
          </w:p>
        </w:tc>
        <w:tc>
          <w:tcPr>
            <w:tcW w:w="646" w:type="pct"/>
            <w:tcBorders>
              <w:left w:val="nil"/>
              <w:bottom w:val="nil"/>
              <w:right w:val="nil"/>
            </w:tcBorders>
            <w:shd w:val="clear" w:color="auto" w:fill="auto"/>
            <w:vAlign w:val="center"/>
          </w:tcPr>
          <w:p w14:paraId="1AE1E065"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21</w:t>
            </w:r>
            <w:r>
              <w:rPr>
                <w:rFonts w:asciiTheme="majorHAnsi" w:hAnsiTheme="majorHAnsi" w:cs="Tahoma"/>
                <w:sz w:val="16"/>
                <w:szCs w:val="16"/>
              </w:rPr>
              <w:t>.5</w:t>
            </w:r>
            <w:r w:rsidRPr="00891A88">
              <w:rPr>
                <w:rFonts w:asciiTheme="majorHAnsi" w:hAnsiTheme="majorHAnsi" w:cs="Tahoma"/>
                <w:sz w:val="16"/>
                <w:szCs w:val="16"/>
              </w:rPr>
              <w:t>%</w:t>
            </w:r>
          </w:p>
        </w:tc>
        <w:tc>
          <w:tcPr>
            <w:tcW w:w="639" w:type="pct"/>
            <w:vMerge/>
            <w:tcBorders>
              <w:left w:val="nil"/>
              <w:right w:val="nil"/>
            </w:tcBorders>
            <w:shd w:val="clear" w:color="auto" w:fill="auto"/>
            <w:vAlign w:val="center"/>
          </w:tcPr>
          <w:p w14:paraId="666A4A19" w14:textId="77777777" w:rsidR="004861C1" w:rsidRPr="0076174C" w:rsidRDefault="004861C1" w:rsidP="004861C1">
            <w:pPr>
              <w:spacing w:line="240" w:lineRule="auto"/>
              <w:jc w:val="center"/>
              <w:rPr>
                <w:noProof/>
                <w:sz w:val="16"/>
              </w:rPr>
            </w:pPr>
          </w:p>
        </w:tc>
      </w:tr>
      <w:tr w:rsidR="004861C1" w:rsidRPr="00680E64" w14:paraId="6BB580CE" w14:textId="77777777" w:rsidTr="00701EB0">
        <w:trPr>
          <w:cantSplit/>
          <w:trHeight w:val="283"/>
        </w:trPr>
        <w:tc>
          <w:tcPr>
            <w:tcW w:w="144" w:type="pct"/>
            <w:vMerge/>
            <w:tcBorders>
              <w:top w:val="nil"/>
              <w:left w:val="nil"/>
              <w:right w:val="nil"/>
            </w:tcBorders>
            <w:shd w:val="clear" w:color="auto" w:fill="DDE6E9"/>
            <w:vAlign w:val="center"/>
          </w:tcPr>
          <w:p w14:paraId="7F75DA8C" w14:textId="77777777" w:rsidR="004861C1" w:rsidRPr="005F5D27" w:rsidRDefault="004861C1" w:rsidP="004861C1">
            <w:pPr>
              <w:spacing w:line="240" w:lineRule="auto"/>
              <w:jc w:val="center"/>
              <w:rPr>
                <w:rFonts w:asciiTheme="majorHAnsi" w:hAnsiTheme="majorHAnsi" w:cs="Tahoma"/>
                <w:iCs/>
                <w:sz w:val="16"/>
                <w:szCs w:val="16"/>
              </w:rPr>
            </w:pPr>
          </w:p>
        </w:tc>
        <w:tc>
          <w:tcPr>
            <w:tcW w:w="243" w:type="pct"/>
            <w:tcBorders>
              <w:top w:val="nil"/>
              <w:left w:val="nil"/>
              <w:bottom w:val="nil"/>
              <w:right w:val="nil"/>
            </w:tcBorders>
            <w:shd w:val="clear" w:color="auto" w:fill="DDE6E9"/>
            <w:vAlign w:val="center"/>
          </w:tcPr>
          <w:p w14:paraId="674E3860"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BOD</w:t>
            </w:r>
          </w:p>
        </w:tc>
        <w:tc>
          <w:tcPr>
            <w:tcW w:w="678" w:type="pct"/>
            <w:gridSpan w:val="2"/>
            <w:vMerge/>
            <w:tcBorders>
              <w:top w:val="nil"/>
              <w:left w:val="nil"/>
              <w:right w:val="nil"/>
            </w:tcBorders>
            <w:shd w:val="clear" w:color="auto" w:fill="FFFFFF" w:themeFill="background1"/>
          </w:tcPr>
          <w:p w14:paraId="3ED59D1B" w14:textId="77777777" w:rsidR="004861C1" w:rsidRDefault="004861C1" w:rsidP="004861C1">
            <w:pPr>
              <w:spacing w:line="240" w:lineRule="auto"/>
              <w:jc w:val="center"/>
              <w:rPr>
                <w:rFonts w:asciiTheme="majorHAnsi" w:hAnsiTheme="majorHAnsi" w:cs="Tahoma"/>
                <w:sz w:val="16"/>
                <w:szCs w:val="16"/>
              </w:rPr>
            </w:pPr>
          </w:p>
        </w:tc>
        <w:tc>
          <w:tcPr>
            <w:tcW w:w="679" w:type="pct"/>
            <w:gridSpan w:val="2"/>
            <w:tcBorders>
              <w:top w:val="nil"/>
              <w:left w:val="nil"/>
              <w:bottom w:val="nil"/>
              <w:right w:val="nil"/>
            </w:tcBorders>
            <w:shd w:val="clear" w:color="auto" w:fill="FEF3F5"/>
            <w:vAlign w:val="center"/>
          </w:tcPr>
          <w:p w14:paraId="23F8F3AB"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8,176</w:t>
            </w:r>
          </w:p>
        </w:tc>
        <w:tc>
          <w:tcPr>
            <w:tcW w:w="679" w:type="pct"/>
            <w:gridSpan w:val="2"/>
            <w:tcBorders>
              <w:top w:val="nil"/>
              <w:left w:val="nil"/>
              <w:bottom w:val="nil"/>
              <w:right w:val="nil"/>
            </w:tcBorders>
            <w:shd w:val="clear" w:color="auto" w:fill="FEF3F5"/>
            <w:vAlign w:val="center"/>
          </w:tcPr>
          <w:p w14:paraId="20A8BF50"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1,496</w:t>
            </w:r>
          </w:p>
        </w:tc>
        <w:tc>
          <w:tcPr>
            <w:tcW w:w="646" w:type="pct"/>
            <w:tcBorders>
              <w:top w:val="nil"/>
              <w:left w:val="nil"/>
              <w:bottom w:val="nil"/>
              <w:right w:val="nil"/>
            </w:tcBorders>
            <w:shd w:val="clear" w:color="auto" w:fill="auto"/>
            <w:noWrap/>
            <w:vAlign w:val="center"/>
          </w:tcPr>
          <w:p w14:paraId="04C031E3" w14:textId="77777777" w:rsidR="004861C1" w:rsidRPr="0076292B"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$367.7</w:t>
            </w:r>
          </w:p>
        </w:tc>
        <w:tc>
          <w:tcPr>
            <w:tcW w:w="646" w:type="pct"/>
            <w:tcBorders>
              <w:top w:val="nil"/>
              <w:left w:val="nil"/>
              <w:bottom w:val="nil"/>
              <w:right w:val="nil"/>
            </w:tcBorders>
            <w:shd w:val="clear" w:color="auto" w:fill="auto"/>
            <w:vAlign w:val="center"/>
          </w:tcPr>
          <w:p w14:paraId="5C46926D"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$318.9</w:t>
            </w:r>
          </w:p>
        </w:tc>
        <w:tc>
          <w:tcPr>
            <w:tcW w:w="646" w:type="pct"/>
            <w:tcBorders>
              <w:top w:val="nil"/>
              <w:left w:val="nil"/>
              <w:bottom w:val="nil"/>
              <w:right w:val="nil"/>
            </w:tcBorders>
            <w:shd w:val="clear" w:color="auto" w:fill="auto"/>
            <w:vAlign w:val="center"/>
          </w:tcPr>
          <w:p w14:paraId="1A6C4BF2" w14:textId="77777777" w:rsidR="004861C1" w:rsidRPr="00891A88" w:rsidRDefault="004861C1" w:rsidP="004861C1">
            <w:pPr>
              <w:spacing w:line="240" w:lineRule="auto"/>
              <w:jc w:val="center"/>
              <w:rPr>
                <w:rFonts w:asciiTheme="majorHAnsi" w:hAnsiTheme="majorHAnsi" w:cs="Tahoma"/>
                <w:sz w:val="16"/>
                <w:szCs w:val="16"/>
              </w:rPr>
            </w:pPr>
            <w:r w:rsidRPr="005F5D27">
              <w:rPr>
                <w:rFonts w:asciiTheme="majorHAnsi" w:hAnsiTheme="majorHAnsi" w:cs="Tahoma"/>
                <w:color w:val="auto"/>
                <w:sz w:val="16"/>
                <w:szCs w:val="16"/>
              </w:rPr>
              <w:t>(13.3%)</w:t>
            </w:r>
          </w:p>
        </w:tc>
        <w:tc>
          <w:tcPr>
            <w:tcW w:w="639" w:type="pct"/>
            <w:vMerge/>
            <w:tcBorders>
              <w:left w:val="nil"/>
              <w:right w:val="nil"/>
            </w:tcBorders>
            <w:shd w:val="clear" w:color="auto" w:fill="auto"/>
            <w:vAlign w:val="center"/>
          </w:tcPr>
          <w:p w14:paraId="47AA4F6A"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7167BFE4" w14:textId="77777777" w:rsidTr="00701EB0">
        <w:trPr>
          <w:cantSplit/>
          <w:trHeight w:val="283"/>
        </w:trPr>
        <w:tc>
          <w:tcPr>
            <w:tcW w:w="144" w:type="pct"/>
            <w:vMerge/>
            <w:tcBorders>
              <w:left w:val="nil"/>
              <w:bottom w:val="nil"/>
              <w:right w:val="nil"/>
            </w:tcBorders>
            <w:shd w:val="clear" w:color="auto" w:fill="DDE6E9"/>
            <w:vAlign w:val="center"/>
          </w:tcPr>
          <w:p w14:paraId="2D1B3CDF" w14:textId="77777777" w:rsidR="004861C1" w:rsidRPr="005F5D27" w:rsidRDefault="004861C1" w:rsidP="004861C1">
            <w:pPr>
              <w:spacing w:line="240" w:lineRule="auto"/>
              <w:jc w:val="center"/>
              <w:rPr>
                <w:rFonts w:asciiTheme="majorHAnsi" w:hAnsiTheme="majorHAnsi" w:cs="Tahoma"/>
                <w:iCs/>
                <w:sz w:val="16"/>
                <w:szCs w:val="16"/>
              </w:rPr>
            </w:pPr>
          </w:p>
        </w:tc>
        <w:tc>
          <w:tcPr>
            <w:tcW w:w="243" w:type="pct"/>
            <w:tcBorders>
              <w:top w:val="nil"/>
              <w:left w:val="nil"/>
              <w:bottom w:val="nil"/>
              <w:right w:val="nil"/>
            </w:tcBorders>
            <w:shd w:val="clear" w:color="auto" w:fill="DDE6E9"/>
            <w:vAlign w:val="center"/>
          </w:tcPr>
          <w:p w14:paraId="08FB0F5B"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TKN</w:t>
            </w:r>
          </w:p>
        </w:tc>
        <w:tc>
          <w:tcPr>
            <w:tcW w:w="678" w:type="pct"/>
            <w:gridSpan w:val="2"/>
            <w:vMerge/>
            <w:tcBorders>
              <w:left w:val="nil"/>
              <w:bottom w:val="nil"/>
              <w:right w:val="nil"/>
            </w:tcBorders>
            <w:shd w:val="clear" w:color="auto" w:fill="FFFFFF" w:themeFill="background1"/>
          </w:tcPr>
          <w:p w14:paraId="2288CF75" w14:textId="77777777" w:rsidR="004861C1" w:rsidRDefault="004861C1" w:rsidP="004861C1">
            <w:pPr>
              <w:spacing w:line="240" w:lineRule="auto"/>
              <w:jc w:val="center"/>
              <w:rPr>
                <w:rFonts w:asciiTheme="majorHAnsi" w:hAnsiTheme="majorHAnsi" w:cs="Tahoma"/>
                <w:sz w:val="16"/>
                <w:szCs w:val="16"/>
              </w:rPr>
            </w:pPr>
          </w:p>
        </w:tc>
        <w:tc>
          <w:tcPr>
            <w:tcW w:w="679" w:type="pct"/>
            <w:gridSpan w:val="2"/>
            <w:tcBorders>
              <w:top w:val="nil"/>
              <w:left w:val="nil"/>
              <w:bottom w:val="nil"/>
              <w:right w:val="nil"/>
            </w:tcBorders>
            <w:shd w:val="clear" w:color="auto" w:fill="FEF3F5"/>
            <w:vAlign w:val="center"/>
          </w:tcPr>
          <w:p w14:paraId="758B7439"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396</w:t>
            </w:r>
          </w:p>
        </w:tc>
        <w:tc>
          <w:tcPr>
            <w:tcW w:w="679" w:type="pct"/>
            <w:gridSpan w:val="2"/>
            <w:tcBorders>
              <w:top w:val="nil"/>
              <w:left w:val="nil"/>
              <w:bottom w:val="nil"/>
              <w:right w:val="nil"/>
            </w:tcBorders>
            <w:shd w:val="clear" w:color="auto" w:fill="FEF3F5"/>
            <w:vAlign w:val="center"/>
          </w:tcPr>
          <w:p w14:paraId="01F69BCF"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34</w:t>
            </w:r>
          </w:p>
        </w:tc>
        <w:tc>
          <w:tcPr>
            <w:tcW w:w="646" w:type="pct"/>
            <w:tcBorders>
              <w:top w:val="nil"/>
              <w:left w:val="nil"/>
              <w:bottom w:val="nil"/>
              <w:right w:val="nil"/>
            </w:tcBorders>
            <w:shd w:val="clear" w:color="auto" w:fill="auto"/>
            <w:noWrap/>
            <w:vAlign w:val="center"/>
          </w:tcPr>
          <w:p w14:paraId="6CC3F34B" w14:textId="77777777" w:rsidR="004861C1" w:rsidRPr="0076292B"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$210.3</w:t>
            </w:r>
          </w:p>
        </w:tc>
        <w:tc>
          <w:tcPr>
            <w:tcW w:w="646" w:type="pct"/>
            <w:tcBorders>
              <w:top w:val="nil"/>
              <w:left w:val="nil"/>
              <w:bottom w:val="nil"/>
              <w:right w:val="nil"/>
            </w:tcBorders>
            <w:shd w:val="clear" w:color="auto" w:fill="auto"/>
            <w:vAlign w:val="center"/>
          </w:tcPr>
          <w:p w14:paraId="34596CB3"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$95.5</w:t>
            </w:r>
          </w:p>
        </w:tc>
        <w:tc>
          <w:tcPr>
            <w:tcW w:w="646" w:type="pct"/>
            <w:tcBorders>
              <w:top w:val="nil"/>
              <w:left w:val="nil"/>
              <w:bottom w:val="nil"/>
              <w:right w:val="nil"/>
            </w:tcBorders>
            <w:shd w:val="clear" w:color="auto" w:fill="auto"/>
            <w:vAlign w:val="center"/>
          </w:tcPr>
          <w:p w14:paraId="65ABE185" w14:textId="77777777" w:rsidR="004861C1" w:rsidRPr="00891A88" w:rsidRDefault="004861C1" w:rsidP="004861C1">
            <w:pPr>
              <w:spacing w:line="240" w:lineRule="auto"/>
              <w:jc w:val="center"/>
              <w:rPr>
                <w:rFonts w:asciiTheme="majorHAnsi" w:hAnsiTheme="majorHAnsi" w:cs="Tahoma"/>
                <w:sz w:val="16"/>
                <w:szCs w:val="16"/>
              </w:rPr>
            </w:pPr>
            <w:r w:rsidRPr="005F5D27">
              <w:rPr>
                <w:rFonts w:asciiTheme="majorHAnsi" w:hAnsiTheme="majorHAnsi" w:cs="Tahoma"/>
                <w:color w:val="auto"/>
                <w:sz w:val="16"/>
                <w:szCs w:val="16"/>
              </w:rPr>
              <w:t>(54.6%)</w:t>
            </w:r>
          </w:p>
        </w:tc>
        <w:tc>
          <w:tcPr>
            <w:tcW w:w="639" w:type="pct"/>
            <w:vMerge/>
            <w:tcBorders>
              <w:left w:val="nil"/>
              <w:right w:val="nil"/>
            </w:tcBorders>
            <w:shd w:val="clear" w:color="auto" w:fill="auto"/>
            <w:vAlign w:val="center"/>
          </w:tcPr>
          <w:p w14:paraId="0DF7AAFF"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2EFAD2BB" w14:textId="77777777" w:rsidTr="00701EB0">
        <w:trPr>
          <w:cantSplit/>
          <w:trHeight w:val="283"/>
        </w:trPr>
        <w:tc>
          <w:tcPr>
            <w:tcW w:w="144" w:type="pct"/>
            <w:vMerge w:val="restart"/>
            <w:tcBorders>
              <w:top w:val="nil"/>
              <w:left w:val="nil"/>
              <w:bottom w:val="single" w:sz="4" w:space="0" w:color="auto"/>
              <w:right w:val="nil"/>
            </w:tcBorders>
            <w:shd w:val="clear" w:color="auto" w:fill="F0F6F6"/>
            <w:textDirection w:val="btLr"/>
            <w:vAlign w:val="center"/>
          </w:tcPr>
          <w:p w14:paraId="34398411" w14:textId="77777777" w:rsidR="004861C1" w:rsidRPr="005F5D27" w:rsidRDefault="004861C1" w:rsidP="004861C1">
            <w:pPr>
              <w:spacing w:line="240" w:lineRule="auto"/>
              <w:ind w:left="113" w:right="113"/>
              <w:jc w:val="center"/>
              <w:rPr>
                <w:rFonts w:asciiTheme="majorHAnsi" w:hAnsiTheme="majorHAnsi" w:cs="Tahoma"/>
                <w:iCs/>
                <w:sz w:val="16"/>
                <w:szCs w:val="16"/>
              </w:rPr>
            </w:pPr>
            <w:r w:rsidRPr="005F5D27">
              <w:rPr>
                <w:rFonts w:asciiTheme="majorHAnsi" w:hAnsiTheme="majorHAnsi" w:cs="Tahoma"/>
                <w:iCs/>
                <w:sz w:val="16"/>
                <w:szCs w:val="16"/>
              </w:rPr>
              <w:t>Western</w:t>
            </w:r>
          </w:p>
        </w:tc>
        <w:tc>
          <w:tcPr>
            <w:tcW w:w="243" w:type="pct"/>
            <w:tcBorders>
              <w:top w:val="nil"/>
              <w:left w:val="nil"/>
              <w:bottom w:val="nil"/>
              <w:right w:val="nil"/>
            </w:tcBorders>
            <w:shd w:val="clear" w:color="auto" w:fill="F2F2F2" w:themeFill="background1" w:themeFillShade="F2"/>
            <w:vAlign w:val="center"/>
          </w:tcPr>
          <w:p w14:paraId="1D8C4BEE"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color w:val="auto"/>
                <w:sz w:val="16"/>
                <w:szCs w:val="16"/>
              </w:rPr>
              <w:t>TSS</w:t>
            </w:r>
          </w:p>
        </w:tc>
        <w:tc>
          <w:tcPr>
            <w:tcW w:w="678" w:type="pct"/>
            <w:gridSpan w:val="2"/>
            <w:tcBorders>
              <w:top w:val="nil"/>
              <w:left w:val="nil"/>
              <w:bottom w:val="nil"/>
              <w:right w:val="nil"/>
            </w:tcBorders>
            <w:shd w:val="clear" w:color="auto" w:fill="FEF3F5"/>
            <w:vAlign w:val="center"/>
          </w:tcPr>
          <w:p w14:paraId="2A49B571" w14:textId="77777777" w:rsidR="004861C1" w:rsidRDefault="004861C1" w:rsidP="004861C1">
            <w:pPr>
              <w:spacing w:line="240" w:lineRule="auto"/>
              <w:jc w:val="center"/>
              <w:rPr>
                <w:rFonts w:asciiTheme="majorHAnsi" w:hAnsiTheme="majorHAnsi" w:cs="Tahoma"/>
                <w:sz w:val="16"/>
                <w:szCs w:val="16"/>
              </w:rPr>
            </w:pPr>
            <w:r w:rsidRPr="002A6560">
              <w:rPr>
                <w:rFonts w:asciiTheme="majorHAnsi" w:hAnsiTheme="majorHAnsi" w:cs="Tahoma"/>
                <w:sz w:val="16"/>
                <w:szCs w:val="16"/>
              </w:rPr>
              <w:t>3,426</w:t>
            </w:r>
          </w:p>
        </w:tc>
        <w:tc>
          <w:tcPr>
            <w:tcW w:w="679" w:type="pct"/>
            <w:gridSpan w:val="2"/>
            <w:tcBorders>
              <w:top w:val="nil"/>
              <w:left w:val="nil"/>
              <w:bottom w:val="nil"/>
              <w:right w:val="nil"/>
            </w:tcBorders>
            <w:shd w:val="clear" w:color="auto" w:fill="FEF3F5"/>
            <w:vAlign w:val="center"/>
          </w:tcPr>
          <w:p w14:paraId="68C26A91" w14:textId="77777777" w:rsidR="004861C1" w:rsidRDefault="004861C1" w:rsidP="004861C1">
            <w:pPr>
              <w:spacing w:line="240" w:lineRule="auto"/>
              <w:jc w:val="center"/>
              <w:rPr>
                <w:rFonts w:asciiTheme="majorHAnsi" w:hAnsiTheme="majorHAnsi" w:cs="Tahoma"/>
                <w:sz w:val="16"/>
                <w:szCs w:val="16"/>
              </w:rPr>
            </w:pPr>
            <w:r w:rsidRPr="002A6560">
              <w:rPr>
                <w:rFonts w:asciiTheme="majorHAnsi" w:hAnsiTheme="majorHAnsi" w:cs="Tahoma"/>
                <w:sz w:val="16"/>
                <w:szCs w:val="16"/>
              </w:rPr>
              <w:t>183</w:t>
            </w:r>
          </w:p>
        </w:tc>
        <w:tc>
          <w:tcPr>
            <w:tcW w:w="679" w:type="pct"/>
            <w:gridSpan w:val="2"/>
            <w:tcBorders>
              <w:top w:val="nil"/>
              <w:left w:val="nil"/>
              <w:bottom w:val="nil"/>
              <w:right w:val="nil"/>
            </w:tcBorders>
            <w:shd w:val="clear" w:color="auto" w:fill="FEF3F5"/>
            <w:vAlign w:val="center"/>
          </w:tcPr>
          <w:p w14:paraId="057F3790" w14:textId="77777777" w:rsidR="004861C1" w:rsidRDefault="004861C1" w:rsidP="004861C1">
            <w:pPr>
              <w:spacing w:line="240" w:lineRule="auto"/>
              <w:jc w:val="center"/>
              <w:rPr>
                <w:rFonts w:asciiTheme="majorHAnsi" w:hAnsiTheme="majorHAnsi" w:cs="Tahoma"/>
                <w:sz w:val="16"/>
                <w:szCs w:val="16"/>
              </w:rPr>
            </w:pPr>
            <w:r w:rsidRPr="002A6560">
              <w:rPr>
                <w:rFonts w:asciiTheme="majorHAnsi" w:hAnsiTheme="majorHAnsi" w:cs="Tahoma"/>
                <w:sz w:val="16"/>
                <w:szCs w:val="16"/>
              </w:rPr>
              <w:t>3,601</w:t>
            </w:r>
          </w:p>
        </w:tc>
        <w:tc>
          <w:tcPr>
            <w:tcW w:w="646" w:type="pct"/>
            <w:tcBorders>
              <w:top w:val="nil"/>
              <w:left w:val="nil"/>
              <w:bottom w:val="nil"/>
              <w:right w:val="nil"/>
            </w:tcBorders>
            <w:shd w:val="clear" w:color="auto" w:fill="auto"/>
            <w:noWrap/>
            <w:vAlign w:val="center"/>
          </w:tcPr>
          <w:p w14:paraId="7C833E97" w14:textId="77777777" w:rsidR="004861C1" w:rsidRPr="0076292B"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$113.4</w:t>
            </w:r>
          </w:p>
        </w:tc>
        <w:tc>
          <w:tcPr>
            <w:tcW w:w="646" w:type="pct"/>
            <w:tcBorders>
              <w:top w:val="nil"/>
              <w:left w:val="nil"/>
              <w:bottom w:val="nil"/>
              <w:right w:val="nil"/>
            </w:tcBorders>
            <w:shd w:val="clear" w:color="auto" w:fill="auto"/>
            <w:vAlign w:val="center"/>
          </w:tcPr>
          <w:p w14:paraId="5205184C"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$670.9</w:t>
            </w:r>
          </w:p>
        </w:tc>
        <w:tc>
          <w:tcPr>
            <w:tcW w:w="646" w:type="pct"/>
            <w:tcBorders>
              <w:top w:val="nil"/>
              <w:left w:val="nil"/>
              <w:bottom w:val="nil"/>
              <w:right w:val="nil"/>
            </w:tcBorders>
            <w:shd w:val="clear" w:color="auto" w:fill="auto"/>
            <w:vAlign w:val="center"/>
          </w:tcPr>
          <w:p w14:paraId="2881F5C0"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49</w:t>
            </w:r>
            <w:r>
              <w:rPr>
                <w:rFonts w:asciiTheme="majorHAnsi" w:hAnsiTheme="majorHAnsi" w:cs="Tahoma"/>
                <w:sz w:val="16"/>
                <w:szCs w:val="16"/>
              </w:rPr>
              <w:t>1.6</w:t>
            </w:r>
            <w:r w:rsidRPr="00891A88">
              <w:rPr>
                <w:rFonts w:asciiTheme="majorHAnsi" w:hAnsiTheme="majorHAnsi" w:cs="Tahoma"/>
                <w:sz w:val="16"/>
                <w:szCs w:val="16"/>
              </w:rPr>
              <w:t>%</w:t>
            </w:r>
          </w:p>
        </w:tc>
        <w:tc>
          <w:tcPr>
            <w:tcW w:w="639" w:type="pct"/>
            <w:vMerge/>
            <w:tcBorders>
              <w:left w:val="nil"/>
              <w:right w:val="nil"/>
            </w:tcBorders>
            <w:shd w:val="clear" w:color="auto" w:fill="auto"/>
            <w:vAlign w:val="center"/>
          </w:tcPr>
          <w:p w14:paraId="1CBD8DEF"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27A6B915" w14:textId="77777777" w:rsidTr="00701EB0">
        <w:trPr>
          <w:cantSplit/>
          <w:trHeight w:val="283"/>
        </w:trPr>
        <w:tc>
          <w:tcPr>
            <w:tcW w:w="144" w:type="pct"/>
            <w:vMerge/>
            <w:tcBorders>
              <w:left w:val="nil"/>
              <w:bottom w:val="single" w:sz="4" w:space="0" w:color="auto"/>
              <w:right w:val="nil"/>
            </w:tcBorders>
            <w:shd w:val="clear" w:color="auto" w:fill="F0F6F6"/>
            <w:vAlign w:val="center"/>
          </w:tcPr>
          <w:p w14:paraId="67731FA8" w14:textId="77777777" w:rsidR="004861C1" w:rsidRDefault="004861C1" w:rsidP="004861C1">
            <w:pPr>
              <w:spacing w:line="240" w:lineRule="auto"/>
              <w:jc w:val="center"/>
              <w:rPr>
                <w:rFonts w:asciiTheme="majorHAnsi" w:hAnsiTheme="majorHAnsi" w:cs="Tahoma"/>
                <w:i/>
                <w:sz w:val="16"/>
                <w:szCs w:val="16"/>
              </w:rPr>
            </w:pPr>
          </w:p>
        </w:tc>
        <w:tc>
          <w:tcPr>
            <w:tcW w:w="243" w:type="pct"/>
            <w:tcBorders>
              <w:top w:val="nil"/>
              <w:left w:val="nil"/>
              <w:bottom w:val="nil"/>
              <w:right w:val="nil"/>
            </w:tcBorders>
            <w:shd w:val="clear" w:color="auto" w:fill="F2F2F2" w:themeFill="background1" w:themeFillShade="F2"/>
            <w:vAlign w:val="center"/>
          </w:tcPr>
          <w:p w14:paraId="4692540F"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BOD</w:t>
            </w:r>
          </w:p>
        </w:tc>
        <w:tc>
          <w:tcPr>
            <w:tcW w:w="678" w:type="pct"/>
            <w:gridSpan w:val="2"/>
            <w:tcBorders>
              <w:top w:val="nil"/>
              <w:left w:val="nil"/>
              <w:bottom w:val="nil"/>
              <w:right w:val="nil"/>
            </w:tcBorders>
            <w:shd w:val="clear" w:color="auto" w:fill="FEF3F5"/>
            <w:vAlign w:val="center"/>
          </w:tcPr>
          <w:p w14:paraId="76AFB018" w14:textId="77777777" w:rsidR="004861C1" w:rsidRDefault="004861C1" w:rsidP="004861C1">
            <w:pPr>
              <w:spacing w:line="240" w:lineRule="auto"/>
              <w:jc w:val="center"/>
              <w:rPr>
                <w:rFonts w:asciiTheme="majorHAnsi" w:hAnsiTheme="majorHAnsi" w:cs="Tahoma"/>
                <w:sz w:val="16"/>
                <w:szCs w:val="16"/>
              </w:rPr>
            </w:pPr>
            <w:r w:rsidRPr="002A6560">
              <w:rPr>
                <w:rFonts w:asciiTheme="majorHAnsi" w:hAnsiTheme="majorHAnsi" w:cs="Tahoma"/>
                <w:sz w:val="16"/>
                <w:szCs w:val="16"/>
              </w:rPr>
              <w:t>11,642</w:t>
            </w:r>
          </w:p>
        </w:tc>
        <w:tc>
          <w:tcPr>
            <w:tcW w:w="679" w:type="pct"/>
            <w:gridSpan w:val="2"/>
            <w:tcBorders>
              <w:top w:val="nil"/>
              <w:left w:val="nil"/>
              <w:bottom w:val="nil"/>
              <w:right w:val="nil"/>
            </w:tcBorders>
            <w:shd w:val="clear" w:color="auto" w:fill="FEF3F5"/>
            <w:vAlign w:val="center"/>
          </w:tcPr>
          <w:p w14:paraId="4D037118" w14:textId="77777777" w:rsidR="004861C1" w:rsidRDefault="004861C1" w:rsidP="004861C1">
            <w:pPr>
              <w:spacing w:line="240" w:lineRule="auto"/>
              <w:jc w:val="center"/>
              <w:rPr>
                <w:rFonts w:asciiTheme="majorHAnsi" w:hAnsiTheme="majorHAnsi" w:cs="Tahoma"/>
                <w:sz w:val="16"/>
                <w:szCs w:val="16"/>
              </w:rPr>
            </w:pPr>
            <w:r w:rsidRPr="002A6560">
              <w:rPr>
                <w:rFonts w:asciiTheme="majorHAnsi" w:hAnsiTheme="majorHAnsi" w:cs="Tahoma"/>
                <w:sz w:val="16"/>
                <w:szCs w:val="16"/>
              </w:rPr>
              <w:t>1,421</w:t>
            </w:r>
          </w:p>
        </w:tc>
        <w:tc>
          <w:tcPr>
            <w:tcW w:w="679" w:type="pct"/>
            <w:gridSpan w:val="2"/>
            <w:tcBorders>
              <w:top w:val="nil"/>
              <w:left w:val="nil"/>
              <w:bottom w:val="nil"/>
              <w:right w:val="nil"/>
            </w:tcBorders>
            <w:shd w:val="clear" w:color="auto" w:fill="FEF3F5"/>
            <w:vAlign w:val="center"/>
          </w:tcPr>
          <w:p w14:paraId="1816809C" w14:textId="77777777" w:rsidR="004861C1" w:rsidRDefault="004861C1" w:rsidP="004861C1">
            <w:pPr>
              <w:spacing w:line="240" w:lineRule="auto"/>
              <w:jc w:val="center"/>
              <w:rPr>
                <w:rFonts w:asciiTheme="majorHAnsi" w:hAnsiTheme="majorHAnsi" w:cs="Tahoma"/>
                <w:sz w:val="16"/>
                <w:szCs w:val="16"/>
              </w:rPr>
            </w:pPr>
            <w:r w:rsidRPr="002A6560">
              <w:rPr>
                <w:rFonts w:asciiTheme="majorHAnsi" w:hAnsiTheme="majorHAnsi" w:cs="Tahoma"/>
                <w:sz w:val="16"/>
                <w:szCs w:val="16"/>
              </w:rPr>
              <w:t>9,370</w:t>
            </w:r>
          </w:p>
        </w:tc>
        <w:tc>
          <w:tcPr>
            <w:tcW w:w="646" w:type="pct"/>
            <w:tcBorders>
              <w:top w:val="nil"/>
              <w:left w:val="nil"/>
              <w:bottom w:val="nil"/>
              <w:right w:val="nil"/>
            </w:tcBorders>
            <w:shd w:val="clear" w:color="auto" w:fill="auto"/>
            <w:noWrap/>
            <w:vAlign w:val="center"/>
          </w:tcPr>
          <w:p w14:paraId="3250A0D0" w14:textId="77777777" w:rsidR="004861C1" w:rsidRPr="0076292B"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$195.2</w:t>
            </w:r>
          </w:p>
        </w:tc>
        <w:tc>
          <w:tcPr>
            <w:tcW w:w="646" w:type="pct"/>
            <w:tcBorders>
              <w:top w:val="nil"/>
              <w:left w:val="nil"/>
              <w:bottom w:val="nil"/>
              <w:right w:val="nil"/>
            </w:tcBorders>
            <w:shd w:val="clear" w:color="auto" w:fill="auto"/>
            <w:vAlign w:val="center"/>
          </w:tcPr>
          <w:p w14:paraId="5A36119F"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$398.6</w:t>
            </w:r>
          </w:p>
        </w:tc>
        <w:tc>
          <w:tcPr>
            <w:tcW w:w="646" w:type="pct"/>
            <w:tcBorders>
              <w:top w:val="nil"/>
              <w:left w:val="nil"/>
              <w:bottom w:val="nil"/>
              <w:right w:val="nil"/>
            </w:tcBorders>
            <w:shd w:val="clear" w:color="auto" w:fill="auto"/>
            <w:vAlign w:val="center"/>
          </w:tcPr>
          <w:p w14:paraId="674ED43B"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104</w:t>
            </w:r>
            <w:r>
              <w:rPr>
                <w:rFonts w:asciiTheme="majorHAnsi" w:hAnsiTheme="majorHAnsi" w:cs="Tahoma"/>
                <w:sz w:val="16"/>
                <w:szCs w:val="16"/>
              </w:rPr>
              <w:t>.2</w:t>
            </w:r>
            <w:r w:rsidRPr="00891A88">
              <w:rPr>
                <w:rFonts w:asciiTheme="majorHAnsi" w:hAnsiTheme="majorHAnsi" w:cs="Tahoma"/>
                <w:sz w:val="16"/>
                <w:szCs w:val="16"/>
              </w:rPr>
              <w:t>%</w:t>
            </w:r>
          </w:p>
        </w:tc>
        <w:tc>
          <w:tcPr>
            <w:tcW w:w="639" w:type="pct"/>
            <w:vMerge/>
            <w:tcBorders>
              <w:left w:val="nil"/>
              <w:right w:val="nil"/>
            </w:tcBorders>
            <w:shd w:val="clear" w:color="auto" w:fill="auto"/>
            <w:vAlign w:val="center"/>
          </w:tcPr>
          <w:p w14:paraId="5630C29C"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75A64CD4" w14:textId="77777777" w:rsidTr="00701EB0">
        <w:trPr>
          <w:cantSplit/>
          <w:trHeight w:val="283"/>
        </w:trPr>
        <w:tc>
          <w:tcPr>
            <w:tcW w:w="144" w:type="pct"/>
            <w:vMerge/>
            <w:tcBorders>
              <w:left w:val="nil"/>
              <w:bottom w:val="single" w:sz="4" w:space="0" w:color="auto"/>
              <w:right w:val="nil"/>
            </w:tcBorders>
            <w:shd w:val="clear" w:color="auto" w:fill="F0F6F6"/>
            <w:vAlign w:val="center"/>
          </w:tcPr>
          <w:p w14:paraId="42172F5F" w14:textId="77777777" w:rsidR="004861C1" w:rsidRDefault="004861C1" w:rsidP="004861C1">
            <w:pPr>
              <w:spacing w:line="240" w:lineRule="auto"/>
              <w:jc w:val="center"/>
              <w:rPr>
                <w:rFonts w:asciiTheme="majorHAnsi" w:hAnsiTheme="majorHAnsi" w:cs="Tahoma"/>
                <w:i/>
                <w:sz w:val="16"/>
                <w:szCs w:val="16"/>
              </w:rPr>
            </w:pPr>
          </w:p>
        </w:tc>
        <w:tc>
          <w:tcPr>
            <w:tcW w:w="243" w:type="pct"/>
            <w:tcBorders>
              <w:top w:val="nil"/>
              <w:left w:val="nil"/>
              <w:bottom w:val="nil"/>
              <w:right w:val="nil"/>
            </w:tcBorders>
            <w:shd w:val="clear" w:color="auto" w:fill="F2F2F2" w:themeFill="background1" w:themeFillShade="F2"/>
            <w:vAlign w:val="center"/>
          </w:tcPr>
          <w:p w14:paraId="0E813A10"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TKN</w:t>
            </w:r>
          </w:p>
        </w:tc>
        <w:tc>
          <w:tcPr>
            <w:tcW w:w="678" w:type="pct"/>
            <w:gridSpan w:val="2"/>
            <w:tcBorders>
              <w:top w:val="nil"/>
              <w:left w:val="nil"/>
              <w:bottom w:val="nil"/>
              <w:right w:val="nil"/>
            </w:tcBorders>
            <w:shd w:val="clear" w:color="auto" w:fill="FEF3F5"/>
            <w:vAlign w:val="center"/>
          </w:tcPr>
          <w:p w14:paraId="0E9D3688"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996</w:t>
            </w:r>
          </w:p>
        </w:tc>
        <w:tc>
          <w:tcPr>
            <w:tcW w:w="679" w:type="pct"/>
            <w:gridSpan w:val="2"/>
            <w:tcBorders>
              <w:top w:val="nil"/>
              <w:left w:val="nil"/>
              <w:bottom w:val="nil"/>
              <w:right w:val="nil"/>
            </w:tcBorders>
            <w:shd w:val="clear" w:color="auto" w:fill="FEF3F5"/>
            <w:vAlign w:val="center"/>
          </w:tcPr>
          <w:p w14:paraId="4041B428"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48</w:t>
            </w:r>
          </w:p>
        </w:tc>
        <w:tc>
          <w:tcPr>
            <w:tcW w:w="679" w:type="pct"/>
            <w:gridSpan w:val="2"/>
            <w:tcBorders>
              <w:top w:val="nil"/>
              <w:left w:val="nil"/>
              <w:bottom w:val="nil"/>
              <w:right w:val="nil"/>
            </w:tcBorders>
            <w:shd w:val="clear" w:color="auto" w:fill="FEF3F5"/>
            <w:vAlign w:val="center"/>
          </w:tcPr>
          <w:p w14:paraId="33A93793"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267</w:t>
            </w:r>
          </w:p>
        </w:tc>
        <w:tc>
          <w:tcPr>
            <w:tcW w:w="646" w:type="pct"/>
            <w:tcBorders>
              <w:top w:val="nil"/>
              <w:left w:val="nil"/>
              <w:bottom w:val="nil"/>
              <w:right w:val="nil"/>
            </w:tcBorders>
            <w:shd w:val="clear" w:color="auto" w:fill="auto"/>
            <w:noWrap/>
            <w:vAlign w:val="center"/>
          </w:tcPr>
          <w:p w14:paraId="7DC5E275" w14:textId="77777777" w:rsidR="004861C1" w:rsidRPr="0076292B"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$269.6</w:t>
            </w:r>
          </w:p>
        </w:tc>
        <w:tc>
          <w:tcPr>
            <w:tcW w:w="646" w:type="pct"/>
            <w:tcBorders>
              <w:top w:val="nil"/>
              <w:left w:val="nil"/>
              <w:bottom w:val="nil"/>
              <w:right w:val="nil"/>
            </w:tcBorders>
            <w:shd w:val="clear" w:color="auto" w:fill="auto"/>
            <w:vAlign w:val="center"/>
          </w:tcPr>
          <w:p w14:paraId="2B8D9D76"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$1,364.3</w:t>
            </w:r>
          </w:p>
        </w:tc>
        <w:tc>
          <w:tcPr>
            <w:tcW w:w="646" w:type="pct"/>
            <w:tcBorders>
              <w:top w:val="nil"/>
              <w:left w:val="nil"/>
              <w:bottom w:val="nil"/>
              <w:right w:val="nil"/>
            </w:tcBorders>
            <w:shd w:val="clear" w:color="auto" w:fill="auto"/>
            <w:vAlign w:val="center"/>
          </w:tcPr>
          <w:p w14:paraId="72DE948D"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406</w:t>
            </w:r>
            <w:r>
              <w:rPr>
                <w:rFonts w:asciiTheme="majorHAnsi" w:hAnsiTheme="majorHAnsi" w:cs="Tahoma"/>
                <w:sz w:val="16"/>
                <w:szCs w:val="16"/>
              </w:rPr>
              <w:t>.1</w:t>
            </w:r>
            <w:r w:rsidRPr="00891A88">
              <w:rPr>
                <w:rFonts w:asciiTheme="majorHAnsi" w:hAnsiTheme="majorHAnsi" w:cs="Tahoma"/>
                <w:sz w:val="16"/>
                <w:szCs w:val="16"/>
              </w:rPr>
              <w:t>%</w:t>
            </w:r>
          </w:p>
        </w:tc>
        <w:tc>
          <w:tcPr>
            <w:tcW w:w="639" w:type="pct"/>
            <w:vMerge/>
            <w:tcBorders>
              <w:left w:val="nil"/>
              <w:right w:val="nil"/>
            </w:tcBorders>
            <w:shd w:val="clear" w:color="auto" w:fill="auto"/>
            <w:vAlign w:val="center"/>
          </w:tcPr>
          <w:p w14:paraId="5FF5D982"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30119DD8" w14:textId="77777777" w:rsidTr="00701EB0">
        <w:trPr>
          <w:cantSplit/>
          <w:trHeight w:val="283"/>
        </w:trPr>
        <w:tc>
          <w:tcPr>
            <w:tcW w:w="144" w:type="pct"/>
            <w:vMerge/>
            <w:tcBorders>
              <w:left w:val="nil"/>
              <w:bottom w:val="single" w:sz="4" w:space="0" w:color="auto"/>
              <w:right w:val="nil"/>
            </w:tcBorders>
            <w:shd w:val="clear" w:color="auto" w:fill="F0F6F6"/>
            <w:vAlign w:val="center"/>
          </w:tcPr>
          <w:p w14:paraId="07DE63D8" w14:textId="77777777" w:rsidR="004861C1" w:rsidRDefault="004861C1" w:rsidP="004861C1">
            <w:pPr>
              <w:spacing w:line="240" w:lineRule="auto"/>
              <w:jc w:val="center"/>
              <w:rPr>
                <w:rFonts w:asciiTheme="majorHAnsi" w:hAnsiTheme="majorHAnsi" w:cs="Tahoma"/>
                <w:i/>
                <w:sz w:val="16"/>
                <w:szCs w:val="16"/>
              </w:rPr>
            </w:pPr>
          </w:p>
        </w:tc>
        <w:tc>
          <w:tcPr>
            <w:tcW w:w="243" w:type="pct"/>
            <w:tcBorders>
              <w:top w:val="nil"/>
              <w:left w:val="nil"/>
              <w:bottom w:val="single" w:sz="4" w:space="0" w:color="auto"/>
              <w:right w:val="nil"/>
            </w:tcBorders>
            <w:shd w:val="clear" w:color="auto" w:fill="F2F2F2" w:themeFill="background1" w:themeFillShade="F2"/>
            <w:vAlign w:val="center"/>
          </w:tcPr>
          <w:p w14:paraId="79A90EA3"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iTDS</w:t>
            </w:r>
          </w:p>
        </w:tc>
        <w:tc>
          <w:tcPr>
            <w:tcW w:w="678" w:type="pct"/>
            <w:gridSpan w:val="2"/>
            <w:tcBorders>
              <w:top w:val="nil"/>
              <w:left w:val="nil"/>
              <w:bottom w:val="single" w:sz="4" w:space="0" w:color="auto"/>
              <w:right w:val="single" w:sz="4" w:space="0" w:color="auto"/>
            </w:tcBorders>
            <w:shd w:val="clear" w:color="auto" w:fill="FEF3F5"/>
            <w:vAlign w:val="center"/>
          </w:tcPr>
          <w:p w14:paraId="65A373C1" w14:textId="77777777" w:rsidR="004861C1" w:rsidRPr="00074F22" w:rsidRDefault="004861C1" w:rsidP="004861C1">
            <w:pPr>
              <w:spacing w:line="240" w:lineRule="auto"/>
              <w:jc w:val="center"/>
              <w:rPr>
                <w:rFonts w:asciiTheme="majorHAnsi" w:hAnsiTheme="majorHAnsi" w:cs="Tahoma"/>
                <w:i/>
                <w:sz w:val="16"/>
                <w:szCs w:val="16"/>
              </w:rPr>
            </w:pPr>
            <w:r w:rsidRPr="00074F22">
              <w:rPr>
                <w:rFonts w:asciiTheme="majorHAnsi" w:hAnsiTheme="majorHAnsi" w:cs="Tahoma"/>
                <w:i/>
                <w:sz w:val="16"/>
                <w:szCs w:val="16"/>
              </w:rPr>
              <w:t>27,731</w:t>
            </w:r>
          </w:p>
        </w:tc>
        <w:tc>
          <w:tcPr>
            <w:tcW w:w="679" w:type="pct"/>
            <w:gridSpan w:val="2"/>
            <w:tcBorders>
              <w:top w:val="nil"/>
              <w:left w:val="single" w:sz="4" w:space="0" w:color="auto"/>
              <w:bottom w:val="single" w:sz="4" w:space="0" w:color="auto"/>
              <w:right w:val="nil"/>
            </w:tcBorders>
            <w:shd w:val="clear" w:color="auto" w:fill="FEF3F5"/>
            <w:vAlign w:val="center"/>
          </w:tcPr>
          <w:p w14:paraId="4A9CACB9"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227</w:t>
            </w:r>
          </w:p>
        </w:tc>
        <w:tc>
          <w:tcPr>
            <w:tcW w:w="679" w:type="pct"/>
            <w:gridSpan w:val="2"/>
            <w:tcBorders>
              <w:top w:val="nil"/>
              <w:left w:val="nil"/>
              <w:bottom w:val="single" w:sz="4" w:space="0" w:color="auto"/>
              <w:right w:val="nil"/>
            </w:tcBorders>
            <w:shd w:val="clear" w:color="auto" w:fill="FEF3F5"/>
            <w:vAlign w:val="center"/>
          </w:tcPr>
          <w:p w14:paraId="779B077A"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7,538</w:t>
            </w:r>
          </w:p>
        </w:tc>
        <w:tc>
          <w:tcPr>
            <w:tcW w:w="646" w:type="pct"/>
            <w:tcBorders>
              <w:top w:val="nil"/>
              <w:left w:val="nil"/>
              <w:bottom w:val="single" w:sz="4" w:space="0" w:color="auto"/>
              <w:right w:val="nil"/>
            </w:tcBorders>
            <w:shd w:val="clear" w:color="auto" w:fill="auto"/>
            <w:noWrap/>
            <w:vAlign w:val="center"/>
          </w:tcPr>
          <w:p w14:paraId="117ABE19" w14:textId="77777777" w:rsidR="004861C1" w:rsidRPr="0076292B"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$32.0</w:t>
            </w:r>
          </w:p>
        </w:tc>
        <w:tc>
          <w:tcPr>
            <w:tcW w:w="646" w:type="pct"/>
            <w:tcBorders>
              <w:top w:val="nil"/>
              <w:left w:val="nil"/>
              <w:bottom w:val="single" w:sz="4" w:space="0" w:color="auto"/>
              <w:right w:val="nil"/>
            </w:tcBorders>
            <w:shd w:val="clear" w:color="auto" w:fill="auto"/>
            <w:vAlign w:val="center"/>
          </w:tcPr>
          <w:p w14:paraId="2CDB726A"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$32.0</w:t>
            </w:r>
          </w:p>
        </w:tc>
        <w:tc>
          <w:tcPr>
            <w:tcW w:w="646" w:type="pct"/>
            <w:tcBorders>
              <w:top w:val="nil"/>
              <w:left w:val="nil"/>
              <w:bottom w:val="single" w:sz="4" w:space="0" w:color="auto"/>
              <w:right w:val="nil"/>
            </w:tcBorders>
            <w:shd w:val="clear" w:color="auto" w:fill="auto"/>
            <w:vAlign w:val="center"/>
          </w:tcPr>
          <w:p w14:paraId="79C12239" w14:textId="77777777" w:rsidR="004861C1" w:rsidRPr="00891A88" w:rsidRDefault="004861C1" w:rsidP="004861C1">
            <w:pPr>
              <w:spacing w:line="240" w:lineRule="auto"/>
              <w:jc w:val="center"/>
              <w:rPr>
                <w:rFonts w:asciiTheme="majorHAnsi" w:hAnsiTheme="majorHAnsi" w:cs="Tahoma"/>
                <w:sz w:val="16"/>
                <w:szCs w:val="16"/>
              </w:rPr>
            </w:pPr>
            <w:r w:rsidRPr="00891A88">
              <w:rPr>
                <w:rFonts w:asciiTheme="majorHAnsi" w:hAnsiTheme="majorHAnsi" w:cs="Tahoma"/>
                <w:sz w:val="16"/>
                <w:szCs w:val="16"/>
              </w:rPr>
              <w:t>0%</w:t>
            </w:r>
          </w:p>
        </w:tc>
        <w:tc>
          <w:tcPr>
            <w:tcW w:w="639" w:type="pct"/>
            <w:vMerge/>
            <w:tcBorders>
              <w:left w:val="nil"/>
              <w:bottom w:val="single" w:sz="4" w:space="0" w:color="auto"/>
              <w:right w:val="nil"/>
            </w:tcBorders>
            <w:shd w:val="clear" w:color="auto" w:fill="auto"/>
            <w:vAlign w:val="center"/>
          </w:tcPr>
          <w:p w14:paraId="014ADD1F"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0B792408" w14:textId="77777777" w:rsidTr="00701EB0">
        <w:trPr>
          <w:cantSplit/>
          <w:trHeight w:val="389"/>
        </w:trPr>
        <w:tc>
          <w:tcPr>
            <w:tcW w:w="4361" w:type="pct"/>
            <w:gridSpan w:val="11"/>
            <w:tcBorders>
              <w:left w:val="nil"/>
              <w:right w:val="nil"/>
            </w:tcBorders>
            <w:shd w:val="clear" w:color="auto" w:fill="auto"/>
            <w:vAlign w:val="center"/>
          </w:tcPr>
          <w:p w14:paraId="2EE1280F" w14:textId="77777777" w:rsidR="004861C1" w:rsidRPr="005F5D27" w:rsidRDefault="004861C1" w:rsidP="00A6363A">
            <w:pPr>
              <w:pStyle w:val="ListParagraph"/>
              <w:numPr>
                <w:ilvl w:val="1"/>
                <w:numId w:val="55"/>
              </w:numPr>
              <w:spacing w:line="240" w:lineRule="auto"/>
              <w:ind w:left="425" w:hanging="425"/>
              <w:rPr>
                <w:rFonts w:asciiTheme="majorHAnsi" w:hAnsiTheme="majorHAnsi" w:cs="Tahoma"/>
                <w:b/>
                <w:bCs/>
                <w:iCs/>
                <w:color w:val="auto"/>
                <w:sz w:val="16"/>
                <w:szCs w:val="16"/>
              </w:rPr>
            </w:pPr>
            <w:r w:rsidRPr="005F5D27">
              <w:rPr>
                <w:rFonts w:asciiTheme="majorHAnsi" w:hAnsiTheme="majorHAnsi" w:cs="Tahoma"/>
                <w:b/>
                <w:bCs/>
                <w:iCs/>
                <w:color w:val="auto"/>
                <w:sz w:val="16"/>
                <w:szCs w:val="16"/>
              </w:rPr>
              <w:t xml:space="preserve">Bulk sewerage service charge – ($/per month) – </w:t>
            </w:r>
            <w:r w:rsidRPr="005F5D27">
              <w:rPr>
                <w:rFonts w:asciiTheme="majorHAnsi" w:hAnsiTheme="majorHAnsi" w:cs="Tahoma"/>
                <w:iCs/>
                <w:sz w:val="16"/>
                <w:szCs w:val="16"/>
              </w:rPr>
              <w:t xml:space="preserve">Calculated using cost allocation percentages (below) applied to total </w:t>
            </w:r>
            <w:r w:rsidRPr="005F5D27">
              <w:rPr>
                <w:rFonts w:asciiTheme="majorHAnsi" w:hAnsiTheme="majorHAnsi" w:cs="Tahoma"/>
                <w:iCs/>
                <w:color w:val="auto"/>
                <w:sz w:val="16"/>
                <w:szCs w:val="16"/>
              </w:rPr>
              <w:t>sewerage</w:t>
            </w:r>
            <w:r w:rsidRPr="005F5D27">
              <w:rPr>
                <w:rFonts w:asciiTheme="majorHAnsi" w:hAnsiTheme="majorHAnsi" w:cs="Tahoma"/>
                <w:iCs/>
                <w:sz w:val="16"/>
                <w:szCs w:val="16"/>
              </w:rPr>
              <w:t xml:space="preserve"> revenue requirement less calculated variable charges (above)</w:t>
            </w:r>
          </w:p>
        </w:tc>
        <w:tc>
          <w:tcPr>
            <w:tcW w:w="639" w:type="pct"/>
            <w:vMerge w:val="restart"/>
            <w:tcBorders>
              <w:top w:val="single" w:sz="4" w:space="0" w:color="auto"/>
              <w:left w:val="nil"/>
              <w:right w:val="nil"/>
            </w:tcBorders>
            <w:shd w:val="clear" w:color="auto" w:fill="auto"/>
            <w:vAlign w:val="center"/>
          </w:tcPr>
          <w:p w14:paraId="0ECA9C75" w14:textId="77777777" w:rsidR="004861C1" w:rsidRDefault="004861C1" w:rsidP="004861C1">
            <w:pPr>
              <w:spacing w:line="240" w:lineRule="auto"/>
              <w:jc w:val="center"/>
              <w:rPr>
                <w:rFonts w:asciiTheme="majorHAnsi" w:hAnsiTheme="majorHAnsi" w:cs="Tahoma"/>
                <w:sz w:val="16"/>
                <w:szCs w:val="16"/>
              </w:rPr>
            </w:pPr>
            <w:r>
              <w:rPr>
                <w:noProof/>
              </w:rPr>
              <w:drawing>
                <wp:inline distT="0" distB="0" distL="0" distR="0" wp14:anchorId="48D43CD5" wp14:editId="112E842F">
                  <wp:extent cx="715198" cy="720000"/>
                  <wp:effectExtent l="0" t="0" r="8890" b="4445"/>
                  <wp:docPr id="1184" name="Chart 1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E0FDE6" w14:textId="77777777" w:rsidR="004861C1" w:rsidRDefault="004861C1" w:rsidP="004861C1">
            <w:pPr>
              <w:spacing w:line="240" w:lineRule="auto"/>
              <w:jc w:val="center"/>
              <w:rPr>
                <w:rFonts w:asciiTheme="majorHAnsi" w:hAnsiTheme="majorHAnsi" w:cs="Tahoma"/>
                <w:sz w:val="16"/>
                <w:szCs w:val="16"/>
              </w:rPr>
            </w:pPr>
            <w:r>
              <w:rPr>
                <w:rFonts w:asciiTheme="majorHAnsi" w:hAnsiTheme="majorHAnsi" w:cs="Tahoma"/>
                <w:sz w:val="16"/>
                <w:szCs w:val="16"/>
              </w:rPr>
              <w:t>89.3%</w:t>
            </w:r>
          </w:p>
        </w:tc>
      </w:tr>
      <w:tr w:rsidR="004861C1" w:rsidRPr="00680E64" w14:paraId="36098D92" w14:textId="77777777" w:rsidTr="00701EB0">
        <w:trPr>
          <w:cantSplit/>
          <w:trHeight w:val="454"/>
        </w:trPr>
        <w:tc>
          <w:tcPr>
            <w:tcW w:w="390" w:type="pct"/>
            <w:gridSpan w:val="3"/>
            <w:tcBorders>
              <w:left w:val="nil"/>
              <w:bottom w:val="nil"/>
              <w:right w:val="nil"/>
            </w:tcBorders>
            <w:shd w:val="clear" w:color="auto" w:fill="FFFFFF" w:themeFill="background1"/>
            <w:vAlign w:val="center"/>
          </w:tcPr>
          <w:p w14:paraId="4167FCF8" w14:textId="77777777" w:rsidR="004861C1" w:rsidRPr="000C4951" w:rsidRDefault="004861C1" w:rsidP="004861C1">
            <w:pPr>
              <w:spacing w:line="240" w:lineRule="auto"/>
              <w:jc w:val="center"/>
              <w:rPr>
                <w:rFonts w:asciiTheme="majorHAnsi" w:hAnsiTheme="majorHAnsi" w:cs="Tahoma"/>
                <w:i/>
                <w:sz w:val="16"/>
                <w:szCs w:val="16"/>
              </w:rPr>
            </w:pPr>
            <w:r w:rsidRPr="000C4951">
              <w:rPr>
                <w:rFonts w:asciiTheme="majorHAnsi" w:hAnsiTheme="majorHAnsi" w:cs="Tahoma"/>
                <w:i/>
                <w:sz w:val="16"/>
                <w:szCs w:val="16"/>
              </w:rPr>
              <w:t>Total</w:t>
            </w:r>
          </w:p>
        </w:tc>
        <w:tc>
          <w:tcPr>
            <w:tcW w:w="678" w:type="pct"/>
            <w:gridSpan w:val="2"/>
            <w:tcBorders>
              <w:left w:val="nil"/>
              <w:bottom w:val="nil"/>
              <w:right w:val="nil"/>
            </w:tcBorders>
            <w:shd w:val="clear" w:color="auto" w:fill="FEF3F5"/>
            <w:vAlign w:val="center"/>
          </w:tcPr>
          <w:p w14:paraId="4D607ED0"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23.1%</w:t>
            </w:r>
          </w:p>
          <w:p w14:paraId="09EDC317" w14:textId="77777777" w:rsidR="004861C1" w:rsidRPr="005F5D27" w:rsidRDefault="004861C1" w:rsidP="004861C1">
            <w:pPr>
              <w:spacing w:line="240" w:lineRule="auto"/>
              <w:jc w:val="center"/>
              <w:rPr>
                <w:rFonts w:asciiTheme="majorHAnsi" w:hAnsiTheme="majorHAnsi" w:cs="Tahoma"/>
                <w:i/>
                <w:color w:val="auto"/>
                <w:sz w:val="16"/>
                <w:szCs w:val="16"/>
              </w:rPr>
            </w:pPr>
            <w:r w:rsidRPr="005F5D27">
              <w:rPr>
                <w:rFonts w:asciiTheme="majorHAnsi" w:hAnsiTheme="majorHAnsi" w:cs="Tahoma"/>
                <w:i/>
                <w:color w:val="auto"/>
                <w:sz w:val="16"/>
                <w:szCs w:val="16"/>
              </w:rPr>
              <w:t>22.6% in PS16</w:t>
            </w:r>
          </w:p>
        </w:tc>
        <w:tc>
          <w:tcPr>
            <w:tcW w:w="678" w:type="pct"/>
            <w:gridSpan w:val="2"/>
            <w:tcBorders>
              <w:left w:val="nil"/>
              <w:bottom w:val="nil"/>
              <w:right w:val="nil"/>
            </w:tcBorders>
            <w:shd w:val="clear" w:color="auto" w:fill="FEF3F5"/>
            <w:vAlign w:val="center"/>
          </w:tcPr>
          <w:p w14:paraId="0161EE73"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39.0%</w:t>
            </w:r>
          </w:p>
          <w:p w14:paraId="250561E2"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40.4% in PS16</w:t>
            </w:r>
          </w:p>
        </w:tc>
        <w:tc>
          <w:tcPr>
            <w:tcW w:w="677" w:type="pct"/>
            <w:tcBorders>
              <w:left w:val="nil"/>
              <w:bottom w:val="nil"/>
              <w:right w:val="nil"/>
            </w:tcBorders>
            <w:shd w:val="clear" w:color="auto" w:fill="FEF3F5"/>
            <w:vAlign w:val="center"/>
          </w:tcPr>
          <w:p w14:paraId="5A88E61B"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37.9%</w:t>
            </w:r>
          </w:p>
          <w:p w14:paraId="50F07854"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37.0% in PS16</w:t>
            </w:r>
          </w:p>
        </w:tc>
        <w:tc>
          <w:tcPr>
            <w:tcW w:w="1938" w:type="pct"/>
            <w:gridSpan w:val="3"/>
            <w:vMerge w:val="restart"/>
            <w:tcBorders>
              <w:left w:val="nil"/>
              <w:right w:val="nil"/>
            </w:tcBorders>
            <w:shd w:val="clear" w:color="auto" w:fill="FFFFFF" w:themeFill="background1"/>
            <w:noWrap/>
            <w:vAlign w:val="center"/>
          </w:tcPr>
          <w:p w14:paraId="344520DB" w14:textId="77777777" w:rsidR="004861C1" w:rsidRDefault="004861C1" w:rsidP="004861C1">
            <w:pPr>
              <w:spacing w:line="240" w:lineRule="auto"/>
              <w:rPr>
                <w:noProof/>
              </w:rPr>
            </w:pPr>
            <w:r>
              <w:rPr>
                <w:noProof/>
              </w:rPr>
              <w:drawing>
                <wp:inline distT="0" distB="0" distL="0" distR="0" wp14:anchorId="4091B985" wp14:editId="3186F0DE">
                  <wp:extent cx="3456000" cy="1368000"/>
                  <wp:effectExtent l="0" t="0" r="0" b="3810"/>
                  <wp:docPr id="1185" name="Chart 1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639" w:type="pct"/>
            <w:vMerge/>
            <w:tcBorders>
              <w:left w:val="nil"/>
              <w:right w:val="nil"/>
            </w:tcBorders>
            <w:shd w:val="clear" w:color="auto" w:fill="auto"/>
            <w:vAlign w:val="center"/>
          </w:tcPr>
          <w:p w14:paraId="5B0A5271"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10250875" w14:textId="77777777" w:rsidTr="00701EB0">
        <w:trPr>
          <w:cantSplit/>
          <w:trHeight w:val="454"/>
        </w:trPr>
        <w:tc>
          <w:tcPr>
            <w:tcW w:w="390" w:type="pct"/>
            <w:gridSpan w:val="3"/>
            <w:tcBorders>
              <w:top w:val="nil"/>
              <w:left w:val="nil"/>
              <w:bottom w:val="nil"/>
              <w:right w:val="nil"/>
            </w:tcBorders>
            <w:shd w:val="clear" w:color="auto" w:fill="DDE6E9"/>
            <w:vAlign w:val="center"/>
          </w:tcPr>
          <w:p w14:paraId="2788EFAF"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Eastern</w:t>
            </w:r>
          </w:p>
        </w:tc>
        <w:tc>
          <w:tcPr>
            <w:tcW w:w="678" w:type="pct"/>
            <w:gridSpan w:val="2"/>
            <w:tcBorders>
              <w:top w:val="nil"/>
              <w:left w:val="nil"/>
              <w:bottom w:val="nil"/>
              <w:right w:val="nil"/>
            </w:tcBorders>
            <w:shd w:val="clear" w:color="auto" w:fill="FFFFFF" w:themeFill="background1"/>
            <w:vAlign w:val="center"/>
          </w:tcPr>
          <w:p w14:paraId="4B5FD7A7"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Not applicable</w:t>
            </w:r>
          </w:p>
        </w:tc>
        <w:tc>
          <w:tcPr>
            <w:tcW w:w="678" w:type="pct"/>
            <w:gridSpan w:val="2"/>
            <w:tcBorders>
              <w:top w:val="nil"/>
              <w:left w:val="nil"/>
              <w:bottom w:val="nil"/>
              <w:right w:val="nil"/>
            </w:tcBorders>
            <w:shd w:val="clear" w:color="auto" w:fill="FEF3F5"/>
            <w:vAlign w:val="center"/>
          </w:tcPr>
          <w:p w14:paraId="36E0FBA8"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86.3%</w:t>
            </w:r>
          </w:p>
          <w:p w14:paraId="70233BA3"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87.0% in PS16</w:t>
            </w:r>
          </w:p>
        </w:tc>
        <w:tc>
          <w:tcPr>
            <w:tcW w:w="677" w:type="pct"/>
            <w:tcBorders>
              <w:top w:val="nil"/>
              <w:left w:val="nil"/>
              <w:bottom w:val="nil"/>
              <w:right w:val="nil"/>
            </w:tcBorders>
            <w:shd w:val="clear" w:color="auto" w:fill="FEF3F5"/>
            <w:vAlign w:val="center"/>
          </w:tcPr>
          <w:p w14:paraId="12B3D3BB"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55.4%</w:t>
            </w:r>
          </w:p>
          <w:p w14:paraId="17CE559F"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61.5% in PS16</w:t>
            </w:r>
          </w:p>
        </w:tc>
        <w:tc>
          <w:tcPr>
            <w:tcW w:w="1938" w:type="pct"/>
            <w:gridSpan w:val="3"/>
            <w:vMerge/>
            <w:tcBorders>
              <w:left w:val="nil"/>
              <w:right w:val="nil"/>
            </w:tcBorders>
            <w:shd w:val="clear" w:color="auto" w:fill="FFFFFF" w:themeFill="background1"/>
            <w:noWrap/>
            <w:vAlign w:val="center"/>
          </w:tcPr>
          <w:p w14:paraId="61B78070" w14:textId="77777777" w:rsidR="004861C1" w:rsidRDefault="004861C1" w:rsidP="004861C1">
            <w:pPr>
              <w:spacing w:line="240" w:lineRule="auto"/>
              <w:rPr>
                <w:noProof/>
              </w:rPr>
            </w:pPr>
          </w:p>
        </w:tc>
        <w:tc>
          <w:tcPr>
            <w:tcW w:w="639" w:type="pct"/>
            <w:vMerge/>
            <w:tcBorders>
              <w:left w:val="nil"/>
              <w:right w:val="nil"/>
            </w:tcBorders>
            <w:shd w:val="clear" w:color="auto" w:fill="auto"/>
            <w:vAlign w:val="center"/>
          </w:tcPr>
          <w:p w14:paraId="57C7340F"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35D60E33" w14:textId="77777777" w:rsidTr="00701EB0">
        <w:trPr>
          <w:cantSplit/>
          <w:trHeight w:val="454"/>
        </w:trPr>
        <w:tc>
          <w:tcPr>
            <w:tcW w:w="390" w:type="pct"/>
            <w:gridSpan w:val="3"/>
            <w:tcBorders>
              <w:top w:val="nil"/>
              <w:left w:val="nil"/>
              <w:bottom w:val="nil"/>
              <w:right w:val="nil"/>
            </w:tcBorders>
            <w:shd w:val="clear" w:color="auto" w:fill="F0F6F6"/>
            <w:vAlign w:val="center"/>
          </w:tcPr>
          <w:p w14:paraId="77C21E48" w14:textId="77777777" w:rsidR="004861C1" w:rsidRPr="005F5D27" w:rsidRDefault="004861C1" w:rsidP="004861C1">
            <w:pPr>
              <w:spacing w:line="240" w:lineRule="auto"/>
              <w:jc w:val="center"/>
              <w:rPr>
                <w:rFonts w:asciiTheme="majorHAnsi" w:hAnsiTheme="majorHAnsi" w:cs="Tahoma"/>
                <w:iCs/>
                <w:sz w:val="16"/>
                <w:szCs w:val="16"/>
              </w:rPr>
            </w:pPr>
            <w:r w:rsidRPr="005F5D27">
              <w:rPr>
                <w:rFonts w:asciiTheme="majorHAnsi" w:hAnsiTheme="majorHAnsi" w:cs="Tahoma"/>
                <w:iCs/>
                <w:sz w:val="16"/>
                <w:szCs w:val="16"/>
              </w:rPr>
              <w:t>Western</w:t>
            </w:r>
          </w:p>
        </w:tc>
        <w:tc>
          <w:tcPr>
            <w:tcW w:w="678" w:type="pct"/>
            <w:gridSpan w:val="2"/>
            <w:tcBorders>
              <w:top w:val="nil"/>
              <w:left w:val="nil"/>
              <w:bottom w:val="nil"/>
              <w:right w:val="nil"/>
            </w:tcBorders>
            <w:shd w:val="clear" w:color="auto" w:fill="FEF3F5"/>
            <w:vAlign w:val="center"/>
          </w:tcPr>
          <w:p w14:paraId="6D10AFAF"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100%</w:t>
            </w:r>
          </w:p>
          <w:p w14:paraId="3430AC69"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100% in PS16</w:t>
            </w:r>
          </w:p>
        </w:tc>
        <w:tc>
          <w:tcPr>
            <w:tcW w:w="678" w:type="pct"/>
            <w:gridSpan w:val="2"/>
            <w:tcBorders>
              <w:top w:val="nil"/>
              <w:left w:val="nil"/>
              <w:bottom w:val="nil"/>
              <w:right w:val="nil"/>
            </w:tcBorders>
            <w:shd w:val="clear" w:color="auto" w:fill="FEF3F5"/>
            <w:vAlign w:val="center"/>
          </w:tcPr>
          <w:p w14:paraId="4A52F7E9"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13.7%</w:t>
            </w:r>
          </w:p>
          <w:p w14:paraId="6BFD6F39"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13.0% in PS16</w:t>
            </w:r>
          </w:p>
        </w:tc>
        <w:tc>
          <w:tcPr>
            <w:tcW w:w="677" w:type="pct"/>
            <w:tcBorders>
              <w:top w:val="nil"/>
              <w:left w:val="nil"/>
              <w:bottom w:val="nil"/>
              <w:right w:val="nil"/>
            </w:tcBorders>
            <w:shd w:val="clear" w:color="auto" w:fill="FEF3F5"/>
            <w:vAlign w:val="center"/>
          </w:tcPr>
          <w:p w14:paraId="74A0C5C8"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color w:val="auto"/>
                <w:sz w:val="16"/>
                <w:szCs w:val="16"/>
              </w:rPr>
              <w:t>44.6%</w:t>
            </w:r>
          </w:p>
          <w:p w14:paraId="56D06F08" w14:textId="77777777" w:rsidR="004861C1" w:rsidRPr="005F5D27" w:rsidRDefault="004861C1" w:rsidP="004861C1">
            <w:pPr>
              <w:spacing w:line="240" w:lineRule="auto"/>
              <w:jc w:val="center"/>
              <w:rPr>
                <w:rFonts w:asciiTheme="majorHAnsi" w:hAnsiTheme="majorHAnsi" w:cs="Tahoma"/>
                <w:color w:val="auto"/>
                <w:sz w:val="16"/>
                <w:szCs w:val="16"/>
              </w:rPr>
            </w:pPr>
            <w:r w:rsidRPr="005F5D27">
              <w:rPr>
                <w:rFonts w:asciiTheme="majorHAnsi" w:hAnsiTheme="majorHAnsi" w:cs="Tahoma"/>
                <w:i/>
                <w:color w:val="auto"/>
                <w:sz w:val="16"/>
                <w:szCs w:val="16"/>
              </w:rPr>
              <w:t>38.5% in PS16</w:t>
            </w:r>
          </w:p>
        </w:tc>
        <w:tc>
          <w:tcPr>
            <w:tcW w:w="1938" w:type="pct"/>
            <w:gridSpan w:val="3"/>
            <w:vMerge/>
            <w:tcBorders>
              <w:left w:val="nil"/>
              <w:right w:val="nil"/>
            </w:tcBorders>
            <w:shd w:val="clear" w:color="auto" w:fill="FFFFFF" w:themeFill="background1"/>
            <w:noWrap/>
            <w:vAlign w:val="center"/>
          </w:tcPr>
          <w:p w14:paraId="15407CF8" w14:textId="77777777" w:rsidR="004861C1" w:rsidRDefault="004861C1" w:rsidP="004861C1">
            <w:pPr>
              <w:spacing w:line="240" w:lineRule="auto"/>
              <w:rPr>
                <w:noProof/>
              </w:rPr>
            </w:pPr>
          </w:p>
        </w:tc>
        <w:tc>
          <w:tcPr>
            <w:tcW w:w="639" w:type="pct"/>
            <w:vMerge/>
            <w:tcBorders>
              <w:left w:val="nil"/>
              <w:right w:val="nil"/>
            </w:tcBorders>
            <w:shd w:val="clear" w:color="auto" w:fill="auto"/>
            <w:vAlign w:val="center"/>
          </w:tcPr>
          <w:p w14:paraId="6607019F" w14:textId="77777777" w:rsidR="004861C1" w:rsidRDefault="004861C1" w:rsidP="004861C1">
            <w:pPr>
              <w:spacing w:line="240" w:lineRule="auto"/>
              <w:jc w:val="center"/>
              <w:rPr>
                <w:rFonts w:asciiTheme="majorHAnsi" w:hAnsiTheme="majorHAnsi" w:cs="Tahoma"/>
                <w:sz w:val="16"/>
                <w:szCs w:val="16"/>
              </w:rPr>
            </w:pPr>
          </w:p>
        </w:tc>
      </w:tr>
      <w:tr w:rsidR="004861C1" w:rsidRPr="00680E64" w14:paraId="00C22E03" w14:textId="77777777" w:rsidTr="00701EB0">
        <w:trPr>
          <w:cantSplit/>
          <w:trHeight w:val="283"/>
        </w:trPr>
        <w:tc>
          <w:tcPr>
            <w:tcW w:w="2423" w:type="pct"/>
            <w:gridSpan w:val="8"/>
            <w:tcBorders>
              <w:top w:val="nil"/>
              <w:left w:val="nil"/>
              <w:right w:val="nil"/>
            </w:tcBorders>
            <w:shd w:val="clear" w:color="auto" w:fill="FFFFFF" w:themeFill="background1"/>
            <w:vAlign w:val="center"/>
          </w:tcPr>
          <w:p w14:paraId="6FEB8168" w14:textId="77777777" w:rsidR="004861C1" w:rsidRDefault="004861C1" w:rsidP="004861C1">
            <w:pPr>
              <w:spacing w:line="240" w:lineRule="auto"/>
              <w:jc w:val="right"/>
              <w:rPr>
                <w:rFonts w:asciiTheme="majorHAnsi" w:hAnsiTheme="majorHAnsi" w:cs="Tahoma"/>
                <w:sz w:val="16"/>
                <w:szCs w:val="16"/>
              </w:rPr>
            </w:pPr>
            <w:r>
              <w:rPr>
                <w:noProof/>
              </w:rPr>
              <w:drawing>
                <wp:inline distT="0" distB="0" distL="0" distR="0" wp14:anchorId="20D34E6A" wp14:editId="65740336">
                  <wp:extent cx="4363720" cy="335280"/>
                  <wp:effectExtent l="0" t="0" r="0" b="762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363720" cy="335280"/>
                          </a:xfrm>
                          <a:prstGeom prst="rect">
                            <a:avLst/>
                          </a:prstGeom>
                        </pic:spPr>
                      </pic:pic>
                    </a:graphicData>
                  </a:graphic>
                </wp:inline>
              </w:drawing>
            </w:r>
          </w:p>
        </w:tc>
        <w:tc>
          <w:tcPr>
            <w:tcW w:w="1938" w:type="pct"/>
            <w:gridSpan w:val="3"/>
            <w:vMerge/>
            <w:tcBorders>
              <w:left w:val="nil"/>
              <w:right w:val="nil"/>
            </w:tcBorders>
            <w:shd w:val="clear" w:color="auto" w:fill="FFFFFF" w:themeFill="background1"/>
            <w:noWrap/>
            <w:vAlign w:val="center"/>
          </w:tcPr>
          <w:p w14:paraId="38D06C8A" w14:textId="77777777" w:rsidR="004861C1" w:rsidRDefault="004861C1" w:rsidP="004861C1">
            <w:pPr>
              <w:spacing w:line="240" w:lineRule="auto"/>
              <w:rPr>
                <w:noProof/>
              </w:rPr>
            </w:pPr>
          </w:p>
        </w:tc>
        <w:tc>
          <w:tcPr>
            <w:tcW w:w="639" w:type="pct"/>
            <w:vMerge/>
            <w:tcBorders>
              <w:left w:val="nil"/>
              <w:bottom w:val="single" w:sz="4" w:space="0" w:color="auto"/>
              <w:right w:val="nil"/>
            </w:tcBorders>
            <w:shd w:val="clear" w:color="auto" w:fill="auto"/>
            <w:vAlign w:val="center"/>
          </w:tcPr>
          <w:p w14:paraId="2EE0CA6B" w14:textId="77777777" w:rsidR="004861C1" w:rsidRDefault="004861C1" w:rsidP="004861C1">
            <w:pPr>
              <w:spacing w:line="240" w:lineRule="auto"/>
              <w:jc w:val="center"/>
              <w:rPr>
                <w:rFonts w:asciiTheme="majorHAnsi" w:hAnsiTheme="majorHAnsi" w:cs="Tahoma"/>
                <w:sz w:val="16"/>
                <w:szCs w:val="16"/>
              </w:rPr>
            </w:pPr>
          </w:p>
        </w:tc>
      </w:tr>
    </w:tbl>
    <w:p w14:paraId="344AAD0F" w14:textId="724BF171" w:rsidR="002C6E4F" w:rsidRPr="00FE4986" w:rsidRDefault="002C6E4F" w:rsidP="00FE4986">
      <w:pPr>
        <w:pStyle w:val="BodyText"/>
        <w:spacing w:before="0" w:after="0" w:line="264" w:lineRule="auto"/>
        <w:jc w:val="right"/>
        <w:rPr>
          <w:color w:val="808080" w:themeColor="background1" w:themeShade="80"/>
          <w:sz w:val="16"/>
          <w:szCs w:val="16"/>
        </w:rPr>
      </w:pPr>
    </w:p>
    <w:p w14:paraId="2FDDF0B7" w14:textId="77777777" w:rsidR="002C6E4F" w:rsidRDefault="002C6E4F" w:rsidP="002C6E4F">
      <w:pPr>
        <w:pStyle w:val="BodyText"/>
        <w:spacing w:before="0" w:after="0" w:line="264" w:lineRule="auto"/>
        <w:rPr>
          <w:color w:val="auto"/>
          <w:sz w:val="10"/>
          <w:szCs w:val="18"/>
          <w:highlight w:val="cyan"/>
        </w:rPr>
      </w:pPr>
    </w:p>
    <w:p w14:paraId="70687545" w14:textId="77777777" w:rsidR="002C6E4F" w:rsidRDefault="002C6E4F" w:rsidP="002C6E4F">
      <w:pPr>
        <w:spacing w:line="264" w:lineRule="auto"/>
        <w:rPr>
          <w:color w:val="auto"/>
          <w:sz w:val="10"/>
          <w:szCs w:val="18"/>
          <w:highlight w:val="cyan"/>
        </w:rPr>
        <w:sectPr w:rsidR="002C6E4F" w:rsidSect="00FB74D0">
          <w:pgSz w:w="16838" w:h="11906" w:orient="landscape"/>
          <w:pgMar w:top="1008" w:right="1134" w:bottom="1134" w:left="1134" w:header="567" w:footer="567" w:gutter="0"/>
          <w:cols w:space="720"/>
        </w:sectPr>
      </w:pPr>
    </w:p>
    <w:p w14:paraId="7267BB45" w14:textId="7A046E19" w:rsidR="002C6E4F" w:rsidRDefault="002C6E4F" w:rsidP="00920A37">
      <w:pPr>
        <w:pStyle w:val="PSHeading1"/>
        <w:ind w:left="567" w:hanging="567"/>
      </w:pPr>
      <w:bookmarkStart w:id="80" w:name="_Toc55400013"/>
      <w:r>
        <w:lastRenderedPageBreak/>
        <w:t>PREMO assessment</w:t>
      </w:r>
      <w:bookmarkEnd w:id="80"/>
    </w:p>
    <w:p w14:paraId="108832CA" w14:textId="77777777" w:rsidR="002C6E4F" w:rsidRDefault="002C6E4F" w:rsidP="002C6E4F">
      <w:pPr>
        <w:spacing w:line="240" w:lineRule="auto"/>
        <w:rPr>
          <w:b/>
          <w:color w:val="0092D7" w:themeColor="accent2"/>
          <w:spacing w:val="-10"/>
          <w:sz w:val="36"/>
        </w:rPr>
        <w:sectPr w:rsidR="002C6E4F">
          <w:pgSz w:w="11906" w:h="16838"/>
          <w:pgMar w:top="1134" w:right="1134" w:bottom="1134" w:left="1134" w:header="567" w:footer="567" w:gutter="0"/>
          <w:cols w:space="720"/>
        </w:sectPr>
      </w:pPr>
    </w:p>
    <w:p w14:paraId="6D6CAB8F" w14:textId="77777777" w:rsidR="00C0067D" w:rsidRPr="00701EB0" w:rsidRDefault="002C6E4F" w:rsidP="002C6E4F">
      <w:pPr>
        <w:pStyle w:val="BodyText"/>
        <w:rPr>
          <w:bCs/>
          <w:sz w:val="24"/>
          <w:szCs w:val="24"/>
        </w:rPr>
      </w:pPr>
      <w:r w:rsidRPr="00701EB0">
        <w:rPr>
          <w:bCs/>
          <w:sz w:val="24"/>
          <w:szCs w:val="24"/>
        </w:rPr>
        <w:t xml:space="preserve">Reflecting our ambition for this price submission and for our customers, we have pushed ourselves harder than ever before so that we could deliver a high-quality proposal that puts the needs of customers first. </w:t>
      </w:r>
    </w:p>
    <w:p w14:paraId="54113870" w14:textId="59E9108A" w:rsidR="002C6E4F" w:rsidRDefault="002C6E4F" w:rsidP="002C6E4F">
      <w:pPr>
        <w:pStyle w:val="BodyText"/>
      </w:pPr>
      <w:r>
        <w:t xml:space="preserve">We believe we have achieved this and prepared a submission that aligns with the ESC’s “advanced” level of ambition as shown on </w:t>
      </w:r>
      <w:r w:rsidR="00920A37" w:rsidRPr="00701EB0">
        <w:rPr>
          <w:b/>
          <w:bCs/>
        </w:rPr>
        <w:fldChar w:fldCharType="begin"/>
      </w:r>
      <w:r w:rsidR="00920A37" w:rsidRPr="00701EB0">
        <w:rPr>
          <w:b/>
          <w:bCs/>
        </w:rPr>
        <w:instrText xml:space="preserve"> REF _Ref54168866 \h </w:instrText>
      </w:r>
      <w:r w:rsidR="00920A37">
        <w:rPr>
          <w:b/>
          <w:bCs/>
        </w:rPr>
        <w:instrText xml:space="preserve"> \* MERGEFORMAT </w:instrText>
      </w:r>
      <w:r w:rsidR="00920A37" w:rsidRPr="00701EB0">
        <w:rPr>
          <w:b/>
          <w:bCs/>
        </w:rPr>
      </w:r>
      <w:r w:rsidR="00920A37" w:rsidRPr="00701EB0">
        <w:rPr>
          <w:b/>
          <w:bCs/>
        </w:rPr>
        <w:fldChar w:fldCharType="separate"/>
      </w:r>
      <w:r w:rsidR="00920A37" w:rsidRPr="00701EB0">
        <w:rPr>
          <w:b/>
          <w:bCs/>
        </w:rPr>
        <w:t xml:space="preserve">Figure </w:t>
      </w:r>
      <w:r w:rsidR="00920A37" w:rsidRPr="00701EB0">
        <w:rPr>
          <w:b/>
          <w:bCs/>
          <w:noProof/>
        </w:rPr>
        <w:t>7</w:t>
      </w:r>
      <w:r w:rsidR="00920A37" w:rsidRPr="00701EB0">
        <w:rPr>
          <w:b/>
          <w:bCs/>
        </w:rPr>
        <w:fldChar w:fldCharType="end"/>
      </w:r>
      <w:r>
        <w:t xml:space="preserve">. </w:t>
      </w:r>
      <w:r w:rsidR="00C0067D">
        <w:t xml:space="preserve">KPMG has independently assessed the submission as “advanced”. </w:t>
      </w:r>
      <w:r>
        <w:t xml:space="preserve">Our rating of each element, and our rationale for the element rating is described below. </w:t>
      </w:r>
    </w:p>
    <w:p w14:paraId="33AEFE59" w14:textId="77777777" w:rsidR="002C6E4F" w:rsidRDefault="002C6E4F" w:rsidP="002C6E4F">
      <w:pPr>
        <w:pStyle w:val="PS21Heading3"/>
        <w:rPr>
          <w:color w:val="2593C5"/>
        </w:rPr>
      </w:pPr>
      <w:r>
        <w:rPr>
          <w:color w:val="2593C5"/>
        </w:rPr>
        <w:t>P</w:t>
      </w:r>
      <w:r>
        <w:rPr>
          <w:color w:val="1F427B"/>
        </w:rPr>
        <w:t>R</w:t>
      </w:r>
      <w:r>
        <w:rPr>
          <w:color w:val="2593C5"/>
        </w:rPr>
        <w:t>EMO – Risk</w:t>
      </w:r>
    </w:p>
    <w:p w14:paraId="5B60781E" w14:textId="13334387" w:rsidR="002C6E4F" w:rsidRDefault="002C6E4F" w:rsidP="002C6E4F">
      <w:pPr>
        <w:pStyle w:val="BodyText"/>
      </w:pPr>
      <w:r>
        <w:t>We have assessed our ambition against the “Risk” element of PREMO and have assigned an advanced rating</w:t>
      </w:r>
      <w:r w:rsidR="00C0067D">
        <w:t>.</w:t>
      </w:r>
      <w:r>
        <w:t xml:space="preserve"> Our Board and Leadership Team challenged themselves to take a critical look at the way we balance risk between ourselves and our customers. The result is a more active and critical consideration of uncertainty and the way it impacts our revenue building blocks. The key features of our approach and offer that support this rating include: </w:t>
      </w:r>
    </w:p>
    <w:p w14:paraId="1EED044C" w14:textId="77777777" w:rsidR="002C6E4F" w:rsidRDefault="002C6E4F" w:rsidP="00A6363A">
      <w:pPr>
        <w:pStyle w:val="BodyText"/>
        <w:numPr>
          <w:ilvl w:val="0"/>
          <w:numId w:val="79"/>
        </w:numPr>
        <w:ind w:left="284" w:hanging="284"/>
      </w:pPr>
      <w:r>
        <w:t xml:space="preserve">Risks relating to the operations and management of our business, and how those risks impact customers, were comprehensively identified and evaluated with clarity provided around the nature, management and quantification of each risk. </w:t>
      </w:r>
    </w:p>
    <w:p w14:paraId="05CA9295" w14:textId="77777777" w:rsidR="002C6E4F" w:rsidRDefault="002C6E4F" w:rsidP="00A6363A">
      <w:pPr>
        <w:pStyle w:val="BodyText"/>
        <w:numPr>
          <w:ilvl w:val="0"/>
          <w:numId w:val="79"/>
        </w:numPr>
        <w:spacing w:line="240" w:lineRule="atLeast"/>
        <w:ind w:left="284" w:hanging="284"/>
      </w:pPr>
      <w:r>
        <w:rPr>
          <w:color w:val="auto"/>
        </w:rPr>
        <w:br w:type="column"/>
      </w:r>
      <w:r>
        <w:t xml:space="preserve">We demonstrate throughout our submission (and supplement) both the process and the end result of our near 30-month journey to ensure all parts of the organisation give clear consideration to the assumptions that underpin our key proposals, and that we effectively and fairly allocate risk between Melbourne Water and customers. </w:t>
      </w:r>
    </w:p>
    <w:p w14:paraId="47660FBB" w14:textId="77777777" w:rsidR="002C6E4F" w:rsidRDefault="002C6E4F" w:rsidP="00A6363A">
      <w:pPr>
        <w:pStyle w:val="BodyText"/>
        <w:numPr>
          <w:ilvl w:val="0"/>
          <w:numId w:val="79"/>
        </w:numPr>
        <w:spacing w:line="240" w:lineRule="atLeast"/>
        <w:ind w:left="284" w:hanging="284"/>
      </w:pPr>
      <w:r>
        <w:t xml:space="preserve">Melbourne Water has consciously accepted more risk via opex forecasts which reduce the amount of uncertainty we are asking customers to fund. This includes Melbourne Water bearing the risk of non-delivery or downtime associated with our large renewable energy self-generation forecast. </w:t>
      </w:r>
    </w:p>
    <w:p w14:paraId="31765C37" w14:textId="77777777" w:rsidR="002C6E4F" w:rsidRDefault="002C6E4F" w:rsidP="00A6363A">
      <w:pPr>
        <w:pStyle w:val="BodyText"/>
        <w:numPr>
          <w:ilvl w:val="0"/>
          <w:numId w:val="79"/>
        </w:numPr>
        <w:spacing w:line="240" w:lineRule="atLeast"/>
        <w:ind w:left="284" w:hanging="284"/>
      </w:pPr>
      <w:r>
        <w:t xml:space="preserve">We have elected to “smooth” the capital program. We have taken this decision to acknowledge that there is increased delivery risk associated with our larger capital program (compared to PS16) and that this may be exacerbated by COVID-19 in the near term. The effect of this decision is to “push” $271.3 million from years one and two, into years three ($9.3 million), four ($45.3 million) and five ($216.6 million) – reducing our aggregate revenue requirement by $42.9 million. </w:t>
      </w:r>
    </w:p>
    <w:p w14:paraId="24BC774F" w14:textId="77777777" w:rsidR="002C6E4F" w:rsidRDefault="002C6E4F" w:rsidP="00A6363A">
      <w:pPr>
        <w:pStyle w:val="BodyText"/>
        <w:numPr>
          <w:ilvl w:val="0"/>
          <w:numId w:val="79"/>
        </w:numPr>
        <w:spacing w:line="240" w:lineRule="atLeast"/>
        <w:ind w:left="284" w:hanging="284"/>
      </w:pPr>
      <w:r>
        <w:t>We have also accepted more risk on behalf of customers in the base capital program, deferring (via strong internal discipline) $498 million in capital projects which equates to customer savings of $85.8 million</w:t>
      </w:r>
      <w:r>
        <w:rPr>
          <w:rStyle w:val="FootnoteReference"/>
        </w:rPr>
        <w:footnoteReference w:id="7"/>
      </w:r>
      <w:r>
        <w:t xml:space="preserve"> over the regulatory period.</w:t>
      </w:r>
    </w:p>
    <w:p w14:paraId="369C92FA" w14:textId="77777777" w:rsidR="006A6520" w:rsidRDefault="006A6520" w:rsidP="006A6520">
      <w:pPr>
        <w:pStyle w:val="BodyText"/>
        <w:spacing w:line="240" w:lineRule="atLeast"/>
        <w:ind w:left="284"/>
      </w:pPr>
    </w:p>
    <w:p w14:paraId="6D39D68E"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5EE90304" w14:textId="77777777" w:rsidR="002C6E4F" w:rsidRDefault="002C6E4F" w:rsidP="002C6E4F">
      <w:pPr>
        <w:pStyle w:val="Caption"/>
      </w:pPr>
      <w:bookmarkStart w:id="81" w:name="_Ref54168866"/>
      <w:bookmarkStart w:id="82" w:name="_Toc54705778"/>
      <w:r w:rsidRPr="00DD21E9">
        <w:lastRenderedPageBreak/>
        <w:t xml:space="preserve">Figure </w:t>
      </w:r>
      <w:fldSimple w:instr=" SEQ Figure \* ARABIC ">
        <w:r w:rsidRPr="00DD21E9">
          <w:rPr>
            <w:noProof/>
          </w:rPr>
          <w:t>7</w:t>
        </w:r>
      </w:fldSimple>
      <w:bookmarkEnd w:id="81"/>
      <w:r w:rsidRPr="00DD21E9">
        <w:tab/>
        <w:t>An “advanced” submission</w:t>
      </w:r>
      <w:bookmarkEnd w:id="82"/>
    </w:p>
    <w:p w14:paraId="2C258CFE" w14:textId="77777777" w:rsidR="002C6E4F" w:rsidRDefault="00DD21E9" w:rsidP="002C6E4F">
      <w:pPr>
        <w:pStyle w:val="BodyText"/>
      </w:pPr>
      <w:r>
        <w:rPr>
          <w:noProof/>
        </w:rPr>
        <w:drawing>
          <wp:inline distT="0" distB="0" distL="0" distR="0" wp14:anchorId="394767A2" wp14:editId="753E6528">
            <wp:extent cx="6120130" cy="1168400"/>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S21_Figure07_Advanced-submission-REVISED.png"/>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1168400"/>
                    </a:xfrm>
                    <a:prstGeom prst="rect">
                      <a:avLst/>
                    </a:prstGeom>
                  </pic:spPr>
                </pic:pic>
              </a:graphicData>
            </a:graphic>
          </wp:inline>
        </w:drawing>
      </w:r>
    </w:p>
    <w:p w14:paraId="77D31AEE" w14:textId="040EDA97" w:rsidR="002C6E4F" w:rsidRDefault="002C6E4F" w:rsidP="00891E87">
      <w:pPr>
        <w:spacing w:line="240" w:lineRule="auto"/>
        <w:jc w:val="right"/>
        <w:rPr>
          <w:color w:val="808080" w:themeColor="background1" w:themeShade="80"/>
          <w:sz w:val="16"/>
          <w:szCs w:val="16"/>
        </w:rPr>
      </w:pPr>
    </w:p>
    <w:p w14:paraId="5D4364D3" w14:textId="1D273C39" w:rsidR="00891E87" w:rsidRPr="00891E87" w:rsidRDefault="00891E87" w:rsidP="002C6E4F">
      <w:pPr>
        <w:spacing w:line="240" w:lineRule="auto"/>
        <w:rPr>
          <w:color w:val="808080" w:themeColor="background1" w:themeShade="80"/>
          <w:sz w:val="16"/>
          <w:szCs w:val="16"/>
        </w:rPr>
        <w:sectPr w:rsidR="00891E87" w:rsidRPr="00891E87">
          <w:type w:val="continuous"/>
          <w:pgSz w:w="11906" w:h="16838"/>
          <w:pgMar w:top="1134" w:right="1134" w:bottom="1134" w:left="1134" w:header="567" w:footer="567" w:gutter="0"/>
          <w:cols w:space="720"/>
        </w:sectPr>
      </w:pPr>
    </w:p>
    <w:p w14:paraId="7D7FCE5C" w14:textId="77777777" w:rsidR="002C6E4F" w:rsidRDefault="002C6E4F" w:rsidP="00A6363A">
      <w:pPr>
        <w:pStyle w:val="BodyText"/>
        <w:numPr>
          <w:ilvl w:val="0"/>
          <w:numId w:val="79"/>
        </w:numPr>
        <w:spacing w:line="240" w:lineRule="atLeast"/>
        <w:ind w:left="284" w:hanging="284"/>
      </w:pPr>
      <w:r>
        <w:t xml:space="preserve">We have completed a robust consideration of COVID-19-related risks to the price submission and detailed our responses, including proactively adjusting the timing of the proposed waterways and drainage charge uplift. We also propose to bear the revenue risk associated with lower-than-forecast levels of demand. </w:t>
      </w:r>
    </w:p>
    <w:p w14:paraId="2B1CAC37" w14:textId="77777777" w:rsidR="002C6E4F" w:rsidRDefault="002C6E4F" w:rsidP="00A6363A">
      <w:pPr>
        <w:pStyle w:val="BodyText"/>
        <w:numPr>
          <w:ilvl w:val="0"/>
          <w:numId w:val="79"/>
        </w:numPr>
        <w:spacing w:line="240" w:lineRule="atLeast"/>
        <w:ind w:left="284" w:hanging="284"/>
      </w:pPr>
      <w:r>
        <w:t xml:space="preserve">Our proposed performance management approach (including the introduction of GSLs for the first time) emphasises transparency in relation to performance and our possible responses to underperformance, which may include consideration of additional funding and/or consideration of appropriate repayments to customers (for example, chronic underperformance). </w:t>
      </w:r>
    </w:p>
    <w:p w14:paraId="06077926" w14:textId="77777777" w:rsidR="002C6E4F" w:rsidRDefault="002C6E4F" w:rsidP="00A6363A">
      <w:pPr>
        <w:pStyle w:val="BodyText"/>
        <w:numPr>
          <w:ilvl w:val="0"/>
          <w:numId w:val="79"/>
        </w:numPr>
        <w:spacing w:line="240" w:lineRule="atLeast"/>
        <w:ind w:left="284" w:hanging="284"/>
      </w:pPr>
      <w:r>
        <w:t xml:space="preserve">We are proposing pass-through and uncertain and unforeseen events mechanisms for highly uncertain or significant events such as water order placement, pumping costs associated with water orders and any future augmentation of the Victorian Desalination Plant, rather than building these costs into our regulated revenue allowance. </w:t>
      </w:r>
    </w:p>
    <w:p w14:paraId="67BF5F00" w14:textId="77777777" w:rsidR="002C6E4F" w:rsidRDefault="002C6E4F" w:rsidP="00A6363A">
      <w:pPr>
        <w:pStyle w:val="BodyText"/>
        <w:numPr>
          <w:ilvl w:val="0"/>
          <w:numId w:val="79"/>
        </w:numPr>
        <w:spacing w:line="240" w:lineRule="atLeast"/>
        <w:ind w:left="284" w:hanging="284"/>
      </w:pPr>
      <w:r>
        <w:t xml:space="preserve">Melbourne Water regularly has its financial position reviewed by independent credit ratings agencies. We remain confident that we are in a sound financial position. </w:t>
      </w:r>
    </w:p>
    <w:p w14:paraId="33AC65AE" w14:textId="77777777" w:rsidR="002C6E4F" w:rsidRDefault="002C6E4F" w:rsidP="002C6E4F">
      <w:pPr>
        <w:pStyle w:val="PS21Heading3"/>
        <w:rPr>
          <w:color w:val="2593C5"/>
        </w:rPr>
      </w:pPr>
      <w:r>
        <w:rPr>
          <w:color w:val="2593C5"/>
        </w:rPr>
        <w:t>PR</w:t>
      </w:r>
      <w:r>
        <w:rPr>
          <w:color w:val="1F427B"/>
        </w:rPr>
        <w:t>E</w:t>
      </w:r>
      <w:r>
        <w:rPr>
          <w:color w:val="2593C5"/>
        </w:rPr>
        <w:t>MO – Engagement</w:t>
      </w:r>
    </w:p>
    <w:p w14:paraId="77C5A684" w14:textId="59A5C2AA" w:rsidR="002C6E4F" w:rsidRDefault="002C6E4F" w:rsidP="002C6E4F">
      <w:pPr>
        <w:pStyle w:val="BodyText"/>
      </w:pPr>
      <w:r>
        <w:t>We have assessed our ambition against the “Engagement” element of PREMO and have assigned an advanced rating</w:t>
      </w:r>
      <w:r w:rsidR="00C0067D">
        <w:t>.</w:t>
      </w:r>
      <w:r>
        <w:t xml:space="preserve"> The key features of our approach and offer that support this rating include: </w:t>
      </w:r>
    </w:p>
    <w:p w14:paraId="7491FBC7" w14:textId="77777777" w:rsidR="002C6E4F" w:rsidRDefault="002C6E4F" w:rsidP="00A6363A">
      <w:pPr>
        <w:pStyle w:val="BodyText"/>
        <w:numPr>
          <w:ilvl w:val="0"/>
          <w:numId w:val="79"/>
        </w:numPr>
        <w:ind w:left="284" w:hanging="284"/>
      </w:pPr>
      <w:r>
        <w:t xml:space="preserve">We were consciously customer-centric in the way we delivered our price submission. We moved to a deeper engagement form (towards collaboration), with broader content (towards performance stewardship) and earlier timing (towards an ongoing conversation). Our engagement program was purposeful about matching the engagement aims and approaches to PREMO and our customers’ expectations. </w:t>
      </w:r>
    </w:p>
    <w:p w14:paraId="1F74FBCE" w14:textId="77777777" w:rsidR="002C6E4F" w:rsidRDefault="002C6E4F" w:rsidP="00A6363A">
      <w:pPr>
        <w:pStyle w:val="BodyText"/>
        <w:numPr>
          <w:ilvl w:val="0"/>
          <w:numId w:val="79"/>
        </w:numPr>
        <w:ind w:left="284" w:hanging="284"/>
      </w:pPr>
      <w:r>
        <w:t xml:space="preserve">Our extensive and detailed customer and community engagement program engaged retail water companies (six), households and businesses (145+ participants in 20 focus groups and one online panel; 3,753 household residents and 535 businesses responded to two surveys testing investment preferences), and local government, industry associations and community groups. </w:t>
      </w:r>
    </w:p>
    <w:p w14:paraId="65ECC0B6" w14:textId="77777777" w:rsidR="002C6E4F" w:rsidRDefault="002C6E4F" w:rsidP="00A6363A">
      <w:pPr>
        <w:pStyle w:val="BodyText"/>
        <w:numPr>
          <w:ilvl w:val="0"/>
          <w:numId w:val="79"/>
        </w:numPr>
        <w:ind w:left="284" w:hanging="284"/>
      </w:pPr>
      <w:r>
        <w:t xml:space="preserve">We enabled effective collaboration through the provision of timely, fit-for-purpose instruction and information. The WSCC acknowledged the “genuine effort by Melbourne Water to engage the council during this process and commends their efforts”. </w:t>
      </w:r>
    </w:p>
    <w:p w14:paraId="46A9ECC5" w14:textId="77777777" w:rsidR="002C6E4F" w:rsidRDefault="002C6E4F" w:rsidP="00A6363A">
      <w:pPr>
        <w:pStyle w:val="BodyText"/>
        <w:numPr>
          <w:ilvl w:val="0"/>
          <w:numId w:val="79"/>
        </w:numPr>
        <w:ind w:left="284" w:hanging="284"/>
      </w:pPr>
      <w:r>
        <w:t xml:space="preserve">We provided opportunities throughout our engagement process for our customers and customer councils to tell us if we were falling short of expectations, and we listened and responded, acting to meet expectations where we could, and setting out our reasoning where we could not. </w:t>
      </w:r>
    </w:p>
    <w:p w14:paraId="7FED158F" w14:textId="77777777" w:rsidR="002C6E4F" w:rsidRDefault="002C6E4F" w:rsidP="00A6363A">
      <w:pPr>
        <w:pStyle w:val="BodyText"/>
        <w:numPr>
          <w:ilvl w:val="0"/>
          <w:numId w:val="79"/>
        </w:numPr>
        <w:ind w:left="284" w:hanging="284"/>
      </w:pPr>
      <w:r>
        <w:t xml:space="preserve">Our price submission demonstrates a high level of customer influence on our proposals – from our household and business, and retail water company customer segments, with customer preferences supporting or encouraging an </w:t>
      </w:r>
      <w:r>
        <w:lastRenderedPageBreak/>
        <w:t xml:space="preserve">uplift in key waterways and drainage services, a significant change to the way in which we capitalise Victorian Desalination Plant payments, the introduction of GSLs and a comprehensive tariff structure review commitment. </w:t>
      </w:r>
    </w:p>
    <w:p w14:paraId="2705B00A" w14:textId="4E7922C5" w:rsidR="00891E87" w:rsidRPr="006A6520" w:rsidRDefault="002C6E4F" w:rsidP="006A6520">
      <w:pPr>
        <w:pStyle w:val="BodyText"/>
        <w:numPr>
          <w:ilvl w:val="0"/>
          <w:numId w:val="79"/>
        </w:numPr>
        <w:ind w:left="284" w:hanging="284"/>
      </w:pPr>
      <w:r>
        <w:t xml:space="preserve">There is a clear and strong alignment between our proposals and customer preferences that is particularly evident in our customer outcomes. </w:t>
      </w:r>
    </w:p>
    <w:p w14:paraId="355E960F" w14:textId="2FBF5710" w:rsidR="002C6E4F" w:rsidRDefault="002C6E4F" w:rsidP="002C6E4F">
      <w:pPr>
        <w:pStyle w:val="PS21Heading3"/>
      </w:pPr>
      <w:r>
        <w:rPr>
          <w:color w:val="2593C5"/>
        </w:rPr>
        <w:t>PRE</w:t>
      </w:r>
      <w:r>
        <w:rPr>
          <w:color w:val="1F427B"/>
        </w:rPr>
        <w:t>M</w:t>
      </w:r>
      <w:r>
        <w:rPr>
          <w:color w:val="2593C5"/>
        </w:rPr>
        <w:t>O – Management</w:t>
      </w:r>
    </w:p>
    <w:p w14:paraId="08AF94D2" w14:textId="3EB07E09" w:rsidR="002C6E4F" w:rsidRDefault="002C6E4F" w:rsidP="002C6E4F">
      <w:pPr>
        <w:pStyle w:val="BodyText"/>
        <w:spacing w:after="160" w:line="240" w:lineRule="atLeast"/>
      </w:pPr>
      <w:r>
        <w:t>We have assessed our ambition against the “Management” element of PREMO and have assigned an advanced rating</w:t>
      </w:r>
      <w:r w:rsidR="00C0067D">
        <w:t>.</w:t>
      </w:r>
      <w:r>
        <w:t xml:space="preserve"> Key features of our approach and offer that support this rating include: </w:t>
      </w:r>
    </w:p>
    <w:p w14:paraId="52ECE7D2" w14:textId="77777777" w:rsidR="002C6E4F" w:rsidRDefault="002C6E4F" w:rsidP="00A6363A">
      <w:pPr>
        <w:pStyle w:val="BodyText"/>
        <w:numPr>
          <w:ilvl w:val="0"/>
          <w:numId w:val="79"/>
        </w:numPr>
        <w:spacing w:after="160" w:line="220" w:lineRule="atLeast"/>
        <w:ind w:left="284" w:hanging="284"/>
      </w:pPr>
      <w:r>
        <w:t xml:space="preserve">Our Board and Leadership Team have demonstrated ownership of, and commitment to, the submission and its outcomes via their guidance, review and challenge over the past 30 months. Our Managing Director chaired a PS21 steering committee comprising the Chief Financial Officer and general managers of Customer and Strategy, Service Delivery and Integrated Planning to oversee the development of the submission. </w:t>
      </w:r>
    </w:p>
    <w:p w14:paraId="65865195" w14:textId="77777777" w:rsidR="002C6E4F" w:rsidRDefault="002C6E4F" w:rsidP="00A6363A">
      <w:pPr>
        <w:pStyle w:val="BodyText"/>
        <w:numPr>
          <w:ilvl w:val="0"/>
          <w:numId w:val="79"/>
        </w:numPr>
        <w:spacing w:after="120" w:line="220" w:lineRule="atLeast"/>
        <w:ind w:left="284" w:hanging="284"/>
      </w:pPr>
      <w:r>
        <w:t>Robust review and challenge sessions have enabled us to:</w:t>
      </w:r>
    </w:p>
    <w:p w14:paraId="6CF4A95A" w14:textId="77777777" w:rsidR="002C6E4F" w:rsidRDefault="002C6E4F" w:rsidP="00A6363A">
      <w:pPr>
        <w:pStyle w:val="ListNumber"/>
        <w:numPr>
          <w:ilvl w:val="1"/>
          <w:numId w:val="87"/>
        </w:numPr>
        <w:spacing w:before="60" w:after="160" w:line="220" w:lineRule="atLeast"/>
        <w:ind w:left="568" w:hanging="284"/>
      </w:pPr>
      <w:r>
        <w:t xml:space="preserve">defer $498 million in capital projects with a strong case for inclusion on prudency grounds </w:t>
      </w:r>
    </w:p>
    <w:p w14:paraId="0111D4F0" w14:textId="77777777" w:rsidR="002C6E4F" w:rsidRDefault="002C6E4F" w:rsidP="00A6363A">
      <w:pPr>
        <w:pStyle w:val="ListNumber"/>
        <w:numPr>
          <w:ilvl w:val="1"/>
          <w:numId w:val="87"/>
        </w:numPr>
        <w:spacing w:before="60" w:after="160" w:line="220" w:lineRule="atLeast"/>
        <w:ind w:left="568" w:hanging="284"/>
      </w:pPr>
      <w:r>
        <w:t xml:space="preserve">keep our base opex </w:t>
      </w:r>
      <w:r>
        <w:rPr>
          <w:rFonts w:ascii="Verdana" w:hAnsi="Verdana"/>
          <w:iCs/>
          <w:color w:val="000000"/>
        </w:rPr>
        <w:t>flat while supporting a growing population – based on forecast population growth of 1.95 per cent per annum, this represents a 2 per cent per annum efficiency outcome</w:t>
      </w:r>
      <w:r>
        <w:t xml:space="preserve">. </w:t>
      </w:r>
    </w:p>
    <w:p w14:paraId="2422BCC0" w14:textId="77777777" w:rsidR="002C6E4F" w:rsidRDefault="002C6E4F" w:rsidP="00A6363A">
      <w:pPr>
        <w:pStyle w:val="BodyText"/>
        <w:numPr>
          <w:ilvl w:val="0"/>
          <w:numId w:val="79"/>
        </w:numPr>
        <w:spacing w:after="160" w:line="220" w:lineRule="atLeast"/>
        <w:ind w:left="284" w:hanging="284"/>
      </w:pPr>
      <w:r>
        <w:t>We propose to capitalise a total of $399 million of Victorian Desalination Plant security payments (water service only) – an increase of $235 million compared to PS16 – to deliver</w:t>
      </w:r>
      <w:r>
        <w:rPr>
          <w:color w:val="auto"/>
          <w:szCs w:val="18"/>
        </w:rPr>
        <w:t xml:space="preserve"> a more equitable customer share of the asset costs over the life of the asset. This decision benefits our current customers by reducing our PS21 revenue requirement by $217 million</w:t>
      </w:r>
      <w:r>
        <w:t>.</w:t>
      </w:r>
    </w:p>
    <w:p w14:paraId="63AFE91E" w14:textId="77777777" w:rsidR="002C6E4F" w:rsidRDefault="002C6E4F" w:rsidP="00A6363A">
      <w:pPr>
        <w:pStyle w:val="BodyText"/>
        <w:numPr>
          <w:ilvl w:val="0"/>
          <w:numId w:val="79"/>
        </w:numPr>
        <w:spacing w:after="160" w:line="220" w:lineRule="atLeast"/>
        <w:ind w:left="284" w:hanging="284"/>
        <w:rPr>
          <w:color w:val="auto"/>
          <w:szCs w:val="18"/>
        </w:rPr>
      </w:pPr>
      <w:r>
        <w:t>We propose a dedicated output (associated with the “</w:t>
      </w:r>
      <w:r>
        <w:rPr>
          <w:color w:val="auto"/>
        </w:rPr>
        <w:t xml:space="preserve">Bills kept as low as </w:t>
      </w:r>
      <w:r>
        <w:rPr>
          <w:color w:val="auto"/>
        </w:rPr>
        <w:t xml:space="preserve">possible” outcome) that firmly commits us to new efficiencies, on top of those already embedded within our opex forecast (to be realised in either the coming or subsequent regulatory period). </w:t>
      </w:r>
    </w:p>
    <w:p w14:paraId="6E8F014B" w14:textId="77777777" w:rsidR="002C6E4F" w:rsidRDefault="002C6E4F" w:rsidP="00A6363A">
      <w:pPr>
        <w:pStyle w:val="BodyText"/>
        <w:numPr>
          <w:ilvl w:val="0"/>
          <w:numId w:val="79"/>
        </w:numPr>
        <w:spacing w:line="220" w:lineRule="atLeast"/>
        <w:ind w:left="284" w:hanging="284"/>
        <w:rPr>
          <w:color w:val="auto"/>
          <w:szCs w:val="18"/>
        </w:rPr>
      </w:pPr>
      <w:r>
        <w:t xml:space="preserve">We also commit to increasing the transparency we apply to our expenditure within regulatory periods by publishing annual updates of </w:t>
      </w:r>
      <w:r>
        <w:rPr>
          <w:color w:val="auto"/>
          <w:szCs w:val="18"/>
        </w:rPr>
        <w:t xml:space="preserve">opex and regulatory asset base closing balance – to be presented on a per-connected-property basis. </w:t>
      </w:r>
    </w:p>
    <w:p w14:paraId="7F319739" w14:textId="77777777" w:rsidR="002C6E4F" w:rsidRDefault="002C6E4F" w:rsidP="00A6363A">
      <w:pPr>
        <w:pStyle w:val="BodyText"/>
        <w:numPr>
          <w:ilvl w:val="0"/>
          <w:numId w:val="79"/>
        </w:numPr>
        <w:spacing w:line="240" w:lineRule="atLeast"/>
        <w:ind w:left="284" w:hanging="284"/>
      </w:pPr>
      <w:r>
        <w:t xml:space="preserve">We continue to drive material capital efficiencies in the way in which we deliver our capital program. During PS16 we have introduced major framework agreements delivering in the order of a quarter of the total program (annually). Incentive-based clauses in the agreements are delivering savings in the order of $6.5 million per annum (assuming a $200 million annual program through the framework agreements). Over the course of PS21 these agreements will continue to drive improvements, including delivering greater self-performance of works, reducing the reliance on (and cost of) subcontractors. </w:t>
      </w:r>
    </w:p>
    <w:p w14:paraId="2C836503" w14:textId="77777777" w:rsidR="002C6E4F" w:rsidRDefault="002C6E4F" w:rsidP="00A6363A">
      <w:pPr>
        <w:pStyle w:val="BodyText"/>
        <w:numPr>
          <w:ilvl w:val="0"/>
          <w:numId w:val="79"/>
        </w:numPr>
        <w:spacing w:line="240" w:lineRule="atLeast"/>
        <w:ind w:left="284" w:hanging="284"/>
      </w:pPr>
      <w:r>
        <w:t>We engaged experienced and highly skilled consultants to assist in the development of our submission and provide assurance about the quality of the submission, including the quality of supporting information relating to forecast costs or projects:</w:t>
      </w:r>
    </w:p>
    <w:p w14:paraId="47C6EEF1" w14:textId="77777777" w:rsidR="002C6E4F" w:rsidRDefault="002C6E4F" w:rsidP="00A6363A">
      <w:pPr>
        <w:pStyle w:val="ListNumber"/>
        <w:numPr>
          <w:ilvl w:val="1"/>
          <w:numId w:val="87"/>
        </w:numPr>
        <w:spacing w:line="240" w:lineRule="atLeast"/>
        <w:ind w:left="568" w:hanging="284"/>
      </w:pPr>
      <w:r>
        <w:t>Newgate Australia and Where</w:t>
      </w:r>
      <w:r>
        <w:rPr>
          <w:i/>
        </w:rPr>
        <w:t>to</w:t>
      </w:r>
      <w:r>
        <w:t xml:space="preserve"> to help design and deliver an industry-leading customer and community engagement process</w:t>
      </w:r>
    </w:p>
    <w:p w14:paraId="35C97F00" w14:textId="77777777" w:rsidR="002C6E4F" w:rsidRDefault="002C6E4F" w:rsidP="00A6363A">
      <w:pPr>
        <w:pStyle w:val="ListNumber"/>
        <w:numPr>
          <w:ilvl w:val="1"/>
          <w:numId w:val="87"/>
        </w:numPr>
        <w:spacing w:line="240" w:lineRule="atLeast"/>
        <w:ind w:left="568" w:hanging="284"/>
      </w:pPr>
      <w:r>
        <w:t>KPMG to help guide and review the submission to ensure that the information requirements in the ESC’s Guidance Paper were met</w:t>
      </w:r>
    </w:p>
    <w:p w14:paraId="0E19E89D" w14:textId="77777777" w:rsidR="002C6E4F" w:rsidRDefault="002C6E4F" w:rsidP="00A6363A">
      <w:pPr>
        <w:pStyle w:val="ListNumber"/>
        <w:numPr>
          <w:ilvl w:val="1"/>
          <w:numId w:val="87"/>
        </w:numPr>
        <w:spacing w:line="240" w:lineRule="atLeast"/>
        <w:ind w:left="568" w:hanging="284"/>
      </w:pPr>
      <w:r>
        <w:t>KPMG to ensure that our business case information supports the proposed capital expenditure for major capital projects.</w:t>
      </w:r>
    </w:p>
    <w:p w14:paraId="12FD78B3" w14:textId="77777777" w:rsidR="002C6E4F" w:rsidRDefault="002C6E4F" w:rsidP="00A6363A">
      <w:pPr>
        <w:pStyle w:val="BodyText"/>
        <w:numPr>
          <w:ilvl w:val="0"/>
          <w:numId w:val="79"/>
        </w:numPr>
        <w:spacing w:line="240" w:lineRule="atLeast"/>
        <w:ind w:left="284" w:hanging="284"/>
      </w:pPr>
      <w:r>
        <w:t xml:space="preserve">We implemented a rigorous assurance process to ensure the credibility, accuracy and consistency of our submission and supporting information, involving both </w:t>
      </w:r>
      <w:r>
        <w:lastRenderedPageBreak/>
        <w:t xml:space="preserve">internal (internal audit, submission project team) and external (KPMG) review elements. </w:t>
      </w:r>
    </w:p>
    <w:p w14:paraId="652CB94A" w14:textId="6414D103" w:rsidR="00891E87" w:rsidRPr="006A6520" w:rsidRDefault="002C6E4F" w:rsidP="006A6520">
      <w:pPr>
        <w:pStyle w:val="BodyText"/>
        <w:numPr>
          <w:ilvl w:val="0"/>
          <w:numId w:val="79"/>
        </w:numPr>
        <w:spacing w:line="240" w:lineRule="atLeast"/>
        <w:ind w:left="284" w:hanging="284"/>
      </w:pPr>
      <w:r>
        <w:t>Cumulatively the management (and risk) decisions we have taken deliver a $303.1 million (real) reduction in our overall revenue requirement compared to the PS16 determination, while supporting a growing population.</w:t>
      </w:r>
    </w:p>
    <w:p w14:paraId="68EF8D0D" w14:textId="77777777" w:rsidR="002C6E4F" w:rsidRDefault="002C6E4F" w:rsidP="002C6E4F">
      <w:pPr>
        <w:pStyle w:val="PS21Heading3"/>
        <w:rPr>
          <w:color w:val="2593C5"/>
        </w:rPr>
      </w:pPr>
      <w:r>
        <w:rPr>
          <w:color w:val="2593C5"/>
        </w:rPr>
        <w:t>PREM</w:t>
      </w:r>
      <w:r>
        <w:rPr>
          <w:color w:val="1F427B"/>
        </w:rPr>
        <w:t>O</w:t>
      </w:r>
      <w:r>
        <w:rPr>
          <w:color w:val="2593C5"/>
        </w:rPr>
        <w:t xml:space="preserve"> – Outcomes</w:t>
      </w:r>
    </w:p>
    <w:p w14:paraId="49031599" w14:textId="2E065DE2" w:rsidR="002C6E4F" w:rsidRDefault="002C6E4F" w:rsidP="002C6E4F">
      <w:pPr>
        <w:pStyle w:val="BodyText"/>
      </w:pPr>
      <w:r>
        <w:t xml:space="preserve">We have assessed our ambition against the “Outcomes” element of PREMO and have assigned an advanced rating. The key features of our approach and offer that support this rating include: </w:t>
      </w:r>
    </w:p>
    <w:p w14:paraId="16605B50" w14:textId="77777777" w:rsidR="002C6E4F" w:rsidRDefault="002C6E4F" w:rsidP="00A6363A">
      <w:pPr>
        <w:pStyle w:val="BodyText"/>
        <w:numPr>
          <w:ilvl w:val="0"/>
          <w:numId w:val="79"/>
        </w:numPr>
        <w:ind w:left="284" w:hanging="284"/>
      </w:pPr>
      <w:r>
        <w:t xml:space="preserve">Our focus is on what our customers tell us they value. This is reflected in expenditure that aligns clearly with our outcomes and the relative priority our customers have assigned each outcome. By way of example, 32.3 per cent of our expenditure forecast for PS21 aligns with “access to safe and reliable water and sewerage services” – the unanimous number one priority for our retail water company and household and business customers. </w:t>
      </w:r>
    </w:p>
    <w:p w14:paraId="099BBF8B" w14:textId="77777777" w:rsidR="002C6E4F" w:rsidRDefault="002C6E4F" w:rsidP="00A6363A">
      <w:pPr>
        <w:pStyle w:val="BodyText"/>
        <w:numPr>
          <w:ilvl w:val="0"/>
          <w:numId w:val="79"/>
        </w:numPr>
        <w:ind w:left="284" w:hanging="284"/>
      </w:pPr>
      <w:r>
        <w:t xml:space="preserve">We are increasing customer value in both water and sewerage, and waterways and drainage services, by providing greater public access to assets we need to deliver our core services, and increasing our waterways and drainage investment in line with expressed customer priorities and willingness to pay. </w:t>
      </w:r>
    </w:p>
    <w:p w14:paraId="370FE2CE" w14:textId="77777777" w:rsidR="002C6E4F" w:rsidRDefault="002C6E4F" w:rsidP="00A6363A">
      <w:pPr>
        <w:pStyle w:val="BodyText"/>
        <w:numPr>
          <w:ilvl w:val="0"/>
          <w:numId w:val="79"/>
        </w:numPr>
        <w:ind w:left="284" w:hanging="284"/>
      </w:pPr>
      <w:r>
        <w:t xml:space="preserve">We are proposing a more transparent and ambitious approach to the way in which we deliver our services, reflected in a commitment to materially improve baseline customer satisfaction scores across each of our major service lines (water, sewage, waterways and drainage) – corresponding to “easy, respectful, responsive and transparent customer service”. </w:t>
      </w:r>
    </w:p>
    <w:p w14:paraId="777CD239" w14:textId="77777777" w:rsidR="002C6E4F" w:rsidRDefault="002C6E4F" w:rsidP="00A6363A">
      <w:pPr>
        <w:pStyle w:val="BodyText"/>
        <w:numPr>
          <w:ilvl w:val="0"/>
          <w:numId w:val="79"/>
        </w:numPr>
        <w:ind w:left="284" w:hanging="284"/>
      </w:pPr>
      <w:r>
        <w:rPr>
          <w:color w:val="auto"/>
        </w:rPr>
        <w:br w:type="column"/>
      </w:r>
      <w:r>
        <w:t xml:space="preserve">Our customer outcomes are articulated from the customer perspective. </w:t>
      </w:r>
    </w:p>
    <w:p w14:paraId="0A99C94D" w14:textId="77777777" w:rsidR="002C6E4F" w:rsidRDefault="002C6E4F" w:rsidP="00A6363A">
      <w:pPr>
        <w:pStyle w:val="BodyText"/>
        <w:numPr>
          <w:ilvl w:val="0"/>
          <w:numId w:val="79"/>
        </w:numPr>
        <w:ind w:left="284" w:hanging="284"/>
      </w:pPr>
      <w:r>
        <w:t xml:space="preserve">Across each of the other outcomes we are proposing first time measures, reflecting a new level of accountability for Melbourne Water in the delivery of our services. This includes putting ourselves in the hands of our customers to demonstrate we have achieved community benefits for our liveability outcome. </w:t>
      </w:r>
    </w:p>
    <w:p w14:paraId="48CC345D" w14:textId="77777777" w:rsidR="002C6E4F" w:rsidRDefault="002C6E4F" w:rsidP="00A6363A">
      <w:pPr>
        <w:pStyle w:val="BodyText"/>
        <w:numPr>
          <w:ilvl w:val="0"/>
          <w:numId w:val="79"/>
        </w:numPr>
        <w:ind w:left="284" w:hanging="284"/>
      </w:pPr>
      <w:r>
        <w:t xml:space="preserve">We are holding ourselves accountable via the introduction of GSLs for the first time, and a commitment to a customer-centric performance management approach that will emphasise transparency in relation to performance and our possible responses to underperformance. </w:t>
      </w:r>
    </w:p>
    <w:p w14:paraId="5D019FC3" w14:textId="77777777" w:rsidR="002C6E4F" w:rsidRDefault="002C6E4F" w:rsidP="00A6363A">
      <w:pPr>
        <w:pStyle w:val="BodyText"/>
        <w:numPr>
          <w:ilvl w:val="0"/>
          <w:numId w:val="79"/>
        </w:numPr>
        <w:ind w:left="284" w:hanging="284"/>
      </w:pPr>
      <w:r>
        <w:t xml:space="preserve">We will report directly, via a representative customer forum, and broadly, via our website and social media channels. </w:t>
      </w:r>
    </w:p>
    <w:p w14:paraId="225ADCB9" w14:textId="77777777" w:rsidR="002C6E4F" w:rsidRDefault="002C6E4F" w:rsidP="002C6E4F">
      <w:pPr>
        <w:pStyle w:val="BodyText"/>
      </w:pPr>
    </w:p>
    <w:p w14:paraId="12D279BB" w14:textId="751C2720" w:rsidR="002C6E4F" w:rsidRDefault="002C6E4F" w:rsidP="002C6E4F">
      <w:pPr>
        <w:pStyle w:val="BodyText"/>
      </w:pPr>
    </w:p>
    <w:p w14:paraId="5415FB06" w14:textId="4EB7BCD9" w:rsidR="00891E87" w:rsidRDefault="00891E87" w:rsidP="002C6E4F">
      <w:pPr>
        <w:pStyle w:val="BodyText"/>
      </w:pPr>
    </w:p>
    <w:p w14:paraId="79D4A8B8" w14:textId="4562D916" w:rsidR="00891E87" w:rsidRDefault="00891E87" w:rsidP="002C6E4F">
      <w:pPr>
        <w:pStyle w:val="BodyText"/>
      </w:pPr>
    </w:p>
    <w:p w14:paraId="7C2EFE20" w14:textId="0830BA50" w:rsidR="00891E87" w:rsidRDefault="00891E87" w:rsidP="002C6E4F">
      <w:pPr>
        <w:pStyle w:val="BodyText"/>
      </w:pPr>
    </w:p>
    <w:p w14:paraId="50683BCB" w14:textId="520F797C" w:rsidR="00891E87" w:rsidRDefault="00891E87" w:rsidP="002C6E4F">
      <w:pPr>
        <w:pStyle w:val="BodyText"/>
      </w:pPr>
    </w:p>
    <w:p w14:paraId="36B478CB" w14:textId="1C24E193" w:rsidR="00891E87" w:rsidRDefault="00891E87" w:rsidP="002C6E4F">
      <w:pPr>
        <w:pStyle w:val="BodyText"/>
      </w:pPr>
    </w:p>
    <w:p w14:paraId="4DEE8FC8" w14:textId="48AB457F" w:rsidR="00891E87" w:rsidRDefault="00891E87" w:rsidP="002C6E4F">
      <w:pPr>
        <w:pStyle w:val="BodyText"/>
      </w:pPr>
    </w:p>
    <w:p w14:paraId="6D95EA35" w14:textId="1E747CE5" w:rsidR="00891E87" w:rsidRDefault="00891E87" w:rsidP="002C6E4F">
      <w:pPr>
        <w:pStyle w:val="BodyText"/>
      </w:pPr>
    </w:p>
    <w:p w14:paraId="75E81D67" w14:textId="3407255D" w:rsidR="00891E87" w:rsidRDefault="00891E87" w:rsidP="002C6E4F">
      <w:pPr>
        <w:pStyle w:val="BodyText"/>
      </w:pPr>
    </w:p>
    <w:p w14:paraId="1131219A" w14:textId="759DC049" w:rsidR="00891E87" w:rsidRDefault="00891E87" w:rsidP="002C6E4F">
      <w:pPr>
        <w:pStyle w:val="BodyText"/>
      </w:pPr>
    </w:p>
    <w:p w14:paraId="3FE6B272" w14:textId="7A77CD1E" w:rsidR="00891E87" w:rsidRDefault="00891E87" w:rsidP="002C6E4F">
      <w:pPr>
        <w:pStyle w:val="BodyText"/>
      </w:pPr>
    </w:p>
    <w:p w14:paraId="6104FFF7" w14:textId="58567A77" w:rsidR="00891E87" w:rsidRDefault="00891E87" w:rsidP="002C6E4F">
      <w:pPr>
        <w:pStyle w:val="BodyText"/>
      </w:pPr>
    </w:p>
    <w:p w14:paraId="08A4FD8D" w14:textId="1DED1280" w:rsidR="00891E87" w:rsidRDefault="00891E87" w:rsidP="002C6E4F">
      <w:pPr>
        <w:pStyle w:val="BodyText"/>
      </w:pPr>
    </w:p>
    <w:p w14:paraId="2AEB7040" w14:textId="430FAFAE" w:rsidR="00891E87" w:rsidRDefault="00891E87" w:rsidP="002C6E4F">
      <w:pPr>
        <w:pStyle w:val="BodyText"/>
      </w:pPr>
    </w:p>
    <w:p w14:paraId="4BD386DE" w14:textId="64F48A79" w:rsidR="00891E87" w:rsidRDefault="00891E87" w:rsidP="002C6E4F">
      <w:pPr>
        <w:pStyle w:val="BodyText"/>
      </w:pPr>
    </w:p>
    <w:p w14:paraId="7C9A2561" w14:textId="7BB54FF4" w:rsidR="00891E87" w:rsidRDefault="00891E87" w:rsidP="00891E87">
      <w:pPr>
        <w:pStyle w:val="BodyText"/>
        <w:jc w:val="right"/>
        <w:rPr>
          <w:color w:val="808080" w:themeColor="background1" w:themeShade="80"/>
          <w:sz w:val="16"/>
          <w:szCs w:val="16"/>
        </w:rPr>
      </w:pPr>
    </w:p>
    <w:p w14:paraId="2F94AA37"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0444D871" w14:textId="77777777" w:rsidR="002C6E4F" w:rsidRDefault="002C6E4F" w:rsidP="00B70087">
      <w:pPr>
        <w:pStyle w:val="PSHeadingAttachment"/>
      </w:pPr>
      <w:r w:rsidRPr="00B70087">
        <w:lastRenderedPageBreak/>
        <w:t>Attachment 1</w:t>
      </w:r>
      <w:r>
        <w:t xml:space="preserve"> – COVID-19 considerations</w:t>
      </w:r>
    </w:p>
    <w:p w14:paraId="6030205F" w14:textId="77777777" w:rsidR="002C6E4F" w:rsidRDefault="002C6E4F" w:rsidP="002C6E4F">
      <w:pPr>
        <w:spacing w:line="240" w:lineRule="auto"/>
        <w:rPr>
          <w:rFonts w:asciiTheme="majorHAnsi" w:eastAsiaTheme="majorEastAsia" w:hAnsiTheme="majorHAnsi" w:cstheme="majorBidi"/>
          <w:b/>
          <w:bCs/>
          <w:color w:val="auto"/>
          <w:spacing w:val="-10"/>
          <w:sz w:val="22"/>
          <w:szCs w:val="26"/>
        </w:rPr>
        <w:sectPr w:rsidR="002C6E4F">
          <w:type w:val="continuous"/>
          <w:pgSz w:w="11906" w:h="16838"/>
          <w:pgMar w:top="1134" w:right="1134" w:bottom="1134" w:left="1134" w:header="567" w:footer="567" w:gutter="0"/>
          <w:cols w:space="720"/>
        </w:sectPr>
      </w:pPr>
    </w:p>
    <w:p w14:paraId="3156B4A1" w14:textId="77777777" w:rsidR="002C6E4F" w:rsidRDefault="002C6E4F" w:rsidP="002C6E4F">
      <w:pPr>
        <w:pStyle w:val="PS21Heading3"/>
        <w:rPr>
          <w:b w:val="0"/>
          <w:spacing w:val="0"/>
          <w:sz w:val="24"/>
          <w:szCs w:val="24"/>
        </w:rPr>
      </w:pPr>
      <w:r>
        <w:rPr>
          <w:b w:val="0"/>
          <w:spacing w:val="0"/>
          <w:sz w:val="24"/>
          <w:szCs w:val="24"/>
        </w:rPr>
        <w:t>Our COVID-19 engagement activities are detailed in this section along with adjusted demand forecasts used to develop modelling outputs and assumptions to draw insights on our expenditure forecasts.</w:t>
      </w:r>
    </w:p>
    <w:p w14:paraId="665C4F57" w14:textId="77777777" w:rsidR="002C6E4F" w:rsidRDefault="002C6E4F" w:rsidP="002C6E4F">
      <w:pPr>
        <w:pStyle w:val="PS21Heading3"/>
        <w:rPr>
          <w:color w:val="1F427B"/>
        </w:rPr>
      </w:pPr>
      <w:r>
        <w:rPr>
          <w:color w:val="1F427B"/>
        </w:rPr>
        <w:t>Additional engagement activities</w:t>
      </w:r>
    </w:p>
    <w:p w14:paraId="7E5CA80D" w14:textId="77777777" w:rsidR="002C6E4F" w:rsidRDefault="002C6E4F" w:rsidP="002C6E4F">
      <w:pPr>
        <w:pStyle w:val="BodyText"/>
      </w:pPr>
      <w:r>
        <w:t>As part of our response to the COVID-19 pandemic we added an additional stage to our engagement program. Noting that the final stage of our engagement program ran concurrently with the emergence of the pandemic and the first stage of social restrictions, this additional consultation sought to test and refine draft proposals on how we might ease bill impacts in the community in the immediate (year 1) and medium term across the regulatory period.</w:t>
      </w:r>
    </w:p>
    <w:p w14:paraId="43A7E6B2" w14:textId="77777777" w:rsidR="002C6E4F" w:rsidRDefault="002C6E4F" w:rsidP="002C6E4F">
      <w:pPr>
        <w:pStyle w:val="BodyText"/>
        <w:rPr>
          <w:b/>
          <w:color w:val="1F427B"/>
        </w:rPr>
      </w:pPr>
      <w:r>
        <w:rPr>
          <w:b/>
          <w:color w:val="1F427B"/>
        </w:rPr>
        <w:t>Household, business and direct service customers</w:t>
      </w:r>
    </w:p>
    <w:p w14:paraId="1B4A0AC4" w14:textId="77777777" w:rsidR="002C6E4F" w:rsidRDefault="002C6E4F" w:rsidP="002C6E4F">
      <w:pPr>
        <w:pStyle w:val="BodyText"/>
      </w:pPr>
      <w:r>
        <w:t xml:space="preserve">We engaged with household and business customers via a representative customer panel (the same panel we used for customer outcomes engagement), and with direct services customers where a service/price increase is proposed. We also advised consumer advocate groups, DELWP and our WSCC of the proposals. </w:t>
      </w:r>
    </w:p>
    <w:p w14:paraId="028BBB5A" w14:textId="77777777" w:rsidR="002C6E4F" w:rsidRDefault="002C6E4F" w:rsidP="002C6E4F">
      <w:pPr>
        <w:pStyle w:val="BodyText"/>
        <w:rPr>
          <w:b/>
          <w:bCs/>
          <w:iCs/>
        </w:rPr>
      </w:pPr>
      <w:r>
        <w:rPr>
          <w:b/>
          <w:bCs/>
          <w:iCs/>
        </w:rPr>
        <w:t>Matters we consulted on</w:t>
      </w:r>
    </w:p>
    <w:p w14:paraId="459F1D5F" w14:textId="77777777" w:rsidR="002C6E4F" w:rsidRDefault="002C6E4F" w:rsidP="002C6E4F">
      <w:pPr>
        <w:pStyle w:val="BodyText"/>
      </w:pPr>
      <w:r>
        <w:t xml:space="preserve">Participants in the Community Deliberative Forum were reminded where we had landed with our final six customer outcomes, prices and service levels. We then asked the panel to deliberate on three proposals we might consider to “keep bills as low as possible”, including price smoothing, hardship assistance and related initiatives, and price reductions accompanied by, or following, expenditure pauses/deferrals. </w:t>
      </w:r>
    </w:p>
    <w:p w14:paraId="0436AFC4" w14:textId="77777777" w:rsidR="002C6E4F" w:rsidRDefault="002C6E4F" w:rsidP="002C6E4F">
      <w:pPr>
        <w:pStyle w:val="BodyText"/>
      </w:pPr>
      <w:r>
        <w:t>For Patterson Lakes Quiet Lakes and the Koo Wee Rup–Longwarry Flood Protection District direct service customers, we proposed to delay the price increase and associated increase in service level for 2021-22 (continue with current levels of service and charge), with the intention to revisit our approach in 2022-23, subject to further community engagement at that time.</w:t>
      </w:r>
    </w:p>
    <w:p w14:paraId="4101AC0C" w14:textId="50E97C56" w:rsidR="002C6E4F" w:rsidRDefault="003C116A" w:rsidP="002C6E4F">
      <w:pPr>
        <w:pStyle w:val="BodyText"/>
      </w:pPr>
      <w:r w:rsidRPr="003C116A">
        <w:rPr>
          <w:b/>
        </w:rPr>
        <w:fldChar w:fldCharType="begin"/>
      </w:r>
      <w:r w:rsidRPr="003C116A">
        <w:rPr>
          <w:b/>
        </w:rPr>
        <w:instrText xml:space="preserve"> REF _Ref54096411 \h </w:instrText>
      </w:r>
      <w:r w:rsidRPr="00241825">
        <w:rPr>
          <w:b/>
        </w:rPr>
        <w:instrText xml:space="preserve"> \* MERGEFORMAT </w:instrText>
      </w:r>
      <w:r w:rsidRPr="003C116A">
        <w:rPr>
          <w:b/>
        </w:rPr>
      </w:r>
      <w:r w:rsidRPr="003C116A">
        <w:rPr>
          <w:b/>
        </w:rPr>
        <w:fldChar w:fldCharType="separate"/>
      </w:r>
      <w:r w:rsidRPr="00241825">
        <w:rPr>
          <w:b/>
        </w:rPr>
        <w:t xml:space="preserve">Table </w:t>
      </w:r>
      <w:r w:rsidRPr="00241825">
        <w:rPr>
          <w:b/>
          <w:noProof/>
        </w:rPr>
        <w:t>10</w:t>
      </w:r>
      <w:r w:rsidRPr="003C116A">
        <w:rPr>
          <w:b/>
        </w:rPr>
        <w:fldChar w:fldCharType="end"/>
      </w:r>
      <w:r w:rsidR="002C6E4F">
        <w:t xml:space="preserve"> summarises the customers we engaged through this additional stage of consultation, the methods used and the key insights we gained. </w:t>
      </w:r>
    </w:p>
    <w:p w14:paraId="78322AE3" w14:textId="77777777" w:rsidR="002C6E4F" w:rsidRDefault="002C6E4F" w:rsidP="002C6E4F">
      <w:pPr>
        <w:pStyle w:val="BodyText"/>
      </w:pPr>
      <w:r>
        <w:t>We also engaged with customer advocacy bodies such as the Consumer Action Law Centre (CALC) to gain a further independent perspective on our proposals. The CALC supported the proposals and provided a range of other suggestions including a boost to the utility relief grant, ensuring we capitalise as much of the security payments for the desalination plant as possible, and ensuring the lowest possible setting of the cost of capital. No other feedback was received from the other consumer groups we reached out to.</w:t>
      </w:r>
    </w:p>
    <w:p w14:paraId="37A44133" w14:textId="77777777" w:rsidR="002C6E4F" w:rsidRDefault="002C6E4F" w:rsidP="002C6E4F">
      <w:pPr>
        <w:pStyle w:val="BodyText"/>
        <w:rPr>
          <w:b/>
          <w:color w:val="1F427B"/>
        </w:rPr>
      </w:pPr>
      <w:r>
        <w:rPr>
          <w:b/>
          <w:color w:val="1F427B"/>
        </w:rPr>
        <w:t>Retail water companies</w:t>
      </w:r>
    </w:p>
    <w:p w14:paraId="33660962" w14:textId="77777777" w:rsidR="002C6E4F" w:rsidRDefault="002C6E4F" w:rsidP="002C6E4F">
      <w:pPr>
        <w:pStyle w:val="BodyText"/>
      </w:pPr>
      <w:r>
        <w:t xml:space="preserve">Retail water companies were engaged to understand their preferences in terms of appropriate management responses to any COVID-19-adjusted growth forecasts and the revenue and cost risks that adjusted demand forecasts entail. </w:t>
      </w:r>
    </w:p>
    <w:p w14:paraId="6C82D5DB" w14:textId="77777777" w:rsidR="002C6E4F" w:rsidRDefault="002C6E4F" w:rsidP="002C6E4F">
      <w:pPr>
        <w:pStyle w:val="BodyText"/>
      </w:pPr>
      <w:r>
        <w:t>Retail water companies were strongly of the view that Melbourne Water should seek to minimise any upward price pressures arising from COVID-19. Where possible their preference was for Melbourne Water to accept higher revenue risk, rather than pass that risk on to customers via revised demand forecasts and higher prices.</w:t>
      </w:r>
    </w:p>
    <w:p w14:paraId="546B0B60" w14:textId="77777777" w:rsidR="00C16CFD" w:rsidRDefault="00C16CFD" w:rsidP="002C6E4F">
      <w:pPr>
        <w:pStyle w:val="Caption"/>
        <w:rPr>
          <w:b/>
          <w:bCs w:val="0"/>
        </w:rPr>
        <w:sectPr w:rsidR="00C16CFD" w:rsidSect="00D2297D">
          <w:type w:val="continuous"/>
          <w:pgSz w:w="11906" w:h="16838"/>
          <w:pgMar w:top="1134" w:right="1134" w:bottom="1134" w:left="1134" w:header="567" w:footer="567" w:gutter="0"/>
          <w:cols w:num="2" w:space="709"/>
        </w:sectPr>
      </w:pPr>
    </w:p>
    <w:p w14:paraId="60718DB6" w14:textId="77777777" w:rsidR="00891E87" w:rsidRDefault="00891E87" w:rsidP="00891E87"/>
    <w:p w14:paraId="0343BD85" w14:textId="77777777" w:rsidR="00891E87" w:rsidRDefault="00891E87" w:rsidP="00891E87"/>
    <w:p w14:paraId="3CF6C1D9" w14:textId="1C419C23" w:rsidR="00891E87" w:rsidRDefault="00891E87" w:rsidP="00891E87"/>
    <w:p w14:paraId="1C0FB2E0" w14:textId="45BB0186" w:rsidR="00891E87" w:rsidRPr="00891E87" w:rsidRDefault="00891E87" w:rsidP="00891E87">
      <w:pPr>
        <w:jc w:val="right"/>
        <w:rPr>
          <w:color w:val="808080" w:themeColor="background1" w:themeShade="80"/>
          <w:sz w:val="16"/>
          <w:szCs w:val="16"/>
        </w:rPr>
      </w:pPr>
    </w:p>
    <w:p w14:paraId="725329EB" w14:textId="23422E4B" w:rsidR="002C6E4F" w:rsidRDefault="002C6E4F" w:rsidP="002C6E4F">
      <w:pPr>
        <w:pStyle w:val="Caption"/>
      </w:pPr>
      <w:r>
        <w:rPr>
          <w:b/>
          <w:bCs w:val="0"/>
        </w:rPr>
        <w:br w:type="column"/>
      </w:r>
      <w:bookmarkStart w:id="83" w:name="_Ref54096411"/>
      <w:bookmarkStart w:id="84" w:name="_Toc54705823"/>
      <w:r>
        <w:lastRenderedPageBreak/>
        <w:t xml:space="preserve">Table </w:t>
      </w:r>
      <w:fldSimple w:instr=" SEQ Table \* ARABIC ">
        <w:r>
          <w:rPr>
            <w:noProof/>
          </w:rPr>
          <w:t>10</w:t>
        </w:r>
      </w:fldSimple>
      <w:bookmarkEnd w:id="83"/>
      <w:r>
        <w:tab/>
        <w:t>Summary of COVID-19 specific engagement activities and insights</w:t>
      </w:r>
      <w:bookmarkEnd w:id="84"/>
    </w:p>
    <w:tbl>
      <w:tblPr>
        <w:tblStyle w:val="TableGrid"/>
        <w:tblW w:w="9634" w:type="dxa"/>
        <w:tblCellMar>
          <w:left w:w="57" w:type="dxa"/>
          <w:right w:w="57" w:type="dxa"/>
        </w:tblCellMar>
        <w:tblLook w:val="04A0" w:firstRow="1" w:lastRow="0" w:firstColumn="1" w:lastColumn="0" w:noHBand="0" w:noVBand="1"/>
      </w:tblPr>
      <w:tblGrid>
        <w:gridCol w:w="4964"/>
        <w:gridCol w:w="4670"/>
      </w:tblGrid>
      <w:tr w:rsidR="002C6E4F" w14:paraId="754AE351" w14:textId="77777777" w:rsidTr="002C6E4F">
        <w:trPr>
          <w:cnfStyle w:val="100000000000" w:firstRow="1" w:lastRow="0" w:firstColumn="0" w:lastColumn="0" w:oddVBand="0" w:evenVBand="0" w:oddHBand="0" w:evenHBand="0" w:firstRowFirstColumn="0" w:firstRowLastColumn="0" w:lastRowFirstColumn="0" w:lastRowLastColumn="0"/>
        </w:trPr>
        <w:tc>
          <w:tcPr>
            <w:tcW w:w="6" w:type="dxa"/>
            <w:tcBorders>
              <w:top w:val="single" w:sz="4" w:space="0" w:color="auto"/>
              <w:left w:val="nil"/>
              <w:bottom w:val="single" w:sz="4" w:space="0" w:color="auto"/>
              <w:right w:val="nil"/>
            </w:tcBorders>
            <w:shd w:val="clear" w:color="auto" w:fill="E9DBEB"/>
            <w:hideMark/>
          </w:tcPr>
          <w:p w14:paraId="7B7C03D8" w14:textId="77777777" w:rsidR="002C6E4F" w:rsidRDefault="002C6E4F">
            <w:pPr>
              <w:rPr>
                <w:rFonts w:ascii="Verdana" w:hAnsi="Verdana"/>
                <w:b/>
                <w:color w:val="auto"/>
                <w:sz w:val="18"/>
              </w:rPr>
            </w:pPr>
            <w:r>
              <w:rPr>
                <w:rFonts w:ascii="Verdana" w:hAnsi="Verdana"/>
                <w:b/>
                <w:color w:val="auto"/>
                <w:sz w:val="18"/>
              </w:rPr>
              <w:t>Form of engagement</w:t>
            </w:r>
          </w:p>
        </w:tc>
        <w:tc>
          <w:tcPr>
            <w:tcW w:w="6" w:type="dxa"/>
            <w:tcBorders>
              <w:top w:val="single" w:sz="4" w:space="0" w:color="auto"/>
              <w:left w:val="nil"/>
              <w:bottom w:val="single" w:sz="4" w:space="0" w:color="auto"/>
              <w:right w:val="nil"/>
            </w:tcBorders>
            <w:shd w:val="clear" w:color="auto" w:fill="E9DBEB"/>
            <w:hideMark/>
          </w:tcPr>
          <w:p w14:paraId="5FAC6FD3" w14:textId="77777777" w:rsidR="002C6E4F" w:rsidRDefault="002C6E4F">
            <w:pPr>
              <w:rPr>
                <w:rFonts w:ascii="Verdana" w:hAnsi="Verdana"/>
                <w:b/>
                <w:color w:val="auto"/>
                <w:sz w:val="18"/>
              </w:rPr>
            </w:pPr>
            <w:r>
              <w:rPr>
                <w:rFonts w:ascii="Verdana" w:hAnsi="Verdana"/>
                <w:b/>
                <w:color w:val="auto"/>
                <w:sz w:val="18"/>
              </w:rPr>
              <w:t>Key insights</w:t>
            </w:r>
          </w:p>
        </w:tc>
      </w:tr>
      <w:tr w:rsidR="002C6E4F" w14:paraId="6A43E208" w14:textId="77777777" w:rsidTr="002C6E4F">
        <w:tc>
          <w:tcPr>
            <w:tcW w:w="6" w:type="dxa"/>
            <w:gridSpan w:val="2"/>
            <w:tcBorders>
              <w:top w:val="single" w:sz="4" w:space="0" w:color="auto"/>
              <w:left w:val="nil"/>
              <w:bottom w:val="single" w:sz="4" w:space="0" w:color="auto"/>
              <w:right w:val="nil"/>
            </w:tcBorders>
            <w:shd w:val="clear" w:color="auto" w:fill="E9DBEB"/>
            <w:hideMark/>
          </w:tcPr>
          <w:p w14:paraId="54FF8952" w14:textId="77777777" w:rsidR="002C6E4F" w:rsidRDefault="002C6E4F">
            <w:pPr>
              <w:pStyle w:val="ListBullet"/>
              <w:numPr>
                <w:ilvl w:val="0"/>
                <w:numId w:val="0"/>
              </w:numPr>
              <w:tabs>
                <w:tab w:val="left" w:pos="720"/>
              </w:tabs>
              <w:spacing w:before="40" w:after="60" w:line="240" w:lineRule="auto"/>
              <w:ind w:left="284" w:hanging="284"/>
              <w:contextualSpacing/>
              <w:rPr>
                <w:rFonts w:ascii="Verdana" w:hAnsi="Verdana"/>
                <w:color w:val="auto"/>
                <w:sz w:val="16"/>
              </w:rPr>
            </w:pPr>
            <w:r>
              <w:rPr>
                <w:rFonts w:ascii="Verdana" w:hAnsi="Verdana"/>
                <w:b/>
                <w:color w:val="auto"/>
                <w:sz w:val="16"/>
              </w:rPr>
              <w:t>Household and business customers</w:t>
            </w:r>
          </w:p>
        </w:tc>
      </w:tr>
      <w:tr w:rsidR="002C6E4F" w14:paraId="0229F75C" w14:textId="77777777" w:rsidTr="00D2297D">
        <w:trPr>
          <w:cnfStyle w:val="000000010000" w:firstRow="0" w:lastRow="0" w:firstColumn="0" w:lastColumn="0" w:oddVBand="0" w:evenVBand="0" w:oddHBand="0" w:evenHBand="1" w:firstRowFirstColumn="0" w:firstRowLastColumn="0" w:lastRowFirstColumn="0" w:lastRowLastColumn="0"/>
        </w:trPr>
        <w:tc>
          <w:tcPr>
            <w:tcW w:w="6" w:type="dxa"/>
            <w:tcBorders>
              <w:top w:val="single" w:sz="4" w:space="0" w:color="auto"/>
              <w:left w:val="nil"/>
              <w:bottom w:val="single" w:sz="4" w:space="0" w:color="auto"/>
              <w:right w:val="nil"/>
            </w:tcBorders>
            <w:shd w:val="clear" w:color="auto" w:fill="FFFFFF" w:themeFill="background1"/>
            <w:hideMark/>
          </w:tcPr>
          <w:p w14:paraId="4943458A" w14:textId="454C68E3"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 xml:space="preserve">Community Deliberative Forum – a representative sample of 39 people from across Melbourne participated via an online forum over </w:t>
            </w:r>
            <w:r w:rsidR="00AA7C46">
              <w:rPr>
                <w:rFonts w:ascii="Verdana" w:hAnsi="Verdana"/>
                <w:color w:val="231F20"/>
                <w:sz w:val="16"/>
              </w:rPr>
              <w:t>four</w:t>
            </w:r>
            <w:r>
              <w:rPr>
                <w:rFonts w:ascii="Verdana" w:hAnsi="Verdana"/>
                <w:color w:val="231F20"/>
                <w:sz w:val="16"/>
              </w:rPr>
              <w:t xml:space="preserve"> days (10-13 September 2020).</w:t>
            </w:r>
          </w:p>
          <w:p w14:paraId="34CFA9E8" w14:textId="5C9BF031"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 xml:space="preserve">Same participants who deliberated on our final </w:t>
            </w:r>
            <w:r w:rsidR="00AA7C46">
              <w:rPr>
                <w:rFonts w:ascii="Verdana" w:hAnsi="Verdana"/>
                <w:color w:val="231F20"/>
                <w:sz w:val="16"/>
              </w:rPr>
              <w:t>c</w:t>
            </w:r>
            <w:r>
              <w:rPr>
                <w:rFonts w:ascii="Verdana" w:hAnsi="Verdana"/>
                <w:color w:val="231F20"/>
                <w:sz w:val="16"/>
              </w:rPr>
              <w:t xml:space="preserve">ustomer </w:t>
            </w:r>
            <w:r w:rsidR="00AA7C46">
              <w:rPr>
                <w:rFonts w:ascii="Verdana" w:hAnsi="Verdana"/>
                <w:color w:val="231F20"/>
                <w:sz w:val="16"/>
              </w:rPr>
              <w:t>o</w:t>
            </w:r>
            <w:r>
              <w:rPr>
                <w:rFonts w:ascii="Verdana" w:hAnsi="Verdana"/>
                <w:color w:val="231F20"/>
                <w:sz w:val="16"/>
              </w:rPr>
              <w:t>utcomes to ensure continuity through the final engagement stages.</w:t>
            </w:r>
          </w:p>
        </w:tc>
        <w:tc>
          <w:tcPr>
            <w:tcW w:w="6" w:type="dxa"/>
            <w:tcBorders>
              <w:top w:val="single" w:sz="4" w:space="0" w:color="auto"/>
              <w:left w:val="nil"/>
              <w:bottom w:val="single" w:sz="4" w:space="0" w:color="auto"/>
              <w:right w:val="nil"/>
            </w:tcBorders>
            <w:shd w:val="clear" w:color="auto" w:fill="FFFFFF" w:themeFill="background1"/>
          </w:tcPr>
          <w:p w14:paraId="53062D15" w14:textId="655A7738" w:rsidR="00AA7C46" w:rsidRDefault="00AA7C46"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Seventy-four (</w:t>
            </w:r>
            <w:r w:rsidR="002C6E4F">
              <w:rPr>
                <w:rFonts w:ascii="Verdana" w:hAnsi="Verdana"/>
                <w:color w:val="231F20"/>
                <w:sz w:val="16"/>
              </w:rPr>
              <w:t>74</w:t>
            </w:r>
            <w:r>
              <w:rPr>
                <w:rFonts w:ascii="Verdana" w:hAnsi="Verdana"/>
                <w:color w:val="231F20"/>
                <w:sz w:val="16"/>
              </w:rPr>
              <w:t>) per cent</w:t>
            </w:r>
            <w:r w:rsidR="002C6E4F">
              <w:rPr>
                <w:rFonts w:ascii="Verdana" w:hAnsi="Verdana"/>
                <w:color w:val="231F20"/>
                <w:sz w:val="16"/>
              </w:rPr>
              <w:t xml:space="preserve"> of participants had either been negatively financially impacted or expected to be financially impacted by COVID-19 in the coming months. </w:t>
            </w:r>
          </w:p>
          <w:p w14:paraId="1DB5FCE7" w14:textId="40746B27" w:rsidR="002C6E4F" w:rsidRDefault="00AA7C46"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Fifty-nine (</w:t>
            </w:r>
            <w:r w:rsidR="002C6E4F">
              <w:rPr>
                <w:rFonts w:ascii="Verdana" w:hAnsi="Verdana"/>
                <w:color w:val="231F20"/>
                <w:sz w:val="16"/>
              </w:rPr>
              <w:t>59</w:t>
            </w:r>
            <w:r>
              <w:rPr>
                <w:rFonts w:ascii="Verdana" w:hAnsi="Verdana"/>
                <w:color w:val="231F20"/>
                <w:sz w:val="16"/>
              </w:rPr>
              <w:t>) per cent</w:t>
            </w:r>
            <w:r w:rsidR="002C6E4F">
              <w:rPr>
                <w:rFonts w:ascii="Verdana" w:hAnsi="Verdana"/>
                <w:color w:val="231F20"/>
                <w:sz w:val="16"/>
              </w:rPr>
              <w:t xml:space="preserve"> were either concerned or very concerned about paying their bills and believe they will struggle to pay their bills because of COVID impacts, while 41</w:t>
            </w:r>
            <w:r w:rsidR="0028458B">
              <w:rPr>
                <w:rFonts w:ascii="Verdana" w:hAnsi="Verdana"/>
                <w:color w:val="231F20"/>
                <w:sz w:val="16"/>
              </w:rPr>
              <w:t xml:space="preserve"> per cent </w:t>
            </w:r>
            <w:r w:rsidR="002C6E4F">
              <w:rPr>
                <w:rFonts w:ascii="Verdana" w:hAnsi="Verdana"/>
                <w:color w:val="231F20"/>
                <w:sz w:val="16"/>
              </w:rPr>
              <w:t>were not concerned at all about their ability to manage their bills because of COVID-19.</w:t>
            </w:r>
          </w:p>
          <w:p w14:paraId="69B3F8AA"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Reinforced support for our six customer outcomes, despite financial impacts of COVID-19, with slightly more emphasis on Outcome 6 (bills kept as low as possible).</w:t>
            </w:r>
          </w:p>
          <w:p w14:paraId="38578E4A"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Confirmed the acceptability of our proposed price changes.</w:t>
            </w:r>
          </w:p>
          <w:p w14:paraId="11FA8261" w14:textId="17D94BDD"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 xml:space="preserve">Endorsed proposal for smoothing of </w:t>
            </w:r>
            <w:r w:rsidR="00AA7C46">
              <w:rPr>
                <w:rFonts w:ascii="Verdana" w:hAnsi="Verdana"/>
                <w:color w:val="231F20"/>
                <w:sz w:val="16"/>
              </w:rPr>
              <w:t>w</w:t>
            </w:r>
            <w:r>
              <w:rPr>
                <w:rFonts w:ascii="Verdana" w:hAnsi="Verdana"/>
                <w:color w:val="231F20"/>
                <w:sz w:val="16"/>
              </w:rPr>
              <w:t xml:space="preserve">aterways and </w:t>
            </w:r>
            <w:r w:rsidR="00AA7C46">
              <w:rPr>
                <w:rFonts w:ascii="Verdana" w:hAnsi="Verdana"/>
                <w:color w:val="231F20"/>
                <w:sz w:val="16"/>
              </w:rPr>
              <w:t>d</w:t>
            </w:r>
            <w:r>
              <w:rPr>
                <w:rFonts w:ascii="Verdana" w:hAnsi="Verdana"/>
                <w:color w:val="231F20"/>
                <w:sz w:val="16"/>
              </w:rPr>
              <w:t>rainage charge price increases across five years rather than a single year-one uplift.</w:t>
            </w:r>
          </w:p>
          <w:p w14:paraId="52688061" w14:textId="6287FDBE"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Endorsed proposal to identify opportunities to work with the retail</w:t>
            </w:r>
            <w:r w:rsidR="00AA7C46">
              <w:rPr>
                <w:rFonts w:ascii="Verdana" w:hAnsi="Verdana"/>
                <w:color w:val="231F20"/>
                <w:sz w:val="16"/>
              </w:rPr>
              <w:t xml:space="preserve"> water companies</w:t>
            </w:r>
            <w:r>
              <w:rPr>
                <w:rFonts w:ascii="Verdana" w:hAnsi="Verdana"/>
                <w:color w:val="231F20"/>
                <w:sz w:val="16"/>
              </w:rPr>
              <w:t xml:space="preserve"> to assist in looking after vulnerable customers.</w:t>
            </w:r>
          </w:p>
          <w:p w14:paraId="0E11EB79" w14:textId="088824E0"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 xml:space="preserve">Endorsed proposal to collaborate with ongoing </w:t>
            </w:r>
            <w:r w:rsidR="00AA7C46">
              <w:rPr>
                <w:rFonts w:ascii="Verdana" w:hAnsi="Verdana"/>
                <w:color w:val="231F20"/>
                <w:sz w:val="16"/>
              </w:rPr>
              <w:t>c</w:t>
            </w:r>
            <w:r>
              <w:rPr>
                <w:rFonts w:ascii="Verdana" w:hAnsi="Verdana"/>
                <w:color w:val="231F20"/>
                <w:sz w:val="16"/>
              </w:rPr>
              <w:t xml:space="preserve">ustomer </w:t>
            </w:r>
            <w:r w:rsidR="00AA7C46">
              <w:rPr>
                <w:rFonts w:ascii="Verdana" w:hAnsi="Verdana"/>
                <w:color w:val="231F20"/>
                <w:sz w:val="16"/>
              </w:rPr>
              <w:t>f</w:t>
            </w:r>
            <w:r>
              <w:rPr>
                <w:rFonts w:ascii="Verdana" w:hAnsi="Verdana"/>
                <w:color w:val="231F20"/>
                <w:sz w:val="16"/>
              </w:rPr>
              <w:t>orum to monitor customer affordability metrics which may lead to a pause, deferral of projects and/or one-off or multi-year reduction of charges for larger</w:t>
            </w:r>
            <w:r w:rsidR="00AA7C46">
              <w:rPr>
                <w:rFonts w:ascii="Verdana" w:hAnsi="Verdana"/>
                <w:color w:val="231F20"/>
                <w:sz w:val="16"/>
              </w:rPr>
              <w:t>-</w:t>
            </w:r>
            <w:r>
              <w:rPr>
                <w:rFonts w:ascii="Verdana" w:hAnsi="Verdana"/>
                <w:color w:val="231F20"/>
                <w:sz w:val="16"/>
              </w:rPr>
              <w:t>scale interruption</w:t>
            </w:r>
            <w:r w:rsidR="00AA7C46">
              <w:rPr>
                <w:rFonts w:ascii="Verdana" w:hAnsi="Verdana"/>
                <w:color w:val="231F20"/>
                <w:sz w:val="16"/>
              </w:rPr>
              <w:t>s</w:t>
            </w:r>
            <w:r>
              <w:rPr>
                <w:rFonts w:ascii="Verdana" w:hAnsi="Verdana"/>
                <w:color w:val="231F20"/>
                <w:sz w:val="16"/>
              </w:rPr>
              <w:t xml:space="preserve"> </w:t>
            </w:r>
            <w:r w:rsidR="00AA7C46">
              <w:rPr>
                <w:rFonts w:ascii="Verdana" w:hAnsi="Verdana"/>
                <w:color w:val="231F20"/>
                <w:sz w:val="16"/>
              </w:rPr>
              <w:t>t</w:t>
            </w:r>
            <w:r>
              <w:rPr>
                <w:rFonts w:ascii="Verdana" w:hAnsi="Verdana"/>
                <w:color w:val="231F20"/>
                <w:sz w:val="16"/>
              </w:rPr>
              <w:t>o project delivery.</w:t>
            </w:r>
          </w:p>
          <w:p w14:paraId="60833974" w14:textId="77777777" w:rsidR="002C6E4F" w:rsidRDefault="002C6E4F">
            <w:pPr>
              <w:pStyle w:val="ListBullet"/>
              <w:numPr>
                <w:ilvl w:val="0"/>
                <w:numId w:val="0"/>
              </w:numPr>
              <w:tabs>
                <w:tab w:val="left" w:pos="720"/>
              </w:tabs>
              <w:spacing w:before="40" w:after="60" w:line="240" w:lineRule="auto"/>
              <w:ind w:left="227"/>
              <w:rPr>
                <w:rFonts w:ascii="Verdana" w:hAnsi="Verdana"/>
                <w:color w:val="231F20"/>
                <w:sz w:val="16"/>
              </w:rPr>
            </w:pPr>
          </w:p>
          <w:p w14:paraId="20CD61B4" w14:textId="77777777" w:rsidR="002C6E4F" w:rsidRDefault="002C6E4F">
            <w:pPr>
              <w:pStyle w:val="ListBullet"/>
              <w:numPr>
                <w:ilvl w:val="0"/>
                <w:numId w:val="0"/>
              </w:numPr>
              <w:tabs>
                <w:tab w:val="left" w:pos="720"/>
              </w:tabs>
              <w:spacing w:before="40" w:after="60" w:line="240" w:lineRule="auto"/>
              <w:ind w:left="227"/>
              <w:rPr>
                <w:rFonts w:ascii="Verdana" w:hAnsi="Verdana"/>
                <w:color w:val="231F20"/>
                <w:sz w:val="16"/>
              </w:rPr>
            </w:pPr>
            <w:r>
              <w:rPr>
                <w:i/>
                <w:color w:val="2593C5"/>
                <w:sz w:val="16"/>
              </w:rPr>
              <w:t>I'm really pleased to hear that MW is considering the serious impacts that COVID-19 has had on customers and the community. Almost all businesses have had to adapt and will feel the pain of COVID so I would expect MW to do the same.  The thing that stood out the most was the consideration of what the customer has been saying and listening. I'm pleased with that.</w:t>
            </w:r>
          </w:p>
        </w:tc>
      </w:tr>
      <w:tr w:rsidR="002C6E4F" w14:paraId="568A8680" w14:textId="77777777" w:rsidTr="002C6E4F">
        <w:tc>
          <w:tcPr>
            <w:tcW w:w="6" w:type="dxa"/>
            <w:gridSpan w:val="2"/>
            <w:tcBorders>
              <w:top w:val="single" w:sz="4" w:space="0" w:color="auto"/>
              <w:left w:val="nil"/>
              <w:bottom w:val="single" w:sz="4" w:space="0" w:color="auto"/>
              <w:right w:val="nil"/>
            </w:tcBorders>
            <w:shd w:val="clear" w:color="auto" w:fill="E9DBEB"/>
            <w:hideMark/>
          </w:tcPr>
          <w:p w14:paraId="1F03240B" w14:textId="77777777" w:rsidR="002C6E4F" w:rsidRDefault="002C6E4F">
            <w:pPr>
              <w:pStyle w:val="ListBullet"/>
              <w:numPr>
                <w:ilvl w:val="0"/>
                <w:numId w:val="0"/>
              </w:numPr>
              <w:tabs>
                <w:tab w:val="left" w:pos="720"/>
              </w:tabs>
              <w:spacing w:before="40" w:after="60" w:line="240" w:lineRule="auto"/>
              <w:ind w:left="284" w:hanging="284"/>
              <w:rPr>
                <w:rFonts w:ascii="Verdana" w:hAnsi="Verdana"/>
                <w:color w:val="231F20"/>
                <w:sz w:val="16"/>
              </w:rPr>
            </w:pPr>
            <w:r>
              <w:rPr>
                <w:rFonts w:ascii="Verdana" w:hAnsi="Verdana"/>
                <w:b/>
                <w:color w:val="231F20"/>
                <w:sz w:val="16"/>
              </w:rPr>
              <w:t>Patterson Lakes Quiet Lakes community</w:t>
            </w:r>
          </w:p>
        </w:tc>
      </w:tr>
      <w:tr w:rsidR="002C6E4F" w14:paraId="576088FA" w14:textId="77777777" w:rsidTr="002C6E4F">
        <w:trPr>
          <w:cnfStyle w:val="000000010000" w:firstRow="0" w:lastRow="0" w:firstColumn="0" w:lastColumn="0" w:oddVBand="0" w:evenVBand="0" w:oddHBand="0" w:evenHBand="1" w:firstRowFirstColumn="0" w:firstRowLastColumn="0" w:lastRowFirstColumn="0" w:lastRowLastColumn="0"/>
        </w:trPr>
        <w:tc>
          <w:tcPr>
            <w:tcW w:w="6" w:type="dxa"/>
            <w:tcBorders>
              <w:top w:val="single" w:sz="4" w:space="0" w:color="auto"/>
              <w:left w:val="nil"/>
              <w:bottom w:val="single" w:sz="4" w:space="0" w:color="auto"/>
              <w:right w:val="nil"/>
            </w:tcBorders>
            <w:shd w:val="clear" w:color="auto" w:fill="FFFFFF" w:themeFill="background1"/>
            <w:hideMark/>
          </w:tcPr>
          <w:p w14:paraId="1B56B871" w14:textId="7A32661D"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Telephone survey of 30 randomly selected residents representing a sample of around 12</w:t>
            </w:r>
            <w:r w:rsidR="0028458B">
              <w:rPr>
                <w:rFonts w:ascii="Verdana" w:hAnsi="Verdana"/>
                <w:color w:val="231F20"/>
                <w:sz w:val="16"/>
              </w:rPr>
              <w:t xml:space="preserve"> per cent</w:t>
            </w:r>
            <w:r>
              <w:rPr>
                <w:rFonts w:ascii="Verdana" w:hAnsi="Verdana"/>
                <w:color w:val="231F20"/>
                <w:sz w:val="16"/>
              </w:rPr>
              <w:t xml:space="preserve"> of the 251 affected properties affected.</w:t>
            </w:r>
          </w:p>
        </w:tc>
        <w:tc>
          <w:tcPr>
            <w:tcW w:w="6" w:type="dxa"/>
            <w:tcBorders>
              <w:top w:val="single" w:sz="4" w:space="0" w:color="auto"/>
              <w:left w:val="nil"/>
              <w:bottom w:val="single" w:sz="4" w:space="0" w:color="auto"/>
              <w:right w:val="nil"/>
            </w:tcBorders>
            <w:shd w:val="clear" w:color="auto" w:fill="FFFFFF" w:themeFill="background1"/>
            <w:hideMark/>
          </w:tcPr>
          <w:p w14:paraId="68EE75A7"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Of the 30 properties surveyed, the majority (24 participants) did not support the proposed delay of the service/price increase and wanted it to go ahead irrespective of COVID-19 (3 supported the proposed delay and 3 did not know/didn’t have a view). This view was also held by the president of the Residents Association.</w:t>
            </w:r>
          </w:p>
          <w:p w14:paraId="1F248720"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A majority of respondent (20) were not concerned about the financial impacts of COVID-19 and had not been personally financially impacted, with no concerns about paying their bills (23).</w:t>
            </w:r>
          </w:p>
        </w:tc>
      </w:tr>
      <w:tr w:rsidR="002C6E4F" w14:paraId="4BDBF8ED" w14:textId="77777777" w:rsidTr="002C6E4F">
        <w:tc>
          <w:tcPr>
            <w:tcW w:w="6" w:type="dxa"/>
            <w:gridSpan w:val="2"/>
            <w:tcBorders>
              <w:top w:val="single" w:sz="4" w:space="0" w:color="auto"/>
              <w:left w:val="nil"/>
              <w:bottom w:val="single" w:sz="4" w:space="0" w:color="808080" w:themeColor="background1" w:themeShade="80"/>
              <w:right w:val="nil"/>
            </w:tcBorders>
            <w:shd w:val="clear" w:color="auto" w:fill="E9DBEB"/>
            <w:hideMark/>
          </w:tcPr>
          <w:p w14:paraId="2D73BB0F" w14:textId="77777777" w:rsidR="002C6E4F" w:rsidRDefault="002C6E4F">
            <w:pPr>
              <w:pStyle w:val="ListBullet"/>
              <w:numPr>
                <w:ilvl w:val="0"/>
                <w:numId w:val="0"/>
              </w:numPr>
              <w:tabs>
                <w:tab w:val="left" w:pos="720"/>
              </w:tabs>
              <w:spacing w:before="40" w:after="60" w:line="240" w:lineRule="auto"/>
              <w:ind w:left="284" w:hanging="284"/>
              <w:rPr>
                <w:rFonts w:ascii="Verdana" w:hAnsi="Verdana"/>
                <w:color w:val="231F20"/>
                <w:sz w:val="16"/>
              </w:rPr>
            </w:pPr>
            <w:r>
              <w:rPr>
                <w:rFonts w:ascii="Verdana" w:hAnsi="Verdana"/>
                <w:b/>
                <w:color w:val="231F20"/>
                <w:sz w:val="16"/>
              </w:rPr>
              <w:t>Koo Wee Rup–Longwarry Flood Protection District</w:t>
            </w:r>
          </w:p>
        </w:tc>
      </w:tr>
      <w:tr w:rsidR="002C6E4F" w14:paraId="208E65B2" w14:textId="77777777" w:rsidTr="002C6E4F">
        <w:trPr>
          <w:cnfStyle w:val="000000010000" w:firstRow="0" w:lastRow="0" w:firstColumn="0" w:lastColumn="0" w:oddVBand="0" w:evenVBand="0" w:oddHBand="0" w:evenHBand="1" w:firstRowFirstColumn="0" w:firstRowLastColumn="0" w:lastRowFirstColumn="0" w:lastRowLastColumn="0"/>
        </w:trPr>
        <w:tc>
          <w:tcPr>
            <w:tcW w:w="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0E98B11"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 xml:space="preserve">District Advisory Committee members and property owners contacted via email to outline proposed approach and invite feedback. </w:t>
            </w:r>
          </w:p>
          <w:p w14:paraId="2A88E564" w14:textId="419792BD"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Responses received from 24 people, representing a very small proportion of about 0.65</w:t>
            </w:r>
            <w:r w:rsidR="0028458B">
              <w:rPr>
                <w:rFonts w:ascii="Verdana" w:hAnsi="Verdana"/>
                <w:color w:val="231F20"/>
                <w:sz w:val="16"/>
              </w:rPr>
              <w:t xml:space="preserve"> per cent</w:t>
            </w:r>
            <w:r>
              <w:rPr>
                <w:rFonts w:ascii="Verdana" w:hAnsi="Verdana"/>
                <w:color w:val="231F20"/>
                <w:sz w:val="16"/>
              </w:rPr>
              <w:t xml:space="preserve"> of the approx</w:t>
            </w:r>
            <w:r w:rsidR="00AA7C46">
              <w:rPr>
                <w:rFonts w:ascii="Verdana" w:hAnsi="Verdana"/>
                <w:color w:val="231F20"/>
                <w:sz w:val="16"/>
              </w:rPr>
              <w:t>imately</w:t>
            </w:r>
            <w:r>
              <w:rPr>
                <w:rFonts w:ascii="Verdana" w:hAnsi="Verdana"/>
                <w:color w:val="231F20"/>
                <w:sz w:val="16"/>
              </w:rPr>
              <w:t xml:space="preserve"> 3,700 affected properties (a similar response rate to previous surveying of this community).</w:t>
            </w:r>
          </w:p>
        </w:tc>
        <w:tc>
          <w:tcPr>
            <w:tcW w:w="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0D4FB7A"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Of the 24 people who responded to the email, 18 people supported the proposed delay (4 did not support the delay and 1 did not know).</w:t>
            </w:r>
          </w:p>
          <w:p w14:paraId="65C06277" w14:textId="77777777" w:rsidR="002C6E4F" w:rsidRDefault="002C6E4F" w:rsidP="00A6363A">
            <w:pPr>
              <w:pStyle w:val="ListBullet"/>
              <w:numPr>
                <w:ilvl w:val="0"/>
                <w:numId w:val="88"/>
              </w:numPr>
              <w:tabs>
                <w:tab w:val="left" w:pos="720"/>
              </w:tabs>
              <w:spacing w:before="40" w:after="60" w:line="240" w:lineRule="auto"/>
              <w:ind w:left="227" w:hanging="227"/>
              <w:rPr>
                <w:rFonts w:ascii="Verdana" w:hAnsi="Verdana"/>
                <w:color w:val="231F20"/>
                <w:sz w:val="16"/>
              </w:rPr>
            </w:pPr>
            <w:r>
              <w:rPr>
                <w:rFonts w:ascii="Verdana" w:hAnsi="Verdana"/>
                <w:color w:val="231F20"/>
                <w:sz w:val="16"/>
              </w:rPr>
              <w:t>A majority of respondents (18) were very concerned about the financial impacts of COVID-19 and about a third (8) were personally financially impacted. A little over half were either very concerned (6) or slightly concerned (7) about being able to pay their bills.</w:t>
            </w:r>
          </w:p>
        </w:tc>
      </w:tr>
    </w:tbl>
    <w:p w14:paraId="73916422" w14:textId="69586ECF" w:rsidR="00891E87" w:rsidRDefault="00891E87" w:rsidP="00891E87">
      <w:pPr>
        <w:spacing w:line="240" w:lineRule="auto"/>
        <w:jc w:val="right"/>
        <w:rPr>
          <w:color w:val="808080" w:themeColor="background1" w:themeShade="80"/>
          <w:sz w:val="16"/>
          <w:szCs w:val="16"/>
        </w:rPr>
      </w:pPr>
    </w:p>
    <w:p w14:paraId="0DA34339" w14:textId="77777777" w:rsidR="006A6520" w:rsidRDefault="006A6520" w:rsidP="00891E87">
      <w:pPr>
        <w:spacing w:line="240" w:lineRule="auto"/>
        <w:jc w:val="right"/>
        <w:rPr>
          <w:color w:val="808080" w:themeColor="background1" w:themeShade="80"/>
          <w:sz w:val="16"/>
          <w:szCs w:val="16"/>
        </w:rPr>
      </w:pPr>
    </w:p>
    <w:p w14:paraId="4B56A119" w14:textId="77777777" w:rsidR="006A6520" w:rsidRPr="00891E87" w:rsidRDefault="006A6520" w:rsidP="00891E87">
      <w:pPr>
        <w:spacing w:line="240" w:lineRule="auto"/>
        <w:jc w:val="right"/>
        <w:rPr>
          <w:color w:val="808080" w:themeColor="background1" w:themeShade="80"/>
          <w:sz w:val="16"/>
          <w:szCs w:val="16"/>
        </w:rPr>
      </w:pPr>
    </w:p>
    <w:p w14:paraId="11E017D0" w14:textId="561B6227" w:rsidR="00891E87" w:rsidRDefault="00891E87" w:rsidP="002C6E4F">
      <w:pPr>
        <w:spacing w:line="240" w:lineRule="auto"/>
        <w:rPr>
          <w:color w:val="auto"/>
        </w:rPr>
        <w:sectPr w:rsidR="00891E87">
          <w:type w:val="continuous"/>
          <w:pgSz w:w="11906" w:h="16838"/>
          <w:pgMar w:top="1134" w:right="1134" w:bottom="1134" w:left="1134" w:header="567" w:footer="567" w:gutter="0"/>
          <w:cols w:space="720"/>
        </w:sectPr>
      </w:pPr>
    </w:p>
    <w:p w14:paraId="5CFE383D" w14:textId="59976069" w:rsidR="002C6E4F" w:rsidRDefault="002C6E4F" w:rsidP="002C6E4F">
      <w:pPr>
        <w:pStyle w:val="BodyText"/>
        <w:rPr>
          <w:b/>
          <w:color w:val="1F427B"/>
        </w:rPr>
      </w:pPr>
      <w:r>
        <w:rPr>
          <w:b/>
          <w:color w:val="1F427B"/>
        </w:rPr>
        <w:lastRenderedPageBreak/>
        <w:t>Additional demand analysis</w:t>
      </w:r>
    </w:p>
    <w:p w14:paraId="1F533D26" w14:textId="6A90DC5C" w:rsidR="0028458B" w:rsidRDefault="002C6E4F" w:rsidP="0028458B">
      <w:pPr>
        <w:pStyle w:val="BodyText"/>
      </w:pPr>
      <w:r>
        <w:t xml:space="preserve">We also added an additional stage to our demand analysis that included engagement of Macroplan, a property advisory consultancy with a strong research, economics and forecasting capability to prepare a COVID-19-adjusted growth outlook for Melbourne. Their brief included provision of a comparison to the VIF2019 forecasts, which underpin the detailed bottom-up forecasts prepared by retail water companies and BIS Oxford Economics for our waterways and drainage, water and sewage demand forecasts. </w:t>
      </w:r>
    </w:p>
    <w:p w14:paraId="243CE69D" w14:textId="2319A6E6" w:rsidR="00D2297D" w:rsidRDefault="0028458B" w:rsidP="0028458B">
      <w:pPr>
        <w:pStyle w:val="BodyText"/>
      </w:pPr>
      <w:r w:rsidRPr="0028458B">
        <w:rPr>
          <w:b/>
        </w:rPr>
        <w:fldChar w:fldCharType="begin"/>
      </w:r>
      <w:r w:rsidRPr="0028458B">
        <w:rPr>
          <w:b/>
        </w:rPr>
        <w:instrText xml:space="preserve"> REF _Ref54096723 \h </w:instrText>
      </w:r>
      <w:r>
        <w:rPr>
          <w:b/>
        </w:rPr>
        <w:instrText xml:space="preserve"> \* MERGEFORMAT </w:instrText>
      </w:r>
      <w:r w:rsidRPr="0028458B">
        <w:rPr>
          <w:b/>
        </w:rPr>
      </w:r>
      <w:r w:rsidRPr="0028458B">
        <w:rPr>
          <w:b/>
        </w:rPr>
        <w:fldChar w:fldCharType="separate"/>
      </w:r>
      <w:r w:rsidRPr="00701EB0">
        <w:rPr>
          <w:b/>
        </w:rPr>
        <w:t>Table 11</w:t>
      </w:r>
      <w:r w:rsidRPr="0028458B">
        <w:rPr>
          <w:b/>
        </w:rPr>
        <w:fldChar w:fldCharType="end"/>
      </w:r>
      <w:r>
        <w:t xml:space="preserve"> </w:t>
      </w:r>
      <w:r w:rsidR="002C6E4F">
        <w:t xml:space="preserve">shows the Macroplan forecasts and compares them to VIF2019 from a </w:t>
      </w:r>
    </w:p>
    <w:p w14:paraId="3325935A" w14:textId="4F67D566" w:rsidR="002C6E4F" w:rsidRDefault="00D2297D" w:rsidP="002C6E4F">
      <w:pPr>
        <w:pStyle w:val="BodyText"/>
      </w:pPr>
      <w:r>
        <w:br w:type="column"/>
      </w:r>
      <w:r w:rsidR="002C6E4F">
        <w:t xml:space="preserve">2019-20 base year. Note that the two series are only 477 persons apart from their starting year of 2018-19. </w:t>
      </w:r>
    </w:p>
    <w:p w14:paraId="4392A8EE" w14:textId="15495D7E" w:rsidR="002C6E4F" w:rsidRDefault="002C6E4F" w:rsidP="002C6E4F">
      <w:pPr>
        <w:pStyle w:val="BodyText"/>
      </w:pPr>
      <w:r>
        <w:t>It</w:t>
      </w:r>
      <w:r>
        <w:rPr>
          <w:b/>
        </w:rPr>
        <w:t xml:space="preserve"> </w:t>
      </w:r>
      <w:r>
        <w:t xml:space="preserve">shows that Macroplan is forecasting growth across the 2019-20 to 2020-21 period will be less than half of the VIF2019 growth projection for the same period. Over the six-year period modelled Macroplan’s annualised growth rate is 0.22 percentage points lower than VIF2019, largely as a result of this first year of lower growth. </w:t>
      </w:r>
    </w:p>
    <w:p w14:paraId="6C678601" w14:textId="01CAA1DC" w:rsidR="002C6E4F" w:rsidRDefault="002C6E4F" w:rsidP="002C6E4F">
      <w:pPr>
        <w:pStyle w:val="BodyText"/>
      </w:pPr>
      <w:r>
        <w:t xml:space="preserve">The bottom half of </w:t>
      </w:r>
      <w:r w:rsidR="003C116A" w:rsidRPr="003C116A">
        <w:rPr>
          <w:b/>
        </w:rPr>
        <w:fldChar w:fldCharType="begin"/>
      </w:r>
      <w:r w:rsidR="003C116A" w:rsidRPr="00241825">
        <w:rPr>
          <w:b/>
        </w:rPr>
        <w:instrText xml:space="preserve"> REF _Ref54096723 \h  \* MERGEFORMAT </w:instrText>
      </w:r>
      <w:r w:rsidR="003C116A" w:rsidRPr="003C116A">
        <w:rPr>
          <w:b/>
        </w:rPr>
      </w:r>
      <w:r w:rsidR="003C116A" w:rsidRPr="003C116A">
        <w:rPr>
          <w:b/>
        </w:rPr>
        <w:fldChar w:fldCharType="separate"/>
      </w:r>
      <w:r w:rsidR="003C116A" w:rsidRPr="00241825">
        <w:rPr>
          <w:b/>
        </w:rPr>
        <w:t>Table 11</w:t>
      </w:r>
      <w:r w:rsidR="003C116A" w:rsidRPr="003C116A">
        <w:rPr>
          <w:b/>
        </w:rPr>
        <w:fldChar w:fldCharType="end"/>
      </w:r>
      <w:r>
        <w:t xml:space="preserve"> provides a worked example of how we have used Macroplan’s forecasts to model a lower growth forecast. We have applied the same methodology to waterways and drainage and water forecasts to deliver the scenario analysis presented below. </w:t>
      </w:r>
    </w:p>
    <w:p w14:paraId="09FF90B7" w14:textId="77777777" w:rsidR="00D2297D" w:rsidRDefault="00D2297D" w:rsidP="002C6E4F">
      <w:pPr>
        <w:pStyle w:val="BodyText"/>
      </w:pPr>
    </w:p>
    <w:p w14:paraId="5A8CC282" w14:textId="77777777" w:rsidR="002C6E4F" w:rsidRDefault="002C6E4F" w:rsidP="002C6E4F">
      <w:pPr>
        <w:spacing w:line="240" w:lineRule="auto"/>
        <w:rPr>
          <w:rFonts w:asciiTheme="majorHAnsi" w:eastAsiaTheme="majorEastAsia" w:hAnsiTheme="majorHAnsi" w:cstheme="majorBidi"/>
          <w:b/>
          <w:bCs/>
          <w:color w:val="auto"/>
          <w:spacing w:val="-10"/>
          <w:sz w:val="22"/>
          <w:szCs w:val="26"/>
        </w:rPr>
        <w:sectPr w:rsidR="002C6E4F">
          <w:type w:val="continuous"/>
          <w:pgSz w:w="11906" w:h="16838"/>
          <w:pgMar w:top="1134" w:right="1134" w:bottom="1134" w:left="1134" w:header="567" w:footer="567" w:gutter="0"/>
          <w:cols w:num="2" w:space="567"/>
        </w:sectPr>
      </w:pPr>
    </w:p>
    <w:p w14:paraId="04418FD1" w14:textId="14344557" w:rsidR="002C6E4F" w:rsidRPr="00920A37" w:rsidRDefault="002C6E4F" w:rsidP="00920A37">
      <w:pPr>
        <w:pStyle w:val="Caption"/>
      </w:pPr>
      <w:bookmarkStart w:id="85" w:name="_Ref54096723"/>
      <w:bookmarkStart w:id="86" w:name="_Toc54705824"/>
      <w:r w:rsidRPr="00920A37">
        <w:t xml:space="preserve">Table </w:t>
      </w:r>
      <w:r w:rsidR="00920A37" w:rsidRPr="00920A37">
        <w:fldChar w:fldCharType="begin"/>
      </w:r>
      <w:r w:rsidR="00920A37" w:rsidRPr="0079109B">
        <w:instrText xml:space="preserve"> SEQ Table \* ARABIC </w:instrText>
      </w:r>
      <w:r w:rsidR="00920A37" w:rsidRPr="00920A37">
        <w:fldChar w:fldCharType="separate"/>
      </w:r>
      <w:r w:rsidRPr="00920A37">
        <w:t>11</w:t>
      </w:r>
      <w:r w:rsidR="00920A37" w:rsidRPr="00920A37">
        <w:fldChar w:fldCharType="end"/>
      </w:r>
      <w:bookmarkEnd w:id="85"/>
      <w:r w:rsidR="00A65DBD" w:rsidRPr="00920A37">
        <w:tab/>
      </w:r>
      <w:r w:rsidRPr="00920A37">
        <w:t>Comparison of VIF2019 and COVID-19 adjusted population forecasts</w:t>
      </w:r>
      <w:bookmarkEnd w:id="86"/>
    </w:p>
    <w:tbl>
      <w:tblPr>
        <w:tblW w:w="96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600" w:firstRow="0" w:lastRow="0" w:firstColumn="0" w:lastColumn="0" w:noHBand="1" w:noVBand="1"/>
      </w:tblPr>
      <w:tblGrid>
        <w:gridCol w:w="2481"/>
        <w:gridCol w:w="925"/>
        <w:gridCol w:w="925"/>
        <w:gridCol w:w="925"/>
        <w:gridCol w:w="925"/>
        <w:gridCol w:w="925"/>
        <w:gridCol w:w="925"/>
        <w:gridCol w:w="925"/>
        <w:gridCol w:w="717"/>
      </w:tblGrid>
      <w:tr w:rsidR="002C6E4F" w14:paraId="68DF3EA6" w14:textId="77777777" w:rsidTr="002C6E4F">
        <w:trPr>
          <w:cantSplit/>
          <w:trHeight w:val="340"/>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tcPr>
          <w:p w14:paraId="6236FD58" w14:textId="77777777" w:rsidR="002C6E4F" w:rsidRDefault="002C6E4F">
            <w:pPr>
              <w:pStyle w:val="BodyText"/>
              <w:spacing w:before="0" w:after="0" w:line="240" w:lineRule="auto"/>
              <w:jc w:val="right"/>
              <w:rPr>
                <w:rFonts w:ascii="Verdana" w:hAnsi="Verdana"/>
                <w:b/>
                <w:bCs/>
                <w:i/>
                <w:color w:val="auto"/>
                <w:sz w:val="16"/>
                <w:szCs w:val="16"/>
              </w:rPr>
            </w:pP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72A2108D"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2019-20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4E61ED87"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2020-21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1DE23B12"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2021-22</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0B00F204"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2022-23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3E513A14"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2023-24</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4D2DD4B3"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2024-25</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7245C325"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2025-26</w:t>
            </w:r>
          </w:p>
        </w:tc>
        <w:tc>
          <w:tcPr>
            <w:tcW w:w="71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E9DBEB"/>
            <w:tcMar>
              <w:top w:w="28" w:type="dxa"/>
              <w:left w:w="57" w:type="dxa"/>
              <w:bottom w:w="28" w:type="dxa"/>
              <w:right w:w="57" w:type="dxa"/>
            </w:tcMar>
            <w:vAlign w:val="center"/>
            <w:hideMark/>
          </w:tcPr>
          <w:p w14:paraId="795C66C3"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CAGR</w:t>
            </w:r>
            <w:r>
              <w:rPr>
                <w:rFonts w:asciiTheme="majorHAnsi" w:hAnsiTheme="majorHAnsi"/>
                <w:b/>
                <w:color w:val="auto"/>
                <w:sz w:val="16"/>
                <w:szCs w:val="16"/>
                <w:vertAlign w:val="superscript"/>
              </w:rPr>
              <w:t>a</w:t>
            </w:r>
          </w:p>
        </w:tc>
      </w:tr>
      <w:tr w:rsidR="002C6E4F" w14:paraId="54A87B4A"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773513A"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VIF2019 (Melbourne)</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DFFFFA0"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5,193,281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0FE89FE"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5,306,133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000D2A1"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5,416,527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A9D3FE8"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5,525,539</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DA983D1"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5,632,346</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B32CF47"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5,737,980</w:t>
            </w:r>
          </w:p>
        </w:tc>
        <w:tc>
          <w:tcPr>
            <w:tcW w:w="925" w:type="dxa"/>
            <w:tcBorders>
              <w:top w:val="single" w:sz="4" w:space="0" w:color="808080" w:themeColor="background1" w:themeShade="80"/>
              <w:left w:val="nil"/>
              <w:bottom w:val="single" w:sz="4" w:space="0" w:color="808080" w:themeColor="background1" w:themeShade="80"/>
              <w:right w:val="nil"/>
            </w:tcBorders>
            <w:vAlign w:val="center"/>
            <w:hideMark/>
          </w:tcPr>
          <w:p w14:paraId="7746B546"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5,843,344</w:t>
            </w:r>
          </w:p>
        </w:tc>
        <w:tc>
          <w:tcPr>
            <w:tcW w:w="717"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vAlign w:val="center"/>
            <w:hideMark/>
          </w:tcPr>
          <w:p w14:paraId="6EA54081" w14:textId="77777777" w:rsidR="002C6E4F" w:rsidRDefault="002C6E4F">
            <w:pPr>
              <w:pStyle w:val="BodyText"/>
              <w:spacing w:before="0" w:after="0" w:line="240" w:lineRule="auto"/>
              <w:jc w:val="center"/>
              <w:rPr>
                <w:rFonts w:asciiTheme="majorHAnsi" w:hAnsiTheme="majorHAnsi"/>
                <w:sz w:val="16"/>
                <w:szCs w:val="16"/>
              </w:rPr>
            </w:pPr>
            <w:r>
              <w:rPr>
                <w:rFonts w:asciiTheme="majorHAnsi" w:hAnsiTheme="majorHAnsi"/>
                <w:sz w:val="16"/>
                <w:szCs w:val="16"/>
              </w:rPr>
              <w:t>1.99%</w:t>
            </w:r>
          </w:p>
        </w:tc>
      </w:tr>
      <w:tr w:rsidR="002C6E4F" w14:paraId="41DC9B8B"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E8EAB69" w14:textId="77777777" w:rsidR="002C6E4F" w:rsidRDefault="002C6E4F">
            <w:pPr>
              <w:pStyle w:val="BodyText"/>
              <w:spacing w:before="0" w:after="0" w:line="240" w:lineRule="auto"/>
              <w:ind w:left="57"/>
              <w:rPr>
                <w:rFonts w:asciiTheme="majorHAnsi" w:hAnsiTheme="majorHAnsi"/>
                <w:i/>
                <w:sz w:val="16"/>
                <w:szCs w:val="16"/>
              </w:rPr>
            </w:pPr>
            <w:r>
              <w:rPr>
                <w:rFonts w:asciiTheme="majorHAnsi" w:hAnsiTheme="majorHAnsi"/>
                <w:i/>
                <w:sz w:val="16"/>
                <w:szCs w:val="16"/>
              </w:rPr>
              <w:sym w:font="Webdings" w:char="F0EA"/>
            </w:r>
            <w:r>
              <w:rPr>
                <w:rFonts w:asciiTheme="majorHAnsi" w:hAnsiTheme="majorHAnsi"/>
                <w:i/>
                <w:sz w:val="16"/>
                <w:szCs w:val="16"/>
              </w:rPr>
              <w:t xml:space="preserve"> year-on-year (yoy)</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252B9B5" w14:textId="77777777" w:rsidR="002C6E4F" w:rsidRDefault="002C6E4F">
            <w:pPr>
              <w:pStyle w:val="BodyText"/>
              <w:spacing w:before="0" w:after="0" w:line="240" w:lineRule="auto"/>
              <w:jc w:val="center"/>
              <w:rPr>
                <w:rFonts w:ascii="Verdana" w:hAnsi="Verdana"/>
                <w:i/>
                <w:color w:val="231F20"/>
                <w:sz w:val="16"/>
                <w:szCs w:val="16"/>
              </w:rPr>
            </w:pPr>
            <w:r>
              <w:rPr>
                <w:rFonts w:ascii="Verdana" w:hAnsi="Verdana"/>
                <w:i/>
                <w:color w:val="231F20"/>
                <w:sz w:val="14"/>
                <w:szCs w:val="16"/>
              </w:rPr>
              <w:t>Note b</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AAB1112"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2.17%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FBAC1D8"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2.08%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AAB614B"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2.01%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BC074C1"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1.93%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14BE947"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1.88%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841287A"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1.84%</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06BAA871" w14:textId="77777777" w:rsidR="002C6E4F" w:rsidRDefault="002C6E4F">
            <w:pPr>
              <w:pStyle w:val="BodyText"/>
              <w:spacing w:before="0" w:after="0" w:line="240" w:lineRule="auto"/>
              <w:jc w:val="center"/>
              <w:rPr>
                <w:rFonts w:asciiTheme="majorHAnsi" w:hAnsiTheme="majorHAnsi"/>
                <w:sz w:val="16"/>
                <w:szCs w:val="16"/>
              </w:rPr>
            </w:pPr>
          </w:p>
        </w:tc>
      </w:tr>
      <w:tr w:rsidR="002C6E4F" w14:paraId="357ED46A"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747E894" w14:textId="77777777" w:rsidR="002C6E4F" w:rsidRDefault="002C6E4F">
            <w:pPr>
              <w:pStyle w:val="BodyText"/>
              <w:spacing w:before="0" w:after="0" w:line="240" w:lineRule="auto"/>
              <w:ind w:left="57"/>
              <w:rPr>
                <w:rFonts w:asciiTheme="majorHAnsi" w:hAnsiTheme="majorHAnsi"/>
                <w:i/>
                <w:sz w:val="16"/>
                <w:szCs w:val="16"/>
              </w:rPr>
            </w:pPr>
            <w:r>
              <w:rPr>
                <w:rFonts w:asciiTheme="majorHAnsi" w:hAnsiTheme="majorHAnsi"/>
                <w:i/>
                <w:sz w:val="16"/>
                <w:szCs w:val="16"/>
              </w:rPr>
              <w:sym w:font="Webdings" w:char="F0EA"/>
            </w:r>
            <w:r>
              <w:rPr>
                <w:rFonts w:asciiTheme="majorHAnsi" w:hAnsiTheme="majorHAnsi"/>
                <w:i/>
                <w:sz w:val="16"/>
                <w:szCs w:val="16"/>
              </w:rPr>
              <w:t xml:space="preserve"> from 2019-20 base (A)</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2CB261BD" w14:textId="77777777" w:rsidR="002C6E4F" w:rsidRDefault="002C6E4F">
            <w:pPr>
              <w:pStyle w:val="BodyText"/>
              <w:spacing w:before="0" w:after="0" w:line="240" w:lineRule="auto"/>
              <w:jc w:val="center"/>
              <w:rPr>
                <w:rFonts w:ascii="Verdana" w:hAnsi="Verdana"/>
                <w:i/>
                <w:color w:val="231F20"/>
                <w:sz w:val="14"/>
                <w:szCs w:val="16"/>
              </w:rPr>
            </w:pP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25C5FAF"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2.17%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CCF961D"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4.30%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2BEB2B3"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6.40%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8DA4089"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8.45%</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7EABADD"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10.49%</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30F7AC4"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12.52%</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23E579D0" w14:textId="77777777" w:rsidR="002C6E4F" w:rsidRDefault="002C6E4F">
            <w:pPr>
              <w:pStyle w:val="BodyText"/>
              <w:spacing w:before="0" w:after="0" w:line="240" w:lineRule="auto"/>
              <w:jc w:val="center"/>
              <w:rPr>
                <w:rFonts w:asciiTheme="majorHAnsi" w:hAnsiTheme="majorHAnsi"/>
                <w:sz w:val="16"/>
                <w:szCs w:val="16"/>
              </w:rPr>
            </w:pPr>
          </w:p>
        </w:tc>
      </w:tr>
      <w:tr w:rsidR="002C6E4F" w14:paraId="640F0910"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DA7B4A8"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Macroplan</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5CA7C2F"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5,169,680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40AC0CF"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5,219,990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B93A5B4"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5,325,880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A48E8CC"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5,431,021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A179E11"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5,535,868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717E8B6"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5,639,754</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B4775BE"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5,742,578</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2F7CDBF5"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bCs/>
                <w:color w:val="000000"/>
                <w:sz w:val="16"/>
                <w:szCs w:val="16"/>
              </w:rPr>
              <w:t>1.77%</w:t>
            </w:r>
          </w:p>
        </w:tc>
      </w:tr>
      <w:tr w:rsidR="002C6E4F" w14:paraId="0557B091"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FDB9A75" w14:textId="77777777" w:rsidR="002C6E4F" w:rsidRDefault="002C6E4F">
            <w:pPr>
              <w:pStyle w:val="BodyText"/>
              <w:spacing w:before="0" w:after="0" w:line="240" w:lineRule="auto"/>
              <w:ind w:left="57"/>
              <w:rPr>
                <w:rFonts w:asciiTheme="majorHAnsi" w:hAnsiTheme="majorHAnsi"/>
                <w:i/>
                <w:sz w:val="16"/>
                <w:szCs w:val="16"/>
              </w:rPr>
            </w:pPr>
            <w:r>
              <w:rPr>
                <w:rFonts w:asciiTheme="majorHAnsi" w:hAnsiTheme="majorHAnsi"/>
                <w:i/>
                <w:sz w:val="16"/>
                <w:szCs w:val="16"/>
              </w:rPr>
              <w:sym w:font="Webdings" w:char="F0EA"/>
            </w:r>
            <w:r>
              <w:rPr>
                <w:rFonts w:asciiTheme="majorHAnsi" w:hAnsiTheme="majorHAnsi"/>
                <w:i/>
                <w:sz w:val="16"/>
                <w:szCs w:val="16"/>
              </w:rPr>
              <w:t xml:space="preserve"> yoy</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6C146B5"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i/>
                <w:color w:val="231F20"/>
                <w:sz w:val="14"/>
                <w:szCs w:val="16"/>
              </w:rPr>
              <w:t>Note b</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FC25D2E"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0.97%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E7D75DE"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2.03%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E1F9C6B"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1.97%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DC07563"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000000"/>
                <w:sz w:val="16"/>
                <w:szCs w:val="16"/>
              </w:rPr>
              <w:t>1.93%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B641981"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1.88%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A3328BA" w14:textId="77777777" w:rsidR="002C6E4F" w:rsidRDefault="002C6E4F">
            <w:pPr>
              <w:pStyle w:val="BodyText"/>
              <w:spacing w:before="0" w:after="0" w:line="240" w:lineRule="auto"/>
              <w:jc w:val="center"/>
              <w:rPr>
                <w:rFonts w:asciiTheme="majorHAnsi" w:hAnsiTheme="majorHAnsi"/>
                <w:sz w:val="16"/>
                <w:szCs w:val="16"/>
              </w:rPr>
            </w:pPr>
            <w:r>
              <w:rPr>
                <w:rFonts w:ascii="Verdana" w:hAnsi="Verdana"/>
                <w:color w:val="000000"/>
                <w:sz w:val="16"/>
                <w:szCs w:val="16"/>
              </w:rPr>
              <w:t>1.82%</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47AE509F" w14:textId="77777777" w:rsidR="002C6E4F" w:rsidRDefault="002C6E4F">
            <w:pPr>
              <w:pStyle w:val="BodyText"/>
              <w:spacing w:before="0" w:after="0" w:line="240" w:lineRule="auto"/>
              <w:jc w:val="center"/>
              <w:rPr>
                <w:rFonts w:asciiTheme="majorHAnsi" w:hAnsiTheme="majorHAnsi"/>
                <w:sz w:val="16"/>
                <w:szCs w:val="16"/>
              </w:rPr>
            </w:pPr>
          </w:p>
        </w:tc>
      </w:tr>
      <w:tr w:rsidR="002C6E4F" w14:paraId="0BC9D92E"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01D6520" w14:textId="77777777" w:rsidR="002C6E4F" w:rsidRDefault="002C6E4F">
            <w:pPr>
              <w:pStyle w:val="BodyText"/>
              <w:spacing w:before="0" w:after="0" w:line="240" w:lineRule="auto"/>
              <w:ind w:left="57"/>
              <w:rPr>
                <w:rFonts w:asciiTheme="majorHAnsi" w:hAnsiTheme="majorHAnsi"/>
                <w:i/>
                <w:sz w:val="16"/>
                <w:szCs w:val="16"/>
              </w:rPr>
            </w:pPr>
            <w:r>
              <w:rPr>
                <w:rFonts w:asciiTheme="majorHAnsi" w:hAnsiTheme="majorHAnsi"/>
                <w:i/>
                <w:sz w:val="16"/>
                <w:szCs w:val="16"/>
              </w:rPr>
              <w:sym w:font="Webdings" w:char="F0EA"/>
            </w:r>
            <w:r>
              <w:rPr>
                <w:rFonts w:asciiTheme="majorHAnsi" w:hAnsiTheme="majorHAnsi"/>
                <w:i/>
                <w:sz w:val="16"/>
                <w:szCs w:val="16"/>
              </w:rPr>
              <w:t xml:space="preserve"> from 2019-20 base (B)</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2BD23D0" w14:textId="77777777" w:rsidR="002C6E4F" w:rsidRDefault="002C6E4F">
            <w:pPr>
              <w:pStyle w:val="BodyText"/>
              <w:spacing w:before="0" w:after="0" w:line="240" w:lineRule="auto"/>
              <w:jc w:val="center"/>
              <w:rPr>
                <w:rFonts w:ascii="Verdana" w:hAnsi="Verdana"/>
                <w:i/>
                <w:color w:val="231F20"/>
                <w:sz w:val="14"/>
                <w:szCs w:val="16"/>
              </w:rPr>
            </w:pP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D13BC54"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0.97%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92CAD38"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3.02%</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1FE1ADC"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5.06%</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C59116A"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7.08%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FFDB86C"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9.09%</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398D872" w14:textId="77777777" w:rsidR="002C6E4F" w:rsidRDefault="002C6E4F">
            <w:pPr>
              <w:pStyle w:val="BodyText"/>
              <w:spacing w:before="0" w:after="0" w:line="240" w:lineRule="auto"/>
              <w:jc w:val="center"/>
              <w:rPr>
                <w:rFonts w:ascii="Verdana" w:hAnsi="Verdana"/>
                <w:color w:val="000000"/>
                <w:sz w:val="16"/>
                <w:szCs w:val="16"/>
              </w:rPr>
            </w:pPr>
            <w:r>
              <w:rPr>
                <w:rFonts w:ascii="Verdana" w:hAnsi="Verdana"/>
                <w:color w:val="000000"/>
                <w:sz w:val="16"/>
                <w:szCs w:val="16"/>
              </w:rPr>
              <w:t>11.08%</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29B47A70" w14:textId="77777777" w:rsidR="002C6E4F" w:rsidRDefault="002C6E4F">
            <w:pPr>
              <w:pStyle w:val="BodyText"/>
              <w:spacing w:before="0" w:after="0" w:line="240" w:lineRule="auto"/>
              <w:jc w:val="center"/>
              <w:rPr>
                <w:rFonts w:asciiTheme="majorHAnsi" w:hAnsiTheme="majorHAnsi"/>
                <w:sz w:val="16"/>
                <w:szCs w:val="16"/>
              </w:rPr>
            </w:pPr>
          </w:p>
        </w:tc>
      </w:tr>
      <w:tr w:rsidR="002C6E4F" w14:paraId="3286DF6E"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99D7FEB"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Absolute difference</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A413BC8"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(23,601)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39F203B"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(86,143)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AA4303C"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(90,647)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7DB1522"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(94,518)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AC6A10E"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(96,478)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11D588D"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(98,226)</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DDAD11E" w14:textId="77777777" w:rsidR="002C6E4F" w:rsidRDefault="002C6E4F">
            <w:pPr>
              <w:pStyle w:val="BodyText"/>
              <w:spacing w:before="0" w:after="0" w:line="240" w:lineRule="auto"/>
              <w:jc w:val="center"/>
              <w:rPr>
                <w:rFonts w:ascii="Verdana" w:hAnsi="Verdana"/>
                <w:color w:val="auto"/>
                <w:sz w:val="16"/>
                <w:szCs w:val="16"/>
              </w:rPr>
            </w:pPr>
            <w:r>
              <w:rPr>
                <w:rFonts w:ascii="Verdana" w:hAnsi="Verdana"/>
                <w:i/>
                <w:iCs/>
                <w:color w:val="auto"/>
                <w:sz w:val="16"/>
                <w:szCs w:val="16"/>
              </w:rPr>
              <w:t>(100,766)</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2E955912" w14:textId="77777777" w:rsidR="002C6E4F" w:rsidRDefault="002C6E4F">
            <w:pPr>
              <w:pStyle w:val="BodyText"/>
              <w:spacing w:before="0" w:after="0" w:line="240" w:lineRule="auto"/>
              <w:jc w:val="center"/>
              <w:rPr>
                <w:rFonts w:asciiTheme="majorHAnsi" w:hAnsiTheme="majorHAnsi"/>
                <w:sz w:val="16"/>
                <w:szCs w:val="16"/>
              </w:rPr>
            </w:pPr>
          </w:p>
        </w:tc>
      </w:tr>
      <w:tr w:rsidR="002C6E4F" w14:paraId="42C7DFA8"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B365B45" w14:textId="77777777" w:rsidR="002C6E4F" w:rsidRDefault="002C6E4F">
            <w:pPr>
              <w:pStyle w:val="BodyText"/>
              <w:spacing w:before="0" w:after="0" w:line="240" w:lineRule="auto"/>
              <w:rPr>
                <w:rFonts w:asciiTheme="majorHAnsi" w:hAnsiTheme="majorHAnsi"/>
                <w:b/>
                <w:i/>
                <w:sz w:val="16"/>
                <w:szCs w:val="16"/>
              </w:rPr>
            </w:pPr>
            <w:r>
              <w:rPr>
                <w:rFonts w:asciiTheme="majorHAnsi" w:hAnsiTheme="majorHAnsi"/>
                <w:b/>
                <w:i/>
                <w:sz w:val="16"/>
                <w:szCs w:val="16"/>
              </w:rPr>
              <w:t xml:space="preserve">Adjustment factor </w:t>
            </w:r>
          </w:p>
          <w:p w14:paraId="6F585DE0" w14:textId="77777777" w:rsidR="002C6E4F" w:rsidRDefault="002C6E4F">
            <w:pPr>
              <w:pStyle w:val="BodyText"/>
              <w:spacing w:before="0" w:after="0" w:line="240" w:lineRule="auto"/>
              <w:rPr>
                <w:rFonts w:asciiTheme="majorHAnsi" w:hAnsiTheme="majorHAnsi"/>
                <w:b/>
                <w:i/>
                <w:sz w:val="16"/>
                <w:szCs w:val="16"/>
              </w:rPr>
            </w:pPr>
            <w:r>
              <w:rPr>
                <w:rFonts w:asciiTheme="majorHAnsi" w:hAnsiTheme="majorHAnsi"/>
                <w:b/>
                <w:i/>
                <w:sz w:val="16"/>
                <w:szCs w:val="16"/>
              </w:rPr>
              <w:t>(C) = (B) / (A)</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2C16454D" w14:textId="77777777" w:rsidR="002C6E4F" w:rsidRDefault="002C6E4F">
            <w:pPr>
              <w:pStyle w:val="BodyText"/>
              <w:spacing w:before="0" w:after="0" w:line="240" w:lineRule="auto"/>
              <w:jc w:val="center"/>
              <w:rPr>
                <w:rFonts w:ascii="Verdana" w:hAnsi="Verdana"/>
                <w:b/>
                <w:i/>
                <w:iCs/>
                <w:color w:val="000000"/>
                <w:sz w:val="16"/>
                <w:szCs w:val="16"/>
              </w:rPr>
            </w:pP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D6D563D" w14:textId="77777777" w:rsidR="002C6E4F" w:rsidRDefault="002C6E4F">
            <w:pPr>
              <w:pStyle w:val="BodyText"/>
              <w:spacing w:before="0" w:after="0" w:line="240" w:lineRule="auto"/>
              <w:jc w:val="center"/>
              <w:rPr>
                <w:rFonts w:ascii="Verdana" w:hAnsi="Verdana"/>
                <w:b/>
                <w:i/>
                <w:iCs/>
                <w:color w:val="000000"/>
                <w:sz w:val="16"/>
                <w:szCs w:val="16"/>
              </w:rPr>
            </w:pPr>
            <w:r>
              <w:rPr>
                <w:rFonts w:ascii="Verdana" w:hAnsi="Verdana"/>
                <w:b/>
                <w:color w:val="000000"/>
                <w:sz w:val="16"/>
                <w:szCs w:val="16"/>
              </w:rPr>
              <w:t>44.8%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6925601" w14:textId="77777777" w:rsidR="002C6E4F" w:rsidRDefault="002C6E4F">
            <w:pPr>
              <w:pStyle w:val="BodyText"/>
              <w:spacing w:before="0" w:after="0" w:line="240" w:lineRule="auto"/>
              <w:jc w:val="center"/>
              <w:rPr>
                <w:rFonts w:ascii="Verdana" w:hAnsi="Verdana"/>
                <w:b/>
                <w:i/>
                <w:iCs/>
                <w:color w:val="000000"/>
                <w:sz w:val="16"/>
                <w:szCs w:val="16"/>
              </w:rPr>
            </w:pPr>
            <w:r>
              <w:rPr>
                <w:rFonts w:ascii="Verdana" w:hAnsi="Verdana"/>
                <w:b/>
                <w:color w:val="000000"/>
                <w:sz w:val="16"/>
                <w:szCs w:val="16"/>
              </w:rPr>
              <w:t>70.3%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6FA10F3" w14:textId="77777777" w:rsidR="002C6E4F" w:rsidRDefault="002C6E4F">
            <w:pPr>
              <w:pStyle w:val="BodyText"/>
              <w:spacing w:before="0" w:after="0" w:line="240" w:lineRule="auto"/>
              <w:jc w:val="center"/>
              <w:rPr>
                <w:rFonts w:ascii="Verdana" w:hAnsi="Verdana"/>
                <w:b/>
                <w:i/>
                <w:iCs/>
                <w:color w:val="000000"/>
                <w:sz w:val="16"/>
                <w:szCs w:val="16"/>
              </w:rPr>
            </w:pPr>
            <w:r>
              <w:rPr>
                <w:rFonts w:ascii="Verdana" w:hAnsi="Verdana"/>
                <w:b/>
                <w:color w:val="000000"/>
                <w:sz w:val="16"/>
                <w:szCs w:val="16"/>
              </w:rPr>
              <w:t>79.0%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268F0AD" w14:textId="77777777" w:rsidR="002C6E4F" w:rsidRDefault="002C6E4F">
            <w:pPr>
              <w:pStyle w:val="BodyText"/>
              <w:spacing w:before="0" w:after="0" w:line="240" w:lineRule="auto"/>
              <w:jc w:val="center"/>
              <w:rPr>
                <w:rFonts w:ascii="Verdana" w:hAnsi="Verdana"/>
                <w:b/>
                <w:i/>
                <w:iCs/>
                <w:color w:val="000000"/>
                <w:sz w:val="16"/>
                <w:szCs w:val="16"/>
              </w:rPr>
            </w:pPr>
            <w:r>
              <w:rPr>
                <w:rFonts w:ascii="Verdana" w:hAnsi="Verdana"/>
                <w:b/>
                <w:color w:val="000000"/>
                <w:sz w:val="16"/>
                <w:szCs w:val="16"/>
              </w:rPr>
              <w:t>83.8%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EE5F1BE" w14:textId="77777777" w:rsidR="002C6E4F" w:rsidRDefault="002C6E4F">
            <w:pPr>
              <w:pStyle w:val="BodyText"/>
              <w:spacing w:before="0" w:after="0" w:line="240" w:lineRule="auto"/>
              <w:jc w:val="center"/>
              <w:rPr>
                <w:rFonts w:ascii="Verdana" w:hAnsi="Verdana"/>
                <w:b/>
                <w:i/>
                <w:iCs/>
                <w:color w:val="000000"/>
                <w:sz w:val="16"/>
                <w:szCs w:val="16"/>
              </w:rPr>
            </w:pPr>
            <w:r>
              <w:rPr>
                <w:rFonts w:ascii="Verdana" w:hAnsi="Verdana"/>
                <w:b/>
                <w:color w:val="000000"/>
                <w:sz w:val="16"/>
                <w:szCs w:val="16"/>
              </w:rPr>
              <w:t>86.7%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677D825" w14:textId="77777777" w:rsidR="002C6E4F" w:rsidRDefault="002C6E4F">
            <w:pPr>
              <w:pStyle w:val="BodyText"/>
              <w:spacing w:before="0" w:after="0" w:line="240" w:lineRule="auto"/>
              <w:jc w:val="center"/>
              <w:rPr>
                <w:rFonts w:ascii="Verdana" w:hAnsi="Verdana"/>
                <w:b/>
                <w:i/>
                <w:iCs/>
                <w:color w:val="000000"/>
                <w:sz w:val="16"/>
                <w:szCs w:val="16"/>
              </w:rPr>
            </w:pPr>
            <w:r>
              <w:rPr>
                <w:rFonts w:ascii="Verdana" w:hAnsi="Verdana"/>
                <w:b/>
                <w:color w:val="000000"/>
                <w:sz w:val="16"/>
                <w:szCs w:val="16"/>
              </w:rPr>
              <w:t>88.5%</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1EABE048" w14:textId="77777777" w:rsidR="002C6E4F" w:rsidRDefault="002C6E4F">
            <w:pPr>
              <w:pStyle w:val="BodyText"/>
              <w:spacing w:before="0" w:after="0" w:line="240" w:lineRule="auto"/>
              <w:jc w:val="center"/>
              <w:rPr>
                <w:rFonts w:asciiTheme="majorHAnsi" w:hAnsiTheme="majorHAnsi"/>
                <w:b/>
                <w:sz w:val="16"/>
                <w:szCs w:val="16"/>
              </w:rPr>
            </w:pPr>
          </w:p>
        </w:tc>
      </w:tr>
      <w:tr w:rsidR="002C6E4F" w14:paraId="7AAD561D" w14:textId="77777777" w:rsidTr="002C6E4F">
        <w:trPr>
          <w:cantSplit/>
          <w:trHeight w:val="283"/>
        </w:trPr>
        <w:tc>
          <w:tcPr>
            <w:tcW w:w="9673" w:type="dxa"/>
            <w:gridSpan w:val="9"/>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08DBFE09" w14:textId="77777777" w:rsidR="002C6E4F" w:rsidRDefault="002C6E4F">
            <w:pPr>
              <w:pStyle w:val="BodyText"/>
              <w:spacing w:before="0" w:after="0" w:line="240" w:lineRule="auto"/>
              <w:rPr>
                <w:rFonts w:asciiTheme="majorHAnsi" w:hAnsiTheme="majorHAnsi"/>
                <w:iCs/>
                <w:sz w:val="16"/>
                <w:szCs w:val="16"/>
              </w:rPr>
            </w:pPr>
            <w:r>
              <w:rPr>
                <w:rFonts w:asciiTheme="majorHAnsi" w:hAnsiTheme="majorHAnsi"/>
                <w:iCs/>
                <w:sz w:val="16"/>
                <w:szCs w:val="16"/>
              </w:rPr>
              <w:t>Worked example – how we have applied the Macroplan COVID-19-adjusted growth forecasts for modelling purposes</w:t>
            </w:r>
          </w:p>
        </w:tc>
      </w:tr>
      <w:tr w:rsidR="002C6E4F" w14:paraId="503A938F"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66CD953D"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Base sewage forecast (D)</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77E324FE"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320,738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600F0A53"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322,537</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C0BFB47"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325,449</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2B3A690"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328,361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109BF00"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331,092</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DF130ED"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333,741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08EECA58"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336,339</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hideMark/>
          </w:tcPr>
          <w:p w14:paraId="4BD54811" w14:textId="77777777" w:rsidR="002C6E4F" w:rsidRDefault="002C6E4F">
            <w:pPr>
              <w:pStyle w:val="BodyText"/>
              <w:spacing w:before="0" w:after="0" w:line="240" w:lineRule="auto"/>
              <w:jc w:val="center"/>
              <w:rPr>
                <w:rFonts w:asciiTheme="majorHAnsi" w:hAnsiTheme="majorHAnsi"/>
                <w:sz w:val="16"/>
                <w:szCs w:val="16"/>
              </w:rPr>
            </w:pPr>
            <w:r>
              <w:rPr>
                <w:rFonts w:asciiTheme="majorHAnsi" w:hAnsiTheme="majorHAnsi"/>
                <w:sz w:val="16"/>
                <w:szCs w:val="16"/>
              </w:rPr>
              <w:t>0.79%</w:t>
            </w:r>
          </w:p>
        </w:tc>
      </w:tr>
      <w:tr w:rsidR="002C6E4F" w14:paraId="22D17E29"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723BB78D"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Base growth yoy (E)</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77FD9DEC" w14:textId="77777777" w:rsidR="002C6E4F" w:rsidRDefault="002C6E4F">
            <w:pPr>
              <w:pStyle w:val="BodyText"/>
              <w:spacing w:before="0" w:after="0" w:line="240" w:lineRule="auto"/>
              <w:jc w:val="center"/>
              <w:rPr>
                <w:rFonts w:ascii="Verdana" w:hAnsi="Verdana"/>
                <w:i/>
                <w:iCs/>
                <w:color w:val="000000"/>
                <w:sz w:val="16"/>
                <w:szCs w:val="16"/>
              </w:rPr>
            </w:pP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7A050C2"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1,800</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C46FD37"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4,712</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0A6CFF8D"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7,624</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12946C2A"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10,355</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6306339D"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13,003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7FF6FC40"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15,602</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41382ADF" w14:textId="77777777" w:rsidR="002C6E4F" w:rsidRDefault="002C6E4F">
            <w:pPr>
              <w:pStyle w:val="BodyText"/>
              <w:spacing w:before="0" w:after="0" w:line="240" w:lineRule="auto"/>
              <w:jc w:val="center"/>
              <w:rPr>
                <w:rFonts w:asciiTheme="majorHAnsi" w:hAnsiTheme="majorHAnsi"/>
                <w:sz w:val="16"/>
                <w:szCs w:val="16"/>
              </w:rPr>
            </w:pPr>
          </w:p>
        </w:tc>
      </w:tr>
      <w:tr w:rsidR="002C6E4F" w14:paraId="2BC0338A"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9E1B9DE"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 xml:space="preserve">Adjusted growth </w:t>
            </w:r>
            <w:r>
              <w:rPr>
                <w:rFonts w:asciiTheme="majorHAnsi" w:hAnsiTheme="majorHAnsi"/>
                <w:i/>
                <w:sz w:val="16"/>
                <w:szCs w:val="16"/>
              </w:rPr>
              <w:br/>
              <w:t>(F) = (E) x (C)</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43A464B9" w14:textId="77777777" w:rsidR="002C6E4F" w:rsidRDefault="002C6E4F">
            <w:pPr>
              <w:pStyle w:val="BodyText"/>
              <w:spacing w:before="0" w:after="0" w:line="240" w:lineRule="auto"/>
              <w:jc w:val="center"/>
              <w:rPr>
                <w:rFonts w:ascii="Verdana" w:hAnsi="Verdana"/>
                <w:i/>
                <w:iCs/>
                <w:color w:val="000000"/>
                <w:sz w:val="16"/>
                <w:szCs w:val="16"/>
              </w:rPr>
            </w:pP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14B8D657"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806</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120385E0"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3,312</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2C3393AE"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6,024</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1B5419E"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8,675</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1A32836"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11,273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B4A62FA"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13,813</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4FC3F5F9" w14:textId="77777777" w:rsidR="002C6E4F" w:rsidRDefault="002C6E4F">
            <w:pPr>
              <w:pStyle w:val="BodyText"/>
              <w:spacing w:before="0" w:after="0" w:line="240" w:lineRule="auto"/>
              <w:jc w:val="center"/>
              <w:rPr>
                <w:rFonts w:asciiTheme="majorHAnsi" w:hAnsiTheme="majorHAnsi"/>
                <w:sz w:val="16"/>
                <w:szCs w:val="16"/>
              </w:rPr>
            </w:pPr>
          </w:p>
        </w:tc>
      </w:tr>
      <w:tr w:rsidR="002C6E4F" w14:paraId="6124B297" w14:textId="77777777" w:rsidTr="002C6E4F">
        <w:trPr>
          <w:cantSplit/>
          <w:trHeight w:val="283"/>
        </w:trPr>
        <w:tc>
          <w:tcPr>
            <w:tcW w:w="248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0786060F"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 xml:space="preserve">Adjusted sewage forecast </w:t>
            </w:r>
            <w:r>
              <w:rPr>
                <w:rFonts w:asciiTheme="majorHAnsi" w:hAnsiTheme="majorHAnsi"/>
                <w:i/>
                <w:sz w:val="16"/>
                <w:szCs w:val="16"/>
              </w:rPr>
              <w:br/>
              <w:t>(G) = (D) – (E) + (F)</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BA32785"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320,738</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7D2FEA63"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321,543</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23FC656"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324,049</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3A89A26"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326,761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062E7388"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329,412</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F12E613"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332,011</w:t>
            </w:r>
          </w:p>
        </w:tc>
        <w:tc>
          <w:tcPr>
            <w:tcW w:w="925"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3112D2F" w14:textId="77777777" w:rsidR="002C6E4F" w:rsidRDefault="002C6E4F">
            <w:pPr>
              <w:pStyle w:val="BodyText"/>
              <w:spacing w:before="0" w:after="0" w:line="240" w:lineRule="auto"/>
              <w:jc w:val="center"/>
              <w:rPr>
                <w:rFonts w:ascii="Verdana" w:hAnsi="Verdana"/>
                <w:i/>
                <w:iCs/>
                <w:color w:val="000000"/>
                <w:sz w:val="16"/>
                <w:szCs w:val="16"/>
              </w:rPr>
            </w:pPr>
            <w:r>
              <w:rPr>
                <w:rFonts w:ascii="Verdana" w:hAnsi="Verdana"/>
                <w:color w:val="000000"/>
                <w:sz w:val="16"/>
                <w:szCs w:val="16"/>
              </w:rPr>
              <w:t>334,550</w:t>
            </w:r>
          </w:p>
        </w:tc>
        <w:tc>
          <w:tcPr>
            <w:tcW w:w="717"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hideMark/>
          </w:tcPr>
          <w:p w14:paraId="54FF4C73" w14:textId="77777777" w:rsidR="002C6E4F" w:rsidRDefault="002C6E4F">
            <w:pPr>
              <w:pStyle w:val="BodyText"/>
              <w:spacing w:before="0" w:after="0" w:line="240" w:lineRule="auto"/>
              <w:jc w:val="center"/>
              <w:rPr>
                <w:rFonts w:asciiTheme="majorHAnsi" w:hAnsiTheme="majorHAnsi"/>
                <w:sz w:val="16"/>
                <w:szCs w:val="16"/>
              </w:rPr>
            </w:pPr>
            <w:r>
              <w:rPr>
                <w:rFonts w:asciiTheme="majorHAnsi" w:hAnsiTheme="majorHAnsi"/>
                <w:sz w:val="16"/>
                <w:szCs w:val="16"/>
              </w:rPr>
              <w:t>0.71%</w:t>
            </w:r>
          </w:p>
        </w:tc>
      </w:tr>
    </w:tbl>
    <w:p w14:paraId="57E42A63" w14:textId="77777777" w:rsidR="002C6E4F" w:rsidRDefault="002C6E4F" w:rsidP="002C6E4F">
      <w:pPr>
        <w:pStyle w:val="BodyText"/>
        <w:spacing w:before="60" w:after="120" w:line="240" w:lineRule="auto"/>
        <w:ind w:left="709" w:hanging="709"/>
        <w:rPr>
          <w:sz w:val="14"/>
        </w:rPr>
      </w:pPr>
      <w:r>
        <w:rPr>
          <w:sz w:val="14"/>
        </w:rPr>
        <w:t>Note a:</w:t>
      </w:r>
      <w:r>
        <w:rPr>
          <w:sz w:val="14"/>
        </w:rPr>
        <w:tab/>
        <w:t xml:space="preserve">CAGR values are shown from the period from 2019-20 to 2025-26. </w:t>
      </w:r>
      <w:r>
        <w:rPr>
          <w:sz w:val="14"/>
        </w:rPr>
        <w:br/>
        <w:t xml:space="preserve">Note that these values are 1.95% and 1.93% respectively when 2020-21 is </w:t>
      </w:r>
      <w:r>
        <w:rPr>
          <w:sz w:val="14"/>
        </w:rPr>
        <w:br/>
        <w:t xml:space="preserve">used as a base year, consistent with the analysis presented in later sections. </w:t>
      </w:r>
    </w:p>
    <w:p w14:paraId="673B0881" w14:textId="77777777" w:rsidR="002C6E4F" w:rsidRDefault="002C6E4F" w:rsidP="002C6E4F">
      <w:pPr>
        <w:pStyle w:val="BodyText"/>
        <w:spacing w:before="60" w:after="120" w:line="240" w:lineRule="auto"/>
        <w:ind w:left="709" w:hanging="709"/>
        <w:rPr>
          <w:sz w:val="14"/>
        </w:rPr>
      </w:pPr>
      <w:r>
        <w:rPr>
          <w:sz w:val="14"/>
        </w:rPr>
        <w:t>Note b:</w:t>
      </w:r>
      <w:r>
        <w:rPr>
          <w:sz w:val="14"/>
        </w:rPr>
        <w:tab/>
        <w:t xml:space="preserve">Percentage changes for this year are not shown. Melbourne Water has actual </w:t>
      </w:r>
      <w:r>
        <w:rPr>
          <w:sz w:val="14"/>
        </w:rPr>
        <w:br/>
        <w:t xml:space="preserve">demand data for this year. For the purposes of the analysis we have only considered </w:t>
      </w:r>
      <w:r>
        <w:rPr>
          <w:sz w:val="14"/>
        </w:rPr>
        <w:br/>
        <w:t xml:space="preserve">the relative difference between VIF2019 and Macroplan from this year onwards. </w:t>
      </w:r>
    </w:p>
    <w:p w14:paraId="5EC23652" w14:textId="590F68A5" w:rsidR="002C6E4F" w:rsidRDefault="002C6E4F" w:rsidP="002C6E4F">
      <w:pPr>
        <w:pStyle w:val="BodyText"/>
        <w:spacing w:before="60" w:after="120" w:line="240" w:lineRule="auto"/>
        <w:ind w:left="709" w:hanging="709"/>
        <w:rPr>
          <w:sz w:val="16"/>
        </w:rPr>
      </w:pPr>
    </w:p>
    <w:p w14:paraId="3F2E6DEA" w14:textId="60F26481" w:rsidR="00891E87" w:rsidRDefault="00891E87" w:rsidP="002C6E4F">
      <w:pPr>
        <w:pStyle w:val="BodyText"/>
        <w:spacing w:before="60" w:after="120" w:line="240" w:lineRule="auto"/>
        <w:ind w:left="709" w:hanging="709"/>
        <w:rPr>
          <w:sz w:val="16"/>
        </w:rPr>
      </w:pPr>
    </w:p>
    <w:p w14:paraId="4E0685D9" w14:textId="4801A850" w:rsidR="00891E87" w:rsidRDefault="00891E87" w:rsidP="002C6E4F">
      <w:pPr>
        <w:pStyle w:val="BodyText"/>
        <w:spacing w:before="60" w:after="120" w:line="240" w:lineRule="auto"/>
        <w:ind w:left="709" w:hanging="709"/>
        <w:rPr>
          <w:sz w:val="16"/>
        </w:rPr>
      </w:pPr>
    </w:p>
    <w:p w14:paraId="16528CAB" w14:textId="727DB254" w:rsidR="00891E87" w:rsidRPr="00891E87" w:rsidRDefault="00891E87" w:rsidP="00891E87">
      <w:pPr>
        <w:pStyle w:val="BodyText"/>
        <w:spacing w:before="60" w:after="120" w:line="240" w:lineRule="auto"/>
        <w:ind w:left="709" w:hanging="709"/>
        <w:jc w:val="right"/>
        <w:rPr>
          <w:color w:val="808080" w:themeColor="background1" w:themeShade="80"/>
          <w:sz w:val="16"/>
        </w:rPr>
      </w:pPr>
    </w:p>
    <w:p w14:paraId="5BAAD27C" w14:textId="77777777" w:rsidR="002C6E4F" w:rsidRDefault="002C6E4F" w:rsidP="002C6E4F">
      <w:pPr>
        <w:spacing w:line="240" w:lineRule="auto"/>
        <w:rPr>
          <w:color w:val="auto"/>
          <w:sz w:val="16"/>
        </w:rPr>
        <w:sectPr w:rsidR="002C6E4F">
          <w:type w:val="continuous"/>
          <w:pgSz w:w="11906" w:h="16838"/>
          <w:pgMar w:top="1134" w:right="1134" w:bottom="1134" w:left="1134" w:header="567" w:footer="567" w:gutter="0"/>
          <w:cols w:space="720"/>
        </w:sectPr>
      </w:pPr>
    </w:p>
    <w:p w14:paraId="4359D210" w14:textId="77777777" w:rsidR="002C6E4F" w:rsidRDefault="002C6E4F" w:rsidP="002C6E4F">
      <w:pPr>
        <w:pStyle w:val="PS21Heading3"/>
      </w:pPr>
      <w:r>
        <w:rPr>
          <w:b w:val="0"/>
          <w:bCs w:val="0"/>
          <w:sz w:val="16"/>
        </w:rPr>
        <w:br w:type="column"/>
      </w:r>
      <w:r>
        <w:rPr>
          <w:b w:val="0"/>
          <w:bCs w:val="0"/>
          <w:sz w:val="16"/>
        </w:rPr>
        <w:br w:type="column"/>
      </w:r>
      <w:r>
        <w:rPr>
          <w:color w:val="1F427B"/>
        </w:rPr>
        <w:lastRenderedPageBreak/>
        <w:t>Consideration of expenditure implications of demand analysis</w:t>
      </w:r>
    </w:p>
    <w:p w14:paraId="67DC82AE" w14:textId="77777777" w:rsidR="002C6E4F" w:rsidRDefault="002C6E4F" w:rsidP="002C6E4F">
      <w:pPr>
        <w:pStyle w:val="BodyText"/>
      </w:pPr>
      <w:r>
        <w:t xml:space="preserve">The following analysis considers potential changes to our expenditure forecasts under Macroplan’s COVID-19-adjusted growth outlook. Note that commentary and analysis conservatively considered much more significant slow-downs in growth. </w:t>
      </w:r>
    </w:p>
    <w:p w14:paraId="118E495F" w14:textId="77777777" w:rsidR="002C6E4F" w:rsidRDefault="002C6E4F" w:rsidP="002C6E4F">
      <w:pPr>
        <w:pStyle w:val="BodyText"/>
      </w:pPr>
      <w:r>
        <w:t xml:space="preserve">In terms of capex, this is relevant to the projects with a growth driver. This includes both forecast growth, but also the strong growth in population that has occurred throughout the current regulatory period. </w:t>
      </w:r>
    </w:p>
    <w:p w14:paraId="1AA1742A" w14:textId="352C007E" w:rsidR="002C6E4F" w:rsidRDefault="002C6E4F" w:rsidP="002C6E4F">
      <w:pPr>
        <w:pStyle w:val="BodyText"/>
        <w:spacing w:before="60" w:after="120" w:line="240" w:lineRule="auto"/>
        <w:rPr>
          <w:sz w:val="16"/>
        </w:rPr>
      </w:pPr>
      <w:r>
        <w:t>For opex, this primarily manifests in consumable expenditures such as chemicals and energy, but is also linked to the number and nature of growth-driven assets we propose to build and maintain</w:t>
      </w:r>
      <w:r w:rsidR="00F273E8">
        <w:t>.</w:t>
      </w:r>
    </w:p>
    <w:p w14:paraId="3EF24101" w14:textId="77777777" w:rsidR="002C6E4F" w:rsidRDefault="002C6E4F" w:rsidP="002C6E4F">
      <w:pPr>
        <w:pStyle w:val="BodyText"/>
        <w:spacing w:before="60" w:after="120" w:line="240" w:lineRule="auto"/>
        <w:rPr>
          <w:b/>
          <w:bCs/>
          <w:iCs/>
        </w:rPr>
      </w:pPr>
      <w:r>
        <w:rPr>
          <w:b/>
          <w:bCs/>
          <w:iCs/>
        </w:rPr>
        <w:t>Capex</w:t>
      </w:r>
    </w:p>
    <w:p w14:paraId="6EB4A3B8" w14:textId="7C66E072" w:rsidR="002C6E4F" w:rsidRDefault="003C116A" w:rsidP="002C6E4F">
      <w:pPr>
        <w:pStyle w:val="BodyText"/>
      </w:pPr>
      <w:r w:rsidRPr="003C116A">
        <w:rPr>
          <w:b/>
        </w:rPr>
        <w:fldChar w:fldCharType="begin"/>
      </w:r>
      <w:r w:rsidRPr="003C116A">
        <w:rPr>
          <w:b/>
        </w:rPr>
        <w:instrText xml:space="preserve"> REF _Ref54096769 \h </w:instrText>
      </w:r>
      <w:r w:rsidRPr="00241825">
        <w:rPr>
          <w:b/>
        </w:rPr>
        <w:instrText xml:space="preserve"> \* MERGEFORMAT </w:instrText>
      </w:r>
      <w:r w:rsidRPr="003C116A">
        <w:rPr>
          <w:b/>
        </w:rPr>
      </w:r>
      <w:r w:rsidRPr="003C116A">
        <w:rPr>
          <w:b/>
        </w:rPr>
        <w:fldChar w:fldCharType="separate"/>
      </w:r>
      <w:r w:rsidRPr="00241825">
        <w:rPr>
          <w:b/>
        </w:rPr>
        <w:t>Figure 8</w:t>
      </w:r>
      <w:r w:rsidRPr="003C116A">
        <w:rPr>
          <w:b/>
        </w:rPr>
        <w:fldChar w:fldCharType="end"/>
      </w:r>
      <w:r w:rsidR="002C6E4F">
        <w:t xml:space="preserve"> highlights the aggregate capital that is funded by our customers. It also shows the split between growth and other (renewals, improvements and compliance) drivers. </w:t>
      </w:r>
    </w:p>
    <w:p w14:paraId="7E09EB86" w14:textId="5C406946" w:rsidR="00920A37" w:rsidRDefault="00920A37" w:rsidP="002C6E4F">
      <w:pPr>
        <w:pStyle w:val="BodyText"/>
      </w:pPr>
      <w:r>
        <w:br w:type="column"/>
      </w:r>
      <w:r w:rsidR="002C6E4F">
        <w:t xml:space="preserve">COVID-19 risks to the growth driver for major projects are addressed in </w:t>
      </w:r>
      <w:r w:rsidR="003C116A" w:rsidRPr="00241825">
        <w:rPr>
          <w:b/>
          <w:bCs/>
        </w:rPr>
        <w:fldChar w:fldCharType="begin"/>
      </w:r>
      <w:r w:rsidR="003C116A" w:rsidRPr="00241825">
        <w:rPr>
          <w:b/>
          <w:bCs/>
        </w:rPr>
        <w:instrText xml:space="preserve"> REF _Ref54096825 \h </w:instrText>
      </w:r>
      <w:r w:rsidR="003C116A">
        <w:rPr>
          <w:b/>
          <w:bCs/>
        </w:rPr>
        <w:instrText xml:space="preserve"> \* MERGEFORMAT </w:instrText>
      </w:r>
      <w:r w:rsidR="003C116A" w:rsidRPr="00241825">
        <w:rPr>
          <w:b/>
          <w:bCs/>
        </w:rPr>
      </w:r>
      <w:r w:rsidR="003C116A" w:rsidRPr="00241825">
        <w:rPr>
          <w:b/>
          <w:bCs/>
        </w:rPr>
        <w:fldChar w:fldCharType="separate"/>
      </w:r>
      <w:r w:rsidR="003C116A" w:rsidRPr="00241825">
        <w:rPr>
          <w:b/>
          <w:bCs/>
        </w:rPr>
        <w:t xml:space="preserve">Table </w:t>
      </w:r>
      <w:r w:rsidR="003C116A" w:rsidRPr="00241825">
        <w:rPr>
          <w:b/>
          <w:bCs/>
          <w:noProof/>
        </w:rPr>
        <w:t>12</w:t>
      </w:r>
      <w:r w:rsidR="003C116A" w:rsidRPr="00241825">
        <w:rPr>
          <w:b/>
          <w:bCs/>
        </w:rPr>
        <w:fldChar w:fldCharType="end"/>
      </w:r>
      <w:r w:rsidR="002C6E4F">
        <w:t xml:space="preserve">, </w:t>
      </w:r>
      <w:r w:rsidR="003C116A" w:rsidRPr="00241825">
        <w:rPr>
          <w:b/>
          <w:bCs/>
        </w:rPr>
        <w:fldChar w:fldCharType="begin"/>
      </w:r>
      <w:r w:rsidR="003C116A" w:rsidRPr="00241825">
        <w:rPr>
          <w:b/>
          <w:bCs/>
        </w:rPr>
        <w:instrText xml:space="preserve"> REF _Ref54095280 \h </w:instrText>
      </w:r>
      <w:r w:rsidR="003C116A">
        <w:rPr>
          <w:b/>
          <w:bCs/>
        </w:rPr>
        <w:instrText xml:space="preserve"> \* MERGEFORMAT </w:instrText>
      </w:r>
      <w:r w:rsidR="003C116A" w:rsidRPr="00241825">
        <w:rPr>
          <w:b/>
          <w:bCs/>
        </w:rPr>
      </w:r>
      <w:r w:rsidR="003C116A" w:rsidRPr="00241825">
        <w:rPr>
          <w:b/>
          <w:bCs/>
        </w:rPr>
        <w:fldChar w:fldCharType="separate"/>
      </w:r>
      <w:r w:rsidR="003C116A" w:rsidRPr="00241825">
        <w:rPr>
          <w:b/>
          <w:bCs/>
        </w:rPr>
        <w:t xml:space="preserve">Table </w:t>
      </w:r>
      <w:r w:rsidR="003C116A" w:rsidRPr="00241825">
        <w:rPr>
          <w:b/>
          <w:bCs/>
          <w:noProof/>
        </w:rPr>
        <w:t>13</w:t>
      </w:r>
      <w:r w:rsidR="003C116A" w:rsidRPr="00241825">
        <w:rPr>
          <w:b/>
          <w:bCs/>
        </w:rPr>
        <w:fldChar w:fldCharType="end"/>
      </w:r>
      <w:r w:rsidR="002C6E4F">
        <w:t xml:space="preserve">, and </w:t>
      </w:r>
      <w:r w:rsidR="003C116A" w:rsidRPr="00241825">
        <w:rPr>
          <w:b/>
          <w:bCs/>
        </w:rPr>
        <w:fldChar w:fldCharType="begin"/>
      </w:r>
      <w:r w:rsidR="003C116A" w:rsidRPr="00241825">
        <w:rPr>
          <w:b/>
          <w:bCs/>
        </w:rPr>
        <w:instrText xml:space="preserve"> REF _Ref54095325 \h </w:instrText>
      </w:r>
      <w:r w:rsidR="003C116A">
        <w:rPr>
          <w:b/>
          <w:bCs/>
        </w:rPr>
        <w:instrText xml:space="preserve"> \* MERGEFORMAT </w:instrText>
      </w:r>
      <w:r w:rsidR="003C116A" w:rsidRPr="00241825">
        <w:rPr>
          <w:b/>
          <w:bCs/>
        </w:rPr>
      </w:r>
      <w:r w:rsidR="003C116A" w:rsidRPr="00241825">
        <w:rPr>
          <w:b/>
          <w:bCs/>
        </w:rPr>
        <w:fldChar w:fldCharType="separate"/>
      </w:r>
      <w:r w:rsidR="003C116A" w:rsidRPr="00241825">
        <w:rPr>
          <w:b/>
          <w:bCs/>
        </w:rPr>
        <w:t xml:space="preserve">Table </w:t>
      </w:r>
      <w:r w:rsidR="003C116A" w:rsidRPr="00241825">
        <w:rPr>
          <w:b/>
          <w:bCs/>
          <w:noProof/>
        </w:rPr>
        <w:t>14</w:t>
      </w:r>
      <w:r w:rsidR="003C116A" w:rsidRPr="00241825">
        <w:rPr>
          <w:b/>
          <w:bCs/>
        </w:rPr>
        <w:fldChar w:fldCharType="end"/>
      </w:r>
      <w:r w:rsidR="002C6E4F">
        <w:t xml:space="preserve">. </w:t>
      </w:r>
    </w:p>
    <w:p w14:paraId="22F9BA50" w14:textId="437F19B4" w:rsidR="002C6E4F" w:rsidRDefault="002C6E4F" w:rsidP="002C6E4F">
      <w:pPr>
        <w:pStyle w:val="BodyText"/>
      </w:pPr>
      <w:r>
        <w:t xml:space="preserve">Commentary presented in these tables is based on consideration of reduced growth forecast scenarios, where growth is assumed to be flat for up to two years (2020-21 to 2022-23) or throughout the PS21 regulatory period (from 2020-21 to 2025-26). The consistent theme in our commentary is that our projects with a “growth” driver are needed now (within PS21) in order to address recent rather than forecast growth and prudently manage service (to customers and the environment), financial and operational risks. </w:t>
      </w:r>
    </w:p>
    <w:p w14:paraId="616D5B43" w14:textId="77777777" w:rsidR="002C6E4F" w:rsidRDefault="002C6E4F" w:rsidP="002C6E4F">
      <w:pPr>
        <w:pStyle w:val="BodyText"/>
        <w:rPr>
          <w:b/>
          <w:bCs/>
          <w:iCs/>
        </w:rPr>
      </w:pPr>
      <w:r>
        <w:rPr>
          <w:b/>
          <w:bCs/>
          <w:iCs/>
        </w:rPr>
        <w:t>Capital delivery risk</w:t>
      </w:r>
    </w:p>
    <w:p w14:paraId="3B530F21" w14:textId="77777777" w:rsidR="002C6E4F" w:rsidRDefault="002C6E4F" w:rsidP="002C6E4F">
      <w:pPr>
        <w:pStyle w:val="BodyText"/>
      </w:pPr>
      <w:r>
        <w:t xml:space="preserve">This submission outlines an uplift in our capital program to respond and align with customer preferences, and tackle a number of key challenges. Prolonged restrictions to construction activity (should they eventuate) would represent a risk to the delivery of the capital program. </w:t>
      </w:r>
    </w:p>
    <w:p w14:paraId="7C782D24" w14:textId="77777777" w:rsidR="002C6E4F" w:rsidRDefault="002C6E4F" w:rsidP="002C6E4F">
      <w:pPr>
        <w:pStyle w:val="BodyText"/>
      </w:pPr>
    </w:p>
    <w:p w14:paraId="2968BB36"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6403E5A1" w14:textId="77777777" w:rsidR="002C6E4F" w:rsidRDefault="002C6E4F" w:rsidP="002C6E4F">
      <w:pPr>
        <w:pStyle w:val="Caption"/>
      </w:pPr>
      <w:bookmarkStart w:id="87" w:name="_Ref54096769"/>
      <w:bookmarkStart w:id="88" w:name="_Toc54705779"/>
      <w:r>
        <w:t xml:space="preserve">Figure </w:t>
      </w:r>
      <w:fldSimple w:instr=" SEQ Figure \* ARABIC ">
        <w:r>
          <w:t>8</w:t>
        </w:r>
      </w:fldSimple>
      <w:bookmarkEnd w:id="87"/>
      <w:r>
        <w:tab/>
        <w:t>Capex breakdown – highlighting growth capex by major service</w:t>
      </w:r>
      <w:bookmarkEnd w:id="88"/>
    </w:p>
    <w:p w14:paraId="048D2E7A" w14:textId="78B2BD66" w:rsidR="002C6E4F" w:rsidRDefault="00C16CFD" w:rsidP="002C6E4F">
      <w:pPr>
        <w:pStyle w:val="BodyText"/>
        <w:rPr>
          <w:lang w:eastAsia="fr-CA"/>
        </w:rPr>
      </w:pPr>
      <w:r>
        <w:rPr>
          <w:noProof/>
        </w:rPr>
        <w:drawing>
          <wp:inline distT="0" distB="0" distL="0" distR="0" wp14:anchorId="07BFC636" wp14:editId="7E1C0622">
            <wp:extent cx="3552093" cy="3284571"/>
            <wp:effectExtent l="0" t="0" r="4445" b="5080"/>
            <wp:docPr id="831" name="Picture 83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descr="Chart, waterfall chart&#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552093" cy="3284571"/>
                    </a:xfrm>
                    <a:prstGeom prst="rect">
                      <a:avLst/>
                    </a:prstGeom>
                  </pic:spPr>
                </pic:pic>
              </a:graphicData>
            </a:graphic>
          </wp:inline>
        </w:drawing>
      </w:r>
    </w:p>
    <w:p w14:paraId="7C18FAB8" w14:textId="4C62C618" w:rsidR="00891E87" w:rsidRDefault="00891E87" w:rsidP="002C6E4F">
      <w:pPr>
        <w:pStyle w:val="BodyText"/>
        <w:rPr>
          <w:lang w:eastAsia="fr-CA"/>
        </w:rPr>
      </w:pPr>
    </w:p>
    <w:p w14:paraId="045663EF" w14:textId="73514A78" w:rsidR="00891E87" w:rsidRPr="00891E87" w:rsidRDefault="00891E87" w:rsidP="00891E87">
      <w:pPr>
        <w:pStyle w:val="BodyText"/>
        <w:jc w:val="right"/>
        <w:rPr>
          <w:color w:val="808080" w:themeColor="background1" w:themeShade="80"/>
          <w:sz w:val="16"/>
          <w:szCs w:val="16"/>
          <w:lang w:eastAsia="fr-CA"/>
        </w:rPr>
      </w:pPr>
    </w:p>
    <w:p w14:paraId="373CC1C2" w14:textId="77777777" w:rsidR="002C6E4F" w:rsidRPr="00A65DBD" w:rsidRDefault="002C6E4F" w:rsidP="00241825">
      <w:pPr>
        <w:pStyle w:val="Caption"/>
      </w:pPr>
      <w:bookmarkStart w:id="89" w:name="_Ref54096825"/>
      <w:bookmarkStart w:id="90" w:name="_Toc54705825"/>
      <w:r w:rsidRPr="00A65DBD">
        <w:lastRenderedPageBreak/>
        <w:t xml:space="preserve">Table </w:t>
      </w:r>
      <w:fldSimple w:instr=" SEQ Table \* ARABIC ">
        <w:r w:rsidRPr="00241825">
          <w:t>12</w:t>
        </w:r>
      </w:fldSimple>
      <w:bookmarkEnd w:id="89"/>
      <w:r w:rsidRPr="00A65DBD">
        <w:tab/>
        <w:t>COVID-19 risks to prudency of major growth projects – waterways and drainage</w:t>
      </w:r>
      <w:bookmarkEnd w:id="90"/>
    </w:p>
    <w:tbl>
      <w:tblPr>
        <w:tblW w:w="9752" w:type="dxa"/>
        <w:tblCellMar>
          <w:top w:w="28" w:type="dxa"/>
          <w:left w:w="28" w:type="dxa"/>
          <w:bottom w:w="28" w:type="dxa"/>
          <w:right w:w="28" w:type="dxa"/>
        </w:tblCellMar>
        <w:tblLook w:val="0600" w:firstRow="0" w:lastRow="0" w:firstColumn="0" w:lastColumn="0" w:noHBand="1" w:noVBand="1"/>
      </w:tblPr>
      <w:tblGrid>
        <w:gridCol w:w="1701"/>
        <w:gridCol w:w="964"/>
        <w:gridCol w:w="1134"/>
        <w:gridCol w:w="5953"/>
      </w:tblGrid>
      <w:tr w:rsidR="002C6E4F" w14:paraId="74DC09EF" w14:textId="77777777" w:rsidTr="002C6E4F">
        <w:trPr>
          <w:cantSplit/>
          <w:trHeight w:val="567"/>
        </w:trPr>
        <w:tc>
          <w:tcPr>
            <w:tcW w:w="1701"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30E1F53C" w14:textId="77777777" w:rsidR="002C6E4F" w:rsidRDefault="002C6E4F">
            <w:pPr>
              <w:pStyle w:val="BodyText"/>
              <w:spacing w:before="0" w:after="0" w:line="240" w:lineRule="auto"/>
              <w:rPr>
                <w:rFonts w:ascii="Verdana" w:hAnsi="Verdana"/>
                <w:b/>
                <w:bCs/>
                <w:iCs/>
                <w:color w:val="auto"/>
                <w:sz w:val="16"/>
                <w:szCs w:val="16"/>
              </w:rPr>
            </w:pPr>
            <w:r>
              <w:rPr>
                <w:rFonts w:ascii="Verdana" w:hAnsi="Verdana"/>
                <w:b/>
                <w:bCs/>
                <w:iCs/>
                <w:color w:val="auto"/>
                <w:sz w:val="16"/>
                <w:szCs w:val="16"/>
              </w:rPr>
              <w:t>Project - growth driver</w:t>
            </w:r>
          </w:p>
        </w:tc>
        <w:tc>
          <w:tcPr>
            <w:tcW w:w="964"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6789DCC1"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PS21 capex</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2EE6CFC6" w14:textId="77777777" w:rsidR="002C6E4F" w:rsidRDefault="002C6E4F">
            <w:pPr>
              <w:pStyle w:val="BodyText"/>
              <w:spacing w:before="0" w:after="0" w:line="240" w:lineRule="auto"/>
              <w:jc w:val="center"/>
              <w:rPr>
                <w:rFonts w:ascii="Verdana" w:hAnsi="Verdana"/>
                <w:b/>
                <w:color w:val="auto"/>
                <w:sz w:val="16"/>
                <w:szCs w:val="16"/>
              </w:rPr>
            </w:pPr>
            <w:r>
              <w:rPr>
                <w:rFonts w:ascii="Verdana" w:hAnsi="Verdana"/>
                <w:b/>
                <w:color w:val="auto"/>
                <w:sz w:val="16"/>
                <w:szCs w:val="16"/>
              </w:rPr>
              <w:t>% growth capex by service</w:t>
            </w:r>
          </w:p>
        </w:tc>
        <w:tc>
          <w:tcPr>
            <w:tcW w:w="5953"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67BDBBD7" w14:textId="77777777" w:rsidR="002C6E4F" w:rsidRDefault="002C6E4F">
            <w:pPr>
              <w:pStyle w:val="BodyText"/>
              <w:spacing w:before="0" w:after="0" w:line="240" w:lineRule="auto"/>
              <w:rPr>
                <w:rFonts w:asciiTheme="majorHAnsi" w:hAnsiTheme="majorHAnsi"/>
                <w:b/>
                <w:color w:val="auto"/>
                <w:sz w:val="16"/>
                <w:szCs w:val="16"/>
              </w:rPr>
            </w:pPr>
            <w:r>
              <w:rPr>
                <w:rFonts w:asciiTheme="majorHAnsi" w:hAnsiTheme="majorHAnsi"/>
                <w:b/>
                <w:color w:val="auto"/>
                <w:sz w:val="16"/>
                <w:szCs w:val="16"/>
              </w:rPr>
              <w:t>Commentary</w:t>
            </w:r>
          </w:p>
        </w:tc>
      </w:tr>
      <w:tr w:rsidR="002C6E4F" w14:paraId="4F6C83D8" w14:textId="77777777" w:rsidTr="002C6E4F">
        <w:trPr>
          <w:cantSplit/>
          <w:trHeight w:val="567"/>
        </w:trPr>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8760611" w14:textId="77777777" w:rsidR="002C6E4F" w:rsidRDefault="002C6E4F">
            <w:pPr>
              <w:pStyle w:val="BodyText"/>
              <w:spacing w:before="0" w:after="0" w:line="240" w:lineRule="auto"/>
              <w:rPr>
                <w:rFonts w:asciiTheme="majorHAnsi" w:hAnsiTheme="majorHAnsi"/>
                <w:iCs/>
                <w:sz w:val="16"/>
                <w:szCs w:val="16"/>
              </w:rPr>
            </w:pPr>
            <w:r>
              <w:rPr>
                <w:rFonts w:ascii="Verdana" w:hAnsi="Verdana"/>
                <w:bCs/>
                <w:iCs/>
                <w:color w:val="231F20"/>
                <w:sz w:val="16"/>
                <w:szCs w:val="16"/>
              </w:rPr>
              <w:t>Land development (net)</w:t>
            </w:r>
          </w:p>
        </w:tc>
        <w:tc>
          <w:tcPr>
            <w:tcW w:w="9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22D397EA"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231F20"/>
                <w:sz w:val="16"/>
                <w:szCs w:val="16"/>
              </w:rPr>
              <w:t>$84.7m</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A77A867"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231F20"/>
                <w:sz w:val="16"/>
                <w:szCs w:val="16"/>
              </w:rPr>
              <w:t>100%</w:t>
            </w:r>
          </w:p>
        </w:tc>
        <w:tc>
          <w:tcPr>
            <w:tcW w:w="595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4B843A54"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The net land development program expenditure is a function of forecast capital expenditure ($701.2 million) and developer services revenue ($616.5 million – </w:t>
            </w:r>
            <w:r>
              <w:rPr>
                <w:rFonts w:asciiTheme="majorHAnsi" w:hAnsiTheme="majorHAnsi"/>
                <w:i/>
                <w:sz w:val="16"/>
                <w:szCs w:val="16"/>
              </w:rPr>
              <w:t>capital component only</w:t>
            </w:r>
            <w:r>
              <w:rPr>
                <w:rFonts w:asciiTheme="majorHAnsi" w:hAnsiTheme="majorHAnsi"/>
                <w:sz w:val="16"/>
                <w:szCs w:val="16"/>
              </w:rPr>
              <w:t xml:space="preserve">). </w:t>
            </w:r>
          </w:p>
          <w:p w14:paraId="2ABE8A39"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From a waterways and drainage charge perspective our customers fund the net position with the developer services revenue taken off our regulated asset base (RAB), reducing the amount of growth capex that customers fund via the waterways and drainage charge to $84.7 million. </w:t>
            </w:r>
          </w:p>
          <w:p w14:paraId="6AC98126"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Melbourne Water bears the bulk of any downside growth risk for this category. While developers may be able to defer their developments (and payments to us) we typically have less scope for deferral as we are supporting recent or immediate land development activity. </w:t>
            </w:r>
          </w:p>
        </w:tc>
      </w:tr>
      <w:tr w:rsidR="002C6E4F" w14:paraId="3CFA8F89" w14:textId="77777777" w:rsidTr="002C6E4F">
        <w:trPr>
          <w:cantSplit/>
          <w:trHeight w:val="283"/>
        </w:trPr>
        <w:tc>
          <w:tcPr>
            <w:tcW w:w="1701" w:type="dxa"/>
            <w:tcBorders>
              <w:top w:val="single" w:sz="4" w:space="0" w:color="808080" w:themeColor="background1" w:themeShade="80"/>
              <w:left w:val="nil"/>
              <w:bottom w:val="single" w:sz="4" w:space="0" w:color="808080" w:themeColor="background1" w:themeShade="80"/>
              <w:right w:val="nil"/>
            </w:tcBorders>
            <w:vAlign w:val="center"/>
            <w:hideMark/>
          </w:tcPr>
          <w:p w14:paraId="110AC4D2" w14:textId="77777777" w:rsidR="002C6E4F" w:rsidRDefault="002C6E4F">
            <w:pPr>
              <w:pStyle w:val="BodyText"/>
              <w:spacing w:before="0" w:after="0" w:line="240" w:lineRule="auto"/>
              <w:rPr>
                <w:rFonts w:ascii="Verdana" w:hAnsi="Verdana"/>
                <w:b/>
                <w:bCs/>
                <w:iCs/>
                <w:color w:val="231F20"/>
                <w:sz w:val="16"/>
                <w:szCs w:val="16"/>
              </w:rPr>
            </w:pPr>
            <w:r>
              <w:rPr>
                <w:rFonts w:ascii="Verdana" w:hAnsi="Verdana"/>
                <w:b/>
                <w:bCs/>
                <w:iCs/>
                <w:color w:val="231F20"/>
                <w:sz w:val="16"/>
                <w:szCs w:val="16"/>
              </w:rPr>
              <w:t>Total</w:t>
            </w:r>
          </w:p>
        </w:tc>
        <w:tc>
          <w:tcPr>
            <w:tcW w:w="964"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vAlign w:val="center"/>
            <w:hideMark/>
          </w:tcPr>
          <w:p w14:paraId="652D6D7A" w14:textId="77777777" w:rsidR="002C6E4F" w:rsidRDefault="002C6E4F">
            <w:pPr>
              <w:pStyle w:val="BodyText"/>
              <w:spacing w:before="0" w:after="0" w:line="240" w:lineRule="auto"/>
              <w:jc w:val="center"/>
              <w:rPr>
                <w:rFonts w:ascii="Verdana" w:hAnsi="Verdana"/>
                <w:b/>
                <w:color w:val="231F20"/>
                <w:sz w:val="16"/>
                <w:szCs w:val="16"/>
              </w:rPr>
            </w:pPr>
            <w:r>
              <w:rPr>
                <w:rFonts w:ascii="Verdana" w:hAnsi="Verdana"/>
                <w:b/>
                <w:color w:val="231F20"/>
                <w:sz w:val="16"/>
                <w:szCs w:val="16"/>
              </w:rPr>
              <w:t>$84.7m</w:t>
            </w:r>
          </w:p>
        </w:tc>
        <w:tc>
          <w:tcPr>
            <w:tcW w:w="1134" w:type="dxa"/>
            <w:tcBorders>
              <w:top w:val="single" w:sz="4" w:space="0" w:color="808080" w:themeColor="background1" w:themeShade="80"/>
              <w:left w:val="nil"/>
              <w:bottom w:val="single" w:sz="4" w:space="0" w:color="808080" w:themeColor="background1" w:themeShade="80"/>
              <w:right w:val="nil"/>
            </w:tcBorders>
            <w:vAlign w:val="center"/>
            <w:hideMark/>
          </w:tcPr>
          <w:p w14:paraId="1ACDBC36" w14:textId="77777777" w:rsidR="002C6E4F" w:rsidRDefault="002C6E4F">
            <w:pPr>
              <w:pStyle w:val="BodyText"/>
              <w:spacing w:before="0" w:after="0" w:line="240" w:lineRule="auto"/>
              <w:jc w:val="center"/>
              <w:rPr>
                <w:rFonts w:ascii="Verdana" w:hAnsi="Verdana"/>
                <w:b/>
                <w:color w:val="231F20"/>
                <w:sz w:val="16"/>
                <w:szCs w:val="16"/>
              </w:rPr>
            </w:pPr>
            <w:r>
              <w:rPr>
                <w:rFonts w:ascii="Verdana" w:hAnsi="Verdana"/>
                <w:b/>
                <w:color w:val="231F20"/>
                <w:sz w:val="16"/>
                <w:szCs w:val="16"/>
              </w:rPr>
              <w:t>100%</w:t>
            </w:r>
          </w:p>
        </w:tc>
        <w:tc>
          <w:tcPr>
            <w:tcW w:w="5953"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vAlign w:val="center"/>
          </w:tcPr>
          <w:p w14:paraId="61BA23C1" w14:textId="77777777" w:rsidR="002C6E4F" w:rsidRDefault="002C6E4F">
            <w:pPr>
              <w:pStyle w:val="BodyText"/>
              <w:spacing w:before="0" w:after="0" w:line="240" w:lineRule="auto"/>
              <w:rPr>
                <w:rFonts w:ascii="Verdana" w:hAnsi="Verdana"/>
                <w:b/>
                <w:color w:val="231F20"/>
                <w:sz w:val="16"/>
                <w:szCs w:val="16"/>
              </w:rPr>
            </w:pPr>
          </w:p>
        </w:tc>
      </w:tr>
    </w:tbl>
    <w:p w14:paraId="73614E3D" w14:textId="77777777" w:rsidR="002C6E4F" w:rsidRDefault="002C6E4F" w:rsidP="002C6E4F">
      <w:pPr>
        <w:pStyle w:val="BodyText"/>
      </w:pPr>
    </w:p>
    <w:p w14:paraId="77036155" w14:textId="77777777" w:rsidR="002C6E4F" w:rsidRPr="00A65DBD" w:rsidRDefault="002C6E4F" w:rsidP="00241825">
      <w:pPr>
        <w:pStyle w:val="Caption"/>
      </w:pPr>
      <w:bookmarkStart w:id="91" w:name="_Ref54095280"/>
      <w:bookmarkStart w:id="92" w:name="_Toc54705826"/>
      <w:r w:rsidRPr="00A65DBD">
        <w:t xml:space="preserve">Table </w:t>
      </w:r>
      <w:fldSimple w:instr=" SEQ Table \* ARABIC ">
        <w:r w:rsidRPr="00241825">
          <w:t>13</w:t>
        </w:r>
      </w:fldSimple>
      <w:bookmarkEnd w:id="91"/>
      <w:r w:rsidRPr="00A65DBD">
        <w:tab/>
        <w:t>COVID-19 risks to prudency of major growth projects – water</w:t>
      </w:r>
      <w:bookmarkEnd w:id="92"/>
    </w:p>
    <w:tbl>
      <w:tblPr>
        <w:tblW w:w="9638" w:type="dxa"/>
        <w:tblCellMar>
          <w:top w:w="28" w:type="dxa"/>
          <w:left w:w="28" w:type="dxa"/>
          <w:bottom w:w="28" w:type="dxa"/>
          <w:right w:w="28" w:type="dxa"/>
        </w:tblCellMar>
        <w:tblLook w:val="0600" w:firstRow="0" w:lastRow="0" w:firstColumn="0" w:lastColumn="0" w:noHBand="1" w:noVBand="1"/>
      </w:tblPr>
      <w:tblGrid>
        <w:gridCol w:w="1682"/>
        <w:gridCol w:w="970"/>
        <w:gridCol w:w="1126"/>
        <w:gridCol w:w="5860"/>
      </w:tblGrid>
      <w:tr w:rsidR="002C6E4F" w14:paraId="762865EB"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57B9FEBA" w14:textId="77777777" w:rsidR="002C6E4F" w:rsidRDefault="002C6E4F">
            <w:pPr>
              <w:pStyle w:val="BodyText"/>
              <w:spacing w:before="0" w:after="0" w:line="240" w:lineRule="auto"/>
              <w:rPr>
                <w:rFonts w:ascii="Verdana" w:hAnsi="Verdana" w:cs="Arial"/>
                <w:b/>
                <w:iCs/>
                <w:color w:val="auto"/>
                <w:kern w:val="24"/>
                <w:sz w:val="16"/>
                <w:szCs w:val="16"/>
              </w:rPr>
            </w:pPr>
            <w:r>
              <w:rPr>
                <w:rFonts w:ascii="Verdana" w:hAnsi="Verdana" w:cs="Arial"/>
                <w:b/>
                <w:iCs/>
                <w:color w:val="auto"/>
                <w:kern w:val="24"/>
                <w:sz w:val="16"/>
                <w:szCs w:val="16"/>
              </w:rPr>
              <w:t>Project – growth driver</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156E015C"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PS21 capex</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3836ED74"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 growth capex by service</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2E405C79" w14:textId="77777777" w:rsidR="002C6E4F" w:rsidRDefault="002C6E4F">
            <w:pPr>
              <w:pStyle w:val="BodyText"/>
              <w:spacing w:before="0" w:after="0" w:line="240" w:lineRule="auto"/>
              <w:rPr>
                <w:rFonts w:asciiTheme="majorHAnsi" w:hAnsiTheme="majorHAnsi"/>
                <w:b/>
                <w:color w:val="auto"/>
                <w:sz w:val="16"/>
                <w:szCs w:val="16"/>
              </w:rPr>
            </w:pPr>
            <w:r>
              <w:rPr>
                <w:rFonts w:asciiTheme="majorHAnsi" w:hAnsiTheme="majorHAnsi"/>
                <w:b/>
                <w:color w:val="auto"/>
                <w:sz w:val="16"/>
                <w:szCs w:val="16"/>
              </w:rPr>
              <w:t>Commentary</w:t>
            </w:r>
          </w:p>
        </w:tc>
      </w:tr>
      <w:tr w:rsidR="002C6E4F" w14:paraId="36F5A468"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6DAF205" w14:textId="77777777" w:rsidR="002C6E4F" w:rsidRDefault="002C6E4F">
            <w:pPr>
              <w:pStyle w:val="BodyText"/>
              <w:spacing w:before="40" w:after="40" w:line="240" w:lineRule="auto"/>
              <w:rPr>
                <w:rFonts w:ascii="Verdana" w:hAnsi="Verdana" w:cs="Arial"/>
                <w:iCs/>
                <w:color w:val="231F20"/>
                <w:kern w:val="24"/>
                <w:sz w:val="16"/>
                <w:szCs w:val="16"/>
              </w:rPr>
            </w:pPr>
            <w:r>
              <w:rPr>
                <w:rFonts w:ascii="Verdana" w:hAnsi="Verdana" w:cs="Arial"/>
                <w:iCs/>
                <w:color w:val="231F20"/>
                <w:kern w:val="24"/>
                <w:sz w:val="16"/>
                <w:szCs w:val="16"/>
              </w:rPr>
              <w:t>Yan Yean to Bald Hill Pipeline</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188350DB"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$95.7m</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0C1AD64"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48%</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212581EA"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Required now as the current transfer system to Bald Hill area is under sized. This system is considered high risk due to single supply (that is it has no redundancy). The primary driver is the location of recent growth, rather than forecast growth. </w:t>
            </w:r>
          </w:p>
        </w:tc>
      </w:tr>
      <w:tr w:rsidR="002C6E4F" w14:paraId="224D0166"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8B10A2E" w14:textId="77777777" w:rsidR="002C6E4F" w:rsidRDefault="002C6E4F">
            <w:pPr>
              <w:pStyle w:val="BodyText"/>
              <w:spacing w:before="40" w:after="40" w:line="240" w:lineRule="auto"/>
              <w:rPr>
                <w:rFonts w:ascii="Verdana" w:hAnsi="Verdana" w:cs="Arial"/>
                <w:iCs/>
                <w:color w:val="231F20"/>
                <w:kern w:val="24"/>
                <w:sz w:val="16"/>
                <w:szCs w:val="16"/>
              </w:rPr>
            </w:pPr>
            <w:r>
              <w:rPr>
                <w:rFonts w:ascii="Verdana" w:hAnsi="Verdana" w:cs="Arial"/>
                <w:iCs/>
                <w:color w:val="231F20"/>
                <w:kern w:val="24"/>
                <w:sz w:val="16"/>
                <w:szCs w:val="16"/>
              </w:rPr>
              <w:t>Mt Atkinson Reservoir Inlet Pipeline</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0AE04129"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$31.5m</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8306915"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16%</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543C2464"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Required now as it is needed to provide a physical connection to that area. The primary driver is the location of recent growth, rather than forecast growth. </w:t>
            </w:r>
          </w:p>
        </w:tc>
      </w:tr>
      <w:tr w:rsidR="002C6E4F" w14:paraId="48DDC1B3"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F3B5D33" w14:textId="77777777" w:rsidR="002C6E4F" w:rsidRDefault="002C6E4F">
            <w:pPr>
              <w:pStyle w:val="BodyText"/>
              <w:spacing w:before="40" w:after="40" w:line="240" w:lineRule="auto"/>
              <w:rPr>
                <w:rFonts w:ascii="Verdana" w:hAnsi="Verdana" w:cs="Arial"/>
                <w:iCs/>
                <w:color w:val="231F20"/>
                <w:kern w:val="24"/>
                <w:sz w:val="16"/>
                <w:szCs w:val="16"/>
              </w:rPr>
            </w:pPr>
            <w:r>
              <w:rPr>
                <w:rFonts w:ascii="Verdana" w:hAnsi="Verdana" w:cs="Arial"/>
                <w:iCs/>
                <w:color w:val="231F20"/>
                <w:kern w:val="24"/>
                <w:sz w:val="16"/>
                <w:szCs w:val="16"/>
              </w:rPr>
              <w:t>Cement Creek Diversion Works</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237361BE"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$27.6m</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C798560"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14%</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7CFE750F"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While allocated a “growth” driver, the Cement Creek Diversion Works project is primarily driven by a retail water company-supported desire to address long-term water security (in 2019 water storages dropped below 50 per cent of capacity). </w:t>
            </w:r>
          </w:p>
        </w:tc>
      </w:tr>
      <w:tr w:rsidR="002C6E4F" w14:paraId="00DC73AC"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E5CD69A" w14:textId="77777777" w:rsidR="002C6E4F" w:rsidRDefault="002C6E4F">
            <w:pPr>
              <w:pStyle w:val="BodyText"/>
              <w:spacing w:before="40" w:after="40" w:line="240" w:lineRule="auto"/>
              <w:rPr>
                <w:rFonts w:ascii="Verdana" w:hAnsi="Verdana" w:cs="Arial"/>
                <w:iCs/>
                <w:color w:val="231F20"/>
                <w:kern w:val="24"/>
                <w:sz w:val="16"/>
                <w:szCs w:val="16"/>
              </w:rPr>
            </w:pPr>
            <w:r>
              <w:rPr>
                <w:rFonts w:ascii="Verdana" w:hAnsi="Verdana" w:cs="Arial"/>
                <w:iCs/>
                <w:color w:val="231F20"/>
                <w:kern w:val="24"/>
                <w:sz w:val="16"/>
                <w:szCs w:val="16"/>
              </w:rPr>
              <w:t>Yan Yean Pumping Station</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AA1C556"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$21.1m</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B1C4398"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11%</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659DF68"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Required under low growth scenarios as it provides material efficiencies via the potential to operate with less pumps/different operating sequence. </w:t>
            </w:r>
          </w:p>
        </w:tc>
      </w:tr>
      <w:tr w:rsidR="002C6E4F" w14:paraId="69826D0B"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44E4DA0" w14:textId="77777777" w:rsidR="002C6E4F" w:rsidRDefault="002C6E4F">
            <w:pPr>
              <w:pStyle w:val="BodyText"/>
              <w:spacing w:before="40" w:after="40" w:line="240" w:lineRule="auto"/>
              <w:rPr>
                <w:rFonts w:ascii="Verdana" w:hAnsi="Verdana" w:cs="Arial"/>
                <w:iCs/>
                <w:color w:val="231F20"/>
                <w:kern w:val="24"/>
                <w:sz w:val="16"/>
                <w:szCs w:val="16"/>
              </w:rPr>
            </w:pPr>
            <w:r>
              <w:rPr>
                <w:rFonts w:ascii="Verdana" w:hAnsi="Verdana" w:cs="Arial"/>
                <w:iCs/>
                <w:color w:val="231F20"/>
                <w:kern w:val="24"/>
                <w:sz w:val="16"/>
                <w:szCs w:val="16"/>
              </w:rPr>
              <w:t>Mt Atkinson Service Reservoir</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6B04B92F"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$11.8m</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F411F0C"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6%</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7050DEDB"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Required now as it is needed to provide a physical connection to that area. The primary driver is the location of recent growth, rather than forecast growth. </w:t>
            </w:r>
          </w:p>
        </w:tc>
      </w:tr>
      <w:tr w:rsidR="002C6E4F" w14:paraId="73579565" w14:textId="77777777" w:rsidTr="002C6E4F">
        <w:trPr>
          <w:trHeight w:val="567"/>
        </w:trPr>
        <w:tc>
          <w:tcPr>
            <w:tcW w:w="168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B9E3801" w14:textId="77777777" w:rsidR="002C6E4F" w:rsidRDefault="002C6E4F">
            <w:pPr>
              <w:pStyle w:val="BodyText"/>
              <w:spacing w:before="40" w:after="40" w:line="240" w:lineRule="auto"/>
              <w:rPr>
                <w:rFonts w:ascii="Verdana" w:hAnsi="Verdana" w:cs="Arial"/>
                <w:iCs/>
                <w:color w:val="231F20"/>
                <w:kern w:val="24"/>
                <w:sz w:val="16"/>
                <w:szCs w:val="16"/>
              </w:rPr>
            </w:pPr>
            <w:r>
              <w:rPr>
                <w:rFonts w:ascii="Verdana" w:hAnsi="Verdana" w:cs="Arial"/>
                <w:iCs/>
                <w:color w:val="231F20"/>
                <w:kern w:val="24"/>
                <w:sz w:val="16"/>
                <w:szCs w:val="16"/>
              </w:rPr>
              <w:t>Other</w:t>
            </w:r>
          </w:p>
        </w:tc>
        <w:tc>
          <w:tcPr>
            <w:tcW w:w="965"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0FD7659E"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$10.7m</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5621D6A"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5%</w:t>
            </w:r>
          </w:p>
        </w:tc>
        <w:tc>
          <w:tcPr>
            <w:tcW w:w="586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300F3C22"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Inclusive of the following projects:</w:t>
            </w:r>
          </w:p>
          <w:p w14:paraId="5382A8E9"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i/>
                <w:sz w:val="16"/>
                <w:szCs w:val="16"/>
              </w:rPr>
              <w:t>Bald Hill Service Reservoir</w:t>
            </w:r>
            <w:r>
              <w:rPr>
                <w:rFonts w:asciiTheme="majorHAnsi" w:hAnsiTheme="majorHAnsi"/>
                <w:sz w:val="16"/>
                <w:szCs w:val="16"/>
              </w:rPr>
              <w:t xml:space="preserve">: Transfer system is currently reaching its limit and the service reservoir would still be required under all reduced growth scenarios. </w:t>
            </w:r>
          </w:p>
          <w:p w14:paraId="5696D433"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i/>
                <w:sz w:val="16"/>
                <w:szCs w:val="16"/>
              </w:rPr>
              <w:t>Preston Pump Station Surge Mitigation</w:t>
            </w:r>
            <w:r>
              <w:rPr>
                <w:rFonts w:asciiTheme="majorHAnsi" w:hAnsiTheme="majorHAnsi"/>
                <w:sz w:val="16"/>
                <w:szCs w:val="16"/>
              </w:rPr>
              <w:t xml:space="preserve">: Project could be delayed; however, other operational issues may reduce capacity to defer these works beyond a few years. For system resilience, this should be built in the next 12 months. </w:t>
            </w:r>
          </w:p>
        </w:tc>
      </w:tr>
      <w:tr w:rsidR="002C6E4F" w14:paraId="3BE92C96" w14:textId="77777777" w:rsidTr="002C6E4F">
        <w:trPr>
          <w:trHeight w:val="227"/>
        </w:trPr>
        <w:tc>
          <w:tcPr>
            <w:tcW w:w="1683" w:type="dxa"/>
            <w:tcBorders>
              <w:top w:val="single" w:sz="4" w:space="0" w:color="808080" w:themeColor="background1" w:themeShade="80"/>
              <w:left w:val="nil"/>
              <w:bottom w:val="single" w:sz="4" w:space="0" w:color="808080" w:themeColor="background1" w:themeShade="80"/>
              <w:right w:val="nil"/>
            </w:tcBorders>
            <w:hideMark/>
          </w:tcPr>
          <w:p w14:paraId="020B40FA" w14:textId="77777777" w:rsidR="002C6E4F" w:rsidRDefault="002C6E4F">
            <w:pPr>
              <w:pStyle w:val="BodyText"/>
              <w:spacing w:before="40" w:after="40" w:line="240" w:lineRule="auto"/>
              <w:rPr>
                <w:rFonts w:ascii="Verdana" w:hAnsi="Verdana" w:cs="Arial"/>
                <w:b/>
                <w:iCs/>
                <w:color w:val="231F20"/>
                <w:kern w:val="24"/>
                <w:sz w:val="16"/>
                <w:szCs w:val="16"/>
              </w:rPr>
            </w:pPr>
            <w:r>
              <w:rPr>
                <w:rFonts w:ascii="Verdana" w:hAnsi="Verdana" w:cs="Arial"/>
                <w:b/>
                <w:iCs/>
                <w:color w:val="231F20"/>
                <w:kern w:val="24"/>
                <w:sz w:val="16"/>
                <w:szCs w:val="16"/>
              </w:rPr>
              <w:t>Total</w:t>
            </w:r>
          </w:p>
        </w:tc>
        <w:tc>
          <w:tcPr>
            <w:tcW w:w="965"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hideMark/>
          </w:tcPr>
          <w:p w14:paraId="04C85EE9" w14:textId="77777777" w:rsidR="002C6E4F" w:rsidRDefault="002C6E4F">
            <w:pPr>
              <w:pStyle w:val="BodyText"/>
              <w:spacing w:before="40" w:after="40" w:line="240" w:lineRule="auto"/>
              <w:jc w:val="center"/>
              <w:rPr>
                <w:rFonts w:asciiTheme="majorHAnsi" w:hAnsiTheme="majorHAnsi"/>
                <w:b/>
                <w:sz w:val="16"/>
                <w:szCs w:val="16"/>
              </w:rPr>
            </w:pPr>
            <w:r>
              <w:rPr>
                <w:rFonts w:asciiTheme="majorHAnsi" w:hAnsiTheme="majorHAnsi"/>
                <w:b/>
                <w:sz w:val="16"/>
                <w:szCs w:val="16"/>
              </w:rPr>
              <w:t>$198.3m</w:t>
            </w:r>
            <w:r>
              <w:rPr>
                <w:rFonts w:asciiTheme="majorHAnsi" w:hAnsiTheme="majorHAnsi"/>
                <w:sz w:val="16"/>
                <w:szCs w:val="16"/>
                <w:vertAlign w:val="superscript"/>
              </w:rPr>
              <w:t>a</w:t>
            </w:r>
          </w:p>
        </w:tc>
        <w:tc>
          <w:tcPr>
            <w:tcW w:w="1126" w:type="dxa"/>
            <w:tcBorders>
              <w:top w:val="single" w:sz="4" w:space="0" w:color="808080" w:themeColor="background1" w:themeShade="80"/>
              <w:left w:val="nil"/>
              <w:bottom w:val="single" w:sz="4" w:space="0" w:color="808080" w:themeColor="background1" w:themeShade="80"/>
              <w:right w:val="nil"/>
            </w:tcBorders>
            <w:hideMark/>
          </w:tcPr>
          <w:p w14:paraId="15EDCAF2" w14:textId="77777777" w:rsidR="002C6E4F" w:rsidRDefault="002C6E4F">
            <w:pPr>
              <w:pStyle w:val="BodyText"/>
              <w:spacing w:before="40" w:after="40" w:line="240" w:lineRule="auto"/>
              <w:jc w:val="center"/>
              <w:rPr>
                <w:rFonts w:asciiTheme="majorHAnsi" w:hAnsiTheme="majorHAnsi"/>
                <w:b/>
                <w:sz w:val="16"/>
                <w:szCs w:val="16"/>
              </w:rPr>
            </w:pPr>
            <w:r>
              <w:rPr>
                <w:rFonts w:ascii="Verdana" w:hAnsi="Verdana"/>
                <w:b/>
                <w:color w:val="231F20"/>
                <w:sz w:val="16"/>
                <w:szCs w:val="16"/>
              </w:rPr>
              <w:t>100%</w:t>
            </w:r>
          </w:p>
        </w:tc>
        <w:tc>
          <w:tcPr>
            <w:tcW w:w="5864"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tcPr>
          <w:p w14:paraId="5E8F5628" w14:textId="77777777" w:rsidR="002C6E4F" w:rsidRDefault="002C6E4F">
            <w:pPr>
              <w:pStyle w:val="BodyText"/>
              <w:spacing w:before="40" w:after="40" w:line="240" w:lineRule="auto"/>
              <w:rPr>
                <w:rFonts w:asciiTheme="majorHAnsi" w:hAnsiTheme="majorHAnsi"/>
                <w:i/>
                <w:sz w:val="16"/>
                <w:szCs w:val="16"/>
              </w:rPr>
            </w:pPr>
          </w:p>
        </w:tc>
      </w:tr>
    </w:tbl>
    <w:p w14:paraId="556F092F" w14:textId="77777777" w:rsidR="006A6520" w:rsidRDefault="006A6520" w:rsidP="002C6E4F">
      <w:pPr>
        <w:pStyle w:val="BodyText"/>
        <w:spacing w:before="40" w:after="0" w:line="240" w:lineRule="auto"/>
        <w:ind w:left="709" w:hanging="709"/>
        <w:rPr>
          <w:rFonts w:asciiTheme="majorHAnsi" w:hAnsiTheme="majorHAnsi"/>
          <w:iCs/>
          <w:color w:val="auto"/>
          <w:sz w:val="14"/>
          <w:szCs w:val="16"/>
        </w:rPr>
      </w:pPr>
    </w:p>
    <w:p w14:paraId="7B6055CC" w14:textId="34D5E385" w:rsidR="002C6E4F" w:rsidRDefault="002C6E4F" w:rsidP="002C6E4F">
      <w:pPr>
        <w:pStyle w:val="BodyText"/>
        <w:spacing w:before="40" w:after="0" w:line="240" w:lineRule="auto"/>
        <w:ind w:left="709" w:hanging="709"/>
        <w:rPr>
          <w:iCs/>
          <w:color w:val="auto"/>
        </w:rPr>
      </w:pPr>
      <w:r>
        <w:rPr>
          <w:rFonts w:asciiTheme="majorHAnsi" w:hAnsiTheme="majorHAnsi"/>
          <w:iCs/>
          <w:color w:val="auto"/>
          <w:sz w:val="14"/>
          <w:szCs w:val="16"/>
        </w:rPr>
        <w:t>Note a:</w:t>
      </w:r>
      <w:r>
        <w:rPr>
          <w:rFonts w:asciiTheme="majorHAnsi" w:hAnsiTheme="majorHAnsi"/>
          <w:iCs/>
          <w:color w:val="auto"/>
          <w:sz w:val="14"/>
          <w:szCs w:val="16"/>
        </w:rPr>
        <w:tab/>
        <w:t>Numbers do not add due to rounding</w:t>
      </w:r>
      <w:r w:rsidR="0028458B">
        <w:rPr>
          <w:rFonts w:asciiTheme="majorHAnsi" w:hAnsiTheme="majorHAnsi"/>
          <w:iCs/>
          <w:color w:val="auto"/>
          <w:sz w:val="14"/>
          <w:szCs w:val="16"/>
        </w:rPr>
        <w:t>.</w:t>
      </w:r>
    </w:p>
    <w:p w14:paraId="39C8751C" w14:textId="56AC3962" w:rsidR="002C6E4F" w:rsidRDefault="002C6E4F" w:rsidP="002C6E4F">
      <w:pPr>
        <w:pStyle w:val="BodyText"/>
      </w:pPr>
    </w:p>
    <w:p w14:paraId="28223ED1" w14:textId="140F6003" w:rsidR="00891E87" w:rsidRDefault="00891E87" w:rsidP="002C6E4F">
      <w:pPr>
        <w:pStyle w:val="BodyText"/>
      </w:pPr>
    </w:p>
    <w:p w14:paraId="2CE303B8" w14:textId="58E35BF1" w:rsidR="00891E87" w:rsidRDefault="00891E87" w:rsidP="002C6E4F">
      <w:pPr>
        <w:pStyle w:val="BodyText"/>
      </w:pPr>
    </w:p>
    <w:p w14:paraId="254B0E56" w14:textId="21FD3CCB" w:rsidR="00891E87" w:rsidRDefault="00891E87" w:rsidP="002C6E4F">
      <w:pPr>
        <w:pStyle w:val="BodyText"/>
      </w:pPr>
    </w:p>
    <w:p w14:paraId="0B11F065" w14:textId="66BA6596" w:rsidR="00891E87" w:rsidRPr="00891E87" w:rsidRDefault="00891E87" w:rsidP="00891E87">
      <w:pPr>
        <w:pStyle w:val="BodyText"/>
        <w:jc w:val="right"/>
        <w:rPr>
          <w:color w:val="808080" w:themeColor="background1" w:themeShade="80"/>
          <w:sz w:val="16"/>
          <w:szCs w:val="16"/>
        </w:rPr>
      </w:pPr>
    </w:p>
    <w:p w14:paraId="5A4192B4" w14:textId="77777777" w:rsidR="002C6E4F" w:rsidRPr="00A65DBD" w:rsidRDefault="002C6E4F" w:rsidP="00241825">
      <w:pPr>
        <w:pStyle w:val="Caption"/>
      </w:pPr>
      <w:bookmarkStart w:id="93" w:name="_Ref54095325"/>
      <w:bookmarkStart w:id="94" w:name="_Toc54705827"/>
      <w:r w:rsidRPr="00A65DBD">
        <w:t xml:space="preserve">Table </w:t>
      </w:r>
      <w:fldSimple w:instr=" SEQ Table \* ARABIC ">
        <w:r w:rsidRPr="00241825">
          <w:t>14</w:t>
        </w:r>
      </w:fldSimple>
      <w:bookmarkEnd w:id="93"/>
      <w:r w:rsidRPr="00A65DBD">
        <w:tab/>
        <w:t>COVID-19 risks to prudency of major growth projects – sewerage</w:t>
      </w:r>
      <w:bookmarkEnd w:id="94"/>
    </w:p>
    <w:tbl>
      <w:tblPr>
        <w:tblW w:w="9688" w:type="dxa"/>
        <w:tblCellMar>
          <w:top w:w="28" w:type="dxa"/>
          <w:left w:w="28" w:type="dxa"/>
          <w:bottom w:w="28" w:type="dxa"/>
          <w:right w:w="28" w:type="dxa"/>
        </w:tblCellMar>
        <w:tblLook w:val="0600" w:firstRow="0" w:lastRow="0" w:firstColumn="0" w:lastColumn="0" w:noHBand="1" w:noVBand="1"/>
      </w:tblPr>
      <w:tblGrid>
        <w:gridCol w:w="1669"/>
        <w:gridCol w:w="1193"/>
        <w:gridCol w:w="1107"/>
        <w:gridCol w:w="5719"/>
      </w:tblGrid>
      <w:tr w:rsidR="002C6E4F" w14:paraId="28FF91AC" w14:textId="77777777" w:rsidTr="002C6E4F">
        <w:trPr>
          <w:tblHeader/>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20A5F3EF"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b/>
                <w:bCs/>
                <w:sz w:val="16"/>
                <w:szCs w:val="16"/>
              </w:rPr>
              <w:t>Project–growth driver</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198BEAEC" w14:textId="77777777" w:rsidR="002C6E4F" w:rsidRDefault="002C6E4F">
            <w:pPr>
              <w:pStyle w:val="BodyText"/>
              <w:spacing w:before="0" w:after="0" w:line="240" w:lineRule="auto"/>
              <w:jc w:val="center"/>
              <w:rPr>
                <w:rFonts w:asciiTheme="majorHAnsi" w:hAnsiTheme="majorHAnsi"/>
                <w:sz w:val="16"/>
                <w:szCs w:val="16"/>
              </w:rPr>
            </w:pPr>
            <w:r>
              <w:rPr>
                <w:rFonts w:asciiTheme="majorHAnsi" w:hAnsiTheme="majorHAnsi"/>
                <w:b/>
                <w:bCs/>
                <w:sz w:val="16"/>
                <w:szCs w:val="16"/>
              </w:rPr>
              <w:t>PS21 capex</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27C02412" w14:textId="77777777" w:rsidR="002C6E4F" w:rsidRDefault="002C6E4F">
            <w:pPr>
              <w:pStyle w:val="BodyText"/>
              <w:spacing w:before="0" w:after="0" w:line="240" w:lineRule="auto"/>
              <w:jc w:val="center"/>
              <w:rPr>
                <w:rFonts w:asciiTheme="majorHAnsi" w:hAnsiTheme="majorHAnsi"/>
                <w:b/>
                <w:sz w:val="16"/>
                <w:szCs w:val="16"/>
              </w:rPr>
            </w:pPr>
            <w:r>
              <w:rPr>
                <w:rFonts w:asciiTheme="majorHAnsi" w:hAnsiTheme="majorHAnsi"/>
                <w:b/>
                <w:sz w:val="16"/>
                <w:szCs w:val="16"/>
              </w:rPr>
              <w:t>% growth capex by service</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11349332" w14:textId="77777777" w:rsidR="002C6E4F" w:rsidRDefault="002C6E4F">
            <w:pPr>
              <w:pStyle w:val="BodyText"/>
              <w:spacing w:before="0" w:after="0" w:line="240" w:lineRule="auto"/>
              <w:ind w:right="26"/>
              <w:rPr>
                <w:rFonts w:asciiTheme="majorHAnsi" w:hAnsiTheme="majorHAnsi"/>
                <w:sz w:val="16"/>
                <w:szCs w:val="16"/>
              </w:rPr>
            </w:pPr>
            <w:r>
              <w:rPr>
                <w:rFonts w:asciiTheme="majorHAnsi" w:hAnsiTheme="majorHAnsi"/>
                <w:b/>
                <w:bCs/>
                <w:sz w:val="16"/>
                <w:szCs w:val="16"/>
              </w:rPr>
              <w:t>Commentary</w:t>
            </w:r>
          </w:p>
        </w:tc>
      </w:tr>
      <w:tr w:rsidR="002C6E4F" w14:paraId="72D8A85D"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F844946" w14:textId="77777777" w:rsidR="002C6E4F" w:rsidRDefault="002C6E4F">
            <w:pPr>
              <w:pStyle w:val="BodyText"/>
              <w:spacing w:before="40" w:after="40" w:line="240" w:lineRule="auto"/>
              <w:rPr>
                <w:rFonts w:asciiTheme="majorHAnsi" w:hAnsiTheme="majorHAnsi"/>
                <w:iCs/>
                <w:sz w:val="16"/>
                <w:szCs w:val="16"/>
              </w:rPr>
            </w:pPr>
            <w:r>
              <w:rPr>
                <w:rFonts w:ascii="Verdana" w:hAnsi="Verdana" w:cs="Arial"/>
                <w:iCs/>
                <w:color w:val="231F20"/>
                <w:kern w:val="24"/>
                <w:sz w:val="16"/>
                <w:szCs w:val="16"/>
              </w:rPr>
              <w:t>WTP Primary Treatment Capacity Augmentation</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0FC01CF"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$315.3m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EDE33F3"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50%</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D7BAB45" w14:textId="77777777"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 xml:space="preserve">The WTP anaerobic pots combine primary treatment and anaerobic digestion, converting chemical oxygen demand (COD) to biogas for renewable power generation. </w:t>
            </w:r>
          </w:p>
          <w:p w14:paraId="1C666689" w14:textId="77777777"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 xml:space="preserve">COD loading to the anaerobic pots is currently well in excess of the sustainable treatment capacity (~450 tonnes per day). </w:t>
            </w:r>
          </w:p>
          <w:p w14:paraId="1F7861E6" w14:textId="77777777"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 xml:space="preserve">This project is needed at this time to reduce high-frequency and high-cost cover removal and replacement (due to lost capacity from accumulated sludge and damage by accumulated scum) activities. It will also reduce WTP opex as the current poor process performance shifts COD load to the downstream secondary treatment process where it requires increased aeration, which increases energy costs. </w:t>
            </w:r>
          </w:p>
          <w:p w14:paraId="68507D02" w14:textId="77777777" w:rsidR="002C6E4F" w:rsidRDefault="002C6E4F">
            <w:pPr>
              <w:pStyle w:val="BodyText"/>
              <w:spacing w:before="40" w:after="40" w:line="240" w:lineRule="auto"/>
              <w:rPr>
                <w:rFonts w:asciiTheme="majorHAnsi" w:hAnsiTheme="majorHAnsi"/>
                <w:sz w:val="16"/>
                <w:szCs w:val="16"/>
                <w:highlight w:val="yellow"/>
              </w:rPr>
            </w:pPr>
            <w:r>
              <w:rPr>
                <w:rFonts w:ascii="Verdana" w:hAnsi="Verdana" w:cs="Calibri"/>
                <w:sz w:val="16"/>
                <w:szCs w:val="16"/>
              </w:rPr>
              <w:t xml:space="preserve">On this basis the need for this project is considered immediate. </w:t>
            </w:r>
          </w:p>
        </w:tc>
      </w:tr>
      <w:tr w:rsidR="002C6E4F" w14:paraId="63D197E5"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CBFF48A" w14:textId="77777777" w:rsidR="002C6E4F" w:rsidRDefault="002C6E4F">
            <w:pPr>
              <w:pStyle w:val="BodyText"/>
              <w:spacing w:before="40" w:after="40" w:line="240" w:lineRule="auto"/>
              <w:rPr>
                <w:rFonts w:asciiTheme="majorHAnsi" w:hAnsiTheme="majorHAnsi"/>
                <w:iCs/>
                <w:sz w:val="16"/>
                <w:szCs w:val="16"/>
              </w:rPr>
            </w:pPr>
            <w:r>
              <w:rPr>
                <w:rFonts w:ascii="Verdana" w:hAnsi="Verdana" w:cs="Arial"/>
                <w:iCs/>
                <w:color w:val="231F20"/>
                <w:kern w:val="24"/>
                <w:sz w:val="16"/>
                <w:szCs w:val="16"/>
              </w:rPr>
              <w:t>WTP 55E ASP Upgrade</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6B153C9B"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$211.4m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8C2E47F"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34%</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57C49C0D" w14:textId="77777777"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 xml:space="preserve">The WTP’s three activated sludge plants (ASPs) remove nitrogen. </w:t>
            </w:r>
          </w:p>
          <w:p w14:paraId="2CA3763E" w14:textId="77777777"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 xml:space="preserve">The WTP has breached the total nitrogen discharge load limit set out in the Port Phillip Bay Environmental Management Plan for the past two financial years. This is due to demand exceeding nitrogen removal capacity for a number of successive years. </w:t>
            </w:r>
          </w:p>
          <w:p w14:paraId="15FBE1FF" w14:textId="77777777"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 xml:space="preserve">Future demand growth will exacerbate this disparity. </w:t>
            </w:r>
          </w:p>
          <w:p w14:paraId="7B19B353" w14:textId="77777777" w:rsidR="002C6E4F" w:rsidRDefault="002C6E4F">
            <w:pPr>
              <w:pStyle w:val="BodyText"/>
              <w:spacing w:before="40" w:after="40" w:line="240" w:lineRule="auto"/>
              <w:ind w:right="-11"/>
              <w:rPr>
                <w:rFonts w:ascii="Verdana" w:hAnsi="Verdana" w:cs="Calibri"/>
                <w:sz w:val="16"/>
                <w:szCs w:val="16"/>
              </w:rPr>
            </w:pPr>
            <w:r>
              <w:rPr>
                <w:rFonts w:ascii="Verdana" w:hAnsi="Verdana" w:cs="Calibri"/>
                <w:sz w:val="16"/>
                <w:szCs w:val="16"/>
              </w:rPr>
              <w:t>Delivering the project as scheduled provides a time-limited opportunity to realise circa $40 million in savings</w:t>
            </w:r>
            <w:r>
              <w:rPr>
                <w:rFonts w:ascii="Verdana" w:hAnsi="Verdana"/>
                <w:sz w:val="16"/>
                <w:szCs w:val="16"/>
              </w:rPr>
              <w:t>, by temporarily shutting down the existing 55E ASP during the upgrade so that its existing clarifiers can be reused by the new plant. This opportunity and the associated saving would be foregone should the project be deferred</w:t>
            </w:r>
            <w:r>
              <w:rPr>
                <w:rFonts w:ascii="Verdana" w:hAnsi="Verdana" w:cs="Calibri"/>
                <w:sz w:val="16"/>
                <w:szCs w:val="16"/>
              </w:rPr>
              <w:t xml:space="preserve">. </w:t>
            </w:r>
          </w:p>
          <w:p w14:paraId="24016021" w14:textId="3B4FC6BD" w:rsidR="002C6E4F" w:rsidRDefault="002C6E4F">
            <w:pPr>
              <w:pStyle w:val="BodyText"/>
              <w:spacing w:before="40" w:after="40" w:line="240" w:lineRule="auto"/>
              <w:rPr>
                <w:rFonts w:ascii="Verdana" w:hAnsi="Verdana" w:cs="Calibri"/>
                <w:sz w:val="16"/>
                <w:szCs w:val="16"/>
              </w:rPr>
            </w:pPr>
            <w:r>
              <w:rPr>
                <w:rFonts w:ascii="Verdana" w:hAnsi="Verdana" w:cs="Calibri"/>
                <w:sz w:val="16"/>
                <w:szCs w:val="16"/>
              </w:rPr>
              <w:t>Based on recent and forecast capacity exceedances, and the opportunity for significant capital cost savings, the risk</w:t>
            </w:r>
            <w:r w:rsidR="00BF298D">
              <w:rPr>
                <w:rFonts w:ascii="Verdana" w:hAnsi="Verdana" w:cs="Calibri"/>
                <w:sz w:val="16"/>
                <w:szCs w:val="16"/>
              </w:rPr>
              <w:t>s</w:t>
            </w:r>
            <w:r>
              <w:rPr>
                <w:rFonts w:ascii="Verdana" w:hAnsi="Verdana" w:cs="Calibri"/>
                <w:sz w:val="16"/>
                <w:szCs w:val="16"/>
              </w:rPr>
              <w:t xml:space="preserve"> of project delay are considered to outweigh the risk of zero demand growth for the scenarios considered. </w:t>
            </w:r>
          </w:p>
        </w:tc>
      </w:tr>
      <w:tr w:rsidR="002C6E4F" w14:paraId="175364E4"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ABD1816" w14:textId="77777777" w:rsidR="002C6E4F" w:rsidRDefault="002C6E4F">
            <w:pPr>
              <w:pStyle w:val="BodyText"/>
              <w:spacing w:before="40" w:after="40" w:line="240" w:lineRule="auto"/>
              <w:rPr>
                <w:rFonts w:asciiTheme="majorHAnsi" w:hAnsiTheme="majorHAnsi"/>
                <w:iCs/>
                <w:sz w:val="16"/>
                <w:szCs w:val="16"/>
              </w:rPr>
            </w:pPr>
            <w:r>
              <w:rPr>
                <w:rFonts w:ascii="Verdana" w:hAnsi="Verdana" w:cs="Arial"/>
                <w:iCs/>
                <w:color w:val="231F20"/>
                <w:kern w:val="24"/>
                <w:sz w:val="16"/>
                <w:szCs w:val="16"/>
              </w:rPr>
              <w:t>ETP Digester Auxiliary Systems Upgrade</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351F369"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$30.2m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9F3E0E1"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5%</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5C06FA7E"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The ETP anaerobic sludge digestion system is currently at capacity and requires augmentation. This upgrade to digester auxiliary systems represents Stage 2 of a multi-staged approach to addressing this capacity constraint. Stage 1 of the project is underway with a design and construct contract awarded in November 2019. </w:t>
            </w:r>
          </w:p>
          <w:p w14:paraId="12C49D0D"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Only under a zero growth until 2025-26 scenario could a delay be considered; however, this would come with the following risks:</w:t>
            </w:r>
          </w:p>
          <w:p w14:paraId="1BC9B712" w14:textId="77777777" w:rsidR="002C6E4F" w:rsidRDefault="002C6E4F" w:rsidP="00A6363A">
            <w:pPr>
              <w:pStyle w:val="BodyText"/>
              <w:numPr>
                <w:ilvl w:val="0"/>
                <w:numId w:val="89"/>
              </w:numPr>
              <w:spacing w:before="40" w:after="40" w:line="240" w:lineRule="auto"/>
              <w:ind w:left="170" w:hanging="170"/>
              <w:rPr>
                <w:rFonts w:asciiTheme="majorHAnsi" w:hAnsiTheme="majorHAnsi"/>
                <w:sz w:val="16"/>
                <w:szCs w:val="16"/>
              </w:rPr>
            </w:pPr>
            <w:r>
              <w:rPr>
                <w:rFonts w:asciiTheme="majorHAnsi" w:hAnsiTheme="majorHAnsi"/>
                <w:sz w:val="16"/>
                <w:szCs w:val="16"/>
              </w:rPr>
              <w:t>materially higher aeration energy consumption and Scope 2 emissions generation</w:t>
            </w:r>
          </w:p>
          <w:p w14:paraId="2480DB9F" w14:textId="77777777" w:rsidR="002C6E4F" w:rsidRDefault="002C6E4F" w:rsidP="00A6363A">
            <w:pPr>
              <w:pStyle w:val="BodyText"/>
              <w:numPr>
                <w:ilvl w:val="0"/>
                <w:numId w:val="89"/>
              </w:numPr>
              <w:spacing w:before="40" w:after="40" w:line="240" w:lineRule="auto"/>
              <w:ind w:left="170" w:hanging="170"/>
              <w:rPr>
                <w:rFonts w:asciiTheme="majorHAnsi" w:hAnsiTheme="majorHAnsi"/>
                <w:sz w:val="16"/>
                <w:szCs w:val="16"/>
              </w:rPr>
            </w:pPr>
            <w:r>
              <w:rPr>
                <w:rFonts w:asciiTheme="majorHAnsi" w:hAnsiTheme="majorHAnsi"/>
                <w:sz w:val="16"/>
                <w:szCs w:val="16"/>
              </w:rPr>
              <w:t xml:space="preserve">materially higher risk of process failure, with consequent service and financial risks (months-long odour incident impacting general public and likely financial penalty (EPA sanction). </w:t>
            </w:r>
          </w:p>
          <w:p w14:paraId="7E76316F" w14:textId="77777777" w:rsidR="002C6E4F" w:rsidRDefault="002C6E4F">
            <w:pPr>
              <w:pStyle w:val="BodyText"/>
              <w:spacing w:before="40" w:after="40" w:line="240" w:lineRule="auto"/>
              <w:rPr>
                <w:rFonts w:asciiTheme="majorHAnsi" w:hAnsiTheme="majorHAnsi"/>
                <w:sz w:val="16"/>
                <w:szCs w:val="16"/>
                <w:highlight w:val="yellow"/>
              </w:rPr>
            </w:pPr>
            <w:r>
              <w:rPr>
                <w:rFonts w:asciiTheme="majorHAnsi" w:hAnsiTheme="majorHAnsi"/>
                <w:sz w:val="16"/>
                <w:szCs w:val="16"/>
              </w:rPr>
              <w:t xml:space="preserve">Under the COVID-19-adjusted growth outlook provided by Macroplan this project would be required as planned. There is no potential for delay. </w:t>
            </w:r>
          </w:p>
        </w:tc>
      </w:tr>
      <w:tr w:rsidR="002C6E4F" w14:paraId="33E3B372"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5523227" w14:textId="77777777" w:rsidR="002C6E4F" w:rsidRDefault="002C6E4F">
            <w:pPr>
              <w:pStyle w:val="BodyText"/>
              <w:spacing w:before="40" w:after="40" w:line="240" w:lineRule="auto"/>
              <w:rPr>
                <w:rFonts w:asciiTheme="majorHAnsi" w:hAnsiTheme="majorHAnsi"/>
                <w:iCs/>
                <w:sz w:val="16"/>
                <w:szCs w:val="16"/>
              </w:rPr>
            </w:pPr>
            <w:r>
              <w:rPr>
                <w:rFonts w:ascii="Verdana" w:hAnsi="Verdana" w:cs="Arial"/>
                <w:iCs/>
                <w:color w:val="231F20"/>
                <w:kern w:val="24"/>
                <w:sz w:val="16"/>
                <w:szCs w:val="16"/>
              </w:rPr>
              <w:t>WTP 125W Sludge Drying Pans</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6D5AEC44"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$16.8m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426CE55"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3%</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6FC686CA" w14:textId="5740DE00"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There are currently 130,000 dry tonnes of solids accumulated in the WTP lagoons, impacting treatment process performance and capacity. This project provides additional capacity required to remove these solids. Consequently</w:t>
            </w:r>
            <w:r w:rsidR="0028458B">
              <w:rPr>
                <w:rFonts w:asciiTheme="majorHAnsi" w:hAnsiTheme="majorHAnsi"/>
                <w:sz w:val="16"/>
                <w:szCs w:val="16"/>
              </w:rPr>
              <w:t>,</w:t>
            </w:r>
            <w:r>
              <w:rPr>
                <w:rFonts w:asciiTheme="majorHAnsi" w:hAnsiTheme="majorHAnsi"/>
                <w:sz w:val="16"/>
                <w:szCs w:val="16"/>
              </w:rPr>
              <w:t xml:space="preserve"> a cessation in raw sewage flow/load growth (two years or to the end of PS21) would not change project timing. </w:t>
            </w:r>
          </w:p>
          <w:p w14:paraId="2E2DF383" w14:textId="77777777" w:rsidR="002C6E4F" w:rsidRDefault="002C6E4F">
            <w:pPr>
              <w:pStyle w:val="BodyText"/>
              <w:spacing w:before="40" w:after="40" w:line="240" w:lineRule="auto"/>
              <w:rPr>
                <w:rFonts w:asciiTheme="majorHAnsi" w:hAnsiTheme="majorHAnsi"/>
                <w:sz w:val="16"/>
                <w:szCs w:val="16"/>
                <w:highlight w:val="yellow"/>
              </w:rPr>
            </w:pPr>
            <w:r>
              <w:rPr>
                <w:rFonts w:asciiTheme="majorHAnsi" w:hAnsiTheme="majorHAnsi"/>
                <w:sz w:val="16"/>
                <w:szCs w:val="16"/>
              </w:rPr>
              <w:t xml:space="preserve">Construction contract awarded first quarter 2020-21. </w:t>
            </w:r>
          </w:p>
        </w:tc>
      </w:tr>
      <w:tr w:rsidR="002C6E4F" w14:paraId="4DFA4619"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167E180" w14:textId="77777777" w:rsidR="002C6E4F" w:rsidRDefault="002C6E4F">
            <w:pPr>
              <w:pStyle w:val="BodyText"/>
              <w:spacing w:before="40" w:after="40" w:line="240" w:lineRule="auto"/>
              <w:rPr>
                <w:rFonts w:asciiTheme="majorHAnsi" w:hAnsiTheme="majorHAnsi"/>
                <w:iCs/>
                <w:sz w:val="16"/>
                <w:szCs w:val="16"/>
              </w:rPr>
            </w:pPr>
            <w:r>
              <w:rPr>
                <w:rFonts w:ascii="Verdana" w:hAnsi="Verdana" w:cs="Arial"/>
                <w:iCs/>
                <w:color w:val="231F20"/>
                <w:kern w:val="24"/>
                <w:sz w:val="16"/>
                <w:szCs w:val="16"/>
              </w:rPr>
              <w:t>ETP Sludge Drying Capacity Augmentation</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942B11C"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$15.7m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E914F33"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3%</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7980AB4"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An upgrade to the ETP’s sludge drying capacity is needed to cater for growth as the existing sludge drying pans (SDPs) are at capacity.  Melbourne Water has developed a concept for a large-scale drying facility ($121.1 million); however, it has deferred most of this cost into the following regulatory period, on the assumption that some additional drying capacity can be provided at lower cost by optimising the existing SDPs (funded from the $15.7 million allowance retained in PS21). </w:t>
            </w:r>
          </w:p>
          <w:p w14:paraId="2EDF778E"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lastRenderedPageBreak/>
              <w:t xml:space="preserve">Deferring these optimisation works would impose a capacity risk, particularly as pan performance is highly weather-dependent, with wet years (such as 2019-20) significantly reducing sludge drying capacity. </w:t>
            </w:r>
          </w:p>
        </w:tc>
      </w:tr>
      <w:tr w:rsidR="002C6E4F" w14:paraId="220FAFCC"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55FF9D0" w14:textId="77777777" w:rsidR="002C6E4F" w:rsidRDefault="002C6E4F">
            <w:pPr>
              <w:pStyle w:val="BodyText"/>
              <w:spacing w:before="40" w:after="40" w:line="240" w:lineRule="auto"/>
              <w:rPr>
                <w:rFonts w:asciiTheme="majorHAnsi" w:hAnsiTheme="majorHAnsi"/>
                <w:iCs/>
                <w:sz w:val="16"/>
                <w:szCs w:val="16"/>
              </w:rPr>
            </w:pPr>
            <w:r>
              <w:rPr>
                <w:rFonts w:ascii="Verdana" w:hAnsi="Verdana" w:cs="Arial"/>
                <w:iCs/>
                <w:color w:val="231F20"/>
                <w:kern w:val="24"/>
                <w:sz w:val="16"/>
                <w:szCs w:val="16"/>
                <w:lang w:val="sv-SE"/>
              </w:rPr>
              <w:lastRenderedPageBreak/>
              <w:t>ETP Biogas Handling System Upgrade</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1DFF540A"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$14.5m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747D54D"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2%</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9CEEABA"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Key elements of the biogas handling system (compressors and waste gas burners) are capacity constrained at current raw sewage loads. Consequently, a cessation in raw sewage flow/load growth (two years or to the end of PS21) would not change project timing. </w:t>
            </w:r>
          </w:p>
        </w:tc>
      </w:tr>
      <w:tr w:rsidR="002C6E4F" w14:paraId="28010EB7" w14:textId="77777777" w:rsidTr="002C6E4F">
        <w:trPr>
          <w:trHeight w:val="567"/>
        </w:trPr>
        <w:tc>
          <w:tcPr>
            <w:tcW w:w="166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ED7F0DC" w14:textId="77777777" w:rsidR="002C6E4F" w:rsidRDefault="002C6E4F">
            <w:pPr>
              <w:pStyle w:val="BodyText"/>
              <w:spacing w:before="40" w:after="40" w:line="240" w:lineRule="auto"/>
              <w:rPr>
                <w:rFonts w:asciiTheme="majorHAnsi" w:hAnsiTheme="majorHAnsi"/>
                <w:iCs/>
                <w:sz w:val="16"/>
                <w:szCs w:val="16"/>
              </w:rPr>
            </w:pPr>
            <w:r>
              <w:rPr>
                <w:rFonts w:asciiTheme="majorHAnsi" w:hAnsiTheme="majorHAnsi"/>
                <w:iCs/>
                <w:sz w:val="16"/>
                <w:szCs w:val="16"/>
              </w:rPr>
              <w:t>Other</w:t>
            </w:r>
          </w:p>
        </w:tc>
        <w:tc>
          <w:tcPr>
            <w:tcW w:w="1193"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4D401A43"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$22.3m</w:t>
            </w:r>
          </w:p>
        </w:tc>
        <w:tc>
          <w:tcPr>
            <w:tcW w:w="1107"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F3C5D39" w14:textId="77777777" w:rsidR="002C6E4F" w:rsidRDefault="002C6E4F">
            <w:pPr>
              <w:pStyle w:val="BodyText"/>
              <w:spacing w:before="40" w:after="40" w:line="240" w:lineRule="auto"/>
              <w:jc w:val="center"/>
              <w:rPr>
                <w:rFonts w:asciiTheme="majorHAnsi" w:hAnsiTheme="majorHAnsi"/>
                <w:sz w:val="16"/>
                <w:szCs w:val="16"/>
              </w:rPr>
            </w:pPr>
            <w:r>
              <w:rPr>
                <w:rFonts w:ascii="Verdana" w:hAnsi="Verdana"/>
                <w:color w:val="231F20"/>
                <w:sz w:val="16"/>
                <w:szCs w:val="16"/>
              </w:rPr>
              <w:t>4%</w:t>
            </w:r>
          </w:p>
        </w:tc>
        <w:tc>
          <w:tcPr>
            <w:tcW w:w="5719"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39D1283A" w14:textId="77777777" w:rsidR="002C6E4F" w:rsidRDefault="002C6E4F">
            <w:pPr>
              <w:pStyle w:val="BodyText"/>
              <w:spacing w:before="40" w:after="40" w:line="240" w:lineRule="auto"/>
              <w:rPr>
                <w:rFonts w:asciiTheme="majorHAnsi" w:hAnsiTheme="majorHAnsi"/>
                <w:sz w:val="16"/>
                <w:szCs w:val="16"/>
              </w:rPr>
            </w:pPr>
            <w:r>
              <w:rPr>
                <w:rFonts w:asciiTheme="majorHAnsi" w:hAnsiTheme="majorHAnsi"/>
                <w:sz w:val="16"/>
                <w:szCs w:val="16"/>
              </w:rPr>
              <w:t xml:space="preserve">The “other” category comprises three ETP projects scheduled for completion in the first three years of the regulatory period and circa $0.6 million in corporate allocations. </w:t>
            </w:r>
          </w:p>
        </w:tc>
      </w:tr>
      <w:tr w:rsidR="002C6E4F" w14:paraId="5D3CEFF3" w14:textId="77777777" w:rsidTr="002C6E4F">
        <w:trPr>
          <w:trHeight w:val="283"/>
        </w:trPr>
        <w:tc>
          <w:tcPr>
            <w:tcW w:w="1669" w:type="dxa"/>
            <w:tcBorders>
              <w:top w:val="single" w:sz="4" w:space="0" w:color="808080" w:themeColor="background1" w:themeShade="80"/>
              <w:left w:val="nil"/>
              <w:bottom w:val="single" w:sz="4" w:space="0" w:color="808080" w:themeColor="background1" w:themeShade="80"/>
              <w:right w:val="nil"/>
            </w:tcBorders>
            <w:hideMark/>
          </w:tcPr>
          <w:p w14:paraId="4B9E4D8F" w14:textId="77777777" w:rsidR="002C6E4F" w:rsidRDefault="002C6E4F">
            <w:pPr>
              <w:pStyle w:val="BodyText"/>
              <w:spacing w:before="40" w:after="40" w:line="240" w:lineRule="auto"/>
              <w:rPr>
                <w:rFonts w:asciiTheme="majorHAnsi" w:hAnsiTheme="majorHAnsi"/>
                <w:b/>
                <w:iCs/>
                <w:sz w:val="16"/>
                <w:szCs w:val="16"/>
              </w:rPr>
            </w:pPr>
            <w:r>
              <w:rPr>
                <w:rFonts w:asciiTheme="majorHAnsi" w:hAnsiTheme="majorHAnsi"/>
                <w:b/>
                <w:iCs/>
                <w:sz w:val="16"/>
                <w:szCs w:val="16"/>
              </w:rPr>
              <w:t>Total</w:t>
            </w:r>
          </w:p>
        </w:tc>
        <w:tc>
          <w:tcPr>
            <w:tcW w:w="1193"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hideMark/>
          </w:tcPr>
          <w:p w14:paraId="131240F1" w14:textId="77777777" w:rsidR="002C6E4F" w:rsidRDefault="002C6E4F">
            <w:pPr>
              <w:pStyle w:val="BodyText"/>
              <w:spacing w:before="40" w:after="40" w:line="240" w:lineRule="auto"/>
              <w:jc w:val="center"/>
              <w:rPr>
                <w:rFonts w:ascii="Verdana" w:hAnsi="Verdana"/>
                <w:b/>
                <w:color w:val="231F20"/>
                <w:sz w:val="16"/>
                <w:szCs w:val="16"/>
              </w:rPr>
            </w:pPr>
            <w:r>
              <w:rPr>
                <w:rFonts w:ascii="Verdana" w:hAnsi="Verdana"/>
                <w:b/>
                <w:color w:val="231F20"/>
                <w:sz w:val="16"/>
                <w:szCs w:val="16"/>
              </w:rPr>
              <w:t>$626.1m</w:t>
            </w:r>
            <w:r>
              <w:rPr>
                <w:rFonts w:ascii="Verdana" w:hAnsi="Verdana"/>
                <w:color w:val="231F20"/>
                <w:sz w:val="16"/>
                <w:szCs w:val="16"/>
                <w:vertAlign w:val="superscript"/>
              </w:rPr>
              <w:t>a</w:t>
            </w:r>
          </w:p>
        </w:tc>
        <w:tc>
          <w:tcPr>
            <w:tcW w:w="1107" w:type="dxa"/>
            <w:tcBorders>
              <w:top w:val="single" w:sz="4" w:space="0" w:color="808080" w:themeColor="background1" w:themeShade="80"/>
              <w:left w:val="nil"/>
              <w:bottom w:val="single" w:sz="4" w:space="0" w:color="808080" w:themeColor="background1" w:themeShade="80"/>
              <w:right w:val="nil"/>
            </w:tcBorders>
            <w:hideMark/>
          </w:tcPr>
          <w:p w14:paraId="3E5216CC" w14:textId="77777777" w:rsidR="002C6E4F" w:rsidRDefault="002C6E4F">
            <w:pPr>
              <w:pStyle w:val="BodyText"/>
              <w:spacing w:before="40" w:after="40" w:line="240" w:lineRule="auto"/>
              <w:jc w:val="center"/>
              <w:rPr>
                <w:rFonts w:ascii="Verdana" w:hAnsi="Verdana"/>
                <w:b/>
                <w:color w:val="231F20"/>
                <w:sz w:val="16"/>
                <w:szCs w:val="16"/>
              </w:rPr>
            </w:pPr>
            <w:r>
              <w:rPr>
                <w:rFonts w:ascii="Verdana" w:hAnsi="Verdana"/>
                <w:b/>
                <w:color w:val="231F20"/>
                <w:sz w:val="16"/>
                <w:szCs w:val="16"/>
              </w:rPr>
              <w:t>100%</w:t>
            </w:r>
          </w:p>
        </w:tc>
        <w:tc>
          <w:tcPr>
            <w:tcW w:w="5719" w:type="dxa"/>
            <w:tcBorders>
              <w:top w:val="single" w:sz="4" w:space="0" w:color="808080" w:themeColor="background1" w:themeShade="80"/>
              <w:left w:val="nil"/>
              <w:bottom w:val="single" w:sz="4" w:space="0" w:color="808080" w:themeColor="background1" w:themeShade="80"/>
              <w:right w:val="nil"/>
            </w:tcBorders>
            <w:tcMar>
              <w:top w:w="28" w:type="dxa"/>
              <w:left w:w="57" w:type="dxa"/>
              <w:bottom w:w="28" w:type="dxa"/>
              <w:right w:w="57" w:type="dxa"/>
            </w:tcMar>
          </w:tcPr>
          <w:p w14:paraId="6E416141" w14:textId="77777777" w:rsidR="002C6E4F" w:rsidRDefault="002C6E4F">
            <w:pPr>
              <w:pStyle w:val="BodyText"/>
              <w:spacing w:before="40" w:after="40" w:line="240" w:lineRule="auto"/>
              <w:rPr>
                <w:rFonts w:asciiTheme="majorHAnsi" w:hAnsiTheme="majorHAnsi"/>
                <w:b/>
                <w:sz w:val="16"/>
                <w:szCs w:val="16"/>
              </w:rPr>
            </w:pPr>
          </w:p>
        </w:tc>
      </w:tr>
    </w:tbl>
    <w:p w14:paraId="075E6134" w14:textId="77777777" w:rsidR="00FE4986" w:rsidRDefault="00FE4986" w:rsidP="002C6E4F">
      <w:pPr>
        <w:pStyle w:val="BodyText"/>
        <w:spacing w:before="40" w:after="0" w:line="240" w:lineRule="auto"/>
        <w:ind w:left="709" w:hanging="709"/>
        <w:rPr>
          <w:rFonts w:asciiTheme="majorHAnsi" w:hAnsiTheme="majorHAnsi"/>
          <w:iCs/>
          <w:color w:val="auto"/>
          <w:sz w:val="14"/>
          <w:szCs w:val="16"/>
        </w:rPr>
      </w:pPr>
    </w:p>
    <w:p w14:paraId="05CE2881" w14:textId="04D8AC80" w:rsidR="002C6E4F" w:rsidRDefault="002C6E4F" w:rsidP="002C6E4F">
      <w:pPr>
        <w:pStyle w:val="BodyText"/>
        <w:spacing w:before="40" w:after="0" w:line="240" w:lineRule="auto"/>
        <w:ind w:left="709" w:hanging="709"/>
        <w:rPr>
          <w:iCs/>
          <w:color w:val="auto"/>
        </w:rPr>
      </w:pPr>
      <w:r>
        <w:rPr>
          <w:rFonts w:asciiTheme="majorHAnsi" w:hAnsiTheme="majorHAnsi"/>
          <w:iCs/>
          <w:color w:val="auto"/>
          <w:sz w:val="14"/>
          <w:szCs w:val="16"/>
        </w:rPr>
        <w:t>Note a:</w:t>
      </w:r>
      <w:r>
        <w:rPr>
          <w:rFonts w:asciiTheme="majorHAnsi" w:hAnsiTheme="majorHAnsi"/>
          <w:iCs/>
          <w:color w:val="auto"/>
          <w:sz w:val="14"/>
          <w:szCs w:val="16"/>
        </w:rPr>
        <w:tab/>
        <w:t>Numbers do not add due to rounding</w:t>
      </w:r>
    </w:p>
    <w:p w14:paraId="50F48D91" w14:textId="77777777" w:rsidR="002C6E4F" w:rsidRDefault="002C6E4F" w:rsidP="002C6E4F">
      <w:pPr>
        <w:spacing w:line="240" w:lineRule="auto"/>
        <w:rPr>
          <w:i/>
          <w:color w:val="auto"/>
        </w:rPr>
        <w:sectPr w:rsidR="002C6E4F">
          <w:type w:val="continuous"/>
          <w:pgSz w:w="11906" w:h="16838"/>
          <w:pgMar w:top="1134" w:right="1134" w:bottom="1134" w:left="1134" w:header="567" w:footer="567" w:gutter="0"/>
          <w:cols w:space="720"/>
        </w:sectPr>
      </w:pPr>
    </w:p>
    <w:p w14:paraId="070F9C50" w14:textId="77777777" w:rsidR="00FE4986" w:rsidRDefault="00FE4986" w:rsidP="002C6E4F">
      <w:pPr>
        <w:pStyle w:val="BodyText"/>
        <w:rPr>
          <w:b/>
          <w:bCs/>
          <w:iCs/>
        </w:rPr>
      </w:pPr>
    </w:p>
    <w:p w14:paraId="50E7D010" w14:textId="1C4E689A" w:rsidR="002C6E4F" w:rsidRDefault="002C6E4F" w:rsidP="002C6E4F">
      <w:pPr>
        <w:pStyle w:val="BodyText"/>
        <w:rPr>
          <w:b/>
          <w:bCs/>
          <w:iCs/>
        </w:rPr>
      </w:pPr>
      <w:r>
        <w:rPr>
          <w:b/>
          <w:bCs/>
          <w:iCs/>
        </w:rPr>
        <w:t>Opex</w:t>
      </w:r>
    </w:p>
    <w:p w14:paraId="6825CE3A" w14:textId="77777777" w:rsidR="002C6E4F" w:rsidRDefault="002C6E4F" w:rsidP="002C6E4F">
      <w:pPr>
        <w:pStyle w:val="BodyText"/>
      </w:pPr>
      <w:r>
        <w:t xml:space="preserve">Key factors relevant to COVID-19 risks to our opex forecasts include: </w:t>
      </w:r>
    </w:p>
    <w:p w14:paraId="0D656DCD" w14:textId="77777777" w:rsidR="002C6E4F" w:rsidRDefault="002C6E4F" w:rsidP="00A6363A">
      <w:pPr>
        <w:pStyle w:val="BodyText"/>
        <w:numPr>
          <w:ilvl w:val="0"/>
          <w:numId w:val="78"/>
        </w:numPr>
        <w:ind w:left="284" w:hanging="284"/>
      </w:pPr>
      <w:r>
        <w:t xml:space="preserve">Our opex forecasts have a proportional link to volumetric and load-based demand through the chemicals and energy required to treat and move the water consumed and sewage generated by our customers. It is important to note that operational decisions to manage water security (such as the recommissioning of the Yan Yean treatment plant) have a far greater impact on both chemicals and energy growth than the forecast growth in megalitres of water supplied or sewage treated. </w:t>
      </w:r>
    </w:p>
    <w:p w14:paraId="07320613" w14:textId="152B665F" w:rsidR="002C6E4F" w:rsidRDefault="002C6E4F" w:rsidP="00A6363A">
      <w:pPr>
        <w:numPr>
          <w:ilvl w:val="0"/>
          <w:numId w:val="78"/>
        </w:numPr>
        <w:tabs>
          <w:tab w:val="left" w:pos="2268"/>
          <w:tab w:val="left" w:pos="4536"/>
          <w:tab w:val="left" w:pos="6804"/>
          <w:tab w:val="right" w:pos="9638"/>
        </w:tabs>
        <w:spacing w:before="120" w:after="200" w:line="240" w:lineRule="auto"/>
        <w:ind w:left="284" w:hanging="284"/>
      </w:pPr>
      <w:r>
        <w:t xml:space="preserve">The reduction in the forecast growth rate from 1.95 to 1.93 per cent represents about $1 million variance to the 2 per cent efficiency target over the </w:t>
      </w:r>
      <w:r w:rsidR="00DD21E9">
        <w:t>five</w:t>
      </w:r>
      <w:r w:rsidR="00AA7C46">
        <w:t xml:space="preserve"> </w:t>
      </w:r>
      <w:r>
        <w:t>-year regulatory period.</w:t>
      </w:r>
    </w:p>
    <w:p w14:paraId="251FCE03" w14:textId="77777777" w:rsidR="002C6E4F" w:rsidRDefault="002C6E4F" w:rsidP="00A6363A">
      <w:pPr>
        <w:pStyle w:val="BodyText"/>
        <w:numPr>
          <w:ilvl w:val="0"/>
          <w:numId w:val="78"/>
        </w:numPr>
        <w:ind w:left="284" w:hanging="284"/>
      </w:pPr>
      <w:r>
        <w:t xml:space="preserve">For the majority of other expenditure categories, the link to volumetric and load-based demand is less direct, with the size and nature of our asset base far more predictive. </w:t>
      </w:r>
    </w:p>
    <w:p w14:paraId="502F0B07" w14:textId="03A79343" w:rsidR="002C6E4F" w:rsidRDefault="002C6E4F" w:rsidP="00A6363A">
      <w:pPr>
        <w:pStyle w:val="BodyText"/>
        <w:numPr>
          <w:ilvl w:val="0"/>
          <w:numId w:val="78"/>
        </w:numPr>
        <w:ind w:left="284" w:hanging="284"/>
      </w:pPr>
      <w:r>
        <w:t xml:space="preserve">Applying the demand adjustment methodology outlined above we developed COVID-19-adjusted </w:t>
      </w:r>
      <w:r w:rsidR="00920A37">
        <w:br/>
      </w:r>
      <w:r>
        <w:t xml:space="preserve">forecasts for energy and chemicals for the water and sewerage services shown in </w:t>
      </w:r>
      <w:r>
        <w:rPr>
          <w:b/>
          <w:bCs/>
        </w:rPr>
        <w:fldChar w:fldCharType="begin"/>
      </w:r>
      <w:r>
        <w:rPr>
          <w:b/>
          <w:bCs/>
        </w:rPr>
        <w:instrText xml:space="preserve"> REF _Ref54076537 \h  \* MERGEFORMAT </w:instrText>
      </w:r>
      <w:r>
        <w:rPr>
          <w:b/>
          <w:bCs/>
        </w:rPr>
      </w:r>
      <w:r>
        <w:rPr>
          <w:b/>
          <w:bCs/>
        </w:rPr>
        <w:fldChar w:fldCharType="separate"/>
      </w:r>
      <w:r w:rsidR="003C116A" w:rsidRPr="003C116A">
        <w:rPr>
          <w:b/>
          <w:bCs/>
        </w:rPr>
        <w:fldChar w:fldCharType="begin"/>
      </w:r>
      <w:r w:rsidR="003C116A" w:rsidRPr="003C116A">
        <w:rPr>
          <w:b/>
          <w:bCs/>
        </w:rPr>
        <w:instrText xml:space="preserve"> REF _Ref54096904 \h </w:instrText>
      </w:r>
      <w:r w:rsidR="003C116A" w:rsidRPr="00701EB0">
        <w:rPr>
          <w:b/>
          <w:bCs/>
        </w:rPr>
        <w:instrText xml:space="preserve"> \* MERGEFORMAT </w:instrText>
      </w:r>
      <w:r w:rsidR="003C116A" w:rsidRPr="003C116A">
        <w:rPr>
          <w:b/>
          <w:bCs/>
        </w:rPr>
      </w:r>
      <w:r w:rsidR="003C116A" w:rsidRPr="003C116A">
        <w:rPr>
          <w:b/>
          <w:bCs/>
        </w:rPr>
        <w:fldChar w:fldCharType="separate"/>
      </w:r>
      <w:r w:rsidR="003C116A" w:rsidRPr="00241825">
        <w:rPr>
          <w:b/>
          <w:bCs/>
        </w:rPr>
        <w:t xml:space="preserve">Table </w:t>
      </w:r>
      <w:r w:rsidR="003C116A" w:rsidRPr="00241825">
        <w:rPr>
          <w:b/>
          <w:bCs/>
          <w:noProof/>
        </w:rPr>
        <w:t>15</w:t>
      </w:r>
      <w:r w:rsidR="003C116A" w:rsidRPr="003C116A">
        <w:rPr>
          <w:b/>
          <w:bCs/>
        </w:rPr>
        <w:fldChar w:fldCharType="end"/>
      </w:r>
      <w:r>
        <w:rPr>
          <w:b/>
          <w:bCs/>
        </w:rPr>
        <w:t>.</w:t>
      </w:r>
      <w:r>
        <w:rPr>
          <w:b/>
          <w:bCs/>
        </w:rPr>
        <w:fldChar w:fldCharType="end"/>
      </w:r>
    </w:p>
    <w:p w14:paraId="04D81C1E" w14:textId="2074FFE2" w:rsidR="00FE4986" w:rsidRDefault="00FE4986" w:rsidP="00FE4986">
      <w:r>
        <w:br w:type="column"/>
      </w:r>
    </w:p>
    <w:p w14:paraId="4B00FC3F" w14:textId="77777777" w:rsidR="00FE4986" w:rsidRDefault="00FE4986" w:rsidP="00FE4986"/>
    <w:p w14:paraId="37C6DF63" w14:textId="07C5D174" w:rsidR="002C6E4F" w:rsidRDefault="002C6E4F" w:rsidP="002C6E4F">
      <w:pPr>
        <w:pStyle w:val="PS21Heading3"/>
        <w:rPr>
          <w:color w:val="1F427B"/>
        </w:rPr>
      </w:pPr>
      <w:r>
        <w:rPr>
          <w:color w:val="1F427B"/>
        </w:rPr>
        <w:t xml:space="preserve">Scenario analysis – alternative </w:t>
      </w:r>
      <w:r>
        <w:rPr>
          <w:color w:val="1F427B"/>
        </w:rPr>
        <w:br/>
        <w:t>growth outlooks</w:t>
      </w:r>
    </w:p>
    <w:p w14:paraId="6374BC9E" w14:textId="559E2530" w:rsidR="002C6E4F" w:rsidRDefault="002C6E4F" w:rsidP="002C6E4F">
      <w:pPr>
        <w:pStyle w:val="BodyText"/>
      </w:pPr>
      <w:r>
        <w:t>Having finalised our original demand forecasts during the first half of 2020 – when the COVID-19 pandemic was in its early stages – we considered two management responses to Macroplan</w:t>
      </w:r>
      <w:r w:rsidR="00C31399">
        <w:t>’</w:t>
      </w:r>
      <w:r>
        <w:t>s COVID-19-adjusted forecasts for the purposes of this submission:</w:t>
      </w:r>
    </w:p>
    <w:p w14:paraId="1074E992" w14:textId="77777777" w:rsidR="002C6E4F" w:rsidRDefault="002C6E4F" w:rsidP="002C6E4F">
      <w:pPr>
        <w:pStyle w:val="BodyText"/>
      </w:pPr>
      <w:r w:rsidRPr="00241825">
        <w:rPr>
          <w:i/>
          <w:u w:val="single"/>
        </w:rPr>
        <w:t>Scenario 1</w:t>
      </w:r>
      <w:r>
        <w:rPr>
          <w:i/>
          <w:u w:val="single"/>
        </w:rPr>
        <w:t xml:space="preserve"> </w:t>
      </w:r>
      <w:r>
        <w:rPr>
          <w:i/>
        </w:rPr>
        <w:t xml:space="preserve">– </w:t>
      </w:r>
      <w:r>
        <w:t>Assumes the acceptance of the COVID-19-adjusted demands (and expenditures) as our revised “best estimates”). Under this scenario demand forecasts are adjusted for COVID-19, with actual demand in line with adjusted forecasts.</w:t>
      </w:r>
    </w:p>
    <w:p w14:paraId="7031364A" w14:textId="77777777" w:rsidR="002C6E4F" w:rsidRDefault="002C6E4F" w:rsidP="002C6E4F">
      <w:pPr>
        <w:pStyle w:val="BodyText"/>
      </w:pPr>
      <w:r w:rsidRPr="00241825">
        <w:rPr>
          <w:i/>
          <w:u w:val="single"/>
        </w:rPr>
        <w:t>Scenario 2</w:t>
      </w:r>
      <w:r>
        <w:rPr>
          <w:i/>
        </w:rPr>
        <w:t xml:space="preserve"> – </w:t>
      </w:r>
      <w:r>
        <w:t xml:space="preserve">Assumes the retention of pre-COVID-19 demands (“original” estimates of demand and expenditure). Under this scenario demand forecasts are unadjusted for COVID-19, with actual demand (that is post submission) lower than submission forecasts and in line with the Macroplan forecasts. </w:t>
      </w:r>
    </w:p>
    <w:p w14:paraId="2AFCB430" w14:textId="77777777" w:rsidR="002C6E4F" w:rsidRDefault="002C6E4F" w:rsidP="002C6E4F">
      <w:pPr>
        <w:pStyle w:val="BodyText"/>
        <w:rPr>
          <w:b/>
          <w:bCs/>
          <w:iCs/>
        </w:rPr>
      </w:pPr>
      <w:r>
        <w:rPr>
          <w:b/>
          <w:bCs/>
          <w:iCs/>
        </w:rPr>
        <w:t>Modelling results</w:t>
      </w:r>
    </w:p>
    <w:p w14:paraId="3B99604B" w14:textId="77AC118D" w:rsidR="002C6E4F" w:rsidRDefault="002C6E4F" w:rsidP="002C6E4F">
      <w:pPr>
        <w:pStyle w:val="BodyText"/>
      </w:pPr>
      <w:r>
        <w:t xml:space="preserve">The scenarios we considered to finalise our demand and expenditure forecasts are shown in </w:t>
      </w:r>
      <w:r w:rsidR="003C116A" w:rsidRPr="003C116A">
        <w:rPr>
          <w:b/>
        </w:rPr>
        <w:fldChar w:fldCharType="begin"/>
      </w:r>
      <w:r w:rsidR="003C116A" w:rsidRPr="00241825">
        <w:rPr>
          <w:b/>
        </w:rPr>
        <w:instrText xml:space="preserve"> REF _Ref54097110 \h  \* MERGEFORMAT </w:instrText>
      </w:r>
      <w:r w:rsidR="003C116A" w:rsidRPr="003C116A">
        <w:rPr>
          <w:b/>
        </w:rPr>
      </w:r>
      <w:r w:rsidR="003C116A" w:rsidRPr="003C116A">
        <w:rPr>
          <w:b/>
        </w:rPr>
        <w:fldChar w:fldCharType="separate"/>
      </w:r>
      <w:r w:rsidR="003C116A" w:rsidRPr="00241825">
        <w:rPr>
          <w:b/>
        </w:rPr>
        <w:t xml:space="preserve">Table </w:t>
      </w:r>
      <w:r w:rsidR="003C116A" w:rsidRPr="00241825">
        <w:rPr>
          <w:b/>
          <w:noProof/>
        </w:rPr>
        <w:t>16</w:t>
      </w:r>
      <w:r w:rsidR="003C116A" w:rsidRPr="003C116A">
        <w:rPr>
          <w:b/>
        </w:rPr>
        <w:fldChar w:fldCharType="end"/>
      </w:r>
      <w:r w:rsidR="003C116A">
        <w:rPr>
          <w:b/>
        </w:rPr>
        <w:t xml:space="preserve"> </w:t>
      </w:r>
      <w:r>
        <w:t>and</w:t>
      </w:r>
      <w:r w:rsidR="0028458B">
        <w:rPr>
          <w:b/>
        </w:rPr>
        <w:t xml:space="preserve"> </w:t>
      </w:r>
      <w:r w:rsidR="0028458B" w:rsidRPr="00701EB0">
        <w:fldChar w:fldCharType="begin"/>
      </w:r>
      <w:r w:rsidR="0028458B" w:rsidRPr="00701EB0">
        <w:instrText xml:space="preserve"> REF _Ref54097131 \h </w:instrText>
      </w:r>
      <w:r w:rsidR="0028458B">
        <w:instrText xml:space="preserve"> \* MERGEFORMAT </w:instrText>
      </w:r>
      <w:r w:rsidR="0028458B" w:rsidRPr="00701EB0">
        <w:fldChar w:fldCharType="separate"/>
      </w:r>
      <w:r w:rsidR="0028458B" w:rsidRPr="0028458B">
        <w:t>Table 17</w:t>
      </w:r>
      <w:r w:rsidR="0028458B" w:rsidRPr="00701EB0">
        <w:fldChar w:fldCharType="end"/>
      </w:r>
      <w:r w:rsidRPr="0028458B">
        <w:t>,</w:t>
      </w:r>
      <w:r>
        <w:t xml:space="preserve"> taking into account the engagement, demand and expenditure analysis outlined in the preceding sections. </w:t>
      </w:r>
    </w:p>
    <w:p w14:paraId="060FE255" w14:textId="2E7F0CEF" w:rsidR="002C6E4F" w:rsidRDefault="00891E87" w:rsidP="002C6E4F">
      <w:pPr>
        <w:pStyle w:val="BodyText"/>
      </w:pPr>
      <w:r>
        <w:br w:type="column"/>
      </w:r>
      <w:r w:rsidR="0028458B" w:rsidRPr="0028458B">
        <w:rPr>
          <w:b/>
        </w:rPr>
        <w:lastRenderedPageBreak/>
        <w:fldChar w:fldCharType="begin"/>
      </w:r>
      <w:r w:rsidR="0028458B" w:rsidRPr="0028458B">
        <w:rPr>
          <w:b/>
        </w:rPr>
        <w:instrText xml:space="preserve"> REF _Ref54097110 \h </w:instrText>
      </w:r>
      <w:r w:rsidR="0028458B" w:rsidRPr="00701EB0">
        <w:rPr>
          <w:b/>
        </w:rPr>
        <w:instrText xml:space="preserve"> \* MERGEFORMAT </w:instrText>
      </w:r>
      <w:r w:rsidR="0028458B" w:rsidRPr="0028458B">
        <w:rPr>
          <w:b/>
        </w:rPr>
      </w:r>
      <w:r w:rsidR="0028458B" w:rsidRPr="0028458B">
        <w:rPr>
          <w:b/>
        </w:rPr>
        <w:fldChar w:fldCharType="separate"/>
      </w:r>
      <w:r w:rsidR="0028458B" w:rsidRPr="00701EB0">
        <w:rPr>
          <w:b/>
        </w:rPr>
        <w:t xml:space="preserve">Table </w:t>
      </w:r>
      <w:r w:rsidR="0028458B" w:rsidRPr="00701EB0">
        <w:rPr>
          <w:b/>
          <w:noProof/>
        </w:rPr>
        <w:t>16</w:t>
      </w:r>
      <w:r w:rsidR="0028458B" w:rsidRPr="0028458B">
        <w:rPr>
          <w:b/>
        </w:rPr>
        <w:fldChar w:fldCharType="end"/>
      </w:r>
      <w:r w:rsidR="0028458B">
        <w:rPr>
          <w:b/>
        </w:rPr>
        <w:t xml:space="preserve"> </w:t>
      </w:r>
      <w:r w:rsidR="002C6E4F">
        <w:t>shows that adopting the COVID-19-adjusted demand forecasts (Scenario 1) for our waterways and drainage service would reduce Melbourne Water’s revenue risk profile by $16.2 million, compared to Scenario 2. This is achieved by increasing customer prices by $1.3 per customer for residential customers, $1.90 per customer for non-residential customers (on minimum) and $0.70 per customer for rural customers.</w:t>
      </w:r>
    </w:p>
    <w:p w14:paraId="2A6A9C7D" w14:textId="4059BDAD" w:rsidR="002C6E4F" w:rsidRDefault="003C116A" w:rsidP="002C6E4F">
      <w:pPr>
        <w:pStyle w:val="BodyText"/>
        <w:pBdr>
          <w:right w:val="single" w:sz="4" w:space="4" w:color="808080" w:themeColor="background1" w:themeShade="80"/>
        </w:pBdr>
      </w:pPr>
      <w:r w:rsidRPr="003C116A">
        <w:rPr>
          <w:b/>
          <w:color w:val="auto"/>
        </w:rPr>
        <w:fldChar w:fldCharType="begin"/>
      </w:r>
      <w:r w:rsidRPr="003C116A">
        <w:rPr>
          <w:b/>
          <w:color w:val="auto"/>
        </w:rPr>
        <w:instrText xml:space="preserve"> REF _Ref54097131 \h </w:instrText>
      </w:r>
      <w:r w:rsidRPr="00241825">
        <w:rPr>
          <w:b/>
          <w:color w:val="auto"/>
        </w:rPr>
        <w:instrText xml:space="preserve"> \* MERGEFORMAT </w:instrText>
      </w:r>
      <w:r w:rsidRPr="003C116A">
        <w:rPr>
          <w:b/>
          <w:color w:val="auto"/>
        </w:rPr>
      </w:r>
      <w:r w:rsidRPr="003C116A">
        <w:rPr>
          <w:b/>
          <w:color w:val="auto"/>
        </w:rPr>
        <w:fldChar w:fldCharType="separate"/>
      </w:r>
      <w:r w:rsidRPr="00241825">
        <w:rPr>
          <w:b/>
        </w:rPr>
        <w:t xml:space="preserve">Table </w:t>
      </w:r>
      <w:r w:rsidRPr="00241825">
        <w:rPr>
          <w:b/>
          <w:noProof/>
        </w:rPr>
        <w:t>17</w:t>
      </w:r>
      <w:r w:rsidRPr="003C116A">
        <w:rPr>
          <w:b/>
          <w:color w:val="auto"/>
        </w:rPr>
        <w:fldChar w:fldCharType="end"/>
      </w:r>
      <w:r w:rsidR="002C6E4F">
        <w:rPr>
          <w:b/>
        </w:rPr>
        <w:t xml:space="preserve"> </w:t>
      </w:r>
      <w:r w:rsidR="002C6E4F">
        <w:t xml:space="preserve">shows that adopting the COVID-19-adjusted demand forecasts (Scenario 1) for our water and sewerage service would reduce Melbourne Water’s revenue risk profile by a further $0.4 million, compared to Scenario 2. </w:t>
      </w:r>
    </w:p>
    <w:p w14:paraId="5702376F" w14:textId="77777777" w:rsidR="002C6E4F" w:rsidRDefault="002C6E4F" w:rsidP="002C6E4F">
      <w:pPr>
        <w:pStyle w:val="BodyText"/>
      </w:pPr>
    </w:p>
    <w:p w14:paraId="0B1576DE" w14:textId="77777777" w:rsidR="002C6E4F" w:rsidRDefault="002C6E4F" w:rsidP="002C6E4F">
      <w:pPr>
        <w:spacing w:line="240" w:lineRule="auto"/>
        <w:rPr>
          <w:color w:val="auto"/>
        </w:rPr>
        <w:sectPr w:rsidR="002C6E4F">
          <w:type w:val="continuous"/>
          <w:pgSz w:w="11906" w:h="16838"/>
          <w:pgMar w:top="1134" w:right="1134" w:bottom="1134" w:left="1134" w:header="567" w:footer="567" w:gutter="0"/>
          <w:cols w:num="2" w:space="567"/>
        </w:sectPr>
      </w:pPr>
    </w:p>
    <w:p w14:paraId="517DD872" w14:textId="77777777" w:rsidR="002C6E4F" w:rsidRPr="00A65DBD" w:rsidRDefault="002C6E4F" w:rsidP="00241825">
      <w:pPr>
        <w:pStyle w:val="Caption"/>
      </w:pPr>
      <w:bookmarkStart w:id="95" w:name="_Ref54096904"/>
      <w:bookmarkStart w:id="96" w:name="_Ref54076537"/>
      <w:bookmarkStart w:id="97" w:name="_Toc54705828"/>
      <w:r w:rsidRPr="00A65DBD">
        <w:t xml:space="preserve">Table </w:t>
      </w:r>
      <w:fldSimple w:instr=" SEQ Table \* ARABIC ">
        <w:r w:rsidRPr="00241825">
          <w:t>15</w:t>
        </w:r>
      </w:fldSimple>
      <w:bookmarkEnd w:id="95"/>
      <w:r w:rsidRPr="00A65DBD">
        <w:tab/>
        <w:t>COVID-19 opex adjustments to chemicals and energy categories</w:t>
      </w:r>
      <w:bookmarkEnd w:id="96"/>
      <w:bookmarkEnd w:id="97"/>
    </w:p>
    <w:tbl>
      <w:tblPr>
        <w:tblW w:w="8788" w:type="dxa"/>
        <w:tblCellMar>
          <w:top w:w="28" w:type="dxa"/>
          <w:left w:w="28" w:type="dxa"/>
          <w:bottom w:w="28" w:type="dxa"/>
          <w:right w:w="28" w:type="dxa"/>
        </w:tblCellMar>
        <w:tblLook w:val="0600" w:firstRow="0" w:lastRow="0" w:firstColumn="0" w:lastColumn="0" w:noHBand="1" w:noVBand="1"/>
      </w:tblPr>
      <w:tblGrid>
        <w:gridCol w:w="1984"/>
        <w:gridCol w:w="1701"/>
        <w:gridCol w:w="1701"/>
        <w:gridCol w:w="1701"/>
        <w:gridCol w:w="1701"/>
      </w:tblGrid>
      <w:tr w:rsidR="002C6E4F" w14:paraId="7380A00C" w14:textId="77777777" w:rsidTr="002C6E4F">
        <w:trPr>
          <w:tblHeader/>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vAlign w:val="center"/>
          </w:tcPr>
          <w:p w14:paraId="63E57749" w14:textId="77777777" w:rsidR="002C6E4F" w:rsidRDefault="002C6E4F">
            <w:pPr>
              <w:pStyle w:val="BodyText"/>
              <w:spacing w:before="0" w:after="0" w:line="240" w:lineRule="auto"/>
              <w:rPr>
                <w:rFonts w:asciiTheme="majorHAnsi" w:hAnsiTheme="majorHAnsi"/>
                <w:color w:val="1F427B"/>
                <w:sz w:val="18"/>
                <w:szCs w:val="16"/>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tcPr>
          <w:p w14:paraId="751E1E9B" w14:textId="77777777" w:rsidR="002C6E4F" w:rsidRDefault="002C6E4F">
            <w:pPr>
              <w:pStyle w:val="BodyText"/>
              <w:spacing w:before="0" w:after="0" w:line="240" w:lineRule="auto"/>
              <w:jc w:val="center"/>
              <w:rPr>
                <w:rFonts w:asciiTheme="majorHAnsi" w:hAnsiTheme="majorHAnsi"/>
                <w:b/>
                <w:color w:val="1F427B"/>
                <w:sz w:val="18"/>
                <w:szCs w:val="16"/>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tcMar>
              <w:top w:w="28" w:type="dxa"/>
              <w:left w:w="57" w:type="dxa"/>
              <w:bottom w:w="28" w:type="dxa"/>
              <w:right w:w="57" w:type="dxa"/>
            </w:tcMar>
            <w:vAlign w:val="center"/>
            <w:hideMark/>
          </w:tcPr>
          <w:p w14:paraId="1F892083" w14:textId="77777777" w:rsidR="002C6E4F" w:rsidRDefault="002C6E4F">
            <w:pPr>
              <w:pStyle w:val="BodyText"/>
              <w:spacing w:before="0" w:after="0" w:line="240" w:lineRule="auto"/>
              <w:jc w:val="center"/>
              <w:rPr>
                <w:rFonts w:asciiTheme="majorHAnsi" w:hAnsiTheme="majorHAnsi"/>
                <w:b/>
                <w:color w:val="1F427B"/>
                <w:sz w:val="18"/>
                <w:szCs w:val="16"/>
              </w:rPr>
            </w:pPr>
            <w:r>
              <w:rPr>
                <w:rFonts w:asciiTheme="majorHAnsi" w:hAnsiTheme="majorHAnsi"/>
                <w:b/>
                <w:color w:val="1F427B"/>
                <w:sz w:val="18"/>
                <w:szCs w:val="16"/>
              </w:rPr>
              <w:t>Water</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vAlign w:val="center"/>
            <w:hideMark/>
          </w:tcPr>
          <w:p w14:paraId="6AB11356" w14:textId="77777777" w:rsidR="002C6E4F" w:rsidRDefault="002C6E4F">
            <w:pPr>
              <w:pStyle w:val="BodyText"/>
              <w:spacing w:before="0" w:after="0" w:line="240" w:lineRule="auto"/>
              <w:jc w:val="center"/>
              <w:rPr>
                <w:rFonts w:asciiTheme="majorHAnsi" w:hAnsiTheme="majorHAnsi"/>
                <w:b/>
                <w:color w:val="1F427B"/>
                <w:sz w:val="18"/>
                <w:szCs w:val="16"/>
              </w:rPr>
            </w:pPr>
            <w:r>
              <w:rPr>
                <w:rFonts w:asciiTheme="majorHAnsi" w:hAnsiTheme="majorHAnsi"/>
                <w:b/>
                <w:color w:val="1F427B"/>
                <w:sz w:val="18"/>
                <w:szCs w:val="16"/>
              </w:rPr>
              <w:t>Sewerage</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tcMar>
              <w:top w:w="28" w:type="dxa"/>
              <w:left w:w="57" w:type="dxa"/>
              <w:bottom w:w="28" w:type="dxa"/>
              <w:right w:w="57" w:type="dxa"/>
            </w:tcMar>
            <w:vAlign w:val="center"/>
            <w:hideMark/>
          </w:tcPr>
          <w:p w14:paraId="263FAA9A" w14:textId="77777777" w:rsidR="002C6E4F" w:rsidRDefault="002C6E4F">
            <w:pPr>
              <w:pStyle w:val="BodyText"/>
              <w:spacing w:before="0" w:after="0" w:line="240" w:lineRule="auto"/>
              <w:ind w:right="26"/>
              <w:jc w:val="center"/>
              <w:rPr>
                <w:rFonts w:asciiTheme="majorHAnsi" w:hAnsiTheme="majorHAnsi"/>
                <w:b/>
                <w:i/>
                <w:color w:val="1F427B"/>
                <w:sz w:val="18"/>
                <w:szCs w:val="16"/>
              </w:rPr>
            </w:pPr>
            <w:r>
              <w:rPr>
                <w:rFonts w:asciiTheme="majorHAnsi" w:hAnsiTheme="majorHAnsi"/>
                <w:b/>
                <w:i/>
                <w:color w:val="1F427B"/>
                <w:sz w:val="18"/>
                <w:szCs w:val="16"/>
              </w:rPr>
              <w:t>Total</w:t>
            </w:r>
          </w:p>
        </w:tc>
      </w:tr>
      <w:tr w:rsidR="002C6E4F" w14:paraId="0A9EE271"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88DEDA" w14:textId="77777777" w:rsidR="002C6E4F" w:rsidRDefault="002C6E4F">
            <w:pPr>
              <w:pStyle w:val="BodyText"/>
              <w:spacing w:before="40" w:after="40" w:line="240" w:lineRule="auto"/>
              <w:rPr>
                <w:rFonts w:asciiTheme="majorHAnsi" w:hAnsiTheme="majorHAnsi"/>
                <w:i/>
                <w:sz w:val="16"/>
                <w:szCs w:val="16"/>
              </w:rPr>
            </w:pPr>
            <w:r>
              <w:rPr>
                <w:rFonts w:asciiTheme="majorHAnsi" w:hAnsiTheme="majorHAnsi"/>
                <w:i/>
                <w:sz w:val="16"/>
                <w:szCs w:val="16"/>
              </w:rPr>
              <w:t>Chemicals</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hideMark/>
          </w:tcPr>
          <w:p w14:paraId="25DA19A7"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Base</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28" w:type="dxa"/>
              <w:left w:w="57" w:type="dxa"/>
              <w:bottom w:w="28" w:type="dxa"/>
              <w:right w:w="57" w:type="dxa"/>
            </w:tcMar>
            <w:vAlign w:val="center"/>
            <w:hideMark/>
          </w:tcPr>
          <w:p w14:paraId="3B16E7F2"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$34.6m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CD054E"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$16.7m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28" w:type="dxa"/>
              <w:left w:w="57" w:type="dxa"/>
              <w:bottom w:w="28" w:type="dxa"/>
              <w:right w:w="57" w:type="dxa"/>
            </w:tcMar>
            <w:vAlign w:val="center"/>
            <w:hideMark/>
          </w:tcPr>
          <w:p w14:paraId="6C516BBB"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$51.3m</w:t>
            </w:r>
          </w:p>
        </w:tc>
      </w:tr>
      <w:tr w:rsidR="002C6E4F" w14:paraId="382E1603"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61C61F" w14:textId="77777777" w:rsidR="002C6E4F" w:rsidRDefault="002C6E4F">
            <w:pPr>
              <w:pStyle w:val="BodyText"/>
              <w:spacing w:before="40" w:after="40" w:line="240" w:lineRule="auto"/>
              <w:rPr>
                <w:rFonts w:asciiTheme="majorHAnsi" w:hAnsiTheme="majorHAnsi"/>
                <w:i/>
                <w:sz w:val="16"/>
                <w:szCs w:val="16"/>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hideMark/>
          </w:tcPr>
          <w:p w14:paraId="1DFA482A"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Adjusted</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28" w:type="dxa"/>
              <w:left w:w="57" w:type="dxa"/>
              <w:bottom w:w="28" w:type="dxa"/>
              <w:right w:w="57" w:type="dxa"/>
            </w:tcMar>
            <w:vAlign w:val="center"/>
            <w:hideMark/>
          </w:tcPr>
          <w:p w14:paraId="25AF2FE0"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$34.4m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CC7C31"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$16.6m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28" w:type="dxa"/>
              <w:left w:w="57" w:type="dxa"/>
              <w:bottom w:w="28" w:type="dxa"/>
              <w:right w:w="57" w:type="dxa"/>
            </w:tcMar>
            <w:vAlign w:val="center"/>
            <w:hideMark/>
          </w:tcPr>
          <w:p w14:paraId="5BC53925"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$51.0m</w:t>
            </w:r>
          </w:p>
        </w:tc>
      </w:tr>
      <w:tr w:rsidR="002C6E4F" w14:paraId="2BBDBA5D"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F3533" w14:textId="77777777" w:rsidR="002C6E4F" w:rsidRDefault="002C6E4F">
            <w:pPr>
              <w:pStyle w:val="BodyText"/>
              <w:spacing w:before="40" w:after="40" w:line="240" w:lineRule="auto"/>
              <w:rPr>
                <w:rFonts w:asciiTheme="majorHAnsi" w:hAnsiTheme="majorHAnsi"/>
                <w:i/>
                <w:sz w:val="16"/>
                <w:szCs w:val="16"/>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hideMark/>
          </w:tcPr>
          <w:p w14:paraId="7178C3A2"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Adjustment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28" w:type="dxa"/>
              <w:left w:w="57" w:type="dxa"/>
              <w:bottom w:w="28" w:type="dxa"/>
              <w:right w:w="57" w:type="dxa"/>
            </w:tcMar>
            <w:vAlign w:val="center"/>
            <w:hideMark/>
          </w:tcPr>
          <w:p w14:paraId="40F62373" w14:textId="77777777" w:rsidR="002C6E4F" w:rsidRDefault="002C6E4F">
            <w:pPr>
              <w:pStyle w:val="BodyText"/>
              <w:spacing w:before="40" w:after="40" w:line="240" w:lineRule="auto"/>
              <w:jc w:val="center"/>
              <w:rPr>
                <w:rFonts w:asciiTheme="majorHAnsi" w:hAnsiTheme="majorHAnsi"/>
                <w:color w:val="auto"/>
                <w:sz w:val="16"/>
                <w:szCs w:val="16"/>
              </w:rPr>
            </w:pPr>
            <w:r>
              <w:rPr>
                <w:rFonts w:asciiTheme="majorHAnsi" w:hAnsiTheme="majorHAnsi"/>
                <w:color w:val="auto"/>
                <w:sz w:val="16"/>
                <w:szCs w:val="16"/>
              </w:rPr>
              <w:t>($0.2m)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BAC786" w14:textId="77777777" w:rsidR="002C6E4F" w:rsidRDefault="002C6E4F">
            <w:pPr>
              <w:pStyle w:val="BodyText"/>
              <w:spacing w:before="40" w:after="40" w:line="240" w:lineRule="auto"/>
              <w:jc w:val="center"/>
              <w:rPr>
                <w:rFonts w:ascii="Verdana" w:hAnsi="Verdana"/>
                <w:color w:val="auto"/>
                <w:sz w:val="16"/>
                <w:szCs w:val="16"/>
              </w:rPr>
            </w:pPr>
            <w:r>
              <w:rPr>
                <w:rFonts w:ascii="Verdana" w:hAnsi="Verdana"/>
                <w:color w:val="auto"/>
                <w:sz w:val="16"/>
                <w:szCs w:val="16"/>
              </w:rPr>
              <w:t>($0.1m)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28" w:type="dxa"/>
              <w:left w:w="57" w:type="dxa"/>
              <w:bottom w:w="28" w:type="dxa"/>
              <w:right w:w="57" w:type="dxa"/>
            </w:tcMar>
            <w:vAlign w:val="center"/>
            <w:hideMark/>
          </w:tcPr>
          <w:p w14:paraId="418523DD" w14:textId="77777777" w:rsidR="002C6E4F" w:rsidRDefault="002C6E4F">
            <w:pPr>
              <w:pStyle w:val="BodyText"/>
              <w:spacing w:before="40" w:after="40" w:line="240" w:lineRule="auto"/>
              <w:jc w:val="center"/>
              <w:rPr>
                <w:rFonts w:asciiTheme="majorHAnsi" w:hAnsiTheme="majorHAnsi"/>
                <w:color w:val="auto"/>
                <w:sz w:val="16"/>
                <w:szCs w:val="16"/>
              </w:rPr>
            </w:pPr>
            <w:r>
              <w:rPr>
                <w:rFonts w:asciiTheme="majorHAnsi" w:hAnsiTheme="majorHAnsi"/>
                <w:color w:val="auto"/>
                <w:sz w:val="16"/>
                <w:szCs w:val="16"/>
              </w:rPr>
              <w:t>($0.3m)</w:t>
            </w:r>
          </w:p>
        </w:tc>
      </w:tr>
      <w:tr w:rsidR="002C6E4F" w14:paraId="296BB98A"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vAlign w:val="center"/>
            <w:hideMark/>
          </w:tcPr>
          <w:p w14:paraId="28A35CE6" w14:textId="77777777" w:rsidR="002C6E4F" w:rsidRDefault="002C6E4F">
            <w:pPr>
              <w:pStyle w:val="BodyText"/>
              <w:spacing w:before="40" w:after="40" w:line="240" w:lineRule="auto"/>
              <w:rPr>
                <w:rFonts w:asciiTheme="majorHAnsi" w:hAnsiTheme="majorHAnsi"/>
                <w:i/>
                <w:sz w:val="16"/>
                <w:szCs w:val="16"/>
              </w:rPr>
            </w:pPr>
            <w:r>
              <w:rPr>
                <w:rFonts w:asciiTheme="majorHAnsi" w:hAnsiTheme="majorHAnsi"/>
                <w:i/>
                <w:sz w:val="16"/>
                <w:szCs w:val="16"/>
              </w:rPr>
              <w:t>Energy (contract)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hideMark/>
          </w:tcPr>
          <w:p w14:paraId="1E2FB89A"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Base</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tcMar>
              <w:top w:w="28" w:type="dxa"/>
              <w:left w:w="57" w:type="dxa"/>
              <w:bottom w:w="28" w:type="dxa"/>
              <w:right w:w="57" w:type="dxa"/>
            </w:tcMar>
            <w:vAlign w:val="center"/>
            <w:hideMark/>
          </w:tcPr>
          <w:p w14:paraId="27C9A5A4"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$34.2m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vAlign w:val="center"/>
            <w:hideMark/>
          </w:tcPr>
          <w:p w14:paraId="7DE4592B"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$158.7m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tcMar>
              <w:top w:w="28" w:type="dxa"/>
              <w:left w:w="57" w:type="dxa"/>
              <w:bottom w:w="28" w:type="dxa"/>
              <w:right w:w="57" w:type="dxa"/>
            </w:tcMar>
            <w:vAlign w:val="center"/>
            <w:hideMark/>
          </w:tcPr>
          <w:p w14:paraId="3C3DC999"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$192.9m</w:t>
            </w:r>
          </w:p>
        </w:tc>
      </w:tr>
      <w:tr w:rsidR="002C6E4F" w14:paraId="692097DE"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vAlign w:val="center"/>
          </w:tcPr>
          <w:p w14:paraId="24B9BD80" w14:textId="77777777" w:rsidR="002C6E4F" w:rsidRDefault="002C6E4F">
            <w:pPr>
              <w:pStyle w:val="BodyText"/>
              <w:spacing w:before="40" w:after="40" w:line="240" w:lineRule="auto"/>
              <w:rPr>
                <w:rFonts w:asciiTheme="majorHAnsi" w:hAnsiTheme="majorHAnsi"/>
                <w:i/>
                <w:sz w:val="16"/>
                <w:szCs w:val="16"/>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hideMark/>
          </w:tcPr>
          <w:p w14:paraId="04A78D3A"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Adjusted</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tcMar>
              <w:top w:w="28" w:type="dxa"/>
              <w:left w:w="57" w:type="dxa"/>
              <w:bottom w:w="28" w:type="dxa"/>
              <w:right w:w="57" w:type="dxa"/>
            </w:tcMar>
            <w:vAlign w:val="center"/>
            <w:hideMark/>
          </w:tcPr>
          <w:p w14:paraId="2AE1A69D"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$34.0m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vAlign w:val="center"/>
            <w:hideMark/>
          </w:tcPr>
          <w:p w14:paraId="2DC1A5E2" w14:textId="77777777" w:rsidR="002C6E4F" w:rsidRDefault="002C6E4F">
            <w:pPr>
              <w:pStyle w:val="BodyText"/>
              <w:spacing w:before="40" w:after="40" w:line="240" w:lineRule="auto"/>
              <w:jc w:val="center"/>
              <w:rPr>
                <w:rFonts w:ascii="Verdana" w:hAnsi="Verdana"/>
                <w:color w:val="231F20"/>
                <w:sz w:val="16"/>
                <w:szCs w:val="16"/>
              </w:rPr>
            </w:pPr>
            <w:r>
              <w:rPr>
                <w:rFonts w:ascii="Verdana" w:hAnsi="Verdana"/>
                <w:color w:val="231F20"/>
                <w:sz w:val="16"/>
                <w:szCs w:val="16"/>
              </w:rPr>
              <w:t>$157.9m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tcMar>
              <w:top w:w="28" w:type="dxa"/>
              <w:left w:w="57" w:type="dxa"/>
              <w:bottom w:w="28" w:type="dxa"/>
              <w:right w:w="57" w:type="dxa"/>
            </w:tcMar>
            <w:vAlign w:val="center"/>
            <w:hideMark/>
          </w:tcPr>
          <w:p w14:paraId="7905A890"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$191.9m</w:t>
            </w:r>
          </w:p>
        </w:tc>
      </w:tr>
      <w:tr w:rsidR="002C6E4F" w14:paraId="69214A77"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vAlign w:val="center"/>
          </w:tcPr>
          <w:p w14:paraId="226F0DB8" w14:textId="77777777" w:rsidR="002C6E4F" w:rsidRDefault="002C6E4F">
            <w:pPr>
              <w:pStyle w:val="BodyText"/>
              <w:spacing w:before="40" w:after="40" w:line="240" w:lineRule="auto"/>
              <w:rPr>
                <w:rFonts w:asciiTheme="majorHAnsi" w:hAnsiTheme="majorHAnsi"/>
                <w:i/>
                <w:sz w:val="16"/>
                <w:szCs w:val="16"/>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hideMark/>
          </w:tcPr>
          <w:p w14:paraId="196E1F2B" w14:textId="77777777" w:rsidR="002C6E4F" w:rsidRDefault="002C6E4F">
            <w:pPr>
              <w:pStyle w:val="BodyText"/>
              <w:spacing w:before="40" w:after="40" w:line="240" w:lineRule="auto"/>
              <w:jc w:val="center"/>
              <w:rPr>
                <w:rFonts w:asciiTheme="majorHAnsi" w:hAnsiTheme="majorHAnsi"/>
                <w:sz w:val="16"/>
                <w:szCs w:val="16"/>
              </w:rPr>
            </w:pPr>
            <w:r>
              <w:rPr>
                <w:rFonts w:asciiTheme="majorHAnsi" w:hAnsiTheme="majorHAnsi"/>
                <w:sz w:val="16"/>
                <w:szCs w:val="16"/>
              </w:rPr>
              <w:t>Adjustment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tcMar>
              <w:top w:w="28" w:type="dxa"/>
              <w:left w:w="57" w:type="dxa"/>
              <w:bottom w:w="28" w:type="dxa"/>
              <w:right w:w="57" w:type="dxa"/>
            </w:tcMar>
            <w:vAlign w:val="center"/>
            <w:hideMark/>
          </w:tcPr>
          <w:p w14:paraId="30AE6780" w14:textId="77777777" w:rsidR="002C6E4F" w:rsidRDefault="002C6E4F">
            <w:pPr>
              <w:pStyle w:val="BodyText"/>
              <w:spacing w:before="40" w:after="40" w:line="240" w:lineRule="auto"/>
              <w:jc w:val="center"/>
              <w:rPr>
                <w:rFonts w:asciiTheme="majorHAnsi" w:hAnsiTheme="majorHAnsi"/>
                <w:color w:val="auto"/>
                <w:sz w:val="16"/>
                <w:szCs w:val="16"/>
              </w:rPr>
            </w:pPr>
            <w:r>
              <w:rPr>
                <w:rFonts w:asciiTheme="majorHAnsi" w:hAnsiTheme="majorHAnsi"/>
                <w:color w:val="auto"/>
                <w:sz w:val="16"/>
                <w:szCs w:val="16"/>
              </w:rPr>
              <w:t>($0.2m)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vAlign w:val="center"/>
            <w:hideMark/>
          </w:tcPr>
          <w:p w14:paraId="2DC559CA" w14:textId="77777777" w:rsidR="002C6E4F" w:rsidRDefault="002C6E4F">
            <w:pPr>
              <w:pStyle w:val="BodyText"/>
              <w:spacing w:before="40" w:after="40" w:line="240" w:lineRule="auto"/>
              <w:jc w:val="center"/>
              <w:rPr>
                <w:rFonts w:ascii="Verdana" w:hAnsi="Verdana"/>
                <w:color w:val="auto"/>
                <w:sz w:val="16"/>
                <w:szCs w:val="16"/>
              </w:rPr>
            </w:pPr>
            <w:r>
              <w:rPr>
                <w:rFonts w:ascii="Verdana" w:hAnsi="Verdana"/>
                <w:color w:val="auto"/>
                <w:sz w:val="16"/>
                <w:szCs w:val="16"/>
              </w:rPr>
              <w:t>($0.8m)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EF3F5"/>
            <w:tcMar>
              <w:top w:w="28" w:type="dxa"/>
              <w:left w:w="57" w:type="dxa"/>
              <w:bottom w:w="28" w:type="dxa"/>
              <w:right w:w="57" w:type="dxa"/>
            </w:tcMar>
            <w:vAlign w:val="center"/>
            <w:hideMark/>
          </w:tcPr>
          <w:p w14:paraId="07126E62" w14:textId="77777777" w:rsidR="002C6E4F" w:rsidRDefault="002C6E4F">
            <w:pPr>
              <w:pStyle w:val="BodyText"/>
              <w:spacing w:before="40" w:after="40" w:line="240" w:lineRule="auto"/>
              <w:jc w:val="center"/>
              <w:rPr>
                <w:rFonts w:asciiTheme="majorHAnsi" w:hAnsiTheme="majorHAnsi"/>
                <w:color w:val="auto"/>
                <w:sz w:val="16"/>
                <w:szCs w:val="16"/>
              </w:rPr>
            </w:pPr>
            <w:r>
              <w:rPr>
                <w:rFonts w:asciiTheme="majorHAnsi" w:hAnsiTheme="majorHAnsi"/>
                <w:color w:val="auto"/>
                <w:sz w:val="16"/>
                <w:szCs w:val="16"/>
              </w:rPr>
              <w:t>($1.0m)</w:t>
            </w:r>
          </w:p>
        </w:tc>
      </w:tr>
      <w:tr w:rsidR="002C6E4F" w14:paraId="7F0A9D13" w14:textId="77777777" w:rsidTr="002C6E4F">
        <w:trPr>
          <w:trHeight w:val="283"/>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vAlign w:val="center"/>
            <w:hideMark/>
          </w:tcPr>
          <w:p w14:paraId="3D329F28" w14:textId="77777777" w:rsidR="002C6E4F" w:rsidRDefault="002C6E4F">
            <w:pPr>
              <w:pStyle w:val="BodyText"/>
              <w:spacing w:before="40" w:after="40" w:line="240" w:lineRule="auto"/>
              <w:rPr>
                <w:rFonts w:asciiTheme="majorHAnsi" w:hAnsiTheme="majorHAnsi"/>
                <w:b/>
                <w:sz w:val="16"/>
                <w:szCs w:val="16"/>
              </w:rPr>
            </w:pPr>
            <w:r>
              <w:rPr>
                <w:rFonts w:asciiTheme="majorHAnsi" w:hAnsiTheme="majorHAnsi"/>
                <w:b/>
                <w:sz w:val="16"/>
                <w:szCs w:val="16"/>
              </w:rPr>
              <w:t>Total</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hideMark/>
          </w:tcPr>
          <w:p w14:paraId="5A1098E5" w14:textId="77777777" w:rsidR="002C6E4F" w:rsidRDefault="002C6E4F">
            <w:pPr>
              <w:pStyle w:val="BodyText"/>
              <w:spacing w:before="40" w:after="40" w:line="240" w:lineRule="auto"/>
              <w:jc w:val="center"/>
              <w:rPr>
                <w:rFonts w:asciiTheme="majorHAnsi" w:hAnsiTheme="majorHAnsi"/>
                <w:b/>
                <w:sz w:val="16"/>
                <w:szCs w:val="16"/>
              </w:rPr>
            </w:pPr>
            <w:r>
              <w:rPr>
                <w:rFonts w:asciiTheme="majorHAnsi" w:hAnsiTheme="majorHAnsi"/>
                <w:b/>
                <w:sz w:val="16"/>
                <w:szCs w:val="16"/>
              </w:rPr>
              <w:t>Adjustment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tcMar>
              <w:top w:w="28" w:type="dxa"/>
              <w:left w:w="57" w:type="dxa"/>
              <w:bottom w:w="28" w:type="dxa"/>
              <w:right w:w="57" w:type="dxa"/>
            </w:tcMar>
            <w:vAlign w:val="center"/>
            <w:hideMark/>
          </w:tcPr>
          <w:p w14:paraId="49C68173" w14:textId="77777777" w:rsidR="002C6E4F" w:rsidRDefault="002C6E4F">
            <w:pPr>
              <w:pStyle w:val="BodyText"/>
              <w:spacing w:before="40" w:after="40" w:line="240" w:lineRule="auto"/>
              <w:jc w:val="center"/>
              <w:rPr>
                <w:rFonts w:asciiTheme="majorHAnsi" w:hAnsiTheme="majorHAnsi"/>
                <w:b/>
                <w:color w:val="auto"/>
                <w:sz w:val="16"/>
                <w:szCs w:val="16"/>
              </w:rPr>
            </w:pPr>
            <w:r>
              <w:rPr>
                <w:rFonts w:asciiTheme="majorHAnsi" w:hAnsiTheme="majorHAnsi"/>
                <w:b/>
                <w:color w:val="auto"/>
                <w:sz w:val="16"/>
                <w:szCs w:val="16"/>
              </w:rPr>
              <w:t>($0.4m)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vAlign w:val="center"/>
            <w:hideMark/>
          </w:tcPr>
          <w:p w14:paraId="5F610712" w14:textId="77777777" w:rsidR="002C6E4F" w:rsidRDefault="002C6E4F">
            <w:pPr>
              <w:pStyle w:val="BodyText"/>
              <w:spacing w:before="40" w:after="40" w:line="240" w:lineRule="auto"/>
              <w:jc w:val="center"/>
              <w:rPr>
                <w:rFonts w:ascii="Verdana" w:hAnsi="Verdana"/>
                <w:b/>
                <w:color w:val="auto"/>
                <w:sz w:val="16"/>
                <w:szCs w:val="16"/>
              </w:rPr>
            </w:pPr>
            <w:r>
              <w:rPr>
                <w:rFonts w:ascii="Verdana" w:hAnsi="Verdana"/>
                <w:b/>
                <w:color w:val="auto"/>
                <w:sz w:val="16"/>
                <w:szCs w:val="16"/>
              </w:rPr>
              <w:t>(0.9m)</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9DBEB"/>
            <w:tcMar>
              <w:top w:w="28" w:type="dxa"/>
              <w:left w:w="57" w:type="dxa"/>
              <w:bottom w:w="28" w:type="dxa"/>
              <w:right w:w="57" w:type="dxa"/>
            </w:tcMar>
            <w:vAlign w:val="center"/>
            <w:hideMark/>
          </w:tcPr>
          <w:p w14:paraId="285925C4" w14:textId="77777777" w:rsidR="002C6E4F" w:rsidRDefault="002C6E4F">
            <w:pPr>
              <w:pStyle w:val="BodyText"/>
              <w:spacing w:before="40" w:after="40" w:line="240" w:lineRule="auto"/>
              <w:jc w:val="center"/>
              <w:rPr>
                <w:rFonts w:asciiTheme="majorHAnsi" w:hAnsiTheme="majorHAnsi"/>
                <w:b/>
                <w:color w:val="auto"/>
                <w:sz w:val="16"/>
                <w:szCs w:val="16"/>
                <w:highlight w:val="yellow"/>
              </w:rPr>
            </w:pPr>
            <w:r>
              <w:rPr>
                <w:rFonts w:asciiTheme="majorHAnsi" w:hAnsiTheme="majorHAnsi"/>
                <w:b/>
                <w:color w:val="auto"/>
                <w:sz w:val="16"/>
                <w:szCs w:val="16"/>
              </w:rPr>
              <w:t>($1.3m)</w:t>
            </w:r>
          </w:p>
        </w:tc>
      </w:tr>
    </w:tbl>
    <w:p w14:paraId="5538F00A" w14:textId="77777777" w:rsidR="002C6E4F" w:rsidRDefault="002C6E4F" w:rsidP="002C6E4F">
      <w:pPr>
        <w:spacing w:line="240" w:lineRule="auto"/>
        <w:rPr>
          <w:i/>
          <w:color w:val="auto"/>
        </w:rPr>
        <w:sectPr w:rsidR="002C6E4F">
          <w:type w:val="continuous"/>
          <w:pgSz w:w="11906" w:h="16838"/>
          <w:pgMar w:top="1134" w:right="1134" w:bottom="1134" w:left="1134" w:header="567" w:footer="567" w:gutter="0"/>
          <w:cols w:space="720"/>
        </w:sectPr>
      </w:pPr>
    </w:p>
    <w:p w14:paraId="045D9F81" w14:textId="77777777" w:rsidR="002C6E4F" w:rsidRDefault="002C6E4F" w:rsidP="002C6E4F">
      <w:pPr>
        <w:pStyle w:val="Caption"/>
      </w:pPr>
      <w:bookmarkStart w:id="98" w:name="_Ref54097110"/>
      <w:bookmarkStart w:id="99" w:name="_Toc54705829"/>
      <w:r>
        <w:t xml:space="preserve">Table </w:t>
      </w:r>
      <w:fldSimple w:instr=" SEQ Table \* ARABIC ">
        <w:r>
          <w:rPr>
            <w:noProof/>
          </w:rPr>
          <w:t>16</w:t>
        </w:r>
      </w:fldSimple>
      <w:bookmarkEnd w:id="98"/>
      <w:r>
        <w:tab/>
        <w:t>Implications of COVID-19 adjusted growth outlook – waterways and drainage charge</w:t>
      </w:r>
      <w:bookmarkEnd w:id="99"/>
    </w:p>
    <w:tbl>
      <w:tblPr>
        <w:tblW w:w="96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600" w:firstRow="0" w:lastRow="0" w:firstColumn="0" w:lastColumn="0" w:noHBand="1" w:noVBand="1"/>
      </w:tblPr>
      <w:tblGrid>
        <w:gridCol w:w="3504"/>
        <w:gridCol w:w="1134"/>
        <w:gridCol w:w="1674"/>
        <w:gridCol w:w="1674"/>
        <w:gridCol w:w="1675"/>
        <w:gridCol w:w="18"/>
      </w:tblGrid>
      <w:tr w:rsidR="002C6E4F" w14:paraId="4A597279" w14:textId="77777777" w:rsidTr="002C6E4F">
        <w:trPr>
          <w:gridAfter w:val="1"/>
          <w:wAfter w:w="18" w:type="dxa"/>
          <w:cantSplit/>
          <w:trHeight w:val="283"/>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16BCD29C" w14:textId="77777777" w:rsidR="002C6E4F" w:rsidRDefault="002C6E4F">
            <w:pPr>
              <w:pStyle w:val="BodyText"/>
              <w:spacing w:before="0" w:after="0" w:line="240" w:lineRule="auto"/>
              <w:rPr>
                <w:rFonts w:asciiTheme="majorHAnsi" w:hAnsiTheme="majorHAnsi"/>
                <w:b/>
                <w:bCs/>
                <w:i/>
                <w:color w:val="auto"/>
                <w:sz w:val="16"/>
                <w:szCs w:val="16"/>
              </w:rPr>
            </w:pPr>
            <w:r>
              <w:rPr>
                <w:rFonts w:asciiTheme="majorHAnsi" w:hAnsiTheme="majorHAnsi"/>
                <w:b/>
                <w:bCs/>
                <w:i/>
                <w:color w:val="auto"/>
                <w:sz w:val="16"/>
                <w:szCs w:val="16"/>
              </w:rPr>
              <w:t>Element</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E9DBEB"/>
          </w:tcPr>
          <w:p w14:paraId="64E86DBB" w14:textId="77777777" w:rsidR="002C6E4F" w:rsidRDefault="002C6E4F">
            <w:pPr>
              <w:pStyle w:val="BodyText"/>
              <w:spacing w:before="0" w:after="0" w:line="240" w:lineRule="auto"/>
              <w:jc w:val="center"/>
              <w:rPr>
                <w:rFonts w:asciiTheme="majorHAnsi" w:hAnsiTheme="majorHAnsi"/>
                <w:b/>
                <w:color w:val="auto"/>
                <w:sz w:val="16"/>
                <w:szCs w:val="16"/>
              </w:rPr>
            </w:pPr>
          </w:p>
        </w:tc>
        <w:tc>
          <w:tcPr>
            <w:tcW w:w="1674"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43C68E94"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Scenario 1</w:t>
            </w:r>
          </w:p>
        </w:tc>
        <w:tc>
          <w:tcPr>
            <w:tcW w:w="167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33588FF8"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Scenario 2</w:t>
            </w:r>
          </w:p>
        </w:tc>
        <w:tc>
          <w:tcPr>
            <w:tcW w:w="1675"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6797EC84"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sym w:font="Webdings" w:char="F0EA"/>
            </w:r>
            <w:r>
              <w:rPr>
                <w:rFonts w:asciiTheme="majorHAnsi" w:hAnsiTheme="majorHAnsi"/>
                <w:b/>
                <w:color w:val="auto"/>
                <w:sz w:val="16"/>
                <w:szCs w:val="16"/>
              </w:rPr>
              <w:t>S2 to S1</w:t>
            </w:r>
          </w:p>
        </w:tc>
      </w:tr>
      <w:tr w:rsidR="002C6E4F" w14:paraId="059D3A16" w14:textId="77777777" w:rsidTr="002C6E4F">
        <w:trPr>
          <w:cantSplit/>
          <w:trHeight w:val="170"/>
        </w:trPr>
        <w:tc>
          <w:tcPr>
            <w:tcW w:w="9679" w:type="dxa"/>
            <w:gridSpan w:val="6"/>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648962B9" w14:textId="77777777" w:rsidR="002C6E4F" w:rsidRDefault="002C6E4F">
            <w:pPr>
              <w:pStyle w:val="BodyText"/>
              <w:spacing w:before="0" w:after="0" w:line="240" w:lineRule="auto"/>
              <w:rPr>
                <w:rFonts w:asciiTheme="majorHAnsi" w:hAnsiTheme="majorHAnsi"/>
                <w:b/>
                <w:color w:val="231F20"/>
                <w:sz w:val="16"/>
                <w:szCs w:val="16"/>
              </w:rPr>
            </w:pPr>
            <w:r>
              <w:rPr>
                <w:rFonts w:asciiTheme="majorHAnsi" w:hAnsiTheme="majorHAnsi"/>
                <w:b/>
                <w:sz w:val="16"/>
                <w:szCs w:val="16"/>
              </w:rPr>
              <w:t>Submission forecasts</w:t>
            </w:r>
          </w:p>
        </w:tc>
      </w:tr>
      <w:tr w:rsidR="002C6E4F" w14:paraId="4AE35CBA" w14:textId="77777777" w:rsidTr="002C6E4F">
        <w:trPr>
          <w:gridAfter w:val="1"/>
          <w:wAfter w:w="18" w:type="dxa"/>
          <w:cantSplit/>
          <w:trHeight w:val="369"/>
        </w:trPr>
        <w:tc>
          <w:tcPr>
            <w:tcW w:w="3504" w:type="dxa"/>
            <w:tcBorders>
              <w:top w:val="nil"/>
              <w:left w:val="nil"/>
              <w:bottom w:val="single" w:sz="4" w:space="0" w:color="auto"/>
              <w:right w:val="nil"/>
            </w:tcBorders>
            <w:shd w:val="clear" w:color="auto" w:fill="FEF3F5"/>
            <w:vAlign w:val="center"/>
            <w:hideMark/>
          </w:tcPr>
          <w:p w14:paraId="7BCA2086"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Expenditure</w:t>
            </w:r>
          </w:p>
        </w:tc>
        <w:tc>
          <w:tcPr>
            <w:tcW w:w="1134" w:type="dxa"/>
            <w:tcBorders>
              <w:top w:val="nil"/>
              <w:left w:val="nil"/>
              <w:bottom w:val="single" w:sz="4" w:space="0" w:color="auto"/>
              <w:right w:val="nil"/>
            </w:tcBorders>
            <w:shd w:val="clear" w:color="auto" w:fill="FEF3F5"/>
            <w:vAlign w:val="center"/>
          </w:tcPr>
          <w:p w14:paraId="144EC046"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3348" w:type="dxa"/>
            <w:gridSpan w:val="2"/>
            <w:tcBorders>
              <w:top w:val="nil"/>
              <w:left w:val="nil"/>
              <w:bottom w:val="single" w:sz="4" w:space="0" w:color="auto"/>
              <w:right w:val="nil"/>
            </w:tcBorders>
            <w:shd w:val="clear" w:color="auto" w:fill="FEF3F5"/>
            <w:tcMar>
              <w:top w:w="28" w:type="dxa"/>
              <w:left w:w="57" w:type="dxa"/>
              <w:bottom w:w="28" w:type="dxa"/>
              <w:right w:w="57" w:type="dxa"/>
            </w:tcMar>
            <w:vAlign w:val="center"/>
            <w:hideMark/>
          </w:tcPr>
          <w:p w14:paraId="2C330031"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Unchanged across scenarios modelled</w:t>
            </w:r>
          </w:p>
        </w:tc>
        <w:tc>
          <w:tcPr>
            <w:tcW w:w="1675" w:type="dxa"/>
            <w:tcBorders>
              <w:top w:val="nil"/>
              <w:left w:val="nil"/>
              <w:bottom w:val="single" w:sz="4" w:space="0" w:color="auto"/>
              <w:right w:val="nil"/>
            </w:tcBorders>
            <w:shd w:val="clear" w:color="auto" w:fill="FEF3F5"/>
            <w:vAlign w:val="center"/>
          </w:tcPr>
          <w:p w14:paraId="3B9B2B92" w14:textId="77777777" w:rsidR="002C6E4F" w:rsidRDefault="002C6E4F">
            <w:pPr>
              <w:pStyle w:val="BodyText"/>
              <w:spacing w:before="0" w:after="0" w:line="240" w:lineRule="auto"/>
              <w:jc w:val="center"/>
              <w:rPr>
                <w:rFonts w:asciiTheme="majorHAnsi" w:hAnsiTheme="majorHAnsi"/>
                <w:i/>
                <w:color w:val="231F20"/>
                <w:sz w:val="16"/>
                <w:szCs w:val="16"/>
              </w:rPr>
            </w:pPr>
          </w:p>
        </w:tc>
      </w:tr>
      <w:tr w:rsidR="002C6E4F" w14:paraId="1EF354C1" w14:textId="77777777" w:rsidTr="002C6E4F">
        <w:trPr>
          <w:gridAfter w:val="1"/>
          <w:wAfter w:w="18" w:type="dxa"/>
          <w:cantSplit/>
          <w:trHeight w:val="249"/>
        </w:trPr>
        <w:tc>
          <w:tcPr>
            <w:tcW w:w="3504" w:type="dxa"/>
            <w:tcBorders>
              <w:top w:val="single" w:sz="4" w:space="0" w:color="auto"/>
              <w:left w:val="nil"/>
              <w:bottom w:val="single" w:sz="4" w:space="0" w:color="auto"/>
              <w:right w:val="nil"/>
            </w:tcBorders>
            <w:shd w:val="clear" w:color="auto" w:fill="FEF3F5"/>
            <w:vAlign w:val="center"/>
            <w:hideMark/>
          </w:tcPr>
          <w:p w14:paraId="0F691980"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requirement</w:t>
            </w:r>
          </w:p>
        </w:tc>
        <w:tc>
          <w:tcPr>
            <w:tcW w:w="1134" w:type="dxa"/>
            <w:tcBorders>
              <w:top w:val="single" w:sz="4" w:space="0" w:color="auto"/>
              <w:left w:val="nil"/>
              <w:bottom w:val="single" w:sz="4" w:space="0" w:color="auto"/>
              <w:right w:val="nil"/>
            </w:tcBorders>
            <w:shd w:val="clear" w:color="auto" w:fill="FEF3F5"/>
            <w:vAlign w:val="center"/>
            <w:hideMark/>
          </w:tcPr>
          <w:p w14:paraId="4E03F361"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3348" w:type="dxa"/>
            <w:gridSpan w:val="2"/>
            <w:tcBorders>
              <w:top w:val="single" w:sz="4" w:space="0" w:color="auto"/>
              <w:left w:val="nil"/>
              <w:bottom w:val="single" w:sz="4" w:space="0" w:color="auto"/>
              <w:right w:val="nil"/>
            </w:tcBorders>
            <w:shd w:val="clear" w:color="auto" w:fill="FEF3F5"/>
            <w:tcMar>
              <w:top w:w="28" w:type="dxa"/>
              <w:left w:w="57" w:type="dxa"/>
              <w:bottom w:w="28" w:type="dxa"/>
              <w:right w:w="57" w:type="dxa"/>
            </w:tcMar>
            <w:vAlign w:val="center"/>
            <w:hideMark/>
          </w:tcPr>
          <w:p w14:paraId="089CACB4"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$1,429.3m</w:t>
            </w:r>
          </w:p>
        </w:tc>
        <w:tc>
          <w:tcPr>
            <w:tcW w:w="1675" w:type="dxa"/>
            <w:tcBorders>
              <w:top w:val="single" w:sz="4" w:space="0" w:color="auto"/>
              <w:left w:val="nil"/>
              <w:bottom w:val="single" w:sz="4" w:space="0" w:color="auto"/>
              <w:right w:val="nil"/>
            </w:tcBorders>
            <w:shd w:val="clear" w:color="auto" w:fill="FEF3F5"/>
            <w:vAlign w:val="center"/>
            <w:hideMark/>
          </w:tcPr>
          <w:p w14:paraId="7D9A2E68"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$0m</w:t>
            </w:r>
          </w:p>
        </w:tc>
      </w:tr>
      <w:tr w:rsidR="002C6E4F" w14:paraId="44F7C549" w14:textId="77777777" w:rsidTr="002C6E4F">
        <w:trPr>
          <w:gridAfter w:val="1"/>
          <w:wAfter w:w="18" w:type="dxa"/>
          <w:cantSplit/>
          <w:trHeight w:val="267"/>
        </w:trPr>
        <w:tc>
          <w:tcPr>
            <w:tcW w:w="3504" w:type="dxa"/>
            <w:tcBorders>
              <w:top w:val="single" w:sz="4" w:space="0" w:color="auto"/>
              <w:left w:val="nil"/>
              <w:bottom w:val="single" w:sz="4" w:space="0" w:color="auto"/>
              <w:right w:val="nil"/>
            </w:tcBorders>
            <w:shd w:val="clear" w:color="auto" w:fill="FFFFFF" w:themeFill="background1"/>
            <w:vAlign w:val="center"/>
            <w:hideMark/>
          </w:tcPr>
          <w:p w14:paraId="78072516"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From waterways and drainage charge</w:t>
            </w:r>
          </w:p>
        </w:tc>
        <w:tc>
          <w:tcPr>
            <w:tcW w:w="1134" w:type="dxa"/>
            <w:tcBorders>
              <w:top w:val="single" w:sz="4" w:space="0" w:color="auto"/>
              <w:left w:val="nil"/>
              <w:bottom w:val="single" w:sz="4" w:space="0" w:color="auto"/>
              <w:right w:val="nil"/>
            </w:tcBorders>
            <w:shd w:val="clear" w:color="auto" w:fill="FFFFFF" w:themeFill="background1"/>
            <w:vAlign w:val="center"/>
            <w:hideMark/>
          </w:tcPr>
          <w:p w14:paraId="4526A6F1"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3348" w:type="dxa"/>
            <w:gridSpan w:val="2"/>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76DF3F64"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$1,360.1m</w:t>
            </w:r>
          </w:p>
        </w:tc>
        <w:tc>
          <w:tcPr>
            <w:tcW w:w="1675" w:type="dxa"/>
            <w:tcBorders>
              <w:top w:val="single" w:sz="4" w:space="0" w:color="auto"/>
              <w:left w:val="nil"/>
              <w:bottom w:val="single" w:sz="4" w:space="0" w:color="auto"/>
              <w:right w:val="nil"/>
            </w:tcBorders>
            <w:shd w:val="clear" w:color="auto" w:fill="FFFFFF" w:themeFill="background1"/>
            <w:vAlign w:val="center"/>
            <w:hideMark/>
          </w:tcPr>
          <w:p w14:paraId="6D8FE958"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$0m</w:t>
            </w:r>
          </w:p>
        </w:tc>
      </w:tr>
      <w:tr w:rsidR="002C6E4F" w14:paraId="35BEE1BA" w14:textId="77777777" w:rsidTr="002C6E4F">
        <w:trPr>
          <w:gridAfter w:val="1"/>
          <w:wAfter w:w="18" w:type="dxa"/>
          <w:cantSplit/>
          <w:trHeight w:val="299"/>
        </w:trPr>
        <w:tc>
          <w:tcPr>
            <w:tcW w:w="3504" w:type="dxa"/>
            <w:tcBorders>
              <w:top w:val="single" w:sz="4" w:space="0" w:color="auto"/>
              <w:left w:val="nil"/>
              <w:bottom w:val="single" w:sz="4" w:space="0" w:color="auto"/>
              <w:right w:val="nil"/>
            </w:tcBorders>
            <w:shd w:val="clear" w:color="auto" w:fill="FFFFFF" w:themeFill="background1"/>
            <w:vAlign w:val="center"/>
            <w:hideMark/>
          </w:tcPr>
          <w:p w14:paraId="70586625"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From other sources</w:t>
            </w:r>
          </w:p>
        </w:tc>
        <w:tc>
          <w:tcPr>
            <w:tcW w:w="1134" w:type="dxa"/>
            <w:tcBorders>
              <w:top w:val="single" w:sz="4" w:space="0" w:color="auto"/>
              <w:left w:val="nil"/>
              <w:bottom w:val="single" w:sz="4" w:space="0" w:color="auto"/>
              <w:right w:val="nil"/>
            </w:tcBorders>
            <w:shd w:val="clear" w:color="auto" w:fill="FFFFFF" w:themeFill="background1"/>
            <w:hideMark/>
          </w:tcPr>
          <w:p w14:paraId="0A539779"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3348" w:type="dxa"/>
            <w:gridSpan w:val="2"/>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43E6C483"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 xml:space="preserve">$69.2m </w:t>
            </w:r>
            <w:r>
              <w:rPr>
                <w:rFonts w:asciiTheme="majorHAnsi" w:hAnsiTheme="majorHAnsi"/>
                <w:i/>
                <w:color w:val="231F20"/>
                <w:sz w:val="16"/>
                <w:szCs w:val="16"/>
              </w:rPr>
              <w:t>(not included in analysis below)</w:t>
            </w:r>
          </w:p>
        </w:tc>
        <w:tc>
          <w:tcPr>
            <w:tcW w:w="1675" w:type="dxa"/>
            <w:tcBorders>
              <w:top w:val="single" w:sz="4" w:space="0" w:color="auto"/>
              <w:left w:val="nil"/>
              <w:bottom w:val="single" w:sz="4" w:space="0" w:color="auto"/>
              <w:right w:val="nil"/>
            </w:tcBorders>
            <w:shd w:val="clear" w:color="auto" w:fill="FFFFFF" w:themeFill="background1"/>
            <w:vAlign w:val="center"/>
            <w:hideMark/>
          </w:tcPr>
          <w:p w14:paraId="070DC157"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$0m</w:t>
            </w:r>
          </w:p>
        </w:tc>
      </w:tr>
      <w:tr w:rsidR="002C6E4F" w14:paraId="7E687935" w14:textId="77777777" w:rsidTr="002C6E4F">
        <w:trPr>
          <w:cantSplit/>
          <w:trHeight w:val="170"/>
        </w:trPr>
        <w:tc>
          <w:tcPr>
            <w:tcW w:w="9679" w:type="dxa"/>
            <w:gridSpan w:val="6"/>
            <w:tcBorders>
              <w:top w:val="nil"/>
              <w:left w:val="nil"/>
              <w:bottom w:val="single" w:sz="4" w:space="0" w:color="auto"/>
              <w:right w:val="nil"/>
            </w:tcBorders>
            <w:shd w:val="clear" w:color="auto" w:fill="FEF3F5"/>
            <w:vAlign w:val="center"/>
            <w:hideMark/>
          </w:tcPr>
          <w:p w14:paraId="76E65C1B" w14:textId="77777777" w:rsidR="002C6E4F" w:rsidRDefault="002C6E4F">
            <w:pPr>
              <w:spacing w:line="240" w:lineRule="auto"/>
              <w:rPr>
                <w:rFonts w:ascii="Verdana" w:hAnsi="Verdana"/>
                <w:color w:val="231F20"/>
                <w:sz w:val="16"/>
                <w:szCs w:val="16"/>
              </w:rPr>
            </w:pPr>
            <w:r>
              <w:rPr>
                <w:rFonts w:asciiTheme="majorHAnsi" w:hAnsiTheme="majorHAnsi"/>
                <w:i/>
                <w:sz w:val="16"/>
                <w:szCs w:val="16"/>
              </w:rPr>
              <w:t>Waterways and drainage charge customers</w:t>
            </w:r>
          </w:p>
        </w:tc>
      </w:tr>
      <w:tr w:rsidR="002C6E4F" w14:paraId="236B4D4A" w14:textId="77777777" w:rsidTr="002C6E4F">
        <w:trPr>
          <w:gridAfter w:val="1"/>
          <w:wAfter w:w="18" w:type="dxa"/>
          <w:cantSplit/>
          <w:trHeight w:val="237"/>
        </w:trPr>
        <w:tc>
          <w:tcPr>
            <w:tcW w:w="3504" w:type="dxa"/>
            <w:tcBorders>
              <w:top w:val="nil"/>
              <w:left w:val="nil"/>
              <w:bottom w:val="single" w:sz="4" w:space="0" w:color="auto"/>
              <w:right w:val="nil"/>
            </w:tcBorders>
            <w:shd w:val="clear" w:color="auto" w:fill="FFFFFF" w:themeFill="background1"/>
            <w:vAlign w:val="center"/>
            <w:hideMark/>
          </w:tcPr>
          <w:p w14:paraId="08FEDAC5"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Residential</w:t>
            </w:r>
          </w:p>
        </w:tc>
        <w:tc>
          <w:tcPr>
            <w:tcW w:w="1134" w:type="dxa"/>
            <w:tcBorders>
              <w:top w:val="nil"/>
              <w:left w:val="nil"/>
              <w:bottom w:val="single" w:sz="4" w:space="0" w:color="auto"/>
              <w:right w:val="nil"/>
            </w:tcBorders>
            <w:shd w:val="clear" w:color="auto" w:fill="FFFFFF" w:themeFill="background1"/>
            <w:hideMark/>
          </w:tcPr>
          <w:p w14:paraId="341B7C6D" w14:textId="77777777" w:rsidR="002C6E4F" w:rsidRDefault="002C6E4F">
            <w:pPr>
              <w:spacing w:line="240" w:lineRule="auto"/>
              <w:jc w:val="center"/>
              <w:rPr>
                <w:rFonts w:asciiTheme="majorHAnsi" w:hAnsiTheme="majorHAnsi" w:cs="Calibri"/>
                <w:i/>
                <w:color w:val="000000"/>
                <w:sz w:val="16"/>
                <w:szCs w:val="16"/>
              </w:rPr>
            </w:pPr>
            <w:r>
              <w:rPr>
                <w:rFonts w:asciiTheme="majorHAnsi" w:hAnsiTheme="majorHAnsi"/>
                <w:i/>
                <w:color w:val="231F20"/>
                <w:sz w:val="16"/>
                <w:szCs w:val="16"/>
              </w:rPr>
              <w:t>Average</w:t>
            </w:r>
          </w:p>
        </w:tc>
        <w:tc>
          <w:tcPr>
            <w:tcW w:w="1674" w:type="dxa"/>
            <w:tcBorders>
              <w:top w:val="nil"/>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1D8138AB"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2,066,572</w:t>
            </w:r>
          </w:p>
        </w:tc>
        <w:tc>
          <w:tcPr>
            <w:tcW w:w="1674" w:type="dxa"/>
            <w:tcBorders>
              <w:top w:val="nil"/>
              <w:left w:val="nil"/>
              <w:bottom w:val="single" w:sz="4" w:space="0" w:color="auto"/>
              <w:right w:val="nil"/>
            </w:tcBorders>
            <w:shd w:val="clear" w:color="auto" w:fill="FFFFFF" w:themeFill="background1"/>
            <w:vAlign w:val="center"/>
            <w:hideMark/>
          </w:tcPr>
          <w:p w14:paraId="0167AE26"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2,093,268</w:t>
            </w:r>
          </w:p>
        </w:tc>
        <w:tc>
          <w:tcPr>
            <w:tcW w:w="1675" w:type="dxa"/>
            <w:tcBorders>
              <w:top w:val="nil"/>
              <w:left w:val="nil"/>
              <w:bottom w:val="single" w:sz="4" w:space="0" w:color="auto"/>
              <w:right w:val="nil"/>
            </w:tcBorders>
            <w:shd w:val="clear" w:color="auto" w:fill="FFFFFF" w:themeFill="background1"/>
            <w:vAlign w:val="bottom"/>
            <w:hideMark/>
          </w:tcPr>
          <w:p w14:paraId="019099DC"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+30,541</w:t>
            </w:r>
          </w:p>
        </w:tc>
      </w:tr>
      <w:tr w:rsidR="002C6E4F" w14:paraId="45E3DBD9"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6680CFFB"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Non-residential on minimum</w:t>
            </w:r>
          </w:p>
        </w:tc>
        <w:tc>
          <w:tcPr>
            <w:tcW w:w="1134" w:type="dxa"/>
            <w:tcBorders>
              <w:top w:val="single" w:sz="4" w:space="0" w:color="auto"/>
              <w:left w:val="nil"/>
              <w:bottom w:val="single" w:sz="4" w:space="0" w:color="auto"/>
              <w:right w:val="nil"/>
            </w:tcBorders>
            <w:shd w:val="clear" w:color="auto" w:fill="FFFFFF" w:themeFill="background1"/>
            <w:hideMark/>
          </w:tcPr>
          <w:p w14:paraId="76B7B54C" w14:textId="77777777" w:rsidR="002C6E4F" w:rsidRDefault="002C6E4F">
            <w:pPr>
              <w:spacing w:line="240" w:lineRule="auto"/>
              <w:jc w:val="center"/>
              <w:rPr>
                <w:rFonts w:asciiTheme="majorHAnsi" w:hAnsiTheme="majorHAnsi" w:cs="Calibri"/>
                <w:i/>
                <w:color w:val="000000"/>
                <w:sz w:val="16"/>
                <w:szCs w:val="16"/>
              </w:rPr>
            </w:pPr>
            <w:r>
              <w:rPr>
                <w:rFonts w:asciiTheme="majorHAnsi" w:hAnsiTheme="majorHAnsi"/>
                <w:i/>
                <w:color w:val="231F20"/>
                <w:sz w:val="16"/>
                <w:szCs w:val="16"/>
              </w:rPr>
              <w:t>Average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00B3165B"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149,330</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716D4A57"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151,060</w:t>
            </w:r>
          </w:p>
        </w:tc>
        <w:tc>
          <w:tcPr>
            <w:tcW w:w="1675" w:type="dxa"/>
            <w:tcBorders>
              <w:top w:val="single" w:sz="4" w:space="0" w:color="auto"/>
              <w:left w:val="nil"/>
              <w:bottom w:val="single" w:sz="4" w:space="0" w:color="auto"/>
              <w:right w:val="nil"/>
            </w:tcBorders>
            <w:shd w:val="clear" w:color="auto" w:fill="FFFFFF" w:themeFill="background1"/>
            <w:vAlign w:val="bottom"/>
            <w:hideMark/>
          </w:tcPr>
          <w:p w14:paraId="08C9EF09"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+1,934</w:t>
            </w:r>
          </w:p>
        </w:tc>
      </w:tr>
      <w:tr w:rsidR="002C6E4F" w14:paraId="16E5E9BD"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5175FAC8"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Rural</w:t>
            </w:r>
          </w:p>
        </w:tc>
        <w:tc>
          <w:tcPr>
            <w:tcW w:w="1134" w:type="dxa"/>
            <w:tcBorders>
              <w:top w:val="single" w:sz="4" w:space="0" w:color="auto"/>
              <w:left w:val="nil"/>
              <w:bottom w:val="single" w:sz="4" w:space="0" w:color="auto"/>
              <w:right w:val="nil"/>
            </w:tcBorders>
            <w:shd w:val="clear" w:color="auto" w:fill="FFFFFF" w:themeFill="background1"/>
            <w:hideMark/>
          </w:tcPr>
          <w:p w14:paraId="3622BA86" w14:textId="77777777" w:rsidR="002C6E4F" w:rsidRDefault="002C6E4F">
            <w:pPr>
              <w:spacing w:line="240" w:lineRule="auto"/>
              <w:jc w:val="center"/>
              <w:rPr>
                <w:rFonts w:asciiTheme="majorHAnsi" w:hAnsiTheme="majorHAnsi" w:cs="Calibri"/>
                <w:i/>
                <w:color w:val="000000"/>
                <w:sz w:val="16"/>
                <w:szCs w:val="16"/>
              </w:rPr>
            </w:pPr>
            <w:r>
              <w:rPr>
                <w:rFonts w:asciiTheme="majorHAnsi" w:hAnsiTheme="majorHAnsi"/>
                <w:i/>
                <w:color w:val="231F20"/>
                <w:sz w:val="16"/>
                <w:szCs w:val="16"/>
              </w:rPr>
              <w:t>Average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6D5A87C9"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117,841</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45181372"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119,363</w:t>
            </w:r>
          </w:p>
        </w:tc>
        <w:tc>
          <w:tcPr>
            <w:tcW w:w="1675" w:type="dxa"/>
            <w:tcBorders>
              <w:top w:val="single" w:sz="4" w:space="0" w:color="auto"/>
              <w:left w:val="nil"/>
              <w:bottom w:val="single" w:sz="4" w:space="0" w:color="auto"/>
              <w:right w:val="nil"/>
            </w:tcBorders>
            <w:shd w:val="clear" w:color="auto" w:fill="FFFFFF" w:themeFill="background1"/>
            <w:vAlign w:val="bottom"/>
            <w:hideMark/>
          </w:tcPr>
          <w:p w14:paraId="47AEC5C5"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+1,741</w:t>
            </w:r>
          </w:p>
        </w:tc>
      </w:tr>
      <w:tr w:rsidR="002C6E4F" w14:paraId="376D34A8"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0D44C2F7"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Total</w:t>
            </w:r>
          </w:p>
        </w:tc>
        <w:tc>
          <w:tcPr>
            <w:tcW w:w="1134" w:type="dxa"/>
            <w:tcBorders>
              <w:top w:val="single" w:sz="4" w:space="0" w:color="auto"/>
              <w:left w:val="nil"/>
              <w:bottom w:val="single" w:sz="4" w:space="0" w:color="auto"/>
              <w:right w:val="nil"/>
            </w:tcBorders>
            <w:shd w:val="clear" w:color="auto" w:fill="FFFFFF" w:themeFill="background1"/>
            <w:hideMark/>
          </w:tcPr>
          <w:p w14:paraId="21F84643" w14:textId="77777777" w:rsidR="002C6E4F" w:rsidRDefault="002C6E4F">
            <w:pPr>
              <w:spacing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4CAC4B96"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2,333,743</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08DC8BC4"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2,363,691</w:t>
            </w:r>
          </w:p>
        </w:tc>
        <w:tc>
          <w:tcPr>
            <w:tcW w:w="1675" w:type="dxa"/>
            <w:tcBorders>
              <w:top w:val="single" w:sz="4" w:space="0" w:color="auto"/>
              <w:left w:val="nil"/>
              <w:bottom w:val="single" w:sz="4" w:space="0" w:color="auto"/>
              <w:right w:val="nil"/>
            </w:tcBorders>
            <w:shd w:val="clear" w:color="auto" w:fill="FFFFFF" w:themeFill="background1"/>
            <w:vAlign w:val="center"/>
            <w:hideMark/>
          </w:tcPr>
          <w:p w14:paraId="0FEAA29E"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+34,216</w:t>
            </w:r>
          </w:p>
        </w:tc>
      </w:tr>
      <w:tr w:rsidR="002C6E4F" w14:paraId="0B5AD1D4" w14:textId="77777777" w:rsidTr="002C6E4F">
        <w:trPr>
          <w:cantSplit/>
          <w:trHeight w:val="170"/>
        </w:trPr>
        <w:tc>
          <w:tcPr>
            <w:tcW w:w="9679" w:type="dxa"/>
            <w:gridSpan w:val="6"/>
            <w:tcBorders>
              <w:top w:val="nil"/>
              <w:left w:val="nil"/>
              <w:bottom w:val="single" w:sz="4" w:space="0" w:color="auto"/>
              <w:right w:val="nil"/>
            </w:tcBorders>
            <w:shd w:val="clear" w:color="auto" w:fill="FEF3F5"/>
            <w:vAlign w:val="center"/>
            <w:hideMark/>
          </w:tcPr>
          <w:p w14:paraId="7389DFC7" w14:textId="77777777" w:rsidR="002C6E4F" w:rsidRDefault="002C6E4F">
            <w:pPr>
              <w:pStyle w:val="BodyText"/>
              <w:spacing w:before="0" w:after="0" w:line="240" w:lineRule="auto"/>
              <w:rPr>
                <w:rFonts w:asciiTheme="majorHAnsi" w:hAnsiTheme="majorHAnsi"/>
                <w:color w:val="231F20"/>
                <w:sz w:val="16"/>
                <w:szCs w:val="16"/>
              </w:rPr>
            </w:pPr>
            <w:r>
              <w:rPr>
                <w:rFonts w:asciiTheme="majorHAnsi" w:hAnsiTheme="majorHAnsi"/>
                <w:i/>
                <w:sz w:val="16"/>
                <w:szCs w:val="16"/>
              </w:rPr>
              <w:t>Price</w:t>
            </w:r>
          </w:p>
        </w:tc>
      </w:tr>
      <w:tr w:rsidR="002C6E4F" w14:paraId="243E39C9" w14:textId="77777777" w:rsidTr="002C6E4F">
        <w:trPr>
          <w:gridAfter w:val="1"/>
          <w:wAfter w:w="18" w:type="dxa"/>
          <w:cantSplit/>
          <w:trHeight w:val="170"/>
        </w:trPr>
        <w:tc>
          <w:tcPr>
            <w:tcW w:w="3504" w:type="dxa"/>
            <w:tcBorders>
              <w:top w:val="nil"/>
              <w:left w:val="nil"/>
              <w:bottom w:val="single" w:sz="4" w:space="0" w:color="auto"/>
              <w:right w:val="nil"/>
            </w:tcBorders>
            <w:shd w:val="clear" w:color="auto" w:fill="FFFFFF" w:themeFill="background1"/>
            <w:vAlign w:val="center"/>
            <w:hideMark/>
          </w:tcPr>
          <w:p w14:paraId="3630614C"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Residential</w:t>
            </w:r>
          </w:p>
        </w:tc>
        <w:tc>
          <w:tcPr>
            <w:tcW w:w="1134" w:type="dxa"/>
            <w:tcBorders>
              <w:top w:val="nil"/>
              <w:left w:val="nil"/>
              <w:bottom w:val="single" w:sz="4" w:space="0" w:color="auto"/>
              <w:right w:val="nil"/>
            </w:tcBorders>
            <w:shd w:val="clear" w:color="auto" w:fill="FFFFFF" w:themeFill="background1"/>
            <w:hideMark/>
          </w:tcPr>
          <w:p w14:paraId="79116BAF"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74" w:type="dxa"/>
            <w:tcBorders>
              <w:top w:val="nil"/>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2C5D18EE"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$108.8</w:t>
            </w:r>
          </w:p>
        </w:tc>
        <w:tc>
          <w:tcPr>
            <w:tcW w:w="1674" w:type="dxa"/>
            <w:tcBorders>
              <w:top w:val="nil"/>
              <w:left w:val="nil"/>
              <w:bottom w:val="single" w:sz="4" w:space="0" w:color="auto"/>
              <w:right w:val="nil"/>
            </w:tcBorders>
            <w:shd w:val="clear" w:color="auto" w:fill="FFFFFF" w:themeFill="background1"/>
            <w:vAlign w:val="center"/>
            <w:hideMark/>
          </w:tcPr>
          <w:p w14:paraId="0A921BC9"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$107.5</w:t>
            </w:r>
          </w:p>
        </w:tc>
        <w:tc>
          <w:tcPr>
            <w:tcW w:w="1675" w:type="dxa"/>
            <w:tcBorders>
              <w:top w:val="nil"/>
              <w:left w:val="nil"/>
              <w:bottom w:val="single" w:sz="4" w:space="0" w:color="auto"/>
              <w:right w:val="nil"/>
            </w:tcBorders>
            <w:shd w:val="clear" w:color="auto" w:fill="FFFFFF" w:themeFill="background1"/>
            <w:vAlign w:val="bottom"/>
            <w:hideMark/>
          </w:tcPr>
          <w:p w14:paraId="22409FC6"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($1.3)</w:t>
            </w:r>
          </w:p>
        </w:tc>
      </w:tr>
      <w:tr w:rsidR="002C6E4F" w14:paraId="319C1107"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023B991C"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Non-residential on minimum</w:t>
            </w:r>
          </w:p>
        </w:tc>
        <w:tc>
          <w:tcPr>
            <w:tcW w:w="1134" w:type="dxa"/>
            <w:tcBorders>
              <w:top w:val="single" w:sz="4" w:space="0" w:color="auto"/>
              <w:left w:val="nil"/>
              <w:bottom w:val="single" w:sz="4" w:space="0" w:color="auto"/>
              <w:right w:val="nil"/>
            </w:tcBorders>
            <w:shd w:val="clear" w:color="auto" w:fill="FFFFFF" w:themeFill="background1"/>
            <w:hideMark/>
          </w:tcPr>
          <w:p w14:paraId="436D666B"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56FEE6E5"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$163.4</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0BECCFBD"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$161.5</w:t>
            </w:r>
          </w:p>
        </w:tc>
        <w:tc>
          <w:tcPr>
            <w:tcW w:w="1675" w:type="dxa"/>
            <w:tcBorders>
              <w:top w:val="single" w:sz="4" w:space="0" w:color="auto"/>
              <w:left w:val="nil"/>
              <w:bottom w:val="single" w:sz="4" w:space="0" w:color="auto"/>
              <w:right w:val="nil"/>
            </w:tcBorders>
            <w:shd w:val="clear" w:color="auto" w:fill="FFFFFF" w:themeFill="background1"/>
            <w:vAlign w:val="bottom"/>
            <w:hideMark/>
          </w:tcPr>
          <w:p w14:paraId="16EA3265"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($1.9)</w:t>
            </w:r>
          </w:p>
        </w:tc>
      </w:tr>
      <w:tr w:rsidR="002C6E4F" w14:paraId="4BC5DF32"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4B460632"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Rural</w:t>
            </w:r>
          </w:p>
        </w:tc>
        <w:tc>
          <w:tcPr>
            <w:tcW w:w="1134" w:type="dxa"/>
            <w:tcBorders>
              <w:top w:val="single" w:sz="4" w:space="0" w:color="auto"/>
              <w:left w:val="nil"/>
              <w:bottom w:val="single" w:sz="4" w:space="0" w:color="auto"/>
              <w:right w:val="nil"/>
            </w:tcBorders>
            <w:shd w:val="clear" w:color="auto" w:fill="FFFFFF" w:themeFill="background1"/>
            <w:hideMark/>
          </w:tcPr>
          <w:p w14:paraId="58687F09"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3BDE5210"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$59.7</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5AFF08D3"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$59.0</w:t>
            </w:r>
          </w:p>
        </w:tc>
        <w:tc>
          <w:tcPr>
            <w:tcW w:w="1675" w:type="dxa"/>
            <w:tcBorders>
              <w:top w:val="single" w:sz="4" w:space="0" w:color="auto"/>
              <w:left w:val="nil"/>
              <w:bottom w:val="single" w:sz="4" w:space="0" w:color="auto"/>
              <w:right w:val="nil"/>
            </w:tcBorders>
            <w:shd w:val="clear" w:color="auto" w:fill="FFFFFF" w:themeFill="background1"/>
            <w:vAlign w:val="bottom"/>
            <w:hideMark/>
          </w:tcPr>
          <w:p w14:paraId="05027EC4" w14:textId="77777777" w:rsidR="002C6E4F" w:rsidRDefault="002C6E4F">
            <w:pPr>
              <w:pStyle w:val="BodyText"/>
              <w:spacing w:before="0" w:after="0" w:line="240" w:lineRule="auto"/>
              <w:jc w:val="center"/>
              <w:rPr>
                <w:rFonts w:asciiTheme="majorHAnsi" w:hAnsiTheme="majorHAnsi"/>
                <w:color w:val="auto"/>
                <w:sz w:val="16"/>
                <w:szCs w:val="16"/>
              </w:rPr>
            </w:pPr>
            <w:r>
              <w:rPr>
                <w:rFonts w:ascii="Verdana" w:hAnsi="Verdana"/>
                <w:color w:val="auto"/>
                <w:sz w:val="16"/>
                <w:szCs w:val="16"/>
              </w:rPr>
              <w:t>($0.7)</w:t>
            </w:r>
          </w:p>
        </w:tc>
      </w:tr>
      <w:tr w:rsidR="002C6E4F" w14:paraId="6EE41FFA" w14:textId="77777777" w:rsidTr="002C6E4F">
        <w:trPr>
          <w:gridAfter w:val="1"/>
          <w:wAfter w:w="18" w:type="dxa"/>
          <w:cantSplit/>
          <w:trHeight w:val="170"/>
        </w:trPr>
        <w:tc>
          <w:tcPr>
            <w:tcW w:w="9661" w:type="dxa"/>
            <w:gridSpan w:val="5"/>
            <w:tcBorders>
              <w:top w:val="single" w:sz="4" w:space="0" w:color="auto"/>
              <w:left w:val="nil"/>
              <w:bottom w:val="single" w:sz="4" w:space="0" w:color="auto"/>
              <w:right w:val="nil"/>
            </w:tcBorders>
            <w:shd w:val="clear" w:color="auto" w:fill="E9DBEB"/>
            <w:vAlign w:val="center"/>
            <w:hideMark/>
          </w:tcPr>
          <w:p w14:paraId="011071A3" w14:textId="77777777" w:rsidR="002C6E4F" w:rsidRDefault="002C6E4F">
            <w:pPr>
              <w:pStyle w:val="BodyText"/>
              <w:spacing w:before="0" w:after="0" w:line="240" w:lineRule="auto"/>
              <w:rPr>
                <w:rFonts w:asciiTheme="majorHAnsi" w:hAnsiTheme="majorHAnsi"/>
                <w:color w:val="231F20"/>
                <w:sz w:val="16"/>
                <w:szCs w:val="16"/>
              </w:rPr>
            </w:pPr>
            <w:r>
              <w:rPr>
                <w:rFonts w:asciiTheme="majorHAnsi" w:hAnsiTheme="majorHAnsi"/>
                <w:b/>
                <w:sz w:val="16"/>
                <w:szCs w:val="16"/>
              </w:rPr>
              <w:t xml:space="preserve">Post submission actuals </w:t>
            </w:r>
            <w:r>
              <w:rPr>
                <w:rFonts w:asciiTheme="majorHAnsi" w:hAnsiTheme="majorHAnsi"/>
                <w:i/>
                <w:sz w:val="16"/>
                <w:szCs w:val="16"/>
              </w:rPr>
              <w:t>(scenarios 1 and 2 assume COVID-19 adjusted forecasts become actuals)</w:t>
            </w:r>
          </w:p>
        </w:tc>
      </w:tr>
      <w:tr w:rsidR="002C6E4F" w14:paraId="35BD5876"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40ABA8A4"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Actual total (average) customers</w:t>
            </w:r>
          </w:p>
        </w:tc>
        <w:tc>
          <w:tcPr>
            <w:tcW w:w="1134" w:type="dxa"/>
            <w:tcBorders>
              <w:top w:val="single" w:sz="4" w:space="0" w:color="auto"/>
              <w:left w:val="nil"/>
              <w:bottom w:val="single" w:sz="4" w:space="0" w:color="auto"/>
              <w:right w:val="nil"/>
            </w:tcBorders>
            <w:shd w:val="clear" w:color="auto" w:fill="FFFFFF" w:themeFill="background1"/>
            <w:vAlign w:val="center"/>
            <w:hideMark/>
          </w:tcPr>
          <w:p w14:paraId="14717379"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5F679EE7"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2,333,743</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2547FBBB"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2,333,743</w:t>
            </w:r>
          </w:p>
        </w:tc>
        <w:tc>
          <w:tcPr>
            <w:tcW w:w="1675" w:type="dxa"/>
            <w:tcBorders>
              <w:top w:val="single" w:sz="4" w:space="0" w:color="auto"/>
              <w:left w:val="nil"/>
              <w:bottom w:val="single" w:sz="4" w:space="0" w:color="auto"/>
              <w:right w:val="nil"/>
            </w:tcBorders>
            <w:shd w:val="clear" w:color="auto" w:fill="FFFFFF" w:themeFill="background1"/>
            <w:vAlign w:val="center"/>
            <w:hideMark/>
          </w:tcPr>
          <w:p w14:paraId="5590F96B"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Nil</w:t>
            </w:r>
          </w:p>
        </w:tc>
      </w:tr>
      <w:tr w:rsidR="002C6E4F" w14:paraId="2AF1FA91" w14:textId="77777777" w:rsidTr="002C6E4F">
        <w:trPr>
          <w:gridAfter w:val="1"/>
          <w:wAfter w:w="18" w:type="dxa"/>
          <w:cantSplit/>
          <w:trHeight w:val="170"/>
        </w:trPr>
        <w:tc>
          <w:tcPr>
            <w:tcW w:w="3504" w:type="dxa"/>
            <w:tcBorders>
              <w:top w:val="single" w:sz="4" w:space="0" w:color="auto"/>
              <w:left w:val="nil"/>
              <w:bottom w:val="single" w:sz="4" w:space="0" w:color="auto"/>
              <w:right w:val="nil"/>
            </w:tcBorders>
            <w:shd w:val="clear" w:color="auto" w:fill="FFFFFF" w:themeFill="background1"/>
            <w:vAlign w:val="center"/>
            <w:hideMark/>
          </w:tcPr>
          <w:p w14:paraId="3BF7717F"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earned – waterways and drainage charge</w:t>
            </w:r>
          </w:p>
        </w:tc>
        <w:tc>
          <w:tcPr>
            <w:tcW w:w="1134" w:type="dxa"/>
            <w:tcBorders>
              <w:top w:val="single" w:sz="4" w:space="0" w:color="auto"/>
              <w:left w:val="nil"/>
              <w:bottom w:val="single" w:sz="4" w:space="0" w:color="auto"/>
              <w:right w:val="nil"/>
            </w:tcBorders>
            <w:shd w:val="clear" w:color="auto" w:fill="FFFFFF" w:themeFill="background1"/>
            <w:vAlign w:val="center"/>
            <w:hideMark/>
          </w:tcPr>
          <w:p w14:paraId="1EC9EBAE"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hideMark/>
          </w:tcPr>
          <w:p w14:paraId="4363442F" w14:textId="77777777" w:rsidR="002C6E4F" w:rsidRDefault="002C6E4F">
            <w:pPr>
              <w:spacing w:line="240" w:lineRule="auto"/>
              <w:jc w:val="center"/>
              <w:rPr>
                <w:rFonts w:ascii="Verdana" w:hAnsi="Verdana"/>
                <w:color w:val="231F20"/>
                <w:sz w:val="16"/>
                <w:szCs w:val="16"/>
              </w:rPr>
            </w:pPr>
            <w:r>
              <w:rPr>
                <w:rFonts w:asciiTheme="majorHAnsi" w:hAnsiTheme="majorHAnsi"/>
                <w:color w:val="231F20"/>
                <w:sz w:val="16"/>
                <w:szCs w:val="16"/>
              </w:rPr>
              <w:t>$1,360.1m</w:t>
            </w: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523B8DF9"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$1,343.9m</w:t>
            </w:r>
          </w:p>
        </w:tc>
        <w:tc>
          <w:tcPr>
            <w:tcW w:w="1675" w:type="dxa"/>
            <w:tcBorders>
              <w:top w:val="single" w:sz="4" w:space="0" w:color="auto"/>
              <w:left w:val="nil"/>
              <w:bottom w:val="single" w:sz="4" w:space="0" w:color="auto"/>
              <w:right w:val="nil"/>
            </w:tcBorders>
            <w:shd w:val="clear" w:color="auto" w:fill="FFFFFF" w:themeFill="background1"/>
            <w:vAlign w:val="center"/>
            <w:hideMark/>
          </w:tcPr>
          <w:p w14:paraId="51C26D8F"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auto"/>
                <w:sz w:val="16"/>
                <w:szCs w:val="16"/>
              </w:rPr>
              <w:t>($16.2m)</w:t>
            </w:r>
          </w:p>
        </w:tc>
      </w:tr>
      <w:tr w:rsidR="002C6E4F" w14:paraId="780777DC" w14:textId="77777777" w:rsidTr="002C6E4F">
        <w:trPr>
          <w:gridAfter w:val="1"/>
          <w:wAfter w:w="18" w:type="dxa"/>
          <w:cantSplit/>
          <w:trHeight w:val="170"/>
        </w:trPr>
        <w:tc>
          <w:tcPr>
            <w:tcW w:w="9661" w:type="dxa"/>
            <w:gridSpan w:val="5"/>
            <w:tcBorders>
              <w:top w:val="single" w:sz="4" w:space="0" w:color="auto"/>
              <w:left w:val="nil"/>
              <w:bottom w:val="single" w:sz="4" w:space="0" w:color="auto"/>
              <w:right w:val="nil"/>
            </w:tcBorders>
            <w:shd w:val="clear" w:color="auto" w:fill="E9DBEB"/>
            <w:vAlign w:val="center"/>
            <w:hideMark/>
          </w:tcPr>
          <w:p w14:paraId="20264A92" w14:textId="77777777" w:rsidR="002C6E4F" w:rsidRDefault="002C6E4F">
            <w:pPr>
              <w:pStyle w:val="BodyText"/>
              <w:spacing w:before="0" w:after="0" w:line="240" w:lineRule="auto"/>
              <w:rPr>
                <w:rFonts w:asciiTheme="majorHAnsi" w:hAnsiTheme="majorHAnsi"/>
                <w:b/>
                <w:color w:val="FF0000"/>
                <w:sz w:val="16"/>
                <w:szCs w:val="16"/>
              </w:rPr>
            </w:pPr>
            <w:r>
              <w:rPr>
                <w:rFonts w:asciiTheme="majorHAnsi" w:hAnsiTheme="majorHAnsi"/>
                <w:b/>
                <w:sz w:val="16"/>
                <w:szCs w:val="16"/>
              </w:rPr>
              <w:t>Net position - Scenario 2 compared to Scenario 1</w:t>
            </w:r>
          </w:p>
        </w:tc>
      </w:tr>
      <w:tr w:rsidR="002C6E4F" w14:paraId="5EE25DEA" w14:textId="77777777" w:rsidTr="002C6E4F">
        <w:trPr>
          <w:gridAfter w:val="1"/>
          <w:wAfter w:w="18" w:type="dxa"/>
          <w:cantSplit/>
          <w:trHeight w:val="332"/>
        </w:trPr>
        <w:tc>
          <w:tcPr>
            <w:tcW w:w="3504" w:type="dxa"/>
            <w:tcBorders>
              <w:top w:val="single" w:sz="4" w:space="0" w:color="auto"/>
              <w:left w:val="nil"/>
              <w:bottom w:val="single" w:sz="4" w:space="0" w:color="auto"/>
              <w:right w:val="nil"/>
            </w:tcBorders>
            <w:shd w:val="clear" w:color="auto" w:fill="FFFFFF" w:themeFill="background1"/>
            <w:vAlign w:val="center"/>
            <w:hideMark/>
          </w:tcPr>
          <w:p w14:paraId="518E354C"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Melbourne Water</w:t>
            </w:r>
          </w:p>
        </w:tc>
        <w:tc>
          <w:tcPr>
            <w:tcW w:w="1134" w:type="dxa"/>
            <w:tcBorders>
              <w:top w:val="single" w:sz="4" w:space="0" w:color="auto"/>
              <w:left w:val="nil"/>
              <w:bottom w:val="single" w:sz="4" w:space="0" w:color="auto"/>
              <w:right w:val="nil"/>
            </w:tcBorders>
            <w:shd w:val="clear" w:color="auto" w:fill="FFFFFF" w:themeFill="background1"/>
            <w:vAlign w:val="center"/>
            <w:hideMark/>
          </w:tcPr>
          <w:p w14:paraId="579F808C"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tcPr>
          <w:p w14:paraId="1D134FD5" w14:textId="77777777" w:rsidR="002C6E4F" w:rsidRDefault="002C6E4F">
            <w:pPr>
              <w:spacing w:line="240" w:lineRule="auto"/>
              <w:jc w:val="center"/>
              <w:rPr>
                <w:rFonts w:ascii="Verdana" w:hAnsi="Verdana"/>
                <w:color w:val="231F20"/>
                <w:sz w:val="16"/>
                <w:szCs w:val="16"/>
              </w:rPr>
            </w:pP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08EA511C" w14:textId="77777777" w:rsidR="002C6E4F" w:rsidRDefault="002C6E4F">
            <w:pPr>
              <w:spacing w:line="240" w:lineRule="auto"/>
              <w:jc w:val="center"/>
              <w:rPr>
                <w:rFonts w:asciiTheme="majorHAnsi" w:hAnsiTheme="majorHAnsi"/>
                <w:color w:val="FF0000"/>
                <w:sz w:val="16"/>
                <w:szCs w:val="16"/>
              </w:rPr>
            </w:pPr>
            <w:r>
              <w:rPr>
                <w:rFonts w:asciiTheme="majorHAnsi" w:hAnsiTheme="majorHAnsi"/>
                <w:color w:val="auto"/>
                <w:sz w:val="16"/>
                <w:szCs w:val="16"/>
              </w:rPr>
              <w:t>($16.2m)</w:t>
            </w:r>
          </w:p>
        </w:tc>
        <w:tc>
          <w:tcPr>
            <w:tcW w:w="1675" w:type="dxa"/>
            <w:tcBorders>
              <w:top w:val="single" w:sz="4" w:space="0" w:color="auto"/>
              <w:left w:val="nil"/>
              <w:bottom w:val="single" w:sz="4" w:space="0" w:color="auto"/>
              <w:right w:val="nil"/>
            </w:tcBorders>
            <w:shd w:val="clear" w:color="auto" w:fill="FFFFFF" w:themeFill="background1"/>
            <w:vAlign w:val="center"/>
          </w:tcPr>
          <w:p w14:paraId="20365187" w14:textId="77777777" w:rsidR="002C6E4F" w:rsidRDefault="002C6E4F">
            <w:pPr>
              <w:pStyle w:val="BodyText"/>
              <w:spacing w:before="0" w:after="0" w:line="240" w:lineRule="auto"/>
              <w:jc w:val="center"/>
              <w:rPr>
                <w:rFonts w:asciiTheme="majorHAnsi" w:hAnsiTheme="majorHAnsi"/>
                <w:color w:val="FF0000"/>
                <w:sz w:val="16"/>
                <w:szCs w:val="16"/>
              </w:rPr>
            </w:pPr>
          </w:p>
        </w:tc>
      </w:tr>
      <w:tr w:rsidR="002C6E4F" w14:paraId="44FB0D2D" w14:textId="77777777" w:rsidTr="002C6E4F">
        <w:trPr>
          <w:gridAfter w:val="1"/>
          <w:wAfter w:w="18" w:type="dxa"/>
          <w:cantSplit/>
          <w:trHeight w:val="363"/>
        </w:trPr>
        <w:tc>
          <w:tcPr>
            <w:tcW w:w="3504" w:type="dxa"/>
            <w:tcBorders>
              <w:top w:val="single" w:sz="4" w:space="0" w:color="auto"/>
              <w:left w:val="nil"/>
              <w:bottom w:val="single" w:sz="4" w:space="0" w:color="auto"/>
              <w:right w:val="nil"/>
            </w:tcBorders>
            <w:shd w:val="clear" w:color="auto" w:fill="FFFFFF" w:themeFill="background1"/>
            <w:vAlign w:val="center"/>
            <w:hideMark/>
          </w:tcPr>
          <w:p w14:paraId="2D39CADA"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Customers (aggregate cumulative)</w:t>
            </w:r>
            <w:r>
              <w:rPr>
                <w:rFonts w:asciiTheme="majorHAnsi" w:hAnsiTheme="majorHAnsi"/>
                <w:b/>
                <w:bCs/>
                <w:sz w:val="16"/>
                <w:szCs w:val="16"/>
                <w:vertAlign w:val="superscript"/>
              </w:rPr>
              <w:t>a</w:t>
            </w:r>
          </w:p>
        </w:tc>
        <w:tc>
          <w:tcPr>
            <w:tcW w:w="1134" w:type="dxa"/>
            <w:tcBorders>
              <w:top w:val="single" w:sz="4" w:space="0" w:color="auto"/>
              <w:left w:val="nil"/>
              <w:bottom w:val="single" w:sz="4" w:space="0" w:color="auto"/>
              <w:right w:val="nil"/>
            </w:tcBorders>
            <w:shd w:val="clear" w:color="auto" w:fill="FFFFFF" w:themeFill="background1"/>
            <w:vAlign w:val="center"/>
            <w:hideMark/>
          </w:tcPr>
          <w:p w14:paraId="1D27D5CE"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74" w:type="dxa"/>
            <w:tcBorders>
              <w:top w:val="single" w:sz="4" w:space="0" w:color="auto"/>
              <w:left w:val="nil"/>
              <w:bottom w:val="single" w:sz="4" w:space="0" w:color="auto"/>
              <w:right w:val="nil"/>
            </w:tcBorders>
            <w:shd w:val="clear" w:color="auto" w:fill="FFFFFF" w:themeFill="background1"/>
            <w:tcMar>
              <w:top w:w="28" w:type="dxa"/>
              <w:left w:w="57" w:type="dxa"/>
              <w:bottom w:w="28" w:type="dxa"/>
              <w:right w:w="57" w:type="dxa"/>
            </w:tcMar>
            <w:vAlign w:val="center"/>
          </w:tcPr>
          <w:p w14:paraId="1C41F3B0" w14:textId="77777777" w:rsidR="002C6E4F" w:rsidRDefault="002C6E4F">
            <w:pPr>
              <w:spacing w:line="240" w:lineRule="auto"/>
              <w:jc w:val="center"/>
              <w:rPr>
                <w:rFonts w:asciiTheme="majorHAnsi" w:hAnsiTheme="majorHAnsi"/>
                <w:color w:val="231F20"/>
                <w:sz w:val="16"/>
                <w:szCs w:val="16"/>
              </w:rPr>
            </w:pPr>
          </w:p>
        </w:tc>
        <w:tc>
          <w:tcPr>
            <w:tcW w:w="1674" w:type="dxa"/>
            <w:tcBorders>
              <w:top w:val="single" w:sz="4" w:space="0" w:color="auto"/>
              <w:left w:val="nil"/>
              <w:bottom w:val="single" w:sz="4" w:space="0" w:color="auto"/>
              <w:right w:val="nil"/>
            </w:tcBorders>
            <w:shd w:val="clear" w:color="auto" w:fill="FFFFFF" w:themeFill="background1"/>
            <w:vAlign w:val="center"/>
            <w:hideMark/>
          </w:tcPr>
          <w:p w14:paraId="292E7517" w14:textId="77777777" w:rsidR="002C6E4F" w:rsidRDefault="002C6E4F">
            <w:pPr>
              <w:spacing w:line="240" w:lineRule="auto"/>
              <w:jc w:val="center"/>
              <w:rPr>
                <w:rFonts w:asciiTheme="majorHAnsi" w:hAnsiTheme="majorHAnsi"/>
                <w:color w:val="auto"/>
                <w:sz w:val="16"/>
                <w:szCs w:val="16"/>
              </w:rPr>
            </w:pPr>
            <w:r>
              <w:rPr>
                <w:rFonts w:asciiTheme="majorHAnsi" w:hAnsiTheme="majorHAnsi"/>
                <w:color w:val="auto"/>
                <w:sz w:val="16"/>
                <w:szCs w:val="16"/>
              </w:rPr>
              <w:t>+$14.9m</w:t>
            </w:r>
            <w:r>
              <w:rPr>
                <w:rFonts w:asciiTheme="majorHAnsi" w:hAnsiTheme="majorHAnsi"/>
                <w:color w:val="auto"/>
                <w:sz w:val="16"/>
                <w:szCs w:val="16"/>
                <w:vertAlign w:val="superscript"/>
              </w:rPr>
              <w:t>a</w:t>
            </w:r>
          </w:p>
        </w:tc>
        <w:tc>
          <w:tcPr>
            <w:tcW w:w="1675" w:type="dxa"/>
            <w:tcBorders>
              <w:top w:val="single" w:sz="4" w:space="0" w:color="auto"/>
              <w:left w:val="nil"/>
              <w:bottom w:val="single" w:sz="4" w:space="0" w:color="auto"/>
              <w:right w:val="nil"/>
            </w:tcBorders>
            <w:shd w:val="clear" w:color="auto" w:fill="FFFFFF" w:themeFill="background1"/>
            <w:vAlign w:val="center"/>
          </w:tcPr>
          <w:p w14:paraId="764EB823" w14:textId="77777777" w:rsidR="002C6E4F" w:rsidRDefault="002C6E4F">
            <w:pPr>
              <w:pStyle w:val="BodyText"/>
              <w:spacing w:before="0" w:after="0" w:line="240" w:lineRule="auto"/>
              <w:jc w:val="center"/>
              <w:rPr>
                <w:rFonts w:asciiTheme="majorHAnsi" w:hAnsiTheme="majorHAnsi"/>
                <w:color w:val="auto"/>
                <w:sz w:val="16"/>
                <w:szCs w:val="16"/>
              </w:rPr>
            </w:pPr>
          </w:p>
        </w:tc>
      </w:tr>
    </w:tbl>
    <w:p w14:paraId="3C74596F" w14:textId="7151DC0C" w:rsidR="00FE4986" w:rsidRPr="00FE4986" w:rsidRDefault="002C6E4F" w:rsidP="00FE4986">
      <w:pPr>
        <w:pStyle w:val="BodyText"/>
        <w:spacing w:before="60" w:line="240" w:lineRule="auto"/>
        <w:ind w:left="709" w:hanging="709"/>
        <w:rPr>
          <w:sz w:val="14"/>
        </w:rPr>
      </w:pPr>
      <w:r>
        <w:rPr>
          <w:sz w:val="14"/>
        </w:rPr>
        <w:t>Note a:</w:t>
      </w:r>
      <w:r>
        <w:rPr>
          <w:sz w:val="14"/>
        </w:rPr>
        <w:tab/>
        <w:t xml:space="preserve">Aggregate </w:t>
      </w:r>
      <w:r>
        <w:rPr>
          <w:i/>
          <w:sz w:val="14"/>
        </w:rPr>
        <w:t xml:space="preserve">annual </w:t>
      </w:r>
      <w:r>
        <w:rPr>
          <w:sz w:val="14"/>
        </w:rPr>
        <w:t xml:space="preserve">customer benefit is calculated by multiplying the average price difference (per customer type) by the average number of actual customers. The final aggregate cumulative amount takes the aggregate annual amount and multiplies it by the five years of the regulatory period. The difference in benefit compared to Melbourne Water’s position </w:t>
      </w:r>
      <w:r w:rsidR="00FE4986">
        <w:rPr>
          <w:sz w:val="14"/>
        </w:rPr>
        <w:br/>
      </w:r>
      <w:r>
        <w:rPr>
          <w:sz w:val="14"/>
        </w:rPr>
        <w:t xml:space="preserve">goes to customers who do not become customers over the period. </w:t>
      </w:r>
      <w:r w:rsidR="00FE4986">
        <w:rPr>
          <w:sz w:val="14"/>
        </w:rPr>
        <w:tab/>
      </w:r>
      <w:r w:rsidR="00FE4986">
        <w:rPr>
          <w:sz w:val="14"/>
        </w:rPr>
        <w:tab/>
      </w:r>
    </w:p>
    <w:p w14:paraId="0F7B2479" w14:textId="77777777" w:rsidR="002C6E4F" w:rsidRPr="00920A37" w:rsidRDefault="002C6E4F" w:rsidP="00920A37">
      <w:pPr>
        <w:pStyle w:val="Caption"/>
      </w:pPr>
      <w:bookmarkStart w:id="100" w:name="_Ref54097131"/>
      <w:bookmarkStart w:id="101" w:name="_Toc54705830"/>
      <w:r w:rsidRPr="00920A37">
        <w:lastRenderedPageBreak/>
        <w:t xml:space="preserve">Table </w:t>
      </w:r>
      <w:fldSimple w:instr=" SEQ Table \* ARABIC ">
        <w:r w:rsidRPr="00920A37">
          <w:t>17</w:t>
        </w:r>
      </w:fldSimple>
      <w:bookmarkEnd w:id="100"/>
      <w:r w:rsidRPr="00920A37">
        <w:tab/>
        <w:t>Implications of COVID-19 adjusted growth outlook – water and sewerage services</w:t>
      </w:r>
      <w:bookmarkEnd w:id="101"/>
    </w:p>
    <w:tbl>
      <w:tblPr>
        <w:tblW w:w="96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600" w:firstRow="0" w:lastRow="0" w:firstColumn="0" w:lastColumn="0" w:noHBand="1" w:noVBand="1"/>
      </w:tblPr>
      <w:tblGrid>
        <w:gridCol w:w="3504"/>
        <w:gridCol w:w="1134"/>
        <w:gridCol w:w="1621"/>
        <w:gridCol w:w="40"/>
        <w:gridCol w:w="1661"/>
        <w:gridCol w:w="1701"/>
        <w:gridCol w:w="18"/>
      </w:tblGrid>
      <w:tr w:rsidR="002C6E4F" w14:paraId="42516DDB" w14:textId="77777777" w:rsidTr="002C6E4F">
        <w:trPr>
          <w:gridAfter w:val="1"/>
          <w:wAfter w:w="18" w:type="dxa"/>
          <w:cantSplit/>
          <w:trHeight w:val="283"/>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0232F5BA" w14:textId="77777777" w:rsidR="002C6E4F" w:rsidRDefault="002C6E4F">
            <w:pPr>
              <w:pStyle w:val="BodyText"/>
              <w:spacing w:before="0" w:after="0" w:line="240" w:lineRule="auto"/>
              <w:rPr>
                <w:rFonts w:asciiTheme="majorHAnsi" w:hAnsiTheme="majorHAnsi"/>
                <w:b/>
                <w:bCs/>
                <w:i/>
                <w:color w:val="auto"/>
                <w:sz w:val="16"/>
                <w:szCs w:val="16"/>
              </w:rPr>
            </w:pPr>
            <w:r>
              <w:rPr>
                <w:rFonts w:asciiTheme="majorHAnsi" w:hAnsiTheme="majorHAnsi"/>
                <w:b/>
                <w:bCs/>
                <w:i/>
                <w:color w:val="auto"/>
                <w:sz w:val="16"/>
                <w:szCs w:val="16"/>
              </w:rPr>
              <w:t>Element</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E9DBEB"/>
          </w:tcPr>
          <w:p w14:paraId="780983C9" w14:textId="77777777" w:rsidR="002C6E4F" w:rsidRDefault="002C6E4F">
            <w:pPr>
              <w:pStyle w:val="BodyText"/>
              <w:spacing w:before="0" w:after="0" w:line="240" w:lineRule="auto"/>
              <w:jc w:val="center"/>
              <w:rPr>
                <w:rFonts w:asciiTheme="majorHAnsi" w:hAnsiTheme="majorHAnsi"/>
                <w:b/>
                <w:color w:val="auto"/>
                <w:sz w:val="16"/>
                <w:szCs w:val="16"/>
              </w:rPr>
            </w:pP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20119E19"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Scenario 1</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5EEAFB06"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Scenario 2</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77ACFC21"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sym w:font="Webdings" w:char="F0EA"/>
            </w:r>
            <w:r>
              <w:rPr>
                <w:rFonts w:asciiTheme="majorHAnsi" w:hAnsiTheme="majorHAnsi"/>
                <w:b/>
                <w:color w:val="auto"/>
                <w:sz w:val="16"/>
                <w:szCs w:val="16"/>
              </w:rPr>
              <w:t>S2 to S1</w:t>
            </w:r>
          </w:p>
        </w:tc>
      </w:tr>
      <w:tr w:rsidR="002C6E4F" w14:paraId="4596820D" w14:textId="77777777" w:rsidTr="002C6E4F">
        <w:trPr>
          <w:cantSplit/>
          <w:trHeight w:val="170"/>
        </w:trPr>
        <w:tc>
          <w:tcPr>
            <w:tcW w:w="9679" w:type="dxa"/>
            <w:gridSpan w:val="7"/>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48F04BBE" w14:textId="77777777" w:rsidR="002C6E4F" w:rsidRDefault="002C6E4F">
            <w:pPr>
              <w:pStyle w:val="BodyText"/>
              <w:spacing w:before="0" w:after="0" w:line="240" w:lineRule="auto"/>
              <w:rPr>
                <w:rFonts w:asciiTheme="majorHAnsi" w:hAnsiTheme="majorHAnsi"/>
                <w:b/>
                <w:sz w:val="16"/>
                <w:szCs w:val="16"/>
              </w:rPr>
            </w:pPr>
            <w:r>
              <w:rPr>
                <w:rFonts w:asciiTheme="majorHAnsi" w:hAnsiTheme="majorHAnsi"/>
                <w:b/>
                <w:sz w:val="16"/>
                <w:szCs w:val="16"/>
              </w:rPr>
              <w:t>Water service</w:t>
            </w:r>
          </w:p>
        </w:tc>
      </w:tr>
      <w:tr w:rsidR="002C6E4F" w14:paraId="6396F576" w14:textId="77777777" w:rsidTr="002C6E4F">
        <w:trPr>
          <w:cantSplit/>
          <w:trHeight w:val="170"/>
        </w:trPr>
        <w:tc>
          <w:tcPr>
            <w:tcW w:w="9679" w:type="dxa"/>
            <w:gridSpan w:val="7"/>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hideMark/>
          </w:tcPr>
          <w:p w14:paraId="3A08183F" w14:textId="77777777" w:rsidR="002C6E4F" w:rsidRDefault="002C6E4F">
            <w:pPr>
              <w:pStyle w:val="BodyText"/>
              <w:spacing w:before="0" w:after="0" w:line="240" w:lineRule="auto"/>
              <w:rPr>
                <w:rFonts w:asciiTheme="majorHAnsi" w:hAnsiTheme="majorHAnsi"/>
                <w:b/>
                <w:color w:val="231F20"/>
                <w:sz w:val="16"/>
                <w:szCs w:val="16"/>
              </w:rPr>
            </w:pPr>
            <w:r>
              <w:rPr>
                <w:rFonts w:asciiTheme="majorHAnsi" w:hAnsiTheme="majorHAnsi"/>
                <w:b/>
                <w:sz w:val="16"/>
                <w:szCs w:val="16"/>
              </w:rPr>
              <w:t>Submission forecasts</w:t>
            </w:r>
          </w:p>
        </w:tc>
      </w:tr>
      <w:tr w:rsidR="002C6E4F" w14:paraId="0F5BDAD6" w14:textId="77777777" w:rsidTr="002C6E4F">
        <w:trPr>
          <w:gridAfter w:val="1"/>
          <w:wAfter w:w="18" w:type="dxa"/>
          <w:cantSplit/>
          <w:trHeight w:val="170"/>
        </w:trPr>
        <w:tc>
          <w:tcPr>
            <w:tcW w:w="3504" w:type="dxa"/>
            <w:tcBorders>
              <w:top w:val="nil"/>
              <w:left w:val="nil"/>
              <w:bottom w:val="single" w:sz="4" w:space="0" w:color="808080" w:themeColor="background1" w:themeShade="80"/>
              <w:right w:val="nil"/>
            </w:tcBorders>
            <w:shd w:val="clear" w:color="auto" w:fill="FEF3F5"/>
            <w:vAlign w:val="center"/>
            <w:hideMark/>
          </w:tcPr>
          <w:p w14:paraId="3153A222"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Demand</w:t>
            </w:r>
          </w:p>
        </w:tc>
        <w:tc>
          <w:tcPr>
            <w:tcW w:w="1134" w:type="dxa"/>
            <w:tcBorders>
              <w:top w:val="nil"/>
              <w:left w:val="nil"/>
              <w:bottom w:val="single" w:sz="4" w:space="0" w:color="808080" w:themeColor="background1" w:themeShade="80"/>
              <w:right w:val="nil"/>
            </w:tcBorders>
            <w:shd w:val="clear" w:color="auto" w:fill="FEF3F5"/>
          </w:tcPr>
          <w:p w14:paraId="707FCC43" w14:textId="77777777" w:rsidR="002C6E4F" w:rsidRDefault="002C6E4F">
            <w:pPr>
              <w:spacing w:line="240" w:lineRule="auto"/>
              <w:jc w:val="center"/>
              <w:rPr>
                <w:rFonts w:asciiTheme="majorHAnsi" w:hAnsiTheme="majorHAnsi"/>
                <w:i/>
                <w:color w:val="231F20"/>
                <w:sz w:val="16"/>
                <w:szCs w:val="16"/>
              </w:rPr>
            </w:pPr>
          </w:p>
        </w:tc>
        <w:tc>
          <w:tcPr>
            <w:tcW w:w="1621" w:type="dxa"/>
            <w:tcBorders>
              <w:top w:val="nil"/>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71CC2557" w14:textId="77777777" w:rsidR="002C6E4F" w:rsidRDefault="002C6E4F">
            <w:pPr>
              <w:spacing w:line="240" w:lineRule="auto"/>
              <w:jc w:val="center"/>
              <w:rPr>
                <w:rFonts w:ascii="Verdana" w:hAnsi="Verdana"/>
                <w:color w:val="231F20"/>
                <w:sz w:val="16"/>
                <w:szCs w:val="16"/>
              </w:rPr>
            </w:pPr>
          </w:p>
        </w:tc>
        <w:tc>
          <w:tcPr>
            <w:tcW w:w="1701" w:type="dxa"/>
            <w:gridSpan w:val="2"/>
            <w:tcBorders>
              <w:top w:val="nil"/>
              <w:left w:val="nil"/>
              <w:bottom w:val="single" w:sz="4" w:space="0" w:color="808080" w:themeColor="background1" w:themeShade="80"/>
              <w:right w:val="nil"/>
            </w:tcBorders>
            <w:shd w:val="clear" w:color="auto" w:fill="FEF3F5"/>
            <w:vAlign w:val="center"/>
          </w:tcPr>
          <w:p w14:paraId="3FC17650" w14:textId="77777777" w:rsidR="002C6E4F" w:rsidRDefault="002C6E4F">
            <w:pPr>
              <w:spacing w:line="240" w:lineRule="auto"/>
              <w:jc w:val="center"/>
              <w:rPr>
                <w:rFonts w:ascii="Verdana" w:hAnsi="Verdana"/>
                <w:color w:val="231F20"/>
                <w:sz w:val="16"/>
                <w:szCs w:val="16"/>
              </w:rPr>
            </w:pPr>
          </w:p>
        </w:tc>
        <w:tc>
          <w:tcPr>
            <w:tcW w:w="1701" w:type="dxa"/>
            <w:tcBorders>
              <w:top w:val="nil"/>
              <w:left w:val="nil"/>
              <w:bottom w:val="single" w:sz="4" w:space="0" w:color="808080" w:themeColor="background1" w:themeShade="80"/>
              <w:right w:val="nil"/>
            </w:tcBorders>
            <w:shd w:val="clear" w:color="auto" w:fill="FEF3F5"/>
            <w:vAlign w:val="center"/>
          </w:tcPr>
          <w:p w14:paraId="7BE4B0B4" w14:textId="77777777" w:rsidR="002C6E4F" w:rsidRDefault="002C6E4F">
            <w:pPr>
              <w:spacing w:line="240" w:lineRule="auto"/>
              <w:jc w:val="center"/>
              <w:rPr>
                <w:rFonts w:ascii="Verdana" w:hAnsi="Verdana"/>
                <w:color w:val="231F20"/>
                <w:sz w:val="16"/>
                <w:szCs w:val="16"/>
              </w:rPr>
            </w:pPr>
          </w:p>
        </w:tc>
      </w:tr>
      <w:tr w:rsidR="002C6E4F" w14:paraId="2F64FF7A"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1E6F784"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Forecast water supplied (ML)</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4B27080" w14:textId="77777777" w:rsidR="002C6E4F" w:rsidRDefault="002C6E4F">
            <w:pPr>
              <w:spacing w:line="240" w:lineRule="auto"/>
              <w:jc w:val="center"/>
              <w:rPr>
                <w:rFonts w:asciiTheme="majorHAnsi" w:hAnsiTheme="majorHAnsi" w:cs="Calibri"/>
                <w:i/>
                <w:color w:val="000000"/>
                <w:sz w:val="16"/>
                <w:szCs w:val="16"/>
              </w:rPr>
            </w:pPr>
            <w:r>
              <w:rPr>
                <w:rFonts w:asciiTheme="majorHAnsi" w:hAnsiTheme="majorHAnsi"/>
                <w:i/>
                <w:color w:val="231F20"/>
                <w:sz w:val="16"/>
                <w:szCs w:val="16"/>
              </w:rPr>
              <w:t>Average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6C92A767"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469,215</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12D1081"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471,798</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8DF08E4"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+2,583</w:t>
            </w:r>
          </w:p>
        </w:tc>
      </w:tr>
      <w:tr w:rsidR="002C6E4F" w14:paraId="332E3B75"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50A9AD55"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Expenditure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EF3F5"/>
          </w:tcPr>
          <w:p w14:paraId="186B70B2"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6CCF15D5" w14:textId="77777777" w:rsidR="002C6E4F" w:rsidRDefault="002C6E4F">
            <w:pPr>
              <w:pStyle w:val="BodyText"/>
              <w:spacing w:before="0" w:after="0" w:line="240" w:lineRule="auto"/>
              <w:jc w:val="center"/>
              <w:rPr>
                <w:rFonts w:asciiTheme="majorHAnsi" w:hAnsiTheme="majorHAnsi"/>
                <w:color w:val="231F20"/>
                <w:sz w:val="16"/>
                <w:szCs w:val="16"/>
              </w:rPr>
            </w:pP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5F857CEB" w14:textId="77777777" w:rsidR="002C6E4F" w:rsidRDefault="002C6E4F">
            <w:pPr>
              <w:pStyle w:val="BodyText"/>
              <w:spacing w:before="0" w:after="0" w:line="240" w:lineRule="auto"/>
              <w:jc w:val="center"/>
              <w:rPr>
                <w:rFonts w:asciiTheme="majorHAnsi" w:hAnsiTheme="majorHAnsi"/>
                <w:color w:val="231F20"/>
                <w:sz w:val="16"/>
                <w:szCs w:val="16"/>
              </w:rPr>
            </w:pP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1F163CFB" w14:textId="77777777" w:rsidR="002C6E4F" w:rsidRDefault="002C6E4F">
            <w:pPr>
              <w:pStyle w:val="BodyText"/>
              <w:spacing w:before="0" w:after="0" w:line="240" w:lineRule="auto"/>
              <w:jc w:val="center"/>
              <w:rPr>
                <w:rFonts w:asciiTheme="majorHAnsi" w:hAnsiTheme="majorHAnsi"/>
                <w:color w:val="231F20"/>
                <w:sz w:val="16"/>
                <w:szCs w:val="16"/>
              </w:rPr>
            </w:pPr>
          </w:p>
        </w:tc>
      </w:tr>
      <w:tr w:rsidR="002C6E4F" w14:paraId="4CBAA43B"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FABBBEB"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Controllable opex</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A54D3A1"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3347963D"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$473.2m</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C5B7854"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$473.6m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C240402"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auto"/>
                <w:sz w:val="16"/>
                <w:szCs w:val="16"/>
              </w:rPr>
              <w:t>+$0.4m</w:t>
            </w:r>
          </w:p>
        </w:tc>
      </w:tr>
      <w:tr w:rsidR="002C6E4F" w14:paraId="4AB5402C"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F3B4DAA"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Capex</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11F519F"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3322" w:type="dxa"/>
            <w:gridSpan w:val="3"/>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798AF296"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i/>
                <w:color w:val="231F20"/>
                <w:sz w:val="16"/>
                <w:szCs w:val="16"/>
              </w:rPr>
              <w:t>Unchanged across scenarios</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62895CAD" w14:textId="77777777" w:rsidR="002C6E4F" w:rsidRDefault="002C6E4F">
            <w:pPr>
              <w:pStyle w:val="BodyText"/>
              <w:spacing w:before="0" w:after="0" w:line="240" w:lineRule="auto"/>
              <w:jc w:val="center"/>
              <w:rPr>
                <w:rFonts w:asciiTheme="majorHAnsi" w:hAnsiTheme="majorHAnsi"/>
                <w:color w:val="FF0000"/>
                <w:sz w:val="16"/>
                <w:szCs w:val="16"/>
              </w:rPr>
            </w:pPr>
          </w:p>
        </w:tc>
      </w:tr>
      <w:tr w:rsidR="002C6E4F" w14:paraId="50BB173C"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266BC455"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i/>
                <w:sz w:val="16"/>
                <w:szCs w:val="16"/>
              </w:rPr>
              <w:t>Revenue requiremen</w:t>
            </w:r>
            <w:r>
              <w:rPr>
                <w:rFonts w:asciiTheme="majorHAnsi" w:hAnsiTheme="majorHAnsi"/>
                <w:sz w:val="16"/>
                <w:szCs w:val="16"/>
              </w:rPr>
              <w:t>t</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0F57BD62"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34091D89" w14:textId="77777777" w:rsidR="002C6E4F" w:rsidRDefault="002C6E4F">
            <w:pPr>
              <w:pStyle w:val="BodyText"/>
              <w:spacing w:before="0" w:after="0" w:line="240" w:lineRule="auto"/>
              <w:jc w:val="center"/>
              <w:rPr>
                <w:rFonts w:ascii="Verdana" w:hAnsi="Verdana"/>
                <w:color w:val="231F20"/>
                <w:sz w:val="16"/>
                <w:szCs w:val="16"/>
              </w:rPr>
            </w:pP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5CBEEECE" w14:textId="77777777" w:rsidR="002C6E4F" w:rsidRDefault="002C6E4F">
            <w:pPr>
              <w:pStyle w:val="BodyText"/>
              <w:spacing w:before="0" w:after="0" w:line="240" w:lineRule="auto"/>
              <w:jc w:val="center"/>
              <w:rPr>
                <w:rFonts w:asciiTheme="majorHAnsi" w:hAnsiTheme="majorHAnsi"/>
                <w:color w:val="231F20"/>
                <w:sz w:val="16"/>
                <w:szCs w:val="16"/>
              </w:rPr>
            </w:pP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23DC2D1A" w14:textId="77777777" w:rsidR="002C6E4F" w:rsidRDefault="002C6E4F">
            <w:pPr>
              <w:spacing w:line="240" w:lineRule="auto"/>
              <w:jc w:val="center"/>
              <w:rPr>
                <w:rFonts w:asciiTheme="majorHAnsi" w:hAnsiTheme="majorHAnsi"/>
                <w:color w:val="auto"/>
                <w:sz w:val="16"/>
                <w:szCs w:val="16"/>
              </w:rPr>
            </w:pPr>
          </w:p>
        </w:tc>
      </w:tr>
      <w:tr w:rsidR="002C6E4F" w14:paraId="209E3537"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4773C01"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requirement – variable charge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D45B8B8"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56CC5A30"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$620.7m</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8ACBA20"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$621.1m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56D63E6" w14:textId="77777777" w:rsidR="002C6E4F" w:rsidRDefault="002C6E4F">
            <w:pPr>
              <w:spacing w:line="240" w:lineRule="auto"/>
              <w:jc w:val="center"/>
              <w:rPr>
                <w:rFonts w:ascii="Verdana" w:hAnsi="Verdana"/>
                <w:color w:val="231F20"/>
                <w:sz w:val="16"/>
                <w:szCs w:val="16"/>
              </w:rPr>
            </w:pPr>
            <w:r>
              <w:rPr>
                <w:rFonts w:asciiTheme="majorHAnsi" w:hAnsiTheme="majorHAnsi"/>
                <w:color w:val="auto"/>
                <w:sz w:val="16"/>
                <w:szCs w:val="16"/>
              </w:rPr>
              <w:t>+$0.4m</w:t>
            </w:r>
          </w:p>
        </w:tc>
      </w:tr>
      <w:tr w:rsidR="002C6E4F" w14:paraId="7D1F52C4"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706C3D78"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Prices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EF3F5"/>
          </w:tcPr>
          <w:p w14:paraId="037F112B"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3CC259BD" w14:textId="77777777" w:rsidR="002C6E4F" w:rsidRDefault="002C6E4F">
            <w:pPr>
              <w:spacing w:line="240" w:lineRule="auto"/>
              <w:jc w:val="center"/>
              <w:rPr>
                <w:rFonts w:ascii="Verdana" w:hAnsi="Verdana"/>
                <w:color w:val="231F20"/>
                <w:sz w:val="16"/>
                <w:szCs w:val="16"/>
              </w:rPr>
            </w:pP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06F98D91" w14:textId="77777777" w:rsidR="002C6E4F" w:rsidRDefault="002C6E4F">
            <w:pPr>
              <w:spacing w:line="240" w:lineRule="auto"/>
              <w:jc w:val="center"/>
              <w:rPr>
                <w:rFonts w:ascii="Verdana" w:hAnsi="Verdana"/>
                <w:color w:val="231F20"/>
                <w:sz w:val="16"/>
                <w:szCs w:val="16"/>
              </w:rPr>
            </w:pP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2EB8A85A" w14:textId="77777777" w:rsidR="002C6E4F" w:rsidRDefault="002C6E4F">
            <w:pPr>
              <w:spacing w:line="240" w:lineRule="auto"/>
              <w:jc w:val="center"/>
              <w:rPr>
                <w:rFonts w:ascii="Verdana" w:hAnsi="Verdana"/>
                <w:color w:val="FF0000"/>
                <w:sz w:val="16"/>
                <w:szCs w:val="16"/>
              </w:rPr>
            </w:pPr>
          </w:p>
        </w:tc>
      </w:tr>
      <w:tr w:rsidR="002C6E4F" w14:paraId="34C692BF"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5B733BF"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Variable tariff ($/ML supplied)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048FAAE"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1AC5CC51"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$264.4</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13BF081"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$263.1</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3865DBA" w14:textId="77777777" w:rsidR="002C6E4F" w:rsidRDefault="002C6E4F">
            <w:pPr>
              <w:spacing w:line="240" w:lineRule="auto"/>
              <w:jc w:val="center"/>
              <w:rPr>
                <w:rFonts w:ascii="Verdana" w:hAnsi="Verdana"/>
                <w:color w:val="231F20"/>
                <w:sz w:val="16"/>
                <w:szCs w:val="16"/>
              </w:rPr>
            </w:pPr>
            <w:r>
              <w:rPr>
                <w:rFonts w:ascii="Verdana" w:hAnsi="Verdana"/>
                <w:color w:val="auto"/>
                <w:sz w:val="16"/>
                <w:szCs w:val="16"/>
              </w:rPr>
              <w:t>($1.3)</w:t>
            </w:r>
          </w:p>
        </w:tc>
      </w:tr>
      <w:tr w:rsidR="002C6E4F" w14:paraId="1545A27C" w14:textId="77777777" w:rsidTr="002C6E4F">
        <w:trPr>
          <w:gridAfter w:val="1"/>
          <w:wAfter w:w="18" w:type="dxa"/>
          <w:cantSplit/>
          <w:trHeight w:val="170"/>
        </w:trPr>
        <w:tc>
          <w:tcPr>
            <w:tcW w:w="9661" w:type="dxa"/>
            <w:gridSpan w:val="6"/>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40F86BA0" w14:textId="77777777" w:rsidR="002C6E4F" w:rsidRDefault="002C6E4F">
            <w:pPr>
              <w:pStyle w:val="BodyText"/>
              <w:spacing w:before="0" w:after="0" w:line="240" w:lineRule="auto"/>
              <w:rPr>
                <w:rFonts w:asciiTheme="majorHAnsi" w:hAnsiTheme="majorHAnsi"/>
                <w:color w:val="231F20"/>
                <w:sz w:val="16"/>
                <w:szCs w:val="16"/>
              </w:rPr>
            </w:pPr>
            <w:r>
              <w:rPr>
                <w:rFonts w:asciiTheme="majorHAnsi" w:hAnsiTheme="majorHAnsi"/>
                <w:b/>
                <w:sz w:val="16"/>
                <w:szCs w:val="16"/>
              </w:rPr>
              <w:t xml:space="preserve">Post submission actuals </w:t>
            </w:r>
            <w:r>
              <w:rPr>
                <w:rFonts w:asciiTheme="majorHAnsi" w:hAnsiTheme="majorHAnsi"/>
                <w:i/>
                <w:sz w:val="16"/>
                <w:szCs w:val="16"/>
              </w:rPr>
              <w:t>(Scenarios 1 and 2 assume COVID-19 adjusted forecasts become actuals)</w:t>
            </w:r>
          </w:p>
        </w:tc>
      </w:tr>
      <w:tr w:rsidR="002C6E4F" w14:paraId="698AF041"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B771BDB"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sz w:val="16"/>
                <w:szCs w:val="16"/>
              </w:rPr>
              <w:t>Actual water supplied (ML)</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3746BDD"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745AC5D0"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469,215</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963B62B"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469,215</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1508854"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Verdana" w:hAnsi="Verdana"/>
                <w:i/>
                <w:color w:val="231F20"/>
                <w:sz w:val="16"/>
                <w:szCs w:val="16"/>
              </w:rPr>
              <w:t>Nil</w:t>
            </w:r>
          </w:p>
        </w:tc>
      </w:tr>
      <w:tr w:rsidR="002C6E4F" w14:paraId="144E8A68"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22FE37B"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Controllable opex avoided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2368E72"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12037E10"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Nil</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B07ECB4" w14:textId="77777777" w:rsidR="002C6E4F" w:rsidRDefault="002C6E4F">
            <w:pPr>
              <w:spacing w:line="240" w:lineRule="auto"/>
              <w:jc w:val="center"/>
              <w:rPr>
                <w:rFonts w:ascii="Verdana" w:hAnsi="Verdana"/>
                <w:color w:val="auto"/>
                <w:sz w:val="16"/>
                <w:szCs w:val="16"/>
              </w:rPr>
            </w:pPr>
            <w:r>
              <w:rPr>
                <w:rFonts w:asciiTheme="majorHAnsi" w:hAnsiTheme="majorHAnsi"/>
                <w:color w:val="auto"/>
                <w:sz w:val="16"/>
                <w:szCs w:val="16"/>
              </w:rPr>
              <w:t>($0.4m)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A107467" w14:textId="77777777" w:rsidR="002C6E4F" w:rsidRDefault="002C6E4F">
            <w:pPr>
              <w:pStyle w:val="BodyText"/>
              <w:spacing w:before="0" w:after="0" w:line="240" w:lineRule="auto"/>
              <w:jc w:val="center"/>
              <w:rPr>
                <w:rFonts w:asciiTheme="majorHAnsi" w:hAnsiTheme="majorHAnsi"/>
                <w:color w:val="auto"/>
                <w:sz w:val="16"/>
                <w:szCs w:val="16"/>
              </w:rPr>
            </w:pPr>
            <w:r>
              <w:rPr>
                <w:rFonts w:asciiTheme="majorHAnsi" w:hAnsiTheme="majorHAnsi"/>
                <w:color w:val="auto"/>
                <w:sz w:val="16"/>
                <w:szCs w:val="16"/>
              </w:rPr>
              <w:t>($0.4m)</w:t>
            </w:r>
          </w:p>
        </w:tc>
      </w:tr>
      <w:tr w:rsidR="002C6E4F" w14:paraId="42134FC6"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4207C58"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earned – variable charge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D4EF72A"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296CCCC4"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$620.7m</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DF8521F"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$617.7m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A733DB6"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auto"/>
                <w:sz w:val="16"/>
                <w:szCs w:val="16"/>
              </w:rPr>
              <w:t>($3.0m)</w:t>
            </w:r>
          </w:p>
        </w:tc>
      </w:tr>
      <w:tr w:rsidR="002C6E4F" w14:paraId="2EAB45F8"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9E844E7"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not earned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EA85A49"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7B9C92D5"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nil</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0BA004C" w14:textId="77777777" w:rsidR="002C6E4F" w:rsidRDefault="002C6E4F">
            <w:pPr>
              <w:spacing w:line="240" w:lineRule="auto"/>
              <w:jc w:val="center"/>
              <w:rPr>
                <w:rFonts w:asciiTheme="majorHAnsi" w:hAnsiTheme="majorHAnsi"/>
                <w:iCs/>
                <w:color w:val="auto"/>
                <w:sz w:val="16"/>
                <w:szCs w:val="16"/>
              </w:rPr>
            </w:pPr>
            <w:r>
              <w:rPr>
                <w:rFonts w:asciiTheme="majorHAnsi" w:hAnsiTheme="majorHAnsi"/>
                <w:iCs/>
                <w:color w:val="auto"/>
                <w:sz w:val="16"/>
                <w:szCs w:val="16"/>
              </w:rPr>
              <w:t>($3.4m)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AAA3475" w14:textId="77777777" w:rsidR="002C6E4F" w:rsidRDefault="002C6E4F">
            <w:pPr>
              <w:pStyle w:val="BodyText"/>
              <w:spacing w:before="0" w:after="0" w:line="240" w:lineRule="auto"/>
              <w:jc w:val="center"/>
              <w:rPr>
                <w:rFonts w:asciiTheme="majorHAnsi" w:hAnsiTheme="majorHAnsi"/>
                <w:iCs/>
                <w:color w:val="auto"/>
                <w:sz w:val="16"/>
                <w:szCs w:val="16"/>
              </w:rPr>
            </w:pPr>
            <w:r>
              <w:rPr>
                <w:rFonts w:asciiTheme="majorHAnsi" w:hAnsiTheme="majorHAnsi"/>
                <w:iCs/>
                <w:color w:val="auto"/>
                <w:sz w:val="16"/>
                <w:szCs w:val="16"/>
              </w:rPr>
              <w:t>($3.4m)</w:t>
            </w:r>
          </w:p>
        </w:tc>
      </w:tr>
      <w:tr w:rsidR="002C6E4F" w14:paraId="7985AE83" w14:textId="77777777" w:rsidTr="002C6E4F">
        <w:trPr>
          <w:gridAfter w:val="1"/>
          <w:wAfter w:w="18" w:type="dxa"/>
          <w:cantSplit/>
          <w:trHeight w:val="170"/>
        </w:trPr>
        <w:tc>
          <w:tcPr>
            <w:tcW w:w="9661" w:type="dxa"/>
            <w:gridSpan w:val="6"/>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7BA81049" w14:textId="77777777" w:rsidR="002C6E4F" w:rsidRDefault="002C6E4F">
            <w:pPr>
              <w:pStyle w:val="BodyText"/>
              <w:spacing w:before="0" w:after="0" w:line="240" w:lineRule="auto"/>
              <w:rPr>
                <w:rFonts w:asciiTheme="majorHAnsi" w:hAnsiTheme="majorHAnsi"/>
                <w:b/>
                <w:color w:val="FF0000"/>
                <w:sz w:val="16"/>
                <w:szCs w:val="16"/>
              </w:rPr>
            </w:pPr>
            <w:r>
              <w:rPr>
                <w:rFonts w:asciiTheme="majorHAnsi" w:hAnsiTheme="majorHAnsi"/>
                <w:b/>
                <w:sz w:val="16"/>
                <w:szCs w:val="16"/>
              </w:rPr>
              <w:t>Net position – Scenario 2 compared to Scenario 1</w:t>
            </w:r>
          </w:p>
        </w:tc>
      </w:tr>
      <w:tr w:rsidR="002C6E4F" w14:paraId="74849C25"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884CA4F"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Melbourne Water</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951EFC6"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176845D1" w14:textId="77777777" w:rsidR="002C6E4F" w:rsidRDefault="002C6E4F">
            <w:pPr>
              <w:spacing w:line="240" w:lineRule="auto"/>
              <w:jc w:val="center"/>
              <w:rPr>
                <w:rFonts w:ascii="Verdana" w:hAnsi="Verdana"/>
                <w:color w:val="231F20"/>
                <w:sz w:val="16"/>
                <w:szCs w:val="16"/>
              </w:rPr>
            </w:pP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64B0FF6" w14:textId="77777777" w:rsidR="002C6E4F" w:rsidRDefault="002C6E4F">
            <w:pPr>
              <w:spacing w:line="240" w:lineRule="auto"/>
              <w:jc w:val="center"/>
              <w:rPr>
                <w:rFonts w:asciiTheme="majorHAnsi" w:hAnsiTheme="majorHAnsi"/>
                <w:color w:val="FF0000"/>
                <w:sz w:val="16"/>
                <w:szCs w:val="16"/>
              </w:rPr>
            </w:pPr>
            <w:r>
              <w:rPr>
                <w:rFonts w:asciiTheme="majorHAnsi" w:hAnsiTheme="majorHAnsi"/>
                <w:color w:val="auto"/>
                <w:sz w:val="16"/>
                <w:szCs w:val="16"/>
              </w:rPr>
              <w:t>($3.0m)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8B00A36" w14:textId="77777777" w:rsidR="002C6E4F" w:rsidRDefault="002C6E4F">
            <w:pPr>
              <w:pStyle w:val="BodyText"/>
              <w:spacing w:before="0" w:after="0" w:line="240" w:lineRule="auto"/>
              <w:jc w:val="center"/>
              <w:rPr>
                <w:rFonts w:asciiTheme="majorHAnsi" w:hAnsiTheme="majorHAnsi"/>
                <w:color w:val="FF0000"/>
                <w:sz w:val="16"/>
                <w:szCs w:val="16"/>
              </w:rPr>
            </w:pPr>
          </w:p>
        </w:tc>
      </w:tr>
      <w:tr w:rsidR="002C6E4F" w14:paraId="4B93131B"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E67322D"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 xml:space="preserve">Customers (aggregate) </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7FCB033"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34009C26" w14:textId="77777777" w:rsidR="002C6E4F" w:rsidRDefault="002C6E4F">
            <w:pPr>
              <w:spacing w:line="240" w:lineRule="auto"/>
              <w:jc w:val="center"/>
              <w:rPr>
                <w:rFonts w:asciiTheme="majorHAnsi" w:hAnsiTheme="majorHAnsi"/>
                <w:color w:val="231F20"/>
                <w:sz w:val="16"/>
                <w:szCs w:val="16"/>
              </w:rPr>
            </w:pP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6732EF4" w14:textId="77777777" w:rsidR="002C6E4F" w:rsidRDefault="002C6E4F">
            <w:pPr>
              <w:spacing w:line="240" w:lineRule="auto"/>
              <w:jc w:val="center"/>
              <w:rPr>
                <w:rFonts w:asciiTheme="majorHAnsi" w:hAnsiTheme="majorHAnsi"/>
                <w:color w:val="auto"/>
                <w:sz w:val="16"/>
                <w:szCs w:val="16"/>
              </w:rPr>
            </w:pPr>
            <w:r>
              <w:rPr>
                <w:rFonts w:asciiTheme="majorHAnsi" w:hAnsiTheme="majorHAnsi"/>
                <w:color w:val="auto"/>
                <w:sz w:val="16"/>
                <w:szCs w:val="16"/>
              </w:rPr>
              <w:t>+$3.4m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BDD159D" w14:textId="77777777" w:rsidR="002C6E4F" w:rsidRDefault="002C6E4F">
            <w:pPr>
              <w:pStyle w:val="BodyText"/>
              <w:spacing w:before="0" w:after="0" w:line="240" w:lineRule="auto"/>
              <w:jc w:val="center"/>
              <w:rPr>
                <w:rFonts w:asciiTheme="majorHAnsi" w:hAnsiTheme="majorHAnsi"/>
                <w:color w:val="auto"/>
                <w:sz w:val="16"/>
                <w:szCs w:val="16"/>
              </w:rPr>
            </w:pPr>
          </w:p>
        </w:tc>
      </w:tr>
      <w:tr w:rsidR="002C6E4F" w14:paraId="0E06889B" w14:textId="77777777" w:rsidTr="002C6E4F">
        <w:trPr>
          <w:cantSplit/>
          <w:trHeight w:val="170"/>
        </w:trPr>
        <w:tc>
          <w:tcPr>
            <w:tcW w:w="9679" w:type="dxa"/>
            <w:gridSpan w:val="7"/>
            <w:tcBorders>
              <w:top w:val="nil"/>
              <w:left w:val="nil"/>
              <w:bottom w:val="single" w:sz="4" w:space="0" w:color="808080" w:themeColor="background1" w:themeShade="80"/>
              <w:right w:val="nil"/>
            </w:tcBorders>
            <w:shd w:val="clear" w:color="auto" w:fill="E9DBEB"/>
            <w:vAlign w:val="center"/>
            <w:hideMark/>
          </w:tcPr>
          <w:p w14:paraId="6450E24D" w14:textId="77777777" w:rsidR="002C6E4F" w:rsidRDefault="002C6E4F">
            <w:pPr>
              <w:pStyle w:val="BodyText"/>
              <w:spacing w:before="0" w:after="0" w:line="240" w:lineRule="auto"/>
              <w:rPr>
                <w:rFonts w:asciiTheme="majorHAnsi" w:hAnsiTheme="majorHAnsi"/>
                <w:b/>
                <w:sz w:val="16"/>
                <w:szCs w:val="16"/>
              </w:rPr>
            </w:pPr>
            <w:r>
              <w:rPr>
                <w:rFonts w:asciiTheme="majorHAnsi" w:hAnsiTheme="majorHAnsi"/>
                <w:b/>
                <w:sz w:val="16"/>
                <w:szCs w:val="16"/>
              </w:rPr>
              <w:t>Sewerage service</w:t>
            </w:r>
          </w:p>
        </w:tc>
      </w:tr>
      <w:tr w:rsidR="002C6E4F" w14:paraId="199B7572" w14:textId="77777777" w:rsidTr="002C6E4F">
        <w:trPr>
          <w:cantSplit/>
          <w:trHeight w:val="170"/>
        </w:trPr>
        <w:tc>
          <w:tcPr>
            <w:tcW w:w="9679" w:type="dxa"/>
            <w:gridSpan w:val="7"/>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vAlign w:val="center"/>
            <w:hideMark/>
          </w:tcPr>
          <w:p w14:paraId="2BB3539D" w14:textId="77777777" w:rsidR="002C6E4F" w:rsidRDefault="002C6E4F">
            <w:pPr>
              <w:pStyle w:val="BodyText"/>
              <w:spacing w:before="0" w:after="0" w:line="240" w:lineRule="auto"/>
              <w:rPr>
                <w:rFonts w:asciiTheme="majorHAnsi" w:hAnsiTheme="majorHAnsi"/>
                <w:b/>
                <w:color w:val="231F20"/>
                <w:sz w:val="16"/>
                <w:szCs w:val="16"/>
              </w:rPr>
            </w:pPr>
            <w:r>
              <w:rPr>
                <w:rFonts w:asciiTheme="majorHAnsi" w:hAnsiTheme="majorHAnsi"/>
                <w:b/>
                <w:sz w:val="16"/>
                <w:szCs w:val="16"/>
              </w:rPr>
              <w:t>Submission forecasts</w:t>
            </w:r>
          </w:p>
        </w:tc>
      </w:tr>
      <w:tr w:rsidR="002C6E4F" w14:paraId="5F24F753" w14:textId="77777777" w:rsidTr="002C6E4F">
        <w:trPr>
          <w:gridAfter w:val="1"/>
          <w:wAfter w:w="18" w:type="dxa"/>
          <w:cantSplit/>
          <w:trHeight w:val="170"/>
        </w:trPr>
        <w:tc>
          <w:tcPr>
            <w:tcW w:w="3504" w:type="dxa"/>
            <w:tcBorders>
              <w:top w:val="nil"/>
              <w:left w:val="nil"/>
              <w:bottom w:val="single" w:sz="4" w:space="0" w:color="808080" w:themeColor="background1" w:themeShade="80"/>
              <w:right w:val="nil"/>
            </w:tcBorders>
            <w:shd w:val="clear" w:color="auto" w:fill="FEF3F5"/>
            <w:vAlign w:val="center"/>
            <w:hideMark/>
          </w:tcPr>
          <w:p w14:paraId="7BF54DDC"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Demand</w:t>
            </w:r>
          </w:p>
        </w:tc>
        <w:tc>
          <w:tcPr>
            <w:tcW w:w="1134" w:type="dxa"/>
            <w:tcBorders>
              <w:top w:val="nil"/>
              <w:left w:val="nil"/>
              <w:bottom w:val="single" w:sz="4" w:space="0" w:color="808080" w:themeColor="background1" w:themeShade="80"/>
              <w:right w:val="nil"/>
            </w:tcBorders>
            <w:shd w:val="clear" w:color="auto" w:fill="FEF3F5"/>
          </w:tcPr>
          <w:p w14:paraId="0CB8DAA6" w14:textId="77777777" w:rsidR="002C6E4F" w:rsidRDefault="002C6E4F">
            <w:pPr>
              <w:spacing w:line="240" w:lineRule="auto"/>
              <w:jc w:val="center"/>
              <w:rPr>
                <w:rFonts w:asciiTheme="majorHAnsi" w:hAnsiTheme="majorHAnsi"/>
                <w:i/>
                <w:color w:val="231F20"/>
                <w:sz w:val="16"/>
                <w:szCs w:val="16"/>
              </w:rPr>
            </w:pPr>
          </w:p>
        </w:tc>
        <w:tc>
          <w:tcPr>
            <w:tcW w:w="1661" w:type="dxa"/>
            <w:gridSpan w:val="2"/>
            <w:tcBorders>
              <w:top w:val="nil"/>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2AA8D12C" w14:textId="77777777" w:rsidR="002C6E4F" w:rsidRDefault="002C6E4F">
            <w:pPr>
              <w:spacing w:line="240" w:lineRule="auto"/>
              <w:jc w:val="center"/>
              <w:rPr>
                <w:rFonts w:ascii="Verdana" w:hAnsi="Verdana"/>
                <w:color w:val="231F20"/>
                <w:sz w:val="16"/>
                <w:szCs w:val="16"/>
              </w:rPr>
            </w:pPr>
          </w:p>
        </w:tc>
        <w:tc>
          <w:tcPr>
            <w:tcW w:w="1661" w:type="dxa"/>
            <w:tcBorders>
              <w:top w:val="nil"/>
              <w:left w:val="nil"/>
              <w:bottom w:val="single" w:sz="4" w:space="0" w:color="808080" w:themeColor="background1" w:themeShade="80"/>
              <w:right w:val="nil"/>
            </w:tcBorders>
            <w:shd w:val="clear" w:color="auto" w:fill="FEF3F5"/>
            <w:vAlign w:val="center"/>
          </w:tcPr>
          <w:p w14:paraId="296D47AC" w14:textId="77777777" w:rsidR="002C6E4F" w:rsidRDefault="002C6E4F">
            <w:pPr>
              <w:spacing w:line="240" w:lineRule="auto"/>
              <w:jc w:val="center"/>
              <w:rPr>
                <w:rFonts w:ascii="Verdana" w:hAnsi="Verdana"/>
                <w:color w:val="231F20"/>
                <w:sz w:val="16"/>
                <w:szCs w:val="16"/>
              </w:rPr>
            </w:pPr>
          </w:p>
        </w:tc>
        <w:tc>
          <w:tcPr>
            <w:tcW w:w="1701" w:type="dxa"/>
            <w:tcBorders>
              <w:top w:val="nil"/>
              <w:left w:val="nil"/>
              <w:bottom w:val="single" w:sz="4" w:space="0" w:color="808080" w:themeColor="background1" w:themeShade="80"/>
              <w:right w:val="nil"/>
            </w:tcBorders>
            <w:shd w:val="clear" w:color="auto" w:fill="FEF3F5"/>
            <w:vAlign w:val="center"/>
          </w:tcPr>
          <w:p w14:paraId="60635E49" w14:textId="77777777" w:rsidR="002C6E4F" w:rsidRDefault="002C6E4F">
            <w:pPr>
              <w:spacing w:line="240" w:lineRule="auto"/>
              <w:jc w:val="center"/>
              <w:rPr>
                <w:rFonts w:ascii="Verdana" w:hAnsi="Verdana"/>
                <w:color w:val="231F20"/>
                <w:sz w:val="16"/>
                <w:szCs w:val="16"/>
              </w:rPr>
            </w:pPr>
          </w:p>
        </w:tc>
      </w:tr>
      <w:tr w:rsidR="002C6E4F" w14:paraId="4E55797C"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8311F11"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Forecast sewage treated (ML)</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F81A8F0" w14:textId="77777777" w:rsidR="002C6E4F" w:rsidRDefault="002C6E4F">
            <w:pPr>
              <w:spacing w:line="240" w:lineRule="auto"/>
              <w:jc w:val="center"/>
              <w:rPr>
                <w:rFonts w:asciiTheme="majorHAnsi" w:hAnsiTheme="majorHAnsi" w:cs="Calibri"/>
                <w:i/>
                <w:color w:val="000000"/>
                <w:sz w:val="16"/>
                <w:szCs w:val="16"/>
              </w:rPr>
            </w:pPr>
            <w:r>
              <w:rPr>
                <w:rFonts w:asciiTheme="majorHAnsi" w:hAnsiTheme="majorHAnsi"/>
                <w:i/>
                <w:color w:val="231F20"/>
                <w:sz w:val="16"/>
                <w:szCs w:val="16"/>
              </w:rPr>
              <w:t>Average</w:t>
            </w:r>
          </w:p>
        </w:tc>
        <w:tc>
          <w:tcPr>
            <w:tcW w:w="166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2C3AF041"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329,357</w:t>
            </w:r>
          </w:p>
        </w:tc>
        <w:tc>
          <w:tcPr>
            <w:tcW w:w="166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6C1FCB32"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330,997</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1AC33859" w14:textId="77777777" w:rsidR="002C6E4F" w:rsidRDefault="002C6E4F">
            <w:pPr>
              <w:spacing w:line="240" w:lineRule="auto"/>
              <w:jc w:val="center"/>
              <w:rPr>
                <w:rFonts w:ascii="Verdana" w:hAnsi="Verdana"/>
                <w:color w:val="231F20"/>
                <w:sz w:val="16"/>
                <w:szCs w:val="16"/>
              </w:rPr>
            </w:pPr>
          </w:p>
        </w:tc>
      </w:tr>
      <w:tr w:rsidR="002C6E4F" w14:paraId="63CCD623"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40226B01"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Expenditure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EF3F5"/>
          </w:tcPr>
          <w:p w14:paraId="036FE0DB"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1661" w:type="dxa"/>
            <w:gridSpan w:val="2"/>
            <w:tcBorders>
              <w:top w:val="single" w:sz="4" w:space="0" w:color="808080" w:themeColor="background1" w:themeShade="80"/>
              <w:left w:val="nil"/>
              <w:bottom w:val="single" w:sz="4" w:space="0" w:color="808080" w:themeColor="background1" w:themeShade="80"/>
              <w:right w:val="nil"/>
            </w:tcBorders>
            <w:shd w:val="clear" w:color="auto" w:fill="FEF3F5"/>
            <w:tcMar>
              <w:top w:w="28" w:type="dxa"/>
              <w:left w:w="57" w:type="dxa"/>
              <w:bottom w:w="28" w:type="dxa"/>
              <w:right w:w="57" w:type="dxa"/>
            </w:tcMar>
            <w:vAlign w:val="center"/>
          </w:tcPr>
          <w:p w14:paraId="7611DCB7" w14:textId="77777777" w:rsidR="002C6E4F" w:rsidRDefault="002C6E4F">
            <w:pPr>
              <w:pStyle w:val="BodyText"/>
              <w:spacing w:before="0" w:after="0" w:line="240" w:lineRule="auto"/>
              <w:jc w:val="center"/>
              <w:rPr>
                <w:rFonts w:asciiTheme="majorHAnsi" w:hAnsiTheme="majorHAnsi"/>
                <w:color w:val="231F20"/>
                <w:sz w:val="16"/>
                <w:szCs w:val="16"/>
              </w:rPr>
            </w:pPr>
          </w:p>
        </w:tc>
        <w:tc>
          <w:tcPr>
            <w:tcW w:w="166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264D4A4C" w14:textId="77777777" w:rsidR="002C6E4F" w:rsidRDefault="002C6E4F">
            <w:pPr>
              <w:pStyle w:val="BodyText"/>
              <w:spacing w:before="0" w:after="0" w:line="240" w:lineRule="auto"/>
              <w:jc w:val="center"/>
              <w:rPr>
                <w:rFonts w:asciiTheme="majorHAnsi" w:hAnsiTheme="majorHAnsi"/>
                <w:color w:val="231F20"/>
                <w:sz w:val="16"/>
                <w:szCs w:val="16"/>
              </w:rPr>
            </w:pP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tcPr>
          <w:p w14:paraId="7E281C26" w14:textId="77777777" w:rsidR="002C6E4F" w:rsidRDefault="002C6E4F">
            <w:pPr>
              <w:pStyle w:val="BodyText"/>
              <w:spacing w:before="0" w:after="0" w:line="240" w:lineRule="auto"/>
              <w:jc w:val="center"/>
              <w:rPr>
                <w:rFonts w:asciiTheme="majorHAnsi" w:hAnsiTheme="majorHAnsi"/>
                <w:color w:val="231F20"/>
                <w:sz w:val="16"/>
                <w:szCs w:val="16"/>
              </w:rPr>
            </w:pPr>
          </w:p>
        </w:tc>
      </w:tr>
      <w:tr w:rsidR="002C6E4F" w14:paraId="638A0C09"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43FF221"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Controllable opex</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438A7AA"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6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6C851021"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$696.1m</w:t>
            </w:r>
          </w:p>
        </w:tc>
        <w:tc>
          <w:tcPr>
            <w:tcW w:w="166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7C8A6FE"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$697.0m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7BB326A"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auto"/>
                <w:sz w:val="16"/>
                <w:szCs w:val="16"/>
              </w:rPr>
              <w:t>($0.9m)</w:t>
            </w:r>
          </w:p>
        </w:tc>
      </w:tr>
      <w:tr w:rsidR="002C6E4F" w14:paraId="40DCB614"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1FC951A" w14:textId="77777777" w:rsidR="002C6E4F" w:rsidRDefault="002C6E4F">
            <w:pPr>
              <w:pStyle w:val="BodyText"/>
              <w:spacing w:before="0" w:after="0" w:line="240" w:lineRule="auto"/>
              <w:ind w:left="57"/>
              <w:rPr>
                <w:rFonts w:asciiTheme="majorHAnsi" w:hAnsiTheme="majorHAnsi"/>
                <w:sz w:val="16"/>
                <w:szCs w:val="16"/>
              </w:rPr>
            </w:pPr>
            <w:r>
              <w:rPr>
                <w:rFonts w:asciiTheme="majorHAnsi" w:hAnsiTheme="majorHAnsi"/>
                <w:sz w:val="16"/>
                <w:szCs w:val="16"/>
              </w:rPr>
              <w:t>Capex</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1F0EC80"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3322" w:type="dxa"/>
            <w:gridSpan w:val="3"/>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62ADAD1C"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i/>
                <w:color w:val="231F20"/>
                <w:sz w:val="16"/>
                <w:szCs w:val="16"/>
              </w:rPr>
              <w:t>Unchanged across scenarios</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BD6F75E" w14:textId="77777777" w:rsidR="002C6E4F" w:rsidRDefault="002C6E4F">
            <w:pPr>
              <w:pStyle w:val="BodyText"/>
              <w:spacing w:before="0" w:after="0" w:line="240" w:lineRule="auto"/>
              <w:jc w:val="center"/>
              <w:rPr>
                <w:rFonts w:asciiTheme="majorHAnsi" w:hAnsiTheme="majorHAnsi"/>
                <w:color w:val="FF0000"/>
                <w:sz w:val="16"/>
                <w:szCs w:val="16"/>
              </w:rPr>
            </w:pPr>
            <w:r>
              <w:rPr>
                <w:rFonts w:ascii="Verdana" w:hAnsi="Verdana"/>
                <w:i/>
                <w:color w:val="231F20"/>
                <w:sz w:val="16"/>
                <w:szCs w:val="16"/>
              </w:rPr>
              <w:t>Nil</w:t>
            </w:r>
          </w:p>
        </w:tc>
      </w:tr>
      <w:tr w:rsidR="002C6E4F" w14:paraId="71CBCE55" w14:textId="77777777" w:rsidTr="002C6E4F">
        <w:trPr>
          <w:gridAfter w:val="1"/>
          <w:wAfter w:w="18" w:type="dxa"/>
          <w:cantSplit/>
          <w:trHeight w:val="170"/>
        </w:trPr>
        <w:tc>
          <w:tcPr>
            <w:tcW w:w="9661" w:type="dxa"/>
            <w:gridSpan w:val="6"/>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6E41EA70" w14:textId="77777777" w:rsidR="002C6E4F" w:rsidRDefault="002C6E4F">
            <w:pPr>
              <w:pStyle w:val="BodyText"/>
              <w:spacing w:before="0" w:after="0" w:line="240" w:lineRule="auto"/>
              <w:rPr>
                <w:rFonts w:asciiTheme="majorHAnsi" w:hAnsiTheme="majorHAnsi"/>
                <w:i/>
                <w:color w:val="231F20"/>
                <w:sz w:val="16"/>
                <w:szCs w:val="16"/>
              </w:rPr>
            </w:pPr>
            <w:r>
              <w:rPr>
                <w:rFonts w:asciiTheme="majorHAnsi" w:hAnsiTheme="majorHAnsi"/>
                <w:i/>
                <w:sz w:val="16"/>
                <w:szCs w:val="16"/>
              </w:rPr>
              <w:t>Revenue requirement by tariff category</w:t>
            </w:r>
          </w:p>
        </w:tc>
      </w:tr>
      <w:tr w:rsidR="002C6E4F" w14:paraId="62C8B9E4"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2B798A1"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requirement – variable charges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86714CE"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6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35960525"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$262.1m</w:t>
            </w:r>
          </w:p>
        </w:tc>
        <w:tc>
          <w:tcPr>
            <w:tcW w:w="166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7501BE8"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$263.4m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74B675A" w14:textId="77777777" w:rsidR="002C6E4F" w:rsidRDefault="002C6E4F">
            <w:pPr>
              <w:spacing w:line="240" w:lineRule="auto"/>
              <w:jc w:val="center"/>
              <w:rPr>
                <w:rFonts w:ascii="Verdana" w:hAnsi="Verdana"/>
                <w:color w:val="231F20"/>
                <w:sz w:val="16"/>
                <w:szCs w:val="16"/>
              </w:rPr>
            </w:pPr>
            <w:r>
              <w:rPr>
                <w:rFonts w:ascii="Verdana" w:hAnsi="Verdana"/>
                <w:color w:val="auto"/>
                <w:sz w:val="16"/>
                <w:szCs w:val="16"/>
              </w:rPr>
              <w:t>+$1.3m</w:t>
            </w:r>
          </w:p>
        </w:tc>
      </w:tr>
      <w:tr w:rsidR="002C6E4F" w14:paraId="1C95AEDF"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99043A2"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requirement – fixed charge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E7F7598"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6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3ACF1698"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$2,202.0m</w:t>
            </w:r>
          </w:p>
        </w:tc>
        <w:tc>
          <w:tcPr>
            <w:tcW w:w="166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5A29EE9"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$2,201.5m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AB71461" w14:textId="77777777" w:rsidR="002C6E4F" w:rsidRDefault="002C6E4F">
            <w:pPr>
              <w:spacing w:line="240" w:lineRule="auto"/>
              <w:jc w:val="center"/>
              <w:rPr>
                <w:rFonts w:ascii="Verdana" w:hAnsi="Verdana"/>
                <w:color w:val="231F20"/>
                <w:sz w:val="16"/>
                <w:szCs w:val="16"/>
              </w:rPr>
            </w:pPr>
            <w:r>
              <w:rPr>
                <w:rFonts w:ascii="Verdana" w:hAnsi="Verdana"/>
                <w:color w:val="auto"/>
                <w:sz w:val="16"/>
                <w:szCs w:val="16"/>
              </w:rPr>
              <w:t>($0.4m)</w:t>
            </w:r>
          </w:p>
        </w:tc>
      </w:tr>
      <w:tr w:rsidR="002C6E4F" w14:paraId="4C02A943"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5626E7D"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Total revenue requirement (A)</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1C358435"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166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4C1DB414" w14:textId="77777777" w:rsidR="002C6E4F" w:rsidRDefault="002C6E4F">
            <w:pPr>
              <w:pStyle w:val="BodyText"/>
              <w:spacing w:before="0" w:after="0" w:line="240" w:lineRule="auto"/>
              <w:jc w:val="center"/>
              <w:rPr>
                <w:rFonts w:ascii="Verdana" w:hAnsi="Verdana"/>
                <w:color w:val="231F20"/>
                <w:sz w:val="16"/>
                <w:szCs w:val="16"/>
              </w:rPr>
            </w:pPr>
            <w:r>
              <w:rPr>
                <w:rFonts w:ascii="Verdana" w:hAnsi="Verdana"/>
                <w:color w:val="231F20"/>
                <w:sz w:val="16"/>
                <w:szCs w:val="16"/>
              </w:rPr>
              <w:t>$2,464.1m</w:t>
            </w:r>
          </w:p>
        </w:tc>
        <w:tc>
          <w:tcPr>
            <w:tcW w:w="166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A924067"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$2,465.0m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7BD80CA" w14:textId="77777777" w:rsidR="002C6E4F" w:rsidRDefault="002C6E4F">
            <w:pPr>
              <w:spacing w:line="240" w:lineRule="auto"/>
              <w:jc w:val="center"/>
              <w:rPr>
                <w:rFonts w:ascii="Verdana" w:hAnsi="Verdana"/>
                <w:color w:val="FF0000"/>
                <w:sz w:val="16"/>
                <w:szCs w:val="16"/>
              </w:rPr>
            </w:pPr>
            <w:r>
              <w:rPr>
                <w:rFonts w:ascii="Verdana" w:hAnsi="Verdana"/>
                <w:color w:val="auto"/>
                <w:sz w:val="16"/>
                <w:szCs w:val="16"/>
              </w:rPr>
              <w:t>+$0.9m</w:t>
            </w:r>
          </w:p>
        </w:tc>
      </w:tr>
      <w:tr w:rsidR="002C6E4F" w14:paraId="14D312FB" w14:textId="77777777" w:rsidTr="002C6E4F">
        <w:trPr>
          <w:gridAfter w:val="1"/>
          <w:wAfter w:w="18" w:type="dxa"/>
          <w:cantSplit/>
          <w:trHeight w:val="170"/>
        </w:trPr>
        <w:tc>
          <w:tcPr>
            <w:tcW w:w="9661" w:type="dxa"/>
            <w:gridSpan w:val="6"/>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1D244E0D" w14:textId="77777777" w:rsidR="002C6E4F" w:rsidRDefault="002C6E4F">
            <w:pPr>
              <w:pStyle w:val="BodyText"/>
              <w:spacing w:before="0" w:after="0" w:line="240" w:lineRule="auto"/>
              <w:rPr>
                <w:rFonts w:asciiTheme="majorHAnsi" w:hAnsiTheme="majorHAnsi"/>
                <w:color w:val="231F20"/>
                <w:sz w:val="16"/>
                <w:szCs w:val="16"/>
              </w:rPr>
            </w:pPr>
            <w:r>
              <w:rPr>
                <w:rFonts w:asciiTheme="majorHAnsi" w:hAnsiTheme="majorHAnsi"/>
                <w:b/>
                <w:sz w:val="16"/>
                <w:szCs w:val="16"/>
              </w:rPr>
              <w:t xml:space="preserve">Post submission actuals </w:t>
            </w:r>
            <w:r>
              <w:rPr>
                <w:rFonts w:asciiTheme="majorHAnsi" w:hAnsiTheme="majorHAnsi"/>
                <w:i/>
                <w:sz w:val="16"/>
                <w:szCs w:val="16"/>
              </w:rPr>
              <w:t>(scenarios 1 and 2 assume COVID-19 adjusted forecasts become actuals)</w:t>
            </w:r>
          </w:p>
        </w:tc>
      </w:tr>
      <w:tr w:rsidR="002C6E4F" w14:paraId="13B43656"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08BDAE3"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sz w:val="16"/>
                <w:szCs w:val="16"/>
              </w:rPr>
              <w:t>Actual sewage treated (ML)</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058F6AE"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Average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3FFC3E3D"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329,357</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AEC8503"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231F20"/>
                <w:sz w:val="16"/>
                <w:szCs w:val="16"/>
              </w:rPr>
              <w:t>329,357</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EB793F6"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Nil</w:t>
            </w:r>
          </w:p>
        </w:tc>
      </w:tr>
      <w:tr w:rsidR="002C6E4F" w14:paraId="76FE000F"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3953F5D"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Controllable opex avoided (B)</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FAC7628"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663D85D1" w14:textId="77777777" w:rsidR="002C6E4F" w:rsidRDefault="002C6E4F">
            <w:pPr>
              <w:spacing w:line="240" w:lineRule="auto"/>
              <w:jc w:val="center"/>
              <w:rPr>
                <w:rFonts w:ascii="Verdana" w:hAnsi="Verdana"/>
                <w:color w:val="231F20"/>
                <w:sz w:val="16"/>
                <w:szCs w:val="16"/>
              </w:rPr>
            </w:pPr>
            <w:r>
              <w:rPr>
                <w:rFonts w:asciiTheme="majorHAnsi" w:hAnsiTheme="majorHAnsi"/>
                <w:i/>
                <w:color w:val="auto"/>
                <w:sz w:val="16"/>
                <w:szCs w:val="16"/>
              </w:rPr>
              <w:t>nil</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1437FFC" w14:textId="77777777" w:rsidR="002C6E4F" w:rsidRDefault="002C6E4F">
            <w:pPr>
              <w:spacing w:line="240" w:lineRule="auto"/>
              <w:jc w:val="center"/>
              <w:rPr>
                <w:rFonts w:ascii="Verdana" w:hAnsi="Verdana"/>
                <w:color w:val="231F20"/>
                <w:sz w:val="16"/>
                <w:szCs w:val="16"/>
              </w:rPr>
            </w:pPr>
            <w:r>
              <w:rPr>
                <w:rFonts w:asciiTheme="majorHAnsi" w:hAnsiTheme="majorHAnsi"/>
                <w:color w:val="auto"/>
                <w:sz w:val="16"/>
                <w:szCs w:val="16"/>
              </w:rPr>
              <w:t>+$0.9m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591D750" w14:textId="77777777" w:rsidR="002C6E4F" w:rsidRDefault="002C6E4F">
            <w:pPr>
              <w:pStyle w:val="BodyText"/>
              <w:spacing w:before="0" w:after="0" w:line="240" w:lineRule="auto"/>
              <w:jc w:val="center"/>
              <w:rPr>
                <w:rFonts w:asciiTheme="majorHAnsi" w:hAnsiTheme="majorHAnsi"/>
                <w:color w:val="231F20"/>
                <w:sz w:val="16"/>
                <w:szCs w:val="16"/>
              </w:rPr>
            </w:pPr>
          </w:p>
        </w:tc>
      </w:tr>
      <w:tr w:rsidR="002C6E4F" w14:paraId="45210C5E"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9554427"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earned – variable charges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272433A8"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32DE834E"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$262.1m</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D6027EC"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$262.1m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CE84162" w14:textId="77777777" w:rsidR="002C6E4F" w:rsidRDefault="002C6E4F">
            <w:pPr>
              <w:pStyle w:val="BodyText"/>
              <w:spacing w:before="0" w:after="0" w:line="240" w:lineRule="auto"/>
              <w:jc w:val="center"/>
              <w:rPr>
                <w:rFonts w:asciiTheme="majorHAnsi" w:hAnsiTheme="majorHAnsi"/>
                <w:color w:val="231F20"/>
                <w:sz w:val="16"/>
                <w:szCs w:val="16"/>
              </w:rPr>
            </w:pPr>
            <w:r>
              <w:rPr>
                <w:rFonts w:asciiTheme="majorHAnsi" w:hAnsiTheme="majorHAnsi"/>
                <w:color w:val="231F20"/>
                <w:sz w:val="16"/>
                <w:szCs w:val="16"/>
              </w:rPr>
              <w:t>Nil</w:t>
            </w:r>
          </w:p>
        </w:tc>
      </w:tr>
      <w:tr w:rsidR="002C6E4F" w14:paraId="0FCB6389"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FE43BBB"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earned – fixed charges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1D436A6"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15413D3F"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$2,202.0m</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2D7638C"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$2,201.5m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C12942E" w14:textId="77777777" w:rsidR="002C6E4F" w:rsidRDefault="002C6E4F">
            <w:pPr>
              <w:pStyle w:val="BodyText"/>
              <w:spacing w:before="0" w:after="0" w:line="240" w:lineRule="auto"/>
              <w:jc w:val="center"/>
              <w:rPr>
                <w:rFonts w:asciiTheme="majorHAnsi" w:hAnsiTheme="majorHAnsi"/>
                <w:color w:val="231F20"/>
                <w:sz w:val="16"/>
                <w:szCs w:val="16"/>
              </w:rPr>
            </w:pPr>
            <w:r>
              <w:rPr>
                <w:rFonts w:ascii="Verdana" w:hAnsi="Verdana"/>
                <w:color w:val="auto"/>
                <w:sz w:val="16"/>
                <w:szCs w:val="16"/>
              </w:rPr>
              <w:t>($0.4m)</w:t>
            </w:r>
          </w:p>
        </w:tc>
      </w:tr>
      <w:tr w:rsidR="002C6E4F" w14:paraId="0719D46D"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8B63971"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Total revenue earned (C)</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1C66024"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426338D8"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$2,464.1m</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388824B" w14:textId="77777777" w:rsidR="002C6E4F" w:rsidRDefault="002C6E4F">
            <w:pPr>
              <w:spacing w:line="240" w:lineRule="auto"/>
              <w:jc w:val="center"/>
              <w:rPr>
                <w:rFonts w:ascii="Verdana" w:hAnsi="Verdana"/>
                <w:color w:val="231F20"/>
                <w:sz w:val="16"/>
                <w:szCs w:val="16"/>
              </w:rPr>
            </w:pPr>
            <w:r>
              <w:rPr>
                <w:rFonts w:ascii="Verdana" w:hAnsi="Verdana"/>
                <w:color w:val="231F20"/>
                <w:sz w:val="16"/>
                <w:szCs w:val="16"/>
              </w:rPr>
              <w:t>$2,463.7m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56FB708E" w14:textId="77777777" w:rsidR="002C6E4F" w:rsidRDefault="002C6E4F">
            <w:pPr>
              <w:pStyle w:val="BodyText"/>
              <w:spacing w:before="0" w:after="0" w:line="240" w:lineRule="auto"/>
              <w:jc w:val="center"/>
              <w:rPr>
                <w:rFonts w:ascii="Verdana" w:hAnsi="Verdana"/>
                <w:color w:val="FF0000"/>
                <w:sz w:val="16"/>
                <w:szCs w:val="16"/>
              </w:rPr>
            </w:pPr>
            <w:r>
              <w:rPr>
                <w:rFonts w:ascii="Verdana" w:hAnsi="Verdana"/>
                <w:color w:val="auto"/>
                <w:sz w:val="16"/>
                <w:szCs w:val="16"/>
              </w:rPr>
              <w:t>($0.4m)</w:t>
            </w:r>
          </w:p>
        </w:tc>
      </w:tr>
      <w:tr w:rsidR="002C6E4F" w14:paraId="3C601238"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4F70F1A"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Revenue not earned (D)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50B0016"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hideMark/>
          </w:tcPr>
          <w:p w14:paraId="620F02D7" w14:textId="77777777" w:rsidR="002C6E4F" w:rsidRDefault="002C6E4F">
            <w:pPr>
              <w:spacing w:line="240" w:lineRule="auto"/>
              <w:jc w:val="center"/>
              <w:rPr>
                <w:rFonts w:ascii="Verdana" w:hAnsi="Verdana"/>
                <w:iCs/>
                <w:color w:val="231F20"/>
                <w:sz w:val="16"/>
                <w:szCs w:val="16"/>
              </w:rPr>
            </w:pPr>
            <w:r>
              <w:rPr>
                <w:rFonts w:asciiTheme="majorHAnsi" w:hAnsiTheme="majorHAnsi"/>
                <w:iCs/>
                <w:color w:val="auto"/>
                <w:sz w:val="16"/>
                <w:szCs w:val="16"/>
              </w:rPr>
              <w:t>nil</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4ECCA71" w14:textId="77777777" w:rsidR="002C6E4F" w:rsidRDefault="002C6E4F">
            <w:pPr>
              <w:spacing w:line="240" w:lineRule="auto"/>
              <w:jc w:val="center"/>
              <w:rPr>
                <w:rFonts w:asciiTheme="majorHAnsi" w:hAnsiTheme="majorHAnsi"/>
                <w:color w:val="FF0000"/>
                <w:sz w:val="16"/>
                <w:szCs w:val="16"/>
              </w:rPr>
            </w:pPr>
            <w:r>
              <w:rPr>
                <w:rFonts w:asciiTheme="majorHAnsi" w:hAnsiTheme="majorHAnsi"/>
                <w:color w:val="auto"/>
                <w:sz w:val="16"/>
                <w:szCs w:val="16"/>
              </w:rPr>
              <w:t>($1.3m)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B1F572C" w14:textId="77777777" w:rsidR="002C6E4F" w:rsidRDefault="002C6E4F">
            <w:pPr>
              <w:pStyle w:val="BodyText"/>
              <w:spacing w:before="0" w:after="0" w:line="240" w:lineRule="auto"/>
              <w:jc w:val="center"/>
              <w:rPr>
                <w:rFonts w:asciiTheme="majorHAnsi" w:hAnsiTheme="majorHAnsi"/>
                <w:i/>
                <w:color w:val="FF0000"/>
                <w:sz w:val="16"/>
                <w:szCs w:val="16"/>
              </w:rPr>
            </w:pPr>
          </w:p>
        </w:tc>
      </w:tr>
      <w:tr w:rsidR="002C6E4F" w14:paraId="5AF12DAB" w14:textId="77777777" w:rsidTr="002C6E4F">
        <w:trPr>
          <w:gridAfter w:val="1"/>
          <w:wAfter w:w="18" w:type="dxa"/>
          <w:cantSplit/>
          <w:trHeight w:val="170"/>
        </w:trPr>
        <w:tc>
          <w:tcPr>
            <w:tcW w:w="9661" w:type="dxa"/>
            <w:gridSpan w:val="6"/>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4CA7C303" w14:textId="77777777" w:rsidR="002C6E4F" w:rsidRDefault="002C6E4F">
            <w:pPr>
              <w:pStyle w:val="BodyText"/>
              <w:spacing w:before="0" w:after="0" w:line="240" w:lineRule="auto"/>
              <w:rPr>
                <w:rFonts w:asciiTheme="majorHAnsi" w:hAnsiTheme="majorHAnsi"/>
                <w:b/>
                <w:color w:val="FF0000"/>
                <w:sz w:val="16"/>
                <w:szCs w:val="16"/>
              </w:rPr>
            </w:pPr>
            <w:r>
              <w:rPr>
                <w:rFonts w:asciiTheme="majorHAnsi" w:hAnsiTheme="majorHAnsi"/>
                <w:b/>
                <w:sz w:val="16"/>
                <w:szCs w:val="16"/>
              </w:rPr>
              <w:t>Net position – Scenario 2 compared to Scenario 1</w:t>
            </w:r>
          </w:p>
        </w:tc>
      </w:tr>
      <w:tr w:rsidR="002C6E4F" w14:paraId="51128E83" w14:textId="77777777" w:rsidTr="002C6E4F">
        <w:trPr>
          <w:gridAfter w:val="1"/>
          <w:wAfter w:w="18" w:type="dxa"/>
          <w:cantSplit/>
          <w:trHeight w:val="286"/>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7171E251"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Melbourne Water (E) = (B) + (C) + (D)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39043E87"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tcPr>
          <w:p w14:paraId="72DF99AE" w14:textId="77777777" w:rsidR="002C6E4F" w:rsidRDefault="002C6E4F">
            <w:pPr>
              <w:spacing w:line="240" w:lineRule="auto"/>
              <w:jc w:val="center"/>
              <w:rPr>
                <w:rFonts w:ascii="Verdana" w:hAnsi="Verdana"/>
                <w:color w:val="231F20"/>
                <w:sz w:val="16"/>
                <w:szCs w:val="16"/>
              </w:rPr>
            </w:pP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0717A3D9" w14:textId="77777777" w:rsidR="002C6E4F" w:rsidRDefault="002C6E4F">
            <w:pPr>
              <w:spacing w:line="240" w:lineRule="auto"/>
              <w:jc w:val="center"/>
              <w:rPr>
                <w:rFonts w:asciiTheme="majorHAnsi" w:hAnsiTheme="majorHAnsi"/>
                <w:color w:val="FF0000"/>
                <w:sz w:val="16"/>
                <w:szCs w:val="16"/>
              </w:rPr>
            </w:pPr>
            <w:r>
              <w:rPr>
                <w:rFonts w:asciiTheme="majorHAnsi" w:hAnsiTheme="majorHAnsi"/>
                <w:color w:val="auto"/>
                <w:sz w:val="16"/>
                <w:szCs w:val="16"/>
              </w:rPr>
              <w:t>($0.4m)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30F56438" w14:textId="77777777" w:rsidR="002C6E4F" w:rsidRDefault="002C6E4F">
            <w:pPr>
              <w:pStyle w:val="BodyText"/>
              <w:spacing w:before="0" w:after="0" w:line="240" w:lineRule="auto"/>
              <w:jc w:val="center"/>
              <w:rPr>
                <w:rFonts w:asciiTheme="majorHAnsi" w:hAnsiTheme="majorHAnsi"/>
                <w:color w:val="FF0000"/>
                <w:sz w:val="16"/>
                <w:szCs w:val="16"/>
              </w:rPr>
            </w:pPr>
          </w:p>
        </w:tc>
      </w:tr>
      <w:tr w:rsidR="002C6E4F" w14:paraId="04E17703"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FF20D15" w14:textId="77777777" w:rsidR="002C6E4F" w:rsidRDefault="002C6E4F">
            <w:pPr>
              <w:pStyle w:val="BodyText"/>
              <w:spacing w:before="0" w:after="0" w:line="240" w:lineRule="auto"/>
              <w:rPr>
                <w:rFonts w:asciiTheme="majorHAnsi" w:hAnsiTheme="majorHAnsi"/>
                <w:sz w:val="16"/>
                <w:szCs w:val="16"/>
              </w:rPr>
            </w:pPr>
            <w:r>
              <w:rPr>
                <w:rFonts w:asciiTheme="majorHAnsi" w:hAnsiTheme="majorHAnsi"/>
                <w:sz w:val="16"/>
                <w:szCs w:val="16"/>
              </w:rPr>
              <w:t>Customer (aggregate) net position compared to base case (F) = (A) – (C)</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13ECC223" w14:textId="77777777" w:rsidR="002C6E4F" w:rsidRDefault="002C6E4F">
            <w:pPr>
              <w:pStyle w:val="BodyText"/>
              <w:spacing w:before="0" w:after="0" w:line="240" w:lineRule="auto"/>
              <w:jc w:val="center"/>
              <w:rPr>
                <w:rFonts w:asciiTheme="majorHAnsi" w:hAnsiTheme="majorHAnsi"/>
                <w:i/>
                <w:color w:val="231F20"/>
                <w:sz w:val="16"/>
                <w:szCs w:val="16"/>
              </w:rPr>
            </w:pPr>
            <w:r>
              <w:rPr>
                <w:rFonts w:asciiTheme="majorHAnsi" w:hAnsiTheme="majorHAnsi"/>
                <w:i/>
                <w:color w:val="231F20"/>
                <w:sz w:val="16"/>
                <w:szCs w:val="16"/>
              </w:rPr>
              <w:t>Aggregate</w:t>
            </w: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Mar>
              <w:top w:w="28" w:type="dxa"/>
              <w:left w:w="57" w:type="dxa"/>
              <w:bottom w:w="28" w:type="dxa"/>
              <w:right w:w="57" w:type="dxa"/>
            </w:tcMar>
            <w:vAlign w:val="center"/>
            <w:hideMark/>
          </w:tcPr>
          <w:p w14:paraId="7CE07494" w14:textId="77777777" w:rsidR="002C6E4F" w:rsidRDefault="002C6E4F">
            <w:pPr>
              <w:spacing w:line="240" w:lineRule="auto"/>
              <w:jc w:val="center"/>
              <w:rPr>
                <w:rFonts w:asciiTheme="majorHAnsi" w:hAnsiTheme="majorHAnsi"/>
                <w:color w:val="231F20"/>
                <w:sz w:val="16"/>
                <w:szCs w:val="16"/>
              </w:rPr>
            </w:pPr>
            <w:r>
              <w:rPr>
                <w:rFonts w:asciiTheme="majorHAnsi" w:hAnsiTheme="majorHAnsi"/>
                <w:color w:val="auto"/>
                <w:sz w:val="16"/>
                <w:szCs w:val="16"/>
              </w:rPr>
              <w:t>N/A</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hideMark/>
          </w:tcPr>
          <w:p w14:paraId="49E556FD" w14:textId="77777777" w:rsidR="002C6E4F" w:rsidRDefault="002C6E4F">
            <w:pPr>
              <w:spacing w:line="240" w:lineRule="auto"/>
              <w:jc w:val="center"/>
              <w:rPr>
                <w:rFonts w:asciiTheme="majorHAnsi" w:hAnsiTheme="majorHAnsi"/>
                <w:color w:val="auto"/>
                <w:sz w:val="16"/>
                <w:szCs w:val="16"/>
              </w:rPr>
            </w:pPr>
            <w:r>
              <w:rPr>
                <w:rFonts w:asciiTheme="majorHAnsi" w:hAnsiTheme="majorHAnsi"/>
                <w:color w:val="auto"/>
                <w:sz w:val="16"/>
                <w:szCs w:val="16"/>
              </w:rPr>
              <w:t>+$1.3m</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7E47003F" w14:textId="77777777" w:rsidR="002C6E4F" w:rsidRDefault="002C6E4F">
            <w:pPr>
              <w:pStyle w:val="BodyText"/>
              <w:spacing w:before="0" w:after="0" w:line="240" w:lineRule="auto"/>
              <w:jc w:val="center"/>
              <w:rPr>
                <w:rFonts w:asciiTheme="majorHAnsi" w:hAnsiTheme="majorHAnsi"/>
                <w:color w:val="auto"/>
                <w:sz w:val="16"/>
                <w:szCs w:val="16"/>
              </w:rPr>
            </w:pPr>
          </w:p>
        </w:tc>
      </w:tr>
      <w:tr w:rsidR="002C6E4F" w14:paraId="3020BABB" w14:textId="77777777" w:rsidTr="002C6E4F">
        <w:trPr>
          <w:gridAfter w:val="1"/>
          <w:wAfter w:w="18" w:type="dxa"/>
          <w:cantSplit/>
          <w:trHeight w:val="170"/>
        </w:trPr>
        <w:tc>
          <w:tcPr>
            <w:tcW w:w="350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589F66F6" w14:textId="77777777" w:rsidR="002C6E4F" w:rsidRDefault="002C6E4F">
            <w:pPr>
              <w:pStyle w:val="BodyText"/>
              <w:spacing w:before="0" w:after="0" w:line="240" w:lineRule="auto"/>
              <w:rPr>
                <w:rFonts w:asciiTheme="majorHAnsi" w:hAnsiTheme="majorHAnsi"/>
                <w:b/>
                <w:sz w:val="16"/>
                <w:szCs w:val="16"/>
              </w:rPr>
            </w:pPr>
            <w:r>
              <w:rPr>
                <w:rFonts w:asciiTheme="majorHAnsi" w:hAnsiTheme="majorHAnsi"/>
                <w:b/>
                <w:sz w:val="16"/>
                <w:szCs w:val="16"/>
              </w:rPr>
              <w:t>Combined services price movement expressed as a P0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tcPr>
          <w:p w14:paraId="763DC008" w14:textId="77777777" w:rsidR="002C6E4F" w:rsidRDefault="002C6E4F">
            <w:pPr>
              <w:pStyle w:val="BodyText"/>
              <w:spacing w:before="0" w:after="0" w:line="240" w:lineRule="auto"/>
              <w:jc w:val="center"/>
              <w:rPr>
                <w:rFonts w:asciiTheme="majorHAnsi" w:hAnsiTheme="majorHAnsi"/>
                <w:i/>
                <w:color w:val="231F20"/>
                <w:sz w:val="16"/>
                <w:szCs w:val="16"/>
              </w:rPr>
            </w:pPr>
          </w:p>
        </w:tc>
        <w:tc>
          <w:tcPr>
            <w:tcW w:w="1621" w:type="dxa"/>
            <w:tcBorders>
              <w:top w:val="single" w:sz="4" w:space="0" w:color="808080" w:themeColor="background1" w:themeShade="80"/>
              <w:left w:val="nil"/>
              <w:bottom w:val="single" w:sz="4" w:space="0" w:color="808080" w:themeColor="background1" w:themeShade="80"/>
              <w:right w:val="nil"/>
            </w:tcBorders>
            <w:shd w:val="clear" w:color="auto" w:fill="E9DBEB"/>
            <w:tcMar>
              <w:top w:w="28" w:type="dxa"/>
              <w:left w:w="57" w:type="dxa"/>
              <w:bottom w:w="28" w:type="dxa"/>
              <w:right w:w="57" w:type="dxa"/>
            </w:tcMar>
            <w:vAlign w:val="center"/>
            <w:hideMark/>
          </w:tcPr>
          <w:p w14:paraId="39FCFCDA" w14:textId="77777777" w:rsidR="002C6E4F" w:rsidRDefault="002C6E4F">
            <w:pPr>
              <w:spacing w:line="240" w:lineRule="auto"/>
              <w:jc w:val="center"/>
              <w:rPr>
                <w:rFonts w:asciiTheme="majorHAnsi" w:hAnsiTheme="majorHAnsi"/>
                <w:color w:val="FF0000"/>
                <w:sz w:val="16"/>
                <w:szCs w:val="16"/>
              </w:rPr>
            </w:pPr>
            <w:r>
              <w:rPr>
                <w:rFonts w:asciiTheme="majorHAnsi" w:hAnsiTheme="majorHAnsi"/>
                <w:color w:val="auto"/>
                <w:sz w:val="16"/>
                <w:szCs w:val="16"/>
              </w:rPr>
              <w:t>(0.59%)</w:t>
            </w:r>
          </w:p>
        </w:tc>
        <w:tc>
          <w:tcPr>
            <w:tcW w:w="1701" w:type="dxa"/>
            <w:gridSpan w:val="2"/>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397CFA1B" w14:textId="77777777" w:rsidR="002C6E4F" w:rsidRDefault="002C6E4F">
            <w:pPr>
              <w:spacing w:line="240" w:lineRule="auto"/>
              <w:jc w:val="center"/>
              <w:rPr>
                <w:rFonts w:asciiTheme="majorHAnsi" w:hAnsiTheme="majorHAnsi"/>
                <w:color w:val="FF0000"/>
                <w:sz w:val="16"/>
                <w:szCs w:val="16"/>
              </w:rPr>
            </w:pPr>
            <w:r>
              <w:rPr>
                <w:rFonts w:asciiTheme="majorHAnsi" w:hAnsiTheme="majorHAnsi"/>
                <w:color w:val="auto"/>
                <w:sz w:val="16"/>
                <w:szCs w:val="16"/>
              </w:rPr>
              <w:t>(0.63%)</w:t>
            </w:r>
          </w:p>
        </w:tc>
        <w:tc>
          <w:tcPr>
            <w:tcW w:w="1701"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0A93BF85" w14:textId="77777777" w:rsidR="002C6E4F" w:rsidRDefault="002C6E4F">
            <w:pPr>
              <w:pStyle w:val="BodyText"/>
              <w:spacing w:before="0" w:after="0" w:line="240" w:lineRule="auto"/>
              <w:jc w:val="center"/>
              <w:rPr>
                <w:rFonts w:asciiTheme="majorHAnsi" w:hAnsiTheme="majorHAnsi"/>
                <w:color w:val="auto"/>
                <w:sz w:val="16"/>
                <w:szCs w:val="16"/>
              </w:rPr>
            </w:pPr>
            <w:r>
              <w:rPr>
                <w:rFonts w:asciiTheme="majorHAnsi" w:hAnsiTheme="majorHAnsi"/>
                <w:color w:val="auto"/>
                <w:sz w:val="16"/>
                <w:szCs w:val="16"/>
              </w:rPr>
              <w:t>(0.04%)</w:t>
            </w:r>
          </w:p>
          <w:p w14:paraId="6126FF65" w14:textId="77777777" w:rsidR="002C6E4F" w:rsidRDefault="002C6E4F">
            <w:pPr>
              <w:pStyle w:val="BodyText"/>
              <w:spacing w:before="0" w:after="0" w:line="240" w:lineRule="auto"/>
              <w:jc w:val="center"/>
              <w:rPr>
                <w:rFonts w:asciiTheme="majorHAnsi" w:hAnsiTheme="majorHAnsi"/>
                <w:color w:val="auto"/>
                <w:sz w:val="16"/>
                <w:szCs w:val="16"/>
              </w:rPr>
            </w:pPr>
            <w:r>
              <w:rPr>
                <w:rFonts w:asciiTheme="majorHAnsi" w:hAnsiTheme="majorHAnsi"/>
                <w:i/>
                <w:color w:val="auto"/>
                <w:sz w:val="12"/>
                <w:szCs w:val="16"/>
              </w:rPr>
              <w:t>Prices lower under Scenario 2</w:t>
            </w:r>
          </w:p>
        </w:tc>
      </w:tr>
    </w:tbl>
    <w:p w14:paraId="72A86721" w14:textId="77777777" w:rsidR="002C6E4F" w:rsidRDefault="002C6E4F" w:rsidP="002C6E4F">
      <w:pPr>
        <w:pStyle w:val="BodyText"/>
      </w:pPr>
    </w:p>
    <w:p w14:paraId="426C1B11" w14:textId="77777777" w:rsidR="002C6E4F" w:rsidRDefault="002C6E4F" w:rsidP="002C6E4F">
      <w:pPr>
        <w:spacing w:line="240" w:lineRule="auto"/>
        <w:rPr>
          <w:color w:val="auto"/>
        </w:rPr>
      </w:pPr>
    </w:p>
    <w:p w14:paraId="24DD9037" w14:textId="77777777" w:rsidR="00FE4986" w:rsidRDefault="00FE4986" w:rsidP="002C6E4F">
      <w:pPr>
        <w:spacing w:line="240" w:lineRule="auto"/>
        <w:rPr>
          <w:color w:val="auto"/>
        </w:rPr>
      </w:pPr>
    </w:p>
    <w:p w14:paraId="304CD837" w14:textId="77777777" w:rsidR="00FE4986" w:rsidRDefault="00FE4986" w:rsidP="002C6E4F">
      <w:pPr>
        <w:spacing w:line="240" w:lineRule="auto"/>
        <w:rPr>
          <w:color w:val="auto"/>
        </w:rPr>
      </w:pPr>
    </w:p>
    <w:p w14:paraId="363B2554" w14:textId="77777777" w:rsidR="00FE4986" w:rsidRDefault="00FE4986" w:rsidP="002C6E4F">
      <w:pPr>
        <w:spacing w:line="240" w:lineRule="auto"/>
        <w:rPr>
          <w:color w:val="auto"/>
        </w:rPr>
      </w:pPr>
    </w:p>
    <w:p w14:paraId="4C1171CD" w14:textId="77777777" w:rsidR="00FE4986" w:rsidRDefault="00FE4986" w:rsidP="002C6E4F">
      <w:pPr>
        <w:spacing w:line="240" w:lineRule="auto"/>
        <w:rPr>
          <w:color w:val="auto"/>
        </w:rPr>
      </w:pPr>
    </w:p>
    <w:p w14:paraId="1007EE64" w14:textId="2E8C2A55" w:rsidR="00FE4986" w:rsidRPr="00FE4986" w:rsidRDefault="00FE4986" w:rsidP="00FE4986">
      <w:pPr>
        <w:spacing w:line="240" w:lineRule="auto"/>
        <w:jc w:val="right"/>
        <w:rPr>
          <w:color w:val="808080" w:themeColor="background1" w:themeShade="80"/>
          <w:sz w:val="16"/>
          <w:szCs w:val="16"/>
        </w:rPr>
      </w:pPr>
    </w:p>
    <w:p w14:paraId="41895CF7" w14:textId="0664C399" w:rsidR="00FE4986" w:rsidRDefault="00FE4986" w:rsidP="002C6E4F">
      <w:pPr>
        <w:spacing w:line="240" w:lineRule="auto"/>
        <w:rPr>
          <w:color w:val="auto"/>
        </w:rPr>
        <w:sectPr w:rsidR="00FE4986">
          <w:type w:val="continuous"/>
          <w:pgSz w:w="11906" w:h="16838"/>
          <w:pgMar w:top="1134" w:right="1134" w:bottom="1134" w:left="1134" w:header="567" w:footer="567" w:gutter="0"/>
          <w:cols w:space="720"/>
        </w:sectPr>
      </w:pPr>
    </w:p>
    <w:p w14:paraId="4DC052DC" w14:textId="77777777" w:rsidR="002C6E4F" w:rsidRDefault="002C6E4F" w:rsidP="002C6E4F">
      <w:pPr>
        <w:pStyle w:val="BodyText"/>
        <w:rPr>
          <w:b/>
          <w:bCs/>
          <w:iCs/>
          <w:color w:val="auto"/>
        </w:rPr>
      </w:pPr>
      <w:r>
        <w:rPr>
          <w:b/>
          <w:bCs/>
          <w:iCs/>
          <w:color w:val="auto"/>
        </w:rPr>
        <w:lastRenderedPageBreak/>
        <w:t xml:space="preserve">Key assumptions underpinning scenario </w:t>
      </w:r>
      <w:r>
        <w:rPr>
          <w:b/>
          <w:bCs/>
          <w:iCs/>
          <w:color w:val="auto"/>
        </w:rPr>
        <w:br/>
        <w:t>modelling</w:t>
      </w:r>
    </w:p>
    <w:p w14:paraId="6637A7AC" w14:textId="098FEA7B" w:rsidR="002C6E4F" w:rsidRDefault="002C6E4F" w:rsidP="002C6E4F">
      <w:pPr>
        <w:pStyle w:val="BodyText"/>
      </w:pPr>
      <w:r>
        <w:t xml:space="preserve">Key assumptions relevant to each major </w:t>
      </w:r>
      <w:r>
        <w:br/>
        <w:t xml:space="preserve">service are set out in </w:t>
      </w:r>
      <w:r w:rsidR="0079109B" w:rsidRPr="0079109B">
        <w:rPr>
          <w:b/>
          <w:bCs/>
        </w:rPr>
        <w:fldChar w:fldCharType="begin"/>
      </w:r>
      <w:r w:rsidR="0079109B" w:rsidRPr="00DD21E9">
        <w:rPr>
          <w:b/>
          <w:bCs/>
        </w:rPr>
        <w:instrText xml:space="preserve"> REF _Ref54097201 \h  \* MERGEFORMAT </w:instrText>
      </w:r>
      <w:r w:rsidR="0079109B" w:rsidRPr="0079109B">
        <w:rPr>
          <w:b/>
          <w:bCs/>
        </w:rPr>
      </w:r>
      <w:r w:rsidR="0079109B" w:rsidRPr="0079109B">
        <w:rPr>
          <w:b/>
          <w:bCs/>
        </w:rPr>
        <w:fldChar w:fldCharType="separate"/>
      </w:r>
      <w:r w:rsidR="0079109B" w:rsidRPr="00DD21E9">
        <w:rPr>
          <w:b/>
          <w:bCs/>
        </w:rPr>
        <w:t>Table 18</w:t>
      </w:r>
      <w:r w:rsidR="0079109B" w:rsidRPr="0079109B">
        <w:rPr>
          <w:b/>
          <w:bCs/>
        </w:rPr>
        <w:fldChar w:fldCharType="end"/>
      </w:r>
      <w:r>
        <w:t xml:space="preserve">. </w:t>
      </w:r>
    </w:p>
    <w:p w14:paraId="002864F4" w14:textId="77777777" w:rsidR="002C6E4F" w:rsidRPr="00A65DBD" w:rsidRDefault="002C6E4F" w:rsidP="00241825">
      <w:pPr>
        <w:pStyle w:val="Caption"/>
      </w:pPr>
      <w:bookmarkStart w:id="102" w:name="_Ref54097201"/>
      <w:bookmarkStart w:id="103" w:name="_Toc54705831"/>
      <w:r w:rsidRPr="00A65DBD">
        <w:t xml:space="preserve">Table </w:t>
      </w:r>
      <w:fldSimple w:instr=" SEQ Table \* ARABIC ">
        <w:r w:rsidRPr="00241825">
          <w:t>18</w:t>
        </w:r>
      </w:fldSimple>
      <w:bookmarkEnd w:id="102"/>
      <w:r w:rsidRPr="00A65DBD">
        <w:tab/>
        <w:t>Key assumptions by major service and revenue building block</w:t>
      </w:r>
      <w:bookmarkEnd w:id="103"/>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600" w:firstRow="0" w:lastRow="0" w:firstColumn="0" w:lastColumn="0" w:noHBand="1" w:noVBand="1"/>
      </w:tblPr>
      <w:tblGrid>
        <w:gridCol w:w="1134"/>
        <w:gridCol w:w="4252"/>
        <w:gridCol w:w="4252"/>
      </w:tblGrid>
      <w:tr w:rsidR="002C6E4F" w14:paraId="306FD1D4" w14:textId="77777777" w:rsidTr="002C6E4F">
        <w:trPr>
          <w:cantSplit/>
          <w:trHeight w:val="283"/>
        </w:trPr>
        <w:tc>
          <w:tcPr>
            <w:tcW w:w="1134"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28B59499" w14:textId="77777777" w:rsidR="002C6E4F" w:rsidRDefault="002C6E4F">
            <w:pPr>
              <w:pStyle w:val="BodyText"/>
              <w:spacing w:before="0" w:after="0" w:line="240" w:lineRule="auto"/>
              <w:rPr>
                <w:rFonts w:asciiTheme="majorHAnsi" w:hAnsiTheme="majorHAnsi"/>
                <w:b/>
                <w:bCs/>
                <w:i/>
                <w:color w:val="auto"/>
                <w:sz w:val="16"/>
                <w:szCs w:val="16"/>
              </w:rPr>
            </w:pPr>
            <w:r>
              <w:rPr>
                <w:rFonts w:asciiTheme="majorHAnsi" w:hAnsiTheme="majorHAnsi"/>
                <w:b/>
                <w:bCs/>
                <w:i/>
                <w:color w:val="auto"/>
                <w:sz w:val="16"/>
                <w:szCs w:val="16"/>
              </w:rPr>
              <w:t>Element</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59126EA6"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Waterways and drainage</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E9DBEB"/>
            <w:vAlign w:val="center"/>
            <w:hideMark/>
          </w:tcPr>
          <w:p w14:paraId="332BBFF4" w14:textId="77777777" w:rsidR="002C6E4F" w:rsidRDefault="002C6E4F">
            <w:pPr>
              <w:pStyle w:val="BodyText"/>
              <w:spacing w:before="0" w:after="0" w:line="240" w:lineRule="auto"/>
              <w:jc w:val="center"/>
              <w:rPr>
                <w:rFonts w:asciiTheme="majorHAnsi" w:hAnsiTheme="majorHAnsi"/>
                <w:b/>
                <w:color w:val="auto"/>
                <w:sz w:val="16"/>
                <w:szCs w:val="16"/>
              </w:rPr>
            </w:pPr>
            <w:r>
              <w:rPr>
                <w:rFonts w:asciiTheme="majorHAnsi" w:hAnsiTheme="majorHAnsi"/>
                <w:b/>
                <w:color w:val="auto"/>
                <w:sz w:val="16"/>
                <w:szCs w:val="16"/>
              </w:rPr>
              <w:t>Water and sewerage</w:t>
            </w:r>
          </w:p>
        </w:tc>
      </w:tr>
      <w:tr w:rsidR="002C6E4F" w14:paraId="654C9DB7" w14:textId="77777777" w:rsidTr="002C6E4F">
        <w:trPr>
          <w:cantSplit/>
          <w:trHeight w:val="170"/>
        </w:trPr>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CD171DB"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Opex</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A09AF1C"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Forecast growth in opex is driven by customer-derived increases in levels of service and other obligations. </w:t>
            </w:r>
          </w:p>
          <w:p w14:paraId="008F82C4" w14:textId="77777777" w:rsidR="002C6E4F" w:rsidRDefault="002C6E4F" w:rsidP="00A6363A">
            <w:pPr>
              <w:pStyle w:val="BodyText"/>
              <w:numPr>
                <w:ilvl w:val="0"/>
                <w:numId w:val="90"/>
              </w:numPr>
              <w:spacing w:before="0" w:after="0" w:line="240" w:lineRule="auto"/>
              <w:ind w:left="227" w:hanging="227"/>
              <w:rPr>
                <w:rFonts w:asciiTheme="majorHAnsi" w:hAnsiTheme="majorHAnsi"/>
                <w:b/>
                <w:color w:val="231F20"/>
                <w:sz w:val="16"/>
                <w:szCs w:val="16"/>
              </w:rPr>
            </w:pPr>
            <w:r>
              <w:rPr>
                <w:rFonts w:asciiTheme="majorHAnsi" w:hAnsiTheme="majorHAnsi"/>
                <w:b/>
                <w:color w:val="231F20"/>
                <w:sz w:val="16"/>
                <w:szCs w:val="16"/>
              </w:rPr>
              <w:t xml:space="preserve">Opex forecast is unchanged for COVID-19-adjusted growth scenario. </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C985885"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Victorian Desalination Plant related opex (both security payments and water order payments) have been excluded from this analysis. The water order payments are a direct pass through and do not affect the revenue requirement. </w:t>
            </w:r>
          </w:p>
          <w:p w14:paraId="1B88AC74"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Controllable opex adjustments are limited to energy and chemicals expenditure as outlined in </w:t>
            </w:r>
            <w:r>
              <w:rPr>
                <w:rFonts w:asciiTheme="majorHAnsi" w:hAnsiTheme="majorHAnsi"/>
                <w:b/>
                <w:color w:val="231F20"/>
                <w:sz w:val="16"/>
                <w:szCs w:val="16"/>
              </w:rPr>
              <w:fldChar w:fldCharType="begin"/>
            </w:r>
            <w:r>
              <w:rPr>
                <w:rFonts w:asciiTheme="majorHAnsi" w:hAnsiTheme="majorHAnsi"/>
                <w:b/>
                <w:color w:val="231F20"/>
                <w:sz w:val="16"/>
                <w:szCs w:val="16"/>
              </w:rPr>
              <w:instrText xml:space="preserve"> REF _Ref51680580 \h  \* MERGEFORMAT </w:instrText>
            </w:r>
            <w:r>
              <w:rPr>
                <w:rFonts w:asciiTheme="majorHAnsi" w:hAnsiTheme="majorHAnsi"/>
                <w:b/>
                <w:color w:val="231F20"/>
                <w:sz w:val="16"/>
                <w:szCs w:val="16"/>
              </w:rPr>
            </w:r>
            <w:r>
              <w:rPr>
                <w:rFonts w:asciiTheme="majorHAnsi" w:hAnsiTheme="majorHAnsi"/>
                <w:b/>
                <w:color w:val="231F20"/>
                <w:sz w:val="16"/>
                <w:szCs w:val="16"/>
              </w:rPr>
              <w:fldChar w:fldCharType="separate"/>
            </w:r>
            <w:r>
              <w:rPr>
                <w:b/>
                <w:sz w:val="16"/>
                <w:szCs w:val="16"/>
              </w:rPr>
              <w:t xml:space="preserve">Table </w:t>
            </w:r>
            <w:r>
              <w:rPr>
                <w:b/>
                <w:noProof/>
                <w:sz w:val="16"/>
                <w:szCs w:val="16"/>
              </w:rPr>
              <w:t>15</w:t>
            </w:r>
            <w:r>
              <w:rPr>
                <w:rFonts w:asciiTheme="majorHAnsi" w:hAnsiTheme="majorHAnsi"/>
                <w:b/>
                <w:color w:val="231F20"/>
                <w:sz w:val="16"/>
                <w:szCs w:val="16"/>
              </w:rPr>
              <w:fldChar w:fldCharType="end"/>
            </w:r>
            <w:r>
              <w:rPr>
                <w:rFonts w:asciiTheme="majorHAnsi" w:hAnsiTheme="majorHAnsi"/>
                <w:color w:val="231F20"/>
                <w:sz w:val="16"/>
                <w:szCs w:val="16"/>
              </w:rPr>
              <w:t xml:space="preserve">. </w:t>
            </w:r>
          </w:p>
        </w:tc>
      </w:tr>
      <w:tr w:rsidR="002C6E4F" w14:paraId="10F7DD63" w14:textId="77777777" w:rsidTr="002C6E4F">
        <w:trPr>
          <w:cantSplit/>
          <w:trHeight w:val="170"/>
        </w:trPr>
        <w:tc>
          <w:tcPr>
            <w:tcW w:w="1134" w:type="dxa"/>
            <w:tcBorders>
              <w:top w:val="single" w:sz="4" w:space="0" w:color="808080" w:themeColor="background1" w:themeShade="80"/>
              <w:left w:val="nil"/>
              <w:bottom w:val="single" w:sz="4" w:space="0" w:color="808080" w:themeColor="background1" w:themeShade="80"/>
              <w:right w:val="nil"/>
            </w:tcBorders>
            <w:shd w:val="clear" w:color="auto" w:fill="FEF3F5"/>
            <w:hideMark/>
          </w:tcPr>
          <w:p w14:paraId="474B672F"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Capex</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FEF3F5"/>
            <w:vAlign w:val="center"/>
            <w:hideMark/>
          </w:tcPr>
          <w:p w14:paraId="32C2553C"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Forecast growth in capex is driven by land development activities. As outlined above this is offset (largely) by developer contributions in the final revenue requirement. </w:t>
            </w:r>
          </w:p>
          <w:p w14:paraId="644CAC7F"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Under the COVID-19-adjusted growth scenario considered the net impact to waterways and drainage charge funded capex is expected to be negligible. </w:t>
            </w:r>
          </w:p>
          <w:p w14:paraId="6C826BD6"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b/>
                <w:color w:val="231F20"/>
                <w:sz w:val="16"/>
                <w:szCs w:val="16"/>
              </w:rPr>
              <w:t>Capex forecast is unchanged for COVID-19-adjusted growth scenario.</w:t>
            </w:r>
          </w:p>
          <w:p w14:paraId="626FD991"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b/>
                <w:color w:val="231F20"/>
                <w:sz w:val="16"/>
                <w:szCs w:val="16"/>
              </w:rPr>
              <w:t>Capital (return on and return of) revenue requirement is unchanged for COVID-19-adjusted growth scenario.</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FEF3F5"/>
            <w:hideMark/>
          </w:tcPr>
          <w:p w14:paraId="77FA6E02" w14:textId="76828854"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As outlined in </w:t>
            </w:r>
            <w:r w:rsidR="00A65DBD" w:rsidRPr="00A65DBD">
              <w:rPr>
                <w:rFonts w:asciiTheme="majorHAnsi" w:hAnsiTheme="majorHAnsi"/>
                <w:b/>
                <w:color w:val="231F20"/>
                <w:sz w:val="16"/>
                <w:szCs w:val="16"/>
              </w:rPr>
              <w:fldChar w:fldCharType="begin"/>
            </w:r>
            <w:r w:rsidR="00A65DBD" w:rsidRPr="00241825">
              <w:rPr>
                <w:rFonts w:asciiTheme="majorHAnsi" w:hAnsiTheme="majorHAnsi"/>
                <w:b/>
                <w:color w:val="231F20"/>
                <w:sz w:val="16"/>
                <w:szCs w:val="16"/>
              </w:rPr>
              <w:instrText xml:space="preserve"> REF _Ref54095280 \h </w:instrText>
            </w:r>
            <w:r w:rsidR="00A65DBD" w:rsidRPr="00A65DBD">
              <w:rPr>
                <w:rFonts w:asciiTheme="majorHAnsi" w:hAnsiTheme="majorHAnsi"/>
                <w:b/>
                <w:color w:val="231F20"/>
                <w:sz w:val="16"/>
                <w:szCs w:val="16"/>
              </w:rPr>
              <w:instrText xml:space="preserve"> \* MERGEFORMAT </w:instrText>
            </w:r>
            <w:r w:rsidR="00A65DBD" w:rsidRPr="00A65DBD">
              <w:rPr>
                <w:rFonts w:asciiTheme="majorHAnsi" w:hAnsiTheme="majorHAnsi"/>
                <w:b/>
                <w:color w:val="231F20"/>
                <w:sz w:val="16"/>
                <w:szCs w:val="16"/>
              </w:rPr>
            </w:r>
            <w:r w:rsidR="00A65DBD" w:rsidRPr="00A65DBD">
              <w:rPr>
                <w:rFonts w:asciiTheme="majorHAnsi" w:hAnsiTheme="majorHAnsi"/>
                <w:b/>
                <w:color w:val="231F20"/>
                <w:sz w:val="16"/>
                <w:szCs w:val="16"/>
              </w:rPr>
              <w:fldChar w:fldCharType="separate"/>
            </w:r>
            <w:r w:rsidR="00A65DBD" w:rsidRPr="00241825">
              <w:rPr>
                <w:b/>
                <w:sz w:val="16"/>
                <w:szCs w:val="16"/>
              </w:rPr>
              <w:t>Table 13</w:t>
            </w:r>
            <w:r w:rsidR="00A65DBD" w:rsidRPr="00A65DBD">
              <w:rPr>
                <w:rFonts w:asciiTheme="majorHAnsi" w:hAnsiTheme="majorHAnsi"/>
                <w:b/>
                <w:color w:val="231F20"/>
                <w:sz w:val="16"/>
                <w:szCs w:val="16"/>
              </w:rPr>
              <w:fldChar w:fldCharType="end"/>
            </w:r>
            <w:r>
              <w:rPr>
                <w:rFonts w:asciiTheme="majorHAnsi" w:hAnsiTheme="majorHAnsi"/>
                <w:color w:val="231F20"/>
                <w:sz w:val="16"/>
                <w:szCs w:val="16"/>
              </w:rPr>
              <w:t xml:space="preserve"> and </w:t>
            </w:r>
            <w:r w:rsidR="00A65DBD" w:rsidRPr="00A65DBD">
              <w:rPr>
                <w:rFonts w:asciiTheme="majorHAnsi" w:hAnsiTheme="majorHAnsi"/>
                <w:b/>
                <w:color w:val="231F20"/>
                <w:sz w:val="16"/>
                <w:szCs w:val="16"/>
              </w:rPr>
              <w:fldChar w:fldCharType="begin"/>
            </w:r>
            <w:r w:rsidR="00A65DBD" w:rsidRPr="00241825">
              <w:rPr>
                <w:rFonts w:asciiTheme="majorHAnsi" w:hAnsiTheme="majorHAnsi"/>
                <w:b/>
                <w:color w:val="231F20"/>
                <w:sz w:val="16"/>
                <w:szCs w:val="16"/>
              </w:rPr>
              <w:instrText xml:space="preserve"> REF _Ref54095325 \h </w:instrText>
            </w:r>
            <w:r w:rsidR="00A65DBD" w:rsidRPr="00A65DBD">
              <w:rPr>
                <w:rFonts w:asciiTheme="majorHAnsi" w:hAnsiTheme="majorHAnsi"/>
                <w:b/>
                <w:color w:val="231F20"/>
                <w:sz w:val="16"/>
                <w:szCs w:val="16"/>
              </w:rPr>
              <w:instrText xml:space="preserve"> \* MERGEFORMAT </w:instrText>
            </w:r>
            <w:r w:rsidR="00A65DBD" w:rsidRPr="00A65DBD">
              <w:rPr>
                <w:rFonts w:asciiTheme="majorHAnsi" w:hAnsiTheme="majorHAnsi"/>
                <w:b/>
                <w:color w:val="231F20"/>
                <w:sz w:val="16"/>
                <w:szCs w:val="16"/>
              </w:rPr>
            </w:r>
            <w:r w:rsidR="00A65DBD" w:rsidRPr="00A65DBD">
              <w:rPr>
                <w:rFonts w:asciiTheme="majorHAnsi" w:hAnsiTheme="majorHAnsi"/>
                <w:b/>
                <w:color w:val="231F20"/>
                <w:sz w:val="16"/>
                <w:szCs w:val="16"/>
              </w:rPr>
              <w:fldChar w:fldCharType="separate"/>
            </w:r>
            <w:r w:rsidR="00A65DBD" w:rsidRPr="00241825">
              <w:rPr>
                <w:b/>
                <w:sz w:val="16"/>
                <w:szCs w:val="16"/>
              </w:rPr>
              <w:t>Table 14</w:t>
            </w:r>
            <w:r w:rsidR="00A65DBD" w:rsidRPr="00A65DBD">
              <w:rPr>
                <w:rFonts w:asciiTheme="majorHAnsi" w:hAnsiTheme="majorHAnsi"/>
                <w:b/>
                <w:color w:val="231F20"/>
                <w:sz w:val="16"/>
                <w:szCs w:val="16"/>
              </w:rPr>
              <w:fldChar w:fldCharType="end"/>
            </w:r>
            <w:r w:rsidR="00A65DBD" w:rsidRPr="00A65DBD">
              <w:rPr>
                <w:rFonts w:asciiTheme="majorHAnsi" w:hAnsiTheme="majorHAnsi"/>
                <w:b/>
                <w:color w:val="231F20"/>
                <w:sz w:val="16"/>
                <w:szCs w:val="16"/>
              </w:rPr>
              <w:t xml:space="preserve"> </w:t>
            </w:r>
            <w:r>
              <w:rPr>
                <w:rFonts w:asciiTheme="majorHAnsi" w:hAnsiTheme="majorHAnsi"/>
                <w:color w:val="231F20"/>
                <w:sz w:val="16"/>
                <w:szCs w:val="16"/>
              </w:rPr>
              <w:t xml:space="preserve">the capex projects with a “growth” driver are all needed now to restore capacity that has been consumed by recent growth across the PS16 period. </w:t>
            </w:r>
          </w:p>
          <w:p w14:paraId="5D5B36DD"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Under the COVID-19-adjusted growth scenario considered the </w:t>
            </w:r>
            <w:r>
              <w:rPr>
                <w:rFonts w:asciiTheme="majorHAnsi" w:hAnsiTheme="majorHAnsi"/>
                <w:b/>
                <w:color w:val="231F20"/>
                <w:sz w:val="16"/>
                <w:szCs w:val="16"/>
              </w:rPr>
              <w:t>capex forecast remains unchanged</w:t>
            </w:r>
            <w:r>
              <w:rPr>
                <w:rFonts w:asciiTheme="majorHAnsi" w:hAnsiTheme="majorHAnsi"/>
                <w:color w:val="231F20"/>
                <w:sz w:val="16"/>
                <w:szCs w:val="16"/>
              </w:rPr>
              <w:t xml:space="preserve">. </w:t>
            </w:r>
          </w:p>
          <w:p w14:paraId="0F54AB1B"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b/>
                <w:color w:val="231F20"/>
                <w:sz w:val="16"/>
                <w:szCs w:val="16"/>
              </w:rPr>
              <w:t>Capital (return on and return of) revenue requirement is unchanged for COVID-19-adjusted growth scenario.</w:t>
            </w:r>
          </w:p>
          <w:p w14:paraId="3E34F716" w14:textId="4C8F7536"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That is, they already incorporate capital smoothing changes described in </w:t>
            </w:r>
            <w:r>
              <w:rPr>
                <w:rFonts w:asciiTheme="majorHAnsi" w:hAnsiTheme="majorHAnsi"/>
                <w:b/>
                <w:color w:val="231F20"/>
                <w:sz w:val="16"/>
                <w:szCs w:val="16"/>
              </w:rPr>
              <w:t>Section </w:t>
            </w:r>
            <w:r w:rsidR="00A65DBD">
              <w:rPr>
                <w:rFonts w:asciiTheme="majorHAnsi" w:hAnsiTheme="majorHAnsi"/>
                <w:b/>
                <w:color w:val="231F20"/>
                <w:sz w:val="16"/>
                <w:szCs w:val="16"/>
              </w:rPr>
              <w:fldChar w:fldCharType="begin"/>
            </w:r>
            <w:r w:rsidR="00A65DBD">
              <w:rPr>
                <w:rFonts w:asciiTheme="majorHAnsi" w:hAnsiTheme="majorHAnsi"/>
                <w:b/>
                <w:color w:val="231F20"/>
                <w:sz w:val="16"/>
                <w:szCs w:val="16"/>
              </w:rPr>
              <w:instrText xml:space="preserve"> REF _Ref54174707 \r \h </w:instrText>
            </w:r>
            <w:r w:rsidR="00A65DBD">
              <w:rPr>
                <w:rFonts w:asciiTheme="majorHAnsi" w:hAnsiTheme="majorHAnsi"/>
                <w:b/>
                <w:color w:val="231F20"/>
                <w:sz w:val="16"/>
                <w:szCs w:val="16"/>
              </w:rPr>
            </w:r>
            <w:r w:rsidR="00A65DBD">
              <w:rPr>
                <w:rFonts w:asciiTheme="majorHAnsi" w:hAnsiTheme="majorHAnsi"/>
                <w:b/>
                <w:color w:val="231F20"/>
                <w:sz w:val="16"/>
                <w:szCs w:val="16"/>
              </w:rPr>
              <w:fldChar w:fldCharType="separate"/>
            </w:r>
            <w:r w:rsidR="00A65DBD">
              <w:rPr>
                <w:rFonts w:asciiTheme="majorHAnsi" w:hAnsiTheme="majorHAnsi"/>
                <w:b/>
                <w:color w:val="231F20"/>
                <w:sz w:val="16"/>
                <w:szCs w:val="16"/>
              </w:rPr>
              <w:t>2.1</w:t>
            </w:r>
            <w:r w:rsidR="00A65DBD">
              <w:rPr>
                <w:rFonts w:asciiTheme="majorHAnsi" w:hAnsiTheme="majorHAnsi"/>
                <w:b/>
                <w:color w:val="231F20"/>
                <w:sz w:val="16"/>
                <w:szCs w:val="16"/>
              </w:rPr>
              <w:fldChar w:fldCharType="end"/>
            </w:r>
            <w:r>
              <w:rPr>
                <w:rFonts w:asciiTheme="majorHAnsi" w:hAnsiTheme="majorHAnsi"/>
                <w:color w:val="231F20"/>
                <w:sz w:val="16"/>
                <w:szCs w:val="16"/>
              </w:rPr>
              <w:t xml:space="preserve">. </w:t>
            </w:r>
          </w:p>
        </w:tc>
      </w:tr>
      <w:tr w:rsidR="002C6E4F" w14:paraId="0261DC9F" w14:textId="77777777" w:rsidTr="002C6E4F">
        <w:trPr>
          <w:cantSplit/>
          <w:trHeight w:val="479"/>
        </w:trPr>
        <w:tc>
          <w:tcPr>
            <w:tcW w:w="1134"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FF4E301" w14:textId="77777777" w:rsidR="002C6E4F" w:rsidRDefault="002C6E4F">
            <w:pPr>
              <w:pStyle w:val="BodyText"/>
              <w:spacing w:before="0" w:after="0" w:line="240" w:lineRule="auto"/>
              <w:rPr>
                <w:rFonts w:asciiTheme="majorHAnsi" w:hAnsiTheme="majorHAnsi"/>
                <w:i/>
                <w:sz w:val="16"/>
                <w:szCs w:val="16"/>
              </w:rPr>
            </w:pPr>
            <w:r>
              <w:rPr>
                <w:rFonts w:asciiTheme="majorHAnsi" w:hAnsiTheme="majorHAnsi"/>
                <w:i/>
                <w:sz w:val="16"/>
                <w:szCs w:val="16"/>
              </w:rPr>
              <w:t>Tax allowance</w:t>
            </w:r>
          </w:p>
        </w:tc>
        <w:tc>
          <w:tcPr>
            <w:tcW w:w="8504"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0B54E24"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Assumed constant due to the scale of expenditure changes proposed. </w:t>
            </w:r>
          </w:p>
          <w:p w14:paraId="06839E70" w14:textId="77777777" w:rsidR="002C6E4F" w:rsidRDefault="002C6E4F" w:rsidP="00A6363A">
            <w:pPr>
              <w:pStyle w:val="BodyText"/>
              <w:numPr>
                <w:ilvl w:val="0"/>
                <w:numId w:val="90"/>
              </w:numPr>
              <w:spacing w:before="0" w:after="0" w:line="240" w:lineRule="auto"/>
              <w:ind w:left="227" w:hanging="227"/>
              <w:rPr>
                <w:rFonts w:asciiTheme="majorHAnsi" w:hAnsiTheme="majorHAnsi"/>
                <w:color w:val="231F20"/>
                <w:sz w:val="16"/>
                <w:szCs w:val="16"/>
              </w:rPr>
            </w:pPr>
            <w:r>
              <w:rPr>
                <w:rFonts w:asciiTheme="majorHAnsi" w:hAnsiTheme="majorHAnsi"/>
                <w:color w:val="231F20"/>
                <w:sz w:val="16"/>
                <w:szCs w:val="16"/>
              </w:rPr>
              <w:t xml:space="preserve">Allocation across services also unchanged. </w:t>
            </w:r>
          </w:p>
        </w:tc>
      </w:tr>
    </w:tbl>
    <w:p w14:paraId="7F59807F" w14:textId="77777777" w:rsidR="002C6E4F" w:rsidRDefault="002C6E4F" w:rsidP="002C6E4F"/>
    <w:p w14:paraId="62AF3DD0" w14:textId="77777777" w:rsidR="00FE4986" w:rsidRDefault="00FE4986">
      <w:pPr>
        <w:rPr>
          <w:color w:val="808080" w:themeColor="background1" w:themeShade="80"/>
        </w:rPr>
      </w:pPr>
    </w:p>
    <w:p w14:paraId="3495CE64" w14:textId="77777777" w:rsidR="00FE4986" w:rsidRDefault="00FE4986">
      <w:pPr>
        <w:rPr>
          <w:color w:val="808080" w:themeColor="background1" w:themeShade="80"/>
        </w:rPr>
      </w:pPr>
    </w:p>
    <w:p w14:paraId="4138A895" w14:textId="77777777" w:rsidR="00FE4986" w:rsidRDefault="00FE4986">
      <w:pPr>
        <w:rPr>
          <w:color w:val="808080" w:themeColor="background1" w:themeShade="80"/>
        </w:rPr>
      </w:pPr>
    </w:p>
    <w:p w14:paraId="2C39D34B" w14:textId="77777777" w:rsidR="00FE4986" w:rsidRDefault="00FE4986">
      <w:pPr>
        <w:rPr>
          <w:color w:val="808080" w:themeColor="background1" w:themeShade="80"/>
        </w:rPr>
      </w:pPr>
    </w:p>
    <w:p w14:paraId="1C830DE1" w14:textId="77777777" w:rsidR="00FE4986" w:rsidRDefault="00FE4986">
      <w:pPr>
        <w:rPr>
          <w:color w:val="808080" w:themeColor="background1" w:themeShade="80"/>
        </w:rPr>
      </w:pPr>
    </w:p>
    <w:p w14:paraId="49B882A6" w14:textId="77777777" w:rsidR="00FE4986" w:rsidRDefault="00FE4986">
      <w:pPr>
        <w:rPr>
          <w:color w:val="808080" w:themeColor="background1" w:themeShade="80"/>
        </w:rPr>
      </w:pPr>
    </w:p>
    <w:p w14:paraId="63F5ABFD" w14:textId="77777777" w:rsidR="00FE4986" w:rsidRDefault="00FE4986">
      <w:pPr>
        <w:rPr>
          <w:color w:val="808080" w:themeColor="background1" w:themeShade="80"/>
        </w:rPr>
      </w:pPr>
    </w:p>
    <w:p w14:paraId="1A939481" w14:textId="77777777" w:rsidR="00FE4986" w:rsidRDefault="00FE4986">
      <w:pPr>
        <w:rPr>
          <w:color w:val="808080" w:themeColor="background1" w:themeShade="80"/>
        </w:rPr>
      </w:pPr>
    </w:p>
    <w:p w14:paraId="3AFA0ACA" w14:textId="77777777" w:rsidR="00FE4986" w:rsidRDefault="00FE4986">
      <w:pPr>
        <w:rPr>
          <w:color w:val="808080" w:themeColor="background1" w:themeShade="80"/>
        </w:rPr>
      </w:pPr>
    </w:p>
    <w:p w14:paraId="420020AF" w14:textId="77777777" w:rsidR="00FE4986" w:rsidRDefault="00FE4986">
      <w:pPr>
        <w:rPr>
          <w:color w:val="808080" w:themeColor="background1" w:themeShade="80"/>
        </w:rPr>
      </w:pPr>
    </w:p>
    <w:p w14:paraId="47E3C7EA" w14:textId="77777777" w:rsidR="00FE4986" w:rsidRDefault="00FE4986">
      <w:pPr>
        <w:rPr>
          <w:color w:val="808080" w:themeColor="background1" w:themeShade="80"/>
        </w:rPr>
      </w:pPr>
    </w:p>
    <w:p w14:paraId="2167B8F6" w14:textId="77777777" w:rsidR="00FE4986" w:rsidRDefault="00FE4986">
      <w:pPr>
        <w:rPr>
          <w:color w:val="808080" w:themeColor="background1" w:themeShade="80"/>
        </w:rPr>
      </w:pPr>
    </w:p>
    <w:p w14:paraId="28CECA46" w14:textId="77777777" w:rsidR="00FE4986" w:rsidRDefault="00FE4986">
      <w:pPr>
        <w:rPr>
          <w:color w:val="808080" w:themeColor="background1" w:themeShade="80"/>
        </w:rPr>
      </w:pPr>
    </w:p>
    <w:p w14:paraId="78392F4D" w14:textId="77777777" w:rsidR="00FE4986" w:rsidRDefault="00FE4986">
      <w:pPr>
        <w:rPr>
          <w:color w:val="808080" w:themeColor="background1" w:themeShade="80"/>
        </w:rPr>
      </w:pPr>
    </w:p>
    <w:p w14:paraId="0A5FAF75" w14:textId="77777777" w:rsidR="00FE4986" w:rsidRDefault="00FE4986">
      <w:pPr>
        <w:rPr>
          <w:color w:val="808080" w:themeColor="background1" w:themeShade="80"/>
        </w:rPr>
      </w:pPr>
    </w:p>
    <w:p w14:paraId="55C62FE9" w14:textId="77777777" w:rsidR="00FE4986" w:rsidRDefault="00FE4986">
      <w:pPr>
        <w:rPr>
          <w:color w:val="808080" w:themeColor="background1" w:themeShade="80"/>
        </w:rPr>
      </w:pPr>
    </w:p>
    <w:p w14:paraId="03FB3CBC" w14:textId="77777777" w:rsidR="00FE4986" w:rsidRDefault="00FE4986">
      <w:pPr>
        <w:rPr>
          <w:color w:val="808080" w:themeColor="background1" w:themeShade="80"/>
        </w:rPr>
      </w:pPr>
    </w:p>
    <w:p w14:paraId="089CE388" w14:textId="77777777" w:rsidR="00FE4986" w:rsidRDefault="00FE4986">
      <w:pPr>
        <w:rPr>
          <w:color w:val="808080" w:themeColor="background1" w:themeShade="80"/>
        </w:rPr>
      </w:pPr>
    </w:p>
    <w:p w14:paraId="5AD914B2" w14:textId="77777777" w:rsidR="00FE4986" w:rsidRDefault="00FE4986">
      <w:pPr>
        <w:rPr>
          <w:color w:val="808080" w:themeColor="background1" w:themeShade="80"/>
        </w:rPr>
      </w:pPr>
    </w:p>
    <w:p w14:paraId="76EE8EBB" w14:textId="77777777" w:rsidR="00FE4986" w:rsidRDefault="00FE4986">
      <w:pPr>
        <w:rPr>
          <w:color w:val="808080" w:themeColor="background1" w:themeShade="80"/>
        </w:rPr>
      </w:pPr>
    </w:p>
    <w:p w14:paraId="3DC629AB" w14:textId="77777777" w:rsidR="00FE4986" w:rsidRDefault="00FE4986">
      <w:pPr>
        <w:rPr>
          <w:color w:val="808080" w:themeColor="background1" w:themeShade="80"/>
        </w:rPr>
      </w:pPr>
    </w:p>
    <w:p w14:paraId="77A07D3F" w14:textId="77777777" w:rsidR="00FE4986" w:rsidRDefault="00FE4986">
      <w:pPr>
        <w:rPr>
          <w:color w:val="808080" w:themeColor="background1" w:themeShade="80"/>
        </w:rPr>
      </w:pPr>
    </w:p>
    <w:p w14:paraId="7F0F3962" w14:textId="77777777" w:rsidR="00FE4986" w:rsidRDefault="00FE4986">
      <w:pPr>
        <w:rPr>
          <w:color w:val="808080" w:themeColor="background1" w:themeShade="80"/>
        </w:rPr>
      </w:pPr>
    </w:p>
    <w:p w14:paraId="66672244" w14:textId="77777777" w:rsidR="00FE4986" w:rsidRDefault="00FE4986">
      <w:pPr>
        <w:rPr>
          <w:color w:val="808080" w:themeColor="background1" w:themeShade="80"/>
        </w:rPr>
      </w:pPr>
    </w:p>
    <w:p w14:paraId="68FEF5D5" w14:textId="77777777" w:rsidR="00196300" w:rsidRDefault="00196300">
      <w:pPr>
        <w:rPr>
          <w:color w:val="808080" w:themeColor="background1" w:themeShade="80"/>
        </w:rPr>
        <w:sectPr w:rsidR="00196300" w:rsidSect="00FB3178">
          <w:headerReference w:type="even" r:id="rId43"/>
          <w:headerReference w:type="default" r:id="rId44"/>
          <w:footerReference w:type="default" r:id="rId45"/>
          <w:headerReference w:type="first" r:id="rId46"/>
          <w:pgSz w:w="11906" w:h="16838" w:code="9"/>
          <w:pgMar w:top="1134" w:right="1134" w:bottom="1134" w:left="1134" w:header="567" w:footer="567" w:gutter="0"/>
          <w:cols w:sep="1" w:space="284"/>
          <w:docGrid w:linePitch="360"/>
        </w:sectPr>
      </w:pPr>
    </w:p>
    <w:p w14:paraId="3823881A" w14:textId="5EBF391D" w:rsidR="00FE4986" w:rsidRDefault="00FE4986">
      <w:pPr>
        <w:rPr>
          <w:color w:val="808080" w:themeColor="background1" w:themeShade="80"/>
        </w:rPr>
      </w:pPr>
    </w:p>
    <w:p w14:paraId="1ED62BC1" w14:textId="13079744" w:rsidR="002C6E4F" w:rsidRPr="00FE4986" w:rsidRDefault="002C6E4F" w:rsidP="00FE4986">
      <w:pPr>
        <w:jc w:val="right"/>
        <w:rPr>
          <w:color w:val="808080" w:themeColor="background1" w:themeShade="80"/>
          <w:sz w:val="16"/>
          <w:szCs w:val="16"/>
        </w:rPr>
      </w:pPr>
      <w:r>
        <w:rPr>
          <w:color w:val="808080" w:themeColor="background1" w:themeShade="80"/>
        </w:rPr>
        <w:br w:type="page"/>
      </w:r>
    </w:p>
    <w:p w14:paraId="00B1CE30" w14:textId="76B2CFE1" w:rsidR="008057ED" w:rsidRDefault="00235B65" w:rsidP="0069497F">
      <w:pPr>
        <w:pStyle w:val="Title"/>
        <w:jc w:val="center"/>
        <w:rPr>
          <w:b w:val="0"/>
          <w:sz w:val="44"/>
        </w:rPr>
      </w:pPr>
      <w:bookmarkStart w:id="104" w:name="_Ref37227573"/>
      <w:bookmarkStart w:id="105" w:name="_Toc35677119"/>
      <w:r>
        <w:rPr>
          <w:b w:val="0"/>
          <w:noProof/>
          <w:sz w:val="44"/>
        </w:rPr>
        <w:lastRenderedPageBreak/>
        <w:drawing>
          <wp:inline distT="0" distB="0" distL="0" distR="0" wp14:anchorId="44DDF030" wp14:editId="05799DE4">
            <wp:extent cx="6120130" cy="8373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WA10691_PS21_Full Report_Supplement_cover-v2.jpg"/>
                    <pic:cNvPicPr/>
                  </pic:nvPicPr>
                  <pic:blipFill>
                    <a:blip r:embed="rId47" cstate="email">
                      <a:extLst>
                        <a:ext uri="{28A0092B-C50C-407E-A947-70E740481C1C}">
                          <a14:useLocalDpi xmlns:a14="http://schemas.microsoft.com/office/drawing/2010/main"/>
                        </a:ext>
                      </a:extLst>
                    </a:blip>
                    <a:stretch>
                      <a:fillRect/>
                    </a:stretch>
                  </pic:blipFill>
                  <pic:spPr>
                    <a:xfrm>
                      <a:off x="0" y="0"/>
                      <a:ext cx="6120130" cy="8373110"/>
                    </a:xfrm>
                    <a:prstGeom prst="rect">
                      <a:avLst/>
                    </a:prstGeom>
                  </pic:spPr>
                </pic:pic>
              </a:graphicData>
            </a:graphic>
          </wp:inline>
        </w:drawing>
      </w:r>
    </w:p>
    <w:p w14:paraId="38C8E7DC" w14:textId="3A1A73BA" w:rsidR="008057ED" w:rsidRDefault="008057ED" w:rsidP="00914AEA">
      <w:pPr>
        <w:pStyle w:val="BodyText"/>
        <w:rPr>
          <w:b/>
          <w:sz w:val="44"/>
        </w:rPr>
        <w:sectPr w:rsidR="008057ED" w:rsidSect="00196300">
          <w:footerReference w:type="default" r:id="rId48"/>
          <w:type w:val="continuous"/>
          <w:pgSz w:w="11906" w:h="16838" w:code="9"/>
          <w:pgMar w:top="1134" w:right="1134" w:bottom="1134" w:left="1134" w:header="567" w:footer="567" w:gutter="0"/>
          <w:cols w:sep="1" w:space="284"/>
          <w:docGrid w:linePitch="360"/>
        </w:sectPr>
      </w:pPr>
    </w:p>
    <w:p w14:paraId="5D67E792" w14:textId="77777777" w:rsidR="0069497F" w:rsidRDefault="00521C2C" w:rsidP="004A4556">
      <w:pPr>
        <w:pStyle w:val="Heading1"/>
        <w:sectPr w:rsidR="0069497F" w:rsidSect="007E5448">
          <w:headerReference w:type="even" r:id="rId49"/>
          <w:headerReference w:type="default" r:id="rId50"/>
          <w:footerReference w:type="default" r:id="rId51"/>
          <w:headerReference w:type="first" r:id="rId52"/>
          <w:pgSz w:w="11906" w:h="16838" w:code="9"/>
          <w:pgMar w:top="1134" w:right="1134" w:bottom="1134" w:left="1134" w:header="567" w:footer="567" w:gutter="0"/>
          <w:pgNumType w:start="1" w:chapStyle="1"/>
          <w:cols w:sep="1" w:space="284"/>
          <w:docGrid w:linePitch="360"/>
        </w:sectPr>
      </w:pPr>
      <w:bookmarkStart w:id="106" w:name="_Toc50445866"/>
      <w:bookmarkStart w:id="107" w:name="_Toc50446080"/>
      <w:bookmarkStart w:id="108" w:name="_Toc50446167"/>
      <w:bookmarkStart w:id="109" w:name="_Toc50446360"/>
      <w:bookmarkStart w:id="110" w:name="_Toc50482712"/>
      <w:bookmarkStart w:id="111" w:name="_Toc55386106"/>
      <w:r w:rsidRPr="00761826">
        <w:lastRenderedPageBreak/>
        <w:t>Context</w:t>
      </w:r>
      <w:bookmarkEnd w:id="106"/>
      <w:bookmarkEnd w:id="107"/>
      <w:bookmarkEnd w:id="108"/>
      <w:bookmarkEnd w:id="109"/>
      <w:bookmarkEnd w:id="110"/>
      <w:bookmarkEnd w:id="111"/>
    </w:p>
    <w:p w14:paraId="51B13394" w14:textId="54DEA442" w:rsidR="008D35F3" w:rsidRPr="00701EB0" w:rsidRDefault="008D35F3" w:rsidP="008D35F3">
      <w:pPr>
        <w:pStyle w:val="BodyText"/>
        <w:rPr>
          <w:sz w:val="24"/>
          <w:szCs w:val="24"/>
        </w:rPr>
      </w:pPr>
      <w:r w:rsidRPr="00701EB0">
        <w:rPr>
          <w:sz w:val="24"/>
          <w:szCs w:val="24"/>
        </w:rPr>
        <w:t xml:space="preserve">Melbourne Water plays a unique role in the life of Melburnians. </w:t>
      </w:r>
      <w:r w:rsidR="00CA06C8" w:rsidRPr="00701EB0">
        <w:rPr>
          <w:sz w:val="24"/>
          <w:szCs w:val="24"/>
        </w:rPr>
        <w:t xml:space="preserve">We are part essential service provider and part environmental steward. </w:t>
      </w:r>
      <w:r w:rsidRPr="00701EB0">
        <w:rPr>
          <w:sz w:val="24"/>
          <w:szCs w:val="24"/>
        </w:rPr>
        <w:t xml:space="preserve">We </w:t>
      </w:r>
      <w:r w:rsidR="00FA219B" w:rsidRPr="00701EB0">
        <w:rPr>
          <w:sz w:val="24"/>
          <w:szCs w:val="24"/>
        </w:rPr>
        <w:t>harvest, treat</w:t>
      </w:r>
      <w:r w:rsidRPr="00701EB0">
        <w:rPr>
          <w:sz w:val="24"/>
          <w:szCs w:val="24"/>
        </w:rPr>
        <w:t xml:space="preserve"> and supply the water </w:t>
      </w:r>
      <w:r w:rsidR="00CA06C8" w:rsidRPr="00701EB0">
        <w:rPr>
          <w:sz w:val="24"/>
          <w:szCs w:val="24"/>
        </w:rPr>
        <w:t>Melburnians</w:t>
      </w:r>
      <w:r w:rsidRPr="00701EB0">
        <w:rPr>
          <w:sz w:val="24"/>
          <w:szCs w:val="24"/>
        </w:rPr>
        <w:t xml:space="preserve"> drink, </w:t>
      </w:r>
      <w:r w:rsidR="00FA219B" w:rsidRPr="00701EB0">
        <w:rPr>
          <w:sz w:val="24"/>
          <w:szCs w:val="24"/>
        </w:rPr>
        <w:t>we</w:t>
      </w:r>
      <w:r w:rsidRPr="00701EB0">
        <w:rPr>
          <w:sz w:val="24"/>
          <w:szCs w:val="24"/>
        </w:rPr>
        <w:t xml:space="preserve"> manage and treat the sewage they produce, </w:t>
      </w:r>
      <w:r w:rsidR="00FA219B" w:rsidRPr="00701EB0">
        <w:rPr>
          <w:sz w:val="24"/>
          <w:szCs w:val="24"/>
        </w:rPr>
        <w:t>and we als</w:t>
      </w:r>
      <w:r w:rsidRPr="00701EB0">
        <w:rPr>
          <w:sz w:val="24"/>
          <w:szCs w:val="24"/>
        </w:rPr>
        <w:t>o manage waterways and major drainage systems in the Port Phillip and Westernport region, provide integrated drainage and flood management services</w:t>
      </w:r>
      <w:r w:rsidR="00AC7EF8" w:rsidRPr="00701EB0">
        <w:rPr>
          <w:sz w:val="24"/>
          <w:szCs w:val="24"/>
        </w:rPr>
        <w:t>,</w:t>
      </w:r>
      <w:r w:rsidRPr="00701EB0">
        <w:rPr>
          <w:sz w:val="24"/>
          <w:szCs w:val="24"/>
        </w:rPr>
        <w:t xml:space="preserve"> and help to create outstanding community spaces. </w:t>
      </w:r>
    </w:p>
    <w:p w14:paraId="11F5DF19" w14:textId="151463AE" w:rsidR="00CA06C8" w:rsidRDefault="00CA06C8" w:rsidP="00CB73CF">
      <w:pPr>
        <w:pStyle w:val="BodyText"/>
      </w:pPr>
      <w:r>
        <w:t xml:space="preserve">We are proud of the role we play in making Melbourne one of the world’s most liveable cities, and recognise that we deliver our services for and on behalf of the households and businesses of Melbourne. </w:t>
      </w:r>
    </w:p>
    <w:p w14:paraId="42CF9F23" w14:textId="256907B0" w:rsidR="005D26C8" w:rsidRDefault="008D35F3" w:rsidP="005D26C8">
      <w:pPr>
        <w:pStyle w:val="BodyText"/>
      </w:pPr>
      <w:r>
        <w:t xml:space="preserve">This </w:t>
      </w:r>
      <w:r w:rsidR="0050317E">
        <w:t>submission</w:t>
      </w:r>
      <w:r>
        <w:t xml:space="preserve"> represents our best offer to our customers</w:t>
      </w:r>
      <w:r w:rsidR="00FA219B">
        <w:t>. It sets out how we propose</w:t>
      </w:r>
      <w:r>
        <w:t xml:space="preserve"> to deliver services</w:t>
      </w:r>
      <w:r w:rsidR="00FA219B">
        <w:t xml:space="preserve"> and service outcomes</w:t>
      </w:r>
      <w:r>
        <w:t xml:space="preserve"> they value while addressing known, emerging and future challenges. </w:t>
      </w:r>
      <w:r w:rsidR="005D26C8" w:rsidRPr="005A4A9B">
        <w:t xml:space="preserve">Our offer seeks to preserve what we already have, improve what we can and ensure we are </w:t>
      </w:r>
      <w:r w:rsidR="00FA219B">
        <w:t>well placed</w:t>
      </w:r>
      <w:r w:rsidR="005D26C8" w:rsidRPr="005A4A9B">
        <w:t xml:space="preserve"> to be able to deliver for the long term. </w:t>
      </w:r>
    </w:p>
    <w:p w14:paraId="5858198B" w14:textId="77777777" w:rsidR="00DD0612" w:rsidRPr="00761826" w:rsidRDefault="00DD0612" w:rsidP="004A4556">
      <w:pPr>
        <w:pStyle w:val="Heading2"/>
      </w:pPr>
      <w:bookmarkStart w:id="112" w:name="_Ref42607354"/>
      <w:bookmarkStart w:id="113" w:name="_Toc50445867"/>
      <w:bookmarkStart w:id="114" w:name="_Toc50446081"/>
      <w:bookmarkStart w:id="115" w:name="_Toc50446168"/>
      <w:bookmarkStart w:id="116" w:name="_Toc50446361"/>
      <w:bookmarkStart w:id="117" w:name="_Toc50482713"/>
      <w:bookmarkStart w:id="118" w:name="_Toc55386107"/>
      <w:r w:rsidRPr="00761826">
        <w:t>Our customers</w:t>
      </w:r>
      <w:bookmarkEnd w:id="112"/>
      <w:bookmarkEnd w:id="113"/>
      <w:bookmarkEnd w:id="114"/>
      <w:bookmarkEnd w:id="115"/>
      <w:bookmarkEnd w:id="116"/>
      <w:bookmarkEnd w:id="117"/>
      <w:bookmarkEnd w:id="118"/>
    </w:p>
    <w:p w14:paraId="7263E1F5" w14:textId="480EB03E" w:rsidR="001D7464" w:rsidRDefault="001D7464" w:rsidP="001D7464">
      <w:pPr>
        <w:pStyle w:val="BodyText"/>
      </w:pPr>
      <w:r>
        <w:t xml:space="preserve">Our customers include the retail water companies (both metropolitan and adjacent regional businesses), land developers and businesses that divert river water. The </w:t>
      </w:r>
      <w:r w:rsidRPr="00705856">
        <w:t>2.2</w:t>
      </w:r>
      <w:r w:rsidR="0058201D" w:rsidRPr="00705856">
        <w:t> </w:t>
      </w:r>
      <w:r w:rsidRPr="00705856">
        <w:t>million</w:t>
      </w:r>
      <w:r>
        <w:t xml:space="preserve"> (</w:t>
      </w:r>
      <w:r w:rsidR="005A4A9B">
        <w:t xml:space="preserve">2019-20 </w:t>
      </w:r>
      <w:r>
        <w:t>forecast) household</w:t>
      </w:r>
      <w:r w:rsidR="00AC7EF8">
        <w:t>s</w:t>
      </w:r>
      <w:r>
        <w:t xml:space="preserve"> and businesses across </w:t>
      </w:r>
      <w:r w:rsidR="00FF3051">
        <w:t>g</w:t>
      </w:r>
      <w:r>
        <w:t xml:space="preserve">reater Melbourne </w:t>
      </w:r>
      <w:r w:rsidR="0098502E">
        <w:t xml:space="preserve">are the ultimate consumers of our </w:t>
      </w:r>
      <w:r>
        <w:t>waterways and drainage</w:t>
      </w:r>
      <w:r w:rsidR="0098502E">
        <w:t>, and water and sewerage</w:t>
      </w:r>
      <w:r>
        <w:t xml:space="preserve"> services</w:t>
      </w:r>
      <w:r w:rsidR="00462D83">
        <w:t xml:space="preserve">. </w:t>
      </w:r>
    </w:p>
    <w:p w14:paraId="68819C9E" w14:textId="6307DA3C" w:rsidR="00462D83" w:rsidRDefault="00462D83" w:rsidP="001D7464">
      <w:pPr>
        <w:pStyle w:val="BodyText"/>
      </w:pPr>
      <w:r>
        <w:t xml:space="preserve">Delivering high quality and valued water, sewerage, and waterways and drainage services for our customers requires us to work in partnership with a range of other stakeholder groups. Groups such as local government, engaged community groups, </w:t>
      </w:r>
      <w:r>
        <w:t xml:space="preserve">the </w:t>
      </w:r>
      <w:r w:rsidR="00AC7EF8">
        <w:t>S</w:t>
      </w:r>
      <w:r>
        <w:t xml:space="preserve">tate </w:t>
      </w:r>
      <w:r w:rsidR="00AC7EF8">
        <w:t>G</w:t>
      </w:r>
      <w:r>
        <w:t xml:space="preserve">overnment and industry (or peak) bodies contribute in a myriad of ways to the design and delivery of our essential services. </w:t>
      </w:r>
      <w:r w:rsidR="00FA219B">
        <w:t>Each</w:t>
      </w:r>
      <w:r>
        <w:t xml:space="preserve"> of these groups</w:t>
      </w:r>
      <w:r w:rsidR="00AF1237">
        <w:t xml:space="preserve"> is</w:t>
      </w:r>
      <w:r>
        <w:t xml:space="preserve"> important to us and the valued services we provide to Melburnians. </w:t>
      </w:r>
    </w:p>
    <w:p w14:paraId="1836960B" w14:textId="7F275B66" w:rsidR="00521C2C" w:rsidRPr="00B26F62" w:rsidRDefault="00521C2C" w:rsidP="004A4556">
      <w:pPr>
        <w:pStyle w:val="Heading2"/>
      </w:pPr>
      <w:bookmarkStart w:id="119" w:name="_Toc50445868"/>
      <w:bookmarkStart w:id="120" w:name="_Toc50446082"/>
      <w:bookmarkStart w:id="121" w:name="_Toc50446169"/>
      <w:bookmarkStart w:id="122" w:name="_Toc50446362"/>
      <w:bookmarkStart w:id="123" w:name="_Toc50482714"/>
      <w:bookmarkStart w:id="124" w:name="_Toc55386108"/>
      <w:r w:rsidRPr="00B26F62">
        <w:t>Melbourne’s challenges are our challenges</w:t>
      </w:r>
      <w:bookmarkEnd w:id="119"/>
      <w:bookmarkEnd w:id="120"/>
      <w:bookmarkEnd w:id="121"/>
      <w:bookmarkEnd w:id="122"/>
      <w:bookmarkEnd w:id="123"/>
      <w:bookmarkEnd w:id="124"/>
    </w:p>
    <w:p w14:paraId="35969F34" w14:textId="3E3CD150" w:rsidR="00D154EB" w:rsidRDefault="00D154EB" w:rsidP="006919A7">
      <w:pPr>
        <w:pStyle w:val="BodyText"/>
      </w:pPr>
      <w:r>
        <w:t xml:space="preserve">Key challenges facing our region and our services are introduced in </w:t>
      </w:r>
      <w:r w:rsidRPr="00F71EA1">
        <w:rPr>
          <w:b/>
        </w:rPr>
        <w:t>Section </w:t>
      </w:r>
      <w:r w:rsidR="003C116A">
        <w:rPr>
          <w:b/>
        </w:rPr>
        <w:fldChar w:fldCharType="begin"/>
      </w:r>
      <w:r w:rsidR="003C116A">
        <w:rPr>
          <w:b/>
        </w:rPr>
        <w:instrText xml:space="preserve"> REF _Ref54097258 \r \h </w:instrText>
      </w:r>
      <w:r w:rsidR="003C116A">
        <w:rPr>
          <w:b/>
        </w:rPr>
      </w:r>
      <w:r w:rsidR="003C116A">
        <w:rPr>
          <w:b/>
        </w:rPr>
        <w:fldChar w:fldCharType="separate"/>
      </w:r>
      <w:r w:rsidR="003C116A">
        <w:rPr>
          <w:b/>
        </w:rPr>
        <w:t>2.2</w:t>
      </w:r>
      <w:r w:rsidR="003C116A">
        <w:rPr>
          <w:b/>
        </w:rPr>
        <w:fldChar w:fldCharType="end"/>
      </w:r>
      <w:r>
        <w:t xml:space="preserve"> of the </w:t>
      </w:r>
      <w:r w:rsidRPr="00D154EB">
        <w:t>Price Submission</w:t>
      </w:r>
      <w:r>
        <w:t xml:space="preserve">, highlighting population growth (recent past and projected), climate change and our large and aging asset base as matters we must address in PS21. These key thematic challenges are addressed throughout the PS21 Supplement. </w:t>
      </w:r>
    </w:p>
    <w:p w14:paraId="2648797D" w14:textId="0D8B5709" w:rsidR="00D154EB" w:rsidRPr="00F71EA1" w:rsidRDefault="00D154EB" w:rsidP="006919A7">
      <w:pPr>
        <w:pStyle w:val="BodyText"/>
      </w:pPr>
      <w:r>
        <w:t xml:space="preserve">The PS21 Supplement also addresses the challenges of affordability, risk management and customer engagement which are introduced below. </w:t>
      </w:r>
    </w:p>
    <w:p w14:paraId="4859D61B" w14:textId="606BD765" w:rsidR="006919A7" w:rsidRPr="006919A7" w:rsidRDefault="00AA4CB1" w:rsidP="006919A7">
      <w:pPr>
        <w:pStyle w:val="BodyText"/>
        <w:rPr>
          <w:i/>
          <w:highlight w:val="yellow"/>
        </w:rPr>
      </w:pPr>
      <w:r>
        <w:rPr>
          <w:i/>
        </w:rPr>
        <w:t>Melburnians expect affordable services and many household budgets are under severe strain</w:t>
      </w:r>
    </w:p>
    <w:p w14:paraId="33E8296B" w14:textId="04D7282B" w:rsidR="00AA4CB1" w:rsidRDefault="0098502E" w:rsidP="00A6363A">
      <w:pPr>
        <w:pStyle w:val="BodyText"/>
        <w:numPr>
          <w:ilvl w:val="0"/>
          <w:numId w:val="49"/>
        </w:numPr>
        <w:ind w:left="284" w:hanging="284"/>
      </w:pPr>
      <w:r>
        <w:t>Pressures on</w:t>
      </w:r>
      <w:r w:rsidR="00AA4CB1">
        <w:t xml:space="preserve"> affordability are increasing in a context where some wages are stagnant, and people’s vulnerability is high. Paying utility bills can have a significant impact on people’s ability to live and thrive. </w:t>
      </w:r>
    </w:p>
    <w:p w14:paraId="521DBD68" w14:textId="50E256D7" w:rsidR="00CB1615" w:rsidRPr="00AF1237" w:rsidRDefault="00CB1615" w:rsidP="00CB1615">
      <w:pPr>
        <w:pStyle w:val="ListBullet"/>
        <w:numPr>
          <w:ilvl w:val="0"/>
          <w:numId w:val="0"/>
        </w:numPr>
        <w:ind w:left="284"/>
        <w:rPr>
          <w:i/>
          <w:sz w:val="18"/>
          <w:szCs w:val="18"/>
        </w:rPr>
      </w:pPr>
      <w:r w:rsidRPr="00AF1237">
        <w:rPr>
          <w:i/>
          <w:sz w:val="18"/>
          <w:szCs w:val="18"/>
        </w:rPr>
        <w:t>“Despite living in a wealthy state in a wealthy country, many Victorians live in poverty. Poverty means not having enough available income to afford life’s necessities.”</w:t>
      </w:r>
    </w:p>
    <w:p w14:paraId="162A5ABD" w14:textId="74265ED6" w:rsidR="00CB1615" w:rsidRPr="00AF1237" w:rsidRDefault="00E87C84" w:rsidP="00CB1615">
      <w:pPr>
        <w:pStyle w:val="ListBullet"/>
        <w:numPr>
          <w:ilvl w:val="0"/>
          <w:numId w:val="0"/>
        </w:numPr>
        <w:ind w:left="284"/>
        <w:rPr>
          <w:i/>
          <w:sz w:val="18"/>
          <w:szCs w:val="18"/>
        </w:rPr>
      </w:pPr>
      <w:r w:rsidRPr="00AF1237">
        <w:rPr>
          <w:i/>
          <w:sz w:val="18"/>
          <w:szCs w:val="18"/>
        </w:rPr>
        <w:t>“</w:t>
      </w:r>
      <w:r w:rsidR="00CB1615" w:rsidRPr="00AF1237">
        <w:rPr>
          <w:i/>
          <w:sz w:val="18"/>
          <w:szCs w:val="18"/>
        </w:rPr>
        <w:t>In 2015-16, the overall poverty rate in Victoria was 13.2%. The poverty rate was 12.6% in Greater Melbourne and 15.1% in the rest of the state.</w:t>
      </w:r>
      <w:r w:rsidRPr="00AF1237">
        <w:rPr>
          <w:i/>
          <w:sz w:val="18"/>
          <w:szCs w:val="18"/>
        </w:rPr>
        <w:t>”</w:t>
      </w:r>
    </w:p>
    <w:p w14:paraId="1CCBB667" w14:textId="787EECAD" w:rsidR="00E87C84" w:rsidRPr="00EC0731" w:rsidRDefault="00E87C84" w:rsidP="00241825">
      <w:pPr>
        <w:pStyle w:val="ListBullet"/>
        <w:numPr>
          <w:ilvl w:val="0"/>
          <w:numId w:val="0"/>
        </w:numPr>
        <w:spacing w:after="0" w:line="120" w:lineRule="atLeast"/>
        <w:ind w:left="284"/>
        <w:jc w:val="right"/>
        <w:rPr>
          <w:i/>
          <w:sz w:val="16"/>
        </w:rPr>
      </w:pPr>
      <w:r w:rsidRPr="00EC0731">
        <w:rPr>
          <w:sz w:val="16"/>
        </w:rPr>
        <w:t>Quotes taken from</w:t>
      </w:r>
      <w:r w:rsidRPr="00EC0731">
        <w:rPr>
          <w:i/>
          <w:sz w:val="16"/>
        </w:rPr>
        <w:t xml:space="preserve"> Every suburb Every town Poverty in Victoria (Tanton, Peel, Vidyattama 2018)</w:t>
      </w:r>
      <w:r w:rsidRPr="00EC0731">
        <w:rPr>
          <w:sz w:val="16"/>
        </w:rPr>
        <w:t>,</w:t>
      </w:r>
      <w:r w:rsidRPr="00EC0731">
        <w:rPr>
          <w:i/>
          <w:sz w:val="16"/>
        </w:rPr>
        <w:t xml:space="preserve"> </w:t>
      </w:r>
      <w:r w:rsidRPr="00EC0731">
        <w:rPr>
          <w:sz w:val="16"/>
        </w:rPr>
        <w:t>a National Centre for Social and Economic Modelling and Victorian Council of Social Services publication</w:t>
      </w:r>
    </w:p>
    <w:p w14:paraId="063F70C1" w14:textId="76FA6605" w:rsidR="00C14AED" w:rsidRDefault="0026193D" w:rsidP="00AA4CB1">
      <w:pPr>
        <w:pStyle w:val="BodyText"/>
        <w:rPr>
          <w:i/>
        </w:rPr>
      </w:pPr>
      <w:r>
        <w:rPr>
          <w:i/>
        </w:rPr>
        <w:br w:type="column"/>
      </w:r>
      <w:r w:rsidR="00C14AED">
        <w:rPr>
          <w:i/>
        </w:rPr>
        <w:lastRenderedPageBreak/>
        <w:t xml:space="preserve">Risk management and effective customer engagement are more critical than ever </w:t>
      </w:r>
    </w:p>
    <w:p w14:paraId="1E048438" w14:textId="33E9E9CF" w:rsidR="00AA4CB1" w:rsidRPr="00C14AED" w:rsidRDefault="00C14AED" w:rsidP="00AA4CB1">
      <w:pPr>
        <w:pStyle w:val="BodyText"/>
        <w:rPr>
          <w:highlight w:val="yellow"/>
        </w:rPr>
      </w:pPr>
      <w:r>
        <w:t>The</w:t>
      </w:r>
      <w:r w:rsidR="00AA4CB1" w:rsidRPr="00C14AED">
        <w:t xml:space="preserve"> challenges</w:t>
      </w:r>
      <w:r>
        <w:t xml:space="preserve"> introduced above</w:t>
      </w:r>
      <w:r w:rsidR="00AA4CB1" w:rsidRPr="00C14AED">
        <w:t xml:space="preserve"> are both opposing and amplifying</w:t>
      </w:r>
      <w:r w:rsidR="00E87C84" w:rsidRPr="00C14AED">
        <w:t>,</w:t>
      </w:r>
      <w:r w:rsidR="00AA4CB1" w:rsidRPr="00C14AED">
        <w:t xml:space="preserve"> </w:t>
      </w:r>
      <w:r>
        <w:t>increasing the importance of effective</w:t>
      </w:r>
      <w:r w:rsidR="00AA4CB1" w:rsidRPr="00C14AED">
        <w:t xml:space="preserve"> risk management </w:t>
      </w:r>
      <w:r w:rsidR="00FA219B" w:rsidRPr="00C14AED">
        <w:t xml:space="preserve">and customer engagement as we </w:t>
      </w:r>
      <w:r>
        <w:t>design and deliver</w:t>
      </w:r>
      <w:r w:rsidR="00FA219B" w:rsidRPr="00C14AED">
        <w:t xml:space="preserve"> appropriate service responses</w:t>
      </w:r>
      <w:r w:rsidR="002804A8" w:rsidRPr="00C14AED">
        <w:t>.</w:t>
      </w:r>
    </w:p>
    <w:p w14:paraId="1ECB67D7" w14:textId="72C987DE" w:rsidR="00AA4CB1" w:rsidRDefault="00AA4CB1" w:rsidP="00A6363A">
      <w:pPr>
        <w:pStyle w:val="BodyText"/>
        <w:numPr>
          <w:ilvl w:val="0"/>
          <w:numId w:val="49"/>
        </w:numPr>
        <w:ind w:left="284" w:hanging="284"/>
      </w:pPr>
      <w:r w:rsidRPr="00AA4CB1">
        <w:t xml:space="preserve">When urbanisation is combined with increasing storm intensity, the changed urban environment pushes more stormwater into </w:t>
      </w:r>
      <w:r w:rsidR="00C14AED">
        <w:t>Melbourne’s</w:t>
      </w:r>
      <w:r w:rsidRPr="00AA4CB1">
        <w:t xml:space="preserve"> </w:t>
      </w:r>
      <w:r w:rsidR="00C14AED">
        <w:t>drains and sewers</w:t>
      </w:r>
      <w:r w:rsidRPr="00AA4CB1">
        <w:t>, impacting the</w:t>
      </w:r>
      <w:r w:rsidR="00C14AED">
        <w:t>ir</w:t>
      </w:r>
      <w:r w:rsidRPr="00AA4CB1">
        <w:t xml:space="preserve"> effectiveness</w:t>
      </w:r>
      <w:r w:rsidR="00C14AED">
        <w:t xml:space="preserve">, </w:t>
      </w:r>
      <w:r w:rsidRPr="00AA4CB1">
        <w:t xml:space="preserve">and </w:t>
      </w:r>
      <w:r w:rsidR="00C14AED">
        <w:t xml:space="preserve">the </w:t>
      </w:r>
      <w:r w:rsidRPr="00AA4CB1">
        <w:t xml:space="preserve">health of our rivers and creeks. </w:t>
      </w:r>
      <w:r w:rsidR="00CB1615">
        <w:t>These factors also combine to exacerbate and increase f</w:t>
      </w:r>
      <w:r w:rsidRPr="00AA4CB1">
        <w:t xml:space="preserve">looding </w:t>
      </w:r>
      <w:r w:rsidR="00CB1615">
        <w:t>risks, whether through waterways</w:t>
      </w:r>
      <w:r w:rsidR="00C14AED">
        <w:t>, drains or sewers,</w:t>
      </w:r>
      <w:r w:rsidR="00CB1615">
        <w:t xml:space="preserve"> or via</w:t>
      </w:r>
      <w:r w:rsidRPr="00AA4CB1">
        <w:t xml:space="preserve"> coastal storm surges. </w:t>
      </w:r>
    </w:p>
    <w:p w14:paraId="70428B0D" w14:textId="25B8C1FA" w:rsidR="00CB1615" w:rsidRDefault="00CB1615" w:rsidP="00A6363A">
      <w:pPr>
        <w:pStyle w:val="BodyText"/>
        <w:numPr>
          <w:ilvl w:val="0"/>
          <w:numId w:val="49"/>
        </w:numPr>
        <w:ind w:left="284" w:hanging="284"/>
      </w:pPr>
      <w:r w:rsidRPr="00CB1615">
        <w:t xml:space="preserve">More people and changed runoff patterns also exacerbate known risks to the water and sewerage </w:t>
      </w:r>
      <w:r w:rsidR="00C14AED">
        <w:t>services</w:t>
      </w:r>
      <w:r w:rsidRPr="00CB1615">
        <w:t xml:space="preserve"> we rely on today. As we continue to deepen our understanding of these risks it drives the need to consider new ways to protect the quality of these services. </w:t>
      </w:r>
    </w:p>
    <w:p w14:paraId="0BF4E9A5" w14:textId="028EC808" w:rsidR="00CB1615" w:rsidRDefault="00CB1615" w:rsidP="00A6363A">
      <w:pPr>
        <w:pStyle w:val="BodyText"/>
        <w:numPr>
          <w:ilvl w:val="0"/>
          <w:numId w:val="49"/>
        </w:numPr>
        <w:ind w:left="284" w:hanging="284"/>
      </w:pPr>
      <w:r w:rsidRPr="00AA4CB1">
        <w:t xml:space="preserve">In an unconstrained world we could address </w:t>
      </w:r>
      <w:r w:rsidR="00E87C84">
        <w:t>all of these challenges</w:t>
      </w:r>
      <w:r>
        <w:t xml:space="preserve">, but Melburnians </w:t>
      </w:r>
      <w:r w:rsidRPr="00AA4CB1">
        <w:t>clearly</w:t>
      </w:r>
      <w:r>
        <w:t xml:space="preserve"> also expect us to minimise our impact on their budgetary challenges.</w:t>
      </w:r>
      <w:r w:rsidRPr="00CB1615">
        <w:t xml:space="preserve"> </w:t>
      </w:r>
      <w:r w:rsidRPr="00E87C84">
        <w:rPr>
          <w:b/>
        </w:rPr>
        <w:t xml:space="preserve">This means </w:t>
      </w:r>
      <w:r w:rsidR="00E87C84" w:rsidRPr="00E87C84">
        <w:rPr>
          <w:b/>
        </w:rPr>
        <w:t>our overarching challenge in PS21 i</w:t>
      </w:r>
      <w:r w:rsidR="00F2349D">
        <w:rPr>
          <w:b/>
        </w:rPr>
        <w:t>s</w:t>
      </w:r>
      <w:r w:rsidR="00E87C84" w:rsidRPr="00E87C84">
        <w:rPr>
          <w:b/>
        </w:rPr>
        <w:t xml:space="preserve"> to</w:t>
      </w:r>
      <w:r w:rsidRPr="00E87C84">
        <w:rPr>
          <w:b/>
        </w:rPr>
        <w:t xml:space="preserve"> continue to balance our ability to </w:t>
      </w:r>
      <w:r w:rsidR="005C1C1E">
        <w:rPr>
          <w:b/>
        </w:rPr>
        <w:t>deliver valued services</w:t>
      </w:r>
      <w:r w:rsidRPr="00E87C84">
        <w:rPr>
          <w:b/>
        </w:rPr>
        <w:t xml:space="preserve"> with the cost of doing so</w:t>
      </w:r>
      <w:r w:rsidRPr="00CB6D98">
        <w:t>.</w:t>
      </w:r>
      <w:r w:rsidR="002224FE" w:rsidRPr="00CB6D98">
        <w:t xml:space="preserve"> </w:t>
      </w:r>
    </w:p>
    <w:p w14:paraId="7769D4C9" w14:textId="087959BD" w:rsidR="00D154EB" w:rsidRPr="00D154EB" w:rsidRDefault="00D154EB" w:rsidP="00241825">
      <w:pPr>
        <w:pStyle w:val="BodyText"/>
        <w:shd w:val="clear" w:color="auto" w:fill="F2F2F2" w:themeFill="background1" w:themeFillShade="F2"/>
        <w:rPr>
          <w:i/>
        </w:rPr>
      </w:pPr>
      <w:r w:rsidRPr="00D154EB">
        <w:rPr>
          <w:i/>
        </w:rPr>
        <w:t xml:space="preserve">The specific challenges posed by COVID-19 are addressed in </w:t>
      </w:r>
      <w:r w:rsidRPr="00D154EB">
        <w:rPr>
          <w:b/>
          <w:i/>
        </w:rPr>
        <w:t>Section </w:t>
      </w:r>
      <w:r w:rsidR="003C116A">
        <w:rPr>
          <w:b/>
          <w:i/>
        </w:rPr>
        <w:fldChar w:fldCharType="begin"/>
      </w:r>
      <w:r w:rsidR="003C116A">
        <w:rPr>
          <w:b/>
          <w:i/>
        </w:rPr>
        <w:instrText xml:space="preserve"> REF _Ref54097541 \r \h </w:instrText>
      </w:r>
      <w:r w:rsidR="003C116A">
        <w:rPr>
          <w:b/>
          <w:i/>
        </w:rPr>
      </w:r>
      <w:r w:rsidR="003C116A">
        <w:rPr>
          <w:b/>
          <w:i/>
        </w:rPr>
        <w:fldChar w:fldCharType="separate"/>
      </w:r>
      <w:r w:rsidR="003C116A">
        <w:rPr>
          <w:b/>
          <w:i/>
        </w:rPr>
        <w:t>2.1</w:t>
      </w:r>
      <w:r w:rsidR="003C116A">
        <w:rPr>
          <w:b/>
          <w:i/>
        </w:rPr>
        <w:fldChar w:fldCharType="end"/>
      </w:r>
      <w:r w:rsidR="003C116A">
        <w:rPr>
          <w:b/>
          <w:i/>
        </w:rPr>
        <w:t xml:space="preserve"> </w:t>
      </w:r>
      <w:r w:rsidRPr="00D154EB">
        <w:rPr>
          <w:i/>
        </w:rPr>
        <w:t xml:space="preserve">of the Price Submission. </w:t>
      </w:r>
    </w:p>
    <w:p w14:paraId="075E0F5B" w14:textId="73DC48C1" w:rsidR="00CB73CF" w:rsidRDefault="00E56E50" w:rsidP="004A4556">
      <w:pPr>
        <w:pStyle w:val="Heading2"/>
      </w:pPr>
      <w:bookmarkStart w:id="125" w:name="_Toc50445869"/>
      <w:bookmarkStart w:id="126" w:name="_Toc50446083"/>
      <w:bookmarkStart w:id="127" w:name="_Toc50446170"/>
      <w:bookmarkStart w:id="128" w:name="_Toc50446363"/>
      <w:bookmarkStart w:id="129" w:name="_Toc50482715"/>
      <w:bookmarkStart w:id="130" w:name="_Toc55386109"/>
      <w:r>
        <w:t>How we</w:t>
      </w:r>
      <w:r w:rsidR="00E612BB">
        <w:t xml:space="preserve"> ha</w:t>
      </w:r>
      <w:r>
        <w:t xml:space="preserve">ve </w:t>
      </w:r>
      <w:r w:rsidR="00145A84">
        <w:t>approached this submission</w:t>
      </w:r>
      <w:bookmarkEnd w:id="125"/>
      <w:bookmarkEnd w:id="126"/>
      <w:bookmarkEnd w:id="127"/>
      <w:bookmarkEnd w:id="128"/>
      <w:bookmarkEnd w:id="129"/>
      <w:bookmarkEnd w:id="130"/>
    </w:p>
    <w:p w14:paraId="51A374D4" w14:textId="77777777" w:rsidR="00C14AED" w:rsidRDefault="00C14AED" w:rsidP="00C14AED">
      <w:pPr>
        <w:pStyle w:val="BodyText"/>
      </w:pPr>
      <w:r>
        <w:t xml:space="preserve">We recognise that we are on a journey to continually put ourselves in our customers’ shoes and focus on what they value. </w:t>
      </w:r>
    </w:p>
    <w:p w14:paraId="12E1830B" w14:textId="0E6436B1" w:rsidR="00145A84" w:rsidRDefault="00B26F62" w:rsidP="003D1973">
      <w:pPr>
        <w:pStyle w:val="BodyText"/>
      </w:pPr>
      <w:r>
        <w:br w:type="column"/>
      </w:r>
      <w:r w:rsidR="00E87C84">
        <w:t xml:space="preserve">In responding to </w:t>
      </w:r>
      <w:r w:rsidR="005C1C1E">
        <w:t>the challenges outlined above</w:t>
      </w:r>
      <w:r w:rsidR="00E87C84">
        <w:t xml:space="preserve">, and the </w:t>
      </w:r>
      <w:r w:rsidR="00E87C84" w:rsidRPr="005C38DA">
        <w:t>ESC’s</w:t>
      </w:r>
      <w:r w:rsidR="00E87C84">
        <w:t xml:space="preserve"> new </w:t>
      </w:r>
      <w:r w:rsidR="00E87C84" w:rsidRPr="00F2349D">
        <w:t>PREMO</w:t>
      </w:r>
      <w:r w:rsidR="00E87C84">
        <w:t xml:space="preserve"> framework, </w:t>
      </w:r>
      <w:r w:rsidR="005C1C1E">
        <w:t>we have</w:t>
      </w:r>
      <w:r w:rsidR="00E87C84">
        <w:t xml:space="preserve"> </w:t>
      </w:r>
      <w:r w:rsidR="00E71F93">
        <w:t xml:space="preserve">increased </w:t>
      </w:r>
      <w:r w:rsidR="00C14AED">
        <w:t xml:space="preserve">our </w:t>
      </w:r>
      <w:r w:rsidR="00E87C84">
        <w:t>focus on our customers</w:t>
      </w:r>
      <w:r w:rsidR="00E71F93">
        <w:t xml:space="preserve"> and</w:t>
      </w:r>
      <w:r w:rsidR="00E87C84">
        <w:t xml:space="preserve"> the outcomes they value from the services we deliver</w:t>
      </w:r>
      <w:r w:rsidR="00E71F93">
        <w:t>.</w:t>
      </w:r>
      <w:r w:rsidR="00E87C84">
        <w:t xml:space="preserve"> </w:t>
      </w:r>
      <w:r w:rsidR="00E71F93">
        <w:t xml:space="preserve">We have also sought to increase the transparency in the way we manage and deal with the risks that are inherent in a five-year forecast. </w:t>
      </w:r>
    </w:p>
    <w:p w14:paraId="3BFC740A" w14:textId="3C024EA1" w:rsidR="005C1C1E" w:rsidRDefault="003C116A" w:rsidP="005C1C1E">
      <w:pPr>
        <w:pStyle w:val="BodyText"/>
      </w:pPr>
      <w:r>
        <w:rPr>
          <w:b/>
        </w:rPr>
        <w:t xml:space="preserve">Section </w:t>
      </w:r>
      <w:r>
        <w:rPr>
          <w:b/>
        </w:rPr>
        <w:fldChar w:fldCharType="begin"/>
      </w:r>
      <w:r>
        <w:rPr>
          <w:b/>
        </w:rPr>
        <w:instrText xml:space="preserve"> REF _Ref47531819 \r \h </w:instrText>
      </w:r>
      <w:r>
        <w:rPr>
          <w:b/>
        </w:rPr>
      </w:r>
      <w:r>
        <w:rPr>
          <w:b/>
        </w:rPr>
        <w:fldChar w:fldCharType="separate"/>
      </w:r>
      <w:r>
        <w:rPr>
          <w:b/>
        </w:rPr>
        <w:t>S2</w:t>
      </w:r>
      <w:r>
        <w:rPr>
          <w:b/>
        </w:rPr>
        <w:fldChar w:fldCharType="end"/>
      </w:r>
      <w:r w:rsidR="005C1C1E">
        <w:t xml:space="preserve">of this document demonstrates that we have gone further and deeper than ever in our efforts to understand our customers and what they value. The fruit of our engagement program is evident in not only the customer outcomes, but also in the expenditure plans that support them and a number of other commitments we are making to our customers. </w:t>
      </w:r>
    </w:p>
    <w:p w14:paraId="12EA558A" w14:textId="6F997813" w:rsidR="00E87C84" w:rsidRDefault="005C1C1E" w:rsidP="003D1973">
      <w:pPr>
        <w:pStyle w:val="BodyText"/>
      </w:pPr>
      <w:r w:rsidRPr="00293F3B">
        <w:rPr>
          <w:b/>
        </w:rPr>
        <w:t>Section </w:t>
      </w:r>
      <w:r w:rsidR="003C116A">
        <w:rPr>
          <w:b/>
        </w:rPr>
        <w:fldChar w:fldCharType="begin"/>
      </w:r>
      <w:r w:rsidR="003C116A">
        <w:rPr>
          <w:b/>
        </w:rPr>
        <w:instrText xml:space="preserve"> REF _Ref41384330 \r \h </w:instrText>
      </w:r>
      <w:r w:rsidR="003C116A">
        <w:rPr>
          <w:b/>
        </w:rPr>
      </w:r>
      <w:r w:rsidR="003C116A">
        <w:rPr>
          <w:b/>
        </w:rPr>
        <w:fldChar w:fldCharType="separate"/>
      </w:r>
      <w:r w:rsidR="003C116A">
        <w:rPr>
          <w:b/>
        </w:rPr>
        <w:t>S3</w:t>
      </w:r>
      <w:r w:rsidR="003C116A">
        <w:rPr>
          <w:b/>
        </w:rPr>
        <w:fldChar w:fldCharType="end"/>
      </w:r>
      <w:r>
        <w:t xml:space="preserve"> </w:t>
      </w:r>
      <w:r w:rsidR="00E87C84">
        <w:t>presen</w:t>
      </w:r>
      <w:r>
        <w:t xml:space="preserve">ts our offer to our customers. Through our customer outcomes, developed with and endorsed by our customers, we are </w:t>
      </w:r>
      <w:r w:rsidR="00E71F93">
        <w:t xml:space="preserve">shifting from a service to </w:t>
      </w:r>
      <w:r w:rsidR="00F2349D">
        <w:t xml:space="preserve">an </w:t>
      </w:r>
      <w:r w:rsidR="00E71F93">
        <w:t>outcome</w:t>
      </w:r>
      <w:r w:rsidR="00F2349D">
        <w:t>-</w:t>
      </w:r>
      <w:r w:rsidR="00E71F93">
        <w:t xml:space="preserve">oriented view of the work we do to. This shift represents a natural progression from </w:t>
      </w:r>
      <w:r w:rsidR="009F4328">
        <w:t xml:space="preserve">the </w:t>
      </w:r>
      <w:r w:rsidR="00E71F93">
        <w:t xml:space="preserve">PS16 as we continue our journey from </w:t>
      </w:r>
      <w:r w:rsidR="00F2349D">
        <w:t xml:space="preserve">an </w:t>
      </w:r>
      <w:r w:rsidR="00E71F93">
        <w:t>asset</w:t>
      </w:r>
      <w:r w:rsidR="00F2349D">
        <w:t>-</w:t>
      </w:r>
      <w:r w:rsidR="00E71F93">
        <w:t xml:space="preserve">focused engineering organisation to </w:t>
      </w:r>
      <w:r w:rsidR="00F2349D">
        <w:t xml:space="preserve">an </w:t>
      </w:r>
      <w:r w:rsidR="00E71F93">
        <w:t>outcome</w:t>
      </w:r>
      <w:r w:rsidR="00F2349D">
        <w:t>-</w:t>
      </w:r>
      <w:r w:rsidR="00E71F93">
        <w:t>focused provider</w:t>
      </w:r>
      <w:r w:rsidR="00EB6852">
        <w:t xml:space="preserve"> of essential services</w:t>
      </w:r>
      <w:r w:rsidR="00E71F93">
        <w:t>.</w:t>
      </w:r>
      <w:r>
        <w:t xml:space="preserve"> </w:t>
      </w:r>
    </w:p>
    <w:p w14:paraId="61EF8151" w14:textId="1D24BA6F" w:rsidR="00E71F93" w:rsidRDefault="00E71F93" w:rsidP="00E71F93">
      <w:pPr>
        <w:pStyle w:val="BodyText"/>
      </w:pPr>
      <w:r>
        <w:t xml:space="preserve">In </w:t>
      </w:r>
      <w:r w:rsidRPr="00293F3B">
        <w:rPr>
          <w:b/>
        </w:rPr>
        <w:t>Section </w:t>
      </w:r>
      <w:r w:rsidR="003C116A">
        <w:rPr>
          <w:b/>
        </w:rPr>
        <w:fldChar w:fldCharType="begin"/>
      </w:r>
      <w:r w:rsidR="003C116A">
        <w:rPr>
          <w:b/>
        </w:rPr>
        <w:instrText xml:space="preserve"> REF _Ref47521868 \r \h </w:instrText>
      </w:r>
      <w:r w:rsidR="003C116A">
        <w:rPr>
          <w:b/>
        </w:rPr>
      </w:r>
      <w:r w:rsidR="003C116A">
        <w:rPr>
          <w:b/>
        </w:rPr>
        <w:fldChar w:fldCharType="separate"/>
      </w:r>
      <w:r w:rsidR="003C116A">
        <w:rPr>
          <w:b/>
        </w:rPr>
        <w:t>S4</w:t>
      </w:r>
      <w:r w:rsidR="003C116A">
        <w:rPr>
          <w:b/>
        </w:rPr>
        <w:fldChar w:fldCharType="end"/>
      </w:r>
      <w:r>
        <w:t xml:space="preserve"> we outline the way in which we have </w:t>
      </w:r>
      <w:r w:rsidR="00EB6852">
        <w:t xml:space="preserve">planned for and delivered this submission, including how we have </w:t>
      </w:r>
      <w:r>
        <w:t xml:space="preserve">approached uncertainty. We have actively sought to ensure we are not asking customers to pay more than they should for things which we know are uncertain. </w:t>
      </w:r>
    </w:p>
    <w:p w14:paraId="6EC05BE6" w14:textId="113071EE" w:rsidR="00FD2986" w:rsidRDefault="00FD2986" w:rsidP="00FD2986">
      <w:pPr>
        <w:pStyle w:val="BodyText"/>
      </w:pPr>
      <w:r w:rsidRPr="00293F3B">
        <w:rPr>
          <w:b/>
        </w:rPr>
        <w:t xml:space="preserve">Sections </w:t>
      </w:r>
      <w:r w:rsidR="003C116A">
        <w:rPr>
          <w:b/>
        </w:rPr>
        <w:fldChar w:fldCharType="begin"/>
      </w:r>
      <w:r w:rsidR="003C116A">
        <w:rPr>
          <w:b/>
        </w:rPr>
        <w:instrText xml:space="preserve"> REF _Ref37069634 \r \h </w:instrText>
      </w:r>
      <w:r w:rsidR="003C116A">
        <w:rPr>
          <w:b/>
        </w:rPr>
      </w:r>
      <w:r w:rsidR="003C116A">
        <w:rPr>
          <w:b/>
        </w:rPr>
        <w:fldChar w:fldCharType="separate"/>
      </w:r>
      <w:r w:rsidR="003C116A">
        <w:rPr>
          <w:b/>
        </w:rPr>
        <w:t>S5</w:t>
      </w:r>
      <w:r w:rsidR="003C116A">
        <w:rPr>
          <w:b/>
        </w:rPr>
        <w:fldChar w:fldCharType="end"/>
      </w:r>
      <w:r>
        <w:t xml:space="preserve"> and </w:t>
      </w:r>
      <w:r w:rsidR="003C116A" w:rsidRPr="003C116A">
        <w:rPr>
          <w:b/>
        </w:rPr>
        <w:fldChar w:fldCharType="begin"/>
      </w:r>
      <w:r w:rsidR="003C116A" w:rsidRPr="00241825">
        <w:rPr>
          <w:b/>
        </w:rPr>
        <w:instrText xml:space="preserve"> REF _Ref47520853 \r \h  \* MERGEFORMAT </w:instrText>
      </w:r>
      <w:r w:rsidR="003C116A" w:rsidRPr="003C116A">
        <w:rPr>
          <w:b/>
        </w:rPr>
      </w:r>
      <w:r w:rsidR="003C116A" w:rsidRPr="003C116A">
        <w:rPr>
          <w:b/>
        </w:rPr>
        <w:fldChar w:fldCharType="separate"/>
      </w:r>
      <w:r w:rsidR="003C116A" w:rsidRPr="00241825">
        <w:rPr>
          <w:b/>
        </w:rPr>
        <w:t>S6</w:t>
      </w:r>
      <w:r w:rsidR="003C116A" w:rsidRPr="003C116A">
        <w:rPr>
          <w:b/>
        </w:rPr>
        <w:fldChar w:fldCharType="end"/>
      </w:r>
      <w:r w:rsidRPr="00241825">
        <w:rPr>
          <w:b/>
        </w:rPr>
        <w:t xml:space="preserve"> </w:t>
      </w:r>
      <w:r w:rsidR="00F2349D">
        <w:t>outline</w:t>
      </w:r>
      <w:r>
        <w:t xml:space="preserve"> the robust and rigorous approach we have taken to develop our expenditure forecasts, built on our </w:t>
      </w:r>
      <w:r w:rsidR="00EB6852">
        <w:t xml:space="preserve">“original” </w:t>
      </w:r>
      <w:r>
        <w:t>best estimates</w:t>
      </w:r>
      <w:r w:rsidR="00EB6852">
        <w:t xml:space="preserve"> (for pricing purposes)</w:t>
      </w:r>
      <w:r>
        <w:t xml:space="preserve"> of future service demands. </w:t>
      </w:r>
    </w:p>
    <w:p w14:paraId="462B94CB" w14:textId="7C81CB82" w:rsidR="00FA343B" w:rsidRDefault="00024CF1" w:rsidP="00024CF1">
      <w:pPr>
        <w:pStyle w:val="BodyText"/>
      </w:pPr>
      <w:r w:rsidRPr="00293F3B">
        <w:rPr>
          <w:b/>
        </w:rPr>
        <w:t xml:space="preserve">Section </w:t>
      </w:r>
      <w:r w:rsidR="003C116A">
        <w:rPr>
          <w:b/>
        </w:rPr>
        <w:fldChar w:fldCharType="begin"/>
      </w:r>
      <w:r w:rsidR="003C116A">
        <w:rPr>
          <w:b/>
        </w:rPr>
        <w:instrText xml:space="preserve"> REF _Ref47617988 \r \h </w:instrText>
      </w:r>
      <w:r w:rsidR="003C116A">
        <w:rPr>
          <w:b/>
        </w:rPr>
      </w:r>
      <w:r w:rsidR="003C116A">
        <w:rPr>
          <w:b/>
        </w:rPr>
        <w:fldChar w:fldCharType="separate"/>
      </w:r>
      <w:r w:rsidR="003C116A">
        <w:rPr>
          <w:b/>
        </w:rPr>
        <w:t>S7</w:t>
      </w:r>
      <w:r w:rsidR="003C116A">
        <w:rPr>
          <w:b/>
        </w:rPr>
        <w:fldChar w:fldCharType="end"/>
      </w:r>
      <w:r>
        <w:t xml:space="preserve"> summaris</w:t>
      </w:r>
      <w:r w:rsidR="00F2349D">
        <w:t>e</w:t>
      </w:r>
      <w:r w:rsidR="00EB6852">
        <w:t>s</w:t>
      </w:r>
      <w:r>
        <w:t xml:space="preserve"> the revenue requirement</w:t>
      </w:r>
      <w:r w:rsidR="00F2349D">
        <w:t>s</w:t>
      </w:r>
      <w:r>
        <w:t xml:space="preserve"> and tariffs for each of our major services. </w:t>
      </w:r>
    </w:p>
    <w:p w14:paraId="09AAC77C" w14:textId="187B3051" w:rsidR="00EB6852" w:rsidRDefault="00EB6852" w:rsidP="00024CF1">
      <w:pPr>
        <w:pStyle w:val="BodyText"/>
      </w:pPr>
      <w:r w:rsidRPr="00DC60BE">
        <w:rPr>
          <w:b/>
        </w:rPr>
        <w:t>Section </w:t>
      </w:r>
      <w:r w:rsidR="003C116A">
        <w:rPr>
          <w:b/>
        </w:rPr>
        <w:fldChar w:fldCharType="begin"/>
      </w:r>
      <w:r w:rsidR="003C116A">
        <w:rPr>
          <w:b/>
        </w:rPr>
        <w:instrText xml:space="preserve"> REF _Ref54097499 \r \h </w:instrText>
      </w:r>
      <w:r w:rsidR="003C116A">
        <w:rPr>
          <w:b/>
        </w:rPr>
      </w:r>
      <w:r w:rsidR="003C116A">
        <w:rPr>
          <w:b/>
        </w:rPr>
        <w:fldChar w:fldCharType="separate"/>
      </w:r>
      <w:r w:rsidR="003C116A">
        <w:rPr>
          <w:b/>
        </w:rPr>
        <w:t>S8</w:t>
      </w:r>
      <w:r w:rsidR="003C116A">
        <w:rPr>
          <w:b/>
        </w:rPr>
        <w:fldChar w:fldCharType="end"/>
      </w:r>
      <w:r>
        <w:t xml:space="preserve"> covers price adjustment matters.</w:t>
      </w:r>
      <w:r w:rsidR="00B26F62">
        <w:t xml:space="preserve"> </w:t>
      </w:r>
    </w:p>
    <w:p w14:paraId="101A333F" w14:textId="77777777" w:rsidR="00B26F62" w:rsidRDefault="00B26F62" w:rsidP="00024CF1">
      <w:pPr>
        <w:pStyle w:val="BodyText"/>
      </w:pPr>
    </w:p>
    <w:p w14:paraId="072284D1" w14:textId="65B13E5B" w:rsidR="00EB6852" w:rsidRDefault="00EB6852" w:rsidP="00024CF1">
      <w:pPr>
        <w:pStyle w:val="BodyText"/>
        <w:sectPr w:rsidR="00EB6852" w:rsidSect="007E5448">
          <w:type w:val="continuous"/>
          <w:pgSz w:w="11906" w:h="16838" w:code="9"/>
          <w:pgMar w:top="1134" w:right="1134" w:bottom="1134" w:left="1134" w:header="567" w:footer="567" w:gutter="0"/>
          <w:pgNumType w:start="1" w:chapStyle="1"/>
          <w:cols w:num="2" w:space="567"/>
          <w:docGrid w:linePitch="360"/>
        </w:sectPr>
      </w:pPr>
    </w:p>
    <w:p w14:paraId="210178DD" w14:textId="77777777" w:rsidR="00B26F62" w:rsidRDefault="00666D78" w:rsidP="004A4556">
      <w:pPr>
        <w:pStyle w:val="Heading1"/>
        <w:sectPr w:rsidR="00B26F62" w:rsidSect="007E5448">
          <w:headerReference w:type="even" r:id="rId53"/>
          <w:headerReference w:type="default" r:id="rId54"/>
          <w:footerReference w:type="default" r:id="rId55"/>
          <w:headerReference w:type="first" r:id="rId56"/>
          <w:pgSz w:w="11906" w:h="16838" w:code="9"/>
          <w:pgMar w:top="1134" w:right="1134" w:bottom="1134" w:left="1134" w:header="567" w:footer="567" w:gutter="0"/>
          <w:pgNumType w:start="1" w:chapStyle="1"/>
          <w:cols w:sep="1" w:space="284"/>
          <w:docGrid w:linePitch="360"/>
        </w:sectPr>
      </w:pPr>
      <w:bookmarkStart w:id="131" w:name="_Ref35249946"/>
      <w:bookmarkStart w:id="132" w:name="_Ref35262168"/>
      <w:bookmarkStart w:id="133" w:name="_Ref47531819"/>
      <w:bookmarkStart w:id="134" w:name="_Ref47533392"/>
      <w:bookmarkStart w:id="135" w:name="_Toc50445870"/>
      <w:bookmarkStart w:id="136" w:name="_Toc50446084"/>
      <w:bookmarkStart w:id="137" w:name="_Toc50446171"/>
      <w:bookmarkStart w:id="138" w:name="_Toc50446364"/>
      <w:bookmarkStart w:id="139" w:name="_Toc50482717"/>
      <w:bookmarkStart w:id="140" w:name="_Toc55386110"/>
      <w:bookmarkEnd w:id="104"/>
      <w:bookmarkEnd w:id="105"/>
      <w:r>
        <w:lastRenderedPageBreak/>
        <w:t xml:space="preserve">Our </w:t>
      </w:r>
      <w:bookmarkEnd w:id="131"/>
      <w:bookmarkEnd w:id="132"/>
      <w:r w:rsidR="00B93B73">
        <w:t>engagement</w:t>
      </w:r>
      <w:r>
        <w:t xml:space="preserve"> journey</w:t>
      </w:r>
      <w:bookmarkEnd w:id="133"/>
      <w:bookmarkEnd w:id="134"/>
      <w:bookmarkEnd w:id="135"/>
      <w:bookmarkEnd w:id="136"/>
      <w:bookmarkEnd w:id="137"/>
      <w:bookmarkEnd w:id="138"/>
      <w:bookmarkEnd w:id="139"/>
      <w:bookmarkEnd w:id="140"/>
    </w:p>
    <w:tbl>
      <w:tblPr>
        <w:tblStyle w:val="MWTableGrid"/>
        <w:tblW w:w="0" w:type="auto"/>
        <w:shd w:val="clear" w:color="auto" w:fill="D9D9D9" w:themeFill="background1" w:themeFillShade="D9"/>
        <w:tblLook w:val="04A0" w:firstRow="1" w:lastRow="0" w:firstColumn="1" w:lastColumn="0" w:noHBand="0" w:noVBand="1"/>
      </w:tblPr>
      <w:tblGrid>
        <w:gridCol w:w="4535"/>
      </w:tblGrid>
      <w:tr w:rsidR="00A362F3" w:rsidRPr="00E52A78" w14:paraId="16438FFE" w14:textId="77777777" w:rsidTr="00241825">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D9D9D9" w:themeFill="background1" w:themeFillShade="D9"/>
          </w:tcPr>
          <w:p w14:paraId="58036BBB" w14:textId="77777777" w:rsidR="00A362F3" w:rsidRPr="00E52A78" w:rsidRDefault="00A362F3" w:rsidP="00D50CAD">
            <w:pPr>
              <w:pStyle w:val="BodyText"/>
              <w:tabs>
                <w:tab w:val="clear" w:pos="2268"/>
                <w:tab w:val="clear" w:pos="4536"/>
                <w:tab w:val="clear" w:pos="6804"/>
              </w:tabs>
              <w:spacing w:before="0" w:after="120" w:line="240" w:lineRule="auto"/>
              <w:rPr>
                <w:color w:val="auto"/>
                <w:sz w:val="18"/>
                <w:u w:val="single"/>
              </w:rPr>
            </w:pPr>
            <w:r w:rsidRPr="00E52A78">
              <w:rPr>
                <w:color w:val="auto"/>
                <w:sz w:val="18"/>
                <w:u w:val="single"/>
              </w:rPr>
              <w:t>Key references relating to this chapter:</w:t>
            </w:r>
          </w:p>
          <w:p w14:paraId="7F024CA7" w14:textId="560B00CD" w:rsidR="004004B6" w:rsidRPr="00E52A78" w:rsidRDefault="00687C15" w:rsidP="00687C15">
            <w:pPr>
              <w:pStyle w:val="ListNumber"/>
              <w:spacing w:before="0" w:line="240" w:lineRule="auto"/>
              <w:rPr>
                <w:sz w:val="18"/>
              </w:rPr>
            </w:pPr>
            <w:r w:rsidRPr="00687C15">
              <w:rPr>
                <w:color w:val="auto"/>
                <w:sz w:val="18"/>
              </w:rPr>
              <w:t xml:space="preserve">A comprehensive description of our engagement program is provided in the </w:t>
            </w:r>
            <w:r w:rsidRPr="00687C15">
              <w:rPr>
                <w:i/>
                <w:color w:val="auto"/>
                <w:sz w:val="18"/>
              </w:rPr>
              <w:t>PS21 Engagement Report</w:t>
            </w:r>
          </w:p>
        </w:tc>
      </w:tr>
    </w:tbl>
    <w:p w14:paraId="37B9BCFD" w14:textId="1FBE222B" w:rsidR="00EB6852" w:rsidRPr="00AF1237" w:rsidRDefault="00687C15" w:rsidP="00AB54E8">
      <w:pPr>
        <w:pStyle w:val="BodyText"/>
        <w:rPr>
          <w:sz w:val="24"/>
          <w:szCs w:val="24"/>
        </w:rPr>
      </w:pPr>
      <w:bookmarkStart w:id="141" w:name="_Toc50445871"/>
      <w:bookmarkStart w:id="142" w:name="_Toc50446085"/>
      <w:bookmarkStart w:id="143" w:name="_Toc50446172"/>
      <w:bookmarkStart w:id="144" w:name="_Toc50446365"/>
      <w:bookmarkStart w:id="145" w:name="_Toc50482718"/>
      <w:r w:rsidRPr="00AF1237">
        <w:rPr>
          <w:sz w:val="24"/>
          <w:szCs w:val="24"/>
        </w:rPr>
        <w:t xml:space="preserve">The engagement journey outlined below builds on the summary provided in </w:t>
      </w:r>
      <w:r w:rsidRPr="00AF1237">
        <w:rPr>
          <w:b/>
          <w:sz w:val="24"/>
          <w:szCs w:val="24"/>
        </w:rPr>
        <w:t>Section </w:t>
      </w:r>
      <w:r w:rsidR="002E3CD7" w:rsidRPr="00AF1237">
        <w:rPr>
          <w:b/>
          <w:sz w:val="24"/>
          <w:szCs w:val="24"/>
        </w:rPr>
        <w:fldChar w:fldCharType="begin"/>
      </w:r>
      <w:r w:rsidR="002E3CD7" w:rsidRPr="00AF1237">
        <w:rPr>
          <w:b/>
          <w:sz w:val="24"/>
          <w:szCs w:val="24"/>
        </w:rPr>
        <w:instrText xml:space="preserve"> REF _Ref54097595 \r \h </w:instrText>
      </w:r>
      <w:r w:rsidR="00AF1237">
        <w:rPr>
          <w:b/>
          <w:sz w:val="24"/>
          <w:szCs w:val="24"/>
        </w:rPr>
        <w:instrText xml:space="preserve"> \* MERGEFORMAT </w:instrText>
      </w:r>
      <w:r w:rsidR="002E3CD7" w:rsidRPr="00AF1237">
        <w:rPr>
          <w:b/>
          <w:sz w:val="24"/>
          <w:szCs w:val="24"/>
        </w:rPr>
      </w:r>
      <w:r w:rsidR="002E3CD7" w:rsidRPr="00AF1237">
        <w:rPr>
          <w:b/>
          <w:sz w:val="24"/>
          <w:szCs w:val="24"/>
        </w:rPr>
        <w:fldChar w:fldCharType="separate"/>
      </w:r>
      <w:r w:rsidR="002E3CD7" w:rsidRPr="00AF1237">
        <w:rPr>
          <w:b/>
          <w:sz w:val="24"/>
          <w:szCs w:val="24"/>
        </w:rPr>
        <w:t>3</w:t>
      </w:r>
      <w:r w:rsidR="002E3CD7" w:rsidRPr="00AF1237">
        <w:rPr>
          <w:b/>
          <w:sz w:val="24"/>
          <w:szCs w:val="24"/>
        </w:rPr>
        <w:fldChar w:fldCharType="end"/>
      </w:r>
      <w:r w:rsidRPr="00AF1237">
        <w:rPr>
          <w:sz w:val="24"/>
          <w:szCs w:val="24"/>
        </w:rPr>
        <w:t xml:space="preserve"> of the Price Submission. It should also be read in conjunction with </w:t>
      </w:r>
      <w:r w:rsidRPr="00AF1237">
        <w:rPr>
          <w:b/>
          <w:sz w:val="24"/>
          <w:szCs w:val="24"/>
        </w:rPr>
        <w:t>Section </w:t>
      </w:r>
      <w:r w:rsidRPr="00AF1237">
        <w:rPr>
          <w:b/>
          <w:sz w:val="24"/>
          <w:szCs w:val="24"/>
        </w:rPr>
        <w:fldChar w:fldCharType="begin"/>
      </w:r>
      <w:r w:rsidRPr="00AF1237">
        <w:rPr>
          <w:b/>
          <w:sz w:val="24"/>
          <w:szCs w:val="24"/>
        </w:rPr>
        <w:instrText xml:space="preserve"> REF _Ref48658003 \n \h </w:instrText>
      </w:r>
      <w:r w:rsidR="00AF1237">
        <w:rPr>
          <w:b/>
          <w:sz w:val="24"/>
          <w:szCs w:val="24"/>
        </w:rPr>
        <w:instrText xml:space="preserve"> \* MERGEFORMAT </w:instrText>
      </w:r>
      <w:r w:rsidRPr="00AF1237">
        <w:rPr>
          <w:b/>
          <w:sz w:val="24"/>
          <w:szCs w:val="24"/>
        </w:rPr>
      </w:r>
      <w:r w:rsidRPr="00AF1237">
        <w:rPr>
          <w:b/>
          <w:sz w:val="24"/>
          <w:szCs w:val="24"/>
        </w:rPr>
        <w:fldChar w:fldCharType="separate"/>
      </w:r>
      <w:r w:rsidR="002E3CD7" w:rsidRPr="00AF1237">
        <w:rPr>
          <w:b/>
          <w:sz w:val="24"/>
          <w:szCs w:val="24"/>
        </w:rPr>
        <w:fldChar w:fldCharType="begin"/>
      </w:r>
      <w:r w:rsidR="002E3CD7" w:rsidRPr="00AF1237">
        <w:rPr>
          <w:b/>
          <w:sz w:val="24"/>
          <w:szCs w:val="24"/>
        </w:rPr>
        <w:instrText xml:space="preserve"> REF _Ref54097626 \r \h </w:instrText>
      </w:r>
      <w:r w:rsidR="002E3CD7" w:rsidRPr="00AF1237">
        <w:rPr>
          <w:b/>
          <w:sz w:val="24"/>
          <w:szCs w:val="24"/>
        </w:rPr>
      </w:r>
      <w:r w:rsidR="002E3CD7" w:rsidRPr="00AF1237">
        <w:rPr>
          <w:b/>
          <w:sz w:val="24"/>
          <w:szCs w:val="24"/>
        </w:rPr>
        <w:fldChar w:fldCharType="separate"/>
      </w:r>
      <w:r w:rsidR="002E3CD7" w:rsidRPr="00AF1237">
        <w:rPr>
          <w:b/>
          <w:sz w:val="24"/>
          <w:szCs w:val="24"/>
        </w:rPr>
        <w:t>2.1</w:t>
      </w:r>
      <w:r w:rsidR="002E3CD7" w:rsidRPr="00AF1237">
        <w:rPr>
          <w:b/>
          <w:sz w:val="24"/>
          <w:szCs w:val="24"/>
        </w:rPr>
        <w:fldChar w:fldCharType="end"/>
      </w:r>
      <w:r w:rsidRPr="00AF1237">
        <w:rPr>
          <w:b/>
          <w:sz w:val="24"/>
          <w:szCs w:val="24"/>
        </w:rPr>
        <w:fldChar w:fldCharType="end"/>
      </w:r>
      <w:r w:rsidRPr="00AF1237">
        <w:rPr>
          <w:sz w:val="24"/>
          <w:szCs w:val="24"/>
        </w:rPr>
        <w:t xml:space="preserve"> and </w:t>
      </w:r>
      <w:r w:rsidRPr="00AF1237">
        <w:rPr>
          <w:b/>
          <w:sz w:val="24"/>
          <w:szCs w:val="24"/>
        </w:rPr>
        <w:t>Attachment 1</w:t>
      </w:r>
      <w:r w:rsidRPr="00AF1237">
        <w:rPr>
          <w:sz w:val="24"/>
          <w:szCs w:val="24"/>
        </w:rPr>
        <w:t xml:space="preserve"> of the Price Submission. These sections outline the additional engagement activities we undertook in response to the emergence of the COVID-19 pandemic and how we responded to what we heard.</w:t>
      </w:r>
    </w:p>
    <w:p w14:paraId="67352FA1" w14:textId="22126BAE" w:rsidR="003A218D" w:rsidRDefault="003A218D" w:rsidP="004A4556">
      <w:pPr>
        <w:pStyle w:val="Heading2"/>
      </w:pPr>
      <w:bookmarkStart w:id="146" w:name="_Ref54088265"/>
      <w:bookmarkStart w:id="147" w:name="_Ref54088293"/>
      <w:bookmarkStart w:id="148" w:name="_Toc55386111"/>
      <w:r>
        <w:t xml:space="preserve">Engagement </w:t>
      </w:r>
      <w:r w:rsidR="001706D4">
        <w:t>f</w:t>
      </w:r>
      <w:r>
        <w:t>ramework</w:t>
      </w:r>
      <w:bookmarkEnd w:id="141"/>
      <w:bookmarkEnd w:id="142"/>
      <w:bookmarkEnd w:id="143"/>
      <w:bookmarkEnd w:id="144"/>
      <w:bookmarkEnd w:id="145"/>
      <w:bookmarkEnd w:id="146"/>
      <w:bookmarkEnd w:id="147"/>
      <w:bookmarkEnd w:id="148"/>
    </w:p>
    <w:p w14:paraId="186A632C" w14:textId="1C5C0116" w:rsidR="006C44FB" w:rsidRDefault="006C44FB" w:rsidP="006C44FB">
      <w:pPr>
        <w:pStyle w:val="BodyText"/>
      </w:pPr>
      <w:r>
        <w:t xml:space="preserve">In deriving the customer outcomes, and expenditure proposals that follow, </w:t>
      </w:r>
      <w:r w:rsidR="00601107">
        <w:t>we have</w:t>
      </w:r>
      <w:r>
        <w:t xml:space="preserve"> engaged deeply with </w:t>
      </w:r>
      <w:r w:rsidR="00601107">
        <w:t>our customers across each of our</w:t>
      </w:r>
      <w:r>
        <w:t xml:space="preserve"> major service areas.</w:t>
      </w:r>
      <w:r w:rsidR="004643DB">
        <w:t xml:space="preserve"> </w:t>
      </w:r>
      <w:r>
        <w:t xml:space="preserve">Our engagement program was designed early in the </w:t>
      </w:r>
      <w:r w:rsidR="00215AA9">
        <w:t>pre-</w:t>
      </w:r>
      <w:r>
        <w:t xml:space="preserve">planning phases of PS21 </w:t>
      </w:r>
      <w:r w:rsidRPr="00F078B0">
        <w:t xml:space="preserve">to </w:t>
      </w:r>
      <w:r>
        <w:t>deepen</w:t>
      </w:r>
      <w:r w:rsidRPr="00F078B0">
        <w:t>, strengthen and enhanc</w:t>
      </w:r>
      <w:r>
        <w:t>e our</w:t>
      </w:r>
      <w:r w:rsidRPr="00F078B0">
        <w:t xml:space="preserve"> relationships with</w:t>
      </w:r>
      <w:r>
        <w:t xml:space="preserve"> our</w:t>
      </w:r>
      <w:r w:rsidRPr="00F078B0">
        <w:t xml:space="preserve"> customers and community</w:t>
      </w:r>
      <w:r>
        <w:t>.</w:t>
      </w:r>
      <w:r w:rsidR="004643DB">
        <w:t xml:space="preserve"> </w:t>
      </w:r>
      <w:r>
        <w:t>We not only sought</w:t>
      </w:r>
      <w:r w:rsidRPr="00F078B0">
        <w:t xml:space="preserve"> to </w:t>
      </w:r>
      <w:r>
        <w:t xml:space="preserve">ensure the submission delivered </w:t>
      </w:r>
      <w:r w:rsidRPr="00F078B0">
        <w:t xml:space="preserve">meaningful </w:t>
      </w:r>
      <w:r>
        <w:t>service outcomes for our customers but also enhanced our understanding of our customers and their preferences</w:t>
      </w:r>
      <w:r w:rsidRPr="00F078B0">
        <w:t>.</w:t>
      </w:r>
      <w:r w:rsidR="004643DB">
        <w:t xml:space="preserve"> </w:t>
      </w:r>
    </w:p>
    <w:p w14:paraId="47EC0C68" w14:textId="78E3864F" w:rsidR="006C44FB" w:rsidRPr="00D03539" w:rsidRDefault="00666D78" w:rsidP="006C44FB">
      <w:pPr>
        <w:pStyle w:val="BodyText"/>
      </w:pPr>
      <w:r>
        <w:t xml:space="preserve">Through both broad and targeted initiatives, tailored to each of Melbourne Water’s services and associated customer segments, </w:t>
      </w:r>
      <w:r w:rsidR="005A4A9B">
        <w:t>we</w:t>
      </w:r>
      <w:r>
        <w:t xml:space="preserve"> engage</w:t>
      </w:r>
      <w:r w:rsidR="005A4A9B">
        <w:t>d</w:t>
      </w:r>
      <w:r>
        <w:t xml:space="preserve"> early and </w:t>
      </w:r>
      <w:r w:rsidR="006F2DB0">
        <w:t>throughout the development of</w:t>
      </w:r>
      <w:r w:rsidR="005A4A9B">
        <w:t xml:space="preserve"> this </w:t>
      </w:r>
      <w:r>
        <w:t xml:space="preserve">submission. </w:t>
      </w:r>
      <w:r w:rsidR="002E3CD7" w:rsidRPr="002E3CD7">
        <w:rPr>
          <w:b/>
        </w:rPr>
        <w:fldChar w:fldCharType="begin"/>
      </w:r>
      <w:r w:rsidR="002E3CD7" w:rsidRPr="00241825">
        <w:rPr>
          <w:b/>
        </w:rPr>
        <w:instrText xml:space="preserve"> REF _Ref36729386 \h  \* MERGEFORMAT </w:instrText>
      </w:r>
      <w:r w:rsidR="002E3CD7" w:rsidRPr="002E3CD7">
        <w:rPr>
          <w:b/>
        </w:rPr>
      </w:r>
      <w:r w:rsidR="002E3CD7" w:rsidRPr="002E3CD7">
        <w:rPr>
          <w:b/>
        </w:rPr>
        <w:fldChar w:fldCharType="separate"/>
      </w:r>
      <w:r w:rsidR="002E3CD7" w:rsidRPr="00241825">
        <w:rPr>
          <w:b/>
        </w:rPr>
        <w:t xml:space="preserve">Figure </w:t>
      </w:r>
      <w:r w:rsidR="002E3CD7" w:rsidRPr="00241825">
        <w:rPr>
          <w:b/>
          <w:noProof/>
        </w:rPr>
        <w:t>9</w:t>
      </w:r>
      <w:r w:rsidR="002E3CD7" w:rsidRPr="002E3CD7">
        <w:rPr>
          <w:b/>
        </w:rPr>
        <w:fldChar w:fldCharType="end"/>
      </w:r>
      <w:r w:rsidR="002E3CD7">
        <w:rPr>
          <w:b/>
        </w:rPr>
        <w:t xml:space="preserve"> </w:t>
      </w:r>
      <w:r w:rsidR="0067654E">
        <w:t>illustrates</w:t>
      </w:r>
      <w:r w:rsidR="00771DDD">
        <w:t xml:space="preserve"> the relationship between our strategic direction</w:t>
      </w:r>
      <w:r w:rsidR="0067654E">
        <w:t>,</w:t>
      </w:r>
      <w:r w:rsidR="00771DDD">
        <w:t xml:space="preserve"> customer and community strategy, our services, our customers and our approach to engagement for PS21.</w:t>
      </w:r>
      <w:r w:rsidR="004643DB">
        <w:t xml:space="preserve"> </w:t>
      </w:r>
    </w:p>
    <w:p w14:paraId="0D72F468" w14:textId="2449A21F" w:rsidR="006C44FB" w:rsidRDefault="00B26F62" w:rsidP="006C44FB">
      <w:pPr>
        <w:pStyle w:val="BodyText"/>
      </w:pPr>
      <w:r>
        <w:br w:type="column"/>
      </w:r>
      <w:r w:rsidR="00771DDD">
        <w:t>T</w:t>
      </w:r>
      <w:r w:rsidR="008E5B90">
        <w:t>he following section</w:t>
      </w:r>
      <w:r w:rsidR="00DE5B05">
        <w:t>s</w:t>
      </w:r>
      <w:r w:rsidR="00771DDD">
        <w:t xml:space="preserve"> describe </w:t>
      </w:r>
      <w:r w:rsidR="008E5B90">
        <w:t>the key features of our engagement approach</w:t>
      </w:r>
      <w:r w:rsidR="009F4328">
        <w:t>:</w:t>
      </w:r>
      <w:r w:rsidR="008E5B90">
        <w:t xml:space="preserve"> </w:t>
      </w:r>
      <w:r w:rsidR="005E0493">
        <w:t xml:space="preserve">the </w:t>
      </w:r>
      <w:r w:rsidR="00771DDD">
        <w:t xml:space="preserve">customers </w:t>
      </w:r>
      <w:r w:rsidR="008E5B90">
        <w:t>we engage</w:t>
      </w:r>
      <w:r w:rsidR="005E0493">
        <w:t>d</w:t>
      </w:r>
      <w:r w:rsidR="008E5B90">
        <w:t xml:space="preserve"> with; how we engaged; and</w:t>
      </w:r>
      <w:r w:rsidR="008E5B90" w:rsidRPr="008E5B90">
        <w:t xml:space="preserve"> </w:t>
      </w:r>
      <w:r w:rsidR="008E5B90">
        <w:t>on what matters</w:t>
      </w:r>
      <w:r w:rsidR="0067654E">
        <w:t>. We also</w:t>
      </w:r>
      <w:r w:rsidR="00DE5B05">
        <w:t xml:space="preserve"> outline</w:t>
      </w:r>
      <w:r w:rsidR="008E5B90">
        <w:t xml:space="preserve"> how </w:t>
      </w:r>
      <w:r w:rsidR="005E0493">
        <w:t>we balanced the different</w:t>
      </w:r>
      <w:r w:rsidR="009F4328">
        <w:t>,</w:t>
      </w:r>
      <w:r w:rsidR="005E0493">
        <w:t xml:space="preserve"> and sometimes competing</w:t>
      </w:r>
      <w:r w:rsidR="009F4328">
        <w:t>,</w:t>
      </w:r>
      <w:r w:rsidR="005E0493">
        <w:t xml:space="preserve"> </w:t>
      </w:r>
      <w:r w:rsidR="00566965">
        <w:t>preferences</w:t>
      </w:r>
      <w:r w:rsidR="005E0493">
        <w:t xml:space="preserve"> of our various customers to</w:t>
      </w:r>
      <w:r w:rsidR="008E5B90">
        <w:t xml:space="preserve"> shape </w:t>
      </w:r>
      <w:r w:rsidR="0067654E">
        <w:t xml:space="preserve">the development of our </w:t>
      </w:r>
      <w:r w:rsidR="0021446E">
        <w:t>‘</w:t>
      </w:r>
      <w:r w:rsidR="0067654E">
        <w:t>best offer</w:t>
      </w:r>
      <w:r w:rsidR="0021446E">
        <w:t>’</w:t>
      </w:r>
      <w:r w:rsidR="008E5B90">
        <w:t>.</w:t>
      </w:r>
      <w:r w:rsidR="004643DB">
        <w:t xml:space="preserve"> </w:t>
      </w:r>
    </w:p>
    <w:p w14:paraId="4E0C74BF" w14:textId="456E37AF" w:rsidR="003A218D" w:rsidRDefault="005A0917" w:rsidP="004A4556">
      <w:pPr>
        <w:pStyle w:val="Heading2"/>
      </w:pPr>
      <w:bookmarkStart w:id="149" w:name="_Ref47533269"/>
      <w:bookmarkStart w:id="150" w:name="_Toc50445872"/>
      <w:bookmarkStart w:id="151" w:name="_Toc50446086"/>
      <w:bookmarkStart w:id="152" w:name="_Toc50446173"/>
      <w:bookmarkStart w:id="153" w:name="_Toc50446366"/>
      <w:bookmarkStart w:id="154" w:name="_Toc50482719"/>
      <w:bookmarkStart w:id="155" w:name="_Toc55386112"/>
      <w:r>
        <w:t>Key features of our approach</w:t>
      </w:r>
      <w:bookmarkEnd w:id="149"/>
      <w:bookmarkEnd w:id="150"/>
      <w:bookmarkEnd w:id="151"/>
      <w:bookmarkEnd w:id="152"/>
      <w:bookmarkEnd w:id="153"/>
      <w:bookmarkEnd w:id="154"/>
      <w:bookmarkEnd w:id="155"/>
    </w:p>
    <w:p w14:paraId="3EF394C5" w14:textId="586DC569" w:rsidR="00624778" w:rsidRDefault="00BA76D0" w:rsidP="008E2C14">
      <w:pPr>
        <w:pStyle w:val="Heading3"/>
      </w:pPr>
      <w:bookmarkStart w:id="156" w:name="_Ref47533033"/>
      <w:bookmarkStart w:id="157" w:name="_Toc50482720"/>
      <w:r w:rsidRPr="00B26F62">
        <w:t>How</w:t>
      </w:r>
      <w:r>
        <w:t xml:space="preserve"> we approached engagement for</w:t>
      </w:r>
      <w:r w:rsidR="00624778">
        <w:t xml:space="preserve"> PS21</w:t>
      </w:r>
      <w:bookmarkEnd w:id="156"/>
      <w:bookmarkEnd w:id="157"/>
    </w:p>
    <w:p w14:paraId="4C751BE5" w14:textId="1A69A537" w:rsidR="0067654E" w:rsidRDefault="0067654E" w:rsidP="00624778">
      <w:pPr>
        <w:pStyle w:val="BodyText"/>
      </w:pPr>
      <w:r>
        <w:t>PS16 represented a step change in the way in which we engaged with our waterways and drainage service customers</w:t>
      </w:r>
      <w:r w:rsidR="009F4328">
        <w:t>,</w:t>
      </w:r>
      <w:r>
        <w:t xml:space="preserve"> and a greater recognition of the importance of seeking and responding to customer preferences for water and sewerage services. For waterways and drainage this was evident in the extensive program of social research we undertook, culminating in </w:t>
      </w:r>
      <w:r w:rsidR="00D50CAD">
        <w:t>the use of deliberative forums and a price-service trade</w:t>
      </w:r>
      <w:r w:rsidR="008452B0">
        <w:t>-</w:t>
      </w:r>
      <w:r w:rsidR="00D50CAD">
        <w:t xml:space="preserve">off modelling exercise. </w:t>
      </w:r>
    </w:p>
    <w:p w14:paraId="198F8264" w14:textId="13A95E35" w:rsidR="00B26F62" w:rsidRDefault="002E3CD7" w:rsidP="00D50CAD">
      <w:pPr>
        <w:pStyle w:val="BodyText"/>
      </w:pPr>
      <w:r w:rsidRPr="002E3CD7">
        <w:rPr>
          <w:b/>
        </w:rPr>
        <w:fldChar w:fldCharType="begin"/>
      </w:r>
      <w:r w:rsidRPr="002E3CD7">
        <w:rPr>
          <w:b/>
        </w:rPr>
        <w:instrText xml:space="preserve"> REF _Ref54091367 \h </w:instrText>
      </w:r>
      <w:r w:rsidRPr="00241825">
        <w:rPr>
          <w:b/>
        </w:rPr>
        <w:instrText xml:space="preserve"> \* MERGEFORMAT </w:instrText>
      </w:r>
      <w:r w:rsidRPr="002E3CD7">
        <w:rPr>
          <w:b/>
        </w:rPr>
      </w:r>
      <w:r w:rsidRPr="002E3CD7">
        <w:rPr>
          <w:b/>
        </w:rPr>
        <w:fldChar w:fldCharType="separate"/>
      </w:r>
      <w:r w:rsidRPr="00241825">
        <w:rPr>
          <w:b/>
        </w:rPr>
        <w:t xml:space="preserve">Figure </w:t>
      </w:r>
      <w:r w:rsidRPr="00241825">
        <w:rPr>
          <w:b/>
          <w:noProof/>
        </w:rPr>
        <w:t>1</w:t>
      </w:r>
      <w:r w:rsidRPr="002E3CD7">
        <w:rPr>
          <w:b/>
        </w:rPr>
        <w:fldChar w:fldCharType="end"/>
      </w:r>
      <w:r>
        <w:rPr>
          <w:b/>
        </w:rPr>
        <w:t xml:space="preserve"> </w:t>
      </w:r>
      <w:r w:rsidR="00687C15" w:rsidRPr="00DC60BE">
        <w:t>(</w:t>
      </w:r>
      <w:r w:rsidR="00687C15">
        <w:rPr>
          <w:b/>
        </w:rPr>
        <w:t>Section </w:t>
      </w:r>
      <w:r>
        <w:rPr>
          <w:b/>
        </w:rPr>
        <w:fldChar w:fldCharType="begin"/>
      </w:r>
      <w:r>
        <w:rPr>
          <w:b/>
        </w:rPr>
        <w:instrText xml:space="preserve"> REF _Ref54097753 \r \h </w:instrText>
      </w:r>
      <w:r>
        <w:rPr>
          <w:b/>
        </w:rPr>
      </w:r>
      <w:r>
        <w:rPr>
          <w:b/>
        </w:rPr>
        <w:fldChar w:fldCharType="separate"/>
      </w:r>
      <w:r>
        <w:rPr>
          <w:b/>
        </w:rPr>
        <w:t>3.1</w:t>
      </w:r>
      <w:r>
        <w:rPr>
          <w:b/>
        </w:rPr>
        <w:fldChar w:fldCharType="end"/>
      </w:r>
      <w:r w:rsidR="00687C15">
        <w:rPr>
          <w:b/>
        </w:rPr>
        <w:t xml:space="preserve"> </w:t>
      </w:r>
      <w:r w:rsidR="00687C15">
        <w:t xml:space="preserve">of the Price Submission) </w:t>
      </w:r>
      <w:r w:rsidR="00360284">
        <w:t>shows</w:t>
      </w:r>
      <w:r w:rsidR="00624778">
        <w:t xml:space="preserve"> how we adapted the form, timing and content of our </w:t>
      </w:r>
      <w:r w:rsidR="00D50CAD">
        <w:t>PS16 approach</w:t>
      </w:r>
      <w:r w:rsidR="00624778">
        <w:t xml:space="preserve"> for PS21. The call</w:t>
      </w:r>
      <w:r w:rsidR="009F4328">
        <w:t>-</w:t>
      </w:r>
      <w:r w:rsidR="00624778">
        <w:t xml:space="preserve">outs on each </w:t>
      </w:r>
      <w:r w:rsidR="00687C15">
        <w:t xml:space="preserve">arm of the </w:t>
      </w:r>
      <w:r w:rsidR="00624778">
        <w:t xml:space="preserve">figure attest to the fact that </w:t>
      </w:r>
      <w:r w:rsidR="00624DE4">
        <w:t xml:space="preserve">across our entire submission </w:t>
      </w:r>
      <w:r w:rsidR="00624778">
        <w:t>we have</w:t>
      </w:r>
      <w:r w:rsidR="00601107" w:rsidRPr="00601107">
        <w:rPr>
          <w:rFonts w:ascii="Verdana" w:hAnsi="Verdana"/>
        </w:rPr>
        <w:t xml:space="preserve"> </w:t>
      </w:r>
      <w:r w:rsidR="00601107">
        <w:rPr>
          <w:rFonts w:ascii="Verdana" w:hAnsi="Verdana"/>
        </w:rPr>
        <w:t xml:space="preserve">moved to a deeper engagement form (towards </w:t>
      </w:r>
      <w:r w:rsidR="00601107" w:rsidRPr="00692F3A">
        <w:rPr>
          <w:rFonts w:ascii="Verdana" w:hAnsi="Verdana"/>
          <w:i/>
        </w:rPr>
        <w:t>collaboration</w:t>
      </w:r>
      <w:r w:rsidR="00601107">
        <w:rPr>
          <w:rFonts w:ascii="Verdana" w:hAnsi="Verdana"/>
        </w:rPr>
        <w:t xml:space="preserve">), with broader content (towards </w:t>
      </w:r>
      <w:r w:rsidR="00601107" w:rsidRPr="00692F3A">
        <w:rPr>
          <w:rFonts w:ascii="Verdana" w:hAnsi="Verdana"/>
          <w:i/>
        </w:rPr>
        <w:t>performance stewardship</w:t>
      </w:r>
      <w:r w:rsidR="00601107">
        <w:rPr>
          <w:rFonts w:ascii="Verdana" w:hAnsi="Verdana"/>
        </w:rPr>
        <w:t xml:space="preserve">) and earlier timing (towards an </w:t>
      </w:r>
      <w:r w:rsidR="00601107" w:rsidRPr="00692F3A">
        <w:rPr>
          <w:rFonts w:ascii="Verdana" w:hAnsi="Verdana"/>
          <w:i/>
        </w:rPr>
        <w:t>ongoing conversation</w:t>
      </w:r>
      <w:r w:rsidR="00601107">
        <w:rPr>
          <w:rFonts w:ascii="Verdana" w:hAnsi="Verdana"/>
        </w:rPr>
        <w:t>).</w:t>
      </w:r>
      <w:r w:rsidR="00601107" w:rsidRPr="00601107">
        <w:rPr>
          <w:rFonts w:ascii="Verdana" w:hAnsi="Verdana"/>
        </w:rPr>
        <w:t xml:space="preserve"> </w:t>
      </w:r>
      <w:r w:rsidR="00601107">
        <w:rPr>
          <w:rFonts w:ascii="Verdana" w:hAnsi="Verdana"/>
        </w:rPr>
        <w:t xml:space="preserve">Our engagement program was purposeful about matching the engagement aims and approaches to PREMO and our customers’ expectations. </w:t>
      </w:r>
      <w:r w:rsidR="009013B7">
        <w:t xml:space="preserve">These changes </w:t>
      </w:r>
      <w:r w:rsidR="00360284">
        <w:t>reflect</w:t>
      </w:r>
      <w:r w:rsidR="009013B7">
        <w:t xml:space="preserve"> our </w:t>
      </w:r>
      <w:r w:rsidR="00D50CAD">
        <w:t>desire</w:t>
      </w:r>
      <w:r w:rsidR="00360284">
        <w:t xml:space="preserve"> to better understand our customers and their preferences, enabling us to improve the alignment between these and the services we deliver</w:t>
      </w:r>
      <w:r w:rsidR="009013B7">
        <w:t>.</w:t>
      </w:r>
      <w:r w:rsidR="00360284">
        <w:t xml:space="preserve"> </w:t>
      </w:r>
    </w:p>
    <w:p w14:paraId="65D1232A" w14:textId="77777777" w:rsidR="00B26F62" w:rsidRDefault="00B26F62" w:rsidP="00D50CAD">
      <w:pPr>
        <w:pStyle w:val="BodyText"/>
        <w:sectPr w:rsidR="00B26F62" w:rsidSect="007E5448">
          <w:type w:val="continuous"/>
          <w:pgSz w:w="11906" w:h="16838" w:code="9"/>
          <w:pgMar w:top="1134" w:right="1134" w:bottom="1134" w:left="1134" w:header="567" w:footer="567" w:gutter="0"/>
          <w:pgNumType w:start="1" w:chapStyle="1"/>
          <w:cols w:num="2" w:space="567"/>
          <w:docGrid w:linePitch="360"/>
        </w:sectPr>
      </w:pPr>
    </w:p>
    <w:p w14:paraId="23CEFC95" w14:textId="6E23B1D6" w:rsidR="00D50CAD" w:rsidRDefault="00D50CAD" w:rsidP="00D50CAD">
      <w:pPr>
        <w:pStyle w:val="BodyText"/>
        <w:rPr>
          <w:rFonts w:ascii="Verdana" w:hAnsi="Verdana"/>
        </w:rPr>
      </w:pPr>
    </w:p>
    <w:p w14:paraId="18E77F9E" w14:textId="77777777" w:rsidR="00A65DBD" w:rsidRPr="003A218D" w:rsidRDefault="00A65DBD" w:rsidP="00A65DBD">
      <w:pPr>
        <w:pStyle w:val="Caption"/>
        <w:ind w:left="1134" w:hanging="1134"/>
      </w:pPr>
      <w:bookmarkStart w:id="158" w:name="_Ref36729386"/>
      <w:bookmarkStart w:id="159" w:name="_Toc54705780"/>
      <w:r>
        <w:lastRenderedPageBreak/>
        <w:t xml:space="preserve">Figure </w:t>
      </w:r>
      <w:fldSimple w:instr=" SEQ Figure \* ARABIC ">
        <w:r>
          <w:rPr>
            <w:noProof/>
          </w:rPr>
          <w:t>9</w:t>
        </w:r>
      </w:fldSimple>
      <w:bookmarkEnd w:id="158"/>
      <w:r>
        <w:tab/>
        <w:t>PS21 Engagement Framework</w:t>
      </w:r>
      <w:bookmarkEnd w:id="159"/>
    </w:p>
    <w:p w14:paraId="0302C3F0" w14:textId="77777777" w:rsidR="00687C15" w:rsidRDefault="00687C15" w:rsidP="00687C15">
      <w:pPr>
        <w:pStyle w:val="BodyText"/>
        <w:keepNext/>
      </w:pPr>
      <w:r>
        <w:rPr>
          <w:noProof/>
        </w:rPr>
        <w:drawing>
          <wp:inline distT="0" distB="0" distL="0" distR="0" wp14:anchorId="1926A8F4" wp14:editId="7B2C4CCA">
            <wp:extent cx="5760000" cy="37758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760000" cy="3775854"/>
                    </a:xfrm>
                    <a:prstGeom prst="rect">
                      <a:avLst/>
                    </a:prstGeom>
                  </pic:spPr>
                </pic:pic>
              </a:graphicData>
            </a:graphic>
          </wp:inline>
        </w:drawing>
      </w:r>
    </w:p>
    <w:p w14:paraId="1F7077A7" w14:textId="75F12EAA" w:rsidR="000D52A4" w:rsidRDefault="000D52A4" w:rsidP="006F2DB0">
      <w:pPr>
        <w:pStyle w:val="BodyText"/>
      </w:pPr>
    </w:p>
    <w:p w14:paraId="409827B8" w14:textId="77777777" w:rsidR="000D52A4" w:rsidRDefault="000D52A4" w:rsidP="006F2DB0">
      <w:pPr>
        <w:pStyle w:val="BodyText"/>
        <w:sectPr w:rsidR="000D52A4" w:rsidSect="007E5448">
          <w:type w:val="continuous"/>
          <w:pgSz w:w="11906" w:h="16838" w:code="9"/>
          <w:pgMar w:top="1134" w:right="1134" w:bottom="1134" w:left="1134" w:header="567" w:footer="567" w:gutter="0"/>
          <w:pgNumType w:start="1" w:chapStyle="1"/>
          <w:cols w:sep="1" w:space="284"/>
          <w:docGrid w:linePitch="360"/>
        </w:sectPr>
      </w:pPr>
    </w:p>
    <w:p w14:paraId="52C9FEFB" w14:textId="552BCE04" w:rsidR="006F2DB0" w:rsidRDefault="006F2DB0" w:rsidP="006F2DB0">
      <w:pPr>
        <w:pStyle w:val="BodyText"/>
        <w:rPr>
          <w:lang w:eastAsia="fr-CA"/>
        </w:rPr>
      </w:pPr>
      <w:r>
        <w:t>Engagement for PS21 followed a three</w:t>
      </w:r>
      <w:r w:rsidR="008452B0">
        <w:t>-</w:t>
      </w:r>
      <w:r>
        <w:t>stage process</w:t>
      </w:r>
      <w:r w:rsidR="009F4328">
        <w:t>,</w:t>
      </w:r>
      <w:r>
        <w:t xml:space="preserve"> providing customers with multiple opportunities to shape the engagement program itself, as well as development of key aspects of the </w:t>
      </w:r>
      <w:r w:rsidR="009F4328">
        <w:t>P</w:t>
      </w:r>
      <w:r>
        <w:t xml:space="preserve">rice </w:t>
      </w:r>
      <w:r w:rsidR="009F4328">
        <w:t>S</w:t>
      </w:r>
      <w:r>
        <w:t>ubmission. Broadly</w:t>
      </w:r>
      <w:r w:rsidR="009F4328">
        <w:t>,</w:t>
      </w:r>
      <w:r>
        <w:t xml:space="preserve"> stage one </w:t>
      </w:r>
      <w:r>
        <w:rPr>
          <w:lang w:eastAsia="fr-CA"/>
        </w:rPr>
        <w:t xml:space="preserve">sought to understand customer preferences, stage two focused on our response to those preferences, and stage three sought to validate the outputs </w:t>
      </w:r>
      <w:r w:rsidR="00A65DBD">
        <w:rPr>
          <w:lang w:eastAsia="fr-CA"/>
        </w:rPr>
        <w:br/>
      </w:r>
      <w:r>
        <w:rPr>
          <w:lang w:eastAsia="fr-CA"/>
        </w:rPr>
        <w:t xml:space="preserve">of the first two stages – as outlined in </w:t>
      </w:r>
      <w:r w:rsidR="002E3CD7" w:rsidRPr="00241825">
        <w:rPr>
          <w:b/>
          <w:bCs/>
          <w:lang w:eastAsia="fr-CA"/>
        </w:rPr>
        <w:fldChar w:fldCharType="begin"/>
      </w:r>
      <w:r w:rsidR="002E3CD7" w:rsidRPr="00241825">
        <w:rPr>
          <w:b/>
          <w:bCs/>
          <w:lang w:eastAsia="fr-CA"/>
        </w:rPr>
        <w:instrText xml:space="preserve"> REF _Ref46143232 \h </w:instrText>
      </w:r>
      <w:r w:rsidR="002E3CD7" w:rsidRPr="002E3CD7">
        <w:rPr>
          <w:b/>
          <w:bCs/>
          <w:lang w:eastAsia="fr-CA"/>
        </w:rPr>
        <w:instrText xml:space="preserve"> \* MERGEFORMAT </w:instrText>
      </w:r>
      <w:r w:rsidR="002E3CD7" w:rsidRPr="00241825">
        <w:rPr>
          <w:b/>
          <w:bCs/>
          <w:lang w:eastAsia="fr-CA"/>
        </w:rPr>
      </w:r>
      <w:r w:rsidR="002E3CD7" w:rsidRPr="00241825">
        <w:rPr>
          <w:b/>
          <w:bCs/>
          <w:lang w:eastAsia="fr-CA"/>
        </w:rPr>
        <w:fldChar w:fldCharType="separate"/>
      </w:r>
      <w:r w:rsidR="002E3CD7" w:rsidRPr="00241825">
        <w:rPr>
          <w:b/>
          <w:bCs/>
        </w:rPr>
        <w:t xml:space="preserve">Figure </w:t>
      </w:r>
      <w:r w:rsidR="002E3CD7" w:rsidRPr="00241825">
        <w:rPr>
          <w:b/>
          <w:bCs/>
          <w:noProof/>
        </w:rPr>
        <w:t>10</w:t>
      </w:r>
      <w:r w:rsidR="002E3CD7" w:rsidRPr="00241825">
        <w:rPr>
          <w:b/>
          <w:bCs/>
          <w:lang w:eastAsia="fr-CA"/>
        </w:rPr>
        <w:fldChar w:fldCharType="end"/>
      </w:r>
      <w:r>
        <w:rPr>
          <w:lang w:eastAsia="fr-CA"/>
        </w:rPr>
        <w:t xml:space="preserve">. </w:t>
      </w:r>
    </w:p>
    <w:p w14:paraId="6437E4D5" w14:textId="77777777" w:rsidR="00624DE4" w:rsidRDefault="00624DE4" w:rsidP="008E2C14">
      <w:pPr>
        <w:pStyle w:val="Heading3"/>
      </w:pPr>
      <w:bookmarkStart w:id="160" w:name="_Ref47533486"/>
      <w:bookmarkStart w:id="161" w:name="_Toc50482721"/>
      <w:r>
        <w:t>With whom did we engage?</w:t>
      </w:r>
      <w:bookmarkEnd w:id="160"/>
      <w:bookmarkEnd w:id="161"/>
    </w:p>
    <w:p w14:paraId="4F52A13C" w14:textId="6596F02D" w:rsidR="00624DE4" w:rsidRDefault="00624DE4" w:rsidP="00624DE4">
      <w:pPr>
        <w:pStyle w:val="BodyText"/>
      </w:pPr>
      <w:r>
        <w:t xml:space="preserve">As shown </w:t>
      </w:r>
      <w:r w:rsidR="00E06A01">
        <w:t>in</w:t>
      </w:r>
      <w:r>
        <w:t xml:space="preserve"> </w:t>
      </w:r>
      <w:r w:rsidR="002E3CD7" w:rsidRPr="00241825">
        <w:rPr>
          <w:b/>
          <w:bCs/>
        </w:rPr>
        <w:fldChar w:fldCharType="begin"/>
      </w:r>
      <w:r w:rsidR="002E3CD7" w:rsidRPr="00241825">
        <w:rPr>
          <w:b/>
          <w:bCs/>
        </w:rPr>
        <w:instrText xml:space="preserve"> REF _Ref36729386 \h </w:instrText>
      </w:r>
      <w:r w:rsidR="002E3CD7">
        <w:rPr>
          <w:b/>
          <w:bCs/>
        </w:rPr>
        <w:instrText xml:space="preserve"> \* MERGEFORMAT </w:instrText>
      </w:r>
      <w:r w:rsidR="002E3CD7" w:rsidRPr="00241825">
        <w:rPr>
          <w:b/>
          <w:bCs/>
        </w:rPr>
      </w:r>
      <w:r w:rsidR="002E3CD7" w:rsidRPr="00241825">
        <w:rPr>
          <w:b/>
          <w:bCs/>
        </w:rPr>
        <w:fldChar w:fldCharType="separate"/>
      </w:r>
      <w:r w:rsidR="002E3CD7" w:rsidRPr="00241825">
        <w:rPr>
          <w:b/>
          <w:bCs/>
        </w:rPr>
        <w:t xml:space="preserve">Figure </w:t>
      </w:r>
      <w:r w:rsidR="002E3CD7" w:rsidRPr="00241825">
        <w:rPr>
          <w:b/>
          <w:bCs/>
          <w:noProof/>
        </w:rPr>
        <w:t>9</w:t>
      </w:r>
      <w:r w:rsidR="002E3CD7" w:rsidRPr="00241825">
        <w:rPr>
          <w:b/>
          <w:bCs/>
        </w:rPr>
        <w:fldChar w:fldCharType="end"/>
      </w:r>
      <w:r>
        <w:t>,</w:t>
      </w:r>
      <w:r w:rsidR="00400CC5">
        <w:t xml:space="preserve"> t</w:t>
      </w:r>
      <w:r>
        <w:t xml:space="preserve">he customer groups for each of </w:t>
      </w:r>
      <w:r w:rsidR="00400CC5">
        <w:t>our</w:t>
      </w:r>
      <w:r>
        <w:t xml:space="preserve"> services are distinct and include some segments that (while interested parties) do not pay the tariffs and fees that are the primary subject of this submission. </w:t>
      </w:r>
    </w:p>
    <w:p w14:paraId="3DCA7861" w14:textId="2AB3FF5D" w:rsidR="002520DF" w:rsidRDefault="000D52A4" w:rsidP="006F2DB0">
      <w:pPr>
        <w:pStyle w:val="BodyText"/>
      </w:pPr>
      <w:r>
        <w:br w:type="column"/>
      </w:r>
      <w:r w:rsidR="00624DE4">
        <w:t>In order to balance these distinct interests (while aligning with our strategic direction and customer strategy)</w:t>
      </w:r>
      <w:r w:rsidR="008201CA">
        <w:t>,</w:t>
      </w:r>
      <w:r w:rsidR="00624DE4">
        <w:t xml:space="preserve"> we adopted a service</w:t>
      </w:r>
      <w:r w:rsidR="008201CA">
        <w:t>-</w:t>
      </w:r>
      <w:r w:rsidR="00624DE4">
        <w:t xml:space="preserve">based approach to the question of “who” we engaged with as shown in </w:t>
      </w:r>
      <w:r w:rsidR="002E3CD7" w:rsidRPr="00241825">
        <w:rPr>
          <w:b/>
          <w:bCs/>
        </w:rPr>
        <w:fldChar w:fldCharType="begin"/>
      </w:r>
      <w:r w:rsidR="002E3CD7" w:rsidRPr="00241825">
        <w:rPr>
          <w:b/>
          <w:bCs/>
        </w:rPr>
        <w:instrText xml:space="preserve"> REF _Ref37057387 \h </w:instrText>
      </w:r>
      <w:r w:rsidR="002E3CD7" w:rsidRPr="002E3CD7">
        <w:rPr>
          <w:b/>
          <w:bCs/>
        </w:rPr>
        <w:instrText xml:space="preserve"> \* MERGEFORMAT </w:instrText>
      </w:r>
      <w:r w:rsidR="002E3CD7" w:rsidRPr="00241825">
        <w:rPr>
          <w:b/>
          <w:bCs/>
        </w:rPr>
      </w:r>
      <w:r w:rsidR="002E3CD7" w:rsidRPr="00241825">
        <w:rPr>
          <w:b/>
          <w:bCs/>
        </w:rPr>
        <w:fldChar w:fldCharType="separate"/>
      </w:r>
      <w:r w:rsidR="002E3CD7" w:rsidRPr="00241825">
        <w:rPr>
          <w:b/>
          <w:bCs/>
        </w:rPr>
        <w:t xml:space="preserve">Table </w:t>
      </w:r>
      <w:r w:rsidR="002E3CD7" w:rsidRPr="00241825">
        <w:rPr>
          <w:b/>
          <w:bCs/>
          <w:noProof/>
        </w:rPr>
        <w:t>19</w:t>
      </w:r>
      <w:r w:rsidR="002E3CD7" w:rsidRPr="00241825">
        <w:rPr>
          <w:b/>
          <w:bCs/>
        </w:rPr>
        <w:fldChar w:fldCharType="end"/>
      </w:r>
      <w:r w:rsidR="00624DE4">
        <w:t xml:space="preserve">. </w:t>
      </w:r>
      <w:r w:rsidR="00386F87">
        <w:t>O</w:t>
      </w:r>
      <w:r w:rsidR="006F2DB0">
        <w:t>pportunities for review were also afforded to our shareholder (</w:t>
      </w:r>
      <w:r w:rsidR="008201CA">
        <w:t xml:space="preserve">the </w:t>
      </w:r>
      <w:r w:rsidR="006F2DB0">
        <w:t xml:space="preserve">State Government) via briefings to the Department of Environment, Land, Water and Planning (DEWLP) and the Office of the Minister for Water. Consumer </w:t>
      </w:r>
      <w:r w:rsidR="008201CA">
        <w:t>a</w:t>
      </w:r>
      <w:r w:rsidR="006F2DB0">
        <w:t xml:space="preserve">dvocate </w:t>
      </w:r>
      <w:r w:rsidR="008201CA">
        <w:t>g</w:t>
      </w:r>
      <w:r w:rsidR="006F2DB0">
        <w:t>roups were provided with briefings</w:t>
      </w:r>
      <w:r w:rsidR="00601107">
        <w:t>,</w:t>
      </w:r>
      <w:r w:rsidR="006F2DB0">
        <w:t xml:space="preserve"> </w:t>
      </w:r>
      <w:r w:rsidR="00601107">
        <w:t xml:space="preserve">and the opportunity to provide feedback, </w:t>
      </w:r>
      <w:r w:rsidR="006F2DB0">
        <w:t xml:space="preserve">prior to the finalisation of </w:t>
      </w:r>
      <w:r w:rsidR="008201CA">
        <w:t>PS21.</w:t>
      </w:r>
      <w:r w:rsidR="002207D0">
        <w:t xml:space="preserve"> </w:t>
      </w:r>
    </w:p>
    <w:p w14:paraId="7F13D7E2" w14:textId="7AB1E487" w:rsidR="006F2DB0" w:rsidRDefault="006F2DB0" w:rsidP="006F2DB0">
      <w:pPr>
        <w:pStyle w:val="ListNumber"/>
        <w:rPr>
          <w:highlight w:val="yellow"/>
        </w:rPr>
      </w:pPr>
    </w:p>
    <w:p w14:paraId="3DD264C0" w14:textId="77777777" w:rsidR="00A65DBD" w:rsidRDefault="00A65DBD" w:rsidP="006F2DB0">
      <w:pPr>
        <w:pStyle w:val="ListNumber"/>
        <w:rPr>
          <w:highlight w:val="yellow"/>
        </w:rPr>
      </w:pPr>
    </w:p>
    <w:p w14:paraId="1598F9E5" w14:textId="4D3D2572" w:rsidR="00A65DBD" w:rsidRPr="00D50CAD" w:rsidRDefault="00A65DBD" w:rsidP="006F2DB0">
      <w:pPr>
        <w:pStyle w:val="ListNumber"/>
        <w:rPr>
          <w:highlight w:val="yellow"/>
        </w:rPr>
        <w:sectPr w:rsidR="00A65DBD" w:rsidRPr="00D50CAD" w:rsidSect="003913F4">
          <w:type w:val="continuous"/>
          <w:pgSz w:w="11906" w:h="16838" w:code="9"/>
          <w:pgMar w:top="1134" w:right="1134" w:bottom="1134" w:left="1134" w:header="567" w:footer="567" w:gutter="0"/>
          <w:pgNumType w:chapStyle="1"/>
          <w:cols w:num="2" w:space="567"/>
          <w:docGrid w:linePitch="360"/>
        </w:sectPr>
      </w:pPr>
    </w:p>
    <w:p w14:paraId="61384572" w14:textId="43480402" w:rsidR="00802BA5" w:rsidRDefault="00802BA5">
      <w:pPr>
        <w:pStyle w:val="Caption"/>
      </w:pPr>
      <w:bookmarkStart w:id="162" w:name="_Ref46143232"/>
      <w:bookmarkStart w:id="163" w:name="_Toc54705781"/>
      <w:r>
        <w:lastRenderedPageBreak/>
        <w:t xml:space="preserve">Figure </w:t>
      </w:r>
      <w:fldSimple w:instr=" SEQ Figure \* ARABIC ">
        <w:r w:rsidR="00AB54E8">
          <w:rPr>
            <w:noProof/>
          </w:rPr>
          <w:t>10</w:t>
        </w:r>
      </w:fldSimple>
      <w:bookmarkEnd w:id="162"/>
      <w:r>
        <w:tab/>
        <w:t>Engagement stages</w:t>
      </w:r>
      <w:bookmarkEnd w:id="163"/>
    </w:p>
    <w:tbl>
      <w:tblPr>
        <w:tblStyle w:val="MWTableGrid"/>
        <w:tblW w:w="14626" w:type="dxa"/>
        <w:tblCellMar>
          <w:left w:w="57" w:type="dxa"/>
          <w:right w:w="57" w:type="dxa"/>
        </w:tblCellMar>
        <w:tblLook w:val="04A0" w:firstRow="1" w:lastRow="0" w:firstColumn="1" w:lastColumn="0" w:noHBand="0" w:noVBand="1"/>
      </w:tblPr>
      <w:tblGrid>
        <w:gridCol w:w="1304"/>
        <w:gridCol w:w="3685"/>
        <w:gridCol w:w="5102"/>
        <w:gridCol w:w="4535"/>
      </w:tblGrid>
      <w:tr w:rsidR="00A65DBD" w:rsidRPr="00785966" w14:paraId="11525B97" w14:textId="77777777" w:rsidTr="00415F77">
        <w:trPr>
          <w:cnfStyle w:val="100000000000" w:firstRow="1" w:lastRow="0" w:firstColumn="0" w:lastColumn="0" w:oddVBand="0" w:evenVBand="0" w:oddHBand="0" w:evenHBand="0" w:firstRowFirstColumn="0" w:firstRowLastColumn="0" w:lastRowFirstColumn="0" w:lastRowLastColumn="0"/>
          <w:cantSplit/>
        </w:trPr>
        <w:tc>
          <w:tcPr>
            <w:tcW w:w="1304" w:type="dxa"/>
            <w:vAlign w:val="center"/>
          </w:tcPr>
          <w:p w14:paraId="7A14A2DA" w14:textId="77777777" w:rsidR="00A65DBD" w:rsidRPr="00785966" w:rsidRDefault="00A65DBD" w:rsidP="00415F77">
            <w:pPr>
              <w:pStyle w:val="BodyText"/>
              <w:tabs>
                <w:tab w:val="clear" w:pos="2268"/>
                <w:tab w:val="clear" w:pos="4536"/>
                <w:tab w:val="clear" w:pos="6804"/>
              </w:tabs>
              <w:spacing w:before="40" w:after="40" w:line="240" w:lineRule="auto"/>
              <w:rPr>
                <w:b/>
              </w:rPr>
            </w:pPr>
            <w:r>
              <w:rPr>
                <w:rFonts w:ascii="Verdana" w:eastAsia="Verdana" w:hAnsi="Verdana" w:cs="Verdana"/>
                <w:b/>
                <w:bCs/>
                <w:color w:val="FFFFFF" w:themeColor="light1"/>
                <w:kern w:val="24"/>
                <w:sz w:val="18"/>
                <w:szCs w:val="18"/>
              </w:rPr>
              <w:t>Stage</w:t>
            </w:r>
          </w:p>
        </w:tc>
        <w:tc>
          <w:tcPr>
            <w:tcW w:w="3685" w:type="dxa"/>
          </w:tcPr>
          <w:p w14:paraId="04B86F99" w14:textId="77777777" w:rsidR="00A65DBD" w:rsidRDefault="00A65DBD" w:rsidP="00415F77">
            <w:pPr>
              <w:pStyle w:val="BodyText"/>
              <w:tabs>
                <w:tab w:val="clear" w:pos="2268"/>
                <w:tab w:val="clear" w:pos="4536"/>
                <w:tab w:val="clear" w:pos="6804"/>
              </w:tabs>
              <w:spacing w:before="40" w:after="40" w:line="240" w:lineRule="auto"/>
              <w:rPr>
                <w:rFonts w:ascii="Verdana" w:eastAsia="Verdana" w:hAnsi="Verdana" w:cs="Verdana"/>
                <w:b/>
                <w:bCs/>
                <w:color w:val="FFFFFF" w:themeColor="light1"/>
                <w:kern w:val="24"/>
                <w:sz w:val="18"/>
                <w:szCs w:val="18"/>
              </w:rPr>
            </w:pPr>
            <w:r>
              <w:rPr>
                <w:rFonts w:ascii="Verdana" w:eastAsia="Verdana" w:hAnsi="Verdana" w:cs="Verdana"/>
                <w:b/>
                <w:bCs/>
                <w:color w:val="FFFFFF" w:themeColor="light1"/>
                <w:kern w:val="24"/>
                <w:sz w:val="18"/>
                <w:szCs w:val="18"/>
              </w:rPr>
              <w:t>Purpose of stage</w:t>
            </w:r>
          </w:p>
        </w:tc>
        <w:tc>
          <w:tcPr>
            <w:tcW w:w="5102" w:type="dxa"/>
            <w:vAlign w:val="center"/>
          </w:tcPr>
          <w:p w14:paraId="329DF15D" w14:textId="77777777" w:rsidR="00A65DBD" w:rsidRPr="00785966" w:rsidRDefault="00A65DBD" w:rsidP="00415F77">
            <w:pPr>
              <w:pStyle w:val="BodyText"/>
              <w:tabs>
                <w:tab w:val="clear" w:pos="2268"/>
                <w:tab w:val="clear" w:pos="4536"/>
                <w:tab w:val="clear" w:pos="6804"/>
              </w:tabs>
              <w:spacing w:before="40" w:after="40" w:line="240" w:lineRule="auto"/>
              <w:rPr>
                <w:b/>
              </w:rPr>
            </w:pPr>
            <w:r>
              <w:rPr>
                <w:rFonts w:ascii="Verdana" w:eastAsia="Verdana" w:hAnsi="Verdana" w:cs="Verdana"/>
                <w:b/>
                <w:bCs/>
                <w:color w:val="FFFFFF" w:themeColor="light1"/>
                <w:kern w:val="24"/>
                <w:sz w:val="18"/>
                <w:szCs w:val="18"/>
              </w:rPr>
              <w:t>Key elements of the stage</w:t>
            </w:r>
          </w:p>
        </w:tc>
        <w:tc>
          <w:tcPr>
            <w:tcW w:w="4535" w:type="dxa"/>
            <w:vAlign w:val="center"/>
          </w:tcPr>
          <w:p w14:paraId="704139C6" w14:textId="77777777" w:rsidR="00A65DBD" w:rsidRPr="00785966" w:rsidRDefault="00A65DBD" w:rsidP="00415F77">
            <w:pPr>
              <w:pStyle w:val="BodyText"/>
              <w:tabs>
                <w:tab w:val="clear" w:pos="2268"/>
                <w:tab w:val="clear" w:pos="4536"/>
                <w:tab w:val="clear" w:pos="6804"/>
              </w:tabs>
              <w:spacing w:before="40" w:after="40" w:line="240" w:lineRule="auto"/>
              <w:rPr>
                <w:b/>
              </w:rPr>
            </w:pPr>
            <w:r>
              <w:rPr>
                <w:rFonts w:ascii="Verdana" w:eastAsia="Verdana" w:hAnsi="Verdana" w:cs="Verdana"/>
                <w:b/>
                <w:bCs/>
                <w:color w:val="FFFFFF" w:themeColor="light1"/>
                <w:kern w:val="24"/>
                <w:sz w:val="18"/>
                <w:szCs w:val="18"/>
              </w:rPr>
              <w:t>Key outputs and how they were used</w:t>
            </w:r>
          </w:p>
        </w:tc>
      </w:tr>
      <w:tr w:rsidR="00A65DBD" w:rsidRPr="005B7B5E" w14:paraId="76340A35" w14:textId="77777777" w:rsidTr="00415F77">
        <w:tc>
          <w:tcPr>
            <w:tcW w:w="1304" w:type="dxa"/>
          </w:tcPr>
          <w:p w14:paraId="1F9070AC" w14:textId="77777777" w:rsidR="00A65DBD" w:rsidRPr="00566965" w:rsidRDefault="00A65DBD" w:rsidP="00415F77">
            <w:pPr>
              <w:pStyle w:val="BodyText"/>
              <w:tabs>
                <w:tab w:val="clear" w:pos="2268"/>
                <w:tab w:val="clear" w:pos="4536"/>
                <w:tab w:val="clear" w:pos="6804"/>
              </w:tabs>
              <w:spacing w:before="40" w:after="60" w:line="264" w:lineRule="auto"/>
              <w:rPr>
                <w:rFonts w:eastAsia="Verdana"/>
                <w:b/>
                <w:color w:val="auto"/>
                <w:sz w:val="18"/>
              </w:rPr>
            </w:pPr>
            <w:r w:rsidRPr="00566965">
              <w:rPr>
                <w:rFonts w:eastAsia="Verdana"/>
                <w:b/>
                <w:color w:val="auto"/>
                <w:sz w:val="18"/>
              </w:rPr>
              <w:t>Stage 1</w:t>
            </w:r>
          </w:p>
          <w:p w14:paraId="033F2E89" w14:textId="77777777" w:rsidR="00A65DBD" w:rsidRPr="00566965" w:rsidRDefault="00A65DBD" w:rsidP="00415F77">
            <w:pPr>
              <w:pStyle w:val="BodyText"/>
              <w:tabs>
                <w:tab w:val="clear" w:pos="2268"/>
                <w:tab w:val="clear" w:pos="4536"/>
                <w:tab w:val="clear" w:pos="6804"/>
              </w:tabs>
              <w:spacing w:before="40" w:after="60" w:line="264" w:lineRule="auto"/>
              <w:rPr>
                <w:rFonts w:eastAsia="Verdana"/>
                <w:i/>
                <w:color w:val="auto"/>
                <w:sz w:val="18"/>
              </w:rPr>
            </w:pPr>
            <w:r w:rsidRPr="00566965">
              <w:rPr>
                <w:rFonts w:eastAsia="Verdana"/>
                <w:i/>
                <w:color w:val="auto"/>
                <w:sz w:val="18"/>
              </w:rPr>
              <w:t>Values and focus areas</w:t>
            </w:r>
          </w:p>
        </w:tc>
        <w:tc>
          <w:tcPr>
            <w:tcW w:w="3685" w:type="dxa"/>
          </w:tcPr>
          <w:p w14:paraId="29E8EC27"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Set the scope of the engagement program and customer involvement.</w:t>
            </w:r>
            <w:r>
              <w:rPr>
                <w:rFonts w:eastAsia="Verdana"/>
                <w:color w:val="auto"/>
                <w:sz w:val="18"/>
                <w:szCs w:val="18"/>
              </w:rPr>
              <w:t xml:space="preserve"> </w:t>
            </w:r>
          </w:p>
          <w:p w14:paraId="67B8585A"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Understand customer values and areas of interest to be addressed through the engagement program and</w:t>
            </w:r>
            <w:r>
              <w:rPr>
                <w:rFonts w:eastAsia="Verdana"/>
                <w:color w:val="auto"/>
                <w:sz w:val="18"/>
                <w:szCs w:val="18"/>
              </w:rPr>
              <w:t xml:space="preserve"> to inform the initial drafting of c</w:t>
            </w:r>
            <w:r w:rsidRPr="00566965">
              <w:rPr>
                <w:rFonts w:eastAsia="Verdana"/>
                <w:color w:val="auto"/>
                <w:sz w:val="18"/>
                <w:szCs w:val="18"/>
              </w:rPr>
              <w:t xml:space="preserve">ustomer </w:t>
            </w:r>
            <w:r>
              <w:rPr>
                <w:rFonts w:eastAsia="Verdana"/>
                <w:color w:val="auto"/>
                <w:sz w:val="18"/>
                <w:szCs w:val="18"/>
              </w:rPr>
              <w:t>o</w:t>
            </w:r>
            <w:r w:rsidRPr="00566965">
              <w:rPr>
                <w:rFonts w:eastAsia="Verdana"/>
                <w:color w:val="auto"/>
                <w:sz w:val="18"/>
                <w:szCs w:val="18"/>
              </w:rPr>
              <w:t>utcomes.</w:t>
            </w:r>
            <w:r>
              <w:rPr>
                <w:rFonts w:eastAsia="Verdana"/>
                <w:color w:val="auto"/>
                <w:sz w:val="18"/>
                <w:szCs w:val="18"/>
              </w:rPr>
              <w:t xml:space="preserve"> </w:t>
            </w:r>
          </w:p>
        </w:tc>
        <w:tc>
          <w:tcPr>
            <w:tcW w:w="5102" w:type="dxa"/>
          </w:tcPr>
          <w:p w14:paraId="262270C7"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Review of existing knowledge and insights about customer and community values to inform the development of a customised engagement program and early identification of values and focus areas.</w:t>
            </w:r>
            <w:r>
              <w:rPr>
                <w:rFonts w:eastAsia="Verdana"/>
                <w:color w:val="auto"/>
                <w:sz w:val="18"/>
                <w:szCs w:val="18"/>
              </w:rPr>
              <w:t xml:space="preserve"> </w:t>
            </w:r>
          </w:p>
          <w:p w14:paraId="124D5458" w14:textId="77777777" w:rsidR="00A65DBD"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 xml:space="preserve">Establish our primary advisory bodies – the </w:t>
            </w:r>
            <w:r w:rsidRPr="008201CA">
              <w:rPr>
                <w:rFonts w:eastAsia="Verdana"/>
                <w:color w:val="auto"/>
                <w:sz w:val="18"/>
                <w:szCs w:val="18"/>
              </w:rPr>
              <w:t>WSCC</w:t>
            </w:r>
            <w:r w:rsidRPr="00566965">
              <w:rPr>
                <w:rFonts w:eastAsia="Verdana"/>
                <w:color w:val="auto"/>
                <w:sz w:val="18"/>
                <w:szCs w:val="18"/>
              </w:rPr>
              <w:t xml:space="preserve"> and W</w:t>
            </w:r>
            <w:r>
              <w:rPr>
                <w:rFonts w:eastAsia="Verdana"/>
                <w:color w:val="auto"/>
                <w:sz w:val="18"/>
                <w:szCs w:val="18"/>
              </w:rPr>
              <w:t xml:space="preserve">DCC. </w:t>
            </w:r>
          </w:p>
          <w:p w14:paraId="3BA96379"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Pr>
                <w:rFonts w:eastAsia="Verdana"/>
                <w:color w:val="auto"/>
                <w:sz w:val="18"/>
                <w:szCs w:val="18"/>
              </w:rPr>
              <w:t>Engage with customer councils and broader community to define</w:t>
            </w:r>
            <w:r w:rsidRPr="00566965">
              <w:rPr>
                <w:rFonts w:eastAsia="Verdana"/>
                <w:color w:val="auto"/>
                <w:sz w:val="18"/>
                <w:szCs w:val="18"/>
              </w:rPr>
              <w:t xml:space="preserve"> </w:t>
            </w:r>
            <w:r>
              <w:rPr>
                <w:rFonts w:eastAsia="Verdana"/>
                <w:color w:val="auto"/>
                <w:sz w:val="18"/>
                <w:szCs w:val="18"/>
              </w:rPr>
              <w:t>issues/matters for further engagement and customer values and preferences</w:t>
            </w:r>
            <w:r w:rsidRPr="00566965">
              <w:rPr>
                <w:rFonts w:eastAsia="Verdana"/>
                <w:color w:val="auto"/>
                <w:sz w:val="18"/>
                <w:szCs w:val="18"/>
              </w:rPr>
              <w:t>.</w:t>
            </w:r>
            <w:r>
              <w:rPr>
                <w:rFonts w:eastAsia="Verdana"/>
                <w:color w:val="auto"/>
                <w:sz w:val="18"/>
                <w:szCs w:val="18"/>
              </w:rPr>
              <w:t xml:space="preserve"> </w:t>
            </w:r>
          </w:p>
        </w:tc>
        <w:tc>
          <w:tcPr>
            <w:tcW w:w="4535" w:type="dxa"/>
          </w:tcPr>
          <w:p w14:paraId="6C59F8F0"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Customer and community value</w:t>
            </w:r>
            <w:r>
              <w:rPr>
                <w:rFonts w:eastAsia="Verdana"/>
                <w:color w:val="auto"/>
                <w:sz w:val="18"/>
                <w:szCs w:val="18"/>
              </w:rPr>
              <w:t xml:space="preserve"> statements</w:t>
            </w:r>
            <w:r w:rsidRPr="00566965">
              <w:rPr>
                <w:rFonts w:eastAsia="Verdana"/>
                <w:color w:val="auto"/>
                <w:sz w:val="18"/>
                <w:szCs w:val="18"/>
              </w:rPr>
              <w:t xml:space="preserve"> – helped us refine the engagement program.</w:t>
            </w:r>
            <w:r>
              <w:rPr>
                <w:rFonts w:eastAsia="Verdana"/>
                <w:color w:val="auto"/>
                <w:sz w:val="18"/>
                <w:szCs w:val="18"/>
              </w:rPr>
              <w:t xml:space="preserve"> </w:t>
            </w:r>
          </w:p>
          <w:p w14:paraId="52B0032D"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Focus areas</w:t>
            </w:r>
            <w:r>
              <w:rPr>
                <w:rFonts w:eastAsia="Verdana"/>
                <w:color w:val="auto"/>
                <w:sz w:val="18"/>
                <w:szCs w:val="18"/>
              </w:rPr>
              <w:t xml:space="preserve"> – </w:t>
            </w:r>
            <w:r w:rsidRPr="00566965">
              <w:rPr>
                <w:rFonts w:eastAsia="Verdana"/>
                <w:color w:val="auto"/>
                <w:sz w:val="18"/>
                <w:szCs w:val="18"/>
              </w:rPr>
              <w:t>key areas of interest and focus to be addressed through the engagement program and to inform initial drafting of customer outcomes.</w:t>
            </w:r>
            <w:r>
              <w:rPr>
                <w:rFonts w:eastAsia="Verdana"/>
                <w:color w:val="auto"/>
                <w:sz w:val="18"/>
                <w:szCs w:val="18"/>
              </w:rPr>
              <w:t xml:space="preserve"> </w:t>
            </w:r>
          </w:p>
          <w:p w14:paraId="4576B614"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 xml:space="preserve">Customer </w:t>
            </w:r>
            <w:r>
              <w:rPr>
                <w:rFonts w:eastAsia="Verdana"/>
                <w:color w:val="auto"/>
                <w:sz w:val="18"/>
                <w:szCs w:val="18"/>
              </w:rPr>
              <w:t>o</w:t>
            </w:r>
            <w:r w:rsidRPr="00566965">
              <w:rPr>
                <w:rFonts w:eastAsia="Verdana"/>
                <w:color w:val="auto"/>
                <w:sz w:val="18"/>
                <w:szCs w:val="18"/>
              </w:rPr>
              <w:t xml:space="preserve">utcomes – preliminary draft </w:t>
            </w:r>
            <w:r>
              <w:rPr>
                <w:rFonts w:eastAsia="Verdana"/>
                <w:color w:val="auto"/>
                <w:sz w:val="18"/>
                <w:szCs w:val="18"/>
              </w:rPr>
              <w:t xml:space="preserve">of </w:t>
            </w:r>
            <w:r w:rsidRPr="00566965">
              <w:rPr>
                <w:rFonts w:eastAsia="Verdana"/>
                <w:color w:val="auto"/>
                <w:sz w:val="18"/>
                <w:szCs w:val="18"/>
              </w:rPr>
              <w:t>customer outcome statements.</w:t>
            </w:r>
            <w:r>
              <w:rPr>
                <w:rFonts w:eastAsia="Verdana"/>
                <w:color w:val="auto"/>
                <w:sz w:val="18"/>
                <w:szCs w:val="18"/>
              </w:rPr>
              <w:t xml:space="preserve"> </w:t>
            </w:r>
          </w:p>
        </w:tc>
      </w:tr>
      <w:tr w:rsidR="00A65DBD" w:rsidRPr="005B7B5E" w14:paraId="0D84EB49" w14:textId="77777777" w:rsidTr="00415F77">
        <w:trPr>
          <w:cnfStyle w:val="000000010000" w:firstRow="0" w:lastRow="0" w:firstColumn="0" w:lastColumn="0" w:oddVBand="0" w:evenVBand="0" w:oddHBand="0" w:evenHBand="1" w:firstRowFirstColumn="0" w:firstRowLastColumn="0" w:lastRowFirstColumn="0" w:lastRowLastColumn="0"/>
        </w:trPr>
        <w:tc>
          <w:tcPr>
            <w:tcW w:w="1304" w:type="dxa"/>
            <w:shd w:val="clear" w:color="auto" w:fill="FFFFFF" w:themeFill="background1"/>
          </w:tcPr>
          <w:p w14:paraId="45789781" w14:textId="77777777" w:rsidR="00A65DBD" w:rsidRPr="00566965" w:rsidRDefault="00A65DBD" w:rsidP="00415F77">
            <w:pPr>
              <w:pStyle w:val="BodyText"/>
              <w:tabs>
                <w:tab w:val="clear" w:pos="2268"/>
                <w:tab w:val="clear" w:pos="4536"/>
                <w:tab w:val="clear" w:pos="6804"/>
              </w:tabs>
              <w:spacing w:before="40" w:after="60" w:line="264" w:lineRule="auto"/>
              <w:rPr>
                <w:rFonts w:eastAsia="Verdana"/>
                <w:b/>
                <w:color w:val="auto"/>
                <w:sz w:val="18"/>
              </w:rPr>
            </w:pPr>
            <w:r w:rsidRPr="00566965">
              <w:rPr>
                <w:rFonts w:eastAsia="Verdana"/>
                <w:b/>
                <w:color w:val="auto"/>
                <w:sz w:val="18"/>
              </w:rPr>
              <w:t>Stage 2</w:t>
            </w:r>
          </w:p>
          <w:p w14:paraId="3E58FA44" w14:textId="77777777" w:rsidR="00A65DBD" w:rsidRPr="00566965" w:rsidRDefault="00A65DBD" w:rsidP="00415F77">
            <w:pPr>
              <w:pStyle w:val="BodyText"/>
              <w:tabs>
                <w:tab w:val="clear" w:pos="2268"/>
                <w:tab w:val="clear" w:pos="4536"/>
                <w:tab w:val="clear" w:pos="6804"/>
              </w:tabs>
              <w:spacing w:before="40" w:after="60" w:line="264" w:lineRule="auto"/>
              <w:rPr>
                <w:rFonts w:eastAsia="Verdana"/>
                <w:i/>
                <w:color w:val="auto"/>
                <w:sz w:val="18"/>
              </w:rPr>
            </w:pPr>
            <w:r w:rsidRPr="00566965">
              <w:rPr>
                <w:rFonts w:eastAsia="Verdana"/>
                <w:i/>
                <w:color w:val="auto"/>
                <w:sz w:val="18"/>
              </w:rPr>
              <w:t>Preferences and performance</w:t>
            </w:r>
          </w:p>
        </w:tc>
        <w:tc>
          <w:tcPr>
            <w:tcW w:w="3685" w:type="dxa"/>
            <w:shd w:val="clear" w:color="auto" w:fill="FFFFFF" w:themeFill="background1"/>
          </w:tcPr>
          <w:p w14:paraId="7685EAB3"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Identify customer preferences for investment and expectations of Melbourne Water’s performance.</w:t>
            </w:r>
            <w:r>
              <w:rPr>
                <w:rFonts w:eastAsia="Verdana"/>
                <w:color w:val="auto"/>
                <w:sz w:val="18"/>
                <w:szCs w:val="18"/>
              </w:rPr>
              <w:t xml:space="preserve"> </w:t>
            </w:r>
          </w:p>
        </w:tc>
        <w:tc>
          <w:tcPr>
            <w:tcW w:w="5102" w:type="dxa"/>
            <w:shd w:val="clear" w:color="auto" w:fill="FFFFFF" w:themeFill="background1"/>
          </w:tcPr>
          <w:p w14:paraId="0A89D9BB"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Pr>
                <w:rFonts w:eastAsia="Verdana"/>
                <w:color w:val="auto"/>
                <w:sz w:val="18"/>
                <w:szCs w:val="18"/>
              </w:rPr>
              <w:t>I</w:t>
            </w:r>
            <w:r w:rsidRPr="00566965">
              <w:rPr>
                <w:rFonts w:eastAsia="Verdana"/>
                <w:color w:val="auto"/>
                <w:sz w:val="18"/>
                <w:szCs w:val="18"/>
              </w:rPr>
              <w:t xml:space="preserve">nformation sharing </w:t>
            </w:r>
            <w:r>
              <w:rPr>
                <w:rFonts w:eastAsia="Verdana"/>
                <w:color w:val="auto"/>
                <w:sz w:val="18"/>
                <w:szCs w:val="18"/>
              </w:rPr>
              <w:t>and collaborative exploration of issues (identified in Stage 1) with our c</w:t>
            </w:r>
            <w:r w:rsidRPr="00566965">
              <w:rPr>
                <w:rFonts w:eastAsia="Verdana"/>
                <w:color w:val="auto"/>
                <w:sz w:val="18"/>
                <w:szCs w:val="18"/>
              </w:rPr>
              <w:t xml:space="preserve">ustomer </w:t>
            </w:r>
            <w:r>
              <w:rPr>
                <w:rFonts w:eastAsia="Verdana"/>
                <w:color w:val="auto"/>
                <w:sz w:val="18"/>
                <w:szCs w:val="18"/>
              </w:rPr>
              <w:t>c</w:t>
            </w:r>
            <w:r w:rsidRPr="00566965">
              <w:rPr>
                <w:rFonts w:eastAsia="Verdana"/>
                <w:color w:val="auto"/>
                <w:sz w:val="18"/>
                <w:szCs w:val="18"/>
              </w:rPr>
              <w:t>ouncils.</w:t>
            </w:r>
            <w:r>
              <w:rPr>
                <w:rFonts w:eastAsia="Verdana"/>
                <w:color w:val="auto"/>
                <w:sz w:val="18"/>
                <w:szCs w:val="18"/>
              </w:rPr>
              <w:t xml:space="preserve"> </w:t>
            </w:r>
          </w:p>
          <w:p w14:paraId="6572826B"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Broader community research activities focused on defining service levels and performance measures</w:t>
            </w:r>
            <w:r>
              <w:rPr>
                <w:rFonts w:eastAsia="Verdana"/>
                <w:color w:val="auto"/>
                <w:sz w:val="18"/>
                <w:szCs w:val="18"/>
              </w:rPr>
              <w:t>,</w:t>
            </w:r>
            <w:r w:rsidRPr="00566965">
              <w:rPr>
                <w:rFonts w:eastAsia="Verdana"/>
                <w:color w:val="auto"/>
                <w:sz w:val="18"/>
                <w:szCs w:val="18"/>
              </w:rPr>
              <w:t xml:space="preserve"> and testing investment proposals with customers and the community. Stage 2 presented scenarios aligned to the key areas of focus identified in the first stage, to seek feedback on potential increases in service via willingness</w:t>
            </w:r>
            <w:r>
              <w:rPr>
                <w:rFonts w:eastAsia="Verdana"/>
                <w:color w:val="auto"/>
                <w:sz w:val="18"/>
                <w:szCs w:val="18"/>
              </w:rPr>
              <w:t>-</w:t>
            </w:r>
            <w:r w:rsidRPr="00566965">
              <w:rPr>
                <w:rFonts w:eastAsia="Verdana"/>
                <w:color w:val="auto"/>
                <w:sz w:val="18"/>
                <w:szCs w:val="18"/>
              </w:rPr>
              <w:t>to</w:t>
            </w:r>
            <w:r>
              <w:rPr>
                <w:rFonts w:eastAsia="Verdana"/>
                <w:color w:val="auto"/>
                <w:sz w:val="18"/>
                <w:szCs w:val="18"/>
              </w:rPr>
              <w:t>-</w:t>
            </w:r>
            <w:r w:rsidRPr="00566965">
              <w:rPr>
                <w:rFonts w:eastAsia="Verdana"/>
                <w:color w:val="auto"/>
                <w:sz w:val="18"/>
                <w:szCs w:val="18"/>
              </w:rPr>
              <w:t>pay surveys.</w:t>
            </w:r>
            <w:r>
              <w:rPr>
                <w:rFonts w:eastAsia="Verdana"/>
                <w:color w:val="auto"/>
                <w:sz w:val="18"/>
                <w:szCs w:val="18"/>
              </w:rPr>
              <w:t xml:space="preserve"> </w:t>
            </w:r>
          </w:p>
        </w:tc>
        <w:tc>
          <w:tcPr>
            <w:tcW w:w="4535" w:type="dxa"/>
            <w:shd w:val="clear" w:color="auto" w:fill="FFFFFF" w:themeFill="background1"/>
          </w:tcPr>
          <w:p w14:paraId="75023881" w14:textId="77777777" w:rsidR="00A65DBD"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Pr>
                <w:rFonts w:eastAsia="Verdana"/>
                <w:color w:val="auto"/>
                <w:sz w:val="18"/>
                <w:szCs w:val="18"/>
              </w:rPr>
              <w:t>Customer o</w:t>
            </w:r>
            <w:r w:rsidRPr="00566965">
              <w:rPr>
                <w:rFonts w:eastAsia="Verdana"/>
                <w:color w:val="auto"/>
                <w:sz w:val="18"/>
                <w:szCs w:val="18"/>
              </w:rPr>
              <w:t>utcomes and performance measures</w:t>
            </w:r>
            <w:r>
              <w:rPr>
                <w:rFonts w:eastAsia="Verdana"/>
                <w:color w:val="auto"/>
                <w:sz w:val="18"/>
                <w:szCs w:val="18"/>
              </w:rPr>
              <w:t xml:space="preserve"> – </w:t>
            </w:r>
            <w:r w:rsidRPr="00566965">
              <w:rPr>
                <w:rFonts w:eastAsia="Verdana"/>
                <w:color w:val="auto"/>
                <w:sz w:val="18"/>
                <w:szCs w:val="18"/>
              </w:rPr>
              <w:t>continued to refine our customer outcomes and develop outputs and measures.</w:t>
            </w:r>
            <w:r>
              <w:rPr>
                <w:rFonts w:eastAsia="Verdana"/>
                <w:color w:val="auto"/>
                <w:sz w:val="18"/>
                <w:szCs w:val="18"/>
              </w:rPr>
              <w:t xml:space="preserve"> </w:t>
            </w:r>
          </w:p>
          <w:p w14:paraId="713EB3CE"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 xml:space="preserve">Service preferences and prioritisation – understanding customer preferences and willingness to pay for </w:t>
            </w:r>
            <w:r>
              <w:rPr>
                <w:rFonts w:eastAsia="Verdana"/>
                <w:color w:val="auto"/>
                <w:sz w:val="18"/>
                <w:szCs w:val="18"/>
              </w:rPr>
              <w:t xml:space="preserve">selected </w:t>
            </w:r>
            <w:r w:rsidRPr="00566965">
              <w:rPr>
                <w:rFonts w:eastAsia="Verdana"/>
                <w:color w:val="auto"/>
                <w:sz w:val="18"/>
                <w:szCs w:val="18"/>
              </w:rPr>
              <w:t>services</w:t>
            </w:r>
            <w:r>
              <w:rPr>
                <w:rFonts w:eastAsia="Verdana"/>
                <w:color w:val="auto"/>
                <w:sz w:val="18"/>
                <w:szCs w:val="18"/>
              </w:rPr>
              <w:t>. U</w:t>
            </w:r>
            <w:r w:rsidRPr="00566965">
              <w:rPr>
                <w:rFonts w:eastAsia="Verdana"/>
                <w:color w:val="auto"/>
                <w:sz w:val="18"/>
                <w:szCs w:val="18"/>
              </w:rPr>
              <w:t>sed to help inform levels of service and investment priorities</w:t>
            </w:r>
            <w:r>
              <w:rPr>
                <w:rFonts w:eastAsia="Verdana"/>
                <w:color w:val="auto"/>
                <w:sz w:val="18"/>
                <w:szCs w:val="18"/>
              </w:rPr>
              <w:t>,</w:t>
            </w:r>
            <w:r w:rsidRPr="00566965">
              <w:rPr>
                <w:rFonts w:eastAsia="Verdana"/>
                <w:color w:val="auto"/>
                <w:sz w:val="18"/>
                <w:szCs w:val="18"/>
              </w:rPr>
              <w:t xml:space="preserve"> </w:t>
            </w:r>
            <w:r>
              <w:rPr>
                <w:rFonts w:eastAsia="Verdana"/>
                <w:color w:val="auto"/>
                <w:sz w:val="18"/>
                <w:szCs w:val="18"/>
              </w:rPr>
              <w:t>and price and service trade-offs</w:t>
            </w:r>
            <w:r w:rsidRPr="00566965">
              <w:rPr>
                <w:rFonts w:eastAsia="Verdana"/>
                <w:color w:val="auto"/>
                <w:sz w:val="18"/>
                <w:szCs w:val="18"/>
              </w:rPr>
              <w:t>.</w:t>
            </w:r>
            <w:r>
              <w:rPr>
                <w:rFonts w:eastAsia="Verdana"/>
                <w:color w:val="auto"/>
                <w:sz w:val="18"/>
                <w:szCs w:val="18"/>
              </w:rPr>
              <w:t xml:space="preserve"> </w:t>
            </w:r>
          </w:p>
        </w:tc>
      </w:tr>
      <w:tr w:rsidR="00A65DBD" w:rsidRPr="00830EF7" w14:paraId="265745D8" w14:textId="77777777" w:rsidTr="00415F77">
        <w:tc>
          <w:tcPr>
            <w:tcW w:w="1304" w:type="dxa"/>
          </w:tcPr>
          <w:p w14:paraId="3F431654" w14:textId="77777777" w:rsidR="00A65DBD" w:rsidRPr="00566965" w:rsidRDefault="00A65DBD" w:rsidP="00415F77">
            <w:pPr>
              <w:pStyle w:val="BodyText"/>
              <w:tabs>
                <w:tab w:val="clear" w:pos="2268"/>
                <w:tab w:val="clear" w:pos="4536"/>
                <w:tab w:val="clear" w:pos="6804"/>
              </w:tabs>
              <w:spacing w:before="40" w:after="60" w:line="264" w:lineRule="auto"/>
              <w:rPr>
                <w:rFonts w:eastAsia="Verdana"/>
                <w:b/>
                <w:color w:val="auto"/>
                <w:sz w:val="18"/>
              </w:rPr>
            </w:pPr>
            <w:r w:rsidRPr="00566965">
              <w:rPr>
                <w:rFonts w:eastAsia="Verdana"/>
                <w:b/>
                <w:color w:val="auto"/>
                <w:sz w:val="18"/>
              </w:rPr>
              <w:t>Stage 3</w:t>
            </w:r>
          </w:p>
          <w:p w14:paraId="0BBC60F2" w14:textId="77777777" w:rsidR="00A65DBD" w:rsidRPr="00566965" w:rsidRDefault="00A65DBD" w:rsidP="00415F77">
            <w:pPr>
              <w:pStyle w:val="BodyText"/>
              <w:tabs>
                <w:tab w:val="clear" w:pos="2268"/>
                <w:tab w:val="clear" w:pos="4536"/>
                <w:tab w:val="clear" w:pos="6804"/>
              </w:tabs>
              <w:spacing w:before="40" w:after="60" w:line="264" w:lineRule="auto"/>
              <w:rPr>
                <w:rFonts w:eastAsia="Verdana"/>
                <w:i/>
                <w:color w:val="auto"/>
                <w:sz w:val="16"/>
                <w:szCs w:val="16"/>
              </w:rPr>
            </w:pPr>
            <w:r w:rsidRPr="00566965">
              <w:rPr>
                <w:rFonts w:eastAsia="Verdana"/>
                <w:i/>
                <w:color w:val="auto"/>
                <w:sz w:val="18"/>
              </w:rPr>
              <w:t>Validation</w:t>
            </w:r>
          </w:p>
        </w:tc>
        <w:tc>
          <w:tcPr>
            <w:tcW w:w="3685" w:type="dxa"/>
          </w:tcPr>
          <w:p w14:paraId="54DFE1E1"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 xml:space="preserve">Validate the proposed customer outcomes, performance measures and investments in the draft </w:t>
            </w:r>
            <w:r>
              <w:rPr>
                <w:rFonts w:eastAsia="Verdana"/>
                <w:color w:val="auto"/>
                <w:sz w:val="18"/>
                <w:szCs w:val="18"/>
              </w:rPr>
              <w:t>P</w:t>
            </w:r>
            <w:r w:rsidRPr="00566965">
              <w:rPr>
                <w:rFonts w:eastAsia="Verdana"/>
                <w:color w:val="auto"/>
                <w:sz w:val="18"/>
                <w:szCs w:val="18"/>
              </w:rPr>
              <w:t xml:space="preserve">rice </w:t>
            </w:r>
            <w:r>
              <w:rPr>
                <w:rFonts w:eastAsia="Verdana"/>
                <w:color w:val="auto"/>
                <w:sz w:val="18"/>
                <w:szCs w:val="18"/>
              </w:rPr>
              <w:t>S</w:t>
            </w:r>
            <w:r w:rsidRPr="00566965">
              <w:rPr>
                <w:rFonts w:eastAsia="Verdana"/>
                <w:color w:val="auto"/>
                <w:sz w:val="18"/>
                <w:szCs w:val="18"/>
              </w:rPr>
              <w:t>ubmission.</w:t>
            </w:r>
            <w:r>
              <w:rPr>
                <w:rFonts w:eastAsia="Verdana"/>
                <w:color w:val="auto"/>
                <w:sz w:val="18"/>
                <w:szCs w:val="18"/>
              </w:rPr>
              <w:t xml:space="preserve"> </w:t>
            </w:r>
          </w:p>
        </w:tc>
        <w:tc>
          <w:tcPr>
            <w:tcW w:w="5102" w:type="dxa"/>
          </w:tcPr>
          <w:p w14:paraId="2BE956E5"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Pr>
                <w:rFonts w:eastAsia="Verdana"/>
                <w:color w:val="auto"/>
                <w:sz w:val="18"/>
                <w:szCs w:val="18"/>
              </w:rPr>
              <w:t>Customer council r</w:t>
            </w:r>
            <w:r w:rsidRPr="00566965">
              <w:rPr>
                <w:rFonts w:eastAsia="Verdana"/>
                <w:color w:val="auto"/>
                <w:sz w:val="18"/>
                <w:szCs w:val="18"/>
              </w:rPr>
              <w:t>eview</w:t>
            </w:r>
            <w:r>
              <w:rPr>
                <w:rFonts w:eastAsia="Verdana"/>
                <w:color w:val="auto"/>
                <w:sz w:val="18"/>
                <w:szCs w:val="18"/>
              </w:rPr>
              <w:t xml:space="preserve"> of a</w:t>
            </w:r>
            <w:r w:rsidRPr="00566965">
              <w:rPr>
                <w:rFonts w:eastAsia="Verdana"/>
                <w:color w:val="auto"/>
                <w:sz w:val="18"/>
                <w:szCs w:val="18"/>
              </w:rPr>
              <w:t xml:space="preserve"> draft </w:t>
            </w:r>
            <w:r>
              <w:rPr>
                <w:rFonts w:eastAsia="Verdana"/>
                <w:color w:val="auto"/>
                <w:sz w:val="18"/>
                <w:szCs w:val="18"/>
              </w:rPr>
              <w:t>P</w:t>
            </w:r>
            <w:r w:rsidRPr="00566965">
              <w:rPr>
                <w:rFonts w:eastAsia="Verdana"/>
                <w:color w:val="auto"/>
                <w:sz w:val="18"/>
                <w:szCs w:val="18"/>
              </w:rPr>
              <w:t xml:space="preserve">rice </w:t>
            </w:r>
            <w:r>
              <w:rPr>
                <w:rFonts w:eastAsia="Verdana"/>
                <w:color w:val="auto"/>
                <w:sz w:val="18"/>
                <w:szCs w:val="18"/>
              </w:rPr>
              <w:t>S</w:t>
            </w:r>
            <w:r w:rsidRPr="00566965">
              <w:rPr>
                <w:rFonts w:eastAsia="Verdana"/>
                <w:color w:val="auto"/>
                <w:sz w:val="18"/>
                <w:szCs w:val="18"/>
              </w:rPr>
              <w:t xml:space="preserve">ubmission </w:t>
            </w:r>
            <w:r>
              <w:rPr>
                <w:rFonts w:eastAsia="Verdana"/>
                <w:color w:val="auto"/>
                <w:sz w:val="18"/>
                <w:szCs w:val="18"/>
              </w:rPr>
              <w:t>with a focus on</w:t>
            </w:r>
            <w:r w:rsidRPr="00566965">
              <w:rPr>
                <w:rFonts w:eastAsia="Verdana"/>
                <w:color w:val="auto"/>
                <w:sz w:val="18"/>
                <w:szCs w:val="18"/>
              </w:rPr>
              <w:t xml:space="preserve"> proposed customer outcomes, performance measures and investments.</w:t>
            </w:r>
            <w:r>
              <w:rPr>
                <w:rFonts w:eastAsia="Verdana"/>
                <w:color w:val="auto"/>
                <w:sz w:val="18"/>
                <w:szCs w:val="18"/>
              </w:rPr>
              <w:t xml:space="preserve"> </w:t>
            </w:r>
          </w:p>
          <w:p w14:paraId="31B76715"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 xml:space="preserve">Community deliberative </w:t>
            </w:r>
            <w:r>
              <w:rPr>
                <w:rFonts w:eastAsia="Verdana"/>
                <w:color w:val="auto"/>
                <w:sz w:val="18"/>
                <w:szCs w:val="18"/>
              </w:rPr>
              <w:t>panel review and prioritisation of customer o</w:t>
            </w:r>
            <w:r w:rsidRPr="00566965">
              <w:rPr>
                <w:rFonts w:eastAsia="Verdana"/>
                <w:color w:val="auto"/>
                <w:sz w:val="18"/>
                <w:szCs w:val="18"/>
              </w:rPr>
              <w:t>utcomes and feedback on measures and performance reporting.</w:t>
            </w:r>
            <w:r>
              <w:rPr>
                <w:rFonts w:eastAsia="Verdana"/>
                <w:color w:val="auto"/>
                <w:sz w:val="18"/>
                <w:szCs w:val="18"/>
              </w:rPr>
              <w:t xml:space="preserve"> </w:t>
            </w:r>
          </w:p>
          <w:p w14:paraId="63FA6CF0"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Pr>
                <w:rFonts w:eastAsia="Verdana"/>
                <w:color w:val="auto"/>
                <w:sz w:val="18"/>
                <w:szCs w:val="18"/>
              </w:rPr>
              <w:t>F</w:t>
            </w:r>
            <w:r w:rsidRPr="00566965">
              <w:rPr>
                <w:rFonts w:eastAsia="Verdana"/>
                <w:color w:val="auto"/>
                <w:sz w:val="18"/>
                <w:szCs w:val="18"/>
              </w:rPr>
              <w:t>inal stage of public consultation providing opportunity for final questions and comments prior to lodg</w:t>
            </w:r>
            <w:r>
              <w:rPr>
                <w:rFonts w:eastAsia="Verdana"/>
                <w:color w:val="auto"/>
                <w:sz w:val="18"/>
                <w:szCs w:val="18"/>
              </w:rPr>
              <w:t>ement</w:t>
            </w:r>
            <w:r w:rsidRPr="00566965">
              <w:rPr>
                <w:rFonts w:eastAsia="Verdana"/>
                <w:color w:val="auto"/>
                <w:sz w:val="18"/>
                <w:szCs w:val="18"/>
              </w:rPr>
              <w:t xml:space="preserve"> with the ESC</w:t>
            </w:r>
            <w:r>
              <w:rPr>
                <w:rFonts w:eastAsia="Verdana"/>
                <w:color w:val="auto"/>
                <w:sz w:val="18"/>
                <w:szCs w:val="18"/>
              </w:rPr>
              <w:t xml:space="preserve">. </w:t>
            </w:r>
          </w:p>
        </w:tc>
        <w:tc>
          <w:tcPr>
            <w:tcW w:w="4535" w:type="dxa"/>
          </w:tcPr>
          <w:p w14:paraId="19322B00"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Pr>
                <w:rFonts w:eastAsia="Verdana"/>
                <w:color w:val="auto"/>
                <w:sz w:val="18"/>
                <w:szCs w:val="18"/>
              </w:rPr>
              <w:t>Customer-endorsed/supported c</w:t>
            </w:r>
            <w:r w:rsidRPr="00566965">
              <w:rPr>
                <w:rFonts w:eastAsia="Verdana"/>
                <w:color w:val="auto"/>
                <w:sz w:val="18"/>
                <w:szCs w:val="18"/>
              </w:rPr>
              <w:t xml:space="preserve">ustomer </w:t>
            </w:r>
            <w:r>
              <w:rPr>
                <w:rFonts w:eastAsia="Verdana"/>
                <w:color w:val="auto"/>
                <w:sz w:val="18"/>
                <w:szCs w:val="18"/>
              </w:rPr>
              <w:t>o</w:t>
            </w:r>
            <w:r w:rsidRPr="00566965">
              <w:rPr>
                <w:rFonts w:eastAsia="Verdana"/>
                <w:color w:val="auto"/>
                <w:sz w:val="18"/>
                <w:szCs w:val="18"/>
              </w:rPr>
              <w:t>utcomes, outputs and performance reporting framework.</w:t>
            </w:r>
            <w:r>
              <w:rPr>
                <w:rFonts w:eastAsia="Verdana"/>
                <w:color w:val="auto"/>
                <w:sz w:val="18"/>
                <w:szCs w:val="18"/>
              </w:rPr>
              <w:t xml:space="preserve"> </w:t>
            </w:r>
          </w:p>
          <w:p w14:paraId="34A8637C" w14:textId="77777777" w:rsidR="00A65DBD" w:rsidRPr="00566965" w:rsidRDefault="00A65DBD" w:rsidP="00A6363A">
            <w:pPr>
              <w:pStyle w:val="BodyT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Revised investment program.</w:t>
            </w:r>
            <w:r>
              <w:rPr>
                <w:rFonts w:eastAsia="Verdana"/>
                <w:color w:val="auto"/>
                <w:sz w:val="18"/>
                <w:szCs w:val="18"/>
              </w:rPr>
              <w:t xml:space="preserve"> </w:t>
            </w:r>
          </w:p>
          <w:p w14:paraId="3AFD66A3" w14:textId="77777777" w:rsidR="00A65DBD" w:rsidRPr="00C93631" w:rsidRDefault="00A65DBD" w:rsidP="00A6363A">
            <w:pPr>
              <w:pStyle w:val="BodyText"/>
              <w:keepNext/>
              <w:numPr>
                <w:ilvl w:val="0"/>
                <w:numId w:val="36"/>
              </w:numPr>
              <w:tabs>
                <w:tab w:val="clear" w:pos="2268"/>
                <w:tab w:val="clear" w:pos="4536"/>
                <w:tab w:val="clear" w:pos="6804"/>
              </w:tabs>
              <w:spacing w:before="40" w:after="60" w:line="264" w:lineRule="auto"/>
              <w:ind w:left="227" w:hanging="227"/>
              <w:rPr>
                <w:rFonts w:eastAsia="Verdana"/>
                <w:color w:val="auto"/>
                <w:sz w:val="18"/>
                <w:szCs w:val="18"/>
              </w:rPr>
            </w:pPr>
            <w:r w:rsidRPr="00566965">
              <w:rPr>
                <w:rFonts w:eastAsia="Verdana"/>
                <w:color w:val="auto"/>
                <w:sz w:val="18"/>
                <w:szCs w:val="18"/>
              </w:rPr>
              <w:t xml:space="preserve">Final draft </w:t>
            </w:r>
            <w:r>
              <w:rPr>
                <w:rFonts w:eastAsia="Verdana"/>
                <w:color w:val="auto"/>
                <w:sz w:val="18"/>
                <w:szCs w:val="18"/>
              </w:rPr>
              <w:t>P</w:t>
            </w:r>
            <w:r w:rsidRPr="00566965">
              <w:rPr>
                <w:rFonts w:eastAsia="Verdana"/>
                <w:color w:val="auto"/>
                <w:sz w:val="18"/>
                <w:szCs w:val="18"/>
              </w:rPr>
              <w:t xml:space="preserve">rice </w:t>
            </w:r>
            <w:r>
              <w:rPr>
                <w:rFonts w:eastAsia="Verdana"/>
                <w:color w:val="auto"/>
                <w:sz w:val="18"/>
                <w:szCs w:val="18"/>
              </w:rPr>
              <w:t>S</w:t>
            </w:r>
            <w:r w:rsidRPr="00566965">
              <w:rPr>
                <w:rFonts w:eastAsia="Verdana"/>
                <w:color w:val="auto"/>
                <w:sz w:val="18"/>
                <w:szCs w:val="18"/>
              </w:rPr>
              <w:t>ubmission.</w:t>
            </w:r>
            <w:r>
              <w:rPr>
                <w:rFonts w:eastAsia="Verdana"/>
                <w:color w:val="auto"/>
                <w:sz w:val="18"/>
                <w:szCs w:val="18"/>
              </w:rPr>
              <w:t xml:space="preserve"> </w:t>
            </w:r>
          </w:p>
        </w:tc>
      </w:tr>
    </w:tbl>
    <w:p w14:paraId="1262B5C5" w14:textId="3B888182" w:rsidR="001B5430" w:rsidRDefault="001B5430" w:rsidP="00624778">
      <w:pPr>
        <w:pStyle w:val="BodyText"/>
      </w:pPr>
      <w:r w:rsidRPr="001B5430">
        <w:rPr>
          <w:i/>
          <w:sz w:val="18"/>
        </w:rPr>
        <w:t xml:space="preserve">For more detail on how our customers helped to shape our customer outcomes please refer to </w:t>
      </w:r>
      <w:r w:rsidRPr="001B5430">
        <w:rPr>
          <w:b/>
          <w:i/>
          <w:sz w:val="18"/>
        </w:rPr>
        <w:t xml:space="preserve">Section </w:t>
      </w:r>
      <w:r w:rsidR="002E3CD7">
        <w:rPr>
          <w:b/>
          <w:i/>
          <w:sz w:val="18"/>
        </w:rPr>
        <w:fldChar w:fldCharType="begin"/>
      </w:r>
      <w:r w:rsidR="002E3CD7">
        <w:rPr>
          <w:b/>
          <w:i/>
          <w:sz w:val="18"/>
        </w:rPr>
        <w:instrText xml:space="preserve"> REF _Ref45267678 \r \h </w:instrText>
      </w:r>
      <w:r w:rsidR="002E3CD7">
        <w:rPr>
          <w:b/>
          <w:i/>
          <w:sz w:val="18"/>
        </w:rPr>
      </w:r>
      <w:r w:rsidR="002E3CD7">
        <w:rPr>
          <w:b/>
          <w:i/>
          <w:sz w:val="18"/>
        </w:rPr>
        <w:fldChar w:fldCharType="separate"/>
      </w:r>
      <w:r w:rsidR="002E3CD7">
        <w:rPr>
          <w:b/>
          <w:i/>
          <w:sz w:val="18"/>
        </w:rPr>
        <w:t>S2.3.1</w:t>
      </w:r>
      <w:r w:rsidR="002E3CD7">
        <w:rPr>
          <w:b/>
          <w:i/>
          <w:sz w:val="18"/>
        </w:rPr>
        <w:fldChar w:fldCharType="end"/>
      </w:r>
      <w:r w:rsidRPr="001B5430">
        <w:rPr>
          <w:i/>
          <w:sz w:val="18"/>
        </w:rPr>
        <w:t>.</w:t>
      </w:r>
      <w:r>
        <w:rPr>
          <w:i/>
          <w:sz w:val="18"/>
        </w:rPr>
        <w:t xml:space="preserve"> </w:t>
      </w:r>
    </w:p>
    <w:p w14:paraId="1B527C58" w14:textId="77777777" w:rsidR="009013B7" w:rsidRDefault="009013B7" w:rsidP="00624778">
      <w:pPr>
        <w:pStyle w:val="BodyText"/>
        <w:sectPr w:rsidR="009013B7" w:rsidSect="007E5448">
          <w:headerReference w:type="even" r:id="rId58"/>
          <w:headerReference w:type="default" r:id="rId59"/>
          <w:footerReference w:type="default" r:id="rId60"/>
          <w:headerReference w:type="first" r:id="rId61"/>
          <w:pgSz w:w="16838" w:h="11906" w:orient="landscape" w:code="9"/>
          <w:pgMar w:top="1134" w:right="1134" w:bottom="1134" w:left="1134" w:header="567" w:footer="567" w:gutter="0"/>
          <w:pgNumType w:chapStyle="1"/>
          <w:cols w:sep="1" w:space="284"/>
          <w:docGrid w:linePitch="360"/>
        </w:sectPr>
      </w:pPr>
    </w:p>
    <w:p w14:paraId="51602E7C" w14:textId="41B2A78A" w:rsidR="00D47930" w:rsidRDefault="00D47930" w:rsidP="00D47930">
      <w:pPr>
        <w:pStyle w:val="Caption"/>
        <w:ind w:left="1134" w:hanging="1134"/>
      </w:pPr>
      <w:bookmarkStart w:id="164" w:name="_Ref37057387"/>
      <w:bookmarkStart w:id="165" w:name="_Toc54705832"/>
      <w:r>
        <w:lastRenderedPageBreak/>
        <w:t xml:space="preserve">Table </w:t>
      </w:r>
      <w:fldSimple w:instr=" SEQ Table \* ARABIC ">
        <w:r w:rsidR="00AB54E8">
          <w:rPr>
            <w:noProof/>
          </w:rPr>
          <w:t>19</w:t>
        </w:r>
      </w:fldSimple>
      <w:bookmarkEnd w:id="164"/>
      <w:r>
        <w:tab/>
        <w:t>F</w:t>
      </w:r>
      <w:r w:rsidR="000D52A4">
        <w:t xml:space="preserve">ocus of our engagement efforts – </w:t>
      </w:r>
      <w:r>
        <w:t>who</w:t>
      </w:r>
      <w:bookmarkEnd w:id="165"/>
    </w:p>
    <w:tbl>
      <w:tblPr>
        <w:tblStyle w:val="MWTableGrid"/>
        <w:tblW w:w="9638" w:type="dxa"/>
        <w:tblCellMar>
          <w:left w:w="57" w:type="dxa"/>
          <w:right w:w="57" w:type="dxa"/>
        </w:tblCellMar>
        <w:tblLook w:val="04A0" w:firstRow="1" w:lastRow="0" w:firstColumn="1" w:lastColumn="0" w:noHBand="0" w:noVBand="1"/>
      </w:tblPr>
      <w:tblGrid>
        <w:gridCol w:w="1984"/>
        <w:gridCol w:w="5386"/>
        <w:gridCol w:w="2268"/>
      </w:tblGrid>
      <w:tr w:rsidR="00D47930" w14:paraId="37E40243" w14:textId="77777777" w:rsidTr="00180F0C">
        <w:trPr>
          <w:cnfStyle w:val="100000000000" w:firstRow="1" w:lastRow="0" w:firstColumn="0" w:lastColumn="0" w:oddVBand="0" w:evenVBand="0" w:oddHBand="0" w:evenHBand="0" w:firstRowFirstColumn="0" w:firstRowLastColumn="0" w:lastRowFirstColumn="0" w:lastRowLastColumn="0"/>
          <w:cantSplit/>
        </w:trPr>
        <w:tc>
          <w:tcPr>
            <w:tcW w:w="1984" w:type="dxa"/>
            <w:vAlign w:val="center"/>
          </w:tcPr>
          <w:p w14:paraId="2D6C8003" w14:textId="471B52C9" w:rsidR="00D47930" w:rsidRPr="00785966" w:rsidRDefault="00D47930" w:rsidP="00180F0C">
            <w:pPr>
              <w:pStyle w:val="BodyText"/>
              <w:tabs>
                <w:tab w:val="clear" w:pos="2268"/>
                <w:tab w:val="clear" w:pos="4536"/>
                <w:tab w:val="clear" w:pos="6804"/>
              </w:tabs>
              <w:spacing w:before="40" w:after="40" w:line="240" w:lineRule="auto"/>
              <w:rPr>
                <w:b/>
              </w:rPr>
            </w:pPr>
            <w:r w:rsidRPr="00785966">
              <w:rPr>
                <w:rFonts w:ascii="Verdana" w:eastAsia="Verdana" w:hAnsi="Verdana" w:cs="Verdana"/>
                <w:b/>
                <w:bCs/>
                <w:color w:val="FFFFFF" w:themeColor="light1"/>
                <w:kern w:val="24"/>
                <w:sz w:val="18"/>
                <w:szCs w:val="18"/>
              </w:rPr>
              <w:t>Service</w:t>
            </w:r>
          </w:p>
        </w:tc>
        <w:tc>
          <w:tcPr>
            <w:tcW w:w="5386" w:type="dxa"/>
            <w:vAlign w:val="center"/>
          </w:tcPr>
          <w:p w14:paraId="3677B3E7" w14:textId="7E43C8B3" w:rsidR="00D47930" w:rsidRPr="00785966" w:rsidRDefault="00D47930" w:rsidP="00180F0C">
            <w:pPr>
              <w:pStyle w:val="BodyText"/>
              <w:tabs>
                <w:tab w:val="clear" w:pos="2268"/>
                <w:tab w:val="clear" w:pos="4536"/>
                <w:tab w:val="clear" w:pos="6804"/>
              </w:tabs>
              <w:spacing w:before="40" w:after="40" w:line="240" w:lineRule="auto"/>
              <w:rPr>
                <w:b/>
              </w:rPr>
            </w:pPr>
            <w:r w:rsidRPr="00785966">
              <w:rPr>
                <w:rFonts w:ascii="Verdana" w:eastAsia="Verdana" w:hAnsi="Verdana" w:cs="Verdana"/>
                <w:b/>
                <w:bCs/>
                <w:color w:val="FFFFFF" w:themeColor="light1"/>
                <w:kern w:val="24"/>
                <w:sz w:val="18"/>
                <w:szCs w:val="18"/>
              </w:rPr>
              <w:t>Who consumes our services?</w:t>
            </w:r>
          </w:p>
        </w:tc>
        <w:tc>
          <w:tcPr>
            <w:tcW w:w="2268" w:type="dxa"/>
            <w:vAlign w:val="center"/>
          </w:tcPr>
          <w:p w14:paraId="293D8354" w14:textId="09777983" w:rsidR="00D47930" w:rsidRPr="00785966" w:rsidRDefault="00D47930" w:rsidP="00180F0C">
            <w:pPr>
              <w:pStyle w:val="BodyText"/>
              <w:tabs>
                <w:tab w:val="clear" w:pos="2268"/>
                <w:tab w:val="clear" w:pos="4536"/>
                <w:tab w:val="clear" w:pos="6804"/>
              </w:tabs>
              <w:spacing w:before="40" w:after="40" w:line="240" w:lineRule="auto"/>
              <w:rPr>
                <w:b/>
              </w:rPr>
            </w:pPr>
            <w:r w:rsidRPr="00785966">
              <w:rPr>
                <w:rFonts w:ascii="Verdana" w:eastAsia="Verdana" w:hAnsi="Verdana" w:cs="Verdana"/>
                <w:b/>
                <w:bCs/>
                <w:color w:val="FFFFFF" w:themeColor="light1"/>
                <w:kern w:val="24"/>
                <w:sz w:val="18"/>
                <w:szCs w:val="18"/>
              </w:rPr>
              <w:t>With whom did we engage?</w:t>
            </w:r>
          </w:p>
        </w:tc>
      </w:tr>
      <w:tr w:rsidR="00D47930" w14:paraId="5E9AB7E6" w14:textId="77777777" w:rsidTr="000D2832">
        <w:tc>
          <w:tcPr>
            <w:tcW w:w="1984" w:type="dxa"/>
            <w:shd w:val="clear" w:color="auto" w:fill="FFFFFF" w:themeFill="background1"/>
          </w:tcPr>
          <w:p w14:paraId="0276CA8D" w14:textId="77777777" w:rsidR="00D47930" w:rsidRPr="007965A0" w:rsidRDefault="00D47930" w:rsidP="00B71AFB">
            <w:pPr>
              <w:pStyle w:val="BodyText"/>
              <w:tabs>
                <w:tab w:val="clear" w:pos="2268"/>
                <w:tab w:val="clear" w:pos="4536"/>
                <w:tab w:val="clear" w:pos="6804"/>
              </w:tabs>
              <w:spacing w:before="40" w:after="60"/>
              <w:rPr>
                <w:rFonts w:eastAsia="Verdana"/>
                <w:color w:val="auto"/>
                <w:sz w:val="18"/>
              </w:rPr>
            </w:pPr>
            <w:r w:rsidRPr="007965A0">
              <w:rPr>
                <w:rFonts w:eastAsia="Verdana"/>
                <w:color w:val="auto"/>
                <w:sz w:val="18"/>
              </w:rPr>
              <w:t>Water and sewerage</w:t>
            </w:r>
          </w:p>
          <w:p w14:paraId="41378886" w14:textId="27251CFF" w:rsidR="00D47930" w:rsidRDefault="00D47930" w:rsidP="00B71AFB">
            <w:pPr>
              <w:pStyle w:val="BodyText"/>
              <w:tabs>
                <w:tab w:val="clear" w:pos="2268"/>
                <w:tab w:val="clear" w:pos="4536"/>
                <w:tab w:val="clear" w:pos="6804"/>
              </w:tabs>
              <w:spacing w:before="40" w:after="60"/>
            </w:pPr>
            <w:r w:rsidRPr="00B94A0C">
              <w:rPr>
                <w:rFonts w:eastAsia="Verdana"/>
                <w:i/>
                <w:iCs/>
                <w:color w:val="auto"/>
                <w:sz w:val="16"/>
              </w:rPr>
              <w:t>Encompassing bulk water and bulk sewerage services</w:t>
            </w:r>
          </w:p>
        </w:tc>
        <w:tc>
          <w:tcPr>
            <w:tcW w:w="5386" w:type="dxa"/>
            <w:shd w:val="clear" w:color="auto" w:fill="FFFFFF" w:themeFill="background1"/>
          </w:tcPr>
          <w:p w14:paraId="3AC04FEC" w14:textId="7D934C77" w:rsidR="00D47930" w:rsidRPr="00D47930" w:rsidRDefault="00275430" w:rsidP="00A6363A">
            <w:pPr>
              <w:pStyle w:val="BodyText"/>
              <w:numPr>
                <w:ilvl w:val="0"/>
                <w:numId w:val="36"/>
              </w:numPr>
              <w:tabs>
                <w:tab w:val="clear" w:pos="2268"/>
                <w:tab w:val="clear" w:pos="4536"/>
                <w:tab w:val="clear" w:pos="6804"/>
              </w:tabs>
              <w:spacing w:before="40" w:after="60"/>
              <w:ind w:left="227" w:hanging="227"/>
              <w:rPr>
                <w:rFonts w:ascii="Arial" w:hAnsi="Arial" w:cs="Arial"/>
                <w:color w:val="auto"/>
                <w:sz w:val="18"/>
                <w:szCs w:val="18"/>
              </w:rPr>
            </w:pPr>
            <w:r>
              <w:rPr>
                <w:rFonts w:eastAsia="Verdana"/>
                <w:color w:val="auto"/>
                <w:sz w:val="18"/>
                <w:szCs w:val="18"/>
              </w:rPr>
              <w:t>R</w:t>
            </w:r>
            <w:r w:rsidR="007965A0">
              <w:rPr>
                <w:rFonts w:eastAsia="Verdana"/>
                <w:color w:val="auto"/>
                <w:sz w:val="18"/>
                <w:szCs w:val="18"/>
              </w:rPr>
              <w:t>etail</w:t>
            </w:r>
            <w:r w:rsidR="00D47930" w:rsidRPr="00D47930">
              <w:rPr>
                <w:rFonts w:eastAsia="Verdana"/>
                <w:color w:val="auto"/>
                <w:sz w:val="18"/>
                <w:szCs w:val="18"/>
              </w:rPr>
              <w:t xml:space="preserve"> </w:t>
            </w:r>
            <w:r>
              <w:rPr>
                <w:rFonts w:eastAsia="Verdana"/>
                <w:color w:val="auto"/>
                <w:sz w:val="18"/>
                <w:szCs w:val="18"/>
              </w:rPr>
              <w:t xml:space="preserve">water </w:t>
            </w:r>
            <w:r w:rsidR="003E1F88">
              <w:rPr>
                <w:rFonts w:eastAsia="Verdana"/>
                <w:color w:val="auto"/>
                <w:sz w:val="18"/>
                <w:szCs w:val="18"/>
              </w:rPr>
              <w:t>companies</w:t>
            </w:r>
            <w:r w:rsidR="00D47930" w:rsidRPr="00D47930">
              <w:rPr>
                <w:rFonts w:eastAsia="Verdana"/>
                <w:color w:val="auto"/>
                <w:sz w:val="18"/>
                <w:szCs w:val="18"/>
              </w:rPr>
              <w:t xml:space="preserve"> are our direct customers.</w:t>
            </w:r>
            <w:r w:rsidR="004643DB">
              <w:rPr>
                <w:rFonts w:eastAsia="Verdana"/>
                <w:color w:val="auto"/>
                <w:sz w:val="18"/>
                <w:szCs w:val="18"/>
              </w:rPr>
              <w:t xml:space="preserve"> </w:t>
            </w:r>
            <w:r w:rsidR="00D47930" w:rsidRPr="00D47930">
              <w:rPr>
                <w:rFonts w:eastAsia="Verdana"/>
                <w:color w:val="auto"/>
                <w:sz w:val="18"/>
                <w:szCs w:val="18"/>
              </w:rPr>
              <w:t>They purchase our bulk services and on-sell these to their direct customers.</w:t>
            </w:r>
            <w:r w:rsidR="00A1031B">
              <w:rPr>
                <w:rFonts w:eastAsia="Verdana"/>
                <w:color w:val="auto"/>
                <w:sz w:val="18"/>
                <w:szCs w:val="18"/>
              </w:rPr>
              <w:t xml:space="preserve"> </w:t>
            </w:r>
          </w:p>
          <w:p w14:paraId="0A7D61C3" w14:textId="7E84AE64" w:rsidR="00D47930" w:rsidRPr="00D47930" w:rsidRDefault="00D47930" w:rsidP="00A6363A">
            <w:pPr>
              <w:pStyle w:val="BodyText"/>
              <w:numPr>
                <w:ilvl w:val="0"/>
                <w:numId w:val="36"/>
              </w:numPr>
              <w:tabs>
                <w:tab w:val="clear" w:pos="2268"/>
                <w:tab w:val="clear" w:pos="4536"/>
                <w:tab w:val="clear" w:pos="6804"/>
              </w:tabs>
              <w:spacing w:before="40" w:after="60"/>
              <w:ind w:left="227" w:hanging="227"/>
              <w:rPr>
                <w:sz w:val="18"/>
                <w:szCs w:val="18"/>
              </w:rPr>
            </w:pPr>
            <w:r w:rsidRPr="00D47930">
              <w:rPr>
                <w:rFonts w:eastAsia="Verdana"/>
                <w:color w:val="auto"/>
                <w:sz w:val="18"/>
                <w:szCs w:val="18"/>
              </w:rPr>
              <w:t>Households</w:t>
            </w:r>
            <w:r w:rsidR="007965A0">
              <w:rPr>
                <w:rFonts w:eastAsia="Verdana"/>
                <w:color w:val="auto"/>
                <w:sz w:val="18"/>
                <w:szCs w:val="18"/>
              </w:rPr>
              <w:t xml:space="preserve"> and businesses</w:t>
            </w:r>
            <w:r w:rsidRPr="00D47930">
              <w:rPr>
                <w:rFonts w:eastAsia="Verdana"/>
                <w:color w:val="auto"/>
                <w:sz w:val="18"/>
                <w:szCs w:val="18"/>
              </w:rPr>
              <w:t xml:space="preserve"> are our indirect customers.</w:t>
            </w:r>
            <w:r w:rsidR="004643DB">
              <w:rPr>
                <w:rFonts w:eastAsia="Verdana"/>
                <w:color w:val="auto"/>
                <w:sz w:val="18"/>
                <w:szCs w:val="18"/>
              </w:rPr>
              <w:t xml:space="preserve"> </w:t>
            </w:r>
            <w:r w:rsidR="008C79FA">
              <w:rPr>
                <w:rFonts w:eastAsia="Verdana"/>
                <w:color w:val="auto"/>
                <w:sz w:val="18"/>
                <w:szCs w:val="18"/>
              </w:rPr>
              <w:t>They fall within our “</w:t>
            </w:r>
            <w:r w:rsidR="00074439">
              <w:rPr>
                <w:rFonts w:eastAsia="Verdana"/>
                <w:color w:val="auto"/>
                <w:sz w:val="18"/>
                <w:szCs w:val="18"/>
              </w:rPr>
              <w:t>b</w:t>
            </w:r>
            <w:r w:rsidR="008C79FA">
              <w:rPr>
                <w:rFonts w:eastAsia="Verdana"/>
                <w:color w:val="auto"/>
                <w:sz w:val="18"/>
                <w:szCs w:val="18"/>
              </w:rPr>
              <w:t>roader community” customer segment and are the group who</w:t>
            </w:r>
            <w:r w:rsidRPr="00D47930">
              <w:rPr>
                <w:rFonts w:eastAsia="Verdana"/>
                <w:color w:val="auto"/>
                <w:sz w:val="18"/>
                <w:szCs w:val="18"/>
              </w:rPr>
              <w:t xml:space="preserve"> ultimately consume the water we produce and supply the sewage we manage and treat.</w:t>
            </w:r>
            <w:r w:rsidR="004643DB">
              <w:rPr>
                <w:rFonts w:eastAsia="Verdana"/>
                <w:color w:val="auto"/>
                <w:sz w:val="18"/>
                <w:szCs w:val="18"/>
              </w:rPr>
              <w:t xml:space="preserve"> </w:t>
            </w:r>
          </w:p>
        </w:tc>
        <w:tc>
          <w:tcPr>
            <w:tcW w:w="2268" w:type="dxa"/>
            <w:shd w:val="clear" w:color="auto" w:fill="FFFFFF" w:themeFill="background1"/>
          </w:tcPr>
          <w:p w14:paraId="5986BF4D" w14:textId="7784B6A3" w:rsidR="00D47930" w:rsidRPr="00D47930" w:rsidRDefault="00EF293A" w:rsidP="00A6363A">
            <w:pPr>
              <w:pStyle w:val="BodyText"/>
              <w:numPr>
                <w:ilvl w:val="0"/>
                <w:numId w:val="34"/>
              </w:numPr>
              <w:tabs>
                <w:tab w:val="clear" w:pos="2268"/>
                <w:tab w:val="clear" w:pos="4536"/>
                <w:tab w:val="clear" w:pos="6804"/>
              </w:tabs>
              <w:spacing w:before="40" w:after="60"/>
              <w:ind w:left="284" w:hanging="284"/>
              <w:rPr>
                <w:rFonts w:ascii="Arial" w:hAnsi="Arial" w:cs="Arial"/>
                <w:color w:val="auto"/>
                <w:sz w:val="18"/>
                <w:szCs w:val="18"/>
              </w:rPr>
            </w:pPr>
            <w:r>
              <w:rPr>
                <w:rFonts w:eastAsia="Verdana"/>
                <w:color w:val="auto"/>
                <w:sz w:val="18"/>
                <w:szCs w:val="18"/>
              </w:rPr>
              <w:t>R</w:t>
            </w:r>
            <w:r w:rsidR="007965A0">
              <w:rPr>
                <w:rFonts w:eastAsia="Verdana"/>
                <w:color w:val="auto"/>
                <w:sz w:val="18"/>
                <w:szCs w:val="18"/>
              </w:rPr>
              <w:t xml:space="preserve">etail </w:t>
            </w:r>
            <w:r>
              <w:rPr>
                <w:rFonts w:eastAsia="Verdana"/>
                <w:color w:val="auto"/>
                <w:sz w:val="18"/>
                <w:szCs w:val="18"/>
              </w:rPr>
              <w:t xml:space="preserve">water </w:t>
            </w:r>
            <w:r w:rsidR="003E1F88">
              <w:rPr>
                <w:rFonts w:eastAsia="Verdana"/>
                <w:color w:val="auto"/>
                <w:sz w:val="18"/>
                <w:szCs w:val="18"/>
              </w:rPr>
              <w:t>companies</w:t>
            </w:r>
            <w:r w:rsidR="00074439">
              <w:rPr>
                <w:rFonts w:eastAsia="Verdana"/>
                <w:color w:val="auto"/>
                <w:sz w:val="18"/>
                <w:szCs w:val="18"/>
              </w:rPr>
              <w:t>.</w:t>
            </w:r>
          </w:p>
          <w:p w14:paraId="071C2A98" w14:textId="05886089" w:rsidR="00D47930" w:rsidRPr="00D47930" w:rsidRDefault="00D47930" w:rsidP="00A6363A">
            <w:pPr>
              <w:pStyle w:val="BodyText"/>
              <w:numPr>
                <w:ilvl w:val="0"/>
                <w:numId w:val="34"/>
              </w:numPr>
              <w:tabs>
                <w:tab w:val="clear" w:pos="2268"/>
                <w:tab w:val="clear" w:pos="4536"/>
                <w:tab w:val="clear" w:pos="6804"/>
              </w:tabs>
              <w:spacing w:before="40" w:after="60"/>
              <w:ind w:left="284" w:hanging="284"/>
              <w:rPr>
                <w:sz w:val="18"/>
                <w:szCs w:val="18"/>
              </w:rPr>
            </w:pPr>
            <w:r w:rsidRPr="00D47930">
              <w:rPr>
                <w:rFonts w:eastAsia="Verdana"/>
                <w:color w:val="auto"/>
                <w:sz w:val="18"/>
                <w:szCs w:val="18"/>
              </w:rPr>
              <w:t>Households</w:t>
            </w:r>
            <w:r w:rsidR="007965A0">
              <w:rPr>
                <w:rFonts w:eastAsia="Verdana"/>
                <w:color w:val="auto"/>
                <w:sz w:val="18"/>
                <w:szCs w:val="18"/>
              </w:rPr>
              <w:t xml:space="preserve"> and businesses</w:t>
            </w:r>
            <w:r w:rsidR="00074439">
              <w:rPr>
                <w:rFonts w:eastAsia="Verdana"/>
                <w:color w:val="auto"/>
                <w:sz w:val="18"/>
                <w:szCs w:val="18"/>
              </w:rPr>
              <w:t>.</w:t>
            </w:r>
          </w:p>
        </w:tc>
      </w:tr>
      <w:tr w:rsidR="00D47930" w14:paraId="3EB60337" w14:textId="77777777" w:rsidTr="000D2832">
        <w:trPr>
          <w:cnfStyle w:val="000000010000" w:firstRow="0" w:lastRow="0" w:firstColumn="0" w:lastColumn="0" w:oddVBand="0" w:evenVBand="0" w:oddHBand="0" w:evenHBand="1" w:firstRowFirstColumn="0" w:firstRowLastColumn="0" w:lastRowFirstColumn="0" w:lastRowLastColumn="0"/>
        </w:trPr>
        <w:tc>
          <w:tcPr>
            <w:tcW w:w="1984" w:type="dxa"/>
            <w:shd w:val="clear" w:color="auto" w:fill="FFFFFF" w:themeFill="background1"/>
          </w:tcPr>
          <w:p w14:paraId="4FD025E6" w14:textId="137727F0" w:rsidR="00D47930" w:rsidRPr="00D47930" w:rsidRDefault="00D47930" w:rsidP="00B71AFB">
            <w:pPr>
              <w:pStyle w:val="NormalWeb"/>
              <w:spacing w:before="40"/>
              <w:rPr>
                <w:rFonts w:ascii="Arial" w:hAnsi="Arial" w:cs="Arial"/>
                <w:sz w:val="18"/>
                <w:szCs w:val="18"/>
              </w:rPr>
            </w:pPr>
            <w:r w:rsidRPr="00D47930">
              <w:rPr>
                <w:rFonts w:ascii="Verdana" w:eastAsia="Verdana" w:hAnsi="Verdana" w:cs="Verdana"/>
                <w:color w:val="231F20" w:themeColor="dark1"/>
                <w:kern w:val="24"/>
                <w:sz w:val="18"/>
                <w:szCs w:val="18"/>
              </w:rPr>
              <w:t>Waterways</w:t>
            </w:r>
            <w:r w:rsidR="007965A0">
              <w:rPr>
                <w:rFonts w:ascii="Verdana" w:eastAsia="Verdana" w:hAnsi="Verdana" w:cs="Verdana"/>
                <w:color w:val="231F20" w:themeColor="dark1"/>
                <w:kern w:val="24"/>
                <w:sz w:val="18"/>
                <w:szCs w:val="18"/>
              </w:rPr>
              <w:t xml:space="preserve"> and </w:t>
            </w:r>
            <w:r w:rsidR="00074439">
              <w:rPr>
                <w:rFonts w:ascii="Verdana" w:eastAsia="Verdana" w:hAnsi="Verdana" w:cs="Verdana"/>
                <w:color w:val="231F20" w:themeColor="dark1"/>
                <w:kern w:val="24"/>
                <w:sz w:val="18"/>
                <w:szCs w:val="18"/>
              </w:rPr>
              <w:t>d</w:t>
            </w:r>
            <w:r w:rsidRPr="00D47930">
              <w:rPr>
                <w:rFonts w:ascii="Verdana" w:eastAsia="Verdana" w:hAnsi="Verdana" w:cs="Verdana"/>
                <w:color w:val="231F20" w:themeColor="dark1"/>
                <w:kern w:val="24"/>
                <w:sz w:val="18"/>
                <w:szCs w:val="18"/>
              </w:rPr>
              <w:t>rainage</w:t>
            </w:r>
          </w:p>
          <w:p w14:paraId="70821F78" w14:textId="7F4AC3AA" w:rsidR="00D47930" w:rsidRPr="00D47930" w:rsidRDefault="00D47930" w:rsidP="00B71AFB">
            <w:pPr>
              <w:pStyle w:val="BodyText"/>
              <w:tabs>
                <w:tab w:val="clear" w:pos="2268"/>
                <w:tab w:val="clear" w:pos="4536"/>
                <w:tab w:val="clear" w:pos="6804"/>
              </w:tabs>
              <w:spacing w:before="40" w:after="60"/>
              <w:rPr>
                <w:rFonts w:eastAsia="Verdana"/>
                <w:color w:val="auto"/>
              </w:rPr>
            </w:pPr>
            <w:r w:rsidRPr="00D47930">
              <w:rPr>
                <w:rFonts w:ascii="Verdana" w:eastAsia="Verdana" w:hAnsi="Verdana" w:cs="Verdana"/>
                <w:i/>
                <w:iCs/>
                <w:color w:val="231F20" w:themeColor="dark1"/>
                <w:kern w:val="24"/>
                <w:sz w:val="16"/>
                <w:szCs w:val="18"/>
              </w:rPr>
              <w:t>Encompassing waterways and drainage services</w:t>
            </w:r>
          </w:p>
        </w:tc>
        <w:tc>
          <w:tcPr>
            <w:tcW w:w="5386" w:type="dxa"/>
            <w:shd w:val="clear" w:color="auto" w:fill="FFFFFF" w:themeFill="background1"/>
          </w:tcPr>
          <w:p w14:paraId="477D0C0B" w14:textId="36A9D1B1" w:rsidR="00D47930" w:rsidRPr="00D47930" w:rsidRDefault="00D47930" w:rsidP="00A6363A">
            <w:pPr>
              <w:pStyle w:val="BodyText"/>
              <w:numPr>
                <w:ilvl w:val="0"/>
                <w:numId w:val="36"/>
              </w:numPr>
              <w:spacing w:before="40" w:after="60"/>
              <w:ind w:left="227" w:hanging="227"/>
              <w:rPr>
                <w:rFonts w:eastAsia="Verdana"/>
                <w:color w:val="auto"/>
                <w:sz w:val="18"/>
                <w:szCs w:val="18"/>
              </w:rPr>
            </w:pPr>
            <w:r w:rsidRPr="00D47930">
              <w:rPr>
                <w:rFonts w:eastAsia="Verdana"/>
                <w:color w:val="auto"/>
                <w:sz w:val="18"/>
                <w:szCs w:val="18"/>
              </w:rPr>
              <w:t xml:space="preserve">Households </w:t>
            </w:r>
            <w:r w:rsidR="008C79FA">
              <w:rPr>
                <w:rFonts w:eastAsia="Verdana"/>
                <w:color w:val="auto"/>
                <w:sz w:val="18"/>
                <w:szCs w:val="18"/>
              </w:rPr>
              <w:t xml:space="preserve">and businesses </w:t>
            </w:r>
            <w:r w:rsidRPr="00D47930">
              <w:rPr>
                <w:rFonts w:eastAsia="Verdana"/>
                <w:color w:val="auto"/>
                <w:sz w:val="18"/>
                <w:szCs w:val="18"/>
              </w:rPr>
              <w:t>are our direct customers.</w:t>
            </w:r>
            <w:r w:rsidR="004643DB">
              <w:rPr>
                <w:rFonts w:eastAsia="Verdana"/>
                <w:color w:val="auto"/>
                <w:sz w:val="18"/>
                <w:szCs w:val="18"/>
              </w:rPr>
              <w:t xml:space="preserve"> </w:t>
            </w:r>
            <w:r w:rsidRPr="00D47930">
              <w:rPr>
                <w:rFonts w:eastAsia="Verdana"/>
                <w:color w:val="auto"/>
                <w:sz w:val="18"/>
                <w:szCs w:val="18"/>
              </w:rPr>
              <w:t>They ultimately consume the waterways and drainage services we provide across greater Melbourne.</w:t>
            </w:r>
          </w:p>
          <w:p w14:paraId="2343EF3E" w14:textId="0FB5953A" w:rsidR="00D47930" w:rsidRPr="00D47930" w:rsidRDefault="006E0C50" w:rsidP="00A6363A">
            <w:pPr>
              <w:pStyle w:val="BodyText"/>
              <w:numPr>
                <w:ilvl w:val="0"/>
                <w:numId w:val="36"/>
              </w:numPr>
              <w:spacing w:before="40" w:after="60"/>
              <w:ind w:left="227" w:hanging="227"/>
              <w:rPr>
                <w:rFonts w:eastAsia="Verdana"/>
                <w:color w:val="auto"/>
                <w:sz w:val="18"/>
                <w:szCs w:val="18"/>
              </w:rPr>
            </w:pPr>
            <w:r>
              <w:rPr>
                <w:rFonts w:eastAsia="Verdana"/>
                <w:color w:val="auto"/>
                <w:sz w:val="18"/>
                <w:szCs w:val="18"/>
              </w:rPr>
              <w:t>Local government</w:t>
            </w:r>
            <w:r w:rsidR="00AB2B3B">
              <w:rPr>
                <w:rFonts w:eastAsia="Verdana"/>
                <w:color w:val="auto"/>
                <w:sz w:val="18"/>
                <w:szCs w:val="18"/>
              </w:rPr>
              <w:t>, other government agencies</w:t>
            </w:r>
            <w:r>
              <w:rPr>
                <w:rFonts w:eastAsia="Verdana"/>
                <w:color w:val="auto"/>
                <w:sz w:val="18"/>
                <w:szCs w:val="18"/>
              </w:rPr>
              <w:t xml:space="preserve"> and engaged c</w:t>
            </w:r>
            <w:r w:rsidR="00D47930" w:rsidRPr="00D47930">
              <w:rPr>
                <w:rFonts w:eastAsia="Verdana"/>
                <w:color w:val="auto"/>
                <w:sz w:val="18"/>
                <w:szCs w:val="18"/>
              </w:rPr>
              <w:t xml:space="preserve">ommunity </w:t>
            </w:r>
            <w:r>
              <w:rPr>
                <w:rFonts w:eastAsia="Verdana"/>
                <w:color w:val="auto"/>
                <w:sz w:val="18"/>
                <w:szCs w:val="18"/>
              </w:rPr>
              <w:t>g</w:t>
            </w:r>
            <w:r w:rsidR="00D47930" w:rsidRPr="00D47930">
              <w:rPr>
                <w:rFonts w:eastAsia="Verdana"/>
                <w:color w:val="auto"/>
                <w:sz w:val="18"/>
                <w:szCs w:val="18"/>
              </w:rPr>
              <w:t xml:space="preserve">roups </w:t>
            </w:r>
            <w:r w:rsidR="00AB2B3B">
              <w:rPr>
                <w:rFonts w:eastAsia="Verdana"/>
                <w:color w:val="auto"/>
                <w:sz w:val="18"/>
                <w:szCs w:val="18"/>
              </w:rPr>
              <w:t>partner with</w:t>
            </w:r>
            <w:r w:rsidR="00D47930" w:rsidRPr="00D47930">
              <w:rPr>
                <w:rFonts w:eastAsia="Verdana"/>
                <w:color w:val="auto"/>
                <w:sz w:val="18"/>
                <w:szCs w:val="18"/>
              </w:rPr>
              <w:t xml:space="preserve"> us in the delivery of our services.</w:t>
            </w:r>
            <w:r w:rsidR="004643DB">
              <w:rPr>
                <w:rFonts w:eastAsia="Verdana"/>
                <w:color w:val="auto"/>
                <w:sz w:val="18"/>
                <w:szCs w:val="18"/>
              </w:rPr>
              <w:t xml:space="preserve"> </w:t>
            </w:r>
          </w:p>
          <w:p w14:paraId="4AFE25EB" w14:textId="2C0C1898" w:rsidR="00D47930" w:rsidRPr="00D47930" w:rsidRDefault="00D47930" w:rsidP="00A6363A">
            <w:pPr>
              <w:pStyle w:val="BodyText"/>
              <w:numPr>
                <w:ilvl w:val="0"/>
                <w:numId w:val="36"/>
              </w:numPr>
              <w:tabs>
                <w:tab w:val="clear" w:pos="2268"/>
                <w:tab w:val="clear" w:pos="4536"/>
                <w:tab w:val="clear" w:pos="6804"/>
              </w:tabs>
              <w:spacing w:before="40" w:after="60"/>
              <w:ind w:left="227" w:hanging="227"/>
              <w:rPr>
                <w:rFonts w:eastAsia="Verdana"/>
                <w:color w:val="auto"/>
                <w:sz w:val="18"/>
                <w:szCs w:val="18"/>
              </w:rPr>
            </w:pPr>
            <w:r w:rsidRPr="00D47930">
              <w:rPr>
                <w:rFonts w:eastAsia="Verdana"/>
                <w:color w:val="auto"/>
                <w:sz w:val="18"/>
                <w:szCs w:val="18"/>
              </w:rPr>
              <w:t>Developers also fund/deliver draina</w:t>
            </w:r>
            <w:r w:rsidR="00AB2B3B">
              <w:rPr>
                <w:rFonts w:eastAsia="Verdana"/>
                <w:color w:val="auto"/>
                <w:sz w:val="18"/>
                <w:szCs w:val="18"/>
              </w:rPr>
              <w:t>ge infrastructure in greenfield</w:t>
            </w:r>
            <w:r w:rsidRPr="00D47930">
              <w:rPr>
                <w:rFonts w:eastAsia="Verdana"/>
                <w:color w:val="auto"/>
                <w:sz w:val="18"/>
                <w:szCs w:val="18"/>
              </w:rPr>
              <w:t xml:space="preserve"> areas.</w:t>
            </w:r>
            <w:r w:rsidR="007A2E2C">
              <w:rPr>
                <w:rFonts w:eastAsia="Verdana"/>
                <w:color w:val="auto"/>
                <w:sz w:val="18"/>
                <w:szCs w:val="18"/>
              </w:rPr>
              <w:t xml:space="preserve"> </w:t>
            </w:r>
          </w:p>
        </w:tc>
        <w:tc>
          <w:tcPr>
            <w:tcW w:w="2268" w:type="dxa"/>
            <w:shd w:val="clear" w:color="auto" w:fill="FFFFFF" w:themeFill="background1"/>
          </w:tcPr>
          <w:p w14:paraId="4C725CF4" w14:textId="474D23E6" w:rsidR="00D47930" w:rsidRPr="00D47930" w:rsidRDefault="00D47930" w:rsidP="00A6363A">
            <w:pPr>
              <w:pStyle w:val="BodyText"/>
              <w:numPr>
                <w:ilvl w:val="0"/>
                <w:numId w:val="35"/>
              </w:numPr>
              <w:spacing w:before="40" w:after="60"/>
              <w:ind w:left="284" w:hanging="284"/>
              <w:rPr>
                <w:rFonts w:eastAsia="Verdana"/>
                <w:color w:val="auto"/>
                <w:sz w:val="18"/>
                <w:szCs w:val="18"/>
              </w:rPr>
            </w:pPr>
            <w:r w:rsidRPr="00D47930">
              <w:rPr>
                <w:rFonts w:eastAsia="Verdana"/>
                <w:color w:val="auto"/>
                <w:sz w:val="18"/>
                <w:szCs w:val="18"/>
              </w:rPr>
              <w:t>Households</w:t>
            </w:r>
            <w:r w:rsidR="007965A0">
              <w:rPr>
                <w:rFonts w:eastAsia="Verdana"/>
                <w:color w:val="auto"/>
                <w:sz w:val="18"/>
                <w:szCs w:val="18"/>
              </w:rPr>
              <w:t xml:space="preserve"> and businesses</w:t>
            </w:r>
            <w:r w:rsidR="00074439">
              <w:rPr>
                <w:rFonts w:eastAsia="Verdana"/>
                <w:color w:val="auto"/>
                <w:sz w:val="18"/>
                <w:szCs w:val="18"/>
              </w:rPr>
              <w:t>.</w:t>
            </w:r>
          </w:p>
          <w:p w14:paraId="5A64DE0C" w14:textId="341FD89F" w:rsidR="00D47930" w:rsidRPr="00D47930" w:rsidRDefault="00D47930" w:rsidP="00A6363A">
            <w:pPr>
              <w:pStyle w:val="BodyText"/>
              <w:numPr>
                <w:ilvl w:val="0"/>
                <w:numId w:val="35"/>
              </w:numPr>
              <w:spacing w:before="40" w:after="60"/>
              <w:ind w:left="284" w:hanging="284"/>
              <w:rPr>
                <w:rFonts w:eastAsia="Verdana"/>
                <w:color w:val="auto"/>
                <w:sz w:val="18"/>
                <w:szCs w:val="18"/>
              </w:rPr>
            </w:pPr>
            <w:r w:rsidRPr="00D47930">
              <w:rPr>
                <w:rFonts w:eastAsia="Verdana"/>
                <w:color w:val="auto"/>
                <w:sz w:val="18"/>
                <w:szCs w:val="18"/>
              </w:rPr>
              <w:t>Developers</w:t>
            </w:r>
            <w:r w:rsidR="00074439">
              <w:rPr>
                <w:rFonts w:eastAsia="Verdana"/>
                <w:color w:val="auto"/>
                <w:sz w:val="18"/>
                <w:szCs w:val="18"/>
              </w:rPr>
              <w:t>.</w:t>
            </w:r>
          </w:p>
          <w:p w14:paraId="6AA7514B" w14:textId="24D18295" w:rsidR="00D47930" w:rsidRPr="00D47930" w:rsidRDefault="00D47930" w:rsidP="00A6363A">
            <w:pPr>
              <w:pStyle w:val="BodyText"/>
              <w:numPr>
                <w:ilvl w:val="0"/>
                <w:numId w:val="35"/>
              </w:numPr>
              <w:spacing w:before="40" w:after="60"/>
              <w:ind w:left="284" w:hanging="284"/>
              <w:rPr>
                <w:rFonts w:eastAsia="Verdana"/>
                <w:color w:val="auto"/>
                <w:sz w:val="18"/>
                <w:szCs w:val="18"/>
              </w:rPr>
            </w:pPr>
            <w:r w:rsidRPr="00D47930">
              <w:rPr>
                <w:rFonts w:eastAsia="Verdana"/>
                <w:color w:val="auto"/>
                <w:sz w:val="18"/>
                <w:szCs w:val="18"/>
              </w:rPr>
              <w:t xml:space="preserve">Local </w:t>
            </w:r>
            <w:r w:rsidR="006E0C50">
              <w:rPr>
                <w:rFonts w:eastAsia="Verdana"/>
                <w:color w:val="auto"/>
                <w:sz w:val="18"/>
                <w:szCs w:val="18"/>
              </w:rPr>
              <w:t>g</w:t>
            </w:r>
            <w:r w:rsidRPr="00D47930">
              <w:rPr>
                <w:rFonts w:eastAsia="Verdana"/>
                <w:color w:val="auto"/>
                <w:sz w:val="18"/>
                <w:szCs w:val="18"/>
              </w:rPr>
              <w:t>overnment</w:t>
            </w:r>
            <w:r w:rsidR="00074439">
              <w:rPr>
                <w:rFonts w:eastAsia="Verdana"/>
                <w:color w:val="auto"/>
                <w:sz w:val="18"/>
                <w:szCs w:val="18"/>
              </w:rPr>
              <w:t>.</w:t>
            </w:r>
          </w:p>
          <w:p w14:paraId="130194CC" w14:textId="587E02BF" w:rsidR="00D47930" w:rsidRPr="00D47930" w:rsidRDefault="006E0C50" w:rsidP="00A6363A">
            <w:pPr>
              <w:pStyle w:val="BodyText"/>
              <w:numPr>
                <w:ilvl w:val="0"/>
                <w:numId w:val="35"/>
              </w:numPr>
              <w:tabs>
                <w:tab w:val="clear" w:pos="2268"/>
                <w:tab w:val="clear" w:pos="4536"/>
                <w:tab w:val="clear" w:pos="6804"/>
              </w:tabs>
              <w:spacing w:before="40" w:after="60"/>
              <w:ind w:left="284" w:hanging="284"/>
              <w:rPr>
                <w:rFonts w:eastAsia="Verdana"/>
                <w:color w:val="auto"/>
                <w:sz w:val="18"/>
                <w:szCs w:val="18"/>
              </w:rPr>
            </w:pPr>
            <w:r>
              <w:rPr>
                <w:rFonts w:eastAsia="Verdana"/>
                <w:color w:val="auto"/>
                <w:sz w:val="18"/>
                <w:szCs w:val="18"/>
              </w:rPr>
              <w:t>Engaged community g</w:t>
            </w:r>
            <w:r w:rsidR="00D47930" w:rsidRPr="00D47930">
              <w:rPr>
                <w:rFonts w:eastAsia="Verdana"/>
                <w:color w:val="auto"/>
                <w:sz w:val="18"/>
                <w:szCs w:val="18"/>
              </w:rPr>
              <w:t>roups</w:t>
            </w:r>
            <w:r w:rsidR="00074439">
              <w:rPr>
                <w:rFonts w:eastAsia="Verdana"/>
                <w:color w:val="auto"/>
                <w:sz w:val="18"/>
                <w:szCs w:val="18"/>
              </w:rPr>
              <w:t>.</w:t>
            </w:r>
          </w:p>
        </w:tc>
      </w:tr>
      <w:tr w:rsidR="00D47930" w14:paraId="0975119E" w14:textId="77777777" w:rsidTr="000D2832">
        <w:trPr>
          <w:cantSplit/>
        </w:trPr>
        <w:tc>
          <w:tcPr>
            <w:tcW w:w="1984" w:type="dxa"/>
            <w:shd w:val="clear" w:color="auto" w:fill="FFFFFF" w:themeFill="background1"/>
          </w:tcPr>
          <w:p w14:paraId="4F8652B5" w14:textId="1BFA2F72" w:rsidR="00D47930" w:rsidRDefault="002E68E5" w:rsidP="00B71AFB">
            <w:pPr>
              <w:pStyle w:val="BodyText"/>
              <w:tabs>
                <w:tab w:val="clear" w:pos="2268"/>
                <w:tab w:val="clear" w:pos="4536"/>
                <w:tab w:val="clear" w:pos="6804"/>
              </w:tabs>
              <w:spacing w:before="40" w:after="60"/>
              <w:rPr>
                <w:rFonts w:ascii="Verdana" w:eastAsia="Verdana" w:hAnsi="Verdana" w:cs="Verdana"/>
                <w:color w:val="231F20" w:themeColor="dark1"/>
                <w:kern w:val="24"/>
                <w:sz w:val="18"/>
                <w:szCs w:val="18"/>
              </w:rPr>
            </w:pPr>
            <w:r>
              <w:rPr>
                <w:rFonts w:ascii="Verdana" w:eastAsia="Verdana" w:hAnsi="Verdana" w:cs="Verdana"/>
                <w:color w:val="231F20" w:themeColor="dark1"/>
                <w:kern w:val="24"/>
                <w:sz w:val="18"/>
                <w:szCs w:val="18"/>
              </w:rPr>
              <w:t>Direct</w:t>
            </w:r>
            <w:r w:rsidR="00D47930" w:rsidRPr="00D47930">
              <w:rPr>
                <w:rFonts w:ascii="Verdana" w:eastAsia="Verdana" w:hAnsi="Verdana" w:cs="Verdana"/>
                <w:color w:val="231F20" w:themeColor="dark1"/>
                <w:kern w:val="24"/>
                <w:sz w:val="18"/>
                <w:szCs w:val="18"/>
              </w:rPr>
              <w:t xml:space="preserve"> services</w:t>
            </w:r>
          </w:p>
          <w:p w14:paraId="2FF839E7" w14:textId="2EC7DCEA" w:rsidR="00D47930" w:rsidRPr="00D47930" w:rsidRDefault="00D47930" w:rsidP="00B71AFB">
            <w:pPr>
              <w:pStyle w:val="BodyText"/>
              <w:tabs>
                <w:tab w:val="clear" w:pos="2268"/>
                <w:tab w:val="clear" w:pos="4536"/>
                <w:tab w:val="clear" w:pos="6804"/>
              </w:tabs>
              <w:spacing w:before="40" w:after="60"/>
              <w:rPr>
                <w:rFonts w:eastAsia="Verdana"/>
                <w:color w:val="auto"/>
              </w:rPr>
            </w:pPr>
            <w:r w:rsidRPr="00D47930">
              <w:rPr>
                <w:rFonts w:ascii="Verdana" w:eastAsia="Verdana" w:hAnsi="Verdana" w:cs="Verdana"/>
                <w:i/>
                <w:iCs/>
                <w:color w:val="231F20" w:themeColor="dark1"/>
                <w:kern w:val="24"/>
                <w:sz w:val="16"/>
                <w:szCs w:val="18"/>
              </w:rPr>
              <w:t>Encompassing the communities of Patterson Lakes and Koo Wee Rup</w:t>
            </w:r>
            <w:r w:rsidR="00074439">
              <w:rPr>
                <w:rFonts w:ascii="Verdana" w:eastAsia="Verdana" w:hAnsi="Verdana" w:cs="Verdana"/>
                <w:i/>
                <w:iCs/>
                <w:color w:val="231F20" w:themeColor="dark1"/>
                <w:kern w:val="24"/>
                <w:sz w:val="16"/>
                <w:szCs w:val="18"/>
              </w:rPr>
              <w:t>,</w:t>
            </w:r>
            <w:r w:rsidRPr="00D47930">
              <w:rPr>
                <w:rFonts w:ascii="Verdana" w:eastAsia="Verdana" w:hAnsi="Verdana" w:cs="Verdana"/>
                <w:i/>
                <w:iCs/>
                <w:color w:val="231F20" w:themeColor="dark1"/>
                <w:kern w:val="24"/>
                <w:sz w:val="16"/>
                <w:szCs w:val="18"/>
              </w:rPr>
              <w:t xml:space="preserve"> and Diverters</w:t>
            </w:r>
          </w:p>
        </w:tc>
        <w:tc>
          <w:tcPr>
            <w:tcW w:w="5386" w:type="dxa"/>
            <w:shd w:val="clear" w:color="auto" w:fill="FFFFFF" w:themeFill="background1"/>
          </w:tcPr>
          <w:p w14:paraId="021A9036" w14:textId="1BBB6594" w:rsidR="00D47930" w:rsidRPr="00180F0C" w:rsidRDefault="00D47930" w:rsidP="00A6363A">
            <w:pPr>
              <w:pStyle w:val="BodyText"/>
              <w:numPr>
                <w:ilvl w:val="0"/>
                <w:numId w:val="36"/>
              </w:numPr>
              <w:tabs>
                <w:tab w:val="clear" w:pos="2268"/>
                <w:tab w:val="clear" w:pos="4536"/>
                <w:tab w:val="clear" w:pos="6804"/>
              </w:tabs>
              <w:spacing w:before="40" w:after="60"/>
              <w:ind w:left="227" w:hanging="227"/>
              <w:rPr>
                <w:rFonts w:eastAsia="Verdana"/>
                <w:color w:val="auto"/>
                <w:sz w:val="18"/>
                <w:szCs w:val="18"/>
              </w:rPr>
            </w:pPr>
            <w:r w:rsidRPr="00180F0C">
              <w:rPr>
                <w:rFonts w:eastAsia="Verdana"/>
                <w:color w:val="auto"/>
                <w:sz w:val="18"/>
                <w:szCs w:val="18"/>
              </w:rPr>
              <w:t xml:space="preserve">Owners of property in the Tidal Waterways and Quiet Lakes at Patterson Lakes pay a special service charge </w:t>
            </w:r>
            <w:r w:rsidR="00CA02D0">
              <w:rPr>
                <w:rFonts w:eastAsia="Verdana"/>
                <w:color w:val="auto"/>
                <w:sz w:val="18"/>
                <w:szCs w:val="18"/>
              </w:rPr>
              <w:t>–</w:t>
            </w:r>
            <w:r w:rsidRPr="00180F0C">
              <w:rPr>
                <w:rFonts w:eastAsia="Verdana"/>
                <w:color w:val="auto"/>
                <w:sz w:val="18"/>
                <w:szCs w:val="18"/>
              </w:rPr>
              <w:t xml:space="preserve"> in addition to the </w:t>
            </w:r>
            <w:r w:rsidR="00CA02D0">
              <w:rPr>
                <w:rFonts w:eastAsia="Verdana"/>
                <w:color w:val="auto"/>
                <w:sz w:val="18"/>
                <w:szCs w:val="18"/>
              </w:rPr>
              <w:t>w</w:t>
            </w:r>
            <w:r w:rsidRPr="00180F0C">
              <w:rPr>
                <w:rFonts w:eastAsia="Verdana"/>
                <w:color w:val="auto"/>
                <w:sz w:val="18"/>
                <w:szCs w:val="18"/>
              </w:rPr>
              <w:t xml:space="preserve">aterways and </w:t>
            </w:r>
            <w:r w:rsidR="00CA02D0">
              <w:rPr>
                <w:rFonts w:eastAsia="Verdana"/>
                <w:color w:val="auto"/>
                <w:sz w:val="18"/>
                <w:szCs w:val="18"/>
              </w:rPr>
              <w:t>d</w:t>
            </w:r>
            <w:r w:rsidRPr="00180F0C">
              <w:rPr>
                <w:rFonts w:eastAsia="Verdana"/>
                <w:color w:val="auto"/>
                <w:sz w:val="18"/>
                <w:szCs w:val="18"/>
              </w:rPr>
              <w:t xml:space="preserve">rainage </w:t>
            </w:r>
            <w:r w:rsidR="00CA02D0">
              <w:rPr>
                <w:rFonts w:eastAsia="Verdana"/>
                <w:color w:val="auto"/>
                <w:sz w:val="18"/>
                <w:szCs w:val="18"/>
              </w:rPr>
              <w:t>c</w:t>
            </w:r>
            <w:r w:rsidRPr="00180F0C">
              <w:rPr>
                <w:rFonts w:eastAsia="Verdana"/>
                <w:color w:val="auto"/>
                <w:sz w:val="18"/>
                <w:szCs w:val="18"/>
              </w:rPr>
              <w:t>harge – for works and services specific to their properties.</w:t>
            </w:r>
            <w:r w:rsidR="004643DB">
              <w:rPr>
                <w:rFonts w:eastAsia="Verdana"/>
                <w:color w:val="auto"/>
                <w:sz w:val="18"/>
                <w:szCs w:val="18"/>
              </w:rPr>
              <w:t xml:space="preserve"> </w:t>
            </w:r>
          </w:p>
          <w:p w14:paraId="501B0EC4" w14:textId="49AB29EC" w:rsidR="00D47930" w:rsidRPr="00180F0C" w:rsidRDefault="00D47930" w:rsidP="00A6363A">
            <w:pPr>
              <w:pStyle w:val="BodyText"/>
              <w:numPr>
                <w:ilvl w:val="0"/>
                <w:numId w:val="36"/>
              </w:numPr>
              <w:tabs>
                <w:tab w:val="clear" w:pos="2268"/>
                <w:tab w:val="clear" w:pos="4536"/>
                <w:tab w:val="clear" w:pos="6804"/>
              </w:tabs>
              <w:spacing w:before="40" w:after="60"/>
              <w:ind w:left="227" w:hanging="227"/>
              <w:rPr>
                <w:rFonts w:eastAsia="Verdana"/>
                <w:color w:val="auto"/>
                <w:sz w:val="18"/>
                <w:szCs w:val="18"/>
              </w:rPr>
            </w:pPr>
            <w:r w:rsidRPr="00180F0C">
              <w:rPr>
                <w:rFonts w:eastAsia="Verdana"/>
                <w:color w:val="auto"/>
                <w:sz w:val="18"/>
                <w:szCs w:val="18"/>
              </w:rPr>
              <w:t>The Koo Wee Rup</w:t>
            </w:r>
            <w:r w:rsidR="002E3CD7">
              <w:rPr>
                <w:rFonts w:eastAsia="Verdana"/>
                <w:color w:val="auto"/>
                <w:sz w:val="18"/>
                <w:szCs w:val="18"/>
              </w:rPr>
              <w:t>–</w:t>
            </w:r>
            <w:r w:rsidRPr="00180F0C">
              <w:rPr>
                <w:rFonts w:eastAsia="Verdana"/>
                <w:color w:val="auto"/>
                <w:sz w:val="18"/>
                <w:szCs w:val="18"/>
              </w:rPr>
              <w:t xml:space="preserve">Longwarry Flood Protection District </w:t>
            </w:r>
            <w:r w:rsidR="00B71AFB">
              <w:rPr>
                <w:rFonts w:eastAsia="Verdana"/>
                <w:color w:val="auto"/>
                <w:sz w:val="18"/>
                <w:szCs w:val="18"/>
              </w:rPr>
              <w:t>is</w:t>
            </w:r>
            <w:r w:rsidRPr="00180F0C">
              <w:rPr>
                <w:rFonts w:eastAsia="Verdana"/>
                <w:color w:val="auto"/>
                <w:sz w:val="18"/>
                <w:szCs w:val="18"/>
              </w:rPr>
              <w:t xml:space="preserve"> prone to significant flooding risks. Property owners in </w:t>
            </w:r>
            <w:r w:rsidR="00B71AFB">
              <w:rPr>
                <w:rFonts w:eastAsia="Verdana"/>
                <w:color w:val="auto"/>
                <w:sz w:val="18"/>
                <w:szCs w:val="18"/>
              </w:rPr>
              <w:t>this distric</w:t>
            </w:r>
            <w:r w:rsidRPr="00180F0C">
              <w:rPr>
                <w:rFonts w:eastAsia="Verdana"/>
                <w:color w:val="auto"/>
                <w:sz w:val="18"/>
                <w:szCs w:val="18"/>
              </w:rPr>
              <w:t xml:space="preserve">t pay an exclusive charge to cover maintenance services for the extensive network of channels that drain the area and mitigate flood risks. </w:t>
            </w:r>
          </w:p>
          <w:p w14:paraId="60D226FC" w14:textId="73FFC6B9" w:rsidR="00D47930" w:rsidRPr="00180F0C" w:rsidRDefault="00D47930" w:rsidP="00A6363A">
            <w:pPr>
              <w:pStyle w:val="BodyText"/>
              <w:numPr>
                <w:ilvl w:val="0"/>
                <w:numId w:val="36"/>
              </w:numPr>
              <w:tabs>
                <w:tab w:val="clear" w:pos="2268"/>
                <w:tab w:val="clear" w:pos="4536"/>
                <w:tab w:val="clear" w:pos="6804"/>
              </w:tabs>
              <w:spacing w:before="40" w:after="60"/>
              <w:ind w:left="227" w:hanging="227"/>
              <w:rPr>
                <w:rFonts w:eastAsia="Verdana"/>
                <w:color w:val="auto"/>
                <w:sz w:val="18"/>
                <w:szCs w:val="18"/>
              </w:rPr>
            </w:pPr>
            <w:r w:rsidRPr="00180F0C">
              <w:rPr>
                <w:rFonts w:eastAsia="Verdana"/>
                <w:color w:val="auto"/>
                <w:sz w:val="18"/>
                <w:szCs w:val="18"/>
              </w:rPr>
              <w:t>Waterway diverters hold licences to extract water from rivers, streams, dams and stormwater pipes for a variety of purposes</w:t>
            </w:r>
            <w:r w:rsidR="00074439">
              <w:rPr>
                <w:rFonts w:eastAsia="Verdana"/>
                <w:color w:val="auto"/>
                <w:sz w:val="18"/>
                <w:szCs w:val="18"/>
              </w:rPr>
              <w:t>,</w:t>
            </w:r>
            <w:r w:rsidRPr="00180F0C">
              <w:rPr>
                <w:rFonts w:eastAsia="Verdana"/>
                <w:color w:val="auto"/>
                <w:sz w:val="18"/>
                <w:szCs w:val="18"/>
              </w:rPr>
              <w:t xml:space="preserve"> including domestic and stock watering, agricultural irrigation, stormwater harvesting, power generation and industrial cooling. Melbourne Water manages these licences in accordance with the </w:t>
            </w:r>
            <w:r w:rsidRPr="007A2E2C">
              <w:rPr>
                <w:rFonts w:eastAsia="Verdana"/>
                <w:i/>
                <w:color w:val="auto"/>
                <w:sz w:val="18"/>
                <w:szCs w:val="18"/>
              </w:rPr>
              <w:t>Water Act 1989</w:t>
            </w:r>
            <w:r w:rsidRPr="00180F0C">
              <w:rPr>
                <w:rFonts w:eastAsia="Verdana"/>
                <w:color w:val="auto"/>
                <w:sz w:val="18"/>
                <w:szCs w:val="18"/>
              </w:rPr>
              <w:t>.</w:t>
            </w:r>
          </w:p>
        </w:tc>
        <w:tc>
          <w:tcPr>
            <w:tcW w:w="2268" w:type="dxa"/>
            <w:shd w:val="clear" w:color="auto" w:fill="FFFFFF" w:themeFill="background1"/>
          </w:tcPr>
          <w:p w14:paraId="4EFA6238" w14:textId="6F51E7ED" w:rsidR="00D47930" w:rsidRPr="00180F0C" w:rsidRDefault="00D47930" w:rsidP="00A6363A">
            <w:pPr>
              <w:pStyle w:val="ListNumber"/>
              <w:numPr>
                <w:ilvl w:val="0"/>
                <w:numId w:val="37"/>
              </w:numPr>
              <w:spacing w:before="40" w:after="60"/>
              <w:ind w:left="284" w:hanging="284"/>
              <w:rPr>
                <w:rFonts w:ascii="Arial" w:hAnsi="Arial" w:cs="Arial"/>
                <w:color w:val="auto"/>
                <w:sz w:val="18"/>
                <w:szCs w:val="36"/>
              </w:rPr>
            </w:pPr>
            <w:r w:rsidRPr="00180F0C">
              <w:rPr>
                <w:rFonts w:eastAsia="Verdana"/>
                <w:sz w:val="18"/>
                <w:lang w:val="nl-NL"/>
              </w:rPr>
              <w:t>Patterson Lakes residents</w:t>
            </w:r>
            <w:r w:rsidR="00A84FB4">
              <w:rPr>
                <w:rFonts w:eastAsia="Verdana"/>
                <w:sz w:val="18"/>
                <w:lang w:val="nl-NL"/>
              </w:rPr>
              <w:t>.</w:t>
            </w:r>
          </w:p>
          <w:p w14:paraId="7696D52F" w14:textId="37682C33" w:rsidR="00D47930" w:rsidRPr="00180F0C" w:rsidRDefault="00D47930" w:rsidP="00A6363A">
            <w:pPr>
              <w:pStyle w:val="ListNumber"/>
              <w:numPr>
                <w:ilvl w:val="0"/>
                <w:numId w:val="37"/>
              </w:numPr>
              <w:spacing w:before="40" w:after="60"/>
              <w:ind w:left="284" w:hanging="284"/>
              <w:rPr>
                <w:rFonts w:ascii="Arial" w:hAnsi="Arial" w:cs="Arial"/>
                <w:color w:val="auto"/>
                <w:sz w:val="18"/>
                <w:szCs w:val="36"/>
              </w:rPr>
            </w:pPr>
            <w:r w:rsidRPr="00180F0C">
              <w:rPr>
                <w:rFonts w:eastAsia="Verdana"/>
                <w:sz w:val="18"/>
                <w:lang w:val="nl-NL"/>
              </w:rPr>
              <w:t>Koo Wee Rup</w:t>
            </w:r>
            <w:r w:rsidR="007A2E2C">
              <w:rPr>
                <w:rFonts w:eastAsia="Verdana"/>
                <w:sz w:val="18"/>
                <w:lang w:val="nl-NL"/>
              </w:rPr>
              <w:t>-Longwarry</w:t>
            </w:r>
            <w:r w:rsidRPr="00180F0C">
              <w:rPr>
                <w:rFonts w:eastAsia="Verdana"/>
                <w:sz w:val="18"/>
                <w:lang w:val="nl-NL"/>
              </w:rPr>
              <w:t xml:space="preserve"> residents</w:t>
            </w:r>
            <w:r w:rsidR="00A84FB4">
              <w:rPr>
                <w:rFonts w:eastAsia="Verdana"/>
                <w:sz w:val="18"/>
                <w:lang w:val="nl-NL"/>
              </w:rPr>
              <w:t>.</w:t>
            </w:r>
          </w:p>
          <w:p w14:paraId="792E8A1A" w14:textId="54C8FE21" w:rsidR="00D47930" w:rsidRPr="00180F0C" w:rsidRDefault="00D47930" w:rsidP="00A6363A">
            <w:pPr>
              <w:pStyle w:val="ListNumber"/>
              <w:numPr>
                <w:ilvl w:val="0"/>
                <w:numId w:val="37"/>
              </w:numPr>
              <w:spacing w:before="40" w:after="60"/>
              <w:ind w:left="284" w:hanging="284"/>
              <w:rPr>
                <w:rFonts w:eastAsia="Verdana"/>
                <w:color w:val="auto"/>
                <w:sz w:val="18"/>
              </w:rPr>
            </w:pPr>
            <w:r w:rsidRPr="00180F0C">
              <w:rPr>
                <w:rFonts w:eastAsia="Verdana"/>
                <w:sz w:val="18"/>
                <w:lang w:val="nl-NL"/>
              </w:rPr>
              <w:t>Diverters</w:t>
            </w:r>
            <w:r w:rsidR="00A84FB4">
              <w:rPr>
                <w:rFonts w:eastAsia="Verdana"/>
                <w:sz w:val="18"/>
                <w:lang w:val="nl-NL"/>
              </w:rPr>
              <w:t>.</w:t>
            </w:r>
          </w:p>
        </w:tc>
      </w:tr>
    </w:tbl>
    <w:p w14:paraId="287298AF" w14:textId="77777777" w:rsidR="000D52A4" w:rsidRDefault="000D52A4" w:rsidP="000D52A4">
      <w:pPr>
        <w:pStyle w:val="BodyText"/>
        <w:spacing w:before="0" w:after="0" w:line="240" w:lineRule="auto"/>
        <w:sectPr w:rsidR="000D52A4" w:rsidSect="007E5448">
          <w:pgSz w:w="11906" w:h="16838" w:code="9"/>
          <w:pgMar w:top="1134" w:right="1134" w:bottom="1134" w:left="1134" w:header="567" w:footer="567" w:gutter="0"/>
          <w:pgNumType w:chapStyle="1"/>
          <w:cols w:sep="1" w:space="284"/>
          <w:docGrid w:linePitch="360"/>
        </w:sectPr>
      </w:pPr>
      <w:bookmarkStart w:id="166" w:name="_Ref47533150"/>
      <w:bookmarkStart w:id="167" w:name="_Toc50482722"/>
    </w:p>
    <w:p w14:paraId="444BC62A" w14:textId="3CA08F5D" w:rsidR="00687C15" w:rsidRDefault="000D52A4" w:rsidP="008E2C14">
      <w:pPr>
        <w:pStyle w:val="Heading3"/>
      </w:pPr>
      <w:r>
        <w:br w:type="column"/>
      </w:r>
      <w:r>
        <w:br w:type="column"/>
      </w:r>
      <w:bookmarkStart w:id="168" w:name="_Ref53046707"/>
      <w:r w:rsidR="00687C15">
        <w:lastRenderedPageBreak/>
        <w:t>How did we engage and on what matters?</w:t>
      </w:r>
      <w:bookmarkEnd w:id="166"/>
      <w:bookmarkEnd w:id="167"/>
      <w:bookmarkEnd w:id="168"/>
    </w:p>
    <w:p w14:paraId="52AE9373" w14:textId="5237401E" w:rsidR="000D52A4" w:rsidRDefault="00687C15" w:rsidP="000D52A4">
      <w:pPr>
        <w:pStyle w:val="BodyText"/>
        <w:spacing w:line="220" w:lineRule="atLeast"/>
      </w:pPr>
      <w:r>
        <w:t>Having adopted a service-based approach to “who” we engaged with, it was appropriate that the “how” and “what” of the engagement program also followed a service</w:t>
      </w:r>
      <w:r w:rsidR="00B83594">
        <w:t xml:space="preserve"> </w:t>
      </w:r>
      <w:r>
        <w:t xml:space="preserve">-based approach. </w:t>
      </w:r>
      <w:r w:rsidRPr="00A06FEF">
        <w:t>The key features</w:t>
      </w:r>
      <w:r>
        <w:t xml:space="preserve"> of</w:t>
      </w:r>
      <w:r w:rsidRPr="00A06FEF">
        <w:t xml:space="preserve"> the way we engaged are outlined </w:t>
      </w:r>
      <w:r>
        <w:t>i</w:t>
      </w:r>
      <w:r w:rsidRPr="00A06FEF">
        <w:t xml:space="preserve">n </w:t>
      </w:r>
      <w:r w:rsidR="002E3CD7" w:rsidRPr="00241825">
        <w:rPr>
          <w:b/>
          <w:bCs/>
        </w:rPr>
        <w:fldChar w:fldCharType="begin"/>
      </w:r>
      <w:r w:rsidR="002E3CD7" w:rsidRPr="00241825">
        <w:rPr>
          <w:b/>
          <w:bCs/>
        </w:rPr>
        <w:instrText xml:space="preserve"> REF _Ref37067926 \h </w:instrText>
      </w:r>
      <w:r w:rsidR="002E3CD7">
        <w:rPr>
          <w:b/>
          <w:bCs/>
        </w:rPr>
        <w:instrText xml:space="preserve"> \* MERGEFORMAT </w:instrText>
      </w:r>
      <w:r w:rsidR="002E3CD7" w:rsidRPr="00241825">
        <w:rPr>
          <w:b/>
          <w:bCs/>
        </w:rPr>
      </w:r>
      <w:r w:rsidR="002E3CD7" w:rsidRPr="00241825">
        <w:rPr>
          <w:b/>
          <w:bCs/>
        </w:rPr>
        <w:fldChar w:fldCharType="separate"/>
      </w:r>
      <w:r w:rsidR="002E3CD7" w:rsidRPr="00241825">
        <w:rPr>
          <w:b/>
          <w:bCs/>
        </w:rPr>
        <w:t xml:space="preserve">Figure </w:t>
      </w:r>
      <w:r w:rsidR="002E3CD7" w:rsidRPr="00241825">
        <w:rPr>
          <w:b/>
          <w:bCs/>
          <w:noProof/>
        </w:rPr>
        <w:t>11</w:t>
      </w:r>
      <w:r w:rsidR="002E3CD7" w:rsidRPr="00241825">
        <w:rPr>
          <w:b/>
          <w:bCs/>
        </w:rPr>
        <w:fldChar w:fldCharType="end"/>
      </w:r>
      <w:r w:rsidRPr="00A06FEF">
        <w:t>.</w:t>
      </w:r>
      <w:r>
        <w:t xml:space="preserve"> </w:t>
      </w:r>
    </w:p>
    <w:p w14:paraId="150474A8" w14:textId="6EB2F5B2" w:rsidR="000D52A4" w:rsidRDefault="00687C15" w:rsidP="000D52A4">
      <w:pPr>
        <w:pStyle w:val="BodyText"/>
        <w:spacing w:line="220" w:lineRule="atLeast"/>
        <w:rPr>
          <w:lang w:eastAsia="fr-CA"/>
        </w:rPr>
      </w:pPr>
      <w:r>
        <w:rPr>
          <w:lang w:eastAsia="fr-CA"/>
        </w:rPr>
        <w:t xml:space="preserve">Two dedicated customer forums – a WSCC and a WDCC – were established as strategic engagement channels via which Melbourne Water sought insight into customer preferences, appropriate forms of engagement and other strategic matters as they arose. These two forums worked collaboratively with Melbourne Water for over 12 months to help shape and refine both our engagement activities and our response to key service and regulatory matters. Our best offer has been heavily influenced by the work we undertook with these councils and we would like to acknowledge the time and energy they put into this submission. </w:t>
      </w:r>
    </w:p>
    <w:p w14:paraId="18228FB8" w14:textId="77777777" w:rsidR="00B83594" w:rsidRDefault="000D52A4" w:rsidP="000D52A4">
      <w:pPr>
        <w:pStyle w:val="BodyText"/>
        <w:rPr>
          <w:lang w:eastAsia="fr-CA"/>
        </w:rPr>
      </w:pPr>
      <w:r>
        <w:rPr>
          <w:lang w:eastAsia="fr-CA"/>
        </w:rPr>
        <w:t xml:space="preserve">The service-based approach to how we engaged and on what matters is described below. </w:t>
      </w:r>
    </w:p>
    <w:p w14:paraId="4CCD2994" w14:textId="02447AAA" w:rsidR="000D52A4" w:rsidRPr="000D52A4" w:rsidRDefault="000D52A4" w:rsidP="000D52A4">
      <w:pPr>
        <w:pStyle w:val="BodyText"/>
        <w:rPr>
          <w:lang w:eastAsia="fr-CA"/>
        </w:rPr>
      </w:pPr>
      <w:r>
        <w:rPr>
          <w:b/>
          <w:i/>
        </w:rPr>
        <w:br w:type="column"/>
      </w:r>
      <w:r w:rsidRPr="00987A00">
        <w:rPr>
          <w:b/>
          <w:i/>
        </w:rPr>
        <w:t xml:space="preserve">Water </w:t>
      </w:r>
      <w:r>
        <w:rPr>
          <w:b/>
          <w:i/>
        </w:rPr>
        <w:t>and sewerage</w:t>
      </w:r>
    </w:p>
    <w:p w14:paraId="75C10361" w14:textId="77777777" w:rsidR="000D52A4" w:rsidRPr="004B4AD7" w:rsidRDefault="000D52A4" w:rsidP="000D52A4">
      <w:pPr>
        <w:pStyle w:val="BodyText"/>
        <w:rPr>
          <w:i/>
        </w:rPr>
      </w:pPr>
      <w:r w:rsidRPr="004B4AD7">
        <w:rPr>
          <w:i/>
        </w:rPr>
        <w:t xml:space="preserve">Water and </w:t>
      </w:r>
      <w:r>
        <w:rPr>
          <w:i/>
        </w:rPr>
        <w:t>S</w:t>
      </w:r>
      <w:r w:rsidRPr="004B4AD7">
        <w:rPr>
          <w:i/>
        </w:rPr>
        <w:t xml:space="preserve">ewerage </w:t>
      </w:r>
      <w:r>
        <w:rPr>
          <w:i/>
        </w:rPr>
        <w:t>C</w:t>
      </w:r>
      <w:r w:rsidRPr="004B4AD7">
        <w:rPr>
          <w:i/>
        </w:rPr>
        <w:t xml:space="preserve">ustomer </w:t>
      </w:r>
      <w:r>
        <w:rPr>
          <w:i/>
        </w:rPr>
        <w:t>C</w:t>
      </w:r>
      <w:r w:rsidRPr="004B4AD7">
        <w:rPr>
          <w:i/>
        </w:rPr>
        <w:t>ouncil</w:t>
      </w:r>
    </w:p>
    <w:p w14:paraId="08ABA0AB" w14:textId="77777777" w:rsidR="000D52A4" w:rsidRDefault="000D52A4" w:rsidP="000D52A4">
      <w:pPr>
        <w:pStyle w:val="BodyText"/>
        <w:spacing w:line="240" w:lineRule="auto"/>
      </w:pPr>
      <w:r>
        <w:t xml:space="preserve">The WSCC served as our primary engagement channel for bulk water and sewerage services. Recognising its strong direct connection with the households and businesses who ultimately consume our services, the WSCC comprised senior leaders from our customer retail water companies and was established in February 2019. </w:t>
      </w:r>
    </w:p>
    <w:p w14:paraId="6288A612" w14:textId="3B3F807C" w:rsidR="000D52A4" w:rsidRDefault="000D52A4" w:rsidP="000D52A4">
      <w:pPr>
        <w:pStyle w:val="BodyText"/>
        <w:spacing w:line="220" w:lineRule="atLeast"/>
        <w:rPr>
          <w:lang w:eastAsia="fr-CA"/>
        </w:rPr>
      </w:pPr>
      <w:r>
        <w:t>The WSCC provided a dedicated customer forum to test strategic ideas, seek preferences and provide advice on key issues, opportunities and focus areas to support PS21. With the WSCC (and via the customer retail water company pricing submissions) we explored customer preferences in relation to the nature and the level of service we provide via our bulk water and sewerage services.</w:t>
      </w:r>
    </w:p>
    <w:p w14:paraId="445F34D0" w14:textId="6ECB6624" w:rsidR="000D52A4" w:rsidRDefault="000D52A4" w:rsidP="000D52A4">
      <w:pPr>
        <w:pStyle w:val="BodyText"/>
        <w:spacing w:line="220" w:lineRule="atLeast"/>
        <w:rPr>
          <w:lang w:eastAsia="fr-CA"/>
        </w:rPr>
      </w:pPr>
    </w:p>
    <w:p w14:paraId="0C1A58FC" w14:textId="5921C0E5" w:rsidR="004A4556" w:rsidRDefault="004A4556" w:rsidP="000D52A4">
      <w:pPr>
        <w:pStyle w:val="BodyText"/>
        <w:spacing w:line="220" w:lineRule="atLeast"/>
        <w:rPr>
          <w:lang w:eastAsia="fr-CA"/>
        </w:rPr>
      </w:pPr>
    </w:p>
    <w:p w14:paraId="7EF1F5BE" w14:textId="77777777" w:rsidR="004A4556" w:rsidRDefault="004A4556" w:rsidP="000D52A4">
      <w:pPr>
        <w:pStyle w:val="BodyText"/>
        <w:spacing w:line="220" w:lineRule="atLeast"/>
        <w:rPr>
          <w:lang w:eastAsia="fr-CA"/>
        </w:rPr>
      </w:pPr>
    </w:p>
    <w:p w14:paraId="091832CA" w14:textId="38A81524" w:rsidR="000D52A4" w:rsidRDefault="000D52A4" w:rsidP="000D52A4">
      <w:pPr>
        <w:pStyle w:val="BodyText"/>
        <w:spacing w:line="220" w:lineRule="atLeast"/>
        <w:rPr>
          <w:lang w:eastAsia="fr-CA"/>
        </w:rPr>
      </w:pPr>
    </w:p>
    <w:p w14:paraId="233FC612" w14:textId="77777777" w:rsidR="000D52A4" w:rsidRDefault="000D52A4" w:rsidP="000D52A4">
      <w:pPr>
        <w:pStyle w:val="BodyText"/>
        <w:spacing w:line="220" w:lineRule="atLeast"/>
        <w:rPr>
          <w:lang w:eastAsia="fr-CA"/>
        </w:rPr>
      </w:pPr>
    </w:p>
    <w:p w14:paraId="177392D3" w14:textId="77777777" w:rsidR="000D52A4" w:rsidRDefault="000D52A4" w:rsidP="000D52A4">
      <w:pPr>
        <w:pStyle w:val="BodyText"/>
        <w:spacing w:line="220" w:lineRule="atLeast"/>
        <w:rPr>
          <w:lang w:eastAsia="fr-CA"/>
        </w:rPr>
        <w:sectPr w:rsidR="000D52A4" w:rsidSect="007E5448">
          <w:type w:val="continuous"/>
          <w:pgSz w:w="11906" w:h="16838" w:code="9"/>
          <w:pgMar w:top="1134" w:right="1134" w:bottom="1134" w:left="1134" w:header="567" w:footer="567" w:gutter="0"/>
          <w:pgNumType w:chapStyle="1"/>
          <w:cols w:num="2" w:space="567"/>
          <w:docGrid w:linePitch="360"/>
        </w:sectPr>
      </w:pPr>
    </w:p>
    <w:p w14:paraId="731ED339" w14:textId="479AC21A" w:rsidR="004B160D" w:rsidRDefault="004B160D" w:rsidP="00701EB0">
      <w:pPr>
        <w:pStyle w:val="Caption"/>
      </w:pPr>
      <w:bookmarkStart w:id="169" w:name="_Ref37067926"/>
      <w:bookmarkStart w:id="170" w:name="_Toc54705782"/>
      <w:r>
        <w:t xml:space="preserve">Figure </w:t>
      </w:r>
      <w:fldSimple w:instr=" SEQ Figure \* ARABIC ">
        <w:r w:rsidR="00AB54E8">
          <w:rPr>
            <w:noProof/>
          </w:rPr>
          <w:t>11</w:t>
        </w:r>
      </w:fldSimple>
      <w:bookmarkEnd w:id="169"/>
      <w:r w:rsidR="00D74A2B">
        <w:tab/>
        <w:t>PS21 Engagement – the “how” and the “what”</w:t>
      </w:r>
      <w:bookmarkEnd w:id="170"/>
    </w:p>
    <w:p w14:paraId="3BF99371" w14:textId="515ED709" w:rsidR="00415F77" w:rsidRDefault="00415F77" w:rsidP="0050317E">
      <w:pPr>
        <w:pStyle w:val="BodyText"/>
        <w:spacing w:line="240" w:lineRule="auto"/>
      </w:pPr>
      <w:r>
        <w:rPr>
          <w:noProof/>
        </w:rPr>
        <w:drawing>
          <wp:inline distT="0" distB="0" distL="0" distR="0" wp14:anchorId="48178564" wp14:editId="496524B2">
            <wp:extent cx="5760000" cy="3350338"/>
            <wp:effectExtent l="0" t="0" r="0" b="2540"/>
            <wp:docPr id="3169" name="Picture 31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 name="Picture 3169" descr="Graphical user interface, text, application, email&#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5760000" cy="3350338"/>
                    </a:xfrm>
                    <a:prstGeom prst="rect">
                      <a:avLst/>
                    </a:prstGeom>
                  </pic:spPr>
                </pic:pic>
              </a:graphicData>
            </a:graphic>
          </wp:inline>
        </w:drawing>
      </w:r>
    </w:p>
    <w:p w14:paraId="0B0842B7" w14:textId="1E36EB9C" w:rsidR="00415F77" w:rsidRDefault="00415F77" w:rsidP="0050317E">
      <w:pPr>
        <w:pStyle w:val="BodyText"/>
        <w:spacing w:line="240" w:lineRule="auto"/>
        <w:sectPr w:rsidR="00415F77" w:rsidSect="007E5448">
          <w:type w:val="continuous"/>
          <w:pgSz w:w="11906" w:h="16838" w:code="9"/>
          <w:pgMar w:top="1134" w:right="1134" w:bottom="1134" w:left="1134" w:header="567" w:footer="567" w:gutter="0"/>
          <w:pgNumType w:chapStyle="1"/>
          <w:cols w:sep="1" w:space="284"/>
          <w:docGrid w:linePitch="360"/>
        </w:sectPr>
      </w:pPr>
    </w:p>
    <w:p w14:paraId="054B1521" w14:textId="0246623F" w:rsidR="00B71AFB" w:rsidRDefault="00B71AFB" w:rsidP="0050317E">
      <w:pPr>
        <w:pStyle w:val="BodyText"/>
        <w:spacing w:line="240" w:lineRule="auto"/>
      </w:pPr>
      <w:r>
        <w:lastRenderedPageBreak/>
        <w:t xml:space="preserve">Specific matters </w:t>
      </w:r>
      <w:r w:rsidR="00DD2656">
        <w:t>we</w:t>
      </w:r>
      <w:r>
        <w:t xml:space="preserve"> explore</w:t>
      </w:r>
      <w:r w:rsidR="00DD2656">
        <w:t>d collaboratively with the WSCC</w:t>
      </w:r>
      <w:r>
        <w:t xml:space="preserve"> included:</w:t>
      </w:r>
      <w:r w:rsidR="004643DB">
        <w:t xml:space="preserve"> </w:t>
      </w:r>
    </w:p>
    <w:p w14:paraId="2C7651EE" w14:textId="509B5299" w:rsidR="00B71AFB" w:rsidRPr="00447E4C" w:rsidRDefault="00B71AFB" w:rsidP="00A6363A">
      <w:pPr>
        <w:pStyle w:val="BodyText"/>
        <w:numPr>
          <w:ilvl w:val="0"/>
          <w:numId w:val="38"/>
        </w:numPr>
        <w:spacing w:line="240" w:lineRule="auto"/>
        <w:ind w:left="284" w:hanging="284"/>
      </w:pPr>
      <w:r>
        <w:t xml:space="preserve">the customer outcome statements that are presented in </w:t>
      </w:r>
      <w:r w:rsidRPr="00447E4C">
        <w:rPr>
          <w:b/>
        </w:rPr>
        <w:t>Section </w:t>
      </w:r>
      <w:r w:rsidR="00F93CB7">
        <w:rPr>
          <w:b/>
        </w:rPr>
        <w:fldChar w:fldCharType="begin"/>
      </w:r>
      <w:r w:rsidR="00F93CB7">
        <w:rPr>
          <w:b/>
        </w:rPr>
        <w:instrText xml:space="preserve"> REF _Ref41384330 \r \h </w:instrText>
      </w:r>
      <w:r w:rsidR="00F93CB7">
        <w:rPr>
          <w:b/>
        </w:rPr>
      </w:r>
      <w:r w:rsidR="00F93CB7">
        <w:rPr>
          <w:b/>
        </w:rPr>
        <w:fldChar w:fldCharType="separate"/>
      </w:r>
      <w:r w:rsidR="00F93CB7">
        <w:rPr>
          <w:b/>
        </w:rPr>
        <w:t>S3</w:t>
      </w:r>
      <w:r w:rsidR="00F93CB7">
        <w:rPr>
          <w:b/>
        </w:rPr>
        <w:fldChar w:fldCharType="end"/>
      </w:r>
    </w:p>
    <w:p w14:paraId="5231E11D" w14:textId="43071E02" w:rsidR="00B71AFB" w:rsidRDefault="00B71AFB" w:rsidP="00A6363A">
      <w:pPr>
        <w:pStyle w:val="BodyText"/>
        <w:numPr>
          <w:ilvl w:val="0"/>
          <w:numId w:val="38"/>
        </w:numPr>
        <w:spacing w:line="240" w:lineRule="auto"/>
        <w:ind w:left="284" w:hanging="284"/>
      </w:pPr>
      <w:r>
        <w:t>the manner in which we pass through the operating expenses</w:t>
      </w:r>
      <w:r w:rsidR="0049215B">
        <w:t xml:space="preserve"> (including the security payment and any water order costs)</w:t>
      </w:r>
      <w:r>
        <w:t xml:space="preserve"> we receive from the </w:t>
      </w:r>
      <w:r w:rsidR="004643DB">
        <w:t xml:space="preserve">Victorian Desalination Plant </w:t>
      </w:r>
    </w:p>
    <w:p w14:paraId="3C3A82F3" w14:textId="3FF06DF7" w:rsidR="00B71AFB" w:rsidRDefault="00B71AFB" w:rsidP="00A6363A">
      <w:pPr>
        <w:pStyle w:val="BodyText"/>
        <w:numPr>
          <w:ilvl w:val="0"/>
          <w:numId w:val="38"/>
        </w:numPr>
        <w:spacing w:line="240" w:lineRule="auto"/>
        <w:ind w:left="284" w:hanging="284"/>
      </w:pPr>
      <w:r>
        <w:t>the principles and practice behind our proposals on regulatory period, form of price control and tariff structures.</w:t>
      </w:r>
      <w:r w:rsidR="004643DB">
        <w:t xml:space="preserve"> </w:t>
      </w:r>
    </w:p>
    <w:p w14:paraId="12ED59A4" w14:textId="16040F91" w:rsidR="00987A00" w:rsidRDefault="00987A00" w:rsidP="00987A00">
      <w:pPr>
        <w:pStyle w:val="BodyText"/>
      </w:pPr>
      <w:r>
        <w:t xml:space="preserve">Other ways in which we engaged with our retail </w:t>
      </w:r>
      <w:r w:rsidR="00275430">
        <w:t xml:space="preserve">water </w:t>
      </w:r>
      <w:r w:rsidR="004B4AD7">
        <w:t>compan</w:t>
      </w:r>
      <w:r w:rsidR="00444CDA">
        <w:t>y</w:t>
      </w:r>
      <w:r>
        <w:t xml:space="preserve"> </w:t>
      </w:r>
      <w:r w:rsidR="00444CDA">
        <w:t xml:space="preserve">customer </w:t>
      </w:r>
      <w:r>
        <w:t xml:space="preserve">included: </w:t>
      </w:r>
    </w:p>
    <w:p w14:paraId="01FD1794" w14:textId="09BC28B6" w:rsidR="00F67893" w:rsidRDefault="00F67893" w:rsidP="00A6363A">
      <w:pPr>
        <w:pStyle w:val="BodyText"/>
        <w:numPr>
          <w:ilvl w:val="0"/>
          <w:numId w:val="38"/>
        </w:numPr>
        <w:ind w:left="284" w:hanging="284"/>
      </w:pPr>
      <w:r w:rsidRPr="00F67893">
        <w:rPr>
          <w:i/>
        </w:rPr>
        <w:t>Regulatory Managers Forum</w:t>
      </w:r>
      <w:r>
        <w:t xml:space="preserve"> – Established in mid-2019 to support the WSCC in the consideration of matters with a regulatory focus.</w:t>
      </w:r>
      <w:r w:rsidR="004643DB">
        <w:t xml:space="preserve"> </w:t>
      </w:r>
      <w:r>
        <w:t xml:space="preserve">It covered </w:t>
      </w:r>
      <w:r w:rsidR="008C79FA">
        <w:t xml:space="preserve">key regulatory </w:t>
      </w:r>
      <w:r>
        <w:t xml:space="preserve">topics </w:t>
      </w:r>
      <w:r w:rsidR="008C79FA">
        <w:t xml:space="preserve">such as the appropriate length </w:t>
      </w:r>
      <w:r w:rsidR="006E0C50">
        <w:t xml:space="preserve">of </w:t>
      </w:r>
      <w:r w:rsidR="00074439">
        <w:t xml:space="preserve">the </w:t>
      </w:r>
      <w:r w:rsidR="00E06A01">
        <w:t xml:space="preserve">PS21 </w:t>
      </w:r>
      <w:r w:rsidR="006E0C50">
        <w:t>regulatory pe</w:t>
      </w:r>
      <w:r w:rsidR="008C79FA">
        <w:t>riod and form of price control, as well as the design of bulk water and sewerage tariffs, and appropriate risk</w:t>
      </w:r>
      <w:r w:rsidR="00B841FC">
        <w:t>-</w:t>
      </w:r>
      <w:r w:rsidR="008C79FA">
        <w:t xml:space="preserve">based treatment of the </w:t>
      </w:r>
      <w:r w:rsidR="004643DB">
        <w:t>Victorian Desalination Plant</w:t>
      </w:r>
      <w:r w:rsidR="008C79FA">
        <w:t xml:space="preserve"> water order.</w:t>
      </w:r>
      <w:r w:rsidR="004643DB">
        <w:t xml:space="preserve"> </w:t>
      </w:r>
      <w:r w:rsidR="008C79FA">
        <w:t xml:space="preserve">The </w:t>
      </w:r>
      <w:r w:rsidR="00074439">
        <w:t>f</w:t>
      </w:r>
      <w:r w:rsidR="004129F4">
        <w:t>orum</w:t>
      </w:r>
      <w:r w:rsidR="00074439">
        <w:t>’s</w:t>
      </w:r>
      <w:r w:rsidR="004129F4">
        <w:t xml:space="preserve"> report</w:t>
      </w:r>
      <w:r w:rsidR="008C79FA">
        <w:t xml:space="preserve"> help</w:t>
      </w:r>
      <w:r w:rsidR="004129F4">
        <w:t>ed</w:t>
      </w:r>
      <w:r w:rsidR="008C79FA">
        <w:t xml:space="preserve"> to inform the WSCC’s December communique to Melbourne Water.</w:t>
      </w:r>
      <w:r w:rsidR="004643DB">
        <w:t xml:space="preserve"> </w:t>
      </w:r>
    </w:p>
    <w:p w14:paraId="3694A08D" w14:textId="4B8CCD1A" w:rsidR="00987A00" w:rsidRDefault="00987A00" w:rsidP="00A6363A">
      <w:pPr>
        <w:pStyle w:val="BodyText"/>
        <w:numPr>
          <w:ilvl w:val="0"/>
          <w:numId w:val="38"/>
        </w:numPr>
        <w:ind w:left="284" w:hanging="284"/>
      </w:pPr>
      <w:r w:rsidRPr="00F67893">
        <w:rPr>
          <w:i/>
        </w:rPr>
        <w:t>Engagement Advisory Panel</w:t>
      </w:r>
      <w:r w:rsidR="00F67893">
        <w:t xml:space="preserve"> </w:t>
      </w:r>
      <w:r>
        <w:t>–</w:t>
      </w:r>
      <w:r w:rsidR="00F67893">
        <w:t xml:space="preserve"> </w:t>
      </w:r>
      <w:r w:rsidR="00666D78">
        <w:t xml:space="preserve">Comprising engagement practitioners from the retail water companies, </w:t>
      </w:r>
      <w:r w:rsidR="004129F4">
        <w:t>this group</w:t>
      </w:r>
      <w:r w:rsidR="00666D78">
        <w:t xml:space="preserve"> </w:t>
      </w:r>
      <w:r w:rsidR="00666D78" w:rsidRPr="00B854F2">
        <w:rPr>
          <w:iCs/>
        </w:rPr>
        <w:t xml:space="preserve">was formed to support </w:t>
      </w:r>
      <w:r w:rsidR="00666D78">
        <w:rPr>
          <w:iCs/>
        </w:rPr>
        <w:t>our</w:t>
      </w:r>
      <w:r w:rsidR="00666D78" w:rsidRPr="00B854F2">
        <w:rPr>
          <w:iCs/>
        </w:rPr>
        <w:t xml:space="preserve"> engagement program</w:t>
      </w:r>
      <w:r w:rsidR="00074439">
        <w:rPr>
          <w:iCs/>
        </w:rPr>
        <w:t xml:space="preserve"> and</w:t>
      </w:r>
      <w:r w:rsidR="00666D78" w:rsidRPr="00B854F2">
        <w:rPr>
          <w:iCs/>
        </w:rPr>
        <w:t xml:space="preserve"> to leverage the experience of retail</w:t>
      </w:r>
      <w:r w:rsidR="00275430">
        <w:rPr>
          <w:iCs/>
        </w:rPr>
        <w:t xml:space="preserve"> wate</w:t>
      </w:r>
      <w:r w:rsidR="00666D78" w:rsidRPr="00B854F2">
        <w:rPr>
          <w:iCs/>
        </w:rPr>
        <w:t>r</w:t>
      </w:r>
      <w:r w:rsidR="00275430">
        <w:rPr>
          <w:iCs/>
        </w:rPr>
        <w:t xml:space="preserve"> companie</w:t>
      </w:r>
      <w:r w:rsidR="00666D78" w:rsidRPr="00B854F2">
        <w:rPr>
          <w:iCs/>
        </w:rPr>
        <w:t>s</w:t>
      </w:r>
      <w:r w:rsidR="005C38DA">
        <w:rPr>
          <w:iCs/>
        </w:rPr>
        <w:t>’</w:t>
      </w:r>
      <w:r w:rsidR="00666D78" w:rsidRPr="00B854F2">
        <w:rPr>
          <w:iCs/>
        </w:rPr>
        <w:t xml:space="preserve"> own price submission engagement programs. The </w:t>
      </w:r>
      <w:r w:rsidR="00074439">
        <w:rPr>
          <w:iCs/>
        </w:rPr>
        <w:t>p</w:t>
      </w:r>
      <w:r w:rsidR="004129F4">
        <w:rPr>
          <w:iCs/>
        </w:rPr>
        <w:t>anel</w:t>
      </w:r>
      <w:r w:rsidR="00666D78">
        <w:rPr>
          <w:iCs/>
        </w:rPr>
        <w:t xml:space="preserve"> </w:t>
      </w:r>
      <w:r w:rsidR="00666D78">
        <w:t>p</w:t>
      </w:r>
      <w:r w:rsidR="00666D78" w:rsidRPr="000A35D5">
        <w:t>rovide</w:t>
      </w:r>
      <w:r w:rsidR="00666D78">
        <w:t>d</w:t>
      </w:r>
      <w:r w:rsidR="00666D78" w:rsidRPr="000A35D5">
        <w:t xml:space="preserve"> a forum </w:t>
      </w:r>
      <w:r w:rsidR="00666D78">
        <w:t>for</w:t>
      </w:r>
      <w:r w:rsidR="00666D78" w:rsidRPr="000A35D5">
        <w:t xml:space="preserve"> review of </w:t>
      </w:r>
      <w:r w:rsidR="00666D78">
        <w:t>our</w:t>
      </w:r>
      <w:r w:rsidR="00666D78" w:rsidRPr="000A35D5">
        <w:t xml:space="preserve"> engagement </w:t>
      </w:r>
      <w:r w:rsidR="00666D78">
        <w:t>activities</w:t>
      </w:r>
      <w:r w:rsidR="00666D78" w:rsidRPr="000A35D5">
        <w:t xml:space="preserve"> and sharing of community insights and findings openly</w:t>
      </w:r>
      <w:r w:rsidR="00666D78">
        <w:t xml:space="preserve">, worked to </w:t>
      </w:r>
      <w:r w:rsidR="00666D78" w:rsidRPr="00F6660B">
        <w:t>ensure clarity and coordination of communication</w:t>
      </w:r>
      <w:r w:rsidR="00666D78">
        <w:t>s to the community, and identified</w:t>
      </w:r>
      <w:r w:rsidR="00666D78" w:rsidRPr="000A35D5">
        <w:t xml:space="preserve"> opportunities for joint efforts and alignment of engagement activities across the sector</w:t>
      </w:r>
      <w:r w:rsidR="00666D78">
        <w:t xml:space="preserve">. </w:t>
      </w:r>
    </w:p>
    <w:p w14:paraId="7EE00EFF" w14:textId="3846B5F9" w:rsidR="00987A00" w:rsidRDefault="00F67893" w:rsidP="00A6363A">
      <w:pPr>
        <w:pStyle w:val="BodyText"/>
        <w:numPr>
          <w:ilvl w:val="0"/>
          <w:numId w:val="38"/>
        </w:numPr>
        <w:ind w:left="284" w:hanging="284"/>
      </w:pPr>
      <w:r>
        <w:t xml:space="preserve">Demand forecasting – </w:t>
      </w:r>
      <w:r w:rsidR="00987A00">
        <w:t xml:space="preserve">Water and sewerage planning teams </w:t>
      </w:r>
      <w:r>
        <w:t xml:space="preserve">were engaged </w:t>
      </w:r>
      <w:r w:rsidR="00987A00">
        <w:t>to develop appropriate demand forecasts</w:t>
      </w:r>
      <w:r w:rsidR="00074439">
        <w:t xml:space="preserve">. </w:t>
      </w:r>
      <w:r w:rsidR="00987A00" w:rsidRPr="00987A00">
        <w:rPr>
          <w:b/>
        </w:rPr>
        <w:t>Section </w:t>
      </w:r>
      <w:r w:rsidR="00F93CB7">
        <w:rPr>
          <w:b/>
        </w:rPr>
        <w:fldChar w:fldCharType="begin"/>
      </w:r>
      <w:r w:rsidR="00F93CB7">
        <w:rPr>
          <w:b/>
        </w:rPr>
        <w:instrText xml:space="preserve"> REF _Ref37069634 \r \h </w:instrText>
      </w:r>
      <w:r w:rsidR="00F93CB7">
        <w:rPr>
          <w:b/>
        </w:rPr>
      </w:r>
      <w:r w:rsidR="00F93CB7">
        <w:rPr>
          <w:b/>
        </w:rPr>
        <w:fldChar w:fldCharType="separate"/>
      </w:r>
      <w:r w:rsidR="00F93CB7">
        <w:rPr>
          <w:b/>
        </w:rPr>
        <w:t>S5</w:t>
      </w:r>
      <w:r w:rsidR="00F93CB7">
        <w:rPr>
          <w:b/>
        </w:rPr>
        <w:fldChar w:fldCharType="end"/>
      </w:r>
      <w:r w:rsidR="00F93CB7">
        <w:rPr>
          <w:b/>
        </w:rPr>
        <w:t xml:space="preserve"> </w:t>
      </w:r>
      <w:r w:rsidRPr="00F67893">
        <w:t>outlines the process followed and the demand forecasts that underpin this submission</w:t>
      </w:r>
      <w:r w:rsidR="00987A00">
        <w:t>.</w:t>
      </w:r>
      <w:r w:rsidR="004643DB">
        <w:t xml:space="preserve"> </w:t>
      </w:r>
    </w:p>
    <w:p w14:paraId="7FBB424B" w14:textId="0694E947" w:rsidR="00444CDA" w:rsidRPr="00444CDA" w:rsidRDefault="00444CDA" w:rsidP="00241825">
      <w:pPr>
        <w:pStyle w:val="BodyText"/>
        <w:shd w:val="clear" w:color="auto" w:fill="F2F2F2" w:themeFill="background1" w:themeFillShade="F2"/>
        <w:rPr>
          <w:i/>
        </w:rPr>
      </w:pPr>
      <w:r w:rsidRPr="00444CDA">
        <w:rPr>
          <w:i/>
        </w:rPr>
        <w:t>Consideration of COVID-19 impacts on demand and how we engaged with retail water companies</w:t>
      </w:r>
      <w:r>
        <w:rPr>
          <w:i/>
        </w:rPr>
        <w:t xml:space="preserve"> to consider its implications</w:t>
      </w:r>
      <w:r w:rsidRPr="00444CDA">
        <w:rPr>
          <w:i/>
        </w:rPr>
        <w:t xml:space="preserve"> is outlined in </w:t>
      </w:r>
      <w:r w:rsidRPr="00444CDA">
        <w:rPr>
          <w:b/>
          <w:i/>
        </w:rPr>
        <w:t>Section </w:t>
      </w:r>
      <w:r w:rsidRPr="00444CDA">
        <w:rPr>
          <w:b/>
          <w:i/>
        </w:rPr>
        <w:fldChar w:fldCharType="begin"/>
      </w:r>
      <w:r w:rsidRPr="00444CDA">
        <w:rPr>
          <w:b/>
          <w:i/>
        </w:rPr>
        <w:instrText xml:space="preserve"> REF _Ref48658003 \n \h </w:instrText>
      </w:r>
      <w:r>
        <w:rPr>
          <w:b/>
          <w:i/>
        </w:rPr>
        <w:instrText xml:space="preserve"> \* MERGEFORMAT </w:instrText>
      </w:r>
      <w:r w:rsidRPr="00444CDA">
        <w:rPr>
          <w:b/>
          <w:i/>
        </w:rPr>
      </w:r>
      <w:r w:rsidRPr="00444CDA">
        <w:rPr>
          <w:b/>
          <w:i/>
        </w:rPr>
        <w:fldChar w:fldCharType="separate"/>
      </w:r>
      <w:r w:rsidR="00F93CB7">
        <w:rPr>
          <w:b/>
          <w:i/>
        </w:rPr>
        <w:fldChar w:fldCharType="begin"/>
      </w:r>
      <w:r w:rsidR="00F93CB7">
        <w:rPr>
          <w:b/>
          <w:i/>
        </w:rPr>
        <w:instrText xml:space="preserve"> REF _Ref54098113 \r \h </w:instrText>
      </w:r>
      <w:r w:rsidR="00F93CB7">
        <w:rPr>
          <w:b/>
          <w:i/>
        </w:rPr>
      </w:r>
      <w:r w:rsidR="00F93CB7">
        <w:rPr>
          <w:b/>
          <w:i/>
        </w:rPr>
        <w:fldChar w:fldCharType="separate"/>
      </w:r>
      <w:r w:rsidR="00F93CB7">
        <w:rPr>
          <w:b/>
          <w:i/>
        </w:rPr>
        <w:t>2.1</w:t>
      </w:r>
      <w:r w:rsidR="00F93CB7">
        <w:rPr>
          <w:b/>
          <w:i/>
        </w:rPr>
        <w:fldChar w:fldCharType="end"/>
      </w:r>
      <w:r w:rsidRPr="00444CDA">
        <w:rPr>
          <w:b/>
          <w:i/>
        </w:rPr>
        <w:fldChar w:fldCharType="end"/>
      </w:r>
      <w:r w:rsidRPr="00444CDA">
        <w:rPr>
          <w:i/>
        </w:rPr>
        <w:t xml:space="preserve"> of the Price Submission.</w:t>
      </w:r>
      <w:r>
        <w:rPr>
          <w:i/>
        </w:rPr>
        <w:t xml:space="preserve"> </w:t>
      </w:r>
    </w:p>
    <w:p w14:paraId="2A686F71" w14:textId="4DE11A8D" w:rsidR="004B4AD7" w:rsidRPr="004B4AD7" w:rsidRDefault="004B4AD7" w:rsidP="004B4AD7">
      <w:pPr>
        <w:pStyle w:val="BodyText"/>
        <w:rPr>
          <w:i/>
        </w:rPr>
      </w:pPr>
      <w:r>
        <w:rPr>
          <w:i/>
        </w:rPr>
        <w:t>Households and businesses</w:t>
      </w:r>
    </w:p>
    <w:p w14:paraId="3B549E2E" w14:textId="77777777" w:rsidR="000117F7" w:rsidRDefault="00A6126A" w:rsidP="001B13D4">
      <w:pPr>
        <w:pStyle w:val="BodyText12ptAbove"/>
      </w:pPr>
      <w:r>
        <w:t>W</w:t>
      </w:r>
      <w:r w:rsidR="00D828C0">
        <w:t>e also embarked upon a fit-for-purpose engagement program with households and businesses.</w:t>
      </w:r>
      <w:r w:rsidR="004643DB">
        <w:t xml:space="preserve"> </w:t>
      </w:r>
      <w:r w:rsidR="00B71AFB">
        <w:t>This included the use of</w:t>
      </w:r>
      <w:r w:rsidR="00E830FE">
        <w:t xml:space="preserve"> outbound (survey – qualitative and quantitative, community festivals, deliberative panels) and inbound</w:t>
      </w:r>
      <w:r w:rsidR="00B71AFB">
        <w:t xml:space="preserve"> </w:t>
      </w:r>
      <w:r w:rsidR="00E830FE">
        <w:t>(</w:t>
      </w:r>
      <w:r w:rsidR="00E830FE" w:rsidRPr="000D6F65">
        <w:rPr>
          <w:i/>
        </w:rPr>
        <w:t>YourSay</w:t>
      </w:r>
      <w:r w:rsidR="00E830FE">
        <w:t xml:space="preserve"> online engagement hub) </w:t>
      </w:r>
      <w:r w:rsidR="004B4AD7">
        <w:t xml:space="preserve">engagement </w:t>
      </w:r>
      <w:r w:rsidR="00B71AFB">
        <w:t xml:space="preserve">to increase awareness about </w:t>
      </w:r>
      <w:r w:rsidR="00074439">
        <w:t>PS21</w:t>
      </w:r>
      <w:r w:rsidR="00B71AFB">
        <w:t xml:space="preserve"> and elicit customer preferences and </w:t>
      </w:r>
      <w:r>
        <w:t>feedback on proposals</w:t>
      </w:r>
      <w:r w:rsidR="00B71AFB">
        <w:t>.</w:t>
      </w:r>
      <w:r w:rsidR="004643DB">
        <w:t xml:space="preserve"> </w:t>
      </w:r>
    </w:p>
    <w:p w14:paraId="43B91B11" w14:textId="732502C6" w:rsidR="000117F7" w:rsidRPr="000117F7" w:rsidRDefault="000117F7" w:rsidP="000117F7">
      <w:pPr>
        <w:pStyle w:val="ListNumber"/>
        <w:rPr>
          <w:rFonts w:ascii="Verdana" w:hAnsi="Verdana"/>
          <w:color w:val="000000"/>
        </w:rPr>
      </w:pPr>
      <w:r w:rsidRPr="00B57C46">
        <w:rPr>
          <w:rFonts w:ascii="Verdana" w:hAnsi="Verdana"/>
          <w:color w:val="000000"/>
        </w:rPr>
        <w:t xml:space="preserve">Our </w:t>
      </w:r>
      <w:r>
        <w:rPr>
          <w:rFonts w:ascii="Verdana" w:hAnsi="Verdana"/>
          <w:color w:val="000000"/>
        </w:rPr>
        <w:t>research program</w:t>
      </w:r>
      <w:r w:rsidRPr="00B57C46">
        <w:rPr>
          <w:rFonts w:ascii="Verdana" w:hAnsi="Verdana"/>
          <w:color w:val="000000"/>
        </w:rPr>
        <w:t xml:space="preserve"> </w:t>
      </w:r>
      <w:r>
        <w:rPr>
          <w:rFonts w:ascii="Verdana" w:hAnsi="Verdana"/>
          <w:color w:val="000000"/>
        </w:rPr>
        <w:t>adopted</w:t>
      </w:r>
      <w:r w:rsidRPr="00B57C46">
        <w:rPr>
          <w:rFonts w:ascii="Verdana" w:hAnsi="Verdana"/>
          <w:color w:val="000000"/>
        </w:rPr>
        <w:t xml:space="preserve"> representative sampling and engagement approaches to ensure views expressed could be considered representative of the broader community. </w:t>
      </w:r>
      <w:r w:rsidRPr="008010D9">
        <w:rPr>
          <w:rFonts w:ascii="Verdana" w:hAnsi="Verdana"/>
          <w:color w:val="000000"/>
        </w:rPr>
        <w:t>Participants were carefully selected to ensure representation across different age cohorts, gender, location, level of education, household size and ownership, and work status. We also specifically targeted harder to reach disadvantaged groups including people on lower incomes, people who spoke another language at home or with parents and people with a chronic illness or disability who might otherwise find it hard to participate.</w:t>
      </w:r>
      <w:r>
        <w:rPr>
          <w:rFonts w:ascii="Verdana" w:hAnsi="Verdana"/>
          <w:color w:val="000000"/>
        </w:rPr>
        <w:t xml:space="preserve"> </w:t>
      </w:r>
    </w:p>
    <w:p w14:paraId="29D811C4" w14:textId="695F5C60" w:rsidR="004A4556" w:rsidRDefault="000117F7" w:rsidP="000117F7">
      <w:pPr>
        <w:pStyle w:val="BodyText"/>
      </w:pPr>
      <w:r>
        <w:t xml:space="preserve">Key topics relevant to water and sewerage services on which the views of end-use customer were sought are outlined in </w:t>
      </w:r>
      <w:r w:rsidR="00B83594">
        <w:br/>
      </w:r>
      <w:r w:rsidR="00846DEB" w:rsidRPr="00241825">
        <w:rPr>
          <w:b/>
          <w:bCs/>
        </w:rPr>
        <w:fldChar w:fldCharType="begin"/>
      </w:r>
      <w:r w:rsidR="00846DEB" w:rsidRPr="00241825">
        <w:rPr>
          <w:b/>
          <w:bCs/>
        </w:rPr>
        <w:instrText xml:space="preserve"> REF _Ref41311488 \h </w:instrText>
      </w:r>
      <w:r w:rsidR="00846DEB">
        <w:rPr>
          <w:b/>
          <w:bCs/>
        </w:rPr>
        <w:instrText xml:space="preserve"> \* MERGEFORMAT </w:instrText>
      </w:r>
      <w:r w:rsidR="00846DEB" w:rsidRPr="00241825">
        <w:rPr>
          <w:b/>
          <w:bCs/>
        </w:rPr>
      </w:r>
      <w:r w:rsidR="00846DEB" w:rsidRPr="00241825">
        <w:rPr>
          <w:b/>
          <w:bCs/>
        </w:rPr>
        <w:fldChar w:fldCharType="separate"/>
      </w:r>
      <w:r w:rsidR="00846DEB" w:rsidRPr="00241825">
        <w:rPr>
          <w:b/>
          <w:bCs/>
        </w:rPr>
        <w:t xml:space="preserve">Table </w:t>
      </w:r>
      <w:r w:rsidR="00846DEB" w:rsidRPr="00241825">
        <w:rPr>
          <w:b/>
          <w:bCs/>
          <w:noProof/>
        </w:rPr>
        <w:t>20</w:t>
      </w:r>
      <w:r w:rsidR="00846DEB" w:rsidRPr="00241825">
        <w:rPr>
          <w:b/>
          <w:bCs/>
        </w:rPr>
        <w:fldChar w:fldCharType="end"/>
      </w:r>
      <w:r>
        <w:t>.</w:t>
      </w:r>
    </w:p>
    <w:p w14:paraId="484DC096" w14:textId="4DF2D95A" w:rsidR="004A4556" w:rsidRDefault="004A4556" w:rsidP="000117F7">
      <w:pPr>
        <w:pStyle w:val="BodyText"/>
      </w:pPr>
    </w:p>
    <w:p w14:paraId="78892BFB" w14:textId="77777777" w:rsidR="004A4556" w:rsidRDefault="004A4556" w:rsidP="000117F7">
      <w:pPr>
        <w:pStyle w:val="BodyText"/>
        <w:sectPr w:rsidR="004A4556" w:rsidSect="007E5448">
          <w:type w:val="continuous"/>
          <w:pgSz w:w="11906" w:h="16838" w:code="9"/>
          <w:pgMar w:top="1134" w:right="1134" w:bottom="1134" w:left="1134" w:header="567" w:footer="567" w:gutter="0"/>
          <w:pgNumType w:chapStyle="1"/>
          <w:cols w:num="2" w:space="567"/>
          <w:docGrid w:linePitch="360"/>
        </w:sectPr>
      </w:pPr>
    </w:p>
    <w:p w14:paraId="66363F4F" w14:textId="0BAD36A3" w:rsidR="000117F7" w:rsidRDefault="000117F7" w:rsidP="000117F7">
      <w:pPr>
        <w:pStyle w:val="BodyText"/>
        <w:rPr>
          <w:lang w:eastAsia="fr-CA"/>
        </w:rPr>
      </w:pPr>
    </w:p>
    <w:p w14:paraId="0F15C536" w14:textId="2F78BBB1" w:rsidR="00CB5B91" w:rsidRDefault="00CB5B91" w:rsidP="000117F7">
      <w:pPr>
        <w:pStyle w:val="BodyText"/>
        <w:rPr>
          <w:lang w:eastAsia="fr-CA"/>
        </w:rPr>
      </w:pPr>
    </w:p>
    <w:p w14:paraId="45C54061" w14:textId="4CF23CC9" w:rsidR="00CB5B91" w:rsidRDefault="00CB5B91" w:rsidP="000117F7">
      <w:pPr>
        <w:pStyle w:val="BodyText"/>
        <w:rPr>
          <w:lang w:eastAsia="fr-CA"/>
        </w:rPr>
      </w:pPr>
    </w:p>
    <w:p w14:paraId="0412C589" w14:textId="77777777" w:rsidR="00CB5B91" w:rsidRPr="000117F7" w:rsidRDefault="00CB5B91" w:rsidP="000117F7">
      <w:pPr>
        <w:pStyle w:val="BodyText"/>
        <w:rPr>
          <w:lang w:eastAsia="fr-CA"/>
        </w:rPr>
      </w:pPr>
    </w:p>
    <w:p w14:paraId="140926A0" w14:textId="192A1C26" w:rsidR="00EE5EDB" w:rsidRPr="00415F77" w:rsidRDefault="00EE5EDB" w:rsidP="00241825">
      <w:pPr>
        <w:pStyle w:val="Caption"/>
      </w:pPr>
      <w:bookmarkStart w:id="171" w:name="_Ref41311488"/>
      <w:bookmarkStart w:id="172" w:name="_Toc54705833"/>
      <w:r w:rsidRPr="00415F77">
        <w:lastRenderedPageBreak/>
        <w:t xml:space="preserve">Table </w:t>
      </w:r>
      <w:fldSimple w:instr=" SEQ Table \* ARABIC ">
        <w:r w:rsidR="00AB54E8" w:rsidRPr="00241825">
          <w:t>20</w:t>
        </w:r>
      </w:fldSimple>
      <w:bookmarkEnd w:id="171"/>
      <w:r w:rsidRPr="00415F77">
        <w:tab/>
        <w:t>End-customer research topics – water and sewerage</w:t>
      </w:r>
      <w:bookmarkEnd w:id="172"/>
    </w:p>
    <w:tbl>
      <w:tblPr>
        <w:tblStyle w:val="MWTableGrid"/>
        <w:tblW w:w="9638" w:type="dxa"/>
        <w:tblCellMar>
          <w:left w:w="57" w:type="dxa"/>
          <w:right w:w="57" w:type="dxa"/>
        </w:tblCellMar>
        <w:tblLook w:val="04A0" w:firstRow="1" w:lastRow="0" w:firstColumn="1" w:lastColumn="0" w:noHBand="0" w:noVBand="1"/>
      </w:tblPr>
      <w:tblGrid>
        <w:gridCol w:w="1984"/>
        <w:gridCol w:w="7654"/>
      </w:tblGrid>
      <w:tr w:rsidR="007D3872" w:rsidRPr="00324E95" w14:paraId="190BCAFF" w14:textId="36A385C3" w:rsidTr="0016621E">
        <w:trPr>
          <w:cnfStyle w:val="100000000000" w:firstRow="1" w:lastRow="0" w:firstColumn="0" w:lastColumn="0" w:oddVBand="0" w:evenVBand="0" w:oddHBand="0" w:evenHBand="0" w:firstRowFirstColumn="0" w:firstRowLastColumn="0" w:lastRowFirstColumn="0" w:lastRowLastColumn="0"/>
          <w:cantSplit/>
        </w:trPr>
        <w:tc>
          <w:tcPr>
            <w:tcW w:w="1984" w:type="dxa"/>
            <w:shd w:val="clear" w:color="auto" w:fill="00428B" w:themeFill="accent1"/>
            <w:vAlign w:val="center"/>
          </w:tcPr>
          <w:p w14:paraId="6F00F492" w14:textId="0176CABE" w:rsidR="007D3872" w:rsidRDefault="007D3872" w:rsidP="00A6126A">
            <w:pPr>
              <w:pStyle w:val="BodyText"/>
              <w:tabs>
                <w:tab w:val="clear" w:pos="2268"/>
                <w:tab w:val="clear" w:pos="4536"/>
                <w:tab w:val="clear" w:pos="6804"/>
              </w:tabs>
              <w:spacing w:before="40" w:after="60" w:line="252" w:lineRule="auto"/>
              <w:rPr>
                <w:b/>
                <w:i/>
                <w:color w:val="auto"/>
                <w:sz w:val="18"/>
                <w:szCs w:val="18"/>
              </w:rPr>
            </w:pPr>
            <w:r>
              <w:rPr>
                <w:b/>
                <w:i/>
                <w:color w:val="auto"/>
                <w:sz w:val="18"/>
                <w:szCs w:val="18"/>
              </w:rPr>
              <w:t>Topic category</w:t>
            </w:r>
          </w:p>
        </w:tc>
        <w:tc>
          <w:tcPr>
            <w:tcW w:w="7654" w:type="dxa"/>
            <w:shd w:val="clear" w:color="auto" w:fill="00428B" w:themeFill="accent1"/>
            <w:vAlign w:val="center"/>
          </w:tcPr>
          <w:p w14:paraId="00795834" w14:textId="73506A0A" w:rsidR="007D3872" w:rsidRPr="00D41148" w:rsidRDefault="007D3872" w:rsidP="00A6126A">
            <w:pPr>
              <w:pStyle w:val="BodyText"/>
              <w:tabs>
                <w:tab w:val="clear" w:pos="2268"/>
                <w:tab w:val="clear" w:pos="4536"/>
                <w:tab w:val="clear" w:pos="6804"/>
              </w:tabs>
              <w:spacing w:before="40" w:after="60" w:line="252" w:lineRule="auto"/>
              <w:rPr>
                <w:b/>
                <w:i/>
                <w:color w:val="auto"/>
                <w:sz w:val="18"/>
                <w:szCs w:val="18"/>
              </w:rPr>
            </w:pPr>
            <w:r>
              <w:rPr>
                <w:b/>
                <w:i/>
                <w:color w:val="auto"/>
                <w:sz w:val="18"/>
                <w:szCs w:val="18"/>
              </w:rPr>
              <w:t>Nature of topic</w:t>
            </w:r>
          </w:p>
        </w:tc>
      </w:tr>
      <w:tr w:rsidR="007D3872" w:rsidRPr="00F84AB4" w14:paraId="4780E31F" w14:textId="13877230" w:rsidTr="0016621E">
        <w:trPr>
          <w:cantSplit/>
        </w:trPr>
        <w:tc>
          <w:tcPr>
            <w:tcW w:w="1984" w:type="dxa"/>
            <w:vMerge w:val="restart"/>
            <w:shd w:val="clear" w:color="auto" w:fill="FFFFFF" w:themeFill="background1"/>
          </w:tcPr>
          <w:p w14:paraId="3D4E0A65" w14:textId="2544C903"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r w:rsidRPr="00852AE4">
              <w:rPr>
                <w:i/>
                <w:color w:val="auto"/>
                <w:sz w:val="18"/>
                <w:lang w:eastAsia="fr-CA"/>
              </w:rPr>
              <w:t xml:space="preserve">Validate and </w:t>
            </w:r>
            <w:r>
              <w:rPr>
                <w:i/>
                <w:color w:val="auto"/>
                <w:sz w:val="18"/>
                <w:lang w:eastAsia="fr-CA"/>
              </w:rPr>
              <w:t>refine</w:t>
            </w:r>
            <w:r w:rsidRPr="00852AE4">
              <w:rPr>
                <w:i/>
                <w:color w:val="auto"/>
                <w:sz w:val="18"/>
                <w:lang w:eastAsia="fr-CA"/>
              </w:rPr>
              <w:t xml:space="preserve"> retail water company insights</w:t>
            </w:r>
            <w:r>
              <w:rPr>
                <w:i/>
                <w:color w:val="auto"/>
                <w:sz w:val="18"/>
                <w:lang w:eastAsia="fr-CA"/>
              </w:rPr>
              <w:t xml:space="preserve"> into affordability and price-service trade-offs</w:t>
            </w:r>
          </w:p>
        </w:tc>
        <w:tc>
          <w:tcPr>
            <w:tcW w:w="7654" w:type="dxa"/>
            <w:shd w:val="clear" w:color="auto" w:fill="FFFFFF" w:themeFill="background1"/>
          </w:tcPr>
          <w:p w14:paraId="230B3F8A" w14:textId="355B228A" w:rsidR="007D3872" w:rsidRPr="00EE5EDB" w:rsidRDefault="007D3872" w:rsidP="00A87EB9">
            <w:pPr>
              <w:pStyle w:val="BodyText"/>
              <w:keepNext/>
              <w:keepLines/>
              <w:tabs>
                <w:tab w:val="clear" w:pos="2268"/>
                <w:tab w:val="clear" w:pos="4536"/>
                <w:tab w:val="clear" w:pos="6804"/>
              </w:tabs>
              <w:spacing w:before="40" w:after="60" w:line="240" w:lineRule="auto"/>
              <w:rPr>
                <w:i/>
                <w:color w:val="auto"/>
                <w:sz w:val="18"/>
                <w:szCs w:val="18"/>
              </w:rPr>
            </w:pPr>
            <w:r w:rsidRPr="00EE5EDB">
              <w:rPr>
                <w:color w:val="auto"/>
                <w:sz w:val="18"/>
                <w:lang w:eastAsia="fr-CA"/>
              </w:rPr>
              <w:t xml:space="preserve">Degree to which customers support </w:t>
            </w:r>
            <w:r>
              <w:rPr>
                <w:color w:val="auto"/>
                <w:sz w:val="18"/>
                <w:lang w:eastAsia="fr-CA"/>
              </w:rPr>
              <w:t>building greater resilience into the</w:t>
            </w:r>
            <w:r w:rsidRPr="00EE5EDB">
              <w:rPr>
                <w:color w:val="auto"/>
                <w:sz w:val="18"/>
                <w:lang w:eastAsia="fr-CA"/>
              </w:rPr>
              <w:t xml:space="preserve"> sewerage system</w:t>
            </w:r>
            <w:r>
              <w:rPr>
                <w:color w:val="auto"/>
                <w:sz w:val="18"/>
                <w:lang w:eastAsia="fr-CA"/>
              </w:rPr>
              <w:t>.</w:t>
            </w:r>
            <w:r w:rsidRPr="00EE5EDB">
              <w:rPr>
                <w:color w:val="auto"/>
                <w:sz w:val="18"/>
                <w:lang w:eastAsia="fr-CA"/>
              </w:rPr>
              <w:t xml:space="preserve"> </w:t>
            </w:r>
          </w:p>
        </w:tc>
      </w:tr>
      <w:tr w:rsidR="007D3872" w:rsidRPr="00F84AB4" w14:paraId="7DF4CB63" w14:textId="475F9D35" w:rsidTr="0016621E">
        <w:trPr>
          <w:cnfStyle w:val="000000010000" w:firstRow="0" w:lastRow="0" w:firstColumn="0" w:lastColumn="0" w:oddVBand="0" w:evenVBand="0" w:oddHBand="0" w:evenHBand="1" w:firstRowFirstColumn="0" w:firstRowLastColumn="0" w:lastRowFirstColumn="0" w:lastRowLastColumn="0"/>
          <w:cantSplit/>
        </w:trPr>
        <w:tc>
          <w:tcPr>
            <w:tcW w:w="1984" w:type="dxa"/>
            <w:vMerge/>
            <w:shd w:val="clear" w:color="auto" w:fill="FFFFFF" w:themeFill="background1"/>
          </w:tcPr>
          <w:p w14:paraId="4EAF77DB" w14:textId="77777777"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p>
        </w:tc>
        <w:tc>
          <w:tcPr>
            <w:tcW w:w="7654" w:type="dxa"/>
            <w:shd w:val="clear" w:color="auto" w:fill="FFFFFF" w:themeFill="background1"/>
          </w:tcPr>
          <w:p w14:paraId="20E36A7F" w14:textId="3D5005C2" w:rsidR="007D3872" w:rsidRPr="00EE5EDB" w:rsidRDefault="007D3872" w:rsidP="00A87EB9">
            <w:pPr>
              <w:pStyle w:val="BodyText"/>
              <w:keepNext/>
              <w:keepLines/>
              <w:tabs>
                <w:tab w:val="clear" w:pos="2268"/>
                <w:tab w:val="clear" w:pos="4536"/>
                <w:tab w:val="clear" w:pos="6804"/>
              </w:tabs>
              <w:spacing w:before="40" w:after="60" w:line="240" w:lineRule="auto"/>
              <w:rPr>
                <w:i/>
                <w:color w:val="auto"/>
                <w:sz w:val="18"/>
                <w:szCs w:val="18"/>
              </w:rPr>
            </w:pPr>
            <w:r w:rsidRPr="00EE5EDB">
              <w:rPr>
                <w:color w:val="auto"/>
                <w:sz w:val="18"/>
                <w:lang w:eastAsia="fr-CA"/>
              </w:rPr>
              <w:t>Maintain or expand current levels of customer</w:t>
            </w:r>
            <w:r>
              <w:rPr>
                <w:color w:val="auto"/>
                <w:sz w:val="18"/>
                <w:lang w:eastAsia="fr-CA"/>
              </w:rPr>
              <w:t>-</w:t>
            </w:r>
            <w:r w:rsidRPr="00EE5EDB">
              <w:rPr>
                <w:color w:val="auto"/>
                <w:sz w:val="18"/>
                <w:lang w:eastAsia="fr-CA"/>
              </w:rPr>
              <w:t>funded recycled water availability</w:t>
            </w:r>
            <w:r>
              <w:rPr>
                <w:color w:val="auto"/>
                <w:sz w:val="18"/>
                <w:lang w:eastAsia="fr-CA"/>
              </w:rPr>
              <w:t>.</w:t>
            </w:r>
          </w:p>
        </w:tc>
      </w:tr>
      <w:tr w:rsidR="007D3872" w:rsidRPr="00F84AB4" w14:paraId="25A373EF" w14:textId="77777777" w:rsidTr="0016621E">
        <w:trPr>
          <w:cantSplit/>
        </w:trPr>
        <w:tc>
          <w:tcPr>
            <w:tcW w:w="1984" w:type="dxa"/>
            <w:vMerge/>
            <w:shd w:val="clear" w:color="auto" w:fill="FFFFFF" w:themeFill="background1"/>
          </w:tcPr>
          <w:p w14:paraId="3FDB5953" w14:textId="77777777"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p>
        </w:tc>
        <w:tc>
          <w:tcPr>
            <w:tcW w:w="7654" w:type="dxa"/>
            <w:shd w:val="clear" w:color="auto" w:fill="FFFFFF" w:themeFill="background1"/>
          </w:tcPr>
          <w:p w14:paraId="5CFEA1FD" w14:textId="04CB4D01"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r>
              <w:rPr>
                <w:color w:val="auto"/>
                <w:sz w:val="18"/>
                <w:lang w:eastAsia="fr-CA"/>
              </w:rPr>
              <w:t>P</w:t>
            </w:r>
            <w:r w:rsidRPr="00EE5EDB">
              <w:rPr>
                <w:color w:val="auto"/>
                <w:sz w:val="18"/>
                <w:lang w:eastAsia="fr-CA"/>
              </w:rPr>
              <w:t xml:space="preserve">ursue </w:t>
            </w:r>
            <w:r>
              <w:rPr>
                <w:color w:val="auto"/>
                <w:sz w:val="18"/>
                <w:lang w:eastAsia="fr-CA"/>
              </w:rPr>
              <w:t xml:space="preserve">new </w:t>
            </w:r>
            <w:r w:rsidRPr="00EE5EDB">
              <w:rPr>
                <w:color w:val="auto"/>
                <w:sz w:val="18"/>
                <w:lang w:eastAsia="fr-CA"/>
              </w:rPr>
              <w:t>stormwater harvesting supply (and associated non-supply benefits) above least cost supply level</w:t>
            </w:r>
            <w:r>
              <w:rPr>
                <w:color w:val="auto"/>
                <w:sz w:val="18"/>
                <w:lang w:eastAsia="fr-CA"/>
              </w:rPr>
              <w:t>.</w:t>
            </w:r>
          </w:p>
        </w:tc>
      </w:tr>
      <w:tr w:rsidR="007D3872" w:rsidRPr="00F84AB4" w14:paraId="50109722" w14:textId="77777777" w:rsidTr="0016621E">
        <w:trPr>
          <w:cnfStyle w:val="000000010000" w:firstRow="0" w:lastRow="0" w:firstColumn="0" w:lastColumn="0" w:oddVBand="0" w:evenVBand="0" w:oddHBand="0" w:evenHBand="1" w:firstRowFirstColumn="0" w:firstRowLastColumn="0" w:lastRowFirstColumn="0" w:lastRowLastColumn="0"/>
          <w:cantSplit/>
        </w:trPr>
        <w:tc>
          <w:tcPr>
            <w:tcW w:w="1984" w:type="dxa"/>
            <w:vMerge/>
            <w:shd w:val="clear" w:color="auto" w:fill="FFFFFF" w:themeFill="background1"/>
          </w:tcPr>
          <w:p w14:paraId="73AE0ECD" w14:textId="77777777"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p>
        </w:tc>
        <w:tc>
          <w:tcPr>
            <w:tcW w:w="7654" w:type="dxa"/>
            <w:shd w:val="clear" w:color="auto" w:fill="FFFFFF" w:themeFill="background1"/>
          </w:tcPr>
          <w:p w14:paraId="777AD5CA" w14:textId="7A884022"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r w:rsidRPr="00EE5EDB">
              <w:rPr>
                <w:color w:val="auto"/>
                <w:sz w:val="18"/>
                <w:lang w:eastAsia="fr-CA"/>
              </w:rPr>
              <w:t>Explor</w:t>
            </w:r>
            <w:r>
              <w:rPr>
                <w:color w:val="auto"/>
                <w:sz w:val="18"/>
                <w:lang w:eastAsia="fr-CA"/>
              </w:rPr>
              <w:t>e</w:t>
            </w:r>
            <w:r w:rsidRPr="00EE5EDB">
              <w:rPr>
                <w:color w:val="auto"/>
                <w:sz w:val="18"/>
                <w:lang w:eastAsia="fr-CA"/>
              </w:rPr>
              <w:t xml:space="preserve"> alternative options to manage water orders and their impact on bill certainty</w:t>
            </w:r>
            <w:r>
              <w:rPr>
                <w:color w:val="auto"/>
                <w:sz w:val="18"/>
                <w:lang w:eastAsia="fr-CA"/>
              </w:rPr>
              <w:t>.</w:t>
            </w:r>
          </w:p>
        </w:tc>
      </w:tr>
      <w:tr w:rsidR="007D3872" w:rsidRPr="00F84AB4" w14:paraId="52D7D9A4" w14:textId="77777777" w:rsidTr="0016621E">
        <w:trPr>
          <w:cantSplit/>
        </w:trPr>
        <w:tc>
          <w:tcPr>
            <w:tcW w:w="1984" w:type="dxa"/>
            <w:vMerge/>
            <w:shd w:val="clear" w:color="auto" w:fill="FFFFFF" w:themeFill="background1"/>
          </w:tcPr>
          <w:p w14:paraId="77D5652D" w14:textId="77777777"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p>
        </w:tc>
        <w:tc>
          <w:tcPr>
            <w:tcW w:w="7654" w:type="dxa"/>
            <w:shd w:val="clear" w:color="auto" w:fill="FFFFFF" w:themeFill="background1"/>
          </w:tcPr>
          <w:p w14:paraId="0374A306" w14:textId="7CC8CF08" w:rsidR="007D3872" w:rsidRPr="00EE5EDB" w:rsidRDefault="007D3872" w:rsidP="00A87EB9">
            <w:pPr>
              <w:pStyle w:val="BodyText"/>
              <w:keepNext/>
              <w:keepLines/>
              <w:tabs>
                <w:tab w:val="clear" w:pos="2268"/>
                <w:tab w:val="clear" w:pos="4536"/>
                <w:tab w:val="clear" w:pos="6804"/>
              </w:tabs>
              <w:spacing w:before="40" w:after="60" w:line="240" w:lineRule="auto"/>
              <w:rPr>
                <w:color w:val="auto"/>
                <w:sz w:val="18"/>
                <w:lang w:eastAsia="fr-CA"/>
              </w:rPr>
            </w:pPr>
            <w:r w:rsidRPr="00EE5EDB">
              <w:rPr>
                <w:color w:val="auto"/>
                <w:sz w:val="18"/>
                <w:lang w:eastAsia="fr-CA"/>
              </w:rPr>
              <w:t>Appropriate levels of investment in water cycle education and awareness</w:t>
            </w:r>
            <w:r>
              <w:rPr>
                <w:color w:val="auto"/>
                <w:sz w:val="18"/>
                <w:lang w:eastAsia="fr-CA"/>
              </w:rPr>
              <w:t>.</w:t>
            </w:r>
          </w:p>
        </w:tc>
      </w:tr>
      <w:tr w:rsidR="007D3872" w:rsidRPr="00F84AB4" w14:paraId="684A93A1" w14:textId="54CDB5E9" w:rsidTr="0016621E">
        <w:trPr>
          <w:cnfStyle w:val="000000010000" w:firstRow="0" w:lastRow="0" w:firstColumn="0" w:lastColumn="0" w:oddVBand="0" w:evenVBand="0" w:oddHBand="0" w:evenHBand="1" w:firstRowFirstColumn="0" w:firstRowLastColumn="0" w:lastRowFirstColumn="0" w:lastRowLastColumn="0"/>
          <w:cantSplit/>
        </w:trPr>
        <w:tc>
          <w:tcPr>
            <w:tcW w:w="1984" w:type="dxa"/>
            <w:tcBorders>
              <w:bottom w:val="nil"/>
            </w:tcBorders>
            <w:shd w:val="clear" w:color="auto" w:fill="FFFFFF" w:themeFill="background1"/>
          </w:tcPr>
          <w:p w14:paraId="7B7612DD" w14:textId="64EA12A1" w:rsidR="007D3872" w:rsidRPr="00EE5EDB" w:rsidRDefault="007D3872" w:rsidP="00A87EB9">
            <w:pPr>
              <w:pStyle w:val="BodyText"/>
              <w:tabs>
                <w:tab w:val="clear" w:pos="2268"/>
                <w:tab w:val="clear" w:pos="4536"/>
                <w:tab w:val="clear" w:pos="6804"/>
              </w:tabs>
              <w:spacing w:before="40" w:after="60" w:line="240" w:lineRule="auto"/>
              <w:rPr>
                <w:color w:val="auto"/>
                <w:sz w:val="18"/>
                <w:lang w:eastAsia="fr-CA"/>
              </w:rPr>
            </w:pPr>
            <w:r w:rsidRPr="00852AE4">
              <w:rPr>
                <w:i/>
                <w:color w:val="auto"/>
                <w:sz w:val="18"/>
                <w:lang w:eastAsia="fr-CA"/>
              </w:rPr>
              <w:t>Environmental stewardship</w:t>
            </w:r>
          </w:p>
        </w:tc>
        <w:tc>
          <w:tcPr>
            <w:tcW w:w="7654" w:type="dxa"/>
            <w:shd w:val="clear" w:color="auto" w:fill="FFFFFF" w:themeFill="background1"/>
          </w:tcPr>
          <w:p w14:paraId="6CAB51C0" w14:textId="1DF8907D" w:rsidR="007D3872" w:rsidRPr="00EE5EDB" w:rsidRDefault="007D3872" w:rsidP="00A87EB9">
            <w:pPr>
              <w:pStyle w:val="BodyText"/>
              <w:tabs>
                <w:tab w:val="clear" w:pos="2268"/>
                <w:tab w:val="clear" w:pos="4536"/>
                <w:tab w:val="clear" w:pos="6804"/>
              </w:tabs>
              <w:spacing w:before="40" w:after="60" w:line="240" w:lineRule="auto"/>
              <w:rPr>
                <w:i/>
                <w:color w:val="auto"/>
                <w:sz w:val="18"/>
                <w:szCs w:val="18"/>
              </w:rPr>
            </w:pPr>
            <w:r w:rsidRPr="00EE5EDB">
              <w:rPr>
                <w:color w:val="auto"/>
                <w:sz w:val="18"/>
                <w:lang w:eastAsia="fr-CA"/>
              </w:rPr>
              <w:t>Appropriate level of customer</w:t>
            </w:r>
            <w:r>
              <w:rPr>
                <w:color w:val="auto"/>
                <w:sz w:val="18"/>
                <w:lang w:eastAsia="fr-CA"/>
              </w:rPr>
              <w:t>-</w:t>
            </w:r>
            <w:r w:rsidRPr="00EE5EDB">
              <w:rPr>
                <w:color w:val="auto"/>
                <w:sz w:val="18"/>
                <w:lang w:eastAsia="fr-CA"/>
              </w:rPr>
              <w:t>funded biosolids re</w:t>
            </w:r>
            <w:r>
              <w:rPr>
                <w:color w:val="auto"/>
                <w:sz w:val="18"/>
                <w:lang w:eastAsia="fr-CA"/>
              </w:rPr>
              <w:t>-</w:t>
            </w:r>
            <w:r w:rsidRPr="00EE5EDB">
              <w:rPr>
                <w:color w:val="auto"/>
                <w:sz w:val="18"/>
                <w:lang w:eastAsia="fr-CA"/>
              </w:rPr>
              <w:t>use</w:t>
            </w:r>
            <w:r>
              <w:rPr>
                <w:color w:val="auto"/>
                <w:sz w:val="18"/>
                <w:lang w:eastAsia="fr-CA"/>
              </w:rPr>
              <w:t>.</w:t>
            </w:r>
          </w:p>
        </w:tc>
      </w:tr>
      <w:tr w:rsidR="007D3872" w:rsidRPr="00F84AB4" w14:paraId="6F1E29E5" w14:textId="55AC6B45" w:rsidTr="0016621E">
        <w:trPr>
          <w:cantSplit/>
        </w:trPr>
        <w:tc>
          <w:tcPr>
            <w:tcW w:w="1984" w:type="dxa"/>
            <w:tcBorders>
              <w:top w:val="nil"/>
              <w:bottom w:val="single" w:sz="4" w:space="0" w:color="231F20"/>
            </w:tcBorders>
            <w:shd w:val="clear" w:color="auto" w:fill="FFFFFF" w:themeFill="background1"/>
          </w:tcPr>
          <w:p w14:paraId="5AA653E4" w14:textId="77777777" w:rsidR="007D3872" w:rsidRPr="00EE5EDB" w:rsidRDefault="007D3872" w:rsidP="00A87EB9">
            <w:pPr>
              <w:pStyle w:val="BodyText"/>
              <w:tabs>
                <w:tab w:val="clear" w:pos="2268"/>
                <w:tab w:val="clear" w:pos="4536"/>
                <w:tab w:val="clear" w:pos="6804"/>
              </w:tabs>
              <w:spacing w:before="40" w:after="60" w:line="240" w:lineRule="auto"/>
              <w:rPr>
                <w:color w:val="auto"/>
                <w:sz w:val="18"/>
                <w:lang w:eastAsia="fr-CA"/>
              </w:rPr>
            </w:pPr>
          </w:p>
        </w:tc>
        <w:tc>
          <w:tcPr>
            <w:tcW w:w="7654" w:type="dxa"/>
            <w:shd w:val="clear" w:color="auto" w:fill="FFFFFF" w:themeFill="background1"/>
          </w:tcPr>
          <w:p w14:paraId="7A475A0B" w14:textId="328243E7" w:rsidR="007D3872" w:rsidRPr="00EE5EDB" w:rsidRDefault="007D3872" w:rsidP="00A87EB9">
            <w:pPr>
              <w:pStyle w:val="BodyText"/>
              <w:tabs>
                <w:tab w:val="clear" w:pos="2268"/>
                <w:tab w:val="clear" w:pos="4536"/>
                <w:tab w:val="clear" w:pos="6804"/>
              </w:tabs>
              <w:spacing w:before="40" w:after="60" w:line="240" w:lineRule="auto"/>
              <w:rPr>
                <w:i/>
                <w:color w:val="auto"/>
                <w:sz w:val="18"/>
                <w:szCs w:val="18"/>
              </w:rPr>
            </w:pPr>
            <w:r w:rsidRPr="00EE5EDB">
              <w:rPr>
                <w:color w:val="auto"/>
                <w:sz w:val="18"/>
                <w:lang w:eastAsia="fr-CA"/>
              </w:rPr>
              <w:t>Preferred nature and timing of purchase of carbon offsets</w:t>
            </w:r>
            <w:r>
              <w:rPr>
                <w:color w:val="auto"/>
                <w:sz w:val="18"/>
                <w:lang w:eastAsia="fr-CA"/>
              </w:rPr>
              <w:t>.</w:t>
            </w:r>
          </w:p>
        </w:tc>
      </w:tr>
      <w:tr w:rsidR="007D3872" w:rsidRPr="00F84AB4" w14:paraId="126E4717" w14:textId="47DBCBCC" w:rsidTr="0016621E">
        <w:trPr>
          <w:cnfStyle w:val="000000010000" w:firstRow="0" w:lastRow="0" w:firstColumn="0" w:lastColumn="0" w:oddVBand="0" w:evenVBand="0" w:oddHBand="0" w:evenHBand="1" w:firstRowFirstColumn="0" w:firstRowLastColumn="0" w:lastRowFirstColumn="0" w:lastRowLastColumn="0"/>
          <w:cantSplit/>
        </w:trPr>
        <w:tc>
          <w:tcPr>
            <w:tcW w:w="1984" w:type="dxa"/>
            <w:tcBorders>
              <w:bottom w:val="nil"/>
            </w:tcBorders>
            <w:shd w:val="clear" w:color="auto" w:fill="FFFFFF" w:themeFill="background1"/>
          </w:tcPr>
          <w:p w14:paraId="0F18AAB3" w14:textId="54736A75" w:rsidR="007D3872" w:rsidRPr="00EE5EDB" w:rsidRDefault="007D3872" w:rsidP="00A87EB9">
            <w:pPr>
              <w:pStyle w:val="BodyText"/>
              <w:tabs>
                <w:tab w:val="clear" w:pos="2268"/>
                <w:tab w:val="clear" w:pos="4536"/>
                <w:tab w:val="clear" w:pos="6804"/>
              </w:tabs>
              <w:spacing w:before="40" w:after="60" w:line="240" w:lineRule="auto"/>
              <w:rPr>
                <w:color w:val="auto"/>
                <w:sz w:val="18"/>
                <w:lang w:eastAsia="fr-CA"/>
              </w:rPr>
            </w:pPr>
            <w:r w:rsidRPr="00852AE4">
              <w:rPr>
                <w:i/>
                <w:color w:val="auto"/>
                <w:sz w:val="18"/>
                <w:lang w:eastAsia="fr-CA"/>
              </w:rPr>
              <w:t>Liveability</w:t>
            </w:r>
          </w:p>
        </w:tc>
        <w:tc>
          <w:tcPr>
            <w:tcW w:w="7654" w:type="dxa"/>
            <w:shd w:val="clear" w:color="auto" w:fill="FFFFFF" w:themeFill="background1"/>
          </w:tcPr>
          <w:p w14:paraId="7D20F231" w14:textId="4174D161" w:rsidR="007D3872" w:rsidRPr="00EE5EDB" w:rsidRDefault="007D3872" w:rsidP="00A87EB9">
            <w:pPr>
              <w:pStyle w:val="BodyText"/>
              <w:tabs>
                <w:tab w:val="clear" w:pos="2268"/>
                <w:tab w:val="clear" w:pos="4536"/>
                <w:tab w:val="clear" w:pos="6804"/>
              </w:tabs>
              <w:spacing w:before="40" w:after="60" w:line="240" w:lineRule="auto"/>
              <w:rPr>
                <w:i/>
                <w:color w:val="auto"/>
                <w:sz w:val="18"/>
                <w:szCs w:val="18"/>
              </w:rPr>
            </w:pPr>
            <w:r w:rsidRPr="00EE5EDB">
              <w:rPr>
                <w:color w:val="auto"/>
                <w:sz w:val="18"/>
                <w:lang w:eastAsia="fr-CA"/>
              </w:rPr>
              <w:t xml:space="preserve">Ecotourism investment at the </w:t>
            </w:r>
            <w:r>
              <w:rPr>
                <w:color w:val="auto"/>
                <w:sz w:val="18"/>
                <w:lang w:eastAsia="fr-CA"/>
              </w:rPr>
              <w:t>WTP.</w:t>
            </w:r>
          </w:p>
        </w:tc>
      </w:tr>
      <w:tr w:rsidR="007D3872" w:rsidRPr="00F84AB4" w14:paraId="22C516BF" w14:textId="134FE6AC" w:rsidTr="0016621E">
        <w:trPr>
          <w:cantSplit/>
        </w:trPr>
        <w:tc>
          <w:tcPr>
            <w:tcW w:w="1984" w:type="dxa"/>
            <w:tcBorders>
              <w:top w:val="nil"/>
            </w:tcBorders>
            <w:shd w:val="clear" w:color="auto" w:fill="FFFFFF" w:themeFill="background1"/>
          </w:tcPr>
          <w:p w14:paraId="3CD4C7D0" w14:textId="77777777" w:rsidR="007D3872" w:rsidRPr="00EE5EDB" w:rsidRDefault="007D3872" w:rsidP="00A87EB9">
            <w:pPr>
              <w:pStyle w:val="BodyText"/>
              <w:tabs>
                <w:tab w:val="clear" w:pos="2268"/>
                <w:tab w:val="clear" w:pos="4536"/>
                <w:tab w:val="clear" w:pos="6804"/>
              </w:tabs>
              <w:spacing w:before="40" w:after="60" w:line="240" w:lineRule="auto"/>
              <w:rPr>
                <w:color w:val="auto"/>
                <w:sz w:val="18"/>
                <w:lang w:eastAsia="fr-CA"/>
              </w:rPr>
            </w:pPr>
          </w:p>
        </w:tc>
        <w:tc>
          <w:tcPr>
            <w:tcW w:w="7654" w:type="dxa"/>
            <w:shd w:val="clear" w:color="auto" w:fill="FFFFFF" w:themeFill="background1"/>
          </w:tcPr>
          <w:p w14:paraId="52C5BD0E" w14:textId="734620DB" w:rsidR="007D3872" w:rsidRPr="00EE5EDB" w:rsidRDefault="007D3872" w:rsidP="00A87EB9">
            <w:pPr>
              <w:pStyle w:val="BodyText"/>
              <w:tabs>
                <w:tab w:val="clear" w:pos="2268"/>
                <w:tab w:val="clear" w:pos="4536"/>
                <w:tab w:val="clear" w:pos="6804"/>
              </w:tabs>
              <w:spacing w:before="40" w:after="60" w:line="240" w:lineRule="auto"/>
              <w:rPr>
                <w:i/>
                <w:color w:val="auto"/>
                <w:sz w:val="18"/>
                <w:szCs w:val="18"/>
              </w:rPr>
            </w:pPr>
            <w:r>
              <w:rPr>
                <w:color w:val="auto"/>
                <w:sz w:val="18"/>
                <w:lang w:eastAsia="fr-CA"/>
              </w:rPr>
              <w:t>Appropriate</w:t>
            </w:r>
            <w:r w:rsidRPr="00EE5EDB">
              <w:rPr>
                <w:color w:val="auto"/>
                <w:sz w:val="18"/>
                <w:lang w:eastAsia="fr-CA"/>
              </w:rPr>
              <w:t xml:space="preserve"> levels of customer-funded access to open space and reservoir recreation opportunities</w:t>
            </w:r>
            <w:r>
              <w:rPr>
                <w:color w:val="auto"/>
                <w:sz w:val="18"/>
                <w:lang w:eastAsia="fr-CA"/>
              </w:rPr>
              <w:t>.</w:t>
            </w:r>
          </w:p>
        </w:tc>
      </w:tr>
    </w:tbl>
    <w:p w14:paraId="2A2C24CF" w14:textId="77777777" w:rsidR="004A4556" w:rsidRDefault="004A4556" w:rsidP="00A87EB9">
      <w:pPr>
        <w:pStyle w:val="BodyText"/>
        <w:spacing w:before="0" w:after="0" w:line="240" w:lineRule="auto"/>
        <w:rPr>
          <w:lang w:eastAsia="fr-CA"/>
        </w:rPr>
      </w:pPr>
    </w:p>
    <w:p w14:paraId="5E9CC487" w14:textId="444BC75D" w:rsidR="00390693" w:rsidRDefault="00390693" w:rsidP="00A87EB9">
      <w:pPr>
        <w:pStyle w:val="BodyText"/>
        <w:spacing w:before="0" w:after="0" w:line="240" w:lineRule="auto"/>
        <w:rPr>
          <w:lang w:eastAsia="fr-CA"/>
        </w:rPr>
        <w:sectPr w:rsidR="00390693" w:rsidSect="007E5448">
          <w:type w:val="continuous"/>
          <w:pgSz w:w="11906" w:h="16838" w:code="9"/>
          <w:pgMar w:top="1134" w:right="1134" w:bottom="1134" w:left="1134" w:header="567" w:footer="567" w:gutter="0"/>
          <w:pgNumType w:chapStyle="1"/>
          <w:cols w:sep="1" w:space="284"/>
          <w:docGrid w:linePitch="360"/>
        </w:sectPr>
      </w:pPr>
    </w:p>
    <w:p w14:paraId="0B2FE764" w14:textId="7D16B7B3" w:rsidR="00386F87" w:rsidRDefault="00386F87" w:rsidP="00A87EB9">
      <w:pPr>
        <w:pStyle w:val="BodyText"/>
        <w:spacing w:before="0" w:line="240" w:lineRule="atLeast"/>
        <w:rPr>
          <w:lang w:eastAsia="fr-CA"/>
        </w:rPr>
      </w:pPr>
      <w:r>
        <w:rPr>
          <w:lang w:eastAsia="fr-CA"/>
        </w:rPr>
        <w:t xml:space="preserve">These topics were selected for their ability to support or supplement our existing understanding of customer preferences on both core and emerging service areas. Topics both validated and refined retail water company insights on key core services, and explored household and business views relating to Melbourne Water’s role in protecting Melbourne’s environment and liveability. </w:t>
      </w:r>
    </w:p>
    <w:p w14:paraId="47CCA31F" w14:textId="1B1B266A" w:rsidR="00386F87" w:rsidRPr="001B13D4" w:rsidRDefault="00386F87" w:rsidP="00386F87">
      <w:pPr>
        <w:pStyle w:val="BodyText"/>
      </w:pPr>
      <w:r>
        <w:rPr>
          <w:lang w:eastAsia="fr-CA"/>
        </w:rPr>
        <w:t xml:space="preserve">What we heard from our engagement with households and businesses, and how we used that insight in developing our final offer, is </w:t>
      </w:r>
      <w:r w:rsidRPr="00E75E90">
        <w:rPr>
          <w:lang w:eastAsia="fr-CA"/>
        </w:rPr>
        <w:t xml:space="preserve">outlined in </w:t>
      </w:r>
      <w:r w:rsidRPr="00E75E90">
        <w:rPr>
          <w:b/>
          <w:lang w:eastAsia="fr-CA"/>
        </w:rPr>
        <w:t>Section </w:t>
      </w:r>
      <w:r w:rsidR="00846DEB">
        <w:rPr>
          <w:b/>
          <w:lang w:eastAsia="fr-CA"/>
        </w:rPr>
        <w:fldChar w:fldCharType="begin"/>
      </w:r>
      <w:r w:rsidR="00846DEB">
        <w:rPr>
          <w:b/>
          <w:lang w:eastAsia="fr-CA"/>
        </w:rPr>
        <w:instrText xml:space="preserve"> REF _Ref45268051 \r \h </w:instrText>
      </w:r>
      <w:r w:rsidR="00846DEB">
        <w:rPr>
          <w:b/>
          <w:lang w:eastAsia="fr-CA"/>
        </w:rPr>
      </w:r>
      <w:r w:rsidR="00846DEB">
        <w:rPr>
          <w:b/>
          <w:lang w:eastAsia="fr-CA"/>
        </w:rPr>
        <w:fldChar w:fldCharType="separate"/>
      </w:r>
      <w:r w:rsidR="00846DEB">
        <w:rPr>
          <w:b/>
          <w:lang w:eastAsia="fr-CA"/>
        </w:rPr>
        <w:t>S2.3</w:t>
      </w:r>
      <w:r w:rsidR="00846DEB">
        <w:rPr>
          <w:b/>
          <w:lang w:eastAsia="fr-CA"/>
        </w:rPr>
        <w:fldChar w:fldCharType="end"/>
      </w:r>
      <w:r w:rsidR="00444CDA">
        <w:rPr>
          <w:b/>
          <w:lang w:eastAsia="fr-CA"/>
        </w:rPr>
        <w:t xml:space="preserve"> </w:t>
      </w:r>
      <w:r w:rsidR="00444CDA" w:rsidRPr="00444CDA">
        <w:rPr>
          <w:lang w:eastAsia="fr-CA"/>
        </w:rPr>
        <w:t>and</w:t>
      </w:r>
      <w:r w:rsidR="00444CDA">
        <w:rPr>
          <w:b/>
          <w:lang w:eastAsia="fr-CA"/>
        </w:rPr>
        <w:t xml:space="preserve"> Section </w:t>
      </w:r>
      <w:r w:rsidR="00846DEB">
        <w:rPr>
          <w:b/>
          <w:lang w:eastAsia="fr-CA"/>
        </w:rPr>
        <w:fldChar w:fldCharType="begin"/>
      </w:r>
      <w:r w:rsidR="00846DEB">
        <w:rPr>
          <w:b/>
          <w:lang w:eastAsia="fr-CA"/>
        </w:rPr>
        <w:instrText xml:space="preserve"> REF _Ref41384330 \r \h </w:instrText>
      </w:r>
      <w:r w:rsidR="00846DEB">
        <w:rPr>
          <w:b/>
          <w:lang w:eastAsia="fr-CA"/>
        </w:rPr>
      </w:r>
      <w:r w:rsidR="00846DEB">
        <w:rPr>
          <w:b/>
          <w:lang w:eastAsia="fr-CA"/>
        </w:rPr>
        <w:fldChar w:fldCharType="separate"/>
      </w:r>
      <w:r w:rsidR="00846DEB">
        <w:rPr>
          <w:b/>
          <w:lang w:eastAsia="fr-CA"/>
        </w:rPr>
        <w:t>S3</w:t>
      </w:r>
      <w:r w:rsidR="00846DEB">
        <w:rPr>
          <w:b/>
          <w:lang w:eastAsia="fr-CA"/>
        </w:rPr>
        <w:fldChar w:fldCharType="end"/>
      </w:r>
      <w:r>
        <w:rPr>
          <w:lang w:eastAsia="fr-CA"/>
        </w:rPr>
        <w:t xml:space="preserve">. </w:t>
      </w:r>
    </w:p>
    <w:p w14:paraId="109AB428" w14:textId="77777777" w:rsidR="00386F87" w:rsidRPr="006E43D7" w:rsidRDefault="00386F87" w:rsidP="00386F87">
      <w:pPr>
        <w:pStyle w:val="BodyTextBold"/>
        <w:rPr>
          <w:i/>
        </w:rPr>
      </w:pPr>
      <w:r w:rsidRPr="006E43D7">
        <w:rPr>
          <w:i/>
        </w:rPr>
        <w:t xml:space="preserve">Waterways </w:t>
      </w:r>
      <w:r>
        <w:rPr>
          <w:i/>
        </w:rPr>
        <w:t>and drainage</w:t>
      </w:r>
    </w:p>
    <w:p w14:paraId="19FE187B" w14:textId="77777777" w:rsidR="00386F87" w:rsidRPr="004B4AD7" w:rsidRDefault="00386F87" w:rsidP="00386F87">
      <w:pPr>
        <w:pStyle w:val="BodyText"/>
        <w:rPr>
          <w:i/>
        </w:rPr>
      </w:pPr>
      <w:r>
        <w:rPr>
          <w:i/>
        </w:rPr>
        <w:t>Waterways and Drainage</w:t>
      </w:r>
      <w:r w:rsidRPr="004B4AD7">
        <w:rPr>
          <w:i/>
        </w:rPr>
        <w:t xml:space="preserve"> </w:t>
      </w:r>
      <w:r>
        <w:rPr>
          <w:i/>
        </w:rPr>
        <w:t>C</w:t>
      </w:r>
      <w:r w:rsidRPr="004B4AD7">
        <w:rPr>
          <w:i/>
        </w:rPr>
        <w:t xml:space="preserve">ustomer </w:t>
      </w:r>
      <w:r>
        <w:rPr>
          <w:i/>
        </w:rPr>
        <w:t>C</w:t>
      </w:r>
      <w:r w:rsidRPr="004B4AD7">
        <w:rPr>
          <w:i/>
        </w:rPr>
        <w:t>ouncil</w:t>
      </w:r>
    </w:p>
    <w:p w14:paraId="54D29656" w14:textId="4DCDF37A" w:rsidR="00CE1821" w:rsidRPr="00CE1821" w:rsidRDefault="00386F87" w:rsidP="00A87EB9">
      <w:pPr>
        <w:pStyle w:val="BodyText"/>
        <w:spacing w:line="240" w:lineRule="atLeast"/>
        <w:rPr>
          <w:lang w:eastAsia="fr-CA"/>
        </w:rPr>
      </w:pPr>
      <w:r>
        <w:t xml:space="preserve">The WDCC was established in March 2019 to support the development of the WDIP. </w:t>
      </w:r>
      <w:r>
        <w:rPr>
          <w:lang w:val="en-US"/>
        </w:rPr>
        <w:t>The WDCC p</w:t>
      </w:r>
      <w:r w:rsidRPr="00B74C00">
        <w:rPr>
          <w:lang w:val="en-US"/>
        </w:rPr>
        <w:t>rovide</w:t>
      </w:r>
      <w:r>
        <w:rPr>
          <w:lang w:val="en-US"/>
        </w:rPr>
        <w:t>d</w:t>
      </w:r>
      <w:r w:rsidRPr="00B74C00">
        <w:rPr>
          <w:lang w:val="en-US"/>
        </w:rPr>
        <w:t xml:space="preserve"> strategic advice on the nature and level of </w:t>
      </w:r>
      <w:r>
        <w:rPr>
          <w:lang w:val="en-US"/>
        </w:rPr>
        <w:t>waterways and d</w:t>
      </w:r>
      <w:r w:rsidRPr="00B74C00">
        <w:rPr>
          <w:lang w:val="en-US"/>
        </w:rPr>
        <w:t>rainage services</w:t>
      </w:r>
      <w:r>
        <w:rPr>
          <w:lang w:val="en-US"/>
        </w:rPr>
        <w:t xml:space="preserve"> to be delivered by Melbourne Water via the </w:t>
      </w:r>
      <w:r w:rsidRPr="00B02E95">
        <w:rPr>
          <w:iCs/>
          <w:lang w:val="en-US"/>
        </w:rPr>
        <w:t>WDIP</w:t>
      </w:r>
      <w:r>
        <w:rPr>
          <w:iCs/>
          <w:lang w:val="en-US"/>
        </w:rPr>
        <w:t xml:space="preserve"> and PS21,</w:t>
      </w:r>
      <w:r w:rsidRPr="00B74C00">
        <w:rPr>
          <w:lang w:val="en-US"/>
        </w:rPr>
        <w:t xml:space="preserve"> with the goal </w:t>
      </w:r>
      <w:r>
        <w:rPr>
          <w:lang w:val="en-US"/>
        </w:rPr>
        <w:t>of</w:t>
      </w:r>
      <w:r w:rsidRPr="00B74C00">
        <w:rPr>
          <w:lang w:val="en-US"/>
        </w:rPr>
        <w:t xml:space="preserve"> </w:t>
      </w:r>
      <w:r>
        <w:rPr>
          <w:lang w:val="en-US"/>
        </w:rPr>
        <w:t xml:space="preserve">helping us optimise the value our services are able </w:t>
      </w:r>
      <w:r w:rsidRPr="00B74C00">
        <w:rPr>
          <w:lang w:val="en-US"/>
        </w:rPr>
        <w:t xml:space="preserve">to </w:t>
      </w:r>
      <w:r>
        <w:rPr>
          <w:lang w:val="en-US"/>
        </w:rPr>
        <w:t>deliver to our customers</w:t>
      </w:r>
      <w:r w:rsidRPr="00B74C00">
        <w:rPr>
          <w:lang w:val="en-US"/>
        </w:rPr>
        <w:t xml:space="preserve"> and </w:t>
      </w:r>
      <w:r>
        <w:rPr>
          <w:lang w:val="en-US"/>
        </w:rPr>
        <w:t xml:space="preserve">the </w:t>
      </w:r>
      <w:r w:rsidRPr="00B74C00">
        <w:rPr>
          <w:lang w:val="en-US"/>
        </w:rPr>
        <w:t>environment</w:t>
      </w:r>
      <w:r>
        <w:rPr>
          <w:lang w:val="en-US"/>
        </w:rPr>
        <w:t>.</w:t>
      </w:r>
      <w:r w:rsidR="00A87EB9">
        <w:rPr>
          <w:lang w:val="en-US"/>
        </w:rPr>
        <w:t xml:space="preserve"> </w:t>
      </w:r>
      <w:r w:rsidR="00A87EB9">
        <w:br w:type="column"/>
      </w:r>
      <w:r>
        <w:t>Members of the WDCC included representatives from engaged community groups (representatives from the Friends of Steele Creek, Port Phillip EcoCentre and Baykeeper, Werribee and Yarra River Keeper associations), key stakeholders from the State Emergency Service, the Victorian Planning Authority and Urban Development Institute of Australia, local government (Brimbank, Wyndham, Yarra Ranges, Maroondah, Moorabool and Port Phillip), one community member (broader community) and a direct service charge customer (diverter).</w:t>
      </w:r>
      <w:r w:rsidR="00AD07B8">
        <w:t xml:space="preserve"> </w:t>
      </w:r>
      <w:r w:rsidR="00AB2B3B">
        <w:t>The WDCC helped shape the engagement approach we took with our broader customers, and contributed to our understanding of, and response</w:t>
      </w:r>
      <w:r w:rsidR="00AB2B3B" w:rsidRPr="00BD7286">
        <w:t xml:space="preserve"> to</w:t>
      </w:r>
      <w:r w:rsidR="00AB2B3B">
        <w:t>,</w:t>
      </w:r>
      <w:r w:rsidR="00AB2B3B" w:rsidRPr="00BD7286">
        <w:t xml:space="preserve"> what our customers value in the delivery of our </w:t>
      </w:r>
      <w:r w:rsidR="00AB2B3B">
        <w:t xml:space="preserve">waterways and drainage services. It also played a central role, together with the WSCC, in developing the customer outcome statements presented in </w:t>
      </w:r>
      <w:r w:rsidR="00AB2B3B" w:rsidRPr="00447E4C">
        <w:rPr>
          <w:b/>
        </w:rPr>
        <w:t>Section </w:t>
      </w:r>
      <w:r w:rsidR="00846DEB">
        <w:rPr>
          <w:b/>
        </w:rPr>
        <w:fldChar w:fldCharType="begin"/>
      </w:r>
      <w:r w:rsidR="00846DEB">
        <w:rPr>
          <w:b/>
        </w:rPr>
        <w:instrText xml:space="preserve"> REF _Ref41384330 \r \h </w:instrText>
      </w:r>
      <w:r w:rsidR="00846DEB">
        <w:rPr>
          <w:b/>
        </w:rPr>
      </w:r>
      <w:r w:rsidR="00846DEB">
        <w:rPr>
          <w:b/>
        </w:rPr>
        <w:fldChar w:fldCharType="separate"/>
      </w:r>
      <w:r w:rsidR="00846DEB">
        <w:rPr>
          <w:b/>
        </w:rPr>
        <w:t>S3</w:t>
      </w:r>
      <w:r w:rsidR="00846DEB">
        <w:rPr>
          <w:b/>
        </w:rPr>
        <w:fldChar w:fldCharType="end"/>
      </w:r>
      <w:r w:rsidR="00AB2B3B" w:rsidRPr="00AA4D58">
        <w:t>.</w:t>
      </w:r>
      <w:r w:rsidR="009819F7">
        <w:t xml:space="preserve"> </w:t>
      </w:r>
    </w:p>
    <w:p w14:paraId="4702F231" w14:textId="77777777" w:rsidR="004A4556" w:rsidRPr="004B4AD7" w:rsidRDefault="004A4556" w:rsidP="004A4556">
      <w:pPr>
        <w:pStyle w:val="BodyText"/>
        <w:rPr>
          <w:i/>
        </w:rPr>
      </w:pPr>
      <w:r>
        <w:rPr>
          <w:i/>
        </w:rPr>
        <w:t>Households, businesses and other customer segments</w:t>
      </w:r>
    </w:p>
    <w:p w14:paraId="72780298" w14:textId="478BDC37" w:rsidR="00A87EB9" w:rsidRDefault="004A4556" w:rsidP="00A87EB9">
      <w:pPr>
        <w:pStyle w:val="BodyText"/>
        <w:spacing w:line="240" w:lineRule="atLeast"/>
      </w:pPr>
      <w:r>
        <w:t xml:space="preserve">We also embarked upon a fit-for-purpose engagement program with households and businesses, developers and local government. </w:t>
      </w:r>
      <w:r w:rsidR="00A87EB9">
        <w:t>This included the use of outbound (qualitative and quantitative surveys, community forums, community festivals and deliberative panels) and inbound (</w:t>
      </w:r>
      <w:r w:rsidR="00A87EB9" w:rsidRPr="0049215B">
        <w:rPr>
          <w:i/>
        </w:rPr>
        <w:t>YourSay</w:t>
      </w:r>
      <w:r w:rsidR="00A87EB9">
        <w:t xml:space="preserve"> online engagement hub) engagement techniques. </w:t>
      </w:r>
      <w:r>
        <w:rPr>
          <w:i/>
        </w:rPr>
        <w:br w:type="column"/>
      </w:r>
      <w:r w:rsidR="00D314A0">
        <w:rPr>
          <w:lang w:eastAsia="fr-CA"/>
        </w:rPr>
        <w:lastRenderedPageBreak/>
        <w:t xml:space="preserve">The social research program </w:t>
      </w:r>
      <w:r w:rsidR="009F3DAC">
        <w:rPr>
          <w:lang w:eastAsia="fr-CA"/>
        </w:rPr>
        <w:t xml:space="preserve">included a strong focus on the willingness of customers </w:t>
      </w:r>
      <w:r w:rsidR="00D314A0">
        <w:rPr>
          <w:lang w:eastAsia="fr-CA"/>
        </w:rPr>
        <w:t xml:space="preserve">to pay </w:t>
      </w:r>
      <w:r w:rsidR="009F3DAC">
        <w:rPr>
          <w:lang w:eastAsia="fr-CA"/>
        </w:rPr>
        <w:t xml:space="preserve">for </w:t>
      </w:r>
      <w:r w:rsidR="00D314A0">
        <w:rPr>
          <w:lang w:eastAsia="fr-CA"/>
        </w:rPr>
        <w:t>different levels of service for key elements of the waterways and drainage service.</w:t>
      </w:r>
      <w:r w:rsidR="004643DB">
        <w:rPr>
          <w:lang w:eastAsia="fr-CA"/>
        </w:rPr>
        <w:t xml:space="preserve"> </w:t>
      </w:r>
      <w:r w:rsidR="007218E9" w:rsidRPr="009F3DAC">
        <w:t>Key topics relevant to waterways and drainage services on which the views of end-use customer were sought</w:t>
      </w:r>
      <w:r w:rsidR="009F3DAC" w:rsidRPr="009F3DAC">
        <w:t xml:space="preserve"> are </w:t>
      </w:r>
      <w:r w:rsidR="00CE1821">
        <w:t>introduced</w:t>
      </w:r>
      <w:r w:rsidR="009F3DAC" w:rsidRPr="009F3DAC">
        <w:t xml:space="preserve"> in </w:t>
      </w:r>
      <w:r w:rsidR="00846DEB" w:rsidRPr="00241825">
        <w:rPr>
          <w:b/>
          <w:bCs/>
        </w:rPr>
        <w:fldChar w:fldCharType="begin"/>
      </w:r>
      <w:r w:rsidR="00846DEB" w:rsidRPr="00241825">
        <w:rPr>
          <w:b/>
          <w:bCs/>
        </w:rPr>
        <w:instrText xml:space="preserve"> REF _Ref41320837 \h </w:instrText>
      </w:r>
      <w:r w:rsidR="00846DEB">
        <w:rPr>
          <w:b/>
          <w:bCs/>
        </w:rPr>
        <w:instrText xml:space="preserve"> \* MERGEFORMAT </w:instrText>
      </w:r>
      <w:r w:rsidR="00846DEB" w:rsidRPr="00241825">
        <w:rPr>
          <w:b/>
          <w:bCs/>
        </w:rPr>
      </w:r>
      <w:r w:rsidR="00846DEB" w:rsidRPr="00241825">
        <w:rPr>
          <w:b/>
          <w:bCs/>
        </w:rPr>
        <w:fldChar w:fldCharType="separate"/>
      </w:r>
      <w:r w:rsidR="00846DEB" w:rsidRPr="00241825">
        <w:rPr>
          <w:b/>
          <w:bCs/>
        </w:rPr>
        <w:t xml:space="preserve">Table </w:t>
      </w:r>
      <w:r w:rsidR="00846DEB" w:rsidRPr="00241825">
        <w:rPr>
          <w:b/>
          <w:bCs/>
          <w:noProof/>
        </w:rPr>
        <w:t>21</w:t>
      </w:r>
      <w:r w:rsidR="00846DEB" w:rsidRPr="00241825">
        <w:rPr>
          <w:b/>
          <w:bCs/>
        </w:rPr>
        <w:fldChar w:fldCharType="end"/>
      </w:r>
      <w:r w:rsidR="007218E9" w:rsidRPr="009F3DAC">
        <w:t>.</w:t>
      </w:r>
      <w:r w:rsidR="0016065C">
        <w:t xml:space="preserve"> </w:t>
      </w:r>
    </w:p>
    <w:p w14:paraId="1AD446B5" w14:textId="4B2D3E79" w:rsidR="00A87EB9" w:rsidRDefault="009F3DAC" w:rsidP="00A87EB9">
      <w:pPr>
        <w:pStyle w:val="BodyText"/>
        <w:spacing w:line="240" w:lineRule="atLeast"/>
      </w:pPr>
      <w:r>
        <w:t>T</w:t>
      </w:r>
      <w:r w:rsidR="00FF4267">
        <w:t>hese t</w:t>
      </w:r>
      <w:r>
        <w:t xml:space="preserve">opics </w:t>
      </w:r>
      <w:r w:rsidR="00331C6C">
        <w:t xml:space="preserve">were </w:t>
      </w:r>
      <w:r>
        <w:t xml:space="preserve">selected </w:t>
      </w:r>
      <w:r w:rsidR="00331C6C">
        <w:t>on the basis that they were funded by the waterways and drainage charge, but with levels of service that are driven by customer preference rather than legislative or regulatory obligation. Topics also needed to offer a real choice for customers, with material differences in levels of service possible when funding is altered.</w:t>
      </w:r>
    </w:p>
    <w:p w14:paraId="41999104" w14:textId="13DEE3C5" w:rsidR="00A87EB9" w:rsidRDefault="00A87EB9" w:rsidP="00A87EB9">
      <w:pPr>
        <w:pStyle w:val="BodyText"/>
        <w:spacing w:line="240" w:lineRule="atLeast"/>
      </w:pPr>
      <w:r>
        <w:br w:type="column"/>
      </w:r>
      <w:r>
        <w:t xml:space="preserve">We also sought customer views on the relative merits of changing the basis on which the waterways and drainage charge is levied, from a per-property basis to one linked to the size of a property’s impervious (hard surfaces) area. The feedback received to this question and Melbourne Water’s proposed response is outlined in </w:t>
      </w:r>
      <w:r w:rsidRPr="00331C6C">
        <w:rPr>
          <w:b/>
        </w:rPr>
        <w:t>Section </w:t>
      </w:r>
      <w:r w:rsidR="00846DEB">
        <w:rPr>
          <w:b/>
        </w:rPr>
        <w:fldChar w:fldCharType="begin"/>
      </w:r>
      <w:r w:rsidR="00846DEB">
        <w:rPr>
          <w:b/>
        </w:rPr>
        <w:instrText xml:space="preserve"> REF _Ref37175659 \r \h </w:instrText>
      </w:r>
      <w:r w:rsidR="00846DEB">
        <w:rPr>
          <w:b/>
        </w:rPr>
      </w:r>
      <w:r w:rsidR="00846DEB">
        <w:rPr>
          <w:b/>
        </w:rPr>
        <w:fldChar w:fldCharType="separate"/>
      </w:r>
      <w:r w:rsidR="00846DEB">
        <w:rPr>
          <w:b/>
        </w:rPr>
        <w:t>S2.3.4</w:t>
      </w:r>
      <w:r w:rsidR="00846DEB">
        <w:rPr>
          <w:b/>
        </w:rPr>
        <w:fldChar w:fldCharType="end"/>
      </w:r>
      <w:r>
        <w:t xml:space="preserve">. </w:t>
      </w:r>
    </w:p>
    <w:p w14:paraId="09998AB4" w14:textId="26295F4E" w:rsidR="004A4556" w:rsidRDefault="00A87EB9" w:rsidP="00A87EB9">
      <w:pPr>
        <w:pStyle w:val="BodyText"/>
        <w:spacing w:line="240" w:lineRule="atLeast"/>
        <w:sectPr w:rsidR="004A4556" w:rsidSect="007E5448">
          <w:type w:val="continuous"/>
          <w:pgSz w:w="11906" w:h="16838" w:code="9"/>
          <w:pgMar w:top="1134" w:right="1134" w:bottom="1134" w:left="1134" w:header="567" w:footer="567" w:gutter="0"/>
          <w:pgNumType w:chapStyle="1"/>
          <w:cols w:num="2" w:space="567"/>
          <w:docGrid w:linePitch="360"/>
        </w:sectPr>
      </w:pPr>
      <w:r>
        <w:t>Participants in the research program were asked to select a level of expenditure that best matched their preferred service level. For a number of services, population growth and climate change impacts meant that maintenance of existing funding levels would result in a degradation of service quality.</w:t>
      </w:r>
      <w:r w:rsidR="0050317E">
        <w:t xml:space="preserve"> </w:t>
      </w:r>
    </w:p>
    <w:p w14:paraId="3C2707EA" w14:textId="1FC7EE05" w:rsidR="00F81CB0" w:rsidRPr="00331C6C" w:rsidRDefault="00F81CB0" w:rsidP="00F81CB0">
      <w:pPr>
        <w:pStyle w:val="Caption"/>
      </w:pPr>
      <w:bookmarkStart w:id="173" w:name="_Ref41320837"/>
      <w:bookmarkStart w:id="174" w:name="_Toc54705834"/>
      <w:r w:rsidRPr="00331C6C">
        <w:t xml:space="preserve">Table </w:t>
      </w:r>
      <w:fldSimple w:instr=" SEQ Table \* ARABIC ">
        <w:r w:rsidR="00AB54E8">
          <w:rPr>
            <w:noProof/>
          </w:rPr>
          <w:t>21</w:t>
        </w:r>
      </w:fldSimple>
      <w:bookmarkEnd w:id="173"/>
      <w:r w:rsidRPr="00331C6C">
        <w:tab/>
        <w:t>End-customer research topics – waterways and drainage</w:t>
      </w:r>
      <w:bookmarkEnd w:id="174"/>
    </w:p>
    <w:tbl>
      <w:tblPr>
        <w:tblStyle w:val="MWTableGrid"/>
        <w:tblW w:w="9638" w:type="dxa"/>
        <w:tblCellMar>
          <w:left w:w="57" w:type="dxa"/>
          <w:right w:w="57" w:type="dxa"/>
        </w:tblCellMar>
        <w:tblLook w:val="04A0" w:firstRow="1" w:lastRow="0" w:firstColumn="1" w:lastColumn="0" w:noHBand="0" w:noVBand="1"/>
      </w:tblPr>
      <w:tblGrid>
        <w:gridCol w:w="1701"/>
        <w:gridCol w:w="6803"/>
        <w:gridCol w:w="1134"/>
      </w:tblGrid>
      <w:tr w:rsidR="007D3872" w:rsidRPr="009F3DAC" w14:paraId="04E50E5A" w14:textId="7CF3194E" w:rsidTr="007D3872">
        <w:trPr>
          <w:cnfStyle w:val="100000000000" w:firstRow="1" w:lastRow="0" w:firstColumn="0" w:lastColumn="0" w:oddVBand="0" w:evenVBand="0" w:oddHBand="0" w:evenHBand="0" w:firstRowFirstColumn="0" w:firstRowLastColumn="0" w:lastRowFirstColumn="0" w:lastRowLastColumn="0"/>
          <w:cantSplit/>
        </w:trPr>
        <w:tc>
          <w:tcPr>
            <w:tcW w:w="1701" w:type="dxa"/>
            <w:shd w:val="clear" w:color="auto" w:fill="00428B" w:themeFill="accent1"/>
            <w:vAlign w:val="center"/>
          </w:tcPr>
          <w:p w14:paraId="40676331" w14:textId="47BB0A90" w:rsidR="007D3872" w:rsidRPr="009F3DAC" w:rsidRDefault="007D3872" w:rsidP="001B13D4">
            <w:pPr>
              <w:pStyle w:val="BodyText"/>
              <w:tabs>
                <w:tab w:val="clear" w:pos="2268"/>
                <w:tab w:val="clear" w:pos="4536"/>
                <w:tab w:val="clear" w:pos="6804"/>
              </w:tabs>
              <w:spacing w:before="40" w:after="60" w:line="264" w:lineRule="auto"/>
              <w:rPr>
                <w:b/>
                <w:i/>
                <w:color w:val="auto"/>
                <w:sz w:val="18"/>
                <w:szCs w:val="18"/>
              </w:rPr>
            </w:pPr>
            <w:r w:rsidRPr="009F3DAC">
              <w:rPr>
                <w:b/>
                <w:i/>
                <w:color w:val="auto"/>
                <w:sz w:val="18"/>
                <w:szCs w:val="18"/>
              </w:rPr>
              <w:t xml:space="preserve">Service </w:t>
            </w:r>
            <w:r>
              <w:rPr>
                <w:b/>
                <w:i/>
                <w:color w:val="auto"/>
                <w:sz w:val="18"/>
                <w:szCs w:val="18"/>
              </w:rPr>
              <w:t>area</w:t>
            </w:r>
          </w:p>
        </w:tc>
        <w:tc>
          <w:tcPr>
            <w:tcW w:w="6803" w:type="dxa"/>
            <w:shd w:val="clear" w:color="auto" w:fill="00428B" w:themeFill="accent1"/>
            <w:vAlign w:val="center"/>
          </w:tcPr>
          <w:p w14:paraId="595517B4" w14:textId="77777777" w:rsidR="007D3872" w:rsidRPr="009F3DAC" w:rsidRDefault="007D3872" w:rsidP="002C0E4F">
            <w:pPr>
              <w:pStyle w:val="BodyText"/>
              <w:tabs>
                <w:tab w:val="clear" w:pos="2268"/>
                <w:tab w:val="clear" w:pos="4536"/>
                <w:tab w:val="clear" w:pos="6804"/>
              </w:tabs>
              <w:spacing w:before="40" w:after="60" w:line="264" w:lineRule="auto"/>
              <w:rPr>
                <w:b/>
                <w:i/>
                <w:color w:val="auto"/>
                <w:sz w:val="18"/>
                <w:szCs w:val="18"/>
              </w:rPr>
            </w:pPr>
            <w:r w:rsidRPr="009F3DAC">
              <w:rPr>
                <w:b/>
                <w:i/>
                <w:color w:val="auto"/>
                <w:sz w:val="18"/>
                <w:szCs w:val="18"/>
              </w:rPr>
              <w:t>Nature of topic</w:t>
            </w:r>
          </w:p>
        </w:tc>
        <w:tc>
          <w:tcPr>
            <w:tcW w:w="1134" w:type="dxa"/>
            <w:shd w:val="clear" w:color="auto" w:fill="00428B" w:themeFill="accent1"/>
            <w:vAlign w:val="center"/>
          </w:tcPr>
          <w:p w14:paraId="151EBBCD" w14:textId="7830F57C" w:rsidR="007D3872" w:rsidRDefault="007D3872" w:rsidP="002C0E4F">
            <w:pPr>
              <w:pStyle w:val="BodyText"/>
              <w:tabs>
                <w:tab w:val="clear" w:pos="2268"/>
                <w:tab w:val="clear" w:pos="4536"/>
                <w:tab w:val="clear" w:pos="6804"/>
              </w:tabs>
              <w:spacing w:before="40" w:after="60" w:line="264" w:lineRule="auto"/>
              <w:jc w:val="center"/>
              <w:rPr>
                <w:b/>
                <w:color w:val="auto"/>
                <w:sz w:val="18"/>
                <w:szCs w:val="18"/>
              </w:rPr>
            </w:pPr>
            <w:r>
              <w:rPr>
                <w:b/>
                <w:color w:val="auto"/>
                <w:sz w:val="18"/>
                <w:szCs w:val="18"/>
              </w:rPr>
              <w:t>Source of insights</w:t>
            </w:r>
            <w:r w:rsidRPr="00206D5D">
              <w:rPr>
                <w:b/>
                <w:color w:val="auto"/>
                <w:sz w:val="18"/>
                <w:szCs w:val="18"/>
                <w:vertAlign w:val="superscript"/>
              </w:rPr>
              <w:t>1</w:t>
            </w:r>
          </w:p>
        </w:tc>
      </w:tr>
      <w:tr w:rsidR="007D3872" w:rsidRPr="00624DE4" w14:paraId="406B0051" w14:textId="571761B1" w:rsidTr="007D3872">
        <w:trPr>
          <w:cantSplit/>
        </w:trPr>
        <w:tc>
          <w:tcPr>
            <w:tcW w:w="1701" w:type="dxa"/>
            <w:shd w:val="clear" w:color="auto" w:fill="FFFFFF" w:themeFill="background1"/>
          </w:tcPr>
          <w:p w14:paraId="2FC60037" w14:textId="07C1538F" w:rsidR="007D3872" w:rsidRPr="00331C6C" w:rsidRDefault="007D3872" w:rsidP="004A4556">
            <w:pPr>
              <w:pStyle w:val="BodyText"/>
              <w:tabs>
                <w:tab w:val="clear" w:pos="2268"/>
                <w:tab w:val="clear" w:pos="4536"/>
                <w:tab w:val="clear" w:pos="6804"/>
              </w:tabs>
              <w:spacing w:before="40" w:after="60" w:line="240" w:lineRule="auto"/>
              <w:rPr>
                <w:color w:val="auto"/>
                <w:sz w:val="18"/>
                <w:lang w:eastAsia="fr-CA"/>
              </w:rPr>
            </w:pPr>
            <w:r w:rsidRPr="00331C6C">
              <w:rPr>
                <w:color w:val="auto"/>
                <w:sz w:val="18"/>
                <w:lang w:eastAsia="fr-CA"/>
              </w:rPr>
              <w:t>Cultural values</w:t>
            </w:r>
          </w:p>
        </w:tc>
        <w:tc>
          <w:tcPr>
            <w:tcW w:w="6803" w:type="dxa"/>
            <w:shd w:val="clear" w:color="auto" w:fill="FFFFFF" w:themeFill="background1"/>
          </w:tcPr>
          <w:p w14:paraId="5A030E87" w14:textId="55FA66B0" w:rsidR="007D3872" w:rsidRPr="00331C6C" w:rsidRDefault="007D3872" w:rsidP="004A4556">
            <w:pPr>
              <w:pStyle w:val="BodyText"/>
              <w:tabs>
                <w:tab w:val="clear" w:pos="2268"/>
                <w:tab w:val="clear" w:pos="4536"/>
                <w:tab w:val="clear" w:pos="6804"/>
              </w:tabs>
              <w:spacing w:before="40" w:after="60" w:line="240" w:lineRule="auto"/>
              <w:rPr>
                <w:color w:val="auto"/>
                <w:sz w:val="18"/>
                <w:lang w:eastAsia="fr-CA"/>
              </w:rPr>
            </w:pPr>
            <w:r w:rsidRPr="00331C6C">
              <w:rPr>
                <w:color w:val="auto"/>
                <w:sz w:val="18"/>
                <w:lang w:eastAsia="fr-CA"/>
              </w:rPr>
              <w:t xml:space="preserve">Facilitate involvement of </w:t>
            </w:r>
            <w:r w:rsidR="00B60ED4">
              <w:rPr>
                <w:color w:val="auto"/>
                <w:sz w:val="18"/>
                <w:lang w:eastAsia="fr-CA"/>
              </w:rPr>
              <w:t>T</w:t>
            </w:r>
            <w:r w:rsidRPr="00331C6C">
              <w:rPr>
                <w:color w:val="auto"/>
                <w:sz w:val="18"/>
                <w:lang w:eastAsia="fr-CA"/>
              </w:rPr>
              <w:t xml:space="preserve">raditional </w:t>
            </w:r>
            <w:r w:rsidR="00B60ED4">
              <w:rPr>
                <w:color w:val="auto"/>
                <w:sz w:val="18"/>
                <w:lang w:eastAsia="fr-CA"/>
              </w:rPr>
              <w:t>O</w:t>
            </w:r>
            <w:r w:rsidRPr="00331C6C">
              <w:rPr>
                <w:color w:val="auto"/>
                <w:sz w:val="18"/>
                <w:lang w:eastAsia="fr-CA"/>
              </w:rPr>
              <w:t>wners in waterway management</w:t>
            </w:r>
            <w:r>
              <w:rPr>
                <w:color w:val="auto"/>
                <w:sz w:val="18"/>
                <w:lang w:eastAsia="fr-CA"/>
              </w:rPr>
              <w:t>.</w:t>
            </w:r>
          </w:p>
        </w:tc>
        <w:tc>
          <w:tcPr>
            <w:tcW w:w="1134" w:type="dxa"/>
            <w:shd w:val="clear" w:color="auto" w:fill="FFFFFF" w:themeFill="background1"/>
          </w:tcPr>
          <w:p w14:paraId="370BA250" w14:textId="6A698AA5" w:rsidR="007D3872" w:rsidRDefault="007D3872" w:rsidP="004A4556">
            <w:pPr>
              <w:pStyle w:val="BodyText"/>
              <w:tabs>
                <w:tab w:val="clear" w:pos="2268"/>
                <w:tab w:val="clear" w:pos="4536"/>
                <w:tab w:val="clear" w:pos="6804"/>
              </w:tabs>
              <w:spacing w:before="40" w:after="60" w:line="240" w:lineRule="auto"/>
              <w:jc w:val="center"/>
              <w:rPr>
                <w:i/>
                <w:color w:val="auto"/>
                <w:sz w:val="18"/>
                <w:szCs w:val="18"/>
              </w:rPr>
            </w:pPr>
            <w:r>
              <w:rPr>
                <w:i/>
                <w:color w:val="auto"/>
                <w:sz w:val="18"/>
                <w:szCs w:val="18"/>
              </w:rPr>
              <w:t>Q</w:t>
            </w:r>
          </w:p>
        </w:tc>
      </w:tr>
      <w:tr w:rsidR="007D3872" w:rsidRPr="00624DE4" w14:paraId="7E746313" w14:textId="545E96D3"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val="restart"/>
            <w:shd w:val="clear" w:color="auto" w:fill="FFFFFF" w:themeFill="background1"/>
          </w:tcPr>
          <w:p w14:paraId="67EECB31" w14:textId="77777777" w:rsidR="007D3872" w:rsidRPr="002C0E4F" w:rsidRDefault="007D3872" w:rsidP="004A4556">
            <w:pPr>
              <w:pStyle w:val="BodyText"/>
              <w:tabs>
                <w:tab w:val="clear" w:pos="2268"/>
                <w:tab w:val="clear" w:pos="4536"/>
                <w:tab w:val="clear" w:pos="6804"/>
              </w:tabs>
              <w:spacing w:before="40" w:after="60" w:line="240" w:lineRule="auto"/>
              <w:rPr>
                <w:color w:val="auto"/>
                <w:sz w:val="18"/>
                <w:lang w:eastAsia="fr-CA"/>
              </w:rPr>
            </w:pPr>
            <w:r w:rsidRPr="002C0E4F">
              <w:rPr>
                <w:color w:val="auto"/>
                <w:sz w:val="18"/>
                <w:lang w:eastAsia="fr-CA"/>
              </w:rPr>
              <w:t>Healthy waterways</w:t>
            </w:r>
          </w:p>
        </w:tc>
        <w:tc>
          <w:tcPr>
            <w:tcW w:w="6803" w:type="dxa"/>
            <w:shd w:val="clear" w:color="auto" w:fill="FFFFFF" w:themeFill="background1"/>
          </w:tcPr>
          <w:p w14:paraId="4EF5F523" w14:textId="336133AE" w:rsidR="007D3872" w:rsidRPr="002C0E4F" w:rsidRDefault="007D3872" w:rsidP="004A4556">
            <w:pPr>
              <w:pStyle w:val="BodyText"/>
              <w:tabs>
                <w:tab w:val="clear" w:pos="2268"/>
                <w:tab w:val="clear" w:pos="4536"/>
                <w:tab w:val="clear" w:pos="6804"/>
              </w:tabs>
              <w:spacing w:before="40" w:after="60" w:line="240" w:lineRule="auto"/>
              <w:rPr>
                <w:color w:val="auto"/>
                <w:sz w:val="18"/>
                <w:lang w:eastAsia="fr-CA"/>
              </w:rPr>
            </w:pPr>
            <w:r w:rsidRPr="002C0E4F">
              <w:rPr>
                <w:color w:val="auto"/>
                <w:sz w:val="18"/>
                <w:lang w:eastAsia="fr-CA"/>
              </w:rPr>
              <w:t>Manage vegetation along rivers and creeks for wildlife, cleaner water and erosion protection</w:t>
            </w:r>
            <w:r>
              <w:rPr>
                <w:color w:val="auto"/>
                <w:sz w:val="18"/>
                <w:lang w:eastAsia="fr-CA"/>
              </w:rPr>
              <w:t xml:space="preserve"> (vegetation for environment).</w:t>
            </w:r>
          </w:p>
        </w:tc>
        <w:tc>
          <w:tcPr>
            <w:tcW w:w="1134" w:type="dxa"/>
            <w:shd w:val="clear" w:color="auto" w:fill="FFFFFF" w:themeFill="background1"/>
          </w:tcPr>
          <w:p w14:paraId="4BCD0C98" w14:textId="6D8C8A63" w:rsidR="007D3872" w:rsidRPr="002C0E4F" w:rsidRDefault="007D3872" w:rsidP="004A4556">
            <w:pPr>
              <w:pStyle w:val="BodyText"/>
              <w:tabs>
                <w:tab w:val="clear" w:pos="2268"/>
                <w:tab w:val="clear" w:pos="4536"/>
                <w:tab w:val="clear" w:pos="6804"/>
              </w:tabs>
              <w:spacing w:before="40" w:after="60" w:line="240" w:lineRule="auto"/>
              <w:jc w:val="center"/>
              <w:rPr>
                <w:i/>
                <w:color w:val="auto"/>
                <w:sz w:val="18"/>
                <w:szCs w:val="18"/>
              </w:rPr>
            </w:pPr>
            <w:r>
              <w:rPr>
                <w:i/>
                <w:color w:val="auto"/>
                <w:sz w:val="18"/>
                <w:szCs w:val="18"/>
              </w:rPr>
              <w:t>Q, S, D</w:t>
            </w:r>
          </w:p>
        </w:tc>
      </w:tr>
      <w:tr w:rsidR="007D3872" w:rsidRPr="00624DE4" w14:paraId="436DD187" w14:textId="14690B4C" w:rsidTr="007D3872">
        <w:trPr>
          <w:cantSplit/>
        </w:trPr>
        <w:tc>
          <w:tcPr>
            <w:tcW w:w="1701" w:type="dxa"/>
            <w:vMerge/>
            <w:shd w:val="clear" w:color="auto" w:fill="FFFFFF" w:themeFill="background1"/>
          </w:tcPr>
          <w:p w14:paraId="5209DAF8" w14:textId="77777777" w:rsidR="007D3872" w:rsidRPr="002C0E4F" w:rsidRDefault="007D3872" w:rsidP="004A4556">
            <w:pPr>
              <w:pStyle w:val="BodyText"/>
              <w:tabs>
                <w:tab w:val="clear" w:pos="2268"/>
                <w:tab w:val="clear" w:pos="4536"/>
                <w:tab w:val="clear" w:pos="6804"/>
              </w:tabs>
              <w:spacing w:before="40" w:after="60" w:line="240" w:lineRule="auto"/>
              <w:rPr>
                <w:color w:val="auto"/>
                <w:sz w:val="18"/>
                <w:lang w:eastAsia="fr-CA"/>
              </w:rPr>
            </w:pPr>
          </w:p>
        </w:tc>
        <w:tc>
          <w:tcPr>
            <w:tcW w:w="6803" w:type="dxa"/>
            <w:shd w:val="clear" w:color="auto" w:fill="FFFFFF" w:themeFill="background1"/>
          </w:tcPr>
          <w:p w14:paraId="5F223ABA" w14:textId="051377E5" w:rsidR="007D3872" w:rsidRPr="002C0E4F" w:rsidRDefault="007D3872" w:rsidP="004A4556">
            <w:pPr>
              <w:pStyle w:val="BodyText"/>
              <w:tabs>
                <w:tab w:val="clear" w:pos="2268"/>
                <w:tab w:val="clear" w:pos="4536"/>
                <w:tab w:val="clear" w:pos="6804"/>
              </w:tabs>
              <w:spacing w:before="40" w:after="60" w:line="240" w:lineRule="auto"/>
              <w:rPr>
                <w:color w:val="auto"/>
                <w:sz w:val="18"/>
                <w:lang w:eastAsia="fr-CA"/>
              </w:rPr>
            </w:pPr>
            <w:r w:rsidRPr="002C0E4F">
              <w:rPr>
                <w:color w:val="auto"/>
                <w:sz w:val="18"/>
                <w:lang w:eastAsia="fr-CA"/>
              </w:rPr>
              <w:t>Manage and protect natural wetlands</w:t>
            </w:r>
            <w:r>
              <w:rPr>
                <w:color w:val="auto"/>
                <w:sz w:val="18"/>
                <w:lang w:eastAsia="fr-CA"/>
              </w:rPr>
              <w:t>.</w:t>
            </w:r>
          </w:p>
        </w:tc>
        <w:tc>
          <w:tcPr>
            <w:tcW w:w="1134" w:type="dxa"/>
            <w:shd w:val="clear" w:color="auto" w:fill="FFFFFF" w:themeFill="background1"/>
          </w:tcPr>
          <w:p w14:paraId="1CE3218D" w14:textId="0D9DD424" w:rsidR="007D3872" w:rsidRPr="002C0E4F" w:rsidRDefault="007D3872" w:rsidP="004A4556">
            <w:pPr>
              <w:pStyle w:val="BodyText"/>
              <w:tabs>
                <w:tab w:val="clear" w:pos="2268"/>
                <w:tab w:val="clear" w:pos="4536"/>
                <w:tab w:val="clear" w:pos="6804"/>
              </w:tabs>
              <w:spacing w:before="40" w:after="60" w:line="240" w:lineRule="auto"/>
              <w:jc w:val="center"/>
              <w:rPr>
                <w:i/>
                <w:color w:val="auto"/>
                <w:sz w:val="18"/>
                <w:szCs w:val="18"/>
              </w:rPr>
            </w:pPr>
            <w:r w:rsidRPr="00BD01E4">
              <w:rPr>
                <w:i/>
                <w:color w:val="auto"/>
                <w:sz w:val="18"/>
                <w:szCs w:val="18"/>
              </w:rPr>
              <w:t>Q, S</w:t>
            </w:r>
            <w:r>
              <w:rPr>
                <w:i/>
                <w:color w:val="auto"/>
                <w:sz w:val="18"/>
                <w:szCs w:val="18"/>
              </w:rPr>
              <w:t>, D</w:t>
            </w:r>
          </w:p>
        </w:tc>
      </w:tr>
      <w:tr w:rsidR="007D3872" w:rsidRPr="00624DE4" w14:paraId="0057867A" w14:textId="508AE7E0"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shd w:val="clear" w:color="auto" w:fill="FFFFFF" w:themeFill="background1"/>
          </w:tcPr>
          <w:p w14:paraId="670C0E3E" w14:textId="77777777" w:rsidR="007D3872" w:rsidRPr="002C0E4F" w:rsidRDefault="007D3872" w:rsidP="004A4556">
            <w:pPr>
              <w:pStyle w:val="BodyText"/>
              <w:tabs>
                <w:tab w:val="clear" w:pos="2268"/>
                <w:tab w:val="clear" w:pos="4536"/>
                <w:tab w:val="clear" w:pos="6804"/>
              </w:tabs>
              <w:spacing w:before="40" w:after="60" w:line="240" w:lineRule="auto"/>
              <w:rPr>
                <w:color w:val="auto"/>
                <w:sz w:val="18"/>
                <w:lang w:eastAsia="fr-CA"/>
              </w:rPr>
            </w:pPr>
          </w:p>
        </w:tc>
        <w:tc>
          <w:tcPr>
            <w:tcW w:w="6803" w:type="dxa"/>
            <w:shd w:val="clear" w:color="auto" w:fill="FFFFFF" w:themeFill="background1"/>
          </w:tcPr>
          <w:p w14:paraId="548B576F" w14:textId="5DC0DEFB" w:rsidR="007D3872" w:rsidRPr="002C0E4F" w:rsidRDefault="007D3872" w:rsidP="004A4556">
            <w:pPr>
              <w:pStyle w:val="BodyText"/>
              <w:tabs>
                <w:tab w:val="clear" w:pos="2268"/>
                <w:tab w:val="clear" w:pos="4536"/>
                <w:tab w:val="clear" w:pos="6804"/>
              </w:tabs>
              <w:spacing w:before="40" w:after="60" w:line="240" w:lineRule="auto"/>
              <w:rPr>
                <w:color w:val="auto"/>
                <w:sz w:val="18"/>
                <w:lang w:eastAsia="fr-CA"/>
              </w:rPr>
            </w:pPr>
            <w:r w:rsidRPr="002C0E4F">
              <w:rPr>
                <w:color w:val="auto"/>
                <w:sz w:val="18"/>
                <w:lang w:eastAsia="fr-CA"/>
              </w:rPr>
              <w:t>Estuary management for environmental benefits and community recreation</w:t>
            </w:r>
            <w:r>
              <w:rPr>
                <w:color w:val="auto"/>
                <w:sz w:val="18"/>
                <w:lang w:eastAsia="fr-CA"/>
              </w:rPr>
              <w:t>.</w:t>
            </w:r>
          </w:p>
        </w:tc>
        <w:tc>
          <w:tcPr>
            <w:tcW w:w="1134" w:type="dxa"/>
            <w:shd w:val="clear" w:color="auto" w:fill="FFFFFF" w:themeFill="background1"/>
          </w:tcPr>
          <w:p w14:paraId="7BEE6B6A" w14:textId="55EB5A8C" w:rsidR="007D3872" w:rsidRPr="002C0E4F" w:rsidRDefault="007D3872" w:rsidP="004A4556">
            <w:pPr>
              <w:pStyle w:val="BodyText"/>
              <w:tabs>
                <w:tab w:val="clear" w:pos="2268"/>
                <w:tab w:val="clear" w:pos="4536"/>
                <w:tab w:val="clear" w:pos="6804"/>
              </w:tabs>
              <w:spacing w:before="40" w:after="60" w:line="240" w:lineRule="auto"/>
              <w:jc w:val="center"/>
              <w:rPr>
                <w:i/>
                <w:color w:val="auto"/>
                <w:sz w:val="18"/>
                <w:szCs w:val="18"/>
              </w:rPr>
            </w:pPr>
            <w:r w:rsidRPr="00BD01E4">
              <w:rPr>
                <w:i/>
                <w:color w:val="auto"/>
                <w:sz w:val="18"/>
                <w:szCs w:val="18"/>
              </w:rPr>
              <w:t>Q, S</w:t>
            </w:r>
            <w:r>
              <w:rPr>
                <w:i/>
                <w:color w:val="auto"/>
                <w:sz w:val="18"/>
                <w:szCs w:val="18"/>
              </w:rPr>
              <w:t>, D</w:t>
            </w:r>
          </w:p>
        </w:tc>
      </w:tr>
      <w:tr w:rsidR="007D3872" w:rsidRPr="00624DE4" w14:paraId="26C30809" w14:textId="049BC90F" w:rsidTr="007D3872">
        <w:trPr>
          <w:cantSplit/>
        </w:trPr>
        <w:tc>
          <w:tcPr>
            <w:tcW w:w="1701" w:type="dxa"/>
            <w:vMerge w:val="restart"/>
            <w:shd w:val="clear" w:color="auto" w:fill="auto"/>
          </w:tcPr>
          <w:p w14:paraId="66ECC2D3" w14:textId="61729CEA" w:rsidR="007D3872" w:rsidRPr="00624DE4" w:rsidRDefault="007D3872" w:rsidP="004A4556">
            <w:pPr>
              <w:pStyle w:val="BodyText"/>
              <w:tabs>
                <w:tab w:val="clear" w:pos="2268"/>
                <w:tab w:val="clear" w:pos="4536"/>
                <w:tab w:val="clear" w:pos="6804"/>
              </w:tabs>
              <w:spacing w:before="40" w:after="60" w:line="240" w:lineRule="auto"/>
              <w:rPr>
                <w:color w:val="auto"/>
                <w:sz w:val="18"/>
                <w:highlight w:val="yellow"/>
                <w:lang w:eastAsia="fr-CA"/>
              </w:rPr>
            </w:pPr>
            <w:r w:rsidRPr="006C324B">
              <w:rPr>
                <w:color w:val="auto"/>
                <w:sz w:val="18"/>
                <w:lang w:eastAsia="fr-CA"/>
              </w:rPr>
              <w:t>Stormwater</w:t>
            </w:r>
          </w:p>
        </w:tc>
        <w:tc>
          <w:tcPr>
            <w:tcW w:w="6803" w:type="dxa"/>
            <w:shd w:val="clear" w:color="auto" w:fill="FFFFFF" w:themeFill="background1"/>
          </w:tcPr>
          <w:p w14:paraId="23FB0586" w14:textId="172895E9"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sidRPr="006C324B">
              <w:rPr>
                <w:color w:val="auto"/>
                <w:sz w:val="18"/>
                <w:szCs w:val="18"/>
              </w:rPr>
              <w:t>Manag</w:t>
            </w:r>
            <w:r>
              <w:rPr>
                <w:color w:val="auto"/>
                <w:sz w:val="18"/>
                <w:szCs w:val="18"/>
              </w:rPr>
              <w:t>e</w:t>
            </w:r>
            <w:r w:rsidRPr="006C324B">
              <w:rPr>
                <w:color w:val="auto"/>
                <w:sz w:val="18"/>
                <w:szCs w:val="18"/>
              </w:rPr>
              <w:t xml:space="preserve"> litter in our rivers, wetlands and estuaries</w:t>
            </w:r>
            <w:r>
              <w:rPr>
                <w:color w:val="auto"/>
                <w:sz w:val="18"/>
                <w:szCs w:val="18"/>
              </w:rPr>
              <w:t>.</w:t>
            </w:r>
          </w:p>
        </w:tc>
        <w:tc>
          <w:tcPr>
            <w:tcW w:w="1134" w:type="dxa"/>
            <w:shd w:val="clear" w:color="auto" w:fill="FFFFFF" w:themeFill="background1"/>
          </w:tcPr>
          <w:p w14:paraId="677CE830" w14:textId="605CA9F7"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BD01E4">
              <w:rPr>
                <w:i/>
                <w:color w:val="auto"/>
                <w:sz w:val="18"/>
                <w:szCs w:val="18"/>
              </w:rPr>
              <w:t>Q, S</w:t>
            </w:r>
            <w:r>
              <w:rPr>
                <w:i/>
                <w:color w:val="auto"/>
                <w:sz w:val="18"/>
                <w:szCs w:val="18"/>
              </w:rPr>
              <w:t>, D</w:t>
            </w:r>
          </w:p>
        </w:tc>
      </w:tr>
      <w:tr w:rsidR="007D3872" w:rsidRPr="00624DE4" w14:paraId="18B15872" w14:textId="3DE46BEE"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shd w:val="clear" w:color="auto" w:fill="FFFFFF" w:themeFill="background1"/>
          </w:tcPr>
          <w:p w14:paraId="1B24A79C" w14:textId="47BD76DB" w:rsidR="007D3872" w:rsidRPr="006C324B" w:rsidRDefault="007D3872" w:rsidP="004A4556">
            <w:pPr>
              <w:pStyle w:val="BodyText"/>
              <w:spacing w:before="40" w:after="60" w:line="240" w:lineRule="auto"/>
              <w:rPr>
                <w:color w:val="auto"/>
                <w:sz w:val="18"/>
                <w:lang w:eastAsia="fr-CA"/>
              </w:rPr>
            </w:pPr>
          </w:p>
        </w:tc>
        <w:tc>
          <w:tcPr>
            <w:tcW w:w="6803" w:type="dxa"/>
            <w:shd w:val="clear" w:color="auto" w:fill="FFFFFF" w:themeFill="background1"/>
          </w:tcPr>
          <w:p w14:paraId="683EBD46" w14:textId="31A69A5D"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sidRPr="006C324B">
              <w:rPr>
                <w:color w:val="auto"/>
                <w:sz w:val="18"/>
                <w:lang w:eastAsia="fr-CA"/>
              </w:rPr>
              <w:t>Clean</w:t>
            </w:r>
            <w:r>
              <w:rPr>
                <w:color w:val="auto"/>
                <w:sz w:val="18"/>
                <w:lang w:eastAsia="fr-CA"/>
              </w:rPr>
              <w:t>-</w:t>
            </w:r>
            <w:r w:rsidRPr="006C324B">
              <w:rPr>
                <w:color w:val="auto"/>
                <w:sz w:val="18"/>
                <w:lang w:eastAsia="fr-CA"/>
              </w:rPr>
              <w:t>up polluted stormwater caused by new urban developments to protect rivers, creeks and bays</w:t>
            </w:r>
            <w:r>
              <w:rPr>
                <w:color w:val="auto"/>
                <w:sz w:val="18"/>
                <w:lang w:eastAsia="fr-CA"/>
              </w:rPr>
              <w:t>.</w:t>
            </w:r>
          </w:p>
        </w:tc>
        <w:tc>
          <w:tcPr>
            <w:tcW w:w="1134" w:type="dxa"/>
            <w:shd w:val="clear" w:color="auto" w:fill="FFFFFF" w:themeFill="background1"/>
          </w:tcPr>
          <w:p w14:paraId="7F0D51EA" w14:textId="36BE0EDA"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321D4D">
              <w:rPr>
                <w:i/>
                <w:color w:val="auto"/>
                <w:sz w:val="18"/>
                <w:szCs w:val="18"/>
              </w:rPr>
              <w:t>Q, S</w:t>
            </w:r>
          </w:p>
        </w:tc>
      </w:tr>
      <w:tr w:rsidR="007D3872" w:rsidRPr="00624DE4" w14:paraId="24A80AA9" w14:textId="3D0C70A6" w:rsidTr="007D3872">
        <w:trPr>
          <w:cantSplit/>
        </w:trPr>
        <w:tc>
          <w:tcPr>
            <w:tcW w:w="1701" w:type="dxa"/>
            <w:vMerge/>
            <w:shd w:val="clear" w:color="auto" w:fill="FFFFFF" w:themeFill="background1"/>
          </w:tcPr>
          <w:p w14:paraId="77800F42" w14:textId="0C162CB5"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p>
        </w:tc>
        <w:tc>
          <w:tcPr>
            <w:tcW w:w="6803" w:type="dxa"/>
            <w:shd w:val="clear" w:color="auto" w:fill="FFFFFF" w:themeFill="background1"/>
          </w:tcPr>
          <w:p w14:paraId="06D65D67" w14:textId="115AE587"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sidRPr="006C324B">
              <w:rPr>
                <w:color w:val="auto"/>
                <w:sz w:val="18"/>
                <w:lang w:eastAsia="fr-CA"/>
              </w:rPr>
              <w:t>Collect stormwater to protect rivers, creeks and bays and provide water for re</w:t>
            </w:r>
            <w:r>
              <w:rPr>
                <w:color w:val="auto"/>
                <w:sz w:val="18"/>
                <w:lang w:eastAsia="fr-CA"/>
              </w:rPr>
              <w:t>-</w:t>
            </w:r>
            <w:r w:rsidRPr="006C324B">
              <w:rPr>
                <w:color w:val="auto"/>
                <w:sz w:val="18"/>
                <w:lang w:eastAsia="fr-CA"/>
              </w:rPr>
              <w:t>use</w:t>
            </w:r>
            <w:r>
              <w:rPr>
                <w:color w:val="auto"/>
                <w:sz w:val="18"/>
                <w:lang w:eastAsia="fr-CA"/>
              </w:rPr>
              <w:t>.</w:t>
            </w:r>
          </w:p>
        </w:tc>
        <w:tc>
          <w:tcPr>
            <w:tcW w:w="1134" w:type="dxa"/>
            <w:shd w:val="clear" w:color="auto" w:fill="FFFFFF" w:themeFill="background1"/>
          </w:tcPr>
          <w:p w14:paraId="214A66D9" w14:textId="64007FCC"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321D4D">
              <w:rPr>
                <w:i/>
                <w:color w:val="auto"/>
                <w:sz w:val="18"/>
                <w:szCs w:val="18"/>
              </w:rPr>
              <w:t>Q, S</w:t>
            </w:r>
            <w:r>
              <w:rPr>
                <w:i/>
                <w:color w:val="auto"/>
                <w:sz w:val="18"/>
                <w:szCs w:val="18"/>
              </w:rPr>
              <w:t>, D</w:t>
            </w:r>
          </w:p>
        </w:tc>
      </w:tr>
      <w:tr w:rsidR="007D3872" w:rsidRPr="00624DE4" w14:paraId="30CAC3B8" w14:textId="3E5864CE"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val="restart"/>
            <w:shd w:val="clear" w:color="auto" w:fill="FFFFFF" w:themeFill="background1"/>
          </w:tcPr>
          <w:p w14:paraId="2D606656" w14:textId="37BC6601"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Pr>
                <w:color w:val="auto"/>
                <w:sz w:val="18"/>
                <w:lang w:eastAsia="fr-CA"/>
              </w:rPr>
              <w:t>Community access, involvement and recreation</w:t>
            </w:r>
          </w:p>
        </w:tc>
        <w:tc>
          <w:tcPr>
            <w:tcW w:w="6803" w:type="dxa"/>
            <w:shd w:val="clear" w:color="auto" w:fill="FFFFFF" w:themeFill="background1"/>
          </w:tcPr>
          <w:p w14:paraId="6642C29D" w14:textId="1C57F39F"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sidRPr="006C324B">
              <w:rPr>
                <w:color w:val="auto"/>
                <w:sz w:val="18"/>
                <w:lang w:eastAsia="fr-CA"/>
              </w:rPr>
              <w:t>Manage vegetation around urban rivers and creeks to improve appearance, provide shade and enable community enjoyment and wellbeing</w:t>
            </w:r>
            <w:r>
              <w:rPr>
                <w:color w:val="auto"/>
                <w:sz w:val="18"/>
                <w:lang w:eastAsia="fr-CA"/>
              </w:rPr>
              <w:t xml:space="preserve"> (vegetation for amenity).</w:t>
            </w:r>
          </w:p>
        </w:tc>
        <w:tc>
          <w:tcPr>
            <w:tcW w:w="1134" w:type="dxa"/>
            <w:shd w:val="clear" w:color="auto" w:fill="FFFFFF" w:themeFill="background1"/>
          </w:tcPr>
          <w:p w14:paraId="602001BC" w14:textId="236D12BA"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321D4D">
              <w:rPr>
                <w:i/>
                <w:color w:val="auto"/>
                <w:sz w:val="18"/>
                <w:szCs w:val="18"/>
              </w:rPr>
              <w:t>Q, S</w:t>
            </w:r>
          </w:p>
        </w:tc>
      </w:tr>
      <w:tr w:rsidR="007D3872" w:rsidRPr="00624DE4" w14:paraId="6F3B0BBD" w14:textId="46EF6D67" w:rsidTr="007D3872">
        <w:trPr>
          <w:cantSplit/>
        </w:trPr>
        <w:tc>
          <w:tcPr>
            <w:tcW w:w="1701" w:type="dxa"/>
            <w:vMerge/>
            <w:shd w:val="clear" w:color="auto" w:fill="FFFFFF" w:themeFill="background1"/>
          </w:tcPr>
          <w:p w14:paraId="3AE2520E" w14:textId="5036B62B" w:rsidR="007D3872" w:rsidRPr="00624DE4" w:rsidRDefault="007D3872" w:rsidP="004A4556">
            <w:pPr>
              <w:pStyle w:val="BodyText"/>
              <w:tabs>
                <w:tab w:val="clear" w:pos="2268"/>
                <w:tab w:val="clear" w:pos="4536"/>
                <w:tab w:val="clear" w:pos="6804"/>
              </w:tabs>
              <w:spacing w:before="40" w:after="60" w:line="240" w:lineRule="auto"/>
              <w:rPr>
                <w:color w:val="auto"/>
                <w:sz w:val="18"/>
                <w:highlight w:val="yellow"/>
                <w:lang w:eastAsia="fr-CA"/>
              </w:rPr>
            </w:pPr>
          </w:p>
        </w:tc>
        <w:tc>
          <w:tcPr>
            <w:tcW w:w="6803" w:type="dxa"/>
            <w:shd w:val="clear" w:color="auto" w:fill="FFFFFF" w:themeFill="background1"/>
          </w:tcPr>
          <w:p w14:paraId="1772A5C6" w14:textId="5805C802"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sidRPr="006C324B">
              <w:rPr>
                <w:color w:val="auto"/>
                <w:sz w:val="18"/>
                <w:lang w:eastAsia="fr-CA"/>
              </w:rPr>
              <w:t xml:space="preserve">Open up </w:t>
            </w:r>
            <w:r>
              <w:rPr>
                <w:color w:val="auto"/>
                <w:sz w:val="18"/>
                <w:lang w:eastAsia="fr-CA"/>
              </w:rPr>
              <w:t xml:space="preserve">(and activate) </w:t>
            </w:r>
            <w:r w:rsidRPr="006C324B">
              <w:rPr>
                <w:color w:val="auto"/>
                <w:sz w:val="18"/>
                <w:lang w:eastAsia="fr-CA"/>
              </w:rPr>
              <w:t>Melbourne Water land for community use</w:t>
            </w:r>
            <w:r>
              <w:rPr>
                <w:color w:val="auto"/>
                <w:sz w:val="18"/>
                <w:lang w:eastAsia="fr-CA"/>
              </w:rPr>
              <w:t xml:space="preserve"> (retarding basins and waterway corridors).</w:t>
            </w:r>
          </w:p>
        </w:tc>
        <w:tc>
          <w:tcPr>
            <w:tcW w:w="1134" w:type="dxa"/>
            <w:shd w:val="clear" w:color="auto" w:fill="FFFFFF" w:themeFill="background1"/>
          </w:tcPr>
          <w:p w14:paraId="6A44D5AB" w14:textId="5923A650"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5D46AB">
              <w:rPr>
                <w:i/>
                <w:color w:val="auto"/>
                <w:sz w:val="18"/>
                <w:szCs w:val="18"/>
              </w:rPr>
              <w:t>Q, S</w:t>
            </w:r>
          </w:p>
        </w:tc>
      </w:tr>
      <w:tr w:rsidR="007D3872" w:rsidRPr="00624DE4" w14:paraId="0D41FCAE" w14:textId="6DC5E55F"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shd w:val="clear" w:color="auto" w:fill="FFFFFF" w:themeFill="background1"/>
          </w:tcPr>
          <w:p w14:paraId="31F09905" w14:textId="5DF75D52" w:rsidR="007D3872" w:rsidRPr="00624DE4" w:rsidRDefault="007D3872" w:rsidP="004A4556">
            <w:pPr>
              <w:pStyle w:val="BodyText"/>
              <w:tabs>
                <w:tab w:val="clear" w:pos="2268"/>
                <w:tab w:val="clear" w:pos="4536"/>
                <w:tab w:val="clear" w:pos="6804"/>
              </w:tabs>
              <w:spacing w:before="40" w:after="60" w:line="240" w:lineRule="auto"/>
              <w:rPr>
                <w:color w:val="auto"/>
                <w:sz w:val="18"/>
                <w:highlight w:val="yellow"/>
                <w:lang w:eastAsia="fr-CA"/>
              </w:rPr>
            </w:pPr>
          </w:p>
        </w:tc>
        <w:tc>
          <w:tcPr>
            <w:tcW w:w="6803" w:type="dxa"/>
            <w:shd w:val="clear" w:color="auto" w:fill="FFFFFF" w:themeFill="background1"/>
          </w:tcPr>
          <w:p w14:paraId="762B176D" w14:textId="5D86CBE4" w:rsidR="007D3872" w:rsidRPr="006C324B" w:rsidRDefault="007D3872" w:rsidP="004A4556">
            <w:pPr>
              <w:pStyle w:val="BodyText"/>
              <w:tabs>
                <w:tab w:val="clear" w:pos="2268"/>
                <w:tab w:val="clear" w:pos="4536"/>
                <w:tab w:val="clear" w:pos="6804"/>
              </w:tabs>
              <w:spacing w:before="40" w:after="60" w:line="240" w:lineRule="auto"/>
              <w:rPr>
                <w:color w:val="auto"/>
                <w:sz w:val="18"/>
                <w:lang w:eastAsia="fr-CA"/>
              </w:rPr>
            </w:pPr>
            <w:r w:rsidRPr="006C324B">
              <w:rPr>
                <w:color w:val="auto"/>
                <w:sz w:val="18"/>
                <w:lang w:eastAsia="fr-CA"/>
              </w:rPr>
              <w:t xml:space="preserve">Create ramps and launch sites for recreational </w:t>
            </w:r>
            <w:r>
              <w:rPr>
                <w:color w:val="auto"/>
                <w:sz w:val="18"/>
                <w:lang w:eastAsia="fr-CA"/>
              </w:rPr>
              <w:t>boating and kayaking.</w:t>
            </w:r>
          </w:p>
        </w:tc>
        <w:tc>
          <w:tcPr>
            <w:tcW w:w="1134" w:type="dxa"/>
            <w:shd w:val="clear" w:color="auto" w:fill="FFFFFF" w:themeFill="background1"/>
          </w:tcPr>
          <w:p w14:paraId="5BFD6F10" w14:textId="47B03A7B"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5D46AB">
              <w:rPr>
                <w:i/>
                <w:color w:val="auto"/>
                <w:sz w:val="18"/>
                <w:szCs w:val="18"/>
              </w:rPr>
              <w:t>Q, S</w:t>
            </w:r>
          </w:p>
        </w:tc>
      </w:tr>
      <w:tr w:rsidR="007D3872" w:rsidRPr="00624DE4" w14:paraId="56192883" w14:textId="77777777" w:rsidTr="007D3872">
        <w:trPr>
          <w:cantSplit/>
        </w:trPr>
        <w:tc>
          <w:tcPr>
            <w:tcW w:w="1701" w:type="dxa"/>
            <w:vMerge/>
            <w:shd w:val="clear" w:color="auto" w:fill="FFFFFF" w:themeFill="background1"/>
          </w:tcPr>
          <w:p w14:paraId="4B73E06E" w14:textId="77777777" w:rsidR="007D3872" w:rsidRPr="00624DE4" w:rsidRDefault="007D3872" w:rsidP="004A4556">
            <w:pPr>
              <w:pStyle w:val="BodyText"/>
              <w:tabs>
                <w:tab w:val="clear" w:pos="2268"/>
                <w:tab w:val="clear" w:pos="4536"/>
                <w:tab w:val="clear" w:pos="6804"/>
              </w:tabs>
              <w:spacing w:before="40" w:after="60" w:line="240" w:lineRule="auto"/>
              <w:rPr>
                <w:color w:val="auto"/>
                <w:sz w:val="18"/>
                <w:highlight w:val="yellow"/>
                <w:lang w:eastAsia="fr-CA"/>
              </w:rPr>
            </w:pPr>
          </w:p>
        </w:tc>
        <w:tc>
          <w:tcPr>
            <w:tcW w:w="6803" w:type="dxa"/>
            <w:shd w:val="clear" w:color="auto" w:fill="FFFFFF" w:themeFill="background1"/>
          </w:tcPr>
          <w:p w14:paraId="3775B8B9" w14:textId="3E8FCCAD" w:rsidR="007D3872" w:rsidRPr="00206D5D" w:rsidRDefault="007D3872" w:rsidP="004A4556">
            <w:pPr>
              <w:pStyle w:val="BodyText"/>
              <w:tabs>
                <w:tab w:val="clear" w:pos="2268"/>
                <w:tab w:val="clear" w:pos="4536"/>
                <w:tab w:val="clear" w:pos="6804"/>
              </w:tabs>
              <w:spacing w:before="40" w:after="60" w:line="240" w:lineRule="auto"/>
              <w:rPr>
                <w:color w:val="auto"/>
                <w:sz w:val="18"/>
                <w:lang w:eastAsia="fr-CA"/>
              </w:rPr>
            </w:pPr>
            <w:r w:rsidRPr="00206D5D">
              <w:rPr>
                <w:color w:val="auto"/>
                <w:sz w:val="18"/>
                <w:lang w:eastAsia="fr-CA"/>
              </w:rPr>
              <w:t>Creek and open space reinvigoration for community use</w:t>
            </w:r>
            <w:r>
              <w:rPr>
                <w:color w:val="auto"/>
                <w:sz w:val="18"/>
                <w:lang w:eastAsia="fr-CA"/>
              </w:rPr>
              <w:t>.</w:t>
            </w:r>
          </w:p>
        </w:tc>
        <w:tc>
          <w:tcPr>
            <w:tcW w:w="1134" w:type="dxa"/>
            <w:shd w:val="clear" w:color="auto" w:fill="FFFFFF" w:themeFill="background1"/>
          </w:tcPr>
          <w:p w14:paraId="3A25C591" w14:textId="1F86200D" w:rsidR="007D3872" w:rsidRPr="005D46AB" w:rsidRDefault="007D3872" w:rsidP="004A4556">
            <w:pPr>
              <w:pStyle w:val="BodyText"/>
              <w:tabs>
                <w:tab w:val="clear" w:pos="2268"/>
                <w:tab w:val="clear" w:pos="4536"/>
                <w:tab w:val="clear" w:pos="6804"/>
              </w:tabs>
              <w:spacing w:before="40" w:after="60" w:line="240" w:lineRule="auto"/>
              <w:jc w:val="center"/>
              <w:rPr>
                <w:i/>
                <w:color w:val="auto"/>
                <w:sz w:val="18"/>
                <w:szCs w:val="18"/>
              </w:rPr>
            </w:pPr>
            <w:r w:rsidRPr="003E5892">
              <w:rPr>
                <w:i/>
                <w:color w:val="auto"/>
                <w:sz w:val="18"/>
                <w:szCs w:val="18"/>
              </w:rPr>
              <w:t>Q, S</w:t>
            </w:r>
          </w:p>
        </w:tc>
      </w:tr>
      <w:tr w:rsidR="007D3872" w:rsidRPr="00624DE4" w14:paraId="0BF91DC2" w14:textId="77777777"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shd w:val="clear" w:color="auto" w:fill="FFFFFF" w:themeFill="background1"/>
          </w:tcPr>
          <w:p w14:paraId="0C99DE48" w14:textId="77777777" w:rsidR="007D3872" w:rsidRPr="00624DE4" w:rsidRDefault="007D3872" w:rsidP="004A4556">
            <w:pPr>
              <w:pStyle w:val="BodyText"/>
              <w:tabs>
                <w:tab w:val="clear" w:pos="2268"/>
                <w:tab w:val="clear" w:pos="4536"/>
                <w:tab w:val="clear" w:pos="6804"/>
              </w:tabs>
              <w:spacing w:before="40" w:after="60" w:line="240" w:lineRule="auto"/>
              <w:rPr>
                <w:color w:val="auto"/>
                <w:sz w:val="18"/>
                <w:highlight w:val="yellow"/>
                <w:lang w:eastAsia="fr-CA"/>
              </w:rPr>
            </w:pPr>
          </w:p>
        </w:tc>
        <w:tc>
          <w:tcPr>
            <w:tcW w:w="6803" w:type="dxa"/>
            <w:shd w:val="clear" w:color="auto" w:fill="FFFFFF" w:themeFill="background1"/>
          </w:tcPr>
          <w:p w14:paraId="05F120AD" w14:textId="5CC3F364" w:rsidR="007D3872" w:rsidRPr="00206D5D" w:rsidRDefault="007D3872" w:rsidP="004A4556">
            <w:pPr>
              <w:pStyle w:val="BodyText"/>
              <w:tabs>
                <w:tab w:val="clear" w:pos="2268"/>
                <w:tab w:val="clear" w:pos="4536"/>
                <w:tab w:val="clear" w:pos="6804"/>
              </w:tabs>
              <w:spacing w:before="40" w:after="60" w:line="240" w:lineRule="auto"/>
              <w:rPr>
                <w:color w:val="auto"/>
                <w:sz w:val="18"/>
                <w:lang w:eastAsia="fr-CA"/>
              </w:rPr>
            </w:pPr>
            <w:r w:rsidRPr="00206D5D">
              <w:rPr>
                <w:color w:val="auto"/>
                <w:sz w:val="18"/>
                <w:lang w:eastAsia="fr-CA"/>
              </w:rPr>
              <w:t>Community education programs about major rivers and creeks across the region (including citizen science initiatives)</w:t>
            </w:r>
            <w:r>
              <w:rPr>
                <w:color w:val="auto"/>
                <w:sz w:val="18"/>
                <w:lang w:eastAsia="fr-CA"/>
              </w:rPr>
              <w:t>.</w:t>
            </w:r>
          </w:p>
        </w:tc>
        <w:tc>
          <w:tcPr>
            <w:tcW w:w="1134" w:type="dxa"/>
            <w:shd w:val="clear" w:color="auto" w:fill="FFFFFF" w:themeFill="background1"/>
          </w:tcPr>
          <w:p w14:paraId="4378CA63" w14:textId="778866F0" w:rsidR="007D3872" w:rsidRPr="005D46AB" w:rsidRDefault="007D3872" w:rsidP="004A4556">
            <w:pPr>
              <w:pStyle w:val="BodyText"/>
              <w:tabs>
                <w:tab w:val="clear" w:pos="2268"/>
                <w:tab w:val="clear" w:pos="4536"/>
                <w:tab w:val="clear" w:pos="6804"/>
              </w:tabs>
              <w:spacing w:before="40" w:after="60" w:line="240" w:lineRule="auto"/>
              <w:jc w:val="center"/>
              <w:rPr>
                <w:i/>
                <w:color w:val="auto"/>
                <w:sz w:val="18"/>
                <w:szCs w:val="18"/>
              </w:rPr>
            </w:pPr>
            <w:r w:rsidRPr="003E5892">
              <w:rPr>
                <w:i/>
                <w:color w:val="auto"/>
                <w:sz w:val="18"/>
                <w:szCs w:val="18"/>
              </w:rPr>
              <w:t>Q, S</w:t>
            </w:r>
          </w:p>
        </w:tc>
      </w:tr>
      <w:tr w:rsidR="007D3872" w:rsidRPr="00624DE4" w14:paraId="183D6E0B" w14:textId="249A94E7" w:rsidTr="007D3872">
        <w:trPr>
          <w:cantSplit/>
        </w:trPr>
        <w:tc>
          <w:tcPr>
            <w:tcW w:w="1701" w:type="dxa"/>
            <w:vMerge w:val="restart"/>
            <w:shd w:val="clear" w:color="auto" w:fill="FFFFFF" w:themeFill="background1"/>
          </w:tcPr>
          <w:p w14:paraId="4D4EA8D0" w14:textId="0033561C" w:rsidR="007D3872" w:rsidRPr="000B70D0" w:rsidRDefault="007D3872" w:rsidP="004A4556">
            <w:pPr>
              <w:pStyle w:val="BodyText"/>
              <w:tabs>
                <w:tab w:val="clear" w:pos="2268"/>
                <w:tab w:val="clear" w:pos="4536"/>
                <w:tab w:val="clear" w:pos="6804"/>
              </w:tabs>
              <w:spacing w:before="40" w:after="60" w:line="240" w:lineRule="auto"/>
              <w:rPr>
                <w:color w:val="auto"/>
                <w:sz w:val="18"/>
                <w:lang w:eastAsia="fr-CA"/>
              </w:rPr>
            </w:pPr>
            <w:r w:rsidRPr="000B70D0">
              <w:rPr>
                <w:color w:val="auto"/>
                <w:sz w:val="18"/>
                <w:lang w:eastAsia="fr-CA"/>
              </w:rPr>
              <w:t>Flood risk management</w:t>
            </w:r>
          </w:p>
        </w:tc>
        <w:tc>
          <w:tcPr>
            <w:tcW w:w="6803" w:type="dxa"/>
            <w:shd w:val="clear" w:color="auto" w:fill="FFFFFF" w:themeFill="background1"/>
          </w:tcPr>
          <w:p w14:paraId="5DAF0BD4" w14:textId="19DE8C9F" w:rsidR="007D3872" w:rsidRPr="000B70D0" w:rsidRDefault="007D3872" w:rsidP="004A4556">
            <w:pPr>
              <w:pStyle w:val="BodyText"/>
              <w:tabs>
                <w:tab w:val="clear" w:pos="2268"/>
                <w:tab w:val="clear" w:pos="4536"/>
                <w:tab w:val="clear" w:pos="6804"/>
              </w:tabs>
              <w:spacing w:before="40" w:after="60" w:line="240" w:lineRule="auto"/>
              <w:rPr>
                <w:color w:val="auto"/>
                <w:sz w:val="18"/>
                <w:lang w:eastAsia="fr-CA"/>
              </w:rPr>
            </w:pPr>
            <w:r w:rsidRPr="000B70D0">
              <w:rPr>
                <w:color w:val="auto"/>
                <w:sz w:val="18"/>
                <w:lang w:eastAsia="fr-CA"/>
              </w:rPr>
              <w:t>Minimise the damage caused by flooding</w:t>
            </w:r>
            <w:r>
              <w:rPr>
                <w:color w:val="auto"/>
                <w:sz w:val="18"/>
                <w:lang w:eastAsia="fr-CA"/>
              </w:rPr>
              <w:t>.</w:t>
            </w:r>
          </w:p>
        </w:tc>
        <w:tc>
          <w:tcPr>
            <w:tcW w:w="1134" w:type="dxa"/>
            <w:shd w:val="clear" w:color="auto" w:fill="FFFFFF" w:themeFill="background1"/>
          </w:tcPr>
          <w:p w14:paraId="594F1E75" w14:textId="7A177DFE"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35441C">
              <w:rPr>
                <w:i/>
                <w:color w:val="auto"/>
                <w:sz w:val="18"/>
                <w:szCs w:val="18"/>
              </w:rPr>
              <w:t>Q, S</w:t>
            </w:r>
            <w:r>
              <w:rPr>
                <w:i/>
                <w:color w:val="auto"/>
                <w:sz w:val="18"/>
                <w:szCs w:val="18"/>
              </w:rPr>
              <w:t>, D</w:t>
            </w:r>
          </w:p>
        </w:tc>
      </w:tr>
      <w:tr w:rsidR="007D3872" w:rsidRPr="00624DE4" w14:paraId="25A9A2E0" w14:textId="4B5065B7" w:rsidTr="007D3872">
        <w:trPr>
          <w:cnfStyle w:val="000000010000" w:firstRow="0" w:lastRow="0" w:firstColumn="0" w:lastColumn="0" w:oddVBand="0" w:evenVBand="0" w:oddHBand="0" w:evenHBand="1" w:firstRowFirstColumn="0" w:firstRowLastColumn="0" w:lastRowFirstColumn="0" w:lastRowLastColumn="0"/>
          <w:cantSplit/>
        </w:trPr>
        <w:tc>
          <w:tcPr>
            <w:tcW w:w="1701" w:type="dxa"/>
            <w:vMerge/>
            <w:shd w:val="clear" w:color="auto" w:fill="FFFFFF" w:themeFill="background1"/>
          </w:tcPr>
          <w:p w14:paraId="1CBCD393" w14:textId="4D458D34" w:rsidR="007D3872" w:rsidRPr="00624DE4" w:rsidRDefault="007D3872" w:rsidP="004A4556">
            <w:pPr>
              <w:pStyle w:val="BodyText"/>
              <w:tabs>
                <w:tab w:val="clear" w:pos="2268"/>
                <w:tab w:val="clear" w:pos="4536"/>
                <w:tab w:val="clear" w:pos="6804"/>
              </w:tabs>
              <w:spacing w:before="40" w:after="60" w:line="240" w:lineRule="auto"/>
              <w:rPr>
                <w:color w:val="auto"/>
                <w:sz w:val="18"/>
                <w:highlight w:val="yellow"/>
                <w:lang w:eastAsia="fr-CA"/>
              </w:rPr>
            </w:pPr>
          </w:p>
        </w:tc>
        <w:tc>
          <w:tcPr>
            <w:tcW w:w="6803" w:type="dxa"/>
            <w:shd w:val="clear" w:color="auto" w:fill="FFFFFF" w:themeFill="background1"/>
          </w:tcPr>
          <w:p w14:paraId="130D79A2" w14:textId="0CE24491" w:rsidR="007D3872" w:rsidRPr="000B70D0" w:rsidRDefault="007D3872" w:rsidP="004A4556">
            <w:pPr>
              <w:pStyle w:val="BodyText"/>
              <w:tabs>
                <w:tab w:val="clear" w:pos="2268"/>
                <w:tab w:val="clear" w:pos="4536"/>
                <w:tab w:val="clear" w:pos="6804"/>
              </w:tabs>
              <w:spacing w:before="40" w:after="60" w:line="240" w:lineRule="auto"/>
              <w:rPr>
                <w:color w:val="auto"/>
                <w:sz w:val="18"/>
                <w:lang w:eastAsia="fr-CA"/>
              </w:rPr>
            </w:pPr>
            <w:r w:rsidRPr="000B70D0">
              <w:rPr>
                <w:color w:val="auto"/>
                <w:sz w:val="18"/>
                <w:lang w:eastAsia="fr-CA"/>
              </w:rPr>
              <w:t>Prepare the community for flooding to minimise damage and loss</w:t>
            </w:r>
            <w:r>
              <w:rPr>
                <w:color w:val="auto"/>
                <w:sz w:val="18"/>
                <w:lang w:eastAsia="fr-CA"/>
              </w:rPr>
              <w:t>.</w:t>
            </w:r>
          </w:p>
        </w:tc>
        <w:tc>
          <w:tcPr>
            <w:tcW w:w="1134" w:type="dxa"/>
            <w:shd w:val="clear" w:color="auto" w:fill="FFFFFF" w:themeFill="background1"/>
          </w:tcPr>
          <w:p w14:paraId="665AF6F1" w14:textId="374C1143"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35441C">
              <w:rPr>
                <w:i/>
                <w:color w:val="auto"/>
                <w:sz w:val="18"/>
                <w:szCs w:val="18"/>
              </w:rPr>
              <w:t>Q, S</w:t>
            </w:r>
            <w:r>
              <w:rPr>
                <w:i/>
                <w:color w:val="auto"/>
                <w:sz w:val="18"/>
                <w:szCs w:val="18"/>
              </w:rPr>
              <w:t>, D</w:t>
            </w:r>
          </w:p>
        </w:tc>
      </w:tr>
      <w:tr w:rsidR="007D3872" w:rsidRPr="00624DE4" w14:paraId="5EDFF02A" w14:textId="4AC0771B" w:rsidTr="007D3872">
        <w:trPr>
          <w:cantSplit/>
        </w:trPr>
        <w:tc>
          <w:tcPr>
            <w:tcW w:w="1701" w:type="dxa"/>
            <w:shd w:val="clear" w:color="auto" w:fill="FFFFFF" w:themeFill="background1"/>
          </w:tcPr>
          <w:p w14:paraId="7DF2AF7C" w14:textId="209F20ED" w:rsidR="007D3872" w:rsidRPr="00206D5D" w:rsidRDefault="007D3872" w:rsidP="00A87EB9">
            <w:pPr>
              <w:pStyle w:val="BodyText"/>
              <w:tabs>
                <w:tab w:val="clear" w:pos="2268"/>
                <w:tab w:val="clear" w:pos="4536"/>
                <w:tab w:val="clear" w:pos="6804"/>
              </w:tabs>
              <w:spacing w:before="40" w:after="60" w:line="240" w:lineRule="auto"/>
              <w:rPr>
                <w:color w:val="auto"/>
                <w:sz w:val="18"/>
                <w:lang w:eastAsia="fr-CA"/>
              </w:rPr>
            </w:pPr>
            <w:r w:rsidRPr="00206D5D">
              <w:rPr>
                <w:color w:val="auto"/>
                <w:sz w:val="18"/>
                <w:lang w:eastAsia="fr-CA"/>
              </w:rPr>
              <w:t xml:space="preserve">Emergency and pollution </w:t>
            </w:r>
          </w:p>
        </w:tc>
        <w:tc>
          <w:tcPr>
            <w:tcW w:w="6803" w:type="dxa"/>
            <w:shd w:val="clear" w:color="auto" w:fill="FFFFFF" w:themeFill="background1"/>
          </w:tcPr>
          <w:p w14:paraId="62432B78" w14:textId="4240888A" w:rsidR="007D3872" w:rsidRPr="00206D5D" w:rsidRDefault="007D3872" w:rsidP="004A4556">
            <w:pPr>
              <w:pStyle w:val="BodyText"/>
              <w:tabs>
                <w:tab w:val="clear" w:pos="2268"/>
                <w:tab w:val="clear" w:pos="4536"/>
                <w:tab w:val="clear" w:pos="6804"/>
              </w:tabs>
              <w:spacing w:before="40" w:after="60" w:line="240" w:lineRule="auto"/>
              <w:rPr>
                <w:color w:val="auto"/>
                <w:sz w:val="18"/>
                <w:lang w:eastAsia="fr-CA"/>
              </w:rPr>
            </w:pPr>
            <w:r w:rsidRPr="00206D5D">
              <w:rPr>
                <w:color w:val="auto"/>
                <w:sz w:val="18"/>
                <w:lang w:eastAsia="fr-CA"/>
              </w:rPr>
              <w:t>Waterway emergency response to events such as pollution and flooding – reducing safety risks and damage; clean</w:t>
            </w:r>
            <w:r>
              <w:rPr>
                <w:color w:val="auto"/>
                <w:sz w:val="18"/>
                <w:lang w:eastAsia="fr-CA"/>
              </w:rPr>
              <w:t>-</w:t>
            </w:r>
            <w:r w:rsidRPr="00206D5D">
              <w:rPr>
                <w:color w:val="auto"/>
                <w:sz w:val="18"/>
                <w:lang w:eastAsia="fr-CA"/>
              </w:rPr>
              <w:t>up and repair)</w:t>
            </w:r>
            <w:r>
              <w:rPr>
                <w:color w:val="auto"/>
                <w:sz w:val="18"/>
                <w:lang w:eastAsia="fr-CA"/>
              </w:rPr>
              <w:t>.</w:t>
            </w:r>
          </w:p>
        </w:tc>
        <w:tc>
          <w:tcPr>
            <w:tcW w:w="1134" w:type="dxa"/>
            <w:shd w:val="clear" w:color="auto" w:fill="FFFFFF" w:themeFill="background1"/>
          </w:tcPr>
          <w:p w14:paraId="54A634CD" w14:textId="38072114" w:rsidR="007D3872" w:rsidRPr="00624DE4" w:rsidRDefault="007D3872" w:rsidP="004A4556">
            <w:pPr>
              <w:pStyle w:val="BodyText"/>
              <w:tabs>
                <w:tab w:val="clear" w:pos="2268"/>
                <w:tab w:val="clear" w:pos="4536"/>
                <w:tab w:val="clear" w:pos="6804"/>
              </w:tabs>
              <w:spacing w:before="40" w:after="60" w:line="240" w:lineRule="auto"/>
              <w:jc w:val="center"/>
              <w:rPr>
                <w:i/>
                <w:color w:val="auto"/>
                <w:sz w:val="18"/>
                <w:szCs w:val="18"/>
                <w:highlight w:val="yellow"/>
              </w:rPr>
            </w:pPr>
            <w:r w:rsidRPr="0035441C">
              <w:rPr>
                <w:i/>
                <w:color w:val="auto"/>
                <w:sz w:val="18"/>
                <w:szCs w:val="18"/>
              </w:rPr>
              <w:t>Q</w:t>
            </w:r>
          </w:p>
        </w:tc>
      </w:tr>
    </w:tbl>
    <w:p w14:paraId="4460A777" w14:textId="0275A95D" w:rsidR="004A4556" w:rsidRDefault="00206D5D" w:rsidP="00701EB0">
      <w:pPr>
        <w:pStyle w:val="BodyText"/>
        <w:tabs>
          <w:tab w:val="clear" w:pos="2268"/>
          <w:tab w:val="left" w:pos="993"/>
        </w:tabs>
        <w:spacing w:before="0" w:after="120" w:line="240" w:lineRule="auto"/>
        <w:ind w:left="720" w:hanging="720"/>
        <w:rPr>
          <w:sz w:val="16"/>
        </w:rPr>
        <w:sectPr w:rsidR="004A4556" w:rsidSect="007E5448">
          <w:type w:val="continuous"/>
          <w:pgSz w:w="11906" w:h="16838" w:code="9"/>
          <w:pgMar w:top="1134" w:right="1134" w:bottom="1134" w:left="1134" w:header="567" w:footer="567" w:gutter="0"/>
          <w:pgNumType w:chapStyle="1"/>
          <w:cols w:sep="1" w:space="284"/>
          <w:docGrid w:linePitch="360"/>
        </w:sectPr>
      </w:pPr>
      <w:r>
        <w:rPr>
          <w:sz w:val="16"/>
        </w:rPr>
        <w:t>Note 1</w:t>
      </w:r>
      <w:r w:rsidR="002C0E4F" w:rsidRPr="00206D5D">
        <w:rPr>
          <w:sz w:val="16"/>
        </w:rPr>
        <w:t>:</w:t>
      </w:r>
      <w:r w:rsidR="002C0E4F" w:rsidRPr="00206D5D">
        <w:rPr>
          <w:sz w:val="16"/>
        </w:rPr>
        <w:tab/>
        <w:t>Q = Qualitative survey; S = SIMALTO</w:t>
      </w:r>
      <w:r w:rsidR="00FF4267">
        <w:rPr>
          <w:sz w:val="16"/>
        </w:rPr>
        <w:t xml:space="preserve"> (</w:t>
      </w:r>
      <w:r w:rsidR="00FF4267" w:rsidRPr="00FE74AE">
        <w:rPr>
          <w:b/>
          <w:sz w:val="16"/>
        </w:rPr>
        <w:t>s</w:t>
      </w:r>
      <w:r w:rsidR="00FF4267" w:rsidRPr="00FF4267">
        <w:rPr>
          <w:sz w:val="16"/>
        </w:rPr>
        <w:t xml:space="preserve">imultaneous </w:t>
      </w:r>
      <w:r w:rsidR="00FF4267" w:rsidRPr="00FE74AE">
        <w:rPr>
          <w:b/>
          <w:sz w:val="16"/>
        </w:rPr>
        <w:t>m</w:t>
      </w:r>
      <w:r w:rsidR="00FF4267" w:rsidRPr="00FF4267">
        <w:rPr>
          <w:sz w:val="16"/>
        </w:rPr>
        <w:t>ulti-</w:t>
      </w:r>
      <w:r w:rsidR="00FF4267" w:rsidRPr="00FE74AE">
        <w:rPr>
          <w:b/>
          <w:sz w:val="16"/>
        </w:rPr>
        <w:t>a</w:t>
      </w:r>
      <w:r w:rsidR="00FF4267" w:rsidRPr="00FF4267">
        <w:rPr>
          <w:sz w:val="16"/>
        </w:rPr>
        <w:t xml:space="preserve">ttribute </w:t>
      </w:r>
      <w:r w:rsidR="00FF4267" w:rsidRPr="00FE74AE">
        <w:rPr>
          <w:b/>
          <w:sz w:val="16"/>
        </w:rPr>
        <w:t>l</w:t>
      </w:r>
      <w:r w:rsidR="00FF4267" w:rsidRPr="00FF4267">
        <w:rPr>
          <w:sz w:val="16"/>
        </w:rPr>
        <w:t xml:space="preserve">evel </w:t>
      </w:r>
      <w:r w:rsidR="00FF4267" w:rsidRPr="00FE74AE">
        <w:rPr>
          <w:b/>
          <w:sz w:val="16"/>
        </w:rPr>
        <w:t>t</w:t>
      </w:r>
      <w:r w:rsidR="00FF4267" w:rsidRPr="00FF4267">
        <w:rPr>
          <w:sz w:val="16"/>
        </w:rPr>
        <w:t>rade-</w:t>
      </w:r>
      <w:r w:rsidR="00FF4267" w:rsidRPr="00FE74AE">
        <w:rPr>
          <w:b/>
          <w:sz w:val="16"/>
        </w:rPr>
        <w:t>o</w:t>
      </w:r>
      <w:r w:rsidR="00FF4267" w:rsidRPr="00FF4267">
        <w:rPr>
          <w:sz w:val="16"/>
        </w:rPr>
        <w:t>ff analysis</w:t>
      </w:r>
      <w:r w:rsidR="00AB2B3B">
        <w:rPr>
          <w:sz w:val="16"/>
        </w:rPr>
        <w:t xml:space="preserve"> – a form of quantitative survey</w:t>
      </w:r>
      <w:r w:rsidR="00FF4267">
        <w:rPr>
          <w:sz w:val="16"/>
        </w:rPr>
        <w:t>)</w:t>
      </w:r>
      <w:r w:rsidR="002C0E4F" w:rsidRPr="00206D5D">
        <w:rPr>
          <w:sz w:val="16"/>
        </w:rPr>
        <w:t>; D = deliberative forum</w:t>
      </w:r>
      <w:r w:rsidR="00654852">
        <w:rPr>
          <w:sz w:val="16"/>
        </w:rPr>
        <w:t>.</w:t>
      </w:r>
    </w:p>
    <w:p w14:paraId="4447E1E2" w14:textId="77777777" w:rsidR="00275BE9" w:rsidRDefault="00275BE9">
      <w:pPr>
        <w:rPr>
          <w:b/>
          <w:i/>
        </w:rPr>
      </w:pPr>
      <w:r>
        <w:rPr>
          <w:i/>
        </w:rPr>
        <w:br w:type="page"/>
      </w:r>
    </w:p>
    <w:p w14:paraId="0EEE67B5" w14:textId="44F9F564" w:rsidR="00D47930" w:rsidRPr="008C79FA" w:rsidRDefault="008C79FA" w:rsidP="008C79FA">
      <w:pPr>
        <w:pStyle w:val="BodyTextBold"/>
        <w:rPr>
          <w:i/>
        </w:rPr>
      </w:pPr>
      <w:r>
        <w:rPr>
          <w:i/>
        </w:rPr>
        <w:lastRenderedPageBreak/>
        <w:t>Direct services</w:t>
      </w:r>
    </w:p>
    <w:p w14:paraId="4FAD7D6D" w14:textId="62EF993F" w:rsidR="004C1DB0" w:rsidRDefault="007847CA" w:rsidP="000437B3">
      <w:pPr>
        <w:pStyle w:val="BodyText12ptAbove"/>
      </w:pPr>
      <w:r>
        <w:t xml:space="preserve">Direct service customers were engaged </w:t>
      </w:r>
      <w:r w:rsidR="004C1DB0">
        <w:t>via a multi-step process.</w:t>
      </w:r>
      <w:r w:rsidR="004643DB">
        <w:t xml:space="preserve"> </w:t>
      </w:r>
      <w:r w:rsidR="0050317E">
        <w:t>We</w:t>
      </w:r>
      <w:r w:rsidR="004C1DB0">
        <w:t xml:space="preserve"> first engaged with a representative group (Koo Wee Rup-Longwarry and </w:t>
      </w:r>
      <w:r w:rsidR="00444CDA">
        <w:t>D</w:t>
      </w:r>
      <w:r w:rsidR="004C1DB0">
        <w:t>iverters) or individual (</w:t>
      </w:r>
      <w:r w:rsidR="00CF6734">
        <w:t xml:space="preserve">a Residents Association of </w:t>
      </w:r>
      <w:r w:rsidR="004C1DB0">
        <w:t>Patterson Lakes representative) to identify issues that the residents would most like to explore around current and possible levels of service.</w:t>
      </w:r>
      <w:r w:rsidR="004643DB">
        <w:t xml:space="preserve"> </w:t>
      </w:r>
      <w:r w:rsidR="004C1DB0">
        <w:t>Step 1 included consideration of opportunities to propose a lower level of service, which was not endorsed.</w:t>
      </w:r>
      <w:r w:rsidR="004643DB">
        <w:t xml:space="preserve"> </w:t>
      </w:r>
    </w:p>
    <w:p w14:paraId="263BA7FC" w14:textId="1899FE4B" w:rsidR="0049215B" w:rsidRDefault="004C1DB0" w:rsidP="0049215B">
      <w:pPr>
        <w:pStyle w:val="BodyText"/>
      </w:pPr>
      <w:r>
        <w:t>For each direct</w:t>
      </w:r>
      <w:r w:rsidR="009E35E0">
        <w:t xml:space="preserve"> </w:t>
      </w:r>
      <w:r>
        <w:t>service customer group</w:t>
      </w:r>
      <w:r w:rsidR="00340EDB">
        <w:t>,</w:t>
      </w:r>
      <w:r>
        <w:t xml:space="preserve"> the outcome of Step 1 was the development of a direct engagement approach (Step 2 – via postal survey) where customers were asked to express their willingness to pay for higher levels of service than their current baseline.</w:t>
      </w:r>
      <w:r w:rsidR="004643DB">
        <w:t xml:space="preserve"> </w:t>
      </w:r>
      <w:r>
        <w:t>The outcomes of Step 2 were then analysed and fed into the design of a proposal for PS21.</w:t>
      </w:r>
      <w:r w:rsidR="004643DB">
        <w:t xml:space="preserve"> </w:t>
      </w:r>
    </w:p>
    <w:p w14:paraId="40288D5A" w14:textId="4F69AFCC" w:rsidR="005A0917" w:rsidRPr="004A4556" w:rsidRDefault="005A0917" w:rsidP="004A4556">
      <w:pPr>
        <w:pStyle w:val="Heading2"/>
      </w:pPr>
      <w:bookmarkStart w:id="175" w:name="_Ref45268051"/>
      <w:bookmarkStart w:id="176" w:name="_Toc50445873"/>
      <w:bookmarkStart w:id="177" w:name="_Toc50446087"/>
      <w:bookmarkStart w:id="178" w:name="_Toc50446174"/>
      <w:bookmarkStart w:id="179" w:name="_Toc50446367"/>
      <w:bookmarkStart w:id="180" w:name="_Toc50482723"/>
      <w:bookmarkStart w:id="181" w:name="_Toc55386113"/>
      <w:r w:rsidRPr="004A4556">
        <w:t>How our customers shaped this proposal</w:t>
      </w:r>
      <w:bookmarkEnd w:id="175"/>
      <w:bookmarkEnd w:id="176"/>
      <w:bookmarkEnd w:id="177"/>
      <w:bookmarkEnd w:id="178"/>
      <w:bookmarkEnd w:id="179"/>
      <w:bookmarkEnd w:id="180"/>
      <w:bookmarkEnd w:id="181"/>
    </w:p>
    <w:p w14:paraId="7444CB72" w14:textId="430AEC91" w:rsidR="002B2CBF" w:rsidRPr="00CA5F49" w:rsidRDefault="002B2CBF" w:rsidP="002B2CBF">
      <w:pPr>
        <w:pStyle w:val="BodyText"/>
      </w:pPr>
      <w:r>
        <w:t>Across each of the three stages of our engagement program</w:t>
      </w:r>
      <w:r w:rsidR="0050151B">
        <w:t>,</w:t>
      </w:r>
      <w:r>
        <w:t xml:space="preserve"> we captured insights around customer preferences, either directly or indirectly.</w:t>
      </w:r>
      <w:r w:rsidR="004643DB">
        <w:t xml:space="preserve"> </w:t>
      </w:r>
      <w:r>
        <w:t xml:space="preserve">These helped to shape not only our emerging proposals but also how, what and when we engaged more deeply with either our direct customers </w:t>
      </w:r>
      <w:r w:rsidR="0050151B">
        <w:t>or</w:t>
      </w:r>
      <w:r>
        <w:t xml:space="preserve"> other groups</w:t>
      </w:r>
      <w:r w:rsidR="0050151B">
        <w:t>,</w:t>
      </w:r>
      <w:r>
        <w:t xml:space="preserve"> such as the households and businesses who underpin our bulk water and sewerage services, and interested parties such as </w:t>
      </w:r>
      <w:r w:rsidR="00356B18">
        <w:t>l</w:t>
      </w:r>
      <w:r>
        <w:t xml:space="preserve">ocal </w:t>
      </w:r>
      <w:r w:rsidRPr="00CA5F49">
        <w:t>government</w:t>
      </w:r>
      <w:r w:rsidR="00356B18">
        <w:t>, developers</w:t>
      </w:r>
      <w:r w:rsidRPr="00CA5F49">
        <w:t xml:space="preserve"> and engaged community groups.</w:t>
      </w:r>
      <w:r w:rsidR="004643DB">
        <w:t xml:space="preserve"> </w:t>
      </w:r>
      <w:r w:rsidR="00356B18" w:rsidRPr="00356B18">
        <w:t xml:space="preserve">We also provided briefings on our draft proposals to </w:t>
      </w:r>
      <w:r w:rsidR="00356B18">
        <w:t>DELWP</w:t>
      </w:r>
      <w:r w:rsidR="00356B18" w:rsidRPr="00356B18">
        <w:t xml:space="preserve">, </w:t>
      </w:r>
      <w:r w:rsidR="00356B18">
        <w:t>the O</w:t>
      </w:r>
      <w:r w:rsidR="00356B18" w:rsidRPr="00356B18">
        <w:t xml:space="preserve">ffice of the Minister for Water, the Energy and Water Ombudsman of Victoria and consumer advocate groups, including the </w:t>
      </w:r>
      <w:r w:rsidR="00444CDA">
        <w:t>CALC</w:t>
      </w:r>
      <w:r w:rsidR="00356B18" w:rsidRPr="00356B18">
        <w:t xml:space="preserve"> and the Brotherhood of St Laurence.</w:t>
      </w:r>
      <w:r w:rsidR="00356B18">
        <w:t xml:space="preserve"> </w:t>
      </w:r>
    </w:p>
    <w:p w14:paraId="44157443" w14:textId="77777777" w:rsidR="00A87EB9" w:rsidRDefault="00CA5F49" w:rsidP="002B2CBF">
      <w:pPr>
        <w:pStyle w:val="BodyText"/>
        <w:rPr>
          <w:color w:val="auto"/>
        </w:rPr>
      </w:pPr>
      <w:r w:rsidRPr="00CA5F49">
        <w:t xml:space="preserve">A comprehensive view of our engagement program and how it shaped not only this proposal but also the engagement program itself, is presented in the </w:t>
      </w:r>
      <w:r w:rsidRPr="00CA5F49">
        <w:rPr>
          <w:i/>
          <w:color w:val="auto"/>
        </w:rPr>
        <w:t>PS21 Engagement Report</w:t>
      </w:r>
      <w:r w:rsidRPr="00CA5F49">
        <w:rPr>
          <w:color w:val="auto"/>
        </w:rPr>
        <w:t>.</w:t>
      </w:r>
      <w:r w:rsidR="004643DB">
        <w:rPr>
          <w:color w:val="auto"/>
        </w:rPr>
        <w:t xml:space="preserve"> </w:t>
      </w:r>
    </w:p>
    <w:p w14:paraId="3E321459" w14:textId="3DD1969B" w:rsidR="00CA5F49" w:rsidRDefault="00A87EB9" w:rsidP="002B2CBF">
      <w:pPr>
        <w:pStyle w:val="BodyText"/>
        <w:rPr>
          <w:color w:val="auto"/>
        </w:rPr>
      </w:pPr>
      <w:r>
        <w:rPr>
          <w:color w:val="auto"/>
        </w:rPr>
        <w:br w:type="column"/>
      </w:r>
      <w:r w:rsidR="00CA5F49" w:rsidRPr="00CA5F49">
        <w:rPr>
          <w:color w:val="auto"/>
        </w:rPr>
        <w:t xml:space="preserve">The following </w:t>
      </w:r>
      <w:r w:rsidR="00CA5F49">
        <w:rPr>
          <w:color w:val="auto"/>
        </w:rPr>
        <w:t>sections</w:t>
      </w:r>
      <w:r w:rsidR="00CA5F49" w:rsidRPr="00CA5F49">
        <w:rPr>
          <w:color w:val="auto"/>
        </w:rPr>
        <w:t xml:space="preserve"> </w:t>
      </w:r>
      <w:r w:rsidR="00CA5F49">
        <w:rPr>
          <w:color w:val="auto"/>
        </w:rPr>
        <w:t>focus</w:t>
      </w:r>
      <w:r w:rsidR="00CA5F49" w:rsidRPr="00CA5F49">
        <w:rPr>
          <w:color w:val="auto"/>
        </w:rPr>
        <w:t xml:space="preserve"> on </w:t>
      </w:r>
      <w:r w:rsidR="00CA5F49">
        <w:rPr>
          <w:color w:val="auto"/>
        </w:rPr>
        <w:t xml:space="preserve">how our customers helped us to shape the central elements of our </w:t>
      </w:r>
      <w:r w:rsidR="0050151B">
        <w:rPr>
          <w:color w:val="auto"/>
        </w:rPr>
        <w:t>P</w:t>
      </w:r>
      <w:r w:rsidR="00CA5F49">
        <w:rPr>
          <w:color w:val="auto"/>
        </w:rPr>
        <w:t xml:space="preserve">ricing </w:t>
      </w:r>
      <w:r w:rsidR="0050151B">
        <w:rPr>
          <w:color w:val="auto"/>
        </w:rPr>
        <w:t>S</w:t>
      </w:r>
      <w:r w:rsidR="00CA5F49">
        <w:rPr>
          <w:color w:val="auto"/>
        </w:rPr>
        <w:t>ubmission and expenditure plans, namely:</w:t>
      </w:r>
    </w:p>
    <w:p w14:paraId="0A58F64D" w14:textId="32DDF1E5" w:rsidR="00CA5F49" w:rsidRDefault="00CA5F49" w:rsidP="00A6363A">
      <w:pPr>
        <w:pStyle w:val="BodyText"/>
        <w:numPr>
          <w:ilvl w:val="0"/>
          <w:numId w:val="39"/>
        </w:numPr>
        <w:spacing w:line="240" w:lineRule="auto"/>
        <w:ind w:left="284" w:hanging="284"/>
      </w:pPr>
      <w:r>
        <w:t>Our customer outcomes</w:t>
      </w:r>
      <w:r w:rsidR="0050151B">
        <w:t>.</w:t>
      </w:r>
    </w:p>
    <w:p w14:paraId="544466E8" w14:textId="51EEAC80" w:rsidR="0003324E" w:rsidRDefault="0003324E" w:rsidP="00A6363A">
      <w:pPr>
        <w:pStyle w:val="BodyText"/>
        <w:numPr>
          <w:ilvl w:val="0"/>
          <w:numId w:val="39"/>
        </w:numPr>
        <w:spacing w:line="240" w:lineRule="auto"/>
        <w:ind w:left="284" w:hanging="284"/>
      </w:pPr>
      <w:r>
        <w:t>Our response to outcomes performance reporting and management</w:t>
      </w:r>
      <w:r w:rsidR="0050151B">
        <w:t>.</w:t>
      </w:r>
    </w:p>
    <w:p w14:paraId="425DF6A6" w14:textId="1D9F7656" w:rsidR="00CA5F49" w:rsidRDefault="00CA5F49" w:rsidP="00A6363A">
      <w:pPr>
        <w:pStyle w:val="BodyText"/>
        <w:numPr>
          <w:ilvl w:val="0"/>
          <w:numId w:val="39"/>
        </w:numPr>
        <w:spacing w:line="240" w:lineRule="auto"/>
        <w:ind w:left="284" w:hanging="284"/>
      </w:pPr>
      <w:r>
        <w:t>Our expenditure priorities and levels</w:t>
      </w:r>
      <w:r w:rsidR="0050151B">
        <w:t>.</w:t>
      </w:r>
    </w:p>
    <w:p w14:paraId="30C713F8" w14:textId="5016C5D9" w:rsidR="00CA5F49" w:rsidRDefault="00CA5F49" w:rsidP="00A6363A">
      <w:pPr>
        <w:pStyle w:val="BodyText"/>
        <w:numPr>
          <w:ilvl w:val="0"/>
          <w:numId w:val="39"/>
        </w:numPr>
        <w:spacing w:line="240" w:lineRule="auto"/>
        <w:ind w:left="284" w:hanging="284"/>
      </w:pPr>
      <w:r>
        <w:t>Other matters of interest to our customers</w:t>
      </w:r>
      <w:r w:rsidR="0035234B">
        <w:t xml:space="preserve"> (</w:t>
      </w:r>
      <w:r w:rsidR="0050151B">
        <w:t>for example,</w:t>
      </w:r>
      <w:r w:rsidR="0035234B">
        <w:t xml:space="preserve"> tariff structure</w:t>
      </w:r>
      <w:r w:rsidR="0050151B">
        <w:t xml:space="preserve"> and</w:t>
      </w:r>
      <w:r w:rsidR="0035234B">
        <w:t xml:space="preserve"> term of regulatory period)</w:t>
      </w:r>
      <w:r w:rsidR="0050151B">
        <w:t>.</w:t>
      </w:r>
    </w:p>
    <w:p w14:paraId="705A26F2" w14:textId="692F3D02" w:rsidR="005C4CA1" w:rsidRPr="00CA5F49" w:rsidRDefault="003C19B5" w:rsidP="005C4CA1">
      <w:pPr>
        <w:pStyle w:val="BodyText"/>
      </w:pPr>
      <w:r>
        <w:t>Both the WSCC and WDCC provided advice on an ongoing basis via discussion and meeting minutes. The WSCC also provided an interim communique (5 December 2019), and final submission response (August 2020). The WDCC provided preliminary strategic advice (January 2020) and participated in a final facilitated review session (June 2020).</w:t>
      </w:r>
      <w:r w:rsidDel="003C19B5">
        <w:t xml:space="preserve"> </w:t>
      </w:r>
      <w:r w:rsidR="005C4CA1">
        <w:t>We have provided</w:t>
      </w:r>
      <w:r w:rsidR="0006071D">
        <w:t xml:space="preserve"> final formal responses to each customer council addressing</w:t>
      </w:r>
      <w:r w:rsidR="005C4CA1">
        <w:t xml:space="preserve"> the key items </w:t>
      </w:r>
      <w:r w:rsidR="0006071D">
        <w:t xml:space="preserve">raised and highlighting where and why we were not able to meet their expectations. </w:t>
      </w:r>
    </w:p>
    <w:p w14:paraId="2B35AA81" w14:textId="77777777" w:rsidR="00324B75" w:rsidRPr="0006071D" w:rsidRDefault="00324B75" w:rsidP="008E2C14">
      <w:pPr>
        <w:pStyle w:val="Heading3"/>
      </w:pPr>
      <w:bookmarkStart w:id="182" w:name="_Ref45267678"/>
      <w:bookmarkStart w:id="183" w:name="_Toc50482724"/>
      <w:bookmarkStart w:id="184" w:name="_Ref35247768"/>
      <w:bookmarkStart w:id="185" w:name="_Ref42675186"/>
      <w:bookmarkStart w:id="186" w:name="_Ref35457261"/>
      <w:r w:rsidRPr="0006071D">
        <w:t>Developing and prioritising customer outcomes</w:t>
      </w:r>
      <w:bookmarkEnd w:id="182"/>
      <w:bookmarkEnd w:id="183"/>
    </w:p>
    <w:p w14:paraId="44DAD49B" w14:textId="1715474C" w:rsidR="00324B75" w:rsidRDefault="00324B75" w:rsidP="00324B75">
      <w:pPr>
        <w:pStyle w:val="BodyText"/>
        <w:tabs>
          <w:tab w:val="clear" w:pos="2268"/>
          <w:tab w:val="clear" w:pos="4536"/>
          <w:tab w:val="clear" w:pos="6804"/>
        </w:tabs>
      </w:pPr>
      <w:r>
        <w:t xml:space="preserve">In order to help establish a strong link between our proposed actions and expenditure, and the preferences of our customers via customer outcomes, Melbourne Water enlisted the support of the two customer councils. These two councils were used as the primary vehicles for the collection and collation of customer preferences in relation to outcomes development during the first two stages of the three-stage process set out in </w:t>
      </w:r>
      <w:r w:rsidR="00846DEB" w:rsidRPr="00241825">
        <w:rPr>
          <w:b/>
          <w:bCs/>
        </w:rPr>
        <w:fldChar w:fldCharType="begin"/>
      </w:r>
      <w:r w:rsidR="00846DEB" w:rsidRPr="00241825">
        <w:rPr>
          <w:b/>
          <w:bCs/>
        </w:rPr>
        <w:instrText xml:space="preserve"> REF _Ref36138685 \h </w:instrText>
      </w:r>
      <w:r w:rsidR="00846DEB">
        <w:rPr>
          <w:b/>
          <w:bCs/>
        </w:rPr>
        <w:instrText xml:space="preserve"> \* MERGEFORMAT </w:instrText>
      </w:r>
      <w:r w:rsidR="00846DEB" w:rsidRPr="00241825">
        <w:rPr>
          <w:b/>
          <w:bCs/>
        </w:rPr>
      </w:r>
      <w:r w:rsidR="00846DEB" w:rsidRPr="00241825">
        <w:rPr>
          <w:b/>
          <w:bCs/>
        </w:rPr>
        <w:fldChar w:fldCharType="separate"/>
      </w:r>
      <w:r w:rsidR="00846DEB" w:rsidRPr="00241825">
        <w:rPr>
          <w:b/>
          <w:bCs/>
        </w:rPr>
        <w:t xml:space="preserve">Table </w:t>
      </w:r>
      <w:r w:rsidR="00846DEB" w:rsidRPr="00241825">
        <w:rPr>
          <w:b/>
          <w:bCs/>
          <w:noProof/>
        </w:rPr>
        <w:t>22</w:t>
      </w:r>
      <w:r w:rsidR="00846DEB" w:rsidRPr="00241825">
        <w:rPr>
          <w:b/>
          <w:bCs/>
        </w:rPr>
        <w:fldChar w:fldCharType="end"/>
      </w:r>
      <w:r>
        <w:t xml:space="preserve">. During the third stage we also tested customer outcomes with the households and businesses that we ultimately serve. Their insights contributed to our understanding of the relative value our customers place on each outcome and were used to refine the wording of the final outcomes. </w:t>
      </w:r>
    </w:p>
    <w:p w14:paraId="18234C02" w14:textId="5DDBB465" w:rsidR="004A4556" w:rsidRPr="0050151B" w:rsidRDefault="00324B75" w:rsidP="00324B75">
      <w:pPr>
        <w:pStyle w:val="BodyText"/>
        <w:tabs>
          <w:tab w:val="clear" w:pos="2268"/>
          <w:tab w:val="clear" w:pos="4536"/>
          <w:tab w:val="clear" w:pos="6804"/>
        </w:tabs>
        <w:rPr>
          <w:iCs/>
        </w:rPr>
      </w:pPr>
      <w:r w:rsidRPr="009E35E0">
        <w:rPr>
          <w:iCs/>
        </w:rPr>
        <w:t xml:space="preserve">Our final customer outcomes statements are introduced in </w:t>
      </w:r>
      <w:r w:rsidRPr="009E35E0">
        <w:rPr>
          <w:b/>
          <w:iCs/>
        </w:rPr>
        <w:t>Section </w:t>
      </w:r>
      <w:r w:rsidR="00846DEB">
        <w:rPr>
          <w:b/>
          <w:iCs/>
        </w:rPr>
        <w:fldChar w:fldCharType="begin"/>
      </w:r>
      <w:r w:rsidR="00846DEB">
        <w:rPr>
          <w:b/>
          <w:iCs/>
        </w:rPr>
        <w:instrText xml:space="preserve"> REF _Ref41384330 \r \h </w:instrText>
      </w:r>
      <w:r w:rsidR="00846DEB">
        <w:rPr>
          <w:b/>
          <w:iCs/>
        </w:rPr>
      </w:r>
      <w:r w:rsidR="00846DEB">
        <w:rPr>
          <w:b/>
          <w:iCs/>
        </w:rPr>
        <w:fldChar w:fldCharType="separate"/>
      </w:r>
      <w:r w:rsidR="00846DEB">
        <w:rPr>
          <w:b/>
          <w:iCs/>
        </w:rPr>
        <w:t>S3</w:t>
      </w:r>
      <w:r w:rsidR="00846DEB">
        <w:rPr>
          <w:b/>
          <w:iCs/>
        </w:rPr>
        <w:fldChar w:fldCharType="end"/>
      </w:r>
      <w:r w:rsidRPr="009E35E0">
        <w:rPr>
          <w:iCs/>
        </w:rPr>
        <w:t xml:space="preserve">. </w:t>
      </w:r>
    </w:p>
    <w:p w14:paraId="1A975135" w14:textId="77777777" w:rsidR="00324B75" w:rsidRPr="00C83F86" w:rsidRDefault="00324B75" w:rsidP="00324B75">
      <w:pPr>
        <w:pStyle w:val="BodyText"/>
        <w:tabs>
          <w:tab w:val="clear" w:pos="2268"/>
          <w:tab w:val="clear" w:pos="4536"/>
          <w:tab w:val="clear" w:pos="6804"/>
        </w:tabs>
        <w:sectPr w:rsidR="00324B75" w:rsidRPr="00C83F86" w:rsidSect="007E5448">
          <w:type w:val="continuous"/>
          <w:pgSz w:w="11906" w:h="16838" w:code="9"/>
          <w:pgMar w:top="1134" w:right="1134" w:bottom="1134" w:left="1134" w:header="567" w:footer="567" w:gutter="0"/>
          <w:pgNumType w:chapStyle="1"/>
          <w:cols w:num="2" w:space="567"/>
          <w:docGrid w:linePitch="360"/>
        </w:sectPr>
      </w:pPr>
    </w:p>
    <w:p w14:paraId="3A131314" w14:textId="4EDD40D9" w:rsidR="00324B75" w:rsidRPr="00415F77" w:rsidRDefault="00324B75" w:rsidP="00241825">
      <w:pPr>
        <w:pStyle w:val="Caption"/>
      </w:pPr>
      <w:bookmarkStart w:id="187" w:name="_Ref36138685"/>
      <w:bookmarkStart w:id="188" w:name="_Ref41562759"/>
      <w:bookmarkStart w:id="189" w:name="_Toc54705835"/>
      <w:r w:rsidRPr="00415F77">
        <w:lastRenderedPageBreak/>
        <w:t xml:space="preserve">Table </w:t>
      </w:r>
      <w:fldSimple w:instr=" SEQ Table \* ARABIC ">
        <w:r w:rsidR="00AB54E8" w:rsidRPr="00241825">
          <w:t>22</w:t>
        </w:r>
      </w:fldSimple>
      <w:bookmarkEnd w:id="187"/>
      <w:r w:rsidRPr="00415F77">
        <w:tab/>
        <w:t>Developing customer outcomes – high-level process</w:t>
      </w:r>
      <w:bookmarkEnd w:id="188"/>
      <w:bookmarkEnd w:id="189"/>
    </w:p>
    <w:tbl>
      <w:tblPr>
        <w:tblStyle w:val="MWTableGrid"/>
        <w:tblW w:w="14569" w:type="dxa"/>
        <w:tblCellMar>
          <w:left w:w="57" w:type="dxa"/>
          <w:right w:w="57" w:type="dxa"/>
        </w:tblCellMar>
        <w:tblLook w:val="04A0" w:firstRow="1" w:lastRow="0" w:firstColumn="1" w:lastColumn="0" w:noHBand="0" w:noVBand="1"/>
      </w:tblPr>
      <w:tblGrid>
        <w:gridCol w:w="1247"/>
        <w:gridCol w:w="4252"/>
        <w:gridCol w:w="4535"/>
        <w:gridCol w:w="4535"/>
      </w:tblGrid>
      <w:tr w:rsidR="00324B75" w:rsidRPr="00324E95" w14:paraId="41536784" w14:textId="77777777" w:rsidTr="001E755A">
        <w:trPr>
          <w:cnfStyle w:val="100000000000" w:firstRow="1" w:lastRow="0" w:firstColumn="0" w:lastColumn="0" w:oddVBand="0" w:evenVBand="0" w:oddHBand="0" w:evenHBand="0" w:firstRowFirstColumn="0" w:firstRowLastColumn="0" w:lastRowFirstColumn="0" w:lastRowLastColumn="0"/>
          <w:cantSplit/>
        </w:trPr>
        <w:tc>
          <w:tcPr>
            <w:tcW w:w="1247" w:type="dxa"/>
            <w:shd w:val="clear" w:color="auto" w:fill="00428B" w:themeFill="accent1"/>
          </w:tcPr>
          <w:p w14:paraId="08CFC248" w14:textId="77777777" w:rsidR="00324B75" w:rsidRPr="00324E95" w:rsidRDefault="00324B75" w:rsidP="001E755A">
            <w:pPr>
              <w:pStyle w:val="BodyText"/>
              <w:tabs>
                <w:tab w:val="clear" w:pos="2268"/>
                <w:tab w:val="clear" w:pos="4536"/>
                <w:tab w:val="clear" w:pos="6804"/>
              </w:tabs>
              <w:spacing w:before="40" w:after="60" w:line="264" w:lineRule="auto"/>
              <w:rPr>
                <w:b/>
                <w:i/>
                <w:color w:val="auto"/>
                <w:sz w:val="18"/>
              </w:rPr>
            </w:pPr>
            <w:r w:rsidRPr="00324E95">
              <w:rPr>
                <w:b/>
                <w:i/>
                <w:color w:val="auto"/>
                <w:sz w:val="18"/>
              </w:rPr>
              <w:t>Stage</w:t>
            </w:r>
          </w:p>
        </w:tc>
        <w:tc>
          <w:tcPr>
            <w:tcW w:w="4252" w:type="dxa"/>
            <w:shd w:val="clear" w:color="auto" w:fill="00428B" w:themeFill="accent1"/>
          </w:tcPr>
          <w:p w14:paraId="255CF9BB" w14:textId="77777777" w:rsidR="00324B75" w:rsidRPr="00324E95" w:rsidRDefault="00324B75" w:rsidP="001E755A">
            <w:pPr>
              <w:pStyle w:val="BodyText"/>
              <w:tabs>
                <w:tab w:val="clear" w:pos="2268"/>
                <w:tab w:val="clear" w:pos="4536"/>
                <w:tab w:val="clear" w:pos="6804"/>
              </w:tabs>
              <w:spacing w:before="40" w:after="60" w:line="264" w:lineRule="auto"/>
              <w:rPr>
                <w:b/>
                <w:color w:val="auto"/>
                <w:sz w:val="18"/>
              </w:rPr>
            </w:pPr>
            <w:r w:rsidRPr="00324E95">
              <w:rPr>
                <w:b/>
                <w:color w:val="auto"/>
                <w:sz w:val="18"/>
              </w:rPr>
              <w:t>What we did (key activities)</w:t>
            </w:r>
          </w:p>
        </w:tc>
        <w:tc>
          <w:tcPr>
            <w:tcW w:w="4535" w:type="dxa"/>
            <w:shd w:val="clear" w:color="auto" w:fill="00428B" w:themeFill="accent1"/>
          </w:tcPr>
          <w:p w14:paraId="7AE54FE6" w14:textId="77777777" w:rsidR="00324B75" w:rsidRPr="00324E95" w:rsidRDefault="00324B75" w:rsidP="001E755A">
            <w:pPr>
              <w:pStyle w:val="BodyText"/>
              <w:tabs>
                <w:tab w:val="clear" w:pos="2268"/>
                <w:tab w:val="clear" w:pos="4536"/>
                <w:tab w:val="clear" w:pos="6804"/>
              </w:tabs>
              <w:spacing w:before="40" w:after="60" w:line="264" w:lineRule="auto"/>
              <w:rPr>
                <w:b/>
                <w:color w:val="auto"/>
                <w:sz w:val="18"/>
              </w:rPr>
            </w:pPr>
            <w:r w:rsidRPr="00324E95">
              <w:rPr>
                <w:b/>
                <w:color w:val="auto"/>
                <w:sz w:val="18"/>
              </w:rPr>
              <w:t>What we heard/found</w:t>
            </w:r>
          </w:p>
        </w:tc>
        <w:tc>
          <w:tcPr>
            <w:tcW w:w="4535" w:type="dxa"/>
            <w:shd w:val="clear" w:color="auto" w:fill="00428B" w:themeFill="accent1"/>
          </w:tcPr>
          <w:p w14:paraId="4A372A02" w14:textId="77777777" w:rsidR="00324B75" w:rsidRPr="00324E95" w:rsidRDefault="00324B75" w:rsidP="001E755A">
            <w:pPr>
              <w:pStyle w:val="BodyText"/>
              <w:tabs>
                <w:tab w:val="clear" w:pos="2268"/>
                <w:tab w:val="clear" w:pos="4536"/>
                <w:tab w:val="clear" w:pos="6804"/>
              </w:tabs>
              <w:spacing w:before="40" w:after="60" w:line="264" w:lineRule="auto"/>
              <w:rPr>
                <w:b/>
                <w:color w:val="auto"/>
                <w:sz w:val="18"/>
              </w:rPr>
            </w:pPr>
            <w:r w:rsidRPr="00324E95">
              <w:rPr>
                <w:b/>
                <w:color w:val="auto"/>
                <w:sz w:val="18"/>
              </w:rPr>
              <w:t>How we responded</w:t>
            </w:r>
            <w:r>
              <w:rPr>
                <w:b/>
                <w:color w:val="auto"/>
                <w:sz w:val="18"/>
              </w:rPr>
              <w:t>/used these insights</w:t>
            </w:r>
          </w:p>
        </w:tc>
      </w:tr>
      <w:tr w:rsidR="00324B75" w:rsidRPr="00324E95" w14:paraId="2A15E70A" w14:textId="77777777" w:rsidTr="001E755A">
        <w:trPr>
          <w:cantSplit/>
        </w:trPr>
        <w:tc>
          <w:tcPr>
            <w:tcW w:w="1247" w:type="dxa"/>
            <w:shd w:val="clear" w:color="auto" w:fill="auto"/>
          </w:tcPr>
          <w:p w14:paraId="37B71629" w14:textId="77777777" w:rsidR="00324B75" w:rsidRPr="00F84AB4" w:rsidRDefault="00324B75" w:rsidP="001E755A">
            <w:pPr>
              <w:pStyle w:val="BodyText"/>
              <w:tabs>
                <w:tab w:val="clear" w:pos="2268"/>
                <w:tab w:val="clear" w:pos="4536"/>
                <w:tab w:val="clear" w:pos="6804"/>
              </w:tabs>
              <w:spacing w:before="40" w:after="60" w:line="264" w:lineRule="auto"/>
              <w:rPr>
                <w:b/>
                <w:color w:val="auto"/>
                <w:sz w:val="16"/>
              </w:rPr>
            </w:pPr>
            <w:r w:rsidRPr="00F84AB4">
              <w:rPr>
                <w:b/>
                <w:color w:val="auto"/>
                <w:sz w:val="16"/>
              </w:rPr>
              <w:t>Stage 1</w:t>
            </w:r>
          </w:p>
          <w:p w14:paraId="05D9E942" w14:textId="77777777" w:rsidR="00324B75" w:rsidRPr="00F84AB4" w:rsidRDefault="00324B75" w:rsidP="001E755A">
            <w:pPr>
              <w:pStyle w:val="BodyText"/>
              <w:tabs>
                <w:tab w:val="clear" w:pos="2268"/>
                <w:tab w:val="clear" w:pos="4536"/>
                <w:tab w:val="clear" w:pos="6804"/>
              </w:tabs>
              <w:spacing w:before="40" w:after="60" w:line="264" w:lineRule="auto"/>
              <w:rPr>
                <w:i/>
                <w:color w:val="auto"/>
                <w:sz w:val="16"/>
              </w:rPr>
            </w:pPr>
            <w:r w:rsidRPr="00F84AB4">
              <w:rPr>
                <w:i/>
                <w:color w:val="auto"/>
                <w:sz w:val="16"/>
              </w:rPr>
              <w:t>Gathering the fibres</w:t>
            </w:r>
          </w:p>
        </w:tc>
        <w:tc>
          <w:tcPr>
            <w:tcW w:w="4252" w:type="dxa"/>
            <w:shd w:val="clear" w:color="auto" w:fill="auto"/>
          </w:tcPr>
          <w:p w14:paraId="13D62B99" w14:textId="77777777" w:rsidR="00324B75" w:rsidRPr="00F84AB4" w:rsidRDefault="00324B75" w:rsidP="001E755A">
            <w:pPr>
              <w:pStyle w:val="BodyText"/>
              <w:spacing w:before="40" w:after="60" w:line="264" w:lineRule="auto"/>
              <w:rPr>
                <w:color w:val="auto"/>
                <w:sz w:val="16"/>
              </w:rPr>
            </w:pPr>
            <w:r w:rsidRPr="00F84AB4">
              <w:rPr>
                <w:color w:val="auto"/>
                <w:sz w:val="16"/>
              </w:rPr>
              <w:t>During this phase we gathered an evidence base from which to shape our understanding of customer preferences.</w:t>
            </w:r>
            <w:r>
              <w:rPr>
                <w:color w:val="auto"/>
                <w:sz w:val="16"/>
              </w:rPr>
              <w:t xml:space="preserve"> </w:t>
            </w:r>
            <w:r w:rsidRPr="00F84AB4">
              <w:rPr>
                <w:color w:val="auto"/>
                <w:sz w:val="16"/>
              </w:rPr>
              <w:t>We drew from a wide range of relevant sources including:</w:t>
            </w:r>
            <w:r>
              <w:rPr>
                <w:color w:val="auto"/>
                <w:sz w:val="16"/>
              </w:rPr>
              <w:t xml:space="preserve"> </w:t>
            </w:r>
          </w:p>
          <w:p w14:paraId="1A533CEA" w14:textId="77777777" w:rsidR="00324B75" w:rsidRPr="00F84AB4" w:rsidRDefault="00324B75" w:rsidP="001E755A">
            <w:pPr>
              <w:pStyle w:val="BodyText"/>
              <w:spacing w:before="40" w:after="60" w:line="264" w:lineRule="auto"/>
              <w:ind w:left="227" w:hanging="227"/>
              <w:rPr>
                <w:color w:val="auto"/>
                <w:sz w:val="16"/>
              </w:rPr>
            </w:pPr>
            <w:r w:rsidRPr="00F84AB4">
              <w:rPr>
                <w:color w:val="auto"/>
                <w:sz w:val="16"/>
              </w:rPr>
              <w:t>&gt;</w:t>
            </w:r>
            <w:r w:rsidRPr="00F84AB4">
              <w:rPr>
                <w:color w:val="auto"/>
                <w:sz w:val="16"/>
              </w:rPr>
              <w:tab/>
            </w:r>
            <w:r>
              <w:rPr>
                <w:color w:val="auto"/>
                <w:sz w:val="16"/>
              </w:rPr>
              <w:t>retail water company</w:t>
            </w:r>
            <w:r w:rsidRPr="00F84AB4">
              <w:rPr>
                <w:color w:val="auto"/>
                <w:sz w:val="16"/>
              </w:rPr>
              <w:t xml:space="preserve"> price submissions – 2018 Price Review</w:t>
            </w:r>
          </w:p>
          <w:p w14:paraId="0654968E" w14:textId="77777777" w:rsidR="00324B75" w:rsidRPr="00F84AB4" w:rsidRDefault="00324B75" w:rsidP="001E755A">
            <w:pPr>
              <w:pStyle w:val="BodyText"/>
              <w:tabs>
                <w:tab w:val="clear" w:pos="2268"/>
                <w:tab w:val="clear" w:pos="4536"/>
                <w:tab w:val="clear" w:pos="6804"/>
              </w:tabs>
              <w:spacing w:before="40" w:after="60" w:line="264" w:lineRule="auto"/>
              <w:ind w:left="227" w:hanging="227"/>
              <w:rPr>
                <w:color w:val="auto"/>
                <w:sz w:val="16"/>
              </w:rPr>
            </w:pPr>
            <w:r w:rsidRPr="00F84AB4">
              <w:rPr>
                <w:color w:val="auto"/>
                <w:sz w:val="16"/>
              </w:rPr>
              <w:t>&gt;</w:t>
            </w:r>
            <w:r w:rsidRPr="00F84AB4">
              <w:rPr>
                <w:color w:val="auto"/>
                <w:sz w:val="16"/>
              </w:rPr>
              <w:tab/>
            </w:r>
            <w:r>
              <w:rPr>
                <w:color w:val="auto"/>
                <w:sz w:val="16"/>
              </w:rPr>
              <w:t>d</w:t>
            </w:r>
            <w:r w:rsidRPr="00F84AB4">
              <w:rPr>
                <w:color w:val="auto"/>
                <w:sz w:val="16"/>
              </w:rPr>
              <w:t>irect community engagement (e.g. Assessment of Services,</w:t>
            </w:r>
            <w:r>
              <w:rPr>
                <w:color w:val="auto"/>
                <w:sz w:val="16"/>
              </w:rPr>
              <w:t xml:space="preserve"> </w:t>
            </w:r>
            <w:r w:rsidRPr="00F84AB4">
              <w:rPr>
                <w:color w:val="auto"/>
                <w:sz w:val="16"/>
              </w:rPr>
              <w:t>Customer Values Workshop, Community Panel – Vision and Values)</w:t>
            </w:r>
          </w:p>
          <w:p w14:paraId="59B10B60" w14:textId="0821C632" w:rsidR="00324B75" w:rsidRPr="00CB5B91" w:rsidRDefault="00324B75" w:rsidP="00DC60BE">
            <w:pPr>
              <w:pStyle w:val="BodyText"/>
              <w:numPr>
                <w:ilvl w:val="0"/>
                <w:numId w:val="14"/>
              </w:numPr>
              <w:tabs>
                <w:tab w:val="clear" w:pos="2268"/>
                <w:tab w:val="clear" w:pos="4536"/>
                <w:tab w:val="clear" w:pos="6804"/>
              </w:tabs>
              <w:spacing w:before="40" w:after="60" w:line="264" w:lineRule="auto"/>
              <w:ind w:left="227" w:hanging="227"/>
              <w:rPr>
                <w:color w:val="auto"/>
                <w:sz w:val="16"/>
              </w:rPr>
            </w:pPr>
            <w:r w:rsidRPr="00F84AB4">
              <w:rPr>
                <w:color w:val="auto"/>
                <w:sz w:val="16"/>
              </w:rPr>
              <w:t xml:space="preserve">Melbourne Water’s </w:t>
            </w:r>
            <w:r w:rsidRPr="009E35E0">
              <w:rPr>
                <w:i/>
                <w:iCs/>
                <w:color w:val="auto"/>
                <w:sz w:val="16"/>
              </w:rPr>
              <w:t>Strategic Direction</w:t>
            </w:r>
            <w:r w:rsidRPr="00F84AB4">
              <w:rPr>
                <w:color w:val="auto"/>
                <w:sz w:val="16"/>
              </w:rPr>
              <w:t xml:space="preserve"> and </w:t>
            </w:r>
            <w:r w:rsidRPr="009E35E0">
              <w:rPr>
                <w:i/>
                <w:iCs/>
                <w:color w:val="auto"/>
                <w:sz w:val="16"/>
              </w:rPr>
              <w:t>Statement of Obligations</w:t>
            </w:r>
            <w:r>
              <w:rPr>
                <w:color w:val="auto"/>
                <w:sz w:val="16"/>
              </w:rPr>
              <w:t>.</w:t>
            </w:r>
          </w:p>
        </w:tc>
        <w:tc>
          <w:tcPr>
            <w:tcW w:w="4535" w:type="dxa"/>
            <w:shd w:val="clear" w:color="auto" w:fill="auto"/>
          </w:tcPr>
          <w:p w14:paraId="780E4E98" w14:textId="77777777" w:rsidR="00324B75" w:rsidRPr="00F84AB4" w:rsidRDefault="00324B75" w:rsidP="001E755A">
            <w:pPr>
              <w:pStyle w:val="BodyText"/>
              <w:tabs>
                <w:tab w:val="clear" w:pos="2268"/>
                <w:tab w:val="clear" w:pos="4536"/>
                <w:tab w:val="clear" w:pos="6804"/>
              </w:tabs>
              <w:spacing w:before="40" w:after="60" w:line="264" w:lineRule="auto"/>
              <w:rPr>
                <w:color w:val="auto"/>
                <w:sz w:val="16"/>
              </w:rPr>
            </w:pPr>
            <w:r w:rsidRPr="00F84AB4">
              <w:rPr>
                <w:color w:val="auto"/>
                <w:sz w:val="16"/>
              </w:rPr>
              <w:t>Key themes from this phase included:</w:t>
            </w:r>
            <w:r>
              <w:rPr>
                <w:color w:val="auto"/>
                <w:sz w:val="16"/>
              </w:rPr>
              <w:t xml:space="preserve"> </w:t>
            </w:r>
          </w:p>
          <w:p w14:paraId="57EA0C90" w14:textId="77777777" w:rsidR="00324B75" w:rsidRPr="00F84AB4"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c</w:t>
            </w:r>
            <w:r w:rsidRPr="00F84AB4">
              <w:rPr>
                <w:color w:val="auto"/>
                <w:sz w:val="16"/>
              </w:rPr>
              <w:t xml:space="preserve">ore services are highly valued – don’t lose focus (e.g. Community Assessment of Services highlighted the criticality of water to life, </w:t>
            </w:r>
            <w:r>
              <w:rPr>
                <w:color w:val="auto"/>
                <w:sz w:val="16"/>
              </w:rPr>
              <w:t>and</w:t>
            </w:r>
            <w:r w:rsidRPr="00F84AB4">
              <w:rPr>
                <w:color w:val="auto"/>
                <w:sz w:val="16"/>
              </w:rPr>
              <w:t xml:space="preserve"> in ensuring Melbourne can continue to thrive in the face of population growth and climate change</w:t>
            </w:r>
            <w:r>
              <w:rPr>
                <w:color w:val="auto"/>
                <w:sz w:val="16"/>
              </w:rPr>
              <w:t xml:space="preserve">) </w:t>
            </w:r>
          </w:p>
          <w:p w14:paraId="48F0C727" w14:textId="77777777" w:rsidR="00324B75" w:rsidRPr="00F84AB4"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d</w:t>
            </w:r>
            <w:r w:rsidRPr="00F84AB4">
              <w:rPr>
                <w:color w:val="auto"/>
                <w:sz w:val="16"/>
              </w:rPr>
              <w:t>esire to see positive environmental and community outcomes from the s</w:t>
            </w:r>
            <w:r>
              <w:rPr>
                <w:color w:val="auto"/>
                <w:sz w:val="16"/>
              </w:rPr>
              <w:t>ervices we provide and underpin</w:t>
            </w:r>
          </w:p>
          <w:p w14:paraId="58151103" w14:textId="77777777" w:rsidR="00324B75"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do not lose sight of the ongoing affordability challenge</w:t>
            </w:r>
          </w:p>
          <w:p w14:paraId="3B3A84DE" w14:textId="77777777" w:rsidR="00324B75"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desire for services to be sustainable and in partnership with community</w:t>
            </w:r>
          </w:p>
          <w:p w14:paraId="4F081E40" w14:textId="77777777" w:rsidR="00324B75" w:rsidRPr="00F84AB4"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 xml:space="preserve">expectation that we are taking a forward view and being innovative. </w:t>
            </w:r>
          </w:p>
        </w:tc>
        <w:tc>
          <w:tcPr>
            <w:tcW w:w="4535" w:type="dxa"/>
            <w:shd w:val="clear" w:color="auto" w:fill="auto"/>
          </w:tcPr>
          <w:p w14:paraId="057D62C8" w14:textId="77777777" w:rsidR="00324B75" w:rsidRDefault="00324B75" w:rsidP="001E755A">
            <w:pPr>
              <w:pStyle w:val="BodyText"/>
              <w:tabs>
                <w:tab w:val="clear" w:pos="2268"/>
                <w:tab w:val="clear" w:pos="4536"/>
                <w:tab w:val="clear" w:pos="6804"/>
              </w:tabs>
              <w:spacing w:before="40" w:after="60" w:line="264" w:lineRule="auto"/>
              <w:rPr>
                <w:color w:val="auto"/>
                <w:sz w:val="16"/>
              </w:rPr>
            </w:pPr>
            <w:r w:rsidRPr="00F84AB4">
              <w:rPr>
                <w:color w:val="auto"/>
                <w:sz w:val="16"/>
              </w:rPr>
              <w:t xml:space="preserve">The key deliverable from this phase of the process was the development of a set of </w:t>
            </w:r>
            <w:r w:rsidRPr="00F84AB4">
              <w:rPr>
                <w:b/>
                <w:color w:val="auto"/>
                <w:sz w:val="16"/>
              </w:rPr>
              <w:t>seven</w:t>
            </w:r>
            <w:r>
              <w:rPr>
                <w:color w:val="auto"/>
                <w:sz w:val="16"/>
              </w:rPr>
              <w:t xml:space="preserve"> </w:t>
            </w:r>
            <w:r w:rsidRPr="00F84AB4">
              <w:rPr>
                <w:color w:val="auto"/>
                <w:sz w:val="16"/>
              </w:rPr>
              <w:t>draft outcomes and workshop pre-reading material.</w:t>
            </w:r>
            <w:r>
              <w:rPr>
                <w:color w:val="auto"/>
                <w:sz w:val="16"/>
              </w:rPr>
              <w:t xml:space="preserve"> </w:t>
            </w:r>
          </w:p>
          <w:p w14:paraId="36434ADA" w14:textId="77777777" w:rsidR="00324B75" w:rsidRDefault="00324B75" w:rsidP="001E755A">
            <w:pPr>
              <w:pStyle w:val="BodyText"/>
              <w:tabs>
                <w:tab w:val="clear" w:pos="2268"/>
                <w:tab w:val="clear" w:pos="4536"/>
                <w:tab w:val="clear" w:pos="6804"/>
              </w:tabs>
              <w:spacing w:before="40" w:after="60" w:line="264" w:lineRule="auto"/>
              <w:rPr>
                <w:color w:val="auto"/>
                <w:sz w:val="16"/>
              </w:rPr>
            </w:pPr>
            <w:r>
              <w:rPr>
                <w:color w:val="auto"/>
                <w:sz w:val="16"/>
              </w:rPr>
              <w:t xml:space="preserve">Four outcomes focused on the provision of high quality, reliable water, sewerage, and waterways and drainage services. </w:t>
            </w:r>
          </w:p>
          <w:p w14:paraId="4E9B6FE0" w14:textId="77777777" w:rsidR="00324B75" w:rsidRDefault="00324B75" w:rsidP="001E755A">
            <w:pPr>
              <w:pStyle w:val="BodyText"/>
              <w:tabs>
                <w:tab w:val="clear" w:pos="2268"/>
                <w:tab w:val="clear" w:pos="4536"/>
                <w:tab w:val="clear" w:pos="6804"/>
              </w:tabs>
              <w:spacing w:before="40" w:after="60" w:line="264" w:lineRule="auto"/>
              <w:rPr>
                <w:color w:val="auto"/>
                <w:sz w:val="16"/>
              </w:rPr>
            </w:pPr>
            <w:r>
              <w:rPr>
                <w:color w:val="auto"/>
                <w:sz w:val="16"/>
              </w:rPr>
              <w:t>Three outcomes focused on how customers experience these services, looking at our use of partnership, impact on customer bills and customer service.</w:t>
            </w:r>
          </w:p>
          <w:p w14:paraId="3C1FC6AE" w14:textId="77777777" w:rsidR="00324B75" w:rsidRPr="00F84AB4" w:rsidRDefault="00324B75" w:rsidP="001E755A">
            <w:pPr>
              <w:pStyle w:val="BodyText"/>
              <w:tabs>
                <w:tab w:val="clear" w:pos="2268"/>
                <w:tab w:val="clear" w:pos="4536"/>
                <w:tab w:val="clear" w:pos="6804"/>
              </w:tabs>
              <w:spacing w:before="40" w:after="60" w:line="264" w:lineRule="auto"/>
              <w:rPr>
                <w:color w:val="auto"/>
                <w:sz w:val="16"/>
              </w:rPr>
            </w:pPr>
            <w:r>
              <w:rPr>
                <w:color w:val="auto"/>
                <w:sz w:val="16"/>
              </w:rPr>
              <w:t xml:space="preserve">Commitment to always seeking to deliver our services (and customer service) in ways that are forward-looking and that embrace innovation. </w:t>
            </w:r>
          </w:p>
        </w:tc>
      </w:tr>
      <w:tr w:rsidR="00324B75" w:rsidRPr="00324E95" w14:paraId="46B887C1" w14:textId="77777777" w:rsidTr="001E755A">
        <w:trPr>
          <w:cnfStyle w:val="000000010000" w:firstRow="0" w:lastRow="0" w:firstColumn="0" w:lastColumn="0" w:oddVBand="0" w:evenVBand="0" w:oddHBand="0" w:evenHBand="1" w:firstRowFirstColumn="0" w:firstRowLastColumn="0" w:lastRowFirstColumn="0" w:lastRowLastColumn="0"/>
          <w:cantSplit/>
        </w:trPr>
        <w:tc>
          <w:tcPr>
            <w:tcW w:w="1247" w:type="dxa"/>
            <w:shd w:val="clear" w:color="auto" w:fill="auto"/>
          </w:tcPr>
          <w:p w14:paraId="254D3EB4" w14:textId="77777777" w:rsidR="00324B75" w:rsidRPr="00F84AB4" w:rsidRDefault="00324B75" w:rsidP="001E755A">
            <w:pPr>
              <w:pStyle w:val="BodyText"/>
              <w:tabs>
                <w:tab w:val="clear" w:pos="2268"/>
                <w:tab w:val="clear" w:pos="4536"/>
                <w:tab w:val="clear" w:pos="6804"/>
              </w:tabs>
              <w:spacing w:before="40" w:after="60" w:line="264" w:lineRule="auto"/>
              <w:rPr>
                <w:b/>
                <w:color w:val="auto"/>
                <w:sz w:val="16"/>
              </w:rPr>
            </w:pPr>
            <w:r w:rsidRPr="00F84AB4">
              <w:rPr>
                <w:b/>
                <w:color w:val="auto"/>
                <w:sz w:val="16"/>
              </w:rPr>
              <w:t>Stage 2</w:t>
            </w:r>
          </w:p>
          <w:p w14:paraId="1F6B5197" w14:textId="77777777" w:rsidR="00324B75" w:rsidRPr="00F84AB4" w:rsidRDefault="00324B75" w:rsidP="001E755A">
            <w:pPr>
              <w:pStyle w:val="BodyText"/>
              <w:tabs>
                <w:tab w:val="clear" w:pos="2268"/>
                <w:tab w:val="clear" w:pos="4536"/>
                <w:tab w:val="clear" w:pos="6804"/>
              </w:tabs>
              <w:spacing w:before="40" w:after="60" w:line="264" w:lineRule="auto"/>
              <w:rPr>
                <w:i/>
                <w:color w:val="auto"/>
                <w:sz w:val="16"/>
              </w:rPr>
            </w:pPr>
            <w:r w:rsidRPr="00F84AB4">
              <w:rPr>
                <w:i/>
                <w:color w:val="auto"/>
                <w:sz w:val="16"/>
              </w:rPr>
              <w:t>Weaving the thread</w:t>
            </w:r>
          </w:p>
        </w:tc>
        <w:tc>
          <w:tcPr>
            <w:tcW w:w="4252" w:type="dxa"/>
            <w:shd w:val="clear" w:color="auto" w:fill="auto"/>
          </w:tcPr>
          <w:p w14:paraId="7325CB4B" w14:textId="4069324C" w:rsidR="00324B75" w:rsidRPr="00F84AB4" w:rsidRDefault="00324B75" w:rsidP="001E755A">
            <w:pPr>
              <w:pStyle w:val="BodyText"/>
              <w:spacing w:before="40" w:after="60" w:line="264" w:lineRule="auto"/>
              <w:rPr>
                <w:color w:val="auto"/>
                <w:sz w:val="16"/>
              </w:rPr>
            </w:pPr>
            <w:r w:rsidRPr="00F84AB4">
              <w:rPr>
                <w:color w:val="auto"/>
                <w:sz w:val="16"/>
              </w:rPr>
              <w:t>We turned identified customer preference insights into a set of draft outcome statements, engaged with our two customer council</w:t>
            </w:r>
            <w:r>
              <w:rPr>
                <w:color w:val="auto"/>
                <w:sz w:val="16"/>
              </w:rPr>
              <w:t>s</w:t>
            </w:r>
            <w:r w:rsidRPr="00F84AB4">
              <w:rPr>
                <w:color w:val="auto"/>
                <w:sz w:val="16"/>
              </w:rPr>
              <w:t xml:space="preserve"> and developed draft final outcomes complete with outputs, target metrics and activities.</w:t>
            </w:r>
            <w:r>
              <w:rPr>
                <w:color w:val="auto"/>
                <w:sz w:val="16"/>
              </w:rPr>
              <w:t xml:space="preserve"> </w:t>
            </w:r>
            <w:r w:rsidRPr="00F84AB4">
              <w:rPr>
                <w:color w:val="auto"/>
                <w:sz w:val="16"/>
              </w:rPr>
              <w:t>We tested these against:</w:t>
            </w:r>
            <w:r>
              <w:rPr>
                <w:color w:val="auto"/>
                <w:sz w:val="16"/>
              </w:rPr>
              <w:t xml:space="preserve"> </w:t>
            </w:r>
          </w:p>
          <w:p w14:paraId="0BF4FA5B" w14:textId="77777777" w:rsidR="00324B75" w:rsidRPr="00F84AB4" w:rsidRDefault="00324B75" w:rsidP="00BF42D2">
            <w:pPr>
              <w:pStyle w:val="BodyText"/>
              <w:numPr>
                <w:ilvl w:val="0"/>
                <w:numId w:val="13"/>
              </w:numPr>
              <w:spacing w:before="40" w:after="60" w:line="264" w:lineRule="auto"/>
              <w:ind w:left="227" w:hanging="227"/>
              <w:rPr>
                <w:color w:val="auto"/>
                <w:sz w:val="16"/>
              </w:rPr>
            </w:pPr>
            <w:r>
              <w:rPr>
                <w:color w:val="auto"/>
                <w:sz w:val="16"/>
              </w:rPr>
              <w:t>w</w:t>
            </w:r>
            <w:r w:rsidRPr="00F84AB4">
              <w:rPr>
                <w:color w:val="auto"/>
                <w:sz w:val="16"/>
              </w:rPr>
              <w:t xml:space="preserve">orkshops with each </w:t>
            </w:r>
            <w:r>
              <w:rPr>
                <w:color w:val="auto"/>
                <w:sz w:val="16"/>
              </w:rPr>
              <w:t>c</w:t>
            </w:r>
            <w:r w:rsidRPr="00F84AB4">
              <w:rPr>
                <w:color w:val="auto"/>
                <w:sz w:val="16"/>
              </w:rPr>
              <w:t>ouncil to explore draft outcomes</w:t>
            </w:r>
          </w:p>
          <w:p w14:paraId="50351D25" w14:textId="77777777" w:rsidR="00324B75" w:rsidRPr="00F84AB4" w:rsidRDefault="00324B75" w:rsidP="00BF42D2">
            <w:pPr>
              <w:pStyle w:val="BodyText"/>
              <w:numPr>
                <w:ilvl w:val="0"/>
                <w:numId w:val="13"/>
              </w:numPr>
              <w:spacing w:before="40" w:after="60" w:line="264" w:lineRule="auto"/>
              <w:ind w:left="227" w:hanging="227"/>
              <w:rPr>
                <w:color w:val="auto"/>
                <w:sz w:val="16"/>
              </w:rPr>
            </w:pPr>
            <w:r w:rsidRPr="00F84AB4">
              <w:rPr>
                <w:color w:val="auto"/>
                <w:sz w:val="16"/>
              </w:rPr>
              <w:t>WSCC and WDCC interim reports</w:t>
            </w:r>
          </w:p>
          <w:p w14:paraId="20ABF51A" w14:textId="77777777" w:rsidR="00324B75" w:rsidRPr="00F84AB4" w:rsidRDefault="00324B75" w:rsidP="00BF42D2">
            <w:pPr>
              <w:pStyle w:val="BodyText"/>
              <w:numPr>
                <w:ilvl w:val="0"/>
                <w:numId w:val="13"/>
              </w:numPr>
              <w:spacing w:before="40" w:after="60" w:line="264" w:lineRule="auto"/>
              <w:ind w:left="227" w:hanging="227"/>
              <w:rPr>
                <w:color w:val="auto"/>
                <w:sz w:val="16"/>
              </w:rPr>
            </w:pPr>
            <w:r>
              <w:rPr>
                <w:color w:val="auto"/>
                <w:sz w:val="16"/>
              </w:rPr>
              <w:t>o</w:t>
            </w:r>
            <w:r w:rsidRPr="00F84AB4">
              <w:rPr>
                <w:color w:val="auto"/>
                <w:sz w:val="16"/>
              </w:rPr>
              <w:t>ngoing customer engagement activities and outputs</w:t>
            </w:r>
            <w:r>
              <w:rPr>
                <w:color w:val="auto"/>
                <w:sz w:val="16"/>
              </w:rPr>
              <w:t xml:space="preserve"> (e.g. social research, </w:t>
            </w:r>
            <w:r w:rsidRPr="009E35E0">
              <w:rPr>
                <w:i/>
                <w:iCs/>
                <w:color w:val="auto"/>
                <w:sz w:val="16"/>
              </w:rPr>
              <w:t>Your Say</w:t>
            </w:r>
            <w:r>
              <w:rPr>
                <w:color w:val="auto"/>
                <w:sz w:val="16"/>
              </w:rPr>
              <w:t xml:space="preserve"> page insights). </w:t>
            </w:r>
          </w:p>
        </w:tc>
        <w:tc>
          <w:tcPr>
            <w:tcW w:w="4535" w:type="dxa"/>
            <w:shd w:val="clear" w:color="auto" w:fill="auto"/>
          </w:tcPr>
          <w:p w14:paraId="7FE6A60E" w14:textId="77777777" w:rsidR="00324B75" w:rsidRDefault="00324B75" w:rsidP="001E755A">
            <w:pPr>
              <w:pStyle w:val="BodyText"/>
              <w:tabs>
                <w:tab w:val="clear" w:pos="2268"/>
                <w:tab w:val="clear" w:pos="4536"/>
                <w:tab w:val="clear" w:pos="6804"/>
              </w:tabs>
              <w:spacing w:before="40" w:after="60" w:line="264" w:lineRule="auto"/>
              <w:rPr>
                <w:color w:val="auto"/>
                <w:sz w:val="16"/>
              </w:rPr>
            </w:pPr>
            <w:r>
              <w:rPr>
                <w:color w:val="auto"/>
                <w:sz w:val="16"/>
              </w:rPr>
              <w:t xml:space="preserve">Via workshops, councils expressed a desire to (selected insights only): </w:t>
            </w:r>
          </w:p>
          <w:p w14:paraId="4E7D6F74" w14:textId="77777777" w:rsidR="00324B75"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 xml:space="preserve">ensure the future remains front of mind </w:t>
            </w:r>
          </w:p>
          <w:p w14:paraId="3D29A575" w14:textId="77777777" w:rsidR="00324B75"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 xml:space="preserve">increase clarity around sustainability and environment </w:t>
            </w:r>
          </w:p>
          <w:p w14:paraId="01BD5E10" w14:textId="77777777" w:rsidR="00324B75"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 xml:space="preserve">expand on community resilience and more directly address climate change, including links to what Melbourne Water is doing to manage bushfire and drought risk, and address liveability and amenity </w:t>
            </w:r>
          </w:p>
          <w:p w14:paraId="58CE3625" w14:textId="77777777" w:rsidR="00324B75" w:rsidRPr="00797075"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 xml:space="preserve">emphasise transparency in relation to future </w:t>
            </w:r>
            <w:r w:rsidRPr="006F7772">
              <w:rPr>
                <w:color w:val="auto"/>
                <w:sz w:val="16"/>
              </w:rPr>
              <w:t>expenditure challenges.</w:t>
            </w:r>
            <w:r>
              <w:rPr>
                <w:color w:val="auto"/>
                <w:sz w:val="16"/>
              </w:rPr>
              <w:t xml:space="preserve"> </w:t>
            </w:r>
          </w:p>
        </w:tc>
        <w:tc>
          <w:tcPr>
            <w:tcW w:w="4535" w:type="dxa"/>
            <w:shd w:val="clear" w:color="auto" w:fill="auto"/>
          </w:tcPr>
          <w:p w14:paraId="7A001B55" w14:textId="77777777" w:rsidR="00324B75" w:rsidRDefault="00324B75" w:rsidP="001E755A">
            <w:pPr>
              <w:pStyle w:val="BodyText"/>
              <w:tabs>
                <w:tab w:val="clear" w:pos="2268"/>
                <w:tab w:val="clear" w:pos="4536"/>
                <w:tab w:val="clear" w:pos="6804"/>
              </w:tabs>
              <w:spacing w:before="40" w:after="60" w:line="264" w:lineRule="auto"/>
              <w:rPr>
                <w:color w:val="auto"/>
                <w:sz w:val="16"/>
              </w:rPr>
            </w:pPr>
            <w:r w:rsidRPr="009179A4">
              <w:rPr>
                <w:b/>
                <w:color w:val="auto"/>
                <w:sz w:val="16"/>
              </w:rPr>
              <w:t>Six</w:t>
            </w:r>
            <w:r>
              <w:rPr>
                <w:color w:val="auto"/>
                <w:sz w:val="16"/>
              </w:rPr>
              <w:t xml:space="preserve"> (reduced from seven) Draft Final Outcomes were established. </w:t>
            </w:r>
          </w:p>
          <w:p w14:paraId="71258051" w14:textId="77777777" w:rsidR="00324B75" w:rsidRPr="00F84AB4" w:rsidRDefault="00324B75" w:rsidP="001E755A">
            <w:pPr>
              <w:pStyle w:val="BodyText"/>
              <w:tabs>
                <w:tab w:val="clear" w:pos="2268"/>
                <w:tab w:val="clear" w:pos="4536"/>
                <w:tab w:val="clear" w:pos="6804"/>
              </w:tabs>
              <w:spacing w:before="40" w:after="60" w:line="264" w:lineRule="auto"/>
              <w:rPr>
                <w:color w:val="auto"/>
                <w:sz w:val="16"/>
              </w:rPr>
            </w:pPr>
            <w:r>
              <w:rPr>
                <w:color w:val="auto"/>
                <w:sz w:val="16"/>
              </w:rPr>
              <w:t xml:space="preserve">Detailed outputs and target metrics were developed for each proposed outcome. </w:t>
            </w:r>
          </w:p>
        </w:tc>
      </w:tr>
      <w:tr w:rsidR="00324B75" w:rsidRPr="00324E95" w14:paraId="0B06266B" w14:textId="77777777" w:rsidTr="001E755A">
        <w:trPr>
          <w:cantSplit/>
        </w:trPr>
        <w:tc>
          <w:tcPr>
            <w:tcW w:w="1247" w:type="dxa"/>
            <w:shd w:val="clear" w:color="auto" w:fill="auto"/>
          </w:tcPr>
          <w:p w14:paraId="303CD958" w14:textId="77777777" w:rsidR="00324B75" w:rsidRPr="00F84AB4" w:rsidRDefault="00324B75" w:rsidP="001E755A">
            <w:pPr>
              <w:pStyle w:val="BodyText"/>
              <w:tabs>
                <w:tab w:val="clear" w:pos="2268"/>
                <w:tab w:val="clear" w:pos="4536"/>
                <w:tab w:val="clear" w:pos="6804"/>
              </w:tabs>
              <w:spacing w:before="40" w:after="60" w:line="264" w:lineRule="auto"/>
              <w:rPr>
                <w:b/>
                <w:color w:val="auto"/>
                <w:sz w:val="16"/>
              </w:rPr>
            </w:pPr>
            <w:r w:rsidRPr="00F84AB4">
              <w:rPr>
                <w:b/>
                <w:color w:val="auto"/>
                <w:sz w:val="16"/>
              </w:rPr>
              <w:lastRenderedPageBreak/>
              <w:t>Stage 3</w:t>
            </w:r>
          </w:p>
          <w:p w14:paraId="296AE3D4" w14:textId="77777777" w:rsidR="00324B75" w:rsidRPr="00F84AB4" w:rsidRDefault="00324B75" w:rsidP="001E755A">
            <w:pPr>
              <w:pStyle w:val="BodyText"/>
              <w:tabs>
                <w:tab w:val="clear" w:pos="2268"/>
                <w:tab w:val="clear" w:pos="4536"/>
                <w:tab w:val="clear" w:pos="6804"/>
              </w:tabs>
              <w:spacing w:before="40" w:after="60" w:line="264" w:lineRule="auto"/>
              <w:rPr>
                <w:i/>
                <w:color w:val="auto"/>
                <w:sz w:val="16"/>
              </w:rPr>
            </w:pPr>
            <w:r w:rsidRPr="00F84AB4">
              <w:rPr>
                <w:i/>
                <w:color w:val="auto"/>
                <w:sz w:val="16"/>
              </w:rPr>
              <w:t>The final garment</w:t>
            </w:r>
          </w:p>
        </w:tc>
        <w:tc>
          <w:tcPr>
            <w:tcW w:w="4252" w:type="dxa"/>
            <w:shd w:val="clear" w:color="auto" w:fill="auto"/>
          </w:tcPr>
          <w:p w14:paraId="04B31436" w14:textId="77777777" w:rsidR="00324B75" w:rsidRDefault="00324B75" w:rsidP="001E755A">
            <w:pPr>
              <w:pStyle w:val="BodyText"/>
              <w:spacing w:before="40" w:after="60" w:line="264" w:lineRule="auto"/>
              <w:rPr>
                <w:color w:val="auto"/>
                <w:sz w:val="16"/>
              </w:rPr>
            </w:pPr>
            <w:r w:rsidRPr="00F84AB4">
              <w:rPr>
                <w:color w:val="auto"/>
                <w:sz w:val="16"/>
              </w:rPr>
              <w:t>We then engaged with our end consumers (</w:t>
            </w:r>
            <w:r>
              <w:rPr>
                <w:color w:val="auto"/>
                <w:sz w:val="16"/>
              </w:rPr>
              <w:t>households and businesses)</w:t>
            </w:r>
            <w:r w:rsidRPr="00F84AB4">
              <w:rPr>
                <w:color w:val="auto"/>
                <w:sz w:val="16"/>
              </w:rPr>
              <w:t xml:space="preserve"> via </w:t>
            </w:r>
            <w:r>
              <w:rPr>
                <w:color w:val="auto"/>
                <w:sz w:val="16"/>
              </w:rPr>
              <w:t xml:space="preserve">a community deliberative panel to test: </w:t>
            </w:r>
          </w:p>
          <w:p w14:paraId="651B0713" w14:textId="77777777" w:rsidR="00324B75" w:rsidRDefault="00324B75" w:rsidP="00BF42D2">
            <w:pPr>
              <w:pStyle w:val="BodyText"/>
              <w:numPr>
                <w:ilvl w:val="0"/>
                <w:numId w:val="13"/>
              </w:numPr>
              <w:spacing w:before="40" w:after="60" w:line="264" w:lineRule="auto"/>
              <w:ind w:left="227" w:hanging="227"/>
              <w:rPr>
                <w:color w:val="auto"/>
                <w:sz w:val="16"/>
              </w:rPr>
            </w:pPr>
            <w:r>
              <w:rPr>
                <w:color w:val="auto"/>
                <w:sz w:val="16"/>
              </w:rPr>
              <w:t xml:space="preserve">how our customers would prioritise the six customer outcomes </w:t>
            </w:r>
          </w:p>
          <w:p w14:paraId="58EB4B3A" w14:textId="77777777" w:rsidR="00324B75" w:rsidRDefault="00324B75" w:rsidP="00BF42D2">
            <w:pPr>
              <w:pStyle w:val="BodyText"/>
              <w:numPr>
                <w:ilvl w:val="0"/>
                <w:numId w:val="13"/>
              </w:numPr>
              <w:spacing w:before="40" w:after="60" w:line="264" w:lineRule="auto"/>
              <w:ind w:left="227" w:hanging="227"/>
              <w:rPr>
                <w:color w:val="auto"/>
                <w:sz w:val="16"/>
              </w:rPr>
            </w:pPr>
            <w:r>
              <w:rPr>
                <w:color w:val="auto"/>
                <w:sz w:val="16"/>
              </w:rPr>
              <w:t xml:space="preserve">the alignment of our proposed outputs and metrics to the six customer outcomes </w:t>
            </w:r>
          </w:p>
          <w:p w14:paraId="55B1DC6A" w14:textId="77777777" w:rsidR="00324B75" w:rsidRDefault="00324B75" w:rsidP="00BF42D2">
            <w:pPr>
              <w:pStyle w:val="BodyText"/>
              <w:numPr>
                <w:ilvl w:val="0"/>
                <w:numId w:val="13"/>
              </w:numPr>
              <w:spacing w:before="40" w:after="60" w:line="264" w:lineRule="auto"/>
              <w:ind w:left="227" w:hanging="227"/>
              <w:rPr>
                <w:color w:val="auto"/>
                <w:sz w:val="16"/>
              </w:rPr>
            </w:pPr>
            <w:r>
              <w:rPr>
                <w:color w:val="auto"/>
                <w:sz w:val="16"/>
              </w:rPr>
              <w:t xml:space="preserve">customer preferences in relation to how we manage performance reporting and response. </w:t>
            </w:r>
          </w:p>
          <w:p w14:paraId="2361C160" w14:textId="77777777" w:rsidR="00324B75" w:rsidRDefault="00324B75" w:rsidP="001E755A">
            <w:pPr>
              <w:pStyle w:val="BodyText"/>
              <w:spacing w:before="40" w:after="60" w:line="264" w:lineRule="auto"/>
              <w:rPr>
                <w:color w:val="auto"/>
                <w:sz w:val="16"/>
              </w:rPr>
            </w:pPr>
            <w:r>
              <w:rPr>
                <w:color w:val="auto"/>
                <w:sz w:val="16"/>
              </w:rPr>
              <w:t xml:space="preserve">We also </w:t>
            </w:r>
            <w:r w:rsidRPr="00F84AB4">
              <w:rPr>
                <w:color w:val="auto"/>
                <w:sz w:val="16"/>
              </w:rPr>
              <w:t xml:space="preserve">shared </w:t>
            </w:r>
            <w:r>
              <w:rPr>
                <w:color w:val="auto"/>
                <w:sz w:val="16"/>
              </w:rPr>
              <w:t xml:space="preserve">a draft version of </w:t>
            </w:r>
            <w:r w:rsidRPr="00F84AB4">
              <w:rPr>
                <w:color w:val="auto"/>
                <w:sz w:val="16"/>
              </w:rPr>
              <w:t>our co</w:t>
            </w:r>
            <w:r>
              <w:rPr>
                <w:color w:val="auto"/>
                <w:sz w:val="16"/>
              </w:rPr>
              <w:t>mplete submission with the two c</w:t>
            </w:r>
            <w:r w:rsidRPr="00F84AB4">
              <w:rPr>
                <w:color w:val="auto"/>
                <w:sz w:val="16"/>
              </w:rPr>
              <w:t>ouncils to validate and refine the final customer outcome statements.</w:t>
            </w:r>
            <w:r>
              <w:rPr>
                <w:color w:val="auto"/>
                <w:sz w:val="16"/>
              </w:rPr>
              <w:t xml:space="preserve"> </w:t>
            </w:r>
          </w:p>
          <w:p w14:paraId="784444CE" w14:textId="77777777" w:rsidR="00324B75" w:rsidRDefault="00324B75" w:rsidP="001E755A">
            <w:pPr>
              <w:pStyle w:val="BodyText"/>
              <w:spacing w:before="40" w:after="60" w:line="264" w:lineRule="auto"/>
              <w:rPr>
                <w:color w:val="auto"/>
                <w:sz w:val="16"/>
              </w:rPr>
            </w:pPr>
            <w:r>
              <w:rPr>
                <w:color w:val="auto"/>
                <w:sz w:val="16"/>
              </w:rPr>
              <w:t xml:space="preserve">We then collated the views of our households and businesses with the views of our retail water companies. </w:t>
            </w:r>
          </w:p>
          <w:p w14:paraId="6E10973B" w14:textId="77777777" w:rsidR="00324B75" w:rsidRPr="00CD49D2" w:rsidRDefault="00324B75" w:rsidP="001E755A">
            <w:pPr>
              <w:pStyle w:val="BodyText"/>
              <w:spacing w:before="40" w:after="60" w:line="264" w:lineRule="auto"/>
              <w:rPr>
                <w:color w:val="auto"/>
                <w:sz w:val="16"/>
              </w:rPr>
            </w:pPr>
            <w:r>
              <w:rPr>
                <w:color w:val="auto"/>
                <w:sz w:val="16"/>
              </w:rPr>
              <w:t xml:space="preserve">We also collated expert reviews from KPMG and others with close working knowledge of the PREMO framework to help refine our final wording. </w:t>
            </w:r>
          </w:p>
        </w:tc>
        <w:tc>
          <w:tcPr>
            <w:tcW w:w="4535" w:type="dxa"/>
            <w:shd w:val="clear" w:color="auto" w:fill="auto"/>
          </w:tcPr>
          <w:p w14:paraId="0D86B124" w14:textId="5B85EBB4" w:rsidR="00324B75" w:rsidRDefault="00444CDA"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O</w:t>
            </w:r>
            <w:r w:rsidR="00324B75">
              <w:rPr>
                <w:color w:val="auto"/>
                <w:sz w:val="16"/>
              </w:rPr>
              <w:t>ur customer</w:t>
            </w:r>
            <w:r>
              <w:rPr>
                <w:color w:val="auto"/>
                <w:sz w:val="16"/>
              </w:rPr>
              <w:t>s (retail water companies</w:t>
            </w:r>
            <w:r w:rsidR="00324B75">
              <w:rPr>
                <w:color w:val="auto"/>
                <w:sz w:val="16"/>
              </w:rPr>
              <w:t xml:space="preserve"> and household and business</w:t>
            </w:r>
            <w:r>
              <w:rPr>
                <w:color w:val="auto"/>
                <w:sz w:val="16"/>
              </w:rPr>
              <w:t>es)</w:t>
            </w:r>
            <w:r w:rsidR="00324B75">
              <w:rPr>
                <w:color w:val="auto"/>
                <w:sz w:val="16"/>
              </w:rPr>
              <w:t xml:space="preserve"> were</w:t>
            </w:r>
            <w:r w:rsidR="00324B75" w:rsidRPr="00D65BB5">
              <w:rPr>
                <w:color w:val="auto"/>
                <w:sz w:val="16"/>
              </w:rPr>
              <w:t xml:space="preserve"> highly supportive</w:t>
            </w:r>
            <w:r w:rsidR="00324B75">
              <w:rPr>
                <w:color w:val="auto"/>
                <w:sz w:val="16"/>
              </w:rPr>
              <w:t xml:space="preserve"> of the six outcomes. </w:t>
            </w:r>
          </w:p>
          <w:p w14:paraId="03466B8D" w14:textId="77777777" w:rsidR="00324B75" w:rsidRPr="00BF04DE"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sidRPr="00BF04DE">
              <w:rPr>
                <w:color w:val="auto"/>
                <w:sz w:val="16"/>
              </w:rPr>
              <w:t>Our community deliberative panel explored the draft customer outcomes and provided both endorsement and insight into the priority they would assign each outcome. Specific insights from the deliberative panel phase included a need to focus on customer</w:t>
            </w:r>
            <w:r>
              <w:rPr>
                <w:color w:val="auto"/>
                <w:sz w:val="16"/>
              </w:rPr>
              <w:t>-</w:t>
            </w:r>
            <w:r w:rsidRPr="00BF04DE">
              <w:rPr>
                <w:color w:val="auto"/>
                <w:sz w:val="16"/>
              </w:rPr>
              <w:t xml:space="preserve">friendly over technical language (for example </w:t>
            </w:r>
            <w:r>
              <w:rPr>
                <w:color w:val="auto"/>
                <w:sz w:val="16"/>
              </w:rPr>
              <w:t>‘</w:t>
            </w:r>
            <w:r w:rsidRPr="00BF04DE">
              <w:rPr>
                <w:color w:val="auto"/>
                <w:sz w:val="16"/>
              </w:rPr>
              <w:t>population growth</w:t>
            </w:r>
            <w:r>
              <w:rPr>
                <w:color w:val="auto"/>
                <w:sz w:val="16"/>
              </w:rPr>
              <w:t>’</w:t>
            </w:r>
            <w:r w:rsidRPr="00BF04DE">
              <w:rPr>
                <w:color w:val="auto"/>
                <w:sz w:val="16"/>
              </w:rPr>
              <w:t xml:space="preserve"> made more sense to panel members than </w:t>
            </w:r>
            <w:r>
              <w:rPr>
                <w:color w:val="auto"/>
                <w:sz w:val="16"/>
              </w:rPr>
              <w:t>‘</w:t>
            </w:r>
            <w:r w:rsidRPr="00BF04DE">
              <w:rPr>
                <w:color w:val="auto"/>
                <w:sz w:val="16"/>
              </w:rPr>
              <w:t>urbanisation</w:t>
            </w:r>
            <w:r>
              <w:rPr>
                <w:color w:val="auto"/>
                <w:sz w:val="16"/>
              </w:rPr>
              <w:t xml:space="preserve">’) and the benefits of keeping outcomes simple and with a direct link to Melbourne to encourage connection with the outcome. </w:t>
            </w:r>
          </w:p>
          <w:p w14:paraId="3F98BFE9" w14:textId="77777777" w:rsidR="00324B75" w:rsidRPr="00482481" w:rsidRDefault="00324B75" w:rsidP="00BF42D2">
            <w:pPr>
              <w:pStyle w:val="BodyText"/>
              <w:numPr>
                <w:ilvl w:val="0"/>
                <w:numId w:val="12"/>
              </w:numPr>
              <w:tabs>
                <w:tab w:val="clear" w:pos="2268"/>
                <w:tab w:val="clear" w:pos="4536"/>
                <w:tab w:val="clear" w:pos="6804"/>
              </w:tabs>
              <w:spacing w:before="40" w:after="60" w:line="264" w:lineRule="auto"/>
              <w:ind w:left="227" w:hanging="227"/>
              <w:rPr>
                <w:color w:val="auto"/>
                <w:sz w:val="16"/>
              </w:rPr>
            </w:pPr>
            <w:r>
              <w:rPr>
                <w:color w:val="auto"/>
                <w:sz w:val="16"/>
              </w:rPr>
              <w:t xml:space="preserve">Our expert reviewers encouraged us to simplify the language and ensure it reflects what customers will receive rather than what Melbourne Water will do, leaving any technical elements to the narrative or outputs. </w:t>
            </w:r>
          </w:p>
        </w:tc>
        <w:tc>
          <w:tcPr>
            <w:tcW w:w="4535" w:type="dxa"/>
            <w:shd w:val="clear" w:color="auto" w:fill="auto"/>
          </w:tcPr>
          <w:p w14:paraId="6207369F" w14:textId="77777777" w:rsidR="00324B75" w:rsidRPr="00317D91" w:rsidRDefault="00324B75" w:rsidP="001E755A">
            <w:pPr>
              <w:pStyle w:val="BodyText"/>
              <w:tabs>
                <w:tab w:val="clear" w:pos="2268"/>
                <w:tab w:val="clear" w:pos="4536"/>
                <w:tab w:val="clear" w:pos="6804"/>
              </w:tabs>
              <w:spacing w:before="40" w:after="60" w:line="264" w:lineRule="auto"/>
              <w:rPr>
                <w:color w:val="auto"/>
                <w:sz w:val="16"/>
              </w:rPr>
            </w:pPr>
            <w:r w:rsidRPr="00317D91">
              <w:rPr>
                <w:color w:val="auto"/>
                <w:sz w:val="16"/>
              </w:rPr>
              <w:t xml:space="preserve">We made minor wording amendments to each outcome. </w:t>
            </w:r>
          </w:p>
          <w:p w14:paraId="49C74E99" w14:textId="77777777" w:rsidR="00324B75" w:rsidRDefault="00324B75" w:rsidP="001E755A">
            <w:pPr>
              <w:pStyle w:val="BodyText"/>
              <w:tabs>
                <w:tab w:val="clear" w:pos="2268"/>
                <w:tab w:val="clear" w:pos="4536"/>
                <w:tab w:val="clear" w:pos="6804"/>
              </w:tabs>
              <w:spacing w:before="40" w:after="60" w:line="264" w:lineRule="auto"/>
              <w:rPr>
                <w:color w:val="auto"/>
                <w:sz w:val="16"/>
              </w:rPr>
            </w:pPr>
            <w:r w:rsidRPr="00317D91">
              <w:rPr>
                <w:color w:val="auto"/>
                <w:sz w:val="16"/>
              </w:rPr>
              <w:t>We developed a structured order in which to present and discuss our customer outcomes</w:t>
            </w:r>
            <w:r>
              <w:rPr>
                <w:color w:val="auto"/>
                <w:sz w:val="16"/>
              </w:rPr>
              <w:t>, highlighting the priority views of our customers – households and businesses, and retail water companies</w:t>
            </w:r>
            <w:r w:rsidRPr="00317D91">
              <w:rPr>
                <w:color w:val="auto"/>
                <w:sz w:val="16"/>
              </w:rPr>
              <w:t>.</w:t>
            </w:r>
          </w:p>
          <w:p w14:paraId="7E1F1F71" w14:textId="77777777" w:rsidR="00324B75" w:rsidRPr="00F84AB4" w:rsidRDefault="00324B75" w:rsidP="001E755A">
            <w:pPr>
              <w:pStyle w:val="BodyText"/>
              <w:tabs>
                <w:tab w:val="clear" w:pos="2268"/>
                <w:tab w:val="clear" w:pos="4536"/>
                <w:tab w:val="clear" w:pos="6804"/>
              </w:tabs>
              <w:spacing w:before="40" w:after="60" w:line="264" w:lineRule="auto"/>
              <w:rPr>
                <w:color w:val="auto"/>
                <w:sz w:val="16"/>
              </w:rPr>
            </w:pPr>
            <w:r>
              <w:rPr>
                <w:color w:val="auto"/>
                <w:sz w:val="16"/>
              </w:rPr>
              <w:t xml:space="preserve">We reviewed and refined our outputs and target metrics, and finalised our performance reporting and management proposal. </w:t>
            </w:r>
          </w:p>
        </w:tc>
      </w:tr>
    </w:tbl>
    <w:p w14:paraId="05FC8DCC" w14:textId="77777777" w:rsidR="00324B75" w:rsidRDefault="00324B75" w:rsidP="00324B75">
      <w:pPr>
        <w:pStyle w:val="BodyText"/>
        <w:tabs>
          <w:tab w:val="clear" w:pos="2268"/>
          <w:tab w:val="clear" w:pos="4536"/>
          <w:tab w:val="clear" w:pos="6804"/>
        </w:tabs>
        <w:spacing w:before="0" w:after="0" w:line="240" w:lineRule="auto"/>
        <w:rPr>
          <w:sz w:val="12"/>
        </w:rPr>
      </w:pPr>
    </w:p>
    <w:p w14:paraId="44D8840E" w14:textId="6265176A" w:rsidR="00324B75" w:rsidRDefault="00324B75" w:rsidP="00324B75">
      <w:pPr>
        <w:pStyle w:val="BodyText"/>
        <w:tabs>
          <w:tab w:val="clear" w:pos="2268"/>
          <w:tab w:val="clear" w:pos="4536"/>
          <w:tab w:val="clear" w:pos="6804"/>
        </w:tabs>
        <w:spacing w:before="0" w:after="0" w:line="240" w:lineRule="auto"/>
        <w:rPr>
          <w:sz w:val="12"/>
        </w:rPr>
      </w:pPr>
    </w:p>
    <w:p w14:paraId="5B402EB9" w14:textId="77777777" w:rsidR="00A87EB9" w:rsidRPr="00E52A78" w:rsidRDefault="00A87EB9" w:rsidP="00324B75">
      <w:pPr>
        <w:pStyle w:val="BodyText"/>
        <w:tabs>
          <w:tab w:val="clear" w:pos="2268"/>
          <w:tab w:val="clear" w:pos="4536"/>
          <w:tab w:val="clear" w:pos="6804"/>
        </w:tabs>
        <w:spacing w:before="0" w:after="0" w:line="240" w:lineRule="auto"/>
        <w:rPr>
          <w:sz w:val="12"/>
        </w:rPr>
        <w:sectPr w:rsidR="00A87EB9" w:rsidRPr="00E52A78" w:rsidSect="007E5448">
          <w:headerReference w:type="even" r:id="rId63"/>
          <w:headerReference w:type="default" r:id="rId64"/>
          <w:footerReference w:type="default" r:id="rId65"/>
          <w:headerReference w:type="first" r:id="rId66"/>
          <w:pgSz w:w="16838" w:h="11906" w:orient="landscape" w:code="9"/>
          <w:pgMar w:top="1134" w:right="1134" w:bottom="1134" w:left="1134" w:header="567" w:footer="567" w:gutter="0"/>
          <w:pgNumType w:chapStyle="1"/>
          <w:cols w:sep="1" w:space="284"/>
          <w:docGrid w:linePitch="360"/>
        </w:sectPr>
      </w:pPr>
    </w:p>
    <w:p w14:paraId="2E94152C" w14:textId="77777777" w:rsidR="00797075" w:rsidRPr="0076597A" w:rsidRDefault="00797075" w:rsidP="00007970">
      <w:pPr>
        <w:pStyle w:val="Heading3"/>
      </w:pPr>
      <w:bookmarkStart w:id="190" w:name="_Ref47516287"/>
      <w:bookmarkStart w:id="191" w:name="_Toc50482725"/>
      <w:r>
        <w:lastRenderedPageBreak/>
        <w:t>Outcomes performance</w:t>
      </w:r>
      <w:bookmarkEnd w:id="184"/>
      <w:r>
        <w:t xml:space="preserve"> reporting and management</w:t>
      </w:r>
      <w:bookmarkEnd w:id="185"/>
      <w:bookmarkEnd w:id="190"/>
      <w:bookmarkEnd w:id="191"/>
    </w:p>
    <w:p w14:paraId="01FD0F3B" w14:textId="1140DDE1" w:rsidR="00797075" w:rsidRDefault="00797075" w:rsidP="00797075">
      <w:pPr>
        <w:pStyle w:val="BodyText"/>
      </w:pPr>
      <w:r>
        <w:t xml:space="preserve">Melbourne Water is committed to being responsive and transparent in the way we deliver our services. This extends to the way in which we assess our performance against the commitments made in this document. </w:t>
      </w:r>
    </w:p>
    <w:p w14:paraId="7BFF735A" w14:textId="7C8364E4" w:rsidR="00A87EB9" w:rsidRDefault="00797075" w:rsidP="00A87EB9">
      <w:pPr>
        <w:pStyle w:val="BodyText"/>
      </w:pPr>
      <w:r>
        <w:t xml:space="preserve">Melbourne Water </w:t>
      </w:r>
      <w:r w:rsidR="009A264E">
        <w:t>developed</w:t>
      </w:r>
      <w:r>
        <w:t xml:space="preserve"> </w:t>
      </w:r>
      <w:r w:rsidR="009A264E">
        <w:t>a reporting and performance matrix (</w:t>
      </w:r>
      <w:r w:rsidR="00846DEB" w:rsidRPr="00241825">
        <w:rPr>
          <w:b/>
          <w:bCs/>
        </w:rPr>
        <w:fldChar w:fldCharType="begin"/>
      </w:r>
      <w:r w:rsidR="00846DEB" w:rsidRPr="00241825">
        <w:rPr>
          <w:b/>
          <w:bCs/>
        </w:rPr>
        <w:instrText xml:space="preserve"> REF _Ref43210620 \h </w:instrText>
      </w:r>
      <w:r w:rsidR="00846DEB">
        <w:rPr>
          <w:b/>
          <w:bCs/>
        </w:rPr>
        <w:instrText xml:space="preserve"> \* MERGEFORMAT </w:instrText>
      </w:r>
      <w:r w:rsidR="00846DEB" w:rsidRPr="00241825">
        <w:rPr>
          <w:b/>
          <w:bCs/>
        </w:rPr>
      </w:r>
      <w:r w:rsidR="00846DEB" w:rsidRPr="00241825">
        <w:rPr>
          <w:b/>
          <w:bCs/>
        </w:rPr>
        <w:fldChar w:fldCharType="separate"/>
      </w:r>
      <w:r w:rsidR="00846DEB" w:rsidRPr="00241825">
        <w:rPr>
          <w:b/>
          <w:bCs/>
        </w:rPr>
        <w:t xml:space="preserve">Figure </w:t>
      </w:r>
      <w:r w:rsidR="00846DEB" w:rsidRPr="00241825">
        <w:rPr>
          <w:b/>
          <w:bCs/>
          <w:noProof/>
        </w:rPr>
        <w:t>12</w:t>
      </w:r>
      <w:r w:rsidR="00846DEB" w:rsidRPr="00241825">
        <w:rPr>
          <w:b/>
          <w:bCs/>
        </w:rPr>
        <w:fldChar w:fldCharType="end"/>
      </w:r>
      <w:r w:rsidR="009A264E">
        <w:t>)</w:t>
      </w:r>
      <w:r>
        <w:t xml:space="preserve"> </w:t>
      </w:r>
      <w:r w:rsidR="009A264E">
        <w:t>to frame</w:t>
      </w:r>
      <w:r>
        <w:t xml:space="preserve"> options to cover reporting, accountability and ongoing engagement with </w:t>
      </w:r>
      <w:r w:rsidR="00A637D3">
        <w:t xml:space="preserve">our </w:t>
      </w:r>
      <w:r>
        <w:t xml:space="preserve">diverse customer base. </w:t>
      </w:r>
      <w:r w:rsidR="009A264E">
        <w:t xml:space="preserve">Using this matrix we asked our customers (both </w:t>
      </w:r>
      <w:r w:rsidR="00CA02D0">
        <w:t>c</w:t>
      </w:r>
      <w:r w:rsidR="009A264E">
        <w:t xml:space="preserve">ouncils and </w:t>
      </w:r>
      <w:r w:rsidR="00A637D3">
        <w:t xml:space="preserve">the </w:t>
      </w:r>
      <w:r w:rsidR="009A264E">
        <w:t xml:space="preserve">community deliberative panel) how they would like Melbourne Water to approach reporting and performance management during the regulatory period. </w:t>
      </w:r>
      <w:bookmarkEnd w:id="186"/>
    </w:p>
    <w:p w14:paraId="463CEB8F" w14:textId="07BFB52D" w:rsidR="004A3DB7" w:rsidRPr="00A87EB9" w:rsidRDefault="00A87EB9" w:rsidP="00A87EB9">
      <w:pPr>
        <w:pStyle w:val="BodyText"/>
      </w:pPr>
      <w:r>
        <w:rPr>
          <w:i/>
        </w:rPr>
        <w:br w:type="column"/>
      </w:r>
      <w:r w:rsidR="004A3DB7" w:rsidRPr="004A3DB7">
        <w:rPr>
          <w:i/>
        </w:rPr>
        <w:t>What we heard through engagement</w:t>
      </w:r>
    </w:p>
    <w:p w14:paraId="788EF8A4" w14:textId="54D89E28" w:rsidR="009A264E" w:rsidRPr="00DA0AA5" w:rsidRDefault="009A264E" w:rsidP="009A264E">
      <w:pPr>
        <w:pStyle w:val="BodyText"/>
        <w:rPr>
          <w:highlight w:val="green"/>
        </w:rPr>
      </w:pPr>
      <w:r>
        <w:t xml:space="preserve">The </w:t>
      </w:r>
      <w:r w:rsidRPr="009A264E">
        <w:rPr>
          <w:b/>
        </w:rPr>
        <w:t>retail water companies</w:t>
      </w:r>
      <w:r>
        <w:t xml:space="preserve"> (via the WSCC) indicated a preference for reporting via Melbourne Water’s website and an individual </w:t>
      </w:r>
      <w:r w:rsidRPr="009A264E">
        <w:t>annual performance overview via princip</w:t>
      </w:r>
      <w:r w:rsidR="00E3505B">
        <w:t>al</w:t>
      </w:r>
      <w:r w:rsidRPr="009A264E">
        <w:t xml:space="preserve"> representatives responsible for governing the bulk supply agreements. They also expressed a desire for some form of </w:t>
      </w:r>
      <w:r w:rsidR="00B42318">
        <w:t>GSL</w:t>
      </w:r>
      <w:r w:rsidRPr="009A264E">
        <w:t xml:space="preserve"> scheme (or other performance incentive mechanism) to address underperformance. </w:t>
      </w:r>
    </w:p>
    <w:p w14:paraId="4C4CC280" w14:textId="7EA3B974" w:rsidR="009A264E" w:rsidRPr="00086C28" w:rsidRDefault="009A264E" w:rsidP="009A264E">
      <w:pPr>
        <w:pStyle w:val="BodyText"/>
      </w:pPr>
      <w:r w:rsidRPr="00086C28">
        <w:t>Our</w:t>
      </w:r>
      <w:r w:rsidRPr="00086C28">
        <w:rPr>
          <w:b/>
        </w:rPr>
        <w:t xml:space="preserve"> household and business customers </w:t>
      </w:r>
      <w:r w:rsidRPr="00086C28">
        <w:t>(via the community deliberative forum)</w:t>
      </w:r>
      <w:r w:rsidRPr="00086C28">
        <w:rPr>
          <w:b/>
        </w:rPr>
        <w:t xml:space="preserve"> </w:t>
      </w:r>
      <w:r w:rsidR="00086C28" w:rsidRPr="00086C28">
        <w:t>placed great focus on transparency.</w:t>
      </w:r>
      <w:r w:rsidR="00086C28" w:rsidRPr="001D3D44">
        <w:t xml:space="preserve"> </w:t>
      </w:r>
      <w:r w:rsidR="00086C28" w:rsidRPr="00086C28">
        <w:t>In relation to reporting</w:t>
      </w:r>
      <w:r w:rsidR="00A637D3">
        <w:t>,</w:t>
      </w:r>
      <w:r w:rsidR="00086C28" w:rsidRPr="00086C28">
        <w:rPr>
          <w:b/>
        </w:rPr>
        <w:t xml:space="preserve"> </w:t>
      </w:r>
      <w:r w:rsidR="00086C28" w:rsidRPr="00086C28">
        <w:t>it was clearly</w:t>
      </w:r>
      <w:r w:rsidRPr="00086C28">
        <w:t xml:space="preserve"> important that information on our performance be made available, with water bills seen by most as an optimal means of reaching the community</w:t>
      </w:r>
      <w:r w:rsidR="00086C28" w:rsidRPr="00086C28">
        <w:t>. There was also a desire for our website to provide information in a manner that catered for varying customer appetites for detail.</w:t>
      </w:r>
    </w:p>
    <w:p w14:paraId="4711F60C" w14:textId="754D17F8" w:rsidR="00A87EB9" w:rsidRDefault="00A87EB9" w:rsidP="009A264E">
      <w:pPr>
        <w:pStyle w:val="BodyText"/>
      </w:pPr>
    </w:p>
    <w:p w14:paraId="1B0A2FB8" w14:textId="77777777" w:rsidR="00A87EB9" w:rsidRDefault="00A87EB9" w:rsidP="009A264E">
      <w:pPr>
        <w:pStyle w:val="BodyText"/>
        <w:sectPr w:rsidR="00A87EB9" w:rsidSect="007E5448">
          <w:headerReference w:type="even" r:id="rId67"/>
          <w:headerReference w:type="default" r:id="rId68"/>
          <w:footerReference w:type="default" r:id="rId69"/>
          <w:headerReference w:type="first" r:id="rId70"/>
          <w:pgSz w:w="11906" w:h="16838" w:code="9"/>
          <w:pgMar w:top="1134" w:right="1134" w:bottom="1134" w:left="1134" w:header="567" w:footer="567" w:gutter="0"/>
          <w:pgNumType w:chapStyle="1"/>
          <w:cols w:num="2" w:space="567"/>
          <w:docGrid w:linePitch="360"/>
        </w:sectPr>
      </w:pPr>
    </w:p>
    <w:p w14:paraId="35CC0F69" w14:textId="77777777" w:rsidR="00846DEB" w:rsidRPr="004F5BC4" w:rsidRDefault="00846DEB" w:rsidP="00846DEB">
      <w:pPr>
        <w:pStyle w:val="Caption"/>
        <w:rPr>
          <w:i/>
          <w:sz w:val="22"/>
        </w:rPr>
      </w:pPr>
      <w:bookmarkStart w:id="192" w:name="_Ref43210620"/>
      <w:bookmarkStart w:id="193" w:name="_Toc54705783"/>
      <w:r>
        <w:t xml:space="preserve">Figure </w:t>
      </w:r>
      <w:fldSimple w:instr=" SEQ Figure \* ARABIC ">
        <w:r>
          <w:rPr>
            <w:noProof/>
          </w:rPr>
          <w:t>12</w:t>
        </w:r>
      </w:fldSimple>
      <w:bookmarkEnd w:id="192"/>
      <w:r>
        <w:rPr>
          <w:i/>
          <w:sz w:val="22"/>
        </w:rPr>
        <w:tab/>
      </w:r>
      <w:r>
        <w:t>Reporting and performance matrix</w:t>
      </w:r>
      <w:bookmarkEnd w:id="193"/>
    </w:p>
    <w:p w14:paraId="22130016" w14:textId="77777777" w:rsidR="00A87EB9" w:rsidRDefault="00A87EB9" w:rsidP="00A87EB9">
      <w:pPr>
        <w:pStyle w:val="BodyText"/>
        <w:keepNext/>
        <w:tabs>
          <w:tab w:val="clear" w:pos="2268"/>
          <w:tab w:val="clear" w:pos="4536"/>
          <w:tab w:val="clear" w:pos="6804"/>
        </w:tabs>
        <w:spacing w:after="0"/>
      </w:pPr>
      <w:r>
        <w:rPr>
          <w:noProof/>
        </w:rPr>
        <w:drawing>
          <wp:inline distT="0" distB="0" distL="0" distR="0" wp14:anchorId="1A70D0B6" wp14:editId="7503A769">
            <wp:extent cx="6120130" cy="36556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120130" cy="3655695"/>
                    </a:xfrm>
                    <a:prstGeom prst="rect">
                      <a:avLst/>
                    </a:prstGeom>
                  </pic:spPr>
                </pic:pic>
              </a:graphicData>
            </a:graphic>
          </wp:inline>
        </w:drawing>
      </w:r>
    </w:p>
    <w:p w14:paraId="6A5DE50E" w14:textId="77777777" w:rsidR="00A87EB9" w:rsidRDefault="00A87EB9" w:rsidP="004A3DB7">
      <w:pPr>
        <w:pStyle w:val="BodyText"/>
        <w:sectPr w:rsidR="00A87EB9" w:rsidSect="007E5448">
          <w:type w:val="continuous"/>
          <w:pgSz w:w="11906" w:h="16838" w:code="9"/>
          <w:pgMar w:top="1134" w:right="1134" w:bottom="1134" w:left="1134" w:header="567" w:footer="567" w:gutter="0"/>
          <w:pgNumType w:chapStyle="1"/>
          <w:cols w:space="708"/>
          <w:docGrid w:linePitch="360"/>
        </w:sectPr>
      </w:pPr>
    </w:p>
    <w:p w14:paraId="5E5E13D8" w14:textId="337CC365" w:rsidR="00A87EB9" w:rsidRDefault="00A87EB9" w:rsidP="004A3DB7">
      <w:pPr>
        <w:pStyle w:val="BodyText"/>
      </w:pPr>
      <w:r>
        <w:br w:type="column"/>
      </w:r>
      <w:r>
        <w:br w:type="column"/>
      </w:r>
      <w:r w:rsidRPr="00086C28">
        <w:lastRenderedPageBreak/>
        <w:t>Supplementing these views</w:t>
      </w:r>
      <w:r>
        <w:t>,</w:t>
      </w:r>
      <w:r w:rsidRPr="00086C28">
        <w:t xml:space="preserve"> the </w:t>
      </w:r>
      <w:r w:rsidRPr="00086C28">
        <w:rPr>
          <w:b/>
        </w:rPr>
        <w:t>WDCC</w:t>
      </w:r>
      <w:r w:rsidRPr="00086C28">
        <w:t xml:space="preserve"> supported the concept of an ongoing customer council</w:t>
      </w:r>
      <w:r>
        <w:t>-</w:t>
      </w:r>
      <w:r w:rsidRPr="00086C28">
        <w:t>style body to continue discussions with an educated and informed customer</w:t>
      </w:r>
      <w:r>
        <w:t>-</w:t>
      </w:r>
      <w:r w:rsidRPr="00086C28">
        <w:t>based group.</w:t>
      </w:r>
      <w:r>
        <w:t xml:space="preserve"> It felt that a customer-centric approach to reporting and performance was important. </w:t>
      </w:r>
    </w:p>
    <w:p w14:paraId="244356BA" w14:textId="34B6A82A" w:rsidR="004A3DB7" w:rsidRPr="004A3DB7" w:rsidRDefault="004A3DB7" w:rsidP="004A3DB7">
      <w:pPr>
        <w:pStyle w:val="BodyText"/>
        <w:rPr>
          <w:i/>
        </w:rPr>
      </w:pPr>
      <w:r>
        <w:rPr>
          <w:i/>
        </w:rPr>
        <w:t>Our proposed response</w:t>
      </w:r>
    </w:p>
    <w:p w14:paraId="18ACDEF5" w14:textId="4341CC57" w:rsidR="00885AA3" w:rsidRDefault="00086C28" w:rsidP="0050317E">
      <w:pPr>
        <w:pStyle w:val="BodyText"/>
        <w:spacing w:line="240" w:lineRule="auto"/>
        <w:rPr>
          <w:color w:val="auto"/>
        </w:rPr>
      </w:pPr>
      <w:r w:rsidRPr="00086C28">
        <w:t>Responding to these insights</w:t>
      </w:r>
      <w:r w:rsidR="00A637D3">
        <w:t>,</w:t>
      </w:r>
      <w:r w:rsidRPr="00086C28">
        <w:t xml:space="preserve"> Melbourne Water proposes to adopt a customer-centric approach to reporting and performance management</w:t>
      </w:r>
      <w:r w:rsidR="00885AA3">
        <w:t xml:space="preserve">. </w:t>
      </w:r>
      <w:r w:rsidR="00885AA3" w:rsidRPr="00885AA3">
        <w:rPr>
          <w:color w:val="auto"/>
        </w:rPr>
        <w:t xml:space="preserve">We will seek to maintain an ongoing conversation with our customers. </w:t>
      </w:r>
      <w:r w:rsidR="00885AA3">
        <w:rPr>
          <w:color w:val="auto"/>
        </w:rPr>
        <w:t>We inten</w:t>
      </w:r>
      <w:r w:rsidR="001D3D44">
        <w:rPr>
          <w:color w:val="auto"/>
        </w:rPr>
        <w:t>d</w:t>
      </w:r>
      <w:r w:rsidR="00885AA3">
        <w:rPr>
          <w:color w:val="auto"/>
        </w:rPr>
        <w:t xml:space="preserve"> that this will take the form of an ongoing customer council</w:t>
      </w:r>
      <w:r w:rsidR="00A637D3">
        <w:rPr>
          <w:color w:val="auto"/>
        </w:rPr>
        <w:t>-</w:t>
      </w:r>
      <w:r w:rsidR="00885AA3">
        <w:rPr>
          <w:color w:val="auto"/>
        </w:rPr>
        <w:t xml:space="preserve">style forum (or forums) </w:t>
      </w:r>
      <w:r w:rsidR="00FE74AE">
        <w:rPr>
          <w:color w:val="auto"/>
        </w:rPr>
        <w:t xml:space="preserve">meeting at least once a year. Ideally </w:t>
      </w:r>
      <w:r w:rsidR="00885AA3">
        <w:rPr>
          <w:color w:val="auto"/>
        </w:rPr>
        <w:t>comprising representatives of our household, business and retail water company customer segments</w:t>
      </w:r>
      <w:r w:rsidR="00FE74AE">
        <w:rPr>
          <w:color w:val="auto"/>
        </w:rPr>
        <w:t xml:space="preserve"> the forum(s) will</w:t>
      </w:r>
      <w:r w:rsidR="00885AA3">
        <w:rPr>
          <w:color w:val="auto"/>
        </w:rPr>
        <w:t xml:space="preserve"> enable us to understand and test customer preferences as they relate to the services we provide. </w:t>
      </w:r>
      <w:r w:rsidR="00885AA3" w:rsidRPr="00885AA3">
        <w:rPr>
          <w:color w:val="auto"/>
        </w:rPr>
        <w:t>This ongoing conversation will be used to</w:t>
      </w:r>
      <w:r w:rsidR="00885AA3">
        <w:rPr>
          <w:color w:val="auto"/>
        </w:rPr>
        <w:t>:</w:t>
      </w:r>
      <w:r w:rsidR="00885AA3" w:rsidRPr="00885AA3">
        <w:rPr>
          <w:color w:val="auto"/>
        </w:rPr>
        <w:t xml:space="preserve"> </w:t>
      </w:r>
    </w:p>
    <w:p w14:paraId="007331EE" w14:textId="0BCD9314" w:rsidR="00885AA3" w:rsidRDefault="001D3D44" w:rsidP="00A6363A">
      <w:pPr>
        <w:pStyle w:val="BodyText"/>
        <w:numPr>
          <w:ilvl w:val="0"/>
          <w:numId w:val="38"/>
        </w:numPr>
        <w:ind w:left="284" w:hanging="284"/>
        <w:rPr>
          <w:color w:val="auto"/>
        </w:rPr>
      </w:pPr>
      <w:r>
        <w:rPr>
          <w:color w:val="auto"/>
        </w:rPr>
        <w:t>f</w:t>
      </w:r>
      <w:r w:rsidR="00885AA3" w:rsidRPr="00885AA3">
        <w:rPr>
          <w:color w:val="auto"/>
        </w:rPr>
        <w:t xml:space="preserve">acilitate performance reporting </w:t>
      </w:r>
      <w:r w:rsidR="00885AA3">
        <w:rPr>
          <w:color w:val="auto"/>
        </w:rPr>
        <w:t>between us and our customers. In addition to reporting to the customer forum we will:</w:t>
      </w:r>
      <w:r>
        <w:rPr>
          <w:color w:val="auto"/>
        </w:rPr>
        <w:t xml:space="preserve"> </w:t>
      </w:r>
    </w:p>
    <w:p w14:paraId="675FE0D5" w14:textId="0F4DAB63" w:rsidR="00885AA3" w:rsidRPr="00885AA3" w:rsidRDefault="00EE2F68" w:rsidP="00A6363A">
      <w:pPr>
        <w:pStyle w:val="ListNumber"/>
        <w:numPr>
          <w:ilvl w:val="1"/>
          <w:numId w:val="50"/>
        </w:numPr>
        <w:ind w:left="568" w:hanging="284"/>
      </w:pPr>
      <w:r>
        <w:t>p</w:t>
      </w:r>
      <w:r w:rsidR="00885AA3">
        <w:t xml:space="preserve">ublish </w:t>
      </w:r>
      <w:r w:rsidR="00885AA3" w:rsidRPr="00885AA3">
        <w:t xml:space="preserve">an annual performance </w:t>
      </w:r>
      <w:r w:rsidR="00885AA3">
        <w:t xml:space="preserve">customer outcomes </w:t>
      </w:r>
      <w:r w:rsidR="00885AA3" w:rsidRPr="00885AA3">
        <w:t xml:space="preserve">report on Melbourne Water’s website </w:t>
      </w:r>
    </w:p>
    <w:p w14:paraId="451E8369" w14:textId="15383DD9" w:rsidR="00885AA3" w:rsidRPr="00885AA3" w:rsidRDefault="00EE2F68" w:rsidP="00A6363A">
      <w:pPr>
        <w:pStyle w:val="ListNumber"/>
        <w:numPr>
          <w:ilvl w:val="1"/>
          <w:numId w:val="50"/>
        </w:numPr>
        <w:ind w:left="568" w:hanging="284"/>
      </w:pPr>
      <w:r>
        <w:t>p</w:t>
      </w:r>
      <w:r w:rsidR="00885AA3">
        <w:t>rovide an annual overview</w:t>
      </w:r>
      <w:r w:rsidR="00885AA3" w:rsidRPr="00885AA3">
        <w:t xml:space="preserve"> of performance against customer outcomes and </w:t>
      </w:r>
      <w:r w:rsidR="00B42318">
        <w:t>GSL</w:t>
      </w:r>
      <w:r w:rsidR="00885AA3" w:rsidRPr="00885AA3">
        <w:t>s</w:t>
      </w:r>
      <w:r w:rsidR="00A03FC4">
        <w:t xml:space="preserve"> </w:t>
      </w:r>
      <w:r w:rsidR="00885AA3" w:rsidRPr="00885AA3">
        <w:t>to retail water company representatives via bulk water agreement principal representatives</w:t>
      </w:r>
    </w:p>
    <w:p w14:paraId="7765039F" w14:textId="5398E09D" w:rsidR="00885AA3" w:rsidRDefault="004A3DB7" w:rsidP="00A6363A">
      <w:pPr>
        <w:pStyle w:val="BodyText"/>
        <w:numPr>
          <w:ilvl w:val="0"/>
          <w:numId w:val="38"/>
        </w:numPr>
        <w:ind w:left="284" w:hanging="284"/>
        <w:rPr>
          <w:color w:val="auto"/>
        </w:rPr>
      </w:pPr>
      <w:r>
        <w:rPr>
          <w:color w:val="auto"/>
        </w:rPr>
        <w:t xml:space="preserve">engage with our customers over an appropriate Melbourne Water response to </w:t>
      </w:r>
      <w:r w:rsidR="00885AA3" w:rsidRPr="00885AA3">
        <w:rPr>
          <w:color w:val="auto"/>
        </w:rPr>
        <w:t>under</w:t>
      </w:r>
      <w:r w:rsidR="00A637D3">
        <w:rPr>
          <w:color w:val="auto"/>
        </w:rPr>
        <w:t>performance</w:t>
      </w:r>
      <w:r w:rsidR="00885AA3" w:rsidRPr="00885AA3">
        <w:rPr>
          <w:color w:val="auto"/>
        </w:rPr>
        <w:t xml:space="preserve"> (or overperformance</w:t>
      </w:r>
      <w:r w:rsidR="00A637D3">
        <w:rPr>
          <w:color w:val="auto"/>
        </w:rPr>
        <w:t>)</w:t>
      </w:r>
      <w:r w:rsidR="00885AA3" w:rsidRPr="00885AA3">
        <w:rPr>
          <w:color w:val="auto"/>
        </w:rPr>
        <w:t xml:space="preserve"> in relation to customer outcomes</w:t>
      </w:r>
      <w:r>
        <w:rPr>
          <w:color w:val="auto"/>
        </w:rPr>
        <w:t xml:space="preserve"> – this may include consideration of additional funding to rectify an underperformance, and/or consideration of the circumstances under which it would be appropriate for Melbourne Water to make repayments to customers (</w:t>
      </w:r>
      <w:r w:rsidR="00A637D3">
        <w:rPr>
          <w:color w:val="auto"/>
        </w:rPr>
        <w:t>for example,</w:t>
      </w:r>
      <w:r>
        <w:rPr>
          <w:color w:val="auto"/>
        </w:rPr>
        <w:t xml:space="preserve"> chronic underperformance) </w:t>
      </w:r>
    </w:p>
    <w:p w14:paraId="4B0F31BF" w14:textId="04B34103" w:rsidR="001D3D44" w:rsidRPr="00885AA3" w:rsidRDefault="004A3DB7" w:rsidP="00A6363A">
      <w:pPr>
        <w:pStyle w:val="BodyText"/>
        <w:numPr>
          <w:ilvl w:val="0"/>
          <w:numId w:val="38"/>
        </w:numPr>
        <w:ind w:left="284" w:hanging="284"/>
        <w:rPr>
          <w:color w:val="auto"/>
        </w:rPr>
      </w:pPr>
      <w:r>
        <w:rPr>
          <w:color w:val="auto"/>
        </w:rPr>
        <w:t>ensure our priorities continue to be well aligned with customer preferences</w:t>
      </w:r>
      <w:r w:rsidR="00EE2F68">
        <w:rPr>
          <w:color w:val="auto"/>
        </w:rPr>
        <w:t>.</w:t>
      </w:r>
      <w:r>
        <w:rPr>
          <w:color w:val="auto"/>
        </w:rPr>
        <w:t xml:space="preserve"> </w:t>
      </w:r>
    </w:p>
    <w:p w14:paraId="6A6176CD" w14:textId="79F20A95" w:rsidR="00885AA3" w:rsidRDefault="00C061E9" w:rsidP="0050317E">
      <w:pPr>
        <w:pStyle w:val="BodyText"/>
        <w:spacing w:line="240" w:lineRule="auto"/>
        <w:rPr>
          <w:color w:val="auto"/>
        </w:rPr>
      </w:pPr>
      <w:r w:rsidRPr="00E304F1">
        <w:rPr>
          <w:color w:val="auto"/>
        </w:rPr>
        <w:t xml:space="preserve">We also propose to introduce </w:t>
      </w:r>
      <w:r w:rsidR="00B42318">
        <w:rPr>
          <w:color w:val="auto"/>
        </w:rPr>
        <w:t>GSL</w:t>
      </w:r>
      <w:r w:rsidRPr="00E304F1">
        <w:rPr>
          <w:color w:val="auto"/>
        </w:rPr>
        <w:t xml:space="preserve">s for our bulk water and sewerage services. Matters subject to </w:t>
      </w:r>
      <w:r w:rsidR="00B42318">
        <w:rPr>
          <w:color w:val="auto"/>
        </w:rPr>
        <w:t>GSL</w:t>
      </w:r>
      <w:r w:rsidRPr="00E304F1">
        <w:rPr>
          <w:color w:val="auto"/>
        </w:rPr>
        <w:t>s, and our approach to managing p</w:t>
      </w:r>
      <w:r w:rsidR="004A3DB7" w:rsidRPr="00E304F1">
        <w:rPr>
          <w:color w:val="auto"/>
        </w:rPr>
        <w:t xml:space="preserve">erformance against </w:t>
      </w:r>
      <w:r w:rsidRPr="00E304F1">
        <w:rPr>
          <w:color w:val="auto"/>
        </w:rPr>
        <w:t>these</w:t>
      </w:r>
      <w:r w:rsidR="00FF187D">
        <w:rPr>
          <w:color w:val="auto"/>
        </w:rPr>
        <w:t>,</w:t>
      </w:r>
      <w:r w:rsidRPr="00E304F1">
        <w:rPr>
          <w:color w:val="auto"/>
        </w:rPr>
        <w:t xml:space="preserve"> is </w:t>
      </w:r>
      <w:r w:rsidR="004A3DB7" w:rsidRPr="00E304F1">
        <w:rPr>
          <w:color w:val="auto"/>
        </w:rPr>
        <w:t xml:space="preserve">outlined in </w:t>
      </w:r>
      <w:r w:rsidR="004A3DB7" w:rsidRPr="00E304F1">
        <w:rPr>
          <w:b/>
          <w:color w:val="auto"/>
        </w:rPr>
        <w:t>Section </w:t>
      </w:r>
      <w:r w:rsidR="00B83594">
        <w:rPr>
          <w:b/>
          <w:color w:val="auto"/>
        </w:rPr>
        <w:fldChar w:fldCharType="begin"/>
      </w:r>
      <w:r w:rsidR="00B83594">
        <w:rPr>
          <w:b/>
          <w:color w:val="auto"/>
        </w:rPr>
        <w:instrText xml:space="preserve"> REF _Ref45268051 \r \h </w:instrText>
      </w:r>
      <w:r w:rsidR="00B83594">
        <w:rPr>
          <w:b/>
          <w:color w:val="auto"/>
        </w:rPr>
      </w:r>
      <w:r w:rsidR="00B83594">
        <w:rPr>
          <w:b/>
          <w:color w:val="auto"/>
        </w:rPr>
        <w:fldChar w:fldCharType="separate"/>
      </w:r>
      <w:r w:rsidR="00B83594">
        <w:rPr>
          <w:b/>
          <w:color w:val="auto"/>
        </w:rPr>
        <w:t>S2.3</w:t>
      </w:r>
      <w:r w:rsidR="00B83594">
        <w:rPr>
          <w:b/>
          <w:color w:val="auto"/>
        </w:rPr>
        <w:fldChar w:fldCharType="end"/>
      </w:r>
      <w:r w:rsidR="004A3DB7" w:rsidRPr="00E304F1">
        <w:rPr>
          <w:color w:val="auto"/>
        </w:rPr>
        <w:t>.</w:t>
      </w:r>
      <w:r w:rsidR="00E33281">
        <w:rPr>
          <w:color w:val="auto"/>
        </w:rPr>
        <w:t xml:space="preserve"> </w:t>
      </w:r>
    </w:p>
    <w:p w14:paraId="78EE30CC" w14:textId="320C80F8" w:rsidR="00156463" w:rsidRPr="00156463" w:rsidRDefault="00156463" w:rsidP="00417CAA">
      <w:pPr>
        <w:pStyle w:val="BodyText"/>
        <w:shd w:val="clear" w:color="auto" w:fill="F2F2F2" w:themeFill="background1" w:themeFillShade="F2"/>
        <w:spacing w:line="240" w:lineRule="auto"/>
        <w:rPr>
          <w:i/>
          <w:color w:val="auto"/>
        </w:rPr>
      </w:pPr>
      <w:r w:rsidRPr="00156463">
        <w:rPr>
          <w:i/>
          <w:color w:val="auto"/>
        </w:rPr>
        <w:t xml:space="preserve">Additional COVID-19-related commitments to performance reporting and management are introduced in </w:t>
      </w:r>
      <w:r w:rsidRPr="00156463">
        <w:rPr>
          <w:b/>
          <w:i/>
          <w:color w:val="auto"/>
        </w:rPr>
        <w:t>Section </w:t>
      </w:r>
      <w:r w:rsidR="00846DEB">
        <w:rPr>
          <w:b/>
          <w:i/>
          <w:color w:val="auto"/>
        </w:rPr>
        <w:fldChar w:fldCharType="begin"/>
      </w:r>
      <w:r w:rsidR="00846DEB">
        <w:rPr>
          <w:b/>
          <w:i/>
          <w:color w:val="auto"/>
        </w:rPr>
        <w:instrText xml:space="preserve"> REF _Ref54099193 \r \h </w:instrText>
      </w:r>
      <w:r w:rsidR="00846DEB">
        <w:rPr>
          <w:b/>
          <w:i/>
          <w:color w:val="auto"/>
        </w:rPr>
      </w:r>
      <w:r w:rsidR="00846DEB">
        <w:rPr>
          <w:b/>
          <w:i/>
          <w:color w:val="auto"/>
        </w:rPr>
        <w:fldChar w:fldCharType="separate"/>
      </w:r>
      <w:r w:rsidR="00846DEB">
        <w:rPr>
          <w:b/>
          <w:i/>
          <w:color w:val="auto"/>
        </w:rPr>
        <w:t>2.1</w:t>
      </w:r>
      <w:r w:rsidR="00846DEB">
        <w:rPr>
          <w:b/>
          <w:i/>
          <w:color w:val="auto"/>
        </w:rPr>
        <w:fldChar w:fldCharType="end"/>
      </w:r>
      <w:r w:rsidRPr="00156463">
        <w:rPr>
          <w:i/>
          <w:color w:val="auto"/>
        </w:rPr>
        <w:t xml:space="preserve"> of the Price Submission. </w:t>
      </w:r>
    </w:p>
    <w:p w14:paraId="5E1C8349" w14:textId="7FBFD46F" w:rsidR="00CA5F49" w:rsidRDefault="00220D01" w:rsidP="008E2C14">
      <w:pPr>
        <w:pStyle w:val="Heading3"/>
      </w:pPr>
      <w:bookmarkStart w:id="194" w:name="_Ref49337845"/>
      <w:bookmarkStart w:id="195" w:name="_Toc50482726"/>
      <w:r>
        <w:t xml:space="preserve">Price and service </w:t>
      </w:r>
      <w:r w:rsidR="00B17580">
        <w:br/>
      </w:r>
      <w:r>
        <w:t>trade</w:t>
      </w:r>
      <w:r w:rsidR="008452B0">
        <w:t>-</w:t>
      </w:r>
      <w:r>
        <w:t>offs</w:t>
      </w:r>
      <w:bookmarkEnd w:id="194"/>
      <w:bookmarkEnd w:id="195"/>
    </w:p>
    <w:p w14:paraId="55BACAB1" w14:textId="77777777" w:rsidR="002D5563" w:rsidRDefault="004279C4" w:rsidP="004279C4">
      <w:pPr>
        <w:pStyle w:val="BodyText"/>
      </w:pPr>
      <w:r>
        <w:t xml:space="preserve">Our customers were directly involved in our consideration of price and service trade-offs. </w:t>
      </w:r>
    </w:p>
    <w:p w14:paraId="2B4D6812" w14:textId="06ED3C7D" w:rsidR="007F6498" w:rsidRPr="007F6498" w:rsidRDefault="007F6498" w:rsidP="007F6498">
      <w:pPr>
        <w:pStyle w:val="BodyText"/>
        <w:rPr>
          <w:b/>
          <w:i/>
        </w:rPr>
      </w:pPr>
      <w:r w:rsidRPr="007F6498">
        <w:rPr>
          <w:b/>
          <w:i/>
        </w:rPr>
        <w:t>Water and sewerage</w:t>
      </w:r>
    </w:p>
    <w:p w14:paraId="3F55DCE3" w14:textId="09165E81" w:rsidR="00CA5F49" w:rsidRDefault="004279C4" w:rsidP="0050317E">
      <w:pPr>
        <w:pStyle w:val="BodyText"/>
        <w:spacing w:line="240" w:lineRule="auto"/>
      </w:pPr>
      <w:r>
        <w:t>For our water and sewerage services</w:t>
      </w:r>
      <w:r w:rsidR="003F19B7">
        <w:t>,</w:t>
      </w:r>
      <w:r>
        <w:t xml:space="preserve"> the WSCC</w:t>
      </w:r>
      <w:r w:rsidR="002D5563">
        <w:t>,</w:t>
      </w:r>
      <w:r>
        <w:t xml:space="preserve"> and our </w:t>
      </w:r>
      <w:r w:rsidR="002D5563">
        <w:t>household and business customers</w:t>
      </w:r>
      <w:r>
        <w:t xml:space="preserve"> provided insights into customer preferences that were used in a top</w:t>
      </w:r>
      <w:r w:rsidR="008452B0">
        <w:t>-</w:t>
      </w:r>
      <w:r>
        <w:t xml:space="preserve">down sense to help us respond to each of the customer outcomes and land at a final </w:t>
      </w:r>
      <w:r w:rsidR="00B20F0E">
        <w:t xml:space="preserve">position which effectively balanced </w:t>
      </w:r>
      <w:r w:rsidR="00B85D96">
        <w:t xml:space="preserve">competing </w:t>
      </w:r>
      <w:r w:rsidR="00B20F0E">
        <w:t xml:space="preserve">service and affordability challenges. </w:t>
      </w:r>
    </w:p>
    <w:p w14:paraId="383062C1" w14:textId="72DB51FF" w:rsidR="00AC05B3" w:rsidRPr="007F6498" w:rsidRDefault="00AC05B3" w:rsidP="00AC05B3">
      <w:pPr>
        <w:pStyle w:val="BodyText"/>
        <w:rPr>
          <w:b/>
          <w:i/>
        </w:rPr>
      </w:pPr>
      <w:r w:rsidRPr="007F6498">
        <w:rPr>
          <w:b/>
          <w:i/>
        </w:rPr>
        <w:t>Waterways and drainage services with c</w:t>
      </w:r>
      <w:r w:rsidR="00326833" w:rsidRPr="007F6498">
        <w:rPr>
          <w:b/>
          <w:i/>
        </w:rPr>
        <w:t>ustomer-</w:t>
      </w:r>
      <w:r w:rsidRPr="007F6498">
        <w:rPr>
          <w:b/>
          <w:i/>
        </w:rPr>
        <w:t>de</w:t>
      </w:r>
      <w:r w:rsidR="00326833" w:rsidRPr="007F6498">
        <w:rPr>
          <w:b/>
          <w:i/>
        </w:rPr>
        <w:t>rive</w:t>
      </w:r>
      <w:r w:rsidRPr="007F6498">
        <w:rPr>
          <w:b/>
          <w:i/>
        </w:rPr>
        <w:t>d levels of service</w:t>
      </w:r>
    </w:p>
    <w:p w14:paraId="626584DC" w14:textId="3B7E3A28" w:rsidR="002D5563" w:rsidRPr="002D5563" w:rsidRDefault="002D5563" w:rsidP="0050317E">
      <w:pPr>
        <w:pStyle w:val="BodyText"/>
        <w:spacing w:line="240" w:lineRule="auto"/>
      </w:pPr>
      <w:r>
        <w:t xml:space="preserve">Melbourne Water’s obligations in relation to waterways and drainage services are clearly set out in the WDIP. </w:t>
      </w:r>
      <w:r w:rsidRPr="002D5563">
        <w:t xml:space="preserve">Some of </w:t>
      </w:r>
      <w:r w:rsidR="00E50DEB">
        <w:t>these</w:t>
      </w:r>
      <w:r w:rsidRPr="002D5563">
        <w:t xml:space="preserve"> services have a high degree of accountability and oversight, and the level</w:t>
      </w:r>
      <w:r>
        <w:t xml:space="preserve"> </w:t>
      </w:r>
      <w:r w:rsidRPr="002D5563">
        <w:t xml:space="preserve">of service that we must provide </w:t>
      </w:r>
      <w:r w:rsidR="00E50DEB">
        <w:t>is established</w:t>
      </w:r>
      <w:r w:rsidRPr="002D5563">
        <w:t xml:space="preserve"> through existing</w:t>
      </w:r>
      <w:r>
        <w:t xml:space="preserve"> </w:t>
      </w:r>
      <w:r w:rsidRPr="002D5563">
        <w:t>standards and agreements. For example, land development and emergency pollution and</w:t>
      </w:r>
      <w:r>
        <w:t xml:space="preserve"> </w:t>
      </w:r>
      <w:r w:rsidRPr="002D5563">
        <w:t>response have clear requirements – we cannot ignore a requirement to provide land-use</w:t>
      </w:r>
      <w:r>
        <w:t xml:space="preserve"> </w:t>
      </w:r>
      <w:r w:rsidRPr="002D5563">
        <w:t>planning advice or a diesel spill into a creek. We also provide fee-for-service activities,</w:t>
      </w:r>
      <w:r>
        <w:t xml:space="preserve"> </w:t>
      </w:r>
      <w:r w:rsidRPr="002D5563">
        <w:t>such as lake flushing, where we have service level agreements with specific customers</w:t>
      </w:r>
      <w:r>
        <w:t xml:space="preserve"> </w:t>
      </w:r>
      <w:r w:rsidRPr="002D5563">
        <w:t>and collect additional fees.</w:t>
      </w:r>
      <w:r w:rsidR="00E50DEB">
        <w:t xml:space="preserve"> </w:t>
      </w:r>
    </w:p>
    <w:p w14:paraId="2DC50004" w14:textId="77777777" w:rsidR="00D76A35" w:rsidRDefault="002D5563" w:rsidP="0050317E">
      <w:pPr>
        <w:pStyle w:val="BodyText"/>
        <w:spacing w:line="240" w:lineRule="auto"/>
      </w:pPr>
      <w:r w:rsidRPr="002D5563">
        <w:t>For other services, while the obligation to provide the service is clear, the required level</w:t>
      </w:r>
      <w:r>
        <w:t xml:space="preserve"> </w:t>
      </w:r>
      <w:r w:rsidRPr="002D5563">
        <w:t>of service (</w:t>
      </w:r>
      <w:r w:rsidR="00E50DEB">
        <w:t>for example,</w:t>
      </w:r>
      <w:r w:rsidRPr="002D5563">
        <w:t xml:space="preserve"> how much, where, and by when) is not clearly defined. In these cases,</w:t>
      </w:r>
      <w:r>
        <w:t xml:space="preserve"> </w:t>
      </w:r>
      <w:r w:rsidRPr="002D5563">
        <w:t>the levels of service are guided by the preferences of our customers and community,</w:t>
      </w:r>
      <w:r>
        <w:t xml:space="preserve"> </w:t>
      </w:r>
      <w:r w:rsidRPr="002D5563">
        <w:t xml:space="preserve">defined through our engagement for </w:t>
      </w:r>
      <w:r w:rsidR="000B5300">
        <w:t>WDIP</w:t>
      </w:r>
      <w:r w:rsidRPr="002D5563">
        <w:t xml:space="preserve">. </w:t>
      </w:r>
    </w:p>
    <w:p w14:paraId="5B389B10" w14:textId="361DBC13" w:rsidR="002D5563" w:rsidRDefault="002D5563" w:rsidP="0050317E">
      <w:pPr>
        <w:pStyle w:val="BodyText"/>
        <w:spacing w:line="240" w:lineRule="auto"/>
      </w:pPr>
      <w:r w:rsidRPr="002D5563">
        <w:lastRenderedPageBreak/>
        <w:t>Services with a ‘customer</w:t>
      </w:r>
      <w:r>
        <w:t>-</w:t>
      </w:r>
      <w:r w:rsidRPr="002D5563">
        <w:t>d</w:t>
      </w:r>
      <w:r w:rsidR="000B5300">
        <w:t>e</w:t>
      </w:r>
      <w:r w:rsidRPr="002D5563">
        <w:t>rive</w:t>
      </w:r>
      <w:r w:rsidR="000B5300">
        <w:t>d</w:t>
      </w:r>
      <w:r w:rsidRPr="002D5563">
        <w:t>’</w:t>
      </w:r>
      <w:r>
        <w:t xml:space="preserve"> </w:t>
      </w:r>
      <w:r w:rsidRPr="002D5563">
        <w:t>level of service include flood risk management; healthy waterways; community</w:t>
      </w:r>
      <w:r>
        <w:t xml:space="preserve"> </w:t>
      </w:r>
      <w:r w:rsidRPr="002D5563">
        <w:t>access, involvement and recreation; and stormwater.</w:t>
      </w:r>
      <w:r w:rsidR="00E50DEB">
        <w:t xml:space="preserve"> </w:t>
      </w:r>
    </w:p>
    <w:p w14:paraId="0F47C443" w14:textId="5BDB18A5" w:rsidR="00E50DEB" w:rsidRDefault="00E50DEB" w:rsidP="002D5563">
      <w:pPr>
        <w:pStyle w:val="BodyText"/>
      </w:pPr>
      <w:r>
        <w:t>These service areas formed the basis for our engagement with our household and business customers on the matter of price-service trade-offs. The process we undertook is presented in detail in the WDIP and included ongoing input and support from the WDCC as well as:</w:t>
      </w:r>
    </w:p>
    <w:p w14:paraId="0F6C9812" w14:textId="7909FBF0" w:rsidR="00E50DEB" w:rsidRDefault="00E50DEB" w:rsidP="00A6363A">
      <w:pPr>
        <w:pStyle w:val="BodyText"/>
        <w:numPr>
          <w:ilvl w:val="0"/>
          <w:numId w:val="38"/>
        </w:numPr>
        <w:ind w:left="284" w:hanging="284"/>
        <w:rPr>
          <w:color w:val="auto"/>
        </w:rPr>
      </w:pPr>
      <w:r w:rsidRPr="00E50DEB">
        <w:rPr>
          <w:b/>
          <w:color w:val="auto"/>
        </w:rPr>
        <w:t>Qualitative research</w:t>
      </w:r>
      <w:r>
        <w:rPr>
          <w:color w:val="auto"/>
        </w:rPr>
        <w:t xml:space="preserve"> – </w:t>
      </w:r>
      <w:r>
        <w:t>Eight geographically and demographically-diverse customer focus groups provided insights to inform quantitative survey development. This provided a better understanding of any service gaps, customer perceptions of services, how to more clearly communicate services, and where customers might desire differing levels of service - to test in the quantitative survey</w:t>
      </w:r>
      <w:r>
        <w:rPr>
          <w:color w:val="auto"/>
        </w:rPr>
        <w:t xml:space="preserve">. </w:t>
      </w:r>
    </w:p>
    <w:p w14:paraId="1AAB59DC" w14:textId="573BFA32" w:rsidR="00E50DEB" w:rsidRPr="00FD1DF6" w:rsidRDefault="00007970" w:rsidP="00A6363A">
      <w:pPr>
        <w:pStyle w:val="BodyText"/>
        <w:numPr>
          <w:ilvl w:val="0"/>
          <w:numId w:val="38"/>
        </w:numPr>
        <w:ind w:left="284" w:hanging="284"/>
        <w:rPr>
          <w:color w:val="auto"/>
        </w:rPr>
      </w:pPr>
      <w:r>
        <w:rPr>
          <w:b/>
          <w:color w:val="auto"/>
        </w:rPr>
        <w:br w:type="column"/>
      </w:r>
      <w:r w:rsidR="00E50DEB" w:rsidRPr="008A5884">
        <w:rPr>
          <w:b/>
          <w:color w:val="auto"/>
        </w:rPr>
        <w:t>Quantitative research</w:t>
      </w:r>
      <w:r w:rsidR="00E50DEB">
        <w:rPr>
          <w:color w:val="auto"/>
        </w:rPr>
        <w:t xml:space="preserve"> – </w:t>
      </w:r>
      <w:r w:rsidR="008A5884">
        <w:t>Statistically representative customer preference and trade-off survey of 1,</w:t>
      </w:r>
      <w:r w:rsidR="00FB5E6C">
        <w:t>069</w:t>
      </w:r>
      <w:r w:rsidR="008A5884">
        <w:t xml:space="preserve"> residential (metropolitan), 135 residential (rural), and 150 non-residential (business)</w:t>
      </w:r>
      <w:r w:rsidR="00FB5E6C">
        <w:t xml:space="preserve"> customers</w:t>
      </w:r>
      <w:r w:rsidR="008A5884">
        <w:t>. Participants were given points proportional to indicative costs, which they could spend on service areas, programs, and service levels to indicate their preferences. Participants were able to revise their point allocation across services over three rounds (SIMALTO). This resulted in a mix of services and service levels that a majority of custo</w:t>
      </w:r>
      <w:r w:rsidR="00FB5E6C">
        <w:t xml:space="preserve">mers preferred and were willing </w:t>
      </w:r>
      <w:r w:rsidR="008A5884">
        <w:t>to</w:t>
      </w:r>
      <w:r w:rsidR="00FB5E6C">
        <w:t xml:space="preserve"> </w:t>
      </w:r>
      <w:r w:rsidR="008A5884">
        <w:t>pay for.</w:t>
      </w:r>
      <w:r w:rsidR="00FD1DF6">
        <w:t xml:space="preserve"> </w:t>
      </w:r>
    </w:p>
    <w:p w14:paraId="5D5254A1" w14:textId="77777777" w:rsidR="00BD6381" w:rsidRDefault="00FD1DF6" w:rsidP="00A6363A">
      <w:pPr>
        <w:pStyle w:val="BodyText"/>
        <w:numPr>
          <w:ilvl w:val="1"/>
          <w:numId w:val="38"/>
        </w:numPr>
        <w:ind w:left="568" w:hanging="284"/>
        <w:rPr>
          <w:color w:val="auto"/>
        </w:rPr>
      </w:pPr>
      <w:r>
        <w:rPr>
          <w:color w:val="auto"/>
        </w:rPr>
        <w:t xml:space="preserve">The results of the SIMALTO exercise were presented visually in the form of preference share charts, with separate charts produced for the residential (metropolitan), non-residential (business) and residential (rural) customer groups. </w:t>
      </w:r>
    </w:p>
    <w:p w14:paraId="45E4B541" w14:textId="13A155A8" w:rsidR="00BD6381" w:rsidRDefault="00846DEB" w:rsidP="00A6363A">
      <w:pPr>
        <w:pStyle w:val="BodyText"/>
        <w:numPr>
          <w:ilvl w:val="1"/>
          <w:numId w:val="38"/>
        </w:numPr>
        <w:ind w:left="568" w:hanging="284"/>
        <w:rPr>
          <w:color w:val="auto"/>
        </w:rPr>
      </w:pPr>
      <w:r w:rsidRPr="00846DEB">
        <w:rPr>
          <w:b/>
          <w:color w:val="auto"/>
        </w:rPr>
        <w:fldChar w:fldCharType="begin"/>
      </w:r>
      <w:r w:rsidRPr="00846DEB">
        <w:rPr>
          <w:b/>
          <w:color w:val="auto"/>
        </w:rPr>
        <w:instrText xml:space="preserve"> REF _Ref49773415 \h </w:instrText>
      </w:r>
      <w:r w:rsidRPr="00417CAA">
        <w:rPr>
          <w:b/>
          <w:color w:val="auto"/>
        </w:rPr>
        <w:instrText xml:space="preserve"> \* MERGEFORMAT </w:instrText>
      </w:r>
      <w:r w:rsidRPr="00846DEB">
        <w:rPr>
          <w:b/>
          <w:color w:val="auto"/>
        </w:rPr>
      </w:r>
      <w:r w:rsidRPr="00846DEB">
        <w:rPr>
          <w:b/>
          <w:color w:val="auto"/>
        </w:rPr>
        <w:fldChar w:fldCharType="separate"/>
      </w:r>
      <w:r w:rsidRPr="00417CAA">
        <w:rPr>
          <w:b/>
        </w:rPr>
        <w:t xml:space="preserve">Figure </w:t>
      </w:r>
      <w:r w:rsidRPr="00417CAA">
        <w:rPr>
          <w:b/>
          <w:noProof/>
        </w:rPr>
        <w:t>13</w:t>
      </w:r>
      <w:r w:rsidRPr="00846DEB">
        <w:rPr>
          <w:b/>
          <w:color w:val="auto"/>
        </w:rPr>
        <w:fldChar w:fldCharType="end"/>
      </w:r>
      <w:r w:rsidR="00BD6381">
        <w:rPr>
          <w:color w:val="auto"/>
        </w:rPr>
        <w:t xml:space="preserve"> </w:t>
      </w:r>
      <w:r w:rsidR="001F22B4" w:rsidRPr="00BD6381">
        <w:rPr>
          <w:color w:val="auto"/>
        </w:rPr>
        <w:t xml:space="preserve">reproduces the residential (metropolitan) chart to illustrate that </w:t>
      </w:r>
      <w:r w:rsidR="000B5300" w:rsidRPr="00BD6381">
        <w:rPr>
          <w:color w:val="auto"/>
        </w:rPr>
        <w:t xml:space="preserve">the </w:t>
      </w:r>
      <w:r w:rsidR="001F22B4" w:rsidRPr="00BD6381">
        <w:rPr>
          <w:color w:val="auto"/>
        </w:rPr>
        <w:t>price customers are willing</w:t>
      </w:r>
      <w:r w:rsidR="00FB5E6C">
        <w:rPr>
          <w:color w:val="auto"/>
        </w:rPr>
        <w:t xml:space="preserve"> </w:t>
      </w:r>
      <w:r w:rsidR="001F22B4" w:rsidRPr="00BD6381">
        <w:rPr>
          <w:color w:val="auto"/>
        </w:rPr>
        <w:t>to</w:t>
      </w:r>
      <w:r w:rsidR="00FB5E6C">
        <w:rPr>
          <w:color w:val="auto"/>
        </w:rPr>
        <w:t xml:space="preserve"> </w:t>
      </w:r>
      <w:r w:rsidR="001F22B4" w:rsidRPr="00BD6381">
        <w:rPr>
          <w:color w:val="auto"/>
        </w:rPr>
        <w:t xml:space="preserve">pay is highly dependent upon the mixture of services underpinning the chosen price point. </w:t>
      </w:r>
    </w:p>
    <w:p w14:paraId="565E2793" w14:textId="77777777" w:rsidR="00A87EB9" w:rsidRDefault="00A87EB9" w:rsidP="00A87EB9">
      <w:pPr>
        <w:pStyle w:val="BodyText"/>
        <w:rPr>
          <w:color w:val="auto"/>
        </w:rPr>
        <w:sectPr w:rsidR="00A87EB9" w:rsidSect="007E5448">
          <w:type w:val="continuous"/>
          <w:pgSz w:w="11906" w:h="16838" w:code="9"/>
          <w:pgMar w:top="1134" w:right="1134" w:bottom="1134" w:left="1134" w:header="567" w:footer="567" w:gutter="0"/>
          <w:pgNumType w:chapStyle="1"/>
          <w:cols w:num="2" w:space="567"/>
          <w:docGrid w:linePitch="360"/>
        </w:sectPr>
      </w:pPr>
    </w:p>
    <w:p w14:paraId="2890F398" w14:textId="77777777" w:rsidR="00846DEB" w:rsidRPr="00FD1DF6" w:rsidRDefault="00846DEB" w:rsidP="00846DEB">
      <w:pPr>
        <w:pStyle w:val="Caption"/>
      </w:pPr>
      <w:bookmarkStart w:id="196" w:name="_Ref49773415"/>
      <w:bookmarkStart w:id="197" w:name="_Toc54705784"/>
      <w:r>
        <w:t xml:space="preserve">Figure </w:t>
      </w:r>
      <w:fldSimple w:instr=" SEQ Figure \* ARABIC ">
        <w:r>
          <w:rPr>
            <w:noProof/>
          </w:rPr>
          <w:t>13</w:t>
        </w:r>
      </w:fldSimple>
      <w:bookmarkEnd w:id="196"/>
      <w:r>
        <w:tab/>
        <w:t>SIMALTO preference shares – residential (metropolitan) customers</w:t>
      </w:r>
      <w:bookmarkEnd w:id="197"/>
    </w:p>
    <w:p w14:paraId="1AF94EFE" w14:textId="25C306B3" w:rsidR="001F22B4" w:rsidRDefault="001F22B4" w:rsidP="00BD6381">
      <w:pPr>
        <w:pStyle w:val="BodyText"/>
      </w:pPr>
      <w:r>
        <w:rPr>
          <w:noProof/>
        </w:rPr>
        <w:drawing>
          <wp:inline distT="0" distB="0" distL="0" distR="0" wp14:anchorId="1D0342E6" wp14:editId="7F1C4B87">
            <wp:extent cx="5760000" cy="3180611"/>
            <wp:effectExtent l="0" t="0" r="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760000" cy="3180611"/>
                    </a:xfrm>
                    <a:prstGeom prst="rect">
                      <a:avLst/>
                    </a:prstGeom>
                  </pic:spPr>
                </pic:pic>
              </a:graphicData>
            </a:graphic>
          </wp:inline>
        </w:drawing>
      </w:r>
    </w:p>
    <w:p w14:paraId="4589BAE6" w14:textId="77777777" w:rsidR="00D76A35" w:rsidRDefault="00D76A35" w:rsidP="00A6363A">
      <w:pPr>
        <w:pStyle w:val="BodyText"/>
        <w:numPr>
          <w:ilvl w:val="1"/>
          <w:numId w:val="38"/>
        </w:numPr>
        <w:ind w:left="568" w:hanging="284"/>
        <w:rPr>
          <w:color w:val="auto"/>
        </w:rPr>
        <w:sectPr w:rsidR="00D76A35" w:rsidSect="007E5448">
          <w:type w:val="continuous"/>
          <w:pgSz w:w="11906" w:h="16838" w:code="9"/>
          <w:pgMar w:top="1134" w:right="1134" w:bottom="1134" w:left="1134" w:header="567" w:footer="567" w:gutter="0"/>
          <w:pgNumType w:chapStyle="1"/>
          <w:cols w:space="708"/>
          <w:docGrid w:linePitch="360"/>
        </w:sectPr>
      </w:pPr>
    </w:p>
    <w:p w14:paraId="0923AF2D" w14:textId="61894843" w:rsidR="007F6498" w:rsidRPr="007F6498" w:rsidRDefault="00D76A35" w:rsidP="00A6363A">
      <w:pPr>
        <w:pStyle w:val="BodyText"/>
        <w:numPr>
          <w:ilvl w:val="1"/>
          <w:numId w:val="38"/>
        </w:numPr>
        <w:spacing w:line="240" w:lineRule="atLeast"/>
        <w:ind w:left="568" w:hanging="284"/>
        <w:rPr>
          <w:b/>
          <w:color w:val="auto"/>
        </w:rPr>
      </w:pPr>
      <w:r>
        <w:rPr>
          <w:color w:val="auto"/>
        </w:rPr>
        <w:br w:type="column"/>
      </w:r>
      <w:r>
        <w:rPr>
          <w:color w:val="auto"/>
        </w:rPr>
        <w:br w:type="column"/>
      </w:r>
      <w:r w:rsidR="007F6498">
        <w:rPr>
          <w:color w:val="auto"/>
        </w:rPr>
        <w:lastRenderedPageBreak/>
        <w:t xml:space="preserve">Points “A” and “B” on the chart represent different </w:t>
      </w:r>
      <w:r w:rsidR="000B5300">
        <w:rPr>
          <w:color w:val="auto"/>
        </w:rPr>
        <w:t xml:space="preserve">mixes of services and/or </w:t>
      </w:r>
      <w:r w:rsidR="007F6498">
        <w:rPr>
          <w:color w:val="auto"/>
        </w:rPr>
        <w:t xml:space="preserve">levels of service at a common $110 per annum price point. The service mix represented by point A has 68 per cent customer support at this price point, however the level of support drops to 34 per cent when a different service mix is applied for the same price. </w:t>
      </w:r>
    </w:p>
    <w:p w14:paraId="66686390" w14:textId="36A2625C" w:rsidR="007F6498" w:rsidRPr="007F6498" w:rsidRDefault="00FB5E6C" w:rsidP="00A6363A">
      <w:pPr>
        <w:pStyle w:val="BodyText"/>
        <w:numPr>
          <w:ilvl w:val="1"/>
          <w:numId w:val="38"/>
        </w:numPr>
        <w:spacing w:line="240" w:lineRule="atLeast"/>
        <w:ind w:left="568" w:hanging="284"/>
        <w:rPr>
          <w:b/>
          <w:color w:val="auto"/>
        </w:rPr>
      </w:pPr>
      <w:r>
        <w:rPr>
          <w:color w:val="auto"/>
        </w:rPr>
        <w:t>The chart</w:t>
      </w:r>
      <w:r w:rsidR="007F6498">
        <w:rPr>
          <w:color w:val="auto"/>
        </w:rPr>
        <w:t xml:space="preserve"> also show</w:t>
      </w:r>
      <w:r>
        <w:rPr>
          <w:color w:val="auto"/>
        </w:rPr>
        <w:t>s</w:t>
      </w:r>
      <w:r w:rsidR="007F6498">
        <w:rPr>
          <w:color w:val="auto"/>
        </w:rPr>
        <w:t xml:space="preserve"> that there are a wide range of service mixes which enjoy greater than 50 per cent customer support for an increase in current price levels</w:t>
      </w:r>
      <w:r w:rsidR="008867FF">
        <w:rPr>
          <w:color w:val="auto"/>
        </w:rPr>
        <w:t xml:space="preserve"> (up to $139 per annum)</w:t>
      </w:r>
      <w:r w:rsidR="007F6498">
        <w:rPr>
          <w:color w:val="auto"/>
        </w:rPr>
        <w:t xml:space="preserve">. </w:t>
      </w:r>
    </w:p>
    <w:p w14:paraId="29F1ACFB" w14:textId="10955D9A" w:rsidR="007F6498" w:rsidRPr="007F6498" w:rsidRDefault="007F6498" w:rsidP="00A6363A">
      <w:pPr>
        <w:pStyle w:val="BodyText"/>
        <w:numPr>
          <w:ilvl w:val="1"/>
          <w:numId w:val="38"/>
        </w:numPr>
        <w:spacing w:line="240" w:lineRule="atLeast"/>
        <w:ind w:left="568" w:hanging="284"/>
        <w:rPr>
          <w:b/>
          <w:color w:val="auto"/>
        </w:rPr>
      </w:pPr>
      <w:r>
        <w:rPr>
          <w:color w:val="auto"/>
        </w:rPr>
        <w:t xml:space="preserve">Similar insights can be drawn from the comparative non-residential and rural charts. </w:t>
      </w:r>
    </w:p>
    <w:p w14:paraId="4D34A314" w14:textId="4CA0125B" w:rsidR="007F6498" w:rsidRPr="007F6498" w:rsidRDefault="007F6498" w:rsidP="00A6363A">
      <w:pPr>
        <w:pStyle w:val="BodyText"/>
        <w:numPr>
          <w:ilvl w:val="1"/>
          <w:numId w:val="38"/>
        </w:numPr>
        <w:spacing w:line="240" w:lineRule="atLeast"/>
        <w:ind w:left="568" w:hanging="284"/>
        <w:rPr>
          <w:b/>
          <w:color w:val="auto"/>
        </w:rPr>
      </w:pPr>
      <w:r>
        <w:rPr>
          <w:i/>
          <w:color w:val="auto"/>
        </w:rPr>
        <w:t>As we balanced our proposed levels of service and final waterways and drainage prices we were mindful of these insights</w:t>
      </w:r>
      <w:r w:rsidR="000B5300">
        <w:rPr>
          <w:i/>
          <w:color w:val="auto"/>
        </w:rPr>
        <w:t xml:space="preserve"> and the activity-</w:t>
      </w:r>
      <w:r w:rsidR="000072A8">
        <w:rPr>
          <w:i/>
          <w:color w:val="auto"/>
        </w:rPr>
        <w:t>level preferences of our customers</w:t>
      </w:r>
      <w:r>
        <w:rPr>
          <w:i/>
          <w:color w:val="auto"/>
        </w:rPr>
        <w:t xml:space="preserve">. </w:t>
      </w:r>
    </w:p>
    <w:p w14:paraId="127F2AEC" w14:textId="6F74039B" w:rsidR="00E50DEB" w:rsidRPr="008A5884" w:rsidRDefault="00E50DEB" w:rsidP="00A6363A">
      <w:pPr>
        <w:pStyle w:val="BodyText"/>
        <w:numPr>
          <w:ilvl w:val="0"/>
          <w:numId w:val="38"/>
        </w:numPr>
        <w:spacing w:line="240" w:lineRule="atLeast"/>
        <w:ind w:left="284" w:hanging="284"/>
        <w:rPr>
          <w:color w:val="auto"/>
        </w:rPr>
      </w:pPr>
      <w:r w:rsidRPr="008A5884">
        <w:rPr>
          <w:b/>
          <w:color w:val="auto"/>
        </w:rPr>
        <w:t>Deliberative panel</w:t>
      </w:r>
      <w:r w:rsidRPr="008A5884">
        <w:rPr>
          <w:color w:val="auto"/>
        </w:rPr>
        <w:t xml:space="preserve"> – </w:t>
      </w:r>
      <w:r w:rsidR="008A5884" w:rsidRPr="008A5884">
        <w:rPr>
          <w:color w:val="auto"/>
        </w:rPr>
        <w:t xml:space="preserve">The panel represented diverse customer interests and provided insight into community priorities, values, drivers and select topics as an extension of customer research data. It supported our consideration and interpretation of SIMALTO results to help us </w:t>
      </w:r>
      <w:r w:rsidR="008A5884">
        <w:rPr>
          <w:color w:val="auto"/>
        </w:rPr>
        <w:t xml:space="preserve">refine the focus of our </w:t>
      </w:r>
      <w:r w:rsidR="005B7758">
        <w:rPr>
          <w:color w:val="auto"/>
        </w:rPr>
        <w:t xml:space="preserve">final </w:t>
      </w:r>
      <w:r w:rsidR="008A5884">
        <w:rPr>
          <w:color w:val="auto"/>
        </w:rPr>
        <w:t>investment plans</w:t>
      </w:r>
      <w:r w:rsidRPr="008A5884">
        <w:rPr>
          <w:color w:val="auto"/>
        </w:rPr>
        <w:t xml:space="preserve">. </w:t>
      </w:r>
    </w:p>
    <w:p w14:paraId="6549BD6F" w14:textId="5F9AE584" w:rsidR="007F6498" w:rsidRDefault="00846DEB" w:rsidP="00D76A35">
      <w:pPr>
        <w:pStyle w:val="ListNumber"/>
        <w:spacing w:line="240" w:lineRule="atLeast"/>
      </w:pPr>
      <w:r w:rsidRPr="00846DEB">
        <w:rPr>
          <w:b/>
        </w:rPr>
        <w:fldChar w:fldCharType="begin"/>
      </w:r>
      <w:r w:rsidRPr="00846DEB">
        <w:rPr>
          <w:b/>
        </w:rPr>
        <w:instrText xml:space="preserve"> REF _Ref49772170 \h </w:instrText>
      </w:r>
      <w:r w:rsidRPr="00417CAA">
        <w:rPr>
          <w:b/>
        </w:rPr>
        <w:instrText xml:space="preserve"> \* MERGEFORMAT </w:instrText>
      </w:r>
      <w:r w:rsidRPr="00846DEB">
        <w:rPr>
          <w:b/>
        </w:rPr>
      </w:r>
      <w:r w:rsidRPr="00846DEB">
        <w:rPr>
          <w:b/>
        </w:rPr>
        <w:fldChar w:fldCharType="separate"/>
      </w:r>
      <w:r w:rsidRPr="00417CAA">
        <w:rPr>
          <w:b/>
        </w:rPr>
        <w:t xml:space="preserve">Table </w:t>
      </w:r>
      <w:r w:rsidRPr="00417CAA">
        <w:rPr>
          <w:b/>
          <w:noProof/>
        </w:rPr>
        <w:t>23</w:t>
      </w:r>
      <w:r w:rsidRPr="00846DEB">
        <w:rPr>
          <w:b/>
        </w:rPr>
        <w:fldChar w:fldCharType="end"/>
      </w:r>
      <w:r w:rsidR="008A5884" w:rsidRPr="008A5884">
        <w:t xml:space="preserve"> </w:t>
      </w:r>
      <w:r w:rsidR="007F6498">
        <w:t>describes</w:t>
      </w:r>
      <w:r w:rsidR="00FD1DF6">
        <w:t xml:space="preserve"> the baseline levels of service by activity that </w:t>
      </w:r>
      <w:r w:rsidR="007F6498">
        <w:t>were</w:t>
      </w:r>
      <w:r w:rsidR="00FD1DF6">
        <w:t xml:space="preserve"> presented to household and business customers during the quantitative research phase. It also </w:t>
      </w:r>
      <w:r w:rsidR="007F6498">
        <w:t>introduces</w:t>
      </w:r>
      <w:r w:rsidR="00FD1DF6">
        <w:t xml:space="preserve"> the </w:t>
      </w:r>
      <w:r w:rsidR="007F6498">
        <w:t xml:space="preserve">proposed </w:t>
      </w:r>
      <w:r w:rsidR="005B7758">
        <w:t xml:space="preserve">PS21 </w:t>
      </w:r>
      <w:r w:rsidR="007F6498">
        <w:t xml:space="preserve">levels of service for each activity. </w:t>
      </w:r>
    </w:p>
    <w:p w14:paraId="7CB83F76" w14:textId="126B4DB7" w:rsidR="000072A8" w:rsidRDefault="00AB1E30" w:rsidP="00D76A35">
      <w:pPr>
        <w:pStyle w:val="ListNumber"/>
        <w:spacing w:line="240" w:lineRule="atLeast"/>
      </w:pPr>
      <w:r>
        <w:t xml:space="preserve">To demonstrate that we have maintained an appropriate balance between </w:t>
      </w:r>
      <w:r w:rsidRPr="00AB1E30">
        <w:t>activity-level preferences of our customers</w:t>
      </w:r>
      <w:r>
        <w:t xml:space="preserve"> and the final price they pay </w:t>
      </w:r>
      <w:r w:rsidR="00290C1F">
        <w:t>we re-ran the SIMALTO model (</w:t>
      </w:r>
      <w:r w:rsidR="00846DEB" w:rsidRPr="00417CAA">
        <w:rPr>
          <w:b/>
          <w:bCs/>
        </w:rPr>
        <w:fldChar w:fldCharType="begin"/>
      </w:r>
      <w:r w:rsidR="00846DEB" w:rsidRPr="00417CAA">
        <w:rPr>
          <w:b/>
          <w:bCs/>
        </w:rPr>
        <w:instrText xml:space="preserve"> REF _Ref50641155 \h </w:instrText>
      </w:r>
      <w:r w:rsidR="00846DEB">
        <w:rPr>
          <w:b/>
          <w:bCs/>
        </w:rPr>
        <w:instrText xml:space="preserve"> \* MERGEFORMAT </w:instrText>
      </w:r>
      <w:r w:rsidR="00846DEB" w:rsidRPr="00417CAA">
        <w:rPr>
          <w:b/>
          <w:bCs/>
        </w:rPr>
      </w:r>
      <w:r w:rsidR="00846DEB" w:rsidRPr="00417CAA">
        <w:rPr>
          <w:b/>
          <w:bCs/>
        </w:rPr>
        <w:fldChar w:fldCharType="separate"/>
      </w:r>
      <w:r w:rsidR="00846DEB" w:rsidRPr="00417CAA">
        <w:rPr>
          <w:b/>
          <w:bCs/>
        </w:rPr>
        <w:t xml:space="preserve">Figure </w:t>
      </w:r>
      <w:r w:rsidR="00846DEB" w:rsidRPr="00417CAA">
        <w:rPr>
          <w:b/>
          <w:bCs/>
          <w:noProof/>
        </w:rPr>
        <w:t>14</w:t>
      </w:r>
      <w:r w:rsidR="00846DEB" w:rsidRPr="00417CAA">
        <w:rPr>
          <w:b/>
          <w:bCs/>
        </w:rPr>
        <w:fldChar w:fldCharType="end"/>
      </w:r>
      <w:r w:rsidR="00BD6381" w:rsidRPr="00BD6381">
        <w:t>)</w:t>
      </w:r>
      <w:r w:rsidR="00BD6381">
        <w:rPr>
          <w:b/>
        </w:rPr>
        <w:t xml:space="preserve"> </w:t>
      </w:r>
      <w:r w:rsidR="00290C1F">
        <w:t xml:space="preserve">to </w:t>
      </w:r>
      <w:r>
        <w:t>place our final price-service proposal on the preference share charts</w:t>
      </w:r>
      <w:r w:rsidR="00BD6381">
        <w:t xml:space="preserve">. Proposed prices (introduced in </w:t>
      </w:r>
      <w:r w:rsidR="00BD6381" w:rsidRPr="00BD6381">
        <w:rPr>
          <w:b/>
        </w:rPr>
        <w:t>Section </w:t>
      </w:r>
      <w:r w:rsidR="00846DEB">
        <w:rPr>
          <w:b/>
        </w:rPr>
        <w:fldChar w:fldCharType="begin"/>
      </w:r>
      <w:r w:rsidR="00846DEB">
        <w:rPr>
          <w:b/>
        </w:rPr>
        <w:instrText xml:space="preserve"> REF _Ref54099318 \r \h </w:instrText>
      </w:r>
      <w:r w:rsidR="00846DEB">
        <w:rPr>
          <w:b/>
        </w:rPr>
      </w:r>
      <w:r w:rsidR="00846DEB">
        <w:rPr>
          <w:b/>
        </w:rPr>
        <w:fldChar w:fldCharType="separate"/>
      </w:r>
      <w:r w:rsidR="00846DEB">
        <w:rPr>
          <w:b/>
        </w:rPr>
        <w:t>3.6</w:t>
      </w:r>
      <w:r w:rsidR="00846DEB">
        <w:rPr>
          <w:b/>
        </w:rPr>
        <w:fldChar w:fldCharType="end"/>
      </w:r>
      <w:r w:rsidR="00BD6381">
        <w:t xml:space="preserve"> of the Price Submission) have been adjusted to $real 2019-20 to enable comparison with the SIMALTO results</w:t>
      </w:r>
      <w:r>
        <w:t>. The charts show that our proposal delivers customers the services and service levels they desire at a price they are willing</w:t>
      </w:r>
      <w:r w:rsidR="00FB5E6C">
        <w:t xml:space="preserve"> </w:t>
      </w:r>
      <w:r>
        <w:t>to</w:t>
      </w:r>
      <w:r w:rsidR="00FB5E6C">
        <w:t xml:space="preserve"> </w:t>
      </w:r>
      <w:r>
        <w:t xml:space="preserve">pay. </w:t>
      </w:r>
    </w:p>
    <w:p w14:paraId="6C2EA7D3" w14:textId="265CFF02" w:rsidR="000072A8" w:rsidRDefault="00BD6381" w:rsidP="00D76A35">
      <w:pPr>
        <w:pStyle w:val="BodyText"/>
        <w:spacing w:line="240" w:lineRule="atLeast"/>
      </w:pPr>
      <w:r>
        <w:t xml:space="preserve">The modelled preference share (green triangle) shows that for residential and rural customers the service mix we propose aligns with the peak preference shares, at a price point that is materially higher than our proposed 2025-26 prices. </w:t>
      </w:r>
      <w:r w:rsidR="00830B89">
        <w:t>This figure suggests that</w:t>
      </w:r>
      <w:r>
        <w:t xml:space="preserve"> our proposed prices and the services they are funding are supported by well over 65</w:t>
      </w:r>
      <w:r w:rsidR="00654852">
        <w:t xml:space="preserve"> per cent</w:t>
      </w:r>
      <w:r>
        <w:t xml:space="preserve"> of customers in these two segments. </w:t>
      </w:r>
    </w:p>
    <w:p w14:paraId="4DAD06D5" w14:textId="5E9163AD" w:rsidR="00BD6381" w:rsidRDefault="00BD6381" w:rsidP="00D76A35">
      <w:pPr>
        <w:pStyle w:val="BodyText"/>
        <w:spacing w:line="240" w:lineRule="atLeast"/>
      </w:pPr>
      <w:r>
        <w:t xml:space="preserve">In the non-residential category we note that the modelled result again shows a high peak preference share, but at a price point that is lower than our proposed price range. </w:t>
      </w:r>
      <w:r w:rsidR="00655A6B">
        <w:t xml:space="preserve">The proposed price range being to the right of the modelled price point is a function of the approved 5.5 per cent price rise in the non-residential (minimum) charge for 2020-21 (as part of a price path transition). </w:t>
      </w:r>
      <w:r w:rsidR="007A258B">
        <w:t>We note also that some 25 per cent of non-residential (2019-20 customer numbers) are on the non-residential (above minimum) tariff and will benefit from price reductions across the period as they transition to the minimum tariff.</w:t>
      </w:r>
    </w:p>
    <w:p w14:paraId="283D4339" w14:textId="290C792C" w:rsidR="00BD6381" w:rsidRDefault="00830B89" w:rsidP="00D76A35">
      <w:pPr>
        <w:pStyle w:val="BodyText"/>
        <w:spacing w:line="240" w:lineRule="atLeast"/>
      </w:pPr>
      <w:r>
        <w:t xml:space="preserve">We are confident that our proposed prices and the services they are funding are strongly supported by our customers, with majority support in each of the major tariff categories. </w:t>
      </w:r>
    </w:p>
    <w:p w14:paraId="6FD86417" w14:textId="77777777" w:rsidR="00D76A35" w:rsidRPr="00AC05B3" w:rsidRDefault="00D76A35" w:rsidP="00D76A35">
      <w:pPr>
        <w:pStyle w:val="BodyText"/>
        <w:spacing w:line="240" w:lineRule="atLeast"/>
        <w:rPr>
          <w:b/>
          <w:i/>
        </w:rPr>
      </w:pPr>
      <w:r w:rsidRPr="00AC05B3">
        <w:rPr>
          <w:b/>
          <w:i/>
        </w:rPr>
        <w:t>Link to customer outcomes</w:t>
      </w:r>
    </w:p>
    <w:p w14:paraId="5B84A703" w14:textId="272C2DFD" w:rsidR="00D76A35" w:rsidRDefault="00D76A35" w:rsidP="00D76A35">
      <w:pPr>
        <w:pStyle w:val="BodyText"/>
        <w:spacing w:line="240" w:lineRule="atLeast"/>
      </w:pPr>
      <w:r>
        <w:t>Further</w:t>
      </w:r>
      <w:r w:rsidRPr="00B20F0E">
        <w:t xml:space="preserve"> discussion of what we heard from our customers in relation to price and service</w:t>
      </w:r>
      <w:r>
        <w:t>-</w:t>
      </w:r>
      <w:r w:rsidRPr="00B20F0E">
        <w:t xml:space="preserve">related outcomes and how we balanced these challenges in developing our best offer is presented in </w:t>
      </w:r>
      <w:r w:rsidRPr="00B20F0E">
        <w:rPr>
          <w:b/>
        </w:rPr>
        <w:t>Section </w:t>
      </w:r>
      <w:r w:rsidR="00846DEB">
        <w:rPr>
          <w:b/>
        </w:rPr>
        <w:fldChar w:fldCharType="begin"/>
      </w:r>
      <w:r w:rsidR="00846DEB">
        <w:rPr>
          <w:b/>
        </w:rPr>
        <w:instrText xml:space="preserve"> REF _Ref41384330 \r \h </w:instrText>
      </w:r>
      <w:r w:rsidR="00846DEB">
        <w:rPr>
          <w:b/>
        </w:rPr>
      </w:r>
      <w:r w:rsidR="00846DEB">
        <w:rPr>
          <w:b/>
        </w:rPr>
        <w:fldChar w:fldCharType="separate"/>
      </w:r>
      <w:r w:rsidR="00846DEB">
        <w:rPr>
          <w:b/>
        </w:rPr>
        <w:t>S3</w:t>
      </w:r>
      <w:r w:rsidR="00846DEB">
        <w:rPr>
          <w:b/>
        </w:rPr>
        <w:fldChar w:fldCharType="end"/>
      </w:r>
      <w:r w:rsidRPr="00B20F0E">
        <w:t xml:space="preserve">. </w:t>
      </w:r>
    </w:p>
    <w:p w14:paraId="0B080438" w14:textId="77777777" w:rsidR="00D76A35" w:rsidRPr="00CA5F49" w:rsidRDefault="00D76A35" w:rsidP="008E2C14">
      <w:pPr>
        <w:pStyle w:val="Heading3"/>
      </w:pPr>
      <w:bookmarkStart w:id="198" w:name="_Ref37175659"/>
      <w:bookmarkStart w:id="199" w:name="_Toc50482727"/>
      <w:r w:rsidRPr="00CA5F49">
        <w:t>Other matters of interest to our customers</w:t>
      </w:r>
      <w:bookmarkEnd w:id="198"/>
      <w:bookmarkEnd w:id="199"/>
    </w:p>
    <w:p w14:paraId="5468A53D" w14:textId="6A41F7F1" w:rsidR="00EE7854" w:rsidRDefault="00D76A35" w:rsidP="00D76A35">
      <w:pPr>
        <w:pStyle w:val="BodyText"/>
        <w:spacing w:line="240" w:lineRule="atLeast"/>
      </w:pPr>
      <w:r>
        <w:t>Our customers</w:t>
      </w:r>
      <w:r w:rsidRPr="005A71BE">
        <w:t xml:space="preserve"> identified a range of other matters of interest to </w:t>
      </w:r>
      <w:r>
        <w:t>them that are relevant to our final offer. These matters, and our responses, are provided in</w:t>
      </w:r>
      <w:r w:rsidR="00654852">
        <w:rPr>
          <w:b/>
        </w:rPr>
        <w:t xml:space="preserve"> </w:t>
      </w:r>
      <w:r w:rsidR="00654852" w:rsidRPr="00654852">
        <w:rPr>
          <w:b/>
        </w:rPr>
        <w:fldChar w:fldCharType="begin"/>
      </w:r>
      <w:r w:rsidR="00654852" w:rsidRPr="00654852">
        <w:rPr>
          <w:b/>
        </w:rPr>
        <w:instrText xml:space="preserve"> REF _Ref37235314 \h </w:instrText>
      </w:r>
      <w:r w:rsidR="00654852" w:rsidRPr="00701EB0">
        <w:rPr>
          <w:b/>
        </w:rPr>
        <w:instrText xml:space="preserve"> \* MERGEFORMAT </w:instrText>
      </w:r>
      <w:r w:rsidR="00654852" w:rsidRPr="00654852">
        <w:rPr>
          <w:b/>
        </w:rPr>
      </w:r>
      <w:r w:rsidR="00654852" w:rsidRPr="00654852">
        <w:rPr>
          <w:b/>
        </w:rPr>
        <w:fldChar w:fldCharType="separate"/>
      </w:r>
      <w:r w:rsidR="00654852" w:rsidRPr="00701EB0">
        <w:rPr>
          <w:b/>
        </w:rPr>
        <w:t>Table 24</w:t>
      </w:r>
      <w:r w:rsidR="00654852" w:rsidRPr="00654852">
        <w:rPr>
          <w:b/>
        </w:rPr>
        <w:fldChar w:fldCharType="end"/>
      </w:r>
      <w:r>
        <w:t>. These matters were identified by our two customer councils.</w:t>
      </w:r>
    </w:p>
    <w:p w14:paraId="7D966E38" w14:textId="77777777" w:rsidR="007A258B" w:rsidRDefault="007A258B" w:rsidP="004279C4">
      <w:pPr>
        <w:pStyle w:val="BodyText"/>
        <w:sectPr w:rsidR="007A258B" w:rsidSect="007E5448">
          <w:type w:val="continuous"/>
          <w:pgSz w:w="11906" w:h="16838" w:code="9"/>
          <w:pgMar w:top="1134" w:right="1134" w:bottom="1134" w:left="1134" w:header="567" w:footer="567" w:gutter="0"/>
          <w:pgNumType w:chapStyle="1"/>
          <w:cols w:num="2" w:space="567"/>
          <w:docGrid w:linePitch="360"/>
        </w:sectPr>
      </w:pPr>
    </w:p>
    <w:p w14:paraId="6F3DE257" w14:textId="5B6D8D76" w:rsidR="00DA6A3F" w:rsidRPr="00415F77" w:rsidRDefault="00DA6A3F" w:rsidP="00417CAA">
      <w:pPr>
        <w:pStyle w:val="Caption"/>
      </w:pPr>
      <w:bookmarkStart w:id="200" w:name="_Ref49772170"/>
      <w:bookmarkStart w:id="201" w:name="_Toc54705836"/>
      <w:r w:rsidRPr="00415F77">
        <w:lastRenderedPageBreak/>
        <w:t xml:space="preserve">Table </w:t>
      </w:r>
      <w:fldSimple w:instr=" SEQ Table \* ARABIC ">
        <w:r w:rsidR="00AB54E8" w:rsidRPr="00417CAA">
          <w:t>23</w:t>
        </w:r>
      </w:fldSimple>
      <w:bookmarkEnd w:id="200"/>
      <w:r w:rsidRPr="00415F77">
        <w:tab/>
        <w:t>Customer-derived level of service – by activity</w:t>
      </w:r>
      <w:bookmarkEnd w:id="201"/>
    </w:p>
    <w:tbl>
      <w:tblPr>
        <w:tblStyle w:val="MWTableGrid"/>
        <w:tblW w:w="14596" w:type="dxa"/>
        <w:tblLook w:val="04A0" w:firstRow="1" w:lastRow="0" w:firstColumn="1" w:lastColumn="0" w:noHBand="0" w:noVBand="1"/>
      </w:tblPr>
      <w:tblGrid>
        <w:gridCol w:w="509"/>
        <w:gridCol w:w="4243"/>
        <w:gridCol w:w="478"/>
        <w:gridCol w:w="4384"/>
        <w:gridCol w:w="456"/>
        <w:gridCol w:w="4526"/>
      </w:tblGrid>
      <w:tr w:rsidR="00340A4C" w14:paraId="6D3E0885" w14:textId="77777777" w:rsidTr="00830B89">
        <w:trPr>
          <w:cnfStyle w:val="100000000000" w:firstRow="1" w:lastRow="0" w:firstColumn="0" w:lastColumn="0" w:oddVBand="0" w:evenVBand="0" w:oddHBand="0" w:evenHBand="0" w:firstRowFirstColumn="0" w:firstRowLastColumn="0" w:lastRowFirstColumn="0" w:lastRowLastColumn="0"/>
        </w:trPr>
        <w:tc>
          <w:tcPr>
            <w:tcW w:w="509" w:type="dxa"/>
            <w:vAlign w:val="center"/>
          </w:tcPr>
          <w:p w14:paraId="17E23498" w14:textId="7EC30DB2" w:rsidR="00340A4C" w:rsidRPr="00340A4C" w:rsidRDefault="00340A4C" w:rsidP="00B22D48">
            <w:pPr>
              <w:pStyle w:val="BodyText"/>
              <w:spacing w:before="40" w:after="60" w:line="240" w:lineRule="auto"/>
              <w:rPr>
                <w:b/>
                <w:sz w:val="18"/>
              </w:rPr>
            </w:pPr>
          </w:p>
        </w:tc>
        <w:tc>
          <w:tcPr>
            <w:tcW w:w="4243" w:type="dxa"/>
            <w:vAlign w:val="center"/>
          </w:tcPr>
          <w:p w14:paraId="5915FFEC" w14:textId="77777777" w:rsidR="00340A4C" w:rsidRPr="00340A4C" w:rsidRDefault="00340A4C" w:rsidP="00B22D48">
            <w:pPr>
              <w:pStyle w:val="BodyText"/>
              <w:spacing w:before="40" w:after="60" w:line="240" w:lineRule="auto"/>
              <w:rPr>
                <w:b/>
                <w:sz w:val="18"/>
              </w:rPr>
            </w:pPr>
            <w:r w:rsidRPr="00340A4C">
              <w:rPr>
                <w:b/>
                <w:sz w:val="18"/>
              </w:rPr>
              <w:t>Activity</w:t>
            </w:r>
          </w:p>
          <w:p w14:paraId="5BC07BD2" w14:textId="43F2EA5E" w:rsidR="00340A4C" w:rsidRPr="00340A4C" w:rsidRDefault="00340A4C" w:rsidP="00B22D48">
            <w:pPr>
              <w:pStyle w:val="BodyText"/>
              <w:spacing w:before="40" w:after="60" w:line="240" w:lineRule="auto"/>
              <w:rPr>
                <w:i/>
                <w:sz w:val="18"/>
              </w:rPr>
            </w:pPr>
            <w:r w:rsidRPr="00340A4C">
              <w:rPr>
                <w:i/>
                <w:sz w:val="18"/>
              </w:rPr>
              <w:t>Activity description</w:t>
            </w:r>
          </w:p>
        </w:tc>
        <w:tc>
          <w:tcPr>
            <w:tcW w:w="4862" w:type="dxa"/>
            <w:gridSpan w:val="2"/>
            <w:vAlign w:val="center"/>
          </w:tcPr>
          <w:p w14:paraId="396E0174" w14:textId="1EA0BEDC" w:rsidR="00340A4C" w:rsidRPr="00340A4C" w:rsidRDefault="00340A4C" w:rsidP="00B22D48">
            <w:pPr>
              <w:pStyle w:val="BodyText"/>
              <w:spacing w:before="40" w:after="60" w:line="240" w:lineRule="auto"/>
              <w:rPr>
                <w:b/>
                <w:sz w:val="18"/>
              </w:rPr>
            </w:pPr>
            <w:r w:rsidRPr="00340A4C">
              <w:rPr>
                <w:b/>
                <w:sz w:val="18"/>
              </w:rPr>
              <w:t>Current level of service – as described to SIMALTO participants</w:t>
            </w:r>
          </w:p>
        </w:tc>
        <w:tc>
          <w:tcPr>
            <w:tcW w:w="4982" w:type="dxa"/>
            <w:gridSpan w:val="2"/>
            <w:vAlign w:val="center"/>
          </w:tcPr>
          <w:p w14:paraId="7DB5963E" w14:textId="36E45D7E" w:rsidR="00340A4C" w:rsidRPr="00340A4C" w:rsidRDefault="00340A4C" w:rsidP="00B22D48">
            <w:pPr>
              <w:pStyle w:val="BodyText"/>
              <w:spacing w:before="40" w:after="60" w:line="240" w:lineRule="auto"/>
              <w:rPr>
                <w:b/>
                <w:i/>
                <w:sz w:val="18"/>
              </w:rPr>
            </w:pPr>
            <w:r w:rsidRPr="00340A4C">
              <w:rPr>
                <w:b/>
                <w:sz w:val="18"/>
              </w:rPr>
              <w:t xml:space="preserve">Proposed </w:t>
            </w:r>
            <w:r>
              <w:rPr>
                <w:b/>
                <w:sz w:val="18"/>
              </w:rPr>
              <w:t>change to current level of service</w:t>
            </w:r>
          </w:p>
        </w:tc>
      </w:tr>
      <w:tr w:rsidR="00821C76" w14:paraId="2C3DB218" w14:textId="77777777" w:rsidTr="00830B89">
        <w:tc>
          <w:tcPr>
            <w:tcW w:w="509" w:type="dxa"/>
            <w:vMerge w:val="restart"/>
            <w:shd w:val="clear" w:color="auto" w:fill="auto"/>
            <w:textDirection w:val="btLr"/>
            <w:vAlign w:val="center"/>
          </w:tcPr>
          <w:p w14:paraId="7C9B3281" w14:textId="5B883A80" w:rsidR="00821C76" w:rsidRPr="00340A4C" w:rsidRDefault="00821C76" w:rsidP="00933F3B">
            <w:pPr>
              <w:pStyle w:val="BodyText"/>
              <w:spacing w:before="40" w:after="60" w:line="240" w:lineRule="auto"/>
              <w:ind w:left="113" w:right="113"/>
              <w:jc w:val="center"/>
              <w:rPr>
                <w:rFonts w:asciiTheme="majorHAnsi" w:hAnsiTheme="majorHAnsi"/>
                <w:sz w:val="16"/>
                <w:szCs w:val="16"/>
              </w:rPr>
            </w:pPr>
            <w:r w:rsidRPr="00340A4C">
              <w:rPr>
                <w:rFonts w:asciiTheme="majorHAnsi" w:hAnsiTheme="majorHAnsi"/>
                <w:sz w:val="16"/>
                <w:szCs w:val="16"/>
              </w:rPr>
              <w:t>Stormwater</w:t>
            </w:r>
          </w:p>
        </w:tc>
        <w:tc>
          <w:tcPr>
            <w:tcW w:w="4243" w:type="dxa"/>
            <w:shd w:val="clear" w:color="auto" w:fill="auto"/>
          </w:tcPr>
          <w:p w14:paraId="7B8E51CB" w14:textId="30EEB8AF" w:rsidR="00821C76" w:rsidRPr="00340A4C" w:rsidRDefault="00821C76" w:rsidP="00933F3B">
            <w:pPr>
              <w:pStyle w:val="BodyText"/>
              <w:spacing w:before="40" w:after="60" w:line="240" w:lineRule="auto"/>
              <w:rPr>
                <w:rFonts w:asciiTheme="majorHAnsi" w:hAnsiTheme="majorHAnsi"/>
                <w:b/>
                <w:sz w:val="16"/>
                <w:szCs w:val="16"/>
              </w:rPr>
            </w:pPr>
            <w:r w:rsidRPr="00340A4C">
              <w:rPr>
                <w:rFonts w:asciiTheme="majorHAnsi" w:hAnsiTheme="majorHAnsi" w:cs="Calibri"/>
                <w:b/>
                <w:bCs/>
                <w:color w:val="000000"/>
                <w:sz w:val="16"/>
                <w:szCs w:val="16"/>
              </w:rPr>
              <w:t>Litter</w:t>
            </w:r>
          </w:p>
          <w:p w14:paraId="53B78CE4" w14:textId="7FBC72D5" w:rsidR="00821C76" w:rsidRPr="00DA6A3F" w:rsidRDefault="00821C76" w:rsidP="00933F3B">
            <w:pPr>
              <w:pStyle w:val="BodyText"/>
              <w:spacing w:before="40" w:after="60" w:line="240" w:lineRule="auto"/>
              <w:rPr>
                <w:rFonts w:asciiTheme="majorHAnsi" w:hAnsiTheme="majorHAnsi"/>
                <w:i/>
                <w:sz w:val="16"/>
                <w:szCs w:val="16"/>
              </w:rPr>
            </w:pPr>
            <w:r w:rsidRPr="00DA6A3F">
              <w:rPr>
                <w:rFonts w:asciiTheme="majorHAnsi" w:hAnsiTheme="majorHAnsi" w:cs="Calibri"/>
                <w:i/>
                <w:sz w:val="16"/>
                <w:szCs w:val="16"/>
              </w:rPr>
              <w:t>Activities specific to managing litter in our rivers, wetlands and estuaries</w:t>
            </w:r>
          </w:p>
        </w:tc>
        <w:tc>
          <w:tcPr>
            <w:tcW w:w="478" w:type="dxa"/>
            <w:shd w:val="clear" w:color="auto" w:fill="F2F2F2" w:themeFill="background1" w:themeFillShade="F2"/>
          </w:tcPr>
          <w:p w14:paraId="2C976526" w14:textId="554FE9BE" w:rsidR="00821C76" w:rsidRPr="00340A4C" w:rsidRDefault="00821C76" w:rsidP="00830B89">
            <w:pPr>
              <w:pStyle w:val="BodyText"/>
              <w:spacing w:before="40" w:after="60" w:line="240" w:lineRule="auto"/>
              <w:rPr>
                <w:rFonts w:asciiTheme="majorHAnsi" w:hAnsiTheme="majorHAnsi" w:cs="Calibri"/>
                <w:sz w:val="16"/>
                <w:szCs w:val="16"/>
              </w:rPr>
            </w:pPr>
            <w:r>
              <w:rPr>
                <w:rFonts w:asciiTheme="majorHAnsi" w:hAnsiTheme="majorHAnsi" w:cs="Calibri"/>
                <w:b/>
                <w:sz w:val="16"/>
                <w:szCs w:val="16"/>
              </w:rPr>
              <w:t>L1</w:t>
            </w:r>
          </w:p>
        </w:tc>
        <w:tc>
          <w:tcPr>
            <w:tcW w:w="4384" w:type="dxa"/>
            <w:shd w:val="clear" w:color="auto" w:fill="auto"/>
          </w:tcPr>
          <w:p w14:paraId="0039D0CB"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Conduct only critical litter collection activities (e.g. outlets to beaches, along major rivers)</w:t>
            </w:r>
          </w:p>
          <w:p w14:paraId="4758FC33" w14:textId="4C80B202"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 xml:space="preserve">Likely to increase litter in rivers and creeks </w:t>
            </w:r>
          </w:p>
        </w:tc>
        <w:tc>
          <w:tcPr>
            <w:tcW w:w="456" w:type="dxa"/>
            <w:shd w:val="clear" w:color="auto" w:fill="auto"/>
          </w:tcPr>
          <w:p w14:paraId="597AF3B7" w14:textId="77777777" w:rsidR="00821C76" w:rsidRDefault="00821C76" w:rsidP="00830B89">
            <w:pPr>
              <w:pStyle w:val="BodyText"/>
              <w:spacing w:before="40" w:after="60" w:line="240" w:lineRule="auto"/>
              <w:rPr>
                <w:rFonts w:asciiTheme="majorHAnsi" w:hAnsiTheme="majorHAnsi" w:cs="Calibri"/>
                <w:b/>
                <w:sz w:val="16"/>
                <w:szCs w:val="16"/>
              </w:rPr>
            </w:pPr>
            <w:r w:rsidRPr="00933F3B">
              <w:rPr>
                <w:rFonts w:asciiTheme="majorHAnsi" w:hAnsiTheme="majorHAnsi" w:cs="Calibri"/>
                <w:b/>
                <w:sz w:val="16"/>
                <w:szCs w:val="16"/>
              </w:rPr>
              <w:t>L3</w:t>
            </w:r>
          </w:p>
          <w:p w14:paraId="7EA92C92" w14:textId="5748C183" w:rsidR="00821C76" w:rsidRPr="00830B89" w:rsidRDefault="00821C76" w:rsidP="00830B89">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3BCFD195" w14:textId="75F68B45" w:rsidR="00821C76" w:rsidRPr="00830B89" w:rsidRDefault="00821C76" w:rsidP="00A6363A">
            <w:pPr>
              <w:pStyle w:val="BodyText"/>
              <w:numPr>
                <w:ilvl w:val="0"/>
                <w:numId w:val="60"/>
              </w:numPr>
              <w:spacing w:before="40" w:after="60" w:line="240" w:lineRule="auto"/>
              <w:ind w:left="170" w:hanging="170"/>
              <w:rPr>
                <w:rFonts w:asciiTheme="majorHAnsi" w:hAnsiTheme="majorHAnsi"/>
                <w:i/>
                <w:sz w:val="16"/>
                <w:szCs w:val="16"/>
              </w:rPr>
            </w:pPr>
            <w:r w:rsidRPr="00933F3B">
              <w:rPr>
                <w:rFonts w:asciiTheme="majorHAnsi" w:hAnsiTheme="majorHAnsi" w:cs="Calibri"/>
                <w:sz w:val="16"/>
                <w:szCs w:val="16"/>
              </w:rPr>
              <w:t>Maintain current litter levels via cleaning up litter in and around drains, creeks, rivers and wetlands</w:t>
            </w:r>
          </w:p>
          <w:p w14:paraId="3832FDEC" w14:textId="72E7A5C8" w:rsidR="00821C76" w:rsidRPr="00933F3B" w:rsidRDefault="00821C76" w:rsidP="00A6363A">
            <w:pPr>
              <w:pStyle w:val="BodyText"/>
              <w:numPr>
                <w:ilvl w:val="0"/>
                <w:numId w:val="60"/>
              </w:numPr>
              <w:spacing w:before="40" w:after="60" w:line="240" w:lineRule="auto"/>
              <w:ind w:left="170" w:hanging="170"/>
              <w:rPr>
                <w:rFonts w:asciiTheme="majorHAnsi" w:hAnsiTheme="majorHAnsi"/>
                <w:i/>
                <w:sz w:val="16"/>
                <w:szCs w:val="16"/>
              </w:rPr>
            </w:pPr>
            <w:r w:rsidRPr="00933F3B">
              <w:rPr>
                <w:rFonts w:asciiTheme="majorHAnsi" w:hAnsiTheme="majorHAnsi" w:cs="Calibri"/>
                <w:sz w:val="16"/>
                <w:szCs w:val="16"/>
              </w:rPr>
              <w:t xml:space="preserve">Conduct research and </w:t>
            </w:r>
            <w:r>
              <w:rPr>
                <w:rFonts w:asciiTheme="majorHAnsi" w:hAnsiTheme="majorHAnsi" w:cs="Calibri"/>
                <w:sz w:val="16"/>
                <w:szCs w:val="16"/>
              </w:rPr>
              <w:t>c</w:t>
            </w:r>
            <w:r w:rsidRPr="00933F3B">
              <w:rPr>
                <w:rFonts w:asciiTheme="majorHAnsi" w:hAnsiTheme="majorHAnsi" w:cs="Calibri"/>
                <w:sz w:val="16"/>
                <w:szCs w:val="16"/>
              </w:rPr>
              <w:t>ommunity education</w:t>
            </w:r>
            <w:r>
              <w:rPr>
                <w:rFonts w:asciiTheme="majorHAnsi" w:hAnsiTheme="majorHAnsi" w:cs="Calibri"/>
                <w:sz w:val="16"/>
                <w:szCs w:val="16"/>
              </w:rPr>
              <w:t>, including a</w:t>
            </w:r>
            <w:r w:rsidRPr="00933F3B">
              <w:rPr>
                <w:rFonts w:asciiTheme="majorHAnsi" w:hAnsiTheme="majorHAnsi" w:cs="Calibri"/>
                <w:sz w:val="16"/>
                <w:szCs w:val="16"/>
              </w:rPr>
              <w:t xml:space="preserve"> litter investigation in one creek with serious litter problems to understand what is causing the problem, </w:t>
            </w:r>
            <w:r>
              <w:rPr>
                <w:rFonts w:asciiTheme="majorHAnsi" w:hAnsiTheme="majorHAnsi" w:cs="Calibri"/>
                <w:sz w:val="16"/>
                <w:szCs w:val="16"/>
              </w:rPr>
              <w:t>and</w:t>
            </w:r>
            <w:r w:rsidRPr="00933F3B">
              <w:rPr>
                <w:rFonts w:asciiTheme="majorHAnsi" w:hAnsiTheme="majorHAnsi" w:cs="Calibri"/>
                <w:sz w:val="16"/>
                <w:szCs w:val="16"/>
              </w:rPr>
              <w:t xml:space="preserve"> address it</w:t>
            </w:r>
            <w:r>
              <w:rPr>
                <w:rFonts w:asciiTheme="majorHAnsi" w:hAnsiTheme="majorHAnsi" w:cs="Calibri"/>
                <w:sz w:val="16"/>
                <w:szCs w:val="16"/>
              </w:rPr>
              <w:t xml:space="preserve">. </w:t>
            </w:r>
          </w:p>
        </w:tc>
      </w:tr>
      <w:tr w:rsidR="00821C76" w14:paraId="44E5D190" w14:textId="77777777" w:rsidTr="00830B89">
        <w:trPr>
          <w:cnfStyle w:val="000000010000" w:firstRow="0" w:lastRow="0" w:firstColumn="0" w:lastColumn="0" w:oddVBand="0" w:evenVBand="0" w:oddHBand="0" w:evenHBand="1" w:firstRowFirstColumn="0" w:firstRowLastColumn="0" w:lastRowFirstColumn="0" w:lastRowLastColumn="0"/>
        </w:trPr>
        <w:tc>
          <w:tcPr>
            <w:tcW w:w="509" w:type="dxa"/>
            <w:vMerge/>
            <w:shd w:val="clear" w:color="auto" w:fill="auto"/>
            <w:textDirection w:val="btLr"/>
            <w:vAlign w:val="center"/>
          </w:tcPr>
          <w:p w14:paraId="4E562327" w14:textId="77777777" w:rsidR="00821C76" w:rsidRPr="00340A4C" w:rsidRDefault="00821C76" w:rsidP="00933F3B">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125CE270" w14:textId="77777777" w:rsidR="00821C76" w:rsidRPr="00340A4C" w:rsidRDefault="00821C76" w:rsidP="00830B89">
            <w:pPr>
              <w:pStyle w:val="BodyText"/>
              <w:spacing w:before="40" w:after="60" w:line="240" w:lineRule="auto"/>
              <w:rPr>
                <w:rFonts w:asciiTheme="majorHAnsi" w:hAnsiTheme="majorHAnsi"/>
                <w:b/>
                <w:sz w:val="16"/>
                <w:szCs w:val="16"/>
              </w:rPr>
            </w:pPr>
            <w:r w:rsidRPr="00340A4C">
              <w:rPr>
                <w:rFonts w:asciiTheme="majorHAnsi" w:hAnsiTheme="majorHAnsi" w:cs="Calibri"/>
                <w:b/>
                <w:bCs/>
                <w:color w:val="000000"/>
                <w:sz w:val="16"/>
                <w:szCs w:val="16"/>
              </w:rPr>
              <w:t>Stormwater quality</w:t>
            </w:r>
          </w:p>
          <w:p w14:paraId="598F7046" w14:textId="106797AA" w:rsidR="00821C76" w:rsidRPr="00340A4C" w:rsidRDefault="00821C76" w:rsidP="00830B89">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Cleaning up polluted stormwater caused by new urban developments, to protect rivers, creeks and bays – includes litter chemicals, mud and other pollution from runoff</w:t>
            </w:r>
          </w:p>
        </w:tc>
        <w:tc>
          <w:tcPr>
            <w:tcW w:w="478" w:type="dxa"/>
            <w:shd w:val="clear" w:color="auto" w:fill="F2F2F2" w:themeFill="background1" w:themeFillShade="F2"/>
          </w:tcPr>
          <w:p w14:paraId="6ED316DA" w14:textId="544CE633" w:rsidR="00821C76" w:rsidRDefault="00821C76" w:rsidP="00830B89">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L1</w:t>
            </w:r>
          </w:p>
        </w:tc>
        <w:tc>
          <w:tcPr>
            <w:tcW w:w="4384" w:type="dxa"/>
            <w:shd w:val="clear" w:color="auto" w:fill="auto"/>
          </w:tcPr>
          <w:p w14:paraId="2E02FFA8"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No additional action to remove stormwater pollution</w:t>
            </w:r>
          </w:p>
          <w:p w14:paraId="332098D7" w14:textId="44169C4F"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Would result in damage to creeks, rivers and bays</w:t>
            </w:r>
          </w:p>
        </w:tc>
        <w:tc>
          <w:tcPr>
            <w:tcW w:w="456" w:type="dxa"/>
            <w:shd w:val="clear" w:color="auto" w:fill="auto"/>
          </w:tcPr>
          <w:p w14:paraId="49B3DE7E" w14:textId="77777777" w:rsidR="00821C76" w:rsidRDefault="00821C76" w:rsidP="00830B89">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L2</w:t>
            </w:r>
          </w:p>
          <w:p w14:paraId="04943C76" w14:textId="4756CA44" w:rsidR="00821C76" w:rsidRPr="00933F3B" w:rsidRDefault="00821C76" w:rsidP="00830B89">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45E031DD" w14:textId="579388EB"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933F3B">
              <w:rPr>
                <w:rFonts w:asciiTheme="majorHAnsi" w:hAnsiTheme="majorHAnsi" w:cs="Calibri Light"/>
                <w:color w:val="000000"/>
                <w:sz w:val="16"/>
                <w:szCs w:val="16"/>
              </w:rPr>
              <w:t xml:space="preserve">Remove 10% of the </w:t>
            </w:r>
            <w:r w:rsidRPr="00933F3B">
              <w:rPr>
                <w:rFonts w:asciiTheme="majorHAnsi" w:hAnsiTheme="majorHAnsi" w:cs="Calibri"/>
                <w:sz w:val="16"/>
                <w:szCs w:val="16"/>
              </w:rPr>
              <w:t>stormwater</w:t>
            </w:r>
            <w:r w:rsidRPr="00933F3B">
              <w:rPr>
                <w:rFonts w:asciiTheme="majorHAnsi" w:hAnsiTheme="majorHAnsi" w:cs="Calibri Light"/>
                <w:color w:val="000000"/>
                <w:sz w:val="16"/>
                <w:szCs w:val="16"/>
              </w:rPr>
              <w:t xml:space="preserve"> pollution</w:t>
            </w:r>
            <w:r w:rsidR="00415F77">
              <w:rPr>
                <w:rFonts w:asciiTheme="majorHAnsi" w:hAnsiTheme="majorHAnsi" w:cs="Calibri Light"/>
                <w:color w:val="000000"/>
                <w:sz w:val="16"/>
                <w:szCs w:val="16"/>
              </w:rPr>
              <w:t>.</w:t>
            </w:r>
          </w:p>
        </w:tc>
      </w:tr>
      <w:tr w:rsidR="00821C76" w14:paraId="3B3C770D" w14:textId="77777777" w:rsidTr="00830B89">
        <w:tc>
          <w:tcPr>
            <w:tcW w:w="509" w:type="dxa"/>
            <w:vMerge/>
            <w:shd w:val="clear" w:color="auto" w:fill="auto"/>
            <w:textDirection w:val="btLr"/>
            <w:vAlign w:val="center"/>
          </w:tcPr>
          <w:p w14:paraId="3D435CBB"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25D3B0D9" w14:textId="77777777" w:rsidR="00821C76" w:rsidRPr="00340A4C" w:rsidRDefault="00821C76" w:rsidP="00821C76">
            <w:pPr>
              <w:pStyle w:val="BodyText"/>
              <w:spacing w:before="40" w:after="60" w:line="240" w:lineRule="auto"/>
              <w:rPr>
                <w:rFonts w:asciiTheme="majorHAnsi" w:hAnsiTheme="majorHAnsi"/>
                <w:b/>
                <w:sz w:val="16"/>
                <w:szCs w:val="16"/>
              </w:rPr>
            </w:pPr>
            <w:r w:rsidRPr="00340A4C">
              <w:rPr>
                <w:rFonts w:asciiTheme="majorHAnsi" w:hAnsiTheme="majorHAnsi" w:cs="Calibri"/>
                <w:b/>
                <w:bCs/>
                <w:color w:val="000000"/>
                <w:sz w:val="16"/>
                <w:szCs w:val="16"/>
              </w:rPr>
              <w:t>Stormwater harvesting</w:t>
            </w:r>
          </w:p>
          <w:p w14:paraId="5C4941A8" w14:textId="45343C50" w:rsidR="00821C76" w:rsidRPr="00340A4C" w:rsidRDefault="00821C76" w:rsidP="00821C76">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Collecting stormwater in areas with a lot of urban development to protect rivers and creeks from damage, and to provide water for reuse</w:t>
            </w:r>
          </w:p>
        </w:tc>
        <w:tc>
          <w:tcPr>
            <w:tcW w:w="478" w:type="dxa"/>
            <w:shd w:val="clear" w:color="auto" w:fill="F2F2F2" w:themeFill="background1" w:themeFillShade="F2"/>
          </w:tcPr>
          <w:p w14:paraId="0168AE11" w14:textId="5DEBE0D6"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L1</w:t>
            </w:r>
          </w:p>
        </w:tc>
        <w:tc>
          <w:tcPr>
            <w:tcW w:w="4384" w:type="dxa"/>
            <w:shd w:val="clear" w:color="auto" w:fill="auto"/>
          </w:tcPr>
          <w:p w14:paraId="22EFE639"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Minimal collection and reuse of stormwater</w:t>
            </w:r>
          </w:p>
          <w:p w14:paraId="27EA6219" w14:textId="685FDE9D"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Would mean a decline in creek and river condition</w:t>
            </w:r>
          </w:p>
        </w:tc>
        <w:tc>
          <w:tcPr>
            <w:tcW w:w="456" w:type="dxa"/>
            <w:shd w:val="clear" w:color="auto" w:fill="auto"/>
          </w:tcPr>
          <w:p w14:paraId="162A89DB" w14:textId="77777777" w:rsidR="00821C76" w:rsidRDefault="00821C76" w:rsidP="00821C76">
            <w:pPr>
              <w:pStyle w:val="BodyText"/>
              <w:spacing w:before="40" w:after="60" w:line="240" w:lineRule="auto"/>
              <w:jc w:val="center"/>
              <w:rPr>
                <w:rFonts w:asciiTheme="majorHAnsi" w:hAnsiTheme="majorHAnsi" w:cs="Calibri"/>
                <w:b/>
                <w:sz w:val="16"/>
                <w:szCs w:val="16"/>
              </w:rPr>
            </w:pPr>
            <w:r>
              <w:rPr>
                <w:rFonts w:asciiTheme="majorHAnsi" w:hAnsiTheme="majorHAnsi" w:cs="Calibri"/>
                <w:b/>
                <w:sz w:val="16"/>
                <w:szCs w:val="16"/>
              </w:rPr>
              <w:t>L2</w:t>
            </w:r>
          </w:p>
          <w:p w14:paraId="65C21B18" w14:textId="78F74ADB" w:rsidR="00821C76" w:rsidRDefault="00821C76" w:rsidP="00821C76">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7DBADAD4" w14:textId="77777777"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Collect and reuse stormwater in 33% in areas with a lot of urban development to:</w:t>
            </w:r>
          </w:p>
          <w:p w14:paraId="0469FB1E" w14:textId="77777777" w:rsidR="00821C76" w:rsidRPr="00933F3B" w:rsidRDefault="00821C76" w:rsidP="00A6363A">
            <w:pPr>
              <w:pStyle w:val="BodyText"/>
              <w:numPr>
                <w:ilvl w:val="0"/>
                <w:numId w:val="68"/>
              </w:numPr>
              <w:spacing w:before="40" w:after="60" w:line="240" w:lineRule="auto"/>
              <w:ind w:left="34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Protect rivers and creeks from damage</w:t>
            </w:r>
          </w:p>
          <w:p w14:paraId="62964E08" w14:textId="12C64FB2" w:rsidR="00821C76" w:rsidRPr="00933F3B" w:rsidRDefault="00821C76" w:rsidP="00A6363A">
            <w:pPr>
              <w:pStyle w:val="BodyText"/>
              <w:numPr>
                <w:ilvl w:val="0"/>
                <w:numId w:val="68"/>
              </w:numPr>
              <w:spacing w:before="40" w:after="60" w:line="240" w:lineRule="auto"/>
              <w:ind w:left="34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Provide water for reuse</w:t>
            </w:r>
            <w:r w:rsidR="00415F77">
              <w:rPr>
                <w:rFonts w:asciiTheme="majorHAnsi" w:hAnsiTheme="majorHAnsi" w:cs="Calibri Light"/>
                <w:color w:val="000000"/>
                <w:sz w:val="16"/>
                <w:szCs w:val="16"/>
              </w:rPr>
              <w:t>.</w:t>
            </w:r>
          </w:p>
        </w:tc>
      </w:tr>
      <w:tr w:rsidR="00821C76" w14:paraId="7FEEBE71" w14:textId="77777777" w:rsidTr="00830B89">
        <w:trPr>
          <w:cnfStyle w:val="000000010000" w:firstRow="0" w:lastRow="0" w:firstColumn="0" w:lastColumn="0" w:oddVBand="0" w:evenVBand="0" w:oddHBand="0" w:evenHBand="1" w:firstRowFirstColumn="0" w:firstRowLastColumn="0" w:lastRowFirstColumn="0" w:lastRowLastColumn="0"/>
        </w:trPr>
        <w:tc>
          <w:tcPr>
            <w:tcW w:w="509" w:type="dxa"/>
            <w:vMerge w:val="restart"/>
            <w:shd w:val="clear" w:color="auto" w:fill="auto"/>
            <w:textDirection w:val="btLr"/>
            <w:vAlign w:val="center"/>
          </w:tcPr>
          <w:p w14:paraId="04BE0A0A" w14:textId="72B935B4" w:rsidR="00821C76" w:rsidRPr="00340A4C" w:rsidRDefault="00821C76" w:rsidP="00821C76">
            <w:pPr>
              <w:pStyle w:val="BodyText"/>
              <w:spacing w:before="40" w:after="60" w:line="240" w:lineRule="auto"/>
              <w:ind w:left="113" w:right="113"/>
              <w:jc w:val="center"/>
              <w:rPr>
                <w:rFonts w:asciiTheme="majorHAnsi" w:hAnsiTheme="majorHAnsi"/>
                <w:sz w:val="16"/>
                <w:szCs w:val="16"/>
              </w:rPr>
            </w:pPr>
            <w:r w:rsidRPr="00340A4C">
              <w:rPr>
                <w:rFonts w:asciiTheme="majorHAnsi" w:hAnsiTheme="majorHAnsi"/>
                <w:sz w:val="16"/>
                <w:szCs w:val="16"/>
              </w:rPr>
              <w:t>Waterway condition</w:t>
            </w:r>
          </w:p>
        </w:tc>
        <w:tc>
          <w:tcPr>
            <w:tcW w:w="4243" w:type="dxa"/>
            <w:shd w:val="clear" w:color="auto" w:fill="auto"/>
          </w:tcPr>
          <w:p w14:paraId="5BA3C943" w14:textId="77777777" w:rsidR="00821C76" w:rsidRPr="00340A4C" w:rsidRDefault="00821C76" w:rsidP="00821C76">
            <w:pPr>
              <w:pStyle w:val="BodyText"/>
              <w:spacing w:before="40" w:after="60" w:line="240" w:lineRule="auto"/>
              <w:rPr>
                <w:rFonts w:asciiTheme="majorHAnsi" w:hAnsiTheme="majorHAnsi"/>
                <w:b/>
                <w:sz w:val="16"/>
                <w:szCs w:val="16"/>
              </w:rPr>
            </w:pPr>
            <w:r w:rsidRPr="00340A4C">
              <w:rPr>
                <w:rFonts w:asciiTheme="majorHAnsi" w:hAnsiTheme="majorHAnsi" w:cs="Calibri"/>
                <w:b/>
                <w:bCs/>
                <w:color w:val="000000"/>
                <w:sz w:val="16"/>
                <w:szCs w:val="16"/>
              </w:rPr>
              <w:t>Vegetation for environment</w:t>
            </w:r>
          </w:p>
          <w:p w14:paraId="0993D7F6" w14:textId="356CE6EF" w:rsidR="00821C76" w:rsidRPr="00340A4C" w:rsidRDefault="00821C76" w:rsidP="00821C76">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Managing vegetation along rivers and creeks for wildlife, cleaner water and protection against erosion</w:t>
            </w:r>
          </w:p>
        </w:tc>
        <w:tc>
          <w:tcPr>
            <w:tcW w:w="478" w:type="dxa"/>
            <w:shd w:val="clear" w:color="auto" w:fill="F2F2F2" w:themeFill="background1" w:themeFillShade="F2"/>
          </w:tcPr>
          <w:p w14:paraId="07D09FEF" w14:textId="592A9670"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L3</w:t>
            </w:r>
          </w:p>
        </w:tc>
        <w:tc>
          <w:tcPr>
            <w:tcW w:w="4384" w:type="dxa"/>
            <w:shd w:val="clear" w:color="auto" w:fill="auto"/>
          </w:tcPr>
          <w:p w14:paraId="699443B4" w14:textId="0A8CEB40"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 xml:space="preserve">Manage vegetation along 14% of rivers and creeks (about 3,400 </w:t>
            </w:r>
            <w:r>
              <w:rPr>
                <w:rFonts w:asciiTheme="majorHAnsi" w:hAnsiTheme="majorHAnsi" w:cs="Calibri"/>
                <w:sz w:val="16"/>
                <w:szCs w:val="16"/>
              </w:rPr>
              <w:t>kilometres</w:t>
            </w:r>
            <w:r w:rsidRPr="00340A4C">
              <w:rPr>
                <w:rFonts w:asciiTheme="majorHAnsi" w:hAnsiTheme="majorHAnsi" w:cs="Calibri"/>
                <w:sz w:val="16"/>
                <w:szCs w:val="16"/>
              </w:rPr>
              <w:t>)</w:t>
            </w:r>
          </w:p>
        </w:tc>
        <w:tc>
          <w:tcPr>
            <w:tcW w:w="456" w:type="dxa"/>
            <w:shd w:val="clear" w:color="auto" w:fill="auto"/>
          </w:tcPr>
          <w:p w14:paraId="77F62CD9" w14:textId="6DEFDFA4"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L3</w:t>
            </w:r>
          </w:p>
        </w:tc>
        <w:tc>
          <w:tcPr>
            <w:tcW w:w="4526" w:type="dxa"/>
            <w:shd w:val="clear" w:color="auto" w:fill="auto"/>
          </w:tcPr>
          <w:p w14:paraId="3A238694" w14:textId="1EF784F7" w:rsidR="00821C76" w:rsidRPr="00821C76" w:rsidRDefault="00821C76" w:rsidP="00821C76">
            <w:pPr>
              <w:pStyle w:val="BodyText"/>
              <w:spacing w:before="40" w:after="60" w:line="240" w:lineRule="auto"/>
              <w:rPr>
                <w:rFonts w:asciiTheme="majorHAnsi" w:hAnsiTheme="majorHAnsi" w:cs="Calibri Light"/>
                <w:i/>
                <w:color w:val="000000"/>
                <w:sz w:val="16"/>
                <w:szCs w:val="16"/>
              </w:rPr>
            </w:pPr>
            <w:r w:rsidRPr="00821C76">
              <w:rPr>
                <w:rFonts w:asciiTheme="majorHAnsi" w:hAnsiTheme="majorHAnsi" w:cs="Calibri Light"/>
                <w:i/>
                <w:color w:val="000000"/>
                <w:sz w:val="16"/>
                <w:szCs w:val="16"/>
              </w:rPr>
              <w:t>Unchanged</w:t>
            </w:r>
            <w:r w:rsidR="00415F77">
              <w:rPr>
                <w:rFonts w:asciiTheme="majorHAnsi" w:hAnsiTheme="majorHAnsi" w:cs="Calibri Light"/>
                <w:i/>
                <w:color w:val="000000"/>
                <w:sz w:val="16"/>
                <w:szCs w:val="16"/>
              </w:rPr>
              <w:t>.</w:t>
            </w:r>
          </w:p>
        </w:tc>
      </w:tr>
      <w:tr w:rsidR="00821C76" w14:paraId="32C6AD34" w14:textId="77777777" w:rsidTr="00830B89">
        <w:tc>
          <w:tcPr>
            <w:tcW w:w="509" w:type="dxa"/>
            <w:vMerge/>
            <w:shd w:val="clear" w:color="auto" w:fill="auto"/>
            <w:textDirection w:val="btLr"/>
            <w:vAlign w:val="center"/>
          </w:tcPr>
          <w:p w14:paraId="4D82A90A"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713DDE4C" w14:textId="0FFDAC9C"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Natural wetlands</w:t>
            </w:r>
          </w:p>
          <w:p w14:paraId="289BB09D" w14:textId="6D860444" w:rsidR="00821C76" w:rsidRPr="00340A4C" w:rsidRDefault="00821C76" w:rsidP="00821C76">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Natural wetlands protection and management</w:t>
            </w:r>
          </w:p>
        </w:tc>
        <w:tc>
          <w:tcPr>
            <w:tcW w:w="478" w:type="dxa"/>
            <w:shd w:val="clear" w:color="auto" w:fill="F2F2F2" w:themeFill="background1" w:themeFillShade="F2"/>
          </w:tcPr>
          <w:p w14:paraId="77D3318D" w14:textId="5CCCCB92"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L2</w:t>
            </w:r>
          </w:p>
        </w:tc>
        <w:tc>
          <w:tcPr>
            <w:tcW w:w="4384" w:type="dxa"/>
            <w:shd w:val="clear" w:color="auto" w:fill="auto"/>
          </w:tcPr>
          <w:p w14:paraId="03B5641D"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Manage the 20 highest priority natural wetlands</w:t>
            </w:r>
          </w:p>
          <w:p w14:paraId="7C20E91A" w14:textId="60CE5046"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Current level (600 hectares of natural wetlands)</w:t>
            </w:r>
          </w:p>
        </w:tc>
        <w:tc>
          <w:tcPr>
            <w:tcW w:w="456" w:type="dxa"/>
            <w:shd w:val="clear" w:color="auto" w:fill="auto"/>
          </w:tcPr>
          <w:p w14:paraId="44D1A7EC" w14:textId="593918F8"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L3</w:t>
            </w:r>
          </w:p>
          <w:p w14:paraId="159B8674" w14:textId="3A23E007" w:rsidR="00821C76" w:rsidRDefault="00821C76" w:rsidP="00821C76">
            <w:pPr>
              <w:pStyle w:val="BodyText"/>
              <w:spacing w:before="40" w:after="60" w:line="240" w:lineRule="auto"/>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5585D0DF"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 xml:space="preserve">Manage the 63 highest priority natural wetlands </w:t>
            </w:r>
          </w:p>
          <w:p w14:paraId="0A81DB4C" w14:textId="5004B517"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Improved condition and extent of natural wetlands (1,900 hectares)</w:t>
            </w:r>
            <w:r w:rsidR="00415F77">
              <w:rPr>
                <w:rFonts w:asciiTheme="majorHAnsi" w:hAnsiTheme="majorHAnsi" w:cs="Calibri Light"/>
                <w:color w:val="000000"/>
                <w:sz w:val="16"/>
                <w:szCs w:val="16"/>
              </w:rPr>
              <w:t>.</w:t>
            </w:r>
          </w:p>
        </w:tc>
      </w:tr>
      <w:tr w:rsidR="00821C76" w14:paraId="2E503FBB" w14:textId="77777777" w:rsidTr="00821C76">
        <w:trPr>
          <w:cnfStyle w:val="000000010000" w:firstRow="0" w:lastRow="0" w:firstColumn="0" w:lastColumn="0" w:oddVBand="0" w:evenVBand="0" w:oddHBand="0" w:evenHBand="1" w:firstRowFirstColumn="0" w:firstRowLastColumn="0" w:lastRowFirstColumn="0" w:lastRowLastColumn="0"/>
        </w:trPr>
        <w:tc>
          <w:tcPr>
            <w:tcW w:w="509" w:type="dxa"/>
            <w:vMerge/>
            <w:tcBorders>
              <w:bottom w:val="single" w:sz="4" w:space="0" w:color="231F20"/>
            </w:tcBorders>
            <w:shd w:val="clear" w:color="auto" w:fill="auto"/>
            <w:textDirection w:val="btLr"/>
            <w:vAlign w:val="center"/>
          </w:tcPr>
          <w:p w14:paraId="476106AF"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tcBorders>
              <w:bottom w:val="single" w:sz="4" w:space="0" w:color="231F20"/>
            </w:tcBorders>
            <w:shd w:val="clear" w:color="auto" w:fill="auto"/>
          </w:tcPr>
          <w:p w14:paraId="495E8BE1"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Estuaries</w:t>
            </w:r>
          </w:p>
          <w:p w14:paraId="337E8F81" w14:textId="77777777" w:rsidR="00821C76" w:rsidRDefault="00821C76" w:rsidP="00821C76">
            <w:pPr>
              <w:pStyle w:val="BodyText"/>
              <w:spacing w:before="40" w:after="60" w:line="240" w:lineRule="auto"/>
              <w:rPr>
                <w:rFonts w:asciiTheme="majorHAnsi" w:hAnsiTheme="majorHAnsi" w:cs="Calibri"/>
                <w:i/>
                <w:sz w:val="16"/>
                <w:szCs w:val="16"/>
              </w:rPr>
            </w:pPr>
            <w:r w:rsidRPr="00DA6A3F">
              <w:rPr>
                <w:rFonts w:asciiTheme="majorHAnsi" w:hAnsiTheme="majorHAnsi" w:cs="Calibri"/>
                <w:i/>
                <w:sz w:val="16"/>
                <w:szCs w:val="16"/>
              </w:rPr>
              <w:t>Estuary management for environmental benefits and community recreation</w:t>
            </w:r>
          </w:p>
          <w:p w14:paraId="355CA775" w14:textId="77777777" w:rsidR="00821C76" w:rsidRDefault="00821C76" w:rsidP="00821C76">
            <w:pPr>
              <w:pStyle w:val="BodyText"/>
              <w:spacing w:before="40" w:after="60" w:line="240" w:lineRule="auto"/>
              <w:rPr>
                <w:rFonts w:asciiTheme="majorHAnsi" w:hAnsiTheme="majorHAnsi" w:cs="Calibri"/>
                <w:i/>
                <w:sz w:val="16"/>
                <w:szCs w:val="16"/>
              </w:rPr>
            </w:pPr>
          </w:p>
          <w:p w14:paraId="704A302D" w14:textId="3EB15D7F" w:rsidR="00821C76" w:rsidRPr="00340A4C" w:rsidRDefault="00821C76" w:rsidP="00821C76">
            <w:pPr>
              <w:pStyle w:val="BodyText"/>
              <w:spacing w:before="40" w:after="60" w:line="240" w:lineRule="auto"/>
              <w:rPr>
                <w:rFonts w:asciiTheme="majorHAnsi" w:hAnsiTheme="majorHAnsi" w:cs="Calibri"/>
                <w:b/>
                <w:bCs/>
                <w:color w:val="000000"/>
                <w:sz w:val="16"/>
                <w:szCs w:val="16"/>
              </w:rPr>
            </w:pPr>
          </w:p>
        </w:tc>
        <w:tc>
          <w:tcPr>
            <w:tcW w:w="478" w:type="dxa"/>
            <w:tcBorders>
              <w:bottom w:val="single" w:sz="4" w:space="0" w:color="231F20"/>
            </w:tcBorders>
            <w:shd w:val="clear" w:color="auto" w:fill="F2F2F2" w:themeFill="background1" w:themeFillShade="F2"/>
          </w:tcPr>
          <w:p w14:paraId="69272EEC" w14:textId="204865F7"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L1</w:t>
            </w:r>
          </w:p>
        </w:tc>
        <w:tc>
          <w:tcPr>
            <w:tcW w:w="4384" w:type="dxa"/>
            <w:tcBorders>
              <w:bottom w:val="single" w:sz="4" w:space="0" w:color="231F20"/>
            </w:tcBorders>
            <w:shd w:val="clear" w:color="auto" w:fill="auto"/>
          </w:tcPr>
          <w:p w14:paraId="790F4B08"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Pr>
                <w:rFonts w:asciiTheme="majorHAnsi" w:hAnsiTheme="majorHAnsi" w:cs="Calibri"/>
                <w:sz w:val="16"/>
                <w:szCs w:val="16"/>
              </w:rPr>
              <w:t>Minimal management of estuaries</w:t>
            </w:r>
          </w:p>
          <w:p w14:paraId="1F400840" w14:textId="5ABE60A6"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Only addressing major problems that happen</w:t>
            </w:r>
          </w:p>
        </w:tc>
        <w:tc>
          <w:tcPr>
            <w:tcW w:w="456" w:type="dxa"/>
            <w:tcBorders>
              <w:bottom w:val="single" w:sz="4" w:space="0" w:color="231F20"/>
            </w:tcBorders>
            <w:shd w:val="clear" w:color="auto" w:fill="auto"/>
          </w:tcPr>
          <w:p w14:paraId="608605F6" w14:textId="77777777" w:rsidR="00821C76" w:rsidRDefault="00821C76" w:rsidP="00821C76">
            <w:pPr>
              <w:pStyle w:val="BodyText"/>
              <w:spacing w:before="40" w:after="60" w:line="240" w:lineRule="auto"/>
              <w:rPr>
                <w:rFonts w:asciiTheme="majorHAnsi" w:hAnsiTheme="majorHAnsi" w:cs="Calibri"/>
                <w:b/>
                <w:sz w:val="16"/>
                <w:szCs w:val="16"/>
              </w:rPr>
            </w:pPr>
            <w:r w:rsidRPr="00933F3B">
              <w:rPr>
                <w:rFonts w:asciiTheme="majorHAnsi" w:hAnsiTheme="majorHAnsi" w:cs="Calibri"/>
                <w:b/>
                <w:sz w:val="16"/>
                <w:szCs w:val="16"/>
              </w:rPr>
              <w:t>L3</w:t>
            </w:r>
          </w:p>
          <w:p w14:paraId="76894408" w14:textId="109F9446" w:rsidR="00821C76" w:rsidRDefault="00821C76" w:rsidP="00821C76">
            <w:pPr>
              <w:pStyle w:val="BodyText"/>
              <w:spacing w:before="40" w:after="60" w:line="240" w:lineRule="auto"/>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r w:rsidRPr="00830B89">
              <w:rPr>
                <w:rFonts w:asciiTheme="majorHAnsi" w:hAnsiTheme="majorHAnsi" w:cs="Calibri"/>
                <w:b/>
                <w:color w:val="75BB19" w:themeColor="accent4"/>
                <w:sz w:val="16"/>
                <w:szCs w:val="16"/>
              </w:rPr>
              <w:sym w:font="Wingdings" w:char="F0E9"/>
            </w:r>
          </w:p>
        </w:tc>
        <w:tc>
          <w:tcPr>
            <w:tcW w:w="4526" w:type="dxa"/>
            <w:tcBorders>
              <w:bottom w:val="single" w:sz="4" w:space="0" w:color="231F20"/>
            </w:tcBorders>
            <w:shd w:val="clear" w:color="auto" w:fill="auto"/>
          </w:tcPr>
          <w:p w14:paraId="0B03DD5F" w14:textId="20571CD9"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Actively manage 13 high priority estuaries</w:t>
            </w:r>
            <w:r w:rsidR="00415F77">
              <w:rPr>
                <w:rFonts w:asciiTheme="majorHAnsi" w:hAnsiTheme="majorHAnsi" w:cs="Calibri Light"/>
                <w:color w:val="000000"/>
                <w:sz w:val="16"/>
                <w:szCs w:val="16"/>
              </w:rPr>
              <w:t>.</w:t>
            </w:r>
          </w:p>
        </w:tc>
      </w:tr>
      <w:tr w:rsidR="00821C76" w14:paraId="463E23CB" w14:textId="77777777" w:rsidTr="00821C76">
        <w:tc>
          <w:tcPr>
            <w:tcW w:w="509" w:type="dxa"/>
            <w:tcBorders>
              <w:left w:val="nil"/>
              <w:right w:val="nil"/>
            </w:tcBorders>
            <w:shd w:val="clear" w:color="auto" w:fill="auto"/>
            <w:textDirection w:val="btLr"/>
            <w:vAlign w:val="center"/>
          </w:tcPr>
          <w:p w14:paraId="5AF39707"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tcBorders>
              <w:left w:val="nil"/>
              <w:right w:val="nil"/>
            </w:tcBorders>
            <w:shd w:val="clear" w:color="auto" w:fill="auto"/>
          </w:tcPr>
          <w:p w14:paraId="4DF5D3AA" w14:textId="77777777" w:rsidR="00821C76" w:rsidRPr="005C45D2" w:rsidRDefault="00821C76" w:rsidP="00821C76">
            <w:pPr>
              <w:pStyle w:val="BodyText"/>
              <w:spacing w:before="40" w:after="60" w:line="240" w:lineRule="auto"/>
              <w:rPr>
                <w:rFonts w:asciiTheme="majorHAnsi" w:hAnsiTheme="majorHAnsi" w:cs="Calibri"/>
                <w:b/>
                <w:bCs/>
                <w:color w:val="000000"/>
                <w:sz w:val="16"/>
                <w:szCs w:val="16"/>
              </w:rPr>
            </w:pPr>
          </w:p>
        </w:tc>
        <w:tc>
          <w:tcPr>
            <w:tcW w:w="478" w:type="dxa"/>
            <w:tcBorders>
              <w:left w:val="nil"/>
              <w:right w:val="nil"/>
            </w:tcBorders>
            <w:shd w:val="clear" w:color="auto" w:fill="auto"/>
          </w:tcPr>
          <w:p w14:paraId="6AC5FEB7" w14:textId="77777777" w:rsidR="00821C76" w:rsidRDefault="00821C76" w:rsidP="00821C76">
            <w:pPr>
              <w:pStyle w:val="BodyText"/>
              <w:spacing w:before="40" w:after="60" w:line="240" w:lineRule="auto"/>
              <w:rPr>
                <w:rFonts w:asciiTheme="majorHAnsi" w:hAnsiTheme="majorHAnsi" w:cs="Calibri"/>
                <w:b/>
                <w:sz w:val="16"/>
                <w:szCs w:val="16"/>
              </w:rPr>
            </w:pPr>
          </w:p>
        </w:tc>
        <w:tc>
          <w:tcPr>
            <w:tcW w:w="4384" w:type="dxa"/>
            <w:tcBorders>
              <w:left w:val="nil"/>
              <w:right w:val="nil"/>
            </w:tcBorders>
            <w:shd w:val="clear" w:color="auto" w:fill="auto"/>
          </w:tcPr>
          <w:p w14:paraId="15A5E255" w14:textId="77777777" w:rsidR="00821C76" w:rsidRDefault="00821C76" w:rsidP="00821C76">
            <w:pPr>
              <w:pStyle w:val="BodyText"/>
              <w:spacing w:before="40" w:after="60" w:line="240" w:lineRule="auto"/>
              <w:ind w:left="170"/>
              <w:rPr>
                <w:rFonts w:asciiTheme="majorHAnsi" w:hAnsiTheme="majorHAnsi" w:cs="Calibri"/>
                <w:sz w:val="16"/>
                <w:szCs w:val="16"/>
              </w:rPr>
            </w:pPr>
          </w:p>
          <w:p w14:paraId="200F48B9" w14:textId="77777777" w:rsidR="00821C76" w:rsidRDefault="00821C76" w:rsidP="00821C76">
            <w:pPr>
              <w:pStyle w:val="BodyText"/>
              <w:spacing w:before="40" w:after="60" w:line="240" w:lineRule="auto"/>
              <w:ind w:left="170"/>
              <w:rPr>
                <w:rFonts w:asciiTheme="majorHAnsi" w:hAnsiTheme="majorHAnsi" w:cs="Calibri"/>
                <w:sz w:val="16"/>
                <w:szCs w:val="16"/>
              </w:rPr>
            </w:pPr>
          </w:p>
          <w:p w14:paraId="34F68488" w14:textId="77777777" w:rsidR="004263DF" w:rsidRDefault="004263DF" w:rsidP="00821C76">
            <w:pPr>
              <w:pStyle w:val="BodyText"/>
              <w:spacing w:before="40" w:after="60" w:line="240" w:lineRule="auto"/>
              <w:ind w:left="170"/>
              <w:rPr>
                <w:rFonts w:asciiTheme="majorHAnsi" w:hAnsiTheme="majorHAnsi" w:cs="Calibri"/>
                <w:sz w:val="16"/>
                <w:szCs w:val="16"/>
              </w:rPr>
            </w:pPr>
          </w:p>
          <w:p w14:paraId="48C9AA24" w14:textId="256147E1" w:rsidR="00821C76" w:rsidRDefault="00821C76" w:rsidP="00F45533">
            <w:pPr>
              <w:pStyle w:val="BodyText"/>
              <w:spacing w:before="40" w:after="60" w:line="240" w:lineRule="auto"/>
              <w:ind w:left="170"/>
              <w:rPr>
                <w:rFonts w:asciiTheme="majorHAnsi" w:hAnsiTheme="majorHAnsi" w:cs="Calibri"/>
                <w:sz w:val="16"/>
                <w:szCs w:val="16"/>
              </w:rPr>
            </w:pPr>
          </w:p>
        </w:tc>
        <w:tc>
          <w:tcPr>
            <w:tcW w:w="456" w:type="dxa"/>
            <w:tcBorders>
              <w:left w:val="nil"/>
              <w:right w:val="nil"/>
            </w:tcBorders>
            <w:shd w:val="clear" w:color="auto" w:fill="auto"/>
          </w:tcPr>
          <w:p w14:paraId="7B910410" w14:textId="77777777" w:rsidR="00821C76" w:rsidRPr="00933F3B" w:rsidRDefault="00821C76" w:rsidP="00821C76">
            <w:pPr>
              <w:pStyle w:val="BodyText"/>
              <w:spacing w:before="40" w:after="60" w:line="240" w:lineRule="auto"/>
              <w:rPr>
                <w:rFonts w:asciiTheme="majorHAnsi" w:hAnsiTheme="majorHAnsi" w:cs="Calibri"/>
                <w:b/>
                <w:sz w:val="16"/>
                <w:szCs w:val="16"/>
              </w:rPr>
            </w:pPr>
          </w:p>
        </w:tc>
        <w:tc>
          <w:tcPr>
            <w:tcW w:w="4526" w:type="dxa"/>
            <w:tcBorders>
              <w:left w:val="nil"/>
              <w:right w:val="nil"/>
            </w:tcBorders>
            <w:shd w:val="clear" w:color="auto" w:fill="auto"/>
          </w:tcPr>
          <w:p w14:paraId="0555C39D" w14:textId="77777777" w:rsidR="00821C76" w:rsidRPr="00933F3B" w:rsidRDefault="00821C76" w:rsidP="00821C76">
            <w:pPr>
              <w:pStyle w:val="BodyText"/>
              <w:spacing w:before="40" w:after="60" w:line="240" w:lineRule="auto"/>
              <w:ind w:left="170"/>
              <w:rPr>
                <w:rFonts w:asciiTheme="majorHAnsi" w:hAnsiTheme="majorHAnsi" w:cs="Calibri Light"/>
                <w:color w:val="000000"/>
                <w:sz w:val="16"/>
                <w:szCs w:val="16"/>
              </w:rPr>
            </w:pPr>
          </w:p>
        </w:tc>
      </w:tr>
      <w:tr w:rsidR="00821C76" w14:paraId="630EDAC0" w14:textId="77777777" w:rsidTr="00830B89">
        <w:trPr>
          <w:cnfStyle w:val="000000010000" w:firstRow="0" w:lastRow="0" w:firstColumn="0" w:lastColumn="0" w:oddVBand="0" w:evenVBand="0" w:oddHBand="0" w:evenHBand="1" w:firstRowFirstColumn="0" w:firstRowLastColumn="0" w:lastRowFirstColumn="0" w:lastRowLastColumn="0"/>
        </w:trPr>
        <w:tc>
          <w:tcPr>
            <w:tcW w:w="509" w:type="dxa"/>
            <w:vMerge w:val="restart"/>
            <w:shd w:val="clear" w:color="auto" w:fill="auto"/>
            <w:textDirection w:val="btLr"/>
            <w:vAlign w:val="center"/>
          </w:tcPr>
          <w:p w14:paraId="6A27A8CC" w14:textId="3A68A99C" w:rsidR="00821C76" w:rsidRPr="00340A4C" w:rsidRDefault="00821C76" w:rsidP="00821C76">
            <w:pPr>
              <w:pStyle w:val="BodyText"/>
              <w:spacing w:before="40" w:after="60" w:line="240" w:lineRule="auto"/>
              <w:ind w:left="113" w:right="113"/>
              <w:jc w:val="center"/>
              <w:rPr>
                <w:rFonts w:asciiTheme="majorHAnsi" w:hAnsiTheme="majorHAnsi"/>
                <w:sz w:val="16"/>
                <w:szCs w:val="16"/>
              </w:rPr>
            </w:pPr>
            <w:r>
              <w:rPr>
                <w:rFonts w:asciiTheme="majorHAnsi" w:hAnsiTheme="majorHAnsi"/>
                <w:sz w:val="16"/>
                <w:szCs w:val="16"/>
              </w:rPr>
              <w:lastRenderedPageBreak/>
              <w:t>Community access, involvement and recreation</w:t>
            </w:r>
          </w:p>
        </w:tc>
        <w:tc>
          <w:tcPr>
            <w:tcW w:w="4243" w:type="dxa"/>
            <w:shd w:val="clear" w:color="auto" w:fill="auto"/>
          </w:tcPr>
          <w:p w14:paraId="68BE5E9A"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Vegetation for amenity</w:t>
            </w:r>
          </w:p>
          <w:p w14:paraId="0E838376" w14:textId="6A402265" w:rsidR="00821C76" w:rsidRPr="005C45D2" w:rsidRDefault="00821C76" w:rsidP="00821C76">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Manage vegetation around the 2,200 kilometres of urban rivers and creeks to improve appearance; provide green, shady, cool areas; enable community enjoyment and wellbeing</w:t>
            </w:r>
          </w:p>
        </w:tc>
        <w:tc>
          <w:tcPr>
            <w:tcW w:w="478" w:type="dxa"/>
            <w:shd w:val="clear" w:color="auto" w:fill="F2F2F2" w:themeFill="background1" w:themeFillShade="F2"/>
          </w:tcPr>
          <w:p w14:paraId="6657082D" w14:textId="0440F430"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L3</w:t>
            </w:r>
          </w:p>
        </w:tc>
        <w:tc>
          <w:tcPr>
            <w:tcW w:w="4384" w:type="dxa"/>
            <w:shd w:val="clear" w:color="auto" w:fill="auto"/>
          </w:tcPr>
          <w:p w14:paraId="33E19D09" w14:textId="4ACDCB71"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Manage vegetation along 25% of urban rivers</w:t>
            </w:r>
            <w:r>
              <w:rPr>
                <w:rFonts w:asciiTheme="majorHAnsi" w:hAnsiTheme="majorHAnsi" w:cs="Calibri"/>
                <w:sz w:val="16"/>
                <w:szCs w:val="16"/>
              </w:rPr>
              <w:t xml:space="preserve"> and creeks (550 kilometres</w:t>
            </w:r>
            <w:r w:rsidRPr="00340A4C">
              <w:rPr>
                <w:rFonts w:asciiTheme="majorHAnsi" w:hAnsiTheme="majorHAnsi" w:cs="Calibri"/>
                <w:sz w:val="16"/>
                <w:szCs w:val="16"/>
              </w:rPr>
              <w:t>)</w:t>
            </w:r>
          </w:p>
        </w:tc>
        <w:tc>
          <w:tcPr>
            <w:tcW w:w="456" w:type="dxa"/>
            <w:shd w:val="clear" w:color="auto" w:fill="auto"/>
          </w:tcPr>
          <w:p w14:paraId="71523151" w14:textId="3CE0E51F" w:rsidR="00821C76" w:rsidRPr="00933F3B"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L3</w:t>
            </w:r>
          </w:p>
        </w:tc>
        <w:tc>
          <w:tcPr>
            <w:tcW w:w="4526" w:type="dxa"/>
            <w:shd w:val="clear" w:color="auto" w:fill="auto"/>
          </w:tcPr>
          <w:p w14:paraId="793AE277" w14:textId="4D4E79C1" w:rsidR="00821C76" w:rsidRPr="00933F3B" w:rsidRDefault="00821C76" w:rsidP="00821C76">
            <w:pPr>
              <w:pStyle w:val="BodyText"/>
              <w:spacing w:before="40" w:after="60" w:line="240" w:lineRule="auto"/>
              <w:rPr>
                <w:rFonts w:asciiTheme="majorHAnsi" w:hAnsiTheme="majorHAnsi" w:cs="Calibri Light"/>
                <w:color w:val="000000"/>
                <w:sz w:val="16"/>
                <w:szCs w:val="16"/>
              </w:rPr>
            </w:pPr>
            <w:r w:rsidRPr="00821C76">
              <w:rPr>
                <w:rFonts w:asciiTheme="majorHAnsi" w:hAnsiTheme="majorHAnsi" w:cs="Calibri Light"/>
                <w:i/>
                <w:color w:val="000000"/>
                <w:sz w:val="16"/>
                <w:szCs w:val="16"/>
              </w:rPr>
              <w:t>Unchanged</w:t>
            </w:r>
            <w:r w:rsidR="00415F77">
              <w:rPr>
                <w:rFonts w:asciiTheme="majorHAnsi" w:hAnsiTheme="majorHAnsi" w:cs="Calibri Light"/>
                <w:i/>
                <w:color w:val="000000"/>
                <w:sz w:val="16"/>
                <w:szCs w:val="16"/>
              </w:rPr>
              <w:t>.</w:t>
            </w:r>
          </w:p>
        </w:tc>
      </w:tr>
      <w:tr w:rsidR="00821C76" w14:paraId="11618D0A" w14:textId="77777777" w:rsidTr="00830B89">
        <w:tc>
          <w:tcPr>
            <w:tcW w:w="509" w:type="dxa"/>
            <w:vMerge/>
            <w:shd w:val="clear" w:color="auto" w:fill="auto"/>
            <w:textDirection w:val="btLr"/>
            <w:vAlign w:val="center"/>
          </w:tcPr>
          <w:p w14:paraId="21CFFC20"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3D61935F"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Land access</w:t>
            </w:r>
          </w:p>
          <w:p w14:paraId="43082D91" w14:textId="635F7BC7" w:rsidR="00821C76" w:rsidRPr="00340A4C" w:rsidRDefault="00821C76" w:rsidP="00821C76">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Opening up Melbourne Water land for community use where it is safe to do so</w:t>
            </w:r>
          </w:p>
        </w:tc>
        <w:tc>
          <w:tcPr>
            <w:tcW w:w="478" w:type="dxa"/>
            <w:shd w:val="clear" w:color="auto" w:fill="F2F2F2" w:themeFill="background1" w:themeFillShade="F2"/>
          </w:tcPr>
          <w:p w14:paraId="2BC8FAA1" w14:textId="0D73056F"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L1</w:t>
            </w:r>
          </w:p>
        </w:tc>
        <w:tc>
          <w:tcPr>
            <w:tcW w:w="4384" w:type="dxa"/>
            <w:shd w:val="clear" w:color="auto" w:fill="auto"/>
          </w:tcPr>
          <w:p w14:paraId="5843BBFE" w14:textId="255BE2DD"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No additional land opened for community use</w:t>
            </w:r>
          </w:p>
        </w:tc>
        <w:tc>
          <w:tcPr>
            <w:tcW w:w="456" w:type="dxa"/>
            <w:shd w:val="clear" w:color="auto" w:fill="auto"/>
          </w:tcPr>
          <w:p w14:paraId="5D20FC83" w14:textId="77777777" w:rsidR="00821C76" w:rsidRDefault="00821C76" w:rsidP="00821C76">
            <w:pPr>
              <w:pStyle w:val="BodyText"/>
              <w:spacing w:before="40" w:after="60" w:line="240" w:lineRule="auto"/>
              <w:rPr>
                <w:rFonts w:asciiTheme="majorHAnsi" w:hAnsiTheme="majorHAnsi" w:cs="Calibri"/>
                <w:b/>
                <w:sz w:val="16"/>
                <w:szCs w:val="16"/>
              </w:rPr>
            </w:pPr>
            <w:r w:rsidRPr="00933F3B">
              <w:rPr>
                <w:rFonts w:asciiTheme="majorHAnsi" w:hAnsiTheme="majorHAnsi" w:cs="Calibri"/>
                <w:b/>
                <w:sz w:val="16"/>
                <w:szCs w:val="16"/>
              </w:rPr>
              <w:t>L3</w:t>
            </w:r>
          </w:p>
          <w:p w14:paraId="398FE062" w14:textId="55840854" w:rsidR="00821C76" w:rsidRDefault="00821C76" w:rsidP="00821C76">
            <w:pPr>
              <w:pStyle w:val="BodyText"/>
              <w:spacing w:before="40" w:after="60" w:line="240" w:lineRule="auto"/>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5F9FD2A9" w14:textId="7A424AB8"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Opening 4 new pieces of land (7 hectares)</w:t>
            </w:r>
            <w:r w:rsidR="00415F77">
              <w:rPr>
                <w:rFonts w:asciiTheme="majorHAnsi" w:hAnsiTheme="majorHAnsi" w:cs="Calibri Light"/>
                <w:color w:val="000000"/>
                <w:sz w:val="16"/>
                <w:szCs w:val="16"/>
              </w:rPr>
              <w:t>.</w:t>
            </w:r>
          </w:p>
        </w:tc>
      </w:tr>
      <w:tr w:rsidR="00821C76" w14:paraId="747348D5" w14:textId="77777777" w:rsidTr="00830B89">
        <w:trPr>
          <w:cnfStyle w:val="000000010000" w:firstRow="0" w:lastRow="0" w:firstColumn="0" w:lastColumn="0" w:oddVBand="0" w:evenVBand="0" w:oddHBand="0" w:evenHBand="1" w:firstRowFirstColumn="0" w:firstRowLastColumn="0" w:lastRowFirstColumn="0" w:lastRowLastColumn="0"/>
        </w:trPr>
        <w:tc>
          <w:tcPr>
            <w:tcW w:w="509" w:type="dxa"/>
            <w:vMerge/>
            <w:shd w:val="clear" w:color="auto" w:fill="auto"/>
            <w:textDirection w:val="btLr"/>
            <w:vAlign w:val="center"/>
          </w:tcPr>
          <w:p w14:paraId="5F2BDD80"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5DEDF11F"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On-water access</w:t>
            </w:r>
          </w:p>
          <w:p w14:paraId="30DD5DC7" w14:textId="0C480E6D" w:rsidR="00821C76" w:rsidRPr="005C45D2" w:rsidRDefault="00821C76" w:rsidP="00821C76">
            <w:pPr>
              <w:pStyle w:val="BodyText"/>
              <w:spacing w:before="40" w:after="60" w:line="240" w:lineRule="auto"/>
              <w:rPr>
                <w:rFonts w:asciiTheme="majorHAnsi" w:hAnsiTheme="majorHAnsi" w:cs="Calibri"/>
                <w:b/>
                <w:bCs/>
                <w:color w:val="000000"/>
                <w:sz w:val="16"/>
                <w:szCs w:val="16"/>
              </w:rPr>
            </w:pPr>
            <w:r w:rsidRPr="00DA6A3F">
              <w:rPr>
                <w:rFonts w:asciiTheme="majorHAnsi" w:hAnsiTheme="majorHAnsi" w:cs="Calibri"/>
                <w:i/>
                <w:sz w:val="16"/>
                <w:szCs w:val="16"/>
              </w:rPr>
              <w:t>More launches/ramps along major rivers for recreational boating and kayaking</w:t>
            </w:r>
          </w:p>
        </w:tc>
        <w:tc>
          <w:tcPr>
            <w:tcW w:w="478" w:type="dxa"/>
            <w:shd w:val="clear" w:color="auto" w:fill="F2F2F2" w:themeFill="background1" w:themeFillShade="F2"/>
          </w:tcPr>
          <w:p w14:paraId="376372CF" w14:textId="51E5B896"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L1</w:t>
            </w:r>
          </w:p>
        </w:tc>
        <w:tc>
          <w:tcPr>
            <w:tcW w:w="4384" w:type="dxa"/>
            <w:shd w:val="clear" w:color="auto" w:fill="auto"/>
          </w:tcPr>
          <w:p w14:paraId="7D384F07" w14:textId="5978508F"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Melbourne Water doesn’t contribute towards the construction of new access sites</w:t>
            </w:r>
          </w:p>
        </w:tc>
        <w:tc>
          <w:tcPr>
            <w:tcW w:w="456" w:type="dxa"/>
            <w:shd w:val="clear" w:color="auto" w:fill="auto"/>
          </w:tcPr>
          <w:p w14:paraId="58935393" w14:textId="77777777" w:rsidR="00821C76" w:rsidRDefault="00821C76" w:rsidP="00821C76">
            <w:pPr>
              <w:pStyle w:val="BodyText"/>
              <w:spacing w:before="40" w:after="60" w:line="240" w:lineRule="auto"/>
              <w:jc w:val="center"/>
              <w:rPr>
                <w:rFonts w:asciiTheme="majorHAnsi" w:hAnsiTheme="majorHAnsi" w:cs="Calibri"/>
                <w:b/>
                <w:sz w:val="16"/>
                <w:szCs w:val="16"/>
              </w:rPr>
            </w:pPr>
            <w:r>
              <w:rPr>
                <w:rFonts w:asciiTheme="majorHAnsi" w:hAnsiTheme="majorHAnsi" w:cs="Calibri"/>
                <w:b/>
                <w:sz w:val="16"/>
                <w:szCs w:val="16"/>
              </w:rPr>
              <w:t>L2</w:t>
            </w:r>
          </w:p>
          <w:p w14:paraId="743CCBF5" w14:textId="26FA0745" w:rsidR="00821C76" w:rsidRPr="00933F3B" w:rsidRDefault="00821C76" w:rsidP="00821C76">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5B695F21" w14:textId="5804445C"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Melbourne Water contribut</w:t>
            </w:r>
            <w:r>
              <w:rPr>
                <w:rFonts w:asciiTheme="majorHAnsi" w:hAnsiTheme="majorHAnsi" w:cs="Calibri Light"/>
                <w:color w:val="000000"/>
                <w:sz w:val="16"/>
                <w:szCs w:val="16"/>
              </w:rPr>
              <w:t>es 50% towards construction of five</w:t>
            </w:r>
            <w:r w:rsidRPr="00933F3B">
              <w:rPr>
                <w:rFonts w:asciiTheme="majorHAnsi" w:hAnsiTheme="majorHAnsi" w:cs="Calibri Light"/>
                <w:color w:val="000000"/>
                <w:sz w:val="16"/>
                <w:szCs w:val="16"/>
              </w:rPr>
              <w:t xml:space="preserve"> </w:t>
            </w:r>
            <w:r>
              <w:rPr>
                <w:rFonts w:asciiTheme="majorHAnsi" w:hAnsiTheme="majorHAnsi" w:cs="Calibri Light"/>
                <w:color w:val="000000"/>
                <w:sz w:val="16"/>
                <w:szCs w:val="16"/>
              </w:rPr>
              <w:t xml:space="preserve">new </w:t>
            </w:r>
            <w:r w:rsidRPr="00933F3B">
              <w:rPr>
                <w:rFonts w:asciiTheme="majorHAnsi" w:hAnsiTheme="majorHAnsi" w:cs="Calibri Light"/>
                <w:color w:val="000000"/>
                <w:sz w:val="16"/>
                <w:szCs w:val="16"/>
              </w:rPr>
              <w:t>access sites</w:t>
            </w:r>
            <w:r w:rsidR="00415F77">
              <w:rPr>
                <w:rFonts w:asciiTheme="majorHAnsi" w:hAnsiTheme="majorHAnsi" w:cs="Calibri Light"/>
                <w:color w:val="000000"/>
                <w:sz w:val="16"/>
                <w:szCs w:val="16"/>
              </w:rPr>
              <w:t>.</w:t>
            </w:r>
          </w:p>
        </w:tc>
      </w:tr>
      <w:tr w:rsidR="00821C76" w14:paraId="22FB3066" w14:textId="77777777" w:rsidTr="00830B89">
        <w:tc>
          <w:tcPr>
            <w:tcW w:w="509" w:type="dxa"/>
            <w:vMerge/>
            <w:shd w:val="clear" w:color="auto" w:fill="auto"/>
            <w:textDirection w:val="btLr"/>
            <w:vAlign w:val="center"/>
          </w:tcPr>
          <w:p w14:paraId="4A730ABB"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435E2F1C"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Waterway restoration</w:t>
            </w:r>
          </w:p>
          <w:p w14:paraId="3A6F727D" w14:textId="0F4211E7" w:rsidR="00821C76" w:rsidRPr="005C45D2" w:rsidRDefault="00821C76" w:rsidP="00821C76">
            <w:pPr>
              <w:pStyle w:val="BodyText"/>
              <w:spacing w:before="40" w:after="60" w:line="240" w:lineRule="auto"/>
              <w:rPr>
                <w:rFonts w:asciiTheme="majorHAnsi" w:hAnsiTheme="majorHAnsi" w:cs="Calibri"/>
                <w:b/>
                <w:bCs/>
                <w:color w:val="000000"/>
                <w:sz w:val="16"/>
                <w:szCs w:val="16"/>
              </w:rPr>
            </w:pPr>
            <w:r>
              <w:rPr>
                <w:rFonts w:asciiTheme="majorHAnsi" w:hAnsiTheme="majorHAnsi" w:cs="Calibri"/>
                <w:sz w:val="16"/>
                <w:szCs w:val="16"/>
              </w:rPr>
              <w:t>Reinvigorating creeks and improving community access to green spaces</w:t>
            </w:r>
          </w:p>
        </w:tc>
        <w:tc>
          <w:tcPr>
            <w:tcW w:w="478" w:type="dxa"/>
            <w:shd w:val="clear" w:color="auto" w:fill="F2F2F2" w:themeFill="background1" w:themeFillShade="F2"/>
          </w:tcPr>
          <w:p w14:paraId="6087F4FB" w14:textId="20DD8908"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L3</w:t>
            </w:r>
          </w:p>
        </w:tc>
        <w:tc>
          <w:tcPr>
            <w:tcW w:w="4384" w:type="dxa"/>
            <w:shd w:val="clear" w:color="auto" w:fill="auto"/>
          </w:tcPr>
          <w:p w14:paraId="5ACE3DA3" w14:textId="515EDEA8"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Planting and minor landscaping improvements on 3 small -scale projects</w:t>
            </w:r>
          </w:p>
        </w:tc>
        <w:tc>
          <w:tcPr>
            <w:tcW w:w="456" w:type="dxa"/>
            <w:shd w:val="clear" w:color="auto" w:fill="auto"/>
          </w:tcPr>
          <w:p w14:paraId="6AF79962" w14:textId="7F694161" w:rsidR="00821C76" w:rsidRDefault="00821C76" w:rsidP="00821C76">
            <w:pPr>
              <w:pStyle w:val="BodyText"/>
              <w:spacing w:before="40" w:after="60" w:line="240" w:lineRule="auto"/>
              <w:jc w:val="center"/>
              <w:rPr>
                <w:rFonts w:asciiTheme="majorHAnsi" w:hAnsiTheme="majorHAnsi" w:cs="Calibri"/>
                <w:b/>
                <w:sz w:val="16"/>
                <w:szCs w:val="16"/>
              </w:rPr>
            </w:pPr>
            <w:r>
              <w:rPr>
                <w:rFonts w:asciiTheme="majorHAnsi" w:hAnsiTheme="majorHAnsi" w:cs="Calibri"/>
                <w:b/>
                <w:sz w:val="16"/>
                <w:szCs w:val="16"/>
              </w:rPr>
              <w:t>L4</w:t>
            </w:r>
          </w:p>
          <w:p w14:paraId="351F8B1B" w14:textId="37C42E67" w:rsidR="00821C76" w:rsidRPr="00933F3B" w:rsidRDefault="00821C76" w:rsidP="00821C76">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16284C13" w14:textId="26F8EB1F"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Change drains back to natural creeks, plant urban forests, and improve open space and community access on 4 medium-scale projects</w:t>
            </w:r>
            <w:r w:rsidR="00415F77">
              <w:rPr>
                <w:rFonts w:asciiTheme="majorHAnsi" w:hAnsiTheme="majorHAnsi" w:cs="Calibri Light"/>
                <w:color w:val="000000"/>
                <w:sz w:val="16"/>
                <w:szCs w:val="16"/>
              </w:rPr>
              <w:t>.</w:t>
            </w:r>
          </w:p>
        </w:tc>
      </w:tr>
      <w:tr w:rsidR="00821C76" w14:paraId="2A8CE664" w14:textId="77777777" w:rsidTr="00830B89">
        <w:trPr>
          <w:cnfStyle w:val="000000010000" w:firstRow="0" w:lastRow="0" w:firstColumn="0" w:lastColumn="0" w:oddVBand="0" w:evenVBand="0" w:oddHBand="0" w:evenHBand="1" w:firstRowFirstColumn="0" w:firstRowLastColumn="0" w:lastRowFirstColumn="0" w:lastRowLastColumn="0"/>
        </w:trPr>
        <w:tc>
          <w:tcPr>
            <w:tcW w:w="509" w:type="dxa"/>
            <w:vMerge/>
            <w:shd w:val="clear" w:color="auto" w:fill="auto"/>
            <w:textDirection w:val="btLr"/>
            <w:vAlign w:val="center"/>
          </w:tcPr>
          <w:p w14:paraId="555A4FFC"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74B57E64"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Community involvement</w:t>
            </w:r>
          </w:p>
          <w:p w14:paraId="04BB4899" w14:textId="71BEBA5C" w:rsidR="00821C76" w:rsidRPr="005C45D2" w:rsidRDefault="00821C76" w:rsidP="00821C76">
            <w:pPr>
              <w:pStyle w:val="BodyText"/>
              <w:spacing w:before="40" w:after="60" w:line="240" w:lineRule="auto"/>
              <w:rPr>
                <w:rFonts w:asciiTheme="majorHAnsi" w:hAnsiTheme="majorHAnsi" w:cs="Calibri"/>
                <w:b/>
                <w:bCs/>
                <w:color w:val="000000"/>
                <w:sz w:val="16"/>
                <w:szCs w:val="16"/>
              </w:rPr>
            </w:pPr>
            <w:r>
              <w:rPr>
                <w:rFonts w:asciiTheme="majorHAnsi" w:hAnsiTheme="majorHAnsi" w:cs="Calibri"/>
                <w:sz w:val="16"/>
                <w:szCs w:val="16"/>
              </w:rPr>
              <w:t>Community education programs about major rivers and creeks across the region (for example, Yarra, Maribyrnong, Werribee)</w:t>
            </w:r>
          </w:p>
        </w:tc>
        <w:tc>
          <w:tcPr>
            <w:tcW w:w="478" w:type="dxa"/>
            <w:shd w:val="clear" w:color="auto" w:fill="F2F2F2" w:themeFill="background1" w:themeFillShade="F2"/>
          </w:tcPr>
          <w:p w14:paraId="1FDCC517" w14:textId="2EF27113"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L1</w:t>
            </w:r>
          </w:p>
        </w:tc>
        <w:tc>
          <w:tcPr>
            <w:tcW w:w="4384" w:type="dxa"/>
            <w:shd w:val="clear" w:color="auto" w:fill="auto"/>
          </w:tcPr>
          <w:p w14:paraId="7381BCF9" w14:textId="2B8CC0F6"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Basic information about major creeks and rivers (for example signage, brochures, website info, community education resources)</w:t>
            </w:r>
          </w:p>
        </w:tc>
        <w:tc>
          <w:tcPr>
            <w:tcW w:w="456" w:type="dxa"/>
            <w:shd w:val="clear" w:color="auto" w:fill="auto"/>
          </w:tcPr>
          <w:p w14:paraId="50974151" w14:textId="77777777" w:rsidR="00821C76" w:rsidRDefault="00821C76" w:rsidP="00821C76">
            <w:pPr>
              <w:pStyle w:val="BodyText"/>
              <w:spacing w:before="40" w:after="60" w:line="240" w:lineRule="auto"/>
              <w:jc w:val="center"/>
              <w:rPr>
                <w:rFonts w:asciiTheme="majorHAnsi" w:hAnsiTheme="majorHAnsi" w:cs="Calibri"/>
                <w:b/>
                <w:sz w:val="16"/>
                <w:szCs w:val="16"/>
              </w:rPr>
            </w:pPr>
            <w:r>
              <w:rPr>
                <w:rFonts w:asciiTheme="majorHAnsi" w:hAnsiTheme="majorHAnsi" w:cs="Calibri"/>
                <w:b/>
                <w:sz w:val="16"/>
                <w:szCs w:val="16"/>
              </w:rPr>
              <w:t>L2</w:t>
            </w:r>
          </w:p>
          <w:p w14:paraId="533B9072" w14:textId="55B1A847" w:rsidR="00821C76" w:rsidRPr="00933F3B" w:rsidRDefault="00821C76" w:rsidP="00821C76">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3801B002" w14:textId="77777777" w:rsidR="00821C76"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933F3B">
              <w:rPr>
                <w:rFonts w:asciiTheme="majorHAnsi" w:hAnsiTheme="majorHAnsi" w:cs="Calibri Light"/>
                <w:color w:val="000000"/>
                <w:sz w:val="16"/>
                <w:szCs w:val="16"/>
              </w:rPr>
              <w:t>Information about major creeks and rivers, including</w:t>
            </w:r>
            <w:r>
              <w:rPr>
                <w:rFonts w:asciiTheme="majorHAnsi" w:hAnsiTheme="majorHAnsi" w:cs="Calibri Light"/>
                <w:color w:val="000000"/>
                <w:sz w:val="16"/>
                <w:szCs w:val="16"/>
              </w:rPr>
              <w:t xml:space="preserve"> s</w:t>
            </w:r>
            <w:r w:rsidRPr="00933F3B">
              <w:rPr>
                <w:rFonts w:asciiTheme="majorHAnsi" w:hAnsiTheme="majorHAnsi" w:cs="Calibri Light"/>
                <w:color w:val="000000"/>
                <w:sz w:val="16"/>
                <w:szCs w:val="16"/>
              </w:rPr>
              <w:t>ignage</w:t>
            </w:r>
            <w:r>
              <w:rPr>
                <w:rFonts w:asciiTheme="majorHAnsi" w:hAnsiTheme="majorHAnsi" w:cs="Calibri Light"/>
                <w:color w:val="000000"/>
                <w:sz w:val="16"/>
                <w:szCs w:val="16"/>
              </w:rPr>
              <w:t>, s</w:t>
            </w:r>
            <w:r w:rsidRPr="00933F3B">
              <w:rPr>
                <w:rFonts w:asciiTheme="majorHAnsi" w:hAnsiTheme="majorHAnsi" w:cs="Calibri Light"/>
                <w:color w:val="000000"/>
                <w:sz w:val="16"/>
                <w:szCs w:val="16"/>
              </w:rPr>
              <w:t xml:space="preserve">torytelling </w:t>
            </w:r>
            <w:r>
              <w:rPr>
                <w:rFonts w:asciiTheme="majorHAnsi" w:hAnsiTheme="majorHAnsi" w:cs="Calibri Light"/>
                <w:color w:val="000000"/>
                <w:sz w:val="16"/>
                <w:szCs w:val="16"/>
              </w:rPr>
              <w:t>and community events and campaigns</w:t>
            </w:r>
          </w:p>
          <w:p w14:paraId="2F214626" w14:textId="397BDA9A" w:rsidR="00821C76" w:rsidRPr="00933F3B" w:rsidRDefault="00821C76" w:rsidP="00A6363A">
            <w:pPr>
              <w:pStyle w:val="BodyText"/>
              <w:numPr>
                <w:ilvl w:val="0"/>
                <w:numId w:val="60"/>
              </w:numPr>
              <w:spacing w:before="40" w:after="60" w:line="240"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Citizen science and education for 6</w:t>
            </w:r>
            <w:r>
              <w:rPr>
                <w:rFonts w:asciiTheme="majorHAnsi" w:hAnsiTheme="majorHAnsi" w:cs="Calibri Light"/>
                <w:color w:val="000000"/>
                <w:sz w:val="16"/>
                <w:szCs w:val="16"/>
              </w:rPr>
              <w:t>,</w:t>
            </w:r>
            <w:r w:rsidRPr="005E7410">
              <w:rPr>
                <w:rFonts w:asciiTheme="majorHAnsi" w:hAnsiTheme="majorHAnsi" w:cs="Calibri Light"/>
                <w:color w:val="000000"/>
                <w:sz w:val="16"/>
                <w:szCs w:val="16"/>
              </w:rPr>
              <w:t>000+ people</w:t>
            </w:r>
            <w:r w:rsidR="00415F77">
              <w:rPr>
                <w:rFonts w:asciiTheme="majorHAnsi" w:hAnsiTheme="majorHAnsi" w:cs="Calibri Light"/>
                <w:color w:val="000000"/>
                <w:sz w:val="16"/>
                <w:szCs w:val="16"/>
              </w:rPr>
              <w:t>.</w:t>
            </w:r>
          </w:p>
        </w:tc>
      </w:tr>
      <w:tr w:rsidR="00821C76" w14:paraId="4D3766D1" w14:textId="77777777" w:rsidTr="00830B89">
        <w:tc>
          <w:tcPr>
            <w:tcW w:w="509" w:type="dxa"/>
            <w:vMerge w:val="restart"/>
            <w:shd w:val="clear" w:color="auto" w:fill="auto"/>
            <w:textDirection w:val="btLr"/>
            <w:vAlign w:val="center"/>
          </w:tcPr>
          <w:p w14:paraId="0A3C4D05" w14:textId="424BE3AC" w:rsidR="00821C76" w:rsidRPr="00340A4C" w:rsidRDefault="00821C76" w:rsidP="00821C76">
            <w:pPr>
              <w:pStyle w:val="BodyText"/>
              <w:spacing w:before="40" w:after="60" w:line="240" w:lineRule="auto"/>
              <w:ind w:left="113" w:right="113"/>
              <w:jc w:val="center"/>
              <w:rPr>
                <w:rFonts w:asciiTheme="majorHAnsi" w:hAnsiTheme="majorHAnsi"/>
                <w:sz w:val="16"/>
                <w:szCs w:val="16"/>
              </w:rPr>
            </w:pPr>
            <w:r w:rsidRPr="00340A4C">
              <w:rPr>
                <w:rFonts w:asciiTheme="majorHAnsi" w:hAnsiTheme="majorHAnsi"/>
                <w:sz w:val="16"/>
                <w:szCs w:val="16"/>
              </w:rPr>
              <w:t>Flood</w:t>
            </w:r>
          </w:p>
        </w:tc>
        <w:tc>
          <w:tcPr>
            <w:tcW w:w="4243" w:type="dxa"/>
            <w:shd w:val="clear" w:color="auto" w:fill="auto"/>
          </w:tcPr>
          <w:p w14:paraId="2B180B43"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Flood preparedness</w:t>
            </w:r>
          </w:p>
          <w:p w14:paraId="46637E0A" w14:textId="5474DE3C" w:rsidR="00821C76" w:rsidRPr="005C45D2" w:rsidRDefault="00821C76" w:rsidP="00821C76">
            <w:pPr>
              <w:pStyle w:val="BodyText"/>
              <w:spacing w:before="40" w:after="60" w:line="240" w:lineRule="auto"/>
              <w:rPr>
                <w:rFonts w:asciiTheme="majorHAnsi" w:hAnsiTheme="majorHAnsi" w:cs="Calibri"/>
                <w:b/>
                <w:bCs/>
                <w:color w:val="000000"/>
                <w:sz w:val="16"/>
                <w:szCs w:val="16"/>
              </w:rPr>
            </w:pPr>
            <w:r w:rsidRPr="005C45D2">
              <w:rPr>
                <w:rFonts w:asciiTheme="majorHAnsi" w:hAnsiTheme="majorHAnsi"/>
                <w:sz w:val="16"/>
                <w:szCs w:val="16"/>
                <w:u w:val="single"/>
              </w:rPr>
              <w:t>Preparing</w:t>
            </w:r>
            <w:r>
              <w:rPr>
                <w:rFonts w:asciiTheme="majorHAnsi" w:hAnsiTheme="majorHAnsi"/>
                <w:sz w:val="16"/>
                <w:szCs w:val="16"/>
              </w:rPr>
              <w:t xml:space="preserve"> the community for floods to minimise damage </w:t>
            </w:r>
            <w:r w:rsidRPr="005C45D2">
              <w:rPr>
                <w:rFonts w:asciiTheme="majorHAnsi" w:hAnsiTheme="majorHAnsi" w:cs="Calibri"/>
                <w:sz w:val="16"/>
                <w:szCs w:val="16"/>
              </w:rPr>
              <w:t>and</w:t>
            </w:r>
            <w:r>
              <w:rPr>
                <w:rFonts w:asciiTheme="majorHAnsi" w:hAnsiTheme="majorHAnsi"/>
                <w:sz w:val="16"/>
                <w:szCs w:val="16"/>
              </w:rPr>
              <w:t xml:space="preserve"> loss</w:t>
            </w:r>
          </w:p>
        </w:tc>
        <w:tc>
          <w:tcPr>
            <w:tcW w:w="478" w:type="dxa"/>
            <w:shd w:val="clear" w:color="auto" w:fill="F2F2F2" w:themeFill="background1" w:themeFillShade="F2"/>
          </w:tcPr>
          <w:p w14:paraId="71E73048" w14:textId="5A96C25D"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L2</w:t>
            </w:r>
          </w:p>
        </w:tc>
        <w:tc>
          <w:tcPr>
            <w:tcW w:w="4384" w:type="dxa"/>
            <w:shd w:val="clear" w:color="auto" w:fill="auto"/>
          </w:tcPr>
          <w:p w14:paraId="2A7505C6"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Pr>
                <w:rFonts w:asciiTheme="majorHAnsi" w:hAnsiTheme="majorHAnsi" w:cs="Calibri"/>
                <w:sz w:val="16"/>
                <w:szCs w:val="16"/>
              </w:rPr>
              <w:t>Monitor flood levels in some areas at risk and warn affected residents of potential flooding</w:t>
            </w:r>
          </w:p>
          <w:p w14:paraId="666B55F1"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Pr>
                <w:rFonts w:asciiTheme="majorHAnsi" w:hAnsiTheme="majorHAnsi" w:cs="Calibri"/>
                <w:sz w:val="16"/>
                <w:szCs w:val="16"/>
              </w:rPr>
              <w:t>Provide flood information to the general community</w:t>
            </w:r>
          </w:p>
          <w:p w14:paraId="3ECCF6A9"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A social media campaign to raise flood risk awareness across all flood affected are</w:t>
            </w:r>
            <w:r>
              <w:rPr>
                <w:rFonts w:asciiTheme="majorHAnsi" w:hAnsiTheme="majorHAnsi" w:cs="Calibri"/>
                <w:sz w:val="16"/>
                <w:szCs w:val="16"/>
              </w:rPr>
              <w:t xml:space="preserve">as in Melbourne </w:t>
            </w:r>
          </w:p>
          <w:p w14:paraId="581F91C0"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 xml:space="preserve">Flood information and warnings </w:t>
            </w:r>
            <w:r>
              <w:rPr>
                <w:rFonts w:asciiTheme="majorHAnsi" w:hAnsiTheme="majorHAnsi" w:cs="Calibri"/>
                <w:sz w:val="16"/>
                <w:szCs w:val="16"/>
              </w:rPr>
              <w:t xml:space="preserve">to 20,000 high-risk properties </w:t>
            </w:r>
          </w:p>
          <w:p w14:paraId="4D342D9F" w14:textId="4E276338"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Would save $1.4</w:t>
            </w:r>
            <w:r>
              <w:rPr>
                <w:rFonts w:asciiTheme="majorHAnsi" w:hAnsiTheme="majorHAnsi" w:cs="Calibri"/>
                <w:sz w:val="16"/>
                <w:szCs w:val="16"/>
              </w:rPr>
              <w:t> </w:t>
            </w:r>
            <w:r w:rsidRPr="00340A4C">
              <w:rPr>
                <w:rFonts w:asciiTheme="majorHAnsi" w:hAnsiTheme="majorHAnsi" w:cs="Calibri"/>
                <w:sz w:val="16"/>
                <w:szCs w:val="16"/>
              </w:rPr>
              <w:t>million per year in repair bills</w:t>
            </w:r>
          </w:p>
        </w:tc>
        <w:tc>
          <w:tcPr>
            <w:tcW w:w="456" w:type="dxa"/>
            <w:shd w:val="clear" w:color="auto" w:fill="auto"/>
          </w:tcPr>
          <w:p w14:paraId="082FD704" w14:textId="6FEB910E" w:rsidR="00821C76" w:rsidRDefault="00821C76" w:rsidP="00821C76">
            <w:pPr>
              <w:pStyle w:val="BodyText"/>
              <w:spacing w:before="40" w:after="60" w:line="240" w:lineRule="auto"/>
              <w:jc w:val="center"/>
              <w:rPr>
                <w:rFonts w:asciiTheme="majorHAnsi" w:hAnsiTheme="majorHAnsi" w:cs="Calibri"/>
                <w:b/>
                <w:sz w:val="16"/>
                <w:szCs w:val="16"/>
              </w:rPr>
            </w:pPr>
            <w:r>
              <w:rPr>
                <w:rFonts w:asciiTheme="majorHAnsi" w:hAnsiTheme="majorHAnsi" w:cs="Calibri"/>
                <w:b/>
                <w:sz w:val="16"/>
                <w:szCs w:val="16"/>
              </w:rPr>
              <w:t>L3</w:t>
            </w:r>
          </w:p>
          <w:p w14:paraId="65C70327" w14:textId="2E586815" w:rsidR="00821C76" w:rsidRDefault="00821C76" w:rsidP="00821C76">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3050272E" w14:textId="77777777" w:rsidR="00821C76" w:rsidRPr="005E7410"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Monitor flood levels in some areas at risk and warn affected residents of potential flooding</w:t>
            </w:r>
          </w:p>
          <w:p w14:paraId="0DFBE189" w14:textId="77777777" w:rsidR="00821C76" w:rsidRPr="005E7410"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 xml:space="preserve">Provide flood information to the general community </w:t>
            </w:r>
          </w:p>
          <w:p w14:paraId="130805BC" w14:textId="77777777" w:rsidR="00821C76" w:rsidRPr="005E7410"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A social media campaign to raise flood risk awareness across all flood affected areas in Melbourne</w:t>
            </w:r>
          </w:p>
          <w:p w14:paraId="35D0C348" w14:textId="77777777" w:rsidR="00821C76" w:rsidRPr="005E7410"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Flood information and warnings to another 30,000 high-risk properties (50,000 total)</w:t>
            </w:r>
          </w:p>
          <w:p w14:paraId="1ED0D992" w14:textId="30B82355" w:rsidR="00821C76" w:rsidRPr="00933F3B"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Would save $2.3</w:t>
            </w:r>
            <w:r w:rsidR="005B7758">
              <w:rPr>
                <w:rFonts w:asciiTheme="majorHAnsi" w:hAnsiTheme="majorHAnsi" w:cs="Calibri Light"/>
                <w:color w:val="000000"/>
                <w:sz w:val="16"/>
                <w:szCs w:val="16"/>
              </w:rPr>
              <w:t> </w:t>
            </w:r>
            <w:r w:rsidRPr="005E7410">
              <w:rPr>
                <w:rFonts w:asciiTheme="majorHAnsi" w:hAnsiTheme="majorHAnsi" w:cs="Calibri Light"/>
                <w:color w:val="000000"/>
                <w:sz w:val="16"/>
                <w:szCs w:val="16"/>
              </w:rPr>
              <w:t>million per year in repair bills</w:t>
            </w:r>
            <w:r w:rsidR="00415F77">
              <w:rPr>
                <w:rFonts w:asciiTheme="majorHAnsi" w:hAnsiTheme="majorHAnsi" w:cs="Calibri Light"/>
                <w:color w:val="000000"/>
                <w:sz w:val="16"/>
                <w:szCs w:val="16"/>
              </w:rPr>
              <w:t>.</w:t>
            </w:r>
          </w:p>
        </w:tc>
      </w:tr>
      <w:tr w:rsidR="00821C76" w14:paraId="55657A45" w14:textId="77777777" w:rsidTr="00830B89">
        <w:trPr>
          <w:cnfStyle w:val="000000010000" w:firstRow="0" w:lastRow="0" w:firstColumn="0" w:lastColumn="0" w:oddVBand="0" w:evenVBand="0" w:oddHBand="0" w:evenHBand="1" w:firstRowFirstColumn="0" w:firstRowLastColumn="0" w:lastRowFirstColumn="0" w:lastRowLastColumn="0"/>
        </w:trPr>
        <w:tc>
          <w:tcPr>
            <w:tcW w:w="509" w:type="dxa"/>
            <w:vMerge/>
            <w:shd w:val="clear" w:color="auto" w:fill="auto"/>
            <w:textDirection w:val="btLr"/>
            <w:vAlign w:val="center"/>
          </w:tcPr>
          <w:p w14:paraId="6B55E66D" w14:textId="77777777" w:rsidR="00821C76" w:rsidRPr="00340A4C" w:rsidRDefault="00821C76" w:rsidP="00821C76">
            <w:pPr>
              <w:pStyle w:val="BodyText"/>
              <w:spacing w:before="40" w:after="60" w:line="240" w:lineRule="auto"/>
              <w:ind w:left="113" w:right="113"/>
              <w:jc w:val="center"/>
              <w:rPr>
                <w:rFonts w:asciiTheme="majorHAnsi" w:hAnsiTheme="majorHAnsi"/>
                <w:sz w:val="16"/>
                <w:szCs w:val="16"/>
              </w:rPr>
            </w:pPr>
          </w:p>
        </w:tc>
        <w:tc>
          <w:tcPr>
            <w:tcW w:w="4243" w:type="dxa"/>
            <w:shd w:val="clear" w:color="auto" w:fill="auto"/>
          </w:tcPr>
          <w:p w14:paraId="227E75EC" w14:textId="77777777" w:rsidR="00821C76" w:rsidRPr="005C45D2" w:rsidRDefault="00821C76" w:rsidP="00821C76">
            <w:pPr>
              <w:pStyle w:val="BodyText"/>
              <w:spacing w:before="40" w:after="60" w:line="240" w:lineRule="auto"/>
              <w:rPr>
                <w:rFonts w:asciiTheme="majorHAnsi" w:hAnsiTheme="majorHAnsi"/>
                <w:b/>
                <w:sz w:val="16"/>
                <w:szCs w:val="16"/>
              </w:rPr>
            </w:pPr>
            <w:r w:rsidRPr="005C45D2">
              <w:rPr>
                <w:rFonts w:asciiTheme="majorHAnsi" w:hAnsiTheme="majorHAnsi" w:cs="Calibri"/>
                <w:b/>
                <w:bCs/>
                <w:color w:val="000000"/>
                <w:sz w:val="16"/>
                <w:szCs w:val="16"/>
              </w:rPr>
              <w:t>Flood mitigation</w:t>
            </w:r>
          </w:p>
          <w:p w14:paraId="5975DF9A" w14:textId="687E9535" w:rsidR="00821C76" w:rsidRPr="005C45D2" w:rsidRDefault="00821C76" w:rsidP="00821C76">
            <w:pPr>
              <w:pStyle w:val="BodyText"/>
              <w:spacing w:before="40" w:after="60" w:line="240" w:lineRule="auto"/>
              <w:rPr>
                <w:rFonts w:asciiTheme="majorHAnsi" w:hAnsiTheme="majorHAnsi" w:cs="Calibri"/>
                <w:b/>
                <w:bCs/>
                <w:color w:val="000000"/>
                <w:sz w:val="16"/>
                <w:szCs w:val="16"/>
              </w:rPr>
            </w:pPr>
            <w:r w:rsidRPr="005C45D2">
              <w:rPr>
                <w:rFonts w:asciiTheme="majorHAnsi" w:hAnsiTheme="majorHAnsi"/>
                <w:sz w:val="16"/>
                <w:szCs w:val="16"/>
                <w:u w:val="single"/>
              </w:rPr>
              <w:t>Minimising the damage</w:t>
            </w:r>
            <w:r>
              <w:rPr>
                <w:rFonts w:asciiTheme="majorHAnsi" w:hAnsiTheme="majorHAnsi"/>
                <w:sz w:val="16"/>
                <w:szCs w:val="16"/>
              </w:rPr>
              <w:t xml:space="preserve"> caused by flooding</w:t>
            </w:r>
          </w:p>
        </w:tc>
        <w:tc>
          <w:tcPr>
            <w:tcW w:w="478" w:type="dxa"/>
            <w:shd w:val="clear" w:color="auto" w:fill="F2F2F2" w:themeFill="background1" w:themeFillShade="F2"/>
          </w:tcPr>
          <w:p w14:paraId="1A100877" w14:textId="280A78C2" w:rsidR="00821C76" w:rsidRDefault="00821C76" w:rsidP="00821C76">
            <w:pPr>
              <w:pStyle w:val="BodyText"/>
              <w:spacing w:before="40" w:after="60" w:line="240" w:lineRule="auto"/>
              <w:rPr>
                <w:rFonts w:asciiTheme="majorHAnsi" w:hAnsiTheme="majorHAnsi" w:cs="Calibri"/>
                <w:b/>
                <w:sz w:val="16"/>
                <w:szCs w:val="16"/>
              </w:rPr>
            </w:pPr>
            <w:r>
              <w:rPr>
                <w:rFonts w:asciiTheme="majorHAnsi" w:hAnsiTheme="majorHAnsi" w:cs="Calibri"/>
                <w:b/>
                <w:sz w:val="16"/>
                <w:szCs w:val="16"/>
              </w:rPr>
              <w:t>L2</w:t>
            </w:r>
          </w:p>
        </w:tc>
        <w:tc>
          <w:tcPr>
            <w:tcW w:w="4384" w:type="dxa"/>
            <w:shd w:val="clear" w:color="auto" w:fill="auto"/>
          </w:tcPr>
          <w:p w14:paraId="2B828CD9" w14:textId="77777777" w:rsidR="00821C76"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Flood risks reduced for up to 200 high-risk properties</w:t>
            </w:r>
          </w:p>
          <w:p w14:paraId="742177D2" w14:textId="4A621A87" w:rsidR="00821C76" w:rsidRPr="00340A4C" w:rsidRDefault="00821C76" w:rsidP="00A6363A">
            <w:pPr>
              <w:pStyle w:val="BodyText"/>
              <w:numPr>
                <w:ilvl w:val="0"/>
                <w:numId w:val="60"/>
              </w:numPr>
              <w:spacing w:before="40" w:after="60" w:line="240" w:lineRule="auto"/>
              <w:ind w:left="170" w:hanging="170"/>
              <w:rPr>
                <w:rFonts w:asciiTheme="majorHAnsi" w:hAnsiTheme="majorHAnsi" w:cs="Calibri"/>
                <w:sz w:val="16"/>
                <w:szCs w:val="16"/>
              </w:rPr>
            </w:pPr>
            <w:r w:rsidRPr="00340A4C">
              <w:rPr>
                <w:rFonts w:asciiTheme="majorHAnsi" w:hAnsiTheme="majorHAnsi" w:cs="Calibri"/>
                <w:sz w:val="16"/>
                <w:szCs w:val="16"/>
              </w:rPr>
              <w:t>Would save $3.0</w:t>
            </w:r>
            <w:r>
              <w:rPr>
                <w:rFonts w:asciiTheme="majorHAnsi" w:hAnsiTheme="majorHAnsi" w:cs="Calibri"/>
                <w:sz w:val="16"/>
                <w:szCs w:val="16"/>
              </w:rPr>
              <w:t> </w:t>
            </w:r>
            <w:r w:rsidRPr="00340A4C">
              <w:rPr>
                <w:rFonts w:asciiTheme="majorHAnsi" w:hAnsiTheme="majorHAnsi" w:cs="Calibri"/>
                <w:sz w:val="16"/>
                <w:szCs w:val="16"/>
              </w:rPr>
              <w:t>million in repair bills</w:t>
            </w:r>
          </w:p>
        </w:tc>
        <w:tc>
          <w:tcPr>
            <w:tcW w:w="456" w:type="dxa"/>
            <w:shd w:val="clear" w:color="auto" w:fill="auto"/>
          </w:tcPr>
          <w:p w14:paraId="4AA10756" w14:textId="77777777" w:rsidR="00821C76" w:rsidRDefault="00821C76" w:rsidP="00821C76">
            <w:pPr>
              <w:pStyle w:val="BodyText"/>
              <w:spacing w:before="40" w:after="60" w:line="240" w:lineRule="auto"/>
              <w:jc w:val="center"/>
              <w:rPr>
                <w:rFonts w:asciiTheme="majorHAnsi" w:hAnsiTheme="majorHAnsi" w:cs="Calibri"/>
                <w:b/>
                <w:sz w:val="16"/>
                <w:szCs w:val="16"/>
              </w:rPr>
            </w:pPr>
            <w:r>
              <w:rPr>
                <w:rFonts w:asciiTheme="majorHAnsi" w:hAnsiTheme="majorHAnsi" w:cs="Calibri"/>
                <w:b/>
                <w:sz w:val="16"/>
                <w:szCs w:val="16"/>
              </w:rPr>
              <w:t>L3</w:t>
            </w:r>
          </w:p>
          <w:p w14:paraId="42FEB524" w14:textId="1EA35C50" w:rsidR="00821C76" w:rsidRDefault="00821C76" w:rsidP="00821C76">
            <w:pPr>
              <w:pStyle w:val="BodyText"/>
              <w:spacing w:before="40" w:after="60" w:line="240" w:lineRule="auto"/>
              <w:jc w:val="center"/>
              <w:rPr>
                <w:rFonts w:asciiTheme="majorHAnsi" w:hAnsiTheme="majorHAnsi" w:cs="Calibri"/>
                <w:b/>
                <w:sz w:val="16"/>
                <w:szCs w:val="16"/>
              </w:rPr>
            </w:pPr>
            <w:r w:rsidRPr="00830B89">
              <w:rPr>
                <w:rFonts w:asciiTheme="majorHAnsi" w:hAnsiTheme="majorHAnsi" w:cs="Calibri"/>
                <w:b/>
                <w:color w:val="75BB19" w:themeColor="accent4"/>
                <w:sz w:val="16"/>
                <w:szCs w:val="16"/>
              </w:rPr>
              <w:sym w:font="Wingdings" w:char="F0E9"/>
            </w:r>
          </w:p>
        </w:tc>
        <w:tc>
          <w:tcPr>
            <w:tcW w:w="4526" w:type="dxa"/>
            <w:shd w:val="clear" w:color="auto" w:fill="auto"/>
          </w:tcPr>
          <w:p w14:paraId="265FF664" w14:textId="77777777" w:rsidR="00821C76" w:rsidRPr="005E7410"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Flood risks reduced for up to 250 high-risk properties</w:t>
            </w:r>
          </w:p>
          <w:p w14:paraId="4077F7AD" w14:textId="4D320CA0" w:rsidR="00821C76" w:rsidRPr="00933F3B" w:rsidRDefault="00821C76" w:rsidP="00A6363A">
            <w:pPr>
              <w:numPr>
                <w:ilvl w:val="0"/>
                <w:numId w:val="61"/>
              </w:numPr>
              <w:spacing w:before="40" w:line="252" w:lineRule="auto"/>
              <w:ind w:left="170" w:hanging="170"/>
              <w:rPr>
                <w:rFonts w:asciiTheme="majorHAnsi" w:hAnsiTheme="majorHAnsi" w:cs="Calibri Light"/>
                <w:color w:val="000000"/>
                <w:sz w:val="16"/>
                <w:szCs w:val="16"/>
              </w:rPr>
            </w:pPr>
            <w:r w:rsidRPr="005E7410">
              <w:rPr>
                <w:rFonts w:asciiTheme="majorHAnsi" w:hAnsiTheme="majorHAnsi" w:cs="Calibri Light"/>
                <w:color w:val="000000"/>
                <w:sz w:val="16"/>
                <w:szCs w:val="16"/>
              </w:rPr>
              <w:t>Would save $3.6 million in repair bills</w:t>
            </w:r>
            <w:r w:rsidR="00415F77">
              <w:rPr>
                <w:rFonts w:asciiTheme="majorHAnsi" w:hAnsiTheme="majorHAnsi" w:cs="Calibri Light"/>
                <w:color w:val="000000"/>
                <w:sz w:val="16"/>
                <w:szCs w:val="16"/>
              </w:rPr>
              <w:t>.</w:t>
            </w:r>
          </w:p>
        </w:tc>
      </w:tr>
    </w:tbl>
    <w:p w14:paraId="1C755E72" w14:textId="77777777" w:rsidR="00BF78B5" w:rsidRDefault="00BF78B5" w:rsidP="004279C4">
      <w:pPr>
        <w:pStyle w:val="BodyText"/>
        <w:sectPr w:rsidR="00BF78B5" w:rsidSect="007E5448">
          <w:pgSz w:w="16838" w:h="11906" w:orient="landscape" w:code="9"/>
          <w:pgMar w:top="1134" w:right="1134" w:bottom="1134" w:left="1134" w:header="567" w:footer="567" w:gutter="0"/>
          <w:pgNumType w:chapStyle="1"/>
          <w:cols w:space="708"/>
          <w:docGrid w:linePitch="360"/>
        </w:sectPr>
      </w:pPr>
    </w:p>
    <w:p w14:paraId="399CA98C" w14:textId="325C0765" w:rsidR="00BD6381" w:rsidRPr="00BD6381" w:rsidRDefault="00BD6381" w:rsidP="00415F77">
      <w:pPr>
        <w:pStyle w:val="Caption"/>
      </w:pPr>
      <w:bookmarkStart w:id="202" w:name="_Ref50641155"/>
      <w:bookmarkStart w:id="203" w:name="_Toc54705785"/>
      <w:r>
        <w:lastRenderedPageBreak/>
        <w:t xml:space="preserve">Figure </w:t>
      </w:r>
      <w:fldSimple w:instr=" SEQ Figure \* ARABIC ">
        <w:r w:rsidR="00AB54E8">
          <w:rPr>
            <w:noProof/>
          </w:rPr>
          <w:t>14</w:t>
        </w:r>
      </w:fldSimple>
      <w:bookmarkEnd w:id="202"/>
      <w:r>
        <w:tab/>
        <w:t>Impact of proposed price-service levels on SIMALTO preference shares</w:t>
      </w:r>
      <w:bookmarkEnd w:id="203"/>
    </w:p>
    <w:p w14:paraId="04B8949A" w14:textId="4F018DF8" w:rsidR="005A71BE" w:rsidRDefault="00415F77" w:rsidP="002E042A">
      <w:pPr>
        <w:pStyle w:val="BodyText"/>
      </w:pPr>
      <w:r>
        <w:rPr>
          <w:noProof/>
        </w:rPr>
        <w:drawing>
          <wp:inline distT="0" distB="0" distL="0" distR="0" wp14:anchorId="09B0322F" wp14:editId="4781F104">
            <wp:extent cx="5981700" cy="5667375"/>
            <wp:effectExtent l="0" t="0" r="0" b="9525"/>
            <wp:docPr id="3170" name="Picture 31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Picture 3170" descr="Chart&#10;&#10;Description automatically generated"/>
                    <pic:cNvPicPr/>
                  </pic:nvPicPr>
                  <pic:blipFill>
                    <a:blip r:embed="rId73"/>
                    <a:stretch>
                      <a:fillRect/>
                    </a:stretch>
                  </pic:blipFill>
                  <pic:spPr>
                    <a:xfrm>
                      <a:off x="0" y="0"/>
                      <a:ext cx="5981700" cy="5667375"/>
                    </a:xfrm>
                    <a:prstGeom prst="rect">
                      <a:avLst/>
                    </a:prstGeom>
                  </pic:spPr>
                </pic:pic>
              </a:graphicData>
            </a:graphic>
          </wp:inline>
        </w:drawing>
      </w:r>
    </w:p>
    <w:p w14:paraId="3396455E" w14:textId="75FBA2A4" w:rsidR="008205F0" w:rsidRDefault="008205F0" w:rsidP="008205F0">
      <w:pPr>
        <w:pStyle w:val="BodyText"/>
      </w:pPr>
      <w:bookmarkStart w:id="204" w:name="_Ref37163927"/>
    </w:p>
    <w:p w14:paraId="26F000D7" w14:textId="225C606A" w:rsidR="008205F0" w:rsidRDefault="008205F0" w:rsidP="008205F0">
      <w:pPr>
        <w:pStyle w:val="BodyText"/>
        <w:ind w:left="360"/>
        <w:sectPr w:rsidR="008205F0" w:rsidSect="007E5448">
          <w:headerReference w:type="even" r:id="rId74"/>
          <w:headerReference w:type="default" r:id="rId75"/>
          <w:footerReference w:type="default" r:id="rId76"/>
          <w:headerReference w:type="first" r:id="rId77"/>
          <w:pgSz w:w="11906" w:h="16838" w:code="9"/>
          <w:pgMar w:top="1134" w:right="1134" w:bottom="1134" w:left="1134" w:header="567" w:footer="567" w:gutter="0"/>
          <w:pgNumType w:chapStyle="1"/>
          <w:cols w:space="708"/>
          <w:docGrid w:linePitch="360"/>
        </w:sectPr>
      </w:pPr>
    </w:p>
    <w:p w14:paraId="4B83D85D" w14:textId="33D025EF" w:rsidR="005A71BE" w:rsidRPr="00415F77" w:rsidRDefault="005A71BE" w:rsidP="00417CAA">
      <w:pPr>
        <w:pStyle w:val="Caption"/>
      </w:pPr>
      <w:bookmarkStart w:id="205" w:name="_Ref37235314"/>
      <w:bookmarkStart w:id="206" w:name="_Toc54705837"/>
      <w:r w:rsidRPr="00415F77">
        <w:lastRenderedPageBreak/>
        <w:t xml:space="preserve">Table </w:t>
      </w:r>
      <w:fldSimple w:instr=" SEQ Table \* ARABIC ">
        <w:r w:rsidR="00AB54E8" w:rsidRPr="00417CAA">
          <w:t>24</w:t>
        </w:r>
      </w:fldSimple>
      <w:bookmarkEnd w:id="204"/>
      <w:bookmarkEnd w:id="205"/>
      <w:r w:rsidRPr="00415F77">
        <w:tab/>
        <w:t>Other matters</w:t>
      </w:r>
      <w:bookmarkEnd w:id="206"/>
      <w:r w:rsidRPr="00415F77">
        <w:t xml:space="preserve"> </w:t>
      </w:r>
    </w:p>
    <w:tbl>
      <w:tblPr>
        <w:tblStyle w:val="MWTableGrid"/>
        <w:tblW w:w="14739" w:type="dxa"/>
        <w:tblCellMar>
          <w:left w:w="57" w:type="dxa"/>
          <w:right w:w="57" w:type="dxa"/>
        </w:tblCellMar>
        <w:tblLook w:val="04A0" w:firstRow="1" w:lastRow="0" w:firstColumn="1" w:lastColumn="0" w:noHBand="0" w:noVBand="1"/>
      </w:tblPr>
      <w:tblGrid>
        <w:gridCol w:w="2267"/>
        <w:gridCol w:w="6236"/>
        <w:gridCol w:w="6236"/>
      </w:tblGrid>
      <w:tr w:rsidR="00FD77B6" w:rsidRPr="00324E95" w14:paraId="0B11AED9" w14:textId="77777777" w:rsidTr="00FD77B6">
        <w:trPr>
          <w:cnfStyle w:val="100000000000" w:firstRow="1" w:lastRow="0" w:firstColumn="0" w:lastColumn="0" w:oddVBand="0" w:evenVBand="0" w:oddHBand="0" w:evenHBand="0" w:firstRowFirstColumn="0" w:firstRowLastColumn="0" w:lastRowFirstColumn="0" w:lastRowLastColumn="0"/>
          <w:cantSplit/>
        </w:trPr>
        <w:tc>
          <w:tcPr>
            <w:tcW w:w="2267" w:type="dxa"/>
            <w:shd w:val="clear" w:color="auto" w:fill="00428B" w:themeFill="accent1"/>
          </w:tcPr>
          <w:p w14:paraId="6DEAF169" w14:textId="41E86F8E" w:rsidR="00FD77B6" w:rsidRPr="00324E95" w:rsidRDefault="00FD77B6" w:rsidP="002A4557">
            <w:pPr>
              <w:pStyle w:val="BodyText"/>
              <w:tabs>
                <w:tab w:val="clear" w:pos="2268"/>
                <w:tab w:val="clear" w:pos="4536"/>
                <w:tab w:val="clear" w:pos="6804"/>
              </w:tabs>
              <w:spacing w:before="40" w:after="60" w:line="264" w:lineRule="auto"/>
              <w:rPr>
                <w:b/>
                <w:color w:val="auto"/>
                <w:sz w:val="18"/>
              </w:rPr>
            </w:pPr>
            <w:r>
              <w:rPr>
                <w:b/>
                <w:color w:val="auto"/>
                <w:sz w:val="18"/>
              </w:rPr>
              <w:t>Matter</w:t>
            </w:r>
          </w:p>
        </w:tc>
        <w:tc>
          <w:tcPr>
            <w:tcW w:w="6236" w:type="dxa"/>
            <w:shd w:val="clear" w:color="auto" w:fill="00428B" w:themeFill="accent1"/>
          </w:tcPr>
          <w:p w14:paraId="1C104214" w14:textId="321FC5F5" w:rsidR="00FD77B6" w:rsidRPr="00324E95" w:rsidRDefault="00FD77B6" w:rsidP="002A4557">
            <w:pPr>
              <w:pStyle w:val="BodyText"/>
              <w:tabs>
                <w:tab w:val="clear" w:pos="2268"/>
                <w:tab w:val="clear" w:pos="4536"/>
                <w:tab w:val="clear" w:pos="6804"/>
              </w:tabs>
              <w:spacing w:before="40" w:after="60" w:line="264" w:lineRule="auto"/>
              <w:rPr>
                <w:b/>
                <w:color w:val="auto"/>
                <w:sz w:val="18"/>
              </w:rPr>
            </w:pPr>
            <w:r w:rsidRPr="00324E95">
              <w:rPr>
                <w:b/>
                <w:color w:val="auto"/>
                <w:sz w:val="18"/>
              </w:rPr>
              <w:t>What we heard/found</w:t>
            </w:r>
          </w:p>
        </w:tc>
        <w:tc>
          <w:tcPr>
            <w:tcW w:w="6236" w:type="dxa"/>
            <w:shd w:val="clear" w:color="auto" w:fill="00428B" w:themeFill="accent1"/>
          </w:tcPr>
          <w:p w14:paraId="36C3A806" w14:textId="05D160C7" w:rsidR="00FD77B6" w:rsidRPr="00324E95" w:rsidRDefault="00FD77B6" w:rsidP="002A4557">
            <w:pPr>
              <w:pStyle w:val="BodyText"/>
              <w:tabs>
                <w:tab w:val="clear" w:pos="2268"/>
                <w:tab w:val="clear" w:pos="4536"/>
                <w:tab w:val="clear" w:pos="6804"/>
              </w:tabs>
              <w:spacing w:before="40" w:after="60" w:line="264" w:lineRule="auto"/>
              <w:rPr>
                <w:b/>
                <w:color w:val="auto"/>
                <w:sz w:val="18"/>
              </w:rPr>
            </w:pPr>
            <w:r w:rsidRPr="00324E95">
              <w:rPr>
                <w:b/>
                <w:color w:val="auto"/>
                <w:sz w:val="18"/>
              </w:rPr>
              <w:t>How we responded</w:t>
            </w:r>
            <w:r>
              <w:rPr>
                <w:b/>
                <w:color w:val="auto"/>
                <w:sz w:val="18"/>
              </w:rPr>
              <w:t>/used these insights</w:t>
            </w:r>
          </w:p>
        </w:tc>
      </w:tr>
      <w:tr w:rsidR="00D0183A" w:rsidRPr="00324E95" w14:paraId="15C879A1" w14:textId="77777777" w:rsidTr="00FD77B6">
        <w:trPr>
          <w:cantSplit/>
        </w:trPr>
        <w:tc>
          <w:tcPr>
            <w:tcW w:w="2267" w:type="dxa"/>
            <w:shd w:val="clear" w:color="auto" w:fill="auto"/>
          </w:tcPr>
          <w:p w14:paraId="7E9A58F1" w14:textId="3C95E3EC" w:rsidR="00D0183A" w:rsidRPr="00FD77B6" w:rsidRDefault="00D0183A" w:rsidP="00D0183A">
            <w:pPr>
              <w:pStyle w:val="BodyText"/>
              <w:tabs>
                <w:tab w:val="clear" w:pos="2268"/>
                <w:tab w:val="clear" w:pos="4536"/>
                <w:tab w:val="clear" w:pos="6804"/>
              </w:tabs>
              <w:spacing w:before="40" w:after="60" w:line="240" w:lineRule="auto"/>
              <w:rPr>
                <w:color w:val="auto"/>
                <w:sz w:val="16"/>
                <w:szCs w:val="16"/>
              </w:rPr>
            </w:pPr>
            <w:r w:rsidRPr="00FD77B6">
              <w:rPr>
                <w:color w:val="auto"/>
                <w:sz w:val="16"/>
                <w:szCs w:val="16"/>
              </w:rPr>
              <w:t>Length of regulatory period</w:t>
            </w:r>
          </w:p>
        </w:tc>
        <w:tc>
          <w:tcPr>
            <w:tcW w:w="6236" w:type="dxa"/>
            <w:shd w:val="clear" w:color="auto" w:fill="auto"/>
          </w:tcPr>
          <w:p w14:paraId="10D45558" w14:textId="5F52BF02" w:rsidR="00630D55" w:rsidRPr="00FD77B6" w:rsidRDefault="00630D55"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The WSCC, via the </w:t>
            </w:r>
            <w:r w:rsidR="00A03FC4">
              <w:rPr>
                <w:color w:val="auto"/>
                <w:sz w:val="16"/>
                <w:szCs w:val="16"/>
              </w:rPr>
              <w:t>Regulatory Managers Forum</w:t>
            </w:r>
            <w:r>
              <w:rPr>
                <w:color w:val="auto"/>
                <w:sz w:val="16"/>
                <w:szCs w:val="16"/>
              </w:rPr>
              <w:t>,</w:t>
            </w:r>
            <w:r w:rsidRPr="00FD77B6">
              <w:rPr>
                <w:color w:val="auto"/>
                <w:sz w:val="16"/>
                <w:szCs w:val="16"/>
              </w:rPr>
              <w:t xml:space="preserve"> considered this matter in some depth</w:t>
            </w:r>
            <w:r>
              <w:rPr>
                <w:color w:val="auto"/>
                <w:sz w:val="16"/>
                <w:szCs w:val="16"/>
              </w:rPr>
              <w:t>.</w:t>
            </w:r>
            <w:r w:rsidR="004643DB">
              <w:rPr>
                <w:color w:val="auto"/>
                <w:sz w:val="16"/>
                <w:szCs w:val="16"/>
              </w:rPr>
              <w:t xml:space="preserve"> </w:t>
            </w:r>
            <w:r>
              <w:rPr>
                <w:color w:val="auto"/>
                <w:sz w:val="16"/>
                <w:szCs w:val="16"/>
              </w:rPr>
              <w:t>Shorter (two and four years) and longer (six and seven years) regulatory periods were considered and the pros and cons of each defined</w:t>
            </w:r>
            <w:r w:rsidRPr="00FD77B6">
              <w:rPr>
                <w:color w:val="auto"/>
                <w:sz w:val="16"/>
                <w:szCs w:val="16"/>
              </w:rPr>
              <w:t>.</w:t>
            </w:r>
            <w:r w:rsidR="004643DB">
              <w:rPr>
                <w:color w:val="auto"/>
                <w:sz w:val="16"/>
                <w:szCs w:val="16"/>
              </w:rPr>
              <w:t xml:space="preserve"> </w:t>
            </w:r>
          </w:p>
          <w:p w14:paraId="0401654C" w14:textId="1229B05A" w:rsidR="00630D55" w:rsidRDefault="00630D55"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Each customer </w:t>
            </w:r>
            <w:r w:rsidR="001E0696">
              <w:rPr>
                <w:color w:val="auto"/>
                <w:sz w:val="16"/>
                <w:szCs w:val="16"/>
              </w:rPr>
              <w:t xml:space="preserve">retail water company </w:t>
            </w:r>
            <w:r>
              <w:rPr>
                <w:color w:val="auto"/>
                <w:sz w:val="16"/>
                <w:szCs w:val="16"/>
              </w:rPr>
              <w:t>was then asked to nominate a preferred option</w:t>
            </w:r>
            <w:r w:rsidR="00880BB7">
              <w:rPr>
                <w:color w:val="auto"/>
                <w:sz w:val="16"/>
                <w:szCs w:val="16"/>
              </w:rPr>
              <w:t>,</w:t>
            </w:r>
            <w:r>
              <w:rPr>
                <w:color w:val="auto"/>
                <w:sz w:val="16"/>
                <w:szCs w:val="16"/>
              </w:rPr>
              <w:t xml:space="preserve"> including rationale.</w:t>
            </w:r>
            <w:r w:rsidR="004643DB">
              <w:rPr>
                <w:color w:val="auto"/>
                <w:sz w:val="16"/>
                <w:szCs w:val="16"/>
              </w:rPr>
              <w:t xml:space="preserve"> </w:t>
            </w:r>
          </w:p>
          <w:p w14:paraId="76A4F84A" w14:textId="4239AD27" w:rsidR="00D0183A" w:rsidRPr="00423FBF" w:rsidRDefault="00630D55" w:rsidP="00A6363A">
            <w:pPr>
              <w:pStyle w:val="BodyText"/>
              <w:numPr>
                <w:ilvl w:val="0"/>
                <w:numId w:val="40"/>
              </w:numPr>
              <w:spacing w:before="40" w:after="60" w:line="240" w:lineRule="auto"/>
              <w:ind w:left="227" w:hanging="227"/>
              <w:rPr>
                <w:color w:val="auto"/>
                <w:sz w:val="16"/>
                <w:szCs w:val="16"/>
              </w:rPr>
            </w:pPr>
            <w:r w:rsidRPr="00423FBF">
              <w:rPr>
                <w:color w:val="auto"/>
                <w:sz w:val="16"/>
                <w:szCs w:val="16"/>
              </w:rPr>
              <w:t>Barwon Water, City West Water, South East Water and Yarra Valley Water selected a five</w:t>
            </w:r>
            <w:r w:rsidR="00B81F70" w:rsidRPr="00423FBF">
              <w:rPr>
                <w:color w:val="auto"/>
                <w:sz w:val="16"/>
                <w:szCs w:val="16"/>
              </w:rPr>
              <w:t>-</w:t>
            </w:r>
            <w:r w:rsidRPr="00423FBF">
              <w:rPr>
                <w:color w:val="auto"/>
                <w:sz w:val="16"/>
                <w:szCs w:val="16"/>
              </w:rPr>
              <w:t>year regulatory period.</w:t>
            </w:r>
            <w:r w:rsidR="004643DB" w:rsidRPr="00423FBF">
              <w:rPr>
                <w:color w:val="auto"/>
                <w:sz w:val="16"/>
                <w:szCs w:val="16"/>
              </w:rPr>
              <w:t xml:space="preserve"> </w:t>
            </w:r>
            <w:r w:rsidRPr="00423FBF">
              <w:rPr>
                <w:color w:val="auto"/>
                <w:sz w:val="16"/>
                <w:szCs w:val="16"/>
              </w:rPr>
              <w:t>South Gippsland Water and Western Water did not provide any comment.</w:t>
            </w:r>
            <w:r w:rsidR="004643DB" w:rsidRPr="00423FBF">
              <w:rPr>
                <w:color w:val="auto"/>
                <w:sz w:val="16"/>
                <w:szCs w:val="16"/>
              </w:rPr>
              <w:t xml:space="preserve"> </w:t>
            </w:r>
          </w:p>
          <w:p w14:paraId="02531635" w14:textId="3F369739" w:rsidR="001F6BA5" w:rsidRDefault="001F6BA5" w:rsidP="00A6363A">
            <w:pPr>
              <w:pStyle w:val="BodyText"/>
              <w:numPr>
                <w:ilvl w:val="0"/>
                <w:numId w:val="40"/>
              </w:numPr>
              <w:spacing w:before="40" w:after="60" w:line="240" w:lineRule="auto"/>
              <w:ind w:left="227" w:hanging="227"/>
              <w:rPr>
                <w:color w:val="auto"/>
                <w:sz w:val="16"/>
                <w:szCs w:val="16"/>
              </w:rPr>
            </w:pPr>
            <w:r>
              <w:rPr>
                <w:color w:val="auto"/>
                <w:sz w:val="16"/>
                <w:szCs w:val="16"/>
              </w:rPr>
              <w:t>Members of the WDCC also considered this question</w:t>
            </w:r>
            <w:r w:rsidR="00CF2ADB">
              <w:rPr>
                <w:color w:val="auto"/>
                <w:sz w:val="16"/>
                <w:szCs w:val="16"/>
              </w:rPr>
              <w:t>, with some expressing the view that a three</w:t>
            </w:r>
            <w:r w:rsidR="00880BB7">
              <w:rPr>
                <w:color w:val="auto"/>
                <w:sz w:val="16"/>
                <w:szCs w:val="16"/>
              </w:rPr>
              <w:t>-</w:t>
            </w:r>
            <w:r w:rsidR="00CF2ADB">
              <w:rPr>
                <w:color w:val="auto"/>
                <w:sz w:val="16"/>
                <w:szCs w:val="16"/>
              </w:rPr>
              <w:t>year period may provide a better balance between flexibility</w:t>
            </w:r>
            <w:r w:rsidR="007F32E8">
              <w:rPr>
                <w:color w:val="auto"/>
                <w:sz w:val="16"/>
                <w:szCs w:val="16"/>
              </w:rPr>
              <w:t xml:space="preserve"> and certainty</w:t>
            </w:r>
            <w:r w:rsidR="00880BB7">
              <w:rPr>
                <w:color w:val="auto"/>
                <w:sz w:val="16"/>
                <w:szCs w:val="16"/>
              </w:rPr>
              <w:t>,</w:t>
            </w:r>
            <w:r w:rsidR="007F32E8">
              <w:rPr>
                <w:color w:val="auto"/>
                <w:sz w:val="16"/>
                <w:szCs w:val="16"/>
              </w:rPr>
              <w:t xml:space="preserve"> and reduce the complexity of engagement of a five</w:t>
            </w:r>
            <w:r w:rsidR="00B81F70">
              <w:rPr>
                <w:color w:val="auto"/>
                <w:sz w:val="16"/>
                <w:szCs w:val="16"/>
              </w:rPr>
              <w:t>-</w:t>
            </w:r>
            <w:r w:rsidR="007F32E8">
              <w:rPr>
                <w:color w:val="auto"/>
                <w:sz w:val="16"/>
                <w:szCs w:val="16"/>
              </w:rPr>
              <w:t>year period</w:t>
            </w:r>
            <w:r w:rsidR="00CF2ADB">
              <w:rPr>
                <w:color w:val="auto"/>
                <w:sz w:val="16"/>
                <w:szCs w:val="16"/>
              </w:rPr>
              <w:t xml:space="preserve">. </w:t>
            </w:r>
          </w:p>
        </w:tc>
        <w:tc>
          <w:tcPr>
            <w:tcW w:w="6236" w:type="dxa"/>
            <w:shd w:val="clear" w:color="auto" w:fill="auto"/>
          </w:tcPr>
          <w:p w14:paraId="31D3236C" w14:textId="3125E744" w:rsidR="00630D55" w:rsidRPr="00FD77B6" w:rsidRDefault="00630D55" w:rsidP="00A6363A">
            <w:pPr>
              <w:pStyle w:val="BodyText"/>
              <w:numPr>
                <w:ilvl w:val="0"/>
                <w:numId w:val="40"/>
              </w:numPr>
              <w:spacing w:before="40" w:after="60" w:line="240" w:lineRule="auto"/>
              <w:ind w:left="227" w:hanging="227"/>
              <w:rPr>
                <w:color w:val="auto"/>
                <w:sz w:val="16"/>
                <w:szCs w:val="16"/>
              </w:rPr>
            </w:pPr>
            <w:r>
              <w:rPr>
                <w:color w:val="auto"/>
                <w:sz w:val="16"/>
                <w:szCs w:val="16"/>
              </w:rPr>
              <w:t>Melbourne Water proposes a five</w:t>
            </w:r>
            <w:r w:rsidR="00B81F70">
              <w:rPr>
                <w:color w:val="auto"/>
                <w:sz w:val="16"/>
                <w:szCs w:val="16"/>
              </w:rPr>
              <w:t>-</w:t>
            </w:r>
            <w:r>
              <w:rPr>
                <w:color w:val="auto"/>
                <w:sz w:val="16"/>
                <w:szCs w:val="16"/>
              </w:rPr>
              <w:t>ye</w:t>
            </w:r>
            <w:r w:rsidR="00844D08">
              <w:rPr>
                <w:color w:val="auto"/>
                <w:sz w:val="16"/>
                <w:szCs w:val="16"/>
              </w:rPr>
              <w:t xml:space="preserve">ar regulatory period for PS21. </w:t>
            </w:r>
            <w:r>
              <w:rPr>
                <w:color w:val="auto"/>
                <w:sz w:val="16"/>
                <w:szCs w:val="16"/>
              </w:rPr>
              <w:t xml:space="preserve">This is reiterated in </w:t>
            </w:r>
            <w:r w:rsidRPr="00D0183A">
              <w:rPr>
                <w:b/>
                <w:color w:val="auto"/>
                <w:sz w:val="16"/>
                <w:szCs w:val="16"/>
              </w:rPr>
              <w:t>Section </w:t>
            </w:r>
            <w:r w:rsidR="00846DEB">
              <w:rPr>
                <w:b/>
                <w:color w:val="auto"/>
                <w:sz w:val="16"/>
                <w:szCs w:val="16"/>
              </w:rPr>
              <w:fldChar w:fldCharType="begin"/>
            </w:r>
            <w:r w:rsidR="00846DEB">
              <w:rPr>
                <w:b/>
                <w:color w:val="auto"/>
                <w:sz w:val="16"/>
                <w:szCs w:val="16"/>
              </w:rPr>
              <w:instrText xml:space="preserve"> REF _Ref35959867 \r \h </w:instrText>
            </w:r>
            <w:r w:rsidR="00846DEB">
              <w:rPr>
                <w:b/>
                <w:color w:val="auto"/>
                <w:sz w:val="16"/>
                <w:szCs w:val="16"/>
              </w:rPr>
            </w:r>
            <w:r w:rsidR="00846DEB">
              <w:rPr>
                <w:b/>
                <w:color w:val="auto"/>
                <w:sz w:val="16"/>
                <w:szCs w:val="16"/>
              </w:rPr>
              <w:fldChar w:fldCharType="separate"/>
            </w:r>
            <w:r w:rsidR="00846DEB">
              <w:rPr>
                <w:b/>
                <w:color w:val="auto"/>
                <w:sz w:val="16"/>
                <w:szCs w:val="16"/>
              </w:rPr>
              <w:t>S4.4.1</w:t>
            </w:r>
            <w:r w:rsidR="00846DEB">
              <w:rPr>
                <w:b/>
                <w:color w:val="auto"/>
                <w:sz w:val="16"/>
                <w:szCs w:val="16"/>
              </w:rPr>
              <w:fldChar w:fldCharType="end"/>
            </w:r>
            <w:r w:rsidRPr="00630D55">
              <w:rPr>
                <w:color w:val="auto"/>
                <w:sz w:val="16"/>
                <w:szCs w:val="16"/>
              </w:rPr>
              <w:t xml:space="preserve">. </w:t>
            </w:r>
          </w:p>
          <w:p w14:paraId="5B20DD2D" w14:textId="3700413F" w:rsidR="007F32E8" w:rsidRDefault="00630D55" w:rsidP="00A6363A">
            <w:pPr>
              <w:pStyle w:val="BodyText"/>
              <w:numPr>
                <w:ilvl w:val="0"/>
                <w:numId w:val="40"/>
              </w:numPr>
              <w:tabs>
                <w:tab w:val="clear" w:pos="2268"/>
                <w:tab w:val="clear" w:pos="4536"/>
                <w:tab w:val="clear" w:pos="6804"/>
              </w:tabs>
              <w:spacing w:before="40" w:after="60" w:line="240" w:lineRule="auto"/>
              <w:ind w:left="227" w:hanging="227"/>
              <w:rPr>
                <w:color w:val="auto"/>
                <w:sz w:val="16"/>
                <w:szCs w:val="16"/>
              </w:rPr>
            </w:pPr>
            <w:r>
              <w:rPr>
                <w:color w:val="auto"/>
                <w:sz w:val="16"/>
                <w:szCs w:val="16"/>
              </w:rPr>
              <w:t xml:space="preserve">This proposal aligns with the </w:t>
            </w:r>
            <w:r w:rsidR="00C658A6">
              <w:rPr>
                <w:color w:val="auto"/>
                <w:sz w:val="16"/>
                <w:szCs w:val="16"/>
              </w:rPr>
              <w:t xml:space="preserve">views of the majority </w:t>
            </w:r>
            <w:r>
              <w:rPr>
                <w:color w:val="auto"/>
                <w:sz w:val="16"/>
                <w:szCs w:val="16"/>
              </w:rPr>
              <w:t xml:space="preserve">of our customer </w:t>
            </w:r>
            <w:r w:rsidR="004A3DB7">
              <w:rPr>
                <w:color w:val="auto"/>
                <w:sz w:val="16"/>
                <w:szCs w:val="16"/>
              </w:rPr>
              <w:t>retail water companies</w:t>
            </w:r>
            <w:r w:rsidR="007F32E8">
              <w:rPr>
                <w:color w:val="auto"/>
                <w:sz w:val="16"/>
                <w:szCs w:val="16"/>
              </w:rPr>
              <w:t xml:space="preserve">. </w:t>
            </w:r>
          </w:p>
          <w:p w14:paraId="699EA80A" w14:textId="77777777" w:rsidR="001F6BA5" w:rsidRDefault="007F32E8" w:rsidP="00A6363A">
            <w:pPr>
              <w:pStyle w:val="BodyText"/>
              <w:numPr>
                <w:ilvl w:val="0"/>
                <w:numId w:val="40"/>
              </w:numPr>
              <w:tabs>
                <w:tab w:val="clear" w:pos="2268"/>
                <w:tab w:val="clear" w:pos="4536"/>
                <w:tab w:val="clear" w:pos="6804"/>
              </w:tabs>
              <w:spacing w:before="40" w:after="60" w:line="240" w:lineRule="auto"/>
              <w:ind w:left="227" w:hanging="227"/>
              <w:rPr>
                <w:color w:val="auto"/>
                <w:sz w:val="16"/>
                <w:szCs w:val="16"/>
              </w:rPr>
            </w:pPr>
            <w:r>
              <w:rPr>
                <w:color w:val="auto"/>
                <w:sz w:val="16"/>
                <w:szCs w:val="16"/>
              </w:rPr>
              <w:t xml:space="preserve">We note the </w:t>
            </w:r>
            <w:r w:rsidR="00423FBF">
              <w:rPr>
                <w:color w:val="auto"/>
                <w:sz w:val="16"/>
                <w:szCs w:val="16"/>
              </w:rPr>
              <w:t xml:space="preserve">desire for an appropriate balance of flexibility and certainty </w:t>
            </w:r>
            <w:r w:rsidR="009007B7">
              <w:rPr>
                <w:color w:val="auto"/>
                <w:sz w:val="16"/>
                <w:szCs w:val="16"/>
              </w:rPr>
              <w:t>behind</w:t>
            </w:r>
            <w:r w:rsidR="00423FBF">
              <w:rPr>
                <w:color w:val="auto"/>
                <w:sz w:val="16"/>
                <w:szCs w:val="16"/>
              </w:rPr>
              <w:t xml:space="preserve"> the feedback from members of the WDCC who favoured a three-year period. We are comfortable that we have a reasonable balance of these factors for PS21 and note that the length of regulatory period will be reviewed again in the lead up to PS26. </w:t>
            </w:r>
          </w:p>
          <w:p w14:paraId="48879E15" w14:textId="47052ECC" w:rsidR="005B7758" w:rsidRPr="007F32E8" w:rsidRDefault="005B7758" w:rsidP="00A6363A">
            <w:pPr>
              <w:pStyle w:val="BodyText"/>
              <w:numPr>
                <w:ilvl w:val="0"/>
                <w:numId w:val="40"/>
              </w:numPr>
              <w:tabs>
                <w:tab w:val="clear" w:pos="2268"/>
                <w:tab w:val="clear" w:pos="4536"/>
                <w:tab w:val="clear" w:pos="6804"/>
              </w:tabs>
              <w:spacing w:before="40" w:after="60" w:line="240" w:lineRule="auto"/>
              <w:ind w:left="227" w:hanging="227"/>
              <w:rPr>
                <w:color w:val="auto"/>
                <w:sz w:val="16"/>
                <w:szCs w:val="16"/>
              </w:rPr>
            </w:pPr>
            <w:r>
              <w:rPr>
                <w:i/>
                <w:color w:val="auto"/>
                <w:sz w:val="16"/>
                <w:szCs w:val="16"/>
              </w:rPr>
              <w:t xml:space="preserve">Our proposed COVID-19 analysis in </w:t>
            </w:r>
            <w:r w:rsidRPr="005B7758">
              <w:rPr>
                <w:b/>
                <w:i/>
                <w:color w:val="auto"/>
                <w:sz w:val="16"/>
                <w:szCs w:val="16"/>
              </w:rPr>
              <w:t>Section </w:t>
            </w:r>
            <w:r w:rsidR="00846DEB">
              <w:rPr>
                <w:b/>
                <w:i/>
                <w:color w:val="auto"/>
                <w:sz w:val="16"/>
                <w:szCs w:val="16"/>
              </w:rPr>
              <w:fldChar w:fldCharType="begin"/>
            </w:r>
            <w:r w:rsidR="00846DEB">
              <w:rPr>
                <w:b/>
                <w:i/>
                <w:color w:val="auto"/>
                <w:sz w:val="16"/>
                <w:szCs w:val="16"/>
              </w:rPr>
              <w:instrText xml:space="preserve"> REF _Ref54099508 \r \h </w:instrText>
            </w:r>
            <w:r w:rsidR="00846DEB">
              <w:rPr>
                <w:b/>
                <w:i/>
                <w:color w:val="auto"/>
                <w:sz w:val="16"/>
                <w:szCs w:val="16"/>
              </w:rPr>
            </w:r>
            <w:r w:rsidR="00846DEB">
              <w:rPr>
                <w:b/>
                <w:i/>
                <w:color w:val="auto"/>
                <w:sz w:val="16"/>
                <w:szCs w:val="16"/>
              </w:rPr>
              <w:fldChar w:fldCharType="separate"/>
            </w:r>
            <w:r w:rsidR="00846DEB">
              <w:rPr>
                <w:b/>
                <w:i/>
                <w:color w:val="auto"/>
                <w:sz w:val="16"/>
                <w:szCs w:val="16"/>
              </w:rPr>
              <w:t>2.1</w:t>
            </w:r>
            <w:r w:rsidR="00846DEB">
              <w:rPr>
                <w:b/>
                <w:i/>
                <w:color w:val="auto"/>
                <w:sz w:val="16"/>
                <w:szCs w:val="16"/>
              </w:rPr>
              <w:fldChar w:fldCharType="end"/>
            </w:r>
            <w:r>
              <w:rPr>
                <w:i/>
                <w:color w:val="auto"/>
                <w:sz w:val="16"/>
                <w:szCs w:val="16"/>
              </w:rPr>
              <w:t xml:space="preserve"> of the Price Submission demonstrates the major revenue-cost risks lay with Melbourne Water. We therefore remain comfortable that a 5-year regulatory period does not place undue risk on our customers in light of the pandemic’s emergence. </w:t>
            </w:r>
          </w:p>
        </w:tc>
      </w:tr>
      <w:tr w:rsidR="00D0183A" w:rsidRPr="00324E95" w14:paraId="2A5E41D3" w14:textId="77777777" w:rsidTr="00FD77B6">
        <w:trPr>
          <w:cnfStyle w:val="000000010000" w:firstRow="0" w:lastRow="0" w:firstColumn="0" w:lastColumn="0" w:oddVBand="0" w:evenVBand="0" w:oddHBand="0" w:evenHBand="1" w:firstRowFirstColumn="0" w:firstRowLastColumn="0" w:lastRowFirstColumn="0" w:lastRowLastColumn="0"/>
          <w:cantSplit/>
        </w:trPr>
        <w:tc>
          <w:tcPr>
            <w:tcW w:w="2267" w:type="dxa"/>
            <w:shd w:val="clear" w:color="auto" w:fill="auto"/>
          </w:tcPr>
          <w:p w14:paraId="3FC64E8A" w14:textId="079382EA" w:rsidR="00D0183A" w:rsidRPr="00FD77B6" w:rsidRDefault="00D0183A" w:rsidP="00D0183A">
            <w:pPr>
              <w:pStyle w:val="BodyText"/>
              <w:tabs>
                <w:tab w:val="clear" w:pos="2268"/>
                <w:tab w:val="clear" w:pos="4536"/>
                <w:tab w:val="clear" w:pos="6804"/>
              </w:tabs>
              <w:spacing w:before="40" w:after="60" w:line="240" w:lineRule="auto"/>
              <w:rPr>
                <w:color w:val="auto"/>
                <w:sz w:val="16"/>
                <w:szCs w:val="16"/>
              </w:rPr>
            </w:pPr>
            <w:r w:rsidRPr="00FD77B6">
              <w:rPr>
                <w:color w:val="auto"/>
                <w:sz w:val="16"/>
                <w:szCs w:val="16"/>
              </w:rPr>
              <w:t>Form of price control</w:t>
            </w:r>
          </w:p>
        </w:tc>
        <w:tc>
          <w:tcPr>
            <w:tcW w:w="6236" w:type="dxa"/>
            <w:shd w:val="clear" w:color="auto" w:fill="auto"/>
          </w:tcPr>
          <w:p w14:paraId="451BD195" w14:textId="7D251F37" w:rsidR="00D0183A" w:rsidRPr="00FD77B6" w:rsidRDefault="00D0183A"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The WSCC, via the </w:t>
            </w:r>
            <w:r w:rsidR="00806326">
              <w:rPr>
                <w:color w:val="auto"/>
                <w:sz w:val="16"/>
                <w:szCs w:val="16"/>
              </w:rPr>
              <w:t>Regulatory Managers Forum</w:t>
            </w:r>
            <w:r>
              <w:rPr>
                <w:color w:val="auto"/>
                <w:sz w:val="16"/>
                <w:szCs w:val="16"/>
              </w:rPr>
              <w:t>,</w:t>
            </w:r>
            <w:r w:rsidRPr="00FD77B6">
              <w:rPr>
                <w:color w:val="auto"/>
                <w:sz w:val="16"/>
                <w:szCs w:val="16"/>
              </w:rPr>
              <w:t xml:space="preserve"> considered this matter in some depth</w:t>
            </w:r>
            <w:r>
              <w:rPr>
                <w:color w:val="auto"/>
                <w:sz w:val="16"/>
                <w:szCs w:val="16"/>
              </w:rPr>
              <w:t>.</w:t>
            </w:r>
            <w:r w:rsidR="004643DB">
              <w:rPr>
                <w:color w:val="auto"/>
                <w:sz w:val="16"/>
                <w:szCs w:val="16"/>
              </w:rPr>
              <w:t xml:space="preserve"> </w:t>
            </w:r>
            <w:r>
              <w:rPr>
                <w:color w:val="auto"/>
                <w:sz w:val="16"/>
                <w:szCs w:val="16"/>
              </w:rPr>
              <w:t>P</w:t>
            </w:r>
            <w:r w:rsidRPr="00FD77B6">
              <w:rPr>
                <w:color w:val="auto"/>
                <w:sz w:val="16"/>
                <w:szCs w:val="16"/>
              </w:rPr>
              <w:t>rice</w:t>
            </w:r>
            <w:r>
              <w:rPr>
                <w:color w:val="auto"/>
                <w:sz w:val="16"/>
                <w:szCs w:val="16"/>
              </w:rPr>
              <w:t xml:space="preserve"> cap</w:t>
            </w:r>
            <w:r w:rsidRPr="00FD77B6">
              <w:rPr>
                <w:color w:val="auto"/>
                <w:sz w:val="16"/>
                <w:szCs w:val="16"/>
              </w:rPr>
              <w:t xml:space="preserve">, revenue </w:t>
            </w:r>
            <w:r>
              <w:rPr>
                <w:color w:val="auto"/>
                <w:sz w:val="16"/>
                <w:szCs w:val="16"/>
              </w:rPr>
              <w:t xml:space="preserve">cap </w:t>
            </w:r>
            <w:r w:rsidRPr="00FD77B6">
              <w:rPr>
                <w:color w:val="auto"/>
                <w:sz w:val="16"/>
                <w:szCs w:val="16"/>
              </w:rPr>
              <w:t>and tariff basket forms of control</w:t>
            </w:r>
            <w:r>
              <w:rPr>
                <w:color w:val="auto"/>
                <w:sz w:val="16"/>
                <w:szCs w:val="16"/>
              </w:rPr>
              <w:t xml:space="preserve"> were considered and the pros and cons of each defined</w:t>
            </w:r>
            <w:r w:rsidRPr="00FD77B6">
              <w:rPr>
                <w:color w:val="auto"/>
                <w:sz w:val="16"/>
                <w:szCs w:val="16"/>
              </w:rPr>
              <w:t>.</w:t>
            </w:r>
            <w:r w:rsidR="004643DB">
              <w:rPr>
                <w:color w:val="auto"/>
                <w:sz w:val="16"/>
                <w:szCs w:val="16"/>
              </w:rPr>
              <w:t xml:space="preserve"> </w:t>
            </w:r>
          </w:p>
          <w:p w14:paraId="5F546829" w14:textId="52D16BB1" w:rsidR="00630D55" w:rsidRDefault="00D0183A"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Each customer </w:t>
            </w:r>
            <w:r w:rsidR="007F32E8">
              <w:rPr>
                <w:color w:val="auto"/>
                <w:sz w:val="16"/>
                <w:szCs w:val="16"/>
              </w:rPr>
              <w:t>retail water compan</w:t>
            </w:r>
            <w:r w:rsidR="00880BB7">
              <w:rPr>
                <w:color w:val="auto"/>
                <w:sz w:val="16"/>
                <w:szCs w:val="16"/>
              </w:rPr>
              <w:t>y</w:t>
            </w:r>
            <w:r>
              <w:rPr>
                <w:color w:val="auto"/>
                <w:sz w:val="16"/>
                <w:szCs w:val="16"/>
              </w:rPr>
              <w:t xml:space="preserve"> was then asked to nominate a preferred option</w:t>
            </w:r>
            <w:r w:rsidR="00880BB7">
              <w:rPr>
                <w:color w:val="auto"/>
                <w:sz w:val="16"/>
                <w:szCs w:val="16"/>
              </w:rPr>
              <w:t>,</w:t>
            </w:r>
            <w:r>
              <w:rPr>
                <w:color w:val="auto"/>
                <w:sz w:val="16"/>
                <w:szCs w:val="16"/>
              </w:rPr>
              <w:t xml:space="preserve"> including rationale.</w:t>
            </w:r>
            <w:r w:rsidR="004643DB">
              <w:rPr>
                <w:color w:val="auto"/>
                <w:sz w:val="16"/>
                <w:szCs w:val="16"/>
              </w:rPr>
              <w:t xml:space="preserve"> </w:t>
            </w:r>
          </w:p>
          <w:p w14:paraId="31974072" w14:textId="3F49B18D" w:rsidR="00D0183A" w:rsidRDefault="00D0183A" w:rsidP="00A6363A">
            <w:pPr>
              <w:pStyle w:val="BodyText"/>
              <w:numPr>
                <w:ilvl w:val="0"/>
                <w:numId w:val="40"/>
              </w:numPr>
              <w:spacing w:before="40" w:after="60" w:line="240" w:lineRule="auto"/>
              <w:ind w:left="227" w:hanging="227"/>
              <w:rPr>
                <w:color w:val="auto"/>
                <w:sz w:val="16"/>
                <w:szCs w:val="16"/>
              </w:rPr>
            </w:pPr>
            <w:r>
              <w:rPr>
                <w:color w:val="auto"/>
                <w:sz w:val="16"/>
                <w:szCs w:val="16"/>
              </w:rPr>
              <w:t>Barwon Water and City West Water selected a price cap as their preferred form of price control on the basis of its contribution to price stability and their customers’ stated preferences.</w:t>
            </w:r>
            <w:r w:rsidR="004643DB">
              <w:rPr>
                <w:color w:val="auto"/>
                <w:sz w:val="16"/>
                <w:szCs w:val="16"/>
              </w:rPr>
              <w:t xml:space="preserve"> </w:t>
            </w:r>
          </w:p>
          <w:p w14:paraId="7D0B9D21" w14:textId="16F86B44" w:rsidR="00D0183A" w:rsidRDefault="00D0183A"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Yarra Valley Water selected a revenue cap, again reflecting what </w:t>
            </w:r>
            <w:r w:rsidR="00880BB7">
              <w:rPr>
                <w:color w:val="auto"/>
                <w:sz w:val="16"/>
                <w:szCs w:val="16"/>
              </w:rPr>
              <w:t>it had</w:t>
            </w:r>
            <w:r>
              <w:rPr>
                <w:color w:val="auto"/>
                <w:sz w:val="16"/>
                <w:szCs w:val="16"/>
              </w:rPr>
              <w:t xml:space="preserve"> heard from </w:t>
            </w:r>
            <w:r w:rsidR="00880BB7">
              <w:rPr>
                <w:color w:val="auto"/>
                <w:sz w:val="16"/>
                <w:szCs w:val="16"/>
              </w:rPr>
              <w:t xml:space="preserve">its </w:t>
            </w:r>
            <w:r>
              <w:rPr>
                <w:color w:val="auto"/>
                <w:sz w:val="16"/>
                <w:szCs w:val="16"/>
              </w:rPr>
              <w:t>customers around questions of fairness and price shocks.</w:t>
            </w:r>
            <w:r w:rsidR="004643DB">
              <w:rPr>
                <w:color w:val="auto"/>
                <w:sz w:val="16"/>
                <w:szCs w:val="16"/>
              </w:rPr>
              <w:t xml:space="preserve"> </w:t>
            </w:r>
          </w:p>
          <w:p w14:paraId="70E41D68" w14:textId="608CB900" w:rsidR="00D0183A" w:rsidRDefault="00D0183A" w:rsidP="00A6363A">
            <w:pPr>
              <w:pStyle w:val="BodyText"/>
              <w:numPr>
                <w:ilvl w:val="0"/>
                <w:numId w:val="40"/>
              </w:numPr>
              <w:spacing w:before="40" w:after="60" w:line="240" w:lineRule="auto"/>
              <w:ind w:left="227" w:hanging="227"/>
              <w:rPr>
                <w:color w:val="auto"/>
                <w:sz w:val="16"/>
                <w:szCs w:val="16"/>
              </w:rPr>
            </w:pPr>
            <w:r>
              <w:rPr>
                <w:color w:val="auto"/>
                <w:sz w:val="16"/>
                <w:szCs w:val="16"/>
              </w:rPr>
              <w:t>South East Water preferred that a proposal on tariff structures be finalised prior to selecting a preferred form of price control.</w:t>
            </w:r>
            <w:r w:rsidR="004643DB">
              <w:rPr>
                <w:color w:val="auto"/>
                <w:sz w:val="16"/>
                <w:szCs w:val="16"/>
              </w:rPr>
              <w:t xml:space="preserve"> </w:t>
            </w:r>
          </w:p>
          <w:p w14:paraId="0E706CD7" w14:textId="119E9A17" w:rsidR="00D0183A" w:rsidRPr="00FD77B6" w:rsidRDefault="00D0183A" w:rsidP="00A6363A">
            <w:pPr>
              <w:pStyle w:val="BodyText"/>
              <w:numPr>
                <w:ilvl w:val="0"/>
                <w:numId w:val="40"/>
              </w:numPr>
              <w:tabs>
                <w:tab w:val="clear" w:pos="2268"/>
                <w:tab w:val="clear" w:pos="4536"/>
                <w:tab w:val="clear" w:pos="6804"/>
              </w:tabs>
              <w:spacing w:before="40" w:after="60" w:line="240" w:lineRule="auto"/>
              <w:ind w:left="227" w:hanging="227"/>
              <w:rPr>
                <w:color w:val="auto"/>
                <w:sz w:val="16"/>
                <w:szCs w:val="16"/>
              </w:rPr>
            </w:pPr>
            <w:r>
              <w:rPr>
                <w:color w:val="auto"/>
                <w:sz w:val="16"/>
                <w:szCs w:val="16"/>
              </w:rPr>
              <w:t>South Gippsland Water and Western Water did not provide any comment.</w:t>
            </w:r>
            <w:r w:rsidR="004643DB">
              <w:rPr>
                <w:color w:val="auto"/>
                <w:sz w:val="16"/>
                <w:szCs w:val="16"/>
              </w:rPr>
              <w:t xml:space="preserve"> </w:t>
            </w:r>
          </w:p>
        </w:tc>
        <w:tc>
          <w:tcPr>
            <w:tcW w:w="6236" w:type="dxa"/>
            <w:shd w:val="clear" w:color="auto" w:fill="auto"/>
          </w:tcPr>
          <w:p w14:paraId="6B6C89D9" w14:textId="33C25D8D" w:rsidR="00D0183A" w:rsidRPr="00FD77B6" w:rsidRDefault="00D0183A" w:rsidP="00A6363A">
            <w:pPr>
              <w:pStyle w:val="BodyText"/>
              <w:numPr>
                <w:ilvl w:val="0"/>
                <w:numId w:val="40"/>
              </w:numPr>
              <w:spacing w:before="40" w:after="60" w:line="240" w:lineRule="auto"/>
              <w:ind w:left="227" w:hanging="227"/>
              <w:rPr>
                <w:color w:val="auto"/>
                <w:sz w:val="16"/>
                <w:szCs w:val="16"/>
              </w:rPr>
            </w:pPr>
            <w:r>
              <w:rPr>
                <w:color w:val="auto"/>
                <w:sz w:val="16"/>
                <w:szCs w:val="16"/>
              </w:rPr>
              <w:t>Melbourne Water proposes to continue with a price cap form of price control.</w:t>
            </w:r>
            <w:r w:rsidR="004643DB">
              <w:rPr>
                <w:color w:val="auto"/>
                <w:sz w:val="16"/>
                <w:szCs w:val="16"/>
              </w:rPr>
              <w:t xml:space="preserve"> </w:t>
            </w:r>
            <w:r w:rsidR="00630D55">
              <w:rPr>
                <w:color w:val="auto"/>
                <w:sz w:val="16"/>
                <w:szCs w:val="16"/>
              </w:rPr>
              <w:t xml:space="preserve">This is reiterated in </w:t>
            </w:r>
            <w:r w:rsidR="00630D55" w:rsidRPr="00D0183A">
              <w:rPr>
                <w:b/>
                <w:color w:val="auto"/>
                <w:sz w:val="16"/>
                <w:szCs w:val="16"/>
              </w:rPr>
              <w:t>Section </w:t>
            </w:r>
            <w:r w:rsidR="00630D55" w:rsidRPr="00D0183A">
              <w:rPr>
                <w:b/>
                <w:color w:val="auto"/>
                <w:sz w:val="16"/>
                <w:szCs w:val="16"/>
              </w:rPr>
              <w:fldChar w:fldCharType="begin"/>
            </w:r>
            <w:r w:rsidR="00630D55" w:rsidRPr="00D0183A">
              <w:rPr>
                <w:b/>
                <w:color w:val="auto"/>
                <w:sz w:val="16"/>
                <w:szCs w:val="16"/>
              </w:rPr>
              <w:instrText xml:space="preserve"> REF _Ref37164348 \n \h </w:instrText>
            </w:r>
            <w:r w:rsidR="00630D55">
              <w:rPr>
                <w:b/>
                <w:color w:val="auto"/>
                <w:sz w:val="16"/>
                <w:szCs w:val="16"/>
              </w:rPr>
              <w:instrText xml:space="preserve"> \* MERGEFORMAT </w:instrText>
            </w:r>
            <w:r w:rsidR="00630D55" w:rsidRPr="00D0183A">
              <w:rPr>
                <w:b/>
                <w:color w:val="auto"/>
                <w:sz w:val="16"/>
                <w:szCs w:val="16"/>
              </w:rPr>
            </w:r>
            <w:r w:rsidR="00630D55" w:rsidRPr="00D0183A">
              <w:rPr>
                <w:b/>
                <w:color w:val="auto"/>
                <w:sz w:val="16"/>
                <w:szCs w:val="16"/>
              </w:rPr>
              <w:fldChar w:fldCharType="separate"/>
            </w:r>
            <w:r w:rsidR="00846DEB">
              <w:rPr>
                <w:b/>
                <w:color w:val="auto"/>
                <w:sz w:val="16"/>
                <w:szCs w:val="16"/>
              </w:rPr>
              <w:fldChar w:fldCharType="begin"/>
            </w:r>
            <w:r w:rsidR="00846DEB">
              <w:rPr>
                <w:b/>
                <w:color w:val="auto"/>
                <w:sz w:val="16"/>
                <w:szCs w:val="16"/>
              </w:rPr>
              <w:instrText xml:space="preserve"> REF _Ref37164348 \r \h </w:instrText>
            </w:r>
            <w:r w:rsidR="00846DEB">
              <w:rPr>
                <w:b/>
                <w:color w:val="auto"/>
                <w:sz w:val="16"/>
                <w:szCs w:val="16"/>
              </w:rPr>
            </w:r>
            <w:r w:rsidR="00846DEB">
              <w:rPr>
                <w:b/>
                <w:color w:val="auto"/>
                <w:sz w:val="16"/>
                <w:szCs w:val="16"/>
              </w:rPr>
              <w:fldChar w:fldCharType="separate"/>
            </w:r>
            <w:r w:rsidR="00846DEB">
              <w:rPr>
                <w:b/>
                <w:color w:val="auto"/>
                <w:sz w:val="16"/>
                <w:szCs w:val="16"/>
              </w:rPr>
              <w:t>S4.4.2</w:t>
            </w:r>
            <w:r w:rsidR="00846DEB">
              <w:rPr>
                <w:b/>
                <w:color w:val="auto"/>
                <w:sz w:val="16"/>
                <w:szCs w:val="16"/>
              </w:rPr>
              <w:fldChar w:fldCharType="end"/>
            </w:r>
            <w:r w:rsidR="00630D55" w:rsidRPr="00D0183A">
              <w:rPr>
                <w:b/>
                <w:color w:val="auto"/>
                <w:sz w:val="16"/>
                <w:szCs w:val="16"/>
              </w:rPr>
              <w:fldChar w:fldCharType="end"/>
            </w:r>
            <w:r w:rsidR="00630D55" w:rsidRPr="00630D55">
              <w:rPr>
                <w:color w:val="auto"/>
                <w:sz w:val="16"/>
                <w:szCs w:val="16"/>
              </w:rPr>
              <w:t xml:space="preserve">. </w:t>
            </w:r>
          </w:p>
          <w:p w14:paraId="5BD40295" w14:textId="0D5C71BA" w:rsidR="00D0183A" w:rsidRDefault="00D0183A" w:rsidP="00A6363A">
            <w:pPr>
              <w:pStyle w:val="BodyText"/>
              <w:numPr>
                <w:ilvl w:val="0"/>
                <w:numId w:val="40"/>
              </w:numPr>
              <w:tabs>
                <w:tab w:val="clear" w:pos="2268"/>
                <w:tab w:val="clear" w:pos="4536"/>
                <w:tab w:val="clear" w:pos="6804"/>
              </w:tabs>
              <w:spacing w:before="40" w:after="60" w:line="240" w:lineRule="auto"/>
              <w:ind w:left="227" w:hanging="227"/>
              <w:rPr>
                <w:color w:val="auto"/>
                <w:sz w:val="16"/>
                <w:szCs w:val="16"/>
              </w:rPr>
            </w:pPr>
            <w:r>
              <w:rPr>
                <w:color w:val="auto"/>
                <w:sz w:val="16"/>
                <w:szCs w:val="16"/>
              </w:rPr>
              <w:t>We believe this best balances the views we heard from our customers, especially when considered in conjunction with our commitment (</w:t>
            </w:r>
            <w:r w:rsidRPr="00D0183A">
              <w:rPr>
                <w:b/>
                <w:color w:val="auto"/>
                <w:sz w:val="16"/>
                <w:szCs w:val="16"/>
              </w:rPr>
              <w:t>Section </w:t>
            </w:r>
            <w:r w:rsidR="00846DEB">
              <w:rPr>
                <w:b/>
                <w:color w:val="auto"/>
                <w:sz w:val="16"/>
                <w:szCs w:val="16"/>
              </w:rPr>
              <w:fldChar w:fldCharType="begin"/>
            </w:r>
            <w:r w:rsidR="00846DEB">
              <w:rPr>
                <w:b/>
                <w:color w:val="auto"/>
                <w:sz w:val="16"/>
                <w:szCs w:val="16"/>
              </w:rPr>
              <w:instrText xml:space="preserve"> REF _Ref42175911 \r \h </w:instrText>
            </w:r>
            <w:r w:rsidR="00846DEB">
              <w:rPr>
                <w:b/>
                <w:color w:val="auto"/>
                <w:sz w:val="16"/>
                <w:szCs w:val="16"/>
              </w:rPr>
            </w:r>
            <w:r w:rsidR="00846DEB">
              <w:rPr>
                <w:b/>
                <w:color w:val="auto"/>
                <w:sz w:val="16"/>
                <w:szCs w:val="16"/>
              </w:rPr>
              <w:fldChar w:fldCharType="separate"/>
            </w:r>
            <w:r w:rsidR="00846DEB">
              <w:rPr>
                <w:b/>
                <w:color w:val="auto"/>
                <w:sz w:val="16"/>
                <w:szCs w:val="16"/>
              </w:rPr>
              <w:t>S3.2.1</w:t>
            </w:r>
            <w:r w:rsidR="00846DEB">
              <w:rPr>
                <w:b/>
                <w:color w:val="auto"/>
                <w:sz w:val="16"/>
                <w:szCs w:val="16"/>
              </w:rPr>
              <w:fldChar w:fldCharType="end"/>
            </w:r>
            <w:r>
              <w:rPr>
                <w:color w:val="auto"/>
                <w:sz w:val="16"/>
                <w:szCs w:val="16"/>
              </w:rPr>
              <w:t>) to conduct a tariff review post submission of PS21.</w:t>
            </w:r>
            <w:r w:rsidR="004643DB">
              <w:rPr>
                <w:color w:val="auto"/>
                <w:sz w:val="16"/>
                <w:szCs w:val="16"/>
              </w:rPr>
              <w:t xml:space="preserve"> </w:t>
            </w:r>
          </w:p>
          <w:p w14:paraId="165CC5AB" w14:textId="50536093" w:rsidR="00D0183A" w:rsidRPr="006F4E37" w:rsidRDefault="00630D55" w:rsidP="00A6363A">
            <w:pPr>
              <w:pStyle w:val="BodyText"/>
              <w:numPr>
                <w:ilvl w:val="0"/>
                <w:numId w:val="40"/>
              </w:numPr>
              <w:tabs>
                <w:tab w:val="clear" w:pos="2268"/>
                <w:tab w:val="clear" w:pos="4536"/>
                <w:tab w:val="clear" w:pos="6804"/>
              </w:tabs>
              <w:spacing w:before="40" w:after="60" w:line="240" w:lineRule="auto"/>
              <w:ind w:left="227" w:hanging="227"/>
              <w:rPr>
                <w:sz w:val="16"/>
              </w:rPr>
            </w:pPr>
            <w:r>
              <w:rPr>
                <w:color w:val="auto"/>
                <w:sz w:val="16"/>
                <w:szCs w:val="16"/>
              </w:rPr>
              <w:t>The price cap form of control represents the s</w:t>
            </w:r>
            <w:r w:rsidR="00D0183A">
              <w:rPr>
                <w:sz w:val="16"/>
              </w:rPr>
              <w:t>tatus quo and most commonly applied form of price control</w:t>
            </w:r>
            <w:r>
              <w:rPr>
                <w:sz w:val="16"/>
              </w:rPr>
              <w:t>.</w:t>
            </w:r>
            <w:r w:rsidR="004643DB">
              <w:rPr>
                <w:sz w:val="16"/>
              </w:rPr>
              <w:t xml:space="preserve"> </w:t>
            </w:r>
            <w:r>
              <w:rPr>
                <w:sz w:val="16"/>
              </w:rPr>
              <w:t>It therefore does not lead to any change to the current sharing of risk between customers and Melbourne Water.</w:t>
            </w:r>
            <w:r w:rsidR="004643DB">
              <w:rPr>
                <w:sz w:val="16"/>
              </w:rPr>
              <w:t xml:space="preserve"> </w:t>
            </w:r>
          </w:p>
          <w:p w14:paraId="0017FB61" w14:textId="0BF6D8E0" w:rsidR="00D0183A" w:rsidRPr="00630D55" w:rsidRDefault="00630D55" w:rsidP="00A6363A">
            <w:pPr>
              <w:pStyle w:val="ListParagraph"/>
              <w:numPr>
                <w:ilvl w:val="0"/>
                <w:numId w:val="40"/>
              </w:numPr>
              <w:spacing w:before="40" w:line="259" w:lineRule="auto"/>
              <w:ind w:left="227" w:hanging="227"/>
              <w:rPr>
                <w:sz w:val="16"/>
              </w:rPr>
            </w:pPr>
            <w:r w:rsidRPr="00630D55">
              <w:rPr>
                <w:sz w:val="16"/>
              </w:rPr>
              <w:t>Melbourne Water retains the ability to</w:t>
            </w:r>
            <w:r w:rsidR="00D0183A" w:rsidRPr="00630D55">
              <w:rPr>
                <w:sz w:val="16"/>
              </w:rPr>
              <w:t xml:space="preserve"> price below the price cap where actual demands are significantly above forecast – passing through savings to customers/end consumers.</w:t>
            </w:r>
            <w:r w:rsidR="004643DB">
              <w:rPr>
                <w:sz w:val="16"/>
              </w:rPr>
              <w:t xml:space="preserve"> </w:t>
            </w:r>
          </w:p>
          <w:p w14:paraId="4D0A9761" w14:textId="449BA632" w:rsidR="00D0183A" w:rsidRPr="00630D55" w:rsidRDefault="00630D55" w:rsidP="00A6363A">
            <w:pPr>
              <w:pStyle w:val="ListParagraph"/>
              <w:numPr>
                <w:ilvl w:val="0"/>
                <w:numId w:val="40"/>
              </w:numPr>
              <w:spacing w:before="40" w:line="259" w:lineRule="auto"/>
              <w:ind w:left="227" w:hanging="227"/>
              <w:rPr>
                <w:color w:val="auto"/>
                <w:sz w:val="16"/>
                <w:szCs w:val="16"/>
              </w:rPr>
            </w:pPr>
            <w:r w:rsidRPr="00BD2AF2">
              <w:rPr>
                <w:sz w:val="16"/>
              </w:rPr>
              <w:t>Following the conclusion of the tariff review</w:t>
            </w:r>
            <w:r w:rsidR="00880BB7">
              <w:rPr>
                <w:sz w:val="16"/>
              </w:rPr>
              <w:t>,</w:t>
            </w:r>
            <w:r w:rsidRPr="00BD2AF2">
              <w:rPr>
                <w:sz w:val="16"/>
              </w:rPr>
              <w:t xml:space="preserve"> and leading into the development of PS26</w:t>
            </w:r>
            <w:r w:rsidR="00880BB7">
              <w:rPr>
                <w:sz w:val="16"/>
              </w:rPr>
              <w:t>,</w:t>
            </w:r>
            <w:r w:rsidRPr="00BD2AF2">
              <w:rPr>
                <w:sz w:val="16"/>
              </w:rPr>
              <w:t xml:space="preserve"> Melbourne Water will revisit this matter with its customer </w:t>
            </w:r>
            <w:r w:rsidR="001E0696" w:rsidRPr="00423FBF">
              <w:rPr>
                <w:sz w:val="16"/>
              </w:rPr>
              <w:t>retail water companie</w:t>
            </w:r>
            <w:r w:rsidR="001E0696" w:rsidRPr="0021446E">
              <w:rPr>
                <w:sz w:val="16"/>
              </w:rPr>
              <w:t>s</w:t>
            </w:r>
            <w:r w:rsidRPr="00BD2AF2">
              <w:rPr>
                <w:sz w:val="16"/>
              </w:rPr>
              <w:t>.</w:t>
            </w:r>
            <w:r w:rsidR="004643DB">
              <w:rPr>
                <w:sz w:val="16"/>
              </w:rPr>
              <w:t xml:space="preserve"> </w:t>
            </w:r>
          </w:p>
        </w:tc>
      </w:tr>
      <w:tr w:rsidR="00BD2AF2" w:rsidRPr="00324E95" w14:paraId="1883B959" w14:textId="77777777" w:rsidTr="00FD77B6">
        <w:trPr>
          <w:cantSplit/>
        </w:trPr>
        <w:tc>
          <w:tcPr>
            <w:tcW w:w="2267" w:type="dxa"/>
            <w:shd w:val="clear" w:color="auto" w:fill="auto"/>
          </w:tcPr>
          <w:p w14:paraId="3C7ADCE9" w14:textId="2EFB41AB" w:rsidR="00BD2AF2" w:rsidRDefault="00BD2AF2" w:rsidP="00BD2AF2">
            <w:pPr>
              <w:pStyle w:val="BodyText"/>
              <w:tabs>
                <w:tab w:val="clear" w:pos="2268"/>
                <w:tab w:val="clear" w:pos="4536"/>
                <w:tab w:val="clear" w:pos="6804"/>
              </w:tabs>
              <w:spacing w:before="40" w:after="60" w:line="240" w:lineRule="auto"/>
              <w:rPr>
                <w:color w:val="auto"/>
                <w:sz w:val="16"/>
              </w:rPr>
            </w:pPr>
            <w:r>
              <w:rPr>
                <w:color w:val="auto"/>
                <w:sz w:val="16"/>
              </w:rPr>
              <w:lastRenderedPageBreak/>
              <w:t>Treatment of desalination water orders</w:t>
            </w:r>
          </w:p>
        </w:tc>
        <w:tc>
          <w:tcPr>
            <w:tcW w:w="6236" w:type="dxa"/>
            <w:shd w:val="clear" w:color="auto" w:fill="auto"/>
          </w:tcPr>
          <w:p w14:paraId="0F8301B3" w14:textId="3654F141" w:rsidR="00BD2AF2" w:rsidRDefault="00BD2AF2"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The WSCC, via the </w:t>
            </w:r>
            <w:r w:rsidR="00A03FC4">
              <w:rPr>
                <w:color w:val="auto"/>
                <w:sz w:val="16"/>
                <w:szCs w:val="16"/>
              </w:rPr>
              <w:t>Regulatory Managers Forum</w:t>
            </w:r>
            <w:r>
              <w:rPr>
                <w:color w:val="auto"/>
                <w:sz w:val="16"/>
                <w:szCs w:val="16"/>
              </w:rPr>
              <w:t>,</w:t>
            </w:r>
            <w:r w:rsidRPr="00FD77B6">
              <w:rPr>
                <w:color w:val="auto"/>
                <w:sz w:val="16"/>
                <w:szCs w:val="16"/>
              </w:rPr>
              <w:t xml:space="preserve"> considered </w:t>
            </w:r>
            <w:r>
              <w:rPr>
                <w:color w:val="auto"/>
                <w:sz w:val="16"/>
                <w:szCs w:val="16"/>
              </w:rPr>
              <w:t xml:space="preserve">the treatment of annual </w:t>
            </w:r>
            <w:r w:rsidR="004643DB">
              <w:rPr>
                <w:color w:val="auto"/>
                <w:sz w:val="16"/>
                <w:szCs w:val="16"/>
              </w:rPr>
              <w:t>Victorian Desalination Plant</w:t>
            </w:r>
            <w:r>
              <w:rPr>
                <w:color w:val="auto"/>
                <w:sz w:val="16"/>
                <w:szCs w:val="16"/>
              </w:rPr>
              <w:t xml:space="preserve"> water order costs.</w:t>
            </w:r>
            <w:r w:rsidR="004643DB">
              <w:rPr>
                <w:color w:val="auto"/>
                <w:sz w:val="16"/>
                <w:szCs w:val="16"/>
              </w:rPr>
              <w:t xml:space="preserve"> </w:t>
            </w:r>
          </w:p>
          <w:p w14:paraId="0470C332" w14:textId="493A19B4" w:rsidR="00BD2AF2" w:rsidRDefault="00BD2AF2"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Via </w:t>
            </w:r>
            <w:r w:rsidR="00880BB7">
              <w:rPr>
                <w:color w:val="auto"/>
                <w:sz w:val="16"/>
                <w:szCs w:val="16"/>
              </w:rPr>
              <w:t xml:space="preserve">its </w:t>
            </w:r>
            <w:r>
              <w:rPr>
                <w:color w:val="auto"/>
                <w:sz w:val="16"/>
                <w:szCs w:val="16"/>
              </w:rPr>
              <w:t xml:space="preserve">5 December </w:t>
            </w:r>
            <w:r w:rsidR="00880BB7">
              <w:rPr>
                <w:color w:val="auto"/>
                <w:sz w:val="16"/>
                <w:szCs w:val="16"/>
              </w:rPr>
              <w:t xml:space="preserve">2019 </w:t>
            </w:r>
            <w:r>
              <w:rPr>
                <w:color w:val="auto"/>
                <w:sz w:val="16"/>
                <w:szCs w:val="16"/>
              </w:rPr>
              <w:t>communique</w:t>
            </w:r>
            <w:r w:rsidR="00880BB7">
              <w:rPr>
                <w:color w:val="auto"/>
                <w:sz w:val="16"/>
                <w:szCs w:val="16"/>
              </w:rPr>
              <w:t>,</w:t>
            </w:r>
            <w:r>
              <w:rPr>
                <w:color w:val="auto"/>
                <w:sz w:val="16"/>
                <w:szCs w:val="16"/>
              </w:rPr>
              <w:t xml:space="preserve"> the WSCC asked that Melbourne Water include “a forecast desalination order with mechanisms to vary prices should the water order differ from the forecast”.</w:t>
            </w:r>
            <w:r w:rsidR="004643DB">
              <w:rPr>
                <w:color w:val="auto"/>
                <w:sz w:val="16"/>
                <w:szCs w:val="16"/>
              </w:rPr>
              <w:t xml:space="preserve"> </w:t>
            </w:r>
          </w:p>
          <w:p w14:paraId="368578AF" w14:textId="41A13183" w:rsidR="00BD2AF2" w:rsidRDefault="00BD2AF2" w:rsidP="00A6363A">
            <w:pPr>
              <w:pStyle w:val="BodyText"/>
              <w:numPr>
                <w:ilvl w:val="0"/>
                <w:numId w:val="40"/>
              </w:numPr>
              <w:spacing w:before="40" w:after="60" w:line="240" w:lineRule="auto"/>
              <w:ind w:left="227" w:hanging="227"/>
              <w:rPr>
                <w:color w:val="auto"/>
                <w:sz w:val="16"/>
                <w:szCs w:val="16"/>
              </w:rPr>
            </w:pPr>
            <w:r>
              <w:rPr>
                <w:color w:val="auto"/>
                <w:sz w:val="16"/>
                <w:szCs w:val="16"/>
              </w:rPr>
              <w:t>The WSCC indicated it was supportive of the cost recovery principles behind Melbourne Water’s proposed inclusion of costs associated with any pumping activities necessary to accommodate desalination water within the water supply system.</w:t>
            </w:r>
            <w:r w:rsidR="004643DB">
              <w:rPr>
                <w:color w:val="auto"/>
                <w:sz w:val="16"/>
                <w:szCs w:val="16"/>
              </w:rPr>
              <w:t xml:space="preserve"> </w:t>
            </w:r>
          </w:p>
          <w:p w14:paraId="071FA20E" w14:textId="77777777" w:rsidR="00361BEF" w:rsidRPr="00361BEF" w:rsidRDefault="00361BEF" w:rsidP="00361BEF">
            <w:pPr>
              <w:pStyle w:val="BodyText"/>
              <w:spacing w:before="40" w:after="60" w:line="240" w:lineRule="auto"/>
              <w:rPr>
                <w:i/>
                <w:color w:val="auto"/>
                <w:sz w:val="16"/>
                <w:szCs w:val="16"/>
              </w:rPr>
            </w:pPr>
            <w:r w:rsidRPr="00361BEF">
              <w:rPr>
                <w:i/>
                <w:color w:val="auto"/>
                <w:sz w:val="16"/>
                <w:szCs w:val="16"/>
              </w:rPr>
              <w:t>Social research</w:t>
            </w:r>
          </w:p>
          <w:p w14:paraId="6B69A21E" w14:textId="5DDED12C" w:rsidR="002A734E" w:rsidRDefault="002A734E" w:rsidP="00A6363A">
            <w:pPr>
              <w:pStyle w:val="BodyText"/>
              <w:numPr>
                <w:ilvl w:val="0"/>
                <w:numId w:val="40"/>
              </w:numPr>
              <w:spacing w:before="40" w:after="60" w:line="240" w:lineRule="auto"/>
              <w:ind w:left="227" w:hanging="227"/>
              <w:rPr>
                <w:color w:val="auto"/>
                <w:sz w:val="16"/>
                <w:szCs w:val="16"/>
              </w:rPr>
            </w:pPr>
            <w:r>
              <w:rPr>
                <w:color w:val="auto"/>
                <w:sz w:val="16"/>
                <w:szCs w:val="16"/>
              </w:rPr>
              <w:t>Quantitative survey results (</w:t>
            </w:r>
            <w:r w:rsidRPr="00423FBF">
              <w:rPr>
                <w:iCs/>
                <w:color w:val="auto"/>
                <w:sz w:val="16"/>
                <w:szCs w:val="16"/>
              </w:rPr>
              <w:t>Community Research</w:t>
            </w:r>
            <w:r w:rsidR="00D542EB">
              <w:rPr>
                <w:color w:val="auto"/>
                <w:sz w:val="16"/>
                <w:szCs w:val="16"/>
              </w:rPr>
              <w:t xml:space="preserve"> by</w:t>
            </w:r>
            <w:r>
              <w:rPr>
                <w:color w:val="auto"/>
                <w:sz w:val="16"/>
                <w:szCs w:val="16"/>
              </w:rPr>
              <w:t xml:space="preserve"> </w:t>
            </w:r>
            <w:r w:rsidRPr="00D542EB">
              <w:rPr>
                <w:color w:val="auto"/>
                <w:sz w:val="16"/>
                <w:szCs w:val="16"/>
              </w:rPr>
              <w:t>Where</w:t>
            </w:r>
            <w:r w:rsidR="001E0696">
              <w:rPr>
                <w:i/>
                <w:iCs/>
                <w:color w:val="auto"/>
                <w:sz w:val="16"/>
                <w:szCs w:val="16"/>
              </w:rPr>
              <w:t>t</w:t>
            </w:r>
            <w:r w:rsidRPr="00423FBF">
              <w:rPr>
                <w:i/>
                <w:iCs/>
                <w:color w:val="auto"/>
                <w:sz w:val="16"/>
                <w:szCs w:val="16"/>
              </w:rPr>
              <w:t>o</w:t>
            </w:r>
            <w:r w:rsidR="00880BB7">
              <w:rPr>
                <w:color w:val="auto"/>
                <w:sz w:val="16"/>
                <w:szCs w:val="16"/>
              </w:rPr>
              <w:t>,</w:t>
            </w:r>
            <w:r>
              <w:rPr>
                <w:color w:val="auto"/>
                <w:sz w:val="16"/>
                <w:szCs w:val="16"/>
              </w:rPr>
              <w:t xml:space="preserve"> Feb</w:t>
            </w:r>
            <w:r w:rsidR="00880BB7">
              <w:rPr>
                <w:color w:val="auto"/>
                <w:sz w:val="16"/>
                <w:szCs w:val="16"/>
              </w:rPr>
              <w:t>ruary</w:t>
            </w:r>
            <w:r>
              <w:rPr>
                <w:color w:val="auto"/>
                <w:sz w:val="16"/>
                <w:szCs w:val="16"/>
              </w:rPr>
              <w:t xml:space="preserve"> 2020) showed that half of Melburnians (48-51%) would prefer to maintain current billing arrangements for desalinated water orders. </w:t>
            </w:r>
          </w:p>
          <w:p w14:paraId="5079B534" w14:textId="5DB22F1C" w:rsidR="00361BEF" w:rsidRPr="00BD2AF2" w:rsidRDefault="002A734E" w:rsidP="00A6363A">
            <w:pPr>
              <w:pStyle w:val="BodyText"/>
              <w:numPr>
                <w:ilvl w:val="0"/>
                <w:numId w:val="40"/>
              </w:numPr>
              <w:spacing w:before="40" w:after="60" w:line="240" w:lineRule="auto"/>
              <w:ind w:left="227" w:hanging="227"/>
              <w:rPr>
                <w:color w:val="auto"/>
                <w:sz w:val="16"/>
                <w:szCs w:val="16"/>
              </w:rPr>
            </w:pPr>
            <w:r>
              <w:rPr>
                <w:color w:val="auto"/>
                <w:sz w:val="16"/>
                <w:szCs w:val="16"/>
              </w:rPr>
              <w:t>This preference was against an alternative of including an assumed water order amount (and associated charge) with a mechanism to adjust up or down based on actual orders.</w:t>
            </w:r>
            <w:r w:rsidR="004643DB">
              <w:rPr>
                <w:color w:val="auto"/>
                <w:sz w:val="16"/>
                <w:szCs w:val="16"/>
              </w:rPr>
              <w:t xml:space="preserve"> </w:t>
            </w:r>
          </w:p>
        </w:tc>
        <w:tc>
          <w:tcPr>
            <w:tcW w:w="6236" w:type="dxa"/>
            <w:shd w:val="clear" w:color="auto" w:fill="auto"/>
          </w:tcPr>
          <w:p w14:paraId="20A7D5D2" w14:textId="1598762A" w:rsidR="00240106" w:rsidRDefault="00BD2AF2" w:rsidP="00A6363A">
            <w:pPr>
              <w:pStyle w:val="BodyText"/>
              <w:numPr>
                <w:ilvl w:val="0"/>
                <w:numId w:val="40"/>
              </w:numPr>
              <w:spacing w:before="40" w:after="60" w:line="240" w:lineRule="auto"/>
              <w:ind w:left="227" w:hanging="227"/>
              <w:rPr>
                <w:color w:val="auto"/>
                <w:sz w:val="16"/>
                <w:szCs w:val="16"/>
              </w:rPr>
            </w:pPr>
            <w:r>
              <w:rPr>
                <w:color w:val="auto"/>
                <w:sz w:val="16"/>
                <w:szCs w:val="16"/>
              </w:rPr>
              <w:t>Melbourne Water proposes to include a forecast for expected water order volumes</w:t>
            </w:r>
            <w:r w:rsidR="00240106">
              <w:rPr>
                <w:color w:val="auto"/>
                <w:sz w:val="16"/>
                <w:szCs w:val="16"/>
              </w:rPr>
              <w:t xml:space="preserve"> to provide better visibility to </w:t>
            </w:r>
            <w:r w:rsidR="001E0696">
              <w:rPr>
                <w:color w:val="auto"/>
                <w:sz w:val="16"/>
                <w:szCs w:val="16"/>
              </w:rPr>
              <w:t>retail water companies</w:t>
            </w:r>
            <w:r w:rsidR="00240106">
              <w:rPr>
                <w:color w:val="auto"/>
                <w:sz w:val="16"/>
                <w:szCs w:val="16"/>
              </w:rPr>
              <w:t xml:space="preserve"> of likely costs.</w:t>
            </w:r>
            <w:r w:rsidR="004643DB">
              <w:rPr>
                <w:color w:val="auto"/>
                <w:sz w:val="16"/>
                <w:szCs w:val="16"/>
              </w:rPr>
              <w:t xml:space="preserve"> </w:t>
            </w:r>
          </w:p>
          <w:p w14:paraId="7FA91020" w14:textId="7F1D4417" w:rsidR="009841BA" w:rsidRDefault="009841BA"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Neither retail </w:t>
            </w:r>
            <w:r w:rsidR="00275430">
              <w:rPr>
                <w:color w:val="auto"/>
                <w:sz w:val="16"/>
                <w:szCs w:val="16"/>
              </w:rPr>
              <w:t xml:space="preserve">water </w:t>
            </w:r>
            <w:r>
              <w:rPr>
                <w:color w:val="auto"/>
                <w:sz w:val="16"/>
                <w:szCs w:val="16"/>
              </w:rPr>
              <w:t>companies nor households and businesses support the concept of creating a permanent baseline charge that would be levied regardless of order size.</w:t>
            </w:r>
            <w:r w:rsidR="004643DB">
              <w:rPr>
                <w:color w:val="auto"/>
                <w:sz w:val="16"/>
                <w:szCs w:val="16"/>
              </w:rPr>
              <w:t xml:space="preserve"> </w:t>
            </w:r>
          </w:p>
          <w:p w14:paraId="68296E92" w14:textId="115D3516" w:rsidR="00BD2AF2" w:rsidRPr="00240106" w:rsidRDefault="00240106"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The full detail of our proposal relating to this matter is presented </w:t>
            </w:r>
            <w:r w:rsidR="00BD2AF2">
              <w:rPr>
                <w:color w:val="auto"/>
                <w:sz w:val="16"/>
                <w:szCs w:val="16"/>
              </w:rPr>
              <w:t xml:space="preserve">in </w:t>
            </w:r>
            <w:r w:rsidR="00BD2AF2" w:rsidRPr="00BD2AF2">
              <w:rPr>
                <w:b/>
                <w:color w:val="auto"/>
                <w:sz w:val="16"/>
                <w:szCs w:val="16"/>
              </w:rPr>
              <w:t>Section </w:t>
            </w:r>
            <w:r w:rsidR="00846DEB">
              <w:rPr>
                <w:b/>
                <w:color w:val="auto"/>
                <w:sz w:val="16"/>
                <w:szCs w:val="16"/>
              </w:rPr>
              <w:fldChar w:fldCharType="begin"/>
            </w:r>
            <w:r w:rsidR="00846DEB">
              <w:rPr>
                <w:b/>
                <w:color w:val="auto"/>
                <w:sz w:val="16"/>
                <w:szCs w:val="16"/>
              </w:rPr>
              <w:instrText xml:space="preserve"> REF _Ref37171514 \r \h </w:instrText>
            </w:r>
            <w:r w:rsidR="00846DEB">
              <w:rPr>
                <w:b/>
                <w:color w:val="auto"/>
                <w:sz w:val="16"/>
                <w:szCs w:val="16"/>
              </w:rPr>
            </w:r>
            <w:r w:rsidR="00846DEB">
              <w:rPr>
                <w:b/>
                <w:color w:val="auto"/>
                <w:sz w:val="16"/>
                <w:szCs w:val="16"/>
              </w:rPr>
              <w:fldChar w:fldCharType="separate"/>
            </w:r>
            <w:r w:rsidR="00846DEB">
              <w:rPr>
                <w:b/>
                <w:color w:val="auto"/>
                <w:sz w:val="16"/>
                <w:szCs w:val="16"/>
              </w:rPr>
              <w:t>S4.2</w:t>
            </w:r>
            <w:r w:rsidR="00846DEB">
              <w:rPr>
                <w:b/>
                <w:color w:val="auto"/>
                <w:sz w:val="16"/>
                <w:szCs w:val="16"/>
              </w:rPr>
              <w:fldChar w:fldCharType="end"/>
            </w:r>
            <w:r w:rsidR="00BD2AF2" w:rsidRPr="002A4557">
              <w:rPr>
                <w:color w:val="auto"/>
                <w:sz w:val="16"/>
                <w:szCs w:val="16"/>
              </w:rPr>
              <w:t>.</w:t>
            </w:r>
            <w:r w:rsidR="004643DB">
              <w:rPr>
                <w:color w:val="auto"/>
                <w:sz w:val="16"/>
                <w:szCs w:val="16"/>
              </w:rPr>
              <w:t xml:space="preserve"> </w:t>
            </w:r>
          </w:p>
        </w:tc>
      </w:tr>
      <w:tr w:rsidR="000737D4" w:rsidRPr="00324E95" w14:paraId="016289E6" w14:textId="77777777" w:rsidTr="002A4557">
        <w:trPr>
          <w:cnfStyle w:val="000000010000" w:firstRow="0" w:lastRow="0" w:firstColumn="0" w:lastColumn="0" w:oddVBand="0" w:evenVBand="0" w:oddHBand="0" w:evenHBand="1" w:firstRowFirstColumn="0" w:firstRowLastColumn="0" w:lastRowFirstColumn="0" w:lastRowLastColumn="0"/>
          <w:cantSplit/>
        </w:trPr>
        <w:tc>
          <w:tcPr>
            <w:tcW w:w="2267" w:type="dxa"/>
            <w:shd w:val="clear" w:color="auto" w:fill="auto"/>
          </w:tcPr>
          <w:p w14:paraId="2205F39C" w14:textId="434F9DC1" w:rsidR="000737D4" w:rsidRDefault="000737D4" w:rsidP="000737D4">
            <w:pPr>
              <w:pStyle w:val="BodyText"/>
              <w:tabs>
                <w:tab w:val="clear" w:pos="2268"/>
                <w:tab w:val="clear" w:pos="4536"/>
                <w:tab w:val="clear" w:pos="6804"/>
              </w:tabs>
              <w:spacing w:before="40" w:after="60" w:line="240" w:lineRule="auto"/>
              <w:rPr>
                <w:color w:val="auto"/>
                <w:sz w:val="16"/>
              </w:rPr>
            </w:pPr>
            <w:r>
              <w:rPr>
                <w:color w:val="auto"/>
                <w:sz w:val="16"/>
              </w:rPr>
              <w:t>Tariff structure(s) – water and sewerage</w:t>
            </w:r>
          </w:p>
        </w:tc>
        <w:tc>
          <w:tcPr>
            <w:tcW w:w="6236" w:type="dxa"/>
            <w:shd w:val="clear" w:color="auto" w:fill="auto"/>
          </w:tcPr>
          <w:p w14:paraId="6A44802F" w14:textId="28342BEC" w:rsidR="000737D4" w:rsidRDefault="000737D4"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The WSCC, via the </w:t>
            </w:r>
            <w:r w:rsidR="00A03FC4">
              <w:rPr>
                <w:color w:val="auto"/>
                <w:sz w:val="16"/>
                <w:szCs w:val="16"/>
              </w:rPr>
              <w:t>Regulatory Managers Forum</w:t>
            </w:r>
            <w:r>
              <w:rPr>
                <w:color w:val="auto"/>
                <w:sz w:val="16"/>
                <w:szCs w:val="16"/>
              </w:rPr>
              <w:t>,</w:t>
            </w:r>
            <w:r w:rsidRPr="00FD77B6">
              <w:rPr>
                <w:color w:val="auto"/>
                <w:sz w:val="16"/>
                <w:szCs w:val="16"/>
              </w:rPr>
              <w:t xml:space="preserve"> considered </w:t>
            </w:r>
            <w:r>
              <w:rPr>
                <w:color w:val="auto"/>
                <w:sz w:val="16"/>
                <w:szCs w:val="16"/>
              </w:rPr>
              <w:t>the design (cost allocation) and structure (fixed and variable components) of Melbourne Water’s major water and sewerage tariffs in some depth</w:t>
            </w:r>
            <w:r w:rsidRPr="00FD77B6">
              <w:rPr>
                <w:color w:val="auto"/>
                <w:sz w:val="16"/>
                <w:szCs w:val="16"/>
              </w:rPr>
              <w:t>.</w:t>
            </w:r>
            <w:r>
              <w:rPr>
                <w:color w:val="auto"/>
                <w:sz w:val="16"/>
                <w:szCs w:val="16"/>
              </w:rPr>
              <w:t xml:space="preserve"> </w:t>
            </w:r>
          </w:p>
          <w:p w14:paraId="60F66DD4" w14:textId="77777777" w:rsidR="000737D4" w:rsidRDefault="000737D4"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Customer water corporations differed in their views on the appropriateness of Melbourne Water’s current approach to the design and structure of its tariffs. </w:t>
            </w:r>
          </w:p>
          <w:p w14:paraId="68E0474A" w14:textId="670B601C" w:rsidR="000737D4" w:rsidRDefault="000737D4" w:rsidP="00A6363A">
            <w:pPr>
              <w:pStyle w:val="BodyText"/>
              <w:numPr>
                <w:ilvl w:val="0"/>
                <w:numId w:val="40"/>
              </w:numPr>
              <w:spacing w:before="40" w:after="60" w:line="240" w:lineRule="auto"/>
              <w:ind w:left="227" w:hanging="227"/>
              <w:rPr>
                <w:color w:val="auto"/>
                <w:sz w:val="16"/>
                <w:szCs w:val="16"/>
              </w:rPr>
            </w:pPr>
            <w:r>
              <w:rPr>
                <w:color w:val="auto"/>
                <w:sz w:val="16"/>
                <w:szCs w:val="16"/>
              </w:rPr>
              <w:t>In general</w:t>
            </w:r>
            <w:r w:rsidR="00333A97">
              <w:rPr>
                <w:color w:val="auto"/>
                <w:sz w:val="16"/>
                <w:szCs w:val="16"/>
              </w:rPr>
              <w:t>,</w:t>
            </w:r>
            <w:r>
              <w:rPr>
                <w:color w:val="auto"/>
                <w:sz w:val="16"/>
                <w:szCs w:val="16"/>
              </w:rPr>
              <w:t xml:space="preserve"> Yarra Valley Water was in favour of an alternate approach to the design and structure of bulk water tariffs, while City West Water and South East Water either favoured the status quo (headworks tariffs) or felt further customer impact analysis was required to evaluate alternatives (transfer tariffs – South East Water). </w:t>
            </w:r>
          </w:p>
          <w:p w14:paraId="595F70F3" w14:textId="0C6CCC79" w:rsidR="000737D4" w:rsidRPr="00437932" w:rsidRDefault="000737D4" w:rsidP="00A6363A">
            <w:pPr>
              <w:pStyle w:val="BodyText"/>
              <w:numPr>
                <w:ilvl w:val="0"/>
                <w:numId w:val="40"/>
              </w:numPr>
              <w:spacing w:before="40" w:after="60" w:line="240" w:lineRule="auto"/>
              <w:ind w:left="227" w:hanging="227"/>
              <w:rPr>
                <w:i/>
                <w:color w:val="auto"/>
                <w:sz w:val="16"/>
                <w:szCs w:val="16"/>
              </w:rPr>
            </w:pPr>
            <w:r>
              <w:rPr>
                <w:color w:val="auto"/>
                <w:sz w:val="16"/>
                <w:szCs w:val="16"/>
              </w:rPr>
              <w:t xml:space="preserve">The WSCC, reflecting on these differing views, requested </w:t>
            </w:r>
            <w:r w:rsidR="00333A97">
              <w:rPr>
                <w:color w:val="auto"/>
                <w:sz w:val="16"/>
                <w:szCs w:val="16"/>
              </w:rPr>
              <w:t xml:space="preserve">in a 5 December 2019 communique </w:t>
            </w:r>
            <w:r>
              <w:rPr>
                <w:color w:val="auto"/>
                <w:sz w:val="16"/>
                <w:szCs w:val="16"/>
              </w:rPr>
              <w:t xml:space="preserve">that Melbourne Water “make a commitment to fully investigate tariff structures that better meet the </w:t>
            </w:r>
            <w:r w:rsidR="00632CE0">
              <w:rPr>
                <w:color w:val="auto"/>
                <w:sz w:val="16"/>
                <w:szCs w:val="16"/>
              </w:rPr>
              <w:t>Water Industry Regulatory Order (</w:t>
            </w:r>
            <w:r w:rsidRPr="00632CE0">
              <w:rPr>
                <w:color w:val="auto"/>
                <w:sz w:val="16"/>
                <w:szCs w:val="16"/>
              </w:rPr>
              <w:t>WIRO</w:t>
            </w:r>
            <w:r w:rsidR="00632CE0" w:rsidRPr="001E0696">
              <w:rPr>
                <w:color w:val="auto"/>
                <w:sz w:val="16"/>
                <w:szCs w:val="16"/>
              </w:rPr>
              <w:t>)</w:t>
            </w:r>
            <w:r>
              <w:rPr>
                <w:color w:val="auto"/>
                <w:sz w:val="16"/>
                <w:szCs w:val="16"/>
              </w:rPr>
              <w:t xml:space="preserve"> tariff principles, within two years”. </w:t>
            </w:r>
          </w:p>
        </w:tc>
        <w:tc>
          <w:tcPr>
            <w:tcW w:w="6236" w:type="dxa"/>
            <w:shd w:val="clear" w:color="auto" w:fill="auto"/>
          </w:tcPr>
          <w:p w14:paraId="672B4C4C" w14:textId="656C3864" w:rsidR="000737D4" w:rsidRPr="00A54DAE" w:rsidRDefault="000737D4" w:rsidP="00A6363A">
            <w:pPr>
              <w:pStyle w:val="BodyText"/>
              <w:numPr>
                <w:ilvl w:val="0"/>
                <w:numId w:val="40"/>
              </w:numPr>
              <w:spacing w:before="40" w:after="60" w:line="240" w:lineRule="auto"/>
              <w:ind w:left="227" w:hanging="227"/>
              <w:rPr>
                <w:color w:val="auto"/>
                <w:sz w:val="16"/>
                <w:szCs w:val="16"/>
              </w:rPr>
            </w:pPr>
            <w:r w:rsidRPr="00A54DAE">
              <w:rPr>
                <w:color w:val="auto"/>
                <w:sz w:val="16"/>
                <w:szCs w:val="16"/>
              </w:rPr>
              <w:t xml:space="preserve">Melbourne Water believes its current tariffs support the WIRO tariff principles and represent a reasonable balancing of the need to recover its revenue requirement (while balancing demand risk), support for policy directions (e.g. DELWP’s 2014 bulk entitlement reforms) and stated customer preferences (divided). </w:t>
            </w:r>
          </w:p>
          <w:p w14:paraId="031AF4BA" w14:textId="42004962" w:rsidR="000737D4" w:rsidRPr="00A54DAE" w:rsidRDefault="000737D4" w:rsidP="00A6363A">
            <w:pPr>
              <w:pStyle w:val="BodyText"/>
              <w:numPr>
                <w:ilvl w:val="0"/>
                <w:numId w:val="40"/>
              </w:numPr>
              <w:spacing w:before="40" w:after="60" w:line="240" w:lineRule="auto"/>
              <w:ind w:left="227" w:hanging="227"/>
              <w:rPr>
                <w:color w:val="auto"/>
                <w:sz w:val="16"/>
                <w:szCs w:val="16"/>
              </w:rPr>
            </w:pPr>
            <w:r w:rsidRPr="00A54DAE">
              <w:rPr>
                <w:color w:val="auto"/>
                <w:sz w:val="16"/>
                <w:szCs w:val="16"/>
              </w:rPr>
              <w:t xml:space="preserve">Particularly relevant to this decision is Melbourne Water’s view that the 2014 reforms are in their relative infancy and DELWP is known to be actively considering further reforms in this area. </w:t>
            </w:r>
          </w:p>
          <w:p w14:paraId="3C2B3360" w14:textId="10D5D6A4" w:rsidR="000737D4" w:rsidRPr="00A54DAE" w:rsidRDefault="000737D4" w:rsidP="00A6363A">
            <w:pPr>
              <w:pStyle w:val="BodyText"/>
              <w:numPr>
                <w:ilvl w:val="0"/>
                <w:numId w:val="40"/>
              </w:numPr>
              <w:spacing w:before="40" w:after="60" w:line="240" w:lineRule="auto"/>
              <w:ind w:left="227" w:hanging="227"/>
              <w:rPr>
                <w:color w:val="auto"/>
                <w:sz w:val="16"/>
                <w:szCs w:val="16"/>
              </w:rPr>
            </w:pPr>
            <w:r w:rsidRPr="00A54DAE">
              <w:rPr>
                <w:color w:val="auto"/>
                <w:sz w:val="16"/>
                <w:szCs w:val="16"/>
              </w:rPr>
              <w:t>Noting this work by DELWP</w:t>
            </w:r>
            <w:r w:rsidR="00333A97">
              <w:rPr>
                <w:color w:val="auto"/>
                <w:sz w:val="16"/>
                <w:szCs w:val="16"/>
              </w:rPr>
              <w:t>,</w:t>
            </w:r>
            <w:r w:rsidRPr="00A54DAE">
              <w:rPr>
                <w:color w:val="auto"/>
                <w:sz w:val="16"/>
                <w:szCs w:val="16"/>
              </w:rPr>
              <w:t xml:space="preserve"> and the WSCC request for a </w:t>
            </w:r>
            <w:r w:rsidR="00AD07B8" w:rsidRPr="00AD07B8">
              <w:rPr>
                <w:color w:val="auto"/>
                <w:sz w:val="16"/>
                <w:szCs w:val="16"/>
              </w:rPr>
              <w:t>review of our tariff structures</w:t>
            </w:r>
            <w:r w:rsidRPr="00A54DAE">
              <w:rPr>
                <w:color w:val="auto"/>
                <w:sz w:val="16"/>
                <w:szCs w:val="16"/>
              </w:rPr>
              <w:t xml:space="preserve">, Melbourne Water proposes to conduct a review post submission of PS21. </w:t>
            </w:r>
          </w:p>
          <w:p w14:paraId="3D7D0CD8" w14:textId="2AC21FFC" w:rsidR="000737D4" w:rsidRPr="00A54DAE" w:rsidRDefault="000737D4" w:rsidP="00A6363A">
            <w:pPr>
              <w:pStyle w:val="BodyText"/>
              <w:numPr>
                <w:ilvl w:val="0"/>
                <w:numId w:val="40"/>
              </w:numPr>
              <w:spacing w:before="40" w:after="60" w:line="240" w:lineRule="auto"/>
              <w:ind w:left="227" w:hanging="227"/>
              <w:rPr>
                <w:color w:val="auto"/>
                <w:sz w:val="16"/>
                <w:szCs w:val="16"/>
              </w:rPr>
            </w:pPr>
            <w:r w:rsidRPr="00A54DAE">
              <w:rPr>
                <w:color w:val="auto"/>
                <w:sz w:val="16"/>
                <w:szCs w:val="16"/>
              </w:rPr>
              <w:t xml:space="preserve">Melbourne Water’s tariff </w:t>
            </w:r>
            <w:r w:rsidR="00296708">
              <w:rPr>
                <w:color w:val="auto"/>
                <w:sz w:val="16"/>
                <w:szCs w:val="16"/>
              </w:rPr>
              <w:t xml:space="preserve">structure </w:t>
            </w:r>
            <w:r w:rsidRPr="00A54DAE">
              <w:rPr>
                <w:color w:val="auto"/>
                <w:sz w:val="16"/>
                <w:szCs w:val="16"/>
              </w:rPr>
              <w:t xml:space="preserve">review commitment is detailed against Customer Outcome – </w:t>
            </w:r>
            <w:r w:rsidR="005B7758">
              <w:rPr>
                <w:i/>
                <w:color w:val="auto"/>
                <w:sz w:val="16"/>
                <w:szCs w:val="16"/>
              </w:rPr>
              <w:t>B</w:t>
            </w:r>
            <w:r w:rsidRPr="00A54DAE">
              <w:rPr>
                <w:i/>
                <w:color w:val="auto"/>
                <w:sz w:val="16"/>
                <w:szCs w:val="16"/>
              </w:rPr>
              <w:t>ill</w:t>
            </w:r>
            <w:r w:rsidR="005B7758">
              <w:rPr>
                <w:i/>
                <w:color w:val="auto"/>
                <w:sz w:val="16"/>
                <w:szCs w:val="16"/>
              </w:rPr>
              <w:t>s kept</w:t>
            </w:r>
            <w:r w:rsidRPr="00A54DAE">
              <w:rPr>
                <w:i/>
                <w:color w:val="auto"/>
                <w:sz w:val="16"/>
                <w:szCs w:val="16"/>
              </w:rPr>
              <w:t xml:space="preserve"> as low as </w:t>
            </w:r>
            <w:r w:rsidR="0039147D">
              <w:rPr>
                <w:i/>
                <w:color w:val="auto"/>
                <w:sz w:val="16"/>
                <w:szCs w:val="16"/>
              </w:rPr>
              <w:t>possible</w:t>
            </w:r>
            <w:r w:rsidRPr="00A54DAE">
              <w:rPr>
                <w:color w:val="auto"/>
                <w:sz w:val="16"/>
                <w:szCs w:val="16"/>
              </w:rPr>
              <w:t xml:space="preserve"> (</w:t>
            </w:r>
            <w:r w:rsidRPr="00A54DAE">
              <w:rPr>
                <w:b/>
                <w:color w:val="auto"/>
                <w:sz w:val="16"/>
                <w:szCs w:val="16"/>
              </w:rPr>
              <w:t>Section </w:t>
            </w:r>
            <w:r w:rsidR="00846DEB">
              <w:rPr>
                <w:b/>
                <w:color w:val="auto"/>
                <w:sz w:val="16"/>
                <w:szCs w:val="16"/>
              </w:rPr>
              <w:fldChar w:fldCharType="begin"/>
            </w:r>
            <w:r w:rsidR="00846DEB">
              <w:rPr>
                <w:b/>
                <w:color w:val="auto"/>
                <w:sz w:val="16"/>
                <w:szCs w:val="16"/>
              </w:rPr>
              <w:instrText xml:space="preserve"> REF _Ref42175911 \r \h </w:instrText>
            </w:r>
            <w:r w:rsidR="00846DEB">
              <w:rPr>
                <w:b/>
                <w:color w:val="auto"/>
                <w:sz w:val="16"/>
                <w:szCs w:val="16"/>
              </w:rPr>
            </w:r>
            <w:r w:rsidR="00846DEB">
              <w:rPr>
                <w:b/>
                <w:color w:val="auto"/>
                <w:sz w:val="16"/>
                <w:szCs w:val="16"/>
              </w:rPr>
              <w:fldChar w:fldCharType="separate"/>
            </w:r>
            <w:r w:rsidR="00846DEB">
              <w:rPr>
                <w:b/>
                <w:color w:val="auto"/>
                <w:sz w:val="16"/>
                <w:szCs w:val="16"/>
              </w:rPr>
              <w:t>S3.2.1</w:t>
            </w:r>
            <w:r w:rsidR="00846DEB">
              <w:rPr>
                <w:b/>
                <w:color w:val="auto"/>
                <w:sz w:val="16"/>
                <w:szCs w:val="16"/>
              </w:rPr>
              <w:fldChar w:fldCharType="end"/>
            </w:r>
            <w:r w:rsidRPr="00A54DAE">
              <w:rPr>
                <w:color w:val="auto"/>
                <w:sz w:val="16"/>
                <w:szCs w:val="16"/>
              </w:rPr>
              <w:t xml:space="preserve">). </w:t>
            </w:r>
          </w:p>
        </w:tc>
      </w:tr>
      <w:tr w:rsidR="009E35E0" w:rsidRPr="00324E95" w14:paraId="3587DEE4" w14:textId="77777777" w:rsidTr="002A4557">
        <w:trPr>
          <w:cantSplit/>
        </w:trPr>
        <w:tc>
          <w:tcPr>
            <w:tcW w:w="2267" w:type="dxa"/>
            <w:shd w:val="clear" w:color="auto" w:fill="auto"/>
          </w:tcPr>
          <w:p w14:paraId="0056A6CD" w14:textId="6309E0A6" w:rsidR="009E35E0" w:rsidRPr="00F84AB4" w:rsidRDefault="009E35E0" w:rsidP="009E35E0">
            <w:pPr>
              <w:pStyle w:val="BodyText"/>
              <w:tabs>
                <w:tab w:val="clear" w:pos="2268"/>
                <w:tab w:val="clear" w:pos="4536"/>
                <w:tab w:val="clear" w:pos="6804"/>
              </w:tabs>
              <w:spacing w:before="40" w:after="60" w:line="240" w:lineRule="auto"/>
              <w:rPr>
                <w:color w:val="auto"/>
                <w:sz w:val="16"/>
              </w:rPr>
            </w:pPr>
            <w:r>
              <w:rPr>
                <w:color w:val="auto"/>
                <w:sz w:val="16"/>
              </w:rPr>
              <w:lastRenderedPageBreak/>
              <w:t>Tariff structure(s) – waterways and drainage charge</w:t>
            </w:r>
          </w:p>
        </w:tc>
        <w:tc>
          <w:tcPr>
            <w:tcW w:w="6236" w:type="dxa"/>
            <w:shd w:val="clear" w:color="auto" w:fill="auto"/>
          </w:tcPr>
          <w:p w14:paraId="3063BAD4" w14:textId="77777777" w:rsidR="009E35E0" w:rsidRPr="00437932" w:rsidRDefault="009E35E0" w:rsidP="009E35E0">
            <w:pPr>
              <w:pStyle w:val="BodyText"/>
              <w:spacing w:before="40" w:after="60" w:line="240" w:lineRule="auto"/>
              <w:rPr>
                <w:i/>
                <w:color w:val="auto"/>
                <w:sz w:val="16"/>
                <w:szCs w:val="16"/>
              </w:rPr>
            </w:pPr>
            <w:r w:rsidRPr="00437932">
              <w:rPr>
                <w:i/>
                <w:color w:val="auto"/>
                <w:sz w:val="16"/>
                <w:szCs w:val="16"/>
              </w:rPr>
              <w:t>Context</w:t>
            </w:r>
          </w:p>
          <w:p w14:paraId="7D032DEE" w14:textId="392DFAB2" w:rsidR="009E35E0"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During the current regulatory period, and consistent with the ESC’s </w:t>
            </w:r>
            <w:r>
              <w:rPr>
                <w:i/>
                <w:color w:val="auto"/>
                <w:sz w:val="16"/>
                <w:szCs w:val="16"/>
              </w:rPr>
              <w:t>Melbourne Water Price Review 2016 Final Decision (June 2016)</w:t>
            </w:r>
            <w:r>
              <w:rPr>
                <w:color w:val="auto"/>
                <w:sz w:val="16"/>
                <w:szCs w:val="16"/>
              </w:rPr>
              <w:t xml:space="preserve"> Melbourne Water commenced the</w:t>
            </w:r>
            <w:r w:rsidRPr="009A0593">
              <w:rPr>
                <w:color w:val="auto"/>
                <w:sz w:val="16"/>
                <w:szCs w:val="16"/>
              </w:rPr>
              <w:t xml:space="preserve"> </w:t>
            </w:r>
            <w:r>
              <w:rPr>
                <w:color w:val="auto"/>
                <w:sz w:val="16"/>
                <w:szCs w:val="16"/>
              </w:rPr>
              <w:t xml:space="preserve">10-year </w:t>
            </w:r>
            <w:r w:rsidRPr="009A0593">
              <w:rPr>
                <w:color w:val="auto"/>
                <w:sz w:val="16"/>
                <w:szCs w:val="16"/>
              </w:rPr>
              <w:t>transition</w:t>
            </w:r>
            <w:r>
              <w:rPr>
                <w:color w:val="auto"/>
                <w:sz w:val="16"/>
                <w:szCs w:val="16"/>
              </w:rPr>
              <w:t xml:space="preserve"> of</w:t>
            </w:r>
            <w:r w:rsidRPr="009A0593">
              <w:rPr>
                <w:color w:val="auto"/>
                <w:sz w:val="16"/>
                <w:szCs w:val="16"/>
              </w:rPr>
              <w:t xml:space="preserve"> all non-residential customers on a property</w:t>
            </w:r>
            <w:r w:rsidR="0084656E">
              <w:rPr>
                <w:color w:val="auto"/>
                <w:sz w:val="16"/>
                <w:szCs w:val="16"/>
              </w:rPr>
              <w:t>-</w:t>
            </w:r>
            <w:r w:rsidRPr="009A0593">
              <w:rPr>
                <w:color w:val="auto"/>
                <w:sz w:val="16"/>
                <w:szCs w:val="16"/>
              </w:rPr>
              <w:t xml:space="preserve">based tariff (net annual value) to </w:t>
            </w:r>
            <w:r>
              <w:rPr>
                <w:color w:val="auto"/>
                <w:sz w:val="16"/>
                <w:szCs w:val="16"/>
              </w:rPr>
              <w:t>a</w:t>
            </w:r>
            <w:r w:rsidRPr="009A0593">
              <w:rPr>
                <w:color w:val="auto"/>
                <w:sz w:val="16"/>
                <w:szCs w:val="16"/>
              </w:rPr>
              <w:t xml:space="preserve"> flat minimum tariff. </w:t>
            </w:r>
          </w:p>
          <w:p w14:paraId="7E05F845" w14:textId="77777777" w:rsidR="009E35E0"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Our final proposal indicated that ahead of PS21 we would consider whether to shift remaining customers to the </w:t>
            </w:r>
            <w:r w:rsidRPr="009A0593">
              <w:rPr>
                <w:color w:val="auto"/>
                <w:sz w:val="16"/>
                <w:szCs w:val="16"/>
              </w:rPr>
              <w:t>flat minimum tariff, or move to an alternative cos</w:t>
            </w:r>
            <w:r>
              <w:rPr>
                <w:color w:val="auto"/>
                <w:sz w:val="16"/>
                <w:szCs w:val="16"/>
              </w:rPr>
              <w:t xml:space="preserve">t reflective tariff arrangement. </w:t>
            </w:r>
          </w:p>
          <w:p w14:paraId="46127629" w14:textId="5BCC9734" w:rsidR="009E35E0" w:rsidRPr="00840A68" w:rsidRDefault="009E35E0" w:rsidP="009E35E0">
            <w:pPr>
              <w:pStyle w:val="BodyText"/>
              <w:spacing w:before="40" w:after="60" w:line="240" w:lineRule="auto"/>
              <w:rPr>
                <w:i/>
                <w:color w:val="auto"/>
                <w:sz w:val="16"/>
                <w:szCs w:val="16"/>
              </w:rPr>
            </w:pPr>
            <w:r w:rsidRPr="00840A68">
              <w:rPr>
                <w:i/>
                <w:color w:val="auto"/>
                <w:sz w:val="16"/>
                <w:szCs w:val="16"/>
              </w:rPr>
              <w:t>Investigating the introduction of an impervious surface</w:t>
            </w:r>
            <w:r w:rsidR="0084656E">
              <w:rPr>
                <w:i/>
                <w:color w:val="auto"/>
                <w:sz w:val="16"/>
                <w:szCs w:val="16"/>
              </w:rPr>
              <w:t>-</w:t>
            </w:r>
            <w:r w:rsidRPr="00840A68">
              <w:rPr>
                <w:i/>
                <w:color w:val="auto"/>
                <w:sz w:val="16"/>
                <w:szCs w:val="16"/>
              </w:rPr>
              <w:t>based tariff</w:t>
            </w:r>
          </w:p>
          <w:p w14:paraId="4D4BEFEA" w14:textId="66EB4B9C" w:rsidR="009E35E0"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Melbourne Water commissioned specialist economic consultancy Aither to help frame alternative tariff options for the charge</w:t>
            </w:r>
            <w:r w:rsidRPr="00437932">
              <w:rPr>
                <w:color w:val="auto"/>
                <w:sz w:val="16"/>
                <w:szCs w:val="16"/>
              </w:rPr>
              <w:t xml:space="preserve">. </w:t>
            </w:r>
          </w:p>
          <w:p w14:paraId="753FC8DC" w14:textId="77777777" w:rsidR="009E35E0"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Options considered included a single uniform charge for all customers (no distinction between residential, rural and non-residential customers), a charge varied on customer type (current state), a common rate charge on the basis of either total property size or impervious area, or a charge tailored to individual customer impact.</w:t>
            </w:r>
          </w:p>
          <w:p w14:paraId="2B098C7F" w14:textId="77777777" w:rsidR="009E35E0"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 xml:space="preserve">Options were evaluated against principles of efficiency, equity, revenue adequacy and certainty, and administrative burden. </w:t>
            </w:r>
          </w:p>
          <w:p w14:paraId="285F9F42" w14:textId="77777777" w:rsidR="009E35E0" w:rsidRPr="00437932"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The evaluation did not demonstrate a clear stand out option, with options performing well against economic efficiency (common rate charge based on impervious surface area of tailored to individual customers) aligning poorly on equity (transparency and customer impact), revenue adequacy and certainty, and administrative burden principles. The inverse applied to the single uniform charge for all customers, a charge varied on customer type, and a common rate charge on total property size.</w:t>
            </w:r>
          </w:p>
          <w:p w14:paraId="776D6683" w14:textId="77777777" w:rsidR="009E35E0" w:rsidRPr="00437932" w:rsidRDefault="009E35E0" w:rsidP="009E35E0">
            <w:pPr>
              <w:pStyle w:val="BodyText"/>
              <w:spacing w:before="40" w:after="60" w:line="240" w:lineRule="auto"/>
              <w:rPr>
                <w:i/>
                <w:color w:val="auto"/>
                <w:sz w:val="16"/>
                <w:szCs w:val="16"/>
              </w:rPr>
            </w:pPr>
            <w:r w:rsidRPr="00437932">
              <w:rPr>
                <w:i/>
                <w:color w:val="auto"/>
                <w:sz w:val="16"/>
                <w:szCs w:val="16"/>
              </w:rPr>
              <w:t>Social Research</w:t>
            </w:r>
          </w:p>
          <w:p w14:paraId="3B02B0FE" w14:textId="6A5BF4DC" w:rsidR="009E35E0" w:rsidRPr="00437932" w:rsidRDefault="009E35E0" w:rsidP="00A6363A">
            <w:pPr>
              <w:pStyle w:val="BodyText"/>
              <w:numPr>
                <w:ilvl w:val="0"/>
                <w:numId w:val="40"/>
              </w:numPr>
              <w:spacing w:before="40" w:after="60" w:line="240" w:lineRule="auto"/>
              <w:ind w:left="227" w:hanging="227"/>
              <w:rPr>
                <w:color w:val="auto"/>
                <w:sz w:val="16"/>
                <w:szCs w:val="16"/>
              </w:rPr>
            </w:pPr>
            <w:r w:rsidRPr="00437932">
              <w:rPr>
                <w:color w:val="auto"/>
                <w:sz w:val="16"/>
                <w:szCs w:val="16"/>
              </w:rPr>
              <w:t>In the quantitative survey, participants were presented information about the current costs for both residential housing and businesses in managing stormwater runoff. Participants were shown two payment options – the current fixed flat charge model and an alternative ‘user pay</w:t>
            </w:r>
            <w:r w:rsidR="0046642C">
              <w:rPr>
                <w:color w:val="auto"/>
                <w:sz w:val="16"/>
                <w:szCs w:val="16"/>
              </w:rPr>
              <w:t>s</w:t>
            </w:r>
            <w:r w:rsidRPr="00437932">
              <w:rPr>
                <w:color w:val="auto"/>
                <w:sz w:val="16"/>
                <w:szCs w:val="16"/>
              </w:rPr>
              <w:t xml:space="preserve">’ approach. </w:t>
            </w:r>
          </w:p>
          <w:p w14:paraId="1749BDC6" w14:textId="1DDD60AD" w:rsidR="009E35E0" w:rsidRPr="00437932" w:rsidRDefault="009E35E0" w:rsidP="00A6363A">
            <w:pPr>
              <w:pStyle w:val="BodyText"/>
              <w:numPr>
                <w:ilvl w:val="0"/>
                <w:numId w:val="40"/>
              </w:numPr>
              <w:spacing w:before="40" w:after="60" w:line="240" w:lineRule="auto"/>
              <w:ind w:left="227" w:hanging="227"/>
              <w:rPr>
                <w:color w:val="auto"/>
                <w:sz w:val="16"/>
                <w:szCs w:val="16"/>
              </w:rPr>
            </w:pPr>
            <w:r>
              <w:rPr>
                <w:color w:val="auto"/>
                <w:sz w:val="16"/>
                <w:szCs w:val="16"/>
              </w:rPr>
              <w:t>M</w:t>
            </w:r>
            <w:r w:rsidRPr="00437932">
              <w:rPr>
                <w:color w:val="auto"/>
                <w:sz w:val="16"/>
                <w:szCs w:val="16"/>
              </w:rPr>
              <w:t xml:space="preserve">ore than half (56%) indicated a preference for </w:t>
            </w:r>
            <w:r>
              <w:rPr>
                <w:color w:val="auto"/>
                <w:sz w:val="16"/>
                <w:szCs w:val="16"/>
              </w:rPr>
              <w:t>continued application of</w:t>
            </w:r>
            <w:r w:rsidRPr="00437932">
              <w:rPr>
                <w:color w:val="auto"/>
                <w:sz w:val="16"/>
                <w:szCs w:val="16"/>
              </w:rPr>
              <w:t xml:space="preserve"> the current flat charg</w:t>
            </w:r>
            <w:r>
              <w:rPr>
                <w:color w:val="auto"/>
                <w:sz w:val="16"/>
                <w:szCs w:val="16"/>
              </w:rPr>
              <w:t>e</w:t>
            </w:r>
            <w:r w:rsidRPr="00437932">
              <w:rPr>
                <w:color w:val="auto"/>
                <w:sz w:val="16"/>
                <w:szCs w:val="16"/>
              </w:rPr>
              <w:t xml:space="preserve"> model.</w:t>
            </w:r>
            <w:r>
              <w:rPr>
                <w:color w:val="auto"/>
                <w:sz w:val="16"/>
                <w:szCs w:val="16"/>
              </w:rPr>
              <w:t xml:space="preserve"> </w:t>
            </w:r>
          </w:p>
        </w:tc>
        <w:tc>
          <w:tcPr>
            <w:tcW w:w="6236" w:type="dxa"/>
            <w:shd w:val="clear" w:color="auto" w:fill="auto"/>
          </w:tcPr>
          <w:p w14:paraId="21EDAFDA" w14:textId="563839A7" w:rsidR="009E35E0" w:rsidRPr="009E35E0" w:rsidRDefault="009E35E0" w:rsidP="00A6363A">
            <w:pPr>
              <w:pStyle w:val="BodyText"/>
              <w:numPr>
                <w:ilvl w:val="0"/>
                <w:numId w:val="40"/>
              </w:numPr>
              <w:spacing w:before="40" w:after="60" w:line="240" w:lineRule="auto"/>
              <w:ind w:left="227" w:hanging="227"/>
              <w:rPr>
                <w:color w:val="auto"/>
                <w:sz w:val="16"/>
                <w:szCs w:val="16"/>
              </w:rPr>
            </w:pPr>
            <w:r w:rsidRPr="009E35E0">
              <w:rPr>
                <w:color w:val="auto"/>
                <w:sz w:val="16"/>
                <w:szCs w:val="16"/>
              </w:rPr>
              <w:t>Having considered the results of the Aither review, customer feedback and our proposed program of wor</w:t>
            </w:r>
            <w:r w:rsidR="00E156D0">
              <w:rPr>
                <w:color w:val="auto"/>
                <w:sz w:val="16"/>
                <w:szCs w:val="16"/>
              </w:rPr>
              <w:t xml:space="preserve">k we propose to: </w:t>
            </w:r>
          </w:p>
          <w:p w14:paraId="36800647" w14:textId="20940D2D" w:rsidR="009E35E0" w:rsidRPr="009E35E0" w:rsidRDefault="009E35E0" w:rsidP="00A6363A">
            <w:pPr>
              <w:pStyle w:val="BodyText"/>
              <w:numPr>
                <w:ilvl w:val="1"/>
                <w:numId w:val="40"/>
              </w:numPr>
              <w:spacing w:before="40" w:after="60" w:line="240" w:lineRule="auto"/>
              <w:ind w:left="454" w:hanging="227"/>
              <w:rPr>
                <w:color w:val="auto"/>
                <w:sz w:val="16"/>
              </w:rPr>
            </w:pPr>
            <w:r w:rsidRPr="009E35E0">
              <w:rPr>
                <w:color w:val="auto"/>
                <w:sz w:val="16"/>
              </w:rPr>
              <w:t xml:space="preserve">continue to transition non-residential tariffs to a flat rate charge </w:t>
            </w:r>
            <w:r w:rsidR="005B7758">
              <w:rPr>
                <w:color w:val="auto"/>
                <w:sz w:val="16"/>
              </w:rPr>
              <w:t>via the</w:t>
            </w:r>
            <w:r w:rsidRPr="009E35E0">
              <w:rPr>
                <w:color w:val="auto"/>
                <w:sz w:val="16"/>
              </w:rPr>
              <w:t xml:space="preserve"> process commenced in </w:t>
            </w:r>
            <w:r w:rsidR="005B7758">
              <w:rPr>
                <w:color w:val="auto"/>
                <w:sz w:val="16"/>
              </w:rPr>
              <w:t xml:space="preserve">the </w:t>
            </w:r>
            <w:r w:rsidRPr="009E35E0">
              <w:rPr>
                <w:color w:val="auto"/>
                <w:sz w:val="16"/>
              </w:rPr>
              <w:t>prior regulatory period;</w:t>
            </w:r>
            <w:r w:rsidR="00E156D0">
              <w:rPr>
                <w:color w:val="auto"/>
                <w:sz w:val="16"/>
              </w:rPr>
              <w:t xml:space="preserve"> </w:t>
            </w:r>
          </w:p>
          <w:p w14:paraId="687DA197" w14:textId="77777777" w:rsidR="009E35E0" w:rsidRPr="009E35E0" w:rsidRDefault="009E35E0" w:rsidP="00A6363A">
            <w:pPr>
              <w:pStyle w:val="BodyText"/>
              <w:numPr>
                <w:ilvl w:val="1"/>
                <w:numId w:val="40"/>
              </w:numPr>
              <w:spacing w:before="40" w:after="60" w:line="240" w:lineRule="auto"/>
              <w:ind w:left="454" w:hanging="227"/>
              <w:rPr>
                <w:color w:val="auto"/>
                <w:sz w:val="16"/>
              </w:rPr>
            </w:pPr>
            <w:r w:rsidRPr="009E35E0">
              <w:rPr>
                <w:color w:val="auto"/>
                <w:sz w:val="16"/>
              </w:rPr>
              <w:t xml:space="preserve">address the underlying problems associated with growth in impervious surface areas via targeted investment in stormwater and water quality outcomes and the use of environmental performance indicators to measure improvements in impervious surface run-off impacts. </w:t>
            </w:r>
          </w:p>
          <w:p w14:paraId="36AD08DB" w14:textId="7EFEA047" w:rsidR="009E35E0" w:rsidRPr="009E35E0" w:rsidRDefault="009E35E0" w:rsidP="00A6363A">
            <w:pPr>
              <w:pStyle w:val="BodyText"/>
              <w:numPr>
                <w:ilvl w:val="0"/>
                <w:numId w:val="40"/>
              </w:numPr>
              <w:spacing w:before="40" w:after="60" w:line="240" w:lineRule="auto"/>
              <w:ind w:left="227" w:hanging="227"/>
              <w:rPr>
                <w:color w:val="auto"/>
                <w:sz w:val="16"/>
                <w:szCs w:val="16"/>
              </w:rPr>
            </w:pPr>
            <w:r w:rsidRPr="009E35E0">
              <w:rPr>
                <w:color w:val="auto"/>
                <w:sz w:val="16"/>
              </w:rPr>
              <w:t xml:space="preserve">The proposed approach reflects the option with the most balanced assessment according to the Aither review. </w:t>
            </w:r>
            <w:r w:rsidRPr="009E35E0">
              <w:rPr>
                <w:color w:val="auto"/>
                <w:sz w:val="16"/>
                <w:szCs w:val="16"/>
              </w:rPr>
              <w:t>It also reflects our view that:</w:t>
            </w:r>
          </w:p>
          <w:p w14:paraId="27397BB9" w14:textId="7FD1C44B" w:rsidR="009E35E0" w:rsidRPr="009E35E0" w:rsidRDefault="009E35E0" w:rsidP="00A6363A">
            <w:pPr>
              <w:pStyle w:val="BodyText"/>
              <w:numPr>
                <w:ilvl w:val="1"/>
                <w:numId w:val="40"/>
              </w:numPr>
              <w:spacing w:before="40" w:after="60" w:line="240" w:lineRule="auto"/>
              <w:ind w:left="454" w:hanging="227"/>
              <w:rPr>
                <w:color w:val="auto"/>
                <w:sz w:val="16"/>
              </w:rPr>
            </w:pPr>
            <w:r w:rsidRPr="009E35E0">
              <w:rPr>
                <w:color w:val="auto"/>
                <w:sz w:val="16"/>
              </w:rPr>
              <w:t>Potential behavioural change or problem</w:t>
            </w:r>
            <w:r w:rsidR="000F07D0">
              <w:rPr>
                <w:color w:val="auto"/>
                <w:sz w:val="16"/>
              </w:rPr>
              <w:t>-</w:t>
            </w:r>
            <w:r w:rsidRPr="009E35E0">
              <w:rPr>
                <w:color w:val="auto"/>
                <w:sz w:val="16"/>
              </w:rPr>
              <w:t>solving benefits are not well established and are exacerbated by the fact that the charge would only apply to a small proportion of land with impervious surface area – as well as not applying to residential customers it would not cover managers of significant land areas such as Vic Roads who are not subject to the waterways and drainage charge.</w:t>
            </w:r>
            <w:r w:rsidR="00E156D0">
              <w:rPr>
                <w:color w:val="auto"/>
                <w:sz w:val="16"/>
              </w:rPr>
              <w:t xml:space="preserve"> </w:t>
            </w:r>
          </w:p>
          <w:p w14:paraId="00541A76" w14:textId="5DE71EE1" w:rsidR="009E35E0" w:rsidRPr="009E35E0" w:rsidRDefault="009E35E0" w:rsidP="00A6363A">
            <w:pPr>
              <w:pStyle w:val="BodyText"/>
              <w:numPr>
                <w:ilvl w:val="1"/>
                <w:numId w:val="40"/>
              </w:numPr>
              <w:spacing w:before="40" w:after="60" w:line="240" w:lineRule="auto"/>
              <w:ind w:left="454" w:hanging="227"/>
              <w:rPr>
                <w:color w:val="auto"/>
                <w:sz w:val="16"/>
              </w:rPr>
            </w:pPr>
            <w:r w:rsidRPr="009E35E0">
              <w:rPr>
                <w:color w:val="auto"/>
                <w:sz w:val="16"/>
              </w:rPr>
              <w:t xml:space="preserve">Implementation costs and ongoing administrative burden required to encourage behavioural change would be material – there is currently no methodology available to </w:t>
            </w:r>
            <w:r>
              <w:rPr>
                <w:color w:val="auto"/>
                <w:sz w:val="16"/>
              </w:rPr>
              <w:t xml:space="preserve">reasonably </w:t>
            </w:r>
            <w:r w:rsidRPr="009E35E0">
              <w:rPr>
                <w:color w:val="auto"/>
                <w:sz w:val="16"/>
              </w:rPr>
              <w:t>estimate or verify impervious surfaces on a property. Without this ability the economic efficiency of such a charge diminishes.</w:t>
            </w:r>
            <w:r>
              <w:rPr>
                <w:color w:val="auto"/>
                <w:sz w:val="16"/>
              </w:rPr>
              <w:t xml:space="preserve"> </w:t>
            </w:r>
          </w:p>
        </w:tc>
      </w:tr>
    </w:tbl>
    <w:p w14:paraId="639F604A" w14:textId="5E409933" w:rsidR="005C4CA1" w:rsidRDefault="005C4CA1" w:rsidP="00AC129C">
      <w:pPr>
        <w:pStyle w:val="BodyText"/>
        <w:rPr>
          <w:b/>
          <w:i/>
        </w:rPr>
      </w:pPr>
    </w:p>
    <w:p w14:paraId="795FE1C7" w14:textId="32533EB9" w:rsidR="00FD77B6" w:rsidRDefault="00FD77B6" w:rsidP="002B2CBF">
      <w:pPr>
        <w:pStyle w:val="BodyText"/>
        <w:sectPr w:rsidR="00FD77B6" w:rsidSect="007E5448">
          <w:headerReference w:type="even" r:id="rId78"/>
          <w:headerReference w:type="default" r:id="rId79"/>
          <w:footerReference w:type="default" r:id="rId80"/>
          <w:headerReference w:type="first" r:id="rId81"/>
          <w:pgSz w:w="16838" w:h="11906" w:orient="landscape" w:code="9"/>
          <w:pgMar w:top="1134" w:right="1134" w:bottom="1134" w:left="1134" w:header="567" w:footer="567" w:gutter="0"/>
          <w:pgNumType w:chapStyle="1"/>
          <w:cols w:space="708"/>
          <w:docGrid w:linePitch="360"/>
        </w:sectPr>
      </w:pPr>
    </w:p>
    <w:p w14:paraId="2B3ECC35" w14:textId="77777777" w:rsidR="00D76A35" w:rsidRDefault="001706D4" w:rsidP="004A4556">
      <w:pPr>
        <w:pStyle w:val="Heading1"/>
        <w:sectPr w:rsidR="00D76A35" w:rsidSect="007E5448">
          <w:headerReference w:type="even" r:id="rId82"/>
          <w:headerReference w:type="default" r:id="rId83"/>
          <w:footerReference w:type="default" r:id="rId84"/>
          <w:headerReference w:type="first" r:id="rId85"/>
          <w:pgSz w:w="11906" w:h="16838" w:code="9"/>
          <w:pgMar w:top="1134" w:right="1134" w:bottom="1134" w:left="1134" w:header="567" w:footer="567" w:gutter="0"/>
          <w:pgNumType w:start="1" w:chapStyle="1"/>
          <w:cols w:space="708"/>
          <w:docGrid w:linePitch="360"/>
        </w:sectPr>
      </w:pPr>
      <w:bookmarkStart w:id="207" w:name="_Ref41296129"/>
      <w:bookmarkStart w:id="208" w:name="_Ref41384330"/>
      <w:bookmarkStart w:id="209" w:name="_Ref44682296"/>
      <w:bookmarkStart w:id="210" w:name="_Toc50445874"/>
      <w:bookmarkStart w:id="211" w:name="_Toc50446088"/>
      <w:bookmarkStart w:id="212" w:name="_Toc50446175"/>
      <w:bookmarkStart w:id="213" w:name="_Toc50446368"/>
      <w:bookmarkStart w:id="214" w:name="_Toc50482728"/>
      <w:bookmarkStart w:id="215" w:name="_Toc55386114"/>
      <w:r>
        <w:lastRenderedPageBreak/>
        <w:t xml:space="preserve">Our customer </w:t>
      </w:r>
      <w:bookmarkEnd w:id="207"/>
      <w:r>
        <w:t>outcomes</w:t>
      </w:r>
      <w:bookmarkEnd w:id="208"/>
      <w:bookmarkEnd w:id="209"/>
      <w:bookmarkEnd w:id="210"/>
      <w:bookmarkEnd w:id="211"/>
      <w:bookmarkEnd w:id="212"/>
      <w:bookmarkEnd w:id="213"/>
      <w:bookmarkEnd w:id="214"/>
      <w:bookmarkEnd w:id="215"/>
    </w:p>
    <w:tbl>
      <w:tblPr>
        <w:tblStyle w:val="MWTableGrid"/>
        <w:tblpPr w:leftFromText="180" w:rightFromText="180" w:vertAnchor="text" w:horzAnchor="margin" w:tblpY="16"/>
        <w:tblW w:w="0" w:type="auto"/>
        <w:shd w:val="clear" w:color="auto" w:fill="D9D9D9" w:themeFill="background1" w:themeFillShade="D9"/>
        <w:tblLook w:val="04A0" w:firstRow="1" w:lastRow="0" w:firstColumn="1" w:lastColumn="0" w:noHBand="0" w:noVBand="1"/>
      </w:tblPr>
      <w:tblGrid>
        <w:gridCol w:w="4535"/>
      </w:tblGrid>
      <w:tr w:rsidR="008E6CAB" w:rsidRPr="00E52A78" w14:paraId="4DD51AC0" w14:textId="77777777" w:rsidTr="00417CAA">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D9D9D9" w:themeFill="background1" w:themeFillShade="D9"/>
          </w:tcPr>
          <w:p w14:paraId="7C2B375B" w14:textId="77777777" w:rsidR="008E6CAB" w:rsidRPr="00E52A78" w:rsidRDefault="008E6CAB" w:rsidP="008E6CAB">
            <w:pPr>
              <w:pStyle w:val="BodyText"/>
              <w:tabs>
                <w:tab w:val="clear" w:pos="2268"/>
                <w:tab w:val="clear" w:pos="4536"/>
                <w:tab w:val="clear" w:pos="6804"/>
              </w:tabs>
              <w:spacing w:before="40" w:after="120" w:line="264" w:lineRule="auto"/>
              <w:rPr>
                <w:color w:val="auto"/>
                <w:sz w:val="18"/>
                <w:u w:val="single"/>
              </w:rPr>
            </w:pPr>
            <w:r w:rsidRPr="00E52A78">
              <w:rPr>
                <w:color w:val="auto"/>
                <w:sz w:val="18"/>
                <w:u w:val="single"/>
              </w:rPr>
              <w:t>Key references relating to this chapter:</w:t>
            </w:r>
            <w:r>
              <w:rPr>
                <w:color w:val="auto"/>
                <w:sz w:val="18"/>
                <w:u w:val="single"/>
              </w:rPr>
              <w:t xml:space="preserve"> </w:t>
            </w:r>
          </w:p>
          <w:p w14:paraId="54D0157C" w14:textId="6498976B" w:rsidR="00C5591E" w:rsidRPr="00E73A62" w:rsidRDefault="005B7758" w:rsidP="005B7758">
            <w:pPr>
              <w:pStyle w:val="ListNumber"/>
              <w:rPr>
                <w:sz w:val="18"/>
              </w:rPr>
            </w:pPr>
            <w:r w:rsidRPr="00687C15">
              <w:rPr>
                <w:color w:val="auto"/>
                <w:sz w:val="18"/>
              </w:rPr>
              <w:t>A comprehensive description of our engagement program</w:t>
            </w:r>
            <w:r>
              <w:rPr>
                <w:color w:val="auto"/>
                <w:sz w:val="18"/>
              </w:rPr>
              <w:t>, including outcomes development,</w:t>
            </w:r>
            <w:r w:rsidRPr="00687C15">
              <w:rPr>
                <w:color w:val="auto"/>
                <w:sz w:val="18"/>
              </w:rPr>
              <w:t xml:space="preserve"> is provided in the </w:t>
            </w:r>
            <w:r w:rsidRPr="00687C15">
              <w:rPr>
                <w:i/>
                <w:color w:val="auto"/>
                <w:sz w:val="18"/>
              </w:rPr>
              <w:t>PS21 Engagement Report</w:t>
            </w:r>
            <w:r w:rsidR="001E0696">
              <w:rPr>
                <w:color w:val="auto"/>
                <w:sz w:val="18"/>
              </w:rPr>
              <w:t>.</w:t>
            </w:r>
            <w:r w:rsidR="008E6CAB" w:rsidRPr="00E52A78">
              <w:rPr>
                <w:color w:val="auto"/>
                <w:sz w:val="18"/>
              </w:rPr>
              <w:t xml:space="preserve"> </w:t>
            </w:r>
          </w:p>
        </w:tc>
      </w:tr>
    </w:tbl>
    <w:p w14:paraId="57EDEAAC" w14:textId="3D0ABD52" w:rsidR="00605EF4" w:rsidRPr="00AF1237" w:rsidRDefault="001706D4" w:rsidP="001706D4">
      <w:pPr>
        <w:pStyle w:val="BodyText"/>
        <w:tabs>
          <w:tab w:val="clear" w:pos="2268"/>
          <w:tab w:val="clear" w:pos="4536"/>
          <w:tab w:val="clear" w:pos="6804"/>
        </w:tabs>
        <w:rPr>
          <w:sz w:val="24"/>
          <w:szCs w:val="24"/>
        </w:rPr>
      </w:pPr>
      <w:r w:rsidRPr="00AF1237">
        <w:rPr>
          <w:sz w:val="24"/>
          <w:szCs w:val="24"/>
        </w:rPr>
        <w:t xml:space="preserve">Our customer outcomes </w:t>
      </w:r>
      <w:r w:rsidR="005B7758" w:rsidRPr="00AF1237">
        <w:rPr>
          <w:sz w:val="24"/>
          <w:szCs w:val="24"/>
        </w:rPr>
        <w:t xml:space="preserve">(introduced in </w:t>
      </w:r>
      <w:r w:rsidR="005B7758" w:rsidRPr="00AF1237">
        <w:rPr>
          <w:b/>
          <w:sz w:val="24"/>
          <w:szCs w:val="24"/>
        </w:rPr>
        <w:t>Section </w:t>
      </w:r>
      <w:r w:rsidR="00F93764" w:rsidRPr="00AF1237">
        <w:rPr>
          <w:b/>
          <w:sz w:val="24"/>
          <w:szCs w:val="24"/>
        </w:rPr>
        <w:fldChar w:fldCharType="begin"/>
      </w:r>
      <w:r w:rsidR="00F93764" w:rsidRPr="00AF1237">
        <w:rPr>
          <w:b/>
          <w:sz w:val="24"/>
          <w:szCs w:val="24"/>
        </w:rPr>
        <w:instrText xml:space="preserve"> REF _Ref54099709 \r \h </w:instrText>
      </w:r>
      <w:r w:rsidR="00AF1237">
        <w:rPr>
          <w:b/>
          <w:sz w:val="24"/>
          <w:szCs w:val="24"/>
        </w:rPr>
        <w:instrText xml:space="preserve"> \* MERGEFORMAT </w:instrText>
      </w:r>
      <w:r w:rsidR="00F93764" w:rsidRPr="00AF1237">
        <w:rPr>
          <w:b/>
          <w:sz w:val="24"/>
          <w:szCs w:val="24"/>
        </w:rPr>
      </w:r>
      <w:r w:rsidR="00F93764" w:rsidRPr="00AF1237">
        <w:rPr>
          <w:b/>
          <w:sz w:val="24"/>
          <w:szCs w:val="24"/>
        </w:rPr>
        <w:fldChar w:fldCharType="separate"/>
      </w:r>
      <w:r w:rsidR="00F93764" w:rsidRPr="00AF1237">
        <w:rPr>
          <w:b/>
          <w:sz w:val="24"/>
          <w:szCs w:val="24"/>
        </w:rPr>
        <w:t>3.2</w:t>
      </w:r>
      <w:r w:rsidR="00F93764" w:rsidRPr="00AF1237">
        <w:rPr>
          <w:b/>
          <w:sz w:val="24"/>
          <w:szCs w:val="24"/>
        </w:rPr>
        <w:fldChar w:fldCharType="end"/>
      </w:r>
      <w:r w:rsidR="005B7758" w:rsidRPr="00AF1237">
        <w:rPr>
          <w:sz w:val="24"/>
          <w:szCs w:val="24"/>
        </w:rPr>
        <w:t xml:space="preserve"> of the Price Submission) </w:t>
      </w:r>
      <w:r w:rsidR="00D921E1" w:rsidRPr="00AF1237">
        <w:rPr>
          <w:sz w:val="24"/>
          <w:szCs w:val="24"/>
        </w:rPr>
        <w:t>are</w:t>
      </w:r>
      <w:r w:rsidRPr="00AF1237">
        <w:rPr>
          <w:sz w:val="24"/>
          <w:szCs w:val="24"/>
        </w:rPr>
        <w:t xml:space="preserve"> forward</w:t>
      </w:r>
      <w:r w:rsidR="00D542EB" w:rsidRPr="00AF1237">
        <w:rPr>
          <w:sz w:val="24"/>
          <w:szCs w:val="24"/>
        </w:rPr>
        <w:t>-</w:t>
      </w:r>
      <w:r w:rsidRPr="00AF1237">
        <w:rPr>
          <w:sz w:val="24"/>
          <w:szCs w:val="24"/>
        </w:rPr>
        <w:t xml:space="preserve">looking and describe the outcomes our customers are looking to us to deliver </w:t>
      </w:r>
      <w:r w:rsidR="00D921E1" w:rsidRPr="00AF1237">
        <w:rPr>
          <w:sz w:val="24"/>
          <w:szCs w:val="24"/>
        </w:rPr>
        <w:t>over</w:t>
      </w:r>
      <w:r w:rsidRPr="00AF1237">
        <w:rPr>
          <w:sz w:val="24"/>
          <w:szCs w:val="24"/>
        </w:rPr>
        <w:t xml:space="preserve"> </w:t>
      </w:r>
      <w:r w:rsidR="00DC3012" w:rsidRPr="00AF1237">
        <w:rPr>
          <w:sz w:val="24"/>
          <w:szCs w:val="24"/>
        </w:rPr>
        <w:t>the next five years</w:t>
      </w:r>
      <w:r w:rsidR="00D921E1" w:rsidRPr="00AF1237">
        <w:rPr>
          <w:sz w:val="24"/>
          <w:szCs w:val="24"/>
        </w:rPr>
        <w:t xml:space="preserve"> and beyond</w:t>
      </w:r>
      <w:r w:rsidRPr="00AF1237">
        <w:rPr>
          <w:sz w:val="24"/>
          <w:szCs w:val="24"/>
        </w:rPr>
        <w:t>.</w:t>
      </w:r>
      <w:r w:rsidR="005F43E8" w:rsidRPr="00AF1237">
        <w:rPr>
          <w:sz w:val="24"/>
          <w:szCs w:val="24"/>
        </w:rPr>
        <w:t xml:space="preserve"> </w:t>
      </w:r>
    </w:p>
    <w:p w14:paraId="262D84D3" w14:textId="55A2D89A" w:rsidR="004458C4" w:rsidRDefault="005F43E8" w:rsidP="00050D09">
      <w:pPr>
        <w:pStyle w:val="BodyText"/>
        <w:tabs>
          <w:tab w:val="clear" w:pos="2268"/>
          <w:tab w:val="clear" w:pos="4536"/>
          <w:tab w:val="clear" w:pos="6804"/>
        </w:tabs>
      </w:pPr>
      <w:r>
        <w:t xml:space="preserve">Our </w:t>
      </w:r>
      <w:r w:rsidR="00B94617">
        <w:t>best offer</w:t>
      </w:r>
      <w:r>
        <w:t xml:space="preserve"> </w:t>
      </w:r>
      <w:r w:rsidR="00317D91">
        <w:t>includes</w:t>
      </w:r>
      <w:r>
        <w:t xml:space="preserve"> a balancing of five service</w:t>
      </w:r>
      <w:r w:rsidR="00D542EB">
        <w:t>-</w:t>
      </w:r>
      <w:r>
        <w:t xml:space="preserve">oriented outcomes with </w:t>
      </w:r>
      <w:r w:rsidR="00050D09">
        <w:t>a</w:t>
      </w:r>
      <w:r>
        <w:t xml:space="preserve"> single affordability outcome</w:t>
      </w:r>
      <w:r w:rsidRPr="005F43E8">
        <w:t xml:space="preserve">. </w:t>
      </w:r>
      <w:r w:rsidR="00DC3012">
        <w:t>Through these outcomes we are seeking to improve the visibility of the alignment between the actions we take</w:t>
      </w:r>
      <w:r w:rsidR="00D542EB">
        <w:t>,</w:t>
      </w:r>
      <w:r w:rsidR="00DC3012">
        <w:t xml:space="preserve"> and the services and outcomes our customers value. </w:t>
      </w:r>
      <w:r w:rsidR="001706D4">
        <w:t xml:space="preserve">In the following sections we </w:t>
      </w:r>
      <w:r w:rsidR="004458C4">
        <w:t>explore:</w:t>
      </w:r>
      <w:r w:rsidR="00C44B97">
        <w:t xml:space="preserve"> </w:t>
      </w:r>
    </w:p>
    <w:p w14:paraId="230EEE66" w14:textId="5C9639CE" w:rsidR="004458C4" w:rsidRDefault="001706D4" w:rsidP="00A6363A">
      <w:pPr>
        <w:pStyle w:val="ListNumber"/>
        <w:numPr>
          <w:ilvl w:val="0"/>
          <w:numId w:val="41"/>
        </w:numPr>
        <w:ind w:left="284" w:hanging="284"/>
      </w:pPr>
      <w:r w:rsidRPr="004458C4">
        <w:t>what each of these outcomes means to our customers</w:t>
      </w:r>
      <w:r w:rsidR="004458C4" w:rsidRPr="004458C4">
        <w:t xml:space="preserve"> </w:t>
      </w:r>
      <w:r w:rsidR="004458C4">
        <w:t xml:space="preserve">and </w:t>
      </w:r>
      <w:r w:rsidR="004458C4" w:rsidRPr="004458C4">
        <w:t>how they are valued by our major customer segments</w:t>
      </w:r>
      <w:r w:rsidR="00C44B97">
        <w:t xml:space="preserve"> </w:t>
      </w:r>
    </w:p>
    <w:p w14:paraId="7D260457" w14:textId="3AE01907" w:rsidR="004458C4" w:rsidRDefault="001706D4" w:rsidP="00A6363A">
      <w:pPr>
        <w:pStyle w:val="ListNumber"/>
        <w:numPr>
          <w:ilvl w:val="0"/>
          <w:numId w:val="41"/>
        </w:numPr>
        <w:ind w:left="284" w:hanging="284"/>
      </w:pPr>
      <w:r w:rsidRPr="004458C4">
        <w:t>the challenges we are addressin</w:t>
      </w:r>
      <w:r w:rsidR="005F43E8" w:rsidRPr="004458C4">
        <w:t>g as we deliver these outcomes</w:t>
      </w:r>
      <w:r w:rsidR="004458C4">
        <w:t xml:space="preserve"> </w:t>
      </w:r>
    </w:p>
    <w:p w14:paraId="7A385141" w14:textId="0EB4C408" w:rsidR="004458C4" w:rsidRDefault="001706D4" w:rsidP="00A6363A">
      <w:pPr>
        <w:pStyle w:val="ListNumber"/>
        <w:numPr>
          <w:ilvl w:val="0"/>
          <w:numId w:val="41"/>
        </w:numPr>
        <w:ind w:left="284" w:hanging="284"/>
      </w:pPr>
      <w:r w:rsidRPr="004458C4">
        <w:t>what we will do over the comi</w:t>
      </w:r>
      <w:r w:rsidR="004458C4">
        <w:t>ng regulatory period to deliver these outcomes</w:t>
      </w:r>
      <w:r w:rsidR="00C44B97">
        <w:t xml:space="preserve"> </w:t>
      </w:r>
    </w:p>
    <w:p w14:paraId="522F626C" w14:textId="158F08AD" w:rsidR="00C44B97" w:rsidRDefault="004458C4" w:rsidP="00A6363A">
      <w:pPr>
        <w:pStyle w:val="ListNumber"/>
        <w:numPr>
          <w:ilvl w:val="0"/>
          <w:numId w:val="41"/>
        </w:numPr>
        <w:ind w:left="284" w:hanging="284"/>
      </w:pPr>
      <w:r>
        <w:t>the</w:t>
      </w:r>
      <w:r w:rsidR="001706D4">
        <w:t xml:space="preserve"> measures we will use to hold ourselves accountable to our customers</w:t>
      </w:r>
      <w:r>
        <w:t xml:space="preserve"> via the reporting and management approach outlined in </w:t>
      </w:r>
      <w:r w:rsidR="001706D4" w:rsidRPr="004458C4">
        <w:rPr>
          <w:b/>
        </w:rPr>
        <w:t>Section </w:t>
      </w:r>
      <w:r w:rsidR="001706D4" w:rsidRPr="004458C4">
        <w:rPr>
          <w:b/>
        </w:rPr>
        <w:fldChar w:fldCharType="begin"/>
      </w:r>
      <w:r w:rsidR="001706D4" w:rsidRPr="004458C4">
        <w:rPr>
          <w:b/>
        </w:rPr>
        <w:instrText xml:space="preserve"> REF _Ref35247768 \r \h  \* MERGEFORMAT </w:instrText>
      </w:r>
      <w:r w:rsidR="001706D4" w:rsidRPr="004458C4">
        <w:rPr>
          <w:b/>
        </w:rPr>
      </w:r>
      <w:r w:rsidR="001706D4" w:rsidRPr="004458C4">
        <w:rPr>
          <w:b/>
        </w:rPr>
        <w:fldChar w:fldCharType="separate"/>
      </w:r>
      <w:r w:rsidR="00F93764">
        <w:rPr>
          <w:b/>
        </w:rPr>
        <w:fldChar w:fldCharType="begin"/>
      </w:r>
      <w:r w:rsidR="00F93764">
        <w:rPr>
          <w:b/>
        </w:rPr>
        <w:instrText xml:space="preserve"> REF _Ref45267678 \r \h </w:instrText>
      </w:r>
      <w:r w:rsidR="00F93764">
        <w:rPr>
          <w:b/>
        </w:rPr>
      </w:r>
      <w:r w:rsidR="00F93764">
        <w:rPr>
          <w:b/>
        </w:rPr>
        <w:fldChar w:fldCharType="separate"/>
      </w:r>
      <w:r w:rsidR="00F93764">
        <w:rPr>
          <w:b/>
        </w:rPr>
        <w:t>S2.3.1</w:t>
      </w:r>
      <w:r w:rsidR="00F93764">
        <w:rPr>
          <w:b/>
        </w:rPr>
        <w:fldChar w:fldCharType="end"/>
      </w:r>
      <w:r w:rsidR="001706D4" w:rsidRPr="004458C4">
        <w:rPr>
          <w:b/>
        </w:rPr>
        <w:fldChar w:fldCharType="end"/>
      </w:r>
      <w:r w:rsidR="001706D4">
        <w:t xml:space="preserve">. </w:t>
      </w:r>
    </w:p>
    <w:p w14:paraId="73179F47" w14:textId="6755FADC" w:rsidR="0079721D" w:rsidRPr="004124FB" w:rsidRDefault="00D76A35" w:rsidP="004A4556">
      <w:pPr>
        <w:pStyle w:val="Heading2"/>
      </w:pPr>
      <w:bookmarkStart w:id="216" w:name="_Ref50365165"/>
      <w:bookmarkStart w:id="217" w:name="_Toc50445875"/>
      <w:bookmarkStart w:id="218" w:name="_Toc50446089"/>
      <w:bookmarkStart w:id="219" w:name="_Toc50446176"/>
      <w:bookmarkStart w:id="220" w:name="_Toc50446369"/>
      <w:bookmarkStart w:id="221" w:name="_Toc50482729"/>
      <w:bookmarkStart w:id="222" w:name="_Ref41314138"/>
      <w:r>
        <w:br w:type="column"/>
      </w:r>
      <w:bookmarkStart w:id="223" w:name="_Ref54091305"/>
      <w:bookmarkStart w:id="224" w:name="_Toc55386115"/>
      <w:r w:rsidR="00B133E0">
        <w:t>O</w:t>
      </w:r>
      <w:r w:rsidR="0079721D" w:rsidRPr="004124FB">
        <w:t>utcomes our customers value</w:t>
      </w:r>
      <w:bookmarkEnd w:id="216"/>
      <w:bookmarkEnd w:id="217"/>
      <w:bookmarkEnd w:id="218"/>
      <w:bookmarkEnd w:id="219"/>
      <w:bookmarkEnd w:id="220"/>
      <w:bookmarkEnd w:id="221"/>
      <w:bookmarkEnd w:id="223"/>
      <w:bookmarkEnd w:id="224"/>
    </w:p>
    <w:p w14:paraId="7EDFACE3" w14:textId="7FEBE777" w:rsidR="001706D4" w:rsidRDefault="00A54DAE" w:rsidP="008E2C14">
      <w:pPr>
        <w:pStyle w:val="Heading3"/>
      </w:pPr>
      <w:bookmarkStart w:id="225" w:name="_Ref42237802"/>
      <w:bookmarkStart w:id="226" w:name="_Toc50482730"/>
      <w:bookmarkEnd w:id="222"/>
      <w:r w:rsidRPr="004124FB">
        <w:t>Access to safe and reliable water and sewerage services</w:t>
      </w:r>
      <w:bookmarkEnd w:id="225"/>
      <w:bookmarkEnd w:id="226"/>
    </w:p>
    <w:tbl>
      <w:tblPr>
        <w:tblStyle w:val="MW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5"/>
      </w:tblGrid>
      <w:tr w:rsidR="00D76A35" w14:paraId="3D064B95"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vAlign w:val="center"/>
          </w:tcPr>
          <w:p w14:paraId="3C9A4F8F" w14:textId="77777777" w:rsidR="00D76A35" w:rsidRPr="00106C35" w:rsidRDefault="00D76A35" w:rsidP="00D76A35">
            <w:pPr>
              <w:pStyle w:val="BodyText"/>
              <w:spacing w:before="40" w:after="40" w:line="240" w:lineRule="auto"/>
              <w:rPr>
                <w:i/>
                <w:color w:val="auto"/>
                <w:sz w:val="14"/>
                <w:szCs w:val="18"/>
              </w:rPr>
            </w:pPr>
            <w:r w:rsidRPr="00106C35">
              <w:rPr>
                <w:i/>
                <w:color w:val="auto"/>
                <w:sz w:val="16"/>
                <w:szCs w:val="18"/>
              </w:rPr>
              <w:t>Customer outcome</w:t>
            </w:r>
          </w:p>
          <w:p w14:paraId="0D16C167" w14:textId="06EAF21A" w:rsidR="00D76A35" w:rsidRDefault="00D76A35" w:rsidP="00D76A35">
            <w:pPr>
              <w:pStyle w:val="BodyText"/>
              <w:spacing w:before="40" w:after="40" w:line="240" w:lineRule="auto"/>
            </w:pPr>
            <w:r w:rsidRPr="00106C35">
              <w:rPr>
                <w:b/>
                <w:color w:val="auto"/>
                <w:szCs w:val="18"/>
              </w:rPr>
              <w:t>Access to safe and reliable water and sewerage services</w:t>
            </w:r>
          </w:p>
        </w:tc>
      </w:tr>
      <w:tr w:rsidR="00D76A35" w14:paraId="34AC4F9E" w14:textId="77777777" w:rsidTr="00417CAA">
        <w:trPr>
          <w:trHeight w:val="454"/>
        </w:trPr>
        <w:tc>
          <w:tcPr>
            <w:tcW w:w="4525" w:type="dxa"/>
            <w:shd w:val="clear" w:color="auto" w:fill="D9D9D9" w:themeFill="background1" w:themeFillShade="D9"/>
            <w:vAlign w:val="center"/>
          </w:tcPr>
          <w:p w14:paraId="358E71B0" w14:textId="3AD965AA" w:rsidR="00D76A35" w:rsidRDefault="00D76A35" w:rsidP="00D76A35">
            <w:pPr>
              <w:pStyle w:val="BodyText"/>
              <w:spacing w:before="40" w:after="40" w:line="240" w:lineRule="auto"/>
            </w:pPr>
            <w:r w:rsidRPr="00106C35">
              <w:rPr>
                <w:color w:val="auto"/>
                <w:sz w:val="14"/>
                <w:szCs w:val="18"/>
              </w:rPr>
              <w:t xml:space="preserve">77% of community ranked this </w:t>
            </w:r>
            <w:r w:rsidRPr="00106C35">
              <w:rPr>
                <w:b/>
                <w:color w:val="auto"/>
                <w:sz w:val="14"/>
                <w:szCs w:val="18"/>
              </w:rPr>
              <w:t>#1</w:t>
            </w:r>
          </w:p>
        </w:tc>
      </w:tr>
      <w:tr w:rsidR="00D76A35" w14:paraId="6746D937" w14:textId="77777777" w:rsidTr="00417CAA">
        <w:trPr>
          <w:cnfStyle w:val="000000010000" w:firstRow="0" w:lastRow="0" w:firstColumn="0" w:lastColumn="0" w:oddVBand="0" w:evenVBand="0" w:oddHBand="0" w:evenHBand="1" w:firstRowFirstColumn="0" w:firstRowLastColumn="0" w:lastRowFirstColumn="0" w:lastRowLastColumn="0"/>
          <w:trHeight w:val="454"/>
        </w:trPr>
        <w:tc>
          <w:tcPr>
            <w:tcW w:w="4525" w:type="dxa"/>
            <w:shd w:val="clear" w:color="auto" w:fill="D9D9D9" w:themeFill="background1" w:themeFillShade="D9"/>
            <w:vAlign w:val="center"/>
          </w:tcPr>
          <w:p w14:paraId="517742B4" w14:textId="2A275AC9" w:rsidR="00D76A35" w:rsidRDefault="00D76A35" w:rsidP="00D76A35">
            <w:pPr>
              <w:pStyle w:val="BodyText"/>
              <w:spacing w:before="40" w:after="40" w:line="240" w:lineRule="auto"/>
            </w:pPr>
            <w:r w:rsidRPr="00106C35">
              <w:rPr>
                <w:b/>
                <w:color w:val="auto"/>
                <w:sz w:val="14"/>
                <w:szCs w:val="18"/>
              </w:rPr>
              <w:t>#1</w:t>
            </w:r>
            <w:r w:rsidRPr="00106C35">
              <w:rPr>
                <w:color w:val="auto"/>
                <w:sz w:val="14"/>
                <w:szCs w:val="18"/>
              </w:rPr>
              <w:t xml:space="preserve"> priority for retail water companies</w:t>
            </w:r>
          </w:p>
        </w:tc>
      </w:tr>
    </w:tbl>
    <w:p w14:paraId="69AC89EB" w14:textId="512D01ED" w:rsidR="00545889" w:rsidRDefault="0085091D" w:rsidP="00545889">
      <w:pPr>
        <w:pStyle w:val="BodyText"/>
      </w:pPr>
      <w:r>
        <w:t>The</w:t>
      </w:r>
      <w:r w:rsidR="00545889">
        <w:t xml:space="preserve"> work we do to harvest, store, manufacture and transfer water to retail water company networks for distribution to households and businesses</w:t>
      </w:r>
      <w:r w:rsidRPr="0085091D">
        <w:t xml:space="preserve"> </w:t>
      </w:r>
      <w:r>
        <w:t>will enable us to deliver this outcome</w:t>
      </w:r>
      <w:r w:rsidR="00545889">
        <w:t xml:space="preserve">. </w:t>
      </w:r>
      <w:r>
        <w:t>So too will</w:t>
      </w:r>
      <w:r w:rsidR="00654FE1">
        <w:t xml:space="preserve"> the work we do to transfer sewage from retail distribution networks to our two treatment plants, managing odour, inflow and infiltration and spill risks along the way.</w:t>
      </w:r>
    </w:p>
    <w:p w14:paraId="44CCCB6E" w14:textId="1CF98D07" w:rsidR="00545889" w:rsidRDefault="00545889" w:rsidP="00545889">
      <w:pPr>
        <w:pStyle w:val="BodyText"/>
      </w:pPr>
      <w:r>
        <w:t>For the purposes of this submission only</w:t>
      </w:r>
      <w:r w:rsidR="00D542EB">
        <w:t>,</w:t>
      </w:r>
      <w:r>
        <w:t xml:space="preserve"> Melbourne Water has aligned all bulk sewage treatment</w:t>
      </w:r>
      <w:r w:rsidR="00D542EB">
        <w:t>-</w:t>
      </w:r>
      <w:r>
        <w:t xml:space="preserve">related </w:t>
      </w:r>
      <w:r w:rsidR="00654FE1">
        <w:t xml:space="preserve">work and </w:t>
      </w:r>
      <w:r>
        <w:t xml:space="preserve">expenditure </w:t>
      </w:r>
      <w:r w:rsidR="00654FE1">
        <w:t xml:space="preserve">with the outcome </w:t>
      </w:r>
      <w:r w:rsidR="00050D09">
        <w:rPr>
          <w:i/>
          <w:color w:val="auto"/>
          <w:szCs w:val="18"/>
        </w:rPr>
        <w:t xml:space="preserve">Melbourne’s environment, </w:t>
      </w:r>
      <w:r w:rsidR="00654FE1" w:rsidRPr="00654FE1">
        <w:rPr>
          <w:i/>
          <w:color w:val="auto"/>
          <w:szCs w:val="18"/>
        </w:rPr>
        <w:t>rivers, creeks and bays</w:t>
      </w:r>
      <w:r w:rsidR="00050D09">
        <w:rPr>
          <w:i/>
          <w:color w:val="auto"/>
          <w:szCs w:val="18"/>
        </w:rPr>
        <w:t xml:space="preserve"> are protected and Melbourne Water’s greenhouse gas emissions are minimised</w:t>
      </w:r>
      <w:r>
        <w:t xml:space="preserve"> </w:t>
      </w:r>
      <w:r w:rsidR="00654FE1">
        <w:t xml:space="preserve">– this is described in </w:t>
      </w:r>
      <w:r w:rsidRPr="001B705E">
        <w:rPr>
          <w:b/>
        </w:rPr>
        <w:t>Section </w:t>
      </w:r>
      <w:r w:rsidR="00F93764">
        <w:rPr>
          <w:b/>
        </w:rPr>
        <w:fldChar w:fldCharType="begin"/>
      </w:r>
      <w:r w:rsidR="00F93764">
        <w:rPr>
          <w:b/>
        </w:rPr>
        <w:instrText xml:space="preserve"> REF _Ref54099778 \r \h </w:instrText>
      </w:r>
      <w:r w:rsidR="00F93764">
        <w:rPr>
          <w:b/>
        </w:rPr>
      </w:r>
      <w:r w:rsidR="00F93764">
        <w:rPr>
          <w:b/>
        </w:rPr>
        <w:fldChar w:fldCharType="separate"/>
      </w:r>
      <w:r w:rsidR="00F93764">
        <w:rPr>
          <w:b/>
        </w:rPr>
        <w:t>S3.1.2</w:t>
      </w:r>
      <w:r w:rsidR="00F93764">
        <w:rPr>
          <w:b/>
        </w:rPr>
        <w:fldChar w:fldCharType="end"/>
      </w:r>
      <w:r>
        <w:t xml:space="preserve">. </w:t>
      </w:r>
    </w:p>
    <w:p w14:paraId="464DB498" w14:textId="64473FD7" w:rsidR="00654FE1" w:rsidRPr="000B4867" w:rsidRDefault="00654FE1" w:rsidP="00654FE1">
      <w:pPr>
        <w:pStyle w:val="BodyText"/>
        <w:rPr>
          <w:i/>
        </w:rPr>
      </w:pPr>
      <w:r>
        <w:rPr>
          <w:i/>
        </w:rPr>
        <w:t>Customer endorsement of the outcome</w:t>
      </w:r>
    </w:p>
    <w:p w14:paraId="75AF05CC" w14:textId="314A8C32" w:rsidR="004458C4" w:rsidRDefault="001706D4" w:rsidP="001706D4">
      <w:pPr>
        <w:pStyle w:val="BodyText"/>
      </w:pPr>
      <w:r>
        <w:t xml:space="preserve">Our review of the pricing submissions of our customer retail </w:t>
      </w:r>
      <w:r w:rsidR="00275430">
        <w:t xml:space="preserve">water </w:t>
      </w:r>
      <w:r>
        <w:t xml:space="preserve">companies identified a clear desire for </w:t>
      </w:r>
      <w:r w:rsidR="00B64BBC">
        <w:t>continued, and long term, provision of</w:t>
      </w:r>
      <w:r>
        <w:t xml:space="preserve"> safe, reliable services. This was </w:t>
      </w:r>
      <w:r w:rsidRPr="003E1F88">
        <w:t>reinforced throughout our engagement with the WSCC</w:t>
      </w:r>
      <w:r>
        <w:t xml:space="preserve">. The draft outcome received strong endorsement from both customer </w:t>
      </w:r>
      <w:r w:rsidR="00CA02D0">
        <w:t>c</w:t>
      </w:r>
      <w:r>
        <w:t xml:space="preserve">ouncils and via the </w:t>
      </w:r>
      <w:r w:rsidR="004458C4">
        <w:t>community deliberative</w:t>
      </w:r>
      <w:r>
        <w:t xml:space="preserve"> forum. </w:t>
      </w:r>
    </w:p>
    <w:p w14:paraId="031B9189" w14:textId="5B0F5F14" w:rsidR="00583088" w:rsidRDefault="00D76A35" w:rsidP="00583088">
      <w:pPr>
        <w:pStyle w:val="ListNumber"/>
      </w:pPr>
      <w:r>
        <w:br w:type="column"/>
      </w:r>
      <w:r w:rsidR="008B566C">
        <w:lastRenderedPageBreak/>
        <w:t xml:space="preserve">Our major customer segments – </w:t>
      </w:r>
      <w:r w:rsidR="00583088" w:rsidRPr="00583088">
        <w:t xml:space="preserve">the </w:t>
      </w:r>
      <w:r w:rsidR="008B566C">
        <w:t xml:space="preserve">retail water companies (via the </w:t>
      </w:r>
      <w:r w:rsidR="00583088" w:rsidRPr="00583088">
        <w:t>WSCC</w:t>
      </w:r>
      <w:r w:rsidR="008B566C">
        <w:t>)</w:t>
      </w:r>
      <w:r w:rsidR="00583088" w:rsidRPr="00583088">
        <w:t xml:space="preserve"> and the community </w:t>
      </w:r>
      <w:r w:rsidR="004458C4">
        <w:t>(77</w:t>
      </w:r>
      <w:r w:rsidR="00EF293A">
        <w:t xml:space="preserve"> per cent</w:t>
      </w:r>
      <w:r w:rsidR="004458C4">
        <w:t xml:space="preserve"> rated this as their number one priority</w:t>
      </w:r>
      <w:r w:rsidR="008B566C">
        <w:t>) –</w:t>
      </w:r>
      <w:r w:rsidR="004458C4">
        <w:t xml:space="preserve"> </w:t>
      </w:r>
      <w:r w:rsidR="008B566C">
        <w:t>agreed that this outcome i</w:t>
      </w:r>
      <w:r w:rsidR="00583088" w:rsidRPr="00583088">
        <w:t>s a clear number one priority for Melbourne Water. Feedback from the community included:</w:t>
      </w:r>
      <w:r w:rsidR="00F435AF">
        <w:t xml:space="preserve"> </w:t>
      </w:r>
    </w:p>
    <w:p w14:paraId="53AAE95E" w14:textId="7C434B39" w:rsidR="00583088" w:rsidRPr="00583088" w:rsidRDefault="00583088" w:rsidP="00583088">
      <w:pPr>
        <w:pStyle w:val="ListNumber"/>
        <w:ind w:left="284"/>
        <w:rPr>
          <w:i/>
          <w:sz w:val="18"/>
        </w:rPr>
      </w:pPr>
      <w:r w:rsidRPr="00583088">
        <w:rPr>
          <w:i/>
          <w:sz w:val="18"/>
        </w:rPr>
        <w:t>“This is the fundamental purpose for M</w:t>
      </w:r>
      <w:r w:rsidR="005C7D5E">
        <w:rPr>
          <w:i/>
          <w:sz w:val="18"/>
        </w:rPr>
        <w:t xml:space="preserve">elbourne </w:t>
      </w:r>
      <w:r w:rsidRPr="00583088">
        <w:rPr>
          <w:i/>
          <w:sz w:val="18"/>
        </w:rPr>
        <w:t>W</w:t>
      </w:r>
      <w:r w:rsidR="005C7D5E">
        <w:rPr>
          <w:i/>
          <w:sz w:val="18"/>
        </w:rPr>
        <w:t>ater</w:t>
      </w:r>
      <w:r w:rsidRPr="00583088">
        <w:rPr>
          <w:i/>
          <w:sz w:val="18"/>
        </w:rPr>
        <w:t xml:space="preserve"> to exist. If every other outcome fails, it’s not really a big problem. If this one fails then there are significant consequences</w:t>
      </w:r>
      <w:r w:rsidR="00F63D96">
        <w:rPr>
          <w:i/>
          <w:sz w:val="18"/>
        </w:rPr>
        <w:t>.</w:t>
      </w:r>
      <w:r w:rsidRPr="00583088">
        <w:rPr>
          <w:i/>
          <w:sz w:val="18"/>
        </w:rPr>
        <w:t>”</w:t>
      </w:r>
    </w:p>
    <w:p w14:paraId="2C9CB4B4" w14:textId="31A3934E" w:rsidR="00583088" w:rsidRDefault="00583088" w:rsidP="00583088">
      <w:pPr>
        <w:pStyle w:val="ListNumber"/>
        <w:ind w:left="284"/>
        <w:rPr>
          <w:i/>
          <w:sz w:val="18"/>
        </w:rPr>
      </w:pPr>
      <w:r>
        <w:rPr>
          <w:i/>
          <w:sz w:val="18"/>
        </w:rPr>
        <w:t>“This is Melbourne Water’s core business. This is what I most expect from them and it is the most important</w:t>
      </w:r>
      <w:r w:rsidR="00F63D96">
        <w:rPr>
          <w:i/>
          <w:sz w:val="18"/>
        </w:rPr>
        <w:t>.</w:t>
      </w:r>
      <w:r>
        <w:rPr>
          <w:i/>
          <w:sz w:val="18"/>
        </w:rPr>
        <w:t>”</w:t>
      </w:r>
    </w:p>
    <w:p w14:paraId="234790B5" w14:textId="4CC0D6D7" w:rsidR="001706D4" w:rsidRPr="004279C4" w:rsidRDefault="001706D4" w:rsidP="00654FE1">
      <w:pPr>
        <w:pStyle w:val="ListNumber"/>
        <w:rPr>
          <w:b/>
        </w:rPr>
      </w:pPr>
      <w:r w:rsidRPr="004279C4">
        <w:rPr>
          <w:b/>
        </w:rPr>
        <w:t xml:space="preserve">Challenges facing the delivery of </w:t>
      </w:r>
      <w:r w:rsidR="003426AB">
        <w:rPr>
          <w:b/>
        </w:rPr>
        <w:t>this outcome</w:t>
      </w:r>
    </w:p>
    <w:p w14:paraId="0B872ACD" w14:textId="77777777" w:rsidR="001706D4" w:rsidRPr="000B4867" w:rsidRDefault="001706D4" w:rsidP="001706D4">
      <w:pPr>
        <w:pStyle w:val="BodyText"/>
        <w:rPr>
          <w:i/>
        </w:rPr>
      </w:pPr>
      <w:r w:rsidRPr="000B4867">
        <w:rPr>
          <w:i/>
        </w:rPr>
        <w:t>What we knew already</w:t>
      </w:r>
    </w:p>
    <w:p w14:paraId="59FF1C4E" w14:textId="0F6D2F54" w:rsidR="0099326E" w:rsidRDefault="003426AB" w:rsidP="0099326E">
      <w:pPr>
        <w:pStyle w:val="BodyText"/>
      </w:pPr>
      <w:r>
        <w:t>K</w:t>
      </w:r>
      <w:r w:rsidR="0099326E">
        <w:t xml:space="preserve">ey </w:t>
      </w:r>
      <w:r>
        <w:t>challenges</w:t>
      </w:r>
      <w:r w:rsidR="0099326E">
        <w:t xml:space="preserve"> </w:t>
      </w:r>
      <w:r>
        <w:t>facing the delivery of safe and reliable water services</w:t>
      </w:r>
      <w:r w:rsidR="0099326E">
        <w:t xml:space="preserve"> </w:t>
      </w:r>
      <w:r>
        <w:t>include:</w:t>
      </w:r>
      <w:r w:rsidR="0099326E">
        <w:t xml:space="preserve"> </w:t>
      </w:r>
    </w:p>
    <w:p w14:paraId="5C0056B3" w14:textId="6020E2B6" w:rsidR="005B4A8C" w:rsidRDefault="005B4A8C" w:rsidP="00A6363A">
      <w:pPr>
        <w:pStyle w:val="ListNumber"/>
        <w:numPr>
          <w:ilvl w:val="0"/>
          <w:numId w:val="41"/>
        </w:numPr>
        <w:spacing w:line="240" w:lineRule="atLeast"/>
        <w:ind w:left="284" w:hanging="284"/>
      </w:pPr>
      <w:r w:rsidRPr="0059732A">
        <w:rPr>
          <w:b/>
        </w:rPr>
        <w:t>Managing risks to human health</w:t>
      </w:r>
      <w:r>
        <w:t xml:space="preserve"> (safe) – we continue to develop and refine our understanding of risks to human health arising from the management of our water supply catchments. </w:t>
      </w:r>
      <w:r w:rsidRPr="00F96C86">
        <w:t xml:space="preserve">Risk assessments </w:t>
      </w:r>
      <w:r>
        <w:t xml:space="preserve">finalised in 2019 that were </w:t>
      </w:r>
      <w:r w:rsidRPr="00F96C86">
        <w:t xml:space="preserve">undertaken as part of implementation of Melbourne Water’s </w:t>
      </w:r>
      <w:r w:rsidRPr="00FE087B">
        <w:rPr>
          <w:i/>
        </w:rPr>
        <w:t>Drinking Water Quality Strategy</w:t>
      </w:r>
      <w:r w:rsidRPr="00F96C86">
        <w:t xml:space="preserve"> identified </w:t>
      </w:r>
      <w:r>
        <w:t xml:space="preserve">changes to the level and nature of risks associated with more people in and around our catchments, and climatic changes impacting the nature and frequency of bushfires (among others). </w:t>
      </w:r>
    </w:p>
    <w:p w14:paraId="5E1231B0" w14:textId="39209F37" w:rsidR="0059732A" w:rsidRDefault="0059732A" w:rsidP="00A6363A">
      <w:pPr>
        <w:pStyle w:val="ListNumber"/>
        <w:numPr>
          <w:ilvl w:val="0"/>
          <w:numId w:val="41"/>
        </w:numPr>
        <w:spacing w:line="240" w:lineRule="atLeast"/>
        <w:ind w:left="284" w:hanging="284"/>
      </w:pPr>
      <w:r>
        <w:rPr>
          <w:b/>
        </w:rPr>
        <w:t>Ensuring we have enough water to meet future demand</w:t>
      </w:r>
      <w:r w:rsidR="005B4A8C" w:rsidRPr="005B4A8C">
        <w:t xml:space="preserve"> (reliable)</w:t>
      </w:r>
      <w:r w:rsidRPr="005B4A8C">
        <w:t xml:space="preserve"> </w:t>
      </w:r>
      <w:r>
        <w:t>– the confluence of rising demand and weakening supply reliability means our overall water security position is declining. Catchment rainfall and streamflow entering Melbourne’s water storages has declined, to the point that in recent years the demand on the supply system for the Melbourne region has exceeded the water available from rivers and reservoirs.</w:t>
      </w:r>
      <w:r w:rsidRPr="0020137F">
        <w:t xml:space="preserve"> </w:t>
      </w:r>
      <w:r>
        <w:t>T</w:t>
      </w:r>
      <w:r w:rsidRPr="0020137F">
        <w:t xml:space="preserve">otal demand on the water supply system </w:t>
      </w:r>
      <w:r>
        <w:t xml:space="preserve">is currently </w:t>
      </w:r>
      <w:r w:rsidRPr="0020137F">
        <w:t>growing at around 10</w:t>
      </w:r>
      <w:r w:rsidR="00FF390F">
        <w:t xml:space="preserve"> </w:t>
      </w:r>
      <w:r w:rsidR="005C7D5E">
        <w:t>gigalitres</w:t>
      </w:r>
      <w:r w:rsidR="00F63D96">
        <w:t xml:space="preserve"> per year</w:t>
      </w:r>
      <w:r>
        <w:t>,</w:t>
      </w:r>
      <w:r w:rsidRPr="00014ECF">
        <w:t xml:space="preserve"> </w:t>
      </w:r>
      <w:r>
        <w:t>despite relatively static per capita consumption rates.</w:t>
      </w:r>
      <w:r w:rsidRPr="00014ECF">
        <w:t xml:space="preserve"> </w:t>
      </w:r>
    </w:p>
    <w:p w14:paraId="24BF4DC3" w14:textId="631327F7" w:rsidR="004D7B9A" w:rsidRPr="004D7B9A" w:rsidRDefault="004D7B9A" w:rsidP="00A6363A">
      <w:pPr>
        <w:pStyle w:val="ListNumber"/>
        <w:numPr>
          <w:ilvl w:val="0"/>
          <w:numId w:val="41"/>
        </w:numPr>
        <w:ind w:left="284" w:hanging="284"/>
      </w:pPr>
      <w:r>
        <w:rPr>
          <w:b/>
        </w:rPr>
        <w:t>Getting water to where it is needed</w:t>
      </w:r>
      <w:r w:rsidR="005B4A8C" w:rsidRPr="005B4A8C">
        <w:t xml:space="preserve"> (reliable)</w:t>
      </w:r>
      <w:r>
        <w:t xml:space="preserve"> – a</w:t>
      </w:r>
      <w:r w:rsidRPr="002B0318">
        <w:t xml:space="preserve">round </w:t>
      </w:r>
      <w:r w:rsidR="005B1994">
        <w:t>30</w:t>
      </w:r>
      <w:r w:rsidR="00506ABC">
        <w:t xml:space="preserve"> </w:t>
      </w:r>
      <w:r w:rsidR="00242F2B">
        <w:t>per cent</w:t>
      </w:r>
      <w:r w:rsidRPr="002B0318">
        <w:t xml:space="preserve"> of Melbourne</w:t>
      </w:r>
      <w:r>
        <w:t>’s</w:t>
      </w:r>
      <w:r w:rsidRPr="002B0318">
        <w:t xml:space="preserve"> population growth is expected to occur in outer greenfield growth </w:t>
      </w:r>
      <w:r>
        <w:t>areas (</w:t>
      </w:r>
      <w:r w:rsidRPr="00423FBF">
        <w:rPr>
          <w:i/>
          <w:iCs/>
        </w:rPr>
        <w:t>Victoria in Future</w:t>
      </w:r>
      <w:r>
        <w:t>, 2019</w:t>
      </w:r>
      <w:r w:rsidRPr="002B0318">
        <w:t xml:space="preserve">), in areas of Melbourne </w:t>
      </w:r>
      <w:r w:rsidR="00654FE1">
        <w:t>(</w:t>
      </w:r>
      <w:r w:rsidR="00654FE1" w:rsidRPr="002B0318">
        <w:t>north</w:t>
      </w:r>
      <w:r w:rsidR="00654FE1">
        <w:t xml:space="preserve"> and west) that are</w:t>
      </w:r>
      <w:r w:rsidR="00654FE1" w:rsidRPr="002B0318">
        <w:t xml:space="preserve"> </w:t>
      </w:r>
      <w:r>
        <w:t xml:space="preserve">generally distant </w:t>
      </w:r>
      <w:r w:rsidRPr="002B0318">
        <w:t xml:space="preserve">from </w:t>
      </w:r>
      <w:r>
        <w:t xml:space="preserve">the </w:t>
      </w:r>
      <w:r w:rsidRPr="002B0318">
        <w:t>major water so</w:t>
      </w:r>
      <w:r>
        <w:t xml:space="preserve">urces </w:t>
      </w:r>
      <w:r w:rsidR="00654FE1">
        <w:t>in the east</w:t>
      </w:r>
      <w:r w:rsidRPr="002B0318">
        <w:t xml:space="preserve">. </w:t>
      </w:r>
      <w:r w:rsidR="00654FE1">
        <w:t>Having</w:t>
      </w:r>
      <w:r w:rsidRPr="002B0318">
        <w:t xml:space="preserve"> been shaped by the city’s previous trend to grow </w:t>
      </w:r>
      <w:r w:rsidR="00654FE1">
        <w:t xml:space="preserve">in </w:t>
      </w:r>
      <w:r w:rsidRPr="002B0318">
        <w:t>the east</w:t>
      </w:r>
      <w:r>
        <w:t>ern and south-eastern suburbs</w:t>
      </w:r>
      <w:r w:rsidR="00F63D96">
        <w:t>,</w:t>
      </w:r>
      <w:r w:rsidR="00654FE1" w:rsidRPr="00654FE1">
        <w:t xml:space="preserve"> </w:t>
      </w:r>
      <w:r w:rsidR="00654FE1" w:rsidRPr="002B0318">
        <w:t>Melbourne’s bulk water transfer network</w:t>
      </w:r>
      <w:r w:rsidR="00654FE1">
        <w:t xml:space="preserve"> now needs</w:t>
      </w:r>
      <w:r w:rsidRPr="004D7B9A">
        <w:t xml:space="preserve"> to </w:t>
      </w:r>
      <w:r>
        <w:t xml:space="preserve">cater for </w:t>
      </w:r>
      <w:r w:rsidRPr="004D7B9A">
        <w:t>growth</w:t>
      </w:r>
      <w:r>
        <w:t xml:space="preserve"> in these</w:t>
      </w:r>
      <w:r w:rsidRPr="004D7B9A">
        <w:t xml:space="preserve"> </w:t>
      </w:r>
      <w:r w:rsidR="00654FE1">
        <w:t xml:space="preserve">new </w:t>
      </w:r>
      <w:r w:rsidRPr="004D7B9A">
        <w:t xml:space="preserve">areas. </w:t>
      </w:r>
    </w:p>
    <w:p w14:paraId="5EBF12DC" w14:textId="0ED04053" w:rsidR="009E7742" w:rsidRDefault="009E7742" w:rsidP="009E7742">
      <w:pPr>
        <w:pStyle w:val="BodyText"/>
      </w:pPr>
      <w:r>
        <w:t xml:space="preserve">Key challenges facing the delivery of safe and reliable sewerage services include: </w:t>
      </w:r>
    </w:p>
    <w:p w14:paraId="3D6ABADE" w14:textId="77777777" w:rsidR="003426AB" w:rsidRPr="004D7B9A" w:rsidRDefault="003426AB" w:rsidP="00A6363A">
      <w:pPr>
        <w:pStyle w:val="ListNumber"/>
        <w:numPr>
          <w:ilvl w:val="0"/>
          <w:numId w:val="41"/>
        </w:numPr>
        <w:ind w:left="284" w:hanging="284"/>
      </w:pPr>
      <w:r>
        <w:rPr>
          <w:b/>
        </w:rPr>
        <w:t xml:space="preserve">Managing risks to the environment </w:t>
      </w:r>
      <w:r>
        <w:t xml:space="preserve">– the growth trends outlined above are mirrored in the sewerage network. More people means more sewage. Climatic change also means larger and more frequent wet weather inflows, increasing the risk of spills to the environment as network capacities reach design limits. </w:t>
      </w:r>
    </w:p>
    <w:p w14:paraId="428FB1E9" w14:textId="210A5DBF" w:rsidR="003426AB" w:rsidRDefault="003426AB" w:rsidP="00A6363A">
      <w:pPr>
        <w:pStyle w:val="ListNumber"/>
        <w:numPr>
          <w:ilvl w:val="0"/>
          <w:numId w:val="41"/>
        </w:numPr>
        <w:ind w:left="284" w:hanging="284"/>
      </w:pPr>
      <w:r>
        <w:rPr>
          <w:b/>
        </w:rPr>
        <w:t>… and human health and amenity</w:t>
      </w:r>
      <w:r>
        <w:t xml:space="preserve"> – as more people move into Melbourne they are increasingly living in close proximity to sewerage assets. This increases risks to human health associated with environmental spills, but also odour management issues (also amplified by climate change), and our ability to manage and renew assets near households and businesses.</w:t>
      </w:r>
      <w:r w:rsidR="000B4C65">
        <w:t xml:space="preserve"> </w:t>
      </w:r>
    </w:p>
    <w:p w14:paraId="7B6F43F0" w14:textId="2E4889D6" w:rsidR="003426AB" w:rsidRDefault="003426AB" w:rsidP="00A6363A">
      <w:pPr>
        <w:pStyle w:val="ListNumber"/>
        <w:numPr>
          <w:ilvl w:val="0"/>
          <w:numId w:val="41"/>
        </w:numPr>
        <w:ind w:left="284" w:hanging="284"/>
      </w:pPr>
      <w:r>
        <w:rPr>
          <w:b/>
        </w:rPr>
        <w:t xml:space="preserve">Declining </w:t>
      </w:r>
      <w:r w:rsidR="009637B0">
        <w:rPr>
          <w:b/>
        </w:rPr>
        <w:t>system</w:t>
      </w:r>
      <w:r>
        <w:rPr>
          <w:b/>
        </w:rPr>
        <w:t xml:space="preserve"> resilience</w:t>
      </w:r>
      <w:r>
        <w:t xml:space="preserve"> – </w:t>
      </w:r>
      <w:r>
        <w:rPr>
          <w:rFonts w:ascii="Verdana" w:hAnsi="Verdana" w:cstheme="minorBidi"/>
        </w:rPr>
        <w:t xml:space="preserve">the above factors work in concert to reduce the </w:t>
      </w:r>
      <w:r w:rsidR="009637B0">
        <w:rPr>
          <w:rFonts w:ascii="Verdana" w:hAnsi="Verdana" w:cstheme="minorBidi"/>
        </w:rPr>
        <w:t>system’s</w:t>
      </w:r>
      <w:r>
        <w:rPr>
          <w:rFonts w:ascii="Verdana" w:hAnsi="Verdana" w:cstheme="minorBidi"/>
        </w:rPr>
        <w:t xml:space="preserve"> </w:t>
      </w:r>
      <w:r w:rsidR="009637B0">
        <w:rPr>
          <w:rFonts w:ascii="Verdana" w:hAnsi="Verdana" w:cstheme="minorBidi"/>
        </w:rPr>
        <w:t xml:space="preserve">(transfer network and treatment) </w:t>
      </w:r>
      <w:r>
        <w:rPr>
          <w:rFonts w:ascii="Verdana" w:hAnsi="Verdana" w:cstheme="minorBidi"/>
        </w:rPr>
        <w:t>ability and flexibility to reliab</w:t>
      </w:r>
      <w:r w:rsidR="00F63D96">
        <w:rPr>
          <w:rFonts w:ascii="Verdana" w:hAnsi="Verdana" w:cstheme="minorBidi"/>
        </w:rPr>
        <w:t>ly</w:t>
      </w:r>
      <w:r>
        <w:rPr>
          <w:rFonts w:ascii="Verdana" w:hAnsi="Verdana" w:cstheme="minorBidi"/>
        </w:rPr>
        <w:t xml:space="preserve"> meet agreed levels of service, and withstand and recover from external shocks</w:t>
      </w:r>
      <w:r>
        <w:t>.</w:t>
      </w:r>
      <w:r w:rsidRPr="00014ECF">
        <w:t xml:space="preserve"> </w:t>
      </w:r>
      <w:r w:rsidR="00B64BBC">
        <w:t xml:space="preserve">Declining system resilience limits our ability to cost-effectively carry out necessary maintenance, renewal and augmentation works in the transfer network. </w:t>
      </w:r>
    </w:p>
    <w:p w14:paraId="2386C3DC" w14:textId="1648C9E2" w:rsidR="003426AB" w:rsidRDefault="00D76A35" w:rsidP="003426AB">
      <w:pPr>
        <w:pStyle w:val="BodyText"/>
      </w:pPr>
      <w:r>
        <w:br w:type="column"/>
      </w:r>
      <w:r w:rsidR="003426AB">
        <w:lastRenderedPageBreak/>
        <w:t xml:space="preserve">Both services </w:t>
      </w:r>
      <w:r w:rsidR="009E7742">
        <w:t xml:space="preserve">also </w:t>
      </w:r>
      <w:r w:rsidR="003426AB">
        <w:t xml:space="preserve">face the challenge of maintaining </w:t>
      </w:r>
      <w:r w:rsidR="009E7742">
        <w:t>large existing asset bases</w:t>
      </w:r>
      <w:r w:rsidR="003426AB">
        <w:t xml:space="preserve">. </w:t>
      </w:r>
    </w:p>
    <w:p w14:paraId="4D533F02" w14:textId="77777777" w:rsidR="00D24585" w:rsidRDefault="003426AB" w:rsidP="00A6363A">
      <w:pPr>
        <w:pStyle w:val="ListNumber"/>
        <w:numPr>
          <w:ilvl w:val="0"/>
          <w:numId w:val="41"/>
        </w:numPr>
        <w:ind w:left="284" w:hanging="284"/>
      </w:pPr>
      <w:r>
        <w:rPr>
          <w:b/>
        </w:rPr>
        <w:t>R</w:t>
      </w:r>
      <w:r w:rsidRPr="00F96C86">
        <w:rPr>
          <w:b/>
        </w:rPr>
        <w:t>enew</w:t>
      </w:r>
      <w:r>
        <w:rPr>
          <w:b/>
        </w:rPr>
        <w:t>ing</w:t>
      </w:r>
      <w:r w:rsidRPr="00F96C86">
        <w:rPr>
          <w:b/>
        </w:rPr>
        <w:t xml:space="preserve"> older assets</w:t>
      </w:r>
      <w:r>
        <w:t xml:space="preserve"> –</w:t>
      </w:r>
      <w:r w:rsidR="00F63D96">
        <w:t xml:space="preserve"> </w:t>
      </w:r>
      <w:r w:rsidR="00D24585">
        <w:t>a</w:t>
      </w:r>
      <w:r w:rsidR="00D24585" w:rsidRPr="00D24585">
        <w:t>n</w:t>
      </w:r>
      <w:r w:rsidR="00D24585" w:rsidRPr="00D24585">
        <w:rPr>
          <w:rFonts w:ascii="Verdana" w:hAnsi="Verdana"/>
          <w:color w:val="000000"/>
        </w:rPr>
        <w:t xml:space="preserve"> ongoing challenge and focus for Melbourne Water is to monitor and review the condition of its assets to ensure that critical assets are managed so that service objectives are not impacted when they reach their end of life</w:t>
      </w:r>
      <w:r>
        <w:t xml:space="preserve">. </w:t>
      </w:r>
    </w:p>
    <w:p w14:paraId="1B441FB1" w14:textId="77777777" w:rsidR="00D24585" w:rsidRDefault="00D24585" w:rsidP="00A6363A">
      <w:pPr>
        <w:pStyle w:val="ListNumber"/>
        <w:numPr>
          <w:ilvl w:val="1"/>
          <w:numId w:val="50"/>
        </w:numPr>
        <w:ind w:left="568" w:hanging="284"/>
      </w:pPr>
      <w:r>
        <w:t>We manage an extensive water supply asset base, which includes 10 storage reservoirs, 221 kilometres of aqueducts, 1,070 kilometres of water mains, 41 service reservoirs, 14 earthen basins, and 14 water treatment plants across a significant</w:t>
      </w:r>
      <w:r w:rsidRPr="00D24585">
        <w:t xml:space="preserve"> geographical area.</w:t>
      </w:r>
      <w:r>
        <w:t xml:space="preserve"> </w:t>
      </w:r>
    </w:p>
    <w:p w14:paraId="5C853F86" w14:textId="2076A353" w:rsidR="003426AB" w:rsidRDefault="00D24585" w:rsidP="00A6363A">
      <w:pPr>
        <w:pStyle w:val="ListNumber"/>
        <w:numPr>
          <w:ilvl w:val="1"/>
          <w:numId w:val="50"/>
        </w:numPr>
        <w:ind w:left="568" w:hanging="284"/>
      </w:pPr>
      <w:r>
        <w:t xml:space="preserve">We also manage over </w:t>
      </w:r>
      <w:r w:rsidR="00F32A59">
        <w:t>400 kilometres of sewer mains, 8</w:t>
      </w:r>
      <w:r>
        <w:t xml:space="preserve"> pumping stations, 1</w:t>
      </w:r>
      <w:r w:rsidR="002C2EEF">
        <w:t>4</w:t>
      </w:r>
      <w:r>
        <w:t xml:space="preserve"> air treatment facilities and the ETP and WTP, which together treat over 80% of Melbourne’s sewage. </w:t>
      </w:r>
      <w:r w:rsidR="003426AB">
        <w:t>For sewerage in particular</w:t>
      </w:r>
      <w:r w:rsidR="00F63D96">
        <w:t>,</w:t>
      </w:r>
      <w:r w:rsidR="003426AB">
        <w:t xml:space="preserve"> </w:t>
      </w:r>
      <w:r w:rsidR="00B64BBC">
        <w:t xml:space="preserve">climate driven increases in </w:t>
      </w:r>
      <w:r w:rsidR="003426AB">
        <w:t>wet weather inflows</w:t>
      </w:r>
      <w:r w:rsidR="00B64BBC">
        <w:t xml:space="preserve"> (both size and frequency),</w:t>
      </w:r>
      <w:r w:rsidR="003426AB">
        <w:t xml:space="preserve"> and temperature</w:t>
      </w:r>
      <w:r w:rsidR="00B64BBC">
        <w:t>,</w:t>
      </w:r>
      <w:r w:rsidR="003426AB">
        <w:t xml:space="preserve"> ha</w:t>
      </w:r>
      <w:r w:rsidR="00B64BBC">
        <w:t>ve</w:t>
      </w:r>
      <w:r w:rsidR="003426AB">
        <w:t xml:space="preserve"> the potential to accelerate corrosion and exacerbate our ongoing renewal challenge. </w:t>
      </w:r>
    </w:p>
    <w:p w14:paraId="19BE8C28" w14:textId="094CA316" w:rsidR="001706D4" w:rsidRPr="00F96C86" w:rsidRDefault="001706D4" w:rsidP="00F96C86">
      <w:pPr>
        <w:pStyle w:val="ListNumber"/>
      </w:pPr>
      <w:r w:rsidRPr="00F96C86">
        <w:rPr>
          <w:i/>
        </w:rPr>
        <w:t>What we heard through engagement</w:t>
      </w:r>
    </w:p>
    <w:p w14:paraId="2AB223F5" w14:textId="00569EC0" w:rsidR="00B64BBC" w:rsidRDefault="00BB147F" w:rsidP="00D76A35">
      <w:pPr>
        <w:pStyle w:val="ListNumber"/>
        <w:spacing w:line="240" w:lineRule="atLeast"/>
      </w:pPr>
      <w:r>
        <w:t xml:space="preserve">Preferences expressed by the WSCC in relation to the safe and reliable water services started from the premise that “water security is a high priority for our customers”. </w:t>
      </w:r>
      <w:r w:rsidR="00D22346">
        <w:t>T</w:t>
      </w:r>
      <w:r>
        <w:t xml:space="preserve">he WSCC requested </w:t>
      </w:r>
      <w:r w:rsidR="008576AC">
        <w:t xml:space="preserve">clarity around Melbourne Water’s approach </w:t>
      </w:r>
      <w:r>
        <w:t>to</w:t>
      </w:r>
      <w:r w:rsidR="00D22346">
        <w:t xml:space="preserve"> </w:t>
      </w:r>
      <w:r w:rsidR="008576AC">
        <w:t>long</w:t>
      </w:r>
      <w:r w:rsidR="00B81F70">
        <w:t>-</w:t>
      </w:r>
      <w:r w:rsidR="008576AC">
        <w:t>term</w:t>
      </w:r>
      <w:r>
        <w:t xml:space="preserve"> water security. </w:t>
      </w:r>
      <w:r w:rsidR="00F63D96">
        <w:t>It was</w:t>
      </w:r>
      <w:r>
        <w:t xml:space="preserve"> also highly supportive of prudent investments to “preserve the opportunity” in </w:t>
      </w:r>
      <w:r w:rsidR="00B64BBC">
        <w:t>areas such as stormwater harvesting or recycled water reuse where pilot or small</w:t>
      </w:r>
      <w:r w:rsidR="0084656E">
        <w:t>-</w:t>
      </w:r>
      <w:r w:rsidR="00B64BBC">
        <w:t>scale initiatives</w:t>
      </w:r>
      <w:r w:rsidR="001964E8">
        <w:t xml:space="preserve"> now may help to deliver prudent, large scale investments in the medium to longer term</w:t>
      </w:r>
      <w:r w:rsidR="00B64BBC">
        <w:t xml:space="preserve">. </w:t>
      </w:r>
    </w:p>
    <w:p w14:paraId="63C1A8CC" w14:textId="77777777" w:rsidR="00D76A35" w:rsidRDefault="000741CE" w:rsidP="002F06BD">
      <w:pPr>
        <w:pStyle w:val="ListNumber"/>
      </w:pPr>
      <w:r>
        <w:t>W</w:t>
      </w:r>
      <w:r w:rsidR="002F06BD" w:rsidRPr="002F06BD">
        <w:t xml:space="preserve">e </w:t>
      </w:r>
      <w:r>
        <w:t xml:space="preserve">also </w:t>
      </w:r>
      <w:r w:rsidR="002F06BD" w:rsidRPr="002F06BD">
        <w:t xml:space="preserve">asked households and businesses about their preferences in relation to Melbourne Water pursuing changes to </w:t>
      </w:r>
      <w:r w:rsidR="004458C4">
        <w:t xml:space="preserve">specific aspects of </w:t>
      </w:r>
      <w:r w:rsidR="003426AB">
        <w:t>the bulk water</w:t>
      </w:r>
      <w:r w:rsidR="004458C4">
        <w:t xml:space="preserve"> service relating to </w:t>
      </w:r>
      <w:r>
        <w:t>current</w:t>
      </w:r>
      <w:r w:rsidR="002F06BD" w:rsidRPr="002F06BD">
        <w:t xml:space="preserve"> level</w:t>
      </w:r>
      <w:r>
        <w:t>s</w:t>
      </w:r>
      <w:r w:rsidR="002F06BD" w:rsidRPr="002F06BD">
        <w:t xml:space="preserve"> of recycled water and harvested stormwater</w:t>
      </w:r>
      <w:r w:rsidR="00F63D96">
        <w:t>,</w:t>
      </w:r>
      <w:r w:rsidR="002F06BD" w:rsidRPr="002F06BD">
        <w:t xml:space="preserve"> </w:t>
      </w:r>
      <w:r w:rsidR="004458C4">
        <w:t xml:space="preserve">and their ability </w:t>
      </w:r>
      <w:r w:rsidR="002F06BD" w:rsidRPr="002F06BD">
        <w:t xml:space="preserve">to help ensure we have enough water to meet demand. </w:t>
      </w:r>
    </w:p>
    <w:p w14:paraId="167AA523" w14:textId="4A56171E" w:rsidR="00EB0869" w:rsidRDefault="007E0933" w:rsidP="002F06BD">
      <w:pPr>
        <w:pStyle w:val="ListNumber"/>
      </w:pPr>
      <w:r>
        <w:t>Community views included:</w:t>
      </w:r>
      <w:r w:rsidR="00F435AF">
        <w:t xml:space="preserve"> </w:t>
      </w:r>
    </w:p>
    <w:p w14:paraId="0B477AD2" w14:textId="4031322B" w:rsidR="003D6F91" w:rsidRPr="000741CE" w:rsidRDefault="00F63D96" w:rsidP="00A6363A">
      <w:pPr>
        <w:pStyle w:val="ListNumber"/>
        <w:numPr>
          <w:ilvl w:val="0"/>
          <w:numId w:val="41"/>
        </w:numPr>
        <w:ind w:left="284" w:hanging="284"/>
        <w:rPr>
          <w:color w:val="auto"/>
        </w:rPr>
      </w:pPr>
      <w:r>
        <w:rPr>
          <w:color w:val="auto"/>
        </w:rPr>
        <w:t>b</w:t>
      </w:r>
      <w:r w:rsidR="003D6F91" w:rsidRPr="000741CE">
        <w:rPr>
          <w:color w:val="auto"/>
        </w:rPr>
        <w:t xml:space="preserve">road support for the idea that Melbourne could and should </w:t>
      </w:r>
      <w:r w:rsidR="003D6F91" w:rsidRPr="003D6F91">
        <w:rPr>
          <w:b/>
          <w:color w:val="auto"/>
        </w:rPr>
        <w:t>recycle</w:t>
      </w:r>
      <w:r w:rsidR="003D6F91" w:rsidRPr="000741CE">
        <w:rPr>
          <w:color w:val="auto"/>
        </w:rPr>
        <w:t xml:space="preserve"> more sewage (74</w:t>
      </w:r>
      <w:r w:rsidR="00EF293A">
        <w:rPr>
          <w:color w:val="auto"/>
        </w:rPr>
        <w:t xml:space="preserve"> per cent</w:t>
      </w:r>
      <w:r w:rsidR="003D6F91" w:rsidRPr="000741CE">
        <w:rPr>
          <w:color w:val="auto"/>
        </w:rPr>
        <w:t xml:space="preserve"> net agree), framing it as a combination of responsible use of a waste stream and contribution to improved water security. </w:t>
      </w:r>
      <w:r>
        <w:rPr>
          <w:color w:val="auto"/>
        </w:rPr>
        <w:t>There was a</w:t>
      </w:r>
      <w:r w:rsidR="003D6F91" w:rsidRPr="000741CE">
        <w:rPr>
          <w:color w:val="auto"/>
        </w:rPr>
        <w:t xml:space="preserve"> reluctance to fund this, with qualitative survey participants preferring a user pays approach</w:t>
      </w:r>
      <w:r>
        <w:rPr>
          <w:color w:val="auto"/>
        </w:rPr>
        <w:t>,</w:t>
      </w:r>
      <w:r w:rsidR="003D6F91" w:rsidRPr="000741CE">
        <w:rPr>
          <w:color w:val="auto"/>
        </w:rPr>
        <w:t xml:space="preserve"> and 41-44</w:t>
      </w:r>
      <w:r w:rsidR="00EF293A">
        <w:rPr>
          <w:color w:val="auto"/>
        </w:rPr>
        <w:t xml:space="preserve"> per cent</w:t>
      </w:r>
      <w:r w:rsidR="003D6F91" w:rsidRPr="000741CE">
        <w:rPr>
          <w:color w:val="auto"/>
        </w:rPr>
        <w:t xml:space="preserve"> of quantitative survey </w:t>
      </w:r>
      <w:r>
        <w:rPr>
          <w:color w:val="auto"/>
        </w:rPr>
        <w:t xml:space="preserve">respondents </w:t>
      </w:r>
      <w:r w:rsidR="003D6F91">
        <w:rPr>
          <w:color w:val="auto"/>
        </w:rPr>
        <w:t xml:space="preserve">selecting the status quo rather than </w:t>
      </w:r>
      <w:r w:rsidR="003D6F91" w:rsidRPr="000741CE">
        <w:rPr>
          <w:color w:val="auto"/>
        </w:rPr>
        <w:t>fund</w:t>
      </w:r>
      <w:r w:rsidR="003D6F91">
        <w:rPr>
          <w:color w:val="auto"/>
        </w:rPr>
        <w:t>ing</w:t>
      </w:r>
      <w:r w:rsidR="003D6F91" w:rsidRPr="000741CE">
        <w:rPr>
          <w:color w:val="auto"/>
        </w:rPr>
        <w:t xml:space="preserve"> an increase in distribution and greater re</w:t>
      </w:r>
      <w:r w:rsidR="007E5E96">
        <w:rPr>
          <w:color w:val="auto"/>
        </w:rPr>
        <w:t>-</w:t>
      </w:r>
      <w:r w:rsidR="003D6F91" w:rsidRPr="000741CE">
        <w:rPr>
          <w:color w:val="auto"/>
        </w:rPr>
        <w:t xml:space="preserve">use of recycled water from the </w:t>
      </w:r>
      <w:r w:rsidR="00E612BB">
        <w:rPr>
          <w:color w:val="auto"/>
        </w:rPr>
        <w:t>ETP</w:t>
      </w:r>
      <w:r w:rsidR="003D6F91" w:rsidRPr="000741CE">
        <w:rPr>
          <w:color w:val="auto"/>
        </w:rPr>
        <w:t xml:space="preserve">. </w:t>
      </w:r>
    </w:p>
    <w:p w14:paraId="503F7140" w14:textId="326AA19F" w:rsidR="003D6F91" w:rsidRPr="000741CE" w:rsidRDefault="00F63D96" w:rsidP="00A6363A">
      <w:pPr>
        <w:pStyle w:val="ListNumber"/>
        <w:numPr>
          <w:ilvl w:val="0"/>
          <w:numId w:val="41"/>
        </w:numPr>
        <w:ind w:left="284" w:hanging="284"/>
        <w:rPr>
          <w:color w:val="auto"/>
        </w:rPr>
      </w:pPr>
      <w:r>
        <w:rPr>
          <w:color w:val="auto"/>
        </w:rPr>
        <w:t>s</w:t>
      </w:r>
      <w:r w:rsidR="003D6F91">
        <w:rPr>
          <w:color w:val="auto"/>
        </w:rPr>
        <w:t>upport across all group discussions for increased investment</w:t>
      </w:r>
      <w:r>
        <w:rPr>
          <w:color w:val="auto"/>
        </w:rPr>
        <w:t>,</w:t>
      </w:r>
      <w:r w:rsidR="003D6F91">
        <w:rPr>
          <w:color w:val="auto"/>
        </w:rPr>
        <w:t xml:space="preserve"> and focus on </w:t>
      </w:r>
      <w:r w:rsidR="003D6F91" w:rsidRPr="003D6F91">
        <w:rPr>
          <w:b/>
          <w:color w:val="auto"/>
        </w:rPr>
        <w:t>stormwater recovery</w:t>
      </w:r>
      <w:r w:rsidR="003D6F91">
        <w:rPr>
          <w:color w:val="auto"/>
        </w:rPr>
        <w:t xml:space="preserve"> and recycling for a combination of resource utilisation and water security rationales</w:t>
      </w:r>
      <w:r w:rsidR="003D6F91" w:rsidRPr="000741CE">
        <w:rPr>
          <w:color w:val="auto"/>
        </w:rPr>
        <w:t xml:space="preserve">. </w:t>
      </w:r>
      <w:r w:rsidR="003D6F91">
        <w:rPr>
          <w:color w:val="auto"/>
        </w:rPr>
        <w:t>This translated into &gt;75</w:t>
      </w:r>
      <w:r w:rsidR="00B841FC">
        <w:rPr>
          <w:color w:val="auto"/>
        </w:rPr>
        <w:t xml:space="preserve"> per cent</w:t>
      </w:r>
      <w:r w:rsidR="003D6F91">
        <w:rPr>
          <w:color w:val="auto"/>
        </w:rPr>
        <w:t xml:space="preserve"> support for additional investment in stormwater harvesting to support drinking water supplies </w:t>
      </w:r>
      <w:r w:rsidR="003D6F91" w:rsidRPr="00FE087B">
        <w:rPr>
          <w:b/>
          <w:i/>
          <w:color w:val="auto"/>
        </w:rPr>
        <w:t>and</w:t>
      </w:r>
      <w:r w:rsidR="003D6F91">
        <w:rPr>
          <w:color w:val="auto"/>
        </w:rPr>
        <w:t xml:space="preserve"> deliver environmental outcomes. </w:t>
      </w:r>
    </w:p>
    <w:p w14:paraId="4AD99C84" w14:textId="7F9710B4" w:rsidR="003426AB" w:rsidRDefault="003426AB" w:rsidP="003426AB">
      <w:pPr>
        <w:pStyle w:val="ListNumber"/>
      </w:pPr>
      <w:r>
        <w:t>Similarly</w:t>
      </w:r>
      <w:r w:rsidR="00F63D96">
        <w:t>,</w:t>
      </w:r>
      <w:r>
        <w:t xml:space="preserve"> for the bulk sewerage service w</w:t>
      </w:r>
      <w:r w:rsidRPr="002F06BD">
        <w:t xml:space="preserve">e asked </w:t>
      </w:r>
      <w:r>
        <w:t>households and businesses for their views on additional investments in system resilience and odour management across the integrated (both transfer and treatment) sewerage service</w:t>
      </w:r>
      <w:r w:rsidRPr="002F06BD">
        <w:t xml:space="preserve">. </w:t>
      </w:r>
      <w:r>
        <w:t>For simplicity</w:t>
      </w:r>
      <w:r w:rsidR="00F63D96">
        <w:t>,</w:t>
      </w:r>
      <w:r>
        <w:t xml:space="preserve"> discussions included here are not repeated when treatment is discussed in the following section. Community views included:</w:t>
      </w:r>
    </w:p>
    <w:p w14:paraId="19564793" w14:textId="3C34D8B4" w:rsidR="003426AB" w:rsidRPr="000741CE" w:rsidRDefault="00F63D96" w:rsidP="00A6363A">
      <w:pPr>
        <w:pStyle w:val="ListNumber"/>
        <w:numPr>
          <w:ilvl w:val="0"/>
          <w:numId w:val="41"/>
        </w:numPr>
        <w:ind w:left="284" w:hanging="284"/>
        <w:rPr>
          <w:color w:val="auto"/>
        </w:rPr>
      </w:pPr>
      <w:r>
        <w:rPr>
          <w:color w:val="auto"/>
        </w:rPr>
        <w:t>b</w:t>
      </w:r>
      <w:r w:rsidR="003426AB" w:rsidRPr="000741CE">
        <w:rPr>
          <w:color w:val="auto"/>
        </w:rPr>
        <w:t xml:space="preserve">road support for the idea that Melbourne </w:t>
      </w:r>
      <w:r w:rsidR="003426AB">
        <w:rPr>
          <w:color w:val="auto"/>
        </w:rPr>
        <w:t>should have a sewerage system that is resilient and well positioned to cope with future challenges</w:t>
      </w:r>
      <w:r w:rsidR="003426AB" w:rsidRPr="000741CE">
        <w:rPr>
          <w:color w:val="auto"/>
        </w:rPr>
        <w:t xml:space="preserve">. </w:t>
      </w:r>
      <w:r w:rsidR="003426AB">
        <w:rPr>
          <w:color w:val="auto"/>
        </w:rPr>
        <w:t>Overall</w:t>
      </w:r>
      <w:r>
        <w:rPr>
          <w:color w:val="auto"/>
        </w:rPr>
        <w:t>,</w:t>
      </w:r>
      <w:r w:rsidR="003426AB">
        <w:rPr>
          <w:color w:val="auto"/>
        </w:rPr>
        <w:t xml:space="preserve"> 72-76</w:t>
      </w:r>
      <w:r w:rsidR="00EF293A">
        <w:rPr>
          <w:color w:val="auto"/>
        </w:rPr>
        <w:t xml:space="preserve"> per cent</w:t>
      </w:r>
      <w:r w:rsidR="003426AB">
        <w:rPr>
          <w:color w:val="auto"/>
        </w:rPr>
        <w:t xml:space="preserve"> of participants in the quantitative survey were willing to fund increased investment to improve system resilience. </w:t>
      </w:r>
    </w:p>
    <w:p w14:paraId="1E04A128" w14:textId="4BCD163E" w:rsidR="003426AB" w:rsidRPr="000C4FFB" w:rsidRDefault="00F63D96" w:rsidP="00A6363A">
      <w:pPr>
        <w:pStyle w:val="ListNumber"/>
        <w:numPr>
          <w:ilvl w:val="0"/>
          <w:numId w:val="41"/>
        </w:numPr>
        <w:ind w:left="284" w:hanging="284"/>
        <w:rPr>
          <w:i/>
        </w:rPr>
      </w:pPr>
      <w:r>
        <w:rPr>
          <w:color w:val="auto"/>
        </w:rPr>
        <w:t>o</w:t>
      </w:r>
      <w:r w:rsidR="003426AB" w:rsidRPr="000C4FFB">
        <w:rPr>
          <w:color w:val="auto"/>
        </w:rPr>
        <w:t>dour management was tested via qualitative survey only, with the issue generating robust discussion and diverse opinions. Despite some who were unwilling to accept odour as an issue</w:t>
      </w:r>
      <w:r w:rsidR="001964E8">
        <w:rPr>
          <w:color w:val="auto"/>
        </w:rPr>
        <w:t xml:space="preserve"> requiring Melbourne Water intervention</w:t>
      </w:r>
      <w:r w:rsidR="003426AB" w:rsidRPr="000C4FFB">
        <w:rPr>
          <w:color w:val="auto"/>
        </w:rPr>
        <w:t>, in group discussions most indicated a willingness to fund additional odour management activities</w:t>
      </w:r>
      <w:r w:rsidR="003426AB">
        <w:rPr>
          <w:color w:val="auto"/>
        </w:rPr>
        <w:t xml:space="preserve">. </w:t>
      </w:r>
    </w:p>
    <w:p w14:paraId="2D947F7B" w14:textId="1F4DFFD1" w:rsidR="001706D4" w:rsidRPr="00FB1F45" w:rsidRDefault="00B5412F" w:rsidP="001706D4">
      <w:pPr>
        <w:pStyle w:val="BodyText"/>
        <w:rPr>
          <w:b/>
        </w:rPr>
      </w:pPr>
      <w:r w:rsidRPr="00FB1F45">
        <w:rPr>
          <w:b/>
        </w:rPr>
        <w:lastRenderedPageBreak/>
        <w:t>What we will do to deliver</w:t>
      </w:r>
      <w:r w:rsidR="001706D4" w:rsidRPr="00FB1F45">
        <w:rPr>
          <w:b/>
        </w:rPr>
        <w:t xml:space="preserve"> safe and reliable water services</w:t>
      </w:r>
    </w:p>
    <w:p w14:paraId="20E4BBEC" w14:textId="1FF9DB47" w:rsidR="005679DA" w:rsidRDefault="005E5392" w:rsidP="00A6363A">
      <w:pPr>
        <w:pStyle w:val="ListNumber"/>
        <w:numPr>
          <w:ilvl w:val="0"/>
          <w:numId w:val="41"/>
        </w:numPr>
        <w:ind w:left="284" w:hanging="284"/>
      </w:pPr>
      <w:r w:rsidRPr="005E5392">
        <w:rPr>
          <w:b/>
        </w:rPr>
        <w:t>Ensuring we have the water we need</w:t>
      </w:r>
      <w:r w:rsidRPr="005E5392">
        <w:t xml:space="preserve"> – </w:t>
      </w:r>
      <w:r w:rsidR="005679DA">
        <w:t xml:space="preserve">The </w:t>
      </w:r>
      <w:r w:rsidR="005679DA" w:rsidRPr="005679DA">
        <w:rPr>
          <w:i/>
        </w:rPr>
        <w:t>Melbourne Water System Strategy</w:t>
      </w:r>
      <w:r w:rsidR="005679DA">
        <w:t xml:space="preserve"> </w:t>
      </w:r>
      <w:r w:rsidR="009D1753">
        <w:t xml:space="preserve">(2017) </w:t>
      </w:r>
      <w:r w:rsidR="005679DA">
        <w:t xml:space="preserve">establishes three key pillars to ongoing water security. Our proposal includes investments and activities against </w:t>
      </w:r>
      <w:r w:rsidR="00050D09">
        <w:t>each</w:t>
      </w:r>
      <w:r w:rsidR="005679DA">
        <w:t xml:space="preserve"> of these pillars: </w:t>
      </w:r>
    </w:p>
    <w:p w14:paraId="5D220A72" w14:textId="3914DF2C" w:rsidR="005679DA" w:rsidRDefault="004A3F78" w:rsidP="00A6363A">
      <w:pPr>
        <w:pStyle w:val="ListNumber"/>
        <w:numPr>
          <w:ilvl w:val="0"/>
          <w:numId w:val="51"/>
        </w:numPr>
        <w:ind w:left="568" w:hanging="284"/>
      </w:pPr>
      <w:r w:rsidRPr="00EB0869">
        <w:rPr>
          <w:i/>
        </w:rPr>
        <w:t>Manage demand</w:t>
      </w:r>
      <w:r w:rsidR="005679DA">
        <w:t xml:space="preserve"> – we continue to work closely with retail water companies and government to implement the Target 155 </w:t>
      </w:r>
      <w:r w:rsidR="0023785F">
        <w:t xml:space="preserve">water saving </w:t>
      </w:r>
      <w:r w:rsidR="005679DA">
        <w:t>initiative to optimise per capita demands</w:t>
      </w:r>
      <w:r w:rsidR="00493A86">
        <w:t>.</w:t>
      </w:r>
      <w:r w:rsidR="005679DA">
        <w:t xml:space="preserve"> </w:t>
      </w:r>
    </w:p>
    <w:p w14:paraId="271F38A3" w14:textId="51D97089" w:rsidR="005679DA" w:rsidRDefault="004A3F78" w:rsidP="00A6363A">
      <w:pPr>
        <w:pStyle w:val="ListNumber"/>
        <w:numPr>
          <w:ilvl w:val="0"/>
          <w:numId w:val="51"/>
        </w:numPr>
        <w:ind w:left="568" w:hanging="284"/>
      </w:pPr>
      <w:r w:rsidRPr="00EB0869">
        <w:rPr>
          <w:i/>
        </w:rPr>
        <w:t>O</w:t>
      </w:r>
      <w:r w:rsidR="005679DA" w:rsidRPr="00EB0869">
        <w:rPr>
          <w:i/>
        </w:rPr>
        <w:t>ptimis</w:t>
      </w:r>
      <w:r w:rsidRPr="00EB0869">
        <w:rPr>
          <w:i/>
        </w:rPr>
        <w:t>e what we have</w:t>
      </w:r>
      <w:r>
        <w:t xml:space="preserve"> – this includes continued use of the Victorian Desalination </w:t>
      </w:r>
      <w:r w:rsidR="000A1376">
        <w:t>Plant</w:t>
      </w:r>
      <w:r>
        <w:t xml:space="preserve"> (a 1</w:t>
      </w:r>
      <w:r w:rsidR="0023785F">
        <w:t>2</w:t>
      </w:r>
      <w:r>
        <w:t>5 </w:t>
      </w:r>
      <w:r w:rsidR="009D1753">
        <w:t>gigalitre</w:t>
      </w:r>
      <w:r>
        <w:t xml:space="preserve"> order has been placed for 2020-21), returning the </w:t>
      </w:r>
      <w:r w:rsidR="005679DA">
        <w:t>Yan Yean Water Treat</w:t>
      </w:r>
      <w:r>
        <w:t>ment Plant to active service</w:t>
      </w:r>
      <w:r w:rsidR="009D1753">
        <w:t>,</w:t>
      </w:r>
      <w:r>
        <w:t xml:space="preserve"> and other operational activities such as moving water within the system to ensure we get full value from </w:t>
      </w:r>
      <w:r w:rsidR="00E8085F">
        <w:t xml:space="preserve">desalination </w:t>
      </w:r>
      <w:r>
        <w:t>water orders</w:t>
      </w:r>
      <w:r w:rsidR="00493A86">
        <w:t>.</w:t>
      </w:r>
      <w:r>
        <w:t xml:space="preserve"> </w:t>
      </w:r>
    </w:p>
    <w:p w14:paraId="4AC3018E" w14:textId="0BE3718E" w:rsidR="005679DA" w:rsidRDefault="004A3F78" w:rsidP="00A6363A">
      <w:pPr>
        <w:pStyle w:val="ListNumber"/>
        <w:numPr>
          <w:ilvl w:val="0"/>
          <w:numId w:val="51"/>
        </w:numPr>
        <w:ind w:left="568" w:hanging="284"/>
      </w:pPr>
      <w:r w:rsidRPr="00EB0869">
        <w:rPr>
          <w:i/>
        </w:rPr>
        <w:t>Add new supply</w:t>
      </w:r>
      <w:r>
        <w:t xml:space="preserve"> – in the current regulatory period the major project under this pillar is the Cement Creek </w:t>
      </w:r>
      <w:r w:rsidR="00E8085F">
        <w:t>D</w:t>
      </w:r>
      <w:r>
        <w:t xml:space="preserve">iversion which will </w:t>
      </w:r>
      <w:r w:rsidR="009D1753" w:rsidRPr="0095742B">
        <w:t>add</w:t>
      </w:r>
      <w:r w:rsidR="009D1753">
        <w:t xml:space="preserve"> </w:t>
      </w:r>
      <w:r w:rsidR="005F0F60">
        <w:t>an</w:t>
      </w:r>
      <w:r w:rsidR="006B4635">
        <w:t xml:space="preserve"> estimated </w:t>
      </w:r>
      <w:r w:rsidR="005F0F60">
        <w:t>8-</w:t>
      </w:r>
      <w:r w:rsidR="006B4635">
        <w:t>10</w:t>
      </w:r>
      <w:r w:rsidR="005F0F60">
        <w:t> </w:t>
      </w:r>
      <w:r w:rsidR="007837C0">
        <w:t>gigalitres</w:t>
      </w:r>
      <w:r w:rsidR="009D1753">
        <w:t xml:space="preserve"> per </w:t>
      </w:r>
      <w:r w:rsidR="005F0F60">
        <w:t xml:space="preserve">annum </w:t>
      </w:r>
      <w:r>
        <w:t xml:space="preserve">in </w:t>
      </w:r>
      <w:r w:rsidR="00F638F5">
        <w:t xml:space="preserve">incremental yield </w:t>
      </w:r>
      <w:r>
        <w:t>to the system</w:t>
      </w:r>
      <w:r w:rsidR="006B4635">
        <w:t xml:space="preserve"> </w:t>
      </w:r>
      <w:r w:rsidR="005F0F60">
        <w:t>(range represents</w:t>
      </w:r>
      <w:r w:rsidR="006B4635">
        <w:t xml:space="preserve"> </w:t>
      </w:r>
      <w:r w:rsidR="005F0F60">
        <w:t xml:space="preserve">median </w:t>
      </w:r>
      <w:r w:rsidR="006B4635">
        <w:t xml:space="preserve">historic climate </w:t>
      </w:r>
      <w:r w:rsidR="005F0F60">
        <w:t>scenarios)</w:t>
      </w:r>
      <w:r w:rsidR="005679DA">
        <w:t xml:space="preserve">. </w:t>
      </w:r>
      <w:r w:rsidR="00EB0869">
        <w:t>Beyond the PS21 period w</w:t>
      </w:r>
      <w:r>
        <w:t xml:space="preserve">e </w:t>
      </w:r>
      <w:r w:rsidR="009D1753">
        <w:t xml:space="preserve">will </w:t>
      </w:r>
      <w:r>
        <w:t>continue to monitor the supply-demand balance and are actively working with DEL</w:t>
      </w:r>
      <w:r w:rsidR="009D1753">
        <w:t>W</w:t>
      </w:r>
      <w:r>
        <w:t>P on the optimal timing and location of Melbourne’s next major supply augmentation</w:t>
      </w:r>
      <w:r w:rsidR="001540D2">
        <w:t xml:space="preserve"> (expected to be a desalination</w:t>
      </w:r>
      <w:r w:rsidR="00F93764">
        <w:t>-</w:t>
      </w:r>
      <w:r w:rsidR="001540D2">
        <w:t>based supply)</w:t>
      </w:r>
      <w:r>
        <w:t>.</w:t>
      </w:r>
      <w:r w:rsidR="00EB0869">
        <w:t xml:space="preserve"> </w:t>
      </w:r>
    </w:p>
    <w:p w14:paraId="622CFFB4" w14:textId="2E908364" w:rsidR="005679DA" w:rsidRDefault="005679DA" w:rsidP="00A6363A">
      <w:pPr>
        <w:pStyle w:val="ListNumber"/>
        <w:numPr>
          <w:ilvl w:val="1"/>
          <w:numId w:val="50"/>
        </w:numPr>
        <w:ind w:left="851" w:hanging="284"/>
      </w:pPr>
      <w:r>
        <w:t>U</w:t>
      </w:r>
      <w:r w:rsidRPr="003F1F92">
        <w:t xml:space="preserve">nder the scenarios presented in the </w:t>
      </w:r>
      <w:r w:rsidRPr="005E5392">
        <w:rPr>
          <w:i/>
        </w:rPr>
        <w:t>Melbourne Water System Strategy</w:t>
      </w:r>
      <w:r>
        <w:t xml:space="preserve">, </w:t>
      </w:r>
      <w:r w:rsidRPr="003F1F92">
        <w:t xml:space="preserve">the water supply system is expected to be able to reliably meet water demands until 2028, at which time </w:t>
      </w:r>
      <w:r>
        <w:t>supply from the</w:t>
      </w:r>
      <w:r w:rsidRPr="003F1F92">
        <w:t xml:space="preserve"> next major augmentation </w:t>
      </w:r>
      <w:r>
        <w:t>may</w:t>
      </w:r>
      <w:r w:rsidRPr="003F1F92">
        <w:t xml:space="preserve"> be required</w:t>
      </w:r>
      <w:r>
        <w:t>.</w:t>
      </w:r>
    </w:p>
    <w:p w14:paraId="223E2011" w14:textId="585777A6" w:rsidR="0059732A" w:rsidRDefault="00EB0869" w:rsidP="00A6363A">
      <w:pPr>
        <w:pStyle w:val="ListNumber"/>
        <w:keepLines/>
        <w:numPr>
          <w:ilvl w:val="1"/>
          <w:numId w:val="50"/>
        </w:numPr>
        <w:ind w:left="851" w:hanging="284"/>
      </w:pPr>
      <w:r>
        <w:t xml:space="preserve">Balancing </w:t>
      </w:r>
      <w:r w:rsidR="00D22346">
        <w:t>customer</w:t>
      </w:r>
      <w:r w:rsidR="0059732A">
        <w:t xml:space="preserve"> desire to “do more” with recycled water and stormwater, with mixed</w:t>
      </w:r>
      <w:r>
        <w:t xml:space="preserve"> support to pay more </w:t>
      </w:r>
      <w:r w:rsidR="0059732A">
        <w:t>fo</w:t>
      </w:r>
      <w:r w:rsidR="001B705E">
        <w:t xml:space="preserve">r this </w:t>
      </w:r>
      <w:r w:rsidR="0059732A">
        <w:t>use, and strong feedback that we “keep bills low”</w:t>
      </w:r>
      <w:r w:rsidR="009D1753">
        <w:t>,</w:t>
      </w:r>
      <w:r w:rsidR="0059732A">
        <w:t xml:space="preserve"> our strategy for PS21 remains focused on </w:t>
      </w:r>
      <w:r w:rsidR="001B705E">
        <w:t>delivery of least cost augmentation options</w:t>
      </w:r>
      <w:r w:rsidR="001C3CAF">
        <w:t xml:space="preserve">. </w:t>
      </w:r>
      <w:r w:rsidR="00186E37">
        <w:t>Over the next five years our priorities will be</w:t>
      </w:r>
      <w:r w:rsidR="001C3CAF">
        <w:t>:</w:t>
      </w:r>
    </w:p>
    <w:p w14:paraId="1036CAB4" w14:textId="63B889B5" w:rsidR="002F06BD" w:rsidRPr="001B705E" w:rsidRDefault="001C3CAF" w:rsidP="00A6363A">
      <w:pPr>
        <w:pStyle w:val="ListNumber"/>
        <w:numPr>
          <w:ilvl w:val="2"/>
          <w:numId w:val="50"/>
        </w:numPr>
        <w:ind w:left="1078" w:hanging="227"/>
      </w:pPr>
      <w:r>
        <w:t>S</w:t>
      </w:r>
      <w:r w:rsidR="002F06BD" w:rsidRPr="001B705E">
        <w:t xml:space="preserve">upport greater beneficial use of </w:t>
      </w:r>
      <w:r w:rsidR="001964E8">
        <w:t xml:space="preserve">recycled water, particularly from </w:t>
      </w:r>
      <w:r w:rsidR="002F06BD" w:rsidRPr="001B705E">
        <w:t xml:space="preserve">the </w:t>
      </w:r>
      <w:r w:rsidR="00E612BB">
        <w:t>ETP</w:t>
      </w:r>
      <w:r w:rsidR="002F06BD" w:rsidRPr="001B705E">
        <w:t xml:space="preserve"> </w:t>
      </w:r>
      <w:r w:rsidR="00D22346">
        <w:t>(</w:t>
      </w:r>
      <w:r w:rsidR="00D22346" w:rsidRPr="001B705E">
        <w:t>where there is ample Class A recycled water available at high pressure</w:t>
      </w:r>
      <w:r w:rsidR="00D22346">
        <w:t>)</w:t>
      </w:r>
      <w:r w:rsidR="00D22346" w:rsidRPr="001B705E">
        <w:t xml:space="preserve"> </w:t>
      </w:r>
      <w:r w:rsidR="002F06BD" w:rsidRPr="001B705E">
        <w:t xml:space="preserve">via a fixed price supply agreement with South East Water. South East Water advised Melbourne Water in March 2020 that </w:t>
      </w:r>
      <w:r w:rsidR="009D1753">
        <w:t>it is</w:t>
      </w:r>
      <w:r w:rsidR="00FE087B">
        <w:t xml:space="preserve"> progressing </w:t>
      </w:r>
      <w:r w:rsidR="002F06BD" w:rsidRPr="001B705E">
        <w:t>a business case for th</w:t>
      </w:r>
      <w:r w:rsidR="00FE087B">
        <w:t xml:space="preserve">e Dingley recycled water scheme. If </w:t>
      </w:r>
      <w:r w:rsidR="002F06BD" w:rsidRPr="001B705E">
        <w:t xml:space="preserve">implemented </w:t>
      </w:r>
      <w:r w:rsidR="00FE087B">
        <w:t>this would see additional high</w:t>
      </w:r>
      <w:r w:rsidR="00910884">
        <w:t>-</w:t>
      </w:r>
      <w:r w:rsidR="00FE087B">
        <w:t>quality recycled water going to beneficial re</w:t>
      </w:r>
      <w:r w:rsidR="007E5E96">
        <w:t>-</w:t>
      </w:r>
      <w:r w:rsidR="00FE087B">
        <w:t>use without requiring additional Melbourne Water investment</w:t>
      </w:r>
      <w:r w:rsidR="002F06BD" w:rsidRPr="001B705E">
        <w:t xml:space="preserve">. </w:t>
      </w:r>
    </w:p>
    <w:p w14:paraId="585901C6" w14:textId="6B8BB164" w:rsidR="007E5448" w:rsidRDefault="001C3CAF" w:rsidP="00A6363A">
      <w:pPr>
        <w:pStyle w:val="ListNumber"/>
        <w:numPr>
          <w:ilvl w:val="2"/>
          <w:numId w:val="50"/>
        </w:numPr>
        <w:ind w:left="1078" w:hanging="227"/>
      </w:pPr>
      <w:r>
        <w:t>E</w:t>
      </w:r>
      <w:r w:rsidR="0059732A" w:rsidRPr="001B705E">
        <w:t xml:space="preserve">xplore </w:t>
      </w:r>
      <w:r w:rsidR="001B705E" w:rsidRPr="001B705E">
        <w:t xml:space="preserve">opportunities to </w:t>
      </w:r>
      <w:r w:rsidR="0052544C">
        <w:t xml:space="preserve">develop a viable pathway </w:t>
      </w:r>
      <w:r>
        <w:t xml:space="preserve">(including via local government or retail water company partners) </w:t>
      </w:r>
      <w:r w:rsidR="0052544C">
        <w:t>for the development of stormwater</w:t>
      </w:r>
      <w:r w:rsidR="00493A86">
        <w:t>-</w:t>
      </w:r>
      <w:r w:rsidR="0052544C">
        <w:t xml:space="preserve">based water supplies (whether to potable standard or via third pipe networks as is done for recycled water). </w:t>
      </w:r>
      <w:r w:rsidR="00196146">
        <w:t xml:space="preserve">There are a number of stormwater harvesting projects proposed for PS21 in support of the environmental outcome presented in </w:t>
      </w:r>
      <w:r w:rsidR="00196146" w:rsidRPr="0052544C">
        <w:rPr>
          <w:b/>
        </w:rPr>
        <w:t>Section </w:t>
      </w:r>
      <w:r w:rsidR="00F93764">
        <w:rPr>
          <w:b/>
        </w:rPr>
        <w:fldChar w:fldCharType="begin"/>
      </w:r>
      <w:r w:rsidR="00F93764">
        <w:rPr>
          <w:b/>
        </w:rPr>
        <w:instrText xml:space="preserve"> REF _Ref54099778 \r \h </w:instrText>
      </w:r>
      <w:r w:rsidR="00F93764">
        <w:rPr>
          <w:b/>
        </w:rPr>
      </w:r>
      <w:r w:rsidR="00F93764">
        <w:rPr>
          <w:b/>
        </w:rPr>
        <w:fldChar w:fldCharType="separate"/>
      </w:r>
      <w:r w:rsidR="00F93764">
        <w:rPr>
          <w:b/>
        </w:rPr>
        <w:t>S3.1.2</w:t>
      </w:r>
      <w:r w:rsidR="00F93764">
        <w:rPr>
          <w:b/>
        </w:rPr>
        <w:fldChar w:fldCharType="end"/>
      </w:r>
      <w:r w:rsidR="00F93764">
        <w:rPr>
          <w:b/>
        </w:rPr>
        <w:t xml:space="preserve"> </w:t>
      </w:r>
      <w:r>
        <w:t>(and funded by the waterways and drainage charge)</w:t>
      </w:r>
      <w:r w:rsidR="00196146">
        <w:t>. Melbourne Water’s investment in these projects, such as A10418 Sunbury Stormwater Harvesting Infrastructure 2021-26</w:t>
      </w:r>
      <w:r w:rsidR="0052544C">
        <w:t xml:space="preserve">, is driven by waterway health benefits. </w:t>
      </w:r>
    </w:p>
    <w:tbl>
      <w:tblPr>
        <w:tblStyle w:val="MWTableGrid"/>
        <w:tblW w:w="0" w:type="auto"/>
        <w:shd w:val="clear" w:color="auto" w:fill="D9D9D9" w:themeFill="background1" w:themeFillShade="D9"/>
        <w:tblLook w:val="04A0" w:firstRow="1" w:lastRow="0" w:firstColumn="1" w:lastColumn="0" w:noHBand="0" w:noVBand="1"/>
      </w:tblPr>
      <w:tblGrid>
        <w:gridCol w:w="4525"/>
      </w:tblGrid>
      <w:tr w:rsidR="007E5448" w:rsidRPr="007E5448" w14:paraId="4912532A"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il"/>
              <w:left w:val="nil"/>
              <w:bottom w:val="nil"/>
              <w:right w:val="nil"/>
            </w:tcBorders>
            <w:shd w:val="clear" w:color="auto" w:fill="D9D9D9" w:themeFill="background1" w:themeFillShade="D9"/>
          </w:tcPr>
          <w:p w14:paraId="63442A29" w14:textId="12A46656" w:rsidR="007E5448" w:rsidRPr="007E5448" w:rsidRDefault="007E5448" w:rsidP="007E5448">
            <w:pPr>
              <w:pStyle w:val="ListNumber"/>
              <w:spacing w:after="120" w:line="220" w:lineRule="atLeast"/>
              <w:rPr>
                <w:i/>
                <w:color w:val="auto"/>
              </w:rPr>
            </w:pPr>
            <w:r w:rsidRPr="007E5448">
              <w:rPr>
                <w:color w:val="auto"/>
              </w:rPr>
              <w:lastRenderedPageBreak/>
              <w:br w:type="column"/>
            </w:r>
            <w:r w:rsidRPr="007E5448">
              <w:rPr>
                <w:i/>
                <w:color w:val="auto"/>
                <w:sz w:val="18"/>
              </w:rPr>
              <w:t>Our involvement includes a desire to test and develop through practice, important governance (for example, asset ownership and bulk entitlements questions), policy (level of desired and permitted use in homes) and financial (sources of funding) aspects relating to the development of stormwater resources. Our investments in these projects, via the waterways and drainage charge, “preserve the opportunity” to develop or co-develop future stormwater-based water supplies. For example, the Sunbury project has the potential to add 3-4 gigalitres of treated stormwater per annum to Western Water’s existing supply mix. This may offset or complement any additional supply needed from traditional rainfall-based or future desalination-based supplies.</w:t>
            </w:r>
          </w:p>
        </w:tc>
      </w:tr>
    </w:tbl>
    <w:p w14:paraId="032216DA" w14:textId="183D34B2" w:rsidR="0099326E" w:rsidRDefault="00050D09" w:rsidP="00A6363A">
      <w:pPr>
        <w:pStyle w:val="ListNumber"/>
        <w:numPr>
          <w:ilvl w:val="0"/>
          <w:numId w:val="41"/>
        </w:numPr>
        <w:spacing w:line="240" w:lineRule="atLeast"/>
        <w:ind w:left="284" w:hanging="284"/>
      </w:pPr>
      <w:r>
        <w:rPr>
          <w:b/>
        </w:rPr>
        <w:t>Getting water</w:t>
      </w:r>
      <w:r w:rsidR="005E5392" w:rsidRPr="005E5392">
        <w:rPr>
          <w:b/>
        </w:rPr>
        <w:t xml:space="preserve"> to where it is needed</w:t>
      </w:r>
      <w:r w:rsidR="005E5392">
        <w:t xml:space="preserve"> </w:t>
      </w:r>
      <w:r w:rsidR="00493A86">
        <w:t>–</w:t>
      </w:r>
      <w:r w:rsidR="005E5392">
        <w:t xml:space="preserve"> </w:t>
      </w:r>
      <w:r w:rsidR="0099326E">
        <w:t xml:space="preserve">To service growing demand in the north, west and south-east, </w:t>
      </w:r>
      <w:r w:rsidR="00944E23">
        <w:t xml:space="preserve">a range of augmentation options were developed and assessed with retail water companies, and the preferred solutions consist of </w:t>
      </w:r>
      <w:r w:rsidR="0099326E">
        <w:t>‘just</w:t>
      </w:r>
      <w:r w:rsidR="00B81F70">
        <w:t>-</w:t>
      </w:r>
      <w:r w:rsidR="0099326E">
        <w:t>in</w:t>
      </w:r>
      <w:r w:rsidR="00B81F70">
        <w:t>-</w:t>
      </w:r>
      <w:r w:rsidR="0099326E">
        <w:t>time’ t</w:t>
      </w:r>
      <w:r w:rsidR="0099326E" w:rsidRPr="00FF33F7">
        <w:t xml:space="preserve">ransfer </w:t>
      </w:r>
      <w:r w:rsidR="00944E23">
        <w:t>and</w:t>
      </w:r>
      <w:r w:rsidR="005F0F60">
        <w:t xml:space="preserve"> network</w:t>
      </w:r>
      <w:r w:rsidR="00944E23">
        <w:t xml:space="preserve"> storage </w:t>
      </w:r>
      <w:r w:rsidR="0099326E" w:rsidRPr="00FF33F7">
        <w:t>augmentation</w:t>
      </w:r>
      <w:r w:rsidR="00F07F90">
        <w:t>s</w:t>
      </w:r>
      <w:r w:rsidR="0099326E" w:rsidRPr="00FF33F7">
        <w:t xml:space="preserve">. </w:t>
      </w:r>
      <w:r w:rsidR="0099326E">
        <w:t>Demand</w:t>
      </w:r>
      <w:r w:rsidR="0099326E" w:rsidRPr="00FF33F7">
        <w:t xml:space="preserve"> growth </w:t>
      </w:r>
      <w:r w:rsidR="0099326E">
        <w:t>forecasts in these areas exceed forecasts at the time of P</w:t>
      </w:r>
      <w:r w:rsidR="00D22346">
        <w:t>S</w:t>
      </w:r>
      <w:r w:rsidR="0099326E">
        <w:t>16, and a step change in t</w:t>
      </w:r>
      <w:r w:rsidR="0099326E" w:rsidRPr="00FF33F7">
        <w:t xml:space="preserve">ransfer </w:t>
      </w:r>
      <w:r w:rsidR="0099326E">
        <w:t xml:space="preserve">and storage </w:t>
      </w:r>
      <w:r w:rsidR="0099326E" w:rsidRPr="00FF33F7">
        <w:t xml:space="preserve">augmentation </w:t>
      </w:r>
      <w:r w:rsidR="0099326E">
        <w:t xml:space="preserve">projects are planned for PS21 </w:t>
      </w:r>
      <w:r w:rsidR="003D24D3">
        <w:t xml:space="preserve">to service this demand. </w:t>
      </w:r>
      <w:r w:rsidR="0099326E">
        <w:t xml:space="preserve">These include the Yan Yean to Bald Hill Pipeline, Mt Atkinson Reservoir Inlet Pipeline, Yan Yean Pump Station and </w:t>
      </w:r>
      <w:r w:rsidR="003D24D3">
        <w:t xml:space="preserve">Mt Atkinson Service Reservoir. </w:t>
      </w:r>
    </w:p>
    <w:p w14:paraId="65F6CCB4" w14:textId="206F5AD8" w:rsidR="00092F44" w:rsidRPr="00DC063D" w:rsidRDefault="002C0D72" w:rsidP="00A6363A">
      <w:pPr>
        <w:pStyle w:val="ListNumber"/>
        <w:numPr>
          <w:ilvl w:val="0"/>
          <w:numId w:val="41"/>
        </w:numPr>
        <w:spacing w:line="240" w:lineRule="atLeast"/>
        <w:ind w:left="284" w:hanging="284"/>
        <w:rPr>
          <w:color w:val="auto"/>
        </w:rPr>
      </w:pPr>
      <w:r w:rsidRPr="00DC063D">
        <w:rPr>
          <w:b/>
        </w:rPr>
        <w:t>Making sure it is safe</w:t>
      </w:r>
      <w:r>
        <w:t xml:space="preserve"> – </w:t>
      </w:r>
      <w:r w:rsidR="00092F44">
        <w:t>Keeping our water supplies safe in the face of the challenges identified above</w:t>
      </w:r>
      <w:r w:rsidR="00DC063D">
        <w:t xml:space="preserve"> requires new investments for PS21. </w:t>
      </w:r>
      <w:r w:rsidR="00092F44" w:rsidRPr="00F54F98">
        <w:t>These include</w:t>
      </w:r>
      <w:r w:rsidR="0021506F">
        <w:t>:</w:t>
      </w:r>
      <w:r w:rsidR="00092F44" w:rsidRPr="00F54F98">
        <w:t xml:space="preserve"> measures to control human access to drinking water supply catchments</w:t>
      </w:r>
      <w:r w:rsidR="0021506F">
        <w:t>;</w:t>
      </w:r>
      <w:r w:rsidR="00092F44" w:rsidRPr="00F54F98">
        <w:t xml:space="preserve"> bushfire risk reduction activities and deer control programs</w:t>
      </w:r>
      <w:r w:rsidR="0021506F">
        <w:t>;</w:t>
      </w:r>
      <w:r w:rsidR="00092F44" w:rsidRPr="00F54F98">
        <w:t xml:space="preserve"> commencement of the Cardinia Reservoir Catch Drain System Capacity Upgrade and the Coranderrk-Maroondah Pipeline</w:t>
      </w:r>
      <w:r w:rsidR="0021506F">
        <w:t>;</w:t>
      </w:r>
      <w:r w:rsidR="00092F44" w:rsidRPr="00F54F98">
        <w:t xml:space="preserve"> and delivery of the Winneke </w:t>
      </w:r>
      <w:r w:rsidR="00672088">
        <w:t>W</w:t>
      </w:r>
      <w:r w:rsidR="00DC063D">
        <w:t xml:space="preserve">ater </w:t>
      </w:r>
      <w:r w:rsidR="00672088">
        <w:t>T</w:t>
      </w:r>
      <w:r w:rsidR="00DC063D">
        <w:t xml:space="preserve">reatment </w:t>
      </w:r>
      <w:r w:rsidR="00672088">
        <w:t>P</w:t>
      </w:r>
      <w:r w:rsidR="00DC063D">
        <w:t>lant ultraviolet d</w:t>
      </w:r>
      <w:r w:rsidR="00092F44" w:rsidRPr="00F54F98">
        <w:t xml:space="preserve">isinfection </w:t>
      </w:r>
      <w:r w:rsidR="00DC063D">
        <w:t>s</w:t>
      </w:r>
      <w:r w:rsidR="00092F44" w:rsidRPr="00F54F98">
        <w:t>ystem. In some cases, managing these risks now through lower cost options</w:t>
      </w:r>
      <w:r w:rsidR="0021506F">
        <w:t>,</w:t>
      </w:r>
      <w:r w:rsidR="00092F44" w:rsidRPr="00F54F98">
        <w:t xml:space="preserve"> </w:t>
      </w:r>
      <w:r w:rsidR="00092F44">
        <w:t xml:space="preserve">such as controlling human access, enables us to defer </w:t>
      </w:r>
      <w:r w:rsidR="00DC063D">
        <w:t xml:space="preserve">(or </w:t>
      </w:r>
      <w:r w:rsidR="00050D09">
        <w:t>avoid</w:t>
      </w:r>
      <w:r w:rsidR="00DC063D">
        <w:t xml:space="preserve"> the need for) </w:t>
      </w:r>
      <w:r w:rsidR="00D22346">
        <w:t>more</w:t>
      </w:r>
      <w:r w:rsidR="00092F44">
        <w:t xml:space="preserve"> </w:t>
      </w:r>
      <w:r w:rsidR="00DC063D">
        <w:t>expensive</w:t>
      </w:r>
      <w:r w:rsidR="00092F44">
        <w:t xml:space="preserve"> interventions such as </w:t>
      </w:r>
      <w:r w:rsidR="0021506F">
        <w:t xml:space="preserve">the </w:t>
      </w:r>
      <w:r w:rsidR="00092F44">
        <w:t xml:space="preserve">introduction of an ultraviolet disinfection system at the Silvan </w:t>
      </w:r>
      <w:r w:rsidR="0021506F">
        <w:t>W</w:t>
      </w:r>
      <w:r w:rsidR="00D22346">
        <w:t xml:space="preserve">ater </w:t>
      </w:r>
      <w:r w:rsidR="0021506F">
        <w:t>T</w:t>
      </w:r>
      <w:r w:rsidR="00D22346">
        <w:t xml:space="preserve">reatment </w:t>
      </w:r>
      <w:r w:rsidR="0021506F">
        <w:t>P</w:t>
      </w:r>
      <w:r w:rsidR="00D22346">
        <w:t>lant</w:t>
      </w:r>
      <w:r w:rsidR="00092F44">
        <w:t xml:space="preserve">. </w:t>
      </w:r>
    </w:p>
    <w:p w14:paraId="6729411F" w14:textId="6E40569A" w:rsidR="001706D4" w:rsidRPr="0050317E" w:rsidRDefault="00C41BDE" w:rsidP="00A6363A">
      <w:pPr>
        <w:pStyle w:val="ListNumber"/>
        <w:numPr>
          <w:ilvl w:val="0"/>
          <w:numId w:val="41"/>
        </w:numPr>
        <w:spacing w:line="240" w:lineRule="atLeast"/>
        <w:ind w:left="284" w:hanging="284"/>
        <w:rPr>
          <w:color w:val="auto"/>
        </w:rPr>
      </w:pPr>
      <w:r>
        <w:rPr>
          <w:b/>
        </w:rPr>
        <w:br w:type="column"/>
      </w:r>
      <w:r w:rsidR="002C0D72">
        <w:rPr>
          <w:b/>
        </w:rPr>
        <w:t>Renewing existing assets</w:t>
      </w:r>
      <w:r w:rsidR="002C0D72">
        <w:t xml:space="preserve"> – </w:t>
      </w:r>
      <w:r w:rsidR="00493A86">
        <w:t>R</w:t>
      </w:r>
      <w:r w:rsidR="0039147D">
        <w:t>enew assets where age and condition profiles show that they are no longer fit-for-purpose.</w:t>
      </w:r>
    </w:p>
    <w:p w14:paraId="04358558" w14:textId="18492FA5" w:rsidR="001706D4" w:rsidRPr="00D36FCB" w:rsidRDefault="00B5412F" w:rsidP="001706D4">
      <w:pPr>
        <w:pStyle w:val="BodyText"/>
        <w:rPr>
          <w:b/>
          <w:i/>
        </w:rPr>
      </w:pPr>
      <w:r>
        <w:rPr>
          <w:b/>
          <w:i/>
        </w:rPr>
        <w:t xml:space="preserve">What we will do to deliver </w:t>
      </w:r>
      <w:r w:rsidR="000C4FFB">
        <w:rPr>
          <w:b/>
          <w:i/>
        </w:rPr>
        <w:t>safe and reliable</w:t>
      </w:r>
      <w:r w:rsidR="001706D4" w:rsidRPr="00D36FCB">
        <w:rPr>
          <w:b/>
          <w:i/>
        </w:rPr>
        <w:t xml:space="preserve"> sewerage (transfer)</w:t>
      </w:r>
      <w:r w:rsidR="001706D4">
        <w:rPr>
          <w:b/>
          <w:i/>
        </w:rPr>
        <w:t xml:space="preserve"> service</w:t>
      </w:r>
      <w:r w:rsidR="000C4FFB">
        <w:rPr>
          <w:b/>
          <w:i/>
        </w:rPr>
        <w:t>s</w:t>
      </w:r>
    </w:p>
    <w:p w14:paraId="1E74572C" w14:textId="1B10BF8B" w:rsidR="000C4FFB" w:rsidRPr="009E7742" w:rsidRDefault="000C4FFB" w:rsidP="007E5448">
      <w:pPr>
        <w:pStyle w:val="ListNumber"/>
        <w:spacing w:line="240" w:lineRule="atLeast"/>
      </w:pPr>
      <w:r w:rsidRPr="009E7742">
        <w:t xml:space="preserve">We will deliver safe and reliable sewerage services that address the challenges outlined above via two key investment pillars: </w:t>
      </w:r>
    </w:p>
    <w:p w14:paraId="774356BD" w14:textId="41947B64" w:rsidR="00751039" w:rsidRDefault="00661F63" w:rsidP="00A6363A">
      <w:pPr>
        <w:pStyle w:val="ListNumber"/>
        <w:numPr>
          <w:ilvl w:val="0"/>
          <w:numId w:val="41"/>
        </w:numPr>
        <w:spacing w:line="240" w:lineRule="atLeast"/>
        <w:ind w:left="284" w:hanging="284"/>
      </w:pPr>
      <w:r w:rsidRPr="009E7742">
        <w:rPr>
          <w:b/>
        </w:rPr>
        <w:t>Maintaining what we have</w:t>
      </w:r>
      <w:r w:rsidR="000C4FFB" w:rsidRPr="009E7742">
        <w:rPr>
          <w:b/>
        </w:rPr>
        <w:t xml:space="preserve"> </w:t>
      </w:r>
      <w:r w:rsidR="000C4FFB" w:rsidRPr="009E7742">
        <w:t xml:space="preserve">– </w:t>
      </w:r>
      <w:r w:rsidRPr="009E7742">
        <w:t xml:space="preserve">we are </w:t>
      </w:r>
      <w:r w:rsidR="007748F5">
        <w:t>significantly increasing</w:t>
      </w:r>
      <w:r w:rsidR="007748F5" w:rsidRPr="009E7742">
        <w:t xml:space="preserve"> </w:t>
      </w:r>
      <w:r w:rsidRPr="009E7742">
        <w:t xml:space="preserve">the size of our renewal program for PS21 with a large portion of that increase accounted for by a single project – the Hobsons Bay </w:t>
      </w:r>
      <w:r w:rsidR="00751039">
        <w:t>M</w:t>
      </w:r>
      <w:r w:rsidRPr="009E7742">
        <w:t xml:space="preserve">ain Yarra </w:t>
      </w:r>
      <w:r w:rsidR="00B16281" w:rsidRPr="009E7742">
        <w:t>crossing d</w:t>
      </w:r>
      <w:r w:rsidRPr="009E7742">
        <w:t>uplication ($1</w:t>
      </w:r>
      <w:r w:rsidR="005B2268">
        <w:t>35.8</w:t>
      </w:r>
      <w:r w:rsidR="00050D09">
        <w:t> </w:t>
      </w:r>
      <w:r w:rsidR="00493A86">
        <w:t>million</w:t>
      </w:r>
      <w:r w:rsidRPr="009E7742">
        <w:t xml:space="preserve">) </w:t>
      </w:r>
      <w:r w:rsidR="001C3CAF" w:rsidRPr="009E7742">
        <w:t xml:space="preserve">which will </w:t>
      </w:r>
      <w:r w:rsidR="001C3CAF">
        <w:t>address the risk of failure for an aging, critical asset that carries considerable sewage flows</w:t>
      </w:r>
      <w:r w:rsidR="001C3CAF" w:rsidRPr="009E7742">
        <w:t>.</w:t>
      </w:r>
      <w:r w:rsidR="00751039">
        <w:t xml:space="preserve"> </w:t>
      </w:r>
    </w:p>
    <w:p w14:paraId="43D85E62" w14:textId="33682D5D" w:rsidR="00751039" w:rsidRDefault="001C3CAF" w:rsidP="00A6363A">
      <w:pPr>
        <w:pStyle w:val="ListNumber"/>
        <w:numPr>
          <w:ilvl w:val="1"/>
          <w:numId w:val="50"/>
        </w:numPr>
        <w:spacing w:line="240" w:lineRule="atLeast"/>
        <w:ind w:left="568" w:hanging="284"/>
      </w:pPr>
      <w:r w:rsidRPr="00BA1823">
        <w:t xml:space="preserve">Over the past </w:t>
      </w:r>
      <w:r w:rsidR="00751039">
        <w:t>five</w:t>
      </w:r>
      <w:r w:rsidRPr="00BA1823">
        <w:t xml:space="preserve"> years </w:t>
      </w:r>
      <w:r w:rsidR="00751039">
        <w:t xml:space="preserve">an </w:t>
      </w:r>
      <w:r w:rsidRPr="00BA1823">
        <w:t xml:space="preserve">increased </w:t>
      </w:r>
      <w:r w:rsidR="00751039">
        <w:t>focus on</w:t>
      </w:r>
      <w:r w:rsidRPr="00BA1823">
        <w:t xml:space="preserve"> condition monitoring, has shown that our concrete sewers are deteriorating faster than anticipated. This </w:t>
      </w:r>
      <w:r w:rsidR="00751039">
        <w:t>insight</w:t>
      </w:r>
      <w:r w:rsidRPr="00BA1823">
        <w:t>, along with failure incidents (</w:t>
      </w:r>
      <w:r w:rsidR="00751039">
        <w:t>for example a</w:t>
      </w:r>
      <w:r w:rsidRPr="00BA1823">
        <w:t xml:space="preserve"> Maribyrnong River Main </w:t>
      </w:r>
      <w:r>
        <w:t>event</w:t>
      </w:r>
      <w:r w:rsidRPr="00BA1823">
        <w:t xml:space="preserve"> in late 2017), has led to a recalibration of how we plan sewer transfer renewals on a large portfolio of aging assets. </w:t>
      </w:r>
      <w:r w:rsidR="00751039">
        <w:t>This means increasing our focus on early</w:t>
      </w:r>
      <w:r w:rsidRPr="00BA1823">
        <w:t xml:space="preserve"> </w:t>
      </w:r>
      <w:r w:rsidR="00751039">
        <w:t>intervention</w:t>
      </w:r>
      <w:r w:rsidRPr="00BA1823">
        <w:t>, such as relining small sewers and increasing ventilation in large sewers</w:t>
      </w:r>
      <w:r w:rsidR="00751039">
        <w:t>, in order to defer or avoid far more costly whole of asset replacements</w:t>
      </w:r>
      <w:r w:rsidRPr="00BA1823">
        <w:t xml:space="preserve">. </w:t>
      </w:r>
    </w:p>
    <w:p w14:paraId="123E117B" w14:textId="2A54DE45" w:rsidR="001C3CAF" w:rsidRPr="009E7742" w:rsidRDefault="001C3CAF" w:rsidP="00A6363A">
      <w:pPr>
        <w:pStyle w:val="ListNumber"/>
        <w:numPr>
          <w:ilvl w:val="1"/>
          <w:numId w:val="50"/>
        </w:numPr>
        <w:spacing w:line="240" w:lineRule="atLeast"/>
        <w:ind w:left="568" w:hanging="284"/>
      </w:pPr>
      <w:r>
        <w:t>T</w:t>
      </w:r>
      <w:r w:rsidRPr="00BA1823">
        <w:t>o support decision-making, we are also investing in collecting more data (</w:t>
      </w:r>
      <w:r w:rsidR="00050D09">
        <w:t>for example</w:t>
      </w:r>
      <w:r>
        <w:t xml:space="preserve"> </w:t>
      </w:r>
      <w:r w:rsidRPr="00BA1823">
        <w:t>via</w:t>
      </w:r>
      <w:r>
        <w:t xml:space="preserve"> a state</w:t>
      </w:r>
      <w:r w:rsidR="00050D09">
        <w:t>-</w:t>
      </w:r>
      <w:r>
        <w:t>of</w:t>
      </w:r>
      <w:r w:rsidR="00050D09">
        <w:t>-</w:t>
      </w:r>
      <w:r>
        <w:t>the</w:t>
      </w:r>
      <w:r w:rsidR="00050D09">
        <w:t>-</w:t>
      </w:r>
      <w:r>
        <w:t>art</w:t>
      </w:r>
      <w:r w:rsidRPr="00BA1823">
        <w:t xml:space="preserve"> long</w:t>
      </w:r>
      <w:r w:rsidR="00F93764">
        <w:t>-</w:t>
      </w:r>
      <w:r w:rsidRPr="00BA1823">
        <w:t>range</w:t>
      </w:r>
      <w:r>
        <w:t xml:space="preserve"> sewer monitoring</w:t>
      </w:r>
      <w:r w:rsidRPr="00BA1823">
        <w:t xml:space="preserve"> boat</w:t>
      </w:r>
      <w:r>
        <w:t xml:space="preserve"> to conduct radar wall thickness measurements in large concrete sewers</w:t>
      </w:r>
      <w:r w:rsidRPr="00BA1823">
        <w:t>) and research projects to better understand the root cause of the increased corrosion rates.</w:t>
      </w:r>
      <w:r w:rsidR="00751039">
        <w:t xml:space="preserve"> </w:t>
      </w:r>
    </w:p>
    <w:p w14:paraId="650B4D5D" w14:textId="5FA39FDA" w:rsidR="00661F63" w:rsidRPr="009E7742" w:rsidRDefault="00661F63" w:rsidP="00A6363A">
      <w:pPr>
        <w:pStyle w:val="ListNumber"/>
        <w:numPr>
          <w:ilvl w:val="0"/>
          <w:numId w:val="41"/>
        </w:numPr>
        <w:spacing w:line="240" w:lineRule="atLeast"/>
        <w:ind w:left="284" w:hanging="284"/>
      </w:pPr>
      <w:r w:rsidRPr="009E7742">
        <w:rPr>
          <w:b/>
        </w:rPr>
        <w:t>Expanding capacity where it is needed</w:t>
      </w:r>
      <w:r w:rsidRPr="009E7742">
        <w:t xml:space="preserve"> – investments to ensure the network has capacity to meet the challenges of a growing population will also increase, albeit more modestly. Projects such as the Maribyrnong Main Sewer Augmentation will increase capacity to cope </w:t>
      </w:r>
      <w:r w:rsidR="00F30B2D">
        <w:t xml:space="preserve">with </w:t>
      </w:r>
      <w:r w:rsidRPr="009E7742">
        <w:t>increasing flows from population growth and mitigate the risk of service level failures.</w:t>
      </w:r>
      <w:r w:rsidR="005622CD">
        <w:t xml:space="preserve"> </w:t>
      </w:r>
    </w:p>
    <w:p w14:paraId="553360E8" w14:textId="03139F06" w:rsidR="000C4FFB" w:rsidRPr="009E7742" w:rsidRDefault="00661F63" w:rsidP="00B16281">
      <w:pPr>
        <w:pStyle w:val="BodyText"/>
      </w:pPr>
      <w:r w:rsidRPr="009E7742">
        <w:lastRenderedPageBreak/>
        <w:t>In addition to the capital projects above, our proposed operating expenditure will enable us to</w:t>
      </w:r>
      <w:r w:rsidR="00B16281" w:rsidRPr="009E7742">
        <w:t xml:space="preserve"> c</w:t>
      </w:r>
      <w:r w:rsidRPr="009E7742">
        <w:t>ontinue to transfer raw sewage</w:t>
      </w:r>
      <w:r w:rsidR="00B16281" w:rsidRPr="009E7742">
        <w:t xml:space="preserve">, </w:t>
      </w:r>
      <w:r w:rsidRPr="009E7742">
        <w:t>monitor, inspect and maintain sewers and associated assets such as air treatment facilities</w:t>
      </w:r>
      <w:r w:rsidR="00F30B2D">
        <w:t>,</w:t>
      </w:r>
      <w:r w:rsidR="00B16281" w:rsidRPr="009E7742">
        <w:t xml:space="preserve"> and plan for </w:t>
      </w:r>
      <w:r w:rsidRPr="009E7742">
        <w:t>long</w:t>
      </w:r>
      <w:r w:rsidR="00B81F70">
        <w:t>-</w:t>
      </w:r>
      <w:r w:rsidRPr="009E7742">
        <w:t>term resilience in the sewerage system.</w:t>
      </w:r>
      <w:r w:rsidR="00B16281" w:rsidRPr="009E7742">
        <w:t xml:space="preserve"> </w:t>
      </w:r>
    </w:p>
    <w:p w14:paraId="77DEBF4F" w14:textId="7F1B0E2C" w:rsidR="00B16281" w:rsidRDefault="00186E37" w:rsidP="00B16281">
      <w:pPr>
        <w:pStyle w:val="BodyText"/>
      </w:pPr>
      <w:r>
        <w:t xml:space="preserve">On </w:t>
      </w:r>
      <w:r w:rsidR="00442079">
        <w:t>odour and corrosion</w:t>
      </w:r>
      <w:r w:rsidR="0084656E">
        <w:t>-</w:t>
      </w:r>
      <w:r w:rsidR="00442079">
        <w:t>related matters</w:t>
      </w:r>
      <w:r>
        <w:t>, our focus will remain on prudent management of these matters in accordance with our obligations</w:t>
      </w:r>
      <w:r w:rsidR="00B16281">
        <w:t xml:space="preserve">. </w:t>
      </w:r>
    </w:p>
    <w:p w14:paraId="69401FD5" w14:textId="77777777" w:rsidR="00C41BDE" w:rsidRDefault="00C41BDE" w:rsidP="007E5448">
      <w:pPr>
        <w:pStyle w:val="BodyText"/>
      </w:pPr>
      <w:r>
        <w:br w:type="column"/>
      </w:r>
      <w:r w:rsidR="00B16281">
        <w:t>Likewise</w:t>
      </w:r>
      <w:r w:rsidR="00493A86">
        <w:t>,</w:t>
      </w:r>
      <w:r w:rsidR="00B16281">
        <w:t xml:space="preserve"> in balancing the overall investment program and customer outcome “</w:t>
      </w:r>
      <w:r w:rsidR="00B16281">
        <w:rPr>
          <w:i/>
        </w:rPr>
        <w:t>Bills kept as low as possible”</w:t>
      </w:r>
      <w:r w:rsidR="00493A86">
        <w:rPr>
          <w:iCs/>
        </w:rPr>
        <w:t>,</w:t>
      </w:r>
      <w:r w:rsidR="00B16281">
        <w:t xml:space="preserve"> </w:t>
      </w:r>
      <w:r w:rsidR="00972B9B">
        <w:t xml:space="preserve">we are relying on specific projects within the </w:t>
      </w:r>
      <w:r w:rsidR="00B16281">
        <w:t xml:space="preserve">investment program (across transfer and treatment) </w:t>
      </w:r>
      <w:r w:rsidR="00972B9B">
        <w:t>to</w:t>
      </w:r>
      <w:r w:rsidR="00B16281">
        <w:t xml:space="preserve"> deliver some </w:t>
      </w:r>
      <w:r w:rsidR="00972B9B">
        <w:t>uplift in system resilience. F</w:t>
      </w:r>
      <w:r w:rsidR="00B16281">
        <w:t>or example</w:t>
      </w:r>
      <w:r w:rsidR="00493A86">
        <w:t>,</w:t>
      </w:r>
      <w:r w:rsidR="00B16281">
        <w:t xml:space="preserve"> the </w:t>
      </w:r>
      <w:r w:rsidR="00CA02D0">
        <w:t>ETP</w:t>
      </w:r>
      <w:r w:rsidR="00B16281">
        <w:t xml:space="preserve"> lamella thickener recommissioning project</w:t>
      </w:r>
      <w:r w:rsidR="00972B9B">
        <w:t xml:space="preserve">, </w:t>
      </w:r>
      <w:r w:rsidR="00B16281">
        <w:t>will free up capacity in some constrained process units</w:t>
      </w:r>
      <w:r w:rsidR="00D8443B">
        <w:t xml:space="preserve">. </w:t>
      </w:r>
    </w:p>
    <w:p w14:paraId="6FA2C153" w14:textId="3A5BA7C6" w:rsidR="00D76A35" w:rsidRDefault="004C02E8" w:rsidP="007E5448">
      <w:pPr>
        <w:pStyle w:val="BodyText"/>
        <w:rPr>
          <w:color w:val="auto"/>
        </w:rPr>
      </w:pPr>
      <w:r>
        <w:rPr>
          <w:color w:val="auto"/>
        </w:rPr>
        <w:t>Water service and s</w:t>
      </w:r>
      <w:r w:rsidR="007832FB">
        <w:rPr>
          <w:color w:val="auto"/>
        </w:rPr>
        <w:t>ewerage transfer</w:t>
      </w:r>
      <w:r w:rsidR="007832FB" w:rsidRPr="007832FB">
        <w:rPr>
          <w:color w:val="auto"/>
        </w:rPr>
        <w:t xml:space="preserve"> service expenditure (excluding </w:t>
      </w:r>
      <w:r w:rsidR="007832FB">
        <w:rPr>
          <w:color w:val="auto"/>
        </w:rPr>
        <w:t xml:space="preserve">corporate expenditure) supporting the achievement of this outcome </w:t>
      </w:r>
      <w:r w:rsidR="002C14F4">
        <w:rPr>
          <w:color w:val="auto"/>
        </w:rPr>
        <w:t>is</w:t>
      </w:r>
      <w:r w:rsidR="007832FB">
        <w:rPr>
          <w:color w:val="auto"/>
        </w:rPr>
        <w:t xml:space="preserve"> summarised below. </w:t>
      </w:r>
    </w:p>
    <w:p w14:paraId="20914A8B" w14:textId="0B8AC091" w:rsidR="007E5448" w:rsidRDefault="007E5448" w:rsidP="007E5448">
      <w:pPr>
        <w:pStyle w:val="ListNumber"/>
        <w:rPr>
          <w:color w:val="auto"/>
        </w:rPr>
        <w:sectPr w:rsidR="007E5448" w:rsidSect="007E5448">
          <w:type w:val="continuous"/>
          <w:pgSz w:w="11906" w:h="16838" w:code="9"/>
          <w:pgMar w:top="1134" w:right="1134" w:bottom="1134" w:left="1134" w:header="567" w:footer="567" w:gutter="0"/>
          <w:pgNumType w:start="1" w:chapStyle="1"/>
          <w:cols w:num="2" w:space="567"/>
          <w:docGrid w:linePitch="360"/>
        </w:sectPr>
      </w:pPr>
    </w:p>
    <w:tbl>
      <w:tblPr>
        <w:tblStyle w:val="MWTableGrid"/>
        <w:tblW w:w="9638" w:type="dxa"/>
        <w:tblCellMar>
          <w:left w:w="57" w:type="dxa"/>
          <w:right w:w="57" w:type="dxa"/>
        </w:tblCellMar>
        <w:tblLook w:val="04A0" w:firstRow="1" w:lastRow="0" w:firstColumn="1" w:lastColumn="0" w:noHBand="0" w:noVBand="1"/>
      </w:tblPr>
      <w:tblGrid>
        <w:gridCol w:w="1417"/>
        <w:gridCol w:w="2268"/>
        <w:gridCol w:w="2268"/>
        <w:gridCol w:w="3685"/>
      </w:tblGrid>
      <w:tr w:rsidR="004C02E8" w:rsidRPr="00C56DC1" w14:paraId="74583783" w14:textId="77777777" w:rsidTr="00EE5D69">
        <w:trPr>
          <w:cnfStyle w:val="100000000000" w:firstRow="1" w:lastRow="0" w:firstColumn="0" w:lastColumn="0" w:oddVBand="0" w:evenVBand="0" w:oddHBand="0" w:evenHBand="0" w:firstRowFirstColumn="0" w:firstRowLastColumn="0" w:lastRowFirstColumn="0" w:lastRowLastColumn="0"/>
        </w:trPr>
        <w:tc>
          <w:tcPr>
            <w:tcW w:w="1417" w:type="dxa"/>
            <w:shd w:val="clear" w:color="auto" w:fill="00428B" w:themeFill="accent1"/>
          </w:tcPr>
          <w:p w14:paraId="1336B49D" w14:textId="77777777" w:rsidR="004C02E8" w:rsidRPr="00C56DC1" w:rsidRDefault="004C02E8" w:rsidP="00EC6802">
            <w:pPr>
              <w:pStyle w:val="BodyText"/>
              <w:spacing w:before="40" w:after="60" w:line="240" w:lineRule="auto"/>
              <w:rPr>
                <w:b/>
                <w:i/>
                <w:color w:val="auto"/>
                <w:sz w:val="16"/>
                <w:szCs w:val="16"/>
              </w:rPr>
            </w:pPr>
            <w:r w:rsidRPr="00C56DC1">
              <w:rPr>
                <w:b/>
                <w:color w:val="auto"/>
                <w:sz w:val="16"/>
                <w:szCs w:val="16"/>
              </w:rPr>
              <w:t>Expenditure</w:t>
            </w:r>
          </w:p>
        </w:tc>
        <w:tc>
          <w:tcPr>
            <w:tcW w:w="2268" w:type="dxa"/>
            <w:shd w:val="clear" w:color="auto" w:fill="00428B" w:themeFill="accent1"/>
          </w:tcPr>
          <w:p w14:paraId="34BBA2B5" w14:textId="77777777" w:rsidR="004C02E8" w:rsidRPr="00EE5D69" w:rsidRDefault="004C02E8" w:rsidP="00EC6802">
            <w:pPr>
              <w:pStyle w:val="BodyText"/>
              <w:spacing w:before="40" w:after="60" w:line="240" w:lineRule="auto"/>
              <w:jc w:val="center"/>
              <w:rPr>
                <w:b/>
                <w:i/>
                <w:color w:val="FFFFFF" w:themeColor="background1"/>
                <w:sz w:val="16"/>
                <w:szCs w:val="16"/>
              </w:rPr>
            </w:pPr>
            <w:r w:rsidRPr="00EE5D69">
              <w:rPr>
                <w:b/>
                <w:i/>
                <w:color w:val="FFFFFF" w:themeColor="background1"/>
                <w:sz w:val="16"/>
                <w:szCs w:val="18"/>
              </w:rPr>
              <w:t>PS16 determination</w:t>
            </w:r>
          </w:p>
        </w:tc>
        <w:tc>
          <w:tcPr>
            <w:tcW w:w="2268" w:type="dxa"/>
            <w:shd w:val="clear" w:color="auto" w:fill="00428B" w:themeFill="accent1"/>
          </w:tcPr>
          <w:p w14:paraId="1D5DD206" w14:textId="77777777" w:rsidR="004C02E8" w:rsidRPr="00EE5D69" w:rsidRDefault="004C02E8" w:rsidP="00EC6802">
            <w:pPr>
              <w:pStyle w:val="BodyText"/>
              <w:spacing w:before="40" w:after="60" w:line="240" w:lineRule="auto"/>
              <w:jc w:val="center"/>
              <w:rPr>
                <w:b/>
                <w:i/>
                <w:color w:val="FFFFFF" w:themeColor="background1"/>
                <w:sz w:val="16"/>
                <w:szCs w:val="16"/>
              </w:rPr>
            </w:pPr>
            <w:r w:rsidRPr="00EE5D69">
              <w:rPr>
                <w:b/>
                <w:i/>
                <w:color w:val="FFFFFF" w:themeColor="background1"/>
                <w:sz w:val="16"/>
                <w:szCs w:val="18"/>
              </w:rPr>
              <w:t>PS21 expenditure</w:t>
            </w:r>
          </w:p>
        </w:tc>
        <w:tc>
          <w:tcPr>
            <w:tcW w:w="3685" w:type="dxa"/>
            <w:shd w:val="clear" w:color="auto" w:fill="00428B" w:themeFill="accent1"/>
          </w:tcPr>
          <w:p w14:paraId="334EE29C" w14:textId="77777777" w:rsidR="004C02E8" w:rsidRPr="00EE5D69" w:rsidRDefault="004C02E8" w:rsidP="00EC6802">
            <w:pPr>
              <w:pStyle w:val="BodyText"/>
              <w:spacing w:before="40" w:after="60" w:line="240" w:lineRule="auto"/>
              <w:jc w:val="center"/>
              <w:rPr>
                <w:b/>
                <w:i/>
                <w:color w:val="FFFFFF" w:themeColor="background1"/>
                <w:sz w:val="16"/>
                <w:szCs w:val="18"/>
              </w:rPr>
            </w:pPr>
            <w:r w:rsidRPr="00EE5D69">
              <w:rPr>
                <w:b/>
                <w:i/>
                <w:color w:val="FFFFFF" w:themeColor="background1"/>
                <w:sz w:val="16"/>
                <w:szCs w:val="18"/>
              </w:rPr>
              <w:t>Impact on prices</w:t>
            </w:r>
          </w:p>
        </w:tc>
      </w:tr>
      <w:tr w:rsidR="004C02E8" w:rsidRPr="00F9129F" w14:paraId="5515B284" w14:textId="77777777" w:rsidTr="00EC6802">
        <w:tc>
          <w:tcPr>
            <w:tcW w:w="1417" w:type="dxa"/>
            <w:shd w:val="clear" w:color="auto" w:fill="F2F2F2" w:themeFill="background1" w:themeFillShade="F2"/>
          </w:tcPr>
          <w:p w14:paraId="7756894F" w14:textId="77777777" w:rsidR="004C02E8" w:rsidRPr="008D375B" w:rsidRDefault="004C02E8" w:rsidP="00EC6802">
            <w:pPr>
              <w:pStyle w:val="BodyText"/>
              <w:spacing w:before="40" w:after="60" w:line="240" w:lineRule="auto"/>
              <w:rPr>
                <w:b/>
                <w:color w:val="auto"/>
                <w:sz w:val="16"/>
                <w:szCs w:val="18"/>
              </w:rPr>
            </w:pPr>
            <w:r>
              <w:rPr>
                <w:i/>
                <w:color w:val="auto"/>
                <w:sz w:val="16"/>
                <w:szCs w:val="18"/>
              </w:rPr>
              <w:t>Opex</w:t>
            </w:r>
          </w:p>
        </w:tc>
        <w:tc>
          <w:tcPr>
            <w:tcW w:w="2268" w:type="dxa"/>
            <w:shd w:val="clear" w:color="auto" w:fill="FFFFFF" w:themeFill="background1"/>
          </w:tcPr>
          <w:p w14:paraId="4DDE8B1E" w14:textId="77777777" w:rsidR="004C02E8" w:rsidRPr="007832FB" w:rsidRDefault="004C02E8" w:rsidP="00EC6802">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111</w:t>
            </w:r>
            <w:r w:rsidRPr="007832FB">
              <w:rPr>
                <w:color w:val="auto"/>
                <w:sz w:val="16"/>
                <w:szCs w:val="18"/>
              </w:rPr>
              <w:t>m</w:t>
            </w:r>
          </w:p>
          <w:p w14:paraId="6D8BDBA2" w14:textId="77777777" w:rsidR="004C02E8" w:rsidRPr="007832FB" w:rsidRDefault="004C02E8" w:rsidP="00EC6802">
            <w:pPr>
              <w:pStyle w:val="BodyText"/>
              <w:spacing w:before="40" w:after="60" w:line="240" w:lineRule="auto"/>
              <w:jc w:val="center"/>
              <w:rPr>
                <w:i/>
                <w:color w:val="auto"/>
                <w:sz w:val="16"/>
                <w:szCs w:val="18"/>
              </w:rPr>
            </w:pPr>
            <w:r w:rsidRPr="007832FB">
              <w:rPr>
                <w:color w:val="auto"/>
                <w:sz w:val="16"/>
                <w:szCs w:val="18"/>
              </w:rPr>
              <w:t>($</w:t>
            </w:r>
            <w:r>
              <w:rPr>
                <w:color w:val="auto"/>
                <w:sz w:val="16"/>
                <w:szCs w:val="18"/>
              </w:rPr>
              <w:t>557</w:t>
            </w:r>
            <w:r w:rsidRPr="007832FB">
              <w:rPr>
                <w:color w:val="auto"/>
                <w:sz w:val="16"/>
                <w:szCs w:val="18"/>
              </w:rPr>
              <w:t>m in aggregate)</w:t>
            </w:r>
          </w:p>
        </w:tc>
        <w:tc>
          <w:tcPr>
            <w:tcW w:w="2268" w:type="dxa"/>
            <w:shd w:val="clear" w:color="auto" w:fill="FFFFFF" w:themeFill="background1"/>
          </w:tcPr>
          <w:p w14:paraId="2975B89C" w14:textId="77777777" w:rsidR="004C02E8" w:rsidRPr="007832FB" w:rsidRDefault="004C02E8" w:rsidP="00EC6802">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10</w:t>
            </w:r>
            <w:r w:rsidRPr="007832FB">
              <w:rPr>
                <w:color w:val="auto"/>
                <w:sz w:val="16"/>
                <w:szCs w:val="18"/>
              </w:rPr>
              <w:t>2</w:t>
            </w:r>
            <w:r>
              <w:rPr>
                <w:color w:val="auto"/>
                <w:sz w:val="16"/>
                <w:szCs w:val="18"/>
              </w:rPr>
              <w:t>m</w:t>
            </w:r>
          </w:p>
          <w:p w14:paraId="2437FBBC" w14:textId="77777777" w:rsidR="004C02E8" w:rsidRPr="007832FB" w:rsidRDefault="004C02E8" w:rsidP="00EC6802">
            <w:pPr>
              <w:pStyle w:val="BodyText"/>
              <w:spacing w:before="40" w:after="60" w:line="240" w:lineRule="auto"/>
              <w:jc w:val="center"/>
              <w:rPr>
                <w:i/>
                <w:color w:val="auto"/>
                <w:sz w:val="16"/>
                <w:szCs w:val="18"/>
              </w:rPr>
            </w:pPr>
            <w:r w:rsidRPr="007832FB">
              <w:rPr>
                <w:color w:val="auto"/>
                <w:sz w:val="16"/>
                <w:szCs w:val="18"/>
              </w:rPr>
              <w:t>($</w:t>
            </w:r>
            <w:r>
              <w:rPr>
                <w:color w:val="auto"/>
                <w:sz w:val="16"/>
                <w:szCs w:val="18"/>
              </w:rPr>
              <w:t>510</w:t>
            </w:r>
            <w:r w:rsidRPr="007832FB">
              <w:rPr>
                <w:color w:val="auto"/>
                <w:sz w:val="16"/>
                <w:szCs w:val="18"/>
              </w:rPr>
              <w:t>m in aggregate)</w:t>
            </w:r>
          </w:p>
        </w:tc>
        <w:tc>
          <w:tcPr>
            <w:tcW w:w="3685" w:type="dxa"/>
            <w:vMerge w:val="restart"/>
            <w:shd w:val="clear" w:color="auto" w:fill="FFFFFF" w:themeFill="background1"/>
          </w:tcPr>
          <w:p w14:paraId="12C12494" w14:textId="76263E11" w:rsidR="004C02E8" w:rsidRPr="00A004C3" w:rsidRDefault="004C02E8" w:rsidP="00EC6802">
            <w:pPr>
              <w:pStyle w:val="BodyText"/>
              <w:spacing w:before="40" w:after="60" w:line="240" w:lineRule="auto"/>
              <w:rPr>
                <w:rFonts w:asciiTheme="majorHAnsi" w:hAnsiTheme="majorHAnsi" w:cs="Tahoma"/>
                <w:iCs/>
                <w:sz w:val="16"/>
                <w:szCs w:val="16"/>
              </w:rPr>
            </w:pPr>
            <w:r>
              <w:rPr>
                <w:rFonts w:asciiTheme="majorHAnsi" w:hAnsiTheme="majorHAnsi" w:cs="Tahoma"/>
                <w:iCs/>
                <w:sz w:val="16"/>
                <w:szCs w:val="16"/>
              </w:rPr>
              <w:t>Average impact per customer</w:t>
            </w:r>
            <w:r w:rsidRPr="00A004C3">
              <w:rPr>
                <w:rFonts w:asciiTheme="majorHAnsi" w:hAnsiTheme="majorHAnsi" w:cs="Tahoma"/>
                <w:iCs/>
                <w:sz w:val="16"/>
                <w:szCs w:val="16"/>
              </w:rPr>
              <w:t xml:space="preserve"> will decrease from $66.7 per customer in 2020-21 to $64.6 per </w:t>
            </w:r>
            <w:r>
              <w:rPr>
                <w:rFonts w:asciiTheme="majorHAnsi" w:hAnsiTheme="majorHAnsi" w:cs="Tahoma"/>
                <w:iCs/>
                <w:sz w:val="16"/>
                <w:szCs w:val="16"/>
              </w:rPr>
              <w:t>customer</w:t>
            </w:r>
            <w:r w:rsidRPr="00A004C3">
              <w:rPr>
                <w:rFonts w:asciiTheme="majorHAnsi" w:hAnsiTheme="majorHAnsi" w:cs="Tahoma"/>
                <w:iCs/>
                <w:sz w:val="16"/>
                <w:szCs w:val="16"/>
              </w:rPr>
              <w:t xml:space="preserve"> at the end of 2025-26 – an annualised decrease of -0.6 per cent</w:t>
            </w:r>
          </w:p>
          <w:p w14:paraId="16A50DF8" w14:textId="77777777" w:rsidR="004C02E8" w:rsidRPr="00A004C3" w:rsidRDefault="004C02E8" w:rsidP="00EC6802">
            <w:pPr>
              <w:pStyle w:val="BodyText"/>
              <w:spacing w:before="40" w:after="60" w:line="240" w:lineRule="auto"/>
              <w:rPr>
                <w:rFonts w:asciiTheme="majorHAnsi" w:hAnsiTheme="majorHAnsi"/>
                <w:i/>
                <w:color w:val="auto"/>
                <w:sz w:val="16"/>
                <w:szCs w:val="18"/>
                <w:highlight w:val="yellow"/>
              </w:rPr>
            </w:pPr>
            <w:r w:rsidRPr="00A004C3">
              <w:rPr>
                <w:rFonts w:asciiTheme="majorHAnsi" w:hAnsiTheme="majorHAnsi"/>
                <w:i/>
                <w:color w:val="auto"/>
                <w:sz w:val="16"/>
                <w:szCs w:val="18"/>
              </w:rPr>
              <w:t xml:space="preserve">Water order impacts are not included in this analysis. </w:t>
            </w:r>
          </w:p>
        </w:tc>
      </w:tr>
      <w:tr w:rsidR="004C02E8" w:rsidRPr="00F9129F" w14:paraId="6329EE24" w14:textId="77777777" w:rsidTr="00EC6802">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F2F2F2" w:themeFill="background1" w:themeFillShade="F2"/>
          </w:tcPr>
          <w:p w14:paraId="3C6E6079" w14:textId="77777777" w:rsidR="004C02E8" w:rsidRDefault="004C02E8" w:rsidP="00EC6802">
            <w:pPr>
              <w:pStyle w:val="BodyText"/>
              <w:spacing w:before="40" w:after="60" w:line="240" w:lineRule="auto"/>
              <w:rPr>
                <w:i/>
                <w:color w:val="auto"/>
                <w:sz w:val="16"/>
                <w:szCs w:val="18"/>
              </w:rPr>
            </w:pPr>
            <w:r>
              <w:rPr>
                <w:i/>
                <w:color w:val="auto"/>
                <w:sz w:val="16"/>
                <w:szCs w:val="18"/>
              </w:rPr>
              <w:t>Capex</w:t>
            </w:r>
          </w:p>
        </w:tc>
        <w:tc>
          <w:tcPr>
            <w:tcW w:w="2268" w:type="dxa"/>
            <w:shd w:val="clear" w:color="auto" w:fill="FFFFFF" w:themeFill="background1"/>
          </w:tcPr>
          <w:p w14:paraId="7177D8B9" w14:textId="77777777" w:rsidR="004C02E8" w:rsidRPr="007832FB" w:rsidRDefault="004C02E8" w:rsidP="00EC6802">
            <w:pPr>
              <w:pStyle w:val="BodyText"/>
              <w:spacing w:before="40" w:after="60" w:line="240" w:lineRule="auto"/>
              <w:jc w:val="center"/>
              <w:rPr>
                <w:color w:val="auto"/>
                <w:sz w:val="16"/>
                <w:szCs w:val="18"/>
              </w:rPr>
            </w:pPr>
            <w:r w:rsidRPr="007832FB">
              <w:rPr>
                <w:color w:val="auto"/>
                <w:sz w:val="16"/>
                <w:szCs w:val="18"/>
              </w:rPr>
              <w:t>Annual average $1</w:t>
            </w:r>
            <w:r>
              <w:rPr>
                <w:color w:val="auto"/>
                <w:sz w:val="16"/>
                <w:szCs w:val="18"/>
              </w:rPr>
              <w:t>66</w:t>
            </w:r>
            <w:r w:rsidRPr="007832FB">
              <w:rPr>
                <w:color w:val="auto"/>
                <w:sz w:val="16"/>
                <w:szCs w:val="18"/>
              </w:rPr>
              <w:t>m</w:t>
            </w:r>
          </w:p>
        </w:tc>
        <w:tc>
          <w:tcPr>
            <w:tcW w:w="2268" w:type="dxa"/>
            <w:shd w:val="clear" w:color="auto" w:fill="FFFFFF" w:themeFill="background1"/>
          </w:tcPr>
          <w:p w14:paraId="1DC21816" w14:textId="21CC8530" w:rsidR="004C02E8" w:rsidRPr="007832FB" w:rsidRDefault="004C02E8" w:rsidP="00240FD6">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26</w:t>
            </w:r>
            <w:r w:rsidR="00240FD6">
              <w:rPr>
                <w:color w:val="auto"/>
                <w:sz w:val="16"/>
                <w:szCs w:val="18"/>
              </w:rPr>
              <w:t>9</w:t>
            </w:r>
            <w:r w:rsidRPr="007832FB">
              <w:rPr>
                <w:color w:val="auto"/>
                <w:sz w:val="16"/>
                <w:szCs w:val="18"/>
              </w:rPr>
              <w:t>m</w:t>
            </w:r>
          </w:p>
        </w:tc>
        <w:tc>
          <w:tcPr>
            <w:tcW w:w="3685" w:type="dxa"/>
            <w:vMerge/>
            <w:shd w:val="clear" w:color="auto" w:fill="FFFFFF" w:themeFill="background1"/>
          </w:tcPr>
          <w:p w14:paraId="3A22C69B" w14:textId="77777777" w:rsidR="004C02E8" w:rsidRPr="00F9129F" w:rsidRDefault="004C02E8" w:rsidP="00EC6802">
            <w:pPr>
              <w:pStyle w:val="BodyText"/>
              <w:spacing w:before="40" w:after="60" w:line="240" w:lineRule="auto"/>
              <w:jc w:val="center"/>
              <w:rPr>
                <w:color w:val="auto"/>
                <w:sz w:val="16"/>
                <w:szCs w:val="18"/>
                <w:highlight w:val="yellow"/>
              </w:rPr>
            </w:pPr>
          </w:p>
        </w:tc>
      </w:tr>
    </w:tbl>
    <w:p w14:paraId="2562ADEC" w14:textId="77777777" w:rsidR="00C41BDE" w:rsidRDefault="00C41BDE" w:rsidP="00C41BDE">
      <w:pPr>
        <w:pStyle w:val="BodyText"/>
        <w:spacing w:before="0" w:after="0" w:line="240" w:lineRule="auto"/>
        <w:rPr>
          <w:b/>
        </w:rPr>
        <w:sectPr w:rsidR="00C41BDE" w:rsidSect="002349E9">
          <w:type w:val="continuous"/>
          <w:pgSz w:w="11906" w:h="16838" w:code="9"/>
          <w:pgMar w:top="1134" w:right="1134" w:bottom="1134" w:left="1134" w:header="567" w:footer="567" w:gutter="0"/>
          <w:pgNumType w:chapStyle="1"/>
          <w:cols w:space="708"/>
          <w:docGrid w:linePitch="360"/>
        </w:sectPr>
      </w:pPr>
    </w:p>
    <w:p w14:paraId="58839CEE" w14:textId="1465EDDB" w:rsidR="00C41BDE" w:rsidRPr="007832FB" w:rsidRDefault="00C41BDE" w:rsidP="00C41BDE">
      <w:pPr>
        <w:pStyle w:val="BodyText"/>
        <w:rPr>
          <w:b/>
        </w:rPr>
      </w:pPr>
      <w:r w:rsidRPr="007832FB">
        <w:rPr>
          <w:b/>
        </w:rPr>
        <w:t>Tracking performance</w:t>
      </w:r>
    </w:p>
    <w:p w14:paraId="5CA3BECF" w14:textId="04117920" w:rsidR="00C41BDE" w:rsidRDefault="00C41BDE" w:rsidP="00C41BDE">
      <w:pPr>
        <w:pStyle w:val="BodyText"/>
      </w:pPr>
      <w:r>
        <w:t>We propose two output measures (</w:t>
      </w:r>
      <w:r w:rsidR="00F93764" w:rsidRPr="00417CAA">
        <w:rPr>
          <w:b/>
          <w:bCs/>
        </w:rPr>
        <w:fldChar w:fldCharType="begin"/>
      </w:r>
      <w:r w:rsidR="00F93764" w:rsidRPr="00417CAA">
        <w:rPr>
          <w:b/>
          <w:bCs/>
        </w:rPr>
        <w:instrText xml:space="preserve"> REF _Ref52977144 \h </w:instrText>
      </w:r>
      <w:r w:rsidR="00F93764">
        <w:rPr>
          <w:b/>
          <w:bCs/>
        </w:rPr>
        <w:instrText xml:space="preserve"> \* MERGEFORMAT </w:instrText>
      </w:r>
      <w:r w:rsidR="00F93764" w:rsidRPr="00417CAA">
        <w:rPr>
          <w:b/>
          <w:bCs/>
        </w:rPr>
      </w:r>
      <w:r w:rsidR="00F93764" w:rsidRPr="00417CAA">
        <w:rPr>
          <w:b/>
          <w:bCs/>
        </w:rPr>
        <w:fldChar w:fldCharType="separate"/>
      </w:r>
      <w:r w:rsidR="00F93764" w:rsidRPr="00417CAA">
        <w:rPr>
          <w:b/>
          <w:bCs/>
        </w:rPr>
        <w:t xml:space="preserve">Table </w:t>
      </w:r>
      <w:r w:rsidR="00F93764" w:rsidRPr="00417CAA">
        <w:rPr>
          <w:b/>
          <w:bCs/>
          <w:noProof/>
        </w:rPr>
        <w:t>25</w:t>
      </w:r>
      <w:r w:rsidR="00F93764" w:rsidRPr="00417CAA">
        <w:rPr>
          <w:b/>
          <w:bCs/>
        </w:rPr>
        <w:fldChar w:fldCharType="end"/>
      </w:r>
      <w:r>
        <w:t>) to demonstrate our commitment to delivering the safe and reliable water supply outcome. The first focuses on the safety of our water supply, while the second focuses on availability, as measured by retail water company pressure requirements. A third output is proposed for the safety and reliability of the sewage transfer system. Each of these measures received high support and clarity ratings from our deliberative panel.</w:t>
      </w:r>
      <w:r w:rsidR="00494390">
        <w:t xml:space="preserve"> </w:t>
      </w:r>
    </w:p>
    <w:p w14:paraId="60CCDA95" w14:textId="4652B028" w:rsidR="00C41BDE" w:rsidRDefault="00C41BDE" w:rsidP="008E2C14">
      <w:pPr>
        <w:pStyle w:val="Heading3"/>
      </w:pPr>
      <w:bookmarkStart w:id="227" w:name="_Ref41316025"/>
      <w:bookmarkStart w:id="228" w:name="_Ref43135950"/>
      <w:bookmarkStart w:id="229" w:name="_Toc50482731"/>
      <w:r>
        <w:br w:type="column"/>
      </w:r>
      <w:bookmarkStart w:id="230" w:name="_Ref54099778"/>
      <w:r>
        <w:t>Melbourne’s environment is protected</w:t>
      </w:r>
      <w:bookmarkEnd w:id="227"/>
      <w:bookmarkEnd w:id="228"/>
      <w:bookmarkEnd w:id="229"/>
      <w:bookmarkEnd w:id="230"/>
    </w:p>
    <w:tbl>
      <w:tblPr>
        <w:tblStyle w:val="MW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5"/>
      </w:tblGrid>
      <w:tr w:rsidR="00C41BDE" w14:paraId="3D736F4C"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vAlign w:val="center"/>
          </w:tcPr>
          <w:p w14:paraId="173E1AC5" w14:textId="77777777" w:rsidR="00C41BDE" w:rsidRPr="00106C35" w:rsidRDefault="00C41BDE" w:rsidP="00BF1E27">
            <w:pPr>
              <w:pStyle w:val="BodyText"/>
              <w:spacing w:before="40" w:after="40" w:line="240" w:lineRule="auto"/>
              <w:rPr>
                <w:i/>
                <w:color w:val="auto"/>
                <w:sz w:val="14"/>
                <w:szCs w:val="18"/>
              </w:rPr>
            </w:pPr>
            <w:r w:rsidRPr="00106C35">
              <w:rPr>
                <w:i/>
                <w:color w:val="auto"/>
                <w:sz w:val="16"/>
                <w:szCs w:val="18"/>
              </w:rPr>
              <w:t>Customer outcome</w:t>
            </w:r>
          </w:p>
          <w:p w14:paraId="4495AF50" w14:textId="3C6B0021" w:rsidR="00C41BDE" w:rsidRDefault="00C41BDE" w:rsidP="00BF1E27">
            <w:pPr>
              <w:pStyle w:val="BodyText"/>
              <w:spacing w:before="40" w:after="40" w:line="240" w:lineRule="auto"/>
            </w:pPr>
            <w:r>
              <w:rPr>
                <w:b/>
                <w:color w:val="auto"/>
                <w:szCs w:val="18"/>
              </w:rPr>
              <w:t>Melbourne’s environment, rivers, creeks and bays are protected and Melbourne Water’s greenhouse gas emissions are minimised</w:t>
            </w:r>
          </w:p>
        </w:tc>
      </w:tr>
      <w:tr w:rsidR="00C41BDE" w14:paraId="54C9065F" w14:textId="77777777" w:rsidTr="00417CAA">
        <w:trPr>
          <w:trHeight w:val="454"/>
        </w:trPr>
        <w:tc>
          <w:tcPr>
            <w:tcW w:w="4525" w:type="dxa"/>
            <w:shd w:val="clear" w:color="auto" w:fill="D9D9D9" w:themeFill="background1" w:themeFillShade="D9"/>
            <w:vAlign w:val="center"/>
          </w:tcPr>
          <w:p w14:paraId="10818B48" w14:textId="5A6C57F4" w:rsidR="00C41BDE" w:rsidRDefault="00C41BDE" w:rsidP="00C41BDE">
            <w:pPr>
              <w:pStyle w:val="BodyText"/>
              <w:spacing w:before="40" w:after="40" w:line="240" w:lineRule="auto"/>
            </w:pPr>
            <w:r w:rsidRPr="009E7742">
              <w:rPr>
                <w:b/>
                <w:color w:val="auto"/>
                <w:sz w:val="14"/>
                <w:szCs w:val="18"/>
              </w:rPr>
              <w:t>38%</w:t>
            </w:r>
            <w:r w:rsidRPr="00106C35">
              <w:rPr>
                <w:color w:val="auto"/>
                <w:sz w:val="14"/>
                <w:szCs w:val="18"/>
              </w:rPr>
              <w:t xml:space="preserve"> of community ranked this </w:t>
            </w:r>
            <w:r w:rsidRPr="00106C35">
              <w:rPr>
                <w:b/>
                <w:color w:val="auto"/>
                <w:sz w:val="14"/>
                <w:szCs w:val="18"/>
              </w:rPr>
              <w:t>#1</w:t>
            </w:r>
            <w:r>
              <w:rPr>
                <w:b/>
                <w:color w:val="auto"/>
                <w:sz w:val="14"/>
                <w:szCs w:val="18"/>
              </w:rPr>
              <w:t xml:space="preserve"> or 2</w:t>
            </w:r>
          </w:p>
        </w:tc>
      </w:tr>
      <w:tr w:rsidR="00C41BDE" w14:paraId="70C647DA" w14:textId="77777777" w:rsidTr="00417CAA">
        <w:trPr>
          <w:cnfStyle w:val="000000010000" w:firstRow="0" w:lastRow="0" w:firstColumn="0" w:lastColumn="0" w:oddVBand="0" w:evenVBand="0" w:oddHBand="0" w:evenHBand="1" w:firstRowFirstColumn="0" w:firstRowLastColumn="0" w:lastRowFirstColumn="0" w:lastRowLastColumn="0"/>
          <w:trHeight w:val="454"/>
        </w:trPr>
        <w:tc>
          <w:tcPr>
            <w:tcW w:w="4525" w:type="dxa"/>
            <w:shd w:val="clear" w:color="auto" w:fill="D9D9D9" w:themeFill="background1" w:themeFillShade="D9"/>
            <w:vAlign w:val="center"/>
          </w:tcPr>
          <w:p w14:paraId="3F0653B6" w14:textId="391C6EB2" w:rsidR="00C41BDE" w:rsidRDefault="00C41BDE" w:rsidP="00C41BDE">
            <w:pPr>
              <w:pStyle w:val="BodyText"/>
              <w:spacing w:before="40" w:after="40" w:line="240" w:lineRule="auto"/>
            </w:pPr>
            <w:r w:rsidRPr="00106C35">
              <w:rPr>
                <w:b/>
                <w:color w:val="auto"/>
                <w:sz w:val="14"/>
                <w:szCs w:val="18"/>
              </w:rPr>
              <w:t>#</w:t>
            </w:r>
            <w:r>
              <w:rPr>
                <w:b/>
                <w:color w:val="auto"/>
                <w:sz w:val="14"/>
                <w:szCs w:val="18"/>
              </w:rPr>
              <w:t>4</w:t>
            </w:r>
            <w:r w:rsidRPr="00106C35">
              <w:rPr>
                <w:color w:val="auto"/>
                <w:sz w:val="14"/>
                <w:szCs w:val="18"/>
              </w:rPr>
              <w:t xml:space="preserve"> priority for retail water companies</w:t>
            </w:r>
          </w:p>
        </w:tc>
      </w:tr>
    </w:tbl>
    <w:p w14:paraId="57568867" w14:textId="77777777" w:rsidR="00C41BDE" w:rsidRDefault="00C41BDE" w:rsidP="00C41BDE">
      <w:pPr>
        <w:pStyle w:val="BodyText"/>
      </w:pPr>
      <w:r>
        <w:t xml:space="preserve">We will deliver this outcome through the work we do (funded by our waterways and drainage charge) to manage stormwater quality, protect and enhance our waterways, manage our land assets, manage litter, and respond to emergency and pollution events. Melbourne Water also has a role to play in </w:t>
      </w:r>
      <w:r w:rsidRPr="00C84C08">
        <w:rPr>
          <w:color w:val="auto"/>
        </w:rPr>
        <w:t xml:space="preserve">reducing greenhouse gas emissions – helping to protect the environment at both the local (Melbourne) and global level. </w:t>
      </w:r>
      <w:r>
        <w:t xml:space="preserve">Other aspects of what we do, such as supporting urban development and coastal management, also contribute to the achievement of this outcome; however, we have chosen to align these with the </w:t>
      </w:r>
      <w:r w:rsidRPr="0095742B">
        <w:rPr>
          <w:i/>
          <w:iCs/>
        </w:rPr>
        <w:t>“</w:t>
      </w:r>
      <w:r w:rsidRPr="001D71AF">
        <w:rPr>
          <w:i/>
          <w:color w:val="auto"/>
          <w:szCs w:val="18"/>
        </w:rPr>
        <w:t xml:space="preserve">Melbourne remains liveable as it deals with the impacts of climate change and </w:t>
      </w:r>
      <w:r>
        <w:rPr>
          <w:i/>
          <w:color w:val="auto"/>
          <w:szCs w:val="18"/>
        </w:rPr>
        <w:t xml:space="preserve">population </w:t>
      </w:r>
      <w:r w:rsidRPr="001D71AF">
        <w:rPr>
          <w:i/>
          <w:color w:val="auto"/>
          <w:szCs w:val="18"/>
        </w:rPr>
        <w:t>growth</w:t>
      </w:r>
      <w:r>
        <w:rPr>
          <w:color w:val="auto"/>
          <w:szCs w:val="18"/>
        </w:rPr>
        <w:t>” outcome</w:t>
      </w:r>
      <w:r>
        <w:t xml:space="preserve">. </w:t>
      </w:r>
    </w:p>
    <w:p w14:paraId="0DDFFD97" w14:textId="77777777" w:rsidR="00C41BDE" w:rsidRDefault="00C41BDE" w:rsidP="00C41BDE">
      <w:pPr>
        <w:pStyle w:val="BodyText"/>
        <w:sectPr w:rsidR="00C41BDE" w:rsidSect="002349E9">
          <w:type w:val="continuous"/>
          <w:pgSz w:w="11906" w:h="16838" w:code="9"/>
          <w:pgMar w:top="1134" w:right="1134" w:bottom="1134" w:left="1134" w:header="567" w:footer="567" w:gutter="0"/>
          <w:pgNumType w:chapStyle="1"/>
          <w:cols w:num="2" w:space="708"/>
          <w:docGrid w:linePitch="360"/>
        </w:sectPr>
      </w:pPr>
    </w:p>
    <w:p w14:paraId="4041D161" w14:textId="278A885D" w:rsidR="001706D4" w:rsidRDefault="001706D4" w:rsidP="00EE187A">
      <w:pPr>
        <w:pStyle w:val="Caption"/>
        <w:ind w:left="1134" w:hanging="1134"/>
      </w:pPr>
      <w:bookmarkStart w:id="231" w:name="_Ref52977144"/>
      <w:bookmarkStart w:id="232" w:name="_Toc54705838"/>
      <w:r>
        <w:lastRenderedPageBreak/>
        <w:t xml:space="preserve">Table </w:t>
      </w:r>
      <w:fldSimple w:instr=" SEQ Table \* ARABIC ">
        <w:r w:rsidR="00AB54E8">
          <w:rPr>
            <w:noProof/>
          </w:rPr>
          <w:t>25</w:t>
        </w:r>
      </w:fldSimple>
      <w:bookmarkEnd w:id="231"/>
      <w:r w:rsidR="00F37ECD">
        <w:tab/>
      </w:r>
      <w:r>
        <w:t>Measuring success</w:t>
      </w:r>
      <w:r w:rsidR="00277A1D">
        <w:t xml:space="preserve"> – “</w:t>
      </w:r>
      <w:r w:rsidR="0060397F">
        <w:t>A</w:t>
      </w:r>
      <w:r w:rsidR="00277A1D">
        <w:t>ccess to safe and reliable water and sewerage”</w:t>
      </w:r>
      <w:bookmarkEnd w:id="232"/>
    </w:p>
    <w:tbl>
      <w:tblPr>
        <w:tblStyle w:val="MWTableGrid"/>
        <w:tblW w:w="0" w:type="auto"/>
        <w:tblCellMar>
          <w:left w:w="57" w:type="dxa"/>
          <w:right w:w="57" w:type="dxa"/>
        </w:tblCellMar>
        <w:tblLook w:val="04A0" w:firstRow="1" w:lastRow="0" w:firstColumn="1" w:lastColumn="0" w:noHBand="0" w:noVBand="1"/>
      </w:tblPr>
      <w:tblGrid>
        <w:gridCol w:w="856"/>
        <w:gridCol w:w="867"/>
        <w:gridCol w:w="525"/>
        <w:gridCol w:w="343"/>
        <w:gridCol w:w="867"/>
        <w:gridCol w:w="856"/>
        <w:gridCol w:w="1037"/>
        <w:gridCol w:w="855"/>
        <w:gridCol w:w="856"/>
        <w:gridCol w:w="505"/>
        <w:gridCol w:w="349"/>
        <w:gridCol w:w="856"/>
        <w:gridCol w:w="856"/>
      </w:tblGrid>
      <w:tr w:rsidR="004B785B" w:rsidRPr="008879C6" w14:paraId="7A3FB1B8" w14:textId="77777777" w:rsidTr="00471B1F">
        <w:trPr>
          <w:cnfStyle w:val="100000000000" w:firstRow="1" w:lastRow="0" w:firstColumn="0" w:lastColumn="0" w:oddVBand="0" w:evenVBand="0" w:oddHBand="0" w:evenHBand="0" w:firstRowFirstColumn="0" w:firstRowLastColumn="0" w:lastRowFirstColumn="0" w:lastRowLastColumn="0"/>
        </w:trPr>
        <w:tc>
          <w:tcPr>
            <w:tcW w:w="2248" w:type="dxa"/>
            <w:gridSpan w:val="3"/>
            <w:shd w:val="clear" w:color="auto" w:fill="B4D7FF" w:themeFill="accent1" w:themeFillTint="33"/>
          </w:tcPr>
          <w:p w14:paraId="380A5626" w14:textId="31C4D423" w:rsidR="004B785B" w:rsidRPr="00FE6BA3" w:rsidRDefault="004B785B" w:rsidP="004B785B">
            <w:pPr>
              <w:pStyle w:val="BodyText"/>
              <w:spacing w:before="40" w:after="60" w:line="240" w:lineRule="auto"/>
              <w:rPr>
                <w:b/>
                <w:color w:val="auto"/>
                <w:sz w:val="18"/>
                <w:szCs w:val="18"/>
              </w:rPr>
            </w:pPr>
            <w:r>
              <w:rPr>
                <w:b/>
                <w:color w:val="auto"/>
                <w:sz w:val="18"/>
                <w:szCs w:val="18"/>
              </w:rPr>
              <w:t>M</w:t>
            </w:r>
            <w:r w:rsidRPr="00FE6BA3">
              <w:rPr>
                <w:b/>
                <w:color w:val="auto"/>
                <w:sz w:val="18"/>
                <w:szCs w:val="18"/>
              </w:rPr>
              <w:t>easur</w:t>
            </w:r>
            <w:r>
              <w:rPr>
                <w:b/>
                <w:color w:val="auto"/>
                <w:sz w:val="18"/>
                <w:szCs w:val="18"/>
              </w:rPr>
              <w:t>ing</w:t>
            </w:r>
            <w:r w:rsidRPr="00FE6BA3">
              <w:rPr>
                <w:b/>
                <w:color w:val="auto"/>
                <w:sz w:val="18"/>
                <w:szCs w:val="18"/>
              </w:rPr>
              <w:t xml:space="preserve"> success </w:t>
            </w:r>
          </w:p>
        </w:tc>
        <w:tc>
          <w:tcPr>
            <w:tcW w:w="5319" w:type="dxa"/>
            <w:gridSpan w:val="7"/>
            <w:shd w:val="clear" w:color="auto" w:fill="B4D7FF" w:themeFill="accent1" w:themeFillTint="33"/>
          </w:tcPr>
          <w:p w14:paraId="45C4F38B" w14:textId="77777777" w:rsidR="004B785B" w:rsidRPr="00FE6BA3" w:rsidRDefault="004B785B" w:rsidP="00AA3B13">
            <w:pPr>
              <w:pStyle w:val="BodyText"/>
              <w:spacing w:before="40" w:after="60" w:line="240" w:lineRule="auto"/>
              <w:rPr>
                <w:b/>
                <w:color w:val="auto"/>
                <w:sz w:val="18"/>
                <w:szCs w:val="18"/>
              </w:rPr>
            </w:pPr>
            <w:r>
              <w:rPr>
                <w:b/>
                <w:color w:val="auto"/>
                <w:sz w:val="18"/>
                <w:szCs w:val="18"/>
              </w:rPr>
              <w:t>Suitability of measure</w:t>
            </w:r>
          </w:p>
        </w:tc>
        <w:tc>
          <w:tcPr>
            <w:tcW w:w="2061" w:type="dxa"/>
            <w:gridSpan w:val="3"/>
            <w:shd w:val="clear" w:color="auto" w:fill="B4D7FF" w:themeFill="accent1" w:themeFillTint="33"/>
          </w:tcPr>
          <w:p w14:paraId="7F97B675" w14:textId="05D266F8" w:rsidR="00180901" w:rsidRPr="00F56090" w:rsidRDefault="004B785B" w:rsidP="00180901">
            <w:pPr>
              <w:pStyle w:val="BodyText"/>
              <w:spacing w:before="40" w:after="60" w:line="240" w:lineRule="auto"/>
              <w:jc w:val="center"/>
              <w:rPr>
                <w:b/>
                <w:color w:val="auto"/>
                <w:sz w:val="18"/>
                <w:szCs w:val="18"/>
              </w:rPr>
            </w:pPr>
            <w:r>
              <w:rPr>
                <w:b/>
                <w:color w:val="auto"/>
                <w:sz w:val="18"/>
                <w:szCs w:val="18"/>
              </w:rPr>
              <w:t xml:space="preserve">Customer </w:t>
            </w:r>
            <w:r w:rsidR="00180901">
              <w:rPr>
                <w:b/>
                <w:color w:val="auto"/>
                <w:sz w:val="18"/>
                <w:szCs w:val="18"/>
              </w:rPr>
              <w:t>view</w:t>
            </w:r>
          </w:p>
        </w:tc>
      </w:tr>
      <w:tr w:rsidR="00904A75" w:rsidRPr="008879C6" w14:paraId="1E490AA7" w14:textId="77777777" w:rsidTr="007E5448">
        <w:tblPrEx>
          <w:tblCellMar>
            <w:left w:w="108" w:type="dxa"/>
            <w:right w:w="108" w:type="dxa"/>
          </w:tblCellMar>
        </w:tblPrEx>
        <w:tc>
          <w:tcPr>
            <w:tcW w:w="2248" w:type="dxa"/>
            <w:gridSpan w:val="3"/>
            <w:shd w:val="clear" w:color="auto" w:fill="FFFFFF" w:themeFill="background1"/>
          </w:tcPr>
          <w:p w14:paraId="27CD7F1D" w14:textId="56C6C1EA" w:rsidR="00904A75" w:rsidRPr="004B785B" w:rsidRDefault="002207D0" w:rsidP="004B785B">
            <w:pPr>
              <w:pStyle w:val="BodyText"/>
              <w:spacing w:before="40" w:after="60" w:line="240" w:lineRule="auto"/>
              <w:rPr>
                <w:b/>
                <w:i/>
                <w:color w:val="auto"/>
                <w:sz w:val="16"/>
                <w:szCs w:val="18"/>
              </w:rPr>
            </w:pPr>
            <w:r>
              <w:rPr>
                <w:b/>
                <w:i/>
                <w:color w:val="auto"/>
                <w:sz w:val="16"/>
                <w:szCs w:val="18"/>
              </w:rPr>
              <w:t>Output 1</w:t>
            </w:r>
          </w:p>
          <w:p w14:paraId="1839A6AC" w14:textId="733A8A03" w:rsidR="00904A75" w:rsidRPr="00FE6BA3" w:rsidRDefault="00904A75" w:rsidP="004B785B">
            <w:pPr>
              <w:pStyle w:val="BodyText"/>
              <w:spacing w:before="40" w:after="60" w:line="240" w:lineRule="auto"/>
              <w:rPr>
                <w:color w:val="auto"/>
                <w:sz w:val="16"/>
                <w:szCs w:val="18"/>
              </w:rPr>
            </w:pPr>
            <w:r w:rsidRPr="00FE6BA3">
              <w:rPr>
                <w:color w:val="auto"/>
                <w:sz w:val="16"/>
                <w:szCs w:val="18"/>
              </w:rPr>
              <w:t xml:space="preserve">Number of </w:t>
            </w:r>
            <w:r w:rsidRPr="0095742B">
              <w:rPr>
                <w:i/>
                <w:iCs/>
                <w:color w:val="auto"/>
                <w:sz w:val="16"/>
                <w:szCs w:val="18"/>
              </w:rPr>
              <w:t>Safe Drinking Water Act</w:t>
            </w:r>
            <w:r w:rsidRPr="00FE6BA3">
              <w:rPr>
                <w:color w:val="auto"/>
                <w:sz w:val="16"/>
                <w:szCs w:val="18"/>
              </w:rPr>
              <w:t xml:space="preserve"> non-compliances (water sampling and audit)</w:t>
            </w:r>
            <w:r>
              <w:rPr>
                <w:color w:val="auto"/>
                <w:sz w:val="16"/>
                <w:szCs w:val="18"/>
              </w:rPr>
              <w:t xml:space="preserve"> (#)</w:t>
            </w:r>
          </w:p>
        </w:tc>
        <w:tc>
          <w:tcPr>
            <w:tcW w:w="7380" w:type="dxa"/>
            <w:gridSpan w:val="10"/>
            <w:shd w:val="clear" w:color="auto" w:fill="FFFFFF" w:themeFill="background1"/>
          </w:tcPr>
          <w:p w14:paraId="76BBD0E0" w14:textId="0FBB3377" w:rsidR="00904A75" w:rsidRPr="008879C6" w:rsidRDefault="007E5448" w:rsidP="007E5448">
            <w:pPr>
              <w:pStyle w:val="BodyText"/>
              <w:spacing w:before="40" w:after="60" w:line="240" w:lineRule="auto"/>
              <w:rPr>
                <w:color w:val="auto"/>
                <w:sz w:val="18"/>
                <w:szCs w:val="18"/>
              </w:rPr>
            </w:pPr>
            <w:r>
              <w:rPr>
                <w:noProof/>
              </w:rPr>
              <w:drawing>
                <wp:anchor distT="0" distB="0" distL="114300" distR="114300" simplePos="0" relativeHeight="251833856" behindDoc="0" locked="0" layoutInCell="1" allowOverlap="1" wp14:anchorId="21907FB9" wp14:editId="4B6DBB82">
                  <wp:simplePos x="0" y="0"/>
                  <wp:positionH relativeFrom="column">
                    <wp:posOffset>3417487</wp:posOffset>
                  </wp:positionH>
                  <wp:positionV relativeFrom="paragraph">
                    <wp:posOffset>8255</wp:posOffset>
                  </wp:positionV>
                  <wp:extent cx="1076325" cy="897255"/>
                  <wp:effectExtent l="0" t="0" r="0" b="0"/>
                  <wp:wrapSquare wrapText="bothSides"/>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r w:rsidR="00904A75">
              <w:rPr>
                <w:sz w:val="16"/>
                <w:szCs w:val="16"/>
              </w:rPr>
              <w:t xml:space="preserve">The </w:t>
            </w:r>
            <w:r w:rsidR="00904A75" w:rsidRPr="00E3126A">
              <w:rPr>
                <w:i/>
                <w:sz w:val="16"/>
                <w:szCs w:val="16"/>
              </w:rPr>
              <w:t>Safe Drinking Water Act 2003</w:t>
            </w:r>
            <w:r w:rsidR="00904A75">
              <w:rPr>
                <w:sz w:val="16"/>
                <w:szCs w:val="16"/>
              </w:rPr>
              <w:t xml:space="preserve"> and associated </w:t>
            </w:r>
            <w:r w:rsidR="00904A75" w:rsidRPr="00E3126A">
              <w:rPr>
                <w:i/>
                <w:sz w:val="16"/>
                <w:szCs w:val="16"/>
              </w:rPr>
              <w:t>S</w:t>
            </w:r>
            <w:r w:rsidR="00A02A30">
              <w:rPr>
                <w:i/>
                <w:sz w:val="16"/>
                <w:szCs w:val="16"/>
              </w:rPr>
              <w:t>afe</w:t>
            </w:r>
            <w:r w:rsidR="00904A75" w:rsidRPr="00E3126A">
              <w:rPr>
                <w:i/>
                <w:sz w:val="16"/>
                <w:szCs w:val="16"/>
              </w:rPr>
              <w:t xml:space="preserve"> Drinking Water Regulation</w:t>
            </w:r>
            <w:r w:rsidR="00A02A30">
              <w:rPr>
                <w:i/>
                <w:sz w:val="16"/>
                <w:szCs w:val="16"/>
              </w:rPr>
              <w:t>s</w:t>
            </w:r>
            <w:r w:rsidR="00904A75" w:rsidRPr="00E3126A">
              <w:rPr>
                <w:i/>
                <w:sz w:val="16"/>
                <w:szCs w:val="16"/>
              </w:rPr>
              <w:t xml:space="preserve"> 2015</w:t>
            </w:r>
            <w:r w:rsidR="00904A75">
              <w:rPr>
                <w:sz w:val="16"/>
                <w:szCs w:val="16"/>
              </w:rPr>
              <w:t xml:space="preserve"> provide the legislative basis on which Melbourne Water must manage the safety of the water it supplies to retail water companies. They also set out the risk management, drinking water quality standards and reporting requirements which Melbourne Water must meet.</w:t>
            </w:r>
            <w:r>
              <w:rPr>
                <w:noProof/>
              </w:rPr>
              <w:t xml:space="preserve"> </w:t>
            </w:r>
          </w:p>
        </w:tc>
      </w:tr>
      <w:tr w:rsidR="00904A75" w:rsidRPr="008879C6" w14:paraId="17BC2358" w14:textId="77777777" w:rsidTr="00471B1F">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48" w:type="dxa"/>
            <w:gridSpan w:val="3"/>
            <w:shd w:val="clear" w:color="auto" w:fill="FFFFFF" w:themeFill="background1"/>
          </w:tcPr>
          <w:p w14:paraId="28691AF8" w14:textId="77777777" w:rsidR="00904A75" w:rsidRPr="004B785B" w:rsidRDefault="00904A75" w:rsidP="004B785B">
            <w:pPr>
              <w:pStyle w:val="BodyText"/>
              <w:spacing w:before="40" w:after="60" w:line="240" w:lineRule="auto"/>
              <w:rPr>
                <w:b/>
                <w:i/>
                <w:color w:val="auto"/>
                <w:sz w:val="16"/>
                <w:szCs w:val="18"/>
              </w:rPr>
            </w:pPr>
            <w:r w:rsidRPr="004B785B">
              <w:rPr>
                <w:b/>
                <w:i/>
                <w:color w:val="auto"/>
                <w:sz w:val="16"/>
                <w:szCs w:val="18"/>
              </w:rPr>
              <w:t>Output 2</w:t>
            </w:r>
          </w:p>
          <w:p w14:paraId="29E10F56" w14:textId="6C6987F7" w:rsidR="00904A75" w:rsidRPr="00FE6BA3" w:rsidRDefault="00904A75" w:rsidP="00142E04">
            <w:pPr>
              <w:pStyle w:val="BodyText"/>
              <w:spacing w:before="40" w:after="60" w:line="240" w:lineRule="auto"/>
              <w:rPr>
                <w:color w:val="auto"/>
                <w:sz w:val="16"/>
                <w:szCs w:val="18"/>
              </w:rPr>
            </w:pPr>
            <w:r w:rsidRPr="00FE6BA3">
              <w:rPr>
                <w:color w:val="auto"/>
                <w:sz w:val="16"/>
                <w:szCs w:val="18"/>
              </w:rPr>
              <w:t xml:space="preserve">Compliance with retail </w:t>
            </w:r>
            <w:r w:rsidR="00142E04">
              <w:rPr>
                <w:color w:val="auto"/>
                <w:sz w:val="16"/>
                <w:szCs w:val="18"/>
              </w:rPr>
              <w:t>water company</w:t>
            </w:r>
            <w:r w:rsidRPr="00FE6BA3">
              <w:rPr>
                <w:color w:val="auto"/>
                <w:sz w:val="16"/>
                <w:szCs w:val="18"/>
              </w:rPr>
              <w:t xml:space="preserve"> pressure requirements</w:t>
            </w:r>
            <w:r>
              <w:rPr>
                <w:color w:val="auto"/>
                <w:sz w:val="16"/>
                <w:szCs w:val="18"/>
              </w:rPr>
              <w:t xml:space="preserve"> (%)</w:t>
            </w:r>
          </w:p>
        </w:tc>
        <w:tc>
          <w:tcPr>
            <w:tcW w:w="7380" w:type="dxa"/>
            <w:gridSpan w:val="10"/>
            <w:shd w:val="clear" w:color="auto" w:fill="FFFFFF" w:themeFill="background1"/>
          </w:tcPr>
          <w:p w14:paraId="55164AB3" w14:textId="751B0FFC" w:rsidR="00904A75" w:rsidRDefault="007E5448" w:rsidP="00AA3B13">
            <w:pPr>
              <w:pStyle w:val="BodyText"/>
              <w:spacing w:before="40" w:after="60" w:line="240" w:lineRule="auto"/>
              <w:rPr>
                <w:color w:val="auto"/>
                <w:sz w:val="16"/>
                <w:szCs w:val="18"/>
              </w:rPr>
            </w:pPr>
            <w:r>
              <w:rPr>
                <w:noProof/>
              </w:rPr>
              <w:drawing>
                <wp:anchor distT="0" distB="0" distL="114300" distR="114300" simplePos="0" relativeHeight="251834880" behindDoc="0" locked="0" layoutInCell="1" allowOverlap="1" wp14:anchorId="063D9FF9" wp14:editId="3FB4E42D">
                  <wp:simplePos x="0" y="0"/>
                  <wp:positionH relativeFrom="column">
                    <wp:posOffset>3417791</wp:posOffset>
                  </wp:positionH>
                  <wp:positionV relativeFrom="paragraph">
                    <wp:posOffset>86995</wp:posOffset>
                  </wp:positionV>
                  <wp:extent cx="1076325" cy="899795"/>
                  <wp:effectExtent l="0" t="0" r="0" b="0"/>
                  <wp:wrapSquare wrapText="bothSides"/>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V relativeFrom="margin">
                    <wp14:pctHeight>0</wp14:pctHeight>
                  </wp14:sizeRelV>
                </wp:anchor>
              </w:drawing>
            </w:r>
            <w:r w:rsidR="00904A75" w:rsidRPr="00FE6BA3">
              <w:rPr>
                <w:color w:val="auto"/>
                <w:sz w:val="16"/>
                <w:szCs w:val="18"/>
              </w:rPr>
              <w:t>Pressure is a critical measure of the ability of end users (and retailers) to be able to use water.</w:t>
            </w:r>
            <w:r w:rsidR="00904A75">
              <w:rPr>
                <w:color w:val="auto"/>
                <w:sz w:val="16"/>
                <w:szCs w:val="18"/>
              </w:rPr>
              <w:t xml:space="preserve"> </w:t>
            </w:r>
            <w:r w:rsidR="00904A75" w:rsidRPr="00FE6BA3">
              <w:rPr>
                <w:color w:val="auto"/>
                <w:sz w:val="16"/>
                <w:szCs w:val="18"/>
              </w:rPr>
              <w:t>When pressure is too low</w:t>
            </w:r>
            <w:r w:rsidR="00904A75">
              <w:rPr>
                <w:color w:val="auto"/>
                <w:sz w:val="16"/>
                <w:szCs w:val="18"/>
              </w:rPr>
              <w:t>,</w:t>
            </w:r>
            <w:r w:rsidR="00904A75" w:rsidRPr="00FE6BA3">
              <w:rPr>
                <w:color w:val="auto"/>
                <w:sz w:val="16"/>
                <w:szCs w:val="18"/>
              </w:rPr>
              <w:t xml:space="preserve"> end users experience either no supply or very low flow rates, impacting some appliances and adding time to simple tasks such as filling a sink.</w:t>
            </w:r>
            <w:r w:rsidR="00904A75">
              <w:rPr>
                <w:color w:val="auto"/>
                <w:sz w:val="16"/>
                <w:szCs w:val="18"/>
              </w:rPr>
              <w:t xml:space="preserve"> </w:t>
            </w:r>
          </w:p>
          <w:p w14:paraId="7EB59904" w14:textId="2799E814" w:rsidR="00904A75" w:rsidRPr="00FE6BA3" w:rsidRDefault="00904A75" w:rsidP="00904A75">
            <w:pPr>
              <w:pStyle w:val="BodyText"/>
              <w:spacing w:before="40" w:after="60" w:line="240" w:lineRule="auto"/>
              <w:rPr>
                <w:color w:val="auto"/>
                <w:sz w:val="16"/>
                <w:szCs w:val="18"/>
              </w:rPr>
            </w:pPr>
            <w:r w:rsidRPr="00FE6BA3">
              <w:rPr>
                <w:color w:val="auto"/>
                <w:sz w:val="16"/>
                <w:szCs w:val="18"/>
              </w:rPr>
              <w:t xml:space="preserve">Pressure is a critical element of the Bulk Water Supply Agreements between Melbourne Water and the </w:t>
            </w:r>
            <w:r>
              <w:rPr>
                <w:color w:val="auto"/>
                <w:sz w:val="16"/>
                <w:szCs w:val="18"/>
              </w:rPr>
              <w:t>retail water companies</w:t>
            </w:r>
            <w:r w:rsidRPr="00FE6BA3">
              <w:rPr>
                <w:color w:val="auto"/>
                <w:sz w:val="16"/>
                <w:szCs w:val="18"/>
              </w:rPr>
              <w:t>.</w:t>
            </w:r>
          </w:p>
        </w:tc>
      </w:tr>
      <w:tr w:rsidR="00904A75" w:rsidRPr="008879C6" w14:paraId="32B7EF89" w14:textId="77777777" w:rsidTr="007E5448">
        <w:tblPrEx>
          <w:tblCellMar>
            <w:left w:w="108" w:type="dxa"/>
            <w:right w:w="108" w:type="dxa"/>
          </w:tblCellMar>
        </w:tblPrEx>
        <w:tc>
          <w:tcPr>
            <w:tcW w:w="2248" w:type="dxa"/>
            <w:gridSpan w:val="3"/>
            <w:shd w:val="clear" w:color="auto" w:fill="FFFFFF" w:themeFill="background1"/>
          </w:tcPr>
          <w:p w14:paraId="72E65779" w14:textId="77777777" w:rsidR="00904A75" w:rsidRPr="004B785B" w:rsidRDefault="00904A75" w:rsidP="004B785B">
            <w:pPr>
              <w:pStyle w:val="BodyText"/>
              <w:spacing w:before="40" w:after="60" w:line="240" w:lineRule="auto"/>
              <w:rPr>
                <w:b/>
                <w:i/>
                <w:color w:val="auto"/>
                <w:sz w:val="16"/>
                <w:szCs w:val="18"/>
              </w:rPr>
            </w:pPr>
            <w:r w:rsidRPr="004B785B">
              <w:rPr>
                <w:b/>
                <w:i/>
                <w:color w:val="auto"/>
                <w:sz w:val="16"/>
                <w:szCs w:val="18"/>
              </w:rPr>
              <w:t>Output 3</w:t>
            </w:r>
          </w:p>
          <w:p w14:paraId="33C21644" w14:textId="2AAE119C" w:rsidR="00904A75" w:rsidRPr="00FE6BA3" w:rsidRDefault="00904A75" w:rsidP="00AA3B13">
            <w:pPr>
              <w:pStyle w:val="BodyText"/>
              <w:spacing w:before="40" w:after="60" w:line="240" w:lineRule="auto"/>
              <w:rPr>
                <w:color w:val="auto"/>
                <w:sz w:val="16"/>
                <w:szCs w:val="18"/>
              </w:rPr>
            </w:pPr>
            <w:r w:rsidRPr="00FE6BA3">
              <w:rPr>
                <w:color w:val="auto"/>
                <w:sz w:val="16"/>
                <w:szCs w:val="18"/>
              </w:rPr>
              <w:t>Number of sewage transfer system spills per annum due to system failure</w:t>
            </w:r>
            <w:r>
              <w:rPr>
                <w:color w:val="auto"/>
                <w:sz w:val="16"/>
                <w:szCs w:val="18"/>
              </w:rPr>
              <w:t xml:space="preserve"> (#)</w:t>
            </w:r>
          </w:p>
        </w:tc>
        <w:tc>
          <w:tcPr>
            <w:tcW w:w="7380" w:type="dxa"/>
            <w:gridSpan w:val="10"/>
            <w:shd w:val="clear" w:color="auto" w:fill="FFFFFF" w:themeFill="background1"/>
          </w:tcPr>
          <w:p w14:paraId="37DCF536" w14:textId="486E747D" w:rsidR="00904A75" w:rsidRPr="00FE6BA3" w:rsidRDefault="007E5448" w:rsidP="00904A75">
            <w:pPr>
              <w:pStyle w:val="BodyText"/>
              <w:spacing w:before="40" w:after="60" w:line="240" w:lineRule="auto"/>
              <w:rPr>
                <w:color w:val="auto"/>
                <w:sz w:val="16"/>
                <w:szCs w:val="18"/>
              </w:rPr>
            </w:pPr>
            <w:r>
              <w:rPr>
                <w:noProof/>
              </w:rPr>
              <w:drawing>
                <wp:anchor distT="0" distB="0" distL="114300" distR="114300" simplePos="0" relativeHeight="251835904" behindDoc="0" locked="0" layoutInCell="1" allowOverlap="1" wp14:anchorId="3EB5C2A3" wp14:editId="709E0F37">
                  <wp:simplePos x="0" y="0"/>
                  <wp:positionH relativeFrom="column">
                    <wp:posOffset>3417791</wp:posOffset>
                  </wp:positionH>
                  <wp:positionV relativeFrom="paragraph">
                    <wp:posOffset>23302</wp:posOffset>
                  </wp:positionV>
                  <wp:extent cx="1076325" cy="899795"/>
                  <wp:effectExtent l="0" t="0" r="0" b="0"/>
                  <wp:wrapSquare wrapText="bothSides"/>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r w:rsidR="00904A75" w:rsidRPr="00FE6BA3">
              <w:rPr>
                <w:color w:val="auto"/>
                <w:sz w:val="16"/>
                <w:szCs w:val="18"/>
              </w:rPr>
              <w:t>Containment of sewage within the sewerage system is a comprehensive measure of transfer network performance and reliability</w:t>
            </w:r>
            <w:r w:rsidR="00904A75">
              <w:rPr>
                <w:color w:val="auto"/>
                <w:sz w:val="16"/>
                <w:szCs w:val="18"/>
              </w:rPr>
              <w:t>,</w:t>
            </w:r>
            <w:r w:rsidR="00904A75" w:rsidRPr="00FE6BA3">
              <w:rPr>
                <w:color w:val="auto"/>
                <w:sz w:val="16"/>
                <w:szCs w:val="18"/>
              </w:rPr>
              <w:t xml:space="preserve"> encompassing hydraulic capacity, level of service (e.g. sewer pump availability) and operational strategy.</w:t>
            </w:r>
            <w:r w:rsidR="00904A75">
              <w:rPr>
                <w:color w:val="auto"/>
                <w:sz w:val="16"/>
                <w:szCs w:val="18"/>
              </w:rPr>
              <w:t xml:space="preserve"> </w:t>
            </w:r>
          </w:p>
        </w:tc>
      </w:tr>
      <w:tr w:rsidR="00180901" w:rsidRPr="008879C6" w14:paraId="7F903DE3" w14:textId="77777777" w:rsidTr="00904A75">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9628" w:type="dxa"/>
            <w:gridSpan w:val="13"/>
            <w:shd w:val="clear" w:color="auto" w:fill="FFFFFF" w:themeFill="background1"/>
          </w:tcPr>
          <w:p w14:paraId="5F3CAA8A" w14:textId="77777777" w:rsidR="00180901" w:rsidRPr="00180901" w:rsidRDefault="00180901" w:rsidP="00180901">
            <w:pPr>
              <w:pStyle w:val="BodyText"/>
              <w:spacing w:before="40" w:after="60" w:line="240" w:lineRule="auto"/>
              <w:jc w:val="right"/>
              <w:rPr>
                <w:i/>
                <w:noProof/>
                <w:sz w:val="14"/>
              </w:rPr>
            </w:pPr>
            <w:r w:rsidRPr="00180901">
              <w:rPr>
                <w:i/>
                <w:noProof/>
                <w:color w:val="C2D300" w:themeColor="accent5"/>
                <w:sz w:val="14"/>
              </w:rPr>
              <w:sym w:font="Wingdings" w:char="F06E"/>
            </w:r>
            <w:r w:rsidRPr="00180901">
              <w:rPr>
                <w:i/>
                <w:noProof/>
                <w:sz w:val="14"/>
              </w:rPr>
              <w:t xml:space="preserve"> Agree or strongly agree with statement “I fully support Melbourne Water measuring their performance through this”</w:t>
            </w:r>
          </w:p>
          <w:p w14:paraId="3BDF4614" w14:textId="7132041F" w:rsidR="00180901" w:rsidRPr="00180901" w:rsidRDefault="00180901" w:rsidP="00180901">
            <w:pPr>
              <w:pStyle w:val="BodyText"/>
              <w:spacing w:before="40" w:after="60" w:line="240" w:lineRule="auto"/>
              <w:jc w:val="right"/>
              <w:rPr>
                <w:i/>
                <w:noProof/>
                <w:sz w:val="16"/>
              </w:rPr>
            </w:pPr>
            <w:r w:rsidRPr="00180901">
              <w:rPr>
                <w:i/>
                <w:noProof/>
                <w:color w:val="F0FF4B" w:themeColor="accent5" w:themeTint="99"/>
                <w:sz w:val="14"/>
              </w:rPr>
              <w:sym w:font="Wingdings" w:char="F06E"/>
            </w:r>
            <w:r w:rsidRPr="00180901">
              <w:rPr>
                <w:i/>
                <w:noProof/>
                <w:sz w:val="14"/>
              </w:rPr>
              <w:t xml:space="preserve"> Agree or strongly agree with statement “This measure is clear to me”</w:t>
            </w:r>
          </w:p>
        </w:tc>
      </w:tr>
      <w:tr w:rsidR="00471B1F" w:rsidRPr="008879C6" w14:paraId="60A725F8" w14:textId="77777777" w:rsidTr="00471B1F">
        <w:tc>
          <w:tcPr>
            <w:tcW w:w="856" w:type="dxa"/>
            <w:shd w:val="clear" w:color="auto" w:fill="B4D7FF" w:themeFill="accent1" w:themeFillTint="33"/>
          </w:tcPr>
          <w:p w14:paraId="556D2938" w14:textId="77777777" w:rsidR="00471B1F" w:rsidRPr="00FE6BA3" w:rsidRDefault="00471B1F" w:rsidP="00AA3B13">
            <w:pPr>
              <w:pStyle w:val="BodyText"/>
              <w:spacing w:before="40" w:after="60" w:line="240" w:lineRule="auto"/>
              <w:rPr>
                <w:b/>
                <w:color w:val="auto"/>
                <w:sz w:val="18"/>
                <w:szCs w:val="18"/>
              </w:rPr>
            </w:pPr>
            <w:r w:rsidRPr="00FE6BA3">
              <w:rPr>
                <w:b/>
                <w:color w:val="auto"/>
                <w:sz w:val="18"/>
                <w:szCs w:val="18"/>
              </w:rPr>
              <w:t>Output</w:t>
            </w:r>
          </w:p>
        </w:tc>
        <w:tc>
          <w:tcPr>
            <w:tcW w:w="3458" w:type="dxa"/>
            <w:gridSpan w:val="5"/>
            <w:shd w:val="clear" w:color="auto" w:fill="B4D7FF" w:themeFill="accent1" w:themeFillTint="33"/>
          </w:tcPr>
          <w:p w14:paraId="593C7607" w14:textId="66FFB161" w:rsidR="00471B1F" w:rsidRPr="00FE6BA3" w:rsidRDefault="00471B1F" w:rsidP="002D71D4">
            <w:pPr>
              <w:pStyle w:val="BodyText"/>
              <w:spacing w:before="40" w:after="60" w:line="240" w:lineRule="auto"/>
              <w:rPr>
                <w:b/>
                <w:color w:val="auto"/>
                <w:sz w:val="18"/>
                <w:szCs w:val="18"/>
              </w:rPr>
            </w:pPr>
            <w:r w:rsidRPr="00FE6BA3">
              <w:rPr>
                <w:b/>
                <w:color w:val="auto"/>
                <w:sz w:val="18"/>
                <w:szCs w:val="18"/>
              </w:rPr>
              <w:t>Past performance</w:t>
            </w:r>
          </w:p>
        </w:tc>
        <w:tc>
          <w:tcPr>
            <w:tcW w:w="1037" w:type="dxa"/>
            <w:shd w:val="clear" w:color="auto" w:fill="B4D7FF" w:themeFill="accent1" w:themeFillTint="33"/>
          </w:tcPr>
          <w:p w14:paraId="5AFF27FA" w14:textId="4823DF4D" w:rsidR="00471B1F" w:rsidRPr="00FE6BA3" w:rsidRDefault="00471B1F" w:rsidP="002D71D4">
            <w:pPr>
              <w:pStyle w:val="BodyText"/>
              <w:spacing w:before="40" w:after="60" w:line="240" w:lineRule="auto"/>
              <w:rPr>
                <w:b/>
                <w:color w:val="auto"/>
                <w:sz w:val="18"/>
                <w:szCs w:val="18"/>
              </w:rPr>
            </w:pPr>
            <w:r w:rsidRPr="00FE6BA3">
              <w:rPr>
                <w:b/>
                <w:color w:val="auto"/>
                <w:sz w:val="18"/>
                <w:szCs w:val="18"/>
              </w:rPr>
              <w:t>Expected</w:t>
            </w:r>
          </w:p>
        </w:tc>
        <w:tc>
          <w:tcPr>
            <w:tcW w:w="4277" w:type="dxa"/>
            <w:gridSpan w:val="6"/>
            <w:shd w:val="clear" w:color="auto" w:fill="B4D7FF" w:themeFill="accent1" w:themeFillTint="33"/>
          </w:tcPr>
          <w:p w14:paraId="09AD83D5" w14:textId="77777777" w:rsidR="00471B1F" w:rsidRPr="00FE6BA3" w:rsidRDefault="00471B1F" w:rsidP="00AA3B13">
            <w:pPr>
              <w:pStyle w:val="BodyText"/>
              <w:spacing w:before="40" w:after="60" w:line="240" w:lineRule="auto"/>
              <w:rPr>
                <w:b/>
                <w:color w:val="auto"/>
                <w:sz w:val="18"/>
                <w:szCs w:val="18"/>
              </w:rPr>
            </w:pPr>
            <w:r w:rsidRPr="00FE6BA3">
              <w:rPr>
                <w:b/>
                <w:color w:val="auto"/>
                <w:sz w:val="18"/>
                <w:szCs w:val="18"/>
              </w:rPr>
              <w:t>Target for PS21</w:t>
            </w:r>
          </w:p>
        </w:tc>
      </w:tr>
      <w:tr w:rsidR="001706D4" w:rsidRPr="008879C6" w14:paraId="0586EF8B" w14:textId="77777777" w:rsidTr="00471B1F">
        <w:trPr>
          <w:cnfStyle w:val="000000010000" w:firstRow="0" w:lastRow="0" w:firstColumn="0" w:lastColumn="0" w:oddVBand="0" w:evenVBand="0" w:oddHBand="0" w:evenHBand="1" w:firstRowFirstColumn="0" w:firstRowLastColumn="0" w:lastRowFirstColumn="0" w:lastRowLastColumn="0"/>
        </w:trPr>
        <w:tc>
          <w:tcPr>
            <w:tcW w:w="856" w:type="dxa"/>
            <w:shd w:val="clear" w:color="auto" w:fill="B4D7FF" w:themeFill="accent1" w:themeFillTint="33"/>
          </w:tcPr>
          <w:p w14:paraId="07687FA7" w14:textId="77777777" w:rsidR="001706D4" w:rsidRPr="008D375B" w:rsidRDefault="001706D4" w:rsidP="00AA3B13">
            <w:pPr>
              <w:pStyle w:val="BodyText"/>
              <w:spacing w:before="40" w:after="60" w:line="240" w:lineRule="auto"/>
              <w:jc w:val="right"/>
              <w:rPr>
                <w:i/>
                <w:color w:val="auto"/>
                <w:sz w:val="16"/>
                <w:szCs w:val="18"/>
              </w:rPr>
            </w:pPr>
            <w:r w:rsidRPr="008D375B">
              <w:rPr>
                <w:i/>
                <w:color w:val="auto"/>
                <w:sz w:val="16"/>
                <w:szCs w:val="18"/>
              </w:rPr>
              <w:t>Year</w:t>
            </w:r>
          </w:p>
        </w:tc>
        <w:tc>
          <w:tcPr>
            <w:tcW w:w="867" w:type="dxa"/>
            <w:shd w:val="clear" w:color="auto" w:fill="D9D9D9" w:themeFill="background1" w:themeFillShade="D9"/>
          </w:tcPr>
          <w:p w14:paraId="4EF5D400"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FY17</w:t>
            </w:r>
          </w:p>
        </w:tc>
        <w:tc>
          <w:tcPr>
            <w:tcW w:w="868" w:type="dxa"/>
            <w:gridSpan w:val="2"/>
            <w:shd w:val="clear" w:color="auto" w:fill="D9D9D9" w:themeFill="background1" w:themeFillShade="D9"/>
          </w:tcPr>
          <w:p w14:paraId="47D2F5E4"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FY18</w:t>
            </w:r>
          </w:p>
        </w:tc>
        <w:tc>
          <w:tcPr>
            <w:tcW w:w="867" w:type="dxa"/>
            <w:shd w:val="clear" w:color="auto" w:fill="D9D9D9" w:themeFill="background1" w:themeFillShade="D9"/>
          </w:tcPr>
          <w:p w14:paraId="03300945"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FY19</w:t>
            </w:r>
          </w:p>
        </w:tc>
        <w:tc>
          <w:tcPr>
            <w:tcW w:w="856" w:type="dxa"/>
            <w:tcBorders>
              <w:bottom w:val="single" w:sz="4" w:space="0" w:color="231F20"/>
            </w:tcBorders>
            <w:shd w:val="clear" w:color="auto" w:fill="D9D9D9" w:themeFill="background1" w:themeFillShade="D9"/>
          </w:tcPr>
          <w:p w14:paraId="64E03C95"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FY20</w:t>
            </w:r>
          </w:p>
        </w:tc>
        <w:tc>
          <w:tcPr>
            <w:tcW w:w="1037" w:type="dxa"/>
            <w:tcBorders>
              <w:bottom w:val="single" w:sz="4" w:space="0" w:color="231F20"/>
            </w:tcBorders>
            <w:shd w:val="clear" w:color="auto" w:fill="FFEFC9" w:themeFill="accent6" w:themeFillTint="33"/>
          </w:tcPr>
          <w:p w14:paraId="098119E5"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FY21</w:t>
            </w:r>
          </w:p>
        </w:tc>
        <w:tc>
          <w:tcPr>
            <w:tcW w:w="855" w:type="dxa"/>
            <w:shd w:val="clear" w:color="auto" w:fill="B4D7FF" w:themeFill="accent1" w:themeFillTint="33"/>
          </w:tcPr>
          <w:p w14:paraId="38CB10AD"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FY22</w:t>
            </w:r>
          </w:p>
        </w:tc>
        <w:tc>
          <w:tcPr>
            <w:tcW w:w="856" w:type="dxa"/>
            <w:shd w:val="clear" w:color="auto" w:fill="B4D7FF" w:themeFill="accent1" w:themeFillTint="33"/>
          </w:tcPr>
          <w:p w14:paraId="614B964F"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FY23</w:t>
            </w:r>
          </w:p>
        </w:tc>
        <w:tc>
          <w:tcPr>
            <w:tcW w:w="854" w:type="dxa"/>
            <w:gridSpan w:val="2"/>
            <w:shd w:val="clear" w:color="auto" w:fill="B4D7FF" w:themeFill="accent1" w:themeFillTint="33"/>
          </w:tcPr>
          <w:p w14:paraId="2BD25042"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FY24</w:t>
            </w:r>
          </w:p>
        </w:tc>
        <w:tc>
          <w:tcPr>
            <w:tcW w:w="856" w:type="dxa"/>
            <w:shd w:val="clear" w:color="auto" w:fill="B4D7FF" w:themeFill="accent1" w:themeFillTint="33"/>
          </w:tcPr>
          <w:p w14:paraId="3E5DBB9C"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FY25</w:t>
            </w:r>
          </w:p>
        </w:tc>
        <w:tc>
          <w:tcPr>
            <w:tcW w:w="856" w:type="dxa"/>
            <w:shd w:val="clear" w:color="auto" w:fill="B4D7FF" w:themeFill="accent1" w:themeFillTint="33"/>
          </w:tcPr>
          <w:p w14:paraId="2CF31C06"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FY26</w:t>
            </w:r>
          </w:p>
        </w:tc>
      </w:tr>
      <w:tr w:rsidR="00E922D7" w:rsidRPr="008879C6" w14:paraId="5A871F01" w14:textId="77777777" w:rsidTr="00471B1F">
        <w:tc>
          <w:tcPr>
            <w:tcW w:w="856" w:type="dxa"/>
            <w:shd w:val="clear" w:color="auto" w:fill="F2F2F2" w:themeFill="background1" w:themeFillShade="F2"/>
          </w:tcPr>
          <w:p w14:paraId="24A06769" w14:textId="77777777" w:rsidR="00E922D7" w:rsidRPr="007B6F09" w:rsidRDefault="00E922D7" w:rsidP="00E922D7">
            <w:pPr>
              <w:pStyle w:val="BodyText"/>
              <w:spacing w:before="40" w:after="60" w:line="240" w:lineRule="auto"/>
              <w:rPr>
                <w:i/>
                <w:color w:val="auto"/>
                <w:sz w:val="18"/>
                <w:szCs w:val="18"/>
              </w:rPr>
            </w:pPr>
            <w:r w:rsidRPr="007B6F09">
              <w:rPr>
                <w:i/>
                <w:color w:val="auto"/>
                <w:sz w:val="16"/>
                <w:szCs w:val="18"/>
              </w:rPr>
              <w:t>Output 1</w:t>
            </w:r>
          </w:p>
        </w:tc>
        <w:tc>
          <w:tcPr>
            <w:tcW w:w="867" w:type="dxa"/>
            <w:shd w:val="clear" w:color="auto" w:fill="F2F2F2" w:themeFill="background1" w:themeFillShade="F2"/>
          </w:tcPr>
          <w:p w14:paraId="38ABFEA9" w14:textId="639CA047" w:rsidR="00E922D7" w:rsidRPr="00F9129F" w:rsidRDefault="00E922D7" w:rsidP="00E922D7">
            <w:pPr>
              <w:pStyle w:val="BodyText"/>
              <w:spacing w:before="40" w:after="60" w:line="240" w:lineRule="auto"/>
              <w:jc w:val="center"/>
              <w:rPr>
                <w:color w:val="auto"/>
                <w:sz w:val="18"/>
                <w:szCs w:val="18"/>
                <w:highlight w:val="yellow"/>
              </w:rPr>
            </w:pPr>
            <w:r>
              <w:rPr>
                <w:color w:val="auto"/>
                <w:sz w:val="16"/>
                <w:szCs w:val="18"/>
              </w:rPr>
              <w:t>0</w:t>
            </w:r>
          </w:p>
        </w:tc>
        <w:tc>
          <w:tcPr>
            <w:tcW w:w="868" w:type="dxa"/>
            <w:gridSpan w:val="2"/>
            <w:shd w:val="clear" w:color="auto" w:fill="F2F2F2" w:themeFill="background1" w:themeFillShade="F2"/>
          </w:tcPr>
          <w:p w14:paraId="3955793B" w14:textId="34307544" w:rsidR="00E922D7" w:rsidRPr="00F9129F" w:rsidRDefault="00E922D7" w:rsidP="00E922D7">
            <w:pPr>
              <w:pStyle w:val="BodyText"/>
              <w:spacing w:before="40" w:after="60" w:line="240" w:lineRule="auto"/>
              <w:jc w:val="center"/>
              <w:rPr>
                <w:color w:val="auto"/>
                <w:sz w:val="18"/>
                <w:szCs w:val="18"/>
                <w:highlight w:val="yellow"/>
              </w:rPr>
            </w:pPr>
            <w:r>
              <w:rPr>
                <w:color w:val="auto"/>
                <w:sz w:val="16"/>
                <w:szCs w:val="18"/>
              </w:rPr>
              <w:t>0</w:t>
            </w:r>
          </w:p>
        </w:tc>
        <w:tc>
          <w:tcPr>
            <w:tcW w:w="867" w:type="dxa"/>
            <w:shd w:val="clear" w:color="auto" w:fill="F2F2F2" w:themeFill="background1" w:themeFillShade="F2"/>
          </w:tcPr>
          <w:p w14:paraId="1F188C20" w14:textId="65C6F051" w:rsidR="00E922D7" w:rsidRPr="00F9129F" w:rsidRDefault="00E922D7" w:rsidP="00E922D7">
            <w:pPr>
              <w:pStyle w:val="BodyText"/>
              <w:spacing w:before="40" w:after="60" w:line="240" w:lineRule="auto"/>
              <w:jc w:val="center"/>
              <w:rPr>
                <w:color w:val="auto"/>
                <w:sz w:val="18"/>
                <w:szCs w:val="18"/>
                <w:highlight w:val="yellow"/>
              </w:rPr>
            </w:pPr>
            <w:r>
              <w:rPr>
                <w:color w:val="auto"/>
                <w:sz w:val="16"/>
                <w:szCs w:val="18"/>
              </w:rPr>
              <w:t>0</w:t>
            </w:r>
          </w:p>
        </w:tc>
        <w:tc>
          <w:tcPr>
            <w:tcW w:w="856" w:type="dxa"/>
            <w:shd w:val="pct10" w:color="FFEFC9" w:themeColor="accent6" w:themeTint="33" w:fill="FFFFFF" w:themeFill="background1"/>
          </w:tcPr>
          <w:p w14:paraId="0BC46A3D"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c>
          <w:tcPr>
            <w:tcW w:w="1037" w:type="dxa"/>
            <w:shd w:val="pct10" w:color="FFEFC9" w:themeColor="accent6" w:themeTint="33" w:fill="FFFFFF" w:themeFill="background1"/>
          </w:tcPr>
          <w:p w14:paraId="092C6BFF"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c>
          <w:tcPr>
            <w:tcW w:w="855" w:type="dxa"/>
            <w:shd w:val="clear" w:color="auto" w:fill="FFFFFF" w:themeFill="background1"/>
          </w:tcPr>
          <w:p w14:paraId="0837D435"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c>
          <w:tcPr>
            <w:tcW w:w="856" w:type="dxa"/>
            <w:shd w:val="clear" w:color="auto" w:fill="FFFFFF" w:themeFill="background1"/>
          </w:tcPr>
          <w:p w14:paraId="60D49C11"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c>
          <w:tcPr>
            <w:tcW w:w="854" w:type="dxa"/>
            <w:gridSpan w:val="2"/>
            <w:shd w:val="clear" w:color="auto" w:fill="FFFFFF" w:themeFill="background1"/>
          </w:tcPr>
          <w:p w14:paraId="57741576"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c>
          <w:tcPr>
            <w:tcW w:w="856" w:type="dxa"/>
            <w:shd w:val="clear" w:color="auto" w:fill="FFFFFF" w:themeFill="background1"/>
          </w:tcPr>
          <w:p w14:paraId="1B682F2E"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c>
          <w:tcPr>
            <w:tcW w:w="856" w:type="dxa"/>
            <w:shd w:val="clear" w:color="auto" w:fill="FFFFFF" w:themeFill="background1"/>
          </w:tcPr>
          <w:p w14:paraId="06E6ACFD"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0</w:t>
            </w:r>
          </w:p>
        </w:tc>
      </w:tr>
      <w:tr w:rsidR="00E922D7" w:rsidRPr="008879C6" w14:paraId="3715315B" w14:textId="77777777" w:rsidTr="00471B1F">
        <w:trPr>
          <w:cnfStyle w:val="000000010000" w:firstRow="0" w:lastRow="0" w:firstColumn="0" w:lastColumn="0" w:oddVBand="0" w:evenVBand="0" w:oddHBand="0" w:evenHBand="1" w:firstRowFirstColumn="0" w:firstRowLastColumn="0" w:lastRowFirstColumn="0" w:lastRowLastColumn="0"/>
        </w:trPr>
        <w:tc>
          <w:tcPr>
            <w:tcW w:w="856" w:type="dxa"/>
            <w:shd w:val="clear" w:color="auto" w:fill="F2F2F2" w:themeFill="background1" w:themeFillShade="F2"/>
          </w:tcPr>
          <w:p w14:paraId="0CBD52F1" w14:textId="77777777" w:rsidR="00E922D7" w:rsidRPr="007B6F09" w:rsidRDefault="00E922D7" w:rsidP="00E922D7">
            <w:pPr>
              <w:pStyle w:val="BodyText"/>
              <w:spacing w:before="40" w:after="60" w:line="240" w:lineRule="auto"/>
              <w:rPr>
                <w:i/>
                <w:color w:val="auto"/>
                <w:sz w:val="18"/>
                <w:szCs w:val="18"/>
              </w:rPr>
            </w:pPr>
            <w:r w:rsidRPr="007B6F09">
              <w:rPr>
                <w:i/>
                <w:color w:val="auto"/>
                <w:sz w:val="16"/>
                <w:szCs w:val="18"/>
              </w:rPr>
              <w:t>Output 2</w:t>
            </w:r>
          </w:p>
        </w:tc>
        <w:tc>
          <w:tcPr>
            <w:tcW w:w="867" w:type="dxa"/>
            <w:shd w:val="clear" w:color="auto" w:fill="F2F2F2" w:themeFill="background1" w:themeFillShade="F2"/>
          </w:tcPr>
          <w:p w14:paraId="56239867" w14:textId="4DB4C27A" w:rsidR="00E922D7" w:rsidRPr="00F9129F" w:rsidRDefault="00C7249F" w:rsidP="00E922D7">
            <w:pPr>
              <w:pStyle w:val="BodyText"/>
              <w:spacing w:before="40" w:after="60" w:line="240" w:lineRule="auto"/>
              <w:jc w:val="center"/>
              <w:rPr>
                <w:color w:val="auto"/>
                <w:sz w:val="18"/>
                <w:szCs w:val="18"/>
                <w:highlight w:val="yellow"/>
              </w:rPr>
            </w:pPr>
            <w:r>
              <w:rPr>
                <w:color w:val="auto"/>
                <w:sz w:val="16"/>
                <w:szCs w:val="18"/>
              </w:rPr>
              <w:t>&gt;</w:t>
            </w:r>
            <w:r w:rsidR="00E922D7">
              <w:rPr>
                <w:color w:val="auto"/>
                <w:sz w:val="16"/>
                <w:szCs w:val="18"/>
              </w:rPr>
              <w:t>99.9%</w:t>
            </w:r>
          </w:p>
        </w:tc>
        <w:tc>
          <w:tcPr>
            <w:tcW w:w="868" w:type="dxa"/>
            <w:gridSpan w:val="2"/>
            <w:shd w:val="clear" w:color="auto" w:fill="F2F2F2" w:themeFill="background1" w:themeFillShade="F2"/>
          </w:tcPr>
          <w:p w14:paraId="2E9A91BE" w14:textId="6E6652F9" w:rsidR="00E922D7" w:rsidRPr="00F9129F" w:rsidRDefault="00C7249F" w:rsidP="00E922D7">
            <w:pPr>
              <w:pStyle w:val="BodyText"/>
              <w:spacing w:before="40" w:after="60" w:line="240" w:lineRule="auto"/>
              <w:jc w:val="center"/>
              <w:rPr>
                <w:color w:val="auto"/>
                <w:sz w:val="18"/>
                <w:szCs w:val="18"/>
                <w:highlight w:val="yellow"/>
              </w:rPr>
            </w:pPr>
            <w:r>
              <w:rPr>
                <w:color w:val="auto"/>
                <w:sz w:val="16"/>
                <w:szCs w:val="18"/>
              </w:rPr>
              <w:t>&gt;</w:t>
            </w:r>
            <w:r w:rsidR="00E922D7">
              <w:rPr>
                <w:color w:val="auto"/>
                <w:sz w:val="16"/>
                <w:szCs w:val="18"/>
              </w:rPr>
              <w:t>99.9%</w:t>
            </w:r>
          </w:p>
        </w:tc>
        <w:tc>
          <w:tcPr>
            <w:tcW w:w="867" w:type="dxa"/>
            <w:shd w:val="clear" w:color="auto" w:fill="F2F2F2" w:themeFill="background1" w:themeFillShade="F2"/>
          </w:tcPr>
          <w:p w14:paraId="7AD5F632" w14:textId="6A7F6D8C" w:rsidR="00E922D7" w:rsidRPr="00F9129F" w:rsidRDefault="00C7249F" w:rsidP="00E922D7">
            <w:pPr>
              <w:pStyle w:val="BodyText"/>
              <w:spacing w:before="40" w:after="60" w:line="240" w:lineRule="auto"/>
              <w:jc w:val="center"/>
              <w:rPr>
                <w:color w:val="auto"/>
                <w:sz w:val="18"/>
                <w:szCs w:val="18"/>
                <w:highlight w:val="yellow"/>
              </w:rPr>
            </w:pPr>
            <w:r>
              <w:rPr>
                <w:color w:val="auto"/>
                <w:sz w:val="16"/>
                <w:szCs w:val="18"/>
              </w:rPr>
              <w:t>&gt;</w:t>
            </w:r>
            <w:r w:rsidR="00E922D7">
              <w:rPr>
                <w:color w:val="auto"/>
                <w:sz w:val="16"/>
                <w:szCs w:val="18"/>
              </w:rPr>
              <w:t>99.9%</w:t>
            </w:r>
          </w:p>
        </w:tc>
        <w:tc>
          <w:tcPr>
            <w:tcW w:w="856" w:type="dxa"/>
            <w:shd w:val="pct10" w:color="FFEFC9" w:themeColor="accent6" w:themeTint="33" w:fill="FFFFFF" w:themeFill="background1"/>
          </w:tcPr>
          <w:p w14:paraId="7D52C3A3" w14:textId="77777777" w:rsidR="00E922D7" w:rsidRPr="008879C6" w:rsidRDefault="00E922D7" w:rsidP="00E922D7">
            <w:pPr>
              <w:pStyle w:val="BodyText"/>
              <w:spacing w:before="40" w:after="60" w:line="240" w:lineRule="auto"/>
              <w:jc w:val="center"/>
              <w:rPr>
                <w:color w:val="auto"/>
                <w:sz w:val="18"/>
                <w:szCs w:val="18"/>
              </w:rPr>
            </w:pPr>
            <w:r>
              <w:rPr>
                <w:color w:val="auto"/>
                <w:sz w:val="16"/>
                <w:szCs w:val="18"/>
              </w:rPr>
              <w:t>99.9%</w:t>
            </w:r>
          </w:p>
        </w:tc>
        <w:tc>
          <w:tcPr>
            <w:tcW w:w="1037" w:type="dxa"/>
            <w:shd w:val="pct10" w:color="FFEFC9" w:themeColor="accent6" w:themeTint="33" w:fill="FFFFFF" w:themeFill="background1"/>
          </w:tcPr>
          <w:p w14:paraId="6B283E92" w14:textId="31B3CC2E" w:rsidR="00E922D7" w:rsidRPr="008879C6" w:rsidRDefault="00E922D7" w:rsidP="00E922D7">
            <w:pPr>
              <w:pStyle w:val="BodyText"/>
              <w:spacing w:before="40" w:after="60" w:line="240" w:lineRule="auto"/>
              <w:jc w:val="center"/>
              <w:rPr>
                <w:color w:val="auto"/>
                <w:sz w:val="18"/>
                <w:szCs w:val="18"/>
              </w:rPr>
            </w:pPr>
            <w:r w:rsidRPr="00C27D91">
              <w:rPr>
                <w:color w:val="auto"/>
                <w:sz w:val="16"/>
                <w:szCs w:val="18"/>
              </w:rPr>
              <w:t>99.9</w:t>
            </w:r>
            <w:r>
              <w:rPr>
                <w:color w:val="auto"/>
                <w:sz w:val="16"/>
                <w:szCs w:val="18"/>
              </w:rPr>
              <w:t>%</w:t>
            </w:r>
          </w:p>
        </w:tc>
        <w:tc>
          <w:tcPr>
            <w:tcW w:w="855" w:type="dxa"/>
            <w:shd w:val="clear" w:color="auto" w:fill="FFFFFF" w:themeFill="background1"/>
          </w:tcPr>
          <w:p w14:paraId="01F558B6" w14:textId="58548FB0" w:rsidR="00E922D7" w:rsidRPr="008879C6" w:rsidRDefault="00E922D7" w:rsidP="00E922D7">
            <w:pPr>
              <w:pStyle w:val="BodyText"/>
              <w:spacing w:before="40" w:after="60" w:line="240" w:lineRule="auto"/>
              <w:jc w:val="center"/>
              <w:rPr>
                <w:color w:val="auto"/>
                <w:sz w:val="18"/>
                <w:szCs w:val="18"/>
              </w:rPr>
            </w:pPr>
            <w:r w:rsidRPr="00C27D91">
              <w:rPr>
                <w:color w:val="auto"/>
                <w:sz w:val="16"/>
                <w:szCs w:val="18"/>
              </w:rPr>
              <w:t>99.9</w:t>
            </w:r>
            <w:r>
              <w:rPr>
                <w:color w:val="auto"/>
                <w:sz w:val="16"/>
                <w:szCs w:val="18"/>
              </w:rPr>
              <w:t>%</w:t>
            </w:r>
          </w:p>
        </w:tc>
        <w:tc>
          <w:tcPr>
            <w:tcW w:w="856" w:type="dxa"/>
            <w:shd w:val="clear" w:color="auto" w:fill="FFFFFF" w:themeFill="background1"/>
          </w:tcPr>
          <w:p w14:paraId="3C58E05C" w14:textId="18FDF319" w:rsidR="00E922D7" w:rsidRPr="008879C6" w:rsidRDefault="00E922D7" w:rsidP="00E922D7">
            <w:pPr>
              <w:pStyle w:val="BodyText"/>
              <w:spacing w:before="40" w:after="60" w:line="240" w:lineRule="auto"/>
              <w:jc w:val="center"/>
              <w:rPr>
                <w:color w:val="auto"/>
                <w:sz w:val="18"/>
                <w:szCs w:val="18"/>
              </w:rPr>
            </w:pPr>
            <w:r w:rsidRPr="00C27D91">
              <w:rPr>
                <w:color w:val="auto"/>
                <w:sz w:val="16"/>
                <w:szCs w:val="18"/>
              </w:rPr>
              <w:t>99.9</w:t>
            </w:r>
            <w:r>
              <w:rPr>
                <w:color w:val="auto"/>
                <w:sz w:val="16"/>
                <w:szCs w:val="18"/>
              </w:rPr>
              <w:t>%</w:t>
            </w:r>
          </w:p>
        </w:tc>
        <w:tc>
          <w:tcPr>
            <w:tcW w:w="854" w:type="dxa"/>
            <w:gridSpan w:val="2"/>
            <w:shd w:val="clear" w:color="auto" w:fill="FFFFFF" w:themeFill="background1"/>
          </w:tcPr>
          <w:p w14:paraId="38A403A3" w14:textId="6108F32D" w:rsidR="00E922D7" w:rsidRPr="008879C6" w:rsidRDefault="00E922D7" w:rsidP="00E922D7">
            <w:pPr>
              <w:pStyle w:val="BodyText"/>
              <w:spacing w:before="40" w:after="60" w:line="240" w:lineRule="auto"/>
              <w:jc w:val="center"/>
              <w:rPr>
                <w:color w:val="auto"/>
                <w:sz w:val="18"/>
                <w:szCs w:val="18"/>
              </w:rPr>
            </w:pPr>
            <w:r w:rsidRPr="00C27D91">
              <w:rPr>
                <w:color w:val="auto"/>
                <w:sz w:val="16"/>
                <w:szCs w:val="18"/>
              </w:rPr>
              <w:t>99.9</w:t>
            </w:r>
            <w:r>
              <w:rPr>
                <w:color w:val="auto"/>
                <w:sz w:val="16"/>
                <w:szCs w:val="18"/>
              </w:rPr>
              <w:t>%</w:t>
            </w:r>
          </w:p>
        </w:tc>
        <w:tc>
          <w:tcPr>
            <w:tcW w:w="856" w:type="dxa"/>
            <w:shd w:val="clear" w:color="auto" w:fill="FFFFFF" w:themeFill="background1"/>
          </w:tcPr>
          <w:p w14:paraId="072C695F" w14:textId="27B5BCE8" w:rsidR="00E922D7" w:rsidRPr="008879C6" w:rsidRDefault="00E922D7" w:rsidP="00E922D7">
            <w:pPr>
              <w:pStyle w:val="BodyText"/>
              <w:spacing w:before="40" w:after="60" w:line="240" w:lineRule="auto"/>
              <w:jc w:val="center"/>
              <w:rPr>
                <w:color w:val="auto"/>
                <w:sz w:val="18"/>
                <w:szCs w:val="18"/>
              </w:rPr>
            </w:pPr>
            <w:r w:rsidRPr="00C27D91">
              <w:rPr>
                <w:color w:val="auto"/>
                <w:sz w:val="16"/>
                <w:szCs w:val="18"/>
              </w:rPr>
              <w:t>99.9</w:t>
            </w:r>
            <w:r>
              <w:rPr>
                <w:color w:val="auto"/>
                <w:sz w:val="16"/>
                <w:szCs w:val="18"/>
              </w:rPr>
              <w:t>%</w:t>
            </w:r>
          </w:p>
        </w:tc>
        <w:tc>
          <w:tcPr>
            <w:tcW w:w="856" w:type="dxa"/>
            <w:shd w:val="clear" w:color="auto" w:fill="FFFFFF" w:themeFill="background1"/>
          </w:tcPr>
          <w:p w14:paraId="4DD31D3B" w14:textId="43418934" w:rsidR="00E922D7" w:rsidRPr="008879C6" w:rsidRDefault="00E922D7" w:rsidP="00E922D7">
            <w:pPr>
              <w:pStyle w:val="BodyText"/>
              <w:spacing w:before="40" w:after="60" w:line="240" w:lineRule="auto"/>
              <w:jc w:val="center"/>
              <w:rPr>
                <w:color w:val="auto"/>
                <w:sz w:val="18"/>
                <w:szCs w:val="18"/>
              </w:rPr>
            </w:pPr>
            <w:r w:rsidRPr="00C27D91">
              <w:rPr>
                <w:color w:val="auto"/>
                <w:sz w:val="16"/>
                <w:szCs w:val="18"/>
              </w:rPr>
              <w:t>99.9</w:t>
            </w:r>
            <w:r>
              <w:rPr>
                <w:color w:val="auto"/>
                <w:sz w:val="16"/>
                <w:szCs w:val="18"/>
              </w:rPr>
              <w:t>%</w:t>
            </w:r>
          </w:p>
        </w:tc>
      </w:tr>
      <w:tr w:rsidR="00E922D7" w:rsidRPr="008879C6" w14:paraId="5D382783" w14:textId="77777777" w:rsidTr="00471B1F">
        <w:tc>
          <w:tcPr>
            <w:tcW w:w="856" w:type="dxa"/>
            <w:shd w:val="clear" w:color="auto" w:fill="F2F2F2" w:themeFill="background1" w:themeFillShade="F2"/>
          </w:tcPr>
          <w:p w14:paraId="4313507E" w14:textId="77777777" w:rsidR="00E922D7" w:rsidRPr="007B6F09" w:rsidRDefault="00E922D7" w:rsidP="00E922D7">
            <w:pPr>
              <w:pStyle w:val="BodyText"/>
              <w:spacing w:before="40" w:after="60" w:line="240" w:lineRule="auto"/>
              <w:rPr>
                <w:i/>
                <w:color w:val="auto"/>
                <w:sz w:val="16"/>
                <w:szCs w:val="18"/>
              </w:rPr>
            </w:pPr>
            <w:r w:rsidRPr="007B6F09">
              <w:rPr>
                <w:i/>
                <w:color w:val="auto"/>
                <w:sz w:val="16"/>
                <w:szCs w:val="18"/>
              </w:rPr>
              <w:t>Output 3</w:t>
            </w:r>
          </w:p>
        </w:tc>
        <w:tc>
          <w:tcPr>
            <w:tcW w:w="867" w:type="dxa"/>
            <w:shd w:val="clear" w:color="auto" w:fill="F2F2F2" w:themeFill="background1" w:themeFillShade="F2"/>
          </w:tcPr>
          <w:p w14:paraId="5703C2D8" w14:textId="119C1481" w:rsidR="00E922D7" w:rsidRPr="00F9129F" w:rsidRDefault="00E922D7" w:rsidP="00E922D7">
            <w:pPr>
              <w:pStyle w:val="BodyText"/>
              <w:spacing w:before="40" w:after="60" w:line="240" w:lineRule="auto"/>
              <w:jc w:val="center"/>
              <w:rPr>
                <w:color w:val="auto"/>
                <w:sz w:val="16"/>
                <w:szCs w:val="18"/>
                <w:highlight w:val="yellow"/>
              </w:rPr>
            </w:pPr>
            <w:r>
              <w:rPr>
                <w:color w:val="auto"/>
                <w:sz w:val="16"/>
                <w:szCs w:val="18"/>
              </w:rPr>
              <w:t>0</w:t>
            </w:r>
          </w:p>
        </w:tc>
        <w:tc>
          <w:tcPr>
            <w:tcW w:w="868" w:type="dxa"/>
            <w:gridSpan w:val="2"/>
            <w:shd w:val="clear" w:color="auto" w:fill="F2F2F2" w:themeFill="background1" w:themeFillShade="F2"/>
          </w:tcPr>
          <w:p w14:paraId="4656C6D7" w14:textId="0FD241F2" w:rsidR="00E922D7" w:rsidRPr="00F9129F" w:rsidRDefault="00E922D7" w:rsidP="00E922D7">
            <w:pPr>
              <w:pStyle w:val="BodyText"/>
              <w:spacing w:before="40" w:after="60" w:line="240" w:lineRule="auto"/>
              <w:jc w:val="center"/>
              <w:rPr>
                <w:color w:val="auto"/>
                <w:sz w:val="16"/>
                <w:szCs w:val="18"/>
                <w:highlight w:val="yellow"/>
              </w:rPr>
            </w:pPr>
            <w:r>
              <w:rPr>
                <w:color w:val="auto"/>
                <w:sz w:val="16"/>
                <w:szCs w:val="18"/>
              </w:rPr>
              <w:t>0</w:t>
            </w:r>
          </w:p>
        </w:tc>
        <w:tc>
          <w:tcPr>
            <w:tcW w:w="867" w:type="dxa"/>
            <w:shd w:val="clear" w:color="auto" w:fill="F2F2F2" w:themeFill="background1" w:themeFillShade="F2"/>
          </w:tcPr>
          <w:p w14:paraId="0A16EEF0" w14:textId="052556A1" w:rsidR="00E922D7" w:rsidRPr="00F9129F" w:rsidRDefault="00471B1F" w:rsidP="00E922D7">
            <w:pPr>
              <w:pStyle w:val="BodyText"/>
              <w:spacing w:before="40" w:after="60" w:line="240" w:lineRule="auto"/>
              <w:jc w:val="center"/>
              <w:rPr>
                <w:color w:val="auto"/>
                <w:sz w:val="16"/>
                <w:szCs w:val="18"/>
                <w:highlight w:val="yellow"/>
              </w:rPr>
            </w:pPr>
            <w:r>
              <w:rPr>
                <w:color w:val="auto"/>
                <w:sz w:val="16"/>
                <w:szCs w:val="18"/>
              </w:rPr>
              <w:t>2</w:t>
            </w:r>
          </w:p>
        </w:tc>
        <w:tc>
          <w:tcPr>
            <w:tcW w:w="856" w:type="dxa"/>
            <w:shd w:val="pct10" w:color="FFEFC9" w:themeColor="accent6" w:themeTint="33" w:fill="FFFFFF" w:themeFill="background1"/>
          </w:tcPr>
          <w:p w14:paraId="2CD935F2" w14:textId="516C86E7" w:rsidR="00E922D7" w:rsidRPr="007B6F09" w:rsidRDefault="00471B1F" w:rsidP="00E922D7">
            <w:pPr>
              <w:pStyle w:val="BodyText"/>
              <w:spacing w:before="40" w:after="60" w:line="240" w:lineRule="auto"/>
              <w:jc w:val="center"/>
              <w:rPr>
                <w:color w:val="auto"/>
                <w:sz w:val="16"/>
                <w:szCs w:val="18"/>
              </w:rPr>
            </w:pPr>
            <w:r>
              <w:rPr>
                <w:color w:val="auto"/>
                <w:sz w:val="16"/>
                <w:szCs w:val="18"/>
              </w:rPr>
              <w:t>1</w:t>
            </w:r>
          </w:p>
        </w:tc>
        <w:tc>
          <w:tcPr>
            <w:tcW w:w="1037" w:type="dxa"/>
            <w:shd w:val="pct10" w:color="FFEFC9" w:themeColor="accent6" w:themeTint="33" w:fill="FFFFFF" w:themeFill="background1"/>
          </w:tcPr>
          <w:p w14:paraId="23F746B4" w14:textId="77777777" w:rsidR="00E922D7" w:rsidRPr="007B6F09" w:rsidRDefault="00E922D7" w:rsidP="00E922D7">
            <w:pPr>
              <w:pStyle w:val="BodyText"/>
              <w:spacing w:before="40" w:after="60" w:line="240" w:lineRule="auto"/>
              <w:jc w:val="center"/>
              <w:rPr>
                <w:color w:val="auto"/>
                <w:sz w:val="16"/>
                <w:szCs w:val="18"/>
              </w:rPr>
            </w:pPr>
            <w:r>
              <w:rPr>
                <w:color w:val="auto"/>
                <w:sz w:val="16"/>
                <w:szCs w:val="18"/>
              </w:rPr>
              <w:t>0</w:t>
            </w:r>
          </w:p>
        </w:tc>
        <w:tc>
          <w:tcPr>
            <w:tcW w:w="855" w:type="dxa"/>
            <w:shd w:val="clear" w:color="auto" w:fill="FFFFFF" w:themeFill="background1"/>
          </w:tcPr>
          <w:p w14:paraId="60602D4C" w14:textId="77777777" w:rsidR="00E922D7" w:rsidRPr="007B6F09" w:rsidRDefault="00E922D7" w:rsidP="00E922D7">
            <w:pPr>
              <w:pStyle w:val="BodyText"/>
              <w:spacing w:before="40" w:after="60" w:line="240" w:lineRule="auto"/>
              <w:jc w:val="center"/>
              <w:rPr>
                <w:color w:val="auto"/>
                <w:sz w:val="16"/>
                <w:szCs w:val="18"/>
              </w:rPr>
            </w:pPr>
            <w:r>
              <w:rPr>
                <w:color w:val="auto"/>
                <w:sz w:val="16"/>
                <w:szCs w:val="18"/>
              </w:rPr>
              <w:t>0</w:t>
            </w:r>
          </w:p>
        </w:tc>
        <w:tc>
          <w:tcPr>
            <w:tcW w:w="856" w:type="dxa"/>
            <w:shd w:val="clear" w:color="auto" w:fill="FFFFFF" w:themeFill="background1"/>
          </w:tcPr>
          <w:p w14:paraId="64B6A881" w14:textId="77777777" w:rsidR="00E922D7" w:rsidRPr="007B6F09" w:rsidRDefault="00E922D7" w:rsidP="00E922D7">
            <w:pPr>
              <w:pStyle w:val="BodyText"/>
              <w:spacing w:before="40" w:after="60" w:line="240" w:lineRule="auto"/>
              <w:jc w:val="center"/>
              <w:rPr>
                <w:color w:val="auto"/>
                <w:sz w:val="16"/>
                <w:szCs w:val="18"/>
              </w:rPr>
            </w:pPr>
            <w:r>
              <w:rPr>
                <w:color w:val="auto"/>
                <w:sz w:val="16"/>
                <w:szCs w:val="18"/>
              </w:rPr>
              <w:t>0</w:t>
            </w:r>
          </w:p>
        </w:tc>
        <w:tc>
          <w:tcPr>
            <w:tcW w:w="854" w:type="dxa"/>
            <w:gridSpan w:val="2"/>
            <w:shd w:val="clear" w:color="auto" w:fill="FFFFFF" w:themeFill="background1"/>
          </w:tcPr>
          <w:p w14:paraId="4E6B4C48" w14:textId="77777777" w:rsidR="00E922D7" w:rsidRPr="007B6F09" w:rsidRDefault="00E922D7" w:rsidP="00E922D7">
            <w:pPr>
              <w:pStyle w:val="BodyText"/>
              <w:spacing w:before="40" w:after="60" w:line="240" w:lineRule="auto"/>
              <w:jc w:val="center"/>
              <w:rPr>
                <w:color w:val="auto"/>
                <w:sz w:val="16"/>
                <w:szCs w:val="18"/>
              </w:rPr>
            </w:pPr>
            <w:r>
              <w:rPr>
                <w:color w:val="auto"/>
                <w:sz w:val="16"/>
                <w:szCs w:val="18"/>
              </w:rPr>
              <w:t>0</w:t>
            </w:r>
          </w:p>
        </w:tc>
        <w:tc>
          <w:tcPr>
            <w:tcW w:w="856" w:type="dxa"/>
            <w:shd w:val="clear" w:color="auto" w:fill="FFFFFF" w:themeFill="background1"/>
          </w:tcPr>
          <w:p w14:paraId="055A43D2" w14:textId="77777777" w:rsidR="00E922D7" w:rsidRPr="007B6F09" w:rsidRDefault="00E922D7" w:rsidP="00E922D7">
            <w:pPr>
              <w:pStyle w:val="BodyText"/>
              <w:spacing w:before="40" w:after="60" w:line="240" w:lineRule="auto"/>
              <w:jc w:val="center"/>
              <w:rPr>
                <w:color w:val="auto"/>
                <w:sz w:val="16"/>
                <w:szCs w:val="18"/>
              </w:rPr>
            </w:pPr>
            <w:r>
              <w:rPr>
                <w:color w:val="auto"/>
                <w:sz w:val="16"/>
                <w:szCs w:val="18"/>
              </w:rPr>
              <w:t>0</w:t>
            </w:r>
          </w:p>
        </w:tc>
        <w:tc>
          <w:tcPr>
            <w:tcW w:w="856" w:type="dxa"/>
            <w:shd w:val="clear" w:color="auto" w:fill="FFFFFF" w:themeFill="background1"/>
          </w:tcPr>
          <w:p w14:paraId="72E884B6" w14:textId="77777777" w:rsidR="00E922D7" w:rsidRPr="007B6F09" w:rsidRDefault="00E922D7" w:rsidP="00E922D7">
            <w:pPr>
              <w:pStyle w:val="BodyText"/>
              <w:spacing w:before="40" w:after="60" w:line="240" w:lineRule="auto"/>
              <w:jc w:val="center"/>
              <w:rPr>
                <w:color w:val="auto"/>
                <w:sz w:val="16"/>
                <w:szCs w:val="18"/>
              </w:rPr>
            </w:pPr>
            <w:r>
              <w:rPr>
                <w:color w:val="auto"/>
                <w:sz w:val="16"/>
                <w:szCs w:val="18"/>
              </w:rPr>
              <w:t>0</w:t>
            </w:r>
          </w:p>
        </w:tc>
      </w:tr>
    </w:tbl>
    <w:p w14:paraId="1FAB46E9" w14:textId="77777777" w:rsidR="00C41BDE" w:rsidRDefault="00C41BDE" w:rsidP="0085091D">
      <w:pPr>
        <w:pStyle w:val="BodyText"/>
        <w:sectPr w:rsidR="00C41BDE" w:rsidSect="00390693">
          <w:type w:val="continuous"/>
          <w:pgSz w:w="11906" w:h="16838" w:code="9"/>
          <w:pgMar w:top="1134" w:right="1134" w:bottom="1134" w:left="1134" w:header="567" w:footer="567" w:gutter="0"/>
          <w:pgNumType w:chapStyle="1"/>
          <w:cols w:space="708"/>
          <w:docGrid w:linePitch="360"/>
        </w:sectPr>
      </w:pPr>
      <w:bookmarkStart w:id="233" w:name="_Ref39128940"/>
    </w:p>
    <w:p w14:paraId="542731B5" w14:textId="47D139DB" w:rsidR="0085091D" w:rsidRPr="000B4867" w:rsidRDefault="00C41BDE" w:rsidP="0085091D">
      <w:pPr>
        <w:pStyle w:val="BodyText"/>
        <w:rPr>
          <w:i/>
        </w:rPr>
      </w:pPr>
      <w:r>
        <w:t>Our sewerage service also plays a strong role in the protection of Melbourne’s environment. For simplicity, we have chosen to focus on the sewage treatment function’s role in delivering this outcome. In reality, the transfer network (</w:t>
      </w:r>
      <w:r w:rsidRPr="00FE087B">
        <w:rPr>
          <w:b/>
        </w:rPr>
        <w:t>Section </w:t>
      </w:r>
      <w:r w:rsidR="000E0E19">
        <w:rPr>
          <w:b/>
        </w:rPr>
        <w:fldChar w:fldCharType="begin"/>
      </w:r>
      <w:r w:rsidR="000E0E19">
        <w:rPr>
          <w:b/>
        </w:rPr>
        <w:instrText xml:space="preserve"> REF _Ref42237802 \r \h </w:instrText>
      </w:r>
      <w:r w:rsidR="000E0E19">
        <w:rPr>
          <w:b/>
        </w:rPr>
      </w:r>
      <w:r w:rsidR="000E0E19">
        <w:rPr>
          <w:b/>
        </w:rPr>
        <w:fldChar w:fldCharType="separate"/>
      </w:r>
      <w:r w:rsidR="000E0E19">
        <w:rPr>
          <w:b/>
        </w:rPr>
        <w:t>S3.1.1</w:t>
      </w:r>
      <w:r w:rsidR="000E0E19">
        <w:rPr>
          <w:b/>
        </w:rPr>
        <w:fldChar w:fldCharType="end"/>
      </w:r>
      <w:r>
        <w:t xml:space="preserve">) also plays a critical role. </w:t>
      </w:r>
      <w:r w:rsidR="0085091D">
        <w:rPr>
          <w:i/>
        </w:rPr>
        <w:t>Customer endorsement of the outcome</w:t>
      </w:r>
    </w:p>
    <w:p w14:paraId="3F2BF80B" w14:textId="547211A3" w:rsidR="008B566C" w:rsidRDefault="0085091D" w:rsidP="001702BD">
      <w:pPr>
        <w:pStyle w:val="BodyText"/>
      </w:pPr>
      <w:r>
        <w:t>This outcome is strongly supported by our customers – both our retail water companies and the community indicated</w:t>
      </w:r>
      <w:r w:rsidR="001706D4">
        <w:t xml:space="preserve"> a strong desire to continue to protect and enhance </w:t>
      </w:r>
      <w:r w:rsidR="009C523F">
        <w:t>Melbourne’s environmental</w:t>
      </w:r>
      <w:r w:rsidR="001706D4">
        <w:t xml:space="preserve"> assets. </w:t>
      </w:r>
      <w:r w:rsidR="008B566C" w:rsidRPr="00583088">
        <w:t>Feedback from the community included:</w:t>
      </w:r>
    </w:p>
    <w:p w14:paraId="56C4A5F6" w14:textId="0E7CB394" w:rsidR="008B566C" w:rsidRDefault="008B566C" w:rsidP="001702BD">
      <w:pPr>
        <w:pStyle w:val="ListNumber"/>
        <w:ind w:left="284"/>
        <w:rPr>
          <w:i/>
          <w:sz w:val="18"/>
        </w:rPr>
      </w:pPr>
      <w:r w:rsidRPr="00583088">
        <w:rPr>
          <w:i/>
          <w:sz w:val="18"/>
        </w:rPr>
        <w:t>“</w:t>
      </w:r>
      <w:r w:rsidR="001702BD">
        <w:rPr>
          <w:i/>
          <w:sz w:val="18"/>
        </w:rPr>
        <w:t>This is definitely an outcome I do agree that Melbourne Water should be aiming to achieve. To be honest, in reading all of this, I’m impressed by how they are trying to achieve this outcome</w:t>
      </w:r>
      <w:r w:rsidR="000A0BBB">
        <w:rPr>
          <w:i/>
          <w:sz w:val="18"/>
        </w:rPr>
        <w:t>.</w:t>
      </w:r>
      <w:r>
        <w:rPr>
          <w:i/>
          <w:sz w:val="18"/>
        </w:rPr>
        <w:t>”</w:t>
      </w:r>
    </w:p>
    <w:p w14:paraId="0B6324D3" w14:textId="0F3845F2" w:rsidR="009C523F" w:rsidRDefault="009C523F" w:rsidP="009C523F">
      <w:pPr>
        <w:pStyle w:val="ListNumber"/>
        <w:ind w:left="284"/>
        <w:rPr>
          <w:i/>
          <w:sz w:val="18"/>
        </w:rPr>
      </w:pPr>
      <w:r>
        <w:rPr>
          <w:i/>
          <w:sz w:val="18"/>
        </w:rPr>
        <w:t>“It is actually reassuring to see that they are also looking after so much of our habitat and are so environmentally aware</w:t>
      </w:r>
      <w:r w:rsidR="000A0BBB">
        <w:rPr>
          <w:i/>
          <w:sz w:val="18"/>
        </w:rPr>
        <w:t>.</w:t>
      </w:r>
      <w:r>
        <w:rPr>
          <w:i/>
          <w:sz w:val="18"/>
        </w:rPr>
        <w:t>”</w:t>
      </w:r>
    </w:p>
    <w:p w14:paraId="3F529C94" w14:textId="03C93F5B" w:rsidR="001706D4" w:rsidRPr="00FB1F45" w:rsidRDefault="001706D4" w:rsidP="001706D4">
      <w:pPr>
        <w:pStyle w:val="BodyText"/>
        <w:rPr>
          <w:b/>
        </w:rPr>
      </w:pPr>
      <w:r w:rsidRPr="00FB1F45">
        <w:rPr>
          <w:b/>
        </w:rPr>
        <w:t>Challenges facing the achievement of this outcome</w:t>
      </w:r>
    </w:p>
    <w:p w14:paraId="5F4D9D59" w14:textId="77777777" w:rsidR="001706D4" w:rsidRPr="000B4867" w:rsidRDefault="001706D4" w:rsidP="001706D4">
      <w:pPr>
        <w:pStyle w:val="BodyText"/>
        <w:rPr>
          <w:i/>
        </w:rPr>
      </w:pPr>
      <w:r>
        <w:rPr>
          <w:i/>
        </w:rPr>
        <w:t>What we already knew</w:t>
      </w:r>
    </w:p>
    <w:p w14:paraId="2421BCBA" w14:textId="77777777" w:rsidR="00C41BDE" w:rsidRDefault="001706D4" w:rsidP="00C74D7A">
      <w:pPr>
        <w:pStyle w:val="BodyText"/>
        <w:spacing w:line="240" w:lineRule="auto"/>
      </w:pPr>
      <w:r>
        <w:t xml:space="preserve">The </w:t>
      </w:r>
      <w:r w:rsidRPr="004267AD">
        <w:rPr>
          <w:i/>
        </w:rPr>
        <w:t>Healthy Waterways Strategy</w:t>
      </w:r>
      <w:r>
        <w:t xml:space="preserve"> (2018) </w:t>
      </w:r>
      <w:r>
        <w:rPr>
          <w:lang w:val="en-US"/>
        </w:rPr>
        <w:t>provides a roadmap for a shared approach to the maintenance and improvement of Melbourne’s waterways</w:t>
      </w:r>
      <w:r w:rsidRPr="004267AD">
        <w:t>.</w:t>
      </w:r>
      <w:r>
        <w:t xml:space="preserve"> It articulates both the challenges associated with a growing population and changing climate as well as the opportunities for better waterway management. It highlights that in a number of areas if </w:t>
      </w:r>
      <w:r w:rsidRPr="00697349">
        <w:t>we do</w:t>
      </w:r>
      <w:r w:rsidR="000A22B7">
        <w:t xml:space="preserve"> </w:t>
      </w:r>
      <w:r w:rsidRPr="00697349">
        <w:t>n</w:t>
      </w:r>
      <w:r w:rsidR="000A22B7">
        <w:t>o</w:t>
      </w:r>
      <w:r w:rsidRPr="00697349">
        <w:t xml:space="preserve">t </w:t>
      </w:r>
      <w:r>
        <w:t>act</w:t>
      </w:r>
      <w:r w:rsidRPr="00697349">
        <w:t xml:space="preserve"> now, we will set our region on a path whereby many of the effects will be increasingly expensive to manage later, and others will be irreversible.</w:t>
      </w:r>
      <w:r>
        <w:t xml:space="preserve"> </w:t>
      </w:r>
    </w:p>
    <w:p w14:paraId="3F9A5964" w14:textId="61B2D1A6" w:rsidR="001706D4" w:rsidRDefault="001706D4" w:rsidP="00C74D7A">
      <w:pPr>
        <w:pStyle w:val="BodyText"/>
        <w:spacing w:line="240" w:lineRule="auto"/>
      </w:pPr>
      <w:r>
        <w:t xml:space="preserve">One of the central challenges facing Melbourne Water in this pricing period is to ensure that we deliver targeted and </w:t>
      </w:r>
      <w:r>
        <w:lastRenderedPageBreak/>
        <w:t xml:space="preserve">measured actions to deliver on the </w:t>
      </w:r>
      <w:r w:rsidRPr="00697349">
        <w:rPr>
          <w:i/>
        </w:rPr>
        <w:t>Healthy Waterways Strategy</w:t>
      </w:r>
      <w:r>
        <w:t xml:space="preserve">. </w:t>
      </w:r>
    </w:p>
    <w:p w14:paraId="1F64270C" w14:textId="0F6C874E" w:rsidR="001706D4" w:rsidRDefault="005C14B6" w:rsidP="00C74D7A">
      <w:pPr>
        <w:pStyle w:val="BodyText"/>
        <w:spacing w:line="240" w:lineRule="auto"/>
      </w:pPr>
      <w:r>
        <w:t>K</w:t>
      </w:r>
      <w:r w:rsidR="001706D4">
        <w:t xml:space="preserve">ey challenges facing </w:t>
      </w:r>
      <w:r>
        <w:t>the achievement of this outcome</w:t>
      </w:r>
      <w:r w:rsidR="001706D4">
        <w:t xml:space="preserve"> over the next five years include: </w:t>
      </w:r>
    </w:p>
    <w:p w14:paraId="4A4D70A6" w14:textId="6FEB5E20" w:rsidR="001706D4" w:rsidRDefault="000A22B7" w:rsidP="00A6363A">
      <w:pPr>
        <w:pStyle w:val="ListNumber"/>
        <w:numPr>
          <w:ilvl w:val="0"/>
          <w:numId w:val="41"/>
        </w:numPr>
        <w:spacing w:line="240" w:lineRule="auto"/>
        <w:ind w:left="284" w:hanging="284"/>
      </w:pPr>
      <w:r>
        <w:rPr>
          <w:b/>
        </w:rPr>
        <w:t>r</w:t>
      </w:r>
      <w:r w:rsidR="001A390C">
        <w:rPr>
          <w:b/>
        </w:rPr>
        <w:t>educing pollutants</w:t>
      </w:r>
      <w:r w:rsidR="00CC3CD5">
        <w:t xml:space="preserve"> – </w:t>
      </w:r>
      <w:r w:rsidR="001706D4">
        <w:t>greater quantity and frequency of litter, nutrients (including via stormwater</w:t>
      </w:r>
      <w:r w:rsidR="00CC3CD5">
        <w:t xml:space="preserve"> runoff and</w:t>
      </w:r>
      <w:r w:rsidR="00CC3CD5" w:rsidRPr="00CC3CD5">
        <w:t xml:space="preserve"> </w:t>
      </w:r>
      <w:r w:rsidR="00CC3CD5">
        <w:t>the sewerage system</w:t>
      </w:r>
      <w:r w:rsidR="001706D4">
        <w:t>) and pollutants entering waterways and bays</w:t>
      </w:r>
    </w:p>
    <w:p w14:paraId="11ED5C29" w14:textId="2B19DAA4" w:rsidR="00C84C08" w:rsidRDefault="00C84C08" w:rsidP="00A6363A">
      <w:pPr>
        <w:pStyle w:val="ListNumber"/>
        <w:numPr>
          <w:ilvl w:val="0"/>
          <w:numId w:val="41"/>
        </w:numPr>
        <w:spacing w:line="240" w:lineRule="auto"/>
        <w:ind w:left="284" w:hanging="284"/>
      </w:pPr>
      <w:r>
        <w:rPr>
          <w:b/>
        </w:rPr>
        <w:t>protecting natural processes</w:t>
      </w:r>
      <w:r>
        <w:t xml:space="preserve"> – vegetation clearing and grazing, and interference with natural water flows</w:t>
      </w:r>
      <w:r w:rsidRPr="001A390C">
        <w:t xml:space="preserve"> </w:t>
      </w:r>
      <w:r>
        <w:t xml:space="preserve">continue to add to the stresses facing the natural processes that underpin healthy waterways </w:t>
      </w:r>
    </w:p>
    <w:p w14:paraId="17E7704A" w14:textId="5B4D5DAD" w:rsidR="001706D4" w:rsidRDefault="000A22B7" w:rsidP="00A6363A">
      <w:pPr>
        <w:pStyle w:val="ListNumber"/>
        <w:numPr>
          <w:ilvl w:val="0"/>
          <w:numId w:val="41"/>
        </w:numPr>
        <w:spacing w:line="240" w:lineRule="auto"/>
        <w:ind w:left="284" w:hanging="284"/>
      </w:pPr>
      <w:r>
        <w:rPr>
          <w:b/>
        </w:rPr>
        <w:t>c</w:t>
      </w:r>
      <w:r w:rsidR="00CC3CD5">
        <w:rPr>
          <w:b/>
        </w:rPr>
        <w:t>ontrolling pests</w:t>
      </w:r>
      <w:r w:rsidR="00CC3CD5">
        <w:t xml:space="preserve"> – </w:t>
      </w:r>
      <w:r w:rsidR="001706D4">
        <w:t xml:space="preserve">increasing risk of </w:t>
      </w:r>
      <w:r w:rsidR="001706D4" w:rsidRPr="00087C00">
        <w:t>aquatic and marine pest introd</w:t>
      </w:r>
      <w:r w:rsidR="005C14B6">
        <w:t>uctions and spread in estuaries</w:t>
      </w:r>
      <w:r w:rsidR="00CC3CD5" w:rsidRPr="00CC3CD5">
        <w:t xml:space="preserve"> </w:t>
      </w:r>
      <w:r w:rsidR="00CC3CD5">
        <w:t>as water temperatures rise and boat traffic grows with population</w:t>
      </w:r>
      <w:r w:rsidR="00C84C08">
        <w:t>.</w:t>
      </w:r>
    </w:p>
    <w:p w14:paraId="47A7867E" w14:textId="118A5576" w:rsidR="009E7742" w:rsidRDefault="009E7742" w:rsidP="00C74D7A">
      <w:pPr>
        <w:pStyle w:val="BodyText"/>
        <w:spacing w:line="240" w:lineRule="auto"/>
      </w:pPr>
      <w:r>
        <w:t>To contribute effectively to the delivery of this outcome</w:t>
      </w:r>
      <w:r w:rsidR="000A22B7">
        <w:t>,</w:t>
      </w:r>
      <w:r>
        <w:t xml:space="preserve"> the sewerage (treatment) service must overcome challenges such as: </w:t>
      </w:r>
    </w:p>
    <w:p w14:paraId="6939EBEE" w14:textId="13C691DE" w:rsidR="009E7742" w:rsidRDefault="000A22B7" w:rsidP="00A6363A">
      <w:pPr>
        <w:pStyle w:val="ListNumber"/>
        <w:numPr>
          <w:ilvl w:val="0"/>
          <w:numId w:val="41"/>
        </w:numPr>
        <w:spacing w:line="240" w:lineRule="auto"/>
        <w:ind w:left="284" w:hanging="284"/>
      </w:pPr>
      <w:r>
        <w:rPr>
          <w:b/>
        </w:rPr>
        <w:t>p</w:t>
      </w:r>
      <w:r w:rsidR="001A390C">
        <w:rPr>
          <w:b/>
        </w:rPr>
        <w:t xml:space="preserve">rotecting receiving </w:t>
      </w:r>
      <w:r w:rsidR="00FE6084">
        <w:rPr>
          <w:b/>
        </w:rPr>
        <w:t>environments</w:t>
      </w:r>
      <w:r w:rsidR="001A390C">
        <w:rPr>
          <w:b/>
        </w:rPr>
        <w:t xml:space="preserve"> as Melbourne grows</w:t>
      </w:r>
      <w:r w:rsidR="001A390C">
        <w:t xml:space="preserve"> – </w:t>
      </w:r>
      <w:r w:rsidR="009E7742">
        <w:t>more people means more sewage requiring treatment and ultimately higher levels of nutrients entering our bays and Bass Strait at the end of the treatment process</w:t>
      </w:r>
      <w:r w:rsidR="001A390C">
        <w:t xml:space="preserve">. This is particularly relevant for the </w:t>
      </w:r>
      <w:r w:rsidR="0095742B">
        <w:t>WTP</w:t>
      </w:r>
      <w:r w:rsidR="001A390C">
        <w:t xml:space="preserve">. The sewerage catchments of this plant have experienced a higher percentage of Melbourne’s overall population growth over the past </w:t>
      </w:r>
      <w:r>
        <w:t xml:space="preserve">five to </w:t>
      </w:r>
      <w:r w:rsidR="001A390C">
        <w:t>10 years and this trend is expected to continue (</w:t>
      </w:r>
      <w:r w:rsidR="001A390C" w:rsidRPr="0095742B">
        <w:rPr>
          <w:i/>
          <w:iCs/>
        </w:rPr>
        <w:t>Victoria in Future Small Areas</w:t>
      </w:r>
      <w:r w:rsidR="001A390C">
        <w:t>, 2019)</w:t>
      </w:r>
      <w:r w:rsidR="00347FFE">
        <w:t xml:space="preserve"> (sewage demands are discussed in further detail in </w:t>
      </w:r>
      <w:r w:rsidR="00347FFE" w:rsidRPr="00347FFE">
        <w:rPr>
          <w:b/>
        </w:rPr>
        <w:t>Section </w:t>
      </w:r>
      <w:r w:rsidR="000E0E19">
        <w:rPr>
          <w:b/>
        </w:rPr>
        <w:fldChar w:fldCharType="begin"/>
      </w:r>
      <w:r w:rsidR="000E0E19">
        <w:rPr>
          <w:b/>
        </w:rPr>
        <w:instrText xml:space="preserve"> REF _Ref44419196 \r \h </w:instrText>
      </w:r>
      <w:r w:rsidR="000E0E19">
        <w:rPr>
          <w:b/>
        </w:rPr>
      </w:r>
      <w:r w:rsidR="000E0E19">
        <w:rPr>
          <w:b/>
        </w:rPr>
        <w:fldChar w:fldCharType="separate"/>
      </w:r>
      <w:r w:rsidR="000E0E19">
        <w:rPr>
          <w:b/>
        </w:rPr>
        <w:t>S5.4</w:t>
      </w:r>
      <w:r w:rsidR="000E0E19">
        <w:rPr>
          <w:b/>
        </w:rPr>
        <w:fldChar w:fldCharType="end"/>
      </w:r>
      <w:r w:rsidR="00347FFE">
        <w:t>)</w:t>
      </w:r>
      <w:r w:rsidR="001A390C">
        <w:t xml:space="preserve">. Combined with a prudent </w:t>
      </w:r>
      <w:r w:rsidR="000A0BBB">
        <w:t>‘</w:t>
      </w:r>
      <w:r w:rsidR="001A390C">
        <w:t>just</w:t>
      </w:r>
      <w:r w:rsidR="00B81F70">
        <w:t>-</w:t>
      </w:r>
      <w:r w:rsidR="001A390C">
        <w:t>in</w:t>
      </w:r>
      <w:r w:rsidR="00B81F70">
        <w:t>-</w:t>
      </w:r>
      <w:r w:rsidR="001A390C">
        <w:t>time</w:t>
      </w:r>
      <w:r w:rsidR="000A0BBB">
        <w:t>’</w:t>
      </w:r>
      <w:r w:rsidR="001A390C">
        <w:t xml:space="preserve"> augmentation philosophy a number of elements of the </w:t>
      </w:r>
      <w:r w:rsidR="009D1753">
        <w:t xml:space="preserve">WTP </w:t>
      </w:r>
      <w:r w:rsidR="001A390C">
        <w:t xml:space="preserve">are now at capacity based on current population levels. </w:t>
      </w:r>
    </w:p>
    <w:p w14:paraId="07668C03" w14:textId="12E5D333" w:rsidR="00DF2031" w:rsidRDefault="00C41BDE" w:rsidP="00A6363A">
      <w:pPr>
        <w:pStyle w:val="ListNumber"/>
        <w:numPr>
          <w:ilvl w:val="0"/>
          <w:numId w:val="41"/>
        </w:numPr>
        <w:spacing w:line="240" w:lineRule="auto"/>
        <w:ind w:left="284" w:hanging="284"/>
      </w:pPr>
      <w:r>
        <w:rPr>
          <w:b/>
        </w:rPr>
        <w:br w:type="column"/>
      </w:r>
      <w:r w:rsidR="000A22B7">
        <w:rPr>
          <w:b/>
        </w:rPr>
        <w:t>g</w:t>
      </w:r>
      <w:r w:rsidR="00CC3CD5" w:rsidRPr="001A390C">
        <w:rPr>
          <w:b/>
        </w:rPr>
        <w:t>reater expectations</w:t>
      </w:r>
      <w:r w:rsidR="00347FFE">
        <w:rPr>
          <w:b/>
        </w:rPr>
        <w:t xml:space="preserve"> and </w:t>
      </w:r>
      <w:r w:rsidR="00CC3CD5" w:rsidRPr="001A390C">
        <w:rPr>
          <w:b/>
        </w:rPr>
        <w:t>responsibilities</w:t>
      </w:r>
      <w:r w:rsidR="00DF2031">
        <w:rPr>
          <w:b/>
        </w:rPr>
        <w:t xml:space="preserve"> –</w:t>
      </w:r>
      <w:r w:rsidR="00CC3CD5">
        <w:t xml:space="preserve"> </w:t>
      </w:r>
      <w:r w:rsidR="00DF2031">
        <w:t>relating to greenhouse gas emissions and biosolids management</w:t>
      </w:r>
      <w:r w:rsidR="000A22B7">
        <w:t>:</w:t>
      </w:r>
      <w:r w:rsidR="00AE5212">
        <w:t xml:space="preserve"> </w:t>
      </w:r>
    </w:p>
    <w:p w14:paraId="71730021" w14:textId="46BA5784" w:rsidR="00347FFE" w:rsidRDefault="000A22B7" w:rsidP="00A6363A">
      <w:pPr>
        <w:pStyle w:val="ListNumber"/>
        <w:numPr>
          <w:ilvl w:val="1"/>
          <w:numId w:val="53"/>
        </w:numPr>
        <w:spacing w:line="240" w:lineRule="auto"/>
        <w:ind w:left="568" w:hanging="284"/>
      </w:pPr>
      <w:r>
        <w:t>t</w:t>
      </w:r>
      <w:r w:rsidR="00CC3CD5" w:rsidRPr="00CC3CD5">
        <w:t xml:space="preserve">he </w:t>
      </w:r>
      <w:r w:rsidR="00CC3CD5" w:rsidRPr="0095742B">
        <w:rPr>
          <w:i/>
        </w:rPr>
        <w:t>Statement of Obligations (Emissions Reduction)</w:t>
      </w:r>
      <w:r w:rsidR="00CC3CD5" w:rsidRPr="00CC3CD5">
        <w:t xml:space="preserve"> introduced in March 2018 sets </w:t>
      </w:r>
      <w:r w:rsidR="00347FFE" w:rsidRPr="00CC3CD5">
        <w:t xml:space="preserve">Melbourne Water a target of </w:t>
      </w:r>
      <w:r w:rsidR="00347FFE">
        <w:t xml:space="preserve">204,380 tonnes carbon dioxide-equivalent </w:t>
      </w:r>
      <w:r w:rsidR="00C5591E">
        <w:t>(t CO</w:t>
      </w:r>
      <w:r w:rsidR="00C5591E" w:rsidRPr="00C5591E">
        <w:rPr>
          <w:vertAlign w:val="subscript"/>
        </w:rPr>
        <w:t>2</w:t>
      </w:r>
      <w:r w:rsidR="00C5591E">
        <w:t xml:space="preserve">-e) </w:t>
      </w:r>
      <w:r w:rsidR="00347FFE">
        <w:t xml:space="preserve">greenhouse gas emissions by 2025 – this is approximately a </w:t>
      </w:r>
      <w:r w:rsidR="00050D09">
        <w:t>50 per cent</w:t>
      </w:r>
      <w:r w:rsidR="00347FFE" w:rsidRPr="00CC3CD5">
        <w:t xml:space="preserve"> reduction </w:t>
      </w:r>
      <w:r w:rsidR="00347FFE">
        <w:t>against the baseline period</w:t>
      </w:r>
      <w:r w:rsidR="00347FFE" w:rsidRPr="00CC3CD5">
        <w:t xml:space="preserve">. </w:t>
      </w:r>
      <w:r w:rsidR="00347FFE">
        <w:t>We are also required to determine a path to net zero by 2030.</w:t>
      </w:r>
      <w:r w:rsidR="00347FFE" w:rsidRPr="00347FFE">
        <w:t xml:space="preserve"> </w:t>
      </w:r>
    </w:p>
    <w:p w14:paraId="51E55BAC" w14:textId="08BF415A" w:rsidR="008E2300" w:rsidRDefault="008E2300" w:rsidP="00A6363A">
      <w:pPr>
        <w:pStyle w:val="ListNumber"/>
        <w:numPr>
          <w:ilvl w:val="1"/>
          <w:numId w:val="53"/>
        </w:numPr>
        <w:spacing w:line="240" w:lineRule="auto"/>
        <w:ind w:left="568" w:hanging="284"/>
      </w:pPr>
      <w:r>
        <w:t xml:space="preserve">Melbourne Water’s emissions from both the ETP and WTP are also subject to reporting and management obligations under the </w:t>
      </w:r>
      <w:hyperlink r:id="rId89" w:tgtFrame="_blank" w:history="1">
        <w:r w:rsidRPr="008E2300">
          <w:rPr>
            <w:i/>
            <w:iCs/>
          </w:rPr>
          <w:t>National Greenhouse and Energy Reporting Act 2007</w:t>
        </w:r>
      </w:hyperlink>
      <w:r>
        <w:t xml:space="preserve">. In particular the </w:t>
      </w:r>
      <w:r w:rsidRPr="002737CD">
        <w:rPr>
          <w:i/>
        </w:rPr>
        <w:t>safeguard mechanism</w:t>
      </w:r>
      <w:r>
        <w:t>, which came into effect on 1</w:t>
      </w:r>
      <w:r w:rsidRPr="00347FFE">
        <w:t xml:space="preserve"> July 2016</w:t>
      </w:r>
      <w:r>
        <w:t>,</w:t>
      </w:r>
      <w:r w:rsidRPr="008E2300">
        <w:t xml:space="preserve"> </w:t>
      </w:r>
      <w:r>
        <w:t xml:space="preserve">requires </w:t>
      </w:r>
      <w:r w:rsidRPr="000E12D1">
        <w:rPr>
          <w:color w:val="auto"/>
        </w:rPr>
        <w:t>responsible</w:t>
      </w:r>
      <w:r w:rsidRPr="008E2300">
        <w:t xml:space="preserve"> emitters </w:t>
      </w:r>
      <w:r>
        <w:t>to manage their emissions against a baseline. Where either the ETP or WTP</w:t>
      </w:r>
      <w:r w:rsidRPr="008E2300">
        <w:t xml:space="preserve"> has, or is likely to, exceed its baseline</w:t>
      </w:r>
      <w:r>
        <w:t>,</w:t>
      </w:r>
      <w:r w:rsidRPr="008E2300">
        <w:t xml:space="preserve"> </w:t>
      </w:r>
      <w:r>
        <w:t xml:space="preserve">Melbourne Water is obliged to </w:t>
      </w:r>
      <w:r w:rsidRPr="008E2300">
        <w:t>manage</w:t>
      </w:r>
      <w:r>
        <w:t xml:space="preserve"> the excess emissions situation, including via the purchase of approved </w:t>
      </w:r>
      <w:r w:rsidR="000E12D1">
        <w:t>(</w:t>
      </w:r>
      <w:r w:rsidR="000E12D1" w:rsidRPr="000E12D1">
        <w:t>Australian carbon credit units</w:t>
      </w:r>
      <w:r w:rsidR="000E12D1">
        <w:t xml:space="preserve">) </w:t>
      </w:r>
      <w:r>
        <w:t>offsets. Our growing population and activities such as maintenance on biogas capture systems increase direct emissions and are likely to trigger the need to purchase offsets under the safeguard mechanism</w:t>
      </w:r>
      <w:r w:rsidR="00050D09">
        <w:t xml:space="preserve"> during PS21</w:t>
      </w:r>
      <w:r>
        <w:t>.</w:t>
      </w:r>
      <w:r w:rsidR="00C10FE1">
        <w:t xml:space="preserve"> </w:t>
      </w:r>
    </w:p>
    <w:p w14:paraId="26909B85" w14:textId="63BAA3E2" w:rsidR="00CC3CD5" w:rsidRPr="0091608B" w:rsidRDefault="000A22B7" w:rsidP="00A6363A">
      <w:pPr>
        <w:pStyle w:val="ListNumber"/>
        <w:numPr>
          <w:ilvl w:val="1"/>
          <w:numId w:val="53"/>
        </w:numPr>
        <w:spacing w:line="240" w:lineRule="auto"/>
        <w:ind w:left="568" w:hanging="284"/>
      </w:pPr>
      <w:r>
        <w:rPr>
          <w:color w:val="auto"/>
        </w:rPr>
        <w:t>t</w:t>
      </w:r>
      <w:r w:rsidR="00DF2031" w:rsidRPr="0081033A">
        <w:rPr>
          <w:color w:val="auto"/>
        </w:rPr>
        <w:t xml:space="preserve">he Environment Protection Authority </w:t>
      </w:r>
      <w:r w:rsidR="00DF2031">
        <w:rPr>
          <w:color w:val="auto"/>
        </w:rPr>
        <w:t xml:space="preserve">(EPA) </w:t>
      </w:r>
      <w:r w:rsidR="00DF2031" w:rsidRPr="0081033A">
        <w:rPr>
          <w:color w:val="auto"/>
        </w:rPr>
        <w:t xml:space="preserve">has indicated </w:t>
      </w:r>
      <w:r>
        <w:rPr>
          <w:color w:val="auto"/>
        </w:rPr>
        <w:t>its</w:t>
      </w:r>
      <w:r w:rsidRPr="0081033A">
        <w:rPr>
          <w:color w:val="auto"/>
        </w:rPr>
        <w:t xml:space="preserve"> </w:t>
      </w:r>
      <w:r w:rsidR="00DF2031" w:rsidRPr="0081033A">
        <w:rPr>
          <w:color w:val="auto"/>
        </w:rPr>
        <w:t>intent to require Melbourne Water to achieve 100</w:t>
      </w:r>
      <w:r w:rsidR="007E5E96">
        <w:rPr>
          <w:color w:val="auto"/>
        </w:rPr>
        <w:t xml:space="preserve"> per cent</w:t>
      </w:r>
      <w:r w:rsidR="00DF2031" w:rsidRPr="0081033A">
        <w:rPr>
          <w:color w:val="auto"/>
        </w:rPr>
        <w:t xml:space="preserve"> re</w:t>
      </w:r>
      <w:r w:rsidR="007E5E96">
        <w:rPr>
          <w:color w:val="auto"/>
        </w:rPr>
        <w:t>-</w:t>
      </w:r>
      <w:r w:rsidR="00DF2031" w:rsidRPr="0081033A">
        <w:rPr>
          <w:color w:val="auto"/>
        </w:rPr>
        <w:t>use of annual production of biosolids from t</w:t>
      </w:r>
      <w:r w:rsidR="00DF2031">
        <w:rPr>
          <w:color w:val="auto"/>
        </w:rPr>
        <w:t xml:space="preserve">he </w:t>
      </w:r>
      <w:r w:rsidR="009D1753">
        <w:rPr>
          <w:color w:val="auto"/>
        </w:rPr>
        <w:t xml:space="preserve">WTP </w:t>
      </w:r>
      <w:r w:rsidR="00DF2031">
        <w:rPr>
          <w:color w:val="auto"/>
        </w:rPr>
        <w:t>within a reasonable timeframe</w:t>
      </w:r>
      <w:r w:rsidR="00DF2031" w:rsidRPr="0081033A">
        <w:rPr>
          <w:color w:val="auto"/>
        </w:rPr>
        <w:t>.</w:t>
      </w:r>
      <w:r w:rsidR="00DF2031">
        <w:rPr>
          <w:color w:val="auto"/>
        </w:rPr>
        <w:t xml:space="preserve"> Based on a consultation process with customers and regulators, Melbourne Water proposed targets of</w:t>
      </w:r>
      <w:r w:rsidR="002C2EEF">
        <w:rPr>
          <w:color w:val="auto"/>
        </w:rPr>
        <w:t xml:space="preserve"> at least</w:t>
      </w:r>
      <w:r w:rsidR="00DF2031">
        <w:rPr>
          <w:color w:val="auto"/>
        </w:rPr>
        <w:t xml:space="preserve"> 40</w:t>
      </w:r>
      <w:r w:rsidR="00EF293A">
        <w:rPr>
          <w:color w:val="auto"/>
        </w:rPr>
        <w:t xml:space="preserve"> per cent</w:t>
      </w:r>
      <w:r w:rsidR="00DF2031">
        <w:rPr>
          <w:color w:val="auto"/>
        </w:rPr>
        <w:t xml:space="preserve"> </w:t>
      </w:r>
      <w:r w:rsidR="00C10FE1">
        <w:rPr>
          <w:color w:val="auto"/>
        </w:rPr>
        <w:t xml:space="preserve">(approximately </w:t>
      </w:r>
      <w:r w:rsidR="00CC1890">
        <w:rPr>
          <w:color w:val="auto"/>
        </w:rPr>
        <w:t>17</w:t>
      </w:r>
      <w:r w:rsidR="00C10FE1">
        <w:rPr>
          <w:color w:val="auto"/>
        </w:rPr>
        <w:t>,</w:t>
      </w:r>
      <w:r w:rsidR="00CC1890">
        <w:rPr>
          <w:color w:val="auto"/>
        </w:rPr>
        <w:t xml:space="preserve">000 </w:t>
      </w:r>
      <w:r w:rsidR="00C10FE1">
        <w:rPr>
          <w:color w:val="auto"/>
        </w:rPr>
        <w:t xml:space="preserve">tonnes per annum) </w:t>
      </w:r>
      <w:r w:rsidR="00DF2031">
        <w:rPr>
          <w:color w:val="auto"/>
        </w:rPr>
        <w:t>re</w:t>
      </w:r>
      <w:r w:rsidR="007E5E96">
        <w:rPr>
          <w:color w:val="auto"/>
        </w:rPr>
        <w:t>-</w:t>
      </w:r>
      <w:r w:rsidR="00DF2031">
        <w:rPr>
          <w:color w:val="auto"/>
        </w:rPr>
        <w:t>use by 2025-26 and 100</w:t>
      </w:r>
      <w:r w:rsidR="00EF293A">
        <w:rPr>
          <w:color w:val="auto"/>
        </w:rPr>
        <w:t xml:space="preserve"> per cent</w:t>
      </w:r>
      <w:r w:rsidR="00DF2031">
        <w:rPr>
          <w:color w:val="auto"/>
        </w:rPr>
        <w:t xml:space="preserve"> </w:t>
      </w:r>
      <w:r w:rsidR="00C10FE1">
        <w:rPr>
          <w:color w:val="auto"/>
        </w:rPr>
        <w:t xml:space="preserve">(approximately </w:t>
      </w:r>
      <w:r w:rsidR="00CC1890">
        <w:rPr>
          <w:color w:val="auto"/>
        </w:rPr>
        <w:t>45</w:t>
      </w:r>
      <w:r w:rsidR="00C10FE1">
        <w:rPr>
          <w:color w:val="auto"/>
        </w:rPr>
        <w:t xml:space="preserve">,000 tonnes per annum) </w:t>
      </w:r>
      <w:r w:rsidR="00DF2031">
        <w:rPr>
          <w:color w:val="auto"/>
        </w:rPr>
        <w:t>re</w:t>
      </w:r>
      <w:r w:rsidR="007E5E96">
        <w:rPr>
          <w:color w:val="auto"/>
        </w:rPr>
        <w:t>-</w:t>
      </w:r>
      <w:r w:rsidR="00DF2031">
        <w:rPr>
          <w:color w:val="auto"/>
        </w:rPr>
        <w:t xml:space="preserve">use by 2030-31, </w:t>
      </w:r>
      <w:r>
        <w:rPr>
          <w:color w:val="auto"/>
        </w:rPr>
        <w:t xml:space="preserve">both of </w:t>
      </w:r>
      <w:r w:rsidR="00DF2031">
        <w:rPr>
          <w:color w:val="auto"/>
        </w:rPr>
        <w:t xml:space="preserve">which are expected to be approved by the EPA. </w:t>
      </w:r>
    </w:p>
    <w:p w14:paraId="588FF0A8" w14:textId="61022020" w:rsidR="0091608B" w:rsidRPr="0091608B" w:rsidRDefault="00C41BDE" w:rsidP="00A6363A">
      <w:pPr>
        <w:pStyle w:val="ListNumber"/>
        <w:numPr>
          <w:ilvl w:val="0"/>
          <w:numId w:val="41"/>
        </w:numPr>
        <w:spacing w:line="240" w:lineRule="atLeast"/>
        <w:ind w:left="284" w:hanging="284"/>
      </w:pPr>
      <w:r>
        <w:rPr>
          <w:b/>
        </w:rPr>
        <w:br w:type="column"/>
      </w:r>
      <w:r w:rsidR="0091608B">
        <w:rPr>
          <w:b/>
        </w:rPr>
        <w:lastRenderedPageBreak/>
        <w:t>Keeping an eye on new risks</w:t>
      </w:r>
      <w:r w:rsidR="0091608B" w:rsidRPr="0091608B">
        <w:t xml:space="preserve"> – emerging contaminants</w:t>
      </w:r>
      <w:r w:rsidR="0091608B">
        <w:rPr>
          <w:b/>
        </w:rPr>
        <w:t xml:space="preserve"> </w:t>
      </w:r>
      <w:r w:rsidR="0091608B" w:rsidRPr="0091608B">
        <w:t>are potentially harmful substances in sewage that are not yet regulated. These include small plastic particles in cosmetics, nanoparticles in food and personal care products, new and existing chemicals, and emerging pathoge</w:t>
      </w:r>
      <w:r w:rsidR="0091608B">
        <w:t xml:space="preserve">ns and their genetic material. </w:t>
      </w:r>
      <w:r w:rsidR="0091608B" w:rsidRPr="0091608B">
        <w:t xml:space="preserve">Some of these substances are toxic to marine organisms and can also bioaccumulate in the environment. </w:t>
      </w:r>
    </w:p>
    <w:p w14:paraId="03288A26" w14:textId="0E08E677" w:rsidR="00CC3CD5" w:rsidRDefault="00E03C71" w:rsidP="00C74D7A">
      <w:pPr>
        <w:pStyle w:val="ListNumber"/>
        <w:spacing w:line="240" w:lineRule="auto"/>
      </w:pPr>
      <w:r>
        <w:t>Existing assets, such as</w:t>
      </w:r>
      <w:r w:rsidR="00CC3CD5">
        <w:t xml:space="preserve"> sewage treatment plants and constructed wetlands </w:t>
      </w:r>
      <w:r>
        <w:t>contributing to our delivery of this outcome</w:t>
      </w:r>
      <w:r w:rsidR="001D0C34">
        <w:t>,</w:t>
      </w:r>
      <w:r>
        <w:t xml:space="preserve"> also </w:t>
      </w:r>
      <w:r w:rsidR="00CC3CD5">
        <w:t xml:space="preserve">require maintenance and </w:t>
      </w:r>
      <w:r w:rsidR="00CC3CD5" w:rsidRPr="0023785F">
        <w:t>renewal</w:t>
      </w:r>
      <w:r w:rsidR="00CC3CD5">
        <w:t xml:space="preserve"> as they age to ensure they continue to do the job they were designed to do. </w:t>
      </w:r>
    </w:p>
    <w:p w14:paraId="28BE43D0" w14:textId="77777777" w:rsidR="00E03C71" w:rsidRPr="00F96C86" w:rsidRDefault="00E03C71" w:rsidP="00C74D7A">
      <w:pPr>
        <w:pStyle w:val="ListNumber"/>
        <w:spacing w:line="240" w:lineRule="auto"/>
      </w:pPr>
      <w:r w:rsidRPr="00F96C86">
        <w:rPr>
          <w:i/>
        </w:rPr>
        <w:t>What we heard through engagement</w:t>
      </w:r>
    </w:p>
    <w:p w14:paraId="7341BDA4" w14:textId="40DC635C" w:rsidR="00E03C71" w:rsidRDefault="00E03C71" w:rsidP="00C74D7A">
      <w:pPr>
        <w:pStyle w:val="ListNumber"/>
        <w:spacing w:line="240" w:lineRule="auto"/>
      </w:pPr>
      <w:r>
        <w:t>W</w:t>
      </w:r>
      <w:r w:rsidRPr="002F06BD">
        <w:t xml:space="preserve">e </w:t>
      </w:r>
      <w:r>
        <w:t>sought customer input into the design of appropriate levels of service for a number of activities funded by the waterways and drainage charge. We also asked households and businesses for their views on how we should best discharge our responsibilities in relation to greenhouse gas emissions and biosolid</w:t>
      </w:r>
      <w:r w:rsidR="001C1A5C">
        <w:t>s</w:t>
      </w:r>
      <w:r>
        <w:t xml:space="preserve"> management.</w:t>
      </w:r>
      <w:r w:rsidR="00EA6B5B">
        <w:t xml:space="preserve"> </w:t>
      </w:r>
    </w:p>
    <w:p w14:paraId="3880BAE7" w14:textId="170D8001" w:rsidR="00767BB5" w:rsidRPr="00767BB5" w:rsidRDefault="00767BB5" w:rsidP="00A6363A">
      <w:pPr>
        <w:pStyle w:val="ListNumber"/>
        <w:numPr>
          <w:ilvl w:val="0"/>
          <w:numId w:val="41"/>
        </w:numPr>
        <w:spacing w:line="240" w:lineRule="atLeast"/>
        <w:ind w:left="284" w:hanging="284"/>
      </w:pPr>
      <w:r>
        <w:t xml:space="preserve">Customer support </w:t>
      </w:r>
      <w:r w:rsidRPr="00767BB5">
        <w:t>for</w:t>
      </w:r>
      <w:r>
        <w:t xml:space="preserve"> investment in</w:t>
      </w:r>
      <w:r w:rsidRPr="00767BB5">
        <w:t xml:space="preserve"> </w:t>
      </w:r>
      <w:r w:rsidRPr="00767BB5">
        <w:rPr>
          <w:b/>
        </w:rPr>
        <w:t>waterway condition</w:t>
      </w:r>
      <w:r w:rsidRPr="00767BB5">
        <w:t xml:space="preserve"> including vegetation, estuaries and wetlands, and stormwater controls was consistent and strong across </w:t>
      </w:r>
      <w:r>
        <w:t xml:space="preserve">the </w:t>
      </w:r>
      <w:r w:rsidRPr="00767BB5">
        <w:t>focus groups</w:t>
      </w:r>
      <w:r>
        <w:t>,</w:t>
      </w:r>
      <w:r w:rsidRPr="00767BB5">
        <w:t xml:space="preserve"> customer preference and </w:t>
      </w:r>
      <w:r w:rsidRPr="00767BB5">
        <w:rPr>
          <w:color w:val="auto"/>
        </w:rPr>
        <w:t>willingness</w:t>
      </w:r>
      <w:r w:rsidR="001D0C34">
        <w:t>-</w:t>
      </w:r>
      <w:r w:rsidRPr="00767BB5">
        <w:t>to</w:t>
      </w:r>
      <w:r w:rsidR="001D0C34">
        <w:t>-</w:t>
      </w:r>
      <w:r w:rsidRPr="00767BB5">
        <w:t>pay survey</w:t>
      </w:r>
      <w:r w:rsidR="00050D09">
        <w:t>s</w:t>
      </w:r>
      <w:r w:rsidR="001D0C34">
        <w:t>,</w:t>
      </w:r>
      <w:r w:rsidRPr="00767BB5">
        <w:t xml:space="preserve"> and deliberative panel. </w:t>
      </w:r>
      <w:r>
        <w:t xml:space="preserve">The top two reasons </w:t>
      </w:r>
      <w:r w:rsidRPr="00767BB5">
        <w:rPr>
          <w:color w:val="auto"/>
        </w:rPr>
        <w:t xml:space="preserve">customers cited as driving the </w:t>
      </w:r>
      <w:r w:rsidR="001D0C34" w:rsidRPr="00767BB5">
        <w:rPr>
          <w:color w:val="auto"/>
        </w:rPr>
        <w:t>worth</w:t>
      </w:r>
      <w:r w:rsidR="001D0C34">
        <w:rPr>
          <w:color w:val="auto"/>
        </w:rPr>
        <w:t>iness</w:t>
      </w:r>
      <w:r w:rsidR="001D0C34" w:rsidRPr="00767BB5">
        <w:rPr>
          <w:color w:val="auto"/>
        </w:rPr>
        <w:t xml:space="preserve"> </w:t>
      </w:r>
      <w:r w:rsidRPr="00767BB5">
        <w:rPr>
          <w:color w:val="auto"/>
        </w:rPr>
        <w:t xml:space="preserve">of the overall waterways and drainage charge were a </w:t>
      </w:r>
      <w:r w:rsidR="001D0C34">
        <w:rPr>
          <w:color w:val="auto"/>
        </w:rPr>
        <w:t>“</w:t>
      </w:r>
      <w:r w:rsidRPr="00767BB5">
        <w:rPr>
          <w:i/>
          <w:color w:val="auto"/>
        </w:rPr>
        <w:t>Need to look after and keep our waterways clean</w:t>
      </w:r>
      <w:r w:rsidR="001D0C34">
        <w:rPr>
          <w:color w:val="auto"/>
        </w:rPr>
        <w:t>”</w:t>
      </w:r>
      <w:r w:rsidRPr="00767BB5">
        <w:rPr>
          <w:color w:val="auto"/>
        </w:rPr>
        <w:t xml:space="preserve"> and </w:t>
      </w:r>
      <w:r w:rsidR="001D0C34">
        <w:rPr>
          <w:color w:val="auto"/>
        </w:rPr>
        <w:t>“</w:t>
      </w:r>
      <w:r w:rsidRPr="00767BB5">
        <w:rPr>
          <w:i/>
          <w:color w:val="auto"/>
        </w:rPr>
        <w:t>Good for the environment</w:t>
      </w:r>
      <w:r w:rsidR="001D0C34">
        <w:rPr>
          <w:color w:val="auto"/>
        </w:rPr>
        <w:t>”</w:t>
      </w:r>
      <w:r w:rsidRPr="00767BB5">
        <w:rPr>
          <w:color w:val="auto"/>
        </w:rPr>
        <w:t xml:space="preserve">. </w:t>
      </w:r>
      <w:r w:rsidRPr="00767BB5">
        <w:t>Support for specific service elements included</w:t>
      </w:r>
      <w:r w:rsidR="001D567E">
        <w:t xml:space="preserve"> (unless otherwise stated </w:t>
      </w:r>
      <w:r w:rsidR="000A0BBB">
        <w:t>‘</w:t>
      </w:r>
      <w:r w:rsidR="001D567E">
        <w:t>cust</w:t>
      </w:r>
      <w:r w:rsidR="00EB194C">
        <w:t>omers</w:t>
      </w:r>
      <w:r w:rsidR="000A0BBB">
        <w:t>’</w:t>
      </w:r>
      <w:r w:rsidR="00EB194C">
        <w:t xml:space="preserve"> include residential, rur</w:t>
      </w:r>
      <w:r w:rsidR="001D567E">
        <w:t>al and business customers)</w:t>
      </w:r>
      <w:r w:rsidRPr="00767BB5">
        <w:t xml:space="preserve">: </w:t>
      </w:r>
    </w:p>
    <w:p w14:paraId="67C09B9D" w14:textId="528CA25C" w:rsidR="00984A6C" w:rsidRPr="0033514B" w:rsidRDefault="00C41BDE" w:rsidP="00A6363A">
      <w:pPr>
        <w:pStyle w:val="ListNumber"/>
        <w:numPr>
          <w:ilvl w:val="1"/>
          <w:numId w:val="53"/>
        </w:numPr>
        <w:spacing w:line="240" w:lineRule="auto"/>
        <w:ind w:left="568" w:hanging="284"/>
        <w:rPr>
          <w:color w:val="auto"/>
        </w:rPr>
      </w:pPr>
      <w:r>
        <w:br w:type="column"/>
      </w:r>
      <w:r w:rsidR="00984A6C">
        <w:t>The d</w:t>
      </w:r>
      <w:r w:rsidR="00984A6C" w:rsidRPr="009C7080">
        <w:t xml:space="preserve">eliberative </w:t>
      </w:r>
      <w:r w:rsidR="00984A6C">
        <w:t>p</w:t>
      </w:r>
      <w:r w:rsidR="00984A6C" w:rsidRPr="009C7080">
        <w:t>anel</w:t>
      </w:r>
      <w:r w:rsidR="00984A6C">
        <w:t xml:space="preserve"> was very interested in </w:t>
      </w:r>
      <w:r w:rsidR="00984A6C" w:rsidRPr="000A3406">
        <w:rPr>
          <w:b/>
        </w:rPr>
        <w:t>stormwater quality</w:t>
      </w:r>
      <w:r w:rsidR="00984A6C">
        <w:rPr>
          <w:b/>
        </w:rPr>
        <w:t xml:space="preserve"> and harvesting</w:t>
      </w:r>
      <w:r w:rsidR="00984A6C" w:rsidRPr="000A3406">
        <w:t>,</w:t>
      </w:r>
      <w:r w:rsidR="00984A6C">
        <w:t xml:space="preserve"> and reinforced strong quantitative survey results, which included a clear desire for an increase in current levels of service – greater removal of stormwater pollution and collection and re</w:t>
      </w:r>
      <w:r w:rsidR="007E5E96">
        <w:t>-</w:t>
      </w:r>
      <w:r w:rsidR="00984A6C">
        <w:t xml:space="preserve">use of stormwater. Stormwater </w:t>
      </w:r>
      <w:r w:rsidR="004D6314">
        <w:t xml:space="preserve">harvesting and </w:t>
      </w:r>
      <w:r w:rsidR="00984A6C">
        <w:t xml:space="preserve">quality were the number one and two priorities under the preference modelling for each customer segment. </w:t>
      </w:r>
    </w:p>
    <w:p w14:paraId="21F8A079" w14:textId="7D8351D6" w:rsidR="00767BB5" w:rsidRDefault="00767BB5" w:rsidP="00A6363A">
      <w:pPr>
        <w:pStyle w:val="ListNumber"/>
        <w:numPr>
          <w:ilvl w:val="1"/>
          <w:numId w:val="53"/>
        </w:numPr>
        <w:spacing w:line="240" w:lineRule="auto"/>
        <w:ind w:left="568" w:hanging="284"/>
        <w:rPr>
          <w:color w:val="auto"/>
        </w:rPr>
      </w:pPr>
      <w:r w:rsidRPr="001D567E">
        <w:rPr>
          <w:b/>
          <w:color w:val="auto"/>
        </w:rPr>
        <w:t>Vegetation for environment</w:t>
      </w:r>
      <w:r w:rsidRPr="001D567E">
        <w:rPr>
          <w:color w:val="auto"/>
        </w:rPr>
        <w:t xml:space="preserve"> – customers expressed a clear preference that we work to maintain </w:t>
      </w:r>
      <w:r w:rsidR="00581EE7">
        <w:rPr>
          <w:color w:val="auto"/>
        </w:rPr>
        <w:t xml:space="preserve">the </w:t>
      </w:r>
      <w:r w:rsidRPr="001D567E">
        <w:rPr>
          <w:color w:val="auto"/>
        </w:rPr>
        <w:t xml:space="preserve">current condition of waterways, acknowledging that </w:t>
      </w:r>
      <w:r w:rsidR="00581EE7">
        <w:rPr>
          <w:color w:val="auto"/>
        </w:rPr>
        <w:t xml:space="preserve">to be achieved, </w:t>
      </w:r>
      <w:r w:rsidRPr="001D567E">
        <w:rPr>
          <w:color w:val="auto"/>
        </w:rPr>
        <w:t>a lift from the current spend</w:t>
      </w:r>
      <w:r w:rsidR="009E7609">
        <w:rPr>
          <w:color w:val="auto"/>
        </w:rPr>
        <w:t xml:space="preserve"> is required</w:t>
      </w:r>
      <w:r w:rsidRPr="001D567E">
        <w:rPr>
          <w:color w:val="auto"/>
        </w:rPr>
        <w:t xml:space="preserve">. </w:t>
      </w:r>
    </w:p>
    <w:p w14:paraId="01A26B53" w14:textId="49C02DBD" w:rsidR="001D567E" w:rsidRPr="00E60094" w:rsidRDefault="00E60094" w:rsidP="00A6363A">
      <w:pPr>
        <w:pStyle w:val="ListNumber"/>
        <w:numPr>
          <w:ilvl w:val="1"/>
          <w:numId w:val="53"/>
        </w:numPr>
        <w:spacing w:line="240" w:lineRule="auto"/>
        <w:ind w:left="568" w:hanging="284"/>
        <w:rPr>
          <w:color w:val="auto"/>
        </w:rPr>
      </w:pPr>
      <w:r>
        <w:rPr>
          <w:color w:val="auto"/>
        </w:rPr>
        <w:t>C</w:t>
      </w:r>
      <w:r w:rsidR="001D567E">
        <w:rPr>
          <w:color w:val="auto"/>
        </w:rPr>
        <w:t xml:space="preserve">ustomers </w:t>
      </w:r>
      <w:r>
        <w:rPr>
          <w:color w:val="auto"/>
        </w:rPr>
        <w:t xml:space="preserve">(via the quantitative survey) </w:t>
      </w:r>
      <w:r w:rsidR="001D567E">
        <w:t xml:space="preserve">indicated a willingness to fund an </w:t>
      </w:r>
      <w:r>
        <w:t xml:space="preserve">improvement in condition and extent of </w:t>
      </w:r>
      <w:r w:rsidRPr="00E60094">
        <w:rPr>
          <w:b/>
        </w:rPr>
        <w:t>natural wetlands</w:t>
      </w:r>
      <w:r>
        <w:t xml:space="preserve"> from 600 h</w:t>
      </w:r>
      <w:r w:rsidR="009E7609">
        <w:t>ectares</w:t>
      </w:r>
      <w:r>
        <w:t xml:space="preserve"> to 1,500 h</w:t>
      </w:r>
      <w:r w:rsidR="009E7609">
        <w:t>ectares</w:t>
      </w:r>
      <w:r>
        <w:t xml:space="preserve"> (20 to 63 wetlands) managed by Melbourne Water</w:t>
      </w:r>
      <w:r w:rsidR="001D567E">
        <w:t xml:space="preserve">. </w:t>
      </w:r>
    </w:p>
    <w:p w14:paraId="0838BC3F" w14:textId="2F3485F9" w:rsidR="00E60094" w:rsidRDefault="00E60094" w:rsidP="00A6363A">
      <w:pPr>
        <w:pStyle w:val="ListNumber"/>
        <w:numPr>
          <w:ilvl w:val="1"/>
          <w:numId w:val="53"/>
        </w:numPr>
        <w:spacing w:line="240" w:lineRule="auto"/>
        <w:ind w:left="568" w:hanging="284"/>
        <w:rPr>
          <w:color w:val="auto"/>
        </w:rPr>
      </w:pPr>
      <w:r>
        <w:rPr>
          <w:color w:val="auto"/>
        </w:rPr>
        <w:t>Similarly</w:t>
      </w:r>
      <w:r w:rsidR="009E7609">
        <w:rPr>
          <w:color w:val="auto"/>
        </w:rPr>
        <w:t>,</w:t>
      </w:r>
      <w:r>
        <w:rPr>
          <w:color w:val="auto"/>
        </w:rPr>
        <w:t xml:space="preserve"> a higher level of service was desired for </w:t>
      </w:r>
      <w:r w:rsidRPr="00E60094">
        <w:rPr>
          <w:b/>
          <w:color w:val="auto"/>
        </w:rPr>
        <w:t>estuary management</w:t>
      </w:r>
      <w:r>
        <w:rPr>
          <w:color w:val="auto"/>
        </w:rPr>
        <w:t xml:space="preserve">, with all customers willing to fund an increase from minimal management activities (current) to active management of 10 (business customers) to 13 (residential and rural customers) high priority (those with the highest benefits for wildlife and recreation) estuaries. </w:t>
      </w:r>
      <w:r w:rsidRPr="00E60094">
        <w:rPr>
          <w:color w:val="auto"/>
        </w:rPr>
        <w:t xml:space="preserve">During the first </w:t>
      </w:r>
      <w:r>
        <w:rPr>
          <w:color w:val="auto"/>
        </w:rPr>
        <w:t>d</w:t>
      </w:r>
      <w:r w:rsidRPr="00E60094">
        <w:rPr>
          <w:color w:val="auto"/>
        </w:rPr>
        <w:t xml:space="preserve">eliberative </w:t>
      </w:r>
      <w:r>
        <w:rPr>
          <w:color w:val="auto"/>
        </w:rPr>
        <w:t>p</w:t>
      </w:r>
      <w:r w:rsidRPr="00E60094">
        <w:rPr>
          <w:color w:val="auto"/>
        </w:rPr>
        <w:t xml:space="preserve">anel session, estuary research </w:t>
      </w:r>
      <w:r w:rsidR="0035071A">
        <w:rPr>
          <w:color w:val="auto"/>
        </w:rPr>
        <w:t xml:space="preserve">was </w:t>
      </w:r>
      <w:r w:rsidRPr="00E60094">
        <w:rPr>
          <w:color w:val="auto"/>
        </w:rPr>
        <w:t>fully supported by 58</w:t>
      </w:r>
      <w:r w:rsidR="00EF293A">
        <w:rPr>
          <w:color w:val="auto"/>
        </w:rPr>
        <w:t xml:space="preserve"> per cent</w:t>
      </w:r>
      <w:r w:rsidRPr="00E60094">
        <w:rPr>
          <w:color w:val="auto"/>
        </w:rPr>
        <w:t xml:space="preserve"> and mostly supported </w:t>
      </w:r>
      <w:r>
        <w:rPr>
          <w:color w:val="auto"/>
        </w:rPr>
        <w:t xml:space="preserve">by an additional </w:t>
      </w:r>
      <w:r w:rsidRPr="00E60094">
        <w:rPr>
          <w:color w:val="auto"/>
        </w:rPr>
        <w:t>27</w:t>
      </w:r>
      <w:r w:rsidR="00EF293A">
        <w:rPr>
          <w:color w:val="auto"/>
        </w:rPr>
        <w:t xml:space="preserve"> per cent</w:t>
      </w:r>
      <w:r w:rsidRPr="00E60094">
        <w:rPr>
          <w:color w:val="auto"/>
        </w:rPr>
        <w:t>.</w:t>
      </w:r>
      <w:r>
        <w:rPr>
          <w:color w:val="auto"/>
        </w:rPr>
        <w:t xml:space="preserve"> </w:t>
      </w:r>
    </w:p>
    <w:p w14:paraId="676D180F" w14:textId="6FA25FD1" w:rsidR="000A3406" w:rsidRDefault="0035071A" w:rsidP="00A6363A">
      <w:pPr>
        <w:pStyle w:val="ListNumber"/>
        <w:numPr>
          <w:ilvl w:val="1"/>
          <w:numId w:val="53"/>
        </w:numPr>
        <w:spacing w:line="240" w:lineRule="auto"/>
        <w:ind w:left="568" w:hanging="284"/>
        <w:rPr>
          <w:color w:val="auto"/>
        </w:rPr>
      </w:pPr>
      <w:r w:rsidRPr="0035071A">
        <w:rPr>
          <w:color w:val="auto"/>
        </w:rPr>
        <w:t xml:space="preserve">While the quantitative survey indicated strong customer support for an increase in the level of service for </w:t>
      </w:r>
      <w:r w:rsidRPr="0035071A">
        <w:rPr>
          <w:b/>
          <w:color w:val="auto"/>
        </w:rPr>
        <w:t>litter management</w:t>
      </w:r>
      <w:r w:rsidRPr="0035071A">
        <w:rPr>
          <w:color w:val="auto"/>
        </w:rPr>
        <w:t xml:space="preserve"> in our rivers, wetlands and estuaries, </w:t>
      </w:r>
      <w:r w:rsidR="00050D09">
        <w:rPr>
          <w:color w:val="auto"/>
        </w:rPr>
        <w:t xml:space="preserve">further </w:t>
      </w:r>
      <w:r>
        <w:rPr>
          <w:color w:val="auto"/>
        </w:rPr>
        <w:t>exploration at the d</w:t>
      </w:r>
      <w:r w:rsidRPr="0035071A">
        <w:rPr>
          <w:color w:val="auto"/>
        </w:rPr>
        <w:t xml:space="preserve">eliberative </w:t>
      </w:r>
      <w:r>
        <w:rPr>
          <w:color w:val="auto"/>
        </w:rPr>
        <w:t>p</w:t>
      </w:r>
      <w:r w:rsidRPr="0035071A">
        <w:rPr>
          <w:color w:val="auto"/>
        </w:rPr>
        <w:t xml:space="preserve">anel </w:t>
      </w:r>
      <w:r>
        <w:rPr>
          <w:color w:val="auto"/>
        </w:rPr>
        <w:t xml:space="preserve">agreed a </w:t>
      </w:r>
      <w:r w:rsidRPr="0035071A">
        <w:rPr>
          <w:color w:val="auto"/>
        </w:rPr>
        <w:t>stronger focus on prevention</w:t>
      </w:r>
      <w:r>
        <w:rPr>
          <w:color w:val="auto"/>
        </w:rPr>
        <w:t xml:space="preserve"> (representing a </w:t>
      </w:r>
      <w:r w:rsidR="004D6314">
        <w:rPr>
          <w:color w:val="auto"/>
        </w:rPr>
        <w:t>smaller</w:t>
      </w:r>
      <w:r>
        <w:rPr>
          <w:color w:val="auto"/>
        </w:rPr>
        <w:t xml:space="preserve"> increase in expenditure)</w:t>
      </w:r>
      <w:r w:rsidRPr="0035071A">
        <w:rPr>
          <w:color w:val="auto"/>
        </w:rPr>
        <w:t xml:space="preserve"> </w:t>
      </w:r>
      <w:r>
        <w:rPr>
          <w:color w:val="auto"/>
        </w:rPr>
        <w:t xml:space="preserve">rather </w:t>
      </w:r>
      <w:r w:rsidRPr="0035071A">
        <w:rPr>
          <w:color w:val="auto"/>
        </w:rPr>
        <w:t>than downstream litter removal</w:t>
      </w:r>
      <w:r>
        <w:rPr>
          <w:color w:val="auto"/>
        </w:rPr>
        <w:t xml:space="preserve"> was preferable</w:t>
      </w:r>
      <w:r w:rsidRPr="0035071A">
        <w:rPr>
          <w:color w:val="auto"/>
        </w:rPr>
        <w:t xml:space="preserve">. </w:t>
      </w:r>
    </w:p>
    <w:p w14:paraId="06FD1C13" w14:textId="7AF33D1B" w:rsidR="00EA6B5B" w:rsidRDefault="00C41BDE" w:rsidP="00A6363A">
      <w:pPr>
        <w:pStyle w:val="ListNumber"/>
        <w:numPr>
          <w:ilvl w:val="0"/>
          <w:numId w:val="41"/>
        </w:numPr>
        <w:spacing w:line="240" w:lineRule="auto"/>
        <w:ind w:left="284" w:hanging="284"/>
        <w:rPr>
          <w:color w:val="auto"/>
        </w:rPr>
      </w:pPr>
      <w:r>
        <w:rPr>
          <w:color w:val="auto"/>
        </w:rPr>
        <w:br w:type="column"/>
      </w:r>
      <w:r w:rsidR="00EA6B5B">
        <w:rPr>
          <w:color w:val="auto"/>
        </w:rPr>
        <w:lastRenderedPageBreak/>
        <w:t>Those surveyed were</w:t>
      </w:r>
      <w:r w:rsidR="00EA6B5B" w:rsidRPr="00EA6B5B">
        <w:rPr>
          <w:color w:val="auto"/>
        </w:rPr>
        <w:t xml:space="preserve"> strongly supportive (80</w:t>
      </w:r>
      <w:r w:rsidR="00EF293A">
        <w:rPr>
          <w:color w:val="auto"/>
        </w:rPr>
        <w:t xml:space="preserve"> per cent</w:t>
      </w:r>
      <w:r w:rsidR="00EA6B5B" w:rsidRPr="00EA6B5B">
        <w:rPr>
          <w:color w:val="auto"/>
        </w:rPr>
        <w:t xml:space="preserve"> agree) of research into </w:t>
      </w:r>
      <w:r w:rsidR="00EA6B5B" w:rsidRPr="00EA6B5B">
        <w:rPr>
          <w:b/>
          <w:color w:val="auto"/>
        </w:rPr>
        <w:t>biosolids</w:t>
      </w:r>
      <w:r w:rsidR="00EA6B5B" w:rsidRPr="00EA6B5B">
        <w:rPr>
          <w:color w:val="auto"/>
        </w:rPr>
        <w:t xml:space="preserve"> re-use, as well as re-using and recycling as much as possible (74</w:t>
      </w:r>
      <w:r w:rsidR="00EF293A">
        <w:rPr>
          <w:color w:val="auto"/>
        </w:rPr>
        <w:t xml:space="preserve"> per cent</w:t>
      </w:r>
      <w:r w:rsidR="00EA6B5B" w:rsidRPr="00EA6B5B">
        <w:rPr>
          <w:color w:val="auto"/>
        </w:rPr>
        <w:t xml:space="preserve">). </w:t>
      </w:r>
      <w:r w:rsidR="00EA6B5B">
        <w:rPr>
          <w:color w:val="auto"/>
        </w:rPr>
        <w:t>When tested quantitatively</w:t>
      </w:r>
      <w:r w:rsidR="009E7609">
        <w:rPr>
          <w:color w:val="auto"/>
        </w:rPr>
        <w:t>,</w:t>
      </w:r>
      <w:r w:rsidR="00EA6B5B">
        <w:rPr>
          <w:color w:val="auto"/>
        </w:rPr>
        <w:t xml:space="preserve"> 64</w:t>
      </w:r>
      <w:r w:rsidR="00EF293A">
        <w:rPr>
          <w:color w:val="auto"/>
        </w:rPr>
        <w:t xml:space="preserve"> per cent</w:t>
      </w:r>
      <w:r w:rsidR="00EA6B5B">
        <w:rPr>
          <w:color w:val="auto"/>
        </w:rPr>
        <w:t xml:space="preserve"> of respondents indicated a willingness to fund activity beyond the minimum required by the EPA. This level of support reduced to 54</w:t>
      </w:r>
      <w:r w:rsidR="00EF293A">
        <w:rPr>
          <w:color w:val="auto"/>
        </w:rPr>
        <w:t xml:space="preserve"> per cent</w:t>
      </w:r>
      <w:r w:rsidR="00EA6B5B">
        <w:rPr>
          <w:color w:val="auto"/>
        </w:rPr>
        <w:t xml:space="preserve"> when tested simultaneously with other initiatives</w:t>
      </w:r>
      <w:r w:rsidR="009E7609">
        <w:rPr>
          <w:color w:val="auto"/>
        </w:rPr>
        <w:t>,</w:t>
      </w:r>
      <w:r w:rsidR="00EA6B5B">
        <w:rPr>
          <w:color w:val="auto"/>
        </w:rPr>
        <w:t xml:space="preserve"> suggesting it was seen as a lower priority overall. </w:t>
      </w:r>
    </w:p>
    <w:p w14:paraId="1459B8E7" w14:textId="6D1A9EE1" w:rsidR="000E12D1" w:rsidRPr="000E12D1" w:rsidRDefault="00D85B1E" w:rsidP="00A6363A">
      <w:pPr>
        <w:pStyle w:val="ListNumber"/>
        <w:numPr>
          <w:ilvl w:val="0"/>
          <w:numId w:val="41"/>
        </w:numPr>
        <w:spacing w:line="240" w:lineRule="auto"/>
        <w:ind w:left="284" w:hanging="284"/>
        <w:rPr>
          <w:color w:val="auto"/>
        </w:rPr>
      </w:pPr>
      <w:r w:rsidRPr="000E12D1">
        <w:rPr>
          <w:color w:val="auto"/>
        </w:rPr>
        <w:t xml:space="preserve">Customer views on how Melbourne Water meets its </w:t>
      </w:r>
      <w:r w:rsidRPr="000E12D1">
        <w:rPr>
          <w:b/>
          <w:color w:val="auto"/>
        </w:rPr>
        <w:t>emissions target</w:t>
      </w:r>
      <w:r w:rsidRPr="000E12D1">
        <w:rPr>
          <w:color w:val="auto"/>
        </w:rPr>
        <w:t xml:space="preserve"> were sought in relation the purchase of carbon offsets. </w:t>
      </w:r>
      <w:r w:rsidR="00243FD2" w:rsidRPr="000E12D1">
        <w:rPr>
          <w:color w:val="auto"/>
        </w:rPr>
        <w:t>Customers expressed a preference that Melbourne Water become more energy efficient, rather than needing to buy offsets</w:t>
      </w:r>
      <w:r w:rsidRPr="000E12D1">
        <w:rPr>
          <w:color w:val="auto"/>
        </w:rPr>
        <w:t xml:space="preserve">. </w:t>
      </w:r>
      <w:r w:rsidR="000E12D1" w:rsidRPr="000E12D1">
        <w:rPr>
          <w:color w:val="auto"/>
        </w:rPr>
        <w:t xml:space="preserve">Carbon offsets are a mechanism viewed with some caution by community respondents as some people feel unsure of how they work, and there is perceived risk of greenwash. </w:t>
      </w:r>
      <w:r w:rsidR="000E12D1">
        <w:rPr>
          <w:color w:val="auto"/>
        </w:rPr>
        <w:t>Despite this m</w:t>
      </w:r>
      <w:r w:rsidR="000E12D1" w:rsidRPr="000E12D1">
        <w:rPr>
          <w:color w:val="auto"/>
        </w:rPr>
        <w:t xml:space="preserve">ost </w:t>
      </w:r>
      <w:r w:rsidR="0085205E">
        <w:rPr>
          <w:color w:val="auto"/>
        </w:rPr>
        <w:t>survey participants</w:t>
      </w:r>
      <w:r w:rsidR="000E12D1" w:rsidRPr="000E12D1">
        <w:rPr>
          <w:color w:val="auto"/>
        </w:rPr>
        <w:t xml:space="preserve"> showed a high level of interest in climate action, with 63 per</w:t>
      </w:r>
      <w:r w:rsidR="0050317E">
        <w:rPr>
          <w:color w:val="auto"/>
        </w:rPr>
        <w:t xml:space="preserve"> </w:t>
      </w:r>
      <w:r w:rsidR="000E12D1" w:rsidRPr="000E12D1">
        <w:rPr>
          <w:color w:val="auto"/>
        </w:rPr>
        <w:t>cent supporting purchase of offsets above and beyond our current obligations – either in the form of offsetting emissions ahead of the target, or paying more for offsets that deliver additional social or environmental benefits. Overall, 37 per</w:t>
      </w:r>
      <w:r w:rsidR="0050317E">
        <w:rPr>
          <w:color w:val="auto"/>
        </w:rPr>
        <w:t xml:space="preserve"> </w:t>
      </w:r>
      <w:r w:rsidR="000E12D1" w:rsidRPr="000E12D1">
        <w:rPr>
          <w:color w:val="auto"/>
        </w:rPr>
        <w:t>cent of respondents preferred obligations be met at a lowest cost, while 34 per</w:t>
      </w:r>
      <w:r w:rsidR="0050317E">
        <w:rPr>
          <w:color w:val="auto"/>
        </w:rPr>
        <w:t xml:space="preserve"> </w:t>
      </w:r>
      <w:r w:rsidR="000E12D1" w:rsidRPr="000E12D1">
        <w:rPr>
          <w:color w:val="auto"/>
        </w:rPr>
        <w:t xml:space="preserve">cent of respondents indicated a willingness to fund the highest benefit offsets and cut emissions as quickly as possible. </w:t>
      </w:r>
    </w:p>
    <w:p w14:paraId="2B73D397" w14:textId="7952D88B" w:rsidR="001706D4" w:rsidRPr="00FB1F45" w:rsidRDefault="00B5412F" w:rsidP="001706D4">
      <w:pPr>
        <w:pStyle w:val="BodyText"/>
        <w:rPr>
          <w:b/>
        </w:rPr>
      </w:pPr>
      <w:r w:rsidRPr="00FB1F45">
        <w:rPr>
          <w:b/>
        </w:rPr>
        <w:t xml:space="preserve">What we will do to protect </w:t>
      </w:r>
      <w:r w:rsidR="001706D4" w:rsidRPr="00FB1F45">
        <w:rPr>
          <w:b/>
        </w:rPr>
        <w:t>Melbourne’s environment</w:t>
      </w:r>
    </w:p>
    <w:p w14:paraId="15890287" w14:textId="77777777" w:rsidR="001706D4" w:rsidRPr="00A86198" w:rsidRDefault="001706D4" w:rsidP="001706D4">
      <w:pPr>
        <w:pStyle w:val="BodyText"/>
        <w:rPr>
          <w:i/>
        </w:rPr>
      </w:pPr>
      <w:r>
        <w:rPr>
          <w:i/>
        </w:rPr>
        <w:t>Sewerage</w:t>
      </w:r>
    </w:p>
    <w:p w14:paraId="6B821F71" w14:textId="77777777" w:rsidR="00C41BDE" w:rsidRDefault="00B5412F" w:rsidP="00C74D7A">
      <w:pPr>
        <w:pStyle w:val="BodyText"/>
        <w:spacing w:line="240" w:lineRule="auto"/>
      </w:pPr>
      <w:r>
        <w:t xml:space="preserve">Our bulk sewerage (treatment) service will contribute to the achievement of this outcome via investments and activities that maintain what we already have while ensuring service standards are maintained as we accommodate more and more people across Melbourne. We will </w:t>
      </w:r>
      <w:r w:rsidR="003A1895">
        <w:t xml:space="preserve">continue to meet our treatment plant licence requirements and </w:t>
      </w:r>
      <w:r>
        <w:t xml:space="preserve">also deliver against our obligations in relation to emissions reduction and biosolids management. </w:t>
      </w:r>
    </w:p>
    <w:p w14:paraId="08BD4682" w14:textId="2EC686C4" w:rsidR="00D85B1E" w:rsidRDefault="00C41BDE" w:rsidP="00C74D7A">
      <w:pPr>
        <w:pStyle w:val="BodyText"/>
        <w:spacing w:line="240" w:lineRule="auto"/>
      </w:pPr>
      <w:r>
        <w:br w:type="column"/>
      </w:r>
      <w:r w:rsidR="00B5412F">
        <w:t xml:space="preserve">Specific activities and investments include: </w:t>
      </w:r>
    </w:p>
    <w:p w14:paraId="071A25A9" w14:textId="68EF2944" w:rsidR="0091608B" w:rsidRDefault="00B5412F" w:rsidP="00A6363A">
      <w:pPr>
        <w:pStyle w:val="ListNumber"/>
        <w:numPr>
          <w:ilvl w:val="0"/>
          <w:numId w:val="41"/>
        </w:numPr>
        <w:spacing w:line="240" w:lineRule="auto"/>
        <w:ind w:left="284" w:hanging="284"/>
      </w:pPr>
      <w:r w:rsidRPr="009E7742">
        <w:rPr>
          <w:b/>
        </w:rPr>
        <w:t xml:space="preserve">Maintaining what we have </w:t>
      </w:r>
      <w:r w:rsidRPr="009E7742">
        <w:t xml:space="preserve">– </w:t>
      </w:r>
      <w:r w:rsidR="0091608B" w:rsidRPr="003A1895">
        <w:t xml:space="preserve">our renewal program includes </w:t>
      </w:r>
      <w:r w:rsidR="0085205E">
        <w:t>an</w:t>
      </w:r>
      <w:r w:rsidR="00FE6084" w:rsidRPr="003A1895">
        <w:t xml:space="preserve"> increase</w:t>
      </w:r>
      <w:r w:rsidR="0091608B" w:rsidRPr="003A1895">
        <w:t xml:space="preserve"> in spend across the five years (compared to PS16)</w:t>
      </w:r>
      <w:r w:rsidRPr="003A1895">
        <w:t>.</w:t>
      </w:r>
      <w:r w:rsidRPr="009E7742">
        <w:t xml:space="preserve"> </w:t>
      </w:r>
      <w:r w:rsidR="0091608B">
        <w:t xml:space="preserve">This represents the combination of ongoing renewals of civil, mechanical and electrical assets and a number of large renewal projects such as the </w:t>
      </w:r>
      <w:r w:rsidR="00FE6084">
        <w:t xml:space="preserve">renewal of the </w:t>
      </w:r>
      <w:r w:rsidR="001C08D5">
        <w:t>WTP’s</w:t>
      </w:r>
      <w:r w:rsidR="0091608B">
        <w:t xml:space="preserve"> biogas plant</w:t>
      </w:r>
      <w:r w:rsidR="00FE6084">
        <w:t>, anaerobic pot cover segments</w:t>
      </w:r>
      <w:r w:rsidR="00555F2B">
        <w:t>,</w:t>
      </w:r>
      <w:r w:rsidR="00FE6084">
        <w:t xml:space="preserve"> </w:t>
      </w:r>
      <w:r w:rsidR="0091608B">
        <w:t>and</w:t>
      </w:r>
      <w:r w:rsidR="00FE6084">
        <w:t xml:space="preserve"> the</w:t>
      </w:r>
      <w:r w:rsidR="0091608B">
        <w:t xml:space="preserve"> </w:t>
      </w:r>
      <w:r w:rsidR="001C08D5">
        <w:t>ETP’s</w:t>
      </w:r>
      <w:r w:rsidR="0091608B">
        <w:t xml:space="preserve"> power station. </w:t>
      </w:r>
      <w:r w:rsidR="00563B03">
        <w:t xml:space="preserve">We are also increasing our focus on civil asset renewals at ETP and WTP in order to address emerging groundwater quality risks. </w:t>
      </w:r>
    </w:p>
    <w:p w14:paraId="2E95D0E0" w14:textId="0136C442" w:rsidR="00FE6084" w:rsidRDefault="00FE6084" w:rsidP="00A6363A">
      <w:pPr>
        <w:pStyle w:val="ListNumber"/>
        <w:numPr>
          <w:ilvl w:val="0"/>
          <w:numId w:val="41"/>
        </w:numPr>
        <w:spacing w:line="240" w:lineRule="auto"/>
        <w:ind w:left="284" w:hanging="284"/>
      </w:pPr>
      <w:r>
        <w:rPr>
          <w:b/>
        </w:rPr>
        <w:t xml:space="preserve">Adding new capacity </w:t>
      </w:r>
      <w:r w:rsidR="00D85B1E">
        <w:t xml:space="preserve">– </w:t>
      </w:r>
      <w:r w:rsidR="00555F2B">
        <w:t>i</w:t>
      </w:r>
      <w:r>
        <w:t xml:space="preserve">nvestments such as the </w:t>
      </w:r>
      <w:r w:rsidR="001C08D5">
        <w:t>WTP</w:t>
      </w:r>
      <w:r>
        <w:t xml:space="preserve"> primary treatment augmentation and </w:t>
      </w:r>
      <w:r w:rsidR="00CA26C2">
        <w:t xml:space="preserve">55E ASP </w:t>
      </w:r>
      <w:r w:rsidR="00776459">
        <w:t>Upgrade</w:t>
      </w:r>
      <w:r w:rsidR="001D6D93">
        <w:t>,</w:t>
      </w:r>
      <w:r>
        <w:t xml:space="preserve"> will enable us to protect </w:t>
      </w:r>
      <w:r w:rsidR="003A1895">
        <w:t>Melbourne’s receiving environments</w:t>
      </w:r>
      <w:r>
        <w:t xml:space="preserve"> while handling and treating more sewage than ever before, particularly</w:t>
      </w:r>
      <w:r w:rsidR="003A1895">
        <w:t xml:space="preserve"> at the </w:t>
      </w:r>
      <w:r w:rsidR="001C08D5">
        <w:t>WTP</w:t>
      </w:r>
      <w:r>
        <w:t>.</w:t>
      </w:r>
      <w:r w:rsidR="003A1895">
        <w:t xml:space="preserve"> Our </w:t>
      </w:r>
      <w:r w:rsidR="000A0BBB">
        <w:t>‘</w:t>
      </w:r>
      <w:r w:rsidR="003A1895">
        <w:t>just-in-time</w:t>
      </w:r>
      <w:r w:rsidR="000A0BBB">
        <w:t>’</w:t>
      </w:r>
      <w:r w:rsidR="003A1895">
        <w:t xml:space="preserve"> augmentation philosophy means these large projects in particular are needed to </w:t>
      </w:r>
      <w:r w:rsidR="00411559">
        <w:t>prevent the degradation of</w:t>
      </w:r>
      <w:r w:rsidR="003A1895">
        <w:t xml:space="preserve"> service standards as we </w:t>
      </w:r>
      <w:r w:rsidR="00411559">
        <w:t xml:space="preserve">deal with </w:t>
      </w:r>
      <w:r w:rsidR="006D32B7">
        <w:t>demand increases associated with recent population growth (</w:t>
      </w:r>
      <w:r w:rsidR="006D32B7" w:rsidRPr="006D32B7">
        <w:rPr>
          <w:b/>
        </w:rPr>
        <w:t>Section </w:t>
      </w:r>
      <w:r w:rsidR="006D32B7" w:rsidRPr="006D32B7">
        <w:rPr>
          <w:b/>
        </w:rPr>
        <w:fldChar w:fldCharType="begin"/>
      </w:r>
      <w:r w:rsidR="006D32B7" w:rsidRPr="006D32B7">
        <w:rPr>
          <w:b/>
        </w:rPr>
        <w:instrText xml:space="preserve"> REF _Ref44424109 \n \h </w:instrText>
      </w:r>
      <w:r w:rsidR="006D32B7">
        <w:rPr>
          <w:b/>
        </w:rPr>
        <w:instrText xml:space="preserve"> \* MERGEFORMAT </w:instrText>
      </w:r>
      <w:r w:rsidR="006D32B7" w:rsidRPr="006D32B7">
        <w:rPr>
          <w:b/>
        </w:rPr>
      </w:r>
      <w:r w:rsidR="006D32B7" w:rsidRPr="006D32B7">
        <w:rPr>
          <w:b/>
        </w:rPr>
        <w:fldChar w:fldCharType="separate"/>
      </w:r>
      <w:r w:rsidR="000E0E19">
        <w:rPr>
          <w:b/>
        </w:rPr>
        <w:fldChar w:fldCharType="begin"/>
      </w:r>
      <w:r w:rsidR="000E0E19">
        <w:rPr>
          <w:b/>
        </w:rPr>
        <w:instrText xml:space="preserve"> REF _Ref44419196 \r \h </w:instrText>
      </w:r>
      <w:r w:rsidR="000E0E19">
        <w:rPr>
          <w:b/>
        </w:rPr>
      </w:r>
      <w:r w:rsidR="000E0E19">
        <w:rPr>
          <w:b/>
        </w:rPr>
        <w:fldChar w:fldCharType="separate"/>
      </w:r>
      <w:r w:rsidR="000E0E19">
        <w:rPr>
          <w:b/>
        </w:rPr>
        <w:t>S5.4</w:t>
      </w:r>
      <w:r w:rsidR="000E0E19">
        <w:rPr>
          <w:b/>
        </w:rPr>
        <w:fldChar w:fldCharType="end"/>
      </w:r>
      <w:r w:rsidR="006D32B7" w:rsidRPr="006D32B7">
        <w:rPr>
          <w:b/>
        </w:rPr>
        <w:fldChar w:fldCharType="end"/>
      </w:r>
      <w:r w:rsidR="006D32B7">
        <w:t>)</w:t>
      </w:r>
      <w:r w:rsidR="003A1895">
        <w:t xml:space="preserve">. </w:t>
      </w:r>
      <w:r w:rsidR="006D32B7">
        <w:t xml:space="preserve">Growth driven capital investment in our two major treatment plants is typically lumpy rather than steady. The discussion in </w:t>
      </w:r>
      <w:r w:rsidR="006D32B7" w:rsidRPr="006D32B7">
        <w:rPr>
          <w:b/>
        </w:rPr>
        <w:t>Section </w:t>
      </w:r>
      <w:r w:rsidR="000E0E19">
        <w:rPr>
          <w:b/>
        </w:rPr>
        <w:fldChar w:fldCharType="begin"/>
      </w:r>
      <w:r w:rsidR="000E0E19">
        <w:rPr>
          <w:b/>
        </w:rPr>
        <w:instrText xml:space="preserve"> REF _Ref44419196 \r \h </w:instrText>
      </w:r>
      <w:r w:rsidR="000E0E19">
        <w:rPr>
          <w:b/>
        </w:rPr>
      </w:r>
      <w:r w:rsidR="000E0E19">
        <w:rPr>
          <w:b/>
        </w:rPr>
        <w:fldChar w:fldCharType="separate"/>
      </w:r>
      <w:r w:rsidR="000E0E19">
        <w:rPr>
          <w:b/>
        </w:rPr>
        <w:t>S5.4</w:t>
      </w:r>
      <w:r w:rsidR="000E0E19">
        <w:rPr>
          <w:b/>
        </w:rPr>
        <w:fldChar w:fldCharType="end"/>
      </w:r>
      <w:r w:rsidR="006D32B7">
        <w:rPr>
          <w:b/>
        </w:rPr>
        <w:t xml:space="preserve"> </w:t>
      </w:r>
      <w:r w:rsidR="006D32B7" w:rsidRPr="006D32B7">
        <w:t xml:space="preserve">includes </w:t>
      </w:r>
      <w:r w:rsidR="006D32B7">
        <w:t>reference to the stronger historical and forecast growth within the catchment of the WTP</w:t>
      </w:r>
      <w:r w:rsidR="00CA26C2">
        <w:t xml:space="preserve"> (catering for an additional half a million people between 2016 and 2026)</w:t>
      </w:r>
      <w:r w:rsidR="006D32B7">
        <w:t xml:space="preserve">. This is a strong driver of the increase in growth expenditure at this plant. </w:t>
      </w:r>
    </w:p>
    <w:p w14:paraId="1C62261D" w14:textId="53ACAF47" w:rsidR="003A1895" w:rsidRPr="003A1895" w:rsidRDefault="009F1955" w:rsidP="00A6363A">
      <w:pPr>
        <w:pStyle w:val="ListNumber"/>
        <w:numPr>
          <w:ilvl w:val="0"/>
          <w:numId w:val="41"/>
        </w:numPr>
        <w:ind w:left="284" w:hanging="284"/>
      </w:pPr>
      <w:r>
        <w:rPr>
          <w:b/>
        </w:rPr>
        <w:t>Meeting</w:t>
      </w:r>
      <w:r w:rsidR="003A1895" w:rsidRPr="003A1895">
        <w:rPr>
          <w:b/>
        </w:rPr>
        <w:t xml:space="preserve"> our greenhouse gas emission targets –</w:t>
      </w:r>
      <w:r w:rsidR="003A1895" w:rsidRPr="003A1895">
        <w:t xml:space="preserve"> including via:</w:t>
      </w:r>
    </w:p>
    <w:p w14:paraId="3064B71D" w14:textId="579F3CE9" w:rsidR="002737CD" w:rsidRDefault="002737CD" w:rsidP="002737CD">
      <w:pPr>
        <w:pStyle w:val="ListBullet2"/>
        <w:spacing w:before="70" w:after="70" w:line="240" w:lineRule="atLeast"/>
      </w:pPr>
      <w:r>
        <w:t>Realisation of the benefits of increased renewable energy generation projects constructed during the current regulatory period to reduce Scope 2 emissions (114,000</w:t>
      </w:r>
      <w:r w:rsidR="0098096D">
        <w:t> </w:t>
      </w:r>
      <w:r w:rsidR="00C5591E">
        <w:t xml:space="preserve">t </w:t>
      </w:r>
      <w:r>
        <w:t>CO</w:t>
      </w:r>
      <w:r w:rsidRPr="00FB1954">
        <w:rPr>
          <w:vertAlign w:val="subscript"/>
        </w:rPr>
        <w:t>2</w:t>
      </w:r>
      <w:r>
        <w:t xml:space="preserve">-e). Further reductions in Scope 2 emissions will result from projects planned for the </w:t>
      </w:r>
      <w:r w:rsidR="00CC0A05">
        <w:t>PS21</w:t>
      </w:r>
      <w:r>
        <w:t xml:space="preserve"> period to maximise utilisation of captured biogas through upgrade and renewal of biogas handling infrastructure at the ETP and WTP and renewal and augmentation of the power station at the ETP (48,000</w:t>
      </w:r>
      <w:r w:rsidR="0098096D">
        <w:t> </w:t>
      </w:r>
      <w:r>
        <w:t>t</w:t>
      </w:r>
      <w:r w:rsidR="00C5591E">
        <w:t xml:space="preserve"> </w:t>
      </w:r>
      <w:r>
        <w:t>CO2-e).</w:t>
      </w:r>
      <w:r w:rsidRPr="003A1895">
        <w:t xml:space="preserve"> </w:t>
      </w:r>
    </w:p>
    <w:p w14:paraId="22D1B326" w14:textId="60A1395C" w:rsidR="002737CD" w:rsidRPr="00C5591E" w:rsidRDefault="002737CD" w:rsidP="002737CD">
      <w:pPr>
        <w:pStyle w:val="ListBullet2"/>
        <w:spacing w:before="70" w:after="70" w:line="240" w:lineRule="atLeast"/>
      </w:pPr>
      <w:r>
        <w:lastRenderedPageBreak/>
        <w:t xml:space="preserve">Purchase offsets against direct treatment process (Scope 1) emissions commencing in 2021-22. We will purchase a mixed portfolio of Australian Carbon Credit Units to meet </w:t>
      </w:r>
      <w:r w:rsidR="00CC0A05">
        <w:t xml:space="preserve">the </w:t>
      </w:r>
      <w:r w:rsidRPr="002737CD">
        <w:rPr>
          <w:i/>
        </w:rPr>
        <w:t xml:space="preserve">safeguard </w:t>
      </w:r>
      <w:r>
        <w:rPr>
          <w:i/>
        </w:rPr>
        <w:t>mechanism</w:t>
      </w:r>
      <w:r>
        <w:t xml:space="preserve"> from 2021-22 and an additional portfolio of global offsets from 2024-25 to meet the Victorian target. </w:t>
      </w:r>
      <w:r w:rsidR="00C5591E" w:rsidRPr="00C5591E">
        <w:t>This approach will see us focus on meeting our obligations and delivering a mixed portfolio of offsets that meets the diverse expectations of our customers</w:t>
      </w:r>
      <w:r w:rsidRPr="00C5591E">
        <w:t xml:space="preserve"> (</w:t>
      </w:r>
      <w:r w:rsidR="00C5591E" w:rsidRPr="00C5591E">
        <w:t>our</w:t>
      </w:r>
      <w:r w:rsidRPr="00C5591E">
        <w:t xml:space="preserve"> Carbon Pledge </w:t>
      </w:r>
      <w:r w:rsidR="002C2EEF">
        <w:t>summary</w:t>
      </w:r>
      <w:r w:rsidR="002C2EEF" w:rsidRPr="00C5591E">
        <w:t xml:space="preserve"> </w:t>
      </w:r>
      <w:r w:rsidR="00C5591E" w:rsidRPr="00C5591E">
        <w:t>document contains</w:t>
      </w:r>
      <w:r w:rsidRPr="00C5591E">
        <w:t xml:space="preserve"> further details</w:t>
      </w:r>
      <w:r w:rsidR="00C5591E" w:rsidRPr="00C5591E">
        <w:t xml:space="preserve"> and is available upon request</w:t>
      </w:r>
      <w:r w:rsidRPr="00C5591E">
        <w:t>).</w:t>
      </w:r>
      <w:r w:rsidRPr="00C5591E">
        <w:rPr>
          <w:i/>
          <w:color w:val="auto"/>
        </w:rPr>
        <w:t xml:space="preserve"> </w:t>
      </w:r>
    </w:p>
    <w:p w14:paraId="36E6B660" w14:textId="0B80590E" w:rsidR="003A1895" w:rsidRDefault="002737CD" w:rsidP="002737CD">
      <w:pPr>
        <w:pStyle w:val="ListBullet2"/>
        <w:spacing w:before="70" w:after="70" w:line="240" w:lineRule="atLeast"/>
      </w:pPr>
      <w:r>
        <w:t>Development of a carbon forestry project to gain expertise in self-generating offsets and help meet customer preferences for local offsets.</w:t>
      </w:r>
      <w:r w:rsidR="0098096D">
        <w:t xml:space="preserve"> </w:t>
      </w:r>
    </w:p>
    <w:p w14:paraId="0FDC4828" w14:textId="3BCC091D" w:rsidR="002737CD" w:rsidRPr="008116B2" w:rsidRDefault="002737CD" w:rsidP="002737CD">
      <w:pPr>
        <w:pStyle w:val="ListBullet2"/>
        <w:spacing w:before="70" w:after="70" w:line="240" w:lineRule="atLeast"/>
      </w:pPr>
      <w:r>
        <w:t>S</w:t>
      </w:r>
      <w:r w:rsidRPr="008116B2">
        <w:t xml:space="preserve">cope 1 abatement projects, emission measurement and </w:t>
      </w:r>
      <w:r w:rsidR="002C2EEF">
        <w:t>investigations</w:t>
      </w:r>
      <w:r>
        <w:t xml:space="preserve">. </w:t>
      </w:r>
    </w:p>
    <w:p w14:paraId="7FEA8480" w14:textId="6DF515E9" w:rsidR="00493925" w:rsidRDefault="009F1955" w:rsidP="00A6363A">
      <w:pPr>
        <w:pStyle w:val="ListNumber"/>
        <w:numPr>
          <w:ilvl w:val="0"/>
          <w:numId w:val="41"/>
        </w:numPr>
        <w:ind w:left="284" w:hanging="284"/>
      </w:pPr>
      <w:r>
        <w:rPr>
          <w:b/>
        </w:rPr>
        <w:t>Meeting our</w:t>
      </w:r>
      <w:r w:rsidR="003A1895">
        <w:rPr>
          <w:b/>
        </w:rPr>
        <w:t xml:space="preserve"> biosolids management</w:t>
      </w:r>
      <w:r w:rsidR="003A1895" w:rsidRPr="003A1895">
        <w:rPr>
          <w:b/>
        </w:rPr>
        <w:t xml:space="preserve"> targets –</w:t>
      </w:r>
      <w:r w:rsidR="007571D6">
        <w:t xml:space="preserve"> </w:t>
      </w:r>
      <w:r w:rsidR="003A1895" w:rsidRPr="003A1895">
        <w:t>via</w:t>
      </w:r>
      <w:r w:rsidR="007571D6">
        <w:t xml:space="preserve"> a mixture of continued</w:t>
      </w:r>
      <w:r w:rsidR="00493925">
        <w:t xml:space="preserve"> partnerships</w:t>
      </w:r>
      <w:r w:rsidR="00493925" w:rsidRPr="00FB1954">
        <w:t xml:space="preserve"> with local farmers to reuse biosolids from the </w:t>
      </w:r>
      <w:r w:rsidR="00493925">
        <w:t>WTP</w:t>
      </w:r>
      <w:r w:rsidR="007571D6">
        <w:t xml:space="preserve"> and local (opportunistic) reuse opportunities within Melbourne. </w:t>
      </w:r>
      <w:r w:rsidR="002C2EEF" w:rsidRPr="007571D6">
        <w:rPr>
          <w:color w:val="000000"/>
        </w:rPr>
        <w:t xml:space="preserve">We propose to </w:t>
      </w:r>
      <w:r w:rsidR="00CC1890">
        <w:rPr>
          <w:color w:val="000000"/>
        </w:rPr>
        <w:t>meet</w:t>
      </w:r>
      <w:r w:rsidR="002C2EEF">
        <w:t xml:space="preserve"> at least </w:t>
      </w:r>
      <w:r w:rsidR="00CC1890">
        <w:t xml:space="preserve">the minimum </w:t>
      </w:r>
      <w:r w:rsidR="002C2EEF" w:rsidRPr="007571D6">
        <w:rPr>
          <w:color w:val="000000"/>
        </w:rPr>
        <w:t>40 per</w:t>
      </w:r>
      <w:r w:rsidR="002C2EEF">
        <w:rPr>
          <w:color w:val="000000"/>
        </w:rPr>
        <w:t xml:space="preserve"> </w:t>
      </w:r>
      <w:r w:rsidR="002C2EEF" w:rsidRPr="007571D6">
        <w:rPr>
          <w:color w:val="000000"/>
        </w:rPr>
        <w:t>cent</w:t>
      </w:r>
      <w:r w:rsidR="002C2EEF">
        <w:t xml:space="preserve"> target</w:t>
      </w:r>
      <w:r w:rsidR="002C2EEF" w:rsidRPr="007571D6">
        <w:rPr>
          <w:color w:val="000000"/>
        </w:rPr>
        <w:t xml:space="preserve"> at the WTP</w:t>
      </w:r>
      <w:r w:rsidR="002C2EEF">
        <w:t xml:space="preserve"> in terms of both scale and timing</w:t>
      </w:r>
      <w:r w:rsidR="008664E5">
        <w:t>.</w:t>
      </w:r>
      <w:r w:rsidR="00493925">
        <w:t xml:space="preserve"> </w:t>
      </w:r>
    </w:p>
    <w:p w14:paraId="6B7136CF" w14:textId="14C9CAD4" w:rsidR="008664E5" w:rsidRPr="008664E5" w:rsidRDefault="007571D6" w:rsidP="007571D6">
      <w:pPr>
        <w:pStyle w:val="ListBullet2"/>
        <w:spacing w:before="70" w:after="70" w:line="240" w:lineRule="atLeast"/>
      </w:pPr>
      <w:r>
        <w:rPr>
          <w:color w:val="auto"/>
        </w:rPr>
        <w:t>R</w:t>
      </w:r>
      <w:r w:rsidR="00493925" w:rsidRPr="00C37230">
        <w:rPr>
          <w:color w:val="auto"/>
        </w:rPr>
        <w:t>euse quantities can vary significantly</w:t>
      </w:r>
      <w:r w:rsidR="00493925">
        <w:rPr>
          <w:color w:val="auto"/>
        </w:rPr>
        <w:t xml:space="preserve"> from year to year, but in 2019-</w:t>
      </w:r>
      <w:r w:rsidR="00493925" w:rsidRPr="00C37230">
        <w:rPr>
          <w:color w:val="auto"/>
        </w:rPr>
        <w:t>20 Melbourne Water achieved over 100</w:t>
      </w:r>
      <w:r w:rsidR="00493925">
        <w:rPr>
          <w:color w:val="auto"/>
        </w:rPr>
        <w:t xml:space="preserve"> </w:t>
      </w:r>
      <w:r w:rsidR="00242F2B">
        <w:rPr>
          <w:color w:val="auto"/>
        </w:rPr>
        <w:t>per cent</w:t>
      </w:r>
      <w:r w:rsidR="00493925" w:rsidRPr="00C37230">
        <w:rPr>
          <w:color w:val="auto"/>
        </w:rPr>
        <w:t xml:space="preserve"> reuse from the WTP by </w:t>
      </w:r>
      <w:r w:rsidR="00493925">
        <w:rPr>
          <w:color w:val="auto"/>
        </w:rPr>
        <w:t xml:space="preserve">stimulating </w:t>
      </w:r>
      <w:r w:rsidR="008664E5">
        <w:rPr>
          <w:color w:val="auto"/>
        </w:rPr>
        <w:t xml:space="preserve">agricultural </w:t>
      </w:r>
      <w:r w:rsidR="00493925">
        <w:rPr>
          <w:color w:val="auto"/>
        </w:rPr>
        <w:t>demand</w:t>
      </w:r>
      <w:r w:rsidR="00493925" w:rsidRPr="00C37230">
        <w:rPr>
          <w:color w:val="auto"/>
        </w:rPr>
        <w:t xml:space="preserve"> in </w:t>
      </w:r>
      <w:r w:rsidR="008664E5">
        <w:rPr>
          <w:color w:val="auto"/>
        </w:rPr>
        <w:t>w</w:t>
      </w:r>
      <w:r w:rsidR="00493925" w:rsidRPr="00C37230">
        <w:rPr>
          <w:color w:val="auto"/>
        </w:rPr>
        <w:t>estern Victoria</w:t>
      </w:r>
      <w:r w:rsidR="008664E5">
        <w:rPr>
          <w:color w:val="auto"/>
        </w:rPr>
        <w:t xml:space="preserve">. </w:t>
      </w:r>
      <w:r w:rsidR="008664E5">
        <w:t xml:space="preserve">This was achieved on the back of investment over a number of years in relationships with farmers to take </w:t>
      </w:r>
      <w:r w:rsidR="008664E5" w:rsidRPr="00C215A3">
        <w:rPr>
          <w:color w:val="000000"/>
        </w:rPr>
        <w:t>WTP biosolids for land application.</w:t>
      </w:r>
      <w:r w:rsidR="008664E5">
        <w:rPr>
          <w:color w:val="000000"/>
        </w:rPr>
        <w:t xml:space="preserve"> Farmers value our biosolids and their steady and timely availability is critical to the maintenance of an ongoing relationship. </w:t>
      </w:r>
    </w:p>
    <w:p w14:paraId="60E16536" w14:textId="1AB701B5" w:rsidR="00BC25D7" w:rsidRPr="00BC25D7" w:rsidRDefault="00CC1890" w:rsidP="00CC1890">
      <w:pPr>
        <w:pStyle w:val="ListBullet2"/>
      </w:pPr>
      <w:r w:rsidRPr="00CC1890">
        <w:rPr>
          <w:color w:val="000000"/>
        </w:rPr>
        <w:t>Our decision to fund the achievement of the minimum 40 percent target from 2021-22 is based on a combination of the need to maintain and grow existing levels of demand over the coming period in order to be able to meet the 100 percent reuse target in 2030-31, as well as majority customer support (54%) for earlier achievement of commitments.</w:t>
      </w:r>
    </w:p>
    <w:p w14:paraId="0D4433A7" w14:textId="08F5A691" w:rsidR="00493925" w:rsidRDefault="00E514AA" w:rsidP="007571D6">
      <w:pPr>
        <w:pStyle w:val="ListBullet2"/>
        <w:spacing w:before="70" w:after="70" w:line="240" w:lineRule="atLeast"/>
      </w:pPr>
      <w:r>
        <w:rPr>
          <w:color w:val="auto"/>
        </w:rPr>
        <w:t>I</w:t>
      </w:r>
      <w:r w:rsidR="00493925">
        <w:rPr>
          <w:color w:val="auto"/>
        </w:rPr>
        <w:t xml:space="preserve">n the 2016 </w:t>
      </w:r>
      <w:r>
        <w:rPr>
          <w:color w:val="auto"/>
        </w:rPr>
        <w:t>regulatory</w:t>
      </w:r>
      <w:r w:rsidR="00493925">
        <w:rPr>
          <w:color w:val="auto"/>
        </w:rPr>
        <w:t xml:space="preserve"> period </w:t>
      </w:r>
      <w:r>
        <w:rPr>
          <w:color w:val="auto"/>
        </w:rPr>
        <w:t>we</w:t>
      </w:r>
      <w:r w:rsidR="00493925">
        <w:rPr>
          <w:color w:val="auto"/>
        </w:rPr>
        <w:t xml:space="preserve"> demonstrated the value of large one-off reuse opportunities, by using over 1</w:t>
      </w:r>
      <w:r w:rsidR="0004370C">
        <w:rPr>
          <w:color w:val="auto"/>
        </w:rPr>
        <w:t> </w:t>
      </w:r>
      <w:r w:rsidR="00493925">
        <w:rPr>
          <w:color w:val="auto"/>
        </w:rPr>
        <w:t xml:space="preserve">million tonnes of </w:t>
      </w:r>
      <w:r w:rsidR="00493925" w:rsidRPr="007571D6">
        <w:rPr>
          <w:color w:val="000000"/>
        </w:rPr>
        <w:t>biosolids</w:t>
      </w:r>
      <w:r w:rsidR="00493925">
        <w:rPr>
          <w:color w:val="auto"/>
        </w:rPr>
        <w:t xml:space="preserve"> stockpiled at the ETP to remediate a local landfill</w:t>
      </w:r>
      <w:r w:rsidR="00442079">
        <w:rPr>
          <w:color w:val="auto"/>
        </w:rPr>
        <w:t xml:space="preserve"> and for geo-technical works at the ETP</w:t>
      </w:r>
      <w:r w:rsidR="00493925">
        <w:rPr>
          <w:color w:val="auto"/>
        </w:rPr>
        <w:t>.</w:t>
      </w:r>
      <w:r w:rsidR="0098096D">
        <w:rPr>
          <w:color w:val="auto"/>
        </w:rPr>
        <w:t xml:space="preserve"> </w:t>
      </w:r>
      <w:r w:rsidR="007571D6">
        <w:t xml:space="preserve">The shorter haulage distances involved (approximately 15 kilometres) yielded savings in excess of $19 million during PS16 compared to agricultural reuse where haulage distances are typically between 50 and 120 kilometres. </w:t>
      </w:r>
    </w:p>
    <w:p w14:paraId="1BCF62FF" w14:textId="0AA7BBBD" w:rsidR="00C10FE1" w:rsidRDefault="0004370C" w:rsidP="0004370C">
      <w:pPr>
        <w:pStyle w:val="ListBullet2"/>
        <w:numPr>
          <w:ilvl w:val="0"/>
          <w:numId w:val="0"/>
        </w:numPr>
        <w:spacing w:before="70" w:after="70" w:line="240" w:lineRule="atLeast"/>
        <w:ind w:left="284"/>
      </w:pPr>
      <w:r>
        <w:t>T</w:t>
      </w:r>
      <w:r w:rsidR="009F1955">
        <w:t>hese</w:t>
      </w:r>
      <w:r w:rsidR="00493925">
        <w:t xml:space="preserve"> measures </w:t>
      </w:r>
      <w:r w:rsidR="009F1955">
        <w:t xml:space="preserve">are based around the funding required to prepare and transport biosolids from treatment plant to reuse site (Melbourne Water receives no income from the </w:t>
      </w:r>
      <w:r>
        <w:t>reuse). B</w:t>
      </w:r>
      <w:r w:rsidR="009F1955">
        <w:t xml:space="preserve">oth </w:t>
      </w:r>
      <w:r w:rsidR="00493925">
        <w:t xml:space="preserve">are </w:t>
      </w:r>
      <w:r w:rsidR="009F1955">
        <w:t xml:space="preserve">critical to our ability to meet our commitments </w:t>
      </w:r>
      <w:r w:rsidR="00493925">
        <w:t xml:space="preserve">and </w:t>
      </w:r>
      <w:r w:rsidR="009F1955">
        <w:t xml:space="preserve">contribute to the achievement </w:t>
      </w:r>
      <w:r>
        <w:t>of the</w:t>
      </w:r>
      <w:r w:rsidR="00493925">
        <w:rPr>
          <w:rFonts w:ascii="Verdana" w:hAnsi="Verdana"/>
          <w:color w:val="000000"/>
        </w:rPr>
        <w:t xml:space="preserve"> </w:t>
      </w:r>
      <w:r w:rsidR="00493925" w:rsidRPr="0004370C">
        <w:rPr>
          <w:rFonts w:ascii="Verdana" w:hAnsi="Verdana"/>
          <w:i/>
          <w:color w:val="000000"/>
        </w:rPr>
        <w:t>Melbourne Sewerage Strategy</w:t>
      </w:r>
      <w:r w:rsidR="00493925">
        <w:rPr>
          <w:rFonts w:ascii="Verdana" w:hAnsi="Verdana"/>
          <w:color w:val="000000"/>
        </w:rPr>
        <w:t xml:space="preserve"> (2018)</w:t>
      </w:r>
      <w:r>
        <w:rPr>
          <w:rFonts w:ascii="Verdana" w:hAnsi="Verdana"/>
          <w:color w:val="000000"/>
        </w:rPr>
        <w:t xml:space="preserve"> goals of greater resource recovery via the transition to a circular economy</w:t>
      </w:r>
      <w:r w:rsidR="00493925">
        <w:rPr>
          <w:rFonts w:ascii="Verdana" w:hAnsi="Verdana"/>
          <w:color w:val="000000"/>
        </w:rPr>
        <w:t>.</w:t>
      </w:r>
      <w:r w:rsidR="00493925">
        <w:t xml:space="preserve"> </w:t>
      </w:r>
    </w:p>
    <w:p w14:paraId="0CA055E5" w14:textId="4D4750BF" w:rsidR="00316545" w:rsidRDefault="00316545" w:rsidP="00A6363A">
      <w:pPr>
        <w:pStyle w:val="ListNumber"/>
        <w:numPr>
          <w:ilvl w:val="0"/>
          <w:numId w:val="41"/>
        </w:numPr>
        <w:ind w:left="284" w:hanging="284"/>
      </w:pPr>
      <w:r>
        <w:rPr>
          <w:b/>
        </w:rPr>
        <w:t>Effectively managing known and emerging risks</w:t>
      </w:r>
      <w:r w:rsidR="00C40CC0">
        <w:rPr>
          <w:b/>
        </w:rPr>
        <w:t xml:space="preserve"> </w:t>
      </w:r>
      <w:r w:rsidR="00C40CC0" w:rsidRPr="00C40CC0">
        <w:t>– including via</w:t>
      </w:r>
      <w:r w:rsidR="0091608B">
        <w:t xml:space="preserve"> </w:t>
      </w:r>
    </w:p>
    <w:p w14:paraId="70F0294C" w14:textId="0215F0FC" w:rsidR="00316545" w:rsidRPr="00450FE6" w:rsidRDefault="00C40CC0" w:rsidP="00316545">
      <w:pPr>
        <w:pStyle w:val="ListBullet2"/>
        <w:spacing w:before="70" w:after="70" w:line="240" w:lineRule="atLeast"/>
      </w:pPr>
      <w:r>
        <w:t>ongoing</w:t>
      </w:r>
      <w:r w:rsidR="00316545">
        <w:t xml:space="preserve"> monitor</w:t>
      </w:r>
      <w:r>
        <w:t>ing of,</w:t>
      </w:r>
      <w:r w:rsidR="00316545">
        <w:t xml:space="preserve"> and </w:t>
      </w:r>
      <w:r w:rsidR="00316545" w:rsidRPr="0091608B">
        <w:t>research</w:t>
      </w:r>
      <w:r>
        <w:t xml:space="preserve"> into,</w:t>
      </w:r>
      <w:r w:rsidR="00316545" w:rsidRPr="0091608B">
        <w:t xml:space="preserve"> the risk</w:t>
      </w:r>
      <w:r w:rsidR="00316545">
        <w:t>s</w:t>
      </w:r>
      <w:r w:rsidR="00316545" w:rsidRPr="0091608B">
        <w:t xml:space="preserve"> posed by</w:t>
      </w:r>
      <w:r w:rsidR="00316545">
        <w:t xml:space="preserve"> known and</w:t>
      </w:r>
      <w:r w:rsidR="00316545" w:rsidRPr="0091608B">
        <w:t xml:space="preserve"> emerging contaminants found in the effluent streams from our treatment plants, helping to identify mitigation strategies and preparing for likely future regulation. </w:t>
      </w:r>
      <w:r w:rsidR="00316545">
        <w:t xml:space="preserve">This includes risks to land and groundwater. </w:t>
      </w:r>
      <w:r w:rsidR="00316545" w:rsidRPr="00450FE6">
        <w:t xml:space="preserve">The management approach </w:t>
      </w:r>
      <w:r w:rsidR="00316545">
        <w:t>proposed for PS21 includes</w:t>
      </w:r>
      <w:r w:rsidR="00316545" w:rsidRPr="00450FE6">
        <w:t xml:space="preserve"> enhanced monitoring programs for soil and groundwater, controls associated with water retaining civil structures</w:t>
      </w:r>
      <w:r w:rsidR="00316545">
        <w:t>,</w:t>
      </w:r>
      <w:r w:rsidR="00316545" w:rsidRPr="00450FE6">
        <w:t xml:space="preserve"> including condition monitoring and renewal programs, </w:t>
      </w:r>
      <w:r w:rsidR="00316545">
        <w:t>and assessment of</w:t>
      </w:r>
      <w:r w:rsidR="00316545" w:rsidRPr="00450FE6">
        <w:t xml:space="preserve"> the risk</w:t>
      </w:r>
      <w:r w:rsidR="00316545">
        <w:t>s</w:t>
      </w:r>
      <w:r w:rsidR="00316545" w:rsidRPr="00450FE6">
        <w:t xml:space="preserve"> to receiving environments</w:t>
      </w:r>
      <w:r w:rsidR="00316545">
        <w:t>,</w:t>
      </w:r>
      <w:r w:rsidR="00316545" w:rsidRPr="00450FE6">
        <w:t xml:space="preserve"> </w:t>
      </w:r>
      <w:r w:rsidR="00316545">
        <w:t>and potential beneficial uses.</w:t>
      </w:r>
      <w:r w:rsidR="00316545" w:rsidRPr="00450FE6">
        <w:t xml:space="preserve"> </w:t>
      </w:r>
    </w:p>
    <w:p w14:paraId="486D460A" w14:textId="6855E531" w:rsidR="00316545" w:rsidRPr="00316545" w:rsidRDefault="00316545" w:rsidP="00316545">
      <w:pPr>
        <w:pStyle w:val="ListBullet2"/>
        <w:spacing w:before="70" w:after="70" w:line="240" w:lineRule="atLeast"/>
      </w:pPr>
      <w:r w:rsidRPr="00F44EAB">
        <w:t>increased odour monitoring at the WTP</w:t>
      </w:r>
      <w:r>
        <w:t xml:space="preserve"> </w:t>
      </w:r>
      <w:r w:rsidRPr="00F44EAB">
        <w:t>to support</w:t>
      </w:r>
      <w:r>
        <w:t xml:space="preserve"> </w:t>
      </w:r>
      <w:r w:rsidRPr="00F44EAB">
        <w:t xml:space="preserve">compliance </w:t>
      </w:r>
      <w:r>
        <w:t>with the site’s EPA licence</w:t>
      </w:r>
      <w:r w:rsidRPr="00F44EAB">
        <w:t xml:space="preserve"> as WTP's odour risk profile increases due to a combination of increased organic load and encroaching development.</w:t>
      </w:r>
      <w:r>
        <w:t xml:space="preserve"> We are not proposing an increase above base year expenditure on opex management activities, meaning Melbourne Water will bear the risk that more expensive opex measures or capital investments are needed to manage odour at the WTP during the regulatory period.</w:t>
      </w:r>
      <w:r w:rsidR="00E514AA">
        <w:t xml:space="preserve"> </w:t>
      </w:r>
    </w:p>
    <w:p w14:paraId="65499468" w14:textId="77777777" w:rsidR="00BF1E27" w:rsidRDefault="00BF1E27" w:rsidP="002C14F4">
      <w:pPr>
        <w:pStyle w:val="ListNumber"/>
        <w:rPr>
          <w:color w:val="auto"/>
        </w:rPr>
        <w:sectPr w:rsidR="00BF1E27" w:rsidSect="00390693">
          <w:type w:val="continuous"/>
          <w:pgSz w:w="11906" w:h="16838" w:code="9"/>
          <w:pgMar w:top="1134" w:right="1134" w:bottom="1134" w:left="1134" w:header="567" w:footer="567" w:gutter="0"/>
          <w:pgNumType w:chapStyle="1"/>
          <w:cols w:num="2" w:space="567"/>
          <w:docGrid w:linePitch="360"/>
        </w:sectPr>
      </w:pPr>
    </w:p>
    <w:p w14:paraId="0FDB7E75" w14:textId="2A432A86" w:rsidR="001706D4" w:rsidRDefault="001706D4" w:rsidP="001706D4">
      <w:pPr>
        <w:pStyle w:val="BodyText"/>
        <w:rPr>
          <w:i/>
        </w:rPr>
      </w:pPr>
      <w:r w:rsidRPr="00A86198">
        <w:rPr>
          <w:i/>
        </w:rPr>
        <w:lastRenderedPageBreak/>
        <w:t>Waterways and drainage</w:t>
      </w:r>
    </w:p>
    <w:p w14:paraId="728F0EB7" w14:textId="15F9773D" w:rsidR="001706D4" w:rsidRPr="00EB52BE" w:rsidRDefault="000A45F0" w:rsidP="001706D4">
      <w:pPr>
        <w:pStyle w:val="BodyText"/>
      </w:pPr>
      <w:r>
        <w:t>Our stormwater and healthy waterways service portfolios will play central roles in the delivery of this outcome</w:t>
      </w:r>
      <w:r w:rsidR="004053C0">
        <w:t>, supported by the land, and emergency and pollution portfolios. Key actions we will take to deliver this outcome include</w:t>
      </w:r>
      <w:r w:rsidR="00583D4D">
        <w:t>:</w:t>
      </w:r>
    </w:p>
    <w:p w14:paraId="2A621F0A" w14:textId="6AAB0F35" w:rsidR="000A45F0" w:rsidRDefault="000A45F0" w:rsidP="00A6363A">
      <w:pPr>
        <w:pStyle w:val="ListNumber"/>
        <w:numPr>
          <w:ilvl w:val="0"/>
          <w:numId w:val="41"/>
        </w:numPr>
        <w:spacing w:after="180" w:line="240" w:lineRule="auto"/>
        <w:ind w:left="284" w:hanging="284"/>
      </w:pPr>
      <w:r w:rsidRPr="000A45F0">
        <w:rPr>
          <w:b/>
        </w:rPr>
        <w:t>Waterway condition</w:t>
      </w:r>
      <w:r>
        <w:t xml:space="preserve"> – we will protect and enhance waterway condition via continued investment in vegetation for the environment, focusing on protecting high</w:t>
      </w:r>
      <w:r w:rsidR="001D6D93">
        <w:t>-</w:t>
      </w:r>
      <w:r>
        <w:t>value areas</w:t>
      </w:r>
      <w:r w:rsidR="00FD3622">
        <w:t>, and uplifts in estuary and natural wetland investment</w:t>
      </w:r>
      <w:r>
        <w:t xml:space="preserve">. </w:t>
      </w:r>
      <w:r w:rsidR="00FD3622">
        <w:t>Respecting customer willingness</w:t>
      </w:r>
      <w:r w:rsidR="00C74D7A">
        <w:t>-</w:t>
      </w:r>
      <w:r w:rsidR="00FD3622">
        <w:t>to</w:t>
      </w:r>
      <w:r w:rsidR="00C74D7A">
        <w:t>-</w:t>
      </w:r>
      <w:r w:rsidR="00FD3622">
        <w:t xml:space="preserve">pay for an uplift in natural wetland investment our approach in PS21 is predicated on a pilot program to gauge landowner willingness and costs given these wetlands are on private property, prior to considering a larger uplift ahead of PS26. </w:t>
      </w:r>
      <w:r w:rsidR="000D0C27">
        <w:t xml:space="preserve">To ensure that our efforts deliver against the customer outcome above, and the objectives of the </w:t>
      </w:r>
      <w:r w:rsidR="000D0C27" w:rsidRPr="000D0C27">
        <w:rPr>
          <w:i/>
        </w:rPr>
        <w:t>Healthy Waterways Strategy</w:t>
      </w:r>
      <w:r w:rsidR="000D0C27">
        <w:t xml:space="preserve">, we will continue to invest in monitoring, </w:t>
      </w:r>
      <w:r w:rsidR="00FD3622">
        <w:t xml:space="preserve">evaluation, </w:t>
      </w:r>
      <w:r w:rsidR="000D0C27">
        <w:t xml:space="preserve">reporting and improvement. </w:t>
      </w:r>
    </w:p>
    <w:p w14:paraId="6ADDE8BC" w14:textId="0A2E0C3E" w:rsidR="008A3BAF" w:rsidRDefault="00984A6C" w:rsidP="00A6363A">
      <w:pPr>
        <w:pStyle w:val="ListNumber"/>
        <w:numPr>
          <w:ilvl w:val="0"/>
          <w:numId w:val="41"/>
        </w:numPr>
        <w:spacing w:after="180" w:line="240" w:lineRule="auto"/>
        <w:ind w:left="284" w:hanging="284"/>
      </w:pPr>
      <w:r>
        <w:rPr>
          <w:b/>
        </w:rPr>
        <w:t>Stormwater management</w:t>
      </w:r>
      <w:r w:rsidR="008A3BAF">
        <w:t xml:space="preserve"> – </w:t>
      </w:r>
      <w:r>
        <w:t xml:space="preserve">reflecting both the underlying need and strong community preference for </w:t>
      </w:r>
      <w:r w:rsidR="00235784">
        <w:t>more work in this area</w:t>
      </w:r>
      <w:r w:rsidR="001D6D93">
        <w:t>,</w:t>
      </w:r>
      <w:r w:rsidR="00EB194C">
        <w:t xml:space="preserve"> we will increase (both operating and capital expenditure) investment in stormwater management. This includes a $</w:t>
      </w:r>
      <w:r w:rsidR="007748F5">
        <w:t>96 </w:t>
      </w:r>
      <w:r w:rsidR="00EB194C">
        <w:t>m</w:t>
      </w:r>
      <w:r w:rsidR="001D6D93">
        <w:t>illion</w:t>
      </w:r>
      <w:r w:rsidR="00EB194C">
        <w:t xml:space="preserve"> increase in capital investment to deliver up to 8 </w:t>
      </w:r>
      <w:r w:rsidR="007837C0">
        <w:t>gigalitres</w:t>
      </w:r>
      <w:r w:rsidR="00EB194C">
        <w:t xml:space="preserve"> of stormwater capture and an increase in our maintenance expenditure. We will also continue to support and provide incentives to empower other relevant stakeholders to contribute further in this space. </w:t>
      </w:r>
    </w:p>
    <w:p w14:paraId="67D89E6C" w14:textId="66808AF7" w:rsidR="008A3BAF" w:rsidRPr="00FD3622" w:rsidRDefault="00BF1E27" w:rsidP="00A6363A">
      <w:pPr>
        <w:pStyle w:val="ListNumber"/>
        <w:numPr>
          <w:ilvl w:val="0"/>
          <w:numId w:val="41"/>
        </w:numPr>
        <w:spacing w:after="180" w:line="240" w:lineRule="auto"/>
        <w:ind w:left="284" w:hanging="284"/>
      </w:pPr>
      <w:r>
        <w:rPr>
          <w:b/>
        </w:rPr>
        <w:br w:type="column"/>
      </w:r>
      <w:r w:rsidR="000D0C27">
        <w:rPr>
          <w:b/>
        </w:rPr>
        <w:t>Land management</w:t>
      </w:r>
      <w:r w:rsidR="008A3BAF">
        <w:t xml:space="preserve"> – </w:t>
      </w:r>
      <w:r w:rsidR="00FD3622">
        <w:t xml:space="preserve">as the second largest landholder in Victoria, we </w:t>
      </w:r>
      <w:r w:rsidR="00FD3622" w:rsidRPr="00FD3622">
        <w:t>will continue to provide a strong focus on managing our substantial portfolio of land to minimise safety risks, manage pests and invasive species and protect sites of biodiversity significance</w:t>
      </w:r>
      <w:r w:rsidR="008A3BAF" w:rsidRPr="00FD3622">
        <w:t>.</w:t>
      </w:r>
    </w:p>
    <w:p w14:paraId="5C92CE4A" w14:textId="28DB9E73" w:rsidR="001706D4" w:rsidRPr="0050317E" w:rsidRDefault="000D0C27" w:rsidP="00A6363A">
      <w:pPr>
        <w:pStyle w:val="ListNumber"/>
        <w:numPr>
          <w:ilvl w:val="0"/>
          <w:numId w:val="41"/>
        </w:numPr>
        <w:spacing w:after="180" w:line="240" w:lineRule="auto"/>
        <w:ind w:left="284" w:hanging="284"/>
      </w:pPr>
      <w:r>
        <w:t xml:space="preserve">Reflecting the deliberative forum’s final views on </w:t>
      </w:r>
      <w:r>
        <w:rPr>
          <w:b/>
        </w:rPr>
        <w:t>litter management</w:t>
      </w:r>
      <w:r w:rsidR="001D6D93">
        <w:rPr>
          <w:bCs/>
        </w:rPr>
        <w:t>,</w:t>
      </w:r>
      <w:r>
        <w:t xml:space="preserve"> our efforts in this space will be strategic, seeking to focus on high</w:t>
      </w:r>
      <w:r w:rsidR="001D6D93">
        <w:t>-</w:t>
      </w:r>
      <w:r>
        <w:t xml:space="preserve">impact activities rather than a material uplift in litter collection activities. This activity supports both this outcome and </w:t>
      </w:r>
      <w:r w:rsidR="00664C23">
        <w:t xml:space="preserve">that </w:t>
      </w:r>
      <w:r w:rsidR="00503559">
        <w:t>“</w:t>
      </w:r>
      <w:r w:rsidRPr="000D0C27">
        <w:rPr>
          <w:i/>
          <w:color w:val="auto"/>
          <w:szCs w:val="18"/>
        </w:rPr>
        <w:t xml:space="preserve">Melbourne remains liveable as it deals with the impacts of climate change and </w:t>
      </w:r>
      <w:r w:rsidR="00050D09">
        <w:rPr>
          <w:i/>
          <w:color w:val="auto"/>
          <w:szCs w:val="18"/>
        </w:rPr>
        <w:t xml:space="preserve">population </w:t>
      </w:r>
      <w:r w:rsidRPr="000D0C27">
        <w:rPr>
          <w:i/>
          <w:color w:val="auto"/>
          <w:szCs w:val="18"/>
        </w:rPr>
        <w:t>growth</w:t>
      </w:r>
      <w:r w:rsidR="00503559">
        <w:rPr>
          <w:i/>
          <w:color w:val="auto"/>
          <w:szCs w:val="18"/>
        </w:rPr>
        <w:t>”</w:t>
      </w:r>
      <w:r w:rsidRPr="000D0C27">
        <w:rPr>
          <w:color w:val="auto"/>
          <w:szCs w:val="18"/>
        </w:rPr>
        <w:t xml:space="preserve">. </w:t>
      </w:r>
    </w:p>
    <w:p w14:paraId="21E6FCA8" w14:textId="35227824" w:rsidR="00BF1E27" w:rsidRDefault="00BF1E27" w:rsidP="0050317E">
      <w:pPr>
        <w:pStyle w:val="ListNumber"/>
        <w:rPr>
          <w:color w:val="auto"/>
        </w:rPr>
      </w:pPr>
      <w:r>
        <w:rPr>
          <w:color w:val="auto"/>
        </w:rPr>
        <w:t>S</w:t>
      </w:r>
      <w:r w:rsidR="0050317E" w:rsidRPr="007832FB">
        <w:rPr>
          <w:color w:val="auto"/>
        </w:rPr>
        <w:t>ervice</w:t>
      </w:r>
      <w:r w:rsidR="00664C23">
        <w:rPr>
          <w:color w:val="auto"/>
        </w:rPr>
        <w:t>-</w:t>
      </w:r>
      <w:r>
        <w:rPr>
          <w:color w:val="auto"/>
        </w:rPr>
        <w:t xml:space="preserve">based </w:t>
      </w:r>
      <w:r w:rsidR="0050317E" w:rsidRPr="007832FB">
        <w:rPr>
          <w:color w:val="auto"/>
        </w:rPr>
        <w:t xml:space="preserve">expenditure (excluding </w:t>
      </w:r>
      <w:r w:rsidR="0050317E">
        <w:rPr>
          <w:color w:val="auto"/>
        </w:rPr>
        <w:t>corporate expenditure) supporting the achievement of this outcome is summarised below.</w:t>
      </w:r>
      <w:r w:rsidR="00240FD6">
        <w:rPr>
          <w:color w:val="auto"/>
        </w:rPr>
        <w:t xml:space="preserve"> </w:t>
      </w:r>
    </w:p>
    <w:p w14:paraId="1B75F94A" w14:textId="77777777" w:rsidR="00BF1E27" w:rsidRPr="00FB1F45" w:rsidRDefault="00BF1E27" w:rsidP="00BF1E27">
      <w:pPr>
        <w:pStyle w:val="BodyText"/>
        <w:spacing w:after="160" w:line="240" w:lineRule="auto"/>
        <w:rPr>
          <w:b/>
        </w:rPr>
      </w:pPr>
      <w:r w:rsidRPr="00FF5087">
        <w:rPr>
          <w:b/>
        </w:rPr>
        <w:t>Tracking performance</w:t>
      </w:r>
    </w:p>
    <w:p w14:paraId="769E4A90" w14:textId="77777777" w:rsidR="00BF1E27" w:rsidRDefault="00BF1E27" w:rsidP="00BF1E27">
      <w:pPr>
        <w:pStyle w:val="ListNumber"/>
      </w:pPr>
      <w:r>
        <w:t>We propose four output measures (</w:t>
      </w:r>
      <w:r w:rsidR="000E0E19" w:rsidRPr="00417CAA">
        <w:rPr>
          <w:b/>
          <w:bCs/>
        </w:rPr>
        <w:fldChar w:fldCharType="begin"/>
      </w:r>
      <w:r w:rsidR="000E0E19" w:rsidRPr="00417CAA">
        <w:rPr>
          <w:b/>
          <w:bCs/>
        </w:rPr>
        <w:instrText xml:space="preserve"> REF _Ref51866246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26</w:t>
      </w:r>
      <w:r w:rsidR="000E0E19" w:rsidRPr="00417CAA">
        <w:rPr>
          <w:b/>
          <w:bCs/>
        </w:rPr>
        <w:fldChar w:fldCharType="end"/>
      </w:r>
      <w:r>
        <w:t>) to demonstrate our commitment to the achievement of this outcome. The first focuses on the health of our waterways via a lead indicator, while the second focuses the quality of our sewage discharges from treatment plants. The third and fourth outputs address the work we are doing with biosolids and greenhouse gas emissions to deliver better environmental outcomes. Each of these measures received high support and clarity ratings from our deliberative panel.</w:t>
      </w:r>
    </w:p>
    <w:p w14:paraId="3BCD37D2" w14:textId="7A06EC25" w:rsidR="00386A22" w:rsidRDefault="00386A22" w:rsidP="00BF1E27">
      <w:pPr>
        <w:pStyle w:val="ListNumber"/>
        <w:rPr>
          <w:color w:val="auto"/>
        </w:rPr>
        <w:sectPr w:rsidR="00386A22" w:rsidSect="00386A22">
          <w:type w:val="continuous"/>
          <w:pgSz w:w="11906" w:h="16838" w:code="9"/>
          <w:pgMar w:top="1134" w:right="1134" w:bottom="1134" w:left="1134" w:header="567" w:footer="567" w:gutter="0"/>
          <w:pgNumType w:chapStyle="1"/>
          <w:cols w:num="2" w:space="708"/>
          <w:docGrid w:linePitch="360"/>
        </w:sectPr>
      </w:pPr>
    </w:p>
    <w:tbl>
      <w:tblPr>
        <w:tblStyle w:val="MWTableGrid"/>
        <w:tblW w:w="9638" w:type="dxa"/>
        <w:tblLook w:val="04A0" w:firstRow="1" w:lastRow="0" w:firstColumn="1" w:lastColumn="0" w:noHBand="0" w:noVBand="1"/>
      </w:tblPr>
      <w:tblGrid>
        <w:gridCol w:w="1417"/>
        <w:gridCol w:w="2268"/>
        <w:gridCol w:w="2268"/>
        <w:gridCol w:w="3685"/>
      </w:tblGrid>
      <w:tr w:rsidR="00A81303" w:rsidRPr="00C56DC1" w14:paraId="1AB777B3" w14:textId="77777777" w:rsidTr="00A81303">
        <w:trPr>
          <w:cnfStyle w:val="100000000000" w:firstRow="1" w:lastRow="0" w:firstColumn="0" w:lastColumn="0" w:oddVBand="0" w:evenVBand="0" w:oddHBand="0" w:evenHBand="0" w:firstRowFirstColumn="0" w:firstRowLastColumn="0" w:lastRowFirstColumn="0" w:lastRowLastColumn="0"/>
        </w:trPr>
        <w:tc>
          <w:tcPr>
            <w:tcW w:w="1417" w:type="dxa"/>
          </w:tcPr>
          <w:p w14:paraId="689A00B5" w14:textId="77777777" w:rsidR="00A81303" w:rsidRPr="00C56DC1" w:rsidRDefault="00A81303" w:rsidP="00B166C9">
            <w:pPr>
              <w:pStyle w:val="BodyText"/>
              <w:spacing w:before="40" w:after="60" w:line="240" w:lineRule="auto"/>
              <w:rPr>
                <w:b/>
                <w:i/>
                <w:color w:val="auto"/>
                <w:sz w:val="16"/>
                <w:szCs w:val="16"/>
              </w:rPr>
            </w:pPr>
            <w:r w:rsidRPr="00C56DC1">
              <w:rPr>
                <w:b/>
                <w:color w:val="auto"/>
                <w:sz w:val="16"/>
                <w:szCs w:val="16"/>
              </w:rPr>
              <w:t>Expenditure</w:t>
            </w:r>
          </w:p>
        </w:tc>
        <w:tc>
          <w:tcPr>
            <w:tcW w:w="2268" w:type="dxa"/>
          </w:tcPr>
          <w:p w14:paraId="771A0414" w14:textId="77777777" w:rsidR="00A81303" w:rsidRPr="00C56DC1" w:rsidRDefault="00A81303" w:rsidP="00B166C9">
            <w:pPr>
              <w:pStyle w:val="BodyText"/>
              <w:spacing w:before="40" w:after="60" w:line="240" w:lineRule="auto"/>
              <w:jc w:val="center"/>
              <w:rPr>
                <w:b/>
                <w:i/>
                <w:color w:val="auto"/>
                <w:sz w:val="16"/>
                <w:szCs w:val="16"/>
              </w:rPr>
            </w:pPr>
            <w:r>
              <w:rPr>
                <w:i/>
                <w:color w:val="auto"/>
                <w:sz w:val="16"/>
                <w:szCs w:val="18"/>
              </w:rPr>
              <w:t>PS16 determination</w:t>
            </w:r>
          </w:p>
        </w:tc>
        <w:tc>
          <w:tcPr>
            <w:tcW w:w="2268" w:type="dxa"/>
          </w:tcPr>
          <w:p w14:paraId="3C1B7BC9" w14:textId="77777777" w:rsidR="00A81303" w:rsidRPr="00C56DC1" w:rsidRDefault="00A81303" w:rsidP="00B166C9">
            <w:pPr>
              <w:pStyle w:val="BodyText"/>
              <w:spacing w:before="40" w:after="60" w:line="240" w:lineRule="auto"/>
              <w:jc w:val="center"/>
              <w:rPr>
                <w:b/>
                <w:i/>
                <w:color w:val="auto"/>
                <w:sz w:val="16"/>
                <w:szCs w:val="16"/>
              </w:rPr>
            </w:pPr>
            <w:r>
              <w:rPr>
                <w:i/>
                <w:color w:val="auto"/>
                <w:sz w:val="16"/>
                <w:szCs w:val="18"/>
              </w:rPr>
              <w:t xml:space="preserve">PS21 </w:t>
            </w:r>
            <w:r w:rsidRPr="002B1231">
              <w:rPr>
                <w:i/>
                <w:color w:val="auto"/>
                <w:sz w:val="16"/>
                <w:szCs w:val="18"/>
              </w:rPr>
              <w:t>expenditure</w:t>
            </w:r>
          </w:p>
        </w:tc>
        <w:tc>
          <w:tcPr>
            <w:tcW w:w="3685" w:type="dxa"/>
          </w:tcPr>
          <w:p w14:paraId="0568A610" w14:textId="77777777" w:rsidR="00A81303" w:rsidRDefault="00A81303" w:rsidP="00B166C9">
            <w:pPr>
              <w:pStyle w:val="BodyText"/>
              <w:spacing w:before="40" w:after="60" w:line="240" w:lineRule="auto"/>
              <w:jc w:val="center"/>
              <w:rPr>
                <w:i/>
                <w:color w:val="auto"/>
                <w:sz w:val="16"/>
                <w:szCs w:val="18"/>
              </w:rPr>
            </w:pPr>
            <w:r>
              <w:rPr>
                <w:i/>
                <w:color w:val="auto"/>
                <w:sz w:val="16"/>
                <w:szCs w:val="18"/>
              </w:rPr>
              <w:t>Impact on prices</w:t>
            </w:r>
          </w:p>
        </w:tc>
      </w:tr>
      <w:tr w:rsidR="00BF1E27" w:rsidRPr="00F9129F" w14:paraId="3EE34B8C" w14:textId="77777777" w:rsidTr="00BF1E27">
        <w:tc>
          <w:tcPr>
            <w:tcW w:w="9638" w:type="dxa"/>
            <w:gridSpan w:val="4"/>
            <w:shd w:val="clear" w:color="auto" w:fill="F2F2F2" w:themeFill="background1" w:themeFillShade="F2"/>
          </w:tcPr>
          <w:p w14:paraId="70711FF1" w14:textId="0BF59F4B" w:rsidR="00BF1E27" w:rsidRPr="00BF1E27" w:rsidRDefault="00BF1E27" w:rsidP="00B72A04">
            <w:pPr>
              <w:pStyle w:val="BodyText"/>
              <w:spacing w:before="40" w:after="60" w:line="240" w:lineRule="auto"/>
              <w:rPr>
                <w:rFonts w:asciiTheme="majorHAnsi" w:hAnsiTheme="majorHAnsi" w:cs="Tahoma"/>
                <w:b/>
                <w:i/>
                <w:iCs/>
                <w:sz w:val="16"/>
                <w:szCs w:val="16"/>
              </w:rPr>
            </w:pPr>
            <w:r>
              <w:rPr>
                <w:rFonts w:asciiTheme="majorHAnsi" w:hAnsiTheme="majorHAnsi" w:cs="Tahoma"/>
                <w:b/>
                <w:i/>
                <w:iCs/>
                <w:sz w:val="16"/>
                <w:szCs w:val="16"/>
              </w:rPr>
              <w:t>S</w:t>
            </w:r>
            <w:r w:rsidRPr="00BF1E27">
              <w:rPr>
                <w:rFonts w:asciiTheme="majorHAnsi" w:hAnsiTheme="majorHAnsi" w:cs="Tahoma"/>
                <w:b/>
                <w:i/>
                <w:iCs/>
                <w:sz w:val="16"/>
                <w:szCs w:val="16"/>
              </w:rPr>
              <w:t>ewerage</w:t>
            </w:r>
          </w:p>
        </w:tc>
      </w:tr>
      <w:tr w:rsidR="00BF1E27" w:rsidRPr="00F9129F" w14:paraId="4BF9FACF" w14:textId="77777777" w:rsidTr="00BF1E27">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FFFFFF" w:themeFill="background1"/>
          </w:tcPr>
          <w:p w14:paraId="06ED5A8D" w14:textId="19270562" w:rsidR="00BF1E27" w:rsidRDefault="00BF1E27" w:rsidP="00BF1E27">
            <w:pPr>
              <w:pStyle w:val="BodyText"/>
              <w:spacing w:before="40" w:after="60" w:line="240" w:lineRule="auto"/>
              <w:rPr>
                <w:i/>
                <w:color w:val="auto"/>
                <w:sz w:val="16"/>
                <w:szCs w:val="18"/>
              </w:rPr>
            </w:pPr>
            <w:r>
              <w:rPr>
                <w:i/>
                <w:color w:val="auto"/>
                <w:sz w:val="16"/>
                <w:szCs w:val="18"/>
              </w:rPr>
              <w:t>Opex</w:t>
            </w:r>
          </w:p>
        </w:tc>
        <w:tc>
          <w:tcPr>
            <w:tcW w:w="2268" w:type="dxa"/>
            <w:shd w:val="clear" w:color="auto" w:fill="FFFFFF" w:themeFill="background1"/>
          </w:tcPr>
          <w:p w14:paraId="09063069" w14:textId="77777777" w:rsidR="00BF1E27" w:rsidRPr="007832FB" w:rsidRDefault="00BF1E27" w:rsidP="00BF1E27">
            <w:pPr>
              <w:pStyle w:val="BodyText"/>
              <w:spacing w:before="40" w:after="60" w:line="240" w:lineRule="auto"/>
              <w:jc w:val="center"/>
              <w:rPr>
                <w:color w:val="auto"/>
                <w:sz w:val="16"/>
                <w:szCs w:val="18"/>
              </w:rPr>
            </w:pPr>
            <w:r>
              <w:rPr>
                <w:color w:val="auto"/>
                <w:sz w:val="16"/>
                <w:szCs w:val="18"/>
              </w:rPr>
              <w:t>Annual average $</w:t>
            </w:r>
            <w:r w:rsidRPr="007832FB">
              <w:rPr>
                <w:color w:val="auto"/>
                <w:sz w:val="16"/>
                <w:szCs w:val="18"/>
              </w:rPr>
              <w:t>8</w:t>
            </w:r>
            <w:r>
              <w:rPr>
                <w:color w:val="auto"/>
                <w:sz w:val="16"/>
                <w:szCs w:val="18"/>
              </w:rPr>
              <w:t>5</w:t>
            </w:r>
            <w:r w:rsidRPr="007832FB">
              <w:rPr>
                <w:color w:val="auto"/>
                <w:sz w:val="16"/>
                <w:szCs w:val="18"/>
              </w:rPr>
              <w:t>m</w:t>
            </w:r>
          </w:p>
          <w:p w14:paraId="5AB794A2" w14:textId="4D7BDB46" w:rsidR="00BF1E27" w:rsidRDefault="00BF1E27" w:rsidP="00BF1E27">
            <w:pPr>
              <w:pStyle w:val="BodyText"/>
              <w:spacing w:before="40" w:after="60" w:line="240" w:lineRule="auto"/>
              <w:jc w:val="center"/>
              <w:rPr>
                <w:color w:val="auto"/>
                <w:sz w:val="16"/>
                <w:szCs w:val="18"/>
              </w:rPr>
            </w:pPr>
            <w:r w:rsidRPr="007832FB">
              <w:rPr>
                <w:color w:val="auto"/>
                <w:sz w:val="16"/>
                <w:szCs w:val="18"/>
              </w:rPr>
              <w:t>($</w:t>
            </w:r>
            <w:r>
              <w:rPr>
                <w:color w:val="auto"/>
                <w:sz w:val="16"/>
                <w:szCs w:val="18"/>
              </w:rPr>
              <w:t>424</w:t>
            </w:r>
            <w:r w:rsidRPr="007832FB">
              <w:rPr>
                <w:color w:val="auto"/>
                <w:sz w:val="16"/>
                <w:szCs w:val="18"/>
              </w:rPr>
              <w:t>m in aggregate)</w:t>
            </w:r>
          </w:p>
        </w:tc>
        <w:tc>
          <w:tcPr>
            <w:tcW w:w="2268" w:type="dxa"/>
            <w:shd w:val="clear" w:color="auto" w:fill="FFFFFF" w:themeFill="background1"/>
          </w:tcPr>
          <w:p w14:paraId="2397EFF0" w14:textId="77777777"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91m</w:t>
            </w:r>
          </w:p>
          <w:p w14:paraId="4FCDFAA5" w14:textId="16DC860F"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w:t>
            </w:r>
            <w:r>
              <w:rPr>
                <w:color w:val="auto"/>
                <w:sz w:val="16"/>
                <w:szCs w:val="18"/>
              </w:rPr>
              <w:t>454</w:t>
            </w:r>
            <w:r w:rsidRPr="007832FB">
              <w:rPr>
                <w:color w:val="auto"/>
                <w:sz w:val="16"/>
                <w:szCs w:val="18"/>
              </w:rPr>
              <w:t>m in aggregate)</w:t>
            </w:r>
          </w:p>
        </w:tc>
        <w:tc>
          <w:tcPr>
            <w:tcW w:w="3685" w:type="dxa"/>
            <w:vMerge w:val="restart"/>
            <w:shd w:val="clear" w:color="auto" w:fill="FFFFFF" w:themeFill="background1"/>
          </w:tcPr>
          <w:p w14:paraId="2C156615" w14:textId="613755C5" w:rsidR="00BF1E27" w:rsidRDefault="00BF1E27" w:rsidP="00BF1E27">
            <w:pPr>
              <w:pStyle w:val="BodyText"/>
              <w:spacing w:before="40" w:after="60" w:line="240" w:lineRule="auto"/>
              <w:rPr>
                <w:rFonts w:asciiTheme="majorHAnsi" w:hAnsiTheme="majorHAnsi" w:cs="Tahoma"/>
                <w:iCs/>
                <w:sz w:val="16"/>
                <w:szCs w:val="16"/>
              </w:rPr>
            </w:pPr>
            <w:r>
              <w:rPr>
                <w:rFonts w:asciiTheme="majorHAnsi" w:hAnsiTheme="majorHAnsi" w:cs="Tahoma"/>
                <w:iCs/>
                <w:sz w:val="16"/>
                <w:szCs w:val="16"/>
              </w:rPr>
              <w:t>Average impact per customer</w:t>
            </w:r>
            <w:r w:rsidRPr="00A004C3">
              <w:rPr>
                <w:rFonts w:asciiTheme="majorHAnsi" w:hAnsiTheme="majorHAnsi" w:cs="Tahoma"/>
                <w:iCs/>
                <w:sz w:val="16"/>
                <w:szCs w:val="16"/>
              </w:rPr>
              <w:t xml:space="preserve"> will </w:t>
            </w:r>
            <w:r>
              <w:rPr>
                <w:rFonts w:asciiTheme="majorHAnsi" w:hAnsiTheme="majorHAnsi" w:cs="Tahoma"/>
                <w:iCs/>
                <w:sz w:val="16"/>
                <w:szCs w:val="16"/>
              </w:rPr>
              <w:t>increase</w:t>
            </w:r>
            <w:r w:rsidRPr="00A004C3">
              <w:rPr>
                <w:rFonts w:asciiTheme="majorHAnsi" w:hAnsiTheme="majorHAnsi" w:cs="Tahoma"/>
                <w:iCs/>
                <w:sz w:val="16"/>
                <w:szCs w:val="16"/>
              </w:rPr>
              <w:t xml:space="preserve"> from $</w:t>
            </w:r>
            <w:r>
              <w:rPr>
                <w:rFonts w:asciiTheme="majorHAnsi" w:hAnsiTheme="majorHAnsi" w:cs="Tahoma"/>
                <w:iCs/>
                <w:sz w:val="16"/>
                <w:szCs w:val="16"/>
              </w:rPr>
              <w:t>50.3</w:t>
            </w:r>
            <w:r w:rsidRPr="00A004C3">
              <w:rPr>
                <w:rFonts w:asciiTheme="majorHAnsi" w:hAnsiTheme="majorHAnsi" w:cs="Tahoma"/>
                <w:iCs/>
                <w:sz w:val="16"/>
                <w:szCs w:val="16"/>
              </w:rPr>
              <w:t xml:space="preserve"> per customer</w:t>
            </w:r>
            <w:r>
              <w:rPr>
                <w:rFonts w:asciiTheme="majorHAnsi" w:hAnsiTheme="majorHAnsi" w:cs="Tahoma"/>
                <w:iCs/>
                <w:sz w:val="16"/>
                <w:szCs w:val="16"/>
              </w:rPr>
              <w:t xml:space="preserve"> in 2020-21 to $53.7</w:t>
            </w:r>
            <w:r w:rsidRPr="00A004C3">
              <w:rPr>
                <w:rFonts w:asciiTheme="majorHAnsi" w:hAnsiTheme="majorHAnsi" w:cs="Tahoma"/>
                <w:iCs/>
                <w:sz w:val="16"/>
                <w:szCs w:val="16"/>
              </w:rPr>
              <w:t xml:space="preserve"> per </w:t>
            </w:r>
            <w:r>
              <w:rPr>
                <w:rFonts w:asciiTheme="majorHAnsi" w:hAnsiTheme="majorHAnsi" w:cs="Tahoma"/>
                <w:iCs/>
                <w:sz w:val="16"/>
                <w:szCs w:val="16"/>
              </w:rPr>
              <w:t>customer</w:t>
            </w:r>
            <w:r w:rsidRPr="00A004C3">
              <w:rPr>
                <w:rFonts w:asciiTheme="majorHAnsi" w:hAnsiTheme="majorHAnsi" w:cs="Tahoma"/>
                <w:iCs/>
                <w:sz w:val="16"/>
                <w:szCs w:val="16"/>
              </w:rPr>
              <w:t xml:space="preserve"> at the end of 2025-26 – an annualised </w:t>
            </w:r>
            <w:r>
              <w:rPr>
                <w:rFonts w:asciiTheme="majorHAnsi" w:hAnsiTheme="majorHAnsi" w:cs="Tahoma"/>
                <w:iCs/>
                <w:sz w:val="16"/>
                <w:szCs w:val="16"/>
              </w:rPr>
              <w:t>increase</w:t>
            </w:r>
            <w:r w:rsidRPr="00A004C3">
              <w:rPr>
                <w:rFonts w:asciiTheme="majorHAnsi" w:hAnsiTheme="majorHAnsi" w:cs="Tahoma"/>
                <w:iCs/>
                <w:sz w:val="16"/>
                <w:szCs w:val="16"/>
              </w:rPr>
              <w:t xml:space="preserve"> of </w:t>
            </w:r>
            <w:r>
              <w:rPr>
                <w:rFonts w:asciiTheme="majorHAnsi" w:hAnsiTheme="majorHAnsi" w:cs="Tahoma"/>
                <w:iCs/>
                <w:sz w:val="16"/>
                <w:szCs w:val="16"/>
              </w:rPr>
              <w:t>1.3</w:t>
            </w:r>
            <w:r w:rsidRPr="00A004C3">
              <w:rPr>
                <w:rFonts w:asciiTheme="majorHAnsi" w:hAnsiTheme="majorHAnsi" w:cs="Tahoma"/>
                <w:iCs/>
                <w:sz w:val="16"/>
                <w:szCs w:val="16"/>
              </w:rPr>
              <w:t xml:space="preserve"> per cent</w:t>
            </w:r>
          </w:p>
        </w:tc>
      </w:tr>
      <w:tr w:rsidR="00BF1E27" w:rsidRPr="00F9129F" w14:paraId="3AE8447B" w14:textId="77777777" w:rsidTr="00BF1E27">
        <w:tc>
          <w:tcPr>
            <w:tcW w:w="1417" w:type="dxa"/>
            <w:shd w:val="clear" w:color="auto" w:fill="FFFFFF" w:themeFill="background1"/>
          </w:tcPr>
          <w:p w14:paraId="0A44EEE7" w14:textId="250FA5F2" w:rsidR="00BF1E27" w:rsidRDefault="00BF1E27" w:rsidP="00BF1E27">
            <w:pPr>
              <w:pStyle w:val="BodyText"/>
              <w:spacing w:before="40" w:after="60" w:line="240" w:lineRule="auto"/>
              <w:rPr>
                <w:i/>
                <w:color w:val="auto"/>
                <w:sz w:val="16"/>
                <w:szCs w:val="18"/>
              </w:rPr>
            </w:pPr>
            <w:r>
              <w:rPr>
                <w:i/>
                <w:color w:val="auto"/>
                <w:sz w:val="16"/>
                <w:szCs w:val="18"/>
              </w:rPr>
              <w:t>Capex</w:t>
            </w:r>
          </w:p>
        </w:tc>
        <w:tc>
          <w:tcPr>
            <w:tcW w:w="2268" w:type="dxa"/>
            <w:shd w:val="clear" w:color="auto" w:fill="FFFFFF" w:themeFill="background1"/>
          </w:tcPr>
          <w:p w14:paraId="118DBA0F" w14:textId="645E0D1A" w:rsidR="00BF1E27"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121</w:t>
            </w:r>
            <w:r w:rsidRPr="007832FB">
              <w:rPr>
                <w:color w:val="auto"/>
                <w:sz w:val="16"/>
                <w:szCs w:val="18"/>
              </w:rPr>
              <w:t>m</w:t>
            </w:r>
          </w:p>
        </w:tc>
        <w:tc>
          <w:tcPr>
            <w:tcW w:w="2268" w:type="dxa"/>
            <w:shd w:val="clear" w:color="auto" w:fill="FFFFFF" w:themeFill="background1"/>
          </w:tcPr>
          <w:p w14:paraId="05279663" w14:textId="072996A2"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192</w:t>
            </w:r>
            <w:r w:rsidRPr="007832FB">
              <w:rPr>
                <w:color w:val="auto"/>
                <w:sz w:val="16"/>
                <w:szCs w:val="18"/>
              </w:rPr>
              <w:t>m</w:t>
            </w:r>
          </w:p>
        </w:tc>
        <w:tc>
          <w:tcPr>
            <w:tcW w:w="3685" w:type="dxa"/>
            <w:vMerge/>
            <w:shd w:val="clear" w:color="auto" w:fill="FFFFFF" w:themeFill="background1"/>
          </w:tcPr>
          <w:p w14:paraId="5AC10BA3" w14:textId="77777777" w:rsidR="00BF1E27" w:rsidRDefault="00BF1E27" w:rsidP="00BF1E27">
            <w:pPr>
              <w:pStyle w:val="BodyText"/>
              <w:spacing w:before="40" w:after="60" w:line="240" w:lineRule="auto"/>
              <w:rPr>
                <w:rFonts w:asciiTheme="majorHAnsi" w:hAnsiTheme="majorHAnsi" w:cs="Tahoma"/>
                <w:iCs/>
                <w:sz w:val="16"/>
                <w:szCs w:val="16"/>
              </w:rPr>
            </w:pPr>
          </w:p>
        </w:tc>
      </w:tr>
      <w:tr w:rsidR="00BF1E27" w:rsidRPr="00F9129F" w14:paraId="4D07C51A" w14:textId="77777777" w:rsidTr="00BF1E27">
        <w:trPr>
          <w:cnfStyle w:val="000000010000" w:firstRow="0" w:lastRow="0" w:firstColumn="0" w:lastColumn="0" w:oddVBand="0" w:evenVBand="0" w:oddHBand="0" w:evenHBand="1" w:firstRowFirstColumn="0" w:firstRowLastColumn="0" w:lastRowFirstColumn="0" w:lastRowLastColumn="0"/>
        </w:trPr>
        <w:tc>
          <w:tcPr>
            <w:tcW w:w="9638" w:type="dxa"/>
            <w:gridSpan w:val="4"/>
            <w:shd w:val="clear" w:color="auto" w:fill="F2F2F2" w:themeFill="background1" w:themeFillShade="F2"/>
          </w:tcPr>
          <w:p w14:paraId="22345759" w14:textId="7471DA04" w:rsidR="00BF1E27" w:rsidRPr="00BF1E27" w:rsidRDefault="00BF1E27" w:rsidP="00BF1E27">
            <w:pPr>
              <w:pStyle w:val="BodyText"/>
              <w:spacing w:before="40" w:after="60" w:line="240" w:lineRule="auto"/>
              <w:rPr>
                <w:rFonts w:asciiTheme="majorHAnsi" w:hAnsiTheme="majorHAnsi" w:cs="Tahoma"/>
                <w:b/>
                <w:i/>
                <w:iCs/>
                <w:sz w:val="16"/>
                <w:szCs w:val="16"/>
              </w:rPr>
            </w:pPr>
            <w:r w:rsidRPr="00BF1E27">
              <w:rPr>
                <w:rFonts w:asciiTheme="majorHAnsi" w:hAnsiTheme="majorHAnsi" w:cs="Tahoma"/>
                <w:b/>
                <w:i/>
                <w:iCs/>
                <w:sz w:val="16"/>
                <w:szCs w:val="16"/>
              </w:rPr>
              <w:t>Waterways and drainage</w:t>
            </w:r>
          </w:p>
        </w:tc>
      </w:tr>
      <w:tr w:rsidR="00BF1E27" w:rsidRPr="00F9129F" w14:paraId="59446AA2" w14:textId="77777777" w:rsidTr="00A81303">
        <w:tc>
          <w:tcPr>
            <w:tcW w:w="1417" w:type="dxa"/>
          </w:tcPr>
          <w:p w14:paraId="0B77D73C" w14:textId="77777777" w:rsidR="00BF1E27" w:rsidRPr="008D375B" w:rsidRDefault="00BF1E27" w:rsidP="00BF1E27">
            <w:pPr>
              <w:pStyle w:val="BodyText"/>
              <w:spacing w:before="40" w:after="60" w:line="240" w:lineRule="auto"/>
              <w:rPr>
                <w:b/>
                <w:color w:val="auto"/>
                <w:sz w:val="16"/>
                <w:szCs w:val="18"/>
              </w:rPr>
            </w:pPr>
            <w:r>
              <w:rPr>
                <w:i/>
                <w:color w:val="auto"/>
                <w:sz w:val="16"/>
                <w:szCs w:val="18"/>
              </w:rPr>
              <w:t>Opex</w:t>
            </w:r>
          </w:p>
        </w:tc>
        <w:tc>
          <w:tcPr>
            <w:tcW w:w="2268" w:type="dxa"/>
          </w:tcPr>
          <w:p w14:paraId="0F88DE09" w14:textId="34874489" w:rsidR="00BF1E27" w:rsidRPr="007832FB" w:rsidRDefault="00BF1E27" w:rsidP="00BF1E27">
            <w:pPr>
              <w:pStyle w:val="BodyText"/>
              <w:spacing w:before="40" w:after="60" w:line="240" w:lineRule="auto"/>
              <w:jc w:val="center"/>
              <w:rPr>
                <w:color w:val="auto"/>
                <w:sz w:val="16"/>
                <w:szCs w:val="18"/>
              </w:rPr>
            </w:pPr>
            <w:r>
              <w:rPr>
                <w:color w:val="auto"/>
                <w:sz w:val="16"/>
                <w:szCs w:val="18"/>
              </w:rPr>
              <w:t>Annual average $64</w:t>
            </w:r>
            <w:r w:rsidRPr="007832FB">
              <w:rPr>
                <w:color w:val="auto"/>
                <w:sz w:val="16"/>
                <w:szCs w:val="18"/>
              </w:rPr>
              <w:t>m</w:t>
            </w:r>
          </w:p>
          <w:p w14:paraId="10BAAC74" w14:textId="6153BBCC" w:rsidR="00BF1E27" w:rsidRPr="007832FB" w:rsidRDefault="00BF1E27" w:rsidP="00BF1E27">
            <w:pPr>
              <w:pStyle w:val="BodyText"/>
              <w:spacing w:before="40" w:after="60" w:line="240" w:lineRule="auto"/>
              <w:jc w:val="center"/>
              <w:rPr>
                <w:i/>
                <w:color w:val="auto"/>
                <w:sz w:val="16"/>
                <w:szCs w:val="18"/>
              </w:rPr>
            </w:pPr>
            <w:r w:rsidRPr="007832FB">
              <w:rPr>
                <w:color w:val="auto"/>
                <w:sz w:val="16"/>
                <w:szCs w:val="18"/>
              </w:rPr>
              <w:t>($</w:t>
            </w:r>
            <w:r>
              <w:rPr>
                <w:color w:val="auto"/>
                <w:sz w:val="16"/>
                <w:szCs w:val="18"/>
              </w:rPr>
              <w:t>322</w:t>
            </w:r>
            <w:r w:rsidRPr="007832FB">
              <w:rPr>
                <w:color w:val="auto"/>
                <w:sz w:val="16"/>
                <w:szCs w:val="18"/>
              </w:rPr>
              <w:t>m in aggregate)</w:t>
            </w:r>
          </w:p>
        </w:tc>
        <w:tc>
          <w:tcPr>
            <w:tcW w:w="2268" w:type="dxa"/>
          </w:tcPr>
          <w:p w14:paraId="6476A5EC" w14:textId="7F5D1D74"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65m</w:t>
            </w:r>
          </w:p>
          <w:p w14:paraId="36C82906" w14:textId="336D36BB" w:rsidR="00BF1E27" w:rsidRPr="007832FB" w:rsidRDefault="00BF1E27" w:rsidP="00BF1E27">
            <w:pPr>
              <w:pStyle w:val="BodyText"/>
              <w:spacing w:before="40" w:after="60" w:line="240" w:lineRule="auto"/>
              <w:jc w:val="center"/>
              <w:rPr>
                <w:i/>
                <w:color w:val="auto"/>
                <w:sz w:val="16"/>
                <w:szCs w:val="18"/>
              </w:rPr>
            </w:pPr>
            <w:r w:rsidRPr="007832FB">
              <w:rPr>
                <w:color w:val="auto"/>
                <w:sz w:val="16"/>
                <w:szCs w:val="18"/>
              </w:rPr>
              <w:t>($</w:t>
            </w:r>
            <w:r>
              <w:rPr>
                <w:color w:val="auto"/>
                <w:sz w:val="16"/>
                <w:szCs w:val="18"/>
              </w:rPr>
              <w:t>326</w:t>
            </w:r>
            <w:r w:rsidRPr="007832FB">
              <w:rPr>
                <w:color w:val="auto"/>
                <w:sz w:val="16"/>
                <w:szCs w:val="18"/>
              </w:rPr>
              <w:t>m in aggregate)</w:t>
            </w:r>
          </w:p>
        </w:tc>
        <w:tc>
          <w:tcPr>
            <w:tcW w:w="3685" w:type="dxa"/>
            <w:vMerge w:val="restart"/>
          </w:tcPr>
          <w:p w14:paraId="37DAA04D" w14:textId="19DAF044" w:rsidR="00BF1E27" w:rsidRPr="00A004C3" w:rsidRDefault="00BF1E27" w:rsidP="00BF1E27">
            <w:pPr>
              <w:pStyle w:val="BodyText"/>
              <w:spacing w:before="40" w:after="60" w:line="240" w:lineRule="auto"/>
              <w:rPr>
                <w:rFonts w:asciiTheme="majorHAnsi" w:hAnsiTheme="majorHAnsi" w:cs="Tahoma"/>
                <w:iCs/>
                <w:sz w:val="16"/>
                <w:szCs w:val="16"/>
              </w:rPr>
            </w:pPr>
            <w:r>
              <w:rPr>
                <w:rFonts w:asciiTheme="majorHAnsi" w:hAnsiTheme="majorHAnsi" w:cs="Tahoma"/>
                <w:iCs/>
                <w:sz w:val="16"/>
                <w:szCs w:val="16"/>
              </w:rPr>
              <w:t>Average impact per customer</w:t>
            </w:r>
            <w:r w:rsidRPr="00A004C3">
              <w:rPr>
                <w:rFonts w:asciiTheme="majorHAnsi" w:hAnsiTheme="majorHAnsi" w:cs="Tahoma"/>
                <w:iCs/>
                <w:sz w:val="16"/>
                <w:szCs w:val="16"/>
              </w:rPr>
              <w:t xml:space="preserve"> will </w:t>
            </w:r>
            <w:r>
              <w:rPr>
                <w:rFonts w:asciiTheme="majorHAnsi" w:hAnsiTheme="majorHAnsi" w:cs="Tahoma"/>
                <w:iCs/>
                <w:sz w:val="16"/>
                <w:szCs w:val="16"/>
              </w:rPr>
              <w:t>decrease</w:t>
            </w:r>
            <w:r w:rsidRPr="00A004C3">
              <w:rPr>
                <w:rFonts w:asciiTheme="majorHAnsi" w:hAnsiTheme="majorHAnsi" w:cs="Tahoma"/>
                <w:iCs/>
                <w:sz w:val="16"/>
                <w:szCs w:val="16"/>
              </w:rPr>
              <w:t xml:space="preserve"> from $</w:t>
            </w:r>
            <w:r>
              <w:rPr>
                <w:rFonts w:asciiTheme="majorHAnsi" w:hAnsiTheme="majorHAnsi" w:cs="Tahoma"/>
                <w:iCs/>
                <w:sz w:val="16"/>
                <w:szCs w:val="16"/>
              </w:rPr>
              <w:t>30.5</w:t>
            </w:r>
            <w:r w:rsidRPr="00A004C3">
              <w:rPr>
                <w:rFonts w:asciiTheme="majorHAnsi" w:hAnsiTheme="majorHAnsi" w:cs="Tahoma"/>
                <w:iCs/>
                <w:sz w:val="16"/>
                <w:szCs w:val="16"/>
              </w:rPr>
              <w:t xml:space="preserve"> per customer</w:t>
            </w:r>
            <w:r>
              <w:rPr>
                <w:rFonts w:asciiTheme="majorHAnsi" w:hAnsiTheme="majorHAnsi" w:cs="Tahoma"/>
                <w:iCs/>
                <w:sz w:val="16"/>
                <w:szCs w:val="16"/>
              </w:rPr>
              <w:t xml:space="preserve"> in 2020-21 to $29.2</w:t>
            </w:r>
            <w:r w:rsidRPr="00A004C3">
              <w:rPr>
                <w:rFonts w:asciiTheme="majorHAnsi" w:hAnsiTheme="majorHAnsi" w:cs="Tahoma"/>
                <w:iCs/>
                <w:sz w:val="16"/>
                <w:szCs w:val="16"/>
              </w:rPr>
              <w:t xml:space="preserve"> per </w:t>
            </w:r>
            <w:r>
              <w:rPr>
                <w:rFonts w:asciiTheme="majorHAnsi" w:hAnsiTheme="majorHAnsi" w:cs="Tahoma"/>
                <w:iCs/>
                <w:sz w:val="16"/>
                <w:szCs w:val="16"/>
              </w:rPr>
              <w:t>customer</w:t>
            </w:r>
            <w:r w:rsidRPr="00A004C3">
              <w:rPr>
                <w:rFonts w:asciiTheme="majorHAnsi" w:hAnsiTheme="majorHAnsi" w:cs="Tahoma"/>
                <w:iCs/>
                <w:sz w:val="16"/>
                <w:szCs w:val="16"/>
              </w:rPr>
              <w:t xml:space="preserve"> at the end of 2025-26 – an annualised </w:t>
            </w:r>
            <w:r>
              <w:rPr>
                <w:rFonts w:asciiTheme="majorHAnsi" w:hAnsiTheme="majorHAnsi" w:cs="Tahoma"/>
                <w:iCs/>
                <w:sz w:val="16"/>
                <w:szCs w:val="16"/>
              </w:rPr>
              <w:t>decrease</w:t>
            </w:r>
            <w:r w:rsidRPr="00A004C3">
              <w:rPr>
                <w:rFonts w:asciiTheme="majorHAnsi" w:hAnsiTheme="majorHAnsi" w:cs="Tahoma"/>
                <w:iCs/>
                <w:sz w:val="16"/>
                <w:szCs w:val="16"/>
              </w:rPr>
              <w:t xml:space="preserve"> of </w:t>
            </w:r>
            <w:r>
              <w:rPr>
                <w:rFonts w:asciiTheme="majorHAnsi" w:hAnsiTheme="majorHAnsi" w:cs="Tahoma"/>
                <w:iCs/>
                <w:sz w:val="16"/>
                <w:szCs w:val="16"/>
              </w:rPr>
              <w:t>1.3</w:t>
            </w:r>
            <w:r w:rsidRPr="00A004C3">
              <w:rPr>
                <w:rFonts w:asciiTheme="majorHAnsi" w:hAnsiTheme="majorHAnsi" w:cs="Tahoma"/>
                <w:iCs/>
                <w:sz w:val="16"/>
                <w:szCs w:val="16"/>
              </w:rPr>
              <w:t xml:space="preserve"> per cent</w:t>
            </w:r>
          </w:p>
        </w:tc>
      </w:tr>
      <w:tr w:rsidR="00BF1E27" w:rsidRPr="00F9129F" w14:paraId="33BEEC01" w14:textId="77777777" w:rsidTr="00A81303">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auto"/>
          </w:tcPr>
          <w:p w14:paraId="30BBBFB0" w14:textId="77777777" w:rsidR="00BF1E27" w:rsidRDefault="00BF1E27" w:rsidP="00BF1E27">
            <w:pPr>
              <w:pStyle w:val="BodyText"/>
              <w:spacing w:before="40" w:after="60" w:line="240" w:lineRule="auto"/>
              <w:rPr>
                <w:i/>
                <w:color w:val="auto"/>
                <w:sz w:val="16"/>
                <w:szCs w:val="18"/>
              </w:rPr>
            </w:pPr>
            <w:r>
              <w:rPr>
                <w:i/>
                <w:color w:val="auto"/>
                <w:sz w:val="16"/>
                <w:szCs w:val="18"/>
              </w:rPr>
              <w:t>Capex</w:t>
            </w:r>
          </w:p>
        </w:tc>
        <w:tc>
          <w:tcPr>
            <w:tcW w:w="2268" w:type="dxa"/>
            <w:shd w:val="clear" w:color="auto" w:fill="auto"/>
          </w:tcPr>
          <w:p w14:paraId="2DB59FED" w14:textId="1279DC00"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34</w:t>
            </w:r>
            <w:r w:rsidRPr="007832FB">
              <w:rPr>
                <w:color w:val="auto"/>
                <w:sz w:val="16"/>
                <w:szCs w:val="18"/>
              </w:rPr>
              <w:t>m</w:t>
            </w:r>
          </w:p>
        </w:tc>
        <w:tc>
          <w:tcPr>
            <w:tcW w:w="2268" w:type="dxa"/>
            <w:shd w:val="clear" w:color="auto" w:fill="auto"/>
          </w:tcPr>
          <w:p w14:paraId="2BC50A89" w14:textId="1A229E0C"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64m</w:t>
            </w:r>
          </w:p>
        </w:tc>
        <w:tc>
          <w:tcPr>
            <w:tcW w:w="3685" w:type="dxa"/>
            <w:vMerge/>
          </w:tcPr>
          <w:p w14:paraId="4131EF87" w14:textId="77777777" w:rsidR="00BF1E27" w:rsidRPr="00F9129F" w:rsidRDefault="00BF1E27" w:rsidP="00BF1E27">
            <w:pPr>
              <w:pStyle w:val="BodyText"/>
              <w:spacing w:before="40" w:after="60" w:line="240" w:lineRule="auto"/>
              <w:jc w:val="center"/>
              <w:rPr>
                <w:color w:val="auto"/>
                <w:sz w:val="16"/>
                <w:szCs w:val="18"/>
                <w:highlight w:val="yellow"/>
              </w:rPr>
            </w:pPr>
          </w:p>
        </w:tc>
      </w:tr>
    </w:tbl>
    <w:p w14:paraId="3D8B2DF8" w14:textId="60F94959" w:rsidR="001706D4" w:rsidRDefault="001706D4" w:rsidP="00EE187A">
      <w:pPr>
        <w:pStyle w:val="Caption"/>
        <w:ind w:left="1134" w:hanging="1134"/>
      </w:pPr>
      <w:bookmarkStart w:id="234" w:name="_Ref51866246"/>
      <w:bookmarkStart w:id="235" w:name="_Toc54705839"/>
      <w:r>
        <w:lastRenderedPageBreak/>
        <w:t xml:space="preserve">Table </w:t>
      </w:r>
      <w:fldSimple w:instr=" SEQ Table \* ARABIC ">
        <w:r w:rsidR="00AB54E8">
          <w:rPr>
            <w:noProof/>
          </w:rPr>
          <w:t>26</w:t>
        </w:r>
      </w:fldSimple>
      <w:bookmarkEnd w:id="234"/>
      <w:r>
        <w:tab/>
      </w:r>
      <w:r w:rsidR="00F37ECD">
        <w:t xml:space="preserve">Measuring </w:t>
      </w:r>
      <w:r w:rsidR="00277A1D">
        <w:t>success – “Melbourne’s environment is protected”</w:t>
      </w:r>
      <w:bookmarkEnd w:id="235"/>
    </w:p>
    <w:tbl>
      <w:tblPr>
        <w:tblStyle w:val="MWTableGrid"/>
        <w:tblW w:w="0" w:type="auto"/>
        <w:tblCellMar>
          <w:left w:w="57" w:type="dxa"/>
          <w:right w:w="57" w:type="dxa"/>
        </w:tblCellMar>
        <w:tblLook w:val="04A0" w:firstRow="1" w:lastRow="0" w:firstColumn="1" w:lastColumn="0" w:noHBand="0" w:noVBand="1"/>
      </w:tblPr>
      <w:tblGrid>
        <w:gridCol w:w="875"/>
        <w:gridCol w:w="864"/>
        <w:gridCol w:w="517"/>
        <w:gridCol w:w="315"/>
        <w:gridCol w:w="840"/>
        <w:gridCol w:w="840"/>
        <w:gridCol w:w="1037"/>
        <w:gridCol w:w="837"/>
        <w:gridCol w:w="838"/>
        <w:gridCol w:w="562"/>
        <w:gridCol w:w="275"/>
        <w:gridCol w:w="914"/>
        <w:gridCol w:w="914"/>
      </w:tblGrid>
      <w:tr w:rsidR="00FF5087" w:rsidRPr="008879C6" w14:paraId="6E52B783" w14:textId="77777777" w:rsidTr="00471B1F">
        <w:trPr>
          <w:cnfStyle w:val="100000000000" w:firstRow="1" w:lastRow="0" w:firstColumn="0" w:lastColumn="0" w:oddVBand="0" w:evenVBand="0" w:oddHBand="0" w:evenHBand="0" w:firstRowFirstColumn="0" w:firstRowLastColumn="0" w:lastRowFirstColumn="0" w:lastRowLastColumn="0"/>
        </w:trPr>
        <w:tc>
          <w:tcPr>
            <w:tcW w:w="2256" w:type="dxa"/>
            <w:gridSpan w:val="3"/>
            <w:shd w:val="clear" w:color="auto" w:fill="B4D7FF" w:themeFill="accent1" w:themeFillTint="33"/>
          </w:tcPr>
          <w:p w14:paraId="1F6F610E" w14:textId="53A943D3" w:rsidR="00FF5087" w:rsidRPr="00FE6BA3" w:rsidRDefault="00FF5087" w:rsidP="00FF5087">
            <w:pPr>
              <w:pStyle w:val="BodyText"/>
              <w:spacing w:before="40" w:after="60" w:line="240" w:lineRule="auto"/>
              <w:rPr>
                <w:b/>
                <w:color w:val="auto"/>
                <w:sz w:val="18"/>
                <w:szCs w:val="18"/>
              </w:rPr>
            </w:pPr>
            <w:r>
              <w:rPr>
                <w:b/>
                <w:color w:val="auto"/>
                <w:sz w:val="18"/>
                <w:szCs w:val="18"/>
              </w:rPr>
              <w:t>M</w:t>
            </w:r>
            <w:r w:rsidRPr="00FE6BA3">
              <w:rPr>
                <w:b/>
                <w:color w:val="auto"/>
                <w:sz w:val="18"/>
                <w:szCs w:val="18"/>
              </w:rPr>
              <w:t>easur</w:t>
            </w:r>
            <w:r>
              <w:rPr>
                <w:b/>
                <w:color w:val="auto"/>
                <w:sz w:val="18"/>
                <w:szCs w:val="18"/>
              </w:rPr>
              <w:t>ing</w:t>
            </w:r>
            <w:r w:rsidRPr="00FE6BA3">
              <w:rPr>
                <w:b/>
                <w:color w:val="auto"/>
                <w:sz w:val="18"/>
                <w:szCs w:val="18"/>
              </w:rPr>
              <w:t xml:space="preserve"> success </w:t>
            </w:r>
          </w:p>
        </w:tc>
        <w:tc>
          <w:tcPr>
            <w:tcW w:w="5269" w:type="dxa"/>
            <w:gridSpan w:val="7"/>
            <w:shd w:val="clear" w:color="auto" w:fill="B4D7FF" w:themeFill="accent1" w:themeFillTint="33"/>
          </w:tcPr>
          <w:p w14:paraId="5C587ECA" w14:textId="3A84A324" w:rsidR="00FF5087" w:rsidRPr="00FE6BA3" w:rsidRDefault="00FF5087" w:rsidP="00FF5087">
            <w:pPr>
              <w:pStyle w:val="BodyText"/>
              <w:spacing w:before="40" w:after="60" w:line="240" w:lineRule="auto"/>
              <w:rPr>
                <w:b/>
                <w:color w:val="auto"/>
                <w:sz w:val="18"/>
                <w:szCs w:val="18"/>
              </w:rPr>
            </w:pPr>
            <w:r>
              <w:rPr>
                <w:b/>
                <w:color w:val="auto"/>
                <w:sz w:val="18"/>
                <w:szCs w:val="18"/>
              </w:rPr>
              <w:t>Suitability of measure</w:t>
            </w:r>
          </w:p>
        </w:tc>
        <w:tc>
          <w:tcPr>
            <w:tcW w:w="2103" w:type="dxa"/>
            <w:gridSpan w:val="3"/>
            <w:shd w:val="clear" w:color="auto" w:fill="B4D7FF" w:themeFill="accent1" w:themeFillTint="33"/>
          </w:tcPr>
          <w:p w14:paraId="0EEB2763" w14:textId="0D7368F5" w:rsidR="00FF5087" w:rsidRPr="00FE6BA3" w:rsidRDefault="00FF5087" w:rsidP="00FF5087">
            <w:pPr>
              <w:pStyle w:val="BodyText"/>
              <w:spacing w:before="40" w:after="60" w:line="240" w:lineRule="auto"/>
              <w:rPr>
                <w:b/>
                <w:color w:val="auto"/>
                <w:sz w:val="18"/>
                <w:szCs w:val="18"/>
              </w:rPr>
            </w:pPr>
            <w:r>
              <w:rPr>
                <w:b/>
                <w:color w:val="auto"/>
                <w:sz w:val="18"/>
                <w:szCs w:val="18"/>
              </w:rPr>
              <w:t>Customer view</w:t>
            </w:r>
          </w:p>
        </w:tc>
      </w:tr>
      <w:tr w:rsidR="00904A75" w:rsidRPr="008879C6" w14:paraId="0536A070" w14:textId="77777777" w:rsidTr="00BF1E27">
        <w:tblPrEx>
          <w:tblCellMar>
            <w:left w:w="108" w:type="dxa"/>
            <w:right w:w="108" w:type="dxa"/>
          </w:tblCellMar>
        </w:tblPrEx>
        <w:trPr>
          <w:cantSplit/>
        </w:trPr>
        <w:tc>
          <w:tcPr>
            <w:tcW w:w="2256" w:type="dxa"/>
            <w:gridSpan w:val="3"/>
            <w:shd w:val="clear" w:color="auto" w:fill="FFFFFF" w:themeFill="background1"/>
          </w:tcPr>
          <w:p w14:paraId="5E9877C1" w14:textId="77777777" w:rsidR="00904A75" w:rsidRPr="00FF5087" w:rsidRDefault="00904A75" w:rsidP="00AA3B13">
            <w:pPr>
              <w:pStyle w:val="BodyText"/>
              <w:spacing w:before="40" w:after="60" w:line="240" w:lineRule="auto"/>
              <w:rPr>
                <w:b/>
                <w:i/>
                <w:color w:val="auto"/>
                <w:sz w:val="16"/>
                <w:szCs w:val="18"/>
              </w:rPr>
            </w:pPr>
            <w:r w:rsidRPr="00FF5087">
              <w:rPr>
                <w:b/>
                <w:i/>
                <w:color w:val="auto"/>
                <w:sz w:val="16"/>
                <w:szCs w:val="18"/>
              </w:rPr>
              <w:t>Output 1</w:t>
            </w:r>
          </w:p>
          <w:p w14:paraId="2721C211" w14:textId="1A371F60" w:rsidR="00904A75" w:rsidRDefault="00904A75" w:rsidP="00AA3B13">
            <w:pPr>
              <w:pStyle w:val="BodyText"/>
              <w:spacing w:before="40" w:after="60" w:line="240" w:lineRule="auto"/>
              <w:rPr>
                <w:color w:val="auto"/>
                <w:sz w:val="16"/>
                <w:szCs w:val="18"/>
              </w:rPr>
            </w:pPr>
            <w:r w:rsidRPr="00B8326B">
              <w:rPr>
                <w:color w:val="auto"/>
                <w:sz w:val="16"/>
                <w:szCs w:val="18"/>
              </w:rPr>
              <w:t xml:space="preserve">Rivers </w:t>
            </w:r>
            <w:r>
              <w:rPr>
                <w:color w:val="auto"/>
                <w:sz w:val="16"/>
                <w:szCs w:val="18"/>
              </w:rPr>
              <w:t xml:space="preserve">(10 sites rated in high or very high condition) </w:t>
            </w:r>
            <w:r w:rsidRPr="00B8326B">
              <w:rPr>
                <w:color w:val="auto"/>
                <w:sz w:val="16"/>
                <w:szCs w:val="18"/>
              </w:rPr>
              <w:t xml:space="preserve">will not decline in health as </w:t>
            </w:r>
            <w:r>
              <w:rPr>
                <w:color w:val="auto"/>
                <w:sz w:val="16"/>
                <w:szCs w:val="18"/>
              </w:rPr>
              <w:t xml:space="preserve">indicated by macroinvertebrates. </w:t>
            </w:r>
          </w:p>
          <w:p w14:paraId="1C3185E2" w14:textId="77777777" w:rsidR="00904A75" w:rsidRDefault="00904A75" w:rsidP="00AA3B13">
            <w:pPr>
              <w:pStyle w:val="BodyText"/>
              <w:spacing w:before="40" w:after="60" w:line="240" w:lineRule="auto"/>
              <w:rPr>
                <w:color w:val="auto"/>
                <w:sz w:val="16"/>
                <w:szCs w:val="18"/>
              </w:rPr>
            </w:pPr>
            <w:r>
              <w:rPr>
                <w:color w:val="auto"/>
                <w:sz w:val="16"/>
                <w:szCs w:val="18"/>
              </w:rPr>
              <w:t xml:space="preserve">Target set as 100% of target sites maintain current rating level. </w:t>
            </w:r>
          </w:p>
          <w:p w14:paraId="32E9DD7C" w14:textId="207AE69C" w:rsidR="00904A75" w:rsidRPr="00B85232" w:rsidRDefault="00904A75" w:rsidP="00AA3B13">
            <w:pPr>
              <w:pStyle w:val="BodyText"/>
              <w:spacing w:before="40" w:after="60" w:line="240" w:lineRule="auto"/>
              <w:rPr>
                <w:i/>
                <w:color w:val="auto"/>
                <w:sz w:val="16"/>
                <w:szCs w:val="18"/>
              </w:rPr>
            </w:pPr>
            <w:r>
              <w:rPr>
                <w:sz w:val="16"/>
                <w:szCs w:val="18"/>
              </w:rPr>
              <w:t xml:space="preserve">The baseline ratings for the target sites were established in 2018-19 as part of the finalisation of the </w:t>
            </w:r>
            <w:r w:rsidRPr="006F3E9E">
              <w:rPr>
                <w:i/>
                <w:sz w:val="16"/>
                <w:szCs w:val="18"/>
              </w:rPr>
              <w:t>Healthy Waterways Strategy</w:t>
            </w:r>
            <w:r>
              <w:rPr>
                <w:sz w:val="16"/>
                <w:szCs w:val="18"/>
              </w:rPr>
              <w:t>.</w:t>
            </w:r>
          </w:p>
        </w:tc>
        <w:tc>
          <w:tcPr>
            <w:tcW w:w="7372" w:type="dxa"/>
            <w:gridSpan w:val="10"/>
            <w:shd w:val="clear" w:color="auto" w:fill="FFFFFF" w:themeFill="background1"/>
          </w:tcPr>
          <w:p w14:paraId="37051647" w14:textId="39970743" w:rsidR="00904A75" w:rsidRPr="0095375F" w:rsidRDefault="00BF1E27" w:rsidP="00AA3B13">
            <w:pPr>
              <w:pStyle w:val="BodyText"/>
              <w:spacing w:before="40" w:after="60" w:line="240" w:lineRule="auto"/>
              <w:rPr>
                <w:color w:val="auto"/>
                <w:sz w:val="16"/>
                <w:szCs w:val="18"/>
              </w:rPr>
            </w:pPr>
            <w:r>
              <w:rPr>
                <w:noProof/>
              </w:rPr>
              <w:drawing>
                <wp:anchor distT="0" distB="0" distL="114300" distR="114300" simplePos="0" relativeHeight="251836928" behindDoc="0" locked="0" layoutInCell="1" allowOverlap="1" wp14:anchorId="5470B4C5" wp14:editId="1FBA7B0F">
                  <wp:simplePos x="0" y="0"/>
                  <wp:positionH relativeFrom="column">
                    <wp:posOffset>3384854</wp:posOffset>
                  </wp:positionH>
                  <wp:positionV relativeFrom="paragraph">
                    <wp:posOffset>0</wp:posOffset>
                  </wp:positionV>
                  <wp:extent cx="1076370" cy="900000"/>
                  <wp:effectExtent l="0" t="0" r="0" b="0"/>
                  <wp:wrapSquare wrapText="bothSides"/>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904A75" w:rsidRPr="0095375F">
              <w:rPr>
                <w:color w:val="auto"/>
                <w:sz w:val="16"/>
                <w:szCs w:val="18"/>
              </w:rPr>
              <w:t>Macroinvertebrates (small but visible animals without a skeleton</w:t>
            </w:r>
            <w:r w:rsidR="00904A75">
              <w:rPr>
                <w:color w:val="auto"/>
                <w:sz w:val="16"/>
                <w:szCs w:val="18"/>
              </w:rPr>
              <w:t>,</w:t>
            </w:r>
            <w:r w:rsidR="00904A75" w:rsidRPr="0095375F">
              <w:rPr>
                <w:color w:val="auto"/>
                <w:sz w:val="16"/>
                <w:szCs w:val="18"/>
              </w:rPr>
              <w:t xml:space="preserve"> </w:t>
            </w:r>
            <w:r w:rsidR="00904A75">
              <w:rPr>
                <w:color w:val="auto"/>
                <w:sz w:val="16"/>
                <w:szCs w:val="18"/>
              </w:rPr>
              <w:t xml:space="preserve">such as </w:t>
            </w:r>
            <w:r w:rsidR="00904A75" w:rsidRPr="0095375F">
              <w:rPr>
                <w:color w:val="auto"/>
                <w:sz w:val="16"/>
                <w:szCs w:val="18"/>
              </w:rPr>
              <w:t xml:space="preserve">insects and crustaceans) are an excellent indictor </w:t>
            </w:r>
            <w:r w:rsidR="00904A75">
              <w:rPr>
                <w:color w:val="auto"/>
                <w:sz w:val="16"/>
                <w:szCs w:val="18"/>
              </w:rPr>
              <w:t xml:space="preserve">of </w:t>
            </w:r>
            <w:r w:rsidR="00904A75" w:rsidRPr="0095375F">
              <w:rPr>
                <w:color w:val="auto"/>
                <w:sz w:val="16"/>
                <w:szCs w:val="18"/>
              </w:rPr>
              <w:t>overall river health.</w:t>
            </w:r>
            <w:r w:rsidR="00904A75">
              <w:rPr>
                <w:color w:val="auto"/>
                <w:sz w:val="16"/>
                <w:szCs w:val="18"/>
              </w:rPr>
              <w:t xml:space="preserve"> </w:t>
            </w:r>
            <w:r w:rsidR="00904A75" w:rsidRPr="0095375F">
              <w:rPr>
                <w:color w:val="auto"/>
                <w:sz w:val="16"/>
                <w:szCs w:val="18"/>
              </w:rPr>
              <w:t xml:space="preserve">They are sensitive to impacts </w:t>
            </w:r>
            <w:r w:rsidR="00904A75">
              <w:rPr>
                <w:color w:val="auto"/>
                <w:sz w:val="16"/>
                <w:szCs w:val="18"/>
              </w:rPr>
              <w:t>such as increased</w:t>
            </w:r>
            <w:r w:rsidR="00904A75" w:rsidRPr="0095375F">
              <w:rPr>
                <w:color w:val="auto"/>
                <w:sz w:val="16"/>
                <w:szCs w:val="18"/>
              </w:rPr>
              <w:t xml:space="preserve"> turbidity and nutrient levels in waterways</w:t>
            </w:r>
            <w:r w:rsidR="00904A75">
              <w:rPr>
                <w:color w:val="auto"/>
                <w:sz w:val="16"/>
                <w:szCs w:val="18"/>
              </w:rPr>
              <w:t xml:space="preserve"> caused by greater impervious surface areas </w:t>
            </w:r>
            <w:r w:rsidR="00904A75" w:rsidRPr="0095375F">
              <w:rPr>
                <w:color w:val="auto"/>
                <w:sz w:val="16"/>
                <w:szCs w:val="18"/>
              </w:rPr>
              <w:t>and climate change (temperature) as well as management interventions.</w:t>
            </w:r>
            <w:r w:rsidR="00904A75">
              <w:rPr>
                <w:color w:val="auto"/>
                <w:sz w:val="16"/>
                <w:szCs w:val="18"/>
              </w:rPr>
              <w:t xml:space="preserve"> </w:t>
            </w:r>
          </w:p>
          <w:p w14:paraId="59347A95" w14:textId="7FE7F57D" w:rsidR="00904A75" w:rsidRDefault="00904A75" w:rsidP="00AA3B13">
            <w:pPr>
              <w:pStyle w:val="BodyText"/>
              <w:spacing w:before="40" w:after="60" w:line="240" w:lineRule="auto"/>
              <w:rPr>
                <w:color w:val="auto"/>
                <w:sz w:val="16"/>
                <w:szCs w:val="18"/>
              </w:rPr>
            </w:pPr>
            <w:r w:rsidRPr="0095375F">
              <w:rPr>
                <w:color w:val="auto"/>
                <w:sz w:val="16"/>
                <w:szCs w:val="18"/>
              </w:rPr>
              <w:t xml:space="preserve">Melbourne Water has a long-term macroinvertebrate dataset, with more than 9,000 samples collected over the </w:t>
            </w:r>
            <w:r>
              <w:rPr>
                <w:color w:val="auto"/>
                <w:sz w:val="16"/>
                <w:szCs w:val="18"/>
              </w:rPr>
              <w:t>past</w:t>
            </w:r>
            <w:r w:rsidRPr="0095375F">
              <w:rPr>
                <w:color w:val="auto"/>
                <w:sz w:val="16"/>
                <w:szCs w:val="18"/>
              </w:rPr>
              <w:t xml:space="preserve"> two decades and a commitment to continue to collect this data.</w:t>
            </w:r>
            <w:r>
              <w:rPr>
                <w:color w:val="auto"/>
                <w:sz w:val="16"/>
                <w:szCs w:val="18"/>
              </w:rPr>
              <w:t xml:space="preserve"> </w:t>
            </w:r>
            <w:r w:rsidRPr="0095375F">
              <w:rPr>
                <w:color w:val="auto"/>
                <w:sz w:val="16"/>
                <w:szCs w:val="18"/>
              </w:rPr>
              <w:t xml:space="preserve">We </w:t>
            </w:r>
            <w:r>
              <w:rPr>
                <w:color w:val="auto"/>
                <w:sz w:val="16"/>
                <w:szCs w:val="18"/>
              </w:rPr>
              <w:t xml:space="preserve">also </w:t>
            </w:r>
            <w:r w:rsidRPr="0095375F">
              <w:rPr>
                <w:color w:val="auto"/>
                <w:sz w:val="16"/>
                <w:szCs w:val="18"/>
              </w:rPr>
              <w:t xml:space="preserve">have a robust statistical model that predicts macroinvertebrate response to urban pressures and climate change for the </w:t>
            </w:r>
            <w:r>
              <w:rPr>
                <w:color w:val="auto"/>
                <w:sz w:val="16"/>
                <w:szCs w:val="18"/>
              </w:rPr>
              <w:t>g</w:t>
            </w:r>
            <w:r w:rsidRPr="0095375F">
              <w:rPr>
                <w:color w:val="auto"/>
                <w:sz w:val="16"/>
                <w:szCs w:val="18"/>
              </w:rPr>
              <w:t xml:space="preserve">reater Melbourne </w:t>
            </w:r>
            <w:r>
              <w:rPr>
                <w:color w:val="auto"/>
                <w:sz w:val="16"/>
                <w:szCs w:val="18"/>
              </w:rPr>
              <w:t>r</w:t>
            </w:r>
            <w:r w:rsidRPr="0095375F">
              <w:rPr>
                <w:color w:val="auto"/>
                <w:sz w:val="16"/>
                <w:szCs w:val="18"/>
              </w:rPr>
              <w:t>egion.</w:t>
            </w:r>
            <w:r>
              <w:rPr>
                <w:color w:val="auto"/>
                <w:sz w:val="16"/>
                <w:szCs w:val="18"/>
              </w:rPr>
              <w:t xml:space="preserve"> </w:t>
            </w:r>
          </w:p>
          <w:p w14:paraId="5D78FAB4" w14:textId="498364C4" w:rsidR="00904A75" w:rsidRPr="00904A75" w:rsidRDefault="00904A75" w:rsidP="00AA3B13">
            <w:pPr>
              <w:pStyle w:val="BodyText"/>
              <w:spacing w:before="40" w:after="60" w:line="240" w:lineRule="auto"/>
              <w:rPr>
                <w:sz w:val="16"/>
                <w:szCs w:val="18"/>
              </w:rPr>
            </w:pPr>
            <w:r w:rsidRPr="0095375F">
              <w:rPr>
                <w:color w:val="auto"/>
                <w:sz w:val="16"/>
                <w:szCs w:val="18"/>
              </w:rPr>
              <w:t xml:space="preserve">The </w:t>
            </w:r>
            <w:r w:rsidRPr="009A6391">
              <w:rPr>
                <w:i/>
                <w:iCs/>
                <w:color w:val="auto"/>
                <w:sz w:val="16"/>
                <w:szCs w:val="18"/>
              </w:rPr>
              <w:t>Healthy Waterways Strategy</w:t>
            </w:r>
            <w:r w:rsidRPr="0095375F">
              <w:rPr>
                <w:color w:val="auto"/>
                <w:sz w:val="16"/>
                <w:szCs w:val="18"/>
              </w:rPr>
              <w:t xml:space="preserve"> has considered individual threats, as well as cumulative impacts</w:t>
            </w:r>
            <w:r>
              <w:rPr>
                <w:color w:val="auto"/>
                <w:sz w:val="16"/>
                <w:szCs w:val="18"/>
              </w:rPr>
              <w:t>,</w:t>
            </w:r>
            <w:r w:rsidRPr="0095375F">
              <w:rPr>
                <w:color w:val="auto"/>
                <w:sz w:val="16"/>
                <w:szCs w:val="18"/>
              </w:rPr>
              <w:t xml:space="preserve"> to waterways such as the combination of climate change and changing intensity of stormwater flows.</w:t>
            </w:r>
            <w:r>
              <w:rPr>
                <w:color w:val="auto"/>
                <w:sz w:val="16"/>
                <w:szCs w:val="18"/>
              </w:rPr>
              <w:t xml:space="preserve"> </w:t>
            </w:r>
            <w:r w:rsidRPr="0095375F">
              <w:rPr>
                <w:color w:val="auto"/>
                <w:sz w:val="16"/>
                <w:szCs w:val="18"/>
              </w:rPr>
              <w:t xml:space="preserve">Macroinvertebrates are a key environmental value used to track </w:t>
            </w:r>
            <w:r w:rsidRPr="009A6391">
              <w:rPr>
                <w:i/>
                <w:iCs/>
                <w:color w:val="auto"/>
                <w:sz w:val="16"/>
                <w:szCs w:val="18"/>
              </w:rPr>
              <w:t>Healthy Waterways Strategy</w:t>
            </w:r>
            <w:r w:rsidRPr="0095375F">
              <w:rPr>
                <w:color w:val="auto"/>
                <w:sz w:val="16"/>
                <w:szCs w:val="18"/>
              </w:rPr>
              <w:t xml:space="preserve"> long-term outcomes to protect and improve river condition.</w:t>
            </w:r>
            <w:r>
              <w:rPr>
                <w:sz w:val="16"/>
                <w:szCs w:val="18"/>
              </w:rPr>
              <w:t xml:space="preserve"> </w:t>
            </w:r>
          </w:p>
        </w:tc>
      </w:tr>
      <w:tr w:rsidR="00904A75" w:rsidRPr="008879C6" w14:paraId="01D3869E" w14:textId="77777777" w:rsidTr="00BF1E27">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56" w:type="dxa"/>
            <w:gridSpan w:val="3"/>
            <w:shd w:val="clear" w:color="auto" w:fill="FFFFFF" w:themeFill="background1"/>
          </w:tcPr>
          <w:p w14:paraId="58902E92" w14:textId="77777777" w:rsidR="00904A75" w:rsidRPr="00FF5087" w:rsidRDefault="00904A75" w:rsidP="00AA3B13">
            <w:pPr>
              <w:pStyle w:val="BodyText"/>
              <w:spacing w:before="40" w:after="60" w:line="240" w:lineRule="auto"/>
              <w:rPr>
                <w:b/>
                <w:i/>
                <w:color w:val="auto"/>
                <w:sz w:val="16"/>
                <w:szCs w:val="18"/>
              </w:rPr>
            </w:pPr>
            <w:r w:rsidRPr="00FF5087">
              <w:rPr>
                <w:b/>
                <w:i/>
                <w:color w:val="auto"/>
                <w:sz w:val="16"/>
                <w:szCs w:val="18"/>
              </w:rPr>
              <w:t>Output 2</w:t>
            </w:r>
          </w:p>
          <w:p w14:paraId="41E180C7" w14:textId="2E576D5C" w:rsidR="00904A75" w:rsidRPr="00B85232" w:rsidRDefault="00904A75" w:rsidP="00AA3B13">
            <w:pPr>
              <w:pStyle w:val="BodyText"/>
              <w:spacing w:before="40" w:after="60" w:line="240" w:lineRule="auto"/>
              <w:rPr>
                <w:color w:val="auto"/>
                <w:sz w:val="16"/>
                <w:szCs w:val="18"/>
              </w:rPr>
            </w:pPr>
            <w:r w:rsidRPr="00B85232">
              <w:rPr>
                <w:color w:val="auto"/>
                <w:sz w:val="16"/>
                <w:szCs w:val="18"/>
              </w:rPr>
              <w:t>Compliance with treatable parameter effluent discharge limits as specified in the ETP and WTP</w:t>
            </w:r>
            <w:r>
              <w:rPr>
                <w:color w:val="auto"/>
                <w:sz w:val="16"/>
                <w:szCs w:val="18"/>
              </w:rPr>
              <w:t xml:space="preserve"> </w:t>
            </w:r>
            <w:r w:rsidRPr="00B85232">
              <w:rPr>
                <w:color w:val="auto"/>
                <w:sz w:val="16"/>
                <w:szCs w:val="18"/>
              </w:rPr>
              <w:t>EPA licences.</w:t>
            </w:r>
            <w:r>
              <w:rPr>
                <w:color w:val="auto"/>
                <w:sz w:val="16"/>
                <w:szCs w:val="18"/>
              </w:rPr>
              <w:t xml:space="preserve"> </w:t>
            </w:r>
          </w:p>
        </w:tc>
        <w:tc>
          <w:tcPr>
            <w:tcW w:w="7372" w:type="dxa"/>
            <w:gridSpan w:val="10"/>
            <w:shd w:val="clear" w:color="auto" w:fill="FFFFFF" w:themeFill="background1"/>
          </w:tcPr>
          <w:p w14:paraId="03161941" w14:textId="0D14A26D" w:rsidR="00904A75" w:rsidRPr="00B85232" w:rsidRDefault="00BF1E27" w:rsidP="00FD3622">
            <w:pPr>
              <w:pStyle w:val="BodyText"/>
              <w:spacing w:before="40" w:after="60" w:line="240" w:lineRule="auto"/>
              <w:rPr>
                <w:color w:val="auto"/>
                <w:sz w:val="16"/>
                <w:szCs w:val="18"/>
              </w:rPr>
            </w:pPr>
            <w:r>
              <w:rPr>
                <w:noProof/>
              </w:rPr>
              <w:drawing>
                <wp:anchor distT="0" distB="0" distL="114300" distR="114300" simplePos="0" relativeHeight="251837952" behindDoc="0" locked="0" layoutInCell="1" allowOverlap="1" wp14:anchorId="0250FF7D" wp14:editId="3F01B64D">
                  <wp:simplePos x="0" y="0"/>
                  <wp:positionH relativeFrom="column">
                    <wp:posOffset>3384854</wp:posOffset>
                  </wp:positionH>
                  <wp:positionV relativeFrom="paragraph">
                    <wp:posOffset>24130</wp:posOffset>
                  </wp:positionV>
                  <wp:extent cx="1076370" cy="900000"/>
                  <wp:effectExtent l="0" t="0" r="0" b="0"/>
                  <wp:wrapSquare wrapText="bothSides"/>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00904A75" w:rsidRPr="00B85232">
              <w:rPr>
                <w:color w:val="auto"/>
                <w:sz w:val="16"/>
                <w:szCs w:val="16"/>
              </w:rPr>
              <w:t xml:space="preserve">The treatment plants are designed for removal of specific contaminants known as </w:t>
            </w:r>
            <w:r w:rsidR="00904A75">
              <w:rPr>
                <w:color w:val="auto"/>
                <w:sz w:val="16"/>
                <w:szCs w:val="16"/>
              </w:rPr>
              <w:t>‘</w:t>
            </w:r>
            <w:r w:rsidR="00904A75" w:rsidRPr="00B85232">
              <w:rPr>
                <w:color w:val="auto"/>
                <w:sz w:val="16"/>
                <w:szCs w:val="16"/>
              </w:rPr>
              <w:t>treatables</w:t>
            </w:r>
            <w:r w:rsidR="00904A75">
              <w:rPr>
                <w:color w:val="auto"/>
                <w:sz w:val="16"/>
                <w:szCs w:val="16"/>
              </w:rPr>
              <w:t>’</w:t>
            </w:r>
            <w:r w:rsidR="00904A75" w:rsidRPr="00B85232">
              <w:rPr>
                <w:color w:val="auto"/>
                <w:sz w:val="16"/>
                <w:szCs w:val="16"/>
              </w:rPr>
              <w:t xml:space="preserve"> (bio</w:t>
            </w:r>
            <w:r w:rsidR="00904A75">
              <w:rPr>
                <w:color w:val="auto"/>
                <w:sz w:val="16"/>
                <w:szCs w:val="16"/>
              </w:rPr>
              <w:t>logical</w:t>
            </w:r>
            <w:r w:rsidR="00904A75" w:rsidRPr="00B85232">
              <w:rPr>
                <w:color w:val="auto"/>
                <w:sz w:val="16"/>
                <w:szCs w:val="16"/>
              </w:rPr>
              <w:t xml:space="preserve"> oxygen demand, ammonia and suspended solids), which have environmental impact above certain levels particular to the receiving water.</w:t>
            </w:r>
            <w:r w:rsidR="00904A75">
              <w:rPr>
                <w:color w:val="auto"/>
                <w:sz w:val="16"/>
                <w:szCs w:val="16"/>
              </w:rPr>
              <w:t xml:space="preserve"> </w:t>
            </w:r>
          </w:p>
        </w:tc>
      </w:tr>
      <w:tr w:rsidR="00904A75" w:rsidRPr="008879C6" w14:paraId="358E4355" w14:textId="77777777" w:rsidTr="00BF1E27">
        <w:tblPrEx>
          <w:tblCellMar>
            <w:left w:w="108" w:type="dxa"/>
            <w:right w:w="108" w:type="dxa"/>
          </w:tblCellMar>
        </w:tblPrEx>
        <w:tc>
          <w:tcPr>
            <w:tcW w:w="2256" w:type="dxa"/>
            <w:gridSpan w:val="3"/>
            <w:shd w:val="clear" w:color="auto" w:fill="FFFFFF" w:themeFill="background1"/>
          </w:tcPr>
          <w:p w14:paraId="27CDD8D9" w14:textId="77777777" w:rsidR="00904A75" w:rsidRPr="00FF5087" w:rsidRDefault="00904A75" w:rsidP="00AA3B13">
            <w:pPr>
              <w:pStyle w:val="BodyText"/>
              <w:spacing w:before="40" w:after="60" w:line="240" w:lineRule="auto"/>
              <w:rPr>
                <w:b/>
                <w:i/>
                <w:color w:val="auto"/>
                <w:sz w:val="16"/>
                <w:szCs w:val="18"/>
              </w:rPr>
            </w:pPr>
            <w:r w:rsidRPr="00FF5087">
              <w:rPr>
                <w:b/>
                <w:i/>
                <w:color w:val="auto"/>
                <w:sz w:val="16"/>
                <w:szCs w:val="18"/>
              </w:rPr>
              <w:t>Output 3</w:t>
            </w:r>
          </w:p>
          <w:p w14:paraId="1549F7E7" w14:textId="6A7467CC" w:rsidR="00904A75" w:rsidRPr="00B85232" w:rsidRDefault="00904A75" w:rsidP="00AA3B13">
            <w:pPr>
              <w:pStyle w:val="BodyText"/>
              <w:spacing w:before="40" w:after="60" w:line="240" w:lineRule="auto"/>
              <w:rPr>
                <w:color w:val="auto"/>
                <w:sz w:val="16"/>
                <w:szCs w:val="18"/>
              </w:rPr>
            </w:pPr>
            <w:r w:rsidRPr="00B85232">
              <w:rPr>
                <w:color w:val="auto"/>
                <w:sz w:val="16"/>
                <w:szCs w:val="18"/>
              </w:rPr>
              <w:t>Maintain beneficial re</w:t>
            </w:r>
            <w:r>
              <w:rPr>
                <w:color w:val="auto"/>
                <w:sz w:val="16"/>
                <w:szCs w:val="18"/>
              </w:rPr>
              <w:t>-</w:t>
            </w:r>
            <w:r w:rsidRPr="00B85232">
              <w:rPr>
                <w:color w:val="auto"/>
                <w:sz w:val="16"/>
                <w:szCs w:val="18"/>
              </w:rPr>
              <w:t xml:space="preserve">use of WTP </w:t>
            </w:r>
            <w:r>
              <w:rPr>
                <w:color w:val="auto"/>
                <w:sz w:val="16"/>
                <w:szCs w:val="18"/>
              </w:rPr>
              <w:t>biosolids.</w:t>
            </w:r>
          </w:p>
          <w:p w14:paraId="51B80606" w14:textId="36486A8D" w:rsidR="00904A75" w:rsidRPr="00B85232" w:rsidRDefault="00904A75" w:rsidP="00904A75">
            <w:pPr>
              <w:pStyle w:val="BodyText"/>
              <w:spacing w:before="40" w:after="60" w:line="240" w:lineRule="auto"/>
              <w:rPr>
                <w:color w:val="auto"/>
                <w:sz w:val="16"/>
                <w:szCs w:val="18"/>
              </w:rPr>
            </w:pPr>
            <w:r>
              <w:rPr>
                <w:color w:val="auto"/>
                <w:sz w:val="16"/>
                <w:szCs w:val="18"/>
              </w:rPr>
              <w:t>R</w:t>
            </w:r>
            <w:r w:rsidRPr="00B85232">
              <w:rPr>
                <w:color w:val="auto"/>
                <w:sz w:val="16"/>
                <w:szCs w:val="18"/>
              </w:rPr>
              <w:t>e</w:t>
            </w:r>
            <w:r>
              <w:rPr>
                <w:color w:val="auto"/>
                <w:sz w:val="16"/>
                <w:szCs w:val="18"/>
              </w:rPr>
              <w:t>-</w:t>
            </w:r>
            <w:r w:rsidRPr="00B85232">
              <w:rPr>
                <w:color w:val="auto"/>
                <w:sz w:val="16"/>
                <w:szCs w:val="18"/>
              </w:rPr>
              <w:t>use of at least 40% of that financial year’s production (dry tonnes</w:t>
            </w:r>
            <w:r>
              <w:rPr>
                <w:color w:val="auto"/>
                <w:sz w:val="16"/>
                <w:szCs w:val="18"/>
              </w:rPr>
              <w:t>) – three</w:t>
            </w:r>
            <w:r w:rsidRPr="00B85232">
              <w:rPr>
                <w:color w:val="auto"/>
                <w:sz w:val="16"/>
                <w:szCs w:val="18"/>
              </w:rPr>
              <w:t>-year rolling average</w:t>
            </w:r>
            <w:r>
              <w:rPr>
                <w:color w:val="auto"/>
                <w:sz w:val="16"/>
                <w:szCs w:val="18"/>
              </w:rPr>
              <w:t>).</w:t>
            </w:r>
          </w:p>
        </w:tc>
        <w:tc>
          <w:tcPr>
            <w:tcW w:w="7372" w:type="dxa"/>
            <w:gridSpan w:val="10"/>
            <w:shd w:val="clear" w:color="auto" w:fill="FFFFFF" w:themeFill="background1"/>
          </w:tcPr>
          <w:p w14:paraId="18978EBD" w14:textId="19085AAF" w:rsidR="00904A75" w:rsidRPr="00B85232" w:rsidRDefault="00BF1E27" w:rsidP="00AA3B13">
            <w:pPr>
              <w:pStyle w:val="BodyText"/>
              <w:spacing w:before="40" w:after="60" w:line="240" w:lineRule="auto"/>
              <w:rPr>
                <w:color w:val="auto"/>
                <w:sz w:val="16"/>
                <w:szCs w:val="18"/>
              </w:rPr>
            </w:pPr>
            <w:r>
              <w:rPr>
                <w:noProof/>
              </w:rPr>
              <w:drawing>
                <wp:anchor distT="0" distB="0" distL="114300" distR="114300" simplePos="0" relativeHeight="251838976" behindDoc="0" locked="0" layoutInCell="1" allowOverlap="1" wp14:anchorId="115AD5B7" wp14:editId="77AF1633">
                  <wp:simplePos x="0" y="0"/>
                  <wp:positionH relativeFrom="column">
                    <wp:posOffset>3384854</wp:posOffset>
                  </wp:positionH>
                  <wp:positionV relativeFrom="paragraph">
                    <wp:posOffset>28575</wp:posOffset>
                  </wp:positionV>
                  <wp:extent cx="1076371" cy="900000"/>
                  <wp:effectExtent l="0" t="0" r="0" b="0"/>
                  <wp:wrapSquare wrapText="bothSides"/>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904A75" w:rsidRPr="00B85232">
              <w:rPr>
                <w:color w:val="auto"/>
                <w:sz w:val="16"/>
                <w:szCs w:val="18"/>
              </w:rPr>
              <w:t>The EPA requires M</w:t>
            </w:r>
            <w:r w:rsidR="00904A75">
              <w:rPr>
                <w:color w:val="auto"/>
                <w:sz w:val="16"/>
                <w:szCs w:val="18"/>
              </w:rPr>
              <w:t xml:space="preserve">elbourne </w:t>
            </w:r>
            <w:r w:rsidR="00904A75" w:rsidRPr="00B85232">
              <w:rPr>
                <w:color w:val="auto"/>
                <w:sz w:val="16"/>
                <w:szCs w:val="18"/>
              </w:rPr>
              <w:t>W</w:t>
            </w:r>
            <w:r w:rsidR="00904A75">
              <w:rPr>
                <w:color w:val="auto"/>
                <w:sz w:val="16"/>
                <w:szCs w:val="18"/>
              </w:rPr>
              <w:t>ater</w:t>
            </w:r>
            <w:r w:rsidR="00904A75" w:rsidRPr="00B85232">
              <w:rPr>
                <w:color w:val="auto"/>
                <w:sz w:val="16"/>
                <w:szCs w:val="18"/>
              </w:rPr>
              <w:t xml:space="preserve"> to beneficially re</w:t>
            </w:r>
            <w:r w:rsidR="00904A75">
              <w:rPr>
                <w:color w:val="auto"/>
                <w:sz w:val="16"/>
                <w:szCs w:val="18"/>
              </w:rPr>
              <w:t>-</w:t>
            </w:r>
            <w:r w:rsidR="00904A75" w:rsidRPr="00B85232">
              <w:rPr>
                <w:color w:val="auto"/>
                <w:sz w:val="16"/>
                <w:szCs w:val="18"/>
              </w:rPr>
              <w:t xml:space="preserve">use biosolids from </w:t>
            </w:r>
            <w:r w:rsidR="00904A75">
              <w:rPr>
                <w:color w:val="auto"/>
                <w:sz w:val="16"/>
                <w:szCs w:val="18"/>
              </w:rPr>
              <w:t xml:space="preserve">the </w:t>
            </w:r>
            <w:r w:rsidR="00904A75" w:rsidRPr="00B85232">
              <w:rPr>
                <w:color w:val="auto"/>
                <w:sz w:val="16"/>
                <w:szCs w:val="18"/>
              </w:rPr>
              <w:t xml:space="preserve">WTP, with </w:t>
            </w:r>
            <w:r w:rsidR="00904A75">
              <w:rPr>
                <w:color w:val="auto"/>
                <w:sz w:val="16"/>
                <w:szCs w:val="18"/>
              </w:rPr>
              <w:t xml:space="preserve">staged </w:t>
            </w:r>
            <w:r w:rsidR="00904A75" w:rsidRPr="00B85232">
              <w:rPr>
                <w:color w:val="auto"/>
                <w:sz w:val="16"/>
                <w:szCs w:val="18"/>
              </w:rPr>
              <w:t xml:space="preserve">targets of </w:t>
            </w:r>
            <w:r w:rsidR="00E0128C">
              <w:rPr>
                <w:color w:val="auto"/>
                <w:sz w:val="16"/>
                <w:szCs w:val="18"/>
              </w:rPr>
              <w:t xml:space="preserve">at least </w:t>
            </w:r>
            <w:r w:rsidR="00904A75" w:rsidRPr="00B85232">
              <w:rPr>
                <w:color w:val="auto"/>
                <w:sz w:val="16"/>
                <w:szCs w:val="18"/>
              </w:rPr>
              <w:t>40% of annual production by 2025</w:t>
            </w:r>
            <w:r w:rsidR="00904A75">
              <w:rPr>
                <w:color w:val="auto"/>
                <w:sz w:val="16"/>
                <w:szCs w:val="18"/>
              </w:rPr>
              <w:t>-</w:t>
            </w:r>
            <w:r w:rsidR="00904A75" w:rsidRPr="00B85232">
              <w:rPr>
                <w:color w:val="auto"/>
                <w:sz w:val="16"/>
                <w:szCs w:val="18"/>
              </w:rPr>
              <w:t>26 and 100% by 2030</w:t>
            </w:r>
            <w:r w:rsidR="00904A75">
              <w:rPr>
                <w:color w:val="auto"/>
                <w:sz w:val="16"/>
                <w:szCs w:val="18"/>
              </w:rPr>
              <w:t>-</w:t>
            </w:r>
            <w:r w:rsidR="00904A75" w:rsidRPr="00B85232">
              <w:rPr>
                <w:color w:val="auto"/>
                <w:sz w:val="16"/>
                <w:szCs w:val="18"/>
              </w:rPr>
              <w:t xml:space="preserve">31 (measured as a </w:t>
            </w:r>
            <w:r w:rsidR="00904A75">
              <w:rPr>
                <w:color w:val="auto"/>
                <w:sz w:val="16"/>
                <w:szCs w:val="18"/>
              </w:rPr>
              <w:t>three</w:t>
            </w:r>
            <w:r w:rsidR="00904A75" w:rsidRPr="00B85232">
              <w:rPr>
                <w:color w:val="auto"/>
                <w:sz w:val="16"/>
                <w:szCs w:val="18"/>
              </w:rPr>
              <w:t>-year rolling average).</w:t>
            </w:r>
          </w:p>
          <w:p w14:paraId="094BAA27" w14:textId="022353AD" w:rsidR="00904A75" w:rsidRDefault="00904A75" w:rsidP="00AA3B13">
            <w:pPr>
              <w:pStyle w:val="BodyText"/>
              <w:spacing w:before="40" w:after="60" w:line="240" w:lineRule="auto"/>
              <w:rPr>
                <w:color w:val="auto"/>
                <w:sz w:val="16"/>
                <w:szCs w:val="18"/>
              </w:rPr>
            </w:pPr>
            <w:r w:rsidRPr="00B85232">
              <w:rPr>
                <w:color w:val="auto"/>
                <w:sz w:val="16"/>
                <w:szCs w:val="18"/>
              </w:rPr>
              <w:t xml:space="preserve">Over 30 years of biosolids production from </w:t>
            </w:r>
            <w:r>
              <w:rPr>
                <w:color w:val="auto"/>
                <w:sz w:val="16"/>
                <w:szCs w:val="18"/>
              </w:rPr>
              <w:t xml:space="preserve">the </w:t>
            </w:r>
            <w:r w:rsidRPr="00B85232">
              <w:rPr>
                <w:color w:val="auto"/>
                <w:sz w:val="16"/>
                <w:szCs w:val="18"/>
              </w:rPr>
              <w:t>ETP has recently been re</w:t>
            </w:r>
            <w:r>
              <w:rPr>
                <w:color w:val="auto"/>
                <w:sz w:val="16"/>
                <w:szCs w:val="18"/>
              </w:rPr>
              <w:t>-</w:t>
            </w:r>
            <w:r w:rsidRPr="00B85232">
              <w:rPr>
                <w:color w:val="auto"/>
                <w:sz w:val="16"/>
                <w:szCs w:val="18"/>
              </w:rPr>
              <w:t xml:space="preserve">used and </w:t>
            </w:r>
            <w:r>
              <w:rPr>
                <w:color w:val="auto"/>
                <w:sz w:val="16"/>
                <w:szCs w:val="18"/>
              </w:rPr>
              <w:t xml:space="preserve">the </w:t>
            </w:r>
            <w:r w:rsidRPr="00B85232">
              <w:rPr>
                <w:color w:val="auto"/>
                <w:sz w:val="16"/>
                <w:szCs w:val="18"/>
              </w:rPr>
              <w:t>ETP is presently not included in the EPA requirement.</w:t>
            </w:r>
            <w:r>
              <w:rPr>
                <w:color w:val="auto"/>
                <w:sz w:val="16"/>
                <w:szCs w:val="18"/>
              </w:rPr>
              <w:t xml:space="preserve"> </w:t>
            </w:r>
          </w:p>
          <w:p w14:paraId="684B8DDD" w14:textId="1D8F9CF3" w:rsidR="00904A75" w:rsidRPr="00B85232" w:rsidRDefault="00904A75" w:rsidP="00D8149C">
            <w:pPr>
              <w:pStyle w:val="BodyText"/>
              <w:spacing w:before="40" w:after="60" w:line="240" w:lineRule="auto"/>
              <w:rPr>
                <w:color w:val="auto"/>
                <w:sz w:val="16"/>
                <w:szCs w:val="18"/>
              </w:rPr>
            </w:pPr>
            <w:r w:rsidRPr="00B85232">
              <w:rPr>
                <w:color w:val="auto"/>
                <w:sz w:val="16"/>
                <w:szCs w:val="18"/>
              </w:rPr>
              <w:t>Biosolids</w:t>
            </w:r>
            <w:r>
              <w:rPr>
                <w:color w:val="auto"/>
                <w:sz w:val="16"/>
                <w:szCs w:val="18"/>
              </w:rPr>
              <w:t xml:space="preserve"> from Melbourne Water sites</w:t>
            </w:r>
            <w:r w:rsidRPr="00B85232">
              <w:rPr>
                <w:color w:val="auto"/>
                <w:sz w:val="16"/>
                <w:szCs w:val="18"/>
              </w:rPr>
              <w:t xml:space="preserve"> are re</w:t>
            </w:r>
            <w:r>
              <w:rPr>
                <w:color w:val="auto"/>
                <w:sz w:val="16"/>
                <w:szCs w:val="18"/>
              </w:rPr>
              <w:t>-</w:t>
            </w:r>
            <w:r w:rsidRPr="00B85232">
              <w:rPr>
                <w:color w:val="auto"/>
                <w:sz w:val="16"/>
                <w:szCs w:val="18"/>
              </w:rPr>
              <w:t xml:space="preserve">used in the agricultural, and </w:t>
            </w:r>
            <w:r>
              <w:rPr>
                <w:color w:val="auto"/>
                <w:sz w:val="16"/>
                <w:szCs w:val="18"/>
              </w:rPr>
              <w:t xml:space="preserve">land </w:t>
            </w:r>
            <w:r w:rsidRPr="00B85232">
              <w:rPr>
                <w:color w:val="auto"/>
                <w:sz w:val="16"/>
                <w:szCs w:val="18"/>
              </w:rPr>
              <w:t>remediation sectors.</w:t>
            </w:r>
          </w:p>
        </w:tc>
      </w:tr>
      <w:tr w:rsidR="00904A75" w:rsidRPr="008879C6" w14:paraId="2A38CA6C" w14:textId="77777777" w:rsidTr="00BF1E27">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cantSplit/>
        </w:trPr>
        <w:tc>
          <w:tcPr>
            <w:tcW w:w="2256" w:type="dxa"/>
            <w:gridSpan w:val="3"/>
            <w:shd w:val="clear" w:color="auto" w:fill="FFFFFF" w:themeFill="background1"/>
          </w:tcPr>
          <w:p w14:paraId="3173217A" w14:textId="77777777" w:rsidR="00904A75" w:rsidRPr="00FF5087" w:rsidRDefault="00904A75" w:rsidP="00AA3B13">
            <w:pPr>
              <w:pStyle w:val="BodyText"/>
              <w:spacing w:before="40" w:after="60" w:line="240" w:lineRule="auto"/>
              <w:rPr>
                <w:b/>
                <w:i/>
                <w:color w:val="auto"/>
                <w:sz w:val="16"/>
                <w:szCs w:val="18"/>
              </w:rPr>
            </w:pPr>
            <w:r w:rsidRPr="00FF5087">
              <w:rPr>
                <w:b/>
                <w:i/>
                <w:color w:val="auto"/>
                <w:sz w:val="16"/>
                <w:szCs w:val="18"/>
              </w:rPr>
              <w:t>Output 4</w:t>
            </w:r>
          </w:p>
          <w:p w14:paraId="17255280" w14:textId="28D80AB5" w:rsidR="00904A75" w:rsidRPr="00B85232" w:rsidRDefault="00904A75" w:rsidP="00AA3B13">
            <w:pPr>
              <w:pStyle w:val="BodyText"/>
              <w:spacing w:before="40" w:after="60" w:line="240" w:lineRule="auto"/>
              <w:rPr>
                <w:color w:val="auto"/>
                <w:sz w:val="16"/>
                <w:szCs w:val="18"/>
              </w:rPr>
            </w:pPr>
            <w:r w:rsidRPr="00B85232">
              <w:rPr>
                <w:color w:val="auto"/>
                <w:sz w:val="16"/>
                <w:szCs w:val="18"/>
              </w:rPr>
              <w:t xml:space="preserve">Net </w:t>
            </w:r>
            <w:r>
              <w:rPr>
                <w:color w:val="auto"/>
                <w:sz w:val="16"/>
                <w:szCs w:val="18"/>
              </w:rPr>
              <w:t>g</w:t>
            </w:r>
            <w:r w:rsidRPr="00B85232">
              <w:rPr>
                <w:color w:val="auto"/>
                <w:sz w:val="16"/>
                <w:szCs w:val="18"/>
              </w:rPr>
              <w:t xml:space="preserve">reenhouse </w:t>
            </w:r>
            <w:r>
              <w:rPr>
                <w:color w:val="auto"/>
                <w:sz w:val="16"/>
                <w:szCs w:val="18"/>
              </w:rPr>
              <w:t>g</w:t>
            </w:r>
            <w:r w:rsidRPr="00B85232">
              <w:rPr>
                <w:color w:val="auto"/>
                <w:sz w:val="16"/>
                <w:szCs w:val="18"/>
              </w:rPr>
              <w:t xml:space="preserve">as </w:t>
            </w:r>
            <w:r>
              <w:rPr>
                <w:color w:val="auto"/>
                <w:sz w:val="16"/>
                <w:szCs w:val="18"/>
              </w:rPr>
              <w:t xml:space="preserve">(GHG) </w:t>
            </w:r>
            <w:r w:rsidRPr="00B85232">
              <w:rPr>
                <w:color w:val="auto"/>
                <w:sz w:val="16"/>
                <w:szCs w:val="18"/>
              </w:rPr>
              <w:t>emissions</w:t>
            </w:r>
          </w:p>
          <w:p w14:paraId="0DDAB87E" w14:textId="098106CE" w:rsidR="00904A75" w:rsidRPr="00B85232" w:rsidRDefault="00904A75" w:rsidP="00D8149C">
            <w:pPr>
              <w:pStyle w:val="BodyText"/>
              <w:spacing w:before="40" w:after="60" w:line="240" w:lineRule="auto"/>
              <w:rPr>
                <w:color w:val="auto"/>
                <w:sz w:val="16"/>
                <w:szCs w:val="18"/>
              </w:rPr>
            </w:pPr>
            <w:r w:rsidRPr="00B85232">
              <w:rPr>
                <w:color w:val="auto"/>
                <w:sz w:val="16"/>
                <w:szCs w:val="18"/>
              </w:rPr>
              <w:t>(</w:t>
            </w:r>
            <w:r w:rsidR="00471B1F">
              <w:rPr>
                <w:color w:val="auto"/>
                <w:sz w:val="16"/>
                <w:szCs w:val="18"/>
              </w:rPr>
              <w:t>k</w:t>
            </w:r>
            <w:r w:rsidRPr="00B85232">
              <w:rPr>
                <w:color w:val="auto"/>
                <w:sz w:val="16"/>
                <w:szCs w:val="18"/>
              </w:rPr>
              <w:t>t CO2-e</w:t>
            </w:r>
            <w:r>
              <w:rPr>
                <w:color w:val="auto"/>
                <w:sz w:val="16"/>
                <w:szCs w:val="18"/>
              </w:rPr>
              <w:t>quivalent</w:t>
            </w:r>
            <w:r w:rsidRPr="00B85232">
              <w:rPr>
                <w:color w:val="auto"/>
                <w:sz w:val="16"/>
                <w:szCs w:val="18"/>
              </w:rPr>
              <w:t>)</w:t>
            </w:r>
          </w:p>
        </w:tc>
        <w:tc>
          <w:tcPr>
            <w:tcW w:w="7372" w:type="dxa"/>
            <w:gridSpan w:val="10"/>
            <w:shd w:val="clear" w:color="auto" w:fill="FFFFFF" w:themeFill="background1"/>
          </w:tcPr>
          <w:p w14:paraId="192D2468" w14:textId="61922D20" w:rsidR="00904A75" w:rsidRPr="00B85232" w:rsidRDefault="00BF1E27" w:rsidP="00AA3B13">
            <w:pPr>
              <w:pStyle w:val="BodyText"/>
              <w:spacing w:before="40" w:after="60" w:line="240" w:lineRule="auto"/>
              <w:rPr>
                <w:color w:val="auto"/>
                <w:sz w:val="16"/>
                <w:szCs w:val="18"/>
              </w:rPr>
            </w:pPr>
            <w:r>
              <w:rPr>
                <w:noProof/>
              </w:rPr>
              <w:drawing>
                <wp:anchor distT="0" distB="0" distL="114300" distR="114300" simplePos="0" relativeHeight="251840000" behindDoc="0" locked="0" layoutInCell="1" allowOverlap="1" wp14:anchorId="7EB3F7DC" wp14:editId="428EDE5A">
                  <wp:simplePos x="0" y="0"/>
                  <wp:positionH relativeFrom="column">
                    <wp:posOffset>3384854</wp:posOffset>
                  </wp:positionH>
                  <wp:positionV relativeFrom="paragraph">
                    <wp:posOffset>24130</wp:posOffset>
                  </wp:positionV>
                  <wp:extent cx="1076370" cy="900000"/>
                  <wp:effectExtent l="0" t="0" r="0" b="0"/>
                  <wp:wrapSquare wrapText="bothSides"/>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00904A75" w:rsidRPr="00B85232">
              <w:rPr>
                <w:color w:val="auto"/>
                <w:sz w:val="16"/>
                <w:szCs w:val="18"/>
              </w:rPr>
              <w:t xml:space="preserve">Globally, reducing </w:t>
            </w:r>
            <w:r w:rsidR="00904A75">
              <w:rPr>
                <w:color w:val="auto"/>
                <w:sz w:val="16"/>
                <w:szCs w:val="18"/>
              </w:rPr>
              <w:t>greenhouse gas</w:t>
            </w:r>
            <w:r w:rsidR="00904A75" w:rsidRPr="00B85232">
              <w:rPr>
                <w:color w:val="auto"/>
                <w:sz w:val="16"/>
                <w:szCs w:val="18"/>
              </w:rPr>
              <w:t xml:space="preserve"> emissions will reduce the environmental impacts of climate change.</w:t>
            </w:r>
            <w:r w:rsidR="00904A75">
              <w:rPr>
                <w:color w:val="auto"/>
                <w:sz w:val="16"/>
                <w:szCs w:val="18"/>
              </w:rPr>
              <w:t xml:space="preserve"> </w:t>
            </w:r>
          </w:p>
          <w:p w14:paraId="73DA7A2D" w14:textId="732C0CE1" w:rsidR="00904A75" w:rsidRDefault="00904A75" w:rsidP="00AA3B13">
            <w:pPr>
              <w:pStyle w:val="BodyText"/>
              <w:spacing w:before="40" w:after="60" w:line="240" w:lineRule="auto"/>
              <w:rPr>
                <w:color w:val="auto"/>
                <w:sz w:val="16"/>
                <w:szCs w:val="18"/>
              </w:rPr>
            </w:pPr>
            <w:r w:rsidRPr="00B85232">
              <w:rPr>
                <w:color w:val="auto"/>
                <w:sz w:val="16"/>
                <w:szCs w:val="18"/>
              </w:rPr>
              <w:t>Melbourne Water’s Carbon Pledge sets a target to limit emissions to less than 204</w:t>
            </w:r>
            <w:r w:rsidR="00471B1F">
              <w:rPr>
                <w:color w:val="auto"/>
                <w:sz w:val="16"/>
                <w:szCs w:val="18"/>
              </w:rPr>
              <w:t>.</w:t>
            </w:r>
            <w:r w:rsidRPr="00B85232">
              <w:rPr>
                <w:color w:val="auto"/>
                <w:sz w:val="16"/>
                <w:szCs w:val="18"/>
              </w:rPr>
              <w:t xml:space="preserve">38 </w:t>
            </w:r>
            <w:r w:rsidR="00471B1F">
              <w:rPr>
                <w:color w:val="auto"/>
                <w:sz w:val="16"/>
                <w:szCs w:val="18"/>
              </w:rPr>
              <w:t>kilo</w:t>
            </w:r>
            <w:r w:rsidRPr="00B85232">
              <w:rPr>
                <w:color w:val="auto"/>
                <w:sz w:val="16"/>
                <w:szCs w:val="18"/>
              </w:rPr>
              <w:t>tonnes CO2-e (</w:t>
            </w:r>
            <w:r w:rsidR="00471B1F">
              <w:rPr>
                <w:color w:val="auto"/>
                <w:sz w:val="16"/>
                <w:szCs w:val="18"/>
              </w:rPr>
              <w:t>k</w:t>
            </w:r>
            <w:r w:rsidRPr="00B85232">
              <w:rPr>
                <w:color w:val="auto"/>
                <w:sz w:val="16"/>
                <w:szCs w:val="18"/>
              </w:rPr>
              <w:t>t</w:t>
            </w:r>
            <w:r>
              <w:rPr>
                <w:color w:val="auto"/>
                <w:sz w:val="16"/>
                <w:szCs w:val="18"/>
              </w:rPr>
              <w:t> </w:t>
            </w:r>
            <w:r w:rsidRPr="00B85232">
              <w:rPr>
                <w:color w:val="auto"/>
                <w:sz w:val="16"/>
                <w:szCs w:val="18"/>
              </w:rPr>
              <w:t>CO2-e) by 2024</w:t>
            </w:r>
            <w:r>
              <w:rPr>
                <w:color w:val="auto"/>
                <w:sz w:val="16"/>
                <w:szCs w:val="18"/>
              </w:rPr>
              <w:t>-</w:t>
            </w:r>
            <w:r w:rsidRPr="00B85232">
              <w:rPr>
                <w:color w:val="auto"/>
                <w:sz w:val="16"/>
                <w:szCs w:val="18"/>
              </w:rPr>
              <w:t>25.</w:t>
            </w:r>
            <w:r>
              <w:rPr>
                <w:color w:val="auto"/>
                <w:sz w:val="16"/>
                <w:szCs w:val="18"/>
              </w:rPr>
              <w:t xml:space="preserve"> </w:t>
            </w:r>
          </w:p>
          <w:p w14:paraId="0FA43959" w14:textId="35B095BB" w:rsidR="00904A75" w:rsidRPr="00B85232" w:rsidRDefault="00904A75" w:rsidP="00D8149C">
            <w:pPr>
              <w:pStyle w:val="BodyText"/>
              <w:spacing w:before="40" w:after="60" w:line="240" w:lineRule="auto"/>
              <w:rPr>
                <w:color w:val="auto"/>
                <w:sz w:val="16"/>
                <w:szCs w:val="18"/>
              </w:rPr>
            </w:pPr>
            <w:r w:rsidRPr="00B85232">
              <w:rPr>
                <w:color w:val="auto"/>
                <w:sz w:val="16"/>
                <w:szCs w:val="18"/>
              </w:rPr>
              <w:t xml:space="preserve">This target has been proposed as the </w:t>
            </w:r>
            <w:r>
              <w:rPr>
                <w:color w:val="auto"/>
                <w:sz w:val="16"/>
                <w:szCs w:val="18"/>
              </w:rPr>
              <w:t>output KPI target for 2024-</w:t>
            </w:r>
            <w:r w:rsidRPr="00B85232">
              <w:rPr>
                <w:color w:val="auto"/>
                <w:sz w:val="16"/>
                <w:szCs w:val="18"/>
              </w:rPr>
              <w:t>25 and 2025</w:t>
            </w:r>
            <w:r>
              <w:rPr>
                <w:color w:val="auto"/>
                <w:sz w:val="16"/>
                <w:szCs w:val="18"/>
              </w:rPr>
              <w:t>-</w:t>
            </w:r>
            <w:r w:rsidRPr="00B85232">
              <w:rPr>
                <w:color w:val="auto"/>
                <w:sz w:val="16"/>
                <w:szCs w:val="18"/>
              </w:rPr>
              <w:t>26.</w:t>
            </w:r>
            <w:r>
              <w:rPr>
                <w:color w:val="auto"/>
                <w:sz w:val="16"/>
                <w:szCs w:val="18"/>
              </w:rPr>
              <w:t xml:space="preserve"> We are not</w:t>
            </w:r>
            <w:r w:rsidRPr="00B85232">
              <w:rPr>
                <w:color w:val="auto"/>
                <w:sz w:val="16"/>
                <w:szCs w:val="18"/>
              </w:rPr>
              <w:t xml:space="preserve"> propos</w:t>
            </w:r>
            <w:r>
              <w:rPr>
                <w:color w:val="auto"/>
                <w:sz w:val="16"/>
                <w:szCs w:val="18"/>
              </w:rPr>
              <w:t>ing</w:t>
            </w:r>
            <w:r w:rsidRPr="00B85232">
              <w:rPr>
                <w:color w:val="auto"/>
                <w:sz w:val="16"/>
                <w:szCs w:val="18"/>
              </w:rPr>
              <w:t xml:space="preserve"> to set </w:t>
            </w:r>
            <w:r>
              <w:rPr>
                <w:color w:val="auto"/>
                <w:sz w:val="16"/>
                <w:szCs w:val="18"/>
              </w:rPr>
              <w:t>o</w:t>
            </w:r>
            <w:r w:rsidRPr="00B85232">
              <w:rPr>
                <w:color w:val="auto"/>
                <w:sz w:val="16"/>
                <w:szCs w:val="18"/>
              </w:rPr>
              <w:t>utput KPI targets for earlier years.</w:t>
            </w:r>
          </w:p>
        </w:tc>
      </w:tr>
      <w:tr w:rsidR="00FF5087" w:rsidRPr="008879C6" w14:paraId="2D1D45BE" w14:textId="77777777" w:rsidTr="00904A75">
        <w:trPr>
          <w:cantSplit/>
        </w:trPr>
        <w:tc>
          <w:tcPr>
            <w:tcW w:w="9628" w:type="dxa"/>
            <w:gridSpan w:val="13"/>
            <w:shd w:val="clear" w:color="auto" w:fill="FFFFFF" w:themeFill="background1"/>
          </w:tcPr>
          <w:p w14:paraId="5BCA1464" w14:textId="77777777" w:rsidR="00FF5087" w:rsidRPr="00180901" w:rsidRDefault="00FF5087" w:rsidP="00FF5087">
            <w:pPr>
              <w:pStyle w:val="BodyText"/>
              <w:spacing w:before="40" w:after="60" w:line="240" w:lineRule="auto"/>
              <w:jc w:val="right"/>
              <w:rPr>
                <w:i/>
                <w:noProof/>
                <w:sz w:val="14"/>
              </w:rPr>
            </w:pPr>
            <w:r w:rsidRPr="00180901">
              <w:rPr>
                <w:i/>
                <w:noProof/>
                <w:color w:val="C2D300" w:themeColor="accent5"/>
                <w:sz w:val="14"/>
              </w:rPr>
              <w:sym w:font="Wingdings" w:char="F06E"/>
            </w:r>
            <w:r w:rsidRPr="00180901">
              <w:rPr>
                <w:i/>
                <w:noProof/>
                <w:sz w:val="14"/>
              </w:rPr>
              <w:t xml:space="preserve"> Agree or strongly agree with statement “I fully support Melbourne Water measuring their performance through this”</w:t>
            </w:r>
          </w:p>
          <w:p w14:paraId="1A078245" w14:textId="727D1837" w:rsidR="00FF5087" w:rsidRPr="00B85232" w:rsidRDefault="00FF5087" w:rsidP="00FF5087">
            <w:pPr>
              <w:pStyle w:val="BodyText"/>
              <w:spacing w:before="40" w:after="60" w:line="240" w:lineRule="auto"/>
              <w:jc w:val="right"/>
              <w:rPr>
                <w:color w:val="auto"/>
                <w:sz w:val="16"/>
                <w:szCs w:val="18"/>
              </w:rPr>
            </w:pPr>
            <w:r w:rsidRPr="00180901">
              <w:rPr>
                <w:i/>
                <w:noProof/>
                <w:color w:val="F0FF4B" w:themeColor="accent5" w:themeTint="99"/>
                <w:sz w:val="14"/>
              </w:rPr>
              <w:sym w:font="Wingdings" w:char="F06E"/>
            </w:r>
            <w:r w:rsidRPr="00180901">
              <w:rPr>
                <w:i/>
                <w:noProof/>
                <w:sz w:val="14"/>
              </w:rPr>
              <w:t xml:space="preserve"> Agree or strongly agree with statement “This measure is clear to me”</w:t>
            </w:r>
          </w:p>
        </w:tc>
      </w:tr>
      <w:tr w:rsidR="00471B1F" w:rsidRPr="008879C6" w14:paraId="35A1214A" w14:textId="77777777" w:rsidTr="00471B1F">
        <w:trPr>
          <w:cnfStyle w:val="000000010000" w:firstRow="0" w:lastRow="0" w:firstColumn="0" w:lastColumn="0" w:oddVBand="0" w:evenVBand="0" w:oddHBand="0" w:evenHBand="1" w:firstRowFirstColumn="0" w:firstRowLastColumn="0" w:lastRowFirstColumn="0" w:lastRowLastColumn="0"/>
        </w:trPr>
        <w:tc>
          <w:tcPr>
            <w:tcW w:w="875" w:type="dxa"/>
            <w:shd w:val="clear" w:color="auto" w:fill="B4D7FF" w:themeFill="accent1" w:themeFillTint="33"/>
          </w:tcPr>
          <w:p w14:paraId="5FBA68D3" w14:textId="77777777" w:rsidR="00471B1F" w:rsidRPr="00FE6BA3" w:rsidRDefault="00471B1F" w:rsidP="00AA3B13">
            <w:pPr>
              <w:pStyle w:val="BodyText"/>
              <w:spacing w:before="40" w:after="60" w:line="240" w:lineRule="auto"/>
              <w:rPr>
                <w:b/>
                <w:color w:val="auto"/>
                <w:sz w:val="18"/>
                <w:szCs w:val="18"/>
              </w:rPr>
            </w:pPr>
            <w:r w:rsidRPr="00FE6BA3">
              <w:rPr>
                <w:b/>
                <w:color w:val="auto"/>
                <w:sz w:val="18"/>
                <w:szCs w:val="18"/>
              </w:rPr>
              <w:t>Output</w:t>
            </w:r>
          </w:p>
        </w:tc>
        <w:tc>
          <w:tcPr>
            <w:tcW w:w="3376" w:type="dxa"/>
            <w:gridSpan w:val="5"/>
            <w:shd w:val="clear" w:color="auto" w:fill="B4D7FF" w:themeFill="accent1" w:themeFillTint="33"/>
          </w:tcPr>
          <w:p w14:paraId="23007E7C" w14:textId="4042501B" w:rsidR="00471B1F" w:rsidRPr="00FE6BA3" w:rsidRDefault="00471B1F" w:rsidP="00471B1F">
            <w:pPr>
              <w:pStyle w:val="BodyText"/>
              <w:spacing w:before="40" w:after="60" w:line="240" w:lineRule="auto"/>
              <w:rPr>
                <w:b/>
                <w:color w:val="auto"/>
                <w:sz w:val="18"/>
                <w:szCs w:val="18"/>
              </w:rPr>
            </w:pPr>
            <w:r w:rsidRPr="00FE6BA3">
              <w:rPr>
                <w:b/>
                <w:color w:val="auto"/>
                <w:sz w:val="18"/>
                <w:szCs w:val="18"/>
              </w:rPr>
              <w:t>Past performance</w:t>
            </w:r>
          </w:p>
        </w:tc>
        <w:tc>
          <w:tcPr>
            <w:tcW w:w="1037" w:type="dxa"/>
            <w:shd w:val="clear" w:color="auto" w:fill="B4D7FF" w:themeFill="accent1" w:themeFillTint="33"/>
          </w:tcPr>
          <w:p w14:paraId="762C3D12" w14:textId="14582186" w:rsidR="00471B1F" w:rsidRPr="00FE6BA3" w:rsidRDefault="00471B1F" w:rsidP="00471B1F">
            <w:pPr>
              <w:pStyle w:val="BodyText"/>
              <w:spacing w:before="40" w:after="60" w:line="240" w:lineRule="auto"/>
              <w:rPr>
                <w:b/>
                <w:color w:val="auto"/>
                <w:sz w:val="18"/>
                <w:szCs w:val="18"/>
              </w:rPr>
            </w:pPr>
            <w:r>
              <w:rPr>
                <w:b/>
                <w:color w:val="auto"/>
                <w:sz w:val="18"/>
                <w:szCs w:val="18"/>
              </w:rPr>
              <w:t>Expected</w:t>
            </w:r>
          </w:p>
        </w:tc>
        <w:tc>
          <w:tcPr>
            <w:tcW w:w="4340" w:type="dxa"/>
            <w:gridSpan w:val="6"/>
            <w:shd w:val="clear" w:color="auto" w:fill="B4D7FF" w:themeFill="accent1" w:themeFillTint="33"/>
          </w:tcPr>
          <w:p w14:paraId="1A2FC4E4" w14:textId="77777777" w:rsidR="00471B1F" w:rsidRPr="00FE6BA3" w:rsidRDefault="00471B1F" w:rsidP="00AA3B13">
            <w:pPr>
              <w:pStyle w:val="BodyText"/>
              <w:spacing w:before="40" w:after="60" w:line="240" w:lineRule="auto"/>
              <w:rPr>
                <w:b/>
                <w:color w:val="auto"/>
                <w:sz w:val="18"/>
                <w:szCs w:val="18"/>
              </w:rPr>
            </w:pPr>
            <w:r w:rsidRPr="00FE6BA3">
              <w:rPr>
                <w:b/>
                <w:color w:val="auto"/>
                <w:sz w:val="18"/>
                <w:szCs w:val="18"/>
              </w:rPr>
              <w:t>Target for PS21</w:t>
            </w:r>
          </w:p>
        </w:tc>
      </w:tr>
      <w:tr w:rsidR="001706D4" w:rsidRPr="008879C6" w14:paraId="4CDA3617" w14:textId="77777777" w:rsidTr="00471B1F">
        <w:tc>
          <w:tcPr>
            <w:tcW w:w="875" w:type="dxa"/>
            <w:shd w:val="clear" w:color="auto" w:fill="B4D7FF" w:themeFill="accent1" w:themeFillTint="33"/>
          </w:tcPr>
          <w:p w14:paraId="0186F226" w14:textId="77777777" w:rsidR="001706D4" w:rsidRPr="008D375B" w:rsidRDefault="001706D4" w:rsidP="00AA3B13">
            <w:pPr>
              <w:pStyle w:val="BodyText"/>
              <w:spacing w:before="40" w:after="60" w:line="240" w:lineRule="auto"/>
              <w:jc w:val="right"/>
              <w:rPr>
                <w:i/>
                <w:color w:val="auto"/>
                <w:sz w:val="16"/>
                <w:szCs w:val="18"/>
              </w:rPr>
            </w:pPr>
            <w:r w:rsidRPr="008D375B">
              <w:rPr>
                <w:i/>
                <w:color w:val="auto"/>
                <w:sz w:val="16"/>
                <w:szCs w:val="18"/>
              </w:rPr>
              <w:t>Year</w:t>
            </w:r>
          </w:p>
        </w:tc>
        <w:tc>
          <w:tcPr>
            <w:tcW w:w="864" w:type="dxa"/>
            <w:shd w:val="clear" w:color="auto" w:fill="D9D9D9" w:themeFill="background1" w:themeFillShade="D9"/>
          </w:tcPr>
          <w:p w14:paraId="31043C40"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FY17</w:t>
            </w:r>
          </w:p>
        </w:tc>
        <w:tc>
          <w:tcPr>
            <w:tcW w:w="832" w:type="dxa"/>
            <w:gridSpan w:val="2"/>
            <w:shd w:val="clear" w:color="auto" w:fill="D9D9D9" w:themeFill="background1" w:themeFillShade="D9"/>
          </w:tcPr>
          <w:p w14:paraId="0A882FAE"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FY18</w:t>
            </w:r>
          </w:p>
        </w:tc>
        <w:tc>
          <w:tcPr>
            <w:tcW w:w="840" w:type="dxa"/>
            <w:shd w:val="clear" w:color="auto" w:fill="D9D9D9" w:themeFill="background1" w:themeFillShade="D9"/>
          </w:tcPr>
          <w:p w14:paraId="2599EFAE"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FY19</w:t>
            </w:r>
          </w:p>
        </w:tc>
        <w:tc>
          <w:tcPr>
            <w:tcW w:w="840" w:type="dxa"/>
            <w:tcBorders>
              <w:bottom w:val="single" w:sz="4" w:space="0" w:color="231F20"/>
            </w:tcBorders>
            <w:shd w:val="clear" w:color="auto" w:fill="D9D9D9" w:themeFill="background1" w:themeFillShade="D9"/>
          </w:tcPr>
          <w:p w14:paraId="1D8CB0A8"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FY20</w:t>
            </w:r>
          </w:p>
        </w:tc>
        <w:tc>
          <w:tcPr>
            <w:tcW w:w="1037" w:type="dxa"/>
            <w:tcBorders>
              <w:bottom w:val="single" w:sz="4" w:space="0" w:color="231F20"/>
            </w:tcBorders>
            <w:shd w:val="clear" w:color="auto" w:fill="FFEFC9" w:themeFill="accent6" w:themeFillTint="33"/>
          </w:tcPr>
          <w:p w14:paraId="3961CEF9"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FY21</w:t>
            </w:r>
          </w:p>
        </w:tc>
        <w:tc>
          <w:tcPr>
            <w:tcW w:w="837" w:type="dxa"/>
            <w:shd w:val="clear" w:color="auto" w:fill="B4D7FF" w:themeFill="accent1" w:themeFillTint="33"/>
          </w:tcPr>
          <w:p w14:paraId="784DEF8C"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FY22</w:t>
            </w:r>
          </w:p>
        </w:tc>
        <w:tc>
          <w:tcPr>
            <w:tcW w:w="838" w:type="dxa"/>
            <w:shd w:val="clear" w:color="auto" w:fill="B4D7FF" w:themeFill="accent1" w:themeFillTint="33"/>
          </w:tcPr>
          <w:p w14:paraId="60EBC225"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FY23</w:t>
            </w:r>
          </w:p>
        </w:tc>
        <w:tc>
          <w:tcPr>
            <w:tcW w:w="837" w:type="dxa"/>
            <w:gridSpan w:val="2"/>
            <w:shd w:val="clear" w:color="auto" w:fill="B4D7FF" w:themeFill="accent1" w:themeFillTint="33"/>
          </w:tcPr>
          <w:p w14:paraId="4F84020C"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FY24</w:t>
            </w:r>
          </w:p>
        </w:tc>
        <w:tc>
          <w:tcPr>
            <w:tcW w:w="914" w:type="dxa"/>
            <w:shd w:val="clear" w:color="auto" w:fill="B4D7FF" w:themeFill="accent1" w:themeFillTint="33"/>
          </w:tcPr>
          <w:p w14:paraId="164F62D3"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FY25</w:t>
            </w:r>
          </w:p>
        </w:tc>
        <w:tc>
          <w:tcPr>
            <w:tcW w:w="914" w:type="dxa"/>
            <w:shd w:val="clear" w:color="auto" w:fill="B4D7FF" w:themeFill="accent1" w:themeFillTint="33"/>
          </w:tcPr>
          <w:p w14:paraId="7E8EF1AB" w14:textId="77777777" w:rsidR="001706D4" w:rsidRPr="008D375B" w:rsidRDefault="001706D4" w:rsidP="00AA3B13">
            <w:pPr>
              <w:pStyle w:val="BodyText"/>
              <w:spacing w:before="40" w:after="60" w:line="240" w:lineRule="auto"/>
              <w:jc w:val="center"/>
              <w:rPr>
                <w:i/>
                <w:color w:val="auto"/>
                <w:sz w:val="16"/>
                <w:szCs w:val="18"/>
              </w:rPr>
            </w:pPr>
            <w:r w:rsidRPr="008D375B">
              <w:rPr>
                <w:i/>
                <w:color w:val="auto"/>
                <w:sz w:val="16"/>
                <w:szCs w:val="18"/>
              </w:rPr>
              <w:t>FY26</w:t>
            </w:r>
          </w:p>
        </w:tc>
      </w:tr>
      <w:tr w:rsidR="00F826E1" w:rsidRPr="008879C6" w14:paraId="704B9CEC" w14:textId="77777777" w:rsidTr="00471B1F">
        <w:trPr>
          <w:cnfStyle w:val="000000010000" w:firstRow="0" w:lastRow="0" w:firstColumn="0" w:lastColumn="0" w:oddVBand="0" w:evenVBand="0" w:oddHBand="0" w:evenHBand="1" w:firstRowFirstColumn="0" w:firstRowLastColumn="0" w:lastRowFirstColumn="0" w:lastRowLastColumn="0"/>
        </w:trPr>
        <w:tc>
          <w:tcPr>
            <w:tcW w:w="875" w:type="dxa"/>
            <w:shd w:val="clear" w:color="auto" w:fill="F2F2F2" w:themeFill="background1" w:themeFillShade="F2"/>
          </w:tcPr>
          <w:p w14:paraId="6A59EBB1" w14:textId="77777777" w:rsidR="00F826E1" w:rsidRPr="007B6F09" w:rsidRDefault="00F826E1" w:rsidP="00F826E1">
            <w:pPr>
              <w:pStyle w:val="BodyText"/>
              <w:spacing w:before="40" w:after="60" w:line="240" w:lineRule="auto"/>
              <w:rPr>
                <w:i/>
                <w:color w:val="auto"/>
                <w:sz w:val="18"/>
                <w:szCs w:val="18"/>
              </w:rPr>
            </w:pPr>
            <w:r w:rsidRPr="007B6F09">
              <w:rPr>
                <w:i/>
                <w:color w:val="auto"/>
                <w:sz w:val="16"/>
                <w:szCs w:val="18"/>
              </w:rPr>
              <w:t>Output 1</w:t>
            </w:r>
          </w:p>
        </w:tc>
        <w:tc>
          <w:tcPr>
            <w:tcW w:w="864" w:type="dxa"/>
            <w:shd w:val="clear" w:color="auto" w:fill="F2F2F2" w:themeFill="background1" w:themeFillShade="F2"/>
          </w:tcPr>
          <w:p w14:paraId="16B3CF41" w14:textId="409691CF" w:rsidR="00F826E1" w:rsidRPr="00872A6B" w:rsidRDefault="00F826E1" w:rsidP="00F826E1">
            <w:pPr>
              <w:pStyle w:val="BodyText"/>
              <w:spacing w:before="40" w:after="60" w:line="240" w:lineRule="auto"/>
              <w:jc w:val="center"/>
              <w:rPr>
                <w:i/>
                <w:color w:val="auto"/>
                <w:sz w:val="16"/>
                <w:szCs w:val="16"/>
              </w:rPr>
            </w:pPr>
            <w:r w:rsidRPr="00872A6B">
              <w:rPr>
                <w:i/>
                <w:color w:val="auto"/>
                <w:sz w:val="16"/>
                <w:szCs w:val="16"/>
              </w:rPr>
              <w:t>New</w:t>
            </w:r>
          </w:p>
        </w:tc>
        <w:tc>
          <w:tcPr>
            <w:tcW w:w="832" w:type="dxa"/>
            <w:gridSpan w:val="2"/>
            <w:shd w:val="clear" w:color="auto" w:fill="F2F2F2" w:themeFill="background1" w:themeFillShade="F2"/>
          </w:tcPr>
          <w:p w14:paraId="0B229DF3" w14:textId="26903B30" w:rsidR="00F826E1" w:rsidRPr="00872A6B" w:rsidRDefault="00F826E1" w:rsidP="00F826E1">
            <w:pPr>
              <w:pStyle w:val="BodyText"/>
              <w:spacing w:before="40" w:after="60" w:line="240" w:lineRule="auto"/>
              <w:jc w:val="center"/>
              <w:rPr>
                <w:color w:val="auto"/>
                <w:sz w:val="16"/>
                <w:szCs w:val="16"/>
              </w:rPr>
            </w:pPr>
            <w:r w:rsidRPr="00872A6B">
              <w:rPr>
                <w:i/>
                <w:color w:val="auto"/>
                <w:sz w:val="16"/>
                <w:szCs w:val="16"/>
              </w:rPr>
              <w:t>New</w:t>
            </w:r>
          </w:p>
        </w:tc>
        <w:tc>
          <w:tcPr>
            <w:tcW w:w="840" w:type="dxa"/>
            <w:shd w:val="clear" w:color="auto" w:fill="F2F2F2" w:themeFill="background1" w:themeFillShade="F2"/>
          </w:tcPr>
          <w:p w14:paraId="4A1222A2" w14:textId="1DA2262D" w:rsidR="00F826E1" w:rsidRPr="00872A6B" w:rsidRDefault="006F3E9E" w:rsidP="00F826E1">
            <w:pPr>
              <w:pStyle w:val="BodyText"/>
              <w:spacing w:before="40" w:after="60" w:line="240" w:lineRule="auto"/>
              <w:jc w:val="center"/>
              <w:rPr>
                <w:color w:val="auto"/>
                <w:sz w:val="16"/>
                <w:szCs w:val="16"/>
              </w:rPr>
            </w:pPr>
            <w:r w:rsidRPr="00872A6B">
              <w:rPr>
                <w:color w:val="auto"/>
                <w:sz w:val="16"/>
                <w:szCs w:val="16"/>
              </w:rPr>
              <w:t>100%</w:t>
            </w:r>
          </w:p>
        </w:tc>
        <w:tc>
          <w:tcPr>
            <w:tcW w:w="840" w:type="dxa"/>
            <w:shd w:val="pct10" w:color="FFEFC9" w:themeColor="accent6" w:themeTint="33" w:fill="FFFFFF" w:themeFill="background1"/>
          </w:tcPr>
          <w:p w14:paraId="34C772E6"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c>
          <w:tcPr>
            <w:tcW w:w="1037" w:type="dxa"/>
            <w:shd w:val="pct10" w:color="FFEFC9" w:themeColor="accent6" w:themeTint="33" w:fill="FFFFFF" w:themeFill="background1"/>
          </w:tcPr>
          <w:p w14:paraId="628FB76C"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c>
          <w:tcPr>
            <w:tcW w:w="837" w:type="dxa"/>
            <w:shd w:val="clear" w:color="auto" w:fill="FFFFFF" w:themeFill="background1"/>
          </w:tcPr>
          <w:p w14:paraId="3E7C8A38"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c>
          <w:tcPr>
            <w:tcW w:w="838" w:type="dxa"/>
            <w:shd w:val="clear" w:color="auto" w:fill="FFFFFF" w:themeFill="background1"/>
          </w:tcPr>
          <w:p w14:paraId="4ACF53F8"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c>
          <w:tcPr>
            <w:tcW w:w="837" w:type="dxa"/>
            <w:gridSpan w:val="2"/>
            <w:shd w:val="clear" w:color="auto" w:fill="FFFFFF" w:themeFill="background1"/>
          </w:tcPr>
          <w:p w14:paraId="0ED531D4"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c>
          <w:tcPr>
            <w:tcW w:w="914" w:type="dxa"/>
            <w:shd w:val="clear" w:color="auto" w:fill="FFFFFF" w:themeFill="background1"/>
          </w:tcPr>
          <w:p w14:paraId="23E5589A"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c>
          <w:tcPr>
            <w:tcW w:w="914" w:type="dxa"/>
            <w:shd w:val="clear" w:color="auto" w:fill="FFFFFF" w:themeFill="background1"/>
          </w:tcPr>
          <w:p w14:paraId="3084C378" w14:textId="77777777" w:rsidR="00F826E1" w:rsidRPr="00872A6B" w:rsidRDefault="00F826E1" w:rsidP="00F826E1">
            <w:pPr>
              <w:pStyle w:val="BodyText"/>
              <w:spacing w:before="40" w:after="60" w:line="240" w:lineRule="auto"/>
              <w:jc w:val="center"/>
              <w:rPr>
                <w:color w:val="auto"/>
                <w:sz w:val="16"/>
                <w:szCs w:val="16"/>
              </w:rPr>
            </w:pPr>
            <w:r w:rsidRPr="00872A6B">
              <w:rPr>
                <w:color w:val="auto"/>
                <w:sz w:val="16"/>
                <w:szCs w:val="16"/>
              </w:rPr>
              <w:t>100%</w:t>
            </w:r>
          </w:p>
        </w:tc>
      </w:tr>
      <w:tr w:rsidR="00471B1F" w:rsidRPr="008879C6" w14:paraId="4CB1293C" w14:textId="77777777" w:rsidTr="00471B1F">
        <w:tc>
          <w:tcPr>
            <w:tcW w:w="875" w:type="dxa"/>
            <w:shd w:val="clear" w:color="auto" w:fill="F2F2F2" w:themeFill="background1" w:themeFillShade="F2"/>
          </w:tcPr>
          <w:p w14:paraId="1FCFEAC5" w14:textId="77777777" w:rsidR="00471B1F" w:rsidRPr="007B6F09" w:rsidRDefault="00471B1F" w:rsidP="00471B1F">
            <w:pPr>
              <w:pStyle w:val="BodyText"/>
              <w:spacing w:before="40" w:after="60" w:line="240" w:lineRule="auto"/>
              <w:rPr>
                <w:i/>
                <w:color w:val="auto"/>
                <w:sz w:val="18"/>
                <w:szCs w:val="18"/>
              </w:rPr>
            </w:pPr>
            <w:r w:rsidRPr="007B6F09">
              <w:rPr>
                <w:i/>
                <w:color w:val="auto"/>
                <w:sz w:val="16"/>
                <w:szCs w:val="18"/>
              </w:rPr>
              <w:t>Output 2</w:t>
            </w:r>
          </w:p>
        </w:tc>
        <w:tc>
          <w:tcPr>
            <w:tcW w:w="864" w:type="dxa"/>
            <w:shd w:val="clear" w:color="auto" w:fill="F2F2F2" w:themeFill="background1" w:themeFillShade="F2"/>
          </w:tcPr>
          <w:p w14:paraId="066E43BD" w14:textId="476927CC" w:rsidR="00471B1F" w:rsidRPr="00872A6B" w:rsidRDefault="00471B1F" w:rsidP="00471B1F">
            <w:pPr>
              <w:pStyle w:val="BodyText"/>
              <w:spacing w:before="40" w:after="60" w:line="240" w:lineRule="auto"/>
              <w:jc w:val="center"/>
              <w:rPr>
                <w:color w:val="auto"/>
                <w:sz w:val="16"/>
                <w:szCs w:val="16"/>
                <w:highlight w:val="yellow"/>
              </w:rPr>
            </w:pPr>
            <w:r w:rsidRPr="00EE20F9">
              <w:rPr>
                <w:color w:val="auto"/>
                <w:sz w:val="16"/>
                <w:szCs w:val="16"/>
              </w:rPr>
              <w:t>100%</w:t>
            </w:r>
          </w:p>
        </w:tc>
        <w:tc>
          <w:tcPr>
            <w:tcW w:w="832" w:type="dxa"/>
            <w:gridSpan w:val="2"/>
            <w:shd w:val="clear" w:color="auto" w:fill="F2F2F2" w:themeFill="background1" w:themeFillShade="F2"/>
          </w:tcPr>
          <w:p w14:paraId="4F2957AA" w14:textId="35CF757F" w:rsidR="00471B1F" w:rsidRPr="00872A6B" w:rsidRDefault="00471B1F" w:rsidP="00471B1F">
            <w:pPr>
              <w:pStyle w:val="BodyText"/>
              <w:spacing w:before="40" w:after="60" w:line="240" w:lineRule="auto"/>
              <w:jc w:val="center"/>
              <w:rPr>
                <w:color w:val="auto"/>
                <w:sz w:val="16"/>
                <w:szCs w:val="16"/>
                <w:highlight w:val="yellow"/>
              </w:rPr>
            </w:pPr>
            <w:r w:rsidRPr="00EE20F9">
              <w:rPr>
                <w:color w:val="auto"/>
                <w:sz w:val="16"/>
                <w:szCs w:val="16"/>
              </w:rPr>
              <w:t>100%</w:t>
            </w:r>
          </w:p>
        </w:tc>
        <w:tc>
          <w:tcPr>
            <w:tcW w:w="840" w:type="dxa"/>
            <w:shd w:val="clear" w:color="auto" w:fill="F2F2F2" w:themeFill="background1" w:themeFillShade="F2"/>
          </w:tcPr>
          <w:p w14:paraId="001502D5" w14:textId="64B04B28" w:rsidR="00471B1F" w:rsidRPr="00872A6B" w:rsidRDefault="00471B1F" w:rsidP="00471B1F">
            <w:pPr>
              <w:pStyle w:val="BodyText"/>
              <w:spacing w:before="40" w:after="60" w:line="240" w:lineRule="auto"/>
              <w:jc w:val="center"/>
              <w:rPr>
                <w:color w:val="auto"/>
                <w:sz w:val="16"/>
                <w:szCs w:val="16"/>
                <w:highlight w:val="yellow"/>
              </w:rPr>
            </w:pPr>
            <w:r w:rsidRPr="00EE20F9">
              <w:rPr>
                <w:color w:val="auto"/>
                <w:sz w:val="16"/>
                <w:szCs w:val="16"/>
              </w:rPr>
              <w:t>100%</w:t>
            </w:r>
          </w:p>
        </w:tc>
        <w:tc>
          <w:tcPr>
            <w:tcW w:w="840" w:type="dxa"/>
            <w:shd w:val="pct10" w:color="FFEFC9" w:themeColor="accent6" w:themeTint="33" w:fill="FFFFFF" w:themeFill="background1"/>
          </w:tcPr>
          <w:p w14:paraId="411A5256"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c>
          <w:tcPr>
            <w:tcW w:w="1037" w:type="dxa"/>
            <w:shd w:val="pct10" w:color="FFEFC9" w:themeColor="accent6" w:themeTint="33" w:fill="FFFFFF" w:themeFill="background1"/>
          </w:tcPr>
          <w:p w14:paraId="29D5867C"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c>
          <w:tcPr>
            <w:tcW w:w="837" w:type="dxa"/>
            <w:shd w:val="clear" w:color="auto" w:fill="FFFFFF" w:themeFill="background1"/>
          </w:tcPr>
          <w:p w14:paraId="7F9510F8"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c>
          <w:tcPr>
            <w:tcW w:w="838" w:type="dxa"/>
            <w:shd w:val="clear" w:color="auto" w:fill="FFFFFF" w:themeFill="background1"/>
          </w:tcPr>
          <w:p w14:paraId="14B8F6B4"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c>
          <w:tcPr>
            <w:tcW w:w="837" w:type="dxa"/>
            <w:gridSpan w:val="2"/>
            <w:shd w:val="clear" w:color="auto" w:fill="FFFFFF" w:themeFill="background1"/>
          </w:tcPr>
          <w:p w14:paraId="16DD0D91"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c>
          <w:tcPr>
            <w:tcW w:w="914" w:type="dxa"/>
            <w:shd w:val="clear" w:color="auto" w:fill="FFFFFF" w:themeFill="background1"/>
          </w:tcPr>
          <w:p w14:paraId="395E33AA"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c>
          <w:tcPr>
            <w:tcW w:w="914" w:type="dxa"/>
            <w:shd w:val="clear" w:color="auto" w:fill="FFFFFF" w:themeFill="background1"/>
          </w:tcPr>
          <w:p w14:paraId="6DF0DF3D"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100%</w:t>
            </w:r>
          </w:p>
        </w:tc>
      </w:tr>
      <w:tr w:rsidR="00471B1F" w:rsidRPr="008879C6" w14:paraId="61211D5D" w14:textId="77777777" w:rsidTr="00471B1F">
        <w:trPr>
          <w:cnfStyle w:val="000000010000" w:firstRow="0" w:lastRow="0" w:firstColumn="0" w:lastColumn="0" w:oddVBand="0" w:evenVBand="0" w:oddHBand="0" w:evenHBand="1" w:firstRowFirstColumn="0" w:firstRowLastColumn="0" w:lastRowFirstColumn="0" w:lastRowLastColumn="0"/>
        </w:trPr>
        <w:tc>
          <w:tcPr>
            <w:tcW w:w="875" w:type="dxa"/>
            <w:shd w:val="clear" w:color="auto" w:fill="F2F2F2" w:themeFill="background1" w:themeFillShade="F2"/>
          </w:tcPr>
          <w:p w14:paraId="4387C939" w14:textId="77777777" w:rsidR="00471B1F" w:rsidRPr="007B6F09" w:rsidRDefault="00471B1F" w:rsidP="00471B1F">
            <w:pPr>
              <w:pStyle w:val="BodyText"/>
              <w:spacing w:before="40" w:after="60" w:line="240" w:lineRule="auto"/>
              <w:rPr>
                <w:i/>
                <w:color w:val="auto"/>
                <w:sz w:val="16"/>
                <w:szCs w:val="18"/>
              </w:rPr>
            </w:pPr>
            <w:r w:rsidRPr="007B6F09">
              <w:rPr>
                <w:i/>
                <w:color w:val="auto"/>
                <w:sz w:val="16"/>
                <w:szCs w:val="18"/>
              </w:rPr>
              <w:t>Output 3</w:t>
            </w:r>
          </w:p>
        </w:tc>
        <w:tc>
          <w:tcPr>
            <w:tcW w:w="864" w:type="dxa"/>
            <w:shd w:val="clear" w:color="auto" w:fill="F2F2F2" w:themeFill="background1" w:themeFillShade="F2"/>
          </w:tcPr>
          <w:p w14:paraId="4B3F7529" w14:textId="1F7DF737" w:rsidR="00471B1F" w:rsidRPr="00471B1F" w:rsidRDefault="00471B1F" w:rsidP="00471B1F">
            <w:pPr>
              <w:pStyle w:val="BodyText"/>
              <w:spacing w:before="40" w:after="60" w:line="240" w:lineRule="auto"/>
              <w:jc w:val="center"/>
              <w:rPr>
                <w:color w:val="auto"/>
                <w:sz w:val="16"/>
                <w:szCs w:val="16"/>
              </w:rPr>
            </w:pPr>
            <w:r w:rsidRPr="00471B1F">
              <w:rPr>
                <w:color w:val="auto"/>
                <w:sz w:val="16"/>
                <w:szCs w:val="16"/>
              </w:rPr>
              <w:t>2.9%</w:t>
            </w:r>
          </w:p>
        </w:tc>
        <w:tc>
          <w:tcPr>
            <w:tcW w:w="832" w:type="dxa"/>
            <w:gridSpan w:val="2"/>
            <w:shd w:val="clear" w:color="auto" w:fill="F2F2F2" w:themeFill="background1" w:themeFillShade="F2"/>
          </w:tcPr>
          <w:p w14:paraId="5C7E7D7C" w14:textId="120C52CD" w:rsidR="00471B1F" w:rsidRPr="00471B1F" w:rsidRDefault="00471B1F" w:rsidP="00471B1F">
            <w:pPr>
              <w:pStyle w:val="BodyText"/>
              <w:spacing w:before="40" w:after="60" w:line="240" w:lineRule="auto"/>
              <w:jc w:val="center"/>
              <w:rPr>
                <w:color w:val="auto"/>
                <w:sz w:val="16"/>
                <w:szCs w:val="16"/>
              </w:rPr>
            </w:pPr>
            <w:r w:rsidRPr="00471B1F">
              <w:rPr>
                <w:color w:val="auto"/>
                <w:sz w:val="16"/>
                <w:szCs w:val="16"/>
              </w:rPr>
              <w:t>7.1%</w:t>
            </w:r>
          </w:p>
        </w:tc>
        <w:tc>
          <w:tcPr>
            <w:tcW w:w="840" w:type="dxa"/>
            <w:shd w:val="clear" w:color="auto" w:fill="F2F2F2" w:themeFill="background1" w:themeFillShade="F2"/>
          </w:tcPr>
          <w:p w14:paraId="7BA0E4D8" w14:textId="5D20E7AF" w:rsidR="00471B1F" w:rsidRPr="00471B1F" w:rsidRDefault="00471B1F" w:rsidP="00471B1F">
            <w:pPr>
              <w:pStyle w:val="BodyText"/>
              <w:spacing w:before="40" w:after="60" w:line="240" w:lineRule="auto"/>
              <w:jc w:val="center"/>
              <w:rPr>
                <w:color w:val="auto"/>
                <w:sz w:val="16"/>
                <w:szCs w:val="16"/>
              </w:rPr>
            </w:pPr>
            <w:r w:rsidRPr="00471B1F">
              <w:rPr>
                <w:color w:val="auto"/>
                <w:sz w:val="16"/>
                <w:szCs w:val="16"/>
              </w:rPr>
              <w:t>10.1%</w:t>
            </w:r>
          </w:p>
        </w:tc>
        <w:tc>
          <w:tcPr>
            <w:tcW w:w="840" w:type="dxa"/>
            <w:shd w:val="pct10" w:color="FFEFC9" w:themeColor="accent6" w:themeTint="33" w:fill="FFFFFF" w:themeFill="background1"/>
          </w:tcPr>
          <w:p w14:paraId="66783AC3" w14:textId="67673BDC" w:rsidR="00471B1F" w:rsidRPr="00471B1F" w:rsidRDefault="00471B1F" w:rsidP="00E52D36">
            <w:pPr>
              <w:pStyle w:val="BodyText"/>
              <w:spacing w:before="40" w:after="60" w:line="240" w:lineRule="auto"/>
              <w:jc w:val="center"/>
              <w:rPr>
                <w:color w:val="auto"/>
                <w:sz w:val="16"/>
                <w:szCs w:val="16"/>
              </w:rPr>
            </w:pPr>
            <w:r w:rsidRPr="00471B1F">
              <w:rPr>
                <w:color w:val="auto"/>
                <w:sz w:val="16"/>
                <w:szCs w:val="16"/>
              </w:rPr>
              <w:t>4</w:t>
            </w:r>
            <w:r w:rsidR="00E52D36">
              <w:rPr>
                <w:color w:val="auto"/>
                <w:sz w:val="16"/>
                <w:szCs w:val="16"/>
              </w:rPr>
              <w:t>4</w:t>
            </w:r>
            <w:r w:rsidRPr="00471B1F">
              <w:rPr>
                <w:color w:val="auto"/>
                <w:sz w:val="16"/>
                <w:szCs w:val="16"/>
              </w:rPr>
              <w:t>.</w:t>
            </w:r>
            <w:r w:rsidR="00E52D36">
              <w:rPr>
                <w:color w:val="auto"/>
                <w:sz w:val="16"/>
                <w:szCs w:val="16"/>
              </w:rPr>
              <w:t>3</w:t>
            </w:r>
            <w:r w:rsidRPr="00471B1F">
              <w:rPr>
                <w:color w:val="auto"/>
                <w:sz w:val="16"/>
                <w:szCs w:val="16"/>
              </w:rPr>
              <w:t>%</w:t>
            </w:r>
            <w:r w:rsidR="00E52D36" w:rsidRPr="00E52D36">
              <w:rPr>
                <w:color w:val="auto"/>
                <w:sz w:val="16"/>
                <w:szCs w:val="16"/>
                <w:vertAlign w:val="superscript"/>
              </w:rPr>
              <w:t>1</w:t>
            </w:r>
          </w:p>
        </w:tc>
        <w:tc>
          <w:tcPr>
            <w:tcW w:w="1037" w:type="dxa"/>
            <w:shd w:val="pct10" w:color="FFEFC9" w:themeColor="accent6" w:themeTint="33" w:fill="FFFFFF" w:themeFill="background1"/>
          </w:tcPr>
          <w:p w14:paraId="2D733444" w14:textId="7AD4F811" w:rsidR="00471B1F" w:rsidRPr="00471B1F" w:rsidRDefault="00471B1F" w:rsidP="00E52D36">
            <w:pPr>
              <w:pStyle w:val="BodyText"/>
              <w:spacing w:before="40" w:after="60" w:line="240" w:lineRule="auto"/>
              <w:jc w:val="center"/>
              <w:rPr>
                <w:color w:val="auto"/>
                <w:sz w:val="16"/>
                <w:szCs w:val="16"/>
              </w:rPr>
            </w:pPr>
            <w:r w:rsidRPr="00471B1F">
              <w:rPr>
                <w:color w:val="auto"/>
                <w:sz w:val="16"/>
                <w:szCs w:val="16"/>
              </w:rPr>
              <w:t>6</w:t>
            </w:r>
            <w:r w:rsidR="00E52D36">
              <w:rPr>
                <w:color w:val="auto"/>
                <w:sz w:val="16"/>
                <w:szCs w:val="16"/>
              </w:rPr>
              <w:t>1</w:t>
            </w:r>
            <w:r w:rsidRPr="00471B1F">
              <w:rPr>
                <w:color w:val="auto"/>
                <w:sz w:val="16"/>
                <w:szCs w:val="16"/>
              </w:rPr>
              <w:t>.</w:t>
            </w:r>
            <w:r w:rsidR="00E52D36">
              <w:rPr>
                <w:color w:val="auto"/>
                <w:sz w:val="16"/>
                <w:szCs w:val="16"/>
              </w:rPr>
              <w:t>3</w:t>
            </w:r>
            <w:r w:rsidRPr="00471B1F">
              <w:rPr>
                <w:color w:val="auto"/>
                <w:sz w:val="16"/>
                <w:szCs w:val="16"/>
              </w:rPr>
              <w:t>%</w:t>
            </w:r>
            <w:r w:rsidR="00E52D36" w:rsidRPr="00E52D36">
              <w:rPr>
                <w:color w:val="auto"/>
                <w:sz w:val="16"/>
                <w:szCs w:val="16"/>
                <w:vertAlign w:val="superscript"/>
              </w:rPr>
              <w:t>1</w:t>
            </w:r>
          </w:p>
        </w:tc>
        <w:tc>
          <w:tcPr>
            <w:tcW w:w="837" w:type="dxa"/>
            <w:shd w:val="clear" w:color="auto" w:fill="FFFFFF" w:themeFill="background1"/>
          </w:tcPr>
          <w:p w14:paraId="37A8DDFC"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≥40%</w:t>
            </w:r>
          </w:p>
        </w:tc>
        <w:tc>
          <w:tcPr>
            <w:tcW w:w="838" w:type="dxa"/>
            <w:shd w:val="clear" w:color="auto" w:fill="FFFFFF" w:themeFill="background1"/>
          </w:tcPr>
          <w:p w14:paraId="6458D8BF"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≥40%</w:t>
            </w:r>
          </w:p>
        </w:tc>
        <w:tc>
          <w:tcPr>
            <w:tcW w:w="837" w:type="dxa"/>
            <w:gridSpan w:val="2"/>
            <w:shd w:val="clear" w:color="auto" w:fill="FFFFFF" w:themeFill="background1"/>
          </w:tcPr>
          <w:p w14:paraId="3F800D2D"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≥40%</w:t>
            </w:r>
          </w:p>
        </w:tc>
        <w:tc>
          <w:tcPr>
            <w:tcW w:w="914" w:type="dxa"/>
            <w:shd w:val="clear" w:color="auto" w:fill="FFFFFF" w:themeFill="background1"/>
          </w:tcPr>
          <w:p w14:paraId="2E863F81"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≥40%</w:t>
            </w:r>
          </w:p>
        </w:tc>
        <w:tc>
          <w:tcPr>
            <w:tcW w:w="914" w:type="dxa"/>
            <w:shd w:val="clear" w:color="auto" w:fill="FFFFFF" w:themeFill="background1"/>
          </w:tcPr>
          <w:p w14:paraId="6F3F0EA1" w14:textId="77777777" w:rsidR="00471B1F" w:rsidRPr="00872A6B" w:rsidRDefault="00471B1F" w:rsidP="00471B1F">
            <w:pPr>
              <w:pStyle w:val="BodyText"/>
              <w:spacing w:before="40" w:after="60" w:line="240" w:lineRule="auto"/>
              <w:jc w:val="center"/>
              <w:rPr>
                <w:color w:val="auto"/>
                <w:sz w:val="16"/>
                <w:szCs w:val="16"/>
              </w:rPr>
            </w:pPr>
            <w:r w:rsidRPr="00872A6B">
              <w:rPr>
                <w:color w:val="auto"/>
                <w:sz w:val="16"/>
                <w:szCs w:val="16"/>
              </w:rPr>
              <w:t>≥40%</w:t>
            </w:r>
          </w:p>
        </w:tc>
      </w:tr>
      <w:tr w:rsidR="007320E9" w:rsidRPr="008879C6" w14:paraId="20C34E91" w14:textId="77777777" w:rsidTr="00471B1F">
        <w:tc>
          <w:tcPr>
            <w:tcW w:w="875" w:type="dxa"/>
            <w:shd w:val="clear" w:color="auto" w:fill="F2F2F2" w:themeFill="background1" w:themeFillShade="F2"/>
          </w:tcPr>
          <w:p w14:paraId="4E7061C2" w14:textId="77777777" w:rsidR="007320E9" w:rsidRPr="007B6F09" w:rsidRDefault="007320E9" w:rsidP="007320E9">
            <w:pPr>
              <w:pStyle w:val="BodyText"/>
              <w:spacing w:before="40" w:after="60" w:line="240" w:lineRule="auto"/>
              <w:rPr>
                <w:i/>
                <w:color w:val="auto"/>
                <w:sz w:val="16"/>
                <w:szCs w:val="18"/>
              </w:rPr>
            </w:pPr>
            <w:r>
              <w:rPr>
                <w:i/>
                <w:color w:val="auto"/>
                <w:sz w:val="16"/>
                <w:szCs w:val="18"/>
              </w:rPr>
              <w:t>Output 4</w:t>
            </w:r>
          </w:p>
        </w:tc>
        <w:tc>
          <w:tcPr>
            <w:tcW w:w="864" w:type="dxa"/>
            <w:shd w:val="clear" w:color="auto" w:fill="F2F2F2" w:themeFill="background1" w:themeFillShade="F2"/>
          </w:tcPr>
          <w:p w14:paraId="48633BAC" w14:textId="1FE3FC90" w:rsidR="007320E9" w:rsidRPr="00872A6B" w:rsidRDefault="007320E9" w:rsidP="007320E9">
            <w:pPr>
              <w:pStyle w:val="BodyText"/>
              <w:spacing w:before="40" w:after="60" w:line="240" w:lineRule="auto"/>
              <w:jc w:val="center"/>
              <w:rPr>
                <w:color w:val="auto"/>
                <w:sz w:val="16"/>
                <w:szCs w:val="16"/>
              </w:rPr>
            </w:pPr>
            <w:r w:rsidRPr="007320E9">
              <w:rPr>
                <w:color w:val="auto"/>
                <w:sz w:val="16"/>
                <w:szCs w:val="16"/>
              </w:rPr>
              <w:t>440</w:t>
            </w:r>
          </w:p>
        </w:tc>
        <w:tc>
          <w:tcPr>
            <w:tcW w:w="832" w:type="dxa"/>
            <w:gridSpan w:val="2"/>
            <w:shd w:val="clear" w:color="auto" w:fill="F2F2F2" w:themeFill="background1" w:themeFillShade="F2"/>
          </w:tcPr>
          <w:p w14:paraId="21F51A6A" w14:textId="6BEDE149" w:rsidR="007320E9" w:rsidRPr="00872A6B" w:rsidRDefault="007320E9" w:rsidP="007320E9">
            <w:pPr>
              <w:pStyle w:val="BodyText"/>
              <w:spacing w:before="40" w:after="60" w:line="240" w:lineRule="auto"/>
              <w:jc w:val="center"/>
              <w:rPr>
                <w:color w:val="auto"/>
                <w:sz w:val="16"/>
                <w:szCs w:val="16"/>
              </w:rPr>
            </w:pPr>
            <w:r w:rsidRPr="007320E9">
              <w:rPr>
                <w:color w:val="auto"/>
                <w:sz w:val="16"/>
                <w:szCs w:val="16"/>
              </w:rPr>
              <w:t>456</w:t>
            </w:r>
          </w:p>
        </w:tc>
        <w:tc>
          <w:tcPr>
            <w:tcW w:w="840" w:type="dxa"/>
            <w:shd w:val="clear" w:color="auto" w:fill="F2F2F2" w:themeFill="background1" w:themeFillShade="F2"/>
          </w:tcPr>
          <w:p w14:paraId="530321AF" w14:textId="3A7D597A" w:rsidR="007320E9" w:rsidRPr="00872A6B" w:rsidRDefault="007320E9" w:rsidP="007320E9">
            <w:pPr>
              <w:pStyle w:val="BodyText"/>
              <w:spacing w:before="40" w:after="60" w:line="240" w:lineRule="auto"/>
              <w:jc w:val="center"/>
              <w:rPr>
                <w:color w:val="auto"/>
                <w:sz w:val="16"/>
                <w:szCs w:val="16"/>
              </w:rPr>
            </w:pPr>
            <w:r w:rsidRPr="007320E9">
              <w:rPr>
                <w:color w:val="auto"/>
                <w:sz w:val="16"/>
                <w:szCs w:val="16"/>
              </w:rPr>
              <w:t>431</w:t>
            </w:r>
          </w:p>
        </w:tc>
        <w:tc>
          <w:tcPr>
            <w:tcW w:w="840" w:type="dxa"/>
            <w:shd w:val="pct10" w:color="FFEFC9" w:themeColor="accent6" w:themeTint="33" w:fill="FFFFFF" w:themeFill="background1"/>
          </w:tcPr>
          <w:p w14:paraId="3A3013DC" w14:textId="7223D659" w:rsidR="007320E9" w:rsidRPr="00872A6B" w:rsidRDefault="007320E9" w:rsidP="007320E9">
            <w:pPr>
              <w:pStyle w:val="BodyText"/>
              <w:spacing w:before="40" w:after="60" w:line="240" w:lineRule="auto"/>
              <w:jc w:val="center"/>
              <w:rPr>
                <w:color w:val="auto"/>
                <w:sz w:val="16"/>
                <w:szCs w:val="16"/>
              </w:rPr>
            </w:pPr>
            <w:r w:rsidRPr="007320E9">
              <w:rPr>
                <w:color w:val="auto"/>
                <w:sz w:val="16"/>
                <w:szCs w:val="16"/>
              </w:rPr>
              <w:t>514</w:t>
            </w:r>
          </w:p>
        </w:tc>
        <w:tc>
          <w:tcPr>
            <w:tcW w:w="1037" w:type="dxa"/>
            <w:shd w:val="pct10" w:color="FFEFC9" w:themeColor="accent6" w:themeTint="33" w:fill="FFFFFF" w:themeFill="background1"/>
          </w:tcPr>
          <w:p w14:paraId="6176BE3B" w14:textId="1963DFD9" w:rsidR="007320E9" w:rsidRPr="00872A6B" w:rsidRDefault="007320E9" w:rsidP="007320E9">
            <w:pPr>
              <w:pStyle w:val="BodyText"/>
              <w:spacing w:before="40" w:after="60" w:line="240" w:lineRule="auto"/>
              <w:jc w:val="center"/>
              <w:rPr>
                <w:color w:val="auto"/>
                <w:sz w:val="16"/>
                <w:szCs w:val="16"/>
              </w:rPr>
            </w:pPr>
            <w:r w:rsidRPr="007320E9">
              <w:rPr>
                <w:color w:val="auto"/>
                <w:sz w:val="16"/>
                <w:szCs w:val="16"/>
              </w:rPr>
              <w:t>495</w:t>
            </w:r>
          </w:p>
        </w:tc>
        <w:tc>
          <w:tcPr>
            <w:tcW w:w="837" w:type="dxa"/>
            <w:shd w:val="clear" w:color="auto" w:fill="FFFFFF" w:themeFill="background1"/>
          </w:tcPr>
          <w:p w14:paraId="236CB913" w14:textId="77777777" w:rsidR="007320E9" w:rsidRPr="00872A6B" w:rsidRDefault="007320E9" w:rsidP="007320E9">
            <w:pPr>
              <w:pStyle w:val="BodyText"/>
              <w:spacing w:before="40" w:after="60" w:line="240" w:lineRule="auto"/>
              <w:jc w:val="center"/>
              <w:rPr>
                <w:color w:val="auto"/>
                <w:sz w:val="16"/>
                <w:szCs w:val="16"/>
              </w:rPr>
            </w:pPr>
            <w:r w:rsidRPr="00872A6B">
              <w:rPr>
                <w:color w:val="auto"/>
                <w:sz w:val="16"/>
                <w:szCs w:val="16"/>
              </w:rPr>
              <w:t>N/A</w:t>
            </w:r>
          </w:p>
        </w:tc>
        <w:tc>
          <w:tcPr>
            <w:tcW w:w="838" w:type="dxa"/>
            <w:shd w:val="clear" w:color="auto" w:fill="FFFFFF" w:themeFill="background1"/>
          </w:tcPr>
          <w:p w14:paraId="1D04C700" w14:textId="77777777" w:rsidR="007320E9" w:rsidRPr="00872A6B" w:rsidRDefault="007320E9" w:rsidP="007320E9">
            <w:pPr>
              <w:pStyle w:val="BodyText"/>
              <w:spacing w:before="40" w:after="60" w:line="240" w:lineRule="auto"/>
              <w:jc w:val="center"/>
              <w:rPr>
                <w:color w:val="auto"/>
                <w:sz w:val="16"/>
                <w:szCs w:val="16"/>
              </w:rPr>
            </w:pPr>
            <w:r w:rsidRPr="00872A6B">
              <w:rPr>
                <w:color w:val="auto"/>
                <w:sz w:val="16"/>
                <w:szCs w:val="16"/>
              </w:rPr>
              <w:t>N/A</w:t>
            </w:r>
          </w:p>
        </w:tc>
        <w:tc>
          <w:tcPr>
            <w:tcW w:w="837" w:type="dxa"/>
            <w:gridSpan w:val="2"/>
            <w:shd w:val="clear" w:color="auto" w:fill="FFFFFF" w:themeFill="background1"/>
          </w:tcPr>
          <w:p w14:paraId="5B530E36" w14:textId="77777777" w:rsidR="007320E9" w:rsidRPr="00872A6B" w:rsidRDefault="007320E9" w:rsidP="007320E9">
            <w:pPr>
              <w:pStyle w:val="BodyText"/>
              <w:spacing w:before="40" w:after="60" w:line="240" w:lineRule="auto"/>
              <w:jc w:val="center"/>
              <w:rPr>
                <w:color w:val="auto"/>
                <w:sz w:val="16"/>
                <w:szCs w:val="16"/>
              </w:rPr>
            </w:pPr>
            <w:r w:rsidRPr="00872A6B">
              <w:rPr>
                <w:color w:val="auto"/>
                <w:sz w:val="16"/>
                <w:szCs w:val="16"/>
              </w:rPr>
              <w:t>N/A</w:t>
            </w:r>
          </w:p>
        </w:tc>
        <w:tc>
          <w:tcPr>
            <w:tcW w:w="914" w:type="dxa"/>
            <w:shd w:val="clear" w:color="auto" w:fill="FFFFFF" w:themeFill="background1"/>
          </w:tcPr>
          <w:p w14:paraId="1C5504D6" w14:textId="09D465E1" w:rsidR="007320E9" w:rsidRPr="00872A6B" w:rsidRDefault="007320E9" w:rsidP="007320E9">
            <w:pPr>
              <w:pStyle w:val="BodyText"/>
              <w:spacing w:before="40" w:after="60" w:line="240" w:lineRule="auto"/>
              <w:jc w:val="center"/>
              <w:rPr>
                <w:color w:val="auto"/>
                <w:sz w:val="16"/>
                <w:szCs w:val="16"/>
              </w:rPr>
            </w:pPr>
            <w:r w:rsidRPr="00872A6B">
              <w:rPr>
                <w:color w:val="auto"/>
                <w:sz w:val="16"/>
                <w:szCs w:val="16"/>
              </w:rPr>
              <w:t>&lt;204</w:t>
            </w:r>
            <w:r>
              <w:rPr>
                <w:color w:val="auto"/>
                <w:sz w:val="16"/>
                <w:szCs w:val="16"/>
              </w:rPr>
              <w:t>.</w:t>
            </w:r>
            <w:r w:rsidRPr="00872A6B">
              <w:rPr>
                <w:color w:val="auto"/>
                <w:sz w:val="16"/>
                <w:szCs w:val="16"/>
              </w:rPr>
              <w:t>38</w:t>
            </w:r>
          </w:p>
        </w:tc>
        <w:tc>
          <w:tcPr>
            <w:tcW w:w="914" w:type="dxa"/>
            <w:shd w:val="clear" w:color="auto" w:fill="FFFFFF" w:themeFill="background1"/>
          </w:tcPr>
          <w:p w14:paraId="04A749B5" w14:textId="68B3B256" w:rsidR="007320E9" w:rsidRPr="00872A6B" w:rsidRDefault="007320E9" w:rsidP="007320E9">
            <w:pPr>
              <w:pStyle w:val="BodyText"/>
              <w:spacing w:before="40" w:after="60" w:line="240" w:lineRule="auto"/>
              <w:jc w:val="center"/>
              <w:rPr>
                <w:color w:val="auto"/>
                <w:sz w:val="16"/>
                <w:szCs w:val="16"/>
              </w:rPr>
            </w:pPr>
            <w:r w:rsidRPr="00872A6B">
              <w:rPr>
                <w:color w:val="auto"/>
                <w:sz w:val="16"/>
                <w:szCs w:val="16"/>
              </w:rPr>
              <w:t>&lt;</w:t>
            </w:r>
            <w:r>
              <w:rPr>
                <w:color w:val="auto"/>
                <w:sz w:val="16"/>
                <w:szCs w:val="16"/>
              </w:rPr>
              <w:t>204.</w:t>
            </w:r>
            <w:r w:rsidRPr="00872A6B">
              <w:rPr>
                <w:color w:val="auto"/>
                <w:sz w:val="16"/>
                <w:szCs w:val="16"/>
              </w:rPr>
              <w:t>38</w:t>
            </w:r>
          </w:p>
        </w:tc>
      </w:tr>
    </w:tbl>
    <w:p w14:paraId="240755B5" w14:textId="60F12219" w:rsidR="00BF1E27" w:rsidRDefault="00E52D36" w:rsidP="00E52D36">
      <w:pPr>
        <w:pStyle w:val="BodyText"/>
        <w:spacing w:line="240" w:lineRule="auto"/>
        <w:ind w:left="567" w:hanging="567"/>
        <w:rPr>
          <w:sz w:val="14"/>
        </w:rPr>
      </w:pPr>
      <w:bookmarkStart w:id="236" w:name="_Ref41316104"/>
      <w:bookmarkEnd w:id="233"/>
      <w:r w:rsidRPr="00E52D36">
        <w:rPr>
          <w:sz w:val="14"/>
        </w:rPr>
        <w:t>Note 1:</w:t>
      </w:r>
      <w:r w:rsidRPr="00E52D36">
        <w:rPr>
          <w:sz w:val="14"/>
        </w:rPr>
        <w:tab/>
      </w:r>
      <w:r>
        <w:rPr>
          <w:sz w:val="14"/>
        </w:rPr>
        <w:t>I</w:t>
      </w:r>
      <w:r w:rsidRPr="00E52D36">
        <w:rPr>
          <w:sz w:val="14"/>
        </w:rPr>
        <w:t>nterim as at 14/8/20, pending completion of WTP biosolid stockpile volume surveys</w:t>
      </w:r>
      <w:r>
        <w:rPr>
          <w:sz w:val="14"/>
        </w:rPr>
        <w:t>, which have been delayed as a result of the COVID-19 pandemic.</w:t>
      </w:r>
    </w:p>
    <w:p w14:paraId="1DB5FDDD" w14:textId="2614CC8D" w:rsidR="00BF1E27" w:rsidRDefault="00BF1E27" w:rsidP="00E52D36">
      <w:pPr>
        <w:pStyle w:val="BodyText"/>
        <w:spacing w:line="240" w:lineRule="auto"/>
        <w:ind w:left="567" w:hanging="567"/>
        <w:rPr>
          <w:sz w:val="14"/>
        </w:rPr>
      </w:pPr>
    </w:p>
    <w:p w14:paraId="06F80C0D" w14:textId="77777777" w:rsidR="00BF1E27" w:rsidRDefault="00BF1E27" w:rsidP="00E52D36">
      <w:pPr>
        <w:pStyle w:val="BodyText"/>
        <w:spacing w:line="240" w:lineRule="auto"/>
        <w:ind w:left="567" w:hanging="567"/>
        <w:rPr>
          <w:sz w:val="14"/>
        </w:rPr>
        <w:sectPr w:rsidR="00BF1E27" w:rsidSect="00386A22">
          <w:type w:val="continuous"/>
          <w:pgSz w:w="11906" w:h="16838" w:code="9"/>
          <w:pgMar w:top="1134" w:right="1134" w:bottom="1134" w:left="1134" w:header="567" w:footer="567" w:gutter="0"/>
          <w:pgNumType w:chapStyle="1"/>
          <w:cols w:space="708"/>
          <w:docGrid w:linePitch="360"/>
        </w:sectPr>
      </w:pPr>
    </w:p>
    <w:p w14:paraId="70440E10" w14:textId="63A3F553" w:rsidR="00E52D36" w:rsidRPr="00E52D36" w:rsidRDefault="00E52D36" w:rsidP="00E52D36">
      <w:pPr>
        <w:pStyle w:val="BodyText"/>
        <w:spacing w:line="240" w:lineRule="auto"/>
        <w:ind w:left="567" w:hanging="567"/>
        <w:rPr>
          <w:sz w:val="14"/>
        </w:rPr>
      </w:pPr>
    </w:p>
    <w:p w14:paraId="30E2064E" w14:textId="2CE4DC83" w:rsidR="001706D4" w:rsidRDefault="001706D4" w:rsidP="008E2C14">
      <w:pPr>
        <w:pStyle w:val="Heading3"/>
      </w:pPr>
      <w:bookmarkStart w:id="237" w:name="_Toc50482732"/>
      <w:bookmarkStart w:id="238" w:name="_Ref50628151"/>
      <w:bookmarkStart w:id="239" w:name="_Ref50628159"/>
      <w:bookmarkStart w:id="240" w:name="_Ref54100393"/>
      <w:bookmarkStart w:id="241" w:name="_Ref54100407"/>
      <w:r>
        <w:lastRenderedPageBreak/>
        <w:t>Melbourne remains liveable as it grows</w:t>
      </w:r>
      <w:bookmarkEnd w:id="236"/>
      <w:bookmarkEnd w:id="237"/>
      <w:bookmarkEnd w:id="238"/>
      <w:bookmarkEnd w:id="239"/>
      <w:bookmarkEnd w:id="240"/>
      <w:bookmarkEnd w:id="241"/>
    </w:p>
    <w:tbl>
      <w:tblPr>
        <w:tblStyle w:val="MW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5"/>
      </w:tblGrid>
      <w:tr w:rsidR="00BF1E27" w14:paraId="02F17FB3"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vAlign w:val="center"/>
          </w:tcPr>
          <w:p w14:paraId="0978624F" w14:textId="77777777" w:rsidR="00BF1E27" w:rsidRPr="00106C35" w:rsidRDefault="00BF1E27" w:rsidP="00BF1E27">
            <w:pPr>
              <w:pStyle w:val="BodyText"/>
              <w:spacing w:before="40" w:after="40" w:line="240" w:lineRule="auto"/>
              <w:rPr>
                <w:i/>
                <w:color w:val="auto"/>
                <w:sz w:val="14"/>
                <w:szCs w:val="18"/>
              </w:rPr>
            </w:pPr>
            <w:r w:rsidRPr="00106C35">
              <w:rPr>
                <w:i/>
                <w:color w:val="auto"/>
                <w:sz w:val="16"/>
                <w:szCs w:val="18"/>
              </w:rPr>
              <w:t>Customer outcome</w:t>
            </w:r>
          </w:p>
          <w:p w14:paraId="6A601423" w14:textId="736B37A8" w:rsidR="00BF1E27" w:rsidRDefault="00BF1E27" w:rsidP="00BF1E27">
            <w:pPr>
              <w:pStyle w:val="BodyText"/>
              <w:spacing w:before="40" w:after="40" w:line="240" w:lineRule="auto"/>
            </w:pPr>
            <w:r w:rsidRPr="00106C35">
              <w:rPr>
                <w:b/>
                <w:color w:val="auto"/>
                <w:szCs w:val="18"/>
              </w:rPr>
              <w:t xml:space="preserve">Melbourne remains liveable as it deals with the impacts of climate change and </w:t>
            </w:r>
            <w:r>
              <w:rPr>
                <w:b/>
                <w:color w:val="auto"/>
                <w:szCs w:val="18"/>
              </w:rPr>
              <w:t xml:space="preserve">population </w:t>
            </w:r>
            <w:r w:rsidRPr="00106C35">
              <w:rPr>
                <w:b/>
                <w:color w:val="auto"/>
                <w:szCs w:val="18"/>
              </w:rPr>
              <w:t>growth</w:t>
            </w:r>
          </w:p>
        </w:tc>
      </w:tr>
      <w:tr w:rsidR="00936BA7" w14:paraId="319D0D17" w14:textId="77777777" w:rsidTr="00417CAA">
        <w:trPr>
          <w:trHeight w:val="454"/>
        </w:trPr>
        <w:tc>
          <w:tcPr>
            <w:tcW w:w="4525" w:type="dxa"/>
            <w:shd w:val="clear" w:color="auto" w:fill="D9D9D9" w:themeFill="background1" w:themeFillShade="D9"/>
            <w:vAlign w:val="center"/>
          </w:tcPr>
          <w:p w14:paraId="05BCA89C" w14:textId="7BFA2389" w:rsidR="00936BA7" w:rsidRDefault="00936BA7" w:rsidP="00936BA7">
            <w:pPr>
              <w:pStyle w:val="BodyText"/>
              <w:spacing w:before="40" w:after="40" w:line="240" w:lineRule="auto"/>
            </w:pPr>
            <w:r>
              <w:rPr>
                <w:color w:val="auto"/>
                <w:sz w:val="14"/>
                <w:szCs w:val="18"/>
              </w:rPr>
              <w:t>25</w:t>
            </w:r>
            <w:r w:rsidRPr="00106C35">
              <w:rPr>
                <w:color w:val="auto"/>
                <w:sz w:val="14"/>
                <w:szCs w:val="18"/>
              </w:rPr>
              <w:t xml:space="preserve">% of community ranked this </w:t>
            </w:r>
            <w:r w:rsidRPr="00106C35">
              <w:rPr>
                <w:b/>
                <w:color w:val="auto"/>
                <w:sz w:val="14"/>
                <w:szCs w:val="18"/>
              </w:rPr>
              <w:t>#1</w:t>
            </w:r>
            <w:r>
              <w:rPr>
                <w:b/>
                <w:color w:val="auto"/>
                <w:sz w:val="14"/>
                <w:szCs w:val="18"/>
              </w:rPr>
              <w:t xml:space="preserve"> or 2</w:t>
            </w:r>
          </w:p>
        </w:tc>
      </w:tr>
      <w:tr w:rsidR="00936BA7" w14:paraId="747AAD02" w14:textId="77777777" w:rsidTr="00417CAA">
        <w:trPr>
          <w:cnfStyle w:val="000000010000" w:firstRow="0" w:lastRow="0" w:firstColumn="0" w:lastColumn="0" w:oddVBand="0" w:evenVBand="0" w:oddHBand="0" w:evenHBand="1" w:firstRowFirstColumn="0" w:firstRowLastColumn="0" w:lastRowFirstColumn="0" w:lastRowLastColumn="0"/>
          <w:trHeight w:val="454"/>
        </w:trPr>
        <w:tc>
          <w:tcPr>
            <w:tcW w:w="4525" w:type="dxa"/>
            <w:shd w:val="clear" w:color="auto" w:fill="D9D9D9" w:themeFill="background1" w:themeFillShade="D9"/>
            <w:vAlign w:val="center"/>
          </w:tcPr>
          <w:p w14:paraId="710C0076" w14:textId="0D22F0C3" w:rsidR="00936BA7" w:rsidRDefault="00936BA7" w:rsidP="00936BA7">
            <w:pPr>
              <w:pStyle w:val="BodyText"/>
              <w:spacing w:before="40" w:after="40" w:line="240" w:lineRule="auto"/>
            </w:pPr>
            <w:r w:rsidRPr="00106C35">
              <w:rPr>
                <w:b/>
                <w:color w:val="auto"/>
                <w:sz w:val="14"/>
                <w:szCs w:val="18"/>
              </w:rPr>
              <w:t>#</w:t>
            </w:r>
            <w:r>
              <w:rPr>
                <w:b/>
                <w:color w:val="auto"/>
                <w:sz w:val="14"/>
                <w:szCs w:val="18"/>
              </w:rPr>
              <w:t>3</w:t>
            </w:r>
            <w:r w:rsidRPr="00106C35">
              <w:rPr>
                <w:color w:val="auto"/>
                <w:sz w:val="14"/>
                <w:szCs w:val="18"/>
              </w:rPr>
              <w:t xml:space="preserve"> priority for retail water companies</w:t>
            </w:r>
          </w:p>
        </w:tc>
      </w:tr>
    </w:tbl>
    <w:p w14:paraId="0FCA7C2B" w14:textId="3FC2A12D" w:rsidR="001706D4" w:rsidRDefault="001706D4" w:rsidP="009C523F">
      <w:pPr>
        <w:pStyle w:val="BodyText"/>
      </w:pPr>
      <w:r w:rsidRPr="00A86198">
        <w:t xml:space="preserve">Melbourne Water’s response to this outcome will be delivered primarily via our flood risk, stormwater, urban development, coastal management, and community access, involvement and recreation services </w:t>
      </w:r>
      <w:r>
        <w:t xml:space="preserve">– </w:t>
      </w:r>
      <w:r w:rsidR="009158DA">
        <w:t xml:space="preserve">services </w:t>
      </w:r>
      <w:r w:rsidRPr="00A86198">
        <w:t xml:space="preserve">funded by the waterways and drainage charge. </w:t>
      </w:r>
      <w:r w:rsidR="009158DA">
        <w:t>Our</w:t>
      </w:r>
      <w:r w:rsidRPr="00A86198">
        <w:t xml:space="preserve"> water and sewerage services will </w:t>
      </w:r>
      <w:r>
        <w:t xml:space="preserve">also </w:t>
      </w:r>
      <w:r w:rsidRPr="00A86198">
        <w:t xml:space="preserve">contribute via </w:t>
      </w:r>
      <w:r>
        <w:t xml:space="preserve">modest </w:t>
      </w:r>
      <w:r w:rsidRPr="00A86198">
        <w:t xml:space="preserve">programs </w:t>
      </w:r>
      <w:r>
        <w:t>that represent high</w:t>
      </w:r>
      <w:r w:rsidR="00503559">
        <w:t>-</w:t>
      </w:r>
      <w:r>
        <w:t xml:space="preserve">value additions to core </w:t>
      </w:r>
      <w:r w:rsidR="009158DA">
        <w:t>service provision</w:t>
      </w:r>
      <w:r>
        <w:t xml:space="preserve">. </w:t>
      </w:r>
    </w:p>
    <w:p w14:paraId="263FE783" w14:textId="47D7D7D7" w:rsidR="009C523F" w:rsidRDefault="009C523F" w:rsidP="009C523F">
      <w:pPr>
        <w:pStyle w:val="BodyText"/>
      </w:pPr>
      <w:r>
        <w:t xml:space="preserve">Our customer councils were both highly supportive of actions that address liveability challenges, noting the importance of these to households and businesses. Community members described a strong affinity with this outcome and were widely supportive of making more natural spaces available for Melburnians to use recreationally. </w:t>
      </w:r>
      <w:r w:rsidR="00936BA7">
        <w:t>F</w:t>
      </w:r>
      <w:r>
        <w:t xml:space="preserve">eelings expressed by community members </w:t>
      </w:r>
      <w:r w:rsidRPr="00583088">
        <w:t>included:</w:t>
      </w:r>
    </w:p>
    <w:p w14:paraId="5274B233" w14:textId="0736CA3A" w:rsidR="009C523F" w:rsidRDefault="009C523F" w:rsidP="009C523F">
      <w:pPr>
        <w:pStyle w:val="ListNumber"/>
        <w:ind w:left="284"/>
        <w:rPr>
          <w:i/>
          <w:sz w:val="18"/>
        </w:rPr>
      </w:pPr>
      <w:r w:rsidRPr="00583088">
        <w:rPr>
          <w:i/>
          <w:sz w:val="18"/>
        </w:rPr>
        <w:t>“</w:t>
      </w:r>
      <w:r>
        <w:rPr>
          <w:i/>
          <w:sz w:val="18"/>
        </w:rPr>
        <w:t>This is my favourite outcome – it makes complete sense that areas around pipelines and waterways should be utilised and managed to that people can use them. It is important to the community that they can access areas around waterways given that land is so precious and so much land is being lost and aligns well with this value</w:t>
      </w:r>
      <w:r w:rsidR="000A0BBB">
        <w:rPr>
          <w:i/>
          <w:sz w:val="18"/>
        </w:rPr>
        <w:t>.</w:t>
      </w:r>
      <w:r>
        <w:rPr>
          <w:i/>
          <w:sz w:val="18"/>
        </w:rPr>
        <w:t>”</w:t>
      </w:r>
    </w:p>
    <w:p w14:paraId="660A3DAF" w14:textId="4EFAF159" w:rsidR="001706D4" w:rsidRPr="00FB1F45" w:rsidRDefault="00936BA7" w:rsidP="001706D4">
      <w:pPr>
        <w:pStyle w:val="BodyText"/>
        <w:rPr>
          <w:b/>
        </w:rPr>
      </w:pPr>
      <w:r>
        <w:rPr>
          <w:b/>
        </w:rPr>
        <w:br w:type="column"/>
      </w:r>
      <w:r w:rsidR="001706D4" w:rsidRPr="00FB1F45">
        <w:rPr>
          <w:b/>
        </w:rPr>
        <w:t>Challenges facing the achievement of this outcome</w:t>
      </w:r>
    </w:p>
    <w:p w14:paraId="31ED4807" w14:textId="77777777" w:rsidR="001706D4" w:rsidRPr="004F44E6" w:rsidRDefault="001706D4" w:rsidP="001706D4">
      <w:pPr>
        <w:pStyle w:val="BodyText"/>
        <w:rPr>
          <w:i/>
        </w:rPr>
      </w:pPr>
      <w:r w:rsidRPr="004F44E6">
        <w:rPr>
          <w:i/>
        </w:rPr>
        <w:t>What we already knew</w:t>
      </w:r>
    </w:p>
    <w:p w14:paraId="76F10C22" w14:textId="77777777" w:rsidR="001706D4" w:rsidRPr="00AE4050" w:rsidRDefault="001706D4" w:rsidP="001706D4">
      <w:pPr>
        <w:pStyle w:val="BodyText"/>
      </w:pPr>
      <w:r w:rsidRPr="00AE4050">
        <w:t xml:space="preserve">Key challenges we are seeking to address in delivering this outcome include: </w:t>
      </w:r>
    </w:p>
    <w:p w14:paraId="186B5B28" w14:textId="350F62F5" w:rsidR="001706D4" w:rsidRDefault="001706D4" w:rsidP="00A6363A">
      <w:pPr>
        <w:pStyle w:val="ListNumber"/>
        <w:numPr>
          <w:ilvl w:val="0"/>
          <w:numId w:val="41"/>
        </w:numPr>
        <w:ind w:left="284" w:hanging="284"/>
      </w:pPr>
      <w:r>
        <w:t xml:space="preserve">growing </w:t>
      </w:r>
      <w:r w:rsidRPr="004F56E1">
        <w:rPr>
          <w:b/>
        </w:rPr>
        <w:t>flooding risks</w:t>
      </w:r>
      <w:r>
        <w:t xml:space="preserve"> to </w:t>
      </w:r>
      <w:r w:rsidRPr="00DB202E">
        <w:t>people, property, infrastructure and the natural environment</w:t>
      </w:r>
      <w:r>
        <w:t xml:space="preserve"> as the</w:t>
      </w:r>
      <w:r w:rsidRPr="00DB202E">
        <w:t xml:space="preserve"> frequency and intensity of storms</w:t>
      </w:r>
      <w:r>
        <w:t xml:space="preserve"> increase,</w:t>
      </w:r>
      <w:r w:rsidRPr="00DB202E">
        <w:t xml:space="preserve"> sea level rise</w:t>
      </w:r>
      <w:r>
        <w:t>s</w:t>
      </w:r>
      <w:r w:rsidRPr="00DB202E">
        <w:t xml:space="preserve">, </w:t>
      </w:r>
      <w:r>
        <w:t xml:space="preserve">and the </w:t>
      </w:r>
      <w:r w:rsidR="009158DA">
        <w:t xml:space="preserve">number of people living in Melbourne </w:t>
      </w:r>
      <w:r w:rsidR="00D8149C">
        <w:t xml:space="preserve">(and within already flood prone areas) </w:t>
      </w:r>
      <w:r w:rsidR="009158DA">
        <w:t xml:space="preserve">and the </w:t>
      </w:r>
      <w:r>
        <w:t xml:space="preserve">level of </w:t>
      </w:r>
      <w:r w:rsidR="00D8149C">
        <w:t>impervious</w:t>
      </w:r>
      <w:r w:rsidRPr="00DB202E">
        <w:t xml:space="preserve"> surfaces</w:t>
      </w:r>
      <w:r>
        <w:t xml:space="preserve"> continues to grow</w:t>
      </w:r>
    </w:p>
    <w:p w14:paraId="6994C919" w14:textId="2E2B67B6" w:rsidR="001706D4" w:rsidRDefault="001706D4" w:rsidP="00A6363A">
      <w:pPr>
        <w:pStyle w:val="ListNumber"/>
        <w:numPr>
          <w:ilvl w:val="0"/>
          <w:numId w:val="41"/>
        </w:numPr>
        <w:ind w:left="284" w:hanging="284"/>
      </w:pPr>
      <w:r>
        <w:t xml:space="preserve">the number of people wanting </w:t>
      </w:r>
      <w:r w:rsidRPr="004F56E1">
        <w:rPr>
          <w:b/>
        </w:rPr>
        <w:t>access</w:t>
      </w:r>
      <w:r>
        <w:t xml:space="preserve"> </w:t>
      </w:r>
      <w:r w:rsidR="009A6391">
        <w:t xml:space="preserve">to </w:t>
      </w:r>
      <w:r>
        <w:t>green space (in</w:t>
      </w:r>
      <w:r w:rsidR="009158DA">
        <w:t>cluding waterways)</w:t>
      </w:r>
      <w:r w:rsidR="009A6391">
        <w:t xml:space="preserve"> </w:t>
      </w:r>
      <w:r w:rsidR="009A6391" w:rsidRPr="009A6391">
        <w:rPr>
          <w:b/>
        </w:rPr>
        <w:t>for recreation</w:t>
      </w:r>
      <w:r w:rsidR="004F56E1" w:rsidRPr="009A6391">
        <w:rPr>
          <w:b/>
        </w:rPr>
        <w:t xml:space="preserve"> </w:t>
      </w:r>
      <w:r w:rsidR="009158DA">
        <w:t>increases as our</w:t>
      </w:r>
      <w:r w:rsidR="00842669">
        <w:t xml:space="preserve"> population grow</w:t>
      </w:r>
      <w:r w:rsidR="009158DA">
        <w:t>s.</w:t>
      </w:r>
    </w:p>
    <w:p w14:paraId="1546D607" w14:textId="738F88BD" w:rsidR="004F56E1" w:rsidRDefault="004F56E1" w:rsidP="00936BA7">
      <w:pPr>
        <w:pStyle w:val="ListBullet2"/>
        <w:spacing w:before="40" w:after="120" w:line="240" w:lineRule="atLeast"/>
        <w:ind w:left="568" w:hanging="284"/>
      </w:pPr>
      <w:r>
        <w:t xml:space="preserve">A specific recreational challenge for Melbourne Water includes playing its role in supporting the </w:t>
      </w:r>
      <w:r w:rsidR="008C1F17" w:rsidRPr="008C1F17">
        <w:t>St</w:t>
      </w:r>
      <w:r w:rsidR="008C1F17">
        <w:t xml:space="preserve">ate </w:t>
      </w:r>
      <w:r w:rsidR="00672088">
        <w:t>G</w:t>
      </w:r>
      <w:r w:rsidR="008C1F17">
        <w:t>overnment’s whole</w:t>
      </w:r>
      <w:r w:rsidR="00672088">
        <w:t>-</w:t>
      </w:r>
      <w:r w:rsidR="008C1F17">
        <w:t>of</w:t>
      </w:r>
      <w:r w:rsidR="00672088">
        <w:t>-S</w:t>
      </w:r>
      <w:r w:rsidR="008C1F17">
        <w:t xml:space="preserve">tate water plan, </w:t>
      </w:r>
      <w:r w:rsidR="008C1F17" w:rsidRPr="004F56E1">
        <w:rPr>
          <w:i/>
        </w:rPr>
        <w:t>Water for Victoria</w:t>
      </w:r>
      <w:r>
        <w:rPr>
          <w:i/>
        </w:rPr>
        <w:t xml:space="preserve">, </w:t>
      </w:r>
      <w:r>
        <w:t xml:space="preserve">which includes an expectation that Victoria’s water resource managers consider and support the wellbeing of communities who enjoy the recreational benefits these assets provide (or could provide). </w:t>
      </w:r>
    </w:p>
    <w:p w14:paraId="0BE2BBC3" w14:textId="0D35E9B3" w:rsidR="00FB01A0" w:rsidRPr="009F25AF" w:rsidRDefault="00FB01A0" w:rsidP="00936BA7">
      <w:pPr>
        <w:pStyle w:val="ListBullet2"/>
        <w:spacing w:before="40" w:after="120" w:line="240" w:lineRule="atLeast"/>
        <w:ind w:left="568" w:hanging="284"/>
      </w:pPr>
      <w:r>
        <w:t xml:space="preserve">While </w:t>
      </w:r>
      <w:r w:rsidRPr="00E57416">
        <w:t>Melbourne Water’s reservoirs are currently optimised for the core pu</w:t>
      </w:r>
      <w:r>
        <w:t>rpose of drinking water supply, reservoir p</w:t>
      </w:r>
      <w:r w:rsidRPr="00E57416">
        <w:t xml:space="preserve">arks open to the community at </w:t>
      </w:r>
      <w:r>
        <w:t xml:space="preserve">Melbourne Water’s major reservoirs </w:t>
      </w:r>
      <w:r w:rsidRPr="00E57416">
        <w:t>are located downstream of the reservoir walls</w:t>
      </w:r>
      <w:r w:rsidR="004F56E1">
        <w:t xml:space="preserve">, with </w:t>
      </w:r>
      <w:r w:rsidRPr="00E57416">
        <w:t xml:space="preserve">access to the </w:t>
      </w:r>
      <w:r w:rsidRPr="009F25AF">
        <w:t>upstream catchment generally excluded (in all but Sugarloaf) to protect water quality</w:t>
      </w:r>
      <w:r w:rsidR="00137543" w:rsidRPr="009F25AF">
        <w:t>.</w:t>
      </w:r>
      <w:r w:rsidRPr="009F25AF">
        <w:t xml:space="preserve"> </w:t>
      </w:r>
    </w:p>
    <w:p w14:paraId="685324FB" w14:textId="20582D8D" w:rsidR="000A11BF" w:rsidRPr="009F25AF" w:rsidRDefault="00936BA7" w:rsidP="00936BA7">
      <w:pPr>
        <w:pStyle w:val="ListBullet2"/>
        <w:spacing w:before="40" w:after="120" w:line="240" w:lineRule="atLeast"/>
        <w:ind w:left="568" w:hanging="284"/>
      </w:pPr>
      <w:r>
        <w:br w:type="column"/>
      </w:r>
      <w:r w:rsidR="000A11BF" w:rsidRPr="009F25AF">
        <w:lastRenderedPageBreak/>
        <w:t>An initial screening assessment of several recreation/fishing options at Melbourne Water’s reservoirs, including on-water and off-water options, indicated that additional water treatment (and cost) would be necessary to manage the risks on-water and off-water recreation options (including shore and canoe</w:t>
      </w:r>
      <w:r w:rsidR="0089148B">
        <w:t>-</w:t>
      </w:r>
      <w:r w:rsidR="000A11BF" w:rsidRPr="009F25AF">
        <w:t xml:space="preserve">based fishing) pose to Melbourne’s drinking water supplies. The assessment found that recreational benefits may be greater than mitigation costs at Tarago and Yan Yean </w:t>
      </w:r>
      <w:r w:rsidR="0089148B">
        <w:t>r</w:t>
      </w:r>
      <w:r w:rsidR="000A11BF" w:rsidRPr="009F25AF">
        <w:t xml:space="preserve">eservoirs (subject to further assessment). </w:t>
      </w:r>
    </w:p>
    <w:p w14:paraId="0BF3AD6F" w14:textId="327D4F09" w:rsidR="001706D4" w:rsidRPr="000B4867" w:rsidRDefault="001706D4" w:rsidP="001706D4">
      <w:pPr>
        <w:pStyle w:val="BodyText"/>
        <w:rPr>
          <w:i/>
        </w:rPr>
      </w:pPr>
      <w:r>
        <w:rPr>
          <w:i/>
        </w:rPr>
        <w:t>What we heard through engagement</w:t>
      </w:r>
    </w:p>
    <w:p w14:paraId="3ABDA5D4" w14:textId="241922EC" w:rsidR="004D5807" w:rsidRDefault="001706D4" w:rsidP="001706D4">
      <w:pPr>
        <w:pStyle w:val="BodyText"/>
      </w:pPr>
      <w:r>
        <w:t xml:space="preserve">Our customers </w:t>
      </w:r>
      <w:r w:rsidR="004D5807">
        <w:t xml:space="preserve">were engaged on </w:t>
      </w:r>
      <w:r w:rsidR="00850AD7">
        <w:t>the topic of greater access to Melbourne Water land and water assets</w:t>
      </w:r>
      <w:r w:rsidR="004D5807">
        <w:t xml:space="preserve"> via social research</w:t>
      </w:r>
      <w:r w:rsidR="002324E1">
        <w:t>. Separate surveys were conducted</w:t>
      </w:r>
      <w:r w:rsidR="004D5807">
        <w:t xml:space="preserve"> for the waterways and drainage service</w:t>
      </w:r>
      <w:r w:rsidR="0089148B">
        <w:t>,</w:t>
      </w:r>
      <w:r w:rsidR="004D5807">
        <w:t xml:space="preserve"> and the water and sewerage service</w:t>
      </w:r>
      <w:r w:rsidR="002324E1">
        <w:t>. S</w:t>
      </w:r>
      <w:r w:rsidR="00850AD7">
        <w:t xml:space="preserve">imilarity in </w:t>
      </w:r>
      <w:r w:rsidR="002324E1">
        <w:t xml:space="preserve">content was limited to </w:t>
      </w:r>
      <w:r w:rsidR="00850AD7">
        <w:t>access to land for improved community connection and recreation.</w:t>
      </w:r>
      <w:r w:rsidR="002D0553">
        <w:t xml:space="preserve"> </w:t>
      </w:r>
    </w:p>
    <w:p w14:paraId="6E30952A" w14:textId="77777777" w:rsidR="00A61397" w:rsidRDefault="008F38C4" w:rsidP="00A6363A">
      <w:pPr>
        <w:pStyle w:val="ListNumber"/>
        <w:numPr>
          <w:ilvl w:val="0"/>
          <w:numId w:val="41"/>
        </w:numPr>
        <w:spacing w:before="240"/>
        <w:ind w:left="284" w:hanging="284"/>
        <w:rPr>
          <w:rFonts w:cstheme="minorHAnsi"/>
        </w:rPr>
      </w:pPr>
      <w:r w:rsidRPr="00A01C5E">
        <w:rPr>
          <w:b/>
          <w:color w:val="auto"/>
        </w:rPr>
        <w:t xml:space="preserve">Flood </w:t>
      </w:r>
      <w:r w:rsidR="00A01C5E" w:rsidRPr="00A01C5E">
        <w:rPr>
          <w:b/>
          <w:color w:val="auto"/>
        </w:rPr>
        <w:t>risk management</w:t>
      </w:r>
      <w:r w:rsidRPr="00A01C5E">
        <w:rPr>
          <w:color w:val="auto"/>
        </w:rPr>
        <w:t xml:space="preserve"> –</w:t>
      </w:r>
      <w:r w:rsidR="00A01C5E" w:rsidRPr="00A01C5E">
        <w:rPr>
          <w:color w:val="auto"/>
        </w:rPr>
        <w:t xml:space="preserve"> </w:t>
      </w:r>
      <w:r w:rsidR="00A61397">
        <w:rPr>
          <w:color w:val="auto"/>
        </w:rPr>
        <w:t>customer s</w:t>
      </w:r>
      <w:r w:rsidR="00A01C5E">
        <w:rPr>
          <w:rFonts w:cstheme="minorHAnsi"/>
        </w:rPr>
        <w:t xml:space="preserve">upport for </w:t>
      </w:r>
      <w:r w:rsidR="00A61397">
        <w:rPr>
          <w:rFonts w:cstheme="minorHAnsi"/>
        </w:rPr>
        <w:t>flood risk management activities was strong with both residential and rural customers supporting an increase in efforts to minimise the damage caused by flooding and better</w:t>
      </w:r>
      <w:r w:rsidR="00A61397" w:rsidRPr="00A61397">
        <w:rPr>
          <w:rFonts w:cstheme="minorHAnsi"/>
        </w:rPr>
        <w:t xml:space="preserve"> </w:t>
      </w:r>
      <w:r w:rsidR="00A61397">
        <w:rPr>
          <w:rFonts w:cstheme="minorHAnsi"/>
        </w:rPr>
        <w:t xml:space="preserve">prepare the community in order to minimise damage and loss when flooding does occur. </w:t>
      </w:r>
    </w:p>
    <w:p w14:paraId="4C3A5EF0" w14:textId="0F4304F2" w:rsidR="008F38C4" w:rsidRPr="00A61397" w:rsidRDefault="008F38C4" w:rsidP="00A61397">
      <w:pPr>
        <w:pStyle w:val="ListBullet2"/>
        <w:spacing w:before="70" w:after="70" w:line="240" w:lineRule="auto"/>
        <w:rPr>
          <w:rFonts w:cstheme="minorHAnsi"/>
        </w:rPr>
      </w:pPr>
      <w:r w:rsidRPr="00A61397">
        <w:rPr>
          <w:rFonts w:cstheme="minorHAnsi"/>
        </w:rPr>
        <w:t xml:space="preserve">Some </w:t>
      </w:r>
      <w:r w:rsidR="00A61397" w:rsidRPr="00A61397">
        <w:rPr>
          <w:rFonts w:cstheme="minorHAnsi"/>
        </w:rPr>
        <w:t>respondents felt</w:t>
      </w:r>
      <w:r w:rsidRPr="00A61397">
        <w:rPr>
          <w:rFonts w:cstheme="minorHAnsi"/>
        </w:rPr>
        <w:t xml:space="preserve"> that flood preparedness was important to develop more resilient communities, while some felt that the service was only relevant for people living in flood-prone areas who would already be prepared, and so money would be better spent elsewhere. A few also </w:t>
      </w:r>
      <w:r w:rsidR="00A61397">
        <w:rPr>
          <w:rFonts w:cstheme="minorHAnsi"/>
        </w:rPr>
        <w:t>highlighted</w:t>
      </w:r>
      <w:r w:rsidRPr="00A61397">
        <w:rPr>
          <w:rFonts w:cstheme="minorHAnsi"/>
        </w:rPr>
        <w:t xml:space="preserve"> the importance of prevention or mitigation to reduce repair and insurance costs and maintain reliable drainage systems.</w:t>
      </w:r>
    </w:p>
    <w:p w14:paraId="0B989157" w14:textId="50F49FB3" w:rsidR="008F38C4" w:rsidRPr="001935B6" w:rsidRDefault="00936BA7" w:rsidP="00A6363A">
      <w:pPr>
        <w:pStyle w:val="ListNumber"/>
        <w:numPr>
          <w:ilvl w:val="0"/>
          <w:numId w:val="41"/>
        </w:numPr>
        <w:ind w:left="284" w:hanging="284"/>
        <w:rPr>
          <w:u w:val="single"/>
        </w:rPr>
      </w:pPr>
      <w:r>
        <w:rPr>
          <w:b/>
          <w:color w:val="auto"/>
        </w:rPr>
        <w:br w:type="column"/>
      </w:r>
      <w:r w:rsidR="008F38C4" w:rsidRPr="001D567E">
        <w:rPr>
          <w:b/>
          <w:color w:val="auto"/>
        </w:rPr>
        <w:t xml:space="preserve">Vegetation for </w:t>
      </w:r>
      <w:r w:rsidR="008F38C4">
        <w:rPr>
          <w:b/>
          <w:color w:val="auto"/>
        </w:rPr>
        <w:t>amenity</w:t>
      </w:r>
      <w:r w:rsidR="008F38C4" w:rsidRPr="001D567E">
        <w:rPr>
          <w:color w:val="auto"/>
        </w:rPr>
        <w:t xml:space="preserve"> – </w:t>
      </w:r>
      <w:r w:rsidR="008F38C4">
        <w:rPr>
          <w:color w:val="auto"/>
        </w:rPr>
        <w:t>distinct from vegetation for the environment, this aspect of the waterways and drainage service covers management of vegetation in urban areas for aesthetic, shade</w:t>
      </w:r>
      <w:r w:rsidR="00D8149C">
        <w:rPr>
          <w:color w:val="auto"/>
        </w:rPr>
        <w:t>, cooling</w:t>
      </w:r>
      <w:r w:rsidR="008F38C4">
        <w:rPr>
          <w:color w:val="auto"/>
        </w:rPr>
        <w:t xml:space="preserve"> and other amenity benefits. </w:t>
      </w:r>
      <w:r w:rsidR="008F38C4">
        <w:t>The majority of residential customers reflected a desire to maintain current levels of service and expenditure, while business and rural customers were content with a lowering of expenditure and service level. Focus groups considered this a very</w:t>
      </w:r>
      <w:r w:rsidR="008F38C4" w:rsidRPr="00772DF1">
        <w:t xml:space="preserve"> highly appreciated program. </w:t>
      </w:r>
    </w:p>
    <w:p w14:paraId="1E513DA3" w14:textId="5379C81C" w:rsidR="001706D4" w:rsidRPr="002324E1" w:rsidRDefault="00C66DEC" w:rsidP="00A6363A">
      <w:pPr>
        <w:pStyle w:val="ListNumber"/>
        <w:numPr>
          <w:ilvl w:val="0"/>
          <w:numId w:val="41"/>
        </w:numPr>
        <w:ind w:left="284" w:hanging="284"/>
        <w:rPr>
          <w:u w:val="single"/>
        </w:rPr>
      </w:pPr>
      <w:r w:rsidRPr="001935B6">
        <w:rPr>
          <w:b/>
        </w:rPr>
        <w:t>Access to open space and recreation</w:t>
      </w:r>
      <w:r w:rsidRPr="002324E1">
        <w:t xml:space="preserve"> </w:t>
      </w:r>
      <w:r w:rsidR="002324E1" w:rsidRPr="002324E1">
        <w:t xml:space="preserve">– </w:t>
      </w:r>
      <w:r w:rsidR="0089148B">
        <w:t>i</w:t>
      </w:r>
      <w:r>
        <w:t>n relation to greater open space and land</w:t>
      </w:r>
      <w:r w:rsidR="0089148B">
        <w:t>-</w:t>
      </w:r>
      <w:r>
        <w:t>based recreational activities</w:t>
      </w:r>
      <w:r w:rsidR="00A776BE">
        <w:t xml:space="preserve">, </w:t>
      </w:r>
      <w:r w:rsidR="004D5807">
        <w:t xml:space="preserve">customers expressed </w:t>
      </w:r>
      <w:r w:rsidR="001706D4">
        <w:t>a preference that we consider opportunities to:</w:t>
      </w:r>
      <w:r w:rsidR="00140955">
        <w:t xml:space="preserve"> </w:t>
      </w:r>
    </w:p>
    <w:p w14:paraId="2DB6668A" w14:textId="7530C072" w:rsidR="001706D4" w:rsidRDefault="001706D4" w:rsidP="002324E1">
      <w:pPr>
        <w:pStyle w:val="ListBullet2"/>
        <w:spacing w:before="70" w:after="70" w:line="240" w:lineRule="auto"/>
      </w:pPr>
      <w:r w:rsidRPr="003635C0">
        <w:t>open up more Melbourne Water land for community access and public open space</w:t>
      </w:r>
      <w:r w:rsidR="0089148B">
        <w:t>,</w:t>
      </w:r>
      <w:r w:rsidRPr="00C04193">
        <w:t xml:space="preserve"> such as retarding basins, where suitable from an operational perspective</w:t>
      </w:r>
    </w:p>
    <w:p w14:paraId="3F3625D8" w14:textId="51CD2A86" w:rsidR="002324E1" w:rsidRDefault="001706D4" w:rsidP="002324E1">
      <w:pPr>
        <w:pStyle w:val="ListBullet2"/>
        <w:spacing w:before="70" w:after="70" w:line="240" w:lineRule="auto"/>
      </w:pPr>
      <w:r w:rsidRPr="003635C0">
        <w:t>transform more concrete drains back to natural creeks</w:t>
      </w:r>
      <w:r w:rsidR="0089148B">
        <w:t>,</w:t>
      </w:r>
      <w:r w:rsidRPr="003635C0">
        <w:t xml:space="preserve"> and improve open space and community access</w:t>
      </w:r>
      <w:r w:rsidR="0033514B">
        <w:t>, noting that r</w:t>
      </w:r>
      <w:r w:rsidR="0033514B" w:rsidRPr="0033514B">
        <w:t>esidential customers</w:t>
      </w:r>
      <w:r w:rsidR="00255558">
        <w:t xml:space="preserve"> (where this program is currently in place) were happy with the current level of investment</w:t>
      </w:r>
      <w:r w:rsidR="0033514B">
        <w:t>, while rural and business customers were willing to fund an expansion in the scale and scope (greater level of intervention) of works to reinvigorate creeks and improve com</w:t>
      </w:r>
      <w:r w:rsidR="002324E1">
        <w:t>mu</w:t>
      </w:r>
      <w:r w:rsidR="008F38C4">
        <w:t xml:space="preserve">nity access to green spaces </w:t>
      </w:r>
    </w:p>
    <w:p w14:paraId="41409B99" w14:textId="090D2A8D" w:rsidR="008F38C4" w:rsidRDefault="008F38C4" w:rsidP="002324E1">
      <w:pPr>
        <w:pStyle w:val="ListBullet2"/>
        <w:spacing w:before="70" w:after="70" w:line="240" w:lineRule="auto"/>
      </w:pPr>
      <w:r>
        <w:t>increase access along major rivers for recreational boating and kayaking</w:t>
      </w:r>
    </w:p>
    <w:p w14:paraId="173BC23F" w14:textId="5DEAE41F" w:rsidR="008F38C4" w:rsidRDefault="000B0BE0" w:rsidP="008F38C4">
      <w:pPr>
        <w:pStyle w:val="ListBullet2"/>
        <w:spacing w:before="70" w:after="70" w:line="240" w:lineRule="auto"/>
      </w:pPr>
      <w:r>
        <w:t xml:space="preserve">co-invest and work with partners such as </w:t>
      </w:r>
      <w:r w:rsidR="00CA02D0">
        <w:t>c</w:t>
      </w:r>
      <w:r>
        <w:t>ouncils and community groups to make spaces safe along pipetrack land</w:t>
      </w:r>
      <w:r w:rsidR="008F38C4">
        <w:t xml:space="preserve"> (water and sewerage service)</w:t>
      </w:r>
      <w:r w:rsidR="0033514B">
        <w:t xml:space="preserve">. </w:t>
      </w:r>
    </w:p>
    <w:p w14:paraId="55AD8E03" w14:textId="6094332D" w:rsidR="00CA3502" w:rsidRPr="001935B6" w:rsidRDefault="002D0553" w:rsidP="00A6363A">
      <w:pPr>
        <w:pStyle w:val="ListNumber"/>
        <w:numPr>
          <w:ilvl w:val="0"/>
          <w:numId w:val="41"/>
        </w:numPr>
        <w:ind w:left="284" w:hanging="284"/>
        <w:rPr>
          <w:b/>
        </w:rPr>
      </w:pPr>
      <w:r w:rsidRPr="001935B6">
        <w:rPr>
          <w:b/>
        </w:rPr>
        <w:t>Recreation on reservoirs</w:t>
      </w:r>
      <w:r w:rsidR="001935B6" w:rsidRPr="001935B6">
        <w:t xml:space="preserve"> – </w:t>
      </w:r>
      <w:r w:rsidR="0089148B">
        <w:t>t</w:t>
      </w:r>
      <w:r w:rsidR="00F91EAE">
        <w:t xml:space="preserve">here is some support for </w:t>
      </w:r>
      <w:r w:rsidR="00B042FD">
        <w:t>the concept of opening up new recreational activit</w:t>
      </w:r>
      <w:r w:rsidR="00CA3502">
        <w:t>ies on water supply reservoirs</w:t>
      </w:r>
      <w:r w:rsidR="00B042FD">
        <w:t xml:space="preserve">. </w:t>
      </w:r>
    </w:p>
    <w:p w14:paraId="422E3210" w14:textId="6CAB68A9" w:rsidR="00B042FD" w:rsidRDefault="00CA3502" w:rsidP="0082094D">
      <w:pPr>
        <w:pStyle w:val="ListNumber"/>
        <w:ind w:left="284"/>
        <w:rPr>
          <w:i/>
          <w:sz w:val="18"/>
        </w:rPr>
      </w:pPr>
      <w:r w:rsidRPr="0082094D">
        <w:rPr>
          <w:i/>
          <w:sz w:val="18"/>
        </w:rPr>
        <w:t>Q</w:t>
      </w:r>
      <w:r w:rsidR="00B042FD" w:rsidRPr="0082094D">
        <w:rPr>
          <w:i/>
          <w:sz w:val="18"/>
        </w:rPr>
        <w:t xml:space="preserve">uantitative survey results </w:t>
      </w:r>
      <w:r w:rsidRPr="0082094D">
        <w:rPr>
          <w:i/>
          <w:sz w:val="18"/>
        </w:rPr>
        <w:t>testing this question individually and via</w:t>
      </w:r>
      <w:r w:rsidR="00F91EAE" w:rsidRPr="0082094D">
        <w:rPr>
          <w:i/>
          <w:sz w:val="18"/>
        </w:rPr>
        <w:t xml:space="preserve"> SIMALTO model suggested that up to </w:t>
      </w:r>
      <w:r w:rsidRPr="0082094D">
        <w:rPr>
          <w:i/>
          <w:sz w:val="18"/>
        </w:rPr>
        <w:t>58-</w:t>
      </w:r>
      <w:r w:rsidR="00F91EAE" w:rsidRPr="0082094D">
        <w:rPr>
          <w:i/>
          <w:sz w:val="18"/>
        </w:rPr>
        <w:t>62</w:t>
      </w:r>
      <w:r w:rsidR="00EF293A">
        <w:rPr>
          <w:i/>
          <w:sz w:val="18"/>
        </w:rPr>
        <w:t xml:space="preserve"> per cent</w:t>
      </w:r>
      <w:r w:rsidR="00F91EAE" w:rsidRPr="0082094D">
        <w:rPr>
          <w:i/>
          <w:sz w:val="18"/>
        </w:rPr>
        <w:t xml:space="preserve"> of customers would be willing to pay more on their water bill to fund open space and recreation opportunities on reservoirs</w:t>
      </w:r>
      <w:r w:rsidR="00B042FD" w:rsidRPr="0082094D">
        <w:rPr>
          <w:i/>
          <w:sz w:val="18"/>
        </w:rPr>
        <w:t>.</w:t>
      </w:r>
      <w:r w:rsidR="00F91EAE" w:rsidRPr="0082094D">
        <w:rPr>
          <w:i/>
          <w:sz w:val="18"/>
        </w:rPr>
        <w:t xml:space="preserve"> </w:t>
      </w:r>
    </w:p>
    <w:p w14:paraId="22F69220" w14:textId="7DCFB3AC" w:rsidR="001706D4" w:rsidRPr="00FB1F45" w:rsidRDefault="00343F85" w:rsidP="001706D4">
      <w:pPr>
        <w:pStyle w:val="BodyText"/>
        <w:rPr>
          <w:b/>
        </w:rPr>
      </w:pPr>
      <w:r w:rsidRPr="00FB1F45">
        <w:rPr>
          <w:b/>
        </w:rPr>
        <w:lastRenderedPageBreak/>
        <w:t>What we will do to contribute to Melbourne’s ongoing liveability</w:t>
      </w:r>
    </w:p>
    <w:p w14:paraId="68509443" w14:textId="77777777" w:rsidR="001706D4" w:rsidRPr="00A86198" w:rsidRDefault="001706D4" w:rsidP="001706D4">
      <w:pPr>
        <w:pStyle w:val="BodyText"/>
        <w:rPr>
          <w:i/>
        </w:rPr>
      </w:pPr>
      <w:r w:rsidRPr="00A86198">
        <w:rPr>
          <w:i/>
        </w:rPr>
        <w:t>Waterways and drainage</w:t>
      </w:r>
    </w:p>
    <w:p w14:paraId="79E88A9A" w14:textId="1F749AC5" w:rsidR="00A61397" w:rsidRPr="00EB52BE" w:rsidRDefault="00A61397" w:rsidP="00A61397">
      <w:pPr>
        <w:pStyle w:val="BodyText"/>
      </w:pPr>
      <w:r>
        <w:t xml:space="preserve">Over the next five years Melbourne Water’s waterways and drainage charge will fund a range of </w:t>
      </w:r>
      <w:r w:rsidRPr="00A61397">
        <w:rPr>
          <w:b/>
        </w:rPr>
        <w:t>flood risk management</w:t>
      </w:r>
      <w:r>
        <w:t xml:space="preserve">, </w:t>
      </w:r>
      <w:r w:rsidRPr="00200EFA">
        <w:rPr>
          <w:b/>
        </w:rPr>
        <w:t>community access and recreation activities</w:t>
      </w:r>
      <w:r w:rsidR="00B050CE">
        <w:rPr>
          <w:bCs/>
        </w:rPr>
        <w:t>,</w:t>
      </w:r>
      <w:r>
        <w:rPr>
          <w:b/>
        </w:rPr>
        <w:t xml:space="preserve"> </w:t>
      </w:r>
      <w:r w:rsidRPr="00A61397">
        <w:t>and</w:t>
      </w:r>
      <w:r>
        <w:rPr>
          <w:b/>
        </w:rPr>
        <w:t xml:space="preserve"> vegetation for amenity</w:t>
      </w:r>
      <w:r>
        <w:t xml:space="preserve"> activities that will contribute to our achievement of this outcome. </w:t>
      </w:r>
      <w:r w:rsidR="000F104E">
        <w:t xml:space="preserve">We will reduce flood risk and impact, </w:t>
      </w:r>
      <w:r w:rsidR="00255558">
        <w:t xml:space="preserve">transform more concrete </w:t>
      </w:r>
      <w:r>
        <w:t xml:space="preserve">drains into community spaces, </w:t>
      </w:r>
      <w:r w:rsidR="00255558">
        <w:t>increase use and accessibility of</w:t>
      </w:r>
      <w:r w:rsidRPr="00D65BB5">
        <w:t xml:space="preserve"> flood </w:t>
      </w:r>
      <w:r w:rsidR="00255558">
        <w:t>prone land</w:t>
      </w:r>
      <w:r w:rsidR="000F104E">
        <w:t xml:space="preserve"> and </w:t>
      </w:r>
      <w:r>
        <w:t xml:space="preserve">plant trees to improve urban amenity </w:t>
      </w:r>
      <w:r w:rsidR="00255558">
        <w:t>and</w:t>
      </w:r>
      <w:r>
        <w:t xml:space="preserve"> u</w:t>
      </w:r>
      <w:r w:rsidRPr="00D65BB5">
        <w:t>rban cooling</w:t>
      </w:r>
      <w:r>
        <w:t>.</w:t>
      </w:r>
      <w:r w:rsidR="000F104E">
        <w:t xml:space="preserve"> </w:t>
      </w:r>
      <w:r>
        <w:t>Key actions we will take to deliver this outcome include:</w:t>
      </w:r>
    </w:p>
    <w:p w14:paraId="2FDD984E" w14:textId="16673768" w:rsidR="000F104E" w:rsidRDefault="00B050CE" w:rsidP="00A6363A">
      <w:pPr>
        <w:pStyle w:val="ListNumber"/>
        <w:numPr>
          <w:ilvl w:val="0"/>
          <w:numId w:val="41"/>
        </w:numPr>
        <w:ind w:left="284" w:hanging="284"/>
      </w:pPr>
      <w:r>
        <w:t>d</w:t>
      </w:r>
      <w:r w:rsidR="000F104E" w:rsidRPr="000F104E">
        <w:t>eliver</w:t>
      </w:r>
      <w:r>
        <w:t>ing</w:t>
      </w:r>
      <w:r w:rsidR="000F104E" w:rsidRPr="000F104E">
        <w:t xml:space="preserve"> an uplift in our </w:t>
      </w:r>
      <w:r w:rsidR="000F104E" w:rsidRPr="000F104E">
        <w:rPr>
          <w:b/>
        </w:rPr>
        <w:t>flood mitigation and preparedness</w:t>
      </w:r>
      <w:r w:rsidR="000F104E" w:rsidRPr="000F104E">
        <w:t xml:space="preserve"> activities </w:t>
      </w:r>
      <w:r w:rsidR="000F104E">
        <w:t>– both capital and operating – targeting known high</w:t>
      </w:r>
      <w:r>
        <w:t>-</w:t>
      </w:r>
      <w:r w:rsidR="000F104E">
        <w:t>risk areas, while maintaining our efforts to renew and maintain existing assets</w:t>
      </w:r>
    </w:p>
    <w:p w14:paraId="2A3528AA" w14:textId="2E86AEED" w:rsidR="00A61397" w:rsidRDefault="00B050CE" w:rsidP="00A6363A">
      <w:pPr>
        <w:pStyle w:val="ListNumber"/>
        <w:numPr>
          <w:ilvl w:val="0"/>
          <w:numId w:val="41"/>
        </w:numPr>
        <w:ind w:left="284" w:hanging="284"/>
      </w:pPr>
      <w:r>
        <w:rPr>
          <w:b/>
        </w:rPr>
        <w:t>v</w:t>
      </w:r>
      <w:r w:rsidR="000F104E">
        <w:rPr>
          <w:b/>
        </w:rPr>
        <w:t>egetation for amenity</w:t>
      </w:r>
      <w:r w:rsidR="00A61397">
        <w:t xml:space="preserve"> – </w:t>
      </w:r>
      <w:r w:rsidR="000F104E">
        <w:t>continu</w:t>
      </w:r>
      <w:r w:rsidR="00C304C2">
        <w:t>ing</w:t>
      </w:r>
      <w:r w:rsidR="000F104E">
        <w:t xml:space="preserve"> to provide a strong focus on our vegetation for amenity activities, maintaining expenditure and level of service at current levels in line with the expressed preference of our customers</w:t>
      </w:r>
      <w:r w:rsidR="00A61397">
        <w:t xml:space="preserve">. </w:t>
      </w:r>
      <w:r w:rsidR="000F104E">
        <w:t>We will also maintain litter and mosquito management efforts in this space</w:t>
      </w:r>
    </w:p>
    <w:p w14:paraId="36204D40" w14:textId="77777777" w:rsidR="00936BA7" w:rsidRPr="00936BA7" w:rsidRDefault="00C304C2" w:rsidP="00A6363A">
      <w:pPr>
        <w:pStyle w:val="ListNumber"/>
        <w:numPr>
          <w:ilvl w:val="0"/>
          <w:numId w:val="41"/>
        </w:numPr>
        <w:ind w:left="284" w:hanging="284"/>
        <w:rPr>
          <w:i/>
        </w:rPr>
      </w:pPr>
      <w:r w:rsidRPr="00936BA7">
        <w:rPr>
          <w:b/>
        </w:rPr>
        <w:t>r</w:t>
      </w:r>
      <w:r w:rsidR="000F104E" w:rsidRPr="00936BA7">
        <w:rPr>
          <w:b/>
        </w:rPr>
        <w:t>ecreation</w:t>
      </w:r>
      <w:r w:rsidR="00A61397">
        <w:t xml:space="preserve"> </w:t>
      </w:r>
      <w:r w:rsidR="00A61397" w:rsidRPr="000F104E">
        <w:t xml:space="preserve">– </w:t>
      </w:r>
      <w:r w:rsidR="000F104E" w:rsidRPr="000F104E">
        <w:t xml:space="preserve">reflecting community support for greater activation of available land for recreation, we will increase our expenditure in areas relating to recreational paddling access (co-establishing </w:t>
      </w:r>
      <w:r w:rsidR="00255558">
        <w:t>five</w:t>
      </w:r>
      <w:r w:rsidR="000F104E" w:rsidRPr="000F104E">
        <w:t xml:space="preserve"> new platforms), activating retarding basins (</w:t>
      </w:r>
      <w:r>
        <w:t>two to four</w:t>
      </w:r>
      <w:r w:rsidR="000F104E" w:rsidRPr="000F104E">
        <w:t xml:space="preserve"> sites), and investing in </w:t>
      </w:r>
      <w:r>
        <w:t>four to five</w:t>
      </w:r>
      <w:r w:rsidR="000F104E" w:rsidRPr="000F104E">
        <w:t xml:space="preserve"> new sites under the </w:t>
      </w:r>
      <w:r w:rsidR="000F104E" w:rsidRPr="00936BA7">
        <w:rPr>
          <w:i/>
        </w:rPr>
        <w:t>Reimagining Your Creek</w:t>
      </w:r>
      <w:r w:rsidR="000F104E" w:rsidRPr="000F104E">
        <w:t xml:space="preserve"> program</w:t>
      </w:r>
      <w:r w:rsidR="00255558" w:rsidRPr="00255558">
        <w:t xml:space="preserve"> </w:t>
      </w:r>
      <w:r w:rsidR="00255558">
        <w:t>that transforms drains into naturalised waterways</w:t>
      </w:r>
      <w:r w:rsidR="000F104E" w:rsidRPr="000F104E">
        <w:t>.</w:t>
      </w:r>
      <w:r w:rsidR="000F104E">
        <w:t xml:space="preserve"> </w:t>
      </w:r>
    </w:p>
    <w:p w14:paraId="4B39B966" w14:textId="0F76BC9D" w:rsidR="001706D4" w:rsidRPr="00936BA7" w:rsidRDefault="001706D4" w:rsidP="00936BA7">
      <w:pPr>
        <w:pStyle w:val="ListNumber"/>
        <w:rPr>
          <w:i/>
        </w:rPr>
      </w:pPr>
      <w:r w:rsidRPr="00936BA7">
        <w:rPr>
          <w:i/>
        </w:rPr>
        <w:t>Water and sewerage</w:t>
      </w:r>
    </w:p>
    <w:p w14:paraId="2D70B426" w14:textId="77777777" w:rsidR="00936BA7" w:rsidRDefault="00A61397" w:rsidP="00FB1F45">
      <w:pPr>
        <w:pStyle w:val="BodyText"/>
      </w:pPr>
      <w:r>
        <w:t xml:space="preserve">Melbourne Water’s water and sewerage services will also make a modest contribution to the achievement of this outcome, generally in line with historical levels of expenditure. </w:t>
      </w:r>
    </w:p>
    <w:p w14:paraId="5525D9AD" w14:textId="2C149A50" w:rsidR="00FB1F45" w:rsidRPr="00EB52BE" w:rsidRDefault="00FB1F45" w:rsidP="00FB1F45">
      <w:pPr>
        <w:pStyle w:val="BodyText"/>
      </w:pPr>
      <w:r>
        <w:t xml:space="preserve">Key actions </w:t>
      </w:r>
      <w:r w:rsidR="00862350">
        <w:t>our water and sewerage charges will fund</w:t>
      </w:r>
      <w:r>
        <w:t xml:space="preserve"> to deliver this outcome include:</w:t>
      </w:r>
      <w:r w:rsidR="00591008">
        <w:t xml:space="preserve"> </w:t>
      </w:r>
    </w:p>
    <w:p w14:paraId="532D0F95" w14:textId="52DA93F1" w:rsidR="00A844A0" w:rsidRDefault="00117CEF" w:rsidP="00A6363A">
      <w:pPr>
        <w:pStyle w:val="ListNumber"/>
        <w:numPr>
          <w:ilvl w:val="0"/>
          <w:numId w:val="41"/>
        </w:numPr>
        <w:spacing w:line="240" w:lineRule="atLeast"/>
        <w:ind w:left="284" w:hanging="284"/>
      </w:pPr>
      <w:r>
        <w:t>S</w:t>
      </w:r>
      <w:r w:rsidR="00343F85" w:rsidRPr="00FA40CD">
        <w:t xml:space="preserve">upport </w:t>
      </w:r>
      <w:r w:rsidR="00343F85" w:rsidRPr="00FB1F45">
        <w:rPr>
          <w:b/>
        </w:rPr>
        <w:t>community access, involvement and recreation</w:t>
      </w:r>
      <w:r w:rsidR="00343F85" w:rsidRPr="00FA40CD">
        <w:t xml:space="preserve"> </w:t>
      </w:r>
      <w:r w:rsidR="00343F85">
        <w:t xml:space="preserve">at the WTP </w:t>
      </w:r>
      <w:r w:rsidR="00343F85" w:rsidRPr="00FA40CD">
        <w:t>by</w:t>
      </w:r>
      <w:r w:rsidR="00343F85" w:rsidRPr="00FB1F45">
        <w:rPr>
          <w:color w:val="0070C0"/>
        </w:rPr>
        <w:t xml:space="preserve"> </w:t>
      </w:r>
      <w:r w:rsidR="00343F85" w:rsidRPr="00F333DD">
        <w:t>employing a dedicated Visitation Support Officer</w:t>
      </w:r>
      <w:r w:rsidR="00343F85">
        <w:t xml:space="preserve"> and </w:t>
      </w:r>
      <w:r w:rsidR="00343F85" w:rsidRPr="00FA40CD">
        <w:t xml:space="preserve">improving visitation </w:t>
      </w:r>
      <w:r w:rsidR="00343F85">
        <w:t>infrastructure</w:t>
      </w:r>
      <w:r w:rsidR="00343F85" w:rsidRPr="00FA40CD">
        <w:t xml:space="preserve"> at the </w:t>
      </w:r>
      <w:r w:rsidR="00343F85">
        <w:t>site</w:t>
      </w:r>
      <w:r w:rsidR="00343F85" w:rsidRPr="00FA40CD">
        <w:t xml:space="preserve"> and along the decommissioned Main Outfall Sewer (</w:t>
      </w:r>
      <w:r w:rsidR="000A0BBB">
        <w:t>‘</w:t>
      </w:r>
      <w:r w:rsidR="00343F85" w:rsidRPr="00FA40CD">
        <w:t>Greening the Pipeline</w:t>
      </w:r>
      <w:r w:rsidR="000A0BBB">
        <w:t>’</w:t>
      </w:r>
      <w:r w:rsidR="00343F85">
        <w:t xml:space="preserve"> project). </w:t>
      </w:r>
    </w:p>
    <w:p w14:paraId="7763AAB2" w14:textId="31F0AD97" w:rsidR="00C85DF7" w:rsidRDefault="00A844A0" w:rsidP="00A6363A">
      <w:pPr>
        <w:pStyle w:val="ListNumber"/>
        <w:numPr>
          <w:ilvl w:val="0"/>
          <w:numId w:val="41"/>
        </w:numPr>
        <w:spacing w:line="240" w:lineRule="atLeast"/>
        <w:ind w:left="284" w:hanging="284"/>
      </w:pPr>
      <w:r>
        <w:t xml:space="preserve">Acknowledging community support for these works was moderate (44 </w:t>
      </w:r>
      <w:r w:rsidR="00242F2B">
        <w:t>per cent</w:t>
      </w:r>
      <w:r>
        <w:t xml:space="preserve"> support), Melbourne Water will invest $6.</w:t>
      </w:r>
      <w:r w:rsidR="00CB5B91">
        <w:t>0 </w:t>
      </w:r>
      <w:r>
        <w:t xml:space="preserve">million (A10412) to deliver necessary works (such as a safe path network around key birdwatching sites) </w:t>
      </w:r>
      <w:r w:rsidR="00CC0A05">
        <w:t xml:space="preserve">to </w:t>
      </w:r>
      <w:r>
        <w:t>address safety risks to visitors and operators, meet statutory, policy and strategic obligations and at the same time</w:t>
      </w:r>
      <w:r w:rsidRPr="00A844A0">
        <w:t xml:space="preserve"> </w:t>
      </w:r>
      <w:r>
        <w:t>enhance the experience of existing visitors.</w:t>
      </w:r>
      <w:r w:rsidR="00C719D2">
        <w:t xml:space="preserve"> </w:t>
      </w:r>
    </w:p>
    <w:p w14:paraId="33145B84" w14:textId="5F172D1B" w:rsidR="00FB1F45" w:rsidRDefault="00C304C2" w:rsidP="00A6363A">
      <w:pPr>
        <w:pStyle w:val="ListNumber"/>
        <w:numPr>
          <w:ilvl w:val="0"/>
          <w:numId w:val="41"/>
        </w:numPr>
        <w:spacing w:line="240" w:lineRule="atLeast"/>
        <w:ind w:left="284" w:hanging="284"/>
      </w:pPr>
      <w:r w:rsidRPr="009A6391">
        <w:t>i</w:t>
      </w:r>
      <w:r w:rsidR="00FB1F45" w:rsidRPr="009A6391">
        <w:t xml:space="preserve">n relation to </w:t>
      </w:r>
      <w:r w:rsidR="00FB1F45" w:rsidRPr="009A6391">
        <w:rPr>
          <w:b/>
        </w:rPr>
        <w:t>recreation on reservoirs</w:t>
      </w:r>
      <w:r w:rsidRPr="009A6391">
        <w:rPr>
          <w:bCs/>
        </w:rPr>
        <w:t>,</w:t>
      </w:r>
      <w:r w:rsidR="00FB1F45" w:rsidRPr="009A6391">
        <w:t xml:space="preserve"> Melbourne Water has </w:t>
      </w:r>
      <w:r w:rsidR="00E908FF">
        <w:t xml:space="preserve">included an allocation to facilitate the necessary works to enable </w:t>
      </w:r>
      <w:r w:rsidR="00FB1F45" w:rsidRPr="009A6391">
        <w:t xml:space="preserve">recreation </w:t>
      </w:r>
      <w:r w:rsidR="00E908FF">
        <w:t xml:space="preserve">on one of two </w:t>
      </w:r>
      <w:r w:rsidR="00FB1F45" w:rsidRPr="009A6391">
        <w:t>reservoir catchments</w:t>
      </w:r>
      <w:r w:rsidR="00E908FF">
        <w:t xml:space="preserve"> (either Yan Yean or Tarago) during the regulatory period</w:t>
      </w:r>
      <w:r w:rsidR="00FB1F45" w:rsidRPr="009A6391">
        <w:t>.</w:t>
      </w:r>
      <w:r w:rsidR="00FB1F45">
        <w:t xml:space="preserve"> </w:t>
      </w:r>
    </w:p>
    <w:p w14:paraId="160E705C" w14:textId="1F470CDB" w:rsidR="00936BA7" w:rsidRDefault="00BF1E27" w:rsidP="00936BA7">
      <w:pPr>
        <w:pStyle w:val="BodyText"/>
        <w:rPr>
          <w:b/>
        </w:rPr>
      </w:pPr>
      <w:r>
        <w:rPr>
          <w:color w:val="auto"/>
        </w:rPr>
        <w:t>S</w:t>
      </w:r>
      <w:r w:rsidR="00C74D7A" w:rsidRPr="007832FB">
        <w:rPr>
          <w:color w:val="auto"/>
        </w:rPr>
        <w:t xml:space="preserve">ervice </w:t>
      </w:r>
      <w:r>
        <w:rPr>
          <w:color w:val="auto"/>
        </w:rPr>
        <w:t xml:space="preserve">based </w:t>
      </w:r>
      <w:r w:rsidR="00C74D7A" w:rsidRPr="007832FB">
        <w:rPr>
          <w:color w:val="auto"/>
        </w:rPr>
        <w:t xml:space="preserve">expenditure (excluding </w:t>
      </w:r>
      <w:r w:rsidR="00C74D7A">
        <w:rPr>
          <w:color w:val="auto"/>
        </w:rPr>
        <w:t>corporate expenditure) supporting the achievement of this outcome is summarised below.</w:t>
      </w:r>
      <w:r w:rsidR="00936BA7">
        <w:rPr>
          <w:b/>
        </w:rPr>
        <w:t xml:space="preserve"> </w:t>
      </w:r>
    </w:p>
    <w:p w14:paraId="4C9FF00A" w14:textId="0BAA0F02" w:rsidR="00936BA7" w:rsidRPr="00862350" w:rsidRDefault="00936BA7" w:rsidP="00936BA7">
      <w:pPr>
        <w:pStyle w:val="BodyText"/>
        <w:rPr>
          <w:b/>
        </w:rPr>
      </w:pPr>
      <w:r w:rsidRPr="00862350">
        <w:rPr>
          <w:b/>
        </w:rPr>
        <w:t>Tracking performance</w:t>
      </w:r>
    </w:p>
    <w:p w14:paraId="4D645CBF" w14:textId="41FA9F7F" w:rsidR="00BF1E27" w:rsidRDefault="00936BA7" w:rsidP="00936BA7">
      <w:pPr>
        <w:pStyle w:val="ListNumber"/>
        <w:rPr>
          <w:color w:val="auto"/>
        </w:rPr>
        <w:sectPr w:rsidR="00BF1E27" w:rsidSect="00386A22">
          <w:type w:val="continuous"/>
          <w:pgSz w:w="11906" w:h="16838" w:code="9"/>
          <w:pgMar w:top="1134" w:right="1134" w:bottom="1134" w:left="1134" w:header="567" w:footer="567" w:gutter="0"/>
          <w:pgNumType w:chapStyle="1"/>
          <w:cols w:num="2" w:space="567"/>
          <w:docGrid w:linePitch="360"/>
        </w:sectPr>
      </w:pPr>
      <w:r w:rsidRPr="00DB5585">
        <w:t xml:space="preserve">We propose two output measures </w:t>
      </w:r>
      <w:r>
        <w:t>(</w:t>
      </w:r>
      <w:r w:rsidR="000E0E19">
        <w:fldChar w:fldCharType="begin"/>
      </w:r>
      <w:r w:rsidR="000E0E19">
        <w:instrText xml:space="preserve"> REF _Ref52979147 \h  \* MERGEFORMAT </w:instrText>
      </w:r>
      <w:r w:rsidR="000E0E19">
        <w:fldChar w:fldCharType="separate"/>
      </w:r>
      <w:r w:rsidR="000E0E19" w:rsidRPr="00417CAA">
        <w:rPr>
          <w:b/>
          <w:bCs/>
        </w:rPr>
        <w:t xml:space="preserve">Table </w:t>
      </w:r>
      <w:r w:rsidR="000E0E19" w:rsidRPr="00417CAA">
        <w:rPr>
          <w:b/>
          <w:bCs/>
          <w:noProof/>
        </w:rPr>
        <w:t>27</w:t>
      </w:r>
      <w:r w:rsidR="000E0E19">
        <w:fldChar w:fldCharType="end"/>
      </w:r>
      <w:r>
        <w:t xml:space="preserve">) </w:t>
      </w:r>
      <w:r w:rsidRPr="00DB5585">
        <w:t xml:space="preserve">to </w:t>
      </w:r>
      <w:r>
        <w:t xml:space="preserve">demonstrate our commitment </w:t>
      </w:r>
      <w:r w:rsidRPr="00DB5585">
        <w:t>to the achievement of the liveability outcome. The first output</w:t>
      </w:r>
      <w:r>
        <w:t xml:space="preserve"> measure focuses on a reduction in flood risk. This measure was supported by a majority of deliberative panel respondents, but received a less than 50 per cent rating around clarity. We remain of the view that this is a key measure of our work to protect Melbourne’s liveability and propose to include plain English descriptions of the work we do and our performance against this outcome in our performance reporting. The second output will measure community perceptions of the work we do to make Melbourne Water land useable. This is a new measure and moves away from tracking projects to tracking community value. It was rated highly in terms of both support and clarity.</w:t>
      </w:r>
    </w:p>
    <w:tbl>
      <w:tblPr>
        <w:tblStyle w:val="MWTableGrid"/>
        <w:tblW w:w="9638" w:type="dxa"/>
        <w:tblCellMar>
          <w:left w:w="57" w:type="dxa"/>
          <w:right w:w="57" w:type="dxa"/>
        </w:tblCellMar>
        <w:tblLook w:val="04A0" w:firstRow="1" w:lastRow="0" w:firstColumn="1" w:lastColumn="0" w:noHBand="0" w:noVBand="1"/>
      </w:tblPr>
      <w:tblGrid>
        <w:gridCol w:w="1417"/>
        <w:gridCol w:w="2268"/>
        <w:gridCol w:w="2268"/>
        <w:gridCol w:w="3685"/>
      </w:tblGrid>
      <w:tr w:rsidR="00073905" w:rsidRPr="00C56DC1" w14:paraId="47715409" w14:textId="77777777" w:rsidTr="00EE5D69">
        <w:trPr>
          <w:cnfStyle w:val="100000000000" w:firstRow="1" w:lastRow="0" w:firstColumn="0" w:lastColumn="0" w:oddVBand="0" w:evenVBand="0" w:oddHBand="0" w:evenHBand="0" w:firstRowFirstColumn="0" w:firstRowLastColumn="0" w:lastRowFirstColumn="0" w:lastRowLastColumn="0"/>
        </w:trPr>
        <w:tc>
          <w:tcPr>
            <w:tcW w:w="1417" w:type="dxa"/>
            <w:shd w:val="clear" w:color="auto" w:fill="00428B" w:themeFill="accent1"/>
          </w:tcPr>
          <w:p w14:paraId="2B03BBAC" w14:textId="77777777" w:rsidR="00073905" w:rsidRPr="00EE5D69" w:rsidRDefault="00073905" w:rsidP="00B166C9">
            <w:pPr>
              <w:pStyle w:val="BodyText"/>
              <w:spacing w:before="40" w:after="60" w:line="240" w:lineRule="auto"/>
              <w:rPr>
                <w:i/>
                <w:color w:val="auto"/>
                <w:sz w:val="16"/>
                <w:szCs w:val="16"/>
              </w:rPr>
            </w:pPr>
            <w:r w:rsidRPr="00EE5D69">
              <w:rPr>
                <w:color w:val="auto"/>
                <w:sz w:val="16"/>
                <w:szCs w:val="16"/>
              </w:rPr>
              <w:lastRenderedPageBreak/>
              <w:t>Expenditure</w:t>
            </w:r>
          </w:p>
        </w:tc>
        <w:tc>
          <w:tcPr>
            <w:tcW w:w="2268" w:type="dxa"/>
            <w:shd w:val="clear" w:color="auto" w:fill="00428B" w:themeFill="accent1"/>
          </w:tcPr>
          <w:p w14:paraId="494384E8" w14:textId="77777777" w:rsidR="00073905" w:rsidRPr="00EE5D69" w:rsidRDefault="00073905" w:rsidP="00B166C9">
            <w:pPr>
              <w:pStyle w:val="BodyText"/>
              <w:spacing w:before="40" w:after="60" w:line="240" w:lineRule="auto"/>
              <w:jc w:val="center"/>
              <w:rPr>
                <w:i/>
                <w:color w:val="auto"/>
                <w:sz w:val="16"/>
                <w:szCs w:val="16"/>
              </w:rPr>
            </w:pPr>
            <w:r w:rsidRPr="00EE5D69">
              <w:rPr>
                <w:i/>
                <w:color w:val="auto"/>
                <w:sz w:val="16"/>
                <w:szCs w:val="18"/>
              </w:rPr>
              <w:t>PS16 determination</w:t>
            </w:r>
          </w:p>
        </w:tc>
        <w:tc>
          <w:tcPr>
            <w:tcW w:w="2268" w:type="dxa"/>
            <w:shd w:val="clear" w:color="auto" w:fill="00428B" w:themeFill="accent1"/>
          </w:tcPr>
          <w:p w14:paraId="3E4EA6CD" w14:textId="77777777" w:rsidR="00073905" w:rsidRPr="00EE5D69" w:rsidRDefault="00073905" w:rsidP="00B166C9">
            <w:pPr>
              <w:pStyle w:val="BodyText"/>
              <w:spacing w:before="40" w:after="60" w:line="240" w:lineRule="auto"/>
              <w:jc w:val="center"/>
              <w:rPr>
                <w:i/>
                <w:color w:val="auto"/>
                <w:sz w:val="16"/>
                <w:szCs w:val="16"/>
              </w:rPr>
            </w:pPr>
            <w:r w:rsidRPr="00EE5D69">
              <w:rPr>
                <w:i/>
                <w:color w:val="auto"/>
                <w:sz w:val="16"/>
                <w:szCs w:val="18"/>
              </w:rPr>
              <w:t>PS21 expenditure</w:t>
            </w:r>
          </w:p>
        </w:tc>
        <w:tc>
          <w:tcPr>
            <w:tcW w:w="3685" w:type="dxa"/>
            <w:shd w:val="clear" w:color="auto" w:fill="00428B" w:themeFill="accent1"/>
          </w:tcPr>
          <w:p w14:paraId="6A61DD3D" w14:textId="77777777" w:rsidR="00073905" w:rsidRPr="00EE5D69" w:rsidRDefault="00073905" w:rsidP="00B166C9">
            <w:pPr>
              <w:pStyle w:val="BodyText"/>
              <w:spacing w:before="40" w:after="60" w:line="240" w:lineRule="auto"/>
              <w:jc w:val="center"/>
              <w:rPr>
                <w:i/>
                <w:color w:val="auto"/>
                <w:sz w:val="16"/>
                <w:szCs w:val="18"/>
              </w:rPr>
            </w:pPr>
            <w:r w:rsidRPr="00EE5D69">
              <w:rPr>
                <w:i/>
                <w:color w:val="auto"/>
                <w:sz w:val="16"/>
                <w:szCs w:val="18"/>
              </w:rPr>
              <w:t>Impact on prices</w:t>
            </w:r>
          </w:p>
        </w:tc>
      </w:tr>
      <w:tr w:rsidR="00BF1E27" w:rsidRPr="00F9129F" w14:paraId="6F1D6694" w14:textId="77777777" w:rsidTr="00BF1E27">
        <w:tc>
          <w:tcPr>
            <w:tcW w:w="9638" w:type="dxa"/>
            <w:gridSpan w:val="4"/>
            <w:shd w:val="clear" w:color="auto" w:fill="F2F2F2" w:themeFill="background1" w:themeFillShade="F2"/>
          </w:tcPr>
          <w:p w14:paraId="211CF630" w14:textId="73EB8416" w:rsidR="00BF1E27" w:rsidRPr="00BF1E27" w:rsidRDefault="00BF1E27" w:rsidP="00B166C9">
            <w:pPr>
              <w:pStyle w:val="BodyText"/>
              <w:spacing w:before="40" w:after="60" w:line="240" w:lineRule="auto"/>
              <w:rPr>
                <w:rFonts w:asciiTheme="majorHAnsi" w:hAnsiTheme="majorHAnsi" w:cs="Tahoma"/>
                <w:b/>
                <w:i/>
                <w:iCs/>
                <w:sz w:val="16"/>
                <w:szCs w:val="16"/>
              </w:rPr>
            </w:pPr>
            <w:r w:rsidRPr="00BF1E27">
              <w:rPr>
                <w:rFonts w:asciiTheme="majorHAnsi" w:hAnsiTheme="majorHAnsi" w:cs="Tahoma"/>
                <w:b/>
                <w:i/>
                <w:iCs/>
                <w:sz w:val="16"/>
                <w:szCs w:val="16"/>
              </w:rPr>
              <w:t>Waterways and drainage</w:t>
            </w:r>
          </w:p>
        </w:tc>
      </w:tr>
      <w:tr w:rsidR="00BF1E27" w:rsidRPr="00F9129F" w14:paraId="02F988A4" w14:textId="77777777" w:rsidTr="00BF1E27">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F2F2F2" w:themeFill="background1" w:themeFillShade="F2"/>
          </w:tcPr>
          <w:p w14:paraId="3852B3B8" w14:textId="15F11369" w:rsidR="00BF1E27" w:rsidRDefault="00BF1E27" w:rsidP="00BF1E27">
            <w:pPr>
              <w:pStyle w:val="BodyText"/>
              <w:spacing w:before="40" w:after="60" w:line="240" w:lineRule="auto"/>
              <w:rPr>
                <w:i/>
                <w:color w:val="auto"/>
                <w:sz w:val="16"/>
                <w:szCs w:val="18"/>
              </w:rPr>
            </w:pPr>
            <w:r>
              <w:rPr>
                <w:i/>
                <w:color w:val="auto"/>
                <w:sz w:val="16"/>
                <w:szCs w:val="18"/>
              </w:rPr>
              <w:t>Opex</w:t>
            </w:r>
          </w:p>
        </w:tc>
        <w:tc>
          <w:tcPr>
            <w:tcW w:w="2268" w:type="dxa"/>
            <w:shd w:val="clear" w:color="auto" w:fill="FFFFFF" w:themeFill="background1"/>
          </w:tcPr>
          <w:p w14:paraId="5C825306" w14:textId="77777777"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32m</w:t>
            </w:r>
          </w:p>
          <w:p w14:paraId="57C56EBD" w14:textId="0EB7E9A5" w:rsidR="00BF1E27" w:rsidRPr="00A004C3" w:rsidRDefault="00BF1E27" w:rsidP="00BF1E27">
            <w:pPr>
              <w:pStyle w:val="BodyText"/>
              <w:spacing w:before="40" w:after="60" w:line="240" w:lineRule="auto"/>
              <w:jc w:val="center"/>
              <w:rPr>
                <w:i/>
                <w:color w:val="auto"/>
                <w:sz w:val="16"/>
                <w:szCs w:val="18"/>
              </w:rPr>
            </w:pPr>
            <w:r w:rsidRPr="007832FB">
              <w:rPr>
                <w:color w:val="auto"/>
                <w:sz w:val="16"/>
                <w:szCs w:val="18"/>
              </w:rPr>
              <w:t>($</w:t>
            </w:r>
            <w:r>
              <w:rPr>
                <w:color w:val="auto"/>
                <w:sz w:val="16"/>
                <w:szCs w:val="18"/>
              </w:rPr>
              <w:t>161</w:t>
            </w:r>
            <w:r w:rsidRPr="007832FB">
              <w:rPr>
                <w:color w:val="auto"/>
                <w:sz w:val="16"/>
                <w:szCs w:val="18"/>
              </w:rPr>
              <w:t>m in aggregate)</w:t>
            </w:r>
          </w:p>
        </w:tc>
        <w:tc>
          <w:tcPr>
            <w:tcW w:w="2268" w:type="dxa"/>
            <w:shd w:val="clear" w:color="auto" w:fill="FFFFFF" w:themeFill="background1"/>
          </w:tcPr>
          <w:p w14:paraId="408B17F6" w14:textId="77777777"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39m</w:t>
            </w:r>
          </w:p>
          <w:p w14:paraId="4C361AC8" w14:textId="33231AF9"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w:t>
            </w:r>
            <w:r>
              <w:rPr>
                <w:color w:val="auto"/>
                <w:sz w:val="16"/>
                <w:szCs w:val="18"/>
              </w:rPr>
              <w:t>197</w:t>
            </w:r>
            <w:r w:rsidRPr="007832FB">
              <w:rPr>
                <w:color w:val="auto"/>
                <w:sz w:val="16"/>
                <w:szCs w:val="18"/>
              </w:rPr>
              <w:t>m in aggregate)</w:t>
            </w:r>
          </w:p>
        </w:tc>
        <w:tc>
          <w:tcPr>
            <w:tcW w:w="3685" w:type="dxa"/>
            <w:vMerge w:val="restart"/>
            <w:shd w:val="clear" w:color="auto" w:fill="FFFFFF" w:themeFill="background1"/>
          </w:tcPr>
          <w:p w14:paraId="52AE477E" w14:textId="38A80239" w:rsidR="00BF1E27" w:rsidRDefault="00BF1E27" w:rsidP="00BF1E27">
            <w:pPr>
              <w:pStyle w:val="BodyText"/>
              <w:spacing w:before="40" w:after="60" w:line="240" w:lineRule="auto"/>
              <w:rPr>
                <w:rFonts w:asciiTheme="majorHAnsi" w:hAnsiTheme="majorHAnsi" w:cs="Tahoma"/>
                <w:iCs/>
                <w:sz w:val="16"/>
                <w:szCs w:val="16"/>
              </w:rPr>
            </w:pPr>
            <w:r>
              <w:rPr>
                <w:rFonts w:asciiTheme="majorHAnsi" w:hAnsiTheme="majorHAnsi" w:cs="Tahoma"/>
                <w:iCs/>
                <w:sz w:val="16"/>
                <w:szCs w:val="16"/>
              </w:rPr>
              <w:t xml:space="preserve">Average impact </w:t>
            </w:r>
            <w:r w:rsidRPr="00A004C3">
              <w:rPr>
                <w:rFonts w:asciiTheme="majorHAnsi" w:hAnsiTheme="majorHAnsi" w:cs="Tahoma"/>
                <w:iCs/>
                <w:sz w:val="16"/>
                <w:szCs w:val="16"/>
              </w:rPr>
              <w:t xml:space="preserve">will </w:t>
            </w:r>
            <w:r>
              <w:rPr>
                <w:rFonts w:asciiTheme="majorHAnsi" w:hAnsiTheme="majorHAnsi" w:cs="Tahoma"/>
                <w:iCs/>
                <w:sz w:val="16"/>
                <w:szCs w:val="16"/>
              </w:rPr>
              <w:t>be $17.7 per customer at the end of 2025-26, up from $16.7 in 2020-21.</w:t>
            </w:r>
          </w:p>
        </w:tc>
      </w:tr>
      <w:tr w:rsidR="00BF1E27" w:rsidRPr="00F9129F" w14:paraId="27F00648" w14:textId="77777777" w:rsidTr="00BF1E27">
        <w:tc>
          <w:tcPr>
            <w:tcW w:w="1417" w:type="dxa"/>
            <w:shd w:val="clear" w:color="auto" w:fill="F2F2F2" w:themeFill="background1" w:themeFillShade="F2"/>
          </w:tcPr>
          <w:p w14:paraId="0922C6DD" w14:textId="64CE9DCB" w:rsidR="00BF1E27" w:rsidRDefault="00BF1E27" w:rsidP="00BF1E27">
            <w:pPr>
              <w:pStyle w:val="BodyText"/>
              <w:spacing w:before="40" w:after="60" w:line="240" w:lineRule="auto"/>
              <w:rPr>
                <w:i/>
                <w:color w:val="auto"/>
                <w:sz w:val="16"/>
                <w:szCs w:val="18"/>
              </w:rPr>
            </w:pPr>
            <w:r>
              <w:rPr>
                <w:i/>
                <w:color w:val="auto"/>
                <w:sz w:val="16"/>
                <w:szCs w:val="18"/>
              </w:rPr>
              <w:t>Capex</w:t>
            </w:r>
          </w:p>
        </w:tc>
        <w:tc>
          <w:tcPr>
            <w:tcW w:w="2268" w:type="dxa"/>
            <w:shd w:val="clear" w:color="auto" w:fill="FFFFFF" w:themeFill="background1"/>
          </w:tcPr>
          <w:p w14:paraId="1633C71B" w14:textId="65885EB1" w:rsidR="00BF1E27" w:rsidRPr="00A004C3" w:rsidRDefault="00BF1E27" w:rsidP="00BF1E27">
            <w:pPr>
              <w:pStyle w:val="BodyText"/>
              <w:spacing w:before="40" w:after="60" w:line="240" w:lineRule="auto"/>
              <w:jc w:val="center"/>
              <w:rPr>
                <w:i/>
                <w:color w:val="auto"/>
                <w:sz w:val="16"/>
                <w:szCs w:val="18"/>
              </w:rPr>
            </w:pPr>
            <w:r w:rsidRPr="007832FB">
              <w:rPr>
                <w:color w:val="auto"/>
                <w:sz w:val="16"/>
                <w:szCs w:val="18"/>
              </w:rPr>
              <w:t>Annual average $</w:t>
            </w:r>
            <w:r>
              <w:rPr>
                <w:color w:val="auto"/>
                <w:sz w:val="16"/>
                <w:szCs w:val="18"/>
              </w:rPr>
              <w:t>41</w:t>
            </w:r>
            <w:r w:rsidRPr="007832FB">
              <w:rPr>
                <w:color w:val="auto"/>
                <w:sz w:val="16"/>
                <w:szCs w:val="18"/>
              </w:rPr>
              <w:t>m</w:t>
            </w:r>
          </w:p>
        </w:tc>
        <w:tc>
          <w:tcPr>
            <w:tcW w:w="2268" w:type="dxa"/>
            <w:shd w:val="clear" w:color="auto" w:fill="FFFFFF" w:themeFill="background1"/>
          </w:tcPr>
          <w:p w14:paraId="5B6A20D6" w14:textId="3BA5A65C" w:rsidR="00BF1E27" w:rsidRPr="007832FB" w:rsidRDefault="00BF1E27" w:rsidP="00BF1E2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39</w:t>
            </w:r>
            <w:r w:rsidRPr="007832FB">
              <w:rPr>
                <w:color w:val="auto"/>
                <w:sz w:val="16"/>
                <w:szCs w:val="18"/>
              </w:rPr>
              <w:t>m</w:t>
            </w:r>
          </w:p>
        </w:tc>
        <w:tc>
          <w:tcPr>
            <w:tcW w:w="3685" w:type="dxa"/>
            <w:vMerge/>
            <w:shd w:val="clear" w:color="auto" w:fill="FFFFFF" w:themeFill="background1"/>
          </w:tcPr>
          <w:p w14:paraId="117A9D44" w14:textId="77777777" w:rsidR="00BF1E27" w:rsidRDefault="00BF1E27" w:rsidP="00BF1E27">
            <w:pPr>
              <w:pStyle w:val="BodyText"/>
              <w:spacing w:before="40" w:after="60" w:line="240" w:lineRule="auto"/>
              <w:rPr>
                <w:rFonts w:asciiTheme="majorHAnsi" w:hAnsiTheme="majorHAnsi" w:cs="Tahoma"/>
                <w:iCs/>
                <w:sz w:val="16"/>
                <w:szCs w:val="16"/>
              </w:rPr>
            </w:pPr>
          </w:p>
        </w:tc>
      </w:tr>
      <w:tr w:rsidR="00BF1E27" w:rsidRPr="00F9129F" w14:paraId="700521EE" w14:textId="77777777" w:rsidTr="00BF1E27">
        <w:trPr>
          <w:cnfStyle w:val="000000010000" w:firstRow="0" w:lastRow="0" w:firstColumn="0" w:lastColumn="0" w:oddVBand="0" w:evenVBand="0" w:oddHBand="0" w:evenHBand="1" w:firstRowFirstColumn="0" w:firstRowLastColumn="0" w:lastRowFirstColumn="0" w:lastRowLastColumn="0"/>
        </w:trPr>
        <w:tc>
          <w:tcPr>
            <w:tcW w:w="9638" w:type="dxa"/>
            <w:gridSpan w:val="4"/>
            <w:shd w:val="clear" w:color="auto" w:fill="F2F2F2" w:themeFill="background1" w:themeFillShade="F2"/>
          </w:tcPr>
          <w:p w14:paraId="4A0D01A6" w14:textId="353EA550" w:rsidR="00BF1E27" w:rsidRPr="00BF1E27" w:rsidRDefault="00BF1E27" w:rsidP="00B166C9">
            <w:pPr>
              <w:pStyle w:val="BodyText"/>
              <w:spacing w:before="40" w:after="60" w:line="240" w:lineRule="auto"/>
              <w:rPr>
                <w:rFonts w:asciiTheme="majorHAnsi" w:hAnsiTheme="majorHAnsi" w:cs="Tahoma"/>
                <w:b/>
                <w:i/>
                <w:iCs/>
                <w:sz w:val="16"/>
                <w:szCs w:val="16"/>
              </w:rPr>
            </w:pPr>
            <w:r w:rsidRPr="00BF1E27">
              <w:rPr>
                <w:rFonts w:asciiTheme="majorHAnsi" w:hAnsiTheme="majorHAnsi" w:cs="Tahoma"/>
                <w:b/>
                <w:i/>
                <w:iCs/>
                <w:sz w:val="16"/>
                <w:szCs w:val="16"/>
              </w:rPr>
              <w:t>Water and sewerage</w:t>
            </w:r>
          </w:p>
        </w:tc>
      </w:tr>
      <w:tr w:rsidR="00073905" w:rsidRPr="00F9129F" w14:paraId="173D45C7" w14:textId="77777777" w:rsidTr="00B166C9">
        <w:tc>
          <w:tcPr>
            <w:tcW w:w="1417" w:type="dxa"/>
            <w:shd w:val="clear" w:color="auto" w:fill="F2F2F2" w:themeFill="background1" w:themeFillShade="F2"/>
          </w:tcPr>
          <w:p w14:paraId="61B1C62B" w14:textId="77777777" w:rsidR="00073905" w:rsidRPr="008D375B" w:rsidRDefault="00073905" w:rsidP="00B166C9">
            <w:pPr>
              <w:pStyle w:val="BodyText"/>
              <w:spacing w:before="40" w:after="60" w:line="240" w:lineRule="auto"/>
              <w:rPr>
                <w:b/>
                <w:color w:val="auto"/>
                <w:sz w:val="16"/>
                <w:szCs w:val="18"/>
              </w:rPr>
            </w:pPr>
            <w:r>
              <w:rPr>
                <w:i/>
                <w:color w:val="auto"/>
                <w:sz w:val="16"/>
                <w:szCs w:val="18"/>
              </w:rPr>
              <w:t>Opex</w:t>
            </w:r>
          </w:p>
        </w:tc>
        <w:tc>
          <w:tcPr>
            <w:tcW w:w="2268" w:type="dxa"/>
            <w:vMerge w:val="restart"/>
            <w:shd w:val="clear" w:color="auto" w:fill="FFFFFF" w:themeFill="background1"/>
            <w:vAlign w:val="center"/>
          </w:tcPr>
          <w:p w14:paraId="7C0C44D9" w14:textId="77777777" w:rsidR="00073905" w:rsidRPr="00A004C3" w:rsidRDefault="00073905" w:rsidP="00B166C9">
            <w:pPr>
              <w:pStyle w:val="BodyText"/>
              <w:spacing w:before="40" w:after="60" w:line="240" w:lineRule="auto"/>
              <w:jc w:val="center"/>
              <w:rPr>
                <w:i/>
                <w:color w:val="auto"/>
                <w:sz w:val="16"/>
                <w:szCs w:val="18"/>
              </w:rPr>
            </w:pPr>
            <w:r w:rsidRPr="00A004C3">
              <w:rPr>
                <w:i/>
                <w:color w:val="auto"/>
                <w:sz w:val="16"/>
                <w:szCs w:val="18"/>
              </w:rPr>
              <w:t>No comparable prior spend</w:t>
            </w:r>
          </w:p>
        </w:tc>
        <w:tc>
          <w:tcPr>
            <w:tcW w:w="2268" w:type="dxa"/>
            <w:shd w:val="clear" w:color="auto" w:fill="FFFFFF" w:themeFill="background1"/>
          </w:tcPr>
          <w:p w14:paraId="7DBA21E1" w14:textId="77777777" w:rsidR="00073905" w:rsidRPr="007832FB" w:rsidRDefault="00073905" w:rsidP="00B166C9">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1.1m</w:t>
            </w:r>
          </w:p>
          <w:p w14:paraId="68B2A80D" w14:textId="77777777" w:rsidR="00073905" w:rsidRPr="00F9129F" w:rsidRDefault="00073905" w:rsidP="00B166C9">
            <w:pPr>
              <w:pStyle w:val="BodyText"/>
              <w:spacing w:before="40" w:after="60" w:line="240" w:lineRule="auto"/>
              <w:jc w:val="center"/>
              <w:rPr>
                <w:i/>
                <w:color w:val="auto"/>
                <w:sz w:val="16"/>
                <w:szCs w:val="18"/>
                <w:highlight w:val="yellow"/>
              </w:rPr>
            </w:pPr>
            <w:r w:rsidRPr="007832FB">
              <w:rPr>
                <w:color w:val="auto"/>
                <w:sz w:val="16"/>
                <w:szCs w:val="18"/>
              </w:rPr>
              <w:t>($</w:t>
            </w:r>
            <w:r>
              <w:rPr>
                <w:color w:val="auto"/>
                <w:sz w:val="16"/>
                <w:szCs w:val="18"/>
              </w:rPr>
              <w:t>5.5</w:t>
            </w:r>
            <w:r w:rsidRPr="007832FB">
              <w:rPr>
                <w:color w:val="auto"/>
                <w:sz w:val="16"/>
                <w:szCs w:val="18"/>
              </w:rPr>
              <w:t>m in aggregate)</w:t>
            </w:r>
          </w:p>
        </w:tc>
        <w:tc>
          <w:tcPr>
            <w:tcW w:w="3685" w:type="dxa"/>
            <w:vMerge w:val="restart"/>
            <w:shd w:val="clear" w:color="auto" w:fill="FFFFFF" w:themeFill="background1"/>
          </w:tcPr>
          <w:p w14:paraId="28E5E98B" w14:textId="2A15A57E" w:rsidR="00073905" w:rsidRPr="00F9129F" w:rsidRDefault="00073905" w:rsidP="00B166C9">
            <w:pPr>
              <w:pStyle w:val="BodyText"/>
              <w:spacing w:before="40" w:after="60" w:line="240" w:lineRule="auto"/>
              <w:rPr>
                <w:color w:val="auto"/>
                <w:sz w:val="16"/>
                <w:szCs w:val="18"/>
                <w:highlight w:val="yellow"/>
              </w:rPr>
            </w:pPr>
            <w:r>
              <w:rPr>
                <w:rFonts w:asciiTheme="majorHAnsi" w:hAnsiTheme="majorHAnsi" w:cs="Tahoma"/>
                <w:iCs/>
                <w:sz w:val="16"/>
                <w:szCs w:val="16"/>
              </w:rPr>
              <w:t xml:space="preserve">Average impact </w:t>
            </w:r>
            <w:r w:rsidRPr="00A004C3">
              <w:rPr>
                <w:rFonts w:asciiTheme="majorHAnsi" w:hAnsiTheme="majorHAnsi" w:cs="Tahoma"/>
                <w:iCs/>
                <w:sz w:val="16"/>
                <w:szCs w:val="16"/>
              </w:rPr>
              <w:t xml:space="preserve">will </w:t>
            </w:r>
            <w:r>
              <w:rPr>
                <w:rFonts w:asciiTheme="majorHAnsi" w:hAnsiTheme="majorHAnsi" w:cs="Tahoma"/>
                <w:iCs/>
                <w:sz w:val="16"/>
                <w:szCs w:val="16"/>
              </w:rPr>
              <w:t xml:space="preserve">be $0.63 per customer at the end of 2025-26. </w:t>
            </w:r>
          </w:p>
        </w:tc>
      </w:tr>
      <w:tr w:rsidR="00073905" w:rsidRPr="00F9129F" w14:paraId="347BF58F" w14:textId="77777777" w:rsidTr="00B166C9">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F2F2F2" w:themeFill="background1" w:themeFillShade="F2"/>
          </w:tcPr>
          <w:p w14:paraId="24AA9353" w14:textId="77777777" w:rsidR="00073905" w:rsidRDefault="00073905" w:rsidP="00B166C9">
            <w:pPr>
              <w:pStyle w:val="BodyText"/>
              <w:spacing w:before="40" w:after="60" w:line="240" w:lineRule="auto"/>
              <w:rPr>
                <w:i/>
                <w:color w:val="auto"/>
                <w:sz w:val="16"/>
                <w:szCs w:val="18"/>
              </w:rPr>
            </w:pPr>
            <w:r>
              <w:rPr>
                <w:i/>
                <w:color w:val="auto"/>
                <w:sz w:val="16"/>
                <w:szCs w:val="18"/>
              </w:rPr>
              <w:t>Capex</w:t>
            </w:r>
          </w:p>
        </w:tc>
        <w:tc>
          <w:tcPr>
            <w:tcW w:w="2268" w:type="dxa"/>
            <w:vMerge/>
            <w:shd w:val="clear" w:color="auto" w:fill="FFFFFF" w:themeFill="background1"/>
          </w:tcPr>
          <w:p w14:paraId="3EE29B30" w14:textId="77777777" w:rsidR="00073905" w:rsidRPr="00A004C3" w:rsidRDefault="00073905" w:rsidP="00B166C9">
            <w:pPr>
              <w:pStyle w:val="BodyText"/>
              <w:spacing w:before="40" w:after="60" w:line="240" w:lineRule="auto"/>
              <w:jc w:val="center"/>
              <w:rPr>
                <w:i/>
                <w:color w:val="auto"/>
                <w:sz w:val="16"/>
                <w:szCs w:val="18"/>
              </w:rPr>
            </w:pPr>
          </w:p>
        </w:tc>
        <w:tc>
          <w:tcPr>
            <w:tcW w:w="2268" w:type="dxa"/>
            <w:shd w:val="clear" w:color="auto" w:fill="FFFFFF" w:themeFill="background1"/>
          </w:tcPr>
          <w:p w14:paraId="16685795" w14:textId="77777777" w:rsidR="00073905" w:rsidRPr="00F9129F" w:rsidRDefault="00073905" w:rsidP="00B166C9">
            <w:pPr>
              <w:pStyle w:val="BodyText"/>
              <w:spacing w:before="40" w:after="60" w:line="240" w:lineRule="auto"/>
              <w:jc w:val="center"/>
              <w:rPr>
                <w:color w:val="auto"/>
                <w:sz w:val="16"/>
                <w:szCs w:val="18"/>
                <w:highlight w:val="yellow"/>
              </w:rPr>
            </w:pPr>
            <w:r w:rsidRPr="007832FB">
              <w:rPr>
                <w:color w:val="auto"/>
                <w:sz w:val="16"/>
                <w:szCs w:val="18"/>
              </w:rPr>
              <w:t>Annual average $</w:t>
            </w:r>
            <w:r>
              <w:rPr>
                <w:color w:val="auto"/>
                <w:sz w:val="16"/>
                <w:szCs w:val="18"/>
              </w:rPr>
              <w:t>2.1</w:t>
            </w:r>
            <w:r w:rsidRPr="007832FB">
              <w:rPr>
                <w:color w:val="auto"/>
                <w:sz w:val="16"/>
                <w:szCs w:val="18"/>
              </w:rPr>
              <w:t>m</w:t>
            </w:r>
          </w:p>
        </w:tc>
        <w:tc>
          <w:tcPr>
            <w:tcW w:w="3685" w:type="dxa"/>
            <w:vMerge/>
            <w:shd w:val="clear" w:color="auto" w:fill="FFFFFF" w:themeFill="background1"/>
          </w:tcPr>
          <w:p w14:paraId="3BF4AC1F" w14:textId="77777777" w:rsidR="00073905" w:rsidRPr="00F9129F" w:rsidRDefault="00073905" w:rsidP="00B166C9">
            <w:pPr>
              <w:pStyle w:val="BodyText"/>
              <w:spacing w:before="40" w:after="60" w:line="240" w:lineRule="auto"/>
              <w:jc w:val="center"/>
              <w:rPr>
                <w:color w:val="auto"/>
                <w:sz w:val="16"/>
                <w:szCs w:val="18"/>
                <w:highlight w:val="yellow"/>
              </w:rPr>
            </w:pPr>
          </w:p>
        </w:tc>
      </w:tr>
    </w:tbl>
    <w:p w14:paraId="0EEE77CB" w14:textId="77777777" w:rsidR="00C74D7A" w:rsidRDefault="00C74D7A" w:rsidP="00073905">
      <w:pPr>
        <w:pStyle w:val="ListNumber"/>
      </w:pPr>
    </w:p>
    <w:p w14:paraId="27280A11" w14:textId="347BC143" w:rsidR="001706D4" w:rsidRDefault="001706D4" w:rsidP="00EE187A">
      <w:pPr>
        <w:pStyle w:val="Caption"/>
        <w:ind w:left="1134" w:hanging="1134"/>
      </w:pPr>
      <w:bookmarkStart w:id="242" w:name="_Ref52979147"/>
      <w:bookmarkStart w:id="243" w:name="_Toc54705840"/>
      <w:r>
        <w:t xml:space="preserve">Table </w:t>
      </w:r>
      <w:fldSimple w:instr=" SEQ Table \* ARABIC ">
        <w:r w:rsidR="00AB54E8">
          <w:rPr>
            <w:noProof/>
          </w:rPr>
          <w:t>27</w:t>
        </w:r>
      </w:fldSimple>
      <w:bookmarkEnd w:id="242"/>
      <w:r>
        <w:tab/>
      </w:r>
      <w:r w:rsidR="00F37ECD">
        <w:t xml:space="preserve">Measuring </w:t>
      </w:r>
      <w:r w:rsidR="00277A1D">
        <w:t>success – “Melbourne remains liveable as it grows”</w:t>
      </w:r>
      <w:bookmarkEnd w:id="243"/>
    </w:p>
    <w:tbl>
      <w:tblPr>
        <w:tblStyle w:val="MWTableGrid"/>
        <w:tblW w:w="0" w:type="auto"/>
        <w:tblCellMar>
          <w:left w:w="57" w:type="dxa"/>
          <w:right w:w="57" w:type="dxa"/>
        </w:tblCellMar>
        <w:tblLook w:val="04A0" w:firstRow="1" w:lastRow="0" w:firstColumn="1" w:lastColumn="0" w:noHBand="0" w:noVBand="1"/>
      </w:tblPr>
      <w:tblGrid>
        <w:gridCol w:w="871"/>
        <w:gridCol w:w="863"/>
        <w:gridCol w:w="503"/>
        <w:gridCol w:w="349"/>
        <w:gridCol w:w="860"/>
        <w:gridCol w:w="853"/>
        <w:gridCol w:w="1037"/>
        <w:gridCol w:w="858"/>
        <w:gridCol w:w="859"/>
        <w:gridCol w:w="501"/>
        <w:gridCol w:w="356"/>
        <w:gridCol w:w="858"/>
        <w:gridCol w:w="860"/>
      </w:tblGrid>
      <w:tr w:rsidR="00C7249F" w:rsidRPr="008879C6" w14:paraId="6E6C5D8C" w14:textId="77777777" w:rsidTr="002F14E4">
        <w:trPr>
          <w:cnfStyle w:val="100000000000" w:firstRow="1" w:lastRow="0" w:firstColumn="0" w:lastColumn="0" w:oddVBand="0" w:evenVBand="0" w:oddHBand="0" w:evenHBand="0" w:firstRowFirstColumn="0" w:firstRowLastColumn="0" w:lastRowFirstColumn="0" w:lastRowLastColumn="0"/>
        </w:trPr>
        <w:tc>
          <w:tcPr>
            <w:tcW w:w="2237" w:type="dxa"/>
            <w:gridSpan w:val="3"/>
            <w:shd w:val="clear" w:color="auto" w:fill="B4D7FF" w:themeFill="accent1" w:themeFillTint="33"/>
          </w:tcPr>
          <w:p w14:paraId="4616EFAA" w14:textId="3677A3AB" w:rsidR="00C7249F" w:rsidRPr="00FE6BA3" w:rsidRDefault="00C7249F" w:rsidP="00C7249F">
            <w:pPr>
              <w:pStyle w:val="BodyText"/>
              <w:spacing w:before="40" w:after="60" w:line="240" w:lineRule="auto"/>
              <w:rPr>
                <w:b/>
                <w:color w:val="auto"/>
                <w:sz w:val="18"/>
                <w:szCs w:val="18"/>
              </w:rPr>
            </w:pPr>
            <w:r>
              <w:rPr>
                <w:b/>
                <w:color w:val="auto"/>
                <w:sz w:val="18"/>
                <w:szCs w:val="18"/>
              </w:rPr>
              <w:t>M</w:t>
            </w:r>
            <w:r w:rsidRPr="00FE6BA3">
              <w:rPr>
                <w:b/>
                <w:color w:val="auto"/>
                <w:sz w:val="18"/>
                <w:szCs w:val="18"/>
              </w:rPr>
              <w:t>easur</w:t>
            </w:r>
            <w:r>
              <w:rPr>
                <w:b/>
                <w:color w:val="auto"/>
                <w:sz w:val="18"/>
                <w:szCs w:val="18"/>
              </w:rPr>
              <w:t>ing</w:t>
            </w:r>
            <w:r w:rsidRPr="00FE6BA3">
              <w:rPr>
                <w:b/>
                <w:color w:val="auto"/>
                <w:sz w:val="18"/>
                <w:szCs w:val="18"/>
              </w:rPr>
              <w:t xml:space="preserve"> success </w:t>
            </w:r>
          </w:p>
        </w:tc>
        <w:tc>
          <w:tcPr>
            <w:tcW w:w="5317" w:type="dxa"/>
            <w:gridSpan w:val="7"/>
            <w:shd w:val="clear" w:color="auto" w:fill="B4D7FF" w:themeFill="accent1" w:themeFillTint="33"/>
          </w:tcPr>
          <w:p w14:paraId="1D020D19" w14:textId="6020194A" w:rsidR="00C7249F" w:rsidRPr="00FE6BA3" w:rsidRDefault="00C7249F" w:rsidP="00C7249F">
            <w:pPr>
              <w:pStyle w:val="BodyText"/>
              <w:spacing w:before="40" w:after="60" w:line="240" w:lineRule="auto"/>
              <w:rPr>
                <w:b/>
                <w:color w:val="auto"/>
                <w:sz w:val="18"/>
                <w:szCs w:val="18"/>
              </w:rPr>
            </w:pPr>
            <w:r>
              <w:rPr>
                <w:b/>
                <w:color w:val="auto"/>
                <w:sz w:val="18"/>
                <w:szCs w:val="18"/>
              </w:rPr>
              <w:t>Suitability of measure</w:t>
            </w:r>
          </w:p>
        </w:tc>
        <w:tc>
          <w:tcPr>
            <w:tcW w:w="2074" w:type="dxa"/>
            <w:gridSpan w:val="3"/>
            <w:shd w:val="clear" w:color="auto" w:fill="B4D7FF" w:themeFill="accent1" w:themeFillTint="33"/>
          </w:tcPr>
          <w:p w14:paraId="78F51D27" w14:textId="4A772438" w:rsidR="00C7249F" w:rsidRPr="00FE6BA3" w:rsidRDefault="00C7249F" w:rsidP="00C7249F">
            <w:pPr>
              <w:pStyle w:val="BodyText"/>
              <w:spacing w:before="40" w:after="60" w:line="240" w:lineRule="auto"/>
              <w:rPr>
                <w:b/>
                <w:color w:val="auto"/>
                <w:sz w:val="18"/>
                <w:szCs w:val="18"/>
              </w:rPr>
            </w:pPr>
            <w:r>
              <w:rPr>
                <w:b/>
                <w:color w:val="auto"/>
                <w:sz w:val="18"/>
                <w:szCs w:val="18"/>
              </w:rPr>
              <w:t>Customer view</w:t>
            </w:r>
          </w:p>
        </w:tc>
      </w:tr>
      <w:tr w:rsidR="00904A75" w:rsidRPr="008879C6" w14:paraId="4DF621A3" w14:textId="77777777" w:rsidTr="00936BA7">
        <w:tblPrEx>
          <w:tblCellMar>
            <w:left w:w="108" w:type="dxa"/>
            <w:right w:w="108" w:type="dxa"/>
          </w:tblCellMar>
        </w:tblPrEx>
        <w:tc>
          <w:tcPr>
            <w:tcW w:w="2237" w:type="dxa"/>
            <w:gridSpan w:val="3"/>
            <w:shd w:val="clear" w:color="auto" w:fill="FFFFFF" w:themeFill="background1"/>
          </w:tcPr>
          <w:p w14:paraId="47642885" w14:textId="77777777" w:rsidR="00904A75" w:rsidRPr="00C7249F" w:rsidRDefault="00904A75" w:rsidP="00AA3B13">
            <w:pPr>
              <w:pStyle w:val="BodyText"/>
              <w:spacing w:before="40" w:after="60" w:line="240" w:lineRule="auto"/>
              <w:rPr>
                <w:b/>
                <w:i/>
                <w:color w:val="auto"/>
                <w:sz w:val="16"/>
                <w:szCs w:val="18"/>
              </w:rPr>
            </w:pPr>
            <w:r w:rsidRPr="00C7249F">
              <w:rPr>
                <w:b/>
                <w:i/>
                <w:color w:val="auto"/>
                <w:sz w:val="16"/>
                <w:szCs w:val="18"/>
              </w:rPr>
              <w:t>Output 1</w:t>
            </w:r>
          </w:p>
          <w:p w14:paraId="37793FFC" w14:textId="1174DFC7" w:rsidR="00904A75" w:rsidRPr="00FE6BA3" w:rsidRDefault="00904A75" w:rsidP="00AA3B13">
            <w:pPr>
              <w:pStyle w:val="BodyText"/>
              <w:spacing w:before="40" w:after="60" w:line="240" w:lineRule="auto"/>
              <w:rPr>
                <w:color w:val="auto"/>
                <w:sz w:val="16"/>
                <w:szCs w:val="18"/>
              </w:rPr>
            </w:pPr>
            <w:r w:rsidRPr="00B8326B">
              <w:rPr>
                <w:color w:val="auto"/>
                <w:sz w:val="16"/>
                <w:szCs w:val="18"/>
              </w:rPr>
              <w:t>Flood risks are reduced for customers most at risk</w:t>
            </w:r>
            <w:r>
              <w:rPr>
                <w:color w:val="auto"/>
                <w:sz w:val="16"/>
                <w:szCs w:val="18"/>
              </w:rPr>
              <w:t>.</w:t>
            </w:r>
            <w:r w:rsidR="002207D0">
              <w:rPr>
                <w:color w:val="auto"/>
                <w:sz w:val="16"/>
                <w:szCs w:val="18"/>
              </w:rPr>
              <w:t xml:space="preserve"> </w:t>
            </w:r>
          </w:p>
        </w:tc>
        <w:tc>
          <w:tcPr>
            <w:tcW w:w="7391" w:type="dxa"/>
            <w:gridSpan w:val="10"/>
            <w:shd w:val="clear" w:color="auto" w:fill="FFFFFF" w:themeFill="background1"/>
          </w:tcPr>
          <w:p w14:paraId="09569AB2" w14:textId="459A377D" w:rsidR="00904A75" w:rsidRPr="00691033" w:rsidRDefault="00936BA7" w:rsidP="00691033">
            <w:pPr>
              <w:spacing w:after="120" w:line="240" w:lineRule="auto"/>
              <w:rPr>
                <w:color w:val="auto"/>
                <w:sz w:val="16"/>
                <w:szCs w:val="18"/>
              </w:rPr>
            </w:pPr>
            <w:r>
              <w:rPr>
                <w:noProof/>
              </w:rPr>
              <w:drawing>
                <wp:anchor distT="0" distB="0" distL="114300" distR="114300" simplePos="0" relativeHeight="251841024" behindDoc="0" locked="0" layoutInCell="1" allowOverlap="1" wp14:anchorId="66D3A548" wp14:editId="07960D23">
                  <wp:simplePos x="0" y="0"/>
                  <wp:positionH relativeFrom="column">
                    <wp:posOffset>3432810</wp:posOffset>
                  </wp:positionH>
                  <wp:positionV relativeFrom="paragraph">
                    <wp:posOffset>38100</wp:posOffset>
                  </wp:positionV>
                  <wp:extent cx="1076325" cy="899795"/>
                  <wp:effectExtent l="0" t="0" r="0" b="0"/>
                  <wp:wrapSquare wrapText="bothSides"/>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00904A75" w:rsidRPr="00691033">
              <w:rPr>
                <w:color w:val="auto"/>
                <w:sz w:val="16"/>
                <w:szCs w:val="18"/>
              </w:rPr>
              <w:t xml:space="preserve">Melbourne Water delivers a number of programs designed to reduce both the likelihood and the consequence of a flood event impacting property. </w:t>
            </w:r>
          </w:p>
          <w:p w14:paraId="5A79567C" w14:textId="7A8B1B10" w:rsidR="00904A75" w:rsidRPr="00691033" w:rsidRDefault="00904A75" w:rsidP="00C7249F">
            <w:pPr>
              <w:spacing w:after="120" w:line="240" w:lineRule="auto"/>
              <w:rPr>
                <w:color w:val="auto"/>
                <w:sz w:val="16"/>
                <w:szCs w:val="18"/>
              </w:rPr>
            </w:pPr>
            <w:r w:rsidRPr="00691033">
              <w:rPr>
                <w:color w:val="auto"/>
                <w:sz w:val="16"/>
                <w:szCs w:val="18"/>
              </w:rPr>
              <w:t xml:space="preserve">Melbourne Water has developed a model to quantify the risk (in dollar terms) a flood event poses to customers within the Melbourne region. This risk is quantified in annual average damages (AAD). </w:t>
            </w:r>
          </w:p>
          <w:p w14:paraId="15A74B08" w14:textId="012DC647" w:rsidR="00904A75" w:rsidRPr="00904A75" w:rsidRDefault="00904A75" w:rsidP="00904A75">
            <w:pPr>
              <w:spacing w:after="120" w:line="240" w:lineRule="auto"/>
              <w:rPr>
                <w:color w:val="auto"/>
                <w:sz w:val="16"/>
                <w:szCs w:val="18"/>
              </w:rPr>
            </w:pPr>
            <w:r w:rsidRPr="00691033">
              <w:rPr>
                <w:color w:val="auto"/>
                <w:sz w:val="16"/>
                <w:szCs w:val="18"/>
              </w:rPr>
              <w:t xml:space="preserve">The model includes assumptions related to mitigative actions </w:t>
            </w:r>
            <w:r>
              <w:rPr>
                <w:color w:val="auto"/>
                <w:sz w:val="16"/>
                <w:szCs w:val="18"/>
              </w:rPr>
              <w:t xml:space="preserve">(including actions taken by others) </w:t>
            </w:r>
            <w:r w:rsidRPr="00691033">
              <w:rPr>
                <w:color w:val="auto"/>
                <w:sz w:val="16"/>
                <w:szCs w:val="18"/>
              </w:rPr>
              <w:t>including flood education and warnings (and assumed customer response), land use planning (including Planning Scheme Amendments/overlays) and physical works such as stormwater barriers or conveyance infrastructure.</w:t>
            </w:r>
            <w:r>
              <w:rPr>
                <w:color w:val="auto"/>
                <w:sz w:val="16"/>
                <w:szCs w:val="18"/>
              </w:rPr>
              <w:t xml:space="preserve"> </w:t>
            </w:r>
          </w:p>
        </w:tc>
      </w:tr>
      <w:tr w:rsidR="00904A75" w:rsidRPr="008879C6" w14:paraId="639F44A6" w14:textId="77777777" w:rsidTr="00936BA7">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37" w:type="dxa"/>
            <w:gridSpan w:val="3"/>
            <w:shd w:val="clear" w:color="auto" w:fill="FFFFFF" w:themeFill="background1"/>
          </w:tcPr>
          <w:p w14:paraId="480978AC" w14:textId="77777777" w:rsidR="00904A75" w:rsidRPr="00C7249F" w:rsidRDefault="00904A75" w:rsidP="00AA3B13">
            <w:pPr>
              <w:pStyle w:val="BodyText"/>
              <w:spacing w:before="40" w:after="60" w:line="240" w:lineRule="auto"/>
              <w:rPr>
                <w:b/>
                <w:i/>
                <w:color w:val="auto"/>
                <w:sz w:val="16"/>
                <w:szCs w:val="18"/>
              </w:rPr>
            </w:pPr>
            <w:r w:rsidRPr="00C7249F">
              <w:rPr>
                <w:b/>
                <w:i/>
                <w:color w:val="auto"/>
                <w:sz w:val="16"/>
                <w:szCs w:val="18"/>
              </w:rPr>
              <w:t>Output 2</w:t>
            </w:r>
          </w:p>
          <w:p w14:paraId="6C0EDC73" w14:textId="2E673D45" w:rsidR="00904A75" w:rsidRPr="00FE6BA3" w:rsidRDefault="00904A75" w:rsidP="00AA3B13">
            <w:pPr>
              <w:pStyle w:val="BodyText"/>
              <w:spacing w:before="40" w:after="60" w:line="240" w:lineRule="auto"/>
              <w:rPr>
                <w:color w:val="auto"/>
                <w:sz w:val="16"/>
                <w:szCs w:val="18"/>
              </w:rPr>
            </w:pPr>
            <w:r w:rsidRPr="009E0874">
              <w:rPr>
                <w:sz w:val="16"/>
                <w:szCs w:val="16"/>
              </w:rPr>
              <w:t xml:space="preserve">Community benefit achieved for </w:t>
            </w:r>
            <w:r w:rsidRPr="009864E7">
              <w:rPr>
                <w:sz w:val="16"/>
                <w:szCs w:val="16"/>
              </w:rPr>
              <w:t>100%</w:t>
            </w:r>
            <w:r w:rsidRPr="009E0874">
              <w:rPr>
                <w:sz w:val="16"/>
                <w:szCs w:val="16"/>
              </w:rPr>
              <w:t xml:space="preserve"> of projects where land or assets are activated for community use.</w:t>
            </w:r>
            <w:r>
              <w:rPr>
                <w:sz w:val="16"/>
                <w:szCs w:val="16"/>
              </w:rPr>
              <w:t xml:space="preserve"> </w:t>
            </w:r>
          </w:p>
        </w:tc>
        <w:tc>
          <w:tcPr>
            <w:tcW w:w="7391" w:type="dxa"/>
            <w:gridSpan w:val="10"/>
            <w:shd w:val="clear" w:color="auto" w:fill="FFFFFF" w:themeFill="background1"/>
          </w:tcPr>
          <w:p w14:paraId="1D8AA994" w14:textId="7FDA03B7" w:rsidR="00904A75" w:rsidRPr="002D777F" w:rsidRDefault="00936BA7" w:rsidP="00AA3B13">
            <w:pPr>
              <w:spacing w:after="120" w:line="240" w:lineRule="auto"/>
              <w:rPr>
                <w:color w:val="auto"/>
                <w:sz w:val="16"/>
                <w:szCs w:val="16"/>
              </w:rPr>
            </w:pPr>
            <w:r>
              <w:rPr>
                <w:noProof/>
              </w:rPr>
              <w:drawing>
                <wp:anchor distT="0" distB="0" distL="114300" distR="114300" simplePos="0" relativeHeight="251842048" behindDoc="0" locked="0" layoutInCell="1" allowOverlap="1" wp14:anchorId="7D4EC508" wp14:editId="4AEBE93B">
                  <wp:simplePos x="0" y="0"/>
                  <wp:positionH relativeFrom="column">
                    <wp:posOffset>3432810</wp:posOffset>
                  </wp:positionH>
                  <wp:positionV relativeFrom="paragraph">
                    <wp:posOffset>49530</wp:posOffset>
                  </wp:positionV>
                  <wp:extent cx="1076325" cy="899795"/>
                  <wp:effectExtent l="0" t="0" r="0" b="0"/>
                  <wp:wrapSquare wrapText="bothSides"/>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00904A75" w:rsidRPr="002D777F">
              <w:rPr>
                <w:color w:val="auto"/>
                <w:sz w:val="16"/>
                <w:szCs w:val="16"/>
              </w:rPr>
              <w:t>Urbanisation (driven by population growth) is typically associated with densification of suburbs and a decrease in available public green open spaces – particularly when considered in a h</w:t>
            </w:r>
            <w:r w:rsidR="00904A75">
              <w:rPr>
                <w:color w:val="auto"/>
                <w:sz w:val="16"/>
                <w:szCs w:val="16"/>
              </w:rPr>
              <w:t xml:space="preserve">ectare per </w:t>
            </w:r>
            <w:r w:rsidR="00904A75" w:rsidRPr="002D777F">
              <w:rPr>
                <w:color w:val="auto"/>
                <w:sz w:val="16"/>
                <w:szCs w:val="16"/>
              </w:rPr>
              <w:t>person context.</w:t>
            </w:r>
            <w:r w:rsidR="00904A75">
              <w:rPr>
                <w:color w:val="auto"/>
                <w:sz w:val="16"/>
                <w:szCs w:val="16"/>
              </w:rPr>
              <w:t xml:space="preserve"> </w:t>
            </w:r>
            <w:r w:rsidR="00904A75" w:rsidRPr="002D777F">
              <w:rPr>
                <w:color w:val="auto"/>
                <w:sz w:val="16"/>
                <w:szCs w:val="16"/>
              </w:rPr>
              <w:t>There are a number of studies highlighting the benefits communities derive from access to open space and nature for health and wellbeing.</w:t>
            </w:r>
            <w:r w:rsidR="00904A75">
              <w:rPr>
                <w:color w:val="auto"/>
                <w:sz w:val="16"/>
                <w:szCs w:val="16"/>
              </w:rPr>
              <w:t xml:space="preserve"> </w:t>
            </w:r>
          </w:p>
          <w:p w14:paraId="6B985560" w14:textId="77777777" w:rsidR="00904A75" w:rsidRDefault="00904A75" w:rsidP="00AA3B13">
            <w:pPr>
              <w:spacing w:after="120" w:line="240" w:lineRule="auto"/>
              <w:ind w:left="227"/>
              <w:rPr>
                <w:color w:val="00428B" w:themeColor="accent1"/>
                <w:sz w:val="16"/>
                <w:szCs w:val="16"/>
              </w:rPr>
            </w:pPr>
            <w:r w:rsidRPr="00693851">
              <w:rPr>
                <w:i/>
                <w:iCs/>
                <w:sz w:val="16"/>
                <w:szCs w:val="16"/>
              </w:rPr>
              <w:t>“</w:t>
            </w:r>
            <w:r w:rsidRPr="00693851">
              <w:rPr>
                <w:i/>
                <w:iCs/>
                <w:color w:val="00428B" w:themeColor="accent1"/>
                <w:sz w:val="16"/>
                <w:szCs w:val="16"/>
              </w:rPr>
              <w:t>Human interaction with nature is vital for physical health and mental well-being, and positions a community to be resilient to urban stressors.”</w:t>
            </w:r>
            <w:r>
              <w:rPr>
                <w:rStyle w:val="FootnoteReference"/>
                <w:i/>
                <w:iCs/>
                <w:color w:val="00428B" w:themeColor="accent1"/>
                <w:sz w:val="16"/>
                <w:szCs w:val="16"/>
              </w:rPr>
              <w:footnoteReference w:id="8"/>
            </w:r>
            <w:r w:rsidRPr="00181797">
              <w:rPr>
                <w:color w:val="00428B" w:themeColor="accent1"/>
                <w:sz w:val="16"/>
                <w:szCs w:val="16"/>
              </w:rPr>
              <w:t xml:space="preserve"> </w:t>
            </w:r>
          </w:p>
          <w:p w14:paraId="4E103012" w14:textId="77777777" w:rsidR="00904A75" w:rsidRDefault="00904A75" w:rsidP="00C7249F">
            <w:pPr>
              <w:spacing w:after="120" w:line="240" w:lineRule="auto"/>
              <w:rPr>
                <w:sz w:val="16"/>
                <w:szCs w:val="16"/>
              </w:rPr>
            </w:pPr>
            <w:r>
              <w:rPr>
                <w:sz w:val="16"/>
                <w:szCs w:val="16"/>
              </w:rPr>
              <w:t xml:space="preserve">This output helps the city to cope with urbanisation by increasing the stock of usable green space via Melbourne Water-controlled lands that are presently unusable or underutilised. </w:t>
            </w:r>
          </w:p>
          <w:p w14:paraId="0F4EF87B" w14:textId="54C513E3" w:rsidR="00904A75" w:rsidRPr="00904A75" w:rsidRDefault="00904A75" w:rsidP="00904A75">
            <w:pPr>
              <w:spacing w:after="120" w:line="240" w:lineRule="auto"/>
              <w:rPr>
                <w:sz w:val="16"/>
                <w:szCs w:val="16"/>
              </w:rPr>
            </w:pPr>
            <w:r>
              <w:rPr>
                <w:sz w:val="16"/>
                <w:szCs w:val="16"/>
              </w:rPr>
              <w:t>So that the output can talk meaningfully to the outcome, this output will be measured in terms of community benefit. Is the community aware of the change to the space and would they, or do they, use it now that it is available?</w:t>
            </w:r>
          </w:p>
        </w:tc>
      </w:tr>
      <w:tr w:rsidR="00C7249F" w:rsidRPr="008879C6" w14:paraId="3BC8ABC4" w14:textId="77777777" w:rsidTr="00760D89">
        <w:trPr>
          <w:cantSplit/>
        </w:trPr>
        <w:tc>
          <w:tcPr>
            <w:tcW w:w="9628" w:type="dxa"/>
            <w:gridSpan w:val="13"/>
            <w:shd w:val="clear" w:color="auto" w:fill="auto"/>
          </w:tcPr>
          <w:p w14:paraId="1E579A5F" w14:textId="77777777" w:rsidR="00C7249F" w:rsidRPr="00180901" w:rsidRDefault="00C7249F" w:rsidP="00C7249F">
            <w:pPr>
              <w:pStyle w:val="BodyText"/>
              <w:spacing w:before="40" w:after="60" w:line="240" w:lineRule="auto"/>
              <w:jc w:val="right"/>
              <w:rPr>
                <w:i/>
                <w:noProof/>
                <w:sz w:val="14"/>
              </w:rPr>
            </w:pPr>
            <w:r w:rsidRPr="00180901">
              <w:rPr>
                <w:i/>
                <w:noProof/>
                <w:color w:val="C2D300" w:themeColor="accent5"/>
                <w:sz w:val="14"/>
              </w:rPr>
              <w:sym w:font="Wingdings" w:char="F06E"/>
            </w:r>
            <w:r w:rsidRPr="00180901">
              <w:rPr>
                <w:i/>
                <w:noProof/>
                <w:sz w:val="14"/>
              </w:rPr>
              <w:t xml:space="preserve"> Agree or strongly agree with statement “I fully support Melbourne Water measuring their performance through this”</w:t>
            </w:r>
          </w:p>
          <w:p w14:paraId="0E039DC8" w14:textId="21CA007C" w:rsidR="00C7249F" w:rsidRDefault="00C7249F" w:rsidP="00C7249F">
            <w:pPr>
              <w:pStyle w:val="BodyText"/>
              <w:spacing w:before="40" w:after="60" w:line="240" w:lineRule="auto"/>
              <w:jc w:val="right"/>
              <w:rPr>
                <w:sz w:val="16"/>
                <w:szCs w:val="16"/>
              </w:rPr>
            </w:pPr>
            <w:r w:rsidRPr="00180901">
              <w:rPr>
                <w:i/>
                <w:noProof/>
                <w:color w:val="F0FF4B" w:themeColor="accent5" w:themeTint="99"/>
                <w:sz w:val="14"/>
              </w:rPr>
              <w:sym w:font="Wingdings" w:char="F06E"/>
            </w:r>
            <w:r w:rsidRPr="00180901">
              <w:rPr>
                <w:i/>
                <w:noProof/>
                <w:sz w:val="14"/>
              </w:rPr>
              <w:t xml:space="preserve"> Agree or strongly agree with statement “This measure is clear to me”</w:t>
            </w:r>
          </w:p>
        </w:tc>
      </w:tr>
      <w:tr w:rsidR="002F14E4" w:rsidRPr="008879C6" w14:paraId="7D8BE9C0" w14:textId="77777777" w:rsidTr="002F14E4">
        <w:trPr>
          <w:cnfStyle w:val="000000010000" w:firstRow="0" w:lastRow="0" w:firstColumn="0" w:lastColumn="0" w:oddVBand="0" w:evenVBand="0" w:oddHBand="0" w:evenHBand="1" w:firstRowFirstColumn="0" w:firstRowLastColumn="0" w:lastRowFirstColumn="0" w:lastRowLastColumn="0"/>
        </w:trPr>
        <w:tc>
          <w:tcPr>
            <w:tcW w:w="871" w:type="dxa"/>
            <w:shd w:val="clear" w:color="auto" w:fill="B4D7FF" w:themeFill="accent1" w:themeFillTint="33"/>
          </w:tcPr>
          <w:p w14:paraId="70197675" w14:textId="77777777" w:rsidR="002F14E4" w:rsidRPr="00FE6BA3" w:rsidRDefault="002F14E4" w:rsidP="00C7249F">
            <w:pPr>
              <w:pStyle w:val="BodyText"/>
              <w:spacing w:before="40" w:after="60" w:line="240" w:lineRule="auto"/>
              <w:rPr>
                <w:b/>
                <w:color w:val="auto"/>
                <w:sz w:val="18"/>
                <w:szCs w:val="18"/>
              </w:rPr>
            </w:pPr>
            <w:r w:rsidRPr="00FE6BA3">
              <w:rPr>
                <w:b/>
                <w:color w:val="auto"/>
                <w:sz w:val="18"/>
                <w:szCs w:val="18"/>
              </w:rPr>
              <w:t>Output</w:t>
            </w:r>
          </w:p>
        </w:tc>
        <w:tc>
          <w:tcPr>
            <w:tcW w:w="3428" w:type="dxa"/>
            <w:gridSpan w:val="5"/>
            <w:shd w:val="clear" w:color="auto" w:fill="B4D7FF" w:themeFill="accent1" w:themeFillTint="33"/>
          </w:tcPr>
          <w:p w14:paraId="4A04634D" w14:textId="178FCB82" w:rsidR="002F14E4" w:rsidRPr="00FE6BA3" w:rsidRDefault="002F14E4" w:rsidP="002F14E4">
            <w:pPr>
              <w:pStyle w:val="BodyText"/>
              <w:spacing w:before="40" w:after="60" w:line="240" w:lineRule="auto"/>
              <w:rPr>
                <w:b/>
                <w:color w:val="auto"/>
                <w:sz w:val="18"/>
                <w:szCs w:val="18"/>
              </w:rPr>
            </w:pPr>
            <w:r w:rsidRPr="00FE6BA3">
              <w:rPr>
                <w:b/>
                <w:color w:val="auto"/>
                <w:sz w:val="18"/>
                <w:szCs w:val="18"/>
              </w:rPr>
              <w:t>Past performance</w:t>
            </w:r>
          </w:p>
        </w:tc>
        <w:tc>
          <w:tcPr>
            <w:tcW w:w="1037" w:type="dxa"/>
            <w:shd w:val="clear" w:color="auto" w:fill="B4D7FF" w:themeFill="accent1" w:themeFillTint="33"/>
          </w:tcPr>
          <w:p w14:paraId="574042DD" w14:textId="480E53E7" w:rsidR="002F14E4" w:rsidRPr="00FE6BA3" w:rsidRDefault="002F14E4" w:rsidP="002F14E4">
            <w:pPr>
              <w:pStyle w:val="BodyText"/>
              <w:spacing w:before="40" w:after="60" w:line="240" w:lineRule="auto"/>
              <w:rPr>
                <w:b/>
                <w:color w:val="auto"/>
                <w:sz w:val="18"/>
                <w:szCs w:val="18"/>
              </w:rPr>
            </w:pPr>
            <w:r w:rsidRPr="00FE6BA3">
              <w:rPr>
                <w:b/>
                <w:color w:val="auto"/>
                <w:sz w:val="18"/>
                <w:szCs w:val="18"/>
              </w:rPr>
              <w:t>Expected</w:t>
            </w:r>
          </w:p>
        </w:tc>
        <w:tc>
          <w:tcPr>
            <w:tcW w:w="4292" w:type="dxa"/>
            <w:gridSpan w:val="6"/>
            <w:shd w:val="clear" w:color="auto" w:fill="B4D7FF" w:themeFill="accent1" w:themeFillTint="33"/>
          </w:tcPr>
          <w:p w14:paraId="5751F0B3" w14:textId="77777777" w:rsidR="002F14E4" w:rsidRPr="00FE6BA3" w:rsidRDefault="002F14E4" w:rsidP="00C7249F">
            <w:pPr>
              <w:pStyle w:val="BodyText"/>
              <w:spacing w:before="40" w:after="60" w:line="240" w:lineRule="auto"/>
              <w:rPr>
                <w:b/>
                <w:color w:val="auto"/>
                <w:sz w:val="18"/>
                <w:szCs w:val="18"/>
              </w:rPr>
            </w:pPr>
            <w:r w:rsidRPr="00FE6BA3">
              <w:rPr>
                <w:b/>
                <w:color w:val="auto"/>
                <w:sz w:val="18"/>
                <w:szCs w:val="18"/>
              </w:rPr>
              <w:t>Target for PS21</w:t>
            </w:r>
          </w:p>
        </w:tc>
      </w:tr>
      <w:tr w:rsidR="00C7249F" w:rsidRPr="008879C6" w14:paraId="1590FE3C" w14:textId="77777777" w:rsidTr="002F14E4">
        <w:tc>
          <w:tcPr>
            <w:tcW w:w="871" w:type="dxa"/>
            <w:shd w:val="clear" w:color="auto" w:fill="B4D7FF" w:themeFill="accent1" w:themeFillTint="33"/>
          </w:tcPr>
          <w:p w14:paraId="7B936C13" w14:textId="77777777" w:rsidR="00C7249F" w:rsidRPr="008D375B" w:rsidRDefault="00C7249F" w:rsidP="00C7249F">
            <w:pPr>
              <w:pStyle w:val="BodyText"/>
              <w:spacing w:before="40" w:after="60" w:line="240" w:lineRule="auto"/>
              <w:jc w:val="right"/>
              <w:rPr>
                <w:i/>
                <w:color w:val="auto"/>
                <w:sz w:val="16"/>
                <w:szCs w:val="18"/>
              </w:rPr>
            </w:pPr>
            <w:r w:rsidRPr="008D375B">
              <w:rPr>
                <w:i/>
                <w:color w:val="auto"/>
                <w:sz w:val="16"/>
                <w:szCs w:val="18"/>
              </w:rPr>
              <w:t>Year</w:t>
            </w:r>
          </w:p>
        </w:tc>
        <w:tc>
          <w:tcPr>
            <w:tcW w:w="863" w:type="dxa"/>
            <w:shd w:val="clear" w:color="auto" w:fill="D9D9D9" w:themeFill="background1" w:themeFillShade="D9"/>
          </w:tcPr>
          <w:p w14:paraId="61A60285"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FY17</w:t>
            </w:r>
          </w:p>
        </w:tc>
        <w:tc>
          <w:tcPr>
            <w:tcW w:w="852" w:type="dxa"/>
            <w:gridSpan w:val="2"/>
            <w:shd w:val="clear" w:color="auto" w:fill="D9D9D9" w:themeFill="background1" w:themeFillShade="D9"/>
          </w:tcPr>
          <w:p w14:paraId="38BB9EA1"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FY18</w:t>
            </w:r>
          </w:p>
        </w:tc>
        <w:tc>
          <w:tcPr>
            <w:tcW w:w="860" w:type="dxa"/>
            <w:shd w:val="clear" w:color="auto" w:fill="D9D9D9" w:themeFill="background1" w:themeFillShade="D9"/>
          </w:tcPr>
          <w:p w14:paraId="10C15910"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FY19</w:t>
            </w:r>
          </w:p>
        </w:tc>
        <w:tc>
          <w:tcPr>
            <w:tcW w:w="853" w:type="dxa"/>
            <w:tcBorders>
              <w:bottom w:val="single" w:sz="4" w:space="0" w:color="231F20"/>
            </w:tcBorders>
            <w:shd w:val="clear" w:color="auto" w:fill="D9D9D9" w:themeFill="background1" w:themeFillShade="D9"/>
          </w:tcPr>
          <w:p w14:paraId="648274BB"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FY20</w:t>
            </w:r>
          </w:p>
        </w:tc>
        <w:tc>
          <w:tcPr>
            <w:tcW w:w="1037" w:type="dxa"/>
            <w:tcBorders>
              <w:bottom w:val="single" w:sz="4" w:space="0" w:color="231F20"/>
            </w:tcBorders>
            <w:shd w:val="clear" w:color="auto" w:fill="FFEFC9" w:themeFill="accent6" w:themeFillTint="33"/>
          </w:tcPr>
          <w:p w14:paraId="7BC5136E"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FY21</w:t>
            </w:r>
          </w:p>
        </w:tc>
        <w:tc>
          <w:tcPr>
            <w:tcW w:w="858" w:type="dxa"/>
            <w:shd w:val="clear" w:color="auto" w:fill="B4D7FF" w:themeFill="accent1" w:themeFillTint="33"/>
          </w:tcPr>
          <w:p w14:paraId="52875992"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FY22</w:t>
            </w:r>
          </w:p>
        </w:tc>
        <w:tc>
          <w:tcPr>
            <w:tcW w:w="859" w:type="dxa"/>
            <w:shd w:val="clear" w:color="auto" w:fill="B4D7FF" w:themeFill="accent1" w:themeFillTint="33"/>
          </w:tcPr>
          <w:p w14:paraId="2D84248F"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FY23</w:t>
            </w:r>
          </w:p>
        </w:tc>
        <w:tc>
          <w:tcPr>
            <w:tcW w:w="857" w:type="dxa"/>
            <w:gridSpan w:val="2"/>
            <w:shd w:val="clear" w:color="auto" w:fill="B4D7FF" w:themeFill="accent1" w:themeFillTint="33"/>
          </w:tcPr>
          <w:p w14:paraId="417B58B7"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FY24</w:t>
            </w:r>
          </w:p>
        </w:tc>
        <w:tc>
          <w:tcPr>
            <w:tcW w:w="858" w:type="dxa"/>
            <w:shd w:val="clear" w:color="auto" w:fill="B4D7FF" w:themeFill="accent1" w:themeFillTint="33"/>
          </w:tcPr>
          <w:p w14:paraId="34074B5C"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FY25</w:t>
            </w:r>
          </w:p>
        </w:tc>
        <w:tc>
          <w:tcPr>
            <w:tcW w:w="860" w:type="dxa"/>
            <w:shd w:val="clear" w:color="auto" w:fill="B4D7FF" w:themeFill="accent1" w:themeFillTint="33"/>
          </w:tcPr>
          <w:p w14:paraId="16E2CAF6" w14:textId="77777777" w:rsidR="00C7249F" w:rsidRPr="008D375B" w:rsidRDefault="00C7249F" w:rsidP="00C7249F">
            <w:pPr>
              <w:pStyle w:val="BodyText"/>
              <w:spacing w:before="40" w:after="60" w:line="240" w:lineRule="auto"/>
              <w:jc w:val="center"/>
              <w:rPr>
                <w:i/>
                <w:color w:val="auto"/>
                <w:sz w:val="16"/>
                <w:szCs w:val="18"/>
              </w:rPr>
            </w:pPr>
            <w:r w:rsidRPr="008D375B">
              <w:rPr>
                <w:i/>
                <w:color w:val="auto"/>
                <w:sz w:val="16"/>
                <w:szCs w:val="18"/>
              </w:rPr>
              <w:t>FY26</w:t>
            </w:r>
          </w:p>
        </w:tc>
      </w:tr>
      <w:tr w:rsidR="002F14E4" w:rsidRPr="002F14E4" w14:paraId="249491EC" w14:textId="77777777" w:rsidTr="002F14E4">
        <w:trPr>
          <w:cnfStyle w:val="000000010000" w:firstRow="0" w:lastRow="0" w:firstColumn="0" w:lastColumn="0" w:oddVBand="0" w:evenVBand="0" w:oddHBand="0" w:evenHBand="1" w:firstRowFirstColumn="0" w:firstRowLastColumn="0" w:lastRowFirstColumn="0" w:lastRowLastColumn="0"/>
        </w:trPr>
        <w:tc>
          <w:tcPr>
            <w:tcW w:w="871" w:type="dxa"/>
            <w:shd w:val="clear" w:color="auto" w:fill="F2F2F2" w:themeFill="background1" w:themeFillShade="F2"/>
            <w:vAlign w:val="center"/>
          </w:tcPr>
          <w:p w14:paraId="7676067B" w14:textId="77777777" w:rsidR="002F14E4" w:rsidRPr="002F14E4" w:rsidRDefault="002F14E4" w:rsidP="002F14E4">
            <w:pPr>
              <w:pStyle w:val="BodyText"/>
              <w:spacing w:before="40" w:after="60" w:line="240" w:lineRule="auto"/>
              <w:jc w:val="center"/>
              <w:rPr>
                <w:i/>
                <w:color w:val="auto"/>
                <w:sz w:val="18"/>
                <w:szCs w:val="18"/>
              </w:rPr>
            </w:pPr>
            <w:r w:rsidRPr="002F14E4">
              <w:rPr>
                <w:i/>
                <w:color w:val="auto"/>
                <w:sz w:val="16"/>
                <w:szCs w:val="18"/>
              </w:rPr>
              <w:t>Output 1</w:t>
            </w:r>
          </w:p>
        </w:tc>
        <w:tc>
          <w:tcPr>
            <w:tcW w:w="3428" w:type="dxa"/>
            <w:gridSpan w:val="5"/>
            <w:shd w:val="clear" w:color="auto" w:fill="F2F2F2" w:themeFill="background1" w:themeFillShade="F2"/>
            <w:vAlign w:val="center"/>
          </w:tcPr>
          <w:p w14:paraId="18B18AA5" w14:textId="10F0006C" w:rsidR="002F14E4" w:rsidRPr="002F14E4" w:rsidRDefault="002F14E4" w:rsidP="002F14E4">
            <w:pPr>
              <w:pStyle w:val="BodyText"/>
              <w:spacing w:before="40" w:after="60" w:line="240" w:lineRule="auto"/>
              <w:jc w:val="center"/>
              <w:rPr>
                <w:i/>
                <w:color w:val="auto"/>
                <w:sz w:val="16"/>
                <w:szCs w:val="16"/>
              </w:rPr>
            </w:pPr>
            <w:r w:rsidRPr="002F14E4">
              <w:rPr>
                <w:i/>
                <w:color w:val="auto"/>
                <w:sz w:val="16"/>
                <w:szCs w:val="16"/>
              </w:rPr>
              <w:t>New – measure presented as a declining AAD value</w:t>
            </w:r>
          </w:p>
        </w:tc>
        <w:tc>
          <w:tcPr>
            <w:tcW w:w="1037" w:type="dxa"/>
            <w:shd w:val="pct10" w:color="FFEFC9" w:themeColor="accent6" w:themeTint="33" w:fill="FFFFFF" w:themeFill="background1"/>
            <w:vAlign w:val="center"/>
          </w:tcPr>
          <w:p w14:paraId="6E20A704" w14:textId="47E5C218" w:rsidR="002F14E4" w:rsidRPr="002F14E4" w:rsidRDefault="002F14E4" w:rsidP="002F14E4">
            <w:pPr>
              <w:pStyle w:val="BodyText"/>
              <w:spacing w:before="40" w:after="60" w:line="240" w:lineRule="auto"/>
              <w:jc w:val="center"/>
              <w:rPr>
                <w:color w:val="auto"/>
                <w:sz w:val="16"/>
                <w:szCs w:val="16"/>
              </w:rPr>
            </w:pPr>
            <w:r w:rsidRPr="002F14E4">
              <w:rPr>
                <w:color w:val="auto"/>
                <w:sz w:val="16"/>
                <w:szCs w:val="16"/>
              </w:rPr>
              <w:t>$735m</w:t>
            </w:r>
          </w:p>
        </w:tc>
        <w:tc>
          <w:tcPr>
            <w:tcW w:w="858" w:type="dxa"/>
            <w:shd w:val="clear" w:color="auto" w:fill="FFFFFF" w:themeFill="background1"/>
            <w:vAlign w:val="center"/>
          </w:tcPr>
          <w:p w14:paraId="75B444CD" w14:textId="6483959F" w:rsidR="002F14E4" w:rsidRPr="002F14E4" w:rsidRDefault="002F14E4" w:rsidP="002F14E4">
            <w:pPr>
              <w:pStyle w:val="BodyText"/>
              <w:spacing w:before="40" w:after="60" w:line="240" w:lineRule="auto"/>
              <w:jc w:val="center"/>
              <w:rPr>
                <w:color w:val="auto"/>
                <w:sz w:val="16"/>
                <w:szCs w:val="16"/>
              </w:rPr>
            </w:pPr>
            <w:r w:rsidRPr="002F14E4">
              <w:rPr>
                <w:color w:val="auto"/>
                <w:sz w:val="16"/>
                <w:szCs w:val="16"/>
              </w:rPr>
              <w:t>$733.1m</w:t>
            </w:r>
          </w:p>
        </w:tc>
        <w:tc>
          <w:tcPr>
            <w:tcW w:w="859" w:type="dxa"/>
            <w:shd w:val="clear" w:color="auto" w:fill="FFFFFF" w:themeFill="background1"/>
            <w:vAlign w:val="center"/>
          </w:tcPr>
          <w:p w14:paraId="1FC07286" w14:textId="37A94871" w:rsidR="002F14E4" w:rsidRPr="002F14E4" w:rsidRDefault="002F14E4" w:rsidP="002F14E4">
            <w:pPr>
              <w:pStyle w:val="BodyText"/>
              <w:spacing w:before="40" w:after="60" w:line="240" w:lineRule="auto"/>
              <w:jc w:val="center"/>
              <w:rPr>
                <w:color w:val="auto"/>
                <w:sz w:val="16"/>
                <w:szCs w:val="16"/>
              </w:rPr>
            </w:pPr>
            <w:r w:rsidRPr="002F14E4">
              <w:rPr>
                <w:color w:val="auto"/>
                <w:sz w:val="16"/>
                <w:szCs w:val="16"/>
              </w:rPr>
              <w:t>$730.8m</w:t>
            </w:r>
          </w:p>
        </w:tc>
        <w:tc>
          <w:tcPr>
            <w:tcW w:w="857" w:type="dxa"/>
            <w:gridSpan w:val="2"/>
            <w:shd w:val="clear" w:color="auto" w:fill="FFFFFF" w:themeFill="background1"/>
            <w:vAlign w:val="center"/>
          </w:tcPr>
          <w:p w14:paraId="34F63082" w14:textId="1BFE15F4" w:rsidR="002F14E4" w:rsidRPr="002F14E4" w:rsidRDefault="002F14E4" w:rsidP="002F14E4">
            <w:pPr>
              <w:pStyle w:val="BodyText"/>
              <w:spacing w:before="40" w:after="60" w:line="240" w:lineRule="auto"/>
              <w:jc w:val="center"/>
              <w:rPr>
                <w:color w:val="auto"/>
                <w:sz w:val="16"/>
                <w:szCs w:val="16"/>
              </w:rPr>
            </w:pPr>
            <w:r w:rsidRPr="002F14E4">
              <w:rPr>
                <w:color w:val="auto"/>
                <w:sz w:val="16"/>
                <w:szCs w:val="16"/>
              </w:rPr>
              <w:t>$728.7m</w:t>
            </w:r>
          </w:p>
        </w:tc>
        <w:tc>
          <w:tcPr>
            <w:tcW w:w="858" w:type="dxa"/>
            <w:shd w:val="clear" w:color="auto" w:fill="FFFFFF" w:themeFill="background1"/>
            <w:vAlign w:val="center"/>
          </w:tcPr>
          <w:p w14:paraId="63AFBD0C" w14:textId="19C6B8CC" w:rsidR="002F14E4" w:rsidRPr="002F14E4" w:rsidRDefault="002F14E4" w:rsidP="002F14E4">
            <w:pPr>
              <w:pStyle w:val="BodyText"/>
              <w:spacing w:before="40" w:after="60" w:line="240" w:lineRule="auto"/>
              <w:jc w:val="center"/>
              <w:rPr>
                <w:color w:val="auto"/>
                <w:sz w:val="16"/>
                <w:szCs w:val="16"/>
              </w:rPr>
            </w:pPr>
            <w:r w:rsidRPr="002F14E4">
              <w:rPr>
                <w:color w:val="auto"/>
                <w:sz w:val="16"/>
                <w:szCs w:val="16"/>
              </w:rPr>
              <w:t>$727.2m</w:t>
            </w:r>
          </w:p>
        </w:tc>
        <w:tc>
          <w:tcPr>
            <w:tcW w:w="860" w:type="dxa"/>
            <w:shd w:val="clear" w:color="auto" w:fill="FFFFFF" w:themeFill="background1"/>
            <w:vAlign w:val="center"/>
          </w:tcPr>
          <w:p w14:paraId="67F45CAF" w14:textId="7381CC54" w:rsidR="002F14E4" w:rsidRPr="002F14E4" w:rsidRDefault="002F14E4" w:rsidP="002F14E4">
            <w:pPr>
              <w:pStyle w:val="BodyText"/>
              <w:spacing w:before="40" w:after="60" w:line="240" w:lineRule="auto"/>
              <w:jc w:val="center"/>
              <w:rPr>
                <w:color w:val="auto"/>
                <w:sz w:val="16"/>
                <w:szCs w:val="16"/>
              </w:rPr>
            </w:pPr>
            <w:r w:rsidRPr="002F14E4">
              <w:rPr>
                <w:color w:val="auto"/>
                <w:sz w:val="16"/>
                <w:szCs w:val="16"/>
              </w:rPr>
              <w:t>$725.5m</w:t>
            </w:r>
          </w:p>
        </w:tc>
      </w:tr>
      <w:tr w:rsidR="00C7249F" w:rsidRPr="008879C6" w14:paraId="0D968B20" w14:textId="77777777" w:rsidTr="002F14E4">
        <w:tc>
          <w:tcPr>
            <w:tcW w:w="871" w:type="dxa"/>
            <w:shd w:val="clear" w:color="auto" w:fill="F2F2F2" w:themeFill="background1" w:themeFillShade="F2"/>
          </w:tcPr>
          <w:p w14:paraId="72AED73C" w14:textId="77777777" w:rsidR="00C7249F" w:rsidRPr="007B6F09" w:rsidRDefault="00C7249F" w:rsidP="00C7249F">
            <w:pPr>
              <w:pStyle w:val="BodyText"/>
              <w:spacing w:before="40" w:after="60" w:line="240" w:lineRule="auto"/>
              <w:rPr>
                <w:i/>
                <w:color w:val="auto"/>
                <w:sz w:val="18"/>
                <w:szCs w:val="18"/>
              </w:rPr>
            </w:pPr>
            <w:r w:rsidRPr="007B6F09">
              <w:rPr>
                <w:i/>
                <w:color w:val="auto"/>
                <w:sz w:val="16"/>
                <w:szCs w:val="18"/>
              </w:rPr>
              <w:t>Output 2</w:t>
            </w:r>
          </w:p>
        </w:tc>
        <w:tc>
          <w:tcPr>
            <w:tcW w:w="863" w:type="dxa"/>
            <w:shd w:val="clear" w:color="auto" w:fill="F2F2F2" w:themeFill="background1" w:themeFillShade="F2"/>
          </w:tcPr>
          <w:p w14:paraId="38840418" w14:textId="33F75CB3" w:rsidR="00C7249F" w:rsidRPr="006F3E9E" w:rsidRDefault="00C7249F" w:rsidP="00C7249F">
            <w:pPr>
              <w:pStyle w:val="BodyText"/>
              <w:spacing w:before="40" w:after="60" w:line="240" w:lineRule="auto"/>
              <w:jc w:val="center"/>
              <w:rPr>
                <w:i/>
                <w:color w:val="auto"/>
                <w:sz w:val="16"/>
                <w:szCs w:val="16"/>
                <w:highlight w:val="yellow"/>
              </w:rPr>
            </w:pPr>
            <w:r w:rsidRPr="006F3E9E">
              <w:rPr>
                <w:i/>
                <w:color w:val="auto"/>
                <w:sz w:val="16"/>
                <w:szCs w:val="16"/>
              </w:rPr>
              <w:t>New</w:t>
            </w:r>
          </w:p>
        </w:tc>
        <w:tc>
          <w:tcPr>
            <w:tcW w:w="852" w:type="dxa"/>
            <w:gridSpan w:val="2"/>
            <w:shd w:val="clear" w:color="auto" w:fill="F2F2F2" w:themeFill="background1" w:themeFillShade="F2"/>
          </w:tcPr>
          <w:p w14:paraId="3B9DEAC1" w14:textId="6C067109" w:rsidR="00C7249F" w:rsidRPr="006F3E9E" w:rsidRDefault="00C7249F" w:rsidP="00C7249F">
            <w:pPr>
              <w:pStyle w:val="BodyText"/>
              <w:spacing w:before="40" w:after="60" w:line="240" w:lineRule="auto"/>
              <w:jc w:val="center"/>
              <w:rPr>
                <w:i/>
                <w:color w:val="auto"/>
                <w:sz w:val="16"/>
                <w:szCs w:val="16"/>
                <w:highlight w:val="yellow"/>
              </w:rPr>
            </w:pPr>
            <w:r w:rsidRPr="006F3E9E">
              <w:rPr>
                <w:i/>
                <w:color w:val="auto"/>
                <w:sz w:val="16"/>
                <w:szCs w:val="16"/>
              </w:rPr>
              <w:t>New</w:t>
            </w:r>
          </w:p>
        </w:tc>
        <w:tc>
          <w:tcPr>
            <w:tcW w:w="860" w:type="dxa"/>
            <w:shd w:val="clear" w:color="auto" w:fill="F2F2F2" w:themeFill="background1" w:themeFillShade="F2"/>
          </w:tcPr>
          <w:p w14:paraId="3443C661" w14:textId="6DAE93AD" w:rsidR="00C7249F" w:rsidRPr="006F3E9E" w:rsidRDefault="00C7249F" w:rsidP="00C7249F">
            <w:pPr>
              <w:pStyle w:val="BodyText"/>
              <w:spacing w:before="40" w:after="60" w:line="240" w:lineRule="auto"/>
              <w:jc w:val="center"/>
              <w:rPr>
                <w:i/>
                <w:color w:val="auto"/>
                <w:sz w:val="16"/>
                <w:szCs w:val="16"/>
                <w:highlight w:val="yellow"/>
              </w:rPr>
            </w:pPr>
            <w:r w:rsidRPr="006F3E9E">
              <w:rPr>
                <w:i/>
                <w:color w:val="auto"/>
                <w:sz w:val="16"/>
                <w:szCs w:val="16"/>
              </w:rPr>
              <w:t>New</w:t>
            </w:r>
          </w:p>
        </w:tc>
        <w:tc>
          <w:tcPr>
            <w:tcW w:w="853" w:type="dxa"/>
            <w:shd w:val="pct10" w:color="FFEFC9" w:themeColor="accent6" w:themeTint="33" w:fill="FFFFFF" w:themeFill="background1"/>
          </w:tcPr>
          <w:p w14:paraId="271E5008" w14:textId="6A7285A4" w:rsidR="00C7249F" w:rsidRPr="006F3E9E" w:rsidRDefault="00C7249F" w:rsidP="00C7249F">
            <w:pPr>
              <w:pStyle w:val="BodyText"/>
              <w:spacing w:before="40" w:after="60" w:line="240" w:lineRule="auto"/>
              <w:jc w:val="center"/>
              <w:rPr>
                <w:i/>
                <w:color w:val="auto"/>
                <w:sz w:val="16"/>
                <w:szCs w:val="16"/>
              </w:rPr>
            </w:pPr>
            <w:r w:rsidRPr="006F3E9E">
              <w:rPr>
                <w:i/>
                <w:color w:val="auto"/>
                <w:sz w:val="16"/>
                <w:szCs w:val="16"/>
              </w:rPr>
              <w:t>New</w:t>
            </w:r>
          </w:p>
        </w:tc>
        <w:tc>
          <w:tcPr>
            <w:tcW w:w="1037" w:type="dxa"/>
            <w:shd w:val="pct10" w:color="FFEFC9" w:themeColor="accent6" w:themeTint="33" w:fill="FFFFFF" w:themeFill="background1"/>
          </w:tcPr>
          <w:p w14:paraId="50F0FFBF" w14:textId="63FE5E03" w:rsidR="00C7249F" w:rsidRPr="006F3E9E" w:rsidRDefault="00C7249F" w:rsidP="00C7249F">
            <w:pPr>
              <w:pStyle w:val="BodyText"/>
              <w:spacing w:before="40" w:after="60" w:line="240" w:lineRule="auto"/>
              <w:jc w:val="center"/>
              <w:rPr>
                <w:i/>
                <w:color w:val="auto"/>
                <w:sz w:val="16"/>
                <w:szCs w:val="16"/>
                <w:highlight w:val="yellow"/>
              </w:rPr>
            </w:pPr>
            <w:r w:rsidRPr="006F3E9E">
              <w:rPr>
                <w:i/>
                <w:color w:val="auto"/>
                <w:sz w:val="16"/>
                <w:szCs w:val="16"/>
              </w:rPr>
              <w:t>New</w:t>
            </w:r>
          </w:p>
        </w:tc>
        <w:tc>
          <w:tcPr>
            <w:tcW w:w="858" w:type="dxa"/>
            <w:shd w:val="clear" w:color="auto" w:fill="FFFFFF" w:themeFill="background1"/>
          </w:tcPr>
          <w:p w14:paraId="48902F1C" w14:textId="77777777" w:rsidR="00C7249F" w:rsidRPr="00F9129F" w:rsidRDefault="00C7249F" w:rsidP="00C7249F">
            <w:pPr>
              <w:pStyle w:val="BodyText"/>
              <w:spacing w:before="40" w:after="60" w:line="240" w:lineRule="auto"/>
              <w:jc w:val="center"/>
              <w:rPr>
                <w:color w:val="auto"/>
                <w:sz w:val="16"/>
                <w:szCs w:val="16"/>
              </w:rPr>
            </w:pPr>
            <w:r w:rsidRPr="00F9129F">
              <w:rPr>
                <w:color w:val="auto"/>
                <w:sz w:val="16"/>
                <w:szCs w:val="16"/>
              </w:rPr>
              <w:t>100%</w:t>
            </w:r>
          </w:p>
        </w:tc>
        <w:tc>
          <w:tcPr>
            <w:tcW w:w="859" w:type="dxa"/>
            <w:shd w:val="clear" w:color="auto" w:fill="FFFFFF" w:themeFill="background1"/>
          </w:tcPr>
          <w:p w14:paraId="5E6C0E27" w14:textId="77777777" w:rsidR="00C7249F" w:rsidRPr="00F9129F" w:rsidRDefault="00C7249F" w:rsidP="00C7249F">
            <w:pPr>
              <w:pStyle w:val="BodyText"/>
              <w:spacing w:before="40" w:after="60" w:line="240" w:lineRule="auto"/>
              <w:jc w:val="center"/>
              <w:rPr>
                <w:color w:val="auto"/>
                <w:sz w:val="16"/>
                <w:szCs w:val="16"/>
              </w:rPr>
            </w:pPr>
            <w:r w:rsidRPr="00F9129F">
              <w:rPr>
                <w:color w:val="auto"/>
                <w:sz w:val="16"/>
                <w:szCs w:val="16"/>
              </w:rPr>
              <w:t>100%</w:t>
            </w:r>
          </w:p>
        </w:tc>
        <w:tc>
          <w:tcPr>
            <w:tcW w:w="857" w:type="dxa"/>
            <w:gridSpan w:val="2"/>
            <w:shd w:val="clear" w:color="auto" w:fill="FFFFFF" w:themeFill="background1"/>
          </w:tcPr>
          <w:p w14:paraId="7267C4DB" w14:textId="77777777" w:rsidR="00C7249F" w:rsidRPr="00F9129F" w:rsidRDefault="00C7249F" w:rsidP="00C7249F">
            <w:pPr>
              <w:pStyle w:val="BodyText"/>
              <w:spacing w:before="40" w:after="60" w:line="240" w:lineRule="auto"/>
              <w:jc w:val="center"/>
              <w:rPr>
                <w:color w:val="auto"/>
                <w:sz w:val="16"/>
                <w:szCs w:val="16"/>
              </w:rPr>
            </w:pPr>
            <w:r w:rsidRPr="00F9129F">
              <w:rPr>
                <w:color w:val="auto"/>
                <w:sz w:val="16"/>
                <w:szCs w:val="16"/>
              </w:rPr>
              <w:t>100%</w:t>
            </w:r>
          </w:p>
        </w:tc>
        <w:tc>
          <w:tcPr>
            <w:tcW w:w="858" w:type="dxa"/>
            <w:shd w:val="clear" w:color="auto" w:fill="FFFFFF" w:themeFill="background1"/>
          </w:tcPr>
          <w:p w14:paraId="11F80BD5" w14:textId="77777777" w:rsidR="00C7249F" w:rsidRPr="00F9129F" w:rsidRDefault="00C7249F" w:rsidP="00C7249F">
            <w:pPr>
              <w:pStyle w:val="BodyText"/>
              <w:spacing w:before="40" w:after="60" w:line="240" w:lineRule="auto"/>
              <w:jc w:val="center"/>
              <w:rPr>
                <w:color w:val="auto"/>
                <w:sz w:val="16"/>
                <w:szCs w:val="16"/>
              </w:rPr>
            </w:pPr>
            <w:r w:rsidRPr="00F9129F">
              <w:rPr>
                <w:color w:val="auto"/>
                <w:sz w:val="16"/>
                <w:szCs w:val="16"/>
              </w:rPr>
              <w:t>100%</w:t>
            </w:r>
          </w:p>
        </w:tc>
        <w:tc>
          <w:tcPr>
            <w:tcW w:w="860" w:type="dxa"/>
            <w:shd w:val="clear" w:color="auto" w:fill="FFFFFF" w:themeFill="background1"/>
          </w:tcPr>
          <w:p w14:paraId="73EAB109" w14:textId="77777777" w:rsidR="00C7249F" w:rsidRPr="00F9129F" w:rsidRDefault="00C7249F" w:rsidP="00C7249F">
            <w:pPr>
              <w:pStyle w:val="BodyText"/>
              <w:spacing w:before="40" w:after="60" w:line="240" w:lineRule="auto"/>
              <w:jc w:val="center"/>
              <w:rPr>
                <w:color w:val="auto"/>
                <w:sz w:val="16"/>
                <w:szCs w:val="16"/>
              </w:rPr>
            </w:pPr>
            <w:r w:rsidRPr="00F9129F">
              <w:rPr>
                <w:color w:val="auto"/>
                <w:sz w:val="16"/>
                <w:szCs w:val="16"/>
              </w:rPr>
              <w:t>100%</w:t>
            </w:r>
          </w:p>
        </w:tc>
      </w:tr>
    </w:tbl>
    <w:p w14:paraId="6C31361A" w14:textId="77777777" w:rsidR="00936BA7" w:rsidRDefault="00936BA7" w:rsidP="008E2C14">
      <w:pPr>
        <w:pStyle w:val="Heading3"/>
        <w:sectPr w:rsidR="00936BA7" w:rsidSect="00851CE5">
          <w:type w:val="continuous"/>
          <w:pgSz w:w="11906" w:h="16838" w:code="9"/>
          <w:pgMar w:top="1134" w:right="1134" w:bottom="1134" w:left="1134" w:header="567" w:footer="567" w:gutter="0"/>
          <w:pgNumType w:chapStyle="1"/>
          <w:cols w:space="567"/>
          <w:docGrid w:linePitch="360"/>
        </w:sectPr>
      </w:pPr>
      <w:bookmarkStart w:id="244" w:name="_Ref42175922"/>
      <w:bookmarkStart w:id="245" w:name="_Toc50482733"/>
    </w:p>
    <w:p w14:paraId="1C27D13E" w14:textId="6D328BBD" w:rsidR="001706D4" w:rsidRDefault="00B85479" w:rsidP="008E2C14">
      <w:pPr>
        <w:pStyle w:val="Heading3"/>
      </w:pPr>
      <w:r w:rsidRPr="00CF4D85">
        <w:lastRenderedPageBreak/>
        <w:t>Melburnians are empowered to support the design and delivery of service outcomes</w:t>
      </w:r>
      <w:bookmarkEnd w:id="244"/>
      <w:bookmarkEnd w:id="245"/>
    </w:p>
    <w:tbl>
      <w:tblPr>
        <w:tblStyle w:val="MW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5"/>
      </w:tblGrid>
      <w:tr w:rsidR="00936BA7" w14:paraId="560143FC"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vAlign w:val="center"/>
          </w:tcPr>
          <w:p w14:paraId="6C2B81BA" w14:textId="77777777" w:rsidR="00936BA7" w:rsidRPr="00106C35" w:rsidRDefault="00936BA7" w:rsidP="001203FF">
            <w:pPr>
              <w:pStyle w:val="BodyText"/>
              <w:spacing w:before="40" w:after="40" w:line="240" w:lineRule="auto"/>
              <w:rPr>
                <w:i/>
                <w:color w:val="auto"/>
                <w:sz w:val="14"/>
                <w:szCs w:val="18"/>
              </w:rPr>
            </w:pPr>
            <w:r w:rsidRPr="00106C35">
              <w:rPr>
                <w:i/>
                <w:color w:val="auto"/>
                <w:sz w:val="16"/>
                <w:szCs w:val="18"/>
              </w:rPr>
              <w:t>Customer outcome</w:t>
            </w:r>
          </w:p>
          <w:p w14:paraId="5C1CC011" w14:textId="2B4B8C47" w:rsidR="00936BA7" w:rsidRDefault="00936BA7" w:rsidP="001203FF">
            <w:pPr>
              <w:pStyle w:val="BodyText"/>
              <w:spacing w:before="40" w:after="40" w:line="240" w:lineRule="auto"/>
            </w:pPr>
            <w:r w:rsidRPr="00106C35">
              <w:rPr>
                <w:b/>
                <w:color w:val="auto"/>
                <w:szCs w:val="18"/>
              </w:rPr>
              <w:t>Melburnians are empowered to support the design and delivery of service outcomes</w:t>
            </w:r>
          </w:p>
        </w:tc>
      </w:tr>
      <w:tr w:rsidR="00936BA7" w14:paraId="74CDCE47" w14:textId="77777777" w:rsidTr="00417CAA">
        <w:trPr>
          <w:trHeight w:val="454"/>
        </w:trPr>
        <w:tc>
          <w:tcPr>
            <w:tcW w:w="4525" w:type="dxa"/>
            <w:shd w:val="clear" w:color="auto" w:fill="D9D9D9" w:themeFill="background1" w:themeFillShade="D9"/>
            <w:vAlign w:val="center"/>
          </w:tcPr>
          <w:p w14:paraId="099A0566" w14:textId="0913A214" w:rsidR="00936BA7" w:rsidRDefault="00936BA7" w:rsidP="00936BA7">
            <w:pPr>
              <w:pStyle w:val="BodyText"/>
              <w:spacing w:before="40" w:after="40" w:line="240" w:lineRule="auto"/>
            </w:pPr>
            <w:r>
              <w:rPr>
                <w:color w:val="auto"/>
                <w:sz w:val="14"/>
                <w:szCs w:val="18"/>
              </w:rPr>
              <w:t>16</w:t>
            </w:r>
            <w:r w:rsidRPr="00106C35">
              <w:rPr>
                <w:color w:val="auto"/>
                <w:sz w:val="14"/>
                <w:szCs w:val="18"/>
              </w:rPr>
              <w:t xml:space="preserve">% of community ranked this </w:t>
            </w:r>
            <w:r w:rsidRPr="00106C35">
              <w:rPr>
                <w:b/>
                <w:color w:val="auto"/>
                <w:sz w:val="14"/>
                <w:szCs w:val="18"/>
              </w:rPr>
              <w:t>#</w:t>
            </w:r>
            <w:r>
              <w:rPr>
                <w:b/>
                <w:color w:val="auto"/>
                <w:sz w:val="14"/>
                <w:szCs w:val="18"/>
              </w:rPr>
              <w:t>1 to 3</w:t>
            </w:r>
          </w:p>
        </w:tc>
      </w:tr>
      <w:tr w:rsidR="00936BA7" w14:paraId="4B607790" w14:textId="77777777" w:rsidTr="00417CAA">
        <w:trPr>
          <w:cnfStyle w:val="000000010000" w:firstRow="0" w:lastRow="0" w:firstColumn="0" w:lastColumn="0" w:oddVBand="0" w:evenVBand="0" w:oddHBand="0" w:evenHBand="1" w:firstRowFirstColumn="0" w:firstRowLastColumn="0" w:lastRowFirstColumn="0" w:lastRowLastColumn="0"/>
          <w:trHeight w:val="454"/>
        </w:trPr>
        <w:tc>
          <w:tcPr>
            <w:tcW w:w="4525" w:type="dxa"/>
            <w:shd w:val="clear" w:color="auto" w:fill="D9D9D9" w:themeFill="background1" w:themeFillShade="D9"/>
            <w:vAlign w:val="center"/>
          </w:tcPr>
          <w:p w14:paraId="166F6ACA" w14:textId="41196906" w:rsidR="00936BA7" w:rsidRDefault="00936BA7" w:rsidP="00936BA7">
            <w:pPr>
              <w:pStyle w:val="BodyText"/>
              <w:spacing w:before="40" w:after="40" w:line="240" w:lineRule="auto"/>
            </w:pPr>
            <w:r w:rsidRPr="00106C35">
              <w:rPr>
                <w:b/>
                <w:color w:val="auto"/>
                <w:sz w:val="14"/>
                <w:szCs w:val="18"/>
              </w:rPr>
              <w:t>#</w:t>
            </w:r>
            <w:r>
              <w:rPr>
                <w:b/>
                <w:color w:val="auto"/>
                <w:sz w:val="14"/>
                <w:szCs w:val="18"/>
              </w:rPr>
              <w:t>6</w:t>
            </w:r>
            <w:r w:rsidRPr="00106C35">
              <w:rPr>
                <w:color w:val="auto"/>
                <w:sz w:val="14"/>
                <w:szCs w:val="18"/>
              </w:rPr>
              <w:t xml:space="preserve"> priority for retail water companies</w:t>
            </w:r>
          </w:p>
        </w:tc>
      </w:tr>
    </w:tbl>
    <w:p w14:paraId="6C47D31E" w14:textId="56D56674" w:rsidR="00B85479" w:rsidRPr="00B85479" w:rsidRDefault="00B85479" w:rsidP="00F73A13">
      <w:pPr>
        <w:pStyle w:val="BodyText"/>
      </w:pPr>
      <w:r w:rsidRPr="00B85479">
        <w:t xml:space="preserve">This outcome covers the </w:t>
      </w:r>
      <w:r>
        <w:t>work we do in partnership with l</w:t>
      </w:r>
      <w:r w:rsidRPr="00B85479">
        <w:t>ocal government and community groups in the delivery of our waterway and drainage services.</w:t>
      </w:r>
      <w:r>
        <w:t xml:space="preserve"> It also includes our efforts to</w:t>
      </w:r>
      <w:r w:rsidRPr="00B85479">
        <w:t xml:space="preserve"> </w:t>
      </w:r>
      <w:r>
        <w:t>empower</w:t>
      </w:r>
      <w:r w:rsidRPr="00B85479">
        <w:t xml:space="preserve"> the community</w:t>
      </w:r>
      <w:r>
        <w:t xml:space="preserve"> through education (</w:t>
      </w:r>
      <w:r w:rsidR="00C304C2">
        <w:t>for example,</w:t>
      </w:r>
      <w:r>
        <w:t xml:space="preserve"> via increased</w:t>
      </w:r>
      <w:r w:rsidRPr="00B85479">
        <w:t xml:space="preserve"> understanding of the water cycle</w:t>
      </w:r>
      <w:r>
        <w:t>)</w:t>
      </w:r>
      <w:r w:rsidRPr="00B85479">
        <w:t xml:space="preserve"> so </w:t>
      </w:r>
      <w:r w:rsidR="00C304C2">
        <w:t>it</w:t>
      </w:r>
      <w:r w:rsidR="00C304C2" w:rsidRPr="00B85479">
        <w:t xml:space="preserve"> </w:t>
      </w:r>
      <w:r w:rsidRPr="00B85479">
        <w:t xml:space="preserve">can </w:t>
      </w:r>
      <w:r w:rsidR="00113695">
        <w:t>better contribute to water</w:t>
      </w:r>
      <w:r w:rsidR="00C304C2">
        <w:t>-</w:t>
      </w:r>
      <w:r w:rsidR="00113695">
        <w:t xml:space="preserve">saving initiatives, </w:t>
      </w:r>
      <w:r w:rsidR="001E2A6C">
        <w:t>step changes in the use of stormwater and recycled water</w:t>
      </w:r>
      <w:r w:rsidR="00113695">
        <w:t>,</w:t>
      </w:r>
      <w:r w:rsidRPr="00B85479">
        <w:t xml:space="preserve"> and </w:t>
      </w:r>
      <w:r w:rsidR="001E2A6C">
        <w:t xml:space="preserve">programs that seek to protect and enhance the </w:t>
      </w:r>
      <w:r w:rsidRPr="00B85479">
        <w:t>health of our waterways.</w:t>
      </w:r>
      <w:r>
        <w:t xml:space="preserve"> </w:t>
      </w:r>
    </w:p>
    <w:p w14:paraId="455CE42A" w14:textId="454B13EA" w:rsidR="00540391" w:rsidRDefault="00540391" w:rsidP="00B85479">
      <w:pPr>
        <w:pStyle w:val="BodyText"/>
      </w:pPr>
      <w:r>
        <w:t xml:space="preserve">While not rated as a top priority by either customer councils or the community, both groups recognised the importance of this outcome in supporting the effective delivery of other outcomes and empowering the community to get involved in matters that affect them. Some of the feelings expressed by community members </w:t>
      </w:r>
      <w:r w:rsidRPr="00583088">
        <w:t>included:</w:t>
      </w:r>
    </w:p>
    <w:p w14:paraId="727759D7" w14:textId="5576DC06" w:rsidR="00540391" w:rsidRPr="00540391" w:rsidRDefault="00540391" w:rsidP="00540391">
      <w:pPr>
        <w:pStyle w:val="ListNumber"/>
        <w:ind w:left="284"/>
        <w:rPr>
          <w:i/>
          <w:sz w:val="18"/>
        </w:rPr>
      </w:pPr>
      <w:r w:rsidRPr="00540391">
        <w:rPr>
          <w:i/>
          <w:sz w:val="18"/>
        </w:rPr>
        <w:t>“It does make sense to have some community involvement in the health of rivers and it is something</w:t>
      </w:r>
      <w:r>
        <w:rPr>
          <w:i/>
          <w:sz w:val="18"/>
        </w:rPr>
        <w:t xml:space="preserve"> </w:t>
      </w:r>
      <w:r w:rsidRPr="00540391">
        <w:rPr>
          <w:i/>
          <w:sz w:val="18"/>
        </w:rPr>
        <w:t>Melbourne Water should aim for as this is easier to manage with extra help.”</w:t>
      </w:r>
    </w:p>
    <w:p w14:paraId="23A38532" w14:textId="0C14D8D6" w:rsidR="002C5EE5" w:rsidRPr="00540391" w:rsidRDefault="002C5EE5" w:rsidP="002C5EE5">
      <w:pPr>
        <w:pStyle w:val="ListNumber"/>
        <w:ind w:left="284"/>
        <w:rPr>
          <w:i/>
          <w:sz w:val="18"/>
        </w:rPr>
      </w:pPr>
      <w:r w:rsidRPr="002C5EE5">
        <w:rPr>
          <w:i/>
          <w:sz w:val="18"/>
        </w:rPr>
        <w:t>“Strongly agree that this level of community engagement is needed as it would be really beneficial to</w:t>
      </w:r>
      <w:r>
        <w:rPr>
          <w:i/>
          <w:sz w:val="18"/>
        </w:rPr>
        <w:t xml:space="preserve"> </w:t>
      </w:r>
      <w:r w:rsidRPr="002C5EE5">
        <w:rPr>
          <w:i/>
          <w:sz w:val="18"/>
        </w:rPr>
        <w:t xml:space="preserve">Melbourne </w:t>
      </w:r>
      <w:r w:rsidR="00C304C2">
        <w:rPr>
          <w:i/>
          <w:sz w:val="18"/>
        </w:rPr>
        <w:t>W</w:t>
      </w:r>
      <w:r w:rsidRPr="002C5EE5">
        <w:rPr>
          <w:i/>
          <w:sz w:val="18"/>
        </w:rPr>
        <w:t>ater if everyone was more conscious of their environmental footprint as it will affect our water</w:t>
      </w:r>
      <w:r>
        <w:rPr>
          <w:i/>
          <w:sz w:val="18"/>
        </w:rPr>
        <w:t xml:space="preserve"> </w:t>
      </w:r>
      <w:r w:rsidRPr="002C5EE5">
        <w:rPr>
          <w:i/>
          <w:sz w:val="18"/>
        </w:rPr>
        <w:t>and sewerage systems.”</w:t>
      </w:r>
    </w:p>
    <w:p w14:paraId="114DE23C" w14:textId="18596CDC" w:rsidR="00343F85" w:rsidRPr="00F73A13" w:rsidRDefault="00936BA7" w:rsidP="00343F85">
      <w:pPr>
        <w:pStyle w:val="BodyText"/>
        <w:rPr>
          <w:b/>
        </w:rPr>
      </w:pPr>
      <w:r>
        <w:rPr>
          <w:b/>
        </w:rPr>
        <w:br w:type="column"/>
      </w:r>
      <w:r w:rsidR="00343F85" w:rsidRPr="00F73A13">
        <w:rPr>
          <w:b/>
        </w:rPr>
        <w:t>Challenges facing the achievement of this outcome</w:t>
      </w:r>
    </w:p>
    <w:p w14:paraId="7EEA595C" w14:textId="77777777" w:rsidR="001706D4" w:rsidRPr="000B4867" w:rsidRDefault="001706D4" w:rsidP="001706D4">
      <w:pPr>
        <w:pStyle w:val="BodyText"/>
        <w:rPr>
          <w:i/>
        </w:rPr>
      </w:pPr>
      <w:r>
        <w:rPr>
          <w:i/>
        </w:rPr>
        <w:t>What we already knew</w:t>
      </w:r>
    </w:p>
    <w:p w14:paraId="0770C2B3" w14:textId="6FC67C7E" w:rsidR="007C1884" w:rsidRDefault="00540391" w:rsidP="00936BA7">
      <w:pPr>
        <w:pStyle w:val="BodyText"/>
        <w:spacing w:line="240" w:lineRule="atLeast"/>
      </w:pPr>
      <w:r>
        <w:t xml:space="preserve">Our </w:t>
      </w:r>
      <w:r w:rsidR="001E2A6C">
        <w:t xml:space="preserve">ongoing </w:t>
      </w:r>
      <w:r>
        <w:t xml:space="preserve">engagement programs have highlighted the growing desire </w:t>
      </w:r>
      <w:r w:rsidR="007C1884">
        <w:t xml:space="preserve">of </w:t>
      </w:r>
      <w:r>
        <w:t>our c</w:t>
      </w:r>
      <w:r w:rsidRPr="00EA4597">
        <w:t>ustomers to be involved in the design of personalised products or services in all areas of their lives.</w:t>
      </w:r>
      <w:r>
        <w:t xml:space="preserve"> </w:t>
      </w:r>
      <w:r w:rsidR="007C1884">
        <w:t>We are also conscious of the growing expectations being placed upon us to deliver more and more while keeping bills as low as possible. Empowering our customers to co-deliver or co-contribute to cost</w:t>
      </w:r>
      <w:r w:rsidR="00136204">
        <w:t>-</w:t>
      </w:r>
      <w:r w:rsidR="007C1884">
        <w:t>effective and</w:t>
      </w:r>
      <w:r w:rsidR="00282A02">
        <w:t>,</w:t>
      </w:r>
      <w:r w:rsidR="007C1884">
        <w:t xml:space="preserve"> in some cases transformational, service provision will become increasingly important to our ability to meet customer expectations in this regard. </w:t>
      </w:r>
    </w:p>
    <w:p w14:paraId="50345767" w14:textId="194258B6" w:rsidR="00866E55" w:rsidRDefault="007C1884" w:rsidP="001706D4">
      <w:pPr>
        <w:pStyle w:val="BodyText"/>
      </w:pPr>
      <w:r>
        <w:t>T</w:t>
      </w:r>
      <w:r w:rsidR="001706D4">
        <w:t xml:space="preserve">he </w:t>
      </w:r>
      <w:r w:rsidR="001706D4" w:rsidRPr="004267AD">
        <w:rPr>
          <w:i/>
        </w:rPr>
        <w:t>Healthy Waterways Strategy</w:t>
      </w:r>
      <w:r w:rsidR="001706D4">
        <w:t xml:space="preserve"> (2018) </w:t>
      </w:r>
      <w:r>
        <w:t xml:space="preserve">is a pertinent example of this challenge. It </w:t>
      </w:r>
      <w:r w:rsidR="001706D4">
        <w:rPr>
          <w:lang w:val="en-US"/>
        </w:rPr>
        <w:t xml:space="preserve">provides a roadmap for a </w:t>
      </w:r>
      <w:r w:rsidR="001706D4" w:rsidRPr="00AC0142">
        <w:rPr>
          <w:b/>
          <w:i/>
          <w:lang w:val="en-US"/>
        </w:rPr>
        <w:t>shared</w:t>
      </w:r>
      <w:r w:rsidR="001706D4">
        <w:rPr>
          <w:lang w:val="en-US"/>
        </w:rPr>
        <w:t xml:space="preserve"> approach to the maintenance and improvement of Melbourne’s waterways</w:t>
      </w:r>
      <w:r w:rsidR="001706D4" w:rsidRPr="004267AD">
        <w:t>.</w:t>
      </w:r>
      <w:r w:rsidR="001706D4">
        <w:t xml:space="preserve"> It articulates both the challenges associated with a growing population and changing climate as well as the opportunities for better waterway management. It highlights the need for a collaborative, community</w:t>
      </w:r>
      <w:r>
        <w:t>-</w:t>
      </w:r>
      <w:r w:rsidR="001706D4">
        <w:t xml:space="preserve">based approach to addressing the many challenges facing our local environment. </w:t>
      </w:r>
      <w:r w:rsidR="00A844A0">
        <w:t xml:space="preserve">The </w:t>
      </w:r>
      <w:r w:rsidR="00A844A0" w:rsidRPr="00035C3C">
        <w:rPr>
          <w:i/>
        </w:rPr>
        <w:t xml:space="preserve">Flood </w:t>
      </w:r>
      <w:r w:rsidR="00BA20C9">
        <w:rPr>
          <w:i/>
        </w:rPr>
        <w:t xml:space="preserve">Management </w:t>
      </w:r>
      <w:r w:rsidR="00A844A0" w:rsidRPr="00035C3C">
        <w:rPr>
          <w:i/>
        </w:rPr>
        <w:t>Strategy</w:t>
      </w:r>
      <w:r w:rsidR="00A844A0">
        <w:t xml:space="preserve"> (draft 2020) also clearly articulates the need for shared responsibility in reducing flood risk across the region in light of climate change and population growth and the important role the community plays in being flood prepared and flood resilient. </w:t>
      </w:r>
    </w:p>
    <w:p w14:paraId="537490ED" w14:textId="07845479" w:rsidR="00FF0E70" w:rsidRDefault="00866E55" w:rsidP="00936BA7">
      <w:pPr>
        <w:pStyle w:val="BodyText"/>
      </w:pPr>
      <w:r>
        <w:t xml:space="preserve">Challenges of shared responsibility are also apparent in </w:t>
      </w:r>
      <w:r w:rsidR="007C1884">
        <w:t>our</w:t>
      </w:r>
      <w:r>
        <w:t xml:space="preserve"> water and sewerage services. </w:t>
      </w:r>
      <w:r w:rsidR="007C1884">
        <w:t>A</w:t>
      </w:r>
      <w:r>
        <w:t>ddressing the medium to long</w:t>
      </w:r>
      <w:r w:rsidR="00B81F70">
        <w:t>-</w:t>
      </w:r>
      <w:r>
        <w:t>term impacts of population growth, climate change, and affordability require</w:t>
      </w:r>
      <w:r w:rsidR="007C1884">
        <w:t>s</w:t>
      </w:r>
      <w:r>
        <w:t xml:space="preserve"> us to find new</w:t>
      </w:r>
      <w:r w:rsidR="007C1884">
        <w:t>,</w:t>
      </w:r>
      <w:r>
        <w:t xml:space="preserve"> more cost</w:t>
      </w:r>
      <w:r w:rsidR="00136204">
        <w:t>-</w:t>
      </w:r>
      <w:r>
        <w:t>effective</w:t>
      </w:r>
      <w:r w:rsidR="007C1884">
        <w:t xml:space="preserve"> and</w:t>
      </w:r>
      <w:r w:rsidR="00136204">
        <w:t>,</w:t>
      </w:r>
      <w:r w:rsidR="007C1884">
        <w:t xml:space="preserve"> in some cases transformational</w:t>
      </w:r>
      <w:r w:rsidR="00136204">
        <w:t>,</w:t>
      </w:r>
      <w:r>
        <w:t xml:space="preserve"> ways of delivering our core services, and/or rising to meet new community expectations (for example</w:t>
      </w:r>
      <w:r w:rsidR="00282A02">
        <w:t>,</w:t>
      </w:r>
      <w:r>
        <w:t xml:space="preserve"> greater utilisation of resources). Whether through behavioural change, which can help to delay costly augmentations, or willingness to adopt new technologies, such as stormwater harvesting or use of recycled water in the home, the key challenge is to broaden and deepen our conversations with our customers. </w:t>
      </w:r>
      <w:r w:rsidR="00936BA7">
        <w:br w:type="column"/>
      </w:r>
      <w:r w:rsidR="00663A9B">
        <w:lastRenderedPageBreak/>
        <w:t>Melbourne Water</w:t>
      </w:r>
      <w:r w:rsidR="00FF0E70">
        <w:t xml:space="preserve"> </w:t>
      </w:r>
      <w:r w:rsidR="00CC0A05">
        <w:t xml:space="preserve">also </w:t>
      </w:r>
      <w:r w:rsidR="00FF0E70">
        <w:t xml:space="preserve">has </w:t>
      </w:r>
      <w:r w:rsidR="00663A9B">
        <w:t xml:space="preserve">obligations in relation to </w:t>
      </w:r>
      <w:r w:rsidR="00FF0E70">
        <w:t xml:space="preserve">Aboriginal values and </w:t>
      </w:r>
      <w:r w:rsidR="00B60ED4">
        <w:t>T</w:t>
      </w:r>
      <w:r w:rsidR="00663A9B">
        <w:t xml:space="preserve">raditional </w:t>
      </w:r>
      <w:r w:rsidR="00B60ED4">
        <w:t>O</w:t>
      </w:r>
      <w:r w:rsidR="00663A9B">
        <w:t xml:space="preserve">wners that are directly relevant to this outcome. </w:t>
      </w:r>
      <w:r w:rsidR="00FF0E70">
        <w:t xml:space="preserve">Among other things, </w:t>
      </w:r>
      <w:r w:rsidR="00CC0A05">
        <w:t>we are</w:t>
      </w:r>
      <w:r w:rsidR="00FF0E70">
        <w:t xml:space="preserve"> required to: </w:t>
      </w:r>
    </w:p>
    <w:p w14:paraId="578560B2" w14:textId="180ECE8C" w:rsidR="00FF0E70" w:rsidRPr="00FF0E70" w:rsidRDefault="00FF0E70" w:rsidP="00A6363A">
      <w:pPr>
        <w:pStyle w:val="ListNumber"/>
        <w:numPr>
          <w:ilvl w:val="0"/>
          <w:numId w:val="41"/>
        </w:numPr>
        <w:spacing w:line="240" w:lineRule="auto"/>
        <w:ind w:left="284" w:hanging="284"/>
      </w:pPr>
      <w:r w:rsidRPr="00FF0E70">
        <w:t>consider Aboriginal cultural values and uses</w:t>
      </w:r>
    </w:p>
    <w:p w14:paraId="32DB7929" w14:textId="5F1AEA40" w:rsidR="00FF0E70" w:rsidRPr="00FF0E70" w:rsidRDefault="00FF0E70" w:rsidP="00A6363A">
      <w:pPr>
        <w:pStyle w:val="ListNumber"/>
        <w:numPr>
          <w:ilvl w:val="0"/>
          <w:numId w:val="41"/>
        </w:numPr>
        <w:spacing w:line="240" w:lineRule="auto"/>
        <w:ind w:left="284" w:hanging="284"/>
      </w:pPr>
      <w:r w:rsidRPr="00FF0E70">
        <w:t xml:space="preserve">consult and engage with </w:t>
      </w:r>
      <w:r w:rsidR="00B60ED4">
        <w:t>T</w:t>
      </w:r>
      <w:r w:rsidRPr="00FF0E70">
        <w:t xml:space="preserve">raditional </w:t>
      </w:r>
      <w:r w:rsidR="00B60ED4">
        <w:t>O</w:t>
      </w:r>
      <w:r w:rsidRPr="00FF0E70">
        <w:t>wners through stra</w:t>
      </w:r>
      <w:r>
        <w:t>tegic planning and development</w:t>
      </w:r>
    </w:p>
    <w:p w14:paraId="27ADB050" w14:textId="3071BC52" w:rsidR="00663A9B" w:rsidRDefault="00FF0E70" w:rsidP="00A6363A">
      <w:pPr>
        <w:pStyle w:val="ListNumber"/>
        <w:numPr>
          <w:ilvl w:val="0"/>
          <w:numId w:val="41"/>
        </w:numPr>
        <w:spacing w:line="240" w:lineRule="auto"/>
        <w:ind w:left="284" w:hanging="284"/>
      </w:pPr>
      <w:r w:rsidRPr="00FF0E70">
        <w:t>integrate economic, environmental</w:t>
      </w:r>
      <w:r w:rsidR="00CC0A05">
        <w:t>,</w:t>
      </w:r>
      <w:r w:rsidRPr="00FF0E70">
        <w:t xml:space="preserve"> and </w:t>
      </w:r>
      <w:r w:rsidR="00CC0A05">
        <w:t>equity</w:t>
      </w:r>
      <w:r w:rsidRPr="00FF0E70">
        <w:t xml:space="preserve"> considerations</w:t>
      </w:r>
      <w:r w:rsidR="00362D4A">
        <w:t xml:space="preserve"> </w:t>
      </w:r>
      <w:r w:rsidR="00CC0A05">
        <w:t>with</w:t>
      </w:r>
      <w:r w:rsidRPr="00FF0E70">
        <w:t xml:space="preserve"> Aboriginal cultural considerations</w:t>
      </w:r>
      <w:r w:rsidR="00663A9B">
        <w:t xml:space="preserve">. </w:t>
      </w:r>
    </w:p>
    <w:p w14:paraId="1971B97E" w14:textId="6153B0CD" w:rsidR="00FF0E70" w:rsidRDefault="00FF0E70" w:rsidP="00FF0E70">
      <w:pPr>
        <w:pStyle w:val="ListNumber"/>
      </w:pPr>
      <w:r>
        <w:t xml:space="preserve">The </w:t>
      </w:r>
      <w:r w:rsidRPr="00FF0E70">
        <w:rPr>
          <w:i/>
        </w:rPr>
        <w:t>Healthy Waterways Strategy</w:t>
      </w:r>
      <w:r>
        <w:t xml:space="preserve"> establishes a range of relevant performance objectives and identif</w:t>
      </w:r>
      <w:r w:rsidR="00282A02">
        <w:t>i</w:t>
      </w:r>
      <w:r>
        <w:t xml:space="preserve">es that cultural values are currently not well understood or documented. Improved data, methodologies and </w:t>
      </w:r>
      <w:r w:rsidR="00B60ED4">
        <w:t>T</w:t>
      </w:r>
      <w:r>
        <w:t xml:space="preserve">raditional </w:t>
      </w:r>
      <w:r w:rsidR="00B60ED4">
        <w:t>O</w:t>
      </w:r>
      <w:r>
        <w:t xml:space="preserve">wner knowledge are needed to better understand the cultural values established in the </w:t>
      </w:r>
      <w:r>
        <w:rPr>
          <w:i/>
        </w:rPr>
        <w:t>Healthy Waterways Strategy</w:t>
      </w:r>
      <w:r w:rsidRPr="00FF0E70">
        <w:t xml:space="preserve">, </w:t>
      </w:r>
      <w:r>
        <w:t>so that catchment-specific targets and performance objectives can be developed for both Aboriginal and other cultural values.</w:t>
      </w:r>
    </w:p>
    <w:p w14:paraId="20D2B454" w14:textId="77777777" w:rsidR="001706D4" w:rsidRPr="000B4867" w:rsidRDefault="001706D4" w:rsidP="001706D4">
      <w:pPr>
        <w:pStyle w:val="BodyText"/>
        <w:rPr>
          <w:i/>
        </w:rPr>
      </w:pPr>
      <w:r>
        <w:rPr>
          <w:i/>
        </w:rPr>
        <w:t>What we heard through engagement</w:t>
      </w:r>
    </w:p>
    <w:p w14:paraId="4E5CC3CC" w14:textId="0FB36D85" w:rsidR="001706D4" w:rsidRDefault="001706D4" w:rsidP="001706D4">
      <w:pPr>
        <w:pStyle w:val="BodyText"/>
      </w:pPr>
      <w:r>
        <w:t>Our customers have indicated a strong preference that we consider opportunities to:</w:t>
      </w:r>
      <w:r w:rsidR="00431BBF">
        <w:t xml:space="preserve"> </w:t>
      </w:r>
    </w:p>
    <w:p w14:paraId="4AC101A0" w14:textId="18D1C40E" w:rsidR="001173B1" w:rsidRDefault="001173B1" w:rsidP="00A6363A">
      <w:pPr>
        <w:pStyle w:val="ListNumber"/>
        <w:numPr>
          <w:ilvl w:val="0"/>
          <w:numId w:val="41"/>
        </w:numPr>
        <w:ind w:left="284" w:hanging="284"/>
      </w:pPr>
      <w:r>
        <w:t xml:space="preserve">support greater levels of community involvement in, and understanding of, waterways and the role they play in Melbourne’s environment and </w:t>
      </w:r>
      <w:r w:rsidRPr="001173B1">
        <w:t>liveability. This was wholeheartedly supported during engagement with the WDCC, with the council expressing concern about a perceived lack of end</w:t>
      </w:r>
      <w:r w:rsidR="00282A02">
        <w:t>-</w:t>
      </w:r>
      <w:r w:rsidRPr="001173B1">
        <w:t xml:space="preserve">user understanding of the value and complexity of waterways, and its impact on community support to deliver on the objectives of the </w:t>
      </w:r>
      <w:r w:rsidRPr="001173B1">
        <w:rPr>
          <w:i/>
        </w:rPr>
        <w:t>Healthy Waterways Strategy</w:t>
      </w:r>
      <w:r>
        <w:t xml:space="preserve">. </w:t>
      </w:r>
    </w:p>
    <w:p w14:paraId="57D040D0" w14:textId="40B257CB" w:rsidR="001706D4" w:rsidRDefault="00936BA7" w:rsidP="00A6363A">
      <w:pPr>
        <w:pStyle w:val="ListNumber"/>
        <w:numPr>
          <w:ilvl w:val="0"/>
          <w:numId w:val="41"/>
        </w:numPr>
        <w:ind w:left="284" w:hanging="284"/>
      </w:pPr>
      <w:r>
        <w:br w:type="column"/>
      </w:r>
      <w:r w:rsidR="001706D4" w:rsidRPr="003635C0">
        <w:t>increase levels of community education about major rivers and creeks across the region</w:t>
      </w:r>
      <w:r w:rsidR="00463EAF">
        <w:t>, as well as the water cycle as a whole</w:t>
      </w:r>
      <w:r w:rsidR="00A03DF4">
        <w:t>:</w:t>
      </w:r>
    </w:p>
    <w:p w14:paraId="09AF7B9A" w14:textId="6664968B" w:rsidR="001173B1" w:rsidRDefault="002A381A" w:rsidP="00A6363A">
      <w:pPr>
        <w:pStyle w:val="ListNumber"/>
        <w:numPr>
          <w:ilvl w:val="1"/>
          <w:numId w:val="50"/>
        </w:numPr>
        <w:spacing w:line="240" w:lineRule="auto"/>
        <w:ind w:left="568" w:hanging="284"/>
      </w:pPr>
      <w:r>
        <w:t>73</w:t>
      </w:r>
      <w:r w:rsidR="00EF293A">
        <w:t xml:space="preserve"> per cent</w:t>
      </w:r>
      <w:r w:rsidR="009A133E" w:rsidRPr="009A133E">
        <w:t xml:space="preserve"> of </w:t>
      </w:r>
      <w:r w:rsidR="008D7B3A">
        <w:t>those surveyed</w:t>
      </w:r>
      <w:r w:rsidR="009A133E" w:rsidRPr="009A133E">
        <w:t xml:space="preserve"> agree that it is important for Melbourne Water to educate Melburnians about what they do, and </w:t>
      </w:r>
      <w:r>
        <w:t>67</w:t>
      </w:r>
      <w:r w:rsidR="00EF293A">
        <w:t xml:space="preserve"> per cent</w:t>
      </w:r>
      <w:r>
        <w:t xml:space="preserve"> </w:t>
      </w:r>
      <w:r w:rsidR="009A133E" w:rsidRPr="009A133E">
        <w:t>believe educating Melburnians more about the water c</w:t>
      </w:r>
      <w:r w:rsidR="009A133E">
        <w:t>ycle is a worthwhile investment</w:t>
      </w:r>
    </w:p>
    <w:p w14:paraId="59EBABA9" w14:textId="0889598E" w:rsidR="00BA59D0" w:rsidRDefault="001173B1" w:rsidP="00A6363A">
      <w:pPr>
        <w:pStyle w:val="ListNumber"/>
        <w:numPr>
          <w:ilvl w:val="1"/>
          <w:numId w:val="50"/>
        </w:numPr>
        <w:spacing w:line="240" w:lineRule="auto"/>
        <w:ind w:left="568" w:hanging="284"/>
      </w:pPr>
      <w:r>
        <w:t>56</w:t>
      </w:r>
      <w:r w:rsidR="00EF293A">
        <w:t xml:space="preserve"> per cent</w:t>
      </w:r>
      <w:r>
        <w:t xml:space="preserve"> (tested simultaneously with other initiatives) of </w:t>
      </w:r>
      <w:r w:rsidR="008D7B3A">
        <w:t>those surveyed</w:t>
      </w:r>
      <w:r>
        <w:t xml:space="preserve"> </w:t>
      </w:r>
      <w:r w:rsidR="00BA59D0">
        <w:t>indicated support for</w:t>
      </w:r>
      <w:r>
        <w:t xml:space="preserve"> a small increase in their water and sewerage bills to fund greater expenditure on digital education programs</w:t>
      </w:r>
    </w:p>
    <w:p w14:paraId="73F40488" w14:textId="019F6369" w:rsidR="001173B1" w:rsidRPr="00BA59D0" w:rsidRDefault="00BA59D0" w:rsidP="00A6363A">
      <w:pPr>
        <w:pStyle w:val="ListNumber"/>
        <w:numPr>
          <w:ilvl w:val="1"/>
          <w:numId w:val="50"/>
        </w:numPr>
        <w:spacing w:line="240" w:lineRule="auto"/>
        <w:ind w:left="568" w:hanging="284"/>
      </w:pPr>
      <w:r w:rsidRPr="00BA59D0">
        <w:t>i</w:t>
      </w:r>
      <w:r w:rsidR="007C1884" w:rsidRPr="00BA59D0">
        <w:t xml:space="preserve">n every group, </w:t>
      </w:r>
      <w:r w:rsidRPr="00BA59D0">
        <w:t xml:space="preserve">focus group </w:t>
      </w:r>
      <w:r w:rsidR="007C1884" w:rsidRPr="00BA59D0">
        <w:t xml:space="preserve">participants spontaneously commented that they thought the public should be educated about the </w:t>
      </w:r>
      <w:r>
        <w:t>waterways and drainage charge</w:t>
      </w:r>
      <w:r w:rsidR="007C1884" w:rsidRPr="00BA59D0">
        <w:t xml:space="preserve">, even once they understood that money from the </w:t>
      </w:r>
      <w:r w:rsidR="00CA02D0">
        <w:t>c</w:t>
      </w:r>
      <w:r w:rsidR="007C1884" w:rsidRPr="00BA59D0">
        <w:t>harge would need to fund this (though without any specific dollar amounts discussed).</w:t>
      </w:r>
      <w:r>
        <w:t xml:space="preserve"> </w:t>
      </w:r>
      <w:r w:rsidR="007C1884" w:rsidRPr="00BA59D0">
        <w:t xml:space="preserve">They saw value in this because the education they received in the group discussions had given them much more acceptance of the </w:t>
      </w:r>
      <w:r>
        <w:t>charge</w:t>
      </w:r>
      <w:r w:rsidR="007C1884" w:rsidRPr="00BA59D0">
        <w:t xml:space="preserve"> as well as a sense of ownership, and some even noted that it might flow on and encourage people to treat waterways better. </w:t>
      </w:r>
    </w:p>
    <w:p w14:paraId="12BACA8C" w14:textId="14666180" w:rsidR="006C64FF" w:rsidRPr="00C16C4D" w:rsidRDefault="00A03DF4" w:rsidP="00C16C4D">
      <w:pPr>
        <w:pStyle w:val="BodyText"/>
      </w:pPr>
      <w:r>
        <w:t>The quantitative survey did not test c</w:t>
      </w:r>
      <w:r w:rsidR="006C64FF" w:rsidRPr="00BA59D0">
        <w:t xml:space="preserve">ultural </w:t>
      </w:r>
      <w:r w:rsidR="00BA59D0">
        <w:t>v</w:t>
      </w:r>
      <w:r w:rsidR="006C64FF" w:rsidRPr="00BA59D0">
        <w:t xml:space="preserve">alues </w:t>
      </w:r>
      <w:r>
        <w:t>as</w:t>
      </w:r>
      <w:r w:rsidR="006C64FF" w:rsidRPr="00BA59D0">
        <w:t xml:space="preserve"> a service but it was covered in the qualitative </w:t>
      </w:r>
      <w:r w:rsidR="00BA59D0">
        <w:t>f</w:t>
      </w:r>
      <w:r w:rsidR="006C64FF" w:rsidRPr="00BA59D0">
        <w:t xml:space="preserve">ocus </w:t>
      </w:r>
      <w:r w:rsidR="00BA59D0">
        <w:t>g</w:t>
      </w:r>
      <w:r w:rsidR="006C64FF" w:rsidRPr="00BA59D0">
        <w:t>roups</w:t>
      </w:r>
      <w:r w:rsidR="00C16C4D">
        <w:t>. While the focus groups highlighted a</w:t>
      </w:r>
      <w:r w:rsidR="006C64FF" w:rsidRPr="00C16C4D">
        <w:t xml:space="preserve"> lack of </w:t>
      </w:r>
      <w:r w:rsidR="00C16C4D">
        <w:t>understanding about what this activity involves within the waterways and drainage space</w:t>
      </w:r>
      <w:r w:rsidR="006C64FF" w:rsidRPr="00C16C4D">
        <w:t xml:space="preserve">, most participants </w:t>
      </w:r>
      <w:r w:rsidR="00C16C4D">
        <w:t>were eager</w:t>
      </w:r>
      <w:r w:rsidR="006C64FF" w:rsidRPr="00C16C4D">
        <w:t xml:space="preserve"> to </w:t>
      </w:r>
      <w:r w:rsidR="00C16C4D">
        <w:t xml:space="preserve">learn more. There was also </w:t>
      </w:r>
      <w:r w:rsidR="006C64FF" w:rsidRPr="00C16C4D">
        <w:t xml:space="preserve">general agreement about the importance of involving </w:t>
      </w:r>
      <w:r w:rsidR="00B60ED4">
        <w:t>T</w:t>
      </w:r>
      <w:r w:rsidR="006C64FF" w:rsidRPr="00C16C4D">
        <w:t xml:space="preserve">raditional </w:t>
      </w:r>
      <w:r w:rsidR="00B60ED4">
        <w:t>O</w:t>
      </w:r>
      <w:r w:rsidR="006C64FF" w:rsidRPr="00C16C4D">
        <w:t xml:space="preserve">wners in waterway management and that cultural values should be acknowledged. </w:t>
      </w:r>
    </w:p>
    <w:p w14:paraId="1CA4451C" w14:textId="2A23A292" w:rsidR="00343F85" w:rsidRPr="00866E55" w:rsidRDefault="00936BA7" w:rsidP="00343F85">
      <w:pPr>
        <w:pStyle w:val="BodyText"/>
        <w:rPr>
          <w:b/>
        </w:rPr>
      </w:pPr>
      <w:r>
        <w:rPr>
          <w:b/>
        </w:rPr>
        <w:br w:type="column"/>
      </w:r>
      <w:r w:rsidR="00343F85" w:rsidRPr="00866E55">
        <w:rPr>
          <w:b/>
        </w:rPr>
        <w:lastRenderedPageBreak/>
        <w:t>What we will do to empower Melburnians</w:t>
      </w:r>
    </w:p>
    <w:p w14:paraId="0B28CFD7" w14:textId="48064602" w:rsidR="00D03CF9" w:rsidRDefault="00D03CF9" w:rsidP="00D03CF9">
      <w:pPr>
        <w:pStyle w:val="ListNumber"/>
      </w:pPr>
      <w:r>
        <w:t xml:space="preserve">Melbourne Water intends that the delivery of this outcome will become part of the way we deliver each and every service outcome. By empowering Melburnians to collaborate with us on the design and delivery of services they value, we will deliver more than we could on our own. Specific actions we will take over the next five years to achieve this outcome include: </w:t>
      </w:r>
    </w:p>
    <w:p w14:paraId="7C8FD604" w14:textId="232ED5C6" w:rsidR="001706D4" w:rsidRPr="007904A2" w:rsidRDefault="001706D4" w:rsidP="001706D4">
      <w:pPr>
        <w:pStyle w:val="BodyText"/>
        <w:rPr>
          <w:i/>
        </w:rPr>
      </w:pPr>
      <w:r w:rsidRPr="007904A2">
        <w:rPr>
          <w:i/>
        </w:rPr>
        <w:t xml:space="preserve">Waterways and drainage </w:t>
      </w:r>
    </w:p>
    <w:p w14:paraId="5F4EECCC" w14:textId="4F55DB9A" w:rsidR="0024195E" w:rsidRDefault="00FF0E70" w:rsidP="00A6363A">
      <w:pPr>
        <w:pStyle w:val="ListNumber"/>
        <w:numPr>
          <w:ilvl w:val="0"/>
          <w:numId w:val="41"/>
        </w:numPr>
        <w:ind w:left="284" w:hanging="284"/>
      </w:pPr>
      <w:r>
        <w:t xml:space="preserve">In relation to </w:t>
      </w:r>
      <w:r w:rsidRPr="00FF0E70">
        <w:rPr>
          <w:b/>
        </w:rPr>
        <w:t>cultural values</w:t>
      </w:r>
      <w:r>
        <w:t xml:space="preserve"> o</w:t>
      </w:r>
      <w:r w:rsidR="0024195E" w:rsidRPr="000E53A8">
        <w:t>ver the longer term, one of our priorities is to form</w:t>
      </w:r>
      <w:r w:rsidR="0024195E">
        <w:t xml:space="preserve"> </w:t>
      </w:r>
      <w:r w:rsidR="0024195E" w:rsidRPr="000E53A8">
        <w:t xml:space="preserve">trusted relationships with </w:t>
      </w:r>
      <w:r w:rsidR="00B60ED4">
        <w:t>T</w:t>
      </w:r>
      <w:r w:rsidR="0024195E" w:rsidRPr="000E53A8">
        <w:t xml:space="preserve">raditional </w:t>
      </w:r>
      <w:r w:rsidR="00B60ED4">
        <w:t>O</w:t>
      </w:r>
      <w:r w:rsidR="0024195E" w:rsidRPr="000E53A8">
        <w:t>wners and</w:t>
      </w:r>
      <w:r w:rsidR="0024195E">
        <w:t xml:space="preserve"> </w:t>
      </w:r>
      <w:r w:rsidR="0024195E" w:rsidRPr="000E53A8">
        <w:t xml:space="preserve">promote our region’s ‘living culture’ through </w:t>
      </w:r>
      <w:r w:rsidR="0024195E">
        <w:t xml:space="preserve">our </w:t>
      </w:r>
      <w:r w:rsidR="0024195E" w:rsidRPr="00693851">
        <w:rPr>
          <w:i/>
          <w:iCs/>
        </w:rPr>
        <w:t>Reconciliation Action Plan</w:t>
      </w:r>
      <w:r w:rsidR="0024195E" w:rsidRPr="000E53A8">
        <w:t>.</w:t>
      </w:r>
      <w:r w:rsidR="00F35C7E">
        <w:t xml:space="preserve"> </w:t>
      </w:r>
      <w:r>
        <w:t>Within the PS21 period we propose to c</w:t>
      </w:r>
      <w:r w:rsidR="0024195E" w:rsidRPr="000E53A8">
        <w:t>ontinue to develop a culturally competent</w:t>
      </w:r>
      <w:r w:rsidR="0024195E">
        <w:t xml:space="preserve"> </w:t>
      </w:r>
      <w:r w:rsidR="0024195E" w:rsidRPr="000E53A8">
        <w:t xml:space="preserve">organisation by partnering with </w:t>
      </w:r>
      <w:r w:rsidR="00B60ED4">
        <w:t>T</w:t>
      </w:r>
      <w:r w:rsidR="0024195E" w:rsidRPr="000E53A8">
        <w:t xml:space="preserve">raditional </w:t>
      </w:r>
      <w:r w:rsidR="00B60ED4">
        <w:t>O</w:t>
      </w:r>
      <w:r w:rsidR="0024195E" w:rsidRPr="000E53A8">
        <w:t>wners on</w:t>
      </w:r>
      <w:r w:rsidR="0024195E">
        <w:t xml:space="preserve"> </w:t>
      </w:r>
      <w:r w:rsidR="0024195E" w:rsidRPr="000E53A8">
        <w:t>a range of activities and projects, and by implementing</w:t>
      </w:r>
      <w:r w:rsidR="0024195E">
        <w:t xml:space="preserve"> </w:t>
      </w:r>
      <w:r w:rsidR="0024195E" w:rsidRPr="000E53A8">
        <w:t xml:space="preserve">our </w:t>
      </w:r>
      <w:r w:rsidR="0024195E" w:rsidRPr="00693851">
        <w:rPr>
          <w:i/>
          <w:iCs/>
        </w:rPr>
        <w:t>Reconciliation Action Plan</w:t>
      </w:r>
      <w:r w:rsidR="0024195E" w:rsidRPr="000E53A8">
        <w:t xml:space="preserve">. </w:t>
      </w:r>
    </w:p>
    <w:p w14:paraId="11347F9E" w14:textId="0794939C" w:rsidR="000A45F0" w:rsidRDefault="000A45F0" w:rsidP="00A6363A">
      <w:pPr>
        <w:pStyle w:val="ListNumber"/>
        <w:numPr>
          <w:ilvl w:val="0"/>
          <w:numId w:val="41"/>
        </w:numPr>
        <w:ind w:left="284" w:hanging="284"/>
      </w:pPr>
      <w:r>
        <w:rPr>
          <w:b/>
        </w:rPr>
        <w:t>Healthy waterways</w:t>
      </w:r>
      <w:r>
        <w:t xml:space="preserve"> – provide strong backing to the </w:t>
      </w:r>
      <w:r w:rsidRPr="004C3BFA">
        <w:rPr>
          <w:i/>
        </w:rPr>
        <w:t xml:space="preserve">Healthy Waterways Strategy </w:t>
      </w:r>
      <w:r>
        <w:t>impl</w:t>
      </w:r>
      <w:r w:rsidR="00744D0A">
        <w:t>eme</w:t>
      </w:r>
      <w:r>
        <w:t xml:space="preserve">ntation plan, seeking to deliver an uplift in co-delivery from partners and the broader community. This will include regular engagement with a broad range of stakeholders including DELWP, Parks Victoria, local government, community groups and retail </w:t>
      </w:r>
      <w:r w:rsidR="00275430">
        <w:t xml:space="preserve">water </w:t>
      </w:r>
      <w:r>
        <w:t>companies.</w:t>
      </w:r>
      <w:r w:rsidR="00D71C70">
        <w:t xml:space="preserve"> </w:t>
      </w:r>
    </w:p>
    <w:p w14:paraId="5BB021B6" w14:textId="4466AF93" w:rsidR="004C3BFA" w:rsidRDefault="00744D0A" w:rsidP="00A6363A">
      <w:pPr>
        <w:pStyle w:val="ListNumber"/>
        <w:numPr>
          <w:ilvl w:val="0"/>
          <w:numId w:val="41"/>
        </w:numPr>
        <w:ind w:left="284" w:hanging="284"/>
      </w:pPr>
      <w:r w:rsidRPr="000E53A8">
        <w:t>Collaborate with project partners, community</w:t>
      </w:r>
      <w:r>
        <w:t xml:space="preserve"> </w:t>
      </w:r>
      <w:r w:rsidRPr="000E53A8">
        <w:t xml:space="preserve">representatives and residents to </w:t>
      </w:r>
      <w:r w:rsidR="00362D4A">
        <w:t xml:space="preserve">transform creeks via the </w:t>
      </w:r>
      <w:r w:rsidR="00362D4A">
        <w:rPr>
          <w:i/>
        </w:rPr>
        <w:t>Reimagining your creek</w:t>
      </w:r>
      <w:r w:rsidR="00362D4A">
        <w:t xml:space="preserve"> program</w:t>
      </w:r>
      <w:r w:rsidR="00A03DF4">
        <w:t xml:space="preserve"> and</w:t>
      </w:r>
      <w:r>
        <w:t xml:space="preserve"> </w:t>
      </w:r>
      <w:r w:rsidRPr="000E53A8">
        <w:t xml:space="preserve">improve accessibility to </w:t>
      </w:r>
      <w:r w:rsidR="00362D4A">
        <w:t>Melbourne Water</w:t>
      </w:r>
      <w:r w:rsidRPr="000E53A8">
        <w:t xml:space="preserve"> land. By co-designing these</w:t>
      </w:r>
      <w:r>
        <w:t xml:space="preserve"> </w:t>
      </w:r>
      <w:r w:rsidRPr="000E53A8">
        <w:t>transformations with people most likely to use the</w:t>
      </w:r>
      <w:r>
        <w:t xml:space="preserve"> </w:t>
      </w:r>
      <w:r w:rsidRPr="000E53A8">
        <w:t>creeks and open space</w:t>
      </w:r>
      <w:r>
        <w:t>,</w:t>
      </w:r>
      <w:r w:rsidRPr="000E53A8">
        <w:t xml:space="preserve"> we are creating waterways</w:t>
      </w:r>
      <w:r>
        <w:t xml:space="preserve"> </w:t>
      </w:r>
      <w:r w:rsidRPr="000E53A8">
        <w:t xml:space="preserve">and desirable </w:t>
      </w:r>
      <w:r w:rsidR="004F0B7E">
        <w:t>places</w:t>
      </w:r>
      <w:r w:rsidRPr="000E53A8">
        <w:t xml:space="preserve"> where the community can</w:t>
      </w:r>
      <w:r>
        <w:t xml:space="preserve"> </w:t>
      </w:r>
      <w:r w:rsidRPr="000E53A8">
        <w:t xml:space="preserve">interact with nature in </w:t>
      </w:r>
      <w:r>
        <w:t>cooler, healthier environments. This will include</w:t>
      </w:r>
      <w:r w:rsidR="004C3BFA">
        <w:t>:</w:t>
      </w:r>
      <w:r w:rsidR="00D71C70">
        <w:t xml:space="preserve"> </w:t>
      </w:r>
    </w:p>
    <w:p w14:paraId="1063C21C" w14:textId="14ED3F32" w:rsidR="00E11F1C" w:rsidRPr="00A71EA3" w:rsidRDefault="00936BA7" w:rsidP="00A6363A">
      <w:pPr>
        <w:pStyle w:val="ListNumber"/>
        <w:numPr>
          <w:ilvl w:val="1"/>
          <w:numId w:val="50"/>
        </w:numPr>
        <w:ind w:left="568" w:hanging="284"/>
      </w:pPr>
      <w:r>
        <w:br w:type="column"/>
      </w:r>
      <w:r w:rsidR="00A71EA3" w:rsidRPr="00A71EA3">
        <w:t xml:space="preserve">empowering </w:t>
      </w:r>
      <w:r w:rsidR="00A71EA3">
        <w:t xml:space="preserve">Melburnians (including </w:t>
      </w:r>
      <w:r w:rsidR="00A71EA3" w:rsidRPr="00A71EA3">
        <w:t>local government, community groups</w:t>
      </w:r>
      <w:r w:rsidR="00A71EA3">
        <w:t>, not-for-profit organisations,</w:t>
      </w:r>
      <w:r w:rsidR="00B60ED4">
        <w:t xml:space="preserve"> research bodies, landholders, Traditional O</w:t>
      </w:r>
      <w:r w:rsidR="00A71EA3">
        <w:t xml:space="preserve">wners) </w:t>
      </w:r>
      <w:r w:rsidR="00897E5D">
        <w:t xml:space="preserve">via our </w:t>
      </w:r>
      <w:r w:rsidR="00897E5D" w:rsidRPr="00897E5D">
        <w:rPr>
          <w:b/>
        </w:rPr>
        <w:t>partnerships program</w:t>
      </w:r>
      <w:r w:rsidR="00897E5D">
        <w:t xml:space="preserve"> </w:t>
      </w:r>
      <w:r w:rsidR="00A71EA3">
        <w:t>to deliver and co-deliver waterway health and stormwater management outcomes</w:t>
      </w:r>
    </w:p>
    <w:p w14:paraId="157A3598" w14:textId="676B3F0E" w:rsidR="004C3BFA" w:rsidRPr="00D71C70" w:rsidRDefault="004C3BFA" w:rsidP="00A6363A">
      <w:pPr>
        <w:pStyle w:val="ListNumber"/>
        <w:numPr>
          <w:ilvl w:val="1"/>
          <w:numId w:val="50"/>
        </w:numPr>
        <w:ind w:left="568" w:hanging="284"/>
      </w:pPr>
      <w:r w:rsidRPr="00D71C70">
        <w:rPr>
          <w:b/>
        </w:rPr>
        <w:t xml:space="preserve">co-investment in stormwater management </w:t>
      </w:r>
      <w:r w:rsidRPr="00D71C70">
        <w:t>(</w:t>
      </w:r>
      <w:r w:rsidRPr="00D71C70">
        <w:rPr>
          <w:b/>
        </w:rPr>
        <w:t>Section </w:t>
      </w:r>
      <w:r w:rsidRPr="00D71C70">
        <w:rPr>
          <w:b/>
        </w:rPr>
        <w:fldChar w:fldCharType="begin"/>
      </w:r>
      <w:r w:rsidRPr="00D71C70">
        <w:rPr>
          <w:b/>
        </w:rPr>
        <w:instrText xml:space="preserve"> REF _Ref43135950 \r \h  \* MERGEFORMAT </w:instrText>
      </w:r>
      <w:r w:rsidRPr="00D71C70">
        <w:rPr>
          <w:b/>
        </w:rPr>
      </w:r>
      <w:r w:rsidRPr="00D71C70">
        <w:rPr>
          <w:b/>
        </w:rPr>
        <w:fldChar w:fldCharType="separate"/>
      </w:r>
      <w:r w:rsidR="000E0E19">
        <w:rPr>
          <w:b/>
        </w:rPr>
        <w:fldChar w:fldCharType="begin"/>
      </w:r>
      <w:r w:rsidR="000E0E19">
        <w:rPr>
          <w:b/>
        </w:rPr>
        <w:instrText xml:space="preserve"> REF _Ref54099778 \r \h </w:instrText>
      </w:r>
      <w:r w:rsidR="000E0E19">
        <w:rPr>
          <w:b/>
        </w:rPr>
      </w:r>
      <w:r w:rsidR="000E0E19">
        <w:rPr>
          <w:b/>
        </w:rPr>
        <w:fldChar w:fldCharType="separate"/>
      </w:r>
      <w:r w:rsidR="000E0E19">
        <w:rPr>
          <w:b/>
        </w:rPr>
        <w:t>S3.1.2</w:t>
      </w:r>
      <w:r w:rsidR="000E0E19">
        <w:rPr>
          <w:b/>
        </w:rPr>
        <w:fldChar w:fldCharType="end"/>
      </w:r>
      <w:r w:rsidRPr="00D71C70">
        <w:rPr>
          <w:b/>
        </w:rPr>
        <w:fldChar w:fldCharType="end"/>
      </w:r>
      <w:r w:rsidRPr="00D71C70">
        <w:t xml:space="preserve">) to deliver important pilot projects in stormwater harvesting and infiltration with local government and retail water company (Western Water) partners. </w:t>
      </w:r>
    </w:p>
    <w:p w14:paraId="3AD80FB7" w14:textId="2D9B9C3C" w:rsidR="00744D0A" w:rsidRDefault="00744D0A" w:rsidP="00A6363A">
      <w:pPr>
        <w:pStyle w:val="ListNumber"/>
        <w:numPr>
          <w:ilvl w:val="1"/>
          <w:numId w:val="50"/>
        </w:numPr>
        <w:ind w:left="568" w:hanging="284"/>
      </w:pPr>
      <w:r>
        <w:t xml:space="preserve">actions outlined in </w:t>
      </w:r>
      <w:r w:rsidRPr="00744D0A">
        <w:rPr>
          <w:b/>
          <w:color w:val="auto"/>
          <w:szCs w:val="18"/>
        </w:rPr>
        <w:t>Section </w:t>
      </w:r>
      <w:r w:rsidR="000E0E19">
        <w:rPr>
          <w:b/>
          <w:color w:val="auto"/>
          <w:szCs w:val="18"/>
        </w:rPr>
        <w:fldChar w:fldCharType="begin"/>
      </w:r>
      <w:r w:rsidR="000E0E19">
        <w:rPr>
          <w:b/>
          <w:color w:val="auto"/>
          <w:szCs w:val="18"/>
        </w:rPr>
        <w:instrText xml:space="preserve"> REF _Ref54100393 \r \h </w:instrText>
      </w:r>
      <w:r w:rsidR="000E0E19">
        <w:rPr>
          <w:b/>
          <w:color w:val="auto"/>
          <w:szCs w:val="18"/>
        </w:rPr>
      </w:r>
      <w:r w:rsidR="000E0E19">
        <w:rPr>
          <w:b/>
          <w:color w:val="auto"/>
          <w:szCs w:val="18"/>
        </w:rPr>
        <w:fldChar w:fldCharType="separate"/>
      </w:r>
      <w:r w:rsidR="000E0E19">
        <w:rPr>
          <w:b/>
          <w:color w:val="auto"/>
          <w:szCs w:val="18"/>
        </w:rPr>
        <w:t>S3.1.3</w:t>
      </w:r>
      <w:r w:rsidR="000E0E19">
        <w:rPr>
          <w:b/>
          <w:color w:val="auto"/>
          <w:szCs w:val="18"/>
        </w:rPr>
        <w:fldChar w:fldCharType="end"/>
      </w:r>
      <w:r>
        <w:t xml:space="preserve"> to </w:t>
      </w:r>
      <w:r w:rsidRPr="00744D0A">
        <w:t>increase the level at which we co-contribute to structures that enable the community to better access the waterways themselves</w:t>
      </w:r>
      <w:r w:rsidR="001777F6">
        <w:t>,</w:t>
      </w:r>
      <w:r w:rsidRPr="00744D0A">
        <w:t xml:space="preserve"> such as kayaking platforms and entry points. </w:t>
      </w:r>
    </w:p>
    <w:p w14:paraId="49B8C27C" w14:textId="0277EAC0" w:rsidR="00744D0A" w:rsidRDefault="00744D0A" w:rsidP="00A6363A">
      <w:pPr>
        <w:pStyle w:val="ListNumber"/>
        <w:numPr>
          <w:ilvl w:val="0"/>
          <w:numId w:val="41"/>
        </w:numPr>
        <w:ind w:left="284" w:hanging="284"/>
      </w:pPr>
      <w:r>
        <w:t xml:space="preserve">Our flood preparedness activities (also outlined in </w:t>
      </w:r>
      <w:r w:rsidRPr="00744D0A">
        <w:rPr>
          <w:b/>
          <w:color w:val="auto"/>
          <w:szCs w:val="18"/>
        </w:rPr>
        <w:t>Section </w:t>
      </w:r>
      <w:r w:rsidR="000E0E19">
        <w:rPr>
          <w:b/>
          <w:color w:val="auto"/>
          <w:szCs w:val="18"/>
        </w:rPr>
        <w:fldChar w:fldCharType="begin"/>
      </w:r>
      <w:r w:rsidR="000E0E19">
        <w:rPr>
          <w:b/>
          <w:color w:val="auto"/>
          <w:szCs w:val="18"/>
        </w:rPr>
        <w:instrText xml:space="preserve"> REF _Ref54100407 \r \h </w:instrText>
      </w:r>
      <w:r w:rsidR="000E0E19">
        <w:rPr>
          <w:b/>
          <w:color w:val="auto"/>
          <w:szCs w:val="18"/>
        </w:rPr>
      </w:r>
      <w:r w:rsidR="000E0E19">
        <w:rPr>
          <w:b/>
          <w:color w:val="auto"/>
          <w:szCs w:val="18"/>
        </w:rPr>
        <w:fldChar w:fldCharType="separate"/>
      </w:r>
      <w:r w:rsidR="000E0E19">
        <w:rPr>
          <w:b/>
          <w:color w:val="auto"/>
          <w:szCs w:val="18"/>
        </w:rPr>
        <w:t>S3.1.3</w:t>
      </w:r>
      <w:r w:rsidR="000E0E19">
        <w:rPr>
          <w:b/>
          <w:color w:val="auto"/>
          <w:szCs w:val="18"/>
        </w:rPr>
        <w:fldChar w:fldCharType="end"/>
      </w:r>
      <w:r w:rsidRPr="00744D0A">
        <w:rPr>
          <w:color w:val="auto"/>
          <w:szCs w:val="18"/>
        </w:rPr>
        <w:t>)</w:t>
      </w:r>
      <w:r>
        <w:rPr>
          <w:color w:val="auto"/>
          <w:szCs w:val="18"/>
        </w:rPr>
        <w:t xml:space="preserve"> will also serve to </w:t>
      </w:r>
      <w:r w:rsidRPr="00744D0A">
        <w:t xml:space="preserve">empower </w:t>
      </w:r>
      <w:r>
        <w:t>Melburnians</w:t>
      </w:r>
      <w:r w:rsidRPr="00744D0A">
        <w:t xml:space="preserve"> by providing better information around vulnerability </w:t>
      </w:r>
      <w:r w:rsidR="004C3BFA">
        <w:t>to</w:t>
      </w:r>
      <w:r w:rsidRPr="00744D0A">
        <w:t xml:space="preserve"> flooding events</w:t>
      </w:r>
      <w:r w:rsidR="004C3BFA">
        <w:t xml:space="preserve"> and actions that can be taken to reduce </w:t>
      </w:r>
      <w:r w:rsidR="00664C23">
        <w:br/>
      </w:r>
      <w:r w:rsidR="004C3BFA">
        <w:t xml:space="preserve">flood risks. </w:t>
      </w:r>
    </w:p>
    <w:p w14:paraId="4C09BDA1" w14:textId="030E0CDA" w:rsidR="001706D4" w:rsidRPr="007904A2" w:rsidRDefault="001706D4" w:rsidP="001706D4">
      <w:pPr>
        <w:pStyle w:val="BodyText"/>
        <w:rPr>
          <w:i/>
        </w:rPr>
      </w:pPr>
      <w:r>
        <w:rPr>
          <w:i/>
        </w:rPr>
        <w:t>Water and sewerage</w:t>
      </w:r>
    </w:p>
    <w:p w14:paraId="3C4AD708" w14:textId="77777777" w:rsidR="00C74D7A" w:rsidRDefault="003D16A3" w:rsidP="001706D4">
      <w:pPr>
        <w:pStyle w:val="BodyText"/>
      </w:pPr>
      <w:r>
        <w:t>Households and businesses</w:t>
      </w:r>
      <w:r w:rsidR="009C73E9">
        <w:t xml:space="preserve"> make decisions every day relating to how much water they </w:t>
      </w:r>
      <w:r>
        <w:t>consume</w:t>
      </w:r>
      <w:r w:rsidR="009C73E9">
        <w:t xml:space="preserve"> and what the</w:t>
      </w:r>
      <w:r>
        <w:t>y</w:t>
      </w:r>
      <w:r w:rsidR="009C73E9">
        <w:t xml:space="preserve"> put into the sewerage system. Empowered customers are able to make informed choices in relation to how </w:t>
      </w:r>
      <w:r w:rsidR="00F02668">
        <w:t>they interact with these services and the impact their choices have in terms of the cost of the service. For example</w:t>
      </w:r>
      <w:r w:rsidR="001777F6">
        <w:t>,</w:t>
      </w:r>
      <w:r w:rsidR="00F02668">
        <w:t xml:space="preserve"> </w:t>
      </w:r>
      <w:r>
        <w:t xml:space="preserve">individual decisions to achieve </w:t>
      </w:r>
      <w:r w:rsidR="00F02668">
        <w:t xml:space="preserve">Target 155 </w:t>
      </w:r>
      <w:r>
        <w:t>support our</w:t>
      </w:r>
      <w:r w:rsidR="00F02668">
        <w:t xml:space="preserve"> </w:t>
      </w:r>
      <w:r>
        <w:t xml:space="preserve">collective </w:t>
      </w:r>
      <w:r w:rsidR="00F02668">
        <w:t xml:space="preserve">ability to avoid/delay restrictions or augmentation. </w:t>
      </w:r>
      <w:r>
        <w:t xml:space="preserve">Households and businesses </w:t>
      </w:r>
      <w:r w:rsidR="00F02668">
        <w:t>are also better able to contribute to informed discussions around longer</w:t>
      </w:r>
      <w:r w:rsidR="00B81F70">
        <w:t>-</w:t>
      </w:r>
      <w:r w:rsidR="00F02668">
        <w:t>term planning decisions</w:t>
      </w:r>
      <w:r>
        <w:t xml:space="preserve"> when well informed.</w:t>
      </w:r>
      <w:r w:rsidR="00F02668">
        <w:t xml:space="preserve"> </w:t>
      </w:r>
    </w:p>
    <w:p w14:paraId="08D6AB2D" w14:textId="3E36CC98" w:rsidR="009C73E9" w:rsidRDefault="009C1759" w:rsidP="001706D4">
      <w:pPr>
        <w:pStyle w:val="BodyText"/>
      </w:pPr>
      <w:r>
        <w:br w:type="column"/>
      </w:r>
      <w:r w:rsidR="003D16A3">
        <w:lastRenderedPageBreak/>
        <w:t xml:space="preserve">This is </w:t>
      </w:r>
      <w:r w:rsidR="00F02668">
        <w:t xml:space="preserve">particularly </w:t>
      </w:r>
      <w:r w:rsidR="003D16A3">
        <w:t xml:space="preserve">the case </w:t>
      </w:r>
      <w:r w:rsidR="00F02668">
        <w:t xml:space="preserve">where choices </w:t>
      </w:r>
      <w:r w:rsidR="003D16A3">
        <w:t>involve</w:t>
      </w:r>
      <w:r w:rsidR="00F02668">
        <w:t xml:space="preserve"> commonly used but high</w:t>
      </w:r>
      <w:r w:rsidR="00340EDB">
        <w:t>-</w:t>
      </w:r>
      <w:r w:rsidR="00F02668">
        <w:t>cost solutions</w:t>
      </w:r>
      <w:r w:rsidR="001777F6">
        <w:t>,</w:t>
      </w:r>
      <w:r w:rsidR="00F02668">
        <w:t xml:space="preserve"> and lower cost but less commonly used </w:t>
      </w:r>
      <w:r w:rsidR="00866E55" w:rsidRPr="00866E55">
        <w:rPr>
          <w:color w:val="auto"/>
        </w:rPr>
        <w:t xml:space="preserve">(and potentially transformational) </w:t>
      </w:r>
      <w:r w:rsidR="00F02668">
        <w:t xml:space="preserve">solutions. </w:t>
      </w:r>
      <w:r w:rsidR="00866E55" w:rsidRPr="00866E55">
        <w:t xml:space="preserve">Some transformational </w:t>
      </w:r>
      <w:r w:rsidR="00693851">
        <w:t>solutions</w:t>
      </w:r>
      <w:r w:rsidR="00866E55">
        <w:t xml:space="preserve"> require </w:t>
      </w:r>
      <w:r w:rsidR="00693851">
        <w:t>changes</w:t>
      </w:r>
      <w:r w:rsidR="001777F6">
        <w:t xml:space="preserve"> </w:t>
      </w:r>
      <w:r w:rsidR="00866E55">
        <w:t>to community</w:t>
      </w:r>
      <w:r w:rsidR="00866E55" w:rsidRPr="00866E55">
        <w:t xml:space="preserve"> values, </w:t>
      </w:r>
      <w:r w:rsidR="00340EDB">
        <w:br/>
      </w:r>
      <w:r w:rsidR="00866E55" w:rsidRPr="00866E55">
        <w:t xml:space="preserve">as well as to </w:t>
      </w:r>
      <w:r w:rsidR="00866E55">
        <w:t>policy and regulatory settings.</w:t>
      </w:r>
      <w:r w:rsidR="00866E55" w:rsidRPr="00866E55">
        <w:t xml:space="preserve"> Public education over a long period (</w:t>
      </w:r>
      <w:r w:rsidR="001777F6">
        <w:t>in</w:t>
      </w:r>
      <w:r w:rsidR="00866E55" w:rsidRPr="00866E55">
        <w:t xml:space="preserve"> the order of 10 years) is essential to achieve this. </w:t>
      </w:r>
      <w:r w:rsidR="00362D4A">
        <w:t>I</w:t>
      </w:r>
      <w:r w:rsidR="00362D4A" w:rsidRPr="00362D4A">
        <w:t xml:space="preserve">mproved public awareness of the sewerage system </w:t>
      </w:r>
      <w:r w:rsidR="007203E4">
        <w:t xml:space="preserve">will also contribute to </w:t>
      </w:r>
      <w:r w:rsidR="00340EDB">
        <w:br/>
      </w:r>
      <w:r w:rsidR="007203E4">
        <w:t>the achievement of</w:t>
      </w:r>
      <w:r w:rsidR="00362D4A" w:rsidRPr="00362D4A">
        <w:t xml:space="preserve"> the </w:t>
      </w:r>
      <w:r w:rsidR="007203E4" w:rsidRPr="007203E4">
        <w:rPr>
          <w:i/>
        </w:rPr>
        <w:t xml:space="preserve">Melbourne </w:t>
      </w:r>
      <w:r w:rsidR="00340EDB">
        <w:rPr>
          <w:i/>
        </w:rPr>
        <w:br/>
      </w:r>
      <w:r w:rsidR="007203E4" w:rsidRPr="007203E4">
        <w:rPr>
          <w:i/>
        </w:rPr>
        <w:t>Sewerage Strategy’s</w:t>
      </w:r>
      <w:r w:rsidR="007203E4" w:rsidRPr="00362D4A">
        <w:t xml:space="preserve"> (2018)</w:t>
      </w:r>
      <w:r w:rsidR="007203E4">
        <w:t xml:space="preserve"> </w:t>
      </w:r>
      <w:r w:rsidR="007203E4" w:rsidRPr="00362D4A">
        <w:t xml:space="preserve">Community Stewardship </w:t>
      </w:r>
      <w:r w:rsidR="00362D4A" w:rsidRPr="00362D4A">
        <w:t>goal.</w:t>
      </w:r>
      <w:r w:rsidR="007203E4">
        <w:t xml:space="preserve"> </w:t>
      </w:r>
    </w:p>
    <w:p w14:paraId="2CBCB576" w14:textId="644CCA5E" w:rsidR="001706D4" w:rsidRDefault="00171C77" w:rsidP="001706D4">
      <w:pPr>
        <w:pStyle w:val="BodyText"/>
        <w:rPr>
          <w:color w:val="auto"/>
        </w:rPr>
      </w:pPr>
      <w:r w:rsidRPr="00171C77">
        <w:t xml:space="preserve">We will </w:t>
      </w:r>
      <w:r w:rsidR="00F02668">
        <w:t xml:space="preserve">therefore </w:t>
      </w:r>
      <w:r>
        <w:t>continue</w:t>
      </w:r>
      <w:r w:rsidR="00F02668">
        <w:t>,</w:t>
      </w:r>
      <w:r>
        <w:t xml:space="preserve"> and </w:t>
      </w:r>
      <w:r w:rsidR="00F02668">
        <w:t>prudently</w:t>
      </w:r>
      <w:r>
        <w:t xml:space="preserve"> expand</w:t>
      </w:r>
      <w:r w:rsidR="00F564C3">
        <w:t xml:space="preserve"> in line with customer feedback (outlined above)</w:t>
      </w:r>
      <w:r w:rsidR="00F02668">
        <w:t>,</w:t>
      </w:r>
      <w:r>
        <w:t xml:space="preserve"> our efforts to </w:t>
      </w:r>
      <w:r w:rsidR="00F02668">
        <w:t xml:space="preserve">increase the water literacy of Melburnians. </w:t>
      </w:r>
      <w:r w:rsidR="00866E55" w:rsidRPr="00866E55">
        <w:rPr>
          <w:color w:val="auto"/>
        </w:rPr>
        <w:t xml:space="preserve">Our proposal </w:t>
      </w:r>
      <w:r w:rsidR="00866E55">
        <w:rPr>
          <w:color w:val="auto"/>
        </w:rPr>
        <w:t xml:space="preserve">focuses on </w:t>
      </w:r>
      <w:r w:rsidR="00866E55" w:rsidRPr="004C3BFA">
        <w:rPr>
          <w:b/>
          <w:color w:val="auto"/>
        </w:rPr>
        <w:t>increased investment in digital education resources</w:t>
      </w:r>
      <w:r w:rsidR="00866E55" w:rsidRPr="00866E55">
        <w:rPr>
          <w:color w:val="auto"/>
        </w:rPr>
        <w:t xml:space="preserve"> to significantly expand their</w:t>
      </w:r>
      <w:r w:rsidR="00866E55">
        <w:rPr>
          <w:color w:val="auto"/>
        </w:rPr>
        <w:t xml:space="preserve"> current</w:t>
      </w:r>
      <w:r w:rsidR="00866E55" w:rsidRPr="00866E55">
        <w:rPr>
          <w:color w:val="auto"/>
        </w:rPr>
        <w:t xml:space="preserve"> reach</w:t>
      </w:r>
      <w:r w:rsidR="00866E55">
        <w:rPr>
          <w:color w:val="auto"/>
        </w:rPr>
        <w:t xml:space="preserve">. </w:t>
      </w:r>
      <w:r w:rsidR="007203E4">
        <w:rPr>
          <w:color w:val="auto"/>
        </w:rPr>
        <w:t>Our proposed investments in this space include a capital al</w:t>
      </w:r>
      <w:r w:rsidR="00E0128C">
        <w:rPr>
          <w:color w:val="auto"/>
        </w:rPr>
        <w:t>location (component of A10441</w:t>
      </w:r>
      <w:r w:rsidR="007203E4">
        <w:rPr>
          <w:color w:val="auto"/>
        </w:rPr>
        <w:t xml:space="preserve">) for increased digital resources, $480,000 in opex </w:t>
      </w:r>
      <w:r w:rsidR="00E514AA">
        <w:rPr>
          <w:color w:val="auto"/>
        </w:rPr>
        <w:t xml:space="preserve">(over five years) </w:t>
      </w:r>
      <w:r w:rsidR="007203E4">
        <w:rPr>
          <w:color w:val="auto"/>
        </w:rPr>
        <w:t xml:space="preserve">to continue current education activities (such as supporting the Kids Teaching Kids conference) and maintain our existing education and cultural precinct at the WTP. </w:t>
      </w:r>
    </w:p>
    <w:p w14:paraId="3329099B" w14:textId="777FD530" w:rsidR="00936BA7" w:rsidRDefault="00936BA7" w:rsidP="00C74D7A">
      <w:pPr>
        <w:pStyle w:val="ListNumber"/>
        <w:rPr>
          <w:color w:val="auto"/>
        </w:rPr>
      </w:pPr>
      <w:r>
        <w:rPr>
          <w:color w:val="auto"/>
        </w:rPr>
        <w:t>S</w:t>
      </w:r>
      <w:r w:rsidR="00C74D7A" w:rsidRPr="007832FB">
        <w:rPr>
          <w:color w:val="auto"/>
        </w:rPr>
        <w:t>ervice</w:t>
      </w:r>
      <w:r>
        <w:rPr>
          <w:color w:val="auto"/>
        </w:rPr>
        <w:t xml:space="preserve"> based</w:t>
      </w:r>
      <w:r w:rsidR="00C74D7A" w:rsidRPr="007832FB">
        <w:rPr>
          <w:color w:val="auto"/>
        </w:rPr>
        <w:t xml:space="preserve"> expenditure (excluding </w:t>
      </w:r>
      <w:r w:rsidR="00C74D7A">
        <w:rPr>
          <w:color w:val="auto"/>
        </w:rPr>
        <w:t>corporate expenditure) supporting the achievement of this outcome is summarised below.</w:t>
      </w:r>
    </w:p>
    <w:p w14:paraId="5C9CB0E7" w14:textId="77777777" w:rsidR="009C1759" w:rsidRDefault="009C1759" w:rsidP="009C1759">
      <w:pPr>
        <w:pStyle w:val="BodyText"/>
        <w:rPr>
          <w:b/>
        </w:rPr>
      </w:pPr>
      <w:r w:rsidRPr="004C3BFA">
        <w:rPr>
          <w:b/>
        </w:rPr>
        <w:t>Tracking performance</w:t>
      </w:r>
    </w:p>
    <w:p w14:paraId="7E2299AE" w14:textId="40A79EE7" w:rsidR="009C1759" w:rsidRDefault="009C1759" w:rsidP="009C1759">
      <w:pPr>
        <w:pStyle w:val="ListNumber"/>
        <w:rPr>
          <w:color w:val="auto"/>
        </w:rPr>
      </w:pPr>
      <w:r w:rsidRPr="007E5985">
        <w:t>We propose two output measures</w:t>
      </w:r>
      <w:r>
        <w:t xml:space="preserve"> (</w:t>
      </w:r>
      <w:r w:rsidR="000E0E19" w:rsidRPr="00417CAA">
        <w:rPr>
          <w:b/>
          <w:bCs/>
        </w:rPr>
        <w:fldChar w:fldCharType="begin"/>
      </w:r>
      <w:r w:rsidR="000E0E19" w:rsidRPr="00417CAA">
        <w:rPr>
          <w:b/>
          <w:bCs/>
        </w:rPr>
        <w:instrText xml:space="preserve"> REF _Ref52979368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28</w:t>
      </w:r>
      <w:r w:rsidR="000E0E19" w:rsidRPr="00417CAA">
        <w:rPr>
          <w:b/>
          <w:bCs/>
        </w:rPr>
        <w:fldChar w:fldCharType="end"/>
      </w:r>
      <w:r>
        <w:t>)</w:t>
      </w:r>
      <w:r w:rsidRPr="007E5985">
        <w:t xml:space="preserve"> to </w:t>
      </w:r>
      <w:r>
        <w:t>demonstrate our commitment</w:t>
      </w:r>
      <w:r w:rsidRPr="007E5985">
        <w:t xml:space="preserve"> to the achievement of this outcome. </w:t>
      </w:r>
      <w:r>
        <w:t xml:space="preserve">We will measure the level of participation in the waterways and drainage incentive programs, focusing on the work we do to empower others to contribute to healthy waterways outcomes in particular. In response to support and clarity ratings of 54 and 60 per cent respectively we have introduced a definition for “active participation”. As a second output measure we will measure community water literacy, targeting an improvement from current levels to a greater than 75 per cent rating for those surveyed with moderate or above ratings. This measure received high support and clarity ratings from the deliberative panel. </w:t>
      </w:r>
    </w:p>
    <w:p w14:paraId="51638F21" w14:textId="1757A24A" w:rsidR="009C1759" w:rsidRDefault="009C1759" w:rsidP="00C74D7A">
      <w:pPr>
        <w:pStyle w:val="ListNumber"/>
        <w:rPr>
          <w:color w:val="auto"/>
        </w:rPr>
      </w:pPr>
    </w:p>
    <w:p w14:paraId="17F9C1CF" w14:textId="77777777" w:rsidR="009C1759" w:rsidRDefault="009C1759" w:rsidP="00C74D7A">
      <w:pPr>
        <w:pStyle w:val="ListNumber"/>
        <w:rPr>
          <w:color w:val="auto"/>
        </w:rPr>
        <w:sectPr w:rsidR="009C1759" w:rsidSect="00851CE5">
          <w:type w:val="continuous"/>
          <w:pgSz w:w="11906" w:h="16838" w:code="9"/>
          <w:pgMar w:top="1134" w:right="1134" w:bottom="1134" w:left="1134" w:header="567" w:footer="567" w:gutter="0"/>
          <w:pgNumType w:chapStyle="1"/>
          <w:cols w:num="2" w:space="567"/>
          <w:docGrid w:linePitch="360"/>
        </w:sectPr>
      </w:pPr>
    </w:p>
    <w:tbl>
      <w:tblPr>
        <w:tblStyle w:val="MWTableGrid"/>
        <w:tblW w:w="9638" w:type="dxa"/>
        <w:tblCellMar>
          <w:left w:w="57" w:type="dxa"/>
          <w:right w:w="57" w:type="dxa"/>
        </w:tblCellMar>
        <w:tblLook w:val="04A0" w:firstRow="1" w:lastRow="0" w:firstColumn="1" w:lastColumn="0" w:noHBand="0" w:noVBand="1"/>
      </w:tblPr>
      <w:tblGrid>
        <w:gridCol w:w="1417"/>
        <w:gridCol w:w="2268"/>
        <w:gridCol w:w="2268"/>
        <w:gridCol w:w="3685"/>
      </w:tblGrid>
      <w:tr w:rsidR="00A004C3" w:rsidRPr="00C56DC1" w14:paraId="0FF249A5" w14:textId="77777777" w:rsidTr="00277A1D">
        <w:trPr>
          <w:cnfStyle w:val="100000000000" w:firstRow="1" w:lastRow="0" w:firstColumn="0" w:lastColumn="0" w:oddVBand="0" w:evenVBand="0" w:oddHBand="0" w:evenHBand="0" w:firstRowFirstColumn="0" w:firstRowLastColumn="0" w:lastRowFirstColumn="0" w:lastRowLastColumn="0"/>
        </w:trPr>
        <w:tc>
          <w:tcPr>
            <w:tcW w:w="1417" w:type="dxa"/>
            <w:shd w:val="clear" w:color="auto" w:fill="00428B" w:themeFill="accent1"/>
          </w:tcPr>
          <w:p w14:paraId="39A4E1B8" w14:textId="77777777" w:rsidR="00A004C3" w:rsidRPr="00277A1D" w:rsidRDefault="00A004C3" w:rsidP="00277A1D">
            <w:pPr>
              <w:pStyle w:val="BodyText"/>
              <w:spacing w:before="40" w:after="60" w:line="240" w:lineRule="auto"/>
              <w:jc w:val="center"/>
              <w:rPr>
                <w:b/>
                <w:color w:val="auto"/>
                <w:sz w:val="16"/>
                <w:szCs w:val="16"/>
              </w:rPr>
            </w:pPr>
            <w:r w:rsidRPr="00277A1D">
              <w:rPr>
                <w:b/>
                <w:color w:val="auto"/>
                <w:sz w:val="16"/>
                <w:szCs w:val="16"/>
              </w:rPr>
              <w:t>Expenditure</w:t>
            </w:r>
          </w:p>
        </w:tc>
        <w:tc>
          <w:tcPr>
            <w:tcW w:w="2268" w:type="dxa"/>
            <w:shd w:val="clear" w:color="auto" w:fill="00428B" w:themeFill="accent1"/>
          </w:tcPr>
          <w:p w14:paraId="05741A07" w14:textId="77777777" w:rsidR="00A004C3" w:rsidRPr="00277A1D" w:rsidRDefault="00A004C3" w:rsidP="00277A1D">
            <w:pPr>
              <w:pStyle w:val="BodyText"/>
              <w:spacing w:before="40" w:after="60" w:line="240" w:lineRule="auto"/>
              <w:jc w:val="center"/>
              <w:rPr>
                <w:b/>
                <w:color w:val="auto"/>
                <w:sz w:val="16"/>
                <w:szCs w:val="16"/>
              </w:rPr>
            </w:pPr>
            <w:r w:rsidRPr="00277A1D">
              <w:rPr>
                <w:b/>
                <w:color w:val="auto"/>
                <w:sz w:val="16"/>
                <w:szCs w:val="18"/>
              </w:rPr>
              <w:t>PS16 determination</w:t>
            </w:r>
          </w:p>
        </w:tc>
        <w:tc>
          <w:tcPr>
            <w:tcW w:w="2268" w:type="dxa"/>
            <w:shd w:val="clear" w:color="auto" w:fill="00428B" w:themeFill="accent1"/>
          </w:tcPr>
          <w:p w14:paraId="52172B46" w14:textId="77777777" w:rsidR="00A004C3" w:rsidRPr="00277A1D" w:rsidRDefault="00A004C3" w:rsidP="00277A1D">
            <w:pPr>
              <w:pStyle w:val="BodyText"/>
              <w:spacing w:before="40" w:after="60" w:line="240" w:lineRule="auto"/>
              <w:jc w:val="center"/>
              <w:rPr>
                <w:b/>
                <w:color w:val="auto"/>
                <w:sz w:val="16"/>
                <w:szCs w:val="16"/>
              </w:rPr>
            </w:pPr>
            <w:r w:rsidRPr="00277A1D">
              <w:rPr>
                <w:b/>
                <w:color w:val="auto"/>
                <w:sz w:val="16"/>
                <w:szCs w:val="18"/>
              </w:rPr>
              <w:t>PS21 expenditure</w:t>
            </w:r>
          </w:p>
        </w:tc>
        <w:tc>
          <w:tcPr>
            <w:tcW w:w="3685" w:type="dxa"/>
            <w:shd w:val="clear" w:color="auto" w:fill="00428B" w:themeFill="accent1"/>
          </w:tcPr>
          <w:p w14:paraId="5DE40720" w14:textId="77777777" w:rsidR="00A004C3" w:rsidRPr="00277A1D" w:rsidRDefault="00A004C3" w:rsidP="00277A1D">
            <w:pPr>
              <w:pStyle w:val="BodyText"/>
              <w:spacing w:before="40" w:after="60" w:line="240" w:lineRule="auto"/>
              <w:jc w:val="center"/>
              <w:rPr>
                <w:b/>
                <w:color w:val="auto"/>
                <w:sz w:val="16"/>
                <w:szCs w:val="18"/>
              </w:rPr>
            </w:pPr>
            <w:r w:rsidRPr="00277A1D">
              <w:rPr>
                <w:b/>
                <w:color w:val="auto"/>
                <w:sz w:val="16"/>
                <w:szCs w:val="18"/>
              </w:rPr>
              <w:t>Impact on prices</w:t>
            </w:r>
          </w:p>
        </w:tc>
      </w:tr>
      <w:tr w:rsidR="00936BA7" w:rsidRPr="00F9129F" w14:paraId="69B6F0E7" w14:textId="77777777" w:rsidTr="001203FF">
        <w:tc>
          <w:tcPr>
            <w:tcW w:w="9638" w:type="dxa"/>
            <w:gridSpan w:val="4"/>
            <w:shd w:val="clear" w:color="auto" w:fill="F2F2F2" w:themeFill="background1" w:themeFillShade="F2"/>
          </w:tcPr>
          <w:p w14:paraId="0B12C25C" w14:textId="06FE0BE3" w:rsidR="00936BA7" w:rsidRPr="00936BA7" w:rsidRDefault="00936BA7" w:rsidP="00A004C3">
            <w:pPr>
              <w:pStyle w:val="BodyText"/>
              <w:spacing w:before="40" w:after="60" w:line="240" w:lineRule="auto"/>
              <w:rPr>
                <w:rFonts w:asciiTheme="majorHAnsi" w:hAnsiTheme="majorHAnsi" w:cs="Tahoma"/>
                <w:b/>
                <w:i/>
                <w:iCs/>
                <w:sz w:val="16"/>
                <w:szCs w:val="16"/>
              </w:rPr>
            </w:pPr>
            <w:r w:rsidRPr="00936BA7">
              <w:rPr>
                <w:rFonts w:asciiTheme="majorHAnsi" w:hAnsiTheme="majorHAnsi" w:cs="Tahoma"/>
                <w:b/>
                <w:i/>
                <w:iCs/>
                <w:sz w:val="16"/>
                <w:szCs w:val="16"/>
              </w:rPr>
              <w:t>Waterways and Drainage</w:t>
            </w:r>
          </w:p>
        </w:tc>
      </w:tr>
      <w:tr w:rsidR="00936BA7" w:rsidRPr="00F9129F" w14:paraId="41C04794" w14:textId="77777777" w:rsidTr="001203FF">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F2F2F2" w:themeFill="background1" w:themeFillShade="F2"/>
          </w:tcPr>
          <w:p w14:paraId="5A24205C" w14:textId="4ECE06E1" w:rsidR="00936BA7" w:rsidRDefault="00936BA7" w:rsidP="00936BA7">
            <w:pPr>
              <w:pStyle w:val="BodyText"/>
              <w:spacing w:before="40" w:after="60" w:line="240" w:lineRule="auto"/>
              <w:rPr>
                <w:i/>
                <w:color w:val="auto"/>
                <w:sz w:val="16"/>
                <w:szCs w:val="18"/>
              </w:rPr>
            </w:pPr>
            <w:r>
              <w:rPr>
                <w:i/>
                <w:color w:val="auto"/>
                <w:sz w:val="16"/>
                <w:szCs w:val="18"/>
              </w:rPr>
              <w:t>Opex</w:t>
            </w:r>
          </w:p>
        </w:tc>
        <w:tc>
          <w:tcPr>
            <w:tcW w:w="2268" w:type="dxa"/>
            <w:shd w:val="clear" w:color="auto" w:fill="FFFFFF" w:themeFill="background1"/>
          </w:tcPr>
          <w:p w14:paraId="50EABAB5" w14:textId="77777777" w:rsidR="00936BA7" w:rsidRPr="007832FB" w:rsidRDefault="00936BA7" w:rsidP="00936BA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7m</w:t>
            </w:r>
          </w:p>
          <w:p w14:paraId="36FA4A88" w14:textId="58098AD8" w:rsidR="00936BA7" w:rsidRPr="00A004C3" w:rsidRDefault="00936BA7" w:rsidP="00936BA7">
            <w:pPr>
              <w:pStyle w:val="BodyText"/>
              <w:spacing w:before="40" w:after="60" w:line="240" w:lineRule="auto"/>
              <w:jc w:val="center"/>
              <w:rPr>
                <w:i/>
                <w:color w:val="auto"/>
                <w:sz w:val="16"/>
                <w:szCs w:val="18"/>
              </w:rPr>
            </w:pPr>
            <w:r w:rsidRPr="007832FB">
              <w:rPr>
                <w:color w:val="auto"/>
                <w:sz w:val="16"/>
                <w:szCs w:val="18"/>
              </w:rPr>
              <w:t>($</w:t>
            </w:r>
            <w:r>
              <w:rPr>
                <w:color w:val="auto"/>
                <w:sz w:val="16"/>
                <w:szCs w:val="18"/>
              </w:rPr>
              <w:t>37</w:t>
            </w:r>
            <w:r w:rsidRPr="007832FB">
              <w:rPr>
                <w:color w:val="auto"/>
                <w:sz w:val="16"/>
                <w:szCs w:val="18"/>
              </w:rPr>
              <w:t>m in aggregate)</w:t>
            </w:r>
          </w:p>
        </w:tc>
        <w:tc>
          <w:tcPr>
            <w:tcW w:w="2268" w:type="dxa"/>
            <w:shd w:val="clear" w:color="auto" w:fill="FFFFFF" w:themeFill="background1"/>
          </w:tcPr>
          <w:p w14:paraId="01205930" w14:textId="77777777" w:rsidR="00936BA7" w:rsidRPr="007832FB" w:rsidRDefault="00936BA7" w:rsidP="00936BA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9m</w:t>
            </w:r>
          </w:p>
          <w:p w14:paraId="3B0A0678" w14:textId="510A3C4F" w:rsidR="00936BA7" w:rsidRPr="007832FB" w:rsidRDefault="00936BA7" w:rsidP="00936BA7">
            <w:pPr>
              <w:pStyle w:val="BodyText"/>
              <w:spacing w:before="40" w:after="60" w:line="240" w:lineRule="auto"/>
              <w:jc w:val="center"/>
              <w:rPr>
                <w:color w:val="auto"/>
                <w:sz w:val="16"/>
                <w:szCs w:val="18"/>
              </w:rPr>
            </w:pPr>
            <w:r w:rsidRPr="007832FB">
              <w:rPr>
                <w:color w:val="auto"/>
                <w:sz w:val="16"/>
                <w:szCs w:val="18"/>
              </w:rPr>
              <w:t>($</w:t>
            </w:r>
            <w:r>
              <w:rPr>
                <w:color w:val="auto"/>
                <w:sz w:val="16"/>
                <w:szCs w:val="18"/>
              </w:rPr>
              <w:t>43</w:t>
            </w:r>
            <w:r w:rsidRPr="007832FB">
              <w:rPr>
                <w:color w:val="auto"/>
                <w:sz w:val="16"/>
                <w:szCs w:val="18"/>
              </w:rPr>
              <w:t>m in aggregate)</w:t>
            </w:r>
          </w:p>
        </w:tc>
        <w:tc>
          <w:tcPr>
            <w:tcW w:w="3685" w:type="dxa"/>
            <w:vMerge w:val="restart"/>
            <w:shd w:val="clear" w:color="auto" w:fill="FFFFFF" w:themeFill="background1"/>
          </w:tcPr>
          <w:p w14:paraId="0AA6F2E1" w14:textId="1EA945E1" w:rsidR="00936BA7" w:rsidRDefault="00936BA7" w:rsidP="00936BA7">
            <w:pPr>
              <w:pStyle w:val="BodyText"/>
              <w:spacing w:before="40" w:after="60" w:line="240" w:lineRule="auto"/>
              <w:rPr>
                <w:rFonts w:asciiTheme="majorHAnsi" w:hAnsiTheme="majorHAnsi" w:cs="Tahoma"/>
                <w:iCs/>
                <w:sz w:val="16"/>
                <w:szCs w:val="16"/>
              </w:rPr>
            </w:pPr>
            <w:r>
              <w:rPr>
                <w:rFonts w:asciiTheme="majorHAnsi" w:hAnsiTheme="majorHAnsi" w:cs="Tahoma"/>
                <w:iCs/>
                <w:sz w:val="16"/>
                <w:szCs w:val="16"/>
              </w:rPr>
              <w:t xml:space="preserve">Average impact </w:t>
            </w:r>
            <w:r w:rsidRPr="00A004C3">
              <w:rPr>
                <w:rFonts w:asciiTheme="majorHAnsi" w:hAnsiTheme="majorHAnsi" w:cs="Tahoma"/>
                <w:iCs/>
                <w:sz w:val="16"/>
                <w:szCs w:val="16"/>
              </w:rPr>
              <w:t xml:space="preserve">will </w:t>
            </w:r>
            <w:r>
              <w:rPr>
                <w:rFonts w:asciiTheme="majorHAnsi" w:hAnsiTheme="majorHAnsi" w:cs="Tahoma"/>
                <w:iCs/>
                <w:sz w:val="16"/>
                <w:szCs w:val="16"/>
              </w:rPr>
              <w:t>be $3.43 per customer at the end of 2025-26, up from $3.32 in 2020-21 – an annualised increase of 0.6%.</w:t>
            </w:r>
          </w:p>
        </w:tc>
      </w:tr>
      <w:tr w:rsidR="00936BA7" w:rsidRPr="00F9129F" w14:paraId="57500CF6" w14:textId="77777777" w:rsidTr="001203FF">
        <w:tc>
          <w:tcPr>
            <w:tcW w:w="1417" w:type="dxa"/>
            <w:shd w:val="clear" w:color="auto" w:fill="F2F2F2" w:themeFill="background1" w:themeFillShade="F2"/>
          </w:tcPr>
          <w:p w14:paraId="19CBA9F0" w14:textId="10B8938C" w:rsidR="00936BA7" w:rsidRDefault="00936BA7" w:rsidP="00936BA7">
            <w:pPr>
              <w:pStyle w:val="BodyText"/>
              <w:spacing w:before="40" w:after="60" w:line="240" w:lineRule="auto"/>
              <w:rPr>
                <w:i/>
                <w:color w:val="auto"/>
                <w:sz w:val="16"/>
                <w:szCs w:val="18"/>
              </w:rPr>
            </w:pPr>
            <w:r>
              <w:rPr>
                <w:i/>
                <w:color w:val="auto"/>
                <w:sz w:val="16"/>
                <w:szCs w:val="18"/>
              </w:rPr>
              <w:t>Capex</w:t>
            </w:r>
          </w:p>
        </w:tc>
        <w:tc>
          <w:tcPr>
            <w:tcW w:w="2268" w:type="dxa"/>
            <w:shd w:val="clear" w:color="auto" w:fill="FFFFFF" w:themeFill="background1"/>
          </w:tcPr>
          <w:p w14:paraId="354310CA" w14:textId="14010F92" w:rsidR="00936BA7" w:rsidRPr="00A004C3" w:rsidRDefault="00936BA7" w:rsidP="00936BA7">
            <w:pPr>
              <w:pStyle w:val="BodyText"/>
              <w:spacing w:before="40" w:after="60" w:line="240" w:lineRule="auto"/>
              <w:jc w:val="center"/>
              <w:rPr>
                <w:i/>
                <w:color w:val="auto"/>
                <w:sz w:val="16"/>
                <w:szCs w:val="18"/>
              </w:rPr>
            </w:pPr>
            <w:r>
              <w:rPr>
                <w:i/>
                <w:color w:val="auto"/>
                <w:sz w:val="16"/>
                <w:szCs w:val="18"/>
              </w:rPr>
              <w:t>Nil</w:t>
            </w:r>
          </w:p>
        </w:tc>
        <w:tc>
          <w:tcPr>
            <w:tcW w:w="2268" w:type="dxa"/>
            <w:shd w:val="clear" w:color="auto" w:fill="FFFFFF" w:themeFill="background1"/>
          </w:tcPr>
          <w:p w14:paraId="68E7DC7D" w14:textId="07BEFFE0" w:rsidR="00936BA7" w:rsidRPr="007832FB" w:rsidRDefault="00936BA7" w:rsidP="00936BA7">
            <w:pPr>
              <w:pStyle w:val="BodyText"/>
              <w:spacing w:before="40" w:after="60" w:line="240" w:lineRule="auto"/>
              <w:jc w:val="center"/>
              <w:rPr>
                <w:color w:val="auto"/>
                <w:sz w:val="16"/>
                <w:szCs w:val="18"/>
              </w:rPr>
            </w:pPr>
            <w:r w:rsidRPr="00591008">
              <w:rPr>
                <w:i/>
                <w:color w:val="auto"/>
                <w:sz w:val="16"/>
                <w:szCs w:val="18"/>
              </w:rPr>
              <w:t>Nil</w:t>
            </w:r>
          </w:p>
        </w:tc>
        <w:tc>
          <w:tcPr>
            <w:tcW w:w="3685" w:type="dxa"/>
            <w:vMerge/>
            <w:shd w:val="clear" w:color="auto" w:fill="FFFFFF" w:themeFill="background1"/>
          </w:tcPr>
          <w:p w14:paraId="22028FB6" w14:textId="77777777" w:rsidR="00936BA7" w:rsidRDefault="00936BA7" w:rsidP="00936BA7">
            <w:pPr>
              <w:pStyle w:val="BodyText"/>
              <w:spacing w:before="40" w:after="60" w:line="240" w:lineRule="auto"/>
              <w:rPr>
                <w:rFonts w:asciiTheme="majorHAnsi" w:hAnsiTheme="majorHAnsi" w:cs="Tahoma"/>
                <w:iCs/>
                <w:sz w:val="16"/>
                <w:szCs w:val="16"/>
              </w:rPr>
            </w:pPr>
          </w:p>
        </w:tc>
      </w:tr>
      <w:tr w:rsidR="00936BA7" w:rsidRPr="00F9129F" w14:paraId="255CC43A" w14:textId="77777777" w:rsidTr="001203FF">
        <w:trPr>
          <w:cnfStyle w:val="000000010000" w:firstRow="0" w:lastRow="0" w:firstColumn="0" w:lastColumn="0" w:oddVBand="0" w:evenVBand="0" w:oddHBand="0" w:evenHBand="1" w:firstRowFirstColumn="0" w:firstRowLastColumn="0" w:lastRowFirstColumn="0" w:lastRowLastColumn="0"/>
        </w:trPr>
        <w:tc>
          <w:tcPr>
            <w:tcW w:w="9638" w:type="dxa"/>
            <w:gridSpan w:val="4"/>
            <w:shd w:val="clear" w:color="auto" w:fill="F2F2F2" w:themeFill="background1" w:themeFillShade="F2"/>
          </w:tcPr>
          <w:p w14:paraId="5FB106BF" w14:textId="3659C5A1" w:rsidR="00936BA7" w:rsidRPr="00936BA7" w:rsidRDefault="00936BA7" w:rsidP="00936BA7">
            <w:pPr>
              <w:pStyle w:val="BodyText"/>
              <w:spacing w:before="40" w:after="60" w:line="240" w:lineRule="auto"/>
              <w:rPr>
                <w:rFonts w:asciiTheme="majorHAnsi" w:hAnsiTheme="majorHAnsi" w:cs="Tahoma"/>
                <w:b/>
                <w:i/>
                <w:iCs/>
                <w:sz w:val="16"/>
                <w:szCs w:val="16"/>
              </w:rPr>
            </w:pPr>
            <w:r w:rsidRPr="00936BA7">
              <w:rPr>
                <w:rFonts w:asciiTheme="majorHAnsi" w:hAnsiTheme="majorHAnsi" w:cs="Tahoma"/>
                <w:b/>
                <w:i/>
                <w:iCs/>
                <w:sz w:val="16"/>
                <w:szCs w:val="16"/>
              </w:rPr>
              <w:t>Water and sewerage</w:t>
            </w:r>
          </w:p>
        </w:tc>
      </w:tr>
      <w:tr w:rsidR="00936BA7" w:rsidRPr="00F9129F" w14:paraId="0EE9A7C4" w14:textId="77777777" w:rsidTr="00410D38">
        <w:tc>
          <w:tcPr>
            <w:tcW w:w="1417" w:type="dxa"/>
            <w:shd w:val="clear" w:color="auto" w:fill="F2F2F2" w:themeFill="background1" w:themeFillShade="F2"/>
          </w:tcPr>
          <w:p w14:paraId="5CFFEB73" w14:textId="77777777" w:rsidR="00936BA7" w:rsidRPr="008D375B" w:rsidRDefault="00936BA7" w:rsidP="00936BA7">
            <w:pPr>
              <w:pStyle w:val="BodyText"/>
              <w:spacing w:before="40" w:after="60" w:line="240" w:lineRule="auto"/>
              <w:rPr>
                <w:b/>
                <w:color w:val="auto"/>
                <w:sz w:val="16"/>
                <w:szCs w:val="18"/>
              </w:rPr>
            </w:pPr>
            <w:r>
              <w:rPr>
                <w:i/>
                <w:color w:val="auto"/>
                <w:sz w:val="16"/>
                <w:szCs w:val="18"/>
              </w:rPr>
              <w:t>Opex</w:t>
            </w:r>
          </w:p>
        </w:tc>
        <w:tc>
          <w:tcPr>
            <w:tcW w:w="2268" w:type="dxa"/>
            <w:vMerge w:val="restart"/>
            <w:shd w:val="clear" w:color="auto" w:fill="FFFFFF" w:themeFill="background1"/>
            <w:vAlign w:val="center"/>
          </w:tcPr>
          <w:p w14:paraId="60F87092" w14:textId="77777777" w:rsidR="00936BA7" w:rsidRPr="00A004C3" w:rsidRDefault="00936BA7" w:rsidP="00936BA7">
            <w:pPr>
              <w:pStyle w:val="BodyText"/>
              <w:spacing w:before="40" w:after="60" w:line="240" w:lineRule="auto"/>
              <w:jc w:val="center"/>
              <w:rPr>
                <w:i/>
                <w:color w:val="auto"/>
                <w:sz w:val="16"/>
                <w:szCs w:val="18"/>
              </w:rPr>
            </w:pPr>
            <w:r w:rsidRPr="00A004C3">
              <w:rPr>
                <w:i/>
                <w:color w:val="auto"/>
                <w:sz w:val="16"/>
                <w:szCs w:val="18"/>
              </w:rPr>
              <w:t>No comparable prior spend</w:t>
            </w:r>
          </w:p>
        </w:tc>
        <w:tc>
          <w:tcPr>
            <w:tcW w:w="2268" w:type="dxa"/>
            <w:shd w:val="clear" w:color="auto" w:fill="FFFFFF" w:themeFill="background1"/>
          </w:tcPr>
          <w:p w14:paraId="36036A0E" w14:textId="1505BBAF" w:rsidR="00936BA7" w:rsidRPr="007832FB" w:rsidRDefault="00936BA7" w:rsidP="00936BA7">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0.5m</w:t>
            </w:r>
          </w:p>
          <w:p w14:paraId="3C086CD5" w14:textId="7B651209" w:rsidR="00936BA7" w:rsidRPr="00F9129F" w:rsidRDefault="00936BA7" w:rsidP="00936BA7">
            <w:pPr>
              <w:pStyle w:val="BodyText"/>
              <w:spacing w:before="40" w:after="60" w:line="240" w:lineRule="auto"/>
              <w:jc w:val="center"/>
              <w:rPr>
                <w:i/>
                <w:color w:val="auto"/>
                <w:sz w:val="16"/>
                <w:szCs w:val="18"/>
                <w:highlight w:val="yellow"/>
              </w:rPr>
            </w:pPr>
            <w:r w:rsidRPr="007832FB">
              <w:rPr>
                <w:color w:val="auto"/>
                <w:sz w:val="16"/>
                <w:szCs w:val="18"/>
              </w:rPr>
              <w:t>($</w:t>
            </w:r>
            <w:r>
              <w:rPr>
                <w:color w:val="auto"/>
                <w:sz w:val="16"/>
                <w:szCs w:val="18"/>
              </w:rPr>
              <w:t>2.0</w:t>
            </w:r>
            <w:r w:rsidRPr="007832FB">
              <w:rPr>
                <w:color w:val="auto"/>
                <w:sz w:val="16"/>
                <w:szCs w:val="18"/>
              </w:rPr>
              <w:t>m in aggregate)</w:t>
            </w:r>
          </w:p>
        </w:tc>
        <w:tc>
          <w:tcPr>
            <w:tcW w:w="3685" w:type="dxa"/>
            <w:vMerge w:val="restart"/>
            <w:shd w:val="clear" w:color="auto" w:fill="FFFFFF" w:themeFill="background1"/>
          </w:tcPr>
          <w:p w14:paraId="2A4407BD" w14:textId="1D4C98A4" w:rsidR="00936BA7" w:rsidRPr="00F9129F" w:rsidRDefault="00936BA7" w:rsidP="00936BA7">
            <w:pPr>
              <w:pStyle w:val="BodyText"/>
              <w:spacing w:before="40" w:after="60" w:line="240" w:lineRule="auto"/>
              <w:rPr>
                <w:color w:val="auto"/>
                <w:sz w:val="16"/>
                <w:szCs w:val="18"/>
                <w:highlight w:val="yellow"/>
              </w:rPr>
            </w:pPr>
            <w:r>
              <w:rPr>
                <w:rFonts w:asciiTheme="majorHAnsi" w:hAnsiTheme="majorHAnsi" w:cs="Tahoma"/>
                <w:iCs/>
                <w:sz w:val="16"/>
                <w:szCs w:val="16"/>
              </w:rPr>
              <w:t xml:space="preserve">Average impact </w:t>
            </w:r>
            <w:r w:rsidRPr="00A004C3">
              <w:rPr>
                <w:rFonts w:asciiTheme="majorHAnsi" w:hAnsiTheme="majorHAnsi" w:cs="Tahoma"/>
                <w:iCs/>
                <w:sz w:val="16"/>
                <w:szCs w:val="16"/>
              </w:rPr>
              <w:t xml:space="preserve">will </w:t>
            </w:r>
            <w:r>
              <w:rPr>
                <w:rFonts w:asciiTheme="majorHAnsi" w:hAnsiTheme="majorHAnsi" w:cs="Tahoma"/>
                <w:iCs/>
                <w:sz w:val="16"/>
                <w:szCs w:val="16"/>
              </w:rPr>
              <w:t>be $0.27 per customer at the end of 2025-26.</w:t>
            </w:r>
          </w:p>
        </w:tc>
      </w:tr>
      <w:tr w:rsidR="00936BA7" w:rsidRPr="00F9129F" w14:paraId="2399F427" w14:textId="77777777" w:rsidTr="00410D38">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F2F2F2" w:themeFill="background1" w:themeFillShade="F2"/>
          </w:tcPr>
          <w:p w14:paraId="34D5D655" w14:textId="77777777" w:rsidR="00936BA7" w:rsidRDefault="00936BA7" w:rsidP="00936BA7">
            <w:pPr>
              <w:pStyle w:val="BodyText"/>
              <w:spacing w:before="40" w:after="60" w:line="240" w:lineRule="auto"/>
              <w:rPr>
                <w:i/>
                <w:color w:val="auto"/>
                <w:sz w:val="16"/>
                <w:szCs w:val="18"/>
              </w:rPr>
            </w:pPr>
            <w:r>
              <w:rPr>
                <w:i/>
                <w:color w:val="auto"/>
                <w:sz w:val="16"/>
                <w:szCs w:val="18"/>
              </w:rPr>
              <w:t>Capex</w:t>
            </w:r>
          </w:p>
        </w:tc>
        <w:tc>
          <w:tcPr>
            <w:tcW w:w="2268" w:type="dxa"/>
            <w:vMerge/>
            <w:shd w:val="clear" w:color="auto" w:fill="FFFFFF" w:themeFill="background1"/>
          </w:tcPr>
          <w:p w14:paraId="0A8C4357" w14:textId="77777777" w:rsidR="00936BA7" w:rsidRPr="00A004C3" w:rsidRDefault="00936BA7" w:rsidP="00936BA7">
            <w:pPr>
              <w:pStyle w:val="BodyText"/>
              <w:spacing w:before="40" w:after="60" w:line="240" w:lineRule="auto"/>
              <w:jc w:val="center"/>
              <w:rPr>
                <w:i/>
                <w:color w:val="auto"/>
                <w:sz w:val="16"/>
                <w:szCs w:val="18"/>
              </w:rPr>
            </w:pPr>
          </w:p>
        </w:tc>
        <w:tc>
          <w:tcPr>
            <w:tcW w:w="2268" w:type="dxa"/>
            <w:shd w:val="clear" w:color="auto" w:fill="FFFFFF" w:themeFill="background1"/>
          </w:tcPr>
          <w:p w14:paraId="42000685" w14:textId="78DD10C6" w:rsidR="00936BA7" w:rsidRPr="00F9129F" w:rsidRDefault="00936BA7" w:rsidP="00936BA7">
            <w:pPr>
              <w:pStyle w:val="BodyText"/>
              <w:spacing w:before="40" w:after="60" w:line="240" w:lineRule="auto"/>
              <w:jc w:val="center"/>
              <w:rPr>
                <w:color w:val="auto"/>
                <w:sz w:val="16"/>
                <w:szCs w:val="18"/>
                <w:highlight w:val="yellow"/>
              </w:rPr>
            </w:pPr>
            <w:r w:rsidRPr="007832FB">
              <w:rPr>
                <w:color w:val="auto"/>
                <w:sz w:val="16"/>
                <w:szCs w:val="18"/>
              </w:rPr>
              <w:t>Annual average $</w:t>
            </w:r>
            <w:r>
              <w:rPr>
                <w:color w:val="auto"/>
                <w:sz w:val="16"/>
                <w:szCs w:val="18"/>
              </w:rPr>
              <w:t>1</w:t>
            </w:r>
            <w:r w:rsidRPr="007832FB">
              <w:rPr>
                <w:color w:val="auto"/>
                <w:sz w:val="16"/>
                <w:szCs w:val="18"/>
              </w:rPr>
              <w:t>m</w:t>
            </w:r>
          </w:p>
        </w:tc>
        <w:tc>
          <w:tcPr>
            <w:tcW w:w="3685" w:type="dxa"/>
            <w:vMerge/>
            <w:shd w:val="clear" w:color="auto" w:fill="FFFFFF" w:themeFill="background1"/>
          </w:tcPr>
          <w:p w14:paraId="1606F2B6" w14:textId="77777777" w:rsidR="00936BA7" w:rsidRPr="00F9129F" w:rsidRDefault="00936BA7" w:rsidP="00936BA7">
            <w:pPr>
              <w:pStyle w:val="BodyText"/>
              <w:spacing w:before="40" w:after="60" w:line="240" w:lineRule="auto"/>
              <w:jc w:val="center"/>
              <w:rPr>
                <w:color w:val="auto"/>
                <w:sz w:val="16"/>
                <w:szCs w:val="18"/>
                <w:highlight w:val="yellow"/>
              </w:rPr>
            </w:pPr>
          </w:p>
        </w:tc>
      </w:tr>
    </w:tbl>
    <w:p w14:paraId="3DAFF45C" w14:textId="6D688E9E" w:rsidR="00130C3F" w:rsidRDefault="00130C3F" w:rsidP="00904A75">
      <w:pPr>
        <w:pStyle w:val="BodyText"/>
      </w:pPr>
    </w:p>
    <w:p w14:paraId="5F342ADF" w14:textId="77777777" w:rsidR="00130C3F" w:rsidRDefault="00130C3F">
      <w:r>
        <w:br w:type="page"/>
      </w:r>
    </w:p>
    <w:p w14:paraId="223E3DE6" w14:textId="63A21EA9" w:rsidR="00904A75" w:rsidRDefault="00904A75" w:rsidP="00130C3F">
      <w:pPr>
        <w:pStyle w:val="Caption"/>
      </w:pPr>
      <w:bookmarkStart w:id="246" w:name="_Ref52979368"/>
      <w:bookmarkStart w:id="247" w:name="_Toc54705841"/>
      <w:r>
        <w:lastRenderedPageBreak/>
        <w:t xml:space="preserve">Table </w:t>
      </w:r>
      <w:fldSimple w:instr=" SEQ Table \* ARABIC ">
        <w:r w:rsidR="00AB54E8">
          <w:rPr>
            <w:noProof/>
          </w:rPr>
          <w:t>28</w:t>
        </w:r>
      </w:fldSimple>
      <w:bookmarkEnd w:id="246"/>
      <w:r>
        <w:tab/>
        <w:t xml:space="preserve">Measuring </w:t>
      </w:r>
      <w:r w:rsidR="00277A1D">
        <w:t>success – “Melburnians are empowered … ”</w:t>
      </w:r>
      <w:bookmarkEnd w:id="247"/>
    </w:p>
    <w:tbl>
      <w:tblPr>
        <w:tblStyle w:val="MWTableGrid"/>
        <w:tblW w:w="0" w:type="auto"/>
        <w:tblCellMar>
          <w:left w:w="57" w:type="dxa"/>
          <w:right w:w="57" w:type="dxa"/>
        </w:tblCellMar>
        <w:tblLook w:val="04A0" w:firstRow="1" w:lastRow="0" w:firstColumn="1" w:lastColumn="0" w:noHBand="0" w:noVBand="1"/>
      </w:tblPr>
      <w:tblGrid>
        <w:gridCol w:w="870"/>
        <w:gridCol w:w="864"/>
        <w:gridCol w:w="504"/>
        <w:gridCol w:w="350"/>
        <w:gridCol w:w="861"/>
        <w:gridCol w:w="858"/>
        <w:gridCol w:w="1037"/>
        <w:gridCol w:w="861"/>
        <w:gridCol w:w="855"/>
        <w:gridCol w:w="498"/>
        <w:gridCol w:w="357"/>
        <w:gridCol w:w="856"/>
        <w:gridCol w:w="857"/>
      </w:tblGrid>
      <w:tr w:rsidR="00904A75" w:rsidRPr="008879C6" w14:paraId="392F4846" w14:textId="77777777" w:rsidTr="002F14E4">
        <w:trPr>
          <w:cnfStyle w:val="100000000000" w:firstRow="1" w:lastRow="0" w:firstColumn="0" w:lastColumn="0" w:oddVBand="0" w:evenVBand="0" w:oddHBand="0" w:evenHBand="0" w:firstRowFirstColumn="0" w:firstRowLastColumn="0" w:lastRowFirstColumn="0" w:lastRowLastColumn="0"/>
        </w:trPr>
        <w:tc>
          <w:tcPr>
            <w:tcW w:w="2238" w:type="dxa"/>
            <w:gridSpan w:val="3"/>
            <w:shd w:val="clear" w:color="auto" w:fill="B4D7FF" w:themeFill="accent1" w:themeFillTint="33"/>
          </w:tcPr>
          <w:p w14:paraId="48D9572D" w14:textId="77777777" w:rsidR="00904A75" w:rsidRPr="00FE6BA3" w:rsidRDefault="00904A75" w:rsidP="00904A75">
            <w:pPr>
              <w:pStyle w:val="BodyText"/>
              <w:spacing w:before="40" w:after="60" w:line="240" w:lineRule="auto"/>
              <w:rPr>
                <w:b/>
                <w:color w:val="auto"/>
                <w:sz w:val="18"/>
                <w:szCs w:val="18"/>
              </w:rPr>
            </w:pPr>
            <w:r>
              <w:rPr>
                <w:b/>
                <w:color w:val="auto"/>
                <w:sz w:val="18"/>
                <w:szCs w:val="18"/>
              </w:rPr>
              <w:t>M</w:t>
            </w:r>
            <w:r w:rsidRPr="00FE6BA3">
              <w:rPr>
                <w:b/>
                <w:color w:val="auto"/>
                <w:sz w:val="18"/>
                <w:szCs w:val="18"/>
              </w:rPr>
              <w:t>easur</w:t>
            </w:r>
            <w:r>
              <w:rPr>
                <w:b/>
                <w:color w:val="auto"/>
                <w:sz w:val="18"/>
                <w:szCs w:val="18"/>
              </w:rPr>
              <w:t>ing</w:t>
            </w:r>
            <w:r w:rsidRPr="00FE6BA3">
              <w:rPr>
                <w:b/>
                <w:color w:val="auto"/>
                <w:sz w:val="18"/>
                <w:szCs w:val="18"/>
              </w:rPr>
              <w:t xml:space="preserve"> success </w:t>
            </w:r>
          </w:p>
        </w:tc>
        <w:tc>
          <w:tcPr>
            <w:tcW w:w="5320" w:type="dxa"/>
            <w:gridSpan w:val="7"/>
            <w:shd w:val="clear" w:color="auto" w:fill="B4D7FF" w:themeFill="accent1" w:themeFillTint="33"/>
          </w:tcPr>
          <w:p w14:paraId="54F24325" w14:textId="77777777" w:rsidR="00904A75" w:rsidRPr="00FE6BA3" w:rsidRDefault="00904A75" w:rsidP="00904A75">
            <w:pPr>
              <w:pStyle w:val="BodyText"/>
              <w:spacing w:before="40" w:after="60" w:line="240" w:lineRule="auto"/>
              <w:rPr>
                <w:b/>
                <w:color w:val="auto"/>
                <w:sz w:val="18"/>
                <w:szCs w:val="18"/>
              </w:rPr>
            </w:pPr>
            <w:r>
              <w:rPr>
                <w:b/>
                <w:color w:val="auto"/>
                <w:sz w:val="18"/>
                <w:szCs w:val="18"/>
              </w:rPr>
              <w:t>Suitability of measure</w:t>
            </w:r>
          </w:p>
        </w:tc>
        <w:tc>
          <w:tcPr>
            <w:tcW w:w="2070" w:type="dxa"/>
            <w:gridSpan w:val="3"/>
            <w:shd w:val="clear" w:color="auto" w:fill="B4D7FF" w:themeFill="accent1" w:themeFillTint="33"/>
          </w:tcPr>
          <w:p w14:paraId="6D06CE8F" w14:textId="77777777" w:rsidR="00904A75" w:rsidRPr="00FE6BA3" w:rsidRDefault="00904A75" w:rsidP="00904A75">
            <w:pPr>
              <w:pStyle w:val="BodyText"/>
              <w:spacing w:before="40" w:after="60" w:line="240" w:lineRule="auto"/>
              <w:rPr>
                <w:b/>
                <w:color w:val="auto"/>
                <w:sz w:val="18"/>
                <w:szCs w:val="18"/>
              </w:rPr>
            </w:pPr>
            <w:r>
              <w:rPr>
                <w:b/>
                <w:color w:val="auto"/>
                <w:sz w:val="18"/>
                <w:szCs w:val="18"/>
              </w:rPr>
              <w:t>Customer view</w:t>
            </w:r>
          </w:p>
        </w:tc>
      </w:tr>
      <w:tr w:rsidR="00904A75" w:rsidRPr="008879C6" w14:paraId="22EC4D4F" w14:textId="77777777" w:rsidTr="009C1759">
        <w:tblPrEx>
          <w:tblCellMar>
            <w:left w:w="108" w:type="dxa"/>
            <w:right w:w="108" w:type="dxa"/>
          </w:tblCellMar>
        </w:tblPrEx>
        <w:trPr>
          <w:cantSplit/>
        </w:trPr>
        <w:tc>
          <w:tcPr>
            <w:tcW w:w="2238" w:type="dxa"/>
            <w:gridSpan w:val="3"/>
            <w:shd w:val="clear" w:color="auto" w:fill="FFFFFF" w:themeFill="background1"/>
          </w:tcPr>
          <w:p w14:paraId="65F476E0" w14:textId="77777777" w:rsidR="00904A75" w:rsidRPr="00DB5585" w:rsidRDefault="00904A75" w:rsidP="00904A75">
            <w:pPr>
              <w:pStyle w:val="BodyText"/>
              <w:spacing w:before="40" w:after="60" w:line="240" w:lineRule="auto"/>
              <w:rPr>
                <w:b/>
                <w:i/>
                <w:color w:val="auto"/>
                <w:sz w:val="16"/>
                <w:szCs w:val="18"/>
              </w:rPr>
            </w:pPr>
            <w:r w:rsidRPr="00DB5585">
              <w:rPr>
                <w:b/>
                <w:i/>
                <w:color w:val="auto"/>
                <w:sz w:val="16"/>
                <w:szCs w:val="18"/>
              </w:rPr>
              <w:t>Output 1</w:t>
            </w:r>
          </w:p>
          <w:p w14:paraId="6E815A38" w14:textId="224CB45D" w:rsidR="00904A75" w:rsidRPr="00BA6B48" w:rsidRDefault="00904A75" w:rsidP="00904A75">
            <w:pPr>
              <w:pStyle w:val="BodyText"/>
              <w:spacing w:before="40" w:after="60" w:line="240" w:lineRule="auto"/>
              <w:rPr>
                <w:color w:val="auto"/>
                <w:sz w:val="16"/>
                <w:szCs w:val="18"/>
              </w:rPr>
            </w:pPr>
            <w:r w:rsidRPr="00BA6B48">
              <w:rPr>
                <w:color w:val="auto"/>
                <w:sz w:val="16"/>
                <w:szCs w:val="18"/>
              </w:rPr>
              <w:t xml:space="preserve">The level of active participation in </w:t>
            </w:r>
            <w:r>
              <w:rPr>
                <w:color w:val="auto"/>
                <w:sz w:val="16"/>
                <w:szCs w:val="18"/>
              </w:rPr>
              <w:t>w</w:t>
            </w:r>
            <w:r w:rsidRPr="00BA6B48">
              <w:rPr>
                <w:color w:val="auto"/>
                <w:sz w:val="16"/>
                <w:szCs w:val="18"/>
              </w:rPr>
              <w:t>a</w:t>
            </w:r>
            <w:r>
              <w:rPr>
                <w:color w:val="auto"/>
                <w:sz w:val="16"/>
                <w:szCs w:val="18"/>
              </w:rPr>
              <w:t>terways and drainage incentives</w:t>
            </w:r>
            <w:r w:rsidRPr="00BA6B48">
              <w:rPr>
                <w:color w:val="auto"/>
                <w:sz w:val="16"/>
                <w:szCs w:val="18"/>
              </w:rPr>
              <w:t xml:space="preserve"> programs will be maintained</w:t>
            </w:r>
            <w:r>
              <w:rPr>
                <w:color w:val="auto"/>
                <w:sz w:val="16"/>
                <w:szCs w:val="18"/>
              </w:rPr>
              <w:t xml:space="preserve"> </w:t>
            </w:r>
          </w:p>
        </w:tc>
        <w:tc>
          <w:tcPr>
            <w:tcW w:w="7390" w:type="dxa"/>
            <w:gridSpan w:val="10"/>
            <w:shd w:val="clear" w:color="auto" w:fill="FFFFFF" w:themeFill="background1"/>
          </w:tcPr>
          <w:p w14:paraId="736F174B" w14:textId="40AB517F" w:rsidR="00904A75" w:rsidRPr="009012E0" w:rsidRDefault="009C1759" w:rsidP="00904A75">
            <w:pPr>
              <w:pStyle w:val="BodyText"/>
              <w:spacing w:before="40" w:after="60" w:line="240" w:lineRule="auto"/>
              <w:rPr>
                <w:color w:val="auto"/>
                <w:sz w:val="16"/>
                <w:szCs w:val="18"/>
              </w:rPr>
            </w:pPr>
            <w:r>
              <w:rPr>
                <w:noProof/>
              </w:rPr>
              <w:drawing>
                <wp:anchor distT="0" distB="0" distL="114300" distR="114300" simplePos="0" relativeHeight="251668480" behindDoc="0" locked="0" layoutInCell="1" allowOverlap="1" wp14:anchorId="45113A55" wp14:editId="1BE6E73F">
                  <wp:simplePos x="0" y="0"/>
                  <wp:positionH relativeFrom="column">
                    <wp:posOffset>3448050</wp:posOffset>
                  </wp:positionH>
                  <wp:positionV relativeFrom="paragraph">
                    <wp:posOffset>48260</wp:posOffset>
                  </wp:positionV>
                  <wp:extent cx="1076325" cy="899795"/>
                  <wp:effectExtent l="0" t="0" r="0" b="0"/>
                  <wp:wrapSquare wrapText="bothSides"/>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904A75" w:rsidRPr="009012E0">
              <w:rPr>
                <w:color w:val="auto"/>
                <w:sz w:val="16"/>
                <w:szCs w:val="18"/>
              </w:rPr>
              <w:t xml:space="preserve">Education, support and empowerment of our community and service delivery partners is critical in delivering service outcomes relating to improved vegetation, runoff management and erosion control. </w:t>
            </w:r>
          </w:p>
          <w:p w14:paraId="07DD8951" w14:textId="1775653A" w:rsidR="00904A75" w:rsidRPr="009012E0" w:rsidRDefault="00904A75" w:rsidP="00904A75">
            <w:pPr>
              <w:pStyle w:val="BodyText"/>
              <w:spacing w:before="40" w:after="60" w:line="240" w:lineRule="auto"/>
              <w:rPr>
                <w:color w:val="auto"/>
                <w:sz w:val="16"/>
                <w:szCs w:val="18"/>
              </w:rPr>
            </w:pPr>
            <w:r w:rsidRPr="009012E0">
              <w:rPr>
                <w:color w:val="auto"/>
                <w:sz w:val="16"/>
                <w:szCs w:val="18"/>
              </w:rPr>
              <w:t xml:space="preserve">Achievement of </w:t>
            </w:r>
            <w:r w:rsidRPr="009012E0">
              <w:rPr>
                <w:i/>
                <w:color w:val="auto"/>
                <w:sz w:val="16"/>
                <w:szCs w:val="18"/>
              </w:rPr>
              <w:t>Healthy Waterways Strategy</w:t>
            </w:r>
            <w:r w:rsidRPr="009012E0">
              <w:rPr>
                <w:color w:val="auto"/>
                <w:sz w:val="16"/>
                <w:szCs w:val="18"/>
              </w:rPr>
              <w:t xml:space="preserve"> performance objectives is dependent on our ability to work with and leverage the support of private landholders and others. </w:t>
            </w:r>
          </w:p>
          <w:p w14:paraId="58E99FA6" w14:textId="63F0D8C0" w:rsidR="00904A75" w:rsidRPr="009012E0" w:rsidRDefault="00904A75" w:rsidP="00904A75">
            <w:pPr>
              <w:pStyle w:val="BodyText"/>
              <w:spacing w:before="40" w:after="60" w:line="240" w:lineRule="auto"/>
              <w:rPr>
                <w:color w:val="auto"/>
                <w:sz w:val="16"/>
                <w:szCs w:val="18"/>
              </w:rPr>
            </w:pPr>
            <w:r w:rsidRPr="009012E0">
              <w:rPr>
                <w:color w:val="auto"/>
                <w:sz w:val="16"/>
                <w:szCs w:val="18"/>
              </w:rPr>
              <w:t>Providing financial incentives and associated support is key to driving engagement with private landholders and others (e.g. local government), creating and supporting long-term partnerships that enable us to achieve outcomes in priority locations where we otherwise could not.</w:t>
            </w:r>
          </w:p>
          <w:p w14:paraId="159E7820" w14:textId="77777777" w:rsidR="00904A75" w:rsidRPr="009012E0" w:rsidRDefault="00904A75" w:rsidP="00904A75">
            <w:pPr>
              <w:spacing w:line="240" w:lineRule="auto"/>
              <w:rPr>
                <w:rFonts w:asciiTheme="majorHAnsi" w:hAnsiTheme="majorHAnsi"/>
                <w:color w:val="auto"/>
                <w:sz w:val="16"/>
                <w:szCs w:val="16"/>
              </w:rPr>
            </w:pPr>
            <w:r w:rsidRPr="009012E0">
              <w:rPr>
                <w:rFonts w:asciiTheme="majorHAnsi" w:hAnsiTheme="majorHAnsi"/>
                <w:color w:val="auto"/>
                <w:sz w:val="16"/>
                <w:szCs w:val="16"/>
              </w:rPr>
              <w:t>‘Active participation’ will be defined by:</w:t>
            </w:r>
          </w:p>
          <w:p w14:paraId="7B732EC6" w14:textId="77777777" w:rsidR="00904A75" w:rsidRPr="009012E0" w:rsidRDefault="00904A75" w:rsidP="00A6363A">
            <w:pPr>
              <w:pStyle w:val="ListParagraph"/>
              <w:numPr>
                <w:ilvl w:val="0"/>
                <w:numId w:val="56"/>
              </w:numPr>
              <w:spacing w:line="240" w:lineRule="auto"/>
              <w:ind w:left="284" w:hanging="284"/>
              <w:rPr>
                <w:rFonts w:asciiTheme="majorHAnsi" w:hAnsiTheme="majorHAnsi"/>
                <w:color w:val="auto"/>
                <w:sz w:val="16"/>
                <w:szCs w:val="16"/>
              </w:rPr>
            </w:pPr>
            <w:r w:rsidRPr="009012E0">
              <w:rPr>
                <w:rFonts w:asciiTheme="majorHAnsi" w:hAnsiTheme="majorHAnsi"/>
                <w:color w:val="auto"/>
                <w:sz w:val="16"/>
                <w:szCs w:val="16"/>
              </w:rPr>
              <w:t>organisations and private landholders who have made successful grant applications in a given year</w:t>
            </w:r>
          </w:p>
          <w:p w14:paraId="0CD66941" w14:textId="58CE275B" w:rsidR="00904A75" w:rsidRPr="009012E0" w:rsidRDefault="00904A75" w:rsidP="00A6363A">
            <w:pPr>
              <w:pStyle w:val="ListParagraph"/>
              <w:numPr>
                <w:ilvl w:val="0"/>
                <w:numId w:val="56"/>
              </w:numPr>
              <w:spacing w:line="240" w:lineRule="auto"/>
              <w:ind w:left="284" w:hanging="284"/>
              <w:rPr>
                <w:rFonts w:asciiTheme="majorHAnsi" w:hAnsiTheme="majorHAnsi"/>
                <w:color w:val="auto"/>
                <w:sz w:val="16"/>
                <w:szCs w:val="16"/>
              </w:rPr>
            </w:pPr>
            <w:r w:rsidRPr="009012E0">
              <w:rPr>
                <w:rFonts w:asciiTheme="majorHAnsi" w:hAnsiTheme="majorHAnsi"/>
                <w:color w:val="auto"/>
                <w:sz w:val="16"/>
                <w:szCs w:val="16"/>
              </w:rPr>
              <w:t xml:space="preserve">number of projects that received funding in a given year. </w:t>
            </w:r>
          </w:p>
          <w:p w14:paraId="7E1FBEEC" w14:textId="7E9F4F1F" w:rsidR="00904A75" w:rsidRPr="00760D89" w:rsidRDefault="00904A75" w:rsidP="00760D89">
            <w:pPr>
              <w:pStyle w:val="BodyText"/>
              <w:spacing w:before="40" w:after="60" w:line="240" w:lineRule="auto"/>
              <w:rPr>
                <w:rFonts w:asciiTheme="majorHAnsi" w:hAnsiTheme="majorHAnsi"/>
                <w:color w:val="auto"/>
                <w:sz w:val="16"/>
                <w:szCs w:val="16"/>
              </w:rPr>
            </w:pPr>
            <w:r>
              <w:rPr>
                <w:rFonts w:asciiTheme="majorHAnsi" w:hAnsiTheme="majorHAnsi"/>
                <w:color w:val="auto"/>
                <w:sz w:val="16"/>
                <w:szCs w:val="16"/>
              </w:rPr>
              <w:t>To meet the target</w:t>
            </w:r>
            <w:r w:rsidRPr="009012E0">
              <w:rPr>
                <w:rFonts w:asciiTheme="majorHAnsi" w:hAnsiTheme="majorHAnsi"/>
                <w:color w:val="auto"/>
                <w:sz w:val="16"/>
                <w:szCs w:val="16"/>
              </w:rPr>
              <w:t>, either of the above definitions needs to be maintained for the given year, relative to the baseline.</w:t>
            </w:r>
            <w:r w:rsidR="009C1759">
              <w:rPr>
                <w:noProof/>
              </w:rPr>
              <w:t xml:space="preserve"> </w:t>
            </w:r>
          </w:p>
        </w:tc>
      </w:tr>
      <w:tr w:rsidR="00904A75" w:rsidRPr="008879C6" w14:paraId="55FDC8D5" w14:textId="77777777" w:rsidTr="009C175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cantSplit/>
        </w:trPr>
        <w:tc>
          <w:tcPr>
            <w:tcW w:w="2238" w:type="dxa"/>
            <w:gridSpan w:val="3"/>
            <w:shd w:val="clear" w:color="auto" w:fill="FFFFFF" w:themeFill="background1"/>
          </w:tcPr>
          <w:p w14:paraId="5E5EA6FD" w14:textId="77777777" w:rsidR="00904A75" w:rsidRPr="00DB5585" w:rsidRDefault="00904A75" w:rsidP="00904A75">
            <w:pPr>
              <w:pStyle w:val="BodyText"/>
              <w:spacing w:before="40" w:after="60" w:line="240" w:lineRule="auto"/>
              <w:rPr>
                <w:b/>
                <w:i/>
                <w:color w:val="auto"/>
                <w:sz w:val="16"/>
                <w:szCs w:val="18"/>
              </w:rPr>
            </w:pPr>
            <w:r w:rsidRPr="00DB5585">
              <w:rPr>
                <w:b/>
                <w:i/>
                <w:color w:val="auto"/>
                <w:sz w:val="16"/>
                <w:szCs w:val="18"/>
              </w:rPr>
              <w:t>Output 2</w:t>
            </w:r>
          </w:p>
          <w:p w14:paraId="70392933" w14:textId="77777777" w:rsidR="00904A75" w:rsidRPr="00BA6B48" w:rsidRDefault="00904A75" w:rsidP="00904A75">
            <w:pPr>
              <w:pStyle w:val="BodyText"/>
              <w:spacing w:before="40" w:after="60" w:line="240" w:lineRule="auto"/>
              <w:rPr>
                <w:color w:val="auto"/>
                <w:sz w:val="16"/>
                <w:szCs w:val="18"/>
              </w:rPr>
            </w:pPr>
            <w:r w:rsidRPr="00EB583F">
              <w:rPr>
                <w:color w:val="auto"/>
                <w:sz w:val="16"/>
                <w:szCs w:val="18"/>
              </w:rPr>
              <w:t>Increase the proportion of the community with a moderate (or better) level of water literacy</w:t>
            </w:r>
          </w:p>
        </w:tc>
        <w:tc>
          <w:tcPr>
            <w:tcW w:w="7390" w:type="dxa"/>
            <w:gridSpan w:val="10"/>
            <w:shd w:val="clear" w:color="auto" w:fill="FFFFFF" w:themeFill="background1"/>
          </w:tcPr>
          <w:p w14:paraId="5BEE7BF1" w14:textId="48F38EF4" w:rsidR="00904A75" w:rsidRPr="00EB583F" w:rsidRDefault="009C1759" w:rsidP="00904A75">
            <w:pPr>
              <w:pStyle w:val="BodyText"/>
              <w:spacing w:before="40" w:after="60" w:line="240" w:lineRule="auto"/>
              <w:rPr>
                <w:color w:val="auto"/>
                <w:sz w:val="16"/>
                <w:szCs w:val="18"/>
              </w:rPr>
            </w:pPr>
            <w:r>
              <w:rPr>
                <w:noProof/>
              </w:rPr>
              <w:drawing>
                <wp:anchor distT="0" distB="0" distL="114300" distR="114300" simplePos="0" relativeHeight="251672576" behindDoc="0" locked="0" layoutInCell="1" allowOverlap="1" wp14:anchorId="5D4298BC" wp14:editId="48B03DC2">
                  <wp:simplePos x="0" y="0"/>
                  <wp:positionH relativeFrom="column">
                    <wp:posOffset>3448050</wp:posOffset>
                  </wp:positionH>
                  <wp:positionV relativeFrom="paragraph">
                    <wp:posOffset>55245</wp:posOffset>
                  </wp:positionV>
                  <wp:extent cx="1076325" cy="899795"/>
                  <wp:effectExtent l="0" t="0" r="0" b="0"/>
                  <wp:wrapSquare wrapText="bothSides"/>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00904A75" w:rsidRPr="00EB583F">
              <w:rPr>
                <w:color w:val="auto"/>
                <w:sz w:val="16"/>
                <w:szCs w:val="18"/>
              </w:rPr>
              <w:t xml:space="preserve">‘Water literacy’ is knowledge about all aspects of the water cycle including rainfall and runoff, rainfall and non-rainfall based water supplies, stormwater management, sewage management and other related issues. </w:t>
            </w:r>
          </w:p>
          <w:p w14:paraId="6715B479" w14:textId="609D9BF1" w:rsidR="00904A75" w:rsidRDefault="00904A75" w:rsidP="00904A75">
            <w:pPr>
              <w:pStyle w:val="BodyText"/>
              <w:spacing w:before="40" w:after="60" w:line="240" w:lineRule="auto"/>
              <w:rPr>
                <w:color w:val="auto"/>
                <w:sz w:val="16"/>
                <w:szCs w:val="18"/>
              </w:rPr>
            </w:pPr>
            <w:r w:rsidRPr="00EB583F">
              <w:rPr>
                <w:color w:val="auto"/>
                <w:sz w:val="16"/>
                <w:szCs w:val="18"/>
              </w:rPr>
              <w:t xml:space="preserve">A water literate community comprises customers who are informed about the cost-benefit trade-offs associated with decisions relating to water cycle management at the household and system level. Informed customers are empowered to participate in the shaping of Melbourne’s water future, via consumption decisions (e.g. adopting water saving behaviours) and via engagement on decisions such as augmentation with non-traditional water sources. </w:t>
            </w:r>
          </w:p>
          <w:p w14:paraId="46B983B0" w14:textId="345200C0" w:rsidR="00904A75" w:rsidRPr="00BA6B48" w:rsidRDefault="00904A75" w:rsidP="00904A75">
            <w:pPr>
              <w:pStyle w:val="BodyText"/>
              <w:spacing w:before="40" w:after="60" w:line="240" w:lineRule="auto"/>
              <w:rPr>
                <w:color w:val="auto"/>
                <w:sz w:val="16"/>
                <w:szCs w:val="18"/>
              </w:rPr>
            </w:pPr>
            <w:r w:rsidRPr="00EB583F">
              <w:rPr>
                <w:color w:val="auto"/>
                <w:sz w:val="16"/>
                <w:szCs w:val="18"/>
              </w:rPr>
              <w:t>Our water literacy measure utilises a survey that ranks people using a low, moderate, high scale. Achieving our target requires us to target those with a low ranking, moving them to moderate or better via effective education programs.</w:t>
            </w:r>
            <w:r>
              <w:rPr>
                <w:color w:val="auto"/>
                <w:sz w:val="16"/>
                <w:szCs w:val="18"/>
              </w:rPr>
              <w:t xml:space="preserve"> </w:t>
            </w:r>
          </w:p>
        </w:tc>
      </w:tr>
      <w:tr w:rsidR="00904A75" w:rsidRPr="008879C6" w14:paraId="59A991FE" w14:textId="77777777" w:rsidTr="00904A75">
        <w:tc>
          <w:tcPr>
            <w:tcW w:w="9628" w:type="dxa"/>
            <w:gridSpan w:val="13"/>
            <w:shd w:val="clear" w:color="auto" w:fill="auto"/>
          </w:tcPr>
          <w:p w14:paraId="040E81AD" w14:textId="77777777" w:rsidR="00904A75" w:rsidRPr="00180901" w:rsidRDefault="00904A75" w:rsidP="00904A75">
            <w:pPr>
              <w:pStyle w:val="BodyText"/>
              <w:spacing w:before="40" w:after="60" w:line="240" w:lineRule="auto"/>
              <w:jc w:val="right"/>
              <w:rPr>
                <w:i/>
                <w:noProof/>
                <w:sz w:val="14"/>
              </w:rPr>
            </w:pPr>
            <w:r w:rsidRPr="00180901">
              <w:rPr>
                <w:i/>
                <w:noProof/>
                <w:color w:val="C2D300" w:themeColor="accent5"/>
                <w:sz w:val="14"/>
              </w:rPr>
              <w:sym w:font="Wingdings" w:char="F06E"/>
            </w:r>
            <w:r w:rsidRPr="00180901">
              <w:rPr>
                <w:i/>
                <w:noProof/>
                <w:sz w:val="14"/>
              </w:rPr>
              <w:t xml:space="preserve"> Agree or strongly agree with statement “I fully support Melbourne Water measuring their performance through this”</w:t>
            </w:r>
          </w:p>
          <w:p w14:paraId="3B918BB6" w14:textId="77777777" w:rsidR="00904A75" w:rsidRPr="00FE6BA3" w:rsidRDefault="00904A75" w:rsidP="00904A75">
            <w:pPr>
              <w:pStyle w:val="BodyText"/>
              <w:spacing w:before="40" w:after="60" w:line="240" w:lineRule="auto"/>
              <w:jc w:val="right"/>
              <w:rPr>
                <w:b/>
                <w:color w:val="auto"/>
                <w:sz w:val="18"/>
                <w:szCs w:val="18"/>
              </w:rPr>
            </w:pPr>
            <w:r w:rsidRPr="00180901">
              <w:rPr>
                <w:i/>
                <w:noProof/>
                <w:color w:val="F0FF4B" w:themeColor="accent5" w:themeTint="99"/>
                <w:sz w:val="14"/>
              </w:rPr>
              <w:sym w:font="Wingdings" w:char="F06E"/>
            </w:r>
            <w:r w:rsidRPr="00180901">
              <w:rPr>
                <w:i/>
                <w:noProof/>
                <w:sz w:val="14"/>
              </w:rPr>
              <w:t xml:space="preserve"> Agree or strongly agree with statement “This measure is clear to me”</w:t>
            </w:r>
          </w:p>
        </w:tc>
      </w:tr>
      <w:tr w:rsidR="002F14E4" w:rsidRPr="008879C6" w14:paraId="428AD302" w14:textId="77777777" w:rsidTr="002F14E4">
        <w:trPr>
          <w:cnfStyle w:val="000000010000" w:firstRow="0" w:lastRow="0" w:firstColumn="0" w:lastColumn="0" w:oddVBand="0" w:evenVBand="0" w:oddHBand="0" w:evenHBand="1" w:firstRowFirstColumn="0" w:firstRowLastColumn="0" w:lastRowFirstColumn="0" w:lastRowLastColumn="0"/>
        </w:trPr>
        <w:tc>
          <w:tcPr>
            <w:tcW w:w="870" w:type="dxa"/>
            <w:shd w:val="clear" w:color="auto" w:fill="B4D7FF" w:themeFill="accent1" w:themeFillTint="33"/>
          </w:tcPr>
          <w:p w14:paraId="5952A50C" w14:textId="77777777" w:rsidR="002F14E4" w:rsidRPr="00FE6BA3" w:rsidRDefault="002F14E4" w:rsidP="00904A75">
            <w:pPr>
              <w:pStyle w:val="BodyText"/>
              <w:spacing w:before="40" w:after="60" w:line="240" w:lineRule="auto"/>
              <w:rPr>
                <w:b/>
                <w:color w:val="auto"/>
                <w:sz w:val="18"/>
                <w:szCs w:val="18"/>
              </w:rPr>
            </w:pPr>
            <w:r w:rsidRPr="00FE6BA3">
              <w:rPr>
                <w:b/>
                <w:color w:val="auto"/>
                <w:sz w:val="18"/>
                <w:szCs w:val="18"/>
              </w:rPr>
              <w:t>Output</w:t>
            </w:r>
          </w:p>
        </w:tc>
        <w:tc>
          <w:tcPr>
            <w:tcW w:w="3437" w:type="dxa"/>
            <w:gridSpan w:val="5"/>
            <w:shd w:val="clear" w:color="auto" w:fill="B4D7FF" w:themeFill="accent1" w:themeFillTint="33"/>
          </w:tcPr>
          <w:p w14:paraId="15FCF4B9" w14:textId="4029E563" w:rsidR="002F14E4" w:rsidRPr="00FE6BA3" w:rsidRDefault="002F14E4" w:rsidP="00904A75">
            <w:pPr>
              <w:pStyle w:val="BodyText"/>
              <w:spacing w:before="40" w:after="60" w:line="240" w:lineRule="auto"/>
              <w:rPr>
                <w:b/>
                <w:color w:val="auto"/>
                <w:sz w:val="18"/>
                <w:szCs w:val="18"/>
              </w:rPr>
            </w:pPr>
            <w:r w:rsidRPr="00FE6BA3">
              <w:rPr>
                <w:b/>
                <w:color w:val="auto"/>
                <w:sz w:val="18"/>
                <w:szCs w:val="18"/>
              </w:rPr>
              <w:t>Past performance</w:t>
            </w:r>
          </w:p>
        </w:tc>
        <w:tc>
          <w:tcPr>
            <w:tcW w:w="1037" w:type="dxa"/>
            <w:shd w:val="clear" w:color="auto" w:fill="B4D7FF" w:themeFill="accent1" w:themeFillTint="33"/>
          </w:tcPr>
          <w:p w14:paraId="60098B4E" w14:textId="69209F5B" w:rsidR="002F14E4" w:rsidRPr="00FE6BA3" w:rsidRDefault="002F14E4" w:rsidP="00904A75">
            <w:pPr>
              <w:pStyle w:val="BodyText"/>
              <w:spacing w:before="40" w:after="60" w:line="240" w:lineRule="auto"/>
              <w:rPr>
                <w:b/>
                <w:color w:val="auto"/>
                <w:sz w:val="18"/>
                <w:szCs w:val="18"/>
              </w:rPr>
            </w:pPr>
            <w:r w:rsidRPr="00FE6BA3">
              <w:rPr>
                <w:b/>
                <w:color w:val="auto"/>
                <w:sz w:val="18"/>
                <w:szCs w:val="18"/>
              </w:rPr>
              <w:t>Expected</w:t>
            </w:r>
          </w:p>
        </w:tc>
        <w:tc>
          <w:tcPr>
            <w:tcW w:w="4284" w:type="dxa"/>
            <w:gridSpan w:val="6"/>
            <w:shd w:val="clear" w:color="auto" w:fill="B4D7FF" w:themeFill="accent1" w:themeFillTint="33"/>
          </w:tcPr>
          <w:p w14:paraId="69321CE1" w14:textId="77777777" w:rsidR="002F14E4" w:rsidRPr="00FE6BA3" w:rsidRDefault="002F14E4" w:rsidP="00904A75">
            <w:pPr>
              <w:pStyle w:val="BodyText"/>
              <w:spacing w:before="40" w:after="60" w:line="240" w:lineRule="auto"/>
              <w:rPr>
                <w:b/>
                <w:color w:val="auto"/>
                <w:sz w:val="18"/>
                <w:szCs w:val="18"/>
              </w:rPr>
            </w:pPr>
            <w:r w:rsidRPr="00FE6BA3">
              <w:rPr>
                <w:b/>
                <w:color w:val="auto"/>
                <w:sz w:val="18"/>
                <w:szCs w:val="18"/>
              </w:rPr>
              <w:t>Target for PS21</w:t>
            </w:r>
          </w:p>
        </w:tc>
      </w:tr>
      <w:tr w:rsidR="00904A75" w:rsidRPr="008879C6" w14:paraId="6FE8EAAE" w14:textId="77777777" w:rsidTr="002F14E4">
        <w:tc>
          <w:tcPr>
            <w:tcW w:w="870" w:type="dxa"/>
            <w:shd w:val="clear" w:color="auto" w:fill="B4D7FF" w:themeFill="accent1" w:themeFillTint="33"/>
          </w:tcPr>
          <w:p w14:paraId="62CDC373" w14:textId="77777777" w:rsidR="00904A75" w:rsidRPr="008D375B" w:rsidRDefault="00904A75" w:rsidP="00904A75">
            <w:pPr>
              <w:pStyle w:val="BodyText"/>
              <w:spacing w:before="40" w:after="60" w:line="240" w:lineRule="auto"/>
              <w:jc w:val="right"/>
              <w:rPr>
                <w:i/>
                <w:color w:val="auto"/>
                <w:sz w:val="16"/>
                <w:szCs w:val="18"/>
              </w:rPr>
            </w:pPr>
            <w:r w:rsidRPr="008D375B">
              <w:rPr>
                <w:i/>
                <w:color w:val="auto"/>
                <w:sz w:val="16"/>
                <w:szCs w:val="18"/>
              </w:rPr>
              <w:t>Year</w:t>
            </w:r>
          </w:p>
        </w:tc>
        <w:tc>
          <w:tcPr>
            <w:tcW w:w="864" w:type="dxa"/>
            <w:shd w:val="clear" w:color="auto" w:fill="D9D9D9" w:themeFill="background1" w:themeFillShade="D9"/>
          </w:tcPr>
          <w:p w14:paraId="0ACFF6CF"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FY17</w:t>
            </w:r>
          </w:p>
        </w:tc>
        <w:tc>
          <w:tcPr>
            <w:tcW w:w="854" w:type="dxa"/>
            <w:gridSpan w:val="2"/>
            <w:shd w:val="clear" w:color="auto" w:fill="D9D9D9" w:themeFill="background1" w:themeFillShade="D9"/>
          </w:tcPr>
          <w:p w14:paraId="673C297B"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FY18</w:t>
            </w:r>
          </w:p>
        </w:tc>
        <w:tc>
          <w:tcPr>
            <w:tcW w:w="861" w:type="dxa"/>
            <w:shd w:val="clear" w:color="auto" w:fill="D9D9D9" w:themeFill="background1" w:themeFillShade="D9"/>
          </w:tcPr>
          <w:p w14:paraId="0A103C10"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FY19</w:t>
            </w:r>
          </w:p>
        </w:tc>
        <w:tc>
          <w:tcPr>
            <w:tcW w:w="858" w:type="dxa"/>
            <w:tcBorders>
              <w:bottom w:val="single" w:sz="4" w:space="0" w:color="231F20"/>
            </w:tcBorders>
            <w:shd w:val="clear" w:color="auto" w:fill="D9D9D9" w:themeFill="background1" w:themeFillShade="D9"/>
          </w:tcPr>
          <w:p w14:paraId="2BDCE644"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FY20</w:t>
            </w:r>
          </w:p>
        </w:tc>
        <w:tc>
          <w:tcPr>
            <w:tcW w:w="1037" w:type="dxa"/>
            <w:tcBorders>
              <w:bottom w:val="single" w:sz="4" w:space="0" w:color="231F20"/>
            </w:tcBorders>
            <w:shd w:val="clear" w:color="auto" w:fill="FFEFC9" w:themeFill="accent6" w:themeFillTint="33"/>
          </w:tcPr>
          <w:p w14:paraId="547A77DF"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FY21</w:t>
            </w:r>
          </w:p>
        </w:tc>
        <w:tc>
          <w:tcPr>
            <w:tcW w:w="861" w:type="dxa"/>
            <w:shd w:val="clear" w:color="auto" w:fill="B4D7FF" w:themeFill="accent1" w:themeFillTint="33"/>
          </w:tcPr>
          <w:p w14:paraId="7955968D"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FY22</w:t>
            </w:r>
          </w:p>
        </w:tc>
        <w:tc>
          <w:tcPr>
            <w:tcW w:w="855" w:type="dxa"/>
            <w:shd w:val="clear" w:color="auto" w:fill="B4D7FF" w:themeFill="accent1" w:themeFillTint="33"/>
          </w:tcPr>
          <w:p w14:paraId="637D98AE"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FY23</w:t>
            </w:r>
          </w:p>
        </w:tc>
        <w:tc>
          <w:tcPr>
            <w:tcW w:w="855" w:type="dxa"/>
            <w:gridSpan w:val="2"/>
            <w:shd w:val="clear" w:color="auto" w:fill="B4D7FF" w:themeFill="accent1" w:themeFillTint="33"/>
          </w:tcPr>
          <w:p w14:paraId="645735FB"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FY24</w:t>
            </w:r>
          </w:p>
        </w:tc>
        <w:tc>
          <w:tcPr>
            <w:tcW w:w="856" w:type="dxa"/>
            <w:shd w:val="clear" w:color="auto" w:fill="B4D7FF" w:themeFill="accent1" w:themeFillTint="33"/>
          </w:tcPr>
          <w:p w14:paraId="00BED82C"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FY25</w:t>
            </w:r>
          </w:p>
        </w:tc>
        <w:tc>
          <w:tcPr>
            <w:tcW w:w="857" w:type="dxa"/>
            <w:shd w:val="clear" w:color="auto" w:fill="B4D7FF" w:themeFill="accent1" w:themeFillTint="33"/>
          </w:tcPr>
          <w:p w14:paraId="3477B85F"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FY26</w:t>
            </w:r>
          </w:p>
        </w:tc>
      </w:tr>
      <w:tr w:rsidR="00904A75" w:rsidRPr="008879C6" w14:paraId="5C2403A0" w14:textId="77777777" w:rsidTr="002F14E4">
        <w:trPr>
          <w:cnfStyle w:val="000000010000" w:firstRow="0" w:lastRow="0" w:firstColumn="0" w:lastColumn="0" w:oddVBand="0" w:evenVBand="0" w:oddHBand="0" w:evenHBand="1" w:firstRowFirstColumn="0" w:firstRowLastColumn="0" w:lastRowFirstColumn="0" w:lastRowLastColumn="0"/>
        </w:trPr>
        <w:tc>
          <w:tcPr>
            <w:tcW w:w="870" w:type="dxa"/>
            <w:shd w:val="clear" w:color="auto" w:fill="F2F2F2" w:themeFill="background1" w:themeFillShade="F2"/>
            <w:vAlign w:val="center"/>
          </w:tcPr>
          <w:p w14:paraId="557FF634" w14:textId="77777777" w:rsidR="00904A75" w:rsidRPr="007B6F09" w:rsidRDefault="00904A75" w:rsidP="00904A75">
            <w:pPr>
              <w:pStyle w:val="BodyText"/>
              <w:spacing w:before="40" w:after="60" w:line="240" w:lineRule="auto"/>
              <w:rPr>
                <w:i/>
                <w:color w:val="auto"/>
                <w:sz w:val="18"/>
                <w:szCs w:val="18"/>
              </w:rPr>
            </w:pPr>
            <w:r w:rsidRPr="007B6F09">
              <w:rPr>
                <w:i/>
                <w:color w:val="auto"/>
                <w:sz w:val="16"/>
                <w:szCs w:val="18"/>
              </w:rPr>
              <w:t>Output 1</w:t>
            </w:r>
          </w:p>
        </w:tc>
        <w:tc>
          <w:tcPr>
            <w:tcW w:w="864" w:type="dxa"/>
            <w:shd w:val="clear" w:color="auto" w:fill="F2F2F2" w:themeFill="background1" w:themeFillShade="F2"/>
            <w:vAlign w:val="center"/>
          </w:tcPr>
          <w:p w14:paraId="29151B28" w14:textId="77777777" w:rsidR="00904A75" w:rsidRPr="00C56DC1" w:rsidRDefault="00904A75" w:rsidP="00904A75">
            <w:pPr>
              <w:pStyle w:val="BodyText"/>
              <w:spacing w:before="40" w:after="60" w:line="240" w:lineRule="auto"/>
              <w:jc w:val="center"/>
              <w:rPr>
                <w:color w:val="auto"/>
                <w:sz w:val="16"/>
                <w:szCs w:val="16"/>
              </w:rPr>
            </w:pPr>
            <w:r w:rsidRPr="00BA6B48">
              <w:rPr>
                <w:i/>
                <w:color w:val="auto"/>
                <w:sz w:val="16"/>
                <w:szCs w:val="16"/>
              </w:rPr>
              <w:t>New</w:t>
            </w:r>
          </w:p>
        </w:tc>
        <w:tc>
          <w:tcPr>
            <w:tcW w:w="854" w:type="dxa"/>
            <w:gridSpan w:val="2"/>
            <w:shd w:val="clear" w:color="auto" w:fill="F2F2F2" w:themeFill="background1" w:themeFillShade="F2"/>
            <w:vAlign w:val="center"/>
          </w:tcPr>
          <w:p w14:paraId="29BFA772" w14:textId="77777777" w:rsidR="00904A75" w:rsidRPr="00C56DC1" w:rsidRDefault="00904A75" w:rsidP="00904A75">
            <w:pPr>
              <w:pStyle w:val="BodyText"/>
              <w:spacing w:before="40" w:after="60" w:line="240" w:lineRule="auto"/>
              <w:jc w:val="center"/>
              <w:rPr>
                <w:color w:val="auto"/>
                <w:sz w:val="16"/>
                <w:szCs w:val="16"/>
              </w:rPr>
            </w:pPr>
            <w:r w:rsidRPr="00BA6B48">
              <w:rPr>
                <w:i/>
                <w:color w:val="auto"/>
                <w:sz w:val="16"/>
                <w:szCs w:val="16"/>
              </w:rPr>
              <w:t>New</w:t>
            </w:r>
          </w:p>
        </w:tc>
        <w:tc>
          <w:tcPr>
            <w:tcW w:w="861" w:type="dxa"/>
            <w:shd w:val="clear" w:color="auto" w:fill="F2F2F2" w:themeFill="background1" w:themeFillShade="F2"/>
            <w:vAlign w:val="center"/>
          </w:tcPr>
          <w:p w14:paraId="3887990E" w14:textId="77777777" w:rsidR="00904A75" w:rsidRPr="00C56DC1" w:rsidRDefault="00904A75" w:rsidP="00904A75">
            <w:pPr>
              <w:pStyle w:val="BodyText"/>
              <w:spacing w:before="40" w:after="60" w:line="240" w:lineRule="auto"/>
              <w:jc w:val="center"/>
              <w:rPr>
                <w:color w:val="auto"/>
                <w:sz w:val="16"/>
                <w:szCs w:val="16"/>
              </w:rPr>
            </w:pPr>
            <w:r w:rsidRPr="00BA6B48">
              <w:rPr>
                <w:i/>
                <w:color w:val="auto"/>
                <w:sz w:val="16"/>
                <w:szCs w:val="16"/>
              </w:rPr>
              <w:t>New</w:t>
            </w:r>
          </w:p>
        </w:tc>
        <w:tc>
          <w:tcPr>
            <w:tcW w:w="858" w:type="dxa"/>
            <w:shd w:val="pct10" w:color="FFEFC9" w:themeColor="accent6" w:themeTint="33" w:fill="FFFFFF" w:themeFill="background1"/>
            <w:vAlign w:val="center"/>
          </w:tcPr>
          <w:p w14:paraId="4507835B" w14:textId="77777777" w:rsidR="00904A75" w:rsidRPr="00BA6B48" w:rsidRDefault="00904A75" w:rsidP="00904A75">
            <w:pPr>
              <w:pStyle w:val="BodyText"/>
              <w:spacing w:before="40" w:after="60" w:line="240" w:lineRule="auto"/>
              <w:jc w:val="center"/>
              <w:rPr>
                <w:i/>
                <w:color w:val="auto"/>
                <w:sz w:val="16"/>
                <w:szCs w:val="16"/>
              </w:rPr>
            </w:pPr>
            <w:r>
              <w:rPr>
                <w:i/>
                <w:color w:val="auto"/>
                <w:sz w:val="16"/>
                <w:szCs w:val="16"/>
              </w:rPr>
              <w:t>1,000 / 830</w:t>
            </w:r>
          </w:p>
        </w:tc>
        <w:tc>
          <w:tcPr>
            <w:tcW w:w="5321" w:type="dxa"/>
            <w:gridSpan w:val="7"/>
            <w:shd w:val="pct10" w:color="FFEFC9" w:themeColor="accent6" w:themeTint="33" w:fill="FFFFFF" w:themeFill="background1"/>
            <w:vAlign w:val="center"/>
          </w:tcPr>
          <w:p w14:paraId="4C4708A8" w14:textId="77777777" w:rsidR="00904A75" w:rsidRPr="00BA6B48" w:rsidRDefault="00904A75" w:rsidP="00904A75">
            <w:pPr>
              <w:pStyle w:val="BodyText"/>
              <w:spacing w:before="40" w:after="60" w:line="240" w:lineRule="auto"/>
              <w:jc w:val="center"/>
              <w:rPr>
                <w:i/>
                <w:color w:val="auto"/>
                <w:sz w:val="16"/>
                <w:szCs w:val="16"/>
              </w:rPr>
            </w:pPr>
            <w:r w:rsidRPr="00BA6B48">
              <w:rPr>
                <w:i/>
                <w:color w:val="auto"/>
                <w:sz w:val="16"/>
                <w:szCs w:val="16"/>
              </w:rPr>
              <w:t>Maintain FY2</w:t>
            </w:r>
            <w:r>
              <w:rPr>
                <w:i/>
                <w:color w:val="auto"/>
                <w:sz w:val="16"/>
                <w:szCs w:val="16"/>
              </w:rPr>
              <w:t>0</w:t>
            </w:r>
            <w:r w:rsidRPr="00BA6B48">
              <w:rPr>
                <w:i/>
                <w:color w:val="auto"/>
                <w:sz w:val="16"/>
                <w:szCs w:val="16"/>
              </w:rPr>
              <w:t xml:space="preserve"> levels</w:t>
            </w:r>
            <w:r>
              <w:rPr>
                <w:i/>
                <w:color w:val="auto"/>
                <w:sz w:val="16"/>
                <w:szCs w:val="16"/>
              </w:rPr>
              <w:t xml:space="preserve"> </w:t>
            </w:r>
            <w:r>
              <w:rPr>
                <w:i/>
                <w:color w:val="auto"/>
                <w:sz w:val="16"/>
                <w:szCs w:val="16"/>
              </w:rPr>
              <w:br/>
              <w:t>(at least 1,000 projects, or 830 participants)</w:t>
            </w:r>
          </w:p>
        </w:tc>
      </w:tr>
      <w:tr w:rsidR="00904A75" w:rsidRPr="008879C6" w14:paraId="2D246BE8" w14:textId="77777777" w:rsidTr="002F14E4">
        <w:tc>
          <w:tcPr>
            <w:tcW w:w="870" w:type="dxa"/>
            <w:shd w:val="clear" w:color="auto" w:fill="F2F2F2" w:themeFill="background1" w:themeFillShade="F2"/>
          </w:tcPr>
          <w:p w14:paraId="6CABEEDC" w14:textId="77777777" w:rsidR="00904A75" w:rsidRPr="007B6F09" w:rsidRDefault="00904A75" w:rsidP="00904A75">
            <w:pPr>
              <w:pStyle w:val="BodyText"/>
              <w:spacing w:before="40" w:after="60" w:line="240" w:lineRule="auto"/>
              <w:rPr>
                <w:i/>
                <w:color w:val="auto"/>
                <w:sz w:val="16"/>
                <w:szCs w:val="18"/>
              </w:rPr>
            </w:pPr>
            <w:r>
              <w:rPr>
                <w:i/>
                <w:color w:val="auto"/>
                <w:sz w:val="16"/>
                <w:szCs w:val="18"/>
              </w:rPr>
              <w:t>Output 2</w:t>
            </w:r>
          </w:p>
        </w:tc>
        <w:tc>
          <w:tcPr>
            <w:tcW w:w="864" w:type="dxa"/>
            <w:shd w:val="clear" w:color="auto" w:fill="F2F2F2" w:themeFill="background1" w:themeFillShade="F2"/>
          </w:tcPr>
          <w:p w14:paraId="1AF750AE" w14:textId="77777777" w:rsidR="00904A75" w:rsidRPr="00BA6B48" w:rsidRDefault="00904A75" w:rsidP="00904A75">
            <w:pPr>
              <w:pStyle w:val="BodyText"/>
              <w:spacing w:before="40" w:after="60" w:line="240" w:lineRule="auto"/>
              <w:jc w:val="center"/>
              <w:rPr>
                <w:i/>
                <w:color w:val="auto"/>
                <w:sz w:val="16"/>
                <w:szCs w:val="16"/>
              </w:rPr>
            </w:pPr>
            <w:r w:rsidRPr="00BA6B48">
              <w:rPr>
                <w:i/>
                <w:color w:val="auto"/>
                <w:sz w:val="16"/>
                <w:szCs w:val="16"/>
              </w:rPr>
              <w:t>New</w:t>
            </w:r>
          </w:p>
        </w:tc>
        <w:tc>
          <w:tcPr>
            <w:tcW w:w="854" w:type="dxa"/>
            <w:gridSpan w:val="2"/>
            <w:shd w:val="clear" w:color="auto" w:fill="F2F2F2" w:themeFill="background1" w:themeFillShade="F2"/>
          </w:tcPr>
          <w:p w14:paraId="1CDEE646" w14:textId="77777777" w:rsidR="00904A75" w:rsidRPr="00BA6B48" w:rsidRDefault="00904A75" w:rsidP="00904A75">
            <w:pPr>
              <w:pStyle w:val="BodyText"/>
              <w:spacing w:before="40" w:after="60" w:line="240" w:lineRule="auto"/>
              <w:jc w:val="center"/>
              <w:rPr>
                <w:i/>
                <w:color w:val="auto"/>
                <w:sz w:val="16"/>
                <w:szCs w:val="16"/>
              </w:rPr>
            </w:pPr>
            <w:r w:rsidRPr="00BA6B48">
              <w:rPr>
                <w:i/>
                <w:color w:val="auto"/>
                <w:sz w:val="16"/>
                <w:szCs w:val="16"/>
              </w:rPr>
              <w:t>New</w:t>
            </w:r>
          </w:p>
        </w:tc>
        <w:tc>
          <w:tcPr>
            <w:tcW w:w="861" w:type="dxa"/>
            <w:shd w:val="clear" w:color="auto" w:fill="F2F2F2" w:themeFill="background1" w:themeFillShade="F2"/>
          </w:tcPr>
          <w:p w14:paraId="2E34D4B6" w14:textId="77777777" w:rsidR="00904A75" w:rsidRPr="00BA6B48" w:rsidRDefault="00904A75" w:rsidP="00904A75">
            <w:pPr>
              <w:pStyle w:val="BodyText"/>
              <w:spacing w:before="40" w:after="60" w:line="240" w:lineRule="auto"/>
              <w:jc w:val="center"/>
              <w:rPr>
                <w:i/>
                <w:color w:val="auto"/>
                <w:sz w:val="16"/>
                <w:szCs w:val="16"/>
              </w:rPr>
            </w:pPr>
            <w:r w:rsidRPr="00BA6B48">
              <w:rPr>
                <w:i/>
                <w:color w:val="auto"/>
                <w:sz w:val="16"/>
                <w:szCs w:val="16"/>
              </w:rPr>
              <w:t>New</w:t>
            </w:r>
          </w:p>
        </w:tc>
        <w:tc>
          <w:tcPr>
            <w:tcW w:w="858" w:type="dxa"/>
            <w:shd w:val="pct10" w:color="FFEFC9" w:themeColor="accent6" w:themeTint="33" w:fill="FFFFFF" w:themeFill="background1"/>
          </w:tcPr>
          <w:p w14:paraId="3BD11652"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69%</w:t>
            </w:r>
          </w:p>
        </w:tc>
        <w:tc>
          <w:tcPr>
            <w:tcW w:w="1037" w:type="dxa"/>
            <w:shd w:val="pct10" w:color="FFEFC9" w:themeColor="accent6" w:themeTint="33" w:fill="FFFFFF" w:themeFill="background1"/>
          </w:tcPr>
          <w:p w14:paraId="5F521736" w14:textId="77777777" w:rsidR="00904A75" w:rsidRPr="00BA6B48" w:rsidRDefault="00904A75" w:rsidP="00904A75">
            <w:pPr>
              <w:pStyle w:val="BodyText"/>
              <w:spacing w:before="40" w:after="60" w:line="240" w:lineRule="auto"/>
              <w:jc w:val="center"/>
              <w:rPr>
                <w:color w:val="auto"/>
                <w:sz w:val="16"/>
                <w:szCs w:val="16"/>
                <w:highlight w:val="yellow"/>
              </w:rPr>
            </w:pPr>
            <w:r>
              <w:rPr>
                <w:color w:val="auto"/>
                <w:sz w:val="16"/>
                <w:szCs w:val="16"/>
              </w:rPr>
              <w:t>7</w:t>
            </w:r>
            <w:r w:rsidRPr="00E87096">
              <w:rPr>
                <w:color w:val="auto"/>
                <w:sz w:val="16"/>
                <w:szCs w:val="16"/>
              </w:rPr>
              <w:t>0%</w:t>
            </w:r>
          </w:p>
        </w:tc>
        <w:tc>
          <w:tcPr>
            <w:tcW w:w="861" w:type="dxa"/>
            <w:shd w:val="clear" w:color="auto" w:fill="FFFFFF" w:themeFill="background1"/>
          </w:tcPr>
          <w:p w14:paraId="6B516122"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≥75%</w:t>
            </w:r>
          </w:p>
        </w:tc>
        <w:tc>
          <w:tcPr>
            <w:tcW w:w="855" w:type="dxa"/>
            <w:shd w:val="clear" w:color="auto" w:fill="FFFFFF" w:themeFill="background1"/>
          </w:tcPr>
          <w:p w14:paraId="2C08527C" w14:textId="77777777" w:rsidR="00904A75" w:rsidRPr="00C56DC1" w:rsidRDefault="00904A75" w:rsidP="00904A75">
            <w:pPr>
              <w:pStyle w:val="BodyText"/>
              <w:spacing w:before="40" w:after="60" w:line="240" w:lineRule="auto"/>
              <w:jc w:val="center"/>
              <w:rPr>
                <w:color w:val="auto"/>
                <w:sz w:val="16"/>
                <w:szCs w:val="16"/>
              </w:rPr>
            </w:pPr>
            <w:r w:rsidRPr="0047091F">
              <w:rPr>
                <w:color w:val="auto"/>
                <w:sz w:val="16"/>
                <w:szCs w:val="16"/>
              </w:rPr>
              <w:t>≥75</w:t>
            </w:r>
          </w:p>
        </w:tc>
        <w:tc>
          <w:tcPr>
            <w:tcW w:w="855" w:type="dxa"/>
            <w:gridSpan w:val="2"/>
            <w:shd w:val="clear" w:color="auto" w:fill="FFFFFF" w:themeFill="background1"/>
          </w:tcPr>
          <w:p w14:paraId="56511FB5" w14:textId="77777777" w:rsidR="00904A75" w:rsidRPr="00C56DC1" w:rsidRDefault="00904A75" w:rsidP="00904A75">
            <w:pPr>
              <w:pStyle w:val="BodyText"/>
              <w:spacing w:before="40" w:after="60" w:line="240" w:lineRule="auto"/>
              <w:jc w:val="center"/>
              <w:rPr>
                <w:color w:val="auto"/>
                <w:sz w:val="16"/>
                <w:szCs w:val="16"/>
              </w:rPr>
            </w:pPr>
            <w:r w:rsidRPr="0047091F">
              <w:rPr>
                <w:color w:val="auto"/>
                <w:sz w:val="16"/>
                <w:szCs w:val="16"/>
              </w:rPr>
              <w:t>≥75</w:t>
            </w:r>
          </w:p>
        </w:tc>
        <w:tc>
          <w:tcPr>
            <w:tcW w:w="856" w:type="dxa"/>
            <w:shd w:val="clear" w:color="auto" w:fill="FFFFFF" w:themeFill="background1"/>
          </w:tcPr>
          <w:p w14:paraId="013A5998" w14:textId="77777777" w:rsidR="00904A75" w:rsidRPr="00C56DC1" w:rsidRDefault="00904A75" w:rsidP="00904A75">
            <w:pPr>
              <w:pStyle w:val="BodyText"/>
              <w:spacing w:before="40" w:after="60" w:line="240" w:lineRule="auto"/>
              <w:jc w:val="center"/>
              <w:rPr>
                <w:color w:val="auto"/>
                <w:sz w:val="16"/>
                <w:szCs w:val="16"/>
              </w:rPr>
            </w:pPr>
            <w:r w:rsidRPr="0047091F">
              <w:rPr>
                <w:color w:val="auto"/>
                <w:sz w:val="16"/>
                <w:szCs w:val="16"/>
              </w:rPr>
              <w:t>≥75</w:t>
            </w:r>
          </w:p>
        </w:tc>
        <w:tc>
          <w:tcPr>
            <w:tcW w:w="857" w:type="dxa"/>
            <w:shd w:val="clear" w:color="auto" w:fill="FFFFFF" w:themeFill="background1"/>
          </w:tcPr>
          <w:p w14:paraId="368BD2D8" w14:textId="77777777" w:rsidR="00904A75" w:rsidRPr="00C56DC1" w:rsidRDefault="00904A75" w:rsidP="00904A75">
            <w:pPr>
              <w:pStyle w:val="BodyText"/>
              <w:spacing w:before="40" w:after="60" w:line="240" w:lineRule="auto"/>
              <w:jc w:val="center"/>
              <w:rPr>
                <w:color w:val="auto"/>
                <w:sz w:val="16"/>
                <w:szCs w:val="16"/>
              </w:rPr>
            </w:pPr>
            <w:r w:rsidRPr="0047091F">
              <w:rPr>
                <w:color w:val="auto"/>
                <w:sz w:val="16"/>
                <w:szCs w:val="16"/>
              </w:rPr>
              <w:t>≥75</w:t>
            </w:r>
          </w:p>
        </w:tc>
      </w:tr>
    </w:tbl>
    <w:p w14:paraId="7FE0E13D" w14:textId="77777777" w:rsidR="009C1759" w:rsidRDefault="009C1759" w:rsidP="008E2C14">
      <w:pPr>
        <w:pStyle w:val="Heading3"/>
        <w:sectPr w:rsidR="009C1759" w:rsidSect="00A32442">
          <w:type w:val="continuous"/>
          <w:pgSz w:w="11906" w:h="16838" w:code="9"/>
          <w:pgMar w:top="1134" w:right="1134" w:bottom="1134" w:left="1134" w:header="567" w:footer="567" w:gutter="0"/>
          <w:pgNumType w:chapStyle="1"/>
          <w:cols w:space="708"/>
          <w:docGrid w:linePitch="360"/>
        </w:sectPr>
      </w:pPr>
      <w:bookmarkStart w:id="248" w:name="_Ref48053950"/>
      <w:bookmarkStart w:id="249" w:name="_Toc50482734"/>
    </w:p>
    <w:p w14:paraId="5BF3D251" w14:textId="744CF326" w:rsidR="001706D4" w:rsidRDefault="009C1759" w:rsidP="008E2C14">
      <w:pPr>
        <w:pStyle w:val="Heading3"/>
      </w:pPr>
      <w:r>
        <w:br w:type="column"/>
      </w:r>
      <w:r>
        <w:br w:type="column"/>
      </w:r>
      <w:r w:rsidR="005820FF" w:rsidRPr="005820FF">
        <w:lastRenderedPageBreak/>
        <w:t>Easy, respectful, responsive and transparent customer service</w:t>
      </w:r>
      <w:bookmarkEnd w:id="248"/>
      <w:bookmarkEnd w:id="249"/>
    </w:p>
    <w:tbl>
      <w:tblPr>
        <w:tblStyle w:val="MW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5"/>
      </w:tblGrid>
      <w:tr w:rsidR="009C1759" w14:paraId="47DEBF38"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vAlign w:val="center"/>
          </w:tcPr>
          <w:p w14:paraId="7FE3EAB9" w14:textId="77777777" w:rsidR="009C1759" w:rsidRPr="00106C35" w:rsidRDefault="009C1759" w:rsidP="001203FF">
            <w:pPr>
              <w:pStyle w:val="BodyText"/>
              <w:spacing w:before="40" w:after="40" w:line="240" w:lineRule="auto"/>
              <w:rPr>
                <w:i/>
                <w:color w:val="auto"/>
                <w:sz w:val="14"/>
                <w:szCs w:val="18"/>
              </w:rPr>
            </w:pPr>
            <w:r w:rsidRPr="00106C35">
              <w:rPr>
                <w:i/>
                <w:color w:val="auto"/>
                <w:sz w:val="16"/>
                <w:szCs w:val="18"/>
              </w:rPr>
              <w:t>Customer outcome</w:t>
            </w:r>
          </w:p>
          <w:p w14:paraId="65B0BA0F" w14:textId="20C32B6A" w:rsidR="009C1759" w:rsidRDefault="009C1759" w:rsidP="001203FF">
            <w:pPr>
              <w:pStyle w:val="BodyText"/>
              <w:spacing w:before="40" w:after="40" w:line="240" w:lineRule="auto"/>
            </w:pPr>
            <w:r w:rsidRPr="00106C35">
              <w:rPr>
                <w:b/>
                <w:color w:val="auto"/>
                <w:szCs w:val="18"/>
              </w:rPr>
              <w:t>Easy, respectful, responsive and transparent customer service</w:t>
            </w:r>
          </w:p>
        </w:tc>
      </w:tr>
      <w:tr w:rsidR="009C1759" w14:paraId="7B7EB2E3" w14:textId="77777777" w:rsidTr="00417CAA">
        <w:trPr>
          <w:trHeight w:val="454"/>
        </w:trPr>
        <w:tc>
          <w:tcPr>
            <w:tcW w:w="4525" w:type="dxa"/>
            <w:shd w:val="clear" w:color="auto" w:fill="D9D9D9" w:themeFill="background1" w:themeFillShade="D9"/>
            <w:vAlign w:val="center"/>
          </w:tcPr>
          <w:p w14:paraId="475AA527" w14:textId="4D32CBF4" w:rsidR="009C1759" w:rsidRDefault="009C1759" w:rsidP="009C1759">
            <w:pPr>
              <w:pStyle w:val="BodyText"/>
              <w:spacing w:before="40" w:after="40" w:line="240" w:lineRule="auto"/>
            </w:pPr>
            <w:r>
              <w:rPr>
                <w:color w:val="auto"/>
                <w:sz w:val="14"/>
                <w:szCs w:val="18"/>
              </w:rPr>
              <w:t>65</w:t>
            </w:r>
            <w:r w:rsidRPr="00106C35">
              <w:rPr>
                <w:color w:val="auto"/>
                <w:sz w:val="14"/>
                <w:szCs w:val="18"/>
              </w:rPr>
              <w:t xml:space="preserve">% of community ranked this </w:t>
            </w:r>
            <w:r w:rsidRPr="00106C35">
              <w:rPr>
                <w:b/>
                <w:color w:val="auto"/>
                <w:sz w:val="14"/>
                <w:szCs w:val="18"/>
              </w:rPr>
              <w:t>#</w:t>
            </w:r>
            <w:r>
              <w:rPr>
                <w:b/>
                <w:color w:val="auto"/>
                <w:sz w:val="14"/>
                <w:szCs w:val="18"/>
              </w:rPr>
              <w:t>6</w:t>
            </w:r>
          </w:p>
        </w:tc>
      </w:tr>
      <w:tr w:rsidR="009C1759" w14:paraId="4568B46A" w14:textId="77777777" w:rsidTr="00417CAA">
        <w:trPr>
          <w:cnfStyle w:val="000000010000" w:firstRow="0" w:lastRow="0" w:firstColumn="0" w:lastColumn="0" w:oddVBand="0" w:evenVBand="0" w:oddHBand="0" w:evenHBand="1" w:firstRowFirstColumn="0" w:firstRowLastColumn="0" w:lastRowFirstColumn="0" w:lastRowLastColumn="0"/>
          <w:trHeight w:val="454"/>
        </w:trPr>
        <w:tc>
          <w:tcPr>
            <w:tcW w:w="4525" w:type="dxa"/>
            <w:shd w:val="clear" w:color="auto" w:fill="D9D9D9" w:themeFill="background1" w:themeFillShade="D9"/>
            <w:vAlign w:val="center"/>
          </w:tcPr>
          <w:p w14:paraId="46A1B9FB" w14:textId="6632A6F6" w:rsidR="009C1759" w:rsidRDefault="009C1759" w:rsidP="009C1759">
            <w:pPr>
              <w:pStyle w:val="BodyText"/>
              <w:spacing w:before="40" w:after="40" w:line="240" w:lineRule="auto"/>
            </w:pPr>
            <w:r w:rsidRPr="00106C35">
              <w:rPr>
                <w:b/>
                <w:color w:val="auto"/>
                <w:sz w:val="14"/>
                <w:szCs w:val="18"/>
              </w:rPr>
              <w:t>#</w:t>
            </w:r>
            <w:r>
              <w:rPr>
                <w:b/>
                <w:color w:val="auto"/>
                <w:sz w:val="14"/>
                <w:szCs w:val="18"/>
              </w:rPr>
              <w:t>5</w:t>
            </w:r>
            <w:r w:rsidRPr="00106C35">
              <w:rPr>
                <w:color w:val="auto"/>
                <w:sz w:val="14"/>
                <w:szCs w:val="18"/>
              </w:rPr>
              <w:t xml:space="preserve"> priority for retail water companies</w:t>
            </w:r>
          </w:p>
        </w:tc>
      </w:tr>
    </w:tbl>
    <w:p w14:paraId="4AD3F179" w14:textId="32882DE6" w:rsidR="00886628" w:rsidRDefault="005820FF" w:rsidP="00462D83">
      <w:pPr>
        <w:tabs>
          <w:tab w:val="left" w:pos="2268"/>
          <w:tab w:val="left" w:pos="4536"/>
          <w:tab w:val="left" w:pos="6804"/>
          <w:tab w:val="right" w:pos="9638"/>
        </w:tabs>
        <w:spacing w:before="120" w:after="200"/>
        <w:rPr>
          <w:rFonts w:ascii="Verdana" w:hAnsi="Verdana"/>
          <w:color w:val="231F20"/>
          <w:highlight w:val="green"/>
        </w:rPr>
      </w:pPr>
      <w:r w:rsidRPr="00886628">
        <w:rPr>
          <w:rFonts w:ascii="Verdana" w:hAnsi="Verdana"/>
          <w:color w:val="231F20"/>
        </w:rPr>
        <w:t xml:space="preserve">This outcome covers the </w:t>
      </w:r>
      <w:r w:rsidR="00886628" w:rsidRPr="00886628">
        <w:rPr>
          <w:rFonts w:ascii="Verdana" w:hAnsi="Verdana"/>
          <w:color w:val="231F20"/>
        </w:rPr>
        <w:t xml:space="preserve">work we do across our business to </w:t>
      </w:r>
      <w:r w:rsidR="009406BB">
        <w:rPr>
          <w:rFonts w:ascii="Verdana" w:hAnsi="Verdana"/>
          <w:color w:val="231F20"/>
        </w:rPr>
        <w:t>engage</w:t>
      </w:r>
      <w:r w:rsidR="00886628" w:rsidRPr="00886628">
        <w:rPr>
          <w:rFonts w:ascii="Verdana" w:hAnsi="Verdana"/>
          <w:color w:val="231F20"/>
        </w:rPr>
        <w:t xml:space="preserve"> with</w:t>
      </w:r>
      <w:r w:rsidR="009406BB">
        <w:rPr>
          <w:rFonts w:ascii="Verdana" w:hAnsi="Verdana"/>
          <w:color w:val="231F20"/>
        </w:rPr>
        <w:t>,</w:t>
      </w:r>
      <w:r w:rsidR="00886628" w:rsidRPr="00886628">
        <w:rPr>
          <w:rFonts w:ascii="Verdana" w:hAnsi="Verdana"/>
          <w:color w:val="231F20"/>
        </w:rPr>
        <w:t xml:space="preserve"> and respond to</w:t>
      </w:r>
      <w:r w:rsidR="009406BB">
        <w:rPr>
          <w:rFonts w:ascii="Verdana" w:hAnsi="Verdana"/>
          <w:color w:val="231F20"/>
        </w:rPr>
        <w:t>,</w:t>
      </w:r>
      <w:r w:rsidR="00886628" w:rsidRPr="00886628">
        <w:rPr>
          <w:rFonts w:ascii="Verdana" w:hAnsi="Verdana"/>
          <w:color w:val="231F20"/>
        </w:rPr>
        <w:t xml:space="preserve"> </w:t>
      </w:r>
      <w:r w:rsidR="00886628">
        <w:rPr>
          <w:rFonts w:ascii="Verdana" w:hAnsi="Verdana"/>
          <w:color w:val="231F20"/>
        </w:rPr>
        <w:t xml:space="preserve">the various customer groups </w:t>
      </w:r>
      <w:r w:rsidR="00886628" w:rsidRPr="00886628">
        <w:rPr>
          <w:rFonts w:ascii="Verdana" w:hAnsi="Verdana"/>
          <w:color w:val="231F20"/>
        </w:rPr>
        <w:t xml:space="preserve">we </w:t>
      </w:r>
      <w:r w:rsidR="00886628">
        <w:rPr>
          <w:rFonts w:ascii="Verdana" w:hAnsi="Verdana"/>
          <w:color w:val="231F20"/>
        </w:rPr>
        <w:t>introduced i</w:t>
      </w:r>
      <w:r w:rsidR="00886628" w:rsidRPr="00886628">
        <w:rPr>
          <w:rFonts w:ascii="Verdana" w:hAnsi="Verdana"/>
          <w:color w:val="231F20"/>
        </w:rPr>
        <w:t xml:space="preserve">n </w:t>
      </w:r>
      <w:r w:rsidR="00886628" w:rsidRPr="00886628">
        <w:rPr>
          <w:rFonts w:ascii="Verdana" w:hAnsi="Verdana"/>
          <w:b/>
          <w:color w:val="231F20"/>
        </w:rPr>
        <w:t>Section </w:t>
      </w:r>
      <w:r w:rsidR="000E0E19">
        <w:rPr>
          <w:rFonts w:ascii="Verdana" w:hAnsi="Verdana"/>
          <w:b/>
          <w:color w:val="231F20"/>
        </w:rPr>
        <w:fldChar w:fldCharType="begin"/>
      </w:r>
      <w:r w:rsidR="000E0E19">
        <w:rPr>
          <w:rFonts w:ascii="Verdana" w:hAnsi="Verdana"/>
          <w:b/>
          <w:color w:val="231F20"/>
        </w:rPr>
        <w:instrText xml:space="preserve"> REF _Ref42607354 \r \h </w:instrText>
      </w:r>
      <w:r w:rsidR="000E0E19">
        <w:rPr>
          <w:rFonts w:ascii="Verdana" w:hAnsi="Verdana"/>
          <w:b/>
          <w:color w:val="231F20"/>
        </w:rPr>
      </w:r>
      <w:r w:rsidR="000E0E19">
        <w:rPr>
          <w:rFonts w:ascii="Verdana" w:hAnsi="Verdana"/>
          <w:b/>
          <w:color w:val="231F20"/>
        </w:rPr>
        <w:fldChar w:fldCharType="separate"/>
      </w:r>
      <w:r w:rsidR="000E0E19">
        <w:rPr>
          <w:rFonts w:ascii="Verdana" w:hAnsi="Verdana"/>
          <w:b/>
          <w:color w:val="231F20"/>
        </w:rPr>
        <w:t>S1.1</w:t>
      </w:r>
      <w:r w:rsidR="000E0E19">
        <w:rPr>
          <w:rFonts w:ascii="Verdana" w:hAnsi="Verdana"/>
          <w:b/>
          <w:color w:val="231F20"/>
        </w:rPr>
        <w:fldChar w:fldCharType="end"/>
      </w:r>
      <w:r w:rsidR="00886628" w:rsidRPr="00886628">
        <w:rPr>
          <w:rFonts w:ascii="Verdana" w:hAnsi="Verdana"/>
          <w:color w:val="231F20"/>
        </w:rPr>
        <w:t>. It includes the work conducted by our Customer Service Centre</w:t>
      </w:r>
      <w:r w:rsidR="001777F6">
        <w:rPr>
          <w:rFonts w:ascii="Verdana" w:hAnsi="Verdana"/>
          <w:color w:val="231F20"/>
        </w:rPr>
        <w:t>,</w:t>
      </w:r>
      <w:r w:rsidR="00886628" w:rsidRPr="00886628">
        <w:rPr>
          <w:rFonts w:ascii="Verdana" w:hAnsi="Verdana"/>
          <w:color w:val="231F20"/>
        </w:rPr>
        <w:t xml:space="preserve"> established in October 2015</w:t>
      </w:r>
      <w:r w:rsidR="001777F6">
        <w:rPr>
          <w:rFonts w:ascii="Verdana" w:hAnsi="Verdana"/>
          <w:color w:val="231F20"/>
        </w:rPr>
        <w:t>,</w:t>
      </w:r>
      <w:r w:rsidR="00886628" w:rsidRPr="00886628">
        <w:rPr>
          <w:rFonts w:ascii="Verdana" w:hAnsi="Verdana"/>
          <w:color w:val="231F20"/>
        </w:rPr>
        <w:t xml:space="preserve"> which operates as a formal, first point of contact for Melbourne Water </w:t>
      </w:r>
      <w:r w:rsidR="001777F6">
        <w:rPr>
          <w:rFonts w:ascii="Verdana" w:hAnsi="Verdana"/>
          <w:color w:val="231F20"/>
        </w:rPr>
        <w:t>c</w:t>
      </w:r>
      <w:r w:rsidR="00886628" w:rsidRPr="00886628">
        <w:rPr>
          <w:rFonts w:ascii="Verdana" w:hAnsi="Verdana"/>
          <w:color w:val="231F20"/>
        </w:rPr>
        <w:t>ustomers</w:t>
      </w:r>
      <w:r w:rsidR="00886628">
        <w:rPr>
          <w:rFonts w:ascii="Verdana" w:hAnsi="Verdana"/>
          <w:color w:val="231F20"/>
        </w:rPr>
        <w:t xml:space="preserve">. It also extends throughout our business to the many and varied points of interaction we have with our retail water company customers, developers, local government and engaged community groups, industry groups and the </w:t>
      </w:r>
      <w:r w:rsidR="001C08D5">
        <w:rPr>
          <w:rFonts w:ascii="Verdana" w:hAnsi="Verdana"/>
          <w:color w:val="231F20"/>
        </w:rPr>
        <w:t>S</w:t>
      </w:r>
      <w:r w:rsidR="00886628">
        <w:rPr>
          <w:rFonts w:ascii="Verdana" w:hAnsi="Verdana"/>
          <w:color w:val="231F20"/>
        </w:rPr>
        <w:t xml:space="preserve">tate </w:t>
      </w:r>
      <w:r w:rsidR="001C08D5">
        <w:rPr>
          <w:rFonts w:ascii="Verdana" w:hAnsi="Verdana"/>
          <w:color w:val="231F20"/>
        </w:rPr>
        <w:t>G</w:t>
      </w:r>
      <w:r w:rsidR="00886628">
        <w:rPr>
          <w:rFonts w:ascii="Verdana" w:hAnsi="Verdana"/>
          <w:color w:val="231F20"/>
        </w:rPr>
        <w:t>overnment. It includes the way we communicate and engage with our customer</w:t>
      </w:r>
      <w:r w:rsidR="009406BB">
        <w:rPr>
          <w:rFonts w:ascii="Verdana" w:hAnsi="Verdana"/>
          <w:color w:val="231F20"/>
        </w:rPr>
        <w:t>s</w:t>
      </w:r>
      <w:r w:rsidR="00886628">
        <w:rPr>
          <w:rFonts w:ascii="Verdana" w:hAnsi="Verdana"/>
          <w:color w:val="231F20"/>
        </w:rPr>
        <w:t xml:space="preserve"> as we </w:t>
      </w:r>
      <w:r w:rsidR="009406BB">
        <w:rPr>
          <w:rFonts w:ascii="Verdana" w:hAnsi="Verdana"/>
          <w:color w:val="231F20"/>
        </w:rPr>
        <w:t xml:space="preserve">develop strategies, </w:t>
      </w:r>
      <w:r w:rsidR="00886628">
        <w:rPr>
          <w:rFonts w:ascii="Verdana" w:hAnsi="Verdana"/>
          <w:color w:val="231F20"/>
        </w:rPr>
        <w:t xml:space="preserve">plan and execute works, </w:t>
      </w:r>
      <w:r w:rsidR="009406BB">
        <w:rPr>
          <w:rFonts w:ascii="Verdana" w:hAnsi="Verdana"/>
          <w:color w:val="231F20"/>
        </w:rPr>
        <w:t xml:space="preserve">and respond to feedback, queries or complaints. </w:t>
      </w:r>
    </w:p>
    <w:p w14:paraId="72448B43" w14:textId="300B4C5E" w:rsidR="001706D4" w:rsidRDefault="009406BB" w:rsidP="001706D4">
      <w:pPr>
        <w:pStyle w:val="BodyText"/>
      </w:pPr>
      <w:r>
        <w:t>Great customer service was a</w:t>
      </w:r>
      <w:r w:rsidR="001706D4">
        <w:t xml:space="preserve"> consistent theme </w:t>
      </w:r>
      <w:r>
        <w:t>of</w:t>
      </w:r>
      <w:r w:rsidR="001706D4">
        <w:t xml:space="preserve"> our engagement program and </w:t>
      </w:r>
      <w:r>
        <w:t xml:space="preserve">is </w:t>
      </w:r>
      <w:r w:rsidR="001706D4">
        <w:t xml:space="preserve">reflected strongly in the customer outcomes of our retail water </w:t>
      </w:r>
      <w:r>
        <w:t>companies.</w:t>
      </w:r>
      <w:r w:rsidR="001706D4">
        <w:t xml:space="preserve"> </w:t>
      </w:r>
      <w:r w:rsidR="000A0BBB">
        <w:t>‘</w:t>
      </w:r>
      <w:r w:rsidR="001706D4">
        <w:t>Easy</w:t>
      </w:r>
      <w:r w:rsidR="000A0BBB">
        <w:t>’</w:t>
      </w:r>
      <w:r w:rsidR="001706D4">
        <w:t xml:space="preserve">, </w:t>
      </w:r>
      <w:r w:rsidR="000A0BBB">
        <w:t>‘</w:t>
      </w:r>
      <w:r w:rsidR="001706D4">
        <w:t>respectful</w:t>
      </w:r>
      <w:r w:rsidR="000A0BBB">
        <w:t>’</w:t>
      </w:r>
      <w:r w:rsidR="001706D4">
        <w:t xml:space="preserve">, </w:t>
      </w:r>
      <w:r w:rsidR="000A0BBB">
        <w:t>‘</w:t>
      </w:r>
      <w:r w:rsidR="001706D4">
        <w:t>responsive</w:t>
      </w:r>
      <w:r w:rsidR="000A0BBB">
        <w:t>’</w:t>
      </w:r>
      <w:r w:rsidR="001706D4">
        <w:t xml:space="preserve"> and </w:t>
      </w:r>
      <w:r w:rsidR="000A0BBB">
        <w:t>‘</w:t>
      </w:r>
      <w:r w:rsidR="001706D4">
        <w:t>transparent</w:t>
      </w:r>
      <w:r w:rsidR="000A0BBB">
        <w:t>’</w:t>
      </w:r>
      <w:r w:rsidR="001706D4">
        <w:t xml:space="preserve"> were the key words our customer </w:t>
      </w:r>
      <w:r w:rsidR="00CA02D0">
        <w:t>c</w:t>
      </w:r>
      <w:r w:rsidR="001706D4">
        <w:t xml:space="preserve">ouncils felt best encapsulated the way they would like their interactions with Melbourne Water to be. </w:t>
      </w:r>
    </w:p>
    <w:p w14:paraId="10DBD817" w14:textId="134F139C" w:rsidR="0018026A" w:rsidRDefault="0018026A" w:rsidP="0018026A">
      <w:pPr>
        <w:pStyle w:val="BodyText"/>
      </w:pPr>
      <w:r>
        <w:t>While not rated as a top priority by either customer councils or the community, both groups expect Melbourne Water to deliver against this outcome.</w:t>
      </w:r>
      <w:r w:rsidR="00822504">
        <w:t xml:space="preserve"> </w:t>
      </w:r>
    </w:p>
    <w:p w14:paraId="31C67209" w14:textId="5EB9DDD2" w:rsidR="005820FF" w:rsidRPr="00D36FCB" w:rsidRDefault="009C1759" w:rsidP="005820FF">
      <w:pPr>
        <w:pStyle w:val="BodyText"/>
        <w:rPr>
          <w:b/>
          <w:i/>
        </w:rPr>
      </w:pPr>
      <w:r>
        <w:rPr>
          <w:b/>
          <w:i/>
        </w:rPr>
        <w:br w:type="column"/>
      </w:r>
      <w:r w:rsidR="005820FF" w:rsidRPr="00D36FCB">
        <w:rPr>
          <w:b/>
          <w:i/>
        </w:rPr>
        <w:t xml:space="preserve">Challenges facing the </w:t>
      </w:r>
      <w:r w:rsidR="005820FF">
        <w:rPr>
          <w:b/>
          <w:i/>
        </w:rPr>
        <w:t>achievement of this outcome</w:t>
      </w:r>
    </w:p>
    <w:p w14:paraId="63F3DC1C" w14:textId="77777777" w:rsidR="001706D4" w:rsidRPr="000B4867" w:rsidRDefault="001706D4" w:rsidP="001706D4">
      <w:pPr>
        <w:pStyle w:val="BodyText"/>
        <w:rPr>
          <w:i/>
        </w:rPr>
      </w:pPr>
      <w:r>
        <w:rPr>
          <w:i/>
        </w:rPr>
        <w:t>What we already knew</w:t>
      </w:r>
    </w:p>
    <w:p w14:paraId="7D582F60" w14:textId="68509ED6" w:rsidR="009406BB" w:rsidRPr="00886628" w:rsidRDefault="00F564C3" w:rsidP="009406BB">
      <w:pPr>
        <w:tabs>
          <w:tab w:val="left" w:pos="2268"/>
          <w:tab w:val="left" w:pos="4536"/>
          <w:tab w:val="left" w:pos="6804"/>
          <w:tab w:val="right" w:pos="9638"/>
        </w:tabs>
        <w:spacing w:before="120" w:after="200"/>
        <w:rPr>
          <w:rFonts w:ascii="Verdana" w:hAnsi="Verdana"/>
          <w:color w:val="231F20"/>
        </w:rPr>
      </w:pPr>
      <w:r>
        <w:rPr>
          <w:rFonts w:ascii="Verdana" w:hAnsi="Verdana"/>
          <w:color w:val="231F20"/>
        </w:rPr>
        <w:t>We have worked hard in recent years to improve our relationship with our various customer groups</w:t>
      </w:r>
      <w:r w:rsidR="009406BB" w:rsidRPr="00886628">
        <w:rPr>
          <w:rFonts w:ascii="Verdana" w:hAnsi="Verdana"/>
          <w:color w:val="231F20"/>
        </w:rPr>
        <w:t xml:space="preserve">, but we know there is more work to be done. We understand that our customers are many and varied and that each customer has a different expectation of how we deliver services and interact with them. </w:t>
      </w:r>
      <w:r w:rsidR="0023352E">
        <w:rPr>
          <w:rFonts w:ascii="Verdana" w:hAnsi="Verdana"/>
          <w:color w:val="231F20"/>
        </w:rPr>
        <w:t xml:space="preserve">Some of the key challenges we face going forward include: </w:t>
      </w:r>
    </w:p>
    <w:p w14:paraId="1F424385" w14:textId="5B879D9E" w:rsidR="0023352E" w:rsidRPr="009406BB" w:rsidRDefault="00BA6417" w:rsidP="00A6363A">
      <w:pPr>
        <w:pStyle w:val="ListNumber"/>
        <w:numPr>
          <w:ilvl w:val="0"/>
          <w:numId w:val="41"/>
        </w:numPr>
        <w:ind w:left="284" w:hanging="284"/>
      </w:pPr>
      <w:r>
        <w:rPr>
          <w:b/>
        </w:rPr>
        <w:t>D</w:t>
      </w:r>
      <w:r w:rsidR="0023352E">
        <w:rPr>
          <w:b/>
        </w:rPr>
        <w:t>eclining trust and transparency</w:t>
      </w:r>
      <w:r w:rsidR="0023352E">
        <w:t xml:space="preserve"> </w:t>
      </w:r>
      <w:r w:rsidR="0023352E" w:rsidRPr="0023352E">
        <w:t xml:space="preserve">– </w:t>
      </w:r>
      <w:r>
        <w:t>Our annual environmental scan process has highlighted that</w:t>
      </w:r>
      <w:r w:rsidR="0023352E" w:rsidRPr="0023352E">
        <w:t xml:space="preserve"> trust in institutions and organisations i</w:t>
      </w:r>
      <w:r w:rsidR="001777F6">
        <w:t>s</w:t>
      </w:r>
      <w:r w:rsidR="0023352E" w:rsidRPr="0023352E">
        <w:t xml:space="preserve"> declining</w:t>
      </w:r>
      <w:r>
        <w:t xml:space="preserve"> globally</w:t>
      </w:r>
      <w:r w:rsidR="0023352E" w:rsidRPr="0023352E">
        <w:t>, with the community seeking greater levels of organisational transparency and social responsibility, irrespective of industry or sector</w:t>
      </w:r>
      <w:r>
        <w:t>. If we allow this to translate to lower trust in Melbourne Water it will impede our ability to work with our customers to deliver the services they desire now and into the future.</w:t>
      </w:r>
    </w:p>
    <w:p w14:paraId="66C23A4C" w14:textId="175C8977" w:rsidR="0023352E" w:rsidRPr="0023352E" w:rsidRDefault="00BA6417" w:rsidP="00A6363A">
      <w:pPr>
        <w:pStyle w:val="ListNumber"/>
        <w:numPr>
          <w:ilvl w:val="0"/>
          <w:numId w:val="41"/>
        </w:numPr>
        <w:ind w:left="284" w:hanging="284"/>
      </w:pPr>
      <w:r>
        <w:rPr>
          <w:b/>
        </w:rPr>
        <w:t>C</w:t>
      </w:r>
      <w:r w:rsidR="0023352E">
        <w:rPr>
          <w:b/>
        </w:rPr>
        <w:t>hanging expectations</w:t>
      </w:r>
      <w:r w:rsidR="0023352E">
        <w:t xml:space="preserve"> </w:t>
      </w:r>
      <w:r w:rsidR="0023352E" w:rsidRPr="0023352E">
        <w:t>–</w:t>
      </w:r>
      <w:r w:rsidR="0023352E">
        <w:t xml:space="preserve"> </w:t>
      </w:r>
      <w:r>
        <w:t xml:space="preserve">Our environmental scans also show </w:t>
      </w:r>
      <w:r w:rsidR="001777F6">
        <w:t>w</w:t>
      </w:r>
      <w:r w:rsidR="0023352E" w:rsidRPr="0023352E">
        <w:t>e are entering an era of hyper-connectivity as the community’s expectations shift from seeking information to receiving personalised, real</w:t>
      </w:r>
      <w:r w:rsidR="001777F6">
        <w:t>-</w:t>
      </w:r>
      <w:r w:rsidR="0023352E" w:rsidRPr="0023352E">
        <w:t>time content, on the device or channel of an individual’s choosing.</w:t>
      </w:r>
      <w:r w:rsidR="0023352E">
        <w:t xml:space="preserve"> </w:t>
      </w:r>
      <w:r w:rsidR="001777F6">
        <w:t>People</w:t>
      </w:r>
      <w:r w:rsidR="001777F6" w:rsidRPr="0023352E">
        <w:t xml:space="preserve"> </w:t>
      </w:r>
      <w:r w:rsidR="0023352E" w:rsidRPr="0023352E">
        <w:t>are</w:t>
      </w:r>
      <w:r w:rsidR="0023352E">
        <w:t xml:space="preserve"> increasingly</w:t>
      </w:r>
      <w:r w:rsidR="0023352E" w:rsidRPr="0023352E">
        <w:t xml:space="preserve"> looking for a relationship with service providers that goes beyond the transactional</w:t>
      </w:r>
      <w:r>
        <w:t>. We know this applies to us too.</w:t>
      </w:r>
      <w:r w:rsidR="0023352E" w:rsidRPr="0023352E">
        <w:t xml:space="preserve"> </w:t>
      </w:r>
    </w:p>
    <w:p w14:paraId="00052542" w14:textId="1CC66CEE" w:rsidR="009406BB" w:rsidRPr="009406BB" w:rsidRDefault="00BA6417" w:rsidP="00A6363A">
      <w:pPr>
        <w:pStyle w:val="ListNumber"/>
        <w:numPr>
          <w:ilvl w:val="0"/>
          <w:numId w:val="41"/>
        </w:numPr>
        <w:ind w:left="284" w:hanging="284"/>
      </w:pPr>
      <w:r>
        <w:rPr>
          <w:b/>
        </w:rPr>
        <w:t>M</w:t>
      </w:r>
      <w:r w:rsidR="0023352E">
        <w:rPr>
          <w:b/>
        </w:rPr>
        <w:t>ore interactions</w:t>
      </w:r>
      <w:r w:rsidR="009406BB">
        <w:t xml:space="preserve"> – </w:t>
      </w:r>
      <w:r>
        <w:t>A</w:t>
      </w:r>
      <w:r w:rsidR="0023352E">
        <w:t>s the number of people calling Melbourne home grows, so too does the number of people accessing our services, making enquiries and contributing to, and being impacted by</w:t>
      </w:r>
      <w:r w:rsidR="001777F6">
        <w:t>,</w:t>
      </w:r>
      <w:r w:rsidR="0023352E">
        <w:t xml:space="preserve"> our works. Managing more and more interactions as Melbourne grows, while striving to address changing expectations</w:t>
      </w:r>
      <w:r w:rsidR="001777F6">
        <w:t>,</w:t>
      </w:r>
      <w:r w:rsidR="0023352E">
        <w:t xml:space="preserve"> is our core customer service challenge. </w:t>
      </w:r>
    </w:p>
    <w:p w14:paraId="204378C1" w14:textId="095B5671" w:rsidR="001706D4" w:rsidRPr="000B4867" w:rsidRDefault="009C1759" w:rsidP="005820FF">
      <w:pPr>
        <w:pStyle w:val="BodyText"/>
        <w:rPr>
          <w:i/>
        </w:rPr>
      </w:pPr>
      <w:r>
        <w:rPr>
          <w:i/>
        </w:rPr>
        <w:br w:type="column"/>
      </w:r>
      <w:r w:rsidR="001706D4">
        <w:rPr>
          <w:i/>
        </w:rPr>
        <w:lastRenderedPageBreak/>
        <w:t>What we heard through engagement</w:t>
      </w:r>
    </w:p>
    <w:p w14:paraId="49D953E9" w14:textId="57C43CC3" w:rsidR="001112AE" w:rsidRDefault="001112AE" w:rsidP="001112AE">
      <w:pPr>
        <w:pStyle w:val="ListNumber"/>
      </w:pPr>
      <w:r>
        <w:t xml:space="preserve">The WSCC </w:t>
      </w:r>
      <w:r w:rsidR="0037501B">
        <w:t xml:space="preserve">emphasised </w:t>
      </w:r>
      <w:r>
        <w:t>consistent</w:t>
      </w:r>
      <w:r w:rsidR="0037501B">
        <w:t>ly</w:t>
      </w:r>
      <w:r>
        <w:t xml:space="preserve"> throughout the engagement program its desire to see a strong focus on customer service</w:t>
      </w:r>
      <w:r w:rsidR="0037501B">
        <w:t xml:space="preserve"> in our proposals</w:t>
      </w:r>
      <w:r>
        <w:t xml:space="preserve">. </w:t>
      </w:r>
      <w:r w:rsidR="0037501B">
        <w:t xml:space="preserve">This was derived from the council’s own review of its member customer outcome statements, under the banner of </w:t>
      </w:r>
      <w:r w:rsidR="000A0BBB">
        <w:t>‘</w:t>
      </w:r>
      <w:r w:rsidR="0037501B">
        <w:t>modern and innovative services</w:t>
      </w:r>
      <w:r w:rsidR="000A0BBB">
        <w:t>’</w:t>
      </w:r>
      <w:r w:rsidR="0037501B">
        <w:t>:</w:t>
      </w:r>
      <w:r>
        <w:t xml:space="preserve"> </w:t>
      </w:r>
    </w:p>
    <w:p w14:paraId="0E2810B3" w14:textId="3FC93F05" w:rsidR="009C6975" w:rsidRDefault="009C6975" w:rsidP="009C6975">
      <w:pPr>
        <w:pStyle w:val="ListNumber"/>
        <w:ind w:left="284"/>
        <w:rPr>
          <w:i/>
          <w:sz w:val="18"/>
        </w:rPr>
      </w:pPr>
      <w:r>
        <w:rPr>
          <w:i/>
          <w:sz w:val="18"/>
        </w:rPr>
        <w:t>“The broader community expect</w:t>
      </w:r>
      <w:r w:rsidR="00F64383">
        <w:rPr>
          <w:i/>
          <w:sz w:val="18"/>
        </w:rPr>
        <w:t>s</w:t>
      </w:r>
      <w:r>
        <w:rPr>
          <w:i/>
          <w:sz w:val="18"/>
        </w:rPr>
        <w:t xml:space="preserve"> timely communication and engagement, simple and convenient services and that retail</w:t>
      </w:r>
      <w:r w:rsidR="00275430">
        <w:rPr>
          <w:i/>
          <w:sz w:val="18"/>
        </w:rPr>
        <w:t xml:space="preserve"> water companies</w:t>
      </w:r>
      <w:r>
        <w:rPr>
          <w:i/>
          <w:sz w:val="18"/>
        </w:rPr>
        <w:t xml:space="preserve"> are ‘easy to deal with’ and the service is simple and convenient</w:t>
      </w:r>
      <w:r w:rsidRPr="0018026A">
        <w:rPr>
          <w:i/>
          <w:sz w:val="18"/>
        </w:rPr>
        <w:t>.”</w:t>
      </w:r>
      <w:r>
        <w:rPr>
          <w:i/>
          <w:sz w:val="18"/>
        </w:rPr>
        <w:t xml:space="preserve"> </w:t>
      </w:r>
    </w:p>
    <w:p w14:paraId="4AE07D27" w14:textId="22E7DE03" w:rsidR="001112AE" w:rsidRDefault="006B37EA" w:rsidP="001112AE">
      <w:pPr>
        <w:pStyle w:val="ListNumber"/>
      </w:pPr>
      <w:r>
        <w:t>Focusing on the development of PS21</w:t>
      </w:r>
      <w:r w:rsidR="00F64383">
        <w:t>,</w:t>
      </w:r>
      <w:r w:rsidR="0037501B">
        <w:t xml:space="preserve"> the WSCC placed a strong focus on t</w:t>
      </w:r>
      <w:r w:rsidR="001112AE">
        <w:t xml:space="preserve">ransparency </w:t>
      </w:r>
      <w:r w:rsidR="0037501B">
        <w:t>as it relates to the</w:t>
      </w:r>
      <w:r w:rsidR="001112AE">
        <w:t xml:space="preserve"> triumvirate of risk, expenditure and pricing</w:t>
      </w:r>
      <w:r>
        <w:t xml:space="preserve"> in its December communique</w:t>
      </w:r>
      <w:r w:rsidR="001112AE">
        <w:t xml:space="preserve">. </w:t>
      </w:r>
    </w:p>
    <w:p w14:paraId="3DE7E42B" w14:textId="77777777" w:rsidR="0024195E" w:rsidRDefault="0024195E" w:rsidP="001112AE">
      <w:pPr>
        <w:pStyle w:val="ListNumber"/>
      </w:pPr>
      <w:r>
        <w:t xml:space="preserve">Through our community deliberative panel we heard: </w:t>
      </w:r>
    </w:p>
    <w:p w14:paraId="4F10AD3E" w14:textId="38DF8B40" w:rsidR="006B37EA" w:rsidRPr="0024195E" w:rsidRDefault="0024195E" w:rsidP="0024195E">
      <w:pPr>
        <w:pStyle w:val="ListNumber"/>
        <w:ind w:left="284"/>
        <w:rPr>
          <w:i/>
          <w:sz w:val="18"/>
        </w:rPr>
      </w:pPr>
      <w:r w:rsidRPr="0024195E">
        <w:rPr>
          <w:i/>
          <w:sz w:val="18"/>
        </w:rPr>
        <w:t>“Most of us have to</w:t>
      </w:r>
      <w:r w:rsidR="00F64383">
        <w:rPr>
          <w:i/>
          <w:sz w:val="18"/>
        </w:rPr>
        <w:t>,</w:t>
      </w:r>
      <w:r w:rsidRPr="0024195E">
        <w:rPr>
          <w:i/>
          <w:sz w:val="18"/>
        </w:rPr>
        <w:t xml:space="preserve"> at some time or another</w:t>
      </w:r>
      <w:r w:rsidR="00F64383">
        <w:rPr>
          <w:i/>
          <w:sz w:val="18"/>
        </w:rPr>
        <w:t>,</w:t>
      </w:r>
      <w:r w:rsidRPr="0024195E">
        <w:rPr>
          <w:i/>
          <w:sz w:val="18"/>
        </w:rPr>
        <w:t xml:space="preserve"> try to communicate with providers about issues and I have to say that I often dread it as it is often likely not to be easy, responsive or in fact transparent.”</w:t>
      </w:r>
    </w:p>
    <w:p w14:paraId="40DCEBB9" w14:textId="5F0DCF39" w:rsidR="0024195E" w:rsidRPr="0024195E" w:rsidRDefault="0024195E" w:rsidP="0024195E">
      <w:pPr>
        <w:pStyle w:val="ListNumber"/>
        <w:ind w:left="284"/>
        <w:rPr>
          <w:i/>
          <w:sz w:val="18"/>
        </w:rPr>
      </w:pPr>
      <w:r w:rsidRPr="0024195E">
        <w:rPr>
          <w:i/>
          <w:sz w:val="18"/>
        </w:rPr>
        <w:t>“Customer service has deteriorated so badly across most industries, which brings frustration and anger having to try to get any result or sense out of the call centre employees.”</w:t>
      </w:r>
    </w:p>
    <w:p w14:paraId="7DC3E2F9" w14:textId="447C70E7" w:rsidR="0024195E" w:rsidRPr="0024195E" w:rsidRDefault="0024195E" w:rsidP="0024195E">
      <w:pPr>
        <w:pStyle w:val="ListNumber"/>
        <w:ind w:left="284"/>
        <w:rPr>
          <w:i/>
          <w:sz w:val="18"/>
        </w:rPr>
      </w:pPr>
      <w:r>
        <w:rPr>
          <w:i/>
          <w:sz w:val="18"/>
        </w:rPr>
        <w:t>“</w:t>
      </w:r>
      <w:r w:rsidRPr="0024195E">
        <w:rPr>
          <w:i/>
          <w:sz w:val="18"/>
        </w:rPr>
        <w:t>Transparency is something that we all want and the ability to communicate with the providers is a way of fostering a long-term relationship between consumer and provider</w:t>
      </w:r>
      <w:r>
        <w:rPr>
          <w:i/>
          <w:sz w:val="18"/>
        </w:rPr>
        <w:t>.”</w:t>
      </w:r>
    </w:p>
    <w:p w14:paraId="3957E214" w14:textId="14EDFFDE" w:rsidR="005820FF" w:rsidRDefault="005820FF" w:rsidP="005820FF">
      <w:pPr>
        <w:pStyle w:val="BodyText"/>
        <w:rPr>
          <w:b/>
          <w:i/>
        </w:rPr>
      </w:pPr>
      <w:r>
        <w:rPr>
          <w:b/>
          <w:i/>
        </w:rPr>
        <w:t>What we will do to deliver e</w:t>
      </w:r>
      <w:r w:rsidRPr="005820FF">
        <w:rPr>
          <w:b/>
          <w:i/>
        </w:rPr>
        <w:t>asy, respectful, responsive and transparent customer service</w:t>
      </w:r>
    </w:p>
    <w:p w14:paraId="2B9E3791" w14:textId="0B1EB898" w:rsidR="005B58AC" w:rsidRPr="000E53A8" w:rsidRDefault="0024195E" w:rsidP="00A6363A">
      <w:pPr>
        <w:pStyle w:val="ListNumber"/>
        <w:numPr>
          <w:ilvl w:val="0"/>
          <w:numId w:val="41"/>
        </w:numPr>
        <w:ind w:left="284" w:hanging="284"/>
      </w:pPr>
      <w:r w:rsidRPr="003F4508">
        <w:rPr>
          <w:b/>
        </w:rPr>
        <w:t>Focus on trust and transparency today and tomorrow</w:t>
      </w:r>
      <w:r>
        <w:t xml:space="preserve"> </w:t>
      </w:r>
      <w:r w:rsidRPr="0023352E">
        <w:t>–</w:t>
      </w:r>
      <w:r w:rsidR="003F4508">
        <w:t xml:space="preserve"> </w:t>
      </w:r>
      <w:r w:rsidR="00F64383">
        <w:t>o</w:t>
      </w:r>
      <w:r w:rsidR="005B58AC" w:rsidRPr="003F4508">
        <w:rPr>
          <w:rFonts w:ascii="Verdana" w:hAnsi="Verdana"/>
          <w:color w:val="231F20"/>
        </w:rPr>
        <w:t xml:space="preserve">ur </w:t>
      </w:r>
      <w:r w:rsidR="005B58AC" w:rsidRPr="00693851">
        <w:rPr>
          <w:rFonts w:ascii="Verdana" w:hAnsi="Verdana"/>
          <w:i/>
          <w:iCs/>
          <w:color w:val="231F20"/>
        </w:rPr>
        <w:t>Customer and Community Strategy</w:t>
      </w:r>
      <w:r w:rsidR="005B58AC" w:rsidRPr="003F4508">
        <w:rPr>
          <w:rFonts w:ascii="Verdana" w:hAnsi="Verdana"/>
          <w:color w:val="231F20"/>
        </w:rPr>
        <w:t xml:space="preserve"> </w:t>
      </w:r>
      <w:r w:rsidR="003F4508" w:rsidRPr="003F4508">
        <w:rPr>
          <w:rFonts w:ascii="Verdana" w:hAnsi="Verdana"/>
          <w:color w:val="231F20"/>
        </w:rPr>
        <w:t>already</w:t>
      </w:r>
      <w:r w:rsidR="005B58AC" w:rsidRPr="003F4508">
        <w:rPr>
          <w:rFonts w:ascii="Verdana" w:hAnsi="Verdana"/>
          <w:color w:val="231F20"/>
        </w:rPr>
        <w:t xml:space="preserve"> commits us to</w:t>
      </w:r>
      <w:r w:rsidR="003F4508" w:rsidRPr="003F4508">
        <w:rPr>
          <w:rFonts w:ascii="Verdana" w:hAnsi="Verdana"/>
          <w:color w:val="231F20"/>
        </w:rPr>
        <w:t xml:space="preserve"> the delivery of services that are highly valued </w:t>
      </w:r>
      <w:r w:rsidR="003F4508" w:rsidRPr="003F4508">
        <w:t>through</w:t>
      </w:r>
      <w:r w:rsidR="003F4508" w:rsidRPr="003F4508">
        <w:rPr>
          <w:rFonts w:ascii="Verdana" w:hAnsi="Verdana"/>
          <w:color w:val="231F20"/>
        </w:rPr>
        <w:t xml:space="preserve"> </w:t>
      </w:r>
      <w:r w:rsidR="003F4508" w:rsidRPr="000A0BBB">
        <w:rPr>
          <w:rFonts w:ascii="Verdana" w:hAnsi="Verdana"/>
          <w:color w:val="231F20"/>
        </w:rPr>
        <w:t>“</w:t>
      </w:r>
      <w:r w:rsidR="005B58AC" w:rsidRPr="003F4508">
        <w:rPr>
          <w:i/>
        </w:rPr>
        <w:t>stronger relationships that deliver on expectations</w:t>
      </w:r>
      <w:r w:rsidR="003F4508">
        <w:t>” and “</w:t>
      </w:r>
      <w:r w:rsidR="005B58AC" w:rsidRPr="003F4508">
        <w:rPr>
          <w:i/>
        </w:rPr>
        <w:t>exceptional experiences for those we interact with</w:t>
      </w:r>
      <w:r w:rsidR="003F4508">
        <w:t>”</w:t>
      </w:r>
      <w:r w:rsidR="005B58AC" w:rsidRPr="000E53A8">
        <w:t>.</w:t>
      </w:r>
      <w:r w:rsidR="003F4508">
        <w:t xml:space="preserve"> Over the coming period we will: </w:t>
      </w:r>
    </w:p>
    <w:p w14:paraId="0A021259" w14:textId="42738BD7" w:rsidR="003F4508" w:rsidRPr="005B58AC" w:rsidRDefault="00EE2F68" w:rsidP="00A6363A">
      <w:pPr>
        <w:pStyle w:val="ListNumber"/>
        <w:numPr>
          <w:ilvl w:val="1"/>
          <w:numId w:val="53"/>
        </w:numPr>
        <w:ind w:left="568" w:hanging="284"/>
      </w:pPr>
      <w:r>
        <w:t>c</w:t>
      </w:r>
      <w:r w:rsidR="003F4508">
        <w:t xml:space="preserve">ontinue to focus on our digital channels (including our </w:t>
      </w:r>
      <w:r w:rsidR="003F4508" w:rsidRPr="00E8050F">
        <w:rPr>
          <w:i/>
        </w:rPr>
        <w:t>YourSay</w:t>
      </w:r>
      <w:r w:rsidR="003F4508">
        <w:t xml:space="preserve"> website) to</w:t>
      </w:r>
      <w:r w:rsidR="003F4508" w:rsidRPr="005B58AC">
        <w:t xml:space="preserve"> reach more people – in both number and diversity – </w:t>
      </w:r>
      <w:r w:rsidR="003F4508">
        <w:t>providing easy and transparen</w:t>
      </w:r>
      <w:r w:rsidR="00F64383">
        <w:t>t</w:t>
      </w:r>
      <w:r w:rsidR="003F4508">
        <w:t xml:space="preserve"> access to information about our strategies and programs</w:t>
      </w:r>
    </w:p>
    <w:p w14:paraId="4318573D" w14:textId="26AFF986" w:rsidR="00204C71" w:rsidRDefault="00EE2F68" w:rsidP="00A6363A">
      <w:pPr>
        <w:pStyle w:val="ListNumber"/>
        <w:numPr>
          <w:ilvl w:val="1"/>
          <w:numId w:val="53"/>
        </w:numPr>
        <w:ind w:left="568" w:hanging="284"/>
      </w:pPr>
      <w:r>
        <w:t>i</w:t>
      </w:r>
      <w:r w:rsidR="00204C71">
        <w:t xml:space="preserve">mplement our </w:t>
      </w:r>
      <w:r w:rsidR="00204C71" w:rsidRPr="00204C71">
        <w:rPr>
          <w:i/>
        </w:rPr>
        <w:t>Customer Improvement Plan</w:t>
      </w:r>
      <w:r w:rsidR="00204C71">
        <w:t xml:space="preserve"> to steer our business focus on to the customer and align </w:t>
      </w:r>
      <w:r w:rsidR="00F64383">
        <w:t>c</w:t>
      </w:r>
      <w:r w:rsidR="00204C71">
        <w:t xml:space="preserve">ustomer </w:t>
      </w:r>
      <w:r w:rsidR="00F64383">
        <w:t>o</w:t>
      </w:r>
      <w:r w:rsidR="00204C71">
        <w:t>utcomes with service portfolios to build understanding that each business unit has control of specific outcomes</w:t>
      </w:r>
    </w:p>
    <w:p w14:paraId="65683F45" w14:textId="58DE5711" w:rsidR="005B58AC" w:rsidRPr="00FF14EA" w:rsidRDefault="00EE2F68" w:rsidP="00A6363A">
      <w:pPr>
        <w:pStyle w:val="ListNumber"/>
        <w:numPr>
          <w:ilvl w:val="1"/>
          <w:numId w:val="53"/>
        </w:numPr>
        <w:ind w:left="568" w:hanging="284"/>
      </w:pPr>
      <w:r>
        <w:t>e</w:t>
      </w:r>
      <w:r w:rsidR="005B58AC" w:rsidRPr="006B1CB9">
        <w:t>stablish</w:t>
      </w:r>
      <w:r w:rsidR="00693851">
        <w:t xml:space="preserve"> a</w:t>
      </w:r>
      <w:r w:rsidR="005B58AC">
        <w:t xml:space="preserve"> </w:t>
      </w:r>
      <w:r w:rsidR="005B58AC" w:rsidRPr="00E8050F">
        <w:rPr>
          <w:i/>
        </w:rPr>
        <w:t>new</w:t>
      </w:r>
      <w:r w:rsidR="005B58AC" w:rsidRPr="006B1CB9">
        <w:t xml:space="preserve"> </w:t>
      </w:r>
      <w:r w:rsidR="00E8050F">
        <w:t xml:space="preserve">customer </w:t>
      </w:r>
      <w:r w:rsidR="005B58AC" w:rsidRPr="006B1CB9">
        <w:t>forum</w:t>
      </w:r>
      <w:r w:rsidR="00693851">
        <w:t>(</w:t>
      </w:r>
      <w:r w:rsidR="005B58AC" w:rsidRPr="006B1CB9">
        <w:t>s</w:t>
      </w:r>
      <w:r w:rsidR="00693851">
        <w:t>)</w:t>
      </w:r>
      <w:r w:rsidR="005B58AC" w:rsidRPr="006B1CB9">
        <w:t xml:space="preserve"> </w:t>
      </w:r>
      <w:r w:rsidR="00E8050F">
        <w:t>(</w:t>
      </w:r>
      <w:r w:rsidR="00E8050F" w:rsidRPr="00E8050F">
        <w:rPr>
          <w:b/>
        </w:rPr>
        <w:t>Section </w:t>
      </w:r>
      <w:r w:rsidR="000E0E19">
        <w:rPr>
          <w:b/>
        </w:rPr>
        <w:fldChar w:fldCharType="begin"/>
      </w:r>
      <w:r w:rsidR="000E0E19">
        <w:rPr>
          <w:b/>
        </w:rPr>
        <w:instrText xml:space="preserve"> REF _Ref47516287 \r \h </w:instrText>
      </w:r>
      <w:r w:rsidR="000E0E19">
        <w:rPr>
          <w:b/>
        </w:rPr>
      </w:r>
      <w:r w:rsidR="000E0E19">
        <w:rPr>
          <w:b/>
        </w:rPr>
        <w:fldChar w:fldCharType="separate"/>
      </w:r>
      <w:r w:rsidR="000E0E19">
        <w:rPr>
          <w:b/>
        </w:rPr>
        <w:t>S2.3.2</w:t>
      </w:r>
      <w:r w:rsidR="000E0E19">
        <w:rPr>
          <w:b/>
        </w:rPr>
        <w:fldChar w:fldCharType="end"/>
      </w:r>
      <w:r w:rsidR="00E8050F">
        <w:t xml:space="preserve">) </w:t>
      </w:r>
      <w:r w:rsidR="005B58AC" w:rsidRPr="006B1CB9">
        <w:t xml:space="preserve">to support an ongoing conversation with our customers on our </w:t>
      </w:r>
      <w:r w:rsidR="005B58AC" w:rsidRPr="00204C71">
        <w:rPr>
          <w:color w:val="auto"/>
        </w:rPr>
        <w:t>performance, appropriate responses to underperformance (or notable over</w:t>
      </w:r>
      <w:r w:rsidR="009A2786">
        <w:rPr>
          <w:color w:val="auto"/>
        </w:rPr>
        <w:t>-</w:t>
      </w:r>
      <w:r w:rsidR="005B58AC" w:rsidRPr="00204C71">
        <w:rPr>
          <w:color w:val="auto"/>
        </w:rPr>
        <w:t>performance) and on their preferences as they relate to the services we provide and the manner in which we provide them</w:t>
      </w:r>
      <w:r w:rsidR="005B58AC" w:rsidRPr="00204C71">
        <w:rPr>
          <w:iCs/>
          <w:color w:val="auto"/>
        </w:rPr>
        <w:t xml:space="preserve">. </w:t>
      </w:r>
    </w:p>
    <w:p w14:paraId="25C3E9DB" w14:textId="1218A101" w:rsidR="001112AE" w:rsidRPr="0024195E" w:rsidRDefault="0024195E" w:rsidP="00A6363A">
      <w:pPr>
        <w:pStyle w:val="ListNumber"/>
        <w:numPr>
          <w:ilvl w:val="0"/>
          <w:numId w:val="41"/>
        </w:numPr>
        <w:ind w:left="284" w:hanging="284"/>
      </w:pPr>
      <w:r>
        <w:t xml:space="preserve">Adapt our customer service approach to </w:t>
      </w:r>
      <w:r w:rsidRPr="0024195E">
        <w:rPr>
          <w:b/>
        </w:rPr>
        <w:t>meet changing community expectations</w:t>
      </w:r>
      <w:r>
        <w:t xml:space="preserve"> – </w:t>
      </w:r>
      <w:r w:rsidR="00F64383">
        <w:t>w</w:t>
      </w:r>
      <w:r w:rsidRPr="0024195E">
        <w:t>e continue to identify and implement more meaningful ways for our customers and the community to express their preferences, inform our decisions and, where possible, work with us to co-design solutions</w:t>
      </w:r>
      <w:r>
        <w:t xml:space="preserve">. </w:t>
      </w:r>
      <w:r w:rsidRPr="0024195E">
        <w:t xml:space="preserve">One of the ways we are seeking to do </w:t>
      </w:r>
      <w:r w:rsidR="001112AE" w:rsidRPr="0024195E">
        <w:t xml:space="preserve">this is through our NextGen Community Engagement Program, which </w:t>
      </w:r>
      <w:r w:rsidRPr="0024195E">
        <w:t xml:space="preserve">aims to </w:t>
      </w:r>
      <w:r w:rsidR="001112AE" w:rsidRPr="0024195E">
        <w:t>embed best practice engagement at all points in our business.</w:t>
      </w:r>
    </w:p>
    <w:p w14:paraId="142017EA" w14:textId="77777777" w:rsidR="00494891" w:rsidRDefault="00494891" w:rsidP="00A6363A">
      <w:pPr>
        <w:pStyle w:val="ListNumber"/>
        <w:numPr>
          <w:ilvl w:val="1"/>
          <w:numId w:val="53"/>
        </w:numPr>
        <w:ind w:left="568" w:hanging="284"/>
      </w:pPr>
      <w:r>
        <w:t xml:space="preserve">Continue to apply a continuous improvement mindset to adapt and improve our customer service harnessing </w:t>
      </w:r>
      <w:r w:rsidRPr="005B58AC">
        <w:t xml:space="preserve">customer and community insights gained through engagement, </w:t>
      </w:r>
      <w:r w:rsidRPr="00494891">
        <w:rPr>
          <w:color w:val="auto"/>
        </w:rPr>
        <w:t>social</w:t>
      </w:r>
      <w:r w:rsidRPr="005B58AC">
        <w:t xml:space="preserve"> and customer research, relationship management and other feedback processes.</w:t>
      </w:r>
      <w:r>
        <w:t xml:space="preserve"> </w:t>
      </w:r>
    </w:p>
    <w:p w14:paraId="53183F07" w14:textId="2DF4082D" w:rsidR="005820FF" w:rsidRDefault="005820FF" w:rsidP="00A6363A">
      <w:pPr>
        <w:pStyle w:val="ListNumber"/>
        <w:numPr>
          <w:ilvl w:val="1"/>
          <w:numId w:val="53"/>
        </w:numPr>
        <w:ind w:left="568" w:hanging="284"/>
      </w:pPr>
      <w:r w:rsidRPr="000E53A8">
        <w:t>Further develop our digital services (customer portal,</w:t>
      </w:r>
      <w:r>
        <w:t xml:space="preserve"> </w:t>
      </w:r>
      <w:r w:rsidRPr="000E53A8">
        <w:t>website, social media) to enable our customers to</w:t>
      </w:r>
      <w:r>
        <w:t xml:space="preserve"> </w:t>
      </w:r>
      <w:r w:rsidRPr="000E53A8">
        <w:t>interact with us how and when</w:t>
      </w:r>
      <w:r>
        <w:t xml:space="preserve"> </w:t>
      </w:r>
      <w:r w:rsidRPr="000E53A8">
        <w:t>they want to, on the device of their choosing.</w:t>
      </w:r>
      <w:r w:rsidR="00494891">
        <w:t xml:space="preserve"> </w:t>
      </w:r>
    </w:p>
    <w:p w14:paraId="1475B333" w14:textId="77777777" w:rsidR="009C1759" w:rsidRDefault="00C74D7A" w:rsidP="009C1759">
      <w:pPr>
        <w:pStyle w:val="BodyText"/>
        <w:rPr>
          <w:color w:val="auto"/>
        </w:rPr>
      </w:pPr>
      <w:r>
        <w:rPr>
          <w:color w:val="auto"/>
        </w:rPr>
        <w:lastRenderedPageBreak/>
        <w:t>E</w:t>
      </w:r>
      <w:r w:rsidRPr="007832FB">
        <w:rPr>
          <w:color w:val="auto"/>
        </w:rPr>
        <w:t xml:space="preserve">xpenditure </w:t>
      </w:r>
      <w:r>
        <w:rPr>
          <w:color w:val="auto"/>
        </w:rPr>
        <w:t>(predominantly waterways and drainage</w:t>
      </w:r>
      <w:r w:rsidRPr="007832FB">
        <w:rPr>
          <w:color w:val="auto"/>
        </w:rPr>
        <w:t xml:space="preserve"> service </w:t>
      </w:r>
      <w:r>
        <w:rPr>
          <w:color w:val="auto"/>
        </w:rPr>
        <w:t xml:space="preserve">and </w:t>
      </w:r>
      <w:r w:rsidRPr="007832FB">
        <w:rPr>
          <w:color w:val="auto"/>
        </w:rPr>
        <w:t xml:space="preserve">excluding </w:t>
      </w:r>
      <w:r>
        <w:rPr>
          <w:color w:val="auto"/>
        </w:rPr>
        <w:t xml:space="preserve">corporate expenditure) supporting the achievement of this outcome is summarised below. </w:t>
      </w:r>
    </w:p>
    <w:p w14:paraId="3A688014" w14:textId="595B0904" w:rsidR="009C1759" w:rsidRPr="004C3BFA" w:rsidRDefault="009C1759" w:rsidP="009C1759">
      <w:pPr>
        <w:pStyle w:val="BodyText"/>
        <w:rPr>
          <w:b/>
        </w:rPr>
      </w:pPr>
      <w:r w:rsidRPr="004C3BFA">
        <w:rPr>
          <w:b/>
        </w:rPr>
        <w:t>Tracking performance</w:t>
      </w:r>
    </w:p>
    <w:p w14:paraId="7BB3F0A7" w14:textId="45EDDFB5" w:rsidR="009C1759" w:rsidRDefault="009C1759" w:rsidP="009C1759">
      <w:pPr>
        <w:pStyle w:val="BodyText"/>
      </w:pPr>
      <w:r>
        <w:t>We propose a customer satisfaction/experience measure in four parts (one for each major service area) for this outcome (</w:t>
      </w:r>
      <w:r w:rsidR="000E0E19" w:rsidRPr="00417CAA">
        <w:rPr>
          <w:b/>
          <w:bCs/>
        </w:rPr>
        <w:fldChar w:fldCharType="begin"/>
      </w:r>
      <w:r w:rsidR="000E0E19" w:rsidRPr="00417CAA">
        <w:rPr>
          <w:b/>
          <w:bCs/>
        </w:rPr>
        <w:instrText xml:space="preserve"> REF _Ref52979566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29</w:t>
      </w:r>
      <w:r w:rsidR="000E0E19" w:rsidRPr="00417CAA">
        <w:rPr>
          <w:b/>
          <w:bCs/>
        </w:rPr>
        <w:fldChar w:fldCharType="end"/>
      </w:r>
      <w:r>
        <w:t xml:space="preserve">). This measure is a deepening of our existing reputation survey and will create a sharper focus on each service area. This approach received high support and clarity ratings from our deliberative panel. </w:t>
      </w:r>
    </w:p>
    <w:p w14:paraId="1ED466F0" w14:textId="68D94F56" w:rsidR="009C1759" w:rsidRPr="004C3BFA" w:rsidRDefault="009C1759" w:rsidP="009C1759">
      <w:pPr>
        <w:pStyle w:val="BodyText"/>
        <w:rPr>
          <w:b/>
        </w:rPr>
      </w:pPr>
      <w:r>
        <w:rPr>
          <w:b/>
        </w:rPr>
        <w:br w:type="column"/>
      </w:r>
      <w:r>
        <w:rPr>
          <w:b/>
        </w:rPr>
        <w:t>Putting responsive and transparent customer service into action</w:t>
      </w:r>
    </w:p>
    <w:p w14:paraId="557DD480" w14:textId="77777777" w:rsidR="009C1759" w:rsidRDefault="009C1759" w:rsidP="009C1759">
      <w:pPr>
        <w:pStyle w:val="BodyText"/>
        <w:spacing w:line="264" w:lineRule="auto"/>
      </w:pPr>
      <w:r w:rsidRPr="007F0055">
        <w:rPr>
          <w:color w:val="auto"/>
          <w:szCs w:val="18"/>
        </w:rPr>
        <w:t>Respon</w:t>
      </w:r>
      <w:r>
        <w:rPr>
          <w:color w:val="auto"/>
          <w:szCs w:val="18"/>
        </w:rPr>
        <w:t xml:space="preserve">ding directly to </w:t>
      </w:r>
      <w:r w:rsidRPr="007F0055">
        <w:rPr>
          <w:color w:val="auto"/>
          <w:szCs w:val="18"/>
        </w:rPr>
        <w:t>request</w:t>
      </w:r>
      <w:r>
        <w:rPr>
          <w:color w:val="auto"/>
          <w:szCs w:val="18"/>
        </w:rPr>
        <w:t>s</w:t>
      </w:r>
      <w:r w:rsidRPr="007F0055">
        <w:rPr>
          <w:color w:val="auto"/>
          <w:szCs w:val="18"/>
        </w:rPr>
        <w:t xml:space="preserve"> </w:t>
      </w:r>
      <w:r>
        <w:rPr>
          <w:color w:val="auto"/>
          <w:szCs w:val="18"/>
        </w:rPr>
        <w:t>from the WS</w:t>
      </w:r>
      <w:r w:rsidRPr="007F0055">
        <w:rPr>
          <w:color w:val="auto"/>
          <w:szCs w:val="18"/>
        </w:rPr>
        <w:t xml:space="preserve">CC Melbourne Water is </w:t>
      </w:r>
      <w:r>
        <w:rPr>
          <w:color w:val="auto"/>
          <w:szCs w:val="18"/>
        </w:rPr>
        <w:t xml:space="preserve">pleased to commit to the </w:t>
      </w:r>
      <w:r w:rsidRPr="007F0055">
        <w:rPr>
          <w:color w:val="auto"/>
          <w:szCs w:val="18"/>
        </w:rPr>
        <w:t>introduction of</w:t>
      </w:r>
      <w:r w:rsidRPr="007F0055">
        <w:t xml:space="preserve"> </w:t>
      </w:r>
      <w:r>
        <w:t>GSL</w:t>
      </w:r>
      <w:r w:rsidRPr="007F0055">
        <w:t>s relevant to our bulk water and sewerage services</w:t>
      </w:r>
      <w:r>
        <w:t xml:space="preserve"> and the conduct of a comprehensive review of our tariff structures. </w:t>
      </w:r>
    </w:p>
    <w:p w14:paraId="574E0362" w14:textId="77777777" w:rsidR="009C1759" w:rsidRDefault="009C1759" w:rsidP="009C1759">
      <w:pPr>
        <w:pStyle w:val="BodyText"/>
        <w:spacing w:line="240" w:lineRule="atLeast"/>
      </w:pPr>
      <w:r>
        <w:t>W</w:t>
      </w:r>
      <w:r w:rsidRPr="00DC3432">
        <w:t xml:space="preserve">e propose to report on progress on these matters via the proposed customer forum(s). </w:t>
      </w:r>
      <w:r>
        <w:t>D</w:t>
      </w:r>
      <w:r w:rsidRPr="00DC3432">
        <w:t>eliver</w:t>
      </w:r>
      <w:r>
        <w:t>y of</w:t>
      </w:r>
      <w:r w:rsidRPr="00DC3432">
        <w:t xml:space="preserve"> these commitments will </w:t>
      </w:r>
      <w:r>
        <w:t>form a key plank of our</w:t>
      </w:r>
      <w:r w:rsidRPr="00DC3432">
        <w:t xml:space="preserve"> “performance” assessment as part of our next price submission.</w:t>
      </w:r>
      <w:r>
        <w:t xml:space="preserve"> </w:t>
      </w:r>
    </w:p>
    <w:p w14:paraId="5CC31DAE" w14:textId="7435C8CA" w:rsidR="009C1759" w:rsidRDefault="009C1759" w:rsidP="009C1759">
      <w:pPr>
        <w:pStyle w:val="BodyText"/>
      </w:pPr>
      <w:r>
        <w:t xml:space="preserve">Our GSL commitment is outlined in </w:t>
      </w:r>
      <w:r w:rsidRPr="001E3DCB">
        <w:rPr>
          <w:b/>
        </w:rPr>
        <w:t>Section </w:t>
      </w:r>
      <w:r w:rsidR="000E0E19">
        <w:rPr>
          <w:b/>
        </w:rPr>
        <w:fldChar w:fldCharType="begin"/>
      </w:r>
      <w:r w:rsidR="000E0E19">
        <w:rPr>
          <w:b/>
        </w:rPr>
        <w:instrText xml:space="preserve"> REF _Ref54100617 \r \h </w:instrText>
      </w:r>
      <w:r w:rsidR="000E0E19">
        <w:rPr>
          <w:b/>
        </w:rPr>
      </w:r>
      <w:r w:rsidR="000E0E19">
        <w:rPr>
          <w:b/>
        </w:rPr>
        <w:fldChar w:fldCharType="separate"/>
      </w:r>
      <w:r w:rsidR="000E0E19">
        <w:rPr>
          <w:b/>
        </w:rPr>
        <w:t>3.3</w:t>
      </w:r>
      <w:r w:rsidR="000E0E19">
        <w:rPr>
          <w:b/>
        </w:rPr>
        <w:fldChar w:fldCharType="end"/>
      </w:r>
      <w:r>
        <w:t xml:space="preserve"> of the Price Submission. Our tariff structure review commitment is described below. </w:t>
      </w:r>
    </w:p>
    <w:p w14:paraId="5F89988F" w14:textId="77777777" w:rsidR="009C1759" w:rsidRDefault="009C1759" w:rsidP="009C1759">
      <w:pPr>
        <w:pStyle w:val="BodyText"/>
        <w:sectPr w:rsidR="009C1759" w:rsidSect="00A32442">
          <w:type w:val="continuous"/>
          <w:pgSz w:w="11906" w:h="16838" w:code="9"/>
          <w:pgMar w:top="1134" w:right="1134" w:bottom="1134" w:left="1134" w:header="567" w:footer="567" w:gutter="0"/>
          <w:pgNumType w:chapStyle="1"/>
          <w:cols w:num="2" w:space="567"/>
          <w:docGrid w:linePitch="360"/>
        </w:sectPr>
      </w:pPr>
    </w:p>
    <w:tbl>
      <w:tblPr>
        <w:tblStyle w:val="MWTableGrid"/>
        <w:tblW w:w="9638" w:type="dxa"/>
        <w:tblLook w:val="04A0" w:firstRow="1" w:lastRow="0" w:firstColumn="1" w:lastColumn="0" w:noHBand="0" w:noVBand="1"/>
      </w:tblPr>
      <w:tblGrid>
        <w:gridCol w:w="1417"/>
        <w:gridCol w:w="2268"/>
        <w:gridCol w:w="2268"/>
        <w:gridCol w:w="3685"/>
      </w:tblGrid>
      <w:tr w:rsidR="00591008" w:rsidRPr="00C56DC1" w14:paraId="40857316" w14:textId="77777777" w:rsidTr="00277A1D">
        <w:trPr>
          <w:cnfStyle w:val="100000000000" w:firstRow="1" w:lastRow="0" w:firstColumn="0" w:lastColumn="0" w:oddVBand="0" w:evenVBand="0" w:oddHBand="0" w:evenHBand="0" w:firstRowFirstColumn="0" w:firstRowLastColumn="0" w:lastRowFirstColumn="0" w:lastRowLastColumn="0"/>
        </w:trPr>
        <w:tc>
          <w:tcPr>
            <w:tcW w:w="1417" w:type="dxa"/>
            <w:shd w:val="clear" w:color="auto" w:fill="00428B" w:themeFill="accent1"/>
          </w:tcPr>
          <w:p w14:paraId="3D63F369" w14:textId="77777777" w:rsidR="00591008" w:rsidRPr="00277A1D" w:rsidRDefault="00591008" w:rsidP="00B166C9">
            <w:pPr>
              <w:pStyle w:val="BodyText"/>
              <w:spacing w:before="40" w:after="60" w:line="240" w:lineRule="auto"/>
              <w:rPr>
                <w:b/>
                <w:color w:val="auto"/>
                <w:sz w:val="16"/>
                <w:szCs w:val="16"/>
              </w:rPr>
            </w:pPr>
            <w:r w:rsidRPr="00277A1D">
              <w:rPr>
                <w:b/>
                <w:color w:val="auto"/>
                <w:sz w:val="16"/>
                <w:szCs w:val="16"/>
              </w:rPr>
              <w:t>Expenditure</w:t>
            </w:r>
          </w:p>
        </w:tc>
        <w:tc>
          <w:tcPr>
            <w:tcW w:w="2268" w:type="dxa"/>
            <w:shd w:val="clear" w:color="auto" w:fill="00428B" w:themeFill="accent1"/>
          </w:tcPr>
          <w:p w14:paraId="3E7DDF62" w14:textId="77777777" w:rsidR="00591008" w:rsidRPr="00277A1D" w:rsidRDefault="00591008" w:rsidP="00B166C9">
            <w:pPr>
              <w:pStyle w:val="BodyText"/>
              <w:spacing w:before="40" w:after="60" w:line="240" w:lineRule="auto"/>
              <w:jc w:val="center"/>
              <w:rPr>
                <w:b/>
                <w:color w:val="auto"/>
                <w:sz w:val="16"/>
                <w:szCs w:val="16"/>
              </w:rPr>
            </w:pPr>
            <w:r w:rsidRPr="00277A1D">
              <w:rPr>
                <w:b/>
                <w:color w:val="auto"/>
                <w:sz w:val="16"/>
                <w:szCs w:val="18"/>
              </w:rPr>
              <w:t>PS16 determination</w:t>
            </w:r>
          </w:p>
        </w:tc>
        <w:tc>
          <w:tcPr>
            <w:tcW w:w="2268" w:type="dxa"/>
            <w:shd w:val="clear" w:color="auto" w:fill="00428B" w:themeFill="accent1"/>
          </w:tcPr>
          <w:p w14:paraId="7DEF7D14" w14:textId="77777777" w:rsidR="00591008" w:rsidRPr="00277A1D" w:rsidRDefault="00591008" w:rsidP="00B166C9">
            <w:pPr>
              <w:pStyle w:val="BodyText"/>
              <w:spacing w:before="40" w:after="60" w:line="240" w:lineRule="auto"/>
              <w:jc w:val="center"/>
              <w:rPr>
                <w:b/>
                <w:color w:val="auto"/>
                <w:sz w:val="16"/>
                <w:szCs w:val="16"/>
              </w:rPr>
            </w:pPr>
            <w:r w:rsidRPr="00277A1D">
              <w:rPr>
                <w:b/>
                <w:color w:val="auto"/>
                <w:sz w:val="16"/>
                <w:szCs w:val="18"/>
              </w:rPr>
              <w:t>PS21 expenditure</w:t>
            </w:r>
          </w:p>
        </w:tc>
        <w:tc>
          <w:tcPr>
            <w:tcW w:w="3685" w:type="dxa"/>
            <w:shd w:val="clear" w:color="auto" w:fill="00428B" w:themeFill="accent1"/>
          </w:tcPr>
          <w:p w14:paraId="679E573B" w14:textId="77777777" w:rsidR="00591008" w:rsidRPr="00277A1D" w:rsidRDefault="00591008" w:rsidP="00B166C9">
            <w:pPr>
              <w:pStyle w:val="BodyText"/>
              <w:spacing w:before="40" w:after="60" w:line="240" w:lineRule="auto"/>
              <w:jc w:val="center"/>
              <w:rPr>
                <w:b/>
                <w:color w:val="auto"/>
                <w:sz w:val="16"/>
                <w:szCs w:val="18"/>
              </w:rPr>
            </w:pPr>
            <w:r w:rsidRPr="00277A1D">
              <w:rPr>
                <w:b/>
                <w:color w:val="auto"/>
                <w:sz w:val="16"/>
                <w:szCs w:val="18"/>
              </w:rPr>
              <w:t>Impact on prices</w:t>
            </w:r>
          </w:p>
        </w:tc>
      </w:tr>
      <w:tr w:rsidR="00591008" w:rsidRPr="00F9129F" w14:paraId="0220EF52" w14:textId="77777777" w:rsidTr="00591008">
        <w:tc>
          <w:tcPr>
            <w:tcW w:w="1417" w:type="dxa"/>
          </w:tcPr>
          <w:p w14:paraId="5A9CE81C" w14:textId="77777777" w:rsidR="00591008" w:rsidRPr="008D375B" w:rsidRDefault="00591008" w:rsidP="00B166C9">
            <w:pPr>
              <w:pStyle w:val="BodyText"/>
              <w:spacing w:before="40" w:after="60" w:line="240" w:lineRule="auto"/>
              <w:rPr>
                <w:b/>
                <w:color w:val="auto"/>
                <w:sz w:val="16"/>
                <w:szCs w:val="18"/>
              </w:rPr>
            </w:pPr>
            <w:r>
              <w:rPr>
                <w:i/>
                <w:color w:val="auto"/>
                <w:sz w:val="16"/>
                <w:szCs w:val="18"/>
              </w:rPr>
              <w:t>Opex</w:t>
            </w:r>
          </w:p>
        </w:tc>
        <w:tc>
          <w:tcPr>
            <w:tcW w:w="2268" w:type="dxa"/>
          </w:tcPr>
          <w:p w14:paraId="50816133" w14:textId="67987243" w:rsidR="00591008" w:rsidRPr="007832FB" w:rsidRDefault="00591008" w:rsidP="00B166C9">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17m</w:t>
            </w:r>
          </w:p>
          <w:p w14:paraId="0E7AB201" w14:textId="4A5224E2" w:rsidR="00591008" w:rsidRPr="00A004C3" w:rsidRDefault="00591008" w:rsidP="00432E19">
            <w:pPr>
              <w:pStyle w:val="BodyText"/>
              <w:spacing w:before="40" w:after="60" w:line="240" w:lineRule="auto"/>
              <w:jc w:val="center"/>
              <w:rPr>
                <w:i/>
                <w:color w:val="auto"/>
                <w:sz w:val="16"/>
                <w:szCs w:val="18"/>
              </w:rPr>
            </w:pPr>
            <w:r w:rsidRPr="007832FB">
              <w:rPr>
                <w:color w:val="auto"/>
                <w:sz w:val="16"/>
                <w:szCs w:val="18"/>
              </w:rPr>
              <w:t>($</w:t>
            </w:r>
            <w:r w:rsidR="00432E19">
              <w:rPr>
                <w:color w:val="auto"/>
                <w:sz w:val="16"/>
                <w:szCs w:val="18"/>
              </w:rPr>
              <w:t>85</w:t>
            </w:r>
            <w:r w:rsidR="00432E19" w:rsidRPr="007832FB">
              <w:rPr>
                <w:color w:val="auto"/>
                <w:sz w:val="16"/>
                <w:szCs w:val="18"/>
              </w:rPr>
              <w:t xml:space="preserve">m </w:t>
            </w:r>
            <w:r w:rsidRPr="007832FB">
              <w:rPr>
                <w:color w:val="auto"/>
                <w:sz w:val="16"/>
                <w:szCs w:val="18"/>
              </w:rPr>
              <w:t>in aggregate)</w:t>
            </w:r>
          </w:p>
        </w:tc>
        <w:tc>
          <w:tcPr>
            <w:tcW w:w="2268" w:type="dxa"/>
          </w:tcPr>
          <w:p w14:paraId="140B86FD" w14:textId="553741A5" w:rsidR="00591008" w:rsidRPr="007832FB" w:rsidRDefault="00591008" w:rsidP="00B166C9">
            <w:pPr>
              <w:pStyle w:val="BodyText"/>
              <w:spacing w:before="40" w:after="60" w:line="240" w:lineRule="auto"/>
              <w:jc w:val="center"/>
              <w:rPr>
                <w:color w:val="auto"/>
                <w:sz w:val="16"/>
                <w:szCs w:val="18"/>
              </w:rPr>
            </w:pPr>
            <w:r w:rsidRPr="007832FB">
              <w:rPr>
                <w:color w:val="auto"/>
                <w:sz w:val="16"/>
                <w:szCs w:val="18"/>
              </w:rPr>
              <w:t>Annual average $</w:t>
            </w:r>
            <w:r>
              <w:rPr>
                <w:color w:val="auto"/>
                <w:sz w:val="16"/>
                <w:szCs w:val="18"/>
              </w:rPr>
              <w:t>20m</w:t>
            </w:r>
          </w:p>
          <w:p w14:paraId="19465B59" w14:textId="50D19403" w:rsidR="00591008" w:rsidRPr="00F9129F" w:rsidRDefault="00591008" w:rsidP="00591008">
            <w:pPr>
              <w:pStyle w:val="BodyText"/>
              <w:spacing w:before="40" w:after="60" w:line="240" w:lineRule="auto"/>
              <w:jc w:val="center"/>
              <w:rPr>
                <w:i/>
                <w:color w:val="auto"/>
                <w:sz w:val="16"/>
                <w:szCs w:val="18"/>
                <w:highlight w:val="yellow"/>
              </w:rPr>
            </w:pPr>
            <w:r w:rsidRPr="007832FB">
              <w:rPr>
                <w:color w:val="auto"/>
                <w:sz w:val="16"/>
                <w:szCs w:val="18"/>
              </w:rPr>
              <w:t>($</w:t>
            </w:r>
            <w:r>
              <w:rPr>
                <w:color w:val="auto"/>
                <w:sz w:val="16"/>
                <w:szCs w:val="18"/>
              </w:rPr>
              <w:t>102</w:t>
            </w:r>
            <w:r w:rsidRPr="007832FB">
              <w:rPr>
                <w:color w:val="auto"/>
                <w:sz w:val="16"/>
                <w:szCs w:val="18"/>
              </w:rPr>
              <w:t>m in aggregate)</w:t>
            </w:r>
          </w:p>
        </w:tc>
        <w:tc>
          <w:tcPr>
            <w:tcW w:w="3685" w:type="dxa"/>
            <w:vMerge w:val="restart"/>
          </w:tcPr>
          <w:p w14:paraId="3B2B2B17" w14:textId="4D079586" w:rsidR="00591008" w:rsidRPr="00F9129F" w:rsidRDefault="00591008" w:rsidP="00591008">
            <w:pPr>
              <w:pStyle w:val="BodyText"/>
              <w:spacing w:before="40" w:after="60" w:line="240" w:lineRule="auto"/>
              <w:rPr>
                <w:color w:val="auto"/>
                <w:sz w:val="16"/>
                <w:szCs w:val="18"/>
                <w:highlight w:val="yellow"/>
              </w:rPr>
            </w:pPr>
            <w:r>
              <w:rPr>
                <w:rFonts w:asciiTheme="majorHAnsi" w:hAnsiTheme="majorHAnsi" w:cs="Tahoma"/>
                <w:iCs/>
                <w:sz w:val="16"/>
                <w:szCs w:val="16"/>
              </w:rPr>
              <w:t xml:space="preserve">Average impact </w:t>
            </w:r>
            <w:r w:rsidRPr="00A004C3">
              <w:rPr>
                <w:rFonts w:asciiTheme="majorHAnsi" w:hAnsiTheme="majorHAnsi" w:cs="Tahoma"/>
                <w:iCs/>
                <w:sz w:val="16"/>
                <w:szCs w:val="16"/>
              </w:rPr>
              <w:t xml:space="preserve">will </w:t>
            </w:r>
            <w:r>
              <w:rPr>
                <w:rFonts w:asciiTheme="majorHAnsi" w:hAnsiTheme="majorHAnsi" w:cs="Tahoma"/>
                <w:iCs/>
                <w:sz w:val="16"/>
                <w:szCs w:val="16"/>
              </w:rPr>
              <w:t xml:space="preserve">be $8.08 per customer at the end of 2025-26, up from $7.51 in 2020-21 – an annualised increase of 1.5%. </w:t>
            </w:r>
          </w:p>
        </w:tc>
      </w:tr>
      <w:tr w:rsidR="00591008" w:rsidRPr="00F9129F" w14:paraId="5CF98653" w14:textId="77777777" w:rsidTr="00591008">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auto"/>
          </w:tcPr>
          <w:p w14:paraId="4489C7B9" w14:textId="77777777" w:rsidR="00591008" w:rsidRDefault="00591008" w:rsidP="00B166C9">
            <w:pPr>
              <w:pStyle w:val="BodyText"/>
              <w:spacing w:before="40" w:after="60" w:line="240" w:lineRule="auto"/>
              <w:rPr>
                <w:i/>
                <w:color w:val="auto"/>
                <w:sz w:val="16"/>
                <w:szCs w:val="18"/>
              </w:rPr>
            </w:pPr>
            <w:r>
              <w:rPr>
                <w:i/>
                <w:color w:val="auto"/>
                <w:sz w:val="16"/>
                <w:szCs w:val="18"/>
              </w:rPr>
              <w:t>Capex</w:t>
            </w:r>
          </w:p>
        </w:tc>
        <w:tc>
          <w:tcPr>
            <w:tcW w:w="2268" w:type="dxa"/>
            <w:shd w:val="clear" w:color="auto" w:fill="auto"/>
          </w:tcPr>
          <w:p w14:paraId="74BFE11E" w14:textId="76D64893" w:rsidR="00591008" w:rsidRPr="00591008" w:rsidRDefault="00591008" w:rsidP="00591008">
            <w:pPr>
              <w:pStyle w:val="BodyText"/>
              <w:spacing w:before="40" w:after="60" w:line="240" w:lineRule="auto"/>
              <w:jc w:val="center"/>
              <w:rPr>
                <w:i/>
                <w:color w:val="auto"/>
                <w:sz w:val="16"/>
                <w:szCs w:val="18"/>
              </w:rPr>
            </w:pPr>
            <w:r w:rsidRPr="00591008">
              <w:rPr>
                <w:i/>
                <w:color w:val="auto"/>
                <w:sz w:val="16"/>
                <w:szCs w:val="18"/>
              </w:rPr>
              <w:t>Nil</w:t>
            </w:r>
          </w:p>
        </w:tc>
        <w:tc>
          <w:tcPr>
            <w:tcW w:w="2268" w:type="dxa"/>
            <w:shd w:val="clear" w:color="auto" w:fill="auto"/>
          </w:tcPr>
          <w:p w14:paraId="002C35BC" w14:textId="49412C48" w:rsidR="00591008" w:rsidRPr="00F9129F" w:rsidRDefault="00591008" w:rsidP="00B166C9">
            <w:pPr>
              <w:pStyle w:val="BodyText"/>
              <w:spacing w:before="40" w:after="60" w:line="240" w:lineRule="auto"/>
              <w:jc w:val="center"/>
              <w:rPr>
                <w:color w:val="auto"/>
                <w:sz w:val="16"/>
                <w:szCs w:val="18"/>
                <w:highlight w:val="yellow"/>
              </w:rPr>
            </w:pPr>
            <w:r w:rsidRPr="00591008">
              <w:rPr>
                <w:i/>
                <w:color w:val="auto"/>
                <w:sz w:val="16"/>
                <w:szCs w:val="18"/>
              </w:rPr>
              <w:t>Nil</w:t>
            </w:r>
          </w:p>
        </w:tc>
        <w:tc>
          <w:tcPr>
            <w:tcW w:w="3685" w:type="dxa"/>
            <w:vMerge/>
          </w:tcPr>
          <w:p w14:paraId="3B162E43" w14:textId="77777777" w:rsidR="00591008" w:rsidRPr="00F9129F" w:rsidRDefault="00591008" w:rsidP="00B166C9">
            <w:pPr>
              <w:pStyle w:val="BodyText"/>
              <w:spacing w:before="40" w:after="60" w:line="240" w:lineRule="auto"/>
              <w:jc w:val="center"/>
              <w:rPr>
                <w:color w:val="auto"/>
                <w:sz w:val="16"/>
                <w:szCs w:val="18"/>
                <w:highlight w:val="yellow"/>
              </w:rPr>
            </w:pPr>
          </w:p>
        </w:tc>
      </w:tr>
    </w:tbl>
    <w:p w14:paraId="76B488FC" w14:textId="39607C49" w:rsidR="00AE68E1" w:rsidRDefault="00AE68E1" w:rsidP="009C1759">
      <w:pPr>
        <w:pStyle w:val="Caption"/>
        <w:spacing w:before="240"/>
        <w:ind w:left="1134" w:hanging="1134"/>
      </w:pPr>
      <w:bookmarkStart w:id="250" w:name="_Ref52979566"/>
      <w:bookmarkStart w:id="251" w:name="_Toc54705842"/>
      <w:bookmarkStart w:id="252" w:name="_Ref41557813"/>
      <w:r>
        <w:t xml:space="preserve">Table </w:t>
      </w:r>
      <w:fldSimple w:instr=" SEQ Table \* ARABIC ">
        <w:r w:rsidR="00AB54E8">
          <w:rPr>
            <w:noProof/>
          </w:rPr>
          <w:t>29</w:t>
        </w:r>
      </w:fldSimple>
      <w:bookmarkEnd w:id="250"/>
      <w:r>
        <w:tab/>
        <w:t xml:space="preserve">Measuring </w:t>
      </w:r>
      <w:r w:rsidR="00277A1D">
        <w:t xml:space="preserve">success – “Easy, respectful, responsive and transparent </w:t>
      </w:r>
      <w:r w:rsidR="00851CE5">
        <w:t>…</w:t>
      </w:r>
      <w:r w:rsidR="00277A1D">
        <w:t xml:space="preserve"> service”</w:t>
      </w:r>
      <w:bookmarkEnd w:id="251"/>
    </w:p>
    <w:tbl>
      <w:tblPr>
        <w:tblStyle w:val="MWTableGrid"/>
        <w:tblW w:w="0" w:type="auto"/>
        <w:tblCellMar>
          <w:left w:w="57" w:type="dxa"/>
          <w:right w:w="57" w:type="dxa"/>
        </w:tblCellMar>
        <w:tblLook w:val="04A0" w:firstRow="1" w:lastRow="0" w:firstColumn="1" w:lastColumn="0" w:noHBand="0" w:noVBand="1"/>
      </w:tblPr>
      <w:tblGrid>
        <w:gridCol w:w="872"/>
        <w:gridCol w:w="865"/>
        <w:gridCol w:w="505"/>
        <w:gridCol w:w="351"/>
        <w:gridCol w:w="862"/>
        <w:gridCol w:w="855"/>
        <w:gridCol w:w="1037"/>
        <w:gridCol w:w="855"/>
        <w:gridCol w:w="856"/>
        <w:gridCol w:w="498"/>
        <w:gridCol w:w="357"/>
        <w:gridCol w:w="857"/>
        <w:gridCol w:w="858"/>
      </w:tblGrid>
      <w:tr w:rsidR="00AE68E1" w:rsidRPr="008879C6" w14:paraId="40D473AE" w14:textId="77777777" w:rsidTr="002F14E4">
        <w:trPr>
          <w:cnfStyle w:val="100000000000" w:firstRow="1" w:lastRow="0" w:firstColumn="0" w:lastColumn="0" w:oddVBand="0" w:evenVBand="0" w:oddHBand="0" w:evenHBand="0" w:firstRowFirstColumn="0" w:firstRowLastColumn="0" w:lastRowFirstColumn="0" w:lastRowLastColumn="0"/>
          <w:trHeight w:val="170"/>
        </w:trPr>
        <w:tc>
          <w:tcPr>
            <w:tcW w:w="2242" w:type="dxa"/>
            <w:gridSpan w:val="3"/>
            <w:shd w:val="clear" w:color="auto" w:fill="B4D7FF" w:themeFill="accent1" w:themeFillTint="33"/>
          </w:tcPr>
          <w:p w14:paraId="06F830A0" w14:textId="77777777" w:rsidR="00AE68E1" w:rsidRPr="00FE6BA3" w:rsidRDefault="00AE68E1" w:rsidP="00904A75">
            <w:pPr>
              <w:pStyle w:val="BodyText"/>
              <w:spacing w:before="40" w:after="60" w:line="240" w:lineRule="auto"/>
              <w:rPr>
                <w:b/>
                <w:color w:val="auto"/>
                <w:sz w:val="18"/>
                <w:szCs w:val="18"/>
              </w:rPr>
            </w:pPr>
            <w:r>
              <w:rPr>
                <w:b/>
                <w:color w:val="auto"/>
                <w:sz w:val="18"/>
                <w:szCs w:val="18"/>
              </w:rPr>
              <w:t>M</w:t>
            </w:r>
            <w:r w:rsidRPr="00FE6BA3">
              <w:rPr>
                <w:b/>
                <w:color w:val="auto"/>
                <w:sz w:val="18"/>
                <w:szCs w:val="18"/>
              </w:rPr>
              <w:t>easur</w:t>
            </w:r>
            <w:r>
              <w:rPr>
                <w:b/>
                <w:color w:val="auto"/>
                <w:sz w:val="18"/>
                <w:szCs w:val="18"/>
              </w:rPr>
              <w:t>ing</w:t>
            </w:r>
            <w:r w:rsidRPr="00FE6BA3">
              <w:rPr>
                <w:b/>
                <w:color w:val="auto"/>
                <w:sz w:val="18"/>
                <w:szCs w:val="18"/>
              </w:rPr>
              <w:t xml:space="preserve"> success </w:t>
            </w:r>
          </w:p>
        </w:tc>
        <w:tc>
          <w:tcPr>
            <w:tcW w:w="5314" w:type="dxa"/>
            <w:gridSpan w:val="7"/>
            <w:shd w:val="clear" w:color="auto" w:fill="B4D7FF" w:themeFill="accent1" w:themeFillTint="33"/>
          </w:tcPr>
          <w:p w14:paraId="7A6E0E03" w14:textId="77777777" w:rsidR="00AE68E1" w:rsidRPr="00FE6BA3" w:rsidRDefault="00AE68E1" w:rsidP="00904A75">
            <w:pPr>
              <w:pStyle w:val="BodyText"/>
              <w:spacing w:before="40" w:after="60" w:line="240" w:lineRule="auto"/>
              <w:rPr>
                <w:b/>
                <w:color w:val="auto"/>
                <w:sz w:val="18"/>
                <w:szCs w:val="18"/>
              </w:rPr>
            </w:pPr>
            <w:r>
              <w:rPr>
                <w:b/>
                <w:color w:val="auto"/>
                <w:sz w:val="18"/>
                <w:szCs w:val="18"/>
              </w:rPr>
              <w:t>Suitability of measure</w:t>
            </w:r>
          </w:p>
        </w:tc>
        <w:tc>
          <w:tcPr>
            <w:tcW w:w="2072" w:type="dxa"/>
            <w:gridSpan w:val="3"/>
            <w:shd w:val="clear" w:color="auto" w:fill="B4D7FF" w:themeFill="accent1" w:themeFillTint="33"/>
          </w:tcPr>
          <w:p w14:paraId="6B1C8984" w14:textId="77777777" w:rsidR="00AE68E1" w:rsidRPr="00FE6BA3" w:rsidRDefault="00AE68E1" w:rsidP="00904A75">
            <w:pPr>
              <w:pStyle w:val="BodyText"/>
              <w:spacing w:before="40" w:after="60" w:line="240" w:lineRule="auto"/>
              <w:rPr>
                <w:b/>
                <w:color w:val="auto"/>
                <w:sz w:val="18"/>
                <w:szCs w:val="18"/>
              </w:rPr>
            </w:pPr>
            <w:r>
              <w:rPr>
                <w:b/>
                <w:color w:val="auto"/>
                <w:sz w:val="18"/>
                <w:szCs w:val="18"/>
              </w:rPr>
              <w:t>Customer view</w:t>
            </w:r>
          </w:p>
        </w:tc>
      </w:tr>
      <w:tr w:rsidR="00AE68E1" w:rsidRPr="008879C6" w14:paraId="09323024" w14:textId="77777777" w:rsidTr="009C1759">
        <w:tblPrEx>
          <w:tblCellMar>
            <w:left w:w="108" w:type="dxa"/>
            <w:right w:w="108" w:type="dxa"/>
          </w:tblCellMar>
        </w:tblPrEx>
        <w:trPr>
          <w:trHeight w:val="170"/>
        </w:trPr>
        <w:tc>
          <w:tcPr>
            <w:tcW w:w="2242" w:type="dxa"/>
            <w:gridSpan w:val="3"/>
            <w:shd w:val="clear" w:color="auto" w:fill="FFFFFF" w:themeFill="background1"/>
          </w:tcPr>
          <w:p w14:paraId="3166B540" w14:textId="77777777" w:rsidR="00AE68E1" w:rsidRPr="00FC3238" w:rsidRDefault="00AE68E1" w:rsidP="00904A75">
            <w:pPr>
              <w:pStyle w:val="BodyText"/>
              <w:spacing w:before="40" w:after="60" w:line="240" w:lineRule="auto"/>
              <w:rPr>
                <w:b/>
                <w:i/>
                <w:color w:val="auto"/>
                <w:sz w:val="16"/>
                <w:szCs w:val="18"/>
              </w:rPr>
            </w:pPr>
            <w:r w:rsidRPr="00FC3238">
              <w:rPr>
                <w:b/>
                <w:i/>
                <w:color w:val="auto"/>
                <w:sz w:val="16"/>
                <w:szCs w:val="18"/>
              </w:rPr>
              <w:t>Output 1</w:t>
            </w:r>
          </w:p>
          <w:p w14:paraId="4C442653" w14:textId="77777777" w:rsidR="00AE68E1" w:rsidRPr="00856EB9" w:rsidRDefault="00AE68E1" w:rsidP="00904A75">
            <w:pPr>
              <w:pStyle w:val="BodyText"/>
              <w:spacing w:before="40" w:after="60" w:line="240" w:lineRule="auto"/>
              <w:rPr>
                <w:rFonts w:asciiTheme="majorHAnsi" w:hAnsiTheme="majorHAnsi"/>
                <w:sz w:val="16"/>
                <w:szCs w:val="18"/>
                <w:lang w:eastAsia="en-US"/>
              </w:rPr>
            </w:pPr>
            <w:r>
              <w:rPr>
                <w:color w:val="auto"/>
                <w:sz w:val="16"/>
                <w:szCs w:val="18"/>
              </w:rPr>
              <w:t>Customer satisfaction –b</w:t>
            </w:r>
            <w:r>
              <w:rPr>
                <w:rFonts w:asciiTheme="majorHAnsi" w:hAnsiTheme="majorHAnsi"/>
                <w:sz w:val="16"/>
                <w:szCs w:val="18"/>
                <w:lang w:eastAsia="en-US"/>
              </w:rPr>
              <w:t>ulk water services</w:t>
            </w:r>
          </w:p>
        </w:tc>
        <w:tc>
          <w:tcPr>
            <w:tcW w:w="7386" w:type="dxa"/>
            <w:gridSpan w:val="10"/>
            <w:vMerge w:val="restart"/>
            <w:shd w:val="clear" w:color="auto" w:fill="FFFFFF" w:themeFill="background1"/>
          </w:tcPr>
          <w:p w14:paraId="53BE57AA" w14:textId="10B92D9F" w:rsidR="00AE68E1" w:rsidRDefault="009C1759" w:rsidP="00904A75">
            <w:pPr>
              <w:pStyle w:val="BodyText"/>
              <w:spacing w:before="40" w:after="60" w:line="240" w:lineRule="auto"/>
              <w:rPr>
                <w:sz w:val="16"/>
                <w:szCs w:val="18"/>
              </w:rPr>
            </w:pPr>
            <w:r>
              <w:rPr>
                <w:noProof/>
              </w:rPr>
              <w:drawing>
                <wp:anchor distT="0" distB="0" distL="114300" distR="114300" simplePos="0" relativeHeight="251676672" behindDoc="0" locked="0" layoutInCell="1" allowOverlap="1" wp14:anchorId="54EC892F" wp14:editId="5CA13B30">
                  <wp:simplePos x="0" y="0"/>
                  <wp:positionH relativeFrom="column">
                    <wp:posOffset>3405698</wp:posOffset>
                  </wp:positionH>
                  <wp:positionV relativeFrom="paragraph">
                    <wp:posOffset>40916</wp:posOffset>
                  </wp:positionV>
                  <wp:extent cx="1076325" cy="899795"/>
                  <wp:effectExtent l="0" t="0" r="0" b="0"/>
                  <wp:wrapSquare wrapText="bothSides"/>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sidR="00AE68E1" w:rsidRPr="001652D4">
              <w:rPr>
                <w:sz w:val="16"/>
                <w:szCs w:val="18"/>
              </w:rPr>
              <w:t xml:space="preserve">The CSAT </w:t>
            </w:r>
            <w:r w:rsidR="00AE68E1">
              <w:rPr>
                <w:sz w:val="16"/>
                <w:szCs w:val="18"/>
              </w:rPr>
              <w:t xml:space="preserve">(customer satisfaction) </w:t>
            </w:r>
            <w:r w:rsidR="00AE68E1" w:rsidRPr="001652D4">
              <w:rPr>
                <w:sz w:val="16"/>
                <w:szCs w:val="18"/>
              </w:rPr>
              <w:t xml:space="preserve">score provides us with the ability to report against key components of </w:t>
            </w:r>
            <w:r w:rsidR="00AE68E1" w:rsidRPr="001652D4">
              <w:rPr>
                <w:b/>
                <w:sz w:val="16"/>
                <w:szCs w:val="18"/>
              </w:rPr>
              <w:t xml:space="preserve">transparency, ease of doing business </w:t>
            </w:r>
            <w:r w:rsidR="00AE68E1" w:rsidRPr="001652D4">
              <w:rPr>
                <w:sz w:val="16"/>
                <w:szCs w:val="18"/>
              </w:rPr>
              <w:t xml:space="preserve">and </w:t>
            </w:r>
            <w:r w:rsidR="00AE68E1" w:rsidRPr="001652D4">
              <w:rPr>
                <w:b/>
                <w:sz w:val="16"/>
                <w:szCs w:val="18"/>
              </w:rPr>
              <w:t>timeliness</w:t>
            </w:r>
            <w:r w:rsidR="00AE68E1" w:rsidRPr="001652D4">
              <w:rPr>
                <w:sz w:val="16"/>
                <w:szCs w:val="18"/>
              </w:rPr>
              <w:t>.</w:t>
            </w:r>
            <w:r w:rsidR="00AE68E1">
              <w:rPr>
                <w:sz w:val="16"/>
                <w:szCs w:val="18"/>
              </w:rPr>
              <w:t xml:space="preserve"> </w:t>
            </w:r>
          </w:p>
          <w:p w14:paraId="483609B8" w14:textId="48B29681" w:rsidR="00AE68E1" w:rsidRDefault="00AE68E1" w:rsidP="00904A75">
            <w:pPr>
              <w:pStyle w:val="xmsonormal"/>
              <w:spacing w:after="120" w:line="252" w:lineRule="auto"/>
              <w:rPr>
                <w:rFonts w:asciiTheme="majorHAnsi" w:hAnsiTheme="majorHAnsi"/>
                <w:color w:val="231F20" w:themeColor="text1"/>
                <w:sz w:val="16"/>
                <w:szCs w:val="18"/>
                <w:lang w:eastAsia="en-US"/>
              </w:rPr>
            </w:pPr>
            <w:r w:rsidRPr="006449A4">
              <w:rPr>
                <w:rFonts w:asciiTheme="majorHAnsi" w:hAnsiTheme="majorHAnsi"/>
                <w:color w:val="231F20" w:themeColor="text1"/>
                <w:sz w:val="16"/>
                <w:szCs w:val="18"/>
                <w:lang w:eastAsia="en-US"/>
              </w:rPr>
              <w:t xml:space="preserve">Currently measured for customers via </w:t>
            </w:r>
            <w:r>
              <w:rPr>
                <w:rFonts w:asciiTheme="majorHAnsi" w:hAnsiTheme="majorHAnsi"/>
                <w:color w:val="231F20" w:themeColor="text1"/>
                <w:sz w:val="16"/>
                <w:szCs w:val="18"/>
                <w:lang w:eastAsia="en-US"/>
              </w:rPr>
              <w:t>a reputation s</w:t>
            </w:r>
            <w:r w:rsidRPr="006449A4">
              <w:rPr>
                <w:rFonts w:asciiTheme="majorHAnsi" w:hAnsiTheme="majorHAnsi"/>
                <w:color w:val="231F20" w:themeColor="text1"/>
                <w:sz w:val="16"/>
                <w:szCs w:val="18"/>
                <w:lang w:eastAsia="en-US"/>
              </w:rPr>
              <w:t xml:space="preserve">tudy. We have established a baseline for </w:t>
            </w:r>
            <w:r>
              <w:rPr>
                <w:rFonts w:asciiTheme="majorHAnsi" w:hAnsiTheme="majorHAnsi"/>
                <w:color w:val="231F20" w:themeColor="text1"/>
                <w:sz w:val="16"/>
                <w:szCs w:val="18"/>
                <w:lang w:eastAsia="en-US"/>
              </w:rPr>
              <w:t>c</w:t>
            </w:r>
            <w:r w:rsidRPr="006449A4">
              <w:rPr>
                <w:rFonts w:asciiTheme="majorHAnsi" w:hAnsiTheme="majorHAnsi"/>
                <w:color w:val="231F20" w:themeColor="text1"/>
                <w:sz w:val="16"/>
                <w:szCs w:val="18"/>
                <w:lang w:eastAsia="en-US"/>
              </w:rPr>
              <w:t xml:space="preserve">ustomer </w:t>
            </w:r>
            <w:r>
              <w:rPr>
                <w:rFonts w:asciiTheme="majorHAnsi" w:hAnsiTheme="majorHAnsi"/>
                <w:color w:val="231F20" w:themeColor="text1"/>
                <w:sz w:val="16"/>
                <w:szCs w:val="18"/>
                <w:lang w:eastAsia="en-US"/>
              </w:rPr>
              <w:t>s</w:t>
            </w:r>
            <w:r w:rsidRPr="006449A4">
              <w:rPr>
                <w:rFonts w:asciiTheme="majorHAnsi" w:hAnsiTheme="majorHAnsi"/>
                <w:color w:val="231F20" w:themeColor="text1"/>
                <w:sz w:val="16"/>
                <w:szCs w:val="18"/>
                <w:lang w:eastAsia="en-US"/>
              </w:rPr>
              <w:t xml:space="preserve">atisfaction, </w:t>
            </w:r>
            <w:r>
              <w:rPr>
                <w:rFonts w:asciiTheme="majorHAnsi" w:hAnsiTheme="majorHAnsi"/>
                <w:color w:val="231F20" w:themeColor="text1"/>
                <w:sz w:val="16"/>
                <w:szCs w:val="18"/>
                <w:lang w:eastAsia="en-US"/>
              </w:rPr>
              <w:t>but the</w:t>
            </w:r>
            <w:r w:rsidRPr="006449A4">
              <w:rPr>
                <w:rFonts w:asciiTheme="majorHAnsi" w:hAnsiTheme="majorHAnsi"/>
                <w:color w:val="231F20" w:themeColor="text1"/>
                <w:sz w:val="16"/>
                <w:szCs w:val="18"/>
                <w:lang w:eastAsia="en-US"/>
              </w:rPr>
              <w:t xml:space="preserve"> sample size needs to expand</w:t>
            </w:r>
            <w:r>
              <w:rPr>
                <w:rFonts w:asciiTheme="majorHAnsi" w:hAnsiTheme="majorHAnsi"/>
                <w:color w:val="231F20" w:themeColor="text1"/>
                <w:sz w:val="16"/>
                <w:szCs w:val="18"/>
                <w:lang w:eastAsia="en-US"/>
              </w:rPr>
              <w:t xml:space="preserve"> to increase our level of confidence in the results</w:t>
            </w:r>
            <w:r w:rsidRPr="006449A4">
              <w:rPr>
                <w:rFonts w:asciiTheme="majorHAnsi" w:hAnsiTheme="majorHAnsi"/>
                <w:color w:val="231F20" w:themeColor="text1"/>
                <w:sz w:val="16"/>
                <w:szCs w:val="18"/>
                <w:lang w:eastAsia="en-US"/>
              </w:rPr>
              <w:t>.</w:t>
            </w:r>
            <w:r>
              <w:rPr>
                <w:rFonts w:asciiTheme="majorHAnsi" w:hAnsiTheme="majorHAnsi"/>
                <w:color w:val="231F20" w:themeColor="text1"/>
                <w:sz w:val="16"/>
                <w:szCs w:val="18"/>
                <w:lang w:eastAsia="en-US"/>
              </w:rPr>
              <w:t xml:space="preserve"> </w:t>
            </w:r>
          </w:p>
          <w:p w14:paraId="39E45F8B" w14:textId="7C38238F" w:rsidR="00AE68E1" w:rsidRPr="00904A75" w:rsidRDefault="00AE68E1" w:rsidP="00904A75">
            <w:pPr>
              <w:pStyle w:val="xmsonormal"/>
              <w:spacing w:after="120" w:line="252" w:lineRule="auto"/>
              <w:rPr>
                <w:rFonts w:asciiTheme="majorHAnsi" w:hAnsiTheme="majorHAnsi"/>
                <w:color w:val="231F20" w:themeColor="text1"/>
                <w:sz w:val="16"/>
                <w:szCs w:val="18"/>
                <w:lang w:eastAsia="en-US"/>
              </w:rPr>
            </w:pPr>
            <w:r w:rsidRPr="006449A4">
              <w:rPr>
                <w:rFonts w:asciiTheme="majorHAnsi" w:hAnsiTheme="majorHAnsi"/>
                <w:color w:val="231F20" w:themeColor="text1"/>
                <w:sz w:val="16"/>
                <w:szCs w:val="18"/>
                <w:lang w:eastAsia="en-US"/>
              </w:rPr>
              <w:t xml:space="preserve">Reputation is a metric for brand health, a more mature CSAT metric </w:t>
            </w:r>
            <w:r>
              <w:rPr>
                <w:rFonts w:asciiTheme="majorHAnsi" w:hAnsiTheme="majorHAnsi"/>
                <w:color w:val="231F20" w:themeColor="text1"/>
                <w:sz w:val="16"/>
                <w:szCs w:val="18"/>
                <w:lang w:eastAsia="en-US"/>
              </w:rPr>
              <w:t xml:space="preserve">is </w:t>
            </w:r>
            <w:r w:rsidRPr="006449A4">
              <w:rPr>
                <w:rFonts w:asciiTheme="majorHAnsi" w:hAnsiTheme="majorHAnsi"/>
                <w:color w:val="231F20" w:themeColor="text1"/>
                <w:sz w:val="16"/>
                <w:szCs w:val="18"/>
                <w:lang w:eastAsia="en-US"/>
              </w:rPr>
              <w:t xml:space="preserve">currently under development to measure CSAT by service, and will have the ability to report against key components of </w:t>
            </w:r>
            <w:r w:rsidRPr="006449A4">
              <w:rPr>
                <w:rFonts w:asciiTheme="majorHAnsi" w:hAnsiTheme="majorHAnsi"/>
                <w:b/>
                <w:color w:val="231F20" w:themeColor="text1"/>
                <w:sz w:val="16"/>
                <w:szCs w:val="18"/>
                <w:lang w:eastAsia="en-US"/>
              </w:rPr>
              <w:t xml:space="preserve">transparency, ease of doing business </w:t>
            </w:r>
            <w:r w:rsidRPr="006449A4">
              <w:rPr>
                <w:rFonts w:asciiTheme="majorHAnsi" w:hAnsiTheme="majorHAnsi"/>
                <w:color w:val="231F20" w:themeColor="text1"/>
                <w:sz w:val="16"/>
                <w:szCs w:val="18"/>
                <w:lang w:eastAsia="en-US"/>
              </w:rPr>
              <w:t>and timeliness.</w:t>
            </w:r>
            <w:r>
              <w:rPr>
                <w:rFonts w:asciiTheme="majorHAnsi" w:hAnsiTheme="majorHAnsi"/>
                <w:color w:val="231F20" w:themeColor="text1"/>
                <w:sz w:val="16"/>
                <w:szCs w:val="18"/>
                <w:lang w:eastAsia="en-US"/>
              </w:rPr>
              <w:t xml:space="preserve"> </w:t>
            </w:r>
          </w:p>
        </w:tc>
      </w:tr>
      <w:tr w:rsidR="00AE68E1" w:rsidRPr="008879C6" w14:paraId="151E9B1F" w14:textId="77777777" w:rsidTr="002F14E4">
        <w:trPr>
          <w:cnfStyle w:val="000000010000" w:firstRow="0" w:lastRow="0" w:firstColumn="0" w:lastColumn="0" w:oddVBand="0" w:evenVBand="0" w:oddHBand="0" w:evenHBand="1" w:firstRowFirstColumn="0" w:firstRowLastColumn="0" w:lastRowFirstColumn="0" w:lastRowLastColumn="0"/>
          <w:trHeight w:val="170"/>
        </w:trPr>
        <w:tc>
          <w:tcPr>
            <w:tcW w:w="2242" w:type="dxa"/>
            <w:gridSpan w:val="3"/>
            <w:shd w:val="clear" w:color="auto" w:fill="FFFFFF" w:themeFill="background1"/>
          </w:tcPr>
          <w:p w14:paraId="656D83FB" w14:textId="77777777" w:rsidR="00AE68E1" w:rsidRPr="00FC3238" w:rsidRDefault="00AE68E1" w:rsidP="00904A75">
            <w:pPr>
              <w:pStyle w:val="BodyText"/>
              <w:spacing w:before="40" w:after="60" w:line="240" w:lineRule="auto"/>
              <w:rPr>
                <w:b/>
                <w:i/>
                <w:color w:val="auto"/>
                <w:sz w:val="16"/>
                <w:szCs w:val="18"/>
              </w:rPr>
            </w:pPr>
            <w:r w:rsidRPr="00FC3238">
              <w:rPr>
                <w:b/>
                <w:i/>
                <w:color w:val="auto"/>
                <w:sz w:val="16"/>
                <w:szCs w:val="18"/>
              </w:rPr>
              <w:t>Output 2</w:t>
            </w:r>
          </w:p>
          <w:p w14:paraId="356D2926" w14:textId="77777777" w:rsidR="00AE68E1" w:rsidRPr="00856EB9" w:rsidRDefault="00AE68E1" w:rsidP="00904A75">
            <w:pPr>
              <w:pStyle w:val="xmsonormal"/>
              <w:spacing w:before="40" w:line="252" w:lineRule="auto"/>
              <w:rPr>
                <w:rFonts w:asciiTheme="majorHAnsi" w:hAnsiTheme="majorHAnsi"/>
                <w:color w:val="231F20" w:themeColor="text1"/>
                <w:sz w:val="16"/>
                <w:szCs w:val="18"/>
                <w:lang w:eastAsia="en-US"/>
              </w:rPr>
            </w:pPr>
            <w:r w:rsidRPr="00DF1CA1">
              <w:rPr>
                <w:rFonts w:asciiTheme="minorHAnsi" w:eastAsia="Times New Roman" w:hAnsiTheme="minorHAnsi" w:cs="Times New Roman"/>
                <w:sz w:val="16"/>
                <w:szCs w:val="18"/>
              </w:rPr>
              <w:t>Customer satisfaction –b</w:t>
            </w:r>
            <w:r>
              <w:rPr>
                <w:rFonts w:asciiTheme="majorHAnsi" w:hAnsiTheme="majorHAnsi"/>
                <w:color w:val="231F20" w:themeColor="text1"/>
                <w:sz w:val="16"/>
                <w:szCs w:val="18"/>
                <w:lang w:eastAsia="en-US"/>
              </w:rPr>
              <w:t>ulk sewerage services</w:t>
            </w:r>
          </w:p>
        </w:tc>
        <w:tc>
          <w:tcPr>
            <w:tcW w:w="7386" w:type="dxa"/>
            <w:gridSpan w:val="10"/>
            <w:vMerge/>
            <w:shd w:val="clear" w:color="auto" w:fill="FFFFFF" w:themeFill="background1"/>
          </w:tcPr>
          <w:p w14:paraId="4FDABA01" w14:textId="77777777" w:rsidR="00AE68E1" w:rsidRPr="007A67EA" w:rsidRDefault="00AE68E1" w:rsidP="00904A75">
            <w:pPr>
              <w:pStyle w:val="BodyText"/>
              <w:spacing w:before="40" w:after="60" w:line="240" w:lineRule="auto"/>
              <w:rPr>
                <w:color w:val="auto"/>
                <w:sz w:val="16"/>
                <w:szCs w:val="18"/>
              </w:rPr>
            </w:pPr>
          </w:p>
        </w:tc>
      </w:tr>
      <w:tr w:rsidR="00AE68E1" w:rsidRPr="008879C6" w14:paraId="18E89904" w14:textId="77777777" w:rsidTr="002F14E4">
        <w:trPr>
          <w:trHeight w:val="170"/>
        </w:trPr>
        <w:tc>
          <w:tcPr>
            <w:tcW w:w="2242" w:type="dxa"/>
            <w:gridSpan w:val="3"/>
            <w:shd w:val="clear" w:color="auto" w:fill="FFFFFF" w:themeFill="background1"/>
          </w:tcPr>
          <w:p w14:paraId="5231B72C" w14:textId="77777777" w:rsidR="00AE68E1" w:rsidRPr="00FC3238" w:rsidRDefault="00AE68E1" w:rsidP="00904A75">
            <w:pPr>
              <w:pStyle w:val="BodyText"/>
              <w:spacing w:before="40" w:after="60" w:line="240" w:lineRule="auto"/>
              <w:rPr>
                <w:b/>
                <w:i/>
                <w:color w:val="auto"/>
                <w:sz w:val="16"/>
                <w:szCs w:val="18"/>
              </w:rPr>
            </w:pPr>
            <w:r w:rsidRPr="00FC3238">
              <w:rPr>
                <w:b/>
                <w:i/>
                <w:color w:val="auto"/>
                <w:sz w:val="16"/>
                <w:szCs w:val="18"/>
              </w:rPr>
              <w:t>Output 3</w:t>
            </w:r>
          </w:p>
          <w:p w14:paraId="584CF4B1" w14:textId="77777777" w:rsidR="00AE68E1" w:rsidRPr="00856EB9" w:rsidRDefault="00AE68E1" w:rsidP="00904A75">
            <w:pPr>
              <w:pStyle w:val="xmsonormal"/>
              <w:spacing w:before="40" w:line="252" w:lineRule="auto"/>
              <w:rPr>
                <w:rFonts w:asciiTheme="majorHAnsi" w:hAnsiTheme="majorHAnsi"/>
                <w:color w:val="231F20" w:themeColor="text1"/>
                <w:sz w:val="16"/>
                <w:szCs w:val="18"/>
                <w:lang w:eastAsia="en-US"/>
              </w:rPr>
            </w:pPr>
            <w:r>
              <w:rPr>
                <w:rFonts w:asciiTheme="majorHAnsi" w:hAnsiTheme="majorHAnsi"/>
                <w:color w:val="231F20" w:themeColor="text1"/>
                <w:sz w:val="16"/>
                <w:szCs w:val="18"/>
                <w:lang w:eastAsia="en-US"/>
              </w:rPr>
              <w:t>Customer satisfaction –waterways services</w:t>
            </w:r>
          </w:p>
        </w:tc>
        <w:tc>
          <w:tcPr>
            <w:tcW w:w="7386" w:type="dxa"/>
            <w:gridSpan w:val="10"/>
            <w:vMerge/>
            <w:shd w:val="clear" w:color="auto" w:fill="FFFFFF" w:themeFill="background1"/>
          </w:tcPr>
          <w:p w14:paraId="0060B411" w14:textId="77777777" w:rsidR="00AE68E1" w:rsidRPr="007A67EA" w:rsidRDefault="00AE68E1" w:rsidP="00904A75">
            <w:pPr>
              <w:pStyle w:val="BodyText"/>
              <w:spacing w:before="40" w:after="60" w:line="240" w:lineRule="auto"/>
              <w:rPr>
                <w:color w:val="auto"/>
                <w:sz w:val="16"/>
                <w:szCs w:val="18"/>
              </w:rPr>
            </w:pPr>
          </w:p>
        </w:tc>
      </w:tr>
      <w:tr w:rsidR="00AE68E1" w:rsidRPr="008879C6" w14:paraId="32ADAB66" w14:textId="77777777" w:rsidTr="002F14E4">
        <w:trPr>
          <w:cnfStyle w:val="000000010000" w:firstRow="0" w:lastRow="0" w:firstColumn="0" w:lastColumn="0" w:oddVBand="0" w:evenVBand="0" w:oddHBand="0" w:evenHBand="1" w:firstRowFirstColumn="0" w:firstRowLastColumn="0" w:lastRowFirstColumn="0" w:lastRowLastColumn="0"/>
          <w:trHeight w:val="170"/>
        </w:trPr>
        <w:tc>
          <w:tcPr>
            <w:tcW w:w="2242" w:type="dxa"/>
            <w:gridSpan w:val="3"/>
            <w:shd w:val="clear" w:color="auto" w:fill="FFFFFF" w:themeFill="background1"/>
          </w:tcPr>
          <w:p w14:paraId="2E42E1B5" w14:textId="77777777" w:rsidR="00AE68E1" w:rsidRPr="00FC3238" w:rsidRDefault="00AE68E1" w:rsidP="00904A75">
            <w:pPr>
              <w:pStyle w:val="BodyText"/>
              <w:spacing w:before="40" w:after="60" w:line="240" w:lineRule="auto"/>
              <w:rPr>
                <w:b/>
                <w:i/>
                <w:color w:val="auto"/>
                <w:sz w:val="16"/>
                <w:szCs w:val="18"/>
              </w:rPr>
            </w:pPr>
            <w:r w:rsidRPr="00FC3238">
              <w:rPr>
                <w:b/>
                <w:i/>
                <w:color w:val="auto"/>
                <w:sz w:val="16"/>
                <w:szCs w:val="18"/>
              </w:rPr>
              <w:t>Output 4</w:t>
            </w:r>
          </w:p>
          <w:p w14:paraId="56D9A7E3" w14:textId="77777777" w:rsidR="00AE68E1" w:rsidRPr="00856EB9" w:rsidRDefault="00AE68E1" w:rsidP="00904A75">
            <w:pPr>
              <w:pStyle w:val="BodyText"/>
              <w:spacing w:before="40" w:after="60" w:line="240" w:lineRule="auto"/>
              <w:rPr>
                <w:rFonts w:asciiTheme="majorHAnsi" w:hAnsiTheme="majorHAnsi"/>
                <w:sz w:val="16"/>
                <w:szCs w:val="18"/>
                <w:lang w:eastAsia="en-US"/>
              </w:rPr>
            </w:pPr>
            <w:r>
              <w:rPr>
                <w:color w:val="auto"/>
                <w:sz w:val="16"/>
                <w:szCs w:val="18"/>
              </w:rPr>
              <w:t>Customer satisfaction –d</w:t>
            </w:r>
            <w:r>
              <w:rPr>
                <w:rFonts w:asciiTheme="majorHAnsi" w:hAnsiTheme="majorHAnsi"/>
                <w:sz w:val="16"/>
                <w:szCs w:val="18"/>
                <w:lang w:eastAsia="en-US"/>
              </w:rPr>
              <w:t>rainage services</w:t>
            </w:r>
          </w:p>
        </w:tc>
        <w:tc>
          <w:tcPr>
            <w:tcW w:w="7386" w:type="dxa"/>
            <w:gridSpan w:val="10"/>
            <w:vMerge/>
            <w:shd w:val="clear" w:color="auto" w:fill="FFFFFF" w:themeFill="background1"/>
          </w:tcPr>
          <w:p w14:paraId="6C812D24" w14:textId="77777777" w:rsidR="00AE68E1" w:rsidRPr="005D4F4C" w:rsidRDefault="00AE68E1" w:rsidP="00904A75">
            <w:pPr>
              <w:spacing w:after="120" w:line="240" w:lineRule="auto"/>
              <w:rPr>
                <w:rFonts w:ascii="Verdana" w:eastAsia="Verdana" w:hAnsi="Verdana"/>
                <w:color w:val="auto"/>
                <w:sz w:val="16"/>
                <w:szCs w:val="16"/>
                <w:lang w:eastAsia="en-US"/>
              </w:rPr>
            </w:pPr>
          </w:p>
        </w:tc>
      </w:tr>
      <w:tr w:rsidR="00AE68E1" w:rsidRPr="008879C6" w14:paraId="74B9A9CC" w14:textId="77777777" w:rsidTr="00904A75">
        <w:trPr>
          <w:trHeight w:val="170"/>
        </w:trPr>
        <w:tc>
          <w:tcPr>
            <w:tcW w:w="9628" w:type="dxa"/>
            <w:gridSpan w:val="13"/>
            <w:shd w:val="clear" w:color="auto" w:fill="FFFFFF" w:themeFill="background1"/>
          </w:tcPr>
          <w:p w14:paraId="4B95427E" w14:textId="77777777" w:rsidR="00AE68E1" w:rsidRPr="00180901" w:rsidRDefault="00AE68E1" w:rsidP="00904A75">
            <w:pPr>
              <w:pStyle w:val="BodyText"/>
              <w:spacing w:before="40" w:after="60" w:line="240" w:lineRule="auto"/>
              <w:jc w:val="right"/>
              <w:rPr>
                <w:i/>
                <w:noProof/>
                <w:sz w:val="14"/>
              </w:rPr>
            </w:pPr>
            <w:r w:rsidRPr="00180901">
              <w:rPr>
                <w:i/>
                <w:noProof/>
                <w:color w:val="C2D300" w:themeColor="accent5"/>
                <w:sz w:val="14"/>
              </w:rPr>
              <w:sym w:font="Wingdings" w:char="F06E"/>
            </w:r>
            <w:r w:rsidRPr="00180901">
              <w:rPr>
                <w:i/>
                <w:noProof/>
                <w:sz w:val="14"/>
              </w:rPr>
              <w:t xml:space="preserve"> Agree or strongly agree with statement “I fully support Melbourne Water measuring their performance through this”</w:t>
            </w:r>
          </w:p>
          <w:p w14:paraId="3824BED4" w14:textId="77777777" w:rsidR="00AE68E1" w:rsidRPr="005D4F4C" w:rsidRDefault="00AE68E1" w:rsidP="00904A75">
            <w:pPr>
              <w:spacing w:after="120" w:line="240" w:lineRule="auto"/>
              <w:jc w:val="right"/>
              <w:rPr>
                <w:rFonts w:ascii="Verdana" w:eastAsia="Verdana" w:hAnsi="Verdana"/>
                <w:color w:val="auto"/>
                <w:sz w:val="16"/>
                <w:szCs w:val="16"/>
                <w:lang w:eastAsia="en-US"/>
              </w:rPr>
            </w:pPr>
            <w:r w:rsidRPr="00180901">
              <w:rPr>
                <w:i/>
                <w:noProof/>
                <w:color w:val="F0FF4B" w:themeColor="accent5" w:themeTint="99"/>
                <w:sz w:val="14"/>
              </w:rPr>
              <w:sym w:font="Wingdings" w:char="F06E"/>
            </w:r>
            <w:r w:rsidRPr="00180901">
              <w:rPr>
                <w:i/>
                <w:noProof/>
                <w:sz w:val="14"/>
              </w:rPr>
              <w:t xml:space="preserve"> Agree or strongly agree with statement “This measure is clear to me”</w:t>
            </w:r>
          </w:p>
        </w:tc>
      </w:tr>
      <w:tr w:rsidR="002F14E4" w:rsidRPr="008879C6" w14:paraId="1481A794" w14:textId="77777777" w:rsidTr="002F14E4">
        <w:trPr>
          <w:cnfStyle w:val="000000010000" w:firstRow="0" w:lastRow="0" w:firstColumn="0" w:lastColumn="0" w:oddVBand="0" w:evenVBand="0" w:oddHBand="0" w:evenHBand="1" w:firstRowFirstColumn="0" w:firstRowLastColumn="0" w:lastRowFirstColumn="0" w:lastRowLastColumn="0"/>
          <w:trHeight w:val="170"/>
        </w:trPr>
        <w:tc>
          <w:tcPr>
            <w:tcW w:w="872" w:type="dxa"/>
            <w:shd w:val="clear" w:color="auto" w:fill="B4D7FF" w:themeFill="accent1" w:themeFillTint="33"/>
            <w:vAlign w:val="center"/>
          </w:tcPr>
          <w:p w14:paraId="11B3EEB3" w14:textId="77777777" w:rsidR="002F14E4" w:rsidRPr="00FE6BA3" w:rsidRDefault="002F14E4" w:rsidP="00904A75">
            <w:pPr>
              <w:pStyle w:val="BodyText"/>
              <w:spacing w:before="40" w:after="60" w:line="240" w:lineRule="auto"/>
              <w:rPr>
                <w:b/>
                <w:color w:val="auto"/>
                <w:sz w:val="18"/>
                <w:szCs w:val="18"/>
              </w:rPr>
            </w:pPr>
            <w:r w:rsidRPr="00FE6BA3">
              <w:rPr>
                <w:b/>
                <w:color w:val="auto"/>
                <w:sz w:val="18"/>
                <w:szCs w:val="18"/>
              </w:rPr>
              <w:t>Output</w:t>
            </w:r>
          </w:p>
        </w:tc>
        <w:tc>
          <w:tcPr>
            <w:tcW w:w="3438" w:type="dxa"/>
            <w:gridSpan w:val="5"/>
            <w:shd w:val="clear" w:color="auto" w:fill="B4D7FF" w:themeFill="accent1" w:themeFillTint="33"/>
            <w:vAlign w:val="center"/>
          </w:tcPr>
          <w:p w14:paraId="57A6E0ED" w14:textId="63503CC2" w:rsidR="002F14E4" w:rsidRPr="00FE6BA3" w:rsidRDefault="002F14E4" w:rsidP="002F14E4">
            <w:pPr>
              <w:pStyle w:val="BodyText"/>
              <w:spacing w:before="40" w:after="60" w:line="240" w:lineRule="auto"/>
              <w:rPr>
                <w:b/>
                <w:color w:val="auto"/>
                <w:sz w:val="18"/>
                <w:szCs w:val="18"/>
              </w:rPr>
            </w:pPr>
            <w:r w:rsidRPr="00FE6BA3">
              <w:rPr>
                <w:b/>
                <w:color w:val="auto"/>
                <w:sz w:val="18"/>
                <w:szCs w:val="18"/>
              </w:rPr>
              <w:t>Past performance</w:t>
            </w:r>
          </w:p>
        </w:tc>
        <w:tc>
          <w:tcPr>
            <w:tcW w:w="1037" w:type="dxa"/>
            <w:shd w:val="clear" w:color="auto" w:fill="B4D7FF" w:themeFill="accent1" w:themeFillTint="33"/>
            <w:vAlign w:val="center"/>
          </w:tcPr>
          <w:p w14:paraId="24C63943" w14:textId="0D600EB6" w:rsidR="002F14E4" w:rsidRPr="00FE6BA3" w:rsidRDefault="002F14E4" w:rsidP="002F14E4">
            <w:pPr>
              <w:pStyle w:val="BodyText"/>
              <w:spacing w:before="40" w:after="60" w:line="240" w:lineRule="auto"/>
              <w:rPr>
                <w:b/>
                <w:color w:val="auto"/>
                <w:sz w:val="18"/>
                <w:szCs w:val="18"/>
              </w:rPr>
            </w:pPr>
            <w:r w:rsidRPr="00FE6BA3">
              <w:rPr>
                <w:b/>
                <w:color w:val="auto"/>
                <w:sz w:val="18"/>
                <w:szCs w:val="18"/>
              </w:rPr>
              <w:t>Expected</w:t>
            </w:r>
          </w:p>
        </w:tc>
        <w:tc>
          <w:tcPr>
            <w:tcW w:w="4281" w:type="dxa"/>
            <w:gridSpan w:val="6"/>
            <w:shd w:val="clear" w:color="auto" w:fill="B4D7FF" w:themeFill="accent1" w:themeFillTint="33"/>
            <w:vAlign w:val="center"/>
          </w:tcPr>
          <w:p w14:paraId="638F88D8" w14:textId="77777777" w:rsidR="002F14E4" w:rsidRPr="00FE6BA3" w:rsidRDefault="002F14E4" w:rsidP="00904A75">
            <w:pPr>
              <w:pStyle w:val="BodyText"/>
              <w:spacing w:before="40" w:after="60" w:line="240" w:lineRule="auto"/>
              <w:rPr>
                <w:b/>
                <w:color w:val="auto"/>
                <w:sz w:val="18"/>
                <w:szCs w:val="18"/>
              </w:rPr>
            </w:pPr>
            <w:r w:rsidRPr="00FE6BA3">
              <w:rPr>
                <w:b/>
                <w:color w:val="auto"/>
                <w:sz w:val="18"/>
                <w:szCs w:val="18"/>
              </w:rPr>
              <w:t>Target for PS21</w:t>
            </w:r>
          </w:p>
        </w:tc>
      </w:tr>
      <w:tr w:rsidR="00AE68E1" w:rsidRPr="008879C6" w14:paraId="71006A1D" w14:textId="77777777" w:rsidTr="002F14E4">
        <w:trPr>
          <w:trHeight w:val="170"/>
        </w:trPr>
        <w:tc>
          <w:tcPr>
            <w:tcW w:w="872" w:type="dxa"/>
            <w:shd w:val="clear" w:color="auto" w:fill="B4D7FF" w:themeFill="accent1" w:themeFillTint="33"/>
          </w:tcPr>
          <w:p w14:paraId="4D069BD3" w14:textId="77777777" w:rsidR="00AE68E1" w:rsidRPr="008D375B" w:rsidRDefault="00AE68E1" w:rsidP="00904A75">
            <w:pPr>
              <w:pStyle w:val="BodyText"/>
              <w:spacing w:before="40" w:after="60" w:line="240" w:lineRule="auto"/>
              <w:jc w:val="right"/>
              <w:rPr>
                <w:i/>
                <w:color w:val="auto"/>
                <w:sz w:val="16"/>
                <w:szCs w:val="18"/>
              </w:rPr>
            </w:pPr>
            <w:r w:rsidRPr="008D375B">
              <w:rPr>
                <w:i/>
                <w:color w:val="auto"/>
                <w:sz w:val="16"/>
                <w:szCs w:val="18"/>
              </w:rPr>
              <w:t>Year</w:t>
            </w:r>
          </w:p>
        </w:tc>
        <w:tc>
          <w:tcPr>
            <w:tcW w:w="865" w:type="dxa"/>
            <w:shd w:val="clear" w:color="auto" w:fill="D9D9D9" w:themeFill="background1" w:themeFillShade="D9"/>
          </w:tcPr>
          <w:p w14:paraId="1194DD4C"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FY17</w:t>
            </w:r>
          </w:p>
        </w:tc>
        <w:tc>
          <w:tcPr>
            <w:tcW w:w="856" w:type="dxa"/>
            <w:gridSpan w:val="2"/>
            <w:shd w:val="clear" w:color="auto" w:fill="D9D9D9" w:themeFill="background1" w:themeFillShade="D9"/>
          </w:tcPr>
          <w:p w14:paraId="16FA78D0"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FY18</w:t>
            </w:r>
          </w:p>
        </w:tc>
        <w:tc>
          <w:tcPr>
            <w:tcW w:w="862" w:type="dxa"/>
            <w:shd w:val="clear" w:color="auto" w:fill="D9D9D9" w:themeFill="background1" w:themeFillShade="D9"/>
          </w:tcPr>
          <w:p w14:paraId="21F992FD"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FY19</w:t>
            </w:r>
          </w:p>
        </w:tc>
        <w:tc>
          <w:tcPr>
            <w:tcW w:w="855" w:type="dxa"/>
            <w:tcBorders>
              <w:bottom w:val="single" w:sz="4" w:space="0" w:color="231F20"/>
            </w:tcBorders>
            <w:shd w:val="clear" w:color="auto" w:fill="D9D9D9" w:themeFill="background1" w:themeFillShade="D9"/>
          </w:tcPr>
          <w:p w14:paraId="7E88BC10"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FY20</w:t>
            </w:r>
          </w:p>
        </w:tc>
        <w:tc>
          <w:tcPr>
            <w:tcW w:w="1037" w:type="dxa"/>
            <w:tcBorders>
              <w:bottom w:val="single" w:sz="4" w:space="0" w:color="231F20"/>
            </w:tcBorders>
            <w:shd w:val="clear" w:color="auto" w:fill="FFEFC9" w:themeFill="accent6" w:themeFillTint="33"/>
          </w:tcPr>
          <w:p w14:paraId="5EA3AEF1"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FY21</w:t>
            </w:r>
          </w:p>
        </w:tc>
        <w:tc>
          <w:tcPr>
            <w:tcW w:w="855" w:type="dxa"/>
            <w:shd w:val="clear" w:color="auto" w:fill="B4D7FF" w:themeFill="accent1" w:themeFillTint="33"/>
          </w:tcPr>
          <w:p w14:paraId="487B3A94"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FY22</w:t>
            </w:r>
          </w:p>
        </w:tc>
        <w:tc>
          <w:tcPr>
            <w:tcW w:w="856" w:type="dxa"/>
            <w:shd w:val="clear" w:color="auto" w:fill="B4D7FF" w:themeFill="accent1" w:themeFillTint="33"/>
          </w:tcPr>
          <w:p w14:paraId="3A83103D"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FY23</w:t>
            </w:r>
          </w:p>
        </w:tc>
        <w:tc>
          <w:tcPr>
            <w:tcW w:w="855" w:type="dxa"/>
            <w:gridSpan w:val="2"/>
            <w:shd w:val="clear" w:color="auto" w:fill="B4D7FF" w:themeFill="accent1" w:themeFillTint="33"/>
          </w:tcPr>
          <w:p w14:paraId="5112D125"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FY24</w:t>
            </w:r>
          </w:p>
        </w:tc>
        <w:tc>
          <w:tcPr>
            <w:tcW w:w="857" w:type="dxa"/>
            <w:shd w:val="clear" w:color="auto" w:fill="B4D7FF" w:themeFill="accent1" w:themeFillTint="33"/>
          </w:tcPr>
          <w:p w14:paraId="59EE623D"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FY25</w:t>
            </w:r>
          </w:p>
        </w:tc>
        <w:tc>
          <w:tcPr>
            <w:tcW w:w="858" w:type="dxa"/>
            <w:shd w:val="clear" w:color="auto" w:fill="B4D7FF" w:themeFill="accent1" w:themeFillTint="33"/>
          </w:tcPr>
          <w:p w14:paraId="293BAA49" w14:textId="77777777" w:rsidR="00AE68E1" w:rsidRPr="008D375B" w:rsidRDefault="00AE68E1" w:rsidP="00904A75">
            <w:pPr>
              <w:pStyle w:val="BodyText"/>
              <w:spacing w:before="40" w:after="60" w:line="240" w:lineRule="auto"/>
              <w:jc w:val="center"/>
              <w:rPr>
                <w:i/>
                <w:color w:val="auto"/>
                <w:sz w:val="16"/>
                <w:szCs w:val="18"/>
              </w:rPr>
            </w:pPr>
            <w:r w:rsidRPr="008D375B">
              <w:rPr>
                <w:i/>
                <w:color w:val="auto"/>
                <w:sz w:val="16"/>
                <w:szCs w:val="18"/>
              </w:rPr>
              <w:t>FY26</w:t>
            </w:r>
          </w:p>
        </w:tc>
      </w:tr>
      <w:tr w:rsidR="00C03D0F" w:rsidRPr="008879C6" w14:paraId="26889AC9" w14:textId="77777777" w:rsidTr="002F14E4">
        <w:trPr>
          <w:cnfStyle w:val="000000010000" w:firstRow="0" w:lastRow="0" w:firstColumn="0" w:lastColumn="0" w:oddVBand="0" w:evenVBand="0" w:oddHBand="0" w:evenHBand="1" w:firstRowFirstColumn="0" w:firstRowLastColumn="0" w:lastRowFirstColumn="0" w:lastRowLastColumn="0"/>
          <w:trHeight w:val="170"/>
        </w:trPr>
        <w:tc>
          <w:tcPr>
            <w:tcW w:w="872" w:type="dxa"/>
            <w:shd w:val="clear" w:color="auto" w:fill="F2F2F2" w:themeFill="background1" w:themeFillShade="F2"/>
          </w:tcPr>
          <w:p w14:paraId="37F3D232" w14:textId="77777777" w:rsidR="00C03D0F" w:rsidRPr="007B6F09" w:rsidRDefault="00C03D0F" w:rsidP="00C03D0F">
            <w:pPr>
              <w:pStyle w:val="BodyText"/>
              <w:spacing w:before="40" w:after="60" w:line="240" w:lineRule="auto"/>
              <w:rPr>
                <w:i/>
                <w:color w:val="auto"/>
                <w:sz w:val="18"/>
                <w:szCs w:val="18"/>
              </w:rPr>
            </w:pPr>
            <w:r w:rsidRPr="007B6F09">
              <w:rPr>
                <w:i/>
                <w:color w:val="auto"/>
                <w:sz w:val="16"/>
                <w:szCs w:val="18"/>
              </w:rPr>
              <w:t>Output 1</w:t>
            </w:r>
          </w:p>
        </w:tc>
        <w:tc>
          <w:tcPr>
            <w:tcW w:w="865" w:type="dxa"/>
            <w:shd w:val="clear" w:color="auto" w:fill="F2F2F2" w:themeFill="background1" w:themeFillShade="F2"/>
          </w:tcPr>
          <w:p w14:paraId="1FD3A527" w14:textId="387E1E77" w:rsidR="00C03D0F" w:rsidRPr="00C03D0F" w:rsidRDefault="00C03D0F" w:rsidP="00C03D0F">
            <w:pPr>
              <w:pStyle w:val="BodyText"/>
              <w:spacing w:before="40" w:after="60" w:line="240" w:lineRule="auto"/>
              <w:jc w:val="center"/>
              <w:rPr>
                <w:i/>
                <w:color w:val="auto"/>
                <w:sz w:val="16"/>
                <w:szCs w:val="16"/>
              </w:rPr>
            </w:pPr>
            <w:r w:rsidRPr="00C03D0F">
              <w:rPr>
                <w:sz w:val="16"/>
              </w:rPr>
              <w:t>N/A</w:t>
            </w:r>
          </w:p>
        </w:tc>
        <w:tc>
          <w:tcPr>
            <w:tcW w:w="856" w:type="dxa"/>
            <w:gridSpan w:val="2"/>
            <w:shd w:val="clear" w:color="auto" w:fill="F2F2F2" w:themeFill="background1" w:themeFillShade="F2"/>
          </w:tcPr>
          <w:p w14:paraId="15738C9B" w14:textId="588C310D" w:rsidR="00C03D0F" w:rsidRPr="00C03D0F" w:rsidRDefault="00C03D0F" w:rsidP="00C03D0F">
            <w:pPr>
              <w:pStyle w:val="BodyText"/>
              <w:spacing w:before="40" w:after="60" w:line="240" w:lineRule="auto"/>
              <w:jc w:val="center"/>
              <w:rPr>
                <w:color w:val="auto"/>
                <w:sz w:val="16"/>
                <w:szCs w:val="16"/>
              </w:rPr>
            </w:pPr>
            <w:r w:rsidRPr="00C03D0F">
              <w:rPr>
                <w:sz w:val="16"/>
              </w:rPr>
              <w:t>8.3</w:t>
            </w:r>
          </w:p>
        </w:tc>
        <w:tc>
          <w:tcPr>
            <w:tcW w:w="862" w:type="dxa"/>
            <w:shd w:val="clear" w:color="auto" w:fill="F2F2F2" w:themeFill="background1" w:themeFillShade="F2"/>
          </w:tcPr>
          <w:p w14:paraId="0CE5DC12" w14:textId="395D0037" w:rsidR="00C03D0F" w:rsidRPr="00C03D0F" w:rsidRDefault="00C03D0F" w:rsidP="00C03D0F">
            <w:pPr>
              <w:pStyle w:val="BodyText"/>
              <w:spacing w:before="40" w:after="60" w:line="240" w:lineRule="auto"/>
              <w:jc w:val="center"/>
              <w:rPr>
                <w:color w:val="auto"/>
                <w:sz w:val="16"/>
                <w:szCs w:val="16"/>
              </w:rPr>
            </w:pPr>
            <w:r w:rsidRPr="00C03D0F">
              <w:rPr>
                <w:sz w:val="16"/>
              </w:rPr>
              <w:t>7.5</w:t>
            </w:r>
          </w:p>
        </w:tc>
        <w:tc>
          <w:tcPr>
            <w:tcW w:w="855" w:type="dxa"/>
            <w:shd w:val="pct10" w:color="FFEFC9" w:themeColor="accent6" w:themeTint="33" w:fill="FFFFFF" w:themeFill="background1"/>
          </w:tcPr>
          <w:p w14:paraId="69385622" w14:textId="44D79563" w:rsidR="00C03D0F" w:rsidRPr="00C03D0F" w:rsidRDefault="00C03D0F" w:rsidP="00C03D0F">
            <w:pPr>
              <w:pStyle w:val="BodyText"/>
              <w:spacing w:before="40" w:after="60" w:line="240" w:lineRule="auto"/>
              <w:jc w:val="center"/>
              <w:rPr>
                <w:color w:val="auto"/>
                <w:sz w:val="16"/>
                <w:szCs w:val="16"/>
              </w:rPr>
            </w:pPr>
            <w:r w:rsidRPr="00C03D0F">
              <w:rPr>
                <w:sz w:val="16"/>
              </w:rPr>
              <w:t>7.7</w:t>
            </w:r>
          </w:p>
        </w:tc>
        <w:tc>
          <w:tcPr>
            <w:tcW w:w="1037" w:type="dxa"/>
            <w:shd w:val="pct10" w:color="FFEFC9" w:themeColor="accent6" w:themeTint="33" w:fill="FFFFFF" w:themeFill="background1"/>
          </w:tcPr>
          <w:p w14:paraId="314D4E03" w14:textId="6F59F8F3" w:rsidR="00C03D0F" w:rsidRPr="00C03D0F" w:rsidRDefault="00C03D0F" w:rsidP="00C03D0F">
            <w:pPr>
              <w:pStyle w:val="BodyText"/>
              <w:spacing w:before="40" w:after="60" w:line="240" w:lineRule="auto"/>
              <w:jc w:val="center"/>
              <w:rPr>
                <w:color w:val="auto"/>
                <w:sz w:val="16"/>
                <w:szCs w:val="16"/>
              </w:rPr>
            </w:pPr>
            <w:r w:rsidRPr="00C03D0F">
              <w:rPr>
                <w:sz w:val="16"/>
              </w:rPr>
              <w:t>7.7</w:t>
            </w:r>
          </w:p>
        </w:tc>
        <w:tc>
          <w:tcPr>
            <w:tcW w:w="855" w:type="dxa"/>
            <w:shd w:val="clear" w:color="auto" w:fill="FFFFFF" w:themeFill="background1"/>
          </w:tcPr>
          <w:p w14:paraId="7DB6A5FF" w14:textId="2F77094D"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7.9</w:t>
            </w:r>
          </w:p>
        </w:tc>
        <w:tc>
          <w:tcPr>
            <w:tcW w:w="856" w:type="dxa"/>
            <w:shd w:val="clear" w:color="auto" w:fill="FFFFFF" w:themeFill="background1"/>
          </w:tcPr>
          <w:p w14:paraId="630B30D4" w14:textId="6EBB2665"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8.0</w:t>
            </w:r>
          </w:p>
        </w:tc>
        <w:tc>
          <w:tcPr>
            <w:tcW w:w="855" w:type="dxa"/>
            <w:gridSpan w:val="2"/>
            <w:shd w:val="clear" w:color="auto" w:fill="FFFFFF" w:themeFill="background1"/>
          </w:tcPr>
          <w:p w14:paraId="3F5D2555" w14:textId="173035D7"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8.1</w:t>
            </w:r>
          </w:p>
        </w:tc>
        <w:tc>
          <w:tcPr>
            <w:tcW w:w="857" w:type="dxa"/>
            <w:shd w:val="clear" w:color="auto" w:fill="FFFFFF" w:themeFill="background1"/>
          </w:tcPr>
          <w:p w14:paraId="736E126E" w14:textId="7EF4A368"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8.2</w:t>
            </w:r>
          </w:p>
        </w:tc>
        <w:tc>
          <w:tcPr>
            <w:tcW w:w="858" w:type="dxa"/>
            <w:shd w:val="clear" w:color="auto" w:fill="FFFFFF" w:themeFill="background1"/>
          </w:tcPr>
          <w:p w14:paraId="60C5FD05" w14:textId="18A5222A"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8.3</w:t>
            </w:r>
          </w:p>
        </w:tc>
      </w:tr>
      <w:tr w:rsidR="00C03D0F" w:rsidRPr="008879C6" w14:paraId="3C496D5E" w14:textId="77777777" w:rsidTr="002F14E4">
        <w:trPr>
          <w:trHeight w:val="170"/>
        </w:trPr>
        <w:tc>
          <w:tcPr>
            <w:tcW w:w="872" w:type="dxa"/>
            <w:shd w:val="clear" w:color="auto" w:fill="F2F2F2" w:themeFill="background1" w:themeFillShade="F2"/>
          </w:tcPr>
          <w:p w14:paraId="61A6CF0F" w14:textId="77777777" w:rsidR="00C03D0F" w:rsidRPr="007B6F09" w:rsidRDefault="00C03D0F" w:rsidP="00C03D0F">
            <w:pPr>
              <w:pStyle w:val="BodyText"/>
              <w:spacing w:before="40" w:after="60" w:line="240" w:lineRule="auto"/>
              <w:rPr>
                <w:i/>
                <w:color w:val="auto"/>
                <w:sz w:val="16"/>
                <w:szCs w:val="18"/>
              </w:rPr>
            </w:pPr>
            <w:r>
              <w:rPr>
                <w:i/>
                <w:color w:val="auto"/>
                <w:sz w:val="16"/>
                <w:szCs w:val="18"/>
              </w:rPr>
              <w:t>Output 2</w:t>
            </w:r>
          </w:p>
        </w:tc>
        <w:tc>
          <w:tcPr>
            <w:tcW w:w="865" w:type="dxa"/>
            <w:shd w:val="clear" w:color="auto" w:fill="F2F2F2" w:themeFill="background1" w:themeFillShade="F2"/>
          </w:tcPr>
          <w:p w14:paraId="57625B93" w14:textId="64DE11F5" w:rsidR="00C03D0F" w:rsidRPr="00C03D0F" w:rsidRDefault="00C03D0F" w:rsidP="00C03D0F">
            <w:pPr>
              <w:pStyle w:val="BodyText"/>
              <w:spacing w:before="40" w:after="60" w:line="240" w:lineRule="auto"/>
              <w:jc w:val="center"/>
              <w:rPr>
                <w:color w:val="auto"/>
                <w:sz w:val="16"/>
                <w:szCs w:val="16"/>
              </w:rPr>
            </w:pPr>
            <w:r w:rsidRPr="00C03D0F">
              <w:rPr>
                <w:sz w:val="16"/>
              </w:rPr>
              <w:t>N/A</w:t>
            </w:r>
          </w:p>
        </w:tc>
        <w:tc>
          <w:tcPr>
            <w:tcW w:w="856" w:type="dxa"/>
            <w:gridSpan w:val="2"/>
            <w:shd w:val="clear" w:color="auto" w:fill="F2F2F2" w:themeFill="background1" w:themeFillShade="F2"/>
          </w:tcPr>
          <w:p w14:paraId="735FEA2B" w14:textId="2F3F8D8F" w:rsidR="00C03D0F" w:rsidRPr="00C03D0F" w:rsidRDefault="00C03D0F" w:rsidP="00C03D0F">
            <w:pPr>
              <w:pStyle w:val="BodyText"/>
              <w:spacing w:before="40" w:after="60" w:line="240" w:lineRule="auto"/>
              <w:jc w:val="center"/>
              <w:rPr>
                <w:color w:val="auto"/>
                <w:sz w:val="16"/>
                <w:szCs w:val="16"/>
              </w:rPr>
            </w:pPr>
            <w:r w:rsidRPr="00C03D0F">
              <w:rPr>
                <w:sz w:val="16"/>
              </w:rPr>
              <w:t>6.8</w:t>
            </w:r>
          </w:p>
        </w:tc>
        <w:tc>
          <w:tcPr>
            <w:tcW w:w="862" w:type="dxa"/>
            <w:shd w:val="clear" w:color="auto" w:fill="F2F2F2" w:themeFill="background1" w:themeFillShade="F2"/>
          </w:tcPr>
          <w:p w14:paraId="41A776AC" w14:textId="42EE4527" w:rsidR="00C03D0F" w:rsidRPr="00C03D0F" w:rsidRDefault="00C03D0F" w:rsidP="00C03D0F">
            <w:pPr>
              <w:pStyle w:val="BodyText"/>
              <w:spacing w:before="40" w:after="60" w:line="240" w:lineRule="auto"/>
              <w:jc w:val="center"/>
              <w:rPr>
                <w:color w:val="auto"/>
                <w:sz w:val="16"/>
                <w:szCs w:val="16"/>
              </w:rPr>
            </w:pPr>
            <w:r w:rsidRPr="00C03D0F">
              <w:rPr>
                <w:sz w:val="16"/>
              </w:rPr>
              <w:t>7.3</w:t>
            </w:r>
          </w:p>
        </w:tc>
        <w:tc>
          <w:tcPr>
            <w:tcW w:w="855" w:type="dxa"/>
            <w:shd w:val="pct10" w:color="FFEFC9" w:themeColor="accent6" w:themeTint="33" w:fill="FFFFFF" w:themeFill="background1"/>
          </w:tcPr>
          <w:p w14:paraId="5080727C" w14:textId="268B6972" w:rsidR="00C03D0F" w:rsidRPr="00C03D0F" w:rsidRDefault="00C03D0F" w:rsidP="00C03D0F">
            <w:pPr>
              <w:pStyle w:val="BodyText"/>
              <w:spacing w:before="40" w:after="60" w:line="240" w:lineRule="auto"/>
              <w:jc w:val="center"/>
              <w:rPr>
                <w:color w:val="auto"/>
                <w:sz w:val="16"/>
                <w:szCs w:val="16"/>
              </w:rPr>
            </w:pPr>
            <w:r w:rsidRPr="00C03D0F">
              <w:rPr>
                <w:sz w:val="16"/>
              </w:rPr>
              <w:t>7.7</w:t>
            </w:r>
          </w:p>
        </w:tc>
        <w:tc>
          <w:tcPr>
            <w:tcW w:w="1037" w:type="dxa"/>
            <w:shd w:val="pct10" w:color="FFEFC9" w:themeColor="accent6" w:themeTint="33" w:fill="FFFFFF" w:themeFill="background1"/>
          </w:tcPr>
          <w:p w14:paraId="6AB4DC41" w14:textId="6B570B35" w:rsidR="00C03D0F" w:rsidRPr="00C03D0F" w:rsidRDefault="00C03D0F" w:rsidP="00C03D0F">
            <w:pPr>
              <w:pStyle w:val="BodyText"/>
              <w:spacing w:before="40" w:after="60" w:line="240" w:lineRule="auto"/>
              <w:jc w:val="center"/>
              <w:rPr>
                <w:color w:val="auto"/>
                <w:sz w:val="16"/>
                <w:szCs w:val="16"/>
              </w:rPr>
            </w:pPr>
            <w:r w:rsidRPr="00C03D0F">
              <w:rPr>
                <w:sz w:val="16"/>
              </w:rPr>
              <w:t>7.9</w:t>
            </w:r>
          </w:p>
        </w:tc>
        <w:tc>
          <w:tcPr>
            <w:tcW w:w="855" w:type="dxa"/>
            <w:shd w:val="clear" w:color="auto" w:fill="FFFFFF" w:themeFill="background1"/>
          </w:tcPr>
          <w:p w14:paraId="3772A851" w14:textId="4C2A735C"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7.9</w:t>
            </w:r>
          </w:p>
        </w:tc>
        <w:tc>
          <w:tcPr>
            <w:tcW w:w="856" w:type="dxa"/>
            <w:shd w:val="clear" w:color="auto" w:fill="FFFFFF" w:themeFill="background1"/>
          </w:tcPr>
          <w:p w14:paraId="44B00B2F" w14:textId="56FB177D"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8.0</w:t>
            </w:r>
          </w:p>
        </w:tc>
        <w:tc>
          <w:tcPr>
            <w:tcW w:w="855" w:type="dxa"/>
            <w:gridSpan w:val="2"/>
            <w:shd w:val="clear" w:color="auto" w:fill="FFFFFF" w:themeFill="background1"/>
          </w:tcPr>
          <w:p w14:paraId="30A9E929" w14:textId="7AAAEEF6"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8.1</w:t>
            </w:r>
          </w:p>
        </w:tc>
        <w:tc>
          <w:tcPr>
            <w:tcW w:w="857" w:type="dxa"/>
            <w:shd w:val="clear" w:color="auto" w:fill="FFFFFF" w:themeFill="background1"/>
          </w:tcPr>
          <w:p w14:paraId="016290A2" w14:textId="755AEC68"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8.2</w:t>
            </w:r>
          </w:p>
        </w:tc>
        <w:tc>
          <w:tcPr>
            <w:tcW w:w="858" w:type="dxa"/>
            <w:shd w:val="clear" w:color="auto" w:fill="FFFFFF" w:themeFill="background1"/>
          </w:tcPr>
          <w:p w14:paraId="3D5335F3" w14:textId="093E3A4C" w:rsidR="00C03D0F" w:rsidRPr="00C03D0F" w:rsidRDefault="00C03D0F" w:rsidP="00C03D0F">
            <w:pPr>
              <w:pStyle w:val="BodyText"/>
              <w:spacing w:before="40" w:after="60" w:line="240" w:lineRule="auto"/>
              <w:jc w:val="center"/>
              <w:rPr>
                <w:color w:val="auto"/>
                <w:sz w:val="16"/>
                <w:szCs w:val="16"/>
                <w:highlight w:val="yellow"/>
              </w:rPr>
            </w:pPr>
            <w:r w:rsidRPr="00C03D0F">
              <w:rPr>
                <w:sz w:val="16"/>
              </w:rPr>
              <w:t>8.3</w:t>
            </w:r>
          </w:p>
        </w:tc>
      </w:tr>
      <w:tr w:rsidR="00C03D0F" w:rsidRPr="008879C6" w14:paraId="1F16B3BE" w14:textId="77777777" w:rsidTr="002F14E4">
        <w:trPr>
          <w:cnfStyle w:val="000000010000" w:firstRow="0" w:lastRow="0" w:firstColumn="0" w:lastColumn="0" w:oddVBand="0" w:evenVBand="0" w:oddHBand="0" w:evenHBand="1" w:firstRowFirstColumn="0" w:firstRowLastColumn="0" w:lastRowFirstColumn="0" w:lastRowLastColumn="0"/>
          <w:trHeight w:val="170"/>
        </w:trPr>
        <w:tc>
          <w:tcPr>
            <w:tcW w:w="872" w:type="dxa"/>
            <w:shd w:val="clear" w:color="auto" w:fill="F2F2F2" w:themeFill="background1" w:themeFillShade="F2"/>
          </w:tcPr>
          <w:p w14:paraId="67F57607" w14:textId="77777777" w:rsidR="00C03D0F" w:rsidRDefault="00C03D0F" w:rsidP="00C03D0F">
            <w:pPr>
              <w:pStyle w:val="BodyText"/>
              <w:spacing w:before="40" w:after="60" w:line="240" w:lineRule="auto"/>
              <w:rPr>
                <w:i/>
                <w:color w:val="auto"/>
                <w:sz w:val="16"/>
                <w:szCs w:val="18"/>
              </w:rPr>
            </w:pPr>
            <w:r>
              <w:rPr>
                <w:i/>
                <w:color w:val="auto"/>
                <w:sz w:val="16"/>
                <w:szCs w:val="18"/>
              </w:rPr>
              <w:t>Output 3</w:t>
            </w:r>
          </w:p>
        </w:tc>
        <w:tc>
          <w:tcPr>
            <w:tcW w:w="865" w:type="dxa"/>
            <w:shd w:val="clear" w:color="auto" w:fill="F2F2F2" w:themeFill="background1" w:themeFillShade="F2"/>
          </w:tcPr>
          <w:p w14:paraId="4EBDE44D" w14:textId="003293CC" w:rsidR="00C03D0F" w:rsidRPr="00C03D0F" w:rsidRDefault="00C03D0F" w:rsidP="00C03D0F">
            <w:pPr>
              <w:pStyle w:val="BodyText"/>
              <w:spacing w:before="40" w:after="60" w:line="240" w:lineRule="auto"/>
              <w:jc w:val="center"/>
              <w:rPr>
                <w:i/>
                <w:color w:val="auto"/>
                <w:sz w:val="16"/>
                <w:szCs w:val="16"/>
              </w:rPr>
            </w:pPr>
            <w:r w:rsidRPr="00C03D0F">
              <w:rPr>
                <w:bCs/>
                <w:sz w:val="16"/>
              </w:rPr>
              <w:t>N/A</w:t>
            </w:r>
          </w:p>
        </w:tc>
        <w:tc>
          <w:tcPr>
            <w:tcW w:w="856" w:type="dxa"/>
            <w:gridSpan w:val="2"/>
            <w:shd w:val="clear" w:color="auto" w:fill="F2F2F2" w:themeFill="background1" w:themeFillShade="F2"/>
          </w:tcPr>
          <w:p w14:paraId="65EC3E2E" w14:textId="0F3C405A" w:rsidR="00C03D0F" w:rsidRPr="00C03D0F" w:rsidRDefault="00C03D0F" w:rsidP="00C03D0F">
            <w:pPr>
              <w:pStyle w:val="BodyText"/>
              <w:spacing w:before="40" w:after="60" w:line="240" w:lineRule="auto"/>
              <w:jc w:val="center"/>
              <w:rPr>
                <w:color w:val="auto"/>
                <w:sz w:val="16"/>
                <w:szCs w:val="16"/>
              </w:rPr>
            </w:pPr>
            <w:r w:rsidRPr="00C03D0F">
              <w:rPr>
                <w:bCs/>
                <w:sz w:val="16"/>
              </w:rPr>
              <w:t>7.3</w:t>
            </w:r>
          </w:p>
        </w:tc>
        <w:tc>
          <w:tcPr>
            <w:tcW w:w="862" w:type="dxa"/>
            <w:shd w:val="clear" w:color="auto" w:fill="F2F2F2" w:themeFill="background1" w:themeFillShade="F2"/>
          </w:tcPr>
          <w:p w14:paraId="331A4D3E" w14:textId="0ADD1BC9" w:rsidR="00C03D0F" w:rsidRPr="00C03D0F" w:rsidRDefault="00C03D0F" w:rsidP="00C03D0F">
            <w:pPr>
              <w:pStyle w:val="BodyText"/>
              <w:spacing w:before="40" w:after="60" w:line="240" w:lineRule="auto"/>
              <w:jc w:val="center"/>
              <w:rPr>
                <w:color w:val="auto"/>
                <w:sz w:val="16"/>
                <w:szCs w:val="16"/>
              </w:rPr>
            </w:pPr>
            <w:r w:rsidRPr="00C03D0F">
              <w:rPr>
                <w:bCs/>
                <w:sz w:val="16"/>
              </w:rPr>
              <w:t>7.3</w:t>
            </w:r>
          </w:p>
        </w:tc>
        <w:tc>
          <w:tcPr>
            <w:tcW w:w="855" w:type="dxa"/>
            <w:shd w:val="pct10" w:color="FFEFC9" w:themeColor="accent6" w:themeTint="33" w:fill="FFFFFF" w:themeFill="background1"/>
          </w:tcPr>
          <w:p w14:paraId="131217E5" w14:textId="3F632B4D" w:rsidR="00C03D0F" w:rsidRPr="00C03D0F" w:rsidRDefault="00C03D0F" w:rsidP="00C03D0F">
            <w:pPr>
              <w:pStyle w:val="BodyText"/>
              <w:spacing w:before="40" w:after="60" w:line="240" w:lineRule="auto"/>
              <w:jc w:val="center"/>
              <w:rPr>
                <w:color w:val="auto"/>
                <w:sz w:val="16"/>
                <w:szCs w:val="16"/>
              </w:rPr>
            </w:pPr>
            <w:r w:rsidRPr="00C03D0F">
              <w:rPr>
                <w:bCs/>
                <w:sz w:val="16"/>
              </w:rPr>
              <w:t>6.4</w:t>
            </w:r>
          </w:p>
        </w:tc>
        <w:tc>
          <w:tcPr>
            <w:tcW w:w="1037" w:type="dxa"/>
            <w:shd w:val="pct10" w:color="FFEFC9" w:themeColor="accent6" w:themeTint="33" w:fill="FFFFFF" w:themeFill="background1"/>
          </w:tcPr>
          <w:p w14:paraId="382B73E6" w14:textId="1F0B7D21" w:rsidR="00C03D0F" w:rsidRPr="00C03D0F" w:rsidRDefault="00C03D0F" w:rsidP="00C03D0F">
            <w:pPr>
              <w:pStyle w:val="BodyText"/>
              <w:spacing w:before="40" w:after="60" w:line="240" w:lineRule="auto"/>
              <w:jc w:val="center"/>
              <w:rPr>
                <w:color w:val="auto"/>
                <w:sz w:val="16"/>
                <w:szCs w:val="16"/>
              </w:rPr>
            </w:pPr>
            <w:r w:rsidRPr="00C03D0F">
              <w:rPr>
                <w:bCs/>
                <w:sz w:val="16"/>
              </w:rPr>
              <w:t>6.6</w:t>
            </w:r>
          </w:p>
        </w:tc>
        <w:tc>
          <w:tcPr>
            <w:tcW w:w="855" w:type="dxa"/>
            <w:shd w:val="clear" w:color="auto" w:fill="FFFFFF" w:themeFill="background1"/>
          </w:tcPr>
          <w:p w14:paraId="760A11DF" w14:textId="2FFCFE41" w:rsidR="00C03D0F" w:rsidRPr="00C03D0F" w:rsidRDefault="00C03D0F" w:rsidP="00C03D0F">
            <w:pPr>
              <w:pStyle w:val="BodyText"/>
              <w:spacing w:before="40" w:after="60" w:line="240" w:lineRule="auto"/>
              <w:jc w:val="center"/>
              <w:rPr>
                <w:sz w:val="16"/>
                <w:szCs w:val="16"/>
                <w:highlight w:val="yellow"/>
              </w:rPr>
            </w:pPr>
            <w:r w:rsidRPr="00C03D0F">
              <w:rPr>
                <w:bCs/>
                <w:sz w:val="16"/>
              </w:rPr>
              <w:t>6.8</w:t>
            </w:r>
          </w:p>
        </w:tc>
        <w:tc>
          <w:tcPr>
            <w:tcW w:w="856" w:type="dxa"/>
            <w:shd w:val="clear" w:color="auto" w:fill="FFFFFF" w:themeFill="background1"/>
          </w:tcPr>
          <w:p w14:paraId="7B5C979C" w14:textId="4131BBFB" w:rsidR="00C03D0F" w:rsidRPr="00C03D0F" w:rsidRDefault="00C03D0F" w:rsidP="00C03D0F">
            <w:pPr>
              <w:pStyle w:val="BodyText"/>
              <w:spacing w:before="40" w:after="60" w:line="240" w:lineRule="auto"/>
              <w:jc w:val="center"/>
              <w:rPr>
                <w:sz w:val="16"/>
                <w:szCs w:val="16"/>
                <w:highlight w:val="yellow"/>
              </w:rPr>
            </w:pPr>
            <w:r w:rsidRPr="00C03D0F">
              <w:rPr>
                <w:bCs/>
                <w:sz w:val="16"/>
              </w:rPr>
              <w:t>7.0</w:t>
            </w:r>
          </w:p>
        </w:tc>
        <w:tc>
          <w:tcPr>
            <w:tcW w:w="855" w:type="dxa"/>
            <w:gridSpan w:val="2"/>
            <w:shd w:val="clear" w:color="auto" w:fill="FFFFFF" w:themeFill="background1"/>
          </w:tcPr>
          <w:p w14:paraId="2A3148C3" w14:textId="6572ADFF" w:rsidR="00C03D0F" w:rsidRPr="00C03D0F" w:rsidRDefault="00C03D0F" w:rsidP="00C03D0F">
            <w:pPr>
              <w:pStyle w:val="BodyText"/>
              <w:spacing w:before="40" w:after="60" w:line="240" w:lineRule="auto"/>
              <w:jc w:val="center"/>
              <w:rPr>
                <w:sz w:val="16"/>
                <w:szCs w:val="16"/>
                <w:highlight w:val="yellow"/>
              </w:rPr>
            </w:pPr>
            <w:r w:rsidRPr="00C03D0F">
              <w:rPr>
                <w:bCs/>
                <w:sz w:val="16"/>
              </w:rPr>
              <w:t>7.2</w:t>
            </w:r>
          </w:p>
        </w:tc>
        <w:tc>
          <w:tcPr>
            <w:tcW w:w="857" w:type="dxa"/>
            <w:shd w:val="clear" w:color="auto" w:fill="FFFFFF" w:themeFill="background1"/>
          </w:tcPr>
          <w:p w14:paraId="3FC13BE1" w14:textId="79272CF1" w:rsidR="00C03D0F" w:rsidRPr="00C03D0F" w:rsidRDefault="00C03D0F" w:rsidP="00C03D0F">
            <w:pPr>
              <w:pStyle w:val="BodyText"/>
              <w:spacing w:before="40" w:after="60" w:line="240" w:lineRule="auto"/>
              <w:jc w:val="center"/>
              <w:rPr>
                <w:sz w:val="16"/>
                <w:szCs w:val="16"/>
                <w:highlight w:val="yellow"/>
              </w:rPr>
            </w:pPr>
            <w:r w:rsidRPr="00C03D0F">
              <w:rPr>
                <w:bCs/>
                <w:sz w:val="16"/>
              </w:rPr>
              <w:t>7.4</w:t>
            </w:r>
          </w:p>
        </w:tc>
        <w:tc>
          <w:tcPr>
            <w:tcW w:w="858" w:type="dxa"/>
            <w:shd w:val="clear" w:color="auto" w:fill="FFFFFF" w:themeFill="background1"/>
          </w:tcPr>
          <w:p w14:paraId="7322F4D0" w14:textId="22343967" w:rsidR="00C03D0F" w:rsidRPr="00C03D0F" w:rsidRDefault="00C03D0F" w:rsidP="00C03D0F">
            <w:pPr>
              <w:pStyle w:val="BodyText"/>
              <w:spacing w:before="40" w:after="60" w:line="240" w:lineRule="auto"/>
              <w:jc w:val="center"/>
              <w:rPr>
                <w:sz w:val="16"/>
                <w:szCs w:val="16"/>
                <w:highlight w:val="yellow"/>
              </w:rPr>
            </w:pPr>
            <w:r w:rsidRPr="00C03D0F">
              <w:rPr>
                <w:bCs/>
                <w:sz w:val="16"/>
              </w:rPr>
              <w:t>7.5</w:t>
            </w:r>
          </w:p>
        </w:tc>
      </w:tr>
      <w:tr w:rsidR="00C03D0F" w:rsidRPr="008879C6" w14:paraId="18557152" w14:textId="77777777" w:rsidTr="002F14E4">
        <w:trPr>
          <w:trHeight w:val="170"/>
        </w:trPr>
        <w:tc>
          <w:tcPr>
            <w:tcW w:w="872" w:type="dxa"/>
            <w:shd w:val="clear" w:color="auto" w:fill="F2F2F2" w:themeFill="background1" w:themeFillShade="F2"/>
          </w:tcPr>
          <w:p w14:paraId="44FA5451" w14:textId="77777777" w:rsidR="00C03D0F" w:rsidRDefault="00C03D0F" w:rsidP="00C03D0F">
            <w:pPr>
              <w:pStyle w:val="BodyText"/>
              <w:spacing w:before="40" w:after="60" w:line="240" w:lineRule="auto"/>
              <w:rPr>
                <w:i/>
                <w:color w:val="auto"/>
                <w:sz w:val="16"/>
                <w:szCs w:val="18"/>
              </w:rPr>
            </w:pPr>
            <w:r>
              <w:rPr>
                <w:i/>
                <w:color w:val="auto"/>
                <w:sz w:val="16"/>
                <w:szCs w:val="18"/>
              </w:rPr>
              <w:t>Output 4</w:t>
            </w:r>
          </w:p>
        </w:tc>
        <w:tc>
          <w:tcPr>
            <w:tcW w:w="865" w:type="dxa"/>
            <w:shd w:val="clear" w:color="auto" w:fill="F2F2F2" w:themeFill="background1" w:themeFillShade="F2"/>
          </w:tcPr>
          <w:p w14:paraId="52818E87" w14:textId="129771B6" w:rsidR="00C03D0F" w:rsidRPr="00C03D0F" w:rsidRDefault="00C03D0F" w:rsidP="00C03D0F">
            <w:pPr>
              <w:pStyle w:val="BodyText"/>
              <w:spacing w:before="40" w:after="60" w:line="240" w:lineRule="auto"/>
              <w:jc w:val="center"/>
              <w:rPr>
                <w:i/>
                <w:color w:val="auto"/>
                <w:sz w:val="16"/>
                <w:szCs w:val="16"/>
              </w:rPr>
            </w:pPr>
            <w:r w:rsidRPr="00C03D0F">
              <w:rPr>
                <w:bCs/>
                <w:sz w:val="16"/>
              </w:rPr>
              <w:t>N/A</w:t>
            </w:r>
          </w:p>
        </w:tc>
        <w:tc>
          <w:tcPr>
            <w:tcW w:w="856" w:type="dxa"/>
            <w:gridSpan w:val="2"/>
            <w:shd w:val="clear" w:color="auto" w:fill="F2F2F2" w:themeFill="background1" w:themeFillShade="F2"/>
          </w:tcPr>
          <w:p w14:paraId="4F45A87C" w14:textId="1D52CE23" w:rsidR="00C03D0F" w:rsidRPr="00C03D0F" w:rsidRDefault="00C03D0F" w:rsidP="00C03D0F">
            <w:pPr>
              <w:pStyle w:val="BodyText"/>
              <w:spacing w:before="40" w:after="60" w:line="240" w:lineRule="auto"/>
              <w:jc w:val="center"/>
              <w:rPr>
                <w:color w:val="auto"/>
                <w:sz w:val="16"/>
                <w:szCs w:val="16"/>
              </w:rPr>
            </w:pPr>
            <w:r w:rsidRPr="00C03D0F">
              <w:rPr>
                <w:bCs/>
                <w:sz w:val="16"/>
              </w:rPr>
              <w:t>6.5</w:t>
            </w:r>
          </w:p>
        </w:tc>
        <w:tc>
          <w:tcPr>
            <w:tcW w:w="862" w:type="dxa"/>
            <w:shd w:val="clear" w:color="auto" w:fill="F2F2F2" w:themeFill="background1" w:themeFillShade="F2"/>
          </w:tcPr>
          <w:p w14:paraId="3E5D75EA" w14:textId="74A49136" w:rsidR="00C03D0F" w:rsidRPr="00C03D0F" w:rsidRDefault="00C03D0F" w:rsidP="00C03D0F">
            <w:pPr>
              <w:pStyle w:val="BodyText"/>
              <w:spacing w:before="40" w:after="60" w:line="240" w:lineRule="auto"/>
              <w:jc w:val="center"/>
              <w:rPr>
                <w:color w:val="auto"/>
                <w:sz w:val="16"/>
                <w:szCs w:val="16"/>
              </w:rPr>
            </w:pPr>
            <w:r w:rsidRPr="00C03D0F">
              <w:rPr>
                <w:bCs/>
                <w:sz w:val="16"/>
              </w:rPr>
              <w:t>6.4</w:t>
            </w:r>
          </w:p>
        </w:tc>
        <w:tc>
          <w:tcPr>
            <w:tcW w:w="855" w:type="dxa"/>
            <w:shd w:val="pct10" w:color="FFEFC9" w:themeColor="accent6" w:themeTint="33" w:fill="FFFFFF" w:themeFill="background1"/>
          </w:tcPr>
          <w:p w14:paraId="228155D2" w14:textId="55350D09" w:rsidR="00C03D0F" w:rsidRPr="00C03D0F" w:rsidRDefault="00C03D0F" w:rsidP="00C03D0F">
            <w:pPr>
              <w:pStyle w:val="BodyText"/>
              <w:spacing w:before="40" w:after="60" w:line="240" w:lineRule="auto"/>
              <w:jc w:val="center"/>
              <w:rPr>
                <w:color w:val="auto"/>
                <w:sz w:val="16"/>
                <w:szCs w:val="16"/>
              </w:rPr>
            </w:pPr>
            <w:r w:rsidRPr="00C03D0F">
              <w:rPr>
                <w:bCs/>
                <w:sz w:val="16"/>
              </w:rPr>
              <w:t>6.2</w:t>
            </w:r>
          </w:p>
        </w:tc>
        <w:tc>
          <w:tcPr>
            <w:tcW w:w="1037" w:type="dxa"/>
            <w:shd w:val="pct10" w:color="FFEFC9" w:themeColor="accent6" w:themeTint="33" w:fill="FFFFFF" w:themeFill="background1"/>
          </w:tcPr>
          <w:p w14:paraId="56C61B86" w14:textId="52AC3612" w:rsidR="00C03D0F" w:rsidRPr="00C03D0F" w:rsidRDefault="00C03D0F" w:rsidP="00C03D0F">
            <w:pPr>
              <w:pStyle w:val="BodyText"/>
              <w:spacing w:before="40" w:after="60" w:line="240" w:lineRule="auto"/>
              <w:jc w:val="center"/>
              <w:rPr>
                <w:color w:val="auto"/>
                <w:sz w:val="16"/>
                <w:szCs w:val="16"/>
              </w:rPr>
            </w:pPr>
            <w:r w:rsidRPr="00C03D0F">
              <w:rPr>
                <w:bCs/>
                <w:sz w:val="16"/>
              </w:rPr>
              <w:t>6.4</w:t>
            </w:r>
          </w:p>
        </w:tc>
        <w:tc>
          <w:tcPr>
            <w:tcW w:w="855" w:type="dxa"/>
            <w:shd w:val="clear" w:color="auto" w:fill="FFFFFF" w:themeFill="background1"/>
          </w:tcPr>
          <w:p w14:paraId="091AD367" w14:textId="174CC984" w:rsidR="00C03D0F" w:rsidRPr="00C03D0F" w:rsidRDefault="00C03D0F" w:rsidP="00C03D0F">
            <w:pPr>
              <w:pStyle w:val="BodyText"/>
              <w:spacing w:before="40" w:after="60" w:line="240" w:lineRule="auto"/>
              <w:jc w:val="center"/>
              <w:rPr>
                <w:i/>
                <w:color w:val="auto"/>
                <w:sz w:val="16"/>
                <w:szCs w:val="16"/>
                <w:highlight w:val="yellow"/>
              </w:rPr>
            </w:pPr>
            <w:r w:rsidRPr="00C03D0F">
              <w:rPr>
                <w:bCs/>
                <w:sz w:val="16"/>
              </w:rPr>
              <w:t>6.5</w:t>
            </w:r>
          </w:p>
        </w:tc>
        <w:tc>
          <w:tcPr>
            <w:tcW w:w="856" w:type="dxa"/>
            <w:shd w:val="clear" w:color="auto" w:fill="FFFFFF" w:themeFill="background1"/>
          </w:tcPr>
          <w:p w14:paraId="652CC339" w14:textId="3A22D5E9" w:rsidR="00C03D0F" w:rsidRPr="00C03D0F" w:rsidRDefault="00C03D0F" w:rsidP="00C03D0F">
            <w:pPr>
              <w:pStyle w:val="BodyText"/>
              <w:spacing w:before="40" w:after="60" w:line="240" w:lineRule="auto"/>
              <w:jc w:val="center"/>
              <w:rPr>
                <w:i/>
                <w:color w:val="auto"/>
                <w:sz w:val="16"/>
                <w:szCs w:val="16"/>
                <w:highlight w:val="yellow"/>
              </w:rPr>
            </w:pPr>
            <w:r w:rsidRPr="00C03D0F">
              <w:rPr>
                <w:bCs/>
                <w:sz w:val="16"/>
              </w:rPr>
              <w:t>6.6</w:t>
            </w:r>
          </w:p>
        </w:tc>
        <w:tc>
          <w:tcPr>
            <w:tcW w:w="855" w:type="dxa"/>
            <w:gridSpan w:val="2"/>
            <w:shd w:val="clear" w:color="auto" w:fill="FFFFFF" w:themeFill="background1"/>
          </w:tcPr>
          <w:p w14:paraId="014A5361" w14:textId="59686083" w:rsidR="00C03D0F" w:rsidRPr="00C03D0F" w:rsidRDefault="00C03D0F" w:rsidP="00C03D0F">
            <w:pPr>
              <w:pStyle w:val="BodyText"/>
              <w:spacing w:before="40" w:after="60" w:line="240" w:lineRule="auto"/>
              <w:jc w:val="center"/>
              <w:rPr>
                <w:i/>
                <w:color w:val="auto"/>
                <w:sz w:val="16"/>
                <w:szCs w:val="16"/>
                <w:highlight w:val="yellow"/>
              </w:rPr>
            </w:pPr>
            <w:r w:rsidRPr="00C03D0F">
              <w:rPr>
                <w:bCs/>
                <w:sz w:val="16"/>
              </w:rPr>
              <w:t>6.6</w:t>
            </w:r>
          </w:p>
        </w:tc>
        <w:tc>
          <w:tcPr>
            <w:tcW w:w="857" w:type="dxa"/>
            <w:shd w:val="clear" w:color="auto" w:fill="FFFFFF" w:themeFill="background1"/>
          </w:tcPr>
          <w:p w14:paraId="1B6D5268" w14:textId="2BAE893C" w:rsidR="00C03D0F" w:rsidRPr="00C03D0F" w:rsidRDefault="00C03D0F" w:rsidP="00C03D0F">
            <w:pPr>
              <w:pStyle w:val="BodyText"/>
              <w:spacing w:before="40" w:after="60" w:line="240" w:lineRule="auto"/>
              <w:jc w:val="center"/>
              <w:rPr>
                <w:i/>
                <w:color w:val="auto"/>
                <w:sz w:val="16"/>
                <w:szCs w:val="16"/>
                <w:highlight w:val="yellow"/>
              </w:rPr>
            </w:pPr>
            <w:r w:rsidRPr="00C03D0F">
              <w:rPr>
                <w:bCs/>
                <w:sz w:val="16"/>
              </w:rPr>
              <w:t>6.7</w:t>
            </w:r>
          </w:p>
        </w:tc>
        <w:tc>
          <w:tcPr>
            <w:tcW w:w="858" w:type="dxa"/>
            <w:shd w:val="clear" w:color="auto" w:fill="FFFFFF" w:themeFill="background1"/>
          </w:tcPr>
          <w:p w14:paraId="4BFF3307" w14:textId="0D74F32B" w:rsidR="00C03D0F" w:rsidRPr="00C03D0F" w:rsidRDefault="00C03D0F" w:rsidP="00C03D0F">
            <w:pPr>
              <w:pStyle w:val="BodyText"/>
              <w:spacing w:before="40" w:after="60" w:line="240" w:lineRule="auto"/>
              <w:jc w:val="center"/>
              <w:rPr>
                <w:i/>
                <w:color w:val="auto"/>
                <w:sz w:val="16"/>
                <w:szCs w:val="16"/>
                <w:highlight w:val="yellow"/>
              </w:rPr>
            </w:pPr>
            <w:r w:rsidRPr="00C03D0F">
              <w:rPr>
                <w:bCs/>
                <w:sz w:val="16"/>
              </w:rPr>
              <w:t>6.8</w:t>
            </w:r>
          </w:p>
        </w:tc>
      </w:tr>
    </w:tbl>
    <w:p w14:paraId="75DAB352" w14:textId="77777777" w:rsidR="009C1759" w:rsidRDefault="009C1759" w:rsidP="00960F37">
      <w:pPr>
        <w:pStyle w:val="BodyText"/>
        <w:spacing w:line="264" w:lineRule="auto"/>
        <w:rPr>
          <w:i/>
          <w:color w:val="auto"/>
          <w:szCs w:val="18"/>
        </w:rPr>
        <w:sectPr w:rsidR="009C1759" w:rsidSect="00B619A8">
          <w:type w:val="continuous"/>
          <w:pgSz w:w="11906" w:h="16838" w:code="9"/>
          <w:pgMar w:top="1134" w:right="1134" w:bottom="1134" w:left="1134" w:header="567" w:footer="567" w:gutter="0"/>
          <w:pgNumType w:chapStyle="1"/>
          <w:cols w:space="708"/>
          <w:docGrid w:linePitch="360"/>
        </w:sectPr>
      </w:pPr>
    </w:p>
    <w:p w14:paraId="17478FF6" w14:textId="71AC30D8" w:rsidR="00960F37" w:rsidRPr="006F148F" w:rsidRDefault="00960F37" w:rsidP="00960F37">
      <w:pPr>
        <w:pStyle w:val="BodyText"/>
        <w:spacing w:line="264" w:lineRule="auto"/>
        <w:rPr>
          <w:i/>
          <w:color w:val="auto"/>
          <w:szCs w:val="18"/>
        </w:rPr>
      </w:pPr>
      <w:r w:rsidRPr="006F148F">
        <w:rPr>
          <w:i/>
          <w:color w:val="auto"/>
          <w:szCs w:val="18"/>
        </w:rPr>
        <w:t xml:space="preserve">Water and Sewerage Tariff </w:t>
      </w:r>
      <w:r w:rsidR="00296708">
        <w:rPr>
          <w:i/>
          <w:color w:val="auto"/>
          <w:szCs w:val="18"/>
        </w:rPr>
        <w:t xml:space="preserve">Structure </w:t>
      </w:r>
      <w:r w:rsidRPr="006F148F">
        <w:rPr>
          <w:i/>
          <w:color w:val="auto"/>
          <w:szCs w:val="18"/>
        </w:rPr>
        <w:t>Review</w:t>
      </w:r>
    </w:p>
    <w:p w14:paraId="2F6A96F3" w14:textId="39ACF268" w:rsidR="00960F37" w:rsidRPr="006F148F" w:rsidRDefault="00960F37" w:rsidP="00BC0FD5">
      <w:pPr>
        <w:pStyle w:val="BodyText"/>
        <w:spacing w:line="240" w:lineRule="atLeast"/>
        <w:rPr>
          <w:color w:val="auto"/>
          <w:szCs w:val="18"/>
        </w:rPr>
      </w:pPr>
      <w:r w:rsidRPr="006F148F">
        <w:rPr>
          <w:color w:val="auto"/>
          <w:szCs w:val="18"/>
        </w:rPr>
        <w:lastRenderedPageBreak/>
        <w:t xml:space="preserve">Responding directly to a </w:t>
      </w:r>
      <w:r>
        <w:rPr>
          <w:color w:val="auto"/>
          <w:szCs w:val="18"/>
        </w:rPr>
        <w:t xml:space="preserve">second </w:t>
      </w:r>
      <w:r w:rsidRPr="006F148F">
        <w:rPr>
          <w:color w:val="auto"/>
          <w:szCs w:val="18"/>
        </w:rPr>
        <w:t>request from the WSCC</w:t>
      </w:r>
      <w:r>
        <w:rPr>
          <w:color w:val="auto"/>
          <w:szCs w:val="18"/>
        </w:rPr>
        <w:t>,</w:t>
      </w:r>
      <w:r w:rsidRPr="00B7341D">
        <w:rPr>
          <w:color w:val="auto"/>
          <w:szCs w:val="18"/>
        </w:rPr>
        <w:t xml:space="preserve"> </w:t>
      </w:r>
      <w:r w:rsidRPr="006F148F">
        <w:rPr>
          <w:color w:val="auto"/>
          <w:szCs w:val="18"/>
        </w:rPr>
        <w:t xml:space="preserve">Melbourne Water </w:t>
      </w:r>
      <w:r>
        <w:rPr>
          <w:color w:val="auto"/>
          <w:szCs w:val="18"/>
        </w:rPr>
        <w:t xml:space="preserve">is also </w:t>
      </w:r>
      <w:r w:rsidRPr="006F148F">
        <w:rPr>
          <w:color w:val="auto"/>
          <w:szCs w:val="18"/>
        </w:rPr>
        <w:t>commit</w:t>
      </w:r>
      <w:r>
        <w:rPr>
          <w:color w:val="auto"/>
          <w:szCs w:val="18"/>
        </w:rPr>
        <w:t>ting to</w:t>
      </w:r>
      <w:r w:rsidRPr="006F148F">
        <w:rPr>
          <w:color w:val="auto"/>
          <w:szCs w:val="18"/>
        </w:rPr>
        <w:t xml:space="preserve"> </w:t>
      </w:r>
      <w:r w:rsidR="00296708">
        <w:t>a comprehensive review of our tariff structures</w:t>
      </w:r>
      <w:r>
        <w:rPr>
          <w:color w:val="auto"/>
          <w:szCs w:val="18"/>
        </w:rPr>
        <w:t>, to conclude not later than October 2022</w:t>
      </w:r>
      <w:r w:rsidRPr="006F148F">
        <w:rPr>
          <w:color w:val="auto"/>
          <w:szCs w:val="18"/>
        </w:rPr>
        <w:t>.</w:t>
      </w:r>
      <w:r>
        <w:rPr>
          <w:color w:val="auto"/>
          <w:szCs w:val="18"/>
        </w:rPr>
        <w:t xml:space="preserve"> </w:t>
      </w:r>
      <w:r w:rsidRPr="006F148F">
        <w:rPr>
          <w:color w:val="auto"/>
          <w:szCs w:val="18"/>
        </w:rPr>
        <w:t xml:space="preserve">Key features of the review to be conducted by Melbourne Water include: </w:t>
      </w:r>
    </w:p>
    <w:p w14:paraId="272DC62A" w14:textId="77777777" w:rsidR="00960F37" w:rsidRPr="006F148F" w:rsidRDefault="00960F37" w:rsidP="00A6363A">
      <w:pPr>
        <w:pStyle w:val="BodyText"/>
        <w:numPr>
          <w:ilvl w:val="0"/>
          <w:numId w:val="17"/>
        </w:numPr>
        <w:spacing w:line="240" w:lineRule="atLeast"/>
        <w:ind w:left="284" w:hanging="284"/>
        <w:rPr>
          <w:color w:val="auto"/>
          <w:szCs w:val="18"/>
        </w:rPr>
      </w:pPr>
      <w:r>
        <w:rPr>
          <w:color w:val="auto"/>
          <w:szCs w:val="18"/>
        </w:rPr>
        <w:t>a</w:t>
      </w:r>
      <w:r w:rsidRPr="00093A5A">
        <w:rPr>
          <w:color w:val="auto"/>
          <w:szCs w:val="18"/>
        </w:rPr>
        <w:t xml:space="preserve"> review of bulk water and sewerage tariffs</w:t>
      </w:r>
      <w:r w:rsidRPr="006F148F">
        <w:rPr>
          <w:color w:val="auto"/>
          <w:szCs w:val="18"/>
        </w:rPr>
        <w:t xml:space="preserve"> only</w:t>
      </w:r>
      <w:r w:rsidRPr="00093A5A">
        <w:rPr>
          <w:color w:val="auto"/>
          <w:szCs w:val="18"/>
        </w:rPr>
        <w:t>.</w:t>
      </w:r>
      <w:r>
        <w:rPr>
          <w:color w:val="auto"/>
          <w:szCs w:val="18"/>
        </w:rPr>
        <w:t xml:space="preserve"> </w:t>
      </w:r>
      <w:r w:rsidRPr="006F148F">
        <w:rPr>
          <w:color w:val="auto"/>
          <w:szCs w:val="18"/>
        </w:rPr>
        <w:t>Review to include tariff structures and underlying cost allocation methodologies</w:t>
      </w:r>
      <w:r>
        <w:rPr>
          <w:color w:val="auto"/>
          <w:szCs w:val="18"/>
        </w:rPr>
        <w:t xml:space="preserve"> </w:t>
      </w:r>
    </w:p>
    <w:p w14:paraId="22180397" w14:textId="77777777" w:rsidR="00960F37" w:rsidRPr="006F148F" w:rsidRDefault="00960F37" w:rsidP="00A6363A">
      <w:pPr>
        <w:pStyle w:val="BodyText"/>
        <w:numPr>
          <w:ilvl w:val="0"/>
          <w:numId w:val="17"/>
        </w:numPr>
        <w:spacing w:line="240" w:lineRule="atLeast"/>
        <w:ind w:left="284" w:hanging="284"/>
        <w:rPr>
          <w:color w:val="auto"/>
          <w:szCs w:val="18"/>
        </w:rPr>
      </w:pPr>
      <w:r>
        <w:rPr>
          <w:color w:val="auto"/>
          <w:szCs w:val="18"/>
        </w:rPr>
        <w:t>c</w:t>
      </w:r>
      <w:r w:rsidRPr="006F148F">
        <w:rPr>
          <w:color w:val="auto"/>
          <w:szCs w:val="18"/>
        </w:rPr>
        <w:t>onsideration of the potential of non-tariff measures (</w:t>
      </w:r>
      <w:r>
        <w:rPr>
          <w:color w:val="auto"/>
          <w:szCs w:val="18"/>
        </w:rPr>
        <w:t>for example,</w:t>
      </w:r>
      <w:r w:rsidRPr="006F148F">
        <w:rPr>
          <w:color w:val="auto"/>
          <w:szCs w:val="18"/>
        </w:rPr>
        <w:t xml:space="preserve"> publication of long run marginal cost estimates) to address any issues identified with the status quo</w:t>
      </w:r>
      <w:r>
        <w:rPr>
          <w:color w:val="auto"/>
          <w:szCs w:val="18"/>
        </w:rPr>
        <w:t xml:space="preserve"> </w:t>
      </w:r>
    </w:p>
    <w:p w14:paraId="0E4E7287" w14:textId="77777777" w:rsidR="00960F37" w:rsidRPr="006F148F" w:rsidRDefault="00960F37" w:rsidP="00A6363A">
      <w:pPr>
        <w:pStyle w:val="BodyText"/>
        <w:numPr>
          <w:ilvl w:val="0"/>
          <w:numId w:val="17"/>
        </w:numPr>
        <w:spacing w:line="240" w:lineRule="atLeast"/>
        <w:ind w:left="284" w:hanging="284"/>
        <w:rPr>
          <w:color w:val="auto"/>
          <w:szCs w:val="18"/>
        </w:rPr>
      </w:pPr>
      <w:r>
        <w:rPr>
          <w:color w:val="auto"/>
          <w:szCs w:val="18"/>
        </w:rPr>
        <w:t>r</w:t>
      </w:r>
      <w:r w:rsidRPr="006F148F">
        <w:rPr>
          <w:color w:val="auto"/>
          <w:szCs w:val="18"/>
        </w:rPr>
        <w:t xml:space="preserve">eview to be led by Melbourne Water and conducted collaboratively with DELWP and all </w:t>
      </w:r>
      <w:r>
        <w:rPr>
          <w:color w:val="auto"/>
          <w:szCs w:val="18"/>
        </w:rPr>
        <w:t>retail water companies</w:t>
      </w:r>
      <w:r w:rsidRPr="006F148F">
        <w:rPr>
          <w:color w:val="auto"/>
          <w:szCs w:val="18"/>
        </w:rPr>
        <w:t xml:space="preserve"> receiving a bulk water or bulk sewerage tariff from Melbourne Water</w:t>
      </w:r>
      <w:r>
        <w:rPr>
          <w:color w:val="auto"/>
          <w:szCs w:val="18"/>
        </w:rPr>
        <w:t xml:space="preserve"> </w:t>
      </w:r>
    </w:p>
    <w:p w14:paraId="728C6122" w14:textId="77777777" w:rsidR="00960F37" w:rsidRPr="006F148F" w:rsidRDefault="00960F37" w:rsidP="00A6363A">
      <w:pPr>
        <w:pStyle w:val="BodyText"/>
        <w:numPr>
          <w:ilvl w:val="0"/>
          <w:numId w:val="17"/>
        </w:numPr>
        <w:spacing w:line="240" w:lineRule="atLeast"/>
        <w:ind w:left="284" w:hanging="284"/>
        <w:rPr>
          <w:color w:val="auto"/>
          <w:szCs w:val="18"/>
        </w:rPr>
      </w:pPr>
      <w:r w:rsidRPr="006F148F">
        <w:rPr>
          <w:color w:val="auto"/>
          <w:szCs w:val="18"/>
        </w:rPr>
        <w:t>Melbourne Water will seek to establish a process and timeline that concludes not later than October 2022.</w:t>
      </w:r>
      <w:r>
        <w:rPr>
          <w:color w:val="auto"/>
          <w:szCs w:val="18"/>
        </w:rPr>
        <w:t xml:space="preserve"> </w:t>
      </w:r>
      <w:r w:rsidRPr="006F148F">
        <w:rPr>
          <w:color w:val="auto"/>
          <w:szCs w:val="18"/>
        </w:rPr>
        <w:t xml:space="preserve">Where practicable, and where supported by affected </w:t>
      </w:r>
      <w:r>
        <w:rPr>
          <w:color w:val="auto"/>
          <w:szCs w:val="18"/>
        </w:rPr>
        <w:t>retail water companies</w:t>
      </w:r>
      <w:r w:rsidRPr="006F148F">
        <w:rPr>
          <w:color w:val="auto"/>
          <w:szCs w:val="18"/>
        </w:rPr>
        <w:t xml:space="preserve">, Melbourne Water would explore the </w:t>
      </w:r>
      <w:r w:rsidRPr="00093A5A">
        <w:rPr>
          <w:color w:val="auto"/>
          <w:szCs w:val="18"/>
        </w:rPr>
        <w:t xml:space="preserve">potential for implementation </w:t>
      </w:r>
      <w:r w:rsidRPr="006F148F">
        <w:rPr>
          <w:color w:val="auto"/>
          <w:szCs w:val="18"/>
        </w:rPr>
        <w:t xml:space="preserve">of any agreed changes to coincide with the commencement of the next </w:t>
      </w:r>
      <w:r>
        <w:rPr>
          <w:color w:val="auto"/>
          <w:szCs w:val="18"/>
        </w:rPr>
        <w:t>retail water company</w:t>
      </w:r>
      <w:r w:rsidRPr="006F148F">
        <w:rPr>
          <w:color w:val="auto"/>
          <w:szCs w:val="18"/>
        </w:rPr>
        <w:t xml:space="preserve"> regulatory period</w:t>
      </w:r>
      <w:r>
        <w:rPr>
          <w:color w:val="auto"/>
          <w:szCs w:val="18"/>
        </w:rPr>
        <w:t xml:space="preserve"> </w:t>
      </w:r>
    </w:p>
    <w:p w14:paraId="0E77491E" w14:textId="0E5E399C" w:rsidR="00960F37" w:rsidRPr="006F148F" w:rsidRDefault="00960F37" w:rsidP="00A6363A">
      <w:pPr>
        <w:pStyle w:val="BodyText"/>
        <w:numPr>
          <w:ilvl w:val="0"/>
          <w:numId w:val="17"/>
        </w:numPr>
        <w:spacing w:line="240" w:lineRule="atLeast"/>
        <w:ind w:left="284" w:hanging="284"/>
        <w:rPr>
          <w:color w:val="auto"/>
          <w:szCs w:val="18"/>
        </w:rPr>
      </w:pPr>
      <w:r w:rsidRPr="006F148F">
        <w:rPr>
          <w:color w:val="auto"/>
          <w:szCs w:val="18"/>
        </w:rPr>
        <w:t xml:space="preserve">Melbourne Water proposes the following key stages for the review: </w:t>
      </w:r>
    </w:p>
    <w:p w14:paraId="113CCFCE" w14:textId="31CB1F4A" w:rsidR="00960F37" w:rsidRPr="00F37ECD" w:rsidRDefault="009C1759" w:rsidP="009C1759">
      <w:pPr>
        <w:pStyle w:val="BodyText"/>
        <w:spacing w:line="264" w:lineRule="auto"/>
        <w:ind w:left="284"/>
        <w:rPr>
          <w:color w:val="auto"/>
          <w:sz w:val="18"/>
          <w:szCs w:val="18"/>
        </w:rPr>
      </w:pPr>
      <w:r>
        <w:rPr>
          <w:b/>
          <w:color w:val="auto"/>
          <w:sz w:val="18"/>
          <w:szCs w:val="18"/>
        </w:rPr>
        <w:t xml:space="preserve">Stage 1 – </w:t>
      </w:r>
      <w:r w:rsidR="00960F37" w:rsidRPr="00F37ECD">
        <w:rPr>
          <w:b/>
          <w:color w:val="auto"/>
          <w:sz w:val="18"/>
          <w:szCs w:val="18"/>
        </w:rPr>
        <w:t xml:space="preserve">Establish baseline </w:t>
      </w:r>
      <w:r w:rsidR="00960F37" w:rsidRPr="00F37ECD">
        <w:rPr>
          <w:b/>
          <w:color w:val="auto"/>
          <w:sz w:val="18"/>
          <w:szCs w:val="18"/>
        </w:rPr>
        <w:br/>
      </w:r>
      <w:r w:rsidR="00960F37" w:rsidRPr="00F37ECD">
        <w:rPr>
          <w:color w:val="auto"/>
          <w:sz w:val="18"/>
          <w:szCs w:val="18"/>
        </w:rPr>
        <w:t>Melbourne Water to develop an explicit tariff strategy document that outlines how we design (</w:t>
      </w:r>
      <w:r w:rsidR="00960F37">
        <w:rPr>
          <w:color w:val="auto"/>
          <w:sz w:val="18"/>
          <w:szCs w:val="18"/>
        </w:rPr>
        <w:t>for example,</w:t>
      </w:r>
      <w:r w:rsidR="00960F37" w:rsidRPr="00F37ECD">
        <w:rPr>
          <w:color w:val="auto"/>
          <w:sz w:val="18"/>
          <w:szCs w:val="18"/>
        </w:rPr>
        <w:t xml:space="preserve"> allocate costs) and structure (</w:t>
      </w:r>
      <w:r w:rsidR="00960F37">
        <w:rPr>
          <w:color w:val="auto"/>
          <w:sz w:val="18"/>
          <w:szCs w:val="18"/>
        </w:rPr>
        <w:t>for example,</w:t>
      </w:r>
      <w:r w:rsidR="00960F37" w:rsidRPr="00F37ECD">
        <w:rPr>
          <w:color w:val="auto"/>
          <w:sz w:val="18"/>
          <w:szCs w:val="18"/>
        </w:rPr>
        <w:t xml:space="preserve"> fixed and variable elements) our tariffs. This will explicitly set out how we believe our current tariffs support WIRO/policy/ESC principles. </w:t>
      </w:r>
    </w:p>
    <w:p w14:paraId="532083A3" w14:textId="77777777" w:rsidR="00BC0FD5" w:rsidRDefault="009C1759" w:rsidP="009C1759">
      <w:pPr>
        <w:pStyle w:val="BodyText"/>
        <w:spacing w:line="264" w:lineRule="auto"/>
        <w:ind w:left="284"/>
        <w:rPr>
          <w:color w:val="auto"/>
          <w:sz w:val="18"/>
          <w:szCs w:val="18"/>
        </w:rPr>
      </w:pPr>
      <w:r>
        <w:rPr>
          <w:b/>
          <w:color w:val="auto"/>
          <w:sz w:val="18"/>
          <w:szCs w:val="18"/>
        </w:rPr>
        <w:t xml:space="preserve">Stage 2 – </w:t>
      </w:r>
      <w:r w:rsidR="00960F37" w:rsidRPr="00F37ECD">
        <w:rPr>
          <w:b/>
          <w:color w:val="auto"/>
          <w:sz w:val="18"/>
          <w:szCs w:val="18"/>
        </w:rPr>
        <w:t>Co-design objectives</w:t>
      </w:r>
      <w:r w:rsidR="00960F37" w:rsidRPr="00F37ECD">
        <w:rPr>
          <w:color w:val="auto"/>
          <w:sz w:val="18"/>
          <w:szCs w:val="18"/>
        </w:rPr>
        <w:br/>
        <w:t xml:space="preserve">Work collaboratively with DELWP and </w:t>
      </w:r>
      <w:r w:rsidR="00960F37">
        <w:rPr>
          <w:color w:val="auto"/>
          <w:sz w:val="18"/>
          <w:szCs w:val="18"/>
        </w:rPr>
        <w:t>retail water companies</w:t>
      </w:r>
      <w:r w:rsidR="00960F37" w:rsidRPr="00F37ECD">
        <w:rPr>
          <w:color w:val="auto"/>
          <w:sz w:val="18"/>
          <w:szCs w:val="18"/>
        </w:rPr>
        <w:t xml:space="preserve"> to define key issues/end outcomes seen as desirable for participants within the Melbourne market. Input from the ESC may be sought on an as</w:t>
      </w:r>
      <w:r w:rsidR="00960F37">
        <w:rPr>
          <w:color w:val="auto"/>
          <w:sz w:val="18"/>
          <w:szCs w:val="18"/>
        </w:rPr>
        <w:t>-</w:t>
      </w:r>
      <w:r w:rsidR="00960F37" w:rsidRPr="00F37ECD">
        <w:rPr>
          <w:color w:val="auto"/>
          <w:sz w:val="18"/>
          <w:szCs w:val="18"/>
        </w:rPr>
        <w:t xml:space="preserve">needs basis to test proposed objectives against the WIRO or other elements of the regulatory framework. </w:t>
      </w:r>
    </w:p>
    <w:p w14:paraId="64FCC562" w14:textId="3581E44F" w:rsidR="00960F37" w:rsidRPr="00F37ECD" w:rsidRDefault="00960F37" w:rsidP="009C1759">
      <w:pPr>
        <w:pStyle w:val="BodyText"/>
        <w:spacing w:line="264" w:lineRule="auto"/>
        <w:ind w:left="284"/>
        <w:rPr>
          <w:color w:val="auto"/>
          <w:sz w:val="18"/>
          <w:szCs w:val="18"/>
        </w:rPr>
      </w:pPr>
      <w:r w:rsidRPr="00F37ECD">
        <w:rPr>
          <w:color w:val="auto"/>
          <w:sz w:val="18"/>
          <w:szCs w:val="18"/>
        </w:rPr>
        <w:t>Reference to DELWP reform projects/</w:t>
      </w:r>
      <w:r>
        <w:rPr>
          <w:color w:val="auto"/>
          <w:sz w:val="18"/>
          <w:szCs w:val="18"/>
        </w:rPr>
        <w:t xml:space="preserve"> </w:t>
      </w:r>
      <w:r w:rsidRPr="00F37ECD">
        <w:rPr>
          <w:color w:val="auto"/>
          <w:sz w:val="18"/>
          <w:szCs w:val="18"/>
        </w:rPr>
        <w:t xml:space="preserve">investigations that are underway would likely </w:t>
      </w:r>
      <w:r w:rsidRPr="00F37ECD">
        <w:rPr>
          <w:color w:val="auto"/>
          <w:sz w:val="18"/>
          <w:szCs w:val="18"/>
        </w:rPr>
        <w:t xml:space="preserve">be required to ensure policy alignment wherever practicable. </w:t>
      </w:r>
    </w:p>
    <w:p w14:paraId="502D3F9B" w14:textId="7F769F8E" w:rsidR="00960F37" w:rsidRPr="00F37ECD" w:rsidRDefault="00960F37" w:rsidP="009C1759">
      <w:pPr>
        <w:pStyle w:val="BodyText"/>
        <w:spacing w:line="264" w:lineRule="auto"/>
        <w:ind w:left="284"/>
        <w:rPr>
          <w:color w:val="auto"/>
          <w:sz w:val="18"/>
          <w:szCs w:val="18"/>
        </w:rPr>
      </w:pPr>
      <w:r w:rsidRPr="00F37ECD">
        <w:rPr>
          <w:color w:val="auto"/>
          <w:sz w:val="18"/>
          <w:szCs w:val="18"/>
        </w:rPr>
        <w:t xml:space="preserve">Clearly identify and define any differing or competing objectives of the members of the review. </w:t>
      </w:r>
    </w:p>
    <w:p w14:paraId="72EDF293" w14:textId="73715904" w:rsidR="00960F37" w:rsidRPr="00F37ECD" w:rsidRDefault="00960F37" w:rsidP="009C1759">
      <w:pPr>
        <w:pStyle w:val="BodyText"/>
        <w:spacing w:line="264" w:lineRule="auto"/>
        <w:ind w:left="284"/>
        <w:rPr>
          <w:color w:val="auto"/>
          <w:sz w:val="18"/>
          <w:szCs w:val="18"/>
        </w:rPr>
      </w:pPr>
      <w:r w:rsidRPr="00F37ECD">
        <w:rPr>
          <w:color w:val="auto"/>
          <w:sz w:val="18"/>
          <w:szCs w:val="18"/>
        </w:rPr>
        <w:t>Melbourne Water to consider and propose its criteria for evaluating any recommendations made by the participants in the review. This may be particularly relevant to the resolution of issues for which there are competing preferences or recommendations among the group. For example</w:t>
      </w:r>
      <w:r>
        <w:rPr>
          <w:color w:val="auto"/>
          <w:sz w:val="18"/>
          <w:szCs w:val="18"/>
        </w:rPr>
        <w:t>,</w:t>
      </w:r>
      <w:r w:rsidRPr="00F37ECD">
        <w:rPr>
          <w:color w:val="auto"/>
          <w:sz w:val="18"/>
          <w:szCs w:val="18"/>
        </w:rPr>
        <w:t xml:space="preserve"> possible criteria (in addition to better meeting the WIRO tariff principles) may include</w:t>
      </w:r>
      <w:r>
        <w:rPr>
          <w:color w:val="auto"/>
          <w:sz w:val="18"/>
          <w:szCs w:val="18"/>
        </w:rPr>
        <w:t>:</w:t>
      </w:r>
      <w:r w:rsidRPr="00F37ECD">
        <w:rPr>
          <w:color w:val="auto"/>
          <w:sz w:val="18"/>
          <w:szCs w:val="18"/>
        </w:rPr>
        <w:t xml:space="preserve"> 1) </w:t>
      </w:r>
      <w:r>
        <w:rPr>
          <w:color w:val="auto"/>
          <w:sz w:val="18"/>
          <w:szCs w:val="18"/>
        </w:rPr>
        <w:t>i</w:t>
      </w:r>
      <w:r w:rsidRPr="00F37ECD">
        <w:rPr>
          <w:color w:val="auto"/>
          <w:sz w:val="18"/>
          <w:szCs w:val="18"/>
        </w:rPr>
        <w:t xml:space="preserve">mpact on revenue risk; 2) </w:t>
      </w:r>
      <w:r>
        <w:rPr>
          <w:color w:val="auto"/>
          <w:sz w:val="18"/>
          <w:szCs w:val="18"/>
        </w:rPr>
        <w:t>a</w:t>
      </w:r>
      <w:r w:rsidRPr="00F37ECD">
        <w:rPr>
          <w:color w:val="auto"/>
          <w:sz w:val="18"/>
          <w:szCs w:val="18"/>
        </w:rPr>
        <w:t xml:space="preserve">lignment with DELWP or Ministerial policy positions; </w:t>
      </w:r>
      <w:r>
        <w:rPr>
          <w:color w:val="auto"/>
          <w:sz w:val="18"/>
          <w:szCs w:val="18"/>
        </w:rPr>
        <w:t xml:space="preserve">and </w:t>
      </w:r>
      <w:r w:rsidRPr="00F37ECD">
        <w:rPr>
          <w:color w:val="auto"/>
          <w:sz w:val="18"/>
          <w:szCs w:val="18"/>
        </w:rPr>
        <w:t xml:space="preserve">3) </w:t>
      </w:r>
      <w:r>
        <w:rPr>
          <w:color w:val="auto"/>
          <w:sz w:val="18"/>
          <w:szCs w:val="18"/>
        </w:rPr>
        <w:t>a</w:t>
      </w:r>
      <w:r w:rsidRPr="00F37ECD">
        <w:rPr>
          <w:color w:val="auto"/>
          <w:sz w:val="18"/>
          <w:szCs w:val="18"/>
        </w:rPr>
        <w:t xml:space="preserve">lignment with clear customer preferences. </w:t>
      </w:r>
    </w:p>
    <w:p w14:paraId="2D7FE65E" w14:textId="4644AB73" w:rsidR="00960F37" w:rsidRPr="00F37ECD" w:rsidRDefault="00960F37" w:rsidP="009C1759">
      <w:pPr>
        <w:pStyle w:val="BodyText"/>
        <w:spacing w:line="264" w:lineRule="auto"/>
        <w:ind w:left="284"/>
        <w:rPr>
          <w:color w:val="auto"/>
          <w:sz w:val="18"/>
          <w:szCs w:val="18"/>
        </w:rPr>
      </w:pPr>
      <w:r w:rsidRPr="00F37ECD">
        <w:rPr>
          <w:b/>
          <w:color w:val="auto"/>
          <w:sz w:val="18"/>
          <w:szCs w:val="18"/>
        </w:rPr>
        <w:t>Stage 3</w:t>
      </w:r>
      <w:r w:rsidR="009C1759">
        <w:rPr>
          <w:b/>
          <w:color w:val="auto"/>
          <w:sz w:val="18"/>
          <w:szCs w:val="18"/>
        </w:rPr>
        <w:t xml:space="preserve"> – </w:t>
      </w:r>
      <w:r w:rsidRPr="00F37ECD">
        <w:rPr>
          <w:b/>
          <w:color w:val="auto"/>
          <w:sz w:val="18"/>
          <w:szCs w:val="18"/>
        </w:rPr>
        <w:t>Options development and evaluation</w:t>
      </w:r>
      <w:r w:rsidRPr="00F37ECD">
        <w:rPr>
          <w:color w:val="auto"/>
          <w:sz w:val="18"/>
          <w:szCs w:val="18"/>
        </w:rPr>
        <w:br/>
        <w:t>Work collaboratively with DELWP and retail</w:t>
      </w:r>
      <w:r>
        <w:rPr>
          <w:color w:val="auto"/>
          <w:sz w:val="18"/>
          <w:szCs w:val="18"/>
        </w:rPr>
        <w:t xml:space="preserve"> water companies</w:t>
      </w:r>
      <w:r w:rsidRPr="00F37ECD">
        <w:rPr>
          <w:color w:val="auto"/>
          <w:sz w:val="18"/>
          <w:szCs w:val="18"/>
        </w:rPr>
        <w:t xml:space="preserve"> to define and evaluate key tariff and non-tariff measures available to achieve end outcomes identified in Stage 2. The impacts of changes would be modelled by Melbourne Water and shared to aid in evaluation by the interested parties. </w:t>
      </w:r>
    </w:p>
    <w:p w14:paraId="1EB56C75" w14:textId="6324B299" w:rsidR="00960F37" w:rsidRPr="00F37ECD" w:rsidRDefault="009C1759" w:rsidP="009C1759">
      <w:pPr>
        <w:pStyle w:val="BodyText"/>
        <w:spacing w:line="264" w:lineRule="auto"/>
        <w:ind w:left="284"/>
        <w:rPr>
          <w:color w:val="auto"/>
          <w:sz w:val="18"/>
          <w:szCs w:val="18"/>
        </w:rPr>
      </w:pPr>
      <w:r>
        <w:rPr>
          <w:b/>
          <w:color w:val="auto"/>
          <w:sz w:val="18"/>
          <w:szCs w:val="18"/>
        </w:rPr>
        <w:t xml:space="preserve">Stage 4 – </w:t>
      </w:r>
      <w:r w:rsidR="00960F37" w:rsidRPr="00F37ECD">
        <w:rPr>
          <w:b/>
          <w:color w:val="auto"/>
          <w:sz w:val="18"/>
          <w:szCs w:val="18"/>
        </w:rPr>
        <w:t>Recommendations</w:t>
      </w:r>
      <w:r w:rsidR="00960F37" w:rsidRPr="00F37ECD">
        <w:rPr>
          <w:color w:val="auto"/>
          <w:sz w:val="18"/>
          <w:szCs w:val="18"/>
        </w:rPr>
        <w:br/>
        <w:t xml:space="preserve">Relevant parties would be asked to make recommendations to Melbourne Water on their preferred future state and implementation pathway or considerations. </w:t>
      </w:r>
    </w:p>
    <w:p w14:paraId="310E82D8" w14:textId="536C2FFF" w:rsidR="00960F37" w:rsidRPr="00F37ECD" w:rsidRDefault="00960F37" w:rsidP="009C1759">
      <w:pPr>
        <w:pStyle w:val="BodyText"/>
        <w:spacing w:line="264" w:lineRule="auto"/>
        <w:ind w:left="284"/>
        <w:rPr>
          <w:color w:val="auto"/>
          <w:sz w:val="18"/>
          <w:szCs w:val="18"/>
        </w:rPr>
      </w:pPr>
      <w:r w:rsidRPr="00F37ECD">
        <w:rPr>
          <w:b/>
          <w:color w:val="auto"/>
          <w:sz w:val="18"/>
          <w:szCs w:val="18"/>
        </w:rPr>
        <w:t>Stage 5</w:t>
      </w:r>
      <w:r w:rsidR="009C1759">
        <w:rPr>
          <w:b/>
          <w:color w:val="auto"/>
          <w:sz w:val="18"/>
          <w:szCs w:val="18"/>
        </w:rPr>
        <w:t xml:space="preserve"> – </w:t>
      </w:r>
      <w:r w:rsidRPr="00F37ECD">
        <w:rPr>
          <w:b/>
          <w:color w:val="auto"/>
          <w:sz w:val="18"/>
          <w:szCs w:val="18"/>
        </w:rPr>
        <w:t>Decision making and implementation (if any)</w:t>
      </w:r>
      <w:r w:rsidRPr="00F37ECD">
        <w:rPr>
          <w:color w:val="auto"/>
          <w:sz w:val="18"/>
          <w:szCs w:val="18"/>
        </w:rPr>
        <w:br/>
        <w:t xml:space="preserve">In evaluating the recommendations made by the interested parties Melbourne Water would refer to the baseline established in Stage 1 and the co-design objectives in Stage 2. </w:t>
      </w:r>
    </w:p>
    <w:p w14:paraId="14BE771B" w14:textId="715FD3F7" w:rsidR="00960F37" w:rsidRDefault="00960F37" w:rsidP="009C1759">
      <w:pPr>
        <w:pStyle w:val="BodyText"/>
        <w:spacing w:line="264" w:lineRule="auto"/>
        <w:ind w:left="284"/>
        <w:rPr>
          <w:color w:val="auto"/>
          <w:sz w:val="18"/>
          <w:szCs w:val="18"/>
        </w:rPr>
      </w:pPr>
      <w:r w:rsidRPr="00F37ECD">
        <w:rPr>
          <w:color w:val="auto"/>
          <w:sz w:val="18"/>
          <w:szCs w:val="18"/>
        </w:rPr>
        <w:t>Where a decision is made to alter the design and/or structure</w:t>
      </w:r>
      <w:r>
        <w:rPr>
          <w:color w:val="auto"/>
          <w:sz w:val="18"/>
          <w:szCs w:val="18"/>
        </w:rPr>
        <w:t>,</w:t>
      </w:r>
      <w:r w:rsidRPr="00F37ECD">
        <w:rPr>
          <w:color w:val="auto"/>
          <w:sz w:val="18"/>
          <w:szCs w:val="18"/>
        </w:rPr>
        <w:t xml:space="preserve"> Melbourne Water would prepare a plan to implement the revised tariffs, seeking feedback from impacted parties on factors such as when (</w:t>
      </w:r>
      <w:r>
        <w:rPr>
          <w:color w:val="auto"/>
          <w:sz w:val="18"/>
          <w:szCs w:val="18"/>
        </w:rPr>
        <w:t>for example,</w:t>
      </w:r>
      <w:r w:rsidRPr="00F37ECD">
        <w:rPr>
          <w:color w:val="auto"/>
          <w:sz w:val="18"/>
          <w:szCs w:val="18"/>
        </w:rPr>
        <w:t xml:space="preserve"> at commencement of Melbourne Water’s PS26 regulatory period or at commencement of next </w:t>
      </w:r>
      <w:r>
        <w:rPr>
          <w:color w:val="auto"/>
          <w:sz w:val="18"/>
          <w:szCs w:val="18"/>
        </w:rPr>
        <w:t>retail water company</w:t>
      </w:r>
      <w:r w:rsidRPr="00F37ECD">
        <w:rPr>
          <w:color w:val="auto"/>
          <w:sz w:val="18"/>
          <w:szCs w:val="18"/>
        </w:rPr>
        <w:t xml:space="preserve"> regulatory</w:t>
      </w:r>
      <w:r w:rsidRPr="00F37ECD">
        <w:rPr>
          <w:color w:val="auto"/>
          <w:sz w:val="16"/>
          <w:szCs w:val="18"/>
        </w:rPr>
        <w:t xml:space="preserve"> </w:t>
      </w:r>
      <w:r w:rsidRPr="00F37ECD">
        <w:rPr>
          <w:color w:val="auto"/>
          <w:sz w:val="18"/>
          <w:szCs w:val="18"/>
        </w:rPr>
        <w:t>period) and how (</w:t>
      </w:r>
      <w:r>
        <w:rPr>
          <w:color w:val="auto"/>
          <w:sz w:val="18"/>
          <w:szCs w:val="18"/>
        </w:rPr>
        <w:t>for example,</w:t>
      </w:r>
      <w:r w:rsidRPr="00F37ECD">
        <w:rPr>
          <w:color w:val="auto"/>
          <w:sz w:val="18"/>
          <w:szCs w:val="18"/>
        </w:rPr>
        <w:t xml:space="preserve"> staged impact or immediate impact). </w:t>
      </w:r>
    </w:p>
    <w:p w14:paraId="69EC0A18" w14:textId="77777777" w:rsidR="00960F37" w:rsidRDefault="00960F37" w:rsidP="00960F37">
      <w:pPr>
        <w:pStyle w:val="BodyText"/>
        <w:spacing w:line="264" w:lineRule="auto"/>
        <w:rPr>
          <w:color w:val="auto"/>
          <w:szCs w:val="18"/>
        </w:rPr>
      </w:pPr>
      <w:r>
        <w:rPr>
          <w:color w:val="auto"/>
          <w:szCs w:val="18"/>
        </w:rPr>
        <w:t>The r</w:t>
      </w:r>
      <w:r w:rsidRPr="006F148F">
        <w:rPr>
          <w:color w:val="auto"/>
          <w:szCs w:val="18"/>
        </w:rPr>
        <w:t>eview does not include revisit</w:t>
      </w:r>
      <w:r>
        <w:rPr>
          <w:color w:val="auto"/>
          <w:szCs w:val="18"/>
        </w:rPr>
        <w:t>ation</w:t>
      </w:r>
      <w:r w:rsidRPr="006F148F">
        <w:rPr>
          <w:color w:val="auto"/>
          <w:szCs w:val="18"/>
        </w:rPr>
        <w:t xml:space="preserve"> of the revenue requirement</w:t>
      </w:r>
      <w:r>
        <w:rPr>
          <w:color w:val="auto"/>
          <w:szCs w:val="18"/>
        </w:rPr>
        <w:t xml:space="preserve"> or form of price control</w:t>
      </w:r>
      <w:r w:rsidRPr="006F148F">
        <w:rPr>
          <w:color w:val="auto"/>
          <w:szCs w:val="18"/>
        </w:rPr>
        <w:t>.</w:t>
      </w:r>
      <w:r>
        <w:rPr>
          <w:color w:val="auto"/>
          <w:szCs w:val="18"/>
        </w:rPr>
        <w:t xml:space="preserve"> </w:t>
      </w:r>
    </w:p>
    <w:p w14:paraId="5F99EA37" w14:textId="7FB27FFB" w:rsidR="00DB228D" w:rsidRDefault="00DB228D" w:rsidP="004A4556">
      <w:pPr>
        <w:pStyle w:val="Heading2"/>
      </w:pPr>
      <w:bookmarkStart w:id="253" w:name="_Toc50445876"/>
      <w:bookmarkStart w:id="254" w:name="_Toc50446090"/>
      <w:bookmarkStart w:id="255" w:name="_Toc50446177"/>
      <w:bookmarkStart w:id="256" w:name="_Toc50446370"/>
      <w:bookmarkStart w:id="257" w:name="_Toc50482735"/>
      <w:bookmarkStart w:id="258" w:name="_Ref54088692"/>
      <w:bookmarkStart w:id="259" w:name="_Ref54089145"/>
      <w:bookmarkStart w:id="260" w:name="_Toc55386116"/>
      <w:r>
        <w:lastRenderedPageBreak/>
        <w:t>Balancing service and price</w:t>
      </w:r>
      <w:bookmarkEnd w:id="252"/>
      <w:bookmarkEnd w:id="253"/>
      <w:bookmarkEnd w:id="254"/>
      <w:bookmarkEnd w:id="255"/>
      <w:bookmarkEnd w:id="256"/>
      <w:bookmarkEnd w:id="257"/>
      <w:bookmarkEnd w:id="258"/>
      <w:bookmarkEnd w:id="259"/>
      <w:bookmarkEnd w:id="260"/>
    </w:p>
    <w:p w14:paraId="745B030D" w14:textId="3AC62034" w:rsidR="00A776BE" w:rsidRDefault="00A776BE" w:rsidP="008E2C14">
      <w:pPr>
        <w:pStyle w:val="Heading3"/>
      </w:pPr>
      <w:bookmarkStart w:id="261" w:name="_Ref42175911"/>
      <w:bookmarkStart w:id="262" w:name="_Toc50482736"/>
      <w:r w:rsidRPr="00A776BE">
        <w:t>Bills kept as low as possible</w:t>
      </w:r>
      <w:bookmarkEnd w:id="261"/>
      <w:bookmarkEnd w:id="262"/>
    </w:p>
    <w:tbl>
      <w:tblPr>
        <w:tblStyle w:val="MW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5"/>
      </w:tblGrid>
      <w:tr w:rsidR="009C1759" w14:paraId="3EA789B5" w14:textId="77777777" w:rsidTr="00417CAA">
        <w:trPr>
          <w:cnfStyle w:val="100000000000" w:firstRow="1" w:lastRow="0" w:firstColumn="0" w:lastColumn="0" w:oddVBand="0" w:evenVBand="0" w:oddHBand="0" w:evenHBand="0" w:firstRowFirstColumn="0" w:firstRowLastColumn="0" w:lastRowFirstColumn="0" w:lastRowLastColumn="0"/>
        </w:trPr>
        <w:tc>
          <w:tcPr>
            <w:tcW w:w="45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vAlign w:val="center"/>
          </w:tcPr>
          <w:p w14:paraId="1ED29CD7" w14:textId="77777777" w:rsidR="009C1759" w:rsidRPr="00106C35" w:rsidRDefault="009C1759" w:rsidP="001203FF">
            <w:pPr>
              <w:pStyle w:val="BodyText"/>
              <w:spacing w:before="40" w:after="40" w:line="240" w:lineRule="auto"/>
              <w:rPr>
                <w:i/>
                <w:color w:val="auto"/>
                <w:sz w:val="14"/>
                <w:szCs w:val="18"/>
              </w:rPr>
            </w:pPr>
            <w:r w:rsidRPr="00106C35">
              <w:rPr>
                <w:i/>
                <w:color w:val="auto"/>
                <w:sz w:val="16"/>
                <w:szCs w:val="18"/>
              </w:rPr>
              <w:t>Customer outcome</w:t>
            </w:r>
          </w:p>
          <w:p w14:paraId="10D7B781" w14:textId="755E8F79" w:rsidR="009C1759" w:rsidRDefault="009C1759" w:rsidP="001203FF">
            <w:pPr>
              <w:pStyle w:val="BodyText"/>
              <w:spacing w:before="40" w:after="40" w:line="240" w:lineRule="auto"/>
            </w:pPr>
            <w:r w:rsidRPr="009C523F">
              <w:rPr>
                <w:b/>
                <w:color w:val="auto"/>
                <w:szCs w:val="18"/>
              </w:rPr>
              <w:t>Bills kept as low as possible</w:t>
            </w:r>
          </w:p>
        </w:tc>
      </w:tr>
      <w:tr w:rsidR="009C1759" w14:paraId="019C0FE5" w14:textId="77777777" w:rsidTr="00417CAA">
        <w:trPr>
          <w:trHeight w:val="454"/>
        </w:trPr>
        <w:tc>
          <w:tcPr>
            <w:tcW w:w="4525" w:type="dxa"/>
            <w:shd w:val="clear" w:color="auto" w:fill="D9D9D9" w:themeFill="background1" w:themeFillShade="D9"/>
            <w:vAlign w:val="center"/>
          </w:tcPr>
          <w:p w14:paraId="3C5AC749" w14:textId="76BB54FF" w:rsidR="009C1759" w:rsidRDefault="009C1759" w:rsidP="009C1759">
            <w:pPr>
              <w:pStyle w:val="BodyText"/>
              <w:spacing w:before="40" w:after="40" w:line="240" w:lineRule="auto"/>
            </w:pPr>
            <w:r>
              <w:rPr>
                <w:color w:val="auto"/>
                <w:sz w:val="14"/>
                <w:szCs w:val="18"/>
              </w:rPr>
              <w:t>38</w:t>
            </w:r>
            <w:r w:rsidRPr="00106C35">
              <w:rPr>
                <w:color w:val="auto"/>
                <w:sz w:val="14"/>
                <w:szCs w:val="18"/>
              </w:rPr>
              <w:t xml:space="preserve">% of community ranked this </w:t>
            </w:r>
            <w:r w:rsidRPr="00106C35">
              <w:rPr>
                <w:b/>
                <w:color w:val="auto"/>
                <w:sz w:val="14"/>
                <w:szCs w:val="18"/>
              </w:rPr>
              <w:t>#</w:t>
            </w:r>
            <w:r>
              <w:rPr>
                <w:b/>
                <w:color w:val="auto"/>
                <w:sz w:val="14"/>
                <w:szCs w:val="18"/>
              </w:rPr>
              <w:t>1 or 2</w:t>
            </w:r>
          </w:p>
        </w:tc>
      </w:tr>
      <w:tr w:rsidR="009C1759" w14:paraId="1EB60C18" w14:textId="77777777" w:rsidTr="00417CAA">
        <w:trPr>
          <w:cnfStyle w:val="000000010000" w:firstRow="0" w:lastRow="0" w:firstColumn="0" w:lastColumn="0" w:oddVBand="0" w:evenVBand="0" w:oddHBand="0" w:evenHBand="1" w:firstRowFirstColumn="0" w:firstRowLastColumn="0" w:lastRowFirstColumn="0" w:lastRowLastColumn="0"/>
          <w:trHeight w:val="454"/>
        </w:trPr>
        <w:tc>
          <w:tcPr>
            <w:tcW w:w="4525" w:type="dxa"/>
            <w:shd w:val="clear" w:color="auto" w:fill="D9D9D9" w:themeFill="background1" w:themeFillShade="D9"/>
            <w:vAlign w:val="center"/>
          </w:tcPr>
          <w:p w14:paraId="5B1A6588" w14:textId="491E1944" w:rsidR="009C1759" w:rsidRDefault="009C1759" w:rsidP="009C1759">
            <w:pPr>
              <w:pStyle w:val="BodyText"/>
              <w:spacing w:before="40" w:after="40" w:line="240" w:lineRule="auto"/>
            </w:pPr>
            <w:r w:rsidRPr="00106C35">
              <w:rPr>
                <w:b/>
                <w:color w:val="auto"/>
                <w:sz w:val="14"/>
                <w:szCs w:val="18"/>
              </w:rPr>
              <w:t>#</w:t>
            </w:r>
            <w:r>
              <w:rPr>
                <w:b/>
                <w:color w:val="auto"/>
                <w:sz w:val="14"/>
                <w:szCs w:val="18"/>
              </w:rPr>
              <w:t>2</w:t>
            </w:r>
            <w:r w:rsidRPr="00106C35">
              <w:rPr>
                <w:color w:val="auto"/>
                <w:sz w:val="14"/>
                <w:szCs w:val="18"/>
              </w:rPr>
              <w:t xml:space="preserve"> priority for retail water companies</w:t>
            </w:r>
          </w:p>
        </w:tc>
      </w:tr>
    </w:tbl>
    <w:p w14:paraId="2E3D76A0" w14:textId="77777777" w:rsidR="00FD64BA" w:rsidRDefault="00FD64BA" w:rsidP="0018026A">
      <w:pPr>
        <w:pStyle w:val="BodyText"/>
      </w:pPr>
      <w:r w:rsidRPr="00FD64BA">
        <w:t>We understand affordability and financial hardship are key concerns for many members of the community, now more so than ever. We also understand that affordability is personal and subjective to each individual, household and business. Our commitment to keep bills as low as possible is our way of supporting bill paying customers.</w:t>
      </w:r>
      <w:r>
        <w:t xml:space="preserve"> </w:t>
      </w:r>
    </w:p>
    <w:p w14:paraId="392F40F6" w14:textId="71EC49C2" w:rsidR="00302504" w:rsidRDefault="00302504" w:rsidP="0018026A">
      <w:pPr>
        <w:pStyle w:val="BodyText"/>
      </w:pPr>
      <w:r>
        <w:t xml:space="preserve">This outcome is addressed via the way we manage our business </w:t>
      </w:r>
      <w:r w:rsidR="00FD64BA">
        <w:t>to</w:t>
      </w:r>
      <w:r>
        <w:t xml:space="preserve"> deliver the services our customers value</w:t>
      </w:r>
      <w:r w:rsidRPr="00302504">
        <w:t>.</w:t>
      </w:r>
      <w:r>
        <w:t xml:space="preserve"> Critical business processes across customer engagement, strategic planning, capital planning</w:t>
      </w:r>
      <w:r w:rsidR="00540B2C">
        <w:t>,</w:t>
      </w:r>
      <w:r>
        <w:t xml:space="preserve"> and delivery and operational management all contribute to our ability to keep bills low while delivering our service commitments. </w:t>
      </w:r>
    </w:p>
    <w:p w14:paraId="613343F3" w14:textId="1C9135B6" w:rsidR="00302504" w:rsidRPr="0018026A" w:rsidRDefault="00302504" w:rsidP="00302504">
      <w:pPr>
        <w:pStyle w:val="BodyText"/>
        <w:rPr>
          <w:i/>
          <w:sz w:val="18"/>
        </w:rPr>
      </w:pPr>
      <w:r>
        <w:t>This outcome is highly valued by both of our major customer segments. Retail water companies ranked this a clear number two priority, after safe and reliable water and sewerage services. Similarly, this outcome</w:t>
      </w:r>
      <w:r w:rsidRPr="0018026A">
        <w:t xml:space="preserve"> was identified as a core priority at the </w:t>
      </w:r>
      <w:r>
        <w:t xml:space="preserve">community </w:t>
      </w:r>
      <w:r w:rsidRPr="0018026A">
        <w:t xml:space="preserve">forum’s commencement, and </w:t>
      </w:r>
      <w:r>
        <w:t>38</w:t>
      </w:r>
      <w:r w:rsidR="00EF293A">
        <w:t xml:space="preserve"> per cent</w:t>
      </w:r>
      <w:r w:rsidRPr="0018026A">
        <w:t xml:space="preserve"> ranked it as a top</w:t>
      </w:r>
      <w:r w:rsidR="00540B2C">
        <w:t>-</w:t>
      </w:r>
      <w:r>
        <w:t>two</w:t>
      </w:r>
      <w:r w:rsidRPr="0018026A">
        <w:t xml:space="preserve"> priority on the forum’s final day. </w:t>
      </w:r>
    </w:p>
    <w:p w14:paraId="6D86386B" w14:textId="62054700" w:rsidR="00302504" w:rsidRDefault="00302504" w:rsidP="00302504">
      <w:pPr>
        <w:pStyle w:val="ListNumber"/>
        <w:ind w:left="284"/>
        <w:rPr>
          <w:i/>
          <w:sz w:val="18"/>
        </w:rPr>
      </w:pPr>
      <w:r w:rsidRPr="0018026A">
        <w:rPr>
          <w:i/>
          <w:sz w:val="18"/>
        </w:rPr>
        <w:t>“Keeping bills low would be priority one [for me] at the moment.”</w:t>
      </w:r>
    </w:p>
    <w:p w14:paraId="512F5CF4" w14:textId="1BD8E11F" w:rsidR="00302504" w:rsidRPr="0018026A" w:rsidRDefault="00302504" w:rsidP="00302504">
      <w:pPr>
        <w:pStyle w:val="ListNumber"/>
        <w:ind w:left="284"/>
        <w:rPr>
          <w:i/>
          <w:sz w:val="18"/>
        </w:rPr>
      </w:pPr>
      <w:r w:rsidRPr="0018026A">
        <w:rPr>
          <w:i/>
          <w:sz w:val="18"/>
        </w:rPr>
        <w:t>“I'm certainly glad to see that M</w:t>
      </w:r>
      <w:r w:rsidR="000A0BBB">
        <w:rPr>
          <w:i/>
          <w:sz w:val="18"/>
        </w:rPr>
        <w:t xml:space="preserve">elbourne </w:t>
      </w:r>
      <w:r w:rsidRPr="0018026A">
        <w:rPr>
          <w:i/>
          <w:sz w:val="18"/>
        </w:rPr>
        <w:t>W</w:t>
      </w:r>
      <w:r w:rsidR="000A0BBB">
        <w:rPr>
          <w:i/>
          <w:sz w:val="18"/>
        </w:rPr>
        <w:t>ater</w:t>
      </w:r>
      <w:r w:rsidRPr="0018026A">
        <w:rPr>
          <w:i/>
          <w:sz w:val="18"/>
        </w:rPr>
        <w:t xml:space="preserve"> is working hard to keep our bills low</w:t>
      </w:r>
      <w:r w:rsidR="000A0BBB">
        <w:rPr>
          <w:i/>
          <w:sz w:val="18"/>
        </w:rPr>
        <w:t xml:space="preserve"> </w:t>
      </w:r>
      <w:r w:rsidRPr="0018026A">
        <w:rPr>
          <w:i/>
          <w:sz w:val="18"/>
        </w:rPr>
        <w:t xml:space="preserve">… considering I'm only on a low income myself, it's definitely good to see them wanting to keep our bills as low as possible!” </w:t>
      </w:r>
    </w:p>
    <w:p w14:paraId="148C981A" w14:textId="27406CA7" w:rsidR="00302504" w:rsidRPr="00302504" w:rsidRDefault="00302504" w:rsidP="00302504">
      <w:pPr>
        <w:pStyle w:val="BodyText"/>
      </w:pPr>
      <w:r>
        <w:t>Our customers expect us to deliver on the five service</w:t>
      </w:r>
      <w:r w:rsidR="00540B2C">
        <w:t>-</w:t>
      </w:r>
      <w:r>
        <w:t xml:space="preserve">focused outcomes. They expect </w:t>
      </w:r>
      <w:r>
        <w:t>us to do this in a manner that also keeps their bills as low as possible.</w:t>
      </w:r>
      <w:r w:rsidR="008A3BAF">
        <w:t xml:space="preserve"> </w:t>
      </w:r>
    </w:p>
    <w:p w14:paraId="65151192" w14:textId="4E4803FD" w:rsidR="00DB228D" w:rsidRPr="004279C4" w:rsidRDefault="00DB228D" w:rsidP="00DB228D">
      <w:pPr>
        <w:pStyle w:val="BodyText"/>
        <w:rPr>
          <w:b/>
        </w:rPr>
      </w:pPr>
      <w:r w:rsidRPr="004279C4">
        <w:rPr>
          <w:b/>
        </w:rPr>
        <w:t>Challenges facing the delivery of affordable services</w:t>
      </w:r>
    </w:p>
    <w:p w14:paraId="744FEA33" w14:textId="77777777" w:rsidR="00DB228D" w:rsidRPr="000B4867" w:rsidRDefault="00DB228D" w:rsidP="00DB228D">
      <w:pPr>
        <w:pStyle w:val="BodyText"/>
        <w:rPr>
          <w:i/>
        </w:rPr>
      </w:pPr>
      <w:r>
        <w:rPr>
          <w:i/>
        </w:rPr>
        <w:t>What we already knew</w:t>
      </w:r>
    </w:p>
    <w:p w14:paraId="180D6037" w14:textId="23FB7F9D" w:rsidR="00854A7B" w:rsidRDefault="00302504" w:rsidP="00DB228D">
      <w:pPr>
        <w:pStyle w:val="BodyText"/>
      </w:pPr>
      <w:r>
        <w:t>Key challenges facing our achievement of this outcome include:</w:t>
      </w:r>
    </w:p>
    <w:p w14:paraId="18126B5F" w14:textId="06716CCE" w:rsidR="00854A7B" w:rsidRDefault="00540B2C" w:rsidP="00A6363A">
      <w:pPr>
        <w:pStyle w:val="ListNumber"/>
        <w:numPr>
          <w:ilvl w:val="0"/>
          <w:numId w:val="41"/>
        </w:numPr>
        <w:ind w:left="284" w:hanging="284"/>
      </w:pPr>
      <w:r>
        <w:rPr>
          <w:b/>
        </w:rPr>
        <w:t>d</w:t>
      </w:r>
      <w:r w:rsidR="00302504">
        <w:rPr>
          <w:b/>
        </w:rPr>
        <w:t>elivering the service outcomes our customers value requires investment</w:t>
      </w:r>
      <w:r w:rsidR="00854A7B">
        <w:t xml:space="preserve"> </w:t>
      </w:r>
      <w:r w:rsidR="00854A7B" w:rsidRPr="0023352E">
        <w:t xml:space="preserve">– </w:t>
      </w:r>
      <w:r w:rsidR="0002234D">
        <w:t>the challenges facing the delivery of our service</w:t>
      </w:r>
      <w:r>
        <w:t>-</w:t>
      </w:r>
      <w:r w:rsidR="0002234D">
        <w:t xml:space="preserve">focused outcomes are described above. What each of these have in common is that they all seek to maintain or improve the current level of service we provide, while accommodating more people and dealing with external challenges such as climate change. This </w:t>
      </w:r>
      <w:r w:rsidR="00AF13B2">
        <w:t>requires investment, which places upward pressure on our revenue requirement and prices</w:t>
      </w:r>
    </w:p>
    <w:p w14:paraId="2645FCE9" w14:textId="4B6BD27B" w:rsidR="00854A7B" w:rsidRPr="009406BB" w:rsidRDefault="00540B2C" w:rsidP="00A6363A">
      <w:pPr>
        <w:pStyle w:val="ListNumber"/>
        <w:numPr>
          <w:ilvl w:val="0"/>
          <w:numId w:val="41"/>
        </w:numPr>
        <w:ind w:left="284" w:hanging="284"/>
      </w:pPr>
      <w:r>
        <w:rPr>
          <w:b/>
        </w:rPr>
        <w:t>n</w:t>
      </w:r>
      <w:r w:rsidR="00854A7B">
        <w:rPr>
          <w:b/>
        </w:rPr>
        <w:t>ew service obligations</w:t>
      </w:r>
      <w:r w:rsidR="00302504">
        <w:rPr>
          <w:b/>
        </w:rPr>
        <w:t xml:space="preserve"> and inflation add to the challenge</w:t>
      </w:r>
      <w:r w:rsidR="00854A7B">
        <w:t xml:space="preserve"> </w:t>
      </w:r>
      <w:r w:rsidR="00854A7B" w:rsidRPr="0023352E">
        <w:t xml:space="preserve">– </w:t>
      </w:r>
      <w:r w:rsidR="00F0304B">
        <w:t>externalities that add to the challenge for Melbourne Water are new service obligations arising from our regulatory environment (for example new EPA expectations relating to biosolids management, or government policy to explore recreation on water storages</w:t>
      </w:r>
      <w:r w:rsidR="00E72A52">
        <w:t>, manage cultural values and provide coastal erosion advice</w:t>
      </w:r>
      <w:r w:rsidR="00F0304B">
        <w:t>) and general price inflation</w:t>
      </w:r>
    </w:p>
    <w:p w14:paraId="1F1150F3" w14:textId="2D0E7C5B" w:rsidR="0002234D" w:rsidRDefault="00540B2C" w:rsidP="00A6363A">
      <w:pPr>
        <w:pStyle w:val="ListNumber"/>
        <w:numPr>
          <w:ilvl w:val="0"/>
          <w:numId w:val="41"/>
        </w:numPr>
        <w:ind w:left="284" w:hanging="284"/>
      </w:pPr>
      <w:r>
        <w:rPr>
          <w:b/>
        </w:rPr>
        <w:t>a</w:t>
      </w:r>
      <w:r w:rsidR="00302504">
        <w:rPr>
          <w:b/>
        </w:rPr>
        <w:t xml:space="preserve">ffordability challenges are very real and our customers cannot </w:t>
      </w:r>
      <w:r w:rsidR="000A0BBB">
        <w:rPr>
          <w:b/>
        </w:rPr>
        <w:t>‘</w:t>
      </w:r>
      <w:r w:rsidR="00302504">
        <w:rPr>
          <w:b/>
        </w:rPr>
        <w:t>opt out</w:t>
      </w:r>
      <w:r w:rsidR="000A0BBB">
        <w:rPr>
          <w:b/>
        </w:rPr>
        <w:t>’</w:t>
      </w:r>
      <w:r>
        <w:t xml:space="preserve"> –</w:t>
      </w:r>
      <w:r w:rsidR="00302504" w:rsidRPr="0023352E">
        <w:t xml:space="preserve"> </w:t>
      </w:r>
    </w:p>
    <w:p w14:paraId="5B12CBD5" w14:textId="673E7929" w:rsidR="0002234D" w:rsidRDefault="0002234D" w:rsidP="0002234D">
      <w:pPr>
        <w:pStyle w:val="ListNumber"/>
        <w:ind w:left="284"/>
      </w:pPr>
      <w:r>
        <w:t>“</w:t>
      </w:r>
      <w:r w:rsidRPr="0002234D">
        <w:rPr>
          <w:i/>
        </w:rPr>
        <w:t xml:space="preserve">In 2015-16, the overall poverty rate in Victoria was 13.2%. The poverty rate was 12.6% in </w:t>
      </w:r>
      <w:r w:rsidR="00FF3051">
        <w:rPr>
          <w:i/>
        </w:rPr>
        <w:t>g</w:t>
      </w:r>
      <w:r w:rsidRPr="0002234D">
        <w:rPr>
          <w:i/>
        </w:rPr>
        <w:t>reater Melbourne and 15.1% in the rest of the state.</w:t>
      </w:r>
      <w:r>
        <w:t xml:space="preserve">” </w:t>
      </w:r>
    </w:p>
    <w:p w14:paraId="53EE012E" w14:textId="0F200955" w:rsidR="00ED7528" w:rsidRPr="00417CAA" w:rsidRDefault="0002234D" w:rsidP="0002234D">
      <w:pPr>
        <w:pStyle w:val="ListNumber"/>
        <w:ind w:left="284"/>
        <w:jc w:val="right"/>
        <w:rPr>
          <w:sz w:val="18"/>
          <w:szCs w:val="18"/>
        </w:rPr>
      </w:pPr>
      <w:r w:rsidRPr="00417CAA">
        <w:rPr>
          <w:sz w:val="18"/>
          <w:szCs w:val="18"/>
        </w:rPr>
        <w:t>Victorian Council of Social Services (2018)</w:t>
      </w:r>
    </w:p>
    <w:p w14:paraId="2304C07C" w14:textId="4533974F" w:rsidR="00302504" w:rsidRPr="009406BB" w:rsidRDefault="00BC0FD5" w:rsidP="00A6363A">
      <w:pPr>
        <w:pStyle w:val="ListNumber"/>
        <w:numPr>
          <w:ilvl w:val="1"/>
          <w:numId w:val="53"/>
        </w:numPr>
        <w:ind w:left="568" w:hanging="284"/>
      </w:pPr>
      <w:r>
        <w:br w:type="column"/>
      </w:r>
      <w:r w:rsidR="0002234D">
        <w:lastRenderedPageBreak/>
        <w:t>The poverty measure cited above is one end of a broader affordability spectrum. Poverty and affordability are real challenge</w:t>
      </w:r>
      <w:r w:rsidR="006B1654">
        <w:t>s</w:t>
      </w:r>
      <w:r w:rsidR="0002234D">
        <w:t xml:space="preserve"> that affect many of the households and businesses who consume or access our services. W</w:t>
      </w:r>
      <w:r w:rsidR="0002234D" w:rsidRPr="00ED7528">
        <w:t>e recognise the privileged position Melbourne Water holds as a monopoly service provider</w:t>
      </w:r>
      <w:r w:rsidR="006B1654">
        <w:t>,</w:t>
      </w:r>
      <w:r w:rsidR="0002234D" w:rsidRPr="00ED7528">
        <w:t xml:space="preserve"> the significant role our charges play in the affordability of the services provided by the retail water companies, and ultimately </w:t>
      </w:r>
      <w:r w:rsidR="006B1654">
        <w:t>our impact on</w:t>
      </w:r>
      <w:r w:rsidR="0002234D" w:rsidRPr="00ED7528">
        <w:t xml:space="preserve"> household and business budgets.</w:t>
      </w:r>
      <w:r w:rsidR="0002234D">
        <w:t xml:space="preserve"> </w:t>
      </w:r>
    </w:p>
    <w:p w14:paraId="65DE9520" w14:textId="77777777" w:rsidR="00DB228D" w:rsidRDefault="00DB228D" w:rsidP="00DB228D">
      <w:pPr>
        <w:pStyle w:val="BodyText"/>
        <w:rPr>
          <w:i/>
        </w:rPr>
      </w:pPr>
      <w:r>
        <w:rPr>
          <w:i/>
        </w:rPr>
        <w:t>What we heard through engagement</w:t>
      </w:r>
    </w:p>
    <w:p w14:paraId="427D2065" w14:textId="08BDD6E8" w:rsidR="00F0304B" w:rsidRDefault="00DB228D" w:rsidP="00DB228D">
      <w:pPr>
        <w:pStyle w:val="BodyText"/>
      </w:pPr>
      <w:r>
        <w:t>Customer affordability and value for money were recurring themes</w:t>
      </w:r>
      <w:r w:rsidR="00AF13B2">
        <w:t xml:space="preserve"> of our engagement program</w:t>
      </w:r>
      <w:r>
        <w:t xml:space="preserve">. </w:t>
      </w:r>
      <w:r w:rsidR="00AF13B2">
        <w:t xml:space="preserve">This message was prominent and consistent in the feedback we heard from our retail </w:t>
      </w:r>
      <w:r w:rsidR="00275430">
        <w:t xml:space="preserve">water </w:t>
      </w:r>
      <w:r w:rsidR="00AF13B2">
        <w:t xml:space="preserve">companies via the WSCC: </w:t>
      </w:r>
    </w:p>
    <w:p w14:paraId="358F5488" w14:textId="25256B9B" w:rsidR="00DB228D" w:rsidRDefault="00F0304B" w:rsidP="00A6363A">
      <w:pPr>
        <w:pStyle w:val="ListNumber"/>
        <w:numPr>
          <w:ilvl w:val="0"/>
          <w:numId w:val="41"/>
        </w:numPr>
        <w:ind w:left="284" w:hanging="284"/>
      </w:pPr>
      <w:r>
        <w:t xml:space="preserve">As well as requesting opportunities to </w:t>
      </w:r>
      <w:r w:rsidR="00DB228D">
        <w:t xml:space="preserve">understand and test our </w:t>
      </w:r>
      <w:r>
        <w:t>emerging expenditure proposals, the WSCC expressed a clear and consistent desire that Melbourne Water work to m</w:t>
      </w:r>
      <w:r w:rsidR="00DB228D">
        <w:t xml:space="preserve">aintain flat (or declining) prices. </w:t>
      </w:r>
    </w:p>
    <w:p w14:paraId="56AABF3F" w14:textId="7022F5CC" w:rsidR="00DB228D" w:rsidRPr="00832902" w:rsidRDefault="00DB228D" w:rsidP="00DB228D">
      <w:pPr>
        <w:pStyle w:val="ListNumber"/>
        <w:ind w:left="284"/>
      </w:pPr>
      <w:r w:rsidRPr="00832902">
        <w:rPr>
          <w:i/>
        </w:rPr>
        <w:t>“We have been consistent in our feedback that the submission should seek to achieve flat (or declining) prices. … Our customers want stable or declining prices and we would like Melbourne Water to explore more options, such as smoothed or individual price paths, before the final submission is made.”</w:t>
      </w:r>
      <w:r>
        <w:rPr>
          <w:i/>
        </w:rPr>
        <w:t xml:space="preserve"> </w:t>
      </w:r>
      <w:r w:rsidR="000A0BBB">
        <w:rPr>
          <w:iCs/>
        </w:rPr>
        <w:t>(</w:t>
      </w:r>
      <w:r w:rsidRPr="00832902">
        <w:t>WSCC</w:t>
      </w:r>
      <w:r w:rsidR="00540B2C">
        <w:t>,</w:t>
      </w:r>
      <w:r w:rsidRPr="00832902">
        <w:t xml:space="preserve"> May 2020</w:t>
      </w:r>
      <w:r w:rsidR="000A0BBB">
        <w:t>.)</w:t>
      </w:r>
    </w:p>
    <w:p w14:paraId="24634FB9" w14:textId="2972B458" w:rsidR="00AF13B2" w:rsidRDefault="00F3261C" w:rsidP="00FD64BA">
      <w:pPr>
        <w:pStyle w:val="BodyText"/>
      </w:pPr>
      <w:r>
        <w:t>Affordability was also prominent in</w:t>
      </w:r>
      <w:r w:rsidR="00AF13B2">
        <w:t xml:space="preserve"> our engagement with households and businesses</w:t>
      </w:r>
      <w:r w:rsidR="00540B2C">
        <w:t>;</w:t>
      </w:r>
      <w:r w:rsidR="00AF13B2">
        <w:t xml:space="preserve"> however</w:t>
      </w:r>
      <w:r w:rsidR="00540B2C">
        <w:t>,</w:t>
      </w:r>
      <w:r w:rsidR="00AF13B2">
        <w:t xml:space="preserve"> </w:t>
      </w:r>
      <w:r>
        <w:t>the</w:t>
      </w:r>
      <w:r w:rsidR="00AF13B2">
        <w:t xml:space="preserve"> insights we received from both our waterways and drainage (Newgate, 2020) and water and sewerage service customer research </w:t>
      </w:r>
      <w:r w:rsidR="00C62624">
        <w:t>(Where</w:t>
      </w:r>
      <w:r w:rsidR="000A0BBB" w:rsidRPr="00693851">
        <w:rPr>
          <w:i/>
          <w:iCs/>
        </w:rPr>
        <w:t>t</w:t>
      </w:r>
      <w:r w:rsidR="00C62624" w:rsidRPr="00693851">
        <w:rPr>
          <w:i/>
          <w:iCs/>
        </w:rPr>
        <w:t>o</w:t>
      </w:r>
      <w:r w:rsidR="00C62624">
        <w:t>, 2020)</w:t>
      </w:r>
      <w:r w:rsidR="00AF13B2">
        <w:t xml:space="preserve">, showed that </w:t>
      </w:r>
      <w:r w:rsidR="00FD64BA">
        <w:t xml:space="preserve">some </w:t>
      </w:r>
      <w:r w:rsidR="00AF13B2">
        <w:t xml:space="preserve">customers were open to the idea of small increases to their bills in exchange for higher levels of service across the majority of topics tested. </w:t>
      </w:r>
    </w:p>
    <w:p w14:paraId="6F77A58E" w14:textId="26FB1F79" w:rsidR="00DB228D" w:rsidRDefault="00B45255" w:rsidP="00A6363A">
      <w:pPr>
        <w:pStyle w:val="ListNumber"/>
        <w:numPr>
          <w:ilvl w:val="0"/>
          <w:numId w:val="41"/>
        </w:numPr>
        <w:ind w:left="284" w:hanging="284"/>
      </w:pPr>
      <w:r>
        <w:t xml:space="preserve">For </w:t>
      </w:r>
      <w:r w:rsidRPr="00B45255">
        <w:rPr>
          <w:u w:val="single"/>
        </w:rPr>
        <w:t>water and sewerage services</w:t>
      </w:r>
      <w:r>
        <w:t xml:space="preserve"> tested via community research, </w:t>
      </w:r>
      <w:r w:rsidR="00D344B5">
        <w:t xml:space="preserve">group discussions and the online survey revealed strong levels of support for a </w:t>
      </w:r>
      <w:r w:rsidR="00D344B5">
        <w:t xml:space="preserve">majority of the initiatives proposed. </w:t>
      </w:r>
      <w:r w:rsidR="00F13DD7">
        <w:t>Via the SIMALTO survey</w:t>
      </w:r>
      <w:r w:rsidR="009D1C6D">
        <w:t>,</w:t>
      </w:r>
      <w:r w:rsidR="00F13DD7">
        <w:t xml:space="preserve"> respondents indicated a</w:t>
      </w:r>
      <w:r w:rsidR="00D344B5">
        <w:t xml:space="preserve"> willing</w:t>
      </w:r>
      <w:r w:rsidR="00F13DD7">
        <w:t>ness</w:t>
      </w:r>
      <w:r w:rsidR="00D344B5">
        <w:t xml:space="preserve"> to pay </w:t>
      </w:r>
      <w:r w:rsidR="00F13DD7">
        <w:t xml:space="preserve">in the order of an additional </w:t>
      </w:r>
      <w:r w:rsidR="00D344B5">
        <w:t>$</w:t>
      </w:r>
      <w:r w:rsidR="00F13DD7">
        <w:t xml:space="preserve">8.80 </w:t>
      </w:r>
      <w:r w:rsidR="00E72A52">
        <w:t>on their annual bill</w:t>
      </w:r>
      <w:r w:rsidR="00D344B5">
        <w:t xml:space="preserve"> to help f</w:t>
      </w:r>
      <w:r w:rsidR="00F13DD7">
        <w:t xml:space="preserve">und their choice of initiatives. </w:t>
      </w:r>
      <w:r w:rsidR="00E72A52">
        <w:t>This excludes the</w:t>
      </w:r>
      <w:r w:rsidR="00F13DD7">
        <w:t xml:space="preserve"> $10.08 </w:t>
      </w:r>
      <w:r w:rsidR="00E72A52">
        <w:t xml:space="preserve">annual bill component related </w:t>
      </w:r>
      <w:r w:rsidR="00F13DD7">
        <w:t>to smooth</w:t>
      </w:r>
      <w:r w:rsidR="00E72A52">
        <w:t>ing</w:t>
      </w:r>
      <w:r w:rsidR="00F13DD7">
        <w:t xml:space="preserve"> the effect of paying for water orders</w:t>
      </w:r>
      <w:r w:rsidR="00F13DD7" w:rsidRPr="00F13DD7">
        <w:t xml:space="preserve"> </w:t>
      </w:r>
      <w:r w:rsidR="00F13DD7">
        <w:t>from the Victorian Desalination Plant.</w:t>
      </w:r>
      <w:r w:rsidR="00D344B5">
        <w:t xml:space="preserve"> </w:t>
      </w:r>
    </w:p>
    <w:p w14:paraId="6FE252F8" w14:textId="3A4564C9" w:rsidR="00AF13B2" w:rsidRDefault="00926024" w:rsidP="00A6363A">
      <w:pPr>
        <w:pStyle w:val="ListNumber"/>
        <w:numPr>
          <w:ilvl w:val="0"/>
          <w:numId w:val="41"/>
        </w:numPr>
        <w:ind w:left="284" w:hanging="284"/>
      </w:pPr>
      <w:r>
        <w:t>S</w:t>
      </w:r>
      <w:r w:rsidR="00B45255">
        <w:t xml:space="preserve">urvey results for </w:t>
      </w:r>
      <w:r w:rsidR="00B45255" w:rsidRPr="00C62624">
        <w:rPr>
          <w:u w:val="single"/>
        </w:rPr>
        <w:t>w</w:t>
      </w:r>
      <w:r w:rsidR="00AF13B2" w:rsidRPr="00C62624">
        <w:rPr>
          <w:u w:val="single"/>
        </w:rPr>
        <w:t xml:space="preserve">aterways and drainage </w:t>
      </w:r>
      <w:r w:rsidR="00B45255" w:rsidRPr="00C62624">
        <w:rPr>
          <w:u w:val="single"/>
        </w:rPr>
        <w:t>services</w:t>
      </w:r>
      <w:r w:rsidR="00B45255">
        <w:t xml:space="preserve"> indicated that customers (72</w:t>
      </w:r>
      <w:r w:rsidR="00EF293A">
        <w:t xml:space="preserve"> per cent</w:t>
      </w:r>
      <w:r w:rsidR="00B45255">
        <w:t xml:space="preserve"> of residential</w:t>
      </w:r>
      <w:r w:rsidR="00C62624">
        <w:t>, 67</w:t>
      </w:r>
      <w:r w:rsidR="00EF293A">
        <w:t xml:space="preserve"> per cent</w:t>
      </w:r>
      <w:r w:rsidR="00C62624">
        <w:t xml:space="preserve"> of rural</w:t>
      </w:r>
      <w:r w:rsidR="00B45255">
        <w:t xml:space="preserve"> and</w:t>
      </w:r>
      <w:r w:rsidR="00C62624">
        <w:t xml:space="preserve"> 6</w:t>
      </w:r>
      <w:r>
        <w:t>1</w:t>
      </w:r>
      <w:r w:rsidR="00EF293A">
        <w:t xml:space="preserve"> per cent</w:t>
      </w:r>
      <w:r w:rsidR="00B45255">
        <w:t xml:space="preserve"> of business customers) were w</w:t>
      </w:r>
      <w:r w:rsidR="00C62624">
        <w:t>illing to pay a slightly higher</w:t>
      </w:r>
      <w:r w:rsidR="009B66CF">
        <w:t xml:space="preserve"> </w:t>
      </w:r>
      <w:r w:rsidR="00B45255">
        <w:t>charge overall</w:t>
      </w:r>
      <w:r w:rsidR="009B66CF">
        <w:t xml:space="preserve">. </w:t>
      </w:r>
      <w:r>
        <w:t xml:space="preserve">A SIMALTO model was then used to identify the optimal service mix based on customer preferences. </w:t>
      </w:r>
    </w:p>
    <w:p w14:paraId="33513046" w14:textId="31060E6B" w:rsidR="00D344B5" w:rsidRDefault="00F0304B" w:rsidP="00F0304B">
      <w:pPr>
        <w:pStyle w:val="BodyText"/>
      </w:pPr>
      <w:r>
        <w:t xml:space="preserve">The WDCC </w:t>
      </w:r>
      <w:r w:rsidR="001E3DCB">
        <w:t>did</w:t>
      </w:r>
      <w:r>
        <w:t xml:space="preserve"> not discount the </w:t>
      </w:r>
      <w:r w:rsidR="00D344B5">
        <w:t>importance of focusing on affordable service delivery</w:t>
      </w:r>
      <w:r>
        <w:t xml:space="preserve">, </w:t>
      </w:r>
      <w:r w:rsidR="001E3DCB">
        <w:t xml:space="preserve">however it preferred to </w:t>
      </w:r>
      <w:r w:rsidR="00D344B5">
        <w:t>emphasise</w:t>
      </w:r>
      <w:r>
        <w:t xml:space="preserve"> the service challenge in delivering on the </w:t>
      </w:r>
      <w:r w:rsidRPr="000903DB">
        <w:rPr>
          <w:i/>
        </w:rPr>
        <w:t>Healthy Waterways Strategy</w:t>
      </w:r>
      <w:r>
        <w:t>’s outcomes and the additional investmen</w:t>
      </w:r>
      <w:r w:rsidR="00D344B5">
        <w:t xml:space="preserve">t this was perceived to entail. In </w:t>
      </w:r>
      <w:r w:rsidR="008452B0">
        <w:t xml:space="preserve">its </w:t>
      </w:r>
      <w:r w:rsidR="00D344B5">
        <w:t xml:space="preserve">strategic advice to Melbourne Water </w:t>
      </w:r>
      <w:r w:rsidR="008452B0">
        <w:t xml:space="preserve">it </w:t>
      </w:r>
      <w:r w:rsidR="009D1C6D">
        <w:t>stated</w:t>
      </w:r>
      <w:r w:rsidR="00D344B5">
        <w:t>:</w:t>
      </w:r>
    </w:p>
    <w:p w14:paraId="5E4C65D9" w14:textId="2C4BAF11" w:rsidR="00D344B5" w:rsidRPr="00D344B5" w:rsidRDefault="00D344B5" w:rsidP="00D344B5">
      <w:pPr>
        <w:pStyle w:val="ListNumber"/>
        <w:ind w:left="284"/>
        <w:rPr>
          <w:i/>
        </w:rPr>
      </w:pPr>
      <w:r w:rsidRPr="00D344B5">
        <w:rPr>
          <w:i/>
        </w:rPr>
        <w:t>“</w:t>
      </w:r>
      <w:r>
        <w:rPr>
          <w:i/>
        </w:rPr>
        <w:t xml:space="preserve">A business-as-usual level of investment will result in a significant decline in the health of our waterways and increased flooding impacts. A step-change of investment in the health of our waterways is required. Our waterways are subject to unprecedented pressures of climate change and urbanisation, and have already deteriorated due to lack of investment. Current or reduced pricing for the </w:t>
      </w:r>
      <w:r w:rsidR="001C08D5">
        <w:rPr>
          <w:i/>
        </w:rPr>
        <w:t>w</w:t>
      </w:r>
      <w:r>
        <w:rPr>
          <w:i/>
        </w:rPr>
        <w:t xml:space="preserve">aterways and </w:t>
      </w:r>
      <w:r w:rsidR="001C08D5">
        <w:rPr>
          <w:i/>
        </w:rPr>
        <w:t>d</w:t>
      </w:r>
      <w:r>
        <w:rPr>
          <w:i/>
        </w:rPr>
        <w:t xml:space="preserve">rainage </w:t>
      </w:r>
      <w:r w:rsidR="001C08D5">
        <w:rPr>
          <w:i/>
        </w:rPr>
        <w:t>c</w:t>
      </w:r>
      <w:r>
        <w:rPr>
          <w:i/>
        </w:rPr>
        <w:t>harge will result in a radical reduction in the health of our waterways and a severe decline in the ecological benefits that waterways provide. … An increase of anything less than 5% in the charge will result in a sharp degradation in the next five years and will incur longer-term increases in costs and a significant reduction in asset values.”</w:t>
      </w:r>
    </w:p>
    <w:p w14:paraId="5302886F" w14:textId="2D4D9085" w:rsidR="00DB228D" w:rsidRPr="00D36FCB" w:rsidRDefault="006B1654" w:rsidP="00DB228D">
      <w:pPr>
        <w:pStyle w:val="BodyText"/>
        <w:rPr>
          <w:b/>
          <w:i/>
        </w:rPr>
      </w:pPr>
      <w:r>
        <w:rPr>
          <w:b/>
          <w:i/>
        </w:rPr>
        <w:t>Keeping prices as low as possible</w:t>
      </w:r>
    </w:p>
    <w:p w14:paraId="5BC36C54" w14:textId="10F62D31" w:rsidR="00DB228D" w:rsidRDefault="00854A7B" w:rsidP="00FD64BA">
      <w:pPr>
        <w:pStyle w:val="BodyText"/>
      </w:pPr>
      <w:r>
        <w:t>O</w:t>
      </w:r>
      <w:r w:rsidR="00DB228D">
        <w:t xml:space="preserve">ur approach to the delivery </w:t>
      </w:r>
      <w:r>
        <w:t>of this outcome for PS21 is founded upon</w:t>
      </w:r>
      <w:r w:rsidR="00600F17">
        <w:t xml:space="preserve"> a mixture of a commitment to robust management </w:t>
      </w:r>
      <w:r w:rsidR="00600F17">
        <w:lastRenderedPageBreak/>
        <w:t>processes, an increased focus on transparency and a conscious shifting of risk from customers to Melbourne Water</w:t>
      </w:r>
      <w:r>
        <w:t>:</w:t>
      </w:r>
      <w:r w:rsidR="00BB0D10">
        <w:t xml:space="preserve"> </w:t>
      </w:r>
    </w:p>
    <w:p w14:paraId="4C264CB8" w14:textId="63DD90F6" w:rsidR="00AC0B60" w:rsidRDefault="00693851" w:rsidP="00A6363A">
      <w:pPr>
        <w:pStyle w:val="ListNumber"/>
        <w:numPr>
          <w:ilvl w:val="0"/>
          <w:numId w:val="41"/>
        </w:numPr>
        <w:ind w:left="284" w:hanging="284"/>
      </w:pPr>
      <w:r>
        <w:t xml:space="preserve">A track record of, and commitment to, continuous operating expenditure efficiency. We are </w:t>
      </w:r>
      <w:r w:rsidR="00F236A5">
        <w:t>delivering a</w:t>
      </w:r>
      <w:r w:rsidR="00F236A5" w:rsidRPr="009E7DB8">
        <w:t xml:space="preserve"> base controllable opex forecast </w:t>
      </w:r>
      <w:r w:rsidR="00F236A5">
        <w:t xml:space="preserve">that is declining </w:t>
      </w:r>
      <w:r w:rsidR="001A1652">
        <w:t xml:space="preserve">in real terms </w:t>
      </w:r>
      <w:r w:rsidR="00F236A5">
        <w:t xml:space="preserve">at </w:t>
      </w:r>
      <w:r w:rsidR="00F236A5" w:rsidRPr="00F53602">
        <w:rPr>
          <w:b/>
        </w:rPr>
        <w:t xml:space="preserve">0.05 per cent per annum </w:t>
      </w:r>
      <w:r w:rsidR="00F236A5">
        <w:t>across the period while</w:t>
      </w:r>
      <w:r w:rsidR="00F236A5" w:rsidRPr="00F53602">
        <w:t xml:space="preserve"> </w:t>
      </w:r>
      <w:r w:rsidR="00F236A5">
        <w:t>supporting a growing population</w:t>
      </w:r>
      <w:r>
        <w:t xml:space="preserve">. </w:t>
      </w:r>
    </w:p>
    <w:p w14:paraId="6C21A750" w14:textId="0AAF1F2D" w:rsidR="004F55B4" w:rsidRDefault="004F55B4" w:rsidP="00A6363A">
      <w:pPr>
        <w:pStyle w:val="ListNumber"/>
        <w:numPr>
          <w:ilvl w:val="0"/>
          <w:numId w:val="41"/>
        </w:numPr>
        <w:ind w:left="284" w:hanging="284"/>
      </w:pPr>
      <w:r>
        <w:t xml:space="preserve">Robust capital governance ensuring a capital program that is both prudent and efficient, and deliverable via a scalable delivery engine capital program – </w:t>
      </w:r>
      <w:r>
        <w:rPr>
          <w:i/>
        </w:rPr>
        <w:t xml:space="preserve">Our approach to capital development and delivery is described in </w:t>
      </w:r>
      <w:r w:rsidRPr="005211CA">
        <w:rPr>
          <w:b/>
          <w:i/>
        </w:rPr>
        <w:t>Section </w:t>
      </w:r>
      <w:r w:rsidR="000E0E19">
        <w:rPr>
          <w:b/>
          <w:i/>
        </w:rPr>
        <w:fldChar w:fldCharType="begin"/>
      </w:r>
      <w:r w:rsidR="000E0E19">
        <w:rPr>
          <w:b/>
          <w:i/>
        </w:rPr>
        <w:instrText xml:space="preserve"> REF _Ref50365283 \r \h </w:instrText>
      </w:r>
      <w:r w:rsidR="000E0E19">
        <w:rPr>
          <w:b/>
          <w:i/>
        </w:rPr>
      </w:r>
      <w:r w:rsidR="000E0E19">
        <w:rPr>
          <w:b/>
          <w:i/>
        </w:rPr>
        <w:fldChar w:fldCharType="separate"/>
      </w:r>
      <w:r w:rsidR="000E0E19">
        <w:rPr>
          <w:b/>
          <w:i/>
        </w:rPr>
        <w:t>S6.2</w:t>
      </w:r>
      <w:r w:rsidR="000E0E19">
        <w:rPr>
          <w:b/>
          <w:i/>
        </w:rPr>
        <w:fldChar w:fldCharType="end"/>
      </w:r>
      <w:r w:rsidR="001E3DCB" w:rsidRPr="00417CAA">
        <w:rPr>
          <w:bCs/>
          <w:iCs/>
        </w:rPr>
        <w:t>.</w:t>
      </w:r>
      <w:r w:rsidRPr="00340EDB">
        <w:rPr>
          <w:bCs/>
          <w:iCs/>
        </w:rPr>
        <w:t xml:space="preserve"> </w:t>
      </w:r>
    </w:p>
    <w:p w14:paraId="5F8F36EB" w14:textId="4CD73B0F" w:rsidR="003C3F75" w:rsidRDefault="00833200" w:rsidP="00A6363A">
      <w:pPr>
        <w:pStyle w:val="ListNumber"/>
        <w:numPr>
          <w:ilvl w:val="0"/>
          <w:numId w:val="41"/>
        </w:numPr>
        <w:ind w:left="568" w:hanging="284"/>
      </w:pPr>
      <w:r w:rsidRPr="00460D4C">
        <w:t>Deliberate</w:t>
      </w:r>
      <w:r w:rsidR="003C3F75" w:rsidRPr="00460D4C">
        <w:t xml:space="preserve"> shift of risk from customers to Melbourne Water via </w:t>
      </w:r>
      <w:r w:rsidR="00460D4C" w:rsidRPr="00460D4C">
        <w:t>deferral of</w:t>
      </w:r>
      <w:r w:rsidR="003C3F75" w:rsidRPr="00460D4C">
        <w:t xml:space="preserve"> $</w:t>
      </w:r>
      <w:r w:rsidR="009F431C" w:rsidRPr="00460D4C">
        <w:t>4</w:t>
      </w:r>
      <w:r w:rsidR="00071FF0">
        <w:t>98</w:t>
      </w:r>
      <w:r w:rsidR="009F431C" w:rsidRPr="00460D4C">
        <w:t> </w:t>
      </w:r>
      <w:r w:rsidR="003C3F75" w:rsidRPr="00460D4C">
        <w:t>m</w:t>
      </w:r>
      <w:r w:rsidR="009D1C6D" w:rsidRPr="00460D4C">
        <w:t>illion</w:t>
      </w:r>
      <w:r w:rsidR="003C3F75" w:rsidRPr="00460D4C">
        <w:t xml:space="preserve"> in projects</w:t>
      </w:r>
      <w:r w:rsidR="009F431C" w:rsidRPr="00460D4C">
        <w:t xml:space="preserve"> with sound business cases</w:t>
      </w:r>
      <w:r w:rsidR="003C3F75" w:rsidRPr="00460D4C">
        <w:t xml:space="preserve"> deferred entirely until </w:t>
      </w:r>
      <w:r w:rsidR="009F431C" w:rsidRPr="00460D4C">
        <w:t xml:space="preserve">the early years of </w:t>
      </w:r>
      <w:r w:rsidR="003C3F75" w:rsidRPr="00460D4C">
        <w:t>PS26</w:t>
      </w:r>
      <w:r w:rsidR="00460D4C" w:rsidRPr="00460D4C">
        <w:t xml:space="preserve"> and a further of $</w:t>
      </w:r>
      <w:r w:rsidR="007748F5">
        <w:t>271.3</w:t>
      </w:r>
      <w:r w:rsidR="00460D4C" w:rsidRPr="00460D4C">
        <w:t xml:space="preserve"> million in capex from years one </w:t>
      </w:r>
      <w:r w:rsidR="007748F5">
        <w:t>and two</w:t>
      </w:r>
      <w:r w:rsidR="00460D4C" w:rsidRPr="00460D4C">
        <w:t xml:space="preserve">, into years </w:t>
      </w:r>
      <w:r w:rsidR="007748F5">
        <w:t xml:space="preserve">three ($9.3 million), </w:t>
      </w:r>
      <w:r w:rsidR="00460D4C" w:rsidRPr="00460D4C">
        <w:t>four ($</w:t>
      </w:r>
      <w:r w:rsidR="007748F5">
        <w:t>45.3</w:t>
      </w:r>
      <w:r w:rsidR="00460D4C" w:rsidRPr="00460D4C">
        <w:t> million) and five ($</w:t>
      </w:r>
      <w:r w:rsidR="007748F5">
        <w:t>216.6</w:t>
      </w:r>
      <w:r w:rsidR="00460D4C" w:rsidRPr="00460D4C">
        <w:t> million). The effect of this second decision is to reduce our aggregate revenue requirement by $</w:t>
      </w:r>
      <w:r w:rsidR="001C46EE">
        <w:t>42.9</w:t>
      </w:r>
      <w:r w:rsidR="00460D4C" w:rsidRPr="00460D4C">
        <w:t> million</w:t>
      </w:r>
      <w:r w:rsidR="003C3F75" w:rsidRPr="00460D4C">
        <w:t xml:space="preserve">. </w:t>
      </w:r>
    </w:p>
    <w:p w14:paraId="40FB9B57" w14:textId="17CAFB05" w:rsidR="00E16F06" w:rsidRDefault="00E16F06" w:rsidP="00A6363A">
      <w:pPr>
        <w:pStyle w:val="ListNumber"/>
        <w:numPr>
          <w:ilvl w:val="0"/>
          <w:numId w:val="41"/>
        </w:numPr>
        <w:ind w:left="284" w:hanging="284"/>
      </w:pPr>
      <w:r>
        <w:t>Significant increase in the annual rate of</w:t>
      </w:r>
      <w:r w:rsidR="003C3F75">
        <w:t xml:space="preserve"> capitalisation of Victorian Desalination </w:t>
      </w:r>
      <w:r w:rsidR="000A1376">
        <w:t>Plant</w:t>
      </w:r>
      <w:r w:rsidR="003C3F75">
        <w:t xml:space="preserve"> security payments</w:t>
      </w:r>
      <w:r w:rsidR="003C3F75" w:rsidRPr="006014B4">
        <w:t xml:space="preserve"> </w:t>
      </w:r>
      <w:r w:rsidR="003C3F75">
        <w:t>(water service only)</w:t>
      </w:r>
      <w:r>
        <w:t xml:space="preserve"> – total of $</w:t>
      </w:r>
      <w:r w:rsidR="00A37F63">
        <w:t>399</w:t>
      </w:r>
      <w:r>
        <w:t> m</w:t>
      </w:r>
      <w:r w:rsidR="009D1C6D">
        <w:t>illion</w:t>
      </w:r>
      <w:r>
        <w:t xml:space="preserve"> over the regulatory period – an increase of $</w:t>
      </w:r>
      <w:r w:rsidR="00A37F63">
        <w:t>235</w:t>
      </w:r>
      <w:r>
        <w:t> m</w:t>
      </w:r>
      <w:r w:rsidR="009D1C6D">
        <w:t>illion</w:t>
      </w:r>
      <w:r>
        <w:t xml:space="preserve"> compared to PS16</w:t>
      </w:r>
      <w:r w:rsidR="003C3F75">
        <w:t xml:space="preserve">. </w:t>
      </w:r>
      <w:r>
        <w:rPr>
          <w:i/>
        </w:rPr>
        <w:t xml:space="preserve">Our approach to capitalisation of security payments is described in </w:t>
      </w:r>
      <w:r w:rsidRPr="005211CA">
        <w:rPr>
          <w:b/>
          <w:i/>
        </w:rPr>
        <w:t>Section </w:t>
      </w:r>
      <w:r w:rsidR="000E0E19">
        <w:rPr>
          <w:b/>
          <w:i/>
        </w:rPr>
        <w:fldChar w:fldCharType="begin"/>
      </w:r>
      <w:r w:rsidR="000E0E19">
        <w:rPr>
          <w:b/>
          <w:i/>
        </w:rPr>
        <w:instrText xml:space="preserve"> REF _Ref54100709 \r \h </w:instrText>
      </w:r>
      <w:r w:rsidR="000E0E19">
        <w:rPr>
          <w:b/>
          <w:i/>
        </w:rPr>
      </w:r>
      <w:r w:rsidR="000E0E19">
        <w:rPr>
          <w:b/>
          <w:i/>
        </w:rPr>
        <w:fldChar w:fldCharType="separate"/>
      </w:r>
      <w:r w:rsidR="000E0E19">
        <w:rPr>
          <w:b/>
          <w:i/>
        </w:rPr>
        <w:t>S6.5</w:t>
      </w:r>
      <w:r w:rsidR="000E0E19">
        <w:rPr>
          <w:b/>
          <w:i/>
        </w:rPr>
        <w:fldChar w:fldCharType="end"/>
      </w:r>
      <w:r w:rsidRPr="005211CA">
        <w:rPr>
          <w:i/>
        </w:rPr>
        <w:t>.</w:t>
      </w:r>
      <w:r>
        <w:t xml:space="preserve"> </w:t>
      </w:r>
    </w:p>
    <w:p w14:paraId="290D8A65" w14:textId="392F83AC" w:rsidR="00587B8C" w:rsidRPr="00AF1237" w:rsidRDefault="00587B8C" w:rsidP="00A6363A">
      <w:pPr>
        <w:pStyle w:val="ListNumber"/>
        <w:numPr>
          <w:ilvl w:val="0"/>
          <w:numId w:val="41"/>
        </w:numPr>
        <w:ind w:left="284" w:hanging="284"/>
      </w:pPr>
      <w:r>
        <w:t>An increased focus on</w:t>
      </w:r>
      <w:r w:rsidR="0004042B">
        <w:t xml:space="preserve"> </w:t>
      </w:r>
      <w:r w:rsidR="00833200">
        <w:t xml:space="preserve">expenditure </w:t>
      </w:r>
      <w:r w:rsidR="0004042B">
        <w:t>transparency between pricing periods</w:t>
      </w:r>
      <w:r w:rsidRPr="005211CA">
        <w:rPr>
          <w:i/>
        </w:rPr>
        <w:t>.</w:t>
      </w:r>
      <w:r>
        <w:t xml:space="preserve"> </w:t>
      </w:r>
      <w:r w:rsidRPr="00587B8C">
        <w:rPr>
          <w:color w:val="auto"/>
          <w:szCs w:val="18"/>
        </w:rPr>
        <w:t xml:space="preserve">Our retail </w:t>
      </w:r>
      <w:r w:rsidR="00275430" w:rsidRPr="00587B8C">
        <w:rPr>
          <w:color w:val="auto"/>
          <w:szCs w:val="18"/>
        </w:rPr>
        <w:t xml:space="preserve">water </w:t>
      </w:r>
      <w:r w:rsidRPr="00587B8C">
        <w:rPr>
          <w:color w:val="auto"/>
          <w:szCs w:val="18"/>
        </w:rPr>
        <w:t>companies requested 10</w:t>
      </w:r>
      <w:r w:rsidR="009D1C6D">
        <w:rPr>
          <w:color w:val="auto"/>
          <w:szCs w:val="18"/>
        </w:rPr>
        <w:t xml:space="preserve"> to </w:t>
      </w:r>
      <w:r w:rsidRPr="00587B8C">
        <w:rPr>
          <w:color w:val="auto"/>
          <w:szCs w:val="18"/>
        </w:rPr>
        <w:t>15</w:t>
      </w:r>
      <w:r w:rsidR="009D1C6D">
        <w:rPr>
          <w:color w:val="auto"/>
          <w:szCs w:val="18"/>
        </w:rPr>
        <w:t>-</w:t>
      </w:r>
      <w:r w:rsidRPr="00587B8C">
        <w:rPr>
          <w:color w:val="auto"/>
          <w:szCs w:val="18"/>
        </w:rPr>
        <w:t>year forward views of expenditure and pricing. Responding to this</w:t>
      </w:r>
      <w:r w:rsidR="009D1C6D">
        <w:rPr>
          <w:color w:val="auto"/>
          <w:szCs w:val="18"/>
        </w:rPr>
        <w:t>,</w:t>
      </w:r>
      <w:r w:rsidRPr="00587B8C">
        <w:rPr>
          <w:color w:val="auto"/>
          <w:szCs w:val="18"/>
        </w:rPr>
        <w:t xml:space="preserve"> Melbourne Water</w:t>
      </w:r>
      <w:r>
        <w:rPr>
          <w:color w:val="auto"/>
          <w:szCs w:val="18"/>
        </w:rPr>
        <w:t xml:space="preserve"> (and in addition to the forecasts presented in this submission) will</w:t>
      </w:r>
      <w:r w:rsidRPr="00587B8C">
        <w:rPr>
          <w:color w:val="auto"/>
          <w:szCs w:val="18"/>
        </w:rPr>
        <w:t xml:space="preserve"> publish an annual view of the two core drivers of long</w:t>
      </w:r>
      <w:r w:rsidR="00B81F70">
        <w:rPr>
          <w:color w:val="auto"/>
          <w:szCs w:val="18"/>
        </w:rPr>
        <w:t>-</w:t>
      </w:r>
      <w:r w:rsidRPr="00587B8C">
        <w:rPr>
          <w:color w:val="auto"/>
          <w:szCs w:val="18"/>
        </w:rPr>
        <w:t>term prices that are within Melbourne Water’s control</w:t>
      </w:r>
      <w:r>
        <w:rPr>
          <w:color w:val="auto"/>
          <w:szCs w:val="18"/>
        </w:rPr>
        <w:t xml:space="preserve">: </w:t>
      </w:r>
    </w:p>
    <w:p w14:paraId="6EDB3C0B" w14:textId="77777777" w:rsidR="00AF1237" w:rsidRPr="00587B8C" w:rsidRDefault="00AF1237" w:rsidP="00AF1237">
      <w:pPr>
        <w:pStyle w:val="ListNumber"/>
        <w:ind w:left="284"/>
      </w:pPr>
    </w:p>
    <w:p w14:paraId="07832008" w14:textId="131A3501" w:rsidR="00587B8C" w:rsidRPr="00587B8C" w:rsidRDefault="00587B8C" w:rsidP="00A6363A">
      <w:pPr>
        <w:pStyle w:val="BodyText"/>
        <w:numPr>
          <w:ilvl w:val="0"/>
          <w:numId w:val="16"/>
        </w:numPr>
        <w:spacing w:after="160" w:line="264" w:lineRule="auto"/>
        <w:ind w:left="568" w:hanging="284"/>
        <w:rPr>
          <w:color w:val="auto"/>
          <w:szCs w:val="18"/>
        </w:rPr>
      </w:pPr>
      <w:r w:rsidRPr="00587B8C">
        <w:rPr>
          <w:color w:val="auto"/>
          <w:szCs w:val="18"/>
        </w:rPr>
        <w:t>Operating expenditure</w:t>
      </w:r>
      <w:r w:rsidR="0004042B">
        <w:rPr>
          <w:color w:val="auto"/>
          <w:szCs w:val="18"/>
        </w:rPr>
        <w:t xml:space="preserve"> per connected property</w:t>
      </w:r>
      <w:r w:rsidR="009D1C6D">
        <w:rPr>
          <w:color w:val="auto"/>
          <w:szCs w:val="18"/>
        </w:rPr>
        <w:t>.</w:t>
      </w:r>
    </w:p>
    <w:p w14:paraId="4C70967E" w14:textId="494C172E" w:rsidR="00587B8C" w:rsidRDefault="00587B8C" w:rsidP="00A6363A">
      <w:pPr>
        <w:pStyle w:val="BodyText"/>
        <w:numPr>
          <w:ilvl w:val="0"/>
          <w:numId w:val="16"/>
        </w:numPr>
        <w:spacing w:line="264" w:lineRule="auto"/>
        <w:ind w:left="567" w:hanging="284"/>
        <w:rPr>
          <w:color w:val="auto"/>
          <w:szCs w:val="18"/>
        </w:rPr>
      </w:pPr>
      <w:r w:rsidRPr="00587B8C">
        <w:rPr>
          <w:color w:val="auto"/>
          <w:szCs w:val="18"/>
        </w:rPr>
        <w:t xml:space="preserve">Regulatory asset base size </w:t>
      </w:r>
      <w:r w:rsidR="005114A4">
        <w:rPr>
          <w:color w:val="auto"/>
          <w:szCs w:val="18"/>
        </w:rPr>
        <w:t xml:space="preserve">(RAB) </w:t>
      </w:r>
      <w:r w:rsidRPr="00587B8C">
        <w:rPr>
          <w:color w:val="auto"/>
          <w:szCs w:val="18"/>
        </w:rPr>
        <w:t>(closing balance)</w:t>
      </w:r>
      <w:r w:rsidR="0004042B">
        <w:rPr>
          <w:color w:val="auto"/>
          <w:szCs w:val="18"/>
        </w:rPr>
        <w:t xml:space="preserve"> per connected property</w:t>
      </w:r>
      <w:r w:rsidR="009D1C6D">
        <w:rPr>
          <w:color w:val="auto"/>
          <w:szCs w:val="18"/>
        </w:rPr>
        <w:t>.</w:t>
      </w:r>
    </w:p>
    <w:p w14:paraId="072225FE" w14:textId="787A1C04" w:rsidR="00C51731" w:rsidRPr="00587B8C" w:rsidRDefault="00C51731" w:rsidP="00C51731">
      <w:pPr>
        <w:pStyle w:val="BodyText"/>
        <w:spacing w:line="264" w:lineRule="auto"/>
        <w:ind w:left="284"/>
        <w:rPr>
          <w:color w:val="auto"/>
          <w:szCs w:val="18"/>
        </w:rPr>
      </w:pPr>
      <w:r>
        <w:rPr>
          <w:color w:val="auto"/>
          <w:szCs w:val="18"/>
        </w:rPr>
        <w:t xml:space="preserve">Further discussion of our opex and capex forecasts and their development is provided in </w:t>
      </w:r>
      <w:r w:rsidRPr="00C51731">
        <w:rPr>
          <w:b/>
          <w:color w:val="auto"/>
          <w:szCs w:val="18"/>
        </w:rPr>
        <w:t>Section </w:t>
      </w:r>
      <w:r w:rsidR="000E0E19">
        <w:rPr>
          <w:b/>
          <w:color w:val="auto"/>
          <w:szCs w:val="18"/>
        </w:rPr>
        <w:fldChar w:fldCharType="begin"/>
      </w:r>
      <w:r w:rsidR="000E0E19">
        <w:rPr>
          <w:b/>
          <w:color w:val="auto"/>
          <w:szCs w:val="18"/>
        </w:rPr>
        <w:instrText xml:space="preserve"> REF _Ref47520853 \r \h </w:instrText>
      </w:r>
      <w:r w:rsidR="000E0E19">
        <w:rPr>
          <w:b/>
          <w:color w:val="auto"/>
          <w:szCs w:val="18"/>
        </w:rPr>
      </w:r>
      <w:r w:rsidR="000E0E19">
        <w:rPr>
          <w:b/>
          <w:color w:val="auto"/>
          <w:szCs w:val="18"/>
        </w:rPr>
        <w:fldChar w:fldCharType="separate"/>
      </w:r>
      <w:r w:rsidR="000E0E19">
        <w:rPr>
          <w:b/>
          <w:color w:val="auto"/>
          <w:szCs w:val="18"/>
        </w:rPr>
        <w:t>S6</w:t>
      </w:r>
      <w:r w:rsidR="000E0E19">
        <w:rPr>
          <w:b/>
          <w:color w:val="auto"/>
          <w:szCs w:val="18"/>
        </w:rPr>
        <w:fldChar w:fldCharType="end"/>
      </w:r>
      <w:r w:rsidR="00C74D7A">
        <w:rPr>
          <w:color w:val="auto"/>
          <w:szCs w:val="18"/>
        </w:rPr>
        <w:t xml:space="preserve">. </w:t>
      </w:r>
      <w:r>
        <w:rPr>
          <w:color w:val="auto"/>
          <w:szCs w:val="18"/>
        </w:rPr>
        <w:t xml:space="preserve">Forecast RAB values are provided by major service in </w:t>
      </w:r>
      <w:r w:rsidRPr="00C51731">
        <w:rPr>
          <w:b/>
          <w:color w:val="auto"/>
          <w:szCs w:val="18"/>
        </w:rPr>
        <w:t>Section </w:t>
      </w:r>
      <w:r w:rsidR="000E0E19">
        <w:rPr>
          <w:b/>
          <w:color w:val="auto"/>
          <w:szCs w:val="18"/>
        </w:rPr>
        <w:fldChar w:fldCharType="begin"/>
      </w:r>
      <w:r w:rsidR="000E0E19">
        <w:rPr>
          <w:b/>
          <w:color w:val="auto"/>
          <w:szCs w:val="18"/>
        </w:rPr>
        <w:instrText xml:space="preserve"> REF _Ref47617988 \r \h </w:instrText>
      </w:r>
      <w:r w:rsidR="000E0E19">
        <w:rPr>
          <w:b/>
          <w:color w:val="auto"/>
          <w:szCs w:val="18"/>
        </w:rPr>
      </w:r>
      <w:r w:rsidR="000E0E19">
        <w:rPr>
          <w:b/>
          <w:color w:val="auto"/>
          <w:szCs w:val="18"/>
        </w:rPr>
        <w:fldChar w:fldCharType="separate"/>
      </w:r>
      <w:r w:rsidR="000E0E19">
        <w:rPr>
          <w:b/>
          <w:color w:val="auto"/>
          <w:szCs w:val="18"/>
        </w:rPr>
        <w:t>S7</w:t>
      </w:r>
      <w:r w:rsidR="000E0E19">
        <w:rPr>
          <w:b/>
          <w:color w:val="auto"/>
          <w:szCs w:val="18"/>
        </w:rPr>
        <w:fldChar w:fldCharType="end"/>
      </w:r>
      <w:r>
        <w:rPr>
          <w:color w:val="auto"/>
          <w:szCs w:val="18"/>
        </w:rPr>
        <w:t>.</w:t>
      </w:r>
    </w:p>
    <w:p w14:paraId="5DAB1F90" w14:textId="77777777" w:rsidR="00E16F06" w:rsidRPr="00E16F06" w:rsidRDefault="00E16F06" w:rsidP="0004042B">
      <w:pPr>
        <w:pStyle w:val="BodyText"/>
        <w:spacing w:line="264" w:lineRule="auto"/>
        <w:ind w:left="284"/>
        <w:rPr>
          <w:i/>
          <w:color w:val="auto"/>
          <w:szCs w:val="18"/>
        </w:rPr>
      </w:pPr>
      <w:r w:rsidRPr="00E16F06">
        <w:rPr>
          <w:i/>
          <w:color w:val="auto"/>
          <w:szCs w:val="18"/>
        </w:rPr>
        <w:t>What this will include</w:t>
      </w:r>
    </w:p>
    <w:p w14:paraId="52A70ED2" w14:textId="521058BA" w:rsidR="0004042B" w:rsidRDefault="0004042B" w:rsidP="00587B8C">
      <w:pPr>
        <w:pStyle w:val="BodyText"/>
        <w:spacing w:line="264" w:lineRule="auto"/>
        <w:ind w:left="284"/>
        <w:rPr>
          <w:color w:val="auto"/>
          <w:szCs w:val="18"/>
        </w:rPr>
      </w:pPr>
      <w:r w:rsidRPr="00587B8C">
        <w:rPr>
          <w:color w:val="auto"/>
          <w:szCs w:val="18"/>
        </w:rPr>
        <w:t xml:space="preserve">These two building blocks, when combined with the return on and of capital, form the basis for our tariffs. These values would be divided by total connected households (per service) to normalise for the households who ultimately pay our tariffs. </w:t>
      </w:r>
      <w:r w:rsidR="00587B8C" w:rsidRPr="00587B8C">
        <w:rPr>
          <w:color w:val="auto"/>
          <w:szCs w:val="18"/>
        </w:rPr>
        <w:t xml:space="preserve">For both of these drivers we </w:t>
      </w:r>
      <w:r>
        <w:rPr>
          <w:color w:val="auto"/>
          <w:szCs w:val="18"/>
        </w:rPr>
        <w:t>will</w:t>
      </w:r>
      <w:r w:rsidR="00587B8C" w:rsidRPr="00587B8C">
        <w:rPr>
          <w:color w:val="auto"/>
          <w:szCs w:val="18"/>
        </w:rPr>
        <w:t xml:space="preserve"> </w:t>
      </w:r>
      <w:r>
        <w:rPr>
          <w:color w:val="auto"/>
          <w:szCs w:val="18"/>
        </w:rPr>
        <w:t>publish</w:t>
      </w:r>
      <w:r w:rsidR="00587B8C" w:rsidRPr="00587B8C">
        <w:rPr>
          <w:color w:val="auto"/>
          <w:szCs w:val="18"/>
        </w:rPr>
        <w:t xml:space="preserve"> historical (actual expenditure) and forecast </w:t>
      </w:r>
      <w:r>
        <w:rPr>
          <w:color w:val="auto"/>
          <w:szCs w:val="18"/>
        </w:rPr>
        <w:t>values</w:t>
      </w:r>
      <w:r w:rsidR="00587B8C" w:rsidRPr="00587B8C">
        <w:rPr>
          <w:color w:val="auto"/>
          <w:szCs w:val="18"/>
        </w:rPr>
        <w:t xml:space="preserve"> on a $/</w:t>
      </w:r>
      <w:r w:rsidR="00A320B5">
        <w:rPr>
          <w:color w:val="auto"/>
          <w:szCs w:val="18"/>
        </w:rPr>
        <w:t>customer</w:t>
      </w:r>
      <w:r w:rsidR="00587B8C" w:rsidRPr="00587B8C">
        <w:rPr>
          <w:color w:val="auto"/>
          <w:szCs w:val="18"/>
        </w:rPr>
        <w:t xml:space="preserve"> basis (inclu</w:t>
      </w:r>
      <w:r>
        <w:rPr>
          <w:color w:val="auto"/>
          <w:szCs w:val="18"/>
        </w:rPr>
        <w:t>sive of</w:t>
      </w:r>
      <w:r w:rsidR="00587B8C" w:rsidRPr="00587B8C">
        <w:rPr>
          <w:color w:val="auto"/>
          <w:szCs w:val="18"/>
        </w:rPr>
        <w:t xml:space="preserve"> any known new obligations), with reasonable assumptions about the longer term. Comparison with the determination forecasts would also be presented. </w:t>
      </w:r>
    </w:p>
    <w:p w14:paraId="164A3379" w14:textId="378B42CB" w:rsidR="00587B8C" w:rsidRPr="00587B8C" w:rsidRDefault="00587B8C" w:rsidP="00587B8C">
      <w:pPr>
        <w:pStyle w:val="BodyText"/>
        <w:spacing w:line="264" w:lineRule="auto"/>
        <w:ind w:left="284"/>
        <w:rPr>
          <w:color w:val="auto"/>
          <w:szCs w:val="18"/>
        </w:rPr>
      </w:pPr>
      <w:r w:rsidRPr="00587B8C">
        <w:rPr>
          <w:color w:val="auto"/>
          <w:szCs w:val="18"/>
        </w:rPr>
        <w:t xml:space="preserve">We are open to exploring assumptions about future cost of capital and depreciation assumptions which would convert the </w:t>
      </w:r>
      <w:r w:rsidR="00081734">
        <w:rPr>
          <w:color w:val="auto"/>
          <w:szCs w:val="18"/>
        </w:rPr>
        <w:t>R</w:t>
      </w:r>
      <w:r w:rsidRPr="00587B8C">
        <w:rPr>
          <w:color w:val="auto"/>
          <w:szCs w:val="18"/>
        </w:rPr>
        <w:t>AB driver into a $/</w:t>
      </w:r>
      <w:r w:rsidR="00A320B5">
        <w:rPr>
          <w:color w:val="auto"/>
          <w:szCs w:val="18"/>
        </w:rPr>
        <w:t>customer</w:t>
      </w:r>
      <w:r w:rsidRPr="00587B8C">
        <w:rPr>
          <w:color w:val="auto"/>
          <w:szCs w:val="18"/>
        </w:rPr>
        <w:t xml:space="preserve"> </w:t>
      </w:r>
      <w:r w:rsidR="0004042B">
        <w:rPr>
          <w:color w:val="auto"/>
          <w:szCs w:val="18"/>
        </w:rPr>
        <w:t xml:space="preserve">price </w:t>
      </w:r>
      <w:r w:rsidRPr="00587B8C">
        <w:rPr>
          <w:color w:val="auto"/>
          <w:szCs w:val="18"/>
        </w:rPr>
        <w:t xml:space="preserve">impact. </w:t>
      </w:r>
    </w:p>
    <w:p w14:paraId="31AD7E91" w14:textId="4E497048" w:rsidR="006B1654" w:rsidRDefault="000E0E19" w:rsidP="006B1654">
      <w:pPr>
        <w:pStyle w:val="BodyText"/>
        <w:rPr>
          <w:highlight w:val="yellow"/>
        </w:rPr>
      </w:pPr>
      <w:r w:rsidRPr="000E0E19">
        <w:rPr>
          <w:b/>
          <w:color w:val="auto"/>
          <w:szCs w:val="18"/>
        </w:rPr>
        <w:fldChar w:fldCharType="begin"/>
      </w:r>
      <w:r w:rsidRPr="000E0E19">
        <w:rPr>
          <w:b/>
          <w:color w:val="auto"/>
          <w:szCs w:val="18"/>
        </w:rPr>
        <w:instrText xml:space="preserve"> REF _Ref54095910 \h </w:instrText>
      </w:r>
      <w:r w:rsidRPr="00417CAA">
        <w:rPr>
          <w:b/>
          <w:color w:val="auto"/>
          <w:szCs w:val="18"/>
        </w:rPr>
        <w:instrText xml:space="preserve"> \* MERGEFORMAT </w:instrText>
      </w:r>
      <w:r w:rsidRPr="000E0E19">
        <w:rPr>
          <w:b/>
          <w:color w:val="auto"/>
          <w:szCs w:val="18"/>
        </w:rPr>
      </w:r>
      <w:r w:rsidRPr="000E0E19">
        <w:rPr>
          <w:b/>
          <w:color w:val="auto"/>
          <w:szCs w:val="18"/>
        </w:rPr>
        <w:fldChar w:fldCharType="separate"/>
      </w:r>
      <w:r w:rsidRPr="00417CAA">
        <w:rPr>
          <w:b/>
        </w:rPr>
        <w:t xml:space="preserve">Figure </w:t>
      </w:r>
      <w:r w:rsidRPr="00417CAA">
        <w:rPr>
          <w:b/>
          <w:noProof/>
        </w:rPr>
        <w:t>5</w:t>
      </w:r>
      <w:r w:rsidRPr="000E0E19">
        <w:rPr>
          <w:b/>
          <w:color w:val="auto"/>
          <w:szCs w:val="18"/>
        </w:rPr>
        <w:fldChar w:fldCharType="end"/>
      </w:r>
      <w:r w:rsidR="00BC0FD5" w:rsidRPr="00BC0FD5">
        <w:rPr>
          <w:color w:val="auto"/>
          <w:szCs w:val="18"/>
        </w:rPr>
        <w:t xml:space="preserve"> and </w:t>
      </w:r>
      <w:r w:rsidRPr="00417CAA">
        <w:rPr>
          <w:b/>
          <w:bCs/>
          <w:color w:val="auto"/>
          <w:szCs w:val="18"/>
        </w:rPr>
        <w:fldChar w:fldCharType="begin"/>
      </w:r>
      <w:r w:rsidRPr="00417CAA">
        <w:rPr>
          <w:b/>
          <w:bCs/>
          <w:color w:val="auto"/>
          <w:szCs w:val="18"/>
        </w:rPr>
        <w:instrText xml:space="preserve"> REF _Ref54095934 \h </w:instrText>
      </w:r>
      <w:r>
        <w:rPr>
          <w:b/>
          <w:bCs/>
          <w:color w:val="auto"/>
          <w:szCs w:val="18"/>
        </w:rPr>
        <w:instrText xml:space="preserve"> \* MERGEFORMAT </w:instrText>
      </w:r>
      <w:r w:rsidRPr="00417CAA">
        <w:rPr>
          <w:b/>
          <w:bCs/>
          <w:color w:val="auto"/>
          <w:szCs w:val="18"/>
        </w:rPr>
      </w:r>
      <w:r w:rsidRPr="00417CAA">
        <w:rPr>
          <w:b/>
          <w:bCs/>
          <w:color w:val="auto"/>
          <w:szCs w:val="18"/>
        </w:rPr>
        <w:fldChar w:fldCharType="separate"/>
      </w:r>
      <w:r w:rsidRPr="00417CAA">
        <w:rPr>
          <w:b/>
          <w:bCs/>
        </w:rPr>
        <w:t xml:space="preserve">Figure </w:t>
      </w:r>
      <w:r w:rsidRPr="00417CAA">
        <w:rPr>
          <w:b/>
          <w:bCs/>
          <w:noProof/>
        </w:rPr>
        <w:t>6</w:t>
      </w:r>
      <w:r w:rsidRPr="00417CAA">
        <w:rPr>
          <w:b/>
          <w:bCs/>
          <w:color w:val="auto"/>
          <w:szCs w:val="18"/>
        </w:rPr>
        <w:fldChar w:fldCharType="end"/>
      </w:r>
      <w:r w:rsidR="00A320B5" w:rsidRPr="00A320B5">
        <w:rPr>
          <w:b/>
          <w:color w:val="auto"/>
          <w:szCs w:val="18"/>
        </w:rPr>
        <w:fldChar w:fldCharType="begin"/>
      </w:r>
      <w:r w:rsidR="00A320B5" w:rsidRPr="00A320B5">
        <w:rPr>
          <w:b/>
          <w:highlight w:val="yellow"/>
        </w:rPr>
        <w:instrText xml:space="preserve"> REF _Ref48657658 \h </w:instrText>
      </w:r>
      <w:r w:rsidR="00A320B5">
        <w:rPr>
          <w:b/>
          <w:color w:val="auto"/>
          <w:szCs w:val="18"/>
        </w:rPr>
        <w:instrText xml:space="preserve"> \* MERGEFORMAT </w:instrText>
      </w:r>
      <w:r w:rsidR="00A320B5" w:rsidRPr="00A320B5">
        <w:rPr>
          <w:b/>
          <w:color w:val="auto"/>
          <w:szCs w:val="18"/>
        </w:rPr>
      </w:r>
      <w:r w:rsidR="00A320B5" w:rsidRPr="00A320B5">
        <w:rPr>
          <w:b/>
          <w:color w:val="auto"/>
          <w:szCs w:val="18"/>
        </w:rPr>
        <w:fldChar w:fldCharType="end"/>
      </w:r>
      <w:r w:rsidR="00A320B5">
        <w:rPr>
          <w:color w:val="auto"/>
          <w:szCs w:val="18"/>
        </w:rPr>
        <w:t xml:space="preserve"> </w:t>
      </w:r>
      <w:r w:rsidR="00A320B5" w:rsidRPr="00A320B5">
        <w:rPr>
          <w:b/>
          <w:color w:val="auto"/>
          <w:szCs w:val="18"/>
        </w:rPr>
        <w:fldChar w:fldCharType="begin"/>
      </w:r>
      <w:r w:rsidR="00A320B5" w:rsidRPr="00A320B5">
        <w:rPr>
          <w:b/>
          <w:color w:val="auto"/>
          <w:szCs w:val="18"/>
        </w:rPr>
        <w:instrText xml:space="preserve"> REF _Ref48657660 \h </w:instrText>
      </w:r>
      <w:r w:rsidR="00A320B5">
        <w:rPr>
          <w:b/>
          <w:color w:val="auto"/>
          <w:szCs w:val="18"/>
        </w:rPr>
        <w:instrText xml:space="preserve"> \* MERGEFORMAT </w:instrText>
      </w:r>
      <w:r w:rsidR="00A320B5" w:rsidRPr="00A320B5">
        <w:rPr>
          <w:b/>
          <w:color w:val="auto"/>
          <w:szCs w:val="18"/>
        </w:rPr>
      </w:r>
      <w:r w:rsidR="00A320B5" w:rsidRPr="00A320B5">
        <w:rPr>
          <w:b/>
          <w:color w:val="auto"/>
          <w:szCs w:val="18"/>
        </w:rPr>
        <w:fldChar w:fldCharType="end"/>
      </w:r>
      <w:r w:rsidR="00A320B5">
        <w:rPr>
          <w:color w:val="auto"/>
          <w:szCs w:val="18"/>
        </w:rPr>
        <w:t>in</w:t>
      </w:r>
      <w:r>
        <w:rPr>
          <w:color w:val="auto"/>
          <w:szCs w:val="18"/>
        </w:rPr>
        <w:t xml:space="preserve"> </w:t>
      </w:r>
      <w:r w:rsidRPr="00417CAA">
        <w:rPr>
          <w:b/>
          <w:bCs/>
          <w:color w:val="auto"/>
          <w:szCs w:val="18"/>
        </w:rPr>
        <w:t xml:space="preserve">Section </w:t>
      </w:r>
      <w:r w:rsidRPr="00417CAA">
        <w:rPr>
          <w:b/>
          <w:bCs/>
          <w:color w:val="auto"/>
          <w:szCs w:val="18"/>
        </w:rPr>
        <w:fldChar w:fldCharType="begin"/>
      </w:r>
      <w:r w:rsidRPr="00417CAA">
        <w:rPr>
          <w:b/>
          <w:bCs/>
          <w:color w:val="auto"/>
          <w:szCs w:val="18"/>
        </w:rPr>
        <w:instrText xml:space="preserve"> REF _Ref54101203 \r \h </w:instrText>
      </w:r>
      <w:r>
        <w:rPr>
          <w:b/>
          <w:bCs/>
          <w:color w:val="auto"/>
          <w:szCs w:val="18"/>
        </w:rPr>
        <w:instrText xml:space="preserve"> \* MERGEFORMAT </w:instrText>
      </w:r>
      <w:r w:rsidRPr="00417CAA">
        <w:rPr>
          <w:b/>
          <w:bCs/>
          <w:color w:val="auto"/>
          <w:szCs w:val="18"/>
        </w:rPr>
      </w:r>
      <w:r w:rsidRPr="00417CAA">
        <w:rPr>
          <w:b/>
          <w:bCs/>
          <w:color w:val="auto"/>
          <w:szCs w:val="18"/>
        </w:rPr>
        <w:fldChar w:fldCharType="separate"/>
      </w:r>
      <w:r w:rsidRPr="00417CAA">
        <w:rPr>
          <w:b/>
          <w:bCs/>
          <w:color w:val="auto"/>
          <w:szCs w:val="18"/>
        </w:rPr>
        <w:t>3.5</w:t>
      </w:r>
      <w:r w:rsidRPr="00417CAA">
        <w:rPr>
          <w:b/>
          <w:bCs/>
          <w:color w:val="auto"/>
          <w:szCs w:val="18"/>
        </w:rPr>
        <w:fldChar w:fldCharType="end"/>
      </w:r>
      <w:r w:rsidR="00A320B5">
        <w:rPr>
          <w:color w:val="auto"/>
          <w:szCs w:val="18"/>
        </w:rPr>
        <w:t xml:space="preserve"> of the </w:t>
      </w:r>
      <w:r w:rsidR="00A320B5" w:rsidRPr="00A320B5">
        <w:rPr>
          <w:i/>
          <w:color w:val="auto"/>
          <w:szCs w:val="18"/>
        </w:rPr>
        <w:t>Price Submission</w:t>
      </w:r>
      <w:r w:rsidR="00A320B5">
        <w:rPr>
          <w:color w:val="auto"/>
          <w:szCs w:val="18"/>
        </w:rPr>
        <w:t xml:space="preserve"> are illustrative of the way we intend to present these metrics. </w:t>
      </w:r>
    </w:p>
    <w:p w14:paraId="7D9B7480" w14:textId="5FF656E7" w:rsidR="00600F17" w:rsidRDefault="00600F17" w:rsidP="00600F17">
      <w:pPr>
        <w:pStyle w:val="BodyText"/>
        <w:rPr>
          <w:b/>
          <w:i/>
        </w:rPr>
      </w:pPr>
      <w:r w:rsidRPr="0079721D">
        <w:rPr>
          <w:b/>
          <w:i/>
        </w:rPr>
        <w:t>Tracking performance</w:t>
      </w:r>
    </w:p>
    <w:p w14:paraId="0242B7B7" w14:textId="1C7E01D1" w:rsidR="009C1759" w:rsidRDefault="00904A75" w:rsidP="003C3F75">
      <w:pPr>
        <w:pStyle w:val="BodyText"/>
      </w:pPr>
      <w:r>
        <w:t xml:space="preserve">We propose three output measures to </w:t>
      </w:r>
      <w:r w:rsidR="00186E37">
        <w:t>demonstrate our commitment</w:t>
      </w:r>
      <w:r w:rsidR="00186E37" w:rsidRPr="007E5985">
        <w:t xml:space="preserve"> </w:t>
      </w:r>
      <w:r>
        <w:t>to the achievement of this outcome</w:t>
      </w:r>
      <w:r w:rsidR="007A1D0D">
        <w:t xml:space="preserve"> (</w:t>
      </w:r>
      <w:r w:rsidR="000E0E19" w:rsidRPr="00417CAA">
        <w:rPr>
          <w:b/>
          <w:bCs/>
        </w:rPr>
        <w:fldChar w:fldCharType="begin"/>
      </w:r>
      <w:r w:rsidR="000E0E19" w:rsidRPr="00417CAA">
        <w:rPr>
          <w:b/>
          <w:bCs/>
        </w:rPr>
        <w:instrText xml:space="preserve"> REF _Ref52980331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30</w:t>
      </w:r>
      <w:r w:rsidR="000E0E19" w:rsidRPr="00417CAA">
        <w:rPr>
          <w:b/>
          <w:bCs/>
        </w:rPr>
        <w:fldChar w:fldCharType="end"/>
      </w:r>
      <w:r w:rsidR="007A1D0D">
        <w:t>)</w:t>
      </w:r>
      <w:r>
        <w:t>. The first focuses on our commitment to ongoing efficiency gains, while the second and third focus on our control of expenditure and increased transparency of operation within regulatory periods. Each of these measures received high support and clarity ratings from our deliberative panel.</w:t>
      </w:r>
    </w:p>
    <w:p w14:paraId="50475DFD" w14:textId="77777777" w:rsidR="009C1759" w:rsidRDefault="009C1759" w:rsidP="003C3F75">
      <w:pPr>
        <w:pStyle w:val="BodyText"/>
      </w:pPr>
    </w:p>
    <w:p w14:paraId="5C831BD6" w14:textId="77777777" w:rsidR="009C1759" w:rsidRDefault="009C1759" w:rsidP="003C3F75">
      <w:pPr>
        <w:pStyle w:val="BodyText"/>
        <w:sectPr w:rsidR="009C1759" w:rsidSect="00B619A8">
          <w:type w:val="continuous"/>
          <w:pgSz w:w="11906" w:h="16838" w:code="9"/>
          <w:pgMar w:top="1134" w:right="1134" w:bottom="1134" w:left="1134" w:header="567" w:footer="567" w:gutter="0"/>
          <w:pgNumType w:chapStyle="1"/>
          <w:cols w:num="2" w:space="567"/>
          <w:docGrid w:linePitch="360"/>
        </w:sectPr>
      </w:pPr>
    </w:p>
    <w:p w14:paraId="2D334B92" w14:textId="166F510F" w:rsidR="00600F17" w:rsidRDefault="00600F17" w:rsidP="00600F17">
      <w:pPr>
        <w:pStyle w:val="Caption"/>
        <w:ind w:left="1134" w:hanging="1134"/>
      </w:pPr>
      <w:bookmarkStart w:id="263" w:name="_Ref52980331"/>
      <w:bookmarkStart w:id="264" w:name="_Toc54705843"/>
      <w:r>
        <w:lastRenderedPageBreak/>
        <w:t xml:space="preserve">Table </w:t>
      </w:r>
      <w:fldSimple w:instr=" SEQ Table \* ARABIC ">
        <w:r w:rsidR="00AB54E8">
          <w:rPr>
            <w:noProof/>
          </w:rPr>
          <w:t>30</w:t>
        </w:r>
      </w:fldSimple>
      <w:bookmarkEnd w:id="263"/>
      <w:r>
        <w:tab/>
        <w:t xml:space="preserve">Measuring </w:t>
      </w:r>
      <w:r w:rsidR="00277A1D">
        <w:t>success – “Bills kept as low as possible”</w:t>
      </w:r>
      <w:bookmarkEnd w:id="264"/>
    </w:p>
    <w:tbl>
      <w:tblPr>
        <w:tblStyle w:val="MWTableGrid"/>
        <w:tblW w:w="0" w:type="auto"/>
        <w:tblCellMar>
          <w:left w:w="57" w:type="dxa"/>
          <w:right w:w="57" w:type="dxa"/>
        </w:tblCellMar>
        <w:tblLook w:val="04A0" w:firstRow="1" w:lastRow="0" w:firstColumn="1" w:lastColumn="0" w:noHBand="0" w:noVBand="1"/>
      </w:tblPr>
      <w:tblGrid>
        <w:gridCol w:w="870"/>
        <w:gridCol w:w="858"/>
        <w:gridCol w:w="499"/>
        <w:gridCol w:w="344"/>
        <w:gridCol w:w="853"/>
        <w:gridCol w:w="844"/>
        <w:gridCol w:w="1037"/>
        <w:gridCol w:w="864"/>
        <w:gridCol w:w="865"/>
        <w:gridCol w:w="507"/>
        <w:gridCol w:w="357"/>
        <w:gridCol w:w="864"/>
        <w:gridCol w:w="866"/>
      </w:tblGrid>
      <w:tr w:rsidR="00904A75" w:rsidRPr="008879C6" w14:paraId="7F330F5E" w14:textId="77777777" w:rsidTr="00274435">
        <w:trPr>
          <w:cnfStyle w:val="100000000000" w:firstRow="1" w:lastRow="0" w:firstColumn="0" w:lastColumn="0" w:oddVBand="0" w:evenVBand="0" w:oddHBand="0" w:evenHBand="0" w:firstRowFirstColumn="0" w:firstRowLastColumn="0" w:lastRowFirstColumn="0" w:lastRowLastColumn="0"/>
        </w:trPr>
        <w:tc>
          <w:tcPr>
            <w:tcW w:w="2227" w:type="dxa"/>
            <w:gridSpan w:val="3"/>
            <w:shd w:val="clear" w:color="auto" w:fill="B4D7FF" w:themeFill="accent1" w:themeFillTint="33"/>
          </w:tcPr>
          <w:p w14:paraId="58F89D90" w14:textId="77777777" w:rsidR="00904A75" w:rsidRPr="00FE6BA3" w:rsidRDefault="00904A75" w:rsidP="00904A75">
            <w:pPr>
              <w:pStyle w:val="BodyText"/>
              <w:spacing w:before="40" w:after="60" w:line="240" w:lineRule="auto"/>
              <w:rPr>
                <w:b/>
                <w:color w:val="auto"/>
                <w:sz w:val="18"/>
                <w:szCs w:val="18"/>
              </w:rPr>
            </w:pPr>
            <w:r>
              <w:rPr>
                <w:b/>
                <w:color w:val="auto"/>
                <w:sz w:val="18"/>
                <w:szCs w:val="18"/>
              </w:rPr>
              <w:t>M</w:t>
            </w:r>
            <w:r w:rsidRPr="00FE6BA3">
              <w:rPr>
                <w:b/>
                <w:color w:val="auto"/>
                <w:sz w:val="18"/>
                <w:szCs w:val="18"/>
              </w:rPr>
              <w:t>easur</w:t>
            </w:r>
            <w:r>
              <w:rPr>
                <w:b/>
                <w:color w:val="auto"/>
                <w:sz w:val="18"/>
                <w:szCs w:val="18"/>
              </w:rPr>
              <w:t>ing</w:t>
            </w:r>
            <w:r w:rsidRPr="00FE6BA3">
              <w:rPr>
                <w:b/>
                <w:color w:val="auto"/>
                <w:sz w:val="18"/>
                <w:szCs w:val="18"/>
              </w:rPr>
              <w:t xml:space="preserve"> success </w:t>
            </w:r>
          </w:p>
        </w:tc>
        <w:tc>
          <w:tcPr>
            <w:tcW w:w="5314" w:type="dxa"/>
            <w:gridSpan w:val="7"/>
            <w:shd w:val="clear" w:color="auto" w:fill="B4D7FF" w:themeFill="accent1" w:themeFillTint="33"/>
          </w:tcPr>
          <w:p w14:paraId="54C17B59" w14:textId="77777777" w:rsidR="00904A75" w:rsidRPr="00FE6BA3" w:rsidRDefault="00904A75" w:rsidP="00904A75">
            <w:pPr>
              <w:pStyle w:val="BodyText"/>
              <w:spacing w:before="40" w:after="60" w:line="240" w:lineRule="auto"/>
              <w:rPr>
                <w:b/>
                <w:color w:val="auto"/>
                <w:sz w:val="18"/>
                <w:szCs w:val="18"/>
              </w:rPr>
            </w:pPr>
            <w:r>
              <w:rPr>
                <w:b/>
                <w:color w:val="auto"/>
                <w:sz w:val="18"/>
                <w:szCs w:val="18"/>
              </w:rPr>
              <w:t>Suitability of measure</w:t>
            </w:r>
          </w:p>
        </w:tc>
        <w:tc>
          <w:tcPr>
            <w:tcW w:w="2087" w:type="dxa"/>
            <w:gridSpan w:val="3"/>
            <w:shd w:val="clear" w:color="auto" w:fill="B4D7FF" w:themeFill="accent1" w:themeFillTint="33"/>
          </w:tcPr>
          <w:p w14:paraId="1DA5DD9A" w14:textId="77777777" w:rsidR="00904A75" w:rsidRPr="00FE6BA3" w:rsidRDefault="00904A75" w:rsidP="00904A75">
            <w:pPr>
              <w:pStyle w:val="BodyText"/>
              <w:spacing w:before="40" w:after="60" w:line="240" w:lineRule="auto"/>
              <w:rPr>
                <w:b/>
                <w:color w:val="auto"/>
                <w:sz w:val="18"/>
                <w:szCs w:val="18"/>
              </w:rPr>
            </w:pPr>
            <w:r>
              <w:rPr>
                <w:b/>
                <w:color w:val="auto"/>
                <w:sz w:val="18"/>
                <w:szCs w:val="18"/>
              </w:rPr>
              <w:t>Customer view</w:t>
            </w:r>
          </w:p>
        </w:tc>
      </w:tr>
      <w:tr w:rsidR="00904A75" w:rsidRPr="008879C6" w14:paraId="4EE96EAF" w14:textId="77777777" w:rsidTr="009C1759">
        <w:tblPrEx>
          <w:tblCellMar>
            <w:left w:w="108" w:type="dxa"/>
            <w:right w:w="108" w:type="dxa"/>
          </w:tblCellMar>
        </w:tblPrEx>
        <w:trPr>
          <w:cantSplit/>
        </w:trPr>
        <w:tc>
          <w:tcPr>
            <w:tcW w:w="2227" w:type="dxa"/>
            <w:gridSpan w:val="3"/>
            <w:shd w:val="clear" w:color="auto" w:fill="FFFFFF" w:themeFill="background1"/>
          </w:tcPr>
          <w:p w14:paraId="64E192B7" w14:textId="77777777" w:rsidR="00904A75" w:rsidRPr="00FC3238" w:rsidRDefault="00904A75" w:rsidP="00904A75">
            <w:pPr>
              <w:pStyle w:val="BodyText"/>
              <w:spacing w:before="40" w:after="60" w:line="240" w:lineRule="auto"/>
              <w:rPr>
                <w:b/>
                <w:i/>
                <w:color w:val="auto"/>
                <w:sz w:val="16"/>
                <w:szCs w:val="18"/>
              </w:rPr>
            </w:pPr>
            <w:r w:rsidRPr="00FC3238">
              <w:rPr>
                <w:b/>
                <w:i/>
                <w:color w:val="auto"/>
                <w:sz w:val="16"/>
                <w:szCs w:val="18"/>
              </w:rPr>
              <w:t>Output 1</w:t>
            </w:r>
          </w:p>
          <w:p w14:paraId="3CC66334" w14:textId="473C8BD2" w:rsidR="00904A75" w:rsidRDefault="00904A75" w:rsidP="00904A75">
            <w:pPr>
              <w:pStyle w:val="BodyText"/>
              <w:spacing w:before="40" w:after="60" w:line="240" w:lineRule="auto"/>
              <w:rPr>
                <w:color w:val="auto"/>
                <w:sz w:val="16"/>
                <w:szCs w:val="18"/>
              </w:rPr>
            </w:pPr>
            <w:r w:rsidRPr="00EA4597">
              <w:rPr>
                <w:color w:val="auto"/>
                <w:sz w:val="16"/>
                <w:szCs w:val="18"/>
              </w:rPr>
              <w:t>Identify and commission new efficiency projects</w:t>
            </w:r>
          </w:p>
          <w:p w14:paraId="21D88ADF" w14:textId="0A6DDCB0" w:rsidR="00904A75" w:rsidRPr="00EA4597" w:rsidRDefault="00904A75" w:rsidP="00904A75">
            <w:pPr>
              <w:pStyle w:val="BodyText"/>
              <w:spacing w:before="40" w:after="60" w:line="240" w:lineRule="auto"/>
              <w:rPr>
                <w:color w:val="auto"/>
                <w:sz w:val="16"/>
                <w:szCs w:val="18"/>
              </w:rPr>
            </w:pPr>
            <w:r>
              <w:rPr>
                <w:sz w:val="16"/>
                <w:szCs w:val="16"/>
              </w:rPr>
              <w:t xml:space="preserve">(New net </w:t>
            </w:r>
            <w:r w:rsidRPr="00EE5586">
              <w:rPr>
                <w:b/>
                <w:sz w:val="16"/>
                <w:szCs w:val="16"/>
              </w:rPr>
              <w:t>opex</w:t>
            </w:r>
            <w:r>
              <w:rPr>
                <w:sz w:val="16"/>
                <w:szCs w:val="16"/>
              </w:rPr>
              <w:t xml:space="preserve"> benefits of &gt;$500k identified and committed each year)</w:t>
            </w:r>
          </w:p>
        </w:tc>
        <w:tc>
          <w:tcPr>
            <w:tcW w:w="7401" w:type="dxa"/>
            <w:gridSpan w:val="10"/>
            <w:shd w:val="clear" w:color="auto" w:fill="FFFFFF" w:themeFill="background1"/>
          </w:tcPr>
          <w:p w14:paraId="79C29418" w14:textId="78C90B30" w:rsidR="00904A75" w:rsidRPr="00EA4597" w:rsidRDefault="009C1759" w:rsidP="00904A75">
            <w:pPr>
              <w:pStyle w:val="BodyText"/>
              <w:spacing w:before="40" w:after="60" w:line="240" w:lineRule="auto"/>
              <w:rPr>
                <w:color w:val="auto"/>
                <w:sz w:val="16"/>
                <w:szCs w:val="18"/>
              </w:rPr>
            </w:pPr>
            <w:r>
              <w:rPr>
                <w:noProof/>
              </w:rPr>
              <w:drawing>
                <wp:anchor distT="0" distB="0" distL="114300" distR="114300" simplePos="0" relativeHeight="251680768" behindDoc="0" locked="0" layoutInCell="1" allowOverlap="1" wp14:anchorId="297BEA4D" wp14:editId="691E4170">
                  <wp:simplePos x="0" y="0"/>
                  <wp:positionH relativeFrom="column">
                    <wp:posOffset>3431375</wp:posOffset>
                  </wp:positionH>
                  <wp:positionV relativeFrom="paragraph">
                    <wp:posOffset>20734</wp:posOffset>
                  </wp:positionV>
                  <wp:extent cx="1076325" cy="899795"/>
                  <wp:effectExtent l="0" t="0" r="0" b="0"/>
                  <wp:wrapSquare wrapText="bothSides"/>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00904A75" w:rsidRPr="00EA4597">
              <w:rPr>
                <w:color w:val="auto"/>
                <w:sz w:val="16"/>
                <w:szCs w:val="18"/>
              </w:rPr>
              <w:t>Melbourne Water’s opex is a significant contributor to total revenue requirement and customer bills.</w:t>
            </w:r>
            <w:r w:rsidR="00904A75">
              <w:rPr>
                <w:color w:val="auto"/>
                <w:sz w:val="16"/>
                <w:szCs w:val="18"/>
              </w:rPr>
              <w:t xml:space="preserve"> </w:t>
            </w:r>
          </w:p>
          <w:p w14:paraId="38B84C23" w14:textId="0CC8BD31" w:rsidR="00904A75" w:rsidRPr="00EA4597" w:rsidRDefault="00904A75" w:rsidP="00904A75">
            <w:pPr>
              <w:pStyle w:val="BodyText"/>
              <w:spacing w:before="40" w:after="60" w:line="240" w:lineRule="auto"/>
              <w:rPr>
                <w:color w:val="auto"/>
                <w:sz w:val="16"/>
                <w:szCs w:val="18"/>
              </w:rPr>
            </w:pPr>
            <w:r w:rsidRPr="00EA4597">
              <w:rPr>
                <w:color w:val="auto"/>
                <w:sz w:val="16"/>
                <w:szCs w:val="18"/>
              </w:rPr>
              <w:t xml:space="preserve">Melbourne Water’s total opex building block is estimated </w:t>
            </w:r>
            <w:r>
              <w:rPr>
                <w:color w:val="auto"/>
                <w:sz w:val="16"/>
                <w:szCs w:val="18"/>
              </w:rPr>
              <w:t xml:space="preserve">to </w:t>
            </w:r>
            <w:r w:rsidRPr="00EA4597">
              <w:rPr>
                <w:color w:val="auto"/>
                <w:sz w:val="16"/>
                <w:szCs w:val="18"/>
              </w:rPr>
              <w:t>rise from $440m in FY22 to $510m in FY26 (4 March 2020 estimate).</w:t>
            </w:r>
            <w:r>
              <w:rPr>
                <w:color w:val="auto"/>
                <w:sz w:val="16"/>
                <w:szCs w:val="18"/>
              </w:rPr>
              <w:t xml:space="preserve"> </w:t>
            </w:r>
          </w:p>
          <w:p w14:paraId="114DB874" w14:textId="1AA44419" w:rsidR="00904A75" w:rsidRDefault="00904A75" w:rsidP="00904A75">
            <w:pPr>
              <w:pStyle w:val="BodyText"/>
              <w:spacing w:before="40" w:after="60" w:line="240" w:lineRule="auto"/>
              <w:rPr>
                <w:color w:val="auto"/>
                <w:sz w:val="16"/>
                <w:szCs w:val="18"/>
              </w:rPr>
            </w:pPr>
            <w:r w:rsidRPr="00EA4597">
              <w:rPr>
                <w:color w:val="auto"/>
                <w:sz w:val="16"/>
                <w:szCs w:val="18"/>
              </w:rPr>
              <w:t>Embedded within the opex allowance for PS21 is a positive allowance for growth and a negative allowance for efficiency.</w:t>
            </w:r>
            <w:r>
              <w:rPr>
                <w:color w:val="auto"/>
                <w:sz w:val="16"/>
                <w:szCs w:val="18"/>
              </w:rPr>
              <w:t xml:space="preserve"> </w:t>
            </w:r>
          </w:p>
          <w:p w14:paraId="6DA9F688" w14:textId="470D8D5E" w:rsidR="00904A75" w:rsidRPr="00EA4597" w:rsidRDefault="00904A75" w:rsidP="00904A75">
            <w:pPr>
              <w:pStyle w:val="BodyText"/>
              <w:spacing w:before="40" w:after="60" w:line="240" w:lineRule="auto"/>
              <w:rPr>
                <w:color w:val="auto"/>
                <w:sz w:val="16"/>
                <w:szCs w:val="18"/>
              </w:rPr>
            </w:pPr>
            <w:r w:rsidRPr="00EA4597">
              <w:rPr>
                <w:color w:val="auto"/>
                <w:sz w:val="16"/>
                <w:szCs w:val="18"/>
              </w:rPr>
              <w:t>Melbourne Water’s ability to meet this target over time is dependent upon its commitment to the discovery, definition and delivery of new efficiency projects.</w:t>
            </w:r>
            <w:r>
              <w:rPr>
                <w:color w:val="auto"/>
                <w:sz w:val="16"/>
                <w:szCs w:val="18"/>
              </w:rPr>
              <w:t xml:space="preserve"> </w:t>
            </w:r>
          </w:p>
          <w:p w14:paraId="2C63A8AF" w14:textId="4C6795BB" w:rsidR="00904A75" w:rsidRPr="00EA4597" w:rsidRDefault="00904A75" w:rsidP="00904A75">
            <w:pPr>
              <w:pStyle w:val="BodyText"/>
              <w:spacing w:before="40" w:after="60" w:line="240" w:lineRule="auto"/>
              <w:rPr>
                <w:color w:val="auto"/>
                <w:sz w:val="16"/>
                <w:szCs w:val="18"/>
              </w:rPr>
            </w:pPr>
            <w:r w:rsidRPr="00EA4597">
              <w:rPr>
                <w:color w:val="auto"/>
                <w:sz w:val="16"/>
                <w:szCs w:val="18"/>
              </w:rPr>
              <w:t>This output builds on the commitments made within the pricing submission by proposing the identification of committed benefits that are in addition to the committed opex determination values.</w:t>
            </w:r>
            <w:r>
              <w:rPr>
                <w:color w:val="auto"/>
                <w:sz w:val="16"/>
                <w:szCs w:val="18"/>
              </w:rPr>
              <w:t xml:space="preserve"> </w:t>
            </w:r>
          </w:p>
          <w:p w14:paraId="2D0C60C7" w14:textId="23B16945" w:rsidR="00904A75" w:rsidRPr="007A67EA" w:rsidRDefault="00904A75" w:rsidP="00904A75">
            <w:pPr>
              <w:pStyle w:val="BodyText"/>
              <w:spacing w:before="40" w:after="60" w:line="240" w:lineRule="auto"/>
              <w:rPr>
                <w:color w:val="auto"/>
                <w:sz w:val="16"/>
                <w:szCs w:val="18"/>
              </w:rPr>
            </w:pPr>
            <w:r w:rsidRPr="00EA4597">
              <w:rPr>
                <w:color w:val="auto"/>
                <w:sz w:val="16"/>
                <w:szCs w:val="18"/>
              </w:rPr>
              <w:t>The output is deliberately agnostic as to whether or not the benefits are realised in PS21 or PS26.</w:t>
            </w:r>
            <w:r>
              <w:rPr>
                <w:color w:val="auto"/>
                <w:sz w:val="16"/>
                <w:szCs w:val="18"/>
              </w:rPr>
              <w:t xml:space="preserve"> </w:t>
            </w:r>
            <w:r w:rsidRPr="00EA4597">
              <w:rPr>
                <w:color w:val="auto"/>
                <w:sz w:val="16"/>
                <w:szCs w:val="18"/>
              </w:rPr>
              <w:t>It is intended to demonstrate our mindset of continuous improvement and commitment to keeping customer bills low over time.</w:t>
            </w:r>
          </w:p>
        </w:tc>
      </w:tr>
      <w:tr w:rsidR="00904A75" w:rsidRPr="008879C6" w14:paraId="05E50A72" w14:textId="77777777" w:rsidTr="009C175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cantSplit/>
        </w:trPr>
        <w:tc>
          <w:tcPr>
            <w:tcW w:w="2227" w:type="dxa"/>
            <w:gridSpan w:val="3"/>
            <w:shd w:val="clear" w:color="auto" w:fill="FFFFFF" w:themeFill="background1"/>
          </w:tcPr>
          <w:p w14:paraId="6C4818D9" w14:textId="77777777" w:rsidR="00904A75" w:rsidRPr="00FC3238" w:rsidRDefault="00904A75" w:rsidP="00904A75">
            <w:pPr>
              <w:pStyle w:val="BodyText"/>
              <w:spacing w:before="40" w:after="60" w:line="240" w:lineRule="auto"/>
              <w:rPr>
                <w:b/>
                <w:i/>
                <w:color w:val="auto"/>
                <w:sz w:val="16"/>
                <w:szCs w:val="18"/>
              </w:rPr>
            </w:pPr>
            <w:r w:rsidRPr="00FC3238">
              <w:rPr>
                <w:b/>
                <w:i/>
                <w:color w:val="auto"/>
                <w:sz w:val="16"/>
                <w:szCs w:val="18"/>
              </w:rPr>
              <w:t>Output 2</w:t>
            </w:r>
          </w:p>
          <w:p w14:paraId="24EE1E8A" w14:textId="05CC29D5" w:rsidR="00904A75" w:rsidRPr="009F1BD9" w:rsidRDefault="001E3DCB" w:rsidP="00904A75">
            <w:pPr>
              <w:pStyle w:val="BodyText"/>
              <w:spacing w:before="40" w:after="60" w:line="240" w:lineRule="auto"/>
              <w:rPr>
                <w:color w:val="auto"/>
                <w:sz w:val="16"/>
                <w:szCs w:val="18"/>
                <w:highlight w:val="yellow"/>
              </w:rPr>
            </w:pPr>
            <w:r>
              <w:rPr>
                <w:sz w:val="16"/>
                <w:szCs w:val="16"/>
              </w:rPr>
              <w:t>Opex</w:t>
            </w:r>
            <w:r w:rsidR="00904A75">
              <w:rPr>
                <w:sz w:val="16"/>
                <w:szCs w:val="16"/>
              </w:rPr>
              <w:t xml:space="preserve"> aligned to determination (%)</w:t>
            </w:r>
          </w:p>
        </w:tc>
        <w:tc>
          <w:tcPr>
            <w:tcW w:w="7401" w:type="dxa"/>
            <w:gridSpan w:val="10"/>
            <w:shd w:val="clear" w:color="auto" w:fill="FFFFFF" w:themeFill="background1"/>
          </w:tcPr>
          <w:p w14:paraId="090719F0" w14:textId="15CFF834" w:rsidR="00904A75" w:rsidRPr="005D4F4C" w:rsidRDefault="009C1759" w:rsidP="00904A75">
            <w:pPr>
              <w:spacing w:after="120" w:line="240" w:lineRule="auto"/>
              <w:rPr>
                <w:rFonts w:ascii="Verdana" w:eastAsia="Verdana" w:hAnsi="Verdana"/>
                <w:color w:val="auto"/>
                <w:sz w:val="16"/>
                <w:szCs w:val="16"/>
                <w:lang w:eastAsia="en-US"/>
              </w:rPr>
            </w:pPr>
            <w:r>
              <w:rPr>
                <w:noProof/>
              </w:rPr>
              <w:drawing>
                <wp:anchor distT="0" distB="0" distL="114300" distR="114300" simplePos="0" relativeHeight="251684864" behindDoc="0" locked="0" layoutInCell="1" allowOverlap="1" wp14:anchorId="0973A3FF" wp14:editId="4721786C">
                  <wp:simplePos x="0" y="0"/>
                  <wp:positionH relativeFrom="column">
                    <wp:posOffset>3391397</wp:posOffset>
                  </wp:positionH>
                  <wp:positionV relativeFrom="paragraph">
                    <wp:posOffset>12010</wp:posOffset>
                  </wp:positionV>
                  <wp:extent cx="1076325" cy="899795"/>
                  <wp:effectExtent l="0" t="0" r="0" b="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r w:rsidR="00904A75">
              <w:rPr>
                <w:rFonts w:ascii="Verdana" w:eastAsia="Verdana" w:hAnsi="Verdana"/>
                <w:color w:val="auto"/>
                <w:sz w:val="16"/>
                <w:szCs w:val="16"/>
                <w:lang w:eastAsia="en-US"/>
              </w:rPr>
              <w:t>PS21</w:t>
            </w:r>
            <w:r w:rsidR="00904A75" w:rsidRPr="005D4F4C">
              <w:rPr>
                <w:rFonts w:ascii="Verdana" w:eastAsia="Verdana" w:hAnsi="Verdana"/>
                <w:color w:val="auto"/>
                <w:sz w:val="16"/>
                <w:szCs w:val="16"/>
                <w:lang w:eastAsia="en-US"/>
              </w:rPr>
              <w:t xml:space="preserve"> is founded on </w:t>
            </w:r>
            <w:r w:rsidR="002F14E4">
              <w:rPr>
                <w:rFonts w:ascii="Verdana" w:eastAsia="Verdana" w:hAnsi="Verdana"/>
                <w:color w:val="auto"/>
                <w:sz w:val="16"/>
                <w:szCs w:val="16"/>
                <w:lang w:eastAsia="en-US"/>
              </w:rPr>
              <w:t>our</w:t>
            </w:r>
            <w:r w:rsidR="00904A75" w:rsidRPr="005D4F4C">
              <w:rPr>
                <w:rFonts w:ascii="Verdana" w:eastAsia="Verdana" w:hAnsi="Verdana"/>
                <w:color w:val="auto"/>
                <w:sz w:val="16"/>
                <w:szCs w:val="16"/>
                <w:lang w:eastAsia="en-US"/>
              </w:rPr>
              <w:t xml:space="preserve"> view of prudent and efficient expenditure.</w:t>
            </w:r>
            <w:r w:rsidR="00904A75">
              <w:rPr>
                <w:rFonts w:ascii="Verdana" w:eastAsia="Verdana" w:hAnsi="Verdana"/>
                <w:color w:val="auto"/>
                <w:sz w:val="16"/>
                <w:szCs w:val="16"/>
                <w:lang w:eastAsia="en-US"/>
              </w:rPr>
              <w:t xml:space="preserve"> </w:t>
            </w:r>
            <w:r w:rsidR="00274435">
              <w:rPr>
                <w:rFonts w:ascii="Verdana" w:eastAsia="Verdana" w:hAnsi="Verdana"/>
                <w:color w:val="auto"/>
                <w:sz w:val="16"/>
                <w:szCs w:val="16"/>
                <w:lang w:eastAsia="en-US"/>
              </w:rPr>
              <w:t>Our</w:t>
            </w:r>
            <w:r w:rsidR="00904A75" w:rsidRPr="005D4F4C">
              <w:rPr>
                <w:rFonts w:ascii="Verdana" w:eastAsia="Verdana" w:hAnsi="Verdana"/>
                <w:color w:val="auto"/>
                <w:sz w:val="16"/>
                <w:szCs w:val="16"/>
                <w:lang w:eastAsia="en-US"/>
              </w:rPr>
              <w:t xml:space="preserve"> actual expenditure in the final year of a regulatory period forms the efficient </w:t>
            </w:r>
            <w:r w:rsidR="00904A75">
              <w:rPr>
                <w:rFonts w:ascii="Verdana" w:eastAsia="Verdana" w:hAnsi="Verdana"/>
                <w:color w:val="auto"/>
                <w:sz w:val="16"/>
                <w:szCs w:val="16"/>
                <w:lang w:eastAsia="en-US"/>
              </w:rPr>
              <w:t>‘</w:t>
            </w:r>
            <w:r w:rsidR="00904A75" w:rsidRPr="005D4F4C">
              <w:rPr>
                <w:rFonts w:ascii="Verdana" w:eastAsia="Verdana" w:hAnsi="Verdana"/>
                <w:color w:val="auto"/>
                <w:sz w:val="16"/>
                <w:szCs w:val="16"/>
                <w:lang w:eastAsia="en-US"/>
              </w:rPr>
              <w:t>baseline</w:t>
            </w:r>
            <w:r w:rsidR="00904A75">
              <w:rPr>
                <w:rFonts w:ascii="Verdana" w:eastAsia="Verdana" w:hAnsi="Verdana"/>
                <w:color w:val="auto"/>
                <w:sz w:val="16"/>
                <w:szCs w:val="16"/>
                <w:lang w:eastAsia="en-US"/>
              </w:rPr>
              <w:t>’</w:t>
            </w:r>
            <w:r w:rsidR="00904A75" w:rsidRPr="005D4F4C">
              <w:rPr>
                <w:rFonts w:ascii="Verdana" w:eastAsia="Verdana" w:hAnsi="Verdana"/>
                <w:color w:val="auto"/>
                <w:sz w:val="16"/>
                <w:szCs w:val="16"/>
                <w:lang w:eastAsia="en-US"/>
              </w:rPr>
              <w:t xml:space="preserve"> for the subsequent regulatory period (with adjustments for one-off events or new obligations).</w:t>
            </w:r>
            <w:r w:rsidR="007A1D0D">
              <w:rPr>
                <w:rFonts w:ascii="Verdana" w:eastAsia="Verdana" w:hAnsi="Verdana"/>
                <w:color w:val="auto"/>
                <w:sz w:val="16"/>
                <w:szCs w:val="16"/>
                <w:lang w:eastAsia="en-US"/>
              </w:rPr>
              <w:t xml:space="preserve"> </w:t>
            </w:r>
            <w:r w:rsidR="00904A75" w:rsidRPr="005D4F4C">
              <w:rPr>
                <w:rFonts w:ascii="Verdana" w:eastAsia="Verdana" w:hAnsi="Verdana"/>
                <w:color w:val="auto"/>
                <w:sz w:val="16"/>
                <w:szCs w:val="16"/>
                <w:lang w:eastAsia="en-US"/>
              </w:rPr>
              <w:t>Providing an annual reconciliation of actual expenditure to determination expenditure will:</w:t>
            </w:r>
            <w:r w:rsidR="00904A75">
              <w:rPr>
                <w:rFonts w:ascii="Verdana" w:eastAsia="Verdana" w:hAnsi="Verdana"/>
                <w:color w:val="auto"/>
                <w:sz w:val="16"/>
                <w:szCs w:val="16"/>
                <w:lang w:eastAsia="en-US"/>
              </w:rPr>
              <w:t xml:space="preserve"> </w:t>
            </w:r>
          </w:p>
          <w:p w14:paraId="707AB060" w14:textId="1697FBD4" w:rsidR="00904A75" w:rsidRDefault="00904A75" w:rsidP="00A6363A">
            <w:pPr>
              <w:numPr>
                <w:ilvl w:val="0"/>
                <w:numId w:val="15"/>
              </w:numPr>
              <w:spacing w:after="120" w:line="240" w:lineRule="auto"/>
              <w:ind w:left="170" w:hanging="170"/>
              <w:rPr>
                <w:rFonts w:ascii="Verdana" w:eastAsia="Verdana" w:hAnsi="Verdana"/>
                <w:color w:val="auto"/>
                <w:sz w:val="16"/>
                <w:szCs w:val="16"/>
                <w:lang w:eastAsia="en-US"/>
              </w:rPr>
            </w:pPr>
            <w:r>
              <w:rPr>
                <w:rFonts w:ascii="Verdana" w:eastAsia="Verdana" w:hAnsi="Verdana"/>
                <w:color w:val="auto"/>
                <w:sz w:val="16"/>
                <w:szCs w:val="16"/>
                <w:lang w:eastAsia="en-US"/>
              </w:rPr>
              <w:t>i</w:t>
            </w:r>
            <w:r w:rsidRPr="005D4F4C">
              <w:rPr>
                <w:rFonts w:ascii="Verdana" w:eastAsia="Verdana" w:hAnsi="Verdana"/>
                <w:color w:val="auto"/>
                <w:sz w:val="16"/>
                <w:szCs w:val="16"/>
                <w:lang w:eastAsia="en-US"/>
              </w:rPr>
              <w:t>ncrease transparency around how Melbourne Water is tracking to forecast (and how the subsequent regulatory baseline is progressing)</w:t>
            </w:r>
          </w:p>
          <w:p w14:paraId="2DCD48D0" w14:textId="21423C25" w:rsidR="00904A75" w:rsidRDefault="00904A75" w:rsidP="00A6363A">
            <w:pPr>
              <w:numPr>
                <w:ilvl w:val="0"/>
                <w:numId w:val="15"/>
              </w:numPr>
              <w:spacing w:after="120" w:line="240" w:lineRule="auto"/>
              <w:ind w:left="170" w:hanging="170"/>
              <w:rPr>
                <w:rFonts w:ascii="Verdana" w:eastAsia="Verdana" w:hAnsi="Verdana"/>
                <w:color w:val="auto"/>
                <w:sz w:val="16"/>
                <w:szCs w:val="16"/>
                <w:lang w:eastAsia="en-US"/>
              </w:rPr>
            </w:pPr>
            <w:r>
              <w:rPr>
                <w:rFonts w:ascii="Verdana" w:eastAsia="Verdana" w:hAnsi="Verdana"/>
                <w:color w:val="auto"/>
                <w:sz w:val="16"/>
                <w:szCs w:val="16"/>
                <w:lang w:eastAsia="en-US"/>
              </w:rPr>
              <w:t>p</w:t>
            </w:r>
            <w:r w:rsidRPr="005D4F4C">
              <w:rPr>
                <w:rFonts w:ascii="Verdana" w:eastAsia="Verdana" w:hAnsi="Verdana"/>
                <w:color w:val="auto"/>
                <w:sz w:val="16"/>
                <w:szCs w:val="16"/>
                <w:lang w:eastAsia="en-US"/>
              </w:rPr>
              <w:t>rovide a year</w:t>
            </w:r>
            <w:r>
              <w:rPr>
                <w:rFonts w:ascii="Verdana" w:eastAsia="Verdana" w:hAnsi="Verdana"/>
                <w:color w:val="auto"/>
                <w:sz w:val="16"/>
                <w:szCs w:val="16"/>
                <w:lang w:eastAsia="en-US"/>
              </w:rPr>
              <w:t>-</w:t>
            </w:r>
            <w:r w:rsidRPr="005D4F4C">
              <w:rPr>
                <w:rFonts w:ascii="Verdana" w:eastAsia="Verdana" w:hAnsi="Verdana"/>
                <w:color w:val="auto"/>
                <w:sz w:val="16"/>
                <w:szCs w:val="16"/>
                <w:lang w:eastAsia="en-US"/>
              </w:rPr>
              <w:t>on</w:t>
            </w:r>
            <w:r>
              <w:rPr>
                <w:rFonts w:ascii="Verdana" w:eastAsia="Verdana" w:hAnsi="Verdana"/>
                <w:color w:val="auto"/>
                <w:sz w:val="16"/>
                <w:szCs w:val="16"/>
                <w:lang w:eastAsia="en-US"/>
              </w:rPr>
              <w:t>-</w:t>
            </w:r>
            <w:r w:rsidRPr="005D4F4C">
              <w:rPr>
                <w:rFonts w:ascii="Verdana" w:eastAsia="Verdana" w:hAnsi="Verdana"/>
                <w:color w:val="auto"/>
                <w:sz w:val="16"/>
                <w:szCs w:val="16"/>
                <w:lang w:eastAsia="en-US"/>
              </w:rPr>
              <w:t xml:space="preserve">year view of </w:t>
            </w:r>
            <w:r>
              <w:rPr>
                <w:rFonts w:ascii="Verdana" w:eastAsia="Verdana" w:hAnsi="Verdana"/>
                <w:color w:val="auto"/>
                <w:sz w:val="16"/>
                <w:szCs w:val="16"/>
                <w:lang w:eastAsia="en-US"/>
              </w:rPr>
              <w:t>‘</w:t>
            </w:r>
            <w:r w:rsidRPr="005D4F4C">
              <w:rPr>
                <w:rFonts w:ascii="Verdana" w:eastAsia="Verdana" w:hAnsi="Verdana"/>
                <w:color w:val="auto"/>
                <w:sz w:val="16"/>
                <w:szCs w:val="16"/>
                <w:lang w:eastAsia="en-US"/>
              </w:rPr>
              <w:t>new obligations</w:t>
            </w:r>
            <w:r>
              <w:rPr>
                <w:rFonts w:ascii="Verdana" w:eastAsia="Verdana" w:hAnsi="Verdana"/>
                <w:color w:val="auto"/>
                <w:sz w:val="16"/>
                <w:szCs w:val="16"/>
                <w:lang w:eastAsia="en-US"/>
              </w:rPr>
              <w:t>’</w:t>
            </w:r>
            <w:r w:rsidRPr="005D4F4C">
              <w:rPr>
                <w:rFonts w:ascii="Verdana" w:eastAsia="Verdana" w:hAnsi="Verdana"/>
                <w:color w:val="auto"/>
                <w:sz w:val="16"/>
                <w:szCs w:val="16"/>
                <w:lang w:eastAsia="en-US"/>
              </w:rPr>
              <w:t xml:space="preserve"> and one</w:t>
            </w:r>
            <w:r>
              <w:rPr>
                <w:rFonts w:ascii="Verdana" w:eastAsia="Verdana" w:hAnsi="Verdana"/>
                <w:color w:val="auto"/>
                <w:sz w:val="16"/>
                <w:szCs w:val="16"/>
                <w:lang w:eastAsia="en-US"/>
              </w:rPr>
              <w:t>-</w:t>
            </w:r>
            <w:r w:rsidRPr="005D4F4C">
              <w:rPr>
                <w:rFonts w:ascii="Verdana" w:eastAsia="Verdana" w:hAnsi="Verdana"/>
                <w:color w:val="auto"/>
                <w:sz w:val="16"/>
                <w:szCs w:val="16"/>
                <w:lang w:eastAsia="en-US"/>
              </w:rPr>
              <w:t>off events</w:t>
            </w:r>
          </w:p>
          <w:p w14:paraId="0C5DCF44" w14:textId="09F858CD" w:rsidR="00904A75" w:rsidRPr="00904A75" w:rsidRDefault="00904A75" w:rsidP="00A6363A">
            <w:pPr>
              <w:numPr>
                <w:ilvl w:val="0"/>
                <w:numId w:val="15"/>
              </w:numPr>
              <w:spacing w:after="120" w:line="240" w:lineRule="auto"/>
              <w:ind w:left="170" w:hanging="170"/>
              <w:rPr>
                <w:rFonts w:ascii="Verdana" w:eastAsia="Verdana" w:hAnsi="Verdana"/>
                <w:color w:val="auto"/>
                <w:sz w:val="16"/>
                <w:szCs w:val="16"/>
                <w:lang w:eastAsia="en-US"/>
              </w:rPr>
            </w:pPr>
            <w:r>
              <w:rPr>
                <w:rFonts w:ascii="Verdana" w:eastAsia="Verdana" w:hAnsi="Verdana"/>
                <w:color w:val="auto"/>
                <w:sz w:val="16"/>
                <w:szCs w:val="16"/>
                <w:lang w:eastAsia="en-US"/>
              </w:rPr>
              <w:t>i</w:t>
            </w:r>
            <w:r w:rsidRPr="005D4F4C">
              <w:rPr>
                <w:rFonts w:ascii="Verdana" w:eastAsia="Verdana" w:hAnsi="Verdana"/>
                <w:color w:val="auto"/>
                <w:sz w:val="16"/>
                <w:szCs w:val="16"/>
                <w:lang w:eastAsia="en-US"/>
              </w:rPr>
              <w:t xml:space="preserve">ncrease the rigour with which </w:t>
            </w:r>
            <w:r w:rsidR="00274435">
              <w:rPr>
                <w:rFonts w:ascii="Verdana" w:eastAsia="Verdana" w:hAnsi="Verdana"/>
                <w:color w:val="auto"/>
                <w:sz w:val="16"/>
                <w:szCs w:val="16"/>
                <w:lang w:eastAsia="en-US"/>
              </w:rPr>
              <w:t>we</w:t>
            </w:r>
            <w:r w:rsidRPr="005D4F4C">
              <w:rPr>
                <w:rFonts w:ascii="Verdana" w:eastAsia="Verdana" w:hAnsi="Verdana"/>
                <w:color w:val="auto"/>
                <w:sz w:val="16"/>
                <w:szCs w:val="16"/>
                <w:lang w:eastAsia="en-US"/>
              </w:rPr>
              <w:t xml:space="preserve"> assess</w:t>
            </w:r>
            <w:r w:rsidR="00274435">
              <w:rPr>
                <w:rFonts w:ascii="Verdana" w:eastAsia="Verdana" w:hAnsi="Verdana"/>
                <w:color w:val="auto"/>
                <w:sz w:val="16"/>
                <w:szCs w:val="16"/>
                <w:lang w:eastAsia="en-US"/>
              </w:rPr>
              <w:t xml:space="preserve"> and sign</w:t>
            </w:r>
            <w:r w:rsidRPr="005D4F4C">
              <w:rPr>
                <w:rFonts w:ascii="Verdana" w:eastAsia="Verdana" w:hAnsi="Verdana"/>
                <w:color w:val="auto"/>
                <w:sz w:val="16"/>
                <w:szCs w:val="16"/>
                <w:lang w:eastAsia="en-US"/>
              </w:rPr>
              <w:t xml:space="preserve"> off on new obligations in real time.</w:t>
            </w:r>
          </w:p>
        </w:tc>
      </w:tr>
      <w:tr w:rsidR="00904A75" w:rsidRPr="008879C6" w14:paraId="79757CF3" w14:textId="77777777" w:rsidTr="009C1759">
        <w:tblPrEx>
          <w:tblCellMar>
            <w:left w:w="108" w:type="dxa"/>
            <w:right w:w="108" w:type="dxa"/>
          </w:tblCellMar>
        </w:tblPrEx>
        <w:trPr>
          <w:cantSplit/>
        </w:trPr>
        <w:tc>
          <w:tcPr>
            <w:tcW w:w="2227" w:type="dxa"/>
            <w:gridSpan w:val="3"/>
            <w:shd w:val="clear" w:color="auto" w:fill="FFFFFF" w:themeFill="background1"/>
          </w:tcPr>
          <w:p w14:paraId="3ECE675E" w14:textId="77777777" w:rsidR="00904A75" w:rsidRPr="00FC3238" w:rsidRDefault="00904A75" w:rsidP="00904A75">
            <w:pPr>
              <w:pStyle w:val="BodyText"/>
              <w:spacing w:before="40" w:after="60" w:line="240" w:lineRule="auto"/>
              <w:rPr>
                <w:b/>
                <w:i/>
                <w:color w:val="auto"/>
                <w:sz w:val="16"/>
                <w:szCs w:val="18"/>
              </w:rPr>
            </w:pPr>
            <w:r w:rsidRPr="00FC3238">
              <w:rPr>
                <w:b/>
                <w:i/>
                <w:color w:val="auto"/>
                <w:sz w:val="16"/>
                <w:szCs w:val="18"/>
              </w:rPr>
              <w:t>Output 3</w:t>
            </w:r>
          </w:p>
          <w:p w14:paraId="0F606495" w14:textId="49E00268" w:rsidR="00904A75" w:rsidRDefault="001E3DCB" w:rsidP="00904A75">
            <w:pPr>
              <w:pStyle w:val="BodyText"/>
              <w:spacing w:before="40" w:after="60" w:line="240" w:lineRule="auto"/>
              <w:rPr>
                <w:sz w:val="16"/>
                <w:szCs w:val="16"/>
              </w:rPr>
            </w:pPr>
            <w:r>
              <w:rPr>
                <w:sz w:val="16"/>
                <w:szCs w:val="16"/>
              </w:rPr>
              <w:t>Capex</w:t>
            </w:r>
            <w:r w:rsidR="00904A75">
              <w:rPr>
                <w:sz w:val="16"/>
                <w:szCs w:val="16"/>
              </w:rPr>
              <w:t xml:space="preserve"> aligned to determination (%)</w:t>
            </w:r>
          </w:p>
          <w:p w14:paraId="7FFF5D06" w14:textId="76ECF427" w:rsidR="00904A75" w:rsidRDefault="00904A75" w:rsidP="001E3DCB">
            <w:pPr>
              <w:pStyle w:val="BodyText"/>
              <w:spacing w:before="40" w:after="60" w:line="240" w:lineRule="auto"/>
              <w:rPr>
                <w:sz w:val="16"/>
                <w:szCs w:val="16"/>
              </w:rPr>
            </w:pPr>
            <w:r>
              <w:rPr>
                <w:sz w:val="16"/>
                <w:szCs w:val="16"/>
              </w:rPr>
              <w:t>Actual capex each year is equal to or greater than determination allowance each year (calculated on a rolling average basis so that where expenditure is brought forward in one year the subsequent ‘underspend’ against determination recognises this)</w:t>
            </w:r>
          </w:p>
        </w:tc>
        <w:tc>
          <w:tcPr>
            <w:tcW w:w="7401" w:type="dxa"/>
            <w:gridSpan w:val="10"/>
            <w:shd w:val="clear" w:color="auto" w:fill="FFFFFF" w:themeFill="background1"/>
          </w:tcPr>
          <w:p w14:paraId="1B5BE66A" w14:textId="64FEB6BE" w:rsidR="00904A75" w:rsidRDefault="009C1759" w:rsidP="00904A75">
            <w:pPr>
              <w:spacing w:after="120" w:line="240" w:lineRule="auto"/>
              <w:rPr>
                <w:sz w:val="16"/>
                <w:szCs w:val="16"/>
              </w:rPr>
            </w:pPr>
            <w:r>
              <w:rPr>
                <w:noProof/>
              </w:rPr>
              <w:drawing>
                <wp:anchor distT="0" distB="0" distL="114300" distR="114300" simplePos="0" relativeHeight="251688960" behindDoc="0" locked="0" layoutInCell="1" allowOverlap="1" wp14:anchorId="3BBC8626" wp14:editId="1239EFEC">
                  <wp:simplePos x="0" y="0"/>
                  <wp:positionH relativeFrom="column">
                    <wp:posOffset>3407934</wp:posOffset>
                  </wp:positionH>
                  <wp:positionV relativeFrom="paragraph">
                    <wp:posOffset>41275</wp:posOffset>
                  </wp:positionV>
                  <wp:extent cx="1076370" cy="900000"/>
                  <wp:effectExtent l="0" t="0" r="0" b="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sidR="00904A75">
              <w:rPr>
                <w:sz w:val="16"/>
                <w:szCs w:val="16"/>
              </w:rPr>
              <w:t xml:space="preserve">Melbourne Water’s PS21 is founded on its view of prudent and efficient expenditure. </w:t>
            </w:r>
          </w:p>
          <w:p w14:paraId="2FA336C1" w14:textId="22834E42" w:rsidR="00904A75" w:rsidRDefault="00904A75" w:rsidP="00904A75">
            <w:pPr>
              <w:spacing w:after="120" w:line="240" w:lineRule="auto"/>
              <w:rPr>
                <w:sz w:val="16"/>
                <w:szCs w:val="16"/>
              </w:rPr>
            </w:pPr>
            <w:r>
              <w:rPr>
                <w:sz w:val="16"/>
                <w:szCs w:val="16"/>
              </w:rPr>
              <w:t xml:space="preserve">Melbourne Water can ensure its capex contributes to low prices by minimising costs for delivered projects and minimising the deviation between forecast and actual delivery timing. </w:t>
            </w:r>
          </w:p>
          <w:p w14:paraId="23785BD3" w14:textId="63472ACF" w:rsidR="00904A75" w:rsidRDefault="00904A75" w:rsidP="00904A75">
            <w:pPr>
              <w:spacing w:after="120" w:line="240" w:lineRule="auto"/>
              <w:rPr>
                <w:sz w:val="16"/>
                <w:szCs w:val="16"/>
              </w:rPr>
            </w:pPr>
            <w:r>
              <w:rPr>
                <w:sz w:val="16"/>
                <w:szCs w:val="16"/>
              </w:rPr>
              <w:t xml:space="preserve">Expenditure that is deferred is ultimately recovered too soon (keeping prices higher than they otherwise need to be). </w:t>
            </w:r>
          </w:p>
          <w:p w14:paraId="5B677758" w14:textId="089DBD52" w:rsidR="00904A75" w:rsidRDefault="00904A75" w:rsidP="00904A75">
            <w:pPr>
              <w:spacing w:after="120" w:line="240" w:lineRule="auto"/>
              <w:rPr>
                <w:sz w:val="16"/>
                <w:szCs w:val="16"/>
              </w:rPr>
            </w:pPr>
            <w:r>
              <w:rPr>
                <w:sz w:val="16"/>
                <w:szCs w:val="16"/>
              </w:rPr>
              <w:t xml:space="preserve">Expenditure that is higher than the P50 estimates underpinning PS21 places upward pressure on the subsequent pricing submission via the rollover mechanism. </w:t>
            </w:r>
          </w:p>
          <w:p w14:paraId="2B5A4A51" w14:textId="77777777" w:rsidR="00904A75" w:rsidRDefault="00904A75" w:rsidP="00904A75">
            <w:pPr>
              <w:spacing w:after="120" w:line="240" w:lineRule="auto"/>
              <w:rPr>
                <w:sz w:val="16"/>
                <w:szCs w:val="16"/>
              </w:rPr>
            </w:pPr>
            <w:r>
              <w:rPr>
                <w:sz w:val="16"/>
                <w:szCs w:val="16"/>
              </w:rPr>
              <w:t xml:space="preserve">To report against this metric, Melbourne Water will measure and publish: </w:t>
            </w:r>
          </w:p>
          <w:p w14:paraId="41E1D167" w14:textId="0AD39393" w:rsidR="00904A75" w:rsidRDefault="00904A75" w:rsidP="00A6363A">
            <w:pPr>
              <w:pStyle w:val="ListParagraph"/>
              <w:numPr>
                <w:ilvl w:val="0"/>
                <w:numId w:val="15"/>
              </w:numPr>
              <w:spacing w:after="120" w:line="240" w:lineRule="auto"/>
              <w:ind w:left="170" w:hanging="170"/>
              <w:contextualSpacing w:val="0"/>
              <w:rPr>
                <w:sz w:val="16"/>
                <w:szCs w:val="16"/>
              </w:rPr>
            </w:pPr>
            <w:r>
              <w:rPr>
                <w:sz w:val="16"/>
                <w:szCs w:val="16"/>
              </w:rPr>
              <w:t>the determination capital allowance for the reporting year</w:t>
            </w:r>
          </w:p>
          <w:p w14:paraId="0F2B3D4E" w14:textId="77777777" w:rsidR="00904A75" w:rsidRDefault="00904A75" w:rsidP="00A6363A">
            <w:pPr>
              <w:pStyle w:val="ListParagraph"/>
              <w:numPr>
                <w:ilvl w:val="0"/>
                <w:numId w:val="15"/>
              </w:numPr>
              <w:spacing w:after="120" w:line="240" w:lineRule="auto"/>
              <w:ind w:left="170" w:hanging="170"/>
              <w:contextualSpacing w:val="0"/>
              <w:rPr>
                <w:sz w:val="16"/>
                <w:szCs w:val="16"/>
              </w:rPr>
            </w:pPr>
            <w:r>
              <w:rPr>
                <w:sz w:val="16"/>
                <w:szCs w:val="16"/>
              </w:rPr>
              <w:t>the actual capex for the reporting year</w:t>
            </w:r>
          </w:p>
          <w:p w14:paraId="08DB877F" w14:textId="77777777" w:rsidR="00904A75" w:rsidRDefault="00904A75" w:rsidP="00A6363A">
            <w:pPr>
              <w:pStyle w:val="ListParagraph"/>
              <w:numPr>
                <w:ilvl w:val="0"/>
                <w:numId w:val="15"/>
              </w:numPr>
              <w:spacing w:after="120" w:line="240" w:lineRule="auto"/>
              <w:ind w:left="170" w:hanging="170"/>
              <w:contextualSpacing w:val="0"/>
              <w:rPr>
                <w:sz w:val="16"/>
                <w:szCs w:val="16"/>
              </w:rPr>
            </w:pPr>
            <w:r>
              <w:rPr>
                <w:sz w:val="16"/>
                <w:szCs w:val="16"/>
              </w:rPr>
              <w:t xml:space="preserve">these measures presented on both a year-on-year and cumulative basis, with commentary to describe variation (where &gt;±2%) between determination and actual. </w:t>
            </w:r>
          </w:p>
          <w:p w14:paraId="48658393" w14:textId="56DAAC77" w:rsidR="00904A75" w:rsidRPr="00904A75" w:rsidRDefault="00904A75" w:rsidP="007A1D0D">
            <w:pPr>
              <w:spacing w:after="120" w:line="240" w:lineRule="auto"/>
              <w:rPr>
                <w:sz w:val="16"/>
                <w:szCs w:val="16"/>
              </w:rPr>
            </w:pPr>
            <w:r>
              <w:rPr>
                <w:sz w:val="16"/>
                <w:szCs w:val="16"/>
              </w:rPr>
              <w:t>Melbourne Water will also publish a secondary measure of cumulative performance against P50 estimates. This will highlight Melbourne Water’s success (or otherwise) in managing costs and scope. Where one or two large projects cause the cumulative performance to be above P50 the rationale for scope changes will be provided – demonstrating they are prudent.</w:t>
            </w:r>
          </w:p>
        </w:tc>
      </w:tr>
      <w:tr w:rsidR="00904A75" w:rsidRPr="008879C6" w14:paraId="5489AFB9" w14:textId="77777777" w:rsidTr="00904A75">
        <w:trPr>
          <w:cnfStyle w:val="000000010000" w:firstRow="0" w:lastRow="0" w:firstColumn="0" w:lastColumn="0" w:oddVBand="0" w:evenVBand="0" w:oddHBand="0" w:evenHBand="1" w:firstRowFirstColumn="0" w:firstRowLastColumn="0" w:lastRowFirstColumn="0" w:lastRowLastColumn="0"/>
          <w:cantSplit/>
        </w:trPr>
        <w:tc>
          <w:tcPr>
            <w:tcW w:w="9628" w:type="dxa"/>
            <w:gridSpan w:val="13"/>
            <w:shd w:val="clear" w:color="auto" w:fill="FFFFFF" w:themeFill="background1"/>
          </w:tcPr>
          <w:p w14:paraId="2B47700A" w14:textId="77777777" w:rsidR="00904A75" w:rsidRPr="00180901" w:rsidRDefault="00904A75" w:rsidP="00904A75">
            <w:pPr>
              <w:pStyle w:val="BodyText"/>
              <w:spacing w:before="40" w:after="60" w:line="240" w:lineRule="auto"/>
              <w:jc w:val="right"/>
              <w:rPr>
                <w:i/>
                <w:noProof/>
                <w:sz w:val="14"/>
              </w:rPr>
            </w:pPr>
            <w:r w:rsidRPr="00180901">
              <w:rPr>
                <w:i/>
                <w:noProof/>
                <w:color w:val="C2D300" w:themeColor="accent5"/>
                <w:sz w:val="14"/>
              </w:rPr>
              <w:sym w:font="Wingdings" w:char="F06E"/>
            </w:r>
            <w:r w:rsidRPr="00180901">
              <w:rPr>
                <w:i/>
                <w:noProof/>
                <w:sz w:val="14"/>
              </w:rPr>
              <w:t xml:space="preserve"> Agree or strongly agree with statement “I fully support Melbourne Water measuring their performance through this”</w:t>
            </w:r>
          </w:p>
          <w:p w14:paraId="6EA1E98D" w14:textId="77777777" w:rsidR="00904A75" w:rsidRPr="005D4F4C" w:rsidRDefault="00904A75" w:rsidP="00904A75">
            <w:pPr>
              <w:spacing w:after="120" w:line="240" w:lineRule="auto"/>
              <w:jc w:val="right"/>
              <w:rPr>
                <w:rFonts w:ascii="Verdana" w:eastAsia="Verdana" w:hAnsi="Verdana"/>
                <w:color w:val="auto"/>
                <w:sz w:val="16"/>
                <w:szCs w:val="16"/>
                <w:lang w:eastAsia="en-US"/>
              </w:rPr>
            </w:pPr>
            <w:r w:rsidRPr="00180901">
              <w:rPr>
                <w:i/>
                <w:noProof/>
                <w:color w:val="F0FF4B" w:themeColor="accent5" w:themeTint="99"/>
                <w:sz w:val="14"/>
              </w:rPr>
              <w:sym w:font="Wingdings" w:char="F06E"/>
            </w:r>
            <w:r w:rsidRPr="00180901">
              <w:rPr>
                <w:i/>
                <w:noProof/>
                <w:sz w:val="14"/>
              </w:rPr>
              <w:t xml:space="preserve"> Agree or strongly agree with statement “This measure is clear to me”</w:t>
            </w:r>
          </w:p>
        </w:tc>
      </w:tr>
      <w:tr w:rsidR="00274435" w:rsidRPr="008879C6" w14:paraId="28AD8344" w14:textId="77777777" w:rsidTr="00274435">
        <w:tc>
          <w:tcPr>
            <w:tcW w:w="870" w:type="dxa"/>
            <w:shd w:val="clear" w:color="auto" w:fill="B4D7FF" w:themeFill="accent1" w:themeFillTint="33"/>
          </w:tcPr>
          <w:p w14:paraId="41271C75" w14:textId="77777777" w:rsidR="00274435" w:rsidRPr="00FE6BA3" w:rsidRDefault="00274435" w:rsidP="00904A75">
            <w:pPr>
              <w:pStyle w:val="BodyText"/>
              <w:spacing w:before="40" w:after="60" w:line="240" w:lineRule="auto"/>
              <w:rPr>
                <w:b/>
                <w:color w:val="auto"/>
                <w:sz w:val="18"/>
                <w:szCs w:val="18"/>
              </w:rPr>
            </w:pPr>
            <w:r w:rsidRPr="00FE6BA3">
              <w:rPr>
                <w:b/>
                <w:color w:val="auto"/>
                <w:sz w:val="18"/>
                <w:szCs w:val="18"/>
              </w:rPr>
              <w:t>Output</w:t>
            </w:r>
          </w:p>
        </w:tc>
        <w:tc>
          <w:tcPr>
            <w:tcW w:w="3398" w:type="dxa"/>
            <w:gridSpan w:val="5"/>
            <w:shd w:val="clear" w:color="auto" w:fill="B4D7FF" w:themeFill="accent1" w:themeFillTint="33"/>
          </w:tcPr>
          <w:p w14:paraId="3E674E19" w14:textId="662AA076" w:rsidR="00274435" w:rsidRPr="00FE6BA3" w:rsidRDefault="00274435" w:rsidP="00274435">
            <w:pPr>
              <w:pStyle w:val="BodyText"/>
              <w:spacing w:before="40" w:after="60" w:line="240" w:lineRule="auto"/>
              <w:rPr>
                <w:b/>
                <w:color w:val="auto"/>
                <w:sz w:val="18"/>
                <w:szCs w:val="18"/>
              </w:rPr>
            </w:pPr>
            <w:r w:rsidRPr="00FE6BA3">
              <w:rPr>
                <w:b/>
                <w:color w:val="auto"/>
                <w:sz w:val="18"/>
                <w:szCs w:val="18"/>
              </w:rPr>
              <w:t>Past performance</w:t>
            </w:r>
          </w:p>
        </w:tc>
        <w:tc>
          <w:tcPr>
            <w:tcW w:w="1037" w:type="dxa"/>
            <w:shd w:val="clear" w:color="auto" w:fill="B4D7FF" w:themeFill="accent1" w:themeFillTint="33"/>
          </w:tcPr>
          <w:p w14:paraId="6067564A" w14:textId="28E62E42" w:rsidR="00274435" w:rsidRPr="00FE6BA3" w:rsidRDefault="00274435" w:rsidP="00274435">
            <w:pPr>
              <w:pStyle w:val="BodyText"/>
              <w:spacing w:before="40" w:after="60" w:line="240" w:lineRule="auto"/>
              <w:rPr>
                <w:b/>
                <w:color w:val="auto"/>
                <w:sz w:val="18"/>
                <w:szCs w:val="18"/>
              </w:rPr>
            </w:pPr>
            <w:r w:rsidRPr="00FE6BA3">
              <w:rPr>
                <w:b/>
                <w:color w:val="auto"/>
                <w:sz w:val="18"/>
                <w:szCs w:val="18"/>
              </w:rPr>
              <w:t>Expected</w:t>
            </w:r>
          </w:p>
        </w:tc>
        <w:tc>
          <w:tcPr>
            <w:tcW w:w="4323" w:type="dxa"/>
            <w:gridSpan w:val="6"/>
            <w:shd w:val="clear" w:color="auto" w:fill="B4D7FF" w:themeFill="accent1" w:themeFillTint="33"/>
          </w:tcPr>
          <w:p w14:paraId="77663FE1" w14:textId="77777777" w:rsidR="00274435" w:rsidRPr="00FE6BA3" w:rsidRDefault="00274435" w:rsidP="00904A75">
            <w:pPr>
              <w:pStyle w:val="BodyText"/>
              <w:spacing w:before="40" w:after="60" w:line="240" w:lineRule="auto"/>
              <w:rPr>
                <w:b/>
                <w:color w:val="auto"/>
                <w:sz w:val="18"/>
                <w:szCs w:val="18"/>
              </w:rPr>
            </w:pPr>
            <w:r w:rsidRPr="00FE6BA3">
              <w:rPr>
                <w:b/>
                <w:color w:val="auto"/>
                <w:sz w:val="18"/>
                <w:szCs w:val="18"/>
              </w:rPr>
              <w:t>Target for PS21</w:t>
            </w:r>
          </w:p>
        </w:tc>
      </w:tr>
      <w:tr w:rsidR="00904A75" w:rsidRPr="008879C6" w14:paraId="5A20527A" w14:textId="77777777" w:rsidTr="00274435">
        <w:trPr>
          <w:cnfStyle w:val="000000010000" w:firstRow="0" w:lastRow="0" w:firstColumn="0" w:lastColumn="0" w:oddVBand="0" w:evenVBand="0" w:oddHBand="0" w:evenHBand="1" w:firstRowFirstColumn="0" w:firstRowLastColumn="0" w:lastRowFirstColumn="0" w:lastRowLastColumn="0"/>
        </w:trPr>
        <w:tc>
          <w:tcPr>
            <w:tcW w:w="870" w:type="dxa"/>
            <w:shd w:val="clear" w:color="auto" w:fill="B4D7FF" w:themeFill="accent1" w:themeFillTint="33"/>
          </w:tcPr>
          <w:p w14:paraId="23918A2B" w14:textId="77777777" w:rsidR="00904A75" w:rsidRPr="008D375B" w:rsidRDefault="00904A75" w:rsidP="00904A75">
            <w:pPr>
              <w:pStyle w:val="BodyText"/>
              <w:spacing w:before="40" w:after="60" w:line="240" w:lineRule="auto"/>
              <w:jc w:val="right"/>
              <w:rPr>
                <w:i/>
                <w:color w:val="auto"/>
                <w:sz w:val="16"/>
                <w:szCs w:val="18"/>
              </w:rPr>
            </w:pPr>
            <w:r w:rsidRPr="008D375B">
              <w:rPr>
                <w:i/>
                <w:color w:val="auto"/>
                <w:sz w:val="16"/>
                <w:szCs w:val="18"/>
              </w:rPr>
              <w:t>Year</w:t>
            </w:r>
          </w:p>
        </w:tc>
        <w:tc>
          <w:tcPr>
            <w:tcW w:w="858" w:type="dxa"/>
            <w:shd w:val="clear" w:color="auto" w:fill="D9D9D9" w:themeFill="background1" w:themeFillShade="D9"/>
          </w:tcPr>
          <w:p w14:paraId="216E4B85"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FY17</w:t>
            </w:r>
          </w:p>
        </w:tc>
        <w:tc>
          <w:tcPr>
            <w:tcW w:w="843" w:type="dxa"/>
            <w:gridSpan w:val="2"/>
            <w:shd w:val="clear" w:color="auto" w:fill="D9D9D9" w:themeFill="background1" w:themeFillShade="D9"/>
          </w:tcPr>
          <w:p w14:paraId="1F53F420"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FY18</w:t>
            </w:r>
          </w:p>
        </w:tc>
        <w:tc>
          <w:tcPr>
            <w:tcW w:w="853" w:type="dxa"/>
            <w:shd w:val="clear" w:color="auto" w:fill="D9D9D9" w:themeFill="background1" w:themeFillShade="D9"/>
          </w:tcPr>
          <w:p w14:paraId="72C93C0D"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FY19</w:t>
            </w:r>
          </w:p>
        </w:tc>
        <w:tc>
          <w:tcPr>
            <w:tcW w:w="844" w:type="dxa"/>
            <w:tcBorders>
              <w:bottom w:val="single" w:sz="4" w:space="0" w:color="231F20"/>
            </w:tcBorders>
            <w:shd w:val="clear" w:color="auto" w:fill="D9D9D9" w:themeFill="background1" w:themeFillShade="D9"/>
          </w:tcPr>
          <w:p w14:paraId="2D11A30E"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FY20</w:t>
            </w:r>
          </w:p>
        </w:tc>
        <w:tc>
          <w:tcPr>
            <w:tcW w:w="1037" w:type="dxa"/>
            <w:tcBorders>
              <w:bottom w:val="single" w:sz="4" w:space="0" w:color="231F20"/>
            </w:tcBorders>
            <w:shd w:val="clear" w:color="auto" w:fill="FFEFC9" w:themeFill="accent6" w:themeFillTint="33"/>
          </w:tcPr>
          <w:p w14:paraId="18A90BF5"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FY21</w:t>
            </w:r>
          </w:p>
        </w:tc>
        <w:tc>
          <w:tcPr>
            <w:tcW w:w="864" w:type="dxa"/>
            <w:shd w:val="clear" w:color="auto" w:fill="B4D7FF" w:themeFill="accent1" w:themeFillTint="33"/>
          </w:tcPr>
          <w:p w14:paraId="283C6E80"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FY22</w:t>
            </w:r>
          </w:p>
        </w:tc>
        <w:tc>
          <w:tcPr>
            <w:tcW w:w="865" w:type="dxa"/>
            <w:shd w:val="clear" w:color="auto" w:fill="B4D7FF" w:themeFill="accent1" w:themeFillTint="33"/>
          </w:tcPr>
          <w:p w14:paraId="3167FCB1"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FY23</w:t>
            </w:r>
          </w:p>
        </w:tc>
        <w:tc>
          <w:tcPr>
            <w:tcW w:w="864" w:type="dxa"/>
            <w:gridSpan w:val="2"/>
            <w:shd w:val="clear" w:color="auto" w:fill="B4D7FF" w:themeFill="accent1" w:themeFillTint="33"/>
          </w:tcPr>
          <w:p w14:paraId="7D55E41E"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FY24</w:t>
            </w:r>
          </w:p>
        </w:tc>
        <w:tc>
          <w:tcPr>
            <w:tcW w:w="864" w:type="dxa"/>
            <w:shd w:val="clear" w:color="auto" w:fill="B4D7FF" w:themeFill="accent1" w:themeFillTint="33"/>
          </w:tcPr>
          <w:p w14:paraId="631D6096"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FY25</w:t>
            </w:r>
          </w:p>
        </w:tc>
        <w:tc>
          <w:tcPr>
            <w:tcW w:w="866" w:type="dxa"/>
            <w:shd w:val="clear" w:color="auto" w:fill="B4D7FF" w:themeFill="accent1" w:themeFillTint="33"/>
          </w:tcPr>
          <w:p w14:paraId="790F46E9" w14:textId="77777777" w:rsidR="00904A75" w:rsidRPr="008D375B" w:rsidRDefault="00904A75" w:rsidP="00904A75">
            <w:pPr>
              <w:pStyle w:val="BodyText"/>
              <w:spacing w:before="40" w:after="60" w:line="240" w:lineRule="auto"/>
              <w:jc w:val="center"/>
              <w:rPr>
                <w:i/>
                <w:color w:val="auto"/>
                <w:sz w:val="16"/>
                <w:szCs w:val="18"/>
              </w:rPr>
            </w:pPr>
            <w:r w:rsidRPr="008D375B">
              <w:rPr>
                <w:i/>
                <w:color w:val="auto"/>
                <w:sz w:val="16"/>
                <w:szCs w:val="18"/>
              </w:rPr>
              <w:t>FY26</w:t>
            </w:r>
          </w:p>
        </w:tc>
      </w:tr>
      <w:tr w:rsidR="00904A75" w:rsidRPr="008879C6" w14:paraId="377FF781" w14:textId="77777777" w:rsidTr="00274435">
        <w:tc>
          <w:tcPr>
            <w:tcW w:w="870" w:type="dxa"/>
            <w:shd w:val="clear" w:color="auto" w:fill="F2F2F2" w:themeFill="background1" w:themeFillShade="F2"/>
          </w:tcPr>
          <w:p w14:paraId="2508F9A6" w14:textId="77777777" w:rsidR="00904A75" w:rsidRPr="007B6F09" w:rsidRDefault="00904A75" w:rsidP="00904A75">
            <w:pPr>
              <w:pStyle w:val="BodyText"/>
              <w:spacing w:before="40" w:after="60" w:line="240" w:lineRule="auto"/>
              <w:rPr>
                <w:i/>
                <w:color w:val="auto"/>
                <w:sz w:val="18"/>
                <w:szCs w:val="18"/>
              </w:rPr>
            </w:pPr>
            <w:r w:rsidRPr="007B6F09">
              <w:rPr>
                <w:i/>
                <w:color w:val="auto"/>
                <w:sz w:val="16"/>
                <w:szCs w:val="18"/>
              </w:rPr>
              <w:t>Output 1</w:t>
            </w:r>
          </w:p>
        </w:tc>
        <w:tc>
          <w:tcPr>
            <w:tcW w:w="858" w:type="dxa"/>
            <w:shd w:val="clear" w:color="auto" w:fill="F2F2F2" w:themeFill="background1" w:themeFillShade="F2"/>
          </w:tcPr>
          <w:p w14:paraId="645E1B49" w14:textId="77777777" w:rsidR="00904A75" w:rsidRPr="005D4F4C" w:rsidRDefault="00904A75" w:rsidP="00904A75">
            <w:pPr>
              <w:pStyle w:val="BodyText"/>
              <w:spacing w:before="40" w:after="60" w:line="240" w:lineRule="auto"/>
              <w:jc w:val="center"/>
              <w:rPr>
                <w:i/>
                <w:color w:val="auto"/>
                <w:sz w:val="16"/>
                <w:szCs w:val="16"/>
              </w:rPr>
            </w:pPr>
            <w:r w:rsidRPr="005D4F4C">
              <w:rPr>
                <w:i/>
                <w:color w:val="auto"/>
                <w:sz w:val="16"/>
                <w:szCs w:val="16"/>
              </w:rPr>
              <w:t>New</w:t>
            </w:r>
          </w:p>
        </w:tc>
        <w:tc>
          <w:tcPr>
            <w:tcW w:w="843" w:type="dxa"/>
            <w:gridSpan w:val="2"/>
            <w:shd w:val="clear" w:color="auto" w:fill="F2F2F2" w:themeFill="background1" w:themeFillShade="F2"/>
          </w:tcPr>
          <w:p w14:paraId="0949B263"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853" w:type="dxa"/>
            <w:shd w:val="clear" w:color="auto" w:fill="F2F2F2" w:themeFill="background1" w:themeFillShade="F2"/>
          </w:tcPr>
          <w:p w14:paraId="6B4D44E6"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844" w:type="dxa"/>
            <w:shd w:val="pct10" w:color="FFEFC9" w:themeColor="accent6" w:themeTint="33" w:fill="FFFFFF" w:themeFill="background1"/>
          </w:tcPr>
          <w:p w14:paraId="0E590998"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1037" w:type="dxa"/>
            <w:shd w:val="pct10" w:color="FFEFC9" w:themeColor="accent6" w:themeTint="33" w:fill="FFFFFF" w:themeFill="background1"/>
          </w:tcPr>
          <w:p w14:paraId="08D1BE33"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864" w:type="dxa"/>
            <w:shd w:val="clear" w:color="auto" w:fill="FFFFFF" w:themeFill="background1"/>
          </w:tcPr>
          <w:p w14:paraId="717A63EB"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&gt;$500k</w:t>
            </w:r>
          </w:p>
        </w:tc>
        <w:tc>
          <w:tcPr>
            <w:tcW w:w="865" w:type="dxa"/>
            <w:shd w:val="clear" w:color="auto" w:fill="FFFFFF" w:themeFill="background1"/>
          </w:tcPr>
          <w:p w14:paraId="7F5833D1"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&gt;$500k</w:t>
            </w:r>
          </w:p>
        </w:tc>
        <w:tc>
          <w:tcPr>
            <w:tcW w:w="864" w:type="dxa"/>
            <w:gridSpan w:val="2"/>
            <w:shd w:val="clear" w:color="auto" w:fill="FFFFFF" w:themeFill="background1"/>
          </w:tcPr>
          <w:p w14:paraId="75C8C618"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&gt;$500k</w:t>
            </w:r>
          </w:p>
        </w:tc>
        <w:tc>
          <w:tcPr>
            <w:tcW w:w="864" w:type="dxa"/>
            <w:shd w:val="clear" w:color="auto" w:fill="FFFFFF" w:themeFill="background1"/>
          </w:tcPr>
          <w:p w14:paraId="32647996"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&gt;$500k</w:t>
            </w:r>
          </w:p>
        </w:tc>
        <w:tc>
          <w:tcPr>
            <w:tcW w:w="866" w:type="dxa"/>
            <w:shd w:val="clear" w:color="auto" w:fill="FFFFFF" w:themeFill="background1"/>
          </w:tcPr>
          <w:p w14:paraId="53993480" w14:textId="77777777" w:rsidR="00904A75" w:rsidRPr="00C56DC1" w:rsidRDefault="00904A75" w:rsidP="00904A75">
            <w:pPr>
              <w:pStyle w:val="BodyText"/>
              <w:spacing w:before="40" w:after="60" w:line="240" w:lineRule="auto"/>
              <w:jc w:val="center"/>
              <w:rPr>
                <w:color w:val="auto"/>
                <w:sz w:val="16"/>
                <w:szCs w:val="16"/>
              </w:rPr>
            </w:pPr>
            <w:r>
              <w:rPr>
                <w:color w:val="auto"/>
                <w:sz w:val="16"/>
                <w:szCs w:val="16"/>
              </w:rPr>
              <w:t>&gt;$500k</w:t>
            </w:r>
          </w:p>
        </w:tc>
      </w:tr>
      <w:tr w:rsidR="00904A75" w:rsidRPr="008879C6" w14:paraId="32D89241" w14:textId="77777777" w:rsidTr="00274435">
        <w:trPr>
          <w:cnfStyle w:val="000000010000" w:firstRow="0" w:lastRow="0" w:firstColumn="0" w:lastColumn="0" w:oddVBand="0" w:evenVBand="0" w:oddHBand="0" w:evenHBand="1" w:firstRowFirstColumn="0" w:firstRowLastColumn="0" w:lastRowFirstColumn="0" w:lastRowLastColumn="0"/>
        </w:trPr>
        <w:tc>
          <w:tcPr>
            <w:tcW w:w="870" w:type="dxa"/>
            <w:shd w:val="clear" w:color="auto" w:fill="F2F2F2" w:themeFill="background1" w:themeFillShade="F2"/>
          </w:tcPr>
          <w:p w14:paraId="4346E402" w14:textId="77777777" w:rsidR="00904A75" w:rsidRPr="007B6F09" w:rsidRDefault="00904A75" w:rsidP="00904A75">
            <w:pPr>
              <w:pStyle w:val="BodyText"/>
              <w:spacing w:before="40" w:after="60" w:line="240" w:lineRule="auto"/>
              <w:rPr>
                <w:i/>
                <w:color w:val="auto"/>
                <w:sz w:val="16"/>
                <w:szCs w:val="18"/>
              </w:rPr>
            </w:pPr>
            <w:r>
              <w:rPr>
                <w:i/>
                <w:color w:val="auto"/>
                <w:sz w:val="16"/>
                <w:szCs w:val="18"/>
              </w:rPr>
              <w:t>Output 2</w:t>
            </w:r>
          </w:p>
        </w:tc>
        <w:tc>
          <w:tcPr>
            <w:tcW w:w="858" w:type="dxa"/>
            <w:shd w:val="clear" w:color="auto" w:fill="F2F2F2" w:themeFill="background1" w:themeFillShade="F2"/>
          </w:tcPr>
          <w:p w14:paraId="11A5F9E5" w14:textId="77777777" w:rsidR="00904A75" w:rsidRPr="00C56DC1" w:rsidRDefault="00904A75" w:rsidP="00904A75">
            <w:pPr>
              <w:pStyle w:val="BodyText"/>
              <w:spacing w:before="40" w:after="60" w:line="240" w:lineRule="auto"/>
              <w:jc w:val="center"/>
              <w:rPr>
                <w:color w:val="auto"/>
                <w:sz w:val="16"/>
                <w:szCs w:val="16"/>
              </w:rPr>
            </w:pPr>
            <w:r w:rsidRPr="005D4F4C">
              <w:rPr>
                <w:i/>
                <w:color w:val="auto"/>
                <w:sz w:val="16"/>
                <w:szCs w:val="16"/>
              </w:rPr>
              <w:t>New</w:t>
            </w:r>
          </w:p>
        </w:tc>
        <w:tc>
          <w:tcPr>
            <w:tcW w:w="843" w:type="dxa"/>
            <w:gridSpan w:val="2"/>
            <w:shd w:val="clear" w:color="auto" w:fill="F2F2F2" w:themeFill="background1" w:themeFillShade="F2"/>
          </w:tcPr>
          <w:p w14:paraId="27707F83"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853" w:type="dxa"/>
            <w:shd w:val="clear" w:color="auto" w:fill="F2F2F2" w:themeFill="background1" w:themeFillShade="F2"/>
          </w:tcPr>
          <w:p w14:paraId="21D89CB5"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844" w:type="dxa"/>
            <w:shd w:val="pct10" w:color="FFEFC9" w:themeColor="accent6" w:themeTint="33" w:fill="FFFFFF" w:themeFill="background1"/>
          </w:tcPr>
          <w:p w14:paraId="0E00969C"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1037" w:type="dxa"/>
            <w:shd w:val="pct10" w:color="FFEFC9" w:themeColor="accent6" w:themeTint="33" w:fill="FFFFFF" w:themeFill="background1"/>
          </w:tcPr>
          <w:p w14:paraId="479EA3C1" w14:textId="77777777" w:rsidR="00904A75" w:rsidRPr="00C56DC1" w:rsidRDefault="00904A75" w:rsidP="00904A75">
            <w:pPr>
              <w:pStyle w:val="BodyText"/>
              <w:spacing w:before="40" w:after="60" w:line="240" w:lineRule="auto"/>
              <w:jc w:val="center"/>
              <w:rPr>
                <w:color w:val="auto"/>
                <w:sz w:val="16"/>
                <w:szCs w:val="16"/>
              </w:rPr>
            </w:pPr>
            <w:r w:rsidRPr="00805B67">
              <w:rPr>
                <w:i/>
                <w:color w:val="auto"/>
                <w:sz w:val="16"/>
                <w:szCs w:val="16"/>
              </w:rPr>
              <w:t>New</w:t>
            </w:r>
          </w:p>
        </w:tc>
        <w:tc>
          <w:tcPr>
            <w:tcW w:w="864" w:type="dxa"/>
            <w:shd w:val="clear" w:color="auto" w:fill="FFFFFF" w:themeFill="background1"/>
          </w:tcPr>
          <w:p w14:paraId="2BFD0F16" w14:textId="77777777" w:rsidR="00904A75" w:rsidRPr="00C56DC1" w:rsidRDefault="00904A75" w:rsidP="00904A75">
            <w:pPr>
              <w:pStyle w:val="BodyText"/>
              <w:spacing w:before="40" w:after="60" w:line="240" w:lineRule="auto"/>
              <w:jc w:val="center"/>
              <w:rPr>
                <w:color w:val="auto"/>
                <w:sz w:val="16"/>
                <w:szCs w:val="16"/>
              </w:rPr>
            </w:pPr>
            <w:r>
              <w:rPr>
                <w:sz w:val="16"/>
                <w:szCs w:val="16"/>
              </w:rPr>
              <w:t>&gt;</w:t>
            </w:r>
            <w:r w:rsidRPr="005D4168">
              <w:rPr>
                <w:sz w:val="16"/>
                <w:szCs w:val="16"/>
              </w:rPr>
              <w:t>±5%</w:t>
            </w:r>
          </w:p>
        </w:tc>
        <w:tc>
          <w:tcPr>
            <w:tcW w:w="865" w:type="dxa"/>
            <w:shd w:val="clear" w:color="auto" w:fill="FFFFFF" w:themeFill="background1"/>
          </w:tcPr>
          <w:p w14:paraId="26388F04" w14:textId="77777777" w:rsidR="00904A75" w:rsidRPr="00C56DC1" w:rsidRDefault="00904A75" w:rsidP="00904A75">
            <w:pPr>
              <w:pStyle w:val="BodyText"/>
              <w:spacing w:before="40" w:after="60" w:line="240" w:lineRule="auto"/>
              <w:jc w:val="center"/>
              <w:rPr>
                <w:color w:val="auto"/>
                <w:sz w:val="16"/>
                <w:szCs w:val="16"/>
              </w:rPr>
            </w:pPr>
            <w:r>
              <w:rPr>
                <w:sz w:val="16"/>
                <w:szCs w:val="16"/>
              </w:rPr>
              <w:t>&gt;</w:t>
            </w:r>
            <w:r w:rsidRPr="007E7C59">
              <w:rPr>
                <w:sz w:val="16"/>
                <w:szCs w:val="16"/>
              </w:rPr>
              <w:t>±5%</w:t>
            </w:r>
          </w:p>
        </w:tc>
        <w:tc>
          <w:tcPr>
            <w:tcW w:w="864" w:type="dxa"/>
            <w:gridSpan w:val="2"/>
            <w:shd w:val="clear" w:color="auto" w:fill="FFFFFF" w:themeFill="background1"/>
          </w:tcPr>
          <w:p w14:paraId="62D365FE" w14:textId="77777777" w:rsidR="00904A75" w:rsidRPr="00C56DC1" w:rsidRDefault="00904A75" w:rsidP="00904A75">
            <w:pPr>
              <w:pStyle w:val="BodyText"/>
              <w:spacing w:before="40" w:after="60" w:line="240" w:lineRule="auto"/>
              <w:jc w:val="center"/>
              <w:rPr>
                <w:color w:val="auto"/>
                <w:sz w:val="16"/>
                <w:szCs w:val="16"/>
              </w:rPr>
            </w:pPr>
            <w:r>
              <w:rPr>
                <w:sz w:val="16"/>
                <w:szCs w:val="16"/>
              </w:rPr>
              <w:t>&gt;</w:t>
            </w:r>
            <w:r w:rsidRPr="007E7C59">
              <w:rPr>
                <w:sz w:val="16"/>
                <w:szCs w:val="16"/>
              </w:rPr>
              <w:t>±5%</w:t>
            </w:r>
          </w:p>
        </w:tc>
        <w:tc>
          <w:tcPr>
            <w:tcW w:w="864" w:type="dxa"/>
            <w:shd w:val="clear" w:color="auto" w:fill="FFFFFF" w:themeFill="background1"/>
          </w:tcPr>
          <w:p w14:paraId="62FC9D6F" w14:textId="77777777" w:rsidR="00904A75" w:rsidRPr="00C56DC1" w:rsidRDefault="00904A75" w:rsidP="00904A75">
            <w:pPr>
              <w:pStyle w:val="BodyText"/>
              <w:spacing w:before="40" w:after="60" w:line="240" w:lineRule="auto"/>
              <w:jc w:val="center"/>
              <w:rPr>
                <w:color w:val="auto"/>
                <w:sz w:val="16"/>
                <w:szCs w:val="16"/>
              </w:rPr>
            </w:pPr>
            <w:r>
              <w:rPr>
                <w:sz w:val="16"/>
                <w:szCs w:val="16"/>
              </w:rPr>
              <w:t>&gt;</w:t>
            </w:r>
            <w:r w:rsidRPr="007E7C59">
              <w:rPr>
                <w:sz w:val="16"/>
                <w:szCs w:val="16"/>
              </w:rPr>
              <w:t>±5%</w:t>
            </w:r>
          </w:p>
        </w:tc>
        <w:tc>
          <w:tcPr>
            <w:tcW w:w="866" w:type="dxa"/>
            <w:shd w:val="clear" w:color="auto" w:fill="FFFFFF" w:themeFill="background1"/>
          </w:tcPr>
          <w:p w14:paraId="10309533" w14:textId="77777777" w:rsidR="00904A75" w:rsidRPr="00C56DC1" w:rsidRDefault="00904A75" w:rsidP="00904A75">
            <w:pPr>
              <w:pStyle w:val="BodyText"/>
              <w:spacing w:before="40" w:after="60" w:line="240" w:lineRule="auto"/>
              <w:jc w:val="center"/>
              <w:rPr>
                <w:color w:val="auto"/>
                <w:sz w:val="16"/>
                <w:szCs w:val="16"/>
              </w:rPr>
            </w:pPr>
            <w:r>
              <w:rPr>
                <w:sz w:val="16"/>
                <w:szCs w:val="16"/>
              </w:rPr>
              <w:t>&gt;</w:t>
            </w:r>
            <w:r w:rsidRPr="007E7C59">
              <w:rPr>
                <w:sz w:val="16"/>
                <w:szCs w:val="16"/>
              </w:rPr>
              <w:t>±5%</w:t>
            </w:r>
          </w:p>
        </w:tc>
      </w:tr>
      <w:tr w:rsidR="00904A75" w:rsidRPr="008879C6" w14:paraId="162F44DC" w14:textId="77777777" w:rsidTr="00274435">
        <w:tc>
          <w:tcPr>
            <w:tcW w:w="870" w:type="dxa"/>
            <w:shd w:val="clear" w:color="auto" w:fill="F2F2F2" w:themeFill="background1" w:themeFillShade="F2"/>
          </w:tcPr>
          <w:p w14:paraId="396FA174" w14:textId="77777777" w:rsidR="00904A75" w:rsidRDefault="00904A75" w:rsidP="00904A75">
            <w:pPr>
              <w:pStyle w:val="BodyText"/>
              <w:spacing w:before="40" w:after="60" w:line="240" w:lineRule="auto"/>
              <w:rPr>
                <w:i/>
                <w:color w:val="auto"/>
                <w:sz w:val="16"/>
                <w:szCs w:val="18"/>
              </w:rPr>
            </w:pPr>
            <w:r>
              <w:rPr>
                <w:i/>
                <w:color w:val="auto"/>
                <w:sz w:val="16"/>
                <w:szCs w:val="18"/>
              </w:rPr>
              <w:t>Output 3</w:t>
            </w:r>
          </w:p>
        </w:tc>
        <w:tc>
          <w:tcPr>
            <w:tcW w:w="858" w:type="dxa"/>
            <w:shd w:val="clear" w:color="auto" w:fill="F2F2F2" w:themeFill="background1" w:themeFillShade="F2"/>
          </w:tcPr>
          <w:p w14:paraId="0A91B0D1" w14:textId="77777777" w:rsidR="00904A75" w:rsidRPr="005D4F4C" w:rsidRDefault="00904A75" w:rsidP="00904A75">
            <w:pPr>
              <w:pStyle w:val="BodyText"/>
              <w:spacing w:before="40" w:after="60" w:line="240" w:lineRule="auto"/>
              <w:jc w:val="center"/>
              <w:rPr>
                <w:i/>
                <w:color w:val="auto"/>
                <w:sz w:val="16"/>
                <w:szCs w:val="16"/>
              </w:rPr>
            </w:pPr>
            <w:r w:rsidRPr="005D4F4C">
              <w:rPr>
                <w:i/>
                <w:color w:val="auto"/>
                <w:sz w:val="16"/>
                <w:szCs w:val="16"/>
              </w:rPr>
              <w:t>New</w:t>
            </w:r>
          </w:p>
        </w:tc>
        <w:tc>
          <w:tcPr>
            <w:tcW w:w="843" w:type="dxa"/>
            <w:gridSpan w:val="2"/>
            <w:shd w:val="clear" w:color="auto" w:fill="F2F2F2" w:themeFill="background1" w:themeFillShade="F2"/>
          </w:tcPr>
          <w:p w14:paraId="1238F4F4" w14:textId="77777777" w:rsidR="00904A75" w:rsidRPr="00805B67" w:rsidRDefault="00904A75" w:rsidP="00904A75">
            <w:pPr>
              <w:pStyle w:val="BodyText"/>
              <w:spacing w:before="40" w:after="60" w:line="240" w:lineRule="auto"/>
              <w:jc w:val="center"/>
              <w:rPr>
                <w:i/>
                <w:color w:val="auto"/>
                <w:sz w:val="16"/>
                <w:szCs w:val="16"/>
              </w:rPr>
            </w:pPr>
            <w:r w:rsidRPr="00805B67">
              <w:rPr>
                <w:i/>
                <w:color w:val="auto"/>
                <w:sz w:val="16"/>
                <w:szCs w:val="16"/>
              </w:rPr>
              <w:t>New</w:t>
            </w:r>
          </w:p>
        </w:tc>
        <w:tc>
          <w:tcPr>
            <w:tcW w:w="853" w:type="dxa"/>
            <w:shd w:val="clear" w:color="auto" w:fill="F2F2F2" w:themeFill="background1" w:themeFillShade="F2"/>
          </w:tcPr>
          <w:p w14:paraId="2E1A02DE" w14:textId="77777777" w:rsidR="00904A75" w:rsidRPr="00805B67" w:rsidRDefault="00904A75" w:rsidP="00904A75">
            <w:pPr>
              <w:pStyle w:val="BodyText"/>
              <w:spacing w:before="40" w:after="60" w:line="240" w:lineRule="auto"/>
              <w:jc w:val="center"/>
              <w:rPr>
                <w:i/>
                <w:color w:val="auto"/>
                <w:sz w:val="16"/>
                <w:szCs w:val="16"/>
              </w:rPr>
            </w:pPr>
            <w:r w:rsidRPr="00805B67">
              <w:rPr>
                <w:i/>
                <w:color w:val="auto"/>
                <w:sz w:val="16"/>
                <w:szCs w:val="16"/>
              </w:rPr>
              <w:t>New</w:t>
            </w:r>
          </w:p>
        </w:tc>
        <w:tc>
          <w:tcPr>
            <w:tcW w:w="844" w:type="dxa"/>
            <w:shd w:val="pct10" w:color="FFEFC9" w:themeColor="accent6" w:themeTint="33" w:fill="FFFFFF" w:themeFill="background1"/>
          </w:tcPr>
          <w:p w14:paraId="36ECCA67" w14:textId="77777777" w:rsidR="00904A75" w:rsidRPr="00805B67" w:rsidRDefault="00904A75" w:rsidP="00904A75">
            <w:pPr>
              <w:pStyle w:val="BodyText"/>
              <w:spacing w:before="40" w:after="60" w:line="240" w:lineRule="auto"/>
              <w:jc w:val="center"/>
              <w:rPr>
                <w:i/>
                <w:color w:val="auto"/>
                <w:sz w:val="16"/>
                <w:szCs w:val="16"/>
              </w:rPr>
            </w:pPr>
            <w:r w:rsidRPr="00805B67">
              <w:rPr>
                <w:i/>
                <w:color w:val="auto"/>
                <w:sz w:val="16"/>
                <w:szCs w:val="16"/>
              </w:rPr>
              <w:t>New</w:t>
            </w:r>
          </w:p>
        </w:tc>
        <w:tc>
          <w:tcPr>
            <w:tcW w:w="1037" w:type="dxa"/>
            <w:shd w:val="pct10" w:color="FFEFC9" w:themeColor="accent6" w:themeTint="33" w:fill="FFFFFF" w:themeFill="background1"/>
          </w:tcPr>
          <w:p w14:paraId="351D9D65" w14:textId="77777777" w:rsidR="00904A75" w:rsidRPr="00805B67" w:rsidRDefault="00904A75" w:rsidP="00904A75">
            <w:pPr>
              <w:pStyle w:val="BodyText"/>
              <w:spacing w:before="40" w:after="60" w:line="240" w:lineRule="auto"/>
              <w:jc w:val="center"/>
              <w:rPr>
                <w:i/>
                <w:color w:val="auto"/>
                <w:sz w:val="16"/>
                <w:szCs w:val="16"/>
              </w:rPr>
            </w:pPr>
            <w:r w:rsidRPr="00805B67">
              <w:rPr>
                <w:i/>
                <w:color w:val="auto"/>
                <w:sz w:val="16"/>
                <w:szCs w:val="16"/>
              </w:rPr>
              <w:t>New</w:t>
            </w:r>
          </w:p>
        </w:tc>
        <w:tc>
          <w:tcPr>
            <w:tcW w:w="864" w:type="dxa"/>
            <w:shd w:val="clear" w:color="auto" w:fill="FFFFFF" w:themeFill="background1"/>
          </w:tcPr>
          <w:p w14:paraId="4C2C0C93" w14:textId="77777777" w:rsidR="00904A75" w:rsidRPr="005D4168" w:rsidRDefault="00904A75" w:rsidP="00904A75">
            <w:pPr>
              <w:pStyle w:val="BodyText"/>
              <w:spacing w:before="40" w:after="60" w:line="240" w:lineRule="auto"/>
              <w:jc w:val="center"/>
              <w:rPr>
                <w:sz w:val="16"/>
                <w:szCs w:val="16"/>
              </w:rPr>
            </w:pPr>
            <w:r>
              <w:rPr>
                <w:sz w:val="16"/>
                <w:szCs w:val="16"/>
              </w:rPr>
              <w:t>&gt;</w:t>
            </w:r>
            <w:r w:rsidRPr="005D4168">
              <w:rPr>
                <w:sz w:val="16"/>
                <w:szCs w:val="16"/>
              </w:rPr>
              <w:t>±</w:t>
            </w:r>
            <w:r>
              <w:rPr>
                <w:sz w:val="16"/>
                <w:szCs w:val="16"/>
              </w:rPr>
              <w:t>2</w:t>
            </w:r>
            <w:r w:rsidRPr="005D4168">
              <w:rPr>
                <w:sz w:val="16"/>
                <w:szCs w:val="16"/>
              </w:rPr>
              <w:t>%</w:t>
            </w:r>
          </w:p>
        </w:tc>
        <w:tc>
          <w:tcPr>
            <w:tcW w:w="865" w:type="dxa"/>
            <w:shd w:val="clear" w:color="auto" w:fill="FFFFFF" w:themeFill="background1"/>
          </w:tcPr>
          <w:p w14:paraId="50EB37EC" w14:textId="77777777" w:rsidR="00904A75" w:rsidRPr="005D4168" w:rsidRDefault="00904A75" w:rsidP="00904A75">
            <w:pPr>
              <w:pStyle w:val="BodyText"/>
              <w:spacing w:before="40" w:after="60" w:line="240" w:lineRule="auto"/>
              <w:jc w:val="center"/>
              <w:rPr>
                <w:sz w:val="16"/>
                <w:szCs w:val="16"/>
              </w:rPr>
            </w:pPr>
            <w:r w:rsidRPr="00DC5D48">
              <w:rPr>
                <w:sz w:val="16"/>
                <w:szCs w:val="16"/>
              </w:rPr>
              <w:t>&gt;±2%</w:t>
            </w:r>
          </w:p>
        </w:tc>
        <w:tc>
          <w:tcPr>
            <w:tcW w:w="864" w:type="dxa"/>
            <w:gridSpan w:val="2"/>
            <w:shd w:val="clear" w:color="auto" w:fill="FFFFFF" w:themeFill="background1"/>
          </w:tcPr>
          <w:p w14:paraId="6ACD2E60" w14:textId="77777777" w:rsidR="00904A75" w:rsidRPr="005D4168" w:rsidRDefault="00904A75" w:rsidP="00904A75">
            <w:pPr>
              <w:pStyle w:val="BodyText"/>
              <w:spacing w:before="40" w:after="60" w:line="240" w:lineRule="auto"/>
              <w:jc w:val="center"/>
              <w:rPr>
                <w:sz w:val="16"/>
                <w:szCs w:val="16"/>
              </w:rPr>
            </w:pPr>
            <w:r w:rsidRPr="00DC5D48">
              <w:rPr>
                <w:sz w:val="16"/>
                <w:szCs w:val="16"/>
              </w:rPr>
              <w:t>&gt;±2%</w:t>
            </w:r>
          </w:p>
        </w:tc>
        <w:tc>
          <w:tcPr>
            <w:tcW w:w="864" w:type="dxa"/>
            <w:shd w:val="clear" w:color="auto" w:fill="FFFFFF" w:themeFill="background1"/>
          </w:tcPr>
          <w:p w14:paraId="5C790A51" w14:textId="77777777" w:rsidR="00904A75" w:rsidRPr="005D4168" w:rsidRDefault="00904A75" w:rsidP="00904A75">
            <w:pPr>
              <w:pStyle w:val="BodyText"/>
              <w:spacing w:before="40" w:after="60" w:line="240" w:lineRule="auto"/>
              <w:jc w:val="center"/>
              <w:rPr>
                <w:sz w:val="16"/>
                <w:szCs w:val="16"/>
              </w:rPr>
            </w:pPr>
            <w:r w:rsidRPr="00DC5D48">
              <w:rPr>
                <w:sz w:val="16"/>
                <w:szCs w:val="16"/>
              </w:rPr>
              <w:t>&gt;±2%</w:t>
            </w:r>
          </w:p>
        </w:tc>
        <w:tc>
          <w:tcPr>
            <w:tcW w:w="866" w:type="dxa"/>
            <w:shd w:val="clear" w:color="auto" w:fill="FFFFFF" w:themeFill="background1"/>
          </w:tcPr>
          <w:p w14:paraId="2A8D9F91" w14:textId="77777777" w:rsidR="00904A75" w:rsidRPr="005D4168" w:rsidRDefault="00904A75" w:rsidP="00904A75">
            <w:pPr>
              <w:pStyle w:val="BodyText"/>
              <w:spacing w:before="40" w:after="60" w:line="240" w:lineRule="auto"/>
              <w:jc w:val="center"/>
              <w:rPr>
                <w:sz w:val="16"/>
                <w:szCs w:val="16"/>
              </w:rPr>
            </w:pPr>
            <w:r w:rsidRPr="00DC5D48">
              <w:rPr>
                <w:sz w:val="16"/>
                <w:szCs w:val="16"/>
              </w:rPr>
              <w:t>&gt;±2%</w:t>
            </w:r>
          </w:p>
        </w:tc>
      </w:tr>
    </w:tbl>
    <w:p w14:paraId="78BCE670" w14:textId="77777777" w:rsidR="00FA343B" w:rsidRDefault="00FA343B" w:rsidP="00600F17">
      <w:pPr>
        <w:rPr>
          <w:b/>
          <w:color w:val="auto"/>
          <w:szCs w:val="18"/>
        </w:rPr>
        <w:sectPr w:rsidR="00FA343B" w:rsidSect="00E831D9">
          <w:type w:val="continuous"/>
          <w:pgSz w:w="11906" w:h="16838" w:code="9"/>
          <w:pgMar w:top="1134" w:right="1134" w:bottom="1134" w:left="1134" w:header="567" w:footer="567" w:gutter="0"/>
          <w:pgNumType w:chapStyle="1"/>
          <w:cols w:space="708"/>
          <w:docGrid w:linePitch="360"/>
        </w:sectPr>
      </w:pPr>
    </w:p>
    <w:p w14:paraId="21E80A09" w14:textId="77777777" w:rsidR="00B10CF7" w:rsidRDefault="00386F87" w:rsidP="004A4556">
      <w:pPr>
        <w:pStyle w:val="Heading1"/>
        <w:sectPr w:rsidR="00B10CF7" w:rsidSect="007E5448">
          <w:headerReference w:type="even" r:id="rId102"/>
          <w:headerReference w:type="default" r:id="rId103"/>
          <w:footerReference w:type="default" r:id="rId104"/>
          <w:headerReference w:type="first" r:id="rId105"/>
          <w:pgSz w:w="11906" w:h="16838" w:code="9"/>
          <w:pgMar w:top="1134" w:right="1134" w:bottom="1134" w:left="1134" w:header="567" w:footer="567" w:gutter="0"/>
          <w:pgNumType w:start="1" w:chapStyle="1"/>
          <w:cols w:space="708"/>
          <w:docGrid w:linePitch="360"/>
        </w:sectPr>
      </w:pPr>
      <w:bookmarkStart w:id="265" w:name="_Ref47521868"/>
      <w:bookmarkStart w:id="266" w:name="_Toc50445877"/>
      <w:bookmarkStart w:id="267" w:name="_Toc50446091"/>
      <w:bookmarkStart w:id="268" w:name="_Toc50446178"/>
      <w:bookmarkStart w:id="269" w:name="_Toc50446371"/>
      <w:bookmarkStart w:id="270" w:name="_Toc50482737"/>
      <w:bookmarkStart w:id="271" w:name="_Toc55386117"/>
      <w:r w:rsidRPr="00274435">
        <w:lastRenderedPageBreak/>
        <w:t>Management and risk</w:t>
      </w:r>
      <w:bookmarkEnd w:id="265"/>
      <w:bookmarkEnd w:id="266"/>
      <w:bookmarkEnd w:id="267"/>
      <w:bookmarkEnd w:id="268"/>
      <w:bookmarkEnd w:id="269"/>
      <w:bookmarkEnd w:id="270"/>
      <w:bookmarkEnd w:id="271"/>
    </w:p>
    <w:tbl>
      <w:tblPr>
        <w:tblStyle w:val="MWTableGrid"/>
        <w:tblW w:w="0" w:type="auto"/>
        <w:shd w:val="clear" w:color="auto" w:fill="D9D9D9" w:themeFill="background1" w:themeFillShade="D9"/>
        <w:tblLook w:val="04A0" w:firstRow="1" w:lastRow="0" w:firstColumn="1" w:lastColumn="0" w:noHBand="0" w:noVBand="1"/>
      </w:tblPr>
      <w:tblGrid>
        <w:gridCol w:w="4535"/>
      </w:tblGrid>
      <w:tr w:rsidR="00A362F3" w:rsidRPr="00E52A78" w14:paraId="30AA2885" w14:textId="77777777" w:rsidTr="00417CAA">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D9D9D9" w:themeFill="background1" w:themeFillShade="D9"/>
          </w:tcPr>
          <w:p w14:paraId="2F2530E4" w14:textId="77777777" w:rsidR="00A362F3" w:rsidRPr="00E52A78" w:rsidRDefault="00A362F3" w:rsidP="00B12B91">
            <w:pPr>
              <w:pStyle w:val="BodyText"/>
              <w:tabs>
                <w:tab w:val="clear" w:pos="2268"/>
                <w:tab w:val="clear" w:pos="4536"/>
                <w:tab w:val="clear" w:pos="6804"/>
              </w:tabs>
              <w:spacing w:before="40" w:after="120" w:line="264" w:lineRule="auto"/>
              <w:rPr>
                <w:color w:val="auto"/>
                <w:sz w:val="18"/>
                <w:u w:val="single"/>
              </w:rPr>
            </w:pPr>
            <w:r w:rsidRPr="00E52A78">
              <w:rPr>
                <w:color w:val="auto"/>
                <w:sz w:val="18"/>
                <w:u w:val="single"/>
              </w:rPr>
              <w:t>Key references relating to this chapter:</w:t>
            </w:r>
          </w:p>
          <w:p w14:paraId="3BF492A2" w14:textId="156CB852" w:rsidR="00A362F3" w:rsidRPr="001B0C78" w:rsidRDefault="002B2CBF" w:rsidP="00A6363A">
            <w:pPr>
              <w:pStyle w:val="ListNumber"/>
              <w:numPr>
                <w:ilvl w:val="0"/>
                <w:numId w:val="19"/>
              </w:numPr>
              <w:ind w:left="284" w:hanging="284"/>
              <w:rPr>
                <w:sz w:val="18"/>
              </w:rPr>
            </w:pPr>
            <w:r>
              <w:rPr>
                <w:color w:val="auto"/>
                <w:sz w:val="18"/>
              </w:rPr>
              <w:t>PS21 Risk Strategy</w:t>
            </w:r>
            <w:r w:rsidR="0001657D">
              <w:rPr>
                <w:color w:val="auto"/>
                <w:sz w:val="18"/>
              </w:rPr>
              <w:t>.</w:t>
            </w:r>
            <w:r w:rsidR="00A362F3" w:rsidRPr="00E52A78">
              <w:rPr>
                <w:color w:val="auto"/>
                <w:sz w:val="18"/>
              </w:rPr>
              <w:t xml:space="preserve"> </w:t>
            </w:r>
          </w:p>
        </w:tc>
      </w:tr>
    </w:tbl>
    <w:p w14:paraId="193BC714" w14:textId="70BA7DD2" w:rsidR="001E3DCB" w:rsidRPr="00AF1237" w:rsidRDefault="001E3DCB" w:rsidP="0006080D">
      <w:pPr>
        <w:pStyle w:val="BodyText"/>
        <w:rPr>
          <w:sz w:val="24"/>
          <w:szCs w:val="24"/>
        </w:rPr>
      </w:pPr>
      <w:r w:rsidRPr="00AF1237">
        <w:rPr>
          <w:b/>
          <w:sz w:val="24"/>
          <w:szCs w:val="24"/>
        </w:rPr>
        <w:t>Section </w:t>
      </w:r>
      <w:r w:rsidR="000E0E19" w:rsidRPr="00AF1237">
        <w:rPr>
          <w:b/>
          <w:sz w:val="24"/>
          <w:szCs w:val="24"/>
        </w:rPr>
        <w:fldChar w:fldCharType="begin"/>
      </w:r>
      <w:r w:rsidR="000E0E19" w:rsidRPr="00AF1237">
        <w:rPr>
          <w:b/>
          <w:sz w:val="24"/>
          <w:szCs w:val="24"/>
        </w:rPr>
        <w:instrText xml:space="preserve"> REF _Ref54101139 \r \h </w:instrText>
      </w:r>
      <w:r w:rsidR="00AF1237">
        <w:rPr>
          <w:b/>
          <w:sz w:val="24"/>
          <w:szCs w:val="24"/>
        </w:rPr>
        <w:instrText xml:space="preserve"> \* MERGEFORMAT </w:instrText>
      </w:r>
      <w:r w:rsidR="000E0E19" w:rsidRPr="00AF1237">
        <w:rPr>
          <w:b/>
          <w:sz w:val="24"/>
          <w:szCs w:val="24"/>
        </w:rPr>
      </w:r>
      <w:r w:rsidR="000E0E19" w:rsidRPr="00AF1237">
        <w:rPr>
          <w:b/>
          <w:sz w:val="24"/>
          <w:szCs w:val="24"/>
        </w:rPr>
        <w:fldChar w:fldCharType="separate"/>
      </w:r>
      <w:r w:rsidR="000E0E19" w:rsidRPr="00AF1237">
        <w:rPr>
          <w:b/>
          <w:sz w:val="24"/>
          <w:szCs w:val="24"/>
        </w:rPr>
        <w:t>3.5</w:t>
      </w:r>
      <w:r w:rsidR="000E0E19" w:rsidRPr="00AF1237">
        <w:rPr>
          <w:b/>
          <w:sz w:val="24"/>
          <w:szCs w:val="24"/>
        </w:rPr>
        <w:fldChar w:fldCharType="end"/>
      </w:r>
      <w:r w:rsidRPr="00AF1237">
        <w:rPr>
          <w:sz w:val="24"/>
          <w:szCs w:val="24"/>
        </w:rPr>
        <w:t xml:space="preserve"> of the Price Submission addresses the robust governance and assurance processes that were applied by the Board and Leadership Team in the delivery of PS21. It outlines how these processes guided the development of our prudent and efficient expenditure forecasts and the strategic consideration of risk. </w:t>
      </w:r>
    </w:p>
    <w:p w14:paraId="7F6FD4A5" w14:textId="0B9FAA3E" w:rsidR="002642A1" w:rsidRPr="00134741" w:rsidRDefault="001E3DCB" w:rsidP="0006080D">
      <w:pPr>
        <w:pStyle w:val="BodyText"/>
      </w:pPr>
      <w:r>
        <w:t xml:space="preserve">The following section builds on the overview presented in </w:t>
      </w:r>
      <w:r w:rsidRPr="001E3DCB">
        <w:rPr>
          <w:b/>
        </w:rPr>
        <w:t>Section </w:t>
      </w:r>
      <w:r w:rsidR="000E0E19">
        <w:rPr>
          <w:b/>
        </w:rPr>
        <w:fldChar w:fldCharType="begin"/>
      </w:r>
      <w:r w:rsidR="000E0E19">
        <w:rPr>
          <w:b/>
        </w:rPr>
        <w:instrText xml:space="preserve"> REF _Ref54101154 \r \h </w:instrText>
      </w:r>
      <w:r w:rsidR="000E0E19">
        <w:rPr>
          <w:b/>
        </w:rPr>
      </w:r>
      <w:r w:rsidR="000E0E19">
        <w:rPr>
          <w:b/>
        </w:rPr>
        <w:fldChar w:fldCharType="separate"/>
      </w:r>
      <w:r w:rsidR="000E0E19">
        <w:rPr>
          <w:b/>
        </w:rPr>
        <w:t>3.5</w:t>
      </w:r>
      <w:r w:rsidR="000E0E19">
        <w:rPr>
          <w:b/>
        </w:rPr>
        <w:fldChar w:fldCharType="end"/>
      </w:r>
      <w:r>
        <w:t xml:space="preserve"> of the Price Submission</w:t>
      </w:r>
      <w:r w:rsidR="003B7E53">
        <w:t xml:space="preserve">, particularly in relation to risk, while also addressing key regulatory proposals </w:t>
      </w:r>
      <w:r w:rsidR="00D032DF">
        <w:t xml:space="preserve">that impact risk, </w:t>
      </w:r>
      <w:r w:rsidR="003B7E53">
        <w:t xml:space="preserve">such as </w:t>
      </w:r>
      <w:r w:rsidR="00D032DF">
        <w:t>our treatment of Victorian Desalination Plant water orders, the length of our regulatory period, and form of price control</w:t>
      </w:r>
      <w:r>
        <w:t xml:space="preserve">. </w:t>
      </w:r>
    </w:p>
    <w:p w14:paraId="34CBED96" w14:textId="7E299224" w:rsidR="00940E45" w:rsidRPr="00B64483" w:rsidRDefault="007C393B" w:rsidP="004A4556">
      <w:pPr>
        <w:pStyle w:val="Heading2"/>
      </w:pPr>
      <w:bookmarkStart w:id="272" w:name="_Toc50445879"/>
      <w:bookmarkStart w:id="273" w:name="_Toc50446093"/>
      <w:bookmarkStart w:id="274" w:name="_Toc50446180"/>
      <w:bookmarkStart w:id="275" w:name="_Toc50446373"/>
      <w:bookmarkStart w:id="276" w:name="_Toc50482739"/>
      <w:bookmarkStart w:id="277" w:name="_Toc55386118"/>
      <w:r w:rsidRPr="00B64483">
        <w:t>Strategic consideration of risk</w:t>
      </w:r>
      <w:bookmarkEnd w:id="272"/>
      <w:bookmarkEnd w:id="273"/>
      <w:bookmarkEnd w:id="274"/>
      <w:bookmarkEnd w:id="275"/>
      <w:bookmarkEnd w:id="276"/>
      <w:bookmarkEnd w:id="277"/>
    </w:p>
    <w:p w14:paraId="38011EB2" w14:textId="12F4FF68" w:rsidR="00386F87" w:rsidRDefault="00386F87" w:rsidP="008E2C14">
      <w:pPr>
        <w:pStyle w:val="Heading3"/>
      </w:pPr>
      <w:bookmarkStart w:id="278" w:name="_Toc50482740"/>
      <w:r>
        <w:t>Effective risk management</w:t>
      </w:r>
      <w:bookmarkEnd w:id="278"/>
    </w:p>
    <w:p w14:paraId="0195D0CB" w14:textId="09D60206" w:rsidR="00386F87" w:rsidRDefault="00386F87" w:rsidP="00386F87">
      <w:pPr>
        <w:pStyle w:val="BodyText"/>
      </w:pPr>
      <w:r>
        <w:t xml:space="preserve">Melbourne Water recognises that it is desirable that the prices we charge for our services reflect a robust, mature and transparent consideration of uncertainty in relation to our revenue requirement. In particular, the uncertainty that exists as we estimate our underlying expenditure over the coming five years. </w:t>
      </w:r>
    </w:p>
    <w:p w14:paraId="6B77ABEC" w14:textId="77777777" w:rsidR="00386F87" w:rsidRDefault="00386F87" w:rsidP="00B10CF7">
      <w:pPr>
        <w:spacing w:before="120" w:after="200" w:line="240" w:lineRule="atLeast"/>
      </w:pPr>
      <w:r>
        <w:t xml:space="preserve">Our </w:t>
      </w:r>
      <w:r w:rsidRPr="005114A4">
        <w:rPr>
          <w:i/>
          <w:iCs/>
        </w:rPr>
        <w:t>Enterprise Risk Management Framework</w:t>
      </w:r>
      <w:r>
        <w:t xml:space="preserve"> is made up of a number of key elements which, when combined, create an environment for effectively managing risk across the business. The framework details the elements of Melbourne Water’s risk management systems, processes and culture that drives leading, effective and value-adding risk management. </w:t>
      </w:r>
    </w:p>
    <w:p w14:paraId="690B7511" w14:textId="0CBD5494" w:rsidR="00386F87" w:rsidRDefault="00E868D8" w:rsidP="00386F87">
      <w:pPr>
        <w:spacing w:after="120" w:line="240" w:lineRule="auto"/>
      </w:pPr>
      <w:r>
        <w:br w:type="column"/>
      </w:r>
      <w:r w:rsidR="00386F87">
        <w:t xml:space="preserve">Melbourne Water’s enterprise approach to risk management drives consistent understanding, assessment, management and reporting of risk across the business to deliver effective planning, decision making and resource allocation in line with Melbourne Water’s risk appetite. </w:t>
      </w:r>
    </w:p>
    <w:p w14:paraId="2F14B1F5" w14:textId="77777777" w:rsidR="00386F87" w:rsidRDefault="00386F87" w:rsidP="00386F87">
      <w:pPr>
        <w:pStyle w:val="BodyText"/>
      </w:pPr>
      <w:r>
        <w:t xml:space="preserve">Our risk management processes align with </w:t>
      </w:r>
      <w:r w:rsidRPr="00C66DD7">
        <w:rPr>
          <w:i/>
        </w:rPr>
        <w:t>AS/NZS ISO31000: Risk Management – Principles and Guidelines</w:t>
      </w:r>
      <w:r>
        <w:t xml:space="preserve"> which support the obligations of the Standing Directions of the </w:t>
      </w:r>
      <w:r w:rsidRPr="00AC0ADB">
        <w:rPr>
          <w:i/>
        </w:rPr>
        <w:t>Financial Management Act 1994</w:t>
      </w:r>
      <w:r>
        <w:t xml:space="preserve"> and the Statement of Obligations of the </w:t>
      </w:r>
      <w:r w:rsidRPr="00AC0ADB">
        <w:rPr>
          <w:i/>
        </w:rPr>
        <w:t>Water Industry Act 1994</w:t>
      </w:r>
      <w:r>
        <w:t xml:space="preserve">. </w:t>
      </w:r>
    </w:p>
    <w:p w14:paraId="7A294618" w14:textId="03F0B641" w:rsidR="00386F87" w:rsidRDefault="00386F87" w:rsidP="008E2C14">
      <w:pPr>
        <w:pStyle w:val="Heading3"/>
      </w:pPr>
      <w:bookmarkStart w:id="279" w:name="_Toc50482741"/>
      <w:r>
        <w:t>Applied to revenue building blocks</w:t>
      </w:r>
      <w:bookmarkEnd w:id="279"/>
    </w:p>
    <w:p w14:paraId="3A9173DB" w14:textId="1664AB84" w:rsidR="002B3F02" w:rsidRDefault="00252015" w:rsidP="00B10CF7">
      <w:pPr>
        <w:pStyle w:val="BodyText"/>
        <w:spacing w:line="240" w:lineRule="atLeast"/>
      </w:pPr>
      <w:r>
        <w:t>M</w:t>
      </w:r>
      <w:r w:rsidR="0001657D">
        <w:t xml:space="preserve">elbourne </w:t>
      </w:r>
      <w:r>
        <w:t>W</w:t>
      </w:r>
      <w:r w:rsidR="0001657D">
        <w:t>ater</w:t>
      </w:r>
      <w:r>
        <w:t xml:space="preserve"> undertook a robust process to </w:t>
      </w:r>
      <w:r w:rsidR="002B3F02">
        <w:t>identify and assess material uncertainties relating to the provision of our services for PS21.</w:t>
      </w:r>
      <w:r w:rsidR="004643DB">
        <w:t xml:space="preserve"> </w:t>
      </w:r>
      <w:r w:rsidR="002B3F02">
        <w:t>This included consideration of management/ mitigation options and who bears the residual risks post mitigation</w:t>
      </w:r>
      <w:r w:rsidR="000D3821">
        <w:t>.</w:t>
      </w:r>
      <w:r w:rsidR="004643DB">
        <w:t xml:space="preserve"> </w:t>
      </w:r>
    </w:p>
    <w:p w14:paraId="772143B5" w14:textId="0C47E851" w:rsidR="002B3F02" w:rsidRDefault="002B3F02" w:rsidP="00B10CF7">
      <w:pPr>
        <w:pStyle w:val="BodyText"/>
        <w:spacing w:line="240" w:lineRule="atLeast"/>
      </w:pPr>
      <w:r>
        <w:t xml:space="preserve">We started the consideration of risks for PS21 with reference to Melbourne Water’s risk management processes guided by our </w:t>
      </w:r>
      <w:r w:rsidR="0001657D">
        <w:t>r</w:t>
      </w:r>
      <w:r>
        <w:t xml:space="preserve">isk </w:t>
      </w:r>
      <w:r w:rsidR="0001657D">
        <w:t>m</w:t>
      </w:r>
      <w:r>
        <w:t>anagement team.</w:t>
      </w:r>
      <w:r w:rsidR="004643DB">
        <w:t xml:space="preserve"> </w:t>
      </w:r>
      <w:r>
        <w:t>We engaged with senior managers across the business, including representatives from our operational, capital planning and delivery, customer and strategy and finance functions.</w:t>
      </w:r>
      <w:r w:rsidR="004643DB">
        <w:t xml:space="preserve"> </w:t>
      </w:r>
      <w:r>
        <w:t xml:space="preserve">We also borrowed from our retail </w:t>
      </w:r>
      <w:r w:rsidR="00275430">
        <w:t xml:space="preserve">water </w:t>
      </w:r>
      <w:r>
        <w:t>customers</w:t>
      </w:r>
      <w:r w:rsidR="0001657D">
        <w:t>,</w:t>
      </w:r>
      <w:r>
        <w:t xml:space="preserve"> via a review of their submissions</w:t>
      </w:r>
      <w:r w:rsidR="0001657D">
        <w:t>,</w:t>
      </w:r>
      <w:r>
        <w:t xml:space="preserve"> to aid in our discovery process.</w:t>
      </w:r>
      <w:r w:rsidR="004643DB">
        <w:t xml:space="preserve"> </w:t>
      </w:r>
    </w:p>
    <w:p w14:paraId="4CCA627B" w14:textId="1AA51EC4" w:rsidR="00A362F3" w:rsidRDefault="0014575D" w:rsidP="005C1C3B">
      <w:pPr>
        <w:pStyle w:val="BodyText"/>
      </w:pPr>
      <w:r>
        <w:t xml:space="preserve">Our emerging leaders, </w:t>
      </w:r>
      <w:r w:rsidR="00FC2F33">
        <w:t>Leadership Team</w:t>
      </w:r>
      <w:r>
        <w:t xml:space="preserve"> and </w:t>
      </w:r>
      <w:r w:rsidR="0001657D">
        <w:t>c</w:t>
      </w:r>
      <w:r>
        <w:t xml:space="preserve">ustomers (via </w:t>
      </w:r>
      <w:r w:rsidR="0001657D">
        <w:t xml:space="preserve">the </w:t>
      </w:r>
      <w:r>
        <w:t>WSCC) have been central to the consideration and shaping of the risks presented below.</w:t>
      </w:r>
      <w:r w:rsidR="004643DB">
        <w:t xml:space="preserve"> </w:t>
      </w:r>
    </w:p>
    <w:p w14:paraId="1B9C21D0" w14:textId="0357B89E" w:rsidR="005C1C3B" w:rsidRPr="00F4306A" w:rsidRDefault="00E868D8" w:rsidP="008E2C14">
      <w:pPr>
        <w:pStyle w:val="Heading3"/>
      </w:pPr>
      <w:bookmarkStart w:id="280" w:name="_Toc50482742"/>
      <w:r>
        <w:br w:type="column"/>
      </w:r>
      <w:r w:rsidR="00321C88" w:rsidRPr="00F4306A">
        <w:lastRenderedPageBreak/>
        <w:t>Proposed use of ESC mitigation tools</w:t>
      </w:r>
      <w:bookmarkEnd w:id="280"/>
    </w:p>
    <w:p w14:paraId="7114C3BF" w14:textId="39DE80D1" w:rsidR="00321C88" w:rsidRDefault="00321C88" w:rsidP="00321C88">
      <w:pPr>
        <w:spacing w:after="120" w:line="240" w:lineRule="auto"/>
      </w:pPr>
      <w:r>
        <w:t>Melbourne Water will continue to seek to recover predictable and controllable forecast expenditure via the application of a standard building block methodology and tariffs with a price cap.</w:t>
      </w:r>
      <w:r w:rsidR="004643DB">
        <w:t xml:space="preserve"> </w:t>
      </w:r>
    </w:p>
    <w:p w14:paraId="44A65D1D" w14:textId="57579AD1" w:rsidR="00321C88" w:rsidRDefault="00321C88" w:rsidP="00321C88">
      <w:pPr>
        <w:spacing w:after="120" w:line="240" w:lineRule="auto"/>
      </w:pPr>
      <w:r>
        <w:t>Similarly</w:t>
      </w:r>
      <w:r w:rsidR="00DA2551">
        <w:t>,</w:t>
      </w:r>
      <w:r>
        <w:t xml:space="preserve"> indexation of prices and the cost of capital mitigations apply as they do within the current regulatory period.</w:t>
      </w:r>
      <w:r w:rsidR="004643DB">
        <w:t xml:space="preserve"> </w:t>
      </w:r>
    </w:p>
    <w:p w14:paraId="3D4EFC93" w14:textId="194DE4E7" w:rsidR="00321C88" w:rsidRDefault="00321C88" w:rsidP="00321C88">
      <w:pPr>
        <w:spacing w:after="120" w:line="240" w:lineRule="auto"/>
      </w:pPr>
      <w:r>
        <w:t>Melbourne Water believes that the retention of its current tariff structures continue</w:t>
      </w:r>
      <w:r w:rsidR="00DA2551">
        <w:t>s</w:t>
      </w:r>
      <w:r>
        <w:t xml:space="preserve"> to represent a reasonable balancing of risk between itself and retail water </w:t>
      </w:r>
      <w:r w:rsidR="00DA2551">
        <w:t xml:space="preserve">company </w:t>
      </w:r>
      <w:r>
        <w:t xml:space="preserve">and </w:t>
      </w:r>
      <w:r w:rsidR="00D032DF">
        <w:t>household and business</w:t>
      </w:r>
      <w:r>
        <w:t xml:space="preserve"> customers.</w:t>
      </w:r>
      <w:r w:rsidR="004643DB">
        <w:t xml:space="preserve"> </w:t>
      </w:r>
    </w:p>
    <w:p w14:paraId="1A3C617B" w14:textId="11683AEC" w:rsidR="00321C88" w:rsidRDefault="00321C88" w:rsidP="00321C88">
      <w:pPr>
        <w:spacing w:after="120" w:line="240" w:lineRule="auto"/>
      </w:pPr>
      <w:r>
        <w:t xml:space="preserve">Our regulatory period proposal is discussed in </w:t>
      </w:r>
      <w:r w:rsidRPr="00321C88">
        <w:rPr>
          <w:b/>
        </w:rPr>
        <w:t>Section </w:t>
      </w:r>
      <w:r w:rsidR="000E0E19">
        <w:rPr>
          <w:b/>
        </w:rPr>
        <w:fldChar w:fldCharType="begin"/>
      </w:r>
      <w:r w:rsidR="000E0E19">
        <w:rPr>
          <w:b/>
        </w:rPr>
        <w:instrText xml:space="preserve"> REF _Ref35959867 \r \h </w:instrText>
      </w:r>
      <w:r w:rsidR="000E0E19">
        <w:rPr>
          <w:b/>
        </w:rPr>
      </w:r>
      <w:r w:rsidR="000E0E19">
        <w:rPr>
          <w:b/>
        </w:rPr>
        <w:fldChar w:fldCharType="separate"/>
      </w:r>
      <w:r w:rsidR="000E0E19">
        <w:rPr>
          <w:b/>
        </w:rPr>
        <w:t>S4.4.1</w:t>
      </w:r>
      <w:r w:rsidR="000E0E19">
        <w:rPr>
          <w:b/>
        </w:rPr>
        <w:fldChar w:fldCharType="end"/>
      </w:r>
      <w:r>
        <w:t>.</w:t>
      </w:r>
      <w:r w:rsidR="004643DB">
        <w:t xml:space="preserve"> </w:t>
      </w:r>
    </w:p>
    <w:p w14:paraId="19746981" w14:textId="5969FC49" w:rsidR="00321C88" w:rsidRDefault="00321C88" w:rsidP="00321C88">
      <w:pPr>
        <w:spacing w:after="120" w:line="240" w:lineRule="auto"/>
      </w:pPr>
      <w:r>
        <w:t>Melbourne Water proposes to apply pass</w:t>
      </w:r>
      <w:r w:rsidR="00B81F70">
        <w:t>-</w:t>
      </w:r>
      <w:r>
        <w:t>through mechanisms to:</w:t>
      </w:r>
      <w:r w:rsidR="004643DB">
        <w:t xml:space="preserve"> </w:t>
      </w:r>
    </w:p>
    <w:p w14:paraId="220027B9" w14:textId="1F956E74" w:rsidR="00321C88" w:rsidRDefault="00402645" w:rsidP="00A6363A">
      <w:pPr>
        <w:pStyle w:val="ListParagraph"/>
        <w:numPr>
          <w:ilvl w:val="0"/>
          <w:numId w:val="20"/>
        </w:numPr>
        <w:spacing w:after="120" w:line="240" w:lineRule="auto"/>
        <w:ind w:left="284" w:hanging="284"/>
        <w:contextualSpacing w:val="0"/>
      </w:pPr>
      <w:r>
        <w:t>t</w:t>
      </w:r>
      <w:r w:rsidR="004643DB">
        <w:t>he Victorian Desalination Plant</w:t>
      </w:r>
      <w:r w:rsidR="00321C88">
        <w:t xml:space="preserve"> security cost payment</w:t>
      </w:r>
      <w:r w:rsidR="008A4773">
        <w:t xml:space="preserve"> </w:t>
      </w:r>
      <w:r>
        <w:t>(</w:t>
      </w:r>
      <w:r w:rsidR="008A4773" w:rsidRPr="008A4773">
        <w:rPr>
          <w:i/>
        </w:rPr>
        <w:t>current practice</w:t>
      </w:r>
      <w:r>
        <w:t>)</w:t>
      </w:r>
    </w:p>
    <w:p w14:paraId="7B009DF9" w14:textId="1940ACA2" w:rsidR="00321C88" w:rsidRDefault="00402645" w:rsidP="00A6363A">
      <w:pPr>
        <w:pStyle w:val="ListParagraph"/>
        <w:numPr>
          <w:ilvl w:val="0"/>
          <w:numId w:val="20"/>
        </w:numPr>
        <w:spacing w:after="120" w:line="240" w:lineRule="auto"/>
        <w:ind w:left="284" w:hanging="284"/>
        <w:contextualSpacing w:val="0"/>
      </w:pPr>
      <w:r>
        <w:t>t</w:t>
      </w:r>
      <w:r w:rsidR="00321C88">
        <w:t xml:space="preserve">he cost of </w:t>
      </w:r>
      <w:r w:rsidR="004643DB">
        <w:t>Victorian Desalination Plant</w:t>
      </w:r>
      <w:r w:rsidR="00321C88">
        <w:t xml:space="preserve"> water orders, as passed through by DELWP</w:t>
      </w:r>
      <w:r w:rsidR="008A4773">
        <w:t xml:space="preserve"> </w:t>
      </w:r>
      <w:r>
        <w:t>(</w:t>
      </w:r>
      <w:r w:rsidR="008A4773" w:rsidRPr="008A4773">
        <w:rPr>
          <w:i/>
        </w:rPr>
        <w:t>current practice</w:t>
      </w:r>
      <w:r>
        <w:t>)</w:t>
      </w:r>
    </w:p>
    <w:p w14:paraId="1EF3973E" w14:textId="1E3A6FF1" w:rsidR="00321C88" w:rsidRDefault="00402645" w:rsidP="00A6363A">
      <w:pPr>
        <w:pStyle w:val="ListParagraph"/>
        <w:numPr>
          <w:ilvl w:val="0"/>
          <w:numId w:val="20"/>
        </w:numPr>
        <w:spacing w:after="120" w:line="240" w:lineRule="auto"/>
        <w:ind w:left="284" w:hanging="284"/>
        <w:contextualSpacing w:val="0"/>
      </w:pPr>
      <w:r>
        <w:t>t</w:t>
      </w:r>
      <w:r w:rsidR="00321C88">
        <w:t xml:space="preserve">he cost of pumping and related activities to enable Melbourne Water to accommodate </w:t>
      </w:r>
      <w:r w:rsidR="004643DB">
        <w:t>Victorian Desalination Plant</w:t>
      </w:r>
      <w:r w:rsidR="00321C88">
        <w:t xml:space="preserve"> water orders of various size</w:t>
      </w:r>
      <w:r w:rsidR="004643DB">
        <w:t xml:space="preserve"> </w:t>
      </w:r>
      <w:r>
        <w:t>(</w:t>
      </w:r>
      <w:r w:rsidR="008A4773" w:rsidRPr="008A4773">
        <w:rPr>
          <w:i/>
        </w:rPr>
        <w:t>new application for pass through</w:t>
      </w:r>
      <w:r>
        <w:t>)</w:t>
      </w:r>
      <w:r w:rsidR="00BB7CF4">
        <w:t>.</w:t>
      </w:r>
      <w:r w:rsidR="004643DB">
        <w:t xml:space="preserve"> </w:t>
      </w:r>
    </w:p>
    <w:p w14:paraId="01FDFACC" w14:textId="296FF66A" w:rsidR="00321C88" w:rsidRDefault="00321C88" w:rsidP="00321C88">
      <w:pPr>
        <w:pStyle w:val="BodyText"/>
      </w:pPr>
      <w:r>
        <w:t>Melbourne Water does not propose any change to the definition or application of the uncertain or unforeseen events mechanism contained within its 2016 Determination.</w:t>
      </w:r>
      <w:r w:rsidR="004643DB">
        <w:t xml:space="preserve"> </w:t>
      </w:r>
    </w:p>
    <w:p w14:paraId="17109049" w14:textId="77777777" w:rsidR="00321C88" w:rsidRPr="0076597A" w:rsidRDefault="00321C88" w:rsidP="008E2C14">
      <w:pPr>
        <w:pStyle w:val="Heading3"/>
      </w:pPr>
      <w:bookmarkStart w:id="281" w:name="_Toc50482743"/>
      <w:r>
        <w:t>Key risks and their allocation</w:t>
      </w:r>
      <w:bookmarkEnd w:id="281"/>
    </w:p>
    <w:p w14:paraId="17C6BE6F" w14:textId="0008DA50" w:rsidR="008A4773" w:rsidRPr="008A4773" w:rsidRDefault="008A4773" w:rsidP="005C1C3B">
      <w:pPr>
        <w:pStyle w:val="BodyText"/>
      </w:pPr>
      <w:r w:rsidRPr="008A4773">
        <w:t xml:space="preserve">Key risks </w:t>
      </w:r>
      <w:r w:rsidR="00D032DF">
        <w:t xml:space="preserve">(aligned to the ESC’s risk categories) </w:t>
      </w:r>
      <w:r w:rsidRPr="008A4773">
        <w:t xml:space="preserve">and their allocations are summarised </w:t>
      </w:r>
      <w:r w:rsidR="00E868D8">
        <w:t xml:space="preserve">below and detailed </w:t>
      </w:r>
      <w:r w:rsidRPr="008A4773">
        <w:t>in the tables</w:t>
      </w:r>
      <w:r w:rsidR="00E868D8">
        <w:t xml:space="preserve"> that follow</w:t>
      </w:r>
      <w:r w:rsidRPr="008A4773">
        <w:t>.</w:t>
      </w:r>
      <w:r w:rsidR="004643DB">
        <w:t xml:space="preserve"> </w:t>
      </w:r>
    </w:p>
    <w:p w14:paraId="36B67C9C" w14:textId="2479F526" w:rsidR="00B10CF7" w:rsidRPr="007C393B" w:rsidRDefault="00B10CF7" w:rsidP="00B10CF7">
      <w:pPr>
        <w:pStyle w:val="BodyText"/>
        <w:rPr>
          <w:b/>
          <w:i/>
        </w:rPr>
      </w:pPr>
      <w:r w:rsidRPr="007C393B">
        <w:rPr>
          <w:b/>
          <w:i/>
        </w:rPr>
        <w:t>Inflow risk</w:t>
      </w:r>
    </w:p>
    <w:p w14:paraId="1AF43C78" w14:textId="294235A1" w:rsidR="006B553F" w:rsidRDefault="00B10CF7" w:rsidP="00B10CF7">
      <w:pPr>
        <w:pStyle w:val="BodyText"/>
        <w:rPr>
          <w:b/>
          <w:i/>
        </w:rPr>
      </w:pPr>
      <w:r>
        <w:t>The primary driver of the inflow risks (</w:t>
      </w:r>
      <w:r w:rsidR="000E0E19" w:rsidRPr="00417CAA">
        <w:rPr>
          <w:b/>
          <w:bCs/>
        </w:rPr>
        <w:fldChar w:fldCharType="begin"/>
      </w:r>
      <w:r w:rsidR="000E0E19" w:rsidRPr="00417CAA">
        <w:rPr>
          <w:b/>
          <w:bCs/>
        </w:rPr>
        <w:instrText xml:space="preserve"> REF _Ref52981883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31</w:t>
      </w:r>
      <w:r w:rsidR="000E0E19" w:rsidRPr="00417CAA">
        <w:rPr>
          <w:b/>
          <w:bCs/>
        </w:rPr>
        <w:fldChar w:fldCharType="end"/>
      </w:r>
      <w:r>
        <w:t>) (IN-R001, IN-R002 and IN-R003) related to degradation of service or increased expenditure is the occurrence of e</w:t>
      </w:r>
      <w:r w:rsidRPr="00AA4F1E">
        <w:t xml:space="preserve">xtended low rainfall and inflows into </w:t>
      </w:r>
      <w:r>
        <w:t xml:space="preserve">the </w:t>
      </w:r>
      <w:r w:rsidRPr="00AA4F1E">
        <w:t>Greater Yarra System</w:t>
      </w:r>
      <w:r>
        <w:t>. H</w:t>
      </w:r>
      <w:r w:rsidRPr="00AA4F1E">
        <w:t>igh per</w:t>
      </w:r>
      <w:r>
        <w:t>-</w:t>
      </w:r>
      <w:r w:rsidRPr="00AA4F1E">
        <w:t xml:space="preserve">capita </w:t>
      </w:r>
      <w:r w:rsidRPr="00AA4F1E">
        <w:t>usage and hi</w:t>
      </w:r>
      <w:r>
        <w:t xml:space="preserve">gh growth exacerbates this risk. Conversely, for risk IN-R004, a prolonged period of higher-than-forecast rainfall and inflows into the Greater Yarra System may lead to an unexpected and persistent turnaround in yield balance (that is, supply from rainfall-dependent sources outstripping demand). </w:t>
      </w:r>
    </w:p>
    <w:p w14:paraId="002C4E43" w14:textId="453177EF" w:rsidR="00B10CF7" w:rsidRPr="007C393B" w:rsidRDefault="00B10CF7" w:rsidP="00B10CF7">
      <w:pPr>
        <w:pStyle w:val="BodyText"/>
        <w:rPr>
          <w:b/>
          <w:i/>
        </w:rPr>
      </w:pPr>
      <w:r w:rsidRPr="007C393B">
        <w:rPr>
          <w:b/>
          <w:i/>
        </w:rPr>
        <w:t>Demand forecasting risk</w:t>
      </w:r>
    </w:p>
    <w:p w14:paraId="3EC31398" w14:textId="7609C799" w:rsidR="00B10CF7" w:rsidRDefault="00B10CF7" w:rsidP="00B10CF7">
      <w:pPr>
        <w:pStyle w:val="BodyText"/>
      </w:pPr>
      <w:r>
        <w:t xml:space="preserve">Demand risks are outlined in </w:t>
      </w:r>
      <w:r w:rsidR="000E0E19" w:rsidRPr="00417CAA">
        <w:rPr>
          <w:b/>
          <w:bCs/>
        </w:rPr>
        <w:fldChar w:fldCharType="begin"/>
      </w:r>
      <w:r w:rsidR="000E0E19" w:rsidRPr="00417CAA">
        <w:rPr>
          <w:b/>
          <w:bCs/>
        </w:rPr>
        <w:instrText xml:space="preserve"> REF _Ref52981956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32</w:t>
      </w:r>
      <w:r w:rsidR="000E0E19" w:rsidRPr="00417CAA">
        <w:rPr>
          <w:b/>
          <w:bCs/>
        </w:rPr>
        <w:fldChar w:fldCharType="end"/>
      </w:r>
      <w:r>
        <w:t xml:space="preserve">. Divergence between actual and forecast demands is the underlying cause of all demand risk. Poor demand forecasting processes, including an inability to overcome a bias to underestimate demand/growth or overestimate of the impact of any T155 campaign, are key contributors to risks DM-R01, DM-R02, DM-R03, DM-R04 and DM-R05. Economic conditions are an additional contributor to DM-R06. </w:t>
      </w:r>
    </w:p>
    <w:p w14:paraId="5CD3767C" w14:textId="70A971AE" w:rsidR="00B10CF7" w:rsidRDefault="00B10CF7" w:rsidP="00B10CF7">
      <w:pPr>
        <w:pStyle w:val="BodyText"/>
      </w:pPr>
      <w:r>
        <w:t xml:space="preserve">The tariff structure review outlined in </w:t>
      </w:r>
      <w:r w:rsidRPr="006B553F">
        <w:rPr>
          <w:b/>
        </w:rPr>
        <w:t>Section </w:t>
      </w:r>
      <w:r>
        <w:rPr>
          <w:b/>
        </w:rPr>
        <w:fldChar w:fldCharType="begin"/>
      </w:r>
      <w:r>
        <w:rPr>
          <w:b/>
        </w:rPr>
        <w:instrText xml:space="preserve"> REF _Ref42175911 \n \h </w:instrText>
      </w:r>
      <w:r>
        <w:rPr>
          <w:b/>
        </w:rPr>
      </w:r>
      <w:r>
        <w:rPr>
          <w:b/>
        </w:rPr>
        <w:fldChar w:fldCharType="separate"/>
      </w:r>
      <w:r w:rsidR="00AB54E8">
        <w:rPr>
          <w:b/>
        </w:rPr>
        <w:t>S3.2.1</w:t>
      </w:r>
      <w:r>
        <w:rPr>
          <w:b/>
        </w:rPr>
        <w:fldChar w:fldCharType="end"/>
      </w:r>
      <w:r w:rsidRPr="006B553F">
        <w:t xml:space="preserve"> will</w:t>
      </w:r>
      <w:r w:rsidRPr="00613376">
        <w:t xml:space="preserve"> consider (among other things) the appropriate nature and level of tariff variability</w:t>
      </w:r>
      <w:r>
        <w:t xml:space="preserve"> and may impact the assessment of demand forecasting risk should any changes be subsequently implemented</w:t>
      </w:r>
      <w:r w:rsidRPr="00613376">
        <w:t>.</w:t>
      </w:r>
      <w:r>
        <w:t xml:space="preserve"> The a</w:t>
      </w:r>
      <w:r w:rsidRPr="00613376">
        <w:t xml:space="preserve">doption of a </w:t>
      </w:r>
      <w:r>
        <w:t>five-</w:t>
      </w:r>
      <w:r w:rsidRPr="00613376">
        <w:t xml:space="preserve">year regulatory period </w:t>
      </w:r>
      <w:r>
        <w:t xml:space="preserve">also serves </w:t>
      </w:r>
      <w:r w:rsidRPr="00613376">
        <w:t>to cap the duration of any divergence.</w:t>
      </w:r>
      <w:r>
        <w:t xml:space="preserve"> </w:t>
      </w:r>
    </w:p>
    <w:p w14:paraId="10573260" w14:textId="3CBD0032" w:rsidR="006B553F" w:rsidRDefault="00B10CF7" w:rsidP="00B10CF7">
      <w:pPr>
        <w:pStyle w:val="BodyText"/>
        <w:rPr>
          <w:i/>
        </w:rPr>
      </w:pPr>
      <w:r w:rsidRPr="00D032DF">
        <w:rPr>
          <w:i/>
        </w:rPr>
        <w:t xml:space="preserve">COVID-19 and its potential impacts are discussed in detail in </w:t>
      </w:r>
      <w:r w:rsidR="000E0E19" w:rsidRPr="00417CAA">
        <w:rPr>
          <w:b/>
          <w:bCs/>
          <w:i/>
        </w:rPr>
        <w:t xml:space="preserve">Section </w:t>
      </w:r>
      <w:r w:rsidR="000E0E19" w:rsidRPr="000E0E19">
        <w:rPr>
          <w:b/>
          <w:bCs/>
          <w:i/>
        </w:rPr>
        <w:fldChar w:fldCharType="begin"/>
      </w:r>
      <w:r w:rsidR="000E0E19" w:rsidRPr="00417CAA">
        <w:rPr>
          <w:b/>
          <w:bCs/>
          <w:i/>
        </w:rPr>
        <w:instrText xml:space="preserve"> REF _Ref54101442 \r \h </w:instrText>
      </w:r>
      <w:r w:rsidR="000E0E19">
        <w:rPr>
          <w:b/>
          <w:bCs/>
          <w:i/>
        </w:rPr>
        <w:instrText xml:space="preserve"> \* MERGEFORMAT </w:instrText>
      </w:r>
      <w:r w:rsidR="000E0E19" w:rsidRPr="000E0E19">
        <w:rPr>
          <w:b/>
          <w:bCs/>
          <w:i/>
        </w:rPr>
      </w:r>
      <w:r w:rsidR="000E0E19" w:rsidRPr="000E0E19">
        <w:rPr>
          <w:b/>
          <w:bCs/>
          <w:i/>
        </w:rPr>
        <w:fldChar w:fldCharType="separate"/>
      </w:r>
      <w:r w:rsidR="000E0E19" w:rsidRPr="00417CAA">
        <w:rPr>
          <w:b/>
          <w:bCs/>
          <w:i/>
        </w:rPr>
        <w:t>2.1</w:t>
      </w:r>
      <w:r w:rsidR="000E0E19" w:rsidRPr="000E0E19">
        <w:rPr>
          <w:b/>
          <w:bCs/>
          <w:i/>
        </w:rPr>
        <w:fldChar w:fldCharType="end"/>
      </w:r>
      <w:r w:rsidRPr="00D032DF">
        <w:rPr>
          <w:i/>
        </w:rPr>
        <w:t xml:space="preserve"> of the Price Submission.</w:t>
      </w:r>
    </w:p>
    <w:p w14:paraId="30F213C6" w14:textId="77777777" w:rsidR="00832B80" w:rsidRPr="007C393B" w:rsidRDefault="00832B80" w:rsidP="00832B80">
      <w:pPr>
        <w:pStyle w:val="BodyText"/>
        <w:rPr>
          <w:b/>
          <w:i/>
        </w:rPr>
      </w:pPr>
      <w:r w:rsidRPr="007C393B">
        <w:rPr>
          <w:b/>
          <w:i/>
        </w:rPr>
        <w:t>Operational risk</w:t>
      </w:r>
    </w:p>
    <w:p w14:paraId="18B52BC3" w14:textId="29EA35B6" w:rsidR="00B10CF7" w:rsidRDefault="00832B80" w:rsidP="00832B80">
      <w:pPr>
        <w:pStyle w:val="BodyText"/>
      </w:pPr>
      <w:r w:rsidRPr="009247DB">
        <w:t xml:space="preserve">A combination of external events </w:t>
      </w:r>
      <w:r>
        <w:t xml:space="preserve">(for example, fire, flood), policy change (for example, opening up catchments, greater use of Victorian Desalination Plant) </w:t>
      </w:r>
      <w:r w:rsidRPr="009247DB">
        <w:t xml:space="preserve">and/or failure asset management regimes/protocols sit behind each of the operational risks identified in </w:t>
      </w:r>
      <w:r w:rsidR="000E0E19" w:rsidRPr="00417CAA">
        <w:rPr>
          <w:b/>
          <w:bCs/>
        </w:rPr>
        <w:fldChar w:fldCharType="begin"/>
      </w:r>
      <w:r w:rsidR="000E0E19" w:rsidRPr="00417CAA">
        <w:rPr>
          <w:b/>
          <w:bCs/>
        </w:rPr>
        <w:instrText xml:space="preserve"> REF _Ref31900102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33</w:t>
      </w:r>
      <w:r w:rsidR="000E0E19" w:rsidRPr="00417CAA">
        <w:rPr>
          <w:b/>
          <w:bCs/>
        </w:rPr>
        <w:fldChar w:fldCharType="end"/>
      </w:r>
      <w:r w:rsidRPr="009247DB">
        <w:t>.</w:t>
      </w:r>
      <w:r>
        <w:t xml:space="preserve"> Our integrated management system and asset management regimes, including operating protocols, are front line mitigation tools for the majority of these risks. </w:t>
      </w:r>
    </w:p>
    <w:p w14:paraId="4C92FEA6" w14:textId="629D634E" w:rsidR="00832B80" w:rsidRPr="007C393B" w:rsidRDefault="00E868D8" w:rsidP="00832B80">
      <w:pPr>
        <w:pStyle w:val="BodyText"/>
        <w:rPr>
          <w:b/>
          <w:i/>
        </w:rPr>
      </w:pPr>
      <w:r>
        <w:rPr>
          <w:b/>
          <w:i/>
        </w:rPr>
        <w:br w:type="column"/>
      </w:r>
      <w:r w:rsidR="00832B80" w:rsidRPr="007C393B">
        <w:rPr>
          <w:b/>
          <w:i/>
        </w:rPr>
        <w:lastRenderedPageBreak/>
        <w:t>Construction risk</w:t>
      </w:r>
    </w:p>
    <w:p w14:paraId="67AA67B8" w14:textId="34E328CF" w:rsidR="00B10CF7" w:rsidRDefault="00832B80" w:rsidP="000E0E19">
      <w:pPr>
        <w:pStyle w:val="BodyText"/>
      </w:pPr>
      <w:r w:rsidRPr="009247DB">
        <w:t xml:space="preserve">There are a range of factors behind the single risk defined in </w:t>
      </w:r>
      <w:r w:rsidR="000E0E19" w:rsidRPr="000E0E19">
        <w:rPr>
          <w:b/>
        </w:rPr>
        <w:fldChar w:fldCharType="begin"/>
      </w:r>
      <w:r w:rsidR="000E0E19" w:rsidRPr="000E0E19">
        <w:rPr>
          <w:b/>
        </w:rPr>
        <w:instrText xml:space="preserve"> REF _Ref54101509 \h </w:instrText>
      </w:r>
      <w:r w:rsidR="000E0E19" w:rsidRPr="00417CAA">
        <w:rPr>
          <w:b/>
        </w:rPr>
        <w:instrText xml:space="preserve"> \* MERGEFORMAT </w:instrText>
      </w:r>
      <w:r w:rsidR="000E0E19" w:rsidRPr="000E0E19">
        <w:rPr>
          <w:b/>
        </w:rPr>
      </w:r>
      <w:r w:rsidR="000E0E19" w:rsidRPr="000E0E19">
        <w:rPr>
          <w:b/>
        </w:rPr>
        <w:fldChar w:fldCharType="separate"/>
      </w:r>
      <w:r w:rsidR="000E0E19" w:rsidRPr="00417CAA">
        <w:rPr>
          <w:b/>
        </w:rPr>
        <w:t xml:space="preserve">Table </w:t>
      </w:r>
      <w:r w:rsidR="000E0E19" w:rsidRPr="00417CAA">
        <w:rPr>
          <w:b/>
          <w:noProof/>
        </w:rPr>
        <w:t>34</w:t>
      </w:r>
      <w:r w:rsidR="000E0E19" w:rsidRPr="000E0E19">
        <w:rPr>
          <w:b/>
        </w:rPr>
        <w:fldChar w:fldCharType="end"/>
      </w:r>
      <w:r w:rsidRPr="009247DB">
        <w:t xml:space="preserve"> that all essentially amount to a failure of process from planning through to delivery.</w:t>
      </w:r>
      <w:r>
        <w:t xml:space="preserve"> These include use of inappropriate estimation techniques, inclusion of large contingency amounts, late delivery against forecast and inclusion of too many uncertain projects in the outer years of the regulatory period. </w:t>
      </w:r>
    </w:p>
    <w:p w14:paraId="35220D1A" w14:textId="465B9211" w:rsidR="00E868D8" w:rsidRPr="007C393B" w:rsidRDefault="00E868D8" w:rsidP="00E868D8">
      <w:pPr>
        <w:pStyle w:val="BodyText"/>
        <w:rPr>
          <w:b/>
          <w:i/>
        </w:rPr>
      </w:pPr>
      <w:r w:rsidRPr="007C393B">
        <w:rPr>
          <w:b/>
          <w:i/>
        </w:rPr>
        <w:t>Regulatory and policy risk</w:t>
      </w:r>
    </w:p>
    <w:p w14:paraId="765D6613" w14:textId="17441922" w:rsidR="00E868D8" w:rsidRDefault="00E868D8" w:rsidP="00E868D8">
      <w:pPr>
        <w:pStyle w:val="BodyText"/>
      </w:pPr>
      <w:r>
        <w:t xml:space="preserve">Changes in shareholder/community expectation around the nature/level of service provided, related party procurement of assets and key policy changes (for example, use of the North–South Pipeline and/or industry reform) underpin the risks identified in </w:t>
      </w:r>
      <w:r w:rsidR="000E0E19" w:rsidRPr="00417CAA">
        <w:rPr>
          <w:b/>
          <w:bCs/>
        </w:rPr>
        <w:fldChar w:fldCharType="begin"/>
      </w:r>
      <w:r w:rsidR="000E0E19" w:rsidRPr="00417CAA">
        <w:rPr>
          <w:b/>
          <w:bCs/>
        </w:rPr>
        <w:instrText xml:space="preserve"> REF _Ref31900556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35</w:t>
      </w:r>
      <w:r w:rsidR="000E0E19" w:rsidRPr="00417CAA">
        <w:rPr>
          <w:b/>
          <w:bCs/>
        </w:rPr>
        <w:fldChar w:fldCharType="end"/>
      </w:r>
      <w:r>
        <w:t xml:space="preserve">. </w:t>
      </w:r>
    </w:p>
    <w:p w14:paraId="7821D99D" w14:textId="2D647918" w:rsidR="00E868D8" w:rsidRPr="007C393B" w:rsidRDefault="00E868D8" w:rsidP="00E868D8">
      <w:pPr>
        <w:pStyle w:val="BodyText"/>
        <w:rPr>
          <w:b/>
          <w:i/>
        </w:rPr>
      </w:pPr>
      <w:r w:rsidRPr="007C393B">
        <w:rPr>
          <w:b/>
          <w:i/>
        </w:rPr>
        <w:t>Financial risks</w:t>
      </w:r>
    </w:p>
    <w:p w14:paraId="45A65FD6" w14:textId="0BBB7D04" w:rsidR="00E868D8" w:rsidRDefault="00E868D8" w:rsidP="00E868D8">
      <w:pPr>
        <w:pStyle w:val="BodyText"/>
      </w:pPr>
      <w:r w:rsidRPr="0079140A">
        <w:t xml:space="preserve">Two of the three financial risks (F-01 and F-02) identified in </w:t>
      </w:r>
      <w:r w:rsidR="000E0E19" w:rsidRPr="00417CAA">
        <w:rPr>
          <w:b/>
          <w:bCs/>
        </w:rPr>
        <w:fldChar w:fldCharType="begin"/>
      </w:r>
      <w:r w:rsidR="000E0E19" w:rsidRPr="00417CAA">
        <w:rPr>
          <w:b/>
          <w:bCs/>
        </w:rPr>
        <w:instrText xml:space="preserve"> REF _Ref31898898 \h </w:instrText>
      </w:r>
      <w:r w:rsidR="000E0E19">
        <w:rPr>
          <w:b/>
          <w:bCs/>
        </w:rPr>
        <w:instrText xml:space="preserve"> \* MERGEFORMAT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36</w:t>
      </w:r>
      <w:r w:rsidR="000E0E19" w:rsidRPr="00417CAA">
        <w:rPr>
          <w:b/>
          <w:bCs/>
        </w:rPr>
        <w:fldChar w:fldCharType="end"/>
      </w:r>
      <w:r w:rsidRPr="0079140A">
        <w:t xml:space="preserve"> related to differen</w:t>
      </w:r>
      <w:r>
        <w:t>ces between actual and forecast</w:t>
      </w:r>
      <w:r w:rsidRPr="0079140A">
        <w:t xml:space="preserve"> inflation.</w:t>
      </w:r>
      <w:r>
        <w:t xml:space="preserve"> A third (F-03) risk relates to procurement practices that are declared non-prudent or inefficient by the ESC.</w:t>
      </w:r>
    </w:p>
    <w:p w14:paraId="1AB75BB4" w14:textId="77777777" w:rsidR="00E868D8" w:rsidRPr="007C393B" w:rsidRDefault="00E868D8" w:rsidP="00E868D8">
      <w:pPr>
        <w:pStyle w:val="BodyText"/>
        <w:rPr>
          <w:b/>
          <w:i/>
        </w:rPr>
      </w:pPr>
      <w:r w:rsidRPr="007C393B">
        <w:rPr>
          <w:b/>
          <w:i/>
        </w:rPr>
        <w:t>Business risks</w:t>
      </w:r>
    </w:p>
    <w:p w14:paraId="577777F4" w14:textId="3F56B095" w:rsidR="00E868D8" w:rsidRDefault="00E868D8" w:rsidP="00E868D8">
      <w:pPr>
        <w:pStyle w:val="BodyText"/>
      </w:pPr>
      <w:r w:rsidRPr="00FA64E4">
        <w:t>Technology or shareholder decisions (these could</w:t>
      </w:r>
      <w:r>
        <w:t>,</w:t>
      </w:r>
      <w:r w:rsidRPr="00FA64E4">
        <w:t xml:space="preserve"> in some cases</w:t>
      </w:r>
      <w:r>
        <w:t>,</w:t>
      </w:r>
      <w:r w:rsidRPr="00FA64E4">
        <w:t xml:space="preserve"> also be considered under regulatory/policy risk) related to existing assets are the primary drivers of the business risks identified</w:t>
      </w:r>
      <w:r>
        <w:t xml:space="preserve"> in </w:t>
      </w:r>
      <w:r w:rsidR="000E0E19" w:rsidRPr="00417CAA">
        <w:rPr>
          <w:b/>
          <w:bCs/>
        </w:rPr>
        <w:fldChar w:fldCharType="begin"/>
      </w:r>
      <w:r w:rsidR="000E0E19" w:rsidRPr="00417CAA">
        <w:rPr>
          <w:b/>
          <w:bCs/>
        </w:rPr>
        <w:instrText xml:space="preserve"> REF _Ref31898826 \h </w:instrText>
      </w:r>
      <w:r w:rsidR="000E0E19" w:rsidRPr="00417CAA">
        <w:rPr>
          <w:b/>
          <w:bCs/>
        </w:rPr>
      </w:r>
      <w:r w:rsidR="000E0E19" w:rsidRPr="00417CAA">
        <w:rPr>
          <w:b/>
          <w:bCs/>
        </w:rPr>
        <w:fldChar w:fldCharType="separate"/>
      </w:r>
      <w:r w:rsidR="000E0E19" w:rsidRPr="00417CAA">
        <w:rPr>
          <w:b/>
          <w:bCs/>
        </w:rPr>
        <w:t xml:space="preserve">Table </w:t>
      </w:r>
      <w:r w:rsidR="000E0E19" w:rsidRPr="00417CAA">
        <w:rPr>
          <w:b/>
          <w:bCs/>
          <w:noProof/>
        </w:rPr>
        <w:t>37</w:t>
      </w:r>
      <w:r w:rsidR="000E0E19" w:rsidRPr="00417CAA">
        <w:rPr>
          <w:b/>
          <w:bCs/>
        </w:rPr>
        <w:fldChar w:fldCharType="end"/>
      </w:r>
      <w:r w:rsidRPr="00FA64E4">
        <w:t>.</w:t>
      </w:r>
    </w:p>
    <w:p w14:paraId="14708269" w14:textId="77777777" w:rsidR="00E868D8" w:rsidRDefault="00E868D8" w:rsidP="00E868D8">
      <w:pPr>
        <w:pStyle w:val="BodyText"/>
        <w:rPr>
          <w:b/>
          <w:i/>
        </w:rPr>
        <w:sectPr w:rsidR="00E868D8" w:rsidSect="00B10CF7">
          <w:type w:val="continuous"/>
          <w:pgSz w:w="11906" w:h="16838" w:code="9"/>
          <w:pgMar w:top="1134" w:right="1134" w:bottom="1134" w:left="1134" w:header="567" w:footer="567" w:gutter="0"/>
          <w:pgNumType w:start="1" w:chapStyle="1"/>
          <w:cols w:num="2" w:space="567"/>
          <w:docGrid w:linePitch="360"/>
        </w:sectPr>
      </w:pPr>
    </w:p>
    <w:p w14:paraId="57C6922A" w14:textId="56C605DE" w:rsidR="00C91C5E" w:rsidRPr="00130DEA" w:rsidRDefault="00C91C5E" w:rsidP="00DE6098">
      <w:pPr>
        <w:pStyle w:val="Caption"/>
        <w:ind w:left="1134" w:hanging="1134"/>
        <w:rPr>
          <w:i/>
        </w:rPr>
      </w:pPr>
      <w:bookmarkStart w:id="282" w:name="_Ref52981883"/>
      <w:bookmarkStart w:id="283" w:name="_Toc54705844"/>
      <w:r w:rsidRPr="00130DEA">
        <w:lastRenderedPageBreak/>
        <w:t xml:space="preserve">Table </w:t>
      </w:r>
      <w:fldSimple w:instr=" SEQ Table \* ARABIC ">
        <w:r w:rsidR="00AB54E8">
          <w:rPr>
            <w:noProof/>
          </w:rPr>
          <w:t>31</w:t>
        </w:r>
      </w:fldSimple>
      <w:bookmarkEnd w:id="282"/>
      <w:r w:rsidRPr="00130DEA">
        <w:tab/>
      </w:r>
      <w:r>
        <w:t>Summary of Inflow Risks</w:t>
      </w:r>
      <w:bookmarkEnd w:id="283"/>
    </w:p>
    <w:tbl>
      <w:tblPr>
        <w:tblStyle w:val="TableGrid"/>
        <w:tblW w:w="14514" w:type="dxa"/>
        <w:tblLook w:val="04A0" w:firstRow="1" w:lastRow="0" w:firstColumn="1" w:lastColumn="0" w:noHBand="0" w:noVBand="1"/>
      </w:tblPr>
      <w:tblGrid>
        <w:gridCol w:w="2835"/>
        <w:gridCol w:w="3572"/>
        <w:gridCol w:w="4535"/>
        <w:gridCol w:w="3572"/>
      </w:tblGrid>
      <w:tr w:rsidR="00C91C5E" w:rsidRPr="00AA4F1E" w14:paraId="4244C6C7"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77E24978" w14:textId="77777777" w:rsidR="00C91C5E" w:rsidRPr="00AA4F1E" w:rsidRDefault="00C91C5E" w:rsidP="00B12B91">
            <w:pPr>
              <w:spacing w:before="40" w:line="240" w:lineRule="auto"/>
              <w:rPr>
                <w:b/>
                <w:color w:val="auto"/>
                <w:sz w:val="16"/>
              </w:rPr>
            </w:pPr>
            <w:r w:rsidRPr="00AA4F1E">
              <w:rPr>
                <w:b/>
                <w:color w:val="auto"/>
                <w:sz w:val="16"/>
              </w:rPr>
              <w:t>Risk</w:t>
            </w:r>
          </w:p>
        </w:tc>
        <w:tc>
          <w:tcPr>
            <w:tcW w:w="3572" w:type="dxa"/>
            <w:tcBorders>
              <w:bottom w:val="single" w:sz="4" w:space="0" w:color="auto"/>
            </w:tcBorders>
            <w:shd w:val="clear" w:color="auto" w:fill="D9D9D9" w:themeFill="background1" w:themeFillShade="D9"/>
            <w:vAlign w:val="center"/>
          </w:tcPr>
          <w:p w14:paraId="3F29763B" w14:textId="281628FE" w:rsidR="00C91C5E" w:rsidRPr="00AA4F1E" w:rsidRDefault="00C91C5E"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34A9962B" w14:textId="77777777" w:rsidR="00C91C5E" w:rsidRPr="00AA4F1E" w:rsidRDefault="00C91C5E"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68F2B634" w14:textId="45129A0E" w:rsidR="00C91C5E" w:rsidRPr="00AA4F1E" w:rsidRDefault="00C91C5E" w:rsidP="00B12B91">
            <w:pPr>
              <w:spacing w:before="40" w:line="240" w:lineRule="auto"/>
              <w:rPr>
                <w:b/>
                <w:color w:val="auto"/>
                <w:sz w:val="16"/>
              </w:rPr>
            </w:pPr>
            <w:r w:rsidRPr="00AA4F1E">
              <w:rPr>
                <w:b/>
                <w:color w:val="auto"/>
                <w:sz w:val="16"/>
              </w:rPr>
              <w:t>Who pays/bears the risk</w:t>
            </w:r>
          </w:p>
        </w:tc>
      </w:tr>
      <w:tr w:rsidR="00C91C5E" w:rsidRPr="00AA4F1E" w14:paraId="1BBC8AF6" w14:textId="77777777" w:rsidTr="00832B80">
        <w:trPr>
          <w:cantSplit/>
        </w:trPr>
        <w:tc>
          <w:tcPr>
            <w:tcW w:w="2835" w:type="dxa"/>
            <w:tcBorders>
              <w:bottom w:val="single" w:sz="4" w:space="0" w:color="auto"/>
            </w:tcBorders>
            <w:shd w:val="clear" w:color="auto" w:fill="FFFFFF" w:themeFill="background1"/>
          </w:tcPr>
          <w:p w14:paraId="638A8A9F" w14:textId="77777777" w:rsidR="00C91C5E" w:rsidRPr="00ED0662" w:rsidRDefault="00C91C5E" w:rsidP="00A6363A">
            <w:pPr>
              <w:pStyle w:val="ListParagraph"/>
              <w:numPr>
                <w:ilvl w:val="0"/>
                <w:numId w:val="22"/>
              </w:numPr>
              <w:spacing w:before="40" w:line="240" w:lineRule="auto"/>
              <w:ind w:left="709" w:hanging="709"/>
              <w:rPr>
                <w:sz w:val="16"/>
              </w:rPr>
            </w:pPr>
            <w:r w:rsidRPr="00ED0662">
              <w:rPr>
                <w:sz w:val="16"/>
              </w:rPr>
              <w:t>Water security outlook falls to levels requiring introduction of water restrictions.</w:t>
            </w:r>
          </w:p>
        </w:tc>
        <w:tc>
          <w:tcPr>
            <w:tcW w:w="3572" w:type="dxa"/>
            <w:tcBorders>
              <w:bottom w:val="single" w:sz="4" w:space="0" w:color="auto"/>
            </w:tcBorders>
            <w:shd w:val="clear" w:color="auto" w:fill="FFFFFF" w:themeFill="background1"/>
          </w:tcPr>
          <w:p w14:paraId="54F4D6CB" w14:textId="74B28008" w:rsidR="00C91C5E" w:rsidRPr="00AA4F1E" w:rsidRDefault="00C91C5E" w:rsidP="001203FF">
            <w:pPr>
              <w:spacing w:before="40" w:line="240" w:lineRule="auto"/>
              <w:rPr>
                <w:sz w:val="16"/>
              </w:rPr>
            </w:pPr>
            <w:r w:rsidRPr="00AA4F1E">
              <w:rPr>
                <w:sz w:val="16"/>
              </w:rPr>
              <w:t>Customers experience degradation of service via the introduction of restrictions (</w:t>
            </w:r>
            <w:r w:rsidR="00DA2551">
              <w:rPr>
                <w:sz w:val="16"/>
              </w:rPr>
              <w:t>s</w:t>
            </w:r>
            <w:r w:rsidRPr="00AA4F1E">
              <w:rPr>
                <w:sz w:val="16"/>
              </w:rPr>
              <w:t>tage</w:t>
            </w:r>
            <w:r w:rsidR="00DA2551">
              <w:rPr>
                <w:sz w:val="16"/>
              </w:rPr>
              <w:t>s</w:t>
            </w:r>
            <w:r w:rsidRPr="00AA4F1E">
              <w:rPr>
                <w:sz w:val="16"/>
              </w:rPr>
              <w:t xml:space="preserve"> 1 and 2 in the first instance).</w:t>
            </w:r>
            <w:r w:rsidR="004643DB">
              <w:rPr>
                <w:sz w:val="16"/>
              </w:rPr>
              <w:t xml:space="preserve"> </w:t>
            </w:r>
          </w:p>
          <w:p w14:paraId="4FE10C34" w14:textId="78B83C20" w:rsidR="00C91C5E" w:rsidRPr="00AA4F1E" w:rsidRDefault="00C91C5E" w:rsidP="001203FF">
            <w:pPr>
              <w:spacing w:before="40" w:line="240" w:lineRule="auto"/>
              <w:rPr>
                <w:i/>
                <w:sz w:val="16"/>
              </w:rPr>
            </w:pPr>
            <w:r w:rsidRPr="00AA4F1E">
              <w:rPr>
                <w:i/>
                <w:sz w:val="16"/>
              </w:rPr>
              <w:t>See demand forecasting risk for pricing implications of this risk.</w:t>
            </w:r>
            <w:r w:rsidR="004643DB">
              <w:rPr>
                <w:i/>
                <w:sz w:val="16"/>
              </w:rPr>
              <w:t xml:space="preserve"> </w:t>
            </w:r>
          </w:p>
        </w:tc>
        <w:tc>
          <w:tcPr>
            <w:tcW w:w="4535" w:type="dxa"/>
            <w:tcBorders>
              <w:bottom w:val="single" w:sz="4" w:space="0" w:color="auto"/>
            </w:tcBorders>
            <w:shd w:val="clear" w:color="auto" w:fill="FFFFFF" w:themeFill="background1"/>
          </w:tcPr>
          <w:p w14:paraId="079DF44C" w14:textId="37F62A9F" w:rsidR="00C91C5E" w:rsidRPr="00AA4F1E" w:rsidRDefault="00C91C5E" w:rsidP="001203FF">
            <w:pPr>
              <w:spacing w:before="40" w:line="240" w:lineRule="auto"/>
              <w:rPr>
                <w:sz w:val="16"/>
              </w:rPr>
            </w:pPr>
            <w:r w:rsidRPr="00AA4F1E">
              <w:rPr>
                <w:sz w:val="16"/>
              </w:rPr>
              <w:t xml:space="preserve">Close and continuous collaboration with </w:t>
            </w:r>
            <w:r w:rsidR="00275430">
              <w:rPr>
                <w:sz w:val="16"/>
              </w:rPr>
              <w:t>r</w:t>
            </w:r>
            <w:r w:rsidRPr="00AA4F1E">
              <w:rPr>
                <w:sz w:val="16"/>
              </w:rPr>
              <w:t>etail</w:t>
            </w:r>
            <w:r w:rsidR="00275430">
              <w:rPr>
                <w:sz w:val="16"/>
              </w:rPr>
              <w:t xml:space="preserve"> w</w:t>
            </w:r>
            <w:r w:rsidR="00275430" w:rsidRPr="00AA4F1E">
              <w:rPr>
                <w:sz w:val="16"/>
              </w:rPr>
              <w:t xml:space="preserve">ater </w:t>
            </w:r>
            <w:r w:rsidR="00275430">
              <w:rPr>
                <w:sz w:val="16"/>
              </w:rPr>
              <w:t>companie</w:t>
            </w:r>
            <w:r w:rsidRPr="00AA4F1E">
              <w:rPr>
                <w:sz w:val="16"/>
              </w:rPr>
              <w:t xml:space="preserve">s, including regular update of forecasts. </w:t>
            </w:r>
          </w:p>
          <w:p w14:paraId="51B1AD13" w14:textId="6E27056C" w:rsidR="00C91C5E" w:rsidRPr="00AA4F1E" w:rsidRDefault="00C91C5E" w:rsidP="001203FF">
            <w:pPr>
              <w:spacing w:before="40" w:line="240" w:lineRule="auto"/>
              <w:rPr>
                <w:sz w:val="16"/>
              </w:rPr>
            </w:pPr>
            <w:r w:rsidRPr="00AA4F1E">
              <w:rPr>
                <w:sz w:val="16"/>
              </w:rPr>
              <w:t xml:space="preserve">Operational management process via </w:t>
            </w:r>
            <w:r w:rsidRPr="006B553F">
              <w:rPr>
                <w:sz w:val="16"/>
              </w:rPr>
              <w:t>Water Resource Management Group</w:t>
            </w:r>
            <w:r w:rsidRPr="00AA4F1E">
              <w:rPr>
                <w:sz w:val="16"/>
              </w:rPr>
              <w:t xml:space="preserve"> to provide forward visibility and advice based on a range of scenarios</w:t>
            </w:r>
            <w:r>
              <w:rPr>
                <w:sz w:val="16"/>
              </w:rPr>
              <w:t xml:space="preserve">, including </w:t>
            </w:r>
            <w:r w:rsidR="004643DB">
              <w:rPr>
                <w:sz w:val="16"/>
              </w:rPr>
              <w:t>Victorian Desalination Plant</w:t>
            </w:r>
            <w:r>
              <w:rPr>
                <w:sz w:val="16"/>
              </w:rPr>
              <w:t xml:space="preserve"> water order advice annually</w:t>
            </w:r>
            <w:r w:rsidRPr="00AA4F1E">
              <w:rPr>
                <w:sz w:val="16"/>
              </w:rPr>
              <w:t>.</w:t>
            </w:r>
            <w:r w:rsidR="004643DB">
              <w:rPr>
                <w:sz w:val="16"/>
              </w:rPr>
              <w:t xml:space="preserve"> </w:t>
            </w:r>
          </w:p>
          <w:p w14:paraId="284984DA" w14:textId="77777777" w:rsidR="00C91C5E" w:rsidRPr="00AA4F1E" w:rsidRDefault="00C91C5E" w:rsidP="001203FF">
            <w:pPr>
              <w:spacing w:before="40" w:line="240" w:lineRule="auto"/>
              <w:rPr>
                <w:sz w:val="16"/>
              </w:rPr>
            </w:pPr>
            <w:r w:rsidRPr="00AA4F1E">
              <w:rPr>
                <w:sz w:val="16"/>
              </w:rPr>
              <w:t xml:space="preserve">Roll out of T155 initiative. </w:t>
            </w:r>
          </w:p>
          <w:p w14:paraId="277A5598" w14:textId="77777777" w:rsidR="00C91C5E" w:rsidRPr="00AA4F1E" w:rsidRDefault="00C91C5E" w:rsidP="001203FF">
            <w:pPr>
              <w:spacing w:before="40" w:line="240" w:lineRule="auto"/>
              <w:rPr>
                <w:sz w:val="16"/>
              </w:rPr>
            </w:pPr>
            <w:r w:rsidRPr="00AA4F1E">
              <w:rPr>
                <w:sz w:val="16"/>
              </w:rPr>
              <w:t xml:space="preserve">Planning for system augmentation. </w:t>
            </w:r>
          </w:p>
          <w:p w14:paraId="1B327D1D" w14:textId="77777777" w:rsidR="00C91C5E" w:rsidRPr="00AA4F1E" w:rsidRDefault="00C91C5E" w:rsidP="001203FF">
            <w:pPr>
              <w:spacing w:before="40" w:line="240" w:lineRule="auto"/>
              <w:rPr>
                <w:sz w:val="16"/>
              </w:rPr>
            </w:pPr>
            <w:r w:rsidRPr="00AA4F1E">
              <w:rPr>
                <w:sz w:val="16"/>
              </w:rPr>
              <w:t>Increased use of existing desalination supply source.</w:t>
            </w:r>
          </w:p>
        </w:tc>
        <w:tc>
          <w:tcPr>
            <w:tcW w:w="3572" w:type="dxa"/>
            <w:tcBorders>
              <w:bottom w:val="single" w:sz="4" w:space="0" w:color="auto"/>
            </w:tcBorders>
            <w:shd w:val="clear" w:color="auto" w:fill="FFFFFF" w:themeFill="background1"/>
          </w:tcPr>
          <w:p w14:paraId="608B70DE" w14:textId="4C517D5E" w:rsidR="00C91C5E" w:rsidRPr="00AA4F1E" w:rsidRDefault="00C91C5E" w:rsidP="001203FF">
            <w:pPr>
              <w:spacing w:before="40" w:line="240" w:lineRule="auto"/>
              <w:rPr>
                <w:sz w:val="16"/>
              </w:rPr>
            </w:pPr>
            <w:r>
              <w:rPr>
                <w:sz w:val="16"/>
              </w:rPr>
              <w:t>Customers</w:t>
            </w:r>
            <w:r w:rsidRPr="00AA4F1E">
              <w:rPr>
                <w:sz w:val="16"/>
              </w:rPr>
              <w:t xml:space="preserve"> bear the risk that water restrictions will be introduced</w:t>
            </w:r>
            <w:r>
              <w:rPr>
                <w:sz w:val="16"/>
              </w:rPr>
              <w:t xml:space="preserve"> – reducing their current level of service</w:t>
            </w:r>
            <w:r w:rsidRPr="00AA4F1E">
              <w:rPr>
                <w:sz w:val="16"/>
              </w:rPr>
              <w:t>.</w:t>
            </w:r>
            <w:r w:rsidR="004643DB">
              <w:rPr>
                <w:sz w:val="16"/>
              </w:rPr>
              <w:t xml:space="preserve"> </w:t>
            </w:r>
          </w:p>
          <w:p w14:paraId="22CFDF77" w14:textId="174E9F8D" w:rsidR="00C91C5E" w:rsidRPr="00AA4F1E" w:rsidRDefault="00C91C5E" w:rsidP="001203FF">
            <w:pPr>
              <w:spacing w:before="40" w:line="240" w:lineRule="auto"/>
              <w:rPr>
                <w:sz w:val="16"/>
              </w:rPr>
            </w:pPr>
            <w:r>
              <w:rPr>
                <w:sz w:val="16"/>
              </w:rPr>
              <w:t>Melbourne Water</w:t>
            </w:r>
            <w:r w:rsidRPr="00AA4F1E">
              <w:rPr>
                <w:sz w:val="16"/>
              </w:rPr>
              <w:t xml:space="preserve"> bears risk in the form of lower revenue via variable charges and incremental costs associated with drought contingency activities (not included in opex allowance)</w:t>
            </w:r>
            <w:r>
              <w:rPr>
                <w:sz w:val="16"/>
              </w:rPr>
              <w:t xml:space="preserve"> and demand management initiatives. </w:t>
            </w:r>
          </w:p>
        </w:tc>
      </w:tr>
      <w:tr w:rsidR="00C91C5E" w:rsidRPr="00AA4F1E" w14:paraId="3918B0D0"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tcBorders>
              <w:bottom w:val="single" w:sz="4" w:space="0" w:color="auto"/>
            </w:tcBorders>
            <w:shd w:val="clear" w:color="auto" w:fill="FFFFFF" w:themeFill="background1"/>
          </w:tcPr>
          <w:p w14:paraId="2B2BB1B8" w14:textId="793B3C9A" w:rsidR="00C91C5E" w:rsidRPr="00AA4F1E" w:rsidRDefault="00C91C5E" w:rsidP="00A6363A">
            <w:pPr>
              <w:pStyle w:val="ListParagraph"/>
              <w:numPr>
                <w:ilvl w:val="0"/>
                <w:numId w:val="22"/>
              </w:numPr>
              <w:spacing w:before="40" w:line="240" w:lineRule="auto"/>
              <w:ind w:left="709" w:hanging="709"/>
              <w:rPr>
                <w:sz w:val="16"/>
              </w:rPr>
            </w:pPr>
            <w:r w:rsidRPr="00AA4F1E">
              <w:rPr>
                <w:sz w:val="16"/>
              </w:rPr>
              <w:t>Desalination water orders are required during the regulatory period</w:t>
            </w:r>
            <w:r w:rsidR="00DA2551">
              <w:rPr>
                <w:sz w:val="16"/>
              </w:rPr>
              <w:t>.</w:t>
            </w:r>
          </w:p>
        </w:tc>
        <w:tc>
          <w:tcPr>
            <w:tcW w:w="3572" w:type="dxa"/>
            <w:tcBorders>
              <w:bottom w:val="single" w:sz="4" w:space="0" w:color="auto"/>
            </w:tcBorders>
            <w:shd w:val="clear" w:color="auto" w:fill="FFFFFF" w:themeFill="background1"/>
          </w:tcPr>
          <w:p w14:paraId="464DBC15" w14:textId="1F56DFDC" w:rsidR="00C91C5E" w:rsidRPr="00AA4F1E" w:rsidRDefault="00C91C5E" w:rsidP="001203FF">
            <w:pPr>
              <w:tabs>
                <w:tab w:val="left" w:pos="2543"/>
              </w:tabs>
              <w:spacing w:before="40" w:line="240" w:lineRule="auto"/>
              <w:rPr>
                <w:sz w:val="16"/>
              </w:rPr>
            </w:pPr>
            <w:r w:rsidRPr="00AA4F1E">
              <w:rPr>
                <w:sz w:val="16"/>
              </w:rPr>
              <w:t xml:space="preserve">Significant additional costs are incurred in paying for the production of the water order from the </w:t>
            </w:r>
            <w:r w:rsidR="004643DB">
              <w:rPr>
                <w:sz w:val="16"/>
              </w:rPr>
              <w:t>Victorian Desalination Plant</w:t>
            </w:r>
            <w:r w:rsidRPr="00AA4F1E">
              <w:rPr>
                <w:sz w:val="16"/>
              </w:rPr>
              <w:t>.</w:t>
            </w:r>
            <w:r w:rsidR="004643DB">
              <w:rPr>
                <w:sz w:val="16"/>
              </w:rPr>
              <w:t xml:space="preserve"> </w:t>
            </w:r>
          </w:p>
        </w:tc>
        <w:tc>
          <w:tcPr>
            <w:tcW w:w="4535" w:type="dxa"/>
            <w:tcBorders>
              <w:bottom w:val="single" w:sz="4" w:space="0" w:color="auto"/>
            </w:tcBorders>
            <w:shd w:val="clear" w:color="auto" w:fill="FFFFFF" w:themeFill="background1"/>
          </w:tcPr>
          <w:p w14:paraId="14F93B61" w14:textId="28C6EDD1" w:rsidR="00C91C5E" w:rsidRPr="00C91C5E" w:rsidRDefault="00C91C5E" w:rsidP="001203FF">
            <w:pPr>
              <w:spacing w:before="40" w:line="240" w:lineRule="auto"/>
              <w:rPr>
                <w:sz w:val="16"/>
              </w:rPr>
            </w:pPr>
            <w:r w:rsidRPr="00C91C5E">
              <w:rPr>
                <w:sz w:val="16"/>
              </w:rPr>
              <w:t>As above</w:t>
            </w:r>
            <w:r>
              <w:rPr>
                <w:sz w:val="16"/>
              </w:rPr>
              <w:t>.</w:t>
            </w:r>
            <w:r w:rsidR="004643DB">
              <w:rPr>
                <w:sz w:val="16"/>
              </w:rPr>
              <w:t xml:space="preserve"> </w:t>
            </w:r>
          </w:p>
          <w:p w14:paraId="7ECB5F46" w14:textId="1CD13DDA" w:rsidR="00C91C5E" w:rsidRPr="00AA4F1E" w:rsidRDefault="00C91C5E" w:rsidP="001203FF">
            <w:pPr>
              <w:spacing w:before="40" w:line="240" w:lineRule="auto"/>
              <w:rPr>
                <w:sz w:val="16"/>
              </w:rPr>
            </w:pPr>
            <w:r w:rsidRPr="00AA4F1E">
              <w:rPr>
                <w:sz w:val="16"/>
              </w:rPr>
              <w:t xml:space="preserve">A long run marginal cost estimate is also provided to </w:t>
            </w:r>
            <w:r w:rsidR="003E1F88">
              <w:rPr>
                <w:sz w:val="16"/>
              </w:rPr>
              <w:t xml:space="preserve">retail </w:t>
            </w:r>
            <w:r w:rsidR="00275430">
              <w:rPr>
                <w:sz w:val="16"/>
              </w:rPr>
              <w:t xml:space="preserve">water </w:t>
            </w:r>
            <w:r w:rsidR="003E1F88">
              <w:rPr>
                <w:sz w:val="16"/>
              </w:rPr>
              <w:t>companies</w:t>
            </w:r>
            <w:r w:rsidRPr="00AA4F1E">
              <w:rPr>
                <w:sz w:val="16"/>
              </w:rPr>
              <w:t xml:space="preserve"> to support their long</w:t>
            </w:r>
            <w:r w:rsidR="00B81F70">
              <w:rPr>
                <w:sz w:val="16"/>
              </w:rPr>
              <w:t>-</w:t>
            </w:r>
            <w:r w:rsidRPr="00AA4F1E">
              <w:rPr>
                <w:sz w:val="16"/>
              </w:rPr>
              <w:t>term investment planning in local sources.</w:t>
            </w:r>
            <w:r w:rsidR="004643DB">
              <w:rPr>
                <w:sz w:val="16"/>
              </w:rPr>
              <w:t xml:space="preserve"> </w:t>
            </w:r>
          </w:p>
        </w:tc>
        <w:tc>
          <w:tcPr>
            <w:tcW w:w="3572" w:type="dxa"/>
            <w:tcBorders>
              <w:bottom w:val="single" w:sz="4" w:space="0" w:color="auto"/>
            </w:tcBorders>
            <w:shd w:val="clear" w:color="auto" w:fill="FFFFFF" w:themeFill="background1"/>
          </w:tcPr>
          <w:p w14:paraId="5B13074D" w14:textId="68B3C1EA" w:rsidR="00C91C5E" w:rsidRPr="00AA4F1E" w:rsidRDefault="00C91C5E" w:rsidP="001203FF">
            <w:pPr>
              <w:spacing w:before="40" w:line="240" w:lineRule="auto"/>
              <w:rPr>
                <w:sz w:val="16"/>
              </w:rPr>
            </w:pPr>
            <w:r>
              <w:rPr>
                <w:sz w:val="16"/>
              </w:rPr>
              <w:t>Customers bear this risk.</w:t>
            </w:r>
            <w:r w:rsidR="004643DB">
              <w:rPr>
                <w:sz w:val="16"/>
              </w:rPr>
              <w:t xml:space="preserve"> </w:t>
            </w:r>
          </w:p>
          <w:p w14:paraId="58907656" w14:textId="2158BA4D" w:rsidR="00C91C5E" w:rsidRPr="00AA4F1E" w:rsidRDefault="00C91C5E" w:rsidP="001203FF">
            <w:pPr>
              <w:spacing w:before="40" w:line="240" w:lineRule="auto"/>
              <w:rPr>
                <w:sz w:val="16"/>
              </w:rPr>
            </w:pPr>
            <w:r w:rsidRPr="00AA4F1E">
              <w:rPr>
                <w:sz w:val="16"/>
              </w:rPr>
              <w:t>Desalination order costs are currently subject to a pass</w:t>
            </w:r>
            <w:r w:rsidR="00B81F70">
              <w:rPr>
                <w:sz w:val="16"/>
              </w:rPr>
              <w:t>-</w:t>
            </w:r>
            <w:r w:rsidRPr="00AA4F1E">
              <w:rPr>
                <w:sz w:val="16"/>
              </w:rPr>
              <w:t>through mechanism.</w:t>
            </w:r>
            <w:r w:rsidR="004643DB">
              <w:rPr>
                <w:sz w:val="16"/>
              </w:rPr>
              <w:t xml:space="preserve"> </w:t>
            </w:r>
            <w:r w:rsidRPr="00AA4F1E">
              <w:rPr>
                <w:sz w:val="16"/>
              </w:rPr>
              <w:t>Via the pass</w:t>
            </w:r>
            <w:r w:rsidR="00B81F70">
              <w:rPr>
                <w:sz w:val="16"/>
              </w:rPr>
              <w:t>-</w:t>
            </w:r>
            <w:r w:rsidRPr="00AA4F1E">
              <w:rPr>
                <w:sz w:val="16"/>
              </w:rPr>
              <w:t xml:space="preserve">through mechanism customers do not pay for water they have not ordered and </w:t>
            </w:r>
            <w:r>
              <w:rPr>
                <w:sz w:val="16"/>
              </w:rPr>
              <w:t>Melbourne Water</w:t>
            </w:r>
            <w:r w:rsidRPr="00AA4F1E">
              <w:rPr>
                <w:sz w:val="16"/>
              </w:rPr>
              <w:t xml:space="preserve"> does not bear the cost of water ordered.</w:t>
            </w:r>
            <w:r w:rsidR="004643DB">
              <w:rPr>
                <w:sz w:val="16"/>
              </w:rPr>
              <w:t xml:space="preserve"> </w:t>
            </w:r>
          </w:p>
        </w:tc>
      </w:tr>
      <w:tr w:rsidR="00C91C5E" w:rsidRPr="00AA4F1E" w14:paraId="652FF9EC" w14:textId="77777777" w:rsidTr="00832B80">
        <w:trPr>
          <w:cantSplit/>
        </w:trPr>
        <w:tc>
          <w:tcPr>
            <w:tcW w:w="2835" w:type="dxa"/>
            <w:tcBorders>
              <w:bottom w:val="single" w:sz="4" w:space="0" w:color="auto"/>
            </w:tcBorders>
            <w:shd w:val="clear" w:color="auto" w:fill="FFFFFF" w:themeFill="background1"/>
          </w:tcPr>
          <w:p w14:paraId="0343E0CD" w14:textId="7A7F3156" w:rsidR="00C91C5E" w:rsidRPr="00ED0662" w:rsidRDefault="00C91C5E" w:rsidP="00A6363A">
            <w:pPr>
              <w:pStyle w:val="ListParagraph"/>
              <w:numPr>
                <w:ilvl w:val="0"/>
                <w:numId w:val="22"/>
              </w:numPr>
              <w:spacing w:before="40" w:line="240" w:lineRule="auto"/>
              <w:ind w:left="709" w:hanging="709"/>
              <w:rPr>
                <w:sz w:val="16"/>
              </w:rPr>
            </w:pPr>
            <w:r w:rsidRPr="00AA4F1E">
              <w:rPr>
                <w:sz w:val="16"/>
              </w:rPr>
              <w:t xml:space="preserve">Trigger construction and commissioning of </w:t>
            </w:r>
            <w:r>
              <w:rPr>
                <w:sz w:val="16"/>
              </w:rPr>
              <w:t>50GL</w:t>
            </w:r>
            <w:r w:rsidRPr="00AA4F1E">
              <w:rPr>
                <w:sz w:val="16"/>
              </w:rPr>
              <w:t xml:space="preserve"> augmentation within in the PS21 regulatory period.</w:t>
            </w:r>
            <w:r>
              <w:rPr>
                <w:sz w:val="16"/>
              </w:rPr>
              <w:br/>
            </w:r>
            <w:r w:rsidRPr="00ED0662">
              <w:rPr>
                <w:i/>
                <w:sz w:val="16"/>
              </w:rPr>
              <w:t>Bring forward risk.</w:t>
            </w:r>
            <w:r w:rsidR="004643DB">
              <w:rPr>
                <w:sz w:val="16"/>
              </w:rPr>
              <w:t xml:space="preserve"> </w:t>
            </w:r>
          </w:p>
        </w:tc>
        <w:tc>
          <w:tcPr>
            <w:tcW w:w="3572" w:type="dxa"/>
            <w:tcBorders>
              <w:bottom w:val="single" w:sz="4" w:space="0" w:color="auto"/>
            </w:tcBorders>
            <w:shd w:val="clear" w:color="auto" w:fill="FFFFFF" w:themeFill="background1"/>
          </w:tcPr>
          <w:p w14:paraId="5E13C5A7" w14:textId="6DCC27F9" w:rsidR="00C91C5E" w:rsidRDefault="00C91C5E" w:rsidP="001203FF">
            <w:pPr>
              <w:spacing w:before="40" w:line="240" w:lineRule="auto"/>
              <w:rPr>
                <w:sz w:val="16"/>
              </w:rPr>
            </w:pPr>
            <w:r w:rsidRPr="00AA4F1E">
              <w:rPr>
                <w:sz w:val="16"/>
              </w:rPr>
              <w:t xml:space="preserve">Significant additional costs are incurred in paying for the </w:t>
            </w:r>
            <w:r>
              <w:rPr>
                <w:sz w:val="16"/>
              </w:rPr>
              <w:t>new supply capacity</w:t>
            </w:r>
            <w:r w:rsidRPr="00AA4F1E">
              <w:rPr>
                <w:sz w:val="16"/>
              </w:rPr>
              <w:t>.</w:t>
            </w:r>
            <w:r w:rsidR="004643DB">
              <w:rPr>
                <w:sz w:val="16"/>
              </w:rPr>
              <w:t xml:space="preserve"> </w:t>
            </w:r>
          </w:p>
          <w:p w14:paraId="379285D1" w14:textId="186EB5CC" w:rsidR="00C91C5E" w:rsidRPr="002B0A52" w:rsidRDefault="00C91C5E" w:rsidP="001203FF">
            <w:pPr>
              <w:spacing w:before="40" w:line="240" w:lineRule="auto"/>
              <w:rPr>
                <w:i/>
                <w:sz w:val="16"/>
              </w:rPr>
            </w:pPr>
            <w:r w:rsidRPr="002B0A52">
              <w:rPr>
                <w:i/>
                <w:sz w:val="16"/>
              </w:rPr>
              <w:t xml:space="preserve">Note that </w:t>
            </w:r>
            <w:r w:rsidRPr="005C68F9">
              <w:rPr>
                <w:i/>
                <w:sz w:val="16"/>
              </w:rPr>
              <w:t>current (</w:t>
            </w:r>
            <w:r w:rsidR="00274435" w:rsidRPr="005C68F9">
              <w:rPr>
                <w:i/>
                <w:sz w:val="16"/>
              </w:rPr>
              <w:t>August</w:t>
            </w:r>
            <w:r w:rsidRPr="005C68F9">
              <w:rPr>
                <w:i/>
                <w:sz w:val="16"/>
              </w:rPr>
              <w:t xml:space="preserve"> 2020)</w:t>
            </w:r>
            <w:r>
              <w:rPr>
                <w:i/>
                <w:sz w:val="16"/>
              </w:rPr>
              <w:t xml:space="preserve"> </w:t>
            </w:r>
            <w:r w:rsidRPr="002B0A52">
              <w:rPr>
                <w:i/>
                <w:sz w:val="16"/>
              </w:rPr>
              <w:t>modelling suggests that costs associated with an augmentation would not be incurred during the PS21 period.</w:t>
            </w:r>
            <w:r w:rsidR="004643DB">
              <w:rPr>
                <w:i/>
                <w:sz w:val="16"/>
              </w:rPr>
              <w:t xml:space="preserve"> </w:t>
            </w:r>
          </w:p>
        </w:tc>
        <w:tc>
          <w:tcPr>
            <w:tcW w:w="4535" w:type="dxa"/>
            <w:tcBorders>
              <w:bottom w:val="single" w:sz="4" w:space="0" w:color="auto"/>
            </w:tcBorders>
            <w:shd w:val="clear" w:color="auto" w:fill="FFFFFF" w:themeFill="background1"/>
          </w:tcPr>
          <w:p w14:paraId="0B246DDC" w14:textId="56AB85CF" w:rsidR="00C91C5E" w:rsidRPr="00AA4F1E" w:rsidRDefault="00C91C5E" w:rsidP="001203FF">
            <w:pPr>
              <w:spacing w:before="40" w:line="240" w:lineRule="auto"/>
              <w:rPr>
                <w:sz w:val="16"/>
              </w:rPr>
            </w:pPr>
            <w:r>
              <w:rPr>
                <w:sz w:val="16"/>
              </w:rPr>
              <w:t>A</w:t>
            </w:r>
            <w:r w:rsidRPr="00AA4F1E">
              <w:rPr>
                <w:sz w:val="16"/>
              </w:rPr>
              <w:t xml:space="preserve">ugmentation of the </w:t>
            </w:r>
            <w:r w:rsidR="00DA2551">
              <w:rPr>
                <w:sz w:val="16"/>
              </w:rPr>
              <w:t>Victorian D</w:t>
            </w:r>
            <w:r w:rsidRPr="00AA4F1E">
              <w:rPr>
                <w:sz w:val="16"/>
              </w:rPr>
              <w:t xml:space="preserve">esalination </w:t>
            </w:r>
            <w:r w:rsidR="00DA2551">
              <w:rPr>
                <w:sz w:val="16"/>
              </w:rPr>
              <w:t>P</w:t>
            </w:r>
            <w:r w:rsidRPr="00AA4F1E">
              <w:rPr>
                <w:sz w:val="16"/>
              </w:rPr>
              <w:t xml:space="preserve">lant is uncertain </w:t>
            </w:r>
            <w:r>
              <w:rPr>
                <w:sz w:val="16"/>
              </w:rPr>
              <w:t>(scope,</w:t>
            </w:r>
            <w:r w:rsidRPr="00AA4F1E">
              <w:rPr>
                <w:sz w:val="16"/>
              </w:rPr>
              <w:t xml:space="preserve"> timing and delivery mechanism</w:t>
            </w:r>
            <w:r>
              <w:rPr>
                <w:sz w:val="16"/>
              </w:rPr>
              <w:t>)</w:t>
            </w:r>
            <w:r w:rsidRPr="00AA4F1E">
              <w:rPr>
                <w:sz w:val="16"/>
              </w:rPr>
              <w:t>.</w:t>
            </w:r>
            <w:r w:rsidR="004643DB">
              <w:rPr>
                <w:sz w:val="16"/>
              </w:rPr>
              <w:t xml:space="preserve"> </w:t>
            </w:r>
            <w:r w:rsidRPr="00AA4F1E">
              <w:rPr>
                <w:sz w:val="16"/>
              </w:rPr>
              <w:t>The final decision to augment rests with the Minister and is expected to be led by DELWP.</w:t>
            </w:r>
            <w:r w:rsidR="004643DB">
              <w:rPr>
                <w:sz w:val="16"/>
              </w:rPr>
              <w:t xml:space="preserve"> </w:t>
            </w:r>
          </w:p>
          <w:p w14:paraId="3716E686" w14:textId="7ABB5790" w:rsidR="00C91C5E" w:rsidRPr="00AA4F1E" w:rsidRDefault="00EE0CA4" w:rsidP="001203FF">
            <w:pPr>
              <w:spacing w:before="40" w:line="240" w:lineRule="auto"/>
              <w:rPr>
                <w:sz w:val="16"/>
              </w:rPr>
            </w:pPr>
            <w:r>
              <w:rPr>
                <w:sz w:val="16"/>
              </w:rPr>
              <w:t xml:space="preserve">Apply </w:t>
            </w:r>
            <w:r w:rsidR="00C91C5E" w:rsidRPr="00AA4F1E">
              <w:rPr>
                <w:sz w:val="16"/>
              </w:rPr>
              <w:t>a pass</w:t>
            </w:r>
            <w:r w:rsidR="00B81F70">
              <w:rPr>
                <w:sz w:val="16"/>
              </w:rPr>
              <w:t>-</w:t>
            </w:r>
            <w:r w:rsidR="00C91C5E" w:rsidRPr="00AA4F1E">
              <w:rPr>
                <w:sz w:val="16"/>
              </w:rPr>
              <w:t>through or uncertain event mechanism to recover any incurred (substantial) costs associated with its delivery in the PS21 period.</w:t>
            </w:r>
            <w:r w:rsidR="004643DB">
              <w:rPr>
                <w:sz w:val="16"/>
              </w:rPr>
              <w:t xml:space="preserve"> </w:t>
            </w:r>
            <w:r w:rsidR="00C91C5E">
              <w:rPr>
                <w:sz w:val="16"/>
              </w:rPr>
              <w:t xml:space="preserve">The actual mechanism applied would </w:t>
            </w:r>
            <w:r>
              <w:rPr>
                <w:sz w:val="16"/>
              </w:rPr>
              <w:t>depend</w:t>
            </w:r>
            <w:r w:rsidR="00C91C5E">
              <w:rPr>
                <w:sz w:val="16"/>
              </w:rPr>
              <w:t xml:space="preserve"> upon t</w:t>
            </w:r>
            <w:r w:rsidR="00C91C5E" w:rsidRPr="00AA4F1E">
              <w:rPr>
                <w:sz w:val="16"/>
              </w:rPr>
              <w:t xml:space="preserve">he </w:t>
            </w:r>
            <w:r w:rsidR="00C91C5E">
              <w:rPr>
                <w:sz w:val="16"/>
              </w:rPr>
              <w:t>funding path selected</w:t>
            </w:r>
            <w:r w:rsidR="00DA2551">
              <w:rPr>
                <w:sz w:val="16"/>
              </w:rPr>
              <w:t>:</w:t>
            </w:r>
            <w:r w:rsidR="004643DB">
              <w:rPr>
                <w:sz w:val="16"/>
              </w:rPr>
              <w:t xml:space="preserve"> </w:t>
            </w:r>
          </w:p>
          <w:p w14:paraId="04967315" w14:textId="42B36B42" w:rsidR="00C91C5E" w:rsidRPr="00ED0662" w:rsidRDefault="00DA2551" w:rsidP="00A6363A">
            <w:pPr>
              <w:pStyle w:val="ListParagraph"/>
              <w:numPr>
                <w:ilvl w:val="0"/>
                <w:numId w:val="21"/>
              </w:numPr>
              <w:spacing w:before="40" w:line="240" w:lineRule="auto"/>
              <w:ind w:left="227" w:hanging="227"/>
              <w:rPr>
                <w:sz w:val="16"/>
              </w:rPr>
            </w:pPr>
            <w:r>
              <w:rPr>
                <w:sz w:val="16"/>
              </w:rPr>
              <w:t>f</w:t>
            </w:r>
            <w:r w:rsidR="00C91C5E" w:rsidRPr="00AA4F1E">
              <w:rPr>
                <w:sz w:val="16"/>
              </w:rPr>
              <w:t>inance lease</w:t>
            </w:r>
            <w:r w:rsidR="00EE0CA4">
              <w:rPr>
                <w:sz w:val="16"/>
              </w:rPr>
              <w:t xml:space="preserve"> –</w:t>
            </w:r>
            <w:r w:rsidR="00C91C5E" w:rsidRPr="00AA4F1E">
              <w:rPr>
                <w:sz w:val="16"/>
              </w:rPr>
              <w:t xml:space="preserve"> propose to use the existing pass</w:t>
            </w:r>
            <w:r w:rsidR="00B81F70">
              <w:rPr>
                <w:sz w:val="16"/>
              </w:rPr>
              <w:t>-</w:t>
            </w:r>
            <w:r w:rsidR="00C91C5E" w:rsidRPr="00AA4F1E">
              <w:rPr>
                <w:sz w:val="16"/>
              </w:rPr>
              <w:t xml:space="preserve">through mechanism applied to the commissioned elements of the </w:t>
            </w:r>
            <w:r w:rsidR="004643DB">
              <w:rPr>
                <w:sz w:val="16"/>
              </w:rPr>
              <w:t xml:space="preserve">Victorian Desalination Plant </w:t>
            </w:r>
          </w:p>
          <w:p w14:paraId="1AC99C49" w14:textId="76C5848B" w:rsidR="00C91C5E" w:rsidRPr="00ED0662" w:rsidRDefault="00DA2551" w:rsidP="00A6363A">
            <w:pPr>
              <w:pStyle w:val="ListParagraph"/>
              <w:numPr>
                <w:ilvl w:val="0"/>
                <w:numId w:val="21"/>
              </w:numPr>
              <w:spacing w:before="40" w:line="240" w:lineRule="auto"/>
              <w:ind w:left="227" w:hanging="227"/>
              <w:rPr>
                <w:sz w:val="16"/>
              </w:rPr>
            </w:pPr>
            <w:r>
              <w:rPr>
                <w:sz w:val="16"/>
              </w:rPr>
              <w:t>c</w:t>
            </w:r>
            <w:r w:rsidR="00C91C5E" w:rsidRPr="00ED0662">
              <w:rPr>
                <w:sz w:val="16"/>
              </w:rPr>
              <w:t xml:space="preserve">apital asset </w:t>
            </w:r>
            <w:r w:rsidR="00EE0CA4">
              <w:rPr>
                <w:sz w:val="16"/>
              </w:rPr>
              <w:t xml:space="preserve">on Melbourne Water’s RAB – </w:t>
            </w:r>
            <w:r w:rsidR="00C91C5E">
              <w:rPr>
                <w:sz w:val="16"/>
              </w:rPr>
              <w:t>propose</w:t>
            </w:r>
            <w:r w:rsidR="00C91C5E" w:rsidRPr="00ED0662">
              <w:rPr>
                <w:sz w:val="16"/>
              </w:rPr>
              <w:t xml:space="preserve"> to bear the risk and </w:t>
            </w:r>
            <w:r w:rsidR="0021506F">
              <w:rPr>
                <w:sz w:val="16"/>
              </w:rPr>
              <w:t>‘</w:t>
            </w:r>
            <w:r w:rsidR="00C91C5E" w:rsidRPr="00ED0662">
              <w:rPr>
                <w:sz w:val="16"/>
              </w:rPr>
              <w:t>rollover</w:t>
            </w:r>
            <w:r w:rsidR="0021506F">
              <w:rPr>
                <w:sz w:val="16"/>
              </w:rPr>
              <w:t>’</w:t>
            </w:r>
            <w:r w:rsidR="00C91C5E" w:rsidRPr="00ED0662">
              <w:rPr>
                <w:sz w:val="16"/>
              </w:rPr>
              <w:t xml:space="preserve"> any efficient expenditure within the PS21 period.</w:t>
            </w:r>
            <w:r w:rsidR="004643DB">
              <w:rPr>
                <w:sz w:val="16"/>
              </w:rPr>
              <w:t xml:space="preserve"> </w:t>
            </w:r>
          </w:p>
        </w:tc>
        <w:tc>
          <w:tcPr>
            <w:tcW w:w="3572" w:type="dxa"/>
            <w:tcBorders>
              <w:bottom w:val="single" w:sz="4" w:space="0" w:color="auto"/>
            </w:tcBorders>
            <w:shd w:val="clear" w:color="auto" w:fill="FFFFFF" w:themeFill="background1"/>
          </w:tcPr>
          <w:p w14:paraId="3C7518A6" w14:textId="230A9937" w:rsidR="00C91C5E" w:rsidRPr="00AA4F1E" w:rsidRDefault="00C91C5E" w:rsidP="00A6363A">
            <w:pPr>
              <w:pStyle w:val="ListParagraph"/>
              <w:numPr>
                <w:ilvl w:val="0"/>
                <w:numId w:val="21"/>
              </w:numPr>
              <w:spacing w:before="40" w:line="240" w:lineRule="auto"/>
              <w:ind w:left="227" w:hanging="227"/>
              <w:rPr>
                <w:sz w:val="16"/>
              </w:rPr>
            </w:pPr>
            <w:r w:rsidRPr="00AA4F1E">
              <w:rPr>
                <w:sz w:val="16"/>
              </w:rPr>
              <w:t>If it is delivered via a finance lease</w:t>
            </w:r>
            <w:r w:rsidR="006F0767">
              <w:rPr>
                <w:sz w:val="16"/>
              </w:rPr>
              <w:t>,</w:t>
            </w:r>
            <w:r w:rsidRPr="00AA4F1E">
              <w:rPr>
                <w:sz w:val="16"/>
              </w:rPr>
              <w:t xml:space="preserve"> </w:t>
            </w:r>
            <w:r>
              <w:rPr>
                <w:sz w:val="16"/>
              </w:rPr>
              <w:t>Melbourne Water</w:t>
            </w:r>
            <w:r w:rsidRPr="00AA4F1E">
              <w:rPr>
                <w:sz w:val="16"/>
              </w:rPr>
              <w:t xml:space="preserve"> proposes to use the existing pass</w:t>
            </w:r>
            <w:r w:rsidR="00B81F70">
              <w:rPr>
                <w:sz w:val="16"/>
              </w:rPr>
              <w:t>-</w:t>
            </w:r>
            <w:r w:rsidRPr="00AA4F1E">
              <w:rPr>
                <w:sz w:val="16"/>
              </w:rPr>
              <w:t xml:space="preserve">through mechanism applied to the commissioned elements of the </w:t>
            </w:r>
            <w:r w:rsidR="004643DB">
              <w:rPr>
                <w:sz w:val="16"/>
              </w:rPr>
              <w:t>Victorian Desalination Plant</w:t>
            </w:r>
            <w:r w:rsidRPr="00AA4F1E">
              <w:rPr>
                <w:sz w:val="16"/>
              </w:rPr>
              <w:t>.</w:t>
            </w:r>
            <w:r>
              <w:rPr>
                <w:sz w:val="16"/>
              </w:rPr>
              <w:t xml:space="preserve"> </w:t>
            </w:r>
            <w:r>
              <w:rPr>
                <w:sz w:val="16"/>
              </w:rPr>
              <w:br/>
            </w:r>
            <w:r>
              <w:rPr>
                <w:b/>
                <w:i/>
                <w:sz w:val="16"/>
              </w:rPr>
              <w:t xml:space="preserve">Customer bears risk. </w:t>
            </w:r>
          </w:p>
          <w:p w14:paraId="733F79C9" w14:textId="433BD4D9" w:rsidR="00C91C5E" w:rsidRPr="002B0A52" w:rsidRDefault="00C91C5E" w:rsidP="00A6363A">
            <w:pPr>
              <w:pStyle w:val="ListParagraph"/>
              <w:numPr>
                <w:ilvl w:val="0"/>
                <w:numId w:val="21"/>
              </w:numPr>
              <w:spacing w:before="40" w:line="240" w:lineRule="auto"/>
              <w:ind w:left="227" w:hanging="227"/>
              <w:rPr>
                <w:sz w:val="16"/>
              </w:rPr>
            </w:pPr>
            <w:r w:rsidRPr="00AA4F1E">
              <w:rPr>
                <w:sz w:val="16"/>
              </w:rPr>
              <w:t xml:space="preserve">If it is delivered by </w:t>
            </w:r>
            <w:r>
              <w:rPr>
                <w:sz w:val="16"/>
              </w:rPr>
              <w:t>Melbourne Water</w:t>
            </w:r>
            <w:r w:rsidRPr="00AA4F1E">
              <w:rPr>
                <w:sz w:val="16"/>
              </w:rPr>
              <w:t xml:space="preserve"> as a typical capital asset</w:t>
            </w:r>
            <w:r w:rsidR="006F0767">
              <w:rPr>
                <w:sz w:val="16"/>
              </w:rPr>
              <w:t>,</w:t>
            </w:r>
            <w:r w:rsidRPr="00AA4F1E">
              <w:rPr>
                <w:sz w:val="16"/>
              </w:rPr>
              <w:t xml:space="preserve"> </w:t>
            </w:r>
            <w:r>
              <w:rPr>
                <w:sz w:val="16"/>
              </w:rPr>
              <w:t>Melbourne Water</w:t>
            </w:r>
            <w:r w:rsidRPr="00AA4F1E">
              <w:rPr>
                <w:sz w:val="16"/>
              </w:rPr>
              <w:t xml:space="preserve"> proposes to bear the risk and </w:t>
            </w:r>
            <w:r w:rsidR="0021506F">
              <w:rPr>
                <w:sz w:val="16"/>
              </w:rPr>
              <w:t>‘</w:t>
            </w:r>
            <w:r w:rsidRPr="00AA4F1E">
              <w:rPr>
                <w:sz w:val="16"/>
              </w:rPr>
              <w:t>rollover</w:t>
            </w:r>
            <w:r w:rsidR="0021506F">
              <w:rPr>
                <w:sz w:val="16"/>
              </w:rPr>
              <w:t>’</w:t>
            </w:r>
            <w:r w:rsidRPr="00AA4F1E">
              <w:rPr>
                <w:sz w:val="16"/>
              </w:rPr>
              <w:t xml:space="preserve"> any efficient expenditure within the PS21 period.</w:t>
            </w:r>
            <w:r>
              <w:rPr>
                <w:sz w:val="16"/>
              </w:rPr>
              <w:t xml:space="preserve"> </w:t>
            </w:r>
            <w:r>
              <w:rPr>
                <w:sz w:val="16"/>
              </w:rPr>
              <w:br/>
            </w:r>
            <w:r>
              <w:rPr>
                <w:b/>
                <w:i/>
                <w:sz w:val="16"/>
              </w:rPr>
              <w:t>Melbourne Water bears risk.</w:t>
            </w:r>
            <w:r w:rsidR="004643DB">
              <w:rPr>
                <w:b/>
                <w:i/>
                <w:sz w:val="16"/>
              </w:rPr>
              <w:t xml:space="preserve"> </w:t>
            </w:r>
          </w:p>
        </w:tc>
      </w:tr>
      <w:tr w:rsidR="00C91C5E" w:rsidRPr="00AA4F1E" w14:paraId="29CDA165"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tcBorders>
              <w:bottom w:val="single" w:sz="4" w:space="0" w:color="auto"/>
            </w:tcBorders>
            <w:shd w:val="clear" w:color="auto" w:fill="FFFFFF" w:themeFill="background1"/>
          </w:tcPr>
          <w:p w14:paraId="7C93ADC5" w14:textId="77777777" w:rsidR="00C91C5E" w:rsidRPr="00AA4F1E" w:rsidRDefault="00C91C5E" w:rsidP="00A6363A">
            <w:pPr>
              <w:pStyle w:val="ListParagraph"/>
              <w:numPr>
                <w:ilvl w:val="0"/>
                <w:numId w:val="22"/>
              </w:numPr>
              <w:spacing w:before="40" w:line="240" w:lineRule="auto"/>
              <w:ind w:left="709" w:hanging="709"/>
              <w:rPr>
                <w:sz w:val="16"/>
              </w:rPr>
            </w:pPr>
            <w:r w:rsidRPr="002B0A52">
              <w:rPr>
                <w:sz w:val="16"/>
              </w:rPr>
              <w:t>Projects designed to augment or supplement existing supplies able to be deferred beyond the PS21 period.</w:t>
            </w:r>
          </w:p>
        </w:tc>
        <w:tc>
          <w:tcPr>
            <w:tcW w:w="3572" w:type="dxa"/>
            <w:tcBorders>
              <w:bottom w:val="single" w:sz="4" w:space="0" w:color="auto"/>
            </w:tcBorders>
            <w:shd w:val="clear" w:color="auto" w:fill="FFFFFF" w:themeFill="background1"/>
          </w:tcPr>
          <w:p w14:paraId="487E5301" w14:textId="605614BE" w:rsidR="00C91C5E" w:rsidRPr="00AA4F1E" w:rsidRDefault="00C91C5E" w:rsidP="001203FF">
            <w:pPr>
              <w:spacing w:before="40" w:line="240" w:lineRule="auto"/>
              <w:rPr>
                <w:sz w:val="16"/>
              </w:rPr>
            </w:pPr>
            <w:r w:rsidRPr="00ED0662">
              <w:rPr>
                <w:sz w:val="16"/>
              </w:rPr>
              <w:t>Customers paying for projects within the pricing period that are no longer needed.</w:t>
            </w:r>
            <w:r w:rsidR="004643DB">
              <w:rPr>
                <w:sz w:val="16"/>
              </w:rPr>
              <w:t xml:space="preserve"> </w:t>
            </w:r>
          </w:p>
        </w:tc>
        <w:tc>
          <w:tcPr>
            <w:tcW w:w="4535" w:type="dxa"/>
            <w:tcBorders>
              <w:bottom w:val="single" w:sz="4" w:space="0" w:color="auto"/>
            </w:tcBorders>
            <w:shd w:val="clear" w:color="auto" w:fill="FFFFFF" w:themeFill="background1"/>
          </w:tcPr>
          <w:p w14:paraId="314331B2" w14:textId="3999583B" w:rsidR="00C91C5E" w:rsidRPr="00AA4F1E" w:rsidRDefault="00C91C5E" w:rsidP="001203FF">
            <w:pPr>
              <w:spacing w:before="40" w:line="240" w:lineRule="auto"/>
              <w:rPr>
                <w:sz w:val="16"/>
              </w:rPr>
            </w:pPr>
            <w:r w:rsidRPr="00ED0662">
              <w:rPr>
                <w:sz w:val="16"/>
              </w:rPr>
              <w:t xml:space="preserve">NOT APPLICABLE </w:t>
            </w:r>
            <w:r>
              <w:rPr>
                <w:sz w:val="16"/>
              </w:rPr>
              <w:t>–</w:t>
            </w:r>
            <w:r w:rsidRPr="00ED0662">
              <w:rPr>
                <w:sz w:val="16"/>
              </w:rPr>
              <w:t xml:space="preserve"> </w:t>
            </w:r>
            <w:r>
              <w:rPr>
                <w:sz w:val="16"/>
              </w:rPr>
              <w:t>There are no relevant</w:t>
            </w:r>
            <w:r w:rsidRPr="00ED0662">
              <w:rPr>
                <w:sz w:val="16"/>
              </w:rPr>
              <w:t xml:space="preserve"> projects proposed for PS21 period.</w:t>
            </w:r>
            <w:r w:rsidR="004643DB">
              <w:rPr>
                <w:sz w:val="16"/>
              </w:rPr>
              <w:t xml:space="preserve"> </w:t>
            </w:r>
          </w:p>
        </w:tc>
        <w:tc>
          <w:tcPr>
            <w:tcW w:w="3572" w:type="dxa"/>
            <w:tcBorders>
              <w:bottom w:val="single" w:sz="4" w:space="0" w:color="auto"/>
            </w:tcBorders>
            <w:shd w:val="clear" w:color="auto" w:fill="FFFFFF" w:themeFill="background1"/>
          </w:tcPr>
          <w:p w14:paraId="79D63574" w14:textId="0A71D3E3" w:rsidR="00C91C5E" w:rsidRPr="00AA4F1E" w:rsidRDefault="00C91C5E" w:rsidP="001203FF">
            <w:pPr>
              <w:spacing w:before="40" w:line="240" w:lineRule="auto"/>
              <w:rPr>
                <w:sz w:val="16"/>
              </w:rPr>
            </w:pPr>
            <w:r>
              <w:rPr>
                <w:sz w:val="16"/>
              </w:rPr>
              <w:t>Not applicable.</w:t>
            </w:r>
            <w:r w:rsidR="004643DB">
              <w:rPr>
                <w:sz w:val="16"/>
              </w:rPr>
              <w:t xml:space="preserve"> </w:t>
            </w:r>
            <w:r>
              <w:rPr>
                <w:sz w:val="16"/>
              </w:rPr>
              <w:t>Customers would generally bear this risk.</w:t>
            </w:r>
            <w:r w:rsidR="004643DB">
              <w:rPr>
                <w:sz w:val="16"/>
              </w:rPr>
              <w:t xml:space="preserve"> </w:t>
            </w:r>
          </w:p>
        </w:tc>
      </w:tr>
    </w:tbl>
    <w:p w14:paraId="1F3DF25E" w14:textId="540169D6" w:rsidR="00613376" w:rsidRPr="0059349D" w:rsidRDefault="00613376" w:rsidP="00613376">
      <w:pPr>
        <w:pStyle w:val="Caption"/>
        <w:ind w:left="1134" w:hanging="1134"/>
      </w:pPr>
      <w:bookmarkStart w:id="284" w:name="_Ref52981956"/>
      <w:bookmarkStart w:id="285" w:name="_Toc54705845"/>
      <w:r w:rsidRPr="00130DEA">
        <w:t xml:space="preserve">Table </w:t>
      </w:r>
      <w:fldSimple w:instr=" SEQ Table \* ARABIC ">
        <w:r w:rsidR="00AB54E8">
          <w:rPr>
            <w:noProof/>
          </w:rPr>
          <w:t>32</w:t>
        </w:r>
      </w:fldSimple>
      <w:bookmarkEnd w:id="284"/>
      <w:r w:rsidRPr="00130DEA">
        <w:tab/>
      </w:r>
      <w:r>
        <w:t>Summary of demand forecasting risks</w:t>
      </w:r>
      <w:bookmarkEnd w:id="285"/>
    </w:p>
    <w:tbl>
      <w:tblPr>
        <w:tblStyle w:val="TableGrid"/>
        <w:tblW w:w="14514" w:type="dxa"/>
        <w:tblLook w:val="04A0" w:firstRow="1" w:lastRow="0" w:firstColumn="1" w:lastColumn="0" w:noHBand="0" w:noVBand="1"/>
      </w:tblPr>
      <w:tblGrid>
        <w:gridCol w:w="2835"/>
        <w:gridCol w:w="3572"/>
        <w:gridCol w:w="4535"/>
        <w:gridCol w:w="3572"/>
      </w:tblGrid>
      <w:tr w:rsidR="00613376" w:rsidRPr="00AA4F1E" w14:paraId="5220B648"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2687BBF1" w14:textId="77777777" w:rsidR="00613376" w:rsidRPr="00AA4F1E" w:rsidRDefault="00613376" w:rsidP="00B12B91">
            <w:pPr>
              <w:spacing w:before="40" w:line="240" w:lineRule="auto"/>
              <w:rPr>
                <w:b/>
                <w:color w:val="auto"/>
                <w:sz w:val="16"/>
              </w:rPr>
            </w:pPr>
            <w:r w:rsidRPr="00AA4F1E">
              <w:rPr>
                <w:b/>
                <w:color w:val="auto"/>
                <w:sz w:val="16"/>
              </w:rPr>
              <w:t>Risk</w:t>
            </w:r>
          </w:p>
        </w:tc>
        <w:tc>
          <w:tcPr>
            <w:tcW w:w="3572" w:type="dxa"/>
            <w:tcBorders>
              <w:bottom w:val="single" w:sz="4" w:space="0" w:color="auto"/>
            </w:tcBorders>
            <w:shd w:val="clear" w:color="auto" w:fill="D9D9D9" w:themeFill="background1" w:themeFillShade="D9"/>
            <w:vAlign w:val="center"/>
          </w:tcPr>
          <w:p w14:paraId="4041E471" w14:textId="668D121C" w:rsidR="00613376" w:rsidRPr="00AA4F1E" w:rsidRDefault="00613376"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3AE59F5D" w14:textId="77777777" w:rsidR="00613376" w:rsidRPr="00AA4F1E" w:rsidRDefault="00613376"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161F843C" w14:textId="283EC303" w:rsidR="00613376" w:rsidRPr="00AA4F1E" w:rsidRDefault="00613376" w:rsidP="00B12B91">
            <w:pPr>
              <w:spacing w:before="40" w:line="240" w:lineRule="auto"/>
              <w:rPr>
                <w:b/>
                <w:color w:val="auto"/>
                <w:sz w:val="16"/>
              </w:rPr>
            </w:pPr>
            <w:r w:rsidRPr="00AA4F1E">
              <w:rPr>
                <w:b/>
                <w:color w:val="auto"/>
                <w:sz w:val="16"/>
              </w:rPr>
              <w:t>Who pays/bears the risk</w:t>
            </w:r>
          </w:p>
        </w:tc>
      </w:tr>
      <w:tr w:rsidR="00613376" w:rsidRPr="00AA4F1E" w14:paraId="667BAC46" w14:textId="77777777" w:rsidTr="00832B80">
        <w:trPr>
          <w:cantSplit/>
        </w:trPr>
        <w:tc>
          <w:tcPr>
            <w:tcW w:w="2835" w:type="dxa"/>
            <w:shd w:val="clear" w:color="auto" w:fill="FFFFFF" w:themeFill="background1"/>
          </w:tcPr>
          <w:p w14:paraId="4BFDC2BF" w14:textId="2DD11B32" w:rsidR="00613376" w:rsidRPr="00E7595D" w:rsidRDefault="00613376" w:rsidP="00A6363A">
            <w:pPr>
              <w:pStyle w:val="ListParagraph"/>
              <w:numPr>
                <w:ilvl w:val="0"/>
                <w:numId w:val="23"/>
              </w:numPr>
              <w:spacing w:before="0" w:after="40" w:line="240" w:lineRule="auto"/>
              <w:ind w:left="709" w:hanging="709"/>
              <w:rPr>
                <w:sz w:val="16"/>
              </w:rPr>
            </w:pPr>
            <w:r w:rsidRPr="0059349D">
              <w:rPr>
                <w:sz w:val="16"/>
              </w:rPr>
              <w:t>Actual customer water demand is materially higher than forecast.</w:t>
            </w:r>
            <w:r w:rsidR="004643DB">
              <w:rPr>
                <w:sz w:val="16"/>
              </w:rPr>
              <w:t xml:space="preserve"> </w:t>
            </w:r>
          </w:p>
        </w:tc>
        <w:tc>
          <w:tcPr>
            <w:tcW w:w="3572" w:type="dxa"/>
            <w:shd w:val="clear" w:color="auto" w:fill="FFFFFF" w:themeFill="background1"/>
          </w:tcPr>
          <w:p w14:paraId="5F4C43FE" w14:textId="14C5DC18" w:rsidR="00613376" w:rsidRPr="0059349D" w:rsidRDefault="00613376" w:rsidP="00E868D8">
            <w:pPr>
              <w:spacing w:before="0" w:after="40" w:line="240" w:lineRule="auto"/>
              <w:rPr>
                <w:sz w:val="16"/>
              </w:rPr>
            </w:pPr>
            <w:r>
              <w:rPr>
                <w:sz w:val="16"/>
              </w:rPr>
              <w:t>V</w:t>
            </w:r>
            <w:r w:rsidRPr="0059349D">
              <w:rPr>
                <w:sz w:val="16"/>
              </w:rPr>
              <w:t xml:space="preserve">ariable water tariffs are set based on forecast demand - these </w:t>
            </w:r>
            <w:r>
              <w:rPr>
                <w:sz w:val="16"/>
              </w:rPr>
              <w:t xml:space="preserve">tariffs </w:t>
            </w:r>
            <w:r w:rsidRPr="0059349D">
              <w:rPr>
                <w:sz w:val="16"/>
              </w:rPr>
              <w:t>would be set higher than they should be.</w:t>
            </w:r>
            <w:r w:rsidR="004643DB">
              <w:rPr>
                <w:sz w:val="16"/>
              </w:rPr>
              <w:t xml:space="preserve"> </w:t>
            </w:r>
          </w:p>
          <w:p w14:paraId="0BD95F9D" w14:textId="62D11F0A" w:rsidR="00613376" w:rsidRPr="00AA4F1E" w:rsidRDefault="00354BC7" w:rsidP="00E868D8">
            <w:pPr>
              <w:spacing w:before="0" w:after="40" w:line="240" w:lineRule="auto"/>
              <w:rPr>
                <w:i/>
                <w:sz w:val="16"/>
              </w:rPr>
            </w:pPr>
            <w:r>
              <w:rPr>
                <w:sz w:val="16"/>
              </w:rPr>
              <w:t>H</w:t>
            </w:r>
            <w:r w:rsidR="00613376" w:rsidRPr="0059349D">
              <w:rPr>
                <w:sz w:val="16"/>
              </w:rPr>
              <w:t>igher transfer costs (e.g. via chemicals, energy) AND receive more revenue.</w:t>
            </w:r>
            <w:r w:rsidR="004643DB">
              <w:rPr>
                <w:sz w:val="16"/>
              </w:rPr>
              <w:t xml:space="preserve"> </w:t>
            </w:r>
          </w:p>
        </w:tc>
        <w:tc>
          <w:tcPr>
            <w:tcW w:w="4535" w:type="dxa"/>
            <w:shd w:val="clear" w:color="auto" w:fill="FFFFFF" w:themeFill="background1"/>
          </w:tcPr>
          <w:p w14:paraId="2D35B293" w14:textId="25D393AE" w:rsidR="00613376" w:rsidRPr="0059349D" w:rsidRDefault="00613376" w:rsidP="00E868D8">
            <w:pPr>
              <w:spacing w:before="0" w:after="40" w:line="240" w:lineRule="auto"/>
              <w:rPr>
                <w:sz w:val="16"/>
              </w:rPr>
            </w:pPr>
            <w:r w:rsidRPr="0059349D">
              <w:rPr>
                <w:sz w:val="16"/>
              </w:rPr>
              <w:t>Robust demand</w:t>
            </w:r>
            <w:r w:rsidR="006F0767">
              <w:rPr>
                <w:sz w:val="16"/>
              </w:rPr>
              <w:t>-</w:t>
            </w:r>
            <w:r w:rsidRPr="0059349D">
              <w:rPr>
                <w:sz w:val="16"/>
              </w:rPr>
              <w:t>forecasting methodology</w:t>
            </w:r>
            <w:r>
              <w:rPr>
                <w:sz w:val="16"/>
              </w:rPr>
              <w:t xml:space="preserve"> using values developed in collaboration with retail</w:t>
            </w:r>
            <w:r w:rsidR="006F0767">
              <w:rPr>
                <w:sz w:val="16"/>
              </w:rPr>
              <w:t xml:space="preserve"> water companies</w:t>
            </w:r>
            <w:r w:rsidRPr="0059349D">
              <w:rPr>
                <w:sz w:val="16"/>
              </w:rPr>
              <w:t>.</w:t>
            </w:r>
            <w:r w:rsidR="004643DB">
              <w:rPr>
                <w:sz w:val="16"/>
              </w:rPr>
              <w:t xml:space="preserve"> </w:t>
            </w:r>
          </w:p>
          <w:p w14:paraId="1A98F56F" w14:textId="32B33FF0" w:rsidR="00613376" w:rsidRPr="00AA4F1E" w:rsidRDefault="00613376" w:rsidP="00E868D8">
            <w:pPr>
              <w:spacing w:before="0" w:after="40" w:line="240" w:lineRule="auto"/>
              <w:rPr>
                <w:sz w:val="16"/>
              </w:rPr>
            </w:pPr>
            <w:r>
              <w:rPr>
                <w:sz w:val="16"/>
              </w:rPr>
              <w:t>Fixed structure for the security</w:t>
            </w:r>
            <w:r w:rsidR="006F0767">
              <w:rPr>
                <w:sz w:val="16"/>
              </w:rPr>
              <w:t>-</w:t>
            </w:r>
            <w:r>
              <w:rPr>
                <w:sz w:val="16"/>
              </w:rPr>
              <w:t>based headworks tariffs – variable expenditure elements associated with these are minimal.</w:t>
            </w:r>
            <w:r w:rsidR="004643DB">
              <w:rPr>
                <w:sz w:val="16"/>
              </w:rPr>
              <w:t xml:space="preserve"> </w:t>
            </w:r>
          </w:p>
        </w:tc>
        <w:tc>
          <w:tcPr>
            <w:tcW w:w="3572" w:type="dxa"/>
            <w:shd w:val="clear" w:color="auto" w:fill="FFFFFF" w:themeFill="background1"/>
          </w:tcPr>
          <w:p w14:paraId="68E68E17" w14:textId="23032648" w:rsidR="00613376" w:rsidRPr="0059349D" w:rsidRDefault="00613376" w:rsidP="00E868D8">
            <w:pPr>
              <w:spacing w:before="0" w:after="40" w:line="240" w:lineRule="auto"/>
              <w:rPr>
                <w:sz w:val="16"/>
              </w:rPr>
            </w:pPr>
            <w:r>
              <w:rPr>
                <w:sz w:val="16"/>
              </w:rPr>
              <w:t>Melbourne Water</w:t>
            </w:r>
            <w:r w:rsidRPr="0059349D">
              <w:rPr>
                <w:sz w:val="16"/>
              </w:rPr>
              <w:t xml:space="preserve"> bears </w:t>
            </w:r>
            <w:r>
              <w:rPr>
                <w:sz w:val="16"/>
              </w:rPr>
              <w:t>the risk for the fixed tariffs – r</w:t>
            </w:r>
            <w:r w:rsidRPr="0059349D">
              <w:rPr>
                <w:sz w:val="16"/>
              </w:rPr>
              <w:t>ecover</w:t>
            </w:r>
            <w:r>
              <w:rPr>
                <w:sz w:val="16"/>
              </w:rPr>
              <w:t>ing</w:t>
            </w:r>
            <w:r w:rsidRPr="0059349D">
              <w:rPr>
                <w:sz w:val="16"/>
              </w:rPr>
              <w:t xml:space="preserve"> forecast costs which are lower than actual.</w:t>
            </w:r>
            <w:r w:rsidR="004643DB">
              <w:rPr>
                <w:sz w:val="16"/>
              </w:rPr>
              <w:t xml:space="preserve"> </w:t>
            </w:r>
          </w:p>
          <w:p w14:paraId="6FE605DC" w14:textId="6A6F367B" w:rsidR="00613376" w:rsidRPr="0059349D" w:rsidRDefault="00613376" w:rsidP="00E868D8">
            <w:pPr>
              <w:spacing w:before="0" w:after="40" w:line="240" w:lineRule="auto"/>
              <w:rPr>
                <w:sz w:val="16"/>
              </w:rPr>
            </w:pPr>
            <w:r w:rsidRPr="0059349D">
              <w:rPr>
                <w:sz w:val="16"/>
              </w:rPr>
              <w:t>Customers bear the risk for the variable</w:t>
            </w:r>
            <w:r>
              <w:rPr>
                <w:sz w:val="16"/>
              </w:rPr>
              <w:t xml:space="preserve"> transfer</w:t>
            </w:r>
            <w:r w:rsidRPr="0059349D">
              <w:rPr>
                <w:sz w:val="16"/>
              </w:rPr>
              <w:t xml:space="preserve"> tariff.</w:t>
            </w:r>
            <w:r w:rsidR="004643DB">
              <w:rPr>
                <w:sz w:val="16"/>
              </w:rPr>
              <w:t xml:space="preserve"> </w:t>
            </w:r>
          </w:p>
        </w:tc>
      </w:tr>
      <w:tr w:rsidR="00613376" w:rsidRPr="00AA4F1E" w14:paraId="00296BD8"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318CF43D" w14:textId="20F6C1E5" w:rsidR="00613376" w:rsidRPr="0059349D" w:rsidRDefault="00613376" w:rsidP="00A6363A">
            <w:pPr>
              <w:pStyle w:val="ListParagraph"/>
              <w:numPr>
                <w:ilvl w:val="0"/>
                <w:numId w:val="23"/>
              </w:numPr>
              <w:spacing w:before="0" w:after="40" w:line="240" w:lineRule="auto"/>
              <w:ind w:left="709" w:hanging="709"/>
              <w:rPr>
                <w:sz w:val="16"/>
              </w:rPr>
            </w:pPr>
            <w:r w:rsidRPr="00E7595D">
              <w:rPr>
                <w:sz w:val="16"/>
              </w:rPr>
              <w:t xml:space="preserve">Actual customer demand for water </w:t>
            </w:r>
            <w:r w:rsidR="006F0767">
              <w:rPr>
                <w:sz w:val="16"/>
              </w:rPr>
              <w:t xml:space="preserve">is </w:t>
            </w:r>
            <w:r w:rsidRPr="00E7595D">
              <w:rPr>
                <w:sz w:val="16"/>
              </w:rPr>
              <w:t>materially lower than forecast.</w:t>
            </w:r>
            <w:r>
              <w:rPr>
                <w:sz w:val="16"/>
              </w:rPr>
              <w:t xml:space="preserve"> </w:t>
            </w:r>
          </w:p>
        </w:tc>
        <w:tc>
          <w:tcPr>
            <w:tcW w:w="3572" w:type="dxa"/>
            <w:shd w:val="clear" w:color="auto" w:fill="FFFFFF" w:themeFill="background1"/>
          </w:tcPr>
          <w:p w14:paraId="17AA24E8" w14:textId="43E72227" w:rsidR="00354BC7" w:rsidRPr="0059349D" w:rsidRDefault="00354BC7" w:rsidP="00E868D8">
            <w:pPr>
              <w:spacing w:before="0" w:after="40" w:line="240" w:lineRule="auto"/>
              <w:rPr>
                <w:sz w:val="16"/>
              </w:rPr>
            </w:pPr>
            <w:r>
              <w:rPr>
                <w:sz w:val="16"/>
              </w:rPr>
              <w:t>V</w:t>
            </w:r>
            <w:r w:rsidRPr="0059349D">
              <w:rPr>
                <w:sz w:val="16"/>
              </w:rPr>
              <w:t xml:space="preserve">ariable water tariffs are set based on forecast demand - these </w:t>
            </w:r>
            <w:r>
              <w:rPr>
                <w:sz w:val="16"/>
              </w:rPr>
              <w:t xml:space="preserve">tariffs </w:t>
            </w:r>
            <w:r w:rsidRPr="0059349D">
              <w:rPr>
                <w:sz w:val="16"/>
              </w:rPr>
              <w:t xml:space="preserve">would be set </w:t>
            </w:r>
            <w:r>
              <w:rPr>
                <w:sz w:val="16"/>
              </w:rPr>
              <w:t>lower</w:t>
            </w:r>
            <w:r w:rsidRPr="0059349D">
              <w:rPr>
                <w:sz w:val="16"/>
              </w:rPr>
              <w:t xml:space="preserve"> than they should be.</w:t>
            </w:r>
            <w:r w:rsidR="004643DB">
              <w:rPr>
                <w:sz w:val="16"/>
              </w:rPr>
              <w:t xml:space="preserve"> </w:t>
            </w:r>
          </w:p>
          <w:p w14:paraId="37E15EF1" w14:textId="089588E3" w:rsidR="00613376" w:rsidRPr="0059349D" w:rsidRDefault="00354BC7" w:rsidP="00E868D8">
            <w:pPr>
              <w:spacing w:before="0" w:after="40" w:line="240" w:lineRule="auto"/>
              <w:rPr>
                <w:sz w:val="16"/>
              </w:rPr>
            </w:pPr>
            <w:r>
              <w:rPr>
                <w:sz w:val="16"/>
              </w:rPr>
              <w:t>L</w:t>
            </w:r>
            <w:r w:rsidR="00613376" w:rsidRPr="00E7595D">
              <w:rPr>
                <w:sz w:val="16"/>
              </w:rPr>
              <w:t>ower transfer costs (e.g. via chemicals, energy) AND receive less revenue.</w:t>
            </w:r>
            <w:r w:rsidR="004643DB">
              <w:rPr>
                <w:sz w:val="16"/>
              </w:rPr>
              <w:t xml:space="preserve"> </w:t>
            </w:r>
          </w:p>
        </w:tc>
        <w:tc>
          <w:tcPr>
            <w:tcW w:w="4535" w:type="dxa"/>
            <w:shd w:val="clear" w:color="auto" w:fill="FFFFFF" w:themeFill="background1"/>
          </w:tcPr>
          <w:p w14:paraId="5C041D2A" w14:textId="1EFCBA1A" w:rsidR="00613376" w:rsidRPr="0059349D" w:rsidRDefault="00613376" w:rsidP="00E868D8">
            <w:pPr>
              <w:spacing w:before="0" w:after="40" w:line="240" w:lineRule="auto"/>
              <w:rPr>
                <w:sz w:val="16"/>
              </w:rPr>
            </w:pPr>
            <w:r w:rsidRPr="0059349D">
              <w:rPr>
                <w:sz w:val="16"/>
              </w:rPr>
              <w:t>Robust demand forecasting methodology</w:t>
            </w:r>
            <w:r>
              <w:rPr>
                <w:sz w:val="16"/>
              </w:rPr>
              <w:t xml:space="preserve"> using values developed in collaboration with retail</w:t>
            </w:r>
            <w:r w:rsidR="006F0767">
              <w:rPr>
                <w:sz w:val="16"/>
              </w:rPr>
              <w:t xml:space="preserve"> water companies</w:t>
            </w:r>
            <w:r w:rsidRPr="0059349D">
              <w:rPr>
                <w:sz w:val="16"/>
              </w:rPr>
              <w:t>.</w:t>
            </w:r>
            <w:r w:rsidR="004643DB">
              <w:rPr>
                <w:sz w:val="16"/>
              </w:rPr>
              <w:t xml:space="preserve"> </w:t>
            </w:r>
          </w:p>
          <w:p w14:paraId="38BEFDF2" w14:textId="6B5A7165" w:rsidR="00613376" w:rsidRPr="0059349D" w:rsidRDefault="00613376" w:rsidP="00E868D8">
            <w:pPr>
              <w:spacing w:before="0" w:after="40" w:line="240" w:lineRule="auto"/>
              <w:rPr>
                <w:sz w:val="16"/>
              </w:rPr>
            </w:pPr>
            <w:r>
              <w:rPr>
                <w:sz w:val="16"/>
              </w:rPr>
              <w:t>Fixed structure for the security</w:t>
            </w:r>
            <w:r w:rsidR="006F0767">
              <w:rPr>
                <w:sz w:val="16"/>
              </w:rPr>
              <w:t>-</w:t>
            </w:r>
            <w:r>
              <w:rPr>
                <w:sz w:val="16"/>
              </w:rPr>
              <w:t xml:space="preserve">based headworks tariffs – variable expenditure elements associated with these are minimal (zero in the case of the </w:t>
            </w:r>
            <w:r w:rsidR="004643DB">
              <w:rPr>
                <w:sz w:val="16"/>
              </w:rPr>
              <w:t>Victorian Desalination Plant</w:t>
            </w:r>
            <w:r>
              <w:rPr>
                <w:sz w:val="16"/>
              </w:rPr>
              <w:t xml:space="preserve"> security charge).</w:t>
            </w:r>
            <w:r w:rsidR="004643DB">
              <w:rPr>
                <w:sz w:val="16"/>
              </w:rPr>
              <w:t xml:space="preserve"> </w:t>
            </w:r>
          </w:p>
        </w:tc>
        <w:tc>
          <w:tcPr>
            <w:tcW w:w="3572" w:type="dxa"/>
            <w:shd w:val="clear" w:color="auto" w:fill="FFFFFF" w:themeFill="background1"/>
          </w:tcPr>
          <w:p w14:paraId="1785D1DE" w14:textId="5E982BAF" w:rsidR="00613376" w:rsidRPr="0059349D" w:rsidRDefault="00613376" w:rsidP="00E868D8">
            <w:pPr>
              <w:spacing w:before="0" w:after="40" w:line="240" w:lineRule="auto"/>
              <w:rPr>
                <w:sz w:val="16"/>
              </w:rPr>
            </w:pPr>
            <w:r>
              <w:rPr>
                <w:sz w:val="16"/>
              </w:rPr>
              <w:t>Customer</w:t>
            </w:r>
            <w:r w:rsidRPr="0059349D">
              <w:rPr>
                <w:sz w:val="16"/>
              </w:rPr>
              <w:t xml:space="preserve"> bears </w:t>
            </w:r>
            <w:r>
              <w:rPr>
                <w:sz w:val="16"/>
              </w:rPr>
              <w:t>the risk for the fixed tariffs</w:t>
            </w:r>
            <w:r w:rsidRPr="0059349D">
              <w:rPr>
                <w:sz w:val="16"/>
              </w:rPr>
              <w:t>.</w:t>
            </w:r>
            <w:r w:rsidR="004643DB">
              <w:rPr>
                <w:sz w:val="16"/>
              </w:rPr>
              <w:t xml:space="preserve"> </w:t>
            </w:r>
          </w:p>
          <w:p w14:paraId="03D0E68D" w14:textId="77A86AA8" w:rsidR="00613376" w:rsidRPr="0059349D" w:rsidRDefault="00613376" w:rsidP="00E868D8">
            <w:pPr>
              <w:spacing w:before="0" w:after="40" w:line="240" w:lineRule="auto"/>
              <w:rPr>
                <w:sz w:val="16"/>
              </w:rPr>
            </w:pPr>
            <w:r>
              <w:rPr>
                <w:sz w:val="16"/>
              </w:rPr>
              <w:t>Melbourne Water</w:t>
            </w:r>
            <w:r w:rsidRPr="0059349D">
              <w:rPr>
                <w:sz w:val="16"/>
              </w:rPr>
              <w:t xml:space="preserve"> bears the risk for the variable</w:t>
            </w:r>
            <w:r>
              <w:rPr>
                <w:sz w:val="16"/>
              </w:rPr>
              <w:t xml:space="preserve"> transfer</w:t>
            </w:r>
            <w:r w:rsidRPr="0059349D">
              <w:rPr>
                <w:sz w:val="16"/>
              </w:rPr>
              <w:t xml:space="preserve"> tariff.</w:t>
            </w:r>
            <w:r w:rsidR="004643DB">
              <w:rPr>
                <w:sz w:val="16"/>
              </w:rPr>
              <w:t xml:space="preserve"> </w:t>
            </w:r>
          </w:p>
        </w:tc>
      </w:tr>
      <w:tr w:rsidR="00613376" w:rsidRPr="00AA4F1E" w14:paraId="08350E26" w14:textId="77777777" w:rsidTr="00832B80">
        <w:trPr>
          <w:cantSplit/>
        </w:trPr>
        <w:tc>
          <w:tcPr>
            <w:tcW w:w="2835" w:type="dxa"/>
            <w:shd w:val="clear" w:color="auto" w:fill="FFFFFF" w:themeFill="background1"/>
          </w:tcPr>
          <w:p w14:paraId="501AEEEC" w14:textId="64BD167E" w:rsidR="00613376" w:rsidRPr="0059349D" w:rsidRDefault="00613376" w:rsidP="00A6363A">
            <w:pPr>
              <w:pStyle w:val="ListParagraph"/>
              <w:numPr>
                <w:ilvl w:val="0"/>
                <w:numId w:val="23"/>
              </w:numPr>
              <w:spacing w:before="0" w:after="40" w:line="240" w:lineRule="auto"/>
              <w:ind w:left="709" w:hanging="709"/>
              <w:rPr>
                <w:sz w:val="16"/>
              </w:rPr>
            </w:pPr>
            <w:r w:rsidRPr="0059349D">
              <w:rPr>
                <w:sz w:val="16"/>
              </w:rPr>
              <w:t xml:space="preserve">Actual customer sewage demand </w:t>
            </w:r>
            <w:r w:rsidR="000B3D26">
              <w:rPr>
                <w:sz w:val="16"/>
              </w:rPr>
              <w:t xml:space="preserve">(including inflow and infiltration) </w:t>
            </w:r>
            <w:r w:rsidR="006F0767">
              <w:rPr>
                <w:sz w:val="16"/>
              </w:rPr>
              <w:t xml:space="preserve">is </w:t>
            </w:r>
            <w:r w:rsidRPr="0059349D">
              <w:rPr>
                <w:sz w:val="16"/>
              </w:rPr>
              <w:t>materially lower than forecast.</w:t>
            </w:r>
          </w:p>
        </w:tc>
        <w:tc>
          <w:tcPr>
            <w:tcW w:w="3572" w:type="dxa"/>
            <w:shd w:val="clear" w:color="auto" w:fill="FFFFFF" w:themeFill="background1"/>
          </w:tcPr>
          <w:p w14:paraId="344CA915" w14:textId="41060374" w:rsidR="00613376" w:rsidRPr="00533F88" w:rsidRDefault="00354BC7" w:rsidP="00E868D8">
            <w:pPr>
              <w:spacing w:before="0" w:after="40" w:line="240" w:lineRule="auto"/>
              <w:rPr>
                <w:sz w:val="16"/>
              </w:rPr>
            </w:pPr>
            <w:r>
              <w:rPr>
                <w:sz w:val="16"/>
              </w:rPr>
              <w:t>A</w:t>
            </w:r>
            <w:r w:rsidR="00613376" w:rsidRPr="00533F88">
              <w:rPr>
                <w:sz w:val="16"/>
              </w:rPr>
              <w:t xml:space="preserve">ctual variable costs (i.e. those dependent upon </w:t>
            </w:r>
            <w:r w:rsidR="006B553F">
              <w:rPr>
                <w:sz w:val="16"/>
              </w:rPr>
              <w:t xml:space="preserve">megalitres </w:t>
            </w:r>
            <w:r w:rsidR="00613376" w:rsidRPr="00533F88">
              <w:rPr>
                <w:sz w:val="16"/>
              </w:rPr>
              <w:t>transferred/ treated) are</w:t>
            </w:r>
            <w:r w:rsidR="00613376">
              <w:rPr>
                <w:sz w:val="16"/>
              </w:rPr>
              <w:t xml:space="preserve"> lower than forecast – p</w:t>
            </w:r>
            <w:r w:rsidR="00613376" w:rsidRPr="00533F88">
              <w:rPr>
                <w:sz w:val="16"/>
              </w:rPr>
              <w:t>articularly energy and chemicals.</w:t>
            </w:r>
            <w:r w:rsidR="004643DB">
              <w:rPr>
                <w:sz w:val="16"/>
              </w:rPr>
              <w:t xml:space="preserve"> </w:t>
            </w:r>
          </w:p>
          <w:p w14:paraId="0B827206" w14:textId="3E35FEA4" w:rsidR="00613376" w:rsidRPr="00354BC7" w:rsidRDefault="00EE0CA4" w:rsidP="00E868D8">
            <w:pPr>
              <w:spacing w:before="0" w:after="40" w:line="240" w:lineRule="auto"/>
              <w:rPr>
                <w:sz w:val="16"/>
              </w:rPr>
            </w:pPr>
            <w:r>
              <w:rPr>
                <w:sz w:val="16"/>
              </w:rPr>
              <w:t>L</w:t>
            </w:r>
            <w:r w:rsidR="00613376" w:rsidRPr="00533F88">
              <w:rPr>
                <w:sz w:val="16"/>
              </w:rPr>
              <w:t>ess revenue than forecast via the variable tariff elements.</w:t>
            </w:r>
            <w:r w:rsidR="004643DB">
              <w:rPr>
                <w:sz w:val="16"/>
              </w:rPr>
              <w:t xml:space="preserve"> </w:t>
            </w:r>
          </w:p>
        </w:tc>
        <w:tc>
          <w:tcPr>
            <w:tcW w:w="4535" w:type="dxa"/>
            <w:shd w:val="clear" w:color="auto" w:fill="FFFFFF" w:themeFill="background1"/>
          </w:tcPr>
          <w:p w14:paraId="265D1664" w14:textId="1D512CDD" w:rsidR="00613376" w:rsidRPr="0059349D" w:rsidRDefault="00613376" w:rsidP="00E868D8">
            <w:pPr>
              <w:spacing w:before="0" w:after="40" w:line="240" w:lineRule="auto"/>
              <w:rPr>
                <w:sz w:val="16"/>
              </w:rPr>
            </w:pPr>
            <w:r w:rsidRPr="0059349D">
              <w:rPr>
                <w:sz w:val="16"/>
              </w:rPr>
              <w:t>Robust demand</w:t>
            </w:r>
            <w:r w:rsidR="006F0767">
              <w:rPr>
                <w:sz w:val="16"/>
              </w:rPr>
              <w:t>-</w:t>
            </w:r>
            <w:r w:rsidRPr="0059349D">
              <w:rPr>
                <w:sz w:val="16"/>
              </w:rPr>
              <w:t>forecasting methodology</w:t>
            </w:r>
            <w:r>
              <w:rPr>
                <w:sz w:val="16"/>
              </w:rPr>
              <w:t xml:space="preserve"> using values developed in collaboration with retail</w:t>
            </w:r>
            <w:r w:rsidR="006F0767">
              <w:rPr>
                <w:sz w:val="16"/>
              </w:rPr>
              <w:t xml:space="preserve"> water companies</w:t>
            </w:r>
            <w:r w:rsidRPr="0059349D">
              <w:rPr>
                <w:sz w:val="16"/>
              </w:rPr>
              <w:t>.</w:t>
            </w:r>
            <w:r w:rsidR="004643DB">
              <w:rPr>
                <w:sz w:val="16"/>
              </w:rPr>
              <w:t xml:space="preserve"> </w:t>
            </w:r>
          </w:p>
          <w:p w14:paraId="2A79843F" w14:textId="7DE63ACE" w:rsidR="00613376" w:rsidRDefault="00613376" w:rsidP="00E868D8">
            <w:pPr>
              <w:spacing w:before="0" w:after="40" w:line="240" w:lineRule="auto"/>
              <w:rPr>
                <w:sz w:val="16"/>
              </w:rPr>
            </w:pPr>
            <w:r w:rsidRPr="00D75A51">
              <w:rPr>
                <w:sz w:val="16"/>
              </w:rPr>
              <w:t>Robust understanding of variable cost elements and appropriate expenditure controls.</w:t>
            </w:r>
            <w:r w:rsidR="004643DB">
              <w:rPr>
                <w:sz w:val="16"/>
              </w:rPr>
              <w:t xml:space="preserve"> </w:t>
            </w:r>
          </w:p>
          <w:p w14:paraId="5CD7E092" w14:textId="17D5C58D" w:rsidR="000B3D26" w:rsidRPr="00AA4F1E" w:rsidRDefault="000B3D26" w:rsidP="00E868D8">
            <w:pPr>
              <w:spacing w:before="0" w:after="40" w:line="240" w:lineRule="auto"/>
              <w:rPr>
                <w:sz w:val="16"/>
              </w:rPr>
            </w:pPr>
            <w:r w:rsidRPr="000B3D26">
              <w:rPr>
                <w:sz w:val="16"/>
              </w:rPr>
              <w:t>Sewer renewal program – reducing infiltration rates.</w:t>
            </w:r>
            <w:r w:rsidR="004643DB">
              <w:rPr>
                <w:sz w:val="16"/>
              </w:rPr>
              <w:t xml:space="preserve"> </w:t>
            </w:r>
          </w:p>
        </w:tc>
        <w:tc>
          <w:tcPr>
            <w:tcW w:w="3572" w:type="dxa"/>
            <w:shd w:val="clear" w:color="auto" w:fill="FFFFFF" w:themeFill="background1"/>
          </w:tcPr>
          <w:p w14:paraId="60CF351A" w14:textId="1766FE39" w:rsidR="00613376" w:rsidRPr="00AA4F1E" w:rsidRDefault="00613376" w:rsidP="00E868D8">
            <w:pPr>
              <w:spacing w:before="0" w:after="40" w:line="240" w:lineRule="auto"/>
              <w:rPr>
                <w:sz w:val="16"/>
              </w:rPr>
            </w:pPr>
            <w:r>
              <w:rPr>
                <w:sz w:val="16"/>
              </w:rPr>
              <w:t>Melbourne Water</w:t>
            </w:r>
            <w:r w:rsidRPr="00533F88">
              <w:rPr>
                <w:sz w:val="16"/>
              </w:rPr>
              <w:t xml:space="preserve"> bears the risk that sewage demand is materially lower than forecast.</w:t>
            </w:r>
            <w:r w:rsidR="004643DB">
              <w:rPr>
                <w:sz w:val="16"/>
              </w:rPr>
              <w:t xml:space="preserve"> </w:t>
            </w:r>
            <w:r w:rsidRPr="00533F88">
              <w:rPr>
                <w:sz w:val="16"/>
              </w:rPr>
              <w:t xml:space="preserve">The current tariff structure </w:t>
            </w:r>
            <w:r>
              <w:rPr>
                <w:sz w:val="16"/>
              </w:rPr>
              <w:t xml:space="preserve">using </w:t>
            </w:r>
            <w:r w:rsidR="00AD0B12">
              <w:rPr>
                <w:sz w:val="16"/>
              </w:rPr>
              <w:t>long run marginal cost (</w:t>
            </w:r>
            <w:r>
              <w:rPr>
                <w:sz w:val="16"/>
              </w:rPr>
              <w:t>LRMC</w:t>
            </w:r>
            <w:r w:rsidR="00AD0B12">
              <w:rPr>
                <w:sz w:val="16"/>
              </w:rPr>
              <w:t>)</w:t>
            </w:r>
            <w:r>
              <w:rPr>
                <w:sz w:val="16"/>
              </w:rPr>
              <w:t xml:space="preserve"> values </w:t>
            </w:r>
            <w:r w:rsidRPr="00533F88">
              <w:rPr>
                <w:sz w:val="16"/>
              </w:rPr>
              <w:t xml:space="preserve">means that </w:t>
            </w:r>
            <w:r>
              <w:rPr>
                <w:sz w:val="16"/>
              </w:rPr>
              <w:t>Melbourne Water</w:t>
            </w:r>
            <w:r w:rsidRPr="00533F88">
              <w:rPr>
                <w:sz w:val="16"/>
              </w:rPr>
              <w:t xml:space="preserve"> would not recover its efficient fixed costs for lower demand.</w:t>
            </w:r>
            <w:r w:rsidR="004643DB">
              <w:rPr>
                <w:sz w:val="16"/>
              </w:rPr>
              <w:t xml:space="preserve"> </w:t>
            </w:r>
          </w:p>
        </w:tc>
      </w:tr>
      <w:tr w:rsidR="00613376" w:rsidRPr="00AA4F1E" w14:paraId="224E4B69"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766C8A43" w14:textId="3A87B6B8" w:rsidR="00613376" w:rsidRPr="0059349D" w:rsidRDefault="00613376" w:rsidP="00A6363A">
            <w:pPr>
              <w:pStyle w:val="ListParagraph"/>
              <w:numPr>
                <w:ilvl w:val="0"/>
                <w:numId w:val="23"/>
              </w:numPr>
              <w:spacing w:before="0" w:after="40" w:line="240" w:lineRule="auto"/>
              <w:ind w:left="709" w:hanging="709"/>
              <w:rPr>
                <w:sz w:val="16"/>
              </w:rPr>
            </w:pPr>
            <w:r w:rsidRPr="00533F88">
              <w:rPr>
                <w:sz w:val="16"/>
              </w:rPr>
              <w:t>Actual customer sewage demand</w:t>
            </w:r>
            <w:r>
              <w:rPr>
                <w:sz w:val="16"/>
              </w:rPr>
              <w:t xml:space="preserve"> (including inflow and infiltration)</w:t>
            </w:r>
            <w:r w:rsidRPr="00533F88">
              <w:rPr>
                <w:sz w:val="16"/>
              </w:rPr>
              <w:t xml:space="preserve"> </w:t>
            </w:r>
            <w:r w:rsidR="006F0767">
              <w:rPr>
                <w:sz w:val="16"/>
              </w:rPr>
              <w:t xml:space="preserve">is </w:t>
            </w:r>
            <w:r w:rsidRPr="00533F88">
              <w:rPr>
                <w:sz w:val="16"/>
              </w:rPr>
              <w:t>materially higher than forecast.</w:t>
            </w:r>
          </w:p>
        </w:tc>
        <w:tc>
          <w:tcPr>
            <w:tcW w:w="3572" w:type="dxa"/>
            <w:shd w:val="clear" w:color="auto" w:fill="FFFFFF" w:themeFill="background1"/>
          </w:tcPr>
          <w:p w14:paraId="3D0130F7" w14:textId="0FA1565C" w:rsidR="00613376" w:rsidRPr="00533F88" w:rsidRDefault="00354BC7" w:rsidP="00E868D8">
            <w:pPr>
              <w:spacing w:before="0" w:after="40" w:line="240" w:lineRule="auto"/>
              <w:rPr>
                <w:sz w:val="16"/>
              </w:rPr>
            </w:pPr>
            <w:r>
              <w:rPr>
                <w:sz w:val="16"/>
              </w:rPr>
              <w:t>A</w:t>
            </w:r>
            <w:r w:rsidR="00613376" w:rsidRPr="00533F88">
              <w:rPr>
                <w:sz w:val="16"/>
              </w:rPr>
              <w:t xml:space="preserve">ctual variable costs (i.e. those dependent upon </w:t>
            </w:r>
            <w:r w:rsidR="006B553F">
              <w:rPr>
                <w:sz w:val="16"/>
              </w:rPr>
              <w:t xml:space="preserve">megalitres </w:t>
            </w:r>
            <w:r w:rsidR="00613376" w:rsidRPr="00533F88">
              <w:rPr>
                <w:sz w:val="16"/>
              </w:rPr>
              <w:t>transferred/ trea</w:t>
            </w:r>
            <w:r w:rsidR="00613376">
              <w:rPr>
                <w:sz w:val="16"/>
              </w:rPr>
              <w:t>ted) are higher than forecast – p</w:t>
            </w:r>
            <w:r w:rsidR="00613376" w:rsidRPr="00533F88">
              <w:rPr>
                <w:sz w:val="16"/>
              </w:rPr>
              <w:t>articularly energy and chemicals.</w:t>
            </w:r>
          </w:p>
          <w:p w14:paraId="76984C4C" w14:textId="23AD431E" w:rsidR="00613376" w:rsidRPr="00533F88" w:rsidRDefault="00EE0CA4" w:rsidP="00E868D8">
            <w:pPr>
              <w:spacing w:before="0" w:after="40" w:line="240" w:lineRule="auto"/>
              <w:rPr>
                <w:sz w:val="16"/>
              </w:rPr>
            </w:pPr>
            <w:r>
              <w:rPr>
                <w:sz w:val="16"/>
              </w:rPr>
              <w:t>M</w:t>
            </w:r>
            <w:r w:rsidR="00613376" w:rsidRPr="00533F88">
              <w:rPr>
                <w:sz w:val="16"/>
              </w:rPr>
              <w:t>ore revenue than forecast via the variable tariff elements.</w:t>
            </w:r>
            <w:r w:rsidR="004643DB">
              <w:rPr>
                <w:sz w:val="16"/>
              </w:rPr>
              <w:t xml:space="preserve"> </w:t>
            </w:r>
          </w:p>
        </w:tc>
        <w:tc>
          <w:tcPr>
            <w:tcW w:w="4535" w:type="dxa"/>
            <w:shd w:val="clear" w:color="auto" w:fill="FFFFFF" w:themeFill="background1"/>
          </w:tcPr>
          <w:p w14:paraId="4BB40236" w14:textId="1A98D39C" w:rsidR="00613376" w:rsidRPr="0059349D" w:rsidRDefault="00613376" w:rsidP="00E868D8">
            <w:pPr>
              <w:spacing w:before="0" w:after="40" w:line="240" w:lineRule="auto"/>
              <w:rPr>
                <w:sz w:val="16"/>
              </w:rPr>
            </w:pPr>
            <w:r w:rsidRPr="0059349D">
              <w:rPr>
                <w:sz w:val="16"/>
              </w:rPr>
              <w:t>Robust demand</w:t>
            </w:r>
            <w:r w:rsidR="00E019B4">
              <w:rPr>
                <w:sz w:val="16"/>
              </w:rPr>
              <w:t>-</w:t>
            </w:r>
            <w:r w:rsidRPr="0059349D">
              <w:rPr>
                <w:sz w:val="16"/>
              </w:rPr>
              <w:t>forecasting methodology</w:t>
            </w:r>
            <w:r>
              <w:rPr>
                <w:sz w:val="16"/>
              </w:rPr>
              <w:t xml:space="preserve"> using values developed in collaboration with retail</w:t>
            </w:r>
            <w:r w:rsidR="00E019B4">
              <w:rPr>
                <w:sz w:val="16"/>
              </w:rPr>
              <w:t xml:space="preserve"> water companies</w:t>
            </w:r>
            <w:r w:rsidRPr="0059349D">
              <w:rPr>
                <w:sz w:val="16"/>
              </w:rPr>
              <w:t>.</w:t>
            </w:r>
            <w:r w:rsidR="004643DB">
              <w:rPr>
                <w:sz w:val="16"/>
              </w:rPr>
              <w:t xml:space="preserve"> </w:t>
            </w:r>
          </w:p>
          <w:p w14:paraId="5F05138F" w14:textId="63C90711" w:rsidR="00613376" w:rsidRDefault="00613376" w:rsidP="00E868D8">
            <w:pPr>
              <w:spacing w:before="0" w:after="40" w:line="240" w:lineRule="auto"/>
              <w:rPr>
                <w:sz w:val="16"/>
              </w:rPr>
            </w:pPr>
            <w:r w:rsidRPr="00D75A51">
              <w:rPr>
                <w:sz w:val="16"/>
              </w:rPr>
              <w:t>Robust understanding of variable cost elements and appropriate expenditure controls.</w:t>
            </w:r>
            <w:r w:rsidR="004643DB">
              <w:rPr>
                <w:sz w:val="16"/>
              </w:rPr>
              <w:t xml:space="preserve"> </w:t>
            </w:r>
          </w:p>
          <w:p w14:paraId="139C1386" w14:textId="3709DE43" w:rsidR="00613376" w:rsidRPr="00AA4F1E" w:rsidRDefault="00C864D6" w:rsidP="00E868D8">
            <w:pPr>
              <w:spacing w:before="0" w:after="40" w:line="240" w:lineRule="auto"/>
              <w:rPr>
                <w:sz w:val="16"/>
              </w:rPr>
            </w:pPr>
            <w:r w:rsidRPr="00C864D6">
              <w:rPr>
                <w:sz w:val="16"/>
              </w:rPr>
              <w:t>Sewer renewal program – reducing infiltration rates.</w:t>
            </w:r>
            <w:r w:rsidR="004643DB">
              <w:rPr>
                <w:sz w:val="16"/>
              </w:rPr>
              <w:t xml:space="preserve"> </w:t>
            </w:r>
          </w:p>
        </w:tc>
        <w:tc>
          <w:tcPr>
            <w:tcW w:w="3572" w:type="dxa"/>
            <w:shd w:val="clear" w:color="auto" w:fill="FFFFFF" w:themeFill="background1"/>
          </w:tcPr>
          <w:p w14:paraId="65A5BCF1" w14:textId="5B764B12" w:rsidR="00613376" w:rsidRPr="00AA4F1E" w:rsidRDefault="00613376" w:rsidP="00E868D8">
            <w:pPr>
              <w:spacing w:before="0" w:after="40" w:line="240" w:lineRule="auto"/>
              <w:rPr>
                <w:sz w:val="16"/>
              </w:rPr>
            </w:pPr>
            <w:r w:rsidRPr="00D75A51">
              <w:rPr>
                <w:sz w:val="16"/>
              </w:rPr>
              <w:t>Customers bear the risk that sewage demand is materially higher than forecast.</w:t>
            </w:r>
            <w:r w:rsidR="004643DB">
              <w:rPr>
                <w:sz w:val="16"/>
              </w:rPr>
              <w:t xml:space="preserve"> </w:t>
            </w:r>
            <w:r>
              <w:rPr>
                <w:sz w:val="16"/>
              </w:rPr>
              <w:t>The current tariff structure using LRMC values means that customers would pay for fixed costs in excess of those actually incurred by Melbourne Water.</w:t>
            </w:r>
            <w:r w:rsidR="004643DB">
              <w:rPr>
                <w:sz w:val="16"/>
              </w:rPr>
              <w:t xml:space="preserve"> </w:t>
            </w:r>
          </w:p>
        </w:tc>
      </w:tr>
      <w:tr w:rsidR="00613376" w:rsidRPr="00AA4F1E" w14:paraId="66B4D761" w14:textId="77777777" w:rsidTr="00832B80">
        <w:trPr>
          <w:cantSplit/>
        </w:trPr>
        <w:tc>
          <w:tcPr>
            <w:tcW w:w="2835" w:type="dxa"/>
            <w:vMerge w:val="restart"/>
            <w:shd w:val="clear" w:color="auto" w:fill="FFFFFF" w:themeFill="background1"/>
          </w:tcPr>
          <w:p w14:paraId="30AFB72A" w14:textId="2ADBC485" w:rsidR="00613376" w:rsidRPr="0059349D" w:rsidRDefault="00613376" w:rsidP="00A6363A">
            <w:pPr>
              <w:pStyle w:val="ListParagraph"/>
              <w:numPr>
                <w:ilvl w:val="0"/>
                <w:numId w:val="23"/>
              </w:numPr>
              <w:spacing w:before="0" w:after="40" w:line="240" w:lineRule="auto"/>
              <w:ind w:left="709" w:hanging="709"/>
              <w:rPr>
                <w:sz w:val="16"/>
              </w:rPr>
            </w:pPr>
            <w:r w:rsidRPr="00D75A51">
              <w:rPr>
                <w:sz w:val="16"/>
              </w:rPr>
              <w:t>Actual property growth is materially lower/higher than forecast.</w:t>
            </w:r>
          </w:p>
        </w:tc>
        <w:tc>
          <w:tcPr>
            <w:tcW w:w="3572" w:type="dxa"/>
            <w:shd w:val="clear" w:color="auto" w:fill="FFFFFF" w:themeFill="background1"/>
          </w:tcPr>
          <w:p w14:paraId="60128CB0" w14:textId="5207D289" w:rsidR="00613376" w:rsidRPr="00D75A51" w:rsidRDefault="00EE0CA4" w:rsidP="00E868D8">
            <w:pPr>
              <w:spacing w:before="0" w:after="40" w:line="240" w:lineRule="auto"/>
              <w:rPr>
                <w:sz w:val="16"/>
              </w:rPr>
            </w:pPr>
            <w:r>
              <w:rPr>
                <w:sz w:val="16"/>
              </w:rPr>
              <w:t>O</w:t>
            </w:r>
            <w:r w:rsidR="00613376" w:rsidRPr="00D75A51">
              <w:rPr>
                <w:sz w:val="16"/>
              </w:rPr>
              <w:t>ver</w:t>
            </w:r>
            <w:r>
              <w:rPr>
                <w:sz w:val="16"/>
              </w:rPr>
              <w:t>/under</w:t>
            </w:r>
            <w:r w:rsidR="00613376" w:rsidRPr="00D75A51">
              <w:rPr>
                <w:sz w:val="16"/>
              </w:rPr>
              <w:t>-recovers against efficient costs via waterways and drainage charges that are set too high/low.</w:t>
            </w:r>
          </w:p>
        </w:tc>
        <w:tc>
          <w:tcPr>
            <w:tcW w:w="4535" w:type="dxa"/>
            <w:shd w:val="clear" w:color="auto" w:fill="FFFFFF" w:themeFill="background1"/>
          </w:tcPr>
          <w:p w14:paraId="42AC3240" w14:textId="77777777" w:rsidR="00613376" w:rsidRPr="00D75A51" w:rsidRDefault="00613376" w:rsidP="00E868D8">
            <w:pPr>
              <w:spacing w:before="0" w:after="40" w:line="240" w:lineRule="auto"/>
              <w:rPr>
                <w:sz w:val="16"/>
              </w:rPr>
            </w:pPr>
            <w:r w:rsidRPr="00D75A51">
              <w:rPr>
                <w:sz w:val="16"/>
              </w:rPr>
              <w:t>Robust demand forecasting process.</w:t>
            </w:r>
          </w:p>
          <w:p w14:paraId="0E03BF93" w14:textId="598C911D" w:rsidR="00613376" w:rsidRPr="00AA4F1E" w:rsidRDefault="00613376" w:rsidP="00E868D8">
            <w:pPr>
              <w:spacing w:before="0" w:after="40" w:line="240" w:lineRule="auto"/>
              <w:rPr>
                <w:sz w:val="16"/>
              </w:rPr>
            </w:pPr>
            <w:r w:rsidRPr="00D75A51">
              <w:rPr>
                <w:sz w:val="16"/>
              </w:rPr>
              <w:t xml:space="preserve">Application of a price cap - </w:t>
            </w:r>
            <w:r>
              <w:rPr>
                <w:sz w:val="16"/>
              </w:rPr>
              <w:t>Melbourne Water</w:t>
            </w:r>
            <w:r w:rsidRPr="00D75A51">
              <w:rPr>
                <w:sz w:val="16"/>
              </w:rPr>
              <w:t xml:space="preserve"> retains ability to set prices lower than cap in any given year.</w:t>
            </w:r>
            <w:r w:rsidR="004643DB">
              <w:rPr>
                <w:sz w:val="16"/>
              </w:rPr>
              <w:t xml:space="preserve"> </w:t>
            </w:r>
          </w:p>
        </w:tc>
        <w:tc>
          <w:tcPr>
            <w:tcW w:w="3572" w:type="dxa"/>
            <w:shd w:val="clear" w:color="auto" w:fill="FFFFFF" w:themeFill="background1"/>
          </w:tcPr>
          <w:p w14:paraId="23D03A94" w14:textId="6F62261A" w:rsidR="00EE0CA4" w:rsidRDefault="00EE0CA4" w:rsidP="00E868D8">
            <w:pPr>
              <w:spacing w:before="0" w:after="40" w:line="240" w:lineRule="auto"/>
              <w:rPr>
                <w:sz w:val="16"/>
              </w:rPr>
            </w:pPr>
            <w:r>
              <w:rPr>
                <w:sz w:val="16"/>
              </w:rPr>
              <w:t>C</w:t>
            </w:r>
            <w:r w:rsidR="00613376" w:rsidRPr="00D75A51">
              <w:rPr>
                <w:sz w:val="16"/>
              </w:rPr>
              <w:t xml:space="preserve">ustomers bear the risk </w:t>
            </w:r>
            <w:r>
              <w:rPr>
                <w:sz w:val="16"/>
              </w:rPr>
              <w:t>w</w:t>
            </w:r>
            <w:r w:rsidRPr="00D75A51">
              <w:rPr>
                <w:sz w:val="16"/>
              </w:rPr>
              <w:t xml:space="preserve">here </w:t>
            </w:r>
            <w:r>
              <w:rPr>
                <w:sz w:val="16"/>
              </w:rPr>
              <w:t xml:space="preserve">property </w:t>
            </w:r>
            <w:r w:rsidRPr="00D75A51">
              <w:rPr>
                <w:sz w:val="16"/>
              </w:rPr>
              <w:t>growth is higher than forecast</w:t>
            </w:r>
            <w:r w:rsidR="00613376" w:rsidRPr="00D75A51">
              <w:rPr>
                <w:sz w:val="16"/>
              </w:rPr>
              <w:t xml:space="preserve">. </w:t>
            </w:r>
          </w:p>
          <w:p w14:paraId="40D92D8A" w14:textId="471F4A48" w:rsidR="00613376" w:rsidRPr="00AA4F1E" w:rsidRDefault="00613376" w:rsidP="00E868D8">
            <w:pPr>
              <w:spacing w:before="0" w:after="40" w:line="240" w:lineRule="auto"/>
              <w:rPr>
                <w:sz w:val="16"/>
              </w:rPr>
            </w:pPr>
            <w:r>
              <w:rPr>
                <w:sz w:val="16"/>
              </w:rPr>
              <w:t>Melbourne Water</w:t>
            </w:r>
            <w:r w:rsidRPr="00D75A51">
              <w:rPr>
                <w:sz w:val="16"/>
              </w:rPr>
              <w:t xml:space="preserve"> bears the risk </w:t>
            </w:r>
            <w:r w:rsidR="00EE0CA4">
              <w:rPr>
                <w:sz w:val="16"/>
              </w:rPr>
              <w:t>w</w:t>
            </w:r>
            <w:r w:rsidR="00EE0CA4" w:rsidRPr="00D75A51">
              <w:rPr>
                <w:sz w:val="16"/>
              </w:rPr>
              <w:t>here growth is lower than forecast</w:t>
            </w:r>
            <w:r w:rsidRPr="00D75A51">
              <w:rPr>
                <w:sz w:val="16"/>
              </w:rPr>
              <w:t>.</w:t>
            </w:r>
            <w:r w:rsidR="004643DB">
              <w:rPr>
                <w:sz w:val="16"/>
              </w:rPr>
              <w:t xml:space="preserve"> </w:t>
            </w:r>
          </w:p>
        </w:tc>
      </w:tr>
      <w:tr w:rsidR="00613376" w:rsidRPr="00AA4F1E" w14:paraId="6D443CCA"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vMerge/>
            <w:shd w:val="clear" w:color="auto" w:fill="FFFFFF" w:themeFill="background1"/>
          </w:tcPr>
          <w:p w14:paraId="42B792AF" w14:textId="77777777" w:rsidR="00613376" w:rsidRPr="000C566C" w:rsidRDefault="00613376" w:rsidP="00E868D8">
            <w:pPr>
              <w:spacing w:before="0" w:after="40" w:line="240" w:lineRule="auto"/>
              <w:rPr>
                <w:sz w:val="16"/>
              </w:rPr>
            </w:pPr>
          </w:p>
        </w:tc>
        <w:tc>
          <w:tcPr>
            <w:tcW w:w="3572" w:type="dxa"/>
            <w:shd w:val="clear" w:color="auto" w:fill="FFFFFF" w:themeFill="background1"/>
          </w:tcPr>
          <w:p w14:paraId="17831360" w14:textId="302785D9" w:rsidR="00613376" w:rsidRPr="00D75A51" w:rsidRDefault="00EE0CA4" w:rsidP="00E868D8">
            <w:pPr>
              <w:spacing w:before="0" w:after="40" w:line="240" w:lineRule="auto"/>
              <w:rPr>
                <w:sz w:val="16"/>
              </w:rPr>
            </w:pPr>
            <w:r>
              <w:rPr>
                <w:sz w:val="16"/>
              </w:rPr>
              <w:t>B</w:t>
            </w:r>
            <w:r w:rsidR="00613376" w:rsidRPr="000C566C">
              <w:rPr>
                <w:sz w:val="16"/>
              </w:rPr>
              <w:t xml:space="preserve">uild growth assets well in advance of actual growth. OR </w:t>
            </w:r>
            <w:r w:rsidR="00FF3051">
              <w:rPr>
                <w:sz w:val="16"/>
              </w:rPr>
              <w:t>s</w:t>
            </w:r>
            <w:r w:rsidR="00613376" w:rsidRPr="000C566C">
              <w:rPr>
                <w:sz w:val="16"/>
              </w:rPr>
              <w:t>ervice levels deteriorate due to failure to build growth assets in time.</w:t>
            </w:r>
            <w:r w:rsidR="004643DB">
              <w:rPr>
                <w:sz w:val="16"/>
              </w:rPr>
              <w:t xml:space="preserve"> </w:t>
            </w:r>
          </w:p>
        </w:tc>
        <w:tc>
          <w:tcPr>
            <w:tcW w:w="4535" w:type="dxa"/>
            <w:shd w:val="clear" w:color="auto" w:fill="FFFFFF" w:themeFill="background1"/>
          </w:tcPr>
          <w:p w14:paraId="1A8B0E83" w14:textId="353FA4CC" w:rsidR="00613376" w:rsidRPr="00D75A51" w:rsidRDefault="00613376" w:rsidP="00E868D8">
            <w:pPr>
              <w:spacing w:before="0" w:after="40" w:line="240" w:lineRule="auto"/>
              <w:rPr>
                <w:sz w:val="16"/>
              </w:rPr>
            </w:pPr>
            <w:r w:rsidRPr="00D75A51">
              <w:rPr>
                <w:sz w:val="16"/>
              </w:rPr>
              <w:t>Robust demand</w:t>
            </w:r>
            <w:r w:rsidR="00E019B4">
              <w:rPr>
                <w:sz w:val="16"/>
              </w:rPr>
              <w:t>-</w:t>
            </w:r>
            <w:r w:rsidRPr="00D75A51">
              <w:rPr>
                <w:sz w:val="16"/>
              </w:rPr>
              <w:t>forecasting process.</w:t>
            </w:r>
            <w:r w:rsidR="004643DB">
              <w:rPr>
                <w:sz w:val="16"/>
              </w:rPr>
              <w:t xml:space="preserve"> </w:t>
            </w:r>
          </w:p>
          <w:p w14:paraId="63B879C0" w14:textId="0BDC20F6" w:rsidR="00613376" w:rsidRPr="00D75A51" w:rsidRDefault="00EE0CA4" w:rsidP="00E868D8">
            <w:pPr>
              <w:spacing w:before="0" w:after="40" w:line="240" w:lineRule="auto"/>
              <w:rPr>
                <w:sz w:val="16"/>
              </w:rPr>
            </w:pPr>
            <w:r>
              <w:rPr>
                <w:sz w:val="16"/>
              </w:rPr>
              <w:t>Apply</w:t>
            </w:r>
            <w:r w:rsidR="00613376" w:rsidRPr="000C566C">
              <w:rPr>
                <w:sz w:val="16"/>
              </w:rPr>
              <w:t xml:space="preserve"> capital rollover mechanism in the event that growth expenditure needs to be brought forward.</w:t>
            </w:r>
          </w:p>
        </w:tc>
        <w:tc>
          <w:tcPr>
            <w:tcW w:w="3572" w:type="dxa"/>
            <w:shd w:val="clear" w:color="auto" w:fill="FFFFFF" w:themeFill="background1"/>
          </w:tcPr>
          <w:p w14:paraId="3723A380" w14:textId="5B3342D2" w:rsidR="00613376" w:rsidRPr="00D75A51" w:rsidRDefault="00613376" w:rsidP="00E868D8">
            <w:pPr>
              <w:spacing w:before="0" w:after="40" w:line="240" w:lineRule="auto"/>
              <w:rPr>
                <w:sz w:val="16"/>
              </w:rPr>
            </w:pPr>
            <w:r>
              <w:rPr>
                <w:sz w:val="16"/>
              </w:rPr>
              <w:t>Shared.</w:t>
            </w:r>
            <w:r w:rsidR="004643DB">
              <w:rPr>
                <w:sz w:val="16"/>
              </w:rPr>
              <w:t xml:space="preserve"> </w:t>
            </w:r>
          </w:p>
        </w:tc>
      </w:tr>
      <w:tr w:rsidR="00613376" w:rsidRPr="00AA4F1E" w14:paraId="31B1B2B2" w14:textId="77777777" w:rsidTr="00832B80">
        <w:trPr>
          <w:cantSplit/>
        </w:trPr>
        <w:tc>
          <w:tcPr>
            <w:tcW w:w="2835" w:type="dxa"/>
            <w:shd w:val="clear" w:color="auto" w:fill="FFFFFF" w:themeFill="background1"/>
          </w:tcPr>
          <w:p w14:paraId="6DDD02AC" w14:textId="7396337A" w:rsidR="00613376" w:rsidRPr="0059349D" w:rsidRDefault="00613376" w:rsidP="00A6363A">
            <w:pPr>
              <w:pStyle w:val="ListParagraph"/>
              <w:numPr>
                <w:ilvl w:val="0"/>
                <w:numId w:val="23"/>
              </w:numPr>
              <w:spacing w:before="0" w:after="40" w:line="240" w:lineRule="auto"/>
              <w:ind w:left="709" w:hanging="709"/>
              <w:rPr>
                <w:sz w:val="16"/>
              </w:rPr>
            </w:pPr>
            <w:r w:rsidRPr="00D75A51">
              <w:rPr>
                <w:sz w:val="16"/>
              </w:rPr>
              <w:t>Actual developer contributions differ materially fro</w:t>
            </w:r>
            <w:r w:rsidR="00E868D8">
              <w:rPr>
                <w:sz w:val="16"/>
              </w:rPr>
              <w:t>m forecast (higher or lower</w:t>
            </w:r>
            <w:r w:rsidRPr="00D75A51">
              <w:rPr>
                <w:sz w:val="16"/>
              </w:rPr>
              <w:t>).</w:t>
            </w:r>
          </w:p>
        </w:tc>
        <w:tc>
          <w:tcPr>
            <w:tcW w:w="3572" w:type="dxa"/>
            <w:shd w:val="clear" w:color="auto" w:fill="FFFFFF" w:themeFill="background1"/>
          </w:tcPr>
          <w:p w14:paraId="52BC72E6" w14:textId="7527875F" w:rsidR="00613376" w:rsidRPr="00D75A51" w:rsidRDefault="00613376" w:rsidP="00E868D8">
            <w:pPr>
              <w:spacing w:before="0" w:after="40" w:line="240" w:lineRule="auto"/>
              <w:rPr>
                <w:sz w:val="16"/>
              </w:rPr>
            </w:pPr>
            <w:r>
              <w:rPr>
                <w:sz w:val="16"/>
              </w:rPr>
              <w:t>Melbourne Water</w:t>
            </w:r>
            <w:r w:rsidRPr="00D75A51">
              <w:rPr>
                <w:sz w:val="16"/>
              </w:rPr>
              <w:t>'s revenue received is lower/greater than forecast.</w:t>
            </w:r>
            <w:r w:rsidR="004643DB">
              <w:rPr>
                <w:sz w:val="16"/>
              </w:rPr>
              <w:t xml:space="preserve"> </w:t>
            </w:r>
            <w:r w:rsidRPr="00D75A51">
              <w:rPr>
                <w:sz w:val="16"/>
              </w:rPr>
              <w:t xml:space="preserve">This relates solely to </w:t>
            </w:r>
            <w:r w:rsidR="00672088">
              <w:rPr>
                <w:sz w:val="16"/>
              </w:rPr>
              <w:t>w</w:t>
            </w:r>
            <w:r w:rsidRPr="00D75A51">
              <w:rPr>
                <w:sz w:val="16"/>
              </w:rPr>
              <w:t xml:space="preserve">aterways and </w:t>
            </w:r>
            <w:r w:rsidR="00672088">
              <w:rPr>
                <w:sz w:val="16"/>
              </w:rPr>
              <w:t>d</w:t>
            </w:r>
            <w:r w:rsidRPr="00D75A51">
              <w:rPr>
                <w:sz w:val="16"/>
              </w:rPr>
              <w:t>rainage.</w:t>
            </w:r>
            <w:r w:rsidR="004643DB">
              <w:rPr>
                <w:sz w:val="16"/>
              </w:rPr>
              <w:t xml:space="preserve"> </w:t>
            </w:r>
          </w:p>
        </w:tc>
        <w:tc>
          <w:tcPr>
            <w:tcW w:w="4535" w:type="dxa"/>
            <w:shd w:val="clear" w:color="auto" w:fill="FFFFFF" w:themeFill="background1"/>
          </w:tcPr>
          <w:p w14:paraId="278E4B0D" w14:textId="79EBB25E" w:rsidR="00613376" w:rsidRPr="00AA4F1E" w:rsidRDefault="00613376" w:rsidP="00E868D8">
            <w:pPr>
              <w:spacing w:before="0" w:after="40" w:line="240" w:lineRule="auto"/>
              <w:rPr>
                <w:sz w:val="16"/>
              </w:rPr>
            </w:pPr>
            <w:r w:rsidRPr="00D75A51">
              <w:rPr>
                <w:sz w:val="16"/>
              </w:rPr>
              <w:t>Robust demand</w:t>
            </w:r>
            <w:r w:rsidR="00E019B4">
              <w:rPr>
                <w:sz w:val="16"/>
              </w:rPr>
              <w:t>-</w:t>
            </w:r>
            <w:r w:rsidRPr="00D75A51">
              <w:rPr>
                <w:sz w:val="16"/>
              </w:rPr>
              <w:t>forecasting process.</w:t>
            </w:r>
            <w:r w:rsidR="004643DB">
              <w:rPr>
                <w:sz w:val="16"/>
              </w:rPr>
              <w:t xml:space="preserve"> </w:t>
            </w:r>
          </w:p>
        </w:tc>
        <w:tc>
          <w:tcPr>
            <w:tcW w:w="3572" w:type="dxa"/>
            <w:shd w:val="clear" w:color="auto" w:fill="FFFFFF" w:themeFill="background1"/>
          </w:tcPr>
          <w:p w14:paraId="06FBEF8C" w14:textId="449718A9" w:rsidR="00EE0CA4" w:rsidRDefault="00EE0CA4" w:rsidP="00E868D8">
            <w:pPr>
              <w:spacing w:before="0" w:after="40" w:line="240" w:lineRule="auto"/>
              <w:rPr>
                <w:sz w:val="16"/>
              </w:rPr>
            </w:pPr>
            <w:r>
              <w:rPr>
                <w:sz w:val="16"/>
              </w:rPr>
              <w:t>C</w:t>
            </w:r>
            <w:r w:rsidR="00613376" w:rsidRPr="00D75A51">
              <w:rPr>
                <w:sz w:val="16"/>
              </w:rPr>
              <w:t xml:space="preserve">ustomers bear the risk </w:t>
            </w:r>
            <w:r>
              <w:rPr>
                <w:sz w:val="16"/>
              </w:rPr>
              <w:t>w</w:t>
            </w:r>
            <w:r w:rsidRPr="00D75A51">
              <w:rPr>
                <w:sz w:val="16"/>
              </w:rPr>
              <w:t>here contributions are higher than forecast</w:t>
            </w:r>
            <w:r>
              <w:rPr>
                <w:sz w:val="16"/>
              </w:rPr>
              <w:t>.</w:t>
            </w:r>
            <w:r w:rsidR="004643DB">
              <w:rPr>
                <w:sz w:val="16"/>
              </w:rPr>
              <w:t xml:space="preserve"> </w:t>
            </w:r>
            <w:r w:rsidRPr="00D75A51">
              <w:rPr>
                <w:sz w:val="16"/>
              </w:rPr>
              <w:t xml:space="preserve"> </w:t>
            </w:r>
          </w:p>
          <w:p w14:paraId="18E2039F" w14:textId="25AF75F4" w:rsidR="00613376" w:rsidRPr="00AA4F1E" w:rsidRDefault="00613376" w:rsidP="00E868D8">
            <w:pPr>
              <w:spacing w:before="0" w:after="40" w:line="240" w:lineRule="auto"/>
              <w:rPr>
                <w:sz w:val="16"/>
              </w:rPr>
            </w:pPr>
            <w:r>
              <w:rPr>
                <w:sz w:val="16"/>
              </w:rPr>
              <w:t>Melbourne Water</w:t>
            </w:r>
            <w:r w:rsidRPr="00D75A51">
              <w:rPr>
                <w:sz w:val="16"/>
              </w:rPr>
              <w:t xml:space="preserve"> bears </w:t>
            </w:r>
            <w:r w:rsidR="00E019B4">
              <w:rPr>
                <w:sz w:val="16"/>
              </w:rPr>
              <w:t xml:space="preserve">the risk </w:t>
            </w:r>
            <w:r w:rsidR="00EE0CA4">
              <w:rPr>
                <w:sz w:val="16"/>
              </w:rPr>
              <w:t>w</w:t>
            </w:r>
            <w:r w:rsidR="00EE0CA4" w:rsidRPr="00D75A51">
              <w:rPr>
                <w:sz w:val="16"/>
              </w:rPr>
              <w:t>here contributions are lower than forecast</w:t>
            </w:r>
            <w:r w:rsidR="00EE0CA4">
              <w:rPr>
                <w:sz w:val="16"/>
              </w:rPr>
              <w:t>.</w:t>
            </w:r>
          </w:p>
        </w:tc>
      </w:tr>
    </w:tbl>
    <w:p w14:paraId="28DF9563" w14:textId="0D324945" w:rsidR="004E79BA" w:rsidRPr="0059349D" w:rsidRDefault="004E79BA" w:rsidP="004E79BA">
      <w:pPr>
        <w:pStyle w:val="Caption"/>
        <w:ind w:left="1134" w:hanging="1134"/>
      </w:pPr>
      <w:bookmarkStart w:id="286" w:name="_Ref31900102"/>
      <w:bookmarkStart w:id="287" w:name="_Toc54705846"/>
      <w:r w:rsidRPr="00130DEA">
        <w:t xml:space="preserve">Table </w:t>
      </w:r>
      <w:fldSimple w:instr=" SEQ Table \* ARABIC ">
        <w:r w:rsidR="00AB54E8">
          <w:rPr>
            <w:noProof/>
          </w:rPr>
          <w:t>33</w:t>
        </w:r>
      </w:fldSimple>
      <w:bookmarkEnd w:id="286"/>
      <w:r w:rsidRPr="00130DEA">
        <w:tab/>
      </w:r>
      <w:r>
        <w:t>Summary of operational risks</w:t>
      </w:r>
      <w:bookmarkEnd w:id="287"/>
    </w:p>
    <w:tbl>
      <w:tblPr>
        <w:tblStyle w:val="TableGrid"/>
        <w:tblW w:w="14514" w:type="dxa"/>
        <w:tblLook w:val="04A0" w:firstRow="1" w:lastRow="0" w:firstColumn="1" w:lastColumn="0" w:noHBand="0" w:noVBand="1"/>
      </w:tblPr>
      <w:tblGrid>
        <w:gridCol w:w="2835"/>
        <w:gridCol w:w="3572"/>
        <w:gridCol w:w="4535"/>
        <w:gridCol w:w="3572"/>
      </w:tblGrid>
      <w:tr w:rsidR="004E79BA" w:rsidRPr="00AA4F1E" w14:paraId="03C3E4B8"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2472BB74" w14:textId="77777777" w:rsidR="004E79BA" w:rsidRPr="00AA4F1E" w:rsidRDefault="004E79BA" w:rsidP="00B12B91">
            <w:pPr>
              <w:spacing w:before="40" w:line="240" w:lineRule="auto"/>
              <w:rPr>
                <w:b/>
                <w:color w:val="auto"/>
                <w:sz w:val="16"/>
              </w:rPr>
            </w:pPr>
            <w:r w:rsidRPr="00AA4F1E">
              <w:rPr>
                <w:b/>
                <w:color w:val="auto"/>
                <w:sz w:val="16"/>
              </w:rPr>
              <w:t>Risk</w:t>
            </w:r>
          </w:p>
        </w:tc>
        <w:tc>
          <w:tcPr>
            <w:tcW w:w="3572" w:type="dxa"/>
            <w:tcBorders>
              <w:bottom w:val="single" w:sz="4" w:space="0" w:color="auto"/>
            </w:tcBorders>
            <w:shd w:val="clear" w:color="auto" w:fill="D9D9D9" w:themeFill="background1" w:themeFillShade="D9"/>
            <w:vAlign w:val="center"/>
          </w:tcPr>
          <w:p w14:paraId="608E055D" w14:textId="199670C4" w:rsidR="004E79BA" w:rsidRPr="00AA4F1E" w:rsidRDefault="004E79BA"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4370B1C7" w14:textId="77777777" w:rsidR="004E79BA" w:rsidRPr="00AA4F1E" w:rsidRDefault="004E79BA"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5560F5D6" w14:textId="7F90316E" w:rsidR="004E79BA" w:rsidRPr="00AA4F1E" w:rsidRDefault="004E79BA" w:rsidP="00B12B91">
            <w:pPr>
              <w:spacing w:before="40" w:line="240" w:lineRule="auto"/>
              <w:rPr>
                <w:b/>
                <w:color w:val="auto"/>
                <w:sz w:val="16"/>
              </w:rPr>
            </w:pPr>
            <w:r w:rsidRPr="00AA4F1E">
              <w:rPr>
                <w:b/>
                <w:color w:val="auto"/>
                <w:sz w:val="16"/>
              </w:rPr>
              <w:t>Who pays/bears the risk</w:t>
            </w:r>
          </w:p>
        </w:tc>
      </w:tr>
      <w:tr w:rsidR="004E79BA" w:rsidRPr="00AA4F1E" w14:paraId="48FF010C" w14:textId="77777777" w:rsidTr="00832B80">
        <w:trPr>
          <w:cantSplit/>
        </w:trPr>
        <w:tc>
          <w:tcPr>
            <w:tcW w:w="2835" w:type="dxa"/>
            <w:shd w:val="clear" w:color="auto" w:fill="FFFFFF" w:themeFill="background1"/>
          </w:tcPr>
          <w:p w14:paraId="0D2A0F62" w14:textId="25E02227" w:rsidR="004E79BA" w:rsidRPr="00E7595D" w:rsidRDefault="004E79BA" w:rsidP="00A6363A">
            <w:pPr>
              <w:pStyle w:val="ListParagraph"/>
              <w:numPr>
                <w:ilvl w:val="0"/>
                <w:numId w:val="28"/>
              </w:numPr>
              <w:spacing w:before="0" w:after="40" w:line="240" w:lineRule="auto"/>
              <w:ind w:left="794" w:hanging="794"/>
              <w:rPr>
                <w:sz w:val="16"/>
              </w:rPr>
            </w:pPr>
            <w:r w:rsidRPr="00E7595D">
              <w:rPr>
                <w:sz w:val="16"/>
              </w:rPr>
              <w:t xml:space="preserve">Damage to people, property, environment caused by </w:t>
            </w:r>
            <w:r>
              <w:rPr>
                <w:sz w:val="16"/>
              </w:rPr>
              <w:t>Melbourne Water</w:t>
            </w:r>
            <w:r w:rsidRPr="00E7595D">
              <w:rPr>
                <w:sz w:val="16"/>
              </w:rPr>
              <w:t xml:space="preserve"> operations/ assets </w:t>
            </w:r>
            <w:r w:rsidR="00E019B4">
              <w:rPr>
                <w:sz w:val="16"/>
              </w:rPr>
              <w:t>–</w:t>
            </w:r>
            <w:r w:rsidRPr="00E7595D">
              <w:rPr>
                <w:sz w:val="16"/>
              </w:rPr>
              <w:t xml:space="preserve"> breach of operating licences/ general environmental duty.</w:t>
            </w:r>
          </w:p>
        </w:tc>
        <w:tc>
          <w:tcPr>
            <w:tcW w:w="3572" w:type="dxa"/>
            <w:shd w:val="clear" w:color="auto" w:fill="FFFFFF" w:themeFill="background1"/>
          </w:tcPr>
          <w:p w14:paraId="219CE058" w14:textId="5B83B003" w:rsidR="004E79BA" w:rsidRPr="00E7595D" w:rsidRDefault="004E79BA" w:rsidP="00E868D8">
            <w:pPr>
              <w:spacing w:before="0" w:after="40" w:line="240" w:lineRule="auto"/>
              <w:rPr>
                <w:sz w:val="16"/>
              </w:rPr>
            </w:pPr>
            <w:r w:rsidRPr="00E7595D">
              <w:rPr>
                <w:sz w:val="16"/>
              </w:rPr>
              <w:t>Legal liability for damages.</w:t>
            </w:r>
            <w:r w:rsidR="004643DB">
              <w:rPr>
                <w:sz w:val="16"/>
              </w:rPr>
              <w:t xml:space="preserve"> </w:t>
            </w:r>
          </w:p>
          <w:p w14:paraId="1A575D39" w14:textId="5545500B" w:rsidR="004E79BA" w:rsidRDefault="004E79BA" w:rsidP="00E868D8">
            <w:pPr>
              <w:spacing w:before="0" w:after="40" w:line="240" w:lineRule="auto"/>
              <w:rPr>
                <w:sz w:val="16"/>
              </w:rPr>
            </w:pPr>
            <w:r w:rsidRPr="00E7595D">
              <w:rPr>
                <w:sz w:val="16"/>
              </w:rPr>
              <w:t>Contingency costs (e.g. additional desal</w:t>
            </w:r>
            <w:r w:rsidR="00275430">
              <w:rPr>
                <w:sz w:val="16"/>
              </w:rPr>
              <w:t>inated</w:t>
            </w:r>
            <w:r w:rsidRPr="00E7595D">
              <w:rPr>
                <w:sz w:val="16"/>
              </w:rPr>
              <w:t xml:space="preserve"> water in event of dam failure).</w:t>
            </w:r>
            <w:r w:rsidR="004643DB">
              <w:rPr>
                <w:sz w:val="16"/>
              </w:rPr>
              <w:t xml:space="preserve"> </w:t>
            </w:r>
          </w:p>
          <w:p w14:paraId="24A0119A" w14:textId="662C51C2" w:rsidR="004E79BA" w:rsidRPr="00E7595D" w:rsidRDefault="004E79BA" w:rsidP="00E868D8">
            <w:pPr>
              <w:spacing w:before="0" w:after="40" w:line="240" w:lineRule="auto"/>
              <w:rPr>
                <w:sz w:val="16"/>
              </w:rPr>
            </w:pPr>
            <w:r>
              <w:rPr>
                <w:sz w:val="16"/>
              </w:rPr>
              <w:t>Unplanned incident response and remediation costs.</w:t>
            </w:r>
            <w:r w:rsidR="004643DB">
              <w:rPr>
                <w:sz w:val="16"/>
              </w:rPr>
              <w:t xml:space="preserve"> </w:t>
            </w:r>
          </w:p>
        </w:tc>
        <w:tc>
          <w:tcPr>
            <w:tcW w:w="4535" w:type="dxa"/>
            <w:shd w:val="clear" w:color="auto" w:fill="FFFFFF" w:themeFill="background1"/>
          </w:tcPr>
          <w:p w14:paraId="07CA59A4" w14:textId="66649391" w:rsidR="00A7743C" w:rsidRDefault="00A7743C" w:rsidP="00E868D8">
            <w:pPr>
              <w:spacing w:before="0" w:after="40" w:line="240" w:lineRule="auto"/>
              <w:rPr>
                <w:sz w:val="16"/>
              </w:rPr>
            </w:pPr>
            <w:r>
              <w:rPr>
                <w:sz w:val="16"/>
              </w:rPr>
              <w:t xml:space="preserve">Integrated </w:t>
            </w:r>
            <w:r w:rsidR="00E019B4">
              <w:rPr>
                <w:sz w:val="16"/>
              </w:rPr>
              <w:t>m</w:t>
            </w:r>
            <w:r>
              <w:rPr>
                <w:sz w:val="16"/>
              </w:rPr>
              <w:t xml:space="preserve">anagement </w:t>
            </w:r>
            <w:r w:rsidR="00E019B4">
              <w:rPr>
                <w:sz w:val="16"/>
              </w:rPr>
              <w:t>s</w:t>
            </w:r>
            <w:r>
              <w:rPr>
                <w:sz w:val="16"/>
              </w:rPr>
              <w:t>ystem.</w:t>
            </w:r>
            <w:r w:rsidR="004643DB">
              <w:rPr>
                <w:sz w:val="16"/>
              </w:rPr>
              <w:t xml:space="preserve"> </w:t>
            </w:r>
          </w:p>
          <w:p w14:paraId="64146294" w14:textId="5A6A95B4" w:rsidR="004E79BA" w:rsidRPr="00E7595D" w:rsidRDefault="004E79BA" w:rsidP="00E868D8">
            <w:pPr>
              <w:spacing w:before="0" w:after="40" w:line="240" w:lineRule="auto"/>
              <w:rPr>
                <w:sz w:val="16"/>
              </w:rPr>
            </w:pPr>
            <w:r w:rsidRPr="00E7595D">
              <w:rPr>
                <w:sz w:val="16"/>
              </w:rPr>
              <w:t>Asset management regimes, including operating protocols and renewals programs.</w:t>
            </w:r>
            <w:r w:rsidR="004643DB">
              <w:rPr>
                <w:sz w:val="16"/>
              </w:rPr>
              <w:t xml:space="preserve"> </w:t>
            </w:r>
          </w:p>
          <w:p w14:paraId="7D16A3B3" w14:textId="3AEE28D7" w:rsidR="004E79BA" w:rsidRPr="00E7595D" w:rsidRDefault="004E79BA" w:rsidP="00E868D8">
            <w:pPr>
              <w:spacing w:before="0" w:after="40" w:line="240" w:lineRule="auto"/>
              <w:rPr>
                <w:sz w:val="16"/>
              </w:rPr>
            </w:pPr>
            <w:r>
              <w:rPr>
                <w:sz w:val="16"/>
              </w:rPr>
              <w:t xml:space="preserve">Emergency management </w:t>
            </w:r>
            <w:r w:rsidR="00E41193">
              <w:rPr>
                <w:sz w:val="16"/>
              </w:rPr>
              <w:t xml:space="preserve">protocols and </w:t>
            </w:r>
            <w:r>
              <w:rPr>
                <w:sz w:val="16"/>
              </w:rPr>
              <w:t xml:space="preserve">capability </w:t>
            </w:r>
            <w:r w:rsidR="00E41193">
              <w:rPr>
                <w:sz w:val="16"/>
              </w:rPr>
              <w:t>to reduce</w:t>
            </w:r>
            <w:r>
              <w:rPr>
                <w:sz w:val="16"/>
              </w:rPr>
              <w:t xml:space="preserve"> the consequence once events occur.</w:t>
            </w:r>
            <w:r w:rsidR="004643DB">
              <w:rPr>
                <w:sz w:val="16"/>
              </w:rPr>
              <w:t xml:space="preserve"> </w:t>
            </w:r>
          </w:p>
          <w:p w14:paraId="6893055B" w14:textId="3DB66392" w:rsidR="004E79BA" w:rsidRPr="00AA4F1E" w:rsidRDefault="004E79BA" w:rsidP="00E868D8">
            <w:pPr>
              <w:spacing w:before="0" w:after="40" w:line="240" w:lineRule="auto"/>
              <w:rPr>
                <w:sz w:val="16"/>
              </w:rPr>
            </w:pPr>
            <w:r>
              <w:rPr>
                <w:sz w:val="16"/>
              </w:rPr>
              <w:t>Melbourne Water</w:t>
            </w:r>
            <w:r w:rsidRPr="00E7595D">
              <w:rPr>
                <w:sz w:val="16"/>
              </w:rPr>
              <w:t xml:space="preserve"> has a robust insurance program covering most major perils to the extent available in the commercial insurance market. </w:t>
            </w:r>
          </w:p>
        </w:tc>
        <w:tc>
          <w:tcPr>
            <w:tcW w:w="3572" w:type="dxa"/>
            <w:shd w:val="clear" w:color="auto" w:fill="FFFFFF" w:themeFill="background1"/>
          </w:tcPr>
          <w:p w14:paraId="6B4173A9" w14:textId="18686F72" w:rsidR="004E79BA" w:rsidRPr="0059349D" w:rsidRDefault="004E79BA" w:rsidP="00E868D8">
            <w:pPr>
              <w:spacing w:before="0" w:after="40" w:line="240" w:lineRule="auto"/>
              <w:rPr>
                <w:sz w:val="16"/>
              </w:rPr>
            </w:pPr>
            <w:r w:rsidRPr="00E7595D">
              <w:rPr>
                <w:sz w:val="16"/>
              </w:rPr>
              <w:t xml:space="preserve">Customers fund this insurance and therefore bear the cost for insured levels of risk, while residual risk is borne by </w:t>
            </w:r>
            <w:r>
              <w:rPr>
                <w:sz w:val="16"/>
              </w:rPr>
              <w:t>Melbourne Water</w:t>
            </w:r>
            <w:r w:rsidRPr="00E7595D">
              <w:rPr>
                <w:sz w:val="16"/>
              </w:rPr>
              <w:t>.</w:t>
            </w:r>
            <w:r w:rsidR="004643DB">
              <w:rPr>
                <w:sz w:val="16"/>
              </w:rPr>
              <w:t xml:space="preserve"> </w:t>
            </w:r>
          </w:p>
        </w:tc>
      </w:tr>
      <w:tr w:rsidR="004E79BA" w:rsidRPr="00AA4F1E" w14:paraId="1E4E5A15"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79D7FD80" w14:textId="77777777" w:rsidR="004E79BA" w:rsidRPr="00E7595D" w:rsidRDefault="004E79BA" w:rsidP="00A6363A">
            <w:pPr>
              <w:pStyle w:val="ListParagraph"/>
              <w:numPr>
                <w:ilvl w:val="0"/>
                <w:numId w:val="28"/>
              </w:numPr>
              <w:spacing w:before="0" w:after="40" w:line="240" w:lineRule="auto"/>
              <w:ind w:left="794" w:hanging="794"/>
              <w:rPr>
                <w:sz w:val="16"/>
              </w:rPr>
            </w:pPr>
            <w:r>
              <w:rPr>
                <w:sz w:val="16"/>
              </w:rPr>
              <w:t>Breach of</w:t>
            </w:r>
            <w:r w:rsidRPr="00E7595D">
              <w:rPr>
                <w:sz w:val="16"/>
              </w:rPr>
              <w:t xml:space="preserve"> </w:t>
            </w:r>
            <w:r w:rsidRPr="00B40BB3">
              <w:rPr>
                <w:sz w:val="16"/>
              </w:rPr>
              <w:t>operating licence and environmental duty</w:t>
            </w:r>
            <w:r>
              <w:rPr>
                <w:sz w:val="16"/>
              </w:rPr>
              <w:t xml:space="preserve"> (sewerage transfer)</w:t>
            </w:r>
            <w:r w:rsidRPr="00E7595D">
              <w:rPr>
                <w:sz w:val="16"/>
              </w:rPr>
              <w:t>.</w:t>
            </w:r>
          </w:p>
        </w:tc>
        <w:tc>
          <w:tcPr>
            <w:tcW w:w="3572" w:type="dxa"/>
            <w:shd w:val="clear" w:color="auto" w:fill="FFFFFF" w:themeFill="background1"/>
          </w:tcPr>
          <w:p w14:paraId="6E251707" w14:textId="40098395" w:rsidR="004E79BA" w:rsidRPr="00E7595D" w:rsidRDefault="004E79BA" w:rsidP="00E868D8">
            <w:pPr>
              <w:spacing w:before="0" w:after="40" w:line="240" w:lineRule="auto"/>
              <w:rPr>
                <w:sz w:val="16"/>
              </w:rPr>
            </w:pPr>
            <w:r w:rsidRPr="00B40BB3">
              <w:rPr>
                <w:sz w:val="16"/>
              </w:rPr>
              <w:t>Unplanned incident cost and/or payment of penalties to regulator.</w:t>
            </w:r>
          </w:p>
        </w:tc>
        <w:tc>
          <w:tcPr>
            <w:tcW w:w="4535" w:type="dxa"/>
            <w:shd w:val="clear" w:color="auto" w:fill="FFFFFF" w:themeFill="background1"/>
          </w:tcPr>
          <w:p w14:paraId="1FF14761" w14:textId="3E4DF0BD" w:rsidR="004E79BA" w:rsidRDefault="004E79BA" w:rsidP="00E868D8">
            <w:pPr>
              <w:spacing w:before="0" w:after="40" w:line="240" w:lineRule="auto"/>
              <w:rPr>
                <w:sz w:val="16"/>
              </w:rPr>
            </w:pPr>
            <w:r>
              <w:rPr>
                <w:sz w:val="16"/>
              </w:rPr>
              <w:t xml:space="preserve">Integrated </w:t>
            </w:r>
            <w:r w:rsidR="00E019B4">
              <w:rPr>
                <w:sz w:val="16"/>
              </w:rPr>
              <w:t>m</w:t>
            </w:r>
            <w:r>
              <w:rPr>
                <w:sz w:val="16"/>
              </w:rPr>
              <w:t xml:space="preserve">anagement </w:t>
            </w:r>
            <w:r w:rsidR="00E019B4">
              <w:rPr>
                <w:sz w:val="16"/>
              </w:rPr>
              <w:t>s</w:t>
            </w:r>
            <w:r>
              <w:rPr>
                <w:sz w:val="16"/>
              </w:rPr>
              <w:t>ystem.</w:t>
            </w:r>
            <w:r w:rsidR="004643DB">
              <w:rPr>
                <w:sz w:val="16"/>
              </w:rPr>
              <w:t xml:space="preserve"> </w:t>
            </w:r>
          </w:p>
          <w:p w14:paraId="064C1402" w14:textId="33AB95A8" w:rsidR="004E79BA" w:rsidRPr="00B40BB3" w:rsidRDefault="004E79BA" w:rsidP="00E868D8">
            <w:pPr>
              <w:spacing w:before="0" w:after="40" w:line="240" w:lineRule="auto"/>
              <w:rPr>
                <w:sz w:val="16"/>
              </w:rPr>
            </w:pPr>
            <w:r w:rsidRPr="00B40BB3">
              <w:rPr>
                <w:sz w:val="16"/>
              </w:rPr>
              <w:t>Asset management regimes, including operating protocols and renewals programs.</w:t>
            </w:r>
            <w:r w:rsidR="004643DB">
              <w:rPr>
                <w:sz w:val="16"/>
              </w:rPr>
              <w:t xml:space="preserve"> </w:t>
            </w:r>
          </w:p>
          <w:p w14:paraId="2FA833F2" w14:textId="02D2B345" w:rsidR="004E79BA" w:rsidRPr="00E7595D" w:rsidRDefault="004E79BA" w:rsidP="00E868D8">
            <w:pPr>
              <w:spacing w:before="0" w:after="40" w:line="240" w:lineRule="auto"/>
              <w:rPr>
                <w:sz w:val="16"/>
              </w:rPr>
            </w:pPr>
            <w:r w:rsidRPr="00B40BB3">
              <w:rPr>
                <w:sz w:val="16"/>
              </w:rPr>
              <w:t>Public liability insurance</w:t>
            </w:r>
            <w:r>
              <w:rPr>
                <w:sz w:val="16"/>
              </w:rPr>
              <w:t xml:space="preserve"> (limited coverage)</w:t>
            </w:r>
            <w:r w:rsidRPr="00B40BB3">
              <w:rPr>
                <w:sz w:val="16"/>
              </w:rPr>
              <w:t>.</w:t>
            </w:r>
            <w:r w:rsidR="004643DB">
              <w:rPr>
                <w:sz w:val="16"/>
              </w:rPr>
              <w:t xml:space="preserve"> </w:t>
            </w:r>
          </w:p>
        </w:tc>
        <w:tc>
          <w:tcPr>
            <w:tcW w:w="3572" w:type="dxa"/>
            <w:shd w:val="clear" w:color="auto" w:fill="FFFFFF" w:themeFill="background1"/>
          </w:tcPr>
          <w:p w14:paraId="65EBA122" w14:textId="31A8A6A0" w:rsidR="00E41193" w:rsidRDefault="004E79BA" w:rsidP="00E868D8">
            <w:pPr>
              <w:spacing w:before="0" w:after="40" w:line="240" w:lineRule="auto"/>
              <w:rPr>
                <w:sz w:val="16"/>
              </w:rPr>
            </w:pPr>
            <w:r w:rsidRPr="00B40BB3">
              <w:rPr>
                <w:sz w:val="16"/>
              </w:rPr>
              <w:t xml:space="preserve">Customers fund insurance and therefore bear the cost for insured levels of risk, while residual risk is borne by </w:t>
            </w:r>
            <w:r>
              <w:rPr>
                <w:sz w:val="16"/>
              </w:rPr>
              <w:t>Melbourne Water</w:t>
            </w:r>
            <w:r w:rsidRPr="00B40BB3">
              <w:rPr>
                <w:sz w:val="16"/>
              </w:rPr>
              <w:t>.</w:t>
            </w:r>
            <w:r w:rsidR="004643DB">
              <w:rPr>
                <w:sz w:val="16"/>
              </w:rPr>
              <w:t xml:space="preserve"> </w:t>
            </w:r>
          </w:p>
          <w:p w14:paraId="14EB349E" w14:textId="28B2015B" w:rsidR="004E79BA" w:rsidRPr="00E7595D" w:rsidRDefault="00E41193" w:rsidP="00E868D8">
            <w:pPr>
              <w:spacing w:before="0" w:after="40" w:line="240" w:lineRule="auto"/>
              <w:rPr>
                <w:sz w:val="16"/>
              </w:rPr>
            </w:pPr>
            <w:r>
              <w:rPr>
                <w:sz w:val="16"/>
              </w:rPr>
              <w:t xml:space="preserve">Insurance </w:t>
            </w:r>
            <w:r w:rsidRPr="00B40BB3">
              <w:rPr>
                <w:sz w:val="16"/>
              </w:rPr>
              <w:t xml:space="preserve">does not cover </w:t>
            </w:r>
            <w:r>
              <w:rPr>
                <w:sz w:val="16"/>
              </w:rPr>
              <w:t>first</w:t>
            </w:r>
            <w:r w:rsidRPr="00B40BB3">
              <w:rPr>
                <w:sz w:val="16"/>
              </w:rPr>
              <w:t xml:space="preserve"> party costs (i.e. bring forward capital works, early replacement, augmentation</w:t>
            </w:r>
            <w:r w:rsidR="00E019B4">
              <w:rPr>
                <w:sz w:val="16"/>
              </w:rPr>
              <w:t>,</w:t>
            </w:r>
            <w:r w:rsidRPr="00B40BB3">
              <w:rPr>
                <w:sz w:val="16"/>
              </w:rPr>
              <w:t xml:space="preserve"> etc.).</w:t>
            </w:r>
            <w:r w:rsidR="004643DB">
              <w:rPr>
                <w:sz w:val="16"/>
              </w:rPr>
              <w:t xml:space="preserve"> </w:t>
            </w:r>
            <w:r w:rsidRPr="00B40BB3">
              <w:rPr>
                <w:sz w:val="16"/>
              </w:rPr>
              <w:t xml:space="preserve">Any </w:t>
            </w:r>
            <w:r w:rsidR="00C95768">
              <w:rPr>
                <w:sz w:val="16"/>
              </w:rPr>
              <w:t xml:space="preserve">licence </w:t>
            </w:r>
            <w:r w:rsidRPr="00B40BB3">
              <w:rPr>
                <w:sz w:val="16"/>
              </w:rPr>
              <w:t>penalties would be paid using after tax funds.</w:t>
            </w:r>
          </w:p>
        </w:tc>
      </w:tr>
      <w:tr w:rsidR="004E79BA" w:rsidRPr="00AA4F1E" w14:paraId="573A327A" w14:textId="77777777" w:rsidTr="00832B80">
        <w:trPr>
          <w:cantSplit/>
        </w:trPr>
        <w:tc>
          <w:tcPr>
            <w:tcW w:w="2835" w:type="dxa"/>
            <w:shd w:val="clear" w:color="auto" w:fill="FFFFFF" w:themeFill="background1"/>
          </w:tcPr>
          <w:p w14:paraId="3EE29273" w14:textId="77777777" w:rsidR="004E79BA" w:rsidRPr="00E7595D" w:rsidRDefault="004E79BA" w:rsidP="00A6363A">
            <w:pPr>
              <w:pStyle w:val="ListParagraph"/>
              <w:numPr>
                <w:ilvl w:val="0"/>
                <w:numId w:val="28"/>
              </w:numPr>
              <w:spacing w:before="0" w:after="40" w:line="240" w:lineRule="auto"/>
              <w:ind w:left="794" w:hanging="794"/>
              <w:rPr>
                <w:sz w:val="16"/>
              </w:rPr>
            </w:pPr>
            <w:r w:rsidRPr="00B40BB3">
              <w:rPr>
                <w:sz w:val="16"/>
              </w:rPr>
              <w:t>Existing assets (and any contingency plans) unable to provide water to required standard</w:t>
            </w:r>
            <w:r>
              <w:rPr>
                <w:sz w:val="16"/>
              </w:rPr>
              <w:t xml:space="preserve"> – and requiring unplanned capex</w:t>
            </w:r>
            <w:r w:rsidRPr="00B40BB3">
              <w:rPr>
                <w:sz w:val="16"/>
              </w:rPr>
              <w:t>.</w:t>
            </w:r>
          </w:p>
        </w:tc>
        <w:tc>
          <w:tcPr>
            <w:tcW w:w="3572" w:type="dxa"/>
            <w:shd w:val="clear" w:color="auto" w:fill="FFFFFF" w:themeFill="background1"/>
          </w:tcPr>
          <w:p w14:paraId="15190FCF" w14:textId="15DD4D4E" w:rsidR="004E79BA" w:rsidRPr="00B40BB3" w:rsidRDefault="004E79BA" w:rsidP="00E868D8">
            <w:pPr>
              <w:spacing w:before="0" w:after="40" w:line="240" w:lineRule="auto"/>
              <w:rPr>
                <w:i/>
                <w:sz w:val="16"/>
              </w:rPr>
            </w:pPr>
            <w:r>
              <w:rPr>
                <w:i/>
                <w:sz w:val="16"/>
              </w:rPr>
              <w:t>Capital e</w:t>
            </w:r>
            <w:r w:rsidRPr="00B40BB3">
              <w:rPr>
                <w:i/>
                <w:sz w:val="16"/>
              </w:rPr>
              <w:t>xpenditure impact</w:t>
            </w:r>
            <w:r w:rsidR="00AF3794">
              <w:rPr>
                <w:i/>
                <w:sz w:val="16"/>
              </w:rPr>
              <w:t>:</w:t>
            </w:r>
          </w:p>
          <w:p w14:paraId="7D803D5B" w14:textId="39187348" w:rsidR="004E79BA" w:rsidRDefault="004E79BA" w:rsidP="00E868D8">
            <w:pPr>
              <w:spacing w:before="0" w:after="40" w:line="240" w:lineRule="auto"/>
              <w:rPr>
                <w:sz w:val="16"/>
              </w:rPr>
            </w:pPr>
            <w:r w:rsidRPr="00B40BB3">
              <w:rPr>
                <w:sz w:val="16"/>
              </w:rPr>
              <w:t xml:space="preserve">Unplanned capital expenditure to repair/ augment assets following incident - e.g. </w:t>
            </w:r>
            <w:r w:rsidR="00AF3794">
              <w:rPr>
                <w:sz w:val="16"/>
              </w:rPr>
              <w:t>n</w:t>
            </w:r>
            <w:r w:rsidRPr="00B40BB3">
              <w:rPr>
                <w:sz w:val="16"/>
              </w:rPr>
              <w:t>ew water treatment plant brought forward with costs incurred by Melbourne Water in the PS21 regulatory period in order to meet demand.</w:t>
            </w:r>
          </w:p>
          <w:p w14:paraId="3BBEBF00" w14:textId="63CD8712" w:rsidR="004E79BA" w:rsidRPr="00B40BB3" w:rsidRDefault="004E79BA" w:rsidP="00E868D8">
            <w:pPr>
              <w:spacing w:before="0" w:after="40" w:line="240" w:lineRule="auto"/>
              <w:rPr>
                <w:i/>
                <w:sz w:val="16"/>
              </w:rPr>
            </w:pPr>
            <w:r w:rsidRPr="00B40BB3">
              <w:rPr>
                <w:i/>
                <w:sz w:val="16"/>
              </w:rPr>
              <w:t>Other impact</w:t>
            </w:r>
            <w:r w:rsidR="00D0592E">
              <w:rPr>
                <w:i/>
                <w:sz w:val="16"/>
              </w:rPr>
              <w:t>s:</w:t>
            </w:r>
          </w:p>
          <w:p w14:paraId="1FB22F0E" w14:textId="2D2FCEDD" w:rsidR="004E79BA" w:rsidRPr="00B40BB3" w:rsidRDefault="004E79BA" w:rsidP="00E868D8">
            <w:pPr>
              <w:spacing w:before="0" w:after="40" w:line="240" w:lineRule="auto"/>
              <w:rPr>
                <w:sz w:val="16"/>
              </w:rPr>
            </w:pPr>
            <w:r w:rsidRPr="00B40BB3">
              <w:rPr>
                <w:sz w:val="16"/>
              </w:rPr>
              <w:t>Issue of boil water notice.</w:t>
            </w:r>
            <w:r w:rsidR="004643DB">
              <w:rPr>
                <w:sz w:val="16"/>
              </w:rPr>
              <w:t xml:space="preserve"> </w:t>
            </w:r>
          </w:p>
          <w:p w14:paraId="11C3ED94" w14:textId="43B244A0" w:rsidR="004E79BA" w:rsidRPr="00E7595D" w:rsidRDefault="004E79BA" w:rsidP="00E868D8">
            <w:pPr>
              <w:spacing w:before="0" w:after="40" w:line="240" w:lineRule="auto"/>
              <w:rPr>
                <w:sz w:val="16"/>
              </w:rPr>
            </w:pPr>
            <w:r w:rsidRPr="00B40BB3">
              <w:rPr>
                <w:sz w:val="16"/>
              </w:rPr>
              <w:t>Reputational damage to Melbourne Water and Melbourne community.</w:t>
            </w:r>
            <w:r w:rsidR="004643DB">
              <w:rPr>
                <w:sz w:val="16"/>
              </w:rPr>
              <w:t xml:space="preserve"> </w:t>
            </w:r>
          </w:p>
        </w:tc>
        <w:tc>
          <w:tcPr>
            <w:tcW w:w="4535" w:type="dxa"/>
            <w:shd w:val="clear" w:color="auto" w:fill="FFFFFF" w:themeFill="background1"/>
          </w:tcPr>
          <w:p w14:paraId="247DF0CD" w14:textId="4DB5935E" w:rsidR="004E79BA" w:rsidRDefault="004E79BA" w:rsidP="00E868D8">
            <w:pPr>
              <w:spacing w:before="0" w:after="40" w:line="240" w:lineRule="auto"/>
              <w:rPr>
                <w:sz w:val="16"/>
              </w:rPr>
            </w:pPr>
            <w:r>
              <w:rPr>
                <w:sz w:val="16"/>
              </w:rPr>
              <w:t xml:space="preserve">Integrated </w:t>
            </w:r>
            <w:r w:rsidR="00AF3794">
              <w:rPr>
                <w:sz w:val="16"/>
              </w:rPr>
              <w:t>m</w:t>
            </w:r>
            <w:r>
              <w:rPr>
                <w:sz w:val="16"/>
              </w:rPr>
              <w:t xml:space="preserve">anagement </w:t>
            </w:r>
            <w:r w:rsidR="00AF3794">
              <w:rPr>
                <w:sz w:val="16"/>
              </w:rPr>
              <w:t>s</w:t>
            </w:r>
            <w:r>
              <w:rPr>
                <w:sz w:val="16"/>
              </w:rPr>
              <w:t>ystem.</w:t>
            </w:r>
            <w:r w:rsidR="004643DB">
              <w:rPr>
                <w:sz w:val="16"/>
              </w:rPr>
              <w:t xml:space="preserve"> </w:t>
            </w:r>
          </w:p>
          <w:p w14:paraId="0E8BBE7E" w14:textId="7066433D" w:rsidR="004E79BA" w:rsidRPr="00B40BB3" w:rsidRDefault="004E79BA" w:rsidP="00E868D8">
            <w:pPr>
              <w:spacing w:before="0" w:after="40" w:line="240" w:lineRule="auto"/>
              <w:rPr>
                <w:sz w:val="16"/>
              </w:rPr>
            </w:pPr>
            <w:r w:rsidRPr="00B40BB3">
              <w:rPr>
                <w:sz w:val="16"/>
              </w:rPr>
              <w:t>Asset management regimes, including operating protocols and renewals programs.</w:t>
            </w:r>
            <w:r w:rsidR="004643DB">
              <w:rPr>
                <w:sz w:val="16"/>
              </w:rPr>
              <w:t xml:space="preserve"> </w:t>
            </w:r>
          </w:p>
          <w:p w14:paraId="2217AF55" w14:textId="7739DC39" w:rsidR="004E79BA" w:rsidRPr="00B40BB3" w:rsidRDefault="004E79BA" w:rsidP="00E868D8">
            <w:pPr>
              <w:spacing w:before="0" w:after="40" w:line="240" w:lineRule="auto"/>
              <w:rPr>
                <w:sz w:val="16"/>
              </w:rPr>
            </w:pPr>
            <w:r w:rsidRPr="00B40BB3">
              <w:rPr>
                <w:sz w:val="16"/>
              </w:rPr>
              <w:t>Crisis management protocols.</w:t>
            </w:r>
            <w:r w:rsidR="004643DB">
              <w:rPr>
                <w:sz w:val="16"/>
              </w:rPr>
              <w:t xml:space="preserve"> </w:t>
            </w:r>
          </w:p>
          <w:p w14:paraId="3529D40A" w14:textId="387BC23F" w:rsidR="007A19EB" w:rsidRDefault="004E79BA" w:rsidP="00E868D8">
            <w:pPr>
              <w:spacing w:before="0" w:after="40" w:line="240" w:lineRule="auto"/>
              <w:rPr>
                <w:sz w:val="16"/>
              </w:rPr>
            </w:pPr>
            <w:r w:rsidRPr="00B40BB3">
              <w:rPr>
                <w:sz w:val="16"/>
              </w:rPr>
              <w:t>New treatment to ensure fit</w:t>
            </w:r>
            <w:r w:rsidR="00136204">
              <w:rPr>
                <w:sz w:val="16"/>
              </w:rPr>
              <w:t>-</w:t>
            </w:r>
            <w:r w:rsidRPr="00B40BB3">
              <w:rPr>
                <w:sz w:val="16"/>
              </w:rPr>
              <w:t>for</w:t>
            </w:r>
            <w:r w:rsidR="00136204">
              <w:rPr>
                <w:sz w:val="16"/>
              </w:rPr>
              <w:t>-</w:t>
            </w:r>
            <w:r w:rsidRPr="00B40BB3">
              <w:rPr>
                <w:sz w:val="16"/>
              </w:rPr>
              <w:t>purpose water is uncertain and would be triggered by a major event.</w:t>
            </w:r>
            <w:r w:rsidR="004643DB">
              <w:rPr>
                <w:sz w:val="16"/>
              </w:rPr>
              <w:t xml:space="preserve"> </w:t>
            </w:r>
            <w:r>
              <w:rPr>
                <w:sz w:val="16"/>
              </w:rPr>
              <w:t>Melbourne Water</w:t>
            </w:r>
            <w:r w:rsidRPr="00B40BB3">
              <w:rPr>
                <w:sz w:val="16"/>
              </w:rPr>
              <w:t xml:space="preserve"> has management plans in place to minimise this risk.</w:t>
            </w:r>
            <w:r w:rsidR="004643DB">
              <w:rPr>
                <w:sz w:val="16"/>
              </w:rPr>
              <w:t xml:space="preserve"> </w:t>
            </w:r>
          </w:p>
          <w:p w14:paraId="01AE1544" w14:textId="649E0DE2" w:rsidR="004E79BA" w:rsidRPr="00B40BB3" w:rsidRDefault="007A19EB" w:rsidP="00E868D8">
            <w:pPr>
              <w:spacing w:before="0" w:after="40" w:line="240" w:lineRule="auto"/>
              <w:rPr>
                <w:sz w:val="16"/>
              </w:rPr>
            </w:pPr>
            <w:r>
              <w:rPr>
                <w:sz w:val="16"/>
              </w:rPr>
              <w:t>Apply pass</w:t>
            </w:r>
            <w:r w:rsidR="00B81F70">
              <w:rPr>
                <w:sz w:val="16"/>
              </w:rPr>
              <w:t>-</w:t>
            </w:r>
            <w:r w:rsidR="004E79BA" w:rsidRPr="00B40BB3">
              <w:rPr>
                <w:sz w:val="16"/>
              </w:rPr>
              <w:t>through or uncertain event mechanism.</w:t>
            </w:r>
            <w:r w:rsidR="004643DB">
              <w:rPr>
                <w:sz w:val="16"/>
              </w:rPr>
              <w:t xml:space="preserve"> </w:t>
            </w:r>
          </w:p>
          <w:p w14:paraId="0E728CD3" w14:textId="35B8E06A" w:rsidR="004E79BA" w:rsidRPr="00E7595D" w:rsidRDefault="004E79BA" w:rsidP="00E868D8">
            <w:pPr>
              <w:spacing w:before="0" w:after="40" w:line="240" w:lineRule="auto"/>
              <w:rPr>
                <w:sz w:val="16"/>
              </w:rPr>
            </w:pPr>
            <w:r w:rsidRPr="00B40BB3">
              <w:rPr>
                <w:sz w:val="16"/>
              </w:rPr>
              <w:t>Contingency plans for key assets minimise the likelihood of this risk.</w:t>
            </w:r>
            <w:r w:rsidR="004643DB">
              <w:rPr>
                <w:sz w:val="16"/>
              </w:rPr>
              <w:t xml:space="preserve"> </w:t>
            </w:r>
          </w:p>
        </w:tc>
        <w:tc>
          <w:tcPr>
            <w:tcW w:w="3572" w:type="dxa"/>
            <w:shd w:val="clear" w:color="auto" w:fill="FFFFFF" w:themeFill="background1"/>
          </w:tcPr>
          <w:p w14:paraId="5B913A31" w14:textId="21F88DDE" w:rsidR="004E79BA" w:rsidRPr="00B40BB3" w:rsidRDefault="004E79BA" w:rsidP="00E868D8">
            <w:pPr>
              <w:spacing w:before="0" w:after="40" w:line="240" w:lineRule="auto"/>
              <w:rPr>
                <w:sz w:val="16"/>
              </w:rPr>
            </w:pPr>
            <w:r>
              <w:rPr>
                <w:sz w:val="16"/>
              </w:rPr>
              <w:t>Melbourne Water</w:t>
            </w:r>
            <w:r w:rsidRPr="00B40BB3">
              <w:rPr>
                <w:sz w:val="16"/>
              </w:rPr>
              <w:t xml:space="preserve"> bears this risk </w:t>
            </w:r>
            <w:r w:rsidR="007F4C64">
              <w:rPr>
                <w:sz w:val="16"/>
              </w:rPr>
              <w:t>–</w:t>
            </w:r>
            <w:r w:rsidR="007F4C64" w:rsidRPr="00B40BB3">
              <w:rPr>
                <w:sz w:val="16"/>
              </w:rPr>
              <w:t xml:space="preserve"> </w:t>
            </w:r>
            <w:r w:rsidRPr="00B40BB3">
              <w:rPr>
                <w:sz w:val="16"/>
              </w:rPr>
              <w:t>it is not insured.</w:t>
            </w:r>
            <w:r w:rsidR="004643DB">
              <w:rPr>
                <w:sz w:val="16"/>
              </w:rPr>
              <w:t xml:space="preserve"> </w:t>
            </w:r>
          </w:p>
          <w:p w14:paraId="6D725BD7" w14:textId="2D115496" w:rsidR="004E79BA" w:rsidRPr="00E7595D" w:rsidRDefault="004E79BA" w:rsidP="00E868D8">
            <w:pPr>
              <w:spacing w:before="0" w:after="40" w:line="240" w:lineRule="auto"/>
              <w:rPr>
                <w:sz w:val="16"/>
              </w:rPr>
            </w:pPr>
            <w:r w:rsidRPr="00B40BB3">
              <w:rPr>
                <w:sz w:val="16"/>
              </w:rPr>
              <w:t xml:space="preserve">Any capital expenditure to repair or augment (e.g. via additional treatment stage) assets would be incurred by </w:t>
            </w:r>
            <w:r>
              <w:rPr>
                <w:sz w:val="16"/>
              </w:rPr>
              <w:t>Melbourne Water</w:t>
            </w:r>
            <w:r w:rsidRPr="00B40BB3">
              <w:rPr>
                <w:sz w:val="16"/>
              </w:rPr>
              <w:t xml:space="preserve"> and efficient expenditure rolled over at the start of the subsequent regulatory period.</w:t>
            </w:r>
            <w:r w:rsidR="004643DB">
              <w:rPr>
                <w:sz w:val="16"/>
              </w:rPr>
              <w:t xml:space="preserve"> </w:t>
            </w:r>
          </w:p>
        </w:tc>
      </w:tr>
      <w:tr w:rsidR="004E79BA" w:rsidRPr="00AA4F1E" w14:paraId="27429993"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6EAF5765" w14:textId="0A37BDE8" w:rsidR="004E79BA" w:rsidRPr="00B40BB3" w:rsidRDefault="004E79BA" w:rsidP="00A6363A">
            <w:pPr>
              <w:pStyle w:val="ListParagraph"/>
              <w:numPr>
                <w:ilvl w:val="0"/>
                <w:numId w:val="28"/>
              </w:numPr>
              <w:spacing w:before="0" w:after="40" w:line="240" w:lineRule="auto"/>
              <w:ind w:left="794" w:hanging="794"/>
              <w:rPr>
                <w:sz w:val="16"/>
              </w:rPr>
            </w:pPr>
            <w:r w:rsidRPr="00B40BB3">
              <w:rPr>
                <w:sz w:val="16"/>
              </w:rPr>
              <w:t>Infrastructure or management regime (including contingency plans) failure causing breach of health standards</w:t>
            </w:r>
            <w:r>
              <w:rPr>
                <w:sz w:val="16"/>
              </w:rPr>
              <w:t xml:space="preserve"> – and requiring unplanned opex.</w:t>
            </w:r>
            <w:r w:rsidR="004643DB">
              <w:rPr>
                <w:sz w:val="16"/>
              </w:rPr>
              <w:t xml:space="preserve"> </w:t>
            </w:r>
          </w:p>
        </w:tc>
        <w:tc>
          <w:tcPr>
            <w:tcW w:w="3572" w:type="dxa"/>
            <w:shd w:val="clear" w:color="auto" w:fill="FFFFFF" w:themeFill="background1"/>
          </w:tcPr>
          <w:p w14:paraId="57B8BF2B" w14:textId="6239F190" w:rsidR="004E79BA" w:rsidRPr="00B40BB3" w:rsidRDefault="004E79BA" w:rsidP="00E868D8">
            <w:pPr>
              <w:spacing w:before="0" w:after="40" w:line="240" w:lineRule="auto"/>
              <w:rPr>
                <w:i/>
                <w:sz w:val="16"/>
              </w:rPr>
            </w:pPr>
            <w:r w:rsidRPr="00B40BB3">
              <w:rPr>
                <w:i/>
                <w:sz w:val="16"/>
              </w:rPr>
              <w:t>Operating expenditure impact</w:t>
            </w:r>
            <w:r w:rsidR="00AF3794">
              <w:rPr>
                <w:i/>
                <w:sz w:val="16"/>
              </w:rPr>
              <w:t>:</w:t>
            </w:r>
          </w:p>
          <w:p w14:paraId="658AA9AA" w14:textId="5D01C8C4" w:rsidR="004E79BA" w:rsidRPr="00B40BB3" w:rsidRDefault="004E79BA" w:rsidP="00E868D8">
            <w:pPr>
              <w:spacing w:before="0" w:after="40" w:line="240" w:lineRule="auto"/>
              <w:rPr>
                <w:sz w:val="16"/>
              </w:rPr>
            </w:pPr>
            <w:r w:rsidRPr="00B40BB3">
              <w:rPr>
                <w:sz w:val="16"/>
              </w:rPr>
              <w:t>Direct incident costs in response to major interruption to water supply.</w:t>
            </w:r>
            <w:r w:rsidR="004643DB">
              <w:rPr>
                <w:sz w:val="16"/>
              </w:rPr>
              <w:t xml:space="preserve"> </w:t>
            </w:r>
            <w:r w:rsidRPr="00B40BB3">
              <w:rPr>
                <w:sz w:val="16"/>
              </w:rPr>
              <w:t>Indirect costs from implementation of water supply contingencies such as use of desal</w:t>
            </w:r>
            <w:r w:rsidR="00275430">
              <w:rPr>
                <w:sz w:val="16"/>
              </w:rPr>
              <w:t>inated water</w:t>
            </w:r>
            <w:r w:rsidRPr="00B40BB3">
              <w:rPr>
                <w:sz w:val="16"/>
              </w:rPr>
              <w:t xml:space="preserve"> or pumping costs.</w:t>
            </w:r>
            <w:r w:rsidR="004643DB">
              <w:rPr>
                <w:sz w:val="16"/>
              </w:rPr>
              <w:t xml:space="preserve"> </w:t>
            </w:r>
          </w:p>
          <w:p w14:paraId="139BBED2" w14:textId="3EA1A704" w:rsidR="004E79BA" w:rsidRPr="00B40BB3" w:rsidRDefault="004E79BA" w:rsidP="00E868D8">
            <w:pPr>
              <w:spacing w:before="0" w:after="40" w:line="240" w:lineRule="auto"/>
              <w:rPr>
                <w:sz w:val="16"/>
              </w:rPr>
            </w:pPr>
            <w:r w:rsidRPr="00B40BB3">
              <w:rPr>
                <w:sz w:val="16"/>
              </w:rPr>
              <w:t xml:space="preserve">Depending on nature and scale of event potential for bring forward of capital expenditure to build new treatment capability </w:t>
            </w:r>
            <w:r w:rsidR="00AF3794">
              <w:rPr>
                <w:sz w:val="16"/>
              </w:rPr>
              <w:t>–</w:t>
            </w:r>
            <w:r w:rsidRPr="00B40BB3">
              <w:rPr>
                <w:sz w:val="16"/>
              </w:rPr>
              <w:t xml:space="preserve"> </w:t>
            </w:r>
            <w:r w:rsidRPr="00B40BB3">
              <w:rPr>
                <w:i/>
                <w:sz w:val="16"/>
              </w:rPr>
              <w:t>refer above</w:t>
            </w:r>
            <w:r w:rsidRPr="00B40BB3">
              <w:rPr>
                <w:sz w:val="16"/>
              </w:rPr>
              <w:t>.</w:t>
            </w:r>
            <w:r>
              <w:rPr>
                <w:sz w:val="16"/>
              </w:rPr>
              <w:t xml:space="preserve"> </w:t>
            </w:r>
          </w:p>
        </w:tc>
        <w:tc>
          <w:tcPr>
            <w:tcW w:w="4535" w:type="dxa"/>
            <w:shd w:val="clear" w:color="auto" w:fill="FFFFFF" w:themeFill="background1"/>
          </w:tcPr>
          <w:p w14:paraId="58F42C85" w14:textId="77777777" w:rsidR="004E79BA" w:rsidRPr="00B40BB3" w:rsidRDefault="004E79BA" w:rsidP="00E868D8">
            <w:pPr>
              <w:spacing w:before="0" w:after="40" w:line="240" w:lineRule="auto"/>
              <w:rPr>
                <w:sz w:val="16"/>
              </w:rPr>
            </w:pPr>
            <w:r w:rsidRPr="00B40BB3">
              <w:rPr>
                <w:sz w:val="16"/>
              </w:rPr>
              <w:t>Asset management regimes, including operating protocols and renewals programs.</w:t>
            </w:r>
          </w:p>
          <w:p w14:paraId="2A5CC6EE" w14:textId="77777777" w:rsidR="004E79BA" w:rsidRPr="00B40BB3" w:rsidRDefault="004E79BA" w:rsidP="00E868D8">
            <w:pPr>
              <w:spacing w:before="0" w:after="40" w:line="240" w:lineRule="auto"/>
              <w:rPr>
                <w:sz w:val="16"/>
              </w:rPr>
            </w:pPr>
            <w:r w:rsidRPr="00B40BB3">
              <w:rPr>
                <w:sz w:val="16"/>
              </w:rPr>
              <w:t>Crisis management protocols.</w:t>
            </w:r>
          </w:p>
          <w:p w14:paraId="0239949D" w14:textId="77777777" w:rsidR="007A19EB" w:rsidRDefault="004E79BA" w:rsidP="00E868D8">
            <w:pPr>
              <w:spacing w:before="0" w:after="40" w:line="240" w:lineRule="auto"/>
              <w:rPr>
                <w:sz w:val="16"/>
              </w:rPr>
            </w:pPr>
            <w:r w:rsidRPr="00B40BB3">
              <w:rPr>
                <w:sz w:val="16"/>
              </w:rPr>
              <w:t xml:space="preserve">Contingency plans for key assets minimise the </w:t>
            </w:r>
            <w:r>
              <w:rPr>
                <w:sz w:val="16"/>
              </w:rPr>
              <w:t>consequence</w:t>
            </w:r>
            <w:r w:rsidRPr="00B40BB3">
              <w:rPr>
                <w:sz w:val="16"/>
              </w:rPr>
              <w:t xml:space="preserve"> of this risk.</w:t>
            </w:r>
            <w:r w:rsidR="007A19EB" w:rsidRPr="00B40BB3">
              <w:rPr>
                <w:sz w:val="16"/>
              </w:rPr>
              <w:t xml:space="preserve"> </w:t>
            </w:r>
          </w:p>
          <w:p w14:paraId="44485F6B" w14:textId="6EED0C4A" w:rsidR="004E79BA" w:rsidRPr="00B40BB3" w:rsidRDefault="007A19EB" w:rsidP="00E868D8">
            <w:pPr>
              <w:spacing w:before="0" w:after="40" w:line="240" w:lineRule="auto"/>
              <w:rPr>
                <w:sz w:val="16"/>
              </w:rPr>
            </w:pPr>
            <w:r w:rsidRPr="00B40BB3">
              <w:rPr>
                <w:sz w:val="16"/>
              </w:rPr>
              <w:t>Forecast opex allowances include levels of expenditure that reflect normal operating levels, with prudent levels of preventative expenditure in line with asset management and operating protocols.</w:t>
            </w:r>
            <w:r w:rsidR="004643DB">
              <w:rPr>
                <w:sz w:val="16"/>
              </w:rPr>
              <w:t xml:space="preserve"> </w:t>
            </w:r>
          </w:p>
        </w:tc>
        <w:tc>
          <w:tcPr>
            <w:tcW w:w="3572" w:type="dxa"/>
            <w:shd w:val="clear" w:color="auto" w:fill="FFFFFF" w:themeFill="background1"/>
          </w:tcPr>
          <w:p w14:paraId="2781663D" w14:textId="103592C8" w:rsidR="004E79BA" w:rsidRPr="00B40BB3" w:rsidRDefault="004E79BA" w:rsidP="00E868D8">
            <w:pPr>
              <w:spacing w:before="0" w:after="40" w:line="240" w:lineRule="auto"/>
              <w:rPr>
                <w:sz w:val="16"/>
              </w:rPr>
            </w:pPr>
            <w:r>
              <w:rPr>
                <w:sz w:val="16"/>
              </w:rPr>
              <w:t>Melbourne Water</w:t>
            </w:r>
            <w:r w:rsidRPr="00B40BB3">
              <w:rPr>
                <w:sz w:val="16"/>
              </w:rPr>
              <w:t xml:space="preserve"> bears this risk</w:t>
            </w:r>
            <w:r>
              <w:rPr>
                <w:sz w:val="16"/>
              </w:rPr>
              <w:t xml:space="preserve"> (it is not insured)</w:t>
            </w:r>
            <w:r w:rsidRPr="00B40BB3">
              <w:rPr>
                <w:sz w:val="16"/>
              </w:rPr>
              <w:t>.</w:t>
            </w:r>
            <w:r w:rsidR="004643DB">
              <w:rPr>
                <w:sz w:val="16"/>
              </w:rPr>
              <w:t xml:space="preserve"> </w:t>
            </w:r>
          </w:p>
          <w:p w14:paraId="573BAC01" w14:textId="06528CBD" w:rsidR="004E79BA" w:rsidRPr="00E7595D" w:rsidRDefault="007A19EB" w:rsidP="00E868D8">
            <w:pPr>
              <w:spacing w:before="0" w:after="40" w:line="240" w:lineRule="auto"/>
              <w:rPr>
                <w:sz w:val="16"/>
              </w:rPr>
            </w:pPr>
            <w:r w:rsidRPr="00B40BB3">
              <w:rPr>
                <w:sz w:val="16"/>
              </w:rPr>
              <w:t xml:space="preserve">Due to the uncertainty associated with these events (likelihood rated as rare) </w:t>
            </w:r>
            <w:r>
              <w:rPr>
                <w:sz w:val="16"/>
              </w:rPr>
              <w:t>Melbourne Water</w:t>
            </w:r>
            <w:r w:rsidRPr="00B40BB3">
              <w:rPr>
                <w:sz w:val="16"/>
              </w:rPr>
              <w:t xml:space="preserve"> does not propose to include an allowance to cover the management of these events.</w:t>
            </w:r>
            <w:r w:rsidR="004643DB">
              <w:rPr>
                <w:sz w:val="16"/>
              </w:rPr>
              <w:t xml:space="preserve"> </w:t>
            </w:r>
            <w:r>
              <w:rPr>
                <w:sz w:val="16"/>
              </w:rPr>
              <w:t xml:space="preserve"> </w:t>
            </w:r>
          </w:p>
        </w:tc>
      </w:tr>
      <w:tr w:rsidR="004E79BA" w:rsidRPr="00AA4F1E" w14:paraId="4D20F480" w14:textId="77777777" w:rsidTr="00832B80">
        <w:trPr>
          <w:cantSplit/>
        </w:trPr>
        <w:tc>
          <w:tcPr>
            <w:tcW w:w="2835" w:type="dxa"/>
            <w:shd w:val="clear" w:color="auto" w:fill="FFFFFF" w:themeFill="background1"/>
          </w:tcPr>
          <w:p w14:paraId="410A75DE" w14:textId="68EE9F3E" w:rsidR="004E79BA" w:rsidRPr="00B40BB3" w:rsidRDefault="004E79BA" w:rsidP="00A6363A">
            <w:pPr>
              <w:pStyle w:val="ListParagraph"/>
              <w:numPr>
                <w:ilvl w:val="0"/>
                <w:numId w:val="28"/>
              </w:numPr>
              <w:spacing w:before="0" w:after="40" w:line="240" w:lineRule="auto"/>
              <w:ind w:left="794" w:hanging="794"/>
              <w:rPr>
                <w:sz w:val="16"/>
              </w:rPr>
            </w:pPr>
            <w:r w:rsidRPr="00F40093">
              <w:rPr>
                <w:sz w:val="16"/>
              </w:rPr>
              <w:t>Material</w:t>
            </w:r>
            <w:r w:rsidRPr="00B40BB3">
              <w:rPr>
                <w:sz w:val="16"/>
              </w:rPr>
              <w:t xml:space="preserve"> sewage spills to waterways </w:t>
            </w:r>
            <w:r>
              <w:rPr>
                <w:sz w:val="16"/>
              </w:rPr>
              <w:br/>
            </w:r>
            <w:r w:rsidR="00AF3794">
              <w:rPr>
                <w:sz w:val="16"/>
              </w:rPr>
              <w:t>a</w:t>
            </w:r>
            <w:r>
              <w:rPr>
                <w:sz w:val="16"/>
              </w:rPr>
              <w:t>nd/</w:t>
            </w:r>
            <w:r w:rsidR="00AF3794">
              <w:rPr>
                <w:sz w:val="16"/>
              </w:rPr>
              <w:t>o</w:t>
            </w:r>
            <w:r>
              <w:rPr>
                <w:sz w:val="16"/>
              </w:rPr>
              <w:t>r</w:t>
            </w:r>
            <w:r>
              <w:rPr>
                <w:sz w:val="16"/>
              </w:rPr>
              <w:br/>
            </w:r>
            <w:r w:rsidR="00AF3794">
              <w:rPr>
                <w:sz w:val="16"/>
              </w:rPr>
              <w:t>m</w:t>
            </w:r>
            <w:r w:rsidRPr="00B40BB3">
              <w:rPr>
                <w:sz w:val="16"/>
              </w:rPr>
              <w:t>inor damage to sewage/water treatment or dam assets.</w:t>
            </w:r>
          </w:p>
        </w:tc>
        <w:tc>
          <w:tcPr>
            <w:tcW w:w="3572" w:type="dxa"/>
            <w:shd w:val="clear" w:color="auto" w:fill="FFFFFF" w:themeFill="background1"/>
          </w:tcPr>
          <w:p w14:paraId="49589AD7" w14:textId="6DE654EB" w:rsidR="004E79BA" w:rsidRPr="00B40BB3" w:rsidRDefault="004E79BA" w:rsidP="00E868D8">
            <w:pPr>
              <w:spacing w:before="0" w:after="40" w:line="240" w:lineRule="auto"/>
              <w:rPr>
                <w:sz w:val="16"/>
              </w:rPr>
            </w:pPr>
            <w:r w:rsidRPr="00B40BB3">
              <w:rPr>
                <w:sz w:val="16"/>
              </w:rPr>
              <w:t>Unplanned operating expenditure on incident management and service rectification</w:t>
            </w:r>
            <w:r>
              <w:rPr>
                <w:sz w:val="16"/>
              </w:rPr>
              <w:t>.</w:t>
            </w:r>
            <w:r w:rsidR="004643DB">
              <w:rPr>
                <w:sz w:val="16"/>
              </w:rPr>
              <w:t xml:space="preserve"> </w:t>
            </w:r>
          </w:p>
        </w:tc>
        <w:tc>
          <w:tcPr>
            <w:tcW w:w="4535" w:type="dxa"/>
            <w:shd w:val="clear" w:color="auto" w:fill="FFFFFF" w:themeFill="background1"/>
          </w:tcPr>
          <w:p w14:paraId="67391819" w14:textId="20D30005" w:rsidR="004E79BA" w:rsidRPr="00B40BB3" w:rsidRDefault="004E79BA" w:rsidP="00E868D8">
            <w:pPr>
              <w:spacing w:before="0" w:after="40" w:line="240" w:lineRule="auto"/>
              <w:rPr>
                <w:sz w:val="16"/>
              </w:rPr>
            </w:pPr>
            <w:r w:rsidRPr="00B40BB3">
              <w:rPr>
                <w:sz w:val="16"/>
              </w:rPr>
              <w:t>Asset management regimes, including operating protocols and renewals programs.</w:t>
            </w:r>
            <w:r w:rsidR="004643DB">
              <w:rPr>
                <w:sz w:val="16"/>
              </w:rPr>
              <w:t xml:space="preserve"> </w:t>
            </w:r>
          </w:p>
          <w:p w14:paraId="145E69CD" w14:textId="7E07CFC3" w:rsidR="004E79BA" w:rsidRDefault="007A19EB" w:rsidP="00E868D8">
            <w:pPr>
              <w:spacing w:before="0" w:after="40" w:line="240" w:lineRule="auto"/>
              <w:rPr>
                <w:sz w:val="16"/>
              </w:rPr>
            </w:pPr>
            <w:r>
              <w:rPr>
                <w:sz w:val="16"/>
              </w:rPr>
              <w:t>C</w:t>
            </w:r>
            <w:r w:rsidR="004E79BA" w:rsidRPr="00B40BB3">
              <w:rPr>
                <w:sz w:val="16"/>
              </w:rPr>
              <w:t>apped insuran</w:t>
            </w:r>
            <w:r w:rsidR="004E79BA">
              <w:rPr>
                <w:sz w:val="16"/>
              </w:rPr>
              <w:t>ce for flood events and sudden and</w:t>
            </w:r>
            <w:r w:rsidR="004E79BA" w:rsidRPr="00B40BB3">
              <w:rPr>
                <w:sz w:val="16"/>
              </w:rPr>
              <w:t xml:space="preserve"> accidental pollution events as well as gradual pollution events.</w:t>
            </w:r>
            <w:r w:rsidR="004643DB">
              <w:rPr>
                <w:sz w:val="16"/>
              </w:rPr>
              <w:t xml:space="preserve"> </w:t>
            </w:r>
          </w:p>
          <w:p w14:paraId="610E276A" w14:textId="53C40234" w:rsidR="004E79BA" w:rsidRDefault="004E79BA" w:rsidP="00E868D8">
            <w:pPr>
              <w:spacing w:before="0" w:after="40" w:line="240" w:lineRule="auto"/>
              <w:rPr>
                <w:sz w:val="16"/>
              </w:rPr>
            </w:pPr>
            <w:r w:rsidRPr="00B40BB3">
              <w:rPr>
                <w:sz w:val="16"/>
              </w:rPr>
              <w:t>Spilling from ETP into Patterson River, could require emergency discharge authorisation from the EPA.</w:t>
            </w:r>
            <w:r w:rsidR="004643DB">
              <w:rPr>
                <w:sz w:val="16"/>
              </w:rPr>
              <w:t xml:space="preserve"> </w:t>
            </w:r>
            <w:r w:rsidRPr="00B40BB3">
              <w:rPr>
                <w:sz w:val="16"/>
              </w:rPr>
              <w:t>Would mitigate operationally</w:t>
            </w:r>
            <w:r w:rsidR="00AF3794">
              <w:rPr>
                <w:sz w:val="16"/>
              </w:rPr>
              <w:t>,</w:t>
            </w:r>
            <w:r w:rsidRPr="00B40BB3">
              <w:rPr>
                <w:sz w:val="16"/>
              </w:rPr>
              <w:t xml:space="preserve"> e.g. by maximising volume available in </w:t>
            </w:r>
            <w:r>
              <w:rPr>
                <w:sz w:val="16"/>
              </w:rPr>
              <w:t>e</w:t>
            </w:r>
            <w:r w:rsidRPr="00B40BB3">
              <w:rPr>
                <w:sz w:val="16"/>
              </w:rPr>
              <w:t xml:space="preserve">ffluent </w:t>
            </w:r>
            <w:r>
              <w:rPr>
                <w:sz w:val="16"/>
              </w:rPr>
              <w:t>h</w:t>
            </w:r>
            <w:r w:rsidRPr="00B40BB3">
              <w:rPr>
                <w:sz w:val="16"/>
              </w:rPr>
              <w:t xml:space="preserve">olding </w:t>
            </w:r>
            <w:r>
              <w:rPr>
                <w:sz w:val="16"/>
              </w:rPr>
              <w:t>basin (EHB) system, maximising t</w:t>
            </w:r>
            <w:r w:rsidRPr="00B40BB3">
              <w:rPr>
                <w:sz w:val="16"/>
              </w:rPr>
              <w:t xml:space="preserve">ertiary plant throughput to draw down </w:t>
            </w:r>
            <w:r w:rsidRPr="00AF3794">
              <w:rPr>
                <w:sz w:val="16"/>
              </w:rPr>
              <w:t>EHBs</w:t>
            </w:r>
            <w:r w:rsidRPr="00B40BB3">
              <w:rPr>
                <w:sz w:val="16"/>
              </w:rPr>
              <w:t xml:space="preserve"> etc.</w:t>
            </w:r>
            <w:r w:rsidR="004643DB">
              <w:rPr>
                <w:sz w:val="16"/>
              </w:rPr>
              <w:t xml:space="preserve"> </w:t>
            </w:r>
          </w:p>
          <w:p w14:paraId="050D9479" w14:textId="0CE20BE1" w:rsidR="007A19EB" w:rsidRPr="00E7595D" w:rsidRDefault="007A19EB" w:rsidP="00E868D8">
            <w:pPr>
              <w:spacing w:before="0" w:after="40" w:line="240" w:lineRule="auto"/>
              <w:rPr>
                <w:sz w:val="16"/>
              </w:rPr>
            </w:pPr>
            <w:r w:rsidRPr="00B40BB3">
              <w:rPr>
                <w:sz w:val="16"/>
              </w:rPr>
              <w:t>Forecast opex allowances include levels of expenditure that reflect normal operating levels, with prudent levels of preventative expenditure in line with asset management and operating protocols.</w:t>
            </w:r>
            <w:r w:rsidR="004643DB">
              <w:rPr>
                <w:sz w:val="16"/>
              </w:rPr>
              <w:t xml:space="preserve"> </w:t>
            </w:r>
          </w:p>
        </w:tc>
        <w:tc>
          <w:tcPr>
            <w:tcW w:w="3572" w:type="dxa"/>
            <w:shd w:val="clear" w:color="auto" w:fill="FFFFFF" w:themeFill="background1"/>
          </w:tcPr>
          <w:p w14:paraId="7505A5DE" w14:textId="1170C88C" w:rsidR="004E79BA" w:rsidRPr="00B40BB3" w:rsidRDefault="004E79BA" w:rsidP="00E868D8">
            <w:pPr>
              <w:spacing w:before="0" w:after="40" w:line="240" w:lineRule="auto"/>
              <w:rPr>
                <w:sz w:val="16"/>
              </w:rPr>
            </w:pPr>
            <w:r w:rsidRPr="00B40BB3">
              <w:rPr>
                <w:sz w:val="16"/>
              </w:rPr>
              <w:t xml:space="preserve">Customers fund insurance and therefore bear the cost for insured levels of risk, while residual risk is borne by </w:t>
            </w:r>
            <w:r>
              <w:rPr>
                <w:sz w:val="16"/>
              </w:rPr>
              <w:t>Melbourne Water</w:t>
            </w:r>
            <w:r w:rsidRPr="00B40BB3">
              <w:rPr>
                <w:sz w:val="16"/>
              </w:rPr>
              <w:t>.</w:t>
            </w:r>
            <w:r w:rsidR="004643DB">
              <w:rPr>
                <w:sz w:val="16"/>
              </w:rPr>
              <w:t xml:space="preserve"> </w:t>
            </w:r>
          </w:p>
          <w:p w14:paraId="7FFAA1DF" w14:textId="2361D2C9" w:rsidR="004E79BA" w:rsidRPr="00E7595D" w:rsidRDefault="004E79BA" w:rsidP="00E868D8">
            <w:pPr>
              <w:spacing w:before="0" w:after="40" w:line="240" w:lineRule="auto"/>
              <w:rPr>
                <w:sz w:val="16"/>
              </w:rPr>
            </w:pPr>
            <w:r w:rsidRPr="00B40BB3">
              <w:rPr>
                <w:sz w:val="16"/>
              </w:rPr>
              <w:t xml:space="preserve">Due to the uncertainty associated with these events (likelihood rated as unlikely) </w:t>
            </w:r>
            <w:r>
              <w:rPr>
                <w:sz w:val="16"/>
              </w:rPr>
              <w:t>Melbourne Water</w:t>
            </w:r>
            <w:r w:rsidRPr="00B40BB3">
              <w:rPr>
                <w:sz w:val="16"/>
              </w:rPr>
              <w:t xml:space="preserve"> does not propose to include an allowance to cover the management of these events.</w:t>
            </w:r>
            <w:r w:rsidR="004643DB">
              <w:rPr>
                <w:sz w:val="16"/>
              </w:rPr>
              <w:t xml:space="preserve"> </w:t>
            </w:r>
          </w:p>
        </w:tc>
      </w:tr>
      <w:tr w:rsidR="004E79BA" w:rsidRPr="00AA4F1E" w14:paraId="50EBBA76"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0450C286" w14:textId="3154E683" w:rsidR="004E79BA" w:rsidRPr="00B40BB3" w:rsidRDefault="004E79BA" w:rsidP="00A6363A">
            <w:pPr>
              <w:pStyle w:val="ListParagraph"/>
              <w:numPr>
                <w:ilvl w:val="0"/>
                <w:numId w:val="28"/>
              </w:numPr>
              <w:spacing w:before="0" w:after="40" w:line="240" w:lineRule="auto"/>
              <w:ind w:left="794" w:hanging="794"/>
              <w:rPr>
                <w:sz w:val="16"/>
              </w:rPr>
            </w:pPr>
            <w:r w:rsidRPr="00FB2353">
              <w:rPr>
                <w:sz w:val="16"/>
              </w:rPr>
              <w:t>Significant sewerage spills to waterways</w:t>
            </w:r>
            <w:r w:rsidR="004643DB">
              <w:rPr>
                <w:sz w:val="16"/>
              </w:rPr>
              <w:t xml:space="preserve"> </w:t>
            </w:r>
            <w:r>
              <w:rPr>
                <w:sz w:val="16"/>
              </w:rPr>
              <w:br/>
            </w:r>
            <w:r w:rsidR="00AF3794">
              <w:rPr>
                <w:sz w:val="16"/>
              </w:rPr>
              <w:t>a</w:t>
            </w:r>
            <w:r>
              <w:rPr>
                <w:sz w:val="16"/>
              </w:rPr>
              <w:t>nd/</w:t>
            </w:r>
            <w:r w:rsidR="00AF3794">
              <w:rPr>
                <w:sz w:val="16"/>
              </w:rPr>
              <w:t>o</w:t>
            </w:r>
            <w:r>
              <w:rPr>
                <w:sz w:val="16"/>
              </w:rPr>
              <w:t>r</w:t>
            </w:r>
            <w:r>
              <w:rPr>
                <w:sz w:val="16"/>
              </w:rPr>
              <w:br/>
            </w:r>
            <w:r w:rsidR="00AF3794">
              <w:rPr>
                <w:sz w:val="16"/>
              </w:rPr>
              <w:t>m</w:t>
            </w:r>
            <w:r w:rsidRPr="00FB2353">
              <w:rPr>
                <w:sz w:val="16"/>
              </w:rPr>
              <w:t>aterial damage to sewage/water treatment or dam assets.</w:t>
            </w:r>
            <w:r>
              <w:rPr>
                <w:sz w:val="16"/>
              </w:rPr>
              <w:t xml:space="preserve"> </w:t>
            </w:r>
          </w:p>
        </w:tc>
        <w:tc>
          <w:tcPr>
            <w:tcW w:w="3572" w:type="dxa"/>
            <w:shd w:val="clear" w:color="auto" w:fill="FFFFFF" w:themeFill="background1"/>
          </w:tcPr>
          <w:p w14:paraId="29433100" w14:textId="0B54F4A0" w:rsidR="004E79BA" w:rsidRPr="00B40BB3" w:rsidRDefault="004E79BA" w:rsidP="00E868D8">
            <w:pPr>
              <w:spacing w:before="0" w:after="40" w:line="240" w:lineRule="auto"/>
              <w:rPr>
                <w:sz w:val="16"/>
              </w:rPr>
            </w:pPr>
            <w:r w:rsidRPr="00FB2353">
              <w:rPr>
                <w:sz w:val="16"/>
              </w:rPr>
              <w:t>Unplanned capital expenditure to repair/ augment assets following incident</w:t>
            </w:r>
            <w:r>
              <w:rPr>
                <w:sz w:val="16"/>
              </w:rPr>
              <w:t>.</w:t>
            </w:r>
            <w:r w:rsidR="004643DB">
              <w:rPr>
                <w:sz w:val="16"/>
              </w:rPr>
              <w:t xml:space="preserve"> </w:t>
            </w:r>
          </w:p>
        </w:tc>
        <w:tc>
          <w:tcPr>
            <w:tcW w:w="4535" w:type="dxa"/>
            <w:shd w:val="clear" w:color="auto" w:fill="FFFFFF" w:themeFill="background1"/>
          </w:tcPr>
          <w:p w14:paraId="11BB87D2" w14:textId="6089C996" w:rsidR="004E79BA" w:rsidRPr="00FB2353" w:rsidRDefault="004E79BA" w:rsidP="00E868D8">
            <w:pPr>
              <w:spacing w:before="0" w:after="40" w:line="240" w:lineRule="auto"/>
              <w:rPr>
                <w:sz w:val="16"/>
              </w:rPr>
            </w:pPr>
            <w:r w:rsidRPr="00FB2353">
              <w:rPr>
                <w:sz w:val="16"/>
              </w:rPr>
              <w:t>Asset management regimes, including operating protocols and renewals programs.</w:t>
            </w:r>
            <w:r w:rsidR="004643DB">
              <w:rPr>
                <w:sz w:val="16"/>
              </w:rPr>
              <w:t xml:space="preserve"> </w:t>
            </w:r>
          </w:p>
          <w:p w14:paraId="62564D51" w14:textId="49B30C74" w:rsidR="004E79BA" w:rsidRPr="00E7595D" w:rsidRDefault="004E79BA" w:rsidP="00E868D8">
            <w:pPr>
              <w:spacing w:before="0" w:after="40" w:line="240" w:lineRule="auto"/>
              <w:rPr>
                <w:sz w:val="16"/>
              </w:rPr>
            </w:pPr>
            <w:r>
              <w:rPr>
                <w:sz w:val="16"/>
              </w:rPr>
              <w:t>Melbourne Water</w:t>
            </w:r>
            <w:r w:rsidRPr="00FB2353">
              <w:rPr>
                <w:sz w:val="16"/>
              </w:rPr>
              <w:t xml:space="preserve"> has capped insurance for flood events</w:t>
            </w:r>
            <w:r w:rsidR="00AF3794">
              <w:rPr>
                <w:sz w:val="16"/>
              </w:rPr>
              <w:t>,</w:t>
            </w:r>
            <w:r w:rsidRPr="00FB2353">
              <w:rPr>
                <w:sz w:val="16"/>
              </w:rPr>
              <w:t xml:space="preserve"> and sudden </w:t>
            </w:r>
            <w:r w:rsidR="00AF3794">
              <w:rPr>
                <w:sz w:val="16"/>
              </w:rPr>
              <w:t>and</w:t>
            </w:r>
            <w:r w:rsidRPr="00FB2353">
              <w:rPr>
                <w:sz w:val="16"/>
              </w:rPr>
              <w:t xml:space="preserve"> accidental pollution events as well as gradual pollution events. Property insurance would </w:t>
            </w:r>
            <w:r w:rsidR="00AF3794">
              <w:rPr>
                <w:sz w:val="16"/>
              </w:rPr>
              <w:t xml:space="preserve">also </w:t>
            </w:r>
            <w:r w:rsidRPr="00FB2353">
              <w:rPr>
                <w:sz w:val="16"/>
              </w:rPr>
              <w:t xml:space="preserve">cover damage to </w:t>
            </w:r>
            <w:r>
              <w:rPr>
                <w:sz w:val="16"/>
              </w:rPr>
              <w:t>Melbourne Water</w:t>
            </w:r>
            <w:r w:rsidRPr="00FB2353">
              <w:rPr>
                <w:sz w:val="16"/>
              </w:rPr>
              <w:t xml:space="preserve"> property but </w:t>
            </w:r>
            <w:r>
              <w:rPr>
                <w:sz w:val="16"/>
              </w:rPr>
              <w:t>d</w:t>
            </w:r>
            <w:r w:rsidRPr="00FB2353">
              <w:rPr>
                <w:sz w:val="16"/>
              </w:rPr>
              <w:t>oes not include underground assets, natural assets, cultural assets.</w:t>
            </w:r>
            <w:r w:rsidR="004643DB">
              <w:rPr>
                <w:sz w:val="16"/>
              </w:rPr>
              <w:t xml:space="preserve"> </w:t>
            </w:r>
          </w:p>
        </w:tc>
        <w:tc>
          <w:tcPr>
            <w:tcW w:w="3572" w:type="dxa"/>
            <w:shd w:val="clear" w:color="auto" w:fill="FFFFFF" w:themeFill="background1"/>
          </w:tcPr>
          <w:p w14:paraId="23E107F3" w14:textId="1C0E2E6E" w:rsidR="004E79BA" w:rsidRPr="00FB2353" w:rsidRDefault="004E79BA" w:rsidP="00E868D8">
            <w:pPr>
              <w:spacing w:before="0" w:after="40" w:line="240" w:lineRule="auto"/>
              <w:rPr>
                <w:sz w:val="16"/>
              </w:rPr>
            </w:pPr>
            <w:r w:rsidRPr="00FB2353">
              <w:rPr>
                <w:sz w:val="16"/>
              </w:rPr>
              <w:t xml:space="preserve">Customers fund insurance and therefore bear the cost for insured levels of risk, while residual risk is borne by </w:t>
            </w:r>
            <w:r>
              <w:rPr>
                <w:sz w:val="16"/>
              </w:rPr>
              <w:t>Melbourne Water</w:t>
            </w:r>
            <w:r w:rsidRPr="00FB2353">
              <w:rPr>
                <w:sz w:val="16"/>
              </w:rPr>
              <w:t>.</w:t>
            </w:r>
            <w:r w:rsidR="004643DB">
              <w:rPr>
                <w:sz w:val="16"/>
              </w:rPr>
              <w:t xml:space="preserve"> </w:t>
            </w:r>
          </w:p>
          <w:p w14:paraId="0AFAC1DC" w14:textId="1B81C316" w:rsidR="004E79BA" w:rsidRPr="00E7595D" w:rsidRDefault="004E79BA" w:rsidP="00E868D8">
            <w:pPr>
              <w:spacing w:before="0" w:after="40" w:line="240" w:lineRule="auto"/>
              <w:rPr>
                <w:sz w:val="16"/>
              </w:rPr>
            </w:pPr>
            <w:r w:rsidRPr="00FB2353">
              <w:rPr>
                <w:sz w:val="16"/>
              </w:rPr>
              <w:t xml:space="preserve">Any capital expenditure to repair or augment (e.g. via additional treatment stage) assets would be incurred by </w:t>
            </w:r>
            <w:r>
              <w:rPr>
                <w:sz w:val="16"/>
              </w:rPr>
              <w:t>Melbourne Water</w:t>
            </w:r>
            <w:r w:rsidRPr="00FB2353">
              <w:rPr>
                <w:sz w:val="16"/>
              </w:rPr>
              <w:t xml:space="preserve"> and efficient expenditure rolled over at the start of the subsequent regulatory period.</w:t>
            </w:r>
            <w:r w:rsidR="004643DB">
              <w:rPr>
                <w:sz w:val="16"/>
              </w:rPr>
              <w:t xml:space="preserve"> </w:t>
            </w:r>
          </w:p>
        </w:tc>
      </w:tr>
      <w:tr w:rsidR="004E79BA" w:rsidRPr="00AA4F1E" w14:paraId="0F354CE2" w14:textId="77777777" w:rsidTr="00832B80">
        <w:trPr>
          <w:cantSplit/>
        </w:trPr>
        <w:tc>
          <w:tcPr>
            <w:tcW w:w="2835" w:type="dxa"/>
            <w:shd w:val="clear" w:color="auto" w:fill="FFFFFF" w:themeFill="background1"/>
          </w:tcPr>
          <w:p w14:paraId="7E5D1AC7" w14:textId="06046CE9" w:rsidR="004E79BA" w:rsidRPr="00B40BB3" w:rsidRDefault="004E79BA" w:rsidP="00A6363A">
            <w:pPr>
              <w:pStyle w:val="ListParagraph"/>
              <w:numPr>
                <w:ilvl w:val="0"/>
                <w:numId w:val="28"/>
              </w:numPr>
              <w:spacing w:before="0" w:after="40" w:line="240" w:lineRule="auto"/>
              <w:ind w:left="794" w:hanging="794"/>
              <w:rPr>
                <w:sz w:val="16"/>
              </w:rPr>
            </w:pPr>
            <w:r w:rsidRPr="00FB2353">
              <w:rPr>
                <w:sz w:val="16"/>
              </w:rPr>
              <w:t>Significant effort to bring fire under control and remediate damage to catchments/land/ waterways</w:t>
            </w:r>
            <w:r>
              <w:rPr>
                <w:sz w:val="16"/>
              </w:rPr>
              <w:t>.</w:t>
            </w:r>
            <w:r w:rsidR="004643DB">
              <w:rPr>
                <w:sz w:val="16"/>
              </w:rPr>
              <w:t xml:space="preserve"> </w:t>
            </w:r>
          </w:p>
        </w:tc>
        <w:tc>
          <w:tcPr>
            <w:tcW w:w="3572" w:type="dxa"/>
            <w:shd w:val="clear" w:color="auto" w:fill="FFFFFF" w:themeFill="background1"/>
          </w:tcPr>
          <w:p w14:paraId="54D9434C" w14:textId="644814C3" w:rsidR="004E79BA" w:rsidRPr="00B40BB3" w:rsidRDefault="004E79BA" w:rsidP="00E868D8">
            <w:pPr>
              <w:spacing w:before="0" w:after="40" w:line="240" w:lineRule="auto"/>
              <w:rPr>
                <w:sz w:val="16"/>
              </w:rPr>
            </w:pPr>
            <w:r>
              <w:rPr>
                <w:sz w:val="16"/>
              </w:rPr>
              <w:t>Melbourne Water</w:t>
            </w:r>
            <w:r w:rsidRPr="00FB2353">
              <w:rPr>
                <w:sz w:val="16"/>
              </w:rPr>
              <w:t xml:space="preserve"> incurs opex costs (incident response) that are in excess of opex allowance. Indirect costs from implementation of water supply contingencies such as use of desal</w:t>
            </w:r>
            <w:r w:rsidR="00275430">
              <w:rPr>
                <w:sz w:val="16"/>
              </w:rPr>
              <w:t>inated water</w:t>
            </w:r>
            <w:r w:rsidRPr="00FB2353">
              <w:rPr>
                <w:sz w:val="16"/>
              </w:rPr>
              <w:t xml:space="preserve"> or pumping costs.</w:t>
            </w:r>
            <w:r w:rsidR="004643DB">
              <w:rPr>
                <w:sz w:val="16"/>
              </w:rPr>
              <w:t xml:space="preserve"> </w:t>
            </w:r>
          </w:p>
        </w:tc>
        <w:tc>
          <w:tcPr>
            <w:tcW w:w="4535" w:type="dxa"/>
            <w:shd w:val="clear" w:color="auto" w:fill="FFFFFF" w:themeFill="background1"/>
          </w:tcPr>
          <w:p w14:paraId="2DF78FF4" w14:textId="1AA48A6A" w:rsidR="004E79BA" w:rsidRDefault="004E79BA" w:rsidP="00E868D8">
            <w:pPr>
              <w:spacing w:before="0" w:after="40" w:line="240" w:lineRule="auto"/>
              <w:rPr>
                <w:sz w:val="16"/>
              </w:rPr>
            </w:pPr>
            <w:r>
              <w:rPr>
                <w:sz w:val="16"/>
              </w:rPr>
              <w:t>Melbourne Water has a number of controls in place to prevent and respond to bushfires.</w:t>
            </w:r>
            <w:r w:rsidR="004643DB">
              <w:rPr>
                <w:sz w:val="16"/>
              </w:rPr>
              <w:t xml:space="preserve"> </w:t>
            </w:r>
          </w:p>
          <w:p w14:paraId="0D5A5936" w14:textId="125F9B33" w:rsidR="004E79BA" w:rsidRPr="00FB2353" w:rsidRDefault="004E79BA" w:rsidP="00E868D8">
            <w:pPr>
              <w:spacing w:before="0" w:after="40" w:line="240" w:lineRule="auto"/>
              <w:rPr>
                <w:sz w:val="16"/>
              </w:rPr>
            </w:pPr>
            <w:r w:rsidRPr="00FB2353">
              <w:rPr>
                <w:sz w:val="16"/>
              </w:rPr>
              <w:t>Insurance cover</w:t>
            </w:r>
            <w:r w:rsidR="007A19EB">
              <w:rPr>
                <w:sz w:val="16"/>
              </w:rPr>
              <w:t>.</w:t>
            </w:r>
            <w:r w:rsidR="004643DB">
              <w:rPr>
                <w:sz w:val="16"/>
              </w:rPr>
              <w:t xml:space="preserve"> </w:t>
            </w:r>
          </w:p>
          <w:p w14:paraId="5DC72915" w14:textId="1DB026A9" w:rsidR="004E79BA" w:rsidRPr="00FB2353" w:rsidRDefault="004E79BA" w:rsidP="00E868D8">
            <w:pPr>
              <w:spacing w:before="0" w:after="40" w:line="240" w:lineRule="auto"/>
              <w:rPr>
                <w:sz w:val="16"/>
              </w:rPr>
            </w:pPr>
            <w:r>
              <w:rPr>
                <w:sz w:val="16"/>
              </w:rPr>
              <w:t>Re-prioritisation of existing program expenditure – e.g. waterways and drainage; or asset maintenance expenditure where the asset is damaged and the expenditure is no longer required– where practicable.</w:t>
            </w:r>
            <w:r w:rsidR="004643DB">
              <w:rPr>
                <w:sz w:val="16"/>
              </w:rPr>
              <w:t xml:space="preserve"> </w:t>
            </w:r>
          </w:p>
        </w:tc>
        <w:tc>
          <w:tcPr>
            <w:tcW w:w="3572" w:type="dxa"/>
            <w:shd w:val="clear" w:color="auto" w:fill="FFFFFF" w:themeFill="background1"/>
          </w:tcPr>
          <w:p w14:paraId="3C7FEE36" w14:textId="523E40AF" w:rsidR="004E79BA" w:rsidRDefault="004E79BA" w:rsidP="00E868D8">
            <w:pPr>
              <w:spacing w:before="0" w:after="40" w:line="240" w:lineRule="auto"/>
              <w:rPr>
                <w:sz w:val="16"/>
              </w:rPr>
            </w:pPr>
            <w:r w:rsidRPr="00FB2353">
              <w:rPr>
                <w:sz w:val="16"/>
              </w:rPr>
              <w:t xml:space="preserve">Customers fund insurance and therefore bear the cost for insured levels of risk, while residual risk is borne by </w:t>
            </w:r>
            <w:r>
              <w:rPr>
                <w:sz w:val="16"/>
              </w:rPr>
              <w:t>Melbourne Water</w:t>
            </w:r>
            <w:r w:rsidRPr="00FB2353">
              <w:rPr>
                <w:sz w:val="16"/>
              </w:rPr>
              <w:t>.</w:t>
            </w:r>
            <w:r w:rsidR="004643DB">
              <w:rPr>
                <w:sz w:val="16"/>
              </w:rPr>
              <w:t xml:space="preserve"> </w:t>
            </w:r>
          </w:p>
          <w:p w14:paraId="12E25075" w14:textId="0D2F9BF6" w:rsidR="004E79BA" w:rsidRPr="00E7595D" w:rsidRDefault="004E79BA" w:rsidP="00E868D8">
            <w:pPr>
              <w:spacing w:before="0" w:after="40" w:line="240" w:lineRule="auto"/>
              <w:rPr>
                <w:sz w:val="16"/>
              </w:rPr>
            </w:pPr>
            <w:r>
              <w:rPr>
                <w:sz w:val="16"/>
              </w:rPr>
              <w:t>Melbourne Water bears the majority of risk in this instance.</w:t>
            </w:r>
            <w:r w:rsidR="004643DB">
              <w:rPr>
                <w:sz w:val="16"/>
              </w:rPr>
              <w:t xml:space="preserve"> </w:t>
            </w:r>
          </w:p>
        </w:tc>
      </w:tr>
      <w:tr w:rsidR="004E79BA" w:rsidRPr="00AA4F1E" w14:paraId="6A491ADA"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0AD32C4F" w14:textId="77777777" w:rsidR="004E79BA" w:rsidRPr="00B40BB3" w:rsidRDefault="004E79BA" w:rsidP="00A6363A">
            <w:pPr>
              <w:pStyle w:val="ListParagraph"/>
              <w:numPr>
                <w:ilvl w:val="0"/>
                <w:numId w:val="28"/>
              </w:numPr>
              <w:spacing w:before="0" w:after="40" w:line="240" w:lineRule="auto"/>
              <w:ind w:left="794" w:hanging="794"/>
              <w:rPr>
                <w:sz w:val="16"/>
              </w:rPr>
            </w:pPr>
            <w:r w:rsidRPr="00FB2353">
              <w:rPr>
                <w:sz w:val="16"/>
              </w:rPr>
              <w:t>Biological, chemical or physical contamination of storm water or waterways.</w:t>
            </w:r>
          </w:p>
        </w:tc>
        <w:tc>
          <w:tcPr>
            <w:tcW w:w="3572" w:type="dxa"/>
            <w:shd w:val="clear" w:color="auto" w:fill="FFFFFF" w:themeFill="background1"/>
          </w:tcPr>
          <w:p w14:paraId="62577AA2" w14:textId="111590AD" w:rsidR="004E79BA" w:rsidRPr="00B40BB3" w:rsidRDefault="004E79BA" w:rsidP="00E868D8">
            <w:pPr>
              <w:spacing w:before="0" w:after="40" w:line="240" w:lineRule="auto"/>
              <w:rPr>
                <w:sz w:val="16"/>
              </w:rPr>
            </w:pPr>
            <w:r w:rsidRPr="00FB2353">
              <w:rPr>
                <w:sz w:val="16"/>
              </w:rPr>
              <w:t>Unplanned expenditure on clean</w:t>
            </w:r>
            <w:r w:rsidR="00CF6734">
              <w:rPr>
                <w:sz w:val="16"/>
              </w:rPr>
              <w:t>-</w:t>
            </w:r>
            <w:r w:rsidRPr="00FB2353">
              <w:rPr>
                <w:sz w:val="16"/>
              </w:rPr>
              <w:t>up and repairs to waterways (could be multi</w:t>
            </w:r>
            <w:r w:rsidR="00C64744">
              <w:rPr>
                <w:sz w:val="16"/>
              </w:rPr>
              <w:t>-</w:t>
            </w:r>
            <w:r w:rsidRPr="00FB2353">
              <w:rPr>
                <w:sz w:val="16"/>
              </w:rPr>
              <w:t>year program).</w:t>
            </w:r>
            <w:r w:rsidR="004643DB">
              <w:rPr>
                <w:sz w:val="16"/>
              </w:rPr>
              <w:t xml:space="preserve"> </w:t>
            </w:r>
          </w:p>
        </w:tc>
        <w:tc>
          <w:tcPr>
            <w:tcW w:w="4535" w:type="dxa"/>
            <w:shd w:val="clear" w:color="auto" w:fill="FFFFFF" w:themeFill="background1"/>
          </w:tcPr>
          <w:p w14:paraId="510891EF" w14:textId="45709A1E" w:rsidR="004E79BA" w:rsidRDefault="004E79BA" w:rsidP="00E868D8">
            <w:pPr>
              <w:spacing w:before="0" w:after="40" w:line="240" w:lineRule="auto"/>
              <w:rPr>
                <w:sz w:val="16"/>
              </w:rPr>
            </w:pPr>
            <w:r>
              <w:rPr>
                <w:sz w:val="16"/>
              </w:rPr>
              <w:t xml:space="preserve">Integrated </w:t>
            </w:r>
            <w:r w:rsidR="00CE0826">
              <w:rPr>
                <w:sz w:val="16"/>
              </w:rPr>
              <w:t>m</w:t>
            </w:r>
            <w:r>
              <w:rPr>
                <w:sz w:val="16"/>
              </w:rPr>
              <w:t xml:space="preserve">anagement </w:t>
            </w:r>
            <w:r w:rsidR="00CE0826">
              <w:rPr>
                <w:sz w:val="16"/>
              </w:rPr>
              <w:t>s</w:t>
            </w:r>
            <w:r>
              <w:rPr>
                <w:sz w:val="16"/>
              </w:rPr>
              <w:t>ystem.</w:t>
            </w:r>
            <w:r w:rsidR="004643DB">
              <w:rPr>
                <w:sz w:val="16"/>
              </w:rPr>
              <w:t xml:space="preserve"> </w:t>
            </w:r>
          </w:p>
          <w:p w14:paraId="50D36C0B" w14:textId="03C9B803" w:rsidR="004E79BA" w:rsidRPr="00FB2353" w:rsidRDefault="004E79BA" w:rsidP="00E868D8">
            <w:pPr>
              <w:spacing w:before="0" w:after="40" w:line="240" w:lineRule="auto"/>
              <w:rPr>
                <w:sz w:val="16"/>
              </w:rPr>
            </w:pPr>
            <w:r w:rsidRPr="00FB2353">
              <w:rPr>
                <w:sz w:val="16"/>
              </w:rPr>
              <w:t>Asset management regimes, including operating protocols and renewals programs.</w:t>
            </w:r>
            <w:r w:rsidR="004643DB">
              <w:rPr>
                <w:sz w:val="16"/>
              </w:rPr>
              <w:t xml:space="preserve"> </w:t>
            </w:r>
          </w:p>
          <w:p w14:paraId="59E4C340" w14:textId="2E1016F9" w:rsidR="004E79BA" w:rsidRDefault="004E79BA" w:rsidP="00E868D8">
            <w:pPr>
              <w:spacing w:before="0" w:after="40" w:line="240" w:lineRule="auto"/>
              <w:rPr>
                <w:sz w:val="16"/>
              </w:rPr>
            </w:pPr>
            <w:r w:rsidRPr="00FB2353">
              <w:rPr>
                <w:sz w:val="16"/>
              </w:rPr>
              <w:t>Insurance policies.</w:t>
            </w:r>
            <w:r w:rsidR="004643DB">
              <w:rPr>
                <w:sz w:val="16"/>
              </w:rPr>
              <w:t xml:space="preserve"> </w:t>
            </w:r>
            <w:r w:rsidRPr="00FB2353">
              <w:rPr>
                <w:sz w:val="16"/>
              </w:rPr>
              <w:t xml:space="preserve">Capped insurance </w:t>
            </w:r>
            <w:r w:rsidR="00CE0826">
              <w:rPr>
                <w:sz w:val="16"/>
              </w:rPr>
              <w:t>–</w:t>
            </w:r>
            <w:r w:rsidRPr="00FB2353">
              <w:rPr>
                <w:sz w:val="16"/>
              </w:rPr>
              <w:t xml:space="preserve"> subject to legal obligations to clean</w:t>
            </w:r>
            <w:r w:rsidR="00CF6734">
              <w:rPr>
                <w:sz w:val="16"/>
              </w:rPr>
              <w:t>-</w:t>
            </w:r>
            <w:r w:rsidRPr="00FB2353">
              <w:rPr>
                <w:sz w:val="16"/>
              </w:rPr>
              <w:t>up.</w:t>
            </w:r>
          </w:p>
          <w:p w14:paraId="3823659D" w14:textId="40506061" w:rsidR="004E79BA" w:rsidRPr="00E7595D" w:rsidRDefault="004E79BA" w:rsidP="00E868D8">
            <w:pPr>
              <w:spacing w:before="0" w:after="40" w:line="240" w:lineRule="auto"/>
              <w:rPr>
                <w:sz w:val="16"/>
              </w:rPr>
            </w:pPr>
            <w:r>
              <w:rPr>
                <w:sz w:val="16"/>
              </w:rPr>
              <w:t>F</w:t>
            </w:r>
            <w:r w:rsidRPr="00FB2353">
              <w:rPr>
                <w:sz w:val="16"/>
              </w:rPr>
              <w:t>orecast opex allowances include levels of expenditure that reflect normal operating levels, with prudent levels of preventative expenditure in line with asset management and operating protocols.</w:t>
            </w:r>
            <w:r w:rsidR="004643DB">
              <w:rPr>
                <w:sz w:val="16"/>
              </w:rPr>
              <w:t xml:space="preserve"> </w:t>
            </w:r>
          </w:p>
        </w:tc>
        <w:tc>
          <w:tcPr>
            <w:tcW w:w="3572" w:type="dxa"/>
            <w:shd w:val="clear" w:color="auto" w:fill="FFFFFF" w:themeFill="background1"/>
          </w:tcPr>
          <w:p w14:paraId="40FDF913" w14:textId="77777777" w:rsidR="004E79BA" w:rsidRPr="00E7595D" w:rsidRDefault="004E79BA" w:rsidP="00E868D8">
            <w:pPr>
              <w:spacing w:before="0" w:after="40" w:line="240" w:lineRule="auto"/>
              <w:rPr>
                <w:sz w:val="16"/>
              </w:rPr>
            </w:pPr>
            <w:r w:rsidRPr="00FB2353">
              <w:rPr>
                <w:sz w:val="16"/>
              </w:rPr>
              <w:t xml:space="preserve">Customers fund insurance and therefore bear the cost for insured levels of risk, while residual risk is borne by </w:t>
            </w:r>
            <w:r>
              <w:rPr>
                <w:sz w:val="16"/>
              </w:rPr>
              <w:t>Melbourne Water</w:t>
            </w:r>
            <w:r w:rsidRPr="00FB2353">
              <w:rPr>
                <w:sz w:val="16"/>
              </w:rPr>
              <w:t>.</w:t>
            </w:r>
            <w:r>
              <w:rPr>
                <w:sz w:val="16"/>
              </w:rPr>
              <w:t xml:space="preserve"> </w:t>
            </w:r>
          </w:p>
        </w:tc>
      </w:tr>
      <w:tr w:rsidR="004E79BA" w:rsidRPr="00AA4F1E" w14:paraId="24E138D6" w14:textId="77777777" w:rsidTr="00832B80">
        <w:trPr>
          <w:cantSplit/>
        </w:trPr>
        <w:tc>
          <w:tcPr>
            <w:tcW w:w="2835" w:type="dxa"/>
            <w:shd w:val="clear" w:color="auto" w:fill="FFFFFF" w:themeFill="background1"/>
          </w:tcPr>
          <w:p w14:paraId="11980BF1" w14:textId="77777777" w:rsidR="004E79BA" w:rsidRPr="00B40BB3" w:rsidRDefault="004E79BA" w:rsidP="00A6363A">
            <w:pPr>
              <w:pStyle w:val="ListParagraph"/>
              <w:numPr>
                <w:ilvl w:val="0"/>
                <w:numId w:val="28"/>
              </w:numPr>
              <w:spacing w:before="0" w:after="40" w:line="240" w:lineRule="auto"/>
              <w:ind w:left="794" w:hanging="794"/>
              <w:rPr>
                <w:sz w:val="16"/>
              </w:rPr>
            </w:pPr>
            <w:r w:rsidRPr="00DE2C59">
              <w:rPr>
                <w:sz w:val="16"/>
              </w:rPr>
              <w:t>Onsite energy production across period materially below forecast.</w:t>
            </w:r>
          </w:p>
        </w:tc>
        <w:tc>
          <w:tcPr>
            <w:tcW w:w="3572" w:type="dxa"/>
            <w:shd w:val="clear" w:color="auto" w:fill="FFFFFF" w:themeFill="background1"/>
          </w:tcPr>
          <w:p w14:paraId="110EE1DD" w14:textId="77744D2E" w:rsidR="004E79BA" w:rsidRPr="00B40BB3" w:rsidRDefault="004E79BA" w:rsidP="00E868D8">
            <w:pPr>
              <w:spacing w:before="0" w:after="40" w:line="240" w:lineRule="auto"/>
              <w:rPr>
                <w:sz w:val="16"/>
              </w:rPr>
            </w:pPr>
            <w:r w:rsidRPr="00DE2C59">
              <w:rPr>
                <w:sz w:val="16"/>
              </w:rPr>
              <w:t>Energy costs higher than forecast.</w:t>
            </w:r>
            <w:r w:rsidR="004643DB">
              <w:rPr>
                <w:sz w:val="16"/>
              </w:rPr>
              <w:t xml:space="preserve"> </w:t>
            </w:r>
          </w:p>
        </w:tc>
        <w:tc>
          <w:tcPr>
            <w:tcW w:w="4535" w:type="dxa"/>
            <w:shd w:val="clear" w:color="auto" w:fill="FFFFFF" w:themeFill="background1"/>
          </w:tcPr>
          <w:p w14:paraId="14E322DE" w14:textId="7EFDF0AA" w:rsidR="00C864D6" w:rsidRPr="00C864D6" w:rsidRDefault="00C864D6" w:rsidP="00E868D8">
            <w:pPr>
              <w:spacing w:before="0" w:after="40" w:line="240" w:lineRule="auto"/>
              <w:rPr>
                <w:sz w:val="16"/>
              </w:rPr>
            </w:pPr>
            <w:r w:rsidRPr="00C864D6">
              <w:rPr>
                <w:sz w:val="16"/>
              </w:rPr>
              <w:t>Asset management regimes, including operating protocols and renewals programs.</w:t>
            </w:r>
            <w:r w:rsidR="004643DB">
              <w:rPr>
                <w:sz w:val="16"/>
              </w:rPr>
              <w:t xml:space="preserve"> </w:t>
            </w:r>
          </w:p>
          <w:p w14:paraId="07BA7F5A" w14:textId="6F25E35A" w:rsidR="004E79BA" w:rsidRDefault="004E79BA" w:rsidP="00E868D8">
            <w:pPr>
              <w:spacing w:before="0" w:after="40" w:line="240" w:lineRule="auto"/>
              <w:rPr>
                <w:sz w:val="16"/>
              </w:rPr>
            </w:pPr>
            <w:r w:rsidRPr="00DE2C59">
              <w:rPr>
                <w:sz w:val="16"/>
              </w:rPr>
              <w:t>Limited insurance for electricity import costs.</w:t>
            </w:r>
            <w:r w:rsidR="004643DB">
              <w:rPr>
                <w:sz w:val="16"/>
              </w:rPr>
              <w:t xml:space="preserve"> </w:t>
            </w:r>
          </w:p>
          <w:p w14:paraId="18B45400" w14:textId="7D500781" w:rsidR="004E79BA" w:rsidRPr="00E7595D" w:rsidRDefault="004E79BA" w:rsidP="00E868D8">
            <w:pPr>
              <w:spacing w:before="0" w:after="40" w:line="240" w:lineRule="auto"/>
              <w:rPr>
                <w:sz w:val="16"/>
              </w:rPr>
            </w:pPr>
            <w:r w:rsidRPr="00DE2C59">
              <w:rPr>
                <w:sz w:val="16"/>
              </w:rPr>
              <w:t>Forecast opex allowances include levels of expenditure that reflect normal operating levels, with prudent levels of preventative expenditure in line with asset management and operating protocols.</w:t>
            </w:r>
            <w:r w:rsidR="004643DB">
              <w:rPr>
                <w:sz w:val="16"/>
              </w:rPr>
              <w:t xml:space="preserve"> </w:t>
            </w:r>
          </w:p>
        </w:tc>
        <w:tc>
          <w:tcPr>
            <w:tcW w:w="3572" w:type="dxa"/>
            <w:shd w:val="clear" w:color="auto" w:fill="FFFFFF" w:themeFill="background1"/>
          </w:tcPr>
          <w:p w14:paraId="5907463A" w14:textId="73A666EB" w:rsidR="004E79BA" w:rsidRPr="00DE2C59" w:rsidRDefault="004E79BA" w:rsidP="00E868D8">
            <w:pPr>
              <w:spacing w:before="0" w:after="40" w:line="240" w:lineRule="auto"/>
              <w:rPr>
                <w:sz w:val="16"/>
              </w:rPr>
            </w:pPr>
            <w:r>
              <w:rPr>
                <w:sz w:val="16"/>
              </w:rPr>
              <w:t>Melbourne Water</w:t>
            </w:r>
            <w:r w:rsidRPr="00DE2C59">
              <w:rPr>
                <w:sz w:val="16"/>
              </w:rPr>
              <w:t xml:space="preserve"> predominantly bears this risk.</w:t>
            </w:r>
            <w:r w:rsidR="004643DB">
              <w:rPr>
                <w:sz w:val="16"/>
              </w:rPr>
              <w:t xml:space="preserve"> </w:t>
            </w:r>
          </w:p>
          <w:p w14:paraId="071DFF8B" w14:textId="77777777" w:rsidR="004E79BA" w:rsidRPr="00E7595D" w:rsidRDefault="004E79BA" w:rsidP="00E868D8">
            <w:pPr>
              <w:spacing w:before="0" w:after="40" w:line="240" w:lineRule="auto"/>
              <w:rPr>
                <w:sz w:val="16"/>
              </w:rPr>
            </w:pPr>
            <w:r w:rsidRPr="00DE2C59">
              <w:rPr>
                <w:sz w:val="16"/>
              </w:rPr>
              <w:t xml:space="preserve">Customers fund insurance and therefore bear the cost for insured levels of risk, while residual risk is borne by </w:t>
            </w:r>
            <w:r>
              <w:rPr>
                <w:sz w:val="16"/>
              </w:rPr>
              <w:t>Melbourne Water</w:t>
            </w:r>
            <w:r w:rsidRPr="00DE2C59">
              <w:rPr>
                <w:sz w:val="16"/>
              </w:rPr>
              <w:t>.</w:t>
            </w:r>
          </w:p>
        </w:tc>
      </w:tr>
      <w:tr w:rsidR="004E79BA" w:rsidRPr="00AA4F1E" w14:paraId="6606D9A7"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6F4E2C33" w14:textId="3471F3DF" w:rsidR="004E79BA" w:rsidRPr="00B40BB3" w:rsidRDefault="004E79BA" w:rsidP="00A6363A">
            <w:pPr>
              <w:pStyle w:val="ListParagraph"/>
              <w:numPr>
                <w:ilvl w:val="0"/>
                <w:numId w:val="28"/>
              </w:numPr>
              <w:spacing w:before="0" w:after="40" w:line="240" w:lineRule="auto"/>
              <w:ind w:left="794" w:hanging="794"/>
              <w:rPr>
                <w:sz w:val="16"/>
              </w:rPr>
            </w:pPr>
            <w:r w:rsidRPr="00DE2C59">
              <w:rPr>
                <w:sz w:val="16"/>
              </w:rPr>
              <w:t>Breach of health/ environmental standards</w:t>
            </w:r>
            <w:r>
              <w:rPr>
                <w:sz w:val="16"/>
              </w:rPr>
              <w:t xml:space="preserve"> (sewage or recycled water)</w:t>
            </w:r>
            <w:r w:rsidR="00521CD4">
              <w:rPr>
                <w:sz w:val="16"/>
              </w:rPr>
              <w:t>.</w:t>
            </w:r>
          </w:p>
        </w:tc>
        <w:tc>
          <w:tcPr>
            <w:tcW w:w="3572" w:type="dxa"/>
            <w:shd w:val="clear" w:color="auto" w:fill="FFFFFF" w:themeFill="background1"/>
          </w:tcPr>
          <w:p w14:paraId="2502A527" w14:textId="766C1C34" w:rsidR="00C864D6" w:rsidRPr="00B40BB3" w:rsidRDefault="004E79BA" w:rsidP="00E868D8">
            <w:pPr>
              <w:spacing w:before="0" w:after="40" w:line="240" w:lineRule="auto"/>
              <w:rPr>
                <w:sz w:val="16"/>
              </w:rPr>
            </w:pPr>
            <w:r w:rsidRPr="00DE2C59">
              <w:rPr>
                <w:sz w:val="16"/>
              </w:rPr>
              <w:t>Direct incident costs in response to recycled water supply outage and additional treatment plant costs. Indirect costs from implementation of contingencies such as use of potable water.</w:t>
            </w:r>
          </w:p>
        </w:tc>
        <w:tc>
          <w:tcPr>
            <w:tcW w:w="4535" w:type="dxa"/>
            <w:shd w:val="clear" w:color="auto" w:fill="FFFFFF" w:themeFill="background1"/>
          </w:tcPr>
          <w:p w14:paraId="1B4BD2D4" w14:textId="636930CC" w:rsidR="00C864D6" w:rsidRPr="00C864D6" w:rsidRDefault="00C864D6" w:rsidP="00E868D8">
            <w:pPr>
              <w:spacing w:before="0" w:after="40" w:line="240" w:lineRule="auto"/>
              <w:rPr>
                <w:sz w:val="16"/>
              </w:rPr>
            </w:pPr>
            <w:r w:rsidRPr="00C864D6">
              <w:rPr>
                <w:sz w:val="16"/>
              </w:rPr>
              <w:t>Asset management regimes, including operating protocols and renewals programs.</w:t>
            </w:r>
            <w:r w:rsidR="004643DB">
              <w:rPr>
                <w:sz w:val="16"/>
              </w:rPr>
              <w:t xml:space="preserve"> </w:t>
            </w:r>
          </w:p>
          <w:p w14:paraId="5253F5FD" w14:textId="773AED42" w:rsidR="004E79BA" w:rsidRPr="00DE2C59" w:rsidRDefault="004E79BA" w:rsidP="00E868D8">
            <w:pPr>
              <w:spacing w:before="0" w:after="40" w:line="240" w:lineRule="auto"/>
              <w:rPr>
                <w:sz w:val="16"/>
              </w:rPr>
            </w:pPr>
            <w:r w:rsidRPr="00DE2C59">
              <w:rPr>
                <w:sz w:val="16"/>
              </w:rPr>
              <w:t>Limited insurance</w:t>
            </w:r>
            <w:r>
              <w:rPr>
                <w:sz w:val="16"/>
              </w:rPr>
              <w:t>.</w:t>
            </w:r>
            <w:r w:rsidR="004643DB">
              <w:rPr>
                <w:sz w:val="16"/>
              </w:rPr>
              <w:t xml:space="preserve"> </w:t>
            </w:r>
          </w:p>
          <w:p w14:paraId="7A10C725" w14:textId="77777777" w:rsidR="004E79BA" w:rsidRPr="00E7595D" w:rsidRDefault="004E79BA" w:rsidP="00E868D8">
            <w:pPr>
              <w:spacing w:before="0" w:after="40" w:line="240" w:lineRule="auto"/>
              <w:rPr>
                <w:sz w:val="16"/>
              </w:rPr>
            </w:pPr>
            <w:r w:rsidRPr="00DE2C59">
              <w:rPr>
                <w:sz w:val="16"/>
              </w:rPr>
              <w:t>Forecast opex allowances include levels of expenditure that reflect normal operating levels, with prudent levels of preventative expenditure in line with asset management and operating protocols.</w:t>
            </w:r>
          </w:p>
        </w:tc>
        <w:tc>
          <w:tcPr>
            <w:tcW w:w="3572" w:type="dxa"/>
            <w:shd w:val="clear" w:color="auto" w:fill="FFFFFF" w:themeFill="background1"/>
          </w:tcPr>
          <w:p w14:paraId="70B4C748" w14:textId="4806D037" w:rsidR="004E79BA" w:rsidRPr="00DE2C59" w:rsidRDefault="004E79BA" w:rsidP="00E868D8">
            <w:pPr>
              <w:spacing w:before="0" w:after="40" w:line="240" w:lineRule="auto"/>
              <w:rPr>
                <w:sz w:val="16"/>
              </w:rPr>
            </w:pPr>
            <w:r>
              <w:rPr>
                <w:sz w:val="16"/>
              </w:rPr>
              <w:t>Melbourne Water</w:t>
            </w:r>
            <w:r w:rsidRPr="00DE2C59">
              <w:rPr>
                <w:sz w:val="16"/>
              </w:rPr>
              <w:t xml:space="preserve"> predominantly bears this risk.</w:t>
            </w:r>
            <w:r w:rsidR="004643DB">
              <w:rPr>
                <w:sz w:val="16"/>
              </w:rPr>
              <w:t xml:space="preserve"> </w:t>
            </w:r>
          </w:p>
          <w:p w14:paraId="624E0446" w14:textId="595C871F" w:rsidR="004E79BA" w:rsidRPr="00E7595D" w:rsidRDefault="004E79BA" w:rsidP="00E868D8">
            <w:pPr>
              <w:spacing w:before="0" w:after="40" w:line="240" w:lineRule="auto"/>
              <w:rPr>
                <w:sz w:val="16"/>
              </w:rPr>
            </w:pPr>
            <w:r w:rsidRPr="00DE2C59">
              <w:rPr>
                <w:sz w:val="16"/>
              </w:rPr>
              <w:t xml:space="preserve">Customers fund insurance and therefore bear the cost for insured levels of risk, while residual risk is borne by </w:t>
            </w:r>
            <w:r>
              <w:rPr>
                <w:sz w:val="16"/>
              </w:rPr>
              <w:t>Melbourne Water</w:t>
            </w:r>
            <w:r w:rsidRPr="00DE2C59">
              <w:rPr>
                <w:sz w:val="16"/>
              </w:rPr>
              <w:t>.</w:t>
            </w:r>
            <w:r w:rsidR="004643DB">
              <w:rPr>
                <w:sz w:val="16"/>
              </w:rPr>
              <w:t xml:space="preserve"> </w:t>
            </w:r>
          </w:p>
        </w:tc>
      </w:tr>
      <w:tr w:rsidR="004E79BA" w:rsidRPr="00AA4F1E" w14:paraId="79B0E8A5" w14:textId="77777777" w:rsidTr="00832B80">
        <w:trPr>
          <w:cantSplit/>
        </w:trPr>
        <w:tc>
          <w:tcPr>
            <w:tcW w:w="2835" w:type="dxa"/>
            <w:shd w:val="clear" w:color="auto" w:fill="FFFFFF" w:themeFill="background1"/>
          </w:tcPr>
          <w:p w14:paraId="2FD8CEE9" w14:textId="4B5D4B27" w:rsidR="004E79BA" w:rsidRPr="00B40BB3" w:rsidRDefault="004E79BA" w:rsidP="00A6363A">
            <w:pPr>
              <w:pStyle w:val="ListParagraph"/>
              <w:numPr>
                <w:ilvl w:val="0"/>
                <w:numId w:val="28"/>
              </w:numPr>
              <w:spacing w:before="0" w:after="40" w:line="240" w:lineRule="auto"/>
              <w:ind w:left="794" w:hanging="794"/>
              <w:rPr>
                <w:sz w:val="16"/>
              </w:rPr>
            </w:pPr>
            <w:r w:rsidRPr="00DE2C59">
              <w:rPr>
                <w:sz w:val="16"/>
              </w:rPr>
              <w:t xml:space="preserve">Supply chain failure for critical materials </w:t>
            </w:r>
            <w:r w:rsidR="00521CD4">
              <w:rPr>
                <w:sz w:val="16"/>
              </w:rPr>
              <w:t>–</w:t>
            </w:r>
            <w:r w:rsidRPr="00DE2C59">
              <w:rPr>
                <w:sz w:val="16"/>
              </w:rPr>
              <w:t xml:space="preserve"> chemicals</w:t>
            </w:r>
            <w:r w:rsidR="00521CD4">
              <w:rPr>
                <w:sz w:val="16"/>
              </w:rPr>
              <w:t>.</w:t>
            </w:r>
          </w:p>
        </w:tc>
        <w:tc>
          <w:tcPr>
            <w:tcW w:w="3572" w:type="dxa"/>
            <w:shd w:val="clear" w:color="auto" w:fill="FFFFFF" w:themeFill="background1"/>
          </w:tcPr>
          <w:p w14:paraId="2B86820F" w14:textId="328C69B3" w:rsidR="004E79BA" w:rsidRPr="00B40BB3" w:rsidRDefault="004E79BA" w:rsidP="00E868D8">
            <w:pPr>
              <w:spacing w:before="0" w:after="40" w:line="240" w:lineRule="auto"/>
              <w:rPr>
                <w:sz w:val="16"/>
              </w:rPr>
            </w:pPr>
            <w:r w:rsidRPr="00DE2C59">
              <w:rPr>
                <w:sz w:val="16"/>
              </w:rPr>
              <w:t>Increase</w:t>
            </w:r>
            <w:r w:rsidR="00521CD4">
              <w:rPr>
                <w:sz w:val="16"/>
              </w:rPr>
              <w:t>d</w:t>
            </w:r>
            <w:r w:rsidRPr="00DE2C59">
              <w:rPr>
                <w:sz w:val="16"/>
              </w:rPr>
              <w:t xml:space="preserve"> costs from sourcing chemicals (particularly chlorine) from other sources or suppliers.</w:t>
            </w:r>
            <w:r w:rsidR="004643DB">
              <w:rPr>
                <w:sz w:val="16"/>
              </w:rPr>
              <w:t xml:space="preserve"> </w:t>
            </w:r>
          </w:p>
        </w:tc>
        <w:tc>
          <w:tcPr>
            <w:tcW w:w="4535" w:type="dxa"/>
            <w:shd w:val="clear" w:color="auto" w:fill="FFFFFF" w:themeFill="background1"/>
          </w:tcPr>
          <w:p w14:paraId="623842E1" w14:textId="54858168" w:rsidR="004E79BA" w:rsidRDefault="004E79BA" w:rsidP="00E868D8">
            <w:pPr>
              <w:spacing w:before="0" w:after="40" w:line="240" w:lineRule="auto"/>
              <w:rPr>
                <w:sz w:val="16"/>
              </w:rPr>
            </w:pPr>
            <w:r w:rsidRPr="00DE2C59">
              <w:rPr>
                <w:sz w:val="16"/>
              </w:rPr>
              <w:t>Plant upgrades to reduce u</w:t>
            </w:r>
            <w:r>
              <w:rPr>
                <w:sz w:val="16"/>
              </w:rPr>
              <w:t>se of chlorine gas included in c</w:t>
            </w:r>
            <w:r w:rsidRPr="00DE2C59">
              <w:rPr>
                <w:sz w:val="16"/>
              </w:rPr>
              <w:t xml:space="preserve">apital </w:t>
            </w:r>
            <w:r w:rsidR="007A19EB">
              <w:rPr>
                <w:sz w:val="16"/>
              </w:rPr>
              <w:t>and opex forecasts.</w:t>
            </w:r>
            <w:r w:rsidR="004643DB">
              <w:rPr>
                <w:sz w:val="16"/>
              </w:rPr>
              <w:t xml:space="preserve"> </w:t>
            </w:r>
          </w:p>
          <w:p w14:paraId="236A8BE1" w14:textId="5B5B0667" w:rsidR="004E79BA" w:rsidRDefault="004E79BA" w:rsidP="00E868D8">
            <w:pPr>
              <w:spacing w:before="0" w:after="40" w:line="240" w:lineRule="auto"/>
              <w:rPr>
                <w:sz w:val="16"/>
              </w:rPr>
            </w:pPr>
            <w:r>
              <w:rPr>
                <w:sz w:val="16"/>
              </w:rPr>
              <w:t>Contracts for supply.</w:t>
            </w:r>
            <w:r w:rsidR="004643DB">
              <w:rPr>
                <w:sz w:val="16"/>
              </w:rPr>
              <w:t xml:space="preserve"> </w:t>
            </w:r>
          </w:p>
          <w:p w14:paraId="4984FDEB" w14:textId="6A5B3CDF" w:rsidR="004E79BA" w:rsidRDefault="007A19EB" w:rsidP="00E868D8">
            <w:pPr>
              <w:spacing w:before="0" w:after="40" w:line="240" w:lineRule="auto"/>
              <w:rPr>
                <w:sz w:val="16"/>
              </w:rPr>
            </w:pPr>
            <w:r>
              <w:rPr>
                <w:sz w:val="16"/>
              </w:rPr>
              <w:t>Limited and capped insurance coverage</w:t>
            </w:r>
            <w:r w:rsidR="004E79BA" w:rsidRPr="00DE2C59">
              <w:rPr>
                <w:sz w:val="16"/>
              </w:rPr>
              <w:t>.</w:t>
            </w:r>
          </w:p>
          <w:p w14:paraId="0E0E0FA5" w14:textId="122F6D16" w:rsidR="004E79BA" w:rsidRPr="00E7595D" w:rsidRDefault="004E79BA" w:rsidP="00E868D8">
            <w:pPr>
              <w:spacing w:before="0" w:after="40" w:line="240" w:lineRule="auto"/>
              <w:rPr>
                <w:sz w:val="16"/>
              </w:rPr>
            </w:pPr>
            <w:r>
              <w:rPr>
                <w:sz w:val="16"/>
              </w:rPr>
              <w:t>Alternative chemical suppliers are being investigated.</w:t>
            </w:r>
            <w:r w:rsidR="004643DB">
              <w:rPr>
                <w:sz w:val="16"/>
              </w:rPr>
              <w:t xml:space="preserve"> </w:t>
            </w:r>
          </w:p>
        </w:tc>
        <w:tc>
          <w:tcPr>
            <w:tcW w:w="3572" w:type="dxa"/>
            <w:shd w:val="clear" w:color="auto" w:fill="FFFFFF" w:themeFill="background1"/>
          </w:tcPr>
          <w:p w14:paraId="4C7AD64D" w14:textId="701047A6" w:rsidR="004E79BA" w:rsidRPr="00DE2C59" w:rsidRDefault="004E79BA" w:rsidP="00E868D8">
            <w:pPr>
              <w:spacing w:before="0" w:after="40" w:line="240" w:lineRule="auto"/>
              <w:rPr>
                <w:sz w:val="16"/>
              </w:rPr>
            </w:pPr>
            <w:r>
              <w:rPr>
                <w:sz w:val="16"/>
              </w:rPr>
              <w:t>Melbourne Water</w:t>
            </w:r>
            <w:r w:rsidRPr="00DE2C59">
              <w:rPr>
                <w:sz w:val="16"/>
              </w:rPr>
              <w:t xml:space="preserve"> predominantly bears this risk.</w:t>
            </w:r>
            <w:r w:rsidR="004643DB">
              <w:rPr>
                <w:sz w:val="16"/>
              </w:rPr>
              <w:t xml:space="preserve"> </w:t>
            </w:r>
          </w:p>
          <w:p w14:paraId="1F7C2C01" w14:textId="77777777" w:rsidR="004E79BA" w:rsidRPr="00E7595D" w:rsidRDefault="004E79BA" w:rsidP="00E868D8">
            <w:pPr>
              <w:spacing w:before="0" w:after="40" w:line="240" w:lineRule="auto"/>
              <w:rPr>
                <w:sz w:val="16"/>
              </w:rPr>
            </w:pPr>
            <w:r w:rsidRPr="00DE2C59">
              <w:rPr>
                <w:sz w:val="16"/>
              </w:rPr>
              <w:t xml:space="preserve">Customers fund insurance and therefore bear the cost for insured levels of risk, while residual risk is borne by </w:t>
            </w:r>
            <w:r>
              <w:rPr>
                <w:sz w:val="16"/>
              </w:rPr>
              <w:t>Melbourne Water</w:t>
            </w:r>
            <w:r w:rsidRPr="00DE2C59">
              <w:rPr>
                <w:sz w:val="16"/>
              </w:rPr>
              <w:t>.</w:t>
            </w:r>
          </w:p>
        </w:tc>
      </w:tr>
      <w:tr w:rsidR="004E79BA" w:rsidRPr="00AA4F1E" w14:paraId="2E3A2790"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12D9EA52" w14:textId="265F2CB4" w:rsidR="004E79BA" w:rsidRPr="00B40BB3" w:rsidRDefault="004E79BA" w:rsidP="00A6363A">
            <w:pPr>
              <w:pStyle w:val="ListParagraph"/>
              <w:numPr>
                <w:ilvl w:val="0"/>
                <w:numId w:val="28"/>
              </w:numPr>
              <w:spacing w:before="0" w:after="40" w:line="240" w:lineRule="auto"/>
              <w:ind w:left="794" w:hanging="794"/>
              <w:rPr>
                <w:sz w:val="16"/>
              </w:rPr>
            </w:pPr>
            <w:r w:rsidRPr="00DE2C59">
              <w:rPr>
                <w:sz w:val="16"/>
              </w:rPr>
              <w:t xml:space="preserve">Supply chain failure for critical materials </w:t>
            </w:r>
            <w:r w:rsidR="00521CD4">
              <w:rPr>
                <w:sz w:val="16"/>
              </w:rPr>
              <w:t>–</w:t>
            </w:r>
            <w:r w:rsidRPr="00DE2C59">
              <w:rPr>
                <w:sz w:val="16"/>
              </w:rPr>
              <w:t xml:space="preserve"> energy</w:t>
            </w:r>
            <w:r w:rsidR="00521CD4">
              <w:rPr>
                <w:sz w:val="16"/>
              </w:rPr>
              <w:t>.</w:t>
            </w:r>
          </w:p>
        </w:tc>
        <w:tc>
          <w:tcPr>
            <w:tcW w:w="3572" w:type="dxa"/>
            <w:shd w:val="clear" w:color="auto" w:fill="FFFFFF" w:themeFill="background1"/>
          </w:tcPr>
          <w:p w14:paraId="4CFF0050" w14:textId="12DD1D73" w:rsidR="004E79BA" w:rsidRPr="00B40BB3" w:rsidRDefault="004E79BA" w:rsidP="00E868D8">
            <w:pPr>
              <w:spacing w:before="0" w:after="40" w:line="240" w:lineRule="auto"/>
              <w:rPr>
                <w:sz w:val="16"/>
              </w:rPr>
            </w:pPr>
            <w:r w:rsidRPr="00DE2C59">
              <w:rPr>
                <w:sz w:val="16"/>
              </w:rPr>
              <w:t>Increase</w:t>
            </w:r>
            <w:r w:rsidR="00521CD4">
              <w:rPr>
                <w:sz w:val="16"/>
              </w:rPr>
              <w:t>d</w:t>
            </w:r>
            <w:r w:rsidRPr="00DE2C59">
              <w:rPr>
                <w:sz w:val="16"/>
              </w:rPr>
              <w:t xml:space="preserve"> costs from incident response and manual operation of assets.</w:t>
            </w:r>
            <w:r w:rsidR="004643DB">
              <w:rPr>
                <w:sz w:val="16"/>
              </w:rPr>
              <w:t xml:space="preserve"> </w:t>
            </w:r>
          </w:p>
        </w:tc>
        <w:tc>
          <w:tcPr>
            <w:tcW w:w="4535" w:type="dxa"/>
            <w:shd w:val="clear" w:color="auto" w:fill="FFFFFF" w:themeFill="background1"/>
          </w:tcPr>
          <w:p w14:paraId="6DBBE390" w14:textId="568FE974" w:rsidR="004E79BA" w:rsidRPr="00DE2C59" w:rsidRDefault="004E79BA" w:rsidP="00E868D8">
            <w:pPr>
              <w:spacing w:before="0" w:after="40" w:line="240" w:lineRule="auto"/>
              <w:rPr>
                <w:sz w:val="16"/>
              </w:rPr>
            </w:pPr>
            <w:r w:rsidRPr="00DE2C59">
              <w:rPr>
                <w:sz w:val="16"/>
              </w:rPr>
              <w:t>Solar and other alternative power sources as included in capital program.</w:t>
            </w:r>
            <w:r w:rsidR="004643DB">
              <w:rPr>
                <w:sz w:val="16"/>
              </w:rPr>
              <w:t xml:space="preserve"> </w:t>
            </w:r>
          </w:p>
          <w:p w14:paraId="5C15F7BB" w14:textId="336CE4E4" w:rsidR="004E79BA" w:rsidRPr="00DE2C59" w:rsidRDefault="004E79BA" w:rsidP="00E868D8">
            <w:pPr>
              <w:spacing w:before="0" w:after="40" w:line="240" w:lineRule="auto"/>
              <w:rPr>
                <w:sz w:val="16"/>
              </w:rPr>
            </w:pPr>
            <w:r w:rsidRPr="00DE2C59">
              <w:rPr>
                <w:sz w:val="16"/>
              </w:rPr>
              <w:t xml:space="preserve">Generators at critical assets </w:t>
            </w:r>
            <w:r w:rsidR="00521CD4">
              <w:rPr>
                <w:sz w:val="16"/>
              </w:rPr>
              <w:t>–</w:t>
            </w:r>
            <w:r w:rsidRPr="00DE2C59">
              <w:rPr>
                <w:sz w:val="16"/>
              </w:rPr>
              <w:t xml:space="preserve"> </w:t>
            </w:r>
            <w:r w:rsidR="00521CD4">
              <w:rPr>
                <w:sz w:val="16"/>
              </w:rPr>
              <w:t>w</w:t>
            </w:r>
            <w:r w:rsidRPr="00DE2C59">
              <w:rPr>
                <w:sz w:val="16"/>
              </w:rPr>
              <w:t xml:space="preserve">ater </w:t>
            </w:r>
            <w:r w:rsidR="00521CD4">
              <w:rPr>
                <w:sz w:val="16"/>
              </w:rPr>
              <w:t>s</w:t>
            </w:r>
            <w:r w:rsidRPr="00DE2C59">
              <w:rPr>
                <w:sz w:val="16"/>
              </w:rPr>
              <w:t>upply.</w:t>
            </w:r>
          </w:p>
          <w:p w14:paraId="51CDBAD7" w14:textId="4316DD9E" w:rsidR="004E79BA" w:rsidRDefault="004E79BA" w:rsidP="00E868D8">
            <w:pPr>
              <w:spacing w:before="0" w:after="40" w:line="240" w:lineRule="auto"/>
              <w:rPr>
                <w:sz w:val="16"/>
              </w:rPr>
            </w:pPr>
            <w:r w:rsidRPr="00DE2C59">
              <w:rPr>
                <w:sz w:val="16"/>
              </w:rPr>
              <w:t>Contingency plans to reconfigure the network away from high</w:t>
            </w:r>
            <w:r w:rsidR="00521CD4">
              <w:rPr>
                <w:sz w:val="16"/>
              </w:rPr>
              <w:t>-</w:t>
            </w:r>
            <w:r w:rsidRPr="00DE2C59">
              <w:rPr>
                <w:sz w:val="16"/>
              </w:rPr>
              <w:t xml:space="preserve">energy assets. </w:t>
            </w:r>
          </w:p>
          <w:p w14:paraId="5C85B840" w14:textId="35920A8C" w:rsidR="004E79BA" w:rsidRPr="00E7595D" w:rsidRDefault="004E79BA" w:rsidP="00E868D8">
            <w:pPr>
              <w:spacing w:before="0" w:after="40" w:line="240" w:lineRule="auto"/>
              <w:rPr>
                <w:sz w:val="16"/>
              </w:rPr>
            </w:pPr>
            <w:r w:rsidRPr="00DE2C59">
              <w:rPr>
                <w:sz w:val="16"/>
              </w:rPr>
              <w:t>Insurance coverage capped and limited to additional costs of working subject to property damage at suppliers</w:t>
            </w:r>
            <w:r w:rsidR="00521CD4">
              <w:rPr>
                <w:sz w:val="16"/>
              </w:rPr>
              <w:t>’</w:t>
            </w:r>
            <w:r w:rsidRPr="00DE2C59">
              <w:rPr>
                <w:sz w:val="16"/>
              </w:rPr>
              <w:t xml:space="preserve"> premises.</w:t>
            </w:r>
            <w:r w:rsidR="004643DB">
              <w:rPr>
                <w:sz w:val="16"/>
              </w:rPr>
              <w:t xml:space="preserve"> </w:t>
            </w:r>
          </w:p>
        </w:tc>
        <w:tc>
          <w:tcPr>
            <w:tcW w:w="3572" w:type="dxa"/>
            <w:shd w:val="clear" w:color="auto" w:fill="FFFFFF" w:themeFill="background1"/>
          </w:tcPr>
          <w:p w14:paraId="10FA498B" w14:textId="07C9AC12" w:rsidR="004E79BA" w:rsidRDefault="004E79BA" w:rsidP="00E868D8">
            <w:pPr>
              <w:spacing w:before="0" w:after="40" w:line="240" w:lineRule="auto"/>
              <w:rPr>
                <w:sz w:val="16"/>
              </w:rPr>
            </w:pPr>
            <w:r w:rsidRPr="00DE2C59">
              <w:rPr>
                <w:sz w:val="16"/>
              </w:rPr>
              <w:t xml:space="preserve">Risk </w:t>
            </w:r>
            <w:r w:rsidR="00521CD4">
              <w:rPr>
                <w:sz w:val="16"/>
              </w:rPr>
              <w:t xml:space="preserve">is </w:t>
            </w:r>
            <w:r w:rsidRPr="00DE2C59">
              <w:rPr>
                <w:sz w:val="16"/>
              </w:rPr>
              <w:t>shared.</w:t>
            </w:r>
            <w:r w:rsidR="004643DB">
              <w:rPr>
                <w:sz w:val="16"/>
              </w:rPr>
              <w:t xml:space="preserve"> </w:t>
            </w:r>
          </w:p>
          <w:p w14:paraId="6CE40840" w14:textId="77777777" w:rsidR="004E79BA" w:rsidRPr="00DE2C59" w:rsidRDefault="004E79BA" w:rsidP="00E868D8">
            <w:pPr>
              <w:spacing w:before="0" w:after="40" w:line="240" w:lineRule="auto"/>
              <w:rPr>
                <w:sz w:val="16"/>
              </w:rPr>
            </w:pPr>
            <w:r w:rsidRPr="00DE2C59">
              <w:rPr>
                <w:sz w:val="16"/>
              </w:rPr>
              <w:t xml:space="preserve">Customers bear the risk of service disruption due to power failure. </w:t>
            </w:r>
          </w:p>
          <w:p w14:paraId="031D6648" w14:textId="52C84A21" w:rsidR="004E79BA" w:rsidRPr="00DE2C59" w:rsidRDefault="004E79BA" w:rsidP="00E868D8">
            <w:pPr>
              <w:spacing w:before="0" w:after="40" w:line="240" w:lineRule="auto"/>
              <w:rPr>
                <w:sz w:val="16"/>
              </w:rPr>
            </w:pPr>
            <w:r>
              <w:rPr>
                <w:sz w:val="16"/>
              </w:rPr>
              <w:t>Melbourne Water</w:t>
            </w:r>
            <w:r w:rsidRPr="00DE2C59">
              <w:rPr>
                <w:sz w:val="16"/>
              </w:rPr>
              <w:t xml:space="preserve"> bearing risk of unplanned expenditure to manage supply chain failure.</w:t>
            </w:r>
            <w:r w:rsidR="004643DB">
              <w:rPr>
                <w:sz w:val="16"/>
              </w:rPr>
              <w:t xml:space="preserve"> </w:t>
            </w:r>
          </w:p>
          <w:p w14:paraId="19E98258" w14:textId="77777777" w:rsidR="004E79BA" w:rsidRPr="00E7595D" w:rsidRDefault="004E79BA" w:rsidP="00E868D8">
            <w:pPr>
              <w:spacing w:before="0" w:after="40" w:line="240" w:lineRule="auto"/>
              <w:rPr>
                <w:sz w:val="16"/>
              </w:rPr>
            </w:pPr>
            <w:r w:rsidRPr="00DE2C59">
              <w:rPr>
                <w:sz w:val="16"/>
              </w:rPr>
              <w:t xml:space="preserve">Customers fund insurance and therefore bear the cost for insured levels of risk, while residual risk is borne by </w:t>
            </w:r>
            <w:r>
              <w:rPr>
                <w:sz w:val="16"/>
              </w:rPr>
              <w:t>Melbourne Water</w:t>
            </w:r>
            <w:r w:rsidRPr="00DE2C59">
              <w:rPr>
                <w:sz w:val="16"/>
              </w:rPr>
              <w:t>.</w:t>
            </w:r>
          </w:p>
        </w:tc>
      </w:tr>
      <w:tr w:rsidR="004E79BA" w:rsidRPr="00AA4F1E" w14:paraId="0BF73759" w14:textId="77777777" w:rsidTr="00832B80">
        <w:trPr>
          <w:cantSplit/>
        </w:trPr>
        <w:tc>
          <w:tcPr>
            <w:tcW w:w="2835" w:type="dxa"/>
            <w:shd w:val="clear" w:color="auto" w:fill="FFFFFF" w:themeFill="background1"/>
          </w:tcPr>
          <w:p w14:paraId="080C95A2" w14:textId="024A3B78" w:rsidR="004E79BA" w:rsidRPr="00B40BB3" w:rsidRDefault="004E79BA" w:rsidP="00A6363A">
            <w:pPr>
              <w:pStyle w:val="ListParagraph"/>
              <w:numPr>
                <w:ilvl w:val="0"/>
                <w:numId w:val="28"/>
              </w:numPr>
              <w:spacing w:before="0" w:after="40" w:line="240" w:lineRule="auto"/>
              <w:ind w:left="794" w:hanging="794"/>
              <w:rPr>
                <w:sz w:val="16"/>
              </w:rPr>
            </w:pPr>
            <w:r w:rsidRPr="00DE2C59">
              <w:rPr>
                <w:sz w:val="16"/>
              </w:rPr>
              <w:t xml:space="preserve">Pumping of significant amounts of water from Cardinia </w:t>
            </w:r>
            <w:r w:rsidR="00CA02D0">
              <w:rPr>
                <w:sz w:val="16"/>
              </w:rPr>
              <w:t>R</w:t>
            </w:r>
            <w:r w:rsidRPr="00DE2C59">
              <w:rPr>
                <w:sz w:val="16"/>
              </w:rPr>
              <w:t xml:space="preserve">eservoir to Silvan </w:t>
            </w:r>
            <w:r w:rsidR="00CA02D0">
              <w:rPr>
                <w:sz w:val="16"/>
              </w:rPr>
              <w:t>R</w:t>
            </w:r>
            <w:r w:rsidRPr="00DE2C59">
              <w:rPr>
                <w:sz w:val="16"/>
              </w:rPr>
              <w:t>eservoir</w:t>
            </w:r>
            <w:r w:rsidR="00521CD4">
              <w:rPr>
                <w:sz w:val="16"/>
              </w:rPr>
              <w:t>.</w:t>
            </w:r>
          </w:p>
        </w:tc>
        <w:tc>
          <w:tcPr>
            <w:tcW w:w="3572" w:type="dxa"/>
            <w:shd w:val="clear" w:color="auto" w:fill="FFFFFF" w:themeFill="background1"/>
          </w:tcPr>
          <w:p w14:paraId="65D524EB" w14:textId="2AFC74EB" w:rsidR="004E79BA" w:rsidRDefault="004E79BA" w:rsidP="00E868D8">
            <w:pPr>
              <w:spacing w:before="0" w:after="40" w:line="240" w:lineRule="auto"/>
              <w:rPr>
                <w:sz w:val="16"/>
              </w:rPr>
            </w:pPr>
            <w:r w:rsidRPr="00DE2C59">
              <w:rPr>
                <w:sz w:val="16"/>
              </w:rPr>
              <w:t>Increase in energy usage above forecast</w:t>
            </w:r>
            <w:r>
              <w:rPr>
                <w:sz w:val="16"/>
              </w:rPr>
              <w:t>.</w:t>
            </w:r>
            <w:r w:rsidR="004643DB">
              <w:rPr>
                <w:sz w:val="16"/>
              </w:rPr>
              <w:t xml:space="preserve"> </w:t>
            </w:r>
          </w:p>
          <w:p w14:paraId="3CF626A2" w14:textId="11C415C5" w:rsidR="004E79BA" w:rsidRDefault="004E79BA" w:rsidP="00E868D8">
            <w:pPr>
              <w:spacing w:before="0" w:after="40" w:line="240" w:lineRule="auto"/>
              <w:rPr>
                <w:sz w:val="16"/>
              </w:rPr>
            </w:pPr>
            <w:r>
              <w:rPr>
                <w:sz w:val="16"/>
              </w:rPr>
              <w:t>Foregone hydro</w:t>
            </w:r>
            <w:r w:rsidR="007E5E96">
              <w:rPr>
                <w:sz w:val="16"/>
              </w:rPr>
              <w:t>-</w:t>
            </w:r>
            <w:r>
              <w:rPr>
                <w:sz w:val="16"/>
              </w:rPr>
              <w:t>electric energy production benefit.</w:t>
            </w:r>
            <w:r w:rsidR="004643DB">
              <w:rPr>
                <w:sz w:val="16"/>
              </w:rPr>
              <w:t xml:space="preserve"> </w:t>
            </w:r>
          </w:p>
          <w:p w14:paraId="4A34F7D5" w14:textId="2AFCABE8" w:rsidR="004E79BA" w:rsidRPr="00BB383B" w:rsidRDefault="004E79BA" w:rsidP="00E868D8">
            <w:pPr>
              <w:spacing w:before="0" w:after="40" w:line="240" w:lineRule="auto"/>
              <w:rPr>
                <w:i/>
                <w:sz w:val="16"/>
              </w:rPr>
            </w:pPr>
            <w:r>
              <w:rPr>
                <w:i/>
                <w:sz w:val="16"/>
              </w:rPr>
              <w:t>Estimates provided above.</w:t>
            </w:r>
            <w:r w:rsidR="004643DB">
              <w:rPr>
                <w:i/>
                <w:sz w:val="16"/>
              </w:rPr>
              <w:t xml:space="preserve"> </w:t>
            </w:r>
          </w:p>
        </w:tc>
        <w:tc>
          <w:tcPr>
            <w:tcW w:w="4535" w:type="dxa"/>
            <w:shd w:val="clear" w:color="auto" w:fill="FFFFFF" w:themeFill="background1"/>
          </w:tcPr>
          <w:p w14:paraId="6D147E31" w14:textId="6F645C48" w:rsidR="004E79BA" w:rsidRDefault="004E79BA" w:rsidP="00E868D8">
            <w:pPr>
              <w:spacing w:before="0" w:after="40" w:line="240" w:lineRule="auto"/>
              <w:rPr>
                <w:sz w:val="16"/>
              </w:rPr>
            </w:pPr>
            <w:r w:rsidRPr="00E5522F">
              <w:rPr>
                <w:sz w:val="16"/>
              </w:rPr>
              <w:t>Propose a regulatory pass</w:t>
            </w:r>
            <w:r w:rsidR="00B81F70">
              <w:rPr>
                <w:sz w:val="16"/>
              </w:rPr>
              <w:t>-</w:t>
            </w:r>
            <w:r w:rsidRPr="00E5522F">
              <w:rPr>
                <w:sz w:val="16"/>
              </w:rPr>
              <w:t xml:space="preserve">through allowance for pumping related to the management of </w:t>
            </w:r>
            <w:r w:rsidR="004643DB">
              <w:rPr>
                <w:sz w:val="16"/>
              </w:rPr>
              <w:t>Victorian Desalination Plant</w:t>
            </w:r>
            <w:r w:rsidRPr="00E5522F">
              <w:rPr>
                <w:sz w:val="16"/>
              </w:rPr>
              <w:t xml:space="preserve"> water orders.</w:t>
            </w:r>
            <w:r w:rsidR="004643DB">
              <w:rPr>
                <w:sz w:val="16"/>
              </w:rPr>
              <w:t xml:space="preserve"> </w:t>
            </w:r>
          </w:p>
          <w:p w14:paraId="463A1982" w14:textId="09BA4EF8" w:rsidR="004E79BA" w:rsidRPr="00E5522F" w:rsidRDefault="004E79BA" w:rsidP="00E868D8">
            <w:pPr>
              <w:spacing w:before="0" w:after="40" w:line="240" w:lineRule="auto"/>
              <w:rPr>
                <w:i/>
                <w:sz w:val="16"/>
              </w:rPr>
            </w:pPr>
            <w:r w:rsidRPr="00E5522F">
              <w:rPr>
                <w:i/>
                <w:sz w:val="16"/>
              </w:rPr>
              <w:t>Detail of pass</w:t>
            </w:r>
            <w:r w:rsidR="00B81F70">
              <w:rPr>
                <w:i/>
                <w:sz w:val="16"/>
              </w:rPr>
              <w:t>-</w:t>
            </w:r>
            <w:r w:rsidRPr="00E5522F">
              <w:rPr>
                <w:i/>
                <w:sz w:val="16"/>
              </w:rPr>
              <w:t xml:space="preserve">through mechanism considered in final submission document. </w:t>
            </w:r>
          </w:p>
          <w:p w14:paraId="3DF165DF" w14:textId="4D0F6B9A" w:rsidR="004E79BA" w:rsidRPr="00E7595D" w:rsidRDefault="004E79BA" w:rsidP="00E868D8">
            <w:pPr>
              <w:spacing w:before="0" w:after="40" w:line="240" w:lineRule="auto"/>
              <w:rPr>
                <w:sz w:val="16"/>
              </w:rPr>
            </w:pPr>
            <w:r w:rsidRPr="00E5522F">
              <w:rPr>
                <w:sz w:val="16"/>
              </w:rPr>
              <w:t>Melbourne Water able to recover costs, while customers do not pay for pumping that does not occur.</w:t>
            </w:r>
            <w:r w:rsidR="004643DB">
              <w:rPr>
                <w:sz w:val="16"/>
              </w:rPr>
              <w:t xml:space="preserve"> </w:t>
            </w:r>
          </w:p>
        </w:tc>
        <w:tc>
          <w:tcPr>
            <w:tcW w:w="3572" w:type="dxa"/>
            <w:shd w:val="clear" w:color="auto" w:fill="FFFFFF" w:themeFill="background1"/>
          </w:tcPr>
          <w:p w14:paraId="70DDE716" w14:textId="043DEFAB" w:rsidR="004E79BA" w:rsidRPr="00E5522F" w:rsidRDefault="004E79BA" w:rsidP="00E868D8">
            <w:pPr>
              <w:spacing w:before="0" w:after="40" w:line="240" w:lineRule="auto"/>
              <w:rPr>
                <w:sz w:val="16"/>
              </w:rPr>
            </w:pPr>
            <w:r>
              <w:rPr>
                <w:sz w:val="16"/>
              </w:rPr>
              <w:t>Customers bear this risk.</w:t>
            </w:r>
            <w:r w:rsidR="004643DB">
              <w:rPr>
                <w:sz w:val="16"/>
              </w:rPr>
              <w:t xml:space="preserve"> </w:t>
            </w:r>
          </w:p>
        </w:tc>
      </w:tr>
      <w:tr w:rsidR="004E79BA" w:rsidRPr="00AA4F1E" w14:paraId="7A118E78" w14:textId="77777777" w:rsidTr="00832B80">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26130AA7" w14:textId="488BCBB2" w:rsidR="004E79BA" w:rsidRPr="00B40BB3" w:rsidRDefault="004E79BA" w:rsidP="00A6363A">
            <w:pPr>
              <w:pStyle w:val="ListParagraph"/>
              <w:numPr>
                <w:ilvl w:val="0"/>
                <w:numId w:val="28"/>
              </w:numPr>
              <w:spacing w:before="0" w:after="40" w:line="240" w:lineRule="auto"/>
              <w:ind w:left="794" w:hanging="794"/>
              <w:rPr>
                <w:sz w:val="16"/>
              </w:rPr>
            </w:pPr>
            <w:r w:rsidRPr="00E5522F">
              <w:rPr>
                <w:sz w:val="16"/>
              </w:rPr>
              <w:t>Fire in office complexes or operational assets</w:t>
            </w:r>
            <w:r w:rsidR="00521CD4">
              <w:rPr>
                <w:sz w:val="16"/>
              </w:rPr>
              <w:t>.</w:t>
            </w:r>
          </w:p>
        </w:tc>
        <w:tc>
          <w:tcPr>
            <w:tcW w:w="3572" w:type="dxa"/>
            <w:shd w:val="clear" w:color="auto" w:fill="FFFFFF" w:themeFill="background1"/>
          </w:tcPr>
          <w:p w14:paraId="438C80C9" w14:textId="77777777" w:rsidR="004E79BA" w:rsidRPr="00B40BB3" w:rsidRDefault="004E79BA" w:rsidP="00E868D8">
            <w:pPr>
              <w:spacing w:before="0" w:after="40" w:line="240" w:lineRule="auto"/>
              <w:rPr>
                <w:sz w:val="16"/>
              </w:rPr>
            </w:pPr>
            <w:r w:rsidRPr="00E5522F">
              <w:rPr>
                <w:sz w:val="16"/>
              </w:rPr>
              <w:t>Costs to respond to and repair assets in infrastructure.</w:t>
            </w:r>
          </w:p>
        </w:tc>
        <w:tc>
          <w:tcPr>
            <w:tcW w:w="4535" w:type="dxa"/>
            <w:shd w:val="clear" w:color="auto" w:fill="FFFFFF" w:themeFill="background1"/>
          </w:tcPr>
          <w:p w14:paraId="003569E1" w14:textId="77777777" w:rsidR="004E79BA" w:rsidRDefault="004E79BA" w:rsidP="00E868D8">
            <w:pPr>
              <w:spacing w:before="0" w:after="40" w:line="240" w:lineRule="auto"/>
              <w:rPr>
                <w:sz w:val="16"/>
              </w:rPr>
            </w:pPr>
            <w:r>
              <w:rPr>
                <w:sz w:val="16"/>
              </w:rPr>
              <w:t>Emergency Response Arrangements and Capability.</w:t>
            </w:r>
          </w:p>
          <w:p w14:paraId="1C2B7B76" w14:textId="0A190EDE" w:rsidR="004E79BA" w:rsidRPr="00E5522F" w:rsidRDefault="004E79BA" w:rsidP="00E868D8">
            <w:pPr>
              <w:spacing w:before="0" w:after="40" w:line="240" w:lineRule="auto"/>
              <w:rPr>
                <w:sz w:val="16"/>
              </w:rPr>
            </w:pPr>
            <w:r w:rsidRPr="00E5522F">
              <w:rPr>
                <w:sz w:val="16"/>
              </w:rPr>
              <w:t>Insurance</w:t>
            </w:r>
            <w:r>
              <w:rPr>
                <w:sz w:val="16"/>
              </w:rPr>
              <w:t>.</w:t>
            </w:r>
            <w:r w:rsidR="004643DB">
              <w:rPr>
                <w:sz w:val="16"/>
              </w:rPr>
              <w:t xml:space="preserve"> </w:t>
            </w:r>
          </w:p>
          <w:p w14:paraId="4B2C237A" w14:textId="2B1E243D" w:rsidR="004E79BA" w:rsidRPr="00E7595D" w:rsidRDefault="004E79BA" w:rsidP="00E868D8">
            <w:pPr>
              <w:spacing w:before="0" w:after="40" w:line="240" w:lineRule="auto"/>
              <w:rPr>
                <w:sz w:val="16"/>
              </w:rPr>
            </w:pPr>
            <w:r w:rsidRPr="00E5522F">
              <w:rPr>
                <w:sz w:val="16"/>
              </w:rPr>
              <w:t>Asset management (including contingency planning) and operating procedures</w:t>
            </w:r>
            <w:r>
              <w:rPr>
                <w:sz w:val="16"/>
              </w:rPr>
              <w:t>.</w:t>
            </w:r>
            <w:r w:rsidR="004643DB">
              <w:rPr>
                <w:sz w:val="16"/>
              </w:rPr>
              <w:t xml:space="preserve"> </w:t>
            </w:r>
          </w:p>
        </w:tc>
        <w:tc>
          <w:tcPr>
            <w:tcW w:w="3572" w:type="dxa"/>
            <w:shd w:val="clear" w:color="auto" w:fill="FFFFFF" w:themeFill="background1"/>
          </w:tcPr>
          <w:p w14:paraId="7759DDBA" w14:textId="2D585789" w:rsidR="004E79BA" w:rsidRPr="00E5522F" w:rsidRDefault="004E79BA" w:rsidP="00E868D8">
            <w:pPr>
              <w:spacing w:before="0" w:after="40" w:line="240" w:lineRule="auto"/>
              <w:rPr>
                <w:sz w:val="16"/>
              </w:rPr>
            </w:pPr>
            <w:r w:rsidRPr="00E5522F">
              <w:rPr>
                <w:sz w:val="16"/>
              </w:rPr>
              <w:t>Risk is shared.</w:t>
            </w:r>
            <w:r w:rsidR="004643DB">
              <w:rPr>
                <w:sz w:val="16"/>
              </w:rPr>
              <w:t xml:space="preserve"> </w:t>
            </w:r>
            <w:r>
              <w:rPr>
                <w:sz w:val="16"/>
              </w:rPr>
              <w:t>Melbourne Water</w:t>
            </w:r>
            <w:r w:rsidRPr="00E5522F">
              <w:rPr>
                <w:sz w:val="16"/>
              </w:rPr>
              <w:t xml:space="preserve"> holds insurance that covers declared assets (i.e. does not covered underground, natural or cultural assets).</w:t>
            </w:r>
            <w:r>
              <w:rPr>
                <w:sz w:val="16"/>
              </w:rPr>
              <w:t xml:space="preserve"> </w:t>
            </w:r>
          </w:p>
          <w:p w14:paraId="4D9C23AD" w14:textId="23AC9C17" w:rsidR="004E79BA" w:rsidRPr="00E7595D" w:rsidRDefault="004E79BA" w:rsidP="00E868D8">
            <w:pPr>
              <w:spacing w:before="0" w:after="40" w:line="240" w:lineRule="auto"/>
              <w:rPr>
                <w:sz w:val="16"/>
              </w:rPr>
            </w:pPr>
            <w:r w:rsidRPr="00E5522F">
              <w:rPr>
                <w:sz w:val="16"/>
              </w:rPr>
              <w:t xml:space="preserve">Customers fund insurance and therefore bear the cost for insured levels of risk, while residual risk is borne by </w:t>
            </w:r>
            <w:r>
              <w:rPr>
                <w:sz w:val="16"/>
              </w:rPr>
              <w:t>Melbourne Water</w:t>
            </w:r>
            <w:r w:rsidRPr="00E5522F">
              <w:rPr>
                <w:sz w:val="16"/>
              </w:rPr>
              <w:t>.</w:t>
            </w:r>
            <w:r w:rsidR="004643DB">
              <w:rPr>
                <w:sz w:val="16"/>
              </w:rPr>
              <w:t xml:space="preserve"> </w:t>
            </w:r>
          </w:p>
        </w:tc>
      </w:tr>
    </w:tbl>
    <w:p w14:paraId="13AD4CB5" w14:textId="77777777" w:rsidR="00BB1A84" w:rsidRDefault="00BB1A84" w:rsidP="00BB1A84">
      <w:pPr>
        <w:pStyle w:val="BodyText"/>
      </w:pPr>
      <w:bookmarkStart w:id="288" w:name="_Ref31900289"/>
    </w:p>
    <w:p w14:paraId="16E248A5" w14:textId="14AFC750" w:rsidR="00EE0CA4" w:rsidRPr="0059349D" w:rsidRDefault="00EE0CA4" w:rsidP="00EE0CA4">
      <w:pPr>
        <w:pStyle w:val="Caption"/>
        <w:ind w:left="1134" w:hanging="1134"/>
      </w:pPr>
      <w:bookmarkStart w:id="289" w:name="_Ref54101509"/>
      <w:bookmarkStart w:id="290" w:name="_Toc54705847"/>
      <w:r w:rsidRPr="00130DEA">
        <w:t xml:space="preserve">Table </w:t>
      </w:r>
      <w:fldSimple w:instr=" SEQ Table \* ARABIC ">
        <w:r w:rsidR="00AB54E8">
          <w:rPr>
            <w:noProof/>
          </w:rPr>
          <w:t>34</w:t>
        </w:r>
      </w:fldSimple>
      <w:bookmarkEnd w:id="288"/>
      <w:bookmarkEnd w:id="289"/>
      <w:r w:rsidRPr="00130DEA">
        <w:tab/>
      </w:r>
      <w:r>
        <w:t>Summary of construction risk</w:t>
      </w:r>
      <w:bookmarkEnd w:id="290"/>
    </w:p>
    <w:tbl>
      <w:tblPr>
        <w:tblStyle w:val="TableGrid"/>
        <w:tblW w:w="14514" w:type="dxa"/>
        <w:tblLook w:val="04A0" w:firstRow="1" w:lastRow="0" w:firstColumn="1" w:lastColumn="0" w:noHBand="0" w:noVBand="1"/>
      </w:tblPr>
      <w:tblGrid>
        <w:gridCol w:w="2835"/>
        <w:gridCol w:w="3572"/>
        <w:gridCol w:w="4535"/>
        <w:gridCol w:w="3572"/>
      </w:tblGrid>
      <w:tr w:rsidR="00EE0CA4" w:rsidRPr="00AA4F1E" w14:paraId="1EED701F"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0209AE26" w14:textId="77777777" w:rsidR="00EE0CA4" w:rsidRPr="00AA4F1E" w:rsidRDefault="00EE0CA4" w:rsidP="00B12B91">
            <w:pPr>
              <w:spacing w:before="40" w:line="240" w:lineRule="auto"/>
              <w:rPr>
                <w:b/>
                <w:color w:val="auto"/>
                <w:sz w:val="16"/>
              </w:rPr>
            </w:pPr>
            <w:r w:rsidRPr="00AA4F1E">
              <w:rPr>
                <w:b/>
                <w:color w:val="auto"/>
                <w:sz w:val="16"/>
              </w:rPr>
              <w:t>Risk</w:t>
            </w:r>
          </w:p>
        </w:tc>
        <w:tc>
          <w:tcPr>
            <w:tcW w:w="3572" w:type="dxa"/>
            <w:tcBorders>
              <w:bottom w:val="single" w:sz="4" w:space="0" w:color="auto"/>
            </w:tcBorders>
            <w:shd w:val="clear" w:color="auto" w:fill="D9D9D9" w:themeFill="background1" w:themeFillShade="D9"/>
            <w:vAlign w:val="center"/>
          </w:tcPr>
          <w:p w14:paraId="486A90DD" w14:textId="431A3E18" w:rsidR="00EE0CA4" w:rsidRPr="00AA4F1E" w:rsidRDefault="00EE0CA4"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3B445CCF" w14:textId="77777777" w:rsidR="00EE0CA4" w:rsidRPr="00AA4F1E" w:rsidRDefault="00EE0CA4"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48A9389B" w14:textId="08690698" w:rsidR="00EE0CA4" w:rsidRPr="00AA4F1E" w:rsidRDefault="00EE0CA4" w:rsidP="00B12B91">
            <w:pPr>
              <w:spacing w:before="40" w:line="240" w:lineRule="auto"/>
              <w:rPr>
                <w:b/>
                <w:color w:val="auto"/>
                <w:sz w:val="16"/>
              </w:rPr>
            </w:pPr>
            <w:r w:rsidRPr="00AA4F1E">
              <w:rPr>
                <w:b/>
                <w:color w:val="auto"/>
                <w:sz w:val="16"/>
              </w:rPr>
              <w:t>Who pays/bears the risk</w:t>
            </w:r>
          </w:p>
        </w:tc>
      </w:tr>
      <w:tr w:rsidR="00EE0CA4" w:rsidRPr="00AA4F1E" w14:paraId="1F6216F0" w14:textId="77777777" w:rsidTr="00B12B91">
        <w:trPr>
          <w:cantSplit/>
        </w:trPr>
        <w:tc>
          <w:tcPr>
            <w:tcW w:w="2835" w:type="dxa"/>
            <w:shd w:val="clear" w:color="auto" w:fill="auto"/>
          </w:tcPr>
          <w:p w14:paraId="15F318A0" w14:textId="232E243F" w:rsidR="00EE0CA4" w:rsidRPr="00E5522F" w:rsidRDefault="00EE0CA4" w:rsidP="00A6363A">
            <w:pPr>
              <w:pStyle w:val="ListParagraph"/>
              <w:numPr>
                <w:ilvl w:val="0"/>
                <w:numId w:val="24"/>
              </w:numPr>
              <w:spacing w:before="0" w:after="40" w:line="240" w:lineRule="auto"/>
              <w:ind w:left="709" w:hanging="709"/>
              <w:rPr>
                <w:sz w:val="16"/>
              </w:rPr>
            </w:pPr>
            <w:r w:rsidRPr="00E5522F">
              <w:rPr>
                <w:sz w:val="16"/>
              </w:rPr>
              <w:t>Incurred construction costs are materially above/below forecast (certain projects)</w:t>
            </w:r>
            <w:r w:rsidR="007B69AC">
              <w:rPr>
                <w:sz w:val="16"/>
              </w:rPr>
              <w:t>.</w:t>
            </w:r>
          </w:p>
        </w:tc>
        <w:tc>
          <w:tcPr>
            <w:tcW w:w="3572" w:type="dxa"/>
            <w:shd w:val="clear" w:color="auto" w:fill="auto"/>
          </w:tcPr>
          <w:p w14:paraId="2A0470EB" w14:textId="25DCAD05" w:rsidR="00EE0CA4" w:rsidRPr="00E7595D" w:rsidRDefault="00EE0CA4" w:rsidP="00BB1A84">
            <w:pPr>
              <w:spacing w:before="0" w:after="40" w:line="240" w:lineRule="auto"/>
              <w:rPr>
                <w:sz w:val="16"/>
              </w:rPr>
            </w:pPr>
            <w:r w:rsidRPr="00E5522F">
              <w:rPr>
                <w:sz w:val="16"/>
              </w:rPr>
              <w:t xml:space="preserve">Capital allowance is set higher (lower) than efficient costs. </w:t>
            </w:r>
            <w:r>
              <w:rPr>
                <w:sz w:val="16"/>
              </w:rPr>
              <w:t>Melbourne Water</w:t>
            </w:r>
            <w:r w:rsidRPr="00E5522F">
              <w:rPr>
                <w:sz w:val="16"/>
              </w:rPr>
              <w:t xml:space="preserve"> over (or under) </w:t>
            </w:r>
            <w:r w:rsidR="007B69AC">
              <w:rPr>
                <w:sz w:val="16"/>
              </w:rPr>
              <w:t>–</w:t>
            </w:r>
            <w:r w:rsidRPr="00E5522F">
              <w:rPr>
                <w:sz w:val="16"/>
              </w:rPr>
              <w:t xml:space="preserve"> recovers from customers who are charged for forecast costs, not actuals during the period.</w:t>
            </w:r>
            <w:r w:rsidR="004643DB">
              <w:rPr>
                <w:sz w:val="16"/>
              </w:rPr>
              <w:t xml:space="preserve"> </w:t>
            </w:r>
          </w:p>
        </w:tc>
        <w:tc>
          <w:tcPr>
            <w:tcW w:w="4535" w:type="dxa"/>
            <w:shd w:val="clear" w:color="auto" w:fill="auto"/>
          </w:tcPr>
          <w:p w14:paraId="076CA318" w14:textId="483732FC" w:rsidR="00EE0CA4" w:rsidRPr="00E5522F" w:rsidRDefault="00EE0CA4" w:rsidP="00E868D8">
            <w:pPr>
              <w:spacing w:before="0" w:after="40" w:line="240" w:lineRule="auto"/>
              <w:rPr>
                <w:sz w:val="16"/>
              </w:rPr>
            </w:pPr>
            <w:r w:rsidRPr="00E5522F">
              <w:rPr>
                <w:sz w:val="16"/>
              </w:rPr>
              <w:t>Use of P50 and a robust cost estimation process.</w:t>
            </w:r>
            <w:r>
              <w:rPr>
                <w:sz w:val="16"/>
              </w:rPr>
              <w:t xml:space="preserve"> </w:t>
            </w:r>
          </w:p>
          <w:p w14:paraId="6DB97A47" w14:textId="554BB9A5" w:rsidR="00EE0CA4" w:rsidRPr="00E5522F" w:rsidRDefault="00EE0CA4" w:rsidP="00E868D8">
            <w:pPr>
              <w:spacing w:before="0" w:after="40" w:line="240" w:lineRule="auto"/>
              <w:rPr>
                <w:sz w:val="16"/>
              </w:rPr>
            </w:pPr>
            <w:r>
              <w:rPr>
                <w:sz w:val="16"/>
              </w:rPr>
              <w:t>Melbourne Water</w:t>
            </w:r>
            <w:r w:rsidRPr="00E5522F">
              <w:rPr>
                <w:sz w:val="16"/>
              </w:rPr>
              <w:t xml:space="preserve">'s </w:t>
            </w:r>
            <w:r w:rsidR="005C7D5E">
              <w:rPr>
                <w:sz w:val="16"/>
              </w:rPr>
              <w:t xml:space="preserve">Portfolio Management Office </w:t>
            </w:r>
            <w:r w:rsidRPr="00E5522F">
              <w:rPr>
                <w:sz w:val="16"/>
              </w:rPr>
              <w:t xml:space="preserve">oversees expenditure and manages program costs and </w:t>
            </w:r>
            <w:r w:rsidR="00C864D6" w:rsidRPr="00C864D6">
              <w:rPr>
                <w:sz w:val="16"/>
              </w:rPr>
              <w:t>performance</w:t>
            </w:r>
            <w:r w:rsidRPr="00E5522F">
              <w:rPr>
                <w:sz w:val="16"/>
              </w:rPr>
              <w:t>.</w:t>
            </w:r>
            <w:r w:rsidR="004643DB">
              <w:rPr>
                <w:sz w:val="16"/>
              </w:rPr>
              <w:t xml:space="preserve"> </w:t>
            </w:r>
          </w:p>
          <w:p w14:paraId="7F94D639" w14:textId="77777777" w:rsidR="00EE0CA4" w:rsidRPr="00E5522F" w:rsidRDefault="00EE0CA4" w:rsidP="00E868D8">
            <w:pPr>
              <w:spacing w:before="0" w:after="40" w:line="240" w:lineRule="auto"/>
              <w:rPr>
                <w:sz w:val="16"/>
              </w:rPr>
            </w:pPr>
            <w:r w:rsidRPr="00E5522F">
              <w:rPr>
                <w:sz w:val="16"/>
              </w:rPr>
              <w:t>Uncertain projects have been identified and excluded from the PS21 revenue requirement.</w:t>
            </w:r>
            <w:r>
              <w:rPr>
                <w:sz w:val="16"/>
              </w:rPr>
              <w:t xml:space="preserve"> </w:t>
            </w:r>
          </w:p>
          <w:p w14:paraId="0BEB4039" w14:textId="77777777" w:rsidR="00EE0CA4" w:rsidRDefault="00EE0CA4" w:rsidP="00E868D8">
            <w:pPr>
              <w:spacing w:before="0" w:after="40" w:line="240" w:lineRule="auto"/>
              <w:rPr>
                <w:sz w:val="16"/>
              </w:rPr>
            </w:pPr>
            <w:r w:rsidRPr="00E5522F">
              <w:rPr>
                <w:sz w:val="16"/>
              </w:rPr>
              <w:t>Capital expenditure rollover mechanism which adjusts forecast expenditure to actual prudent and efficient expenditure at the start of any new regulatory period.</w:t>
            </w:r>
          </w:p>
          <w:p w14:paraId="5B0B7364" w14:textId="1B62D217" w:rsidR="00EE0CA4" w:rsidRPr="00AA4F1E" w:rsidRDefault="00EE0CA4" w:rsidP="00E868D8">
            <w:pPr>
              <w:spacing w:before="0" w:after="40" w:line="240" w:lineRule="auto"/>
              <w:rPr>
                <w:sz w:val="16"/>
              </w:rPr>
            </w:pPr>
            <w:r>
              <w:rPr>
                <w:sz w:val="16"/>
              </w:rPr>
              <w:t>Standard inflation applied to cost forecasts.</w:t>
            </w:r>
            <w:r w:rsidR="004643DB">
              <w:rPr>
                <w:sz w:val="16"/>
              </w:rPr>
              <w:t xml:space="preserve"> </w:t>
            </w:r>
            <w:r>
              <w:rPr>
                <w:sz w:val="16"/>
              </w:rPr>
              <w:t>No specific reference to actual construction index (currently much higher than general price inflation).</w:t>
            </w:r>
            <w:r w:rsidR="004643DB">
              <w:rPr>
                <w:sz w:val="16"/>
              </w:rPr>
              <w:t xml:space="preserve"> </w:t>
            </w:r>
          </w:p>
        </w:tc>
        <w:tc>
          <w:tcPr>
            <w:tcW w:w="3572" w:type="dxa"/>
          </w:tcPr>
          <w:p w14:paraId="6156B55E" w14:textId="26883F8A" w:rsidR="00EE0CA4" w:rsidRPr="00B01EE3" w:rsidRDefault="00EE0CA4" w:rsidP="00E868D8">
            <w:pPr>
              <w:spacing w:before="0" w:after="40" w:line="240" w:lineRule="auto"/>
              <w:rPr>
                <w:sz w:val="16"/>
              </w:rPr>
            </w:pPr>
            <w:r w:rsidRPr="00B01EE3">
              <w:rPr>
                <w:sz w:val="16"/>
              </w:rPr>
              <w:t>Notwithstanding the capital rollover mechanism</w:t>
            </w:r>
            <w:r w:rsidR="007B69AC">
              <w:rPr>
                <w:sz w:val="16"/>
              </w:rPr>
              <w:t>,</w:t>
            </w:r>
            <w:r w:rsidRPr="00B01EE3">
              <w:rPr>
                <w:sz w:val="16"/>
              </w:rPr>
              <w:t xml:space="preserve"> there remains some residual risk of over or under-recovery against the capital expenditure elements of the revenue requirement.</w:t>
            </w:r>
            <w:r w:rsidR="004643DB">
              <w:rPr>
                <w:sz w:val="16"/>
              </w:rPr>
              <w:t xml:space="preserve"> </w:t>
            </w:r>
          </w:p>
          <w:p w14:paraId="5678C285" w14:textId="7753AF17" w:rsidR="00EE0CA4" w:rsidRPr="00B01EE3" w:rsidRDefault="00EE0CA4" w:rsidP="00E868D8">
            <w:pPr>
              <w:spacing w:before="0" w:after="40" w:line="240" w:lineRule="auto"/>
              <w:rPr>
                <w:sz w:val="16"/>
              </w:rPr>
            </w:pPr>
            <w:r w:rsidRPr="00B01EE3">
              <w:rPr>
                <w:sz w:val="16"/>
              </w:rPr>
              <w:t>Where capital program expenditure is higher than forecast</w:t>
            </w:r>
            <w:r w:rsidR="007B69AC">
              <w:rPr>
                <w:sz w:val="16"/>
              </w:rPr>
              <w:t>,</w:t>
            </w:r>
            <w:r w:rsidRPr="00B01EE3">
              <w:rPr>
                <w:sz w:val="16"/>
              </w:rPr>
              <w:t xml:space="preserve"> </w:t>
            </w:r>
            <w:r>
              <w:rPr>
                <w:sz w:val="16"/>
              </w:rPr>
              <w:t>Melbourne Water</w:t>
            </w:r>
            <w:r w:rsidRPr="00B01EE3">
              <w:rPr>
                <w:sz w:val="16"/>
              </w:rPr>
              <w:t xml:space="preserve"> bears that risk within the PS21 regulatory period.</w:t>
            </w:r>
            <w:r w:rsidR="004643DB">
              <w:rPr>
                <w:sz w:val="16"/>
              </w:rPr>
              <w:t xml:space="preserve"> </w:t>
            </w:r>
          </w:p>
          <w:p w14:paraId="71CB4D51" w14:textId="60945B34" w:rsidR="00EE0CA4" w:rsidRPr="0059349D" w:rsidRDefault="00EE0CA4" w:rsidP="00E868D8">
            <w:pPr>
              <w:spacing w:before="0" w:after="40" w:line="240" w:lineRule="auto"/>
              <w:rPr>
                <w:sz w:val="16"/>
              </w:rPr>
            </w:pPr>
            <w:r w:rsidRPr="00B01EE3">
              <w:rPr>
                <w:sz w:val="16"/>
              </w:rPr>
              <w:t>Where capital program expenditure is lower than forecast</w:t>
            </w:r>
            <w:r w:rsidR="007B69AC">
              <w:rPr>
                <w:sz w:val="16"/>
              </w:rPr>
              <w:t>,</w:t>
            </w:r>
            <w:r w:rsidRPr="00B01EE3">
              <w:rPr>
                <w:sz w:val="16"/>
              </w:rPr>
              <w:t xml:space="preserve"> customers bear that risk within the PS21 regulatory period.</w:t>
            </w:r>
            <w:r w:rsidR="004643DB">
              <w:rPr>
                <w:sz w:val="16"/>
              </w:rPr>
              <w:t xml:space="preserve"> </w:t>
            </w:r>
          </w:p>
        </w:tc>
      </w:tr>
    </w:tbl>
    <w:p w14:paraId="55EA5D85" w14:textId="12E27E6F" w:rsidR="001203FF" w:rsidRDefault="001203FF" w:rsidP="001203FF">
      <w:pPr>
        <w:pStyle w:val="BodyText"/>
      </w:pPr>
    </w:p>
    <w:p w14:paraId="161934E7" w14:textId="5FF70219" w:rsidR="00E868D8" w:rsidRDefault="00E868D8" w:rsidP="001203FF">
      <w:pPr>
        <w:pStyle w:val="BodyText"/>
      </w:pPr>
    </w:p>
    <w:p w14:paraId="22186CB3" w14:textId="05CF1495" w:rsidR="00E868D8" w:rsidRDefault="00E868D8" w:rsidP="001203FF">
      <w:pPr>
        <w:pStyle w:val="BodyText"/>
      </w:pPr>
    </w:p>
    <w:p w14:paraId="74553BB8" w14:textId="77777777" w:rsidR="00E868D8" w:rsidRDefault="00E868D8" w:rsidP="001203FF">
      <w:pPr>
        <w:pStyle w:val="BodyText"/>
      </w:pPr>
    </w:p>
    <w:p w14:paraId="670159C3" w14:textId="2C152D2D" w:rsidR="00EE0CA4" w:rsidRPr="0059349D" w:rsidRDefault="00EE0CA4" w:rsidP="00EE0CA4">
      <w:pPr>
        <w:pStyle w:val="Caption"/>
        <w:ind w:left="1134" w:hanging="1134"/>
      </w:pPr>
      <w:bookmarkStart w:id="291" w:name="_Ref31900556"/>
      <w:bookmarkStart w:id="292" w:name="_Toc54705848"/>
      <w:r w:rsidRPr="00130DEA">
        <w:t xml:space="preserve">Table </w:t>
      </w:r>
      <w:fldSimple w:instr=" SEQ Table \* ARABIC ">
        <w:r w:rsidR="00AB54E8">
          <w:rPr>
            <w:noProof/>
          </w:rPr>
          <w:t>35</w:t>
        </w:r>
      </w:fldSimple>
      <w:bookmarkEnd w:id="291"/>
      <w:r w:rsidRPr="00130DEA">
        <w:tab/>
      </w:r>
      <w:r>
        <w:t>Summary of regulatory and policy risks</w:t>
      </w:r>
      <w:bookmarkEnd w:id="292"/>
    </w:p>
    <w:tbl>
      <w:tblPr>
        <w:tblStyle w:val="TableGrid"/>
        <w:tblW w:w="14514" w:type="dxa"/>
        <w:tblLook w:val="04A0" w:firstRow="1" w:lastRow="0" w:firstColumn="1" w:lastColumn="0" w:noHBand="0" w:noVBand="1"/>
      </w:tblPr>
      <w:tblGrid>
        <w:gridCol w:w="2835"/>
        <w:gridCol w:w="3572"/>
        <w:gridCol w:w="4535"/>
        <w:gridCol w:w="3572"/>
      </w:tblGrid>
      <w:tr w:rsidR="00EE0CA4" w:rsidRPr="00AA4F1E" w14:paraId="17A43B6D"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39DD8BF2" w14:textId="79C2910A" w:rsidR="00EE0CA4" w:rsidRPr="00AA4F1E" w:rsidRDefault="00C864D6" w:rsidP="00B12B91">
            <w:pPr>
              <w:spacing w:before="40" w:line="240" w:lineRule="auto"/>
              <w:rPr>
                <w:b/>
                <w:color w:val="auto"/>
                <w:sz w:val="16"/>
              </w:rPr>
            </w:pPr>
            <w:r w:rsidRPr="00C864D6">
              <w:rPr>
                <w:b/>
                <w:color w:val="auto"/>
                <w:sz w:val="16"/>
              </w:rPr>
              <w:t>Risk</w:t>
            </w:r>
          </w:p>
        </w:tc>
        <w:tc>
          <w:tcPr>
            <w:tcW w:w="3572" w:type="dxa"/>
            <w:tcBorders>
              <w:bottom w:val="single" w:sz="4" w:space="0" w:color="auto"/>
            </w:tcBorders>
            <w:shd w:val="clear" w:color="auto" w:fill="D9D9D9" w:themeFill="background1" w:themeFillShade="D9"/>
            <w:vAlign w:val="center"/>
          </w:tcPr>
          <w:p w14:paraId="034E914B" w14:textId="413141E0" w:rsidR="00EE0CA4" w:rsidRPr="00AA4F1E" w:rsidRDefault="00EE0CA4"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78289D92" w14:textId="77777777" w:rsidR="00EE0CA4" w:rsidRPr="00AA4F1E" w:rsidRDefault="00EE0CA4"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4931D424" w14:textId="2F7CDCC7" w:rsidR="00EE0CA4" w:rsidRPr="00AA4F1E" w:rsidRDefault="00EE0CA4" w:rsidP="00B12B91">
            <w:pPr>
              <w:spacing w:before="40" w:line="240" w:lineRule="auto"/>
              <w:rPr>
                <w:b/>
                <w:color w:val="auto"/>
                <w:sz w:val="16"/>
              </w:rPr>
            </w:pPr>
            <w:r w:rsidRPr="00AA4F1E">
              <w:rPr>
                <w:b/>
                <w:color w:val="auto"/>
                <w:sz w:val="16"/>
              </w:rPr>
              <w:t>Who pays/bears the risk</w:t>
            </w:r>
          </w:p>
        </w:tc>
      </w:tr>
      <w:tr w:rsidR="00EE0CA4" w:rsidRPr="00AA4F1E" w14:paraId="170FD822" w14:textId="77777777" w:rsidTr="001203FF">
        <w:trPr>
          <w:cantSplit/>
        </w:trPr>
        <w:tc>
          <w:tcPr>
            <w:tcW w:w="2835" w:type="dxa"/>
            <w:shd w:val="clear" w:color="auto" w:fill="FFFFFF" w:themeFill="background1"/>
          </w:tcPr>
          <w:p w14:paraId="12888FFB" w14:textId="55756CD4" w:rsidR="00EE0CA4" w:rsidRPr="00E5522F" w:rsidRDefault="00EE0CA4" w:rsidP="00A6363A">
            <w:pPr>
              <w:pStyle w:val="ListParagraph"/>
              <w:numPr>
                <w:ilvl w:val="0"/>
                <w:numId w:val="25"/>
              </w:numPr>
              <w:spacing w:before="40" w:line="240" w:lineRule="auto"/>
              <w:ind w:left="709" w:hanging="709"/>
              <w:rPr>
                <w:sz w:val="16"/>
              </w:rPr>
            </w:pPr>
            <w:r>
              <w:rPr>
                <w:sz w:val="16"/>
              </w:rPr>
              <w:t>Melbourne Water</w:t>
            </w:r>
            <w:r w:rsidRPr="00476593">
              <w:rPr>
                <w:sz w:val="16"/>
              </w:rPr>
              <w:t>'s responsibility for emergency event activities/number of activities increases materially.</w:t>
            </w:r>
            <w:r w:rsidR="004643DB">
              <w:rPr>
                <w:sz w:val="16"/>
              </w:rPr>
              <w:t xml:space="preserve"> </w:t>
            </w:r>
          </w:p>
        </w:tc>
        <w:tc>
          <w:tcPr>
            <w:tcW w:w="3572" w:type="dxa"/>
            <w:shd w:val="clear" w:color="auto" w:fill="FFFFFF" w:themeFill="background1"/>
          </w:tcPr>
          <w:p w14:paraId="1C083952" w14:textId="7AE9B104" w:rsidR="00EE0CA4" w:rsidRPr="00E7595D" w:rsidRDefault="00EE0CA4" w:rsidP="00B12B91">
            <w:pPr>
              <w:spacing w:before="40" w:line="240" w:lineRule="auto"/>
              <w:rPr>
                <w:sz w:val="16"/>
              </w:rPr>
            </w:pPr>
            <w:r>
              <w:rPr>
                <w:sz w:val="16"/>
              </w:rPr>
              <w:t>Increased cost incurred by Melbourne Water in dealing with increased responsibility or increased frequency of events (without corresponding increase in government support)</w:t>
            </w:r>
            <w:r w:rsidRPr="00476593">
              <w:rPr>
                <w:sz w:val="16"/>
              </w:rPr>
              <w:t>.</w:t>
            </w:r>
            <w:r w:rsidR="004643DB">
              <w:rPr>
                <w:sz w:val="16"/>
              </w:rPr>
              <w:t xml:space="preserve"> </w:t>
            </w:r>
          </w:p>
        </w:tc>
        <w:tc>
          <w:tcPr>
            <w:tcW w:w="4535" w:type="dxa"/>
            <w:shd w:val="clear" w:color="auto" w:fill="FFFFFF" w:themeFill="background1"/>
          </w:tcPr>
          <w:p w14:paraId="008518C1" w14:textId="055C0703" w:rsidR="004E79BA" w:rsidRDefault="00EE0CA4" w:rsidP="004E79BA">
            <w:pPr>
              <w:spacing w:before="40" w:line="240" w:lineRule="auto"/>
              <w:rPr>
                <w:sz w:val="16"/>
              </w:rPr>
            </w:pPr>
            <w:r w:rsidRPr="00476593">
              <w:rPr>
                <w:sz w:val="16"/>
              </w:rPr>
              <w:t>Robust WDI</w:t>
            </w:r>
            <w:r w:rsidR="007A19EB">
              <w:rPr>
                <w:sz w:val="16"/>
              </w:rPr>
              <w:t xml:space="preserve">P development process includes robust </w:t>
            </w:r>
            <w:r w:rsidRPr="00476593">
              <w:rPr>
                <w:sz w:val="16"/>
              </w:rPr>
              <w:t>engagement with shareholder and shareholder representatives.</w:t>
            </w:r>
            <w:r w:rsidR="004643DB">
              <w:rPr>
                <w:sz w:val="16"/>
              </w:rPr>
              <w:t xml:space="preserve"> </w:t>
            </w:r>
          </w:p>
          <w:p w14:paraId="67D5D0FF" w14:textId="5887DD50" w:rsidR="00EE0CA4" w:rsidRDefault="004E79BA" w:rsidP="00B12B91">
            <w:pPr>
              <w:spacing w:before="40" w:line="240" w:lineRule="auto"/>
              <w:rPr>
                <w:sz w:val="16"/>
              </w:rPr>
            </w:pPr>
            <w:r>
              <w:rPr>
                <w:sz w:val="16"/>
              </w:rPr>
              <w:t>Occurrence of events will remain highly uncertain.</w:t>
            </w:r>
            <w:r w:rsidR="004643DB">
              <w:rPr>
                <w:sz w:val="16"/>
              </w:rPr>
              <w:t xml:space="preserve"> </w:t>
            </w:r>
          </w:p>
          <w:p w14:paraId="028BCDEB" w14:textId="5B2A0069" w:rsidR="007A19EB" w:rsidRPr="00AA4F1E" w:rsidRDefault="007A19EB" w:rsidP="00B12B91">
            <w:pPr>
              <w:spacing w:before="40" w:line="240" w:lineRule="auto"/>
              <w:rPr>
                <w:sz w:val="16"/>
              </w:rPr>
            </w:pPr>
            <w:r w:rsidRPr="00476593">
              <w:rPr>
                <w:sz w:val="16"/>
              </w:rPr>
              <w:t>Allowances included within the waterways and drainage operating expenditure forecast are based on historical levels only.</w:t>
            </w:r>
            <w:r w:rsidR="004643DB">
              <w:rPr>
                <w:sz w:val="16"/>
              </w:rPr>
              <w:t xml:space="preserve"> </w:t>
            </w:r>
          </w:p>
        </w:tc>
        <w:tc>
          <w:tcPr>
            <w:tcW w:w="3572" w:type="dxa"/>
            <w:shd w:val="clear" w:color="auto" w:fill="FFFFFF" w:themeFill="background1"/>
          </w:tcPr>
          <w:p w14:paraId="57A95ADE" w14:textId="4A78A187" w:rsidR="00EE0CA4" w:rsidRPr="0059349D" w:rsidRDefault="00EE0CA4" w:rsidP="004E79BA">
            <w:pPr>
              <w:spacing w:before="40" w:line="240" w:lineRule="auto"/>
              <w:rPr>
                <w:sz w:val="16"/>
              </w:rPr>
            </w:pPr>
            <w:r>
              <w:rPr>
                <w:sz w:val="16"/>
              </w:rPr>
              <w:t>Melbourne Water</w:t>
            </w:r>
            <w:r w:rsidRPr="00476593">
              <w:rPr>
                <w:sz w:val="16"/>
              </w:rPr>
              <w:t xml:space="preserve"> bears this risk.</w:t>
            </w:r>
            <w:r w:rsidR="004643DB">
              <w:rPr>
                <w:sz w:val="16"/>
              </w:rPr>
              <w:t xml:space="preserve"> </w:t>
            </w:r>
          </w:p>
        </w:tc>
      </w:tr>
      <w:tr w:rsidR="00EE0CA4" w:rsidRPr="00AA4F1E" w14:paraId="3CF98435" w14:textId="77777777" w:rsidTr="001203FF">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55E34FE4" w14:textId="1FB1FCA7" w:rsidR="00EE0CA4" w:rsidRPr="00C52830" w:rsidRDefault="00EE0CA4" w:rsidP="00A6363A">
            <w:pPr>
              <w:pStyle w:val="ListParagraph"/>
              <w:numPr>
                <w:ilvl w:val="0"/>
                <w:numId w:val="25"/>
              </w:numPr>
              <w:spacing w:before="40" w:line="240" w:lineRule="auto"/>
              <w:ind w:left="709" w:hanging="709"/>
              <w:rPr>
                <w:sz w:val="16"/>
              </w:rPr>
            </w:pPr>
            <w:r>
              <w:rPr>
                <w:sz w:val="16"/>
              </w:rPr>
              <w:t>Melbourne Water</w:t>
            </w:r>
            <w:r w:rsidRPr="00C52830">
              <w:rPr>
                <w:sz w:val="16"/>
              </w:rPr>
              <w:t xml:space="preserve"> builds an asset in anticipation of a new regulation that does not materialise at assumed time. </w:t>
            </w:r>
          </w:p>
        </w:tc>
        <w:tc>
          <w:tcPr>
            <w:tcW w:w="3572" w:type="dxa"/>
            <w:shd w:val="clear" w:color="auto" w:fill="FFFFFF" w:themeFill="background1"/>
          </w:tcPr>
          <w:p w14:paraId="0C7CB8DF" w14:textId="0E4C91E7" w:rsidR="00EE0CA4" w:rsidRDefault="00EE0CA4" w:rsidP="00B12B91">
            <w:pPr>
              <w:spacing w:before="40" w:line="240" w:lineRule="auto"/>
              <w:rPr>
                <w:sz w:val="16"/>
              </w:rPr>
            </w:pPr>
            <w:r w:rsidRPr="00C52830">
              <w:rPr>
                <w:sz w:val="16"/>
              </w:rPr>
              <w:t>Customers are paying for an asset/level of service that is not explicitly required.</w:t>
            </w:r>
          </w:p>
        </w:tc>
        <w:tc>
          <w:tcPr>
            <w:tcW w:w="4535" w:type="dxa"/>
            <w:shd w:val="clear" w:color="auto" w:fill="FFFFFF" w:themeFill="background1"/>
          </w:tcPr>
          <w:p w14:paraId="27CCEABA" w14:textId="50B6342B" w:rsidR="00EE0CA4" w:rsidRDefault="00EE0CA4" w:rsidP="00B12B91">
            <w:pPr>
              <w:spacing w:before="40" w:line="240" w:lineRule="auto"/>
              <w:rPr>
                <w:sz w:val="16"/>
              </w:rPr>
            </w:pPr>
            <w:r w:rsidRPr="00C52830">
              <w:rPr>
                <w:sz w:val="16"/>
              </w:rPr>
              <w:t xml:space="preserve">Engage with </w:t>
            </w:r>
            <w:r w:rsidR="007B69AC">
              <w:rPr>
                <w:sz w:val="16"/>
              </w:rPr>
              <w:t>c</w:t>
            </w:r>
            <w:r w:rsidRPr="00C52830">
              <w:rPr>
                <w:sz w:val="16"/>
              </w:rPr>
              <w:t>ustomers to gauge support for construction/change ahead of legislative change.</w:t>
            </w:r>
            <w:r w:rsidR="004643DB">
              <w:rPr>
                <w:sz w:val="16"/>
              </w:rPr>
              <w:t xml:space="preserve"> </w:t>
            </w:r>
          </w:p>
          <w:p w14:paraId="7B559F62" w14:textId="0060B411" w:rsidR="00EE0CA4" w:rsidRPr="00C52830" w:rsidRDefault="00EE0CA4" w:rsidP="00B12B91">
            <w:pPr>
              <w:spacing w:before="40" w:line="240" w:lineRule="auto"/>
              <w:rPr>
                <w:sz w:val="16"/>
              </w:rPr>
            </w:pPr>
            <w:r>
              <w:rPr>
                <w:sz w:val="16"/>
              </w:rPr>
              <w:t xml:space="preserve">Robust capital prioritisation program with tension between those </w:t>
            </w:r>
            <w:r w:rsidR="0021506F">
              <w:rPr>
                <w:sz w:val="16"/>
              </w:rPr>
              <w:t>‘</w:t>
            </w:r>
            <w:r>
              <w:rPr>
                <w:sz w:val="16"/>
              </w:rPr>
              <w:t>in</w:t>
            </w:r>
            <w:r w:rsidR="0021506F">
              <w:rPr>
                <w:sz w:val="16"/>
              </w:rPr>
              <w:t>’</w:t>
            </w:r>
            <w:r>
              <w:rPr>
                <w:sz w:val="16"/>
              </w:rPr>
              <w:t xml:space="preserve"> and those </w:t>
            </w:r>
            <w:r w:rsidR="0021506F">
              <w:rPr>
                <w:sz w:val="16"/>
              </w:rPr>
              <w:t>‘</w:t>
            </w:r>
            <w:r>
              <w:rPr>
                <w:sz w:val="16"/>
              </w:rPr>
              <w:t>out</w:t>
            </w:r>
            <w:r w:rsidR="0021506F">
              <w:rPr>
                <w:sz w:val="16"/>
              </w:rPr>
              <w:t>’</w:t>
            </w:r>
            <w:r>
              <w:rPr>
                <w:sz w:val="16"/>
              </w:rPr>
              <w:t xml:space="preserve"> of the program.</w:t>
            </w:r>
            <w:r w:rsidR="004643DB">
              <w:rPr>
                <w:sz w:val="16"/>
              </w:rPr>
              <w:t xml:space="preserve"> </w:t>
            </w:r>
            <w:r>
              <w:rPr>
                <w:sz w:val="16"/>
              </w:rPr>
              <w:t>Where possible</w:t>
            </w:r>
            <w:r w:rsidR="007B69AC">
              <w:rPr>
                <w:sz w:val="16"/>
              </w:rPr>
              <w:t>,</w:t>
            </w:r>
            <w:r>
              <w:rPr>
                <w:sz w:val="16"/>
              </w:rPr>
              <w:t xml:space="preserve"> deferral of an approved project would be replaced with equivalent expenditure on a prudent and efficient project within the same service line.</w:t>
            </w:r>
            <w:r w:rsidR="004643DB">
              <w:rPr>
                <w:sz w:val="16"/>
              </w:rPr>
              <w:t xml:space="preserve"> </w:t>
            </w:r>
          </w:p>
        </w:tc>
        <w:tc>
          <w:tcPr>
            <w:tcW w:w="3572" w:type="dxa"/>
            <w:shd w:val="clear" w:color="auto" w:fill="FFFFFF" w:themeFill="background1"/>
          </w:tcPr>
          <w:p w14:paraId="1ED06D30" w14:textId="30AE56B6" w:rsidR="00EE0CA4" w:rsidRPr="00476593" w:rsidRDefault="00EE0CA4" w:rsidP="004E79BA">
            <w:pPr>
              <w:spacing w:before="40" w:line="240" w:lineRule="auto"/>
              <w:rPr>
                <w:sz w:val="16"/>
              </w:rPr>
            </w:pPr>
            <w:r w:rsidRPr="00C52830">
              <w:rPr>
                <w:sz w:val="16"/>
              </w:rPr>
              <w:t>Customers bear this risk</w:t>
            </w:r>
            <w:r>
              <w:rPr>
                <w:sz w:val="16"/>
              </w:rPr>
              <w:t xml:space="preserve"> where a </w:t>
            </w:r>
            <w:r w:rsidR="004E79BA">
              <w:rPr>
                <w:sz w:val="16"/>
              </w:rPr>
              <w:t>prudent and efficient</w:t>
            </w:r>
            <w:r>
              <w:rPr>
                <w:sz w:val="16"/>
              </w:rPr>
              <w:t xml:space="preserve"> replacement</w:t>
            </w:r>
            <w:r w:rsidR="004E79BA">
              <w:rPr>
                <w:sz w:val="16"/>
              </w:rPr>
              <w:t xml:space="preserve"> capital </w:t>
            </w:r>
            <w:r>
              <w:rPr>
                <w:sz w:val="16"/>
              </w:rPr>
              <w:t>project cannot be found</w:t>
            </w:r>
            <w:r w:rsidRPr="00C52830">
              <w:rPr>
                <w:sz w:val="16"/>
              </w:rPr>
              <w:t>.</w:t>
            </w:r>
            <w:r w:rsidR="004643DB">
              <w:rPr>
                <w:sz w:val="16"/>
              </w:rPr>
              <w:t xml:space="preserve"> </w:t>
            </w:r>
          </w:p>
        </w:tc>
      </w:tr>
      <w:tr w:rsidR="00EE0CA4" w:rsidRPr="00AA4F1E" w14:paraId="496752C7" w14:textId="77777777" w:rsidTr="001203FF">
        <w:trPr>
          <w:cantSplit/>
        </w:trPr>
        <w:tc>
          <w:tcPr>
            <w:tcW w:w="2835" w:type="dxa"/>
            <w:shd w:val="clear" w:color="auto" w:fill="FFFFFF" w:themeFill="background1"/>
          </w:tcPr>
          <w:p w14:paraId="4B51C0D1" w14:textId="77777777" w:rsidR="00EE0CA4" w:rsidRPr="00476593" w:rsidRDefault="00EE0CA4" w:rsidP="00A6363A">
            <w:pPr>
              <w:pStyle w:val="ListParagraph"/>
              <w:numPr>
                <w:ilvl w:val="0"/>
                <w:numId w:val="25"/>
              </w:numPr>
              <w:spacing w:before="40" w:line="240" w:lineRule="auto"/>
              <w:ind w:left="709" w:hanging="709"/>
              <w:rPr>
                <w:sz w:val="16"/>
              </w:rPr>
            </w:pPr>
            <w:r>
              <w:rPr>
                <w:sz w:val="16"/>
              </w:rPr>
              <w:t>Melbourne Water</w:t>
            </w:r>
            <w:r w:rsidRPr="00C52830">
              <w:rPr>
                <w:sz w:val="16"/>
              </w:rPr>
              <w:t xml:space="preserve"> is required to substantially increase its litter management effort.</w:t>
            </w:r>
          </w:p>
        </w:tc>
        <w:tc>
          <w:tcPr>
            <w:tcW w:w="3572" w:type="dxa"/>
            <w:shd w:val="clear" w:color="auto" w:fill="FFFFFF" w:themeFill="background1"/>
          </w:tcPr>
          <w:p w14:paraId="1A5EEA6B" w14:textId="36DAA2A8" w:rsidR="00EE0CA4" w:rsidRDefault="00EE0CA4" w:rsidP="00B12B91">
            <w:pPr>
              <w:spacing w:before="40" w:line="240" w:lineRule="auto"/>
              <w:rPr>
                <w:sz w:val="16"/>
              </w:rPr>
            </w:pPr>
            <w:r w:rsidRPr="00C52830">
              <w:rPr>
                <w:sz w:val="16"/>
              </w:rPr>
              <w:t>Opex allowance is set lower than efficient costs.</w:t>
            </w:r>
            <w:r w:rsidR="004643DB">
              <w:rPr>
                <w:sz w:val="16"/>
              </w:rPr>
              <w:t xml:space="preserve"> </w:t>
            </w:r>
            <w:r>
              <w:rPr>
                <w:sz w:val="16"/>
              </w:rPr>
              <w:t>Melbourne Water</w:t>
            </w:r>
            <w:r w:rsidRPr="00C52830">
              <w:rPr>
                <w:sz w:val="16"/>
              </w:rPr>
              <w:t xml:space="preserve"> under-recovers from customers.</w:t>
            </w:r>
            <w:r w:rsidR="004643DB">
              <w:rPr>
                <w:sz w:val="16"/>
              </w:rPr>
              <w:t xml:space="preserve"> </w:t>
            </w:r>
          </w:p>
        </w:tc>
        <w:tc>
          <w:tcPr>
            <w:tcW w:w="4535" w:type="dxa"/>
            <w:shd w:val="clear" w:color="auto" w:fill="FFFFFF" w:themeFill="background1"/>
          </w:tcPr>
          <w:p w14:paraId="4653D234" w14:textId="7719F1B0" w:rsidR="00EE0CA4" w:rsidRPr="00476593" w:rsidRDefault="00EE0CA4" w:rsidP="00B12B91">
            <w:pPr>
              <w:spacing w:before="40" w:line="240" w:lineRule="auto"/>
              <w:rPr>
                <w:sz w:val="16"/>
              </w:rPr>
            </w:pPr>
            <w:r w:rsidRPr="00C52830">
              <w:rPr>
                <w:sz w:val="16"/>
              </w:rPr>
              <w:t>Robust stakeholder engagement program.</w:t>
            </w:r>
            <w:r w:rsidR="004643DB">
              <w:rPr>
                <w:sz w:val="16"/>
              </w:rPr>
              <w:t xml:space="preserve"> </w:t>
            </w:r>
          </w:p>
        </w:tc>
        <w:tc>
          <w:tcPr>
            <w:tcW w:w="3572" w:type="dxa"/>
            <w:shd w:val="clear" w:color="auto" w:fill="FFFFFF" w:themeFill="background1"/>
          </w:tcPr>
          <w:p w14:paraId="18B3EBBC" w14:textId="491C5923" w:rsidR="00EE0CA4" w:rsidRPr="00476593" w:rsidRDefault="00EE0CA4" w:rsidP="00B12B91">
            <w:pPr>
              <w:spacing w:before="40" w:line="240" w:lineRule="auto"/>
              <w:rPr>
                <w:sz w:val="16"/>
              </w:rPr>
            </w:pPr>
            <w:r>
              <w:rPr>
                <w:sz w:val="16"/>
              </w:rPr>
              <w:t>Melbourne Water</w:t>
            </w:r>
            <w:r w:rsidRPr="00476593">
              <w:rPr>
                <w:sz w:val="16"/>
              </w:rPr>
              <w:t xml:space="preserve"> bears this risk.</w:t>
            </w:r>
            <w:r w:rsidR="004643DB">
              <w:rPr>
                <w:sz w:val="16"/>
              </w:rPr>
              <w:t xml:space="preserve"> </w:t>
            </w:r>
          </w:p>
        </w:tc>
      </w:tr>
      <w:tr w:rsidR="00EE0CA4" w:rsidRPr="00AA4F1E" w14:paraId="1E20C81E" w14:textId="77777777" w:rsidTr="001203FF">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1BDF8113" w14:textId="3E51A929" w:rsidR="00EE0CA4" w:rsidRPr="00476593" w:rsidRDefault="00EE0CA4" w:rsidP="00A6363A">
            <w:pPr>
              <w:pStyle w:val="ListParagraph"/>
              <w:numPr>
                <w:ilvl w:val="0"/>
                <w:numId w:val="25"/>
              </w:numPr>
              <w:spacing w:before="40" w:line="240" w:lineRule="auto"/>
              <w:ind w:left="709" w:hanging="709"/>
              <w:rPr>
                <w:sz w:val="16"/>
              </w:rPr>
            </w:pPr>
            <w:r w:rsidRPr="00C52830">
              <w:rPr>
                <w:sz w:val="16"/>
              </w:rPr>
              <w:t>Misalignment of payment recovery and asset</w:t>
            </w:r>
            <w:r w:rsidR="007B69AC">
              <w:rPr>
                <w:sz w:val="16"/>
              </w:rPr>
              <w:t>-</w:t>
            </w:r>
            <w:r w:rsidRPr="00C52830">
              <w:rPr>
                <w:sz w:val="16"/>
              </w:rPr>
              <w:t>use profiles</w:t>
            </w:r>
            <w:r>
              <w:rPr>
                <w:sz w:val="16"/>
              </w:rPr>
              <w:t>.</w:t>
            </w:r>
            <w:r w:rsidR="004643DB">
              <w:rPr>
                <w:sz w:val="16"/>
              </w:rPr>
              <w:t xml:space="preserve"> </w:t>
            </w:r>
          </w:p>
        </w:tc>
        <w:tc>
          <w:tcPr>
            <w:tcW w:w="3572" w:type="dxa"/>
            <w:shd w:val="clear" w:color="auto" w:fill="FFFFFF" w:themeFill="background1"/>
          </w:tcPr>
          <w:p w14:paraId="68677524" w14:textId="7C18F56F" w:rsidR="00EE0CA4" w:rsidRDefault="00EE0CA4" w:rsidP="00B12B91">
            <w:pPr>
              <w:spacing w:before="40" w:line="240" w:lineRule="auto"/>
              <w:rPr>
                <w:sz w:val="16"/>
              </w:rPr>
            </w:pPr>
            <w:r w:rsidRPr="00C52830">
              <w:rPr>
                <w:sz w:val="16"/>
              </w:rPr>
              <w:t>Existing customers are paying for capacity they are not using and/or paying off an asset in advance of its useful life.</w:t>
            </w:r>
            <w:r w:rsidR="004643DB">
              <w:rPr>
                <w:sz w:val="16"/>
              </w:rPr>
              <w:t xml:space="preserve"> </w:t>
            </w:r>
          </w:p>
          <w:p w14:paraId="6405CB9B" w14:textId="1209F3F8" w:rsidR="00EE0CA4" w:rsidRDefault="00EE0CA4" w:rsidP="00B12B91">
            <w:pPr>
              <w:spacing w:before="40" w:line="240" w:lineRule="auto"/>
              <w:rPr>
                <w:sz w:val="16"/>
              </w:rPr>
            </w:pPr>
            <w:r>
              <w:rPr>
                <w:sz w:val="16"/>
              </w:rPr>
              <w:t xml:space="preserve">Using the </w:t>
            </w:r>
            <w:r w:rsidR="004643DB">
              <w:rPr>
                <w:sz w:val="16"/>
              </w:rPr>
              <w:t>Victorian Desalination Plant</w:t>
            </w:r>
            <w:r>
              <w:rPr>
                <w:sz w:val="16"/>
              </w:rPr>
              <w:t xml:space="preserve"> example</w:t>
            </w:r>
            <w:r w:rsidR="007B69AC">
              <w:rPr>
                <w:sz w:val="16"/>
              </w:rPr>
              <w:t>,</w:t>
            </w:r>
            <w:r>
              <w:rPr>
                <w:sz w:val="16"/>
              </w:rPr>
              <w:t xml:space="preserve"> their annual charges are higher than they would be for an asset funded directly from the RAB.</w:t>
            </w:r>
            <w:r w:rsidR="004643DB">
              <w:rPr>
                <w:sz w:val="16"/>
              </w:rPr>
              <w:t xml:space="preserve"> </w:t>
            </w:r>
          </w:p>
        </w:tc>
        <w:tc>
          <w:tcPr>
            <w:tcW w:w="4535" w:type="dxa"/>
            <w:shd w:val="clear" w:color="auto" w:fill="FFFFFF" w:themeFill="background1"/>
          </w:tcPr>
          <w:p w14:paraId="4D60D7DE" w14:textId="4F7156F3" w:rsidR="00EE0CA4" w:rsidRPr="00C52830" w:rsidRDefault="00EE0CA4" w:rsidP="00B12B91">
            <w:pPr>
              <w:spacing w:before="40" w:line="240" w:lineRule="auto"/>
              <w:rPr>
                <w:sz w:val="16"/>
              </w:rPr>
            </w:pPr>
            <w:r w:rsidRPr="00C52830">
              <w:rPr>
                <w:sz w:val="16"/>
              </w:rPr>
              <w:t xml:space="preserve">Use of special financial asset mechanism </w:t>
            </w:r>
            <w:r w:rsidR="007B69AC">
              <w:rPr>
                <w:sz w:val="16"/>
              </w:rPr>
              <w:t>–</w:t>
            </w:r>
            <w:r w:rsidRPr="00C52830">
              <w:rPr>
                <w:sz w:val="16"/>
              </w:rPr>
              <w:t xml:space="preserve"> e.g. capitalisation of </w:t>
            </w:r>
            <w:r w:rsidR="004643DB">
              <w:rPr>
                <w:sz w:val="16"/>
              </w:rPr>
              <w:t>Victorian Desalination Plant</w:t>
            </w:r>
            <w:r w:rsidRPr="00C52830">
              <w:rPr>
                <w:sz w:val="16"/>
              </w:rPr>
              <w:t xml:space="preserve"> security payments to enable spreading of revenue requirement over life of asset rather than life of lease.</w:t>
            </w:r>
            <w:r w:rsidR="004643DB">
              <w:rPr>
                <w:sz w:val="16"/>
              </w:rPr>
              <w:t xml:space="preserve"> </w:t>
            </w:r>
          </w:p>
          <w:p w14:paraId="17464255" w14:textId="2BE026C1" w:rsidR="00EE0CA4" w:rsidRPr="00476593" w:rsidRDefault="00EE0CA4" w:rsidP="00B12B91">
            <w:pPr>
              <w:spacing w:before="40" w:line="240" w:lineRule="auto"/>
              <w:rPr>
                <w:sz w:val="16"/>
              </w:rPr>
            </w:pPr>
            <w:r w:rsidRPr="00C52830">
              <w:rPr>
                <w:sz w:val="16"/>
              </w:rPr>
              <w:t xml:space="preserve">The application of the special financial asset mechanism increases the financial risk to </w:t>
            </w:r>
            <w:r>
              <w:rPr>
                <w:sz w:val="16"/>
              </w:rPr>
              <w:t>Melbourne Water</w:t>
            </w:r>
            <w:r w:rsidRPr="00C52830">
              <w:rPr>
                <w:sz w:val="16"/>
              </w:rPr>
              <w:t xml:space="preserve"> by shifting the tariff revenue for an asset to no longer be aligned with the payments it must make for the asset. </w:t>
            </w:r>
            <w:r>
              <w:rPr>
                <w:sz w:val="16"/>
              </w:rPr>
              <w:t>Melbourne Water</w:t>
            </w:r>
            <w:r w:rsidRPr="00C52830">
              <w:rPr>
                <w:sz w:val="16"/>
              </w:rPr>
              <w:t xml:space="preserve"> must make up the shortfall via borrowings.</w:t>
            </w:r>
            <w:r w:rsidR="004643DB">
              <w:rPr>
                <w:sz w:val="16"/>
              </w:rPr>
              <w:t xml:space="preserve"> </w:t>
            </w:r>
          </w:p>
        </w:tc>
        <w:tc>
          <w:tcPr>
            <w:tcW w:w="3572" w:type="dxa"/>
            <w:shd w:val="clear" w:color="auto" w:fill="FFFFFF" w:themeFill="background1"/>
          </w:tcPr>
          <w:p w14:paraId="7D6B72D1" w14:textId="118D4FEF" w:rsidR="00EE0CA4" w:rsidRPr="00C52830" w:rsidRDefault="00EE0CA4" w:rsidP="00B12B91">
            <w:pPr>
              <w:spacing w:before="40" w:line="240" w:lineRule="auto"/>
              <w:rPr>
                <w:sz w:val="16"/>
              </w:rPr>
            </w:pPr>
            <w:r w:rsidRPr="00C52830">
              <w:rPr>
                <w:sz w:val="16"/>
              </w:rPr>
              <w:t xml:space="preserve">Customers bear this risk </w:t>
            </w:r>
            <w:r w:rsidR="007B69AC">
              <w:rPr>
                <w:sz w:val="16"/>
              </w:rPr>
              <w:t>–</w:t>
            </w:r>
            <w:r w:rsidRPr="00C52830">
              <w:rPr>
                <w:sz w:val="16"/>
              </w:rPr>
              <w:t xml:space="preserve"> noting that it typically extends acros</w:t>
            </w:r>
            <w:r>
              <w:rPr>
                <w:sz w:val="16"/>
              </w:rPr>
              <w:t>s multiple regulatory periods.</w:t>
            </w:r>
            <w:r w:rsidR="004643DB">
              <w:rPr>
                <w:sz w:val="16"/>
              </w:rPr>
              <w:t xml:space="preserve"> </w:t>
            </w:r>
          </w:p>
        </w:tc>
      </w:tr>
      <w:tr w:rsidR="00EE0CA4" w:rsidRPr="00AA4F1E" w14:paraId="2B0E9EF7" w14:textId="77777777" w:rsidTr="001203FF">
        <w:trPr>
          <w:cantSplit/>
        </w:trPr>
        <w:tc>
          <w:tcPr>
            <w:tcW w:w="2835" w:type="dxa"/>
            <w:shd w:val="clear" w:color="auto" w:fill="FFFFFF" w:themeFill="background1"/>
          </w:tcPr>
          <w:p w14:paraId="6AA9FB0A" w14:textId="60A25FD8" w:rsidR="00EE0CA4" w:rsidRPr="00476593" w:rsidRDefault="00EE0CA4" w:rsidP="00A6363A">
            <w:pPr>
              <w:pStyle w:val="ListParagraph"/>
              <w:numPr>
                <w:ilvl w:val="0"/>
                <w:numId w:val="25"/>
              </w:numPr>
              <w:spacing w:before="40" w:line="240" w:lineRule="auto"/>
              <w:ind w:left="709" w:hanging="709"/>
              <w:rPr>
                <w:sz w:val="16"/>
              </w:rPr>
            </w:pPr>
            <w:r w:rsidRPr="00C52830">
              <w:rPr>
                <w:sz w:val="16"/>
              </w:rPr>
              <w:t>New expenditure obligations that are not within the determination revenue requirement.</w:t>
            </w:r>
            <w:r w:rsidR="004643DB">
              <w:rPr>
                <w:sz w:val="16"/>
              </w:rPr>
              <w:t xml:space="preserve"> </w:t>
            </w:r>
          </w:p>
        </w:tc>
        <w:tc>
          <w:tcPr>
            <w:tcW w:w="3572" w:type="dxa"/>
            <w:shd w:val="clear" w:color="auto" w:fill="FFFFFF" w:themeFill="background1"/>
          </w:tcPr>
          <w:p w14:paraId="1610AE2A" w14:textId="476794BF" w:rsidR="00EE0CA4" w:rsidRDefault="00EE0CA4" w:rsidP="00B12B91">
            <w:pPr>
              <w:spacing w:before="40" w:line="240" w:lineRule="auto"/>
              <w:rPr>
                <w:sz w:val="16"/>
              </w:rPr>
            </w:pPr>
            <w:r>
              <w:rPr>
                <w:sz w:val="16"/>
              </w:rPr>
              <w:t>Melbourne Water</w:t>
            </w:r>
            <w:r w:rsidRPr="00E94C71">
              <w:rPr>
                <w:sz w:val="16"/>
              </w:rPr>
              <w:t xml:space="preserve"> incurs expenditure which is not able to be funded by tariff (or contract </w:t>
            </w:r>
            <w:r w:rsidR="007B69AC">
              <w:rPr>
                <w:sz w:val="16"/>
              </w:rPr>
              <w:t>–</w:t>
            </w:r>
            <w:r w:rsidRPr="00E94C71">
              <w:rPr>
                <w:sz w:val="16"/>
              </w:rPr>
              <w:t xml:space="preserve"> in the case of new recycled water obligation) revenue during the regulatory period.</w:t>
            </w:r>
          </w:p>
        </w:tc>
        <w:tc>
          <w:tcPr>
            <w:tcW w:w="4535" w:type="dxa"/>
            <w:shd w:val="clear" w:color="auto" w:fill="FFFFFF" w:themeFill="background1"/>
          </w:tcPr>
          <w:p w14:paraId="18F63A95" w14:textId="7AC1EAEB" w:rsidR="00EE0CA4" w:rsidRDefault="00EE0CA4" w:rsidP="00B12B91">
            <w:pPr>
              <w:spacing w:before="40" w:line="240" w:lineRule="auto"/>
              <w:rPr>
                <w:sz w:val="16"/>
              </w:rPr>
            </w:pPr>
            <w:r>
              <w:rPr>
                <w:sz w:val="16"/>
              </w:rPr>
              <w:t>Pass</w:t>
            </w:r>
            <w:r w:rsidR="00B81F70">
              <w:rPr>
                <w:sz w:val="16"/>
              </w:rPr>
              <w:t>-</w:t>
            </w:r>
            <w:r>
              <w:rPr>
                <w:sz w:val="16"/>
              </w:rPr>
              <w:t>through</w:t>
            </w:r>
            <w:r w:rsidRPr="00E94C71">
              <w:rPr>
                <w:sz w:val="16"/>
              </w:rPr>
              <w:t xml:space="preserve"> mechanism for material changes in </w:t>
            </w:r>
            <w:r>
              <w:rPr>
                <w:sz w:val="16"/>
              </w:rPr>
              <w:t>obligation (e.g. new services)</w:t>
            </w:r>
            <w:r w:rsidRPr="00E94C71">
              <w:rPr>
                <w:sz w:val="16"/>
              </w:rPr>
              <w:t>.</w:t>
            </w:r>
          </w:p>
          <w:p w14:paraId="393217E2" w14:textId="68AE971F" w:rsidR="00EE0CA4" w:rsidRPr="00476593" w:rsidRDefault="00EE0CA4" w:rsidP="00B12B91">
            <w:pPr>
              <w:spacing w:before="40" w:line="240" w:lineRule="auto"/>
              <w:rPr>
                <w:sz w:val="16"/>
              </w:rPr>
            </w:pPr>
            <w:r>
              <w:rPr>
                <w:sz w:val="16"/>
              </w:rPr>
              <w:t>Prior to triggering the pass</w:t>
            </w:r>
            <w:r w:rsidR="00B81F70">
              <w:rPr>
                <w:sz w:val="16"/>
              </w:rPr>
              <w:t>-</w:t>
            </w:r>
            <w:r>
              <w:rPr>
                <w:sz w:val="16"/>
              </w:rPr>
              <w:t>through mechanism</w:t>
            </w:r>
            <w:r w:rsidR="007B69AC">
              <w:rPr>
                <w:sz w:val="16"/>
              </w:rPr>
              <w:t>,</w:t>
            </w:r>
            <w:r>
              <w:rPr>
                <w:sz w:val="16"/>
              </w:rPr>
              <w:t xml:space="preserve"> Melbourne Water would evaluate the scale of the new expenditure and its timing in relation to the remaining years of the regulatory period.</w:t>
            </w:r>
            <w:r w:rsidR="004643DB">
              <w:rPr>
                <w:sz w:val="16"/>
              </w:rPr>
              <w:t xml:space="preserve"> </w:t>
            </w:r>
          </w:p>
        </w:tc>
        <w:tc>
          <w:tcPr>
            <w:tcW w:w="3572" w:type="dxa"/>
            <w:shd w:val="clear" w:color="auto" w:fill="FFFFFF" w:themeFill="background1"/>
          </w:tcPr>
          <w:p w14:paraId="51CB03F4" w14:textId="313FB52C" w:rsidR="00EE0CA4" w:rsidRDefault="00EE0CA4" w:rsidP="00B12B91">
            <w:pPr>
              <w:spacing w:before="40" w:line="240" w:lineRule="auto"/>
              <w:rPr>
                <w:sz w:val="16"/>
              </w:rPr>
            </w:pPr>
            <w:r>
              <w:rPr>
                <w:sz w:val="16"/>
              </w:rPr>
              <w:t>Customers bear the risk where a pass</w:t>
            </w:r>
            <w:r w:rsidR="00B81F70">
              <w:rPr>
                <w:sz w:val="16"/>
              </w:rPr>
              <w:t>-</w:t>
            </w:r>
            <w:r>
              <w:rPr>
                <w:sz w:val="16"/>
              </w:rPr>
              <w:t>through mechanism is applied.</w:t>
            </w:r>
          </w:p>
          <w:p w14:paraId="74639316" w14:textId="43EB773E" w:rsidR="00EE0CA4" w:rsidRPr="00476593" w:rsidRDefault="00EE0CA4" w:rsidP="00B12B91">
            <w:pPr>
              <w:spacing w:before="40" w:line="240" w:lineRule="auto"/>
              <w:rPr>
                <w:sz w:val="16"/>
              </w:rPr>
            </w:pPr>
            <w:r>
              <w:rPr>
                <w:sz w:val="16"/>
              </w:rPr>
              <w:t>Melbourne Water</w:t>
            </w:r>
            <w:r w:rsidRPr="00E94C71">
              <w:rPr>
                <w:sz w:val="16"/>
              </w:rPr>
              <w:t xml:space="preserve"> bears this risk</w:t>
            </w:r>
            <w:r>
              <w:rPr>
                <w:sz w:val="16"/>
              </w:rPr>
              <w:t xml:space="preserve"> where a pass</w:t>
            </w:r>
            <w:r w:rsidR="00B81F70">
              <w:rPr>
                <w:sz w:val="16"/>
              </w:rPr>
              <w:t>-</w:t>
            </w:r>
            <w:r>
              <w:rPr>
                <w:sz w:val="16"/>
              </w:rPr>
              <w:t>through mechanism is not applied</w:t>
            </w:r>
            <w:r w:rsidRPr="00E94C71">
              <w:rPr>
                <w:sz w:val="16"/>
              </w:rPr>
              <w:t>.</w:t>
            </w:r>
            <w:r w:rsidR="004643DB">
              <w:rPr>
                <w:sz w:val="16"/>
              </w:rPr>
              <w:t xml:space="preserve"> </w:t>
            </w:r>
          </w:p>
        </w:tc>
      </w:tr>
      <w:tr w:rsidR="00EE0CA4" w:rsidRPr="00AA4F1E" w14:paraId="2E52D8ED" w14:textId="77777777" w:rsidTr="001203FF">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6AF539D4" w14:textId="6047605A" w:rsidR="00EE0CA4" w:rsidRPr="00476593" w:rsidRDefault="00EE0CA4" w:rsidP="00A6363A">
            <w:pPr>
              <w:pStyle w:val="ListParagraph"/>
              <w:numPr>
                <w:ilvl w:val="0"/>
                <w:numId w:val="25"/>
              </w:numPr>
              <w:spacing w:before="40" w:line="240" w:lineRule="auto"/>
              <w:ind w:left="709" w:hanging="709"/>
              <w:rPr>
                <w:sz w:val="16"/>
              </w:rPr>
            </w:pPr>
            <w:r>
              <w:rPr>
                <w:sz w:val="16"/>
              </w:rPr>
              <w:t>Melbourne Water</w:t>
            </w:r>
            <w:r w:rsidRPr="00E94C71">
              <w:rPr>
                <w:sz w:val="16"/>
              </w:rPr>
              <w:t>'s revenue cost allocation model no longer reflective of industry/ customer structure.</w:t>
            </w:r>
            <w:r w:rsidR="004643DB">
              <w:rPr>
                <w:sz w:val="16"/>
              </w:rPr>
              <w:t xml:space="preserve"> </w:t>
            </w:r>
          </w:p>
        </w:tc>
        <w:tc>
          <w:tcPr>
            <w:tcW w:w="3572" w:type="dxa"/>
            <w:shd w:val="clear" w:color="auto" w:fill="FFFFFF" w:themeFill="background1"/>
          </w:tcPr>
          <w:p w14:paraId="5CB85A86" w14:textId="55B35B2D" w:rsidR="00EE0CA4" w:rsidRDefault="00EE0CA4" w:rsidP="00B12B91">
            <w:pPr>
              <w:spacing w:before="40" w:line="240" w:lineRule="auto"/>
              <w:rPr>
                <w:sz w:val="16"/>
              </w:rPr>
            </w:pPr>
            <w:r w:rsidRPr="00E94C71">
              <w:rPr>
                <w:sz w:val="16"/>
              </w:rPr>
              <w:t xml:space="preserve">Unknown at this time </w:t>
            </w:r>
            <w:r w:rsidR="007B69AC">
              <w:rPr>
                <w:sz w:val="16"/>
              </w:rPr>
              <w:t>–</w:t>
            </w:r>
            <w:r w:rsidRPr="00E94C71">
              <w:rPr>
                <w:sz w:val="16"/>
              </w:rPr>
              <w:t xml:space="preserve"> could include reallocation of revenue requirement via tariffs and</w:t>
            </w:r>
            <w:r>
              <w:rPr>
                <w:sz w:val="16"/>
              </w:rPr>
              <w:t>/or</w:t>
            </w:r>
            <w:r w:rsidRPr="00E94C71">
              <w:rPr>
                <w:sz w:val="16"/>
              </w:rPr>
              <w:t xml:space="preserve"> a change to prices.</w:t>
            </w:r>
            <w:r w:rsidR="004643DB">
              <w:rPr>
                <w:sz w:val="16"/>
              </w:rPr>
              <w:t xml:space="preserve"> </w:t>
            </w:r>
          </w:p>
        </w:tc>
        <w:tc>
          <w:tcPr>
            <w:tcW w:w="4535" w:type="dxa"/>
            <w:shd w:val="clear" w:color="auto" w:fill="FFFFFF" w:themeFill="background1"/>
          </w:tcPr>
          <w:p w14:paraId="27759EB9" w14:textId="2D74C3EE" w:rsidR="00EE0CA4" w:rsidRPr="00476593" w:rsidRDefault="00EE0CA4" w:rsidP="00B12B91">
            <w:pPr>
              <w:spacing w:before="40" w:line="240" w:lineRule="auto"/>
              <w:rPr>
                <w:sz w:val="16"/>
              </w:rPr>
            </w:pPr>
            <w:r>
              <w:rPr>
                <w:sz w:val="16"/>
              </w:rPr>
              <w:t>Melbourne Water</w:t>
            </w:r>
            <w:r w:rsidRPr="00E94C71">
              <w:rPr>
                <w:sz w:val="16"/>
              </w:rPr>
              <w:t xml:space="preserve"> proposes the use of</w:t>
            </w:r>
            <w:r w:rsidR="00B81F70">
              <w:rPr>
                <w:sz w:val="16"/>
              </w:rPr>
              <w:t xml:space="preserve"> a</w:t>
            </w:r>
            <w:r w:rsidRPr="00E94C71">
              <w:rPr>
                <w:sz w:val="16"/>
              </w:rPr>
              <w:t xml:space="preserve"> </w:t>
            </w:r>
            <w:r>
              <w:rPr>
                <w:sz w:val="16"/>
              </w:rPr>
              <w:t>pass</w:t>
            </w:r>
            <w:r w:rsidR="00B81F70">
              <w:rPr>
                <w:sz w:val="16"/>
              </w:rPr>
              <w:t>-</w:t>
            </w:r>
            <w:r>
              <w:rPr>
                <w:sz w:val="16"/>
              </w:rPr>
              <w:t>through</w:t>
            </w:r>
            <w:r w:rsidRPr="00E94C71">
              <w:rPr>
                <w:sz w:val="16"/>
              </w:rPr>
              <w:t xml:space="preserve"> mechanism to reopen and potentially amend the tariff structure.</w:t>
            </w:r>
            <w:r w:rsidR="004643DB">
              <w:rPr>
                <w:sz w:val="16"/>
              </w:rPr>
              <w:t xml:space="preserve"> </w:t>
            </w:r>
          </w:p>
        </w:tc>
        <w:tc>
          <w:tcPr>
            <w:tcW w:w="3572" w:type="dxa"/>
            <w:shd w:val="clear" w:color="auto" w:fill="FFFFFF" w:themeFill="background1"/>
          </w:tcPr>
          <w:p w14:paraId="6656E317" w14:textId="07B207C9" w:rsidR="00EE0CA4" w:rsidRPr="00476593" w:rsidRDefault="00EE0CA4" w:rsidP="00B12B91">
            <w:pPr>
              <w:spacing w:before="40" w:line="240" w:lineRule="auto"/>
              <w:rPr>
                <w:sz w:val="16"/>
              </w:rPr>
            </w:pPr>
            <w:r w:rsidRPr="00E94C71">
              <w:rPr>
                <w:sz w:val="16"/>
              </w:rPr>
              <w:t>Customers bear this risk</w:t>
            </w:r>
            <w:r>
              <w:rPr>
                <w:sz w:val="16"/>
              </w:rPr>
              <w:t xml:space="preserve"> – Melbourne Water continues to recover appropriate revenue but some customer prices may no longer be appropriate without change.</w:t>
            </w:r>
            <w:r w:rsidR="004643DB">
              <w:rPr>
                <w:sz w:val="16"/>
              </w:rPr>
              <w:t xml:space="preserve"> </w:t>
            </w:r>
            <w:r>
              <w:rPr>
                <w:sz w:val="16"/>
              </w:rPr>
              <w:t>Prices may rise for some customer groups with reopen mechanism or be too high without reopen mechanism.</w:t>
            </w:r>
            <w:r w:rsidR="004643DB">
              <w:rPr>
                <w:sz w:val="16"/>
              </w:rPr>
              <w:t xml:space="preserve"> </w:t>
            </w:r>
          </w:p>
        </w:tc>
      </w:tr>
      <w:tr w:rsidR="00EE0CA4" w:rsidRPr="00AA4F1E" w14:paraId="53B88235" w14:textId="77777777" w:rsidTr="001203FF">
        <w:trPr>
          <w:cantSplit/>
        </w:trPr>
        <w:tc>
          <w:tcPr>
            <w:tcW w:w="2835" w:type="dxa"/>
            <w:shd w:val="clear" w:color="auto" w:fill="FFFFFF" w:themeFill="background1"/>
          </w:tcPr>
          <w:p w14:paraId="3B58C155" w14:textId="7159C57C" w:rsidR="00EE0CA4" w:rsidRPr="00476593" w:rsidRDefault="00EE0CA4" w:rsidP="00A6363A">
            <w:pPr>
              <w:pStyle w:val="ListParagraph"/>
              <w:numPr>
                <w:ilvl w:val="0"/>
                <w:numId w:val="25"/>
              </w:numPr>
              <w:spacing w:before="40" w:line="240" w:lineRule="auto"/>
              <w:ind w:left="709" w:hanging="709"/>
              <w:rPr>
                <w:sz w:val="16"/>
              </w:rPr>
            </w:pPr>
            <w:r w:rsidRPr="00E94C71">
              <w:rPr>
                <w:sz w:val="16"/>
              </w:rPr>
              <w:t>Water is transferred via North</w:t>
            </w:r>
            <w:r w:rsidR="00C64744">
              <w:rPr>
                <w:sz w:val="16"/>
              </w:rPr>
              <w:t>–</w:t>
            </w:r>
            <w:r w:rsidRPr="00E94C71">
              <w:rPr>
                <w:sz w:val="16"/>
              </w:rPr>
              <w:t>South Pipeline.</w:t>
            </w:r>
            <w:r w:rsidR="00E555C7">
              <w:rPr>
                <w:sz w:val="16"/>
              </w:rPr>
              <w:br/>
            </w:r>
            <w:r w:rsidR="00E555C7" w:rsidRPr="00E555C7">
              <w:rPr>
                <w:i/>
                <w:sz w:val="16"/>
              </w:rPr>
              <w:t>(requires change in policy)</w:t>
            </w:r>
            <w:r w:rsidR="007B69AC">
              <w:rPr>
                <w:iCs/>
                <w:sz w:val="16"/>
              </w:rPr>
              <w:t>.</w:t>
            </w:r>
          </w:p>
        </w:tc>
        <w:tc>
          <w:tcPr>
            <w:tcW w:w="3572" w:type="dxa"/>
            <w:shd w:val="clear" w:color="auto" w:fill="FFFFFF" w:themeFill="background1"/>
          </w:tcPr>
          <w:p w14:paraId="56FDAD6C" w14:textId="0FCBBDCC" w:rsidR="00EE0CA4" w:rsidRDefault="00EE0CA4" w:rsidP="00B12B91">
            <w:pPr>
              <w:spacing w:before="40" w:line="240" w:lineRule="auto"/>
              <w:rPr>
                <w:sz w:val="16"/>
              </w:rPr>
            </w:pPr>
            <w:r w:rsidRPr="009D626C">
              <w:rPr>
                <w:sz w:val="16"/>
              </w:rPr>
              <w:t>Costs incurred associated with transfer of volume are not recovered through customer prices.</w:t>
            </w:r>
            <w:r w:rsidR="004643DB">
              <w:rPr>
                <w:sz w:val="16"/>
              </w:rPr>
              <w:t xml:space="preserve"> </w:t>
            </w:r>
          </w:p>
        </w:tc>
        <w:tc>
          <w:tcPr>
            <w:tcW w:w="4535" w:type="dxa"/>
            <w:shd w:val="clear" w:color="auto" w:fill="FFFFFF" w:themeFill="background1"/>
          </w:tcPr>
          <w:p w14:paraId="5CF2F661" w14:textId="3EE792FC" w:rsidR="00EE0CA4" w:rsidRDefault="00EE0CA4" w:rsidP="00B12B91">
            <w:pPr>
              <w:spacing w:before="40" w:line="240" w:lineRule="auto"/>
              <w:rPr>
                <w:sz w:val="16"/>
              </w:rPr>
            </w:pPr>
            <w:r w:rsidRPr="009D626C">
              <w:rPr>
                <w:sz w:val="16"/>
              </w:rPr>
              <w:t>Pass</w:t>
            </w:r>
            <w:r w:rsidR="00B81F70">
              <w:rPr>
                <w:sz w:val="16"/>
              </w:rPr>
              <w:t>-</w:t>
            </w:r>
            <w:r w:rsidRPr="009D626C">
              <w:rPr>
                <w:sz w:val="16"/>
              </w:rPr>
              <w:t>through mechanism</w:t>
            </w:r>
            <w:r>
              <w:rPr>
                <w:sz w:val="16"/>
              </w:rPr>
              <w:t>.</w:t>
            </w:r>
            <w:r w:rsidR="004643DB">
              <w:rPr>
                <w:sz w:val="16"/>
              </w:rPr>
              <w:t xml:space="preserve"> </w:t>
            </w:r>
          </w:p>
          <w:p w14:paraId="6FE2C186" w14:textId="5EFF68C8" w:rsidR="00EE0CA4" w:rsidRPr="00476593" w:rsidRDefault="00EE0CA4" w:rsidP="00B12B91">
            <w:pPr>
              <w:spacing w:before="40" w:line="240" w:lineRule="auto"/>
              <w:rPr>
                <w:sz w:val="16"/>
              </w:rPr>
            </w:pPr>
            <w:r>
              <w:rPr>
                <w:sz w:val="16"/>
              </w:rPr>
              <w:t>Based on current policy settings</w:t>
            </w:r>
            <w:r w:rsidR="007B69AC">
              <w:rPr>
                <w:sz w:val="16"/>
              </w:rPr>
              <w:t>,</w:t>
            </w:r>
            <w:r>
              <w:rPr>
                <w:sz w:val="16"/>
              </w:rPr>
              <w:t xml:space="preserve"> this risk is seen as having a low likelihood of occurrence.</w:t>
            </w:r>
            <w:r w:rsidR="004643DB">
              <w:rPr>
                <w:sz w:val="16"/>
              </w:rPr>
              <w:t xml:space="preserve"> </w:t>
            </w:r>
          </w:p>
        </w:tc>
        <w:tc>
          <w:tcPr>
            <w:tcW w:w="3572" w:type="dxa"/>
            <w:shd w:val="clear" w:color="auto" w:fill="FFFFFF" w:themeFill="background1"/>
          </w:tcPr>
          <w:p w14:paraId="69272D29" w14:textId="2180834D" w:rsidR="00EE0CA4" w:rsidRPr="009D626C" w:rsidRDefault="00EE0CA4" w:rsidP="00B12B91">
            <w:pPr>
              <w:spacing w:before="40" w:line="240" w:lineRule="auto"/>
              <w:rPr>
                <w:sz w:val="16"/>
              </w:rPr>
            </w:pPr>
            <w:r w:rsidRPr="009D626C">
              <w:rPr>
                <w:sz w:val="16"/>
              </w:rPr>
              <w:t>Customers bear the risk where a pass</w:t>
            </w:r>
            <w:r w:rsidR="00B81F70">
              <w:rPr>
                <w:sz w:val="16"/>
              </w:rPr>
              <w:t>-</w:t>
            </w:r>
            <w:r w:rsidRPr="009D626C">
              <w:rPr>
                <w:sz w:val="16"/>
              </w:rPr>
              <w:t>through mechanism is applied.</w:t>
            </w:r>
            <w:r w:rsidR="004643DB">
              <w:rPr>
                <w:sz w:val="16"/>
              </w:rPr>
              <w:t xml:space="preserve"> </w:t>
            </w:r>
          </w:p>
          <w:p w14:paraId="1EFC64EC" w14:textId="1DCAAA2B" w:rsidR="00EE0CA4" w:rsidRPr="00476593" w:rsidRDefault="00EE0CA4" w:rsidP="00B12B91">
            <w:pPr>
              <w:spacing w:before="40" w:line="240" w:lineRule="auto"/>
              <w:rPr>
                <w:sz w:val="16"/>
              </w:rPr>
            </w:pPr>
            <w:r>
              <w:rPr>
                <w:sz w:val="16"/>
              </w:rPr>
              <w:t>Melbourne Water</w:t>
            </w:r>
            <w:r w:rsidRPr="009D626C">
              <w:rPr>
                <w:sz w:val="16"/>
              </w:rPr>
              <w:t xml:space="preserve"> bears this risk where a pass</w:t>
            </w:r>
            <w:r w:rsidR="00B81F70">
              <w:rPr>
                <w:sz w:val="16"/>
              </w:rPr>
              <w:t>-</w:t>
            </w:r>
            <w:r w:rsidRPr="009D626C">
              <w:rPr>
                <w:sz w:val="16"/>
              </w:rPr>
              <w:t>through mechanism is not applied.</w:t>
            </w:r>
            <w:r w:rsidR="004643DB">
              <w:rPr>
                <w:sz w:val="16"/>
              </w:rPr>
              <w:t xml:space="preserve"> </w:t>
            </w:r>
          </w:p>
        </w:tc>
      </w:tr>
    </w:tbl>
    <w:p w14:paraId="6E308140" w14:textId="314AB8FD" w:rsidR="004E79BA" w:rsidRDefault="004E79BA" w:rsidP="004E79BA">
      <w:pPr>
        <w:pStyle w:val="BodyText"/>
      </w:pPr>
    </w:p>
    <w:p w14:paraId="55DB64CB" w14:textId="557F4415" w:rsidR="004E79BA" w:rsidRPr="0059349D" w:rsidRDefault="004E79BA" w:rsidP="004E79BA">
      <w:pPr>
        <w:pStyle w:val="Caption"/>
        <w:ind w:left="1134" w:hanging="1134"/>
      </w:pPr>
      <w:bookmarkStart w:id="293" w:name="_Ref31898898"/>
      <w:bookmarkStart w:id="294" w:name="_Toc54705849"/>
      <w:r w:rsidRPr="00130DEA">
        <w:t xml:space="preserve">Table </w:t>
      </w:r>
      <w:fldSimple w:instr=" SEQ Table \* ARABIC ">
        <w:r w:rsidR="00AB54E8">
          <w:rPr>
            <w:noProof/>
          </w:rPr>
          <w:t>36</w:t>
        </w:r>
      </w:fldSimple>
      <w:bookmarkEnd w:id="293"/>
      <w:r w:rsidRPr="00130DEA">
        <w:tab/>
      </w:r>
      <w:r>
        <w:t>Summary of financial risks</w:t>
      </w:r>
      <w:bookmarkEnd w:id="294"/>
    </w:p>
    <w:tbl>
      <w:tblPr>
        <w:tblStyle w:val="TableGrid"/>
        <w:tblW w:w="14514" w:type="dxa"/>
        <w:tblLook w:val="04A0" w:firstRow="1" w:lastRow="0" w:firstColumn="1" w:lastColumn="0" w:noHBand="0" w:noVBand="1"/>
      </w:tblPr>
      <w:tblGrid>
        <w:gridCol w:w="2835"/>
        <w:gridCol w:w="3572"/>
        <w:gridCol w:w="4535"/>
        <w:gridCol w:w="3572"/>
      </w:tblGrid>
      <w:tr w:rsidR="004E79BA" w:rsidRPr="00AA4F1E" w14:paraId="0FA903B1"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5CB692FD" w14:textId="77777777" w:rsidR="004E79BA" w:rsidRPr="00AA4F1E" w:rsidRDefault="004E79BA" w:rsidP="00B12B91">
            <w:pPr>
              <w:spacing w:before="40" w:line="240" w:lineRule="auto"/>
              <w:rPr>
                <w:b/>
                <w:color w:val="auto"/>
                <w:sz w:val="16"/>
              </w:rPr>
            </w:pPr>
            <w:r w:rsidRPr="00AA4F1E">
              <w:rPr>
                <w:b/>
                <w:color w:val="auto"/>
                <w:sz w:val="16"/>
              </w:rPr>
              <w:t>Risk</w:t>
            </w:r>
          </w:p>
        </w:tc>
        <w:tc>
          <w:tcPr>
            <w:tcW w:w="3572" w:type="dxa"/>
            <w:tcBorders>
              <w:bottom w:val="single" w:sz="4" w:space="0" w:color="auto"/>
            </w:tcBorders>
            <w:shd w:val="clear" w:color="auto" w:fill="D9D9D9" w:themeFill="background1" w:themeFillShade="D9"/>
            <w:vAlign w:val="center"/>
          </w:tcPr>
          <w:p w14:paraId="6331EC8B" w14:textId="663BDA47" w:rsidR="004E79BA" w:rsidRPr="00AA4F1E" w:rsidRDefault="004E79BA"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0D4C7B46" w14:textId="77777777" w:rsidR="004E79BA" w:rsidRPr="00AA4F1E" w:rsidRDefault="004E79BA"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4A21D9B0" w14:textId="11921915" w:rsidR="004E79BA" w:rsidRPr="00AA4F1E" w:rsidRDefault="004E79BA" w:rsidP="00B12B91">
            <w:pPr>
              <w:spacing w:before="40" w:line="240" w:lineRule="auto"/>
              <w:rPr>
                <w:b/>
                <w:color w:val="auto"/>
                <w:sz w:val="16"/>
              </w:rPr>
            </w:pPr>
            <w:r w:rsidRPr="00AA4F1E">
              <w:rPr>
                <w:b/>
                <w:color w:val="auto"/>
                <w:sz w:val="16"/>
              </w:rPr>
              <w:t>Who pays/bears the risk</w:t>
            </w:r>
          </w:p>
        </w:tc>
      </w:tr>
      <w:tr w:rsidR="004E79BA" w:rsidRPr="00AA4F1E" w14:paraId="6EDBF147" w14:textId="77777777" w:rsidTr="00B12B91">
        <w:trPr>
          <w:cantSplit/>
        </w:trPr>
        <w:tc>
          <w:tcPr>
            <w:tcW w:w="2835" w:type="dxa"/>
            <w:shd w:val="clear" w:color="auto" w:fill="auto"/>
          </w:tcPr>
          <w:p w14:paraId="61FF4D1A" w14:textId="7929DA59" w:rsidR="004E79BA" w:rsidRPr="009D626C" w:rsidRDefault="004E79BA" w:rsidP="00A6363A">
            <w:pPr>
              <w:pStyle w:val="ListParagraph"/>
              <w:numPr>
                <w:ilvl w:val="0"/>
                <w:numId w:val="26"/>
              </w:numPr>
              <w:spacing w:before="40" w:line="240" w:lineRule="auto"/>
              <w:ind w:left="709" w:hanging="709"/>
              <w:rPr>
                <w:sz w:val="16"/>
              </w:rPr>
            </w:pPr>
            <w:r w:rsidRPr="009D626C">
              <w:rPr>
                <w:sz w:val="16"/>
              </w:rPr>
              <w:t xml:space="preserve">Inflation assumptions underpinning </w:t>
            </w:r>
            <w:r>
              <w:rPr>
                <w:sz w:val="16"/>
              </w:rPr>
              <w:t>cost</w:t>
            </w:r>
            <w:r w:rsidRPr="009D626C">
              <w:rPr>
                <w:sz w:val="16"/>
              </w:rPr>
              <w:t xml:space="preserve"> forecasts differ from actual inflation effects (particularly relevant for categories such as labour, energy and chemicals which can differ significantly from the broad CPI measure published by the ABS)</w:t>
            </w:r>
            <w:r w:rsidR="007B69AC">
              <w:rPr>
                <w:sz w:val="16"/>
              </w:rPr>
              <w:t>.</w:t>
            </w:r>
          </w:p>
        </w:tc>
        <w:tc>
          <w:tcPr>
            <w:tcW w:w="3572" w:type="dxa"/>
            <w:shd w:val="clear" w:color="auto" w:fill="auto"/>
          </w:tcPr>
          <w:p w14:paraId="1A3DDA4E" w14:textId="707D73FE" w:rsidR="004E79BA" w:rsidRPr="009D626C" w:rsidRDefault="004E79BA" w:rsidP="00B12B91">
            <w:pPr>
              <w:spacing w:before="40" w:line="240" w:lineRule="auto"/>
              <w:rPr>
                <w:sz w:val="16"/>
              </w:rPr>
            </w:pPr>
            <w:r>
              <w:rPr>
                <w:sz w:val="16"/>
              </w:rPr>
              <w:t>Melbourne Water</w:t>
            </w:r>
            <w:r w:rsidRPr="009D626C">
              <w:rPr>
                <w:sz w:val="16"/>
              </w:rPr>
              <w:t xml:space="preserve"> does not recover efficient costs due to changes in the cost of goods while delivering the same standard of service</w:t>
            </w:r>
            <w:r>
              <w:rPr>
                <w:sz w:val="16"/>
              </w:rPr>
              <w:t>.</w:t>
            </w:r>
            <w:r w:rsidR="004643DB">
              <w:rPr>
                <w:sz w:val="16"/>
              </w:rPr>
              <w:t xml:space="preserve"> </w:t>
            </w:r>
          </w:p>
          <w:p w14:paraId="51EC9F7A" w14:textId="0E69AA50" w:rsidR="004E79BA" w:rsidRPr="00E7595D" w:rsidRDefault="004E79BA" w:rsidP="00B12B91">
            <w:pPr>
              <w:spacing w:before="40" w:line="240" w:lineRule="auto"/>
              <w:rPr>
                <w:sz w:val="16"/>
              </w:rPr>
            </w:pPr>
            <w:r w:rsidRPr="009D626C">
              <w:rPr>
                <w:sz w:val="16"/>
              </w:rPr>
              <w:t>Prices are indexed to inflation</w:t>
            </w:r>
            <w:r w:rsidR="007B69AC">
              <w:rPr>
                <w:sz w:val="16"/>
              </w:rPr>
              <w:t>,</w:t>
            </w:r>
            <w:r w:rsidRPr="009D626C">
              <w:rPr>
                <w:sz w:val="16"/>
              </w:rPr>
              <w:t xml:space="preserve"> meaning that there is an allowance for price movements year on year.</w:t>
            </w:r>
            <w:r w:rsidR="004643DB">
              <w:rPr>
                <w:sz w:val="16"/>
              </w:rPr>
              <w:t xml:space="preserve"> </w:t>
            </w:r>
            <w:r w:rsidRPr="009D626C">
              <w:rPr>
                <w:sz w:val="16"/>
              </w:rPr>
              <w:t>The consequence here is therefore driven (either way) by the difference between the general CPI measure and actual cost for the goods and services purchased.</w:t>
            </w:r>
          </w:p>
        </w:tc>
        <w:tc>
          <w:tcPr>
            <w:tcW w:w="4535" w:type="dxa"/>
            <w:shd w:val="clear" w:color="auto" w:fill="auto"/>
          </w:tcPr>
          <w:p w14:paraId="7DAEED8C" w14:textId="6B009D4A" w:rsidR="004E79BA" w:rsidRPr="009D626C" w:rsidRDefault="004E79BA" w:rsidP="00B12B91">
            <w:pPr>
              <w:spacing w:before="40" w:line="240" w:lineRule="auto"/>
              <w:rPr>
                <w:sz w:val="16"/>
              </w:rPr>
            </w:pPr>
            <w:r w:rsidRPr="009D626C">
              <w:rPr>
                <w:sz w:val="16"/>
              </w:rPr>
              <w:t>Specific forecasts are made for volatile categories such as energy and chemicals where longer</w:t>
            </w:r>
            <w:r w:rsidR="00B81F70">
              <w:rPr>
                <w:sz w:val="16"/>
              </w:rPr>
              <w:t>-</w:t>
            </w:r>
            <w:r w:rsidRPr="009D626C">
              <w:rPr>
                <w:sz w:val="16"/>
              </w:rPr>
              <w:t>term contracts are employed.</w:t>
            </w:r>
            <w:r w:rsidR="004643DB">
              <w:rPr>
                <w:sz w:val="16"/>
              </w:rPr>
              <w:t xml:space="preserve"> </w:t>
            </w:r>
          </w:p>
          <w:p w14:paraId="3ADC1915" w14:textId="0E602ECD" w:rsidR="004E79BA" w:rsidRPr="00AA4F1E" w:rsidRDefault="004E79BA" w:rsidP="00B12B91">
            <w:pPr>
              <w:spacing w:before="40" w:line="240" w:lineRule="auto"/>
              <w:rPr>
                <w:sz w:val="16"/>
              </w:rPr>
            </w:pPr>
            <w:r w:rsidRPr="009D626C">
              <w:rPr>
                <w:sz w:val="16"/>
              </w:rPr>
              <w:t xml:space="preserve">Efficiency targets/programs </w:t>
            </w:r>
            <w:r>
              <w:rPr>
                <w:sz w:val="16"/>
              </w:rPr>
              <w:t xml:space="preserve">are applied </w:t>
            </w:r>
            <w:r w:rsidRPr="009D626C">
              <w:rPr>
                <w:sz w:val="16"/>
              </w:rPr>
              <w:t>to offset rising costs.</w:t>
            </w:r>
            <w:r w:rsidR="004643DB">
              <w:rPr>
                <w:sz w:val="16"/>
              </w:rPr>
              <w:t xml:space="preserve"> </w:t>
            </w:r>
          </w:p>
        </w:tc>
        <w:tc>
          <w:tcPr>
            <w:tcW w:w="3572" w:type="dxa"/>
          </w:tcPr>
          <w:p w14:paraId="28BB12F9" w14:textId="72574EFE" w:rsidR="004E79BA" w:rsidRPr="009D626C" w:rsidRDefault="004E79BA" w:rsidP="00B12B91">
            <w:pPr>
              <w:spacing w:before="40" w:line="240" w:lineRule="auto"/>
              <w:rPr>
                <w:sz w:val="16"/>
              </w:rPr>
            </w:pPr>
            <w:r>
              <w:rPr>
                <w:sz w:val="16"/>
              </w:rPr>
              <w:t>Melbourne Water</w:t>
            </w:r>
            <w:r w:rsidRPr="009D626C">
              <w:rPr>
                <w:sz w:val="16"/>
              </w:rPr>
              <w:t xml:space="preserve"> bears the risk that the year</w:t>
            </w:r>
            <w:r w:rsidR="007B69AC">
              <w:rPr>
                <w:sz w:val="16"/>
              </w:rPr>
              <w:t>-</w:t>
            </w:r>
            <w:r w:rsidRPr="009D626C">
              <w:rPr>
                <w:sz w:val="16"/>
              </w:rPr>
              <w:t>to</w:t>
            </w:r>
            <w:r w:rsidR="007B69AC">
              <w:rPr>
                <w:sz w:val="16"/>
              </w:rPr>
              <w:t>-</w:t>
            </w:r>
            <w:r w:rsidRPr="009D626C">
              <w:rPr>
                <w:sz w:val="16"/>
              </w:rPr>
              <w:t>year cost of input goods and services rise</w:t>
            </w:r>
            <w:r w:rsidR="007B69AC">
              <w:rPr>
                <w:sz w:val="16"/>
              </w:rPr>
              <w:t>s</w:t>
            </w:r>
            <w:r w:rsidRPr="009D626C">
              <w:rPr>
                <w:sz w:val="16"/>
              </w:rPr>
              <w:t xml:space="preserve"> above inflation.</w:t>
            </w:r>
            <w:r w:rsidR="004643DB">
              <w:rPr>
                <w:sz w:val="16"/>
              </w:rPr>
              <w:t xml:space="preserve"> </w:t>
            </w:r>
          </w:p>
          <w:p w14:paraId="2BD393DB" w14:textId="21EE52EB" w:rsidR="004E79BA" w:rsidRPr="0059349D" w:rsidRDefault="00C864D6" w:rsidP="00B12B91">
            <w:pPr>
              <w:spacing w:before="40" w:line="240" w:lineRule="auto"/>
              <w:rPr>
                <w:sz w:val="16"/>
              </w:rPr>
            </w:pPr>
            <w:r w:rsidRPr="00C864D6">
              <w:rPr>
                <w:sz w:val="16"/>
              </w:rPr>
              <w:t>Customers bear the risk if the year</w:t>
            </w:r>
            <w:r w:rsidR="007B69AC">
              <w:rPr>
                <w:sz w:val="16"/>
              </w:rPr>
              <w:t>-</w:t>
            </w:r>
            <w:r w:rsidRPr="00C864D6">
              <w:rPr>
                <w:sz w:val="16"/>
              </w:rPr>
              <w:t>to</w:t>
            </w:r>
            <w:r w:rsidR="007B69AC">
              <w:rPr>
                <w:sz w:val="16"/>
              </w:rPr>
              <w:t>-</w:t>
            </w:r>
            <w:r w:rsidRPr="00C864D6">
              <w:rPr>
                <w:sz w:val="16"/>
              </w:rPr>
              <w:t>year cost of input goods and services is below inflation.</w:t>
            </w:r>
            <w:r w:rsidR="004643DB">
              <w:rPr>
                <w:sz w:val="16"/>
              </w:rPr>
              <w:t xml:space="preserve"> </w:t>
            </w:r>
          </w:p>
        </w:tc>
      </w:tr>
      <w:tr w:rsidR="004E79BA" w:rsidRPr="00AA4F1E" w14:paraId="5DE2D659" w14:textId="77777777" w:rsidTr="001203FF">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06C41DE4" w14:textId="088BD010" w:rsidR="004E79BA" w:rsidRPr="009D626C" w:rsidRDefault="004E79BA" w:rsidP="00A6363A">
            <w:pPr>
              <w:pStyle w:val="ListParagraph"/>
              <w:numPr>
                <w:ilvl w:val="0"/>
                <w:numId w:val="26"/>
              </w:numPr>
              <w:spacing w:before="40" w:line="240" w:lineRule="auto"/>
              <w:ind w:left="709" w:hanging="709"/>
              <w:rPr>
                <w:sz w:val="16"/>
              </w:rPr>
            </w:pPr>
            <w:r w:rsidRPr="002E659F">
              <w:rPr>
                <w:sz w:val="16"/>
              </w:rPr>
              <w:t>Inflation assumptions underpinning cost of debt differ from actual.</w:t>
            </w:r>
            <w:r w:rsidR="004643DB">
              <w:rPr>
                <w:sz w:val="16"/>
              </w:rPr>
              <w:t xml:space="preserve"> </w:t>
            </w:r>
          </w:p>
        </w:tc>
        <w:tc>
          <w:tcPr>
            <w:tcW w:w="3572" w:type="dxa"/>
            <w:shd w:val="clear" w:color="auto" w:fill="FFFFFF" w:themeFill="background1"/>
          </w:tcPr>
          <w:p w14:paraId="2CBB794A" w14:textId="4CD6BF96" w:rsidR="004E79BA" w:rsidRPr="002E659F" w:rsidRDefault="004E79BA" w:rsidP="00B12B91">
            <w:pPr>
              <w:spacing w:before="40" w:line="240" w:lineRule="auto"/>
              <w:rPr>
                <w:sz w:val="16"/>
              </w:rPr>
            </w:pPr>
            <w:r>
              <w:rPr>
                <w:sz w:val="16"/>
              </w:rPr>
              <w:t>Melbourne Water</w:t>
            </w:r>
            <w:r w:rsidRPr="002E659F">
              <w:rPr>
                <w:sz w:val="16"/>
              </w:rPr>
              <w:t xml:space="preserve"> does not recover efficient financing costs due to changes in actual inflation.</w:t>
            </w:r>
            <w:r w:rsidR="004643DB">
              <w:rPr>
                <w:sz w:val="16"/>
              </w:rPr>
              <w:t xml:space="preserve"> </w:t>
            </w:r>
            <w:r>
              <w:rPr>
                <w:sz w:val="16"/>
              </w:rPr>
              <w:t xml:space="preserve"> </w:t>
            </w:r>
          </w:p>
          <w:p w14:paraId="2F28CDF9" w14:textId="53FF697D" w:rsidR="004E79BA" w:rsidRPr="009D626C" w:rsidRDefault="004E79BA" w:rsidP="00B12B91">
            <w:pPr>
              <w:spacing w:before="40" w:line="240" w:lineRule="auto"/>
              <w:rPr>
                <w:sz w:val="16"/>
              </w:rPr>
            </w:pPr>
            <w:r w:rsidRPr="002E659F">
              <w:rPr>
                <w:sz w:val="16"/>
              </w:rPr>
              <w:t xml:space="preserve">Where </w:t>
            </w:r>
            <w:r w:rsidR="007B69AC">
              <w:rPr>
                <w:sz w:val="16"/>
              </w:rPr>
              <w:t xml:space="preserve">there is a </w:t>
            </w:r>
            <w:r w:rsidRPr="002E659F">
              <w:rPr>
                <w:sz w:val="16"/>
              </w:rPr>
              <w:t xml:space="preserve">low inflation environment (as currently) </w:t>
            </w:r>
            <w:r>
              <w:rPr>
                <w:sz w:val="16"/>
              </w:rPr>
              <w:t>Melbourne Water</w:t>
            </w:r>
            <w:r w:rsidRPr="002E659F">
              <w:rPr>
                <w:sz w:val="16"/>
              </w:rPr>
              <w:t xml:space="preserve"> gearing ratio naturally increases, leading to higher finance costs.</w:t>
            </w:r>
            <w:r w:rsidR="004643DB">
              <w:rPr>
                <w:sz w:val="16"/>
              </w:rPr>
              <w:t xml:space="preserve"> </w:t>
            </w:r>
          </w:p>
        </w:tc>
        <w:tc>
          <w:tcPr>
            <w:tcW w:w="4535" w:type="dxa"/>
            <w:shd w:val="clear" w:color="auto" w:fill="FFFFFF" w:themeFill="background1"/>
          </w:tcPr>
          <w:p w14:paraId="4B7284E0" w14:textId="0B98E0D1" w:rsidR="004E79BA" w:rsidRPr="002E659F" w:rsidRDefault="004E79BA" w:rsidP="00B12B91">
            <w:pPr>
              <w:spacing w:before="40" w:line="240" w:lineRule="auto"/>
              <w:rPr>
                <w:sz w:val="16"/>
              </w:rPr>
            </w:pPr>
            <w:r w:rsidRPr="002E659F">
              <w:rPr>
                <w:sz w:val="16"/>
              </w:rPr>
              <w:t>Prices indexed to inflation</w:t>
            </w:r>
            <w:r>
              <w:rPr>
                <w:sz w:val="16"/>
              </w:rPr>
              <w:t>.</w:t>
            </w:r>
            <w:r w:rsidR="004643DB">
              <w:rPr>
                <w:sz w:val="16"/>
              </w:rPr>
              <w:t xml:space="preserve"> </w:t>
            </w:r>
          </w:p>
          <w:p w14:paraId="036060CB" w14:textId="1CD25FFD" w:rsidR="004E79BA" w:rsidRDefault="004E79BA" w:rsidP="00B12B91">
            <w:pPr>
              <w:spacing w:before="40" w:line="240" w:lineRule="auto"/>
              <w:rPr>
                <w:sz w:val="16"/>
              </w:rPr>
            </w:pPr>
            <w:r w:rsidRPr="002E659F">
              <w:rPr>
                <w:sz w:val="16"/>
              </w:rPr>
              <w:t>Continue to use the 10-year trailing average cost of debt adjustment.</w:t>
            </w:r>
            <w:r w:rsidR="004643DB">
              <w:rPr>
                <w:sz w:val="16"/>
              </w:rPr>
              <w:t xml:space="preserve"> </w:t>
            </w:r>
          </w:p>
          <w:p w14:paraId="236DEFF0" w14:textId="77777777" w:rsidR="004E79BA" w:rsidRPr="009D626C" w:rsidRDefault="004E79BA" w:rsidP="00B12B91">
            <w:pPr>
              <w:spacing w:before="40" w:line="240" w:lineRule="auto"/>
              <w:rPr>
                <w:sz w:val="16"/>
              </w:rPr>
            </w:pPr>
            <w:r>
              <w:rPr>
                <w:sz w:val="16"/>
              </w:rPr>
              <w:t>Mature treasury function.</w:t>
            </w:r>
          </w:p>
        </w:tc>
        <w:tc>
          <w:tcPr>
            <w:tcW w:w="3572" w:type="dxa"/>
            <w:shd w:val="clear" w:color="auto" w:fill="FFFFFF" w:themeFill="background1"/>
          </w:tcPr>
          <w:p w14:paraId="4B9A99C3" w14:textId="51D1A200" w:rsidR="004E79BA" w:rsidRPr="002E659F" w:rsidRDefault="004E79BA" w:rsidP="00B12B91">
            <w:pPr>
              <w:spacing w:before="40" w:line="240" w:lineRule="auto"/>
              <w:rPr>
                <w:sz w:val="16"/>
              </w:rPr>
            </w:pPr>
            <w:r>
              <w:rPr>
                <w:sz w:val="16"/>
              </w:rPr>
              <w:t>Melbourne Water</w:t>
            </w:r>
            <w:r w:rsidRPr="002E659F">
              <w:rPr>
                <w:sz w:val="16"/>
              </w:rPr>
              <w:t xml:space="preserve"> bears the risk that the inflation assumption underpinning the return to capital is above actual inflation.</w:t>
            </w:r>
            <w:r w:rsidR="004643DB">
              <w:rPr>
                <w:sz w:val="16"/>
              </w:rPr>
              <w:t xml:space="preserve"> </w:t>
            </w:r>
            <w:r w:rsidRPr="002E659F">
              <w:rPr>
                <w:sz w:val="16"/>
              </w:rPr>
              <w:t>More likely in current economic environment.</w:t>
            </w:r>
          </w:p>
          <w:p w14:paraId="0509A3F0" w14:textId="4BBD2A09" w:rsidR="004E79BA" w:rsidRPr="009D626C" w:rsidRDefault="004E79BA" w:rsidP="00B12B91">
            <w:pPr>
              <w:spacing w:before="40" w:line="240" w:lineRule="auto"/>
              <w:rPr>
                <w:sz w:val="16"/>
              </w:rPr>
            </w:pPr>
            <w:r w:rsidRPr="002E659F">
              <w:rPr>
                <w:sz w:val="16"/>
              </w:rPr>
              <w:t>Customers bear the risk that the inflation assumption underpinning the return to capital is below actual inflation.</w:t>
            </w:r>
            <w:r w:rsidR="004643DB">
              <w:rPr>
                <w:sz w:val="16"/>
              </w:rPr>
              <w:t xml:space="preserve"> </w:t>
            </w:r>
          </w:p>
        </w:tc>
      </w:tr>
      <w:tr w:rsidR="004E79BA" w:rsidRPr="00AA4F1E" w14:paraId="4A69DA86" w14:textId="77777777" w:rsidTr="00B12B91">
        <w:tc>
          <w:tcPr>
            <w:tcW w:w="2835" w:type="dxa"/>
          </w:tcPr>
          <w:p w14:paraId="6245FBF5" w14:textId="0453FF3F" w:rsidR="004E79BA" w:rsidRPr="009D626C" w:rsidRDefault="004E79BA" w:rsidP="00A6363A">
            <w:pPr>
              <w:pStyle w:val="ListParagraph"/>
              <w:numPr>
                <w:ilvl w:val="0"/>
                <w:numId w:val="26"/>
              </w:numPr>
              <w:spacing w:before="40" w:line="240" w:lineRule="auto"/>
              <w:ind w:left="709" w:hanging="709"/>
              <w:rPr>
                <w:sz w:val="16"/>
              </w:rPr>
            </w:pPr>
            <w:r w:rsidRPr="002E659F">
              <w:rPr>
                <w:sz w:val="16"/>
              </w:rPr>
              <w:t>ESC declares committed contract costs inefficient and approves a lower allowance (e.g. green energy contract with AGL).</w:t>
            </w:r>
            <w:r w:rsidR="004643DB">
              <w:rPr>
                <w:sz w:val="16"/>
              </w:rPr>
              <w:t xml:space="preserve"> </w:t>
            </w:r>
          </w:p>
        </w:tc>
        <w:tc>
          <w:tcPr>
            <w:tcW w:w="3572" w:type="dxa"/>
          </w:tcPr>
          <w:p w14:paraId="31DFC7DD" w14:textId="65359225" w:rsidR="004E79BA" w:rsidRPr="009D626C" w:rsidRDefault="004E79BA" w:rsidP="00B12B91">
            <w:pPr>
              <w:spacing w:before="40" w:line="240" w:lineRule="auto"/>
              <w:rPr>
                <w:sz w:val="16"/>
              </w:rPr>
            </w:pPr>
            <w:r>
              <w:rPr>
                <w:sz w:val="16"/>
              </w:rPr>
              <w:t>Melbourne Water</w:t>
            </w:r>
            <w:r w:rsidRPr="002E659F">
              <w:rPr>
                <w:sz w:val="16"/>
              </w:rPr>
              <w:t xml:space="preserve"> unable to recover costs</w:t>
            </w:r>
            <w:r>
              <w:rPr>
                <w:sz w:val="16"/>
              </w:rPr>
              <w:t xml:space="preserve"> incurred</w:t>
            </w:r>
            <w:r w:rsidRPr="002E659F">
              <w:rPr>
                <w:sz w:val="16"/>
              </w:rPr>
              <w:t>.</w:t>
            </w:r>
            <w:r w:rsidR="004643DB">
              <w:rPr>
                <w:sz w:val="16"/>
              </w:rPr>
              <w:t xml:space="preserve"> </w:t>
            </w:r>
          </w:p>
        </w:tc>
        <w:tc>
          <w:tcPr>
            <w:tcW w:w="4535" w:type="dxa"/>
          </w:tcPr>
          <w:p w14:paraId="7103254D" w14:textId="0809186F" w:rsidR="004E79BA" w:rsidRDefault="004E79BA" w:rsidP="00B12B91">
            <w:pPr>
              <w:spacing w:before="40" w:line="240" w:lineRule="auto"/>
              <w:rPr>
                <w:sz w:val="16"/>
              </w:rPr>
            </w:pPr>
            <w:r>
              <w:rPr>
                <w:sz w:val="16"/>
              </w:rPr>
              <w:t>Melbourne Water</w:t>
            </w:r>
            <w:r w:rsidRPr="002E659F">
              <w:rPr>
                <w:sz w:val="16"/>
              </w:rPr>
              <w:t xml:space="preserve"> is already bearing th</w:t>
            </w:r>
            <w:r w:rsidR="00287F1B">
              <w:rPr>
                <w:sz w:val="16"/>
              </w:rPr>
              <w:t>is</w:t>
            </w:r>
            <w:r w:rsidRPr="002E659F">
              <w:rPr>
                <w:sz w:val="16"/>
              </w:rPr>
              <w:t xml:space="preserve"> risk for the AGL contract.</w:t>
            </w:r>
            <w:r w:rsidR="004643DB">
              <w:rPr>
                <w:sz w:val="16"/>
              </w:rPr>
              <w:t xml:space="preserve"> </w:t>
            </w:r>
            <w:r w:rsidRPr="002E659F">
              <w:rPr>
                <w:sz w:val="16"/>
              </w:rPr>
              <w:t>Controls in place include more robust challenge of expenditure as part of base expenditure build.</w:t>
            </w:r>
            <w:r>
              <w:rPr>
                <w:sz w:val="16"/>
              </w:rPr>
              <w:t xml:space="preserve"> </w:t>
            </w:r>
          </w:p>
          <w:p w14:paraId="20BAE7C5" w14:textId="3C965238" w:rsidR="004E79BA" w:rsidRPr="009D626C" w:rsidRDefault="004E79BA" w:rsidP="00B12B91">
            <w:pPr>
              <w:spacing w:before="40" w:line="240" w:lineRule="auto"/>
              <w:rPr>
                <w:sz w:val="16"/>
              </w:rPr>
            </w:pPr>
            <w:r>
              <w:rPr>
                <w:sz w:val="16"/>
              </w:rPr>
              <w:t>Robust procurement processes generally mitigate this risk for purchases of goods and services – whether capital or operating in nature.</w:t>
            </w:r>
            <w:r w:rsidR="004643DB">
              <w:rPr>
                <w:sz w:val="16"/>
              </w:rPr>
              <w:t xml:space="preserve"> </w:t>
            </w:r>
          </w:p>
        </w:tc>
        <w:tc>
          <w:tcPr>
            <w:tcW w:w="3572" w:type="dxa"/>
          </w:tcPr>
          <w:p w14:paraId="3D5A4084" w14:textId="77777777" w:rsidR="004E79BA" w:rsidRPr="009D626C" w:rsidRDefault="004E79BA" w:rsidP="00B12B91">
            <w:pPr>
              <w:spacing w:before="40" w:line="240" w:lineRule="auto"/>
              <w:rPr>
                <w:sz w:val="16"/>
              </w:rPr>
            </w:pPr>
            <w:r>
              <w:rPr>
                <w:sz w:val="16"/>
              </w:rPr>
              <w:t>Melbourne Water</w:t>
            </w:r>
            <w:r w:rsidRPr="002E659F">
              <w:rPr>
                <w:sz w:val="16"/>
              </w:rPr>
              <w:t xml:space="preserve"> bears this risk.</w:t>
            </w:r>
          </w:p>
        </w:tc>
      </w:tr>
    </w:tbl>
    <w:p w14:paraId="1F5D924E" w14:textId="709F7325" w:rsidR="00A14F03" w:rsidRDefault="00A14F03" w:rsidP="005C1C3B">
      <w:pPr>
        <w:pStyle w:val="BodyText"/>
      </w:pPr>
    </w:p>
    <w:p w14:paraId="11556792" w14:textId="630762A5" w:rsidR="004E79BA" w:rsidRPr="0059349D" w:rsidRDefault="004E79BA" w:rsidP="004E79BA">
      <w:pPr>
        <w:pStyle w:val="Caption"/>
        <w:ind w:left="1134" w:hanging="1134"/>
      </w:pPr>
      <w:bookmarkStart w:id="295" w:name="_Ref31898826"/>
      <w:bookmarkStart w:id="296" w:name="_Toc54705850"/>
      <w:r w:rsidRPr="00130DEA">
        <w:t xml:space="preserve">Table </w:t>
      </w:r>
      <w:fldSimple w:instr=" SEQ Table \* ARABIC ">
        <w:r w:rsidR="00AB54E8">
          <w:rPr>
            <w:noProof/>
          </w:rPr>
          <w:t>37</w:t>
        </w:r>
      </w:fldSimple>
      <w:bookmarkEnd w:id="295"/>
      <w:r w:rsidRPr="00130DEA">
        <w:tab/>
      </w:r>
      <w:r>
        <w:t>Summary of business risks</w:t>
      </w:r>
      <w:bookmarkEnd w:id="296"/>
    </w:p>
    <w:tbl>
      <w:tblPr>
        <w:tblStyle w:val="TableGrid"/>
        <w:tblW w:w="14514" w:type="dxa"/>
        <w:tblLook w:val="04A0" w:firstRow="1" w:lastRow="0" w:firstColumn="1" w:lastColumn="0" w:noHBand="0" w:noVBand="1"/>
      </w:tblPr>
      <w:tblGrid>
        <w:gridCol w:w="2835"/>
        <w:gridCol w:w="3572"/>
        <w:gridCol w:w="4535"/>
        <w:gridCol w:w="3572"/>
      </w:tblGrid>
      <w:tr w:rsidR="004E79BA" w:rsidRPr="00AA4F1E" w14:paraId="07326370" w14:textId="77777777" w:rsidTr="00B12B91">
        <w:trPr>
          <w:cnfStyle w:val="100000000000" w:firstRow="1" w:lastRow="0" w:firstColumn="0" w:lastColumn="0" w:oddVBand="0" w:evenVBand="0" w:oddHBand="0" w:evenHBand="0" w:firstRowFirstColumn="0" w:firstRowLastColumn="0" w:lastRowFirstColumn="0" w:lastRowLastColumn="0"/>
          <w:cantSplit/>
          <w:tblHeader/>
        </w:trPr>
        <w:tc>
          <w:tcPr>
            <w:tcW w:w="2835" w:type="dxa"/>
            <w:tcBorders>
              <w:bottom w:val="single" w:sz="4" w:space="0" w:color="auto"/>
            </w:tcBorders>
            <w:shd w:val="clear" w:color="auto" w:fill="D9D9D9" w:themeFill="background1" w:themeFillShade="D9"/>
            <w:vAlign w:val="center"/>
          </w:tcPr>
          <w:p w14:paraId="14730942" w14:textId="77777777" w:rsidR="004E79BA" w:rsidRPr="00AA4F1E" w:rsidRDefault="004E79BA" w:rsidP="00B12B91">
            <w:pPr>
              <w:spacing w:before="40" w:line="240" w:lineRule="auto"/>
              <w:rPr>
                <w:b/>
                <w:color w:val="auto"/>
                <w:sz w:val="16"/>
              </w:rPr>
            </w:pPr>
            <w:r w:rsidRPr="00AA4F1E">
              <w:rPr>
                <w:b/>
                <w:color w:val="auto"/>
                <w:sz w:val="16"/>
              </w:rPr>
              <w:t>Risk</w:t>
            </w:r>
          </w:p>
        </w:tc>
        <w:tc>
          <w:tcPr>
            <w:tcW w:w="3572" w:type="dxa"/>
            <w:tcBorders>
              <w:bottom w:val="single" w:sz="4" w:space="0" w:color="auto"/>
            </w:tcBorders>
            <w:shd w:val="clear" w:color="auto" w:fill="D9D9D9" w:themeFill="background1" w:themeFillShade="D9"/>
            <w:vAlign w:val="center"/>
          </w:tcPr>
          <w:p w14:paraId="1C36EBD1" w14:textId="0BD05F39" w:rsidR="004E79BA" w:rsidRPr="00AA4F1E" w:rsidRDefault="004E79BA" w:rsidP="00B12B91">
            <w:pPr>
              <w:spacing w:before="40" w:line="240" w:lineRule="auto"/>
              <w:rPr>
                <w:b/>
                <w:color w:val="auto"/>
                <w:sz w:val="16"/>
              </w:rPr>
            </w:pPr>
            <w:r w:rsidRPr="00AA4F1E">
              <w:rPr>
                <w:b/>
                <w:color w:val="auto"/>
                <w:sz w:val="16"/>
              </w:rPr>
              <w:t>Implication/impact</w:t>
            </w:r>
          </w:p>
        </w:tc>
        <w:tc>
          <w:tcPr>
            <w:tcW w:w="4535" w:type="dxa"/>
            <w:tcBorders>
              <w:bottom w:val="single" w:sz="4" w:space="0" w:color="auto"/>
            </w:tcBorders>
            <w:shd w:val="clear" w:color="auto" w:fill="D9D9D9" w:themeFill="background1" w:themeFillShade="D9"/>
            <w:vAlign w:val="center"/>
          </w:tcPr>
          <w:p w14:paraId="0201654E" w14:textId="77777777" w:rsidR="004E79BA" w:rsidRPr="00AA4F1E" w:rsidRDefault="004E79BA" w:rsidP="00B12B91">
            <w:pPr>
              <w:spacing w:before="40" w:line="240" w:lineRule="auto"/>
              <w:rPr>
                <w:b/>
                <w:color w:val="auto"/>
                <w:sz w:val="16"/>
              </w:rPr>
            </w:pPr>
            <w:r w:rsidRPr="00AA4F1E">
              <w:rPr>
                <w:b/>
                <w:color w:val="auto"/>
                <w:sz w:val="16"/>
              </w:rPr>
              <w:t>Mitigation</w:t>
            </w:r>
          </w:p>
        </w:tc>
        <w:tc>
          <w:tcPr>
            <w:tcW w:w="3572" w:type="dxa"/>
            <w:tcBorders>
              <w:bottom w:val="single" w:sz="4" w:space="0" w:color="auto"/>
            </w:tcBorders>
            <w:shd w:val="clear" w:color="auto" w:fill="D9D9D9" w:themeFill="background1" w:themeFillShade="D9"/>
            <w:vAlign w:val="center"/>
          </w:tcPr>
          <w:p w14:paraId="0A98138B" w14:textId="5E68E32D" w:rsidR="004E79BA" w:rsidRPr="00AA4F1E" w:rsidRDefault="004E79BA" w:rsidP="00B12B91">
            <w:pPr>
              <w:spacing w:before="40" w:line="240" w:lineRule="auto"/>
              <w:rPr>
                <w:b/>
                <w:color w:val="auto"/>
                <w:sz w:val="16"/>
              </w:rPr>
            </w:pPr>
            <w:r w:rsidRPr="00AA4F1E">
              <w:rPr>
                <w:b/>
                <w:color w:val="auto"/>
                <w:sz w:val="16"/>
              </w:rPr>
              <w:t>Who pays/bears the risk</w:t>
            </w:r>
          </w:p>
        </w:tc>
      </w:tr>
      <w:tr w:rsidR="004E79BA" w:rsidRPr="00AA4F1E" w14:paraId="498A9C4C" w14:textId="77777777" w:rsidTr="00B12B91">
        <w:trPr>
          <w:cantSplit/>
        </w:trPr>
        <w:tc>
          <w:tcPr>
            <w:tcW w:w="2835" w:type="dxa"/>
            <w:shd w:val="clear" w:color="auto" w:fill="auto"/>
          </w:tcPr>
          <w:p w14:paraId="331D830A" w14:textId="5F1BEF15" w:rsidR="004E79BA" w:rsidRPr="002E659F" w:rsidRDefault="004E79BA" w:rsidP="00A6363A">
            <w:pPr>
              <w:pStyle w:val="ListParagraph"/>
              <w:numPr>
                <w:ilvl w:val="0"/>
                <w:numId w:val="27"/>
              </w:numPr>
              <w:spacing w:before="40" w:line="240" w:lineRule="auto"/>
              <w:ind w:left="709" w:hanging="709"/>
              <w:rPr>
                <w:sz w:val="16"/>
              </w:rPr>
            </w:pPr>
            <w:r w:rsidRPr="002E659F">
              <w:rPr>
                <w:sz w:val="16"/>
              </w:rPr>
              <w:t xml:space="preserve">An asset with residual capital value on the RAB is no longer productive or foreseeably likely to be productive (including security or options value) and is considered </w:t>
            </w:r>
            <w:r w:rsidR="0021506F">
              <w:rPr>
                <w:sz w:val="16"/>
              </w:rPr>
              <w:t>‘</w:t>
            </w:r>
            <w:r w:rsidRPr="002E659F">
              <w:rPr>
                <w:sz w:val="16"/>
              </w:rPr>
              <w:t>stranded</w:t>
            </w:r>
            <w:r w:rsidR="0021506F">
              <w:rPr>
                <w:sz w:val="16"/>
              </w:rPr>
              <w:t>’</w:t>
            </w:r>
            <w:r w:rsidRPr="002E659F">
              <w:rPr>
                <w:sz w:val="16"/>
              </w:rPr>
              <w:t>.</w:t>
            </w:r>
          </w:p>
        </w:tc>
        <w:tc>
          <w:tcPr>
            <w:tcW w:w="3572" w:type="dxa"/>
            <w:shd w:val="clear" w:color="auto" w:fill="auto"/>
          </w:tcPr>
          <w:p w14:paraId="0E38EC88" w14:textId="5E9C2050" w:rsidR="004E79BA" w:rsidRPr="009D626C" w:rsidRDefault="004E79BA" w:rsidP="00B12B91">
            <w:pPr>
              <w:spacing w:before="40" w:line="240" w:lineRule="auto"/>
              <w:rPr>
                <w:sz w:val="16"/>
              </w:rPr>
            </w:pPr>
            <w:r w:rsidRPr="009D626C">
              <w:rPr>
                <w:sz w:val="16"/>
              </w:rPr>
              <w:t>Customers are paying for an asset that has no productive value to them.</w:t>
            </w:r>
            <w:r w:rsidR="004643DB">
              <w:rPr>
                <w:sz w:val="16"/>
              </w:rPr>
              <w:t xml:space="preserve"> </w:t>
            </w:r>
          </w:p>
          <w:p w14:paraId="38D6DE72" w14:textId="204D66B4" w:rsidR="004E79BA" w:rsidRPr="00E7595D" w:rsidRDefault="004E79BA" w:rsidP="00B12B91">
            <w:pPr>
              <w:spacing w:before="40" w:line="240" w:lineRule="auto"/>
              <w:rPr>
                <w:sz w:val="16"/>
              </w:rPr>
            </w:pPr>
            <w:r>
              <w:rPr>
                <w:sz w:val="16"/>
              </w:rPr>
              <w:t>Melbourne Water</w:t>
            </w:r>
            <w:r w:rsidRPr="009D626C">
              <w:rPr>
                <w:sz w:val="16"/>
              </w:rPr>
              <w:t xml:space="preserve"> must dispose of the asset (i.e. remove from the RAB). When (if) this occurs</w:t>
            </w:r>
            <w:r w:rsidR="00287F1B">
              <w:rPr>
                <w:sz w:val="16"/>
              </w:rPr>
              <w:t>,</w:t>
            </w:r>
            <w:r w:rsidRPr="009D626C">
              <w:rPr>
                <w:sz w:val="16"/>
              </w:rPr>
              <w:t xml:space="preserve"> </w:t>
            </w:r>
            <w:r>
              <w:rPr>
                <w:sz w:val="16"/>
              </w:rPr>
              <w:t>Melbourne Water</w:t>
            </w:r>
            <w:r w:rsidRPr="009D626C">
              <w:rPr>
                <w:sz w:val="16"/>
              </w:rPr>
              <w:t xml:space="preserve"> retains any residual debt associated with the asset but loses any ability to earn income against it.</w:t>
            </w:r>
            <w:r w:rsidR="004643DB">
              <w:rPr>
                <w:sz w:val="16"/>
              </w:rPr>
              <w:t xml:space="preserve"> </w:t>
            </w:r>
          </w:p>
        </w:tc>
        <w:tc>
          <w:tcPr>
            <w:tcW w:w="4535" w:type="dxa"/>
            <w:shd w:val="clear" w:color="auto" w:fill="auto"/>
          </w:tcPr>
          <w:p w14:paraId="2C1C87B6" w14:textId="6C8CCF74" w:rsidR="00852751" w:rsidRDefault="00852751" w:rsidP="00B12B91">
            <w:pPr>
              <w:spacing w:before="40" w:line="240" w:lineRule="auto"/>
              <w:rPr>
                <w:sz w:val="16"/>
              </w:rPr>
            </w:pPr>
            <w:r>
              <w:rPr>
                <w:sz w:val="16"/>
              </w:rPr>
              <w:t>Robust capital planning process reduces the risk of assets being built with no productive value.</w:t>
            </w:r>
          </w:p>
          <w:p w14:paraId="2620885E" w14:textId="0EA2DAD9" w:rsidR="004E79BA" w:rsidRDefault="004E79BA" w:rsidP="00B12B91">
            <w:pPr>
              <w:spacing w:before="40" w:line="240" w:lineRule="auto"/>
              <w:rPr>
                <w:sz w:val="16"/>
              </w:rPr>
            </w:pPr>
            <w:r>
              <w:rPr>
                <w:sz w:val="16"/>
              </w:rPr>
              <w:t>Melbourne Water</w:t>
            </w:r>
            <w:r w:rsidRPr="009D626C">
              <w:rPr>
                <w:sz w:val="16"/>
              </w:rPr>
              <w:t xml:space="preserve"> would need to </w:t>
            </w:r>
            <w:r w:rsidR="0021506F">
              <w:rPr>
                <w:sz w:val="16"/>
              </w:rPr>
              <w:t>‘</w:t>
            </w:r>
            <w:r w:rsidRPr="009D626C">
              <w:rPr>
                <w:sz w:val="16"/>
              </w:rPr>
              <w:t>dispose</w:t>
            </w:r>
            <w:r w:rsidR="0021506F">
              <w:rPr>
                <w:sz w:val="16"/>
              </w:rPr>
              <w:t>’</w:t>
            </w:r>
            <w:r w:rsidRPr="009D626C">
              <w:rPr>
                <w:sz w:val="16"/>
              </w:rPr>
              <w:t xml:space="preserve"> of the stranded asset.</w:t>
            </w:r>
            <w:r w:rsidR="004643DB">
              <w:rPr>
                <w:sz w:val="16"/>
              </w:rPr>
              <w:t xml:space="preserve"> </w:t>
            </w:r>
          </w:p>
          <w:p w14:paraId="491C4687" w14:textId="3C33838F" w:rsidR="004E79BA" w:rsidRPr="00AA4F1E" w:rsidRDefault="004E79BA" w:rsidP="00B12B91">
            <w:pPr>
              <w:spacing w:before="40" w:line="240" w:lineRule="auto"/>
              <w:rPr>
                <w:sz w:val="16"/>
              </w:rPr>
            </w:pPr>
            <w:r>
              <w:rPr>
                <w:sz w:val="16"/>
              </w:rPr>
              <w:t>Annual price review process to consider the loss of the asset from the RAB.</w:t>
            </w:r>
            <w:r w:rsidR="004643DB">
              <w:rPr>
                <w:sz w:val="16"/>
              </w:rPr>
              <w:t xml:space="preserve"> </w:t>
            </w:r>
            <w:r>
              <w:rPr>
                <w:sz w:val="16"/>
              </w:rPr>
              <w:t xml:space="preserve">Melbourne Water to set a lower price than the maximum allowed under the </w:t>
            </w:r>
            <w:r w:rsidR="00C864D6" w:rsidRPr="00C864D6">
              <w:rPr>
                <w:sz w:val="16"/>
              </w:rPr>
              <w:t>determination.</w:t>
            </w:r>
            <w:r w:rsidR="004643DB">
              <w:rPr>
                <w:sz w:val="16"/>
              </w:rPr>
              <w:t xml:space="preserve"> </w:t>
            </w:r>
          </w:p>
        </w:tc>
        <w:tc>
          <w:tcPr>
            <w:tcW w:w="3572" w:type="dxa"/>
          </w:tcPr>
          <w:p w14:paraId="5CCA94B7" w14:textId="672A2C63" w:rsidR="004E79BA" w:rsidRPr="009D626C" w:rsidRDefault="004E79BA" w:rsidP="00B12B91">
            <w:pPr>
              <w:spacing w:before="40" w:line="240" w:lineRule="auto"/>
              <w:rPr>
                <w:sz w:val="16"/>
              </w:rPr>
            </w:pPr>
            <w:r>
              <w:rPr>
                <w:sz w:val="16"/>
              </w:rPr>
              <w:t>Melbourne Water</w:t>
            </w:r>
            <w:r w:rsidRPr="009D626C">
              <w:rPr>
                <w:sz w:val="16"/>
              </w:rPr>
              <w:t xml:space="preserve"> bears the financial risk associated with disposal of stranded assets.</w:t>
            </w:r>
            <w:r w:rsidR="004643DB">
              <w:rPr>
                <w:sz w:val="16"/>
              </w:rPr>
              <w:t xml:space="preserve"> </w:t>
            </w:r>
            <w:r>
              <w:rPr>
                <w:sz w:val="16"/>
              </w:rPr>
              <w:t>Removal of the asset from the RAB would automatically increase Melbourne Water’s gearing level as the debt associated with the asset would remain.</w:t>
            </w:r>
            <w:r w:rsidR="004643DB">
              <w:rPr>
                <w:sz w:val="16"/>
              </w:rPr>
              <w:t xml:space="preserve"> </w:t>
            </w:r>
          </w:p>
          <w:p w14:paraId="62B80AFE" w14:textId="241C7033" w:rsidR="004E79BA" w:rsidRPr="0059349D" w:rsidRDefault="004E79BA" w:rsidP="00B12B91">
            <w:pPr>
              <w:spacing w:before="40" w:line="240" w:lineRule="auto"/>
              <w:rPr>
                <w:sz w:val="16"/>
              </w:rPr>
            </w:pPr>
            <w:r w:rsidRPr="009D626C">
              <w:rPr>
                <w:sz w:val="16"/>
              </w:rPr>
              <w:t xml:space="preserve">Customers bear the risk that they are paying for a stranded asset where the decision is made to </w:t>
            </w:r>
            <w:r w:rsidR="0021506F">
              <w:rPr>
                <w:sz w:val="16"/>
              </w:rPr>
              <w:t>‘</w:t>
            </w:r>
            <w:r w:rsidRPr="009D626C">
              <w:rPr>
                <w:sz w:val="16"/>
              </w:rPr>
              <w:t>dispose</w:t>
            </w:r>
            <w:r w:rsidR="0021506F">
              <w:rPr>
                <w:sz w:val="16"/>
              </w:rPr>
              <w:t>’</w:t>
            </w:r>
            <w:r w:rsidRPr="009D626C">
              <w:rPr>
                <w:sz w:val="16"/>
              </w:rPr>
              <w:t xml:space="preserve"> of the asset after the commencement of the pricing period.</w:t>
            </w:r>
            <w:r w:rsidR="004643DB">
              <w:rPr>
                <w:sz w:val="16"/>
              </w:rPr>
              <w:t xml:space="preserve"> </w:t>
            </w:r>
          </w:p>
        </w:tc>
      </w:tr>
      <w:tr w:rsidR="004E79BA" w:rsidRPr="00AA4F1E" w14:paraId="608382A5" w14:textId="77777777" w:rsidTr="001203FF">
        <w:trPr>
          <w:cnfStyle w:val="000000010000" w:firstRow="0" w:lastRow="0" w:firstColumn="0" w:lastColumn="0" w:oddVBand="0" w:evenVBand="0" w:oddHBand="0" w:evenHBand="1" w:firstRowFirstColumn="0" w:firstRowLastColumn="0" w:lastRowFirstColumn="0" w:lastRowLastColumn="0"/>
          <w:cantSplit/>
        </w:trPr>
        <w:tc>
          <w:tcPr>
            <w:tcW w:w="2835" w:type="dxa"/>
            <w:shd w:val="clear" w:color="auto" w:fill="FFFFFF" w:themeFill="background1"/>
          </w:tcPr>
          <w:p w14:paraId="659AEA45" w14:textId="77777777" w:rsidR="004E79BA" w:rsidRPr="009D626C" w:rsidRDefault="004E79BA" w:rsidP="00A6363A">
            <w:pPr>
              <w:pStyle w:val="ListParagraph"/>
              <w:numPr>
                <w:ilvl w:val="0"/>
                <w:numId w:val="27"/>
              </w:numPr>
              <w:spacing w:before="40" w:line="240" w:lineRule="auto"/>
              <w:ind w:left="709" w:hanging="709"/>
              <w:rPr>
                <w:sz w:val="16"/>
              </w:rPr>
            </w:pPr>
            <w:r w:rsidRPr="004C05FE">
              <w:rPr>
                <w:sz w:val="16"/>
              </w:rPr>
              <w:t xml:space="preserve">Material change to </w:t>
            </w:r>
            <w:r>
              <w:rPr>
                <w:sz w:val="16"/>
              </w:rPr>
              <w:t>Melbourne Water</w:t>
            </w:r>
            <w:r w:rsidRPr="004C05FE">
              <w:rPr>
                <w:sz w:val="16"/>
              </w:rPr>
              <w:t xml:space="preserve"> operating model</w:t>
            </w:r>
            <w:r>
              <w:rPr>
                <w:sz w:val="16"/>
              </w:rPr>
              <w:t xml:space="preserve"> (e.g. shareholder sale of assets)</w:t>
            </w:r>
            <w:r w:rsidRPr="004C05FE">
              <w:rPr>
                <w:sz w:val="16"/>
              </w:rPr>
              <w:t>.</w:t>
            </w:r>
          </w:p>
        </w:tc>
        <w:tc>
          <w:tcPr>
            <w:tcW w:w="3572" w:type="dxa"/>
            <w:shd w:val="clear" w:color="auto" w:fill="FFFFFF" w:themeFill="background1"/>
          </w:tcPr>
          <w:p w14:paraId="031A5108" w14:textId="67E8BF48" w:rsidR="004E79BA" w:rsidRPr="009D626C" w:rsidRDefault="004E79BA" w:rsidP="00B12B91">
            <w:pPr>
              <w:spacing w:before="40" w:line="240" w:lineRule="auto"/>
              <w:rPr>
                <w:sz w:val="16"/>
              </w:rPr>
            </w:pPr>
            <w:r w:rsidRPr="004C05FE">
              <w:rPr>
                <w:sz w:val="16"/>
              </w:rPr>
              <w:t xml:space="preserve">Flow on impacts to efficient cost structure </w:t>
            </w:r>
            <w:r w:rsidR="00287F1B">
              <w:rPr>
                <w:sz w:val="16"/>
              </w:rPr>
              <w:t>–</w:t>
            </w:r>
            <w:r w:rsidRPr="004C05FE">
              <w:rPr>
                <w:sz w:val="16"/>
              </w:rPr>
              <w:t xml:space="preserve"> </w:t>
            </w:r>
            <w:r>
              <w:rPr>
                <w:sz w:val="16"/>
              </w:rPr>
              <w:t>Melbourne Water</w:t>
            </w:r>
            <w:r w:rsidRPr="004C05FE">
              <w:rPr>
                <w:sz w:val="16"/>
              </w:rPr>
              <w:t xml:space="preserve"> would likely incur temporary costs to manage the change and would have a new efficient cost base.</w:t>
            </w:r>
            <w:r w:rsidR="004643DB">
              <w:rPr>
                <w:sz w:val="16"/>
              </w:rPr>
              <w:t xml:space="preserve"> </w:t>
            </w:r>
            <w:r w:rsidRPr="004C05FE">
              <w:rPr>
                <w:sz w:val="16"/>
              </w:rPr>
              <w:t>Tariff structures would not be aligned with efficient costs.</w:t>
            </w:r>
            <w:r w:rsidR="004643DB">
              <w:rPr>
                <w:sz w:val="16"/>
              </w:rPr>
              <w:t xml:space="preserve"> </w:t>
            </w:r>
          </w:p>
        </w:tc>
        <w:tc>
          <w:tcPr>
            <w:tcW w:w="4535" w:type="dxa"/>
            <w:shd w:val="clear" w:color="auto" w:fill="FFFFFF" w:themeFill="background1"/>
          </w:tcPr>
          <w:p w14:paraId="23A34BF7" w14:textId="2A84C089" w:rsidR="004E79BA" w:rsidRPr="009D626C" w:rsidRDefault="004E79BA" w:rsidP="00B12B91">
            <w:pPr>
              <w:spacing w:before="40" w:line="240" w:lineRule="auto"/>
              <w:rPr>
                <w:sz w:val="16"/>
              </w:rPr>
            </w:pPr>
            <w:r>
              <w:rPr>
                <w:sz w:val="16"/>
              </w:rPr>
              <w:t>Melbourne Water</w:t>
            </w:r>
            <w:r w:rsidRPr="004C05FE">
              <w:rPr>
                <w:sz w:val="16"/>
              </w:rPr>
              <w:t xml:space="preserve"> proposes the use of </w:t>
            </w:r>
            <w:r>
              <w:rPr>
                <w:sz w:val="16"/>
              </w:rPr>
              <w:t>a pass</w:t>
            </w:r>
            <w:r w:rsidR="00B81F70">
              <w:rPr>
                <w:sz w:val="16"/>
              </w:rPr>
              <w:t>-</w:t>
            </w:r>
            <w:r>
              <w:rPr>
                <w:sz w:val="16"/>
              </w:rPr>
              <w:t xml:space="preserve">through (unforeseen event) </w:t>
            </w:r>
            <w:r w:rsidRPr="004C05FE">
              <w:rPr>
                <w:sz w:val="16"/>
              </w:rPr>
              <w:t xml:space="preserve">mechanism for this type of </w:t>
            </w:r>
            <w:r>
              <w:rPr>
                <w:sz w:val="16"/>
              </w:rPr>
              <w:t>risk</w:t>
            </w:r>
            <w:r w:rsidRPr="004C05FE">
              <w:rPr>
                <w:sz w:val="16"/>
              </w:rPr>
              <w:t>.</w:t>
            </w:r>
            <w:r w:rsidR="004643DB">
              <w:rPr>
                <w:sz w:val="16"/>
              </w:rPr>
              <w:t xml:space="preserve"> </w:t>
            </w:r>
          </w:p>
        </w:tc>
        <w:tc>
          <w:tcPr>
            <w:tcW w:w="3572" w:type="dxa"/>
            <w:shd w:val="clear" w:color="auto" w:fill="FFFFFF" w:themeFill="background1"/>
          </w:tcPr>
          <w:p w14:paraId="76DC1875" w14:textId="77777777" w:rsidR="00287F1B" w:rsidRDefault="004E79BA" w:rsidP="00B12B91">
            <w:pPr>
              <w:spacing w:before="40" w:line="240" w:lineRule="auto"/>
              <w:rPr>
                <w:sz w:val="16"/>
              </w:rPr>
            </w:pPr>
            <w:r w:rsidRPr="004C05FE">
              <w:rPr>
                <w:sz w:val="16"/>
              </w:rPr>
              <w:t>Shared risk.</w:t>
            </w:r>
            <w:r w:rsidR="004643DB">
              <w:rPr>
                <w:sz w:val="16"/>
              </w:rPr>
              <w:t xml:space="preserve"> </w:t>
            </w:r>
          </w:p>
          <w:p w14:paraId="1BC43745" w14:textId="77777777" w:rsidR="00287F1B" w:rsidRDefault="004E79BA" w:rsidP="00B12B91">
            <w:pPr>
              <w:spacing w:before="40" w:line="240" w:lineRule="auto"/>
              <w:rPr>
                <w:sz w:val="16"/>
              </w:rPr>
            </w:pPr>
            <w:r>
              <w:rPr>
                <w:sz w:val="16"/>
              </w:rPr>
              <w:t>Melbourne Water</w:t>
            </w:r>
            <w:r w:rsidRPr="004C05FE">
              <w:rPr>
                <w:sz w:val="16"/>
              </w:rPr>
              <w:t xml:space="preserve"> may incur costs during any transition that it cannot recover from customers.</w:t>
            </w:r>
            <w:r w:rsidR="004643DB">
              <w:rPr>
                <w:sz w:val="16"/>
              </w:rPr>
              <w:t xml:space="preserve"> </w:t>
            </w:r>
          </w:p>
          <w:p w14:paraId="4AA61514" w14:textId="4FF5E318" w:rsidR="004E79BA" w:rsidRPr="009D626C" w:rsidRDefault="004E79BA" w:rsidP="00B12B91">
            <w:pPr>
              <w:spacing w:before="40" w:line="240" w:lineRule="auto"/>
              <w:rPr>
                <w:sz w:val="16"/>
              </w:rPr>
            </w:pPr>
            <w:r w:rsidRPr="004C05FE">
              <w:rPr>
                <w:sz w:val="16"/>
              </w:rPr>
              <w:t>Conversely</w:t>
            </w:r>
            <w:r w:rsidR="00287F1B">
              <w:rPr>
                <w:sz w:val="16"/>
              </w:rPr>
              <w:t>,</w:t>
            </w:r>
            <w:r w:rsidRPr="004C05FE">
              <w:rPr>
                <w:sz w:val="16"/>
              </w:rPr>
              <w:t xml:space="preserve"> </w:t>
            </w:r>
            <w:r>
              <w:rPr>
                <w:sz w:val="16"/>
              </w:rPr>
              <w:t>c</w:t>
            </w:r>
            <w:r w:rsidRPr="004C05FE">
              <w:rPr>
                <w:sz w:val="16"/>
              </w:rPr>
              <w:t>ustomers bear the risk that any change that materially lowers the efficient cost base is not passed on via opex and capex allowances.</w:t>
            </w:r>
            <w:r w:rsidR="004643DB">
              <w:rPr>
                <w:sz w:val="16"/>
              </w:rPr>
              <w:t xml:space="preserve"> </w:t>
            </w:r>
          </w:p>
        </w:tc>
      </w:tr>
      <w:tr w:rsidR="004E79BA" w:rsidRPr="00AA4F1E" w14:paraId="2F24767E" w14:textId="77777777" w:rsidTr="00B12B91">
        <w:trPr>
          <w:cantSplit/>
        </w:trPr>
        <w:tc>
          <w:tcPr>
            <w:tcW w:w="2835" w:type="dxa"/>
            <w:shd w:val="clear" w:color="auto" w:fill="auto"/>
          </w:tcPr>
          <w:p w14:paraId="3037E0BD" w14:textId="77777777" w:rsidR="004E79BA" w:rsidRPr="009D626C" w:rsidRDefault="004E79BA" w:rsidP="00A6363A">
            <w:pPr>
              <w:pStyle w:val="ListParagraph"/>
              <w:numPr>
                <w:ilvl w:val="0"/>
                <w:numId w:val="27"/>
              </w:numPr>
              <w:spacing w:before="40" w:line="240" w:lineRule="auto"/>
              <w:ind w:left="709" w:hanging="709"/>
              <w:rPr>
                <w:sz w:val="16"/>
              </w:rPr>
            </w:pPr>
            <w:r>
              <w:rPr>
                <w:sz w:val="16"/>
              </w:rPr>
              <w:t>Melbourne Water</w:t>
            </w:r>
            <w:r w:rsidRPr="004C05FE">
              <w:rPr>
                <w:sz w:val="16"/>
              </w:rPr>
              <w:t xml:space="preserve"> is expected to lower its bills to customers beyond ESC levels of prudent and efficient business during the regulatory period.</w:t>
            </w:r>
          </w:p>
        </w:tc>
        <w:tc>
          <w:tcPr>
            <w:tcW w:w="3572" w:type="dxa"/>
            <w:shd w:val="clear" w:color="auto" w:fill="auto"/>
          </w:tcPr>
          <w:p w14:paraId="6AB5829B" w14:textId="77777777" w:rsidR="004E79BA" w:rsidRPr="009D626C" w:rsidRDefault="004E79BA" w:rsidP="00B12B91">
            <w:pPr>
              <w:spacing w:before="40" w:line="240" w:lineRule="auto"/>
              <w:rPr>
                <w:sz w:val="16"/>
              </w:rPr>
            </w:pPr>
            <w:r>
              <w:rPr>
                <w:sz w:val="16"/>
              </w:rPr>
              <w:t>Melbourne Water</w:t>
            </w:r>
            <w:r w:rsidRPr="004C05FE">
              <w:rPr>
                <w:sz w:val="16"/>
              </w:rPr>
              <w:t xml:space="preserve"> unable to recover efficient costs.</w:t>
            </w:r>
          </w:p>
        </w:tc>
        <w:tc>
          <w:tcPr>
            <w:tcW w:w="4535" w:type="dxa"/>
            <w:shd w:val="clear" w:color="auto" w:fill="auto"/>
          </w:tcPr>
          <w:p w14:paraId="50606D3E" w14:textId="2CC49D22" w:rsidR="004E79BA" w:rsidRPr="009D626C" w:rsidRDefault="004E79BA" w:rsidP="00B12B91">
            <w:pPr>
              <w:spacing w:before="40" w:line="240" w:lineRule="auto"/>
              <w:rPr>
                <w:sz w:val="16"/>
              </w:rPr>
            </w:pPr>
            <w:r w:rsidRPr="004C05FE">
              <w:rPr>
                <w:sz w:val="16"/>
              </w:rPr>
              <w:t>Robust shareholder and customer engagement programs.</w:t>
            </w:r>
            <w:r w:rsidR="004643DB">
              <w:rPr>
                <w:sz w:val="16"/>
              </w:rPr>
              <w:t xml:space="preserve"> </w:t>
            </w:r>
          </w:p>
        </w:tc>
        <w:tc>
          <w:tcPr>
            <w:tcW w:w="3572" w:type="dxa"/>
          </w:tcPr>
          <w:p w14:paraId="1E4BC3CF" w14:textId="0B6B9CE0" w:rsidR="004E79BA" w:rsidRPr="004C05FE" w:rsidRDefault="004E79BA" w:rsidP="00B12B91">
            <w:pPr>
              <w:spacing w:before="40" w:line="240" w:lineRule="auto"/>
              <w:rPr>
                <w:sz w:val="16"/>
              </w:rPr>
            </w:pPr>
            <w:r>
              <w:rPr>
                <w:sz w:val="16"/>
              </w:rPr>
              <w:t>Melbourne Water</w:t>
            </w:r>
            <w:r w:rsidRPr="004C05FE">
              <w:rPr>
                <w:sz w:val="16"/>
              </w:rPr>
              <w:t xml:space="preserve"> bears the risk that prices will be lowered beyond level justified by cost base and regulatory building blocks.</w:t>
            </w:r>
            <w:r w:rsidR="004643DB">
              <w:rPr>
                <w:sz w:val="16"/>
              </w:rPr>
              <w:t xml:space="preserve"> </w:t>
            </w:r>
          </w:p>
          <w:p w14:paraId="5BA39F55" w14:textId="5A4E2ED9" w:rsidR="004E79BA" w:rsidRPr="009D626C" w:rsidRDefault="004E79BA" w:rsidP="00B12B91">
            <w:pPr>
              <w:spacing w:before="40" w:line="240" w:lineRule="auto"/>
              <w:rPr>
                <w:sz w:val="16"/>
              </w:rPr>
            </w:pPr>
            <w:r w:rsidRPr="004C05FE">
              <w:rPr>
                <w:sz w:val="16"/>
              </w:rPr>
              <w:t>Customers bear the risk that</w:t>
            </w:r>
            <w:r w:rsidR="00287F1B">
              <w:rPr>
                <w:sz w:val="16"/>
              </w:rPr>
              <w:t>,</w:t>
            </w:r>
            <w:r w:rsidRPr="004C05FE">
              <w:rPr>
                <w:sz w:val="16"/>
              </w:rPr>
              <w:t xml:space="preserve"> in the longer term</w:t>
            </w:r>
            <w:r w:rsidR="00287F1B">
              <w:rPr>
                <w:sz w:val="16"/>
              </w:rPr>
              <w:t>,</w:t>
            </w:r>
            <w:r w:rsidRPr="004C05FE">
              <w:rPr>
                <w:sz w:val="16"/>
              </w:rPr>
              <w:t xml:space="preserve"> service degrades as a result of forced expenditure reduction/deferral.</w:t>
            </w:r>
            <w:r w:rsidR="004643DB">
              <w:rPr>
                <w:sz w:val="16"/>
              </w:rPr>
              <w:t xml:space="preserve"> </w:t>
            </w:r>
          </w:p>
        </w:tc>
      </w:tr>
    </w:tbl>
    <w:p w14:paraId="300AB7A0" w14:textId="6E2672BC" w:rsidR="000D3821" w:rsidRPr="001203FF" w:rsidRDefault="000D3821" w:rsidP="001203FF">
      <w:pPr>
        <w:pStyle w:val="BodyText"/>
        <w:spacing w:before="0" w:after="0" w:line="240" w:lineRule="auto"/>
        <w:rPr>
          <w:sz w:val="12"/>
        </w:rPr>
      </w:pPr>
    </w:p>
    <w:p w14:paraId="2F49EED7" w14:textId="77777777" w:rsidR="007C0EEF" w:rsidRPr="001203FF" w:rsidRDefault="007C0EEF" w:rsidP="001203FF">
      <w:pPr>
        <w:pStyle w:val="BodyText"/>
        <w:spacing w:before="0" w:after="0" w:line="240" w:lineRule="auto"/>
        <w:rPr>
          <w:sz w:val="12"/>
        </w:rPr>
        <w:sectPr w:rsidR="007C0EEF" w:rsidRPr="001203FF" w:rsidSect="00E868D8">
          <w:headerReference w:type="even" r:id="rId106"/>
          <w:headerReference w:type="default" r:id="rId107"/>
          <w:footerReference w:type="default" r:id="rId108"/>
          <w:headerReference w:type="first" r:id="rId109"/>
          <w:type w:val="continuous"/>
          <w:pgSz w:w="16838" w:h="11906" w:orient="landscape" w:code="9"/>
          <w:pgMar w:top="1134" w:right="1134" w:bottom="1134" w:left="1134" w:header="567" w:footer="567" w:gutter="0"/>
          <w:pgNumType w:chapStyle="1"/>
          <w:cols w:space="708"/>
          <w:docGrid w:linePitch="360"/>
        </w:sectPr>
      </w:pPr>
    </w:p>
    <w:p w14:paraId="75815691" w14:textId="6B4342E1" w:rsidR="00D43973" w:rsidRPr="0076597A" w:rsidRDefault="00D43973" w:rsidP="00F25E1B">
      <w:pPr>
        <w:pStyle w:val="Heading2"/>
        <w:spacing w:before="0"/>
      </w:pPr>
      <w:bookmarkStart w:id="297" w:name="_Ref37171514"/>
      <w:bookmarkStart w:id="298" w:name="_Toc50445880"/>
      <w:bookmarkStart w:id="299" w:name="_Toc50446094"/>
      <w:bookmarkStart w:id="300" w:name="_Toc50446181"/>
      <w:bookmarkStart w:id="301" w:name="_Toc50446374"/>
      <w:bookmarkStart w:id="302" w:name="_Toc50482744"/>
      <w:bookmarkStart w:id="303" w:name="_Toc55386119"/>
      <w:r>
        <w:t>Desalination water order</w:t>
      </w:r>
      <w:bookmarkEnd w:id="297"/>
      <w:bookmarkEnd w:id="298"/>
      <w:bookmarkEnd w:id="299"/>
      <w:bookmarkEnd w:id="300"/>
      <w:bookmarkEnd w:id="301"/>
      <w:bookmarkEnd w:id="302"/>
      <w:bookmarkEnd w:id="303"/>
    </w:p>
    <w:p w14:paraId="75AA3F69" w14:textId="5E74CDE1" w:rsidR="00E555C7" w:rsidRDefault="00E555C7" w:rsidP="00E555C7">
      <w:pPr>
        <w:pStyle w:val="BodyText"/>
      </w:pPr>
      <w:r>
        <w:t>Melbourne Water currently applies a pass through to Victorian Desalination Plant water order costs.</w:t>
      </w:r>
      <w:r w:rsidR="004643DB">
        <w:t xml:space="preserve"> </w:t>
      </w:r>
      <w:r>
        <w:t xml:space="preserve">Melbourne Water expects </w:t>
      </w:r>
      <w:r w:rsidR="004643DB">
        <w:t>Victorian Desalination Plant</w:t>
      </w:r>
      <w:r>
        <w:t xml:space="preserve"> water orders to occur more often and for larger volumes over time to counter a growing gap in the supply/demand balance driven by lower yields (climate change) and greater demand (population growth).</w:t>
      </w:r>
      <w:r w:rsidR="004643DB">
        <w:t xml:space="preserve"> </w:t>
      </w:r>
    </w:p>
    <w:p w14:paraId="1F4F8F04" w14:textId="1EB7486E" w:rsidR="00E555C7" w:rsidRDefault="00E555C7" w:rsidP="00E555C7">
      <w:pPr>
        <w:pStyle w:val="BodyText"/>
      </w:pPr>
      <w:r>
        <w:t>Retail water co</w:t>
      </w:r>
      <w:r w:rsidR="00287F1B">
        <w:t>mpany</w:t>
      </w:r>
      <w:r>
        <w:t xml:space="preserve"> customers </w:t>
      </w:r>
      <w:r w:rsidR="00DA7E49">
        <w:t xml:space="preserve">have indicated they </w:t>
      </w:r>
      <w:r>
        <w:t xml:space="preserve">would prefer a pricing and forecasting approach that minimises price shocks associated with </w:t>
      </w:r>
      <w:r w:rsidR="00287F1B">
        <w:t xml:space="preserve">the </w:t>
      </w:r>
      <w:r>
        <w:t xml:space="preserve">order process, while recognising that </w:t>
      </w:r>
      <w:r w:rsidR="00DA7E49">
        <w:t>the</w:t>
      </w:r>
      <w:r>
        <w:t xml:space="preserve"> </w:t>
      </w:r>
      <w:r w:rsidR="00DA7E49">
        <w:t xml:space="preserve">annual water order process (combined with rainfall/yield fluctuations) </w:t>
      </w:r>
      <w:r>
        <w:t>makes five</w:t>
      </w:r>
      <w:r w:rsidR="00B81F70">
        <w:t>-</w:t>
      </w:r>
      <w:r>
        <w:t>year forecasts inherently uncertain.</w:t>
      </w:r>
      <w:r w:rsidR="004643DB">
        <w:t xml:space="preserve"> </w:t>
      </w:r>
    </w:p>
    <w:p w14:paraId="1D35DFC9" w14:textId="19D1B9AF" w:rsidR="00E555C7" w:rsidRDefault="00E555C7" w:rsidP="00A6363A">
      <w:pPr>
        <w:pStyle w:val="BodyText"/>
        <w:numPr>
          <w:ilvl w:val="0"/>
          <w:numId w:val="29"/>
        </w:numPr>
        <w:spacing w:before="60" w:after="180" w:line="240" w:lineRule="auto"/>
        <w:ind w:left="284" w:hanging="284"/>
      </w:pPr>
      <w:r>
        <w:t>In line with the feedback they have received from their customers</w:t>
      </w:r>
      <w:r w:rsidR="00287F1B">
        <w:t>,</w:t>
      </w:r>
      <w:r>
        <w:t xml:space="preserve"> Melbourne Water’s retail </w:t>
      </w:r>
      <w:r w:rsidR="00287F1B">
        <w:t xml:space="preserve">water companies </w:t>
      </w:r>
      <w:r>
        <w:t>have expressed a desire for an approach that minimises the price shock associated with annual water orders, while accept</w:t>
      </w:r>
      <w:r w:rsidR="00287F1B">
        <w:t>ing</w:t>
      </w:r>
      <w:r>
        <w:t xml:space="preserve"> that the size of the final order remains uncertain and subject to year-by-year Ministerial decision making.</w:t>
      </w:r>
      <w:r w:rsidR="004643DB">
        <w:t xml:space="preserve"> </w:t>
      </w:r>
    </w:p>
    <w:p w14:paraId="36D6E23C" w14:textId="00CC211C" w:rsidR="00E555C7" w:rsidRDefault="00E555C7" w:rsidP="00A6363A">
      <w:pPr>
        <w:pStyle w:val="BodyText"/>
        <w:numPr>
          <w:ilvl w:val="0"/>
          <w:numId w:val="29"/>
        </w:numPr>
        <w:spacing w:before="60" w:after="180" w:line="240" w:lineRule="auto"/>
        <w:ind w:left="284" w:hanging="284"/>
      </w:pPr>
      <w:r>
        <w:t xml:space="preserve">The WSCC issued a communique in December 2019 </w:t>
      </w:r>
      <w:r w:rsidR="00DA7E49">
        <w:t>expressly</w:t>
      </w:r>
      <w:r>
        <w:t xml:space="preserve"> asking Melbourne Water to:</w:t>
      </w:r>
      <w:r w:rsidR="004643DB">
        <w:t xml:space="preserve"> </w:t>
      </w:r>
    </w:p>
    <w:p w14:paraId="6CB1E4D2" w14:textId="533F88DB" w:rsidR="00E555C7" w:rsidRDefault="00E555C7" w:rsidP="00E555C7">
      <w:pPr>
        <w:pStyle w:val="ListBullet"/>
        <w:numPr>
          <w:ilvl w:val="0"/>
          <w:numId w:val="0"/>
        </w:numPr>
        <w:spacing w:before="60" w:after="180" w:line="240" w:lineRule="auto"/>
        <w:ind w:left="425"/>
        <w:rPr>
          <w:i/>
        </w:rPr>
      </w:pPr>
      <w:r w:rsidRPr="0078147F">
        <w:rPr>
          <w:i/>
        </w:rPr>
        <w:t>“Include a forecast desalination order with mechanisms to vary prices should the water order differ from the forecast.”</w:t>
      </w:r>
      <w:r w:rsidR="004643DB">
        <w:rPr>
          <w:i/>
        </w:rPr>
        <w:t xml:space="preserve"> </w:t>
      </w:r>
    </w:p>
    <w:p w14:paraId="685ADE82" w14:textId="70A1B9C8" w:rsidR="00DA7E49" w:rsidRDefault="00DA7E49" w:rsidP="009B4667">
      <w:pPr>
        <w:pStyle w:val="BodyText"/>
        <w:rPr>
          <w:rFonts w:ascii="Verdana" w:hAnsi="Verdana" w:cs="Verdana"/>
        </w:rPr>
      </w:pPr>
      <w:r>
        <w:t>Directly related to the water order process, Melbourne Water will frequently need to pump water out of Cardinia Reservoir into Silvan Reservoir to accommodate desalinated water.</w:t>
      </w:r>
      <w:r w:rsidR="004643DB">
        <w:t xml:space="preserve"> </w:t>
      </w:r>
      <w:r>
        <w:t>This has occurred for the water order the Minister placed in April 2019.</w:t>
      </w:r>
      <w:r w:rsidR="004643DB">
        <w:t xml:space="preserve"> </w:t>
      </w:r>
      <w:r>
        <w:rPr>
          <w:rFonts w:ascii="Verdana" w:hAnsi="Verdana" w:cs="Verdana"/>
        </w:rPr>
        <w:t>Melbourne Water incurs costs associated with this pumping activity, includ</w:t>
      </w:r>
      <w:r w:rsidR="00287F1B">
        <w:rPr>
          <w:rFonts w:ascii="Verdana" w:hAnsi="Verdana" w:cs="Verdana"/>
        </w:rPr>
        <w:t>ing</w:t>
      </w:r>
      <w:r>
        <w:rPr>
          <w:rFonts w:ascii="Verdana" w:hAnsi="Verdana" w:cs="Verdana"/>
        </w:rPr>
        <w:t xml:space="preserve"> </w:t>
      </w:r>
      <w:r w:rsidRPr="00E555C7">
        <w:t>energy</w:t>
      </w:r>
      <w:r>
        <w:rPr>
          <w:rFonts w:ascii="Verdana" w:hAnsi="Verdana" w:cs="Verdana"/>
        </w:rPr>
        <w:t xml:space="preserve"> costs associated with using pumps to move water and foregone income from hydro</w:t>
      </w:r>
      <w:r w:rsidR="007E5E96">
        <w:rPr>
          <w:rFonts w:ascii="Verdana" w:hAnsi="Verdana" w:cs="Verdana"/>
        </w:rPr>
        <w:t>-</w:t>
      </w:r>
      <w:r>
        <w:rPr>
          <w:rFonts w:ascii="Verdana" w:hAnsi="Verdana" w:cs="Verdana"/>
        </w:rPr>
        <w:t>electric assets.</w:t>
      </w:r>
      <w:r w:rsidR="004643DB">
        <w:rPr>
          <w:rFonts w:ascii="Verdana" w:hAnsi="Verdana" w:cs="Verdana"/>
        </w:rPr>
        <w:t xml:space="preserve"> </w:t>
      </w:r>
      <w:r>
        <w:rPr>
          <w:rFonts w:ascii="Verdana" w:hAnsi="Verdana" w:cs="Verdana"/>
        </w:rPr>
        <w:t>Indicative costs for pumping volumes of 15-40 </w:t>
      </w:r>
      <w:r w:rsidR="00280273">
        <w:rPr>
          <w:rFonts w:ascii="Verdana" w:hAnsi="Verdana" w:cs="Verdana"/>
        </w:rPr>
        <w:t>gigalitres</w:t>
      </w:r>
      <w:r>
        <w:rPr>
          <w:rFonts w:ascii="Verdana" w:hAnsi="Verdana" w:cs="Verdana"/>
        </w:rPr>
        <w:t xml:space="preserve"> (aligned to typical order sizes) are presented </w:t>
      </w:r>
      <w:r w:rsidR="009B4667">
        <w:rPr>
          <w:rFonts w:ascii="Verdana" w:hAnsi="Verdana" w:cs="Verdana"/>
        </w:rPr>
        <w:t xml:space="preserve">in </w:t>
      </w:r>
      <w:r w:rsidR="009B4667" w:rsidRPr="009B4667">
        <w:rPr>
          <w:rFonts w:ascii="Verdana" w:hAnsi="Verdana" w:cs="Verdana"/>
          <w:b/>
          <w:bCs/>
        </w:rPr>
        <w:fldChar w:fldCharType="begin"/>
      </w:r>
      <w:r w:rsidR="009B4667" w:rsidRPr="00417CAA">
        <w:rPr>
          <w:rFonts w:ascii="Verdana" w:hAnsi="Verdana" w:cs="Verdana"/>
          <w:b/>
          <w:bCs/>
        </w:rPr>
        <w:instrText xml:space="preserve"> REF _Ref54105603 \h  \* MERGEFORMAT </w:instrText>
      </w:r>
      <w:r w:rsidR="009B4667" w:rsidRPr="009B4667">
        <w:rPr>
          <w:rFonts w:ascii="Verdana" w:hAnsi="Verdana" w:cs="Verdana"/>
          <w:b/>
          <w:bCs/>
        </w:rPr>
      </w:r>
      <w:r w:rsidR="009B4667" w:rsidRPr="009B4667">
        <w:rPr>
          <w:rFonts w:ascii="Verdana" w:hAnsi="Verdana" w:cs="Verdana"/>
          <w:b/>
          <w:bCs/>
        </w:rPr>
        <w:fldChar w:fldCharType="separate"/>
      </w:r>
      <w:r w:rsidR="009B4667" w:rsidRPr="00417CAA">
        <w:rPr>
          <w:b/>
          <w:bCs/>
        </w:rPr>
        <w:t xml:space="preserve">Table </w:t>
      </w:r>
      <w:r w:rsidR="009B4667" w:rsidRPr="00417CAA">
        <w:rPr>
          <w:b/>
          <w:bCs/>
          <w:noProof/>
        </w:rPr>
        <w:t>38</w:t>
      </w:r>
      <w:r w:rsidR="009B4667" w:rsidRPr="009B4667">
        <w:rPr>
          <w:rFonts w:ascii="Verdana" w:hAnsi="Verdana" w:cs="Verdana"/>
          <w:b/>
          <w:bCs/>
        </w:rPr>
        <w:fldChar w:fldCharType="end"/>
      </w:r>
      <w:r w:rsidR="009B4667">
        <w:rPr>
          <w:rFonts w:ascii="Verdana" w:hAnsi="Verdana" w:cs="Verdana"/>
        </w:rPr>
        <w:t>.</w:t>
      </w:r>
      <w:r>
        <w:rPr>
          <w:rFonts w:ascii="Verdana" w:hAnsi="Verdana" w:cs="Verdana"/>
        </w:rPr>
        <w:t xml:space="preserve"> </w:t>
      </w:r>
    </w:p>
    <w:p w14:paraId="474875B7" w14:textId="5FCB3E7E" w:rsidR="00F25E1B" w:rsidRDefault="00F25E1B" w:rsidP="00F25E1B">
      <w:pPr>
        <w:pStyle w:val="BodyText"/>
      </w:pPr>
      <w:bookmarkStart w:id="304" w:name="_Ref33529181"/>
      <w:r>
        <w:t xml:space="preserve">Melbourne Water currently has no mechanism via which it can recover pumping costs associated with the management of Victorian Desalination Plant orders that vary according to both water order and system conditions. </w:t>
      </w:r>
    </w:p>
    <w:p w14:paraId="2F5A586D" w14:textId="77777777" w:rsidR="00F25E1B" w:rsidRPr="00E555C7" w:rsidRDefault="00F25E1B" w:rsidP="00F25E1B">
      <w:pPr>
        <w:autoSpaceDE w:val="0"/>
        <w:autoSpaceDN w:val="0"/>
        <w:adjustRightInd w:val="0"/>
        <w:spacing w:after="120" w:line="240" w:lineRule="auto"/>
        <w:rPr>
          <w:rFonts w:ascii="Verdana" w:hAnsi="Verdana" w:cs="Verdana"/>
          <w:b/>
        </w:rPr>
      </w:pPr>
      <w:r w:rsidRPr="00E555C7">
        <w:rPr>
          <w:rFonts w:ascii="Verdana" w:hAnsi="Verdana" w:cs="Verdana"/>
          <w:b/>
        </w:rPr>
        <w:t>Proposal</w:t>
      </w:r>
    </w:p>
    <w:p w14:paraId="7ED8043A" w14:textId="16831C0D" w:rsidR="00F25E1B" w:rsidRDefault="00F25E1B" w:rsidP="00F25E1B">
      <w:pPr>
        <w:pStyle w:val="BodyText"/>
        <w:rPr>
          <w:lang w:eastAsia="fr-CA"/>
        </w:rPr>
      </w:pPr>
      <w:r w:rsidRPr="00E555C7">
        <w:t xml:space="preserve">Melbourne Water proposes to retain a pass-through mechanism for costs associated </w:t>
      </w:r>
      <w:r>
        <w:t xml:space="preserve">with a water order from the Victorian Desalination Plant, with an amendment to </w:t>
      </w:r>
      <w:r>
        <w:rPr>
          <w:rFonts w:ascii="Verdana" w:hAnsi="Verdana" w:cs="Verdana"/>
        </w:rPr>
        <w:t xml:space="preserve">enable Melbourne Water to recover costs </w:t>
      </w:r>
      <w:r w:rsidRPr="00F25E1B">
        <w:rPr>
          <w:rFonts w:ascii="Verdana" w:hAnsi="Verdana" w:cs="Verdana"/>
        </w:rPr>
        <w:t>(</w:t>
      </w:r>
      <w:r w:rsidR="009B4667" w:rsidRPr="00417CAA">
        <w:rPr>
          <w:rFonts w:ascii="Verdana" w:hAnsi="Verdana" w:cs="Verdana"/>
          <w:b/>
          <w:bCs/>
        </w:rPr>
        <w:fldChar w:fldCharType="begin"/>
      </w:r>
      <w:r w:rsidR="009B4667" w:rsidRPr="00417CAA">
        <w:rPr>
          <w:rFonts w:ascii="Verdana" w:hAnsi="Verdana" w:cs="Verdana"/>
          <w:b/>
          <w:bCs/>
        </w:rPr>
        <w:instrText xml:space="preserve"> REF _Ref31900102 \h </w:instrText>
      </w:r>
      <w:r w:rsidR="009B4667">
        <w:rPr>
          <w:rFonts w:ascii="Verdana" w:hAnsi="Verdana" w:cs="Verdana"/>
          <w:b/>
          <w:bCs/>
        </w:rPr>
        <w:instrText xml:space="preserve"> \* MERGEFORMAT </w:instrText>
      </w:r>
      <w:r w:rsidR="009B4667" w:rsidRPr="00417CAA">
        <w:rPr>
          <w:rFonts w:ascii="Verdana" w:hAnsi="Verdana" w:cs="Verdana"/>
          <w:b/>
          <w:bCs/>
        </w:rPr>
      </w:r>
      <w:r w:rsidR="009B4667" w:rsidRPr="00417CAA">
        <w:rPr>
          <w:rFonts w:ascii="Verdana" w:hAnsi="Verdana" w:cs="Verdana"/>
          <w:b/>
          <w:bCs/>
        </w:rPr>
        <w:fldChar w:fldCharType="separate"/>
      </w:r>
      <w:r w:rsidR="009B4667" w:rsidRPr="00417CAA">
        <w:rPr>
          <w:b/>
          <w:bCs/>
        </w:rPr>
        <w:t xml:space="preserve">Table </w:t>
      </w:r>
      <w:r w:rsidR="009B4667" w:rsidRPr="00417CAA">
        <w:rPr>
          <w:b/>
          <w:bCs/>
          <w:noProof/>
        </w:rPr>
        <w:t>33</w:t>
      </w:r>
      <w:r w:rsidR="009B4667" w:rsidRPr="00417CAA">
        <w:rPr>
          <w:rFonts w:ascii="Verdana" w:hAnsi="Verdana" w:cs="Verdana"/>
          <w:b/>
          <w:bCs/>
        </w:rPr>
        <w:fldChar w:fldCharType="end"/>
      </w:r>
      <w:r w:rsidR="009B4667" w:rsidRPr="00417CAA">
        <w:rPr>
          <w:rFonts w:ascii="Verdana" w:hAnsi="Verdana" w:cs="Verdana"/>
        </w:rPr>
        <w:t>)</w:t>
      </w:r>
      <w:r w:rsidRPr="00DA7E49">
        <w:rPr>
          <w:rFonts w:ascii="Verdana" w:hAnsi="Verdana" w:cs="Verdana"/>
          <w:b/>
        </w:rPr>
        <w:t xml:space="preserve"> </w:t>
      </w:r>
      <w:r>
        <w:rPr>
          <w:rFonts w:ascii="Verdana" w:hAnsi="Verdana" w:cs="Verdana"/>
        </w:rPr>
        <w:t>associated with accommodating the water order within the Cardinia Reservoir.</w:t>
      </w:r>
      <w:r w:rsidR="007F4C64">
        <w:rPr>
          <w:rFonts w:ascii="Verdana" w:hAnsi="Verdana" w:cs="Verdana"/>
        </w:rPr>
        <w:t xml:space="preserve"> </w:t>
      </w:r>
      <w:r>
        <w:rPr>
          <w:rFonts w:ascii="Verdana" w:hAnsi="Verdana" w:cs="Verdana"/>
        </w:rPr>
        <w:t>In order to eliminate the risk of over-recovery against these costs, Melbourne Water intends to apply an offset mechanism, where the actual costs associated with accommodating a water order in year 1 would be recovered in year 2. This mechanism could then extend across regulatory periods should costs be incurred in year 5. A robust methodology to identify only actual costs associated with pumping and foregone hydro-electric plant revenue will be applied.</w:t>
      </w:r>
    </w:p>
    <w:p w14:paraId="17E0AB79" w14:textId="77777777" w:rsidR="00F25E1B" w:rsidRDefault="00F25E1B" w:rsidP="00F25E1B">
      <w:pPr>
        <w:pStyle w:val="Heading2"/>
      </w:pPr>
      <w:bookmarkStart w:id="305" w:name="_Toc50445881"/>
      <w:bookmarkStart w:id="306" w:name="_Toc50446095"/>
      <w:bookmarkStart w:id="307" w:name="_Toc50446182"/>
      <w:bookmarkStart w:id="308" w:name="_Toc50446375"/>
      <w:bookmarkStart w:id="309" w:name="_Toc50482745"/>
      <w:bookmarkStart w:id="310" w:name="_Toc55386120"/>
      <w:r>
        <w:t>Regulatory matters</w:t>
      </w:r>
      <w:bookmarkEnd w:id="305"/>
      <w:bookmarkEnd w:id="306"/>
      <w:bookmarkEnd w:id="307"/>
      <w:bookmarkEnd w:id="308"/>
      <w:bookmarkEnd w:id="309"/>
      <w:bookmarkEnd w:id="310"/>
    </w:p>
    <w:p w14:paraId="211F0FB5" w14:textId="77777777" w:rsidR="00F25E1B" w:rsidRDefault="00F25E1B" w:rsidP="008E2C14">
      <w:pPr>
        <w:pStyle w:val="Heading3"/>
      </w:pPr>
      <w:bookmarkStart w:id="311" w:name="_Ref35959867"/>
      <w:bookmarkStart w:id="312" w:name="_Toc50482746"/>
      <w:r>
        <w:t>Regulatory period</w:t>
      </w:r>
      <w:bookmarkEnd w:id="311"/>
      <w:bookmarkEnd w:id="312"/>
    </w:p>
    <w:p w14:paraId="3FAA68EC" w14:textId="3A92D969" w:rsidR="00F25E1B" w:rsidRDefault="00F25E1B" w:rsidP="00F25E1B">
      <w:pPr>
        <w:pStyle w:val="BodyText"/>
        <w:tabs>
          <w:tab w:val="clear" w:pos="2268"/>
          <w:tab w:val="clear" w:pos="4536"/>
          <w:tab w:val="clear" w:pos="6804"/>
        </w:tabs>
      </w:pPr>
      <w:r>
        <w:t xml:space="preserve">Melbourne Water proposes a five-year regulatory period to run from 1 July 2021 to 30 June 2026. Refer to </w:t>
      </w:r>
      <w:r w:rsidRPr="00C84EF0">
        <w:rPr>
          <w:b/>
        </w:rPr>
        <w:t>Section </w:t>
      </w:r>
      <w:r w:rsidR="009B4667">
        <w:rPr>
          <w:b/>
        </w:rPr>
        <w:fldChar w:fldCharType="begin"/>
      </w:r>
      <w:r w:rsidR="009B4667">
        <w:rPr>
          <w:b/>
        </w:rPr>
        <w:instrText xml:space="preserve"> REF _Ref37175659 \r \h </w:instrText>
      </w:r>
      <w:r w:rsidR="009B4667">
        <w:rPr>
          <w:b/>
        </w:rPr>
      </w:r>
      <w:r w:rsidR="009B4667">
        <w:rPr>
          <w:b/>
        </w:rPr>
        <w:fldChar w:fldCharType="separate"/>
      </w:r>
      <w:r w:rsidR="009B4667">
        <w:rPr>
          <w:b/>
        </w:rPr>
        <w:t>S2.3.4</w:t>
      </w:r>
      <w:r w:rsidR="009B4667">
        <w:rPr>
          <w:b/>
        </w:rPr>
        <w:fldChar w:fldCharType="end"/>
      </w:r>
      <w:r>
        <w:t xml:space="preserve"> for an outline of how we engaged our customers in arriving at this proposal. </w:t>
      </w:r>
    </w:p>
    <w:p w14:paraId="0787FB3B" w14:textId="77777777" w:rsidR="00F25E1B" w:rsidRDefault="00F25E1B" w:rsidP="008E2C14">
      <w:pPr>
        <w:pStyle w:val="Heading3"/>
      </w:pPr>
      <w:bookmarkStart w:id="313" w:name="_Ref37164348"/>
      <w:bookmarkStart w:id="314" w:name="_Toc50482747"/>
      <w:r>
        <w:t>Form of price control</w:t>
      </w:r>
      <w:bookmarkEnd w:id="313"/>
      <w:bookmarkEnd w:id="314"/>
    </w:p>
    <w:p w14:paraId="26E61319" w14:textId="4D49D9D3" w:rsidR="00F25E1B" w:rsidRDefault="00F25E1B" w:rsidP="00F25E1B">
      <w:pPr>
        <w:pStyle w:val="BodyText"/>
        <w:rPr>
          <w:lang w:eastAsia="fr-CA"/>
        </w:rPr>
      </w:pPr>
      <w:r>
        <w:t>Melbourne Water</w:t>
      </w:r>
      <w:r w:rsidRPr="007D7611">
        <w:t xml:space="preserve"> proposes to continue to apply a price cap form of control for the PS21 regulatory period for its services.</w:t>
      </w:r>
      <w:r>
        <w:t xml:space="preserve"> Refer to </w:t>
      </w:r>
      <w:r w:rsidRPr="00C84EF0">
        <w:rPr>
          <w:b/>
        </w:rPr>
        <w:t>Section </w:t>
      </w:r>
      <w:r w:rsidR="009B4667">
        <w:rPr>
          <w:b/>
        </w:rPr>
        <w:fldChar w:fldCharType="begin"/>
      </w:r>
      <w:r w:rsidR="009B4667">
        <w:rPr>
          <w:b/>
        </w:rPr>
        <w:instrText xml:space="preserve"> REF _Ref37175659 \r \h </w:instrText>
      </w:r>
      <w:r w:rsidR="009B4667">
        <w:rPr>
          <w:b/>
        </w:rPr>
      </w:r>
      <w:r w:rsidR="009B4667">
        <w:rPr>
          <w:b/>
        </w:rPr>
        <w:fldChar w:fldCharType="separate"/>
      </w:r>
      <w:r w:rsidR="009B4667">
        <w:rPr>
          <w:b/>
        </w:rPr>
        <w:t>S2.3.4</w:t>
      </w:r>
      <w:r w:rsidR="009B4667">
        <w:rPr>
          <w:b/>
        </w:rPr>
        <w:fldChar w:fldCharType="end"/>
      </w:r>
      <w:r w:rsidR="00C33F2D">
        <w:rPr>
          <w:b/>
        </w:rPr>
        <w:t xml:space="preserve"> </w:t>
      </w:r>
      <w:r>
        <w:t>for an outline of how we engaged our customers in arriving at this proposal.</w:t>
      </w:r>
    </w:p>
    <w:p w14:paraId="06B2E2D8" w14:textId="2E2D173F" w:rsidR="00F25E1B" w:rsidRDefault="00F25E1B" w:rsidP="00F25E1B">
      <w:pPr>
        <w:pStyle w:val="BodyText"/>
        <w:rPr>
          <w:lang w:eastAsia="fr-CA"/>
        </w:rPr>
      </w:pPr>
    </w:p>
    <w:p w14:paraId="12E18A9B" w14:textId="22506003" w:rsidR="00F25E1B" w:rsidRDefault="00F25E1B" w:rsidP="00F25E1B">
      <w:pPr>
        <w:pStyle w:val="BodyText"/>
        <w:rPr>
          <w:lang w:eastAsia="fr-CA"/>
        </w:rPr>
      </w:pPr>
    </w:p>
    <w:p w14:paraId="79F50502" w14:textId="77777777" w:rsidR="00F25E1B" w:rsidRDefault="00F25E1B" w:rsidP="00F25E1B">
      <w:pPr>
        <w:pStyle w:val="BodyText"/>
        <w:rPr>
          <w:lang w:eastAsia="fr-CA"/>
        </w:rPr>
      </w:pPr>
    </w:p>
    <w:p w14:paraId="026E18FB" w14:textId="77777777" w:rsidR="00F25E1B" w:rsidRPr="00F25E1B" w:rsidRDefault="00F25E1B" w:rsidP="00F25E1B">
      <w:pPr>
        <w:pStyle w:val="BodyText"/>
        <w:rPr>
          <w:lang w:eastAsia="fr-CA"/>
        </w:rPr>
        <w:sectPr w:rsidR="00F25E1B" w:rsidRPr="00F25E1B" w:rsidSect="00F25E1B">
          <w:headerReference w:type="even" r:id="rId110"/>
          <w:headerReference w:type="default" r:id="rId111"/>
          <w:footerReference w:type="default" r:id="rId112"/>
          <w:headerReference w:type="first" r:id="rId113"/>
          <w:pgSz w:w="11906" w:h="16838" w:code="9"/>
          <w:pgMar w:top="1134" w:right="1134" w:bottom="1134" w:left="1134" w:header="567" w:footer="567" w:gutter="0"/>
          <w:pgNumType w:chapStyle="1"/>
          <w:cols w:num="2" w:space="708"/>
          <w:docGrid w:linePitch="360"/>
        </w:sectPr>
      </w:pPr>
    </w:p>
    <w:p w14:paraId="01170748" w14:textId="7E5480EE" w:rsidR="00DA7E49" w:rsidRDefault="00DA7E49" w:rsidP="00DA7E49">
      <w:pPr>
        <w:pStyle w:val="Caption"/>
        <w:ind w:left="1134" w:hanging="1134"/>
      </w:pPr>
      <w:bookmarkStart w:id="315" w:name="_Ref54105603"/>
      <w:bookmarkStart w:id="316" w:name="_Toc54705851"/>
      <w:r>
        <w:t xml:space="preserve">Table </w:t>
      </w:r>
      <w:fldSimple w:instr=" SEQ Table \* ARABIC ">
        <w:r w:rsidR="00AB54E8">
          <w:rPr>
            <w:noProof/>
          </w:rPr>
          <w:t>38</w:t>
        </w:r>
      </w:fldSimple>
      <w:bookmarkEnd w:id="304"/>
      <w:bookmarkEnd w:id="315"/>
      <w:r>
        <w:tab/>
        <w:t>Costs to accommodate water orders of circa 125 GL (indicative)</w:t>
      </w:r>
      <w:bookmarkEnd w:id="316"/>
    </w:p>
    <w:tbl>
      <w:tblPr>
        <w:tblStyle w:val="MWTableGrid"/>
        <w:tblW w:w="9540" w:type="dxa"/>
        <w:tblInd w:w="-5" w:type="dxa"/>
        <w:tblLook w:val="04A0" w:firstRow="1" w:lastRow="0" w:firstColumn="1" w:lastColumn="0" w:noHBand="0" w:noVBand="1"/>
      </w:tblPr>
      <w:tblGrid>
        <w:gridCol w:w="2410"/>
        <w:gridCol w:w="1559"/>
        <w:gridCol w:w="5571"/>
      </w:tblGrid>
      <w:tr w:rsidR="00DA7E49" w14:paraId="7FDEEBCE" w14:textId="77777777" w:rsidTr="00D66952">
        <w:trPr>
          <w:cnfStyle w:val="100000000000" w:firstRow="1" w:lastRow="0" w:firstColumn="0" w:lastColumn="0" w:oddVBand="0" w:evenVBand="0" w:oddHBand="0" w:evenHBand="0" w:firstRowFirstColumn="0" w:firstRowLastColumn="0" w:lastRowFirstColumn="0" w:lastRowLastColumn="0"/>
        </w:trPr>
        <w:tc>
          <w:tcPr>
            <w:tcW w:w="2410" w:type="dxa"/>
          </w:tcPr>
          <w:p w14:paraId="6B7F17C4" w14:textId="657CD3F9" w:rsidR="00DA7E49" w:rsidRDefault="00374F54" w:rsidP="00D66952">
            <w:pPr>
              <w:spacing w:before="40" w:line="240" w:lineRule="auto"/>
              <w:rPr>
                <w:sz w:val="16"/>
              </w:rPr>
            </w:pPr>
            <w:r>
              <w:rPr>
                <w:sz w:val="16"/>
              </w:rPr>
              <w:t>Cost description</w:t>
            </w:r>
          </w:p>
        </w:tc>
        <w:tc>
          <w:tcPr>
            <w:tcW w:w="1559" w:type="dxa"/>
          </w:tcPr>
          <w:p w14:paraId="05BFA668" w14:textId="77777777" w:rsidR="00DA7E49" w:rsidRDefault="00DA7E49" w:rsidP="00D66952">
            <w:pPr>
              <w:spacing w:before="40" w:line="240" w:lineRule="auto"/>
              <w:rPr>
                <w:sz w:val="16"/>
              </w:rPr>
            </w:pPr>
            <w:r>
              <w:rPr>
                <w:sz w:val="16"/>
              </w:rPr>
              <w:t>Indicative cost</w:t>
            </w:r>
          </w:p>
        </w:tc>
        <w:tc>
          <w:tcPr>
            <w:tcW w:w="5571" w:type="dxa"/>
          </w:tcPr>
          <w:p w14:paraId="245F8786" w14:textId="77777777" w:rsidR="00DA7E49" w:rsidRDefault="00DA7E49" w:rsidP="00D66952">
            <w:pPr>
              <w:spacing w:before="40" w:line="240" w:lineRule="auto"/>
              <w:rPr>
                <w:sz w:val="16"/>
              </w:rPr>
            </w:pPr>
            <w:r>
              <w:rPr>
                <w:sz w:val="16"/>
              </w:rPr>
              <w:t>Basis</w:t>
            </w:r>
          </w:p>
        </w:tc>
      </w:tr>
      <w:tr w:rsidR="00DA7E49" w14:paraId="582EFCA5" w14:textId="77777777" w:rsidTr="0099608B">
        <w:tc>
          <w:tcPr>
            <w:tcW w:w="2410" w:type="dxa"/>
            <w:shd w:val="clear" w:color="auto" w:fill="FFFFFF" w:themeFill="background1"/>
          </w:tcPr>
          <w:p w14:paraId="26092CA8" w14:textId="0D07C3DE" w:rsidR="00DA7E49" w:rsidRDefault="003F6FEE" w:rsidP="003F6FEE">
            <w:pPr>
              <w:spacing w:before="40" w:line="240" w:lineRule="auto"/>
              <w:rPr>
                <w:sz w:val="16"/>
              </w:rPr>
            </w:pPr>
            <w:r>
              <w:rPr>
                <w:sz w:val="16"/>
              </w:rPr>
              <w:t>Mechanical and electrical (</w:t>
            </w:r>
            <w:r w:rsidR="00DA7E49">
              <w:rPr>
                <w:sz w:val="16"/>
              </w:rPr>
              <w:t>M&amp;E</w:t>
            </w:r>
            <w:r>
              <w:rPr>
                <w:sz w:val="16"/>
              </w:rPr>
              <w:t>) asset m</w:t>
            </w:r>
            <w:r w:rsidR="00DA7E49">
              <w:rPr>
                <w:sz w:val="16"/>
              </w:rPr>
              <w:t>aintenance (increased maintenance)</w:t>
            </w:r>
          </w:p>
        </w:tc>
        <w:tc>
          <w:tcPr>
            <w:tcW w:w="1559" w:type="dxa"/>
            <w:shd w:val="clear" w:color="auto" w:fill="FFFFFF" w:themeFill="background1"/>
          </w:tcPr>
          <w:p w14:paraId="4902F562" w14:textId="77777777" w:rsidR="00DA7E49" w:rsidRPr="00E5522F" w:rsidRDefault="00DA7E49" w:rsidP="00D66952">
            <w:pPr>
              <w:spacing w:before="40" w:line="240" w:lineRule="auto"/>
              <w:jc w:val="center"/>
              <w:rPr>
                <w:sz w:val="16"/>
              </w:rPr>
            </w:pPr>
            <w:r>
              <w:rPr>
                <w:sz w:val="16"/>
              </w:rPr>
              <w:t>$0.25m</w:t>
            </w:r>
          </w:p>
        </w:tc>
        <w:tc>
          <w:tcPr>
            <w:tcW w:w="5571" w:type="dxa"/>
            <w:shd w:val="clear" w:color="auto" w:fill="FFFFFF" w:themeFill="background1"/>
          </w:tcPr>
          <w:p w14:paraId="118C8DF7" w14:textId="10E3EBDD" w:rsidR="00DA7E49" w:rsidRPr="00E5522F" w:rsidRDefault="00DA7E49" w:rsidP="00D66952">
            <w:pPr>
              <w:spacing w:before="40" w:line="240" w:lineRule="auto"/>
              <w:rPr>
                <w:sz w:val="16"/>
              </w:rPr>
            </w:pPr>
            <w:r>
              <w:rPr>
                <w:sz w:val="16"/>
              </w:rPr>
              <w:t>Each instance of bladder replacement – sporadic depending on cumulative cycle times year on year – for 5 x back</w:t>
            </w:r>
            <w:r w:rsidR="00287F1B">
              <w:rPr>
                <w:sz w:val="16"/>
              </w:rPr>
              <w:t>-</w:t>
            </w:r>
            <w:r>
              <w:rPr>
                <w:sz w:val="16"/>
              </w:rPr>
              <w:t>to</w:t>
            </w:r>
            <w:r w:rsidR="00287F1B">
              <w:rPr>
                <w:sz w:val="16"/>
              </w:rPr>
              <w:t>-</w:t>
            </w:r>
            <w:r>
              <w:rPr>
                <w:sz w:val="16"/>
              </w:rPr>
              <w:t>back large orders &gt;125 GL expect to have two bladder replacements within that period.</w:t>
            </w:r>
            <w:r w:rsidR="004643DB">
              <w:rPr>
                <w:sz w:val="16"/>
              </w:rPr>
              <w:t xml:space="preserve"> </w:t>
            </w:r>
          </w:p>
        </w:tc>
      </w:tr>
      <w:tr w:rsidR="00DA7E49" w14:paraId="66B7645E" w14:textId="77777777" w:rsidTr="0099608B">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FFFFFF" w:themeFill="background1"/>
          </w:tcPr>
          <w:p w14:paraId="1D9F1D76" w14:textId="62DED8D6" w:rsidR="00DA7E49" w:rsidRDefault="00DA7E49" w:rsidP="00D66952">
            <w:pPr>
              <w:spacing w:before="40" w:line="240" w:lineRule="auto"/>
              <w:rPr>
                <w:sz w:val="16"/>
              </w:rPr>
            </w:pPr>
            <w:r>
              <w:rPr>
                <w:sz w:val="16"/>
              </w:rPr>
              <w:t>Chemical savings</w:t>
            </w:r>
          </w:p>
        </w:tc>
        <w:tc>
          <w:tcPr>
            <w:tcW w:w="1559" w:type="dxa"/>
            <w:shd w:val="clear" w:color="auto" w:fill="FFFFFF" w:themeFill="background1"/>
          </w:tcPr>
          <w:p w14:paraId="7C39F155" w14:textId="1FD5796C" w:rsidR="00DA7E49" w:rsidRDefault="00DA7E49" w:rsidP="00D66952">
            <w:pPr>
              <w:spacing w:before="40" w:line="240" w:lineRule="auto"/>
              <w:jc w:val="center"/>
              <w:rPr>
                <w:sz w:val="16"/>
              </w:rPr>
            </w:pPr>
            <w:r>
              <w:rPr>
                <w:sz w:val="16"/>
              </w:rPr>
              <w:t>$0.17m</w:t>
            </w:r>
          </w:p>
        </w:tc>
        <w:tc>
          <w:tcPr>
            <w:tcW w:w="5571" w:type="dxa"/>
            <w:shd w:val="clear" w:color="auto" w:fill="FFFFFF" w:themeFill="background1"/>
          </w:tcPr>
          <w:p w14:paraId="55EC564B" w14:textId="0B3A412A" w:rsidR="00DA7E49" w:rsidRDefault="00DA7E49" w:rsidP="00D66952">
            <w:pPr>
              <w:spacing w:before="40" w:line="240" w:lineRule="auto"/>
              <w:rPr>
                <w:sz w:val="16"/>
              </w:rPr>
            </w:pPr>
            <w:r>
              <w:rPr>
                <w:sz w:val="16"/>
              </w:rPr>
              <w:t>125 GL order – fluosilicic acid not required at Silvan and/or Cardinia as desal</w:t>
            </w:r>
            <w:r w:rsidR="00275430">
              <w:rPr>
                <w:sz w:val="16"/>
              </w:rPr>
              <w:t>inated</w:t>
            </w:r>
            <w:r>
              <w:rPr>
                <w:sz w:val="16"/>
              </w:rPr>
              <w:t xml:space="preserve"> water already contains fluoride.</w:t>
            </w:r>
          </w:p>
        </w:tc>
      </w:tr>
      <w:tr w:rsidR="00DA7E49" w14:paraId="45283EEF" w14:textId="77777777" w:rsidTr="0099608B">
        <w:tc>
          <w:tcPr>
            <w:tcW w:w="2410" w:type="dxa"/>
            <w:shd w:val="clear" w:color="auto" w:fill="FFFFFF" w:themeFill="background1"/>
          </w:tcPr>
          <w:p w14:paraId="24926449" w14:textId="77777777" w:rsidR="00DA7E49" w:rsidRDefault="00DA7E49" w:rsidP="00D66952">
            <w:pPr>
              <w:spacing w:before="40" w:line="240" w:lineRule="auto"/>
              <w:rPr>
                <w:sz w:val="16"/>
              </w:rPr>
            </w:pPr>
            <w:r>
              <w:rPr>
                <w:sz w:val="16"/>
              </w:rPr>
              <w:t>Electricity (pumping)</w:t>
            </w:r>
          </w:p>
        </w:tc>
        <w:tc>
          <w:tcPr>
            <w:tcW w:w="1559" w:type="dxa"/>
            <w:shd w:val="clear" w:color="auto" w:fill="FFFFFF" w:themeFill="background1"/>
          </w:tcPr>
          <w:p w14:paraId="1F1DFAD8" w14:textId="77777777" w:rsidR="00DA7E49" w:rsidRDefault="00DA7E49" w:rsidP="00D66952">
            <w:pPr>
              <w:spacing w:before="40" w:line="240" w:lineRule="auto"/>
              <w:jc w:val="center"/>
              <w:rPr>
                <w:sz w:val="16"/>
              </w:rPr>
            </w:pPr>
            <w:r>
              <w:rPr>
                <w:sz w:val="16"/>
              </w:rPr>
              <w:t>$0.46m-$2.1m</w:t>
            </w:r>
          </w:p>
        </w:tc>
        <w:tc>
          <w:tcPr>
            <w:tcW w:w="5571" w:type="dxa"/>
            <w:shd w:val="clear" w:color="auto" w:fill="FFFFFF" w:themeFill="background1"/>
          </w:tcPr>
          <w:p w14:paraId="5C2CFE65" w14:textId="45B093E2" w:rsidR="00DA7E49" w:rsidRDefault="00DA7E49" w:rsidP="00D66952">
            <w:pPr>
              <w:spacing w:before="40" w:line="240" w:lineRule="auto"/>
              <w:rPr>
                <w:sz w:val="16"/>
              </w:rPr>
            </w:pPr>
            <w:r>
              <w:rPr>
                <w:sz w:val="16"/>
              </w:rPr>
              <w:t>125-150 GL order (15-40 GL pumped to Silvan).</w:t>
            </w:r>
            <w:r w:rsidR="004643DB">
              <w:rPr>
                <w:sz w:val="16"/>
              </w:rPr>
              <w:t xml:space="preserve"> </w:t>
            </w:r>
            <w:r>
              <w:rPr>
                <w:sz w:val="16"/>
              </w:rPr>
              <w:t>Assumes 110 GL of desal</w:t>
            </w:r>
            <w:r w:rsidR="00275430">
              <w:rPr>
                <w:sz w:val="16"/>
              </w:rPr>
              <w:t>inated water</w:t>
            </w:r>
            <w:r>
              <w:rPr>
                <w:sz w:val="16"/>
              </w:rPr>
              <w:t xml:space="preserve"> transferred via gravity to Cardinia Reservoir. </w:t>
            </w:r>
          </w:p>
        </w:tc>
      </w:tr>
      <w:tr w:rsidR="00DA7E49" w14:paraId="5FCEF604" w14:textId="77777777" w:rsidTr="0099608B">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FFFFFF" w:themeFill="background1"/>
          </w:tcPr>
          <w:p w14:paraId="34033349" w14:textId="7DCA2725" w:rsidR="00DA7E49" w:rsidRDefault="00DA7E49" w:rsidP="00D66952">
            <w:pPr>
              <w:spacing w:before="40" w:line="240" w:lineRule="auto"/>
              <w:rPr>
                <w:sz w:val="16"/>
              </w:rPr>
            </w:pPr>
            <w:r>
              <w:rPr>
                <w:sz w:val="16"/>
              </w:rPr>
              <w:t>Electricity (hydro</w:t>
            </w:r>
            <w:r w:rsidR="007E5E96">
              <w:rPr>
                <w:sz w:val="16"/>
              </w:rPr>
              <w:t>-</w:t>
            </w:r>
            <w:r>
              <w:rPr>
                <w:sz w:val="16"/>
              </w:rPr>
              <w:t>electricity – foregone offset income)</w:t>
            </w:r>
          </w:p>
        </w:tc>
        <w:tc>
          <w:tcPr>
            <w:tcW w:w="1559" w:type="dxa"/>
            <w:shd w:val="clear" w:color="auto" w:fill="FFFFFF" w:themeFill="background1"/>
          </w:tcPr>
          <w:p w14:paraId="79D356E6" w14:textId="77777777" w:rsidR="00DA7E49" w:rsidRDefault="00DA7E49" w:rsidP="00D66952">
            <w:pPr>
              <w:spacing w:before="40" w:line="240" w:lineRule="auto"/>
              <w:jc w:val="center"/>
              <w:rPr>
                <w:sz w:val="16"/>
              </w:rPr>
            </w:pPr>
            <w:r>
              <w:rPr>
                <w:sz w:val="16"/>
              </w:rPr>
              <w:t>$1.13m-$1.26m</w:t>
            </w:r>
          </w:p>
        </w:tc>
        <w:tc>
          <w:tcPr>
            <w:tcW w:w="5571" w:type="dxa"/>
            <w:shd w:val="clear" w:color="auto" w:fill="FFFFFF" w:themeFill="background1"/>
          </w:tcPr>
          <w:p w14:paraId="3BB9BE86" w14:textId="54563B3D" w:rsidR="00DA7E49" w:rsidRDefault="00DA7E49" w:rsidP="00D66952">
            <w:pPr>
              <w:spacing w:before="40" w:line="240" w:lineRule="auto"/>
              <w:rPr>
                <w:sz w:val="16"/>
              </w:rPr>
            </w:pPr>
            <w:r>
              <w:rPr>
                <w:sz w:val="16"/>
              </w:rPr>
              <w:t>125-150 GL order (15-40 GL pumped to Silvan).</w:t>
            </w:r>
            <w:r w:rsidR="004643DB">
              <w:rPr>
                <w:sz w:val="16"/>
              </w:rPr>
              <w:t xml:space="preserve"> </w:t>
            </w:r>
            <w:r>
              <w:rPr>
                <w:sz w:val="16"/>
              </w:rPr>
              <w:t>Assumes 110 GL of desal</w:t>
            </w:r>
            <w:r w:rsidR="00275430">
              <w:rPr>
                <w:sz w:val="16"/>
              </w:rPr>
              <w:t>inated water</w:t>
            </w:r>
            <w:r>
              <w:rPr>
                <w:sz w:val="16"/>
              </w:rPr>
              <w:t xml:space="preserve"> transferred via gravity to Cardinia Reservoir.</w:t>
            </w:r>
            <w:r w:rsidR="004643DB">
              <w:rPr>
                <w:sz w:val="16"/>
              </w:rPr>
              <w:t xml:space="preserve"> </w:t>
            </w:r>
            <w:r>
              <w:rPr>
                <w:sz w:val="16"/>
              </w:rPr>
              <w:t>Loss of water from Silvan to Cardinia to generate hydro</w:t>
            </w:r>
            <w:r w:rsidR="007E5E96">
              <w:rPr>
                <w:sz w:val="16"/>
              </w:rPr>
              <w:t>-</w:t>
            </w:r>
            <w:r>
              <w:rPr>
                <w:sz w:val="16"/>
              </w:rPr>
              <w:t>electricity.</w:t>
            </w:r>
            <w:r w:rsidR="004643DB">
              <w:rPr>
                <w:sz w:val="16"/>
              </w:rPr>
              <w:t xml:space="preserve"> </w:t>
            </w:r>
            <w:r>
              <w:rPr>
                <w:sz w:val="16"/>
              </w:rPr>
              <w:t>Variation dependent upon electricity price.</w:t>
            </w:r>
            <w:r w:rsidR="004643DB">
              <w:rPr>
                <w:sz w:val="16"/>
              </w:rPr>
              <w:t xml:space="preserve"> </w:t>
            </w:r>
          </w:p>
        </w:tc>
      </w:tr>
    </w:tbl>
    <w:p w14:paraId="2AF0F879" w14:textId="2DAB9C8C" w:rsidR="00F25E1B" w:rsidRDefault="00DA7E49" w:rsidP="00E85484">
      <w:pPr>
        <w:spacing w:after="120" w:line="240" w:lineRule="auto"/>
        <w:rPr>
          <w:i/>
          <w:sz w:val="14"/>
        </w:rPr>
      </w:pPr>
      <w:r w:rsidRPr="00B8448A">
        <w:rPr>
          <w:i/>
          <w:sz w:val="14"/>
        </w:rPr>
        <w:t>Estimates only</w:t>
      </w:r>
      <w:r>
        <w:rPr>
          <w:i/>
          <w:sz w:val="14"/>
        </w:rPr>
        <w:t xml:space="preserve"> – February 2020</w:t>
      </w:r>
      <w:r w:rsidRPr="00B8448A">
        <w:rPr>
          <w:i/>
          <w:sz w:val="14"/>
        </w:rPr>
        <w:t>.</w:t>
      </w:r>
      <w:r w:rsidR="004643DB">
        <w:rPr>
          <w:i/>
          <w:sz w:val="14"/>
        </w:rPr>
        <w:t xml:space="preserve"> </w:t>
      </w:r>
      <w:r>
        <w:rPr>
          <w:i/>
          <w:sz w:val="14"/>
        </w:rPr>
        <w:t>System generally operated with flows from Silvan to Cardinia, enabling capture of hydro</w:t>
      </w:r>
      <w:r w:rsidR="007E5E96">
        <w:rPr>
          <w:i/>
          <w:sz w:val="14"/>
        </w:rPr>
        <w:t>-</w:t>
      </w:r>
      <w:r>
        <w:rPr>
          <w:i/>
          <w:sz w:val="14"/>
        </w:rPr>
        <w:t>electricity to offset purchased electricity.</w:t>
      </w:r>
      <w:r w:rsidR="004643DB">
        <w:rPr>
          <w:i/>
          <w:sz w:val="14"/>
        </w:rPr>
        <w:t xml:space="preserve"> </w:t>
      </w:r>
      <w:r>
        <w:rPr>
          <w:i/>
          <w:sz w:val="14"/>
        </w:rPr>
        <w:t>Accommodating desal</w:t>
      </w:r>
      <w:r w:rsidR="00275430">
        <w:rPr>
          <w:i/>
          <w:sz w:val="14"/>
        </w:rPr>
        <w:t>inated</w:t>
      </w:r>
      <w:r>
        <w:rPr>
          <w:i/>
          <w:sz w:val="14"/>
        </w:rPr>
        <w:t xml:space="preserve"> water requires reversal of flows.</w:t>
      </w:r>
      <w:r w:rsidR="004643DB">
        <w:rPr>
          <w:i/>
          <w:sz w:val="14"/>
        </w:rPr>
        <w:t xml:space="preserve"> </w:t>
      </w:r>
      <w:r>
        <w:rPr>
          <w:i/>
          <w:sz w:val="14"/>
        </w:rPr>
        <w:t>Hydro</w:t>
      </w:r>
      <w:r w:rsidR="007E5E96">
        <w:rPr>
          <w:i/>
          <w:sz w:val="14"/>
        </w:rPr>
        <w:t>-</w:t>
      </w:r>
      <w:r>
        <w:rPr>
          <w:i/>
          <w:sz w:val="14"/>
        </w:rPr>
        <w:t>electricity generation capacity is foregone under this operating scenario.</w:t>
      </w:r>
    </w:p>
    <w:p w14:paraId="51A979DF" w14:textId="7F581DEE" w:rsidR="00E555C7" w:rsidRDefault="00E555C7" w:rsidP="00F25E1B">
      <w:pPr>
        <w:pStyle w:val="BodyText"/>
        <w:rPr>
          <w:rFonts w:ascii="Verdana" w:hAnsi="Verdana" w:cs="Verdana"/>
        </w:rPr>
      </w:pPr>
    </w:p>
    <w:p w14:paraId="4E87B8F1" w14:textId="3B75B121" w:rsidR="00FA343B" w:rsidRDefault="00FA343B" w:rsidP="00C84EF0">
      <w:pPr>
        <w:pStyle w:val="BodyText"/>
        <w:tabs>
          <w:tab w:val="clear" w:pos="2268"/>
          <w:tab w:val="clear" w:pos="4536"/>
          <w:tab w:val="clear" w:pos="6804"/>
        </w:tabs>
        <w:sectPr w:rsidR="00FA343B" w:rsidSect="00F25E1B">
          <w:type w:val="continuous"/>
          <w:pgSz w:w="11906" w:h="16838" w:code="9"/>
          <w:pgMar w:top="1134" w:right="1134" w:bottom="1134" w:left="1134" w:header="567" w:footer="567" w:gutter="0"/>
          <w:pgNumType w:chapStyle="1"/>
          <w:cols w:space="708"/>
          <w:docGrid w:linePitch="360"/>
        </w:sectPr>
      </w:pPr>
    </w:p>
    <w:p w14:paraId="1AF8F28D" w14:textId="77777777" w:rsidR="00F25E1B" w:rsidRDefault="00115D68" w:rsidP="004A4556">
      <w:pPr>
        <w:pStyle w:val="Heading1"/>
        <w:sectPr w:rsidR="00F25E1B" w:rsidSect="00F25E1B">
          <w:headerReference w:type="even" r:id="rId114"/>
          <w:headerReference w:type="default" r:id="rId115"/>
          <w:footerReference w:type="default" r:id="rId116"/>
          <w:headerReference w:type="first" r:id="rId117"/>
          <w:pgSz w:w="11906" w:h="16838" w:code="9"/>
          <w:pgMar w:top="1134" w:right="1134" w:bottom="1134" w:left="1134" w:header="567" w:footer="567" w:gutter="0"/>
          <w:pgNumType w:start="1" w:chapStyle="1"/>
          <w:cols w:space="708"/>
          <w:docGrid w:linePitch="360"/>
        </w:sectPr>
      </w:pPr>
      <w:bookmarkStart w:id="317" w:name="_Ref37069634"/>
      <w:bookmarkStart w:id="318" w:name="_Toc50445882"/>
      <w:bookmarkStart w:id="319" w:name="_Toc50446096"/>
      <w:bookmarkStart w:id="320" w:name="_Toc50446183"/>
      <w:bookmarkStart w:id="321" w:name="_Toc50446376"/>
      <w:bookmarkStart w:id="322" w:name="_Toc50482748"/>
      <w:bookmarkStart w:id="323" w:name="_Toc55386121"/>
      <w:r>
        <w:t>Demand</w:t>
      </w:r>
      <w:bookmarkEnd w:id="317"/>
      <w:bookmarkEnd w:id="318"/>
      <w:bookmarkEnd w:id="319"/>
      <w:bookmarkEnd w:id="320"/>
      <w:bookmarkEnd w:id="321"/>
      <w:bookmarkEnd w:id="322"/>
      <w:bookmarkEnd w:id="323"/>
    </w:p>
    <w:tbl>
      <w:tblPr>
        <w:tblStyle w:val="MWTableGrid"/>
        <w:tblW w:w="0" w:type="auto"/>
        <w:shd w:val="clear" w:color="auto" w:fill="D9D9D9" w:themeFill="background1" w:themeFillShade="D9"/>
        <w:tblLook w:val="04A0" w:firstRow="1" w:lastRow="0" w:firstColumn="1" w:lastColumn="0" w:noHBand="0" w:noVBand="1"/>
      </w:tblPr>
      <w:tblGrid>
        <w:gridCol w:w="4535"/>
      </w:tblGrid>
      <w:tr w:rsidR="007F3B64" w:rsidRPr="00E52A78" w14:paraId="5A11AB54" w14:textId="77777777" w:rsidTr="00417CAA">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D9D9D9" w:themeFill="background1" w:themeFillShade="D9"/>
          </w:tcPr>
          <w:p w14:paraId="272047B2" w14:textId="77777777" w:rsidR="007F3B64" w:rsidRPr="007F3B64" w:rsidRDefault="007F3B64" w:rsidP="00DC40F3">
            <w:pPr>
              <w:pStyle w:val="BodyText"/>
              <w:tabs>
                <w:tab w:val="clear" w:pos="2268"/>
                <w:tab w:val="clear" w:pos="4536"/>
                <w:tab w:val="clear" w:pos="6804"/>
              </w:tabs>
              <w:spacing w:before="40" w:after="120" w:line="264" w:lineRule="auto"/>
              <w:rPr>
                <w:color w:val="auto"/>
                <w:sz w:val="18"/>
                <w:u w:val="single"/>
              </w:rPr>
            </w:pPr>
            <w:r w:rsidRPr="007F3B64">
              <w:rPr>
                <w:color w:val="auto"/>
                <w:sz w:val="18"/>
                <w:u w:val="single"/>
              </w:rPr>
              <w:t>Key references relating to this chapter:</w:t>
            </w:r>
          </w:p>
          <w:p w14:paraId="1C6B43B8" w14:textId="0372B9D3" w:rsidR="007F3B64" w:rsidRPr="007F3B64" w:rsidRDefault="0086594A" w:rsidP="00A6363A">
            <w:pPr>
              <w:pStyle w:val="ListNumber"/>
              <w:numPr>
                <w:ilvl w:val="0"/>
                <w:numId w:val="42"/>
              </w:numPr>
              <w:ind w:left="284" w:hanging="284"/>
              <w:rPr>
                <w:sz w:val="18"/>
              </w:rPr>
            </w:pPr>
            <w:r>
              <w:rPr>
                <w:color w:val="auto"/>
                <w:sz w:val="18"/>
              </w:rPr>
              <w:t>PS21</w:t>
            </w:r>
            <w:r w:rsidR="007F3B64" w:rsidRPr="007F3B64">
              <w:rPr>
                <w:color w:val="auto"/>
                <w:sz w:val="18"/>
              </w:rPr>
              <w:t xml:space="preserve"> Water Sewerage Demands </w:t>
            </w:r>
          </w:p>
        </w:tc>
      </w:tr>
    </w:tbl>
    <w:p w14:paraId="0526B63B" w14:textId="4602287E" w:rsidR="007B3B56" w:rsidRPr="00701EB0" w:rsidRDefault="00193B73" w:rsidP="00193B73">
      <w:pPr>
        <w:pStyle w:val="BodyText"/>
        <w:tabs>
          <w:tab w:val="clear" w:pos="2268"/>
          <w:tab w:val="clear" w:pos="4536"/>
          <w:tab w:val="clear" w:pos="6804"/>
        </w:tabs>
        <w:rPr>
          <w:sz w:val="24"/>
          <w:szCs w:val="24"/>
        </w:rPr>
      </w:pPr>
      <w:r w:rsidRPr="00701EB0">
        <w:rPr>
          <w:sz w:val="24"/>
          <w:szCs w:val="24"/>
        </w:rPr>
        <w:t xml:space="preserve">Demand forecasts </w:t>
      </w:r>
      <w:r w:rsidR="00821FE1" w:rsidRPr="00701EB0">
        <w:rPr>
          <w:sz w:val="24"/>
          <w:szCs w:val="24"/>
        </w:rPr>
        <w:t xml:space="preserve">are </w:t>
      </w:r>
      <w:r w:rsidR="007B3B56" w:rsidRPr="00701EB0">
        <w:rPr>
          <w:sz w:val="24"/>
          <w:szCs w:val="24"/>
        </w:rPr>
        <w:t>central</w:t>
      </w:r>
      <w:r w:rsidR="00821FE1" w:rsidRPr="00701EB0">
        <w:rPr>
          <w:sz w:val="24"/>
          <w:szCs w:val="24"/>
        </w:rPr>
        <w:t xml:space="preserve"> </w:t>
      </w:r>
      <w:r w:rsidR="007B3B56" w:rsidRPr="00701EB0">
        <w:rPr>
          <w:sz w:val="24"/>
          <w:szCs w:val="24"/>
        </w:rPr>
        <w:t>to</w:t>
      </w:r>
      <w:r w:rsidR="00821FE1" w:rsidRPr="00701EB0">
        <w:rPr>
          <w:sz w:val="24"/>
          <w:szCs w:val="24"/>
        </w:rPr>
        <w:t xml:space="preserve"> Melbourne Water’s </w:t>
      </w:r>
      <w:r w:rsidR="007B3B56" w:rsidRPr="00701EB0">
        <w:rPr>
          <w:sz w:val="24"/>
          <w:szCs w:val="24"/>
        </w:rPr>
        <w:t xml:space="preserve">ability to deliver on its customer promise. They inform our forecasts of prudent expenditure and help </w:t>
      </w:r>
      <w:r w:rsidR="00216776" w:rsidRPr="00701EB0">
        <w:rPr>
          <w:sz w:val="24"/>
          <w:szCs w:val="24"/>
        </w:rPr>
        <w:t xml:space="preserve">establish </w:t>
      </w:r>
      <w:r w:rsidR="007B3B56" w:rsidRPr="00701EB0">
        <w:rPr>
          <w:sz w:val="24"/>
          <w:szCs w:val="24"/>
        </w:rPr>
        <w:t>the levels at which our tariffs are set.</w:t>
      </w:r>
      <w:r w:rsidR="004643DB" w:rsidRPr="00701EB0">
        <w:rPr>
          <w:sz w:val="24"/>
          <w:szCs w:val="24"/>
        </w:rPr>
        <w:t xml:space="preserve"> </w:t>
      </w:r>
      <w:r w:rsidR="001E21A5" w:rsidRPr="00701EB0">
        <w:rPr>
          <w:sz w:val="24"/>
          <w:szCs w:val="24"/>
        </w:rPr>
        <w:t xml:space="preserve">While we acknowledge that forecasts almost always differ from </w:t>
      </w:r>
      <w:r w:rsidR="00216776" w:rsidRPr="00701EB0">
        <w:rPr>
          <w:sz w:val="24"/>
          <w:szCs w:val="24"/>
        </w:rPr>
        <w:t xml:space="preserve">what </w:t>
      </w:r>
      <w:r w:rsidR="001E21A5" w:rsidRPr="00701EB0">
        <w:rPr>
          <w:sz w:val="24"/>
          <w:szCs w:val="24"/>
        </w:rPr>
        <w:t>actually occurs, we have applied a robust methodology to the development of PS21 forecasts and sought to consider the implications for customers of our forecasts being higher or lower than actual levels of demand.</w:t>
      </w:r>
      <w:r w:rsidR="004643DB" w:rsidRPr="00701EB0">
        <w:rPr>
          <w:sz w:val="24"/>
          <w:szCs w:val="24"/>
        </w:rPr>
        <w:t xml:space="preserve"> </w:t>
      </w:r>
    </w:p>
    <w:p w14:paraId="158E40BF" w14:textId="28F25A2A" w:rsidR="000E596A" w:rsidRDefault="000E596A" w:rsidP="00193B73">
      <w:pPr>
        <w:pStyle w:val="BodyText"/>
        <w:tabs>
          <w:tab w:val="clear" w:pos="2268"/>
          <w:tab w:val="clear" w:pos="4536"/>
          <w:tab w:val="clear" w:pos="6804"/>
        </w:tabs>
      </w:pPr>
      <w:r>
        <w:t>The following section is structured to outline:</w:t>
      </w:r>
      <w:r w:rsidR="004643DB">
        <w:t xml:space="preserve"> </w:t>
      </w:r>
    </w:p>
    <w:p w14:paraId="6724A7AE" w14:textId="1E6B4EBA" w:rsidR="000E596A" w:rsidRDefault="00216776" w:rsidP="00A6363A">
      <w:pPr>
        <w:pStyle w:val="ListParagraph"/>
        <w:numPr>
          <w:ilvl w:val="0"/>
          <w:numId w:val="20"/>
        </w:numPr>
        <w:spacing w:after="120" w:line="240" w:lineRule="auto"/>
        <w:ind w:left="284" w:hanging="284"/>
        <w:contextualSpacing w:val="0"/>
      </w:pPr>
      <w:r>
        <w:t>w</w:t>
      </w:r>
      <w:r w:rsidR="000E596A">
        <w:t>hat we mean by demand (by service), and how we use the forecasts we develop</w:t>
      </w:r>
      <w:r w:rsidR="004643DB">
        <w:t xml:space="preserve"> </w:t>
      </w:r>
    </w:p>
    <w:p w14:paraId="7D238F0E" w14:textId="188C8723" w:rsidR="003B346C" w:rsidRDefault="00216776" w:rsidP="00A6363A">
      <w:pPr>
        <w:pStyle w:val="ListParagraph"/>
        <w:numPr>
          <w:ilvl w:val="0"/>
          <w:numId w:val="20"/>
        </w:numPr>
        <w:spacing w:after="120" w:line="240" w:lineRule="auto"/>
        <w:ind w:left="284" w:hanging="284"/>
        <w:contextualSpacing w:val="0"/>
      </w:pPr>
      <w:r>
        <w:t>h</w:t>
      </w:r>
      <w:r w:rsidR="00C90F92">
        <w:t xml:space="preserve">ow we </w:t>
      </w:r>
      <w:r w:rsidR="003B346C">
        <w:t xml:space="preserve">went about developing demands for each service for PS21. This section is presented by service and includes: </w:t>
      </w:r>
    </w:p>
    <w:p w14:paraId="35CBE93F" w14:textId="3CD30B84" w:rsidR="003B346C" w:rsidRDefault="00C61057" w:rsidP="00A6363A">
      <w:pPr>
        <w:pStyle w:val="ListParagraph"/>
        <w:numPr>
          <w:ilvl w:val="1"/>
          <w:numId w:val="46"/>
        </w:numPr>
        <w:spacing w:after="120" w:line="240" w:lineRule="auto"/>
        <w:ind w:left="568" w:hanging="284"/>
        <w:contextualSpacing w:val="0"/>
      </w:pPr>
      <w:r>
        <w:t>a</w:t>
      </w:r>
      <w:r w:rsidR="003B346C">
        <w:t xml:space="preserve"> reflection on how past forecasts have varied against actual and evaluation of which drivers</w:t>
      </w:r>
      <w:r w:rsidR="005D200E">
        <w:t>/assumptions</w:t>
      </w:r>
      <w:r w:rsidR="003B346C">
        <w:t xml:space="preserve"> have the biggest impact on forecasts</w:t>
      </w:r>
      <w:r w:rsidR="004643DB">
        <w:t xml:space="preserve"> </w:t>
      </w:r>
    </w:p>
    <w:p w14:paraId="334AE027" w14:textId="126A809F" w:rsidR="003B346C" w:rsidRDefault="00C61057" w:rsidP="00A6363A">
      <w:pPr>
        <w:pStyle w:val="ListParagraph"/>
        <w:numPr>
          <w:ilvl w:val="1"/>
          <w:numId w:val="46"/>
        </w:numPr>
        <w:spacing w:after="120" w:line="240" w:lineRule="auto"/>
        <w:ind w:left="568" w:hanging="284"/>
        <w:contextualSpacing w:val="0"/>
      </w:pPr>
      <w:r>
        <w:t>t</w:t>
      </w:r>
      <w:r w:rsidR="003B346C">
        <w:t>he methodology we applied to develop PS21 forecasts</w:t>
      </w:r>
    </w:p>
    <w:p w14:paraId="539838FD" w14:textId="04649CAD" w:rsidR="000E596A" w:rsidRDefault="00C61057" w:rsidP="00A6363A">
      <w:pPr>
        <w:pStyle w:val="ListParagraph"/>
        <w:numPr>
          <w:ilvl w:val="1"/>
          <w:numId w:val="46"/>
        </w:numPr>
        <w:spacing w:after="120" w:line="240" w:lineRule="auto"/>
        <w:ind w:left="568" w:hanging="284"/>
        <w:contextualSpacing w:val="0"/>
      </w:pPr>
      <w:r>
        <w:t>k</w:t>
      </w:r>
      <w:r w:rsidR="003B346C">
        <w:t>ey assumptions that underpin each forecast</w:t>
      </w:r>
      <w:r w:rsidR="004643DB">
        <w:t xml:space="preserve"> </w:t>
      </w:r>
    </w:p>
    <w:p w14:paraId="5DC5EB99" w14:textId="5EEE4C02" w:rsidR="003B346C" w:rsidRDefault="00C61057" w:rsidP="00A6363A">
      <w:pPr>
        <w:pStyle w:val="ListParagraph"/>
        <w:numPr>
          <w:ilvl w:val="1"/>
          <w:numId w:val="46"/>
        </w:numPr>
        <w:spacing w:after="120" w:line="240" w:lineRule="auto"/>
        <w:ind w:left="568" w:hanging="284"/>
        <w:contextualSpacing w:val="0"/>
      </w:pPr>
      <w:r>
        <w:t>o</w:t>
      </w:r>
      <w:r w:rsidR="003B346C">
        <w:t>ur demand forecasts.</w:t>
      </w:r>
      <w:r w:rsidR="004643DB">
        <w:t xml:space="preserve"> </w:t>
      </w:r>
    </w:p>
    <w:p w14:paraId="7272A9B4" w14:textId="279FA228" w:rsidR="000E596A" w:rsidRPr="00695FE3" w:rsidRDefault="00F25E1B" w:rsidP="00765E68">
      <w:pPr>
        <w:pStyle w:val="Heading2"/>
        <w:spacing w:before="0"/>
      </w:pPr>
      <w:bookmarkStart w:id="324" w:name="_Toc50445883"/>
      <w:bookmarkStart w:id="325" w:name="_Toc50446097"/>
      <w:bookmarkStart w:id="326" w:name="_Toc50446184"/>
      <w:bookmarkStart w:id="327" w:name="_Toc50446377"/>
      <w:bookmarkStart w:id="328" w:name="_Toc50482749"/>
      <w:r>
        <w:br w:type="column"/>
      </w:r>
      <w:bookmarkStart w:id="329" w:name="_Toc55386122"/>
      <w:r w:rsidR="003B346C">
        <w:t>What demands are relevant to our services</w:t>
      </w:r>
      <w:bookmarkEnd w:id="324"/>
      <w:bookmarkEnd w:id="325"/>
      <w:bookmarkEnd w:id="326"/>
      <w:bookmarkEnd w:id="327"/>
      <w:bookmarkEnd w:id="328"/>
      <w:bookmarkEnd w:id="329"/>
    </w:p>
    <w:p w14:paraId="2E70F1AA" w14:textId="44D43BEA" w:rsidR="009352C9" w:rsidRPr="009352C9" w:rsidRDefault="00510939" w:rsidP="009352C9">
      <w:pPr>
        <w:pStyle w:val="BodyText"/>
        <w:tabs>
          <w:tab w:val="clear" w:pos="2268"/>
          <w:tab w:val="clear" w:pos="4536"/>
          <w:tab w:val="clear" w:pos="6804"/>
        </w:tabs>
      </w:pPr>
      <w:r>
        <w:t>Melbourne Water’s bulk water and bulk sewerage services are essentially measured in terms of the volume (</w:t>
      </w:r>
      <w:r w:rsidR="00AD0B12">
        <w:t>m</w:t>
      </w:r>
      <w:r>
        <w:t>ega</w:t>
      </w:r>
      <w:r w:rsidR="00280273">
        <w:t>litres</w:t>
      </w:r>
      <w:r>
        <w:t>) of wate</w:t>
      </w:r>
      <w:r w:rsidR="005B74EE">
        <w:t xml:space="preserve">r supplied and </w:t>
      </w:r>
      <w:r w:rsidR="00B85479">
        <w:t>the volume (</w:t>
      </w:r>
      <w:r w:rsidR="00280273">
        <w:t>megalitres</w:t>
      </w:r>
      <w:r w:rsidR="00B85479">
        <w:t>) and load</w:t>
      </w:r>
      <w:r w:rsidR="00A73F82">
        <w:rPr>
          <w:rStyle w:val="FootnoteReference"/>
        </w:rPr>
        <w:footnoteReference w:id="9"/>
      </w:r>
      <w:r w:rsidR="00B85479">
        <w:t xml:space="preserve"> </w:t>
      </w:r>
      <w:r w:rsidR="00066B6A">
        <w:t xml:space="preserve">(tonnes of various parameters) </w:t>
      </w:r>
      <w:r w:rsidR="00A73F82">
        <w:t xml:space="preserve">of </w:t>
      </w:r>
      <w:r w:rsidR="005B74EE">
        <w:t xml:space="preserve">sewage treated. </w:t>
      </w:r>
      <w:r w:rsidR="00B85479" w:rsidRPr="00B85479">
        <w:t>Transfer networks and treatment assets are designed to meet these demands.</w:t>
      </w:r>
      <w:r w:rsidR="005B74EE">
        <w:t xml:space="preserve"> </w:t>
      </w:r>
    </w:p>
    <w:p w14:paraId="5C84E6E8" w14:textId="7569EF71" w:rsidR="009352C9" w:rsidRDefault="00C35F87" w:rsidP="009352C9">
      <w:pPr>
        <w:pStyle w:val="BodyText"/>
        <w:tabs>
          <w:tab w:val="clear" w:pos="2268"/>
          <w:tab w:val="clear" w:pos="4536"/>
          <w:tab w:val="clear" w:pos="6804"/>
        </w:tabs>
      </w:pPr>
      <w:r>
        <w:t xml:space="preserve">Our waterways and drainage services are more diverse and include the management of lengths of linear assets </w:t>
      </w:r>
      <w:r w:rsidR="00FF3260">
        <w:t>(for example</w:t>
      </w:r>
      <w:r w:rsidR="00216776">
        <w:t>,</w:t>
      </w:r>
      <w:r w:rsidR="00FF3260">
        <w:t xml:space="preserve"> drainage assets, waterways) </w:t>
      </w:r>
      <w:r w:rsidR="00216776">
        <w:t xml:space="preserve">in </w:t>
      </w:r>
      <w:r>
        <w:t>k</w:t>
      </w:r>
      <w:r w:rsidR="00216776">
        <w:t>ilo</w:t>
      </w:r>
      <w:r>
        <w:t>m</w:t>
      </w:r>
      <w:r w:rsidR="00216776">
        <w:t>etres</w:t>
      </w:r>
      <w:r>
        <w:t>, catchment areas</w:t>
      </w:r>
      <w:r w:rsidR="00FF3260">
        <w:t>, flood risk areas</w:t>
      </w:r>
      <w:r>
        <w:t xml:space="preserve"> (hectares) and </w:t>
      </w:r>
      <w:r w:rsidR="00FF3260">
        <w:t>emergency r</w:t>
      </w:r>
      <w:r w:rsidR="005B74EE">
        <w:t>esponse activities (</w:t>
      </w:r>
      <w:r w:rsidR="00216776">
        <w:t>number of</w:t>
      </w:r>
      <w:r w:rsidR="005B74EE">
        <w:t xml:space="preserve"> events). </w:t>
      </w:r>
      <w:r w:rsidR="00B36690">
        <w:t>Ultimately</w:t>
      </w:r>
      <w:r w:rsidR="0076619A">
        <w:t>,</w:t>
      </w:r>
      <w:r w:rsidR="00B36690">
        <w:t xml:space="preserve"> however</w:t>
      </w:r>
      <w:r w:rsidR="0076619A">
        <w:t>,</w:t>
      </w:r>
      <w:r w:rsidR="00B36690">
        <w:t xml:space="preserve"> these services are provided for the benefit of properti</w:t>
      </w:r>
      <w:r w:rsidR="005B74EE">
        <w:t>es (households and businesses).</w:t>
      </w:r>
      <w:r w:rsidR="00B36690">
        <w:t xml:space="preserve"> It is also, at the aggregate level, the stock of properties that drive</w:t>
      </w:r>
      <w:r w:rsidR="00216776">
        <w:t>s</w:t>
      </w:r>
      <w:r w:rsidR="00B36690">
        <w:t xml:space="preserve"> the level of activity we must pe</w:t>
      </w:r>
      <w:r w:rsidR="005B74EE">
        <w:t xml:space="preserve">rform to deliver our services. </w:t>
      </w:r>
      <w:r w:rsidR="00B36690">
        <w:t xml:space="preserve">As outlined in </w:t>
      </w:r>
      <w:r w:rsidR="00B36690" w:rsidRPr="00B36690">
        <w:rPr>
          <w:b/>
        </w:rPr>
        <w:t>Section </w:t>
      </w:r>
      <w:r w:rsidR="00C33F2D">
        <w:rPr>
          <w:b/>
        </w:rPr>
        <w:fldChar w:fldCharType="begin"/>
      </w:r>
      <w:r w:rsidR="00C33F2D">
        <w:rPr>
          <w:b/>
        </w:rPr>
        <w:instrText xml:space="preserve"> REF _Ref54106120 \r \h </w:instrText>
      </w:r>
      <w:r w:rsidR="00C33F2D">
        <w:rPr>
          <w:b/>
        </w:rPr>
      </w:r>
      <w:r w:rsidR="00C33F2D">
        <w:rPr>
          <w:b/>
        </w:rPr>
        <w:fldChar w:fldCharType="separate"/>
      </w:r>
      <w:r w:rsidR="00C33F2D">
        <w:rPr>
          <w:b/>
        </w:rPr>
        <w:t>2.2</w:t>
      </w:r>
      <w:r w:rsidR="00C33F2D">
        <w:rPr>
          <w:b/>
        </w:rPr>
        <w:fldChar w:fldCharType="end"/>
      </w:r>
      <w:r w:rsidR="00F25E1B">
        <w:rPr>
          <w:b/>
        </w:rPr>
        <w:t xml:space="preserve"> </w:t>
      </w:r>
      <w:r w:rsidR="00F25E1B" w:rsidRPr="00F25E1B">
        <w:t>of the Price Submission</w:t>
      </w:r>
      <w:r w:rsidR="00216776">
        <w:rPr>
          <w:bCs/>
        </w:rPr>
        <w:t>,</w:t>
      </w:r>
      <w:r w:rsidR="00B36690">
        <w:t xml:space="preserve"> an increase in the number of properties within Melbourne tends to come with an increase in impervious surface areas, increased runoff and o</w:t>
      </w:r>
      <w:r w:rsidR="005B74EE">
        <w:t xml:space="preserve">ther environmental stressors. </w:t>
      </w:r>
    </w:p>
    <w:p w14:paraId="4F94649A" w14:textId="77777777" w:rsidR="00F25E1B" w:rsidRDefault="00B36690" w:rsidP="009352C9">
      <w:pPr>
        <w:pStyle w:val="BodyText"/>
        <w:tabs>
          <w:tab w:val="clear" w:pos="2268"/>
          <w:tab w:val="clear" w:pos="4536"/>
          <w:tab w:val="clear" w:pos="6804"/>
        </w:tabs>
      </w:pPr>
      <w:r>
        <w:t>Recognising these factors</w:t>
      </w:r>
      <w:r w:rsidR="00216776">
        <w:t>,</w:t>
      </w:r>
      <w:r>
        <w:t xml:space="preserve"> and the differences between our services</w:t>
      </w:r>
      <w:r w:rsidR="00216776">
        <w:t>,</w:t>
      </w:r>
      <w:r>
        <w:t xml:space="preserve"> </w:t>
      </w:r>
      <w:r w:rsidR="00C33F2D" w:rsidRPr="00C33F2D">
        <w:rPr>
          <w:b/>
        </w:rPr>
        <w:fldChar w:fldCharType="begin"/>
      </w:r>
      <w:r w:rsidR="00C33F2D" w:rsidRPr="00417CAA">
        <w:rPr>
          <w:b/>
        </w:rPr>
        <w:instrText xml:space="preserve"> REF _Ref39129022 \h  \* MERGEFORMAT </w:instrText>
      </w:r>
      <w:r w:rsidR="00C33F2D" w:rsidRPr="00C33F2D">
        <w:rPr>
          <w:b/>
        </w:rPr>
      </w:r>
      <w:r w:rsidR="00C33F2D" w:rsidRPr="00C33F2D">
        <w:rPr>
          <w:b/>
        </w:rPr>
        <w:fldChar w:fldCharType="separate"/>
      </w:r>
      <w:r w:rsidR="00C33F2D" w:rsidRPr="00417CAA">
        <w:rPr>
          <w:b/>
        </w:rPr>
        <w:t xml:space="preserve">Figure </w:t>
      </w:r>
      <w:r w:rsidR="00C33F2D" w:rsidRPr="00417CAA">
        <w:rPr>
          <w:b/>
          <w:noProof/>
        </w:rPr>
        <w:t>15</w:t>
      </w:r>
      <w:r w:rsidR="00C33F2D" w:rsidRPr="00C33F2D">
        <w:rPr>
          <w:b/>
        </w:rPr>
        <w:fldChar w:fldCharType="end"/>
      </w:r>
      <w:r w:rsidR="00C33F2D" w:rsidRPr="00C33F2D">
        <w:rPr>
          <w:b/>
        </w:rPr>
        <w:t xml:space="preserve"> </w:t>
      </w:r>
      <w:r>
        <w:t xml:space="preserve">highlights the measures of demand with greatest relevance to our development of tariff and expenditure forecasts. This figure explains the nature of each measure and its relevance to service, tariffs and expenditure forecasting. These measures form the key demands which are presented below </w:t>
      </w:r>
      <w:r w:rsidR="005B74EE">
        <w:t>on a service</w:t>
      </w:r>
      <w:r w:rsidR="00216776">
        <w:t>-</w:t>
      </w:r>
      <w:r w:rsidR="005B74EE">
        <w:t>by</w:t>
      </w:r>
      <w:r w:rsidR="00216776">
        <w:t>-</w:t>
      </w:r>
      <w:r w:rsidR="005B74EE">
        <w:t xml:space="preserve">service basis. </w:t>
      </w:r>
    </w:p>
    <w:p w14:paraId="78062DC2" w14:textId="5DDBAD4E" w:rsidR="0040363A" w:rsidRDefault="0040363A" w:rsidP="009352C9">
      <w:pPr>
        <w:pStyle w:val="BodyText"/>
        <w:tabs>
          <w:tab w:val="clear" w:pos="2268"/>
          <w:tab w:val="clear" w:pos="4536"/>
          <w:tab w:val="clear" w:pos="6804"/>
        </w:tabs>
        <w:sectPr w:rsidR="0040363A" w:rsidSect="00D1655C">
          <w:type w:val="continuous"/>
          <w:pgSz w:w="11906" w:h="16838" w:code="9"/>
          <w:pgMar w:top="1134" w:right="1134" w:bottom="1134" w:left="1134" w:header="567" w:footer="567" w:gutter="0"/>
          <w:pgNumType w:start="1" w:chapStyle="1"/>
          <w:cols w:num="2" w:space="567"/>
          <w:docGrid w:linePitch="360"/>
        </w:sectPr>
      </w:pPr>
    </w:p>
    <w:p w14:paraId="0D07207E" w14:textId="3F2AB01F" w:rsidR="00D1655C" w:rsidRDefault="0070560C" w:rsidP="007F4C64">
      <w:pPr>
        <w:pStyle w:val="Caption"/>
      </w:pPr>
      <w:bookmarkStart w:id="330" w:name="_Ref39129022"/>
      <w:bookmarkStart w:id="331" w:name="_Toc54705786"/>
      <w:r>
        <w:t xml:space="preserve">Figure </w:t>
      </w:r>
      <w:fldSimple w:instr=" SEQ Figure \* ARABIC ">
        <w:r w:rsidR="00AB54E8">
          <w:rPr>
            <w:noProof/>
          </w:rPr>
          <w:t>15</w:t>
        </w:r>
      </w:fldSimple>
      <w:bookmarkEnd w:id="330"/>
      <w:r>
        <w:tab/>
        <w:t>Critical PS21 measures of demand</w:t>
      </w:r>
      <w:bookmarkEnd w:id="331"/>
    </w:p>
    <w:p w14:paraId="58391C73" w14:textId="3EA52BC7" w:rsidR="001E1C2A" w:rsidRDefault="007F4C64" w:rsidP="00DC60BE">
      <w:pPr>
        <w:pStyle w:val="BodyText"/>
      </w:pPr>
      <w:r>
        <w:rPr>
          <w:noProof/>
        </w:rPr>
        <w:drawing>
          <wp:inline distT="0" distB="0" distL="0" distR="0" wp14:anchorId="618D40B7" wp14:editId="1AD2467C">
            <wp:extent cx="6120130" cy="3758565"/>
            <wp:effectExtent l="0" t="0" r="1270" b="635"/>
            <wp:docPr id="3264" name="Picture 32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 name="Picture 3264" descr="Text&#10;&#10;Description automatically generated"/>
                    <pic:cNvPicPr/>
                  </pic:nvPicPr>
                  <pic:blipFill>
                    <a:blip r:embed="rId118" cstate="email">
                      <a:extLst>
                        <a:ext uri="{28A0092B-C50C-407E-A947-70E740481C1C}">
                          <a14:useLocalDpi xmlns:a14="http://schemas.microsoft.com/office/drawing/2010/main"/>
                        </a:ext>
                      </a:extLst>
                    </a:blip>
                    <a:stretch>
                      <a:fillRect/>
                    </a:stretch>
                  </pic:blipFill>
                  <pic:spPr>
                    <a:xfrm>
                      <a:off x="0" y="0"/>
                      <a:ext cx="6120130" cy="3758565"/>
                    </a:xfrm>
                    <a:prstGeom prst="rect">
                      <a:avLst/>
                    </a:prstGeom>
                  </pic:spPr>
                </pic:pic>
              </a:graphicData>
            </a:graphic>
          </wp:inline>
        </w:drawing>
      </w:r>
    </w:p>
    <w:p w14:paraId="264C8DBD" w14:textId="77777777" w:rsidR="007F4C64" w:rsidRDefault="007F4C64" w:rsidP="00DC60BE">
      <w:pPr>
        <w:pStyle w:val="BodyText"/>
      </w:pPr>
    </w:p>
    <w:p w14:paraId="55DF8BC0" w14:textId="77777777" w:rsidR="00D141FD" w:rsidRPr="00D141FD" w:rsidRDefault="00D141FD" w:rsidP="00DC60BE">
      <w:pPr>
        <w:pStyle w:val="BodyText"/>
        <w:sectPr w:rsidR="00D141FD" w:rsidRPr="00D141FD" w:rsidSect="0040363A">
          <w:type w:val="continuous"/>
          <w:pgSz w:w="11906" w:h="16838" w:code="9"/>
          <w:pgMar w:top="1134" w:right="1134" w:bottom="1134" w:left="1134" w:header="567" w:footer="567" w:gutter="0"/>
          <w:pgNumType w:chapStyle="1"/>
          <w:cols w:space="708"/>
          <w:docGrid w:linePitch="360"/>
        </w:sectPr>
      </w:pPr>
    </w:p>
    <w:p w14:paraId="15B101A1" w14:textId="2279327F" w:rsidR="00B36690" w:rsidRDefault="00B36690" w:rsidP="00B36690">
      <w:pPr>
        <w:pStyle w:val="BodyText"/>
        <w:tabs>
          <w:tab w:val="clear" w:pos="2268"/>
          <w:tab w:val="clear" w:pos="4536"/>
          <w:tab w:val="clear" w:pos="6804"/>
        </w:tabs>
      </w:pPr>
      <w:r>
        <w:t xml:space="preserve">The following sections discuss these key measures in greater detail, including the underlying drivers of change and the approach we followed to developing </w:t>
      </w:r>
      <w:r w:rsidR="005B74EE">
        <w:t xml:space="preserve">our demand forecasts for PS21. </w:t>
      </w:r>
    </w:p>
    <w:p w14:paraId="64EA3B24" w14:textId="391D55E5" w:rsidR="00FC7619" w:rsidRDefault="00FC7619" w:rsidP="008E2C14">
      <w:pPr>
        <w:pStyle w:val="Heading3"/>
      </w:pPr>
      <w:bookmarkStart w:id="332" w:name="_Toc50482750"/>
      <w:r>
        <w:t>How we</w:t>
      </w:r>
      <w:r w:rsidR="00216776">
        <w:t xml:space="preserve"> ha</w:t>
      </w:r>
      <w:r>
        <w:t>ve approached price elasticity of demand</w:t>
      </w:r>
      <w:bookmarkEnd w:id="332"/>
    </w:p>
    <w:p w14:paraId="15B6E9B5" w14:textId="66814E96" w:rsidR="001A1652" w:rsidRDefault="001A1652" w:rsidP="001A1652">
      <w:pPr>
        <w:pStyle w:val="BodyText"/>
        <w:tabs>
          <w:tab w:val="clear" w:pos="2268"/>
          <w:tab w:val="clear" w:pos="4536"/>
          <w:tab w:val="clear" w:pos="6804"/>
        </w:tabs>
      </w:pPr>
      <w:r>
        <w:t xml:space="preserve">Previous studies indicate that price elasticity of demand is relatively inelastic for water (and sewage) services – that is levels of consumption do not vary materially as price goes up or down. </w:t>
      </w:r>
    </w:p>
    <w:p w14:paraId="06983E24" w14:textId="714C6368" w:rsidR="00B31634" w:rsidRDefault="00B31634" w:rsidP="001A1652">
      <w:pPr>
        <w:pStyle w:val="BodyText"/>
        <w:tabs>
          <w:tab w:val="clear" w:pos="2268"/>
          <w:tab w:val="clear" w:pos="4536"/>
          <w:tab w:val="clear" w:pos="6804"/>
        </w:tabs>
      </w:pPr>
      <w:r>
        <w:t xml:space="preserve">Our </w:t>
      </w:r>
      <w:r w:rsidR="001A1652">
        <w:t xml:space="preserve">water and sewerage </w:t>
      </w:r>
      <w:r>
        <w:t xml:space="preserve">demand forecasts are </w:t>
      </w:r>
      <w:r w:rsidR="001A1652">
        <w:t>built</w:t>
      </w:r>
      <w:r>
        <w:t xml:space="preserve"> on forecasts provided by the retail water businesses. They are prepared using</w:t>
      </w:r>
      <w:r w:rsidRPr="00AC02A8">
        <w:t xml:space="preserve"> end use model</w:t>
      </w:r>
      <w:r>
        <w:t>s</w:t>
      </w:r>
      <w:r w:rsidRPr="00AC02A8">
        <w:t xml:space="preserve"> </w:t>
      </w:r>
      <w:r>
        <w:t>which make</w:t>
      </w:r>
      <w:r w:rsidRPr="00AC02A8">
        <w:t xml:space="preserve"> a number of assumptions about the uptake of water efficient appliances and changes in water use behaviour</w:t>
      </w:r>
      <w:r>
        <w:t xml:space="preserve"> including expected wholesale prices</w:t>
      </w:r>
      <w:r w:rsidRPr="00AC02A8">
        <w:t>.</w:t>
      </w:r>
      <w:r>
        <w:t xml:space="preserve"> The retailers exclude elasticity estimates from the end use models </w:t>
      </w:r>
      <w:r w:rsidRPr="00AC02A8">
        <w:t>baseline demand forecast</w:t>
      </w:r>
      <w:r>
        <w:t xml:space="preserve">s to avoid double counting </w:t>
      </w:r>
      <w:r w:rsidRPr="00AC02A8">
        <w:t>demand response</w:t>
      </w:r>
      <w:r>
        <w:t xml:space="preserve"> to a movement in price</w:t>
      </w:r>
      <w:r w:rsidRPr="00AC02A8">
        <w:t>.</w:t>
      </w:r>
      <w:r>
        <w:t xml:space="preserve"> </w:t>
      </w:r>
    </w:p>
    <w:p w14:paraId="0C317C46" w14:textId="55C22187" w:rsidR="00C31399" w:rsidRDefault="001E1C2A" w:rsidP="00C31399">
      <w:pPr>
        <w:pStyle w:val="BodyText"/>
        <w:tabs>
          <w:tab w:val="clear" w:pos="2268"/>
          <w:tab w:val="clear" w:pos="4536"/>
          <w:tab w:val="clear" w:pos="6804"/>
        </w:tabs>
      </w:pPr>
      <w:r>
        <w:br w:type="column"/>
      </w:r>
      <w:r w:rsidR="0087195E">
        <w:t xml:space="preserve">We consider this to be appropriate and have not sought to add any elasticity response to our demand forecasts. </w:t>
      </w:r>
      <w:r w:rsidR="00C31399">
        <w:t>We have relied on the retailers’ forecasts for both residential and non-residential customers in respect of elasticity.</w:t>
      </w:r>
    </w:p>
    <w:p w14:paraId="1994AB5F" w14:textId="75B87823" w:rsidR="00B31634" w:rsidRDefault="0087195E" w:rsidP="001A1652">
      <w:pPr>
        <w:pStyle w:val="BodyText"/>
        <w:tabs>
          <w:tab w:val="clear" w:pos="2268"/>
          <w:tab w:val="clear" w:pos="4536"/>
          <w:tab w:val="clear" w:pos="6804"/>
        </w:tabs>
      </w:pPr>
      <w:r>
        <w:t>For waterways and drainage</w:t>
      </w:r>
      <w:r w:rsidR="007F4C64">
        <w:t>,</w:t>
      </w:r>
      <w:r>
        <w:t xml:space="preserve"> we consider the price to be perfectly inelastic. That is, changes in the waterways and drainage charge will have no impact on the number of residential, non-residential or rural dwellings that the charge is levied upon. </w:t>
      </w:r>
    </w:p>
    <w:p w14:paraId="7736E28C" w14:textId="4D6CD288" w:rsidR="00635B7C" w:rsidRPr="00695FE3" w:rsidRDefault="0014200B" w:rsidP="004A4556">
      <w:pPr>
        <w:pStyle w:val="Heading2"/>
      </w:pPr>
      <w:bookmarkStart w:id="333" w:name="_Toc50445884"/>
      <w:bookmarkStart w:id="334" w:name="_Toc50446098"/>
      <w:bookmarkStart w:id="335" w:name="_Toc50446185"/>
      <w:bookmarkStart w:id="336" w:name="_Toc50446378"/>
      <w:bookmarkStart w:id="337" w:name="_Toc50482751"/>
      <w:bookmarkStart w:id="338" w:name="_Toc55386123"/>
      <w:r>
        <w:t>P</w:t>
      </w:r>
      <w:r w:rsidR="00635B7C">
        <w:t>roperty forecasts</w:t>
      </w:r>
      <w:bookmarkEnd w:id="333"/>
      <w:bookmarkEnd w:id="334"/>
      <w:bookmarkEnd w:id="335"/>
      <w:bookmarkEnd w:id="336"/>
      <w:bookmarkEnd w:id="337"/>
      <w:bookmarkEnd w:id="338"/>
    </w:p>
    <w:p w14:paraId="0722231E" w14:textId="5DA926E8" w:rsidR="00635B7C" w:rsidRDefault="00635B7C" w:rsidP="00635B7C">
      <w:pPr>
        <w:pStyle w:val="BodyText"/>
      </w:pPr>
      <w:r>
        <w:t>Ultimately</w:t>
      </w:r>
      <w:r w:rsidR="00216776">
        <w:t>,</w:t>
      </w:r>
      <w:r>
        <w:t xml:space="preserve"> growth in demand for all of Melbourne Water’s services is driven by changes in population size.</w:t>
      </w:r>
      <w:r w:rsidR="004643DB">
        <w:t xml:space="preserve"> </w:t>
      </w:r>
      <w:r>
        <w:t>A growing population leads to more residential and non-residential properties, each of which then add to the collective demand for water and sewage services. As outlined above</w:t>
      </w:r>
      <w:r w:rsidR="00216776">
        <w:t>,</w:t>
      </w:r>
      <w:r>
        <w:t xml:space="preserve"> new properties lead directly to additional demand for waterways and drainage services.</w:t>
      </w:r>
      <w:r w:rsidR="004643DB">
        <w:t xml:space="preserve"> </w:t>
      </w:r>
    </w:p>
    <w:p w14:paraId="39B86BE0" w14:textId="5839DF1D" w:rsidR="007A6B43" w:rsidRDefault="001E1C2A" w:rsidP="008E2C14">
      <w:pPr>
        <w:pStyle w:val="Heading3"/>
      </w:pPr>
      <w:bookmarkStart w:id="339" w:name="_Toc50482752"/>
      <w:r>
        <w:br w:type="column"/>
      </w:r>
      <w:r w:rsidR="007A6B43">
        <w:t>How we approached PS21 forecast development</w:t>
      </w:r>
      <w:bookmarkEnd w:id="339"/>
    </w:p>
    <w:p w14:paraId="4C48429A" w14:textId="7F65B434" w:rsidR="007A6B43" w:rsidRDefault="007A6B43" w:rsidP="007A6B43">
      <w:pPr>
        <w:pStyle w:val="BodyText"/>
      </w:pPr>
      <w:r>
        <w:t>Recognising the challenges associated with applying a one</w:t>
      </w:r>
      <w:r w:rsidR="00216776">
        <w:t>-</w:t>
      </w:r>
      <w:r>
        <w:t>size</w:t>
      </w:r>
      <w:r w:rsidR="00216776">
        <w:t>-</w:t>
      </w:r>
      <w:r>
        <w:t>fits</w:t>
      </w:r>
      <w:r w:rsidR="00216776">
        <w:t>-</w:t>
      </w:r>
      <w:r>
        <w:t>all forecast to property growth</w:t>
      </w:r>
      <w:r w:rsidR="00216776">
        <w:t>,</w:t>
      </w:r>
      <w:r>
        <w:t xml:space="preserve"> we adapted our property forecasting methodology to take into account more data points and the need for residential, non-residential and rural</w:t>
      </w:r>
      <w:r w:rsidR="00216776">
        <w:t>-</w:t>
      </w:r>
      <w:r>
        <w:t>specific assumptions.</w:t>
      </w:r>
      <w:r w:rsidR="004643DB">
        <w:t xml:space="preserve"> </w:t>
      </w:r>
    </w:p>
    <w:p w14:paraId="730F4F15" w14:textId="44B5508A" w:rsidR="007A6B43" w:rsidRDefault="007A6B43" w:rsidP="007A6B43">
      <w:pPr>
        <w:pStyle w:val="BodyText"/>
      </w:pPr>
      <w:r>
        <w:t xml:space="preserve">Property level forecasts were therefore developed with reference to a number of available data sources and included consideration of the degree to which past forecasts aligned with actual growth in new properties. </w:t>
      </w:r>
    </w:p>
    <w:p w14:paraId="2D59C93F" w14:textId="02CEFE6C" w:rsidR="007A6B43" w:rsidRDefault="007A6B43" w:rsidP="00A6363A">
      <w:pPr>
        <w:pStyle w:val="ListParagraph"/>
        <w:numPr>
          <w:ilvl w:val="0"/>
          <w:numId w:val="20"/>
        </w:numPr>
        <w:spacing w:after="120" w:line="240" w:lineRule="auto"/>
        <w:ind w:left="284" w:hanging="284"/>
        <w:contextualSpacing w:val="0"/>
      </w:pPr>
      <w:r>
        <w:t xml:space="preserve">Past forecasts –sourced from Melbourne Water’s </w:t>
      </w:r>
      <w:r w:rsidR="005C38DA">
        <w:t>PS</w:t>
      </w:r>
      <w:r>
        <w:t xml:space="preserve">16. </w:t>
      </w:r>
    </w:p>
    <w:p w14:paraId="688A5006" w14:textId="10A12DE6" w:rsidR="007A6B43" w:rsidRDefault="007A6B43" w:rsidP="00A6363A">
      <w:pPr>
        <w:pStyle w:val="ListParagraph"/>
        <w:numPr>
          <w:ilvl w:val="0"/>
          <w:numId w:val="20"/>
        </w:numPr>
        <w:spacing w:after="120" w:line="240" w:lineRule="auto"/>
        <w:ind w:left="284" w:hanging="284"/>
        <w:contextualSpacing w:val="0"/>
      </w:pPr>
      <w:r>
        <w:t xml:space="preserve">Actuals – Melbourne Water relies on retail water company to identify and capture new properties. These are categorised as either residential, non-residential </w:t>
      </w:r>
      <w:r w:rsidR="00216776">
        <w:t xml:space="preserve">or </w:t>
      </w:r>
      <w:r>
        <w:t xml:space="preserve">rural. </w:t>
      </w:r>
    </w:p>
    <w:p w14:paraId="1D2CE3BA" w14:textId="74E64479" w:rsidR="007A6B43" w:rsidRDefault="007A6B43" w:rsidP="00A6363A">
      <w:pPr>
        <w:pStyle w:val="ListParagraph"/>
        <w:numPr>
          <w:ilvl w:val="0"/>
          <w:numId w:val="20"/>
        </w:numPr>
        <w:spacing w:after="120" w:line="240" w:lineRule="auto"/>
        <w:ind w:left="284" w:hanging="284"/>
        <w:contextualSpacing w:val="0"/>
      </w:pPr>
      <w:r>
        <w:t>PS21 forecasts – a range of forward</w:t>
      </w:r>
      <w:r w:rsidR="00612E5B">
        <w:t>-</w:t>
      </w:r>
      <w:r>
        <w:t>looking sources were considered in the development of final property growth forecasts:</w:t>
      </w:r>
    </w:p>
    <w:p w14:paraId="5E291F79" w14:textId="15963E13" w:rsidR="007A6B43" w:rsidRDefault="007A6B43" w:rsidP="00A6363A">
      <w:pPr>
        <w:pStyle w:val="ListParagraph"/>
        <w:numPr>
          <w:ilvl w:val="1"/>
          <w:numId w:val="20"/>
        </w:numPr>
        <w:spacing w:after="120" w:line="240" w:lineRule="auto"/>
        <w:ind w:left="568" w:hanging="284"/>
        <w:contextualSpacing w:val="0"/>
      </w:pPr>
      <w:r w:rsidRPr="003B2745">
        <w:rPr>
          <w:i/>
        </w:rPr>
        <w:t>Victoria in Future 2019</w:t>
      </w:r>
      <w:r w:rsidRPr="003B2745">
        <w:t xml:space="preserve"> </w:t>
      </w:r>
      <w:r w:rsidRPr="00C16E5D">
        <w:rPr>
          <w:iCs/>
        </w:rPr>
        <w:t>(VIF2019)</w:t>
      </w:r>
      <w:r w:rsidR="00216776">
        <w:rPr>
          <w:iCs/>
        </w:rPr>
        <w:t>,</w:t>
      </w:r>
      <w:r w:rsidRPr="003B2745">
        <w:rPr>
          <w:i/>
        </w:rPr>
        <w:t xml:space="preserve"> Population and Household Projections</w:t>
      </w:r>
      <w:r w:rsidRPr="003B2745">
        <w:t xml:space="preserve"> (July 2019)</w:t>
      </w:r>
      <w:r w:rsidRPr="003B2745">
        <w:rPr>
          <w:rStyle w:val="FootnoteReference"/>
        </w:rPr>
        <w:footnoteReference w:id="10"/>
      </w:r>
    </w:p>
    <w:p w14:paraId="6AA95B0B" w14:textId="18800BAF" w:rsidR="007A6B43" w:rsidRDefault="007A6B43" w:rsidP="00A6363A">
      <w:pPr>
        <w:pStyle w:val="ListParagraph"/>
        <w:numPr>
          <w:ilvl w:val="1"/>
          <w:numId w:val="20"/>
        </w:numPr>
        <w:spacing w:after="120" w:line="240" w:lineRule="auto"/>
        <w:ind w:left="568" w:hanging="284"/>
        <w:contextualSpacing w:val="0"/>
      </w:pPr>
      <w:r>
        <w:rPr>
          <w:i/>
        </w:rPr>
        <w:t>Customer Connections Forecast Report (January 2020) –</w:t>
      </w:r>
      <w:r>
        <w:t xml:space="preserve"> report prepared by BIS Oxford Economics for Melbourne Water</w:t>
      </w:r>
      <w:r w:rsidR="00CC0317">
        <w:t xml:space="preserve"> (</w:t>
      </w:r>
      <w:r w:rsidR="00CC0317" w:rsidRPr="00CC0317">
        <w:rPr>
          <w:i/>
        </w:rPr>
        <w:t>a copy of this report is available upon request</w:t>
      </w:r>
      <w:r w:rsidR="00CC0317">
        <w:t>)</w:t>
      </w:r>
    </w:p>
    <w:p w14:paraId="43F967D3" w14:textId="32CE04C5" w:rsidR="007A6B43" w:rsidRDefault="007A6B43" w:rsidP="00A6363A">
      <w:pPr>
        <w:pStyle w:val="ListParagraph"/>
        <w:numPr>
          <w:ilvl w:val="1"/>
          <w:numId w:val="20"/>
        </w:numPr>
        <w:spacing w:after="120" w:line="240" w:lineRule="auto"/>
        <w:ind w:left="568" w:hanging="284"/>
        <w:contextualSpacing w:val="0"/>
      </w:pPr>
      <w:r>
        <w:t>Retail water company connection (residential and non-residential) forecasts.</w:t>
      </w:r>
      <w:r w:rsidR="004643DB">
        <w:t xml:space="preserve"> </w:t>
      </w:r>
    </w:p>
    <w:p w14:paraId="755A1D56" w14:textId="77777777" w:rsidR="007F4C64" w:rsidRDefault="001E1C2A" w:rsidP="00635B7C">
      <w:pPr>
        <w:pStyle w:val="BodyText"/>
        <w:rPr>
          <w:bCs/>
        </w:rPr>
      </w:pPr>
      <w:r>
        <w:br w:type="column"/>
      </w:r>
      <w:r w:rsidR="007A6B43">
        <w:t xml:space="preserve">Past forecasts and actuals are discussed in </w:t>
      </w:r>
      <w:r w:rsidR="007A6B43" w:rsidRPr="000E60B2">
        <w:rPr>
          <w:b/>
        </w:rPr>
        <w:t>Section </w:t>
      </w:r>
      <w:r w:rsidR="00C33F2D">
        <w:rPr>
          <w:b/>
        </w:rPr>
        <w:fldChar w:fldCharType="begin"/>
      </w:r>
      <w:r w:rsidR="00C33F2D">
        <w:rPr>
          <w:b/>
        </w:rPr>
        <w:instrText xml:space="preserve"> REF _Ref54106200 \r \h </w:instrText>
      </w:r>
      <w:r w:rsidR="00C33F2D">
        <w:rPr>
          <w:b/>
        </w:rPr>
      </w:r>
      <w:r w:rsidR="00C33F2D">
        <w:rPr>
          <w:b/>
        </w:rPr>
        <w:fldChar w:fldCharType="separate"/>
      </w:r>
      <w:r w:rsidR="00C33F2D">
        <w:rPr>
          <w:b/>
        </w:rPr>
        <w:t>S5.2.4</w:t>
      </w:r>
      <w:r w:rsidR="00C33F2D">
        <w:rPr>
          <w:b/>
        </w:rPr>
        <w:fldChar w:fldCharType="end"/>
      </w:r>
      <w:r w:rsidR="00C33F2D">
        <w:rPr>
          <w:bCs/>
        </w:rPr>
        <w:t xml:space="preserve">. </w:t>
      </w:r>
    </w:p>
    <w:p w14:paraId="4F5AB2DC" w14:textId="44F307A1" w:rsidR="00D1655C" w:rsidRDefault="00C33F2D" w:rsidP="00635B7C">
      <w:pPr>
        <w:pStyle w:val="BodyText"/>
      </w:pPr>
      <w:r w:rsidRPr="00C33F2D">
        <w:rPr>
          <w:b/>
        </w:rPr>
        <w:fldChar w:fldCharType="begin"/>
      </w:r>
      <w:r w:rsidRPr="00417CAA">
        <w:rPr>
          <w:b/>
        </w:rPr>
        <w:instrText xml:space="preserve"> REF _Ref39577798 \h  \* MERGEFORMAT </w:instrText>
      </w:r>
      <w:r w:rsidRPr="00C33F2D">
        <w:rPr>
          <w:b/>
        </w:rPr>
      </w:r>
      <w:r w:rsidRPr="00C33F2D">
        <w:rPr>
          <w:b/>
        </w:rPr>
        <w:fldChar w:fldCharType="separate"/>
      </w:r>
      <w:r w:rsidRPr="00417CAA">
        <w:rPr>
          <w:b/>
        </w:rPr>
        <w:t xml:space="preserve">Table </w:t>
      </w:r>
      <w:r w:rsidRPr="00417CAA">
        <w:rPr>
          <w:b/>
          <w:noProof/>
        </w:rPr>
        <w:t>39</w:t>
      </w:r>
      <w:r w:rsidRPr="00C33F2D">
        <w:rPr>
          <w:b/>
        </w:rPr>
        <w:fldChar w:fldCharType="end"/>
      </w:r>
      <w:r w:rsidRPr="00C33F2D">
        <w:rPr>
          <w:b/>
        </w:rPr>
        <w:t xml:space="preserve"> </w:t>
      </w:r>
      <w:r w:rsidR="000E60B2">
        <w:t xml:space="preserve">provides an outline of the insights derived from the other three data sources mentioned above. </w:t>
      </w:r>
    </w:p>
    <w:p w14:paraId="74743DFE" w14:textId="77777777" w:rsidR="001E1C2A" w:rsidRPr="004E2E1B" w:rsidRDefault="001E1C2A" w:rsidP="001E1C2A">
      <w:pPr>
        <w:pStyle w:val="BodyText"/>
        <w:rPr>
          <w:b/>
          <w:i/>
        </w:rPr>
      </w:pPr>
      <w:r w:rsidRPr="004E2E1B">
        <w:rPr>
          <w:b/>
          <w:i/>
        </w:rPr>
        <w:t>Key assumptions</w:t>
      </w:r>
    </w:p>
    <w:p w14:paraId="2A7B3C53" w14:textId="601525E7" w:rsidR="001E1C2A" w:rsidRDefault="001E1C2A" w:rsidP="001E1C2A">
      <w:pPr>
        <w:spacing w:after="120" w:line="240" w:lineRule="auto"/>
      </w:pPr>
      <w:r>
        <w:t xml:space="preserve">Melbourne Water has adopted the assumptions shown in </w:t>
      </w:r>
      <w:r w:rsidR="00C33F2D" w:rsidRPr="00C33F2D">
        <w:rPr>
          <w:b/>
        </w:rPr>
        <w:fldChar w:fldCharType="begin"/>
      </w:r>
      <w:r w:rsidR="00C33F2D" w:rsidRPr="00417CAA">
        <w:rPr>
          <w:b/>
        </w:rPr>
        <w:instrText xml:space="preserve"> REF _Ref39582235 \h  \* MERGEFORMAT </w:instrText>
      </w:r>
      <w:r w:rsidR="00C33F2D" w:rsidRPr="00C33F2D">
        <w:rPr>
          <w:b/>
        </w:rPr>
      </w:r>
      <w:r w:rsidR="00C33F2D" w:rsidRPr="00C33F2D">
        <w:rPr>
          <w:b/>
        </w:rPr>
        <w:fldChar w:fldCharType="separate"/>
      </w:r>
      <w:r w:rsidR="00C33F2D" w:rsidRPr="00417CAA">
        <w:rPr>
          <w:b/>
        </w:rPr>
        <w:t xml:space="preserve">Table </w:t>
      </w:r>
      <w:r w:rsidR="00C33F2D" w:rsidRPr="00417CAA">
        <w:rPr>
          <w:b/>
          <w:noProof/>
        </w:rPr>
        <w:t>40</w:t>
      </w:r>
      <w:r w:rsidR="00C33F2D" w:rsidRPr="00C33F2D">
        <w:rPr>
          <w:b/>
        </w:rPr>
        <w:fldChar w:fldCharType="end"/>
      </w:r>
      <w:r w:rsidR="00C33F2D">
        <w:rPr>
          <w:b/>
        </w:rPr>
        <w:t xml:space="preserve"> </w:t>
      </w:r>
      <w:r>
        <w:t xml:space="preserve">to underpin our property growth forecasts. </w:t>
      </w:r>
    </w:p>
    <w:p w14:paraId="4CE99805" w14:textId="77777777" w:rsidR="001E1C2A" w:rsidRPr="002849D4" w:rsidRDefault="001E1C2A" w:rsidP="008E2C14">
      <w:pPr>
        <w:pStyle w:val="Heading3"/>
      </w:pPr>
      <w:bookmarkStart w:id="340" w:name="_Toc50482753"/>
      <w:bookmarkStart w:id="341" w:name="_Ref54702044"/>
      <w:r>
        <w:t>Property growth forecasts</w:t>
      </w:r>
      <w:bookmarkEnd w:id="340"/>
      <w:bookmarkEnd w:id="341"/>
    </w:p>
    <w:p w14:paraId="3879E536" w14:textId="0C48049F" w:rsidR="001E1C2A" w:rsidRDefault="001E1C2A" w:rsidP="001E1C2A">
      <w:pPr>
        <w:pStyle w:val="BodyText"/>
      </w:pPr>
      <w:r>
        <w:t xml:space="preserve">Melbourne Water’s property growth forecasts for the next two regulatory periods are shown in </w:t>
      </w:r>
      <w:r w:rsidR="00C33F2D" w:rsidRPr="00417CAA">
        <w:rPr>
          <w:b/>
          <w:bCs/>
        </w:rPr>
        <w:fldChar w:fldCharType="begin"/>
      </w:r>
      <w:r w:rsidR="00C33F2D" w:rsidRPr="00417CAA">
        <w:rPr>
          <w:b/>
          <w:bCs/>
        </w:rPr>
        <w:instrText xml:space="preserve"> REF _Ref39601036 \h </w:instrText>
      </w:r>
      <w:r w:rsidR="00C33F2D">
        <w:rPr>
          <w:b/>
          <w:bCs/>
        </w:rPr>
        <w:instrText xml:space="preserve"> \* MERGEFORMAT </w:instrText>
      </w:r>
      <w:r w:rsidR="00C33F2D" w:rsidRPr="00417CAA">
        <w:rPr>
          <w:b/>
          <w:bCs/>
        </w:rPr>
      </w:r>
      <w:r w:rsidR="00C33F2D" w:rsidRPr="00417CAA">
        <w:rPr>
          <w:b/>
          <w:bCs/>
        </w:rPr>
        <w:fldChar w:fldCharType="separate"/>
      </w:r>
      <w:r w:rsidR="00C33F2D" w:rsidRPr="00417CAA">
        <w:rPr>
          <w:b/>
          <w:bCs/>
        </w:rPr>
        <w:t xml:space="preserve">Table </w:t>
      </w:r>
      <w:r w:rsidR="00C33F2D" w:rsidRPr="00417CAA">
        <w:rPr>
          <w:b/>
          <w:bCs/>
          <w:noProof/>
        </w:rPr>
        <w:t>41</w:t>
      </w:r>
      <w:r w:rsidR="00C33F2D" w:rsidRPr="00417CAA">
        <w:rPr>
          <w:b/>
          <w:bCs/>
        </w:rPr>
        <w:fldChar w:fldCharType="end"/>
      </w:r>
      <w:r>
        <w:t>.</w:t>
      </w:r>
    </w:p>
    <w:p w14:paraId="7037B761" w14:textId="77777777" w:rsidR="001E1C2A" w:rsidRPr="0006071D" w:rsidRDefault="001E1C2A" w:rsidP="008E2C14">
      <w:pPr>
        <w:pStyle w:val="Heading3"/>
      </w:pPr>
      <w:r>
        <w:t>Developer contribution</w:t>
      </w:r>
      <w:r w:rsidRPr="0006071D">
        <w:t xml:space="preserve"> </w:t>
      </w:r>
      <w:r>
        <w:t>forecasts</w:t>
      </w:r>
    </w:p>
    <w:p w14:paraId="2483003F" w14:textId="6A299FA0" w:rsidR="001E1C2A" w:rsidRPr="0036738C" w:rsidRDefault="001E1C2A" w:rsidP="001E1C2A">
      <w:pPr>
        <w:pStyle w:val="BodyText"/>
      </w:pPr>
      <w:r w:rsidRPr="0036738C">
        <w:t xml:space="preserve">Forecast PS21 developer contributions of $658.6 million are </w:t>
      </w:r>
      <w:r>
        <w:t>21</w:t>
      </w:r>
      <w:r w:rsidRPr="0036738C">
        <w:t xml:space="preserve"> per cent lower than PS16 actuals/forecast of about $</w:t>
      </w:r>
      <w:r>
        <w:t>838.4</w:t>
      </w:r>
      <w:r w:rsidRPr="0036738C">
        <w:t> million</w:t>
      </w:r>
      <w:r>
        <w:t xml:space="preserve"> </w:t>
      </w:r>
      <w:r w:rsidR="00C33F2D" w:rsidRPr="00417CAA">
        <w:t>(</w:t>
      </w:r>
      <w:r w:rsidR="00C33F2D" w:rsidRPr="00C33F2D">
        <w:rPr>
          <w:b/>
        </w:rPr>
        <w:fldChar w:fldCharType="begin"/>
      </w:r>
      <w:r w:rsidR="00C33F2D" w:rsidRPr="00C33F2D">
        <w:rPr>
          <w:b/>
        </w:rPr>
        <w:instrText xml:space="preserve"> REF _Ref54106489 \h </w:instrText>
      </w:r>
      <w:r w:rsidR="00C33F2D" w:rsidRPr="00417CAA">
        <w:rPr>
          <w:b/>
        </w:rPr>
        <w:instrText xml:space="preserve"> \* MERGEFORMAT </w:instrText>
      </w:r>
      <w:r w:rsidR="00C33F2D" w:rsidRPr="00C33F2D">
        <w:rPr>
          <w:b/>
        </w:rPr>
      </w:r>
      <w:r w:rsidR="00C33F2D" w:rsidRPr="00C33F2D">
        <w:rPr>
          <w:b/>
        </w:rPr>
        <w:fldChar w:fldCharType="separate"/>
      </w:r>
      <w:r w:rsidR="00C33F2D" w:rsidRPr="00417CAA">
        <w:rPr>
          <w:b/>
        </w:rPr>
        <w:t xml:space="preserve">Table </w:t>
      </w:r>
      <w:r w:rsidR="00C33F2D" w:rsidRPr="00417CAA">
        <w:rPr>
          <w:b/>
          <w:noProof/>
        </w:rPr>
        <w:t>42</w:t>
      </w:r>
      <w:r w:rsidR="00C33F2D" w:rsidRPr="00C33F2D">
        <w:rPr>
          <w:b/>
        </w:rPr>
        <w:fldChar w:fldCharType="end"/>
      </w:r>
      <w:r>
        <w:t>)</w:t>
      </w:r>
      <w:r w:rsidRPr="0036738C">
        <w:t xml:space="preserve">. </w:t>
      </w:r>
    </w:p>
    <w:p w14:paraId="318798F6" w14:textId="77777777" w:rsidR="002831A9" w:rsidRPr="0036738C" w:rsidRDefault="002831A9" w:rsidP="002831A9">
      <w:pPr>
        <w:pStyle w:val="BodyText"/>
      </w:pPr>
      <w:r w:rsidRPr="0036738C">
        <w:t>This represents a significant reduction in growth expectations compared to recent trend, which has been double the PS16 Determination amount. In the context of the COVID-19 pandemic and its possible impact on demand (</w:t>
      </w:r>
      <w:r w:rsidRPr="0036738C">
        <w:rPr>
          <w:b/>
        </w:rPr>
        <w:t>Attachment 1</w:t>
      </w:r>
      <w:r w:rsidRPr="0036738C">
        <w:t xml:space="preserve"> to the </w:t>
      </w:r>
      <w:r w:rsidRPr="0036738C">
        <w:rPr>
          <w:i/>
        </w:rPr>
        <w:t>Price Submission</w:t>
      </w:r>
      <w:r w:rsidRPr="0036738C">
        <w:t>) we believe our final forecasts are appropriate.</w:t>
      </w:r>
    </w:p>
    <w:p w14:paraId="3C081221" w14:textId="2EDC4C6D" w:rsidR="002831A9" w:rsidRDefault="002831A9" w:rsidP="002831A9">
      <w:pPr>
        <w:pStyle w:val="BodyText"/>
      </w:pPr>
      <w:r w:rsidRPr="0036738C">
        <w:t>Land development capex is forecast to increase from $589 million (PS16) to $705 million in PS21. The uplift in expenditure is driven by front ended infrastructure costs for the Arden Macaulay and Fisherman’s Bend urban precincts and delivery of assets already funded by developers.</w:t>
      </w:r>
    </w:p>
    <w:p w14:paraId="546CB8A1" w14:textId="37F77FFA" w:rsidR="002831A9" w:rsidRDefault="002831A9" w:rsidP="002831A9">
      <w:pPr>
        <w:pStyle w:val="BodyText"/>
      </w:pPr>
    </w:p>
    <w:p w14:paraId="2CF56978" w14:textId="77777777" w:rsidR="002831A9" w:rsidRDefault="002831A9" w:rsidP="002831A9">
      <w:pPr>
        <w:pStyle w:val="BodyText"/>
        <w:sectPr w:rsidR="002831A9" w:rsidSect="002831A9">
          <w:type w:val="continuous"/>
          <w:pgSz w:w="11906" w:h="16838" w:code="9"/>
          <w:pgMar w:top="1134" w:right="1134" w:bottom="1134" w:left="1134" w:header="567" w:footer="567" w:gutter="0"/>
          <w:pgNumType w:chapStyle="1"/>
          <w:cols w:num="2" w:space="567"/>
          <w:docGrid w:linePitch="360"/>
        </w:sectPr>
      </w:pPr>
    </w:p>
    <w:p w14:paraId="7ADB76EE" w14:textId="144BF6B4" w:rsidR="004C01F8" w:rsidRDefault="004C01F8" w:rsidP="004C01F8">
      <w:pPr>
        <w:pStyle w:val="Caption"/>
      </w:pPr>
      <w:bookmarkStart w:id="342" w:name="_Ref39577798"/>
      <w:bookmarkStart w:id="343" w:name="_Toc54705852"/>
      <w:r>
        <w:t xml:space="preserve">Table </w:t>
      </w:r>
      <w:fldSimple w:instr=" SEQ Table \* ARABIC ">
        <w:r w:rsidR="00AB54E8">
          <w:rPr>
            <w:noProof/>
          </w:rPr>
          <w:t>39</w:t>
        </w:r>
      </w:fldSimple>
      <w:bookmarkEnd w:id="342"/>
      <w:r>
        <w:tab/>
      </w:r>
      <w:r w:rsidR="000E60B2">
        <w:t>Relevant insights into property growth from identified sources</w:t>
      </w:r>
      <w:bookmarkEnd w:id="343"/>
    </w:p>
    <w:tbl>
      <w:tblPr>
        <w:tblStyle w:val="MWTableGrid"/>
        <w:tblW w:w="9751" w:type="dxa"/>
        <w:tblLook w:val="04A0" w:firstRow="1" w:lastRow="0" w:firstColumn="1" w:lastColumn="0" w:noHBand="0" w:noVBand="1"/>
      </w:tblPr>
      <w:tblGrid>
        <w:gridCol w:w="1701"/>
        <w:gridCol w:w="8050"/>
      </w:tblGrid>
      <w:tr w:rsidR="004C01F8" w14:paraId="66E5D161" w14:textId="77777777" w:rsidTr="001A4657">
        <w:trPr>
          <w:cnfStyle w:val="100000000000" w:firstRow="1" w:lastRow="0" w:firstColumn="0" w:lastColumn="0" w:oddVBand="0" w:evenVBand="0" w:oddHBand="0" w:evenHBand="0" w:firstRowFirstColumn="0" w:firstRowLastColumn="0" w:lastRowFirstColumn="0" w:lastRowLastColumn="0"/>
        </w:trPr>
        <w:tc>
          <w:tcPr>
            <w:tcW w:w="1701" w:type="dxa"/>
          </w:tcPr>
          <w:p w14:paraId="4C3F0E09" w14:textId="20413C0B" w:rsidR="004C01F8" w:rsidRPr="00016F82" w:rsidRDefault="000E60B2" w:rsidP="001A4657">
            <w:pPr>
              <w:pStyle w:val="BodyText"/>
              <w:spacing w:before="40" w:after="60"/>
              <w:rPr>
                <w:b/>
                <w:sz w:val="18"/>
              </w:rPr>
            </w:pPr>
            <w:r>
              <w:rPr>
                <w:b/>
                <w:sz w:val="18"/>
              </w:rPr>
              <w:t>Source</w:t>
            </w:r>
          </w:p>
        </w:tc>
        <w:tc>
          <w:tcPr>
            <w:tcW w:w="8050" w:type="dxa"/>
          </w:tcPr>
          <w:p w14:paraId="2A0A442A" w14:textId="330A5F6E" w:rsidR="004C01F8" w:rsidRPr="00016F82" w:rsidRDefault="000E60B2" w:rsidP="001A4657">
            <w:pPr>
              <w:pStyle w:val="BodyText"/>
              <w:spacing w:before="40" w:after="60"/>
              <w:rPr>
                <w:b/>
                <w:sz w:val="18"/>
              </w:rPr>
            </w:pPr>
            <w:r>
              <w:rPr>
                <w:b/>
                <w:sz w:val="18"/>
              </w:rPr>
              <w:t>Relevant insights</w:t>
            </w:r>
          </w:p>
        </w:tc>
      </w:tr>
      <w:tr w:rsidR="004C01F8" w14:paraId="58FD323F" w14:textId="77777777" w:rsidTr="001A4657">
        <w:tc>
          <w:tcPr>
            <w:tcW w:w="1701" w:type="dxa"/>
            <w:shd w:val="clear" w:color="auto" w:fill="auto"/>
          </w:tcPr>
          <w:p w14:paraId="199E5314" w14:textId="29E7B644" w:rsidR="004C01F8" w:rsidRPr="007D632E" w:rsidRDefault="004C01F8" w:rsidP="00CB7F51">
            <w:pPr>
              <w:pStyle w:val="BodyText"/>
              <w:spacing w:before="40" w:after="60"/>
              <w:rPr>
                <w:i/>
                <w:sz w:val="18"/>
              </w:rPr>
            </w:pPr>
            <w:r w:rsidRPr="002E14B8">
              <w:rPr>
                <w:i/>
                <w:sz w:val="18"/>
              </w:rPr>
              <w:t>Victoria in Future 2019</w:t>
            </w:r>
            <w:r w:rsidRPr="002E14B8">
              <w:rPr>
                <w:sz w:val="18"/>
              </w:rPr>
              <w:t xml:space="preserve"> </w:t>
            </w:r>
            <w:r w:rsidRPr="00C16E5D">
              <w:rPr>
                <w:iCs/>
                <w:sz w:val="18"/>
              </w:rPr>
              <w:t>(VIF2019)</w:t>
            </w:r>
            <w:r w:rsidR="001C2EC5">
              <w:rPr>
                <w:iCs/>
                <w:sz w:val="18"/>
              </w:rPr>
              <w:t>,</w:t>
            </w:r>
            <w:r w:rsidRPr="002E14B8">
              <w:rPr>
                <w:i/>
                <w:sz w:val="18"/>
              </w:rPr>
              <w:t xml:space="preserve"> Population and Household Projections</w:t>
            </w:r>
            <w:r w:rsidRPr="002E14B8">
              <w:rPr>
                <w:sz w:val="18"/>
              </w:rPr>
              <w:t xml:space="preserve"> (July 2019)</w:t>
            </w:r>
          </w:p>
        </w:tc>
        <w:tc>
          <w:tcPr>
            <w:tcW w:w="8050" w:type="dxa"/>
            <w:shd w:val="clear" w:color="auto" w:fill="auto"/>
          </w:tcPr>
          <w:p w14:paraId="6663CDE9" w14:textId="6DC6DC61" w:rsidR="004C01F8" w:rsidRDefault="004C01F8" w:rsidP="00A6363A">
            <w:pPr>
              <w:pStyle w:val="ListParagraph"/>
              <w:numPr>
                <w:ilvl w:val="0"/>
                <w:numId w:val="45"/>
              </w:numPr>
              <w:tabs>
                <w:tab w:val="left" w:pos="2268"/>
                <w:tab w:val="left" w:pos="4536"/>
                <w:tab w:val="left" w:pos="6804"/>
                <w:tab w:val="right" w:pos="9638"/>
              </w:tabs>
              <w:spacing w:before="40"/>
              <w:ind w:left="227" w:hanging="227"/>
              <w:rPr>
                <w:sz w:val="18"/>
              </w:rPr>
            </w:pPr>
            <w:r w:rsidRPr="002E14B8">
              <w:rPr>
                <w:sz w:val="18"/>
              </w:rPr>
              <w:t>We have taken and considered projected house</w:t>
            </w:r>
            <w:r w:rsidR="000D6ABE">
              <w:rPr>
                <w:sz w:val="18"/>
              </w:rPr>
              <w:t xml:space="preserve">hold growth from 2021 to 2031. </w:t>
            </w:r>
          </w:p>
          <w:p w14:paraId="1C024CA5" w14:textId="77777777" w:rsidR="004C01F8" w:rsidRDefault="004C01F8" w:rsidP="00A6363A">
            <w:pPr>
              <w:pStyle w:val="ListParagraph"/>
              <w:numPr>
                <w:ilvl w:val="0"/>
                <w:numId w:val="45"/>
              </w:numPr>
              <w:tabs>
                <w:tab w:val="left" w:pos="2268"/>
                <w:tab w:val="left" w:pos="4536"/>
                <w:tab w:val="left" w:pos="6804"/>
                <w:tab w:val="right" w:pos="9638"/>
              </w:tabs>
              <w:spacing w:before="40"/>
              <w:ind w:left="227" w:hanging="227"/>
              <w:rPr>
                <w:sz w:val="18"/>
              </w:rPr>
            </w:pPr>
            <w:r w:rsidRPr="002E14B8">
              <w:rPr>
                <w:sz w:val="18"/>
              </w:rPr>
              <w:t>On an annualised basis the growth rates forecast for the 2021 to 2026 period (2.05%) are higher than the subsequent five y</w:t>
            </w:r>
            <w:r>
              <w:rPr>
                <w:sz w:val="18"/>
              </w:rPr>
              <w:t xml:space="preserve">ears (1.85% for 2026 to 2031). </w:t>
            </w:r>
          </w:p>
          <w:p w14:paraId="793CF419" w14:textId="43F46A1F" w:rsidR="004C01F8" w:rsidRPr="002E14B8" w:rsidRDefault="004C01F8" w:rsidP="00A6363A">
            <w:pPr>
              <w:pStyle w:val="ListParagraph"/>
              <w:numPr>
                <w:ilvl w:val="0"/>
                <w:numId w:val="45"/>
              </w:numPr>
              <w:tabs>
                <w:tab w:val="left" w:pos="2268"/>
                <w:tab w:val="left" w:pos="4536"/>
                <w:tab w:val="left" w:pos="6804"/>
                <w:tab w:val="right" w:pos="9638"/>
              </w:tabs>
              <w:spacing w:before="40"/>
              <w:ind w:left="227" w:hanging="227"/>
              <w:rPr>
                <w:sz w:val="18"/>
              </w:rPr>
            </w:pPr>
            <w:r>
              <w:rPr>
                <w:sz w:val="18"/>
              </w:rPr>
              <w:t>W</w:t>
            </w:r>
            <w:r w:rsidRPr="002E14B8">
              <w:rPr>
                <w:sz w:val="18"/>
              </w:rPr>
              <w:t xml:space="preserve">e have </w:t>
            </w:r>
            <w:r>
              <w:rPr>
                <w:sz w:val="18"/>
              </w:rPr>
              <w:t>also calculated an</w:t>
            </w:r>
            <w:r w:rsidRPr="002E14B8">
              <w:rPr>
                <w:sz w:val="18"/>
              </w:rPr>
              <w:t xml:space="preserve"> annualised growth rate for the full </w:t>
            </w:r>
            <w:r w:rsidR="005B1994">
              <w:rPr>
                <w:sz w:val="18"/>
              </w:rPr>
              <w:t>10-</w:t>
            </w:r>
            <w:r w:rsidRPr="002E14B8">
              <w:rPr>
                <w:sz w:val="18"/>
              </w:rPr>
              <w:t>year</w:t>
            </w:r>
            <w:r>
              <w:rPr>
                <w:sz w:val="18"/>
              </w:rPr>
              <w:t xml:space="preserve"> period 2021 to 2031 of 1.95%. </w:t>
            </w:r>
          </w:p>
          <w:p w14:paraId="326D61C9" w14:textId="5C5EC062" w:rsidR="004C01F8" w:rsidRPr="002E14B8" w:rsidRDefault="004C01F8" w:rsidP="001A4657">
            <w:pPr>
              <w:pStyle w:val="Caption"/>
              <w:rPr>
                <w:sz w:val="16"/>
              </w:rPr>
            </w:pPr>
            <w:r w:rsidRPr="00C16E5D">
              <w:rPr>
                <w:i/>
                <w:iCs/>
                <w:sz w:val="16"/>
              </w:rPr>
              <w:t>Victoria in Future 2019</w:t>
            </w:r>
            <w:r w:rsidRPr="002E14B8">
              <w:rPr>
                <w:sz w:val="16"/>
              </w:rPr>
              <w:t xml:space="preserve"> (July 2019) – 10</w:t>
            </w:r>
            <w:r w:rsidR="007F4C64">
              <w:rPr>
                <w:sz w:val="16"/>
              </w:rPr>
              <w:t>-</w:t>
            </w:r>
            <w:r w:rsidRPr="002E14B8">
              <w:rPr>
                <w:sz w:val="16"/>
              </w:rPr>
              <w:t xml:space="preserve">year </w:t>
            </w:r>
            <w:r w:rsidR="00E07DCB">
              <w:rPr>
                <w:sz w:val="16"/>
              </w:rPr>
              <w:t xml:space="preserve">property (household) </w:t>
            </w:r>
            <w:r w:rsidRPr="002E14B8">
              <w:rPr>
                <w:sz w:val="16"/>
              </w:rPr>
              <w:t>growth projection</w:t>
            </w:r>
          </w:p>
          <w:tbl>
            <w:tblPr>
              <w:tblStyle w:val="MWTableGrid"/>
              <w:tblW w:w="0" w:type="auto"/>
              <w:tblCellMar>
                <w:left w:w="57" w:type="dxa"/>
                <w:right w:w="57" w:type="dxa"/>
              </w:tblCellMar>
              <w:tblLook w:val="04A0" w:firstRow="1" w:lastRow="0" w:firstColumn="1" w:lastColumn="0" w:noHBand="0" w:noVBand="1"/>
            </w:tblPr>
            <w:tblGrid>
              <w:gridCol w:w="2914"/>
              <w:gridCol w:w="863"/>
              <w:gridCol w:w="827"/>
              <w:gridCol w:w="814"/>
              <w:gridCol w:w="761"/>
              <w:gridCol w:w="873"/>
              <w:gridCol w:w="818"/>
            </w:tblGrid>
            <w:tr w:rsidR="004C01F8" w14:paraId="44CC18D4" w14:textId="77777777" w:rsidTr="001A4657">
              <w:trPr>
                <w:cnfStyle w:val="100000000000" w:firstRow="1" w:lastRow="0" w:firstColumn="0" w:lastColumn="0" w:oddVBand="0" w:evenVBand="0" w:oddHBand="0" w:evenHBand="0" w:firstRowFirstColumn="0" w:firstRowLastColumn="0" w:lastRowFirstColumn="0" w:lastRowLastColumn="0"/>
                <w:trHeight w:val="170"/>
              </w:trPr>
              <w:tc>
                <w:tcPr>
                  <w:tcW w:w="3402" w:type="dxa"/>
                  <w:vAlign w:val="center"/>
                </w:tcPr>
                <w:p w14:paraId="294D3BDB" w14:textId="77777777" w:rsidR="004C01F8" w:rsidRPr="002E14B8" w:rsidRDefault="004C01F8" w:rsidP="001A4657">
                  <w:pPr>
                    <w:tabs>
                      <w:tab w:val="left" w:pos="2268"/>
                      <w:tab w:val="left" w:pos="4536"/>
                      <w:tab w:val="left" w:pos="6804"/>
                      <w:tab w:val="right" w:pos="9638"/>
                    </w:tabs>
                    <w:spacing w:before="40"/>
                    <w:jc w:val="center"/>
                    <w:rPr>
                      <w:b/>
                      <w:sz w:val="16"/>
                    </w:rPr>
                  </w:pPr>
                  <w:r w:rsidRPr="002E14B8">
                    <w:rPr>
                      <w:b/>
                      <w:sz w:val="16"/>
                    </w:rPr>
                    <w:t>Greater Melbourne Capital City Statistical Area</w:t>
                  </w:r>
                </w:p>
              </w:tc>
              <w:tc>
                <w:tcPr>
                  <w:tcW w:w="1888" w:type="dxa"/>
                  <w:gridSpan w:val="2"/>
                  <w:vAlign w:val="center"/>
                </w:tcPr>
                <w:p w14:paraId="12FE0040" w14:textId="77777777" w:rsidR="004C01F8" w:rsidRPr="002E14B8" w:rsidRDefault="004C01F8" w:rsidP="001A4657">
                  <w:pPr>
                    <w:tabs>
                      <w:tab w:val="left" w:pos="2268"/>
                      <w:tab w:val="left" w:pos="4536"/>
                      <w:tab w:val="left" w:pos="6804"/>
                      <w:tab w:val="right" w:pos="9638"/>
                    </w:tabs>
                    <w:spacing w:before="40"/>
                    <w:jc w:val="center"/>
                    <w:rPr>
                      <w:b/>
                      <w:sz w:val="16"/>
                    </w:rPr>
                  </w:pPr>
                  <w:r w:rsidRPr="002E14B8">
                    <w:rPr>
                      <w:b/>
                      <w:sz w:val="16"/>
                    </w:rPr>
                    <w:t>2021</w:t>
                  </w:r>
                </w:p>
              </w:tc>
              <w:tc>
                <w:tcPr>
                  <w:tcW w:w="1742" w:type="dxa"/>
                  <w:gridSpan w:val="2"/>
                  <w:vAlign w:val="center"/>
                </w:tcPr>
                <w:p w14:paraId="355C59DD" w14:textId="77777777" w:rsidR="004C01F8" w:rsidRPr="002E14B8" w:rsidRDefault="004C01F8" w:rsidP="001A4657">
                  <w:pPr>
                    <w:tabs>
                      <w:tab w:val="left" w:pos="2268"/>
                      <w:tab w:val="left" w:pos="4536"/>
                      <w:tab w:val="left" w:pos="6804"/>
                      <w:tab w:val="right" w:pos="9638"/>
                    </w:tabs>
                    <w:spacing w:before="40"/>
                    <w:jc w:val="center"/>
                    <w:rPr>
                      <w:b/>
                      <w:sz w:val="16"/>
                    </w:rPr>
                  </w:pPr>
                  <w:r w:rsidRPr="002E14B8">
                    <w:rPr>
                      <w:b/>
                      <w:sz w:val="16"/>
                    </w:rPr>
                    <w:t>2026</w:t>
                  </w:r>
                </w:p>
              </w:tc>
              <w:tc>
                <w:tcPr>
                  <w:tcW w:w="1888" w:type="dxa"/>
                  <w:gridSpan w:val="2"/>
                  <w:vAlign w:val="center"/>
                </w:tcPr>
                <w:p w14:paraId="32F0391F" w14:textId="77777777" w:rsidR="004C01F8" w:rsidRPr="002E14B8" w:rsidRDefault="004C01F8" w:rsidP="001A4657">
                  <w:pPr>
                    <w:tabs>
                      <w:tab w:val="left" w:pos="2268"/>
                      <w:tab w:val="left" w:pos="4536"/>
                      <w:tab w:val="left" w:pos="6804"/>
                      <w:tab w:val="right" w:pos="9638"/>
                    </w:tabs>
                    <w:spacing w:before="40"/>
                    <w:jc w:val="center"/>
                    <w:rPr>
                      <w:b/>
                      <w:sz w:val="16"/>
                    </w:rPr>
                  </w:pPr>
                  <w:r w:rsidRPr="002E14B8">
                    <w:rPr>
                      <w:b/>
                      <w:sz w:val="16"/>
                    </w:rPr>
                    <w:t>2031</w:t>
                  </w:r>
                </w:p>
              </w:tc>
            </w:tr>
            <w:tr w:rsidR="004C01F8" w14:paraId="16F02722" w14:textId="77777777" w:rsidTr="001A4657">
              <w:trPr>
                <w:trHeight w:val="170"/>
              </w:trPr>
              <w:tc>
                <w:tcPr>
                  <w:tcW w:w="3402" w:type="dxa"/>
                  <w:tcBorders>
                    <w:bottom w:val="single" w:sz="4" w:space="0" w:color="auto"/>
                  </w:tcBorders>
                </w:tcPr>
                <w:p w14:paraId="64E14A31" w14:textId="77777777" w:rsidR="004C01F8" w:rsidRPr="002E14B8" w:rsidRDefault="004C01F8" w:rsidP="001A4657">
                  <w:pPr>
                    <w:tabs>
                      <w:tab w:val="left" w:pos="2268"/>
                      <w:tab w:val="left" w:pos="4536"/>
                      <w:tab w:val="left" w:pos="6804"/>
                      <w:tab w:val="right" w:pos="9638"/>
                    </w:tabs>
                    <w:spacing w:before="40"/>
                    <w:jc w:val="center"/>
                    <w:rPr>
                      <w:sz w:val="16"/>
                    </w:rPr>
                  </w:pPr>
                  <w:r w:rsidRPr="002E14B8">
                    <w:rPr>
                      <w:sz w:val="16"/>
                    </w:rPr>
                    <w:t>All household types</w:t>
                  </w:r>
                </w:p>
              </w:tc>
              <w:tc>
                <w:tcPr>
                  <w:tcW w:w="1888" w:type="dxa"/>
                  <w:gridSpan w:val="2"/>
                  <w:tcBorders>
                    <w:bottom w:val="single" w:sz="4" w:space="0" w:color="auto"/>
                  </w:tcBorders>
                  <w:vAlign w:val="bottom"/>
                </w:tcPr>
                <w:p w14:paraId="31E81716"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sz w:val="16"/>
                    </w:rPr>
                  </w:pPr>
                  <w:r w:rsidRPr="002E14B8">
                    <w:rPr>
                      <w:rFonts w:asciiTheme="majorHAnsi" w:hAnsiTheme="majorHAnsi" w:cs="Calibri"/>
                      <w:sz w:val="16"/>
                      <w:szCs w:val="18"/>
                    </w:rPr>
                    <w:t>2,018,428</w:t>
                  </w:r>
                </w:p>
              </w:tc>
              <w:tc>
                <w:tcPr>
                  <w:tcW w:w="1742" w:type="dxa"/>
                  <w:gridSpan w:val="2"/>
                  <w:tcBorders>
                    <w:bottom w:val="single" w:sz="4" w:space="0" w:color="auto"/>
                  </w:tcBorders>
                  <w:vAlign w:val="bottom"/>
                </w:tcPr>
                <w:p w14:paraId="2FCA864D"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sz w:val="16"/>
                    </w:rPr>
                  </w:pPr>
                  <w:r w:rsidRPr="002E14B8">
                    <w:rPr>
                      <w:rFonts w:asciiTheme="majorHAnsi" w:hAnsiTheme="majorHAnsi" w:cs="Calibri"/>
                      <w:sz w:val="16"/>
                      <w:szCs w:val="18"/>
                    </w:rPr>
                    <w:t>2,234,032</w:t>
                  </w:r>
                </w:p>
              </w:tc>
              <w:tc>
                <w:tcPr>
                  <w:tcW w:w="1888" w:type="dxa"/>
                  <w:gridSpan w:val="2"/>
                  <w:tcBorders>
                    <w:bottom w:val="single" w:sz="4" w:space="0" w:color="auto"/>
                  </w:tcBorders>
                  <w:vAlign w:val="bottom"/>
                </w:tcPr>
                <w:p w14:paraId="078F139D"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sz w:val="16"/>
                    </w:rPr>
                  </w:pPr>
                  <w:r w:rsidRPr="002E14B8">
                    <w:rPr>
                      <w:rFonts w:asciiTheme="majorHAnsi" w:hAnsiTheme="majorHAnsi" w:cs="Calibri"/>
                      <w:sz w:val="16"/>
                      <w:szCs w:val="18"/>
                    </w:rPr>
                    <w:t>2,447,869</w:t>
                  </w:r>
                </w:p>
              </w:tc>
            </w:tr>
            <w:tr w:rsidR="004C01F8" w14:paraId="4EEA7383" w14:textId="77777777" w:rsidTr="001A4657">
              <w:trPr>
                <w:cnfStyle w:val="000000010000" w:firstRow="0" w:lastRow="0" w:firstColumn="0" w:lastColumn="0" w:oddVBand="0" w:evenVBand="0" w:oddHBand="0" w:evenHBand="1" w:firstRowFirstColumn="0" w:firstRowLastColumn="0" w:lastRowFirstColumn="0" w:lastRowLastColumn="0"/>
                <w:trHeight w:val="170"/>
              </w:trPr>
              <w:tc>
                <w:tcPr>
                  <w:tcW w:w="3402" w:type="dxa"/>
                  <w:vMerge w:val="restart"/>
                  <w:tcBorders>
                    <w:top w:val="single" w:sz="4" w:space="0" w:color="auto"/>
                    <w:left w:val="nil"/>
                    <w:bottom w:val="nil"/>
                    <w:right w:val="nil"/>
                  </w:tcBorders>
                  <w:shd w:val="clear" w:color="auto" w:fill="FFFFFF" w:themeFill="background1"/>
                  <w:vAlign w:val="center"/>
                </w:tcPr>
                <w:p w14:paraId="161A0691" w14:textId="77777777" w:rsidR="004C01F8" w:rsidRPr="002E14B8" w:rsidRDefault="004C01F8" w:rsidP="001A4657">
                  <w:pPr>
                    <w:tabs>
                      <w:tab w:val="left" w:pos="2268"/>
                      <w:tab w:val="left" w:pos="4536"/>
                      <w:tab w:val="left" w:pos="6804"/>
                      <w:tab w:val="right" w:pos="9638"/>
                    </w:tabs>
                    <w:spacing w:before="40"/>
                    <w:jc w:val="right"/>
                    <w:rPr>
                      <w:i/>
                      <w:sz w:val="16"/>
                    </w:rPr>
                  </w:pPr>
                  <w:r w:rsidRPr="002E14B8">
                    <w:rPr>
                      <w:i/>
                      <w:sz w:val="16"/>
                    </w:rPr>
                    <w:t>Compound annual growth rate</w:t>
                  </w:r>
                </w:p>
              </w:tc>
              <w:tc>
                <w:tcPr>
                  <w:tcW w:w="919" w:type="dxa"/>
                  <w:tcBorders>
                    <w:top w:val="single" w:sz="4" w:space="0" w:color="auto"/>
                    <w:left w:val="nil"/>
                    <w:bottom w:val="nil"/>
                    <w:right w:val="nil"/>
                  </w:tcBorders>
                  <w:shd w:val="clear" w:color="auto" w:fill="FFFFFF" w:themeFill="background1"/>
                </w:tcPr>
                <w:p w14:paraId="7F7A9987"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i/>
                      <w:color w:val="auto"/>
                      <w:sz w:val="16"/>
                      <w:szCs w:val="18"/>
                    </w:rPr>
                  </w:pPr>
                </w:p>
              </w:tc>
              <w:tc>
                <w:tcPr>
                  <w:tcW w:w="1840" w:type="dxa"/>
                  <w:gridSpan w:val="2"/>
                  <w:tcBorders>
                    <w:top w:val="single" w:sz="4" w:space="0" w:color="auto"/>
                    <w:left w:val="nil"/>
                    <w:bottom w:val="nil"/>
                    <w:right w:val="nil"/>
                  </w:tcBorders>
                  <w:shd w:val="clear" w:color="auto" w:fill="FFFFFF" w:themeFill="background1"/>
                  <w:vAlign w:val="bottom"/>
                </w:tcPr>
                <w:p w14:paraId="1D60BA5E"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i/>
                      <w:color w:val="auto"/>
                      <w:sz w:val="16"/>
                      <w:szCs w:val="18"/>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30592" behindDoc="0" locked="0" layoutInCell="1" allowOverlap="1" wp14:anchorId="48A061D4" wp14:editId="4BD5CD9E">
                            <wp:simplePos x="0" y="0"/>
                            <wp:positionH relativeFrom="column">
                              <wp:posOffset>-15240</wp:posOffset>
                            </wp:positionH>
                            <wp:positionV relativeFrom="paragraph">
                              <wp:posOffset>225425</wp:posOffset>
                            </wp:positionV>
                            <wp:extent cx="1044000" cy="0"/>
                            <wp:effectExtent l="38100" t="76200" r="22860" b="95250"/>
                            <wp:wrapNone/>
                            <wp:docPr id="28" name="Straight Arrow Connector 28"/>
                            <wp:cNvGraphicFramePr/>
                            <a:graphic xmlns:a="http://schemas.openxmlformats.org/drawingml/2006/main">
                              <a:graphicData uri="http://schemas.microsoft.com/office/word/2010/wordprocessingShape">
                                <wps:wsp>
                                  <wps:cNvCnPr/>
                                  <wps:spPr>
                                    <a:xfrm>
                                      <a:off x="0" y="0"/>
                                      <a:ext cx="1044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F0F26" id="Straight Arrow Connector 28" o:spid="_x0000_s1026" type="#_x0000_t32" style="position:absolute;margin-left:-1.2pt;margin-top:17.75pt;width:82.2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" strokecolor="#003e83 [3044]">
                            <v:stroke startarrow="block" endarrow="block"/>
                          </v:shape>
                        </w:pict>
                      </mc:Fallback>
                    </mc:AlternateContent>
                  </w:r>
                  <w:r w:rsidRPr="002E14B8">
                    <w:rPr>
                      <w:rFonts w:asciiTheme="majorHAnsi" w:hAnsiTheme="majorHAnsi" w:cs="Calibri"/>
                      <w:i/>
                      <w:color w:val="auto"/>
                      <w:sz w:val="16"/>
                      <w:szCs w:val="18"/>
                    </w:rPr>
                    <w:t>2.05%</w:t>
                  </w:r>
                </w:p>
              </w:tc>
              <w:tc>
                <w:tcPr>
                  <w:tcW w:w="1839" w:type="dxa"/>
                  <w:gridSpan w:val="2"/>
                  <w:tcBorders>
                    <w:top w:val="single" w:sz="4" w:space="0" w:color="auto"/>
                    <w:left w:val="nil"/>
                    <w:bottom w:val="nil"/>
                    <w:right w:val="nil"/>
                  </w:tcBorders>
                  <w:shd w:val="clear" w:color="auto" w:fill="FFFFFF" w:themeFill="background1"/>
                  <w:vAlign w:val="bottom"/>
                </w:tcPr>
                <w:p w14:paraId="22DA7866"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i/>
                      <w:color w:val="auto"/>
                      <w:sz w:val="16"/>
                      <w:szCs w:val="18"/>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32640" behindDoc="0" locked="0" layoutInCell="1" allowOverlap="1" wp14:anchorId="643E0ACD" wp14:editId="3B314399">
                            <wp:simplePos x="0" y="0"/>
                            <wp:positionH relativeFrom="column">
                              <wp:posOffset>-17145</wp:posOffset>
                            </wp:positionH>
                            <wp:positionV relativeFrom="paragraph">
                              <wp:posOffset>224790</wp:posOffset>
                            </wp:positionV>
                            <wp:extent cx="1044000" cy="0"/>
                            <wp:effectExtent l="38100" t="76200" r="22860" b="95250"/>
                            <wp:wrapNone/>
                            <wp:docPr id="30" name="Straight Arrow Connector 30"/>
                            <wp:cNvGraphicFramePr/>
                            <a:graphic xmlns:a="http://schemas.openxmlformats.org/drawingml/2006/main">
                              <a:graphicData uri="http://schemas.microsoft.com/office/word/2010/wordprocessingShape">
                                <wps:wsp>
                                  <wps:cNvCnPr/>
                                  <wps:spPr>
                                    <a:xfrm>
                                      <a:off x="0" y="0"/>
                                      <a:ext cx="1044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49EAA" id="Straight Arrow Connector 30" o:spid="_x0000_s1026" type="#_x0000_t32" style="position:absolute;margin-left:-1.35pt;margin-top:17.7pt;width:82.2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" strokecolor="#003e83 [3044]">
                            <v:stroke startarrow="block" endarrow="block"/>
                          </v:shape>
                        </w:pict>
                      </mc:Fallback>
                    </mc:AlternateContent>
                  </w:r>
                  <w:r w:rsidRPr="002E14B8">
                    <w:rPr>
                      <w:rFonts w:asciiTheme="majorHAnsi" w:hAnsiTheme="majorHAnsi" w:cs="Calibri"/>
                      <w:i/>
                      <w:color w:val="auto"/>
                      <w:sz w:val="16"/>
                      <w:szCs w:val="18"/>
                    </w:rPr>
                    <w:t>1.85%</w:t>
                  </w:r>
                </w:p>
              </w:tc>
              <w:tc>
                <w:tcPr>
                  <w:tcW w:w="920" w:type="dxa"/>
                  <w:tcBorders>
                    <w:top w:val="single" w:sz="4" w:space="0" w:color="auto"/>
                    <w:left w:val="nil"/>
                    <w:bottom w:val="nil"/>
                    <w:right w:val="nil"/>
                  </w:tcBorders>
                  <w:shd w:val="clear" w:color="auto" w:fill="FFFFFF" w:themeFill="background1"/>
                </w:tcPr>
                <w:p w14:paraId="3249A923" w14:textId="77777777" w:rsidR="004C01F8" w:rsidRPr="0081696C" w:rsidRDefault="004C01F8" w:rsidP="001A4657">
                  <w:pPr>
                    <w:tabs>
                      <w:tab w:val="left" w:pos="2268"/>
                      <w:tab w:val="left" w:pos="4536"/>
                      <w:tab w:val="left" w:pos="6804"/>
                      <w:tab w:val="right" w:pos="9638"/>
                    </w:tabs>
                    <w:spacing w:before="40"/>
                    <w:jc w:val="center"/>
                    <w:rPr>
                      <w:rFonts w:asciiTheme="majorHAnsi" w:hAnsiTheme="majorHAnsi"/>
                      <w:i/>
                      <w:color w:val="auto"/>
                      <w:sz w:val="18"/>
                      <w:szCs w:val="18"/>
                    </w:rPr>
                  </w:pPr>
                </w:p>
              </w:tc>
            </w:tr>
            <w:tr w:rsidR="004C01F8" w14:paraId="1FA37414" w14:textId="77777777" w:rsidTr="001A4657">
              <w:trPr>
                <w:trHeight w:val="170"/>
              </w:trPr>
              <w:tc>
                <w:tcPr>
                  <w:tcW w:w="3402" w:type="dxa"/>
                  <w:vMerge/>
                  <w:tcBorders>
                    <w:top w:val="nil"/>
                    <w:left w:val="nil"/>
                    <w:bottom w:val="nil"/>
                    <w:right w:val="nil"/>
                  </w:tcBorders>
                  <w:shd w:val="clear" w:color="auto" w:fill="FFFFFF" w:themeFill="background1"/>
                </w:tcPr>
                <w:p w14:paraId="135E5397" w14:textId="77777777" w:rsidR="004C01F8" w:rsidRPr="002E14B8" w:rsidRDefault="004C01F8" w:rsidP="001A4657">
                  <w:pPr>
                    <w:tabs>
                      <w:tab w:val="left" w:pos="2268"/>
                      <w:tab w:val="left" w:pos="4536"/>
                      <w:tab w:val="left" w:pos="6804"/>
                      <w:tab w:val="right" w:pos="9638"/>
                    </w:tabs>
                    <w:spacing w:before="40"/>
                    <w:jc w:val="center"/>
                    <w:rPr>
                      <w:i/>
                      <w:sz w:val="16"/>
                    </w:rPr>
                  </w:pPr>
                </w:p>
              </w:tc>
              <w:tc>
                <w:tcPr>
                  <w:tcW w:w="1888" w:type="dxa"/>
                  <w:gridSpan w:val="2"/>
                  <w:tcBorders>
                    <w:top w:val="nil"/>
                    <w:left w:val="nil"/>
                    <w:bottom w:val="nil"/>
                    <w:right w:val="nil"/>
                  </w:tcBorders>
                  <w:shd w:val="clear" w:color="auto" w:fill="FFFFFF" w:themeFill="background1"/>
                </w:tcPr>
                <w:p w14:paraId="24B98A05" w14:textId="77777777" w:rsidR="004C01F8" w:rsidRPr="002E14B8" w:rsidRDefault="004C01F8" w:rsidP="001A4657">
                  <w:pPr>
                    <w:tabs>
                      <w:tab w:val="left" w:pos="2268"/>
                      <w:tab w:val="left" w:pos="4536"/>
                      <w:tab w:val="left" w:pos="6804"/>
                      <w:tab w:val="right" w:pos="9638"/>
                    </w:tabs>
                    <w:spacing w:before="40"/>
                    <w:jc w:val="center"/>
                    <w:rPr>
                      <w:i/>
                      <w:sz w:val="16"/>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34688" behindDoc="0" locked="0" layoutInCell="1" allowOverlap="1" wp14:anchorId="6BFB1859" wp14:editId="1AE21162">
                            <wp:simplePos x="0" y="0"/>
                            <wp:positionH relativeFrom="column">
                              <wp:posOffset>566420</wp:posOffset>
                            </wp:positionH>
                            <wp:positionV relativeFrom="paragraph">
                              <wp:posOffset>200025</wp:posOffset>
                            </wp:positionV>
                            <wp:extent cx="2052000" cy="0"/>
                            <wp:effectExtent l="38100" t="76200" r="24765" b="95250"/>
                            <wp:wrapNone/>
                            <wp:docPr id="31" name="Straight Arrow Connector 31"/>
                            <wp:cNvGraphicFramePr/>
                            <a:graphic xmlns:a="http://schemas.openxmlformats.org/drawingml/2006/main">
                              <a:graphicData uri="http://schemas.microsoft.com/office/word/2010/wordprocessingShape">
                                <wps:wsp>
                                  <wps:cNvCnPr/>
                                  <wps:spPr>
                                    <a:xfrm flipV="1">
                                      <a:off x="0" y="0"/>
                                      <a:ext cx="2052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9B766" id="Straight Arrow Connector 31" o:spid="_x0000_s1026" type="#_x0000_t32" style="position:absolute;margin-left:44.6pt;margin-top:15.75pt;width:161.55pt;height:0;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" strokecolor="#003e83 [3044]">
                            <v:stroke startarrow="block" endarrow="block"/>
                          </v:shape>
                        </w:pict>
                      </mc:Fallback>
                    </mc:AlternateContent>
                  </w:r>
                </w:p>
              </w:tc>
              <w:tc>
                <w:tcPr>
                  <w:tcW w:w="1742" w:type="dxa"/>
                  <w:gridSpan w:val="2"/>
                  <w:tcBorders>
                    <w:top w:val="nil"/>
                    <w:left w:val="nil"/>
                    <w:bottom w:val="nil"/>
                    <w:right w:val="nil"/>
                  </w:tcBorders>
                  <w:shd w:val="clear" w:color="auto" w:fill="FFFFFF" w:themeFill="background1"/>
                  <w:vAlign w:val="bottom"/>
                </w:tcPr>
                <w:p w14:paraId="7CF0A433" w14:textId="77777777" w:rsidR="004C01F8" w:rsidRPr="002E14B8" w:rsidRDefault="004C01F8" w:rsidP="001A4657">
                  <w:pPr>
                    <w:tabs>
                      <w:tab w:val="left" w:pos="2268"/>
                      <w:tab w:val="left" w:pos="4536"/>
                      <w:tab w:val="left" w:pos="6804"/>
                      <w:tab w:val="right" w:pos="9638"/>
                    </w:tabs>
                    <w:spacing w:before="40"/>
                    <w:jc w:val="center"/>
                    <w:rPr>
                      <w:rFonts w:asciiTheme="majorHAnsi" w:hAnsiTheme="majorHAnsi"/>
                      <w:i/>
                      <w:color w:val="auto"/>
                      <w:sz w:val="16"/>
                      <w:szCs w:val="18"/>
                    </w:rPr>
                  </w:pPr>
                  <w:r w:rsidRPr="002E14B8">
                    <w:rPr>
                      <w:rFonts w:asciiTheme="majorHAnsi" w:hAnsiTheme="majorHAnsi" w:cs="Calibri"/>
                      <w:i/>
                      <w:color w:val="auto"/>
                      <w:sz w:val="16"/>
                      <w:szCs w:val="18"/>
                    </w:rPr>
                    <w:t>1.95%</w:t>
                  </w:r>
                </w:p>
              </w:tc>
              <w:tc>
                <w:tcPr>
                  <w:tcW w:w="1888" w:type="dxa"/>
                  <w:gridSpan w:val="2"/>
                  <w:tcBorders>
                    <w:top w:val="nil"/>
                    <w:left w:val="nil"/>
                    <w:bottom w:val="nil"/>
                    <w:right w:val="nil"/>
                  </w:tcBorders>
                  <w:shd w:val="clear" w:color="auto" w:fill="FFFFFF" w:themeFill="background1"/>
                  <w:vAlign w:val="bottom"/>
                </w:tcPr>
                <w:p w14:paraId="36D8362F" w14:textId="77777777" w:rsidR="004C01F8" w:rsidRPr="0081696C" w:rsidRDefault="004C01F8" w:rsidP="001A4657">
                  <w:pPr>
                    <w:tabs>
                      <w:tab w:val="left" w:pos="2268"/>
                      <w:tab w:val="left" w:pos="4536"/>
                      <w:tab w:val="left" w:pos="6804"/>
                      <w:tab w:val="right" w:pos="9638"/>
                    </w:tabs>
                    <w:spacing w:before="40"/>
                    <w:jc w:val="center"/>
                    <w:rPr>
                      <w:rFonts w:asciiTheme="majorHAnsi" w:hAnsiTheme="majorHAnsi"/>
                      <w:i/>
                      <w:color w:val="auto"/>
                      <w:sz w:val="18"/>
                      <w:szCs w:val="18"/>
                    </w:rPr>
                  </w:pPr>
                </w:p>
              </w:tc>
            </w:tr>
          </w:tbl>
          <w:p w14:paraId="5CA8F649" w14:textId="77777777" w:rsidR="004C01F8" w:rsidRPr="00016F82" w:rsidRDefault="004C01F8" w:rsidP="001A4657">
            <w:pPr>
              <w:pStyle w:val="BodyText"/>
              <w:spacing w:before="40" w:after="60"/>
              <w:rPr>
                <w:sz w:val="18"/>
              </w:rPr>
            </w:pPr>
          </w:p>
        </w:tc>
      </w:tr>
      <w:tr w:rsidR="004C01F8" w14:paraId="66AE5283" w14:textId="77777777" w:rsidTr="001A4657">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047D9207" w14:textId="6B5DCA54" w:rsidR="004C01F8" w:rsidRDefault="004C01F8" w:rsidP="001A4657">
            <w:pPr>
              <w:pStyle w:val="BodyText"/>
              <w:spacing w:before="40" w:after="60"/>
              <w:rPr>
                <w:i/>
                <w:sz w:val="18"/>
              </w:rPr>
            </w:pPr>
            <w:r w:rsidRPr="004C01F8">
              <w:rPr>
                <w:i/>
                <w:sz w:val="18"/>
              </w:rPr>
              <w:t xml:space="preserve">Customer Connections Forecast Report </w:t>
            </w:r>
            <w:r w:rsidRPr="00C16E5D">
              <w:rPr>
                <w:iCs/>
                <w:sz w:val="18"/>
              </w:rPr>
              <w:t>(January 2020)</w:t>
            </w:r>
          </w:p>
        </w:tc>
        <w:tc>
          <w:tcPr>
            <w:tcW w:w="8050" w:type="dxa"/>
            <w:shd w:val="clear" w:color="auto" w:fill="auto"/>
          </w:tcPr>
          <w:p w14:paraId="3B306F5E" w14:textId="16E6CB71" w:rsidR="004C01F8" w:rsidRDefault="004C01F8" w:rsidP="00A6363A">
            <w:pPr>
              <w:pStyle w:val="BodyText"/>
              <w:numPr>
                <w:ilvl w:val="0"/>
                <w:numId w:val="44"/>
              </w:numPr>
              <w:spacing w:before="40" w:after="60"/>
              <w:ind w:left="227" w:hanging="227"/>
              <w:rPr>
                <w:sz w:val="18"/>
              </w:rPr>
            </w:pPr>
            <w:r>
              <w:rPr>
                <w:sz w:val="18"/>
              </w:rPr>
              <w:t xml:space="preserve">Melbourne Water commissioned BIS Oxford Economics to produce forecasts of building activity across </w:t>
            </w:r>
            <w:r w:rsidR="001C2EC5">
              <w:rPr>
                <w:sz w:val="18"/>
              </w:rPr>
              <w:t>g</w:t>
            </w:r>
            <w:r>
              <w:rPr>
                <w:sz w:val="18"/>
              </w:rPr>
              <w:t>reater Melbourne in order to understand growth waterways and drainage custom</w:t>
            </w:r>
            <w:r w:rsidR="000D6ABE">
              <w:rPr>
                <w:sz w:val="18"/>
              </w:rPr>
              <w:t xml:space="preserve">ers over the period 2021-2026. </w:t>
            </w:r>
          </w:p>
          <w:p w14:paraId="35335419" w14:textId="67266825" w:rsidR="004C01F8" w:rsidRDefault="004C01F8" w:rsidP="00A6363A">
            <w:pPr>
              <w:pStyle w:val="BodyText"/>
              <w:numPr>
                <w:ilvl w:val="0"/>
                <w:numId w:val="44"/>
              </w:numPr>
              <w:spacing w:before="40" w:after="60"/>
              <w:ind w:left="227" w:hanging="227"/>
              <w:rPr>
                <w:sz w:val="18"/>
              </w:rPr>
            </w:pPr>
            <w:r>
              <w:rPr>
                <w:sz w:val="18"/>
              </w:rPr>
              <w:t>BIS Oxford Economics did not consider rural cust</w:t>
            </w:r>
            <w:r w:rsidR="000D6ABE">
              <w:rPr>
                <w:sz w:val="18"/>
              </w:rPr>
              <w:t xml:space="preserve">omer growth in </w:t>
            </w:r>
            <w:r w:rsidR="001C2EC5">
              <w:rPr>
                <w:sz w:val="18"/>
              </w:rPr>
              <w:t xml:space="preserve">its </w:t>
            </w:r>
            <w:r w:rsidR="000D6ABE">
              <w:rPr>
                <w:sz w:val="18"/>
              </w:rPr>
              <w:t xml:space="preserve">analysis. </w:t>
            </w:r>
          </w:p>
          <w:p w14:paraId="10657436" w14:textId="68BA4713" w:rsidR="004C01F8" w:rsidRPr="002E14B8" w:rsidRDefault="004C01F8" w:rsidP="004C01F8">
            <w:pPr>
              <w:pStyle w:val="Caption"/>
              <w:rPr>
                <w:sz w:val="16"/>
              </w:rPr>
            </w:pPr>
            <w:r>
              <w:rPr>
                <w:sz w:val="16"/>
              </w:rPr>
              <w:t>Total customer forecasts – growth rates only</w:t>
            </w:r>
          </w:p>
          <w:tbl>
            <w:tblPr>
              <w:tblStyle w:val="MWTableGrid"/>
              <w:tblW w:w="0" w:type="auto"/>
              <w:tblCellMar>
                <w:left w:w="57" w:type="dxa"/>
                <w:right w:w="57" w:type="dxa"/>
              </w:tblCellMar>
              <w:tblLook w:val="04A0" w:firstRow="1" w:lastRow="0" w:firstColumn="1" w:lastColumn="0" w:noHBand="0" w:noVBand="1"/>
            </w:tblPr>
            <w:tblGrid>
              <w:gridCol w:w="1407"/>
              <w:gridCol w:w="1077"/>
              <w:gridCol w:w="1077"/>
              <w:gridCol w:w="1077"/>
              <w:gridCol w:w="1077"/>
              <w:gridCol w:w="1077"/>
              <w:gridCol w:w="1078"/>
            </w:tblGrid>
            <w:tr w:rsidR="00C11EAC" w:rsidRPr="002E14B8" w14:paraId="547192B2" w14:textId="77777777" w:rsidTr="00C11EAC">
              <w:trPr>
                <w:cnfStyle w:val="100000000000" w:firstRow="1" w:lastRow="0" w:firstColumn="0" w:lastColumn="0" w:oddVBand="0" w:evenVBand="0" w:oddHBand="0" w:evenHBand="0" w:firstRowFirstColumn="0" w:firstRowLastColumn="0" w:lastRowFirstColumn="0" w:lastRowLastColumn="0"/>
                <w:trHeight w:val="170"/>
              </w:trPr>
              <w:tc>
                <w:tcPr>
                  <w:tcW w:w="1407" w:type="dxa"/>
                  <w:vAlign w:val="center"/>
                </w:tcPr>
                <w:p w14:paraId="5704B112" w14:textId="18AFA898" w:rsidR="00C11EAC" w:rsidRPr="00C11EAC" w:rsidRDefault="00C11EAC" w:rsidP="004C01F8">
                  <w:pPr>
                    <w:tabs>
                      <w:tab w:val="left" w:pos="2268"/>
                      <w:tab w:val="left" w:pos="4536"/>
                      <w:tab w:val="left" w:pos="6804"/>
                      <w:tab w:val="right" w:pos="9638"/>
                    </w:tabs>
                    <w:spacing w:before="40"/>
                    <w:jc w:val="center"/>
                    <w:rPr>
                      <w:b/>
                      <w:sz w:val="18"/>
                      <w:szCs w:val="18"/>
                    </w:rPr>
                  </w:pPr>
                  <w:r w:rsidRPr="00C11EAC">
                    <w:rPr>
                      <w:b/>
                      <w:sz w:val="18"/>
                      <w:szCs w:val="18"/>
                    </w:rPr>
                    <w:t>Category</w:t>
                  </w:r>
                </w:p>
              </w:tc>
              <w:tc>
                <w:tcPr>
                  <w:tcW w:w="1077" w:type="dxa"/>
                  <w:vAlign w:val="center"/>
                </w:tcPr>
                <w:p w14:paraId="6A09D973" w14:textId="053414C7" w:rsidR="00C11EAC" w:rsidRPr="00C11EAC" w:rsidRDefault="00C11EAC" w:rsidP="004C01F8">
                  <w:pPr>
                    <w:tabs>
                      <w:tab w:val="left" w:pos="2268"/>
                      <w:tab w:val="left" w:pos="4536"/>
                      <w:tab w:val="left" w:pos="6804"/>
                      <w:tab w:val="right" w:pos="9638"/>
                    </w:tabs>
                    <w:spacing w:before="40"/>
                    <w:jc w:val="center"/>
                    <w:rPr>
                      <w:b/>
                      <w:sz w:val="18"/>
                      <w:szCs w:val="18"/>
                    </w:rPr>
                  </w:pPr>
                  <w:r w:rsidRPr="00C11EAC">
                    <w:rPr>
                      <w:b/>
                      <w:sz w:val="18"/>
                      <w:szCs w:val="18"/>
                    </w:rPr>
                    <w:t>20</w:t>
                  </w:r>
                  <w:r w:rsidR="001A4657">
                    <w:rPr>
                      <w:b/>
                      <w:sz w:val="18"/>
                      <w:szCs w:val="18"/>
                    </w:rPr>
                    <w:t>21-</w:t>
                  </w:r>
                  <w:r w:rsidRPr="00C11EAC">
                    <w:rPr>
                      <w:b/>
                      <w:sz w:val="18"/>
                      <w:szCs w:val="18"/>
                    </w:rPr>
                    <w:t>22</w:t>
                  </w:r>
                </w:p>
              </w:tc>
              <w:tc>
                <w:tcPr>
                  <w:tcW w:w="1077" w:type="dxa"/>
                  <w:vAlign w:val="center"/>
                </w:tcPr>
                <w:p w14:paraId="16E80FC9" w14:textId="608A4ACD" w:rsidR="00C11EAC" w:rsidRPr="00C11EAC" w:rsidRDefault="001A4657" w:rsidP="004C01F8">
                  <w:pPr>
                    <w:tabs>
                      <w:tab w:val="left" w:pos="2268"/>
                      <w:tab w:val="left" w:pos="4536"/>
                      <w:tab w:val="left" w:pos="6804"/>
                      <w:tab w:val="right" w:pos="9638"/>
                    </w:tabs>
                    <w:spacing w:before="40"/>
                    <w:jc w:val="center"/>
                    <w:rPr>
                      <w:b/>
                      <w:sz w:val="18"/>
                      <w:szCs w:val="18"/>
                    </w:rPr>
                  </w:pPr>
                  <w:r>
                    <w:rPr>
                      <w:b/>
                      <w:sz w:val="18"/>
                      <w:szCs w:val="18"/>
                    </w:rPr>
                    <w:t>2022-</w:t>
                  </w:r>
                  <w:r w:rsidR="00C11EAC" w:rsidRPr="00C11EAC">
                    <w:rPr>
                      <w:b/>
                      <w:sz w:val="18"/>
                      <w:szCs w:val="18"/>
                    </w:rPr>
                    <w:t>23</w:t>
                  </w:r>
                </w:p>
              </w:tc>
              <w:tc>
                <w:tcPr>
                  <w:tcW w:w="1077" w:type="dxa"/>
                </w:tcPr>
                <w:p w14:paraId="08B3DDB8" w14:textId="7866C3DB" w:rsidR="00C11EAC" w:rsidRPr="00C11EAC" w:rsidRDefault="00C11EAC" w:rsidP="004C01F8">
                  <w:pPr>
                    <w:tabs>
                      <w:tab w:val="left" w:pos="2268"/>
                      <w:tab w:val="left" w:pos="4536"/>
                      <w:tab w:val="left" w:pos="6804"/>
                      <w:tab w:val="right" w:pos="9638"/>
                    </w:tabs>
                    <w:spacing w:before="40"/>
                    <w:jc w:val="center"/>
                    <w:rPr>
                      <w:b/>
                      <w:sz w:val="18"/>
                      <w:szCs w:val="18"/>
                    </w:rPr>
                  </w:pPr>
                  <w:r w:rsidRPr="00C11EAC">
                    <w:rPr>
                      <w:b/>
                      <w:sz w:val="18"/>
                      <w:szCs w:val="18"/>
                    </w:rPr>
                    <w:t>20</w:t>
                  </w:r>
                  <w:r w:rsidR="001A4657">
                    <w:rPr>
                      <w:b/>
                      <w:sz w:val="18"/>
                      <w:szCs w:val="18"/>
                    </w:rPr>
                    <w:t>23-</w:t>
                  </w:r>
                  <w:r w:rsidRPr="00C11EAC">
                    <w:rPr>
                      <w:b/>
                      <w:sz w:val="18"/>
                      <w:szCs w:val="18"/>
                    </w:rPr>
                    <w:t>24</w:t>
                  </w:r>
                </w:p>
              </w:tc>
              <w:tc>
                <w:tcPr>
                  <w:tcW w:w="1077" w:type="dxa"/>
                </w:tcPr>
                <w:p w14:paraId="0CD28F3D" w14:textId="7BCBC5AD" w:rsidR="00C11EAC" w:rsidRPr="00C11EAC" w:rsidRDefault="00C11EAC" w:rsidP="004C01F8">
                  <w:pPr>
                    <w:tabs>
                      <w:tab w:val="left" w:pos="2268"/>
                      <w:tab w:val="left" w:pos="4536"/>
                      <w:tab w:val="left" w:pos="6804"/>
                      <w:tab w:val="right" w:pos="9638"/>
                    </w:tabs>
                    <w:spacing w:before="40"/>
                    <w:jc w:val="center"/>
                    <w:rPr>
                      <w:b/>
                      <w:sz w:val="18"/>
                      <w:szCs w:val="18"/>
                    </w:rPr>
                  </w:pPr>
                  <w:r w:rsidRPr="00C11EAC">
                    <w:rPr>
                      <w:b/>
                      <w:sz w:val="18"/>
                      <w:szCs w:val="18"/>
                    </w:rPr>
                    <w:t>20</w:t>
                  </w:r>
                  <w:r w:rsidR="001A4657">
                    <w:rPr>
                      <w:b/>
                      <w:sz w:val="18"/>
                      <w:szCs w:val="18"/>
                    </w:rPr>
                    <w:t>24-</w:t>
                  </w:r>
                  <w:r w:rsidRPr="00C11EAC">
                    <w:rPr>
                      <w:b/>
                      <w:sz w:val="18"/>
                      <w:szCs w:val="18"/>
                    </w:rPr>
                    <w:t>25</w:t>
                  </w:r>
                </w:p>
              </w:tc>
              <w:tc>
                <w:tcPr>
                  <w:tcW w:w="1077" w:type="dxa"/>
                  <w:vAlign w:val="center"/>
                </w:tcPr>
                <w:p w14:paraId="5E6C2125" w14:textId="0ACCDD97" w:rsidR="00C11EAC" w:rsidRPr="00C11EAC" w:rsidRDefault="00C11EAC" w:rsidP="004C01F8">
                  <w:pPr>
                    <w:tabs>
                      <w:tab w:val="left" w:pos="2268"/>
                      <w:tab w:val="left" w:pos="4536"/>
                      <w:tab w:val="left" w:pos="6804"/>
                      <w:tab w:val="right" w:pos="9638"/>
                    </w:tabs>
                    <w:spacing w:before="40"/>
                    <w:jc w:val="center"/>
                    <w:rPr>
                      <w:b/>
                      <w:sz w:val="18"/>
                      <w:szCs w:val="18"/>
                    </w:rPr>
                  </w:pPr>
                  <w:r w:rsidRPr="00C11EAC">
                    <w:rPr>
                      <w:b/>
                      <w:sz w:val="18"/>
                      <w:szCs w:val="18"/>
                    </w:rPr>
                    <w:t>20</w:t>
                  </w:r>
                  <w:r w:rsidR="001A4657">
                    <w:rPr>
                      <w:b/>
                      <w:sz w:val="18"/>
                      <w:szCs w:val="18"/>
                    </w:rPr>
                    <w:t>25-</w:t>
                  </w:r>
                  <w:r w:rsidRPr="00C11EAC">
                    <w:rPr>
                      <w:b/>
                      <w:sz w:val="18"/>
                      <w:szCs w:val="18"/>
                    </w:rPr>
                    <w:t>26</w:t>
                  </w:r>
                </w:p>
              </w:tc>
              <w:tc>
                <w:tcPr>
                  <w:tcW w:w="1078" w:type="dxa"/>
                  <w:vAlign w:val="center"/>
                </w:tcPr>
                <w:p w14:paraId="5FB240EC" w14:textId="68DA0F65" w:rsidR="00C11EAC" w:rsidRPr="00C11EAC" w:rsidRDefault="00C11EAC" w:rsidP="004C01F8">
                  <w:pPr>
                    <w:tabs>
                      <w:tab w:val="left" w:pos="2268"/>
                      <w:tab w:val="left" w:pos="4536"/>
                      <w:tab w:val="left" w:pos="6804"/>
                      <w:tab w:val="right" w:pos="9638"/>
                    </w:tabs>
                    <w:spacing w:before="40"/>
                    <w:jc w:val="center"/>
                    <w:rPr>
                      <w:b/>
                      <w:sz w:val="18"/>
                      <w:szCs w:val="18"/>
                    </w:rPr>
                  </w:pPr>
                  <w:r w:rsidRPr="00C11EAC">
                    <w:rPr>
                      <w:b/>
                      <w:sz w:val="18"/>
                      <w:szCs w:val="18"/>
                    </w:rPr>
                    <w:t>CAGR</w:t>
                  </w:r>
                </w:p>
              </w:tc>
            </w:tr>
            <w:tr w:rsidR="00C11EAC" w:rsidRPr="002E14B8" w14:paraId="5C744D58" w14:textId="77777777" w:rsidTr="00C11EAC">
              <w:trPr>
                <w:trHeight w:val="170"/>
              </w:trPr>
              <w:tc>
                <w:tcPr>
                  <w:tcW w:w="1407" w:type="dxa"/>
                  <w:tcBorders>
                    <w:bottom w:val="single" w:sz="4" w:space="0" w:color="auto"/>
                  </w:tcBorders>
                  <w:shd w:val="clear" w:color="auto" w:fill="FFFFFF" w:themeFill="background1"/>
                </w:tcPr>
                <w:p w14:paraId="6C74A7DD" w14:textId="5827B442" w:rsidR="00C11EAC" w:rsidRPr="00C11EAC" w:rsidRDefault="00C11EAC" w:rsidP="004C01F8">
                  <w:pPr>
                    <w:tabs>
                      <w:tab w:val="left" w:pos="2268"/>
                      <w:tab w:val="left" w:pos="4536"/>
                      <w:tab w:val="left" w:pos="6804"/>
                      <w:tab w:val="right" w:pos="9638"/>
                    </w:tabs>
                    <w:spacing w:before="40"/>
                    <w:jc w:val="center"/>
                    <w:rPr>
                      <w:sz w:val="16"/>
                      <w:szCs w:val="18"/>
                    </w:rPr>
                  </w:pPr>
                  <w:r w:rsidRPr="00C11EAC">
                    <w:rPr>
                      <w:sz w:val="16"/>
                      <w:szCs w:val="18"/>
                    </w:rPr>
                    <w:t>Residential</w:t>
                  </w:r>
                </w:p>
              </w:tc>
              <w:tc>
                <w:tcPr>
                  <w:tcW w:w="1077" w:type="dxa"/>
                  <w:tcBorders>
                    <w:bottom w:val="single" w:sz="4" w:space="0" w:color="auto"/>
                  </w:tcBorders>
                  <w:shd w:val="clear" w:color="auto" w:fill="FFFFFF" w:themeFill="background1"/>
                  <w:vAlign w:val="center"/>
                </w:tcPr>
                <w:p w14:paraId="5258C178" w14:textId="258C311F"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2.00%</w:t>
                  </w:r>
                </w:p>
              </w:tc>
              <w:tc>
                <w:tcPr>
                  <w:tcW w:w="1077" w:type="dxa"/>
                  <w:tcBorders>
                    <w:bottom w:val="single" w:sz="4" w:space="0" w:color="auto"/>
                  </w:tcBorders>
                  <w:shd w:val="clear" w:color="auto" w:fill="FFFFFF" w:themeFill="background1"/>
                  <w:vAlign w:val="center"/>
                </w:tcPr>
                <w:p w14:paraId="3202FFEC" w14:textId="2E5C6BF4"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2.37%</w:t>
                  </w:r>
                </w:p>
              </w:tc>
              <w:tc>
                <w:tcPr>
                  <w:tcW w:w="1077" w:type="dxa"/>
                  <w:tcBorders>
                    <w:bottom w:val="single" w:sz="4" w:space="0" w:color="auto"/>
                  </w:tcBorders>
                  <w:shd w:val="clear" w:color="auto" w:fill="FFFFFF" w:themeFill="background1"/>
                  <w:vAlign w:val="center"/>
                </w:tcPr>
                <w:p w14:paraId="15534822" w14:textId="6E6AAE67"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2.49%</w:t>
                  </w:r>
                </w:p>
              </w:tc>
              <w:tc>
                <w:tcPr>
                  <w:tcW w:w="1077" w:type="dxa"/>
                  <w:tcBorders>
                    <w:bottom w:val="single" w:sz="4" w:space="0" w:color="auto"/>
                  </w:tcBorders>
                  <w:shd w:val="clear" w:color="auto" w:fill="FFFFFF" w:themeFill="background1"/>
                  <w:vAlign w:val="center"/>
                </w:tcPr>
                <w:p w14:paraId="67EEC959" w14:textId="34E9F6DD"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2.33%</w:t>
                  </w:r>
                </w:p>
              </w:tc>
              <w:tc>
                <w:tcPr>
                  <w:tcW w:w="1077" w:type="dxa"/>
                  <w:tcBorders>
                    <w:bottom w:val="single" w:sz="4" w:space="0" w:color="auto"/>
                  </w:tcBorders>
                  <w:shd w:val="clear" w:color="auto" w:fill="FFFFFF" w:themeFill="background1"/>
                  <w:vAlign w:val="center"/>
                </w:tcPr>
                <w:p w14:paraId="05648D80" w14:textId="77777777"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2.20%</w:t>
                  </w:r>
                </w:p>
              </w:tc>
              <w:tc>
                <w:tcPr>
                  <w:tcW w:w="1078" w:type="dxa"/>
                  <w:tcBorders>
                    <w:bottom w:val="single" w:sz="4" w:space="0" w:color="auto"/>
                  </w:tcBorders>
                  <w:shd w:val="clear" w:color="auto" w:fill="FFFFFF" w:themeFill="background1"/>
                  <w:vAlign w:val="center"/>
                </w:tcPr>
                <w:p w14:paraId="3820C6B8" w14:textId="7EB8D88E" w:rsidR="00C11EAC" w:rsidRPr="00C11EAC" w:rsidRDefault="00C11EAC" w:rsidP="00EC52C4">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Theme="majorHAnsi" w:hAnsiTheme="majorHAnsi" w:cs="Calibri"/>
                      <w:color w:val="auto"/>
                      <w:sz w:val="16"/>
                      <w:szCs w:val="18"/>
                    </w:rPr>
                    <w:t>2.</w:t>
                  </w:r>
                  <w:r w:rsidR="00EC52C4">
                    <w:rPr>
                      <w:rFonts w:asciiTheme="majorHAnsi" w:hAnsiTheme="majorHAnsi" w:cs="Calibri"/>
                      <w:color w:val="auto"/>
                      <w:sz w:val="16"/>
                      <w:szCs w:val="18"/>
                    </w:rPr>
                    <w:t>28</w:t>
                  </w:r>
                  <w:r w:rsidRPr="00C11EAC">
                    <w:rPr>
                      <w:rFonts w:asciiTheme="majorHAnsi" w:hAnsiTheme="majorHAnsi" w:cs="Calibri"/>
                      <w:color w:val="auto"/>
                      <w:sz w:val="16"/>
                      <w:szCs w:val="18"/>
                    </w:rPr>
                    <w:t>%</w:t>
                  </w:r>
                </w:p>
              </w:tc>
            </w:tr>
            <w:tr w:rsidR="00C11EAC" w:rsidRPr="002E14B8" w14:paraId="57C1F7F7" w14:textId="77777777" w:rsidTr="00C11EAC">
              <w:trPr>
                <w:cnfStyle w:val="000000010000" w:firstRow="0" w:lastRow="0" w:firstColumn="0" w:lastColumn="0" w:oddVBand="0" w:evenVBand="0" w:oddHBand="0" w:evenHBand="1" w:firstRowFirstColumn="0" w:firstRowLastColumn="0" w:lastRowFirstColumn="0" w:lastRowLastColumn="0"/>
                <w:trHeight w:val="170"/>
              </w:trPr>
              <w:tc>
                <w:tcPr>
                  <w:tcW w:w="1407" w:type="dxa"/>
                  <w:shd w:val="clear" w:color="auto" w:fill="FFFFFF" w:themeFill="background1"/>
                </w:tcPr>
                <w:p w14:paraId="2415A543" w14:textId="4D5EB5EA" w:rsidR="00C11EAC" w:rsidRPr="00C11EAC" w:rsidRDefault="00C11EAC" w:rsidP="004C01F8">
                  <w:pPr>
                    <w:tabs>
                      <w:tab w:val="left" w:pos="2268"/>
                      <w:tab w:val="left" w:pos="4536"/>
                      <w:tab w:val="left" w:pos="6804"/>
                      <w:tab w:val="right" w:pos="9638"/>
                    </w:tabs>
                    <w:spacing w:before="40"/>
                    <w:jc w:val="center"/>
                    <w:rPr>
                      <w:sz w:val="16"/>
                      <w:szCs w:val="18"/>
                    </w:rPr>
                  </w:pPr>
                  <w:r w:rsidRPr="00C11EAC">
                    <w:rPr>
                      <w:sz w:val="16"/>
                      <w:szCs w:val="18"/>
                    </w:rPr>
                    <w:t>Non-residential</w:t>
                  </w:r>
                </w:p>
              </w:tc>
              <w:tc>
                <w:tcPr>
                  <w:tcW w:w="1077" w:type="dxa"/>
                  <w:shd w:val="clear" w:color="auto" w:fill="FFFFFF" w:themeFill="background1"/>
                  <w:vAlign w:val="center"/>
                </w:tcPr>
                <w:p w14:paraId="6D71B2B6" w14:textId="6B917E9C" w:rsidR="00C11EAC" w:rsidRPr="00C11EAC" w:rsidRDefault="00C11EAC" w:rsidP="004C01F8">
                  <w:pPr>
                    <w:tabs>
                      <w:tab w:val="left" w:pos="2268"/>
                      <w:tab w:val="left" w:pos="4536"/>
                      <w:tab w:val="left" w:pos="6804"/>
                      <w:tab w:val="right" w:pos="9638"/>
                    </w:tabs>
                    <w:spacing w:before="40"/>
                    <w:jc w:val="center"/>
                    <w:rPr>
                      <w:rFonts w:asciiTheme="majorHAnsi" w:hAnsiTheme="majorHAnsi"/>
                      <w:color w:val="auto"/>
                      <w:sz w:val="16"/>
                      <w:szCs w:val="18"/>
                    </w:rPr>
                  </w:pPr>
                  <w:r w:rsidRPr="00C11EAC">
                    <w:rPr>
                      <w:rFonts w:ascii="Verdana" w:hAnsi="Verdana"/>
                      <w:color w:val="auto"/>
                      <w:sz w:val="16"/>
                      <w:szCs w:val="18"/>
                    </w:rPr>
                    <w:t>2.24%</w:t>
                  </w:r>
                </w:p>
              </w:tc>
              <w:tc>
                <w:tcPr>
                  <w:tcW w:w="1077" w:type="dxa"/>
                  <w:shd w:val="clear" w:color="auto" w:fill="FFFFFF" w:themeFill="background1"/>
                  <w:vAlign w:val="center"/>
                </w:tcPr>
                <w:p w14:paraId="3DE1D2E0" w14:textId="2BB51FC2" w:rsidR="00C11EAC" w:rsidRPr="00C11EAC" w:rsidRDefault="00C11EAC" w:rsidP="004C01F8">
                  <w:pPr>
                    <w:tabs>
                      <w:tab w:val="left" w:pos="2268"/>
                      <w:tab w:val="left" w:pos="4536"/>
                      <w:tab w:val="left" w:pos="6804"/>
                      <w:tab w:val="right" w:pos="9638"/>
                    </w:tabs>
                    <w:spacing w:before="40"/>
                    <w:jc w:val="center"/>
                    <w:rPr>
                      <w:rFonts w:asciiTheme="majorHAnsi" w:hAnsiTheme="majorHAnsi"/>
                      <w:color w:val="auto"/>
                      <w:sz w:val="16"/>
                      <w:szCs w:val="18"/>
                    </w:rPr>
                  </w:pPr>
                  <w:r w:rsidRPr="00C11EAC">
                    <w:rPr>
                      <w:rFonts w:ascii="Verdana" w:hAnsi="Verdana"/>
                      <w:color w:val="auto"/>
                      <w:sz w:val="16"/>
                      <w:szCs w:val="18"/>
                    </w:rPr>
                    <w:t>2.11%</w:t>
                  </w:r>
                </w:p>
              </w:tc>
              <w:tc>
                <w:tcPr>
                  <w:tcW w:w="1077" w:type="dxa"/>
                  <w:shd w:val="clear" w:color="auto" w:fill="FFFFFF" w:themeFill="background1"/>
                  <w:vAlign w:val="center"/>
                </w:tcPr>
                <w:p w14:paraId="15C7DB8F" w14:textId="10377307"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2.01%</w:t>
                  </w:r>
                </w:p>
              </w:tc>
              <w:tc>
                <w:tcPr>
                  <w:tcW w:w="1077" w:type="dxa"/>
                  <w:shd w:val="clear" w:color="auto" w:fill="FFFFFF" w:themeFill="background1"/>
                  <w:vAlign w:val="center"/>
                </w:tcPr>
                <w:p w14:paraId="351B8DB0" w14:textId="77E7DBED" w:rsidR="00C11EAC" w:rsidRPr="00C11EAC" w:rsidRDefault="00C11EAC" w:rsidP="004C01F8">
                  <w:pPr>
                    <w:tabs>
                      <w:tab w:val="left" w:pos="2268"/>
                      <w:tab w:val="left" w:pos="4536"/>
                      <w:tab w:val="left" w:pos="6804"/>
                      <w:tab w:val="right" w:pos="9638"/>
                    </w:tabs>
                    <w:spacing w:before="40"/>
                    <w:jc w:val="center"/>
                    <w:rPr>
                      <w:rFonts w:asciiTheme="majorHAnsi" w:hAnsiTheme="majorHAnsi" w:cs="Calibri"/>
                      <w:color w:val="auto"/>
                      <w:sz w:val="16"/>
                      <w:szCs w:val="18"/>
                    </w:rPr>
                  </w:pPr>
                  <w:r w:rsidRPr="00C11EAC">
                    <w:rPr>
                      <w:rFonts w:ascii="Verdana" w:hAnsi="Verdana"/>
                      <w:color w:val="auto"/>
                      <w:sz w:val="16"/>
                      <w:szCs w:val="18"/>
                    </w:rPr>
                    <w:t>1.97%</w:t>
                  </w:r>
                </w:p>
              </w:tc>
              <w:tc>
                <w:tcPr>
                  <w:tcW w:w="1077" w:type="dxa"/>
                  <w:shd w:val="clear" w:color="auto" w:fill="FFFFFF" w:themeFill="background1"/>
                  <w:vAlign w:val="center"/>
                </w:tcPr>
                <w:p w14:paraId="2480B958" w14:textId="77777777" w:rsidR="00C11EAC" w:rsidRPr="00C11EAC" w:rsidRDefault="00C11EAC" w:rsidP="004C01F8">
                  <w:pPr>
                    <w:tabs>
                      <w:tab w:val="left" w:pos="2268"/>
                      <w:tab w:val="left" w:pos="4536"/>
                      <w:tab w:val="left" w:pos="6804"/>
                      <w:tab w:val="right" w:pos="9638"/>
                    </w:tabs>
                    <w:spacing w:before="40"/>
                    <w:jc w:val="center"/>
                    <w:rPr>
                      <w:rFonts w:asciiTheme="majorHAnsi" w:hAnsiTheme="majorHAnsi"/>
                      <w:color w:val="auto"/>
                      <w:sz w:val="16"/>
                      <w:szCs w:val="18"/>
                    </w:rPr>
                  </w:pPr>
                  <w:r w:rsidRPr="00C11EAC">
                    <w:rPr>
                      <w:rFonts w:ascii="Verdana" w:hAnsi="Verdana"/>
                      <w:color w:val="auto"/>
                      <w:sz w:val="16"/>
                      <w:szCs w:val="18"/>
                    </w:rPr>
                    <w:t>1.94%</w:t>
                  </w:r>
                </w:p>
              </w:tc>
              <w:tc>
                <w:tcPr>
                  <w:tcW w:w="1078" w:type="dxa"/>
                  <w:shd w:val="clear" w:color="auto" w:fill="FFFFFF" w:themeFill="background1"/>
                  <w:vAlign w:val="center"/>
                </w:tcPr>
                <w:p w14:paraId="1B639E70" w14:textId="20456D72" w:rsidR="00C11EAC" w:rsidRPr="00C11EAC" w:rsidRDefault="00EC52C4" w:rsidP="004C01F8">
                  <w:pPr>
                    <w:tabs>
                      <w:tab w:val="left" w:pos="2268"/>
                      <w:tab w:val="left" w:pos="4536"/>
                      <w:tab w:val="left" w:pos="6804"/>
                      <w:tab w:val="right" w:pos="9638"/>
                    </w:tabs>
                    <w:spacing w:before="40"/>
                    <w:jc w:val="center"/>
                    <w:rPr>
                      <w:rFonts w:asciiTheme="majorHAnsi" w:hAnsiTheme="majorHAnsi"/>
                      <w:color w:val="auto"/>
                      <w:sz w:val="16"/>
                      <w:szCs w:val="18"/>
                    </w:rPr>
                  </w:pPr>
                  <w:r>
                    <w:rPr>
                      <w:rFonts w:asciiTheme="majorHAnsi" w:hAnsiTheme="majorHAnsi"/>
                      <w:color w:val="auto"/>
                      <w:sz w:val="16"/>
                      <w:szCs w:val="18"/>
                    </w:rPr>
                    <w:t>1.61</w:t>
                  </w:r>
                  <w:r w:rsidR="00C11EAC" w:rsidRPr="00C11EAC">
                    <w:rPr>
                      <w:rFonts w:asciiTheme="majorHAnsi" w:hAnsiTheme="majorHAnsi"/>
                      <w:color w:val="auto"/>
                      <w:sz w:val="16"/>
                      <w:szCs w:val="18"/>
                    </w:rPr>
                    <w:t>%</w:t>
                  </w:r>
                </w:p>
              </w:tc>
            </w:tr>
            <w:tr w:rsidR="00C11EAC" w:rsidRPr="002E14B8" w14:paraId="34E5AE08" w14:textId="77777777" w:rsidTr="00C11EAC">
              <w:trPr>
                <w:trHeight w:val="170"/>
              </w:trPr>
              <w:tc>
                <w:tcPr>
                  <w:tcW w:w="1407" w:type="dxa"/>
                  <w:shd w:val="clear" w:color="auto" w:fill="FFFFFF" w:themeFill="background1"/>
                </w:tcPr>
                <w:p w14:paraId="01653816" w14:textId="1CCEC134" w:rsidR="00C11EAC" w:rsidRPr="00C11EAC" w:rsidRDefault="00C11EAC" w:rsidP="004C01F8">
                  <w:pPr>
                    <w:tabs>
                      <w:tab w:val="left" w:pos="2268"/>
                      <w:tab w:val="left" w:pos="4536"/>
                      <w:tab w:val="left" w:pos="6804"/>
                      <w:tab w:val="right" w:pos="9638"/>
                    </w:tabs>
                    <w:spacing w:before="40"/>
                    <w:jc w:val="center"/>
                    <w:rPr>
                      <w:sz w:val="16"/>
                      <w:szCs w:val="18"/>
                    </w:rPr>
                  </w:pPr>
                  <w:r w:rsidRPr="00C11EAC">
                    <w:rPr>
                      <w:sz w:val="16"/>
                      <w:szCs w:val="18"/>
                    </w:rPr>
                    <w:t>Aggregate</w:t>
                  </w:r>
                </w:p>
              </w:tc>
              <w:tc>
                <w:tcPr>
                  <w:tcW w:w="1077" w:type="dxa"/>
                  <w:shd w:val="clear" w:color="auto" w:fill="FFFFFF" w:themeFill="background1"/>
                  <w:vAlign w:val="center"/>
                </w:tcPr>
                <w:p w14:paraId="232547F6" w14:textId="6D6EA191" w:rsidR="00C11EAC" w:rsidRPr="00C11EAC" w:rsidRDefault="00C11EAC" w:rsidP="004C01F8">
                  <w:pPr>
                    <w:tabs>
                      <w:tab w:val="left" w:pos="2268"/>
                      <w:tab w:val="left" w:pos="4536"/>
                      <w:tab w:val="left" w:pos="6804"/>
                      <w:tab w:val="right" w:pos="9638"/>
                    </w:tabs>
                    <w:spacing w:before="40"/>
                    <w:jc w:val="center"/>
                    <w:rPr>
                      <w:rFonts w:ascii="Verdana" w:hAnsi="Verdana"/>
                      <w:color w:val="auto"/>
                      <w:sz w:val="16"/>
                      <w:szCs w:val="18"/>
                    </w:rPr>
                  </w:pPr>
                  <w:r>
                    <w:rPr>
                      <w:rFonts w:ascii="Verdana" w:hAnsi="Verdana"/>
                      <w:color w:val="auto"/>
                      <w:sz w:val="16"/>
                      <w:szCs w:val="18"/>
                    </w:rPr>
                    <w:t>2.01%</w:t>
                  </w:r>
                </w:p>
              </w:tc>
              <w:tc>
                <w:tcPr>
                  <w:tcW w:w="1077" w:type="dxa"/>
                  <w:shd w:val="clear" w:color="auto" w:fill="FFFFFF" w:themeFill="background1"/>
                  <w:vAlign w:val="center"/>
                </w:tcPr>
                <w:p w14:paraId="68466309" w14:textId="5E5BD66C" w:rsidR="00C11EAC" w:rsidRPr="00C11EAC" w:rsidRDefault="00C11EAC" w:rsidP="004C01F8">
                  <w:pPr>
                    <w:tabs>
                      <w:tab w:val="left" w:pos="2268"/>
                      <w:tab w:val="left" w:pos="4536"/>
                      <w:tab w:val="left" w:pos="6804"/>
                      <w:tab w:val="right" w:pos="9638"/>
                    </w:tabs>
                    <w:spacing w:before="40"/>
                    <w:jc w:val="center"/>
                    <w:rPr>
                      <w:rFonts w:ascii="Verdana" w:hAnsi="Verdana"/>
                      <w:color w:val="auto"/>
                      <w:sz w:val="16"/>
                      <w:szCs w:val="18"/>
                    </w:rPr>
                  </w:pPr>
                  <w:r>
                    <w:rPr>
                      <w:rFonts w:ascii="Verdana" w:hAnsi="Verdana"/>
                      <w:color w:val="auto"/>
                      <w:sz w:val="16"/>
                      <w:szCs w:val="18"/>
                    </w:rPr>
                    <w:t>2.35%</w:t>
                  </w:r>
                </w:p>
              </w:tc>
              <w:tc>
                <w:tcPr>
                  <w:tcW w:w="1077" w:type="dxa"/>
                  <w:shd w:val="clear" w:color="auto" w:fill="FFFFFF" w:themeFill="background1"/>
                  <w:vAlign w:val="center"/>
                </w:tcPr>
                <w:p w14:paraId="6F523E39" w14:textId="068B1B5F" w:rsidR="00C11EAC" w:rsidRPr="00C11EAC" w:rsidRDefault="00C11EAC" w:rsidP="004C01F8">
                  <w:pPr>
                    <w:tabs>
                      <w:tab w:val="left" w:pos="2268"/>
                      <w:tab w:val="left" w:pos="4536"/>
                      <w:tab w:val="left" w:pos="6804"/>
                      <w:tab w:val="right" w:pos="9638"/>
                    </w:tabs>
                    <w:spacing w:before="40"/>
                    <w:jc w:val="center"/>
                    <w:rPr>
                      <w:rFonts w:ascii="Verdana" w:hAnsi="Verdana"/>
                      <w:color w:val="auto"/>
                      <w:sz w:val="16"/>
                      <w:szCs w:val="18"/>
                    </w:rPr>
                  </w:pPr>
                  <w:r>
                    <w:rPr>
                      <w:rFonts w:ascii="Verdana" w:hAnsi="Verdana"/>
                      <w:color w:val="auto"/>
                      <w:sz w:val="16"/>
                      <w:szCs w:val="18"/>
                    </w:rPr>
                    <w:t>2.45%</w:t>
                  </w:r>
                </w:p>
              </w:tc>
              <w:tc>
                <w:tcPr>
                  <w:tcW w:w="1077" w:type="dxa"/>
                  <w:shd w:val="clear" w:color="auto" w:fill="FFFFFF" w:themeFill="background1"/>
                  <w:vAlign w:val="center"/>
                </w:tcPr>
                <w:p w14:paraId="412A1315" w14:textId="52475932" w:rsidR="00C11EAC" w:rsidRPr="00C11EAC" w:rsidRDefault="00C11EAC" w:rsidP="004C01F8">
                  <w:pPr>
                    <w:tabs>
                      <w:tab w:val="left" w:pos="2268"/>
                      <w:tab w:val="left" w:pos="4536"/>
                      <w:tab w:val="left" w:pos="6804"/>
                      <w:tab w:val="right" w:pos="9638"/>
                    </w:tabs>
                    <w:spacing w:before="40"/>
                    <w:jc w:val="center"/>
                    <w:rPr>
                      <w:rFonts w:ascii="Verdana" w:hAnsi="Verdana"/>
                      <w:color w:val="auto"/>
                      <w:sz w:val="16"/>
                      <w:szCs w:val="18"/>
                    </w:rPr>
                  </w:pPr>
                  <w:r>
                    <w:rPr>
                      <w:rFonts w:ascii="Verdana" w:hAnsi="Verdana"/>
                      <w:color w:val="auto"/>
                      <w:sz w:val="16"/>
                      <w:szCs w:val="18"/>
                    </w:rPr>
                    <w:t>2.30%</w:t>
                  </w:r>
                </w:p>
              </w:tc>
              <w:tc>
                <w:tcPr>
                  <w:tcW w:w="1077" w:type="dxa"/>
                  <w:shd w:val="clear" w:color="auto" w:fill="FFFFFF" w:themeFill="background1"/>
                  <w:vAlign w:val="center"/>
                </w:tcPr>
                <w:p w14:paraId="062AE892" w14:textId="6841B885" w:rsidR="00C11EAC" w:rsidRPr="00C11EAC" w:rsidRDefault="00C11EAC" w:rsidP="004C01F8">
                  <w:pPr>
                    <w:tabs>
                      <w:tab w:val="left" w:pos="2268"/>
                      <w:tab w:val="left" w:pos="4536"/>
                      <w:tab w:val="left" w:pos="6804"/>
                      <w:tab w:val="right" w:pos="9638"/>
                    </w:tabs>
                    <w:spacing w:before="40"/>
                    <w:jc w:val="center"/>
                    <w:rPr>
                      <w:rFonts w:ascii="Verdana" w:hAnsi="Verdana"/>
                      <w:color w:val="auto"/>
                      <w:sz w:val="16"/>
                      <w:szCs w:val="18"/>
                    </w:rPr>
                  </w:pPr>
                  <w:r>
                    <w:rPr>
                      <w:rFonts w:ascii="Verdana" w:hAnsi="Verdana"/>
                      <w:color w:val="auto"/>
                      <w:sz w:val="16"/>
                      <w:szCs w:val="18"/>
                    </w:rPr>
                    <w:t>2.18%</w:t>
                  </w:r>
                </w:p>
              </w:tc>
              <w:tc>
                <w:tcPr>
                  <w:tcW w:w="1078" w:type="dxa"/>
                  <w:shd w:val="clear" w:color="auto" w:fill="FFFFFF" w:themeFill="background1"/>
                  <w:vAlign w:val="center"/>
                </w:tcPr>
                <w:p w14:paraId="3728D7A5" w14:textId="6FA73226" w:rsidR="00C11EAC" w:rsidRPr="00C11EAC" w:rsidRDefault="00EC52C4" w:rsidP="00EC52C4">
                  <w:pPr>
                    <w:tabs>
                      <w:tab w:val="left" w:pos="2268"/>
                      <w:tab w:val="left" w:pos="4536"/>
                      <w:tab w:val="left" w:pos="6804"/>
                      <w:tab w:val="right" w:pos="9638"/>
                    </w:tabs>
                    <w:spacing w:before="40"/>
                    <w:jc w:val="center"/>
                    <w:rPr>
                      <w:rFonts w:asciiTheme="majorHAnsi" w:hAnsiTheme="majorHAnsi"/>
                      <w:color w:val="auto"/>
                      <w:sz w:val="16"/>
                      <w:szCs w:val="18"/>
                    </w:rPr>
                  </w:pPr>
                  <w:r>
                    <w:rPr>
                      <w:rFonts w:asciiTheme="majorHAnsi" w:hAnsiTheme="majorHAnsi"/>
                      <w:color w:val="auto"/>
                      <w:sz w:val="16"/>
                      <w:szCs w:val="18"/>
                    </w:rPr>
                    <w:t>2.23</w:t>
                  </w:r>
                  <w:r w:rsidR="00C11EAC" w:rsidRPr="00C11EAC">
                    <w:rPr>
                      <w:rFonts w:asciiTheme="majorHAnsi" w:hAnsiTheme="majorHAnsi"/>
                      <w:color w:val="auto"/>
                      <w:sz w:val="16"/>
                      <w:szCs w:val="18"/>
                    </w:rPr>
                    <w:t>%</w:t>
                  </w:r>
                </w:p>
              </w:tc>
            </w:tr>
          </w:tbl>
          <w:p w14:paraId="6D28C2FE" w14:textId="7ED21BEA" w:rsidR="004C01F8" w:rsidRDefault="005B1162" w:rsidP="00A6363A">
            <w:pPr>
              <w:pStyle w:val="BodyText"/>
              <w:numPr>
                <w:ilvl w:val="0"/>
                <w:numId w:val="44"/>
              </w:numPr>
              <w:spacing w:before="40" w:after="60"/>
              <w:ind w:left="227" w:hanging="227"/>
              <w:rPr>
                <w:sz w:val="18"/>
              </w:rPr>
            </w:pPr>
            <w:r>
              <w:rPr>
                <w:sz w:val="18"/>
              </w:rPr>
              <w:t xml:space="preserve">The analysis was performed at a </w:t>
            </w:r>
            <w:r w:rsidR="00C0258A">
              <w:rPr>
                <w:sz w:val="18"/>
              </w:rPr>
              <w:t>g</w:t>
            </w:r>
            <w:r>
              <w:rPr>
                <w:sz w:val="18"/>
              </w:rPr>
              <w:t>reater Melbourne level and as such did not consider spatial differences that may occur within retail water company territories.</w:t>
            </w:r>
            <w:r w:rsidR="004643DB">
              <w:rPr>
                <w:sz w:val="18"/>
              </w:rPr>
              <w:t xml:space="preserve"> </w:t>
            </w:r>
          </w:p>
          <w:p w14:paraId="1CF60B6C" w14:textId="1CC28C2D" w:rsidR="00C11EAC" w:rsidRDefault="005B1162" w:rsidP="00A6363A">
            <w:pPr>
              <w:pStyle w:val="BodyText"/>
              <w:numPr>
                <w:ilvl w:val="0"/>
                <w:numId w:val="44"/>
              </w:numPr>
              <w:spacing w:before="40" w:after="60"/>
              <w:ind w:left="227" w:hanging="227"/>
              <w:rPr>
                <w:sz w:val="18"/>
              </w:rPr>
            </w:pPr>
            <w:r>
              <w:rPr>
                <w:sz w:val="18"/>
              </w:rPr>
              <w:t xml:space="preserve">BIS Oxford Economics also compared </w:t>
            </w:r>
            <w:r w:rsidR="00C0258A">
              <w:rPr>
                <w:sz w:val="18"/>
              </w:rPr>
              <w:t xml:space="preserve">its </w:t>
            </w:r>
            <w:r w:rsidR="00C11EAC">
              <w:rPr>
                <w:sz w:val="18"/>
              </w:rPr>
              <w:t xml:space="preserve">underlying population projection </w:t>
            </w:r>
            <w:r>
              <w:rPr>
                <w:sz w:val="18"/>
              </w:rPr>
              <w:t xml:space="preserve">forecasts with VIF2019 data for the FY21-FY26 period and identified differences in assumptions around migration and fertility rates. </w:t>
            </w:r>
            <w:r w:rsidR="00C11EAC">
              <w:rPr>
                <w:sz w:val="18"/>
              </w:rPr>
              <w:t>Were BIS Oxford Economics to adopt the VIF2019 assumptions</w:t>
            </w:r>
            <w:r w:rsidR="00C0258A">
              <w:rPr>
                <w:sz w:val="18"/>
              </w:rPr>
              <w:t>,</w:t>
            </w:r>
            <w:r w:rsidR="00C11EAC">
              <w:rPr>
                <w:sz w:val="18"/>
              </w:rPr>
              <w:t xml:space="preserve"> the residential growth rates shown above would be higher</w:t>
            </w:r>
            <w:r>
              <w:rPr>
                <w:sz w:val="18"/>
              </w:rPr>
              <w:t xml:space="preserve">. </w:t>
            </w:r>
          </w:p>
          <w:p w14:paraId="21D4402A" w14:textId="1999F38D" w:rsidR="005B1162" w:rsidRPr="005B1162" w:rsidRDefault="00C11EAC" w:rsidP="00A6363A">
            <w:pPr>
              <w:pStyle w:val="BodyText"/>
              <w:numPr>
                <w:ilvl w:val="0"/>
                <w:numId w:val="44"/>
              </w:numPr>
              <w:spacing w:before="40" w:after="60"/>
              <w:ind w:left="227" w:hanging="227"/>
              <w:rPr>
                <w:sz w:val="18"/>
              </w:rPr>
            </w:pPr>
            <w:r>
              <w:rPr>
                <w:sz w:val="18"/>
              </w:rPr>
              <w:t xml:space="preserve">On this basis the residential forecasts shown above are considered conservative. </w:t>
            </w:r>
          </w:p>
        </w:tc>
      </w:tr>
      <w:tr w:rsidR="000E60B2" w14:paraId="5C309538" w14:textId="77777777" w:rsidTr="001A4657">
        <w:tc>
          <w:tcPr>
            <w:tcW w:w="1701" w:type="dxa"/>
            <w:shd w:val="clear" w:color="auto" w:fill="auto"/>
          </w:tcPr>
          <w:p w14:paraId="5ABFC49A" w14:textId="2A99730B" w:rsidR="000E60B2" w:rsidRPr="004C01F8" w:rsidRDefault="00466E78" w:rsidP="001A4657">
            <w:pPr>
              <w:pStyle w:val="BodyText"/>
              <w:spacing w:before="40" w:after="60"/>
              <w:rPr>
                <w:i/>
                <w:sz w:val="18"/>
              </w:rPr>
            </w:pPr>
            <w:r>
              <w:rPr>
                <w:i/>
                <w:sz w:val="18"/>
              </w:rPr>
              <w:t>Retail water company – water connection forecasts</w:t>
            </w:r>
          </w:p>
        </w:tc>
        <w:tc>
          <w:tcPr>
            <w:tcW w:w="8050" w:type="dxa"/>
            <w:shd w:val="clear" w:color="auto" w:fill="auto"/>
          </w:tcPr>
          <w:p w14:paraId="501C2F49" w14:textId="789B2BD8" w:rsidR="000E60B2" w:rsidRDefault="00C9339B" w:rsidP="00A6363A">
            <w:pPr>
              <w:pStyle w:val="BodyText"/>
              <w:numPr>
                <w:ilvl w:val="0"/>
                <w:numId w:val="44"/>
              </w:numPr>
              <w:spacing w:before="40" w:after="60"/>
              <w:ind w:left="227" w:hanging="227"/>
              <w:rPr>
                <w:sz w:val="18"/>
              </w:rPr>
            </w:pPr>
            <w:r>
              <w:rPr>
                <w:sz w:val="18"/>
              </w:rPr>
              <w:t>The retail water companies provided Melbourne Water with forecasts for both total water demand and residential connections</w:t>
            </w:r>
            <w:r w:rsidR="006C7F54">
              <w:rPr>
                <w:sz w:val="18"/>
              </w:rPr>
              <w:t>.</w:t>
            </w:r>
          </w:p>
          <w:p w14:paraId="2B8353F8" w14:textId="77777777" w:rsidR="00C9339B" w:rsidRDefault="00C9339B" w:rsidP="00A6363A">
            <w:pPr>
              <w:pStyle w:val="BodyText"/>
              <w:numPr>
                <w:ilvl w:val="0"/>
                <w:numId w:val="44"/>
              </w:numPr>
              <w:spacing w:before="40" w:after="60"/>
              <w:ind w:left="227" w:hanging="227"/>
              <w:rPr>
                <w:sz w:val="18"/>
              </w:rPr>
            </w:pPr>
            <w:r>
              <w:rPr>
                <w:sz w:val="18"/>
              </w:rPr>
              <w:t xml:space="preserve">Residential connections growth across the areas serviced by City West Water, South East Water and Yarra Valley Water is forecasts to be 2.1% annually from 2018-19 to 2025-26, slowing somewhat across the subsequent period. </w:t>
            </w:r>
          </w:p>
          <w:p w14:paraId="09E61E99" w14:textId="26B26198" w:rsidR="00C9339B" w:rsidRPr="00C9339B" w:rsidRDefault="00C9339B" w:rsidP="00A6363A">
            <w:pPr>
              <w:pStyle w:val="BodyText"/>
              <w:numPr>
                <w:ilvl w:val="0"/>
                <w:numId w:val="44"/>
              </w:numPr>
              <w:spacing w:before="40" w:after="60"/>
              <w:ind w:left="227" w:hanging="227"/>
              <w:rPr>
                <w:sz w:val="18"/>
              </w:rPr>
            </w:pPr>
            <w:r>
              <w:rPr>
                <w:sz w:val="18"/>
              </w:rPr>
              <w:t xml:space="preserve">This value does not include connections growth in fast growing regions such as Western Water’s service territory, an area which is within the waterways and drainage charge boundary. </w:t>
            </w:r>
          </w:p>
        </w:tc>
      </w:tr>
    </w:tbl>
    <w:p w14:paraId="19DEF1BE" w14:textId="33D82EC8" w:rsidR="00C61105" w:rsidRDefault="00C61105" w:rsidP="00C61105">
      <w:bookmarkStart w:id="344" w:name="_Ref39582235"/>
      <w:bookmarkStart w:id="345" w:name="_Toc54705853"/>
    </w:p>
    <w:p w14:paraId="07877FA8" w14:textId="77777777" w:rsidR="00C61105" w:rsidRDefault="00C61105">
      <w:r>
        <w:br w:type="page"/>
      </w:r>
    </w:p>
    <w:p w14:paraId="47E58D22" w14:textId="69FB8736" w:rsidR="004E2E1B" w:rsidRDefault="004E2E1B" w:rsidP="004E2E1B">
      <w:pPr>
        <w:pStyle w:val="Caption"/>
      </w:pPr>
      <w:r>
        <w:t xml:space="preserve">Table </w:t>
      </w:r>
      <w:fldSimple w:instr=" SEQ Table \* ARABIC ">
        <w:r w:rsidR="00AB54E8">
          <w:rPr>
            <w:noProof/>
          </w:rPr>
          <w:t>40</w:t>
        </w:r>
      </w:fldSimple>
      <w:bookmarkEnd w:id="344"/>
      <w:r>
        <w:tab/>
        <w:t>Key property growth assumptions</w:t>
      </w:r>
      <w:bookmarkEnd w:id="345"/>
    </w:p>
    <w:tbl>
      <w:tblPr>
        <w:tblStyle w:val="MWTableGrid"/>
        <w:tblW w:w="9751" w:type="dxa"/>
        <w:tblLook w:val="04A0" w:firstRow="1" w:lastRow="0" w:firstColumn="1" w:lastColumn="0" w:noHBand="0" w:noVBand="1"/>
      </w:tblPr>
      <w:tblGrid>
        <w:gridCol w:w="1701"/>
        <w:gridCol w:w="3114"/>
        <w:gridCol w:w="4936"/>
      </w:tblGrid>
      <w:tr w:rsidR="00774C1D" w:rsidRPr="00016F82" w14:paraId="1D83D667" w14:textId="77777777" w:rsidTr="004E2E1B">
        <w:trPr>
          <w:cnfStyle w:val="100000000000" w:firstRow="1" w:lastRow="0" w:firstColumn="0" w:lastColumn="0" w:oddVBand="0" w:evenVBand="0" w:oddHBand="0" w:evenHBand="0" w:firstRowFirstColumn="0" w:firstRowLastColumn="0" w:lastRowFirstColumn="0" w:lastRowLastColumn="0"/>
        </w:trPr>
        <w:tc>
          <w:tcPr>
            <w:tcW w:w="1701" w:type="dxa"/>
          </w:tcPr>
          <w:p w14:paraId="7991875F" w14:textId="0B47367F" w:rsidR="00774C1D" w:rsidRPr="00016F82" w:rsidRDefault="00774C1D" w:rsidP="004643DB">
            <w:pPr>
              <w:pStyle w:val="BodyText"/>
              <w:spacing w:before="40" w:after="60"/>
              <w:rPr>
                <w:b/>
                <w:sz w:val="18"/>
              </w:rPr>
            </w:pPr>
            <w:r>
              <w:rPr>
                <w:b/>
                <w:sz w:val="18"/>
              </w:rPr>
              <w:t>Element</w:t>
            </w:r>
          </w:p>
        </w:tc>
        <w:tc>
          <w:tcPr>
            <w:tcW w:w="3114" w:type="dxa"/>
          </w:tcPr>
          <w:p w14:paraId="39855154" w14:textId="77777777" w:rsidR="00774C1D" w:rsidRPr="00016F82" w:rsidRDefault="00774C1D" w:rsidP="004643DB">
            <w:pPr>
              <w:pStyle w:val="BodyText"/>
              <w:spacing w:before="40" w:after="60"/>
              <w:rPr>
                <w:b/>
                <w:sz w:val="18"/>
              </w:rPr>
            </w:pPr>
            <w:r>
              <w:rPr>
                <w:b/>
                <w:sz w:val="18"/>
              </w:rPr>
              <w:t>Assumption</w:t>
            </w:r>
          </w:p>
        </w:tc>
        <w:tc>
          <w:tcPr>
            <w:tcW w:w="4936" w:type="dxa"/>
          </w:tcPr>
          <w:p w14:paraId="5F035294" w14:textId="0FBD5616" w:rsidR="00774C1D" w:rsidRPr="00016F82" w:rsidRDefault="00774C1D" w:rsidP="004643DB">
            <w:pPr>
              <w:pStyle w:val="BodyText"/>
              <w:spacing w:before="40" w:after="60"/>
              <w:rPr>
                <w:b/>
                <w:sz w:val="18"/>
              </w:rPr>
            </w:pPr>
            <w:r>
              <w:rPr>
                <w:b/>
                <w:sz w:val="18"/>
              </w:rPr>
              <w:t>Rationale</w:t>
            </w:r>
          </w:p>
        </w:tc>
      </w:tr>
      <w:tr w:rsidR="004E2E1B" w:rsidRPr="00016F82" w14:paraId="67958FA1" w14:textId="77777777" w:rsidTr="004E2E1B">
        <w:tc>
          <w:tcPr>
            <w:tcW w:w="1701" w:type="dxa"/>
            <w:shd w:val="clear" w:color="auto" w:fill="auto"/>
          </w:tcPr>
          <w:p w14:paraId="65C4F0B4" w14:textId="0F8A714A" w:rsidR="004E2E1B" w:rsidRPr="007D632E" w:rsidRDefault="004E2E1B" w:rsidP="004E2E1B">
            <w:pPr>
              <w:pStyle w:val="BodyText"/>
              <w:spacing w:before="40" w:after="60"/>
              <w:rPr>
                <w:i/>
                <w:sz w:val="18"/>
              </w:rPr>
            </w:pPr>
            <w:r>
              <w:rPr>
                <w:i/>
                <w:sz w:val="18"/>
              </w:rPr>
              <w:t>Residential properties</w:t>
            </w:r>
          </w:p>
        </w:tc>
        <w:tc>
          <w:tcPr>
            <w:tcW w:w="3114" w:type="dxa"/>
            <w:shd w:val="clear" w:color="auto" w:fill="auto"/>
          </w:tcPr>
          <w:p w14:paraId="1D9D3E20" w14:textId="6BD189DC" w:rsidR="004E2E1B" w:rsidRPr="00742A4F" w:rsidRDefault="004E2E1B" w:rsidP="00A6363A">
            <w:pPr>
              <w:pStyle w:val="ListParagraph"/>
              <w:numPr>
                <w:ilvl w:val="0"/>
                <w:numId w:val="45"/>
              </w:numPr>
              <w:tabs>
                <w:tab w:val="left" w:pos="2268"/>
                <w:tab w:val="left" w:pos="4536"/>
                <w:tab w:val="left" w:pos="6804"/>
                <w:tab w:val="right" w:pos="9638"/>
              </w:tabs>
              <w:spacing w:before="40"/>
              <w:ind w:left="227" w:hanging="227"/>
              <w:rPr>
                <w:sz w:val="18"/>
              </w:rPr>
            </w:pPr>
            <w:r w:rsidRPr="00742A4F">
              <w:rPr>
                <w:sz w:val="18"/>
              </w:rPr>
              <w:t>Adoption of the year</w:t>
            </w:r>
            <w:r w:rsidR="00C0258A" w:rsidRPr="00742A4F">
              <w:rPr>
                <w:sz w:val="18"/>
              </w:rPr>
              <w:t>-</w:t>
            </w:r>
            <w:r w:rsidRPr="00742A4F">
              <w:rPr>
                <w:sz w:val="18"/>
              </w:rPr>
              <w:t>to</w:t>
            </w:r>
            <w:r w:rsidR="00C0258A" w:rsidRPr="00742A4F">
              <w:rPr>
                <w:sz w:val="18"/>
              </w:rPr>
              <w:t>-</w:t>
            </w:r>
            <w:r w:rsidRPr="00742A4F">
              <w:rPr>
                <w:sz w:val="18"/>
              </w:rPr>
              <w:t xml:space="preserve">year BIS Oxford Economics forecasts for the PS21 period. </w:t>
            </w:r>
          </w:p>
        </w:tc>
        <w:tc>
          <w:tcPr>
            <w:tcW w:w="4936" w:type="dxa"/>
            <w:shd w:val="clear" w:color="auto" w:fill="auto"/>
          </w:tcPr>
          <w:p w14:paraId="26F3872D" w14:textId="573CE1C9" w:rsidR="00444083" w:rsidRPr="00742A4F" w:rsidRDefault="00444083" w:rsidP="00742A4F">
            <w:pPr>
              <w:pStyle w:val="BodyText"/>
              <w:spacing w:before="40" w:after="60"/>
              <w:rPr>
                <w:sz w:val="18"/>
              </w:rPr>
            </w:pPr>
            <w:r w:rsidRPr="00742A4F">
              <w:rPr>
                <w:sz w:val="18"/>
              </w:rPr>
              <w:t>Represents the best local area view of growth and is in line with the VIF</w:t>
            </w:r>
            <w:r w:rsidR="00742A4F">
              <w:rPr>
                <w:sz w:val="18"/>
              </w:rPr>
              <w:t>2019</w:t>
            </w:r>
            <w:r w:rsidRPr="00742A4F">
              <w:rPr>
                <w:sz w:val="18"/>
              </w:rPr>
              <w:t xml:space="preserve"> and </w:t>
            </w:r>
            <w:r w:rsidR="00742A4F">
              <w:rPr>
                <w:sz w:val="18"/>
              </w:rPr>
              <w:t>retail water company</w:t>
            </w:r>
            <w:r w:rsidRPr="00742A4F">
              <w:rPr>
                <w:sz w:val="18"/>
              </w:rPr>
              <w:t xml:space="preserve"> forecasts.</w:t>
            </w:r>
            <w:r w:rsidR="00742A4F">
              <w:rPr>
                <w:sz w:val="18"/>
              </w:rPr>
              <w:t xml:space="preserve"> </w:t>
            </w:r>
          </w:p>
        </w:tc>
      </w:tr>
      <w:tr w:rsidR="004E2E1B" w:rsidRPr="00016F82" w14:paraId="4BAA5DA4" w14:textId="77777777" w:rsidTr="004E2E1B">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3AB63E83" w14:textId="2F4F6186" w:rsidR="004E2E1B" w:rsidRPr="007D632E" w:rsidRDefault="004E2E1B" w:rsidP="004E2E1B">
            <w:pPr>
              <w:pStyle w:val="BodyText"/>
              <w:spacing w:before="40" w:after="60"/>
              <w:rPr>
                <w:i/>
                <w:sz w:val="18"/>
              </w:rPr>
            </w:pPr>
            <w:r>
              <w:rPr>
                <w:i/>
                <w:sz w:val="18"/>
              </w:rPr>
              <w:t>Non-residential properties</w:t>
            </w:r>
          </w:p>
        </w:tc>
        <w:tc>
          <w:tcPr>
            <w:tcW w:w="3114" w:type="dxa"/>
            <w:shd w:val="clear" w:color="auto" w:fill="auto"/>
          </w:tcPr>
          <w:p w14:paraId="7C88F164" w14:textId="5E695CF0" w:rsidR="004E2E1B" w:rsidRPr="00742A4F" w:rsidRDefault="004E2E1B" w:rsidP="00A6363A">
            <w:pPr>
              <w:pStyle w:val="ListParagraph"/>
              <w:numPr>
                <w:ilvl w:val="0"/>
                <w:numId w:val="45"/>
              </w:numPr>
              <w:tabs>
                <w:tab w:val="left" w:pos="2268"/>
                <w:tab w:val="left" w:pos="4536"/>
                <w:tab w:val="left" w:pos="6804"/>
                <w:tab w:val="right" w:pos="9638"/>
              </w:tabs>
              <w:spacing w:before="40"/>
              <w:ind w:left="227" w:hanging="227"/>
              <w:rPr>
                <w:sz w:val="18"/>
              </w:rPr>
            </w:pPr>
            <w:r w:rsidRPr="00742A4F">
              <w:rPr>
                <w:sz w:val="18"/>
              </w:rPr>
              <w:t>Adoption of the year</w:t>
            </w:r>
            <w:r w:rsidR="00C0258A" w:rsidRPr="00742A4F">
              <w:rPr>
                <w:sz w:val="18"/>
              </w:rPr>
              <w:t>-</w:t>
            </w:r>
            <w:r w:rsidRPr="00742A4F">
              <w:rPr>
                <w:sz w:val="18"/>
              </w:rPr>
              <w:t>to</w:t>
            </w:r>
            <w:r w:rsidR="00C0258A" w:rsidRPr="00742A4F">
              <w:rPr>
                <w:sz w:val="18"/>
              </w:rPr>
              <w:t>-</w:t>
            </w:r>
            <w:r w:rsidRPr="00742A4F">
              <w:rPr>
                <w:sz w:val="18"/>
              </w:rPr>
              <w:t xml:space="preserve">year BIS Oxford Economics forecasts for the PS21 period. </w:t>
            </w:r>
          </w:p>
        </w:tc>
        <w:tc>
          <w:tcPr>
            <w:tcW w:w="4936" w:type="dxa"/>
            <w:shd w:val="clear" w:color="auto" w:fill="auto"/>
          </w:tcPr>
          <w:p w14:paraId="2CA1864F" w14:textId="7D0E489B" w:rsidR="004E2E1B" w:rsidRPr="00742A4F" w:rsidRDefault="00444083" w:rsidP="00742A4F">
            <w:pPr>
              <w:pStyle w:val="BodyText"/>
              <w:spacing w:before="40" w:after="60"/>
              <w:rPr>
                <w:sz w:val="18"/>
              </w:rPr>
            </w:pPr>
            <w:r w:rsidRPr="00742A4F">
              <w:rPr>
                <w:sz w:val="18"/>
              </w:rPr>
              <w:t xml:space="preserve">Represents the best local area view of growth and is in line with the </w:t>
            </w:r>
            <w:r w:rsidR="00742A4F" w:rsidRPr="00742A4F">
              <w:rPr>
                <w:sz w:val="18"/>
              </w:rPr>
              <w:t>VIF</w:t>
            </w:r>
            <w:r w:rsidR="00742A4F">
              <w:rPr>
                <w:sz w:val="18"/>
              </w:rPr>
              <w:t>2019</w:t>
            </w:r>
            <w:r w:rsidR="00742A4F" w:rsidRPr="00742A4F">
              <w:rPr>
                <w:sz w:val="18"/>
              </w:rPr>
              <w:t xml:space="preserve"> </w:t>
            </w:r>
            <w:r w:rsidRPr="00742A4F">
              <w:rPr>
                <w:sz w:val="18"/>
              </w:rPr>
              <w:t>and BIS Oxford Economics forecasts.</w:t>
            </w:r>
            <w:r w:rsidR="00742A4F">
              <w:rPr>
                <w:sz w:val="18"/>
              </w:rPr>
              <w:t xml:space="preserve"> </w:t>
            </w:r>
          </w:p>
        </w:tc>
      </w:tr>
      <w:tr w:rsidR="0055165D" w:rsidRPr="00016F82" w14:paraId="1BCC6111" w14:textId="77777777" w:rsidTr="004E2E1B">
        <w:tc>
          <w:tcPr>
            <w:tcW w:w="1701" w:type="dxa"/>
            <w:shd w:val="clear" w:color="auto" w:fill="auto"/>
          </w:tcPr>
          <w:p w14:paraId="6B0A6112" w14:textId="145232CE" w:rsidR="0055165D" w:rsidRPr="007D632E" w:rsidRDefault="0055165D" w:rsidP="0055165D">
            <w:pPr>
              <w:pStyle w:val="BodyText"/>
              <w:spacing w:before="40" w:after="60"/>
              <w:rPr>
                <w:i/>
                <w:sz w:val="18"/>
              </w:rPr>
            </w:pPr>
            <w:r>
              <w:rPr>
                <w:i/>
                <w:sz w:val="18"/>
              </w:rPr>
              <w:t>Rural properties</w:t>
            </w:r>
          </w:p>
        </w:tc>
        <w:tc>
          <w:tcPr>
            <w:tcW w:w="3114" w:type="dxa"/>
            <w:shd w:val="clear" w:color="auto" w:fill="auto"/>
          </w:tcPr>
          <w:p w14:paraId="083AD020" w14:textId="408C3092" w:rsidR="0055165D" w:rsidRDefault="0055165D" w:rsidP="00A6363A">
            <w:pPr>
              <w:pStyle w:val="ListParagraph"/>
              <w:numPr>
                <w:ilvl w:val="0"/>
                <w:numId w:val="45"/>
              </w:numPr>
              <w:tabs>
                <w:tab w:val="left" w:pos="2268"/>
                <w:tab w:val="left" w:pos="4536"/>
                <w:tab w:val="left" w:pos="6804"/>
                <w:tab w:val="right" w:pos="9638"/>
              </w:tabs>
              <w:spacing w:before="40"/>
              <w:ind w:left="227" w:hanging="227"/>
              <w:rPr>
                <w:sz w:val="18"/>
              </w:rPr>
            </w:pPr>
            <w:r w:rsidRPr="0055165D">
              <w:rPr>
                <w:sz w:val="18"/>
              </w:rPr>
              <w:t>Adoption of the year-to-year BIS Oxford Economics forecasts for the PS21 period.</w:t>
            </w:r>
          </w:p>
        </w:tc>
        <w:tc>
          <w:tcPr>
            <w:tcW w:w="4936" w:type="dxa"/>
            <w:shd w:val="clear" w:color="auto" w:fill="auto"/>
          </w:tcPr>
          <w:p w14:paraId="534F1458" w14:textId="6460009A" w:rsidR="0055165D" w:rsidRPr="00016F82" w:rsidRDefault="0055165D" w:rsidP="0055165D">
            <w:pPr>
              <w:pStyle w:val="BodyText"/>
              <w:spacing w:before="40" w:after="60"/>
              <w:rPr>
                <w:sz w:val="18"/>
              </w:rPr>
            </w:pPr>
            <w:r w:rsidRPr="0055165D">
              <w:rPr>
                <w:sz w:val="18"/>
              </w:rPr>
              <w:t>Represents the best local area view of growth and is in line with the VIF2019 and BIS Oxford Economics forecasts</w:t>
            </w:r>
            <w:r w:rsidR="004A3770">
              <w:rPr>
                <w:sz w:val="18"/>
              </w:rPr>
              <w:t xml:space="preserve"> </w:t>
            </w:r>
            <w:r w:rsidR="004A3770" w:rsidRPr="004A3770">
              <w:rPr>
                <w:sz w:val="18"/>
              </w:rPr>
              <w:t>noting that it was prepared for Greater Melbourne and has been applied to adjoining rural areas</w:t>
            </w:r>
            <w:r w:rsidRPr="0055165D">
              <w:rPr>
                <w:sz w:val="18"/>
              </w:rPr>
              <w:t>.</w:t>
            </w:r>
            <w:r>
              <w:rPr>
                <w:sz w:val="18"/>
              </w:rPr>
              <w:t xml:space="preserve"> </w:t>
            </w:r>
          </w:p>
        </w:tc>
      </w:tr>
      <w:tr w:rsidR="00774C1D" w:rsidRPr="00016F82" w14:paraId="460A64FD" w14:textId="77777777" w:rsidTr="004E2E1B">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75B133E0" w14:textId="2BE679B2" w:rsidR="00774C1D" w:rsidRPr="007D632E" w:rsidRDefault="00774C1D" w:rsidP="004643DB">
            <w:pPr>
              <w:pStyle w:val="BodyText"/>
              <w:spacing w:before="40" w:after="60"/>
              <w:rPr>
                <w:i/>
                <w:sz w:val="18"/>
              </w:rPr>
            </w:pPr>
            <w:r>
              <w:rPr>
                <w:i/>
                <w:sz w:val="18"/>
              </w:rPr>
              <w:t>Price elasticity of demand</w:t>
            </w:r>
          </w:p>
        </w:tc>
        <w:tc>
          <w:tcPr>
            <w:tcW w:w="3114" w:type="dxa"/>
            <w:shd w:val="clear" w:color="auto" w:fill="auto"/>
          </w:tcPr>
          <w:p w14:paraId="2A20119C" w14:textId="2FE545CB" w:rsidR="00774C1D" w:rsidRDefault="00774C1D" w:rsidP="00A6363A">
            <w:pPr>
              <w:pStyle w:val="ListParagraph"/>
              <w:numPr>
                <w:ilvl w:val="0"/>
                <w:numId w:val="45"/>
              </w:numPr>
              <w:tabs>
                <w:tab w:val="left" w:pos="2268"/>
                <w:tab w:val="left" w:pos="4536"/>
                <w:tab w:val="left" w:pos="6804"/>
                <w:tab w:val="right" w:pos="9638"/>
              </w:tabs>
              <w:spacing w:before="40"/>
              <w:ind w:left="227" w:hanging="227"/>
              <w:rPr>
                <w:sz w:val="18"/>
              </w:rPr>
            </w:pPr>
            <w:r>
              <w:rPr>
                <w:sz w:val="18"/>
              </w:rPr>
              <w:t xml:space="preserve">Not applied. </w:t>
            </w:r>
          </w:p>
        </w:tc>
        <w:tc>
          <w:tcPr>
            <w:tcW w:w="4936" w:type="dxa"/>
            <w:shd w:val="clear" w:color="auto" w:fill="auto"/>
          </w:tcPr>
          <w:p w14:paraId="2B50639E" w14:textId="53D784A8" w:rsidR="00774C1D" w:rsidRPr="00016F82" w:rsidRDefault="004E2E1B" w:rsidP="00444083">
            <w:pPr>
              <w:pStyle w:val="BodyText"/>
              <w:spacing w:before="40" w:after="60"/>
              <w:rPr>
                <w:sz w:val="18"/>
              </w:rPr>
            </w:pPr>
            <w:r>
              <w:rPr>
                <w:sz w:val="18"/>
              </w:rPr>
              <w:t xml:space="preserve">The waterways and drainage charge is not considered in any way material to decisions about </w:t>
            </w:r>
            <w:r w:rsidR="00444083">
              <w:rPr>
                <w:sz w:val="18"/>
              </w:rPr>
              <w:t>population growth or development of new housing stock</w:t>
            </w:r>
            <w:r>
              <w:rPr>
                <w:sz w:val="18"/>
              </w:rPr>
              <w:t xml:space="preserve">. </w:t>
            </w:r>
          </w:p>
        </w:tc>
      </w:tr>
    </w:tbl>
    <w:p w14:paraId="229BD68A" w14:textId="77777777" w:rsidR="00774C1D" w:rsidRDefault="00774C1D" w:rsidP="00B12CC0">
      <w:pPr>
        <w:spacing w:after="120" w:line="240" w:lineRule="auto"/>
      </w:pPr>
    </w:p>
    <w:p w14:paraId="5D33FA81" w14:textId="784979C6" w:rsidR="001A4657" w:rsidRDefault="001A4657" w:rsidP="001A4657">
      <w:pPr>
        <w:pStyle w:val="Caption"/>
      </w:pPr>
      <w:bookmarkStart w:id="346" w:name="_Ref39601036"/>
      <w:bookmarkStart w:id="347" w:name="_Ref44575350"/>
      <w:bookmarkStart w:id="348" w:name="_Toc54705854"/>
      <w:r>
        <w:t xml:space="preserve">Table </w:t>
      </w:r>
      <w:fldSimple w:instr=" SEQ Table \* ARABIC ">
        <w:r w:rsidR="00AB54E8">
          <w:rPr>
            <w:noProof/>
          </w:rPr>
          <w:t>41</w:t>
        </w:r>
      </w:fldSimple>
      <w:bookmarkEnd w:id="346"/>
      <w:r>
        <w:tab/>
        <w:t xml:space="preserve">Customer number forecasts </w:t>
      </w:r>
      <w:r w:rsidR="00AC7E5C">
        <w:t xml:space="preserve">(000’s) </w:t>
      </w:r>
      <w:r>
        <w:t>and growth rates by property type</w:t>
      </w:r>
      <w:bookmarkEnd w:id="347"/>
      <w:bookmarkEnd w:id="348"/>
    </w:p>
    <w:tbl>
      <w:tblPr>
        <w:tblStyle w:val="MWTableGrid"/>
        <w:tblW w:w="9938" w:type="dxa"/>
        <w:tblCellMar>
          <w:left w:w="28" w:type="dxa"/>
          <w:right w:w="28" w:type="dxa"/>
        </w:tblCellMar>
        <w:tblLook w:val="04A0" w:firstRow="1" w:lastRow="0" w:firstColumn="1" w:lastColumn="0" w:noHBand="0" w:noVBand="1"/>
      </w:tblPr>
      <w:tblGrid>
        <w:gridCol w:w="1091"/>
        <w:gridCol w:w="720"/>
        <w:gridCol w:w="789"/>
        <w:gridCol w:w="750"/>
        <w:gridCol w:w="750"/>
        <w:gridCol w:w="788"/>
        <w:gridCol w:w="750"/>
        <w:gridCol w:w="788"/>
        <w:gridCol w:w="32"/>
        <w:gridCol w:w="649"/>
        <w:gridCol w:w="681"/>
        <w:gridCol w:w="788"/>
        <w:gridCol w:w="681"/>
        <w:gridCol w:w="681"/>
      </w:tblGrid>
      <w:tr w:rsidR="001E1C2A" w:rsidRPr="00C11EAC" w14:paraId="4842FE63" w14:textId="77777777" w:rsidTr="001327F9">
        <w:trPr>
          <w:cnfStyle w:val="100000000000" w:firstRow="1" w:lastRow="0" w:firstColumn="0" w:lastColumn="0" w:oddVBand="0" w:evenVBand="0" w:oddHBand="0" w:evenHBand="0" w:firstRowFirstColumn="0" w:firstRowLastColumn="0" w:lastRowFirstColumn="0" w:lastRowLastColumn="0"/>
          <w:cantSplit/>
          <w:trHeight w:val="283"/>
        </w:trPr>
        <w:tc>
          <w:tcPr>
            <w:tcW w:w="1091" w:type="dxa"/>
            <w:vAlign w:val="center"/>
          </w:tcPr>
          <w:p w14:paraId="36AC5C05" w14:textId="61B21D66" w:rsidR="00731F0A" w:rsidRPr="00C11EAC" w:rsidRDefault="00731F0A" w:rsidP="00731F0A">
            <w:pPr>
              <w:tabs>
                <w:tab w:val="left" w:pos="2268"/>
                <w:tab w:val="left" w:pos="4536"/>
                <w:tab w:val="left" w:pos="6804"/>
                <w:tab w:val="right" w:pos="9638"/>
              </w:tabs>
              <w:spacing w:before="40"/>
              <w:jc w:val="center"/>
              <w:rPr>
                <w:b/>
                <w:sz w:val="18"/>
                <w:szCs w:val="18"/>
              </w:rPr>
            </w:pPr>
          </w:p>
        </w:tc>
        <w:tc>
          <w:tcPr>
            <w:tcW w:w="1509" w:type="dxa"/>
            <w:gridSpan w:val="2"/>
            <w:shd w:val="clear" w:color="auto" w:fill="FAFFC3" w:themeFill="accent5" w:themeFillTint="33"/>
            <w:vAlign w:val="center"/>
          </w:tcPr>
          <w:p w14:paraId="42CDE992" w14:textId="57266A79" w:rsidR="00731F0A" w:rsidRPr="00F0560A" w:rsidRDefault="00731F0A" w:rsidP="00731F0A">
            <w:pPr>
              <w:tabs>
                <w:tab w:val="left" w:pos="2268"/>
                <w:tab w:val="left" w:pos="4536"/>
                <w:tab w:val="left" w:pos="6804"/>
                <w:tab w:val="right" w:pos="9638"/>
              </w:tabs>
              <w:spacing w:before="40"/>
              <w:jc w:val="center"/>
              <w:rPr>
                <w:b/>
                <w:bCs/>
                <w:color w:val="auto"/>
                <w:sz w:val="18"/>
                <w:szCs w:val="16"/>
              </w:rPr>
            </w:pPr>
            <w:r>
              <w:rPr>
                <w:b/>
                <w:bCs/>
                <w:color w:val="auto"/>
                <w:sz w:val="18"/>
                <w:szCs w:val="16"/>
              </w:rPr>
              <w:t>PS16</w:t>
            </w:r>
          </w:p>
        </w:tc>
        <w:tc>
          <w:tcPr>
            <w:tcW w:w="3858" w:type="dxa"/>
            <w:gridSpan w:val="6"/>
            <w:shd w:val="clear" w:color="auto" w:fill="00428B" w:themeFill="accent1"/>
            <w:vAlign w:val="center"/>
          </w:tcPr>
          <w:p w14:paraId="159BD6A2" w14:textId="77CF7C72" w:rsidR="00731F0A" w:rsidRPr="00F0560A" w:rsidRDefault="00731F0A" w:rsidP="00731F0A">
            <w:pPr>
              <w:tabs>
                <w:tab w:val="left" w:pos="2268"/>
                <w:tab w:val="left" w:pos="4536"/>
                <w:tab w:val="left" w:pos="6804"/>
                <w:tab w:val="right" w:pos="9638"/>
              </w:tabs>
              <w:spacing w:before="40"/>
              <w:jc w:val="center"/>
              <w:rPr>
                <w:b/>
                <w:bCs/>
                <w:sz w:val="18"/>
                <w:szCs w:val="16"/>
              </w:rPr>
            </w:pPr>
            <w:r>
              <w:rPr>
                <w:b/>
                <w:bCs/>
                <w:sz w:val="18"/>
                <w:szCs w:val="16"/>
              </w:rPr>
              <w:t>PS21</w:t>
            </w:r>
          </w:p>
        </w:tc>
        <w:tc>
          <w:tcPr>
            <w:tcW w:w="3480" w:type="dxa"/>
            <w:gridSpan w:val="5"/>
            <w:shd w:val="clear" w:color="auto" w:fill="BFBFBF" w:themeFill="background1" w:themeFillShade="BF"/>
            <w:vAlign w:val="center"/>
          </w:tcPr>
          <w:p w14:paraId="3256D555" w14:textId="6DE60F1B" w:rsidR="00731F0A" w:rsidRDefault="00731F0A" w:rsidP="00731F0A">
            <w:pPr>
              <w:tabs>
                <w:tab w:val="left" w:pos="2268"/>
                <w:tab w:val="left" w:pos="4536"/>
                <w:tab w:val="left" w:pos="6804"/>
                <w:tab w:val="right" w:pos="9638"/>
              </w:tabs>
              <w:spacing w:before="40"/>
              <w:jc w:val="center"/>
              <w:rPr>
                <w:b/>
                <w:sz w:val="18"/>
                <w:szCs w:val="18"/>
              </w:rPr>
            </w:pPr>
            <w:r>
              <w:rPr>
                <w:b/>
                <w:bCs/>
                <w:sz w:val="18"/>
                <w:szCs w:val="16"/>
              </w:rPr>
              <w:t>PS26</w:t>
            </w:r>
          </w:p>
        </w:tc>
      </w:tr>
      <w:tr w:rsidR="00A65C8C" w:rsidRPr="00C11EAC" w14:paraId="169F712E" w14:textId="2D18DAC7" w:rsidTr="001327F9">
        <w:trPr>
          <w:cantSplit/>
          <w:trHeight w:val="1134"/>
        </w:trPr>
        <w:tc>
          <w:tcPr>
            <w:tcW w:w="1091" w:type="dxa"/>
            <w:vAlign w:val="center"/>
          </w:tcPr>
          <w:p w14:paraId="524F5EFA" w14:textId="77777777" w:rsidR="00731F0A" w:rsidRPr="00C11EAC" w:rsidRDefault="00731F0A" w:rsidP="00731F0A">
            <w:pPr>
              <w:tabs>
                <w:tab w:val="left" w:pos="2268"/>
                <w:tab w:val="left" w:pos="4536"/>
                <w:tab w:val="left" w:pos="6804"/>
                <w:tab w:val="right" w:pos="9638"/>
              </w:tabs>
              <w:spacing w:before="40"/>
              <w:jc w:val="center"/>
              <w:rPr>
                <w:b/>
                <w:sz w:val="18"/>
                <w:szCs w:val="18"/>
              </w:rPr>
            </w:pPr>
            <w:r w:rsidRPr="00C11EAC">
              <w:rPr>
                <w:b/>
                <w:sz w:val="18"/>
                <w:szCs w:val="18"/>
              </w:rPr>
              <w:t>Category</w:t>
            </w:r>
          </w:p>
        </w:tc>
        <w:tc>
          <w:tcPr>
            <w:tcW w:w="720" w:type="dxa"/>
            <w:shd w:val="clear" w:color="auto" w:fill="FAFFC3" w:themeFill="accent5" w:themeFillTint="33"/>
            <w:textDirection w:val="btLr"/>
            <w:vAlign w:val="center"/>
          </w:tcPr>
          <w:p w14:paraId="1EA73421" w14:textId="74DE0F33" w:rsidR="00731F0A" w:rsidRPr="00752053" w:rsidRDefault="00731F0A" w:rsidP="00731F0A">
            <w:pPr>
              <w:tabs>
                <w:tab w:val="left" w:pos="2268"/>
                <w:tab w:val="left" w:pos="4536"/>
                <w:tab w:val="left" w:pos="6804"/>
                <w:tab w:val="right" w:pos="9638"/>
              </w:tabs>
              <w:spacing w:before="40"/>
              <w:ind w:left="113" w:right="113"/>
              <w:jc w:val="center"/>
              <w:rPr>
                <w:bCs/>
                <w:color w:val="auto"/>
                <w:sz w:val="18"/>
                <w:szCs w:val="16"/>
              </w:rPr>
            </w:pPr>
            <w:r w:rsidRPr="00752053">
              <w:rPr>
                <w:bCs/>
                <w:color w:val="auto"/>
                <w:sz w:val="18"/>
                <w:szCs w:val="16"/>
              </w:rPr>
              <w:t>2019-20</w:t>
            </w:r>
          </w:p>
        </w:tc>
        <w:tc>
          <w:tcPr>
            <w:tcW w:w="789" w:type="dxa"/>
            <w:shd w:val="clear" w:color="auto" w:fill="FAFFC3" w:themeFill="accent5" w:themeFillTint="33"/>
            <w:textDirection w:val="btLr"/>
            <w:vAlign w:val="center"/>
          </w:tcPr>
          <w:p w14:paraId="49FB8D4A" w14:textId="092D01B5" w:rsidR="00731F0A" w:rsidRPr="00752053" w:rsidRDefault="00731F0A" w:rsidP="00731F0A">
            <w:pPr>
              <w:tabs>
                <w:tab w:val="left" w:pos="2268"/>
                <w:tab w:val="left" w:pos="4536"/>
                <w:tab w:val="left" w:pos="6804"/>
                <w:tab w:val="right" w:pos="9638"/>
              </w:tabs>
              <w:spacing w:before="40"/>
              <w:ind w:left="113" w:right="113"/>
              <w:jc w:val="center"/>
              <w:rPr>
                <w:color w:val="auto"/>
                <w:sz w:val="18"/>
                <w:szCs w:val="18"/>
              </w:rPr>
            </w:pPr>
            <w:r w:rsidRPr="00752053">
              <w:rPr>
                <w:bCs/>
                <w:color w:val="auto"/>
                <w:sz w:val="18"/>
                <w:szCs w:val="16"/>
              </w:rPr>
              <w:t>2020-21</w:t>
            </w:r>
          </w:p>
        </w:tc>
        <w:tc>
          <w:tcPr>
            <w:tcW w:w="750" w:type="dxa"/>
            <w:shd w:val="clear" w:color="auto" w:fill="B4D7FF" w:themeFill="accent1" w:themeFillTint="33"/>
            <w:textDirection w:val="btLr"/>
            <w:vAlign w:val="center"/>
          </w:tcPr>
          <w:p w14:paraId="52681C02" w14:textId="620DE7DD"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bCs/>
                <w:sz w:val="18"/>
                <w:szCs w:val="16"/>
              </w:rPr>
              <w:t>2021-22</w:t>
            </w:r>
          </w:p>
        </w:tc>
        <w:tc>
          <w:tcPr>
            <w:tcW w:w="750" w:type="dxa"/>
            <w:shd w:val="clear" w:color="auto" w:fill="B4D7FF" w:themeFill="accent1" w:themeFillTint="33"/>
            <w:textDirection w:val="btLr"/>
            <w:vAlign w:val="center"/>
          </w:tcPr>
          <w:p w14:paraId="7F07678B" w14:textId="6B4003CC" w:rsidR="00731F0A" w:rsidRPr="00752053" w:rsidRDefault="00731F0A" w:rsidP="00731F0A">
            <w:pPr>
              <w:tabs>
                <w:tab w:val="left" w:pos="2268"/>
                <w:tab w:val="left" w:pos="4536"/>
                <w:tab w:val="left" w:pos="6804"/>
                <w:tab w:val="right" w:pos="9638"/>
              </w:tabs>
              <w:spacing w:before="40"/>
              <w:ind w:left="113" w:right="113"/>
              <w:jc w:val="center"/>
              <w:rPr>
                <w:color w:val="FFFFFF"/>
                <w:sz w:val="18"/>
                <w:szCs w:val="18"/>
              </w:rPr>
            </w:pPr>
            <w:r w:rsidRPr="00752053">
              <w:rPr>
                <w:bCs/>
                <w:sz w:val="18"/>
                <w:szCs w:val="16"/>
              </w:rPr>
              <w:t>2022-23</w:t>
            </w:r>
          </w:p>
        </w:tc>
        <w:tc>
          <w:tcPr>
            <w:tcW w:w="788" w:type="dxa"/>
            <w:shd w:val="clear" w:color="auto" w:fill="B4D7FF" w:themeFill="accent1" w:themeFillTint="33"/>
            <w:textDirection w:val="btLr"/>
            <w:vAlign w:val="center"/>
          </w:tcPr>
          <w:p w14:paraId="5A1C3223" w14:textId="24602744"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bCs/>
                <w:sz w:val="18"/>
                <w:szCs w:val="16"/>
              </w:rPr>
              <w:t>2023-24</w:t>
            </w:r>
          </w:p>
        </w:tc>
        <w:tc>
          <w:tcPr>
            <w:tcW w:w="750" w:type="dxa"/>
            <w:shd w:val="clear" w:color="auto" w:fill="B4D7FF" w:themeFill="accent1" w:themeFillTint="33"/>
            <w:textDirection w:val="btLr"/>
            <w:vAlign w:val="center"/>
          </w:tcPr>
          <w:p w14:paraId="06BC3F43" w14:textId="7EB9BB8B" w:rsidR="00731F0A" w:rsidRPr="00752053" w:rsidRDefault="00731F0A" w:rsidP="00731F0A">
            <w:pPr>
              <w:tabs>
                <w:tab w:val="left" w:pos="2268"/>
                <w:tab w:val="left" w:pos="4536"/>
                <w:tab w:val="left" w:pos="6804"/>
                <w:tab w:val="right" w:pos="9638"/>
              </w:tabs>
              <w:spacing w:before="40"/>
              <w:ind w:left="113" w:right="113"/>
              <w:jc w:val="center"/>
              <w:rPr>
                <w:color w:val="FFFFFF"/>
                <w:sz w:val="18"/>
                <w:szCs w:val="18"/>
              </w:rPr>
            </w:pPr>
            <w:r w:rsidRPr="00752053">
              <w:rPr>
                <w:bCs/>
                <w:sz w:val="18"/>
                <w:szCs w:val="16"/>
              </w:rPr>
              <w:t>2024-25</w:t>
            </w:r>
          </w:p>
        </w:tc>
        <w:tc>
          <w:tcPr>
            <w:tcW w:w="788" w:type="dxa"/>
            <w:shd w:val="clear" w:color="auto" w:fill="B4D7FF" w:themeFill="accent1" w:themeFillTint="33"/>
            <w:textDirection w:val="btLr"/>
            <w:vAlign w:val="center"/>
          </w:tcPr>
          <w:p w14:paraId="7ED398F2" w14:textId="1CE3FD32"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bCs/>
                <w:sz w:val="18"/>
                <w:szCs w:val="16"/>
              </w:rPr>
              <w:t>2025-26</w:t>
            </w:r>
          </w:p>
        </w:tc>
        <w:tc>
          <w:tcPr>
            <w:tcW w:w="681" w:type="dxa"/>
            <w:gridSpan w:val="2"/>
            <w:shd w:val="clear" w:color="auto" w:fill="F2F2F2" w:themeFill="background1" w:themeFillShade="F2"/>
            <w:textDirection w:val="btLr"/>
            <w:vAlign w:val="center"/>
          </w:tcPr>
          <w:p w14:paraId="74D2FC54" w14:textId="208D22A3"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sz w:val="18"/>
                <w:szCs w:val="18"/>
              </w:rPr>
              <w:t>2026-27</w:t>
            </w:r>
          </w:p>
        </w:tc>
        <w:tc>
          <w:tcPr>
            <w:tcW w:w="681" w:type="dxa"/>
            <w:shd w:val="clear" w:color="auto" w:fill="F2F2F2" w:themeFill="background1" w:themeFillShade="F2"/>
            <w:textDirection w:val="btLr"/>
            <w:vAlign w:val="center"/>
          </w:tcPr>
          <w:p w14:paraId="5E366945" w14:textId="4FEE867B"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sz w:val="18"/>
                <w:szCs w:val="18"/>
              </w:rPr>
              <w:t>2027-28</w:t>
            </w:r>
          </w:p>
        </w:tc>
        <w:tc>
          <w:tcPr>
            <w:tcW w:w="788" w:type="dxa"/>
            <w:shd w:val="clear" w:color="auto" w:fill="F2F2F2" w:themeFill="background1" w:themeFillShade="F2"/>
            <w:textDirection w:val="btLr"/>
            <w:vAlign w:val="center"/>
          </w:tcPr>
          <w:p w14:paraId="0F087C1E" w14:textId="482A4F40"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sz w:val="18"/>
                <w:szCs w:val="18"/>
              </w:rPr>
              <w:t>2028-29</w:t>
            </w:r>
          </w:p>
        </w:tc>
        <w:tc>
          <w:tcPr>
            <w:tcW w:w="681" w:type="dxa"/>
            <w:shd w:val="clear" w:color="auto" w:fill="F2F2F2" w:themeFill="background1" w:themeFillShade="F2"/>
            <w:textDirection w:val="btLr"/>
            <w:vAlign w:val="center"/>
          </w:tcPr>
          <w:p w14:paraId="1EDFDCF0" w14:textId="438E3F97"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sz w:val="18"/>
                <w:szCs w:val="18"/>
              </w:rPr>
              <w:t>2029-30</w:t>
            </w:r>
          </w:p>
        </w:tc>
        <w:tc>
          <w:tcPr>
            <w:tcW w:w="681" w:type="dxa"/>
            <w:shd w:val="clear" w:color="auto" w:fill="F2F2F2" w:themeFill="background1" w:themeFillShade="F2"/>
            <w:textDirection w:val="btLr"/>
            <w:vAlign w:val="center"/>
          </w:tcPr>
          <w:p w14:paraId="2D8DD36B" w14:textId="02E5AD59" w:rsidR="00731F0A" w:rsidRPr="00752053" w:rsidRDefault="00731F0A" w:rsidP="00731F0A">
            <w:pPr>
              <w:tabs>
                <w:tab w:val="left" w:pos="2268"/>
                <w:tab w:val="left" w:pos="4536"/>
                <w:tab w:val="left" w:pos="6804"/>
                <w:tab w:val="right" w:pos="9638"/>
              </w:tabs>
              <w:spacing w:before="40"/>
              <w:ind w:left="113" w:right="113"/>
              <w:jc w:val="center"/>
              <w:rPr>
                <w:sz w:val="18"/>
                <w:szCs w:val="18"/>
              </w:rPr>
            </w:pPr>
            <w:r w:rsidRPr="00752053">
              <w:rPr>
                <w:sz w:val="18"/>
                <w:szCs w:val="18"/>
              </w:rPr>
              <w:t>2030-31</w:t>
            </w:r>
          </w:p>
        </w:tc>
      </w:tr>
      <w:tr w:rsidR="00A65C8C" w:rsidRPr="00F0560A" w14:paraId="6793C1CE" w14:textId="34F48285" w:rsidTr="001327F9">
        <w:trPr>
          <w:cnfStyle w:val="000000010000" w:firstRow="0" w:lastRow="0" w:firstColumn="0" w:lastColumn="0" w:oddVBand="0" w:evenVBand="0" w:oddHBand="0" w:evenHBand="1" w:firstRowFirstColumn="0" w:firstRowLastColumn="0" w:lastRowFirstColumn="0" w:lastRowLastColumn="0"/>
          <w:trHeight w:val="170"/>
        </w:trPr>
        <w:tc>
          <w:tcPr>
            <w:tcW w:w="1091" w:type="dxa"/>
            <w:tcBorders>
              <w:bottom w:val="single" w:sz="4" w:space="0" w:color="auto"/>
            </w:tcBorders>
            <w:shd w:val="clear" w:color="auto" w:fill="FFFFFF" w:themeFill="background1"/>
          </w:tcPr>
          <w:p w14:paraId="7DC5AF86" w14:textId="77777777" w:rsidR="00E71E6C" w:rsidRPr="008F663E" w:rsidRDefault="00E71E6C" w:rsidP="00E71E6C">
            <w:pPr>
              <w:tabs>
                <w:tab w:val="left" w:pos="2268"/>
                <w:tab w:val="left" w:pos="4536"/>
                <w:tab w:val="left" w:pos="6804"/>
                <w:tab w:val="right" w:pos="9638"/>
              </w:tabs>
              <w:spacing w:before="40"/>
              <w:jc w:val="center"/>
              <w:rPr>
                <w:sz w:val="16"/>
                <w:szCs w:val="18"/>
              </w:rPr>
            </w:pPr>
            <w:r w:rsidRPr="008F663E">
              <w:rPr>
                <w:sz w:val="16"/>
                <w:szCs w:val="18"/>
              </w:rPr>
              <w:t>Residential</w:t>
            </w:r>
          </w:p>
        </w:tc>
        <w:tc>
          <w:tcPr>
            <w:tcW w:w="720" w:type="dxa"/>
            <w:tcBorders>
              <w:bottom w:val="single" w:sz="4" w:space="0" w:color="auto"/>
            </w:tcBorders>
            <w:shd w:val="clear" w:color="auto" w:fill="FFFFFF" w:themeFill="background1"/>
            <w:vAlign w:val="center"/>
          </w:tcPr>
          <w:p w14:paraId="5F077C83" w14:textId="38665970"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1,924.5</w:t>
            </w:r>
          </w:p>
        </w:tc>
        <w:tc>
          <w:tcPr>
            <w:tcW w:w="789" w:type="dxa"/>
            <w:tcBorders>
              <w:bottom w:val="single" w:sz="4" w:space="0" w:color="auto"/>
            </w:tcBorders>
            <w:shd w:val="clear" w:color="auto" w:fill="FFFFFF" w:themeFill="background1"/>
            <w:vAlign w:val="center"/>
          </w:tcPr>
          <w:p w14:paraId="23EBA244" w14:textId="19413062"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1,963.2</w:t>
            </w:r>
          </w:p>
        </w:tc>
        <w:tc>
          <w:tcPr>
            <w:tcW w:w="750" w:type="dxa"/>
            <w:tcBorders>
              <w:bottom w:val="single" w:sz="4" w:space="0" w:color="auto"/>
            </w:tcBorders>
            <w:shd w:val="clear" w:color="auto" w:fill="FFFFFF" w:themeFill="background1"/>
            <w:vAlign w:val="center"/>
          </w:tcPr>
          <w:p w14:paraId="21BCC47A" w14:textId="4A648BA7"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1,998.7</w:t>
            </w:r>
          </w:p>
        </w:tc>
        <w:tc>
          <w:tcPr>
            <w:tcW w:w="750" w:type="dxa"/>
            <w:tcBorders>
              <w:bottom w:val="single" w:sz="4" w:space="0" w:color="auto"/>
            </w:tcBorders>
            <w:shd w:val="clear" w:color="auto" w:fill="FFFFFF" w:themeFill="background1"/>
            <w:vAlign w:val="center"/>
          </w:tcPr>
          <w:p w14:paraId="61CA3185" w14:textId="6E769E1F"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2,042.4</w:t>
            </w:r>
          </w:p>
        </w:tc>
        <w:tc>
          <w:tcPr>
            <w:tcW w:w="788" w:type="dxa"/>
            <w:tcBorders>
              <w:bottom w:val="single" w:sz="4" w:space="0" w:color="auto"/>
            </w:tcBorders>
            <w:shd w:val="clear" w:color="auto" w:fill="FFFFFF" w:themeFill="background1"/>
            <w:vAlign w:val="center"/>
          </w:tcPr>
          <w:p w14:paraId="24DA93CF" w14:textId="3DAE32E9"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2,092.0</w:t>
            </w:r>
          </w:p>
        </w:tc>
        <w:tc>
          <w:tcPr>
            <w:tcW w:w="750" w:type="dxa"/>
            <w:tcBorders>
              <w:bottom w:val="single" w:sz="4" w:space="0" w:color="auto"/>
            </w:tcBorders>
            <w:shd w:val="clear" w:color="auto" w:fill="FFFFFF" w:themeFill="background1"/>
            <w:vAlign w:val="center"/>
          </w:tcPr>
          <w:p w14:paraId="70653387" w14:textId="68BF8289"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2,142.4</w:t>
            </w:r>
          </w:p>
        </w:tc>
        <w:tc>
          <w:tcPr>
            <w:tcW w:w="788" w:type="dxa"/>
            <w:tcBorders>
              <w:bottom w:val="single" w:sz="4" w:space="0" w:color="auto"/>
            </w:tcBorders>
            <w:shd w:val="clear" w:color="auto" w:fill="FFFFFF" w:themeFill="background1"/>
            <w:vAlign w:val="center"/>
          </w:tcPr>
          <w:p w14:paraId="7576BF3F" w14:textId="0EBBAAE7"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auto"/>
                <w:sz w:val="16"/>
                <w:szCs w:val="16"/>
              </w:rPr>
            </w:pPr>
            <w:r w:rsidRPr="00E71E6C">
              <w:rPr>
                <w:rFonts w:asciiTheme="majorHAnsi" w:hAnsiTheme="majorHAnsi" w:cs="Calibri Light"/>
                <w:sz w:val="16"/>
                <w:szCs w:val="16"/>
              </w:rPr>
              <w:t>2,190.8</w:t>
            </w:r>
          </w:p>
        </w:tc>
        <w:tc>
          <w:tcPr>
            <w:tcW w:w="681" w:type="dxa"/>
            <w:gridSpan w:val="2"/>
            <w:tcBorders>
              <w:bottom w:val="single" w:sz="4" w:space="0" w:color="auto"/>
            </w:tcBorders>
            <w:shd w:val="clear" w:color="auto" w:fill="FFFFFF" w:themeFill="background1"/>
            <w:vAlign w:val="center"/>
          </w:tcPr>
          <w:p w14:paraId="416BBE97" w14:textId="73D10B02"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E71E6C">
              <w:rPr>
                <w:rFonts w:asciiTheme="majorHAnsi" w:hAnsiTheme="majorHAnsi" w:cs="Calibri Light"/>
                <w:sz w:val="16"/>
                <w:szCs w:val="16"/>
              </w:rPr>
              <w:t>2,235.8</w:t>
            </w:r>
          </w:p>
        </w:tc>
        <w:tc>
          <w:tcPr>
            <w:tcW w:w="681" w:type="dxa"/>
            <w:tcBorders>
              <w:bottom w:val="single" w:sz="4" w:space="0" w:color="auto"/>
            </w:tcBorders>
            <w:shd w:val="clear" w:color="auto" w:fill="FFFFFF" w:themeFill="background1"/>
            <w:vAlign w:val="center"/>
          </w:tcPr>
          <w:p w14:paraId="604E1797" w14:textId="61799C09"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E71E6C">
              <w:rPr>
                <w:rFonts w:asciiTheme="majorHAnsi" w:hAnsiTheme="majorHAnsi" w:cs="Calibri Light"/>
                <w:sz w:val="16"/>
                <w:szCs w:val="16"/>
              </w:rPr>
              <w:t>2,278.6</w:t>
            </w:r>
          </w:p>
        </w:tc>
        <w:tc>
          <w:tcPr>
            <w:tcW w:w="788" w:type="dxa"/>
            <w:tcBorders>
              <w:bottom w:val="single" w:sz="4" w:space="0" w:color="auto"/>
            </w:tcBorders>
            <w:shd w:val="clear" w:color="auto" w:fill="FFFFFF" w:themeFill="background1"/>
            <w:vAlign w:val="center"/>
          </w:tcPr>
          <w:p w14:paraId="118BCB1B" w14:textId="43B475D4"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E71E6C">
              <w:rPr>
                <w:rFonts w:asciiTheme="majorHAnsi" w:hAnsiTheme="majorHAnsi" w:cs="Calibri Light"/>
                <w:sz w:val="16"/>
                <w:szCs w:val="16"/>
              </w:rPr>
              <w:t>2,322.2</w:t>
            </w:r>
          </w:p>
        </w:tc>
        <w:tc>
          <w:tcPr>
            <w:tcW w:w="681" w:type="dxa"/>
            <w:tcBorders>
              <w:bottom w:val="single" w:sz="4" w:space="0" w:color="auto"/>
            </w:tcBorders>
            <w:shd w:val="clear" w:color="auto" w:fill="FFFFFF" w:themeFill="background1"/>
            <w:vAlign w:val="center"/>
          </w:tcPr>
          <w:p w14:paraId="5E760FF3" w14:textId="497D33FF"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E71E6C">
              <w:rPr>
                <w:rFonts w:asciiTheme="majorHAnsi" w:hAnsiTheme="majorHAnsi" w:cs="Calibri Light"/>
                <w:sz w:val="16"/>
                <w:szCs w:val="16"/>
              </w:rPr>
              <w:t>2,366.7</w:t>
            </w:r>
          </w:p>
        </w:tc>
        <w:tc>
          <w:tcPr>
            <w:tcW w:w="681" w:type="dxa"/>
            <w:tcBorders>
              <w:bottom w:val="single" w:sz="4" w:space="0" w:color="auto"/>
            </w:tcBorders>
            <w:shd w:val="clear" w:color="auto" w:fill="FFFFFF" w:themeFill="background1"/>
            <w:vAlign w:val="center"/>
          </w:tcPr>
          <w:p w14:paraId="233FE935" w14:textId="3F19FF57" w:rsidR="00E71E6C" w:rsidRPr="00E71E6C" w:rsidRDefault="00E71E6C" w:rsidP="00E71E6C">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E71E6C">
              <w:rPr>
                <w:rFonts w:asciiTheme="majorHAnsi" w:hAnsiTheme="majorHAnsi" w:cs="Calibri Light"/>
                <w:sz w:val="16"/>
                <w:szCs w:val="16"/>
              </w:rPr>
              <w:t>2,412.0</w:t>
            </w:r>
          </w:p>
        </w:tc>
      </w:tr>
      <w:tr w:rsidR="00A65C8C" w:rsidRPr="00F0560A" w14:paraId="52C05036" w14:textId="77777777" w:rsidTr="001327F9">
        <w:trPr>
          <w:trHeight w:val="113"/>
        </w:trPr>
        <w:tc>
          <w:tcPr>
            <w:tcW w:w="1091" w:type="dxa"/>
            <w:tcBorders>
              <w:bottom w:val="single" w:sz="4" w:space="0" w:color="auto"/>
            </w:tcBorders>
            <w:shd w:val="clear" w:color="auto" w:fill="FFFFFF" w:themeFill="background1"/>
          </w:tcPr>
          <w:p w14:paraId="374FBE2B" w14:textId="6DFB820E" w:rsidR="000A68F0" w:rsidRPr="00AC7E5C" w:rsidRDefault="000A68F0" w:rsidP="000A68F0">
            <w:pPr>
              <w:tabs>
                <w:tab w:val="left" w:pos="2268"/>
                <w:tab w:val="left" w:pos="4536"/>
                <w:tab w:val="left" w:pos="6804"/>
                <w:tab w:val="right" w:pos="9638"/>
              </w:tabs>
              <w:spacing w:before="40"/>
              <w:jc w:val="center"/>
              <w:rPr>
                <w:i/>
                <w:sz w:val="16"/>
                <w:szCs w:val="18"/>
              </w:rPr>
            </w:pPr>
            <w:r w:rsidRPr="00AC7E5C">
              <w:rPr>
                <w:i/>
                <w:sz w:val="16"/>
                <w:szCs w:val="18"/>
              </w:rPr>
              <w:t>Annual</w:t>
            </w:r>
            <w:r>
              <w:rPr>
                <w:i/>
                <w:sz w:val="16"/>
                <w:szCs w:val="18"/>
              </w:rPr>
              <w:t xml:space="preserve"> %</w:t>
            </w:r>
            <w:r>
              <w:rPr>
                <w:i/>
                <w:sz w:val="16"/>
                <w:szCs w:val="18"/>
              </w:rPr>
              <w:sym w:font="Webdings" w:char="F0EA"/>
            </w:r>
          </w:p>
        </w:tc>
        <w:tc>
          <w:tcPr>
            <w:tcW w:w="720" w:type="dxa"/>
            <w:tcBorders>
              <w:bottom w:val="single" w:sz="4" w:space="0" w:color="auto"/>
            </w:tcBorders>
            <w:shd w:val="clear" w:color="auto" w:fill="FFFFFF" w:themeFill="background1"/>
            <w:vAlign w:val="center"/>
          </w:tcPr>
          <w:p w14:paraId="70C62B0D" w14:textId="619719DF" w:rsidR="000A68F0" w:rsidRPr="000A68F0" w:rsidRDefault="000A68F0" w:rsidP="000A68F0">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2.34%</w:t>
            </w:r>
          </w:p>
        </w:tc>
        <w:tc>
          <w:tcPr>
            <w:tcW w:w="789" w:type="dxa"/>
            <w:tcBorders>
              <w:bottom w:val="single" w:sz="4" w:space="0" w:color="auto"/>
            </w:tcBorders>
            <w:shd w:val="clear" w:color="auto" w:fill="FFFFFF" w:themeFill="background1"/>
            <w:vAlign w:val="center"/>
          </w:tcPr>
          <w:p w14:paraId="093F54C3" w14:textId="323397EE" w:rsidR="000A68F0" w:rsidRPr="000A68F0" w:rsidRDefault="000A68F0" w:rsidP="000A68F0">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2.01%</w:t>
            </w:r>
          </w:p>
        </w:tc>
        <w:tc>
          <w:tcPr>
            <w:tcW w:w="750" w:type="dxa"/>
            <w:tcBorders>
              <w:bottom w:val="single" w:sz="4" w:space="0" w:color="auto"/>
            </w:tcBorders>
            <w:shd w:val="clear" w:color="auto" w:fill="FFFFFF" w:themeFill="background1"/>
            <w:vAlign w:val="center"/>
          </w:tcPr>
          <w:p w14:paraId="5DA367D9" w14:textId="58896770" w:rsidR="000A68F0" w:rsidRPr="000A68F0" w:rsidRDefault="000A68F0" w:rsidP="000A68F0">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1.81%</w:t>
            </w:r>
          </w:p>
        </w:tc>
        <w:tc>
          <w:tcPr>
            <w:tcW w:w="750" w:type="dxa"/>
            <w:tcBorders>
              <w:bottom w:val="single" w:sz="4" w:space="0" w:color="auto"/>
            </w:tcBorders>
            <w:shd w:val="clear" w:color="auto" w:fill="FFFFFF" w:themeFill="background1"/>
            <w:vAlign w:val="center"/>
          </w:tcPr>
          <w:p w14:paraId="60D3D3B6" w14:textId="2A8D00B4" w:rsidR="000A68F0" w:rsidRPr="000A68F0" w:rsidRDefault="000A68F0" w:rsidP="000A68F0">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2.19%</w:t>
            </w:r>
          </w:p>
        </w:tc>
        <w:tc>
          <w:tcPr>
            <w:tcW w:w="788" w:type="dxa"/>
            <w:tcBorders>
              <w:bottom w:val="single" w:sz="4" w:space="0" w:color="auto"/>
            </w:tcBorders>
            <w:shd w:val="clear" w:color="auto" w:fill="FFFFFF" w:themeFill="background1"/>
            <w:vAlign w:val="center"/>
          </w:tcPr>
          <w:p w14:paraId="396DCBD4" w14:textId="622460A8" w:rsidR="000A68F0" w:rsidRPr="000A68F0" w:rsidRDefault="000A68F0" w:rsidP="000A68F0">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2.43%</w:t>
            </w:r>
          </w:p>
        </w:tc>
        <w:tc>
          <w:tcPr>
            <w:tcW w:w="750" w:type="dxa"/>
            <w:tcBorders>
              <w:bottom w:val="single" w:sz="4" w:space="0" w:color="auto"/>
            </w:tcBorders>
            <w:shd w:val="clear" w:color="auto" w:fill="FFFFFF" w:themeFill="background1"/>
            <w:vAlign w:val="center"/>
          </w:tcPr>
          <w:p w14:paraId="44314E45" w14:textId="2A96198B" w:rsidR="000A68F0" w:rsidRPr="000A68F0" w:rsidRDefault="000A68F0" w:rsidP="000A68F0">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2.41%</w:t>
            </w:r>
          </w:p>
        </w:tc>
        <w:tc>
          <w:tcPr>
            <w:tcW w:w="788" w:type="dxa"/>
            <w:tcBorders>
              <w:bottom w:val="single" w:sz="4" w:space="0" w:color="auto"/>
            </w:tcBorders>
            <w:shd w:val="clear" w:color="auto" w:fill="FFFFFF" w:themeFill="background1"/>
            <w:vAlign w:val="center"/>
          </w:tcPr>
          <w:p w14:paraId="32948722" w14:textId="58B00301" w:rsidR="000A68F0" w:rsidRPr="000A68F0" w:rsidRDefault="000A68F0" w:rsidP="000A68F0">
            <w:pPr>
              <w:tabs>
                <w:tab w:val="left" w:pos="2268"/>
                <w:tab w:val="left" w:pos="4536"/>
                <w:tab w:val="left" w:pos="6804"/>
                <w:tab w:val="right" w:pos="9638"/>
              </w:tabs>
              <w:spacing w:before="40"/>
              <w:jc w:val="center"/>
              <w:rPr>
                <w:rFonts w:asciiTheme="majorHAnsi" w:hAnsiTheme="majorHAnsi" w:cs="Calibri"/>
                <w:color w:val="auto"/>
                <w:sz w:val="16"/>
                <w:szCs w:val="16"/>
              </w:rPr>
            </w:pPr>
            <w:r w:rsidRPr="000A68F0">
              <w:rPr>
                <w:rFonts w:asciiTheme="majorHAnsi" w:hAnsiTheme="majorHAnsi" w:cs="Calibri Light"/>
                <w:sz w:val="16"/>
                <w:szCs w:val="16"/>
              </w:rPr>
              <w:t>2.26%</w:t>
            </w:r>
          </w:p>
        </w:tc>
        <w:tc>
          <w:tcPr>
            <w:tcW w:w="681" w:type="dxa"/>
            <w:gridSpan w:val="2"/>
            <w:tcBorders>
              <w:bottom w:val="single" w:sz="4" w:space="0" w:color="auto"/>
            </w:tcBorders>
            <w:shd w:val="clear" w:color="auto" w:fill="FFFFFF" w:themeFill="background1"/>
            <w:vAlign w:val="center"/>
          </w:tcPr>
          <w:p w14:paraId="0710E392" w14:textId="3286C5E7" w:rsidR="000A68F0" w:rsidRPr="000A68F0" w:rsidRDefault="000A68F0" w:rsidP="000A68F0">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0A68F0">
              <w:rPr>
                <w:rFonts w:asciiTheme="majorHAnsi" w:hAnsiTheme="majorHAnsi" w:cs="Calibri Light"/>
                <w:color w:val="808080"/>
                <w:sz w:val="16"/>
                <w:szCs w:val="16"/>
              </w:rPr>
              <w:t>2.05%</w:t>
            </w:r>
          </w:p>
        </w:tc>
        <w:tc>
          <w:tcPr>
            <w:tcW w:w="681" w:type="dxa"/>
            <w:tcBorders>
              <w:bottom w:val="single" w:sz="4" w:space="0" w:color="auto"/>
            </w:tcBorders>
            <w:shd w:val="clear" w:color="auto" w:fill="FFFFFF" w:themeFill="background1"/>
            <w:vAlign w:val="center"/>
          </w:tcPr>
          <w:p w14:paraId="29691437" w14:textId="2BD85D39" w:rsidR="000A68F0" w:rsidRPr="000A68F0" w:rsidRDefault="000A68F0" w:rsidP="000A68F0">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0A68F0">
              <w:rPr>
                <w:rFonts w:asciiTheme="majorHAnsi" w:hAnsiTheme="majorHAnsi" w:cs="Calibri Light"/>
                <w:color w:val="808080"/>
                <w:sz w:val="16"/>
                <w:szCs w:val="16"/>
              </w:rPr>
              <w:t>1.91%</w:t>
            </w:r>
          </w:p>
        </w:tc>
        <w:tc>
          <w:tcPr>
            <w:tcW w:w="788" w:type="dxa"/>
            <w:tcBorders>
              <w:bottom w:val="single" w:sz="4" w:space="0" w:color="auto"/>
            </w:tcBorders>
            <w:shd w:val="clear" w:color="auto" w:fill="FFFFFF" w:themeFill="background1"/>
            <w:vAlign w:val="center"/>
          </w:tcPr>
          <w:p w14:paraId="5BA75985" w14:textId="26865C5E" w:rsidR="000A68F0" w:rsidRPr="000A68F0" w:rsidRDefault="000A68F0" w:rsidP="000A68F0">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0A68F0">
              <w:rPr>
                <w:rFonts w:asciiTheme="majorHAnsi" w:hAnsiTheme="majorHAnsi" w:cs="Calibri Light"/>
                <w:color w:val="808080"/>
                <w:sz w:val="16"/>
                <w:szCs w:val="16"/>
              </w:rPr>
              <w:t>1.91%</w:t>
            </w:r>
          </w:p>
        </w:tc>
        <w:tc>
          <w:tcPr>
            <w:tcW w:w="681" w:type="dxa"/>
            <w:tcBorders>
              <w:bottom w:val="single" w:sz="4" w:space="0" w:color="auto"/>
            </w:tcBorders>
            <w:shd w:val="clear" w:color="auto" w:fill="FFFFFF" w:themeFill="background1"/>
            <w:vAlign w:val="center"/>
          </w:tcPr>
          <w:p w14:paraId="2DF6FEB4" w14:textId="0633A95E" w:rsidR="000A68F0" w:rsidRPr="000A68F0" w:rsidRDefault="000A68F0" w:rsidP="000A68F0">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0A68F0">
              <w:rPr>
                <w:rFonts w:asciiTheme="majorHAnsi" w:hAnsiTheme="majorHAnsi" w:cs="Calibri Light"/>
                <w:color w:val="808080"/>
                <w:sz w:val="16"/>
                <w:szCs w:val="16"/>
              </w:rPr>
              <w:t>1.91%</w:t>
            </w:r>
          </w:p>
        </w:tc>
        <w:tc>
          <w:tcPr>
            <w:tcW w:w="681" w:type="dxa"/>
            <w:tcBorders>
              <w:bottom w:val="single" w:sz="4" w:space="0" w:color="auto"/>
            </w:tcBorders>
            <w:shd w:val="clear" w:color="auto" w:fill="FFFFFF" w:themeFill="background1"/>
            <w:vAlign w:val="center"/>
          </w:tcPr>
          <w:p w14:paraId="77960EBD" w14:textId="047B1F49" w:rsidR="000A68F0" w:rsidRPr="000A68F0" w:rsidRDefault="000A68F0" w:rsidP="000A68F0">
            <w:pPr>
              <w:tabs>
                <w:tab w:val="left" w:pos="2268"/>
                <w:tab w:val="left" w:pos="4536"/>
                <w:tab w:val="left" w:pos="6804"/>
                <w:tab w:val="right" w:pos="9638"/>
              </w:tabs>
              <w:spacing w:before="40"/>
              <w:jc w:val="center"/>
              <w:rPr>
                <w:rFonts w:asciiTheme="majorHAnsi" w:hAnsiTheme="majorHAnsi" w:cs="Calibri"/>
                <w:color w:val="808080" w:themeColor="background1" w:themeShade="80"/>
                <w:sz w:val="16"/>
                <w:szCs w:val="16"/>
              </w:rPr>
            </w:pPr>
            <w:r w:rsidRPr="000A68F0">
              <w:rPr>
                <w:rFonts w:asciiTheme="majorHAnsi" w:hAnsiTheme="majorHAnsi" w:cs="Calibri Light"/>
                <w:color w:val="808080"/>
                <w:sz w:val="16"/>
                <w:szCs w:val="16"/>
              </w:rPr>
              <w:t>1.91%</w:t>
            </w:r>
          </w:p>
        </w:tc>
      </w:tr>
      <w:tr w:rsidR="00A65C8C" w:rsidRPr="00F0560A" w14:paraId="647A3524" w14:textId="65E25544" w:rsidTr="001327F9">
        <w:trPr>
          <w:cnfStyle w:val="000000010000" w:firstRow="0" w:lastRow="0" w:firstColumn="0" w:lastColumn="0" w:oddVBand="0" w:evenVBand="0" w:oddHBand="0" w:evenHBand="1" w:firstRowFirstColumn="0" w:firstRowLastColumn="0" w:lastRowFirstColumn="0" w:lastRowLastColumn="0"/>
          <w:trHeight w:val="170"/>
        </w:trPr>
        <w:tc>
          <w:tcPr>
            <w:tcW w:w="1091" w:type="dxa"/>
            <w:tcBorders>
              <w:top w:val="single" w:sz="4" w:space="0" w:color="808080" w:themeColor="background1" w:themeShade="80"/>
            </w:tcBorders>
            <w:shd w:val="clear" w:color="auto" w:fill="FFFFFF" w:themeFill="background1"/>
          </w:tcPr>
          <w:p w14:paraId="2A7EE7A9" w14:textId="1CF08F44" w:rsidR="00242F2B" w:rsidRPr="008F663E" w:rsidRDefault="00242F2B" w:rsidP="00242F2B">
            <w:pPr>
              <w:tabs>
                <w:tab w:val="left" w:pos="2268"/>
                <w:tab w:val="left" w:pos="4536"/>
                <w:tab w:val="left" w:pos="6804"/>
                <w:tab w:val="right" w:pos="9638"/>
              </w:tabs>
              <w:spacing w:before="40"/>
              <w:jc w:val="center"/>
              <w:rPr>
                <w:sz w:val="16"/>
                <w:szCs w:val="18"/>
              </w:rPr>
            </w:pPr>
            <w:r w:rsidRPr="008F663E">
              <w:rPr>
                <w:sz w:val="16"/>
                <w:szCs w:val="18"/>
              </w:rPr>
              <w:t>Non-residen</w:t>
            </w:r>
            <w:r w:rsidRPr="00D61D56">
              <w:rPr>
                <w:sz w:val="16"/>
                <w:szCs w:val="18"/>
              </w:rPr>
              <w:t>ti</w:t>
            </w:r>
            <w:r w:rsidR="001327F9" w:rsidRPr="00DC60BE">
              <w:rPr>
                <w:sz w:val="16"/>
                <w:szCs w:val="18"/>
              </w:rPr>
              <w:t>al</w:t>
            </w:r>
            <w:r w:rsidR="001327F9" w:rsidRPr="004A457C">
              <w:rPr>
                <w:sz w:val="16"/>
                <w:szCs w:val="18"/>
                <w:vertAlign w:val="superscript"/>
              </w:rPr>
              <w:t>a</w:t>
            </w:r>
          </w:p>
        </w:tc>
        <w:tc>
          <w:tcPr>
            <w:tcW w:w="720" w:type="dxa"/>
            <w:tcBorders>
              <w:top w:val="single" w:sz="4" w:space="0" w:color="808080" w:themeColor="background1" w:themeShade="80"/>
            </w:tcBorders>
            <w:shd w:val="clear" w:color="auto" w:fill="FFFFFF" w:themeFill="background1"/>
            <w:vAlign w:val="center"/>
          </w:tcPr>
          <w:p w14:paraId="1434B631" w14:textId="7BDF1D77"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158.6</w:t>
            </w:r>
          </w:p>
        </w:tc>
        <w:tc>
          <w:tcPr>
            <w:tcW w:w="789" w:type="dxa"/>
            <w:tcBorders>
              <w:top w:val="single" w:sz="4" w:space="0" w:color="808080" w:themeColor="background1" w:themeShade="80"/>
            </w:tcBorders>
            <w:shd w:val="clear" w:color="auto" w:fill="FFFFFF" w:themeFill="background1"/>
            <w:vAlign w:val="center"/>
          </w:tcPr>
          <w:p w14:paraId="618A007B" w14:textId="397A5B70"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161.6</w:t>
            </w:r>
          </w:p>
        </w:tc>
        <w:tc>
          <w:tcPr>
            <w:tcW w:w="750" w:type="dxa"/>
            <w:tcBorders>
              <w:top w:val="single" w:sz="4" w:space="0" w:color="808080" w:themeColor="background1" w:themeShade="80"/>
            </w:tcBorders>
            <w:shd w:val="clear" w:color="auto" w:fill="FFFFFF" w:themeFill="background1"/>
            <w:vAlign w:val="center"/>
          </w:tcPr>
          <w:p w14:paraId="06415078" w14:textId="26129F3F"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164.4</w:t>
            </w:r>
          </w:p>
        </w:tc>
        <w:tc>
          <w:tcPr>
            <w:tcW w:w="750" w:type="dxa"/>
            <w:tcBorders>
              <w:top w:val="single" w:sz="4" w:space="0" w:color="808080" w:themeColor="background1" w:themeShade="80"/>
            </w:tcBorders>
            <w:shd w:val="clear" w:color="auto" w:fill="FFFFFF" w:themeFill="background1"/>
            <w:vAlign w:val="center"/>
          </w:tcPr>
          <w:p w14:paraId="12B8C0A5" w14:textId="3373F945"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w:color w:val="auto"/>
                <w:sz w:val="16"/>
                <w:szCs w:val="16"/>
              </w:rPr>
            </w:pPr>
            <w:r w:rsidRPr="000A68F0">
              <w:rPr>
                <w:rFonts w:asciiTheme="majorHAnsi" w:hAnsiTheme="majorHAnsi"/>
                <w:color w:val="000000"/>
                <w:sz w:val="16"/>
                <w:szCs w:val="16"/>
              </w:rPr>
              <w:t>167.1</w:t>
            </w:r>
          </w:p>
        </w:tc>
        <w:tc>
          <w:tcPr>
            <w:tcW w:w="788" w:type="dxa"/>
            <w:tcBorders>
              <w:top w:val="single" w:sz="4" w:space="0" w:color="808080" w:themeColor="background1" w:themeShade="80"/>
            </w:tcBorders>
            <w:shd w:val="clear" w:color="auto" w:fill="FFFFFF" w:themeFill="background1"/>
            <w:vAlign w:val="center"/>
          </w:tcPr>
          <w:p w14:paraId="54C3447E" w14:textId="032EAD8D"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w:color w:val="auto"/>
                <w:sz w:val="16"/>
                <w:szCs w:val="16"/>
              </w:rPr>
            </w:pPr>
            <w:r w:rsidRPr="000A68F0">
              <w:rPr>
                <w:rFonts w:asciiTheme="majorHAnsi" w:hAnsiTheme="majorHAnsi"/>
                <w:color w:val="000000"/>
                <w:sz w:val="16"/>
                <w:szCs w:val="16"/>
              </w:rPr>
              <w:t>169.9</w:t>
            </w:r>
          </w:p>
        </w:tc>
        <w:tc>
          <w:tcPr>
            <w:tcW w:w="750" w:type="dxa"/>
            <w:tcBorders>
              <w:top w:val="single" w:sz="4" w:space="0" w:color="808080" w:themeColor="background1" w:themeShade="80"/>
            </w:tcBorders>
            <w:shd w:val="clear" w:color="auto" w:fill="FFFFFF" w:themeFill="background1"/>
            <w:vAlign w:val="center"/>
          </w:tcPr>
          <w:p w14:paraId="62278BB5" w14:textId="30C4B9C3"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172.7</w:t>
            </w:r>
          </w:p>
        </w:tc>
        <w:tc>
          <w:tcPr>
            <w:tcW w:w="788" w:type="dxa"/>
            <w:tcBorders>
              <w:top w:val="single" w:sz="4" w:space="0" w:color="808080" w:themeColor="background1" w:themeShade="80"/>
            </w:tcBorders>
            <w:shd w:val="clear" w:color="auto" w:fill="FFFFFF" w:themeFill="background1"/>
            <w:vAlign w:val="center"/>
          </w:tcPr>
          <w:p w14:paraId="22279B36" w14:textId="061748E2"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175.7</w:t>
            </w:r>
          </w:p>
        </w:tc>
        <w:tc>
          <w:tcPr>
            <w:tcW w:w="681" w:type="dxa"/>
            <w:gridSpan w:val="2"/>
            <w:tcBorders>
              <w:top w:val="single" w:sz="4" w:space="0" w:color="808080" w:themeColor="background1" w:themeShade="80"/>
            </w:tcBorders>
            <w:shd w:val="clear" w:color="auto" w:fill="FFFFFF" w:themeFill="background1"/>
            <w:vAlign w:val="center"/>
          </w:tcPr>
          <w:p w14:paraId="66FF1315" w14:textId="4653C4D1"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178.8</w:t>
            </w:r>
          </w:p>
        </w:tc>
        <w:tc>
          <w:tcPr>
            <w:tcW w:w="681" w:type="dxa"/>
            <w:tcBorders>
              <w:top w:val="single" w:sz="4" w:space="0" w:color="808080" w:themeColor="background1" w:themeShade="80"/>
            </w:tcBorders>
            <w:shd w:val="clear" w:color="auto" w:fill="FFFFFF" w:themeFill="background1"/>
            <w:vAlign w:val="center"/>
          </w:tcPr>
          <w:p w14:paraId="15146984" w14:textId="16B2610B"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182.2</w:t>
            </w:r>
          </w:p>
        </w:tc>
        <w:tc>
          <w:tcPr>
            <w:tcW w:w="788" w:type="dxa"/>
            <w:tcBorders>
              <w:top w:val="single" w:sz="4" w:space="0" w:color="808080" w:themeColor="background1" w:themeShade="80"/>
            </w:tcBorders>
            <w:shd w:val="clear" w:color="auto" w:fill="FFFFFF" w:themeFill="background1"/>
            <w:vAlign w:val="center"/>
          </w:tcPr>
          <w:p w14:paraId="3FF8BFDB" w14:textId="544191AD"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185.7</w:t>
            </w:r>
          </w:p>
        </w:tc>
        <w:tc>
          <w:tcPr>
            <w:tcW w:w="681" w:type="dxa"/>
            <w:tcBorders>
              <w:top w:val="single" w:sz="4" w:space="0" w:color="808080" w:themeColor="background1" w:themeShade="80"/>
            </w:tcBorders>
            <w:shd w:val="clear" w:color="auto" w:fill="FFFFFF" w:themeFill="background1"/>
            <w:vAlign w:val="center"/>
          </w:tcPr>
          <w:p w14:paraId="5593B4DD" w14:textId="727E79E7"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189.3</w:t>
            </w:r>
          </w:p>
        </w:tc>
        <w:tc>
          <w:tcPr>
            <w:tcW w:w="681" w:type="dxa"/>
            <w:tcBorders>
              <w:top w:val="single" w:sz="4" w:space="0" w:color="808080" w:themeColor="background1" w:themeShade="80"/>
            </w:tcBorders>
            <w:shd w:val="clear" w:color="auto" w:fill="FFFFFF" w:themeFill="background1"/>
            <w:vAlign w:val="center"/>
          </w:tcPr>
          <w:p w14:paraId="36EE08B1" w14:textId="7F7B214D"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000000"/>
                <w:sz w:val="16"/>
                <w:szCs w:val="16"/>
              </w:rPr>
            </w:pPr>
            <w:r w:rsidRPr="00242F2B">
              <w:rPr>
                <w:rFonts w:asciiTheme="majorHAnsi" w:hAnsiTheme="majorHAnsi"/>
                <w:color w:val="000000"/>
                <w:sz w:val="16"/>
                <w:szCs w:val="16"/>
              </w:rPr>
              <w:t>192.9</w:t>
            </w:r>
          </w:p>
        </w:tc>
      </w:tr>
      <w:tr w:rsidR="00A65C8C" w:rsidRPr="00161450" w14:paraId="19A23644" w14:textId="77777777" w:rsidTr="001327F9">
        <w:trPr>
          <w:trHeight w:val="113"/>
        </w:trPr>
        <w:tc>
          <w:tcPr>
            <w:tcW w:w="1091" w:type="dxa"/>
            <w:shd w:val="clear" w:color="auto" w:fill="FFFFFF" w:themeFill="background1"/>
          </w:tcPr>
          <w:p w14:paraId="26064166" w14:textId="362711FF" w:rsidR="00242F2B" w:rsidRPr="00AC7E5C" w:rsidRDefault="00242F2B" w:rsidP="00242F2B">
            <w:pPr>
              <w:tabs>
                <w:tab w:val="left" w:pos="2268"/>
                <w:tab w:val="left" w:pos="4536"/>
                <w:tab w:val="left" w:pos="6804"/>
                <w:tab w:val="right" w:pos="9638"/>
              </w:tabs>
              <w:spacing w:before="40"/>
              <w:jc w:val="center"/>
              <w:rPr>
                <w:sz w:val="16"/>
                <w:szCs w:val="18"/>
              </w:rPr>
            </w:pPr>
            <w:r w:rsidRPr="00AC7E5C">
              <w:rPr>
                <w:i/>
                <w:sz w:val="16"/>
                <w:szCs w:val="18"/>
              </w:rPr>
              <w:t xml:space="preserve">Annual </w:t>
            </w:r>
            <w:r>
              <w:rPr>
                <w:i/>
                <w:sz w:val="16"/>
                <w:szCs w:val="18"/>
              </w:rPr>
              <w:t>%</w:t>
            </w:r>
            <w:r>
              <w:rPr>
                <w:i/>
                <w:sz w:val="16"/>
                <w:szCs w:val="18"/>
              </w:rPr>
              <w:sym w:font="Webdings" w:char="F0EA"/>
            </w:r>
          </w:p>
        </w:tc>
        <w:tc>
          <w:tcPr>
            <w:tcW w:w="720" w:type="dxa"/>
            <w:shd w:val="clear" w:color="auto" w:fill="FFFFFF" w:themeFill="background1"/>
            <w:vAlign w:val="center"/>
          </w:tcPr>
          <w:p w14:paraId="7ED342AA" w14:textId="53B4D322"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2.12</w:t>
            </w:r>
            <w:r w:rsidR="00242F2B" w:rsidRPr="000A68F0">
              <w:rPr>
                <w:rFonts w:asciiTheme="majorHAnsi" w:hAnsiTheme="majorHAnsi"/>
                <w:sz w:val="16"/>
                <w:szCs w:val="16"/>
              </w:rPr>
              <w:t>%</w:t>
            </w:r>
          </w:p>
        </w:tc>
        <w:tc>
          <w:tcPr>
            <w:tcW w:w="789" w:type="dxa"/>
            <w:shd w:val="clear" w:color="auto" w:fill="FFFFFF" w:themeFill="background1"/>
            <w:vAlign w:val="center"/>
          </w:tcPr>
          <w:p w14:paraId="5907B1CE" w14:textId="5B14985D"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1.86</w:t>
            </w:r>
            <w:r w:rsidR="00242F2B" w:rsidRPr="000A68F0">
              <w:rPr>
                <w:rFonts w:asciiTheme="majorHAnsi" w:hAnsiTheme="majorHAnsi"/>
                <w:sz w:val="16"/>
                <w:szCs w:val="16"/>
              </w:rPr>
              <w:t>%</w:t>
            </w:r>
          </w:p>
        </w:tc>
        <w:tc>
          <w:tcPr>
            <w:tcW w:w="750" w:type="dxa"/>
            <w:shd w:val="clear" w:color="auto" w:fill="FFFFFF" w:themeFill="background1"/>
            <w:vAlign w:val="center"/>
          </w:tcPr>
          <w:p w14:paraId="173D1E2E" w14:textId="40261FE5"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1.74</w:t>
            </w:r>
            <w:r w:rsidR="00242F2B" w:rsidRPr="000A68F0">
              <w:rPr>
                <w:rFonts w:asciiTheme="majorHAnsi" w:hAnsiTheme="majorHAnsi"/>
                <w:sz w:val="16"/>
                <w:szCs w:val="16"/>
              </w:rPr>
              <w:t>%</w:t>
            </w:r>
          </w:p>
        </w:tc>
        <w:tc>
          <w:tcPr>
            <w:tcW w:w="750" w:type="dxa"/>
            <w:shd w:val="clear" w:color="auto" w:fill="FFFFFF" w:themeFill="background1"/>
            <w:vAlign w:val="center"/>
          </w:tcPr>
          <w:p w14:paraId="1EBB853B" w14:textId="11A2748D"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1.67</w:t>
            </w:r>
            <w:r w:rsidR="00242F2B" w:rsidRPr="000A68F0">
              <w:rPr>
                <w:rFonts w:asciiTheme="majorHAnsi" w:hAnsiTheme="majorHAnsi"/>
                <w:sz w:val="16"/>
                <w:szCs w:val="16"/>
              </w:rPr>
              <w:t>%</w:t>
            </w:r>
          </w:p>
        </w:tc>
        <w:tc>
          <w:tcPr>
            <w:tcW w:w="788" w:type="dxa"/>
            <w:shd w:val="clear" w:color="auto" w:fill="FFFFFF" w:themeFill="background1"/>
            <w:vAlign w:val="center"/>
          </w:tcPr>
          <w:p w14:paraId="1AF2FCF5" w14:textId="205E0F54"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1.65</w:t>
            </w:r>
            <w:r w:rsidR="00242F2B" w:rsidRPr="000A68F0">
              <w:rPr>
                <w:rFonts w:asciiTheme="majorHAnsi" w:hAnsiTheme="majorHAnsi"/>
                <w:sz w:val="16"/>
                <w:szCs w:val="16"/>
              </w:rPr>
              <w:t>%</w:t>
            </w:r>
          </w:p>
        </w:tc>
        <w:tc>
          <w:tcPr>
            <w:tcW w:w="750" w:type="dxa"/>
            <w:shd w:val="clear" w:color="auto" w:fill="FFFFFF" w:themeFill="background1"/>
            <w:vAlign w:val="center"/>
          </w:tcPr>
          <w:p w14:paraId="76DEF248" w14:textId="537ED5A4"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1.68</w:t>
            </w:r>
            <w:r w:rsidR="00242F2B" w:rsidRPr="000A68F0">
              <w:rPr>
                <w:rFonts w:asciiTheme="majorHAnsi" w:hAnsiTheme="majorHAnsi"/>
                <w:sz w:val="16"/>
                <w:szCs w:val="16"/>
              </w:rPr>
              <w:t>%</w:t>
            </w:r>
          </w:p>
        </w:tc>
        <w:tc>
          <w:tcPr>
            <w:tcW w:w="788" w:type="dxa"/>
            <w:shd w:val="clear" w:color="auto" w:fill="FFFFFF" w:themeFill="background1"/>
            <w:vAlign w:val="center"/>
          </w:tcPr>
          <w:p w14:paraId="6201A599" w14:textId="43D6E366" w:rsidR="00242F2B" w:rsidRPr="000A68F0" w:rsidRDefault="00A65C8C" w:rsidP="00242F2B">
            <w:pPr>
              <w:tabs>
                <w:tab w:val="left" w:pos="2268"/>
                <w:tab w:val="left" w:pos="4536"/>
                <w:tab w:val="left" w:pos="6804"/>
                <w:tab w:val="right" w:pos="9638"/>
              </w:tabs>
              <w:spacing w:before="40"/>
              <w:jc w:val="center"/>
              <w:rPr>
                <w:rFonts w:asciiTheme="majorHAnsi" w:hAnsiTheme="majorHAnsi"/>
                <w:color w:val="auto"/>
                <w:sz w:val="16"/>
                <w:szCs w:val="16"/>
              </w:rPr>
            </w:pPr>
            <w:r>
              <w:rPr>
                <w:rFonts w:asciiTheme="majorHAnsi" w:hAnsiTheme="majorHAnsi"/>
                <w:sz w:val="16"/>
                <w:szCs w:val="16"/>
              </w:rPr>
              <w:t>1.71</w:t>
            </w:r>
            <w:r w:rsidR="00242F2B" w:rsidRPr="000A68F0">
              <w:rPr>
                <w:rFonts w:asciiTheme="majorHAnsi" w:hAnsiTheme="majorHAnsi"/>
                <w:sz w:val="16"/>
                <w:szCs w:val="16"/>
              </w:rPr>
              <w:t>%</w:t>
            </w:r>
          </w:p>
        </w:tc>
        <w:tc>
          <w:tcPr>
            <w:tcW w:w="681" w:type="dxa"/>
            <w:gridSpan w:val="2"/>
            <w:shd w:val="clear" w:color="auto" w:fill="FFFFFF" w:themeFill="background1"/>
            <w:vAlign w:val="center"/>
          </w:tcPr>
          <w:p w14:paraId="743AB8B8" w14:textId="25DE8C55" w:rsidR="00242F2B" w:rsidRPr="000A68F0" w:rsidRDefault="00A65C8C"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Pr>
                <w:rFonts w:asciiTheme="majorHAnsi" w:hAnsiTheme="majorHAnsi"/>
                <w:sz w:val="16"/>
                <w:szCs w:val="16"/>
              </w:rPr>
              <w:t>1.75</w:t>
            </w:r>
            <w:r w:rsidR="00242F2B" w:rsidRPr="000A68F0">
              <w:rPr>
                <w:rFonts w:asciiTheme="majorHAnsi" w:hAnsiTheme="majorHAnsi"/>
                <w:sz w:val="16"/>
                <w:szCs w:val="16"/>
              </w:rPr>
              <w:t>%</w:t>
            </w:r>
          </w:p>
        </w:tc>
        <w:tc>
          <w:tcPr>
            <w:tcW w:w="681" w:type="dxa"/>
            <w:shd w:val="clear" w:color="auto" w:fill="FFFFFF" w:themeFill="background1"/>
            <w:vAlign w:val="center"/>
          </w:tcPr>
          <w:p w14:paraId="41F5FCBF" w14:textId="7A819C66"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sz w:val="16"/>
                <w:szCs w:val="16"/>
              </w:rPr>
              <w:t>1.91%</w:t>
            </w:r>
          </w:p>
        </w:tc>
        <w:tc>
          <w:tcPr>
            <w:tcW w:w="788" w:type="dxa"/>
            <w:shd w:val="clear" w:color="auto" w:fill="FFFFFF" w:themeFill="background1"/>
            <w:vAlign w:val="center"/>
          </w:tcPr>
          <w:p w14:paraId="22047520" w14:textId="5959EDEA"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sz w:val="16"/>
                <w:szCs w:val="16"/>
              </w:rPr>
              <w:t>1.91%</w:t>
            </w:r>
          </w:p>
        </w:tc>
        <w:tc>
          <w:tcPr>
            <w:tcW w:w="681" w:type="dxa"/>
            <w:shd w:val="clear" w:color="auto" w:fill="FFFFFF" w:themeFill="background1"/>
            <w:vAlign w:val="center"/>
          </w:tcPr>
          <w:p w14:paraId="0BCD5864" w14:textId="6A090365"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sz w:val="16"/>
                <w:szCs w:val="16"/>
              </w:rPr>
              <w:t>1.91%</w:t>
            </w:r>
          </w:p>
        </w:tc>
        <w:tc>
          <w:tcPr>
            <w:tcW w:w="681" w:type="dxa"/>
            <w:shd w:val="clear" w:color="auto" w:fill="FFFFFF" w:themeFill="background1"/>
            <w:vAlign w:val="center"/>
          </w:tcPr>
          <w:p w14:paraId="5FC4BD62" w14:textId="31B98694"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000000"/>
                <w:sz w:val="16"/>
                <w:szCs w:val="16"/>
              </w:rPr>
            </w:pPr>
            <w:r w:rsidRPr="00242F2B">
              <w:rPr>
                <w:rFonts w:asciiTheme="majorHAnsi" w:hAnsiTheme="majorHAnsi"/>
                <w:color w:val="000000"/>
                <w:sz w:val="16"/>
                <w:szCs w:val="16"/>
              </w:rPr>
              <w:t>1.91%</w:t>
            </w:r>
          </w:p>
        </w:tc>
      </w:tr>
      <w:tr w:rsidR="00A65C8C" w:rsidRPr="00F0560A" w14:paraId="7A373A59" w14:textId="64D032DC" w:rsidTr="001327F9">
        <w:trPr>
          <w:cnfStyle w:val="000000010000" w:firstRow="0" w:lastRow="0" w:firstColumn="0" w:lastColumn="0" w:oddVBand="0" w:evenVBand="0" w:oddHBand="0" w:evenHBand="1" w:firstRowFirstColumn="0" w:firstRowLastColumn="0" w:lastRowFirstColumn="0" w:lastRowLastColumn="0"/>
          <w:trHeight w:val="170"/>
        </w:trPr>
        <w:tc>
          <w:tcPr>
            <w:tcW w:w="1091" w:type="dxa"/>
            <w:shd w:val="clear" w:color="auto" w:fill="FFFFFF" w:themeFill="background1"/>
          </w:tcPr>
          <w:p w14:paraId="3F558DB4" w14:textId="0BA0A5B0" w:rsidR="00242F2B" w:rsidRPr="008F663E" w:rsidRDefault="00242F2B" w:rsidP="00242F2B">
            <w:pPr>
              <w:tabs>
                <w:tab w:val="left" w:pos="2268"/>
                <w:tab w:val="left" w:pos="4536"/>
                <w:tab w:val="left" w:pos="6804"/>
                <w:tab w:val="right" w:pos="9638"/>
              </w:tabs>
              <w:spacing w:before="40"/>
              <w:jc w:val="center"/>
              <w:rPr>
                <w:sz w:val="16"/>
                <w:szCs w:val="18"/>
              </w:rPr>
            </w:pPr>
            <w:r w:rsidRPr="008F663E">
              <w:rPr>
                <w:sz w:val="16"/>
                <w:szCs w:val="18"/>
              </w:rPr>
              <w:t>Rural</w:t>
            </w:r>
          </w:p>
        </w:tc>
        <w:tc>
          <w:tcPr>
            <w:tcW w:w="720" w:type="dxa"/>
            <w:shd w:val="clear" w:color="auto" w:fill="FFFFFF" w:themeFill="background1"/>
            <w:vAlign w:val="center"/>
          </w:tcPr>
          <w:p w14:paraId="7902275E" w14:textId="647D4AD8"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110.5</w:t>
            </w:r>
          </w:p>
        </w:tc>
        <w:tc>
          <w:tcPr>
            <w:tcW w:w="789" w:type="dxa"/>
            <w:shd w:val="clear" w:color="auto" w:fill="FFFFFF" w:themeFill="background1"/>
            <w:vAlign w:val="center"/>
          </w:tcPr>
          <w:p w14:paraId="502A143F" w14:textId="506C111E"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111.9</w:t>
            </w:r>
          </w:p>
        </w:tc>
        <w:tc>
          <w:tcPr>
            <w:tcW w:w="750" w:type="dxa"/>
            <w:shd w:val="clear" w:color="auto" w:fill="FFFFFF" w:themeFill="background1"/>
            <w:vAlign w:val="center"/>
          </w:tcPr>
          <w:p w14:paraId="79579744" w14:textId="1E5167D4"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114.0</w:t>
            </w:r>
          </w:p>
        </w:tc>
        <w:tc>
          <w:tcPr>
            <w:tcW w:w="750" w:type="dxa"/>
            <w:shd w:val="clear" w:color="auto" w:fill="FFFFFF" w:themeFill="background1"/>
            <w:vAlign w:val="center"/>
          </w:tcPr>
          <w:p w14:paraId="3052F880" w14:textId="560EB34C"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116.5</w:t>
            </w:r>
          </w:p>
        </w:tc>
        <w:tc>
          <w:tcPr>
            <w:tcW w:w="788" w:type="dxa"/>
            <w:shd w:val="clear" w:color="auto" w:fill="FFFFFF" w:themeFill="background1"/>
            <w:vAlign w:val="center"/>
          </w:tcPr>
          <w:p w14:paraId="7A141672" w14:textId="034A315C"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119.3</w:t>
            </w:r>
          </w:p>
        </w:tc>
        <w:tc>
          <w:tcPr>
            <w:tcW w:w="750" w:type="dxa"/>
            <w:shd w:val="clear" w:color="auto" w:fill="FFFFFF" w:themeFill="background1"/>
            <w:vAlign w:val="center"/>
          </w:tcPr>
          <w:p w14:paraId="6FAE0C59" w14:textId="4DCBE0E8"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122.2</w:t>
            </w:r>
          </w:p>
        </w:tc>
        <w:tc>
          <w:tcPr>
            <w:tcW w:w="788" w:type="dxa"/>
            <w:shd w:val="clear" w:color="auto" w:fill="FFFFFF" w:themeFill="background1"/>
            <w:vAlign w:val="center"/>
          </w:tcPr>
          <w:p w14:paraId="031C92C5" w14:textId="49471A46"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color w:val="000000"/>
                <w:sz w:val="16"/>
                <w:szCs w:val="16"/>
              </w:rPr>
              <w:t>124.9</w:t>
            </w:r>
          </w:p>
        </w:tc>
        <w:tc>
          <w:tcPr>
            <w:tcW w:w="681" w:type="dxa"/>
            <w:gridSpan w:val="2"/>
            <w:shd w:val="clear" w:color="auto" w:fill="FFFFFF" w:themeFill="background1"/>
            <w:vAlign w:val="center"/>
          </w:tcPr>
          <w:p w14:paraId="2FC710B8" w14:textId="57A6608C"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127.5</w:t>
            </w:r>
          </w:p>
        </w:tc>
        <w:tc>
          <w:tcPr>
            <w:tcW w:w="681" w:type="dxa"/>
            <w:shd w:val="clear" w:color="auto" w:fill="FFFFFF" w:themeFill="background1"/>
            <w:vAlign w:val="center"/>
          </w:tcPr>
          <w:p w14:paraId="0C7EBA66" w14:textId="429906A1"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129.9</w:t>
            </w:r>
          </w:p>
        </w:tc>
        <w:tc>
          <w:tcPr>
            <w:tcW w:w="788" w:type="dxa"/>
            <w:shd w:val="clear" w:color="auto" w:fill="FFFFFF" w:themeFill="background1"/>
            <w:vAlign w:val="center"/>
          </w:tcPr>
          <w:p w14:paraId="57D58CB2" w14:textId="33C49E57"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132.4</w:t>
            </w:r>
          </w:p>
        </w:tc>
        <w:tc>
          <w:tcPr>
            <w:tcW w:w="681" w:type="dxa"/>
            <w:shd w:val="clear" w:color="auto" w:fill="FFFFFF" w:themeFill="background1"/>
            <w:vAlign w:val="center"/>
          </w:tcPr>
          <w:p w14:paraId="599BA4D3" w14:textId="7C2EE138"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135.0</w:t>
            </w:r>
          </w:p>
        </w:tc>
        <w:tc>
          <w:tcPr>
            <w:tcW w:w="681" w:type="dxa"/>
            <w:shd w:val="clear" w:color="auto" w:fill="FFFFFF" w:themeFill="background1"/>
            <w:vAlign w:val="center"/>
          </w:tcPr>
          <w:p w14:paraId="223C037B" w14:textId="1A770BF0"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808080" w:themeColor="background1" w:themeShade="80"/>
                <w:sz w:val="16"/>
                <w:szCs w:val="16"/>
              </w:rPr>
            </w:pPr>
            <w:r w:rsidRPr="000A68F0">
              <w:rPr>
                <w:rFonts w:asciiTheme="majorHAnsi" w:hAnsiTheme="majorHAnsi"/>
                <w:color w:val="000000"/>
                <w:sz w:val="16"/>
                <w:szCs w:val="16"/>
              </w:rPr>
              <w:t>137.5</w:t>
            </w:r>
          </w:p>
        </w:tc>
      </w:tr>
      <w:tr w:rsidR="00A65C8C" w:rsidRPr="00F0560A" w14:paraId="6B509E23" w14:textId="77777777" w:rsidTr="001327F9">
        <w:trPr>
          <w:trHeight w:val="170"/>
        </w:trPr>
        <w:tc>
          <w:tcPr>
            <w:tcW w:w="1091" w:type="dxa"/>
            <w:shd w:val="clear" w:color="auto" w:fill="FFFFFF" w:themeFill="background1"/>
          </w:tcPr>
          <w:p w14:paraId="42F3A34D" w14:textId="14584BD2" w:rsidR="00242F2B" w:rsidRPr="00AC7E5C" w:rsidRDefault="00242F2B" w:rsidP="00242F2B">
            <w:pPr>
              <w:tabs>
                <w:tab w:val="left" w:pos="2268"/>
                <w:tab w:val="left" w:pos="4536"/>
                <w:tab w:val="left" w:pos="6804"/>
                <w:tab w:val="right" w:pos="9638"/>
              </w:tabs>
              <w:spacing w:before="40"/>
              <w:jc w:val="center"/>
              <w:rPr>
                <w:sz w:val="16"/>
                <w:szCs w:val="18"/>
              </w:rPr>
            </w:pPr>
            <w:r w:rsidRPr="00AC7E5C">
              <w:rPr>
                <w:i/>
                <w:sz w:val="16"/>
                <w:szCs w:val="18"/>
              </w:rPr>
              <w:t xml:space="preserve">Annual </w:t>
            </w:r>
            <w:r>
              <w:rPr>
                <w:i/>
                <w:sz w:val="16"/>
                <w:szCs w:val="18"/>
              </w:rPr>
              <w:t>%</w:t>
            </w:r>
            <w:r>
              <w:rPr>
                <w:i/>
                <w:sz w:val="16"/>
                <w:szCs w:val="18"/>
              </w:rPr>
              <w:sym w:font="Webdings" w:char="F0EA"/>
            </w:r>
          </w:p>
        </w:tc>
        <w:tc>
          <w:tcPr>
            <w:tcW w:w="720" w:type="dxa"/>
            <w:shd w:val="clear" w:color="auto" w:fill="FFFFFF" w:themeFill="background1"/>
            <w:vAlign w:val="center"/>
          </w:tcPr>
          <w:p w14:paraId="2B40D06A" w14:textId="153F0994"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1.73%</w:t>
            </w:r>
          </w:p>
        </w:tc>
        <w:tc>
          <w:tcPr>
            <w:tcW w:w="789" w:type="dxa"/>
            <w:shd w:val="clear" w:color="auto" w:fill="FFFFFF" w:themeFill="background1"/>
            <w:vAlign w:val="center"/>
          </w:tcPr>
          <w:p w14:paraId="17CC9B1D" w14:textId="14FCF6AC"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1.33%</w:t>
            </w:r>
          </w:p>
        </w:tc>
        <w:tc>
          <w:tcPr>
            <w:tcW w:w="750" w:type="dxa"/>
            <w:shd w:val="clear" w:color="auto" w:fill="FFFFFF" w:themeFill="background1"/>
            <w:vAlign w:val="center"/>
          </w:tcPr>
          <w:p w14:paraId="1F676EB8" w14:textId="7306B96D"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1.81%</w:t>
            </w:r>
          </w:p>
        </w:tc>
        <w:tc>
          <w:tcPr>
            <w:tcW w:w="750" w:type="dxa"/>
            <w:shd w:val="clear" w:color="auto" w:fill="FFFFFF" w:themeFill="background1"/>
            <w:vAlign w:val="center"/>
          </w:tcPr>
          <w:p w14:paraId="5E0F51BF" w14:textId="1BFD5B6E"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2.19%</w:t>
            </w:r>
          </w:p>
        </w:tc>
        <w:tc>
          <w:tcPr>
            <w:tcW w:w="788" w:type="dxa"/>
            <w:shd w:val="clear" w:color="auto" w:fill="FFFFFF" w:themeFill="background1"/>
            <w:vAlign w:val="center"/>
          </w:tcPr>
          <w:p w14:paraId="0CC0027A" w14:textId="345745AA"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2.43%</w:t>
            </w:r>
          </w:p>
        </w:tc>
        <w:tc>
          <w:tcPr>
            <w:tcW w:w="750" w:type="dxa"/>
            <w:shd w:val="clear" w:color="auto" w:fill="FFFFFF" w:themeFill="background1"/>
            <w:vAlign w:val="center"/>
          </w:tcPr>
          <w:p w14:paraId="3D2BBFFD" w14:textId="265A1B7A"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2.41%</w:t>
            </w:r>
          </w:p>
        </w:tc>
        <w:tc>
          <w:tcPr>
            <w:tcW w:w="788" w:type="dxa"/>
            <w:shd w:val="clear" w:color="auto" w:fill="FFFFFF" w:themeFill="background1"/>
            <w:vAlign w:val="center"/>
          </w:tcPr>
          <w:p w14:paraId="52711331" w14:textId="58A44B87" w:rsidR="00242F2B" w:rsidRPr="000A68F0"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0A68F0">
              <w:rPr>
                <w:rFonts w:asciiTheme="majorHAnsi" w:hAnsiTheme="majorHAnsi"/>
                <w:sz w:val="16"/>
                <w:szCs w:val="16"/>
              </w:rPr>
              <w:t>2.26%</w:t>
            </w:r>
          </w:p>
        </w:tc>
        <w:tc>
          <w:tcPr>
            <w:tcW w:w="681" w:type="dxa"/>
            <w:gridSpan w:val="2"/>
            <w:shd w:val="clear" w:color="auto" w:fill="FFFFFF" w:themeFill="background1"/>
            <w:vAlign w:val="center"/>
          </w:tcPr>
          <w:p w14:paraId="56FA272D" w14:textId="39942ABF"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color w:val="808080"/>
                <w:sz w:val="16"/>
                <w:szCs w:val="16"/>
              </w:rPr>
              <w:t>2.05%</w:t>
            </w:r>
          </w:p>
        </w:tc>
        <w:tc>
          <w:tcPr>
            <w:tcW w:w="681" w:type="dxa"/>
            <w:shd w:val="clear" w:color="auto" w:fill="FFFFFF" w:themeFill="background1"/>
            <w:vAlign w:val="center"/>
          </w:tcPr>
          <w:p w14:paraId="40240D7A" w14:textId="0F7091E0"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color w:val="808080"/>
                <w:sz w:val="16"/>
                <w:szCs w:val="16"/>
              </w:rPr>
              <w:t>1.91%</w:t>
            </w:r>
          </w:p>
        </w:tc>
        <w:tc>
          <w:tcPr>
            <w:tcW w:w="788" w:type="dxa"/>
            <w:shd w:val="clear" w:color="auto" w:fill="FFFFFF" w:themeFill="background1"/>
            <w:vAlign w:val="center"/>
          </w:tcPr>
          <w:p w14:paraId="6DBC4E9D" w14:textId="430FE388"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color w:val="808080"/>
                <w:sz w:val="16"/>
                <w:szCs w:val="16"/>
              </w:rPr>
              <w:t>1.91%</w:t>
            </w:r>
          </w:p>
        </w:tc>
        <w:tc>
          <w:tcPr>
            <w:tcW w:w="681" w:type="dxa"/>
            <w:shd w:val="clear" w:color="auto" w:fill="FFFFFF" w:themeFill="background1"/>
            <w:vAlign w:val="center"/>
          </w:tcPr>
          <w:p w14:paraId="55BDC429" w14:textId="22687EAB"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color w:val="808080"/>
                <w:sz w:val="16"/>
                <w:szCs w:val="16"/>
              </w:rPr>
              <w:t>1.91%</w:t>
            </w:r>
          </w:p>
        </w:tc>
        <w:tc>
          <w:tcPr>
            <w:tcW w:w="681" w:type="dxa"/>
            <w:shd w:val="clear" w:color="auto" w:fill="FFFFFF" w:themeFill="background1"/>
            <w:vAlign w:val="center"/>
          </w:tcPr>
          <w:p w14:paraId="6C1B386D" w14:textId="539B1271" w:rsidR="00242F2B" w:rsidRPr="000A68F0"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0A68F0">
              <w:rPr>
                <w:rFonts w:asciiTheme="majorHAnsi" w:hAnsiTheme="majorHAnsi"/>
                <w:color w:val="808080"/>
                <w:sz w:val="16"/>
                <w:szCs w:val="16"/>
              </w:rPr>
              <w:t>1.91%</w:t>
            </w:r>
          </w:p>
        </w:tc>
      </w:tr>
      <w:tr w:rsidR="00A65C8C" w:rsidRPr="00F0560A" w14:paraId="6979CD55" w14:textId="77777777" w:rsidTr="001327F9">
        <w:trPr>
          <w:cnfStyle w:val="000000010000" w:firstRow="0" w:lastRow="0" w:firstColumn="0" w:lastColumn="0" w:oddVBand="0" w:evenVBand="0" w:oddHBand="0" w:evenHBand="1" w:firstRowFirstColumn="0" w:firstRowLastColumn="0" w:lastRowFirstColumn="0" w:lastRowLastColumn="0"/>
          <w:trHeight w:val="170"/>
        </w:trPr>
        <w:tc>
          <w:tcPr>
            <w:tcW w:w="1091" w:type="dxa"/>
            <w:shd w:val="clear" w:color="auto" w:fill="F2F2F2" w:themeFill="background1" w:themeFillShade="F2"/>
          </w:tcPr>
          <w:p w14:paraId="7F19B938" w14:textId="65BA6F45" w:rsidR="00242F2B" w:rsidRPr="008F663E" w:rsidRDefault="00242F2B" w:rsidP="00242F2B">
            <w:pPr>
              <w:tabs>
                <w:tab w:val="left" w:pos="2268"/>
                <w:tab w:val="left" w:pos="4536"/>
                <w:tab w:val="left" w:pos="6804"/>
                <w:tab w:val="right" w:pos="9638"/>
              </w:tabs>
              <w:spacing w:before="40"/>
              <w:jc w:val="center"/>
              <w:rPr>
                <w:b/>
                <w:sz w:val="16"/>
                <w:szCs w:val="18"/>
              </w:rPr>
            </w:pPr>
            <w:r w:rsidRPr="008F663E">
              <w:rPr>
                <w:b/>
                <w:sz w:val="16"/>
                <w:szCs w:val="18"/>
              </w:rPr>
              <w:t>Total</w:t>
            </w:r>
            <w:r w:rsidR="001327F9">
              <w:rPr>
                <w:sz w:val="16"/>
                <w:szCs w:val="18"/>
                <w:vertAlign w:val="superscript"/>
              </w:rPr>
              <w:t>b</w:t>
            </w:r>
          </w:p>
        </w:tc>
        <w:tc>
          <w:tcPr>
            <w:tcW w:w="720" w:type="dxa"/>
            <w:shd w:val="clear" w:color="auto" w:fill="F2F2F2" w:themeFill="background1" w:themeFillShade="F2"/>
            <w:vAlign w:val="center"/>
          </w:tcPr>
          <w:p w14:paraId="332B9A74" w14:textId="038881E7"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2,193.6</w:t>
            </w:r>
          </w:p>
        </w:tc>
        <w:tc>
          <w:tcPr>
            <w:tcW w:w="789" w:type="dxa"/>
            <w:shd w:val="clear" w:color="auto" w:fill="F2F2F2" w:themeFill="background1" w:themeFillShade="F2"/>
            <w:vAlign w:val="center"/>
          </w:tcPr>
          <w:p w14:paraId="18E39979" w14:textId="4D6C2DFC"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2,236.7</w:t>
            </w:r>
          </w:p>
        </w:tc>
        <w:tc>
          <w:tcPr>
            <w:tcW w:w="750" w:type="dxa"/>
            <w:shd w:val="clear" w:color="auto" w:fill="F2F2F2" w:themeFill="background1" w:themeFillShade="F2"/>
            <w:vAlign w:val="center"/>
          </w:tcPr>
          <w:p w14:paraId="6E8381CF" w14:textId="39EF45E5"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2,277.0</w:t>
            </w:r>
          </w:p>
        </w:tc>
        <w:tc>
          <w:tcPr>
            <w:tcW w:w="750" w:type="dxa"/>
            <w:shd w:val="clear" w:color="auto" w:fill="F2F2F2" w:themeFill="background1" w:themeFillShade="F2"/>
            <w:vAlign w:val="center"/>
          </w:tcPr>
          <w:p w14:paraId="4617CDA5" w14:textId="1A8BC321"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2,326.0</w:t>
            </w:r>
          </w:p>
        </w:tc>
        <w:tc>
          <w:tcPr>
            <w:tcW w:w="788" w:type="dxa"/>
            <w:shd w:val="clear" w:color="auto" w:fill="F2F2F2" w:themeFill="background1" w:themeFillShade="F2"/>
            <w:vAlign w:val="center"/>
          </w:tcPr>
          <w:p w14:paraId="1A391F11" w14:textId="176A3CD9"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2,381.2</w:t>
            </w:r>
          </w:p>
        </w:tc>
        <w:tc>
          <w:tcPr>
            <w:tcW w:w="750" w:type="dxa"/>
            <w:shd w:val="clear" w:color="auto" w:fill="F2F2F2" w:themeFill="background1" w:themeFillShade="F2"/>
            <w:vAlign w:val="center"/>
          </w:tcPr>
          <w:p w14:paraId="1C6986C6" w14:textId="460996AE"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2,437.3</w:t>
            </w:r>
          </w:p>
        </w:tc>
        <w:tc>
          <w:tcPr>
            <w:tcW w:w="788" w:type="dxa"/>
            <w:shd w:val="clear" w:color="auto" w:fill="F2F2F2" w:themeFill="background1" w:themeFillShade="F2"/>
            <w:vAlign w:val="center"/>
          </w:tcPr>
          <w:p w14:paraId="17642B3B" w14:textId="3C26D211"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2,491.5</w:t>
            </w:r>
          </w:p>
        </w:tc>
        <w:tc>
          <w:tcPr>
            <w:tcW w:w="681" w:type="dxa"/>
            <w:gridSpan w:val="2"/>
            <w:shd w:val="clear" w:color="auto" w:fill="F2F2F2" w:themeFill="background1" w:themeFillShade="F2"/>
            <w:vAlign w:val="center"/>
          </w:tcPr>
          <w:p w14:paraId="78DB2CFA" w14:textId="47F87606"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2,542.1</w:t>
            </w:r>
          </w:p>
        </w:tc>
        <w:tc>
          <w:tcPr>
            <w:tcW w:w="681" w:type="dxa"/>
            <w:shd w:val="clear" w:color="auto" w:fill="F2F2F2" w:themeFill="background1" w:themeFillShade="F2"/>
            <w:vAlign w:val="center"/>
          </w:tcPr>
          <w:p w14:paraId="3F449D5D" w14:textId="76A7A180"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2,590.8</w:t>
            </w:r>
          </w:p>
        </w:tc>
        <w:tc>
          <w:tcPr>
            <w:tcW w:w="788" w:type="dxa"/>
            <w:shd w:val="clear" w:color="auto" w:fill="F2F2F2" w:themeFill="background1" w:themeFillShade="F2"/>
            <w:vAlign w:val="center"/>
          </w:tcPr>
          <w:p w14:paraId="4116DE76" w14:textId="45947C3E"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2,640.4</w:t>
            </w:r>
          </w:p>
        </w:tc>
        <w:tc>
          <w:tcPr>
            <w:tcW w:w="681" w:type="dxa"/>
            <w:shd w:val="clear" w:color="auto" w:fill="F2F2F2" w:themeFill="background1" w:themeFillShade="F2"/>
            <w:vAlign w:val="center"/>
          </w:tcPr>
          <w:p w14:paraId="0B597C04" w14:textId="01D2C3A0"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2,690.9</w:t>
            </w:r>
          </w:p>
        </w:tc>
        <w:tc>
          <w:tcPr>
            <w:tcW w:w="681" w:type="dxa"/>
            <w:shd w:val="clear" w:color="auto" w:fill="F2F2F2" w:themeFill="background1" w:themeFillShade="F2"/>
            <w:vAlign w:val="center"/>
          </w:tcPr>
          <w:p w14:paraId="02F76F69" w14:textId="6BB13AFC"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2,742.4</w:t>
            </w:r>
          </w:p>
        </w:tc>
      </w:tr>
      <w:tr w:rsidR="00A65C8C" w:rsidRPr="00F0560A" w14:paraId="0192283F" w14:textId="77777777" w:rsidTr="001327F9">
        <w:trPr>
          <w:trHeight w:val="170"/>
        </w:trPr>
        <w:tc>
          <w:tcPr>
            <w:tcW w:w="1091" w:type="dxa"/>
            <w:shd w:val="clear" w:color="auto" w:fill="F2F2F2" w:themeFill="background1" w:themeFillShade="F2"/>
          </w:tcPr>
          <w:p w14:paraId="58C31440" w14:textId="1EFDBA06" w:rsidR="00242F2B" w:rsidRPr="00AC7E5C" w:rsidRDefault="00242F2B" w:rsidP="00242F2B">
            <w:pPr>
              <w:tabs>
                <w:tab w:val="left" w:pos="2268"/>
                <w:tab w:val="left" w:pos="4536"/>
                <w:tab w:val="left" w:pos="6804"/>
                <w:tab w:val="right" w:pos="9638"/>
              </w:tabs>
              <w:spacing w:before="40"/>
              <w:jc w:val="center"/>
              <w:rPr>
                <w:b/>
                <w:sz w:val="16"/>
                <w:szCs w:val="18"/>
              </w:rPr>
            </w:pPr>
            <w:r w:rsidRPr="00AC7E5C">
              <w:rPr>
                <w:i/>
                <w:sz w:val="16"/>
                <w:szCs w:val="18"/>
              </w:rPr>
              <w:t xml:space="preserve">Annual </w:t>
            </w:r>
            <w:r>
              <w:rPr>
                <w:i/>
                <w:sz w:val="16"/>
                <w:szCs w:val="18"/>
              </w:rPr>
              <w:t>%</w:t>
            </w:r>
            <w:r>
              <w:rPr>
                <w:i/>
                <w:sz w:val="16"/>
                <w:szCs w:val="18"/>
              </w:rPr>
              <w:sym w:font="Webdings" w:char="F0EA"/>
            </w:r>
          </w:p>
        </w:tc>
        <w:tc>
          <w:tcPr>
            <w:tcW w:w="720" w:type="dxa"/>
            <w:shd w:val="clear" w:color="auto" w:fill="F2F2F2" w:themeFill="background1" w:themeFillShade="F2"/>
            <w:vAlign w:val="center"/>
          </w:tcPr>
          <w:p w14:paraId="315A3BD8" w14:textId="2D82C6BE"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2.29%</w:t>
            </w:r>
          </w:p>
        </w:tc>
        <w:tc>
          <w:tcPr>
            <w:tcW w:w="789" w:type="dxa"/>
            <w:shd w:val="clear" w:color="auto" w:fill="F2F2F2" w:themeFill="background1" w:themeFillShade="F2"/>
            <w:vAlign w:val="center"/>
          </w:tcPr>
          <w:p w14:paraId="4EECCCEA" w14:textId="1B8063BF"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1.96%</w:t>
            </w:r>
          </w:p>
        </w:tc>
        <w:tc>
          <w:tcPr>
            <w:tcW w:w="750" w:type="dxa"/>
            <w:shd w:val="clear" w:color="auto" w:fill="F2F2F2" w:themeFill="background1" w:themeFillShade="F2"/>
            <w:vAlign w:val="center"/>
          </w:tcPr>
          <w:p w14:paraId="6D7E1BE6" w14:textId="5BB138E4"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1.81%</w:t>
            </w:r>
          </w:p>
        </w:tc>
        <w:tc>
          <w:tcPr>
            <w:tcW w:w="750" w:type="dxa"/>
            <w:shd w:val="clear" w:color="auto" w:fill="F2F2F2" w:themeFill="background1" w:themeFillShade="F2"/>
            <w:vAlign w:val="center"/>
          </w:tcPr>
          <w:p w14:paraId="1A01402A" w14:textId="163550EB"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2.15%</w:t>
            </w:r>
          </w:p>
        </w:tc>
        <w:tc>
          <w:tcPr>
            <w:tcW w:w="788" w:type="dxa"/>
            <w:shd w:val="clear" w:color="auto" w:fill="F2F2F2" w:themeFill="background1" w:themeFillShade="F2"/>
            <w:vAlign w:val="center"/>
          </w:tcPr>
          <w:p w14:paraId="3D075D9B" w14:textId="1856594D"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2.37%</w:t>
            </w:r>
          </w:p>
        </w:tc>
        <w:tc>
          <w:tcPr>
            <w:tcW w:w="750" w:type="dxa"/>
            <w:shd w:val="clear" w:color="auto" w:fill="F2F2F2" w:themeFill="background1" w:themeFillShade="F2"/>
            <w:vAlign w:val="center"/>
          </w:tcPr>
          <w:p w14:paraId="5E9ECEAF" w14:textId="52F603D9"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2.35%</w:t>
            </w:r>
          </w:p>
        </w:tc>
        <w:tc>
          <w:tcPr>
            <w:tcW w:w="788" w:type="dxa"/>
            <w:shd w:val="clear" w:color="auto" w:fill="F2F2F2" w:themeFill="background1" w:themeFillShade="F2"/>
            <w:vAlign w:val="center"/>
          </w:tcPr>
          <w:p w14:paraId="0D6C0571" w14:textId="37AFF0C0" w:rsidR="00242F2B" w:rsidRPr="00242F2B" w:rsidRDefault="00242F2B" w:rsidP="00242F2B">
            <w:pPr>
              <w:tabs>
                <w:tab w:val="left" w:pos="2268"/>
                <w:tab w:val="left" w:pos="4536"/>
                <w:tab w:val="left" w:pos="6804"/>
                <w:tab w:val="right" w:pos="9638"/>
              </w:tabs>
              <w:spacing w:before="40"/>
              <w:jc w:val="center"/>
              <w:rPr>
                <w:rFonts w:asciiTheme="majorHAnsi" w:hAnsiTheme="majorHAnsi"/>
                <w:color w:val="auto"/>
                <w:sz w:val="16"/>
                <w:szCs w:val="16"/>
              </w:rPr>
            </w:pPr>
            <w:r w:rsidRPr="00242F2B">
              <w:rPr>
                <w:rFonts w:ascii="Verdana" w:hAnsi="Verdana"/>
                <w:color w:val="auto"/>
                <w:sz w:val="16"/>
                <w:szCs w:val="16"/>
              </w:rPr>
              <w:t>2.22%</w:t>
            </w:r>
          </w:p>
        </w:tc>
        <w:tc>
          <w:tcPr>
            <w:tcW w:w="681" w:type="dxa"/>
            <w:gridSpan w:val="2"/>
            <w:shd w:val="clear" w:color="auto" w:fill="F2F2F2" w:themeFill="background1" w:themeFillShade="F2"/>
            <w:vAlign w:val="center"/>
          </w:tcPr>
          <w:p w14:paraId="041968D1" w14:textId="54384523" w:rsidR="00242F2B" w:rsidRPr="00242F2B"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242F2B">
              <w:rPr>
                <w:rFonts w:ascii="Verdana" w:hAnsi="Verdana"/>
                <w:color w:val="808080" w:themeColor="background1" w:themeShade="80"/>
                <w:sz w:val="16"/>
                <w:szCs w:val="16"/>
              </w:rPr>
              <w:t>2.03%</w:t>
            </w:r>
          </w:p>
        </w:tc>
        <w:tc>
          <w:tcPr>
            <w:tcW w:w="681" w:type="dxa"/>
            <w:shd w:val="clear" w:color="auto" w:fill="F2F2F2" w:themeFill="background1" w:themeFillShade="F2"/>
            <w:vAlign w:val="center"/>
          </w:tcPr>
          <w:p w14:paraId="6413E617" w14:textId="4A3B1207" w:rsidR="00242F2B" w:rsidRPr="00242F2B"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242F2B">
              <w:rPr>
                <w:rFonts w:ascii="Verdana" w:hAnsi="Verdana"/>
                <w:color w:val="808080" w:themeColor="background1" w:themeShade="80"/>
                <w:sz w:val="16"/>
                <w:szCs w:val="16"/>
              </w:rPr>
              <w:t>1.91%</w:t>
            </w:r>
          </w:p>
        </w:tc>
        <w:tc>
          <w:tcPr>
            <w:tcW w:w="788" w:type="dxa"/>
            <w:shd w:val="clear" w:color="auto" w:fill="F2F2F2" w:themeFill="background1" w:themeFillShade="F2"/>
            <w:vAlign w:val="center"/>
          </w:tcPr>
          <w:p w14:paraId="1E7D0E15" w14:textId="536720B8" w:rsidR="00242F2B" w:rsidRPr="00242F2B"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242F2B">
              <w:rPr>
                <w:rFonts w:ascii="Verdana" w:hAnsi="Verdana"/>
                <w:color w:val="808080" w:themeColor="background1" w:themeShade="80"/>
                <w:sz w:val="16"/>
                <w:szCs w:val="16"/>
              </w:rPr>
              <w:t>1.91%</w:t>
            </w:r>
          </w:p>
        </w:tc>
        <w:tc>
          <w:tcPr>
            <w:tcW w:w="681" w:type="dxa"/>
            <w:shd w:val="clear" w:color="auto" w:fill="F2F2F2" w:themeFill="background1" w:themeFillShade="F2"/>
            <w:vAlign w:val="center"/>
          </w:tcPr>
          <w:p w14:paraId="5DD6C635" w14:textId="78D51777" w:rsidR="00242F2B" w:rsidRPr="00242F2B"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242F2B">
              <w:rPr>
                <w:rFonts w:ascii="Verdana" w:hAnsi="Verdana"/>
                <w:color w:val="808080" w:themeColor="background1" w:themeShade="80"/>
                <w:sz w:val="16"/>
                <w:szCs w:val="16"/>
              </w:rPr>
              <w:t>1.91%</w:t>
            </w:r>
          </w:p>
        </w:tc>
        <w:tc>
          <w:tcPr>
            <w:tcW w:w="681" w:type="dxa"/>
            <w:shd w:val="clear" w:color="auto" w:fill="F2F2F2" w:themeFill="background1" w:themeFillShade="F2"/>
            <w:vAlign w:val="center"/>
          </w:tcPr>
          <w:p w14:paraId="137EC682" w14:textId="628C6BD4" w:rsidR="00242F2B" w:rsidRPr="00242F2B" w:rsidRDefault="00242F2B" w:rsidP="00242F2B">
            <w:pPr>
              <w:tabs>
                <w:tab w:val="left" w:pos="2268"/>
                <w:tab w:val="left" w:pos="4536"/>
                <w:tab w:val="left" w:pos="6804"/>
                <w:tab w:val="right" w:pos="9638"/>
              </w:tabs>
              <w:spacing w:before="40"/>
              <w:jc w:val="center"/>
              <w:rPr>
                <w:rFonts w:asciiTheme="majorHAnsi" w:hAnsiTheme="majorHAnsi" w:cs="Calibri Light"/>
                <w:color w:val="808080" w:themeColor="background1" w:themeShade="80"/>
                <w:sz w:val="16"/>
                <w:szCs w:val="16"/>
              </w:rPr>
            </w:pPr>
            <w:r w:rsidRPr="00242F2B">
              <w:rPr>
                <w:rFonts w:ascii="Verdana" w:hAnsi="Verdana"/>
                <w:color w:val="808080" w:themeColor="background1" w:themeShade="80"/>
                <w:sz w:val="16"/>
                <w:szCs w:val="16"/>
              </w:rPr>
              <w:t>1.91%</w:t>
            </w:r>
          </w:p>
        </w:tc>
      </w:tr>
    </w:tbl>
    <w:p w14:paraId="61505BB2" w14:textId="77777777" w:rsidR="00F57209" w:rsidRDefault="00F57209" w:rsidP="00DC60BE">
      <w:pPr>
        <w:spacing w:line="240" w:lineRule="auto"/>
        <w:rPr>
          <w:rFonts w:asciiTheme="majorHAnsi" w:hAnsiTheme="majorHAnsi"/>
          <w:i/>
          <w:color w:val="808080" w:themeColor="background1" w:themeShade="80"/>
          <w:sz w:val="14"/>
          <w:szCs w:val="16"/>
        </w:rPr>
      </w:pPr>
      <w:bookmarkStart w:id="349" w:name="_Toc50482754"/>
    </w:p>
    <w:p w14:paraId="0AFFB1A1" w14:textId="02864D56" w:rsidR="001327F9" w:rsidRPr="00701EB0" w:rsidRDefault="001327F9" w:rsidP="00701EB0">
      <w:pPr>
        <w:spacing w:line="240" w:lineRule="auto"/>
        <w:ind w:left="709" w:hanging="709"/>
        <w:rPr>
          <w:rFonts w:asciiTheme="majorHAnsi" w:hAnsiTheme="majorHAnsi"/>
          <w:iCs/>
          <w:color w:val="auto"/>
          <w:sz w:val="14"/>
          <w:szCs w:val="16"/>
        </w:rPr>
      </w:pPr>
      <w:r w:rsidRPr="00701EB0">
        <w:rPr>
          <w:rFonts w:asciiTheme="majorHAnsi" w:hAnsiTheme="majorHAnsi"/>
          <w:iCs/>
          <w:color w:val="auto"/>
          <w:sz w:val="14"/>
          <w:szCs w:val="16"/>
        </w:rPr>
        <w:t>Note a</w:t>
      </w:r>
      <w:r w:rsidR="00F57209" w:rsidRPr="00701EB0">
        <w:rPr>
          <w:rFonts w:asciiTheme="majorHAnsi" w:hAnsiTheme="majorHAnsi"/>
          <w:iCs/>
          <w:color w:val="auto"/>
          <w:sz w:val="14"/>
          <w:szCs w:val="16"/>
        </w:rPr>
        <w:t>:</w:t>
      </w:r>
      <w:r w:rsidRPr="00701EB0">
        <w:rPr>
          <w:rFonts w:asciiTheme="majorHAnsi" w:hAnsiTheme="majorHAnsi"/>
          <w:iCs/>
          <w:color w:val="auto"/>
          <w:sz w:val="14"/>
          <w:szCs w:val="16"/>
        </w:rPr>
        <w:tab/>
        <w:t>Non-</w:t>
      </w:r>
      <w:r w:rsidR="00F57209" w:rsidRPr="00701EB0">
        <w:rPr>
          <w:rFonts w:asciiTheme="majorHAnsi" w:hAnsiTheme="majorHAnsi"/>
          <w:iCs/>
          <w:color w:val="auto"/>
          <w:sz w:val="14"/>
          <w:szCs w:val="16"/>
        </w:rPr>
        <w:t>r</w:t>
      </w:r>
      <w:r w:rsidRPr="00701EB0">
        <w:rPr>
          <w:rFonts w:asciiTheme="majorHAnsi" w:hAnsiTheme="majorHAnsi"/>
          <w:iCs/>
          <w:color w:val="auto"/>
          <w:sz w:val="14"/>
          <w:szCs w:val="16"/>
        </w:rPr>
        <w:t>esidential customer numbers include customers charged the minimum fee and customer</w:t>
      </w:r>
      <w:r w:rsidR="00A65C8C" w:rsidRPr="00701EB0">
        <w:rPr>
          <w:rFonts w:asciiTheme="majorHAnsi" w:hAnsiTheme="majorHAnsi"/>
          <w:iCs/>
          <w:color w:val="auto"/>
          <w:sz w:val="14"/>
          <w:szCs w:val="16"/>
        </w:rPr>
        <w:t>s</w:t>
      </w:r>
      <w:r w:rsidRPr="00701EB0">
        <w:rPr>
          <w:rFonts w:asciiTheme="majorHAnsi" w:hAnsiTheme="majorHAnsi"/>
          <w:iCs/>
          <w:color w:val="auto"/>
          <w:sz w:val="14"/>
          <w:szCs w:val="16"/>
        </w:rPr>
        <w:t xml:space="preserve"> charged the rate in $NAV</w:t>
      </w:r>
      <w:r w:rsidR="00CE2280" w:rsidRPr="00701EB0">
        <w:rPr>
          <w:rFonts w:asciiTheme="majorHAnsi" w:hAnsiTheme="majorHAnsi"/>
          <w:iCs/>
          <w:color w:val="auto"/>
          <w:sz w:val="14"/>
          <w:szCs w:val="16"/>
        </w:rPr>
        <w:t>.</w:t>
      </w:r>
      <w:r w:rsidR="00CE2280">
        <w:rPr>
          <w:rFonts w:asciiTheme="majorHAnsi" w:hAnsiTheme="majorHAnsi"/>
          <w:iCs/>
          <w:color w:val="auto"/>
          <w:sz w:val="14"/>
          <w:szCs w:val="16"/>
        </w:rPr>
        <w:br/>
      </w:r>
      <w:r w:rsidRPr="00701EB0">
        <w:rPr>
          <w:rFonts w:asciiTheme="majorHAnsi" w:hAnsiTheme="majorHAnsi"/>
          <w:iCs/>
          <w:color w:val="auto"/>
          <w:sz w:val="14"/>
          <w:szCs w:val="16"/>
        </w:rPr>
        <w:t>Only the minimum fee customers are represent</w:t>
      </w:r>
      <w:r w:rsidR="00F57209" w:rsidRPr="00701EB0">
        <w:rPr>
          <w:rFonts w:asciiTheme="majorHAnsi" w:hAnsiTheme="majorHAnsi"/>
          <w:iCs/>
          <w:color w:val="auto"/>
          <w:sz w:val="14"/>
          <w:szCs w:val="16"/>
        </w:rPr>
        <w:t>ed</w:t>
      </w:r>
      <w:r w:rsidRPr="00701EB0">
        <w:rPr>
          <w:rFonts w:asciiTheme="majorHAnsi" w:hAnsiTheme="majorHAnsi"/>
          <w:iCs/>
          <w:color w:val="auto"/>
          <w:sz w:val="14"/>
          <w:szCs w:val="16"/>
        </w:rPr>
        <w:t xml:space="preserve"> in the ESC’s Financial Template, total NAV is shown for rate in $NAV customers.</w:t>
      </w:r>
    </w:p>
    <w:p w14:paraId="0AACA943" w14:textId="2CFEB594" w:rsidR="004A457C" w:rsidRPr="00701EB0" w:rsidRDefault="004A457C" w:rsidP="004A457C">
      <w:pPr>
        <w:pStyle w:val="BodyText"/>
        <w:spacing w:before="40" w:after="0" w:line="240" w:lineRule="auto"/>
        <w:ind w:left="709" w:hanging="709"/>
        <w:rPr>
          <w:rFonts w:asciiTheme="majorHAnsi" w:hAnsiTheme="majorHAnsi"/>
          <w:iCs/>
          <w:color w:val="auto"/>
          <w:sz w:val="14"/>
          <w:szCs w:val="16"/>
        </w:rPr>
      </w:pPr>
      <w:r w:rsidRPr="00701EB0">
        <w:rPr>
          <w:rFonts w:asciiTheme="majorHAnsi" w:hAnsiTheme="majorHAnsi"/>
          <w:iCs/>
          <w:color w:val="auto"/>
          <w:sz w:val="14"/>
          <w:szCs w:val="16"/>
        </w:rPr>
        <w:t xml:space="preserve">Note </w:t>
      </w:r>
      <w:r w:rsidR="001327F9" w:rsidRPr="00701EB0">
        <w:rPr>
          <w:rFonts w:asciiTheme="majorHAnsi" w:hAnsiTheme="majorHAnsi"/>
          <w:iCs/>
          <w:color w:val="auto"/>
          <w:sz w:val="14"/>
          <w:szCs w:val="16"/>
        </w:rPr>
        <w:t>b</w:t>
      </w:r>
      <w:r w:rsidR="00F57209" w:rsidRPr="00701EB0">
        <w:rPr>
          <w:rFonts w:asciiTheme="majorHAnsi" w:hAnsiTheme="majorHAnsi"/>
          <w:iCs/>
          <w:color w:val="auto"/>
          <w:sz w:val="14"/>
          <w:szCs w:val="16"/>
        </w:rPr>
        <w:t>:</w:t>
      </w:r>
      <w:r w:rsidRPr="00701EB0">
        <w:rPr>
          <w:rFonts w:asciiTheme="majorHAnsi" w:hAnsiTheme="majorHAnsi"/>
          <w:iCs/>
          <w:color w:val="auto"/>
          <w:sz w:val="14"/>
          <w:szCs w:val="16"/>
        </w:rPr>
        <w:tab/>
        <w:t xml:space="preserve">Numbers </w:t>
      </w:r>
      <w:r w:rsidR="00271C98" w:rsidRPr="00701EB0">
        <w:rPr>
          <w:rFonts w:asciiTheme="majorHAnsi" w:hAnsiTheme="majorHAnsi"/>
          <w:iCs/>
          <w:color w:val="auto"/>
          <w:sz w:val="14"/>
          <w:szCs w:val="16"/>
        </w:rPr>
        <w:t>may</w:t>
      </w:r>
      <w:r w:rsidRPr="00701EB0">
        <w:rPr>
          <w:rFonts w:asciiTheme="majorHAnsi" w:hAnsiTheme="majorHAnsi"/>
          <w:iCs/>
          <w:color w:val="auto"/>
          <w:sz w:val="14"/>
          <w:szCs w:val="16"/>
        </w:rPr>
        <w:t xml:space="preserve"> not add due to rounding</w:t>
      </w:r>
      <w:r w:rsidR="00F57209" w:rsidRPr="00701EB0">
        <w:rPr>
          <w:rFonts w:asciiTheme="majorHAnsi" w:hAnsiTheme="majorHAnsi"/>
          <w:iCs/>
          <w:color w:val="auto"/>
          <w:sz w:val="14"/>
          <w:szCs w:val="16"/>
        </w:rPr>
        <w:t>.</w:t>
      </w:r>
    </w:p>
    <w:p w14:paraId="45402291" w14:textId="43B9503D" w:rsidR="001E1C2A" w:rsidRPr="00701EB0" w:rsidRDefault="001E1C2A" w:rsidP="004A457C">
      <w:pPr>
        <w:pStyle w:val="BodyText"/>
        <w:spacing w:before="40" w:after="0" w:line="240" w:lineRule="auto"/>
        <w:ind w:left="709" w:hanging="709"/>
        <w:rPr>
          <w:color w:val="auto"/>
        </w:rPr>
      </w:pPr>
    </w:p>
    <w:p w14:paraId="5B5C43F9" w14:textId="65824531" w:rsidR="007748F5" w:rsidRDefault="001E1C2A" w:rsidP="007748F5">
      <w:pPr>
        <w:pStyle w:val="Caption"/>
      </w:pPr>
      <w:bookmarkStart w:id="350" w:name="_Ref52456365"/>
      <w:bookmarkEnd w:id="349"/>
      <w:r>
        <w:br w:type="column"/>
      </w:r>
      <w:bookmarkStart w:id="351" w:name="_Ref54106489"/>
      <w:bookmarkStart w:id="352" w:name="_Toc54705855"/>
      <w:r w:rsidR="007748F5">
        <w:t xml:space="preserve">Table </w:t>
      </w:r>
      <w:fldSimple w:instr=" SEQ Table \* ARABIC ">
        <w:r w:rsidR="00AB54E8">
          <w:rPr>
            <w:noProof/>
          </w:rPr>
          <w:t>42</w:t>
        </w:r>
      </w:fldSimple>
      <w:bookmarkEnd w:id="350"/>
      <w:bookmarkEnd w:id="351"/>
      <w:r w:rsidR="007748F5">
        <w:tab/>
        <w:t>Developer contributions – actuals and forecast</w:t>
      </w:r>
      <w:bookmarkEnd w:id="352"/>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737"/>
        <w:gridCol w:w="737"/>
        <w:gridCol w:w="737"/>
        <w:gridCol w:w="737"/>
        <w:gridCol w:w="737"/>
        <w:gridCol w:w="737"/>
        <w:gridCol w:w="737"/>
        <w:gridCol w:w="737"/>
        <w:gridCol w:w="737"/>
        <w:gridCol w:w="737"/>
      </w:tblGrid>
      <w:tr w:rsidR="007748F5" w:rsidRPr="00242F2B" w14:paraId="50E12CF6" w14:textId="77777777" w:rsidTr="001C46EE">
        <w:trPr>
          <w:cantSplit/>
          <w:trHeight w:val="113"/>
        </w:trPr>
        <w:tc>
          <w:tcPr>
            <w:tcW w:w="2268" w:type="dxa"/>
            <w:tcBorders>
              <w:bottom w:val="nil"/>
            </w:tcBorders>
            <w:tcMar>
              <w:top w:w="0" w:type="dxa"/>
              <w:left w:w="108" w:type="dxa"/>
              <w:bottom w:w="0" w:type="dxa"/>
              <w:right w:w="108" w:type="dxa"/>
            </w:tcMar>
            <w:vAlign w:val="center"/>
          </w:tcPr>
          <w:p w14:paraId="7DA89719" w14:textId="77777777" w:rsidR="007748F5" w:rsidRPr="00242F2B" w:rsidRDefault="007748F5" w:rsidP="001C46EE">
            <w:pPr>
              <w:jc w:val="center"/>
              <w:rPr>
                <w:rFonts w:asciiTheme="majorHAnsi" w:hAnsiTheme="majorHAnsi"/>
                <w:b/>
                <w:bCs/>
                <w:sz w:val="16"/>
                <w:szCs w:val="16"/>
              </w:rPr>
            </w:pPr>
          </w:p>
        </w:tc>
        <w:tc>
          <w:tcPr>
            <w:tcW w:w="3685" w:type="dxa"/>
            <w:gridSpan w:val="5"/>
            <w:shd w:val="clear" w:color="auto" w:fill="D9D9D9"/>
            <w:tcMar>
              <w:top w:w="0" w:type="dxa"/>
              <w:left w:w="108" w:type="dxa"/>
              <w:bottom w:w="0" w:type="dxa"/>
              <w:right w:w="108" w:type="dxa"/>
            </w:tcMar>
            <w:vAlign w:val="center"/>
          </w:tcPr>
          <w:p w14:paraId="47B98CA6" w14:textId="77777777" w:rsidR="007748F5" w:rsidRPr="00242F2B" w:rsidRDefault="007748F5" w:rsidP="001C46EE">
            <w:pPr>
              <w:jc w:val="center"/>
              <w:rPr>
                <w:rFonts w:asciiTheme="majorHAnsi" w:hAnsiTheme="majorHAnsi"/>
                <w:b/>
                <w:bCs/>
                <w:color w:val="808080"/>
                <w:sz w:val="16"/>
                <w:szCs w:val="16"/>
              </w:rPr>
            </w:pPr>
            <w:r>
              <w:rPr>
                <w:rFonts w:asciiTheme="majorHAnsi" w:hAnsiTheme="majorHAnsi"/>
                <w:b/>
                <w:bCs/>
                <w:color w:val="808080"/>
                <w:sz w:val="16"/>
                <w:szCs w:val="16"/>
              </w:rPr>
              <w:t>PS16</w:t>
            </w:r>
          </w:p>
        </w:tc>
        <w:tc>
          <w:tcPr>
            <w:tcW w:w="3685" w:type="dxa"/>
            <w:gridSpan w:val="5"/>
            <w:shd w:val="clear" w:color="auto" w:fill="00428B"/>
            <w:tcMar>
              <w:top w:w="0" w:type="dxa"/>
              <w:left w:w="108" w:type="dxa"/>
              <w:bottom w:w="0" w:type="dxa"/>
              <w:right w:w="108" w:type="dxa"/>
            </w:tcMar>
            <w:vAlign w:val="center"/>
          </w:tcPr>
          <w:p w14:paraId="34558BCE" w14:textId="77777777" w:rsidR="007748F5" w:rsidRPr="00242F2B" w:rsidRDefault="007748F5" w:rsidP="001C46EE">
            <w:pPr>
              <w:jc w:val="center"/>
              <w:rPr>
                <w:rFonts w:asciiTheme="majorHAnsi" w:hAnsiTheme="majorHAnsi"/>
                <w:b/>
                <w:bCs/>
                <w:color w:val="FFFFFF"/>
                <w:sz w:val="16"/>
                <w:szCs w:val="16"/>
              </w:rPr>
            </w:pPr>
            <w:r>
              <w:rPr>
                <w:rFonts w:asciiTheme="majorHAnsi" w:hAnsiTheme="majorHAnsi"/>
                <w:b/>
                <w:bCs/>
                <w:color w:val="FFFFFF"/>
                <w:sz w:val="16"/>
                <w:szCs w:val="16"/>
              </w:rPr>
              <w:t>PS21</w:t>
            </w:r>
          </w:p>
        </w:tc>
      </w:tr>
      <w:tr w:rsidR="007748F5" w:rsidRPr="00242F2B" w14:paraId="1A930343" w14:textId="77777777" w:rsidTr="001C46EE">
        <w:trPr>
          <w:cantSplit/>
          <w:trHeight w:val="1134"/>
        </w:trPr>
        <w:tc>
          <w:tcPr>
            <w:tcW w:w="2268" w:type="dxa"/>
            <w:tcBorders>
              <w:top w:val="nil"/>
            </w:tcBorders>
            <w:tcMar>
              <w:top w:w="0" w:type="dxa"/>
              <w:left w:w="108" w:type="dxa"/>
              <w:bottom w:w="0" w:type="dxa"/>
              <w:right w:w="108" w:type="dxa"/>
            </w:tcMar>
            <w:vAlign w:val="center"/>
            <w:hideMark/>
          </w:tcPr>
          <w:p w14:paraId="6986AC03" w14:textId="77777777" w:rsidR="007748F5" w:rsidRPr="00242F2B" w:rsidRDefault="007748F5" w:rsidP="001C46EE">
            <w:pPr>
              <w:jc w:val="center"/>
              <w:rPr>
                <w:rFonts w:asciiTheme="majorHAnsi" w:hAnsiTheme="majorHAnsi"/>
                <w:b/>
                <w:bCs/>
                <w:sz w:val="16"/>
                <w:szCs w:val="16"/>
              </w:rPr>
            </w:pPr>
            <w:r w:rsidRPr="00242F2B">
              <w:rPr>
                <w:rFonts w:asciiTheme="majorHAnsi" w:hAnsiTheme="majorHAnsi"/>
                <w:b/>
                <w:bCs/>
                <w:sz w:val="16"/>
                <w:szCs w:val="16"/>
              </w:rPr>
              <w:t>$</w:t>
            </w:r>
            <w:r>
              <w:rPr>
                <w:rFonts w:asciiTheme="majorHAnsi" w:hAnsiTheme="majorHAnsi"/>
                <w:b/>
                <w:bCs/>
                <w:sz w:val="16"/>
                <w:szCs w:val="16"/>
              </w:rPr>
              <w:t xml:space="preserve"> millions</w:t>
            </w:r>
          </w:p>
        </w:tc>
        <w:tc>
          <w:tcPr>
            <w:tcW w:w="737" w:type="dxa"/>
            <w:shd w:val="clear" w:color="auto" w:fill="D9D9D9"/>
            <w:tcMar>
              <w:top w:w="0" w:type="dxa"/>
              <w:left w:w="108" w:type="dxa"/>
              <w:bottom w:w="0" w:type="dxa"/>
              <w:right w:w="108" w:type="dxa"/>
            </w:tcMar>
            <w:textDirection w:val="btLr"/>
            <w:vAlign w:val="center"/>
            <w:hideMark/>
          </w:tcPr>
          <w:p w14:paraId="6E81D657" w14:textId="77777777" w:rsidR="007748F5" w:rsidRPr="00242F2B" w:rsidRDefault="007748F5" w:rsidP="001C46EE">
            <w:pPr>
              <w:ind w:left="113" w:right="113"/>
              <w:jc w:val="center"/>
              <w:rPr>
                <w:rFonts w:asciiTheme="majorHAnsi" w:hAnsiTheme="majorHAnsi"/>
                <w:b/>
                <w:bCs/>
                <w:color w:val="808080"/>
                <w:sz w:val="16"/>
                <w:szCs w:val="16"/>
              </w:rPr>
            </w:pPr>
            <w:r w:rsidRPr="00242F2B">
              <w:rPr>
                <w:rFonts w:asciiTheme="majorHAnsi" w:hAnsiTheme="majorHAnsi"/>
                <w:b/>
                <w:bCs/>
                <w:color w:val="808080"/>
                <w:sz w:val="16"/>
                <w:szCs w:val="16"/>
              </w:rPr>
              <w:t>2016-17</w:t>
            </w:r>
          </w:p>
        </w:tc>
        <w:tc>
          <w:tcPr>
            <w:tcW w:w="737" w:type="dxa"/>
            <w:shd w:val="clear" w:color="auto" w:fill="D9D9D9"/>
            <w:tcMar>
              <w:top w:w="0" w:type="dxa"/>
              <w:left w:w="108" w:type="dxa"/>
              <w:bottom w:w="0" w:type="dxa"/>
              <w:right w:w="108" w:type="dxa"/>
            </w:tcMar>
            <w:textDirection w:val="btLr"/>
            <w:vAlign w:val="center"/>
            <w:hideMark/>
          </w:tcPr>
          <w:p w14:paraId="0608ACFD" w14:textId="77777777" w:rsidR="007748F5" w:rsidRPr="00242F2B" w:rsidRDefault="007748F5" w:rsidP="001C46EE">
            <w:pPr>
              <w:ind w:left="113" w:right="113"/>
              <w:jc w:val="center"/>
              <w:rPr>
                <w:rFonts w:asciiTheme="majorHAnsi" w:hAnsiTheme="majorHAnsi"/>
                <w:b/>
                <w:bCs/>
                <w:color w:val="808080"/>
                <w:sz w:val="16"/>
                <w:szCs w:val="16"/>
              </w:rPr>
            </w:pPr>
            <w:r w:rsidRPr="00242F2B">
              <w:rPr>
                <w:rFonts w:asciiTheme="majorHAnsi" w:hAnsiTheme="majorHAnsi"/>
                <w:b/>
                <w:bCs/>
                <w:color w:val="808080"/>
                <w:sz w:val="16"/>
                <w:szCs w:val="16"/>
              </w:rPr>
              <w:t>2017-18</w:t>
            </w:r>
          </w:p>
        </w:tc>
        <w:tc>
          <w:tcPr>
            <w:tcW w:w="737" w:type="dxa"/>
            <w:shd w:val="clear" w:color="auto" w:fill="D9D9D9"/>
            <w:tcMar>
              <w:top w:w="0" w:type="dxa"/>
              <w:left w:w="108" w:type="dxa"/>
              <w:bottom w:w="0" w:type="dxa"/>
              <w:right w:w="108" w:type="dxa"/>
            </w:tcMar>
            <w:textDirection w:val="btLr"/>
            <w:vAlign w:val="center"/>
            <w:hideMark/>
          </w:tcPr>
          <w:p w14:paraId="15E1103F" w14:textId="77777777" w:rsidR="007748F5" w:rsidRPr="00242F2B" w:rsidRDefault="007748F5" w:rsidP="001C46EE">
            <w:pPr>
              <w:ind w:left="113" w:right="113"/>
              <w:jc w:val="center"/>
              <w:rPr>
                <w:rFonts w:asciiTheme="majorHAnsi" w:hAnsiTheme="majorHAnsi"/>
                <w:b/>
                <w:bCs/>
                <w:color w:val="808080"/>
                <w:sz w:val="16"/>
                <w:szCs w:val="16"/>
              </w:rPr>
            </w:pPr>
            <w:r w:rsidRPr="00242F2B">
              <w:rPr>
                <w:rFonts w:asciiTheme="majorHAnsi" w:hAnsiTheme="majorHAnsi"/>
                <w:b/>
                <w:bCs/>
                <w:color w:val="808080"/>
                <w:sz w:val="16"/>
                <w:szCs w:val="16"/>
              </w:rPr>
              <w:t>2018-19</w:t>
            </w:r>
          </w:p>
        </w:tc>
        <w:tc>
          <w:tcPr>
            <w:tcW w:w="737" w:type="dxa"/>
            <w:shd w:val="clear" w:color="auto" w:fill="D9D9D9"/>
            <w:tcMar>
              <w:top w:w="0" w:type="dxa"/>
              <w:left w:w="108" w:type="dxa"/>
              <w:bottom w:w="0" w:type="dxa"/>
              <w:right w:w="108" w:type="dxa"/>
            </w:tcMar>
            <w:textDirection w:val="btLr"/>
            <w:vAlign w:val="center"/>
            <w:hideMark/>
          </w:tcPr>
          <w:p w14:paraId="76390C69" w14:textId="77777777" w:rsidR="007748F5" w:rsidRPr="00242F2B" w:rsidRDefault="007748F5" w:rsidP="001C46EE">
            <w:pPr>
              <w:ind w:left="113" w:right="113"/>
              <w:jc w:val="center"/>
              <w:rPr>
                <w:rFonts w:asciiTheme="majorHAnsi" w:hAnsiTheme="majorHAnsi"/>
                <w:b/>
                <w:bCs/>
                <w:color w:val="808080"/>
                <w:sz w:val="16"/>
                <w:szCs w:val="16"/>
              </w:rPr>
            </w:pPr>
            <w:r w:rsidRPr="00242F2B">
              <w:rPr>
                <w:rFonts w:asciiTheme="majorHAnsi" w:hAnsiTheme="majorHAnsi"/>
                <w:b/>
                <w:bCs/>
                <w:color w:val="808080"/>
                <w:sz w:val="16"/>
                <w:szCs w:val="16"/>
              </w:rPr>
              <w:t>2019-20</w:t>
            </w:r>
          </w:p>
        </w:tc>
        <w:tc>
          <w:tcPr>
            <w:tcW w:w="737" w:type="dxa"/>
            <w:shd w:val="clear" w:color="auto" w:fill="D9D9D9"/>
            <w:tcMar>
              <w:top w:w="0" w:type="dxa"/>
              <w:left w:w="108" w:type="dxa"/>
              <w:bottom w:w="0" w:type="dxa"/>
              <w:right w:w="108" w:type="dxa"/>
            </w:tcMar>
            <w:textDirection w:val="btLr"/>
            <w:vAlign w:val="center"/>
            <w:hideMark/>
          </w:tcPr>
          <w:p w14:paraId="059E1BF3" w14:textId="77777777" w:rsidR="007748F5" w:rsidRPr="00242F2B" w:rsidRDefault="007748F5" w:rsidP="001C46EE">
            <w:pPr>
              <w:ind w:left="113" w:right="113"/>
              <w:jc w:val="center"/>
              <w:rPr>
                <w:rFonts w:asciiTheme="majorHAnsi" w:hAnsiTheme="majorHAnsi"/>
                <w:b/>
                <w:bCs/>
                <w:color w:val="808080"/>
                <w:sz w:val="16"/>
                <w:szCs w:val="16"/>
              </w:rPr>
            </w:pPr>
            <w:r w:rsidRPr="00242F2B">
              <w:rPr>
                <w:rFonts w:asciiTheme="majorHAnsi" w:hAnsiTheme="majorHAnsi"/>
                <w:b/>
                <w:bCs/>
                <w:color w:val="808080"/>
                <w:sz w:val="16"/>
                <w:szCs w:val="16"/>
              </w:rPr>
              <w:t>2020-21</w:t>
            </w:r>
          </w:p>
        </w:tc>
        <w:tc>
          <w:tcPr>
            <w:tcW w:w="737" w:type="dxa"/>
            <w:shd w:val="clear" w:color="auto" w:fill="00428B"/>
            <w:tcMar>
              <w:top w:w="0" w:type="dxa"/>
              <w:left w:w="108" w:type="dxa"/>
              <w:bottom w:w="0" w:type="dxa"/>
              <w:right w:w="108" w:type="dxa"/>
            </w:tcMar>
            <w:textDirection w:val="btLr"/>
            <w:vAlign w:val="center"/>
            <w:hideMark/>
          </w:tcPr>
          <w:p w14:paraId="1DA2D9E0" w14:textId="77777777" w:rsidR="007748F5" w:rsidRPr="00242F2B" w:rsidRDefault="007748F5" w:rsidP="001C46EE">
            <w:pPr>
              <w:ind w:left="113" w:right="113"/>
              <w:jc w:val="center"/>
              <w:rPr>
                <w:rFonts w:asciiTheme="majorHAnsi" w:hAnsiTheme="majorHAnsi"/>
                <w:b/>
                <w:bCs/>
                <w:color w:val="FFFFFF"/>
                <w:sz w:val="16"/>
                <w:szCs w:val="16"/>
              </w:rPr>
            </w:pPr>
            <w:r w:rsidRPr="00242F2B">
              <w:rPr>
                <w:rFonts w:asciiTheme="majorHAnsi" w:hAnsiTheme="majorHAnsi"/>
                <w:b/>
                <w:bCs/>
                <w:color w:val="FFFFFF"/>
                <w:sz w:val="16"/>
                <w:szCs w:val="16"/>
              </w:rPr>
              <w:t>2021-22</w:t>
            </w:r>
          </w:p>
        </w:tc>
        <w:tc>
          <w:tcPr>
            <w:tcW w:w="737" w:type="dxa"/>
            <w:shd w:val="clear" w:color="auto" w:fill="00428B"/>
            <w:tcMar>
              <w:top w:w="0" w:type="dxa"/>
              <w:left w:w="108" w:type="dxa"/>
              <w:bottom w:w="0" w:type="dxa"/>
              <w:right w:w="108" w:type="dxa"/>
            </w:tcMar>
            <w:textDirection w:val="btLr"/>
            <w:vAlign w:val="center"/>
            <w:hideMark/>
          </w:tcPr>
          <w:p w14:paraId="0B8D1A61" w14:textId="77777777" w:rsidR="007748F5" w:rsidRPr="00242F2B" w:rsidRDefault="007748F5" w:rsidP="001C46EE">
            <w:pPr>
              <w:ind w:left="113" w:right="113"/>
              <w:jc w:val="center"/>
              <w:rPr>
                <w:rFonts w:asciiTheme="majorHAnsi" w:hAnsiTheme="majorHAnsi"/>
                <w:b/>
                <w:bCs/>
                <w:color w:val="FFFFFF"/>
                <w:sz w:val="16"/>
                <w:szCs w:val="16"/>
              </w:rPr>
            </w:pPr>
            <w:r w:rsidRPr="00242F2B">
              <w:rPr>
                <w:rFonts w:asciiTheme="majorHAnsi" w:hAnsiTheme="majorHAnsi"/>
                <w:b/>
                <w:bCs/>
                <w:color w:val="FFFFFF"/>
                <w:sz w:val="16"/>
                <w:szCs w:val="16"/>
              </w:rPr>
              <w:t>2022-23</w:t>
            </w:r>
          </w:p>
        </w:tc>
        <w:tc>
          <w:tcPr>
            <w:tcW w:w="737" w:type="dxa"/>
            <w:shd w:val="clear" w:color="auto" w:fill="00428B"/>
            <w:tcMar>
              <w:top w:w="0" w:type="dxa"/>
              <w:left w:w="108" w:type="dxa"/>
              <w:bottom w:w="0" w:type="dxa"/>
              <w:right w:w="108" w:type="dxa"/>
            </w:tcMar>
            <w:textDirection w:val="btLr"/>
            <w:vAlign w:val="center"/>
            <w:hideMark/>
          </w:tcPr>
          <w:p w14:paraId="3F39B0F6" w14:textId="77777777" w:rsidR="007748F5" w:rsidRPr="00242F2B" w:rsidRDefault="007748F5" w:rsidP="001C46EE">
            <w:pPr>
              <w:ind w:left="113" w:right="113"/>
              <w:jc w:val="center"/>
              <w:rPr>
                <w:rFonts w:asciiTheme="majorHAnsi" w:hAnsiTheme="majorHAnsi"/>
                <w:b/>
                <w:bCs/>
                <w:color w:val="FFFFFF"/>
                <w:sz w:val="16"/>
                <w:szCs w:val="16"/>
              </w:rPr>
            </w:pPr>
            <w:r w:rsidRPr="00242F2B">
              <w:rPr>
                <w:rFonts w:asciiTheme="majorHAnsi" w:hAnsiTheme="majorHAnsi"/>
                <w:b/>
                <w:bCs/>
                <w:color w:val="FFFFFF"/>
                <w:sz w:val="16"/>
                <w:szCs w:val="16"/>
              </w:rPr>
              <w:t>2023-24</w:t>
            </w:r>
          </w:p>
        </w:tc>
        <w:tc>
          <w:tcPr>
            <w:tcW w:w="737" w:type="dxa"/>
            <w:shd w:val="clear" w:color="auto" w:fill="00428B"/>
            <w:tcMar>
              <w:top w:w="0" w:type="dxa"/>
              <w:left w:w="108" w:type="dxa"/>
              <w:bottom w:w="0" w:type="dxa"/>
              <w:right w:w="108" w:type="dxa"/>
            </w:tcMar>
            <w:textDirection w:val="btLr"/>
            <w:vAlign w:val="center"/>
            <w:hideMark/>
          </w:tcPr>
          <w:p w14:paraId="2346B046" w14:textId="77777777" w:rsidR="007748F5" w:rsidRPr="00242F2B" w:rsidRDefault="007748F5" w:rsidP="001C46EE">
            <w:pPr>
              <w:ind w:left="113" w:right="113"/>
              <w:jc w:val="center"/>
              <w:rPr>
                <w:rFonts w:asciiTheme="majorHAnsi" w:hAnsiTheme="majorHAnsi"/>
                <w:b/>
                <w:bCs/>
                <w:color w:val="FFFFFF"/>
                <w:sz w:val="16"/>
                <w:szCs w:val="16"/>
              </w:rPr>
            </w:pPr>
            <w:r w:rsidRPr="00242F2B">
              <w:rPr>
                <w:rFonts w:asciiTheme="majorHAnsi" w:hAnsiTheme="majorHAnsi"/>
                <w:b/>
                <w:bCs/>
                <w:color w:val="FFFFFF"/>
                <w:sz w:val="16"/>
                <w:szCs w:val="16"/>
              </w:rPr>
              <w:t>2024-25</w:t>
            </w:r>
          </w:p>
        </w:tc>
        <w:tc>
          <w:tcPr>
            <w:tcW w:w="737" w:type="dxa"/>
            <w:shd w:val="clear" w:color="auto" w:fill="00428B"/>
            <w:tcMar>
              <w:top w:w="0" w:type="dxa"/>
              <w:left w:w="108" w:type="dxa"/>
              <w:bottom w:w="0" w:type="dxa"/>
              <w:right w:w="108" w:type="dxa"/>
            </w:tcMar>
            <w:textDirection w:val="btLr"/>
            <w:vAlign w:val="center"/>
            <w:hideMark/>
          </w:tcPr>
          <w:p w14:paraId="69E53E46" w14:textId="77777777" w:rsidR="007748F5" w:rsidRPr="00242F2B" w:rsidRDefault="007748F5" w:rsidP="001C46EE">
            <w:pPr>
              <w:ind w:left="113" w:right="113"/>
              <w:jc w:val="center"/>
              <w:rPr>
                <w:rFonts w:asciiTheme="majorHAnsi" w:hAnsiTheme="majorHAnsi"/>
                <w:b/>
                <w:bCs/>
                <w:color w:val="FFFFFF"/>
                <w:sz w:val="16"/>
                <w:szCs w:val="16"/>
              </w:rPr>
            </w:pPr>
            <w:r w:rsidRPr="00242F2B">
              <w:rPr>
                <w:rFonts w:asciiTheme="majorHAnsi" w:hAnsiTheme="majorHAnsi"/>
                <w:b/>
                <w:bCs/>
                <w:color w:val="FFFFFF"/>
                <w:sz w:val="16"/>
                <w:szCs w:val="16"/>
              </w:rPr>
              <w:t>2025-26</w:t>
            </w:r>
          </w:p>
        </w:tc>
      </w:tr>
      <w:tr w:rsidR="007748F5" w:rsidRPr="00242F2B" w14:paraId="32D09CA2" w14:textId="77777777" w:rsidTr="001C46EE">
        <w:trPr>
          <w:trHeight w:val="420"/>
        </w:trPr>
        <w:tc>
          <w:tcPr>
            <w:tcW w:w="2268" w:type="dxa"/>
            <w:vMerge w:val="restart"/>
            <w:tcMar>
              <w:top w:w="0" w:type="dxa"/>
              <w:left w:w="108" w:type="dxa"/>
              <w:bottom w:w="0" w:type="dxa"/>
              <w:right w:w="108" w:type="dxa"/>
            </w:tcMar>
            <w:vAlign w:val="center"/>
            <w:hideMark/>
          </w:tcPr>
          <w:p w14:paraId="14F0D02C" w14:textId="77777777" w:rsidR="007748F5" w:rsidRPr="00242F2B" w:rsidRDefault="007748F5" w:rsidP="007748F5">
            <w:pPr>
              <w:spacing w:line="240" w:lineRule="auto"/>
              <w:rPr>
                <w:rFonts w:asciiTheme="majorHAnsi" w:hAnsiTheme="majorHAnsi"/>
                <w:b/>
                <w:bCs/>
                <w:color w:val="auto"/>
                <w:sz w:val="16"/>
                <w:szCs w:val="16"/>
              </w:rPr>
            </w:pPr>
            <w:r w:rsidRPr="00242F2B">
              <w:rPr>
                <w:rFonts w:asciiTheme="majorHAnsi" w:hAnsiTheme="majorHAnsi"/>
                <w:b/>
                <w:bCs/>
                <w:sz w:val="16"/>
                <w:szCs w:val="16"/>
              </w:rPr>
              <w:t>Total Developer Contributions Revenue</w:t>
            </w:r>
          </w:p>
        </w:tc>
        <w:tc>
          <w:tcPr>
            <w:tcW w:w="737" w:type="dxa"/>
            <w:noWrap/>
            <w:tcMar>
              <w:top w:w="0" w:type="dxa"/>
              <w:left w:w="108" w:type="dxa"/>
              <w:bottom w:w="0" w:type="dxa"/>
              <w:right w:w="108" w:type="dxa"/>
            </w:tcMar>
            <w:vAlign w:val="center"/>
            <w:hideMark/>
          </w:tcPr>
          <w:p w14:paraId="756EEF9D"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157.4</w:t>
            </w:r>
          </w:p>
        </w:tc>
        <w:tc>
          <w:tcPr>
            <w:tcW w:w="737" w:type="dxa"/>
            <w:noWrap/>
            <w:tcMar>
              <w:top w:w="0" w:type="dxa"/>
              <w:left w:w="108" w:type="dxa"/>
              <w:bottom w:w="0" w:type="dxa"/>
              <w:right w:w="108" w:type="dxa"/>
            </w:tcMar>
            <w:vAlign w:val="center"/>
            <w:hideMark/>
          </w:tcPr>
          <w:p w14:paraId="3BEB4CC0"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177.0</w:t>
            </w:r>
          </w:p>
        </w:tc>
        <w:tc>
          <w:tcPr>
            <w:tcW w:w="737" w:type="dxa"/>
            <w:noWrap/>
            <w:tcMar>
              <w:top w:w="0" w:type="dxa"/>
              <w:left w:w="108" w:type="dxa"/>
              <w:bottom w:w="0" w:type="dxa"/>
              <w:right w:w="108" w:type="dxa"/>
            </w:tcMar>
            <w:vAlign w:val="center"/>
            <w:hideMark/>
          </w:tcPr>
          <w:p w14:paraId="4CEC3F2F"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177.6</w:t>
            </w:r>
          </w:p>
        </w:tc>
        <w:tc>
          <w:tcPr>
            <w:tcW w:w="737" w:type="dxa"/>
            <w:noWrap/>
            <w:tcMar>
              <w:top w:w="0" w:type="dxa"/>
              <w:left w:w="108" w:type="dxa"/>
              <w:bottom w:w="0" w:type="dxa"/>
              <w:right w:w="108" w:type="dxa"/>
            </w:tcMar>
            <w:vAlign w:val="center"/>
            <w:hideMark/>
          </w:tcPr>
          <w:p w14:paraId="1E40DB52"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196.5</w:t>
            </w:r>
          </w:p>
        </w:tc>
        <w:tc>
          <w:tcPr>
            <w:tcW w:w="737" w:type="dxa"/>
            <w:noWrap/>
            <w:tcMar>
              <w:top w:w="0" w:type="dxa"/>
              <w:left w:w="108" w:type="dxa"/>
              <w:bottom w:w="0" w:type="dxa"/>
              <w:right w:w="108" w:type="dxa"/>
            </w:tcMar>
            <w:vAlign w:val="center"/>
            <w:hideMark/>
          </w:tcPr>
          <w:p w14:paraId="392AAC2F"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130.0</w:t>
            </w:r>
          </w:p>
        </w:tc>
        <w:tc>
          <w:tcPr>
            <w:tcW w:w="737" w:type="dxa"/>
            <w:noWrap/>
            <w:tcMar>
              <w:top w:w="0" w:type="dxa"/>
              <w:left w:w="108" w:type="dxa"/>
              <w:bottom w:w="0" w:type="dxa"/>
              <w:right w:w="108" w:type="dxa"/>
            </w:tcMar>
            <w:vAlign w:val="center"/>
            <w:hideMark/>
          </w:tcPr>
          <w:p w14:paraId="351C6748"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127.5</w:t>
            </w:r>
          </w:p>
        </w:tc>
        <w:tc>
          <w:tcPr>
            <w:tcW w:w="737" w:type="dxa"/>
            <w:noWrap/>
            <w:tcMar>
              <w:top w:w="0" w:type="dxa"/>
              <w:left w:w="108" w:type="dxa"/>
              <w:bottom w:w="0" w:type="dxa"/>
              <w:right w:w="108" w:type="dxa"/>
            </w:tcMar>
            <w:vAlign w:val="center"/>
            <w:hideMark/>
          </w:tcPr>
          <w:p w14:paraId="1DB317B0"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127.5</w:t>
            </w:r>
          </w:p>
        </w:tc>
        <w:tc>
          <w:tcPr>
            <w:tcW w:w="737" w:type="dxa"/>
            <w:noWrap/>
            <w:tcMar>
              <w:top w:w="0" w:type="dxa"/>
              <w:left w:w="108" w:type="dxa"/>
              <w:bottom w:w="0" w:type="dxa"/>
              <w:right w:w="108" w:type="dxa"/>
            </w:tcMar>
            <w:vAlign w:val="center"/>
            <w:hideMark/>
          </w:tcPr>
          <w:p w14:paraId="7AA08F4E"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133.5</w:t>
            </w:r>
          </w:p>
        </w:tc>
        <w:tc>
          <w:tcPr>
            <w:tcW w:w="737" w:type="dxa"/>
            <w:noWrap/>
            <w:tcMar>
              <w:top w:w="0" w:type="dxa"/>
              <w:left w:w="108" w:type="dxa"/>
              <w:bottom w:w="0" w:type="dxa"/>
              <w:right w:w="108" w:type="dxa"/>
            </w:tcMar>
            <w:vAlign w:val="center"/>
            <w:hideMark/>
          </w:tcPr>
          <w:p w14:paraId="7CA69167"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127.9</w:t>
            </w:r>
          </w:p>
        </w:tc>
        <w:tc>
          <w:tcPr>
            <w:tcW w:w="737" w:type="dxa"/>
            <w:noWrap/>
            <w:tcMar>
              <w:top w:w="0" w:type="dxa"/>
              <w:left w:w="108" w:type="dxa"/>
              <w:bottom w:w="0" w:type="dxa"/>
              <w:right w:w="108" w:type="dxa"/>
            </w:tcMar>
            <w:vAlign w:val="center"/>
            <w:hideMark/>
          </w:tcPr>
          <w:p w14:paraId="1D25162E"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142.3</w:t>
            </w:r>
          </w:p>
        </w:tc>
      </w:tr>
      <w:tr w:rsidR="007748F5" w:rsidRPr="00242F2B" w14:paraId="66B87586" w14:textId="77777777" w:rsidTr="001C46EE">
        <w:trPr>
          <w:trHeight w:val="420"/>
        </w:trPr>
        <w:tc>
          <w:tcPr>
            <w:tcW w:w="2268" w:type="dxa"/>
            <w:vMerge/>
            <w:tcMar>
              <w:top w:w="0" w:type="dxa"/>
              <w:left w:w="108" w:type="dxa"/>
              <w:bottom w:w="0" w:type="dxa"/>
              <w:right w:w="108" w:type="dxa"/>
            </w:tcMar>
            <w:vAlign w:val="center"/>
          </w:tcPr>
          <w:p w14:paraId="10D682CC" w14:textId="77777777" w:rsidR="007748F5" w:rsidRPr="00242F2B" w:rsidRDefault="007748F5" w:rsidP="007748F5">
            <w:pPr>
              <w:spacing w:line="240" w:lineRule="auto"/>
              <w:rPr>
                <w:rFonts w:asciiTheme="majorHAnsi" w:hAnsiTheme="majorHAnsi"/>
                <w:b/>
                <w:bCs/>
                <w:sz w:val="16"/>
                <w:szCs w:val="16"/>
              </w:rPr>
            </w:pPr>
          </w:p>
        </w:tc>
        <w:tc>
          <w:tcPr>
            <w:tcW w:w="3685" w:type="dxa"/>
            <w:gridSpan w:val="5"/>
            <w:noWrap/>
            <w:tcMar>
              <w:top w:w="0" w:type="dxa"/>
              <w:left w:w="108" w:type="dxa"/>
              <w:bottom w:w="0" w:type="dxa"/>
              <w:right w:w="108" w:type="dxa"/>
            </w:tcMar>
            <w:vAlign w:val="center"/>
          </w:tcPr>
          <w:p w14:paraId="66F3C7BB" w14:textId="011058F8" w:rsidR="007748F5" w:rsidRPr="00242F2B" w:rsidRDefault="007748F5" w:rsidP="001C46EE">
            <w:pPr>
              <w:jc w:val="center"/>
              <w:rPr>
                <w:rFonts w:asciiTheme="majorHAnsi" w:hAnsiTheme="majorHAnsi" w:cs="Tahoma"/>
                <w:sz w:val="16"/>
                <w:szCs w:val="16"/>
              </w:rPr>
            </w:pPr>
            <w:r>
              <w:rPr>
                <w:rFonts w:asciiTheme="majorHAnsi" w:hAnsiTheme="majorHAnsi" w:cs="Tahoma"/>
                <w:sz w:val="16"/>
                <w:szCs w:val="16"/>
              </w:rPr>
              <w:t>838.4</w:t>
            </w:r>
          </w:p>
        </w:tc>
        <w:tc>
          <w:tcPr>
            <w:tcW w:w="3685" w:type="dxa"/>
            <w:gridSpan w:val="5"/>
            <w:noWrap/>
            <w:tcMar>
              <w:top w:w="0" w:type="dxa"/>
              <w:left w:w="108" w:type="dxa"/>
              <w:bottom w:w="0" w:type="dxa"/>
              <w:right w:w="108" w:type="dxa"/>
            </w:tcMar>
            <w:vAlign w:val="center"/>
          </w:tcPr>
          <w:p w14:paraId="62B5778E" w14:textId="2414A51E" w:rsidR="007748F5" w:rsidRPr="00242F2B" w:rsidRDefault="007748F5" w:rsidP="001C46EE">
            <w:pPr>
              <w:jc w:val="center"/>
              <w:rPr>
                <w:rFonts w:asciiTheme="majorHAnsi" w:hAnsiTheme="majorHAnsi" w:cs="Tahoma"/>
                <w:sz w:val="16"/>
                <w:szCs w:val="16"/>
              </w:rPr>
            </w:pPr>
            <w:r w:rsidRPr="007748F5">
              <w:rPr>
                <w:rFonts w:asciiTheme="majorHAnsi" w:hAnsiTheme="majorHAnsi" w:cs="Tahoma"/>
                <w:sz w:val="16"/>
                <w:szCs w:val="16"/>
              </w:rPr>
              <w:t>658.6 </w:t>
            </w:r>
          </w:p>
        </w:tc>
      </w:tr>
      <w:tr w:rsidR="007748F5" w:rsidRPr="00242F2B" w14:paraId="25EA29BA" w14:textId="77777777" w:rsidTr="001C46EE">
        <w:trPr>
          <w:trHeight w:val="435"/>
        </w:trPr>
        <w:tc>
          <w:tcPr>
            <w:tcW w:w="2268" w:type="dxa"/>
            <w:shd w:val="clear" w:color="auto" w:fill="EFF5FB"/>
            <w:tcMar>
              <w:top w:w="0" w:type="dxa"/>
              <w:left w:w="108" w:type="dxa"/>
              <w:bottom w:w="0" w:type="dxa"/>
              <w:right w:w="108" w:type="dxa"/>
            </w:tcMar>
            <w:vAlign w:val="center"/>
            <w:hideMark/>
          </w:tcPr>
          <w:p w14:paraId="0815B5FE" w14:textId="77777777" w:rsidR="007748F5" w:rsidRPr="00242F2B" w:rsidRDefault="007748F5" w:rsidP="007748F5">
            <w:pPr>
              <w:spacing w:line="240" w:lineRule="auto"/>
              <w:rPr>
                <w:rFonts w:asciiTheme="majorHAnsi" w:hAnsiTheme="majorHAnsi"/>
                <w:color w:val="231F20"/>
                <w:sz w:val="16"/>
                <w:szCs w:val="16"/>
              </w:rPr>
            </w:pPr>
            <w:r w:rsidRPr="00242F2B">
              <w:rPr>
                <w:rFonts w:asciiTheme="majorHAnsi" w:hAnsiTheme="majorHAnsi"/>
                <w:color w:val="231F20"/>
                <w:sz w:val="16"/>
                <w:szCs w:val="16"/>
              </w:rPr>
              <w:t>Developer Contributions Capex Component (offset to RAB)</w:t>
            </w:r>
          </w:p>
        </w:tc>
        <w:tc>
          <w:tcPr>
            <w:tcW w:w="737" w:type="dxa"/>
            <w:noWrap/>
            <w:tcMar>
              <w:top w:w="0" w:type="dxa"/>
              <w:left w:w="108" w:type="dxa"/>
              <w:bottom w:w="0" w:type="dxa"/>
              <w:right w:w="108" w:type="dxa"/>
            </w:tcMar>
            <w:vAlign w:val="center"/>
            <w:hideMark/>
          </w:tcPr>
          <w:p w14:paraId="43F37B29" w14:textId="77777777" w:rsidR="007748F5" w:rsidRPr="00242F2B" w:rsidRDefault="007748F5" w:rsidP="001C46EE">
            <w:pPr>
              <w:jc w:val="center"/>
              <w:rPr>
                <w:rFonts w:asciiTheme="majorHAnsi" w:hAnsiTheme="majorHAnsi" w:cs="Tahoma"/>
                <w:color w:val="auto"/>
                <w:sz w:val="16"/>
                <w:szCs w:val="16"/>
              </w:rPr>
            </w:pPr>
            <w:r w:rsidRPr="00242F2B">
              <w:rPr>
                <w:rFonts w:asciiTheme="majorHAnsi" w:hAnsiTheme="majorHAnsi" w:cs="Tahoma"/>
                <w:sz w:val="16"/>
                <w:szCs w:val="16"/>
              </w:rPr>
              <w:t>147.3</w:t>
            </w:r>
          </w:p>
        </w:tc>
        <w:tc>
          <w:tcPr>
            <w:tcW w:w="737" w:type="dxa"/>
            <w:noWrap/>
            <w:tcMar>
              <w:top w:w="0" w:type="dxa"/>
              <w:left w:w="108" w:type="dxa"/>
              <w:bottom w:w="0" w:type="dxa"/>
              <w:right w:w="108" w:type="dxa"/>
            </w:tcMar>
            <w:vAlign w:val="center"/>
            <w:hideMark/>
          </w:tcPr>
          <w:p w14:paraId="6EC89BF9"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165.6</w:t>
            </w:r>
          </w:p>
        </w:tc>
        <w:tc>
          <w:tcPr>
            <w:tcW w:w="737" w:type="dxa"/>
            <w:noWrap/>
            <w:tcMar>
              <w:top w:w="0" w:type="dxa"/>
              <w:left w:w="108" w:type="dxa"/>
              <w:bottom w:w="0" w:type="dxa"/>
              <w:right w:w="108" w:type="dxa"/>
            </w:tcMar>
            <w:vAlign w:val="center"/>
            <w:hideMark/>
          </w:tcPr>
          <w:p w14:paraId="2114959F"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166.2</w:t>
            </w:r>
          </w:p>
        </w:tc>
        <w:tc>
          <w:tcPr>
            <w:tcW w:w="737" w:type="dxa"/>
            <w:noWrap/>
            <w:tcMar>
              <w:top w:w="0" w:type="dxa"/>
              <w:left w:w="108" w:type="dxa"/>
              <w:bottom w:w="0" w:type="dxa"/>
              <w:right w:w="108" w:type="dxa"/>
            </w:tcMar>
            <w:vAlign w:val="center"/>
            <w:hideMark/>
          </w:tcPr>
          <w:p w14:paraId="2DBCB979"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183.9</w:t>
            </w:r>
          </w:p>
        </w:tc>
        <w:tc>
          <w:tcPr>
            <w:tcW w:w="737" w:type="dxa"/>
            <w:noWrap/>
            <w:tcMar>
              <w:top w:w="0" w:type="dxa"/>
              <w:left w:w="108" w:type="dxa"/>
              <w:bottom w:w="0" w:type="dxa"/>
              <w:right w:w="108" w:type="dxa"/>
            </w:tcMar>
            <w:vAlign w:val="center"/>
            <w:hideMark/>
          </w:tcPr>
          <w:p w14:paraId="3C242016"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121.7</w:t>
            </w:r>
          </w:p>
        </w:tc>
        <w:tc>
          <w:tcPr>
            <w:tcW w:w="737" w:type="dxa"/>
            <w:noWrap/>
            <w:tcMar>
              <w:top w:w="0" w:type="dxa"/>
              <w:left w:w="108" w:type="dxa"/>
              <w:bottom w:w="0" w:type="dxa"/>
              <w:right w:w="108" w:type="dxa"/>
            </w:tcMar>
            <w:vAlign w:val="center"/>
            <w:hideMark/>
          </w:tcPr>
          <w:p w14:paraId="50EFD09F"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119.3</w:t>
            </w:r>
          </w:p>
        </w:tc>
        <w:tc>
          <w:tcPr>
            <w:tcW w:w="737" w:type="dxa"/>
            <w:noWrap/>
            <w:tcMar>
              <w:top w:w="0" w:type="dxa"/>
              <w:left w:w="108" w:type="dxa"/>
              <w:bottom w:w="0" w:type="dxa"/>
              <w:right w:w="108" w:type="dxa"/>
            </w:tcMar>
            <w:vAlign w:val="center"/>
            <w:hideMark/>
          </w:tcPr>
          <w:p w14:paraId="1B233B6E"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119.3</w:t>
            </w:r>
          </w:p>
        </w:tc>
        <w:tc>
          <w:tcPr>
            <w:tcW w:w="737" w:type="dxa"/>
            <w:noWrap/>
            <w:tcMar>
              <w:top w:w="0" w:type="dxa"/>
              <w:left w:w="108" w:type="dxa"/>
              <w:bottom w:w="0" w:type="dxa"/>
              <w:right w:w="108" w:type="dxa"/>
            </w:tcMar>
            <w:vAlign w:val="center"/>
            <w:hideMark/>
          </w:tcPr>
          <w:p w14:paraId="31ABB25E"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124.9</w:t>
            </w:r>
          </w:p>
        </w:tc>
        <w:tc>
          <w:tcPr>
            <w:tcW w:w="737" w:type="dxa"/>
            <w:noWrap/>
            <w:tcMar>
              <w:top w:w="0" w:type="dxa"/>
              <w:left w:w="108" w:type="dxa"/>
              <w:bottom w:w="0" w:type="dxa"/>
              <w:right w:w="108" w:type="dxa"/>
            </w:tcMar>
            <w:vAlign w:val="center"/>
            <w:hideMark/>
          </w:tcPr>
          <w:p w14:paraId="22E69DF6"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119.8</w:t>
            </w:r>
          </w:p>
        </w:tc>
        <w:tc>
          <w:tcPr>
            <w:tcW w:w="737" w:type="dxa"/>
            <w:noWrap/>
            <w:tcMar>
              <w:top w:w="0" w:type="dxa"/>
              <w:left w:w="108" w:type="dxa"/>
              <w:bottom w:w="0" w:type="dxa"/>
              <w:right w:w="108" w:type="dxa"/>
            </w:tcMar>
            <w:vAlign w:val="center"/>
            <w:hideMark/>
          </w:tcPr>
          <w:p w14:paraId="0446A9BB"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133.1</w:t>
            </w:r>
          </w:p>
        </w:tc>
      </w:tr>
      <w:tr w:rsidR="007748F5" w:rsidRPr="00242F2B" w14:paraId="748DDF09" w14:textId="77777777" w:rsidTr="001C46EE">
        <w:trPr>
          <w:trHeight w:val="450"/>
        </w:trPr>
        <w:tc>
          <w:tcPr>
            <w:tcW w:w="2268" w:type="dxa"/>
            <w:shd w:val="clear" w:color="auto" w:fill="EFF5FB"/>
            <w:tcMar>
              <w:top w:w="0" w:type="dxa"/>
              <w:left w:w="108" w:type="dxa"/>
              <w:bottom w:w="0" w:type="dxa"/>
              <w:right w:w="108" w:type="dxa"/>
            </w:tcMar>
            <w:vAlign w:val="center"/>
            <w:hideMark/>
          </w:tcPr>
          <w:p w14:paraId="234F804A" w14:textId="77777777" w:rsidR="007748F5" w:rsidRPr="00242F2B" w:rsidRDefault="007748F5" w:rsidP="007748F5">
            <w:pPr>
              <w:spacing w:line="240" w:lineRule="auto"/>
              <w:rPr>
                <w:rFonts w:asciiTheme="majorHAnsi" w:hAnsiTheme="majorHAnsi"/>
                <w:color w:val="231F20"/>
                <w:sz w:val="16"/>
                <w:szCs w:val="16"/>
              </w:rPr>
            </w:pPr>
            <w:r w:rsidRPr="00242F2B">
              <w:rPr>
                <w:rFonts w:asciiTheme="majorHAnsi" w:hAnsiTheme="majorHAnsi"/>
                <w:color w:val="231F20"/>
                <w:sz w:val="16"/>
                <w:szCs w:val="16"/>
              </w:rPr>
              <w:t>Developer Contributions Opex Component (Other Revenue)</w:t>
            </w:r>
          </w:p>
        </w:tc>
        <w:tc>
          <w:tcPr>
            <w:tcW w:w="737" w:type="dxa"/>
            <w:noWrap/>
            <w:tcMar>
              <w:top w:w="0" w:type="dxa"/>
              <w:left w:w="108" w:type="dxa"/>
              <w:bottom w:w="0" w:type="dxa"/>
              <w:right w:w="108" w:type="dxa"/>
            </w:tcMar>
            <w:vAlign w:val="center"/>
            <w:hideMark/>
          </w:tcPr>
          <w:p w14:paraId="3BF967CE" w14:textId="77777777" w:rsidR="007748F5" w:rsidRPr="00242F2B" w:rsidRDefault="007748F5" w:rsidP="001C46EE">
            <w:pPr>
              <w:jc w:val="center"/>
              <w:rPr>
                <w:rFonts w:asciiTheme="majorHAnsi" w:hAnsiTheme="majorHAnsi" w:cs="Tahoma"/>
                <w:color w:val="auto"/>
                <w:sz w:val="16"/>
                <w:szCs w:val="16"/>
              </w:rPr>
            </w:pPr>
            <w:r w:rsidRPr="00242F2B">
              <w:rPr>
                <w:rFonts w:asciiTheme="majorHAnsi" w:hAnsiTheme="majorHAnsi" w:cs="Tahoma"/>
                <w:sz w:val="16"/>
                <w:szCs w:val="16"/>
              </w:rPr>
              <w:t>10.1</w:t>
            </w:r>
          </w:p>
        </w:tc>
        <w:tc>
          <w:tcPr>
            <w:tcW w:w="737" w:type="dxa"/>
            <w:noWrap/>
            <w:tcMar>
              <w:top w:w="0" w:type="dxa"/>
              <w:left w:w="108" w:type="dxa"/>
              <w:bottom w:w="0" w:type="dxa"/>
              <w:right w:w="108" w:type="dxa"/>
            </w:tcMar>
            <w:vAlign w:val="center"/>
            <w:hideMark/>
          </w:tcPr>
          <w:p w14:paraId="6A102A44"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11.3</w:t>
            </w:r>
          </w:p>
        </w:tc>
        <w:tc>
          <w:tcPr>
            <w:tcW w:w="737" w:type="dxa"/>
            <w:noWrap/>
            <w:tcMar>
              <w:top w:w="0" w:type="dxa"/>
              <w:left w:w="108" w:type="dxa"/>
              <w:bottom w:w="0" w:type="dxa"/>
              <w:right w:w="108" w:type="dxa"/>
            </w:tcMar>
            <w:vAlign w:val="center"/>
            <w:hideMark/>
          </w:tcPr>
          <w:p w14:paraId="09326A24"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11.4</w:t>
            </w:r>
          </w:p>
        </w:tc>
        <w:tc>
          <w:tcPr>
            <w:tcW w:w="737" w:type="dxa"/>
            <w:noWrap/>
            <w:tcMar>
              <w:top w:w="0" w:type="dxa"/>
              <w:left w:w="108" w:type="dxa"/>
              <w:bottom w:w="0" w:type="dxa"/>
              <w:right w:w="108" w:type="dxa"/>
            </w:tcMar>
            <w:vAlign w:val="center"/>
            <w:hideMark/>
          </w:tcPr>
          <w:p w14:paraId="6E1EAF15"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12.6</w:t>
            </w:r>
          </w:p>
        </w:tc>
        <w:tc>
          <w:tcPr>
            <w:tcW w:w="737" w:type="dxa"/>
            <w:noWrap/>
            <w:tcMar>
              <w:top w:w="0" w:type="dxa"/>
              <w:left w:w="108" w:type="dxa"/>
              <w:bottom w:w="0" w:type="dxa"/>
              <w:right w:w="108" w:type="dxa"/>
            </w:tcMar>
            <w:vAlign w:val="center"/>
            <w:hideMark/>
          </w:tcPr>
          <w:p w14:paraId="2A2FA7D3"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8.3</w:t>
            </w:r>
          </w:p>
        </w:tc>
        <w:tc>
          <w:tcPr>
            <w:tcW w:w="737" w:type="dxa"/>
            <w:noWrap/>
            <w:tcMar>
              <w:top w:w="0" w:type="dxa"/>
              <w:left w:w="108" w:type="dxa"/>
              <w:bottom w:w="0" w:type="dxa"/>
              <w:right w:w="108" w:type="dxa"/>
            </w:tcMar>
            <w:vAlign w:val="center"/>
            <w:hideMark/>
          </w:tcPr>
          <w:p w14:paraId="01461269"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8.2</w:t>
            </w:r>
          </w:p>
        </w:tc>
        <w:tc>
          <w:tcPr>
            <w:tcW w:w="737" w:type="dxa"/>
            <w:noWrap/>
            <w:tcMar>
              <w:top w:w="0" w:type="dxa"/>
              <w:left w:w="108" w:type="dxa"/>
              <w:bottom w:w="0" w:type="dxa"/>
              <w:right w:w="108" w:type="dxa"/>
            </w:tcMar>
            <w:vAlign w:val="center"/>
            <w:hideMark/>
          </w:tcPr>
          <w:p w14:paraId="783D07EE"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8.2</w:t>
            </w:r>
          </w:p>
        </w:tc>
        <w:tc>
          <w:tcPr>
            <w:tcW w:w="737" w:type="dxa"/>
            <w:noWrap/>
            <w:tcMar>
              <w:top w:w="0" w:type="dxa"/>
              <w:left w:w="108" w:type="dxa"/>
              <w:bottom w:w="0" w:type="dxa"/>
              <w:right w:w="108" w:type="dxa"/>
            </w:tcMar>
            <w:vAlign w:val="center"/>
            <w:hideMark/>
          </w:tcPr>
          <w:p w14:paraId="586621BB"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8.5</w:t>
            </w:r>
          </w:p>
        </w:tc>
        <w:tc>
          <w:tcPr>
            <w:tcW w:w="737" w:type="dxa"/>
            <w:noWrap/>
            <w:tcMar>
              <w:top w:w="0" w:type="dxa"/>
              <w:left w:w="108" w:type="dxa"/>
              <w:bottom w:w="0" w:type="dxa"/>
              <w:right w:w="108" w:type="dxa"/>
            </w:tcMar>
            <w:vAlign w:val="center"/>
            <w:hideMark/>
          </w:tcPr>
          <w:p w14:paraId="6128FA71"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8.2</w:t>
            </w:r>
          </w:p>
        </w:tc>
        <w:tc>
          <w:tcPr>
            <w:tcW w:w="737" w:type="dxa"/>
            <w:noWrap/>
            <w:tcMar>
              <w:top w:w="0" w:type="dxa"/>
              <w:left w:w="108" w:type="dxa"/>
              <w:bottom w:w="0" w:type="dxa"/>
              <w:right w:w="108" w:type="dxa"/>
            </w:tcMar>
            <w:vAlign w:val="center"/>
            <w:hideMark/>
          </w:tcPr>
          <w:p w14:paraId="7C1CB663" w14:textId="77777777" w:rsidR="007748F5" w:rsidRPr="00242F2B" w:rsidRDefault="007748F5" w:rsidP="001C46EE">
            <w:pPr>
              <w:jc w:val="center"/>
              <w:rPr>
                <w:rFonts w:asciiTheme="majorHAnsi" w:hAnsiTheme="majorHAnsi" w:cs="Tahoma"/>
                <w:sz w:val="16"/>
                <w:szCs w:val="16"/>
              </w:rPr>
            </w:pPr>
            <w:r w:rsidRPr="00242F2B">
              <w:rPr>
                <w:rFonts w:asciiTheme="majorHAnsi" w:hAnsiTheme="majorHAnsi" w:cs="Tahoma"/>
                <w:sz w:val="16"/>
                <w:szCs w:val="16"/>
              </w:rPr>
              <w:t>9.1</w:t>
            </w:r>
          </w:p>
        </w:tc>
      </w:tr>
    </w:tbl>
    <w:p w14:paraId="2913CC73" w14:textId="77777777" w:rsidR="002831A9" w:rsidRDefault="002831A9" w:rsidP="002831A9">
      <w:pPr>
        <w:pStyle w:val="BodyText"/>
        <w:spacing w:before="0"/>
        <w:sectPr w:rsidR="002831A9" w:rsidSect="001E1C2A">
          <w:pgSz w:w="11906" w:h="16838" w:code="9"/>
          <w:pgMar w:top="1134" w:right="1134" w:bottom="1134" w:left="1134" w:header="567" w:footer="567" w:gutter="0"/>
          <w:pgNumType w:chapStyle="1"/>
          <w:cols w:space="708"/>
          <w:docGrid w:linePitch="360"/>
        </w:sectPr>
      </w:pPr>
    </w:p>
    <w:p w14:paraId="671984A1" w14:textId="77777777" w:rsidR="00DB4E88" w:rsidRDefault="00E868D8" w:rsidP="00DB4E88">
      <w:pPr>
        <w:pStyle w:val="BodyText"/>
      </w:pPr>
      <w:r>
        <w:t xml:space="preserve">Developer contribution forecasts are informed by engagement with the land development industry take into account </w:t>
      </w:r>
      <w:r w:rsidR="00DB4E88">
        <w:t>factors such as</w:t>
      </w:r>
      <w:r>
        <w:t xml:space="preserve"> recent levels of lot production</w:t>
      </w:r>
      <w:r w:rsidR="00DB4E88">
        <w:t xml:space="preserve"> and assumptions around</w:t>
      </w:r>
      <w:r>
        <w:t xml:space="preserve"> future rates of land development for growth areas and the delivery capacity of the land development industry.</w:t>
      </w:r>
    </w:p>
    <w:p w14:paraId="2D0CD318" w14:textId="77777777" w:rsidR="00DB4E88" w:rsidRDefault="00DB4E88" w:rsidP="00DB4E88">
      <w:pPr>
        <w:pStyle w:val="BodyText"/>
      </w:pPr>
      <w:r>
        <w:t>G</w:t>
      </w:r>
      <w:r w:rsidR="00E868D8">
        <w:t xml:space="preserve">ifted assets (which are mainly developer contributed assets) are </w:t>
      </w:r>
      <w:r>
        <w:t>not included in</w:t>
      </w:r>
      <w:r w:rsidR="00E868D8">
        <w:t xml:space="preserve"> these forecasts</w:t>
      </w:r>
      <w:r>
        <w:t xml:space="preserve"> and they are not added to the RAB in accordance with regulatory practice. </w:t>
      </w:r>
    </w:p>
    <w:p w14:paraId="0B107D2D" w14:textId="217DB382" w:rsidR="00DB4E88" w:rsidRDefault="002831A9" w:rsidP="00DB4E88">
      <w:pPr>
        <w:pStyle w:val="BodyText"/>
      </w:pPr>
      <w:r>
        <w:br w:type="column"/>
      </w:r>
      <w:r w:rsidR="00DB4E88">
        <w:t xml:space="preserve">Our forecasts for gifted assets are found in the accompanying financial template. </w:t>
      </w:r>
    </w:p>
    <w:p w14:paraId="5F6F86FA" w14:textId="4DDCE684" w:rsidR="00FC7619" w:rsidRPr="00695FE3" w:rsidRDefault="007212B4" w:rsidP="008E2C14">
      <w:pPr>
        <w:pStyle w:val="Heading3"/>
      </w:pPr>
      <w:bookmarkStart w:id="353" w:name="_Ref39576210"/>
      <w:bookmarkStart w:id="354" w:name="_Toc50482755"/>
      <w:bookmarkStart w:id="355" w:name="_Ref54106200"/>
      <w:r>
        <w:t>Comparison of t</w:t>
      </w:r>
      <w:r w:rsidR="00FC7619">
        <w:t>rend</w:t>
      </w:r>
      <w:bookmarkEnd w:id="353"/>
      <w:r>
        <w:t xml:space="preserve"> and forecast</w:t>
      </w:r>
      <w:bookmarkEnd w:id="354"/>
      <w:bookmarkEnd w:id="355"/>
    </w:p>
    <w:p w14:paraId="11E3E64D" w14:textId="2CDDC18D" w:rsidR="002831A9" w:rsidRDefault="00FC7619" w:rsidP="002831A9">
      <w:pPr>
        <w:pStyle w:val="BodyText"/>
      </w:pPr>
      <w:r>
        <w:t xml:space="preserve">Property growth has been strong </w:t>
      </w:r>
      <w:r w:rsidRPr="00931177">
        <w:t>over the five years to 30 June 2019</w:t>
      </w:r>
      <w:r>
        <w:t xml:space="preserve">. </w:t>
      </w:r>
      <w:r w:rsidR="00C33F2D" w:rsidRPr="00231E41">
        <w:rPr>
          <w:b/>
          <w:bCs/>
        </w:rPr>
        <w:fldChar w:fldCharType="begin"/>
      </w:r>
      <w:r w:rsidR="00C33F2D" w:rsidRPr="00231E41">
        <w:rPr>
          <w:b/>
          <w:bCs/>
        </w:rPr>
        <w:instrText xml:space="preserve"> REF _Ref39574890 \h </w:instrText>
      </w:r>
      <w:r w:rsid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Figure </w:t>
      </w:r>
      <w:r w:rsidR="00C33F2D" w:rsidRPr="00231E41">
        <w:rPr>
          <w:b/>
          <w:bCs/>
          <w:noProof/>
        </w:rPr>
        <w:t>16</w:t>
      </w:r>
      <w:r w:rsidR="00C33F2D" w:rsidRPr="00231E41">
        <w:rPr>
          <w:b/>
          <w:bCs/>
        </w:rPr>
        <w:fldChar w:fldCharType="end"/>
      </w:r>
      <w:r w:rsidRPr="00931177">
        <w:t xml:space="preserve"> shows that aggregate properties within Melbourne Water’s waterways and </w:t>
      </w:r>
      <w:r w:rsidR="00596402">
        <w:br/>
      </w:r>
      <w:r w:rsidRPr="00931177">
        <w:t>drainage service area have increased at a compound annualised growth rate (CAGR) of 2.6</w:t>
      </w:r>
      <w:r w:rsidR="00EF293A">
        <w:t xml:space="preserve"> per cent</w:t>
      </w:r>
      <w:r w:rsidRPr="00931177">
        <w:t>.</w:t>
      </w:r>
      <w:r>
        <w:t xml:space="preserve"> </w:t>
      </w:r>
    </w:p>
    <w:p w14:paraId="00956F3E" w14:textId="1E96B81A" w:rsidR="002831A9" w:rsidRDefault="002831A9" w:rsidP="002831A9">
      <w:pPr>
        <w:pStyle w:val="BodyText"/>
      </w:pPr>
    </w:p>
    <w:p w14:paraId="17218BF9" w14:textId="77777777" w:rsidR="002831A9" w:rsidRDefault="002831A9" w:rsidP="002831A9">
      <w:pPr>
        <w:pStyle w:val="BodyText"/>
        <w:sectPr w:rsidR="002831A9" w:rsidSect="002831A9">
          <w:type w:val="continuous"/>
          <w:pgSz w:w="11906" w:h="16838" w:code="9"/>
          <w:pgMar w:top="1134" w:right="1134" w:bottom="1134" w:left="1134" w:header="567" w:footer="567" w:gutter="0"/>
          <w:pgNumType w:chapStyle="1"/>
          <w:cols w:num="2" w:space="567"/>
          <w:docGrid w:linePitch="360"/>
        </w:sectPr>
      </w:pPr>
    </w:p>
    <w:p w14:paraId="4D65ADF0" w14:textId="55239E0E" w:rsidR="002831A9" w:rsidRDefault="00FC7619" w:rsidP="002831A9">
      <w:pPr>
        <w:pStyle w:val="Caption"/>
      </w:pPr>
      <w:bookmarkStart w:id="356" w:name="_Ref39574890"/>
      <w:bookmarkStart w:id="357" w:name="_Toc54705787"/>
      <w:r>
        <w:t xml:space="preserve">Figure </w:t>
      </w:r>
      <w:fldSimple w:instr=" SEQ Figure \* ARABIC ">
        <w:r w:rsidR="00AB54E8">
          <w:rPr>
            <w:noProof/>
          </w:rPr>
          <w:t>16</w:t>
        </w:r>
      </w:fldSimple>
      <w:bookmarkEnd w:id="356"/>
      <w:r>
        <w:tab/>
        <w:t>Actual growth in properties (2015-2019)</w:t>
      </w:r>
      <w:bookmarkStart w:id="358" w:name="_Ref45286237"/>
      <w:bookmarkStart w:id="359" w:name="_Toc50445885"/>
      <w:bookmarkStart w:id="360" w:name="_Toc50446099"/>
      <w:bookmarkStart w:id="361" w:name="_Toc50446186"/>
      <w:bookmarkStart w:id="362" w:name="_Toc50446379"/>
      <w:bookmarkStart w:id="363" w:name="_Toc50482756"/>
      <w:bookmarkEnd w:id="357"/>
    </w:p>
    <w:p w14:paraId="7E51EEE2" w14:textId="26ADE093" w:rsidR="00F57209" w:rsidRDefault="00F57209" w:rsidP="00F57209">
      <w:pPr>
        <w:pStyle w:val="BodyText"/>
        <w:rPr>
          <w:lang w:eastAsia="fr-CA"/>
        </w:rPr>
      </w:pPr>
      <w:r>
        <w:rPr>
          <w:noProof/>
        </w:rPr>
        <w:drawing>
          <wp:inline distT="0" distB="0" distL="0" distR="0" wp14:anchorId="2C4584D7" wp14:editId="48A2DB83">
            <wp:extent cx="6120130" cy="2966085"/>
            <wp:effectExtent l="0" t="0" r="1270" b="5715"/>
            <wp:docPr id="3358" name="Picture 33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 name="Picture 3358" descr="Table&#10;&#10;Description automatically generated"/>
                    <pic:cNvPicPr/>
                  </pic:nvPicPr>
                  <pic:blipFill>
                    <a:blip r:embed="rId119" cstate="email">
                      <a:extLst>
                        <a:ext uri="{28A0092B-C50C-407E-A947-70E740481C1C}">
                          <a14:useLocalDpi xmlns:a14="http://schemas.microsoft.com/office/drawing/2010/main"/>
                        </a:ext>
                      </a:extLst>
                    </a:blip>
                    <a:stretch>
                      <a:fillRect/>
                    </a:stretch>
                  </pic:blipFill>
                  <pic:spPr>
                    <a:xfrm>
                      <a:off x="0" y="0"/>
                      <a:ext cx="6120130" cy="2966085"/>
                    </a:xfrm>
                    <a:prstGeom prst="rect">
                      <a:avLst/>
                    </a:prstGeom>
                  </pic:spPr>
                </pic:pic>
              </a:graphicData>
            </a:graphic>
          </wp:inline>
        </w:drawing>
      </w:r>
    </w:p>
    <w:p w14:paraId="54CE4B6D" w14:textId="77777777" w:rsidR="00F57209" w:rsidRPr="00154A11" w:rsidRDefault="00F57209" w:rsidP="00231E41">
      <w:pPr>
        <w:pStyle w:val="BodyText"/>
      </w:pPr>
    </w:p>
    <w:p w14:paraId="3F1E86CF" w14:textId="77777777" w:rsidR="002831A9" w:rsidRDefault="002831A9" w:rsidP="002831A9">
      <w:pPr>
        <w:pStyle w:val="BodyText"/>
        <w:rPr>
          <w:b/>
        </w:rPr>
        <w:sectPr w:rsidR="002831A9" w:rsidSect="002831A9">
          <w:type w:val="continuous"/>
          <w:pgSz w:w="11906" w:h="16838" w:code="9"/>
          <w:pgMar w:top="1134" w:right="1134" w:bottom="1134" w:left="1134" w:header="567" w:footer="567" w:gutter="0"/>
          <w:pgNumType w:chapStyle="1"/>
          <w:cols w:space="708"/>
          <w:docGrid w:linePitch="360"/>
        </w:sectPr>
      </w:pPr>
    </w:p>
    <w:p w14:paraId="48CC4419" w14:textId="7FD2DD42" w:rsidR="002831A9" w:rsidRPr="00831CE3" w:rsidRDefault="00C33F2D" w:rsidP="002831A9">
      <w:pPr>
        <w:pStyle w:val="BodyText"/>
        <w:rPr>
          <w:highlight w:val="yellow"/>
        </w:rPr>
      </w:pPr>
      <w:r w:rsidRPr="00C33F2D">
        <w:rPr>
          <w:b/>
        </w:rPr>
        <w:fldChar w:fldCharType="begin"/>
      </w:r>
      <w:r w:rsidRPr="00C33F2D">
        <w:rPr>
          <w:b/>
        </w:rPr>
        <w:instrText xml:space="preserve"> REF _Ref39574890 \h </w:instrText>
      </w:r>
      <w:r w:rsidRPr="00231E41">
        <w:rPr>
          <w:b/>
        </w:rPr>
        <w:instrText xml:space="preserve"> \* MERGEFORMAT </w:instrText>
      </w:r>
      <w:r w:rsidRPr="00C33F2D">
        <w:rPr>
          <w:b/>
        </w:rPr>
      </w:r>
      <w:r w:rsidRPr="00C33F2D">
        <w:rPr>
          <w:b/>
        </w:rPr>
        <w:fldChar w:fldCharType="separate"/>
      </w:r>
      <w:r w:rsidRPr="00231E41">
        <w:rPr>
          <w:b/>
        </w:rPr>
        <w:t xml:space="preserve">Figure </w:t>
      </w:r>
      <w:r w:rsidRPr="00231E41">
        <w:rPr>
          <w:b/>
          <w:noProof/>
        </w:rPr>
        <w:t>16</w:t>
      </w:r>
      <w:r w:rsidRPr="00C33F2D">
        <w:rPr>
          <w:b/>
        </w:rPr>
        <w:fldChar w:fldCharType="end"/>
      </w:r>
      <w:r w:rsidR="002831A9">
        <w:rPr>
          <w:b/>
        </w:rPr>
        <w:t xml:space="preserve"> </w:t>
      </w:r>
      <w:r w:rsidR="002831A9">
        <w:t xml:space="preserve">also highlights the significance of residential properties (&gt;87 per cent and generally growing) to Melbourne Water’s customer base and the slow decline in the proportion of rural customers. </w:t>
      </w:r>
    </w:p>
    <w:p w14:paraId="22AC82F8" w14:textId="0DD2BD51" w:rsidR="002831A9" w:rsidRPr="002831A9" w:rsidRDefault="002831A9" w:rsidP="002831A9">
      <w:pPr>
        <w:pStyle w:val="BodyText"/>
        <w:rPr>
          <w:lang w:eastAsia="fr-CA"/>
        </w:rPr>
      </w:pPr>
      <w:r w:rsidRPr="00831CE3">
        <w:t>The CAGR rates shown above compare to a constant 1.8</w:t>
      </w:r>
      <w:r>
        <w:t xml:space="preserve"> per cent</w:t>
      </w:r>
      <w:r w:rsidRPr="00831CE3">
        <w:t xml:space="preserve"> rate applied to each category for Melbourne Water’</w:t>
      </w:r>
      <w:r>
        <w:t>s PS16.</w:t>
      </w:r>
      <w:r w:rsidRPr="00831CE3">
        <w:t xml:space="preserve"> </w:t>
      </w:r>
      <w:r>
        <w:t>Note that for direct comparison purposes, the CAGR for the 2016 to 2019 period for residential (2.8 per cent) and non-residential (3.0 per cent) have been a full percentage point higher than was forecast in 2016 for the first three years of the current regulatory period.</w:t>
      </w:r>
    </w:p>
    <w:p w14:paraId="4F14AAC6" w14:textId="0D067FE8" w:rsidR="002849D4" w:rsidRDefault="007212B4" w:rsidP="004A4556">
      <w:pPr>
        <w:pStyle w:val="Heading2"/>
      </w:pPr>
      <w:bookmarkStart w:id="364" w:name="_Ref53065744"/>
      <w:bookmarkStart w:id="365" w:name="_Toc55386124"/>
      <w:r>
        <w:t>B</w:t>
      </w:r>
      <w:r w:rsidR="00635B7C">
        <w:t>ulk water</w:t>
      </w:r>
      <w:r>
        <w:t xml:space="preserve"> forecasts</w:t>
      </w:r>
      <w:bookmarkEnd w:id="358"/>
      <w:bookmarkEnd w:id="359"/>
      <w:bookmarkEnd w:id="360"/>
      <w:bookmarkEnd w:id="361"/>
      <w:bookmarkEnd w:id="362"/>
      <w:bookmarkEnd w:id="363"/>
      <w:bookmarkEnd w:id="364"/>
      <w:bookmarkEnd w:id="365"/>
    </w:p>
    <w:p w14:paraId="5CCA3E71" w14:textId="5928072D" w:rsidR="00B81DD8" w:rsidRDefault="00B81DD8" w:rsidP="00B81DD8">
      <w:pPr>
        <w:pStyle w:val="BodyText"/>
      </w:pPr>
      <w:r>
        <w:t xml:space="preserve">Melbourne Water uses water demand forecasts to underpin both our expenditure </w:t>
      </w:r>
      <w:r w:rsidR="00C6069E">
        <w:t>(opex and capex) forecasts</w:t>
      </w:r>
      <w:r>
        <w:t xml:space="preserve"> and tariff </w:t>
      </w:r>
      <w:r w:rsidR="00C6069E">
        <w:t>levels</w:t>
      </w:r>
      <w:r>
        <w:t xml:space="preserve">. </w:t>
      </w:r>
      <w:r w:rsidR="00C6069E">
        <w:t>Tariffs for our harvesting, storage and treatment assets (headworks)</w:t>
      </w:r>
      <w:r>
        <w:t xml:space="preserve"> are apportioned on the basis of bulk entitlements</w:t>
      </w:r>
      <w:r w:rsidR="00B01BC8">
        <w:t>,</w:t>
      </w:r>
      <w:r>
        <w:t xml:space="preserve"> </w:t>
      </w:r>
      <w:r w:rsidR="00C6069E">
        <w:t>while</w:t>
      </w:r>
      <w:r>
        <w:t xml:space="preserve"> the transfer </w:t>
      </w:r>
      <w:r w:rsidR="00B01BC8">
        <w:t>tariff</w:t>
      </w:r>
      <w:r w:rsidR="00C6069E">
        <w:t xml:space="preserve"> </w:t>
      </w:r>
      <w:r>
        <w:t xml:space="preserve">is </w:t>
      </w:r>
      <w:r w:rsidR="0076619A">
        <w:t>100</w:t>
      </w:r>
      <w:r>
        <w:t xml:space="preserve"> per</w:t>
      </w:r>
      <w:r w:rsidR="0076619A">
        <w:t xml:space="preserve"> </w:t>
      </w:r>
      <w:r>
        <w:t xml:space="preserve">cent variable. </w:t>
      </w:r>
    </w:p>
    <w:tbl>
      <w:tblPr>
        <w:tblStyle w:val="MWTableGrid"/>
        <w:tblW w:w="0" w:type="auto"/>
        <w:tblLook w:val="04A0" w:firstRow="1" w:lastRow="0" w:firstColumn="1" w:lastColumn="0" w:noHBand="0" w:noVBand="1"/>
      </w:tblPr>
      <w:tblGrid>
        <w:gridCol w:w="4535"/>
      </w:tblGrid>
      <w:tr w:rsidR="003D169C" w14:paraId="6047F14C" w14:textId="77777777" w:rsidTr="00231E41">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F2F2F2" w:themeFill="background1" w:themeFillShade="F2"/>
          </w:tcPr>
          <w:p w14:paraId="2C866D5A" w14:textId="77777777" w:rsidR="003D169C" w:rsidRPr="00827BFC" w:rsidRDefault="003D169C" w:rsidP="00596402">
            <w:pPr>
              <w:pStyle w:val="BodyText"/>
              <w:spacing w:before="60" w:after="120"/>
              <w:rPr>
                <w:b/>
                <w:i/>
                <w:color w:val="auto"/>
                <w:sz w:val="18"/>
              </w:rPr>
            </w:pPr>
            <w:r w:rsidRPr="00827BFC">
              <w:rPr>
                <w:b/>
                <w:i/>
                <w:color w:val="auto"/>
                <w:sz w:val="18"/>
              </w:rPr>
              <w:t>Alignment of component forecasts to retail water company 2018 water price reviews</w:t>
            </w:r>
          </w:p>
          <w:p w14:paraId="3C1DDA2E" w14:textId="5F007484" w:rsidR="003D169C" w:rsidRPr="00EE187A" w:rsidRDefault="003D169C" w:rsidP="00596402">
            <w:pPr>
              <w:pStyle w:val="BodyText"/>
              <w:spacing w:before="60" w:after="120"/>
              <w:rPr>
                <w:color w:val="auto"/>
              </w:rPr>
            </w:pPr>
            <w:r>
              <w:rPr>
                <w:color w:val="auto"/>
                <w:sz w:val="18"/>
              </w:rPr>
              <w:t>Melbourne Water notes that it’s three largest customers, City West Water, South East Water and Yarra Valley Water have each provided forecast updates based on VIF2019 data</w:t>
            </w:r>
            <w:r w:rsidRPr="00827BFC">
              <w:rPr>
                <w:color w:val="auto"/>
                <w:sz w:val="18"/>
              </w:rPr>
              <w:t xml:space="preserve">. </w:t>
            </w:r>
            <w:r>
              <w:rPr>
                <w:color w:val="auto"/>
                <w:sz w:val="18"/>
              </w:rPr>
              <w:t xml:space="preserve">This reflects an update to the growth assumptions contained in the 2018 regulatory determinations which were based on a 2016 dataset. Actual connections growth and consumption to the end of 2018-19 was also used in the forecasts. Other material changes in assumptions include lower non-revenue water values and a common assumption relating to the impact of demand management programs such as Target 155. </w:t>
            </w:r>
          </w:p>
        </w:tc>
      </w:tr>
    </w:tbl>
    <w:p w14:paraId="23E7F757" w14:textId="77777777" w:rsidR="002C6E94" w:rsidRDefault="002C6E94" w:rsidP="008E2C14">
      <w:pPr>
        <w:pStyle w:val="Heading3"/>
      </w:pPr>
      <w:bookmarkStart w:id="366" w:name="_Toc50482757"/>
      <w:r>
        <w:t>How we approached PS21 forecast development</w:t>
      </w:r>
      <w:bookmarkEnd w:id="366"/>
    </w:p>
    <w:p w14:paraId="4FC4E3D3" w14:textId="37B9746F" w:rsidR="008D5AAA" w:rsidRDefault="00B01BC8" w:rsidP="002C6E94">
      <w:pPr>
        <w:pStyle w:val="BodyText"/>
      </w:pPr>
      <w:r>
        <w:t xml:space="preserve">As a wholesaler with no direct insight into household level consumption decisions we rely on our retail water company customers </w:t>
      </w:r>
      <w:r w:rsidR="00C6069E">
        <w:t>to develop</w:t>
      </w:r>
      <w:r>
        <w:t xml:space="preserve"> our demand forecasts. </w:t>
      </w:r>
      <w:r w:rsidR="00313A79">
        <w:t xml:space="preserve">Our forecasts represent an aggregation of recent forecasts developed by the retail water companies. </w:t>
      </w:r>
      <w:r w:rsidR="008D5AAA">
        <w:t>We request and examine key underlying assumptions made by each retail water company, applying a materiality test to the question of whether or not further refinement</w:t>
      </w:r>
      <w:r w:rsidR="008C48A1">
        <w:t xml:space="preserve"> or clarification or assumptions</w:t>
      </w:r>
      <w:r w:rsidR="008D5AAA">
        <w:t xml:space="preserve"> is required. </w:t>
      </w:r>
    </w:p>
    <w:p w14:paraId="15088DD0" w14:textId="48751C20" w:rsidR="002C6E94" w:rsidRDefault="00313A79" w:rsidP="002C6E94">
      <w:pPr>
        <w:pStyle w:val="BodyText"/>
      </w:pPr>
      <w:r>
        <w:t xml:space="preserve">This </w:t>
      </w:r>
      <w:r w:rsidR="00C6069E">
        <w:t>is</w:t>
      </w:r>
      <w:r>
        <w:t xml:space="preserve"> the methodology </w:t>
      </w:r>
      <w:r w:rsidR="00C6069E">
        <w:t xml:space="preserve">we </w:t>
      </w:r>
      <w:r>
        <w:t xml:space="preserve">applied in developing our PS16 forecasts. </w:t>
      </w:r>
    </w:p>
    <w:p w14:paraId="5B444D8F" w14:textId="01FE7743" w:rsidR="0043088C" w:rsidRDefault="0043088C" w:rsidP="0043088C">
      <w:pPr>
        <w:pStyle w:val="BodyText"/>
      </w:pPr>
      <w:r>
        <w:rPr>
          <w:lang w:eastAsia="fr-CA"/>
        </w:rPr>
        <w:t>In December 2019 t</w:t>
      </w:r>
      <w:r>
        <w:t xml:space="preserve">he retail water companies provided demand forecasts to support the development of </w:t>
      </w:r>
      <w:r w:rsidR="00F23715">
        <w:t>PS21</w:t>
      </w:r>
      <w:r>
        <w:t xml:space="preserve">, water outlook and desalinated water order advice. </w:t>
      </w:r>
      <w:r w:rsidR="008D5AAA">
        <w:t xml:space="preserve">Revised forecasts were provided by </w:t>
      </w:r>
      <w:r w:rsidR="00E73906">
        <w:t>Western Water in May 2020</w:t>
      </w:r>
      <w:r w:rsidR="008E3C5B">
        <w:t xml:space="preserve"> to provide consistency with assumptions used in Western Water’s Price Submission 2020 and Corporate Plan</w:t>
      </w:r>
      <w:r w:rsidR="00E73906">
        <w:t xml:space="preserve">. </w:t>
      </w:r>
      <w:r>
        <w:t>These forecasts comprise residential, non-residential and non-revenue water</w:t>
      </w:r>
      <w:r w:rsidR="00313A79">
        <w:t xml:space="preserve"> elements</w:t>
      </w:r>
      <w:r>
        <w:t xml:space="preserve">. </w:t>
      </w:r>
    </w:p>
    <w:p w14:paraId="005DA1F9" w14:textId="755197E2" w:rsidR="002831A9" w:rsidRDefault="002A1971" w:rsidP="0043088C">
      <w:pPr>
        <w:pStyle w:val="BodyText"/>
      </w:pPr>
      <w:r>
        <w:t xml:space="preserve">To </w:t>
      </w:r>
      <w:r w:rsidR="008D5AAA">
        <w:t>contextualise the</w:t>
      </w:r>
      <w:r>
        <w:t xml:space="preserve"> materiality of key assumptions a high</w:t>
      </w:r>
      <w:r w:rsidR="00CE2280">
        <w:t>-</w:t>
      </w:r>
      <w:r>
        <w:t>level breakdown of total forecast demand is provided in</w:t>
      </w:r>
      <w:r w:rsidRPr="00231E41">
        <w:rPr>
          <w:b/>
          <w:bCs/>
        </w:rPr>
        <w:t xml:space="preserve"> </w:t>
      </w:r>
      <w:r w:rsidR="00C33F2D" w:rsidRPr="00231E41">
        <w:rPr>
          <w:b/>
          <w:bCs/>
        </w:rPr>
        <w:fldChar w:fldCharType="begin"/>
      </w:r>
      <w:r w:rsidR="00C33F2D" w:rsidRPr="00231E41">
        <w:rPr>
          <w:b/>
          <w:bCs/>
        </w:rPr>
        <w:instrText xml:space="preserve"> REF _Ref44945903 \h </w:instrText>
      </w:r>
      <w:r w:rsidR="00C33F2D" w:rsidRP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Figure </w:t>
      </w:r>
      <w:r w:rsidR="00C33F2D" w:rsidRPr="00231E41">
        <w:rPr>
          <w:b/>
          <w:bCs/>
          <w:noProof/>
        </w:rPr>
        <w:t>17</w:t>
      </w:r>
      <w:r w:rsidR="00C33F2D" w:rsidRPr="00231E41">
        <w:rPr>
          <w:b/>
          <w:bCs/>
        </w:rPr>
        <w:fldChar w:fldCharType="end"/>
      </w:r>
      <w:r>
        <w:t xml:space="preserve">. </w:t>
      </w:r>
      <w:r w:rsidR="00E73906">
        <w:t>It shows that the four retail water companies which service greater Melbourne (Yarra Valley Water, South East Water, City West Water and Western Water) accounted for 99.3</w:t>
      </w:r>
      <w:r w:rsidR="00C33F2D">
        <w:t xml:space="preserve"> per cent </w:t>
      </w:r>
      <w:r w:rsidR="00E73906">
        <w:t>of total water supplied</w:t>
      </w:r>
      <w:r w:rsidR="008D5AAA">
        <w:t xml:space="preserve"> by Melbourne Water</w:t>
      </w:r>
      <w:r w:rsidR="00E73906">
        <w:t xml:space="preserve"> in 2018-19. </w:t>
      </w:r>
    </w:p>
    <w:p w14:paraId="34007D51" w14:textId="555BE646" w:rsidR="002831A9" w:rsidRDefault="002831A9" w:rsidP="00231E41">
      <w:pPr>
        <w:pStyle w:val="BodyText"/>
        <w:ind w:right="-143"/>
        <w:sectPr w:rsidR="002831A9" w:rsidSect="002831A9">
          <w:type w:val="continuous"/>
          <w:pgSz w:w="11906" w:h="16838" w:code="9"/>
          <w:pgMar w:top="1134" w:right="1134" w:bottom="1134" w:left="1134" w:header="567" w:footer="567" w:gutter="0"/>
          <w:pgNumType w:chapStyle="1"/>
          <w:cols w:num="2" w:space="567"/>
          <w:docGrid w:linePitch="360"/>
        </w:sectPr>
      </w:pPr>
      <w:r>
        <w:t>These four will continue to dominate demand over the coming regulatory periods (99.0</w:t>
      </w:r>
      <w:r w:rsidR="00C33F2D">
        <w:t xml:space="preserve"> per cent </w:t>
      </w:r>
      <w:r>
        <w:t>at the end of 2025-26, and 98.6</w:t>
      </w:r>
      <w:r w:rsidR="00C33F2D">
        <w:t xml:space="preserve"> per cent </w:t>
      </w:r>
      <w:r>
        <w:t xml:space="preserve">at the end of 2030-31) </w:t>
      </w:r>
      <w:r w:rsidR="00596402">
        <w:br/>
      </w:r>
      <w:r>
        <w:t xml:space="preserve">despite growing demand on the Melbourne system from the adjacent regional retail water companies. The following summary of the approaches and assumptions focuses primarily on these four companies due to their relative significance to overall forecasts. </w:t>
      </w:r>
    </w:p>
    <w:p w14:paraId="7E659E4D" w14:textId="59006CE0" w:rsidR="002A1971" w:rsidRDefault="002A1971" w:rsidP="0043088C">
      <w:pPr>
        <w:pStyle w:val="BodyText"/>
      </w:pPr>
    </w:p>
    <w:p w14:paraId="6E43B3A3" w14:textId="4DFCBBE6" w:rsidR="002831A9" w:rsidRDefault="007B1210" w:rsidP="007B1210">
      <w:pPr>
        <w:pStyle w:val="Caption"/>
      </w:pPr>
      <w:bookmarkStart w:id="367" w:name="_Ref44945903"/>
      <w:bookmarkStart w:id="368" w:name="_Toc54705788"/>
      <w:r>
        <w:t xml:space="preserve">Figure </w:t>
      </w:r>
      <w:fldSimple w:instr=" SEQ Figure \* ARABIC ">
        <w:r w:rsidR="00AB54E8">
          <w:rPr>
            <w:noProof/>
          </w:rPr>
          <w:t>17</w:t>
        </w:r>
      </w:fldSimple>
      <w:bookmarkEnd w:id="367"/>
      <w:r>
        <w:tab/>
      </w:r>
      <w:r w:rsidR="00E73906">
        <w:t>Relative demands (ML) from customer retail water companies</w:t>
      </w:r>
      <w:bookmarkEnd w:id="368"/>
    </w:p>
    <w:p w14:paraId="0A9C37F1" w14:textId="3DD3C543" w:rsidR="002831A9" w:rsidRDefault="00A725A5" w:rsidP="002831A9">
      <w:pPr>
        <w:pStyle w:val="BodyText"/>
        <w:rPr>
          <w:lang w:eastAsia="fr-CA"/>
        </w:rPr>
      </w:pPr>
      <w:r>
        <w:rPr>
          <w:noProof/>
        </w:rPr>
        <w:drawing>
          <wp:inline distT="0" distB="0" distL="0" distR="0" wp14:anchorId="00437E8D" wp14:editId="1CE2D3FA">
            <wp:extent cx="6120130" cy="3964305"/>
            <wp:effectExtent l="0" t="0" r="1270" b="0"/>
            <wp:docPr id="3359" name="Picture 335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 name="Picture 3359" descr="A picture containing chart&#10;&#10;Description automatically generated"/>
                    <pic:cNvPicPr/>
                  </pic:nvPicPr>
                  <pic:blipFill>
                    <a:blip r:embed="rId120" cstate="email">
                      <a:extLst>
                        <a:ext uri="{28A0092B-C50C-407E-A947-70E740481C1C}">
                          <a14:useLocalDpi xmlns:a14="http://schemas.microsoft.com/office/drawing/2010/main"/>
                        </a:ext>
                      </a:extLst>
                    </a:blip>
                    <a:stretch>
                      <a:fillRect/>
                    </a:stretch>
                  </pic:blipFill>
                  <pic:spPr>
                    <a:xfrm>
                      <a:off x="0" y="0"/>
                      <a:ext cx="6120130" cy="3964305"/>
                    </a:xfrm>
                    <a:prstGeom prst="rect">
                      <a:avLst/>
                    </a:prstGeom>
                  </pic:spPr>
                </pic:pic>
              </a:graphicData>
            </a:graphic>
          </wp:inline>
        </w:drawing>
      </w:r>
    </w:p>
    <w:p w14:paraId="600FF5E5" w14:textId="77777777" w:rsidR="00A725A5" w:rsidRDefault="00A725A5" w:rsidP="002831A9">
      <w:pPr>
        <w:pStyle w:val="BodyText"/>
        <w:rPr>
          <w:lang w:eastAsia="fr-CA"/>
        </w:rPr>
      </w:pPr>
    </w:p>
    <w:p w14:paraId="3C327400" w14:textId="30A90ACC" w:rsidR="00A725A5" w:rsidRPr="002831A9" w:rsidRDefault="00A725A5" w:rsidP="002831A9">
      <w:pPr>
        <w:pStyle w:val="BodyText"/>
        <w:rPr>
          <w:lang w:eastAsia="fr-CA"/>
        </w:rPr>
        <w:sectPr w:rsidR="00A725A5" w:rsidRPr="002831A9" w:rsidSect="002831A9">
          <w:type w:val="continuous"/>
          <w:pgSz w:w="11906" w:h="16838" w:code="9"/>
          <w:pgMar w:top="1134" w:right="1134" w:bottom="1134" w:left="1134" w:header="567" w:footer="567" w:gutter="0"/>
          <w:pgNumType w:chapStyle="1"/>
          <w:cols w:space="708"/>
          <w:docGrid w:linePitch="360"/>
        </w:sectPr>
      </w:pPr>
    </w:p>
    <w:p w14:paraId="69C55FE7" w14:textId="68991A25" w:rsidR="006C2EF8" w:rsidRPr="006C2EF8" w:rsidRDefault="006C2EF8" w:rsidP="006C2EF8">
      <w:pPr>
        <w:pStyle w:val="BodyText"/>
        <w:rPr>
          <w:i/>
        </w:rPr>
      </w:pPr>
      <w:r>
        <w:t>A</w:t>
      </w:r>
      <w:r w:rsidR="000F6B71">
        <w:t xml:space="preserve">ssumptions </w:t>
      </w:r>
      <w:r>
        <w:t>relevant to</w:t>
      </w:r>
      <w:r w:rsidR="000F6B71">
        <w:t xml:space="preserve"> </w:t>
      </w:r>
      <w:r w:rsidR="00066C6B">
        <w:t>the four adjacent r</w:t>
      </w:r>
      <w:r>
        <w:t xml:space="preserve">egional retail water companies are collated in within </w:t>
      </w:r>
      <w:r w:rsidR="00A320B5">
        <w:t>our underlying</w:t>
      </w:r>
      <w:r>
        <w:t xml:space="preserve"> water demand model (</w:t>
      </w:r>
      <w:r w:rsidR="00A320B5">
        <w:rPr>
          <w:i/>
        </w:rPr>
        <w:t>available upon request</w:t>
      </w:r>
      <w:r>
        <w:t xml:space="preserve">). </w:t>
      </w:r>
    </w:p>
    <w:p w14:paraId="5AA583B2" w14:textId="6FCA56E3" w:rsidR="00E73906" w:rsidRPr="006D482A" w:rsidRDefault="00066C6B" w:rsidP="002831A9">
      <w:pPr>
        <w:pStyle w:val="ListNumber"/>
        <w:tabs>
          <w:tab w:val="num" w:pos="454"/>
        </w:tabs>
        <w:rPr>
          <w:i/>
          <w:lang w:eastAsia="fr-CA"/>
        </w:rPr>
      </w:pPr>
      <w:r>
        <w:rPr>
          <w:i/>
          <w:lang w:eastAsia="fr-CA"/>
        </w:rPr>
        <w:t>Key assumptions relevant to greater Melbourne demand forecasts</w:t>
      </w:r>
    </w:p>
    <w:p w14:paraId="4D3B0926" w14:textId="0184820E" w:rsidR="00A725A5" w:rsidRDefault="002A1971" w:rsidP="0043088C">
      <w:pPr>
        <w:pStyle w:val="BodyText"/>
      </w:pPr>
      <w:r>
        <w:t xml:space="preserve">City West Water, South East Water, Yarra Valley Water and Western Water all use an integrated-supply demand planning (iSDP) model with inputs taken from end use studies which are refreshed periodically. Key features of the iSDP modelling approach include: </w:t>
      </w:r>
    </w:p>
    <w:p w14:paraId="13361CD5" w14:textId="443933C2" w:rsidR="002A1971" w:rsidRDefault="000509EF" w:rsidP="00A6363A">
      <w:pPr>
        <w:pStyle w:val="ListParagraph"/>
        <w:numPr>
          <w:ilvl w:val="0"/>
          <w:numId w:val="20"/>
        </w:numPr>
        <w:spacing w:after="120" w:line="240" w:lineRule="auto"/>
        <w:ind w:left="284" w:hanging="284"/>
        <w:contextualSpacing w:val="0"/>
      </w:pPr>
      <w:r>
        <w:t>t</w:t>
      </w:r>
      <w:r w:rsidR="002A1971">
        <w:t>otal demand estimate is a function of separate residential, non-residential water and non-revenue water forecasts</w:t>
      </w:r>
      <w:r>
        <w:t xml:space="preserve"> </w:t>
      </w:r>
    </w:p>
    <w:p w14:paraId="1DFCD559" w14:textId="4301F6CF" w:rsidR="002A1971" w:rsidRDefault="000509EF" w:rsidP="00A6363A">
      <w:pPr>
        <w:pStyle w:val="ListParagraph"/>
        <w:numPr>
          <w:ilvl w:val="0"/>
          <w:numId w:val="20"/>
        </w:numPr>
        <w:spacing w:after="120" w:line="240" w:lineRule="auto"/>
        <w:ind w:left="284" w:hanging="284"/>
        <w:contextualSpacing w:val="0"/>
      </w:pPr>
      <w:r>
        <w:t>a</w:t>
      </w:r>
      <w:r w:rsidR="002A1971">
        <w:t>bility to incorporate efficiencies of some appliance-based end uses and other parameters, such as showering frequency and</w:t>
      </w:r>
      <w:r>
        <w:t xml:space="preserve"> duration </w:t>
      </w:r>
    </w:p>
    <w:p w14:paraId="32F0686B" w14:textId="77777777" w:rsidR="004A4423" w:rsidRDefault="000509EF" w:rsidP="00A6363A">
      <w:pPr>
        <w:pStyle w:val="ListParagraph"/>
        <w:numPr>
          <w:ilvl w:val="0"/>
          <w:numId w:val="20"/>
        </w:numPr>
        <w:spacing w:after="120" w:line="240" w:lineRule="auto"/>
        <w:ind w:left="284" w:hanging="284"/>
        <w:contextualSpacing w:val="0"/>
      </w:pPr>
      <w:r>
        <w:t>u</w:t>
      </w:r>
      <w:r w:rsidR="002A1971">
        <w:t>se of a number of calibration variables such as residential water demand for outdoor water use, non-residential water demand and non-revenue water</w:t>
      </w:r>
    </w:p>
    <w:p w14:paraId="003E57D1" w14:textId="12F19E35" w:rsidR="004A4423" w:rsidRPr="00C9339B" w:rsidRDefault="004A4423" w:rsidP="00A6363A">
      <w:pPr>
        <w:pStyle w:val="ListParagraph"/>
        <w:numPr>
          <w:ilvl w:val="0"/>
          <w:numId w:val="20"/>
        </w:numPr>
        <w:spacing w:after="120" w:line="240" w:lineRule="auto"/>
        <w:ind w:left="284" w:hanging="284"/>
        <w:contextualSpacing w:val="0"/>
      </w:pPr>
      <w:r w:rsidRPr="00C9339B">
        <w:t>use of the most recently completed end use studies.</w:t>
      </w:r>
    </w:p>
    <w:p w14:paraId="0D27689F" w14:textId="04228A2E" w:rsidR="002831A9" w:rsidRDefault="006C2EF8" w:rsidP="002C6E94">
      <w:pPr>
        <w:pStyle w:val="BodyText"/>
      </w:pPr>
      <w:r>
        <w:t xml:space="preserve">Key assumptions underpinning the forecasts for the City West Water, </w:t>
      </w:r>
      <w:r w:rsidR="00A725A5">
        <w:br/>
      </w:r>
      <w:r>
        <w:t xml:space="preserve">South East Water, Yarra Valley Water </w:t>
      </w:r>
      <w:r w:rsidR="00A725A5">
        <w:br/>
      </w:r>
      <w:r>
        <w:t xml:space="preserve">and Western Water are summarised in </w:t>
      </w:r>
      <w:r w:rsidR="00A725A5">
        <w:br/>
      </w:r>
      <w:r w:rsidR="00C33F2D" w:rsidRPr="00231E41">
        <w:rPr>
          <w:b/>
          <w:bCs/>
        </w:rPr>
        <w:fldChar w:fldCharType="begin"/>
      </w:r>
      <w:r w:rsidR="00C33F2D" w:rsidRPr="00231E41">
        <w:rPr>
          <w:b/>
          <w:bCs/>
        </w:rPr>
        <w:instrText xml:space="preserve"> REF _Ref45018745 \h </w:instrText>
      </w:r>
      <w:r w:rsid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Table </w:t>
      </w:r>
      <w:r w:rsidR="00C33F2D" w:rsidRPr="00231E41">
        <w:rPr>
          <w:b/>
          <w:bCs/>
          <w:noProof/>
        </w:rPr>
        <w:t>43</w:t>
      </w:r>
      <w:r w:rsidR="00C33F2D" w:rsidRPr="00231E41">
        <w:rPr>
          <w:b/>
          <w:bCs/>
        </w:rPr>
        <w:fldChar w:fldCharType="end"/>
      </w:r>
      <w:r>
        <w:t xml:space="preserve">. </w:t>
      </w:r>
    </w:p>
    <w:p w14:paraId="0C27CD60" w14:textId="77777777" w:rsidR="002831A9" w:rsidRPr="002849D4" w:rsidRDefault="002831A9" w:rsidP="008E2C14">
      <w:pPr>
        <w:pStyle w:val="Heading3"/>
      </w:pPr>
      <w:bookmarkStart w:id="369" w:name="_Ref45268333"/>
      <w:bookmarkStart w:id="370" w:name="_Toc50482758"/>
      <w:r>
        <w:t>Bulk water demand forecasts</w:t>
      </w:r>
      <w:bookmarkEnd w:id="369"/>
      <w:bookmarkEnd w:id="370"/>
    </w:p>
    <w:p w14:paraId="6DFE8276" w14:textId="1932B06F" w:rsidR="002831A9" w:rsidRDefault="002831A9" w:rsidP="002831A9">
      <w:pPr>
        <w:pStyle w:val="BodyText"/>
      </w:pPr>
      <w:r>
        <w:t>Melbourne Water’s water demands for the PS21 period and associated annualised changes are outlined in</w:t>
      </w:r>
      <w:r w:rsidRPr="00231E41">
        <w:rPr>
          <w:b/>
          <w:bCs/>
        </w:rPr>
        <w:t xml:space="preserve"> </w:t>
      </w:r>
      <w:r w:rsidR="00C33F2D" w:rsidRPr="00231E41">
        <w:rPr>
          <w:b/>
          <w:bCs/>
        </w:rPr>
        <w:fldChar w:fldCharType="begin"/>
      </w:r>
      <w:r w:rsidR="00C33F2D" w:rsidRPr="00231E41">
        <w:rPr>
          <w:b/>
          <w:bCs/>
        </w:rPr>
        <w:instrText xml:space="preserve"> REF _Ref40710184 \h </w:instrText>
      </w:r>
      <w:r w:rsid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Table </w:t>
      </w:r>
      <w:r w:rsidR="00C33F2D" w:rsidRPr="00231E41">
        <w:rPr>
          <w:b/>
          <w:bCs/>
          <w:noProof/>
        </w:rPr>
        <w:t>44</w:t>
      </w:r>
      <w:r w:rsidR="00C33F2D" w:rsidRPr="00231E41">
        <w:rPr>
          <w:b/>
          <w:bCs/>
        </w:rPr>
        <w:fldChar w:fldCharType="end"/>
      </w:r>
      <w:r>
        <w:t xml:space="preserve">. </w:t>
      </w:r>
    </w:p>
    <w:p w14:paraId="7826F355" w14:textId="37CFDF21" w:rsidR="002831A9" w:rsidRDefault="002831A9" w:rsidP="002C6E94">
      <w:pPr>
        <w:pStyle w:val="BodyText"/>
      </w:pPr>
    </w:p>
    <w:p w14:paraId="3CAFD054" w14:textId="77777777" w:rsidR="002831A9" w:rsidRDefault="002831A9" w:rsidP="002C6E94">
      <w:pPr>
        <w:pStyle w:val="BodyText"/>
        <w:sectPr w:rsidR="002831A9" w:rsidSect="002831A9">
          <w:type w:val="continuous"/>
          <w:pgSz w:w="11906" w:h="16838" w:code="9"/>
          <w:pgMar w:top="1134" w:right="1134" w:bottom="1134" w:left="1134" w:header="567" w:footer="567" w:gutter="0"/>
          <w:pgNumType w:chapStyle="1"/>
          <w:cols w:num="2" w:space="708"/>
          <w:docGrid w:linePitch="360"/>
        </w:sectPr>
      </w:pPr>
    </w:p>
    <w:p w14:paraId="05F889C4" w14:textId="3F622E97" w:rsidR="0078444F" w:rsidRDefault="0078444F" w:rsidP="0078444F">
      <w:pPr>
        <w:pStyle w:val="Caption"/>
      </w:pPr>
      <w:bookmarkStart w:id="371" w:name="_Ref45018745"/>
      <w:bookmarkStart w:id="372" w:name="_Toc54705856"/>
      <w:r>
        <w:t xml:space="preserve">Table </w:t>
      </w:r>
      <w:fldSimple w:instr=" SEQ Table \* ARABIC ">
        <w:r w:rsidR="00AB54E8">
          <w:rPr>
            <w:noProof/>
          </w:rPr>
          <w:t>43</w:t>
        </w:r>
      </w:fldSimple>
      <w:bookmarkEnd w:id="371"/>
      <w:r>
        <w:tab/>
      </w:r>
      <w:r w:rsidR="00EC0379">
        <w:t>Key a</w:t>
      </w:r>
      <w:r>
        <w:t>ssumptions</w:t>
      </w:r>
      <w:r w:rsidR="00EC0379">
        <w:t xml:space="preserve"> – </w:t>
      </w:r>
      <w:r w:rsidR="00851CE5">
        <w:t>metropolitan retail water companies and Western Water</w:t>
      </w:r>
      <w:bookmarkEnd w:id="372"/>
    </w:p>
    <w:tbl>
      <w:tblPr>
        <w:tblStyle w:val="MWTableGrid"/>
        <w:tblW w:w="9628" w:type="dxa"/>
        <w:tblCellMar>
          <w:left w:w="28" w:type="dxa"/>
          <w:right w:w="28" w:type="dxa"/>
        </w:tblCellMar>
        <w:tblLook w:val="04A0" w:firstRow="1" w:lastRow="0" w:firstColumn="1" w:lastColumn="0" w:noHBand="0" w:noVBand="1"/>
      </w:tblPr>
      <w:tblGrid>
        <w:gridCol w:w="1696"/>
        <w:gridCol w:w="1876"/>
        <w:gridCol w:w="6056"/>
      </w:tblGrid>
      <w:tr w:rsidR="0078444F" w:rsidRPr="005C0D2E" w14:paraId="62C3845E" w14:textId="6FD996AE" w:rsidTr="00C86164">
        <w:trPr>
          <w:cnfStyle w:val="100000000000" w:firstRow="1" w:lastRow="0" w:firstColumn="0" w:lastColumn="0" w:oddVBand="0" w:evenVBand="0" w:oddHBand="0" w:evenHBand="0" w:firstRowFirstColumn="0" w:firstRowLastColumn="0" w:lastRowFirstColumn="0" w:lastRowLastColumn="0"/>
          <w:trHeight w:val="397"/>
        </w:trPr>
        <w:tc>
          <w:tcPr>
            <w:tcW w:w="1696" w:type="dxa"/>
            <w:vAlign w:val="center"/>
          </w:tcPr>
          <w:p w14:paraId="2AC9DBE0" w14:textId="64A7B4C7" w:rsidR="0078444F" w:rsidRPr="005C0D2E" w:rsidRDefault="0078444F" w:rsidP="00C86164">
            <w:pPr>
              <w:pStyle w:val="BodyText"/>
              <w:spacing w:before="40" w:after="40" w:line="240" w:lineRule="auto"/>
              <w:rPr>
                <w:b/>
                <w:sz w:val="16"/>
                <w:szCs w:val="16"/>
              </w:rPr>
            </w:pPr>
            <w:r>
              <w:rPr>
                <w:b/>
                <w:sz w:val="16"/>
                <w:szCs w:val="16"/>
              </w:rPr>
              <w:t xml:space="preserve">Category </w:t>
            </w:r>
          </w:p>
        </w:tc>
        <w:tc>
          <w:tcPr>
            <w:tcW w:w="1876" w:type="dxa"/>
            <w:vAlign w:val="center"/>
          </w:tcPr>
          <w:p w14:paraId="1D04F8A5" w14:textId="0C454F2A" w:rsidR="0078444F" w:rsidRPr="005C0D2E" w:rsidRDefault="00C26616" w:rsidP="00C86164">
            <w:pPr>
              <w:pStyle w:val="BodyText"/>
              <w:spacing w:before="40" w:after="40" w:line="240" w:lineRule="auto"/>
              <w:rPr>
                <w:b/>
                <w:sz w:val="16"/>
                <w:szCs w:val="16"/>
              </w:rPr>
            </w:pPr>
            <w:r>
              <w:rPr>
                <w:b/>
                <w:sz w:val="16"/>
                <w:szCs w:val="16"/>
              </w:rPr>
              <w:t>Nature of key variables</w:t>
            </w:r>
          </w:p>
        </w:tc>
        <w:tc>
          <w:tcPr>
            <w:tcW w:w="6056" w:type="dxa"/>
            <w:vAlign w:val="center"/>
          </w:tcPr>
          <w:p w14:paraId="0976753E" w14:textId="6784FB13" w:rsidR="0078444F" w:rsidRPr="005C0D2E" w:rsidRDefault="00C26616" w:rsidP="00C86164">
            <w:pPr>
              <w:pStyle w:val="BodyText"/>
              <w:spacing w:before="40" w:after="40" w:line="240" w:lineRule="auto"/>
              <w:rPr>
                <w:b/>
                <w:sz w:val="16"/>
                <w:szCs w:val="16"/>
              </w:rPr>
            </w:pPr>
            <w:r>
              <w:rPr>
                <w:b/>
                <w:sz w:val="16"/>
                <w:szCs w:val="16"/>
              </w:rPr>
              <w:t>Assumptions</w:t>
            </w:r>
          </w:p>
        </w:tc>
      </w:tr>
      <w:tr w:rsidR="0078444F" w:rsidRPr="005C0D2E" w14:paraId="513F0BDA" w14:textId="207C91E2" w:rsidTr="00C86164">
        <w:trPr>
          <w:cantSplit/>
        </w:trPr>
        <w:tc>
          <w:tcPr>
            <w:tcW w:w="1696" w:type="dxa"/>
            <w:tcBorders>
              <w:bottom w:val="single" w:sz="4" w:space="0" w:color="231F20"/>
              <w:right w:val="nil"/>
            </w:tcBorders>
            <w:shd w:val="clear" w:color="auto" w:fill="D9D9D9" w:themeFill="background1" w:themeFillShade="D9"/>
          </w:tcPr>
          <w:p w14:paraId="01B9ED5C" w14:textId="77777777" w:rsidR="0078444F" w:rsidRPr="008425E1" w:rsidRDefault="0078444F" w:rsidP="00BE2F0A">
            <w:pPr>
              <w:tabs>
                <w:tab w:val="left" w:pos="2268"/>
                <w:tab w:val="left" w:pos="4536"/>
                <w:tab w:val="left" w:pos="6804"/>
                <w:tab w:val="right" w:pos="9638"/>
              </w:tabs>
              <w:spacing w:before="40" w:line="240" w:lineRule="auto"/>
              <w:rPr>
                <w:b/>
                <w:i/>
                <w:iCs/>
                <w:sz w:val="16"/>
                <w:szCs w:val="16"/>
              </w:rPr>
            </w:pPr>
            <w:r w:rsidRPr="008425E1">
              <w:rPr>
                <w:b/>
                <w:i/>
                <w:iCs/>
                <w:sz w:val="16"/>
                <w:szCs w:val="16"/>
              </w:rPr>
              <w:t>Residential</w:t>
            </w:r>
          </w:p>
        </w:tc>
        <w:tc>
          <w:tcPr>
            <w:tcW w:w="1876" w:type="dxa"/>
            <w:tcBorders>
              <w:left w:val="nil"/>
            </w:tcBorders>
            <w:shd w:val="clear" w:color="auto" w:fill="D9D9D9" w:themeFill="background1" w:themeFillShade="D9"/>
          </w:tcPr>
          <w:p w14:paraId="54D3826A" w14:textId="77777777" w:rsidR="0078444F" w:rsidRPr="008425E1" w:rsidRDefault="0078444F" w:rsidP="00BE2F0A">
            <w:pPr>
              <w:tabs>
                <w:tab w:val="left" w:pos="2268"/>
                <w:tab w:val="left" w:pos="4536"/>
                <w:tab w:val="left" w:pos="6804"/>
                <w:tab w:val="right" w:pos="9638"/>
              </w:tabs>
              <w:spacing w:before="40" w:line="240" w:lineRule="auto"/>
              <w:rPr>
                <w:sz w:val="16"/>
                <w:szCs w:val="16"/>
              </w:rPr>
            </w:pPr>
          </w:p>
        </w:tc>
        <w:tc>
          <w:tcPr>
            <w:tcW w:w="6056" w:type="dxa"/>
            <w:tcBorders>
              <w:left w:val="nil"/>
            </w:tcBorders>
            <w:shd w:val="clear" w:color="auto" w:fill="D9D9D9" w:themeFill="background1" w:themeFillShade="D9"/>
          </w:tcPr>
          <w:p w14:paraId="65F55414" w14:textId="77777777" w:rsidR="0078444F" w:rsidRPr="008425E1" w:rsidRDefault="0078444F" w:rsidP="00BE2F0A">
            <w:pPr>
              <w:tabs>
                <w:tab w:val="left" w:pos="2268"/>
                <w:tab w:val="left" w:pos="4536"/>
                <w:tab w:val="left" w:pos="6804"/>
                <w:tab w:val="right" w:pos="9638"/>
              </w:tabs>
              <w:spacing w:before="40" w:line="240" w:lineRule="auto"/>
              <w:rPr>
                <w:sz w:val="16"/>
                <w:szCs w:val="16"/>
              </w:rPr>
            </w:pPr>
          </w:p>
        </w:tc>
      </w:tr>
      <w:tr w:rsidR="0078444F" w:rsidRPr="005C0D2E" w14:paraId="4EE756DE" w14:textId="0FA78053" w:rsidTr="00C86164">
        <w:trPr>
          <w:cnfStyle w:val="000000010000" w:firstRow="0" w:lastRow="0" w:firstColumn="0" w:lastColumn="0" w:oddVBand="0" w:evenVBand="0" w:oddHBand="0" w:evenHBand="1" w:firstRowFirstColumn="0" w:firstRowLastColumn="0" w:lastRowFirstColumn="0" w:lastRowLastColumn="0"/>
        </w:trPr>
        <w:tc>
          <w:tcPr>
            <w:tcW w:w="1696" w:type="dxa"/>
            <w:tcBorders>
              <w:bottom w:val="nil"/>
            </w:tcBorders>
            <w:shd w:val="clear" w:color="auto" w:fill="FFFFFF" w:themeFill="background1"/>
          </w:tcPr>
          <w:p w14:paraId="49EDDCAB" w14:textId="1F13C4A1" w:rsidR="0078444F" w:rsidRPr="00EC0379" w:rsidRDefault="0078444F" w:rsidP="0078444F">
            <w:pPr>
              <w:tabs>
                <w:tab w:val="left" w:pos="2268"/>
                <w:tab w:val="left" w:pos="4536"/>
                <w:tab w:val="left" w:pos="6804"/>
                <w:tab w:val="right" w:pos="9638"/>
              </w:tabs>
              <w:spacing w:before="40" w:line="240" w:lineRule="auto"/>
              <w:rPr>
                <w:sz w:val="16"/>
                <w:szCs w:val="16"/>
              </w:rPr>
            </w:pPr>
            <w:r w:rsidRPr="00EC0379">
              <w:rPr>
                <w:sz w:val="16"/>
                <w:szCs w:val="16"/>
              </w:rPr>
              <w:t>Number of connections</w:t>
            </w:r>
          </w:p>
        </w:tc>
        <w:tc>
          <w:tcPr>
            <w:tcW w:w="1876" w:type="dxa"/>
            <w:shd w:val="clear" w:color="auto" w:fill="FFFFFF" w:themeFill="background1"/>
          </w:tcPr>
          <w:p w14:paraId="1D0E7691" w14:textId="0F873B04" w:rsidR="00C26616" w:rsidRPr="00EC0379" w:rsidRDefault="00C26616" w:rsidP="00C26616">
            <w:pPr>
              <w:tabs>
                <w:tab w:val="left" w:pos="2268"/>
                <w:tab w:val="left" w:pos="4536"/>
                <w:tab w:val="left" w:pos="6804"/>
                <w:tab w:val="right" w:pos="9638"/>
              </w:tabs>
              <w:spacing w:before="40" w:line="240" w:lineRule="auto"/>
              <w:rPr>
                <w:i/>
                <w:sz w:val="16"/>
                <w:szCs w:val="16"/>
              </w:rPr>
            </w:pPr>
            <w:r w:rsidRPr="00EC0379">
              <w:rPr>
                <w:i/>
                <w:sz w:val="16"/>
                <w:szCs w:val="16"/>
              </w:rPr>
              <w:t>Baseline – existing number of connections</w:t>
            </w:r>
          </w:p>
        </w:tc>
        <w:tc>
          <w:tcPr>
            <w:tcW w:w="6056" w:type="dxa"/>
            <w:shd w:val="clear" w:color="auto" w:fill="FFFFFF" w:themeFill="background1"/>
          </w:tcPr>
          <w:p w14:paraId="3409E751" w14:textId="0B87F345" w:rsidR="00EC0379" w:rsidRDefault="00EC0379"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EC0379">
              <w:rPr>
                <w:sz w:val="16"/>
                <w:szCs w:val="16"/>
              </w:rPr>
              <w:t xml:space="preserve">Connection level data </w:t>
            </w:r>
            <w:r w:rsidR="000509EF">
              <w:rPr>
                <w:sz w:val="16"/>
                <w:szCs w:val="16"/>
              </w:rPr>
              <w:t xml:space="preserve">is </w:t>
            </w:r>
            <w:r w:rsidRPr="00EC0379">
              <w:rPr>
                <w:sz w:val="16"/>
                <w:szCs w:val="16"/>
              </w:rPr>
              <w:t>taken from their retail bi</w:t>
            </w:r>
            <w:r w:rsidR="000509EF">
              <w:rPr>
                <w:sz w:val="16"/>
                <w:szCs w:val="16"/>
              </w:rPr>
              <w:t>lling systems</w:t>
            </w:r>
            <w:r w:rsidR="004A4423">
              <w:rPr>
                <w:sz w:val="16"/>
                <w:szCs w:val="16"/>
              </w:rPr>
              <w:t>.</w:t>
            </w:r>
            <w:r w:rsidR="000509EF">
              <w:rPr>
                <w:sz w:val="16"/>
                <w:szCs w:val="16"/>
              </w:rPr>
              <w:t xml:space="preserve"> </w:t>
            </w:r>
          </w:p>
          <w:p w14:paraId="27F2A9B3" w14:textId="544A6AD1" w:rsidR="000509EF" w:rsidRPr="000509EF" w:rsidRDefault="000509EF"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Actual connections vary from the forecasts provided by retail water companies for their 2018 price submissions</w:t>
            </w:r>
            <w:r w:rsidR="004A4423">
              <w:rPr>
                <w:sz w:val="16"/>
                <w:szCs w:val="16"/>
              </w:rPr>
              <w:t>.</w:t>
            </w:r>
            <w:r>
              <w:rPr>
                <w:sz w:val="16"/>
                <w:szCs w:val="16"/>
              </w:rPr>
              <w:t xml:space="preserve"> </w:t>
            </w:r>
          </w:p>
        </w:tc>
      </w:tr>
      <w:tr w:rsidR="00C26616" w:rsidRPr="005C0D2E" w14:paraId="12B2396E" w14:textId="77777777" w:rsidTr="00C86164">
        <w:tc>
          <w:tcPr>
            <w:tcW w:w="1696" w:type="dxa"/>
            <w:tcBorders>
              <w:top w:val="nil"/>
              <w:bottom w:val="single" w:sz="4" w:space="0" w:color="231F20"/>
            </w:tcBorders>
            <w:shd w:val="clear" w:color="auto" w:fill="FFFFFF" w:themeFill="background1"/>
          </w:tcPr>
          <w:p w14:paraId="7239194F" w14:textId="77777777" w:rsidR="00C26616" w:rsidRPr="00EC0379" w:rsidRDefault="00C26616" w:rsidP="0078444F">
            <w:pPr>
              <w:tabs>
                <w:tab w:val="left" w:pos="2268"/>
                <w:tab w:val="left" w:pos="4536"/>
                <w:tab w:val="left" w:pos="6804"/>
                <w:tab w:val="right" w:pos="9638"/>
              </w:tabs>
              <w:spacing w:before="40" w:line="240" w:lineRule="auto"/>
              <w:rPr>
                <w:sz w:val="16"/>
                <w:szCs w:val="16"/>
              </w:rPr>
            </w:pPr>
          </w:p>
        </w:tc>
        <w:tc>
          <w:tcPr>
            <w:tcW w:w="1876" w:type="dxa"/>
            <w:shd w:val="clear" w:color="auto" w:fill="FFFFFF" w:themeFill="background1"/>
          </w:tcPr>
          <w:p w14:paraId="138CEB01" w14:textId="452451CF" w:rsidR="00C26616" w:rsidRPr="00EC0379" w:rsidRDefault="000509EF" w:rsidP="00C26616">
            <w:pPr>
              <w:tabs>
                <w:tab w:val="left" w:pos="2268"/>
                <w:tab w:val="left" w:pos="4536"/>
                <w:tab w:val="left" w:pos="6804"/>
                <w:tab w:val="right" w:pos="9638"/>
              </w:tabs>
              <w:spacing w:before="40" w:line="240" w:lineRule="auto"/>
              <w:rPr>
                <w:i/>
                <w:sz w:val="16"/>
                <w:szCs w:val="16"/>
              </w:rPr>
            </w:pPr>
            <w:r>
              <w:rPr>
                <w:i/>
                <w:sz w:val="16"/>
                <w:szCs w:val="16"/>
              </w:rPr>
              <w:t>Connection</w:t>
            </w:r>
            <w:r w:rsidR="00C26616" w:rsidRPr="00EC0379">
              <w:rPr>
                <w:i/>
                <w:sz w:val="16"/>
                <w:szCs w:val="16"/>
              </w:rPr>
              <w:t xml:space="preserve"> growth</w:t>
            </w:r>
          </w:p>
        </w:tc>
        <w:tc>
          <w:tcPr>
            <w:tcW w:w="6056" w:type="dxa"/>
            <w:shd w:val="clear" w:color="auto" w:fill="FFFFFF" w:themeFill="background1"/>
          </w:tcPr>
          <w:p w14:paraId="74514FE6" w14:textId="273F92D3" w:rsidR="00C26616" w:rsidRDefault="000509EF"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R</w:t>
            </w:r>
            <w:r w:rsidRPr="005C0D2E">
              <w:rPr>
                <w:sz w:val="16"/>
                <w:szCs w:val="16"/>
              </w:rPr>
              <w:t xml:space="preserve">esidential </w:t>
            </w:r>
            <w:r>
              <w:rPr>
                <w:sz w:val="16"/>
                <w:szCs w:val="16"/>
              </w:rPr>
              <w:t xml:space="preserve">connection growth </w:t>
            </w:r>
            <w:r w:rsidRPr="005C0D2E">
              <w:rPr>
                <w:sz w:val="16"/>
                <w:szCs w:val="16"/>
              </w:rPr>
              <w:t xml:space="preserve">figures are </w:t>
            </w:r>
            <w:r>
              <w:rPr>
                <w:sz w:val="16"/>
                <w:szCs w:val="16"/>
              </w:rPr>
              <w:t>underpinned by</w:t>
            </w:r>
            <w:r w:rsidRPr="005C0D2E">
              <w:rPr>
                <w:sz w:val="16"/>
                <w:szCs w:val="16"/>
              </w:rPr>
              <w:t xml:space="preserve"> </w:t>
            </w:r>
            <w:r w:rsidRPr="00DB3B91">
              <w:rPr>
                <w:i/>
                <w:iCs/>
                <w:sz w:val="16"/>
                <w:szCs w:val="16"/>
              </w:rPr>
              <w:t>Victoria In Future Small Area</w:t>
            </w:r>
            <w:r w:rsidRPr="005C0D2E">
              <w:rPr>
                <w:sz w:val="16"/>
                <w:szCs w:val="16"/>
              </w:rPr>
              <w:t xml:space="preserve"> (VIFSA) </w:t>
            </w:r>
            <w:r>
              <w:rPr>
                <w:sz w:val="16"/>
                <w:szCs w:val="16"/>
              </w:rPr>
              <w:t xml:space="preserve">(2019) </w:t>
            </w:r>
            <w:r w:rsidRPr="005C0D2E">
              <w:rPr>
                <w:sz w:val="16"/>
                <w:szCs w:val="16"/>
              </w:rPr>
              <w:t>data</w:t>
            </w:r>
            <w:r>
              <w:rPr>
                <w:sz w:val="16"/>
                <w:szCs w:val="16"/>
              </w:rPr>
              <w:t xml:space="preserve"> for population growth</w:t>
            </w:r>
            <w:r w:rsidRPr="005C0D2E">
              <w:rPr>
                <w:sz w:val="16"/>
                <w:szCs w:val="16"/>
              </w:rPr>
              <w:t xml:space="preserve">. This provides </w:t>
            </w:r>
            <w:r w:rsidR="00455788">
              <w:rPr>
                <w:sz w:val="16"/>
                <w:szCs w:val="16"/>
              </w:rPr>
              <w:t xml:space="preserve">population growth </w:t>
            </w:r>
            <w:r w:rsidRPr="005C0D2E">
              <w:rPr>
                <w:sz w:val="16"/>
                <w:szCs w:val="16"/>
              </w:rPr>
              <w:t>data for each VIFSA region of Melbourne which has then been mapped back to retail</w:t>
            </w:r>
            <w:r>
              <w:rPr>
                <w:sz w:val="16"/>
                <w:szCs w:val="16"/>
              </w:rPr>
              <w:t xml:space="preserve"> water company</w:t>
            </w:r>
            <w:r w:rsidR="00455788">
              <w:rPr>
                <w:sz w:val="16"/>
                <w:szCs w:val="16"/>
              </w:rPr>
              <w:t xml:space="preserve"> areas</w:t>
            </w:r>
            <w:r w:rsidRPr="005C0D2E">
              <w:rPr>
                <w:sz w:val="16"/>
                <w:szCs w:val="16"/>
              </w:rPr>
              <w:t>.</w:t>
            </w:r>
            <w:r>
              <w:rPr>
                <w:sz w:val="16"/>
                <w:szCs w:val="16"/>
              </w:rPr>
              <w:t xml:space="preserve"> </w:t>
            </w:r>
          </w:p>
          <w:p w14:paraId="6464B1A9" w14:textId="77777777" w:rsidR="000509EF" w:rsidRDefault="000509EF"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Internal retail water company data sources </w:t>
            </w:r>
            <w:r w:rsidR="00455788">
              <w:rPr>
                <w:sz w:val="16"/>
                <w:szCs w:val="16"/>
              </w:rPr>
              <w:t xml:space="preserve">relating to construction activity and dwelling mix are considered in the finalisation of connection growth forecasts. </w:t>
            </w:r>
          </w:p>
          <w:p w14:paraId="20205038" w14:textId="586C80C8" w:rsidR="006055C5" w:rsidRPr="004A4423" w:rsidRDefault="006055C5"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Western Water advise their g</w:t>
            </w:r>
            <w:r w:rsidRPr="006055C5">
              <w:rPr>
                <w:sz w:val="16"/>
                <w:szCs w:val="16"/>
              </w:rPr>
              <w:t>rowth is based on VIF</w:t>
            </w:r>
            <w:r w:rsidR="008E3C5B">
              <w:rPr>
                <w:sz w:val="16"/>
                <w:szCs w:val="16"/>
              </w:rPr>
              <w:t>20</w:t>
            </w:r>
            <w:r w:rsidRPr="006055C5">
              <w:rPr>
                <w:sz w:val="16"/>
                <w:szCs w:val="16"/>
              </w:rPr>
              <w:t xml:space="preserve">16/idPlacemaker17 forecasts, </w:t>
            </w:r>
            <w:r>
              <w:rPr>
                <w:sz w:val="16"/>
                <w:szCs w:val="16"/>
              </w:rPr>
              <w:t>(</w:t>
            </w:r>
            <w:r w:rsidRPr="006055C5">
              <w:rPr>
                <w:sz w:val="16"/>
                <w:szCs w:val="16"/>
              </w:rPr>
              <w:t>adjusted for recent customer increases</w:t>
            </w:r>
            <w:r>
              <w:rPr>
                <w:sz w:val="16"/>
                <w:szCs w:val="16"/>
              </w:rPr>
              <w:t>) and that</w:t>
            </w:r>
            <w:r w:rsidRPr="006055C5">
              <w:rPr>
                <w:sz w:val="16"/>
                <w:szCs w:val="16"/>
              </w:rPr>
              <w:t xml:space="preserve"> a preliminary comparison with VIF</w:t>
            </w:r>
            <w:r w:rsidR="008E3C5B">
              <w:rPr>
                <w:sz w:val="16"/>
                <w:szCs w:val="16"/>
              </w:rPr>
              <w:t>20</w:t>
            </w:r>
            <w:r w:rsidRPr="006055C5">
              <w:rPr>
                <w:sz w:val="16"/>
                <w:szCs w:val="16"/>
              </w:rPr>
              <w:t>19 has indicated that the difference (in aggregate) is small.</w:t>
            </w:r>
            <w:r>
              <w:rPr>
                <w:sz w:val="16"/>
                <w:szCs w:val="16"/>
              </w:rPr>
              <w:t xml:space="preserve"> </w:t>
            </w:r>
          </w:p>
        </w:tc>
      </w:tr>
      <w:tr w:rsidR="00404400" w:rsidRPr="005C0D2E" w14:paraId="54256498" w14:textId="2364FEB0" w:rsidTr="00C86164">
        <w:trPr>
          <w:cnfStyle w:val="000000010000" w:firstRow="0" w:lastRow="0" w:firstColumn="0" w:lastColumn="0" w:oddVBand="0" w:evenVBand="0" w:oddHBand="0" w:evenHBand="1" w:firstRowFirstColumn="0" w:firstRowLastColumn="0" w:lastRowFirstColumn="0" w:lastRowLastColumn="0"/>
        </w:trPr>
        <w:tc>
          <w:tcPr>
            <w:tcW w:w="1696" w:type="dxa"/>
            <w:tcBorders>
              <w:bottom w:val="nil"/>
            </w:tcBorders>
            <w:shd w:val="clear" w:color="auto" w:fill="FFFFFF" w:themeFill="background1"/>
          </w:tcPr>
          <w:p w14:paraId="05093884" w14:textId="6DAAD864" w:rsidR="00404400" w:rsidRPr="00EC0379" w:rsidRDefault="00404400" w:rsidP="00404400">
            <w:pPr>
              <w:tabs>
                <w:tab w:val="left" w:pos="2268"/>
                <w:tab w:val="left" w:pos="4536"/>
                <w:tab w:val="left" w:pos="6804"/>
                <w:tab w:val="right" w:pos="9638"/>
              </w:tabs>
              <w:spacing w:before="40" w:line="240" w:lineRule="auto"/>
              <w:rPr>
                <w:sz w:val="16"/>
                <w:szCs w:val="16"/>
              </w:rPr>
            </w:pPr>
            <w:r w:rsidRPr="00EC0379">
              <w:rPr>
                <w:sz w:val="16"/>
                <w:szCs w:val="16"/>
              </w:rPr>
              <w:t>Usage per connection</w:t>
            </w:r>
          </w:p>
        </w:tc>
        <w:tc>
          <w:tcPr>
            <w:tcW w:w="1876" w:type="dxa"/>
            <w:shd w:val="clear" w:color="auto" w:fill="FFFFFF" w:themeFill="background1"/>
          </w:tcPr>
          <w:p w14:paraId="4DC9DCB8" w14:textId="3AF7E5AB" w:rsidR="00404400" w:rsidRPr="00EC0379" w:rsidRDefault="00404400" w:rsidP="00404400">
            <w:pPr>
              <w:tabs>
                <w:tab w:val="left" w:pos="2268"/>
                <w:tab w:val="left" w:pos="4536"/>
                <w:tab w:val="left" w:pos="6804"/>
                <w:tab w:val="right" w:pos="9638"/>
              </w:tabs>
              <w:spacing w:before="40" w:line="240" w:lineRule="auto"/>
              <w:rPr>
                <w:i/>
                <w:sz w:val="16"/>
                <w:szCs w:val="16"/>
              </w:rPr>
            </w:pPr>
            <w:r w:rsidRPr="00EC0379">
              <w:rPr>
                <w:i/>
                <w:sz w:val="16"/>
                <w:szCs w:val="16"/>
              </w:rPr>
              <w:t>Persons per connection</w:t>
            </w:r>
          </w:p>
        </w:tc>
        <w:tc>
          <w:tcPr>
            <w:tcW w:w="6056" w:type="dxa"/>
            <w:shd w:val="clear" w:color="auto" w:fill="FFFFFF" w:themeFill="background1"/>
          </w:tcPr>
          <w:p w14:paraId="748B646D" w14:textId="4AFF1E03" w:rsidR="00404400" w:rsidRPr="00455788" w:rsidRDefault="00404400"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Forecast changes to usage per connection includes assumptions around the population density (persons per household) of new connections. As for connection growth above, estimates rely on </w:t>
            </w:r>
            <w:r w:rsidRPr="00EC0379">
              <w:rPr>
                <w:sz w:val="16"/>
                <w:szCs w:val="16"/>
              </w:rPr>
              <w:t>VIF</w:t>
            </w:r>
            <w:r>
              <w:rPr>
                <w:sz w:val="16"/>
                <w:szCs w:val="16"/>
              </w:rPr>
              <w:t>SA</w:t>
            </w:r>
            <w:r w:rsidRPr="00EC0379">
              <w:rPr>
                <w:sz w:val="16"/>
                <w:szCs w:val="16"/>
              </w:rPr>
              <w:t xml:space="preserve"> </w:t>
            </w:r>
            <w:r>
              <w:rPr>
                <w:sz w:val="16"/>
                <w:szCs w:val="16"/>
              </w:rPr>
              <w:t xml:space="preserve">(2019) </w:t>
            </w:r>
            <w:r w:rsidRPr="00EC0379">
              <w:rPr>
                <w:sz w:val="16"/>
                <w:szCs w:val="16"/>
              </w:rPr>
              <w:t>data</w:t>
            </w:r>
            <w:r w:rsidR="00AC2F43">
              <w:rPr>
                <w:sz w:val="16"/>
                <w:szCs w:val="16"/>
              </w:rPr>
              <w:t xml:space="preserve">, corrected for retail water company specific insights into development activity within their regions. </w:t>
            </w:r>
          </w:p>
        </w:tc>
      </w:tr>
      <w:tr w:rsidR="00404400" w:rsidRPr="005C0D2E" w14:paraId="5506A92C" w14:textId="77777777" w:rsidTr="00C86164">
        <w:tc>
          <w:tcPr>
            <w:tcW w:w="1696" w:type="dxa"/>
            <w:tcBorders>
              <w:top w:val="nil"/>
              <w:bottom w:val="nil"/>
            </w:tcBorders>
            <w:shd w:val="clear" w:color="auto" w:fill="FFFFFF" w:themeFill="background1"/>
          </w:tcPr>
          <w:p w14:paraId="73ED52BA" w14:textId="77777777" w:rsidR="00404400" w:rsidRPr="00EC0379" w:rsidRDefault="00404400" w:rsidP="00404400">
            <w:pPr>
              <w:tabs>
                <w:tab w:val="left" w:pos="2268"/>
                <w:tab w:val="left" w:pos="4536"/>
                <w:tab w:val="left" w:pos="6804"/>
                <w:tab w:val="right" w:pos="9638"/>
              </w:tabs>
              <w:spacing w:before="40" w:line="240" w:lineRule="auto"/>
              <w:rPr>
                <w:sz w:val="16"/>
                <w:szCs w:val="16"/>
              </w:rPr>
            </w:pPr>
          </w:p>
        </w:tc>
        <w:tc>
          <w:tcPr>
            <w:tcW w:w="1876" w:type="dxa"/>
            <w:shd w:val="clear" w:color="auto" w:fill="FFFFFF" w:themeFill="background1"/>
          </w:tcPr>
          <w:p w14:paraId="728BA473" w14:textId="796EE20F" w:rsidR="00404400" w:rsidRPr="00EC0379" w:rsidRDefault="00404400" w:rsidP="00404400">
            <w:pPr>
              <w:tabs>
                <w:tab w:val="left" w:pos="2268"/>
                <w:tab w:val="left" w:pos="4536"/>
                <w:tab w:val="left" w:pos="6804"/>
                <w:tab w:val="right" w:pos="9638"/>
              </w:tabs>
              <w:spacing w:before="40" w:line="240" w:lineRule="auto"/>
              <w:rPr>
                <w:i/>
                <w:sz w:val="16"/>
                <w:szCs w:val="16"/>
              </w:rPr>
            </w:pPr>
            <w:r w:rsidRPr="00EC0379">
              <w:rPr>
                <w:i/>
                <w:sz w:val="16"/>
                <w:szCs w:val="16"/>
              </w:rPr>
              <w:t>Water efficiency</w:t>
            </w:r>
            <w:r w:rsidR="004A4423">
              <w:rPr>
                <w:i/>
                <w:sz w:val="16"/>
                <w:szCs w:val="16"/>
              </w:rPr>
              <w:t>/behavioural change</w:t>
            </w:r>
          </w:p>
        </w:tc>
        <w:tc>
          <w:tcPr>
            <w:tcW w:w="6056" w:type="dxa"/>
            <w:shd w:val="clear" w:color="auto" w:fill="FFFFFF" w:themeFill="background1"/>
          </w:tcPr>
          <w:p w14:paraId="632206E3" w14:textId="3C00C906" w:rsidR="00404400" w:rsidRDefault="00AC2F43"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All retail water companies include ongoing assumptions around improved water efficiency, which are understood to be generally consistent with the </w:t>
            </w:r>
            <w:r w:rsidR="00404400">
              <w:rPr>
                <w:sz w:val="16"/>
                <w:szCs w:val="16"/>
              </w:rPr>
              <w:t xml:space="preserve">assumptions </w:t>
            </w:r>
            <w:r>
              <w:rPr>
                <w:sz w:val="16"/>
                <w:szCs w:val="16"/>
              </w:rPr>
              <w:t>used for</w:t>
            </w:r>
            <w:r w:rsidR="00404400">
              <w:rPr>
                <w:sz w:val="16"/>
                <w:szCs w:val="16"/>
              </w:rPr>
              <w:t xml:space="preserve"> the previous Urban Water Strategy</w:t>
            </w:r>
            <w:r>
              <w:rPr>
                <w:sz w:val="16"/>
                <w:szCs w:val="16"/>
              </w:rPr>
              <w:t xml:space="preserve">. </w:t>
            </w:r>
          </w:p>
          <w:p w14:paraId="7E04C370" w14:textId="4698E57C" w:rsidR="001F27C3" w:rsidRPr="001F27C3" w:rsidRDefault="001F27C3"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City West Water and Yarra Valley Water assume </w:t>
            </w:r>
            <w:r w:rsidRPr="001F27C3">
              <w:rPr>
                <w:sz w:val="16"/>
                <w:szCs w:val="16"/>
              </w:rPr>
              <w:t>1%</w:t>
            </w:r>
            <w:r>
              <w:rPr>
                <w:sz w:val="16"/>
                <w:szCs w:val="16"/>
              </w:rPr>
              <w:t xml:space="preserve"> annual reduction in </w:t>
            </w:r>
            <w:r w:rsidRPr="001F27C3">
              <w:rPr>
                <w:sz w:val="16"/>
                <w:szCs w:val="16"/>
              </w:rPr>
              <w:t xml:space="preserve">water use </w:t>
            </w:r>
            <w:r>
              <w:rPr>
                <w:sz w:val="16"/>
                <w:szCs w:val="16"/>
              </w:rPr>
              <w:t>arising from</w:t>
            </w:r>
            <w:r w:rsidRPr="001F27C3">
              <w:rPr>
                <w:sz w:val="16"/>
                <w:szCs w:val="16"/>
              </w:rPr>
              <w:t xml:space="preserve"> behaviour change </w:t>
            </w:r>
            <w:r>
              <w:rPr>
                <w:sz w:val="16"/>
                <w:szCs w:val="16"/>
              </w:rPr>
              <w:t xml:space="preserve">programs, while South East Water has not applied an efficiency factor at this time. </w:t>
            </w:r>
          </w:p>
          <w:p w14:paraId="7230CBC8" w14:textId="3661BC5E" w:rsidR="001F27C3" w:rsidRPr="001F27C3" w:rsidRDefault="004A4423"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Retail water companies provided forecast scenarios with and without assumed efficiencies from the rollout of d</w:t>
            </w:r>
            <w:r w:rsidRPr="00EC0379">
              <w:rPr>
                <w:sz w:val="16"/>
                <w:szCs w:val="16"/>
              </w:rPr>
              <w:t>igital meters</w:t>
            </w:r>
            <w:r>
              <w:rPr>
                <w:sz w:val="16"/>
                <w:szCs w:val="16"/>
              </w:rPr>
              <w:t>.</w:t>
            </w:r>
            <w:r w:rsidR="008E3C5B">
              <w:rPr>
                <w:sz w:val="16"/>
                <w:szCs w:val="16"/>
              </w:rPr>
              <w:t xml:space="preserve"> </w:t>
            </w:r>
            <w:r>
              <w:rPr>
                <w:sz w:val="16"/>
                <w:szCs w:val="16"/>
              </w:rPr>
              <w:t>By consensus the forecasts adopted exclude and digital metering efficiency assumptions.</w:t>
            </w:r>
            <w:r w:rsidR="008E3C5B">
              <w:rPr>
                <w:sz w:val="16"/>
                <w:szCs w:val="16"/>
              </w:rPr>
              <w:t xml:space="preserve"> </w:t>
            </w:r>
          </w:p>
        </w:tc>
      </w:tr>
      <w:tr w:rsidR="00447772" w:rsidRPr="005C0D2E" w14:paraId="0EB589A1" w14:textId="77777777" w:rsidTr="00C86164">
        <w:trPr>
          <w:cnfStyle w:val="000000010000" w:firstRow="0" w:lastRow="0" w:firstColumn="0" w:lastColumn="0" w:oddVBand="0" w:evenVBand="0" w:oddHBand="0" w:evenHBand="1" w:firstRowFirstColumn="0" w:firstRowLastColumn="0" w:lastRowFirstColumn="0" w:lastRowLastColumn="0"/>
        </w:trPr>
        <w:tc>
          <w:tcPr>
            <w:tcW w:w="1696" w:type="dxa"/>
            <w:tcBorders>
              <w:top w:val="nil"/>
              <w:bottom w:val="nil"/>
            </w:tcBorders>
            <w:shd w:val="clear" w:color="auto" w:fill="FFFFFF" w:themeFill="background1"/>
          </w:tcPr>
          <w:p w14:paraId="1C38C7DE" w14:textId="77777777" w:rsidR="00447772" w:rsidRPr="00EC0379" w:rsidRDefault="00447772" w:rsidP="00404400">
            <w:pPr>
              <w:tabs>
                <w:tab w:val="left" w:pos="2268"/>
                <w:tab w:val="left" w:pos="4536"/>
                <w:tab w:val="left" w:pos="6804"/>
                <w:tab w:val="right" w:pos="9638"/>
              </w:tabs>
              <w:spacing w:before="40" w:line="240" w:lineRule="auto"/>
              <w:rPr>
                <w:sz w:val="16"/>
                <w:szCs w:val="16"/>
              </w:rPr>
            </w:pPr>
          </w:p>
        </w:tc>
        <w:tc>
          <w:tcPr>
            <w:tcW w:w="1876" w:type="dxa"/>
            <w:shd w:val="clear" w:color="auto" w:fill="FFFFFF" w:themeFill="background1"/>
          </w:tcPr>
          <w:p w14:paraId="49586238" w14:textId="357610DE" w:rsidR="00447772" w:rsidRPr="00EC0379" w:rsidRDefault="00447772" w:rsidP="00404400">
            <w:pPr>
              <w:tabs>
                <w:tab w:val="left" w:pos="2268"/>
                <w:tab w:val="left" w:pos="4536"/>
                <w:tab w:val="left" w:pos="6804"/>
                <w:tab w:val="right" w:pos="9638"/>
              </w:tabs>
              <w:spacing w:before="40" w:line="240" w:lineRule="auto"/>
              <w:rPr>
                <w:i/>
                <w:sz w:val="16"/>
                <w:szCs w:val="16"/>
              </w:rPr>
            </w:pPr>
            <w:r>
              <w:rPr>
                <w:i/>
                <w:sz w:val="16"/>
                <w:szCs w:val="16"/>
              </w:rPr>
              <w:t>Recycled water</w:t>
            </w:r>
          </w:p>
        </w:tc>
        <w:tc>
          <w:tcPr>
            <w:tcW w:w="6056" w:type="dxa"/>
            <w:shd w:val="clear" w:color="auto" w:fill="FFFFFF" w:themeFill="background1"/>
          </w:tcPr>
          <w:p w14:paraId="204EDA55" w14:textId="77777777" w:rsidR="00447772"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Substitution of potable water demand through the provision of recycled water occurs for all four retail water companies. </w:t>
            </w:r>
          </w:p>
          <w:p w14:paraId="5EBCDEA0" w14:textId="5C006FC6" w:rsidR="00447772" w:rsidRPr="00447772"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Locally relevant assumptions on growth in recycled water uptake are included in the forecasts. </w:t>
            </w:r>
          </w:p>
        </w:tc>
      </w:tr>
      <w:tr w:rsidR="00404400" w:rsidRPr="005C0D2E" w14:paraId="4C85BF34" w14:textId="77777777" w:rsidTr="00C86164">
        <w:tc>
          <w:tcPr>
            <w:tcW w:w="1696" w:type="dxa"/>
            <w:tcBorders>
              <w:top w:val="nil"/>
              <w:bottom w:val="single" w:sz="4" w:space="0" w:color="231F20"/>
            </w:tcBorders>
            <w:shd w:val="clear" w:color="auto" w:fill="FFFFFF" w:themeFill="background1"/>
          </w:tcPr>
          <w:p w14:paraId="1A2A07A7" w14:textId="77777777" w:rsidR="00404400" w:rsidRPr="00EC0379" w:rsidRDefault="00404400" w:rsidP="00404400">
            <w:pPr>
              <w:tabs>
                <w:tab w:val="left" w:pos="2268"/>
                <w:tab w:val="left" w:pos="4536"/>
                <w:tab w:val="left" w:pos="6804"/>
                <w:tab w:val="right" w:pos="9638"/>
              </w:tabs>
              <w:spacing w:before="40" w:line="240" w:lineRule="auto"/>
              <w:rPr>
                <w:sz w:val="16"/>
                <w:szCs w:val="16"/>
              </w:rPr>
            </w:pPr>
          </w:p>
        </w:tc>
        <w:tc>
          <w:tcPr>
            <w:tcW w:w="1876" w:type="dxa"/>
            <w:tcBorders>
              <w:bottom w:val="single" w:sz="4" w:space="0" w:color="231F20"/>
            </w:tcBorders>
            <w:shd w:val="clear" w:color="auto" w:fill="FFFFFF" w:themeFill="background1"/>
          </w:tcPr>
          <w:p w14:paraId="597442E5" w14:textId="654C418C" w:rsidR="00404400" w:rsidRPr="00EC0379" w:rsidRDefault="00404400" w:rsidP="00404400">
            <w:pPr>
              <w:tabs>
                <w:tab w:val="left" w:pos="2268"/>
                <w:tab w:val="left" w:pos="4536"/>
                <w:tab w:val="left" w:pos="6804"/>
                <w:tab w:val="right" w:pos="9638"/>
              </w:tabs>
              <w:spacing w:before="40" w:line="240" w:lineRule="auto"/>
              <w:rPr>
                <w:i/>
                <w:sz w:val="16"/>
                <w:szCs w:val="16"/>
              </w:rPr>
            </w:pPr>
            <w:r w:rsidRPr="00EC0379">
              <w:rPr>
                <w:i/>
                <w:sz w:val="16"/>
                <w:szCs w:val="16"/>
              </w:rPr>
              <w:t>Outdoor water use</w:t>
            </w:r>
          </w:p>
        </w:tc>
        <w:tc>
          <w:tcPr>
            <w:tcW w:w="6056" w:type="dxa"/>
            <w:tcBorders>
              <w:bottom w:val="single" w:sz="4" w:space="0" w:color="231F20"/>
            </w:tcBorders>
            <w:shd w:val="clear" w:color="auto" w:fill="FFFFFF" w:themeFill="background1"/>
          </w:tcPr>
          <w:p w14:paraId="5C3731FE" w14:textId="592A1A45" w:rsidR="00404400" w:rsidRPr="00EC0379" w:rsidRDefault="00404400"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EC0379">
              <w:rPr>
                <w:sz w:val="16"/>
                <w:szCs w:val="16"/>
              </w:rPr>
              <w:t>A range of climate related scenarios were modelled by the retail water companies. The forecasts in this submission are based on average climatic conditions.</w:t>
            </w:r>
            <w:r w:rsidR="00AC2F43">
              <w:rPr>
                <w:sz w:val="16"/>
                <w:szCs w:val="16"/>
              </w:rPr>
              <w:t xml:space="preserve"> </w:t>
            </w:r>
          </w:p>
        </w:tc>
      </w:tr>
      <w:tr w:rsidR="00404400" w:rsidRPr="005C0D2E" w14:paraId="241433F6" w14:textId="77777777" w:rsidTr="00C86164">
        <w:trPr>
          <w:cnfStyle w:val="000000010000" w:firstRow="0" w:lastRow="0" w:firstColumn="0" w:lastColumn="0" w:oddVBand="0" w:evenVBand="0" w:oddHBand="0" w:evenHBand="1" w:firstRowFirstColumn="0" w:firstRowLastColumn="0" w:lastRowFirstColumn="0" w:lastRowLastColumn="0"/>
        </w:trPr>
        <w:tc>
          <w:tcPr>
            <w:tcW w:w="1696" w:type="dxa"/>
            <w:tcBorders>
              <w:bottom w:val="single" w:sz="4" w:space="0" w:color="231F20"/>
              <w:right w:val="nil"/>
            </w:tcBorders>
            <w:shd w:val="clear" w:color="auto" w:fill="D9D9D9" w:themeFill="background1" w:themeFillShade="D9"/>
          </w:tcPr>
          <w:p w14:paraId="4EDBCC0A" w14:textId="3AEEFF39" w:rsidR="00404400" w:rsidRPr="00C26616" w:rsidRDefault="00404400" w:rsidP="00404400">
            <w:pPr>
              <w:tabs>
                <w:tab w:val="left" w:pos="2268"/>
                <w:tab w:val="left" w:pos="4536"/>
                <w:tab w:val="left" w:pos="6804"/>
                <w:tab w:val="right" w:pos="9638"/>
              </w:tabs>
              <w:spacing w:before="40" w:line="240" w:lineRule="auto"/>
              <w:rPr>
                <w:b/>
                <w:i/>
                <w:sz w:val="16"/>
                <w:szCs w:val="16"/>
              </w:rPr>
            </w:pPr>
            <w:r w:rsidRPr="00C26616">
              <w:rPr>
                <w:b/>
                <w:i/>
                <w:sz w:val="16"/>
                <w:szCs w:val="16"/>
              </w:rPr>
              <w:t>Non-residential</w:t>
            </w:r>
          </w:p>
        </w:tc>
        <w:tc>
          <w:tcPr>
            <w:tcW w:w="7932" w:type="dxa"/>
            <w:gridSpan w:val="2"/>
            <w:tcBorders>
              <w:left w:val="nil"/>
            </w:tcBorders>
            <w:shd w:val="clear" w:color="auto" w:fill="D9D9D9" w:themeFill="background1" w:themeFillShade="D9"/>
          </w:tcPr>
          <w:p w14:paraId="75F3C688" w14:textId="1E2F3C10" w:rsidR="00404400" w:rsidRPr="00404400" w:rsidRDefault="00404400" w:rsidP="00404400">
            <w:pPr>
              <w:tabs>
                <w:tab w:val="left" w:pos="2268"/>
                <w:tab w:val="left" w:pos="4536"/>
                <w:tab w:val="left" w:pos="6804"/>
                <w:tab w:val="right" w:pos="9638"/>
              </w:tabs>
              <w:spacing w:before="40" w:line="240" w:lineRule="auto"/>
              <w:rPr>
                <w:i/>
                <w:sz w:val="16"/>
                <w:szCs w:val="16"/>
              </w:rPr>
            </w:pPr>
            <w:r>
              <w:rPr>
                <w:i/>
                <w:sz w:val="16"/>
                <w:szCs w:val="16"/>
              </w:rPr>
              <w:t>Forecasts rely on</w:t>
            </w:r>
            <w:r w:rsidRPr="00404400">
              <w:rPr>
                <w:i/>
                <w:sz w:val="16"/>
                <w:szCs w:val="16"/>
              </w:rPr>
              <w:t xml:space="preserve"> bottom-up aggregation of historical demands and projections using observed trends or relationships to factors such as residential demand or population.</w:t>
            </w:r>
          </w:p>
        </w:tc>
      </w:tr>
      <w:tr w:rsidR="00447772" w:rsidRPr="005C0D2E" w14:paraId="173CFB97" w14:textId="77777777" w:rsidTr="00C86164">
        <w:tc>
          <w:tcPr>
            <w:tcW w:w="1696" w:type="dxa"/>
            <w:tcBorders>
              <w:bottom w:val="nil"/>
            </w:tcBorders>
            <w:shd w:val="clear" w:color="auto" w:fill="FFFFFF" w:themeFill="background1"/>
          </w:tcPr>
          <w:p w14:paraId="09FC23C6" w14:textId="7B5F9406" w:rsidR="00447772" w:rsidRPr="0078444F" w:rsidRDefault="00447772" w:rsidP="00447772">
            <w:pPr>
              <w:tabs>
                <w:tab w:val="left" w:pos="2268"/>
                <w:tab w:val="left" w:pos="4536"/>
                <w:tab w:val="left" w:pos="6804"/>
                <w:tab w:val="right" w:pos="9638"/>
              </w:tabs>
              <w:spacing w:before="40" w:line="240" w:lineRule="auto"/>
              <w:rPr>
                <w:sz w:val="16"/>
                <w:szCs w:val="16"/>
              </w:rPr>
            </w:pPr>
            <w:r w:rsidRPr="00EC0379">
              <w:rPr>
                <w:sz w:val="16"/>
                <w:szCs w:val="16"/>
              </w:rPr>
              <w:t>Number of connections</w:t>
            </w:r>
          </w:p>
        </w:tc>
        <w:tc>
          <w:tcPr>
            <w:tcW w:w="1876" w:type="dxa"/>
            <w:tcBorders>
              <w:bottom w:val="single" w:sz="4" w:space="0" w:color="231F20"/>
            </w:tcBorders>
            <w:shd w:val="clear" w:color="auto" w:fill="FFFFFF" w:themeFill="background1"/>
          </w:tcPr>
          <w:p w14:paraId="28F52B9D" w14:textId="7B89BDF1" w:rsidR="00447772" w:rsidRDefault="00447772" w:rsidP="00447772">
            <w:pPr>
              <w:tabs>
                <w:tab w:val="left" w:pos="2268"/>
                <w:tab w:val="left" w:pos="4536"/>
                <w:tab w:val="left" w:pos="6804"/>
                <w:tab w:val="right" w:pos="9638"/>
              </w:tabs>
              <w:spacing w:before="40" w:line="240" w:lineRule="auto"/>
              <w:rPr>
                <w:i/>
                <w:sz w:val="16"/>
                <w:szCs w:val="16"/>
              </w:rPr>
            </w:pPr>
            <w:r w:rsidRPr="00EC0379">
              <w:rPr>
                <w:i/>
                <w:sz w:val="16"/>
                <w:szCs w:val="16"/>
              </w:rPr>
              <w:t>Baseline – existing number of connections</w:t>
            </w:r>
          </w:p>
        </w:tc>
        <w:tc>
          <w:tcPr>
            <w:tcW w:w="6056" w:type="dxa"/>
            <w:tcBorders>
              <w:bottom w:val="single" w:sz="4" w:space="0" w:color="231F20"/>
            </w:tcBorders>
            <w:shd w:val="clear" w:color="auto" w:fill="FFFFFF" w:themeFill="background1"/>
          </w:tcPr>
          <w:p w14:paraId="6E48BFA2" w14:textId="77777777" w:rsidR="00447772"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EC0379">
              <w:rPr>
                <w:sz w:val="16"/>
                <w:szCs w:val="16"/>
              </w:rPr>
              <w:t xml:space="preserve">Connection level data </w:t>
            </w:r>
            <w:r>
              <w:rPr>
                <w:sz w:val="16"/>
                <w:szCs w:val="16"/>
              </w:rPr>
              <w:t xml:space="preserve">is </w:t>
            </w:r>
            <w:r w:rsidRPr="00EC0379">
              <w:rPr>
                <w:sz w:val="16"/>
                <w:szCs w:val="16"/>
              </w:rPr>
              <w:t>taken from their retail bi</w:t>
            </w:r>
            <w:r>
              <w:rPr>
                <w:sz w:val="16"/>
                <w:szCs w:val="16"/>
              </w:rPr>
              <w:t xml:space="preserve">lling systems. </w:t>
            </w:r>
          </w:p>
          <w:p w14:paraId="6096E0DA" w14:textId="77EC9811" w:rsidR="00447772" w:rsidRPr="00C13B25"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Actual connections vary from the forecasts provided by retail water companies for their 2018 price submissions. </w:t>
            </w:r>
          </w:p>
        </w:tc>
      </w:tr>
      <w:tr w:rsidR="00447772" w:rsidRPr="005C0D2E" w14:paraId="390CD207" w14:textId="77777777" w:rsidTr="00C86164">
        <w:trPr>
          <w:cnfStyle w:val="000000010000" w:firstRow="0" w:lastRow="0" w:firstColumn="0" w:lastColumn="0" w:oddVBand="0" w:evenVBand="0" w:oddHBand="0" w:evenHBand="1" w:firstRowFirstColumn="0" w:firstRowLastColumn="0" w:lastRowFirstColumn="0" w:lastRowLastColumn="0"/>
        </w:trPr>
        <w:tc>
          <w:tcPr>
            <w:tcW w:w="1696" w:type="dxa"/>
            <w:tcBorders>
              <w:top w:val="nil"/>
              <w:bottom w:val="single" w:sz="4" w:space="0" w:color="231F20"/>
            </w:tcBorders>
            <w:shd w:val="clear" w:color="auto" w:fill="FFFFFF" w:themeFill="background1"/>
          </w:tcPr>
          <w:p w14:paraId="69D2FE1C" w14:textId="77777777" w:rsidR="00447772" w:rsidRPr="00EC0379" w:rsidRDefault="00447772" w:rsidP="00447772">
            <w:pPr>
              <w:tabs>
                <w:tab w:val="left" w:pos="2268"/>
                <w:tab w:val="left" w:pos="4536"/>
                <w:tab w:val="left" w:pos="6804"/>
                <w:tab w:val="right" w:pos="9638"/>
              </w:tabs>
              <w:spacing w:before="40" w:line="240" w:lineRule="auto"/>
              <w:rPr>
                <w:sz w:val="16"/>
                <w:szCs w:val="16"/>
              </w:rPr>
            </w:pPr>
          </w:p>
        </w:tc>
        <w:tc>
          <w:tcPr>
            <w:tcW w:w="1876" w:type="dxa"/>
            <w:tcBorders>
              <w:bottom w:val="single" w:sz="4" w:space="0" w:color="231F20"/>
            </w:tcBorders>
            <w:shd w:val="clear" w:color="auto" w:fill="FFFFFF" w:themeFill="background1"/>
          </w:tcPr>
          <w:p w14:paraId="5E6B6EEF" w14:textId="7D680BAE" w:rsidR="00447772" w:rsidRDefault="00447772" w:rsidP="00447772">
            <w:pPr>
              <w:tabs>
                <w:tab w:val="left" w:pos="2268"/>
                <w:tab w:val="left" w:pos="4536"/>
                <w:tab w:val="left" w:pos="6804"/>
                <w:tab w:val="right" w:pos="9638"/>
              </w:tabs>
              <w:spacing w:before="40" w:line="240" w:lineRule="auto"/>
              <w:rPr>
                <w:i/>
                <w:sz w:val="16"/>
                <w:szCs w:val="16"/>
              </w:rPr>
            </w:pPr>
            <w:r>
              <w:rPr>
                <w:i/>
                <w:sz w:val="16"/>
                <w:szCs w:val="16"/>
              </w:rPr>
              <w:t>Connection</w:t>
            </w:r>
            <w:r w:rsidRPr="00EC0379">
              <w:rPr>
                <w:i/>
                <w:sz w:val="16"/>
                <w:szCs w:val="16"/>
              </w:rPr>
              <w:t xml:space="preserve"> growth</w:t>
            </w:r>
          </w:p>
        </w:tc>
        <w:tc>
          <w:tcPr>
            <w:tcW w:w="6056" w:type="dxa"/>
            <w:tcBorders>
              <w:bottom w:val="single" w:sz="4" w:space="0" w:color="231F20"/>
            </w:tcBorders>
            <w:shd w:val="clear" w:color="auto" w:fill="FFFFFF" w:themeFill="background1"/>
          </w:tcPr>
          <w:p w14:paraId="5A8B9CD7" w14:textId="1B9506BA" w:rsidR="00447772" w:rsidRPr="00404400"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404400">
              <w:rPr>
                <w:sz w:val="16"/>
                <w:szCs w:val="16"/>
              </w:rPr>
              <w:t xml:space="preserve">Non-residential growth estimates are based on historical data or </w:t>
            </w:r>
            <w:r>
              <w:rPr>
                <w:sz w:val="16"/>
                <w:szCs w:val="16"/>
              </w:rPr>
              <w:t>aligned with residential growth, consistent with past practice.</w:t>
            </w:r>
          </w:p>
        </w:tc>
      </w:tr>
      <w:tr w:rsidR="00447772" w:rsidRPr="005C0D2E" w14:paraId="3E12FD9A" w14:textId="77777777" w:rsidTr="00C86164">
        <w:tc>
          <w:tcPr>
            <w:tcW w:w="1696" w:type="dxa"/>
            <w:tcBorders>
              <w:bottom w:val="nil"/>
            </w:tcBorders>
            <w:shd w:val="clear" w:color="auto" w:fill="FFFFFF" w:themeFill="background1"/>
          </w:tcPr>
          <w:p w14:paraId="0099CD1D" w14:textId="2A830EB9" w:rsidR="00447772" w:rsidRPr="0078444F" w:rsidRDefault="00447772" w:rsidP="00447772">
            <w:pPr>
              <w:tabs>
                <w:tab w:val="left" w:pos="2268"/>
                <w:tab w:val="left" w:pos="4536"/>
                <w:tab w:val="left" w:pos="6804"/>
                <w:tab w:val="right" w:pos="9638"/>
              </w:tabs>
              <w:spacing w:before="40" w:line="240" w:lineRule="auto"/>
              <w:rPr>
                <w:sz w:val="16"/>
                <w:szCs w:val="16"/>
              </w:rPr>
            </w:pPr>
            <w:r w:rsidRPr="00EC0379">
              <w:rPr>
                <w:sz w:val="16"/>
                <w:szCs w:val="16"/>
              </w:rPr>
              <w:t>Usage per connection</w:t>
            </w:r>
          </w:p>
        </w:tc>
        <w:tc>
          <w:tcPr>
            <w:tcW w:w="1876" w:type="dxa"/>
            <w:tcBorders>
              <w:bottom w:val="single" w:sz="4" w:space="0" w:color="231F20"/>
            </w:tcBorders>
            <w:shd w:val="clear" w:color="auto" w:fill="FFFFFF" w:themeFill="background1"/>
          </w:tcPr>
          <w:p w14:paraId="1AE9618D" w14:textId="77777777" w:rsidR="00C86164" w:rsidRDefault="00447772" w:rsidP="00447772">
            <w:pPr>
              <w:tabs>
                <w:tab w:val="left" w:pos="2268"/>
                <w:tab w:val="left" w:pos="4536"/>
                <w:tab w:val="left" w:pos="6804"/>
                <w:tab w:val="right" w:pos="9638"/>
              </w:tabs>
              <w:spacing w:before="40" w:line="240" w:lineRule="auto"/>
              <w:rPr>
                <w:i/>
                <w:sz w:val="16"/>
                <w:szCs w:val="16"/>
              </w:rPr>
            </w:pPr>
            <w:r w:rsidRPr="00EC0379">
              <w:rPr>
                <w:i/>
                <w:sz w:val="16"/>
                <w:szCs w:val="16"/>
              </w:rPr>
              <w:t>Water efficiency</w:t>
            </w:r>
            <w:r>
              <w:rPr>
                <w:i/>
                <w:sz w:val="16"/>
                <w:szCs w:val="16"/>
              </w:rPr>
              <w:t>/</w:t>
            </w:r>
          </w:p>
          <w:p w14:paraId="275E7AD3" w14:textId="7A86A809" w:rsidR="00447772" w:rsidRDefault="00447772" w:rsidP="00447772">
            <w:pPr>
              <w:tabs>
                <w:tab w:val="left" w:pos="2268"/>
                <w:tab w:val="left" w:pos="4536"/>
                <w:tab w:val="left" w:pos="6804"/>
                <w:tab w:val="right" w:pos="9638"/>
              </w:tabs>
              <w:spacing w:before="40" w:line="240" w:lineRule="auto"/>
              <w:rPr>
                <w:i/>
                <w:sz w:val="16"/>
                <w:szCs w:val="16"/>
              </w:rPr>
            </w:pPr>
            <w:r>
              <w:rPr>
                <w:i/>
                <w:sz w:val="16"/>
                <w:szCs w:val="16"/>
              </w:rPr>
              <w:t>behavioural change</w:t>
            </w:r>
          </w:p>
        </w:tc>
        <w:tc>
          <w:tcPr>
            <w:tcW w:w="6056" w:type="dxa"/>
            <w:tcBorders>
              <w:bottom w:val="single" w:sz="4" w:space="0" w:color="231F20"/>
            </w:tcBorders>
            <w:shd w:val="clear" w:color="auto" w:fill="FFFFFF" w:themeFill="background1"/>
          </w:tcPr>
          <w:p w14:paraId="6E9AA759" w14:textId="52DF22D4" w:rsidR="00447772" w:rsidRPr="00C13B25"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404400">
              <w:rPr>
                <w:sz w:val="16"/>
                <w:szCs w:val="16"/>
              </w:rPr>
              <w:t>Non-residential growth estimates are based on historical data or pegged to residential growth.</w:t>
            </w:r>
            <w:r>
              <w:rPr>
                <w:sz w:val="16"/>
                <w:szCs w:val="16"/>
              </w:rPr>
              <w:t xml:space="preserve"> </w:t>
            </w:r>
          </w:p>
        </w:tc>
      </w:tr>
      <w:tr w:rsidR="00447772" w:rsidRPr="005C0D2E" w14:paraId="5241EFCF" w14:textId="77777777" w:rsidTr="00C86164">
        <w:trPr>
          <w:cnfStyle w:val="000000010000" w:firstRow="0" w:lastRow="0" w:firstColumn="0" w:lastColumn="0" w:oddVBand="0" w:evenVBand="0" w:oddHBand="0" w:evenHBand="1" w:firstRowFirstColumn="0" w:firstRowLastColumn="0" w:lastRowFirstColumn="0" w:lastRowLastColumn="0"/>
        </w:trPr>
        <w:tc>
          <w:tcPr>
            <w:tcW w:w="1696" w:type="dxa"/>
            <w:tcBorders>
              <w:top w:val="nil"/>
              <w:bottom w:val="nil"/>
            </w:tcBorders>
            <w:shd w:val="clear" w:color="auto" w:fill="FFFFFF" w:themeFill="background1"/>
          </w:tcPr>
          <w:p w14:paraId="66B3A5A7" w14:textId="77777777" w:rsidR="00447772" w:rsidRPr="00EC0379" w:rsidRDefault="00447772" w:rsidP="00447772">
            <w:pPr>
              <w:tabs>
                <w:tab w:val="left" w:pos="2268"/>
                <w:tab w:val="left" w:pos="4536"/>
                <w:tab w:val="left" w:pos="6804"/>
                <w:tab w:val="right" w:pos="9638"/>
              </w:tabs>
              <w:spacing w:before="40" w:line="240" w:lineRule="auto"/>
              <w:rPr>
                <w:sz w:val="16"/>
                <w:szCs w:val="16"/>
              </w:rPr>
            </w:pPr>
          </w:p>
        </w:tc>
        <w:tc>
          <w:tcPr>
            <w:tcW w:w="1876" w:type="dxa"/>
            <w:tcBorders>
              <w:bottom w:val="single" w:sz="4" w:space="0" w:color="231F20"/>
            </w:tcBorders>
            <w:shd w:val="clear" w:color="auto" w:fill="FFFFFF" w:themeFill="background1"/>
          </w:tcPr>
          <w:p w14:paraId="14E6D9D4" w14:textId="44B1C6E6" w:rsidR="00447772" w:rsidRPr="00EC0379" w:rsidRDefault="00447772" w:rsidP="00447772">
            <w:pPr>
              <w:tabs>
                <w:tab w:val="left" w:pos="2268"/>
                <w:tab w:val="left" w:pos="4536"/>
                <w:tab w:val="left" w:pos="6804"/>
                <w:tab w:val="right" w:pos="9638"/>
              </w:tabs>
              <w:spacing w:before="40" w:line="240" w:lineRule="auto"/>
              <w:rPr>
                <w:i/>
                <w:sz w:val="16"/>
                <w:szCs w:val="16"/>
              </w:rPr>
            </w:pPr>
            <w:r>
              <w:rPr>
                <w:i/>
                <w:sz w:val="16"/>
                <w:szCs w:val="16"/>
              </w:rPr>
              <w:t>Recycled water</w:t>
            </w:r>
          </w:p>
        </w:tc>
        <w:tc>
          <w:tcPr>
            <w:tcW w:w="6056" w:type="dxa"/>
            <w:tcBorders>
              <w:bottom w:val="single" w:sz="4" w:space="0" w:color="231F20"/>
            </w:tcBorders>
            <w:shd w:val="clear" w:color="auto" w:fill="FFFFFF" w:themeFill="background1"/>
          </w:tcPr>
          <w:p w14:paraId="773F4B8A" w14:textId="20EFE387" w:rsidR="00447772" w:rsidRPr="00404400"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As for residential above.</w:t>
            </w:r>
            <w:r w:rsidR="008E3C5B">
              <w:rPr>
                <w:sz w:val="16"/>
                <w:szCs w:val="16"/>
              </w:rPr>
              <w:t xml:space="preserve"> </w:t>
            </w:r>
          </w:p>
        </w:tc>
      </w:tr>
      <w:tr w:rsidR="00447772" w:rsidRPr="005C0D2E" w14:paraId="7DC55AEA" w14:textId="77777777" w:rsidTr="00C86164">
        <w:tc>
          <w:tcPr>
            <w:tcW w:w="1696" w:type="dxa"/>
            <w:tcBorders>
              <w:top w:val="nil"/>
              <w:bottom w:val="single" w:sz="4" w:space="0" w:color="231F20"/>
            </w:tcBorders>
            <w:shd w:val="clear" w:color="auto" w:fill="FFFFFF" w:themeFill="background1"/>
          </w:tcPr>
          <w:p w14:paraId="3C5C17DD" w14:textId="77777777" w:rsidR="00447772" w:rsidRPr="0078444F" w:rsidRDefault="00447772" w:rsidP="00447772">
            <w:pPr>
              <w:tabs>
                <w:tab w:val="left" w:pos="2268"/>
                <w:tab w:val="left" w:pos="4536"/>
                <w:tab w:val="left" w:pos="6804"/>
                <w:tab w:val="right" w:pos="9638"/>
              </w:tabs>
              <w:spacing w:before="40" w:line="240" w:lineRule="auto"/>
              <w:rPr>
                <w:sz w:val="16"/>
                <w:szCs w:val="16"/>
              </w:rPr>
            </w:pPr>
          </w:p>
        </w:tc>
        <w:tc>
          <w:tcPr>
            <w:tcW w:w="1876" w:type="dxa"/>
            <w:tcBorders>
              <w:bottom w:val="single" w:sz="4" w:space="0" w:color="231F20"/>
            </w:tcBorders>
            <w:shd w:val="clear" w:color="auto" w:fill="FFFFFF" w:themeFill="background1"/>
          </w:tcPr>
          <w:p w14:paraId="340C4AF5" w14:textId="7E5C6264" w:rsidR="00447772" w:rsidRDefault="00447772" w:rsidP="00447772">
            <w:pPr>
              <w:tabs>
                <w:tab w:val="left" w:pos="2268"/>
                <w:tab w:val="left" w:pos="4536"/>
                <w:tab w:val="left" w:pos="6804"/>
                <w:tab w:val="right" w:pos="9638"/>
              </w:tabs>
              <w:spacing w:before="40" w:line="240" w:lineRule="auto"/>
              <w:rPr>
                <w:i/>
                <w:sz w:val="16"/>
                <w:szCs w:val="16"/>
              </w:rPr>
            </w:pPr>
            <w:r w:rsidRPr="00EC0379">
              <w:rPr>
                <w:i/>
                <w:sz w:val="16"/>
                <w:szCs w:val="16"/>
              </w:rPr>
              <w:t>Outdoor water use</w:t>
            </w:r>
          </w:p>
        </w:tc>
        <w:tc>
          <w:tcPr>
            <w:tcW w:w="6056" w:type="dxa"/>
            <w:tcBorders>
              <w:bottom w:val="single" w:sz="4" w:space="0" w:color="231F20"/>
            </w:tcBorders>
            <w:shd w:val="clear" w:color="auto" w:fill="FFFFFF" w:themeFill="background1"/>
          </w:tcPr>
          <w:p w14:paraId="56A47264" w14:textId="751B0EBE" w:rsidR="00447772" w:rsidRPr="00C13B25"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As for residential above.</w:t>
            </w:r>
            <w:r w:rsidR="008E3C5B">
              <w:rPr>
                <w:sz w:val="16"/>
                <w:szCs w:val="16"/>
              </w:rPr>
              <w:t xml:space="preserve"> </w:t>
            </w:r>
          </w:p>
        </w:tc>
      </w:tr>
      <w:tr w:rsidR="00447772" w:rsidRPr="005C0D2E" w14:paraId="0C8347CF" w14:textId="77777777" w:rsidTr="00C86164">
        <w:trPr>
          <w:cnfStyle w:val="000000010000" w:firstRow="0" w:lastRow="0" w:firstColumn="0" w:lastColumn="0" w:oddVBand="0" w:evenVBand="0" w:oddHBand="0" w:evenHBand="1" w:firstRowFirstColumn="0" w:firstRowLastColumn="0" w:lastRowFirstColumn="0" w:lastRowLastColumn="0"/>
        </w:trPr>
        <w:tc>
          <w:tcPr>
            <w:tcW w:w="1696" w:type="dxa"/>
            <w:tcBorders>
              <w:right w:val="nil"/>
            </w:tcBorders>
            <w:shd w:val="clear" w:color="auto" w:fill="D9D9D9" w:themeFill="background1" w:themeFillShade="D9"/>
          </w:tcPr>
          <w:p w14:paraId="4451D404" w14:textId="73673287" w:rsidR="00447772" w:rsidRPr="00C26616" w:rsidRDefault="00447772" w:rsidP="00447772">
            <w:pPr>
              <w:tabs>
                <w:tab w:val="left" w:pos="2268"/>
                <w:tab w:val="left" w:pos="4536"/>
                <w:tab w:val="left" w:pos="6804"/>
                <w:tab w:val="right" w:pos="9638"/>
              </w:tabs>
              <w:spacing w:before="40" w:line="240" w:lineRule="auto"/>
              <w:rPr>
                <w:b/>
                <w:i/>
                <w:sz w:val="16"/>
                <w:szCs w:val="16"/>
              </w:rPr>
            </w:pPr>
            <w:r w:rsidRPr="00C26616">
              <w:rPr>
                <w:b/>
                <w:i/>
                <w:sz w:val="16"/>
                <w:szCs w:val="16"/>
              </w:rPr>
              <w:t>Non-</w:t>
            </w:r>
            <w:r>
              <w:rPr>
                <w:b/>
                <w:i/>
                <w:sz w:val="16"/>
                <w:szCs w:val="16"/>
              </w:rPr>
              <w:t>revenue water</w:t>
            </w:r>
          </w:p>
        </w:tc>
        <w:tc>
          <w:tcPr>
            <w:tcW w:w="7932" w:type="dxa"/>
            <w:gridSpan w:val="2"/>
            <w:tcBorders>
              <w:left w:val="nil"/>
            </w:tcBorders>
            <w:shd w:val="clear" w:color="auto" w:fill="D9D9D9" w:themeFill="background1" w:themeFillShade="D9"/>
          </w:tcPr>
          <w:p w14:paraId="2765EEB4" w14:textId="2371464E" w:rsidR="00447772" w:rsidRPr="00C26616" w:rsidRDefault="00447772" w:rsidP="00447772">
            <w:pPr>
              <w:tabs>
                <w:tab w:val="left" w:pos="2268"/>
                <w:tab w:val="left" w:pos="4536"/>
                <w:tab w:val="left" w:pos="6804"/>
                <w:tab w:val="right" w:pos="9638"/>
              </w:tabs>
              <w:spacing w:before="40" w:line="240" w:lineRule="auto"/>
              <w:rPr>
                <w:sz w:val="16"/>
                <w:szCs w:val="16"/>
              </w:rPr>
            </w:pPr>
            <w:r>
              <w:rPr>
                <w:i/>
                <w:sz w:val="16"/>
                <w:szCs w:val="16"/>
              </w:rPr>
              <w:t>Forecasts rely on</w:t>
            </w:r>
            <w:r w:rsidRPr="00404400">
              <w:rPr>
                <w:i/>
                <w:sz w:val="16"/>
                <w:szCs w:val="16"/>
              </w:rPr>
              <w:t xml:space="preserve"> observed trends or relationships to factors such as residential demand or population</w:t>
            </w:r>
            <w:r>
              <w:rPr>
                <w:i/>
                <w:sz w:val="16"/>
                <w:szCs w:val="16"/>
              </w:rPr>
              <w:t>, adjusted for any future non-revenue water management activities</w:t>
            </w:r>
            <w:r w:rsidRPr="00404400">
              <w:rPr>
                <w:i/>
                <w:sz w:val="16"/>
                <w:szCs w:val="16"/>
              </w:rPr>
              <w:t>.</w:t>
            </w:r>
          </w:p>
        </w:tc>
      </w:tr>
      <w:tr w:rsidR="00447772" w:rsidRPr="005C0D2E" w14:paraId="78E9D8DA" w14:textId="77777777" w:rsidTr="00C86164">
        <w:tc>
          <w:tcPr>
            <w:tcW w:w="1696" w:type="dxa"/>
            <w:shd w:val="clear" w:color="auto" w:fill="FFFFFF" w:themeFill="background1"/>
          </w:tcPr>
          <w:p w14:paraId="23669091" w14:textId="63E6F75C" w:rsidR="00447772" w:rsidRPr="0078444F" w:rsidRDefault="00447772" w:rsidP="00447772">
            <w:pPr>
              <w:tabs>
                <w:tab w:val="left" w:pos="2268"/>
                <w:tab w:val="left" w:pos="4536"/>
                <w:tab w:val="left" w:pos="6804"/>
                <w:tab w:val="right" w:pos="9638"/>
              </w:tabs>
              <w:spacing w:before="40" w:line="240" w:lineRule="auto"/>
              <w:rPr>
                <w:sz w:val="16"/>
                <w:szCs w:val="16"/>
              </w:rPr>
            </w:pPr>
            <w:r>
              <w:rPr>
                <w:sz w:val="16"/>
                <w:szCs w:val="16"/>
              </w:rPr>
              <w:t>Non-revenue water</w:t>
            </w:r>
          </w:p>
        </w:tc>
        <w:tc>
          <w:tcPr>
            <w:tcW w:w="7932" w:type="dxa"/>
            <w:gridSpan w:val="2"/>
            <w:shd w:val="clear" w:color="auto" w:fill="FFFFFF" w:themeFill="background1"/>
          </w:tcPr>
          <w:p w14:paraId="06EACDE7" w14:textId="516CB679" w:rsidR="00447772" w:rsidRPr="006C2EF8" w:rsidRDefault="00447772"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R</w:t>
            </w:r>
            <w:r w:rsidRPr="00C13B25">
              <w:rPr>
                <w:sz w:val="16"/>
                <w:szCs w:val="16"/>
              </w:rPr>
              <w:t>olling average percentages of the total residential and non-residential potable demands</w:t>
            </w:r>
            <w:r>
              <w:rPr>
                <w:sz w:val="16"/>
                <w:szCs w:val="16"/>
              </w:rPr>
              <w:t>.</w:t>
            </w:r>
            <w:r w:rsidR="006C2EF8">
              <w:rPr>
                <w:sz w:val="16"/>
                <w:szCs w:val="16"/>
              </w:rPr>
              <w:t xml:space="preserve"> </w:t>
            </w:r>
          </w:p>
        </w:tc>
      </w:tr>
    </w:tbl>
    <w:p w14:paraId="15876A14" w14:textId="45DB9975" w:rsidR="00154488" w:rsidRPr="00C86164" w:rsidRDefault="00154488" w:rsidP="00C86164">
      <w:pPr>
        <w:pStyle w:val="BodyText"/>
        <w:spacing w:before="0" w:after="0" w:line="240" w:lineRule="auto"/>
        <w:rPr>
          <w:sz w:val="10"/>
        </w:rPr>
      </w:pPr>
    </w:p>
    <w:p w14:paraId="149AFB3E" w14:textId="77777777" w:rsidR="00154488" w:rsidRPr="00C86164" w:rsidRDefault="00154488" w:rsidP="00C86164">
      <w:pPr>
        <w:pStyle w:val="BodyText"/>
        <w:spacing w:before="0" w:after="0" w:line="240" w:lineRule="auto"/>
        <w:rPr>
          <w:sz w:val="10"/>
        </w:rPr>
        <w:sectPr w:rsidR="00154488" w:rsidRPr="00C86164" w:rsidSect="00D06509">
          <w:type w:val="continuous"/>
          <w:pgSz w:w="11906" w:h="16838" w:code="9"/>
          <w:pgMar w:top="1134" w:right="1134" w:bottom="1134" w:left="1134" w:header="567" w:footer="567" w:gutter="0"/>
          <w:pgNumType w:chapStyle="1"/>
          <w:cols w:space="708"/>
          <w:docGrid w:linePitch="360"/>
        </w:sectPr>
      </w:pPr>
    </w:p>
    <w:p w14:paraId="2B295E8C" w14:textId="7427DF7F" w:rsidR="002C6E94" w:rsidRDefault="002C6E94" w:rsidP="002C6E94">
      <w:pPr>
        <w:pStyle w:val="Caption"/>
      </w:pPr>
      <w:bookmarkStart w:id="373" w:name="_Ref40710184"/>
      <w:bookmarkStart w:id="374" w:name="_Toc54705857"/>
      <w:r>
        <w:t xml:space="preserve">Table </w:t>
      </w:r>
      <w:fldSimple w:instr=" SEQ Table \* ARABIC ">
        <w:r w:rsidR="00AB54E8">
          <w:rPr>
            <w:noProof/>
          </w:rPr>
          <w:t>44</w:t>
        </w:r>
      </w:fldSimple>
      <w:bookmarkEnd w:id="373"/>
      <w:r>
        <w:tab/>
        <w:t>W</w:t>
      </w:r>
      <w:r w:rsidR="00BE2F0A">
        <w:t>ater demand forecasts (000’s) and growth rates (%)</w:t>
      </w:r>
      <w:bookmarkEnd w:id="374"/>
    </w:p>
    <w:tbl>
      <w:tblPr>
        <w:tblStyle w:val="MWTableGrid"/>
        <w:tblW w:w="13114" w:type="dxa"/>
        <w:tblCellMar>
          <w:left w:w="57" w:type="dxa"/>
          <w:right w:w="57" w:type="dxa"/>
        </w:tblCellMar>
        <w:tblLook w:val="04A0" w:firstRow="1" w:lastRow="0" w:firstColumn="1" w:lastColumn="0" w:noHBand="0" w:noVBand="1"/>
      </w:tblPr>
      <w:tblGrid>
        <w:gridCol w:w="2181"/>
        <w:gridCol w:w="841"/>
        <w:gridCol w:w="841"/>
        <w:gridCol w:w="841"/>
        <w:gridCol w:w="841"/>
        <w:gridCol w:w="841"/>
        <w:gridCol w:w="841"/>
        <w:gridCol w:w="841"/>
        <w:gridCol w:w="841"/>
        <w:gridCol w:w="841"/>
        <w:gridCol w:w="841"/>
        <w:gridCol w:w="841"/>
        <w:gridCol w:w="841"/>
        <w:gridCol w:w="841"/>
      </w:tblGrid>
      <w:tr w:rsidR="002C6E94" w:rsidRPr="00C11EAC" w14:paraId="0A45E661" w14:textId="77777777" w:rsidTr="00A07424">
        <w:trPr>
          <w:cnfStyle w:val="100000000000" w:firstRow="1" w:lastRow="0" w:firstColumn="0" w:lastColumn="0" w:oddVBand="0" w:evenVBand="0" w:oddHBand="0" w:evenHBand="0" w:firstRowFirstColumn="0" w:firstRowLastColumn="0" w:lastRowFirstColumn="0" w:lastRowLastColumn="0"/>
          <w:cantSplit/>
          <w:trHeight w:val="567"/>
        </w:trPr>
        <w:tc>
          <w:tcPr>
            <w:tcW w:w="2181" w:type="dxa"/>
            <w:vAlign w:val="center"/>
          </w:tcPr>
          <w:p w14:paraId="6D1CE172" w14:textId="77777777" w:rsidR="002C6E94" w:rsidRPr="00C11EAC" w:rsidRDefault="002C6E94" w:rsidP="00BE2F0A">
            <w:pPr>
              <w:tabs>
                <w:tab w:val="left" w:pos="2268"/>
                <w:tab w:val="left" w:pos="4536"/>
                <w:tab w:val="left" w:pos="6804"/>
                <w:tab w:val="right" w:pos="9638"/>
              </w:tabs>
              <w:spacing w:before="40"/>
              <w:jc w:val="center"/>
              <w:rPr>
                <w:b/>
                <w:sz w:val="18"/>
                <w:szCs w:val="18"/>
              </w:rPr>
            </w:pPr>
            <w:r>
              <w:rPr>
                <w:b/>
                <w:sz w:val="18"/>
                <w:szCs w:val="18"/>
              </w:rPr>
              <w:t>Regulatory Period</w:t>
            </w:r>
          </w:p>
        </w:tc>
        <w:tc>
          <w:tcPr>
            <w:tcW w:w="2523" w:type="dxa"/>
            <w:gridSpan w:val="3"/>
            <w:shd w:val="clear" w:color="auto" w:fill="FAFFC3" w:themeFill="accent5" w:themeFillTint="33"/>
          </w:tcPr>
          <w:p w14:paraId="0801C249" w14:textId="77777777" w:rsidR="002C6E94" w:rsidRPr="00F0560A" w:rsidRDefault="002C6E94" w:rsidP="00BE2F0A">
            <w:pPr>
              <w:tabs>
                <w:tab w:val="left" w:pos="2268"/>
                <w:tab w:val="left" w:pos="4536"/>
                <w:tab w:val="left" w:pos="6804"/>
                <w:tab w:val="right" w:pos="9638"/>
              </w:tabs>
              <w:spacing w:before="40"/>
              <w:jc w:val="center"/>
              <w:rPr>
                <w:b/>
                <w:bCs/>
                <w:color w:val="auto"/>
                <w:sz w:val="18"/>
                <w:szCs w:val="16"/>
              </w:rPr>
            </w:pPr>
            <w:r>
              <w:rPr>
                <w:b/>
                <w:bCs/>
                <w:color w:val="auto"/>
                <w:sz w:val="18"/>
                <w:szCs w:val="16"/>
              </w:rPr>
              <w:t>PS16</w:t>
            </w:r>
          </w:p>
        </w:tc>
        <w:tc>
          <w:tcPr>
            <w:tcW w:w="4205" w:type="dxa"/>
            <w:gridSpan w:val="5"/>
            <w:shd w:val="clear" w:color="auto" w:fill="00428B" w:themeFill="accent1"/>
            <w:vAlign w:val="center"/>
          </w:tcPr>
          <w:p w14:paraId="46872557" w14:textId="77777777" w:rsidR="002C6E94" w:rsidRPr="00F0560A" w:rsidRDefault="002C6E94" w:rsidP="00BE2F0A">
            <w:pPr>
              <w:tabs>
                <w:tab w:val="left" w:pos="2268"/>
                <w:tab w:val="left" w:pos="4536"/>
                <w:tab w:val="left" w:pos="6804"/>
                <w:tab w:val="right" w:pos="9638"/>
              </w:tabs>
              <w:spacing w:before="40"/>
              <w:jc w:val="center"/>
              <w:rPr>
                <w:b/>
                <w:bCs/>
                <w:sz w:val="18"/>
                <w:szCs w:val="16"/>
              </w:rPr>
            </w:pPr>
            <w:r>
              <w:rPr>
                <w:b/>
                <w:bCs/>
                <w:sz w:val="18"/>
                <w:szCs w:val="16"/>
              </w:rPr>
              <w:t>PS21</w:t>
            </w:r>
          </w:p>
        </w:tc>
        <w:tc>
          <w:tcPr>
            <w:tcW w:w="4205" w:type="dxa"/>
            <w:gridSpan w:val="5"/>
            <w:shd w:val="clear" w:color="auto" w:fill="BFBFBF" w:themeFill="background1" w:themeFillShade="BF"/>
            <w:vAlign w:val="center"/>
          </w:tcPr>
          <w:p w14:paraId="49B044A2" w14:textId="77777777" w:rsidR="002C6E94" w:rsidRDefault="002C6E94" w:rsidP="00BE2F0A">
            <w:pPr>
              <w:tabs>
                <w:tab w:val="left" w:pos="2268"/>
                <w:tab w:val="left" w:pos="4536"/>
                <w:tab w:val="left" w:pos="6804"/>
                <w:tab w:val="right" w:pos="9638"/>
              </w:tabs>
              <w:spacing w:before="40"/>
              <w:jc w:val="center"/>
              <w:rPr>
                <w:b/>
                <w:sz w:val="18"/>
                <w:szCs w:val="18"/>
              </w:rPr>
            </w:pPr>
            <w:r>
              <w:rPr>
                <w:b/>
                <w:bCs/>
                <w:sz w:val="18"/>
                <w:szCs w:val="16"/>
              </w:rPr>
              <w:t>PS26</w:t>
            </w:r>
          </w:p>
        </w:tc>
      </w:tr>
      <w:tr w:rsidR="002C6E94" w:rsidRPr="00C11EAC" w14:paraId="022D51F1" w14:textId="77777777" w:rsidTr="00A07424">
        <w:trPr>
          <w:cantSplit/>
          <w:trHeight w:val="1020"/>
        </w:trPr>
        <w:tc>
          <w:tcPr>
            <w:tcW w:w="2181" w:type="dxa"/>
            <w:vAlign w:val="center"/>
          </w:tcPr>
          <w:p w14:paraId="36A3BD74" w14:textId="77777777" w:rsidR="002C6E94" w:rsidRPr="00066CEB" w:rsidRDefault="002C6E94" w:rsidP="00BE2F0A">
            <w:pPr>
              <w:tabs>
                <w:tab w:val="left" w:pos="2268"/>
                <w:tab w:val="left" w:pos="4536"/>
                <w:tab w:val="left" w:pos="6804"/>
                <w:tab w:val="right" w:pos="9638"/>
              </w:tabs>
              <w:spacing w:before="40"/>
              <w:jc w:val="center"/>
              <w:rPr>
                <w:b/>
                <w:sz w:val="16"/>
                <w:szCs w:val="16"/>
              </w:rPr>
            </w:pPr>
            <w:r w:rsidRPr="00066CEB">
              <w:rPr>
                <w:b/>
                <w:sz w:val="16"/>
                <w:szCs w:val="16"/>
              </w:rPr>
              <w:t>Category</w:t>
            </w:r>
          </w:p>
        </w:tc>
        <w:tc>
          <w:tcPr>
            <w:tcW w:w="841" w:type="dxa"/>
            <w:shd w:val="clear" w:color="auto" w:fill="FAFFC3" w:themeFill="accent5" w:themeFillTint="33"/>
            <w:textDirection w:val="btLr"/>
            <w:vAlign w:val="center"/>
          </w:tcPr>
          <w:p w14:paraId="42A7D70B" w14:textId="77777777" w:rsidR="002C6E94" w:rsidRPr="00752053" w:rsidRDefault="002C6E94" w:rsidP="00A07424">
            <w:pPr>
              <w:tabs>
                <w:tab w:val="left" w:pos="2268"/>
                <w:tab w:val="left" w:pos="4536"/>
                <w:tab w:val="left" w:pos="6804"/>
                <w:tab w:val="right" w:pos="9638"/>
              </w:tabs>
              <w:spacing w:before="40"/>
              <w:ind w:left="113" w:right="113"/>
              <w:rPr>
                <w:bCs/>
                <w:color w:val="auto"/>
                <w:sz w:val="16"/>
                <w:szCs w:val="16"/>
              </w:rPr>
            </w:pPr>
            <w:r w:rsidRPr="00752053">
              <w:rPr>
                <w:bCs/>
                <w:color w:val="auto"/>
                <w:sz w:val="16"/>
                <w:szCs w:val="16"/>
              </w:rPr>
              <w:t>2018-19</w:t>
            </w:r>
          </w:p>
        </w:tc>
        <w:tc>
          <w:tcPr>
            <w:tcW w:w="841" w:type="dxa"/>
            <w:shd w:val="clear" w:color="auto" w:fill="FAFFC3" w:themeFill="accent5" w:themeFillTint="33"/>
            <w:textDirection w:val="btLr"/>
            <w:vAlign w:val="center"/>
          </w:tcPr>
          <w:p w14:paraId="3BF19AE9" w14:textId="77777777" w:rsidR="002C6E94" w:rsidRPr="00752053" w:rsidRDefault="002C6E94" w:rsidP="00A07424">
            <w:pPr>
              <w:tabs>
                <w:tab w:val="left" w:pos="2268"/>
                <w:tab w:val="left" w:pos="4536"/>
                <w:tab w:val="left" w:pos="6804"/>
                <w:tab w:val="right" w:pos="9638"/>
              </w:tabs>
              <w:spacing w:before="40"/>
              <w:ind w:left="113" w:right="113"/>
              <w:rPr>
                <w:bCs/>
                <w:color w:val="auto"/>
                <w:sz w:val="16"/>
                <w:szCs w:val="16"/>
              </w:rPr>
            </w:pPr>
            <w:r w:rsidRPr="00752053">
              <w:rPr>
                <w:bCs/>
                <w:color w:val="auto"/>
                <w:sz w:val="16"/>
                <w:szCs w:val="16"/>
              </w:rPr>
              <w:t>2019-20</w:t>
            </w:r>
          </w:p>
        </w:tc>
        <w:tc>
          <w:tcPr>
            <w:tcW w:w="841" w:type="dxa"/>
            <w:shd w:val="clear" w:color="auto" w:fill="FAFFC3" w:themeFill="accent5" w:themeFillTint="33"/>
            <w:textDirection w:val="btLr"/>
            <w:vAlign w:val="center"/>
          </w:tcPr>
          <w:p w14:paraId="3ED0B549" w14:textId="77777777" w:rsidR="002C6E94" w:rsidRPr="00752053" w:rsidRDefault="002C6E94" w:rsidP="00A07424">
            <w:pPr>
              <w:tabs>
                <w:tab w:val="left" w:pos="2268"/>
                <w:tab w:val="left" w:pos="4536"/>
                <w:tab w:val="left" w:pos="6804"/>
                <w:tab w:val="right" w:pos="9638"/>
              </w:tabs>
              <w:spacing w:before="40"/>
              <w:ind w:left="113" w:right="113"/>
              <w:rPr>
                <w:color w:val="auto"/>
                <w:sz w:val="16"/>
                <w:szCs w:val="16"/>
              </w:rPr>
            </w:pPr>
            <w:r w:rsidRPr="00752053">
              <w:rPr>
                <w:bCs/>
                <w:color w:val="auto"/>
                <w:sz w:val="16"/>
                <w:szCs w:val="16"/>
              </w:rPr>
              <w:t>2020-21</w:t>
            </w:r>
          </w:p>
        </w:tc>
        <w:tc>
          <w:tcPr>
            <w:tcW w:w="841" w:type="dxa"/>
            <w:shd w:val="clear" w:color="auto" w:fill="B4D7FF" w:themeFill="accent1" w:themeFillTint="33"/>
            <w:textDirection w:val="btLr"/>
            <w:vAlign w:val="center"/>
          </w:tcPr>
          <w:p w14:paraId="67C786C9"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bCs/>
                <w:sz w:val="16"/>
                <w:szCs w:val="16"/>
              </w:rPr>
              <w:t>2021-22</w:t>
            </w:r>
          </w:p>
        </w:tc>
        <w:tc>
          <w:tcPr>
            <w:tcW w:w="841" w:type="dxa"/>
            <w:shd w:val="clear" w:color="auto" w:fill="B4D7FF" w:themeFill="accent1" w:themeFillTint="33"/>
            <w:textDirection w:val="btLr"/>
            <w:vAlign w:val="center"/>
          </w:tcPr>
          <w:p w14:paraId="6C8AC1FB" w14:textId="77777777" w:rsidR="002C6E94" w:rsidRPr="00752053" w:rsidRDefault="002C6E94" w:rsidP="00A07424">
            <w:pPr>
              <w:tabs>
                <w:tab w:val="left" w:pos="2268"/>
                <w:tab w:val="left" w:pos="4536"/>
                <w:tab w:val="left" w:pos="6804"/>
                <w:tab w:val="right" w:pos="9638"/>
              </w:tabs>
              <w:spacing w:before="40"/>
              <w:ind w:left="113" w:right="113"/>
              <w:rPr>
                <w:color w:val="FFFFFF"/>
                <w:sz w:val="16"/>
                <w:szCs w:val="16"/>
              </w:rPr>
            </w:pPr>
            <w:r w:rsidRPr="00752053">
              <w:rPr>
                <w:bCs/>
                <w:sz w:val="16"/>
                <w:szCs w:val="16"/>
              </w:rPr>
              <w:t>2022-23</w:t>
            </w:r>
          </w:p>
        </w:tc>
        <w:tc>
          <w:tcPr>
            <w:tcW w:w="841" w:type="dxa"/>
            <w:shd w:val="clear" w:color="auto" w:fill="B4D7FF" w:themeFill="accent1" w:themeFillTint="33"/>
            <w:textDirection w:val="btLr"/>
            <w:vAlign w:val="center"/>
          </w:tcPr>
          <w:p w14:paraId="2240A8C8"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bCs/>
                <w:sz w:val="16"/>
                <w:szCs w:val="16"/>
              </w:rPr>
              <w:t>2023-24</w:t>
            </w:r>
          </w:p>
        </w:tc>
        <w:tc>
          <w:tcPr>
            <w:tcW w:w="841" w:type="dxa"/>
            <w:shd w:val="clear" w:color="auto" w:fill="B4D7FF" w:themeFill="accent1" w:themeFillTint="33"/>
            <w:textDirection w:val="btLr"/>
            <w:vAlign w:val="center"/>
          </w:tcPr>
          <w:p w14:paraId="2597B808" w14:textId="77777777" w:rsidR="002C6E94" w:rsidRPr="00752053" w:rsidRDefault="002C6E94" w:rsidP="00A07424">
            <w:pPr>
              <w:tabs>
                <w:tab w:val="left" w:pos="2268"/>
                <w:tab w:val="left" w:pos="4536"/>
                <w:tab w:val="left" w:pos="6804"/>
                <w:tab w:val="right" w:pos="9638"/>
              </w:tabs>
              <w:spacing w:before="40"/>
              <w:ind w:left="113" w:right="113"/>
              <w:rPr>
                <w:color w:val="FFFFFF"/>
                <w:sz w:val="16"/>
                <w:szCs w:val="16"/>
              </w:rPr>
            </w:pPr>
            <w:r w:rsidRPr="00752053">
              <w:rPr>
                <w:bCs/>
                <w:sz w:val="16"/>
                <w:szCs w:val="16"/>
              </w:rPr>
              <w:t>2024-25</w:t>
            </w:r>
          </w:p>
        </w:tc>
        <w:tc>
          <w:tcPr>
            <w:tcW w:w="841" w:type="dxa"/>
            <w:shd w:val="clear" w:color="auto" w:fill="B4D7FF" w:themeFill="accent1" w:themeFillTint="33"/>
            <w:textDirection w:val="btLr"/>
            <w:vAlign w:val="center"/>
          </w:tcPr>
          <w:p w14:paraId="487BC74C"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bCs/>
                <w:sz w:val="16"/>
                <w:szCs w:val="16"/>
              </w:rPr>
              <w:t>2025-26</w:t>
            </w:r>
          </w:p>
        </w:tc>
        <w:tc>
          <w:tcPr>
            <w:tcW w:w="841" w:type="dxa"/>
            <w:shd w:val="clear" w:color="auto" w:fill="F2F2F2" w:themeFill="background1" w:themeFillShade="F2"/>
            <w:textDirection w:val="btLr"/>
            <w:vAlign w:val="center"/>
          </w:tcPr>
          <w:p w14:paraId="4F9997E2"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sz w:val="16"/>
                <w:szCs w:val="16"/>
              </w:rPr>
              <w:t>2026-27</w:t>
            </w:r>
          </w:p>
        </w:tc>
        <w:tc>
          <w:tcPr>
            <w:tcW w:w="841" w:type="dxa"/>
            <w:shd w:val="clear" w:color="auto" w:fill="F2F2F2" w:themeFill="background1" w:themeFillShade="F2"/>
            <w:textDirection w:val="btLr"/>
            <w:vAlign w:val="center"/>
          </w:tcPr>
          <w:p w14:paraId="52649ACF"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sz w:val="16"/>
                <w:szCs w:val="16"/>
              </w:rPr>
              <w:t>2027-28</w:t>
            </w:r>
          </w:p>
        </w:tc>
        <w:tc>
          <w:tcPr>
            <w:tcW w:w="841" w:type="dxa"/>
            <w:shd w:val="clear" w:color="auto" w:fill="F2F2F2" w:themeFill="background1" w:themeFillShade="F2"/>
            <w:textDirection w:val="btLr"/>
            <w:vAlign w:val="center"/>
          </w:tcPr>
          <w:p w14:paraId="7893CBA4"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sz w:val="16"/>
                <w:szCs w:val="16"/>
              </w:rPr>
              <w:t>2028-29</w:t>
            </w:r>
          </w:p>
        </w:tc>
        <w:tc>
          <w:tcPr>
            <w:tcW w:w="841" w:type="dxa"/>
            <w:shd w:val="clear" w:color="auto" w:fill="F2F2F2" w:themeFill="background1" w:themeFillShade="F2"/>
            <w:textDirection w:val="btLr"/>
            <w:vAlign w:val="center"/>
          </w:tcPr>
          <w:p w14:paraId="58F8479D"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sz w:val="16"/>
                <w:szCs w:val="16"/>
              </w:rPr>
              <w:t>2029-30</w:t>
            </w:r>
          </w:p>
        </w:tc>
        <w:tc>
          <w:tcPr>
            <w:tcW w:w="841" w:type="dxa"/>
            <w:shd w:val="clear" w:color="auto" w:fill="F2F2F2" w:themeFill="background1" w:themeFillShade="F2"/>
            <w:textDirection w:val="btLr"/>
            <w:vAlign w:val="center"/>
          </w:tcPr>
          <w:p w14:paraId="47E047BF" w14:textId="77777777" w:rsidR="002C6E94" w:rsidRPr="00752053" w:rsidRDefault="002C6E94" w:rsidP="00A07424">
            <w:pPr>
              <w:tabs>
                <w:tab w:val="left" w:pos="2268"/>
                <w:tab w:val="left" w:pos="4536"/>
                <w:tab w:val="left" w:pos="6804"/>
                <w:tab w:val="right" w:pos="9638"/>
              </w:tabs>
              <w:spacing w:before="40"/>
              <w:ind w:left="113" w:right="113"/>
              <w:rPr>
                <w:sz w:val="16"/>
                <w:szCs w:val="16"/>
              </w:rPr>
            </w:pPr>
            <w:r w:rsidRPr="00752053">
              <w:rPr>
                <w:sz w:val="16"/>
                <w:szCs w:val="16"/>
              </w:rPr>
              <w:t>2030-31</w:t>
            </w:r>
          </w:p>
        </w:tc>
      </w:tr>
      <w:tr w:rsidR="00C6069E" w:rsidRPr="00F0560A" w14:paraId="3E81CBCF" w14:textId="77777777" w:rsidTr="00A07424">
        <w:trPr>
          <w:cnfStyle w:val="000000010000" w:firstRow="0" w:lastRow="0" w:firstColumn="0" w:lastColumn="0" w:oddVBand="0" w:evenVBand="0" w:oddHBand="0" w:evenHBand="1" w:firstRowFirstColumn="0" w:firstRowLastColumn="0" w:lastRowFirstColumn="0" w:lastRowLastColumn="0"/>
          <w:trHeight w:val="20"/>
        </w:trPr>
        <w:tc>
          <w:tcPr>
            <w:tcW w:w="2181" w:type="dxa"/>
            <w:tcBorders>
              <w:bottom w:val="single" w:sz="4" w:space="0" w:color="auto"/>
            </w:tcBorders>
            <w:shd w:val="clear" w:color="auto" w:fill="FFFFFF" w:themeFill="background1"/>
          </w:tcPr>
          <w:p w14:paraId="1FAD3F14" w14:textId="36EDB8DD" w:rsidR="00C6069E" w:rsidRPr="00066CEB" w:rsidRDefault="00C6069E" w:rsidP="00C6069E">
            <w:pPr>
              <w:tabs>
                <w:tab w:val="left" w:pos="2268"/>
                <w:tab w:val="left" w:pos="4536"/>
                <w:tab w:val="left" w:pos="6804"/>
                <w:tab w:val="right" w:pos="9638"/>
              </w:tabs>
              <w:spacing w:before="40" w:after="40" w:line="240" w:lineRule="auto"/>
              <w:jc w:val="center"/>
              <w:rPr>
                <w:sz w:val="16"/>
                <w:szCs w:val="16"/>
              </w:rPr>
            </w:pPr>
            <w:r>
              <w:rPr>
                <w:sz w:val="16"/>
                <w:szCs w:val="16"/>
              </w:rPr>
              <w:t>Water</w:t>
            </w:r>
            <w:r w:rsidRPr="00066CEB">
              <w:rPr>
                <w:sz w:val="16"/>
                <w:szCs w:val="16"/>
              </w:rPr>
              <w:t xml:space="preserve"> (ML)</w:t>
            </w:r>
          </w:p>
        </w:tc>
        <w:tc>
          <w:tcPr>
            <w:tcW w:w="841" w:type="dxa"/>
            <w:tcBorders>
              <w:bottom w:val="single" w:sz="4" w:space="0" w:color="auto"/>
            </w:tcBorders>
            <w:shd w:val="clear" w:color="auto" w:fill="FFFFFF" w:themeFill="background1"/>
            <w:vAlign w:val="bottom"/>
          </w:tcPr>
          <w:p w14:paraId="5459A268" w14:textId="382EE4CE"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458,106</w:t>
            </w:r>
          </w:p>
        </w:tc>
        <w:tc>
          <w:tcPr>
            <w:tcW w:w="841" w:type="dxa"/>
            <w:tcBorders>
              <w:bottom w:val="single" w:sz="4" w:space="0" w:color="auto"/>
            </w:tcBorders>
            <w:shd w:val="clear" w:color="auto" w:fill="FFFFFF" w:themeFill="background1"/>
            <w:vAlign w:val="bottom"/>
          </w:tcPr>
          <w:p w14:paraId="0DB84CD8" w14:textId="7A0C8567" w:rsidR="00C6069E" w:rsidRPr="00066CEB" w:rsidRDefault="00C6069E" w:rsidP="00C6069E">
            <w:pPr>
              <w:tabs>
                <w:tab w:val="left" w:pos="2268"/>
                <w:tab w:val="left" w:pos="4536"/>
                <w:tab w:val="left" w:pos="6804"/>
                <w:tab w:val="right" w:pos="9638"/>
              </w:tabs>
              <w:spacing w:before="40" w:after="40" w:line="240" w:lineRule="auto"/>
              <w:jc w:val="center"/>
              <w:rPr>
                <w:rFonts w:ascii="Verdana" w:hAnsi="Verdana" w:cs="Arial"/>
                <w:sz w:val="16"/>
                <w:szCs w:val="16"/>
              </w:rPr>
            </w:pPr>
            <w:r>
              <w:rPr>
                <w:rFonts w:ascii="Verdana" w:hAnsi="Verdana"/>
                <w:color w:val="231F20"/>
                <w:sz w:val="16"/>
                <w:szCs w:val="16"/>
              </w:rPr>
              <w:t>467,693</w:t>
            </w:r>
          </w:p>
        </w:tc>
        <w:tc>
          <w:tcPr>
            <w:tcW w:w="841" w:type="dxa"/>
            <w:tcBorders>
              <w:bottom w:val="single" w:sz="4" w:space="0" w:color="auto"/>
            </w:tcBorders>
            <w:shd w:val="clear" w:color="auto" w:fill="FFFFFF" w:themeFill="background1"/>
            <w:vAlign w:val="bottom"/>
          </w:tcPr>
          <w:p w14:paraId="7268C4DF" w14:textId="4D66C710"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461,415</w:t>
            </w:r>
          </w:p>
        </w:tc>
        <w:tc>
          <w:tcPr>
            <w:tcW w:w="841" w:type="dxa"/>
            <w:tcBorders>
              <w:bottom w:val="single" w:sz="4" w:space="0" w:color="auto"/>
            </w:tcBorders>
            <w:shd w:val="clear" w:color="auto" w:fill="FFFFFF" w:themeFill="background1"/>
            <w:vAlign w:val="bottom"/>
          </w:tcPr>
          <w:p w14:paraId="38558703" w14:textId="7AEF9A62"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463,707</w:t>
            </w:r>
          </w:p>
        </w:tc>
        <w:tc>
          <w:tcPr>
            <w:tcW w:w="841" w:type="dxa"/>
            <w:tcBorders>
              <w:bottom w:val="single" w:sz="4" w:space="0" w:color="auto"/>
            </w:tcBorders>
            <w:shd w:val="clear" w:color="auto" w:fill="FFFFFF" w:themeFill="background1"/>
            <w:vAlign w:val="bottom"/>
          </w:tcPr>
          <w:p w14:paraId="44295C6D" w14:textId="55029F2E"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470,131</w:t>
            </w:r>
          </w:p>
        </w:tc>
        <w:tc>
          <w:tcPr>
            <w:tcW w:w="841" w:type="dxa"/>
            <w:tcBorders>
              <w:bottom w:val="single" w:sz="4" w:space="0" w:color="auto"/>
            </w:tcBorders>
            <w:shd w:val="clear" w:color="auto" w:fill="FFFFFF" w:themeFill="background1"/>
            <w:vAlign w:val="bottom"/>
          </w:tcPr>
          <w:p w14:paraId="01CB8F61" w14:textId="60A19208"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475,263</w:t>
            </w:r>
          </w:p>
        </w:tc>
        <w:tc>
          <w:tcPr>
            <w:tcW w:w="841" w:type="dxa"/>
            <w:tcBorders>
              <w:bottom w:val="single" w:sz="4" w:space="0" w:color="auto"/>
            </w:tcBorders>
            <w:shd w:val="clear" w:color="auto" w:fill="FFFFFF" w:themeFill="background1"/>
            <w:vAlign w:val="bottom"/>
          </w:tcPr>
          <w:p w14:paraId="79481E2D" w14:textId="316C3372"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481,122</w:t>
            </w:r>
          </w:p>
        </w:tc>
        <w:tc>
          <w:tcPr>
            <w:tcW w:w="841" w:type="dxa"/>
            <w:tcBorders>
              <w:bottom w:val="single" w:sz="4" w:space="0" w:color="auto"/>
            </w:tcBorders>
            <w:shd w:val="clear" w:color="auto" w:fill="FFFFFF" w:themeFill="background1"/>
            <w:vAlign w:val="bottom"/>
          </w:tcPr>
          <w:p w14:paraId="5EBAAF6A" w14:textId="1EFE5D87"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6"/>
                <w:szCs w:val="16"/>
              </w:rPr>
            </w:pPr>
            <w:r>
              <w:rPr>
                <w:rFonts w:ascii="Verdana" w:hAnsi="Verdana"/>
                <w:color w:val="231F20"/>
                <w:sz w:val="16"/>
                <w:szCs w:val="16"/>
              </w:rPr>
              <w:t>485,238</w:t>
            </w:r>
          </w:p>
        </w:tc>
        <w:tc>
          <w:tcPr>
            <w:tcW w:w="841" w:type="dxa"/>
            <w:tcBorders>
              <w:bottom w:val="single" w:sz="4" w:space="0" w:color="auto"/>
            </w:tcBorders>
            <w:shd w:val="clear" w:color="auto" w:fill="FFFFFF" w:themeFill="background1"/>
            <w:vAlign w:val="bottom"/>
          </w:tcPr>
          <w:p w14:paraId="3AE86B39" w14:textId="1F56D7F7"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6"/>
                <w:szCs w:val="16"/>
              </w:rPr>
            </w:pPr>
            <w:r>
              <w:rPr>
                <w:rFonts w:ascii="Verdana" w:hAnsi="Verdana"/>
                <w:color w:val="231F20"/>
                <w:sz w:val="16"/>
                <w:szCs w:val="16"/>
              </w:rPr>
              <w:t>489,652</w:t>
            </w:r>
          </w:p>
        </w:tc>
        <w:tc>
          <w:tcPr>
            <w:tcW w:w="841" w:type="dxa"/>
            <w:tcBorders>
              <w:bottom w:val="single" w:sz="4" w:space="0" w:color="auto"/>
            </w:tcBorders>
            <w:shd w:val="clear" w:color="auto" w:fill="FFFFFF" w:themeFill="background1"/>
            <w:vAlign w:val="bottom"/>
          </w:tcPr>
          <w:p w14:paraId="01662AE6" w14:textId="61A7E2FD"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6"/>
                <w:szCs w:val="16"/>
              </w:rPr>
            </w:pPr>
            <w:r>
              <w:rPr>
                <w:rFonts w:ascii="Verdana" w:hAnsi="Verdana"/>
                <w:color w:val="231F20"/>
                <w:sz w:val="16"/>
                <w:szCs w:val="16"/>
              </w:rPr>
              <w:t>494,469</w:t>
            </w:r>
          </w:p>
        </w:tc>
        <w:tc>
          <w:tcPr>
            <w:tcW w:w="841" w:type="dxa"/>
            <w:tcBorders>
              <w:bottom w:val="single" w:sz="4" w:space="0" w:color="auto"/>
            </w:tcBorders>
            <w:shd w:val="clear" w:color="auto" w:fill="FFFFFF" w:themeFill="background1"/>
            <w:vAlign w:val="bottom"/>
          </w:tcPr>
          <w:p w14:paraId="47886E14" w14:textId="00BBEFF6"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6"/>
                <w:szCs w:val="16"/>
              </w:rPr>
            </w:pPr>
            <w:r>
              <w:rPr>
                <w:rFonts w:ascii="Verdana" w:hAnsi="Verdana"/>
                <w:color w:val="231F20"/>
                <w:sz w:val="16"/>
                <w:szCs w:val="16"/>
              </w:rPr>
              <w:t>499,810</w:t>
            </w:r>
          </w:p>
        </w:tc>
        <w:tc>
          <w:tcPr>
            <w:tcW w:w="841" w:type="dxa"/>
            <w:tcBorders>
              <w:bottom w:val="single" w:sz="4" w:space="0" w:color="auto"/>
            </w:tcBorders>
            <w:shd w:val="clear" w:color="auto" w:fill="FFFFFF" w:themeFill="background1"/>
            <w:vAlign w:val="bottom"/>
          </w:tcPr>
          <w:p w14:paraId="57F3DBC4" w14:textId="44F160FF"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6"/>
                <w:szCs w:val="16"/>
              </w:rPr>
            </w:pPr>
            <w:r>
              <w:rPr>
                <w:rFonts w:ascii="Verdana" w:hAnsi="Verdana"/>
                <w:color w:val="231F20"/>
                <w:sz w:val="16"/>
                <w:szCs w:val="16"/>
              </w:rPr>
              <w:t>505,053</w:t>
            </w:r>
          </w:p>
        </w:tc>
        <w:tc>
          <w:tcPr>
            <w:tcW w:w="841" w:type="dxa"/>
            <w:tcBorders>
              <w:bottom w:val="single" w:sz="4" w:space="0" w:color="auto"/>
            </w:tcBorders>
            <w:shd w:val="clear" w:color="auto" w:fill="FFFFFF" w:themeFill="background1"/>
            <w:vAlign w:val="bottom"/>
          </w:tcPr>
          <w:p w14:paraId="4142E617" w14:textId="7B22EC0E" w:rsidR="00C6069E" w:rsidRPr="00066CEB"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6"/>
                <w:szCs w:val="16"/>
              </w:rPr>
            </w:pPr>
            <w:r>
              <w:rPr>
                <w:rFonts w:ascii="Verdana" w:hAnsi="Verdana"/>
                <w:color w:val="231F20"/>
                <w:sz w:val="16"/>
                <w:szCs w:val="16"/>
              </w:rPr>
              <w:t>509,150</w:t>
            </w:r>
          </w:p>
        </w:tc>
      </w:tr>
      <w:tr w:rsidR="00C6069E" w:rsidRPr="00F0560A" w14:paraId="6D3D8516" w14:textId="77777777" w:rsidTr="00A07424">
        <w:trPr>
          <w:trHeight w:val="20"/>
        </w:trPr>
        <w:tc>
          <w:tcPr>
            <w:tcW w:w="2181" w:type="dxa"/>
            <w:tcBorders>
              <w:bottom w:val="single" w:sz="4" w:space="0" w:color="auto"/>
            </w:tcBorders>
            <w:shd w:val="clear" w:color="auto" w:fill="FFFFFF" w:themeFill="background1"/>
          </w:tcPr>
          <w:p w14:paraId="14749AAB" w14:textId="77777777" w:rsidR="00C6069E" w:rsidRPr="00A07424" w:rsidRDefault="00C6069E" w:rsidP="00C6069E">
            <w:pPr>
              <w:tabs>
                <w:tab w:val="left" w:pos="2268"/>
                <w:tab w:val="left" w:pos="4536"/>
                <w:tab w:val="left" w:pos="6804"/>
                <w:tab w:val="right" w:pos="9638"/>
              </w:tabs>
              <w:spacing w:before="40" w:after="40" w:line="240" w:lineRule="auto"/>
              <w:jc w:val="center"/>
              <w:rPr>
                <w:i/>
                <w:sz w:val="14"/>
                <w:szCs w:val="16"/>
              </w:rPr>
            </w:pPr>
            <w:r w:rsidRPr="00A07424">
              <w:rPr>
                <w:i/>
                <w:sz w:val="14"/>
                <w:szCs w:val="16"/>
              </w:rPr>
              <w:t>Annual %</w:t>
            </w:r>
            <w:r w:rsidRPr="00A07424">
              <w:rPr>
                <w:i/>
                <w:sz w:val="14"/>
                <w:szCs w:val="16"/>
              </w:rPr>
              <w:sym w:font="Webdings" w:char="F0EA"/>
            </w:r>
          </w:p>
        </w:tc>
        <w:tc>
          <w:tcPr>
            <w:tcW w:w="841" w:type="dxa"/>
            <w:tcBorders>
              <w:bottom w:val="single" w:sz="4" w:space="0" w:color="auto"/>
            </w:tcBorders>
            <w:shd w:val="clear" w:color="auto" w:fill="FFFFFF" w:themeFill="background1"/>
            <w:vAlign w:val="bottom"/>
          </w:tcPr>
          <w:p w14:paraId="585E5D20" w14:textId="77777777"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olor w:val="auto"/>
                <w:sz w:val="14"/>
                <w:szCs w:val="16"/>
              </w:rPr>
            </w:pPr>
          </w:p>
        </w:tc>
        <w:tc>
          <w:tcPr>
            <w:tcW w:w="841" w:type="dxa"/>
            <w:tcBorders>
              <w:bottom w:val="single" w:sz="4" w:space="0" w:color="auto"/>
            </w:tcBorders>
            <w:shd w:val="clear" w:color="auto" w:fill="FFFFFF" w:themeFill="background1"/>
            <w:vAlign w:val="bottom"/>
          </w:tcPr>
          <w:p w14:paraId="372767A5" w14:textId="05C6BD17"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s="Arial"/>
                <w:sz w:val="14"/>
                <w:szCs w:val="16"/>
              </w:rPr>
            </w:pPr>
            <w:r w:rsidRPr="00C6069E">
              <w:rPr>
                <w:rFonts w:ascii="Verdana" w:hAnsi="Verdana"/>
                <w:color w:val="231F20"/>
                <w:sz w:val="14"/>
                <w:szCs w:val="16"/>
              </w:rPr>
              <w:t>2.09%</w:t>
            </w:r>
          </w:p>
        </w:tc>
        <w:tc>
          <w:tcPr>
            <w:tcW w:w="841" w:type="dxa"/>
            <w:tcBorders>
              <w:bottom w:val="single" w:sz="4" w:space="0" w:color="auto"/>
            </w:tcBorders>
            <w:shd w:val="clear" w:color="auto" w:fill="FFFFFF" w:themeFill="background1"/>
            <w:vAlign w:val="bottom"/>
          </w:tcPr>
          <w:p w14:paraId="7DC008AB" w14:textId="3450D354"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olor w:val="FF0000"/>
                <w:sz w:val="14"/>
                <w:szCs w:val="16"/>
              </w:rPr>
            </w:pPr>
            <w:r w:rsidRPr="00C6069E">
              <w:rPr>
                <w:rFonts w:ascii="Verdana" w:hAnsi="Verdana"/>
                <w:color w:val="FF0000"/>
                <w:sz w:val="14"/>
                <w:szCs w:val="16"/>
              </w:rPr>
              <w:t>-1.34%</w:t>
            </w:r>
          </w:p>
        </w:tc>
        <w:tc>
          <w:tcPr>
            <w:tcW w:w="841" w:type="dxa"/>
            <w:tcBorders>
              <w:bottom w:val="single" w:sz="4" w:space="0" w:color="auto"/>
            </w:tcBorders>
            <w:shd w:val="clear" w:color="auto" w:fill="FFFFFF" w:themeFill="background1"/>
            <w:vAlign w:val="bottom"/>
          </w:tcPr>
          <w:p w14:paraId="4B197F42" w14:textId="1BC80B4B"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olor w:val="auto"/>
                <w:sz w:val="14"/>
                <w:szCs w:val="16"/>
              </w:rPr>
            </w:pPr>
            <w:r w:rsidRPr="00C6069E">
              <w:rPr>
                <w:rFonts w:ascii="Verdana" w:hAnsi="Verdana"/>
                <w:color w:val="231F20"/>
                <w:sz w:val="14"/>
                <w:szCs w:val="16"/>
              </w:rPr>
              <w:t>0.50%</w:t>
            </w:r>
          </w:p>
        </w:tc>
        <w:tc>
          <w:tcPr>
            <w:tcW w:w="841" w:type="dxa"/>
            <w:tcBorders>
              <w:bottom w:val="single" w:sz="4" w:space="0" w:color="auto"/>
            </w:tcBorders>
            <w:shd w:val="clear" w:color="auto" w:fill="FFFFFF" w:themeFill="background1"/>
            <w:vAlign w:val="bottom"/>
          </w:tcPr>
          <w:p w14:paraId="2C33D9A0" w14:textId="6466048D"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olor w:val="auto"/>
                <w:sz w:val="14"/>
                <w:szCs w:val="16"/>
              </w:rPr>
            </w:pPr>
            <w:r w:rsidRPr="00C6069E">
              <w:rPr>
                <w:rFonts w:ascii="Verdana" w:hAnsi="Verdana"/>
                <w:color w:val="231F20"/>
                <w:sz w:val="14"/>
                <w:szCs w:val="16"/>
              </w:rPr>
              <w:t>1.39%</w:t>
            </w:r>
          </w:p>
        </w:tc>
        <w:tc>
          <w:tcPr>
            <w:tcW w:w="841" w:type="dxa"/>
            <w:tcBorders>
              <w:bottom w:val="single" w:sz="4" w:space="0" w:color="auto"/>
            </w:tcBorders>
            <w:shd w:val="clear" w:color="auto" w:fill="FFFFFF" w:themeFill="background1"/>
            <w:vAlign w:val="bottom"/>
          </w:tcPr>
          <w:p w14:paraId="5C309003" w14:textId="38C979ED"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olor w:val="auto"/>
                <w:sz w:val="14"/>
                <w:szCs w:val="16"/>
              </w:rPr>
            </w:pPr>
            <w:r w:rsidRPr="00C6069E">
              <w:rPr>
                <w:rFonts w:ascii="Verdana" w:hAnsi="Verdana"/>
                <w:color w:val="231F20"/>
                <w:sz w:val="14"/>
                <w:szCs w:val="16"/>
              </w:rPr>
              <w:t>1.09%</w:t>
            </w:r>
          </w:p>
        </w:tc>
        <w:tc>
          <w:tcPr>
            <w:tcW w:w="841" w:type="dxa"/>
            <w:tcBorders>
              <w:bottom w:val="single" w:sz="4" w:space="0" w:color="auto"/>
            </w:tcBorders>
            <w:shd w:val="clear" w:color="auto" w:fill="FFFFFF" w:themeFill="background1"/>
            <w:vAlign w:val="bottom"/>
          </w:tcPr>
          <w:p w14:paraId="4E11A878" w14:textId="245757BC" w:rsidR="00C6069E" w:rsidRPr="00C6069E" w:rsidRDefault="00C6069E" w:rsidP="00C6069E">
            <w:pPr>
              <w:tabs>
                <w:tab w:val="left" w:pos="2268"/>
                <w:tab w:val="left" w:pos="4536"/>
                <w:tab w:val="left" w:pos="6804"/>
                <w:tab w:val="right" w:pos="9638"/>
              </w:tabs>
              <w:spacing w:before="40" w:after="40" w:line="240" w:lineRule="auto"/>
              <w:jc w:val="center"/>
              <w:rPr>
                <w:rFonts w:ascii="Verdana" w:hAnsi="Verdana"/>
                <w:color w:val="auto"/>
                <w:sz w:val="14"/>
                <w:szCs w:val="16"/>
              </w:rPr>
            </w:pPr>
            <w:r w:rsidRPr="00C6069E">
              <w:rPr>
                <w:rFonts w:ascii="Verdana" w:hAnsi="Verdana"/>
                <w:color w:val="231F20"/>
                <w:sz w:val="14"/>
                <w:szCs w:val="16"/>
              </w:rPr>
              <w:t>1.23%</w:t>
            </w:r>
          </w:p>
        </w:tc>
        <w:tc>
          <w:tcPr>
            <w:tcW w:w="841" w:type="dxa"/>
            <w:tcBorders>
              <w:bottom w:val="single" w:sz="4" w:space="0" w:color="auto"/>
            </w:tcBorders>
            <w:shd w:val="clear" w:color="auto" w:fill="FFFFFF" w:themeFill="background1"/>
            <w:vAlign w:val="bottom"/>
          </w:tcPr>
          <w:p w14:paraId="1678D438" w14:textId="45CD8A95"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auto"/>
                <w:sz w:val="14"/>
                <w:szCs w:val="16"/>
              </w:rPr>
            </w:pPr>
            <w:r w:rsidRPr="00C6069E">
              <w:rPr>
                <w:rFonts w:ascii="Verdana" w:hAnsi="Verdana"/>
                <w:color w:val="231F20"/>
                <w:sz w:val="14"/>
                <w:szCs w:val="16"/>
              </w:rPr>
              <w:t>0.86%</w:t>
            </w:r>
          </w:p>
        </w:tc>
        <w:tc>
          <w:tcPr>
            <w:tcW w:w="841" w:type="dxa"/>
            <w:tcBorders>
              <w:bottom w:val="single" w:sz="4" w:space="0" w:color="auto"/>
            </w:tcBorders>
            <w:shd w:val="clear" w:color="auto" w:fill="FFFFFF" w:themeFill="background1"/>
            <w:vAlign w:val="bottom"/>
          </w:tcPr>
          <w:p w14:paraId="34722CE7" w14:textId="794A5450"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4"/>
                <w:szCs w:val="16"/>
              </w:rPr>
            </w:pPr>
            <w:r w:rsidRPr="00C6069E">
              <w:rPr>
                <w:rFonts w:ascii="Verdana" w:hAnsi="Verdana"/>
                <w:color w:val="231F20"/>
                <w:sz w:val="14"/>
                <w:szCs w:val="16"/>
              </w:rPr>
              <w:t>0.91%</w:t>
            </w:r>
          </w:p>
        </w:tc>
        <w:tc>
          <w:tcPr>
            <w:tcW w:w="841" w:type="dxa"/>
            <w:tcBorders>
              <w:bottom w:val="single" w:sz="4" w:space="0" w:color="auto"/>
            </w:tcBorders>
            <w:shd w:val="clear" w:color="auto" w:fill="FFFFFF" w:themeFill="background1"/>
            <w:vAlign w:val="bottom"/>
          </w:tcPr>
          <w:p w14:paraId="1B317B7A" w14:textId="33916744"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4"/>
                <w:szCs w:val="16"/>
              </w:rPr>
            </w:pPr>
            <w:r w:rsidRPr="00C6069E">
              <w:rPr>
                <w:rFonts w:ascii="Verdana" w:hAnsi="Verdana"/>
                <w:color w:val="231F20"/>
                <w:sz w:val="14"/>
                <w:szCs w:val="16"/>
              </w:rPr>
              <w:t>0.98%</w:t>
            </w:r>
          </w:p>
        </w:tc>
        <w:tc>
          <w:tcPr>
            <w:tcW w:w="841" w:type="dxa"/>
            <w:tcBorders>
              <w:bottom w:val="single" w:sz="4" w:space="0" w:color="auto"/>
            </w:tcBorders>
            <w:shd w:val="clear" w:color="auto" w:fill="FFFFFF" w:themeFill="background1"/>
            <w:vAlign w:val="bottom"/>
          </w:tcPr>
          <w:p w14:paraId="545ABDD4" w14:textId="6C336C40"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4"/>
                <w:szCs w:val="16"/>
              </w:rPr>
            </w:pPr>
            <w:r w:rsidRPr="00C6069E">
              <w:rPr>
                <w:rFonts w:ascii="Verdana" w:hAnsi="Verdana"/>
                <w:color w:val="231F20"/>
                <w:sz w:val="14"/>
                <w:szCs w:val="16"/>
              </w:rPr>
              <w:t>1.08%</w:t>
            </w:r>
          </w:p>
        </w:tc>
        <w:tc>
          <w:tcPr>
            <w:tcW w:w="841" w:type="dxa"/>
            <w:tcBorders>
              <w:bottom w:val="single" w:sz="4" w:space="0" w:color="auto"/>
            </w:tcBorders>
            <w:shd w:val="clear" w:color="auto" w:fill="FFFFFF" w:themeFill="background1"/>
            <w:vAlign w:val="bottom"/>
          </w:tcPr>
          <w:p w14:paraId="383144EF" w14:textId="0BCCB735"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4"/>
                <w:szCs w:val="16"/>
              </w:rPr>
            </w:pPr>
            <w:r w:rsidRPr="00C6069E">
              <w:rPr>
                <w:rFonts w:ascii="Verdana" w:hAnsi="Verdana"/>
                <w:color w:val="231F20"/>
                <w:sz w:val="14"/>
                <w:szCs w:val="16"/>
              </w:rPr>
              <w:t>1.05%</w:t>
            </w:r>
          </w:p>
        </w:tc>
        <w:tc>
          <w:tcPr>
            <w:tcW w:w="841" w:type="dxa"/>
            <w:tcBorders>
              <w:bottom w:val="single" w:sz="4" w:space="0" w:color="auto"/>
            </w:tcBorders>
            <w:shd w:val="clear" w:color="auto" w:fill="FFFFFF" w:themeFill="background1"/>
            <w:vAlign w:val="bottom"/>
          </w:tcPr>
          <w:p w14:paraId="552E5346" w14:textId="479D2BB8"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s="Calibri"/>
                <w:color w:val="808080" w:themeColor="background1" w:themeShade="80"/>
                <w:sz w:val="14"/>
                <w:szCs w:val="16"/>
              </w:rPr>
            </w:pPr>
            <w:r w:rsidRPr="00C6069E">
              <w:rPr>
                <w:rFonts w:ascii="Verdana" w:hAnsi="Verdana"/>
                <w:color w:val="231F20"/>
                <w:sz w:val="14"/>
                <w:szCs w:val="16"/>
              </w:rPr>
              <w:t>0.81%</w:t>
            </w:r>
          </w:p>
        </w:tc>
      </w:tr>
      <w:tr w:rsidR="00161450" w:rsidRPr="00F0560A" w14:paraId="190316B2" w14:textId="77777777" w:rsidTr="00F64189">
        <w:trPr>
          <w:cnfStyle w:val="000000010000" w:firstRow="0" w:lastRow="0" w:firstColumn="0" w:lastColumn="0" w:oddVBand="0" w:evenVBand="0" w:oddHBand="0" w:evenHBand="1" w:firstRowFirstColumn="0" w:firstRowLastColumn="0" w:lastRowFirstColumn="0" w:lastRowLastColumn="0"/>
          <w:trHeight w:val="20"/>
        </w:trPr>
        <w:tc>
          <w:tcPr>
            <w:tcW w:w="2181" w:type="dxa"/>
            <w:tcBorders>
              <w:top w:val="single" w:sz="4" w:space="0" w:color="808080" w:themeColor="background1" w:themeShade="80"/>
            </w:tcBorders>
            <w:shd w:val="clear" w:color="auto" w:fill="FFFFFF" w:themeFill="background1"/>
          </w:tcPr>
          <w:p w14:paraId="6C2782F8" w14:textId="7DC5E3E5" w:rsidR="00161450" w:rsidRPr="00C6069E" w:rsidRDefault="00161450" w:rsidP="00A07424">
            <w:pPr>
              <w:tabs>
                <w:tab w:val="left" w:pos="2268"/>
                <w:tab w:val="left" w:pos="4536"/>
                <w:tab w:val="left" w:pos="6804"/>
                <w:tab w:val="right" w:pos="9638"/>
              </w:tabs>
              <w:spacing w:before="40" w:after="40" w:line="240" w:lineRule="auto"/>
              <w:jc w:val="center"/>
              <w:rPr>
                <w:i/>
                <w:sz w:val="14"/>
                <w:szCs w:val="16"/>
              </w:rPr>
            </w:pPr>
            <w:r w:rsidRPr="00C6069E">
              <w:rPr>
                <w:i/>
                <w:sz w:val="14"/>
                <w:szCs w:val="16"/>
              </w:rPr>
              <w:t>CAGR %</w:t>
            </w:r>
          </w:p>
        </w:tc>
        <w:tc>
          <w:tcPr>
            <w:tcW w:w="6728" w:type="dxa"/>
            <w:gridSpan w:val="8"/>
            <w:tcBorders>
              <w:top w:val="single" w:sz="4" w:space="0" w:color="auto"/>
            </w:tcBorders>
            <w:shd w:val="clear" w:color="auto" w:fill="FFFFFF" w:themeFill="background1"/>
            <w:vAlign w:val="bottom"/>
          </w:tcPr>
          <w:p w14:paraId="0B1B10B6" w14:textId="6B40A556" w:rsidR="00161450" w:rsidRPr="00C6069E" w:rsidRDefault="00161450" w:rsidP="00A07424">
            <w:pPr>
              <w:tabs>
                <w:tab w:val="left" w:pos="2268"/>
                <w:tab w:val="left" w:pos="4536"/>
                <w:tab w:val="left" w:pos="6804"/>
                <w:tab w:val="right" w:pos="9638"/>
              </w:tabs>
              <w:spacing w:before="40" w:after="40" w:line="240" w:lineRule="auto"/>
              <w:jc w:val="center"/>
              <w:rPr>
                <w:rFonts w:asciiTheme="majorHAnsi" w:hAnsiTheme="majorHAnsi"/>
                <w:i/>
                <w:color w:val="auto"/>
                <w:sz w:val="14"/>
                <w:szCs w:val="16"/>
              </w:rPr>
            </w:pPr>
            <w:r>
              <w:rPr>
                <w:rFonts w:asciiTheme="majorHAnsi" w:hAnsiTheme="majorHAnsi"/>
                <w:i/>
                <w:noProof/>
                <w:color w:val="auto"/>
                <w:sz w:val="14"/>
                <w:szCs w:val="16"/>
              </w:rPr>
              <mc:AlternateContent>
                <mc:Choice Requires="wps">
                  <w:drawing>
                    <wp:anchor distT="0" distB="0" distL="114300" distR="114300" simplePos="0" relativeHeight="251663360" behindDoc="0" locked="0" layoutInCell="1" allowOverlap="1" wp14:anchorId="20BDC592" wp14:editId="6E4103C2">
                      <wp:simplePos x="0" y="0"/>
                      <wp:positionH relativeFrom="column">
                        <wp:posOffset>2332990</wp:posOffset>
                      </wp:positionH>
                      <wp:positionV relativeFrom="paragraph">
                        <wp:posOffset>79375</wp:posOffset>
                      </wp:positionV>
                      <wp:extent cx="1656000" cy="0"/>
                      <wp:effectExtent l="0" t="38100" r="59055" b="57150"/>
                      <wp:wrapNone/>
                      <wp:docPr id="115" name="Straight Arrow Connector 115"/>
                      <wp:cNvGraphicFramePr/>
                      <a:graphic xmlns:a="http://schemas.openxmlformats.org/drawingml/2006/main">
                        <a:graphicData uri="http://schemas.microsoft.com/office/word/2010/wordprocessingShape">
                          <wps:wsp>
                            <wps:cNvCnPr/>
                            <wps:spPr>
                              <a:xfrm flipH="1" flipV="1">
                                <a:off x="0" y="0"/>
                                <a:ext cx="1656000" cy="0"/>
                              </a:xfrm>
                              <a:prstGeom prst="straightConnector1">
                                <a:avLst/>
                              </a:prstGeom>
                              <a:ln>
                                <a:solidFill>
                                  <a:schemeClr val="bg1">
                                    <a:lumMod val="65000"/>
                                  </a:schemeClr>
                                </a:solidFill>
                                <a:headEnd type="diamond"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8D443" id="Straight Arrow Connector 115" o:spid="_x0000_s1026" type="#_x0000_t32" style="position:absolute;margin-left:183.7pt;margin-top:6.25pt;width:130.4pt;height:0;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" strokecolor="#a5a5a5 [2092]">
                      <v:stroke startarrow="diamond"/>
                    </v:shape>
                  </w:pict>
                </mc:Fallback>
              </mc:AlternateContent>
            </w:r>
            <w:r>
              <w:rPr>
                <w:rFonts w:asciiTheme="majorHAnsi" w:hAnsiTheme="majorHAnsi"/>
                <w:i/>
                <w:noProof/>
                <w:color w:val="auto"/>
                <w:sz w:val="14"/>
                <w:szCs w:val="16"/>
              </w:rPr>
              <mc:AlternateContent>
                <mc:Choice Requires="wps">
                  <w:drawing>
                    <wp:anchor distT="0" distB="0" distL="114300" distR="114300" simplePos="0" relativeHeight="251661312" behindDoc="0" locked="0" layoutInCell="1" allowOverlap="1" wp14:anchorId="32D6BA99" wp14:editId="4F3A28B4">
                      <wp:simplePos x="0" y="0"/>
                      <wp:positionH relativeFrom="column">
                        <wp:posOffset>229235</wp:posOffset>
                      </wp:positionH>
                      <wp:positionV relativeFrom="paragraph">
                        <wp:posOffset>80010</wp:posOffset>
                      </wp:positionV>
                      <wp:extent cx="1638300" cy="0"/>
                      <wp:effectExtent l="38100" t="38100" r="0" b="57150"/>
                      <wp:wrapNone/>
                      <wp:docPr id="114" name="Straight Arrow Connector 114"/>
                      <wp:cNvGraphicFramePr/>
                      <a:graphic xmlns:a="http://schemas.openxmlformats.org/drawingml/2006/main">
                        <a:graphicData uri="http://schemas.microsoft.com/office/word/2010/wordprocessingShape">
                          <wps:wsp>
                            <wps:cNvCnPr/>
                            <wps:spPr>
                              <a:xfrm flipV="1">
                                <a:off x="0" y="0"/>
                                <a:ext cx="1638300" cy="0"/>
                              </a:xfrm>
                              <a:prstGeom prst="straightConnector1">
                                <a:avLst/>
                              </a:prstGeom>
                              <a:ln>
                                <a:solidFill>
                                  <a:schemeClr val="bg1">
                                    <a:lumMod val="65000"/>
                                  </a:schemeClr>
                                </a:solidFill>
                                <a:headEnd type="diamond"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EF1FB" id="Straight Arrow Connector 114" o:spid="_x0000_s1026" type="#_x0000_t32" style="position:absolute;margin-left:18.05pt;margin-top:6.3pt;width:129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" strokecolor="#a5a5a5 [2092]">
                      <v:stroke startarrow="diamond"/>
                    </v:shape>
                  </w:pict>
                </mc:Fallback>
              </mc:AlternateContent>
            </w:r>
            <w:r w:rsidRPr="00C6069E">
              <w:rPr>
                <w:rFonts w:asciiTheme="majorHAnsi" w:hAnsiTheme="majorHAnsi"/>
                <w:i/>
                <w:color w:val="auto"/>
                <w:sz w:val="14"/>
                <w:szCs w:val="16"/>
              </w:rPr>
              <w:t>0.83%</w:t>
            </w:r>
          </w:p>
        </w:tc>
        <w:tc>
          <w:tcPr>
            <w:tcW w:w="841" w:type="dxa"/>
            <w:tcBorders>
              <w:top w:val="single" w:sz="4" w:space="0" w:color="808080" w:themeColor="background1" w:themeShade="80"/>
            </w:tcBorders>
            <w:shd w:val="clear" w:color="auto" w:fill="FFFFFF" w:themeFill="background1"/>
            <w:vAlign w:val="bottom"/>
          </w:tcPr>
          <w:p w14:paraId="285CCA6B" w14:textId="596617EC" w:rsidR="00161450" w:rsidRPr="00C6069E" w:rsidRDefault="00161450" w:rsidP="00A07424">
            <w:pPr>
              <w:tabs>
                <w:tab w:val="left" w:pos="2268"/>
                <w:tab w:val="left" w:pos="4536"/>
                <w:tab w:val="left" w:pos="6804"/>
                <w:tab w:val="right" w:pos="9638"/>
              </w:tabs>
              <w:spacing w:before="40" w:after="40" w:line="240" w:lineRule="auto"/>
              <w:jc w:val="center"/>
              <w:rPr>
                <w:rFonts w:asciiTheme="majorHAnsi" w:hAnsiTheme="majorHAnsi"/>
                <w:i/>
                <w:color w:val="808080" w:themeColor="background1" w:themeShade="80"/>
                <w:sz w:val="14"/>
                <w:szCs w:val="16"/>
              </w:rPr>
            </w:pPr>
          </w:p>
        </w:tc>
        <w:tc>
          <w:tcPr>
            <w:tcW w:w="841" w:type="dxa"/>
            <w:tcBorders>
              <w:top w:val="single" w:sz="4" w:space="0" w:color="808080" w:themeColor="background1" w:themeShade="80"/>
            </w:tcBorders>
            <w:shd w:val="clear" w:color="auto" w:fill="FFFFFF" w:themeFill="background1"/>
            <w:vAlign w:val="bottom"/>
          </w:tcPr>
          <w:p w14:paraId="0ACE3C79" w14:textId="5FC310BD" w:rsidR="00161450" w:rsidRPr="00C6069E" w:rsidRDefault="00161450" w:rsidP="00A07424">
            <w:pPr>
              <w:tabs>
                <w:tab w:val="left" w:pos="2268"/>
                <w:tab w:val="left" w:pos="4536"/>
                <w:tab w:val="left" w:pos="6804"/>
                <w:tab w:val="right" w:pos="9638"/>
              </w:tabs>
              <w:spacing w:before="40" w:after="40" w:line="240" w:lineRule="auto"/>
              <w:jc w:val="center"/>
              <w:rPr>
                <w:rFonts w:asciiTheme="majorHAnsi" w:hAnsiTheme="majorHAnsi"/>
                <w:i/>
                <w:color w:val="808080" w:themeColor="background1" w:themeShade="80"/>
                <w:sz w:val="14"/>
                <w:szCs w:val="16"/>
              </w:rPr>
            </w:pPr>
          </w:p>
        </w:tc>
        <w:tc>
          <w:tcPr>
            <w:tcW w:w="841" w:type="dxa"/>
            <w:tcBorders>
              <w:top w:val="single" w:sz="4" w:space="0" w:color="808080" w:themeColor="background1" w:themeShade="80"/>
            </w:tcBorders>
            <w:shd w:val="clear" w:color="auto" w:fill="FFFFFF" w:themeFill="background1"/>
            <w:vAlign w:val="bottom"/>
          </w:tcPr>
          <w:p w14:paraId="24F29A04" w14:textId="20BF2389" w:rsidR="00161450" w:rsidRPr="00C6069E" w:rsidRDefault="00161450" w:rsidP="00A07424">
            <w:pPr>
              <w:tabs>
                <w:tab w:val="left" w:pos="2268"/>
                <w:tab w:val="left" w:pos="4536"/>
                <w:tab w:val="left" w:pos="6804"/>
                <w:tab w:val="right" w:pos="9638"/>
              </w:tabs>
              <w:spacing w:before="40" w:after="40" w:line="240" w:lineRule="auto"/>
              <w:jc w:val="center"/>
              <w:rPr>
                <w:rFonts w:asciiTheme="majorHAnsi" w:hAnsiTheme="majorHAnsi"/>
                <w:i/>
                <w:color w:val="808080" w:themeColor="background1" w:themeShade="80"/>
                <w:sz w:val="14"/>
                <w:szCs w:val="16"/>
              </w:rPr>
            </w:pPr>
          </w:p>
        </w:tc>
        <w:tc>
          <w:tcPr>
            <w:tcW w:w="841" w:type="dxa"/>
            <w:tcBorders>
              <w:top w:val="single" w:sz="4" w:space="0" w:color="808080" w:themeColor="background1" w:themeShade="80"/>
            </w:tcBorders>
            <w:shd w:val="clear" w:color="auto" w:fill="FFFFFF" w:themeFill="background1"/>
            <w:vAlign w:val="bottom"/>
          </w:tcPr>
          <w:p w14:paraId="0A0B5DCE" w14:textId="6558F515" w:rsidR="00161450" w:rsidRPr="00C6069E" w:rsidRDefault="00161450" w:rsidP="00A07424">
            <w:pPr>
              <w:tabs>
                <w:tab w:val="left" w:pos="2268"/>
                <w:tab w:val="left" w:pos="4536"/>
                <w:tab w:val="left" w:pos="6804"/>
                <w:tab w:val="right" w:pos="9638"/>
              </w:tabs>
              <w:spacing w:before="40" w:after="40" w:line="240" w:lineRule="auto"/>
              <w:jc w:val="center"/>
              <w:rPr>
                <w:rFonts w:asciiTheme="majorHAnsi" w:hAnsiTheme="majorHAnsi"/>
                <w:i/>
                <w:color w:val="808080" w:themeColor="background1" w:themeShade="80"/>
                <w:sz w:val="14"/>
                <w:szCs w:val="16"/>
              </w:rPr>
            </w:pPr>
          </w:p>
        </w:tc>
        <w:tc>
          <w:tcPr>
            <w:tcW w:w="841" w:type="dxa"/>
            <w:tcBorders>
              <w:top w:val="single" w:sz="4" w:space="0" w:color="808080" w:themeColor="background1" w:themeShade="80"/>
            </w:tcBorders>
            <w:shd w:val="clear" w:color="auto" w:fill="FFFFFF" w:themeFill="background1"/>
            <w:vAlign w:val="bottom"/>
          </w:tcPr>
          <w:p w14:paraId="711A4CD9" w14:textId="1B60A2F9" w:rsidR="00161450" w:rsidRPr="00C6069E" w:rsidRDefault="00161450" w:rsidP="00A07424">
            <w:pPr>
              <w:tabs>
                <w:tab w:val="left" w:pos="2268"/>
                <w:tab w:val="left" w:pos="4536"/>
                <w:tab w:val="left" w:pos="6804"/>
                <w:tab w:val="right" w:pos="9638"/>
              </w:tabs>
              <w:spacing w:before="40" w:after="40" w:line="240" w:lineRule="auto"/>
              <w:jc w:val="center"/>
              <w:rPr>
                <w:rFonts w:asciiTheme="majorHAnsi" w:hAnsiTheme="majorHAnsi"/>
                <w:i/>
                <w:color w:val="808080" w:themeColor="background1" w:themeShade="80"/>
                <w:sz w:val="14"/>
                <w:szCs w:val="16"/>
              </w:rPr>
            </w:pPr>
          </w:p>
        </w:tc>
      </w:tr>
      <w:tr w:rsidR="00A07424" w:rsidRPr="00A07424" w14:paraId="38A529AF" w14:textId="77777777" w:rsidTr="00BE2F0A">
        <w:trPr>
          <w:trHeight w:val="20"/>
        </w:trPr>
        <w:tc>
          <w:tcPr>
            <w:tcW w:w="13114" w:type="dxa"/>
            <w:gridSpan w:val="14"/>
            <w:tcBorders>
              <w:top w:val="single" w:sz="4" w:space="0" w:color="808080" w:themeColor="background1" w:themeShade="80"/>
            </w:tcBorders>
            <w:shd w:val="clear" w:color="auto" w:fill="D9D9D9" w:themeFill="background1" w:themeFillShade="D9"/>
          </w:tcPr>
          <w:p w14:paraId="51BC1CAE" w14:textId="0A86AA51" w:rsidR="00A07424" w:rsidRPr="00A07424" w:rsidRDefault="00A07424" w:rsidP="00A07424">
            <w:pPr>
              <w:tabs>
                <w:tab w:val="left" w:pos="2268"/>
                <w:tab w:val="left" w:pos="4536"/>
                <w:tab w:val="left" w:pos="6804"/>
                <w:tab w:val="right" w:pos="9638"/>
              </w:tabs>
              <w:spacing w:before="40" w:after="40" w:line="240" w:lineRule="auto"/>
              <w:rPr>
                <w:rFonts w:asciiTheme="majorHAnsi" w:hAnsiTheme="majorHAnsi"/>
                <w:b/>
                <w:i/>
                <w:color w:val="808080" w:themeColor="background1" w:themeShade="80"/>
                <w:sz w:val="16"/>
                <w:szCs w:val="16"/>
              </w:rPr>
            </w:pPr>
            <w:r w:rsidRPr="00A07424">
              <w:rPr>
                <w:b/>
                <w:i/>
                <w:sz w:val="16"/>
                <w:szCs w:val="16"/>
              </w:rPr>
              <w:t>By retail water company</w:t>
            </w:r>
          </w:p>
        </w:tc>
      </w:tr>
      <w:tr w:rsidR="00A07424" w:rsidRPr="00F0560A" w14:paraId="2E6FAB6B"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03F5545F" w14:textId="0E2385FA" w:rsidR="00A07424" w:rsidRPr="00066CEB" w:rsidRDefault="00A07424" w:rsidP="00A07424">
            <w:pPr>
              <w:tabs>
                <w:tab w:val="left" w:pos="2268"/>
                <w:tab w:val="left" w:pos="4536"/>
                <w:tab w:val="left" w:pos="6804"/>
                <w:tab w:val="right" w:pos="9638"/>
              </w:tabs>
              <w:spacing w:before="40" w:after="40" w:line="240" w:lineRule="auto"/>
              <w:jc w:val="center"/>
              <w:rPr>
                <w:sz w:val="16"/>
                <w:szCs w:val="16"/>
              </w:rPr>
            </w:pPr>
            <w:r>
              <w:rPr>
                <w:sz w:val="16"/>
                <w:szCs w:val="16"/>
              </w:rPr>
              <w:t>City West Water</w:t>
            </w:r>
          </w:p>
        </w:tc>
        <w:tc>
          <w:tcPr>
            <w:tcW w:w="841" w:type="dxa"/>
            <w:shd w:val="clear" w:color="auto" w:fill="auto"/>
            <w:vAlign w:val="bottom"/>
          </w:tcPr>
          <w:p w14:paraId="75B277BB" w14:textId="5C0C40E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115,084</w:t>
            </w:r>
          </w:p>
        </w:tc>
        <w:tc>
          <w:tcPr>
            <w:tcW w:w="841" w:type="dxa"/>
            <w:shd w:val="clear" w:color="auto" w:fill="auto"/>
            <w:vAlign w:val="bottom"/>
          </w:tcPr>
          <w:p w14:paraId="5AA83C1D" w14:textId="5D23C04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sz w:val="16"/>
                <w:szCs w:val="16"/>
              </w:rPr>
            </w:pPr>
            <w:r w:rsidRPr="00A07424">
              <w:rPr>
                <w:rFonts w:asciiTheme="majorHAnsi" w:hAnsiTheme="majorHAnsi"/>
                <w:color w:val="231F20"/>
                <w:sz w:val="16"/>
                <w:szCs w:val="16"/>
              </w:rPr>
              <w:t>115,133</w:t>
            </w:r>
          </w:p>
        </w:tc>
        <w:tc>
          <w:tcPr>
            <w:tcW w:w="841" w:type="dxa"/>
            <w:shd w:val="clear" w:color="auto" w:fill="auto"/>
            <w:vAlign w:val="bottom"/>
          </w:tcPr>
          <w:p w14:paraId="0317160E" w14:textId="3F9356A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115,074</w:t>
            </w:r>
          </w:p>
        </w:tc>
        <w:tc>
          <w:tcPr>
            <w:tcW w:w="841" w:type="dxa"/>
            <w:shd w:val="clear" w:color="auto" w:fill="auto"/>
            <w:vAlign w:val="bottom"/>
          </w:tcPr>
          <w:p w14:paraId="27B5D1AF" w14:textId="2DBBB99A" w:rsidR="00A07424" w:rsidRPr="00A07424" w:rsidRDefault="00A07424" w:rsidP="00E907F8">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115,725</w:t>
            </w:r>
          </w:p>
        </w:tc>
        <w:tc>
          <w:tcPr>
            <w:tcW w:w="841" w:type="dxa"/>
            <w:shd w:val="clear" w:color="auto" w:fill="auto"/>
            <w:vAlign w:val="bottom"/>
          </w:tcPr>
          <w:p w14:paraId="0539DBB4" w14:textId="42C048D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116,476</w:t>
            </w:r>
          </w:p>
        </w:tc>
        <w:tc>
          <w:tcPr>
            <w:tcW w:w="841" w:type="dxa"/>
            <w:shd w:val="clear" w:color="auto" w:fill="auto"/>
            <w:vAlign w:val="bottom"/>
          </w:tcPr>
          <w:p w14:paraId="17AE4A8E" w14:textId="79B8A9B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117,431</w:t>
            </w:r>
          </w:p>
        </w:tc>
        <w:tc>
          <w:tcPr>
            <w:tcW w:w="841" w:type="dxa"/>
            <w:shd w:val="clear" w:color="auto" w:fill="auto"/>
            <w:vAlign w:val="bottom"/>
          </w:tcPr>
          <w:p w14:paraId="146EEBFA" w14:textId="0F651F5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118,165</w:t>
            </w:r>
          </w:p>
        </w:tc>
        <w:tc>
          <w:tcPr>
            <w:tcW w:w="841" w:type="dxa"/>
            <w:shd w:val="clear" w:color="auto" w:fill="auto"/>
            <w:vAlign w:val="bottom"/>
          </w:tcPr>
          <w:p w14:paraId="7E5F86BF" w14:textId="35703B6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118,817</w:t>
            </w:r>
          </w:p>
        </w:tc>
        <w:tc>
          <w:tcPr>
            <w:tcW w:w="841" w:type="dxa"/>
            <w:shd w:val="clear" w:color="auto" w:fill="auto"/>
            <w:vAlign w:val="bottom"/>
          </w:tcPr>
          <w:p w14:paraId="31C13EAE" w14:textId="2DA490E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6"/>
                <w:szCs w:val="16"/>
              </w:rPr>
            </w:pPr>
            <w:r w:rsidRPr="00A07424">
              <w:rPr>
                <w:rFonts w:asciiTheme="majorHAnsi" w:hAnsiTheme="majorHAnsi"/>
                <w:color w:val="231F20"/>
                <w:sz w:val="16"/>
                <w:szCs w:val="16"/>
              </w:rPr>
              <w:t>120,205</w:t>
            </w:r>
          </w:p>
        </w:tc>
        <w:tc>
          <w:tcPr>
            <w:tcW w:w="841" w:type="dxa"/>
            <w:shd w:val="clear" w:color="auto" w:fill="auto"/>
            <w:vAlign w:val="bottom"/>
          </w:tcPr>
          <w:p w14:paraId="5D8E6543" w14:textId="1D56B7C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6"/>
                <w:szCs w:val="16"/>
              </w:rPr>
            </w:pPr>
            <w:r w:rsidRPr="00A07424">
              <w:rPr>
                <w:rFonts w:asciiTheme="majorHAnsi" w:hAnsiTheme="majorHAnsi"/>
                <w:color w:val="231F20"/>
                <w:sz w:val="16"/>
                <w:szCs w:val="16"/>
              </w:rPr>
              <w:t>121,538</w:t>
            </w:r>
          </w:p>
        </w:tc>
        <w:tc>
          <w:tcPr>
            <w:tcW w:w="841" w:type="dxa"/>
            <w:shd w:val="clear" w:color="auto" w:fill="auto"/>
            <w:vAlign w:val="bottom"/>
          </w:tcPr>
          <w:p w14:paraId="3ACFA331" w14:textId="22D4C49A"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6"/>
                <w:szCs w:val="16"/>
              </w:rPr>
            </w:pPr>
            <w:r w:rsidRPr="00A07424">
              <w:rPr>
                <w:rFonts w:asciiTheme="majorHAnsi" w:hAnsiTheme="majorHAnsi"/>
                <w:color w:val="231F20"/>
                <w:sz w:val="16"/>
                <w:szCs w:val="16"/>
              </w:rPr>
              <w:t>122,722</w:t>
            </w:r>
          </w:p>
        </w:tc>
        <w:tc>
          <w:tcPr>
            <w:tcW w:w="841" w:type="dxa"/>
            <w:shd w:val="clear" w:color="auto" w:fill="auto"/>
            <w:vAlign w:val="bottom"/>
          </w:tcPr>
          <w:p w14:paraId="4AB45F33" w14:textId="57871F1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6"/>
                <w:szCs w:val="16"/>
              </w:rPr>
            </w:pPr>
            <w:r w:rsidRPr="00A07424">
              <w:rPr>
                <w:rFonts w:asciiTheme="majorHAnsi" w:hAnsiTheme="majorHAnsi"/>
                <w:color w:val="231F20"/>
                <w:sz w:val="16"/>
                <w:szCs w:val="16"/>
              </w:rPr>
              <w:t>124,084</w:t>
            </w:r>
          </w:p>
        </w:tc>
        <w:tc>
          <w:tcPr>
            <w:tcW w:w="841" w:type="dxa"/>
            <w:shd w:val="clear" w:color="auto" w:fill="auto"/>
            <w:vAlign w:val="bottom"/>
          </w:tcPr>
          <w:p w14:paraId="04B4FD8D" w14:textId="75C0725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6"/>
                <w:szCs w:val="16"/>
              </w:rPr>
            </w:pPr>
            <w:r w:rsidRPr="00A07424">
              <w:rPr>
                <w:rFonts w:asciiTheme="majorHAnsi" w:hAnsiTheme="majorHAnsi"/>
                <w:color w:val="231F20"/>
                <w:sz w:val="16"/>
                <w:szCs w:val="16"/>
              </w:rPr>
              <w:t>125,368</w:t>
            </w:r>
          </w:p>
        </w:tc>
      </w:tr>
      <w:tr w:rsidR="00A07424" w:rsidRPr="00F0560A" w14:paraId="1FEBC3B0" w14:textId="77777777" w:rsidTr="00C86164">
        <w:trPr>
          <w:trHeight w:val="20"/>
        </w:trPr>
        <w:tc>
          <w:tcPr>
            <w:tcW w:w="2181" w:type="dxa"/>
            <w:shd w:val="clear" w:color="auto" w:fill="FFFFFF" w:themeFill="background1"/>
          </w:tcPr>
          <w:p w14:paraId="0D0FED42" w14:textId="77777777" w:rsidR="00A07424" w:rsidRPr="00A07424" w:rsidRDefault="00A07424" w:rsidP="00A07424">
            <w:pPr>
              <w:tabs>
                <w:tab w:val="left" w:pos="2268"/>
                <w:tab w:val="left" w:pos="4536"/>
                <w:tab w:val="left" w:pos="6804"/>
                <w:tab w:val="right" w:pos="9638"/>
              </w:tabs>
              <w:spacing w:before="40" w:after="40" w:line="240" w:lineRule="auto"/>
              <w:jc w:val="center"/>
              <w:rPr>
                <w:sz w:val="14"/>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370DB819"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245C56A0" w14:textId="6C25A54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0.04%</w:t>
            </w:r>
          </w:p>
        </w:tc>
        <w:tc>
          <w:tcPr>
            <w:tcW w:w="841" w:type="dxa"/>
            <w:shd w:val="clear" w:color="auto" w:fill="auto"/>
            <w:vAlign w:val="bottom"/>
          </w:tcPr>
          <w:p w14:paraId="0573ECCE" w14:textId="61CBB94A"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FF0000"/>
                <w:sz w:val="14"/>
                <w:szCs w:val="16"/>
              </w:rPr>
              <w:t>-0.05%</w:t>
            </w:r>
          </w:p>
        </w:tc>
        <w:tc>
          <w:tcPr>
            <w:tcW w:w="841" w:type="dxa"/>
            <w:shd w:val="clear" w:color="auto" w:fill="auto"/>
            <w:vAlign w:val="bottom"/>
          </w:tcPr>
          <w:p w14:paraId="4B50428C" w14:textId="3A8624E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0.57%</w:t>
            </w:r>
          </w:p>
        </w:tc>
        <w:tc>
          <w:tcPr>
            <w:tcW w:w="841" w:type="dxa"/>
            <w:shd w:val="clear" w:color="auto" w:fill="auto"/>
            <w:vAlign w:val="bottom"/>
          </w:tcPr>
          <w:p w14:paraId="6115D909" w14:textId="50E2421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0.65%</w:t>
            </w:r>
          </w:p>
        </w:tc>
        <w:tc>
          <w:tcPr>
            <w:tcW w:w="841" w:type="dxa"/>
            <w:shd w:val="clear" w:color="auto" w:fill="auto"/>
            <w:vAlign w:val="bottom"/>
          </w:tcPr>
          <w:p w14:paraId="1E3428DB" w14:textId="49E5E3A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0.82%</w:t>
            </w:r>
          </w:p>
        </w:tc>
        <w:tc>
          <w:tcPr>
            <w:tcW w:w="841" w:type="dxa"/>
            <w:shd w:val="clear" w:color="auto" w:fill="auto"/>
            <w:vAlign w:val="bottom"/>
          </w:tcPr>
          <w:p w14:paraId="52101354" w14:textId="6A38C05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0.63%</w:t>
            </w:r>
          </w:p>
        </w:tc>
        <w:tc>
          <w:tcPr>
            <w:tcW w:w="841" w:type="dxa"/>
            <w:shd w:val="clear" w:color="auto" w:fill="auto"/>
            <w:vAlign w:val="bottom"/>
          </w:tcPr>
          <w:p w14:paraId="4DC25914" w14:textId="422DB3E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0.55%</w:t>
            </w:r>
          </w:p>
        </w:tc>
        <w:tc>
          <w:tcPr>
            <w:tcW w:w="841" w:type="dxa"/>
            <w:shd w:val="clear" w:color="auto" w:fill="auto"/>
            <w:vAlign w:val="bottom"/>
          </w:tcPr>
          <w:p w14:paraId="33E02CC2" w14:textId="763AEB5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1.17%</w:t>
            </w:r>
          </w:p>
        </w:tc>
        <w:tc>
          <w:tcPr>
            <w:tcW w:w="841" w:type="dxa"/>
            <w:shd w:val="clear" w:color="auto" w:fill="auto"/>
            <w:vAlign w:val="bottom"/>
          </w:tcPr>
          <w:p w14:paraId="3A21D5CF" w14:textId="1D06085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1.11%</w:t>
            </w:r>
          </w:p>
        </w:tc>
        <w:tc>
          <w:tcPr>
            <w:tcW w:w="841" w:type="dxa"/>
            <w:shd w:val="clear" w:color="auto" w:fill="auto"/>
            <w:vAlign w:val="bottom"/>
          </w:tcPr>
          <w:p w14:paraId="3F143D0B" w14:textId="091C670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0.97%</w:t>
            </w:r>
          </w:p>
        </w:tc>
        <w:tc>
          <w:tcPr>
            <w:tcW w:w="841" w:type="dxa"/>
            <w:shd w:val="clear" w:color="auto" w:fill="auto"/>
            <w:vAlign w:val="bottom"/>
          </w:tcPr>
          <w:p w14:paraId="0676967B" w14:textId="7D9489D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1.11%</w:t>
            </w:r>
          </w:p>
        </w:tc>
        <w:tc>
          <w:tcPr>
            <w:tcW w:w="841" w:type="dxa"/>
            <w:shd w:val="clear" w:color="auto" w:fill="auto"/>
            <w:vAlign w:val="bottom"/>
          </w:tcPr>
          <w:p w14:paraId="0E77AB1A" w14:textId="42881DE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1.04%</w:t>
            </w:r>
          </w:p>
        </w:tc>
      </w:tr>
      <w:tr w:rsidR="00A07424" w:rsidRPr="00F0560A" w14:paraId="2CA8F77B"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1A5E61B0" w14:textId="3993CF81" w:rsidR="00A07424" w:rsidRPr="00154488" w:rsidRDefault="00A07424" w:rsidP="00A07424">
            <w:pPr>
              <w:tabs>
                <w:tab w:val="left" w:pos="2268"/>
                <w:tab w:val="left" w:pos="4536"/>
                <w:tab w:val="left" w:pos="6804"/>
                <w:tab w:val="right" w:pos="9638"/>
              </w:tabs>
              <w:spacing w:before="40" w:after="40" w:line="240" w:lineRule="auto"/>
              <w:jc w:val="center"/>
              <w:rPr>
                <w:sz w:val="16"/>
                <w:szCs w:val="16"/>
              </w:rPr>
            </w:pPr>
            <w:r>
              <w:rPr>
                <w:sz w:val="16"/>
                <w:szCs w:val="16"/>
              </w:rPr>
              <w:t>South East Water</w:t>
            </w:r>
          </w:p>
        </w:tc>
        <w:tc>
          <w:tcPr>
            <w:tcW w:w="841" w:type="dxa"/>
            <w:shd w:val="clear" w:color="auto" w:fill="auto"/>
            <w:vAlign w:val="bottom"/>
          </w:tcPr>
          <w:p w14:paraId="31D66971" w14:textId="7AF0F7A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162,046</w:t>
            </w:r>
          </w:p>
        </w:tc>
        <w:tc>
          <w:tcPr>
            <w:tcW w:w="841" w:type="dxa"/>
            <w:shd w:val="clear" w:color="auto" w:fill="auto"/>
            <w:vAlign w:val="bottom"/>
          </w:tcPr>
          <w:p w14:paraId="0997EFFE" w14:textId="09595A0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161,032</w:t>
            </w:r>
          </w:p>
        </w:tc>
        <w:tc>
          <w:tcPr>
            <w:tcW w:w="841" w:type="dxa"/>
            <w:shd w:val="clear" w:color="auto" w:fill="auto"/>
            <w:vAlign w:val="bottom"/>
          </w:tcPr>
          <w:p w14:paraId="24DE91E1" w14:textId="48EC0B94" w:rsidR="00A07424" w:rsidRPr="00A07424" w:rsidRDefault="00A07424" w:rsidP="00E907F8">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162,813</w:t>
            </w:r>
          </w:p>
        </w:tc>
        <w:tc>
          <w:tcPr>
            <w:tcW w:w="841" w:type="dxa"/>
            <w:shd w:val="clear" w:color="auto" w:fill="auto"/>
            <w:vAlign w:val="bottom"/>
          </w:tcPr>
          <w:p w14:paraId="098F3DD5" w14:textId="6899FB6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164,028</w:t>
            </w:r>
          </w:p>
        </w:tc>
        <w:tc>
          <w:tcPr>
            <w:tcW w:w="841" w:type="dxa"/>
            <w:shd w:val="clear" w:color="auto" w:fill="auto"/>
            <w:vAlign w:val="bottom"/>
          </w:tcPr>
          <w:p w14:paraId="5743C6BB" w14:textId="764D6DC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165,743</w:t>
            </w:r>
          </w:p>
        </w:tc>
        <w:tc>
          <w:tcPr>
            <w:tcW w:w="841" w:type="dxa"/>
            <w:shd w:val="clear" w:color="auto" w:fill="auto"/>
            <w:vAlign w:val="bottom"/>
          </w:tcPr>
          <w:p w14:paraId="5E2BD02B" w14:textId="137A998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167,291</w:t>
            </w:r>
          </w:p>
        </w:tc>
        <w:tc>
          <w:tcPr>
            <w:tcW w:w="841" w:type="dxa"/>
            <w:shd w:val="clear" w:color="auto" w:fill="auto"/>
            <w:vAlign w:val="bottom"/>
          </w:tcPr>
          <w:p w14:paraId="51DDF276" w14:textId="6160CFA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168,927</w:t>
            </w:r>
          </w:p>
        </w:tc>
        <w:tc>
          <w:tcPr>
            <w:tcW w:w="841" w:type="dxa"/>
            <w:shd w:val="clear" w:color="auto" w:fill="auto"/>
            <w:vAlign w:val="bottom"/>
          </w:tcPr>
          <w:p w14:paraId="4AAB87D6" w14:textId="5A0AD39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170,800</w:t>
            </w:r>
          </w:p>
        </w:tc>
        <w:tc>
          <w:tcPr>
            <w:tcW w:w="841" w:type="dxa"/>
            <w:shd w:val="clear" w:color="auto" w:fill="auto"/>
            <w:vAlign w:val="bottom"/>
          </w:tcPr>
          <w:p w14:paraId="3186F6F5" w14:textId="6C64423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172,593</w:t>
            </w:r>
          </w:p>
        </w:tc>
        <w:tc>
          <w:tcPr>
            <w:tcW w:w="841" w:type="dxa"/>
            <w:shd w:val="clear" w:color="auto" w:fill="auto"/>
            <w:vAlign w:val="bottom"/>
          </w:tcPr>
          <w:p w14:paraId="21BCE328" w14:textId="5D4D033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174,391</w:t>
            </w:r>
          </w:p>
        </w:tc>
        <w:tc>
          <w:tcPr>
            <w:tcW w:w="841" w:type="dxa"/>
            <w:shd w:val="clear" w:color="auto" w:fill="auto"/>
            <w:vAlign w:val="bottom"/>
          </w:tcPr>
          <w:p w14:paraId="66633A50" w14:textId="6E80F02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176,163</w:t>
            </w:r>
          </w:p>
        </w:tc>
        <w:tc>
          <w:tcPr>
            <w:tcW w:w="841" w:type="dxa"/>
            <w:shd w:val="clear" w:color="auto" w:fill="auto"/>
            <w:vAlign w:val="bottom"/>
          </w:tcPr>
          <w:p w14:paraId="07C10587" w14:textId="638AEC1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177,708</w:t>
            </w:r>
          </w:p>
        </w:tc>
        <w:tc>
          <w:tcPr>
            <w:tcW w:w="841" w:type="dxa"/>
            <w:shd w:val="clear" w:color="auto" w:fill="auto"/>
            <w:vAlign w:val="bottom"/>
          </w:tcPr>
          <w:p w14:paraId="12FDC631" w14:textId="638F8D4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177,961</w:t>
            </w:r>
          </w:p>
        </w:tc>
      </w:tr>
      <w:tr w:rsidR="00A07424" w:rsidRPr="00F0560A" w14:paraId="4642A6C1" w14:textId="77777777" w:rsidTr="00C86164">
        <w:trPr>
          <w:trHeight w:val="20"/>
        </w:trPr>
        <w:tc>
          <w:tcPr>
            <w:tcW w:w="2181" w:type="dxa"/>
            <w:shd w:val="clear" w:color="auto" w:fill="FFFFFF" w:themeFill="background1"/>
          </w:tcPr>
          <w:p w14:paraId="7C9BB2E6" w14:textId="7807C21E" w:rsidR="00A07424" w:rsidRPr="00A07424" w:rsidRDefault="00A07424" w:rsidP="00A07424">
            <w:pPr>
              <w:tabs>
                <w:tab w:val="left" w:pos="2268"/>
                <w:tab w:val="left" w:pos="4536"/>
                <w:tab w:val="left" w:pos="6804"/>
                <w:tab w:val="right" w:pos="9638"/>
              </w:tabs>
              <w:spacing w:before="40" w:after="40" w:line="240" w:lineRule="auto"/>
              <w:jc w:val="center"/>
              <w:rPr>
                <w:sz w:val="14"/>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7C2B2ECB"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1FAF0AB9" w14:textId="152D0BE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FF0000"/>
                <w:sz w:val="14"/>
                <w:szCs w:val="16"/>
              </w:rPr>
              <w:t>-0.63%</w:t>
            </w:r>
          </w:p>
        </w:tc>
        <w:tc>
          <w:tcPr>
            <w:tcW w:w="841" w:type="dxa"/>
            <w:shd w:val="clear" w:color="auto" w:fill="auto"/>
            <w:vAlign w:val="bottom"/>
          </w:tcPr>
          <w:p w14:paraId="193B211E" w14:textId="7C2F897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1.11%</w:t>
            </w:r>
          </w:p>
        </w:tc>
        <w:tc>
          <w:tcPr>
            <w:tcW w:w="841" w:type="dxa"/>
            <w:shd w:val="clear" w:color="auto" w:fill="auto"/>
            <w:vAlign w:val="bottom"/>
          </w:tcPr>
          <w:p w14:paraId="0C72416F" w14:textId="0C8A64D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0.75%</w:t>
            </w:r>
          </w:p>
        </w:tc>
        <w:tc>
          <w:tcPr>
            <w:tcW w:w="841" w:type="dxa"/>
            <w:shd w:val="clear" w:color="auto" w:fill="auto"/>
            <w:vAlign w:val="bottom"/>
          </w:tcPr>
          <w:p w14:paraId="16450862" w14:textId="3513685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1.05%</w:t>
            </w:r>
          </w:p>
        </w:tc>
        <w:tc>
          <w:tcPr>
            <w:tcW w:w="841" w:type="dxa"/>
            <w:shd w:val="clear" w:color="auto" w:fill="auto"/>
            <w:vAlign w:val="bottom"/>
          </w:tcPr>
          <w:p w14:paraId="715F4EE5" w14:textId="4497A4B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0.93%</w:t>
            </w:r>
          </w:p>
        </w:tc>
        <w:tc>
          <w:tcPr>
            <w:tcW w:w="841" w:type="dxa"/>
            <w:shd w:val="clear" w:color="auto" w:fill="auto"/>
            <w:vAlign w:val="bottom"/>
          </w:tcPr>
          <w:p w14:paraId="7062A957" w14:textId="089777D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0.98%</w:t>
            </w:r>
          </w:p>
        </w:tc>
        <w:tc>
          <w:tcPr>
            <w:tcW w:w="841" w:type="dxa"/>
            <w:shd w:val="clear" w:color="auto" w:fill="auto"/>
            <w:vAlign w:val="bottom"/>
          </w:tcPr>
          <w:p w14:paraId="14075C14" w14:textId="35DC7D9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1.11%</w:t>
            </w:r>
          </w:p>
        </w:tc>
        <w:tc>
          <w:tcPr>
            <w:tcW w:w="841" w:type="dxa"/>
            <w:shd w:val="clear" w:color="auto" w:fill="auto"/>
            <w:vAlign w:val="bottom"/>
          </w:tcPr>
          <w:p w14:paraId="79642D46" w14:textId="66CBF76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1.05%</w:t>
            </w:r>
          </w:p>
        </w:tc>
        <w:tc>
          <w:tcPr>
            <w:tcW w:w="841" w:type="dxa"/>
            <w:shd w:val="clear" w:color="auto" w:fill="auto"/>
            <w:vAlign w:val="bottom"/>
          </w:tcPr>
          <w:p w14:paraId="1329D79C" w14:textId="39E0196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1.04%</w:t>
            </w:r>
          </w:p>
        </w:tc>
        <w:tc>
          <w:tcPr>
            <w:tcW w:w="841" w:type="dxa"/>
            <w:shd w:val="clear" w:color="auto" w:fill="auto"/>
            <w:vAlign w:val="bottom"/>
          </w:tcPr>
          <w:p w14:paraId="474134D8" w14:textId="653BEB4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1.02%</w:t>
            </w:r>
          </w:p>
        </w:tc>
        <w:tc>
          <w:tcPr>
            <w:tcW w:w="841" w:type="dxa"/>
            <w:shd w:val="clear" w:color="auto" w:fill="auto"/>
            <w:vAlign w:val="bottom"/>
          </w:tcPr>
          <w:p w14:paraId="2B950CA6" w14:textId="46BDA842"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0.88%</w:t>
            </w:r>
          </w:p>
        </w:tc>
        <w:tc>
          <w:tcPr>
            <w:tcW w:w="841" w:type="dxa"/>
            <w:shd w:val="clear" w:color="auto" w:fill="auto"/>
            <w:vAlign w:val="bottom"/>
          </w:tcPr>
          <w:p w14:paraId="10130F67" w14:textId="74ECBEE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0.14%</w:t>
            </w:r>
          </w:p>
        </w:tc>
      </w:tr>
      <w:tr w:rsidR="00A07424" w:rsidRPr="00F0560A" w14:paraId="5EAC2F33"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06D57F91" w14:textId="0B0B86AB" w:rsidR="00A07424" w:rsidRPr="00154488" w:rsidRDefault="00A07424" w:rsidP="00A07424">
            <w:pPr>
              <w:tabs>
                <w:tab w:val="left" w:pos="2268"/>
                <w:tab w:val="left" w:pos="4536"/>
                <w:tab w:val="left" w:pos="6804"/>
                <w:tab w:val="right" w:pos="9638"/>
              </w:tabs>
              <w:spacing w:before="40" w:after="40" w:line="240" w:lineRule="auto"/>
              <w:jc w:val="center"/>
              <w:rPr>
                <w:sz w:val="16"/>
                <w:szCs w:val="16"/>
              </w:rPr>
            </w:pPr>
            <w:r>
              <w:rPr>
                <w:sz w:val="16"/>
                <w:szCs w:val="16"/>
              </w:rPr>
              <w:t>Yarra Valley Water</w:t>
            </w:r>
          </w:p>
        </w:tc>
        <w:tc>
          <w:tcPr>
            <w:tcW w:w="841" w:type="dxa"/>
            <w:shd w:val="clear" w:color="auto" w:fill="auto"/>
            <w:vAlign w:val="bottom"/>
          </w:tcPr>
          <w:p w14:paraId="478B88E9" w14:textId="3965407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164,910</w:t>
            </w:r>
          </w:p>
        </w:tc>
        <w:tc>
          <w:tcPr>
            <w:tcW w:w="841" w:type="dxa"/>
            <w:shd w:val="clear" w:color="auto" w:fill="auto"/>
            <w:vAlign w:val="bottom"/>
          </w:tcPr>
          <w:p w14:paraId="4F102511" w14:textId="7C681D2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165,500</w:t>
            </w:r>
          </w:p>
        </w:tc>
        <w:tc>
          <w:tcPr>
            <w:tcW w:w="841" w:type="dxa"/>
            <w:shd w:val="clear" w:color="auto" w:fill="auto"/>
            <w:vAlign w:val="bottom"/>
          </w:tcPr>
          <w:p w14:paraId="396ACF86" w14:textId="41344DC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166,000</w:t>
            </w:r>
          </w:p>
        </w:tc>
        <w:tc>
          <w:tcPr>
            <w:tcW w:w="841" w:type="dxa"/>
            <w:shd w:val="clear" w:color="auto" w:fill="auto"/>
            <w:vAlign w:val="bottom"/>
          </w:tcPr>
          <w:p w14:paraId="51A8130F" w14:textId="0E98535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167,000</w:t>
            </w:r>
          </w:p>
        </w:tc>
        <w:tc>
          <w:tcPr>
            <w:tcW w:w="841" w:type="dxa"/>
            <w:shd w:val="clear" w:color="auto" w:fill="auto"/>
            <w:vAlign w:val="bottom"/>
          </w:tcPr>
          <w:p w14:paraId="37EFF5F3" w14:textId="04C0E84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168,500</w:t>
            </w:r>
          </w:p>
        </w:tc>
        <w:tc>
          <w:tcPr>
            <w:tcW w:w="841" w:type="dxa"/>
            <w:shd w:val="clear" w:color="auto" w:fill="auto"/>
            <w:vAlign w:val="bottom"/>
          </w:tcPr>
          <w:p w14:paraId="0BBB3A68" w14:textId="779A9DF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169,500</w:t>
            </w:r>
          </w:p>
        </w:tc>
        <w:tc>
          <w:tcPr>
            <w:tcW w:w="841" w:type="dxa"/>
            <w:shd w:val="clear" w:color="auto" w:fill="auto"/>
            <w:vAlign w:val="bottom"/>
          </w:tcPr>
          <w:p w14:paraId="28BC5411" w14:textId="01AAE7D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170,000</w:t>
            </w:r>
          </w:p>
        </w:tc>
        <w:tc>
          <w:tcPr>
            <w:tcW w:w="841" w:type="dxa"/>
            <w:shd w:val="clear" w:color="auto" w:fill="auto"/>
            <w:vAlign w:val="bottom"/>
          </w:tcPr>
          <w:p w14:paraId="5BF1D110" w14:textId="148D1E8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171,000</w:t>
            </w:r>
          </w:p>
        </w:tc>
        <w:tc>
          <w:tcPr>
            <w:tcW w:w="841" w:type="dxa"/>
            <w:shd w:val="clear" w:color="auto" w:fill="auto"/>
            <w:vAlign w:val="bottom"/>
          </w:tcPr>
          <w:p w14:paraId="66EE3830" w14:textId="04D867A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172,000</w:t>
            </w:r>
          </w:p>
        </w:tc>
        <w:tc>
          <w:tcPr>
            <w:tcW w:w="841" w:type="dxa"/>
            <w:shd w:val="clear" w:color="auto" w:fill="auto"/>
            <w:vAlign w:val="bottom"/>
          </w:tcPr>
          <w:p w14:paraId="5BEE806C" w14:textId="7D0D36E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173,000</w:t>
            </w:r>
          </w:p>
        </w:tc>
        <w:tc>
          <w:tcPr>
            <w:tcW w:w="841" w:type="dxa"/>
            <w:shd w:val="clear" w:color="auto" w:fill="auto"/>
            <w:vAlign w:val="bottom"/>
          </w:tcPr>
          <w:p w14:paraId="67C19A28" w14:textId="7F000F7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174,500</w:t>
            </w:r>
          </w:p>
        </w:tc>
        <w:tc>
          <w:tcPr>
            <w:tcW w:w="841" w:type="dxa"/>
            <w:shd w:val="clear" w:color="auto" w:fill="auto"/>
            <w:vAlign w:val="bottom"/>
          </w:tcPr>
          <w:p w14:paraId="0943D217" w14:textId="405E101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176,000</w:t>
            </w:r>
          </w:p>
        </w:tc>
        <w:tc>
          <w:tcPr>
            <w:tcW w:w="841" w:type="dxa"/>
            <w:shd w:val="clear" w:color="auto" w:fill="auto"/>
            <w:vAlign w:val="bottom"/>
          </w:tcPr>
          <w:p w14:paraId="09DF82DE" w14:textId="739BFD52"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177,500</w:t>
            </w:r>
          </w:p>
        </w:tc>
      </w:tr>
      <w:tr w:rsidR="00A07424" w:rsidRPr="00F0560A" w14:paraId="1CCE740A" w14:textId="77777777" w:rsidTr="00C86164">
        <w:trPr>
          <w:trHeight w:val="20"/>
        </w:trPr>
        <w:tc>
          <w:tcPr>
            <w:tcW w:w="2181" w:type="dxa"/>
            <w:shd w:val="clear" w:color="auto" w:fill="FFFFFF" w:themeFill="background1"/>
          </w:tcPr>
          <w:p w14:paraId="0E9BAC58" w14:textId="3C725067" w:rsidR="00A07424" w:rsidRPr="00A07424" w:rsidRDefault="00A07424" w:rsidP="00A07424">
            <w:pPr>
              <w:tabs>
                <w:tab w:val="left" w:pos="2268"/>
                <w:tab w:val="left" w:pos="4536"/>
                <w:tab w:val="left" w:pos="6804"/>
                <w:tab w:val="right" w:pos="9638"/>
              </w:tabs>
              <w:spacing w:before="40" w:after="40" w:line="240" w:lineRule="auto"/>
              <w:jc w:val="center"/>
              <w:rPr>
                <w:sz w:val="14"/>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052F6644"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0672FE52" w14:textId="4252311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0.36%</w:t>
            </w:r>
          </w:p>
        </w:tc>
        <w:tc>
          <w:tcPr>
            <w:tcW w:w="841" w:type="dxa"/>
            <w:shd w:val="clear" w:color="auto" w:fill="auto"/>
            <w:vAlign w:val="bottom"/>
          </w:tcPr>
          <w:p w14:paraId="04934B70" w14:textId="66332F5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0.30%</w:t>
            </w:r>
          </w:p>
        </w:tc>
        <w:tc>
          <w:tcPr>
            <w:tcW w:w="841" w:type="dxa"/>
            <w:shd w:val="clear" w:color="auto" w:fill="auto"/>
            <w:vAlign w:val="bottom"/>
          </w:tcPr>
          <w:p w14:paraId="21C1AB48" w14:textId="54AB84C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0.60%</w:t>
            </w:r>
          </w:p>
        </w:tc>
        <w:tc>
          <w:tcPr>
            <w:tcW w:w="841" w:type="dxa"/>
            <w:shd w:val="clear" w:color="auto" w:fill="auto"/>
            <w:vAlign w:val="bottom"/>
          </w:tcPr>
          <w:p w14:paraId="1DD4A759" w14:textId="5311A94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0.90%</w:t>
            </w:r>
          </w:p>
        </w:tc>
        <w:tc>
          <w:tcPr>
            <w:tcW w:w="841" w:type="dxa"/>
            <w:shd w:val="clear" w:color="auto" w:fill="auto"/>
            <w:vAlign w:val="bottom"/>
          </w:tcPr>
          <w:p w14:paraId="0224D209" w14:textId="6797BA3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0.59%</w:t>
            </w:r>
          </w:p>
        </w:tc>
        <w:tc>
          <w:tcPr>
            <w:tcW w:w="841" w:type="dxa"/>
            <w:shd w:val="clear" w:color="auto" w:fill="auto"/>
            <w:vAlign w:val="bottom"/>
          </w:tcPr>
          <w:p w14:paraId="599A486F" w14:textId="42D0D83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0.29%</w:t>
            </w:r>
          </w:p>
        </w:tc>
        <w:tc>
          <w:tcPr>
            <w:tcW w:w="841" w:type="dxa"/>
            <w:shd w:val="clear" w:color="auto" w:fill="auto"/>
            <w:vAlign w:val="bottom"/>
          </w:tcPr>
          <w:p w14:paraId="0ED9A7C4" w14:textId="6104250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0.59%</w:t>
            </w:r>
          </w:p>
        </w:tc>
        <w:tc>
          <w:tcPr>
            <w:tcW w:w="841" w:type="dxa"/>
            <w:shd w:val="clear" w:color="auto" w:fill="auto"/>
            <w:vAlign w:val="bottom"/>
          </w:tcPr>
          <w:p w14:paraId="4F05C1B9" w14:textId="770C5B7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0.58%</w:t>
            </w:r>
          </w:p>
        </w:tc>
        <w:tc>
          <w:tcPr>
            <w:tcW w:w="841" w:type="dxa"/>
            <w:shd w:val="clear" w:color="auto" w:fill="auto"/>
            <w:vAlign w:val="bottom"/>
          </w:tcPr>
          <w:p w14:paraId="2AE5C6E7" w14:textId="301E0F1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0.58%</w:t>
            </w:r>
          </w:p>
        </w:tc>
        <w:tc>
          <w:tcPr>
            <w:tcW w:w="841" w:type="dxa"/>
            <w:shd w:val="clear" w:color="auto" w:fill="auto"/>
            <w:vAlign w:val="bottom"/>
          </w:tcPr>
          <w:p w14:paraId="4C0C4696" w14:textId="0C34DE6A"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0.87%</w:t>
            </w:r>
          </w:p>
        </w:tc>
        <w:tc>
          <w:tcPr>
            <w:tcW w:w="841" w:type="dxa"/>
            <w:shd w:val="clear" w:color="auto" w:fill="auto"/>
            <w:vAlign w:val="bottom"/>
          </w:tcPr>
          <w:p w14:paraId="0DFCCAF4" w14:textId="634536D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0.86%</w:t>
            </w:r>
          </w:p>
        </w:tc>
        <w:tc>
          <w:tcPr>
            <w:tcW w:w="841" w:type="dxa"/>
            <w:shd w:val="clear" w:color="auto" w:fill="auto"/>
            <w:vAlign w:val="bottom"/>
          </w:tcPr>
          <w:p w14:paraId="360299AE" w14:textId="7154AD2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0.85%</w:t>
            </w:r>
          </w:p>
        </w:tc>
      </w:tr>
      <w:tr w:rsidR="00C6069E" w:rsidRPr="00F0560A" w14:paraId="0D2B3D99"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18AAB6E2" w14:textId="72C1ED27" w:rsidR="00C6069E" w:rsidRPr="00154488" w:rsidRDefault="00C6069E" w:rsidP="00C6069E">
            <w:pPr>
              <w:tabs>
                <w:tab w:val="left" w:pos="2268"/>
                <w:tab w:val="left" w:pos="4536"/>
                <w:tab w:val="left" w:pos="6804"/>
                <w:tab w:val="right" w:pos="9638"/>
              </w:tabs>
              <w:spacing w:before="40" w:after="40" w:line="240" w:lineRule="auto"/>
              <w:jc w:val="center"/>
              <w:rPr>
                <w:sz w:val="16"/>
                <w:szCs w:val="16"/>
              </w:rPr>
            </w:pPr>
            <w:r>
              <w:rPr>
                <w:sz w:val="16"/>
                <w:szCs w:val="16"/>
              </w:rPr>
              <w:t>Western Water</w:t>
            </w:r>
          </w:p>
        </w:tc>
        <w:tc>
          <w:tcPr>
            <w:tcW w:w="841" w:type="dxa"/>
            <w:shd w:val="clear" w:color="auto" w:fill="auto"/>
            <w:vAlign w:val="bottom"/>
          </w:tcPr>
          <w:p w14:paraId="6836C29B" w14:textId="3AF69286"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Pr>
                <w:rFonts w:ascii="Verdana" w:hAnsi="Verdana"/>
                <w:color w:val="231F20"/>
                <w:sz w:val="16"/>
                <w:szCs w:val="16"/>
              </w:rPr>
              <w:t>12,778</w:t>
            </w:r>
          </w:p>
        </w:tc>
        <w:tc>
          <w:tcPr>
            <w:tcW w:w="841" w:type="dxa"/>
            <w:shd w:val="clear" w:color="auto" w:fill="auto"/>
            <w:vAlign w:val="bottom"/>
          </w:tcPr>
          <w:p w14:paraId="17D4B197" w14:textId="1DB3CDA5"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13,628</w:t>
            </w:r>
          </w:p>
        </w:tc>
        <w:tc>
          <w:tcPr>
            <w:tcW w:w="841" w:type="dxa"/>
            <w:shd w:val="clear" w:color="auto" w:fill="auto"/>
            <w:vAlign w:val="bottom"/>
          </w:tcPr>
          <w:p w14:paraId="55ADBC4E" w14:textId="0BAD0E6C"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13,540</w:t>
            </w:r>
          </w:p>
        </w:tc>
        <w:tc>
          <w:tcPr>
            <w:tcW w:w="841" w:type="dxa"/>
            <w:shd w:val="clear" w:color="auto" w:fill="auto"/>
            <w:vAlign w:val="bottom"/>
          </w:tcPr>
          <w:p w14:paraId="051DDCFF" w14:textId="79D0A0D8"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14,367</w:t>
            </w:r>
          </w:p>
        </w:tc>
        <w:tc>
          <w:tcPr>
            <w:tcW w:w="841" w:type="dxa"/>
            <w:shd w:val="clear" w:color="auto" w:fill="auto"/>
            <w:vAlign w:val="bottom"/>
          </w:tcPr>
          <w:p w14:paraId="65B3E240" w14:textId="23E6A52B"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16,890</w:t>
            </w:r>
          </w:p>
        </w:tc>
        <w:tc>
          <w:tcPr>
            <w:tcW w:w="841" w:type="dxa"/>
            <w:shd w:val="clear" w:color="auto" w:fill="auto"/>
            <w:vAlign w:val="bottom"/>
          </w:tcPr>
          <w:p w14:paraId="40FB9342" w14:textId="5BB08BA6"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18,153</w:t>
            </w:r>
          </w:p>
        </w:tc>
        <w:tc>
          <w:tcPr>
            <w:tcW w:w="841" w:type="dxa"/>
            <w:shd w:val="clear" w:color="auto" w:fill="auto"/>
            <w:vAlign w:val="bottom"/>
          </w:tcPr>
          <w:p w14:paraId="0E4D14EF" w14:textId="1CFAB6F5"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20,176</w:t>
            </w:r>
          </w:p>
        </w:tc>
        <w:tc>
          <w:tcPr>
            <w:tcW w:w="841" w:type="dxa"/>
            <w:shd w:val="clear" w:color="auto" w:fill="auto"/>
            <w:vAlign w:val="bottom"/>
          </w:tcPr>
          <w:p w14:paraId="3E28D304" w14:textId="777E0BE7"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20,001</w:t>
            </w:r>
          </w:p>
        </w:tc>
        <w:tc>
          <w:tcPr>
            <w:tcW w:w="841" w:type="dxa"/>
            <w:shd w:val="clear" w:color="auto" w:fill="auto"/>
            <w:vAlign w:val="bottom"/>
          </w:tcPr>
          <w:p w14:paraId="3F341127" w14:textId="1E32EAB0"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19,068</w:t>
            </w:r>
          </w:p>
        </w:tc>
        <w:tc>
          <w:tcPr>
            <w:tcW w:w="841" w:type="dxa"/>
            <w:shd w:val="clear" w:color="auto" w:fill="auto"/>
            <w:vAlign w:val="bottom"/>
          </w:tcPr>
          <w:p w14:paraId="4B82D0B2" w14:textId="2B6B8C2F"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19,588</w:t>
            </w:r>
          </w:p>
        </w:tc>
        <w:tc>
          <w:tcPr>
            <w:tcW w:w="841" w:type="dxa"/>
            <w:shd w:val="clear" w:color="auto" w:fill="auto"/>
            <w:vAlign w:val="bottom"/>
          </w:tcPr>
          <w:p w14:paraId="748D1A19" w14:textId="56AFC6F2"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20,108</w:t>
            </w:r>
          </w:p>
        </w:tc>
        <w:tc>
          <w:tcPr>
            <w:tcW w:w="841" w:type="dxa"/>
            <w:shd w:val="clear" w:color="auto" w:fill="auto"/>
            <w:vAlign w:val="bottom"/>
          </w:tcPr>
          <w:p w14:paraId="642F1E53" w14:textId="5890797A"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20,578</w:t>
            </w:r>
          </w:p>
        </w:tc>
        <w:tc>
          <w:tcPr>
            <w:tcW w:w="841" w:type="dxa"/>
            <w:shd w:val="clear" w:color="auto" w:fill="auto"/>
            <w:vAlign w:val="bottom"/>
          </w:tcPr>
          <w:p w14:paraId="7EAB500F" w14:textId="1200C5BA"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Pr>
                <w:rFonts w:ascii="Verdana" w:hAnsi="Verdana"/>
                <w:color w:val="231F20"/>
                <w:sz w:val="16"/>
                <w:szCs w:val="16"/>
              </w:rPr>
              <w:t>21,172</w:t>
            </w:r>
          </w:p>
        </w:tc>
      </w:tr>
      <w:tr w:rsidR="00C6069E" w:rsidRPr="00F0560A" w14:paraId="71C9200B" w14:textId="77777777" w:rsidTr="00C86164">
        <w:trPr>
          <w:trHeight w:val="20"/>
        </w:trPr>
        <w:tc>
          <w:tcPr>
            <w:tcW w:w="2181" w:type="dxa"/>
            <w:shd w:val="clear" w:color="auto" w:fill="FFFFFF" w:themeFill="background1"/>
          </w:tcPr>
          <w:p w14:paraId="18FC50CC" w14:textId="33711A3A" w:rsidR="00C6069E" w:rsidRPr="00A07424" w:rsidRDefault="00C6069E" w:rsidP="00C6069E">
            <w:pPr>
              <w:tabs>
                <w:tab w:val="left" w:pos="2268"/>
                <w:tab w:val="left" w:pos="4536"/>
                <w:tab w:val="left" w:pos="6804"/>
                <w:tab w:val="right" w:pos="9638"/>
              </w:tabs>
              <w:spacing w:before="40" w:after="40" w:line="240" w:lineRule="auto"/>
              <w:jc w:val="center"/>
              <w:rPr>
                <w:sz w:val="14"/>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22B454D7" w14:textId="77777777"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7B2779F5" w14:textId="30F3EC24"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6.65%</w:t>
            </w:r>
          </w:p>
        </w:tc>
        <w:tc>
          <w:tcPr>
            <w:tcW w:w="841" w:type="dxa"/>
            <w:shd w:val="clear" w:color="auto" w:fill="auto"/>
            <w:vAlign w:val="bottom"/>
          </w:tcPr>
          <w:p w14:paraId="347E96E4" w14:textId="3BF91B3F"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C6069E">
              <w:rPr>
                <w:rFonts w:asciiTheme="majorHAnsi" w:hAnsiTheme="majorHAnsi"/>
                <w:color w:val="FF0000"/>
                <w:sz w:val="14"/>
                <w:szCs w:val="16"/>
              </w:rPr>
              <w:t>-0.64%</w:t>
            </w:r>
          </w:p>
        </w:tc>
        <w:tc>
          <w:tcPr>
            <w:tcW w:w="841" w:type="dxa"/>
            <w:shd w:val="clear" w:color="auto" w:fill="auto"/>
            <w:vAlign w:val="bottom"/>
          </w:tcPr>
          <w:p w14:paraId="776F73D4" w14:textId="643EB7B3"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6.11%</w:t>
            </w:r>
          </w:p>
        </w:tc>
        <w:tc>
          <w:tcPr>
            <w:tcW w:w="841" w:type="dxa"/>
            <w:shd w:val="clear" w:color="auto" w:fill="auto"/>
            <w:vAlign w:val="bottom"/>
          </w:tcPr>
          <w:p w14:paraId="09BB8567" w14:textId="6A49C0DB"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17.56%</w:t>
            </w:r>
          </w:p>
        </w:tc>
        <w:tc>
          <w:tcPr>
            <w:tcW w:w="841" w:type="dxa"/>
            <w:shd w:val="clear" w:color="auto" w:fill="auto"/>
            <w:vAlign w:val="bottom"/>
          </w:tcPr>
          <w:p w14:paraId="79F97DC8" w14:textId="6EA215D4"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7.48%</w:t>
            </w:r>
          </w:p>
        </w:tc>
        <w:tc>
          <w:tcPr>
            <w:tcW w:w="841" w:type="dxa"/>
            <w:shd w:val="clear" w:color="auto" w:fill="auto"/>
            <w:vAlign w:val="bottom"/>
          </w:tcPr>
          <w:p w14:paraId="735B58CA" w14:textId="4F017F32"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11.14%</w:t>
            </w:r>
          </w:p>
        </w:tc>
        <w:tc>
          <w:tcPr>
            <w:tcW w:w="841" w:type="dxa"/>
            <w:shd w:val="clear" w:color="auto" w:fill="auto"/>
            <w:vAlign w:val="bottom"/>
          </w:tcPr>
          <w:p w14:paraId="126A3665" w14:textId="594E5419"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C6069E">
              <w:rPr>
                <w:rFonts w:asciiTheme="majorHAnsi" w:hAnsiTheme="majorHAnsi"/>
                <w:color w:val="FF0000"/>
                <w:sz w:val="14"/>
                <w:szCs w:val="16"/>
              </w:rPr>
              <w:t>-0.87%</w:t>
            </w:r>
          </w:p>
        </w:tc>
        <w:tc>
          <w:tcPr>
            <w:tcW w:w="841" w:type="dxa"/>
            <w:shd w:val="clear" w:color="auto" w:fill="auto"/>
            <w:vAlign w:val="bottom"/>
          </w:tcPr>
          <w:p w14:paraId="0FB581A8" w14:textId="045CC625" w:rsidR="00C6069E" w:rsidRPr="00C6069E"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C6069E">
              <w:rPr>
                <w:rFonts w:asciiTheme="majorHAnsi" w:hAnsiTheme="majorHAnsi"/>
                <w:color w:val="FF0000"/>
                <w:sz w:val="14"/>
                <w:szCs w:val="16"/>
              </w:rPr>
              <w:t>-4.67%</w:t>
            </w:r>
          </w:p>
        </w:tc>
        <w:tc>
          <w:tcPr>
            <w:tcW w:w="841" w:type="dxa"/>
            <w:shd w:val="clear" w:color="auto" w:fill="auto"/>
            <w:vAlign w:val="bottom"/>
          </w:tcPr>
          <w:p w14:paraId="413BD004" w14:textId="4A7D2B61"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2.73%</w:t>
            </w:r>
          </w:p>
        </w:tc>
        <w:tc>
          <w:tcPr>
            <w:tcW w:w="841" w:type="dxa"/>
            <w:shd w:val="clear" w:color="auto" w:fill="auto"/>
            <w:vAlign w:val="bottom"/>
          </w:tcPr>
          <w:p w14:paraId="2EA7F5F5" w14:textId="00303A21"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2.65%</w:t>
            </w:r>
          </w:p>
        </w:tc>
        <w:tc>
          <w:tcPr>
            <w:tcW w:w="841" w:type="dxa"/>
            <w:shd w:val="clear" w:color="auto" w:fill="auto"/>
            <w:vAlign w:val="bottom"/>
          </w:tcPr>
          <w:p w14:paraId="7C937CEF" w14:textId="15D7A05B"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2.34%</w:t>
            </w:r>
          </w:p>
        </w:tc>
        <w:tc>
          <w:tcPr>
            <w:tcW w:w="841" w:type="dxa"/>
            <w:shd w:val="clear" w:color="auto" w:fill="auto"/>
            <w:vAlign w:val="bottom"/>
          </w:tcPr>
          <w:p w14:paraId="412CE139" w14:textId="14507288" w:rsidR="00C6069E" w:rsidRPr="00A07424" w:rsidRDefault="00C6069E" w:rsidP="00C6069E">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C6069E">
              <w:rPr>
                <w:rFonts w:asciiTheme="majorHAnsi" w:hAnsiTheme="majorHAnsi"/>
                <w:color w:val="808080" w:themeColor="background1" w:themeShade="80"/>
                <w:sz w:val="14"/>
                <w:szCs w:val="16"/>
              </w:rPr>
              <w:t>2.89%</w:t>
            </w:r>
          </w:p>
        </w:tc>
      </w:tr>
      <w:tr w:rsidR="00A07424" w:rsidRPr="00F0560A" w14:paraId="1CF28187"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5D965572" w14:textId="7E772857" w:rsidR="00A07424" w:rsidRPr="00154488" w:rsidRDefault="00A07424" w:rsidP="00A07424">
            <w:pPr>
              <w:tabs>
                <w:tab w:val="left" w:pos="2268"/>
                <w:tab w:val="left" w:pos="4536"/>
                <w:tab w:val="left" w:pos="6804"/>
                <w:tab w:val="right" w:pos="9638"/>
              </w:tabs>
              <w:spacing w:before="40" w:after="40" w:line="240" w:lineRule="auto"/>
              <w:jc w:val="center"/>
              <w:rPr>
                <w:sz w:val="16"/>
                <w:szCs w:val="16"/>
              </w:rPr>
            </w:pPr>
            <w:r>
              <w:rPr>
                <w:sz w:val="16"/>
                <w:szCs w:val="16"/>
              </w:rPr>
              <w:t>Barwon Water</w:t>
            </w:r>
          </w:p>
        </w:tc>
        <w:tc>
          <w:tcPr>
            <w:tcW w:w="841" w:type="dxa"/>
            <w:shd w:val="clear" w:color="auto" w:fill="auto"/>
            <w:vAlign w:val="bottom"/>
          </w:tcPr>
          <w:p w14:paraId="6B58E348" w14:textId="22FB744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1,861</w:t>
            </w:r>
          </w:p>
        </w:tc>
        <w:tc>
          <w:tcPr>
            <w:tcW w:w="841" w:type="dxa"/>
            <w:shd w:val="clear" w:color="auto" w:fill="auto"/>
            <w:vAlign w:val="bottom"/>
          </w:tcPr>
          <w:p w14:paraId="4C143E70" w14:textId="23A7F53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10,600</w:t>
            </w:r>
          </w:p>
        </w:tc>
        <w:tc>
          <w:tcPr>
            <w:tcW w:w="841" w:type="dxa"/>
            <w:shd w:val="clear" w:color="auto" w:fill="auto"/>
            <w:vAlign w:val="bottom"/>
          </w:tcPr>
          <w:p w14:paraId="3FAC1D23" w14:textId="7D775F1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2,500</w:t>
            </w:r>
          </w:p>
        </w:tc>
        <w:tc>
          <w:tcPr>
            <w:tcW w:w="841" w:type="dxa"/>
            <w:shd w:val="clear" w:color="auto" w:fill="auto"/>
            <w:vAlign w:val="bottom"/>
          </w:tcPr>
          <w:p w14:paraId="48E6A85F" w14:textId="678848A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1,100</w:t>
            </w:r>
          </w:p>
        </w:tc>
        <w:tc>
          <w:tcPr>
            <w:tcW w:w="841" w:type="dxa"/>
            <w:shd w:val="clear" w:color="auto" w:fill="auto"/>
            <w:vAlign w:val="bottom"/>
          </w:tcPr>
          <w:p w14:paraId="53D62A7D" w14:textId="72581132"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1,000</w:t>
            </w:r>
          </w:p>
        </w:tc>
        <w:tc>
          <w:tcPr>
            <w:tcW w:w="841" w:type="dxa"/>
            <w:shd w:val="clear" w:color="auto" w:fill="auto"/>
            <w:vAlign w:val="bottom"/>
          </w:tcPr>
          <w:p w14:paraId="5A28DF6A" w14:textId="3798A5E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1,300</w:t>
            </w:r>
          </w:p>
        </w:tc>
        <w:tc>
          <w:tcPr>
            <w:tcW w:w="841" w:type="dxa"/>
            <w:shd w:val="clear" w:color="auto" w:fill="auto"/>
            <w:vAlign w:val="bottom"/>
          </w:tcPr>
          <w:p w14:paraId="6D0FD5D3" w14:textId="7621306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2,200</w:t>
            </w:r>
          </w:p>
        </w:tc>
        <w:tc>
          <w:tcPr>
            <w:tcW w:w="841" w:type="dxa"/>
            <w:shd w:val="clear" w:color="auto" w:fill="auto"/>
            <w:vAlign w:val="bottom"/>
          </w:tcPr>
          <w:p w14:paraId="138AE436" w14:textId="724B0D6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2,700</w:t>
            </w:r>
          </w:p>
        </w:tc>
        <w:tc>
          <w:tcPr>
            <w:tcW w:w="841" w:type="dxa"/>
            <w:shd w:val="clear" w:color="auto" w:fill="auto"/>
            <w:vAlign w:val="bottom"/>
          </w:tcPr>
          <w:p w14:paraId="5261961A" w14:textId="444DF99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3,600</w:t>
            </w:r>
          </w:p>
        </w:tc>
        <w:tc>
          <w:tcPr>
            <w:tcW w:w="841" w:type="dxa"/>
            <w:shd w:val="clear" w:color="auto" w:fill="auto"/>
            <w:vAlign w:val="bottom"/>
          </w:tcPr>
          <w:p w14:paraId="04C83CEA" w14:textId="7E6BFEB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3,500</w:t>
            </w:r>
          </w:p>
        </w:tc>
        <w:tc>
          <w:tcPr>
            <w:tcW w:w="841" w:type="dxa"/>
            <w:shd w:val="clear" w:color="auto" w:fill="auto"/>
            <w:vAlign w:val="bottom"/>
          </w:tcPr>
          <w:p w14:paraId="10D58BD7" w14:textId="1017F14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3,600</w:t>
            </w:r>
          </w:p>
        </w:tc>
        <w:tc>
          <w:tcPr>
            <w:tcW w:w="841" w:type="dxa"/>
            <w:shd w:val="clear" w:color="auto" w:fill="auto"/>
            <w:vAlign w:val="bottom"/>
          </w:tcPr>
          <w:p w14:paraId="6B627EBC" w14:textId="018EE96A"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3,700</w:t>
            </w:r>
          </w:p>
        </w:tc>
        <w:tc>
          <w:tcPr>
            <w:tcW w:w="841" w:type="dxa"/>
            <w:shd w:val="clear" w:color="auto" w:fill="auto"/>
            <w:vAlign w:val="bottom"/>
          </w:tcPr>
          <w:p w14:paraId="3CA4E503" w14:textId="629D2DB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3,900</w:t>
            </w:r>
          </w:p>
        </w:tc>
      </w:tr>
      <w:tr w:rsidR="00A07424" w:rsidRPr="00F0560A" w14:paraId="7C582D18" w14:textId="77777777" w:rsidTr="00C86164">
        <w:trPr>
          <w:trHeight w:val="20"/>
        </w:trPr>
        <w:tc>
          <w:tcPr>
            <w:tcW w:w="2181" w:type="dxa"/>
            <w:shd w:val="clear" w:color="auto" w:fill="FFFFFF" w:themeFill="background1"/>
          </w:tcPr>
          <w:p w14:paraId="34702D9E" w14:textId="6ABB53A3" w:rsidR="00A07424" w:rsidRPr="00A07424" w:rsidRDefault="00A07424" w:rsidP="00A07424">
            <w:pPr>
              <w:tabs>
                <w:tab w:val="left" w:pos="2268"/>
                <w:tab w:val="left" w:pos="4536"/>
                <w:tab w:val="left" w:pos="6804"/>
                <w:tab w:val="right" w:pos="9638"/>
              </w:tabs>
              <w:spacing w:before="40" w:after="40" w:line="240" w:lineRule="auto"/>
              <w:jc w:val="center"/>
              <w:rPr>
                <w:sz w:val="14"/>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4E92C437"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6F7E4633" w14:textId="42EFDE1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469.59%</w:t>
            </w:r>
          </w:p>
        </w:tc>
        <w:tc>
          <w:tcPr>
            <w:tcW w:w="841" w:type="dxa"/>
            <w:shd w:val="clear" w:color="auto" w:fill="auto"/>
            <w:vAlign w:val="bottom"/>
          </w:tcPr>
          <w:p w14:paraId="5A57F2A9" w14:textId="0728BD8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A07424">
              <w:rPr>
                <w:rFonts w:asciiTheme="majorHAnsi" w:hAnsiTheme="majorHAnsi"/>
                <w:color w:val="FF0000"/>
                <w:sz w:val="14"/>
                <w:szCs w:val="16"/>
              </w:rPr>
              <w:t>-76.42%</w:t>
            </w:r>
          </w:p>
        </w:tc>
        <w:tc>
          <w:tcPr>
            <w:tcW w:w="841" w:type="dxa"/>
            <w:shd w:val="clear" w:color="auto" w:fill="auto"/>
            <w:vAlign w:val="bottom"/>
          </w:tcPr>
          <w:p w14:paraId="7B051907" w14:textId="40FC9AD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A07424">
              <w:rPr>
                <w:rFonts w:asciiTheme="majorHAnsi" w:hAnsiTheme="majorHAnsi"/>
                <w:color w:val="FF0000"/>
                <w:sz w:val="14"/>
                <w:szCs w:val="16"/>
              </w:rPr>
              <w:t>-56.00%</w:t>
            </w:r>
          </w:p>
        </w:tc>
        <w:tc>
          <w:tcPr>
            <w:tcW w:w="841" w:type="dxa"/>
            <w:shd w:val="clear" w:color="auto" w:fill="auto"/>
            <w:vAlign w:val="bottom"/>
          </w:tcPr>
          <w:p w14:paraId="0D9E275E" w14:textId="35CD3B6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A07424">
              <w:rPr>
                <w:rFonts w:asciiTheme="majorHAnsi" w:hAnsiTheme="majorHAnsi"/>
                <w:color w:val="FF0000"/>
                <w:sz w:val="14"/>
                <w:szCs w:val="16"/>
              </w:rPr>
              <w:t>-9.09%</w:t>
            </w:r>
          </w:p>
        </w:tc>
        <w:tc>
          <w:tcPr>
            <w:tcW w:w="841" w:type="dxa"/>
            <w:shd w:val="clear" w:color="auto" w:fill="auto"/>
            <w:vAlign w:val="bottom"/>
          </w:tcPr>
          <w:p w14:paraId="07590483" w14:textId="1D6C4CE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30.00%</w:t>
            </w:r>
          </w:p>
        </w:tc>
        <w:tc>
          <w:tcPr>
            <w:tcW w:w="841" w:type="dxa"/>
            <w:shd w:val="clear" w:color="auto" w:fill="auto"/>
            <w:vAlign w:val="bottom"/>
          </w:tcPr>
          <w:p w14:paraId="7D0ED460" w14:textId="5ECE66F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69.23%</w:t>
            </w:r>
          </w:p>
        </w:tc>
        <w:tc>
          <w:tcPr>
            <w:tcW w:w="841" w:type="dxa"/>
            <w:shd w:val="clear" w:color="auto" w:fill="auto"/>
            <w:vAlign w:val="bottom"/>
          </w:tcPr>
          <w:p w14:paraId="3CF66F52" w14:textId="2F51356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22.73%</w:t>
            </w:r>
          </w:p>
        </w:tc>
        <w:tc>
          <w:tcPr>
            <w:tcW w:w="841" w:type="dxa"/>
            <w:shd w:val="clear" w:color="auto" w:fill="auto"/>
            <w:vAlign w:val="bottom"/>
          </w:tcPr>
          <w:p w14:paraId="55196DC9" w14:textId="5979725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33.33%</w:t>
            </w:r>
          </w:p>
        </w:tc>
        <w:tc>
          <w:tcPr>
            <w:tcW w:w="841" w:type="dxa"/>
            <w:shd w:val="clear" w:color="auto" w:fill="auto"/>
            <w:vAlign w:val="bottom"/>
          </w:tcPr>
          <w:p w14:paraId="4B959F6C" w14:textId="2323BAD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FF0000"/>
                <w:sz w:val="14"/>
                <w:szCs w:val="16"/>
              </w:rPr>
              <w:t>-2.78%</w:t>
            </w:r>
          </w:p>
        </w:tc>
        <w:tc>
          <w:tcPr>
            <w:tcW w:w="841" w:type="dxa"/>
            <w:shd w:val="clear" w:color="auto" w:fill="auto"/>
            <w:vAlign w:val="bottom"/>
          </w:tcPr>
          <w:p w14:paraId="4611BF30" w14:textId="2CC27D2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2.86%</w:t>
            </w:r>
          </w:p>
        </w:tc>
        <w:tc>
          <w:tcPr>
            <w:tcW w:w="841" w:type="dxa"/>
            <w:shd w:val="clear" w:color="auto" w:fill="auto"/>
            <w:vAlign w:val="bottom"/>
          </w:tcPr>
          <w:p w14:paraId="31E05CD2" w14:textId="3C49095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2.78%</w:t>
            </w:r>
          </w:p>
        </w:tc>
        <w:tc>
          <w:tcPr>
            <w:tcW w:w="841" w:type="dxa"/>
            <w:shd w:val="clear" w:color="auto" w:fill="auto"/>
            <w:vAlign w:val="bottom"/>
          </w:tcPr>
          <w:p w14:paraId="0755A99A" w14:textId="58F8B20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5.41%</w:t>
            </w:r>
          </w:p>
        </w:tc>
      </w:tr>
      <w:tr w:rsidR="00A07424" w:rsidRPr="00F0560A" w14:paraId="41066867"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5DC6DBBE" w14:textId="2E3A1A7C" w:rsidR="00A07424" w:rsidRPr="00154488" w:rsidRDefault="00A07424" w:rsidP="00A07424">
            <w:pPr>
              <w:tabs>
                <w:tab w:val="left" w:pos="2268"/>
                <w:tab w:val="left" w:pos="4536"/>
                <w:tab w:val="left" w:pos="6804"/>
                <w:tab w:val="right" w:pos="9638"/>
              </w:tabs>
              <w:spacing w:before="40" w:after="40" w:line="240" w:lineRule="auto"/>
              <w:jc w:val="center"/>
              <w:rPr>
                <w:sz w:val="16"/>
                <w:szCs w:val="16"/>
              </w:rPr>
            </w:pPr>
            <w:r>
              <w:rPr>
                <w:sz w:val="16"/>
                <w:szCs w:val="16"/>
              </w:rPr>
              <w:t>South Gippsland Water</w:t>
            </w:r>
          </w:p>
        </w:tc>
        <w:tc>
          <w:tcPr>
            <w:tcW w:w="841" w:type="dxa"/>
            <w:shd w:val="clear" w:color="auto" w:fill="auto"/>
            <w:vAlign w:val="bottom"/>
          </w:tcPr>
          <w:p w14:paraId="30E8E2C3" w14:textId="57D201A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955</w:t>
            </w:r>
          </w:p>
        </w:tc>
        <w:tc>
          <w:tcPr>
            <w:tcW w:w="841" w:type="dxa"/>
            <w:shd w:val="clear" w:color="auto" w:fill="auto"/>
            <w:vAlign w:val="bottom"/>
          </w:tcPr>
          <w:p w14:paraId="71502B67" w14:textId="2E95E7A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800</w:t>
            </w:r>
          </w:p>
        </w:tc>
        <w:tc>
          <w:tcPr>
            <w:tcW w:w="841" w:type="dxa"/>
            <w:shd w:val="clear" w:color="auto" w:fill="auto"/>
            <w:vAlign w:val="bottom"/>
          </w:tcPr>
          <w:p w14:paraId="2B9E0315" w14:textId="0034A6C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800</w:t>
            </w:r>
          </w:p>
        </w:tc>
        <w:tc>
          <w:tcPr>
            <w:tcW w:w="841" w:type="dxa"/>
            <w:shd w:val="clear" w:color="auto" w:fill="auto"/>
            <w:vAlign w:val="bottom"/>
          </w:tcPr>
          <w:p w14:paraId="67E90F6C" w14:textId="1BFBCB3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800</w:t>
            </w:r>
          </w:p>
        </w:tc>
        <w:tc>
          <w:tcPr>
            <w:tcW w:w="841" w:type="dxa"/>
            <w:shd w:val="clear" w:color="auto" w:fill="auto"/>
            <w:vAlign w:val="bottom"/>
          </w:tcPr>
          <w:p w14:paraId="7301976B" w14:textId="25B0F6C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800</w:t>
            </w:r>
          </w:p>
        </w:tc>
        <w:tc>
          <w:tcPr>
            <w:tcW w:w="841" w:type="dxa"/>
            <w:shd w:val="clear" w:color="auto" w:fill="auto"/>
            <w:vAlign w:val="bottom"/>
          </w:tcPr>
          <w:p w14:paraId="1F1AE75F" w14:textId="10F7B6F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800</w:t>
            </w:r>
          </w:p>
        </w:tc>
        <w:tc>
          <w:tcPr>
            <w:tcW w:w="841" w:type="dxa"/>
            <w:shd w:val="clear" w:color="auto" w:fill="auto"/>
            <w:vAlign w:val="bottom"/>
          </w:tcPr>
          <w:p w14:paraId="662AF8F5" w14:textId="0A32DB9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800</w:t>
            </w:r>
          </w:p>
        </w:tc>
        <w:tc>
          <w:tcPr>
            <w:tcW w:w="841" w:type="dxa"/>
            <w:shd w:val="clear" w:color="auto" w:fill="auto"/>
            <w:vAlign w:val="bottom"/>
          </w:tcPr>
          <w:p w14:paraId="199DB9DB" w14:textId="5C1E78E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1,000</w:t>
            </w:r>
          </w:p>
        </w:tc>
        <w:tc>
          <w:tcPr>
            <w:tcW w:w="841" w:type="dxa"/>
            <w:shd w:val="clear" w:color="auto" w:fill="auto"/>
            <w:vAlign w:val="bottom"/>
          </w:tcPr>
          <w:p w14:paraId="52EFBAC8" w14:textId="18123D32"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1,200</w:t>
            </w:r>
          </w:p>
        </w:tc>
        <w:tc>
          <w:tcPr>
            <w:tcW w:w="841" w:type="dxa"/>
            <w:shd w:val="clear" w:color="auto" w:fill="auto"/>
            <w:vAlign w:val="bottom"/>
          </w:tcPr>
          <w:p w14:paraId="51DD7BA6" w14:textId="0EC26EE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1,400</w:t>
            </w:r>
          </w:p>
        </w:tc>
        <w:tc>
          <w:tcPr>
            <w:tcW w:w="841" w:type="dxa"/>
            <w:shd w:val="clear" w:color="auto" w:fill="auto"/>
            <w:vAlign w:val="bottom"/>
          </w:tcPr>
          <w:p w14:paraId="38DD65D9" w14:textId="5424345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1,600</w:t>
            </w:r>
          </w:p>
        </w:tc>
        <w:tc>
          <w:tcPr>
            <w:tcW w:w="841" w:type="dxa"/>
            <w:shd w:val="clear" w:color="auto" w:fill="auto"/>
            <w:vAlign w:val="bottom"/>
          </w:tcPr>
          <w:p w14:paraId="209907CE" w14:textId="0BF87A1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1,800</w:t>
            </w:r>
          </w:p>
        </w:tc>
        <w:tc>
          <w:tcPr>
            <w:tcW w:w="841" w:type="dxa"/>
            <w:shd w:val="clear" w:color="auto" w:fill="auto"/>
            <w:vAlign w:val="bottom"/>
          </w:tcPr>
          <w:p w14:paraId="29CD38BD" w14:textId="5671B78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2,000</w:t>
            </w:r>
          </w:p>
        </w:tc>
      </w:tr>
      <w:tr w:rsidR="00A07424" w:rsidRPr="00F0560A" w14:paraId="392246A4" w14:textId="77777777" w:rsidTr="00C86164">
        <w:trPr>
          <w:trHeight w:val="20"/>
        </w:trPr>
        <w:tc>
          <w:tcPr>
            <w:tcW w:w="2181" w:type="dxa"/>
            <w:shd w:val="clear" w:color="auto" w:fill="FFFFFF" w:themeFill="background1"/>
          </w:tcPr>
          <w:p w14:paraId="7C2D990A" w14:textId="10F35A0B" w:rsidR="00A07424" w:rsidRPr="00A07424" w:rsidRDefault="00A07424" w:rsidP="00A07424">
            <w:pPr>
              <w:tabs>
                <w:tab w:val="left" w:pos="2268"/>
                <w:tab w:val="left" w:pos="4536"/>
                <w:tab w:val="left" w:pos="6804"/>
                <w:tab w:val="right" w:pos="9638"/>
              </w:tabs>
              <w:spacing w:before="40" w:after="40" w:line="240" w:lineRule="auto"/>
              <w:jc w:val="center"/>
              <w:rPr>
                <w:sz w:val="14"/>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7C550A44"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6577D9CC" w14:textId="639B703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FF0000"/>
                <w:sz w:val="14"/>
                <w:szCs w:val="16"/>
              </w:rPr>
              <w:t>-16.23%</w:t>
            </w:r>
          </w:p>
        </w:tc>
        <w:tc>
          <w:tcPr>
            <w:tcW w:w="841" w:type="dxa"/>
            <w:shd w:val="clear" w:color="auto" w:fill="auto"/>
            <w:vAlign w:val="bottom"/>
          </w:tcPr>
          <w:p w14:paraId="41EB5421" w14:textId="5D2CDF92"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7C075AD7" w14:textId="1D89CBF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4134D6AD" w14:textId="4A629A1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231C8C55" w14:textId="43BE82F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1940586C" w14:textId="7EB39F1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548CDBE8" w14:textId="4BEC03C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25.00%</w:t>
            </w:r>
          </w:p>
        </w:tc>
        <w:tc>
          <w:tcPr>
            <w:tcW w:w="841" w:type="dxa"/>
            <w:shd w:val="clear" w:color="auto" w:fill="auto"/>
            <w:vAlign w:val="bottom"/>
          </w:tcPr>
          <w:p w14:paraId="3ADD47B8" w14:textId="38591CC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20.00%</w:t>
            </w:r>
          </w:p>
        </w:tc>
        <w:tc>
          <w:tcPr>
            <w:tcW w:w="841" w:type="dxa"/>
            <w:shd w:val="clear" w:color="auto" w:fill="auto"/>
            <w:vAlign w:val="bottom"/>
          </w:tcPr>
          <w:p w14:paraId="56154206" w14:textId="4DB2602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16.67%</w:t>
            </w:r>
          </w:p>
        </w:tc>
        <w:tc>
          <w:tcPr>
            <w:tcW w:w="841" w:type="dxa"/>
            <w:shd w:val="clear" w:color="auto" w:fill="auto"/>
            <w:vAlign w:val="bottom"/>
          </w:tcPr>
          <w:p w14:paraId="0892B467" w14:textId="4F1E974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14.29%</w:t>
            </w:r>
          </w:p>
        </w:tc>
        <w:tc>
          <w:tcPr>
            <w:tcW w:w="841" w:type="dxa"/>
            <w:shd w:val="clear" w:color="auto" w:fill="auto"/>
            <w:vAlign w:val="bottom"/>
          </w:tcPr>
          <w:p w14:paraId="7F1F8D2F" w14:textId="639F191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12.50%</w:t>
            </w:r>
          </w:p>
        </w:tc>
        <w:tc>
          <w:tcPr>
            <w:tcW w:w="841" w:type="dxa"/>
            <w:shd w:val="clear" w:color="auto" w:fill="auto"/>
            <w:vAlign w:val="bottom"/>
          </w:tcPr>
          <w:p w14:paraId="787845FF" w14:textId="6993A44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11.11%</w:t>
            </w:r>
          </w:p>
        </w:tc>
      </w:tr>
      <w:tr w:rsidR="00A07424" w:rsidRPr="00F0560A" w14:paraId="0DDF180E"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61508C3F" w14:textId="726F1B5B" w:rsidR="00A07424" w:rsidRPr="00066CEB" w:rsidRDefault="00A07424" w:rsidP="00A07424">
            <w:pPr>
              <w:tabs>
                <w:tab w:val="left" w:pos="2268"/>
                <w:tab w:val="left" w:pos="4536"/>
                <w:tab w:val="left" w:pos="6804"/>
                <w:tab w:val="right" w:pos="9638"/>
              </w:tabs>
              <w:spacing w:before="40" w:after="40" w:line="240" w:lineRule="auto"/>
              <w:jc w:val="center"/>
              <w:rPr>
                <w:i/>
                <w:sz w:val="16"/>
                <w:szCs w:val="16"/>
              </w:rPr>
            </w:pPr>
            <w:r>
              <w:rPr>
                <w:sz w:val="16"/>
                <w:szCs w:val="16"/>
              </w:rPr>
              <w:t>Westernport Water</w:t>
            </w:r>
          </w:p>
        </w:tc>
        <w:tc>
          <w:tcPr>
            <w:tcW w:w="841" w:type="dxa"/>
            <w:shd w:val="clear" w:color="auto" w:fill="auto"/>
            <w:vAlign w:val="bottom"/>
          </w:tcPr>
          <w:p w14:paraId="6A212A3F" w14:textId="60125F2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0</w:t>
            </w:r>
          </w:p>
        </w:tc>
        <w:tc>
          <w:tcPr>
            <w:tcW w:w="841" w:type="dxa"/>
            <w:shd w:val="clear" w:color="auto" w:fill="auto"/>
            <w:vAlign w:val="bottom"/>
          </w:tcPr>
          <w:p w14:paraId="155E992B" w14:textId="3BDA5FA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6926B7C6" w14:textId="43951BE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0D6506C4" w14:textId="4A5C65A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77C14CE4" w14:textId="55B39CD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4DAFAFCD" w14:textId="6695C02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67F837BE" w14:textId="19F940E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387F5FEC" w14:textId="0A3CBD1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098FA9CB" w14:textId="572F9C0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6771880B" w14:textId="5882D0D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097CE9C9" w14:textId="2D9225A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18218B0E" w14:textId="5ABAC92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c>
          <w:tcPr>
            <w:tcW w:w="841" w:type="dxa"/>
            <w:shd w:val="clear" w:color="auto" w:fill="auto"/>
            <w:vAlign w:val="bottom"/>
          </w:tcPr>
          <w:p w14:paraId="59E0530E" w14:textId="4AC3254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600</w:t>
            </w:r>
          </w:p>
        </w:tc>
      </w:tr>
      <w:tr w:rsidR="00A07424" w:rsidRPr="00F0560A" w14:paraId="56F4A32A" w14:textId="77777777" w:rsidTr="00C86164">
        <w:trPr>
          <w:trHeight w:val="20"/>
        </w:trPr>
        <w:tc>
          <w:tcPr>
            <w:tcW w:w="2181" w:type="dxa"/>
            <w:shd w:val="clear" w:color="auto" w:fill="FFFFFF" w:themeFill="background1"/>
          </w:tcPr>
          <w:p w14:paraId="197B0ABA" w14:textId="242B25BE" w:rsidR="00A07424" w:rsidRPr="00066CEB" w:rsidRDefault="00A07424" w:rsidP="00A07424">
            <w:pPr>
              <w:tabs>
                <w:tab w:val="left" w:pos="2268"/>
                <w:tab w:val="left" w:pos="4536"/>
                <w:tab w:val="left" w:pos="6804"/>
                <w:tab w:val="right" w:pos="9638"/>
              </w:tabs>
              <w:spacing w:before="40" w:after="40" w:line="240" w:lineRule="auto"/>
              <w:jc w:val="center"/>
              <w:rPr>
                <w:i/>
                <w:sz w:val="16"/>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20574815"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4F74FE2F" w14:textId="2BCD1E88" w:rsidR="00A07424" w:rsidRPr="00A07424" w:rsidRDefault="00AB53F2"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Pr>
                <w:rFonts w:asciiTheme="majorHAnsi" w:hAnsiTheme="majorHAnsi"/>
                <w:color w:val="808080" w:themeColor="background1" w:themeShade="80"/>
                <w:sz w:val="14"/>
                <w:szCs w:val="16"/>
              </w:rPr>
              <w:t>N/A</w:t>
            </w:r>
          </w:p>
        </w:tc>
        <w:tc>
          <w:tcPr>
            <w:tcW w:w="841" w:type="dxa"/>
            <w:shd w:val="clear" w:color="auto" w:fill="auto"/>
            <w:vAlign w:val="bottom"/>
          </w:tcPr>
          <w:p w14:paraId="56481F86" w14:textId="471F321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27EE3857" w14:textId="12D2044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78F42137" w14:textId="1DFA38A3"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48AB435A" w14:textId="235B84D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6D439DA6" w14:textId="09039B0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5603CDDC" w14:textId="6A5EFF22"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6AFD41C4" w14:textId="596E9FE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10D0FC09" w14:textId="03F957F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3C619440" w14:textId="0FB103B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068130D2" w14:textId="14E83A8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c>
          <w:tcPr>
            <w:tcW w:w="841" w:type="dxa"/>
            <w:shd w:val="clear" w:color="auto" w:fill="auto"/>
            <w:vAlign w:val="bottom"/>
          </w:tcPr>
          <w:p w14:paraId="253AAC67" w14:textId="2C1B207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0.00%</w:t>
            </w:r>
          </w:p>
        </w:tc>
      </w:tr>
      <w:tr w:rsidR="00A07424" w:rsidRPr="00F0560A" w14:paraId="1EEDFF7F" w14:textId="77777777" w:rsidTr="00C86164">
        <w:trPr>
          <w:cnfStyle w:val="000000010000" w:firstRow="0" w:lastRow="0" w:firstColumn="0" w:lastColumn="0" w:oddVBand="0" w:evenVBand="0" w:oddHBand="0" w:evenHBand="1" w:firstRowFirstColumn="0" w:firstRowLastColumn="0" w:lastRowFirstColumn="0" w:lastRowLastColumn="0"/>
          <w:trHeight w:val="20"/>
        </w:trPr>
        <w:tc>
          <w:tcPr>
            <w:tcW w:w="2181" w:type="dxa"/>
            <w:shd w:val="clear" w:color="auto" w:fill="FFFFFF" w:themeFill="background1"/>
          </w:tcPr>
          <w:p w14:paraId="0331F511" w14:textId="033E4506" w:rsidR="00A07424" w:rsidRPr="00066CEB" w:rsidRDefault="00A07424" w:rsidP="00A07424">
            <w:pPr>
              <w:tabs>
                <w:tab w:val="left" w:pos="2268"/>
                <w:tab w:val="left" w:pos="4536"/>
                <w:tab w:val="left" w:pos="6804"/>
                <w:tab w:val="right" w:pos="9638"/>
              </w:tabs>
              <w:spacing w:before="40" w:after="40" w:line="240" w:lineRule="auto"/>
              <w:jc w:val="center"/>
              <w:rPr>
                <w:i/>
                <w:sz w:val="16"/>
                <w:szCs w:val="16"/>
              </w:rPr>
            </w:pPr>
            <w:r>
              <w:rPr>
                <w:sz w:val="16"/>
                <w:szCs w:val="16"/>
              </w:rPr>
              <w:t>Gippsland Water</w:t>
            </w:r>
          </w:p>
        </w:tc>
        <w:tc>
          <w:tcPr>
            <w:tcW w:w="841" w:type="dxa"/>
            <w:shd w:val="clear" w:color="auto" w:fill="auto"/>
            <w:vAlign w:val="bottom"/>
          </w:tcPr>
          <w:p w14:paraId="2E933ACF" w14:textId="77119D5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auto"/>
                <w:sz w:val="16"/>
                <w:szCs w:val="16"/>
              </w:rPr>
            </w:pPr>
            <w:r w:rsidRPr="00A07424">
              <w:rPr>
                <w:rFonts w:asciiTheme="majorHAnsi" w:hAnsiTheme="majorHAnsi"/>
                <w:color w:val="231F20"/>
                <w:sz w:val="16"/>
                <w:szCs w:val="16"/>
              </w:rPr>
              <w:t>472</w:t>
            </w:r>
          </w:p>
        </w:tc>
        <w:tc>
          <w:tcPr>
            <w:tcW w:w="841" w:type="dxa"/>
            <w:shd w:val="clear" w:color="auto" w:fill="auto"/>
            <w:vAlign w:val="bottom"/>
          </w:tcPr>
          <w:p w14:paraId="6143E26E" w14:textId="0FE3C01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400</w:t>
            </w:r>
          </w:p>
        </w:tc>
        <w:tc>
          <w:tcPr>
            <w:tcW w:w="841" w:type="dxa"/>
            <w:shd w:val="clear" w:color="auto" w:fill="auto"/>
            <w:vAlign w:val="bottom"/>
          </w:tcPr>
          <w:p w14:paraId="04526E88" w14:textId="2F4E216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87</w:t>
            </w:r>
          </w:p>
        </w:tc>
        <w:tc>
          <w:tcPr>
            <w:tcW w:w="841" w:type="dxa"/>
            <w:shd w:val="clear" w:color="auto" w:fill="auto"/>
            <w:vAlign w:val="bottom"/>
          </w:tcPr>
          <w:p w14:paraId="6966FF57" w14:textId="63654D5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88</w:t>
            </w:r>
          </w:p>
        </w:tc>
        <w:tc>
          <w:tcPr>
            <w:tcW w:w="841" w:type="dxa"/>
            <w:shd w:val="clear" w:color="auto" w:fill="auto"/>
            <w:vAlign w:val="bottom"/>
          </w:tcPr>
          <w:p w14:paraId="2F5EA5B1" w14:textId="40547D96"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122</w:t>
            </w:r>
          </w:p>
        </w:tc>
        <w:tc>
          <w:tcPr>
            <w:tcW w:w="841" w:type="dxa"/>
            <w:shd w:val="clear" w:color="auto" w:fill="auto"/>
            <w:vAlign w:val="bottom"/>
          </w:tcPr>
          <w:p w14:paraId="5D073F28" w14:textId="0462B6D1"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188</w:t>
            </w:r>
          </w:p>
        </w:tc>
        <w:tc>
          <w:tcPr>
            <w:tcW w:w="841" w:type="dxa"/>
            <w:shd w:val="clear" w:color="auto" w:fill="auto"/>
            <w:vAlign w:val="bottom"/>
          </w:tcPr>
          <w:p w14:paraId="7A0EC2C9" w14:textId="5A0C22C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254</w:t>
            </w:r>
          </w:p>
        </w:tc>
        <w:tc>
          <w:tcPr>
            <w:tcW w:w="841" w:type="dxa"/>
            <w:shd w:val="clear" w:color="auto" w:fill="auto"/>
            <w:vAlign w:val="bottom"/>
          </w:tcPr>
          <w:p w14:paraId="23539062" w14:textId="1E9FF92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320</w:t>
            </w:r>
          </w:p>
        </w:tc>
        <w:tc>
          <w:tcPr>
            <w:tcW w:w="841" w:type="dxa"/>
            <w:shd w:val="clear" w:color="auto" w:fill="auto"/>
            <w:vAlign w:val="bottom"/>
          </w:tcPr>
          <w:p w14:paraId="57D6C0B7" w14:textId="7A25149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386</w:t>
            </w:r>
          </w:p>
        </w:tc>
        <w:tc>
          <w:tcPr>
            <w:tcW w:w="841" w:type="dxa"/>
            <w:shd w:val="clear" w:color="auto" w:fill="auto"/>
            <w:vAlign w:val="bottom"/>
          </w:tcPr>
          <w:p w14:paraId="64AC0066" w14:textId="7B94E2FD"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451</w:t>
            </w:r>
          </w:p>
        </w:tc>
        <w:tc>
          <w:tcPr>
            <w:tcW w:w="841" w:type="dxa"/>
            <w:shd w:val="clear" w:color="auto" w:fill="auto"/>
            <w:vAlign w:val="bottom"/>
          </w:tcPr>
          <w:p w14:paraId="359833AE" w14:textId="19D4EBD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517</w:t>
            </w:r>
          </w:p>
        </w:tc>
        <w:tc>
          <w:tcPr>
            <w:tcW w:w="841" w:type="dxa"/>
            <w:shd w:val="clear" w:color="auto" w:fill="auto"/>
            <w:vAlign w:val="bottom"/>
          </w:tcPr>
          <w:p w14:paraId="2B035FE5" w14:textId="1868483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583</w:t>
            </w:r>
          </w:p>
        </w:tc>
        <w:tc>
          <w:tcPr>
            <w:tcW w:w="841" w:type="dxa"/>
            <w:shd w:val="clear" w:color="auto" w:fill="auto"/>
            <w:vAlign w:val="bottom"/>
          </w:tcPr>
          <w:p w14:paraId="3B82AB2F" w14:textId="73A60BF0"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sz w:val="16"/>
                <w:szCs w:val="16"/>
              </w:rPr>
            </w:pPr>
            <w:r w:rsidRPr="00A07424">
              <w:rPr>
                <w:rFonts w:asciiTheme="majorHAnsi" w:hAnsiTheme="majorHAnsi"/>
                <w:color w:val="231F20"/>
                <w:sz w:val="16"/>
                <w:szCs w:val="16"/>
              </w:rPr>
              <w:t>649</w:t>
            </w:r>
          </w:p>
        </w:tc>
      </w:tr>
      <w:tr w:rsidR="00A07424" w:rsidRPr="00F0560A" w14:paraId="0CA9EB3A" w14:textId="77777777" w:rsidTr="00C86164">
        <w:trPr>
          <w:trHeight w:val="20"/>
        </w:trPr>
        <w:tc>
          <w:tcPr>
            <w:tcW w:w="2181" w:type="dxa"/>
            <w:shd w:val="clear" w:color="auto" w:fill="FFFFFF" w:themeFill="background1"/>
          </w:tcPr>
          <w:p w14:paraId="2B6F6150" w14:textId="6291D771" w:rsidR="00A07424" w:rsidRPr="00066CEB" w:rsidRDefault="00A07424" w:rsidP="00A07424">
            <w:pPr>
              <w:tabs>
                <w:tab w:val="left" w:pos="2268"/>
                <w:tab w:val="left" w:pos="4536"/>
                <w:tab w:val="left" w:pos="6804"/>
                <w:tab w:val="right" w:pos="9638"/>
              </w:tabs>
              <w:spacing w:before="40" w:after="40" w:line="240" w:lineRule="auto"/>
              <w:jc w:val="center"/>
              <w:rPr>
                <w:i/>
                <w:sz w:val="16"/>
                <w:szCs w:val="16"/>
              </w:rPr>
            </w:pPr>
            <w:r w:rsidRPr="00A07424">
              <w:rPr>
                <w:i/>
                <w:sz w:val="14"/>
                <w:szCs w:val="16"/>
              </w:rPr>
              <w:t>Annual %</w:t>
            </w:r>
            <w:r w:rsidRPr="00A07424">
              <w:rPr>
                <w:i/>
                <w:sz w:val="14"/>
                <w:szCs w:val="16"/>
              </w:rPr>
              <w:sym w:font="Webdings" w:char="F0EA"/>
            </w:r>
          </w:p>
        </w:tc>
        <w:tc>
          <w:tcPr>
            <w:tcW w:w="841" w:type="dxa"/>
            <w:shd w:val="clear" w:color="auto" w:fill="auto"/>
            <w:vAlign w:val="bottom"/>
          </w:tcPr>
          <w:p w14:paraId="6AF4FA0D" w14:textId="7777777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p>
        </w:tc>
        <w:tc>
          <w:tcPr>
            <w:tcW w:w="841" w:type="dxa"/>
            <w:shd w:val="clear" w:color="auto" w:fill="auto"/>
            <w:vAlign w:val="bottom"/>
          </w:tcPr>
          <w:p w14:paraId="5329A335" w14:textId="4424E05C"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A07424">
              <w:rPr>
                <w:rFonts w:asciiTheme="majorHAnsi" w:hAnsiTheme="majorHAnsi"/>
                <w:color w:val="FF0000"/>
                <w:sz w:val="14"/>
                <w:szCs w:val="16"/>
              </w:rPr>
              <w:t>-15.25%</w:t>
            </w:r>
          </w:p>
        </w:tc>
        <w:tc>
          <w:tcPr>
            <w:tcW w:w="841" w:type="dxa"/>
            <w:shd w:val="clear" w:color="auto" w:fill="auto"/>
            <w:vAlign w:val="bottom"/>
          </w:tcPr>
          <w:p w14:paraId="7F67040A" w14:textId="55C0121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FF0000"/>
                <w:sz w:val="14"/>
                <w:szCs w:val="16"/>
              </w:rPr>
            </w:pPr>
            <w:r w:rsidRPr="00A07424">
              <w:rPr>
                <w:rFonts w:asciiTheme="majorHAnsi" w:hAnsiTheme="majorHAnsi"/>
                <w:color w:val="FF0000"/>
                <w:sz w:val="14"/>
                <w:szCs w:val="16"/>
              </w:rPr>
              <w:t>-78.25%</w:t>
            </w:r>
          </w:p>
        </w:tc>
        <w:tc>
          <w:tcPr>
            <w:tcW w:w="841" w:type="dxa"/>
            <w:shd w:val="clear" w:color="auto" w:fill="auto"/>
            <w:vAlign w:val="bottom"/>
          </w:tcPr>
          <w:p w14:paraId="2E12E108" w14:textId="44831968"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1.15%</w:t>
            </w:r>
          </w:p>
        </w:tc>
        <w:tc>
          <w:tcPr>
            <w:tcW w:w="841" w:type="dxa"/>
            <w:shd w:val="clear" w:color="auto" w:fill="auto"/>
            <w:vAlign w:val="bottom"/>
          </w:tcPr>
          <w:p w14:paraId="254FAAE0" w14:textId="747279D4"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38.64%</w:t>
            </w:r>
          </w:p>
        </w:tc>
        <w:tc>
          <w:tcPr>
            <w:tcW w:w="841" w:type="dxa"/>
            <w:shd w:val="clear" w:color="auto" w:fill="auto"/>
            <w:vAlign w:val="bottom"/>
          </w:tcPr>
          <w:p w14:paraId="7C5B2B56" w14:textId="66B8AC0E"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54.10%</w:t>
            </w:r>
          </w:p>
        </w:tc>
        <w:tc>
          <w:tcPr>
            <w:tcW w:w="841" w:type="dxa"/>
            <w:shd w:val="clear" w:color="auto" w:fill="auto"/>
            <w:vAlign w:val="bottom"/>
          </w:tcPr>
          <w:p w14:paraId="509A8BE3" w14:textId="55AD809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35.11%</w:t>
            </w:r>
          </w:p>
        </w:tc>
        <w:tc>
          <w:tcPr>
            <w:tcW w:w="841" w:type="dxa"/>
            <w:shd w:val="clear" w:color="auto" w:fill="auto"/>
            <w:vAlign w:val="bottom"/>
          </w:tcPr>
          <w:p w14:paraId="53F550DD" w14:textId="7C2BAD3F"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25.98%</w:t>
            </w:r>
          </w:p>
        </w:tc>
        <w:tc>
          <w:tcPr>
            <w:tcW w:w="841" w:type="dxa"/>
            <w:shd w:val="clear" w:color="auto" w:fill="auto"/>
            <w:vAlign w:val="bottom"/>
          </w:tcPr>
          <w:p w14:paraId="052C207B" w14:textId="32A23C27"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20.63%</w:t>
            </w:r>
          </w:p>
        </w:tc>
        <w:tc>
          <w:tcPr>
            <w:tcW w:w="841" w:type="dxa"/>
            <w:shd w:val="clear" w:color="auto" w:fill="auto"/>
            <w:vAlign w:val="bottom"/>
          </w:tcPr>
          <w:p w14:paraId="08E6BB45" w14:textId="14EA7E29"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16.84%</w:t>
            </w:r>
          </w:p>
        </w:tc>
        <w:tc>
          <w:tcPr>
            <w:tcW w:w="841" w:type="dxa"/>
            <w:shd w:val="clear" w:color="auto" w:fill="auto"/>
            <w:vAlign w:val="bottom"/>
          </w:tcPr>
          <w:p w14:paraId="16AAFC78" w14:textId="02F6A425"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14.63%</w:t>
            </w:r>
          </w:p>
        </w:tc>
        <w:tc>
          <w:tcPr>
            <w:tcW w:w="841" w:type="dxa"/>
            <w:shd w:val="clear" w:color="auto" w:fill="auto"/>
            <w:vAlign w:val="bottom"/>
          </w:tcPr>
          <w:p w14:paraId="38A43620" w14:textId="4B03CA3A"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12.77%</w:t>
            </w:r>
          </w:p>
        </w:tc>
        <w:tc>
          <w:tcPr>
            <w:tcW w:w="841" w:type="dxa"/>
            <w:shd w:val="clear" w:color="auto" w:fill="auto"/>
            <w:vAlign w:val="bottom"/>
          </w:tcPr>
          <w:p w14:paraId="0EBD3BC0" w14:textId="6B71E20B" w:rsidR="00A07424" w:rsidRPr="00A07424" w:rsidRDefault="00A07424" w:rsidP="00A07424">
            <w:pPr>
              <w:tabs>
                <w:tab w:val="left" w:pos="2268"/>
                <w:tab w:val="left" w:pos="4536"/>
                <w:tab w:val="left" w:pos="6804"/>
                <w:tab w:val="right" w:pos="9638"/>
              </w:tabs>
              <w:spacing w:before="40" w:after="40" w:line="240" w:lineRule="auto"/>
              <w:jc w:val="center"/>
              <w:rPr>
                <w:rFonts w:asciiTheme="majorHAnsi" w:hAnsiTheme="majorHAnsi"/>
                <w:color w:val="808080" w:themeColor="background1" w:themeShade="80"/>
                <w:sz w:val="14"/>
                <w:szCs w:val="16"/>
              </w:rPr>
            </w:pPr>
            <w:r w:rsidRPr="00A07424">
              <w:rPr>
                <w:rFonts w:asciiTheme="majorHAnsi" w:hAnsiTheme="majorHAnsi"/>
                <w:color w:val="808080" w:themeColor="background1" w:themeShade="80"/>
                <w:sz w:val="14"/>
                <w:szCs w:val="16"/>
              </w:rPr>
              <w:t>11.32%</w:t>
            </w:r>
          </w:p>
        </w:tc>
      </w:tr>
    </w:tbl>
    <w:p w14:paraId="207C53DE" w14:textId="3F0A0588" w:rsidR="00A438C5" w:rsidRDefault="00A438C5" w:rsidP="00005586">
      <w:pPr>
        <w:pStyle w:val="BodyText"/>
      </w:pPr>
    </w:p>
    <w:p w14:paraId="2DC21233" w14:textId="77777777" w:rsidR="00154488" w:rsidRDefault="00154488" w:rsidP="00005586">
      <w:pPr>
        <w:pStyle w:val="BodyText"/>
        <w:sectPr w:rsidR="00154488" w:rsidSect="00F25E1B">
          <w:headerReference w:type="even" r:id="rId121"/>
          <w:headerReference w:type="default" r:id="rId122"/>
          <w:footerReference w:type="default" r:id="rId123"/>
          <w:headerReference w:type="first" r:id="rId124"/>
          <w:pgSz w:w="16838" w:h="11906" w:orient="landscape" w:code="9"/>
          <w:pgMar w:top="1134" w:right="1134" w:bottom="1134" w:left="1134" w:header="567" w:footer="567" w:gutter="0"/>
          <w:pgNumType w:chapStyle="1"/>
          <w:cols w:space="708"/>
          <w:docGrid w:linePitch="360"/>
        </w:sectPr>
      </w:pPr>
    </w:p>
    <w:p w14:paraId="5B36F7AF" w14:textId="2787C64C" w:rsidR="00B81DD8" w:rsidRPr="00695FE3" w:rsidRDefault="00B81DD8" w:rsidP="00DC60BE">
      <w:pPr>
        <w:pStyle w:val="Heading3"/>
      </w:pPr>
      <w:bookmarkStart w:id="375" w:name="_Toc50482759"/>
      <w:r>
        <w:t>Comparison of trend and forecast</w:t>
      </w:r>
      <w:bookmarkEnd w:id="375"/>
    </w:p>
    <w:p w14:paraId="4F256046" w14:textId="74C599EE" w:rsidR="00564818" w:rsidRDefault="00564818" w:rsidP="00B81DD8">
      <w:pPr>
        <w:pStyle w:val="BodyText"/>
      </w:pPr>
      <w:r>
        <w:t xml:space="preserve">Analysis presented below is limited to City West Water, South East Water and Yarra Valley Water due to their overall significance and the fact that Western Water (and others) only draw part of their total water supply from the Melbourne system. Data is presented to show </w:t>
      </w:r>
      <w:r w:rsidR="00EB48A7">
        <w:t>actual</w:t>
      </w:r>
      <w:r>
        <w:t xml:space="preserve"> growth over the past four years of actuals (to the end of 2018-19 at the time the analysis was completed), and the forecasts from 2019-20 onwards. </w:t>
      </w:r>
    </w:p>
    <w:p w14:paraId="70B4D7D3" w14:textId="53D9E3A4" w:rsidR="00EB48A7" w:rsidRPr="00D01C41" w:rsidRDefault="00EB48A7" w:rsidP="00EB48A7">
      <w:pPr>
        <w:pStyle w:val="BodyText"/>
        <w:rPr>
          <w:b/>
          <w:i/>
        </w:rPr>
      </w:pPr>
      <w:r>
        <w:rPr>
          <w:b/>
          <w:i/>
        </w:rPr>
        <w:t>Conclusions</w:t>
      </w:r>
    </w:p>
    <w:p w14:paraId="51FFA791" w14:textId="5E1A72C1" w:rsidR="00366322" w:rsidRDefault="00366322" w:rsidP="00B81DD8">
      <w:pPr>
        <w:pStyle w:val="BodyText"/>
      </w:pPr>
      <w:r>
        <w:t xml:space="preserve">The analysis shows that overall forecasts include a tendency to assume lower levels of demand than recent trends, due to a combination of a forecast slowing in connections growth (while still high and in line with VIF2019 forecasts) and an ongoing reduction in average kilolitres consumed per connection (both residential and non-residential). </w:t>
      </w:r>
    </w:p>
    <w:p w14:paraId="5BC58E22" w14:textId="651FFDC2" w:rsidR="00EB48A7" w:rsidRDefault="00366322" w:rsidP="00B81DD8">
      <w:pPr>
        <w:pStyle w:val="BodyText"/>
      </w:pPr>
      <w:r>
        <w:t>T</w:t>
      </w:r>
      <w:r w:rsidR="00EB48A7">
        <w:t xml:space="preserve">he underlying assumptions provided by the retail water companies (and outlined in </w:t>
      </w:r>
      <w:r w:rsidR="00C33F2D" w:rsidRPr="00231E41">
        <w:rPr>
          <w:b/>
          <w:bCs/>
        </w:rPr>
        <w:fldChar w:fldCharType="begin"/>
      </w:r>
      <w:r w:rsidR="00C33F2D" w:rsidRPr="00231E41">
        <w:rPr>
          <w:b/>
          <w:bCs/>
        </w:rPr>
        <w:instrText xml:space="preserve"> REF _Ref45018745 \h </w:instrText>
      </w:r>
      <w:r w:rsid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Table </w:t>
      </w:r>
      <w:r w:rsidR="00C33F2D" w:rsidRPr="00231E41">
        <w:rPr>
          <w:b/>
          <w:bCs/>
          <w:noProof/>
        </w:rPr>
        <w:t>43</w:t>
      </w:r>
      <w:r w:rsidR="00C33F2D" w:rsidRPr="00231E41">
        <w:rPr>
          <w:b/>
          <w:bCs/>
        </w:rPr>
        <w:fldChar w:fldCharType="end"/>
      </w:r>
      <w:r w:rsidR="00EB48A7">
        <w:t xml:space="preserve">) are not considered to be unreasonable and are consistent with their past (approved) regulatory submissions. </w:t>
      </w:r>
    </w:p>
    <w:p w14:paraId="2A1D992C" w14:textId="1ADA1746" w:rsidR="00EB48A7" w:rsidRDefault="00EB48A7" w:rsidP="00B81DD8">
      <w:pPr>
        <w:pStyle w:val="BodyText"/>
      </w:pPr>
      <w:r>
        <w:t xml:space="preserve">On this basis we have adopted the forecasts presented in </w:t>
      </w:r>
      <w:r w:rsidRPr="00EB48A7">
        <w:rPr>
          <w:b/>
        </w:rPr>
        <w:t>Section </w:t>
      </w:r>
      <w:r w:rsidR="00C33F2D">
        <w:rPr>
          <w:b/>
        </w:rPr>
        <w:fldChar w:fldCharType="begin"/>
      </w:r>
      <w:r w:rsidR="00C33F2D">
        <w:rPr>
          <w:b/>
        </w:rPr>
        <w:instrText xml:space="preserve"> REF _Ref45268333 \r \h </w:instrText>
      </w:r>
      <w:r w:rsidR="00C33F2D">
        <w:rPr>
          <w:b/>
        </w:rPr>
      </w:r>
      <w:r w:rsidR="00C33F2D">
        <w:rPr>
          <w:b/>
        </w:rPr>
        <w:fldChar w:fldCharType="separate"/>
      </w:r>
      <w:r w:rsidR="00C33F2D">
        <w:rPr>
          <w:b/>
        </w:rPr>
        <w:t>S5.3.2</w:t>
      </w:r>
      <w:r w:rsidR="00C33F2D">
        <w:rPr>
          <w:b/>
        </w:rPr>
        <w:fldChar w:fldCharType="end"/>
      </w:r>
      <w:r>
        <w:t xml:space="preserve">. </w:t>
      </w:r>
    </w:p>
    <w:p w14:paraId="04EC351A" w14:textId="77777777" w:rsidR="00C86164" w:rsidRDefault="00C86164" w:rsidP="00C86164">
      <w:pPr>
        <w:pStyle w:val="BodyText"/>
      </w:pPr>
      <w:r>
        <w:t xml:space="preserve">We are confident our capital planning processes give sufficient regard to demand forecasting uncertainty to minimise the risk that augmentation activities are undertaken too soon. </w:t>
      </w:r>
    </w:p>
    <w:p w14:paraId="74BDE9BA" w14:textId="5C9ABA03" w:rsidR="00C86164" w:rsidRDefault="00C86164" w:rsidP="00C86164">
      <w:pPr>
        <w:pStyle w:val="BodyText"/>
      </w:pPr>
      <w:r>
        <w:t xml:space="preserve">We acknowledge that should demand growth be higher than forecast (in line with recent observed trends) the variable tariff may be set lower than its efficient level, but note that the variable tariff accounts for approximately </w:t>
      </w:r>
      <w:r w:rsidR="00BB1A84">
        <w:t xml:space="preserve">15 </w:t>
      </w:r>
      <w:r>
        <w:t xml:space="preserve">per cent of our total water revenue annually (even less when the impact of water orders is included). </w:t>
      </w:r>
    </w:p>
    <w:p w14:paraId="053515D2" w14:textId="10B5B24E" w:rsidR="00EB48A7" w:rsidRDefault="00C86164" w:rsidP="00B81DD8">
      <w:pPr>
        <w:pStyle w:val="BodyText"/>
        <w:rPr>
          <w:b/>
          <w:i/>
        </w:rPr>
      </w:pPr>
      <w:r>
        <w:br w:type="column"/>
      </w:r>
      <w:r w:rsidR="00EB48A7">
        <w:rPr>
          <w:b/>
          <w:i/>
        </w:rPr>
        <w:t>Analysis</w:t>
      </w:r>
    </w:p>
    <w:p w14:paraId="175167AB" w14:textId="1BA0DC6E" w:rsidR="00D01C41" w:rsidRPr="00EB48A7" w:rsidRDefault="00D01C41" w:rsidP="00B81DD8">
      <w:pPr>
        <w:pStyle w:val="BodyText"/>
        <w:rPr>
          <w:i/>
        </w:rPr>
      </w:pPr>
      <w:r w:rsidRPr="00EB48A7">
        <w:rPr>
          <w:i/>
        </w:rPr>
        <w:t>Connections</w:t>
      </w:r>
    </w:p>
    <w:p w14:paraId="597C310F" w14:textId="1A9AB74D" w:rsidR="00C86164" w:rsidRDefault="004F4972" w:rsidP="00C86164">
      <w:pPr>
        <w:pStyle w:val="BodyText"/>
      </w:pPr>
      <w:r>
        <w:t xml:space="preserve">Connections growth </w:t>
      </w:r>
      <w:r w:rsidR="001E755A">
        <w:t xml:space="preserve">(both residential and non-residential) trends are presented on </w:t>
      </w:r>
      <w:r w:rsidR="00C33F2D" w:rsidRPr="00C33F2D">
        <w:rPr>
          <w:b/>
        </w:rPr>
        <w:fldChar w:fldCharType="begin"/>
      </w:r>
      <w:r w:rsidR="00C33F2D" w:rsidRPr="00231E41">
        <w:rPr>
          <w:b/>
        </w:rPr>
        <w:instrText xml:space="preserve"> REF _Ref45178753 \h  \* MERGEFORMAT </w:instrText>
      </w:r>
      <w:r w:rsidR="00C33F2D" w:rsidRPr="00C33F2D">
        <w:rPr>
          <w:b/>
        </w:rPr>
      </w:r>
      <w:r w:rsidR="00C33F2D" w:rsidRPr="00C33F2D">
        <w:rPr>
          <w:b/>
        </w:rPr>
        <w:fldChar w:fldCharType="separate"/>
      </w:r>
      <w:r w:rsidR="00C33F2D" w:rsidRPr="00231E41">
        <w:rPr>
          <w:b/>
        </w:rPr>
        <w:t xml:space="preserve">Figure </w:t>
      </w:r>
      <w:r w:rsidR="00C33F2D" w:rsidRPr="00231E41">
        <w:rPr>
          <w:b/>
          <w:noProof/>
        </w:rPr>
        <w:t>18</w:t>
      </w:r>
      <w:r w:rsidR="00C33F2D" w:rsidRPr="00C33F2D">
        <w:rPr>
          <w:b/>
        </w:rPr>
        <w:fldChar w:fldCharType="end"/>
      </w:r>
      <w:r w:rsidR="001E755A">
        <w:t xml:space="preserve"> and </w:t>
      </w:r>
      <w:r w:rsidR="00C33F2D" w:rsidRPr="00C33F2D">
        <w:rPr>
          <w:b/>
        </w:rPr>
        <w:fldChar w:fldCharType="begin"/>
      </w:r>
      <w:r w:rsidR="00C33F2D" w:rsidRPr="00231E41">
        <w:rPr>
          <w:b/>
        </w:rPr>
        <w:instrText xml:space="preserve"> REF _Ref45178754 \h  \* MERGEFORMAT </w:instrText>
      </w:r>
      <w:r w:rsidR="00C33F2D" w:rsidRPr="00C33F2D">
        <w:rPr>
          <w:b/>
        </w:rPr>
      </w:r>
      <w:r w:rsidR="00C33F2D" w:rsidRPr="00C33F2D">
        <w:rPr>
          <w:b/>
        </w:rPr>
        <w:fldChar w:fldCharType="separate"/>
      </w:r>
      <w:r w:rsidR="00C33F2D" w:rsidRPr="00231E41">
        <w:rPr>
          <w:b/>
        </w:rPr>
        <w:t xml:space="preserve">Figure </w:t>
      </w:r>
      <w:r w:rsidR="00C33F2D" w:rsidRPr="00231E41">
        <w:rPr>
          <w:b/>
          <w:noProof/>
        </w:rPr>
        <w:t>19</w:t>
      </w:r>
      <w:r w:rsidR="00C33F2D" w:rsidRPr="00C33F2D">
        <w:rPr>
          <w:b/>
        </w:rPr>
        <w:fldChar w:fldCharType="end"/>
      </w:r>
      <w:r w:rsidR="001E755A" w:rsidRPr="001E755A">
        <w:t xml:space="preserve">. </w:t>
      </w:r>
      <w:r w:rsidR="001E755A">
        <w:t>Note that residential connections account for the vast majority of connections, ranging from 91</w:t>
      </w:r>
      <w:r w:rsidR="00564818">
        <w:t xml:space="preserve"> </w:t>
      </w:r>
      <w:r w:rsidR="00242F2B">
        <w:t>per cent</w:t>
      </w:r>
      <w:r w:rsidR="00564818">
        <w:t xml:space="preserve"> (City West Water) to 93</w:t>
      </w:r>
      <w:r w:rsidR="001E755A">
        <w:t xml:space="preserve"> </w:t>
      </w:r>
      <w:r w:rsidR="00242F2B">
        <w:t>per cent</w:t>
      </w:r>
      <w:r w:rsidR="001E755A">
        <w:t xml:space="preserve"> (</w:t>
      </w:r>
      <w:r w:rsidR="00564818">
        <w:t>Yarra Valley</w:t>
      </w:r>
      <w:r w:rsidR="001E755A">
        <w:t xml:space="preserve"> Water) across the retail water companies shown. </w:t>
      </w:r>
    </w:p>
    <w:p w14:paraId="6B025D92" w14:textId="0EBB8822" w:rsidR="00C86164" w:rsidRDefault="00C86164" w:rsidP="00C86164">
      <w:pPr>
        <w:pStyle w:val="BodyText"/>
      </w:pPr>
      <w:r>
        <w:t>Compared to the period 2015-16 to 2018-19, the retail water companies are forecasting a decline in the rate of growth of residential connections across the next two regulatory periods (</w:t>
      </w:r>
      <w:r w:rsidR="00C33F2D" w:rsidRPr="00231E41">
        <w:rPr>
          <w:b/>
          <w:bCs/>
        </w:rPr>
        <w:fldChar w:fldCharType="begin"/>
      </w:r>
      <w:r w:rsidR="00C33F2D" w:rsidRPr="00231E41">
        <w:rPr>
          <w:b/>
          <w:bCs/>
        </w:rPr>
        <w:instrText xml:space="preserve"> REF _Ref52183511 \h </w:instrText>
      </w:r>
      <w:r w:rsid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Table </w:t>
      </w:r>
      <w:r w:rsidR="00C33F2D" w:rsidRPr="00231E41">
        <w:rPr>
          <w:b/>
          <w:bCs/>
          <w:noProof/>
        </w:rPr>
        <w:t>45</w:t>
      </w:r>
      <w:r w:rsidR="00C33F2D" w:rsidRPr="00231E41">
        <w:rPr>
          <w:b/>
          <w:bCs/>
        </w:rPr>
        <w:fldChar w:fldCharType="end"/>
      </w:r>
      <w:r>
        <w:t xml:space="preserve">). A similar trend is evident for non-residential connections growth. </w:t>
      </w:r>
    </w:p>
    <w:p w14:paraId="4F38F23B" w14:textId="5EA2F350" w:rsidR="00C86164" w:rsidRDefault="00C86164" w:rsidP="00C86164">
      <w:pPr>
        <w:pStyle w:val="BodyText"/>
        <w:sectPr w:rsidR="00C86164" w:rsidSect="00C86164">
          <w:headerReference w:type="even" r:id="rId125"/>
          <w:headerReference w:type="default" r:id="rId126"/>
          <w:footerReference w:type="default" r:id="rId127"/>
          <w:headerReference w:type="first" r:id="rId128"/>
          <w:pgSz w:w="11906" w:h="16838" w:code="9"/>
          <w:pgMar w:top="1134" w:right="1134" w:bottom="1134" w:left="1134" w:header="567" w:footer="567" w:gutter="0"/>
          <w:pgNumType w:chapStyle="1"/>
          <w:cols w:num="2" w:space="708"/>
          <w:docGrid w:linePitch="360"/>
        </w:sectPr>
      </w:pPr>
      <w:r>
        <w:t>Overall connections growth forecasts are in line with the VIF2019 projections (</w:t>
      </w:r>
      <w:r w:rsidR="00C33F2D" w:rsidRPr="00231E41">
        <w:rPr>
          <w:b/>
          <w:bCs/>
        </w:rPr>
        <w:fldChar w:fldCharType="begin"/>
      </w:r>
      <w:r w:rsidR="00C33F2D" w:rsidRPr="00231E41">
        <w:rPr>
          <w:b/>
          <w:bCs/>
        </w:rPr>
        <w:instrText xml:space="preserve"> REF _Ref39577798 \h </w:instrText>
      </w:r>
      <w:r w:rsidR="00C33F2D">
        <w:rPr>
          <w:b/>
          <w:bCs/>
        </w:rPr>
        <w:instrText xml:space="preserve"> \* MERGEFORMAT </w:instrText>
      </w:r>
      <w:r w:rsidR="00C33F2D" w:rsidRPr="00231E41">
        <w:rPr>
          <w:b/>
          <w:bCs/>
        </w:rPr>
      </w:r>
      <w:r w:rsidR="00C33F2D" w:rsidRPr="00231E41">
        <w:rPr>
          <w:b/>
          <w:bCs/>
        </w:rPr>
        <w:fldChar w:fldCharType="separate"/>
      </w:r>
      <w:r w:rsidR="00C33F2D" w:rsidRPr="00231E41">
        <w:rPr>
          <w:b/>
          <w:bCs/>
        </w:rPr>
        <w:t xml:space="preserve">Table </w:t>
      </w:r>
      <w:r w:rsidR="00C33F2D" w:rsidRPr="00231E41">
        <w:rPr>
          <w:b/>
          <w:bCs/>
          <w:noProof/>
        </w:rPr>
        <w:t>39</w:t>
      </w:r>
      <w:r w:rsidR="00C33F2D" w:rsidRPr="00231E41">
        <w:rPr>
          <w:b/>
          <w:bCs/>
        </w:rPr>
        <w:fldChar w:fldCharType="end"/>
      </w:r>
      <w:r>
        <w:t xml:space="preserve">), with the higher connections growth rates forecast by City West Water in line with the VIFSA2019 dataset (refer </w:t>
      </w:r>
      <w:r w:rsidRPr="0023440B">
        <w:rPr>
          <w:b/>
        </w:rPr>
        <w:t>Section </w:t>
      </w:r>
      <w:r w:rsidR="00C33F2D">
        <w:rPr>
          <w:b/>
        </w:rPr>
        <w:fldChar w:fldCharType="begin"/>
      </w:r>
      <w:r w:rsidR="00C33F2D">
        <w:rPr>
          <w:b/>
        </w:rPr>
        <w:instrText xml:space="preserve"> REF _Ref44419196 \r \h </w:instrText>
      </w:r>
      <w:r w:rsidR="00C33F2D">
        <w:rPr>
          <w:b/>
        </w:rPr>
      </w:r>
      <w:r w:rsidR="00C33F2D">
        <w:rPr>
          <w:b/>
        </w:rPr>
        <w:fldChar w:fldCharType="separate"/>
      </w:r>
      <w:r w:rsidR="00C33F2D">
        <w:rPr>
          <w:b/>
        </w:rPr>
        <w:t>S5.4</w:t>
      </w:r>
      <w:r w:rsidR="00C33F2D">
        <w:rPr>
          <w:b/>
        </w:rPr>
        <w:fldChar w:fldCharType="end"/>
      </w:r>
      <w:r>
        <w:t xml:space="preserve"> for further discussion of VIFSA2019 trends).</w:t>
      </w:r>
    </w:p>
    <w:p w14:paraId="3CE3568D" w14:textId="07E3F4F4" w:rsidR="003D169C" w:rsidRDefault="003D169C" w:rsidP="00B81DD8">
      <w:pPr>
        <w:pStyle w:val="BodyText"/>
      </w:pPr>
    </w:p>
    <w:p w14:paraId="1C717F10" w14:textId="77777777" w:rsidR="00943C5A" w:rsidRDefault="00943C5A" w:rsidP="00231E41">
      <w:bookmarkStart w:id="376" w:name="_Ref45178753"/>
    </w:p>
    <w:p w14:paraId="58D60ACE" w14:textId="5AB6CD67" w:rsidR="003D3F24" w:rsidRDefault="003D3F24" w:rsidP="00564818">
      <w:pPr>
        <w:pStyle w:val="Caption"/>
        <w:keepNext w:val="0"/>
      </w:pPr>
      <w:bookmarkStart w:id="377" w:name="_Toc54705789"/>
      <w:r>
        <w:t xml:space="preserve">Figure </w:t>
      </w:r>
      <w:fldSimple w:instr=" SEQ Figure \* ARABIC ">
        <w:r w:rsidR="00AB54E8">
          <w:rPr>
            <w:noProof/>
          </w:rPr>
          <w:t>18</w:t>
        </w:r>
      </w:fldSimple>
      <w:bookmarkEnd w:id="376"/>
      <w:r>
        <w:tab/>
        <w:t>Historical and forecast growth in residential connections</w:t>
      </w:r>
      <w:bookmarkEnd w:id="377"/>
      <w:r>
        <w:t xml:space="preserve"> </w:t>
      </w:r>
    </w:p>
    <w:p w14:paraId="31F2C987" w14:textId="21D9DF44" w:rsidR="00943C5A" w:rsidRDefault="00943C5A" w:rsidP="00943C5A">
      <w:pPr>
        <w:pStyle w:val="BodyText"/>
        <w:rPr>
          <w:lang w:eastAsia="fr-CA"/>
        </w:rPr>
      </w:pPr>
      <w:r>
        <w:rPr>
          <w:noProof/>
        </w:rPr>
        <w:drawing>
          <wp:inline distT="0" distB="0" distL="0" distR="0" wp14:anchorId="32285127" wp14:editId="2552336A">
            <wp:extent cx="6120130" cy="3209290"/>
            <wp:effectExtent l="0" t="0" r="1270" b="3810"/>
            <wp:docPr id="3360" name="Picture 3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Picture 3360" descr="Graphical user interface, application&#10;&#10;Description automatically generated"/>
                    <pic:cNvPicPr/>
                  </pic:nvPicPr>
                  <pic:blipFill>
                    <a:blip r:embed="rId129" cstate="email">
                      <a:extLst>
                        <a:ext uri="{28A0092B-C50C-407E-A947-70E740481C1C}">
                          <a14:useLocalDpi xmlns:a14="http://schemas.microsoft.com/office/drawing/2010/main"/>
                        </a:ext>
                      </a:extLst>
                    </a:blip>
                    <a:stretch>
                      <a:fillRect/>
                    </a:stretch>
                  </pic:blipFill>
                  <pic:spPr>
                    <a:xfrm>
                      <a:off x="0" y="0"/>
                      <a:ext cx="6120130" cy="3209290"/>
                    </a:xfrm>
                    <a:prstGeom prst="rect">
                      <a:avLst/>
                    </a:prstGeom>
                  </pic:spPr>
                </pic:pic>
              </a:graphicData>
            </a:graphic>
          </wp:inline>
        </w:drawing>
      </w:r>
    </w:p>
    <w:p w14:paraId="3E56F677" w14:textId="0499A52E" w:rsidR="00C11D6E" w:rsidRDefault="00C11D6E" w:rsidP="00701EB0">
      <w:pPr>
        <w:pStyle w:val="BodyText"/>
        <w:tabs>
          <w:tab w:val="clear" w:pos="2268"/>
          <w:tab w:val="left" w:pos="851"/>
        </w:tabs>
        <w:rPr>
          <w:sz w:val="14"/>
          <w:szCs w:val="14"/>
          <w:lang w:eastAsia="fr-CA"/>
        </w:rPr>
      </w:pPr>
      <w:r w:rsidRPr="00701EB0">
        <w:rPr>
          <w:sz w:val="14"/>
        </w:rPr>
        <w:t>Note</w:t>
      </w:r>
      <w:r w:rsidRPr="00701EB0">
        <w:rPr>
          <w:sz w:val="14"/>
          <w:szCs w:val="14"/>
          <w:lang w:eastAsia="fr-CA"/>
        </w:rPr>
        <w:t>:</w:t>
      </w:r>
      <w:r w:rsidR="000611DE">
        <w:rPr>
          <w:sz w:val="14"/>
          <w:szCs w:val="14"/>
          <w:lang w:eastAsia="fr-CA"/>
        </w:rPr>
        <w:tab/>
      </w:r>
      <w:r w:rsidRPr="00701EB0">
        <w:rPr>
          <w:sz w:val="14"/>
        </w:rPr>
        <w:t>Refer</w:t>
      </w:r>
      <w:r w:rsidRPr="00701EB0">
        <w:rPr>
          <w:sz w:val="14"/>
          <w:szCs w:val="14"/>
          <w:lang w:eastAsia="fr-CA"/>
        </w:rPr>
        <w:t xml:space="preserve"> to </w:t>
      </w:r>
      <w:r w:rsidR="00B55E4E">
        <w:rPr>
          <w:sz w:val="14"/>
          <w:szCs w:val="14"/>
          <w:lang w:eastAsia="fr-CA"/>
        </w:rPr>
        <w:t xml:space="preserve">Section </w:t>
      </w:r>
      <w:r w:rsidR="00B55E4E" w:rsidRPr="00701EB0">
        <w:rPr>
          <w:b/>
          <w:sz w:val="14"/>
          <w:szCs w:val="14"/>
          <w:lang w:eastAsia="fr-CA"/>
        </w:rPr>
        <w:fldChar w:fldCharType="begin"/>
      </w:r>
      <w:r w:rsidR="00B55E4E" w:rsidRPr="00701EB0">
        <w:rPr>
          <w:b/>
          <w:sz w:val="14"/>
          <w:szCs w:val="14"/>
          <w:lang w:eastAsia="fr-CA"/>
        </w:rPr>
        <w:instrText xml:space="preserve"> REF _Ref54702044 \r \h </w:instrText>
      </w:r>
      <w:r w:rsidR="00B55E4E">
        <w:rPr>
          <w:b/>
          <w:sz w:val="14"/>
          <w:szCs w:val="14"/>
          <w:lang w:eastAsia="fr-CA"/>
        </w:rPr>
        <w:instrText xml:space="preserve"> \* MERGEFORMAT </w:instrText>
      </w:r>
      <w:r w:rsidR="00B55E4E" w:rsidRPr="00701EB0">
        <w:rPr>
          <w:b/>
          <w:sz w:val="14"/>
          <w:szCs w:val="14"/>
          <w:lang w:eastAsia="fr-CA"/>
        </w:rPr>
      </w:r>
      <w:r w:rsidR="00B55E4E" w:rsidRPr="00701EB0">
        <w:rPr>
          <w:b/>
          <w:sz w:val="14"/>
          <w:szCs w:val="14"/>
          <w:lang w:eastAsia="fr-CA"/>
        </w:rPr>
        <w:fldChar w:fldCharType="separate"/>
      </w:r>
      <w:r w:rsidR="00B55E4E" w:rsidRPr="00701EB0">
        <w:rPr>
          <w:b/>
          <w:sz w:val="14"/>
          <w:szCs w:val="14"/>
          <w:lang w:eastAsia="fr-CA"/>
        </w:rPr>
        <w:t>S5.2.2</w:t>
      </w:r>
      <w:r w:rsidR="00B55E4E" w:rsidRPr="00701EB0">
        <w:rPr>
          <w:b/>
          <w:sz w:val="14"/>
          <w:szCs w:val="14"/>
          <w:lang w:eastAsia="fr-CA"/>
        </w:rPr>
        <w:fldChar w:fldCharType="end"/>
      </w:r>
      <w:r w:rsidR="00B55E4E">
        <w:rPr>
          <w:sz w:val="14"/>
          <w:szCs w:val="14"/>
          <w:lang w:eastAsia="fr-CA"/>
        </w:rPr>
        <w:t xml:space="preserve"> and </w:t>
      </w:r>
      <w:r w:rsidR="00B55E4E" w:rsidRPr="00701EB0">
        <w:rPr>
          <w:b/>
          <w:sz w:val="14"/>
          <w:szCs w:val="14"/>
          <w:lang w:eastAsia="fr-CA"/>
        </w:rPr>
        <w:fldChar w:fldCharType="begin"/>
      </w:r>
      <w:r w:rsidR="00B55E4E" w:rsidRPr="00701EB0">
        <w:rPr>
          <w:b/>
          <w:sz w:val="14"/>
          <w:szCs w:val="14"/>
          <w:lang w:eastAsia="fr-CA"/>
        </w:rPr>
        <w:instrText xml:space="preserve"> REF _Ref39601036 \h </w:instrText>
      </w:r>
      <w:r w:rsidR="00B55E4E" w:rsidRPr="00B55E4E">
        <w:rPr>
          <w:b/>
          <w:sz w:val="14"/>
          <w:szCs w:val="14"/>
          <w:lang w:eastAsia="fr-CA"/>
        </w:rPr>
        <w:instrText xml:space="preserve"> \* MERGEFORMAT </w:instrText>
      </w:r>
      <w:r w:rsidR="00B55E4E" w:rsidRPr="00701EB0">
        <w:rPr>
          <w:b/>
          <w:sz w:val="14"/>
          <w:szCs w:val="14"/>
          <w:lang w:eastAsia="fr-CA"/>
        </w:rPr>
      </w:r>
      <w:r w:rsidR="00B55E4E" w:rsidRPr="00701EB0">
        <w:rPr>
          <w:b/>
          <w:sz w:val="14"/>
          <w:szCs w:val="14"/>
          <w:lang w:eastAsia="fr-CA"/>
        </w:rPr>
        <w:fldChar w:fldCharType="separate"/>
      </w:r>
      <w:r w:rsidR="00B55E4E" w:rsidRPr="00701EB0">
        <w:rPr>
          <w:b/>
          <w:sz w:val="14"/>
          <w:szCs w:val="14"/>
        </w:rPr>
        <w:t xml:space="preserve">Table </w:t>
      </w:r>
      <w:r w:rsidR="00B55E4E" w:rsidRPr="00701EB0">
        <w:rPr>
          <w:b/>
          <w:noProof/>
          <w:sz w:val="14"/>
          <w:szCs w:val="14"/>
        </w:rPr>
        <w:t>41</w:t>
      </w:r>
      <w:r w:rsidR="00B55E4E" w:rsidRPr="00701EB0">
        <w:rPr>
          <w:b/>
          <w:sz w:val="14"/>
          <w:szCs w:val="14"/>
          <w:lang w:eastAsia="fr-CA"/>
        </w:rPr>
        <w:fldChar w:fldCharType="end"/>
      </w:r>
      <w:r w:rsidR="00B55E4E" w:rsidRPr="00701EB0">
        <w:rPr>
          <w:b/>
          <w:sz w:val="14"/>
          <w:szCs w:val="14"/>
          <w:lang w:eastAsia="fr-CA"/>
        </w:rPr>
        <w:t xml:space="preserve"> for</w:t>
      </w:r>
      <w:r w:rsidR="00B55E4E">
        <w:rPr>
          <w:sz w:val="14"/>
          <w:szCs w:val="14"/>
          <w:lang w:eastAsia="fr-CA"/>
        </w:rPr>
        <w:t xml:space="preserve"> waterways and drainage property growth rate.</w:t>
      </w:r>
    </w:p>
    <w:p w14:paraId="7A0B5325" w14:textId="77777777" w:rsidR="00B55E4E" w:rsidRPr="00701EB0" w:rsidRDefault="00B55E4E" w:rsidP="00943C5A">
      <w:pPr>
        <w:pStyle w:val="BodyText"/>
        <w:rPr>
          <w:sz w:val="14"/>
          <w:szCs w:val="14"/>
          <w:lang w:eastAsia="fr-CA"/>
        </w:rPr>
      </w:pPr>
    </w:p>
    <w:p w14:paraId="0E456D2E" w14:textId="77777777" w:rsidR="00943C5A" w:rsidRDefault="00943C5A" w:rsidP="00943C5A">
      <w:pPr>
        <w:pStyle w:val="Caption"/>
        <w:keepLines w:val="0"/>
      </w:pPr>
      <w:bookmarkStart w:id="378" w:name="_Ref45178754"/>
      <w:bookmarkStart w:id="379" w:name="_Toc54705790"/>
      <w:r>
        <w:t xml:space="preserve">Figure </w:t>
      </w:r>
      <w:fldSimple w:instr=" SEQ Figure \* ARABIC ">
        <w:r>
          <w:rPr>
            <w:noProof/>
          </w:rPr>
          <w:t>19</w:t>
        </w:r>
      </w:fldSimple>
      <w:bookmarkEnd w:id="378"/>
      <w:r>
        <w:tab/>
        <w:t>Historical and forecast growth in non-residential connections</w:t>
      </w:r>
      <w:bookmarkEnd w:id="379"/>
    </w:p>
    <w:p w14:paraId="14441FA9" w14:textId="69AE1BD9" w:rsidR="001E755A" w:rsidRDefault="00564818" w:rsidP="001E755A">
      <w:pPr>
        <w:pStyle w:val="BodyText"/>
        <w:keepNext/>
      </w:pPr>
      <w:r>
        <w:rPr>
          <w:noProof/>
        </w:rPr>
        <w:drawing>
          <wp:inline distT="0" distB="0" distL="0" distR="0" wp14:anchorId="576F4BA4" wp14:editId="44494FB8">
            <wp:extent cx="6120130" cy="32054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6120130" cy="3205480"/>
                    </a:xfrm>
                    <a:prstGeom prst="rect">
                      <a:avLst/>
                    </a:prstGeom>
                  </pic:spPr>
                </pic:pic>
              </a:graphicData>
            </a:graphic>
          </wp:inline>
        </w:drawing>
      </w:r>
    </w:p>
    <w:p w14:paraId="0EE04CC8" w14:textId="12DB0E47" w:rsidR="00B55E4E" w:rsidRDefault="00B55E4E">
      <w:bookmarkStart w:id="380" w:name="_Ref52183511"/>
      <w:r>
        <w:br w:type="page"/>
      </w:r>
    </w:p>
    <w:p w14:paraId="4643E5D4" w14:textId="3FD95009" w:rsidR="0023440B" w:rsidRDefault="0023440B" w:rsidP="0023440B">
      <w:pPr>
        <w:pStyle w:val="Caption"/>
      </w:pPr>
      <w:bookmarkStart w:id="381" w:name="_Toc54705858"/>
      <w:r>
        <w:t xml:space="preserve">Table </w:t>
      </w:r>
      <w:fldSimple w:instr=" SEQ Table \* ARABIC ">
        <w:r w:rsidR="00AB54E8">
          <w:rPr>
            <w:noProof/>
          </w:rPr>
          <w:t>45</w:t>
        </w:r>
      </w:fldSimple>
      <w:bookmarkEnd w:id="380"/>
      <w:r>
        <w:tab/>
        <w:t>Residential connections growth rates</w:t>
      </w:r>
      <w:bookmarkEnd w:id="381"/>
    </w:p>
    <w:tbl>
      <w:tblPr>
        <w:tblStyle w:val="MWTableGrid"/>
        <w:tblW w:w="9638" w:type="dxa"/>
        <w:tblCellMar>
          <w:left w:w="57" w:type="dxa"/>
          <w:right w:w="57" w:type="dxa"/>
        </w:tblCellMar>
        <w:tblLook w:val="04A0" w:firstRow="1" w:lastRow="0" w:firstColumn="1" w:lastColumn="0" w:noHBand="0" w:noVBand="1"/>
      </w:tblPr>
      <w:tblGrid>
        <w:gridCol w:w="1871"/>
        <w:gridCol w:w="1134"/>
        <w:gridCol w:w="1134"/>
        <w:gridCol w:w="1077"/>
        <w:gridCol w:w="1134"/>
        <w:gridCol w:w="1077"/>
        <w:gridCol w:w="1134"/>
        <w:gridCol w:w="1077"/>
      </w:tblGrid>
      <w:tr w:rsidR="0023440B" w:rsidRPr="005C0D2E" w14:paraId="2B04BD24" w14:textId="4A320F5D" w:rsidTr="00F9518F">
        <w:trPr>
          <w:cnfStyle w:val="100000000000" w:firstRow="1" w:lastRow="0" w:firstColumn="0" w:lastColumn="0" w:oddVBand="0" w:evenVBand="0" w:oddHBand="0" w:evenHBand="0" w:firstRowFirstColumn="0" w:firstRowLastColumn="0" w:lastRowFirstColumn="0" w:lastRowLastColumn="0"/>
        </w:trPr>
        <w:tc>
          <w:tcPr>
            <w:tcW w:w="1871" w:type="dxa"/>
            <w:vAlign w:val="center"/>
          </w:tcPr>
          <w:p w14:paraId="2A369225" w14:textId="1C73D6D2" w:rsidR="0023440B" w:rsidRPr="005C0D2E" w:rsidRDefault="0023440B" w:rsidP="00377F9B">
            <w:pPr>
              <w:pStyle w:val="BodyText"/>
              <w:spacing w:before="40" w:after="60"/>
              <w:rPr>
                <w:b/>
                <w:sz w:val="16"/>
                <w:szCs w:val="16"/>
              </w:rPr>
            </w:pPr>
            <w:r>
              <w:rPr>
                <w:b/>
                <w:sz w:val="16"/>
                <w:szCs w:val="16"/>
              </w:rPr>
              <w:t>Year</w:t>
            </w:r>
          </w:p>
        </w:tc>
        <w:tc>
          <w:tcPr>
            <w:tcW w:w="1134" w:type="dxa"/>
            <w:vAlign w:val="center"/>
          </w:tcPr>
          <w:p w14:paraId="0A916D69" w14:textId="371D3C42" w:rsidR="0023440B" w:rsidRPr="005C0D2E" w:rsidRDefault="0023440B" w:rsidP="0023440B">
            <w:pPr>
              <w:pStyle w:val="BodyText"/>
              <w:spacing w:before="40" w:after="60"/>
              <w:jc w:val="center"/>
              <w:rPr>
                <w:b/>
                <w:sz w:val="16"/>
                <w:szCs w:val="16"/>
              </w:rPr>
            </w:pPr>
            <w:r>
              <w:rPr>
                <w:b/>
                <w:sz w:val="16"/>
                <w:szCs w:val="16"/>
              </w:rPr>
              <w:t>2015-16</w:t>
            </w:r>
          </w:p>
        </w:tc>
        <w:tc>
          <w:tcPr>
            <w:tcW w:w="1134" w:type="dxa"/>
          </w:tcPr>
          <w:p w14:paraId="4CC54082" w14:textId="77777777" w:rsidR="0023440B" w:rsidRPr="005C0D2E" w:rsidRDefault="0023440B" w:rsidP="0023440B">
            <w:pPr>
              <w:pStyle w:val="BodyText"/>
              <w:spacing w:before="40" w:after="60"/>
              <w:jc w:val="center"/>
              <w:rPr>
                <w:b/>
                <w:sz w:val="16"/>
                <w:szCs w:val="16"/>
              </w:rPr>
            </w:pPr>
            <w:r>
              <w:rPr>
                <w:b/>
                <w:sz w:val="16"/>
                <w:szCs w:val="16"/>
              </w:rPr>
              <w:t>2018-19</w:t>
            </w:r>
          </w:p>
        </w:tc>
        <w:tc>
          <w:tcPr>
            <w:tcW w:w="1077" w:type="dxa"/>
            <w:shd w:val="clear" w:color="auto" w:fill="A6A6A6" w:themeFill="background1" w:themeFillShade="A6"/>
          </w:tcPr>
          <w:p w14:paraId="081F1211" w14:textId="28BA17AA" w:rsidR="0023440B" w:rsidRPr="005C0D2E" w:rsidRDefault="0023440B" w:rsidP="0023440B">
            <w:pPr>
              <w:pStyle w:val="BodyText"/>
              <w:spacing w:before="40" w:after="60"/>
              <w:jc w:val="center"/>
              <w:rPr>
                <w:b/>
                <w:sz w:val="16"/>
                <w:szCs w:val="16"/>
              </w:rPr>
            </w:pPr>
            <w:r>
              <w:rPr>
                <w:b/>
                <w:sz w:val="16"/>
                <w:szCs w:val="16"/>
              </w:rPr>
              <w:t>CAGR</w:t>
            </w:r>
          </w:p>
        </w:tc>
        <w:tc>
          <w:tcPr>
            <w:tcW w:w="1134" w:type="dxa"/>
          </w:tcPr>
          <w:p w14:paraId="6FD3B92B" w14:textId="77777777" w:rsidR="0023440B" w:rsidRPr="005C0D2E" w:rsidRDefault="0023440B" w:rsidP="0023440B">
            <w:pPr>
              <w:pStyle w:val="BodyText"/>
              <w:spacing w:before="40" w:after="60"/>
              <w:jc w:val="center"/>
              <w:rPr>
                <w:b/>
                <w:sz w:val="16"/>
                <w:szCs w:val="16"/>
              </w:rPr>
            </w:pPr>
            <w:r>
              <w:rPr>
                <w:b/>
                <w:sz w:val="16"/>
                <w:szCs w:val="16"/>
              </w:rPr>
              <w:t>2025-26</w:t>
            </w:r>
          </w:p>
        </w:tc>
        <w:tc>
          <w:tcPr>
            <w:tcW w:w="1077" w:type="dxa"/>
            <w:shd w:val="clear" w:color="auto" w:fill="A6A6A6" w:themeFill="background1" w:themeFillShade="A6"/>
          </w:tcPr>
          <w:p w14:paraId="4D230C8C" w14:textId="2EAD2F46" w:rsidR="0023440B" w:rsidRPr="005C0D2E" w:rsidRDefault="0023440B" w:rsidP="0023440B">
            <w:pPr>
              <w:pStyle w:val="BodyText"/>
              <w:spacing w:before="40" w:after="60"/>
              <w:jc w:val="center"/>
              <w:rPr>
                <w:b/>
                <w:sz w:val="16"/>
                <w:szCs w:val="16"/>
              </w:rPr>
            </w:pPr>
            <w:r>
              <w:rPr>
                <w:b/>
                <w:sz w:val="16"/>
                <w:szCs w:val="16"/>
              </w:rPr>
              <w:t>CAGR</w:t>
            </w:r>
          </w:p>
        </w:tc>
        <w:tc>
          <w:tcPr>
            <w:tcW w:w="1134" w:type="dxa"/>
          </w:tcPr>
          <w:p w14:paraId="2722043D" w14:textId="77777777" w:rsidR="0023440B" w:rsidRDefault="0023440B" w:rsidP="0023440B">
            <w:pPr>
              <w:pStyle w:val="BodyText"/>
              <w:spacing w:before="40" w:after="60"/>
              <w:jc w:val="center"/>
              <w:rPr>
                <w:b/>
                <w:sz w:val="16"/>
                <w:szCs w:val="16"/>
              </w:rPr>
            </w:pPr>
            <w:r>
              <w:rPr>
                <w:b/>
                <w:sz w:val="16"/>
                <w:szCs w:val="16"/>
              </w:rPr>
              <w:t>2030-31</w:t>
            </w:r>
          </w:p>
        </w:tc>
        <w:tc>
          <w:tcPr>
            <w:tcW w:w="1077" w:type="dxa"/>
            <w:shd w:val="clear" w:color="auto" w:fill="A6A6A6" w:themeFill="background1" w:themeFillShade="A6"/>
          </w:tcPr>
          <w:p w14:paraId="7D843188" w14:textId="54699104" w:rsidR="0023440B" w:rsidRDefault="0023440B" w:rsidP="0023440B">
            <w:pPr>
              <w:pStyle w:val="BodyText"/>
              <w:spacing w:before="40" w:after="60"/>
              <w:jc w:val="center"/>
              <w:rPr>
                <w:b/>
                <w:sz w:val="16"/>
                <w:szCs w:val="16"/>
              </w:rPr>
            </w:pPr>
            <w:r>
              <w:rPr>
                <w:b/>
                <w:sz w:val="16"/>
                <w:szCs w:val="16"/>
              </w:rPr>
              <w:t>CAGR</w:t>
            </w:r>
          </w:p>
        </w:tc>
      </w:tr>
      <w:tr w:rsidR="0023440B" w:rsidRPr="000509EF" w14:paraId="77CA530A" w14:textId="536D2AF0" w:rsidTr="00F9518F">
        <w:trPr>
          <w:cantSplit/>
        </w:trPr>
        <w:tc>
          <w:tcPr>
            <w:tcW w:w="1871" w:type="dxa"/>
            <w:shd w:val="clear" w:color="auto" w:fill="FFFFFF" w:themeFill="background1"/>
            <w:vAlign w:val="center"/>
          </w:tcPr>
          <w:p w14:paraId="4D3D56E3" w14:textId="5F310F7A" w:rsidR="0023440B" w:rsidRPr="0023440B" w:rsidRDefault="0023440B" w:rsidP="00C9339B">
            <w:pPr>
              <w:tabs>
                <w:tab w:val="left" w:pos="2268"/>
                <w:tab w:val="left" w:pos="4536"/>
                <w:tab w:val="left" w:pos="6804"/>
                <w:tab w:val="right" w:pos="9638"/>
              </w:tabs>
              <w:spacing w:before="40" w:line="240" w:lineRule="auto"/>
              <w:jc w:val="center"/>
              <w:rPr>
                <w:b/>
                <w:sz w:val="16"/>
                <w:szCs w:val="16"/>
              </w:rPr>
            </w:pPr>
            <w:r w:rsidRPr="0023440B">
              <w:rPr>
                <w:b/>
                <w:sz w:val="16"/>
                <w:szCs w:val="16"/>
              </w:rPr>
              <w:t>Total connections</w:t>
            </w:r>
          </w:p>
        </w:tc>
        <w:tc>
          <w:tcPr>
            <w:tcW w:w="1134" w:type="dxa"/>
            <w:shd w:val="clear" w:color="auto" w:fill="FFFFFF" w:themeFill="background1"/>
            <w:vAlign w:val="center"/>
          </w:tcPr>
          <w:p w14:paraId="453B1A0E" w14:textId="36AADE77" w:rsidR="0023440B" w:rsidRPr="00564818" w:rsidRDefault="00564818" w:rsidP="00C9339B">
            <w:pPr>
              <w:spacing w:before="40" w:line="240" w:lineRule="auto"/>
              <w:jc w:val="center"/>
              <w:rPr>
                <w:rFonts w:ascii="Verdana" w:hAnsi="Verdana"/>
                <w:color w:val="231F20"/>
                <w:sz w:val="16"/>
                <w:szCs w:val="16"/>
              </w:rPr>
            </w:pPr>
            <w:r>
              <w:rPr>
                <w:rFonts w:ascii="Verdana" w:hAnsi="Verdana"/>
                <w:color w:val="231F20"/>
                <w:sz w:val="16"/>
                <w:szCs w:val="16"/>
              </w:rPr>
              <w:t>1,771,317</w:t>
            </w:r>
          </w:p>
        </w:tc>
        <w:tc>
          <w:tcPr>
            <w:tcW w:w="1134" w:type="dxa"/>
            <w:shd w:val="clear" w:color="auto" w:fill="FFFFFF" w:themeFill="background1"/>
            <w:vAlign w:val="center"/>
          </w:tcPr>
          <w:p w14:paraId="397C2F30" w14:textId="3B6156B2" w:rsidR="0023440B" w:rsidRPr="00564818" w:rsidRDefault="00564818" w:rsidP="00C9339B">
            <w:pPr>
              <w:spacing w:before="40" w:line="240" w:lineRule="auto"/>
              <w:jc w:val="center"/>
              <w:rPr>
                <w:rFonts w:ascii="Verdana" w:hAnsi="Verdana"/>
                <w:color w:val="231F20"/>
                <w:sz w:val="16"/>
                <w:szCs w:val="16"/>
              </w:rPr>
            </w:pPr>
            <w:r>
              <w:rPr>
                <w:rFonts w:ascii="Verdana" w:hAnsi="Verdana"/>
                <w:color w:val="231F20"/>
                <w:sz w:val="16"/>
                <w:szCs w:val="16"/>
              </w:rPr>
              <w:t>1,913,254</w:t>
            </w:r>
          </w:p>
        </w:tc>
        <w:tc>
          <w:tcPr>
            <w:tcW w:w="1077" w:type="dxa"/>
            <w:shd w:val="clear" w:color="auto" w:fill="FFFFFF" w:themeFill="background1"/>
            <w:vAlign w:val="center"/>
          </w:tcPr>
          <w:p w14:paraId="0D14F366" w14:textId="5CEC62EA" w:rsidR="0023440B" w:rsidRPr="00377F9B" w:rsidRDefault="00564818" w:rsidP="00C9339B">
            <w:pPr>
              <w:tabs>
                <w:tab w:val="left" w:pos="2268"/>
                <w:tab w:val="left" w:pos="4536"/>
                <w:tab w:val="left" w:pos="6804"/>
                <w:tab w:val="right" w:pos="9638"/>
              </w:tabs>
              <w:spacing w:before="40" w:line="240" w:lineRule="auto"/>
              <w:jc w:val="center"/>
              <w:rPr>
                <w:i/>
                <w:sz w:val="16"/>
                <w:szCs w:val="16"/>
              </w:rPr>
            </w:pPr>
            <w:r>
              <w:rPr>
                <w:i/>
                <w:sz w:val="16"/>
                <w:szCs w:val="16"/>
              </w:rPr>
              <w:t>2.6%</w:t>
            </w:r>
          </w:p>
        </w:tc>
        <w:tc>
          <w:tcPr>
            <w:tcW w:w="1134" w:type="dxa"/>
            <w:shd w:val="clear" w:color="auto" w:fill="FFFFFF" w:themeFill="background1"/>
            <w:vAlign w:val="center"/>
          </w:tcPr>
          <w:p w14:paraId="371C59C8" w14:textId="0EA8B3B3" w:rsidR="0023440B" w:rsidRPr="0023440B" w:rsidRDefault="00564818" w:rsidP="00C9339B">
            <w:pPr>
              <w:spacing w:before="40" w:line="240" w:lineRule="auto"/>
              <w:jc w:val="center"/>
              <w:rPr>
                <w:rFonts w:ascii="Verdana" w:hAnsi="Verdana"/>
                <w:color w:val="231F20"/>
                <w:sz w:val="16"/>
                <w:szCs w:val="16"/>
              </w:rPr>
            </w:pPr>
            <w:r>
              <w:rPr>
                <w:rFonts w:ascii="Verdana" w:hAnsi="Verdana"/>
                <w:color w:val="231F20"/>
                <w:sz w:val="16"/>
                <w:szCs w:val="16"/>
              </w:rPr>
              <w:t>2,189,877</w:t>
            </w:r>
          </w:p>
        </w:tc>
        <w:tc>
          <w:tcPr>
            <w:tcW w:w="1077" w:type="dxa"/>
            <w:shd w:val="clear" w:color="auto" w:fill="FFFFFF" w:themeFill="background1"/>
            <w:vAlign w:val="center"/>
          </w:tcPr>
          <w:p w14:paraId="6099212E" w14:textId="06031E78" w:rsidR="0023440B" w:rsidRPr="0023440B" w:rsidRDefault="0023440B" w:rsidP="00C9339B">
            <w:pPr>
              <w:tabs>
                <w:tab w:val="left" w:pos="2268"/>
                <w:tab w:val="left" w:pos="4536"/>
                <w:tab w:val="left" w:pos="6804"/>
                <w:tab w:val="right" w:pos="9638"/>
              </w:tabs>
              <w:spacing w:before="40" w:line="240" w:lineRule="auto"/>
              <w:jc w:val="center"/>
              <w:rPr>
                <w:rFonts w:ascii="Verdana" w:hAnsi="Verdana"/>
                <w:color w:val="231F20"/>
                <w:sz w:val="16"/>
                <w:szCs w:val="16"/>
              </w:rPr>
            </w:pPr>
            <w:r w:rsidRPr="0023440B">
              <w:rPr>
                <w:rFonts w:ascii="Verdana" w:hAnsi="Verdana"/>
                <w:color w:val="231F20"/>
                <w:sz w:val="16"/>
                <w:szCs w:val="16"/>
              </w:rPr>
              <w:t>2.1%</w:t>
            </w:r>
          </w:p>
        </w:tc>
        <w:tc>
          <w:tcPr>
            <w:tcW w:w="1134" w:type="dxa"/>
            <w:shd w:val="clear" w:color="auto" w:fill="FFFFFF" w:themeFill="background1"/>
            <w:vAlign w:val="center"/>
          </w:tcPr>
          <w:p w14:paraId="10D23BF0" w14:textId="0AD2E16A" w:rsidR="0023440B" w:rsidRPr="0023440B" w:rsidRDefault="00564818" w:rsidP="00C9339B">
            <w:pPr>
              <w:spacing w:before="40" w:line="240" w:lineRule="auto"/>
              <w:jc w:val="center"/>
              <w:rPr>
                <w:rFonts w:ascii="Verdana" w:hAnsi="Verdana"/>
                <w:color w:val="231F20"/>
                <w:sz w:val="16"/>
                <w:szCs w:val="16"/>
              </w:rPr>
            </w:pPr>
            <w:r>
              <w:rPr>
                <w:rFonts w:ascii="Verdana" w:hAnsi="Verdana"/>
                <w:color w:val="231F20"/>
                <w:sz w:val="16"/>
                <w:szCs w:val="16"/>
              </w:rPr>
              <w:t>2,387,891</w:t>
            </w:r>
          </w:p>
        </w:tc>
        <w:tc>
          <w:tcPr>
            <w:tcW w:w="1077" w:type="dxa"/>
            <w:shd w:val="clear" w:color="auto" w:fill="FFFFFF" w:themeFill="background1"/>
            <w:vAlign w:val="center"/>
          </w:tcPr>
          <w:p w14:paraId="1E150ED5" w14:textId="2A7626C8" w:rsidR="0023440B" w:rsidRPr="00377F9B" w:rsidRDefault="00564818" w:rsidP="00C9339B">
            <w:pPr>
              <w:tabs>
                <w:tab w:val="left" w:pos="2268"/>
                <w:tab w:val="left" w:pos="4536"/>
                <w:tab w:val="left" w:pos="6804"/>
                <w:tab w:val="right" w:pos="9638"/>
              </w:tabs>
              <w:spacing w:before="40" w:line="240" w:lineRule="auto"/>
              <w:jc w:val="center"/>
              <w:rPr>
                <w:i/>
                <w:sz w:val="16"/>
                <w:szCs w:val="16"/>
              </w:rPr>
            </w:pPr>
            <w:r>
              <w:rPr>
                <w:i/>
                <w:sz w:val="16"/>
                <w:szCs w:val="16"/>
              </w:rPr>
              <w:t>1.9%</w:t>
            </w:r>
          </w:p>
        </w:tc>
      </w:tr>
      <w:tr w:rsidR="00564818" w:rsidRPr="000509EF" w14:paraId="5480E16F" w14:textId="28E6CC75" w:rsidTr="00F9518F">
        <w:trPr>
          <w:cnfStyle w:val="000000010000" w:firstRow="0" w:lastRow="0" w:firstColumn="0" w:lastColumn="0" w:oddVBand="0" w:evenVBand="0" w:oddHBand="0" w:evenHBand="1" w:firstRowFirstColumn="0" w:firstRowLastColumn="0" w:lastRowFirstColumn="0" w:lastRowLastColumn="0"/>
          <w:cantSplit/>
        </w:trPr>
        <w:tc>
          <w:tcPr>
            <w:tcW w:w="1871" w:type="dxa"/>
            <w:shd w:val="clear" w:color="auto" w:fill="FFFFFF" w:themeFill="background1"/>
            <w:vAlign w:val="center"/>
          </w:tcPr>
          <w:p w14:paraId="69B96904" w14:textId="386BAE47"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Yarra Valley Water</w:t>
            </w:r>
          </w:p>
        </w:tc>
        <w:tc>
          <w:tcPr>
            <w:tcW w:w="1134" w:type="dxa"/>
            <w:shd w:val="clear" w:color="auto" w:fill="FFFFFF" w:themeFill="background1"/>
            <w:vAlign w:val="bottom"/>
          </w:tcPr>
          <w:p w14:paraId="08FEBD63" w14:textId="6ABA74C8" w:rsidR="00564818" w:rsidRPr="0023440B"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23440B">
              <w:rPr>
                <w:rFonts w:ascii="Verdana" w:hAnsi="Verdana"/>
                <w:i/>
                <w:color w:val="808080" w:themeColor="background1" w:themeShade="80"/>
                <w:sz w:val="16"/>
                <w:szCs w:val="16"/>
              </w:rPr>
              <w:t>712,451</w:t>
            </w:r>
          </w:p>
        </w:tc>
        <w:tc>
          <w:tcPr>
            <w:tcW w:w="1134" w:type="dxa"/>
            <w:shd w:val="clear" w:color="auto" w:fill="FFFFFF" w:themeFill="background1"/>
            <w:vAlign w:val="bottom"/>
          </w:tcPr>
          <w:p w14:paraId="5D199163" w14:textId="3187EAAB" w:rsidR="00564818" w:rsidRPr="0023440B"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23440B">
              <w:rPr>
                <w:rFonts w:ascii="Verdana" w:hAnsi="Verdana"/>
                <w:i/>
                <w:color w:val="808080" w:themeColor="background1" w:themeShade="80"/>
                <w:sz w:val="16"/>
                <w:szCs w:val="16"/>
              </w:rPr>
              <w:t>764,589</w:t>
            </w:r>
          </w:p>
        </w:tc>
        <w:tc>
          <w:tcPr>
            <w:tcW w:w="1077" w:type="dxa"/>
            <w:shd w:val="clear" w:color="auto" w:fill="FFFFFF" w:themeFill="background1"/>
            <w:vAlign w:val="bottom"/>
          </w:tcPr>
          <w:p w14:paraId="2FB426E7" w14:textId="1C006227" w:rsidR="00564818" w:rsidRPr="00564818"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564818">
              <w:rPr>
                <w:rFonts w:ascii="Verdana" w:hAnsi="Verdana"/>
                <w:i/>
                <w:color w:val="808080" w:themeColor="background1" w:themeShade="80"/>
                <w:sz w:val="16"/>
                <w:szCs w:val="16"/>
              </w:rPr>
              <w:t>2.4%</w:t>
            </w:r>
          </w:p>
        </w:tc>
        <w:tc>
          <w:tcPr>
            <w:tcW w:w="1134" w:type="dxa"/>
            <w:shd w:val="clear" w:color="auto" w:fill="FFFFFF" w:themeFill="background1"/>
            <w:vAlign w:val="center"/>
          </w:tcPr>
          <w:p w14:paraId="2AAC1BD0" w14:textId="62EAF87E"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867,910</w:t>
            </w:r>
          </w:p>
        </w:tc>
        <w:tc>
          <w:tcPr>
            <w:tcW w:w="1077" w:type="dxa"/>
            <w:shd w:val="clear" w:color="auto" w:fill="FFFFFF" w:themeFill="background1"/>
            <w:vAlign w:val="bottom"/>
          </w:tcPr>
          <w:p w14:paraId="2D453EA4" w14:textId="04F81712" w:rsidR="00564818" w:rsidRPr="00564818"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564818">
              <w:rPr>
                <w:rFonts w:ascii="Verdana" w:hAnsi="Verdana"/>
                <w:i/>
                <w:color w:val="808080" w:themeColor="background1" w:themeShade="80"/>
                <w:sz w:val="16"/>
                <w:szCs w:val="16"/>
              </w:rPr>
              <w:t>1.8%</w:t>
            </w:r>
          </w:p>
        </w:tc>
        <w:tc>
          <w:tcPr>
            <w:tcW w:w="1134" w:type="dxa"/>
            <w:shd w:val="clear" w:color="auto" w:fill="FFFFFF" w:themeFill="background1"/>
            <w:vAlign w:val="center"/>
          </w:tcPr>
          <w:p w14:paraId="38DCAF5D" w14:textId="7464CF28"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936,530</w:t>
            </w:r>
          </w:p>
        </w:tc>
        <w:tc>
          <w:tcPr>
            <w:tcW w:w="1077" w:type="dxa"/>
            <w:shd w:val="clear" w:color="auto" w:fill="FFFFFF" w:themeFill="background1"/>
            <w:vAlign w:val="center"/>
          </w:tcPr>
          <w:p w14:paraId="393E7E7E" w14:textId="211FB147"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Pr>
                <w:rFonts w:ascii="Verdana" w:hAnsi="Verdana"/>
                <w:i/>
                <w:color w:val="808080" w:themeColor="background1" w:themeShade="80"/>
                <w:sz w:val="16"/>
                <w:szCs w:val="16"/>
              </w:rPr>
              <w:t>1.7</w:t>
            </w:r>
            <w:r w:rsidRPr="0023440B">
              <w:rPr>
                <w:rFonts w:ascii="Verdana" w:hAnsi="Verdana"/>
                <w:i/>
                <w:color w:val="808080" w:themeColor="background1" w:themeShade="80"/>
                <w:sz w:val="16"/>
                <w:szCs w:val="16"/>
              </w:rPr>
              <w:t>%</w:t>
            </w:r>
          </w:p>
        </w:tc>
      </w:tr>
      <w:tr w:rsidR="00564818" w:rsidRPr="000509EF" w14:paraId="15947BE8" w14:textId="2D878762" w:rsidTr="00F9518F">
        <w:trPr>
          <w:cantSplit/>
        </w:trPr>
        <w:tc>
          <w:tcPr>
            <w:tcW w:w="1871" w:type="dxa"/>
            <w:shd w:val="clear" w:color="auto" w:fill="FFFFFF" w:themeFill="background1"/>
            <w:vAlign w:val="center"/>
          </w:tcPr>
          <w:p w14:paraId="1E8E48D1" w14:textId="16099D3B"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South East Water</w:t>
            </w:r>
          </w:p>
        </w:tc>
        <w:tc>
          <w:tcPr>
            <w:tcW w:w="1134" w:type="dxa"/>
            <w:shd w:val="clear" w:color="auto" w:fill="FFFFFF" w:themeFill="background1"/>
            <w:vAlign w:val="bottom"/>
          </w:tcPr>
          <w:p w14:paraId="538C3545" w14:textId="0E1F021D" w:rsidR="00564818" w:rsidRPr="0023440B"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23440B">
              <w:rPr>
                <w:rFonts w:ascii="Verdana" w:hAnsi="Verdana"/>
                <w:i/>
                <w:color w:val="808080" w:themeColor="background1" w:themeShade="80"/>
                <w:sz w:val="16"/>
                <w:szCs w:val="16"/>
              </w:rPr>
              <w:t>669,211</w:t>
            </w:r>
          </w:p>
        </w:tc>
        <w:tc>
          <w:tcPr>
            <w:tcW w:w="1134" w:type="dxa"/>
            <w:shd w:val="clear" w:color="auto" w:fill="FFFFFF" w:themeFill="background1"/>
            <w:vAlign w:val="bottom"/>
          </w:tcPr>
          <w:p w14:paraId="6E6A7713" w14:textId="464275AB" w:rsidR="00564818" w:rsidRPr="0023440B"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23440B">
              <w:rPr>
                <w:rFonts w:ascii="Verdana" w:hAnsi="Verdana"/>
                <w:i/>
                <w:color w:val="808080" w:themeColor="background1" w:themeShade="80"/>
                <w:sz w:val="16"/>
                <w:szCs w:val="16"/>
              </w:rPr>
              <w:t>717,091</w:t>
            </w:r>
          </w:p>
        </w:tc>
        <w:tc>
          <w:tcPr>
            <w:tcW w:w="1077" w:type="dxa"/>
            <w:shd w:val="clear" w:color="auto" w:fill="FFFFFF" w:themeFill="background1"/>
            <w:vAlign w:val="bottom"/>
          </w:tcPr>
          <w:p w14:paraId="44E46C83" w14:textId="55C22F75" w:rsidR="00564818" w:rsidRPr="00564818"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564818">
              <w:rPr>
                <w:rFonts w:ascii="Verdana" w:hAnsi="Verdana"/>
                <w:i/>
                <w:color w:val="808080" w:themeColor="background1" w:themeShade="80"/>
                <w:sz w:val="16"/>
                <w:szCs w:val="16"/>
              </w:rPr>
              <w:t>2.3%</w:t>
            </w:r>
          </w:p>
        </w:tc>
        <w:tc>
          <w:tcPr>
            <w:tcW w:w="1134" w:type="dxa"/>
            <w:shd w:val="clear" w:color="auto" w:fill="FFFFFF" w:themeFill="background1"/>
            <w:vAlign w:val="center"/>
          </w:tcPr>
          <w:p w14:paraId="5A8113A9" w14:textId="6B4BF22E"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793,247</w:t>
            </w:r>
          </w:p>
        </w:tc>
        <w:tc>
          <w:tcPr>
            <w:tcW w:w="1077" w:type="dxa"/>
            <w:shd w:val="clear" w:color="auto" w:fill="FFFFFF" w:themeFill="background1"/>
            <w:vAlign w:val="bottom"/>
          </w:tcPr>
          <w:p w14:paraId="0A23AC45" w14:textId="700D5974" w:rsidR="00564818" w:rsidRPr="00564818"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564818">
              <w:rPr>
                <w:rFonts w:ascii="Verdana" w:hAnsi="Verdana"/>
                <w:i/>
                <w:color w:val="808080" w:themeColor="background1" w:themeShade="80"/>
                <w:sz w:val="16"/>
                <w:szCs w:val="16"/>
              </w:rPr>
              <w:t>1.9%</w:t>
            </w:r>
          </w:p>
        </w:tc>
        <w:tc>
          <w:tcPr>
            <w:tcW w:w="1134" w:type="dxa"/>
            <w:shd w:val="clear" w:color="auto" w:fill="FFFFFF" w:themeFill="background1"/>
            <w:vAlign w:val="center"/>
          </w:tcPr>
          <w:p w14:paraId="322A80E4" w14:textId="5A6C363A"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860,027</w:t>
            </w:r>
          </w:p>
        </w:tc>
        <w:tc>
          <w:tcPr>
            <w:tcW w:w="1077" w:type="dxa"/>
            <w:shd w:val="clear" w:color="auto" w:fill="FFFFFF" w:themeFill="background1"/>
            <w:vAlign w:val="center"/>
          </w:tcPr>
          <w:p w14:paraId="43618BC0" w14:textId="17A6D58C"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1.</w:t>
            </w:r>
            <w:r>
              <w:rPr>
                <w:rFonts w:ascii="Verdana" w:hAnsi="Verdana"/>
                <w:i/>
                <w:color w:val="808080" w:themeColor="background1" w:themeShade="80"/>
                <w:sz w:val="16"/>
                <w:szCs w:val="16"/>
              </w:rPr>
              <w:t>8</w:t>
            </w:r>
            <w:r w:rsidRPr="0023440B">
              <w:rPr>
                <w:rFonts w:ascii="Verdana" w:hAnsi="Verdana"/>
                <w:i/>
                <w:color w:val="808080" w:themeColor="background1" w:themeShade="80"/>
                <w:sz w:val="16"/>
                <w:szCs w:val="16"/>
              </w:rPr>
              <w:t>%</w:t>
            </w:r>
          </w:p>
        </w:tc>
      </w:tr>
      <w:tr w:rsidR="00564818" w:rsidRPr="000509EF" w14:paraId="3A75DE79" w14:textId="103B13BA" w:rsidTr="00F9518F">
        <w:trPr>
          <w:cnfStyle w:val="000000010000" w:firstRow="0" w:lastRow="0" w:firstColumn="0" w:lastColumn="0" w:oddVBand="0" w:evenVBand="0" w:oddHBand="0" w:evenHBand="1" w:firstRowFirstColumn="0" w:firstRowLastColumn="0" w:lastRowFirstColumn="0" w:lastRowLastColumn="0"/>
          <w:cantSplit/>
        </w:trPr>
        <w:tc>
          <w:tcPr>
            <w:tcW w:w="1871" w:type="dxa"/>
            <w:shd w:val="clear" w:color="auto" w:fill="FFFFFF" w:themeFill="background1"/>
            <w:vAlign w:val="center"/>
          </w:tcPr>
          <w:p w14:paraId="5F4C8397" w14:textId="09E1A632"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City West Water</w:t>
            </w:r>
          </w:p>
        </w:tc>
        <w:tc>
          <w:tcPr>
            <w:tcW w:w="1134" w:type="dxa"/>
            <w:shd w:val="clear" w:color="auto" w:fill="FFFFFF" w:themeFill="background1"/>
            <w:vAlign w:val="bottom"/>
          </w:tcPr>
          <w:p w14:paraId="15612747" w14:textId="56A0C3C3" w:rsidR="00564818" w:rsidRPr="0023440B"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23440B">
              <w:rPr>
                <w:rFonts w:ascii="Verdana" w:hAnsi="Verdana"/>
                <w:i/>
                <w:color w:val="808080" w:themeColor="background1" w:themeShade="80"/>
                <w:sz w:val="16"/>
                <w:szCs w:val="16"/>
              </w:rPr>
              <w:t>389,655</w:t>
            </w:r>
          </w:p>
        </w:tc>
        <w:tc>
          <w:tcPr>
            <w:tcW w:w="1134" w:type="dxa"/>
            <w:shd w:val="clear" w:color="auto" w:fill="FFFFFF" w:themeFill="background1"/>
            <w:vAlign w:val="bottom"/>
          </w:tcPr>
          <w:p w14:paraId="7153606C" w14:textId="7EA8E8E6" w:rsidR="00564818" w:rsidRPr="0023440B"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23440B">
              <w:rPr>
                <w:rFonts w:ascii="Verdana" w:hAnsi="Verdana"/>
                <w:i/>
                <w:color w:val="808080" w:themeColor="background1" w:themeShade="80"/>
                <w:sz w:val="16"/>
                <w:szCs w:val="16"/>
              </w:rPr>
              <w:t>431,574</w:t>
            </w:r>
          </w:p>
        </w:tc>
        <w:tc>
          <w:tcPr>
            <w:tcW w:w="1077" w:type="dxa"/>
            <w:shd w:val="clear" w:color="auto" w:fill="FFFFFF" w:themeFill="background1"/>
            <w:vAlign w:val="bottom"/>
          </w:tcPr>
          <w:p w14:paraId="4B2C8617" w14:textId="15A38BAD" w:rsidR="00564818" w:rsidRPr="00564818" w:rsidRDefault="00564818" w:rsidP="00C9339B">
            <w:pPr>
              <w:tabs>
                <w:tab w:val="left" w:pos="2268"/>
                <w:tab w:val="left" w:pos="4536"/>
                <w:tab w:val="left" w:pos="6804"/>
                <w:tab w:val="right" w:pos="9638"/>
              </w:tabs>
              <w:spacing w:before="40" w:line="240" w:lineRule="auto"/>
              <w:jc w:val="center"/>
              <w:rPr>
                <w:rFonts w:ascii="Verdana" w:hAnsi="Verdana"/>
                <w:i/>
                <w:color w:val="808080" w:themeColor="background1" w:themeShade="80"/>
                <w:sz w:val="16"/>
                <w:szCs w:val="16"/>
              </w:rPr>
            </w:pPr>
            <w:r w:rsidRPr="00564818">
              <w:rPr>
                <w:rFonts w:ascii="Verdana" w:hAnsi="Verdana"/>
                <w:i/>
                <w:color w:val="808080" w:themeColor="background1" w:themeShade="80"/>
                <w:sz w:val="16"/>
                <w:szCs w:val="16"/>
              </w:rPr>
              <w:t>3.5%</w:t>
            </w:r>
          </w:p>
        </w:tc>
        <w:tc>
          <w:tcPr>
            <w:tcW w:w="1134" w:type="dxa"/>
            <w:shd w:val="clear" w:color="auto" w:fill="FFFFFF" w:themeFill="background1"/>
            <w:vAlign w:val="center"/>
          </w:tcPr>
          <w:p w14:paraId="00EFB62E" w14:textId="5B96CAF1"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528,720</w:t>
            </w:r>
          </w:p>
        </w:tc>
        <w:tc>
          <w:tcPr>
            <w:tcW w:w="1077" w:type="dxa"/>
            <w:shd w:val="clear" w:color="auto" w:fill="FFFFFF" w:themeFill="background1"/>
            <w:vAlign w:val="bottom"/>
          </w:tcPr>
          <w:p w14:paraId="0620FC25" w14:textId="30532595" w:rsidR="00564818" w:rsidRPr="00564818"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564818">
              <w:rPr>
                <w:rFonts w:ascii="Verdana" w:hAnsi="Verdana"/>
                <w:i/>
                <w:color w:val="808080" w:themeColor="background1" w:themeShade="80"/>
                <w:sz w:val="16"/>
                <w:szCs w:val="16"/>
              </w:rPr>
              <w:t>2.9%</w:t>
            </w:r>
          </w:p>
        </w:tc>
        <w:tc>
          <w:tcPr>
            <w:tcW w:w="1134" w:type="dxa"/>
            <w:shd w:val="clear" w:color="auto" w:fill="FFFFFF" w:themeFill="background1"/>
            <w:vAlign w:val="center"/>
          </w:tcPr>
          <w:p w14:paraId="65183AD6" w14:textId="0469434A"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591,334</w:t>
            </w:r>
          </w:p>
        </w:tc>
        <w:tc>
          <w:tcPr>
            <w:tcW w:w="1077" w:type="dxa"/>
            <w:shd w:val="clear" w:color="auto" w:fill="FFFFFF" w:themeFill="background1"/>
            <w:vAlign w:val="center"/>
          </w:tcPr>
          <w:p w14:paraId="45708B48" w14:textId="622FCC82" w:rsidR="00564818" w:rsidRPr="0023440B" w:rsidRDefault="00564818" w:rsidP="00C9339B">
            <w:pPr>
              <w:tabs>
                <w:tab w:val="left" w:pos="2268"/>
                <w:tab w:val="left" w:pos="4536"/>
                <w:tab w:val="left" w:pos="6804"/>
                <w:tab w:val="right" w:pos="9638"/>
              </w:tabs>
              <w:spacing w:before="40" w:line="240" w:lineRule="auto"/>
              <w:jc w:val="center"/>
              <w:rPr>
                <w:i/>
                <w:color w:val="808080" w:themeColor="background1" w:themeShade="80"/>
                <w:sz w:val="16"/>
                <w:szCs w:val="16"/>
              </w:rPr>
            </w:pPr>
            <w:r w:rsidRPr="0023440B">
              <w:rPr>
                <w:rFonts w:ascii="Verdana" w:hAnsi="Verdana"/>
                <w:i/>
                <w:color w:val="808080" w:themeColor="background1" w:themeShade="80"/>
                <w:sz w:val="16"/>
                <w:szCs w:val="16"/>
              </w:rPr>
              <w:t>2.</w:t>
            </w:r>
            <w:r>
              <w:rPr>
                <w:rFonts w:ascii="Verdana" w:hAnsi="Verdana"/>
                <w:i/>
                <w:color w:val="808080" w:themeColor="background1" w:themeShade="80"/>
                <w:sz w:val="16"/>
                <w:szCs w:val="16"/>
              </w:rPr>
              <w:t>6</w:t>
            </w:r>
            <w:r w:rsidRPr="0023440B">
              <w:rPr>
                <w:rFonts w:ascii="Verdana" w:hAnsi="Verdana"/>
                <w:i/>
                <w:color w:val="808080" w:themeColor="background1" w:themeShade="80"/>
                <w:sz w:val="16"/>
                <w:szCs w:val="16"/>
              </w:rPr>
              <w:t>%</w:t>
            </w:r>
          </w:p>
        </w:tc>
      </w:tr>
    </w:tbl>
    <w:p w14:paraId="1DE4CABF" w14:textId="77777777" w:rsidR="00C86164" w:rsidRDefault="00C86164" w:rsidP="00D01C41">
      <w:pPr>
        <w:pStyle w:val="BodyText"/>
        <w:rPr>
          <w:i/>
        </w:rPr>
        <w:sectPr w:rsidR="00C86164" w:rsidSect="00C86164">
          <w:type w:val="continuous"/>
          <w:pgSz w:w="11906" w:h="16838" w:code="9"/>
          <w:pgMar w:top="1134" w:right="1134" w:bottom="1134" w:left="1134" w:header="567" w:footer="567" w:gutter="0"/>
          <w:pgNumType w:chapStyle="1"/>
          <w:cols w:space="708"/>
          <w:docGrid w:linePitch="360"/>
        </w:sectPr>
      </w:pPr>
    </w:p>
    <w:p w14:paraId="741B8CA5" w14:textId="74D4AC59" w:rsidR="00D01C41" w:rsidRPr="00EB48A7" w:rsidRDefault="00D01C41" w:rsidP="00D01C41">
      <w:pPr>
        <w:pStyle w:val="BodyText"/>
        <w:rPr>
          <w:i/>
        </w:rPr>
      </w:pPr>
      <w:r w:rsidRPr="00EB48A7">
        <w:rPr>
          <w:i/>
        </w:rPr>
        <w:t>Consumption</w:t>
      </w:r>
    </w:p>
    <w:p w14:paraId="364E1EC7" w14:textId="1B5DAD29" w:rsidR="003D169C" w:rsidRDefault="00F9518F" w:rsidP="008E2279">
      <w:pPr>
        <w:pStyle w:val="BodyText"/>
      </w:pPr>
      <w:r>
        <w:t>The rate of water consumption underpinning Yarra Valley Water, South East Water and City West Water forecasts is considered in</w:t>
      </w:r>
      <w:r w:rsidR="003061F8">
        <w:t xml:space="preserve"> </w:t>
      </w:r>
      <w:r w:rsidR="003061F8" w:rsidRPr="00701EB0">
        <w:rPr>
          <w:b/>
        </w:rPr>
        <w:fldChar w:fldCharType="begin"/>
      </w:r>
      <w:r w:rsidR="003061F8" w:rsidRPr="00701EB0">
        <w:rPr>
          <w:b/>
        </w:rPr>
        <w:instrText xml:space="preserve"> REF _Ref54710308 \h </w:instrText>
      </w:r>
      <w:r w:rsidR="003061F8">
        <w:rPr>
          <w:b/>
        </w:rPr>
        <w:instrText xml:space="preserve"> \* MERGEFORMAT </w:instrText>
      </w:r>
      <w:r w:rsidR="003061F8" w:rsidRPr="00701EB0">
        <w:rPr>
          <w:b/>
        </w:rPr>
      </w:r>
      <w:r w:rsidR="003061F8" w:rsidRPr="00701EB0">
        <w:rPr>
          <w:b/>
        </w:rPr>
        <w:fldChar w:fldCharType="separate"/>
      </w:r>
      <w:r w:rsidR="003061F8" w:rsidRPr="00701EB0">
        <w:rPr>
          <w:b/>
        </w:rPr>
        <w:t xml:space="preserve">Table </w:t>
      </w:r>
      <w:r w:rsidR="003061F8" w:rsidRPr="00701EB0">
        <w:rPr>
          <w:b/>
          <w:noProof/>
        </w:rPr>
        <w:t>46</w:t>
      </w:r>
      <w:r w:rsidR="003061F8" w:rsidRPr="00701EB0">
        <w:rPr>
          <w:b/>
        </w:rPr>
        <w:fldChar w:fldCharType="end"/>
      </w:r>
      <w:r>
        <w:t xml:space="preserve">. </w:t>
      </w:r>
    </w:p>
    <w:p w14:paraId="1E7EEECA" w14:textId="58A56897" w:rsidR="00C86164" w:rsidRDefault="00C86164" w:rsidP="00C86164">
      <w:pPr>
        <w:pStyle w:val="BodyText"/>
      </w:pPr>
      <w:bookmarkStart w:id="382" w:name="_Ref45272265"/>
      <w:r>
        <w:t>Recent reductions in demand per residential connection have varied materially between retail water companies, with Yarra Valley Water (-0.5</w:t>
      </w:r>
      <w:r w:rsidR="003061F8">
        <w:t xml:space="preserve"> per cent</w:t>
      </w:r>
      <w:r>
        <w:t xml:space="preserve">) experiencing half the rate of reduction that City West Water </w:t>
      </w:r>
      <w:r w:rsidR="003061F8">
        <w:br/>
      </w:r>
      <w:r>
        <w:t>(-1.0</w:t>
      </w:r>
      <w:r w:rsidR="003061F8">
        <w:t xml:space="preserve"> per cent</w:t>
      </w:r>
      <w:r>
        <w:t>) and South East Water (-1.3</w:t>
      </w:r>
      <w:r w:rsidR="003061F8">
        <w:t xml:space="preserve"> per cent</w:t>
      </w:r>
      <w:r>
        <w:t xml:space="preserve">) have seen. A similar effect is evident for demand per non-residential connection. </w:t>
      </w:r>
    </w:p>
    <w:p w14:paraId="069B81AB" w14:textId="77777777" w:rsidR="00C86164" w:rsidRDefault="00C86164" w:rsidP="00C86164">
      <w:pPr>
        <w:pStyle w:val="BodyText"/>
      </w:pPr>
      <w:r>
        <w:t xml:space="preserve">Forecasts show different expectations across the three retailers underpinned by different assumptions in persons per new connection and efficiency gains from appliances. Over the next regulatory period these forecasts represent: </w:t>
      </w:r>
    </w:p>
    <w:p w14:paraId="16CA3F23" w14:textId="77777777" w:rsidR="00C86164" w:rsidRDefault="00C86164" w:rsidP="00A6363A">
      <w:pPr>
        <w:pStyle w:val="ListParagraph"/>
        <w:numPr>
          <w:ilvl w:val="0"/>
          <w:numId w:val="20"/>
        </w:numPr>
        <w:spacing w:after="120" w:line="240" w:lineRule="auto"/>
        <w:ind w:left="284" w:hanging="284"/>
        <w:contextualSpacing w:val="0"/>
      </w:pPr>
      <w:r>
        <w:t>Yarra Valley Water – a near doubling of the annual rate of reduction in per connection demand for both residential and non-residential connections.</w:t>
      </w:r>
    </w:p>
    <w:p w14:paraId="67E4D62A" w14:textId="77777777" w:rsidR="00C86164" w:rsidRPr="00013667" w:rsidRDefault="00C86164" w:rsidP="00A6363A">
      <w:pPr>
        <w:pStyle w:val="ListParagraph"/>
        <w:numPr>
          <w:ilvl w:val="0"/>
          <w:numId w:val="20"/>
        </w:numPr>
        <w:spacing w:after="120" w:line="240" w:lineRule="auto"/>
        <w:ind w:left="284" w:hanging="284"/>
        <w:contextualSpacing w:val="0"/>
        <w:rPr>
          <w:i/>
        </w:rPr>
      </w:pPr>
      <w:r>
        <w:t xml:space="preserve">South East Water – a slowing in the annual rate of reduction in per connection demand for both residential and non-residential connections. </w:t>
      </w:r>
    </w:p>
    <w:p w14:paraId="07556E15" w14:textId="77777777" w:rsidR="00C86164" w:rsidRPr="00C86164" w:rsidRDefault="00C86164" w:rsidP="00A6363A">
      <w:pPr>
        <w:pStyle w:val="ListParagraph"/>
        <w:numPr>
          <w:ilvl w:val="0"/>
          <w:numId w:val="20"/>
        </w:numPr>
        <w:spacing w:after="120" w:line="240" w:lineRule="auto"/>
        <w:ind w:left="284" w:hanging="284"/>
        <w:contextualSpacing w:val="0"/>
        <w:rPr>
          <w:i/>
        </w:rPr>
      </w:pPr>
      <w:r>
        <w:t xml:space="preserve">City West Water – a marked increase in the annual rate of reduction in per connection demand for residential connections and a slowing of the rate of reduction in per connection demand for non-residential connections. </w:t>
      </w:r>
    </w:p>
    <w:p w14:paraId="78077DEC" w14:textId="6DA8FF42" w:rsidR="00C86164" w:rsidRPr="00C86164" w:rsidRDefault="00C86164" w:rsidP="00C86164">
      <w:pPr>
        <w:spacing w:line="240" w:lineRule="auto"/>
        <w:rPr>
          <w:i/>
        </w:rPr>
      </w:pPr>
      <w:r w:rsidRPr="00C86164">
        <w:rPr>
          <w:i/>
        </w:rPr>
        <w:br w:type="column"/>
        <w:t>Non-revenue water</w:t>
      </w:r>
    </w:p>
    <w:p w14:paraId="5E27051E" w14:textId="42ECA5DA" w:rsidR="00C86164" w:rsidRDefault="00C86164" w:rsidP="00C86164">
      <w:pPr>
        <w:pStyle w:val="BodyText"/>
      </w:pPr>
      <w:r>
        <w:t>Analysis of non-revenue water forecasts shown in</w:t>
      </w:r>
      <w:r w:rsidRPr="00231E41">
        <w:rPr>
          <w:b/>
        </w:rPr>
        <w:t xml:space="preserve"> </w:t>
      </w:r>
      <w:r w:rsidR="008E2279" w:rsidRPr="008E2279">
        <w:rPr>
          <w:b/>
        </w:rPr>
        <w:fldChar w:fldCharType="begin"/>
      </w:r>
      <w:r w:rsidR="008E2279" w:rsidRPr="00231E41">
        <w:rPr>
          <w:b/>
        </w:rPr>
        <w:instrText xml:space="preserve"> REF _Ref45284548 \h  \* MERGEFORMAT </w:instrText>
      </w:r>
      <w:r w:rsidR="008E2279" w:rsidRPr="008E2279">
        <w:rPr>
          <w:b/>
        </w:rPr>
      </w:r>
      <w:r w:rsidR="008E2279" w:rsidRPr="008E2279">
        <w:rPr>
          <w:b/>
        </w:rPr>
        <w:fldChar w:fldCharType="separate"/>
      </w:r>
      <w:r w:rsidR="008E2279" w:rsidRPr="00231E41">
        <w:rPr>
          <w:b/>
        </w:rPr>
        <w:t xml:space="preserve">Table </w:t>
      </w:r>
      <w:r w:rsidR="008E2279" w:rsidRPr="00231E41">
        <w:rPr>
          <w:b/>
          <w:noProof/>
        </w:rPr>
        <w:t>47</w:t>
      </w:r>
      <w:r w:rsidR="008E2279" w:rsidRPr="008E2279">
        <w:rPr>
          <w:b/>
        </w:rPr>
        <w:fldChar w:fldCharType="end"/>
      </w:r>
      <w:r w:rsidR="008E2279">
        <w:rPr>
          <w:b/>
        </w:rPr>
        <w:t xml:space="preserve"> </w:t>
      </w:r>
      <w:r>
        <w:t xml:space="preserve">quantify the impact of assumptions relating to improvements in the ratio of non-revenue water to total water sold (residential demand plus non-residential demand). </w:t>
      </w:r>
    </w:p>
    <w:p w14:paraId="179DC353" w14:textId="41C971E5" w:rsidR="00C86164" w:rsidRDefault="00C86164" w:rsidP="00C86164">
      <w:pPr>
        <w:pStyle w:val="BodyText"/>
      </w:pPr>
      <w:r>
        <w:t xml:space="preserve">Each retail water company exhibits a degree of annual variation in their ratios of non-revenue water to total water sold over the four years to 2018-19, with annual ratios ranging from 9 per cent (City West Water in 2018-19) to 15.3 per cent (South East Water in 2018-19). For the purpose of the analysis presented in </w:t>
      </w:r>
      <w:r w:rsidR="008E2279" w:rsidRPr="00231E41">
        <w:rPr>
          <w:b/>
          <w:bCs/>
        </w:rPr>
        <w:fldChar w:fldCharType="begin"/>
      </w:r>
      <w:r w:rsidR="008E2279" w:rsidRPr="00231E41">
        <w:rPr>
          <w:b/>
          <w:bCs/>
        </w:rPr>
        <w:instrText xml:space="preserve"> REF _Ref45284548 \h </w:instrText>
      </w:r>
      <w:r w:rsidR="008E2279">
        <w:rPr>
          <w:b/>
          <w:bCs/>
        </w:rPr>
        <w:instrText xml:space="preserve"> \* MERGEFORMAT </w:instrText>
      </w:r>
      <w:r w:rsidR="008E2279" w:rsidRPr="00231E41">
        <w:rPr>
          <w:b/>
          <w:bCs/>
        </w:rPr>
      </w:r>
      <w:r w:rsidR="008E2279" w:rsidRPr="00231E41">
        <w:rPr>
          <w:b/>
          <w:bCs/>
        </w:rPr>
        <w:fldChar w:fldCharType="separate"/>
      </w:r>
      <w:r w:rsidR="008E2279" w:rsidRPr="00231E41">
        <w:rPr>
          <w:b/>
          <w:bCs/>
        </w:rPr>
        <w:t xml:space="preserve">Table </w:t>
      </w:r>
      <w:r w:rsidR="008E2279" w:rsidRPr="00231E41">
        <w:rPr>
          <w:b/>
          <w:bCs/>
          <w:noProof/>
        </w:rPr>
        <w:t>47</w:t>
      </w:r>
      <w:r w:rsidR="008E2279" w:rsidRPr="00231E41">
        <w:rPr>
          <w:b/>
          <w:bCs/>
        </w:rPr>
        <w:fldChar w:fldCharType="end"/>
      </w:r>
      <w:r>
        <w:t xml:space="preserve"> we have calculated a benchmark non-revenue water </w:t>
      </w:r>
      <w:r w:rsidR="00AF1237">
        <w:t xml:space="preserve">(NRW) </w:t>
      </w:r>
      <w:r>
        <w:t>to total water sold ratio using the average value observed over the four years of actual data provided. On the basis of the raw demand forecasts provided, it is apparent that:</w:t>
      </w:r>
    </w:p>
    <w:p w14:paraId="1A5AFFF3" w14:textId="77777777" w:rsidR="00C86164" w:rsidRDefault="00C86164" w:rsidP="00A6363A">
      <w:pPr>
        <w:pStyle w:val="ListParagraph"/>
        <w:numPr>
          <w:ilvl w:val="0"/>
          <w:numId w:val="20"/>
        </w:numPr>
        <w:spacing w:after="120" w:line="240" w:lineRule="auto"/>
        <w:ind w:left="284" w:hanging="284"/>
        <w:contextualSpacing w:val="0"/>
      </w:pPr>
      <w:r>
        <w:t>City West Water’s assumed rate of improvement for PS21 is materially higher than both South East Water and Yarra Valley Water, with the rate of improvement increasing again in the subsequent regulatory period</w:t>
      </w:r>
    </w:p>
    <w:p w14:paraId="3019DAFB" w14:textId="77777777" w:rsidR="00C86164" w:rsidRDefault="00C86164" w:rsidP="00A6363A">
      <w:pPr>
        <w:pStyle w:val="ListParagraph"/>
        <w:numPr>
          <w:ilvl w:val="0"/>
          <w:numId w:val="20"/>
        </w:numPr>
        <w:spacing w:after="120" w:line="240" w:lineRule="auto"/>
        <w:ind w:left="284" w:hanging="284"/>
        <w:contextualSpacing w:val="0"/>
      </w:pPr>
      <w:r>
        <w:t xml:space="preserve">South East Water is not assuming any noticeable improvement in non-revenue water ratios across the forecast period. </w:t>
      </w:r>
    </w:p>
    <w:p w14:paraId="6AF29085" w14:textId="77777777" w:rsidR="00C86164" w:rsidRDefault="00C86164" w:rsidP="00A6363A">
      <w:pPr>
        <w:pStyle w:val="ListParagraph"/>
        <w:numPr>
          <w:ilvl w:val="0"/>
          <w:numId w:val="20"/>
        </w:numPr>
        <w:spacing w:after="120" w:line="240" w:lineRule="auto"/>
        <w:ind w:left="284" w:hanging="284"/>
        <w:contextualSpacing w:val="0"/>
      </w:pPr>
      <w:r>
        <w:t xml:space="preserve">Yarra Valley Water is forecasting a steady improvement in non-revenue water ratios across the two regulatory periods. </w:t>
      </w:r>
    </w:p>
    <w:p w14:paraId="51C8DFF5" w14:textId="77777777" w:rsidR="00C86164" w:rsidRDefault="00C86164" w:rsidP="00C86164">
      <w:pPr>
        <w:pStyle w:val="BodyText"/>
        <w:sectPr w:rsidR="00C86164" w:rsidSect="00C86164">
          <w:type w:val="continuous"/>
          <w:pgSz w:w="11906" w:h="16838" w:code="9"/>
          <w:pgMar w:top="1134" w:right="1134" w:bottom="1134" w:left="1134" w:header="567" w:footer="567" w:gutter="0"/>
          <w:pgNumType w:chapStyle="1"/>
          <w:cols w:num="2" w:space="567"/>
          <w:docGrid w:linePitch="360"/>
        </w:sectPr>
      </w:pPr>
    </w:p>
    <w:p w14:paraId="567C0467" w14:textId="77777777" w:rsidR="00B55E4E" w:rsidRDefault="00B55E4E">
      <w:pPr>
        <w:rPr>
          <w:rFonts w:eastAsiaTheme="minorHAnsi" w:cstheme="minorBidi"/>
          <w:bCs/>
          <w:color w:val="auto"/>
          <w:sz w:val="18"/>
          <w:lang w:eastAsia="fr-CA"/>
        </w:rPr>
      </w:pPr>
      <w:r>
        <w:br w:type="page"/>
      </w:r>
    </w:p>
    <w:p w14:paraId="2F992B65" w14:textId="6D5AFBD5" w:rsidR="00F9518F" w:rsidRDefault="00F9518F" w:rsidP="00F9518F">
      <w:pPr>
        <w:pStyle w:val="Caption"/>
      </w:pPr>
      <w:bookmarkStart w:id="383" w:name="_Ref54710308"/>
      <w:bookmarkStart w:id="384" w:name="_Toc54705859"/>
      <w:r>
        <w:t xml:space="preserve">Table </w:t>
      </w:r>
      <w:fldSimple w:instr=" SEQ Table \* ARABIC ">
        <w:r w:rsidR="00AB54E8">
          <w:rPr>
            <w:noProof/>
          </w:rPr>
          <w:t>46</w:t>
        </w:r>
      </w:fldSimple>
      <w:bookmarkEnd w:id="382"/>
      <w:bookmarkEnd w:id="383"/>
      <w:r>
        <w:tab/>
      </w:r>
      <w:r w:rsidR="00023145">
        <w:t>Consumption rate forecasts – kilolitres per connection</w:t>
      </w:r>
      <w:bookmarkEnd w:id="384"/>
    </w:p>
    <w:tbl>
      <w:tblPr>
        <w:tblStyle w:val="MWTableGrid"/>
        <w:tblW w:w="9583" w:type="dxa"/>
        <w:tblCellMar>
          <w:left w:w="57" w:type="dxa"/>
          <w:right w:w="57" w:type="dxa"/>
        </w:tblCellMar>
        <w:tblLook w:val="04A0" w:firstRow="1" w:lastRow="0" w:firstColumn="1" w:lastColumn="0" w:noHBand="0" w:noVBand="1"/>
      </w:tblPr>
      <w:tblGrid>
        <w:gridCol w:w="1871"/>
        <w:gridCol w:w="964"/>
        <w:gridCol w:w="964"/>
        <w:gridCol w:w="964"/>
        <w:gridCol w:w="964"/>
        <w:gridCol w:w="964"/>
        <w:gridCol w:w="964"/>
        <w:gridCol w:w="964"/>
        <w:gridCol w:w="964"/>
      </w:tblGrid>
      <w:tr w:rsidR="00023145" w:rsidRPr="005C0D2E" w14:paraId="08B5B778" w14:textId="77777777" w:rsidTr="00C86164">
        <w:trPr>
          <w:cnfStyle w:val="100000000000" w:firstRow="1" w:lastRow="0" w:firstColumn="0" w:lastColumn="0" w:oddVBand="0" w:evenVBand="0" w:oddHBand="0" w:evenHBand="0" w:firstRowFirstColumn="0" w:firstRowLastColumn="0" w:lastRowFirstColumn="0" w:lastRowLastColumn="0"/>
          <w:trHeight w:val="227"/>
        </w:trPr>
        <w:tc>
          <w:tcPr>
            <w:tcW w:w="1871" w:type="dxa"/>
            <w:vAlign w:val="center"/>
          </w:tcPr>
          <w:p w14:paraId="22229025" w14:textId="77777777" w:rsidR="00023145" w:rsidRPr="005C0D2E" w:rsidRDefault="00023145" w:rsidP="00C86164">
            <w:pPr>
              <w:pStyle w:val="BodyText"/>
              <w:spacing w:before="20" w:after="20" w:line="240" w:lineRule="auto"/>
              <w:jc w:val="right"/>
              <w:rPr>
                <w:b/>
                <w:sz w:val="16"/>
                <w:szCs w:val="16"/>
              </w:rPr>
            </w:pPr>
            <w:r>
              <w:rPr>
                <w:b/>
                <w:sz w:val="16"/>
                <w:szCs w:val="16"/>
              </w:rPr>
              <w:t>Year</w:t>
            </w:r>
          </w:p>
        </w:tc>
        <w:tc>
          <w:tcPr>
            <w:tcW w:w="964" w:type="dxa"/>
            <w:vAlign w:val="center"/>
          </w:tcPr>
          <w:p w14:paraId="230095BD" w14:textId="77777777" w:rsidR="00023145" w:rsidRPr="005C0D2E" w:rsidRDefault="00023145" w:rsidP="00C86164">
            <w:pPr>
              <w:pStyle w:val="BodyText"/>
              <w:spacing w:before="20" w:after="20" w:line="240" w:lineRule="auto"/>
              <w:jc w:val="center"/>
              <w:rPr>
                <w:b/>
                <w:sz w:val="16"/>
                <w:szCs w:val="16"/>
              </w:rPr>
            </w:pPr>
            <w:r>
              <w:rPr>
                <w:b/>
                <w:sz w:val="16"/>
                <w:szCs w:val="16"/>
              </w:rPr>
              <w:t>2015-16</w:t>
            </w:r>
          </w:p>
        </w:tc>
        <w:tc>
          <w:tcPr>
            <w:tcW w:w="964" w:type="dxa"/>
          </w:tcPr>
          <w:p w14:paraId="687D3346" w14:textId="77777777" w:rsidR="00023145" w:rsidRPr="005C0D2E" w:rsidRDefault="00023145" w:rsidP="00C86164">
            <w:pPr>
              <w:pStyle w:val="BodyText"/>
              <w:spacing w:before="20" w:after="20" w:line="240" w:lineRule="auto"/>
              <w:jc w:val="center"/>
              <w:rPr>
                <w:b/>
                <w:sz w:val="16"/>
                <w:szCs w:val="16"/>
              </w:rPr>
            </w:pPr>
            <w:r>
              <w:rPr>
                <w:b/>
                <w:sz w:val="16"/>
                <w:szCs w:val="16"/>
              </w:rPr>
              <w:t>2018-19</w:t>
            </w:r>
          </w:p>
        </w:tc>
        <w:tc>
          <w:tcPr>
            <w:tcW w:w="964" w:type="dxa"/>
            <w:shd w:val="clear" w:color="auto" w:fill="A6A6A6" w:themeFill="background1" w:themeFillShade="A6"/>
          </w:tcPr>
          <w:p w14:paraId="2624E670" w14:textId="77777777" w:rsidR="00023145" w:rsidRPr="005C0D2E" w:rsidRDefault="00023145" w:rsidP="00C86164">
            <w:pPr>
              <w:pStyle w:val="BodyText"/>
              <w:spacing w:before="20" w:after="20" w:line="240" w:lineRule="auto"/>
              <w:jc w:val="center"/>
              <w:rPr>
                <w:b/>
                <w:sz w:val="16"/>
                <w:szCs w:val="16"/>
              </w:rPr>
            </w:pPr>
            <w:r>
              <w:rPr>
                <w:b/>
                <w:sz w:val="16"/>
                <w:szCs w:val="16"/>
              </w:rPr>
              <w:t>CAGR</w:t>
            </w:r>
          </w:p>
        </w:tc>
        <w:tc>
          <w:tcPr>
            <w:tcW w:w="964" w:type="dxa"/>
          </w:tcPr>
          <w:p w14:paraId="6E44729D" w14:textId="639AF4A0" w:rsidR="00023145" w:rsidRDefault="00023145" w:rsidP="00C86164">
            <w:pPr>
              <w:pStyle w:val="BodyText"/>
              <w:spacing w:before="20" w:after="20" w:line="240" w:lineRule="auto"/>
              <w:jc w:val="center"/>
              <w:rPr>
                <w:b/>
                <w:sz w:val="16"/>
                <w:szCs w:val="16"/>
              </w:rPr>
            </w:pPr>
            <w:r>
              <w:rPr>
                <w:b/>
                <w:sz w:val="16"/>
                <w:szCs w:val="16"/>
              </w:rPr>
              <w:t>2019-20</w:t>
            </w:r>
          </w:p>
        </w:tc>
        <w:tc>
          <w:tcPr>
            <w:tcW w:w="964" w:type="dxa"/>
          </w:tcPr>
          <w:p w14:paraId="70A920A4" w14:textId="194E5CA2" w:rsidR="00023145" w:rsidRPr="005C0D2E" w:rsidRDefault="00023145" w:rsidP="00C86164">
            <w:pPr>
              <w:pStyle w:val="BodyText"/>
              <w:spacing w:before="20" w:after="20" w:line="240" w:lineRule="auto"/>
              <w:jc w:val="center"/>
              <w:rPr>
                <w:b/>
                <w:sz w:val="16"/>
                <w:szCs w:val="16"/>
              </w:rPr>
            </w:pPr>
            <w:r>
              <w:rPr>
                <w:b/>
                <w:sz w:val="16"/>
                <w:szCs w:val="16"/>
              </w:rPr>
              <w:t>2025-26</w:t>
            </w:r>
          </w:p>
        </w:tc>
        <w:tc>
          <w:tcPr>
            <w:tcW w:w="964" w:type="dxa"/>
            <w:shd w:val="clear" w:color="auto" w:fill="A6A6A6" w:themeFill="background1" w:themeFillShade="A6"/>
          </w:tcPr>
          <w:p w14:paraId="23561822" w14:textId="77777777" w:rsidR="00023145" w:rsidRPr="005C0D2E" w:rsidRDefault="00023145" w:rsidP="00C86164">
            <w:pPr>
              <w:pStyle w:val="BodyText"/>
              <w:spacing w:before="20" w:after="20" w:line="240" w:lineRule="auto"/>
              <w:jc w:val="center"/>
              <w:rPr>
                <w:b/>
                <w:sz w:val="16"/>
                <w:szCs w:val="16"/>
              </w:rPr>
            </w:pPr>
            <w:r>
              <w:rPr>
                <w:b/>
                <w:sz w:val="16"/>
                <w:szCs w:val="16"/>
              </w:rPr>
              <w:t>CAGR</w:t>
            </w:r>
          </w:p>
        </w:tc>
        <w:tc>
          <w:tcPr>
            <w:tcW w:w="964" w:type="dxa"/>
          </w:tcPr>
          <w:p w14:paraId="38E8A133" w14:textId="77777777" w:rsidR="00023145" w:rsidRDefault="00023145" w:rsidP="00C86164">
            <w:pPr>
              <w:pStyle w:val="BodyText"/>
              <w:spacing w:before="20" w:after="20" w:line="240" w:lineRule="auto"/>
              <w:jc w:val="center"/>
              <w:rPr>
                <w:b/>
                <w:sz w:val="16"/>
                <w:szCs w:val="16"/>
              </w:rPr>
            </w:pPr>
            <w:r>
              <w:rPr>
                <w:b/>
                <w:sz w:val="16"/>
                <w:szCs w:val="16"/>
              </w:rPr>
              <w:t>2030-31</w:t>
            </w:r>
          </w:p>
        </w:tc>
        <w:tc>
          <w:tcPr>
            <w:tcW w:w="964" w:type="dxa"/>
            <w:shd w:val="clear" w:color="auto" w:fill="A6A6A6" w:themeFill="background1" w:themeFillShade="A6"/>
          </w:tcPr>
          <w:p w14:paraId="4F7CFAFE" w14:textId="77777777" w:rsidR="00023145" w:rsidRDefault="00023145" w:rsidP="00C86164">
            <w:pPr>
              <w:pStyle w:val="BodyText"/>
              <w:spacing w:before="20" w:after="20" w:line="240" w:lineRule="auto"/>
              <w:jc w:val="center"/>
              <w:rPr>
                <w:b/>
                <w:sz w:val="16"/>
                <w:szCs w:val="16"/>
              </w:rPr>
            </w:pPr>
            <w:r>
              <w:rPr>
                <w:b/>
                <w:sz w:val="16"/>
                <w:szCs w:val="16"/>
              </w:rPr>
              <w:t>CAGR</w:t>
            </w:r>
          </w:p>
        </w:tc>
      </w:tr>
      <w:tr w:rsidR="00023145" w:rsidRPr="000509EF" w14:paraId="40511035" w14:textId="77777777" w:rsidTr="00023145">
        <w:trPr>
          <w:cantSplit/>
          <w:trHeight w:val="113"/>
        </w:trPr>
        <w:tc>
          <w:tcPr>
            <w:tcW w:w="1871" w:type="dxa"/>
            <w:tcBorders>
              <w:bottom w:val="single" w:sz="4" w:space="0" w:color="231F20"/>
            </w:tcBorders>
            <w:shd w:val="clear" w:color="auto" w:fill="D9D9D9" w:themeFill="background1" w:themeFillShade="D9"/>
            <w:vAlign w:val="center"/>
          </w:tcPr>
          <w:p w14:paraId="6C94C2A0" w14:textId="72B8B015" w:rsidR="00023145" w:rsidRPr="00023145" w:rsidRDefault="00023145" w:rsidP="00C86164">
            <w:pPr>
              <w:tabs>
                <w:tab w:val="left" w:pos="2268"/>
                <w:tab w:val="left" w:pos="4536"/>
                <w:tab w:val="left" w:pos="6804"/>
                <w:tab w:val="right" w:pos="9638"/>
              </w:tabs>
              <w:spacing w:before="0" w:after="0" w:line="240" w:lineRule="auto"/>
              <w:jc w:val="right"/>
              <w:rPr>
                <w:rFonts w:ascii="Verdana" w:hAnsi="Verdana"/>
                <w:i/>
                <w:color w:val="auto"/>
                <w:sz w:val="16"/>
                <w:szCs w:val="16"/>
              </w:rPr>
            </w:pPr>
            <w:r w:rsidRPr="00023145">
              <w:rPr>
                <w:rFonts w:ascii="Verdana" w:hAnsi="Verdana"/>
                <w:i/>
                <w:color w:val="auto"/>
                <w:sz w:val="16"/>
                <w:szCs w:val="16"/>
              </w:rPr>
              <w:t>Status</w:t>
            </w:r>
          </w:p>
        </w:tc>
        <w:tc>
          <w:tcPr>
            <w:tcW w:w="2892" w:type="dxa"/>
            <w:gridSpan w:val="3"/>
            <w:tcBorders>
              <w:bottom w:val="single" w:sz="4" w:space="0" w:color="231F20"/>
            </w:tcBorders>
            <w:shd w:val="clear" w:color="auto" w:fill="D9D9D9" w:themeFill="background1" w:themeFillShade="D9"/>
            <w:vAlign w:val="bottom"/>
          </w:tcPr>
          <w:p w14:paraId="76A7B5BB" w14:textId="7E5666A3"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Actuals</w:t>
            </w:r>
          </w:p>
        </w:tc>
        <w:tc>
          <w:tcPr>
            <w:tcW w:w="4820" w:type="dxa"/>
            <w:gridSpan w:val="5"/>
            <w:tcBorders>
              <w:bottom w:val="single" w:sz="4" w:space="0" w:color="231F20"/>
            </w:tcBorders>
            <w:shd w:val="clear" w:color="auto" w:fill="B4D7FF" w:themeFill="accent1" w:themeFillTint="33"/>
          </w:tcPr>
          <w:p w14:paraId="4B4F67E1" w14:textId="5382222C"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Forecast (CAGR values from 2019-20 base)</w:t>
            </w:r>
          </w:p>
        </w:tc>
      </w:tr>
      <w:tr w:rsidR="00023145" w:rsidRPr="000509EF" w14:paraId="29B14E81" w14:textId="77777777" w:rsidTr="00023145">
        <w:trPr>
          <w:cnfStyle w:val="000000010000" w:firstRow="0" w:lastRow="0" w:firstColumn="0" w:lastColumn="0" w:oddVBand="0" w:evenVBand="0" w:oddHBand="0" w:evenHBand="1" w:firstRowFirstColumn="0" w:firstRowLastColumn="0" w:lastRowFirstColumn="0" w:lastRowLastColumn="0"/>
          <w:cantSplit/>
        </w:trPr>
        <w:tc>
          <w:tcPr>
            <w:tcW w:w="1871" w:type="dxa"/>
            <w:tcBorders>
              <w:right w:val="single" w:sz="4" w:space="0" w:color="auto"/>
            </w:tcBorders>
            <w:shd w:val="clear" w:color="auto" w:fill="F2F2F2" w:themeFill="background1" w:themeFillShade="F2"/>
            <w:vAlign w:val="center"/>
          </w:tcPr>
          <w:p w14:paraId="45A90421" w14:textId="77777777" w:rsidR="00023145" w:rsidRPr="00F9518F" w:rsidRDefault="00023145" w:rsidP="00C86164">
            <w:pPr>
              <w:tabs>
                <w:tab w:val="left" w:pos="2268"/>
                <w:tab w:val="left" w:pos="4536"/>
                <w:tab w:val="left" w:pos="6804"/>
                <w:tab w:val="right" w:pos="9638"/>
              </w:tabs>
              <w:spacing w:before="0" w:after="0" w:line="240" w:lineRule="auto"/>
              <w:rPr>
                <w:rFonts w:ascii="Verdana" w:hAnsi="Verdana"/>
                <w:b/>
                <w:i/>
                <w:color w:val="auto"/>
                <w:sz w:val="16"/>
                <w:szCs w:val="16"/>
              </w:rPr>
            </w:pPr>
          </w:p>
        </w:tc>
        <w:tc>
          <w:tcPr>
            <w:tcW w:w="964" w:type="dxa"/>
            <w:tcBorders>
              <w:left w:val="single" w:sz="4" w:space="0" w:color="auto"/>
              <w:right w:val="single" w:sz="4" w:space="0" w:color="auto"/>
            </w:tcBorders>
            <w:shd w:val="clear" w:color="auto" w:fill="F2F2F2" w:themeFill="background1" w:themeFillShade="F2"/>
            <w:vAlign w:val="bottom"/>
          </w:tcPr>
          <w:p w14:paraId="00104AEC" w14:textId="5875B2B0"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kL</w:t>
            </w:r>
          </w:p>
        </w:tc>
        <w:tc>
          <w:tcPr>
            <w:tcW w:w="964" w:type="dxa"/>
            <w:tcBorders>
              <w:left w:val="single" w:sz="4" w:space="0" w:color="auto"/>
              <w:right w:val="single" w:sz="4" w:space="0" w:color="auto"/>
            </w:tcBorders>
            <w:shd w:val="clear" w:color="auto" w:fill="F2F2F2" w:themeFill="background1" w:themeFillShade="F2"/>
            <w:vAlign w:val="bottom"/>
          </w:tcPr>
          <w:p w14:paraId="0C16E68D" w14:textId="145801EE"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kL</w:t>
            </w:r>
          </w:p>
        </w:tc>
        <w:tc>
          <w:tcPr>
            <w:tcW w:w="964" w:type="dxa"/>
            <w:tcBorders>
              <w:left w:val="single" w:sz="4" w:space="0" w:color="auto"/>
              <w:right w:val="single" w:sz="4" w:space="0" w:color="auto"/>
            </w:tcBorders>
            <w:shd w:val="clear" w:color="auto" w:fill="F2F2F2" w:themeFill="background1" w:themeFillShade="F2"/>
            <w:vAlign w:val="bottom"/>
          </w:tcPr>
          <w:p w14:paraId="65976625" w14:textId="2B85B252"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w:t>
            </w:r>
          </w:p>
        </w:tc>
        <w:tc>
          <w:tcPr>
            <w:tcW w:w="964" w:type="dxa"/>
            <w:tcBorders>
              <w:left w:val="single" w:sz="4" w:space="0" w:color="auto"/>
              <w:right w:val="single" w:sz="4" w:space="0" w:color="auto"/>
            </w:tcBorders>
            <w:shd w:val="clear" w:color="auto" w:fill="F2F2F2" w:themeFill="background1" w:themeFillShade="F2"/>
            <w:vAlign w:val="bottom"/>
          </w:tcPr>
          <w:p w14:paraId="7C368667" w14:textId="4B40CCEF"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kL</w:t>
            </w:r>
          </w:p>
        </w:tc>
        <w:tc>
          <w:tcPr>
            <w:tcW w:w="964" w:type="dxa"/>
            <w:tcBorders>
              <w:left w:val="single" w:sz="4" w:space="0" w:color="auto"/>
              <w:right w:val="single" w:sz="4" w:space="0" w:color="auto"/>
            </w:tcBorders>
            <w:shd w:val="clear" w:color="auto" w:fill="F2F2F2" w:themeFill="background1" w:themeFillShade="F2"/>
            <w:vAlign w:val="bottom"/>
          </w:tcPr>
          <w:p w14:paraId="52CF19CC" w14:textId="1002C565"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kL</w:t>
            </w:r>
          </w:p>
        </w:tc>
        <w:tc>
          <w:tcPr>
            <w:tcW w:w="964" w:type="dxa"/>
            <w:tcBorders>
              <w:left w:val="single" w:sz="4" w:space="0" w:color="auto"/>
              <w:right w:val="single" w:sz="4" w:space="0" w:color="auto"/>
            </w:tcBorders>
            <w:shd w:val="clear" w:color="auto" w:fill="F2F2F2" w:themeFill="background1" w:themeFillShade="F2"/>
            <w:vAlign w:val="bottom"/>
          </w:tcPr>
          <w:p w14:paraId="6E1D9507" w14:textId="555B5BA1"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w:t>
            </w:r>
          </w:p>
        </w:tc>
        <w:tc>
          <w:tcPr>
            <w:tcW w:w="964" w:type="dxa"/>
            <w:tcBorders>
              <w:left w:val="single" w:sz="4" w:space="0" w:color="auto"/>
              <w:right w:val="single" w:sz="4" w:space="0" w:color="auto"/>
            </w:tcBorders>
            <w:shd w:val="clear" w:color="auto" w:fill="F2F2F2" w:themeFill="background1" w:themeFillShade="F2"/>
            <w:vAlign w:val="bottom"/>
          </w:tcPr>
          <w:p w14:paraId="7FEB1949" w14:textId="2993E4E8"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kL</w:t>
            </w:r>
          </w:p>
        </w:tc>
        <w:tc>
          <w:tcPr>
            <w:tcW w:w="964" w:type="dxa"/>
            <w:tcBorders>
              <w:left w:val="single" w:sz="4" w:space="0" w:color="auto"/>
            </w:tcBorders>
            <w:shd w:val="clear" w:color="auto" w:fill="F2F2F2" w:themeFill="background1" w:themeFillShade="F2"/>
            <w:vAlign w:val="bottom"/>
          </w:tcPr>
          <w:p w14:paraId="79360D83" w14:textId="29C16AEE" w:rsidR="00023145" w:rsidRPr="00023145" w:rsidRDefault="00023145" w:rsidP="00C86164">
            <w:pPr>
              <w:tabs>
                <w:tab w:val="left" w:pos="2268"/>
                <w:tab w:val="left" w:pos="4536"/>
                <w:tab w:val="left" w:pos="6804"/>
                <w:tab w:val="right" w:pos="9638"/>
              </w:tabs>
              <w:spacing w:before="0" w:after="0" w:line="240" w:lineRule="auto"/>
              <w:jc w:val="center"/>
              <w:rPr>
                <w:rFonts w:asciiTheme="majorHAnsi" w:hAnsiTheme="majorHAnsi"/>
                <w:i/>
                <w:color w:val="auto"/>
                <w:sz w:val="16"/>
                <w:szCs w:val="16"/>
              </w:rPr>
            </w:pPr>
            <w:r>
              <w:rPr>
                <w:rFonts w:asciiTheme="majorHAnsi" w:hAnsiTheme="majorHAnsi"/>
                <w:i/>
                <w:color w:val="auto"/>
                <w:sz w:val="16"/>
                <w:szCs w:val="16"/>
              </w:rPr>
              <w:t>%</w:t>
            </w:r>
          </w:p>
        </w:tc>
      </w:tr>
      <w:tr w:rsidR="00023145" w:rsidRPr="000509EF" w14:paraId="1324B0A5" w14:textId="77777777" w:rsidTr="00023145">
        <w:trPr>
          <w:cantSplit/>
        </w:trPr>
        <w:tc>
          <w:tcPr>
            <w:tcW w:w="1871" w:type="dxa"/>
            <w:tcBorders>
              <w:right w:val="nil"/>
            </w:tcBorders>
            <w:shd w:val="clear" w:color="auto" w:fill="FFFFFF" w:themeFill="background1"/>
            <w:vAlign w:val="center"/>
          </w:tcPr>
          <w:p w14:paraId="5E856B59" w14:textId="77777777" w:rsidR="00023145" w:rsidRPr="00F9518F" w:rsidRDefault="00023145" w:rsidP="000125B3">
            <w:pPr>
              <w:tabs>
                <w:tab w:val="left" w:pos="2268"/>
                <w:tab w:val="left" w:pos="4536"/>
                <w:tab w:val="left" w:pos="6804"/>
                <w:tab w:val="right" w:pos="9638"/>
              </w:tabs>
              <w:spacing w:before="30" w:after="30" w:line="240" w:lineRule="auto"/>
              <w:rPr>
                <w:b/>
                <w:i/>
                <w:color w:val="auto"/>
                <w:sz w:val="16"/>
                <w:szCs w:val="16"/>
              </w:rPr>
            </w:pPr>
            <w:r w:rsidRPr="00F9518F">
              <w:rPr>
                <w:rFonts w:ascii="Verdana" w:hAnsi="Verdana"/>
                <w:b/>
                <w:i/>
                <w:color w:val="auto"/>
                <w:sz w:val="16"/>
                <w:szCs w:val="16"/>
              </w:rPr>
              <w:t>Yarra Valley Water</w:t>
            </w:r>
          </w:p>
        </w:tc>
        <w:tc>
          <w:tcPr>
            <w:tcW w:w="964" w:type="dxa"/>
            <w:tcBorders>
              <w:left w:val="nil"/>
              <w:right w:val="nil"/>
            </w:tcBorders>
            <w:shd w:val="clear" w:color="auto" w:fill="FFFFFF" w:themeFill="background1"/>
            <w:vAlign w:val="bottom"/>
          </w:tcPr>
          <w:p w14:paraId="3F7428DF" w14:textId="2A8435F5"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6650D04C" w14:textId="3129C556"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4553D2EB" w14:textId="06B38CB6"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tcPr>
          <w:p w14:paraId="0ADCBF0D" w14:textId="77777777"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center"/>
          </w:tcPr>
          <w:p w14:paraId="3BCF5D02" w14:textId="52EDE0FA"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1D2FF530" w14:textId="53C5050A"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center"/>
          </w:tcPr>
          <w:p w14:paraId="53DDF5A6" w14:textId="3988E4F9"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tcBorders>
            <w:shd w:val="clear" w:color="auto" w:fill="FFFFFF" w:themeFill="background1"/>
            <w:vAlign w:val="center"/>
          </w:tcPr>
          <w:p w14:paraId="0525B886" w14:textId="66CF4B4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r>
      <w:tr w:rsidR="00023145" w:rsidRPr="000509EF" w14:paraId="0D6901D0" w14:textId="77777777" w:rsidTr="004101AE">
        <w:trPr>
          <w:cnfStyle w:val="000000010000" w:firstRow="0" w:lastRow="0" w:firstColumn="0" w:lastColumn="0" w:oddVBand="0" w:evenVBand="0" w:oddHBand="0" w:evenHBand="1" w:firstRowFirstColumn="0" w:firstRowLastColumn="0" w:lastRowFirstColumn="0" w:lastRowLastColumn="0"/>
          <w:cantSplit/>
        </w:trPr>
        <w:tc>
          <w:tcPr>
            <w:tcW w:w="1871" w:type="dxa"/>
            <w:shd w:val="clear" w:color="auto" w:fill="FFFFFF" w:themeFill="background1"/>
            <w:vAlign w:val="center"/>
          </w:tcPr>
          <w:p w14:paraId="46B93CC1" w14:textId="79C2B610" w:rsidR="00023145" w:rsidRPr="00F9518F" w:rsidRDefault="00023145" w:rsidP="000125B3">
            <w:pPr>
              <w:tabs>
                <w:tab w:val="left" w:pos="2268"/>
                <w:tab w:val="left" w:pos="4536"/>
                <w:tab w:val="left" w:pos="6804"/>
                <w:tab w:val="right" w:pos="9638"/>
              </w:tabs>
              <w:spacing w:before="30" w:after="30" w:line="240" w:lineRule="auto"/>
              <w:rPr>
                <w:rFonts w:ascii="Verdana" w:hAnsi="Verdana"/>
                <w:i/>
                <w:color w:val="auto"/>
                <w:sz w:val="16"/>
                <w:szCs w:val="16"/>
              </w:rPr>
            </w:pPr>
            <w:r>
              <w:rPr>
                <w:rFonts w:ascii="Verdana" w:hAnsi="Verdana"/>
                <w:i/>
                <w:color w:val="auto"/>
                <w:sz w:val="16"/>
                <w:szCs w:val="16"/>
              </w:rPr>
              <w:t xml:space="preserve">Residential </w:t>
            </w:r>
          </w:p>
        </w:tc>
        <w:tc>
          <w:tcPr>
            <w:tcW w:w="964" w:type="dxa"/>
            <w:shd w:val="clear" w:color="auto" w:fill="FFFFFF" w:themeFill="background1"/>
            <w:vAlign w:val="bottom"/>
          </w:tcPr>
          <w:p w14:paraId="4B5C9F37" w14:textId="5EBB56DA"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157.3</w:t>
            </w:r>
          </w:p>
        </w:tc>
        <w:tc>
          <w:tcPr>
            <w:tcW w:w="964" w:type="dxa"/>
            <w:shd w:val="clear" w:color="auto" w:fill="FFFFFF" w:themeFill="background1"/>
            <w:vAlign w:val="bottom"/>
          </w:tcPr>
          <w:p w14:paraId="3B54D86C" w14:textId="68CAC14F"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154.8</w:t>
            </w:r>
          </w:p>
        </w:tc>
        <w:tc>
          <w:tcPr>
            <w:tcW w:w="964" w:type="dxa"/>
            <w:shd w:val="clear" w:color="auto" w:fill="FFFFFF" w:themeFill="background1"/>
            <w:vAlign w:val="bottom"/>
          </w:tcPr>
          <w:p w14:paraId="40FF8019" w14:textId="45698F0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-0.5%</w:t>
            </w:r>
          </w:p>
        </w:tc>
        <w:tc>
          <w:tcPr>
            <w:tcW w:w="964" w:type="dxa"/>
            <w:shd w:val="clear" w:color="auto" w:fill="FFFFFF" w:themeFill="background1"/>
            <w:vAlign w:val="bottom"/>
          </w:tcPr>
          <w:p w14:paraId="1B6E7193" w14:textId="6804BB37"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color w:val="231F20"/>
                <w:sz w:val="16"/>
                <w:szCs w:val="16"/>
              </w:rPr>
            </w:pPr>
            <w:r>
              <w:rPr>
                <w:rFonts w:ascii="Verdana" w:hAnsi="Verdana"/>
                <w:color w:val="231F20"/>
                <w:sz w:val="16"/>
                <w:szCs w:val="16"/>
              </w:rPr>
              <w:t>149.3</w:t>
            </w:r>
          </w:p>
        </w:tc>
        <w:tc>
          <w:tcPr>
            <w:tcW w:w="964" w:type="dxa"/>
            <w:shd w:val="clear" w:color="auto" w:fill="FFFFFF" w:themeFill="background1"/>
            <w:vAlign w:val="bottom"/>
          </w:tcPr>
          <w:p w14:paraId="24E22942" w14:textId="5199FC3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140.4</w:t>
            </w:r>
          </w:p>
        </w:tc>
        <w:tc>
          <w:tcPr>
            <w:tcW w:w="964" w:type="dxa"/>
            <w:shd w:val="clear" w:color="auto" w:fill="FFFFFF" w:themeFill="background1"/>
            <w:vAlign w:val="bottom"/>
          </w:tcPr>
          <w:p w14:paraId="13558B37" w14:textId="20FD48B9"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-1.0%</w:t>
            </w:r>
          </w:p>
        </w:tc>
        <w:tc>
          <w:tcPr>
            <w:tcW w:w="964" w:type="dxa"/>
            <w:shd w:val="clear" w:color="auto" w:fill="FFFFFF" w:themeFill="background1"/>
            <w:vAlign w:val="bottom"/>
          </w:tcPr>
          <w:p w14:paraId="53CA8656" w14:textId="2E4B54C5"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135.0</w:t>
            </w:r>
          </w:p>
        </w:tc>
        <w:tc>
          <w:tcPr>
            <w:tcW w:w="964" w:type="dxa"/>
            <w:shd w:val="clear" w:color="auto" w:fill="FFFFFF" w:themeFill="background1"/>
            <w:vAlign w:val="bottom"/>
          </w:tcPr>
          <w:p w14:paraId="1B90646A" w14:textId="2D507E04"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-0.9%</w:t>
            </w:r>
          </w:p>
        </w:tc>
      </w:tr>
      <w:tr w:rsidR="00023145" w:rsidRPr="000509EF" w14:paraId="7915F7C2" w14:textId="77777777" w:rsidTr="00023145">
        <w:trPr>
          <w:cantSplit/>
        </w:trPr>
        <w:tc>
          <w:tcPr>
            <w:tcW w:w="1871" w:type="dxa"/>
            <w:tcBorders>
              <w:bottom w:val="single" w:sz="4" w:space="0" w:color="231F20"/>
            </w:tcBorders>
            <w:shd w:val="clear" w:color="auto" w:fill="FFFFFF" w:themeFill="background1"/>
            <w:vAlign w:val="center"/>
          </w:tcPr>
          <w:p w14:paraId="3C1BB032" w14:textId="601D1E6D" w:rsidR="00023145" w:rsidRPr="00F9518F" w:rsidRDefault="00023145" w:rsidP="000125B3">
            <w:pPr>
              <w:tabs>
                <w:tab w:val="left" w:pos="2268"/>
                <w:tab w:val="left" w:pos="4536"/>
                <w:tab w:val="left" w:pos="6804"/>
                <w:tab w:val="right" w:pos="9638"/>
              </w:tabs>
              <w:spacing w:before="30" w:after="30" w:line="240" w:lineRule="auto"/>
              <w:rPr>
                <w:rFonts w:ascii="Verdana" w:hAnsi="Verdana"/>
                <w:i/>
                <w:color w:val="auto"/>
                <w:sz w:val="16"/>
                <w:szCs w:val="16"/>
              </w:rPr>
            </w:pPr>
            <w:r>
              <w:rPr>
                <w:rFonts w:ascii="Verdana" w:hAnsi="Verdana"/>
                <w:i/>
                <w:color w:val="auto"/>
                <w:sz w:val="16"/>
                <w:szCs w:val="16"/>
              </w:rPr>
              <w:t>Non-residential</w:t>
            </w:r>
          </w:p>
        </w:tc>
        <w:tc>
          <w:tcPr>
            <w:tcW w:w="964" w:type="dxa"/>
            <w:tcBorders>
              <w:bottom w:val="single" w:sz="4" w:space="0" w:color="231F20"/>
            </w:tcBorders>
            <w:shd w:val="clear" w:color="auto" w:fill="FFFFFF" w:themeFill="background1"/>
            <w:vAlign w:val="bottom"/>
          </w:tcPr>
          <w:p w14:paraId="0D433666" w14:textId="53FFDB89"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564.9</w:t>
            </w:r>
          </w:p>
        </w:tc>
        <w:tc>
          <w:tcPr>
            <w:tcW w:w="964" w:type="dxa"/>
            <w:tcBorders>
              <w:bottom w:val="single" w:sz="4" w:space="0" w:color="231F20"/>
            </w:tcBorders>
            <w:shd w:val="clear" w:color="auto" w:fill="FFFFFF" w:themeFill="background1"/>
            <w:vAlign w:val="bottom"/>
          </w:tcPr>
          <w:p w14:paraId="668A9E6D" w14:textId="4566F02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555.4</w:t>
            </w:r>
          </w:p>
        </w:tc>
        <w:tc>
          <w:tcPr>
            <w:tcW w:w="964" w:type="dxa"/>
            <w:tcBorders>
              <w:bottom w:val="single" w:sz="4" w:space="0" w:color="231F20"/>
            </w:tcBorders>
            <w:shd w:val="clear" w:color="auto" w:fill="FFFFFF" w:themeFill="background1"/>
            <w:vAlign w:val="bottom"/>
          </w:tcPr>
          <w:p w14:paraId="6EEC9E5A" w14:textId="7DA19586"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-0.6%</w:t>
            </w:r>
          </w:p>
        </w:tc>
        <w:tc>
          <w:tcPr>
            <w:tcW w:w="964" w:type="dxa"/>
            <w:tcBorders>
              <w:bottom w:val="single" w:sz="4" w:space="0" w:color="231F20"/>
            </w:tcBorders>
            <w:shd w:val="clear" w:color="auto" w:fill="FFFFFF" w:themeFill="background1"/>
            <w:vAlign w:val="bottom"/>
          </w:tcPr>
          <w:p w14:paraId="03D60E86" w14:textId="188F26E4"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color w:val="231F20"/>
                <w:sz w:val="16"/>
                <w:szCs w:val="16"/>
              </w:rPr>
            </w:pPr>
            <w:r>
              <w:rPr>
                <w:rFonts w:ascii="Verdana" w:hAnsi="Verdana"/>
                <w:color w:val="231F20"/>
                <w:sz w:val="16"/>
                <w:szCs w:val="16"/>
              </w:rPr>
              <w:t>533.9</w:t>
            </w:r>
          </w:p>
        </w:tc>
        <w:tc>
          <w:tcPr>
            <w:tcW w:w="964" w:type="dxa"/>
            <w:tcBorders>
              <w:bottom w:val="single" w:sz="4" w:space="0" w:color="231F20"/>
            </w:tcBorders>
            <w:shd w:val="clear" w:color="auto" w:fill="FFFFFF" w:themeFill="background1"/>
            <w:vAlign w:val="bottom"/>
          </w:tcPr>
          <w:p w14:paraId="0683CBF9" w14:textId="7707DDD4"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499.6</w:t>
            </w:r>
          </w:p>
        </w:tc>
        <w:tc>
          <w:tcPr>
            <w:tcW w:w="964" w:type="dxa"/>
            <w:tcBorders>
              <w:bottom w:val="single" w:sz="4" w:space="0" w:color="231F20"/>
            </w:tcBorders>
            <w:shd w:val="clear" w:color="auto" w:fill="FFFFFF" w:themeFill="background1"/>
            <w:vAlign w:val="bottom"/>
          </w:tcPr>
          <w:p w14:paraId="0934CAE1" w14:textId="2FDBA8B1"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-1.1%</w:t>
            </w:r>
          </w:p>
        </w:tc>
        <w:tc>
          <w:tcPr>
            <w:tcW w:w="964" w:type="dxa"/>
            <w:tcBorders>
              <w:bottom w:val="single" w:sz="4" w:space="0" w:color="231F20"/>
            </w:tcBorders>
            <w:shd w:val="clear" w:color="auto" w:fill="FFFFFF" w:themeFill="background1"/>
            <w:vAlign w:val="bottom"/>
          </w:tcPr>
          <w:p w14:paraId="4957CECA" w14:textId="1AFFE0D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483.9</w:t>
            </w:r>
          </w:p>
        </w:tc>
        <w:tc>
          <w:tcPr>
            <w:tcW w:w="964" w:type="dxa"/>
            <w:tcBorders>
              <w:bottom w:val="single" w:sz="4" w:space="0" w:color="231F20"/>
            </w:tcBorders>
            <w:shd w:val="clear" w:color="auto" w:fill="FFFFFF" w:themeFill="background1"/>
            <w:vAlign w:val="bottom"/>
          </w:tcPr>
          <w:p w14:paraId="48A4E5F0" w14:textId="03FF3866"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-0.9%</w:t>
            </w:r>
          </w:p>
        </w:tc>
      </w:tr>
      <w:tr w:rsidR="00023145" w:rsidRPr="000509EF" w14:paraId="0C3E0022" w14:textId="77777777" w:rsidTr="00023145">
        <w:trPr>
          <w:cnfStyle w:val="000000010000" w:firstRow="0" w:lastRow="0" w:firstColumn="0" w:lastColumn="0" w:oddVBand="0" w:evenVBand="0" w:oddHBand="0" w:evenHBand="1" w:firstRowFirstColumn="0" w:firstRowLastColumn="0" w:lastRowFirstColumn="0" w:lastRowLastColumn="0"/>
          <w:cantSplit/>
        </w:trPr>
        <w:tc>
          <w:tcPr>
            <w:tcW w:w="1871" w:type="dxa"/>
            <w:tcBorders>
              <w:right w:val="nil"/>
            </w:tcBorders>
            <w:shd w:val="clear" w:color="auto" w:fill="FFFFFF" w:themeFill="background1"/>
            <w:vAlign w:val="center"/>
          </w:tcPr>
          <w:p w14:paraId="019953C1" w14:textId="77777777" w:rsidR="00023145" w:rsidRPr="00F9518F" w:rsidRDefault="00023145" w:rsidP="000125B3">
            <w:pPr>
              <w:tabs>
                <w:tab w:val="left" w:pos="2268"/>
                <w:tab w:val="left" w:pos="4536"/>
                <w:tab w:val="left" w:pos="6804"/>
                <w:tab w:val="right" w:pos="9638"/>
              </w:tabs>
              <w:spacing w:before="30" w:after="30" w:line="240" w:lineRule="auto"/>
              <w:rPr>
                <w:b/>
                <w:color w:val="auto"/>
                <w:sz w:val="16"/>
                <w:szCs w:val="16"/>
              </w:rPr>
            </w:pPr>
            <w:r w:rsidRPr="00F9518F">
              <w:rPr>
                <w:rFonts w:ascii="Verdana" w:hAnsi="Verdana"/>
                <w:b/>
                <w:color w:val="auto"/>
                <w:sz w:val="16"/>
                <w:szCs w:val="16"/>
              </w:rPr>
              <w:t>South East Water</w:t>
            </w:r>
          </w:p>
        </w:tc>
        <w:tc>
          <w:tcPr>
            <w:tcW w:w="964" w:type="dxa"/>
            <w:tcBorders>
              <w:left w:val="nil"/>
              <w:right w:val="nil"/>
            </w:tcBorders>
            <w:shd w:val="clear" w:color="auto" w:fill="FFFFFF" w:themeFill="background1"/>
            <w:vAlign w:val="bottom"/>
          </w:tcPr>
          <w:p w14:paraId="722ED439" w14:textId="28AB9A5B"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099088FF" w14:textId="4EFF0690"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08E44813" w14:textId="39D58293"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tcPr>
          <w:p w14:paraId="4E499646" w14:textId="77777777"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center"/>
          </w:tcPr>
          <w:p w14:paraId="38ADC58A" w14:textId="45F7CB93"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7D80014B" w14:textId="391548B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center"/>
          </w:tcPr>
          <w:p w14:paraId="32BE82FF" w14:textId="5B752B91"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tcBorders>
            <w:shd w:val="clear" w:color="auto" w:fill="FFFFFF" w:themeFill="background1"/>
            <w:vAlign w:val="center"/>
          </w:tcPr>
          <w:p w14:paraId="51B44814" w14:textId="2D16B6F2"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r>
      <w:tr w:rsidR="00023145" w:rsidRPr="000509EF" w14:paraId="366EE3EC" w14:textId="77777777" w:rsidTr="004101AE">
        <w:trPr>
          <w:cantSplit/>
        </w:trPr>
        <w:tc>
          <w:tcPr>
            <w:tcW w:w="1871" w:type="dxa"/>
            <w:shd w:val="clear" w:color="auto" w:fill="FFFFFF" w:themeFill="background1"/>
            <w:vAlign w:val="center"/>
          </w:tcPr>
          <w:p w14:paraId="587D6B08" w14:textId="7138CE67" w:rsidR="00023145" w:rsidRPr="00F9518F" w:rsidRDefault="00023145" w:rsidP="000125B3">
            <w:pPr>
              <w:tabs>
                <w:tab w:val="left" w:pos="2268"/>
                <w:tab w:val="left" w:pos="4536"/>
                <w:tab w:val="left" w:pos="6804"/>
                <w:tab w:val="right" w:pos="9638"/>
              </w:tabs>
              <w:spacing w:before="30" w:after="30" w:line="240" w:lineRule="auto"/>
              <w:rPr>
                <w:rFonts w:ascii="Verdana" w:hAnsi="Verdana"/>
                <w:i/>
                <w:color w:val="auto"/>
                <w:sz w:val="16"/>
                <w:szCs w:val="16"/>
              </w:rPr>
            </w:pPr>
            <w:r>
              <w:rPr>
                <w:rFonts w:ascii="Verdana" w:hAnsi="Verdana"/>
                <w:i/>
                <w:color w:val="auto"/>
                <w:sz w:val="16"/>
                <w:szCs w:val="16"/>
              </w:rPr>
              <w:t xml:space="preserve">Residential </w:t>
            </w:r>
          </w:p>
        </w:tc>
        <w:tc>
          <w:tcPr>
            <w:tcW w:w="964" w:type="dxa"/>
            <w:shd w:val="clear" w:color="auto" w:fill="FFFFFF" w:themeFill="background1"/>
            <w:vAlign w:val="bottom"/>
          </w:tcPr>
          <w:p w14:paraId="5E7FFD94" w14:textId="4188FD92"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154.5</w:t>
            </w:r>
          </w:p>
        </w:tc>
        <w:tc>
          <w:tcPr>
            <w:tcW w:w="964" w:type="dxa"/>
            <w:shd w:val="clear" w:color="auto" w:fill="FFFFFF" w:themeFill="background1"/>
            <w:vAlign w:val="bottom"/>
          </w:tcPr>
          <w:p w14:paraId="6F2FF147" w14:textId="57A466E5"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148.5</w:t>
            </w:r>
          </w:p>
        </w:tc>
        <w:tc>
          <w:tcPr>
            <w:tcW w:w="964" w:type="dxa"/>
            <w:shd w:val="clear" w:color="auto" w:fill="FFFFFF" w:themeFill="background1"/>
            <w:vAlign w:val="bottom"/>
          </w:tcPr>
          <w:p w14:paraId="1D481AD2" w14:textId="149F74C1"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-1.3%</w:t>
            </w:r>
          </w:p>
        </w:tc>
        <w:tc>
          <w:tcPr>
            <w:tcW w:w="964" w:type="dxa"/>
            <w:shd w:val="clear" w:color="auto" w:fill="FFFFFF" w:themeFill="background1"/>
            <w:vAlign w:val="bottom"/>
          </w:tcPr>
          <w:p w14:paraId="229E2019" w14:textId="4F9F237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151.1</w:t>
            </w:r>
          </w:p>
        </w:tc>
        <w:tc>
          <w:tcPr>
            <w:tcW w:w="964" w:type="dxa"/>
            <w:shd w:val="clear" w:color="auto" w:fill="FFFFFF" w:themeFill="background1"/>
            <w:vAlign w:val="bottom"/>
          </w:tcPr>
          <w:p w14:paraId="72399EA9" w14:textId="3122808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143.5</w:t>
            </w:r>
          </w:p>
        </w:tc>
        <w:tc>
          <w:tcPr>
            <w:tcW w:w="964" w:type="dxa"/>
            <w:shd w:val="clear" w:color="auto" w:fill="FFFFFF" w:themeFill="background1"/>
            <w:vAlign w:val="bottom"/>
          </w:tcPr>
          <w:p w14:paraId="2788B853" w14:textId="38B6A4B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-0.9%</w:t>
            </w:r>
          </w:p>
        </w:tc>
        <w:tc>
          <w:tcPr>
            <w:tcW w:w="964" w:type="dxa"/>
            <w:shd w:val="clear" w:color="auto" w:fill="FFFFFF" w:themeFill="background1"/>
            <w:vAlign w:val="bottom"/>
          </w:tcPr>
          <w:p w14:paraId="4314169A" w14:textId="6DF87527"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138.3</w:t>
            </w:r>
          </w:p>
        </w:tc>
        <w:tc>
          <w:tcPr>
            <w:tcW w:w="964" w:type="dxa"/>
            <w:shd w:val="clear" w:color="auto" w:fill="FFFFFF" w:themeFill="background1"/>
            <w:vAlign w:val="bottom"/>
          </w:tcPr>
          <w:p w14:paraId="74B3F29A" w14:textId="5DE9A592"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-0.8%</w:t>
            </w:r>
          </w:p>
        </w:tc>
      </w:tr>
      <w:tr w:rsidR="00023145" w:rsidRPr="000509EF" w14:paraId="486169AB" w14:textId="77777777" w:rsidTr="004101AE">
        <w:trPr>
          <w:cnfStyle w:val="000000010000" w:firstRow="0" w:lastRow="0" w:firstColumn="0" w:lastColumn="0" w:oddVBand="0" w:evenVBand="0" w:oddHBand="0" w:evenHBand="1" w:firstRowFirstColumn="0" w:firstRowLastColumn="0" w:lastRowFirstColumn="0" w:lastRowLastColumn="0"/>
          <w:cantSplit/>
        </w:trPr>
        <w:tc>
          <w:tcPr>
            <w:tcW w:w="1871" w:type="dxa"/>
            <w:tcBorders>
              <w:bottom w:val="single" w:sz="4" w:space="0" w:color="231F20"/>
            </w:tcBorders>
            <w:shd w:val="clear" w:color="auto" w:fill="FFFFFF" w:themeFill="background1"/>
            <w:vAlign w:val="center"/>
          </w:tcPr>
          <w:p w14:paraId="26AE5C20" w14:textId="2B534373" w:rsidR="00023145" w:rsidRPr="00F9518F" w:rsidRDefault="00023145" w:rsidP="000125B3">
            <w:pPr>
              <w:tabs>
                <w:tab w:val="left" w:pos="2268"/>
                <w:tab w:val="left" w:pos="4536"/>
                <w:tab w:val="left" w:pos="6804"/>
                <w:tab w:val="right" w:pos="9638"/>
              </w:tabs>
              <w:spacing w:before="30" w:after="30" w:line="240" w:lineRule="auto"/>
              <w:rPr>
                <w:rFonts w:ascii="Verdana" w:hAnsi="Verdana"/>
                <w:i/>
                <w:color w:val="auto"/>
                <w:sz w:val="16"/>
                <w:szCs w:val="16"/>
              </w:rPr>
            </w:pPr>
            <w:r>
              <w:rPr>
                <w:rFonts w:ascii="Verdana" w:hAnsi="Verdana"/>
                <w:i/>
                <w:color w:val="auto"/>
                <w:sz w:val="16"/>
                <w:szCs w:val="16"/>
              </w:rPr>
              <w:t>Non-residential</w:t>
            </w:r>
          </w:p>
        </w:tc>
        <w:tc>
          <w:tcPr>
            <w:tcW w:w="964" w:type="dxa"/>
            <w:tcBorders>
              <w:bottom w:val="single" w:sz="4" w:space="0" w:color="231F20"/>
            </w:tcBorders>
            <w:shd w:val="clear" w:color="auto" w:fill="FFFFFF" w:themeFill="background1"/>
            <w:vAlign w:val="bottom"/>
          </w:tcPr>
          <w:p w14:paraId="0A10F8D1" w14:textId="3F748EF9"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572.1</w:t>
            </w:r>
          </w:p>
        </w:tc>
        <w:tc>
          <w:tcPr>
            <w:tcW w:w="964" w:type="dxa"/>
            <w:tcBorders>
              <w:bottom w:val="single" w:sz="4" w:space="0" w:color="231F20"/>
            </w:tcBorders>
            <w:shd w:val="clear" w:color="auto" w:fill="FFFFFF" w:themeFill="background1"/>
            <w:vAlign w:val="bottom"/>
          </w:tcPr>
          <w:p w14:paraId="48261E73" w14:textId="590C4D7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558.3</w:t>
            </w:r>
          </w:p>
        </w:tc>
        <w:tc>
          <w:tcPr>
            <w:tcW w:w="964" w:type="dxa"/>
            <w:tcBorders>
              <w:bottom w:val="single" w:sz="4" w:space="0" w:color="231F20"/>
            </w:tcBorders>
            <w:shd w:val="clear" w:color="auto" w:fill="FFFFFF" w:themeFill="background1"/>
            <w:vAlign w:val="bottom"/>
          </w:tcPr>
          <w:p w14:paraId="796B0847" w14:textId="444ED8D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-0.8%</w:t>
            </w:r>
          </w:p>
        </w:tc>
        <w:tc>
          <w:tcPr>
            <w:tcW w:w="964" w:type="dxa"/>
            <w:tcBorders>
              <w:bottom w:val="single" w:sz="4" w:space="0" w:color="231F20"/>
            </w:tcBorders>
            <w:shd w:val="clear" w:color="auto" w:fill="FFFFFF" w:themeFill="background1"/>
            <w:vAlign w:val="bottom"/>
          </w:tcPr>
          <w:p w14:paraId="2F192F3D" w14:textId="2721333A"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554.4</w:t>
            </w:r>
          </w:p>
        </w:tc>
        <w:tc>
          <w:tcPr>
            <w:tcW w:w="964" w:type="dxa"/>
            <w:tcBorders>
              <w:bottom w:val="single" w:sz="4" w:space="0" w:color="231F20"/>
            </w:tcBorders>
            <w:shd w:val="clear" w:color="auto" w:fill="FFFFFF" w:themeFill="background1"/>
            <w:vAlign w:val="bottom"/>
          </w:tcPr>
          <w:p w14:paraId="1A297838" w14:textId="13A9C0C1"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539.1</w:t>
            </w:r>
          </w:p>
        </w:tc>
        <w:tc>
          <w:tcPr>
            <w:tcW w:w="964" w:type="dxa"/>
            <w:tcBorders>
              <w:bottom w:val="single" w:sz="4" w:space="0" w:color="231F20"/>
            </w:tcBorders>
            <w:shd w:val="clear" w:color="auto" w:fill="FFFFFF" w:themeFill="background1"/>
            <w:vAlign w:val="bottom"/>
          </w:tcPr>
          <w:p w14:paraId="43F5A987" w14:textId="51DA8F6C"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-0.5%</w:t>
            </w:r>
          </w:p>
        </w:tc>
        <w:tc>
          <w:tcPr>
            <w:tcW w:w="964" w:type="dxa"/>
            <w:tcBorders>
              <w:bottom w:val="single" w:sz="4" w:space="0" w:color="231F20"/>
            </w:tcBorders>
            <w:shd w:val="clear" w:color="auto" w:fill="FFFFFF" w:themeFill="background1"/>
            <w:vAlign w:val="bottom"/>
          </w:tcPr>
          <w:p w14:paraId="427567D3" w14:textId="6FB35CBD"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522.1</w:t>
            </w:r>
          </w:p>
        </w:tc>
        <w:tc>
          <w:tcPr>
            <w:tcW w:w="964" w:type="dxa"/>
            <w:tcBorders>
              <w:bottom w:val="single" w:sz="4" w:space="0" w:color="231F20"/>
            </w:tcBorders>
            <w:shd w:val="clear" w:color="auto" w:fill="FFFFFF" w:themeFill="background1"/>
            <w:vAlign w:val="bottom"/>
          </w:tcPr>
          <w:p w14:paraId="2D1CE3F1" w14:textId="1B3C842C" w:rsidR="00023145" w:rsidRPr="00023145" w:rsidRDefault="00271C98"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Verdana" w:hAnsi="Verdana"/>
                <w:color w:val="231F20"/>
                <w:sz w:val="16"/>
                <w:szCs w:val="16"/>
              </w:rPr>
              <w:t>-0.5</w:t>
            </w:r>
            <w:r w:rsidR="00023145">
              <w:rPr>
                <w:rFonts w:ascii="Verdana" w:hAnsi="Verdana"/>
                <w:color w:val="231F20"/>
                <w:sz w:val="16"/>
                <w:szCs w:val="16"/>
              </w:rPr>
              <w:t>%</w:t>
            </w:r>
          </w:p>
        </w:tc>
      </w:tr>
      <w:tr w:rsidR="00023145" w:rsidRPr="000509EF" w14:paraId="594B67FD" w14:textId="77777777" w:rsidTr="00023145">
        <w:trPr>
          <w:cantSplit/>
        </w:trPr>
        <w:tc>
          <w:tcPr>
            <w:tcW w:w="1871" w:type="dxa"/>
            <w:tcBorders>
              <w:right w:val="nil"/>
            </w:tcBorders>
            <w:shd w:val="clear" w:color="auto" w:fill="FFFFFF" w:themeFill="background1"/>
            <w:vAlign w:val="center"/>
          </w:tcPr>
          <w:p w14:paraId="4197DC29" w14:textId="77777777" w:rsidR="00023145" w:rsidRPr="00F9518F" w:rsidRDefault="00023145" w:rsidP="000125B3">
            <w:pPr>
              <w:tabs>
                <w:tab w:val="left" w:pos="2268"/>
                <w:tab w:val="left" w:pos="4536"/>
                <w:tab w:val="left" w:pos="6804"/>
                <w:tab w:val="right" w:pos="9638"/>
              </w:tabs>
              <w:spacing w:before="30" w:after="30" w:line="240" w:lineRule="auto"/>
              <w:rPr>
                <w:b/>
                <w:color w:val="auto"/>
                <w:sz w:val="16"/>
                <w:szCs w:val="16"/>
              </w:rPr>
            </w:pPr>
            <w:r w:rsidRPr="00F9518F">
              <w:rPr>
                <w:rFonts w:ascii="Verdana" w:hAnsi="Verdana"/>
                <w:b/>
                <w:color w:val="auto"/>
                <w:sz w:val="16"/>
                <w:szCs w:val="16"/>
              </w:rPr>
              <w:t>City West Water</w:t>
            </w:r>
          </w:p>
        </w:tc>
        <w:tc>
          <w:tcPr>
            <w:tcW w:w="964" w:type="dxa"/>
            <w:tcBorders>
              <w:left w:val="nil"/>
              <w:right w:val="nil"/>
            </w:tcBorders>
            <w:shd w:val="clear" w:color="auto" w:fill="FFFFFF" w:themeFill="background1"/>
            <w:vAlign w:val="bottom"/>
          </w:tcPr>
          <w:p w14:paraId="79E5F97E" w14:textId="5C8244C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06A1467F" w14:textId="3DC8D43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741A2304" w14:textId="4AD3E36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tcPr>
          <w:p w14:paraId="59A439C2" w14:textId="77777777"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center"/>
          </w:tcPr>
          <w:p w14:paraId="29BE4917" w14:textId="743613D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bottom"/>
          </w:tcPr>
          <w:p w14:paraId="0406BBEB" w14:textId="6C833B7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right w:val="nil"/>
            </w:tcBorders>
            <w:shd w:val="clear" w:color="auto" w:fill="FFFFFF" w:themeFill="background1"/>
            <w:vAlign w:val="center"/>
          </w:tcPr>
          <w:p w14:paraId="1163E191" w14:textId="645A051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c>
          <w:tcPr>
            <w:tcW w:w="964" w:type="dxa"/>
            <w:tcBorders>
              <w:left w:val="nil"/>
            </w:tcBorders>
            <w:shd w:val="clear" w:color="auto" w:fill="FFFFFF" w:themeFill="background1"/>
            <w:vAlign w:val="center"/>
          </w:tcPr>
          <w:p w14:paraId="3FD13E2F" w14:textId="5A4D58F1"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p>
        </w:tc>
      </w:tr>
      <w:tr w:rsidR="00023145" w:rsidRPr="000509EF" w14:paraId="6F04FAFF" w14:textId="77777777" w:rsidTr="004101AE">
        <w:trPr>
          <w:cnfStyle w:val="000000010000" w:firstRow="0" w:lastRow="0" w:firstColumn="0" w:lastColumn="0" w:oddVBand="0" w:evenVBand="0" w:oddHBand="0" w:evenHBand="1" w:firstRowFirstColumn="0" w:firstRowLastColumn="0" w:lastRowFirstColumn="0" w:lastRowLastColumn="0"/>
          <w:cantSplit/>
        </w:trPr>
        <w:tc>
          <w:tcPr>
            <w:tcW w:w="1871" w:type="dxa"/>
            <w:shd w:val="clear" w:color="auto" w:fill="FFFFFF" w:themeFill="background1"/>
            <w:vAlign w:val="center"/>
          </w:tcPr>
          <w:p w14:paraId="212C6809" w14:textId="0322DEDF" w:rsidR="00023145" w:rsidRPr="00F9518F" w:rsidRDefault="00023145" w:rsidP="000125B3">
            <w:pPr>
              <w:tabs>
                <w:tab w:val="left" w:pos="2268"/>
                <w:tab w:val="left" w:pos="4536"/>
                <w:tab w:val="left" w:pos="6804"/>
                <w:tab w:val="right" w:pos="9638"/>
              </w:tabs>
              <w:spacing w:before="30" w:after="30" w:line="240" w:lineRule="auto"/>
              <w:rPr>
                <w:rFonts w:ascii="Verdana" w:hAnsi="Verdana"/>
                <w:i/>
                <w:color w:val="auto"/>
                <w:sz w:val="16"/>
                <w:szCs w:val="16"/>
              </w:rPr>
            </w:pPr>
            <w:r>
              <w:rPr>
                <w:rFonts w:ascii="Verdana" w:hAnsi="Verdana"/>
                <w:i/>
                <w:color w:val="auto"/>
                <w:sz w:val="16"/>
                <w:szCs w:val="16"/>
              </w:rPr>
              <w:t xml:space="preserve">Residential </w:t>
            </w:r>
          </w:p>
        </w:tc>
        <w:tc>
          <w:tcPr>
            <w:tcW w:w="964" w:type="dxa"/>
            <w:shd w:val="clear" w:color="auto" w:fill="FFFFFF" w:themeFill="background1"/>
            <w:vAlign w:val="bottom"/>
          </w:tcPr>
          <w:p w14:paraId="3F9FF63D" w14:textId="1EDA02CD"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149.8</w:t>
            </w:r>
          </w:p>
        </w:tc>
        <w:tc>
          <w:tcPr>
            <w:tcW w:w="964" w:type="dxa"/>
            <w:shd w:val="clear" w:color="auto" w:fill="FFFFFF" w:themeFill="background1"/>
            <w:vAlign w:val="bottom"/>
          </w:tcPr>
          <w:p w14:paraId="76B65B3F" w14:textId="7970B22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145.3</w:t>
            </w:r>
          </w:p>
        </w:tc>
        <w:tc>
          <w:tcPr>
            <w:tcW w:w="964" w:type="dxa"/>
            <w:shd w:val="clear" w:color="auto" w:fill="FFFFFF" w:themeFill="background1"/>
            <w:vAlign w:val="bottom"/>
          </w:tcPr>
          <w:p w14:paraId="4CD77EF7" w14:textId="53E631BB"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-1.0%</w:t>
            </w:r>
          </w:p>
        </w:tc>
        <w:tc>
          <w:tcPr>
            <w:tcW w:w="964" w:type="dxa"/>
            <w:shd w:val="clear" w:color="auto" w:fill="FFFFFF" w:themeFill="background1"/>
            <w:vAlign w:val="bottom"/>
          </w:tcPr>
          <w:p w14:paraId="58D7784E" w14:textId="2C394B52"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color w:val="231F20"/>
                <w:sz w:val="16"/>
                <w:szCs w:val="16"/>
              </w:rPr>
            </w:pPr>
            <w:r w:rsidRPr="00023145">
              <w:rPr>
                <w:rFonts w:asciiTheme="majorHAnsi" w:hAnsiTheme="majorHAnsi"/>
                <w:color w:val="231F20"/>
                <w:sz w:val="16"/>
                <w:szCs w:val="16"/>
              </w:rPr>
              <w:t>140.3</w:t>
            </w:r>
          </w:p>
        </w:tc>
        <w:tc>
          <w:tcPr>
            <w:tcW w:w="964" w:type="dxa"/>
            <w:shd w:val="clear" w:color="auto" w:fill="FFFFFF" w:themeFill="background1"/>
            <w:vAlign w:val="bottom"/>
          </w:tcPr>
          <w:p w14:paraId="022EA5F9" w14:textId="0C489DB9"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126.9</w:t>
            </w:r>
          </w:p>
        </w:tc>
        <w:tc>
          <w:tcPr>
            <w:tcW w:w="964" w:type="dxa"/>
            <w:shd w:val="clear" w:color="auto" w:fill="FFFFFF" w:themeFill="background1"/>
            <w:vAlign w:val="bottom"/>
          </w:tcPr>
          <w:p w14:paraId="52A1E592" w14:textId="51BC19C3"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-1.7%</w:t>
            </w:r>
          </w:p>
        </w:tc>
        <w:tc>
          <w:tcPr>
            <w:tcW w:w="964" w:type="dxa"/>
            <w:shd w:val="clear" w:color="auto" w:fill="FFFFFF" w:themeFill="background1"/>
            <w:vAlign w:val="bottom"/>
          </w:tcPr>
          <w:p w14:paraId="27F10103" w14:textId="1044F376"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124.3</w:t>
            </w:r>
          </w:p>
        </w:tc>
        <w:tc>
          <w:tcPr>
            <w:tcW w:w="964" w:type="dxa"/>
            <w:shd w:val="clear" w:color="auto" w:fill="FFFFFF" w:themeFill="background1"/>
            <w:vAlign w:val="bottom"/>
          </w:tcPr>
          <w:p w14:paraId="63C09AF1" w14:textId="4EC77FC2" w:rsidR="00023145" w:rsidRPr="00023145" w:rsidRDefault="00271C98"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Pr>
                <w:rFonts w:asciiTheme="majorHAnsi" w:hAnsiTheme="majorHAnsi"/>
                <w:color w:val="231F20"/>
                <w:sz w:val="16"/>
                <w:szCs w:val="16"/>
              </w:rPr>
              <w:t>-1.1</w:t>
            </w:r>
            <w:r w:rsidR="00023145" w:rsidRPr="00023145">
              <w:rPr>
                <w:rFonts w:asciiTheme="majorHAnsi" w:hAnsiTheme="majorHAnsi"/>
                <w:color w:val="231F20"/>
                <w:sz w:val="16"/>
                <w:szCs w:val="16"/>
              </w:rPr>
              <w:t>%</w:t>
            </w:r>
          </w:p>
        </w:tc>
      </w:tr>
      <w:tr w:rsidR="00023145" w:rsidRPr="000509EF" w14:paraId="723F9312" w14:textId="77777777" w:rsidTr="004101AE">
        <w:trPr>
          <w:cantSplit/>
        </w:trPr>
        <w:tc>
          <w:tcPr>
            <w:tcW w:w="1871" w:type="dxa"/>
            <w:shd w:val="clear" w:color="auto" w:fill="FFFFFF" w:themeFill="background1"/>
            <w:vAlign w:val="center"/>
          </w:tcPr>
          <w:p w14:paraId="16B37804" w14:textId="6BCCCEC0" w:rsidR="00023145" w:rsidRPr="00F9518F" w:rsidRDefault="00023145" w:rsidP="000125B3">
            <w:pPr>
              <w:tabs>
                <w:tab w:val="left" w:pos="2268"/>
                <w:tab w:val="left" w:pos="4536"/>
                <w:tab w:val="left" w:pos="6804"/>
                <w:tab w:val="right" w:pos="9638"/>
              </w:tabs>
              <w:spacing w:before="30" w:after="30" w:line="240" w:lineRule="auto"/>
              <w:rPr>
                <w:rFonts w:ascii="Verdana" w:hAnsi="Verdana"/>
                <w:i/>
                <w:color w:val="auto"/>
                <w:sz w:val="16"/>
                <w:szCs w:val="16"/>
              </w:rPr>
            </w:pPr>
            <w:r>
              <w:rPr>
                <w:rFonts w:ascii="Verdana" w:hAnsi="Verdana"/>
                <w:i/>
                <w:color w:val="auto"/>
                <w:sz w:val="16"/>
                <w:szCs w:val="16"/>
              </w:rPr>
              <w:t>Non-residential</w:t>
            </w:r>
          </w:p>
        </w:tc>
        <w:tc>
          <w:tcPr>
            <w:tcW w:w="964" w:type="dxa"/>
            <w:shd w:val="clear" w:color="auto" w:fill="FFFFFF" w:themeFill="background1"/>
            <w:vAlign w:val="bottom"/>
          </w:tcPr>
          <w:p w14:paraId="7E0FF256" w14:textId="2CAA396E"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1,079.4</w:t>
            </w:r>
          </w:p>
        </w:tc>
        <w:tc>
          <w:tcPr>
            <w:tcW w:w="964" w:type="dxa"/>
            <w:shd w:val="clear" w:color="auto" w:fill="FFFFFF" w:themeFill="background1"/>
            <w:vAlign w:val="bottom"/>
          </w:tcPr>
          <w:p w14:paraId="44D0D8FC" w14:textId="736F90C1"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1,030.4</w:t>
            </w:r>
          </w:p>
        </w:tc>
        <w:tc>
          <w:tcPr>
            <w:tcW w:w="964" w:type="dxa"/>
            <w:shd w:val="clear" w:color="auto" w:fill="FFFFFF" w:themeFill="background1"/>
            <w:vAlign w:val="bottom"/>
          </w:tcPr>
          <w:p w14:paraId="1B210C3F" w14:textId="410EB0D2"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-1.5%</w:t>
            </w:r>
          </w:p>
        </w:tc>
        <w:tc>
          <w:tcPr>
            <w:tcW w:w="964" w:type="dxa"/>
            <w:shd w:val="clear" w:color="auto" w:fill="FFFFFF" w:themeFill="background1"/>
            <w:vAlign w:val="bottom"/>
          </w:tcPr>
          <w:p w14:paraId="7513A072" w14:textId="2D0B5B5D"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color w:val="231F20"/>
                <w:sz w:val="16"/>
                <w:szCs w:val="16"/>
              </w:rPr>
            </w:pPr>
            <w:r w:rsidRPr="00023145">
              <w:rPr>
                <w:rFonts w:asciiTheme="majorHAnsi" w:hAnsiTheme="majorHAnsi"/>
                <w:color w:val="231F20"/>
                <w:sz w:val="16"/>
                <w:szCs w:val="16"/>
              </w:rPr>
              <w:t>1,001.3</w:t>
            </w:r>
          </w:p>
        </w:tc>
        <w:tc>
          <w:tcPr>
            <w:tcW w:w="964" w:type="dxa"/>
            <w:shd w:val="clear" w:color="auto" w:fill="FFFFFF" w:themeFill="background1"/>
            <w:vAlign w:val="bottom"/>
          </w:tcPr>
          <w:p w14:paraId="5DDF986A" w14:textId="5D2F27B8"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935.9</w:t>
            </w:r>
          </w:p>
        </w:tc>
        <w:tc>
          <w:tcPr>
            <w:tcW w:w="964" w:type="dxa"/>
            <w:shd w:val="clear" w:color="auto" w:fill="FFFFFF" w:themeFill="background1"/>
            <w:vAlign w:val="bottom"/>
          </w:tcPr>
          <w:p w14:paraId="65E6F7F1" w14:textId="383529DA"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-1.1%</w:t>
            </w:r>
          </w:p>
        </w:tc>
        <w:tc>
          <w:tcPr>
            <w:tcW w:w="964" w:type="dxa"/>
            <w:shd w:val="clear" w:color="auto" w:fill="FFFFFF" w:themeFill="background1"/>
            <w:vAlign w:val="bottom"/>
          </w:tcPr>
          <w:p w14:paraId="68C2C5CB" w14:textId="403CABAB"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886.3</w:t>
            </w:r>
          </w:p>
        </w:tc>
        <w:tc>
          <w:tcPr>
            <w:tcW w:w="964" w:type="dxa"/>
            <w:shd w:val="clear" w:color="auto" w:fill="FFFFFF" w:themeFill="background1"/>
            <w:vAlign w:val="bottom"/>
          </w:tcPr>
          <w:p w14:paraId="132AF682" w14:textId="5E98C106" w:rsidR="00023145" w:rsidRPr="00023145" w:rsidRDefault="00023145" w:rsidP="000125B3">
            <w:pPr>
              <w:tabs>
                <w:tab w:val="left" w:pos="2268"/>
                <w:tab w:val="left" w:pos="4536"/>
                <w:tab w:val="left" w:pos="6804"/>
                <w:tab w:val="right" w:pos="9638"/>
              </w:tabs>
              <w:spacing w:before="30" w:after="30" w:line="240" w:lineRule="auto"/>
              <w:jc w:val="center"/>
              <w:rPr>
                <w:rFonts w:asciiTheme="majorHAnsi" w:hAnsiTheme="majorHAnsi"/>
                <w:i/>
                <w:color w:val="auto"/>
                <w:sz w:val="16"/>
                <w:szCs w:val="16"/>
              </w:rPr>
            </w:pPr>
            <w:r w:rsidRPr="00023145">
              <w:rPr>
                <w:rFonts w:asciiTheme="majorHAnsi" w:hAnsiTheme="majorHAnsi"/>
                <w:color w:val="231F20"/>
                <w:sz w:val="16"/>
                <w:szCs w:val="16"/>
              </w:rPr>
              <w:t>-1.1%</w:t>
            </w:r>
          </w:p>
        </w:tc>
      </w:tr>
    </w:tbl>
    <w:p w14:paraId="6E28051D" w14:textId="77777777" w:rsidR="00C86164" w:rsidRPr="00C86164" w:rsidRDefault="00C86164" w:rsidP="00C86164">
      <w:pPr>
        <w:pStyle w:val="BodyText"/>
        <w:spacing w:before="0" w:after="0"/>
        <w:rPr>
          <w:sz w:val="8"/>
        </w:rPr>
      </w:pPr>
    </w:p>
    <w:p w14:paraId="01B7D637" w14:textId="77777777" w:rsidR="004101AE" w:rsidRPr="00C86164" w:rsidRDefault="004101AE" w:rsidP="00C86164">
      <w:pPr>
        <w:pStyle w:val="BodyText"/>
        <w:spacing w:before="0" w:after="0"/>
        <w:rPr>
          <w:sz w:val="8"/>
        </w:rPr>
        <w:sectPr w:rsidR="004101AE" w:rsidRPr="00C86164" w:rsidSect="00C86164">
          <w:type w:val="continuous"/>
          <w:pgSz w:w="11906" w:h="16838" w:code="9"/>
          <w:pgMar w:top="1134" w:right="1134" w:bottom="1134" w:left="1134" w:header="567" w:footer="567" w:gutter="0"/>
          <w:pgNumType w:chapStyle="1"/>
          <w:cols w:space="708"/>
          <w:docGrid w:linePitch="360"/>
        </w:sectPr>
      </w:pPr>
    </w:p>
    <w:p w14:paraId="272E1236" w14:textId="22221F58" w:rsidR="004101AE" w:rsidRDefault="004101AE" w:rsidP="004101AE">
      <w:pPr>
        <w:pStyle w:val="Caption"/>
      </w:pPr>
      <w:bookmarkStart w:id="385" w:name="_Ref45284548"/>
      <w:bookmarkStart w:id="386" w:name="_Toc54705860"/>
      <w:r>
        <w:t xml:space="preserve">Table </w:t>
      </w:r>
      <w:fldSimple w:instr=" SEQ Table \* ARABIC ">
        <w:r w:rsidR="00AB54E8">
          <w:rPr>
            <w:noProof/>
          </w:rPr>
          <w:t>47</w:t>
        </w:r>
      </w:fldSimple>
      <w:bookmarkEnd w:id="385"/>
      <w:r>
        <w:tab/>
        <w:t xml:space="preserve">Non-revenue water </w:t>
      </w:r>
      <w:r w:rsidR="0060397F">
        <w:t>analysis</w:t>
      </w:r>
      <w:bookmarkEnd w:id="386"/>
    </w:p>
    <w:tbl>
      <w:tblP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5"/>
        <w:gridCol w:w="783"/>
        <w:gridCol w:w="783"/>
        <w:gridCol w:w="783"/>
        <w:gridCol w:w="681"/>
        <w:gridCol w:w="783"/>
        <w:gridCol w:w="783"/>
        <w:gridCol w:w="783"/>
        <w:gridCol w:w="783"/>
        <w:gridCol w:w="783"/>
        <w:gridCol w:w="783"/>
        <w:gridCol w:w="783"/>
        <w:gridCol w:w="783"/>
        <w:gridCol w:w="783"/>
        <w:gridCol w:w="783"/>
        <w:gridCol w:w="783"/>
        <w:gridCol w:w="783"/>
      </w:tblGrid>
      <w:tr w:rsidR="004101AE" w:rsidRPr="004101AE" w14:paraId="14A3B46B" w14:textId="77777777" w:rsidTr="004101AE">
        <w:trPr>
          <w:cantSplit/>
          <w:trHeight w:val="1134"/>
        </w:trPr>
        <w:tc>
          <w:tcPr>
            <w:tcW w:w="1555" w:type="dxa"/>
            <w:shd w:val="clear" w:color="auto" w:fill="auto"/>
            <w:noWrap/>
            <w:vAlign w:val="center"/>
            <w:hideMark/>
          </w:tcPr>
          <w:p w14:paraId="7F5A0C15" w14:textId="167FD24A" w:rsidR="004101AE" w:rsidRPr="004101AE" w:rsidRDefault="004101AE" w:rsidP="004101AE">
            <w:pPr>
              <w:spacing w:line="240" w:lineRule="auto"/>
              <w:jc w:val="center"/>
              <w:rPr>
                <w:rFonts w:asciiTheme="majorHAnsi" w:hAnsiTheme="majorHAnsi"/>
                <w:color w:val="auto"/>
                <w:sz w:val="16"/>
                <w:szCs w:val="18"/>
              </w:rPr>
            </w:pPr>
            <w:r>
              <w:rPr>
                <w:rFonts w:asciiTheme="majorHAnsi" w:hAnsiTheme="majorHAnsi"/>
                <w:color w:val="auto"/>
                <w:sz w:val="16"/>
                <w:szCs w:val="18"/>
              </w:rPr>
              <w:t>Non-revenue water (NRW)</w:t>
            </w:r>
          </w:p>
        </w:tc>
        <w:tc>
          <w:tcPr>
            <w:tcW w:w="783" w:type="dxa"/>
            <w:shd w:val="clear" w:color="000000" w:fill="8DB8E2"/>
            <w:noWrap/>
            <w:textDirection w:val="btLr"/>
            <w:vAlign w:val="center"/>
            <w:hideMark/>
          </w:tcPr>
          <w:p w14:paraId="3C8E6BF4"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2015-16</w:t>
            </w:r>
          </w:p>
        </w:tc>
        <w:tc>
          <w:tcPr>
            <w:tcW w:w="783" w:type="dxa"/>
            <w:shd w:val="clear" w:color="000000" w:fill="8DB8E2"/>
            <w:noWrap/>
            <w:textDirection w:val="btLr"/>
            <w:vAlign w:val="center"/>
            <w:hideMark/>
          </w:tcPr>
          <w:p w14:paraId="3ED03FE4"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2016-17</w:t>
            </w:r>
          </w:p>
        </w:tc>
        <w:tc>
          <w:tcPr>
            <w:tcW w:w="783" w:type="dxa"/>
            <w:shd w:val="clear" w:color="000000" w:fill="8DB8E2"/>
            <w:noWrap/>
            <w:textDirection w:val="btLr"/>
            <w:vAlign w:val="center"/>
            <w:hideMark/>
          </w:tcPr>
          <w:p w14:paraId="562FD5E8"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2017-18</w:t>
            </w:r>
          </w:p>
        </w:tc>
        <w:tc>
          <w:tcPr>
            <w:tcW w:w="681" w:type="dxa"/>
            <w:shd w:val="clear" w:color="000000" w:fill="8DB8E2"/>
            <w:noWrap/>
            <w:textDirection w:val="btLr"/>
            <w:vAlign w:val="center"/>
            <w:hideMark/>
          </w:tcPr>
          <w:p w14:paraId="042E1B72"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2018-19</w:t>
            </w:r>
          </w:p>
        </w:tc>
        <w:tc>
          <w:tcPr>
            <w:tcW w:w="783" w:type="dxa"/>
            <w:shd w:val="clear" w:color="000000" w:fill="231F20"/>
            <w:noWrap/>
            <w:textDirection w:val="btLr"/>
            <w:vAlign w:val="center"/>
            <w:hideMark/>
          </w:tcPr>
          <w:p w14:paraId="77DFA90C"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2019-20</w:t>
            </w:r>
          </w:p>
        </w:tc>
        <w:tc>
          <w:tcPr>
            <w:tcW w:w="783" w:type="dxa"/>
            <w:shd w:val="clear" w:color="000000" w:fill="231F20"/>
            <w:noWrap/>
            <w:textDirection w:val="btLr"/>
            <w:vAlign w:val="center"/>
            <w:hideMark/>
          </w:tcPr>
          <w:p w14:paraId="5A6519E2"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2020-21</w:t>
            </w:r>
          </w:p>
        </w:tc>
        <w:tc>
          <w:tcPr>
            <w:tcW w:w="783" w:type="dxa"/>
            <w:shd w:val="clear" w:color="000000" w:fill="00428B"/>
            <w:noWrap/>
            <w:textDirection w:val="btLr"/>
            <w:vAlign w:val="center"/>
            <w:hideMark/>
          </w:tcPr>
          <w:p w14:paraId="739EDBEC"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2021-22</w:t>
            </w:r>
          </w:p>
        </w:tc>
        <w:tc>
          <w:tcPr>
            <w:tcW w:w="783" w:type="dxa"/>
            <w:shd w:val="clear" w:color="000000" w:fill="00428B"/>
            <w:noWrap/>
            <w:textDirection w:val="btLr"/>
            <w:vAlign w:val="center"/>
            <w:hideMark/>
          </w:tcPr>
          <w:p w14:paraId="3067F15C"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2022-23</w:t>
            </w:r>
          </w:p>
        </w:tc>
        <w:tc>
          <w:tcPr>
            <w:tcW w:w="783" w:type="dxa"/>
            <w:shd w:val="clear" w:color="000000" w:fill="00428B"/>
            <w:noWrap/>
            <w:textDirection w:val="btLr"/>
            <w:vAlign w:val="center"/>
            <w:hideMark/>
          </w:tcPr>
          <w:p w14:paraId="1EA31D62"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2023-24</w:t>
            </w:r>
          </w:p>
        </w:tc>
        <w:tc>
          <w:tcPr>
            <w:tcW w:w="783" w:type="dxa"/>
            <w:shd w:val="clear" w:color="000000" w:fill="00428B"/>
            <w:noWrap/>
            <w:textDirection w:val="btLr"/>
            <w:vAlign w:val="center"/>
            <w:hideMark/>
          </w:tcPr>
          <w:p w14:paraId="72AAEC99"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2024-25</w:t>
            </w:r>
          </w:p>
        </w:tc>
        <w:tc>
          <w:tcPr>
            <w:tcW w:w="783" w:type="dxa"/>
            <w:shd w:val="clear" w:color="000000" w:fill="00428B"/>
            <w:noWrap/>
            <w:textDirection w:val="btLr"/>
            <w:vAlign w:val="center"/>
            <w:hideMark/>
          </w:tcPr>
          <w:p w14:paraId="2243AC09"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2025-26</w:t>
            </w:r>
          </w:p>
        </w:tc>
        <w:tc>
          <w:tcPr>
            <w:tcW w:w="783" w:type="dxa"/>
            <w:shd w:val="clear" w:color="000000" w:fill="808080"/>
            <w:noWrap/>
            <w:textDirection w:val="btLr"/>
            <w:vAlign w:val="center"/>
            <w:hideMark/>
          </w:tcPr>
          <w:p w14:paraId="192B91E4"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2026-27</w:t>
            </w:r>
          </w:p>
        </w:tc>
        <w:tc>
          <w:tcPr>
            <w:tcW w:w="783" w:type="dxa"/>
            <w:shd w:val="clear" w:color="000000" w:fill="808080"/>
            <w:noWrap/>
            <w:textDirection w:val="btLr"/>
            <w:vAlign w:val="center"/>
            <w:hideMark/>
          </w:tcPr>
          <w:p w14:paraId="37888948"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2027-28</w:t>
            </w:r>
          </w:p>
        </w:tc>
        <w:tc>
          <w:tcPr>
            <w:tcW w:w="783" w:type="dxa"/>
            <w:shd w:val="clear" w:color="000000" w:fill="808080"/>
            <w:noWrap/>
            <w:textDirection w:val="btLr"/>
            <w:vAlign w:val="center"/>
            <w:hideMark/>
          </w:tcPr>
          <w:p w14:paraId="0C076481"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2028-29</w:t>
            </w:r>
          </w:p>
        </w:tc>
        <w:tc>
          <w:tcPr>
            <w:tcW w:w="783" w:type="dxa"/>
            <w:shd w:val="clear" w:color="000000" w:fill="808080"/>
            <w:noWrap/>
            <w:textDirection w:val="btLr"/>
            <w:vAlign w:val="center"/>
            <w:hideMark/>
          </w:tcPr>
          <w:p w14:paraId="12A75812"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2029-30</w:t>
            </w:r>
          </w:p>
        </w:tc>
        <w:tc>
          <w:tcPr>
            <w:tcW w:w="783" w:type="dxa"/>
            <w:shd w:val="clear" w:color="000000" w:fill="808080"/>
            <w:noWrap/>
            <w:textDirection w:val="btLr"/>
            <w:vAlign w:val="center"/>
            <w:hideMark/>
          </w:tcPr>
          <w:p w14:paraId="38EA6EA6" w14:textId="77777777" w:rsidR="004101AE" w:rsidRPr="004101AE" w:rsidRDefault="004101AE" w:rsidP="000125B3">
            <w:pPr>
              <w:spacing w:line="240" w:lineRule="auto"/>
              <w:ind w:left="113" w:right="113"/>
              <w:rPr>
                <w:rFonts w:asciiTheme="majorHAnsi" w:hAnsiTheme="majorHAnsi" w:cs="Arial"/>
                <w:b/>
                <w:bCs/>
                <w:color w:val="FFFFFF"/>
                <w:sz w:val="16"/>
                <w:szCs w:val="18"/>
              </w:rPr>
            </w:pPr>
            <w:r w:rsidRPr="004101AE">
              <w:rPr>
                <w:rFonts w:asciiTheme="majorHAnsi" w:hAnsiTheme="majorHAnsi" w:cs="Arial"/>
                <w:b/>
                <w:bCs/>
                <w:color w:val="FFFFFF"/>
                <w:sz w:val="16"/>
                <w:szCs w:val="18"/>
              </w:rPr>
              <w:t>2030-31</w:t>
            </w:r>
          </w:p>
        </w:tc>
      </w:tr>
      <w:tr w:rsidR="004101AE" w:rsidRPr="004101AE" w14:paraId="56FA752C" w14:textId="77777777" w:rsidTr="004101AE">
        <w:trPr>
          <w:trHeight w:val="270"/>
        </w:trPr>
        <w:tc>
          <w:tcPr>
            <w:tcW w:w="13981" w:type="dxa"/>
            <w:gridSpan w:val="17"/>
            <w:shd w:val="clear" w:color="auto" w:fill="D9D9D9" w:themeFill="background1" w:themeFillShade="D9"/>
            <w:noWrap/>
            <w:vAlign w:val="center"/>
            <w:hideMark/>
          </w:tcPr>
          <w:p w14:paraId="47C7CC6E" w14:textId="7D519E34" w:rsidR="004101AE" w:rsidRPr="004101AE" w:rsidRDefault="004101AE" w:rsidP="004101AE">
            <w:pPr>
              <w:spacing w:line="240" w:lineRule="auto"/>
              <w:rPr>
                <w:rFonts w:asciiTheme="majorHAnsi" w:hAnsiTheme="majorHAnsi" w:cs="Arial"/>
                <w:b/>
                <w:bCs/>
                <w:color w:val="FFFFFF"/>
                <w:sz w:val="16"/>
                <w:szCs w:val="18"/>
              </w:rPr>
            </w:pPr>
            <w:r w:rsidRPr="004101AE">
              <w:rPr>
                <w:rFonts w:asciiTheme="majorHAnsi" w:hAnsiTheme="majorHAnsi"/>
                <w:b/>
                <w:bCs/>
                <w:color w:val="231F20"/>
                <w:sz w:val="16"/>
                <w:szCs w:val="18"/>
              </w:rPr>
              <w:t>City West Water</w:t>
            </w:r>
          </w:p>
        </w:tc>
      </w:tr>
      <w:tr w:rsidR="004101AE" w:rsidRPr="004101AE" w14:paraId="2C1584B6" w14:textId="77777777" w:rsidTr="00E27F1B">
        <w:trPr>
          <w:trHeight w:val="270"/>
        </w:trPr>
        <w:tc>
          <w:tcPr>
            <w:tcW w:w="1555" w:type="dxa"/>
            <w:shd w:val="clear" w:color="auto" w:fill="auto"/>
            <w:noWrap/>
            <w:vAlign w:val="center"/>
            <w:hideMark/>
          </w:tcPr>
          <w:p w14:paraId="616DF153" w14:textId="37841471" w:rsidR="004101AE" w:rsidRPr="004101AE" w:rsidRDefault="004101AE" w:rsidP="004101AE">
            <w:pPr>
              <w:spacing w:line="240" w:lineRule="auto"/>
              <w:jc w:val="center"/>
              <w:rPr>
                <w:rFonts w:asciiTheme="majorHAnsi" w:hAnsiTheme="majorHAnsi"/>
                <w:color w:val="231F20"/>
                <w:sz w:val="16"/>
                <w:szCs w:val="18"/>
              </w:rPr>
            </w:pPr>
            <w:r>
              <w:rPr>
                <w:rFonts w:asciiTheme="majorHAnsi" w:hAnsiTheme="majorHAnsi"/>
                <w:color w:val="231F20"/>
                <w:sz w:val="16"/>
                <w:szCs w:val="18"/>
              </w:rPr>
              <w:t>NRW</w:t>
            </w:r>
          </w:p>
        </w:tc>
        <w:tc>
          <w:tcPr>
            <w:tcW w:w="783" w:type="dxa"/>
            <w:shd w:val="clear" w:color="auto" w:fill="auto"/>
            <w:noWrap/>
            <w:vAlign w:val="center"/>
            <w:hideMark/>
          </w:tcPr>
          <w:p w14:paraId="51CFDCE9"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10,539</w:t>
            </w:r>
          </w:p>
        </w:tc>
        <w:tc>
          <w:tcPr>
            <w:tcW w:w="783" w:type="dxa"/>
            <w:shd w:val="clear" w:color="auto" w:fill="auto"/>
            <w:noWrap/>
            <w:vAlign w:val="center"/>
            <w:hideMark/>
          </w:tcPr>
          <w:p w14:paraId="2E5AB5BB"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10,586</w:t>
            </w:r>
          </w:p>
        </w:tc>
        <w:tc>
          <w:tcPr>
            <w:tcW w:w="783" w:type="dxa"/>
            <w:shd w:val="clear" w:color="auto" w:fill="auto"/>
            <w:noWrap/>
            <w:vAlign w:val="center"/>
            <w:hideMark/>
          </w:tcPr>
          <w:p w14:paraId="68FA8DAA"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12,920</w:t>
            </w:r>
          </w:p>
        </w:tc>
        <w:tc>
          <w:tcPr>
            <w:tcW w:w="681" w:type="dxa"/>
            <w:shd w:val="clear" w:color="auto" w:fill="auto"/>
            <w:noWrap/>
            <w:vAlign w:val="center"/>
            <w:hideMark/>
          </w:tcPr>
          <w:p w14:paraId="6F199E9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9,544</w:t>
            </w:r>
          </w:p>
        </w:tc>
        <w:tc>
          <w:tcPr>
            <w:tcW w:w="783" w:type="dxa"/>
            <w:shd w:val="clear" w:color="auto" w:fill="auto"/>
            <w:noWrap/>
            <w:vAlign w:val="center"/>
            <w:hideMark/>
          </w:tcPr>
          <w:p w14:paraId="44E57C37"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10,372</w:t>
            </w:r>
          </w:p>
        </w:tc>
        <w:tc>
          <w:tcPr>
            <w:tcW w:w="783" w:type="dxa"/>
            <w:shd w:val="clear" w:color="auto" w:fill="auto"/>
            <w:noWrap/>
            <w:vAlign w:val="center"/>
            <w:hideMark/>
          </w:tcPr>
          <w:p w14:paraId="32DB2BEA"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10,286</w:t>
            </w:r>
          </w:p>
        </w:tc>
        <w:tc>
          <w:tcPr>
            <w:tcW w:w="783" w:type="dxa"/>
            <w:shd w:val="clear" w:color="auto" w:fill="EEEDE8"/>
            <w:noWrap/>
            <w:vAlign w:val="center"/>
            <w:hideMark/>
          </w:tcPr>
          <w:p w14:paraId="1D3072FF"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10,262</w:t>
            </w:r>
          </w:p>
        </w:tc>
        <w:tc>
          <w:tcPr>
            <w:tcW w:w="783" w:type="dxa"/>
            <w:shd w:val="clear" w:color="auto" w:fill="EEEDE8"/>
            <w:noWrap/>
            <w:vAlign w:val="center"/>
            <w:hideMark/>
          </w:tcPr>
          <w:p w14:paraId="66B862F2"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10,247</w:t>
            </w:r>
          </w:p>
        </w:tc>
        <w:tc>
          <w:tcPr>
            <w:tcW w:w="783" w:type="dxa"/>
            <w:shd w:val="clear" w:color="auto" w:fill="EEEDE8"/>
            <w:noWrap/>
            <w:vAlign w:val="center"/>
            <w:hideMark/>
          </w:tcPr>
          <w:p w14:paraId="4AB8D49A"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10,101</w:t>
            </w:r>
          </w:p>
        </w:tc>
        <w:tc>
          <w:tcPr>
            <w:tcW w:w="783" w:type="dxa"/>
            <w:shd w:val="clear" w:color="auto" w:fill="EEEDE8"/>
            <w:noWrap/>
            <w:vAlign w:val="center"/>
            <w:hideMark/>
          </w:tcPr>
          <w:p w14:paraId="2FC0E6FF"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10,075</w:t>
            </w:r>
          </w:p>
        </w:tc>
        <w:tc>
          <w:tcPr>
            <w:tcW w:w="783" w:type="dxa"/>
            <w:shd w:val="clear" w:color="auto" w:fill="EEEDE8"/>
            <w:noWrap/>
            <w:vAlign w:val="center"/>
            <w:hideMark/>
          </w:tcPr>
          <w:p w14:paraId="166A9051"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9,303</w:t>
            </w:r>
          </w:p>
        </w:tc>
        <w:tc>
          <w:tcPr>
            <w:tcW w:w="783" w:type="dxa"/>
            <w:shd w:val="clear" w:color="auto" w:fill="auto"/>
            <w:noWrap/>
            <w:vAlign w:val="center"/>
            <w:hideMark/>
          </w:tcPr>
          <w:p w14:paraId="112F3870"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9,260</w:t>
            </w:r>
          </w:p>
        </w:tc>
        <w:tc>
          <w:tcPr>
            <w:tcW w:w="783" w:type="dxa"/>
            <w:shd w:val="clear" w:color="auto" w:fill="auto"/>
            <w:noWrap/>
            <w:vAlign w:val="center"/>
            <w:hideMark/>
          </w:tcPr>
          <w:p w14:paraId="5B94DF5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9,218</w:t>
            </w:r>
          </w:p>
        </w:tc>
        <w:tc>
          <w:tcPr>
            <w:tcW w:w="783" w:type="dxa"/>
            <w:shd w:val="clear" w:color="auto" w:fill="auto"/>
            <w:noWrap/>
            <w:vAlign w:val="center"/>
            <w:hideMark/>
          </w:tcPr>
          <w:p w14:paraId="79486DA8"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9,165</w:t>
            </w:r>
          </w:p>
        </w:tc>
        <w:tc>
          <w:tcPr>
            <w:tcW w:w="783" w:type="dxa"/>
            <w:shd w:val="clear" w:color="auto" w:fill="auto"/>
            <w:noWrap/>
            <w:vAlign w:val="center"/>
            <w:hideMark/>
          </w:tcPr>
          <w:p w14:paraId="6AA3C58F"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9,133</w:t>
            </w:r>
          </w:p>
        </w:tc>
        <w:tc>
          <w:tcPr>
            <w:tcW w:w="783" w:type="dxa"/>
            <w:shd w:val="clear" w:color="auto" w:fill="auto"/>
            <w:noWrap/>
            <w:vAlign w:val="center"/>
            <w:hideMark/>
          </w:tcPr>
          <w:p w14:paraId="27DEDEC9"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9,095</w:t>
            </w:r>
          </w:p>
        </w:tc>
      </w:tr>
      <w:tr w:rsidR="004101AE" w:rsidRPr="004101AE" w14:paraId="0C1E7521" w14:textId="77777777" w:rsidTr="00E27F1B">
        <w:trPr>
          <w:trHeight w:val="270"/>
        </w:trPr>
        <w:tc>
          <w:tcPr>
            <w:tcW w:w="1555" w:type="dxa"/>
            <w:shd w:val="clear" w:color="auto" w:fill="auto"/>
            <w:noWrap/>
            <w:vAlign w:val="center"/>
            <w:hideMark/>
          </w:tcPr>
          <w:p w14:paraId="5090FCBA" w14:textId="1EEE2901"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NRW:</w:t>
            </w:r>
            <w:r>
              <w:rPr>
                <w:rFonts w:asciiTheme="majorHAnsi" w:hAnsiTheme="majorHAnsi"/>
                <w:color w:val="231F20"/>
                <w:sz w:val="16"/>
                <w:szCs w:val="18"/>
              </w:rPr>
              <w:t>total sold</w:t>
            </w:r>
            <w:r w:rsidR="00E27F1B" w:rsidRPr="00701EB0">
              <w:rPr>
                <w:rFonts w:asciiTheme="majorHAnsi" w:hAnsiTheme="majorHAnsi"/>
                <w:b/>
                <w:bCs/>
                <w:color w:val="231F20"/>
                <w:sz w:val="16"/>
                <w:szCs w:val="18"/>
                <w:vertAlign w:val="superscript"/>
              </w:rPr>
              <w:t>1</w:t>
            </w:r>
          </w:p>
        </w:tc>
        <w:tc>
          <w:tcPr>
            <w:tcW w:w="783" w:type="dxa"/>
            <w:tcBorders>
              <w:bottom w:val="single" w:sz="4" w:space="0" w:color="auto"/>
            </w:tcBorders>
            <w:shd w:val="clear" w:color="auto" w:fill="auto"/>
            <w:noWrap/>
            <w:vAlign w:val="center"/>
            <w:hideMark/>
          </w:tcPr>
          <w:p w14:paraId="653C57C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10.4%</w:t>
            </w:r>
          </w:p>
        </w:tc>
        <w:tc>
          <w:tcPr>
            <w:tcW w:w="783" w:type="dxa"/>
            <w:tcBorders>
              <w:bottom w:val="single" w:sz="4" w:space="0" w:color="auto"/>
            </w:tcBorders>
            <w:shd w:val="clear" w:color="auto" w:fill="auto"/>
            <w:noWrap/>
            <w:vAlign w:val="center"/>
            <w:hideMark/>
          </w:tcPr>
          <w:p w14:paraId="56FFDF21"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10.3%</w:t>
            </w:r>
          </w:p>
        </w:tc>
        <w:tc>
          <w:tcPr>
            <w:tcW w:w="783" w:type="dxa"/>
            <w:tcBorders>
              <w:bottom w:val="single" w:sz="4" w:space="0" w:color="auto"/>
            </w:tcBorders>
            <w:shd w:val="clear" w:color="auto" w:fill="auto"/>
            <w:noWrap/>
            <w:vAlign w:val="center"/>
            <w:hideMark/>
          </w:tcPr>
          <w:p w14:paraId="311FE887"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12.7%</w:t>
            </w:r>
          </w:p>
        </w:tc>
        <w:tc>
          <w:tcPr>
            <w:tcW w:w="681" w:type="dxa"/>
            <w:tcBorders>
              <w:bottom w:val="single" w:sz="4" w:space="0" w:color="auto"/>
            </w:tcBorders>
            <w:shd w:val="clear" w:color="auto" w:fill="auto"/>
            <w:noWrap/>
            <w:vAlign w:val="center"/>
            <w:hideMark/>
          </w:tcPr>
          <w:p w14:paraId="3028605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9.0%</w:t>
            </w:r>
          </w:p>
        </w:tc>
        <w:tc>
          <w:tcPr>
            <w:tcW w:w="783" w:type="dxa"/>
            <w:tcBorders>
              <w:bottom w:val="single" w:sz="4" w:space="0" w:color="auto"/>
            </w:tcBorders>
            <w:shd w:val="clear" w:color="auto" w:fill="auto"/>
            <w:noWrap/>
            <w:vAlign w:val="center"/>
            <w:hideMark/>
          </w:tcPr>
          <w:p w14:paraId="180455D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9.9%</w:t>
            </w:r>
          </w:p>
        </w:tc>
        <w:tc>
          <w:tcPr>
            <w:tcW w:w="783" w:type="dxa"/>
            <w:shd w:val="clear" w:color="auto" w:fill="auto"/>
            <w:noWrap/>
            <w:vAlign w:val="center"/>
            <w:hideMark/>
          </w:tcPr>
          <w:p w14:paraId="795D5B49"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9.8%</w:t>
            </w:r>
          </w:p>
        </w:tc>
        <w:tc>
          <w:tcPr>
            <w:tcW w:w="783" w:type="dxa"/>
            <w:shd w:val="clear" w:color="auto" w:fill="EEEDE8"/>
            <w:noWrap/>
            <w:vAlign w:val="center"/>
            <w:hideMark/>
          </w:tcPr>
          <w:p w14:paraId="0D840558"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9.7%</w:t>
            </w:r>
          </w:p>
        </w:tc>
        <w:tc>
          <w:tcPr>
            <w:tcW w:w="783" w:type="dxa"/>
            <w:shd w:val="clear" w:color="auto" w:fill="EEEDE8"/>
            <w:noWrap/>
            <w:vAlign w:val="center"/>
            <w:hideMark/>
          </w:tcPr>
          <w:p w14:paraId="1CCDC455"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9.6%</w:t>
            </w:r>
          </w:p>
        </w:tc>
        <w:tc>
          <w:tcPr>
            <w:tcW w:w="783" w:type="dxa"/>
            <w:shd w:val="clear" w:color="auto" w:fill="EEEDE8"/>
            <w:noWrap/>
            <w:vAlign w:val="center"/>
            <w:hideMark/>
          </w:tcPr>
          <w:p w14:paraId="1CF1AFAC"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9.4%</w:t>
            </w:r>
          </w:p>
        </w:tc>
        <w:tc>
          <w:tcPr>
            <w:tcW w:w="783" w:type="dxa"/>
            <w:shd w:val="clear" w:color="auto" w:fill="EEEDE8"/>
            <w:noWrap/>
            <w:vAlign w:val="center"/>
            <w:hideMark/>
          </w:tcPr>
          <w:p w14:paraId="7EED1533"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9.3%</w:t>
            </w:r>
          </w:p>
        </w:tc>
        <w:tc>
          <w:tcPr>
            <w:tcW w:w="783" w:type="dxa"/>
            <w:shd w:val="clear" w:color="auto" w:fill="EEEDE8"/>
            <w:noWrap/>
            <w:vAlign w:val="center"/>
            <w:hideMark/>
          </w:tcPr>
          <w:p w14:paraId="68533CD0"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8.5%</w:t>
            </w:r>
          </w:p>
        </w:tc>
        <w:tc>
          <w:tcPr>
            <w:tcW w:w="783" w:type="dxa"/>
            <w:shd w:val="clear" w:color="auto" w:fill="auto"/>
            <w:noWrap/>
            <w:vAlign w:val="center"/>
            <w:hideMark/>
          </w:tcPr>
          <w:p w14:paraId="5C50D7FE"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8.3%</w:t>
            </w:r>
          </w:p>
        </w:tc>
        <w:tc>
          <w:tcPr>
            <w:tcW w:w="783" w:type="dxa"/>
            <w:shd w:val="clear" w:color="auto" w:fill="auto"/>
            <w:noWrap/>
            <w:vAlign w:val="center"/>
            <w:hideMark/>
          </w:tcPr>
          <w:p w14:paraId="247B22B6"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8.2%</w:t>
            </w:r>
          </w:p>
        </w:tc>
        <w:tc>
          <w:tcPr>
            <w:tcW w:w="783" w:type="dxa"/>
            <w:shd w:val="clear" w:color="auto" w:fill="auto"/>
            <w:noWrap/>
            <w:vAlign w:val="center"/>
            <w:hideMark/>
          </w:tcPr>
          <w:p w14:paraId="22EF6820"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8.1%</w:t>
            </w:r>
          </w:p>
        </w:tc>
        <w:tc>
          <w:tcPr>
            <w:tcW w:w="783" w:type="dxa"/>
            <w:shd w:val="clear" w:color="auto" w:fill="auto"/>
            <w:noWrap/>
            <w:vAlign w:val="center"/>
            <w:hideMark/>
          </w:tcPr>
          <w:p w14:paraId="557A5C7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7.9%</w:t>
            </w:r>
          </w:p>
        </w:tc>
        <w:tc>
          <w:tcPr>
            <w:tcW w:w="783" w:type="dxa"/>
            <w:shd w:val="clear" w:color="auto" w:fill="auto"/>
            <w:noWrap/>
            <w:vAlign w:val="center"/>
            <w:hideMark/>
          </w:tcPr>
          <w:p w14:paraId="5239BD42"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7.8%</w:t>
            </w:r>
          </w:p>
        </w:tc>
      </w:tr>
      <w:tr w:rsidR="00E27F1B" w:rsidRPr="004101AE" w14:paraId="1FF5CC88" w14:textId="77777777" w:rsidTr="00E27F1B">
        <w:trPr>
          <w:trHeight w:val="270"/>
        </w:trPr>
        <w:tc>
          <w:tcPr>
            <w:tcW w:w="5368" w:type="dxa"/>
            <w:gridSpan w:val="6"/>
            <w:shd w:val="clear" w:color="auto" w:fill="auto"/>
            <w:noWrap/>
            <w:vAlign w:val="center"/>
            <w:hideMark/>
          </w:tcPr>
          <w:p w14:paraId="59654028" w14:textId="063FD401" w:rsidR="00E27F1B" w:rsidRPr="00E27F1B" w:rsidRDefault="00E27F1B" w:rsidP="00E27F1B">
            <w:pPr>
              <w:spacing w:line="240" w:lineRule="auto"/>
              <w:jc w:val="right"/>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 xml:space="preserve">Forecast YOY ratio change – relative to prior forecast </w:t>
            </w:r>
          </w:p>
        </w:tc>
        <w:tc>
          <w:tcPr>
            <w:tcW w:w="783" w:type="dxa"/>
            <w:shd w:val="clear" w:color="auto" w:fill="auto"/>
            <w:noWrap/>
            <w:vAlign w:val="center"/>
            <w:hideMark/>
          </w:tcPr>
          <w:p w14:paraId="1C5B1FDE"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-0.9%</w:t>
            </w:r>
          </w:p>
        </w:tc>
        <w:tc>
          <w:tcPr>
            <w:tcW w:w="783" w:type="dxa"/>
            <w:shd w:val="clear" w:color="auto" w:fill="EEEDE8"/>
            <w:noWrap/>
            <w:vAlign w:val="center"/>
            <w:hideMark/>
          </w:tcPr>
          <w:p w14:paraId="6EE23940"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-0.9%</w:t>
            </w:r>
          </w:p>
        </w:tc>
        <w:tc>
          <w:tcPr>
            <w:tcW w:w="783" w:type="dxa"/>
            <w:shd w:val="clear" w:color="auto" w:fill="EEEDE8"/>
            <w:noWrap/>
            <w:vAlign w:val="center"/>
            <w:hideMark/>
          </w:tcPr>
          <w:p w14:paraId="77BB2F87"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-0.9%</w:t>
            </w:r>
          </w:p>
        </w:tc>
        <w:tc>
          <w:tcPr>
            <w:tcW w:w="783" w:type="dxa"/>
            <w:shd w:val="clear" w:color="auto" w:fill="EEEDE8"/>
            <w:noWrap/>
            <w:vAlign w:val="center"/>
            <w:hideMark/>
          </w:tcPr>
          <w:p w14:paraId="631B41CE"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-2.4%</w:t>
            </w:r>
          </w:p>
        </w:tc>
        <w:tc>
          <w:tcPr>
            <w:tcW w:w="783" w:type="dxa"/>
            <w:shd w:val="clear" w:color="auto" w:fill="EEEDE8"/>
            <w:noWrap/>
            <w:vAlign w:val="center"/>
            <w:hideMark/>
          </w:tcPr>
          <w:p w14:paraId="27B86E1A"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-1.0%</w:t>
            </w:r>
          </w:p>
        </w:tc>
        <w:tc>
          <w:tcPr>
            <w:tcW w:w="783" w:type="dxa"/>
            <w:shd w:val="clear" w:color="auto" w:fill="EEEDE8"/>
            <w:noWrap/>
            <w:vAlign w:val="center"/>
            <w:hideMark/>
          </w:tcPr>
          <w:p w14:paraId="6964B55B"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-8.9%</w:t>
            </w:r>
          </w:p>
        </w:tc>
        <w:tc>
          <w:tcPr>
            <w:tcW w:w="783" w:type="dxa"/>
            <w:shd w:val="clear" w:color="auto" w:fill="auto"/>
            <w:noWrap/>
            <w:vAlign w:val="center"/>
            <w:hideMark/>
          </w:tcPr>
          <w:p w14:paraId="578E6310"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-1.7%</w:t>
            </w:r>
          </w:p>
        </w:tc>
        <w:tc>
          <w:tcPr>
            <w:tcW w:w="783" w:type="dxa"/>
            <w:shd w:val="clear" w:color="auto" w:fill="auto"/>
            <w:noWrap/>
            <w:vAlign w:val="center"/>
            <w:hideMark/>
          </w:tcPr>
          <w:p w14:paraId="0C7B3216"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-1.7%</w:t>
            </w:r>
          </w:p>
        </w:tc>
        <w:tc>
          <w:tcPr>
            <w:tcW w:w="783" w:type="dxa"/>
            <w:shd w:val="clear" w:color="auto" w:fill="auto"/>
            <w:noWrap/>
            <w:vAlign w:val="center"/>
            <w:hideMark/>
          </w:tcPr>
          <w:p w14:paraId="6D3D1E3A"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-1.7%</w:t>
            </w:r>
          </w:p>
        </w:tc>
        <w:tc>
          <w:tcPr>
            <w:tcW w:w="783" w:type="dxa"/>
            <w:shd w:val="clear" w:color="auto" w:fill="auto"/>
            <w:noWrap/>
            <w:vAlign w:val="center"/>
            <w:hideMark/>
          </w:tcPr>
          <w:p w14:paraId="5CBD85AA"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-1.6%</w:t>
            </w:r>
          </w:p>
        </w:tc>
        <w:tc>
          <w:tcPr>
            <w:tcW w:w="783" w:type="dxa"/>
            <w:shd w:val="clear" w:color="auto" w:fill="auto"/>
            <w:noWrap/>
            <w:vAlign w:val="center"/>
            <w:hideMark/>
          </w:tcPr>
          <w:p w14:paraId="6DBDA87E" w14:textId="77777777" w:rsidR="00E27F1B" w:rsidRPr="00E27F1B" w:rsidRDefault="00E27F1B" w:rsidP="004101AE">
            <w:pPr>
              <w:spacing w:line="240" w:lineRule="auto"/>
              <w:jc w:val="center"/>
              <w:rPr>
                <w:rFonts w:asciiTheme="majorHAnsi" w:hAnsiTheme="majorHAnsi"/>
                <w:i/>
                <w:color w:val="808080" w:themeColor="background1" w:themeShade="80"/>
                <w:sz w:val="16"/>
                <w:szCs w:val="18"/>
              </w:rPr>
            </w:pPr>
            <w:r w:rsidRPr="00E27F1B">
              <w:rPr>
                <w:rFonts w:asciiTheme="majorHAnsi" w:hAnsiTheme="majorHAnsi"/>
                <w:i/>
                <w:color w:val="808080" w:themeColor="background1" w:themeShade="80"/>
                <w:sz w:val="16"/>
                <w:szCs w:val="18"/>
              </w:rPr>
              <w:t>-1.6%</w:t>
            </w:r>
          </w:p>
        </w:tc>
      </w:tr>
      <w:tr w:rsidR="004101AE" w:rsidRPr="004101AE" w14:paraId="5A15F777" w14:textId="77777777" w:rsidTr="00BB15F6">
        <w:trPr>
          <w:trHeight w:val="270"/>
        </w:trPr>
        <w:tc>
          <w:tcPr>
            <w:tcW w:w="1555" w:type="dxa"/>
            <w:tcBorders>
              <w:bottom w:val="single" w:sz="4" w:space="0" w:color="auto"/>
            </w:tcBorders>
            <w:shd w:val="clear" w:color="auto" w:fill="auto"/>
            <w:noWrap/>
            <w:vAlign w:val="center"/>
            <w:hideMark/>
          </w:tcPr>
          <w:p w14:paraId="33B44078" w14:textId="3B9526CF" w:rsidR="004101AE" w:rsidRPr="00BB15F6" w:rsidRDefault="00557878" w:rsidP="004101AE">
            <w:pPr>
              <w:spacing w:line="240" w:lineRule="auto"/>
              <w:jc w:val="center"/>
              <w:rPr>
                <w:rFonts w:asciiTheme="majorHAnsi" w:hAnsiTheme="majorHAnsi"/>
                <w:b/>
                <w:color w:val="231F20"/>
                <w:sz w:val="16"/>
                <w:szCs w:val="18"/>
              </w:rPr>
            </w:pPr>
            <w:r w:rsidRPr="00BB15F6">
              <w:rPr>
                <w:rFonts w:asciiTheme="majorHAnsi" w:hAnsiTheme="majorHAnsi"/>
                <w:b/>
                <w:color w:val="231F20"/>
                <w:sz w:val="16"/>
                <w:szCs w:val="18"/>
              </w:rPr>
              <w:t>Average</w:t>
            </w:r>
            <w:r w:rsidR="004101AE" w:rsidRPr="00BB15F6">
              <w:rPr>
                <w:rFonts w:asciiTheme="majorHAnsi" w:hAnsiTheme="majorHAnsi"/>
                <w:b/>
                <w:color w:val="231F20"/>
                <w:sz w:val="16"/>
                <w:szCs w:val="18"/>
              </w:rPr>
              <w:t xml:space="preserve"> of recent actuals</w:t>
            </w:r>
          </w:p>
        </w:tc>
        <w:tc>
          <w:tcPr>
            <w:tcW w:w="783" w:type="dxa"/>
            <w:tcBorders>
              <w:bottom w:val="single" w:sz="4" w:space="0" w:color="auto"/>
            </w:tcBorders>
            <w:shd w:val="clear" w:color="auto" w:fill="FFEFC9" w:themeFill="accent6" w:themeFillTint="33"/>
            <w:noWrap/>
            <w:vAlign w:val="center"/>
            <w:hideMark/>
          </w:tcPr>
          <w:p w14:paraId="251A04E0" w14:textId="77777777" w:rsidR="004101AE" w:rsidRPr="00BB15F6" w:rsidRDefault="004101AE" w:rsidP="004101AE">
            <w:pPr>
              <w:spacing w:line="240" w:lineRule="auto"/>
              <w:jc w:val="center"/>
              <w:rPr>
                <w:rFonts w:asciiTheme="majorHAnsi" w:hAnsiTheme="majorHAnsi"/>
                <w:b/>
                <w:color w:val="231F20"/>
                <w:sz w:val="16"/>
                <w:szCs w:val="18"/>
              </w:rPr>
            </w:pPr>
            <w:r w:rsidRPr="00BB15F6">
              <w:rPr>
                <w:rFonts w:asciiTheme="majorHAnsi" w:hAnsiTheme="majorHAnsi"/>
                <w:b/>
                <w:color w:val="231F20"/>
                <w:sz w:val="16"/>
                <w:szCs w:val="18"/>
              </w:rPr>
              <w:t>10.6%</w:t>
            </w:r>
          </w:p>
        </w:tc>
        <w:tc>
          <w:tcPr>
            <w:tcW w:w="2247" w:type="dxa"/>
            <w:gridSpan w:val="3"/>
            <w:tcBorders>
              <w:bottom w:val="single" w:sz="4" w:space="0" w:color="auto"/>
            </w:tcBorders>
            <w:shd w:val="clear" w:color="auto" w:fill="auto"/>
            <w:noWrap/>
            <w:vAlign w:val="center"/>
            <w:hideMark/>
          </w:tcPr>
          <w:p w14:paraId="760A21F4" w14:textId="77777777" w:rsidR="004101AE" w:rsidRPr="00BB15F6" w:rsidRDefault="004101AE" w:rsidP="00BB15F6">
            <w:pPr>
              <w:spacing w:line="240" w:lineRule="auto"/>
              <w:jc w:val="right"/>
              <w:rPr>
                <w:rFonts w:asciiTheme="majorHAnsi" w:hAnsiTheme="majorHAnsi"/>
                <w:b/>
                <w:color w:val="231F20"/>
                <w:sz w:val="16"/>
                <w:szCs w:val="18"/>
              </w:rPr>
            </w:pPr>
            <w:r w:rsidRPr="00BB15F6">
              <w:rPr>
                <w:rFonts w:asciiTheme="majorHAnsi" w:hAnsiTheme="majorHAnsi"/>
                <w:b/>
                <w:color w:val="231F20"/>
                <w:sz w:val="16"/>
                <w:szCs w:val="18"/>
              </w:rPr>
              <w:t>NRW if no improvement</w:t>
            </w:r>
          </w:p>
        </w:tc>
        <w:tc>
          <w:tcPr>
            <w:tcW w:w="783" w:type="dxa"/>
            <w:tcBorders>
              <w:bottom w:val="single" w:sz="4" w:space="0" w:color="auto"/>
            </w:tcBorders>
            <w:shd w:val="clear" w:color="auto" w:fill="auto"/>
            <w:noWrap/>
            <w:vAlign w:val="center"/>
            <w:hideMark/>
          </w:tcPr>
          <w:p w14:paraId="7DC58AC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11,118</w:t>
            </w:r>
          </w:p>
        </w:tc>
        <w:tc>
          <w:tcPr>
            <w:tcW w:w="783" w:type="dxa"/>
            <w:tcBorders>
              <w:bottom w:val="single" w:sz="4" w:space="0" w:color="auto"/>
            </w:tcBorders>
            <w:shd w:val="clear" w:color="auto" w:fill="auto"/>
            <w:noWrap/>
            <w:vAlign w:val="center"/>
            <w:hideMark/>
          </w:tcPr>
          <w:p w14:paraId="1E698E98"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11,121</w:t>
            </w:r>
          </w:p>
        </w:tc>
        <w:tc>
          <w:tcPr>
            <w:tcW w:w="783" w:type="dxa"/>
            <w:shd w:val="clear" w:color="auto" w:fill="EEEDE8"/>
            <w:noWrap/>
            <w:vAlign w:val="center"/>
            <w:hideMark/>
          </w:tcPr>
          <w:p w14:paraId="52902DC4"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11,193</w:t>
            </w:r>
          </w:p>
        </w:tc>
        <w:tc>
          <w:tcPr>
            <w:tcW w:w="783" w:type="dxa"/>
            <w:shd w:val="clear" w:color="auto" w:fill="EEEDE8"/>
            <w:noWrap/>
            <w:vAlign w:val="center"/>
            <w:hideMark/>
          </w:tcPr>
          <w:p w14:paraId="00389C29"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11,274</w:t>
            </w:r>
          </w:p>
        </w:tc>
        <w:tc>
          <w:tcPr>
            <w:tcW w:w="783" w:type="dxa"/>
            <w:shd w:val="clear" w:color="auto" w:fill="EEEDE8"/>
            <w:noWrap/>
            <w:vAlign w:val="center"/>
            <w:hideMark/>
          </w:tcPr>
          <w:p w14:paraId="16CB9036"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11,391</w:t>
            </w:r>
          </w:p>
        </w:tc>
        <w:tc>
          <w:tcPr>
            <w:tcW w:w="783" w:type="dxa"/>
            <w:shd w:val="clear" w:color="auto" w:fill="EEEDE8"/>
            <w:noWrap/>
            <w:vAlign w:val="center"/>
            <w:hideMark/>
          </w:tcPr>
          <w:p w14:paraId="1A682DC1"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11,471</w:t>
            </w:r>
          </w:p>
        </w:tc>
        <w:tc>
          <w:tcPr>
            <w:tcW w:w="783" w:type="dxa"/>
            <w:shd w:val="clear" w:color="auto" w:fill="EEEDE8"/>
            <w:noWrap/>
            <w:vAlign w:val="center"/>
            <w:hideMark/>
          </w:tcPr>
          <w:p w14:paraId="29B0078F"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11,622</w:t>
            </w:r>
          </w:p>
        </w:tc>
        <w:tc>
          <w:tcPr>
            <w:tcW w:w="783" w:type="dxa"/>
            <w:shd w:val="clear" w:color="auto" w:fill="auto"/>
            <w:noWrap/>
            <w:vAlign w:val="center"/>
            <w:hideMark/>
          </w:tcPr>
          <w:p w14:paraId="611EB8B1"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11,774</w:t>
            </w:r>
          </w:p>
        </w:tc>
        <w:tc>
          <w:tcPr>
            <w:tcW w:w="783" w:type="dxa"/>
            <w:shd w:val="clear" w:color="auto" w:fill="auto"/>
            <w:noWrap/>
            <w:vAlign w:val="center"/>
            <w:hideMark/>
          </w:tcPr>
          <w:p w14:paraId="72A0561C"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11,920</w:t>
            </w:r>
          </w:p>
        </w:tc>
        <w:tc>
          <w:tcPr>
            <w:tcW w:w="783" w:type="dxa"/>
            <w:shd w:val="clear" w:color="auto" w:fill="auto"/>
            <w:noWrap/>
            <w:vAlign w:val="center"/>
            <w:hideMark/>
          </w:tcPr>
          <w:p w14:paraId="0C145B06"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12,051</w:t>
            </w:r>
          </w:p>
        </w:tc>
        <w:tc>
          <w:tcPr>
            <w:tcW w:w="783" w:type="dxa"/>
            <w:shd w:val="clear" w:color="auto" w:fill="auto"/>
            <w:noWrap/>
            <w:vAlign w:val="center"/>
            <w:hideMark/>
          </w:tcPr>
          <w:p w14:paraId="03F4A98F"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12,199</w:t>
            </w:r>
          </w:p>
        </w:tc>
        <w:tc>
          <w:tcPr>
            <w:tcW w:w="783" w:type="dxa"/>
            <w:shd w:val="clear" w:color="auto" w:fill="auto"/>
            <w:noWrap/>
            <w:vAlign w:val="center"/>
            <w:hideMark/>
          </w:tcPr>
          <w:p w14:paraId="5C198526" w14:textId="77777777" w:rsidR="004101AE" w:rsidRPr="004101AE" w:rsidRDefault="004101AE" w:rsidP="004101AE">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12,340</w:t>
            </w:r>
          </w:p>
        </w:tc>
      </w:tr>
      <w:tr w:rsidR="00E27F1B" w:rsidRPr="004101AE" w14:paraId="25D38E63" w14:textId="77777777" w:rsidTr="0003315A">
        <w:trPr>
          <w:trHeight w:val="270"/>
        </w:trPr>
        <w:tc>
          <w:tcPr>
            <w:tcW w:w="6151" w:type="dxa"/>
            <w:gridSpan w:val="7"/>
            <w:tcBorders>
              <w:bottom w:val="single" w:sz="4" w:space="0" w:color="auto"/>
            </w:tcBorders>
            <w:shd w:val="clear" w:color="auto" w:fill="auto"/>
            <w:noWrap/>
            <w:vAlign w:val="center"/>
            <w:hideMark/>
          </w:tcPr>
          <w:p w14:paraId="343E047D" w14:textId="3086F932" w:rsidR="00E27F1B" w:rsidRPr="00E27F1B" w:rsidRDefault="00E27F1B" w:rsidP="004101AE">
            <w:pPr>
              <w:spacing w:line="240" w:lineRule="auto"/>
              <w:jc w:val="right"/>
              <w:rPr>
                <w:rFonts w:asciiTheme="majorHAnsi" w:hAnsiTheme="majorHAnsi"/>
                <w:i/>
                <w:color w:val="auto"/>
                <w:sz w:val="16"/>
                <w:szCs w:val="18"/>
              </w:rPr>
            </w:pPr>
            <w:r w:rsidRPr="00E27F1B">
              <w:rPr>
                <w:rFonts w:asciiTheme="majorHAnsi" w:hAnsiTheme="majorHAnsi"/>
                <w:i/>
                <w:color w:val="231F20"/>
                <w:sz w:val="16"/>
                <w:szCs w:val="18"/>
              </w:rPr>
              <w:t xml:space="preserve">Impact of improvement assumptions (annual) </w:t>
            </w:r>
          </w:p>
        </w:tc>
        <w:tc>
          <w:tcPr>
            <w:tcW w:w="783" w:type="dxa"/>
            <w:shd w:val="clear" w:color="auto" w:fill="EEEDE8"/>
            <w:noWrap/>
            <w:vAlign w:val="center"/>
            <w:hideMark/>
          </w:tcPr>
          <w:p w14:paraId="4A3EFBC3"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-931</w:t>
            </w:r>
          </w:p>
        </w:tc>
        <w:tc>
          <w:tcPr>
            <w:tcW w:w="783" w:type="dxa"/>
            <w:shd w:val="clear" w:color="auto" w:fill="EEEDE8"/>
            <w:noWrap/>
            <w:vAlign w:val="center"/>
            <w:hideMark/>
          </w:tcPr>
          <w:p w14:paraId="6D4D4533"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-1,027</w:t>
            </w:r>
          </w:p>
        </w:tc>
        <w:tc>
          <w:tcPr>
            <w:tcW w:w="783" w:type="dxa"/>
            <w:shd w:val="clear" w:color="auto" w:fill="EEEDE8"/>
            <w:noWrap/>
            <w:vAlign w:val="center"/>
            <w:hideMark/>
          </w:tcPr>
          <w:p w14:paraId="48649BCE"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-1,290</w:t>
            </w:r>
          </w:p>
        </w:tc>
        <w:tc>
          <w:tcPr>
            <w:tcW w:w="783" w:type="dxa"/>
            <w:shd w:val="clear" w:color="auto" w:fill="EEEDE8"/>
            <w:noWrap/>
            <w:vAlign w:val="center"/>
            <w:hideMark/>
          </w:tcPr>
          <w:p w14:paraId="56BA056D"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-1,396</w:t>
            </w:r>
          </w:p>
        </w:tc>
        <w:tc>
          <w:tcPr>
            <w:tcW w:w="783" w:type="dxa"/>
            <w:shd w:val="clear" w:color="auto" w:fill="EEEDE8"/>
            <w:noWrap/>
            <w:vAlign w:val="center"/>
            <w:hideMark/>
          </w:tcPr>
          <w:p w14:paraId="396F0D66"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-2,319</w:t>
            </w:r>
          </w:p>
        </w:tc>
        <w:tc>
          <w:tcPr>
            <w:tcW w:w="783" w:type="dxa"/>
            <w:shd w:val="clear" w:color="auto" w:fill="auto"/>
            <w:noWrap/>
            <w:vAlign w:val="center"/>
            <w:hideMark/>
          </w:tcPr>
          <w:p w14:paraId="7461E3FC"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-2,514</w:t>
            </w:r>
          </w:p>
        </w:tc>
        <w:tc>
          <w:tcPr>
            <w:tcW w:w="783" w:type="dxa"/>
            <w:shd w:val="clear" w:color="auto" w:fill="auto"/>
            <w:noWrap/>
            <w:vAlign w:val="center"/>
            <w:hideMark/>
          </w:tcPr>
          <w:p w14:paraId="6A7423E5"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-2,702</w:t>
            </w:r>
          </w:p>
        </w:tc>
        <w:tc>
          <w:tcPr>
            <w:tcW w:w="783" w:type="dxa"/>
            <w:shd w:val="clear" w:color="auto" w:fill="auto"/>
            <w:noWrap/>
            <w:vAlign w:val="center"/>
            <w:hideMark/>
          </w:tcPr>
          <w:p w14:paraId="0491F105"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-2,886</w:t>
            </w:r>
          </w:p>
        </w:tc>
        <w:tc>
          <w:tcPr>
            <w:tcW w:w="783" w:type="dxa"/>
            <w:shd w:val="clear" w:color="auto" w:fill="auto"/>
            <w:noWrap/>
            <w:vAlign w:val="center"/>
            <w:hideMark/>
          </w:tcPr>
          <w:p w14:paraId="6DD804B6"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-3,066</w:t>
            </w:r>
          </w:p>
        </w:tc>
        <w:tc>
          <w:tcPr>
            <w:tcW w:w="783" w:type="dxa"/>
            <w:shd w:val="clear" w:color="auto" w:fill="auto"/>
            <w:noWrap/>
            <w:vAlign w:val="center"/>
            <w:hideMark/>
          </w:tcPr>
          <w:p w14:paraId="1339A74A" w14:textId="77777777" w:rsidR="00E27F1B" w:rsidRPr="00E27F1B" w:rsidRDefault="00E27F1B" w:rsidP="004101AE">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-3,245</w:t>
            </w:r>
          </w:p>
        </w:tc>
      </w:tr>
      <w:tr w:rsidR="00E27F1B" w:rsidRPr="004101AE" w14:paraId="0B8CBDBD" w14:textId="77777777" w:rsidTr="0003315A">
        <w:trPr>
          <w:trHeight w:val="270"/>
        </w:trPr>
        <w:tc>
          <w:tcPr>
            <w:tcW w:w="6151" w:type="dxa"/>
            <w:gridSpan w:val="7"/>
            <w:shd w:val="clear" w:color="auto" w:fill="auto"/>
            <w:noWrap/>
            <w:vAlign w:val="center"/>
            <w:hideMark/>
          </w:tcPr>
          <w:p w14:paraId="0DF3CE46" w14:textId="2281E22D" w:rsidR="00E27F1B" w:rsidRPr="00E27F1B" w:rsidRDefault="00E27F1B" w:rsidP="00557878">
            <w:pPr>
              <w:spacing w:line="240" w:lineRule="auto"/>
              <w:jc w:val="right"/>
              <w:rPr>
                <w:rFonts w:asciiTheme="majorHAnsi" w:hAnsiTheme="majorHAnsi"/>
                <w:i/>
                <w:color w:val="auto"/>
                <w:sz w:val="16"/>
                <w:szCs w:val="18"/>
              </w:rPr>
            </w:pPr>
            <w:r w:rsidRPr="00E27F1B">
              <w:rPr>
                <w:rFonts w:asciiTheme="majorHAnsi" w:hAnsiTheme="majorHAnsi"/>
                <w:i/>
                <w:color w:val="231F20"/>
                <w:sz w:val="16"/>
                <w:szCs w:val="18"/>
              </w:rPr>
              <w:t xml:space="preserve">Impact of improvement for regulatory period (as percentage of </w:t>
            </w:r>
            <w:r w:rsidR="00557878">
              <w:rPr>
                <w:rFonts w:asciiTheme="majorHAnsi" w:hAnsiTheme="majorHAnsi"/>
                <w:i/>
                <w:color w:val="231F20"/>
                <w:sz w:val="16"/>
                <w:szCs w:val="18"/>
              </w:rPr>
              <w:t>forecast</w:t>
            </w:r>
            <w:r w:rsidRPr="00E27F1B">
              <w:rPr>
                <w:rFonts w:asciiTheme="majorHAnsi" w:hAnsiTheme="majorHAnsi"/>
                <w:i/>
                <w:color w:val="231F20"/>
                <w:sz w:val="16"/>
                <w:szCs w:val="18"/>
              </w:rPr>
              <w:t>)</w:t>
            </w:r>
          </w:p>
        </w:tc>
        <w:tc>
          <w:tcPr>
            <w:tcW w:w="3915" w:type="dxa"/>
            <w:gridSpan w:val="5"/>
            <w:shd w:val="clear" w:color="auto" w:fill="EEEDE8"/>
            <w:noWrap/>
            <w:vAlign w:val="center"/>
            <w:hideMark/>
          </w:tcPr>
          <w:p w14:paraId="478AF49B" w14:textId="3A3F7C42" w:rsidR="00E27F1B" w:rsidRPr="00E27F1B" w:rsidRDefault="00E27F1B" w:rsidP="00557878">
            <w:pPr>
              <w:spacing w:line="240" w:lineRule="auto"/>
              <w:jc w:val="center"/>
              <w:rPr>
                <w:rFonts w:asciiTheme="majorHAnsi" w:hAnsiTheme="majorHAnsi"/>
                <w:i/>
                <w:color w:val="auto"/>
                <w:sz w:val="16"/>
                <w:szCs w:val="18"/>
              </w:rPr>
            </w:pPr>
            <w:r w:rsidRPr="00E27F1B">
              <w:rPr>
                <w:rFonts w:asciiTheme="majorHAnsi" w:hAnsiTheme="majorHAnsi"/>
                <w:b/>
                <w:i/>
                <w:color w:val="231F20"/>
                <w:sz w:val="16"/>
                <w:szCs w:val="18"/>
              </w:rPr>
              <w:t>-6,963  (-1.</w:t>
            </w:r>
            <w:r w:rsidR="00557878">
              <w:rPr>
                <w:rFonts w:asciiTheme="majorHAnsi" w:hAnsiTheme="majorHAnsi"/>
                <w:b/>
                <w:i/>
                <w:color w:val="231F20"/>
                <w:sz w:val="16"/>
                <w:szCs w:val="18"/>
              </w:rPr>
              <w:t>2</w:t>
            </w:r>
            <w:r w:rsidRPr="00E27F1B">
              <w:rPr>
                <w:rFonts w:asciiTheme="majorHAnsi" w:hAnsiTheme="majorHAnsi"/>
                <w:b/>
                <w:i/>
                <w:color w:val="231F20"/>
                <w:sz w:val="16"/>
                <w:szCs w:val="18"/>
              </w:rPr>
              <w:t>%)</w:t>
            </w:r>
          </w:p>
        </w:tc>
        <w:tc>
          <w:tcPr>
            <w:tcW w:w="3915" w:type="dxa"/>
            <w:gridSpan w:val="5"/>
            <w:shd w:val="clear" w:color="auto" w:fill="auto"/>
            <w:noWrap/>
            <w:vAlign w:val="center"/>
            <w:hideMark/>
          </w:tcPr>
          <w:p w14:paraId="30ECE7FE" w14:textId="5CAA5B92" w:rsidR="00E27F1B" w:rsidRPr="00E27F1B" w:rsidRDefault="00E27F1B" w:rsidP="00557878">
            <w:pPr>
              <w:spacing w:line="240" w:lineRule="auto"/>
              <w:jc w:val="center"/>
              <w:rPr>
                <w:rFonts w:asciiTheme="majorHAnsi" w:hAnsiTheme="majorHAnsi"/>
                <w:i/>
                <w:color w:val="auto"/>
                <w:sz w:val="16"/>
                <w:szCs w:val="18"/>
              </w:rPr>
            </w:pPr>
            <w:r w:rsidRPr="00E27F1B">
              <w:rPr>
                <w:rFonts w:asciiTheme="majorHAnsi" w:hAnsiTheme="majorHAnsi"/>
                <w:i/>
                <w:color w:val="231F20"/>
                <w:sz w:val="16"/>
                <w:szCs w:val="18"/>
              </w:rPr>
              <w:t>-14,413 (-2.</w:t>
            </w:r>
            <w:r w:rsidR="00557878">
              <w:rPr>
                <w:rFonts w:asciiTheme="majorHAnsi" w:hAnsiTheme="majorHAnsi"/>
                <w:i/>
                <w:color w:val="231F20"/>
                <w:sz w:val="16"/>
                <w:szCs w:val="18"/>
              </w:rPr>
              <w:t>3</w:t>
            </w:r>
            <w:r w:rsidRPr="00E27F1B">
              <w:rPr>
                <w:rFonts w:asciiTheme="majorHAnsi" w:hAnsiTheme="majorHAnsi"/>
                <w:i/>
                <w:color w:val="231F20"/>
                <w:sz w:val="16"/>
                <w:szCs w:val="18"/>
              </w:rPr>
              <w:t>%)</w:t>
            </w:r>
          </w:p>
        </w:tc>
      </w:tr>
      <w:tr w:rsidR="004101AE" w:rsidRPr="004101AE" w14:paraId="5388F4F6" w14:textId="77777777" w:rsidTr="004101AE">
        <w:trPr>
          <w:trHeight w:val="270"/>
        </w:trPr>
        <w:tc>
          <w:tcPr>
            <w:tcW w:w="13981" w:type="dxa"/>
            <w:gridSpan w:val="17"/>
            <w:shd w:val="clear" w:color="auto" w:fill="D9D9D9" w:themeFill="background1" w:themeFillShade="D9"/>
            <w:noWrap/>
            <w:vAlign w:val="center"/>
            <w:hideMark/>
          </w:tcPr>
          <w:p w14:paraId="0FBCA815" w14:textId="4F9A3C0E" w:rsidR="004101AE" w:rsidRPr="004101AE" w:rsidRDefault="004101AE" w:rsidP="004101AE">
            <w:pPr>
              <w:spacing w:line="240" w:lineRule="auto"/>
              <w:rPr>
                <w:rFonts w:asciiTheme="majorHAnsi" w:hAnsiTheme="majorHAnsi"/>
                <w:color w:val="auto"/>
                <w:sz w:val="16"/>
                <w:szCs w:val="18"/>
              </w:rPr>
            </w:pPr>
            <w:r w:rsidRPr="004101AE">
              <w:rPr>
                <w:rFonts w:asciiTheme="majorHAnsi" w:hAnsiTheme="majorHAnsi"/>
                <w:b/>
                <w:bCs/>
                <w:color w:val="231F20"/>
                <w:sz w:val="16"/>
                <w:szCs w:val="18"/>
              </w:rPr>
              <w:t>South East Water</w:t>
            </w:r>
          </w:p>
        </w:tc>
      </w:tr>
      <w:tr w:rsidR="00E27F1B" w:rsidRPr="004101AE" w14:paraId="2EB410D9" w14:textId="77777777" w:rsidTr="00E27F1B">
        <w:trPr>
          <w:trHeight w:val="270"/>
        </w:trPr>
        <w:tc>
          <w:tcPr>
            <w:tcW w:w="1555" w:type="dxa"/>
            <w:shd w:val="clear" w:color="auto" w:fill="auto"/>
            <w:noWrap/>
            <w:vAlign w:val="center"/>
            <w:hideMark/>
          </w:tcPr>
          <w:p w14:paraId="482A5835" w14:textId="78A3A90E" w:rsidR="00E27F1B" w:rsidRPr="004101AE" w:rsidRDefault="00E27F1B" w:rsidP="00E27F1B">
            <w:pPr>
              <w:spacing w:line="240" w:lineRule="auto"/>
              <w:jc w:val="center"/>
              <w:rPr>
                <w:rFonts w:asciiTheme="majorHAnsi" w:hAnsiTheme="majorHAnsi"/>
                <w:color w:val="231F20"/>
                <w:sz w:val="16"/>
                <w:szCs w:val="18"/>
              </w:rPr>
            </w:pPr>
            <w:r>
              <w:rPr>
                <w:rFonts w:asciiTheme="majorHAnsi" w:hAnsiTheme="majorHAnsi"/>
                <w:color w:val="231F20"/>
                <w:sz w:val="16"/>
                <w:szCs w:val="18"/>
              </w:rPr>
              <w:t>NRW</w:t>
            </w:r>
          </w:p>
        </w:tc>
        <w:tc>
          <w:tcPr>
            <w:tcW w:w="783" w:type="dxa"/>
            <w:shd w:val="clear" w:color="auto" w:fill="auto"/>
            <w:noWrap/>
            <w:vAlign w:val="center"/>
            <w:hideMark/>
          </w:tcPr>
          <w:p w14:paraId="1B86D71A"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19,216</w:t>
            </w:r>
          </w:p>
        </w:tc>
        <w:tc>
          <w:tcPr>
            <w:tcW w:w="783" w:type="dxa"/>
            <w:shd w:val="clear" w:color="auto" w:fill="auto"/>
            <w:noWrap/>
            <w:vAlign w:val="center"/>
            <w:hideMark/>
          </w:tcPr>
          <w:p w14:paraId="1EF6BEDD"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18,620</w:t>
            </w:r>
          </w:p>
        </w:tc>
        <w:tc>
          <w:tcPr>
            <w:tcW w:w="783" w:type="dxa"/>
            <w:shd w:val="clear" w:color="auto" w:fill="auto"/>
            <w:noWrap/>
            <w:vAlign w:val="center"/>
            <w:hideMark/>
          </w:tcPr>
          <w:p w14:paraId="7B04E38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20,711</w:t>
            </w:r>
          </w:p>
        </w:tc>
        <w:tc>
          <w:tcPr>
            <w:tcW w:w="681" w:type="dxa"/>
            <w:shd w:val="clear" w:color="auto" w:fill="auto"/>
            <w:noWrap/>
            <w:vAlign w:val="center"/>
            <w:hideMark/>
          </w:tcPr>
          <w:p w14:paraId="05997136"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21,513</w:t>
            </w:r>
          </w:p>
        </w:tc>
        <w:tc>
          <w:tcPr>
            <w:tcW w:w="783" w:type="dxa"/>
            <w:shd w:val="clear" w:color="auto" w:fill="auto"/>
            <w:noWrap/>
            <w:vAlign w:val="center"/>
            <w:hideMark/>
          </w:tcPr>
          <w:p w14:paraId="6A98DCE3"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20,413</w:t>
            </w:r>
          </w:p>
        </w:tc>
        <w:tc>
          <w:tcPr>
            <w:tcW w:w="783" w:type="dxa"/>
            <w:shd w:val="clear" w:color="auto" w:fill="auto"/>
            <w:noWrap/>
            <w:vAlign w:val="center"/>
            <w:hideMark/>
          </w:tcPr>
          <w:p w14:paraId="055EDA1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20,637</w:t>
            </w:r>
          </w:p>
        </w:tc>
        <w:tc>
          <w:tcPr>
            <w:tcW w:w="783" w:type="dxa"/>
            <w:shd w:val="clear" w:color="auto" w:fill="EEEDE8"/>
            <w:noWrap/>
            <w:vAlign w:val="center"/>
            <w:hideMark/>
          </w:tcPr>
          <w:p w14:paraId="22E268B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20,900</w:t>
            </w:r>
          </w:p>
        </w:tc>
        <w:tc>
          <w:tcPr>
            <w:tcW w:w="783" w:type="dxa"/>
            <w:shd w:val="clear" w:color="auto" w:fill="EEEDE8"/>
            <w:noWrap/>
            <w:vAlign w:val="center"/>
            <w:hideMark/>
          </w:tcPr>
          <w:p w14:paraId="62D8410B"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21,291</w:t>
            </w:r>
          </w:p>
        </w:tc>
        <w:tc>
          <w:tcPr>
            <w:tcW w:w="783" w:type="dxa"/>
            <w:shd w:val="clear" w:color="auto" w:fill="EEEDE8"/>
            <w:noWrap/>
            <w:vAlign w:val="center"/>
            <w:hideMark/>
          </w:tcPr>
          <w:p w14:paraId="1D4439E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21,486</w:t>
            </w:r>
          </w:p>
        </w:tc>
        <w:tc>
          <w:tcPr>
            <w:tcW w:w="783" w:type="dxa"/>
            <w:shd w:val="clear" w:color="auto" w:fill="EEEDE8"/>
            <w:noWrap/>
            <w:vAlign w:val="center"/>
            <w:hideMark/>
          </w:tcPr>
          <w:p w14:paraId="5D6E5D3C"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21,549</w:t>
            </w:r>
          </w:p>
        </w:tc>
        <w:tc>
          <w:tcPr>
            <w:tcW w:w="783" w:type="dxa"/>
            <w:shd w:val="clear" w:color="auto" w:fill="EEEDE8"/>
            <w:noWrap/>
            <w:vAlign w:val="center"/>
            <w:hideMark/>
          </w:tcPr>
          <w:p w14:paraId="6DFBAC7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21,815</w:t>
            </w:r>
          </w:p>
        </w:tc>
        <w:tc>
          <w:tcPr>
            <w:tcW w:w="783" w:type="dxa"/>
            <w:shd w:val="clear" w:color="auto" w:fill="auto"/>
            <w:noWrap/>
            <w:vAlign w:val="center"/>
            <w:hideMark/>
          </w:tcPr>
          <w:p w14:paraId="6B148A73"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22,078</w:t>
            </w:r>
          </w:p>
        </w:tc>
        <w:tc>
          <w:tcPr>
            <w:tcW w:w="783" w:type="dxa"/>
            <w:shd w:val="clear" w:color="auto" w:fill="auto"/>
            <w:noWrap/>
            <w:vAlign w:val="center"/>
            <w:hideMark/>
          </w:tcPr>
          <w:p w14:paraId="0E105E9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22,326</w:t>
            </w:r>
          </w:p>
        </w:tc>
        <w:tc>
          <w:tcPr>
            <w:tcW w:w="783" w:type="dxa"/>
            <w:shd w:val="clear" w:color="auto" w:fill="auto"/>
            <w:noWrap/>
            <w:vAlign w:val="center"/>
            <w:hideMark/>
          </w:tcPr>
          <w:p w14:paraId="250936E6"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22,537</w:t>
            </w:r>
          </w:p>
        </w:tc>
        <w:tc>
          <w:tcPr>
            <w:tcW w:w="783" w:type="dxa"/>
            <w:shd w:val="clear" w:color="auto" w:fill="auto"/>
            <w:noWrap/>
            <w:vAlign w:val="center"/>
            <w:hideMark/>
          </w:tcPr>
          <w:p w14:paraId="6D8BD4F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22,717</w:t>
            </w:r>
          </w:p>
        </w:tc>
        <w:tc>
          <w:tcPr>
            <w:tcW w:w="783" w:type="dxa"/>
            <w:shd w:val="clear" w:color="auto" w:fill="auto"/>
            <w:noWrap/>
            <w:vAlign w:val="center"/>
            <w:hideMark/>
          </w:tcPr>
          <w:p w14:paraId="28751504"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22,759</w:t>
            </w:r>
          </w:p>
        </w:tc>
      </w:tr>
      <w:tr w:rsidR="00E27F1B" w:rsidRPr="004101AE" w14:paraId="7CCD4A34" w14:textId="77777777" w:rsidTr="00E27F1B">
        <w:trPr>
          <w:trHeight w:val="270"/>
        </w:trPr>
        <w:tc>
          <w:tcPr>
            <w:tcW w:w="1555" w:type="dxa"/>
            <w:shd w:val="clear" w:color="auto" w:fill="auto"/>
            <w:noWrap/>
            <w:vAlign w:val="center"/>
            <w:hideMark/>
          </w:tcPr>
          <w:p w14:paraId="4CF718DE" w14:textId="4FE23663"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NRW:</w:t>
            </w:r>
            <w:r>
              <w:rPr>
                <w:rFonts w:asciiTheme="majorHAnsi" w:hAnsiTheme="majorHAnsi"/>
                <w:color w:val="231F20"/>
                <w:sz w:val="16"/>
                <w:szCs w:val="18"/>
              </w:rPr>
              <w:t>total sold</w:t>
            </w:r>
            <w:r w:rsidRPr="00701EB0">
              <w:rPr>
                <w:rFonts w:asciiTheme="majorHAnsi" w:hAnsiTheme="majorHAnsi"/>
                <w:b/>
                <w:bCs/>
                <w:color w:val="231F20"/>
                <w:sz w:val="16"/>
                <w:szCs w:val="18"/>
                <w:vertAlign w:val="superscript"/>
              </w:rPr>
              <w:t>1</w:t>
            </w:r>
          </w:p>
        </w:tc>
        <w:tc>
          <w:tcPr>
            <w:tcW w:w="783" w:type="dxa"/>
            <w:shd w:val="clear" w:color="auto" w:fill="auto"/>
            <w:noWrap/>
            <w:vAlign w:val="center"/>
            <w:hideMark/>
          </w:tcPr>
          <w:p w14:paraId="3E81D3CA"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14.1%</w:t>
            </w:r>
          </w:p>
        </w:tc>
        <w:tc>
          <w:tcPr>
            <w:tcW w:w="783" w:type="dxa"/>
            <w:shd w:val="clear" w:color="auto" w:fill="auto"/>
            <w:noWrap/>
            <w:vAlign w:val="center"/>
            <w:hideMark/>
          </w:tcPr>
          <w:p w14:paraId="15A6CFB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13.8%</w:t>
            </w:r>
          </w:p>
        </w:tc>
        <w:tc>
          <w:tcPr>
            <w:tcW w:w="783" w:type="dxa"/>
            <w:shd w:val="clear" w:color="auto" w:fill="auto"/>
            <w:noWrap/>
            <w:vAlign w:val="center"/>
            <w:hideMark/>
          </w:tcPr>
          <w:p w14:paraId="3B7C59F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14.8%</w:t>
            </w:r>
          </w:p>
        </w:tc>
        <w:tc>
          <w:tcPr>
            <w:tcW w:w="681" w:type="dxa"/>
            <w:shd w:val="clear" w:color="auto" w:fill="auto"/>
            <w:noWrap/>
            <w:vAlign w:val="center"/>
            <w:hideMark/>
          </w:tcPr>
          <w:p w14:paraId="2C93CCB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15.3%</w:t>
            </w:r>
          </w:p>
        </w:tc>
        <w:tc>
          <w:tcPr>
            <w:tcW w:w="783" w:type="dxa"/>
            <w:shd w:val="clear" w:color="auto" w:fill="auto"/>
            <w:noWrap/>
            <w:vAlign w:val="center"/>
            <w:hideMark/>
          </w:tcPr>
          <w:p w14:paraId="3D226C77"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14.5%</w:t>
            </w:r>
          </w:p>
        </w:tc>
        <w:tc>
          <w:tcPr>
            <w:tcW w:w="783" w:type="dxa"/>
            <w:shd w:val="clear" w:color="auto" w:fill="auto"/>
            <w:noWrap/>
            <w:vAlign w:val="center"/>
            <w:hideMark/>
          </w:tcPr>
          <w:p w14:paraId="6CA7EA18"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14.5%</w:t>
            </w:r>
          </w:p>
        </w:tc>
        <w:tc>
          <w:tcPr>
            <w:tcW w:w="783" w:type="dxa"/>
            <w:shd w:val="clear" w:color="auto" w:fill="EEEDE8"/>
            <w:noWrap/>
            <w:vAlign w:val="center"/>
            <w:hideMark/>
          </w:tcPr>
          <w:p w14:paraId="00CC84E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14.6%</w:t>
            </w:r>
          </w:p>
        </w:tc>
        <w:tc>
          <w:tcPr>
            <w:tcW w:w="783" w:type="dxa"/>
            <w:shd w:val="clear" w:color="auto" w:fill="EEEDE8"/>
            <w:noWrap/>
            <w:vAlign w:val="center"/>
            <w:hideMark/>
          </w:tcPr>
          <w:p w14:paraId="4113078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c>
          <w:tcPr>
            <w:tcW w:w="783" w:type="dxa"/>
            <w:shd w:val="clear" w:color="auto" w:fill="EEEDE8"/>
            <w:noWrap/>
            <w:vAlign w:val="center"/>
            <w:hideMark/>
          </w:tcPr>
          <w:p w14:paraId="1213B03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c>
          <w:tcPr>
            <w:tcW w:w="783" w:type="dxa"/>
            <w:shd w:val="clear" w:color="auto" w:fill="EEEDE8"/>
            <w:noWrap/>
            <w:vAlign w:val="center"/>
            <w:hideMark/>
          </w:tcPr>
          <w:p w14:paraId="185AFBF4"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14.6%</w:t>
            </w:r>
          </w:p>
        </w:tc>
        <w:tc>
          <w:tcPr>
            <w:tcW w:w="783" w:type="dxa"/>
            <w:shd w:val="clear" w:color="auto" w:fill="EEEDE8"/>
            <w:noWrap/>
            <w:vAlign w:val="center"/>
            <w:hideMark/>
          </w:tcPr>
          <w:p w14:paraId="7580834C"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14.6%</w:t>
            </w:r>
          </w:p>
        </w:tc>
        <w:tc>
          <w:tcPr>
            <w:tcW w:w="783" w:type="dxa"/>
            <w:shd w:val="clear" w:color="auto" w:fill="auto"/>
            <w:noWrap/>
            <w:vAlign w:val="center"/>
            <w:hideMark/>
          </w:tcPr>
          <w:p w14:paraId="5E39FBA2"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c>
          <w:tcPr>
            <w:tcW w:w="783" w:type="dxa"/>
            <w:shd w:val="clear" w:color="auto" w:fill="auto"/>
            <w:noWrap/>
            <w:vAlign w:val="center"/>
            <w:hideMark/>
          </w:tcPr>
          <w:p w14:paraId="71776DF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c>
          <w:tcPr>
            <w:tcW w:w="783" w:type="dxa"/>
            <w:shd w:val="clear" w:color="auto" w:fill="auto"/>
            <w:noWrap/>
            <w:vAlign w:val="center"/>
            <w:hideMark/>
          </w:tcPr>
          <w:p w14:paraId="0DC256BA"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c>
          <w:tcPr>
            <w:tcW w:w="783" w:type="dxa"/>
            <w:shd w:val="clear" w:color="auto" w:fill="auto"/>
            <w:noWrap/>
            <w:vAlign w:val="center"/>
            <w:hideMark/>
          </w:tcPr>
          <w:p w14:paraId="7385E7D2"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c>
          <w:tcPr>
            <w:tcW w:w="783" w:type="dxa"/>
            <w:shd w:val="clear" w:color="auto" w:fill="auto"/>
            <w:noWrap/>
            <w:vAlign w:val="center"/>
            <w:hideMark/>
          </w:tcPr>
          <w:p w14:paraId="731B63B7"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14.7%</w:t>
            </w:r>
          </w:p>
        </w:tc>
      </w:tr>
      <w:tr w:rsidR="00E27F1B" w:rsidRPr="004101AE" w14:paraId="576B58D7" w14:textId="77777777" w:rsidTr="0003315A">
        <w:trPr>
          <w:trHeight w:val="270"/>
        </w:trPr>
        <w:tc>
          <w:tcPr>
            <w:tcW w:w="5368" w:type="dxa"/>
            <w:gridSpan w:val="6"/>
            <w:shd w:val="clear" w:color="auto" w:fill="auto"/>
            <w:noWrap/>
            <w:vAlign w:val="center"/>
            <w:hideMark/>
          </w:tcPr>
          <w:p w14:paraId="5242DA19" w14:textId="0C120B29" w:rsidR="00E27F1B" w:rsidRPr="00E27F1B" w:rsidRDefault="00E27F1B" w:rsidP="00E27F1B">
            <w:pPr>
              <w:spacing w:line="240" w:lineRule="auto"/>
              <w:jc w:val="right"/>
              <w:rPr>
                <w:rFonts w:asciiTheme="majorHAnsi" w:hAnsiTheme="majorHAnsi"/>
                <w:color w:val="808080" w:themeColor="background1" w:themeShade="80"/>
                <w:sz w:val="16"/>
                <w:szCs w:val="18"/>
              </w:rPr>
            </w:pPr>
            <w:r w:rsidRPr="00E27F1B">
              <w:rPr>
                <w:rFonts w:asciiTheme="majorHAnsi" w:hAnsiTheme="majorHAnsi"/>
                <w:i/>
                <w:color w:val="808080" w:themeColor="background1" w:themeShade="80"/>
                <w:sz w:val="16"/>
                <w:szCs w:val="18"/>
              </w:rPr>
              <w:t xml:space="preserve">Forecast YOY ratio change – relative to prior forecast </w:t>
            </w:r>
          </w:p>
        </w:tc>
        <w:tc>
          <w:tcPr>
            <w:tcW w:w="783" w:type="dxa"/>
            <w:shd w:val="clear" w:color="auto" w:fill="auto"/>
            <w:noWrap/>
            <w:vAlign w:val="center"/>
            <w:hideMark/>
          </w:tcPr>
          <w:p w14:paraId="69B5C06E"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0.0%</w:t>
            </w:r>
          </w:p>
        </w:tc>
        <w:tc>
          <w:tcPr>
            <w:tcW w:w="783" w:type="dxa"/>
            <w:shd w:val="clear" w:color="auto" w:fill="EEEDE8"/>
            <w:noWrap/>
            <w:vAlign w:val="center"/>
            <w:hideMark/>
          </w:tcPr>
          <w:p w14:paraId="7CA42382"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0.6%</w:t>
            </w:r>
          </w:p>
        </w:tc>
        <w:tc>
          <w:tcPr>
            <w:tcW w:w="783" w:type="dxa"/>
            <w:shd w:val="clear" w:color="auto" w:fill="EEEDE8"/>
            <w:noWrap/>
            <w:vAlign w:val="center"/>
            <w:hideMark/>
          </w:tcPr>
          <w:p w14:paraId="3FF3337A"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0.9%</w:t>
            </w:r>
          </w:p>
        </w:tc>
        <w:tc>
          <w:tcPr>
            <w:tcW w:w="783" w:type="dxa"/>
            <w:shd w:val="clear" w:color="auto" w:fill="EEEDE8"/>
            <w:noWrap/>
            <w:vAlign w:val="center"/>
            <w:hideMark/>
          </w:tcPr>
          <w:p w14:paraId="700AB5E5"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0.0%</w:t>
            </w:r>
          </w:p>
        </w:tc>
        <w:tc>
          <w:tcPr>
            <w:tcW w:w="783" w:type="dxa"/>
            <w:shd w:val="clear" w:color="auto" w:fill="EEEDE8"/>
            <w:noWrap/>
            <w:vAlign w:val="center"/>
            <w:hideMark/>
          </w:tcPr>
          <w:p w14:paraId="65F10594"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-0.8%</w:t>
            </w:r>
          </w:p>
        </w:tc>
        <w:tc>
          <w:tcPr>
            <w:tcW w:w="783" w:type="dxa"/>
            <w:shd w:val="clear" w:color="auto" w:fill="EEEDE8"/>
            <w:noWrap/>
            <w:vAlign w:val="center"/>
            <w:hideMark/>
          </w:tcPr>
          <w:p w14:paraId="6A6FF47A"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0.1%</w:t>
            </w:r>
          </w:p>
        </w:tc>
        <w:tc>
          <w:tcPr>
            <w:tcW w:w="783" w:type="dxa"/>
            <w:shd w:val="clear" w:color="auto" w:fill="auto"/>
            <w:noWrap/>
            <w:vAlign w:val="center"/>
            <w:hideMark/>
          </w:tcPr>
          <w:p w14:paraId="6402D3DF"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0.2%</w:t>
            </w:r>
          </w:p>
        </w:tc>
        <w:tc>
          <w:tcPr>
            <w:tcW w:w="783" w:type="dxa"/>
            <w:shd w:val="clear" w:color="auto" w:fill="auto"/>
            <w:noWrap/>
            <w:vAlign w:val="center"/>
            <w:hideMark/>
          </w:tcPr>
          <w:p w14:paraId="5B86ECE6"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0.1%</w:t>
            </w:r>
          </w:p>
        </w:tc>
        <w:tc>
          <w:tcPr>
            <w:tcW w:w="783" w:type="dxa"/>
            <w:shd w:val="clear" w:color="auto" w:fill="auto"/>
            <w:noWrap/>
            <w:vAlign w:val="center"/>
            <w:hideMark/>
          </w:tcPr>
          <w:p w14:paraId="623B1A0E"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-0.1%</w:t>
            </w:r>
          </w:p>
        </w:tc>
        <w:tc>
          <w:tcPr>
            <w:tcW w:w="783" w:type="dxa"/>
            <w:shd w:val="clear" w:color="auto" w:fill="auto"/>
            <w:noWrap/>
            <w:vAlign w:val="center"/>
            <w:hideMark/>
          </w:tcPr>
          <w:p w14:paraId="10637783"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-0.1%</w:t>
            </w:r>
          </w:p>
        </w:tc>
        <w:tc>
          <w:tcPr>
            <w:tcW w:w="783" w:type="dxa"/>
            <w:shd w:val="clear" w:color="auto" w:fill="auto"/>
            <w:noWrap/>
            <w:vAlign w:val="center"/>
            <w:hideMark/>
          </w:tcPr>
          <w:p w14:paraId="52EC89B2"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0.0%</w:t>
            </w:r>
          </w:p>
        </w:tc>
      </w:tr>
      <w:tr w:rsidR="00E27F1B" w:rsidRPr="004101AE" w14:paraId="5CAC91DB" w14:textId="77777777" w:rsidTr="00BB15F6">
        <w:trPr>
          <w:trHeight w:val="270"/>
        </w:trPr>
        <w:tc>
          <w:tcPr>
            <w:tcW w:w="1555" w:type="dxa"/>
            <w:shd w:val="clear" w:color="auto" w:fill="auto"/>
            <w:noWrap/>
            <w:vAlign w:val="center"/>
            <w:hideMark/>
          </w:tcPr>
          <w:p w14:paraId="4C3C0E84" w14:textId="40666DFF" w:rsidR="00E27F1B" w:rsidRPr="00BB15F6" w:rsidRDefault="00557878" w:rsidP="00E27F1B">
            <w:pPr>
              <w:spacing w:line="240" w:lineRule="auto"/>
              <w:jc w:val="center"/>
              <w:rPr>
                <w:rFonts w:asciiTheme="majorHAnsi" w:hAnsiTheme="majorHAnsi"/>
                <w:b/>
                <w:color w:val="231F20"/>
                <w:sz w:val="16"/>
                <w:szCs w:val="18"/>
              </w:rPr>
            </w:pPr>
            <w:r w:rsidRPr="00BB15F6">
              <w:rPr>
                <w:rFonts w:asciiTheme="majorHAnsi" w:hAnsiTheme="majorHAnsi"/>
                <w:b/>
                <w:color w:val="231F20"/>
                <w:sz w:val="16"/>
                <w:szCs w:val="18"/>
              </w:rPr>
              <w:t xml:space="preserve">Average </w:t>
            </w:r>
            <w:r w:rsidR="00E27F1B" w:rsidRPr="00BB15F6">
              <w:rPr>
                <w:rFonts w:asciiTheme="majorHAnsi" w:hAnsiTheme="majorHAnsi"/>
                <w:b/>
                <w:color w:val="231F20"/>
                <w:sz w:val="16"/>
                <w:szCs w:val="18"/>
              </w:rPr>
              <w:t>of recent actuals</w:t>
            </w:r>
          </w:p>
        </w:tc>
        <w:tc>
          <w:tcPr>
            <w:tcW w:w="783" w:type="dxa"/>
            <w:shd w:val="clear" w:color="auto" w:fill="FFEFC9" w:themeFill="accent6" w:themeFillTint="33"/>
            <w:noWrap/>
            <w:vAlign w:val="center"/>
            <w:hideMark/>
          </w:tcPr>
          <w:p w14:paraId="3705B2B3" w14:textId="77777777" w:rsidR="00E27F1B" w:rsidRPr="00BB15F6" w:rsidRDefault="00E27F1B" w:rsidP="00E27F1B">
            <w:pPr>
              <w:spacing w:line="240" w:lineRule="auto"/>
              <w:jc w:val="center"/>
              <w:rPr>
                <w:rFonts w:asciiTheme="majorHAnsi" w:hAnsiTheme="majorHAnsi"/>
                <w:b/>
                <w:color w:val="231F20"/>
                <w:sz w:val="16"/>
                <w:szCs w:val="18"/>
              </w:rPr>
            </w:pPr>
            <w:r w:rsidRPr="00BB15F6">
              <w:rPr>
                <w:rFonts w:asciiTheme="majorHAnsi" w:hAnsiTheme="majorHAnsi"/>
                <w:b/>
                <w:color w:val="231F20"/>
                <w:sz w:val="16"/>
                <w:szCs w:val="18"/>
              </w:rPr>
              <w:t>14.5%</w:t>
            </w:r>
          </w:p>
        </w:tc>
        <w:tc>
          <w:tcPr>
            <w:tcW w:w="2247" w:type="dxa"/>
            <w:gridSpan w:val="3"/>
            <w:shd w:val="clear" w:color="auto" w:fill="auto"/>
            <w:noWrap/>
            <w:vAlign w:val="center"/>
            <w:hideMark/>
          </w:tcPr>
          <w:p w14:paraId="00EC1CDB" w14:textId="77777777" w:rsidR="00E27F1B" w:rsidRPr="00BB15F6" w:rsidRDefault="00E27F1B" w:rsidP="00BB15F6">
            <w:pPr>
              <w:spacing w:line="240" w:lineRule="auto"/>
              <w:jc w:val="right"/>
              <w:rPr>
                <w:rFonts w:asciiTheme="majorHAnsi" w:hAnsiTheme="majorHAnsi"/>
                <w:b/>
                <w:color w:val="231F20"/>
                <w:sz w:val="16"/>
                <w:szCs w:val="18"/>
              </w:rPr>
            </w:pPr>
            <w:r w:rsidRPr="00BB15F6">
              <w:rPr>
                <w:rFonts w:asciiTheme="majorHAnsi" w:hAnsiTheme="majorHAnsi"/>
                <w:b/>
                <w:color w:val="231F20"/>
                <w:sz w:val="16"/>
                <w:szCs w:val="18"/>
              </w:rPr>
              <w:t>NRW if no improvement</w:t>
            </w:r>
          </w:p>
        </w:tc>
        <w:tc>
          <w:tcPr>
            <w:tcW w:w="783" w:type="dxa"/>
            <w:shd w:val="clear" w:color="auto" w:fill="auto"/>
            <w:noWrap/>
            <w:vAlign w:val="center"/>
            <w:hideMark/>
          </w:tcPr>
          <w:p w14:paraId="7D1BB334"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20,367</w:t>
            </w:r>
          </w:p>
        </w:tc>
        <w:tc>
          <w:tcPr>
            <w:tcW w:w="783" w:type="dxa"/>
            <w:shd w:val="clear" w:color="auto" w:fill="auto"/>
            <w:noWrap/>
            <w:vAlign w:val="center"/>
            <w:hideMark/>
          </w:tcPr>
          <w:p w14:paraId="2AB6D432"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20,593</w:t>
            </w:r>
          </w:p>
        </w:tc>
        <w:tc>
          <w:tcPr>
            <w:tcW w:w="783" w:type="dxa"/>
            <w:shd w:val="clear" w:color="auto" w:fill="EEEDE8"/>
            <w:noWrap/>
            <w:vAlign w:val="center"/>
            <w:hideMark/>
          </w:tcPr>
          <w:p w14:paraId="42F73C62"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20,730</w:t>
            </w:r>
          </w:p>
        </w:tc>
        <w:tc>
          <w:tcPr>
            <w:tcW w:w="783" w:type="dxa"/>
            <w:shd w:val="clear" w:color="auto" w:fill="EEEDE8"/>
            <w:noWrap/>
            <w:vAlign w:val="center"/>
            <w:hideMark/>
          </w:tcPr>
          <w:p w14:paraId="21D45A9D"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20,922</w:t>
            </w:r>
          </w:p>
        </w:tc>
        <w:tc>
          <w:tcPr>
            <w:tcW w:w="783" w:type="dxa"/>
            <w:shd w:val="clear" w:color="auto" w:fill="EEEDE8"/>
            <w:noWrap/>
            <w:vAlign w:val="center"/>
            <w:hideMark/>
          </w:tcPr>
          <w:p w14:paraId="6AA4F8CC"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21,118</w:t>
            </w:r>
          </w:p>
        </w:tc>
        <w:tc>
          <w:tcPr>
            <w:tcW w:w="783" w:type="dxa"/>
            <w:shd w:val="clear" w:color="auto" w:fill="EEEDE8"/>
            <w:noWrap/>
            <w:vAlign w:val="center"/>
            <w:hideMark/>
          </w:tcPr>
          <w:p w14:paraId="55E99A0D"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21,346</w:t>
            </w:r>
          </w:p>
        </w:tc>
        <w:tc>
          <w:tcPr>
            <w:tcW w:w="783" w:type="dxa"/>
            <w:shd w:val="clear" w:color="auto" w:fill="EEEDE8"/>
            <w:noWrap/>
            <w:vAlign w:val="center"/>
            <w:hideMark/>
          </w:tcPr>
          <w:p w14:paraId="7DC7CCCB"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21,579</w:t>
            </w:r>
          </w:p>
        </w:tc>
        <w:tc>
          <w:tcPr>
            <w:tcW w:w="783" w:type="dxa"/>
            <w:shd w:val="clear" w:color="auto" w:fill="auto"/>
            <w:noWrap/>
            <w:vAlign w:val="center"/>
            <w:hideMark/>
          </w:tcPr>
          <w:p w14:paraId="7508936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21,800</w:t>
            </w:r>
          </w:p>
        </w:tc>
        <w:tc>
          <w:tcPr>
            <w:tcW w:w="783" w:type="dxa"/>
            <w:shd w:val="clear" w:color="auto" w:fill="auto"/>
            <w:noWrap/>
            <w:vAlign w:val="center"/>
            <w:hideMark/>
          </w:tcPr>
          <w:p w14:paraId="650C132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22,025</w:t>
            </w:r>
          </w:p>
        </w:tc>
        <w:tc>
          <w:tcPr>
            <w:tcW w:w="783" w:type="dxa"/>
            <w:shd w:val="clear" w:color="auto" w:fill="auto"/>
            <w:noWrap/>
            <w:vAlign w:val="center"/>
            <w:hideMark/>
          </w:tcPr>
          <w:p w14:paraId="1B47FB04"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22,251</w:t>
            </w:r>
          </w:p>
        </w:tc>
        <w:tc>
          <w:tcPr>
            <w:tcW w:w="783" w:type="dxa"/>
            <w:shd w:val="clear" w:color="auto" w:fill="auto"/>
            <w:noWrap/>
            <w:vAlign w:val="center"/>
            <w:hideMark/>
          </w:tcPr>
          <w:p w14:paraId="33758A3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22,449</w:t>
            </w:r>
          </w:p>
        </w:tc>
        <w:tc>
          <w:tcPr>
            <w:tcW w:w="783" w:type="dxa"/>
            <w:shd w:val="clear" w:color="auto" w:fill="auto"/>
            <w:noWrap/>
            <w:vAlign w:val="center"/>
            <w:hideMark/>
          </w:tcPr>
          <w:p w14:paraId="3F45326F"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22,479</w:t>
            </w:r>
          </w:p>
        </w:tc>
      </w:tr>
      <w:tr w:rsidR="00E27F1B" w:rsidRPr="004101AE" w14:paraId="59B29E8E" w14:textId="77777777" w:rsidTr="0003315A">
        <w:trPr>
          <w:trHeight w:val="270"/>
        </w:trPr>
        <w:tc>
          <w:tcPr>
            <w:tcW w:w="6151" w:type="dxa"/>
            <w:gridSpan w:val="7"/>
            <w:shd w:val="clear" w:color="auto" w:fill="auto"/>
            <w:noWrap/>
            <w:vAlign w:val="center"/>
            <w:hideMark/>
          </w:tcPr>
          <w:p w14:paraId="14C8B6B1" w14:textId="6746BBE1" w:rsidR="00E27F1B" w:rsidRPr="004101AE" w:rsidRDefault="00E27F1B" w:rsidP="00E27F1B">
            <w:pPr>
              <w:spacing w:line="240" w:lineRule="auto"/>
              <w:jc w:val="right"/>
              <w:rPr>
                <w:rFonts w:asciiTheme="majorHAnsi" w:hAnsiTheme="majorHAnsi"/>
                <w:color w:val="auto"/>
                <w:sz w:val="16"/>
                <w:szCs w:val="18"/>
              </w:rPr>
            </w:pPr>
            <w:r w:rsidRPr="00E27F1B">
              <w:rPr>
                <w:rFonts w:asciiTheme="majorHAnsi" w:hAnsiTheme="majorHAnsi"/>
                <w:i/>
                <w:color w:val="231F20"/>
                <w:sz w:val="16"/>
                <w:szCs w:val="18"/>
              </w:rPr>
              <w:t xml:space="preserve">Impact of improvement assumptions (annual) </w:t>
            </w:r>
          </w:p>
        </w:tc>
        <w:tc>
          <w:tcPr>
            <w:tcW w:w="783" w:type="dxa"/>
            <w:shd w:val="clear" w:color="auto" w:fill="EEEDE8"/>
            <w:noWrap/>
            <w:vAlign w:val="center"/>
            <w:hideMark/>
          </w:tcPr>
          <w:p w14:paraId="731571A0"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169</w:t>
            </w:r>
          </w:p>
        </w:tc>
        <w:tc>
          <w:tcPr>
            <w:tcW w:w="783" w:type="dxa"/>
            <w:shd w:val="clear" w:color="auto" w:fill="EEEDE8"/>
            <w:noWrap/>
            <w:vAlign w:val="center"/>
            <w:hideMark/>
          </w:tcPr>
          <w:p w14:paraId="18B4FDDA"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369</w:t>
            </w:r>
          </w:p>
        </w:tc>
        <w:tc>
          <w:tcPr>
            <w:tcW w:w="783" w:type="dxa"/>
            <w:shd w:val="clear" w:color="auto" w:fill="EEEDE8"/>
            <w:noWrap/>
            <w:vAlign w:val="center"/>
            <w:hideMark/>
          </w:tcPr>
          <w:p w14:paraId="727B53A8"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368</w:t>
            </w:r>
          </w:p>
        </w:tc>
        <w:tc>
          <w:tcPr>
            <w:tcW w:w="783" w:type="dxa"/>
            <w:shd w:val="clear" w:color="auto" w:fill="EEEDE8"/>
            <w:noWrap/>
            <w:vAlign w:val="center"/>
            <w:hideMark/>
          </w:tcPr>
          <w:p w14:paraId="00454E78"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203</w:t>
            </w:r>
          </w:p>
        </w:tc>
        <w:tc>
          <w:tcPr>
            <w:tcW w:w="783" w:type="dxa"/>
            <w:shd w:val="clear" w:color="auto" w:fill="EEEDE8"/>
            <w:noWrap/>
            <w:vAlign w:val="center"/>
            <w:hideMark/>
          </w:tcPr>
          <w:p w14:paraId="7DDFFD93"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237</w:t>
            </w:r>
          </w:p>
        </w:tc>
        <w:tc>
          <w:tcPr>
            <w:tcW w:w="783" w:type="dxa"/>
            <w:shd w:val="clear" w:color="auto" w:fill="auto"/>
            <w:noWrap/>
            <w:vAlign w:val="center"/>
            <w:hideMark/>
          </w:tcPr>
          <w:p w14:paraId="150FE226"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278</w:t>
            </w:r>
          </w:p>
        </w:tc>
        <w:tc>
          <w:tcPr>
            <w:tcW w:w="783" w:type="dxa"/>
            <w:shd w:val="clear" w:color="auto" w:fill="auto"/>
            <w:noWrap/>
            <w:vAlign w:val="center"/>
            <w:hideMark/>
          </w:tcPr>
          <w:p w14:paraId="1D638354"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301</w:t>
            </w:r>
          </w:p>
        </w:tc>
        <w:tc>
          <w:tcPr>
            <w:tcW w:w="783" w:type="dxa"/>
            <w:shd w:val="clear" w:color="auto" w:fill="auto"/>
            <w:noWrap/>
            <w:vAlign w:val="center"/>
            <w:hideMark/>
          </w:tcPr>
          <w:p w14:paraId="0DB1F7D9"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286</w:t>
            </w:r>
          </w:p>
        </w:tc>
        <w:tc>
          <w:tcPr>
            <w:tcW w:w="783" w:type="dxa"/>
            <w:shd w:val="clear" w:color="auto" w:fill="auto"/>
            <w:noWrap/>
            <w:vAlign w:val="center"/>
            <w:hideMark/>
          </w:tcPr>
          <w:p w14:paraId="7F7DFA7F"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268</w:t>
            </w:r>
          </w:p>
        </w:tc>
        <w:tc>
          <w:tcPr>
            <w:tcW w:w="783" w:type="dxa"/>
            <w:shd w:val="clear" w:color="auto" w:fill="auto"/>
            <w:noWrap/>
            <w:vAlign w:val="center"/>
            <w:hideMark/>
          </w:tcPr>
          <w:p w14:paraId="1EFFE2F5"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279</w:t>
            </w:r>
          </w:p>
        </w:tc>
      </w:tr>
      <w:tr w:rsidR="00E27F1B" w:rsidRPr="004101AE" w14:paraId="043E3930" w14:textId="77777777" w:rsidTr="0003315A">
        <w:trPr>
          <w:trHeight w:val="270"/>
        </w:trPr>
        <w:tc>
          <w:tcPr>
            <w:tcW w:w="6151" w:type="dxa"/>
            <w:gridSpan w:val="7"/>
            <w:shd w:val="clear" w:color="auto" w:fill="auto"/>
            <w:noWrap/>
            <w:vAlign w:val="center"/>
            <w:hideMark/>
          </w:tcPr>
          <w:p w14:paraId="348C7BA1" w14:textId="72A13459" w:rsidR="00E27F1B" w:rsidRPr="004101AE" w:rsidRDefault="00E27F1B" w:rsidP="00557878">
            <w:pPr>
              <w:spacing w:line="240" w:lineRule="auto"/>
              <w:jc w:val="right"/>
              <w:rPr>
                <w:rFonts w:asciiTheme="majorHAnsi" w:hAnsiTheme="majorHAnsi"/>
                <w:color w:val="auto"/>
                <w:sz w:val="16"/>
                <w:szCs w:val="18"/>
              </w:rPr>
            </w:pPr>
            <w:r w:rsidRPr="00E27F1B">
              <w:rPr>
                <w:rFonts w:asciiTheme="majorHAnsi" w:hAnsiTheme="majorHAnsi"/>
                <w:i/>
                <w:color w:val="231F20"/>
                <w:sz w:val="16"/>
                <w:szCs w:val="18"/>
              </w:rPr>
              <w:t xml:space="preserve">Impact of improvement for regulatory period (as percentage of </w:t>
            </w:r>
            <w:r w:rsidR="00557878">
              <w:rPr>
                <w:rFonts w:asciiTheme="majorHAnsi" w:hAnsiTheme="majorHAnsi"/>
                <w:i/>
                <w:color w:val="231F20"/>
                <w:sz w:val="16"/>
                <w:szCs w:val="18"/>
              </w:rPr>
              <w:t>forecast</w:t>
            </w:r>
            <w:r w:rsidRPr="00E27F1B">
              <w:rPr>
                <w:rFonts w:asciiTheme="majorHAnsi" w:hAnsiTheme="majorHAnsi"/>
                <w:i/>
                <w:color w:val="231F20"/>
                <w:sz w:val="16"/>
                <w:szCs w:val="18"/>
              </w:rPr>
              <w:t>)</w:t>
            </w:r>
          </w:p>
        </w:tc>
        <w:tc>
          <w:tcPr>
            <w:tcW w:w="3915" w:type="dxa"/>
            <w:gridSpan w:val="5"/>
            <w:shd w:val="clear" w:color="auto" w:fill="EEEDE8"/>
            <w:noWrap/>
            <w:vAlign w:val="center"/>
            <w:hideMark/>
          </w:tcPr>
          <w:p w14:paraId="079DC8B7" w14:textId="24ACBE61" w:rsidR="00E27F1B" w:rsidRPr="00E27F1B" w:rsidRDefault="00E27F1B" w:rsidP="00E27F1B">
            <w:pPr>
              <w:spacing w:line="240" w:lineRule="auto"/>
              <w:jc w:val="center"/>
              <w:rPr>
                <w:rFonts w:asciiTheme="majorHAnsi" w:hAnsiTheme="majorHAnsi"/>
                <w:i/>
                <w:color w:val="auto"/>
                <w:sz w:val="16"/>
                <w:szCs w:val="18"/>
              </w:rPr>
            </w:pPr>
            <w:r w:rsidRPr="00E27F1B">
              <w:rPr>
                <w:rFonts w:asciiTheme="majorHAnsi" w:hAnsiTheme="majorHAnsi"/>
                <w:b/>
                <w:i/>
                <w:color w:val="231F20"/>
                <w:sz w:val="16"/>
                <w:szCs w:val="18"/>
              </w:rPr>
              <w:t>1,346  (0.2%)</w:t>
            </w:r>
          </w:p>
        </w:tc>
        <w:tc>
          <w:tcPr>
            <w:tcW w:w="3915" w:type="dxa"/>
            <w:gridSpan w:val="5"/>
            <w:shd w:val="clear" w:color="auto" w:fill="auto"/>
            <w:noWrap/>
            <w:vAlign w:val="center"/>
            <w:hideMark/>
          </w:tcPr>
          <w:p w14:paraId="7B4AEB9F" w14:textId="0E87CD67" w:rsidR="00E27F1B" w:rsidRPr="00E27F1B" w:rsidRDefault="00E27F1B" w:rsidP="00E27F1B">
            <w:pPr>
              <w:spacing w:line="240" w:lineRule="auto"/>
              <w:jc w:val="center"/>
              <w:rPr>
                <w:rFonts w:asciiTheme="majorHAnsi" w:hAnsiTheme="majorHAnsi"/>
                <w:i/>
                <w:color w:val="auto"/>
                <w:sz w:val="16"/>
                <w:szCs w:val="18"/>
              </w:rPr>
            </w:pPr>
            <w:r w:rsidRPr="00E27F1B">
              <w:rPr>
                <w:rFonts w:asciiTheme="majorHAnsi" w:hAnsiTheme="majorHAnsi"/>
                <w:i/>
                <w:color w:val="231F20"/>
                <w:sz w:val="16"/>
                <w:szCs w:val="18"/>
              </w:rPr>
              <w:t>1,412 (0.2%)</w:t>
            </w:r>
          </w:p>
        </w:tc>
      </w:tr>
      <w:tr w:rsidR="00E27F1B" w:rsidRPr="004101AE" w14:paraId="66672842" w14:textId="77777777" w:rsidTr="00E27F1B">
        <w:trPr>
          <w:trHeight w:val="270"/>
        </w:trPr>
        <w:tc>
          <w:tcPr>
            <w:tcW w:w="13981" w:type="dxa"/>
            <w:gridSpan w:val="17"/>
            <w:shd w:val="clear" w:color="auto" w:fill="D9D9D9" w:themeFill="background1" w:themeFillShade="D9"/>
            <w:noWrap/>
            <w:vAlign w:val="center"/>
            <w:hideMark/>
          </w:tcPr>
          <w:p w14:paraId="2EA0B5B2" w14:textId="03402E36" w:rsidR="00E27F1B" w:rsidRPr="004101AE" w:rsidRDefault="00E27F1B" w:rsidP="00E27F1B">
            <w:pPr>
              <w:spacing w:line="240" w:lineRule="auto"/>
              <w:rPr>
                <w:rFonts w:asciiTheme="majorHAnsi" w:hAnsiTheme="majorHAnsi"/>
                <w:color w:val="auto"/>
                <w:sz w:val="16"/>
                <w:szCs w:val="18"/>
              </w:rPr>
            </w:pPr>
            <w:r w:rsidRPr="004101AE">
              <w:rPr>
                <w:rFonts w:asciiTheme="majorHAnsi" w:hAnsiTheme="majorHAnsi"/>
                <w:b/>
                <w:bCs/>
                <w:color w:val="231F20"/>
                <w:sz w:val="16"/>
                <w:szCs w:val="18"/>
              </w:rPr>
              <w:t>Yarra Valley Water</w:t>
            </w:r>
          </w:p>
        </w:tc>
      </w:tr>
      <w:tr w:rsidR="00E27F1B" w:rsidRPr="004101AE" w14:paraId="48B15460" w14:textId="77777777" w:rsidTr="00E27F1B">
        <w:trPr>
          <w:trHeight w:val="270"/>
        </w:trPr>
        <w:tc>
          <w:tcPr>
            <w:tcW w:w="1555" w:type="dxa"/>
            <w:shd w:val="clear" w:color="auto" w:fill="auto"/>
            <w:noWrap/>
            <w:vAlign w:val="center"/>
            <w:hideMark/>
          </w:tcPr>
          <w:p w14:paraId="1E804777" w14:textId="22E1583F" w:rsidR="00E27F1B" w:rsidRPr="004101AE" w:rsidRDefault="00E27F1B" w:rsidP="00E27F1B">
            <w:pPr>
              <w:spacing w:line="240" w:lineRule="auto"/>
              <w:jc w:val="center"/>
              <w:rPr>
                <w:rFonts w:asciiTheme="majorHAnsi" w:hAnsiTheme="majorHAnsi"/>
                <w:color w:val="231F20"/>
                <w:sz w:val="16"/>
                <w:szCs w:val="18"/>
              </w:rPr>
            </w:pPr>
            <w:r>
              <w:rPr>
                <w:rFonts w:asciiTheme="majorHAnsi" w:hAnsiTheme="majorHAnsi"/>
                <w:color w:val="231F20"/>
                <w:sz w:val="16"/>
                <w:szCs w:val="18"/>
              </w:rPr>
              <w:t>NRW</w:t>
            </w:r>
          </w:p>
        </w:tc>
        <w:tc>
          <w:tcPr>
            <w:tcW w:w="783" w:type="dxa"/>
            <w:shd w:val="clear" w:color="auto" w:fill="auto"/>
            <w:noWrap/>
            <w:vAlign w:val="center"/>
            <w:hideMark/>
          </w:tcPr>
          <w:p w14:paraId="3A4271C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18,881</w:t>
            </w:r>
          </w:p>
        </w:tc>
        <w:tc>
          <w:tcPr>
            <w:tcW w:w="783" w:type="dxa"/>
            <w:shd w:val="clear" w:color="auto" w:fill="auto"/>
            <w:noWrap/>
            <w:vAlign w:val="center"/>
            <w:hideMark/>
          </w:tcPr>
          <w:p w14:paraId="2212C49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14,122</w:t>
            </w:r>
          </w:p>
        </w:tc>
        <w:tc>
          <w:tcPr>
            <w:tcW w:w="783" w:type="dxa"/>
            <w:shd w:val="clear" w:color="auto" w:fill="auto"/>
            <w:noWrap/>
            <w:vAlign w:val="center"/>
            <w:hideMark/>
          </w:tcPr>
          <w:p w14:paraId="450BC52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17,315</w:t>
            </w:r>
          </w:p>
        </w:tc>
        <w:tc>
          <w:tcPr>
            <w:tcW w:w="681" w:type="dxa"/>
            <w:shd w:val="clear" w:color="auto" w:fill="auto"/>
            <w:noWrap/>
            <w:vAlign w:val="center"/>
            <w:hideMark/>
          </w:tcPr>
          <w:p w14:paraId="6F96E77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14,843</w:t>
            </w:r>
          </w:p>
        </w:tc>
        <w:tc>
          <w:tcPr>
            <w:tcW w:w="783" w:type="dxa"/>
            <w:shd w:val="clear" w:color="auto" w:fill="auto"/>
            <w:noWrap/>
            <w:vAlign w:val="center"/>
            <w:hideMark/>
          </w:tcPr>
          <w:p w14:paraId="0B39D370"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17,852</w:t>
            </w:r>
          </w:p>
        </w:tc>
        <w:tc>
          <w:tcPr>
            <w:tcW w:w="783" w:type="dxa"/>
            <w:shd w:val="clear" w:color="auto" w:fill="auto"/>
            <w:noWrap/>
            <w:vAlign w:val="center"/>
            <w:hideMark/>
          </w:tcPr>
          <w:p w14:paraId="44712D0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17,963</w:t>
            </w:r>
          </w:p>
        </w:tc>
        <w:tc>
          <w:tcPr>
            <w:tcW w:w="783" w:type="dxa"/>
            <w:shd w:val="clear" w:color="auto" w:fill="EEEDE8"/>
            <w:noWrap/>
            <w:vAlign w:val="center"/>
            <w:hideMark/>
          </w:tcPr>
          <w:p w14:paraId="44DA42DC"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17,696</w:t>
            </w:r>
          </w:p>
        </w:tc>
        <w:tc>
          <w:tcPr>
            <w:tcW w:w="783" w:type="dxa"/>
            <w:shd w:val="clear" w:color="auto" w:fill="EEEDE8"/>
            <w:noWrap/>
            <w:vAlign w:val="center"/>
            <w:hideMark/>
          </w:tcPr>
          <w:p w14:paraId="0443C46C"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17,934</w:t>
            </w:r>
          </w:p>
        </w:tc>
        <w:tc>
          <w:tcPr>
            <w:tcW w:w="783" w:type="dxa"/>
            <w:shd w:val="clear" w:color="auto" w:fill="EEEDE8"/>
            <w:noWrap/>
            <w:vAlign w:val="center"/>
            <w:hideMark/>
          </w:tcPr>
          <w:p w14:paraId="36D31630"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17,681</w:t>
            </w:r>
          </w:p>
        </w:tc>
        <w:tc>
          <w:tcPr>
            <w:tcW w:w="783" w:type="dxa"/>
            <w:shd w:val="clear" w:color="auto" w:fill="EEEDE8"/>
            <w:noWrap/>
            <w:vAlign w:val="center"/>
            <w:hideMark/>
          </w:tcPr>
          <w:p w14:paraId="5B06F6B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16,939</w:t>
            </w:r>
          </w:p>
        </w:tc>
        <w:tc>
          <w:tcPr>
            <w:tcW w:w="783" w:type="dxa"/>
            <w:shd w:val="clear" w:color="auto" w:fill="EEEDE8"/>
            <w:noWrap/>
            <w:vAlign w:val="center"/>
            <w:hideMark/>
          </w:tcPr>
          <w:p w14:paraId="3532DA8A"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16,703</w:t>
            </w:r>
          </w:p>
        </w:tc>
        <w:tc>
          <w:tcPr>
            <w:tcW w:w="783" w:type="dxa"/>
            <w:shd w:val="clear" w:color="auto" w:fill="auto"/>
            <w:noWrap/>
            <w:vAlign w:val="center"/>
            <w:hideMark/>
          </w:tcPr>
          <w:p w14:paraId="7AF6ABBB"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16,458</w:t>
            </w:r>
          </w:p>
        </w:tc>
        <w:tc>
          <w:tcPr>
            <w:tcW w:w="783" w:type="dxa"/>
            <w:shd w:val="clear" w:color="auto" w:fill="auto"/>
            <w:noWrap/>
            <w:vAlign w:val="center"/>
            <w:hideMark/>
          </w:tcPr>
          <w:p w14:paraId="64272FB3"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16,208</w:t>
            </w:r>
          </w:p>
        </w:tc>
        <w:tc>
          <w:tcPr>
            <w:tcW w:w="783" w:type="dxa"/>
            <w:shd w:val="clear" w:color="auto" w:fill="auto"/>
            <w:noWrap/>
            <w:vAlign w:val="center"/>
            <w:hideMark/>
          </w:tcPr>
          <w:p w14:paraId="4E5DCF27"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16,579</w:t>
            </w:r>
          </w:p>
        </w:tc>
        <w:tc>
          <w:tcPr>
            <w:tcW w:w="783" w:type="dxa"/>
            <w:shd w:val="clear" w:color="auto" w:fill="auto"/>
            <w:noWrap/>
            <w:vAlign w:val="center"/>
            <w:hideMark/>
          </w:tcPr>
          <w:p w14:paraId="7FE0DEEF"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16,875</w:t>
            </w:r>
          </w:p>
        </w:tc>
        <w:tc>
          <w:tcPr>
            <w:tcW w:w="783" w:type="dxa"/>
            <w:shd w:val="clear" w:color="auto" w:fill="auto"/>
            <w:noWrap/>
            <w:vAlign w:val="center"/>
            <w:hideMark/>
          </w:tcPr>
          <w:p w14:paraId="70D579DF"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17,196</w:t>
            </w:r>
          </w:p>
        </w:tc>
      </w:tr>
      <w:tr w:rsidR="00E27F1B" w:rsidRPr="004101AE" w14:paraId="4F16F5F2" w14:textId="77777777" w:rsidTr="00E27F1B">
        <w:trPr>
          <w:trHeight w:val="270"/>
        </w:trPr>
        <w:tc>
          <w:tcPr>
            <w:tcW w:w="1555" w:type="dxa"/>
            <w:shd w:val="clear" w:color="auto" w:fill="auto"/>
            <w:noWrap/>
            <w:vAlign w:val="center"/>
            <w:hideMark/>
          </w:tcPr>
          <w:p w14:paraId="55FEC429" w14:textId="26B412D1"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NRW:</w:t>
            </w:r>
            <w:r>
              <w:rPr>
                <w:rFonts w:asciiTheme="majorHAnsi" w:hAnsiTheme="majorHAnsi"/>
                <w:color w:val="231F20"/>
                <w:sz w:val="16"/>
                <w:szCs w:val="18"/>
              </w:rPr>
              <w:t>total sold</w:t>
            </w:r>
            <w:r w:rsidRPr="00701EB0">
              <w:rPr>
                <w:rFonts w:asciiTheme="majorHAnsi" w:hAnsiTheme="majorHAnsi"/>
                <w:b/>
                <w:bCs/>
                <w:color w:val="231F20"/>
                <w:sz w:val="16"/>
                <w:szCs w:val="18"/>
                <w:vertAlign w:val="superscript"/>
              </w:rPr>
              <w:t>1</w:t>
            </w:r>
          </w:p>
        </w:tc>
        <w:tc>
          <w:tcPr>
            <w:tcW w:w="783" w:type="dxa"/>
            <w:shd w:val="clear" w:color="auto" w:fill="auto"/>
            <w:noWrap/>
            <w:vAlign w:val="center"/>
            <w:hideMark/>
          </w:tcPr>
          <w:p w14:paraId="29B83834"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13.3%</w:t>
            </w:r>
          </w:p>
        </w:tc>
        <w:tc>
          <w:tcPr>
            <w:tcW w:w="783" w:type="dxa"/>
            <w:shd w:val="clear" w:color="auto" w:fill="auto"/>
            <w:noWrap/>
            <w:vAlign w:val="center"/>
            <w:hideMark/>
          </w:tcPr>
          <w:p w14:paraId="1B50FE88"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10.3%</w:t>
            </w:r>
          </w:p>
        </w:tc>
        <w:tc>
          <w:tcPr>
            <w:tcW w:w="783" w:type="dxa"/>
            <w:shd w:val="clear" w:color="auto" w:fill="auto"/>
            <w:noWrap/>
            <w:vAlign w:val="center"/>
            <w:hideMark/>
          </w:tcPr>
          <w:p w14:paraId="0D41608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12.0%</w:t>
            </w:r>
          </w:p>
        </w:tc>
        <w:tc>
          <w:tcPr>
            <w:tcW w:w="681" w:type="dxa"/>
            <w:shd w:val="clear" w:color="auto" w:fill="auto"/>
            <w:noWrap/>
            <w:vAlign w:val="center"/>
            <w:hideMark/>
          </w:tcPr>
          <w:p w14:paraId="201FF814"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9.9%</w:t>
            </w:r>
          </w:p>
        </w:tc>
        <w:tc>
          <w:tcPr>
            <w:tcW w:w="783" w:type="dxa"/>
            <w:shd w:val="clear" w:color="auto" w:fill="auto"/>
            <w:noWrap/>
            <w:vAlign w:val="center"/>
            <w:hideMark/>
          </w:tcPr>
          <w:p w14:paraId="057CC81F"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12.1%</w:t>
            </w:r>
          </w:p>
        </w:tc>
        <w:tc>
          <w:tcPr>
            <w:tcW w:w="783" w:type="dxa"/>
            <w:shd w:val="clear" w:color="auto" w:fill="auto"/>
            <w:noWrap/>
            <w:vAlign w:val="center"/>
            <w:hideMark/>
          </w:tcPr>
          <w:p w14:paraId="1F16113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12.1%</w:t>
            </w:r>
          </w:p>
        </w:tc>
        <w:tc>
          <w:tcPr>
            <w:tcW w:w="783" w:type="dxa"/>
            <w:shd w:val="clear" w:color="auto" w:fill="EEEDE8"/>
            <w:noWrap/>
            <w:vAlign w:val="center"/>
            <w:hideMark/>
          </w:tcPr>
          <w:p w14:paraId="2C9F87E2"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11.9%</w:t>
            </w:r>
          </w:p>
        </w:tc>
        <w:tc>
          <w:tcPr>
            <w:tcW w:w="783" w:type="dxa"/>
            <w:shd w:val="clear" w:color="auto" w:fill="EEEDE8"/>
            <w:noWrap/>
            <w:vAlign w:val="center"/>
            <w:hideMark/>
          </w:tcPr>
          <w:p w14:paraId="7F2CAA36"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11.9%</w:t>
            </w:r>
          </w:p>
        </w:tc>
        <w:tc>
          <w:tcPr>
            <w:tcW w:w="783" w:type="dxa"/>
            <w:shd w:val="clear" w:color="auto" w:fill="EEEDE8"/>
            <w:noWrap/>
            <w:vAlign w:val="center"/>
            <w:hideMark/>
          </w:tcPr>
          <w:p w14:paraId="6F8AD3E6"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11.6%</w:t>
            </w:r>
          </w:p>
        </w:tc>
        <w:tc>
          <w:tcPr>
            <w:tcW w:w="783" w:type="dxa"/>
            <w:shd w:val="clear" w:color="auto" w:fill="EEEDE8"/>
            <w:noWrap/>
            <w:vAlign w:val="center"/>
            <w:hideMark/>
          </w:tcPr>
          <w:p w14:paraId="3BF0092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11.1%</w:t>
            </w:r>
          </w:p>
        </w:tc>
        <w:tc>
          <w:tcPr>
            <w:tcW w:w="783" w:type="dxa"/>
            <w:shd w:val="clear" w:color="auto" w:fill="EEEDE8"/>
            <w:noWrap/>
            <w:vAlign w:val="center"/>
            <w:hideMark/>
          </w:tcPr>
          <w:p w14:paraId="029CEF7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10.8%</w:t>
            </w:r>
          </w:p>
        </w:tc>
        <w:tc>
          <w:tcPr>
            <w:tcW w:w="783" w:type="dxa"/>
            <w:shd w:val="clear" w:color="auto" w:fill="auto"/>
            <w:noWrap/>
            <w:vAlign w:val="center"/>
            <w:hideMark/>
          </w:tcPr>
          <w:p w14:paraId="599BAC8D"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10.6%</w:t>
            </w:r>
          </w:p>
        </w:tc>
        <w:tc>
          <w:tcPr>
            <w:tcW w:w="783" w:type="dxa"/>
            <w:shd w:val="clear" w:color="auto" w:fill="auto"/>
            <w:noWrap/>
            <w:vAlign w:val="center"/>
            <w:hideMark/>
          </w:tcPr>
          <w:p w14:paraId="443794E3"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10.3%</w:t>
            </w:r>
          </w:p>
        </w:tc>
        <w:tc>
          <w:tcPr>
            <w:tcW w:w="783" w:type="dxa"/>
            <w:shd w:val="clear" w:color="auto" w:fill="auto"/>
            <w:noWrap/>
            <w:vAlign w:val="center"/>
            <w:hideMark/>
          </w:tcPr>
          <w:p w14:paraId="2357960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10.5%</w:t>
            </w:r>
          </w:p>
        </w:tc>
        <w:tc>
          <w:tcPr>
            <w:tcW w:w="783" w:type="dxa"/>
            <w:shd w:val="clear" w:color="auto" w:fill="auto"/>
            <w:noWrap/>
            <w:vAlign w:val="center"/>
            <w:hideMark/>
          </w:tcPr>
          <w:p w14:paraId="7222F137"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10.6%</w:t>
            </w:r>
          </w:p>
        </w:tc>
        <w:tc>
          <w:tcPr>
            <w:tcW w:w="783" w:type="dxa"/>
            <w:shd w:val="clear" w:color="auto" w:fill="auto"/>
            <w:noWrap/>
            <w:vAlign w:val="center"/>
            <w:hideMark/>
          </w:tcPr>
          <w:p w14:paraId="418CBC0C"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10.7%</w:t>
            </w:r>
          </w:p>
        </w:tc>
      </w:tr>
      <w:tr w:rsidR="00E27F1B" w:rsidRPr="004101AE" w14:paraId="79A43722" w14:textId="77777777" w:rsidTr="0003315A">
        <w:trPr>
          <w:trHeight w:val="270"/>
        </w:trPr>
        <w:tc>
          <w:tcPr>
            <w:tcW w:w="5368" w:type="dxa"/>
            <w:gridSpan w:val="6"/>
            <w:shd w:val="clear" w:color="auto" w:fill="auto"/>
            <w:noWrap/>
            <w:vAlign w:val="center"/>
            <w:hideMark/>
          </w:tcPr>
          <w:p w14:paraId="0C6986D3" w14:textId="1E6D6C14" w:rsidR="00E27F1B" w:rsidRPr="00E27F1B" w:rsidRDefault="00E27F1B" w:rsidP="00E27F1B">
            <w:pPr>
              <w:spacing w:line="240" w:lineRule="auto"/>
              <w:jc w:val="right"/>
              <w:rPr>
                <w:rFonts w:asciiTheme="majorHAnsi" w:hAnsiTheme="majorHAnsi"/>
                <w:color w:val="808080" w:themeColor="background1" w:themeShade="80"/>
                <w:sz w:val="16"/>
                <w:szCs w:val="18"/>
              </w:rPr>
            </w:pPr>
            <w:r w:rsidRPr="00E27F1B">
              <w:rPr>
                <w:rFonts w:asciiTheme="majorHAnsi" w:hAnsiTheme="majorHAnsi"/>
                <w:i/>
                <w:color w:val="808080" w:themeColor="background1" w:themeShade="80"/>
                <w:sz w:val="16"/>
                <w:szCs w:val="18"/>
              </w:rPr>
              <w:t xml:space="preserve">Forecast YOY ratio change – relative to prior forecast </w:t>
            </w:r>
          </w:p>
        </w:tc>
        <w:tc>
          <w:tcPr>
            <w:tcW w:w="783" w:type="dxa"/>
            <w:shd w:val="clear" w:color="auto" w:fill="auto"/>
            <w:noWrap/>
            <w:vAlign w:val="center"/>
            <w:hideMark/>
          </w:tcPr>
          <w:p w14:paraId="4765F8A3"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0.4%</w:t>
            </w:r>
          </w:p>
        </w:tc>
        <w:tc>
          <w:tcPr>
            <w:tcW w:w="783" w:type="dxa"/>
            <w:shd w:val="clear" w:color="auto" w:fill="EEEDE8"/>
            <w:noWrap/>
            <w:vAlign w:val="center"/>
            <w:hideMark/>
          </w:tcPr>
          <w:p w14:paraId="2E005098"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-2.3%</w:t>
            </w:r>
          </w:p>
        </w:tc>
        <w:tc>
          <w:tcPr>
            <w:tcW w:w="783" w:type="dxa"/>
            <w:shd w:val="clear" w:color="auto" w:fill="EEEDE8"/>
            <w:noWrap/>
            <w:vAlign w:val="center"/>
            <w:hideMark/>
          </w:tcPr>
          <w:p w14:paraId="5D20A6B7"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0.5%</w:t>
            </w:r>
          </w:p>
        </w:tc>
        <w:tc>
          <w:tcPr>
            <w:tcW w:w="783" w:type="dxa"/>
            <w:shd w:val="clear" w:color="auto" w:fill="EEEDE8"/>
            <w:noWrap/>
            <w:vAlign w:val="center"/>
            <w:hideMark/>
          </w:tcPr>
          <w:p w14:paraId="48A8AFF8"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-2.2%</w:t>
            </w:r>
          </w:p>
        </w:tc>
        <w:tc>
          <w:tcPr>
            <w:tcW w:w="783" w:type="dxa"/>
            <w:shd w:val="clear" w:color="auto" w:fill="EEEDE8"/>
            <w:noWrap/>
            <w:vAlign w:val="center"/>
            <w:hideMark/>
          </w:tcPr>
          <w:p w14:paraId="0A738FBE"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-5.0%</w:t>
            </w:r>
          </w:p>
        </w:tc>
        <w:tc>
          <w:tcPr>
            <w:tcW w:w="783" w:type="dxa"/>
            <w:shd w:val="clear" w:color="auto" w:fill="EEEDE8"/>
            <w:noWrap/>
            <w:vAlign w:val="center"/>
            <w:hideMark/>
          </w:tcPr>
          <w:p w14:paraId="0E5E2CEA"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-2.2%</w:t>
            </w:r>
          </w:p>
        </w:tc>
        <w:tc>
          <w:tcPr>
            <w:tcW w:w="783" w:type="dxa"/>
            <w:shd w:val="clear" w:color="auto" w:fill="auto"/>
            <w:noWrap/>
            <w:vAlign w:val="center"/>
            <w:hideMark/>
          </w:tcPr>
          <w:p w14:paraId="4DEDCC06"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-2.3%</w:t>
            </w:r>
          </w:p>
        </w:tc>
        <w:tc>
          <w:tcPr>
            <w:tcW w:w="783" w:type="dxa"/>
            <w:shd w:val="clear" w:color="auto" w:fill="auto"/>
            <w:noWrap/>
            <w:vAlign w:val="center"/>
            <w:hideMark/>
          </w:tcPr>
          <w:p w14:paraId="36B8D2CE"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-2.3%</w:t>
            </w:r>
          </w:p>
        </w:tc>
        <w:tc>
          <w:tcPr>
            <w:tcW w:w="783" w:type="dxa"/>
            <w:shd w:val="clear" w:color="auto" w:fill="auto"/>
            <w:noWrap/>
            <w:vAlign w:val="center"/>
            <w:hideMark/>
          </w:tcPr>
          <w:p w14:paraId="6B7BED65"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1.6%</w:t>
            </w:r>
          </w:p>
        </w:tc>
        <w:tc>
          <w:tcPr>
            <w:tcW w:w="783" w:type="dxa"/>
            <w:shd w:val="clear" w:color="auto" w:fill="auto"/>
            <w:noWrap/>
            <w:vAlign w:val="center"/>
            <w:hideMark/>
          </w:tcPr>
          <w:p w14:paraId="0C4F1D40"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1.0%</w:t>
            </w:r>
          </w:p>
        </w:tc>
        <w:tc>
          <w:tcPr>
            <w:tcW w:w="783" w:type="dxa"/>
            <w:shd w:val="clear" w:color="auto" w:fill="auto"/>
            <w:noWrap/>
            <w:vAlign w:val="center"/>
            <w:hideMark/>
          </w:tcPr>
          <w:p w14:paraId="5221E6E8" w14:textId="77777777" w:rsidR="00E27F1B" w:rsidRPr="00E27F1B" w:rsidRDefault="00E27F1B" w:rsidP="00E27F1B">
            <w:pPr>
              <w:spacing w:line="240" w:lineRule="auto"/>
              <w:jc w:val="center"/>
              <w:rPr>
                <w:rFonts w:asciiTheme="majorHAnsi" w:hAnsiTheme="majorHAnsi"/>
                <w:color w:val="808080" w:themeColor="background1" w:themeShade="80"/>
                <w:sz w:val="16"/>
                <w:szCs w:val="18"/>
              </w:rPr>
            </w:pPr>
            <w:r w:rsidRPr="00E27F1B">
              <w:rPr>
                <w:rFonts w:asciiTheme="majorHAnsi" w:hAnsiTheme="majorHAnsi"/>
                <w:color w:val="808080" w:themeColor="background1" w:themeShade="80"/>
                <w:sz w:val="16"/>
                <w:szCs w:val="18"/>
              </w:rPr>
              <w:t>1.2%</w:t>
            </w:r>
          </w:p>
        </w:tc>
      </w:tr>
      <w:tr w:rsidR="00E27F1B" w:rsidRPr="004101AE" w14:paraId="03F4313C" w14:textId="77777777" w:rsidTr="00BB15F6">
        <w:trPr>
          <w:trHeight w:val="270"/>
        </w:trPr>
        <w:tc>
          <w:tcPr>
            <w:tcW w:w="1555" w:type="dxa"/>
            <w:shd w:val="clear" w:color="auto" w:fill="auto"/>
            <w:noWrap/>
            <w:vAlign w:val="center"/>
            <w:hideMark/>
          </w:tcPr>
          <w:p w14:paraId="2BE3FFED" w14:textId="0FB2E554" w:rsidR="00E27F1B" w:rsidRPr="00BB15F6" w:rsidRDefault="00557878" w:rsidP="00E27F1B">
            <w:pPr>
              <w:spacing w:line="240" w:lineRule="auto"/>
              <w:jc w:val="center"/>
              <w:rPr>
                <w:rFonts w:asciiTheme="majorHAnsi" w:hAnsiTheme="majorHAnsi"/>
                <w:b/>
                <w:color w:val="231F20"/>
                <w:sz w:val="16"/>
                <w:szCs w:val="18"/>
              </w:rPr>
            </w:pPr>
            <w:r w:rsidRPr="00BB15F6">
              <w:rPr>
                <w:rFonts w:asciiTheme="majorHAnsi" w:hAnsiTheme="majorHAnsi"/>
                <w:b/>
                <w:color w:val="231F20"/>
                <w:sz w:val="16"/>
                <w:szCs w:val="18"/>
              </w:rPr>
              <w:t xml:space="preserve">Average </w:t>
            </w:r>
            <w:r w:rsidR="00E27F1B" w:rsidRPr="00BB15F6">
              <w:rPr>
                <w:rFonts w:asciiTheme="majorHAnsi" w:hAnsiTheme="majorHAnsi"/>
                <w:b/>
                <w:color w:val="231F20"/>
                <w:sz w:val="16"/>
                <w:szCs w:val="18"/>
              </w:rPr>
              <w:t>of recent actuals</w:t>
            </w:r>
          </w:p>
        </w:tc>
        <w:tc>
          <w:tcPr>
            <w:tcW w:w="783" w:type="dxa"/>
            <w:shd w:val="clear" w:color="auto" w:fill="FFEFC9" w:themeFill="accent6" w:themeFillTint="33"/>
            <w:noWrap/>
            <w:vAlign w:val="center"/>
            <w:hideMark/>
          </w:tcPr>
          <w:p w14:paraId="64DDE237" w14:textId="77777777" w:rsidR="00E27F1B" w:rsidRPr="00BB15F6" w:rsidRDefault="00E27F1B" w:rsidP="00E27F1B">
            <w:pPr>
              <w:spacing w:line="240" w:lineRule="auto"/>
              <w:jc w:val="center"/>
              <w:rPr>
                <w:rFonts w:asciiTheme="majorHAnsi" w:hAnsiTheme="majorHAnsi"/>
                <w:b/>
                <w:color w:val="231F20"/>
                <w:sz w:val="16"/>
                <w:szCs w:val="18"/>
              </w:rPr>
            </w:pPr>
            <w:r w:rsidRPr="00BB15F6">
              <w:rPr>
                <w:rFonts w:asciiTheme="majorHAnsi" w:hAnsiTheme="majorHAnsi"/>
                <w:b/>
                <w:color w:val="231F20"/>
                <w:sz w:val="16"/>
                <w:szCs w:val="18"/>
              </w:rPr>
              <w:t>11.4%</w:t>
            </w:r>
          </w:p>
        </w:tc>
        <w:tc>
          <w:tcPr>
            <w:tcW w:w="2247" w:type="dxa"/>
            <w:gridSpan w:val="3"/>
            <w:shd w:val="clear" w:color="auto" w:fill="auto"/>
            <w:noWrap/>
            <w:vAlign w:val="center"/>
            <w:hideMark/>
          </w:tcPr>
          <w:p w14:paraId="7CD64D26" w14:textId="77777777" w:rsidR="00E27F1B" w:rsidRPr="00BB15F6" w:rsidRDefault="00E27F1B" w:rsidP="00BB15F6">
            <w:pPr>
              <w:spacing w:line="240" w:lineRule="auto"/>
              <w:jc w:val="right"/>
              <w:rPr>
                <w:rFonts w:asciiTheme="majorHAnsi" w:hAnsiTheme="majorHAnsi"/>
                <w:b/>
                <w:color w:val="231F20"/>
                <w:sz w:val="16"/>
                <w:szCs w:val="18"/>
              </w:rPr>
            </w:pPr>
            <w:r w:rsidRPr="00BB15F6">
              <w:rPr>
                <w:rFonts w:asciiTheme="majorHAnsi" w:hAnsiTheme="majorHAnsi"/>
                <w:b/>
                <w:color w:val="231F20"/>
                <w:sz w:val="16"/>
                <w:szCs w:val="18"/>
              </w:rPr>
              <w:t>NRW if no improvement</w:t>
            </w:r>
          </w:p>
        </w:tc>
        <w:tc>
          <w:tcPr>
            <w:tcW w:w="783" w:type="dxa"/>
            <w:shd w:val="clear" w:color="auto" w:fill="auto"/>
            <w:noWrap/>
            <w:vAlign w:val="center"/>
            <w:hideMark/>
          </w:tcPr>
          <w:p w14:paraId="445AB559"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16,789</w:t>
            </w:r>
          </w:p>
        </w:tc>
        <w:tc>
          <w:tcPr>
            <w:tcW w:w="783" w:type="dxa"/>
            <w:shd w:val="clear" w:color="auto" w:fill="auto"/>
            <w:noWrap/>
            <w:vAlign w:val="center"/>
            <w:hideMark/>
          </w:tcPr>
          <w:p w14:paraId="66EBEBA0"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16,834</w:t>
            </w:r>
          </w:p>
        </w:tc>
        <w:tc>
          <w:tcPr>
            <w:tcW w:w="783" w:type="dxa"/>
            <w:shd w:val="clear" w:color="auto" w:fill="EEEDE8"/>
            <w:noWrap/>
            <w:vAlign w:val="center"/>
            <w:hideMark/>
          </w:tcPr>
          <w:p w14:paraId="03BB403B"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16,978</w:t>
            </w:r>
          </w:p>
        </w:tc>
        <w:tc>
          <w:tcPr>
            <w:tcW w:w="783" w:type="dxa"/>
            <w:shd w:val="clear" w:color="auto" w:fill="EEEDE8"/>
            <w:noWrap/>
            <w:vAlign w:val="center"/>
            <w:hideMark/>
          </w:tcPr>
          <w:p w14:paraId="419BC883"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17,121</w:t>
            </w:r>
          </w:p>
        </w:tc>
        <w:tc>
          <w:tcPr>
            <w:tcW w:w="783" w:type="dxa"/>
            <w:shd w:val="clear" w:color="auto" w:fill="EEEDE8"/>
            <w:noWrap/>
            <w:vAlign w:val="center"/>
            <w:hideMark/>
          </w:tcPr>
          <w:p w14:paraId="10682275"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17,264</w:t>
            </w:r>
          </w:p>
        </w:tc>
        <w:tc>
          <w:tcPr>
            <w:tcW w:w="783" w:type="dxa"/>
            <w:shd w:val="clear" w:color="auto" w:fill="EEEDE8"/>
            <w:noWrap/>
            <w:vAlign w:val="center"/>
            <w:hideMark/>
          </w:tcPr>
          <w:p w14:paraId="05FEA651"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17,405</w:t>
            </w:r>
          </w:p>
        </w:tc>
        <w:tc>
          <w:tcPr>
            <w:tcW w:w="783" w:type="dxa"/>
            <w:shd w:val="clear" w:color="auto" w:fill="EEEDE8"/>
            <w:noWrap/>
            <w:vAlign w:val="center"/>
            <w:hideMark/>
          </w:tcPr>
          <w:p w14:paraId="153F33AA"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17,546</w:t>
            </w:r>
          </w:p>
        </w:tc>
        <w:tc>
          <w:tcPr>
            <w:tcW w:w="783" w:type="dxa"/>
            <w:shd w:val="clear" w:color="auto" w:fill="auto"/>
            <w:noWrap/>
            <w:vAlign w:val="center"/>
            <w:hideMark/>
          </w:tcPr>
          <w:p w14:paraId="34ADCA1D"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17,687</w:t>
            </w:r>
          </w:p>
        </w:tc>
        <w:tc>
          <w:tcPr>
            <w:tcW w:w="783" w:type="dxa"/>
            <w:shd w:val="clear" w:color="auto" w:fill="auto"/>
            <w:noWrap/>
            <w:vAlign w:val="center"/>
            <w:hideMark/>
          </w:tcPr>
          <w:p w14:paraId="0A2F8DB6"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17,829</w:t>
            </w:r>
          </w:p>
        </w:tc>
        <w:tc>
          <w:tcPr>
            <w:tcW w:w="783" w:type="dxa"/>
            <w:shd w:val="clear" w:color="auto" w:fill="auto"/>
            <w:noWrap/>
            <w:vAlign w:val="center"/>
            <w:hideMark/>
          </w:tcPr>
          <w:p w14:paraId="5D5C240E"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17,958</w:t>
            </w:r>
          </w:p>
        </w:tc>
        <w:tc>
          <w:tcPr>
            <w:tcW w:w="783" w:type="dxa"/>
            <w:shd w:val="clear" w:color="auto" w:fill="auto"/>
            <w:noWrap/>
            <w:vAlign w:val="center"/>
            <w:hideMark/>
          </w:tcPr>
          <w:p w14:paraId="32E01BFB"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18,095</w:t>
            </w:r>
          </w:p>
        </w:tc>
        <w:tc>
          <w:tcPr>
            <w:tcW w:w="783" w:type="dxa"/>
            <w:shd w:val="clear" w:color="auto" w:fill="auto"/>
            <w:noWrap/>
            <w:vAlign w:val="center"/>
            <w:hideMark/>
          </w:tcPr>
          <w:p w14:paraId="5A9E3F6D" w14:textId="77777777" w:rsidR="00E27F1B" w:rsidRPr="004101AE" w:rsidRDefault="00E27F1B" w:rsidP="00E27F1B">
            <w:pPr>
              <w:spacing w:line="240" w:lineRule="auto"/>
              <w:jc w:val="center"/>
              <w:rPr>
                <w:rFonts w:asciiTheme="majorHAnsi" w:hAnsiTheme="majorHAnsi"/>
                <w:color w:val="231F20"/>
                <w:sz w:val="16"/>
                <w:szCs w:val="18"/>
              </w:rPr>
            </w:pPr>
            <w:r w:rsidRPr="004101AE">
              <w:rPr>
                <w:rFonts w:asciiTheme="majorHAnsi" w:hAnsiTheme="majorHAnsi"/>
                <w:color w:val="231F20"/>
                <w:sz w:val="16"/>
                <w:szCs w:val="18"/>
              </w:rPr>
              <w:t>18,229</w:t>
            </w:r>
          </w:p>
        </w:tc>
      </w:tr>
      <w:tr w:rsidR="00E27F1B" w:rsidRPr="004101AE" w14:paraId="2CC9B1F4" w14:textId="77777777" w:rsidTr="0003315A">
        <w:trPr>
          <w:trHeight w:val="270"/>
        </w:trPr>
        <w:tc>
          <w:tcPr>
            <w:tcW w:w="6151" w:type="dxa"/>
            <w:gridSpan w:val="7"/>
            <w:shd w:val="clear" w:color="auto" w:fill="auto"/>
            <w:noWrap/>
            <w:vAlign w:val="center"/>
            <w:hideMark/>
          </w:tcPr>
          <w:p w14:paraId="28D0DFFE" w14:textId="0A6526D8" w:rsidR="00E27F1B" w:rsidRPr="004101AE" w:rsidRDefault="00E27F1B" w:rsidP="00E27F1B">
            <w:pPr>
              <w:spacing w:line="240" w:lineRule="auto"/>
              <w:jc w:val="right"/>
              <w:rPr>
                <w:rFonts w:asciiTheme="majorHAnsi" w:hAnsiTheme="majorHAnsi"/>
                <w:color w:val="auto"/>
                <w:sz w:val="16"/>
                <w:szCs w:val="18"/>
              </w:rPr>
            </w:pPr>
            <w:r w:rsidRPr="00E27F1B">
              <w:rPr>
                <w:rFonts w:asciiTheme="majorHAnsi" w:hAnsiTheme="majorHAnsi"/>
                <w:i/>
                <w:color w:val="231F20"/>
                <w:sz w:val="16"/>
                <w:szCs w:val="18"/>
              </w:rPr>
              <w:t xml:space="preserve">Impact of improvement assumptions (annual) </w:t>
            </w:r>
          </w:p>
        </w:tc>
        <w:tc>
          <w:tcPr>
            <w:tcW w:w="783" w:type="dxa"/>
            <w:shd w:val="clear" w:color="auto" w:fill="EEEDE8"/>
            <w:noWrap/>
            <w:vAlign w:val="center"/>
            <w:hideMark/>
          </w:tcPr>
          <w:p w14:paraId="702DCBC4"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718</w:t>
            </w:r>
          </w:p>
        </w:tc>
        <w:tc>
          <w:tcPr>
            <w:tcW w:w="783" w:type="dxa"/>
            <w:shd w:val="clear" w:color="auto" w:fill="EEEDE8"/>
            <w:noWrap/>
            <w:vAlign w:val="center"/>
            <w:hideMark/>
          </w:tcPr>
          <w:p w14:paraId="27EF1CC2"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813</w:t>
            </w:r>
          </w:p>
        </w:tc>
        <w:tc>
          <w:tcPr>
            <w:tcW w:w="783" w:type="dxa"/>
            <w:shd w:val="clear" w:color="auto" w:fill="EEEDE8"/>
            <w:noWrap/>
            <w:vAlign w:val="center"/>
            <w:hideMark/>
          </w:tcPr>
          <w:p w14:paraId="1B2F1060"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417</w:t>
            </w:r>
          </w:p>
        </w:tc>
        <w:tc>
          <w:tcPr>
            <w:tcW w:w="783" w:type="dxa"/>
            <w:shd w:val="clear" w:color="auto" w:fill="EEEDE8"/>
            <w:noWrap/>
            <w:vAlign w:val="center"/>
            <w:hideMark/>
          </w:tcPr>
          <w:p w14:paraId="7793FACE"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-466</w:t>
            </w:r>
          </w:p>
        </w:tc>
        <w:tc>
          <w:tcPr>
            <w:tcW w:w="783" w:type="dxa"/>
            <w:shd w:val="clear" w:color="auto" w:fill="EEEDE8"/>
            <w:noWrap/>
            <w:vAlign w:val="center"/>
            <w:hideMark/>
          </w:tcPr>
          <w:p w14:paraId="03099911"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-842</w:t>
            </w:r>
          </w:p>
        </w:tc>
        <w:tc>
          <w:tcPr>
            <w:tcW w:w="783" w:type="dxa"/>
            <w:shd w:val="clear" w:color="auto" w:fill="auto"/>
            <w:noWrap/>
            <w:vAlign w:val="center"/>
            <w:hideMark/>
          </w:tcPr>
          <w:p w14:paraId="2241C7C4"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-1,229</w:t>
            </w:r>
          </w:p>
        </w:tc>
        <w:tc>
          <w:tcPr>
            <w:tcW w:w="783" w:type="dxa"/>
            <w:shd w:val="clear" w:color="auto" w:fill="auto"/>
            <w:noWrap/>
            <w:vAlign w:val="center"/>
            <w:hideMark/>
          </w:tcPr>
          <w:p w14:paraId="50997296"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-1,621</w:t>
            </w:r>
          </w:p>
        </w:tc>
        <w:tc>
          <w:tcPr>
            <w:tcW w:w="783" w:type="dxa"/>
            <w:shd w:val="clear" w:color="auto" w:fill="auto"/>
            <w:noWrap/>
            <w:vAlign w:val="center"/>
            <w:hideMark/>
          </w:tcPr>
          <w:p w14:paraId="29CDC0CE"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-1,379</w:t>
            </w:r>
          </w:p>
        </w:tc>
        <w:tc>
          <w:tcPr>
            <w:tcW w:w="783" w:type="dxa"/>
            <w:shd w:val="clear" w:color="auto" w:fill="auto"/>
            <w:noWrap/>
            <w:vAlign w:val="center"/>
            <w:hideMark/>
          </w:tcPr>
          <w:p w14:paraId="556A7048"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-1,220</w:t>
            </w:r>
          </w:p>
        </w:tc>
        <w:tc>
          <w:tcPr>
            <w:tcW w:w="783" w:type="dxa"/>
            <w:shd w:val="clear" w:color="auto" w:fill="auto"/>
            <w:noWrap/>
            <w:vAlign w:val="center"/>
            <w:hideMark/>
          </w:tcPr>
          <w:p w14:paraId="6F626500" w14:textId="77777777" w:rsidR="00E27F1B" w:rsidRPr="00E27F1B" w:rsidRDefault="00E27F1B" w:rsidP="00E27F1B">
            <w:pPr>
              <w:spacing w:line="240" w:lineRule="auto"/>
              <w:jc w:val="center"/>
              <w:rPr>
                <w:rFonts w:asciiTheme="majorHAnsi" w:hAnsiTheme="majorHAnsi"/>
                <w:i/>
                <w:color w:val="231F20"/>
                <w:sz w:val="16"/>
                <w:szCs w:val="18"/>
              </w:rPr>
            </w:pPr>
            <w:r w:rsidRPr="00E27F1B">
              <w:rPr>
                <w:rFonts w:asciiTheme="majorHAnsi" w:hAnsiTheme="majorHAnsi"/>
                <w:i/>
                <w:color w:val="231F20"/>
                <w:sz w:val="16"/>
                <w:szCs w:val="18"/>
              </w:rPr>
              <w:t>-1,033</w:t>
            </w:r>
          </w:p>
        </w:tc>
      </w:tr>
      <w:tr w:rsidR="00E27F1B" w:rsidRPr="004101AE" w14:paraId="0AA51069" w14:textId="77777777" w:rsidTr="0003315A">
        <w:trPr>
          <w:trHeight w:val="270"/>
        </w:trPr>
        <w:tc>
          <w:tcPr>
            <w:tcW w:w="6151" w:type="dxa"/>
            <w:gridSpan w:val="7"/>
            <w:shd w:val="clear" w:color="auto" w:fill="auto"/>
            <w:noWrap/>
            <w:vAlign w:val="center"/>
            <w:hideMark/>
          </w:tcPr>
          <w:p w14:paraId="1F289456" w14:textId="75AD2AD4" w:rsidR="00E27F1B" w:rsidRPr="004101AE" w:rsidRDefault="00E27F1B" w:rsidP="00557878">
            <w:pPr>
              <w:spacing w:line="240" w:lineRule="auto"/>
              <w:jc w:val="right"/>
              <w:rPr>
                <w:rFonts w:asciiTheme="majorHAnsi" w:hAnsiTheme="majorHAnsi"/>
                <w:color w:val="auto"/>
                <w:sz w:val="16"/>
                <w:szCs w:val="18"/>
              </w:rPr>
            </w:pPr>
            <w:r w:rsidRPr="00E27F1B">
              <w:rPr>
                <w:rFonts w:asciiTheme="majorHAnsi" w:hAnsiTheme="majorHAnsi"/>
                <w:i/>
                <w:color w:val="231F20"/>
                <w:sz w:val="16"/>
                <w:szCs w:val="18"/>
              </w:rPr>
              <w:t xml:space="preserve">Impact of improvement for regulatory period </w:t>
            </w:r>
            <w:r w:rsidR="00557878">
              <w:rPr>
                <w:rFonts w:asciiTheme="majorHAnsi" w:hAnsiTheme="majorHAnsi"/>
                <w:i/>
                <w:color w:val="231F20"/>
                <w:sz w:val="16"/>
                <w:szCs w:val="18"/>
              </w:rPr>
              <w:t>(as percentage of forecast</w:t>
            </w:r>
            <w:r w:rsidRPr="00E27F1B">
              <w:rPr>
                <w:rFonts w:asciiTheme="majorHAnsi" w:hAnsiTheme="majorHAnsi"/>
                <w:i/>
                <w:color w:val="231F20"/>
                <w:sz w:val="16"/>
                <w:szCs w:val="18"/>
              </w:rPr>
              <w:t>)</w:t>
            </w:r>
          </w:p>
        </w:tc>
        <w:tc>
          <w:tcPr>
            <w:tcW w:w="3915" w:type="dxa"/>
            <w:gridSpan w:val="5"/>
            <w:shd w:val="clear" w:color="auto" w:fill="EEEDE8"/>
            <w:noWrap/>
            <w:vAlign w:val="center"/>
            <w:hideMark/>
          </w:tcPr>
          <w:p w14:paraId="16FD1F1E" w14:textId="1229584E" w:rsidR="00E27F1B" w:rsidRPr="00E27F1B" w:rsidRDefault="00E27F1B" w:rsidP="00E27F1B">
            <w:pPr>
              <w:spacing w:line="240" w:lineRule="auto"/>
              <w:jc w:val="center"/>
              <w:rPr>
                <w:rFonts w:asciiTheme="majorHAnsi" w:hAnsiTheme="majorHAnsi"/>
                <w:i/>
                <w:color w:val="auto"/>
                <w:sz w:val="16"/>
                <w:szCs w:val="18"/>
              </w:rPr>
            </w:pPr>
            <w:r w:rsidRPr="00E27F1B">
              <w:rPr>
                <w:rFonts w:asciiTheme="majorHAnsi" w:hAnsiTheme="majorHAnsi"/>
                <w:b/>
                <w:i/>
                <w:color w:val="231F20"/>
                <w:sz w:val="16"/>
                <w:szCs w:val="18"/>
              </w:rPr>
              <w:t>640  (0.1%)</w:t>
            </w:r>
          </w:p>
        </w:tc>
        <w:tc>
          <w:tcPr>
            <w:tcW w:w="3915" w:type="dxa"/>
            <w:gridSpan w:val="5"/>
            <w:shd w:val="clear" w:color="auto" w:fill="auto"/>
            <w:noWrap/>
            <w:vAlign w:val="center"/>
            <w:hideMark/>
          </w:tcPr>
          <w:p w14:paraId="2AC60B1D" w14:textId="0ADFA856" w:rsidR="00E27F1B" w:rsidRPr="00E27F1B" w:rsidRDefault="00E27F1B" w:rsidP="00E27F1B">
            <w:pPr>
              <w:spacing w:line="240" w:lineRule="auto"/>
              <w:jc w:val="center"/>
              <w:rPr>
                <w:rFonts w:asciiTheme="majorHAnsi" w:hAnsiTheme="majorHAnsi"/>
                <w:i/>
                <w:color w:val="auto"/>
                <w:sz w:val="16"/>
                <w:szCs w:val="18"/>
              </w:rPr>
            </w:pPr>
            <w:r w:rsidRPr="00E27F1B">
              <w:rPr>
                <w:rFonts w:asciiTheme="majorHAnsi" w:hAnsiTheme="majorHAnsi"/>
                <w:i/>
                <w:color w:val="231F20"/>
                <w:sz w:val="16"/>
                <w:szCs w:val="18"/>
              </w:rPr>
              <w:t>-6,482 (</w:t>
            </w:r>
            <w:r w:rsidR="00557878">
              <w:rPr>
                <w:rFonts w:asciiTheme="majorHAnsi" w:hAnsiTheme="majorHAnsi"/>
                <w:i/>
                <w:color w:val="231F20"/>
                <w:sz w:val="16"/>
                <w:szCs w:val="18"/>
              </w:rPr>
              <w:t>-0.7</w:t>
            </w:r>
            <w:r w:rsidRPr="00E27F1B">
              <w:rPr>
                <w:rFonts w:asciiTheme="majorHAnsi" w:hAnsiTheme="majorHAnsi"/>
                <w:i/>
                <w:color w:val="231F20"/>
                <w:sz w:val="16"/>
                <w:szCs w:val="18"/>
              </w:rPr>
              <w:t>%)</w:t>
            </w:r>
          </w:p>
        </w:tc>
      </w:tr>
    </w:tbl>
    <w:p w14:paraId="45967B7B" w14:textId="57E43D41" w:rsidR="004101AE" w:rsidRPr="00E27F1B" w:rsidRDefault="00E27F1B" w:rsidP="00E27F1B">
      <w:pPr>
        <w:pStyle w:val="BodyText"/>
        <w:tabs>
          <w:tab w:val="clear" w:pos="2268"/>
          <w:tab w:val="left" w:pos="851"/>
        </w:tabs>
        <w:rPr>
          <w:sz w:val="14"/>
        </w:rPr>
      </w:pPr>
      <w:r w:rsidRPr="00E27F1B">
        <w:rPr>
          <w:sz w:val="14"/>
        </w:rPr>
        <w:t xml:space="preserve">Note 1: </w:t>
      </w:r>
      <w:r>
        <w:rPr>
          <w:sz w:val="14"/>
        </w:rPr>
        <w:tab/>
      </w:r>
      <w:r w:rsidRPr="00E27F1B">
        <w:rPr>
          <w:sz w:val="14"/>
        </w:rPr>
        <w:t>Water sold is the sum of residential and non-residential demand</w:t>
      </w:r>
      <w:r w:rsidR="00AF1237">
        <w:rPr>
          <w:sz w:val="14"/>
        </w:rPr>
        <w:t>.</w:t>
      </w:r>
    </w:p>
    <w:p w14:paraId="22BFD990" w14:textId="77777777" w:rsidR="00E27F1B" w:rsidRDefault="00E27F1B" w:rsidP="00B81DD8">
      <w:pPr>
        <w:pStyle w:val="BodyText"/>
      </w:pPr>
    </w:p>
    <w:p w14:paraId="5005F184" w14:textId="77777777" w:rsidR="004101AE" w:rsidRDefault="004101AE" w:rsidP="00B81DD8">
      <w:pPr>
        <w:pStyle w:val="BodyText"/>
        <w:sectPr w:rsidR="004101AE" w:rsidSect="00F25E1B">
          <w:headerReference w:type="even" r:id="rId131"/>
          <w:headerReference w:type="default" r:id="rId132"/>
          <w:footerReference w:type="default" r:id="rId133"/>
          <w:headerReference w:type="first" r:id="rId134"/>
          <w:pgSz w:w="16838" w:h="11906" w:orient="landscape" w:code="9"/>
          <w:pgMar w:top="1134" w:right="1134" w:bottom="1134" w:left="1134" w:header="567" w:footer="567" w:gutter="0"/>
          <w:pgNumType w:chapStyle="1"/>
          <w:cols w:space="708"/>
          <w:docGrid w:linePitch="360"/>
        </w:sectPr>
      </w:pPr>
    </w:p>
    <w:p w14:paraId="5E86A4B1" w14:textId="1A9D5ADF" w:rsidR="004F4972" w:rsidRDefault="00C9339B" w:rsidP="00B81DD8">
      <w:pPr>
        <w:pStyle w:val="BodyText"/>
      </w:pPr>
      <w:r>
        <w:t xml:space="preserve">Using the benchmark non-revenue to total water sold ratio outlined above only City West Water is assuming lower total levels of non-revenue water for the PS21 period. Both South East Water and Yarra Valley Water are forecasting total volumes of non-revenue water that are marginally above the volumes implied by the benchmark rate for the PS21 period. </w:t>
      </w:r>
    </w:p>
    <w:p w14:paraId="42F662D6" w14:textId="259496FD" w:rsidR="009352C9" w:rsidRPr="00695FE3" w:rsidRDefault="007212B4" w:rsidP="004A4556">
      <w:pPr>
        <w:pStyle w:val="Heading2"/>
      </w:pPr>
      <w:bookmarkStart w:id="387" w:name="_Ref44419196"/>
      <w:bookmarkStart w:id="388" w:name="_Ref44424109"/>
      <w:bookmarkStart w:id="389" w:name="_Ref45183071"/>
      <w:bookmarkStart w:id="390" w:name="_Toc50445886"/>
      <w:bookmarkStart w:id="391" w:name="_Toc50446100"/>
      <w:bookmarkStart w:id="392" w:name="_Toc50446187"/>
      <w:bookmarkStart w:id="393" w:name="_Toc50446380"/>
      <w:bookmarkStart w:id="394" w:name="_Toc50482760"/>
      <w:bookmarkStart w:id="395" w:name="_Toc55386125"/>
      <w:r>
        <w:t>B</w:t>
      </w:r>
      <w:r w:rsidR="00635B7C">
        <w:t>ulk sew</w:t>
      </w:r>
      <w:r w:rsidR="009352C9">
        <w:t>age</w:t>
      </w:r>
      <w:r>
        <w:t xml:space="preserve"> forecasts</w:t>
      </w:r>
      <w:bookmarkEnd w:id="387"/>
      <w:bookmarkEnd w:id="388"/>
      <w:bookmarkEnd w:id="389"/>
      <w:bookmarkEnd w:id="390"/>
      <w:bookmarkEnd w:id="391"/>
      <w:bookmarkEnd w:id="392"/>
      <w:bookmarkEnd w:id="393"/>
      <w:bookmarkEnd w:id="394"/>
      <w:bookmarkEnd w:id="395"/>
    </w:p>
    <w:p w14:paraId="044DB550" w14:textId="194B45C8" w:rsidR="006E55EA" w:rsidRPr="005873DE" w:rsidRDefault="006E55EA" w:rsidP="005873DE">
      <w:pPr>
        <w:pStyle w:val="ListNumber"/>
        <w:rPr>
          <w:b/>
          <w:i/>
        </w:rPr>
      </w:pPr>
      <w:r w:rsidRPr="005873DE">
        <w:rPr>
          <w:b/>
          <w:i/>
        </w:rPr>
        <w:t xml:space="preserve">Sewage forecasting </w:t>
      </w:r>
      <w:r w:rsidR="005873DE">
        <w:rPr>
          <w:b/>
          <w:i/>
        </w:rPr>
        <w:t>is particularly challenging</w:t>
      </w:r>
    </w:p>
    <w:p w14:paraId="343168D9" w14:textId="37C8E44A" w:rsidR="006E55EA" w:rsidRDefault="006E55EA" w:rsidP="006E55EA">
      <w:pPr>
        <w:pStyle w:val="BodyText"/>
      </w:pPr>
      <w:r>
        <w:t>Demand forecasting for sewage is inherently more uncertain tha</w:t>
      </w:r>
      <w:r w:rsidR="00CB7F51">
        <w:t>n</w:t>
      </w:r>
      <w:r>
        <w:t xml:space="preserve"> demand forecasting</w:t>
      </w:r>
      <w:r w:rsidRPr="00FC6EF8">
        <w:t xml:space="preserve"> </w:t>
      </w:r>
      <w:r>
        <w:t>for water or property as a result of a number of factors:</w:t>
      </w:r>
      <w:r w:rsidR="00A8170D">
        <w:t xml:space="preserve"> </w:t>
      </w:r>
    </w:p>
    <w:p w14:paraId="66901BCE" w14:textId="13014FDA" w:rsidR="006E55EA" w:rsidRDefault="00C61057" w:rsidP="00A6363A">
      <w:pPr>
        <w:pStyle w:val="BodyText"/>
        <w:numPr>
          <w:ilvl w:val="0"/>
          <w:numId w:val="20"/>
        </w:numPr>
        <w:spacing w:before="60" w:after="120"/>
        <w:ind w:left="284" w:hanging="284"/>
      </w:pPr>
      <w:r>
        <w:t>a</w:t>
      </w:r>
      <w:r w:rsidR="006E55EA">
        <w:t xml:space="preserve"> </w:t>
      </w:r>
      <w:r w:rsidR="005873DE">
        <w:t>greater</w:t>
      </w:r>
      <w:r w:rsidR="006E55EA">
        <w:t xml:space="preserve"> number of parameters requiring measurement </w:t>
      </w:r>
      <w:r w:rsidR="005873DE">
        <w:t>– five rather than one</w:t>
      </w:r>
      <w:r>
        <w:t>:</w:t>
      </w:r>
      <w:r w:rsidR="005873DE">
        <w:t xml:space="preserve"> </w:t>
      </w:r>
    </w:p>
    <w:p w14:paraId="418798E9" w14:textId="243B2EE3" w:rsidR="006E55EA" w:rsidRDefault="006E55EA" w:rsidP="00A6363A">
      <w:pPr>
        <w:pStyle w:val="BodyText"/>
        <w:numPr>
          <w:ilvl w:val="1"/>
          <w:numId w:val="20"/>
        </w:numPr>
        <w:spacing w:before="60" w:after="120"/>
        <w:ind w:left="568" w:hanging="284"/>
      </w:pPr>
      <w:r>
        <w:t>one volumetric (flow)</w:t>
      </w:r>
      <w:r w:rsidR="005873DE">
        <w:t xml:space="preserve"> parameter</w:t>
      </w:r>
      <w:r w:rsidR="009312B6">
        <w:t xml:space="preserve"> </w:t>
      </w:r>
    </w:p>
    <w:p w14:paraId="0A01EBC7" w14:textId="64ADB10C" w:rsidR="006E55EA" w:rsidRDefault="006E55EA" w:rsidP="00A6363A">
      <w:pPr>
        <w:pStyle w:val="BodyText"/>
        <w:numPr>
          <w:ilvl w:val="1"/>
          <w:numId w:val="20"/>
        </w:numPr>
        <w:spacing w:before="60" w:after="120"/>
        <w:ind w:left="568" w:hanging="284"/>
      </w:pPr>
      <w:r>
        <w:t>four load</w:t>
      </w:r>
      <w:r w:rsidR="00C61057">
        <w:t>-</w:t>
      </w:r>
      <w:r>
        <w:t>based (inorganic total dissolved solids</w:t>
      </w:r>
      <w:r w:rsidR="005873DE">
        <w:t xml:space="preserve"> (iTDS)</w:t>
      </w:r>
      <w:r>
        <w:t xml:space="preserve">, </w:t>
      </w:r>
      <w:r w:rsidR="005873DE">
        <w:t xml:space="preserve">total suspended solids (TSS), </w:t>
      </w:r>
      <w:r>
        <w:t>biological oxygen demand</w:t>
      </w:r>
      <w:r w:rsidR="005873DE">
        <w:t xml:space="preserve"> (BOD)</w:t>
      </w:r>
      <w:r>
        <w:t xml:space="preserve">, and total </w:t>
      </w:r>
      <w:r w:rsidR="00C40CC0">
        <w:t>Kjeldahl</w:t>
      </w:r>
      <w:r>
        <w:t xml:space="preserve"> nitrogen</w:t>
      </w:r>
      <w:r w:rsidR="00C16E5D" w:rsidRPr="006D1305">
        <w:rPr>
          <w:vertAlign w:val="superscript"/>
        </w:rPr>
        <w:footnoteReference w:id="11"/>
      </w:r>
      <w:r w:rsidR="00F56CDF">
        <w:t xml:space="preserve"> </w:t>
      </w:r>
      <w:r w:rsidR="005873DE">
        <w:t>(TKN)</w:t>
      </w:r>
      <w:r>
        <w:t>) parameters</w:t>
      </w:r>
      <w:r w:rsidR="009312B6">
        <w:t xml:space="preserve">. </w:t>
      </w:r>
    </w:p>
    <w:p w14:paraId="516DB825" w14:textId="5112556F" w:rsidR="00A8170D" w:rsidRDefault="00C61057" w:rsidP="00A6363A">
      <w:pPr>
        <w:pStyle w:val="BodyText"/>
        <w:numPr>
          <w:ilvl w:val="0"/>
          <w:numId w:val="20"/>
        </w:numPr>
        <w:spacing w:before="60" w:after="120"/>
        <w:ind w:left="284" w:hanging="284"/>
      </w:pPr>
      <w:r>
        <w:t>g</w:t>
      </w:r>
      <w:r w:rsidR="00A8170D">
        <w:t>reat number and diversity in the sources of sewage (over 1 million household and commercial connections plus industrial connections with significant individual and collective load contributions)</w:t>
      </w:r>
      <w:r w:rsidR="009312B6">
        <w:t xml:space="preserve"> </w:t>
      </w:r>
    </w:p>
    <w:p w14:paraId="792B0AD5" w14:textId="643E2DDC" w:rsidR="006E55EA" w:rsidRDefault="000125B3" w:rsidP="00A6363A">
      <w:pPr>
        <w:pStyle w:val="BodyText"/>
        <w:numPr>
          <w:ilvl w:val="0"/>
          <w:numId w:val="20"/>
        </w:numPr>
        <w:spacing w:before="60" w:after="120"/>
        <w:ind w:left="284" w:hanging="284"/>
      </w:pPr>
      <w:r>
        <w:br w:type="column"/>
      </w:r>
      <w:r w:rsidR="00C61057">
        <w:t>a</w:t>
      </w:r>
      <w:r w:rsidR="006E55EA">
        <w:t xml:space="preserve">bsence of comprehensive metering across the network – </w:t>
      </w:r>
      <w:r w:rsidR="005873DE">
        <w:t>unlike water</w:t>
      </w:r>
      <w:r w:rsidR="00B553D9">
        <w:t>,</w:t>
      </w:r>
      <w:r w:rsidR="005873DE">
        <w:t xml:space="preserve"> where every residential and non-residential connection is metered, measurement of sewage flows and loads occurs at a limited number of locations</w:t>
      </w:r>
      <w:r w:rsidR="006E55EA">
        <w:t xml:space="preserve">: </w:t>
      </w:r>
    </w:p>
    <w:p w14:paraId="0432EE0A" w14:textId="4D7B3589" w:rsidR="006E55EA" w:rsidRDefault="005873DE" w:rsidP="00A6363A">
      <w:pPr>
        <w:pStyle w:val="BodyText"/>
        <w:numPr>
          <w:ilvl w:val="1"/>
          <w:numId w:val="20"/>
        </w:numPr>
        <w:spacing w:before="60" w:after="120"/>
        <w:ind w:left="568" w:hanging="284"/>
      </w:pPr>
      <w:r>
        <w:t xml:space="preserve">all treatable parameters are measured </w:t>
      </w:r>
      <w:r w:rsidR="006E55EA">
        <w:t>at the inlet to each treatment plant</w:t>
      </w:r>
      <w:r>
        <w:t xml:space="preserve"> – </w:t>
      </w:r>
      <w:r w:rsidR="006E55EA">
        <w:t>f</w:t>
      </w:r>
      <w:r w:rsidR="006E55EA" w:rsidRPr="00303B1C">
        <w:t>low is measured directly using flow</w:t>
      </w:r>
      <w:r w:rsidR="00B553D9">
        <w:t xml:space="preserve"> </w:t>
      </w:r>
      <w:r w:rsidR="006E55EA" w:rsidRPr="00303B1C">
        <w:t>meters</w:t>
      </w:r>
      <w:r w:rsidR="006E55EA">
        <w:t>, while daily samples are captured for laboratory analysis of iTDS, T</w:t>
      </w:r>
      <w:r w:rsidR="006E55EA" w:rsidRPr="00303B1C">
        <w:t xml:space="preserve">SS, BOD and </w:t>
      </w:r>
      <w:r w:rsidR="006E55EA">
        <w:t>TKN</w:t>
      </w:r>
      <w:r w:rsidR="006E55EA" w:rsidRPr="00303B1C">
        <w:t xml:space="preserve"> </w:t>
      </w:r>
    </w:p>
    <w:p w14:paraId="035BD5E2" w14:textId="77172C00" w:rsidR="006E55EA" w:rsidRDefault="006E55EA" w:rsidP="00A6363A">
      <w:pPr>
        <w:pStyle w:val="BodyText"/>
        <w:numPr>
          <w:ilvl w:val="1"/>
          <w:numId w:val="20"/>
        </w:numPr>
        <w:spacing w:before="60" w:after="120"/>
        <w:ind w:left="568" w:hanging="284"/>
      </w:pPr>
      <w:r>
        <w:t>at defined (by the Bulk Sewerage Supply Agreements) boundary points (circa 19 boundary flow</w:t>
      </w:r>
      <w:r w:rsidR="00B553D9">
        <w:t xml:space="preserve"> </w:t>
      </w:r>
      <w:r>
        <w:t>meters)</w:t>
      </w:r>
      <w:r w:rsidR="00F56CDF">
        <w:t>,</w:t>
      </w:r>
      <w:r>
        <w:t xml:space="preserve"> volumetric flow is measured – these measured values support the apportionment of flows between the retail water companies and between the eastern and western sewage treatment systems</w:t>
      </w:r>
      <w:r w:rsidR="00C40CC0">
        <w:t xml:space="preserve"> (however the load distribution of the treatable parameters is not measured between the retailer water companies)</w:t>
      </w:r>
    </w:p>
    <w:p w14:paraId="7DC74500" w14:textId="77777777" w:rsidR="00C40CC0" w:rsidRDefault="006E55EA" w:rsidP="00A6363A">
      <w:pPr>
        <w:pStyle w:val="BodyText"/>
        <w:numPr>
          <w:ilvl w:val="1"/>
          <w:numId w:val="20"/>
        </w:numPr>
        <w:spacing w:before="60" w:after="120"/>
        <w:ind w:left="568" w:hanging="284"/>
      </w:pPr>
      <w:r>
        <w:t>at industrial (Category A) customer premises – all parameters are measured at a frequency stipulated by the agreement between the relevant retail water company and the industrial business</w:t>
      </w:r>
    </w:p>
    <w:p w14:paraId="5E802F0A" w14:textId="77777777" w:rsidR="00C40CC0" w:rsidRDefault="00C40CC0" w:rsidP="00A6363A">
      <w:pPr>
        <w:pStyle w:val="BodyText"/>
        <w:numPr>
          <w:ilvl w:val="2"/>
          <w:numId w:val="20"/>
        </w:numPr>
        <w:spacing w:before="60" w:after="120"/>
        <w:ind w:left="851" w:hanging="284"/>
      </w:pPr>
      <w:r>
        <w:t>t</w:t>
      </w:r>
      <w:r w:rsidR="006E55EA">
        <w:t>his form of measurement is conducted by the retail water companies, with data passed to Melbourne Water for billing purposes on a monthly basis</w:t>
      </w:r>
    </w:p>
    <w:p w14:paraId="3F6913F1" w14:textId="43583C81" w:rsidR="006E55EA" w:rsidRDefault="00C40CC0" w:rsidP="00A6363A">
      <w:pPr>
        <w:pStyle w:val="BodyText"/>
        <w:numPr>
          <w:ilvl w:val="2"/>
          <w:numId w:val="20"/>
        </w:numPr>
        <w:spacing w:before="60" w:after="120"/>
        <w:ind w:left="851" w:hanging="284"/>
      </w:pPr>
      <w:r>
        <w:t>flow and load parameters from commercial (Category B) customers are not measured</w:t>
      </w:r>
      <w:r w:rsidR="009312B6">
        <w:t xml:space="preserve"> </w:t>
      </w:r>
    </w:p>
    <w:p w14:paraId="65F9189D" w14:textId="52E8C4C2" w:rsidR="006E55EA" w:rsidRDefault="00C61057" w:rsidP="00A6363A">
      <w:pPr>
        <w:pStyle w:val="BodyText"/>
        <w:numPr>
          <w:ilvl w:val="0"/>
          <w:numId w:val="20"/>
        </w:numPr>
        <w:spacing w:before="60" w:after="120"/>
        <w:ind w:left="284" w:hanging="284"/>
      </w:pPr>
      <w:r>
        <w:t>a</w:t>
      </w:r>
      <w:r w:rsidR="006E55EA">
        <w:t xml:space="preserve"> transfer network that is inherently more open to inflow of stormwater and groundwater than the water network (which is designed and operated to eliminate this).</w:t>
      </w:r>
      <w:r w:rsidR="009312B6">
        <w:t xml:space="preserve"> </w:t>
      </w:r>
    </w:p>
    <w:p w14:paraId="0AEED7EB" w14:textId="4E8FF3C1" w:rsidR="005873DE" w:rsidRPr="00B51C33" w:rsidRDefault="005873DE" w:rsidP="005873DE">
      <w:pPr>
        <w:pStyle w:val="ListNumber"/>
        <w:rPr>
          <w:b/>
          <w:i/>
        </w:rPr>
      </w:pPr>
      <w:r w:rsidRPr="00B51C33">
        <w:rPr>
          <w:b/>
          <w:i/>
        </w:rPr>
        <w:t xml:space="preserve">The way we </w:t>
      </w:r>
      <w:r w:rsidR="007933BD" w:rsidRPr="00B51C33">
        <w:rPr>
          <w:b/>
          <w:i/>
        </w:rPr>
        <w:t>develop</w:t>
      </w:r>
      <w:r w:rsidR="00B51C33">
        <w:rPr>
          <w:b/>
          <w:i/>
        </w:rPr>
        <w:t xml:space="preserve"> and use</w:t>
      </w:r>
      <w:r w:rsidRPr="00B51C33">
        <w:rPr>
          <w:b/>
          <w:i/>
        </w:rPr>
        <w:t xml:space="preserve"> sewage forecasts is designed to mitigate and manage this uncertainty</w:t>
      </w:r>
    </w:p>
    <w:p w14:paraId="30B63598" w14:textId="0B331B33" w:rsidR="00B51C33" w:rsidRPr="00A8170D" w:rsidRDefault="00B51C33" w:rsidP="00A6363A">
      <w:pPr>
        <w:pStyle w:val="ListNumber"/>
        <w:numPr>
          <w:ilvl w:val="0"/>
          <w:numId w:val="52"/>
        </w:numPr>
        <w:ind w:left="284" w:hanging="284"/>
      </w:pPr>
      <w:r>
        <w:t>We apply a transparent</w:t>
      </w:r>
      <w:r w:rsidR="00C40CC0">
        <w:t>, collaborative</w:t>
      </w:r>
      <w:r>
        <w:t xml:space="preserve"> and fit</w:t>
      </w:r>
      <w:r w:rsidR="00136204">
        <w:t>-</w:t>
      </w:r>
      <w:r>
        <w:t>for</w:t>
      </w:r>
      <w:r w:rsidR="00136204">
        <w:t>-</w:t>
      </w:r>
      <w:r>
        <w:t>purpose methodology</w:t>
      </w:r>
      <w:r w:rsidR="009312B6">
        <w:t xml:space="preserve">. </w:t>
      </w:r>
    </w:p>
    <w:p w14:paraId="5932D731" w14:textId="77777777" w:rsidR="00B51C33" w:rsidRDefault="00B51C33" w:rsidP="00A6363A">
      <w:pPr>
        <w:pStyle w:val="BodyText"/>
        <w:numPr>
          <w:ilvl w:val="1"/>
          <w:numId w:val="20"/>
        </w:numPr>
        <w:spacing w:before="60" w:after="120"/>
        <w:ind w:left="568" w:hanging="284"/>
      </w:pPr>
      <w:r w:rsidRPr="006D482A">
        <w:t xml:space="preserve">Sewage </w:t>
      </w:r>
      <w:r w:rsidRPr="006D482A">
        <w:rPr>
          <w:lang w:eastAsia="fr-CA"/>
        </w:rPr>
        <w:t>flow</w:t>
      </w:r>
      <w:r w:rsidRPr="006D482A">
        <w:t xml:space="preserve"> and load forecasts were derived </w:t>
      </w:r>
      <w:r>
        <w:t>via</w:t>
      </w:r>
      <w:r w:rsidRPr="006D482A">
        <w:t xml:space="preserve"> a highly collaborative process with the retail water companies using the methodology developed initially in 2014 for the Demand Forecasting and Capacity Planning Improvement</w:t>
      </w:r>
      <w:r>
        <w:t xml:space="preserve"> Project (the Demand Project). </w:t>
      </w:r>
      <w:r w:rsidRPr="006D482A">
        <w:t>The process included the development, aggregation, challenge and refinement of retail water company forecasts</w:t>
      </w:r>
      <w:r>
        <w:t xml:space="preserve">. Wherever possible the group sought to align on key underlying assumptions, applying local assumptions only where appropriate. </w:t>
      </w:r>
    </w:p>
    <w:p w14:paraId="599B3233" w14:textId="77777777" w:rsidR="00B51C33" w:rsidRDefault="00B51C33" w:rsidP="00A6363A">
      <w:pPr>
        <w:pStyle w:val="BodyText"/>
        <w:numPr>
          <w:ilvl w:val="1"/>
          <w:numId w:val="20"/>
        </w:numPr>
        <w:spacing w:before="60" w:after="120"/>
        <w:ind w:left="568" w:hanging="284"/>
      </w:pPr>
      <w:r>
        <w:t>Key benefits of this approach include:</w:t>
      </w:r>
    </w:p>
    <w:p w14:paraId="4AECE081" w14:textId="61C1AFDA" w:rsidR="00B51C33" w:rsidRDefault="00B51C33" w:rsidP="00A6363A">
      <w:pPr>
        <w:pStyle w:val="BodyText"/>
        <w:numPr>
          <w:ilvl w:val="2"/>
          <w:numId w:val="20"/>
        </w:numPr>
        <w:spacing w:before="60" w:after="120"/>
        <w:ind w:left="851" w:hanging="284"/>
      </w:pPr>
      <w:r>
        <w:t>the ability to consider different growth rates for different customer/demand segments</w:t>
      </w:r>
    </w:p>
    <w:p w14:paraId="20789CB5" w14:textId="3723FCAC" w:rsidR="00B51C33" w:rsidRDefault="00B51C33" w:rsidP="00A6363A">
      <w:pPr>
        <w:pStyle w:val="BodyText"/>
        <w:numPr>
          <w:ilvl w:val="2"/>
          <w:numId w:val="20"/>
        </w:numPr>
        <w:spacing w:before="60" w:after="120"/>
        <w:ind w:left="851" w:hanging="284"/>
      </w:pPr>
      <w:r>
        <w:t>greater scope (for retail water companies) to positively influence loads produced by each segment to deliver least community cost sewage management outcomes</w:t>
      </w:r>
    </w:p>
    <w:p w14:paraId="6DFC2381" w14:textId="620D9058" w:rsidR="00B51C33" w:rsidRDefault="00827BFC" w:rsidP="00A6363A">
      <w:pPr>
        <w:pStyle w:val="BodyText"/>
        <w:numPr>
          <w:ilvl w:val="2"/>
          <w:numId w:val="20"/>
        </w:numPr>
        <w:spacing w:before="60" w:after="120"/>
        <w:ind w:left="851" w:hanging="284"/>
      </w:pPr>
      <w:r>
        <w:t xml:space="preserve">alignment of major assumptions and methodology </w:t>
      </w:r>
      <w:r w:rsidR="00F56CDF">
        <w:t xml:space="preserve">which </w:t>
      </w:r>
      <w:r>
        <w:t xml:space="preserve">improves confidence in the accuracy of the </w:t>
      </w:r>
      <w:r w:rsidRPr="00827BFC">
        <w:rPr>
          <w:i/>
        </w:rPr>
        <w:t>proportional</w:t>
      </w:r>
      <w:r>
        <w:t xml:space="preserve"> contribution each retail water company is expected to make to sewage flows and loads over the forecasting period</w:t>
      </w:r>
      <w:r w:rsidR="009312B6">
        <w:t>.</w:t>
      </w:r>
    </w:p>
    <w:p w14:paraId="36663E3D" w14:textId="5CEEEE69" w:rsidR="00A8170D" w:rsidRPr="00A8170D" w:rsidRDefault="00A8170D" w:rsidP="00A6363A">
      <w:pPr>
        <w:pStyle w:val="ListNumber"/>
        <w:numPr>
          <w:ilvl w:val="0"/>
          <w:numId w:val="52"/>
        </w:numPr>
        <w:ind w:left="284" w:hanging="284"/>
      </w:pPr>
      <w:r>
        <w:t xml:space="preserve">We </w:t>
      </w:r>
      <w:r w:rsidR="007933BD">
        <w:t>apply a staged approach to tariff development and price setting that limits the impact of forecasting uncertainty on individual retail water companies</w:t>
      </w:r>
      <w:r w:rsidR="009312B6">
        <w:t>.</w:t>
      </w:r>
    </w:p>
    <w:p w14:paraId="477DC05B" w14:textId="3C433B61" w:rsidR="007933BD" w:rsidRDefault="007933BD" w:rsidP="00A6363A">
      <w:pPr>
        <w:pStyle w:val="BodyText"/>
        <w:numPr>
          <w:ilvl w:val="1"/>
          <w:numId w:val="20"/>
        </w:numPr>
        <w:spacing w:before="60" w:after="120"/>
        <w:ind w:left="568" w:hanging="284"/>
      </w:pPr>
      <w:r>
        <w:t xml:space="preserve">Allocate our total (by system) sewage revenue requirement to retail water companies on the basis of their </w:t>
      </w:r>
      <w:r w:rsidRPr="007933BD">
        <w:rPr>
          <w:i/>
        </w:rPr>
        <w:t>proportional</w:t>
      </w:r>
      <w:r>
        <w:t xml:space="preserve"> contribution to sewage flow and loads</w:t>
      </w:r>
      <w:r w:rsidR="009312B6">
        <w:t>.</w:t>
      </w:r>
    </w:p>
    <w:p w14:paraId="42B8A14C" w14:textId="630F0948" w:rsidR="009312B6" w:rsidRDefault="000125B3" w:rsidP="00A6363A">
      <w:pPr>
        <w:pStyle w:val="BodyText"/>
        <w:numPr>
          <w:ilvl w:val="1"/>
          <w:numId w:val="20"/>
        </w:numPr>
        <w:spacing w:before="60" w:after="120"/>
        <w:ind w:left="568" w:hanging="284"/>
      </w:pPr>
      <w:r>
        <w:br w:type="column"/>
      </w:r>
      <w:r w:rsidR="007933BD">
        <w:t>Combine long and short run marginal cost prices with forecast demands at the retail water company level to calculate expected variable revenue and then set the fixed tariff component</w:t>
      </w:r>
      <w:r w:rsidR="009312B6">
        <w:t>.</w:t>
      </w:r>
    </w:p>
    <w:p w14:paraId="4710C9D4" w14:textId="54DF3DB8" w:rsidR="009312B6" w:rsidRDefault="009312B6" w:rsidP="00A6363A">
      <w:pPr>
        <w:pStyle w:val="BodyText"/>
        <w:numPr>
          <w:ilvl w:val="1"/>
          <w:numId w:val="20"/>
        </w:numPr>
        <w:spacing w:before="60" w:after="120"/>
        <w:ind w:left="568" w:hanging="284"/>
      </w:pPr>
      <w:r>
        <w:t>A key implication of the staged approach we apply to tariff development and price setting is that it is the r</w:t>
      </w:r>
      <w:r w:rsidRPr="00827BFC">
        <w:t>elative</w:t>
      </w:r>
      <w:r>
        <w:t>, not absolute,</w:t>
      </w:r>
      <w:r w:rsidRPr="00827BFC">
        <w:t xml:space="preserve"> demands </w:t>
      </w:r>
      <w:r>
        <w:t>that</w:t>
      </w:r>
      <w:r w:rsidRPr="00827BFC">
        <w:t xml:space="preserve"> are most critical to the way in which retail water co</w:t>
      </w:r>
      <w:r w:rsidR="00F56CDF">
        <w:t>mpanies</w:t>
      </w:r>
      <w:r w:rsidRPr="00827BFC">
        <w:t xml:space="preserve"> pay for their sewerage service</w:t>
      </w:r>
      <w:r>
        <w:t xml:space="preserve">. </w:t>
      </w:r>
    </w:p>
    <w:p w14:paraId="79CB2052" w14:textId="2F1C34D8" w:rsidR="009312B6" w:rsidRDefault="009312B6" w:rsidP="00A6363A">
      <w:pPr>
        <w:pStyle w:val="BodyText"/>
        <w:numPr>
          <w:ilvl w:val="1"/>
          <w:numId w:val="20"/>
        </w:numPr>
        <w:spacing w:before="60" w:after="120"/>
        <w:ind w:left="568" w:hanging="284"/>
      </w:pPr>
      <w:r>
        <w:t>Importantly</w:t>
      </w:r>
      <w:r w:rsidR="00F56CDF">
        <w:t>,</w:t>
      </w:r>
      <w:r>
        <w:t xml:space="preserve"> a change to a core assumption, for example relating to residential sewage contribution per person, would impact the forecast</w:t>
      </w:r>
      <w:r w:rsidR="00C40CC0">
        <w:t xml:space="preserve">s for each retail water company, with minimal impact on </w:t>
      </w:r>
      <w:r>
        <w:t>their proportional contributions.</w:t>
      </w:r>
    </w:p>
    <w:p w14:paraId="46F5F233" w14:textId="003B9161" w:rsidR="007933BD" w:rsidRDefault="007933BD" w:rsidP="00A6363A">
      <w:pPr>
        <w:pStyle w:val="ListNumber"/>
        <w:numPr>
          <w:ilvl w:val="0"/>
          <w:numId w:val="52"/>
        </w:numPr>
        <w:ind w:left="284" w:hanging="284"/>
      </w:pPr>
      <w:r>
        <w:t xml:space="preserve">We build our capital program on a </w:t>
      </w:r>
      <w:r w:rsidR="0021506F">
        <w:t>‘</w:t>
      </w:r>
      <w:r>
        <w:t>just</w:t>
      </w:r>
      <w:r w:rsidR="00B81F70">
        <w:t>-</w:t>
      </w:r>
      <w:r>
        <w:t>in</w:t>
      </w:r>
      <w:r w:rsidR="00B81F70">
        <w:t>-</w:t>
      </w:r>
      <w:r>
        <w:t>time</w:t>
      </w:r>
      <w:r w:rsidR="0021506F">
        <w:t>’</w:t>
      </w:r>
      <w:r>
        <w:t xml:space="preserve"> basis</w:t>
      </w:r>
      <w:r w:rsidR="009312B6">
        <w:t>.</w:t>
      </w:r>
    </w:p>
    <w:p w14:paraId="0B95ED2B" w14:textId="22DDAD47" w:rsidR="007933BD" w:rsidRDefault="009D7E87" w:rsidP="00A6363A">
      <w:pPr>
        <w:pStyle w:val="BodyText"/>
        <w:numPr>
          <w:ilvl w:val="1"/>
          <w:numId w:val="20"/>
        </w:numPr>
        <w:spacing w:before="60" w:after="120"/>
        <w:ind w:left="568" w:hanging="284"/>
      </w:pPr>
      <w:r>
        <w:t xml:space="preserve">We do not </w:t>
      </w:r>
      <w:r w:rsidR="00C40CC0">
        <w:t>initiate</w:t>
      </w:r>
      <w:r>
        <w:t xml:space="preserve"> projects on the basis of forecast demand alone. </w:t>
      </w:r>
      <w:r w:rsidR="007933BD">
        <w:t xml:space="preserve">Capital projects are only put forward when </w:t>
      </w:r>
      <w:r w:rsidR="00C40CC0">
        <w:t>the observed the performance of a treatment or transfer asset demonstrates that it is approaching, or has reached, its capacity limits</w:t>
      </w:r>
      <w:r w:rsidR="007933BD">
        <w:t xml:space="preserve">. </w:t>
      </w:r>
      <w:r w:rsidR="00C40CC0">
        <w:t>Limits are regularly reviewed and challenged to optimise the value we achieve from existing assets.</w:t>
      </w:r>
    </w:p>
    <w:p w14:paraId="5F49EF85" w14:textId="3151F856" w:rsidR="009D7E87" w:rsidRDefault="009D7E87" w:rsidP="00A6363A">
      <w:pPr>
        <w:pStyle w:val="ListNumber"/>
        <w:numPr>
          <w:ilvl w:val="0"/>
          <w:numId w:val="52"/>
        </w:numPr>
        <w:ind w:left="284" w:hanging="284"/>
      </w:pPr>
      <w:r>
        <w:t>We apply fit-for-purpose processes for developing robust operating expenditure forecasts</w:t>
      </w:r>
      <w:r w:rsidR="009312B6">
        <w:t>.</w:t>
      </w:r>
    </w:p>
    <w:p w14:paraId="3276BC20" w14:textId="77D283EB" w:rsidR="009D7E87" w:rsidRDefault="009D7E87" w:rsidP="00A6363A">
      <w:pPr>
        <w:pStyle w:val="BodyText"/>
        <w:numPr>
          <w:ilvl w:val="1"/>
          <w:numId w:val="20"/>
        </w:numPr>
        <w:spacing w:before="60" w:after="120"/>
        <w:ind w:left="568" w:hanging="284"/>
      </w:pPr>
      <w:r>
        <w:t xml:space="preserve">Operating expenditure forecasts are discussed further in </w:t>
      </w:r>
      <w:r w:rsidRPr="009D7E87">
        <w:rPr>
          <w:b/>
        </w:rPr>
        <w:t>Section </w:t>
      </w:r>
      <w:r w:rsidR="008A3251">
        <w:rPr>
          <w:b/>
        </w:rPr>
        <w:fldChar w:fldCharType="begin"/>
      </w:r>
      <w:r w:rsidR="008A3251">
        <w:rPr>
          <w:b/>
        </w:rPr>
        <w:instrText xml:space="preserve"> REF _Ref42156117 \r \h </w:instrText>
      </w:r>
      <w:r w:rsidR="008A3251">
        <w:rPr>
          <w:b/>
        </w:rPr>
      </w:r>
      <w:r w:rsidR="008A3251">
        <w:rPr>
          <w:b/>
        </w:rPr>
        <w:fldChar w:fldCharType="separate"/>
      </w:r>
      <w:r w:rsidR="008A3251">
        <w:rPr>
          <w:b/>
        </w:rPr>
        <w:t>S6.1</w:t>
      </w:r>
      <w:r w:rsidR="008A3251">
        <w:rPr>
          <w:b/>
        </w:rPr>
        <w:fldChar w:fldCharType="end"/>
      </w:r>
      <w:r w:rsidR="0076619A">
        <w:t>;</w:t>
      </w:r>
      <w:r>
        <w:t xml:space="preserve"> however</w:t>
      </w:r>
      <w:r w:rsidR="0076619A">
        <w:t>,</w:t>
      </w:r>
      <w:r>
        <w:t xml:space="preserve"> expenditure forecasts for chemicals</w:t>
      </w:r>
      <w:r w:rsidR="00C40CC0">
        <w:t>,</w:t>
      </w:r>
      <w:r>
        <w:t xml:space="preserve"> energy</w:t>
      </w:r>
      <w:r w:rsidR="00C40CC0">
        <w:t>, and Scope 1 emission offsets</w:t>
      </w:r>
      <w:r>
        <w:t xml:space="preserve"> in particular take into account </w:t>
      </w:r>
      <w:r w:rsidR="00C40CC0">
        <w:t>base year expenditure and the sensitivity of each transfer or treatment asset’s operating expenditure to forecast increases in flow and load</w:t>
      </w:r>
      <w:r w:rsidR="006B728D">
        <w:t>.</w:t>
      </w:r>
    </w:p>
    <w:p w14:paraId="371E2A48" w14:textId="63E79EA3" w:rsidR="00B51C33" w:rsidRDefault="000125B3" w:rsidP="00A6363A">
      <w:pPr>
        <w:pStyle w:val="ListNumber"/>
        <w:numPr>
          <w:ilvl w:val="0"/>
          <w:numId w:val="52"/>
        </w:numPr>
        <w:ind w:left="284" w:hanging="284"/>
      </w:pPr>
      <w:r>
        <w:br w:type="column"/>
      </w:r>
      <w:r w:rsidR="00B51C33">
        <w:t>We use the forecasts to develop revised estimates of long run marginal cost (LRMC)</w:t>
      </w:r>
      <w:r w:rsidR="009312B6">
        <w:t>.</w:t>
      </w:r>
    </w:p>
    <w:p w14:paraId="4C65BF92" w14:textId="326D18A1" w:rsidR="00827BFC" w:rsidRDefault="00827BFC" w:rsidP="00A6363A">
      <w:pPr>
        <w:pStyle w:val="BodyText"/>
        <w:numPr>
          <w:ilvl w:val="1"/>
          <w:numId w:val="20"/>
        </w:numPr>
        <w:spacing w:before="60" w:after="120"/>
        <w:ind w:left="568" w:hanging="284"/>
      </w:pPr>
      <w:r>
        <w:t xml:space="preserve">Forecast accuracy impacts LRMC estimates in that changes in the timing of the </w:t>
      </w:r>
      <w:r w:rsidR="00C40CC0">
        <w:t>modelled</w:t>
      </w:r>
      <w:r>
        <w:t xml:space="preserve"> augmentation have an implication for the time value element of the calculation. This will not create an order of magnitude type change in the actual value. The price signal element would remain reasonable.</w:t>
      </w:r>
    </w:p>
    <w:p w14:paraId="62753DCE" w14:textId="4A85FCF6" w:rsidR="009312B6" w:rsidRPr="00A8170D" w:rsidRDefault="009312B6" w:rsidP="00A6363A">
      <w:pPr>
        <w:pStyle w:val="BodyText"/>
        <w:numPr>
          <w:ilvl w:val="1"/>
          <w:numId w:val="20"/>
        </w:numPr>
        <w:spacing w:before="60" w:after="120"/>
        <w:ind w:left="568" w:hanging="284"/>
      </w:pPr>
      <w:r>
        <w:t>Forecasting risk related to the calculation and use of LRMC is limited to the relative split between fixed and variable tariff components.</w:t>
      </w:r>
    </w:p>
    <w:tbl>
      <w:tblPr>
        <w:tblStyle w:val="MWTableGrid"/>
        <w:tblW w:w="0" w:type="auto"/>
        <w:tblLook w:val="04A0" w:firstRow="1" w:lastRow="0" w:firstColumn="1" w:lastColumn="0" w:noHBand="0" w:noVBand="1"/>
      </w:tblPr>
      <w:tblGrid>
        <w:gridCol w:w="4465"/>
      </w:tblGrid>
      <w:tr w:rsidR="00827BFC" w14:paraId="221B7E34" w14:textId="77777777" w:rsidTr="00231E41">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F2F2F2" w:themeFill="background1" w:themeFillShade="F2"/>
          </w:tcPr>
          <w:p w14:paraId="30B40008" w14:textId="77777777" w:rsidR="00827BFC" w:rsidRPr="00827BFC" w:rsidRDefault="00827BFC" w:rsidP="00AE7BF6">
            <w:pPr>
              <w:pStyle w:val="BodyText"/>
              <w:spacing w:before="60" w:after="120"/>
              <w:rPr>
                <w:b/>
                <w:i/>
                <w:color w:val="auto"/>
                <w:sz w:val="18"/>
              </w:rPr>
            </w:pPr>
            <w:r w:rsidRPr="00827BFC">
              <w:rPr>
                <w:b/>
                <w:i/>
                <w:color w:val="auto"/>
                <w:sz w:val="18"/>
              </w:rPr>
              <w:t>Alignment of component forecasts to retail water company 2018 water price reviews</w:t>
            </w:r>
          </w:p>
          <w:p w14:paraId="0471F047" w14:textId="1F25C582" w:rsidR="00827BFC" w:rsidRPr="00EE187A" w:rsidRDefault="000125B3" w:rsidP="000125B3">
            <w:pPr>
              <w:pStyle w:val="BodyText"/>
              <w:spacing w:before="60" w:after="120"/>
              <w:rPr>
                <w:color w:val="auto"/>
              </w:rPr>
            </w:pPr>
            <w:r>
              <w:rPr>
                <w:color w:val="auto"/>
                <w:sz w:val="18"/>
              </w:rPr>
              <w:t>The</w:t>
            </w:r>
            <w:r w:rsidR="00827BFC" w:rsidRPr="00827BFC">
              <w:rPr>
                <w:color w:val="auto"/>
                <w:sz w:val="18"/>
              </w:rPr>
              <w:t xml:space="preserve"> methodology applied by the Demand Project is different to the methodologies applied by the retail water companies in the development of their own forecasts. For example</w:t>
            </w:r>
            <w:r w:rsidR="001C08D5">
              <w:rPr>
                <w:color w:val="auto"/>
                <w:sz w:val="18"/>
              </w:rPr>
              <w:t>,</w:t>
            </w:r>
            <w:r w:rsidR="00827BFC" w:rsidRPr="00827BFC">
              <w:rPr>
                <w:color w:val="auto"/>
                <w:sz w:val="18"/>
              </w:rPr>
              <w:t xml:space="preserve"> South East Water advise that </w:t>
            </w:r>
            <w:r w:rsidR="001C08D5">
              <w:rPr>
                <w:color w:val="auto"/>
                <w:sz w:val="18"/>
              </w:rPr>
              <w:t>its</w:t>
            </w:r>
            <w:r w:rsidR="001C08D5" w:rsidRPr="00827BFC">
              <w:rPr>
                <w:color w:val="auto"/>
                <w:sz w:val="18"/>
              </w:rPr>
              <w:t xml:space="preserve"> </w:t>
            </w:r>
            <w:r w:rsidR="00827BFC" w:rsidRPr="00827BFC">
              <w:rPr>
                <w:color w:val="auto"/>
                <w:sz w:val="18"/>
              </w:rPr>
              <w:t>2018 Price Submission sewage forecasts were based on the water demand forecasts built using their end</w:t>
            </w:r>
            <w:r w:rsidR="00136204">
              <w:rPr>
                <w:color w:val="auto"/>
                <w:sz w:val="18"/>
              </w:rPr>
              <w:t>-</w:t>
            </w:r>
            <w:r w:rsidR="00827BFC" w:rsidRPr="00827BFC">
              <w:rPr>
                <w:color w:val="auto"/>
                <w:sz w:val="18"/>
              </w:rPr>
              <w:t xml:space="preserve">use model. The Demand Project has included more recent estimates of actual population growth, forecast population growth and observed flows and loads at the </w:t>
            </w:r>
            <w:r w:rsidR="009D1753">
              <w:rPr>
                <w:color w:val="auto"/>
                <w:sz w:val="18"/>
              </w:rPr>
              <w:t>ETP and WTP</w:t>
            </w:r>
            <w:r w:rsidR="00827BFC" w:rsidRPr="00827BFC">
              <w:rPr>
                <w:color w:val="auto"/>
                <w:sz w:val="18"/>
              </w:rPr>
              <w:t xml:space="preserve">. </w:t>
            </w:r>
          </w:p>
        </w:tc>
      </w:tr>
    </w:tbl>
    <w:p w14:paraId="117B934B" w14:textId="0D5D7654" w:rsidR="00F16A93" w:rsidRDefault="00F16A93" w:rsidP="008E2C14">
      <w:pPr>
        <w:pStyle w:val="Heading3"/>
      </w:pPr>
      <w:bookmarkStart w:id="396" w:name="_Toc50482761"/>
      <w:r>
        <w:t>How we approached PS21 forecast development</w:t>
      </w:r>
      <w:bookmarkEnd w:id="396"/>
    </w:p>
    <w:p w14:paraId="3BEC7737" w14:textId="669C5CBA" w:rsidR="009312B6" w:rsidRDefault="009312B6" w:rsidP="009312B6">
      <w:pPr>
        <w:pStyle w:val="BodyText"/>
      </w:pPr>
      <w:r>
        <w:t>As outlined above</w:t>
      </w:r>
      <w:r w:rsidR="006B728D">
        <w:t>,</w:t>
      </w:r>
      <w:r>
        <w:t xml:space="preserve"> we applied a new methodology to the development of our sewage forecasts for PS21. This methodology represents a greater level of engagement and collaboration between Melbourne Water and the retail water companies than has occurred in prior price submission forecasts. It moved from a simple aggregation of forecasts provided by each retail</w:t>
      </w:r>
      <w:r w:rsidR="006B728D">
        <w:t xml:space="preserve"> water company</w:t>
      </w:r>
      <w:r>
        <w:t xml:space="preserve"> (PS16) to the application of a common methodology with agreed assumptions underpinning retail water company level forecasts.</w:t>
      </w:r>
    </w:p>
    <w:p w14:paraId="099C6867" w14:textId="271D08EC" w:rsidR="009312B6" w:rsidRDefault="009312B6" w:rsidP="009312B6">
      <w:pPr>
        <w:pStyle w:val="BodyText"/>
      </w:pPr>
      <w:r>
        <w:t xml:space="preserve">Given the nature of the sewerage system, forecasts are split into two systems (eastern and western) based around the catchments of the </w:t>
      </w:r>
      <w:r w:rsidR="001C08D5">
        <w:t>ETP and WTP</w:t>
      </w:r>
      <w:r>
        <w:t xml:space="preserve">. </w:t>
      </w:r>
    </w:p>
    <w:p w14:paraId="2F6F87CF" w14:textId="5BD3CA64" w:rsidR="009A42E8" w:rsidRPr="006D482A" w:rsidRDefault="009A42E8" w:rsidP="009A42E8">
      <w:pPr>
        <w:pStyle w:val="BodyText"/>
        <w:rPr>
          <w:lang w:eastAsia="fr-CA"/>
        </w:rPr>
      </w:pPr>
      <w:r>
        <w:rPr>
          <w:lang w:eastAsia="fr-CA"/>
        </w:rPr>
        <w:t>The methodology applies a baseline</w:t>
      </w:r>
      <w:r w:rsidR="006B728D">
        <w:rPr>
          <w:lang w:eastAsia="fr-CA"/>
        </w:rPr>
        <w:t>-</w:t>
      </w:r>
      <w:r>
        <w:rPr>
          <w:lang w:eastAsia="fr-CA"/>
        </w:rPr>
        <w:t>plus</w:t>
      </w:r>
      <w:r w:rsidR="006B728D">
        <w:rPr>
          <w:lang w:eastAsia="fr-CA"/>
        </w:rPr>
        <w:t>-</w:t>
      </w:r>
      <w:r>
        <w:rPr>
          <w:lang w:eastAsia="fr-CA"/>
        </w:rPr>
        <w:t xml:space="preserve">growth approach. </w:t>
      </w:r>
    </w:p>
    <w:p w14:paraId="64B9DEA6" w14:textId="4039E97B" w:rsidR="009A42E8" w:rsidRPr="006D482A" w:rsidRDefault="009A42E8" w:rsidP="009A42E8">
      <w:pPr>
        <w:pStyle w:val="ListNumber"/>
        <w:tabs>
          <w:tab w:val="num" w:pos="454"/>
        </w:tabs>
        <w:ind w:left="454" w:hanging="454"/>
        <w:rPr>
          <w:i/>
          <w:lang w:eastAsia="fr-CA"/>
        </w:rPr>
      </w:pPr>
      <w:r w:rsidRPr="006D482A">
        <w:rPr>
          <w:i/>
          <w:lang w:eastAsia="fr-CA"/>
        </w:rPr>
        <w:t>Baseline determination</w:t>
      </w:r>
    </w:p>
    <w:p w14:paraId="4F7E602B" w14:textId="5CB1D06A" w:rsidR="00905CA0" w:rsidRDefault="00905CA0" w:rsidP="00A6363A">
      <w:pPr>
        <w:pStyle w:val="BodyText"/>
        <w:numPr>
          <w:ilvl w:val="0"/>
          <w:numId w:val="20"/>
        </w:numPr>
        <w:spacing w:before="60" w:after="120"/>
        <w:ind w:left="284" w:hanging="284"/>
      </w:pPr>
      <w:r>
        <w:t>Flows and loads were considered from both top</w:t>
      </w:r>
      <w:r w:rsidR="008452B0">
        <w:t>-</w:t>
      </w:r>
      <w:r>
        <w:t>down and bottom</w:t>
      </w:r>
      <w:r w:rsidR="00136204">
        <w:t>-</w:t>
      </w:r>
      <w:r>
        <w:t>up perspectives.</w:t>
      </w:r>
    </w:p>
    <w:p w14:paraId="3E3C32F4" w14:textId="480C2FE6" w:rsidR="00905CA0" w:rsidRPr="006D482A" w:rsidRDefault="00905CA0" w:rsidP="00A6363A">
      <w:pPr>
        <w:pStyle w:val="BodyText"/>
        <w:numPr>
          <w:ilvl w:val="0"/>
          <w:numId w:val="20"/>
        </w:numPr>
        <w:spacing w:before="60" w:after="120"/>
        <w:ind w:left="284" w:hanging="284"/>
      </w:pPr>
      <w:r>
        <w:t>The top-</w:t>
      </w:r>
      <w:r w:rsidRPr="006D482A">
        <w:t>down approach</w:t>
      </w:r>
      <w:r>
        <w:t xml:space="preserve"> </w:t>
      </w:r>
      <w:r w:rsidRPr="00F80E12">
        <w:rPr>
          <w:b/>
        </w:rPr>
        <w:t>used</w:t>
      </w:r>
      <w:r w:rsidR="005E3B98">
        <w:rPr>
          <w:b/>
        </w:rPr>
        <w:t xml:space="preserve"> a weighted average of the p</w:t>
      </w:r>
      <w:r w:rsidRPr="00F80E12">
        <w:rPr>
          <w:b/>
        </w:rPr>
        <w:t xml:space="preserve">ast </w:t>
      </w:r>
      <w:r w:rsidR="006B728D">
        <w:rPr>
          <w:b/>
        </w:rPr>
        <w:t>five</w:t>
      </w:r>
      <w:r w:rsidRPr="00F80E12">
        <w:rPr>
          <w:b/>
        </w:rPr>
        <w:t xml:space="preserve"> years of measured data </w:t>
      </w:r>
      <w:r w:rsidR="000E044A" w:rsidRPr="000E044A">
        <w:t xml:space="preserve">(2014-15 to 2018-19) </w:t>
      </w:r>
      <w:r w:rsidRPr="000E044A">
        <w:t>at the treatment plants to set the baseline</w:t>
      </w:r>
      <w:r w:rsidRPr="006D482A">
        <w:t>.</w:t>
      </w:r>
      <w:r>
        <w:t xml:space="preserve"> </w:t>
      </w:r>
      <w:r w:rsidR="001C2410">
        <w:t>A stepped weighting was applied to each year, with more recent values given greater weighting in the calculation.</w:t>
      </w:r>
    </w:p>
    <w:p w14:paraId="7594FEF9" w14:textId="6F01BC35" w:rsidR="009A42E8" w:rsidRPr="006D482A" w:rsidRDefault="009A42E8" w:rsidP="00A6363A">
      <w:pPr>
        <w:pStyle w:val="BodyText"/>
        <w:numPr>
          <w:ilvl w:val="0"/>
          <w:numId w:val="20"/>
        </w:numPr>
        <w:spacing w:before="60" w:after="120"/>
        <w:ind w:left="284" w:hanging="284"/>
      </w:pPr>
      <w:r>
        <w:t>The bottom</w:t>
      </w:r>
      <w:r w:rsidR="00136204">
        <w:t>-</w:t>
      </w:r>
      <w:r>
        <w:t xml:space="preserve">up </w:t>
      </w:r>
      <w:r w:rsidR="00905CA0">
        <w:t>approach</w:t>
      </w:r>
      <w:r>
        <w:t xml:space="preserve"> used</w:t>
      </w:r>
      <w:r w:rsidRPr="006D482A">
        <w:t xml:space="preserve"> </w:t>
      </w:r>
      <w:r w:rsidR="000E044A">
        <w:t xml:space="preserve">measured 2018-19 data for </w:t>
      </w:r>
      <w:r>
        <w:t xml:space="preserve">the </w:t>
      </w:r>
      <w:r w:rsidRPr="006D482A">
        <w:t>key segments that contribute to the make</w:t>
      </w:r>
      <w:r w:rsidR="006B728D">
        <w:t>-</w:t>
      </w:r>
      <w:r w:rsidRPr="006D482A">
        <w:t xml:space="preserve">up of sewage flows and load </w:t>
      </w:r>
      <w:r>
        <w:t xml:space="preserve">outlined in </w:t>
      </w:r>
      <w:r w:rsidR="008A3251" w:rsidRPr="00231E41">
        <w:rPr>
          <w:b/>
          <w:bCs/>
        </w:rPr>
        <w:fldChar w:fldCharType="begin"/>
      </w:r>
      <w:r w:rsidR="008A3251" w:rsidRPr="00231E41">
        <w:rPr>
          <w:b/>
          <w:bCs/>
        </w:rPr>
        <w:instrText xml:space="preserve"> REF _Ref40114613 \h </w:instrText>
      </w:r>
      <w:r w:rsidR="008A3251">
        <w:rPr>
          <w:b/>
          <w:bCs/>
        </w:rPr>
        <w:instrText xml:space="preserve"> \* MERGEFORMAT </w:instrText>
      </w:r>
      <w:r w:rsidR="008A3251" w:rsidRPr="00231E41">
        <w:rPr>
          <w:b/>
          <w:bCs/>
        </w:rPr>
      </w:r>
      <w:r w:rsidR="008A3251" w:rsidRPr="00231E41">
        <w:rPr>
          <w:b/>
          <w:bCs/>
        </w:rPr>
        <w:fldChar w:fldCharType="separate"/>
      </w:r>
      <w:r w:rsidR="008A3251" w:rsidRPr="00231E41">
        <w:rPr>
          <w:b/>
          <w:bCs/>
        </w:rPr>
        <w:t xml:space="preserve">Table </w:t>
      </w:r>
      <w:r w:rsidR="008A3251" w:rsidRPr="00231E41">
        <w:rPr>
          <w:b/>
          <w:bCs/>
          <w:noProof/>
        </w:rPr>
        <w:t>48</w:t>
      </w:r>
      <w:r w:rsidR="008A3251" w:rsidRPr="00231E41">
        <w:rPr>
          <w:b/>
          <w:bCs/>
        </w:rPr>
        <w:fldChar w:fldCharType="end"/>
      </w:r>
      <w:r w:rsidR="00474B76">
        <w:t>.</w:t>
      </w:r>
      <w:r>
        <w:t xml:space="preserve"> As r</w:t>
      </w:r>
      <w:r w:rsidRPr="006D482A">
        <w:t>aw data quality informing each segment varies</w:t>
      </w:r>
      <w:r w:rsidR="006B728D">
        <w:t>,</w:t>
      </w:r>
      <w:r>
        <w:t xml:space="preserve"> a</w:t>
      </w:r>
      <w:r w:rsidRPr="006D482A">
        <w:t xml:space="preserve"> mixture of measured, calculated, modelled and literature</w:t>
      </w:r>
      <w:r w:rsidR="006B728D">
        <w:t>-</w:t>
      </w:r>
      <w:r w:rsidRPr="006D482A">
        <w:t>derived is used.</w:t>
      </w:r>
      <w:r w:rsidR="00474B76">
        <w:t xml:space="preserve"> </w:t>
      </w:r>
    </w:p>
    <w:p w14:paraId="6E0D86A3" w14:textId="0238BAFD" w:rsidR="00827BFC" w:rsidRPr="006D482A" w:rsidRDefault="001C2410" w:rsidP="00A6363A">
      <w:pPr>
        <w:pStyle w:val="BodyText"/>
        <w:numPr>
          <w:ilvl w:val="0"/>
          <w:numId w:val="20"/>
        </w:numPr>
        <w:spacing w:before="60" w:after="120"/>
        <w:ind w:left="284" w:hanging="284"/>
      </w:pPr>
      <w:r>
        <w:t>The top</w:t>
      </w:r>
      <w:r w:rsidR="008452B0">
        <w:t>-</w:t>
      </w:r>
      <w:r>
        <w:t>down and bottom</w:t>
      </w:r>
      <w:r w:rsidR="00136204">
        <w:t>-</w:t>
      </w:r>
      <w:r>
        <w:t>up approaches were compared, with the differences accounted for by a balancing item.</w:t>
      </w:r>
      <w:r w:rsidR="00474B76">
        <w:t xml:space="preserve"> </w:t>
      </w:r>
      <w:r w:rsidR="00827BFC">
        <w:t>A long</w:t>
      </w:r>
      <w:r w:rsidR="00136204">
        <w:t>-</w:t>
      </w:r>
      <w:r w:rsidR="00827BFC">
        <w:t>term objective of the Demand Project is to reduce the size of the balancing item wherever possible.</w:t>
      </w:r>
    </w:p>
    <w:p w14:paraId="456D557D" w14:textId="585AF225" w:rsidR="009A42E8" w:rsidRPr="006F2879" w:rsidRDefault="00B44E65" w:rsidP="009A42E8">
      <w:pPr>
        <w:pStyle w:val="ListNumber"/>
        <w:tabs>
          <w:tab w:val="num" w:pos="454"/>
        </w:tabs>
        <w:ind w:left="454" w:hanging="454"/>
        <w:rPr>
          <w:i/>
          <w:lang w:eastAsia="fr-CA"/>
        </w:rPr>
      </w:pPr>
      <w:r>
        <w:rPr>
          <w:i/>
          <w:lang w:eastAsia="fr-CA"/>
        </w:rPr>
        <w:t>Growth factors</w:t>
      </w:r>
    </w:p>
    <w:p w14:paraId="0E75641F" w14:textId="77777777" w:rsidR="009A42E8" w:rsidRPr="006F2879" w:rsidRDefault="009A42E8" w:rsidP="00A6363A">
      <w:pPr>
        <w:pStyle w:val="BodyText"/>
        <w:numPr>
          <w:ilvl w:val="0"/>
          <w:numId w:val="20"/>
        </w:numPr>
        <w:spacing w:before="60" w:after="120"/>
        <w:ind w:left="284" w:hanging="284"/>
      </w:pPr>
      <w:r w:rsidRPr="006F2879">
        <w:t>Different growth is assigned to each key segment as appropriate.</w:t>
      </w:r>
    </w:p>
    <w:p w14:paraId="03F9937C" w14:textId="235A56E6" w:rsidR="00303B1C" w:rsidRDefault="009A42E8" w:rsidP="00A6363A">
      <w:pPr>
        <w:pStyle w:val="BodyText"/>
        <w:numPr>
          <w:ilvl w:val="1"/>
          <w:numId w:val="20"/>
        </w:numPr>
        <w:spacing w:before="60" w:after="120"/>
        <w:ind w:left="510" w:hanging="284"/>
      </w:pPr>
      <w:r>
        <w:t>G</w:t>
      </w:r>
      <w:r w:rsidRPr="006F2879">
        <w:t xml:space="preserve">rowth </w:t>
      </w:r>
      <w:r>
        <w:t>factors for each segment v</w:t>
      </w:r>
      <w:r w:rsidRPr="006F2879">
        <w:t>ar</w:t>
      </w:r>
      <w:r>
        <w:t>y according the quality and availability of data</w:t>
      </w:r>
      <w:r w:rsidRPr="006F2879">
        <w:t>. A mixture of bespoke (direct forecasts provided for large industrial customers), modelled and literature data is used to determine growth factors.</w:t>
      </w:r>
      <w:r>
        <w:t xml:space="preserve"> </w:t>
      </w:r>
    </w:p>
    <w:p w14:paraId="70DB66B5" w14:textId="7BBA7920" w:rsidR="000125B3" w:rsidRDefault="00474B76" w:rsidP="00474B76">
      <w:pPr>
        <w:pStyle w:val="BodyText"/>
        <w:spacing w:before="60" w:after="120"/>
        <w:sectPr w:rsidR="000125B3" w:rsidSect="000125B3">
          <w:headerReference w:type="even" r:id="rId135"/>
          <w:headerReference w:type="default" r:id="rId136"/>
          <w:footerReference w:type="default" r:id="rId137"/>
          <w:headerReference w:type="first" r:id="rId138"/>
          <w:pgSz w:w="11906" w:h="16838" w:code="9"/>
          <w:pgMar w:top="1134" w:right="1134" w:bottom="1134" w:left="1134" w:header="567" w:footer="567" w:gutter="0"/>
          <w:pgNumType w:chapStyle="1"/>
          <w:cols w:num="2" w:space="708"/>
          <w:docGrid w:linePitch="360"/>
        </w:sectPr>
      </w:pPr>
      <w:r>
        <w:t xml:space="preserve">Definitions and key assumptions for each category are outlined in </w:t>
      </w:r>
      <w:r w:rsidR="008A3251" w:rsidRPr="00231E41">
        <w:rPr>
          <w:b/>
          <w:bCs/>
        </w:rPr>
        <w:fldChar w:fldCharType="begin"/>
      </w:r>
      <w:r w:rsidR="008A3251" w:rsidRPr="00231E41">
        <w:rPr>
          <w:b/>
          <w:bCs/>
        </w:rPr>
        <w:instrText xml:space="preserve"> REF _Ref40114613 \h </w:instrText>
      </w:r>
      <w:r w:rsidR="008A3251">
        <w:rPr>
          <w:b/>
          <w:bCs/>
        </w:rPr>
        <w:instrText xml:space="preserve"> \* MERGEFORMAT </w:instrText>
      </w:r>
      <w:r w:rsidR="008A3251" w:rsidRPr="00231E41">
        <w:rPr>
          <w:b/>
          <w:bCs/>
        </w:rPr>
      </w:r>
      <w:r w:rsidR="008A3251" w:rsidRPr="00231E41">
        <w:rPr>
          <w:b/>
          <w:bCs/>
        </w:rPr>
        <w:fldChar w:fldCharType="separate"/>
      </w:r>
      <w:r w:rsidR="008A3251" w:rsidRPr="00231E41">
        <w:rPr>
          <w:b/>
          <w:bCs/>
        </w:rPr>
        <w:t xml:space="preserve">Table </w:t>
      </w:r>
      <w:r w:rsidR="008A3251" w:rsidRPr="00231E41">
        <w:rPr>
          <w:b/>
          <w:bCs/>
          <w:noProof/>
        </w:rPr>
        <w:t>48</w:t>
      </w:r>
      <w:r w:rsidR="008A3251" w:rsidRPr="00231E41">
        <w:rPr>
          <w:b/>
          <w:bCs/>
        </w:rPr>
        <w:fldChar w:fldCharType="end"/>
      </w:r>
      <w:r w:rsidR="006F6FE3">
        <w:rPr>
          <w:b/>
        </w:rPr>
        <w:t xml:space="preserve"> </w:t>
      </w:r>
      <w:r w:rsidR="006F6FE3" w:rsidRPr="006F6FE3">
        <w:t>and</w:t>
      </w:r>
      <w:r w:rsidR="006F6FE3">
        <w:rPr>
          <w:b/>
        </w:rPr>
        <w:t xml:space="preserve"> </w:t>
      </w:r>
      <w:r w:rsidR="008A3251" w:rsidRPr="008A3251">
        <w:rPr>
          <w:b/>
        </w:rPr>
        <w:fldChar w:fldCharType="begin"/>
      </w:r>
      <w:r w:rsidR="008A3251" w:rsidRPr="008A3251">
        <w:rPr>
          <w:b/>
        </w:rPr>
        <w:instrText xml:space="preserve"> REF _Ref44577646 \h </w:instrText>
      </w:r>
      <w:r w:rsidR="008A3251" w:rsidRPr="00231E41">
        <w:rPr>
          <w:b/>
        </w:rPr>
        <w:instrText xml:space="preserve"> \* MERGEFORMAT </w:instrText>
      </w:r>
      <w:r w:rsidR="008A3251" w:rsidRPr="008A3251">
        <w:rPr>
          <w:b/>
        </w:rPr>
      </w:r>
      <w:r w:rsidR="008A3251" w:rsidRPr="008A3251">
        <w:rPr>
          <w:b/>
        </w:rPr>
        <w:fldChar w:fldCharType="separate"/>
      </w:r>
      <w:r w:rsidR="008A3251" w:rsidRPr="00231E41">
        <w:rPr>
          <w:b/>
        </w:rPr>
        <w:t xml:space="preserve">Table </w:t>
      </w:r>
      <w:r w:rsidR="008A3251" w:rsidRPr="00231E41">
        <w:rPr>
          <w:b/>
          <w:noProof/>
        </w:rPr>
        <w:t>49</w:t>
      </w:r>
      <w:r w:rsidR="008A3251" w:rsidRPr="008A3251">
        <w:rPr>
          <w:b/>
        </w:rPr>
        <w:fldChar w:fldCharType="end"/>
      </w:r>
      <w:r>
        <w:t>.</w:t>
      </w:r>
      <w:r w:rsidR="004B1944">
        <w:t xml:space="preserve"> </w:t>
      </w:r>
    </w:p>
    <w:p w14:paraId="2EC5A231" w14:textId="79B8BC19" w:rsidR="006C68E9" w:rsidRPr="00943C5A" w:rsidRDefault="006C68E9" w:rsidP="00943C5A">
      <w:pPr>
        <w:pStyle w:val="Caption"/>
      </w:pPr>
      <w:bookmarkStart w:id="397" w:name="_Ref40114613"/>
      <w:bookmarkStart w:id="398" w:name="_Toc54705861"/>
      <w:r w:rsidRPr="00943C5A">
        <w:t xml:space="preserve">Table </w:t>
      </w:r>
      <w:fldSimple w:instr=" SEQ Table \* ARABIC ">
        <w:r w:rsidR="00AB54E8" w:rsidRPr="00231E41">
          <w:t>48</w:t>
        </w:r>
      </w:fldSimple>
      <w:bookmarkEnd w:id="397"/>
      <w:r w:rsidRPr="00943C5A">
        <w:tab/>
      </w:r>
      <w:r w:rsidR="0078444F" w:rsidRPr="00943C5A">
        <w:t>Sewage d</w:t>
      </w:r>
      <w:r w:rsidR="00C860D5" w:rsidRPr="00943C5A">
        <w:t xml:space="preserve">emand </w:t>
      </w:r>
      <w:r w:rsidR="006F6FE3" w:rsidRPr="00943C5A">
        <w:t>residential category – definition</w:t>
      </w:r>
      <w:r w:rsidR="00C860D5" w:rsidRPr="00943C5A">
        <w:t xml:space="preserve"> and key assumptions</w:t>
      </w:r>
      <w:bookmarkEnd w:id="398"/>
    </w:p>
    <w:tbl>
      <w:tblPr>
        <w:tblStyle w:val="MWTableGrid"/>
        <w:tblW w:w="9634" w:type="dxa"/>
        <w:tblCellMar>
          <w:left w:w="57" w:type="dxa"/>
          <w:right w:w="57" w:type="dxa"/>
        </w:tblCellMar>
        <w:tblLook w:val="04A0" w:firstRow="1" w:lastRow="0" w:firstColumn="1" w:lastColumn="0" w:noHBand="0" w:noVBand="1"/>
      </w:tblPr>
      <w:tblGrid>
        <w:gridCol w:w="3681"/>
        <w:gridCol w:w="5953"/>
      </w:tblGrid>
      <w:tr w:rsidR="008425E1" w:rsidRPr="005C0D2E" w14:paraId="15EB7653" w14:textId="77777777" w:rsidTr="008425E1">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6EF2167B" w14:textId="61390CAE" w:rsidR="008425E1" w:rsidRPr="005C0D2E" w:rsidRDefault="008425E1" w:rsidP="008425E1">
            <w:pPr>
              <w:pStyle w:val="BodyText"/>
              <w:spacing w:before="40" w:after="60"/>
              <w:rPr>
                <w:b/>
                <w:sz w:val="16"/>
                <w:szCs w:val="16"/>
              </w:rPr>
            </w:pPr>
            <w:r>
              <w:rPr>
                <w:b/>
                <w:sz w:val="16"/>
                <w:szCs w:val="16"/>
              </w:rPr>
              <w:t>Category and definition</w:t>
            </w:r>
            <w:r>
              <w:rPr>
                <w:b/>
                <w:sz w:val="16"/>
                <w:szCs w:val="16"/>
              </w:rPr>
              <w:br/>
            </w:r>
            <w:r w:rsidRPr="008425E1">
              <w:rPr>
                <w:b/>
                <w:i/>
                <w:sz w:val="16"/>
                <w:szCs w:val="16"/>
              </w:rPr>
              <w:t>Including major sub-categories</w:t>
            </w:r>
          </w:p>
        </w:tc>
        <w:tc>
          <w:tcPr>
            <w:tcW w:w="5953" w:type="dxa"/>
            <w:vAlign w:val="center"/>
          </w:tcPr>
          <w:p w14:paraId="58557221" w14:textId="6E343069" w:rsidR="008425E1" w:rsidRPr="005C0D2E" w:rsidRDefault="008425E1" w:rsidP="008425E1">
            <w:pPr>
              <w:pStyle w:val="BodyText"/>
              <w:spacing w:before="40" w:after="60"/>
              <w:rPr>
                <w:b/>
                <w:sz w:val="16"/>
                <w:szCs w:val="16"/>
              </w:rPr>
            </w:pPr>
            <w:r w:rsidRPr="005C0D2E">
              <w:rPr>
                <w:b/>
                <w:sz w:val="16"/>
                <w:szCs w:val="16"/>
              </w:rPr>
              <w:t>Key assumptions/variables</w:t>
            </w:r>
          </w:p>
        </w:tc>
      </w:tr>
      <w:tr w:rsidR="008425E1" w:rsidRPr="005C0D2E" w14:paraId="65DD38EE" w14:textId="77777777" w:rsidTr="008425E1">
        <w:trPr>
          <w:cantSplit/>
        </w:trPr>
        <w:tc>
          <w:tcPr>
            <w:tcW w:w="3681" w:type="dxa"/>
            <w:tcBorders>
              <w:right w:val="nil"/>
            </w:tcBorders>
            <w:shd w:val="clear" w:color="auto" w:fill="D9D9D9" w:themeFill="background1" w:themeFillShade="D9"/>
          </w:tcPr>
          <w:p w14:paraId="6C13BF05" w14:textId="7B4A5A59" w:rsidR="008425E1" w:rsidRPr="008425E1" w:rsidRDefault="008425E1" w:rsidP="00B527C9">
            <w:pPr>
              <w:tabs>
                <w:tab w:val="left" w:pos="2268"/>
                <w:tab w:val="left" w:pos="4536"/>
                <w:tab w:val="left" w:pos="6804"/>
                <w:tab w:val="right" w:pos="9638"/>
              </w:tabs>
              <w:spacing w:before="40" w:line="240" w:lineRule="auto"/>
              <w:rPr>
                <w:b/>
                <w:i/>
                <w:iCs/>
                <w:sz w:val="16"/>
                <w:szCs w:val="16"/>
              </w:rPr>
            </w:pPr>
            <w:r w:rsidRPr="008425E1">
              <w:rPr>
                <w:b/>
                <w:i/>
                <w:iCs/>
                <w:sz w:val="16"/>
                <w:szCs w:val="16"/>
              </w:rPr>
              <w:t>Residential</w:t>
            </w:r>
          </w:p>
        </w:tc>
        <w:tc>
          <w:tcPr>
            <w:tcW w:w="5953" w:type="dxa"/>
            <w:tcBorders>
              <w:left w:val="nil"/>
            </w:tcBorders>
            <w:shd w:val="clear" w:color="auto" w:fill="D9D9D9" w:themeFill="background1" w:themeFillShade="D9"/>
          </w:tcPr>
          <w:p w14:paraId="4C9406FF" w14:textId="77777777" w:rsidR="008425E1" w:rsidRPr="008425E1" w:rsidRDefault="008425E1" w:rsidP="008425E1">
            <w:pPr>
              <w:tabs>
                <w:tab w:val="left" w:pos="2268"/>
                <w:tab w:val="left" w:pos="4536"/>
                <w:tab w:val="left" w:pos="6804"/>
                <w:tab w:val="right" w:pos="9638"/>
              </w:tabs>
              <w:spacing w:before="40" w:line="240" w:lineRule="auto"/>
              <w:rPr>
                <w:sz w:val="16"/>
                <w:szCs w:val="16"/>
              </w:rPr>
            </w:pPr>
          </w:p>
        </w:tc>
      </w:tr>
      <w:tr w:rsidR="008425E1" w:rsidRPr="005C0D2E" w14:paraId="436A31CC" w14:textId="77777777" w:rsidTr="008425E1">
        <w:trPr>
          <w:cnfStyle w:val="000000010000" w:firstRow="0" w:lastRow="0" w:firstColumn="0" w:lastColumn="0" w:oddVBand="0" w:evenVBand="0" w:oddHBand="0" w:evenHBand="1" w:firstRowFirstColumn="0" w:firstRowLastColumn="0" w:lastRowFirstColumn="0" w:lastRowLastColumn="0"/>
          <w:cantSplit/>
        </w:trPr>
        <w:tc>
          <w:tcPr>
            <w:tcW w:w="3681" w:type="dxa"/>
            <w:shd w:val="clear" w:color="auto" w:fill="FFFFFF" w:themeFill="background1"/>
          </w:tcPr>
          <w:p w14:paraId="0B533AAB" w14:textId="25DE1639" w:rsidR="008425E1" w:rsidRPr="005C0D2E" w:rsidRDefault="008425E1" w:rsidP="00B527C9">
            <w:pPr>
              <w:tabs>
                <w:tab w:val="left" w:pos="2268"/>
                <w:tab w:val="left" w:pos="4536"/>
                <w:tab w:val="left" w:pos="6804"/>
                <w:tab w:val="right" w:pos="9638"/>
              </w:tabs>
              <w:spacing w:before="40" w:line="240" w:lineRule="auto"/>
              <w:rPr>
                <w:sz w:val="16"/>
                <w:szCs w:val="16"/>
              </w:rPr>
            </w:pPr>
            <w:r w:rsidRPr="005C0D2E">
              <w:rPr>
                <w:i/>
                <w:iCs/>
                <w:sz w:val="16"/>
                <w:szCs w:val="16"/>
              </w:rPr>
              <w:t>This category includes low, medium and high</w:t>
            </w:r>
            <w:r w:rsidR="006B728D">
              <w:rPr>
                <w:i/>
                <w:iCs/>
                <w:sz w:val="16"/>
                <w:szCs w:val="16"/>
              </w:rPr>
              <w:t>-</w:t>
            </w:r>
            <w:r w:rsidRPr="005C0D2E">
              <w:rPr>
                <w:i/>
                <w:iCs/>
                <w:sz w:val="16"/>
                <w:szCs w:val="16"/>
              </w:rPr>
              <w:t xml:space="preserve">density residential customers. </w:t>
            </w:r>
          </w:p>
          <w:p w14:paraId="6912CBAA" w14:textId="4AC498CA" w:rsidR="008425E1" w:rsidRDefault="000E044A"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Baseline r</w:t>
            </w:r>
            <w:r w:rsidR="008425E1" w:rsidRPr="005C0D2E">
              <w:rPr>
                <w:sz w:val="16"/>
                <w:szCs w:val="16"/>
              </w:rPr>
              <w:t xml:space="preserve">esidential </w:t>
            </w:r>
            <w:r>
              <w:rPr>
                <w:sz w:val="16"/>
                <w:szCs w:val="16"/>
              </w:rPr>
              <w:t xml:space="preserve">(population) </w:t>
            </w:r>
            <w:r w:rsidR="008425E1" w:rsidRPr="005C0D2E">
              <w:rPr>
                <w:sz w:val="16"/>
                <w:szCs w:val="16"/>
              </w:rPr>
              <w:t xml:space="preserve">figures are calculated by using </w:t>
            </w:r>
            <w:r w:rsidR="008425E1" w:rsidRPr="00DB3B91">
              <w:rPr>
                <w:i/>
                <w:iCs/>
                <w:sz w:val="16"/>
                <w:szCs w:val="16"/>
              </w:rPr>
              <w:t>Victoria In Future Small Area</w:t>
            </w:r>
            <w:r w:rsidR="008425E1" w:rsidRPr="005C0D2E">
              <w:rPr>
                <w:sz w:val="16"/>
                <w:szCs w:val="16"/>
              </w:rPr>
              <w:t xml:space="preserve"> (VIFSA) </w:t>
            </w:r>
            <w:r>
              <w:rPr>
                <w:sz w:val="16"/>
                <w:szCs w:val="16"/>
              </w:rPr>
              <w:t xml:space="preserve">(2019) </w:t>
            </w:r>
            <w:r w:rsidR="008425E1" w:rsidRPr="005C0D2E">
              <w:rPr>
                <w:sz w:val="16"/>
                <w:szCs w:val="16"/>
              </w:rPr>
              <w:t>data. This provides data for each VIFSA region of Melbourne which has then been mapped back to retail</w:t>
            </w:r>
            <w:r w:rsidR="006B728D">
              <w:rPr>
                <w:sz w:val="16"/>
                <w:szCs w:val="16"/>
              </w:rPr>
              <w:t xml:space="preserve"> water company</w:t>
            </w:r>
            <w:r w:rsidR="008425E1" w:rsidRPr="005C0D2E">
              <w:rPr>
                <w:sz w:val="16"/>
                <w:szCs w:val="16"/>
              </w:rPr>
              <w:t xml:space="preserve"> and treatment plant catchment.</w:t>
            </w:r>
            <w:r w:rsidR="00EE187A">
              <w:rPr>
                <w:sz w:val="16"/>
                <w:szCs w:val="16"/>
              </w:rPr>
              <w:t xml:space="preserve"> </w:t>
            </w:r>
          </w:p>
          <w:p w14:paraId="4608BD0E" w14:textId="67FB09CF" w:rsidR="000E044A" w:rsidRPr="005C0D2E" w:rsidRDefault="000E044A"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As this method only uses areas that fall within a treatment plant catchment, and focuses on population rather than households, growth rates differ to those shown here differ from </w:t>
            </w:r>
            <w:r w:rsidRPr="000E044A">
              <w:rPr>
                <w:sz w:val="16"/>
                <w:szCs w:val="16"/>
              </w:rPr>
              <w:t>the household level forecasts shown in</w:t>
            </w:r>
            <w:r w:rsidRPr="00943C5A">
              <w:rPr>
                <w:sz w:val="16"/>
                <w:szCs w:val="16"/>
              </w:rPr>
              <w:t xml:space="preserve"> </w:t>
            </w:r>
            <w:r w:rsidR="008A3251" w:rsidRPr="00943C5A">
              <w:rPr>
                <w:b/>
                <w:sz w:val="16"/>
                <w:szCs w:val="16"/>
              </w:rPr>
              <w:fldChar w:fldCharType="begin"/>
            </w:r>
            <w:r w:rsidR="008A3251" w:rsidRPr="00231E41">
              <w:rPr>
                <w:b/>
                <w:sz w:val="16"/>
                <w:szCs w:val="16"/>
              </w:rPr>
              <w:instrText xml:space="preserve"> REF _Ref39601036 \h  \* MERGEFORMAT </w:instrText>
            </w:r>
            <w:r w:rsidR="008A3251" w:rsidRPr="00943C5A">
              <w:rPr>
                <w:b/>
                <w:sz w:val="16"/>
                <w:szCs w:val="16"/>
              </w:rPr>
            </w:r>
            <w:r w:rsidR="008A3251" w:rsidRPr="00943C5A">
              <w:rPr>
                <w:b/>
                <w:sz w:val="16"/>
                <w:szCs w:val="16"/>
              </w:rPr>
              <w:fldChar w:fldCharType="separate"/>
            </w:r>
            <w:r w:rsidR="008A3251" w:rsidRPr="00231E41">
              <w:rPr>
                <w:b/>
                <w:sz w:val="16"/>
                <w:szCs w:val="16"/>
              </w:rPr>
              <w:t xml:space="preserve">Table </w:t>
            </w:r>
            <w:r w:rsidR="008A3251" w:rsidRPr="00231E41">
              <w:rPr>
                <w:b/>
                <w:noProof/>
                <w:sz w:val="16"/>
                <w:szCs w:val="16"/>
              </w:rPr>
              <w:t>41</w:t>
            </w:r>
            <w:r w:rsidR="008A3251" w:rsidRPr="00943C5A">
              <w:rPr>
                <w:b/>
                <w:sz w:val="16"/>
                <w:szCs w:val="16"/>
              </w:rPr>
              <w:fldChar w:fldCharType="end"/>
            </w:r>
            <w:r>
              <w:rPr>
                <w:sz w:val="16"/>
                <w:szCs w:val="16"/>
              </w:rPr>
              <w:t>.</w:t>
            </w:r>
          </w:p>
        </w:tc>
        <w:tc>
          <w:tcPr>
            <w:tcW w:w="5953" w:type="dxa"/>
            <w:shd w:val="clear" w:color="auto" w:fill="FFFFFF" w:themeFill="background1"/>
          </w:tcPr>
          <w:p w14:paraId="3C788550" w14:textId="6080BBED" w:rsidR="008425E1"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Size (#) and percentage (%) of new population discharging to ETP or WTP</w:t>
            </w:r>
            <w:r w:rsidR="006B728D">
              <w:rPr>
                <w:sz w:val="16"/>
                <w:szCs w:val="16"/>
              </w:rPr>
              <w:t>.</w:t>
            </w:r>
            <w:r w:rsidR="00FF5048">
              <w:rPr>
                <w:sz w:val="16"/>
                <w:szCs w:val="16"/>
              </w:rPr>
              <w:t xml:space="preserve"> Population g</w:t>
            </w:r>
            <w:r w:rsidR="00FF5048" w:rsidRPr="00C068E2">
              <w:rPr>
                <w:sz w:val="16"/>
                <w:szCs w:val="16"/>
              </w:rPr>
              <w:t xml:space="preserve">rowth </w:t>
            </w:r>
            <w:r w:rsidR="00FF5048">
              <w:rPr>
                <w:sz w:val="16"/>
                <w:szCs w:val="16"/>
              </w:rPr>
              <w:t>forecasts</w:t>
            </w:r>
            <w:r w:rsidR="00FF5048" w:rsidRPr="00C068E2">
              <w:rPr>
                <w:sz w:val="16"/>
                <w:szCs w:val="16"/>
              </w:rPr>
              <w:t xml:space="preserve"> var</w:t>
            </w:r>
            <w:r w:rsidR="00FF5048">
              <w:rPr>
                <w:sz w:val="16"/>
                <w:szCs w:val="16"/>
              </w:rPr>
              <w:t>y</w:t>
            </w:r>
            <w:r w:rsidR="00FF5048" w:rsidRPr="00C068E2">
              <w:rPr>
                <w:sz w:val="16"/>
                <w:szCs w:val="16"/>
              </w:rPr>
              <w:t xml:space="preserve"> spatially across Melbourne</w:t>
            </w:r>
            <w:r w:rsidR="00FF5048">
              <w:rPr>
                <w:sz w:val="16"/>
                <w:szCs w:val="16"/>
              </w:rPr>
              <w:t>, leading</w:t>
            </w:r>
            <w:r w:rsidR="00FF5048" w:rsidRPr="00C068E2">
              <w:rPr>
                <w:sz w:val="16"/>
                <w:szCs w:val="16"/>
              </w:rPr>
              <w:t xml:space="preserve"> to different growth rates in the ETP and WTP catchments</w:t>
            </w:r>
            <w:r w:rsidR="00FF5048">
              <w:rPr>
                <w:sz w:val="16"/>
                <w:szCs w:val="16"/>
              </w:rPr>
              <w:t xml:space="preserve"> – this is consistent with historical experience. The forecast population growth rate in the WTP catchment is similar to Melbourne overall, while in the ETP catchment it is significantly lower. </w:t>
            </w:r>
          </w:p>
          <w:p w14:paraId="45B65D59" w14:textId="634D1396" w:rsidR="00E07DCB" w:rsidRDefault="00E07DCB"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 xml:space="preserve">Over the </w:t>
            </w:r>
            <w:r w:rsidR="004E3F5A">
              <w:rPr>
                <w:sz w:val="16"/>
                <w:szCs w:val="16"/>
              </w:rPr>
              <w:t xml:space="preserve">2016 to 2026 </w:t>
            </w:r>
            <w:r>
              <w:rPr>
                <w:sz w:val="16"/>
                <w:szCs w:val="16"/>
              </w:rPr>
              <w:t xml:space="preserve">period </w:t>
            </w:r>
            <w:r w:rsidR="004E3F5A">
              <w:rPr>
                <w:sz w:val="16"/>
                <w:szCs w:val="16"/>
              </w:rPr>
              <w:t xml:space="preserve">(shown below) </w:t>
            </w:r>
            <w:r>
              <w:rPr>
                <w:sz w:val="16"/>
                <w:szCs w:val="16"/>
              </w:rPr>
              <w:t xml:space="preserve">the proportion of Melbourne’s total population whose sewage is treated by the WTP and ETP declines from </w:t>
            </w:r>
            <w:r w:rsidR="004E3F5A">
              <w:rPr>
                <w:sz w:val="16"/>
                <w:szCs w:val="16"/>
              </w:rPr>
              <w:t>85.6 to</w:t>
            </w:r>
            <w:r>
              <w:rPr>
                <w:sz w:val="16"/>
                <w:szCs w:val="16"/>
              </w:rPr>
              <w:t xml:space="preserve"> 8</w:t>
            </w:r>
            <w:r w:rsidR="004E3F5A">
              <w:rPr>
                <w:sz w:val="16"/>
                <w:szCs w:val="16"/>
              </w:rPr>
              <w:t>3.3</w:t>
            </w:r>
            <w:r>
              <w:rPr>
                <w:sz w:val="16"/>
                <w:szCs w:val="16"/>
              </w:rPr>
              <w:t>%.</w:t>
            </w:r>
          </w:p>
          <w:p w14:paraId="1CC941F3" w14:textId="603912AC"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Per person impact on treatment parameters</w:t>
            </w:r>
            <w:r w:rsidR="00B5598E">
              <w:rPr>
                <w:sz w:val="16"/>
                <w:szCs w:val="16"/>
              </w:rPr>
              <w:t xml:space="preserve"> – taken from </w:t>
            </w:r>
            <w:r w:rsidR="00FF5048">
              <w:rPr>
                <w:sz w:val="16"/>
                <w:szCs w:val="16"/>
              </w:rPr>
              <w:t>an industry endorsed</w:t>
            </w:r>
            <w:r w:rsidR="00B5598E">
              <w:rPr>
                <w:sz w:val="16"/>
                <w:szCs w:val="16"/>
              </w:rPr>
              <w:t xml:space="preserve"> residential end</w:t>
            </w:r>
            <w:r w:rsidR="00136204">
              <w:rPr>
                <w:sz w:val="16"/>
                <w:szCs w:val="16"/>
              </w:rPr>
              <w:t>-</w:t>
            </w:r>
            <w:r w:rsidR="00B5598E">
              <w:rPr>
                <w:sz w:val="16"/>
                <w:szCs w:val="16"/>
              </w:rPr>
              <w:t>use study 2017</w:t>
            </w:r>
            <w:r w:rsidR="00FF5048">
              <w:rPr>
                <w:sz w:val="16"/>
                <w:szCs w:val="16"/>
              </w:rPr>
              <w:t>-</w:t>
            </w:r>
            <w:r w:rsidR="00B5598E">
              <w:rPr>
                <w:sz w:val="16"/>
                <w:szCs w:val="16"/>
              </w:rPr>
              <w:t>18</w:t>
            </w:r>
            <w:r w:rsidRPr="005C0D2E">
              <w:rPr>
                <w:sz w:val="16"/>
                <w:szCs w:val="16"/>
              </w:rPr>
              <w:t>:</w:t>
            </w:r>
          </w:p>
          <w:p w14:paraId="6FC84DAA" w14:textId="659881D1" w:rsidR="008425E1" w:rsidRPr="008673FB" w:rsidRDefault="008425E1" w:rsidP="00A6363A">
            <w:pPr>
              <w:pStyle w:val="ListParagraph"/>
              <w:numPr>
                <w:ilvl w:val="1"/>
                <w:numId w:val="47"/>
              </w:numPr>
              <w:tabs>
                <w:tab w:val="left" w:pos="2268"/>
                <w:tab w:val="left" w:pos="4536"/>
                <w:tab w:val="left" w:pos="6804"/>
                <w:tab w:val="right" w:pos="9638"/>
              </w:tabs>
              <w:spacing w:before="40" w:line="240" w:lineRule="auto"/>
              <w:ind w:left="510" w:hanging="170"/>
              <w:contextualSpacing w:val="0"/>
              <w:rPr>
                <w:sz w:val="16"/>
                <w:szCs w:val="16"/>
              </w:rPr>
            </w:pPr>
            <w:r w:rsidRPr="008673FB">
              <w:rPr>
                <w:sz w:val="16"/>
                <w:szCs w:val="16"/>
              </w:rPr>
              <w:t>L/person per day (flow) – declining assumption from 140L/p/day (2018-19) to 129 L/p/day (2030-31)</w:t>
            </w:r>
            <w:r w:rsidR="008673FB" w:rsidRPr="008673FB">
              <w:rPr>
                <w:sz w:val="16"/>
                <w:szCs w:val="16"/>
              </w:rPr>
              <w:t xml:space="preserve">. </w:t>
            </w:r>
            <w:r w:rsidR="00D23D01" w:rsidRPr="008673FB">
              <w:rPr>
                <w:sz w:val="16"/>
                <w:szCs w:val="16"/>
              </w:rPr>
              <w:t xml:space="preserve">Residential water demand forecasts have assumed two different types of properties – detached and multi-unit. Detached properties are assumed to use more water than multi-unit due to higher outdoor usage. For both property types, appliance efficiencies </w:t>
            </w:r>
            <w:r w:rsidR="006931E0" w:rsidRPr="008673FB">
              <w:rPr>
                <w:sz w:val="16"/>
                <w:szCs w:val="16"/>
              </w:rPr>
              <w:t>are also assumed</w:t>
            </w:r>
            <w:r w:rsidR="00D23D01" w:rsidRPr="008673FB">
              <w:rPr>
                <w:sz w:val="16"/>
                <w:szCs w:val="16"/>
              </w:rPr>
              <w:t>. The distribution of detached and multi-unit properties ha</w:t>
            </w:r>
            <w:r w:rsidR="006B728D" w:rsidRPr="008673FB">
              <w:rPr>
                <w:sz w:val="16"/>
                <w:szCs w:val="16"/>
              </w:rPr>
              <w:t>s</w:t>
            </w:r>
            <w:r w:rsidR="00D23D01" w:rsidRPr="008673FB">
              <w:rPr>
                <w:sz w:val="16"/>
                <w:szCs w:val="16"/>
              </w:rPr>
              <w:t xml:space="preserve"> also been assumed to change towards more multi-unit properties over </w:t>
            </w:r>
            <w:r w:rsidR="006931E0" w:rsidRPr="008673FB">
              <w:rPr>
                <w:sz w:val="16"/>
                <w:szCs w:val="16"/>
              </w:rPr>
              <w:t>time</w:t>
            </w:r>
            <w:r w:rsidR="00D23D01" w:rsidRPr="008673FB">
              <w:rPr>
                <w:sz w:val="16"/>
                <w:szCs w:val="16"/>
              </w:rPr>
              <w:t>. Both of these factors contribute to the steady drop in L/p/day that has been estimated</w:t>
            </w:r>
          </w:p>
          <w:p w14:paraId="372C5BCD" w14:textId="529C9D47" w:rsidR="008425E1" w:rsidRPr="001C2410" w:rsidRDefault="008425E1" w:rsidP="00A6363A">
            <w:pPr>
              <w:pStyle w:val="ListParagraph"/>
              <w:numPr>
                <w:ilvl w:val="1"/>
                <w:numId w:val="47"/>
              </w:numPr>
              <w:tabs>
                <w:tab w:val="left" w:pos="2268"/>
                <w:tab w:val="left" w:pos="4536"/>
                <w:tab w:val="left" w:pos="6804"/>
                <w:tab w:val="right" w:pos="9638"/>
              </w:tabs>
              <w:spacing w:before="40" w:line="240" w:lineRule="auto"/>
              <w:ind w:left="510" w:hanging="170"/>
              <w:contextualSpacing w:val="0"/>
              <w:rPr>
                <w:sz w:val="16"/>
                <w:szCs w:val="16"/>
              </w:rPr>
            </w:pPr>
            <w:r w:rsidRPr="001C2410">
              <w:rPr>
                <w:sz w:val="16"/>
                <w:szCs w:val="16"/>
              </w:rPr>
              <w:t>g/person/day (other parameters)</w:t>
            </w:r>
            <w:r w:rsidR="006931E0" w:rsidRPr="001C2410">
              <w:rPr>
                <w:sz w:val="16"/>
                <w:szCs w:val="16"/>
              </w:rPr>
              <w:t xml:space="preserve"> held constant</w:t>
            </w:r>
            <w:r w:rsidR="006B728D">
              <w:rPr>
                <w:sz w:val="16"/>
                <w:szCs w:val="16"/>
              </w:rPr>
              <w:t>.</w:t>
            </w:r>
          </w:p>
          <w:p w14:paraId="2D509A5C" w14:textId="77777777" w:rsidR="008425E1"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Transient population assumptions – primarily due to the significance of the population working in the city (WTP catchment)</w:t>
            </w:r>
            <w:r w:rsidR="006B728D">
              <w:rPr>
                <w:sz w:val="16"/>
                <w:szCs w:val="16"/>
              </w:rPr>
              <w:t>.</w:t>
            </w:r>
          </w:p>
          <w:p w14:paraId="584999FA" w14:textId="79EB64AE" w:rsidR="006F6FE3" w:rsidRPr="00965592" w:rsidRDefault="006F6FE3" w:rsidP="00965592">
            <w:pPr>
              <w:tabs>
                <w:tab w:val="left" w:pos="1987"/>
                <w:tab w:val="left" w:pos="3901"/>
              </w:tabs>
              <w:spacing w:before="40" w:after="0" w:line="240" w:lineRule="auto"/>
              <w:ind w:left="62"/>
              <w:rPr>
                <w:rFonts w:asciiTheme="majorHAnsi" w:hAnsiTheme="majorHAnsi" w:cs="Calibri"/>
                <w:sz w:val="16"/>
                <w:szCs w:val="18"/>
              </w:rPr>
            </w:pPr>
          </w:p>
        </w:tc>
      </w:tr>
      <w:tr w:rsidR="00E514AA" w:rsidRPr="005C0D2E" w14:paraId="530A5491" w14:textId="77777777" w:rsidTr="00705856">
        <w:trPr>
          <w:cantSplit/>
        </w:trPr>
        <w:tc>
          <w:tcPr>
            <w:tcW w:w="9634" w:type="dxa"/>
            <w:gridSpan w:val="2"/>
            <w:shd w:val="clear" w:color="auto" w:fill="FFFFFF" w:themeFill="background1"/>
          </w:tcPr>
          <w:p w14:paraId="36610161" w14:textId="7400A928" w:rsidR="00E514AA" w:rsidRPr="00965592" w:rsidRDefault="00E514AA" w:rsidP="00E514AA">
            <w:pPr>
              <w:pStyle w:val="Caption"/>
              <w:rPr>
                <w:sz w:val="16"/>
              </w:rPr>
            </w:pPr>
            <w:r>
              <w:rPr>
                <w:sz w:val="16"/>
              </w:rPr>
              <w:t>VIFSA</w:t>
            </w:r>
            <w:r w:rsidRPr="002E14B8">
              <w:rPr>
                <w:sz w:val="16"/>
              </w:rPr>
              <w:t xml:space="preserve"> (July 2019) – </w:t>
            </w:r>
            <w:r>
              <w:rPr>
                <w:sz w:val="16"/>
              </w:rPr>
              <w:t>population</w:t>
            </w:r>
            <w:r w:rsidRPr="002E14B8">
              <w:rPr>
                <w:sz w:val="16"/>
              </w:rPr>
              <w:t xml:space="preserve"> growth projection</w:t>
            </w:r>
          </w:p>
          <w:tbl>
            <w:tblPr>
              <w:tblStyle w:val="MWTableGrid"/>
              <w:tblW w:w="0" w:type="auto"/>
              <w:tblCellMar>
                <w:left w:w="57" w:type="dxa"/>
                <w:right w:w="57" w:type="dxa"/>
              </w:tblCellMar>
              <w:tblLook w:val="04A0" w:firstRow="1" w:lastRow="0" w:firstColumn="1" w:lastColumn="0" w:noHBand="0" w:noVBand="1"/>
            </w:tblPr>
            <w:tblGrid>
              <w:gridCol w:w="1916"/>
              <w:gridCol w:w="1894"/>
              <w:gridCol w:w="1903"/>
              <w:gridCol w:w="1903"/>
            </w:tblGrid>
            <w:tr w:rsidR="004E3F5A" w:rsidRPr="002E14B8" w14:paraId="2DD4F858" w14:textId="77777777" w:rsidTr="00E514AA">
              <w:trPr>
                <w:cnfStyle w:val="100000000000" w:firstRow="1" w:lastRow="0" w:firstColumn="0" w:lastColumn="0" w:oddVBand="0" w:evenVBand="0" w:oddHBand="0" w:evenHBand="0" w:firstRowFirstColumn="0" w:firstRowLastColumn="0" w:lastRowFirstColumn="0" w:lastRowLastColumn="0"/>
                <w:trHeight w:val="170"/>
              </w:trPr>
              <w:tc>
                <w:tcPr>
                  <w:tcW w:w="1916" w:type="dxa"/>
                  <w:vAlign w:val="center"/>
                </w:tcPr>
                <w:p w14:paraId="427EBEBB" w14:textId="77777777" w:rsidR="004E3F5A" w:rsidRPr="002E14B8" w:rsidRDefault="004E3F5A" w:rsidP="00E514AA">
                  <w:pPr>
                    <w:tabs>
                      <w:tab w:val="left" w:pos="2268"/>
                      <w:tab w:val="left" w:pos="4536"/>
                      <w:tab w:val="left" w:pos="6804"/>
                      <w:tab w:val="right" w:pos="9638"/>
                    </w:tabs>
                    <w:spacing w:before="40" w:line="240" w:lineRule="auto"/>
                    <w:jc w:val="center"/>
                    <w:rPr>
                      <w:b/>
                      <w:sz w:val="16"/>
                    </w:rPr>
                  </w:pPr>
                  <w:r>
                    <w:rPr>
                      <w:b/>
                      <w:sz w:val="16"/>
                    </w:rPr>
                    <w:t>Population forecast</w:t>
                  </w:r>
                </w:p>
              </w:tc>
              <w:tc>
                <w:tcPr>
                  <w:tcW w:w="1894" w:type="dxa"/>
                </w:tcPr>
                <w:p w14:paraId="6C936687" w14:textId="4BB8B59D" w:rsidR="004E3F5A" w:rsidRDefault="004E3F5A" w:rsidP="00E514AA">
                  <w:pPr>
                    <w:tabs>
                      <w:tab w:val="left" w:pos="2268"/>
                      <w:tab w:val="left" w:pos="4536"/>
                      <w:tab w:val="left" w:pos="6804"/>
                      <w:tab w:val="right" w:pos="9638"/>
                    </w:tabs>
                    <w:spacing w:before="40" w:line="240" w:lineRule="auto"/>
                    <w:jc w:val="center"/>
                    <w:rPr>
                      <w:b/>
                      <w:sz w:val="16"/>
                    </w:rPr>
                  </w:pPr>
                  <w:r>
                    <w:rPr>
                      <w:b/>
                      <w:sz w:val="16"/>
                    </w:rPr>
                    <w:t>2016</w:t>
                  </w:r>
                </w:p>
              </w:tc>
              <w:tc>
                <w:tcPr>
                  <w:tcW w:w="1903" w:type="dxa"/>
                  <w:vAlign w:val="center"/>
                </w:tcPr>
                <w:p w14:paraId="1367D345" w14:textId="5CD013B8" w:rsidR="004E3F5A" w:rsidRPr="002E14B8" w:rsidRDefault="004E3F5A" w:rsidP="00E514AA">
                  <w:pPr>
                    <w:tabs>
                      <w:tab w:val="left" w:pos="2268"/>
                      <w:tab w:val="left" w:pos="4536"/>
                      <w:tab w:val="left" w:pos="6804"/>
                      <w:tab w:val="right" w:pos="9638"/>
                    </w:tabs>
                    <w:spacing w:before="40" w:line="240" w:lineRule="auto"/>
                    <w:jc w:val="center"/>
                    <w:rPr>
                      <w:b/>
                      <w:sz w:val="16"/>
                    </w:rPr>
                  </w:pPr>
                  <w:r>
                    <w:rPr>
                      <w:b/>
                      <w:sz w:val="16"/>
                    </w:rPr>
                    <w:t>2021</w:t>
                  </w:r>
                </w:p>
              </w:tc>
              <w:tc>
                <w:tcPr>
                  <w:tcW w:w="1903" w:type="dxa"/>
                  <w:vAlign w:val="center"/>
                </w:tcPr>
                <w:p w14:paraId="1120AE8C" w14:textId="77777777" w:rsidR="004E3F5A" w:rsidRPr="002E14B8" w:rsidRDefault="004E3F5A" w:rsidP="00E514AA">
                  <w:pPr>
                    <w:tabs>
                      <w:tab w:val="left" w:pos="2268"/>
                      <w:tab w:val="left" w:pos="4536"/>
                      <w:tab w:val="left" w:pos="6804"/>
                      <w:tab w:val="right" w:pos="9638"/>
                    </w:tabs>
                    <w:spacing w:before="40" w:line="240" w:lineRule="auto"/>
                    <w:jc w:val="center"/>
                    <w:rPr>
                      <w:b/>
                      <w:sz w:val="16"/>
                    </w:rPr>
                  </w:pPr>
                  <w:r>
                    <w:rPr>
                      <w:b/>
                      <w:sz w:val="16"/>
                    </w:rPr>
                    <w:t>2026</w:t>
                  </w:r>
                </w:p>
              </w:tc>
            </w:tr>
            <w:tr w:rsidR="004E3F5A" w:rsidRPr="002E14B8" w14:paraId="6281F26E" w14:textId="77777777" w:rsidTr="004E3F5A">
              <w:trPr>
                <w:trHeight w:val="170"/>
              </w:trPr>
              <w:tc>
                <w:tcPr>
                  <w:tcW w:w="1916" w:type="dxa"/>
                  <w:shd w:val="clear" w:color="auto" w:fill="FFFFFF" w:themeFill="background1"/>
                </w:tcPr>
                <w:p w14:paraId="5E480662" w14:textId="77777777" w:rsidR="004E3F5A" w:rsidRPr="002E14B8" w:rsidRDefault="004E3F5A" w:rsidP="00E514AA">
                  <w:pPr>
                    <w:tabs>
                      <w:tab w:val="left" w:pos="2268"/>
                      <w:tab w:val="left" w:pos="4536"/>
                      <w:tab w:val="left" w:pos="6804"/>
                      <w:tab w:val="right" w:pos="9638"/>
                    </w:tabs>
                    <w:spacing w:before="40" w:line="240" w:lineRule="auto"/>
                    <w:jc w:val="center"/>
                    <w:rPr>
                      <w:sz w:val="16"/>
                    </w:rPr>
                  </w:pPr>
                  <w:r>
                    <w:rPr>
                      <w:sz w:val="16"/>
                    </w:rPr>
                    <w:t>Melbourne</w:t>
                  </w:r>
                </w:p>
              </w:tc>
              <w:tc>
                <w:tcPr>
                  <w:tcW w:w="1894" w:type="dxa"/>
                  <w:tcBorders>
                    <w:bottom w:val="single" w:sz="4" w:space="0" w:color="231F20"/>
                  </w:tcBorders>
                  <w:shd w:val="clear" w:color="auto" w:fill="FFFFFF" w:themeFill="background1"/>
                </w:tcPr>
                <w:p w14:paraId="0E9822CC" w14:textId="31C789F8" w:rsidR="004E3F5A" w:rsidRDefault="004E3F5A" w:rsidP="00E514AA">
                  <w:pPr>
                    <w:tabs>
                      <w:tab w:val="left" w:pos="2268"/>
                      <w:tab w:val="left" w:pos="4536"/>
                      <w:tab w:val="left" w:pos="6804"/>
                      <w:tab w:val="right" w:pos="9638"/>
                    </w:tabs>
                    <w:spacing w:before="40" w:line="240" w:lineRule="auto"/>
                    <w:jc w:val="center"/>
                    <w:rPr>
                      <w:rFonts w:ascii="Verdana" w:hAnsi="Verdana" w:cs="Calibri"/>
                      <w:color w:val="231F20"/>
                      <w:sz w:val="16"/>
                      <w:szCs w:val="16"/>
                    </w:rPr>
                  </w:pPr>
                  <w:r>
                    <w:rPr>
                      <w:noProof/>
                      <w:sz w:val="16"/>
                    </w:rPr>
                    <mc:AlternateContent>
                      <mc:Choice Requires="wps">
                        <w:drawing>
                          <wp:anchor distT="0" distB="0" distL="114300" distR="114300" simplePos="0" relativeHeight="251640832" behindDoc="0" locked="0" layoutInCell="1" allowOverlap="1" wp14:anchorId="4424AFB8" wp14:editId="2114B1DA">
                            <wp:simplePos x="0" y="0"/>
                            <wp:positionH relativeFrom="column">
                              <wp:posOffset>826135</wp:posOffset>
                            </wp:positionH>
                            <wp:positionV relativeFrom="paragraph">
                              <wp:posOffset>201930</wp:posOffset>
                            </wp:positionV>
                            <wp:extent cx="683895" cy="215900"/>
                            <wp:effectExtent l="0" t="0" r="1905" b="12700"/>
                            <wp:wrapNone/>
                            <wp:docPr id="40" name="Text Box 40"/>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00C97ED2" w14:textId="4E9B1675" w:rsidR="00332273" w:rsidRPr="004E3F5A" w:rsidRDefault="00332273" w:rsidP="004E3F5A">
                                        <w:pPr>
                                          <w:jc w:val="center"/>
                                          <w:rPr>
                                            <w:sz w:val="14"/>
                                          </w:rPr>
                                        </w:pPr>
                                        <w:r w:rsidRPr="004E3F5A">
                                          <w:rPr>
                                            <w:sz w:val="14"/>
                                          </w:rPr>
                                          <w:t>2.39%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AFB8" id="Text Box 40" o:spid="_x0000_s1036" type="#_x0000_t202" style="position:absolute;left:0;text-align:left;margin-left:65.05pt;margin-top:15.9pt;width:53.85pt;height: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" filled="f" stroked="f" strokeweight=".5pt">
                            <v:textbox inset="0,0,0,0">
                              <w:txbxContent>
                                <w:p w14:paraId="00C97ED2" w14:textId="4E9B1675" w:rsidR="00332273" w:rsidRPr="004E3F5A" w:rsidRDefault="00332273" w:rsidP="004E3F5A">
                                  <w:pPr>
                                    <w:jc w:val="center"/>
                                    <w:rPr>
                                      <w:sz w:val="14"/>
                                    </w:rPr>
                                  </w:pPr>
                                  <w:r w:rsidRPr="004E3F5A">
                                    <w:rPr>
                                      <w:sz w:val="14"/>
                                    </w:rPr>
                                    <w:t>2.39%</w:t>
                                  </w:r>
                                </w:p>
                              </w:txbxContent>
                            </v:textbox>
                          </v:shape>
                        </w:pict>
                      </mc:Fallback>
                    </mc:AlternateContent>
                  </w:r>
                  <w:r>
                    <w:rPr>
                      <w:rFonts w:ascii="Verdana" w:hAnsi="Verdana" w:cs="Calibri"/>
                      <w:color w:val="231F20"/>
                      <w:sz w:val="16"/>
                      <w:szCs w:val="16"/>
                    </w:rPr>
                    <w:t>4,683,972</w:t>
                  </w:r>
                </w:p>
              </w:tc>
              <w:tc>
                <w:tcPr>
                  <w:tcW w:w="1903" w:type="dxa"/>
                  <w:tcBorders>
                    <w:bottom w:val="single" w:sz="4" w:space="0" w:color="231F20"/>
                  </w:tcBorders>
                  <w:shd w:val="clear" w:color="auto" w:fill="FFFFFF" w:themeFill="background1"/>
                  <w:vAlign w:val="center"/>
                </w:tcPr>
                <w:p w14:paraId="0C29C335" w14:textId="3D716A97" w:rsidR="004E3F5A" w:rsidRPr="002E14B8" w:rsidRDefault="004E3F5A" w:rsidP="00E514AA">
                  <w:pPr>
                    <w:tabs>
                      <w:tab w:val="left" w:pos="2268"/>
                      <w:tab w:val="left" w:pos="4536"/>
                      <w:tab w:val="left" w:pos="6804"/>
                      <w:tab w:val="right" w:pos="9638"/>
                    </w:tabs>
                    <w:spacing w:before="40" w:line="240" w:lineRule="auto"/>
                    <w:jc w:val="center"/>
                    <w:rPr>
                      <w:rFonts w:asciiTheme="majorHAnsi" w:hAnsiTheme="majorHAnsi"/>
                      <w:sz w:val="16"/>
                    </w:rPr>
                  </w:pPr>
                  <w:r>
                    <w:rPr>
                      <w:rFonts w:ascii="Verdana" w:hAnsi="Verdana" w:cs="Calibri"/>
                      <w:color w:val="231F20"/>
                      <w:sz w:val="16"/>
                      <w:szCs w:val="16"/>
                    </w:rPr>
                    <w:t>5,270,871</w:t>
                  </w:r>
                </w:p>
              </w:tc>
              <w:tc>
                <w:tcPr>
                  <w:tcW w:w="1903" w:type="dxa"/>
                  <w:tcBorders>
                    <w:bottom w:val="single" w:sz="4" w:space="0" w:color="231F20"/>
                  </w:tcBorders>
                  <w:shd w:val="clear" w:color="auto" w:fill="FFFFFF" w:themeFill="background1"/>
                  <w:vAlign w:val="center"/>
                </w:tcPr>
                <w:p w14:paraId="3932876B" w14:textId="77777777" w:rsidR="004E3F5A" w:rsidRPr="002E14B8" w:rsidRDefault="004E3F5A" w:rsidP="00E514AA">
                  <w:pPr>
                    <w:tabs>
                      <w:tab w:val="left" w:pos="2268"/>
                      <w:tab w:val="left" w:pos="4536"/>
                      <w:tab w:val="left" w:pos="6804"/>
                      <w:tab w:val="right" w:pos="9638"/>
                    </w:tabs>
                    <w:spacing w:before="40" w:line="240" w:lineRule="auto"/>
                    <w:jc w:val="center"/>
                    <w:rPr>
                      <w:rFonts w:asciiTheme="majorHAnsi" w:hAnsiTheme="majorHAnsi"/>
                      <w:sz w:val="16"/>
                    </w:rPr>
                  </w:pPr>
                  <w:r>
                    <w:rPr>
                      <w:rFonts w:ascii="Verdana" w:hAnsi="Verdana" w:cs="Calibri"/>
                      <w:color w:val="231F20"/>
                      <w:sz w:val="16"/>
                      <w:szCs w:val="16"/>
                    </w:rPr>
                    <w:t>5,803,337</w:t>
                  </w:r>
                </w:p>
              </w:tc>
            </w:tr>
            <w:tr w:rsidR="004E3F5A" w:rsidRPr="002E14B8" w14:paraId="0936CCEF" w14:textId="77777777" w:rsidTr="00705856">
              <w:trPr>
                <w:cnfStyle w:val="000000010000" w:firstRow="0" w:lastRow="0" w:firstColumn="0" w:lastColumn="0" w:oddVBand="0" w:evenVBand="0" w:oddHBand="0" w:evenHBand="1" w:firstRowFirstColumn="0" w:firstRowLastColumn="0" w:lastRowFirstColumn="0" w:lastRowLastColumn="0"/>
                <w:trHeight w:val="567"/>
              </w:trPr>
              <w:tc>
                <w:tcPr>
                  <w:tcW w:w="1916" w:type="dxa"/>
                  <w:shd w:val="clear" w:color="auto" w:fill="FFFFFF" w:themeFill="background1"/>
                  <w:vAlign w:val="center"/>
                </w:tcPr>
                <w:p w14:paraId="2E3E48A5" w14:textId="77777777" w:rsidR="004E3F5A" w:rsidRPr="00965592" w:rsidRDefault="004E3F5A" w:rsidP="004E3F5A">
                  <w:pPr>
                    <w:tabs>
                      <w:tab w:val="left" w:pos="2268"/>
                      <w:tab w:val="left" w:pos="4536"/>
                      <w:tab w:val="left" w:pos="6804"/>
                      <w:tab w:val="right" w:pos="9638"/>
                    </w:tabs>
                    <w:spacing w:before="40" w:line="240" w:lineRule="auto"/>
                    <w:jc w:val="center"/>
                    <w:rPr>
                      <w:i/>
                      <w:sz w:val="14"/>
                    </w:rPr>
                  </w:pPr>
                  <w:r w:rsidRPr="00965592">
                    <w:rPr>
                      <w:i/>
                      <w:sz w:val="14"/>
                    </w:rPr>
                    <w:t>CAGR</w:t>
                  </w:r>
                </w:p>
              </w:tc>
              <w:tc>
                <w:tcPr>
                  <w:tcW w:w="5700" w:type="dxa"/>
                  <w:gridSpan w:val="3"/>
                  <w:shd w:val="clear" w:color="auto" w:fill="FFFFFF" w:themeFill="background1"/>
                  <w:vAlign w:val="center"/>
                </w:tcPr>
                <w:p w14:paraId="26759DE3" w14:textId="65C74066" w:rsidR="004E3F5A" w:rsidRPr="00965592" w:rsidRDefault="004E3F5A" w:rsidP="004E3F5A">
                  <w:pPr>
                    <w:tabs>
                      <w:tab w:val="left" w:pos="2268"/>
                      <w:tab w:val="left" w:pos="4536"/>
                      <w:tab w:val="left" w:pos="6804"/>
                      <w:tab w:val="right" w:pos="9638"/>
                    </w:tabs>
                    <w:spacing w:before="40" w:line="240" w:lineRule="auto"/>
                    <w:jc w:val="center"/>
                    <w:rPr>
                      <w:rFonts w:asciiTheme="majorHAnsi" w:hAnsiTheme="majorHAnsi"/>
                      <w:i/>
                      <w:sz w:val="14"/>
                    </w:rPr>
                  </w:pPr>
                  <w:r>
                    <w:rPr>
                      <w:noProof/>
                      <w:sz w:val="16"/>
                    </w:rPr>
                    <mc:AlternateContent>
                      <mc:Choice Requires="wps">
                        <w:drawing>
                          <wp:anchor distT="0" distB="0" distL="114300" distR="114300" simplePos="0" relativeHeight="251642880" behindDoc="0" locked="0" layoutInCell="1" allowOverlap="1" wp14:anchorId="56D3EA44" wp14:editId="1785D0EB">
                            <wp:simplePos x="0" y="0"/>
                            <wp:positionH relativeFrom="column">
                              <wp:posOffset>2028190</wp:posOffset>
                            </wp:positionH>
                            <wp:positionV relativeFrom="paragraph">
                              <wp:posOffset>109855</wp:posOffset>
                            </wp:positionV>
                            <wp:extent cx="683895" cy="215900"/>
                            <wp:effectExtent l="0" t="0" r="1905" b="12700"/>
                            <wp:wrapNone/>
                            <wp:docPr id="58" name="Text Box 58"/>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1361EAA1" w14:textId="3F7018BE" w:rsidR="00332273" w:rsidRPr="004E3F5A" w:rsidRDefault="00332273" w:rsidP="004E3F5A">
                                        <w:pPr>
                                          <w:jc w:val="center"/>
                                          <w:rPr>
                                            <w:sz w:val="14"/>
                                          </w:rPr>
                                        </w:pPr>
                                        <w:r>
                                          <w:rPr>
                                            <w:sz w:val="14"/>
                                          </w:rPr>
                                          <w:t>1.94</w:t>
                                        </w:r>
                                        <w:r w:rsidRPr="004E3F5A">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EA44" id="Text Box 58" o:spid="_x0000_s1037" type="#_x0000_t202" style="position:absolute;left:0;text-align:left;margin-left:159.7pt;margin-top:8.65pt;width:53.85pt;height: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" filled="f" stroked="f" strokeweight=".5pt">
                            <v:textbox inset="0,0,0,0">
                              <w:txbxContent>
                                <w:p w14:paraId="1361EAA1" w14:textId="3F7018BE" w:rsidR="00332273" w:rsidRPr="004E3F5A" w:rsidRDefault="00332273" w:rsidP="004E3F5A">
                                  <w:pPr>
                                    <w:jc w:val="center"/>
                                    <w:rPr>
                                      <w:sz w:val="14"/>
                                    </w:rPr>
                                  </w:pPr>
                                  <w:r>
                                    <w:rPr>
                                      <w:sz w:val="14"/>
                                    </w:rPr>
                                    <w:t>1.94</w:t>
                                  </w:r>
                                  <w:r w:rsidRPr="004E3F5A">
                                    <w:rPr>
                                      <w:sz w:val="14"/>
                                    </w:rPr>
                                    <w:t>%</w:t>
                                  </w:r>
                                </w:p>
                              </w:txbxContent>
                            </v:textbox>
                          </v:shape>
                        </w:pict>
                      </mc:Fallback>
                    </mc:AlternateContent>
                  </w:r>
                  <w:r w:rsidRPr="002E14B8">
                    <w:rPr>
                      <w:rFonts w:asciiTheme="majorHAnsi" w:hAnsiTheme="majorHAnsi" w:cs="Calibri"/>
                      <w:i/>
                      <w:noProof/>
                      <w:color w:val="auto"/>
                      <w:sz w:val="16"/>
                      <w:szCs w:val="18"/>
                    </w:rPr>
                    <mc:AlternateContent>
                      <mc:Choice Requires="wps">
                        <w:drawing>
                          <wp:anchor distT="0" distB="0" distL="114300" distR="114300" simplePos="0" relativeHeight="251638784" behindDoc="0" locked="0" layoutInCell="1" allowOverlap="1" wp14:anchorId="15BD79A4" wp14:editId="03AC87AA">
                            <wp:simplePos x="0" y="0"/>
                            <wp:positionH relativeFrom="column">
                              <wp:posOffset>239395</wp:posOffset>
                            </wp:positionH>
                            <wp:positionV relativeFrom="paragraph">
                              <wp:posOffset>156210</wp:posOffset>
                            </wp:positionV>
                            <wp:extent cx="1799590" cy="0"/>
                            <wp:effectExtent l="38100" t="76200" r="10160" b="95250"/>
                            <wp:wrapNone/>
                            <wp:docPr id="36" name="Straight Arrow Connector 36"/>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524C7" id="Straight Arrow Connector 36" o:spid="_x0000_s1026" type="#_x0000_t32" style="position:absolute;margin-left:18.85pt;margin-top:12.3pt;width:141.7pt;height:0;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" strokecolor="#003e83 [3044]" strokeweight=".5pt">
                            <v:stroke startarrow="block" endarrow="block"/>
                          </v:shape>
                        </w:pict>
                      </mc:Fallback>
                    </mc:AlternateContent>
                  </w:r>
                  <w:r w:rsidRPr="002E14B8">
                    <w:rPr>
                      <w:rFonts w:asciiTheme="majorHAnsi" w:hAnsiTheme="majorHAnsi" w:cs="Calibri"/>
                      <w:i/>
                      <w:noProof/>
                      <w:color w:val="auto"/>
                      <w:sz w:val="16"/>
                      <w:szCs w:val="18"/>
                    </w:rPr>
                    <mc:AlternateContent>
                      <mc:Choice Requires="wps">
                        <w:drawing>
                          <wp:anchor distT="0" distB="0" distL="114300" distR="114300" simplePos="0" relativeHeight="251636736" behindDoc="0" locked="0" layoutInCell="1" allowOverlap="1" wp14:anchorId="7D96C818" wp14:editId="0CDD3265">
                            <wp:simplePos x="0" y="0"/>
                            <wp:positionH relativeFrom="column">
                              <wp:posOffset>1461770</wp:posOffset>
                            </wp:positionH>
                            <wp:positionV relativeFrom="paragraph">
                              <wp:posOffset>282575</wp:posOffset>
                            </wp:positionV>
                            <wp:extent cx="1799590" cy="0"/>
                            <wp:effectExtent l="38100" t="76200" r="10160" b="95250"/>
                            <wp:wrapNone/>
                            <wp:docPr id="9" name="Straight Arrow Connector 9"/>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8B729" id="Straight Arrow Connector 9" o:spid="_x0000_s1026" type="#_x0000_t32" style="position:absolute;margin-left:115.1pt;margin-top:22.25pt;width:141.7pt;height:0;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" strokecolor="#003e83 [3044]" strokeweight=".5pt">
                            <v:stroke startarrow="block" endarrow="block"/>
                          </v:shape>
                        </w:pict>
                      </mc:Fallback>
                    </mc:AlternateContent>
                  </w:r>
                </w:p>
              </w:tc>
            </w:tr>
            <w:tr w:rsidR="004E3F5A" w:rsidRPr="002E14B8" w14:paraId="00CF657F" w14:textId="77777777" w:rsidTr="004E3F5A">
              <w:trPr>
                <w:trHeight w:val="170"/>
              </w:trPr>
              <w:tc>
                <w:tcPr>
                  <w:tcW w:w="1916" w:type="dxa"/>
                  <w:shd w:val="clear" w:color="auto" w:fill="FFFFFF" w:themeFill="background1"/>
                </w:tcPr>
                <w:p w14:paraId="16609A89" w14:textId="4602FDFD" w:rsidR="004E3F5A" w:rsidRPr="002E14B8" w:rsidRDefault="004E3F5A" w:rsidP="00E514AA">
                  <w:pPr>
                    <w:tabs>
                      <w:tab w:val="left" w:pos="2268"/>
                      <w:tab w:val="left" w:pos="4536"/>
                      <w:tab w:val="left" w:pos="6804"/>
                      <w:tab w:val="right" w:pos="9638"/>
                    </w:tabs>
                    <w:spacing w:before="40" w:line="240" w:lineRule="auto"/>
                    <w:jc w:val="center"/>
                    <w:rPr>
                      <w:sz w:val="16"/>
                    </w:rPr>
                  </w:pPr>
                  <w:r>
                    <w:rPr>
                      <w:sz w:val="16"/>
                    </w:rPr>
                    <w:t>WTP catchment</w:t>
                  </w:r>
                </w:p>
              </w:tc>
              <w:tc>
                <w:tcPr>
                  <w:tcW w:w="1894" w:type="dxa"/>
                  <w:tcBorders>
                    <w:bottom w:val="single" w:sz="4" w:space="0" w:color="231F20"/>
                  </w:tcBorders>
                  <w:shd w:val="clear" w:color="auto" w:fill="FFFFFF" w:themeFill="background1"/>
                </w:tcPr>
                <w:p w14:paraId="27C34D8D" w14:textId="17A1B4B2" w:rsidR="004E3F5A" w:rsidRDefault="004E3F5A" w:rsidP="00E514AA">
                  <w:pPr>
                    <w:tabs>
                      <w:tab w:val="left" w:pos="2268"/>
                      <w:tab w:val="left" w:pos="4536"/>
                      <w:tab w:val="left" w:pos="6804"/>
                      <w:tab w:val="right" w:pos="9638"/>
                    </w:tabs>
                    <w:spacing w:before="40" w:line="240" w:lineRule="auto"/>
                    <w:jc w:val="center"/>
                    <w:rPr>
                      <w:rFonts w:ascii="Verdana" w:hAnsi="Verdana" w:cs="Calibri"/>
                      <w:color w:val="231F20"/>
                      <w:sz w:val="16"/>
                      <w:szCs w:val="16"/>
                    </w:rPr>
                  </w:pPr>
                  <w:r>
                    <w:rPr>
                      <w:rFonts w:ascii="Verdana" w:hAnsi="Verdana" w:cs="Calibri"/>
                      <w:color w:val="231F20"/>
                      <w:sz w:val="16"/>
                      <w:szCs w:val="16"/>
                    </w:rPr>
                    <w:t>2,302,383</w:t>
                  </w:r>
                </w:p>
              </w:tc>
              <w:tc>
                <w:tcPr>
                  <w:tcW w:w="1903" w:type="dxa"/>
                  <w:tcBorders>
                    <w:bottom w:val="single" w:sz="4" w:space="0" w:color="231F20"/>
                  </w:tcBorders>
                  <w:shd w:val="clear" w:color="auto" w:fill="FFFFFF" w:themeFill="background1"/>
                  <w:vAlign w:val="center"/>
                </w:tcPr>
                <w:p w14:paraId="1315259B" w14:textId="77A571AF" w:rsidR="004E3F5A" w:rsidRPr="002E14B8" w:rsidRDefault="004E3F5A" w:rsidP="004E3F5A">
                  <w:pPr>
                    <w:tabs>
                      <w:tab w:val="left" w:pos="2268"/>
                      <w:tab w:val="left" w:pos="4536"/>
                      <w:tab w:val="left" w:pos="6804"/>
                      <w:tab w:val="right" w:pos="9638"/>
                    </w:tabs>
                    <w:spacing w:before="40" w:line="240" w:lineRule="auto"/>
                    <w:jc w:val="center"/>
                    <w:rPr>
                      <w:rFonts w:asciiTheme="majorHAnsi" w:hAnsiTheme="majorHAnsi" w:cs="Calibri"/>
                      <w:sz w:val="16"/>
                      <w:szCs w:val="18"/>
                    </w:rPr>
                  </w:pPr>
                  <w:r>
                    <w:rPr>
                      <w:rFonts w:ascii="Verdana" w:hAnsi="Verdana" w:cs="Calibri"/>
                      <w:color w:val="231F20"/>
                      <w:sz w:val="16"/>
                      <w:szCs w:val="16"/>
                    </w:rPr>
                    <w:t>2,616,022</w:t>
                  </w:r>
                </w:p>
              </w:tc>
              <w:tc>
                <w:tcPr>
                  <w:tcW w:w="1903" w:type="dxa"/>
                  <w:tcBorders>
                    <w:bottom w:val="single" w:sz="4" w:space="0" w:color="231F20"/>
                  </w:tcBorders>
                  <w:shd w:val="clear" w:color="auto" w:fill="FFFFFF" w:themeFill="background1"/>
                  <w:vAlign w:val="center"/>
                </w:tcPr>
                <w:p w14:paraId="2D5068C0" w14:textId="3E7D9873" w:rsidR="004E3F5A" w:rsidRPr="002E14B8" w:rsidRDefault="004E3F5A" w:rsidP="004E3F5A">
                  <w:pPr>
                    <w:tabs>
                      <w:tab w:val="left" w:pos="2268"/>
                      <w:tab w:val="left" w:pos="4536"/>
                      <w:tab w:val="left" w:pos="6804"/>
                      <w:tab w:val="right" w:pos="9638"/>
                    </w:tabs>
                    <w:spacing w:before="40" w:line="240" w:lineRule="auto"/>
                    <w:jc w:val="center"/>
                    <w:rPr>
                      <w:rFonts w:asciiTheme="majorHAnsi" w:hAnsiTheme="majorHAnsi" w:cs="Calibri"/>
                      <w:sz w:val="16"/>
                      <w:szCs w:val="18"/>
                    </w:rPr>
                  </w:pPr>
                  <w:r>
                    <w:rPr>
                      <w:rFonts w:ascii="Verdana" w:hAnsi="Verdana" w:cs="Calibri"/>
                      <w:color w:val="231F20"/>
                      <w:sz w:val="16"/>
                      <w:szCs w:val="16"/>
                    </w:rPr>
                    <w:t>2,882,274</w:t>
                  </w:r>
                </w:p>
              </w:tc>
            </w:tr>
            <w:tr w:rsidR="004E3F5A" w:rsidRPr="002E14B8" w14:paraId="7C447F5F" w14:textId="77777777" w:rsidTr="00705856">
              <w:trPr>
                <w:cnfStyle w:val="000000010000" w:firstRow="0" w:lastRow="0" w:firstColumn="0" w:lastColumn="0" w:oddVBand="0" w:evenVBand="0" w:oddHBand="0" w:evenHBand="1" w:firstRowFirstColumn="0" w:firstRowLastColumn="0" w:lastRowFirstColumn="0" w:lastRowLastColumn="0"/>
                <w:trHeight w:val="567"/>
              </w:trPr>
              <w:tc>
                <w:tcPr>
                  <w:tcW w:w="1916" w:type="dxa"/>
                  <w:shd w:val="clear" w:color="auto" w:fill="FFFFFF" w:themeFill="background1"/>
                </w:tcPr>
                <w:p w14:paraId="2F756126" w14:textId="77777777" w:rsidR="004E3F5A" w:rsidRDefault="004E3F5A" w:rsidP="00E514AA">
                  <w:pPr>
                    <w:tabs>
                      <w:tab w:val="left" w:pos="2268"/>
                      <w:tab w:val="left" w:pos="4536"/>
                      <w:tab w:val="left" w:pos="6804"/>
                      <w:tab w:val="right" w:pos="9638"/>
                    </w:tabs>
                    <w:spacing w:before="40" w:line="240" w:lineRule="auto"/>
                    <w:jc w:val="center"/>
                    <w:rPr>
                      <w:sz w:val="16"/>
                    </w:rPr>
                  </w:pPr>
                  <w:r w:rsidRPr="00965592">
                    <w:rPr>
                      <w:i/>
                      <w:sz w:val="14"/>
                    </w:rPr>
                    <w:t>CAGR</w:t>
                  </w:r>
                </w:p>
              </w:tc>
              <w:tc>
                <w:tcPr>
                  <w:tcW w:w="5700" w:type="dxa"/>
                  <w:gridSpan w:val="3"/>
                  <w:shd w:val="clear" w:color="auto" w:fill="FFFFFF" w:themeFill="background1"/>
                </w:tcPr>
                <w:p w14:paraId="451CC87F" w14:textId="4E41ACCD" w:rsidR="004E3F5A" w:rsidRPr="00965592" w:rsidRDefault="004E3F5A" w:rsidP="004E3F5A">
                  <w:pPr>
                    <w:tabs>
                      <w:tab w:val="left" w:pos="2268"/>
                      <w:tab w:val="left" w:pos="4536"/>
                      <w:tab w:val="left" w:pos="6804"/>
                      <w:tab w:val="right" w:pos="9638"/>
                    </w:tabs>
                    <w:spacing w:before="40" w:line="240" w:lineRule="auto"/>
                    <w:jc w:val="center"/>
                    <w:rPr>
                      <w:rFonts w:asciiTheme="majorHAnsi" w:hAnsiTheme="majorHAnsi" w:cs="Calibri"/>
                      <w:i/>
                      <w:sz w:val="14"/>
                      <w:szCs w:val="18"/>
                    </w:rPr>
                  </w:pPr>
                  <w:r>
                    <w:rPr>
                      <w:noProof/>
                      <w:sz w:val="16"/>
                    </w:rPr>
                    <mc:AlternateContent>
                      <mc:Choice Requires="wps">
                        <w:drawing>
                          <wp:anchor distT="0" distB="0" distL="114300" distR="114300" simplePos="0" relativeHeight="251651072" behindDoc="0" locked="0" layoutInCell="1" allowOverlap="1" wp14:anchorId="37A74CC0" wp14:editId="0E5EA272">
                            <wp:simplePos x="0" y="0"/>
                            <wp:positionH relativeFrom="column">
                              <wp:posOffset>2032000</wp:posOffset>
                            </wp:positionH>
                            <wp:positionV relativeFrom="paragraph">
                              <wp:posOffset>99060</wp:posOffset>
                            </wp:positionV>
                            <wp:extent cx="683895" cy="215900"/>
                            <wp:effectExtent l="0" t="0" r="1905" b="12700"/>
                            <wp:wrapNone/>
                            <wp:docPr id="63" name="Text Box 63"/>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1DF37C0A" w14:textId="544EE464" w:rsidR="00332273" w:rsidRPr="004E3F5A" w:rsidRDefault="00332273" w:rsidP="004E3F5A">
                                        <w:pPr>
                                          <w:jc w:val="center"/>
                                          <w:rPr>
                                            <w:sz w:val="14"/>
                                          </w:rPr>
                                        </w:pPr>
                                        <w:r>
                                          <w:rPr>
                                            <w:sz w:val="14"/>
                                          </w:rPr>
                                          <w:t>1.96</w:t>
                                        </w:r>
                                        <w:r w:rsidRPr="004E3F5A">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4CC0" id="Text Box 63" o:spid="_x0000_s1038" type="#_x0000_t202" style="position:absolute;left:0;text-align:left;margin-left:160pt;margin-top:7.8pt;width:53.85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" filled="f" stroked="f" strokeweight=".5pt">
                            <v:textbox inset="0,0,0,0">
                              <w:txbxContent>
                                <w:p w14:paraId="1DF37C0A" w14:textId="544EE464" w:rsidR="00332273" w:rsidRPr="004E3F5A" w:rsidRDefault="00332273" w:rsidP="004E3F5A">
                                  <w:pPr>
                                    <w:jc w:val="center"/>
                                    <w:rPr>
                                      <w:sz w:val="14"/>
                                    </w:rPr>
                                  </w:pPr>
                                  <w:r>
                                    <w:rPr>
                                      <w:sz w:val="14"/>
                                    </w:rPr>
                                    <w:t>1.96</w:t>
                                  </w:r>
                                  <w:r w:rsidRPr="004E3F5A">
                                    <w:rPr>
                                      <w:sz w:val="14"/>
                                    </w:rPr>
                                    <w:t>%</w:t>
                                  </w:r>
                                </w:p>
                              </w:txbxContent>
                            </v:textbox>
                          </v:shape>
                        </w:pict>
                      </mc:Fallback>
                    </mc:AlternateContent>
                  </w:r>
                  <w:r w:rsidRPr="002E14B8">
                    <w:rPr>
                      <w:rFonts w:asciiTheme="majorHAnsi" w:hAnsiTheme="majorHAnsi" w:cs="Calibri"/>
                      <w:i/>
                      <w:noProof/>
                      <w:color w:val="auto"/>
                      <w:sz w:val="16"/>
                      <w:szCs w:val="18"/>
                    </w:rPr>
                    <mc:AlternateContent>
                      <mc:Choice Requires="wps">
                        <w:drawing>
                          <wp:anchor distT="0" distB="0" distL="114300" distR="114300" simplePos="0" relativeHeight="251646976" behindDoc="0" locked="0" layoutInCell="1" allowOverlap="1" wp14:anchorId="616EDACD" wp14:editId="351E4AB8">
                            <wp:simplePos x="0" y="0"/>
                            <wp:positionH relativeFrom="column">
                              <wp:posOffset>232410</wp:posOffset>
                            </wp:positionH>
                            <wp:positionV relativeFrom="paragraph">
                              <wp:posOffset>162560</wp:posOffset>
                            </wp:positionV>
                            <wp:extent cx="1799590" cy="0"/>
                            <wp:effectExtent l="38100" t="76200" r="10160" b="95250"/>
                            <wp:wrapNone/>
                            <wp:docPr id="61" name="Straight Arrow Connector 61"/>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40B13" id="Straight Arrow Connector 61" o:spid="_x0000_s1026" type="#_x0000_t32" style="position:absolute;margin-left:18.3pt;margin-top:12.8pt;width:141.7pt;height:0;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" strokecolor="#003e83 [3044]" strokeweight=".5pt">
                            <v:stroke startarrow="block" endarrow="block"/>
                          </v:shape>
                        </w:pict>
                      </mc:Fallback>
                    </mc:AlternateContent>
                  </w:r>
                  <w:r w:rsidRPr="002E14B8">
                    <w:rPr>
                      <w:rFonts w:asciiTheme="majorHAnsi" w:hAnsiTheme="majorHAnsi" w:cs="Calibri"/>
                      <w:i/>
                      <w:noProof/>
                      <w:color w:val="auto"/>
                      <w:sz w:val="16"/>
                      <w:szCs w:val="18"/>
                    </w:rPr>
                    <mc:AlternateContent>
                      <mc:Choice Requires="wps">
                        <w:drawing>
                          <wp:anchor distT="0" distB="0" distL="114300" distR="114300" simplePos="0" relativeHeight="251649024" behindDoc="0" locked="0" layoutInCell="1" allowOverlap="1" wp14:anchorId="39277E41" wp14:editId="19A9A74C">
                            <wp:simplePos x="0" y="0"/>
                            <wp:positionH relativeFrom="column">
                              <wp:posOffset>1466850</wp:posOffset>
                            </wp:positionH>
                            <wp:positionV relativeFrom="paragraph">
                              <wp:posOffset>270510</wp:posOffset>
                            </wp:positionV>
                            <wp:extent cx="1799590" cy="0"/>
                            <wp:effectExtent l="38100" t="76200" r="10160" b="95250"/>
                            <wp:wrapNone/>
                            <wp:docPr id="62" name="Straight Arrow Connector 62"/>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2B414" id="Straight Arrow Connector 62" o:spid="_x0000_s1026" type="#_x0000_t32" style="position:absolute;margin-left:115.5pt;margin-top:21.3pt;width:141.7pt;height: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" strokecolor="#003e83 [3044]" strokeweight=".5pt">
                            <v:stroke startarrow="block" endarrow="block"/>
                          </v:shape>
                        </w:pict>
                      </mc:Fallback>
                    </mc:AlternateContent>
                  </w:r>
                  <w:r w:rsidRPr="004E3F5A">
                    <w:rPr>
                      <w:noProof/>
                    </w:rPr>
                    <mc:AlternateContent>
                      <mc:Choice Requires="wps">
                        <w:drawing>
                          <wp:anchor distT="0" distB="0" distL="114300" distR="114300" simplePos="0" relativeHeight="251644928" behindDoc="0" locked="0" layoutInCell="1" allowOverlap="1" wp14:anchorId="7632DF08" wp14:editId="616E7F81">
                            <wp:simplePos x="0" y="0"/>
                            <wp:positionH relativeFrom="column">
                              <wp:posOffset>826135</wp:posOffset>
                            </wp:positionH>
                            <wp:positionV relativeFrom="paragraph">
                              <wp:posOffset>-34290</wp:posOffset>
                            </wp:positionV>
                            <wp:extent cx="683895" cy="215900"/>
                            <wp:effectExtent l="0" t="0" r="1905" b="12700"/>
                            <wp:wrapNone/>
                            <wp:docPr id="60" name="Text Box 60"/>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0991DC9F" w14:textId="3BB8C2F0" w:rsidR="00332273" w:rsidRPr="004E3F5A" w:rsidRDefault="00332273" w:rsidP="004E3F5A">
                                        <w:pPr>
                                          <w:jc w:val="center"/>
                                          <w:rPr>
                                            <w:sz w:val="14"/>
                                          </w:rPr>
                                        </w:pPr>
                                        <w:r w:rsidRPr="004E3F5A">
                                          <w:rPr>
                                            <w:sz w:val="14"/>
                                          </w:rPr>
                                          <w:t>2.</w:t>
                                        </w:r>
                                        <w:r>
                                          <w:rPr>
                                            <w:sz w:val="14"/>
                                          </w:rPr>
                                          <w:t>5</w:t>
                                        </w:r>
                                        <w:r w:rsidRPr="004E3F5A">
                                          <w:rPr>
                                            <w:sz w:val="14"/>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DF08" id="Text Box 60" o:spid="_x0000_s1039" type="#_x0000_t202" style="position:absolute;left:0;text-align:left;margin-left:65.05pt;margin-top:-2.7pt;width:53.85pt;height: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" filled="f" stroked="f" strokeweight=".5pt">
                            <v:textbox inset="0,0,0,0">
                              <w:txbxContent>
                                <w:p w14:paraId="0991DC9F" w14:textId="3BB8C2F0" w:rsidR="00332273" w:rsidRPr="004E3F5A" w:rsidRDefault="00332273" w:rsidP="004E3F5A">
                                  <w:pPr>
                                    <w:jc w:val="center"/>
                                    <w:rPr>
                                      <w:sz w:val="14"/>
                                    </w:rPr>
                                  </w:pPr>
                                  <w:r w:rsidRPr="004E3F5A">
                                    <w:rPr>
                                      <w:sz w:val="14"/>
                                    </w:rPr>
                                    <w:t>2.</w:t>
                                  </w:r>
                                  <w:r>
                                    <w:rPr>
                                      <w:sz w:val="14"/>
                                    </w:rPr>
                                    <w:t>5</w:t>
                                  </w:r>
                                  <w:r w:rsidRPr="004E3F5A">
                                    <w:rPr>
                                      <w:sz w:val="14"/>
                                    </w:rPr>
                                    <w:t>9%</w:t>
                                  </w:r>
                                </w:p>
                              </w:txbxContent>
                            </v:textbox>
                          </v:shape>
                        </w:pict>
                      </mc:Fallback>
                    </mc:AlternateContent>
                  </w:r>
                </w:p>
              </w:tc>
            </w:tr>
            <w:tr w:rsidR="004E3F5A" w:rsidRPr="002E14B8" w14:paraId="450F0AA3" w14:textId="77777777" w:rsidTr="004E3F5A">
              <w:trPr>
                <w:trHeight w:val="170"/>
              </w:trPr>
              <w:tc>
                <w:tcPr>
                  <w:tcW w:w="1916" w:type="dxa"/>
                  <w:tcBorders>
                    <w:bottom w:val="single" w:sz="4" w:space="0" w:color="231F20"/>
                  </w:tcBorders>
                  <w:shd w:val="clear" w:color="auto" w:fill="FFFFFF" w:themeFill="background1"/>
                </w:tcPr>
                <w:p w14:paraId="6AD74FC1" w14:textId="77777777" w:rsidR="004E3F5A" w:rsidRPr="002E14B8" w:rsidRDefault="004E3F5A" w:rsidP="00E514AA">
                  <w:pPr>
                    <w:tabs>
                      <w:tab w:val="left" w:pos="2268"/>
                      <w:tab w:val="left" w:pos="4536"/>
                      <w:tab w:val="left" w:pos="6804"/>
                      <w:tab w:val="right" w:pos="9638"/>
                    </w:tabs>
                    <w:spacing w:before="40" w:line="240" w:lineRule="auto"/>
                    <w:jc w:val="center"/>
                    <w:rPr>
                      <w:sz w:val="16"/>
                    </w:rPr>
                  </w:pPr>
                  <w:r>
                    <w:rPr>
                      <w:sz w:val="16"/>
                    </w:rPr>
                    <w:t>ETP catchment</w:t>
                  </w:r>
                </w:p>
              </w:tc>
              <w:tc>
                <w:tcPr>
                  <w:tcW w:w="1894" w:type="dxa"/>
                  <w:tcBorders>
                    <w:bottom w:val="single" w:sz="4" w:space="0" w:color="231F20"/>
                  </w:tcBorders>
                  <w:shd w:val="clear" w:color="auto" w:fill="FFFFFF" w:themeFill="background1"/>
                </w:tcPr>
                <w:p w14:paraId="25E05753" w14:textId="2BB4CC5C" w:rsidR="004E3F5A" w:rsidRDefault="00CA26C2" w:rsidP="00E514AA">
                  <w:pPr>
                    <w:tabs>
                      <w:tab w:val="left" w:pos="2268"/>
                      <w:tab w:val="left" w:pos="4536"/>
                      <w:tab w:val="left" w:pos="6804"/>
                      <w:tab w:val="right" w:pos="9638"/>
                    </w:tabs>
                    <w:spacing w:before="40" w:line="240" w:lineRule="auto"/>
                    <w:jc w:val="center"/>
                    <w:rPr>
                      <w:rFonts w:ascii="Verdana" w:hAnsi="Verdana" w:cs="Calibri"/>
                      <w:color w:val="231F20"/>
                      <w:sz w:val="16"/>
                      <w:szCs w:val="16"/>
                    </w:rPr>
                  </w:pPr>
                  <w:r>
                    <w:rPr>
                      <w:noProof/>
                      <w:sz w:val="16"/>
                    </w:rPr>
                    <mc:AlternateContent>
                      <mc:Choice Requires="wps">
                        <w:drawing>
                          <wp:anchor distT="0" distB="0" distL="114300" distR="114300" simplePos="0" relativeHeight="251659264" behindDoc="0" locked="0" layoutInCell="1" allowOverlap="1" wp14:anchorId="2A760DF8" wp14:editId="0975B26F">
                            <wp:simplePos x="0" y="0"/>
                            <wp:positionH relativeFrom="column">
                              <wp:posOffset>831850</wp:posOffset>
                            </wp:positionH>
                            <wp:positionV relativeFrom="paragraph">
                              <wp:posOffset>186055</wp:posOffset>
                            </wp:positionV>
                            <wp:extent cx="683895" cy="215900"/>
                            <wp:effectExtent l="0" t="0" r="1905" b="12700"/>
                            <wp:wrapNone/>
                            <wp:docPr id="67" name="Text Box 67"/>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4BA8B406" w14:textId="550CF6CD" w:rsidR="00332273" w:rsidRPr="004E3F5A" w:rsidRDefault="00332273" w:rsidP="00CA26C2">
                                        <w:pPr>
                                          <w:jc w:val="center"/>
                                          <w:rPr>
                                            <w:sz w:val="14"/>
                                          </w:rPr>
                                        </w:pPr>
                                        <w:r>
                                          <w:rPr>
                                            <w:sz w:val="14"/>
                                          </w:rPr>
                                          <w:t>1.38</w:t>
                                        </w:r>
                                        <w:r w:rsidRPr="004E3F5A">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0DF8" id="Text Box 67" o:spid="_x0000_s1040" type="#_x0000_t202" style="position:absolute;left:0;text-align:left;margin-left:65.5pt;margin-top:14.65pt;width:53.8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" filled="f" stroked="f" strokeweight=".5pt">
                            <v:textbox inset="0,0,0,0">
                              <w:txbxContent>
                                <w:p w14:paraId="4BA8B406" w14:textId="550CF6CD" w:rsidR="00332273" w:rsidRPr="004E3F5A" w:rsidRDefault="00332273" w:rsidP="00CA26C2">
                                  <w:pPr>
                                    <w:jc w:val="center"/>
                                    <w:rPr>
                                      <w:sz w:val="14"/>
                                    </w:rPr>
                                  </w:pPr>
                                  <w:r>
                                    <w:rPr>
                                      <w:sz w:val="14"/>
                                    </w:rPr>
                                    <w:t>1.38</w:t>
                                  </w:r>
                                  <w:r w:rsidRPr="004E3F5A">
                                    <w:rPr>
                                      <w:sz w:val="14"/>
                                    </w:rPr>
                                    <w:t>%</w:t>
                                  </w:r>
                                </w:p>
                              </w:txbxContent>
                            </v:textbox>
                          </v:shape>
                        </w:pict>
                      </mc:Fallback>
                    </mc:AlternateContent>
                  </w:r>
                  <w:r w:rsidR="004E3F5A">
                    <w:rPr>
                      <w:rFonts w:ascii="Verdana" w:hAnsi="Verdana" w:cs="Calibri"/>
                      <w:color w:val="231F20"/>
                      <w:sz w:val="16"/>
                      <w:szCs w:val="16"/>
                    </w:rPr>
                    <w:t>1,706,229</w:t>
                  </w:r>
                </w:p>
              </w:tc>
              <w:tc>
                <w:tcPr>
                  <w:tcW w:w="1903" w:type="dxa"/>
                  <w:tcBorders>
                    <w:bottom w:val="single" w:sz="4" w:space="0" w:color="231F20"/>
                  </w:tcBorders>
                  <w:shd w:val="clear" w:color="auto" w:fill="FFFFFF" w:themeFill="background1"/>
                  <w:vAlign w:val="center"/>
                </w:tcPr>
                <w:p w14:paraId="611B7CD9" w14:textId="6684911C" w:rsidR="004E3F5A" w:rsidRPr="002E14B8" w:rsidRDefault="004E3F5A" w:rsidP="00E514AA">
                  <w:pPr>
                    <w:tabs>
                      <w:tab w:val="left" w:pos="2268"/>
                      <w:tab w:val="left" w:pos="4536"/>
                      <w:tab w:val="left" w:pos="6804"/>
                      <w:tab w:val="right" w:pos="9638"/>
                    </w:tabs>
                    <w:spacing w:before="40" w:line="240" w:lineRule="auto"/>
                    <w:jc w:val="center"/>
                    <w:rPr>
                      <w:rFonts w:asciiTheme="majorHAnsi" w:hAnsiTheme="majorHAnsi" w:cs="Calibri"/>
                      <w:sz w:val="16"/>
                      <w:szCs w:val="18"/>
                    </w:rPr>
                  </w:pPr>
                  <w:r>
                    <w:rPr>
                      <w:rFonts w:ascii="Verdana" w:hAnsi="Verdana" w:cs="Calibri"/>
                      <w:color w:val="231F20"/>
                      <w:sz w:val="16"/>
                      <w:szCs w:val="16"/>
                    </w:rPr>
                    <w:t>1,826,989</w:t>
                  </w:r>
                </w:p>
              </w:tc>
              <w:tc>
                <w:tcPr>
                  <w:tcW w:w="1903" w:type="dxa"/>
                  <w:tcBorders>
                    <w:bottom w:val="single" w:sz="4" w:space="0" w:color="231F20"/>
                  </w:tcBorders>
                  <w:shd w:val="clear" w:color="auto" w:fill="FFFFFF" w:themeFill="background1"/>
                  <w:vAlign w:val="center"/>
                </w:tcPr>
                <w:p w14:paraId="769173A9" w14:textId="5A0432BC" w:rsidR="004E3F5A" w:rsidRPr="002E14B8" w:rsidRDefault="004E3F5A" w:rsidP="00E514AA">
                  <w:pPr>
                    <w:tabs>
                      <w:tab w:val="left" w:pos="2268"/>
                      <w:tab w:val="left" w:pos="4536"/>
                      <w:tab w:val="left" w:pos="6804"/>
                      <w:tab w:val="right" w:pos="9638"/>
                    </w:tabs>
                    <w:spacing w:before="40" w:line="240" w:lineRule="auto"/>
                    <w:jc w:val="center"/>
                    <w:rPr>
                      <w:rFonts w:asciiTheme="majorHAnsi" w:hAnsiTheme="majorHAnsi" w:cs="Calibri"/>
                      <w:sz w:val="16"/>
                      <w:szCs w:val="18"/>
                    </w:rPr>
                  </w:pPr>
                  <w:r>
                    <w:rPr>
                      <w:rFonts w:ascii="Verdana" w:hAnsi="Verdana" w:cs="Calibri"/>
                      <w:color w:val="231F20"/>
                      <w:sz w:val="16"/>
                      <w:szCs w:val="16"/>
                    </w:rPr>
                    <w:t>1,951,942</w:t>
                  </w:r>
                </w:p>
              </w:tc>
            </w:tr>
            <w:tr w:rsidR="004E3F5A" w:rsidRPr="002E14B8" w14:paraId="32696155" w14:textId="77777777" w:rsidTr="00705856">
              <w:trPr>
                <w:cnfStyle w:val="000000010000" w:firstRow="0" w:lastRow="0" w:firstColumn="0" w:lastColumn="0" w:oddVBand="0" w:evenVBand="0" w:oddHBand="0" w:evenHBand="1" w:firstRowFirstColumn="0" w:firstRowLastColumn="0" w:lastRowFirstColumn="0" w:lastRowLastColumn="0"/>
                <w:trHeight w:val="567"/>
              </w:trPr>
              <w:tc>
                <w:tcPr>
                  <w:tcW w:w="1916" w:type="dxa"/>
                  <w:tcBorders>
                    <w:bottom w:val="single" w:sz="4" w:space="0" w:color="auto"/>
                  </w:tcBorders>
                  <w:shd w:val="clear" w:color="auto" w:fill="FFFFFF" w:themeFill="background1"/>
                </w:tcPr>
                <w:p w14:paraId="6D17ECF3" w14:textId="77777777" w:rsidR="004E3F5A" w:rsidRDefault="004E3F5A" w:rsidP="00E514AA">
                  <w:pPr>
                    <w:tabs>
                      <w:tab w:val="left" w:pos="2268"/>
                      <w:tab w:val="left" w:pos="4536"/>
                      <w:tab w:val="left" w:pos="6804"/>
                      <w:tab w:val="right" w:pos="9638"/>
                    </w:tabs>
                    <w:spacing w:before="40" w:line="240" w:lineRule="auto"/>
                    <w:jc w:val="center"/>
                    <w:rPr>
                      <w:sz w:val="16"/>
                    </w:rPr>
                  </w:pPr>
                  <w:r w:rsidRPr="00965592">
                    <w:rPr>
                      <w:i/>
                      <w:sz w:val="14"/>
                    </w:rPr>
                    <w:t>CAGR</w:t>
                  </w:r>
                </w:p>
              </w:tc>
              <w:tc>
                <w:tcPr>
                  <w:tcW w:w="5700" w:type="dxa"/>
                  <w:gridSpan w:val="3"/>
                  <w:tcBorders>
                    <w:bottom w:val="single" w:sz="4" w:space="0" w:color="auto"/>
                  </w:tcBorders>
                  <w:shd w:val="clear" w:color="auto" w:fill="FFFFFF" w:themeFill="background1"/>
                </w:tcPr>
                <w:p w14:paraId="49EA0908" w14:textId="15B3BF0B" w:rsidR="004E3F5A" w:rsidRPr="00E07DCB" w:rsidRDefault="00CA26C2" w:rsidP="00E514AA">
                  <w:pPr>
                    <w:tabs>
                      <w:tab w:val="left" w:pos="2268"/>
                      <w:tab w:val="left" w:pos="4536"/>
                      <w:tab w:val="left" w:pos="6804"/>
                      <w:tab w:val="right" w:pos="9638"/>
                    </w:tabs>
                    <w:spacing w:before="40" w:line="240" w:lineRule="auto"/>
                    <w:jc w:val="center"/>
                    <w:rPr>
                      <w:rFonts w:asciiTheme="majorHAnsi" w:hAnsiTheme="majorHAnsi" w:cs="Calibri"/>
                      <w:i/>
                      <w:sz w:val="16"/>
                      <w:szCs w:val="18"/>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53120" behindDoc="0" locked="0" layoutInCell="1" allowOverlap="1" wp14:anchorId="7C6A0B2E" wp14:editId="5210A436">
                            <wp:simplePos x="0" y="0"/>
                            <wp:positionH relativeFrom="column">
                              <wp:posOffset>232410</wp:posOffset>
                            </wp:positionH>
                            <wp:positionV relativeFrom="paragraph">
                              <wp:posOffset>153670</wp:posOffset>
                            </wp:positionV>
                            <wp:extent cx="1799590" cy="0"/>
                            <wp:effectExtent l="38100" t="76200" r="10160" b="95250"/>
                            <wp:wrapNone/>
                            <wp:docPr id="64" name="Straight Arrow Connector 64"/>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4BE53" id="Straight Arrow Connector 64" o:spid="_x0000_s1026" type="#_x0000_t32" style="position:absolute;margin-left:18.3pt;margin-top:12.1pt;width:141.7pt;height:0;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" strokecolor="#003e83 [3044]" strokeweight=".5pt">
                            <v:stroke startarrow="block" endarrow="block"/>
                          </v:shape>
                        </w:pict>
                      </mc:Fallback>
                    </mc:AlternateContent>
                  </w:r>
                  <w:r w:rsidR="004E3F5A">
                    <w:rPr>
                      <w:noProof/>
                      <w:sz w:val="16"/>
                    </w:rPr>
                    <mc:AlternateContent>
                      <mc:Choice Requires="wps">
                        <w:drawing>
                          <wp:anchor distT="0" distB="0" distL="114300" distR="114300" simplePos="0" relativeHeight="251657216" behindDoc="0" locked="0" layoutInCell="1" allowOverlap="1" wp14:anchorId="21D85F1C" wp14:editId="508A2B81">
                            <wp:simplePos x="0" y="0"/>
                            <wp:positionH relativeFrom="column">
                              <wp:posOffset>2032000</wp:posOffset>
                            </wp:positionH>
                            <wp:positionV relativeFrom="paragraph">
                              <wp:posOffset>77470</wp:posOffset>
                            </wp:positionV>
                            <wp:extent cx="683895" cy="215900"/>
                            <wp:effectExtent l="0" t="0" r="1905" b="12700"/>
                            <wp:wrapNone/>
                            <wp:docPr id="66" name="Text Box 66"/>
                            <wp:cNvGraphicFramePr/>
                            <a:graphic xmlns:a="http://schemas.openxmlformats.org/drawingml/2006/main">
                              <a:graphicData uri="http://schemas.microsoft.com/office/word/2010/wordprocessingShape">
                                <wps:wsp>
                                  <wps:cNvSpPr txBox="1"/>
                                  <wps:spPr>
                                    <a:xfrm>
                                      <a:off x="0" y="0"/>
                                      <a:ext cx="683895" cy="215900"/>
                                    </a:xfrm>
                                    <a:prstGeom prst="rect">
                                      <a:avLst/>
                                    </a:prstGeom>
                                    <a:noFill/>
                                    <a:ln w="6350">
                                      <a:noFill/>
                                    </a:ln>
                                  </wps:spPr>
                                  <wps:txbx>
                                    <w:txbxContent>
                                      <w:p w14:paraId="2032CC42" w14:textId="7857DFF7" w:rsidR="00332273" w:rsidRPr="004E3F5A" w:rsidRDefault="00332273" w:rsidP="004E3F5A">
                                        <w:pPr>
                                          <w:jc w:val="center"/>
                                          <w:rPr>
                                            <w:sz w:val="14"/>
                                          </w:rPr>
                                        </w:pPr>
                                        <w:r>
                                          <w:rPr>
                                            <w:sz w:val="14"/>
                                          </w:rPr>
                                          <w:t>1.33</w:t>
                                        </w:r>
                                        <w:r w:rsidRPr="004E3F5A">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5F1C" id="Text Box 66" o:spid="_x0000_s1041" type="#_x0000_t202" style="position:absolute;left:0;text-align:left;margin-left:160pt;margin-top:6.1pt;width:53.85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" filled="f" stroked="f" strokeweight=".5pt">
                            <v:textbox inset="0,0,0,0">
                              <w:txbxContent>
                                <w:p w14:paraId="2032CC42" w14:textId="7857DFF7" w:rsidR="00332273" w:rsidRPr="004E3F5A" w:rsidRDefault="00332273" w:rsidP="004E3F5A">
                                  <w:pPr>
                                    <w:jc w:val="center"/>
                                    <w:rPr>
                                      <w:sz w:val="14"/>
                                    </w:rPr>
                                  </w:pPr>
                                  <w:r>
                                    <w:rPr>
                                      <w:sz w:val="14"/>
                                    </w:rPr>
                                    <w:t>1.33</w:t>
                                  </w:r>
                                  <w:r w:rsidRPr="004E3F5A">
                                    <w:rPr>
                                      <w:sz w:val="14"/>
                                    </w:rPr>
                                    <w:t>%</w:t>
                                  </w:r>
                                </w:p>
                              </w:txbxContent>
                            </v:textbox>
                          </v:shape>
                        </w:pict>
                      </mc:Fallback>
                    </mc:AlternateContent>
                  </w:r>
                  <w:r w:rsidR="004E3F5A" w:rsidRPr="002E14B8">
                    <w:rPr>
                      <w:rFonts w:asciiTheme="majorHAnsi" w:hAnsiTheme="majorHAnsi" w:cs="Calibri"/>
                      <w:i/>
                      <w:noProof/>
                      <w:color w:val="auto"/>
                      <w:sz w:val="16"/>
                      <w:szCs w:val="18"/>
                    </w:rPr>
                    <mc:AlternateContent>
                      <mc:Choice Requires="wps">
                        <w:drawing>
                          <wp:anchor distT="0" distB="0" distL="114300" distR="114300" simplePos="0" relativeHeight="251655168" behindDoc="0" locked="0" layoutInCell="1" allowOverlap="1" wp14:anchorId="19B8B6BE" wp14:editId="4B3229B7">
                            <wp:simplePos x="0" y="0"/>
                            <wp:positionH relativeFrom="column">
                              <wp:posOffset>1466850</wp:posOffset>
                            </wp:positionH>
                            <wp:positionV relativeFrom="paragraph">
                              <wp:posOffset>261620</wp:posOffset>
                            </wp:positionV>
                            <wp:extent cx="1799590" cy="0"/>
                            <wp:effectExtent l="38100" t="76200" r="10160" b="95250"/>
                            <wp:wrapNone/>
                            <wp:docPr id="65" name="Straight Arrow Connector 65"/>
                            <wp:cNvGraphicFramePr/>
                            <a:graphic xmlns:a="http://schemas.openxmlformats.org/drawingml/2006/main">
                              <a:graphicData uri="http://schemas.microsoft.com/office/word/2010/wordprocessingShape">
                                <wps:wsp>
                                  <wps:cNvCnPr/>
                                  <wps:spPr>
                                    <a:xfrm flipV="1">
                                      <a:off x="0" y="0"/>
                                      <a:ext cx="1799590" cy="0"/>
                                    </a:xfrm>
                                    <a:prstGeom prst="straightConnector1">
                                      <a:avLst/>
                                    </a:prstGeom>
                                    <a:ln w="63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6BD48" id="Straight Arrow Connector 65" o:spid="_x0000_s1026" type="#_x0000_t32" style="position:absolute;margin-left:115.5pt;margin-top:20.6pt;width:141.7pt;height:0;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" strokecolor="#003e83 [3044]" strokeweight=".5pt">
                            <v:stroke startarrow="block" endarrow="block"/>
                          </v:shape>
                        </w:pict>
                      </mc:Fallback>
                    </mc:AlternateContent>
                  </w:r>
                </w:p>
              </w:tc>
            </w:tr>
          </w:tbl>
          <w:p w14:paraId="04768CF5" w14:textId="77777777" w:rsidR="00E514AA" w:rsidRPr="005C0D2E" w:rsidRDefault="00E514AA" w:rsidP="00E514AA">
            <w:pPr>
              <w:pStyle w:val="ListParagraph"/>
              <w:tabs>
                <w:tab w:val="left" w:pos="2268"/>
                <w:tab w:val="left" w:pos="4536"/>
                <w:tab w:val="left" w:pos="6804"/>
                <w:tab w:val="right" w:pos="9638"/>
              </w:tabs>
              <w:spacing w:before="40" w:line="240" w:lineRule="auto"/>
              <w:ind w:left="227"/>
              <w:contextualSpacing w:val="0"/>
              <w:rPr>
                <w:sz w:val="16"/>
                <w:szCs w:val="16"/>
              </w:rPr>
            </w:pPr>
          </w:p>
        </w:tc>
      </w:tr>
    </w:tbl>
    <w:p w14:paraId="719EFAB8" w14:textId="50CA2A5E" w:rsidR="006F6FE3" w:rsidRDefault="006F6FE3" w:rsidP="006F6FE3">
      <w:pPr>
        <w:pStyle w:val="BodyText"/>
        <w:spacing w:before="60" w:after="120"/>
      </w:pPr>
    </w:p>
    <w:p w14:paraId="76C84A56" w14:textId="6F0919AC" w:rsidR="000125B3" w:rsidRDefault="000125B3" w:rsidP="006F6FE3">
      <w:pPr>
        <w:pStyle w:val="BodyText"/>
        <w:spacing w:before="60" w:after="120"/>
      </w:pPr>
    </w:p>
    <w:p w14:paraId="4B2ACC67" w14:textId="7966A013" w:rsidR="000125B3" w:rsidRDefault="000125B3" w:rsidP="006F6FE3">
      <w:pPr>
        <w:pStyle w:val="BodyText"/>
        <w:spacing w:before="60" w:after="120"/>
      </w:pPr>
    </w:p>
    <w:p w14:paraId="7117FA43" w14:textId="5F2A9812" w:rsidR="000125B3" w:rsidRDefault="000125B3" w:rsidP="006F6FE3">
      <w:pPr>
        <w:pStyle w:val="BodyText"/>
        <w:spacing w:before="60" w:after="120"/>
      </w:pPr>
    </w:p>
    <w:p w14:paraId="0018D2D8" w14:textId="77777777" w:rsidR="000125B3" w:rsidRDefault="000125B3" w:rsidP="006F6FE3">
      <w:pPr>
        <w:pStyle w:val="BodyText"/>
        <w:spacing w:before="60" w:after="120"/>
      </w:pPr>
    </w:p>
    <w:p w14:paraId="772571B5" w14:textId="77777777" w:rsidR="00384C50" w:rsidRDefault="00384C50">
      <w:pPr>
        <w:rPr>
          <w:rFonts w:eastAsiaTheme="minorHAnsi" w:cstheme="minorBidi"/>
          <w:bCs/>
          <w:color w:val="auto"/>
          <w:sz w:val="18"/>
          <w:lang w:eastAsia="fr-CA"/>
        </w:rPr>
      </w:pPr>
      <w:bookmarkStart w:id="399" w:name="_Ref44577646"/>
      <w:bookmarkStart w:id="400" w:name="_Toc54705862"/>
      <w:r>
        <w:br w:type="page"/>
      </w:r>
    </w:p>
    <w:p w14:paraId="13AFD9D6" w14:textId="4DF6263B" w:rsidR="006F6FE3" w:rsidRDefault="006F6FE3" w:rsidP="006F6FE3">
      <w:pPr>
        <w:pStyle w:val="Caption"/>
      </w:pPr>
      <w:r>
        <w:t xml:space="preserve">Table </w:t>
      </w:r>
      <w:fldSimple w:instr=" SEQ Table \* ARABIC ">
        <w:r w:rsidR="00AB54E8">
          <w:rPr>
            <w:noProof/>
          </w:rPr>
          <w:t>49</w:t>
        </w:r>
      </w:fldSimple>
      <w:bookmarkEnd w:id="399"/>
      <w:r>
        <w:tab/>
        <w:t>Sewage demand non-residential categories – definition and key assumptions</w:t>
      </w:r>
      <w:bookmarkEnd w:id="400"/>
    </w:p>
    <w:tbl>
      <w:tblPr>
        <w:tblStyle w:val="MWTableGrid"/>
        <w:tblW w:w="9634" w:type="dxa"/>
        <w:tblCellMar>
          <w:left w:w="57" w:type="dxa"/>
          <w:right w:w="57" w:type="dxa"/>
        </w:tblCellMar>
        <w:tblLook w:val="04A0" w:firstRow="1" w:lastRow="0" w:firstColumn="1" w:lastColumn="0" w:noHBand="0" w:noVBand="1"/>
      </w:tblPr>
      <w:tblGrid>
        <w:gridCol w:w="3681"/>
        <w:gridCol w:w="5953"/>
      </w:tblGrid>
      <w:tr w:rsidR="006F6FE3" w:rsidRPr="005C0D2E" w14:paraId="6F418B5E" w14:textId="77777777" w:rsidTr="00965592">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380725E3" w14:textId="77777777" w:rsidR="006F6FE3" w:rsidRDefault="006F6FE3" w:rsidP="006F6FE3">
            <w:pPr>
              <w:pStyle w:val="BodyText"/>
              <w:spacing w:before="40" w:after="60"/>
              <w:rPr>
                <w:b/>
                <w:i/>
                <w:sz w:val="16"/>
                <w:szCs w:val="16"/>
              </w:rPr>
            </w:pPr>
            <w:r>
              <w:rPr>
                <w:b/>
                <w:sz w:val="16"/>
                <w:szCs w:val="16"/>
              </w:rPr>
              <w:t>Category and definition</w:t>
            </w:r>
            <w:r>
              <w:rPr>
                <w:b/>
                <w:sz w:val="16"/>
                <w:szCs w:val="16"/>
              </w:rPr>
              <w:br/>
            </w:r>
            <w:r w:rsidRPr="008425E1">
              <w:rPr>
                <w:b/>
                <w:i/>
                <w:sz w:val="16"/>
                <w:szCs w:val="16"/>
              </w:rPr>
              <w:t>Including major sub-categories</w:t>
            </w:r>
          </w:p>
          <w:p w14:paraId="6214E8CA" w14:textId="58906F35" w:rsidR="007F6A61" w:rsidRPr="005C0D2E" w:rsidRDefault="007F6A61" w:rsidP="006F6FE3">
            <w:pPr>
              <w:pStyle w:val="BodyText"/>
              <w:spacing w:before="40" w:after="60"/>
              <w:rPr>
                <w:b/>
                <w:sz w:val="16"/>
                <w:szCs w:val="16"/>
              </w:rPr>
            </w:pPr>
          </w:p>
        </w:tc>
        <w:tc>
          <w:tcPr>
            <w:tcW w:w="5953" w:type="dxa"/>
            <w:vAlign w:val="center"/>
          </w:tcPr>
          <w:p w14:paraId="573389FD" w14:textId="77777777" w:rsidR="006F6FE3" w:rsidRPr="005C0D2E" w:rsidRDefault="006F6FE3" w:rsidP="006F6FE3">
            <w:pPr>
              <w:pStyle w:val="BodyText"/>
              <w:spacing w:before="40" w:after="60"/>
              <w:rPr>
                <w:b/>
                <w:sz w:val="16"/>
                <w:szCs w:val="16"/>
              </w:rPr>
            </w:pPr>
            <w:r w:rsidRPr="005C0D2E">
              <w:rPr>
                <w:b/>
                <w:sz w:val="16"/>
                <w:szCs w:val="16"/>
              </w:rPr>
              <w:t>Key assumptions/variables</w:t>
            </w:r>
          </w:p>
        </w:tc>
      </w:tr>
      <w:tr w:rsidR="008425E1" w:rsidRPr="005C0D2E" w14:paraId="1B008AED" w14:textId="77777777" w:rsidTr="008425E1">
        <w:trPr>
          <w:cantSplit/>
        </w:trPr>
        <w:tc>
          <w:tcPr>
            <w:tcW w:w="9634" w:type="dxa"/>
            <w:gridSpan w:val="2"/>
            <w:shd w:val="clear" w:color="auto" w:fill="D9D9D9" w:themeFill="background1" w:themeFillShade="D9"/>
          </w:tcPr>
          <w:p w14:paraId="75B68FD8" w14:textId="6431FF24" w:rsidR="008425E1" w:rsidRPr="005C0D2E" w:rsidRDefault="008425E1" w:rsidP="006F6FE3">
            <w:pPr>
              <w:tabs>
                <w:tab w:val="left" w:pos="2268"/>
                <w:tab w:val="left" w:pos="4536"/>
                <w:tab w:val="left" w:pos="6804"/>
                <w:tab w:val="right" w:pos="9638"/>
              </w:tabs>
              <w:spacing w:before="40" w:line="240" w:lineRule="auto"/>
              <w:rPr>
                <w:sz w:val="16"/>
                <w:szCs w:val="16"/>
              </w:rPr>
            </w:pPr>
            <w:r w:rsidRPr="006F6FE3">
              <w:rPr>
                <w:b/>
                <w:iCs/>
                <w:color w:val="auto"/>
                <w:sz w:val="16"/>
                <w:szCs w:val="16"/>
              </w:rPr>
              <w:t>Non-residential</w:t>
            </w:r>
            <w:r w:rsidRPr="006F6FE3">
              <w:rPr>
                <w:i/>
                <w:iCs/>
                <w:color w:val="auto"/>
                <w:sz w:val="16"/>
                <w:szCs w:val="16"/>
              </w:rPr>
              <w:t xml:space="preserve"> – This category includes all non-residential flows arising from commercial and industrial premises</w:t>
            </w:r>
          </w:p>
        </w:tc>
      </w:tr>
      <w:tr w:rsidR="008425E1" w:rsidRPr="005C0D2E" w14:paraId="1C13D76D" w14:textId="77777777" w:rsidTr="008425E1">
        <w:trPr>
          <w:cnfStyle w:val="000000010000" w:firstRow="0" w:lastRow="0" w:firstColumn="0" w:lastColumn="0" w:oddVBand="0" w:evenVBand="0" w:oddHBand="0" w:evenHBand="1" w:firstRowFirstColumn="0" w:firstRowLastColumn="0" w:lastRowFirstColumn="0" w:lastRowLastColumn="0"/>
          <w:cantSplit/>
        </w:trPr>
        <w:tc>
          <w:tcPr>
            <w:tcW w:w="3681" w:type="dxa"/>
            <w:shd w:val="clear" w:color="auto" w:fill="FFFFFF" w:themeFill="background1"/>
          </w:tcPr>
          <w:p w14:paraId="06F4BD5E" w14:textId="7D4129B4" w:rsidR="008425E1" w:rsidRPr="008425E1" w:rsidRDefault="008425E1" w:rsidP="006F6FE3">
            <w:pPr>
              <w:tabs>
                <w:tab w:val="left" w:pos="2268"/>
                <w:tab w:val="left" w:pos="4536"/>
                <w:tab w:val="left" w:pos="6804"/>
                <w:tab w:val="right" w:pos="9638"/>
              </w:tabs>
              <w:spacing w:before="40" w:line="240" w:lineRule="auto"/>
              <w:rPr>
                <w:i/>
                <w:sz w:val="16"/>
                <w:szCs w:val="16"/>
              </w:rPr>
            </w:pPr>
            <w:r w:rsidRPr="008425E1">
              <w:rPr>
                <w:i/>
                <w:sz w:val="16"/>
                <w:szCs w:val="16"/>
              </w:rPr>
              <w:t>Category A</w:t>
            </w:r>
          </w:p>
          <w:p w14:paraId="54ADE88E" w14:textId="2302D7F0"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Split into Category A (top) and Category A (group) cohorts</w:t>
            </w:r>
            <w:r w:rsidR="006B728D">
              <w:rPr>
                <w:sz w:val="16"/>
                <w:szCs w:val="16"/>
              </w:rPr>
              <w:t>.</w:t>
            </w:r>
          </w:p>
          <w:p w14:paraId="6AC5D64D" w14:textId="5708782C"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Category A (</w:t>
            </w:r>
            <w:r w:rsidR="006B728D">
              <w:rPr>
                <w:sz w:val="16"/>
                <w:szCs w:val="16"/>
              </w:rPr>
              <w:t>t</w:t>
            </w:r>
            <w:r w:rsidRPr="005C0D2E">
              <w:rPr>
                <w:sz w:val="16"/>
                <w:szCs w:val="16"/>
              </w:rPr>
              <w:t>op) customers are defined as a single industrial customer that will contribute more than 1% of a particular treatment plant</w:t>
            </w:r>
            <w:r w:rsidR="006B728D">
              <w:rPr>
                <w:sz w:val="16"/>
                <w:szCs w:val="16"/>
              </w:rPr>
              <w:t>’</w:t>
            </w:r>
            <w:r w:rsidRPr="005C0D2E">
              <w:rPr>
                <w:sz w:val="16"/>
                <w:szCs w:val="16"/>
              </w:rPr>
              <w:t>s load for a parameter</w:t>
            </w:r>
            <w:r w:rsidR="006B728D">
              <w:rPr>
                <w:sz w:val="16"/>
                <w:szCs w:val="16"/>
              </w:rPr>
              <w:t>.</w:t>
            </w:r>
          </w:p>
          <w:p w14:paraId="7A13C3C1" w14:textId="57EFBBF1"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 xml:space="preserve">Category A (group) are the remaining Category A customers. </w:t>
            </w:r>
          </w:p>
        </w:tc>
        <w:tc>
          <w:tcPr>
            <w:tcW w:w="5953" w:type="dxa"/>
            <w:shd w:val="clear" w:color="auto" w:fill="FFFFFF" w:themeFill="background1"/>
          </w:tcPr>
          <w:p w14:paraId="2428B36F" w14:textId="1424BDAA" w:rsidR="008653CC" w:rsidRPr="008653CC"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3A2BDE">
              <w:rPr>
                <w:sz w:val="16"/>
                <w:szCs w:val="16"/>
              </w:rPr>
              <w:t xml:space="preserve">Category A (top) </w:t>
            </w:r>
            <w:r w:rsidR="008673FB">
              <w:rPr>
                <w:sz w:val="16"/>
                <w:szCs w:val="16"/>
              </w:rPr>
              <w:t>forecasts were</w:t>
            </w:r>
            <w:r w:rsidRPr="003A2BDE">
              <w:rPr>
                <w:sz w:val="16"/>
                <w:szCs w:val="16"/>
              </w:rPr>
              <w:t xml:space="preserve"> provided by retail water companies</w:t>
            </w:r>
            <w:r w:rsidR="008673FB">
              <w:rPr>
                <w:sz w:val="16"/>
                <w:szCs w:val="16"/>
              </w:rPr>
              <w:t xml:space="preserve"> based on their customer engagement activities and incorporate expected increases and decreases at a customer level</w:t>
            </w:r>
            <w:r w:rsidRPr="003A2BDE">
              <w:rPr>
                <w:sz w:val="16"/>
                <w:szCs w:val="16"/>
              </w:rPr>
              <w:t xml:space="preserve">. </w:t>
            </w:r>
            <w:r w:rsidR="008653CC">
              <w:rPr>
                <w:sz w:val="16"/>
                <w:szCs w:val="16"/>
              </w:rPr>
              <w:t>For</w:t>
            </w:r>
            <w:r w:rsidR="008653CC" w:rsidRPr="008653CC">
              <w:rPr>
                <w:sz w:val="16"/>
                <w:szCs w:val="16"/>
              </w:rPr>
              <w:t xml:space="preserve"> example, engagement by one retail water company identified customer plans to install on-site pre-treatment to reduce the strength of their waste (BOD and TKN most impacted), with forecasts adjusted from 2020-21 accordingly.</w:t>
            </w:r>
            <w:r w:rsidR="00CC0317">
              <w:rPr>
                <w:sz w:val="16"/>
                <w:szCs w:val="16"/>
              </w:rPr>
              <w:t xml:space="preserve"> </w:t>
            </w:r>
          </w:p>
          <w:p w14:paraId="30CF3588" w14:textId="77777777" w:rsidR="00565C6B" w:rsidRDefault="0084233C" w:rsidP="00A6363A">
            <w:pPr>
              <w:pStyle w:val="ListParagraph"/>
              <w:numPr>
                <w:ilvl w:val="1"/>
                <w:numId w:val="47"/>
              </w:numPr>
              <w:tabs>
                <w:tab w:val="left" w:pos="2268"/>
                <w:tab w:val="left" w:pos="4536"/>
                <w:tab w:val="left" w:pos="6804"/>
                <w:tab w:val="right" w:pos="9638"/>
              </w:tabs>
              <w:spacing w:before="40" w:line="240" w:lineRule="auto"/>
              <w:ind w:left="510" w:hanging="170"/>
              <w:contextualSpacing w:val="0"/>
              <w:rPr>
                <w:sz w:val="16"/>
                <w:szCs w:val="16"/>
              </w:rPr>
            </w:pPr>
            <w:r>
              <w:rPr>
                <w:sz w:val="16"/>
                <w:szCs w:val="16"/>
              </w:rPr>
              <w:t>All forecast growth in Category A (top) to plateau within the year forecasting period to 2030-31</w:t>
            </w:r>
          </w:p>
          <w:p w14:paraId="2048AAAC" w14:textId="32C67354" w:rsidR="008425E1"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3A2BDE">
              <w:rPr>
                <w:sz w:val="16"/>
                <w:szCs w:val="16"/>
              </w:rPr>
              <w:t>Category A (group) growth was assigned a zero</w:t>
            </w:r>
            <w:r w:rsidR="00541692">
              <w:rPr>
                <w:sz w:val="16"/>
                <w:szCs w:val="16"/>
              </w:rPr>
              <w:t>-</w:t>
            </w:r>
            <w:r w:rsidRPr="003A2BDE">
              <w:rPr>
                <w:sz w:val="16"/>
                <w:szCs w:val="16"/>
              </w:rPr>
              <w:t>growth factor by retail water companies for both treatment plant catchments</w:t>
            </w:r>
            <w:r w:rsidR="006931E0">
              <w:rPr>
                <w:sz w:val="16"/>
                <w:szCs w:val="16"/>
              </w:rPr>
              <w:t xml:space="preserve"> – based on recent past actuals over a period of time</w:t>
            </w:r>
            <w:r w:rsidR="00541692">
              <w:rPr>
                <w:sz w:val="16"/>
                <w:szCs w:val="16"/>
              </w:rPr>
              <w:t>.</w:t>
            </w:r>
            <w:r w:rsidR="00CC0317">
              <w:rPr>
                <w:sz w:val="16"/>
                <w:szCs w:val="16"/>
              </w:rPr>
              <w:t xml:space="preserve"> </w:t>
            </w:r>
          </w:p>
          <w:p w14:paraId="7490B3BD" w14:textId="08C972E2" w:rsidR="00731C36" w:rsidRDefault="008673FB" w:rsidP="006F6FE3">
            <w:pPr>
              <w:tabs>
                <w:tab w:val="left" w:pos="2268"/>
                <w:tab w:val="left" w:pos="4536"/>
                <w:tab w:val="left" w:pos="6804"/>
                <w:tab w:val="right" w:pos="9638"/>
              </w:tabs>
              <w:spacing w:before="40" w:line="240" w:lineRule="auto"/>
              <w:rPr>
                <w:i/>
                <w:sz w:val="16"/>
                <w:szCs w:val="16"/>
              </w:rPr>
            </w:pPr>
            <w:r>
              <w:rPr>
                <w:i/>
                <w:sz w:val="16"/>
                <w:szCs w:val="16"/>
              </w:rPr>
              <w:t>W</w:t>
            </w:r>
            <w:r w:rsidR="00731C36">
              <w:rPr>
                <w:i/>
                <w:sz w:val="16"/>
                <w:szCs w:val="16"/>
              </w:rPr>
              <w:t>e have relied on the collaborative nature of the methodology and the top</w:t>
            </w:r>
            <w:r w:rsidR="008452B0">
              <w:rPr>
                <w:i/>
                <w:sz w:val="16"/>
                <w:szCs w:val="16"/>
              </w:rPr>
              <w:t>-</w:t>
            </w:r>
            <w:r w:rsidR="00731C36">
              <w:rPr>
                <w:i/>
                <w:sz w:val="16"/>
                <w:szCs w:val="16"/>
              </w:rPr>
              <w:t xml:space="preserve">down analysis presented in </w:t>
            </w:r>
            <w:r w:rsidR="00731C36" w:rsidRPr="00CD4E07">
              <w:rPr>
                <w:b/>
                <w:i/>
                <w:sz w:val="16"/>
                <w:szCs w:val="16"/>
              </w:rPr>
              <w:t>Section </w:t>
            </w:r>
            <w:r w:rsidR="00E630B2">
              <w:rPr>
                <w:b/>
                <w:i/>
                <w:sz w:val="16"/>
                <w:szCs w:val="16"/>
              </w:rPr>
              <w:fldChar w:fldCharType="begin"/>
            </w:r>
            <w:r w:rsidR="00E630B2">
              <w:rPr>
                <w:b/>
                <w:i/>
                <w:sz w:val="16"/>
                <w:szCs w:val="16"/>
              </w:rPr>
              <w:instrText xml:space="preserve"> REF _Ref47531819 \r \h </w:instrText>
            </w:r>
            <w:r w:rsidR="00E630B2">
              <w:rPr>
                <w:b/>
                <w:i/>
                <w:sz w:val="16"/>
                <w:szCs w:val="16"/>
              </w:rPr>
            </w:r>
            <w:r w:rsidR="00E630B2">
              <w:rPr>
                <w:b/>
                <w:i/>
                <w:sz w:val="16"/>
                <w:szCs w:val="16"/>
              </w:rPr>
              <w:fldChar w:fldCharType="separate"/>
            </w:r>
            <w:r w:rsidR="00E630B2">
              <w:rPr>
                <w:b/>
                <w:i/>
                <w:sz w:val="16"/>
                <w:szCs w:val="16"/>
              </w:rPr>
              <w:t>S2</w:t>
            </w:r>
            <w:r w:rsidR="00E630B2">
              <w:rPr>
                <w:b/>
                <w:i/>
                <w:sz w:val="16"/>
                <w:szCs w:val="16"/>
              </w:rPr>
              <w:fldChar w:fldCharType="end"/>
            </w:r>
            <w:r w:rsidR="00E630B2">
              <w:rPr>
                <w:b/>
                <w:i/>
                <w:sz w:val="16"/>
                <w:szCs w:val="16"/>
              </w:rPr>
              <w:t xml:space="preserve"> </w:t>
            </w:r>
            <w:r w:rsidR="00731C36" w:rsidRPr="00CD4E07">
              <w:rPr>
                <w:i/>
                <w:sz w:val="16"/>
                <w:szCs w:val="16"/>
              </w:rPr>
              <w:t>to</w:t>
            </w:r>
            <w:r w:rsidR="00731C36">
              <w:rPr>
                <w:i/>
                <w:sz w:val="16"/>
                <w:szCs w:val="16"/>
              </w:rPr>
              <w:t xml:space="preserve"> evaluate the reasonableness of overall forecasts. </w:t>
            </w:r>
          </w:p>
          <w:p w14:paraId="6349AA36" w14:textId="3CF5355E" w:rsidR="00731C36" w:rsidRPr="003A2BDE" w:rsidRDefault="00731C36" w:rsidP="006F6FE3">
            <w:pPr>
              <w:tabs>
                <w:tab w:val="left" w:pos="2268"/>
                <w:tab w:val="left" w:pos="4536"/>
                <w:tab w:val="left" w:pos="6804"/>
                <w:tab w:val="right" w:pos="9638"/>
              </w:tabs>
              <w:spacing w:before="40" w:line="240" w:lineRule="auto"/>
              <w:rPr>
                <w:i/>
                <w:sz w:val="16"/>
                <w:szCs w:val="16"/>
              </w:rPr>
            </w:pPr>
            <w:r>
              <w:rPr>
                <w:i/>
                <w:sz w:val="16"/>
                <w:szCs w:val="16"/>
              </w:rPr>
              <w:t xml:space="preserve">It should be noted that the largely uniform nature of this assumption means the impact of any underestimation of Category A growth is likely to be shared across each retail water company via the cost allocation model. </w:t>
            </w:r>
          </w:p>
        </w:tc>
      </w:tr>
      <w:tr w:rsidR="008425E1" w:rsidRPr="005C0D2E" w14:paraId="63E72241" w14:textId="77777777" w:rsidTr="008425E1">
        <w:trPr>
          <w:cantSplit/>
        </w:trPr>
        <w:tc>
          <w:tcPr>
            <w:tcW w:w="3681" w:type="dxa"/>
            <w:shd w:val="clear" w:color="auto" w:fill="FFFFFF" w:themeFill="background1"/>
          </w:tcPr>
          <w:p w14:paraId="3ECF6445" w14:textId="087C718B" w:rsidR="008425E1" w:rsidRPr="008425E1" w:rsidRDefault="008425E1" w:rsidP="006F6FE3">
            <w:pPr>
              <w:tabs>
                <w:tab w:val="left" w:pos="2268"/>
                <w:tab w:val="left" w:pos="4536"/>
                <w:tab w:val="left" w:pos="6804"/>
                <w:tab w:val="right" w:pos="9638"/>
              </w:tabs>
              <w:spacing w:before="40" w:line="240" w:lineRule="auto"/>
              <w:rPr>
                <w:i/>
                <w:sz w:val="16"/>
                <w:szCs w:val="16"/>
              </w:rPr>
            </w:pPr>
            <w:r w:rsidRPr="008425E1">
              <w:rPr>
                <w:i/>
                <w:sz w:val="16"/>
                <w:szCs w:val="16"/>
              </w:rPr>
              <w:t>Category B</w:t>
            </w:r>
          </w:p>
          <w:p w14:paraId="0AE46B5B" w14:textId="2E25EEAC"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Segment is representative of the smallest contributors from the industrial and commercial sectors</w:t>
            </w:r>
            <w:r w:rsidR="00541692">
              <w:rPr>
                <w:sz w:val="16"/>
                <w:szCs w:val="16"/>
              </w:rPr>
              <w:t>.</w:t>
            </w:r>
          </w:p>
        </w:tc>
        <w:tc>
          <w:tcPr>
            <w:tcW w:w="5953" w:type="dxa"/>
            <w:shd w:val="clear" w:color="auto" w:fill="FFFFFF" w:themeFill="background1"/>
          </w:tcPr>
          <w:p w14:paraId="1DFECC17" w14:textId="2EC77E80" w:rsidR="008425E1" w:rsidRPr="00474B76"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474B76">
              <w:rPr>
                <w:sz w:val="16"/>
                <w:szCs w:val="16"/>
              </w:rPr>
              <w:t>Data estimated using calculated flows and load by industry category</w:t>
            </w:r>
            <w:r w:rsidR="00541692">
              <w:rPr>
                <w:sz w:val="16"/>
                <w:szCs w:val="16"/>
              </w:rPr>
              <w:t>.</w:t>
            </w:r>
          </w:p>
          <w:p w14:paraId="3D061E9F" w14:textId="18FF280B" w:rsidR="008425E1" w:rsidRPr="00474B76"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474B76">
              <w:rPr>
                <w:sz w:val="16"/>
                <w:szCs w:val="16"/>
              </w:rPr>
              <w:t xml:space="preserve">Growth assigned at the level of ANZSIC </w:t>
            </w:r>
            <w:r w:rsidR="005C7D5E">
              <w:rPr>
                <w:sz w:val="16"/>
                <w:szCs w:val="16"/>
              </w:rPr>
              <w:t xml:space="preserve">(Australian and New Zealand Standard Industrial Classification) </w:t>
            </w:r>
            <w:r w:rsidRPr="00474B76">
              <w:rPr>
                <w:sz w:val="16"/>
                <w:szCs w:val="16"/>
              </w:rPr>
              <w:t>industry groupings</w:t>
            </w:r>
            <w:r w:rsidR="00541692">
              <w:rPr>
                <w:sz w:val="16"/>
                <w:szCs w:val="16"/>
              </w:rPr>
              <w:t>.</w:t>
            </w:r>
          </w:p>
          <w:p w14:paraId="7B0F750A" w14:textId="58BB6CFD" w:rsidR="008425E1" w:rsidRPr="00474B76"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474B76">
              <w:rPr>
                <w:sz w:val="16"/>
                <w:szCs w:val="16"/>
              </w:rPr>
              <w:t>For the period 2016-17 to 2020-21</w:t>
            </w:r>
            <w:r w:rsidR="00541692">
              <w:rPr>
                <w:sz w:val="16"/>
                <w:szCs w:val="16"/>
              </w:rPr>
              <w:t>,</w:t>
            </w:r>
            <w:r w:rsidRPr="00474B76">
              <w:rPr>
                <w:sz w:val="16"/>
                <w:szCs w:val="16"/>
              </w:rPr>
              <w:t xml:space="preserve"> a mixture of employment forecasts</w:t>
            </w:r>
            <w:r w:rsidRPr="00474B76">
              <w:rPr>
                <w:rStyle w:val="FootnoteReference"/>
                <w:sz w:val="16"/>
                <w:szCs w:val="16"/>
              </w:rPr>
              <w:footnoteReference w:id="12"/>
            </w:r>
            <w:r w:rsidRPr="00474B76">
              <w:rPr>
                <w:sz w:val="16"/>
                <w:szCs w:val="16"/>
              </w:rPr>
              <w:t xml:space="preserve"> (25 industry groups) and population growth (all other industry groups) was applied</w:t>
            </w:r>
            <w:r w:rsidR="00541692">
              <w:rPr>
                <w:sz w:val="16"/>
                <w:szCs w:val="16"/>
              </w:rPr>
              <w:t>.</w:t>
            </w:r>
          </w:p>
          <w:p w14:paraId="4A5C04CB" w14:textId="6A8EEBBB" w:rsidR="008425E1"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474B76">
              <w:rPr>
                <w:sz w:val="16"/>
                <w:szCs w:val="16"/>
              </w:rPr>
              <w:t>For the period 2021-22 to 2025-26 population growth forecasts was applied to all industry groups</w:t>
            </w:r>
            <w:r w:rsidR="00541692">
              <w:rPr>
                <w:sz w:val="16"/>
                <w:szCs w:val="16"/>
              </w:rPr>
              <w:t>.</w:t>
            </w:r>
          </w:p>
          <w:p w14:paraId="77F7438B" w14:textId="243C8DEE" w:rsidR="006931E0" w:rsidRPr="00474B76" w:rsidRDefault="006931E0"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A small number of industry groups (eight) were assigned zero growth on the basis that their growth was unrelated to population</w:t>
            </w:r>
            <w:r w:rsidR="00541692">
              <w:rPr>
                <w:sz w:val="16"/>
                <w:szCs w:val="16"/>
              </w:rPr>
              <w:t>.</w:t>
            </w:r>
          </w:p>
        </w:tc>
      </w:tr>
      <w:tr w:rsidR="008425E1" w:rsidRPr="005C0D2E" w14:paraId="04AF86BE" w14:textId="77777777" w:rsidTr="008425E1">
        <w:trPr>
          <w:cnfStyle w:val="000000010000" w:firstRow="0" w:lastRow="0" w:firstColumn="0" w:lastColumn="0" w:oddVBand="0" w:evenVBand="0" w:oddHBand="0" w:evenHBand="1" w:firstRowFirstColumn="0" w:firstRowLastColumn="0" w:lastRowFirstColumn="0" w:lastRowLastColumn="0"/>
          <w:cantSplit/>
        </w:trPr>
        <w:tc>
          <w:tcPr>
            <w:tcW w:w="3681" w:type="dxa"/>
            <w:shd w:val="clear" w:color="auto" w:fill="FFFFFF" w:themeFill="background1"/>
          </w:tcPr>
          <w:p w14:paraId="1D770213" w14:textId="36E1E87D" w:rsidR="008425E1" w:rsidRPr="008425E1" w:rsidRDefault="008425E1" w:rsidP="008425E1">
            <w:pPr>
              <w:tabs>
                <w:tab w:val="left" w:pos="2268"/>
                <w:tab w:val="left" w:pos="4536"/>
                <w:tab w:val="left" w:pos="6804"/>
                <w:tab w:val="right" w:pos="9638"/>
              </w:tabs>
              <w:spacing w:before="40" w:line="240" w:lineRule="auto"/>
              <w:rPr>
                <w:i/>
                <w:sz w:val="16"/>
                <w:szCs w:val="16"/>
              </w:rPr>
            </w:pPr>
            <w:r w:rsidRPr="008425E1">
              <w:rPr>
                <w:i/>
                <w:sz w:val="16"/>
                <w:szCs w:val="16"/>
              </w:rPr>
              <w:t>Sludge</w:t>
            </w:r>
          </w:p>
          <w:p w14:paraId="18344EB2" w14:textId="5960B810"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Some of Yarra Valley Water’s treatment plants discharge waste sludge back into the network</w:t>
            </w:r>
            <w:r w:rsidR="00C2286D">
              <w:rPr>
                <w:sz w:val="16"/>
                <w:szCs w:val="16"/>
              </w:rPr>
              <w:t xml:space="preserve"> (both systems)</w:t>
            </w:r>
            <w:r w:rsidR="00541692">
              <w:rPr>
                <w:sz w:val="16"/>
                <w:szCs w:val="16"/>
              </w:rPr>
              <w:t>.</w:t>
            </w:r>
            <w:r w:rsidR="00C2286D">
              <w:rPr>
                <w:sz w:val="16"/>
                <w:szCs w:val="16"/>
              </w:rPr>
              <w:t xml:space="preserve"> </w:t>
            </w:r>
          </w:p>
          <w:p w14:paraId="613B2B46" w14:textId="3EB3CE23"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Small contribution but delineated as a segment</w:t>
            </w:r>
            <w:r w:rsidR="006931E0">
              <w:rPr>
                <w:sz w:val="16"/>
                <w:szCs w:val="16"/>
              </w:rPr>
              <w:t xml:space="preserve"> to assist with future planning</w:t>
            </w:r>
            <w:r w:rsidR="00541692">
              <w:rPr>
                <w:sz w:val="16"/>
                <w:szCs w:val="16"/>
              </w:rPr>
              <w:t>.</w:t>
            </w:r>
            <w:r w:rsidR="00371123">
              <w:rPr>
                <w:sz w:val="16"/>
                <w:szCs w:val="16"/>
              </w:rPr>
              <w:t xml:space="preserve"> </w:t>
            </w:r>
          </w:p>
        </w:tc>
        <w:tc>
          <w:tcPr>
            <w:tcW w:w="5953" w:type="dxa"/>
            <w:shd w:val="clear" w:color="auto" w:fill="FFFFFF" w:themeFill="background1"/>
          </w:tcPr>
          <w:p w14:paraId="35F7F645" w14:textId="36832862" w:rsidR="008425E1" w:rsidRPr="00D64F80" w:rsidRDefault="00D64F80"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D64F80">
              <w:rPr>
                <w:sz w:val="16"/>
                <w:szCs w:val="16"/>
              </w:rPr>
              <w:t xml:space="preserve">Forecast growth is based on increases in flows at local treatment plants up to their capacity. Beyond </w:t>
            </w:r>
            <w:r>
              <w:rPr>
                <w:sz w:val="16"/>
                <w:szCs w:val="16"/>
              </w:rPr>
              <w:t>local treatment plant</w:t>
            </w:r>
            <w:r w:rsidRPr="00D64F80">
              <w:rPr>
                <w:sz w:val="16"/>
                <w:szCs w:val="16"/>
              </w:rPr>
              <w:t xml:space="preserve"> capacity</w:t>
            </w:r>
            <w:r w:rsidR="00541692">
              <w:rPr>
                <w:sz w:val="16"/>
                <w:szCs w:val="16"/>
              </w:rPr>
              <w:t>,</w:t>
            </w:r>
            <w:r w:rsidRPr="00D64F80">
              <w:rPr>
                <w:sz w:val="16"/>
                <w:szCs w:val="16"/>
              </w:rPr>
              <w:t xml:space="preserve"> the whole volume of sewage will be transferred to Melbourne Water</w:t>
            </w:r>
            <w:r>
              <w:rPr>
                <w:sz w:val="16"/>
                <w:szCs w:val="16"/>
              </w:rPr>
              <w:t xml:space="preserve">. This </w:t>
            </w:r>
            <w:r w:rsidRPr="00D64F80">
              <w:rPr>
                <w:sz w:val="16"/>
                <w:szCs w:val="16"/>
              </w:rPr>
              <w:t xml:space="preserve">is captured in </w:t>
            </w:r>
            <w:r>
              <w:rPr>
                <w:sz w:val="16"/>
                <w:szCs w:val="16"/>
              </w:rPr>
              <w:t>the catchment</w:t>
            </w:r>
            <w:r w:rsidR="00C61057">
              <w:rPr>
                <w:sz w:val="16"/>
                <w:szCs w:val="16"/>
              </w:rPr>
              <w:t>-</w:t>
            </w:r>
            <w:r>
              <w:rPr>
                <w:sz w:val="16"/>
                <w:szCs w:val="16"/>
              </w:rPr>
              <w:t>based forecast for each treatment plant.</w:t>
            </w:r>
            <w:r w:rsidR="00B56618">
              <w:rPr>
                <w:sz w:val="16"/>
                <w:szCs w:val="16"/>
              </w:rPr>
              <w:t xml:space="preserve"> </w:t>
            </w:r>
          </w:p>
        </w:tc>
      </w:tr>
      <w:tr w:rsidR="008425E1" w:rsidRPr="005C0D2E" w14:paraId="22F9E32D" w14:textId="77777777" w:rsidTr="008425E1">
        <w:trPr>
          <w:cantSplit/>
        </w:trPr>
        <w:tc>
          <w:tcPr>
            <w:tcW w:w="3681" w:type="dxa"/>
            <w:tcBorders>
              <w:bottom w:val="single" w:sz="4" w:space="0" w:color="231F20"/>
            </w:tcBorders>
            <w:shd w:val="clear" w:color="auto" w:fill="FFFFFF" w:themeFill="background1"/>
          </w:tcPr>
          <w:p w14:paraId="04F283DE" w14:textId="2C08066D" w:rsidR="008425E1" w:rsidRPr="008425E1" w:rsidRDefault="008425E1" w:rsidP="008425E1">
            <w:pPr>
              <w:tabs>
                <w:tab w:val="left" w:pos="2268"/>
                <w:tab w:val="left" w:pos="4536"/>
                <w:tab w:val="left" w:pos="6804"/>
                <w:tab w:val="right" w:pos="9638"/>
              </w:tabs>
              <w:spacing w:before="40" w:line="240" w:lineRule="auto"/>
              <w:rPr>
                <w:i/>
                <w:sz w:val="16"/>
                <w:szCs w:val="16"/>
              </w:rPr>
            </w:pPr>
            <w:r w:rsidRPr="008425E1">
              <w:rPr>
                <w:i/>
                <w:sz w:val="16"/>
                <w:szCs w:val="16"/>
              </w:rPr>
              <w:t>Western Water</w:t>
            </w:r>
          </w:p>
          <w:p w14:paraId="25B167F0" w14:textId="1C74EC66"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 xml:space="preserve">Western Water is expected to become a </w:t>
            </w:r>
            <w:r>
              <w:rPr>
                <w:sz w:val="16"/>
                <w:szCs w:val="16"/>
              </w:rPr>
              <w:t>City West Water</w:t>
            </w:r>
            <w:r w:rsidRPr="005C0D2E">
              <w:rPr>
                <w:sz w:val="16"/>
                <w:szCs w:val="16"/>
              </w:rPr>
              <w:t xml:space="preserve"> customer in 2021</w:t>
            </w:r>
            <w:r>
              <w:rPr>
                <w:sz w:val="16"/>
                <w:szCs w:val="16"/>
              </w:rPr>
              <w:t xml:space="preserve">, meaning </w:t>
            </w:r>
            <w:r w:rsidRPr="005C0D2E">
              <w:rPr>
                <w:sz w:val="16"/>
                <w:szCs w:val="16"/>
              </w:rPr>
              <w:t xml:space="preserve">catchment level sewage (primarily residential but with some non-residential contributions) from Western Water </w:t>
            </w:r>
            <w:r>
              <w:rPr>
                <w:sz w:val="16"/>
                <w:szCs w:val="16"/>
              </w:rPr>
              <w:t>will enter the</w:t>
            </w:r>
            <w:r w:rsidRPr="005C0D2E">
              <w:rPr>
                <w:sz w:val="16"/>
                <w:szCs w:val="16"/>
              </w:rPr>
              <w:t xml:space="preserve"> WTP</w:t>
            </w:r>
            <w:r w:rsidR="00541692">
              <w:rPr>
                <w:sz w:val="16"/>
                <w:szCs w:val="16"/>
              </w:rPr>
              <w:t>.</w:t>
            </w:r>
          </w:p>
        </w:tc>
        <w:tc>
          <w:tcPr>
            <w:tcW w:w="5953" w:type="dxa"/>
            <w:tcBorders>
              <w:bottom w:val="single" w:sz="4" w:space="0" w:color="231F20"/>
            </w:tcBorders>
            <w:shd w:val="clear" w:color="auto" w:fill="FFFFFF" w:themeFill="background1"/>
          </w:tcPr>
          <w:p w14:paraId="08CA677E" w14:textId="5F1C42AD" w:rsidR="00DC5E8E" w:rsidRPr="00DC5E8E" w:rsidRDefault="00DC5E8E" w:rsidP="00DC5E8E">
            <w:pPr>
              <w:tabs>
                <w:tab w:val="left" w:pos="2268"/>
                <w:tab w:val="left" w:pos="4536"/>
                <w:tab w:val="left" w:pos="6804"/>
                <w:tab w:val="right" w:pos="9638"/>
              </w:tabs>
              <w:spacing w:before="40" w:line="240" w:lineRule="auto"/>
              <w:rPr>
                <w:sz w:val="16"/>
                <w:szCs w:val="16"/>
              </w:rPr>
            </w:pPr>
            <w:r>
              <w:rPr>
                <w:sz w:val="16"/>
                <w:szCs w:val="16"/>
              </w:rPr>
              <w:t xml:space="preserve">City West Water have provided the following in relation to the Western Water sub-categories: </w:t>
            </w:r>
          </w:p>
          <w:p w14:paraId="198D484A" w14:textId="2364F438" w:rsidR="00DC5E8E" w:rsidRDefault="00DC5E8E"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DC5E8E">
              <w:rPr>
                <w:sz w:val="16"/>
                <w:szCs w:val="16"/>
              </w:rPr>
              <w:t xml:space="preserve">The Mutual Sewage Transfer Agreement (the agreement between </w:t>
            </w:r>
            <w:r>
              <w:rPr>
                <w:sz w:val="16"/>
                <w:szCs w:val="16"/>
              </w:rPr>
              <w:t>City West Water</w:t>
            </w:r>
            <w:r w:rsidRPr="00DC5E8E">
              <w:rPr>
                <w:sz w:val="16"/>
                <w:szCs w:val="16"/>
              </w:rPr>
              <w:t xml:space="preserve"> and W</w:t>
            </w:r>
            <w:r>
              <w:rPr>
                <w:sz w:val="16"/>
                <w:szCs w:val="16"/>
              </w:rPr>
              <w:t xml:space="preserve">estern </w:t>
            </w:r>
            <w:r w:rsidRPr="00DC5E8E">
              <w:rPr>
                <w:sz w:val="16"/>
                <w:szCs w:val="16"/>
              </w:rPr>
              <w:t>W</w:t>
            </w:r>
            <w:r>
              <w:rPr>
                <w:sz w:val="16"/>
                <w:szCs w:val="16"/>
              </w:rPr>
              <w:t>ater</w:t>
            </w:r>
            <w:r w:rsidRPr="00DC5E8E">
              <w:rPr>
                <w:sz w:val="16"/>
                <w:szCs w:val="16"/>
              </w:rPr>
              <w:t xml:space="preserve"> to transfer sewage between our assets) is in its final stages of being finalised. </w:t>
            </w:r>
            <w:r w:rsidR="007C0777">
              <w:rPr>
                <w:sz w:val="16"/>
                <w:szCs w:val="16"/>
              </w:rPr>
              <w:t>The agreement includes provision for</w:t>
            </w:r>
            <w:r w:rsidRPr="00DC5E8E">
              <w:rPr>
                <w:sz w:val="16"/>
                <w:szCs w:val="16"/>
              </w:rPr>
              <w:t xml:space="preserve"> metering and/or monitoring of discharges to ensure accurate recovery of costs</w:t>
            </w:r>
            <w:r w:rsidR="007C0777">
              <w:rPr>
                <w:sz w:val="16"/>
                <w:szCs w:val="16"/>
              </w:rPr>
              <w:t>.</w:t>
            </w:r>
          </w:p>
          <w:p w14:paraId="44DB6B40" w14:textId="77777777" w:rsidR="00B56618" w:rsidRDefault="007C0777"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Pr>
                <w:sz w:val="16"/>
                <w:szCs w:val="16"/>
              </w:rPr>
              <w:t>Planners at both companies have worked closely</w:t>
            </w:r>
            <w:r w:rsidR="00DC5E8E" w:rsidRPr="00DC5E8E">
              <w:rPr>
                <w:sz w:val="16"/>
                <w:szCs w:val="16"/>
              </w:rPr>
              <w:t xml:space="preserve"> on the sewage volumes </w:t>
            </w:r>
            <w:r>
              <w:rPr>
                <w:sz w:val="16"/>
                <w:szCs w:val="16"/>
              </w:rPr>
              <w:t xml:space="preserve">forecast </w:t>
            </w:r>
            <w:r w:rsidR="00DC5E8E" w:rsidRPr="00DC5E8E">
              <w:rPr>
                <w:sz w:val="16"/>
                <w:szCs w:val="16"/>
              </w:rPr>
              <w:t xml:space="preserve">in the Mutual Sewage Transfer Agreement, </w:t>
            </w:r>
            <w:r>
              <w:rPr>
                <w:sz w:val="16"/>
                <w:szCs w:val="16"/>
              </w:rPr>
              <w:t xml:space="preserve">with support by </w:t>
            </w:r>
            <w:r w:rsidR="00DC5E8E" w:rsidRPr="00DC5E8E">
              <w:rPr>
                <w:sz w:val="16"/>
                <w:szCs w:val="16"/>
              </w:rPr>
              <w:t>Regulatory Managers, to ensure alignment with growth plans and pricing submissions.</w:t>
            </w:r>
          </w:p>
          <w:p w14:paraId="6B47EA4C" w14:textId="77777777" w:rsidR="007F6A61" w:rsidRDefault="007F6A61" w:rsidP="007F6A61">
            <w:pPr>
              <w:pStyle w:val="ListParagraph"/>
              <w:tabs>
                <w:tab w:val="left" w:pos="2268"/>
                <w:tab w:val="left" w:pos="4536"/>
                <w:tab w:val="left" w:pos="6804"/>
                <w:tab w:val="right" w:pos="9638"/>
              </w:tabs>
              <w:spacing w:before="40" w:line="240" w:lineRule="auto"/>
              <w:ind w:left="227"/>
              <w:contextualSpacing w:val="0"/>
              <w:rPr>
                <w:sz w:val="16"/>
                <w:szCs w:val="16"/>
              </w:rPr>
            </w:pPr>
          </w:p>
          <w:p w14:paraId="21ED2D91" w14:textId="160C272F" w:rsidR="007F6A61" w:rsidRPr="00DC5E8E" w:rsidRDefault="007F6A61" w:rsidP="00231E41">
            <w:pPr>
              <w:pStyle w:val="ListParagraph"/>
              <w:tabs>
                <w:tab w:val="left" w:pos="2268"/>
                <w:tab w:val="left" w:pos="4536"/>
                <w:tab w:val="left" w:pos="6804"/>
                <w:tab w:val="right" w:pos="9638"/>
              </w:tabs>
              <w:spacing w:before="40" w:line="240" w:lineRule="auto"/>
              <w:ind w:left="227"/>
              <w:contextualSpacing w:val="0"/>
              <w:rPr>
                <w:sz w:val="16"/>
                <w:szCs w:val="16"/>
              </w:rPr>
            </w:pPr>
          </w:p>
        </w:tc>
      </w:tr>
      <w:tr w:rsidR="008425E1" w:rsidRPr="005C0D2E" w14:paraId="2B655E2A" w14:textId="77777777" w:rsidTr="008425E1">
        <w:trPr>
          <w:cnfStyle w:val="000000010000" w:firstRow="0" w:lastRow="0" w:firstColumn="0" w:lastColumn="0" w:oddVBand="0" w:evenVBand="0" w:oddHBand="0" w:evenHBand="1" w:firstRowFirstColumn="0" w:firstRowLastColumn="0" w:lastRowFirstColumn="0" w:lastRowLastColumn="0"/>
          <w:cantSplit/>
        </w:trPr>
        <w:tc>
          <w:tcPr>
            <w:tcW w:w="3681" w:type="dxa"/>
            <w:tcBorders>
              <w:right w:val="nil"/>
            </w:tcBorders>
            <w:shd w:val="clear" w:color="auto" w:fill="D9D9D9" w:themeFill="background1" w:themeFillShade="D9"/>
          </w:tcPr>
          <w:p w14:paraId="5CBD1FD4" w14:textId="24EA84FF" w:rsidR="008425E1" w:rsidRPr="008425E1" w:rsidRDefault="008425E1" w:rsidP="00474B76">
            <w:pPr>
              <w:tabs>
                <w:tab w:val="left" w:pos="2268"/>
                <w:tab w:val="left" w:pos="4536"/>
                <w:tab w:val="left" w:pos="6804"/>
                <w:tab w:val="right" w:pos="9638"/>
              </w:tabs>
              <w:spacing w:before="40" w:line="240" w:lineRule="auto"/>
              <w:rPr>
                <w:b/>
                <w:sz w:val="16"/>
                <w:szCs w:val="16"/>
              </w:rPr>
            </w:pPr>
            <w:r w:rsidRPr="008425E1">
              <w:rPr>
                <w:b/>
                <w:sz w:val="16"/>
                <w:szCs w:val="16"/>
              </w:rPr>
              <w:t>Inflow and infiltration</w:t>
            </w:r>
          </w:p>
        </w:tc>
        <w:tc>
          <w:tcPr>
            <w:tcW w:w="5953" w:type="dxa"/>
            <w:tcBorders>
              <w:left w:val="nil"/>
            </w:tcBorders>
            <w:shd w:val="clear" w:color="auto" w:fill="D9D9D9" w:themeFill="background1" w:themeFillShade="D9"/>
          </w:tcPr>
          <w:p w14:paraId="5E7AE30D" w14:textId="77777777" w:rsidR="008425E1" w:rsidRPr="00474B76" w:rsidRDefault="008425E1" w:rsidP="00474B76">
            <w:pPr>
              <w:tabs>
                <w:tab w:val="left" w:pos="2268"/>
                <w:tab w:val="left" w:pos="4536"/>
                <w:tab w:val="left" w:pos="6804"/>
                <w:tab w:val="right" w:pos="9638"/>
              </w:tabs>
              <w:spacing w:before="40" w:line="240" w:lineRule="auto"/>
              <w:rPr>
                <w:sz w:val="16"/>
                <w:szCs w:val="16"/>
              </w:rPr>
            </w:pPr>
          </w:p>
        </w:tc>
      </w:tr>
      <w:tr w:rsidR="008425E1" w:rsidRPr="005C0D2E" w14:paraId="036437D7" w14:textId="77777777" w:rsidTr="008425E1">
        <w:trPr>
          <w:cantSplit/>
        </w:trPr>
        <w:tc>
          <w:tcPr>
            <w:tcW w:w="3681" w:type="dxa"/>
            <w:shd w:val="clear" w:color="auto" w:fill="FFFFFF" w:themeFill="background1"/>
          </w:tcPr>
          <w:p w14:paraId="123BB79C" w14:textId="397D6310" w:rsidR="008425E1" w:rsidRPr="00E078F7" w:rsidRDefault="008425E1" w:rsidP="008425E1">
            <w:pPr>
              <w:tabs>
                <w:tab w:val="left" w:pos="2268"/>
                <w:tab w:val="left" w:pos="4536"/>
                <w:tab w:val="left" w:pos="6804"/>
                <w:tab w:val="right" w:pos="9638"/>
              </w:tabs>
              <w:spacing w:before="40" w:line="240" w:lineRule="auto"/>
              <w:rPr>
                <w:i/>
                <w:iCs/>
                <w:sz w:val="16"/>
                <w:szCs w:val="16"/>
              </w:rPr>
            </w:pPr>
            <w:r w:rsidRPr="00E078F7">
              <w:rPr>
                <w:i/>
                <w:iCs/>
                <w:sz w:val="16"/>
                <w:szCs w:val="16"/>
              </w:rPr>
              <w:t>Groundwater infiltration</w:t>
            </w:r>
          </w:p>
          <w:p w14:paraId="31453605" w14:textId="51B996AA"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iCs/>
                <w:sz w:val="16"/>
                <w:szCs w:val="16"/>
              </w:rPr>
              <w:t>The degree to which groundwater enters the network via sewers that are at or below the level of the local water table</w:t>
            </w:r>
            <w:r w:rsidR="00541692">
              <w:rPr>
                <w:iCs/>
                <w:sz w:val="16"/>
                <w:szCs w:val="16"/>
              </w:rPr>
              <w:t>.</w:t>
            </w:r>
            <w:r w:rsidR="00BC4105">
              <w:rPr>
                <w:iCs/>
                <w:sz w:val="16"/>
                <w:szCs w:val="16"/>
              </w:rPr>
              <w:t xml:space="preserve"> </w:t>
            </w:r>
          </w:p>
        </w:tc>
        <w:tc>
          <w:tcPr>
            <w:tcW w:w="5953" w:type="dxa"/>
            <w:shd w:val="clear" w:color="auto" w:fill="FFFFFF" w:themeFill="background1"/>
          </w:tcPr>
          <w:p w14:paraId="283CB869" w14:textId="6A15C849"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Baseline flows were estimated via the Melbourne Sewage Model 2014, with loads estimated using representative concentrations from literature reviews</w:t>
            </w:r>
            <w:r w:rsidR="00541692">
              <w:rPr>
                <w:sz w:val="16"/>
                <w:szCs w:val="16"/>
              </w:rPr>
              <w:t>.</w:t>
            </w:r>
            <w:r w:rsidR="00B56618">
              <w:rPr>
                <w:sz w:val="16"/>
                <w:szCs w:val="16"/>
              </w:rPr>
              <w:t xml:space="preserve"> </w:t>
            </w:r>
          </w:p>
          <w:p w14:paraId="2D6BFCAD" w14:textId="52F47D65"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Zero growth assumption on the basis that the overwhelming majority of new sewers joining the network in the future would be reticulation sewers that would</w:t>
            </w:r>
            <w:r w:rsidR="00541692">
              <w:rPr>
                <w:sz w:val="16"/>
                <w:szCs w:val="16"/>
              </w:rPr>
              <w:t xml:space="preserve"> </w:t>
            </w:r>
            <w:r w:rsidRPr="005C0D2E">
              <w:rPr>
                <w:sz w:val="16"/>
                <w:szCs w:val="16"/>
              </w:rPr>
              <w:t>n</w:t>
            </w:r>
            <w:r w:rsidR="00541692">
              <w:rPr>
                <w:sz w:val="16"/>
                <w:szCs w:val="16"/>
              </w:rPr>
              <w:t>o</w:t>
            </w:r>
            <w:r w:rsidRPr="005C0D2E">
              <w:rPr>
                <w:sz w:val="16"/>
                <w:szCs w:val="16"/>
              </w:rPr>
              <w:t>t be susceptible to groundwater infiltration</w:t>
            </w:r>
            <w:r w:rsidR="00541692">
              <w:rPr>
                <w:sz w:val="16"/>
                <w:szCs w:val="16"/>
              </w:rPr>
              <w:t>.</w:t>
            </w:r>
            <w:r w:rsidR="00B56618">
              <w:rPr>
                <w:sz w:val="16"/>
                <w:szCs w:val="16"/>
              </w:rPr>
              <w:t xml:space="preserve"> </w:t>
            </w:r>
          </w:p>
          <w:p w14:paraId="47362632" w14:textId="21B7ED50"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Renewal program to offset the deterioration of older sewers</w:t>
            </w:r>
            <w:r w:rsidR="00541692">
              <w:rPr>
                <w:sz w:val="16"/>
                <w:szCs w:val="16"/>
              </w:rPr>
              <w:t>.</w:t>
            </w:r>
            <w:r w:rsidR="00B56618">
              <w:rPr>
                <w:sz w:val="16"/>
                <w:szCs w:val="16"/>
              </w:rPr>
              <w:t xml:space="preserve"> </w:t>
            </w:r>
          </w:p>
        </w:tc>
      </w:tr>
      <w:tr w:rsidR="008425E1" w:rsidRPr="005C0D2E" w14:paraId="3BF9C855" w14:textId="77777777" w:rsidTr="008425E1">
        <w:trPr>
          <w:cnfStyle w:val="000000010000" w:firstRow="0" w:lastRow="0" w:firstColumn="0" w:lastColumn="0" w:oddVBand="0" w:evenVBand="0" w:oddHBand="0" w:evenHBand="1" w:firstRowFirstColumn="0" w:firstRowLastColumn="0" w:lastRowFirstColumn="0" w:lastRowLastColumn="0"/>
          <w:cantSplit/>
        </w:trPr>
        <w:tc>
          <w:tcPr>
            <w:tcW w:w="3681" w:type="dxa"/>
            <w:tcBorders>
              <w:bottom w:val="single" w:sz="4" w:space="0" w:color="231F20"/>
            </w:tcBorders>
            <w:shd w:val="clear" w:color="auto" w:fill="FFFFFF" w:themeFill="background1"/>
          </w:tcPr>
          <w:p w14:paraId="5F205CD4" w14:textId="77777777" w:rsidR="00E078F7" w:rsidRDefault="008425E1" w:rsidP="00E078F7">
            <w:pPr>
              <w:tabs>
                <w:tab w:val="left" w:pos="2268"/>
                <w:tab w:val="left" w:pos="4536"/>
                <w:tab w:val="left" w:pos="6804"/>
                <w:tab w:val="right" w:pos="9638"/>
              </w:tabs>
              <w:spacing w:before="40" w:line="240" w:lineRule="auto"/>
              <w:rPr>
                <w:i/>
                <w:sz w:val="16"/>
                <w:szCs w:val="16"/>
              </w:rPr>
            </w:pPr>
            <w:r w:rsidRPr="005C0D2E">
              <w:rPr>
                <w:i/>
                <w:sz w:val="16"/>
                <w:szCs w:val="16"/>
              </w:rPr>
              <w:t xml:space="preserve">Rainfall derived inflow and infiltration </w:t>
            </w:r>
          </w:p>
          <w:p w14:paraId="3AF5F7A6" w14:textId="64F4A5BC"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 xml:space="preserve">The degree to which stormwater enters the network via illegal connections, manholes and other </w:t>
            </w:r>
            <w:r w:rsidRPr="00E078F7">
              <w:rPr>
                <w:iCs/>
                <w:sz w:val="16"/>
                <w:szCs w:val="16"/>
              </w:rPr>
              <w:t>apertures</w:t>
            </w:r>
            <w:r w:rsidR="00541692">
              <w:rPr>
                <w:sz w:val="16"/>
                <w:szCs w:val="16"/>
              </w:rPr>
              <w:t>.</w:t>
            </w:r>
            <w:r w:rsidR="00BC4105">
              <w:rPr>
                <w:sz w:val="16"/>
                <w:szCs w:val="16"/>
              </w:rPr>
              <w:t xml:space="preserve"> </w:t>
            </w:r>
          </w:p>
        </w:tc>
        <w:tc>
          <w:tcPr>
            <w:tcW w:w="5953" w:type="dxa"/>
            <w:tcBorders>
              <w:bottom w:val="single" w:sz="4" w:space="0" w:color="231F20"/>
            </w:tcBorders>
            <w:shd w:val="clear" w:color="auto" w:fill="FFFFFF" w:themeFill="background1"/>
          </w:tcPr>
          <w:p w14:paraId="18B45103" w14:textId="3AF38E68"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Baseline figures are estimated from using 20 years of existing rainfall datasets and total treatment plant flows</w:t>
            </w:r>
            <w:r w:rsidR="00E078F7">
              <w:rPr>
                <w:sz w:val="16"/>
                <w:szCs w:val="16"/>
              </w:rPr>
              <w:t xml:space="preserve"> for three separate scenarios: dry, a</w:t>
            </w:r>
            <w:r w:rsidRPr="005C0D2E">
              <w:rPr>
                <w:sz w:val="16"/>
                <w:szCs w:val="16"/>
              </w:rPr>
              <w:t xml:space="preserve">verage and </w:t>
            </w:r>
            <w:r w:rsidR="00E078F7">
              <w:rPr>
                <w:sz w:val="16"/>
                <w:szCs w:val="16"/>
              </w:rPr>
              <w:t>w</w:t>
            </w:r>
            <w:r w:rsidRPr="005C0D2E">
              <w:rPr>
                <w:sz w:val="16"/>
                <w:szCs w:val="16"/>
              </w:rPr>
              <w:t>et. A percentage of total treatment plant flows were determined along with estimates of splits to ETP and WTP, including how those splits change over time</w:t>
            </w:r>
            <w:r>
              <w:rPr>
                <w:sz w:val="16"/>
                <w:szCs w:val="16"/>
              </w:rPr>
              <w:t xml:space="preserve">. </w:t>
            </w:r>
          </w:p>
          <w:p w14:paraId="092A6F3A" w14:textId="66AC2E8F"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 xml:space="preserve">Growth based on “A review of inflow and infiltration study methodologies for flow and concentration” which concluded a 12% uplift in </w:t>
            </w:r>
            <w:r w:rsidR="00E078F7" w:rsidRPr="00E078F7">
              <w:rPr>
                <w:sz w:val="16"/>
                <w:szCs w:val="16"/>
              </w:rPr>
              <w:t>rainfall derived inflow and infiltration</w:t>
            </w:r>
            <w:r w:rsidR="00E078F7" w:rsidRPr="005C0D2E">
              <w:rPr>
                <w:i/>
                <w:sz w:val="16"/>
                <w:szCs w:val="16"/>
              </w:rPr>
              <w:t xml:space="preserve"> </w:t>
            </w:r>
            <w:r w:rsidRPr="00E078F7">
              <w:rPr>
                <w:sz w:val="16"/>
                <w:szCs w:val="16"/>
              </w:rPr>
              <w:t>between</w:t>
            </w:r>
            <w:r w:rsidRPr="005C0D2E">
              <w:rPr>
                <w:sz w:val="16"/>
                <w:szCs w:val="16"/>
              </w:rPr>
              <w:t xml:space="preserve"> 2016 and 2051</w:t>
            </w:r>
            <w:r>
              <w:rPr>
                <w:sz w:val="16"/>
                <w:szCs w:val="16"/>
              </w:rPr>
              <w:t xml:space="preserve">. </w:t>
            </w:r>
          </w:p>
        </w:tc>
      </w:tr>
      <w:tr w:rsidR="008425E1" w:rsidRPr="005C0D2E" w14:paraId="2B50D843" w14:textId="77777777" w:rsidTr="008425E1">
        <w:trPr>
          <w:cantSplit/>
        </w:trPr>
        <w:tc>
          <w:tcPr>
            <w:tcW w:w="3681" w:type="dxa"/>
            <w:tcBorders>
              <w:right w:val="nil"/>
            </w:tcBorders>
            <w:shd w:val="clear" w:color="auto" w:fill="D9D9D9" w:themeFill="background1" w:themeFillShade="D9"/>
          </w:tcPr>
          <w:p w14:paraId="49BF2B1F" w14:textId="1A084F37" w:rsidR="008425E1" w:rsidRPr="008425E1" w:rsidRDefault="008425E1" w:rsidP="008425E1">
            <w:pPr>
              <w:tabs>
                <w:tab w:val="left" w:pos="2268"/>
                <w:tab w:val="left" w:pos="4536"/>
                <w:tab w:val="left" w:pos="6804"/>
                <w:tab w:val="right" w:pos="9638"/>
              </w:tabs>
              <w:spacing w:before="40" w:line="240" w:lineRule="auto"/>
              <w:rPr>
                <w:b/>
                <w:sz w:val="16"/>
                <w:szCs w:val="16"/>
              </w:rPr>
            </w:pPr>
            <w:r w:rsidRPr="008425E1">
              <w:rPr>
                <w:b/>
                <w:sz w:val="16"/>
                <w:szCs w:val="16"/>
              </w:rPr>
              <w:t>Balancing item</w:t>
            </w:r>
          </w:p>
        </w:tc>
        <w:tc>
          <w:tcPr>
            <w:tcW w:w="5953" w:type="dxa"/>
            <w:tcBorders>
              <w:left w:val="nil"/>
            </w:tcBorders>
            <w:shd w:val="clear" w:color="auto" w:fill="D9D9D9" w:themeFill="background1" w:themeFillShade="D9"/>
          </w:tcPr>
          <w:p w14:paraId="45E63375" w14:textId="77777777" w:rsidR="008425E1" w:rsidRPr="008425E1" w:rsidRDefault="008425E1" w:rsidP="008425E1">
            <w:pPr>
              <w:tabs>
                <w:tab w:val="left" w:pos="2268"/>
                <w:tab w:val="left" w:pos="4536"/>
                <w:tab w:val="left" w:pos="6804"/>
                <w:tab w:val="right" w:pos="9638"/>
              </w:tabs>
              <w:spacing w:before="40" w:line="240" w:lineRule="auto"/>
              <w:rPr>
                <w:sz w:val="16"/>
                <w:szCs w:val="16"/>
              </w:rPr>
            </w:pPr>
          </w:p>
        </w:tc>
      </w:tr>
      <w:tr w:rsidR="008425E1" w:rsidRPr="005C0D2E" w14:paraId="3DA3397C" w14:textId="77777777" w:rsidTr="008425E1">
        <w:trPr>
          <w:cnfStyle w:val="000000010000" w:firstRow="0" w:lastRow="0" w:firstColumn="0" w:lastColumn="0" w:oddVBand="0" w:evenVBand="0" w:oddHBand="0" w:evenHBand="1" w:firstRowFirstColumn="0" w:firstRowLastColumn="0" w:lastRowFirstColumn="0" w:lastRowLastColumn="0"/>
          <w:cantSplit/>
        </w:trPr>
        <w:tc>
          <w:tcPr>
            <w:tcW w:w="3681" w:type="dxa"/>
            <w:shd w:val="clear" w:color="auto" w:fill="FFFFFF" w:themeFill="background1"/>
          </w:tcPr>
          <w:p w14:paraId="6FC3DF1D" w14:textId="6B31C7A3"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 xml:space="preserve">The </w:t>
            </w:r>
            <w:r w:rsidR="00AE7BF6">
              <w:rPr>
                <w:sz w:val="16"/>
                <w:szCs w:val="16"/>
              </w:rPr>
              <w:t>b</w:t>
            </w:r>
            <w:r w:rsidRPr="005C0D2E">
              <w:rPr>
                <w:sz w:val="16"/>
                <w:szCs w:val="16"/>
              </w:rPr>
              <w:t xml:space="preserve">alancing </w:t>
            </w:r>
            <w:r w:rsidR="00AE7BF6">
              <w:rPr>
                <w:sz w:val="16"/>
                <w:szCs w:val="16"/>
              </w:rPr>
              <w:t>item</w:t>
            </w:r>
            <w:r w:rsidRPr="005C0D2E">
              <w:rPr>
                <w:sz w:val="16"/>
                <w:szCs w:val="16"/>
              </w:rPr>
              <w:t xml:space="preserve"> </w:t>
            </w:r>
            <w:r w:rsidR="00371123">
              <w:rPr>
                <w:sz w:val="16"/>
                <w:szCs w:val="16"/>
              </w:rPr>
              <w:t>comprises</w:t>
            </w:r>
            <w:r w:rsidRPr="005C0D2E">
              <w:rPr>
                <w:sz w:val="16"/>
                <w:szCs w:val="16"/>
              </w:rPr>
              <w:t xml:space="preserve"> the remaining contributions to the sewer that have not been captured in the current forecast segments. A negative balance item highlights </w:t>
            </w:r>
            <w:r w:rsidR="00371123">
              <w:rPr>
                <w:sz w:val="16"/>
                <w:szCs w:val="16"/>
              </w:rPr>
              <w:t>the</w:t>
            </w:r>
            <w:r w:rsidRPr="005C0D2E">
              <w:rPr>
                <w:sz w:val="16"/>
                <w:szCs w:val="16"/>
              </w:rPr>
              <w:t xml:space="preserve"> need to</w:t>
            </w:r>
            <w:r w:rsidR="00371123">
              <w:rPr>
                <w:sz w:val="16"/>
                <w:szCs w:val="16"/>
              </w:rPr>
              <w:t xml:space="preserve"> better</w:t>
            </w:r>
            <w:r w:rsidRPr="005C0D2E">
              <w:rPr>
                <w:sz w:val="16"/>
                <w:szCs w:val="16"/>
              </w:rPr>
              <w:t xml:space="preserve"> define current segment volumes and concentrations arriving at both treatment plants.</w:t>
            </w:r>
            <w:r w:rsidR="00BC4105">
              <w:rPr>
                <w:sz w:val="16"/>
                <w:szCs w:val="16"/>
              </w:rPr>
              <w:t xml:space="preserve"> </w:t>
            </w:r>
          </w:p>
        </w:tc>
        <w:tc>
          <w:tcPr>
            <w:tcW w:w="5953" w:type="dxa"/>
            <w:shd w:val="clear" w:color="auto" w:fill="FFFFFF" w:themeFill="background1"/>
          </w:tcPr>
          <w:p w14:paraId="07758C19" w14:textId="56A5B5E1" w:rsidR="008425E1" w:rsidRPr="005C0D2E" w:rsidRDefault="008425E1" w:rsidP="00A6363A">
            <w:pPr>
              <w:pStyle w:val="ListParagraph"/>
              <w:numPr>
                <w:ilvl w:val="0"/>
                <w:numId w:val="45"/>
              </w:numPr>
              <w:tabs>
                <w:tab w:val="left" w:pos="2268"/>
                <w:tab w:val="left" w:pos="4536"/>
                <w:tab w:val="left" w:pos="6804"/>
                <w:tab w:val="right" w:pos="9638"/>
              </w:tabs>
              <w:spacing w:before="40" w:line="240" w:lineRule="auto"/>
              <w:ind w:left="227" w:hanging="227"/>
              <w:contextualSpacing w:val="0"/>
              <w:rPr>
                <w:sz w:val="16"/>
                <w:szCs w:val="16"/>
              </w:rPr>
            </w:pPr>
            <w:r w:rsidRPr="005C0D2E">
              <w:rPr>
                <w:sz w:val="16"/>
                <w:szCs w:val="16"/>
              </w:rPr>
              <w:t xml:space="preserve">Two growth scenarios </w:t>
            </w:r>
            <w:r w:rsidR="00AE7BF6">
              <w:rPr>
                <w:sz w:val="16"/>
                <w:szCs w:val="16"/>
              </w:rPr>
              <w:t>were</w:t>
            </w:r>
            <w:r w:rsidRPr="005C0D2E">
              <w:rPr>
                <w:sz w:val="16"/>
                <w:szCs w:val="16"/>
              </w:rPr>
              <w:t xml:space="preserve"> considered</w:t>
            </w:r>
            <w:r w:rsidR="00541692">
              <w:rPr>
                <w:sz w:val="16"/>
                <w:szCs w:val="16"/>
              </w:rPr>
              <w:t>:</w:t>
            </w:r>
          </w:p>
          <w:p w14:paraId="216AAF51" w14:textId="43080B28" w:rsidR="008425E1" w:rsidRPr="005C0D2E" w:rsidRDefault="008425E1" w:rsidP="00A6363A">
            <w:pPr>
              <w:pStyle w:val="ListNumber"/>
              <w:numPr>
                <w:ilvl w:val="0"/>
                <w:numId w:val="48"/>
              </w:numPr>
              <w:spacing w:before="40" w:after="60" w:line="240" w:lineRule="auto"/>
              <w:ind w:left="454" w:hanging="227"/>
              <w:rPr>
                <w:sz w:val="16"/>
                <w:szCs w:val="16"/>
              </w:rPr>
            </w:pPr>
            <w:r w:rsidRPr="005C0D2E">
              <w:rPr>
                <w:sz w:val="16"/>
                <w:szCs w:val="16"/>
              </w:rPr>
              <w:t>Zero growth</w:t>
            </w:r>
            <w:r w:rsidR="00541692">
              <w:rPr>
                <w:sz w:val="16"/>
                <w:szCs w:val="16"/>
              </w:rPr>
              <w:t>.</w:t>
            </w:r>
          </w:p>
          <w:p w14:paraId="7A9A131D" w14:textId="20781A07" w:rsidR="008425E1" w:rsidRDefault="008425E1" w:rsidP="00A6363A">
            <w:pPr>
              <w:pStyle w:val="ListNumber"/>
              <w:numPr>
                <w:ilvl w:val="0"/>
                <w:numId w:val="48"/>
              </w:numPr>
              <w:spacing w:before="40" w:after="60" w:line="240" w:lineRule="auto"/>
              <w:ind w:left="454" w:hanging="227"/>
              <w:rPr>
                <w:sz w:val="16"/>
                <w:szCs w:val="16"/>
              </w:rPr>
            </w:pPr>
            <w:r w:rsidRPr="005C0D2E">
              <w:rPr>
                <w:sz w:val="16"/>
                <w:szCs w:val="16"/>
              </w:rPr>
              <w:t>Proportional to population growth</w:t>
            </w:r>
            <w:r w:rsidR="00541692">
              <w:rPr>
                <w:sz w:val="16"/>
                <w:szCs w:val="16"/>
              </w:rPr>
              <w:t>.</w:t>
            </w:r>
          </w:p>
          <w:p w14:paraId="485345A2" w14:textId="7A2A6C93" w:rsidR="00731C36" w:rsidRPr="00B527C9" w:rsidRDefault="00731C36" w:rsidP="005E3B98">
            <w:pPr>
              <w:pStyle w:val="ListNumber"/>
              <w:spacing w:before="40" w:after="60" w:line="240" w:lineRule="auto"/>
              <w:rPr>
                <w:sz w:val="16"/>
                <w:szCs w:val="16"/>
              </w:rPr>
            </w:pPr>
            <w:r>
              <w:rPr>
                <w:sz w:val="16"/>
                <w:szCs w:val="16"/>
              </w:rPr>
              <w:t xml:space="preserve">The proportional to population growth scenario was adopted by </w:t>
            </w:r>
            <w:r w:rsidR="005E3B98">
              <w:rPr>
                <w:sz w:val="16"/>
                <w:szCs w:val="16"/>
              </w:rPr>
              <w:t>consensus</w:t>
            </w:r>
            <w:r>
              <w:rPr>
                <w:sz w:val="16"/>
                <w:szCs w:val="16"/>
              </w:rPr>
              <w:t xml:space="preserve">. </w:t>
            </w:r>
          </w:p>
        </w:tc>
      </w:tr>
    </w:tbl>
    <w:p w14:paraId="4E87310F" w14:textId="77777777" w:rsidR="000125B3" w:rsidRDefault="000125B3" w:rsidP="00D4660D">
      <w:pPr>
        <w:pStyle w:val="BodyText"/>
        <w:sectPr w:rsidR="000125B3" w:rsidSect="000125B3">
          <w:type w:val="continuous"/>
          <w:pgSz w:w="11906" w:h="16838" w:code="9"/>
          <w:pgMar w:top="1134" w:right="1134" w:bottom="1134" w:left="1134" w:header="567" w:footer="567" w:gutter="0"/>
          <w:pgNumType w:chapStyle="1"/>
          <w:cols w:space="708"/>
          <w:docGrid w:linePitch="360"/>
        </w:sectPr>
      </w:pPr>
    </w:p>
    <w:p w14:paraId="72882982" w14:textId="77777777" w:rsidR="00384C50" w:rsidRDefault="00384C50" w:rsidP="00D4660D">
      <w:pPr>
        <w:pStyle w:val="BodyText"/>
      </w:pPr>
    </w:p>
    <w:p w14:paraId="35A8C14E" w14:textId="74E8C497" w:rsidR="000125B3" w:rsidRDefault="00AE7BF6" w:rsidP="00D4660D">
      <w:pPr>
        <w:pStyle w:val="BodyText"/>
      </w:pPr>
      <w:r>
        <w:t>T</w:t>
      </w:r>
      <w:r w:rsidR="00781066">
        <w:t xml:space="preserve">he impact of the assumptions outlined in </w:t>
      </w:r>
      <w:r w:rsidR="009277C6" w:rsidRPr="009277C6">
        <w:rPr>
          <w:b/>
        </w:rPr>
        <w:fldChar w:fldCharType="begin"/>
      </w:r>
      <w:r w:rsidR="009277C6" w:rsidRPr="00231E41">
        <w:rPr>
          <w:b/>
        </w:rPr>
        <w:instrText xml:space="preserve"> REF _Ref40114613 \h  \* MERGEFORMAT </w:instrText>
      </w:r>
      <w:r w:rsidR="009277C6" w:rsidRPr="009277C6">
        <w:rPr>
          <w:b/>
        </w:rPr>
      </w:r>
      <w:r w:rsidR="009277C6" w:rsidRPr="009277C6">
        <w:rPr>
          <w:b/>
        </w:rPr>
        <w:fldChar w:fldCharType="separate"/>
      </w:r>
      <w:r w:rsidR="009277C6" w:rsidRPr="00231E41">
        <w:rPr>
          <w:b/>
        </w:rPr>
        <w:t xml:space="preserve">Table </w:t>
      </w:r>
      <w:r w:rsidR="009277C6" w:rsidRPr="00231E41">
        <w:rPr>
          <w:b/>
          <w:noProof/>
        </w:rPr>
        <w:t>48</w:t>
      </w:r>
      <w:r w:rsidR="009277C6" w:rsidRPr="009277C6">
        <w:rPr>
          <w:b/>
        </w:rPr>
        <w:fldChar w:fldCharType="end"/>
      </w:r>
      <w:r w:rsidR="009277C6">
        <w:rPr>
          <w:b/>
        </w:rPr>
        <w:t xml:space="preserve"> </w:t>
      </w:r>
      <w:r w:rsidR="00781066">
        <w:t xml:space="preserve">on demand forecasts for </w:t>
      </w:r>
      <w:r w:rsidR="00F3613C">
        <w:t xml:space="preserve">flow, TSS, BOD, TKN and iTDS at </w:t>
      </w:r>
      <w:r w:rsidR="00702846">
        <w:t>each treatment plant</w:t>
      </w:r>
      <w:r>
        <w:t xml:space="preserve"> is shown </w:t>
      </w:r>
      <w:r w:rsidRPr="00E078F7">
        <w:t xml:space="preserve">on </w:t>
      </w:r>
      <w:r w:rsidR="009277C6" w:rsidRPr="009277C6">
        <w:rPr>
          <w:b/>
        </w:rPr>
        <w:fldChar w:fldCharType="begin"/>
      </w:r>
      <w:r w:rsidR="009277C6" w:rsidRPr="00231E41">
        <w:rPr>
          <w:b/>
        </w:rPr>
        <w:instrText xml:space="preserve"> REF _Ref40273362 \h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20</w:t>
      </w:r>
      <w:r w:rsidR="009277C6" w:rsidRPr="009277C6">
        <w:rPr>
          <w:b/>
        </w:rPr>
        <w:fldChar w:fldCharType="end"/>
      </w:r>
      <w:r w:rsidRPr="00E078F7">
        <w:t xml:space="preserve">, </w:t>
      </w:r>
      <w:r w:rsidR="009277C6" w:rsidRPr="009277C6">
        <w:rPr>
          <w:b/>
        </w:rPr>
        <w:fldChar w:fldCharType="begin"/>
      </w:r>
      <w:r w:rsidR="009277C6" w:rsidRPr="00231E41">
        <w:rPr>
          <w:b/>
        </w:rPr>
        <w:instrText xml:space="preserve"> REF _Ref40273363 \h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21</w:t>
      </w:r>
      <w:r w:rsidR="009277C6" w:rsidRPr="009277C6">
        <w:rPr>
          <w:b/>
        </w:rPr>
        <w:fldChar w:fldCharType="end"/>
      </w:r>
      <w:r w:rsidRPr="00E078F7">
        <w:t xml:space="preserve">, </w:t>
      </w:r>
      <w:r w:rsidR="009277C6" w:rsidRPr="009277C6">
        <w:rPr>
          <w:b/>
        </w:rPr>
        <w:fldChar w:fldCharType="begin"/>
      </w:r>
      <w:r w:rsidR="009277C6" w:rsidRPr="00231E41">
        <w:rPr>
          <w:b/>
        </w:rPr>
        <w:instrText xml:space="preserve"> REF _Ref42170458 \h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22</w:t>
      </w:r>
      <w:r w:rsidR="009277C6" w:rsidRPr="009277C6">
        <w:rPr>
          <w:b/>
        </w:rPr>
        <w:fldChar w:fldCharType="end"/>
      </w:r>
      <w:r w:rsidRPr="00E078F7">
        <w:t xml:space="preserve">, </w:t>
      </w:r>
      <w:r w:rsidR="009277C6" w:rsidRPr="009277C6">
        <w:rPr>
          <w:b/>
        </w:rPr>
        <w:fldChar w:fldCharType="begin"/>
      </w:r>
      <w:r w:rsidR="009277C6" w:rsidRPr="00231E41">
        <w:rPr>
          <w:b/>
        </w:rPr>
        <w:instrText xml:space="preserve"> REF _Ref42170459 \h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23</w:t>
      </w:r>
      <w:r w:rsidR="009277C6" w:rsidRPr="009277C6">
        <w:rPr>
          <w:b/>
        </w:rPr>
        <w:fldChar w:fldCharType="end"/>
      </w:r>
      <w:r w:rsidR="00F3613C" w:rsidRPr="00E078F7">
        <w:t xml:space="preserve"> and</w:t>
      </w:r>
      <w:r w:rsidR="009277C6">
        <w:t xml:space="preserve"> </w:t>
      </w:r>
      <w:r w:rsidR="009277C6" w:rsidRPr="00231E41">
        <w:rPr>
          <w:b/>
          <w:bCs/>
        </w:rPr>
        <w:fldChar w:fldCharType="begin"/>
      </w:r>
      <w:r w:rsidR="009277C6" w:rsidRPr="00231E41">
        <w:rPr>
          <w:b/>
          <w:bCs/>
        </w:rPr>
        <w:instrText xml:space="preserve"> REF _Ref43729801 \h </w:instrText>
      </w:r>
      <w:r w:rsidR="009277C6">
        <w:rPr>
          <w:b/>
          <w:bCs/>
        </w:rPr>
        <w:instrText xml:space="preserve"> \* MERGEFORMAT </w:instrText>
      </w:r>
      <w:r w:rsidR="009277C6" w:rsidRPr="00231E41">
        <w:rPr>
          <w:b/>
          <w:bCs/>
        </w:rPr>
      </w:r>
      <w:r w:rsidR="009277C6" w:rsidRPr="00231E41">
        <w:rPr>
          <w:b/>
          <w:bCs/>
        </w:rPr>
        <w:fldChar w:fldCharType="separate"/>
      </w:r>
      <w:r w:rsidR="009277C6" w:rsidRPr="00231E41">
        <w:rPr>
          <w:b/>
          <w:bCs/>
        </w:rPr>
        <w:t xml:space="preserve">Figure </w:t>
      </w:r>
      <w:r w:rsidR="009277C6" w:rsidRPr="00231E41">
        <w:rPr>
          <w:b/>
          <w:bCs/>
          <w:noProof/>
        </w:rPr>
        <w:t>24</w:t>
      </w:r>
      <w:r w:rsidR="009277C6" w:rsidRPr="00231E41">
        <w:rPr>
          <w:b/>
          <w:bCs/>
        </w:rPr>
        <w:fldChar w:fldCharType="end"/>
      </w:r>
      <w:r w:rsidR="009277C6">
        <w:t xml:space="preserve"> r</w:t>
      </w:r>
      <w:r w:rsidR="00F3613C" w:rsidRPr="00E078F7">
        <w:t>espectively</w:t>
      </w:r>
      <w:r w:rsidR="00702846" w:rsidRPr="00E078F7">
        <w:t>.</w:t>
      </w:r>
      <w:r w:rsidR="00781066">
        <w:t xml:space="preserve"> Commentary in these figures addresses underlying trends and factors behind growth rate differences for different categories and retail water companies. Note that </w:t>
      </w:r>
      <w:r w:rsidR="0076619A">
        <w:t>100</w:t>
      </w:r>
      <w:r w:rsidR="00781066">
        <w:t xml:space="preserve"> per</w:t>
      </w:r>
      <w:r w:rsidR="0076619A">
        <w:t xml:space="preserve"> </w:t>
      </w:r>
      <w:r w:rsidR="00781066">
        <w:t xml:space="preserve">cent of City West Water’s sewage flows to the </w:t>
      </w:r>
      <w:r w:rsidR="00E612BB">
        <w:t>WTP</w:t>
      </w:r>
      <w:r w:rsidR="00781066">
        <w:t>.</w:t>
      </w:r>
      <w:r w:rsidR="00D4660D">
        <w:t xml:space="preserve"> </w:t>
      </w:r>
    </w:p>
    <w:p w14:paraId="4CABC2B5" w14:textId="77777777" w:rsidR="000125B3" w:rsidRPr="00905C3E" w:rsidRDefault="000125B3" w:rsidP="000125B3">
      <w:pPr>
        <w:pStyle w:val="BodyText"/>
        <w:rPr>
          <w:lang w:eastAsia="fr-CA"/>
        </w:rPr>
      </w:pPr>
      <w:r w:rsidRPr="00905C3E">
        <w:rPr>
          <w:lang w:eastAsia="fr-CA"/>
        </w:rPr>
        <w:t>Note that iTDS is only shown for the WTP as there is not currently a charge for this parameter at the ETP.</w:t>
      </w:r>
      <w:r>
        <w:rPr>
          <w:lang w:eastAsia="fr-CA"/>
        </w:rPr>
        <w:t xml:space="preserve"> </w:t>
      </w:r>
    </w:p>
    <w:p w14:paraId="745969ED" w14:textId="54773C06" w:rsidR="000125B3" w:rsidRPr="002849D4" w:rsidRDefault="000125B3" w:rsidP="008E2C14">
      <w:pPr>
        <w:pStyle w:val="Heading3"/>
      </w:pPr>
      <w:bookmarkStart w:id="401" w:name="_Toc50482762"/>
      <w:r>
        <w:br w:type="column"/>
        <w:t>Bulk sewage demand forecasts</w:t>
      </w:r>
      <w:bookmarkEnd w:id="401"/>
    </w:p>
    <w:p w14:paraId="25419093" w14:textId="41499C65" w:rsidR="000125B3" w:rsidRDefault="000125B3" w:rsidP="009277C6">
      <w:pPr>
        <w:pStyle w:val="BodyText"/>
      </w:pPr>
      <w:r>
        <w:t>Melbourne Water’s sewage forecasts for the next two regulatory periods are shown for the eastern and western systems in</w:t>
      </w:r>
      <w:r w:rsidR="000611DE">
        <w:t xml:space="preserve"> </w:t>
      </w:r>
      <w:r w:rsidR="000611DE" w:rsidRPr="00701EB0">
        <w:rPr>
          <w:b/>
        </w:rPr>
        <w:fldChar w:fldCharType="begin"/>
      </w:r>
      <w:r w:rsidR="000611DE" w:rsidRPr="00701EB0">
        <w:rPr>
          <w:b/>
        </w:rPr>
        <w:instrText xml:space="preserve"> REF _Ref40080408 \h </w:instrText>
      </w:r>
      <w:r w:rsidR="000611DE">
        <w:rPr>
          <w:b/>
        </w:rPr>
        <w:instrText xml:space="preserve"> \* MERGEFORMAT </w:instrText>
      </w:r>
      <w:r w:rsidR="000611DE" w:rsidRPr="00701EB0">
        <w:rPr>
          <w:b/>
        </w:rPr>
      </w:r>
      <w:r w:rsidR="000611DE" w:rsidRPr="00701EB0">
        <w:rPr>
          <w:b/>
        </w:rPr>
        <w:fldChar w:fldCharType="separate"/>
      </w:r>
      <w:r w:rsidR="000611DE" w:rsidRPr="00701EB0">
        <w:rPr>
          <w:b/>
        </w:rPr>
        <w:t xml:space="preserve">Table </w:t>
      </w:r>
      <w:r w:rsidR="000611DE" w:rsidRPr="00701EB0">
        <w:rPr>
          <w:b/>
          <w:noProof/>
        </w:rPr>
        <w:t>50</w:t>
      </w:r>
      <w:r w:rsidR="000611DE" w:rsidRPr="00701EB0">
        <w:rPr>
          <w:b/>
        </w:rPr>
        <w:fldChar w:fldCharType="end"/>
      </w:r>
      <w:r w:rsidRPr="00701EB0">
        <w:rPr>
          <w:b/>
        </w:rPr>
        <w:t xml:space="preserve"> </w:t>
      </w:r>
      <w:r w:rsidRPr="003F6430">
        <w:t xml:space="preserve">and </w:t>
      </w:r>
      <w:r w:rsidR="009277C6" w:rsidRPr="00231E41">
        <w:rPr>
          <w:b/>
          <w:bCs/>
        </w:rPr>
        <w:fldChar w:fldCharType="begin"/>
      </w:r>
      <w:r w:rsidR="009277C6" w:rsidRPr="00231E41">
        <w:rPr>
          <w:b/>
          <w:bCs/>
        </w:rPr>
        <w:instrText xml:space="preserve"> REF _Ref54164044 \h </w:instrText>
      </w:r>
      <w:r w:rsidR="009277C6">
        <w:rPr>
          <w:b/>
          <w:bCs/>
        </w:rPr>
        <w:instrText xml:space="preserve"> \* MERGEFORMAT </w:instrText>
      </w:r>
      <w:r w:rsidR="009277C6" w:rsidRPr="00231E41">
        <w:rPr>
          <w:b/>
          <w:bCs/>
        </w:rPr>
      </w:r>
      <w:r w:rsidR="009277C6" w:rsidRPr="00231E41">
        <w:rPr>
          <w:b/>
          <w:bCs/>
        </w:rPr>
        <w:fldChar w:fldCharType="separate"/>
      </w:r>
      <w:r w:rsidR="009277C6" w:rsidRPr="00231E41">
        <w:rPr>
          <w:b/>
          <w:bCs/>
        </w:rPr>
        <w:t xml:space="preserve">Table </w:t>
      </w:r>
      <w:r w:rsidR="009277C6" w:rsidRPr="00231E41">
        <w:rPr>
          <w:b/>
          <w:bCs/>
          <w:noProof/>
        </w:rPr>
        <w:t>51</w:t>
      </w:r>
      <w:r w:rsidR="009277C6" w:rsidRPr="00231E41">
        <w:rPr>
          <w:b/>
          <w:bCs/>
        </w:rPr>
        <w:fldChar w:fldCharType="end"/>
      </w:r>
      <w:r>
        <w:t xml:space="preserve">. These are </w:t>
      </w:r>
      <w:r w:rsidRPr="00902162">
        <w:rPr>
          <w:i/>
        </w:rPr>
        <w:t>total</w:t>
      </w:r>
      <w:r>
        <w:t xml:space="preserve"> forecasts. For load parameters they include non-measured load estimates that are not used in the calculation of load</w:t>
      </w:r>
      <w:r w:rsidR="009277C6">
        <w:t>-</w:t>
      </w:r>
      <w:r>
        <w:t>based charges.</w:t>
      </w:r>
    </w:p>
    <w:p w14:paraId="2A7D1EC1" w14:textId="7E564C65" w:rsidR="000125B3" w:rsidRDefault="000125B3" w:rsidP="00D4660D">
      <w:pPr>
        <w:pStyle w:val="BodyText"/>
      </w:pPr>
    </w:p>
    <w:p w14:paraId="4FBDC231" w14:textId="77777777" w:rsidR="000125B3" w:rsidRDefault="000125B3" w:rsidP="00D4660D">
      <w:pPr>
        <w:pStyle w:val="BodyText"/>
        <w:sectPr w:rsidR="000125B3" w:rsidSect="000125B3">
          <w:type w:val="continuous"/>
          <w:pgSz w:w="11906" w:h="16838" w:code="9"/>
          <w:pgMar w:top="1134" w:right="1134" w:bottom="1134" w:left="1134" w:header="567" w:footer="567" w:gutter="0"/>
          <w:pgNumType w:chapStyle="1"/>
          <w:cols w:num="2" w:space="708"/>
          <w:docGrid w:linePitch="360"/>
        </w:sectPr>
      </w:pPr>
    </w:p>
    <w:p w14:paraId="07261221" w14:textId="1CA65F75" w:rsidR="00F3613C" w:rsidRDefault="00F3613C" w:rsidP="00D4660D">
      <w:pPr>
        <w:pStyle w:val="BodyText"/>
      </w:pPr>
    </w:p>
    <w:p w14:paraId="6CAF0791" w14:textId="0B9CF00D" w:rsidR="00B527C9" w:rsidRDefault="009A42E8" w:rsidP="007F6A61">
      <w:pPr>
        <w:pStyle w:val="Caption"/>
      </w:pPr>
      <w:bookmarkStart w:id="402" w:name="_Ref40273362"/>
      <w:bookmarkStart w:id="403" w:name="_Toc54705791"/>
      <w:r>
        <w:t xml:space="preserve">Figure </w:t>
      </w:r>
      <w:fldSimple w:instr=" SEQ Figure \* ARABIC ">
        <w:r w:rsidR="00AB54E8">
          <w:rPr>
            <w:noProof/>
          </w:rPr>
          <w:t>20</w:t>
        </w:r>
      </w:fldSimple>
      <w:bookmarkEnd w:id="402"/>
      <w:r>
        <w:tab/>
      </w:r>
      <w:r w:rsidR="00781066">
        <w:t>Category contribution and growth (CAGR)</w:t>
      </w:r>
      <w:r w:rsidR="00AE7BF6">
        <w:t xml:space="preserve"> for flow – by retail water company</w:t>
      </w:r>
      <w:bookmarkEnd w:id="403"/>
    </w:p>
    <w:p w14:paraId="1EB1C6EA" w14:textId="7B238B34" w:rsidR="007F6A61" w:rsidRPr="00154A11" w:rsidRDefault="007F6A61" w:rsidP="00231E41">
      <w:pPr>
        <w:pStyle w:val="BodyText"/>
      </w:pPr>
      <w:r>
        <w:rPr>
          <w:noProof/>
        </w:rPr>
        <w:drawing>
          <wp:inline distT="0" distB="0" distL="0" distR="0" wp14:anchorId="1DA04A18" wp14:editId="7219AE3A">
            <wp:extent cx="4916659" cy="3973419"/>
            <wp:effectExtent l="0" t="0" r="0" b="1905"/>
            <wp:docPr id="3361" name="Picture 33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 name="Picture 3361" descr="Graphical user interface&#10;&#10;Description automatically generated"/>
                    <pic:cNvPicPr/>
                  </pic:nvPicPr>
                  <pic:blipFill>
                    <a:blip r:embed="rId139" cstate="email">
                      <a:extLst>
                        <a:ext uri="{28A0092B-C50C-407E-A947-70E740481C1C}">
                          <a14:useLocalDpi xmlns:a14="http://schemas.microsoft.com/office/drawing/2010/main"/>
                        </a:ext>
                      </a:extLst>
                    </a:blip>
                    <a:stretch>
                      <a:fillRect/>
                    </a:stretch>
                  </pic:blipFill>
                  <pic:spPr>
                    <a:xfrm>
                      <a:off x="0" y="0"/>
                      <a:ext cx="4929473" cy="3983775"/>
                    </a:xfrm>
                    <a:prstGeom prst="rect">
                      <a:avLst/>
                    </a:prstGeom>
                  </pic:spPr>
                </pic:pic>
              </a:graphicData>
            </a:graphic>
          </wp:inline>
        </w:drawing>
      </w:r>
    </w:p>
    <w:p w14:paraId="6A88A966" w14:textId="6B04F0C8" w:rsidR="009A42E8" w:rsidRDefault="009A42E8" w:rsidP="007F6A61">
      <w:pPr>
        <w:pStyle w:val="Caption"/>
      </w:pPr>
      <w:bookmarkStart w:id="404" w:name="_Ref40273363"/>
      <w:bookmarkStart w:id="405" w:name="_Toc54705792"/>
      <w:r>
        <w:t xml:space="preserve">Figure </w:t>
      </w:r>
      <w:fldSimple w:instr=" SEQ Figure \* ARABIC ">
        <w:r w:rsidR="00AB54E8">
          <w:rPr>
            <w:noProof/>
          </w:rPr>
          <w:t>21</w:t>
        </w:r>
      </w:fldSimple>
      <w:bookmarkEnd w:id="404"/>
      <w:r>
        <w:tab/>
      </w:r>
      <w:r w:rsidR="00781066">
        <w:t xml:space="preserve">Category contribution and growth (CAGR) </w:t>
      </w:r>
      <w:r w:rsidR="00AE7BF6">
        <w:t>for TSS – by retail water company</w:t>
      </w:r>
      <w:bookmarkEnd w:id="405"/>
    </w:p>
    <w:p w14:paraId="37961B72" w14:textId="54D89AA5" w:rsidR="007F6A61" w:rsidRDefault="007F6A61" w:rsidP="007F6A61">
      <w:pPr>
        <w:pStyle w:val="BodyText"/>
        <w:rPr>
          <w:lang w:eastAsia="fr-CA"/>
        </w:rPr>
      </w:pPr>
      <w:r>
        <w:rPr>
          <w:noProof/>
        </w:rPr>
        <w:drawing>
          <wp:inline distT="0" distB="0" distL="0" distR="0" wp14:anchorId="14B1997D" wp14:editId="7559C473">
            <wp:extent cx="4927327" cy="3974890"/>
            <wp:effectExtent l="0" t="0" r="635" b="635"/>
            <wp:docPr id="3362" name="Picture 3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 name="Picture 3362" descr="Graphical user interface, application&#10;&#10;Description automatically generated"/>
                    <pic:cNvPicPr/>
                  </pic:nvPicPr>
                  <pic:blipFill>
                    <a:blip r:embed="rId140" cstate="email">
                      <a:extLst>
                        <a:ext uri="{28A0092B-C50C-407E-A947-70E740481C1C}">
                          <a14:useLocalDpi xmlns:a14="http://schemas.microsoft.com/office/drawing/2010/main"/>
                        </a:ext>
                      </a:extLst>
                    </a:blip>
                    <a:stretch>
                      <a:fillRect/>
                    </a:stretch>
                  </pic:blipFill>
                  <pic:spPr>
                    <a:xfrm>
                      <a:off x="0" y="0"/>
                      <a:ext cx="4940468" cy="3985491"/>
                    </a:xfrm>
                    <a:prstGeom prst="rect">
                      <a:avLst/>
                    </a:prstGeom>
                  </pic:spPr>
                </pic:pic>
              </a:graphicData>
            </a:graphic>
          </wp:inline>
        </w:drawing>
      </w:r>
    </w:p>
    <w:p w14:paraId="2E60CF37" w14:textId="77777777" w:rsidR="007F6A61" w:rsidRPr="00AE7BF6" w:rsidRDefault="007F6A61" w:rsidP="007F6A61">
      <w:pPr>
        <w:pStyle w:val="Caption"/>
        <w:rPr>
          <w:highlight w:val="yellow"/>
        </w:rPr>
      </w:pPr>
      <w:bookmarkStart w:id="406" w:name="_Ref42170458"/>
      <w:bookmarkStart w:id="407" w:name="_Toc54705793"/>
      <w:r>
        <w:t xml:space="preserve">Figure </w:t>
      </w:r>
      <w:fldSimple w:instr=" SEQ Figure \* ARABIC ">
        <w:r>
          <w:rPr>
            <w:noProof/>
          </w:rPr>
          <w:t>22</w:t>
        </w:r>
      </w:fldSimple>
      <w:bookmarkEnd w:id="406"/>
      <w:r>
        <w:tab/>
        <w:t>Category contribution and growth (CAGR) for BOD – by retail water company</w:t>
      </w:r>
      <w:bookmarkEnd w:id="407"/>
    </w:p>
    <w:p w14:paraId="08AEA00A" w14:textId="40E10EFC" w:rsidR="00AE7BF6" w:rsidRDefault="00371123" w:rsidP="000125B3">
      <w:pPr>
        <w:pStyle w:val="BodyText"/>
        <w:keepNext/>
        <w:spacing w:before="0" w:after="120"/>
      </w:pPr>
      <w:r>
        <w:rPr>
          <w:noProof/>
        </w:rPr>
        <w:drawing>
          <wp:inline distT="0" distB="0" distL="0" distR="0" wp14:anchorId="662AAEC2" wp14:editId="22C3EBF7">
            <wp:extent cx="5040000" cy="4241487"/>
            <wp:effectExtent l="0" t="0" r="825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040000" cy="4241487"/>
                    </a:xfrm>
                    <a:prstGeom prst="rect">
                      <a:avLst/>
                    </a:prstGeom>
                  </pic:spPr>
                </pic:pic>
              </a:graphicData>
            </a:graphic>
          </wp:inline>
        </w:drawing>
      </w:r>
    </w:p>
    <w:p w14:paraId="4E9CFF80" w14:textId="77777777" w:rsidR="007F6A61" w:rsidRPr="00231E41" w:rsidRDefault="007F6A61" w:rsidP="00231E41">
      <w:pPr>
        <w:pStyle w:val="Caption"/>
      </w:pPr>
      <w:bookmarkStart w:id="408" w:name="_Ref42170459"/>
      <w:bookmarkStart w:id="409" w:name="_Toc54705794"/>
      <w:r w:rsidRPr="007F6A61">
        <w:t xml:space="preserve">Figure </w:t>
      </w:r>
      <w:r w:rsidRPr="00231E41">
        <w:rPr>
          <w:rStyle w:val="CaptionChar"/>
        </w:rPr>
        <w:fldChar w:fldCharType="begin"/>
      </w:r>
      <w:r w:rsidRPr="00231E41">
        <w:rPr>
          <w:rStyle w:val="CaptionChar"/>
        </w:rPr>
        <w:instrText xml:space="preserve"> SEQ Figure \* ARABIC </w:instrText>
      </w:r>
      <w:r w:rsidRPr="00231E41">
        <w:rPr>
          <w:rStyle w:val="CaptionChar"/>
        </w:rPr>
        <w:fldChar w:fldCharType="separate"/>
      </w:r>
      <w:r w:rsidRPr="00231E41">
        <w:rPr>
          <w:rStyle w:val="CaptionChar"/>
        </w:rPr>
        <w:t>23</w:t>
      </w:r>
      <w:r w:rsidRPr="00231E41">
        <w:rPr>
          <w:rStyle w:val="CaptionChar"/>
        </w:rPr>
        <w:fldChar w:fldCharType="end"/>
      </w:r>
      <w:bookmarkEnd w:id="408"/>
      <w:r w:rsidRPr="007F6A61">
        <w:tab/>
        <w:t>Category contribution and growth (CAGR) for TKN – by retail water</w:t>
      </w:r>
      <w:r>
        <w:t xml:space="preserve"> </w:t>
      </w:r>
      <w:r w:rsidRPr="007F6A61">
        <w:t>company</w:t>
      </w:r>
      <w:bookmarkEnd w:id="409"/>
    </w:p>
    <w:p w14:paraId="013CEE6B" w14:textId="58FA2DE5" w:rsidR="00AE7BF6" w:rsidRDefault="007F6A61" w:rsidP="00231E41">
      <w:pPr>
        <w:pStyle w:val="BodyText"/>
        <w:tabs>
          <w:tab w:val="clear" w:pos="9638"/>
        </w:tabs>
        <w:spacing w:before="0" w:after="120"/>
      </w:pPr>
      <w:r>
        <w:t xml:space="preserve"> </w:t>
      </w:r>
      <w:r w:rsidR="00371123">
        <w:rPr>
          <w:noProof/>
        </w:rPr>
        <w:drawing>
          <wp:inline distT="0" distB="0" distL="0" distR="0" wp14:anchorId="522284A5" wp14:editId="630C88AF">
            <wp:extent cx="4944794" cy="3996159"/>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4950461" cy="4000739"/>
                    </a:xfrm>
                    <a:prstGeom prst="rect">
                      <a:avLst/>
                    </a:prstGeom>
                  </pic:spPr>
                </pic:pic>
              </a:graphicData>
            </a:graphic>
          </wp:inline>
        </w:drawing>
      </w:r>
    </w:p>
    <w:p w14:paraId="2725768E" w14:textId="74DB3A20" w:rsidR="00965649" w:rsidRDefault="00965649" w:rsidP="007F6A61">
      <w:pPr>
        <w:pStyle w:val="Caption"/>
      </w:pPr>
      <w:bookmarkStart w:id="410" w:name="_Ref43729801"/>
      <w:bookmarkStart w:id="411" w:name="_Toc54705795"/>
      <w:r>
        <w:t xml:space="preserve">Figure </w:t>
      </w:r>
      <w:fldSimple w:instr=" SEQ Figure \* ARABIC ">
        <w:r w:rsidR="00AB54E8">
          <w:rPr>
            <w:noProof/>
          </w:rPr>
          <w:t>24</w:t>
        </w:r>
      </w:fldSimple>
      <w:bookmarkEnd w:id="410"/>
      <w:r>
        <w:tab/>
        <w:t>Category contribution and growth (CAGR) for iTDS – by retail water company</w:t>
      </w:r>
      <w:bookmarkEnd w:id="411"/>
      <w:r w:rsidR="007F6A61">
        <w:t xml:space="preserve"> </w:t>
      </w:r>
    </w:p>
    <w:p w14:paraId="6783F118" w14:textId="6E8F8834" w:rsidR="007F6A61" w:rsidRPr="00154A11" w:rsidRDefault="007F6A61" w:rsidP="00231E41">
      <w:pPr>
        <w:pStyle w:val="BodyText"/>
      </w:pPr>
      <w:r>
        <w:rPr>
          <w:noProof/>
        </w:rPr>
        <w:drawing>
          <wp:inline distT="0" distB="0" distL="0" distR="0" wp14:anchorId="1369253C" wp14:editId="43C62977">
            <wp:extent cx="5220000" cy="2488139"/>
            <wp:effectExtent l="0" t="0" r="0" b="7620"/>
            <wp:docPr id="3363" name="Picture 336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 name="Picture 3363" descr="Graphical user interface&#10;&#10;Description automatically generated"/>
                    <pic:cNvPicPr/>
                  </pic:nvPicPr>
                  <pic:blipFill>
                    <a:blip r:embed="rId143" cstate="email">
                      <a:extLst>
                        <a:ext uri="{28A0092B-C50C-407E-A947-70E740481C1C}">
                          <a14:useLocalDpi xmlns:a14="http://schemas.microsoft.com/office/drawing/2010/main"/>
                        </a:ext>
                      </a:extLst>
                    </a:blip>
                    <a:stretch>
                      <a:fillRect/>
                    </a:stretch>
                  </pic:blipFill>
                  <pic:spPr>
                    <a:xfrm>
                      <a:off x="0" y="0"/>
                      <a:ext cx="5220000" cy="2488139"/>
                    </a:xfrm>
                    <a:prstGeom prst="rect">
                      <a:avLst/>
                    </a:prstGeom>
                  </pic:spPr>
                </pic:pic>
              </a:graphicData>
            </a:graphic>
          </wp:inline>
        </w:drawing>
      </w:r>
    </w:p>
    <w:p w14:paraId="173C0576" w14:textId="77777777" w:rsidR="000125B3" w:rsidRPr="000125B3" w:rsidRDefault="000125B3" w:rsidP="000125B3">
      <w:pPr>
        <w:pStyle w:val="BodyText"/>
        <w:rPr>
          <w:lang w:eastAsia="fr-CA"/>
        </w:rPr>
      </w:pPr>
    </w:p>
    <w:p w14:paraId="03DAC20C" w14:textId="43B1263E" w:rsidR="003F6430" w:rsidRDefault="003F6430" w:rsidP="003F6430">
      <w:pPr>
        <w:pStyle w:val="Caption"/>
      </w:pPr>
      <w:bookmarkStart w:id="412" w:name="_Ref40080408"/>
      <w:bookmarkStart w:id="413" w:name="_Toc54705863"/>
      <w:r>
        <w:t xml:space="preserve">Table </w:t>
      </w:r>
      <w:fldSimple w:instr=" SEQ Table \* ARABIC ">
        <w:r w:rsidR="00AB54E8">
          <w:rPr>
            <w:noProof/>
          </w:rPr>
          <w:t>50</w:t>
        </w:r>
      </w:fldSimple>
      <w:bookmarkEnd w:id="412"/>
      <w:r>
        <w:tab/>
      </w:r>
      <w:r w:rsidR="00D64F80">
        <w:t>Eastern</w:t>
      </w:r>
      <w:r>
        <w:t xml:space="preserve"> system sewage</w:t>
      </w:r>
      <w:r w:rsidR="005E3B98">
        <w:t xml:space="preserve"> (by parameter type) forecasts</w:t>
      </w:r>
      <w:r>
        <w:t xml:space="preserve"> and growth rates </w:t>
      </w:r>
      <w:r w:rsidR="007D0B37">
        <w:t>(%)</w:t>
      </w:r>
      <w:bookmarkEnd w:id="413"/>
    </w:p>
    <w:tbl>
      <w:tblPr>
        <w:tblStyle w:val="MWTableGrid"/>
        <w:tblW w:w="10437" w:type="dxa"/>
        <w:tblCellMar>
          <w:left w:w="28" w:type="dxa"/>
          <w:right w:w="28" w:type="dxa"/>
        </w:tblCellMar>
        <w:tblLook w:val="04A0" w:firstRow="1" w:lastRow="0" w:firstColumn="1" w:lastColumn="0" w:noHBand="0" w:noVBand="1"/>
      </w:tblPr>
      <w:tblGrid>
        <w:gridCol w:w="965"/>
        <w:gridCol w:w="582"/>
        <w:gridCol w:w="744"/>
        <w:gridCol w:w="867"/>
        <w:gridCol w:w="743"/>
        <w:gridCol w:w="743"/>
        <w:gridCol w:w="743"/>
        <w:gridCol w:w="743"/>
        <w:gridCol w:w="743"/>
        <w:gridCol w:w="743"/>
        <w:gridCol w:w="743"/>
        <w:gridCol w:w="743"/>
        <w:gridCol w:w="743"/>
        <w:gridCol w:w="592"/>
      </w:tblGrid>
      <w:tr w:rsidR="00CB1119" w:rsidRPr="00C11EAC" w14:paraId="465C7C94" w14:textId="77777777" w:rsidTr="005B30DA">
        <w:trPr>
          <w:cnfStyle w:val="100000000000" w:firstRow="1" w:lastRow="0" w:firstColumn="0" w:lastColumn="0" w:oddVBand="0" w:evenVBand="0" w:oddHBand="0" w:evenHBand="0" w:firstRowFirstColumn="0" w:firstRowLastColumn="0" w:lastRowFirstColumn="0" w:lastRowLastColumn="0"/>
          <w:cantSplit/>
          <w:trHeight w:val="567"/>
        </w:trPr>
        <w:tc>
          <w:tcPr>
            <w:tcW w:w="965" w:type="dxa"/>
            <w:vAlign w:val="center"/>
          </w:tcPr>
          <w:p w14:paraId="7A52F496" w14:textId="400B089C" w:rsidR="00CB1119" w:rsidRPr="00C11EAC" w:rsidRDefault="00CB1119" w:rsidP="003551AE">
            <w:pPr>
              <w:tabs>
                <w:tab w:val="left" w:pos="2268"/>
                <w:tab w:val="left" w:pos="4536"/>
                <w:tab w:val="left" w:pos="6804"/>
                <w:tab w:val="right" w:pos="9638"/>
              </w:tabs>
              <w:spacing w:before="40"/>
              <w:jc w:val="center"/>
              <w:rPr>
                <w:b/>
                <w:sz w:val="18"/>
                <w:szCs w:val="18"/>
              </w:rPr>
            </w:pPr>
          </w:p>
        </w:tc>
        <w:tc>
          <w:tcPr>
            <w:tcW w:w="2193" w:type="dxa"/>
            <w:gridSpan w:val="3"/>
            <w:shd w:val="clear" w:color="auto" w:fill="FAFFC3" w:themeFill="accent5" w:themeFillTint="33"/>
            <w:vAlign w:val="center"/>
          </w:tcPr>
          <w:p w14:paraId="5B7E2177" w14:textId="21804B1C" w:rsidR="00CB1119" w:rsidRPr="00F0560A" w:rsidRDefault="00CB1119" w:rsidP="003551AE">
            <w:pPr>
              <w:tabs>
                <w:tab w:val="left" w:pos="2268"/>
                <w:tab w:val="left" w:pos="4536"/>
                <w:tab w:val="left" w:pos="6804"/>
                <w:tab w:val="right" w:pos="9638"/>
              </w:tabs>
              <w:spacing w:before="40"/>
              <w:jc w:val="center"/>
              <w:rPr>
                <w:b/>
                <w:bCs/>
                <w:color w:val="auto"/>
                <w:sz w:val="18"/>
                <w:szCs w:val="16"/>
              </w:rPr>
            </w:pPr>
            <w:r>
              <w:rPr>
                <w:b/>
                <w:bCs/>
                <w:color w:val="auto"/>
                <w:sz w:val="18"/>
                <w:szCs w:val="16"/>
              </w:rPr>
              <w:t>PS16</w:t>
            </w:r>
          </w:p>
        </w:tc>
        <w:tc>
          <w:tcPr>
            <w:tcW w:w="3715" w:type="dxa"/>
            <w:gridSpan w:val="5"/>
            <w:shd w:val="clear" w:color="auto" w:fill="00428B" w:themeFill="accent1"/>
            <w:vAlign w:val="center"/>
          </w:tcPr>
          <w:p w14:paraId="10D6BF8E" w14:textId="77777777" w:rsidR="00CB1119" w:rsidRPr="00F0560A" w:rsidRDefault="00CB1119" w:rsidP="003551AE">
            <w:pPr>
              <w:tabs>
                <w:tab w:val="left" w:pos="2268"/>
                <w:tab w:val="left" w:pos="4536"/>
                <w:tab w:val="left" w:pos="6804"/>
                <w:tab w:val="right" w:pos="9638"/>
              </w:tabs>
              <w:spacing w:before="40"/>
              <w:jc w:val="center"/>
              <w:rPr>
                <w:b/>
                <w:bCs/>
                <w:sz w:val="18"/>
                <w:szCs w:val="16"/>
              </w:rPr>
            </w:pPr>
            <w:r>
              <w:rPr>
                <w:b/>
                <w:bCs/>
                <w:sz w:val="18"/>
                <w:szCs w:val="16"/>
              </w:rPr>
              <w:t>PS21</w:t>
            </w:r>
          </w:p>
        </w:tc>
        <w:tc>
          <w:tcPr>
            <w:tcW w:w="3564" w:type="dxa"/>
            <w:gridSpan w:val="5"/>
            <w:shd w:val="clear" w:color="auto" w:fill="BFBFBF" w:themeFill="background1" w:themeFillShade="BF"/>
            <w:vAlign w:val="center"/>
          </w:tcPr>
          <w:p w14:paraId="197F5E97" w14:textId="77777777" w:rsidR="00CB1119" w:rsidRDefault="00CB1119" w:rsidP="003551AE">
            <w:pPr>
              <w:tabs>
                <w:tab w:val="left" w:pos="2268"/>
                <w:tab w:val="left" w:pos="4536"/>
                <w:tab w:val="left" w:pos="6804"/>
                <w:tab w:val="right" w:pos="9638"/>
              </w:tabs>
              <w:spacing w:before="40"/>
              <w:jc w:val="center"/>
              <w:rPr>
                <w:b/>
                <w:sz w:val="18"/>
                <w:szCs w:val="18"/>
              </w:rPr>
            </w:pPr>
            <w:r>
              <w:rPr>
                <w:b/>
                <w:bCs/>
                <w:sz w:val="18"/>
                <w:szCs w:val="16"/>
              </w:rPr>
              <w:t>PS26</w:t>
            </w:r>
          </w:p>
        </w:tc>
      </w:tr>
      <w:tr w:rsidR="00CB1119" w:rsidRPr="00C11EAC" w14:paraId="2D82D424" w14:textId="77777777" w:rsidTr="005B30DA">
        <w:trPr>
          <w:cantSplit/>
          <w:trHeight w:val="1020"/>
        </w:trPr>
        <w:tc>
          <w:tcPr>
            <w:tcW w:w="965" w:type="dxa"/>
            <w:vAlign w:val="center"/>
          </w:tcPr>
          <w:p w14:paraId="65241CAB" w14:textId="77777777" w:rsidR="00CB1119" w:rsidRPr="005B30DA" w:rsidRDefault="00CB1119" w:rsidP="00CB1119">
            <w:pPr>
              <w:tabs>
                <w:tab w:val="left" w:pos="2268"/>
                <w:tab w:val="left" w:pos="4536"/>
                <w:tab w:val="left" w:pos="6804"/>
                <w:tab w:val="right" w:pos="9638"/>
              </w:tabs>
              <w:spacing w:before="40"/>
              <w:jc w:val="center"/>
              <w:rPr>
                <w:b/>
                <w:spacing w:val="-15"/>
                <w:sz w:val="16"/>
                <w:szCs w:val="18"/>
              </w:rPr>
            </w:pPr>
            <w:r w:rsidRPr="005B30DA">
              <w:rPr>
                <w:b/>
                <w:spacing w:val="-15"/>
                <w:sz w:val="16"/>
                <w:szCs w:val="18"/>
              </w:rPr>
              <w:t>Category</w:t>
            </w:r>
          </w:p>
        </w:tc>
        <w:tc>
          <w:tcPr>
            <w:tcW w:w="582" w:type="dxa"/>
            <w:shd w:val="clear" w:color="auto" w:fill="FAFFC3" w:themeFill="accent5" w:themeFillTint="33"/>
            <w:textDirection w:val="btLr"/>
            <w:vAlign w:val="center"/>
          </w:tcPr>
          <w:p w14:paraId="356CC355" w14:textId="6517DC48" w:rsidR="00CB1119" w:rsidRPr="005B30DA" w:rsidRDefault="00CB1119" w:rsidP="00CB1119">
            <w:pPr>
              <w:tabs>
                <w:tab w:val="left" w:pos="2268"/>
                <w:tab w:val="left" w:pos="4536"/>
                <w:tab w:val="left" w:pos="6804"/>
                <w:tab w:val="right" w:pos="9638"/>
              </w:tabs>
              <w:spacing w:before="40"/>
              <w:ind w:left="113" w:right="113"/>
              <w:jc w:val="center"/>
              <w:rPr>
                <w:bCs/>
                <w:color w:val="auto"/>
                <w:spacing w:val="-15"/>
                <w:sz w:val="16"/>
                <w:szCs w:val="16"/>
              </w:rPr>
            </w:pPr>
            <w:r w:rsidRPr="005B30DA">
              <w:rPr>
                <w:bCs/>
                <w:color w:val="auto"/>
                <w:spacing w:val="-15"/>
                <w:sz w:val="16"/>
                <w:szCs w:val="16"/>
              </w:rPr>
              <w:t>2018-19</w:t>
            </w:r>
          </w:p>
        </w:tc>
        <w:tc>
          <w:tcPr>
            <w:tcW w:w="744" w:type="dxa"/>
            <w:shd w:val="clear" w:color="auto" w:fill="FAFFC3" w:themeFill="accent5" w:themeFillTint="33"/>
            <w:textDirection w:val="btLr"/>
            <w:vAlign w:val="center"/>
          </w:tcPr>
          <w:p w14:paraId="670D3BEF" w14:textId="5F6A9636" w:rsidR="00CB1119" w:rsidRPr="005B30DA" w:rsidRDefault="00CB1119" w:rsidP="00CB1119">
            <w:pPr>
              <w:tabs>
                <w:tab w:val="left" w:pos="2268"/>
                <w:tab w:val="left" w:pos="4536"/>
                <w:tab w:val="left" w:pos="6804"/>
                <w:tab w:val="right" w:pos="9638"/>
              </w:tabs>
              <w:spacing w:before="40"/>
              <w:ind w:left="113" w:right="113"/>
              <w:jc w:val="center"/>
              <w:rPr>
                <w:bCs/>
                <w:color w:val="auto"/>
                <w:spacing w:val="-15"/>
                <w:sz w:val="16"/>
                <w:szCs w:val="16"/>
              </w:rPr>
            </w:pPr>
            <w:r w:rsidRPr="005B30DA">
              <w:rPr>
                <w:bCs/>
                <w:color w:val="auto"/>
                <w:spacing w:val="-15"/>
                <w:sz w:val="16"/>
                <w:szCs w:val="16"/>
              </w:rPr>
              <w:t>2019-20</w:t>
            </w:r>
          </w:p>
        </w:tc>
        <w:tc>
          <w:tcPr>
            <w:tcW w:w="867" w:type="dxa"/>
            <w:shd w:val="clear" w:color="auto" w:fill="FAFFC3" w:themeFill="accent5" w:themeFillTint="33"/>
            <w:textDirection w:val="btLr"/>
            <w:vAlign w:val="center"/>
          </w:tcPr>
          <w:p w14:paraId="288E6D58" w14:textId="17E43404" w:rsidR="00CB1119" w:rsidRPr="005B30DA" w:rsidRDefault="00CB1119" w:rsidP="00CB1119">
            <w:pPr>
              <w:tabs>
                <w:tab w:val="left" w:pos="2268"/>
                <w:tab w:val="left" w:pos="4536"/>
                <w:tab w:val="left" w:pos="6804"/>
                <w:tab w:val="right" w:pos="9638"/>
              </w:tabs>
              <w:spacing w:before="40"/>
              <w:ind w:left="113" w:right="113"/>
              <w:jc w:val="center"/>
              <w:rPr>
                <w:color w:val="auto"/>
                <w:spacing w:val="-15"/>
                <w:sz w:val="16"/>
                <w:szCs w:val="18"/>
              </w:rPr>
            </w:pPr>
            <w:r w:rsidRPr="005B30DA">
              <w:rPr>
                <w:bCs/>
                <w:color w:val="auto"/>
                <w:spacing w:val="-15"/>
                <w:sz w:val="16"/>
                <w:szCs w:val="16"/>
              </w:rPr>
              <w:t>2020-21</w:t>
            </w:r>
          </w:p>
        </w:tc>
        <w:tc>
          <w:tcPr>
            <w:tcW w:w="743" w:type="dxa"/>
            <w:shd w:val="clear" w:color="auto" w:fill="B4D7FF" w:themeFill="accent1" w:themeFillTint="33"/>
            <w:textDirection w:val="btLr"/>
            <w:vAlign w:val="center"/>
          </w:tcPr>
          <w:p w14:paraId="7B059E29"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bCs/>
                <w:spacing w:val="-15"/>
                <w:sz w:val="16"/>
                <w:szCs w:val="16"/>
              </w:rPr>
              <w:t>2021-22</w:t>
            </w:r>
          </w:p>
        </w:tc>
        <w:tc>
          <w:tcPr>
            <w:tcW w:w="743" w:type="dxa"/>
            <w:shd w:val="clear" w:color="auto" w:fill="B4D7FF" w:themeFill="accent1" w:themeFillTint="33"/>
            <w:textDirection w:val="btLr"/>
            <w:vAlign w:val="center"/>
          </w:tcPr>
          <w:p w14:paraId="219178E4" w14:textId="77777777" w:rsidR="00CB1119" w:rsidRPr="005B30DA" w:rsidRDefault="00CB1119" w:rsidP="00CB1119">
            <w:pPr>
              <w:tabs>
                <w:tab w:val="left" w:pos="2268"/>
                <w:tab w:val="left" w:pos="4536"/>
                <w:tab w:val="left" w:pos="6804"/>
                <w:tab w:val="right" w:pos="9638"/>
              </w:tabs>
              <w:spacing w:before="40"/>
              <w:ind w:left="113" w:right="113"/>
              <w:jc w:val="center"/>
              <w:rPr>
                <w:color w:val="FFFFFF"/>
                <w:spacing w:val="-15"/>
                <w:sz w:val="16"/>
                <w:szCs w:val="18"/>
              </w:rPr>
            </w:pPr>
            <w:r w:rsidRPr="005B30DA">
              <w:rPr>
                <w:bCs/>
                <w:spacing w:val="-15"/>
                <w:sz w:val="16"/>
                <w:szCs w:val="16"/>
              </w:rPr>
              <w:t>2022-23</w:t>
            </w:r>
          </w:p>
        </w:tc>
        <w:tc>
          <w:tcPr>
            <w:tcW w:w="743" w:type="dxa"/>
            <w:shd w:val="clear" w:color="auto" w:fill="B4D7FF" w:themeFill="accent1" w:themeFillTint="33"/>
            <w:textDirection w:val="btLr"/>
            <w:vAlign w:val="center"/>
          </w:tcPr>
          <w:p w14:paraId="64D78F2E"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bCs/>
                <w:spacing w:val="-15"/>
                <w:sz w:val="16"/>
                <w:szCs w:val="16"/>
              </w:rPr>
              <w:t>2023-24</w:t>
            </w:r>
          </w:p>
        </w:tc>
        <w:tc>
          <w:tcPr>
            <w:tcW w:w="743" w:type="dxa"/>
            <w:shd w:val="clear" w:color="auto" w:fill="B4D7FF" w:themeFill="accent1" w:themeFillTint="33"/>
            <w:textDirection w:val="btLr"/>
            <w:vAlign w:val="center"/>
          </w:tcPr>
          <w:p w14:paraId="3C9CB512" w14:textId="77777777" w:rsidR="00CB1119" w:rsidRPr="005B30DA" w:rsidRDefault="00CB1119" w:rsidP="00CB1119">
            <w:pPr>
              <w:tabs>
                <w:tab w:val="left" w:pos="2268"/>
                <w:tab w:val="left" w:pos="4536"/>
                <w:tab w:val="left" w:pos="6804"/>
                <w:tab w:val="right" w:pos="9638"/>
              </w:tabs>
              <w:spacing w:before="40"/>
              <w:ind w:left="113" w:right="113"/>
              <w:jc w:val="center"/>
              <w:rPr>
                <w:color w:val="FFFFFF"/>
                <w:spacing w:val="-15"/>
                <w:sz w:val="16"/>
                <w:szCs w:val="18"/>
              </w:rPr>
            </w:pPr>
            <w:r w:rsidRPr="005B30DA">
              <w:rPr>
                <w:bCs/>
                <w:spacing w:val="-15"/>
                <w:sz w:val="16"/>
                <w:szCs w:val="16"/>
              </w:rPr>
              <w:t>2024-25</w:t>
            </w:r>
          </w:p>
        </w:tc>
        <w:tc>
          <w:tcPr>
            <w:tcW w:w="743" w:type="dxa"/>
            <w:shd w:val="clear" w:color="auto" w:fill="B4D7FF" w:themeFill="accent1" w:themeFillTint="33"/>
            <w:textDirection w:val="btLr"/>
            <w:vAlign w:val="center"/>
          </w:tcPr>
          <w:p w14:paraId="62DB59D0"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bCs/>
                <w:spacing w:val="-15"/>
                <w:sz w:val="16"/>
                <w:szCs w:val="16"/>
              </w:rPr>
              <w:t>2025-26</w:t>
            </w:r>
          </w:p>
        </w:tc>
        <w:tc>
          <w:tcPr>
            <w:tcW w:w="743" w:type="dxa"/>
            <w:shd w:val="clear" w:color="auto" w:fill="F2F2F2" w:themeFill="background1" w:themeFillShade="F2"/>
            <w:textDirection w:val="btLr"/>
            <w:vAlign w:val="center"/>
          </w:tcPr>
          <w:p w14:paraId="14117E72"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spacing w:val="-15"/>
                <w:sz w:val="16"/>
                <w:szCs w:val="18"/>
              </w:rPr>
              <w:t>2026-27</w:t>
            </w:r>
          </w:p>
        </w:tc>
        <w:tc>
          <w:tcPr>
            <w:tcW w:w="743" w:type="dxa"/>
            <w:shd w:val="clear" w:color="auto" w:fill="F2F2F2" w:themeFill="background1" w:themeFillShade="F2"/>
            <w:textDirection w:val="btLr"/>
            <w:vAlign w:val="center"/>
          </w:tcPr>
          <w:p w14:paraId="7E2C94E1"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spacing w:val="-15"/>
                <w:sz w:val="16"/>
                <w:szCs w:val="18"/>
              </w:rPr>
              <w:t>2027-28</w:t>
            </w:r>
          </w:p>
        </w:tc>
        <w:tc>
          <w:tcPr>
            <w:tcW w:w="743" w:type="dxa"/>
            <w:shd w:val="clear" w:color="auto" w:fill="F2F2F2" w:themeFill="background1" w:themeFillShade="F2"/>
            <w:textDirection w:val="btLr"/>
            <w:vAlign w:val="center"/>
          </w:tcPr>
          <w:p w14:paraId="0F588828"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spacing w:val="-15"/>
                <w:sz w:val="16"/>
                <w:szCs w:val="18"/>
              </w:rPr>
              <w:t>2028-29</w:t>
            </w:r>
          </w:p>
        </w:tc>
        <w:tc>
          <w:tcPr>
            <w:tcW w:w="743" w:type="dxa"/>
            <w:shd w:val="clear" w:color="auto" w:fill="F2F2F2" w:themeFill="background1" w:themeFillShade="F2"/>
            <w:textDirection w:val="btLr"/>
            <w:vAlign w:val="center"/>
          </w:tcPr>
          <w:p w14:paraId="526C294B"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spacing w:val="-15"/>
                <w:sz w:val="16"/>
                <w:szCs w:val="18"/>
              </w:rPr>
              <w:t>2029-30</w:t>
            </w:r>
          </w:p>
        </w:tc>
        <w:tc>
          <w:tcPr>
            <w:tcW w:w="592" w:type="dxa"/>
            <w:shd w:val="clear" w:color="auto" w:fill="F2F2F2" w:themeFill="background1" w:themeFillShade="F2"/>
            <w:textDirection w:val="btLr"/>
            <w:vAlign w:val="center"/>
          </w:tcPr>
          <w:p w14:paraId="1A78F605" w14:textId="77777777" w:rsidR="00CB1119" w:rsidRPr="005B30DA" w:rsidRDefault="00CB1119" w:rsidP="00CB1119">
            <w:pPr>
              <w:tabs>
                <w:tab w:val="left" w:pos="2268"/>
                <w:tab w:val="left" w:pos="4536"/>
                <w:tab w:val="left" w:pos="6804"/>
                <w:tab w:val="right" w:pos="9638"/>
              </w:tabs>
              <w:spacing w:before="40"/>
              <w:ind w:left="113" w:right="113"/>
              <w:jc w:val="center"/>
              <w:rPr>
                <w:spacing w:val="-15"/>
                <w:sz w:val="16"/>
                <w:szCs w:val="18"/>
              </w:rPr>
            </w:pPr>
            <w:r w:rsidRPr="005B30DA">
              <w:rPr>
                <w:spacing w:val="-15"/>
                <w:sz w:val="16"/>
                <w:szCs w:val="18"/>
              </w:rPr>
              <w:t>2030-31</w:t>
            </w:r>
          </w:p>
        </w:tc>
      </w:tr>
      <w:tr w:rsidR="003551AE" w:rsidRPr="00F0560A" w14:paraId="43C2E06C"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5" w:type="dxa"/>
            <w:tcBorders>
              <w:bottom w:val="single" w:sz="4" w:space="0" w:color="auto"/>
            </w:tcBorders>
            <w:shd w:val="clear" w:color="auto" w:fill="FFFFFF" w:themeFill="background1"/>
          </w:tcPr>
          <w:p w14:paraId="0F113702" w14:textId="30E45715" w:rsidR="003551AE" w:rsidRPr="005B30DA" w:rsidRDefault="003551AE" w:rsidP="00905C3E">
            <w:pPr>
              <w:tabs>
                <w:tab w:val="left" w:pos="2268"/>
                <w:tab w:val="left" w:pos="4536"/>
                <w:tab w:val="left" w:pos="6804"/>
                <w:tab w:val="right" w:pos="9638"/>
              </w:tabs>
              <w:spacing w:before="40"/>
              <w:jc w:val="center"/>
              <w:rPr>
                <w:spacing w:val="-15"/>
                <w:sz w:val="16"/>
                <w:szCs w:val="16"/>
              </w:rPr>
            </w:pPr>
            <w:r w:rsidRPr="005B30DA">
              <w:rPr>
                <w:spacing w:val="-15"/>
                <w:sz w:val="16"/>
                <w:szCs w:val="16"/>
              </w:rPr>
              <w:t>Sewage (</w:t>
            </w:r>
            <w:r w:rsidR="00905C3E" w:rsidRPr="005B30DA">
              <w:rPr>
                <w:spacing w:val="-15"/>
                <w:sz w:val="16"/>
                <w:szCs w:val="16"/>
              </w:rPr>
              <w:t>G</w:t>
            </w:r>
            <w:r w:rsidRPr="005B30DA">
              <w:rPr>
                <w:spacing w:val="-15"/>
                <w:sz w:val="16"/>
                <w:szCs w:val="16"/>
              </w:rPr>
              <w:t>L)</w:t>
            </w:r>
          </w:p>
        </w:tc>
        <w:tc>
          <w:tcPr>
            <w:tcW w:w="582" w:type="dxa"/>
            <w:tcBorders>
              <w:bottom w:val="single" w:sz="4" w:space="0" w:color="auto"/>
            </w:tcBorders>
            <w:shd w:val="clear" w:color="auto" w:fill="FFFFFF" w:themeFill="background1"/>
            <w:vAlign w:val="center"/>
          </w:tcPr>
          <w:p w14:paraId="2277F79C" w14:textId="5C5CE9CA"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128.0</w:t>
            </w:r>
          </w:p>
        </w:tc>
        <w:tc>
          <w:tcPr>
            <w:tcW w:w="744" w:type="dxa"/>
            <w:tcBorders>
              <w:bottom w:val="single" w:sz="4" w:space="0" w:color="auto"/>
            </w:tcBorders>
            <w:shd w:val="clear" w:color="auto" w:fill="FFFFFF" w:themeFill="background1"/>
            <w:vAlign w:val="center"/>
          </w:tcPr>
          <w:p w14:paraId="6966D064" w14:textId="5506A83B" w:rsidR="003551AE" w:rsidRPr="005B30DA" w:rsidRDefault="003551AE" w:rsidP="005B30DA">
            <w:pPr>
              <w:tabs>
                <w:tab w:val="left" w:pos="2268"/>
                <w:tab w:val="left" w:pos="4536"/>
                <w:tab w:val="left" w:pos="6804"/>
                <w:tab w:val="right" w:pos="9638"/>
              </w:tabs>
              <w:spacing w:before="40"/>
              <w:jc w:val="center"/>
              <w:rPr>
                <w:rFonts w:ascii="Verdana" w:hAnsi="Verdana"/>
                <w:spacing w:val="-15"/>
                <w:sz w:val="16"/>
                <w:szCs w:val="16"/>
              </w:rPr>
            </w:pPr>
            <w:r w:rsidRPr="005B30DA">
              <w:rPr>
                <w:rFonts w:ascii="Verdana" w:hAnsi="Verdana" w:cs="Arial"/>
                <w:spacing w:val="-15"/>
                <w:sz w:val="16"/>
                <w:szCs w:val="16"/>
              </w:rPr>
              <w:t>128.8</w:t>
            </w:r>
          </w:p>
        </w:tc>
        <w:tc>
          <w:tcPr>
            <w:tcW w:w="867" w:type="dxa"/>
            <w:tcBorders>
              <w:bottom w:val="single" w:sz="4" w:space="0" w:color="auto"/>
            </w:tcBorders>
            <w:shd w:val="clear" w:color="auto" w:fill="FFFFFF" w:themeFill="background1"/>
            <w:vAlign w:val="center"/>
          </w:tcPr>
          <w:p w14:paraId="6F62D1C4" w14:textId="2FC8355C"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128.9</w:t>
            </w:r>
          </w:p>
        </w:tc>
        <w:tc>
          <w:tcPr>
            <w:tcW w:w="743" w:type="dxa"/>
            <w:tcBorders>
              <w:bottom w:val="single" w:sz="4" w:space="0" w:color="auto"/>
            </w:tcBorders>
            <w:shd w:val="clear" w:color="auto" w:fill="FFFFFF" w:themeFill="background1"/>
            <w:vAlign w:val="center"/>
          </w:tcPr>
          <w:p w14:paraId="3D1651F3" w14:textId="44CD4115"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129.7</w:t>
            </w:r>
          </w:p>
        </w:tc>
        <w:tc>
          <w:tcPr>
            <w:tcW w:w="743" w:type="dxa"/>
            <w:tcBorders>
              <w:bottom w:val="single" w:sz="4" w:space="0" w:color="auto"/>
            </w:tcBorders>
            <w:shd w:val="clear" w:color="auto" w:fill="FFFFFF" w:themeFill="background1"/>
            <w:vAlign w:val="center"/>
          </w:tcPr>
          <w:p w14:paraId="1C52B9F6" w14:textId="5DE4AE24"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130.4</w:t>
            </w:r>
          </w:p>
        </w:tc>
        <w:tc>
          <w:tcPr>
            <w:tcW w:w="743" w:type="dxa"/>
            <w:tcBorders>
              <w:bottom w:val="single" w:sz="4" w:space="0" w:color="auto"/>
            </w:tcBorders>
            <w:shd w:val="clear" w:color="auto" w:fill="FFFFFF" w:themeFill="background1"/>
            <w:vAlign w:val="center"/>
          </w:tcPr>
          <w:p w14:paraId="2CB4CE50" w14:textId="0956FB63"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131.2</w:t>
            </w:r>
          </w:p>
        </w:tc>
        <w:tc>
          <w:tcPr>
            <w:tcW w:w="743" w:type="dxa"/>
            <w:tcBorders>
              <w:bottom w:val="single" w:sz="4" w:space="0" w:color="auto"/>
            </w:tcBorders>
            <w:shd w:val="clear" w:color="auto" w:fill="FFFFFF" w:themeFill="background1"/>
            <w:vAlign w:val="center"/>
          </w:tcPr>
          <w:p w14:paraId="2F5B9287" w14:textId="5A8D6A0D"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131.9</w:t>
            </w:r>
          </w:p>
        </w:tc>
        <w:tc>
          <w:tcPr>
            <w:tcW w:w="743" w:type="dxa"/>
            <w:tcBorders>
              <w:bottom w:val="single" w:sz="4" w:space="0" w:color="auto"/>
            </w:tcBorders>
            <w:shd w:val="clear" w:color="auto" w:fill="FFFFFF" w:themeFill="background1"/>
            <w:vAlign w:val="center"/>
          </w:tcPr>
          <w:p w14:paraId="6711191C" w14:textId="3A4822A3"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132.6</w:t>
            </w:r>
          </w:p>
        </w:tc>
        <w:tc>
          <w:tcPr>
            <w:tcW w:w="743" w:type="dxa"/>
            <w:tcBorders>
              <w:bottom w:val="single" w:sz="4" w:space="0" w:color="auto"/>
            </w:tcBorders>
            <w:shd w:val="clear" w:color="auto" w:fill="FFFFFF" w:themeFill="background1"/>
            <w:vAlign w:val="center"/>
          </w:tcPr>
          <w:p w14:paraId="15FD3FBC" w14:textId="61846BE5"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8"/>
                <w:szCs w:val="18"/>
              </w:rPr>
            </w:pPr>
            <w:r w:rsidRPr="005B30DA">
              <w:rPr>
                <w:rFonts w:ascii="Verdana" w:hAnsi="Verdana" w:cs="Arial"/>
                <w:spacing w:val="-15"/>
                <w:sz w:val="16"/>
                <w:szCs w:val="16"/>
              </w:rPr>
              <w:t>133.3</w:t>
            </w:r>
          </w:p>
        </w:tc>
        <w:tc>
          <w:tcPr>
            <w:tcW w:w="743" w:type="dxa"/>
            <w:tcBorders>
              <w:bottom w:val="single" w:sz="4" w:space="0" w:color="auto"/>
            </w:tcBorders>
            <w:shd w:val="clear" w:color="auto" w:fill="FFFFFF" w:themeFill="background1"/>
            <w:vAlign w:val="center"/>
          </w:tcPr>
          <w:p w14:paraId="2F82CCBD" w14:textId="27020A21"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8"/>
                <w:szCs w:val="18"/>
              </w:rPr>
            </w:pPr>
            <w:r w:rsidRPr="005B30DA">
              <w:rPr>
                <w:rFonts w:ascii="Verdana" w:hAnsi="Verdana" w:cs="Arial"/>
                <w:spacing w:val="-15"/>
                <w:sz w:val="16"/>
                <w:szCs w:val="16"/>
              </w:rPr>
              <w:t>134.1</w:t>
            </w:r>
          </w:p>
        </w:tc>
        <w:tc>
          <w:tcPr>
            <w:tcW w:w="743" w:type="dxa"/>
            <w:tcBorders>
              <w:bottom w:val="single" w:sz="4" w:space="0" w:color="auto"/>
            </w:tcBorders>
            <w:shd w:val="clear" w:color="auto" w:fill="FFFFFF" w:themeFill="background1"/>
            <w:vAlign w:val="center"/>
          </w:tcPr>
          <w:p w14:paraId="47F54667" w14:textId="290C9A5E"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8"/>
                <w:szCs w:val="18"/>
              </w:rPr>
            </w:pPr>
            <w:r w:rsidRPr="005B30DA">
              <w:rPr>
                <w:rFonts w:ascii="Verdana" w:hAnsi="Verdana" w:cs="Arial"/>
                <w:spacing w:val="-15"/>
                <w:sz w:val="16"/>
                <w:szCs w:val="16"/>
              </w:rPr>
              <w:t>135.5</w:t>
            </w:r>
          </w:p>
        </w:tc>
        <w:tc>
          <w:tcPr>
            <w:tcW w:w="743" w:type="dxa"/>
            <w:tcBorders>
              <w:bottom w:val="single" w:sz="4" w:space="0" w:color="auto"/>
            </w:tcBorders>
            <w:shd w:val="clear" w:color="auto" w:fill="FFFFFF" w:themeFill="background1"/>
            <w:vAlign w:val="center"/>
          </w:tcPr>
          <w:p w14:paraId="279AABCB" w14:textId="5ED09DD4"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8"/>
                <w:szCs w:val="18"/>
              </w:rPr>
            </w:pPr>
            <w:r w:rsidRPr="005B30DA">
              <w:rPr>
                <w:rFonts w:ascii="Verdana" w:hAnsi="Verdana" w:cs="Arial"/>
                <w:spacing w:val="-15"/>
                <w:sz w:val="16"/>
                <w:szCs w:val="16"/>
              </w:rPr>
              <w:t>136.2</w:t>
            </w:r>
          </w:p>
        </w:tc>
        <w:tc>
          <w:tcPr>
            <w:tcW w:w="592" w:type="dxa"/>
            <w:tcBorders>
              <w:bottom w:val="single" w:sz="4" w:space="0" w:color="auto"/>
            </w:tcBorders>
            <w:shd w:val="clear" w:color="auto" w:fill="FFFFFF" w:themeFill="background1"/>
            <w:vAlign w:val="center"/>
          </w:tcPr>
          <w:p w14:paraId="73BD646F" w14:textId="321E1325"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8"/>
                <w:szCs w:val="18"/>
              </w:rPr>
            </w:pPr>
            <w:r w:rsidRPr="005B30DA">
              <w:rPr>
                <w:rFonts w:ascii="Verdana" w:hAnsi="Verdana" w:cs="Arial"/>
                <w:spacing w:val="-15"/>
                <w:sz w:val="16"/>
                <w:szCs w:val="16"/>
              </w:rPr>
              <w:t>137.6</w:t>
            </w:r>
          </w:p>
        </w:tc>
      </w:tr>
      <w:tr w:rsidR="003551AE" w:rsidRPr="00F0560A" w14:paraId="0BD584F4" w14:textId="77777777" w:rsidTr="005B30DA">
        <w:trPr>
          <w:trHeight w:val="113"/>
        </w:trPr>
        <w:tc>
          <w:tcPr>
            <w:tcW w:w="965" w:type="dxa"/>
            <w:tcBorders>
              <w:bottom w:val="single" w:sz="4" w:space="0" w:color="auto"/>
            </w:tcBorders>
            <w:shd w:val="clear" w:color="auto" w:fill="FFFFFF" w:themeFill="background1"/>
          </w:tcPr>
          <w:p w14:paraId="262870DE" w14:textId="28DC3B8C" w:rsidR="003551AE" w:rsidRPr="005B30DA" w:rsidRDefault="003551AE" w:rsidP="003551AE">
            <w:pPr>
              <w:tabs>
                <w:tab w:val="left" w:pos="2268"/>
                <w:tab w:val="left" w:pos="4536"/>
                <w:tab w:val="left" w:pos="6804"/>
                <w:tab w:val="right" w:pos="9638"/>
              </w:tabs>
              <w:spacing w:before="40"/>
              <w:jc w:val="center"/>
              <w:rPr>
                <w:i/>
                <w:spacing w:val="-15"/>
                <w:sz w:val="16"/>
                <w:szCs w:val="16"/>
              </w:rPr>
            </w:pPr>
            <w:r w:rsidRPr="005B30DA">
              <w:rPr>
                <w:i/>
                <w:spacing w:val="-15"/>
                <w:sz w:val="16"/>
                <w:szCs w:val="16"/>
              </w:rPr>
              <w:t>Annual %</w:t>
            </w:r>
            <w:r w:rsidRPr="005B30DA">
              <w:rPr>
                <w:i/>
                <w:spacing w:val="-15"/>
                <w:sz w:val="16"/>
                <w:szCs w:val="16"/>
              </w:rPr>
              <w:sym w:font="Webdings" w:char="F0EA"/>
            </w:r>
          </w:p>
        </w:tc>
        <w:tc>
          <w:tcPr>
            <w:tcW w:w="582" w:type="dxa"/>
            <w:tcBorders>
              <w:bottom w:val="single" w:sz="4" w:space="0" w:color="auto"/>
            </w:tcBorders>
            <w:shd w:val="clear" w:color="auto" w:fill="FFFFFF" w:themeFill="background1"/>
            <w:vAlign w:val="center"/>
          </w:tcPr>
          <w:p w14:paraId="787EC21F" w14:textId="1571AC67"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p>
        </w:tc>
        <w:tc>
          <w:tcPr>
            <w:tcW w:w="744" w:type="dxa"/>
            <w:tcBorders>
              <w:bottom w:val="single" w:sz="4" w:space="0" w:color="auto"/>
            </w:tcBorders>
            <w:shd w:val="clear" w:color="auto" w:fill="FFFFFF" w:themeFill="background1"/>
            <w:vAlign w:val="center"/>
          </w:tcPr>
          <w:p w14:paraId="73147C10" w14:textId="66CFB32C"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0.66%</w:t>
            </w:r>
          </w:p>
        </w:tc>
        <w:tc>
          <w:tcPr>
            <w:tcW w:w="867" w:type="dxa"/>
            <w:tcBorders>
              <w:bottom w:val="single" w:sz="4" w:space="0" w:color="auto"/>
            </w:tcBorders>
            <w:shd w:val="clear" w:color="auto" w:fill="FFFFFF" w:themeFill="background1"/>
            <w:vAlign w:val="center"/>
          </w:tcPr>
          <w:p w14:paraId="31EA186C" w14:textId="71EF404E"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0.04%</w:t>
            </w:r>
          </w:p>
        </w:tc>
        <w:tc>
          <w:tcPr>
            <w:tcW w:w="743" w:type="dxa"/>
            <w:tcBorders>
              <w:bottom w:val="single" w:sz="4" w:space="0" w:color="auto"/>
            </w:tcBorders>
            <w:shd w:val="clear" w:color="auto" w:fill="FFFFFF" w:themeFill="background1"/>
            <w:vAlign w:val="center"/>
          </w:tcPr>
          <w:p w14:paraId="7CB7B621" w14:textId="7075DC5D"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0.62%</w:t>
            </w:r>
          </w:p>
        </w:tc>
        <w:tc>
          <w:tcPr>
            <w:tcW w:w="743" w:type="dxa"/>
            <w:tcBorders>
              <w:bottom w:val="single" w:sz="4" w:space="0" w:color="auto"/>
            </w:tcBorders>
            <w:shd w:val="clear" w:color="auto" w:fill="FFFFFF" w:themeFill="background1"/>
            <w:vAlign w:val="center"/>
          </w:tcPr>
          <w:p w14:paraId="2ED31A75" w14:textId="68207983"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0.60%</w:t>
            </w:r>
          </w:p>
        </w:tc>
        <w:tc>
          <w:tcPr>
            <w:tcW w:w="743" w:type="dxa"/>
            <w:tcBorders>
              <w:bottom w:val="single" w:sz="4" w:space="0" w:color="auto"/>
            </w:tcBorders>
            <w:shd w:val="clear" w:color="auto" w:fill="FFFFFF" w:themeFill="background1"/>
            <w:vAlign w:val="center"/>
          </w:tcPr>
          <w:p w14:paraId="73AAC7C1" w14:textId="4AF73283"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0.57%</w:t>
            </w:r>
          </w:p>
        </w:tc>
        <w:tc>
          <w:tcPr>
            <w:tcW w:w="743" w:type="dxa"/>
            <w:tcBorders>
              <w:bottom w:val="single" w:sz="4" w:space="0" w:color="auto"/>
            </w:tcBorders>
            <w:shd w:val="clear" w:color="auto" w:fill="FFFFFF" w:themeFill="background1"/>
            <w:vAlign w:val="center"/>
          </w:tcPr>
          <w:p w14:paraId="79BE1B5D" w14:textId="70BC4F2F"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0.55%</w:t>
            </w:r>
          </w:p>
        </w:tc>
        <w:tc>
          <w:tcPr>
            <w:tcW w:w="743" w:type="dxa"/>
            <w:tcBorders>
              <w:bottom w:val="single" w:sz="4" w:space="0" w:color="auto"/>
            </w:tcBorders>
            <w:shd w:val="clear" w:color="auto" w:fill="FFFFFF" w:themeFill="background1"/>
            <w:vAlign w:val="center"/>
          </w:tcPr>
          <w:p w14:paraId="0D2CC07D" w14:textId="64AD4CDE"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8"/>
              </w:rPr>
            </w:pPr>
            <w:r w:rsidRPr="005B30DA">
              <w:rPr>
                <w:rFonts w:ascii="Verdana" w:hAnsi="Verdana" w:cs="Arial"/>
                <w:color w:val="808080"/>
                <w:spacing w:val="-15"/>
                <w:sz w:val="16"/>
                <w:szCs w:val="16"/>
              </w:rPr>
              <w:t>0.52%</w:t>
            </w:r>
          </w:p>
        </w:tc>
        <w:tc>
          <w:tcPr>
            <w:tcW w:w="743" w:type="dxa"/>
            <w:tcBorders>
              <w:bottom w:val="single" w:sz="4" w:space="0" w:color="auto"/>
            </w:tcBorders>
            <w:shd w:val="clear" w:color="auto" w:fill="FFFFFF" w:themeFill="background1"/>
            <w:vAlign w:val="center"/>
          </w:tcPr>
          <w:p w14:paraId="08E13F13" w14:textId="07BFF0B7"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8"/>
              </w:rPr>
            </w:pPr>
            <w:r w:rsidRPr="005B30DA">
              <w:rPr>
                <w:rFonts w:ascii="Verdana" w:hAnsi="Verdana" w:cs="Arial"/>
                <w:color w:val="808080"/>
                <w:spacing w:val="-15"/>
                <w:sz w:val="16"/>
                <w:szCs w:val="16"/>
              </w:rPr>
              <w:t>0.56%</w:t>
            </w:r>
          </w:p>
        </w:tc>
        <w:tc>
          <w:tcPr>
            <w:tcW w:w="743" w:type="dxa"/>
            <w:tcBorders>
              <w:bottom w:val="single" w:sz="4" w:space="0" w:color="auto"/>
            </w:tcBorders>
            <w:shd w:val="clear" w:color="auto" w:fill="FFFFFF" w:themeFill="background1"/>
            <w:vAlign w:val="center"/>
          </w:tcPr>
          <w:p w14:paraId="443D7034" w14:textId="45930F13"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8"/>
              </w:rPr>
            </w:pPr>
            <w:r w:rsidRPr="005B30DA">
              <w:rPr>
                <w:rFonts w:ascii="Verdana" w:hAnsi="Verdana" w:cs="Arial"/>
                <w:color w:val="808080"/>
                <w:spacing w:val="-15"/>
                <w:sz w:val="16"/>
                <w:szCs w:val="16"/>
              </w:rPr>
              <w:t>0.54%</w:t>
            </w:r>
          </w:p>
        </w:tc>
        <w:tc>
          <w:tcPr>
            <w:tcW w:w="743" w:type="dxa"/>
            <w:tcBorders>
              <w:bottom w:val="single" w:sz="4" w:space="0" w:color="auto"/>
            </w:tcBorders>
            <w:shd w:val="clear" w:color="auto" w:fill="FFFFFF" w:themeFill="background1"/>
            <w:vAlign w:val="center"/>
          </w:tcPr>
          <w:p w14:paraId="04064C7E" w14:textId="286834F9"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8"/>
              </w:rPr>
            </w:pPr>
            <w:r w:rsidRPr="005B30DA">
              <w:rPr>
                <w:rFonts w:ascii="Verdana" w:hAnsi="Verdana" w:cs="Arial"/>
                <w:color w:val="808080"/>
                <w:spacing w:val="-15"/>
                <w:sz w:val="16"/>
                <w:szCs w:val="16"/>
              </w:rPr>
              <w:t>1.08%</w:t>
            </w:r>
          </w:p>
        </w:tc>
        <w:tc>
          <w:tcPr>
            <w:tcW w:w="743" w:type="dxa"/>
            <w:tcBorders>
              <w:bottom w:val="single" w:sz="4" w:space="0" w:color="auto"/>
            </w:tcBorders>
            <w:shd w:val="clear" w:color="auto" w:fill="FFFFFF" w:themeFill="background1"/>
            <w:vAlign w:val="center"/>
          </w:tcPr>
          <w:p w14:paraId="00B129D6" w14:textId="5F52B2DA"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8"/>
              </w:rPr>
            </w:pPr>
            <w:r w:rsidRPr="005B30DA">
              <w:rPr>
                <w:rFonts w:ascii="Verdana" w:hAnsi="Verdana" w:cs="Arial"/>
                <w:color w:val="808080"/>
                <w:spacing w:val="-15"/>
                <w:sz w:val="16"/>
                <w:szCs w:val="16"/>
              </w:rPr>
              <w:t>0.51%</w:t>
            </w:r>
          </w:p>
        </w:tc>
        <w:tc>
          <w:tcPr>
            <w:tcW w:w="592" w:type="dxa"/>
            <w:tcBorders>
              <w:bottom w:val="single" w:sz="4" w:space="0" w:color="auto"/>
            </w:tcBorders>
            <w:shd w:val="clear" w:color="auto" w:fill="FFFFFF" w:themeFill="background1"/>
            <w:vAlign w:val="center"/>
          </w:tcPr>
          <w:p w14:paraId="279EA2BA" w14:textId="749E0509"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8"/>
              </w:rPr>
            </w:pPr>
            <w:r w:rsidRPr="005B30DA">
              <w:rPr>
                <w:rFonts w:ascii="Verdana" w:hAnsi="Verdana" w:cs="Arial"/>
                <w:color w:val="808080"/>
                <w:spacing w:val="-15"/>
                <w:sz w:val="16"/>
                <w:szCs w:val="16"/>
              </w:rPr>
              <w:t>1.05%</w:t>
            </w:r>
          </w:p>
        </w:tc>
      </w:tr>
      <w:tr w:rsidR="003551AE" w:rsidRPr="00F0560A" w14:paraId="054E9941"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5" w:type="dxa"/>
            <w:tcBorders>
              <w:top w:val="single" w:sz="4" w:space="0" w:color="808080" w:themeColor="background1" w:themeShade="80"/>
            </w:tcBorders>
            <w:shd w:val="clear" w:color="auto" w:fill="FFFFFF" w:themeFill="background1"/>
          </w:tcPr>
          <w:p w14:paraId="195A3948" w14:textId="68E77F90" w:rsidR="003551AE" w:rsidRPr="005B30DA" w:rsidRDefault="003551AE" w:rsidP="00905C3E">
            <w:pPr>
              <w:tabs>
                <w:tab w:val="left" w:pos="2268"/>
                <w:tab w:val="left" w:pos="4536"/>
                <w:tab w:val="left" w:pos="6804"/>
                <w:tab w:val="right" w:pos="9638"/>
              </w:tabs>
              <w:spacing w:before="40"/>
              <w:jc w:val="center"/>
              <w:rPr>
                <w:spacing w:val="-15"/>
                <w:sz w:val="16"/>
                <w:szCs w:val="16"/>
              </w:rPr>
            </w:pPr>
            <w:r w:rsidRPr="005B30DA">
              <w:rPr>
                <w:spacing w:val="-15"/>
                <w:sz w:val="16"/>
                <w:szCs w:val="16"/>
              </w:rPr>
              <w:t>TSS (</w:t>
            </w:r>
            <w:r w:rsidR="00905C3E" w:rsidRPr="005B30DA">
              <w:rPr>
                <w:spacing w:val="-15"/>
                <w:sz w:val="16"/>
                <w:szCs w:val="16"/>
              </w:rPr>
              <w:t>kt</w:t>
            </w:r>
            <w:r w:rsidRPr="005B30DA">
              <w:rPr>
                <w:spacing w:val="-15"/>
                <w:sz w:val="16"/>
                <w:szCs w:val="16"/>
              </w:rPr>
              <w:t>)</w:t>
            </w:r>
          </w:p>
        </w:tc>
        <w:tc>
          <w:tcPr>
            <w:tcW w:w="582" w:type="dxa"/>
            <w:tcBorders>
              <w:top w:val="single" w:sz="4" w:space="0" w:color="808080" w:themeColor="background1" w:themeShade="80"/>
            </w:tcBorders>
            <w:shd w:val="clear" w:color="auto" w:fill="FFFFFF" w:themeFill="background1"/>
            <w:vAlign w:val="center"/>
          </w:tcPr>
          <w:p w14:paraId="35543691" w14:textId="03B61F0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57.9</w:t>
            </w:r>
          </w:p>
        </w:tc>
        <w:tc>
          <w:tcPr>
            <w:tcW w:w="744" w:type="dxa"/>
            <w:tcBorders>
              <w:top w:val="single" w:sz="4" w:space="0" w:color="808080" w:themeColor="background1" w:themeShade="80"/>
            </w:tcBorders>
            <w:shd w:val="clear" w:color="auto" w:fill="FFFFFF" w:themeFill="background1"/>
            <w:vAlign w:val="center"/>
          </w:tcPr>
          <w:p w14:paraId="377EF45F" w14:textId="513AF779" w:rsidR="003551AE" w:rsidRPr="005B30DA" w:rsidRDefault="003551AE" w:rsidP="005B30DA">
            <w:pPr>
              <w:tabs>
                <w:tab w:val="left" w:pos="2268"/>
                <w:tab w:val="left" w:pos="4536"/>
                <w:tab w:val="left" w:pos="6804"/>
                <w:tab w:val="right" w:pos="9638"/>
              </w:tabs>
              <w:spacing w:before="40"/>
              <w:jc w:val="center"/>
              <w:rPr>
                <w:rFonts w:ascii="Verdana" w:hAnsi="Verdana"/>
                <w:spacing w:val="-15"/>
                <w:sz w:val="16"/>
                <w:szCs w:val="16"/>
              </w:rPr>
            </w:pPr>
            <w:r w:rsidRPr="005B30DA">
              <w:rPr>
                <w:rFonts w:ascii="Verdana" w:hAnsi="Verdana" w:cs="Arial"/>
                <w:spacing w:val="-15"/>
                <w:sz w:val="16"/>
                <w:szCs w:val="16"/>
              </w:rPr>
              <w:t>58.9</w:t>
            </w:r>
          </w:p>
        </w:tc>
        <w:tc>
          <w:tcPr>
            <w:tcW w:w="867" w:type="dxa"/>
            <w:tcBorders>
              <w:top w:val="single" w:sz="4" w:space="0" w:color="808080" w:themeColor="background1" w:themeShade="80"/>
            </w:tcBorders>
            <w:shd w:val="clear" w:color="auto" w:fill="FFFFFF" w:themeFill="background1"/>
            <w:vAlign w:val="center"/>
          </w:tcPr>
          <w:p w14:paraId="7ABE2BBB" w14:textId="2A915C8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8"/>
                <w:szCs w:val="18"/>
              </w:rPr>
            </w:pPr>
            <w:r w:rsidRPr="005B30DA">
              <w:rPr>
                <w:rFonts w:ascii="Verdana" w:hAnsi="Verdana" w:cs="Arial"/>
                <w:spacing w:val="-15"/>
                <w:sz w:val="16"/>
                <w:szCs w:val="16"/>
              </w:rPr>
              <w:t>59.6</w:t>
            </w:r>
          </w:p>
        </w:tc>
        <w:tc>
          <w:tcPr>
            <w:tcW w:w="743" w:type="dxa"/>
            <w:tcBorders>
              <w:top w:val="single" w:sz="4" w:space="0" w:color="808080" w:themeColor="background1" w:themeShade="80"/>
            </w:tcBorders>
            <w:shd w:val="clear" w:color="auto" w:fill="FFFFFF" w:themeFill="background1"/>
            <w:vAlign w:val="center"/>
          </w:tcPr>
          <w:p w14:paraId="6CA09F54" w14:textId="4C0267FB"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8"/>
                <w:szCs w:val="18"/>
              </w:rPr>
            </w:pPr>
            <w:r w:rsidRPr="005B30DA">
              <w:rPr>
                <w:rFonts w:ascii="Verdana" w:hAnsi="Verdana" w:cs="Arial"/>
                <w:spacing w:val="-15"/>
                <w:sz w:val="16"/>
                <w:szCs w:val="16"/>
              </w:rPr>
              <w:t>60.4</w:t>
            </w:r>
          </w:p>
        </w:tc>
        <w:tc>
          <w:tcPr>
            <w:tcW w:w="743" w:type="dxa"/>
            <w:tcBorders>
              <w:top w:val="single" w:sz="4" w:space="0" w:color="808080" w:themeColor="background1" w:themeShade="80"/>
            </w:tcBorders>
            <w:shd w:val="clear" w:color="auto" w:fill="FFFFFF" w:themeFill="background1"/>
            <w:vAlign w:val="center"/>
          </w:tcPr>
          <w:p w14:paraId="690D3B72" w14:textId="481A44EB"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61.1</w:t>
            </w:r>
          </w:p>
        </w:tc>
        <w:tc>
          <w:tcPr>
            <w:tcW w:w="743" w:type="dxa"/>
            <w:tcBorders>
              <w:top w:val="single" w:sz="4" w:space="0" w:color="808080" w:themeColor="background1" w:themeShade="80"/>
            </w:tcBorders>
            <w:shd w:val="clear" w:color="auto" w:fill="FFFFFF" w:themeFill="background1"/>
            <w:vAlign w:val="center"/>
          </w:tcPr>
          <w:p w14:paraId="3BAE6DD7" w14:textId="5C4EA9FE"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8"/>
                <w:szCs w:val="18"/>
              </w:rPr>
            </w:pPr>
            <w:r w:rsidRPr="005B30DA">
              <w:rPr>
                <w:rFonts w:ascii="Verdana" w:hAnsi="Verdana" w:cs="Arial"/>
                <w:spacing w:val="-15"/>
                <w:sz w:val="16"/>
                <w:szCs w:val="16"/>
              </w:rPr>
              <w:t>61.9</w:t>
            </w:r>
          </w:p>
        </w:tc>
        <w:tc>
          <w:tcPr>
            <w:tcW w:w="743" w:type="dxa"/>
            <w:tcBorders>
              <w:top w:val="single" w:sz="4" w:space="0" w:color="808080" w:themeColor="background1" w:themeShade="80"/>
            </w:tcBorders>
            <w:shd w:val="clear" w:color="auto" w:fill="FFFFFF" w:themeFill="background1"/>
            <w:vAlign w:val="center"/>
          </w:tcPr>
          <w:p w14:paraId="2DB89A63" w14:textId="316EBF34"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8"/>
                <w:szCs w:val="18"/>
              </w:rPr>
            </w:pPr>
            <w:r w:rsidRPr="005B30DA">
              <w:rPr>
                <w:rFonts w:ascii="Verdana" w:hAnsi="Verdana" w:cs="Arial"/>
                <w:spacing w:val="-15"/>
                <w:sz w:val="16"/>
                <w:szCs w:val="16"/>
              </w:rPr>
              <w:t>62.6</w:t>
            </w:r>
          </w:p>
        </w:tc>
        <w:tc>
          <w:tcPr>
            <w:tcW w:w="743" w:type="dxa"/>
            <w:tcBorders>
              <w:top w:val="single" w:sz="4" w:space="0" w:color="808080" w:themeColor="background1" w:themeShade="80"/>
            </w:tcBorders>
            <w:shd w:val="clear" w:color="auto" w:fill="FFFFFF" w:themeFill="background1"/>
            <w:vAlign w:val="center"/>
          </w:tcPr>
          <w:p w14:paraId="1E07942B" w14:textId="16591E36"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8"/>
                <w:szCs w:val="18"/>
              </w:rPr>
            </w:pPr>
            <w:r w:rsidRPr="005B30DA">
              <w:rPr>
                <w:rFonts w:ascii="Verdana" w:hAnsi="Verdana" w:cs="Arial"/>
                <w:spacing w:val="-15"/>
                <w:sz w:val="16"/>
                <w:szCs w:val="16"/>
              </w:rPr>
              <w:t>63.3</w:t>
            </w:r>
          </w:p>
        </w:tc>
        <w:tc>
          <w:tcPr>
            <w:tcW w:w="743" w:type="dxa"/>
            <w:tcBorders>
              <w:top w:val="single" w:sz="4" w:space="0" w:color="808080" w:themeColor="background1" w:themeShade="80"/>
            </w:tcBorders>
            <w:shd w:val="clear" w:color="auto" w:fill="FFFFFF" w:themeFill="background1"/>
            <w:vAlign w:val="center"/>
          </w:tcPr>
          <w:p w14:paraId="23CC050C" w14:textId="42CD2CA6"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64.1</w:t>
            </w:r>
          </w:p>
        </w:tc>
        <w:tc>
          <w:tcPr>
            <w:tcW w:w="743" w:type="dxa"/>
            <w:tcBorders>
              <w:top w:val="single" w:sz="4" w:space="0" w:color="808080" w:themeColor="background1" w:themeShade="80"/>
            </w:tcBorders>
            <w:shd w:val="clear" w:color="auto" w:fill="FFFFFF" w:themeFill="background1"/>
            <w:vAlign w:val="center"/>
          </w:tcPr>
          <w:p w14:paraId="64EA6583" w14:textId="515B421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64.9</w:t>
            </w:r>
          </w:p>
        </w:tc>
        <w:tc>
          <w:tcPr>
            <w:tcW w:w="743" w:type="dxa"/>
            <w:tcBorders>
              <w:top w:val="single" w:sz="4" w:space="0" w:color="808080" w:themeColor="background1" w:themeShade="80"/>
            </w:tcBorders>
            <w:shd w:val="clear" w:color="auto" w:fill="FFFFFF" w:themeFill="background1"/>
            <w:vAlign w:val="center"/>
          </w:tcPr>
          <w:p w14:paraId="0F454FB9" w14:textId="63F1C75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65.6</w:t>
            </w:r>
          </w:p>
        </w:tc>
        <w:tc>
          <w:tcPr>
            <w:tcW w:w="743" w:type="dxa"/>
            <w:tcBorders>
              <w:top w:val="single" w:sz="4" w:space="0" w:color="808080" w:themeColor="background1" w:themeShade="80"/>
            </w:tcBorders>
            <w:shd w:val="clear" w:color="auto" w:fill="FFFFFF" w:themeFill="background1"/>
            <w:vAlign w:val="center"/>
          </w:tcPr>
          <w:p w14:paraId="71102CB8" w14:textId="6E59A44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66.4</w:t>
            </w:r>
          </w:p>
        </w:tc>
        <w:tc>
          <w:tcPr>
            <w:tcW w:w="592" w:type="dxa"/>
            <w:tcBorders>
              <w:top w:val="single" w:sz="4" w:space="0" w:color="808080" w:themeColor="background1" w:themeShade="80"/>
            </w:tcBorders>
            <w:shd w:val="clear" w:color="auto" w:fill="FFFFFF" w:themeFill="background1"/>
            <w:vAlign w:val="center"/>
          </w:tcPr>
          <w:p w14:paraId="149077BF" w14:textId="4ED40FAB"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67.1</w:t>
            </w:r>
          </w:p>
        </w:tc>
      </w:tr>
      <w:tr w:rsidR="003551AE" w:rsidRPr="00F0560A" w14:paraId="17F2F641" w14:textId="77777777" w:rsidTr="005B30DA">
        <w:trPr>
          <w:trHeight w:val="113"/>
        </w:trPr>
        <w:tc>
          <w:tcPr>
            <w:tcW w:w="965" w:type="dxa"/>
            <w:shd w:val="clear" w:color="auto" w:fill="FFFFFF" w:themeFill="background1"/>
          </w:tcPr>
          <w:p w14:paraId="335A154D" w14:textId="5F43E7A5" w:rsidR="003551AE" w:rsidRPr="005B30DA" w:rsidRDefault="003551AE" w:rsidP="003551AE">
            <w:pPr>
              <w:tabs>
                <w:tab w:val="left" w:pos="2268"/>
                <w:tab w:val="left" w:pos="4536"/>
                <w:tab w:val="left" w:pos="6804"/>
                <w:tab w:val="right" w:pos="9638"/>
              </w:tabs>
              <w:spacing w:before="40"/>
              <w:jc w:val="center"/>
              <w:rPr>
                <w:spacing w:val="-15"/>
                <w:sz w:val="16"/>
                <w:szCs w:val="16"/>
              </w:rPr>
            </w:pPr>
            <w:r w:rsidRPr="005B30DA">
              <w:rPr>
                <w:i/>
                <w:spacing w:val="-15"/>
                <w:sz w:val="16"/>
                <w:szCs w:val="16"/>
              </w:rPr>
              <w:t>Annual %</w:t>
            </w:r>
            <w:r w:rsidRPr="005B30DA">
              <w:rPr>
                <w:i/>
                <w:spacing w:val="-15"/>
                <w:sz w:val="16"/>
                <w:szCs w:val="16"/>
              </w:rPr>
              <w:sym w:font="Webdings" w:char="F0EA"/>
            </w:r>
          </w:p>
        </w:tc>
        <w:tc>
          <w:tcPr>
            <w:tcW w:w="582" w:type="dxa"/>
            <w:shd w:val="clear" w:color="auto" w:fill="FFFFFF" w:themeFill="background1"/>
            <w:vAlign w:val="center"/>
          </w:tcPr>
          <w:p w14:paraId="21EFF7C7" w14:textId="2D7535DD"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p>
        </w:tc>
        <w:tc>
          <w:tcPr>
            <w:tcW w:w="744" w:type="dxa"/>
            <w:shd w:val="clear" w:color="auto" w:fill="FFFFFF" w:themeFill="background1"/>
            <w:vAlign w:val="center"/>
          </w:tcPr>
          <w:p w14:paraId="4FBC7AC0" w14:textId="533B92D2"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1.74%</w:t>
            </w:r>
          </w:p>
        </w:tc>
        <w:tc>
          <w:tcPr>
            <w:tcW w:w="867" w:type="dxa"/>
            <w:shd w:val="clear" w:color="auto" w:fill="FFFFFF" w:themeFill="background1"/>
            <w:vAlign w:val="center"/>
          </w:tcPr>
          <w:p w14:paraId="0E0147BE" w14:textId="54064BB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1.19%</w:t>
            </w:r>
          </w:p>
        </w:tc>
        <w:tc>
          <w:tcPr>
            <w:tcW w:w="743" w:type="dxa"/>
            <w:shd w:val="clear" w:color="auto" w:fill="FFFFFF" w:themeFill="background1"/>
            <w:vAlign w:val="center"/>
          </w:tcPr>
          <w:p w14:paraId="6229EB36" w14:textId="7BA6E89C"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1.27%</w:t>
            </w:r>
          </w:p>
        </w:tc>
        <w:tc>
          <w:tcPr>
            <w:tcW w:w="743" w:type="dxa"/>
            <w:shd w:val="clear" w:color="auto" w:fill="FFFFFF" w:themeFill="background1"/>
            <w:vAlign w:val="center"/>
          </w:tcPr>
          <w:p w14:paraId="7D315061" w14:textId="45A0239F"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1.25%</w:t>
            </w:r>
          </w:p>
        </w:tc>
        <w:tc>
          <w:tcPr>
            <w:tcW w:w="743" w:type="dxa"/>
            <w:shd w:val="clear" w:color="auto" w:fill="FFFFFF" w:themeFill="background1"/>
            <w:vAlign w:val="center"/>
          </w:tcPr>
          <w:p w14:paraId="67E58A4E" w14:textId="6A5E1DA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1.22%</w:t>
            </w:r>
          </w:p>
        </w:tc>
        <w:tc>
          <w:tcPr>
            <w:tcW w:w="743" w:type="dxa"/>
            <w:shd w:val="clear" w:color="auto" w:fill="FFFFFF" w:themeFill="background1"/>
            <w:vAlign w:val="center"/>
          </w:tcPr>
          <w:p w14:paraId="6BF7AFEB" w14:textId="1306CC53"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1.20%</w:t>
            </w:r>
          </w:p>
        </w:tc>
        <w:tc>
          <w:tcPr>
            <w:tcW w:w="743" w:type="dxa"/>
            <w:shd w:val="clear" w:color="auto" w:fill="FFFFFF" w:themeFill="background1"/>
            <w:vAlign w:val="center"/>
          </w:tcPr>
          <w:p w14:paraId="1824C58E" w14:textId="5A2B157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8"/>
              </w:rPr>
            </w:pPr>
            <w:r w:rsidRPr="005B30DA">
              <w:rPr>
                <w:rFonts w:ascii="Verdana" w:hAnsi="Verdana" w:cs="Arial"/>
                <w:color w:val="808080"/>
                <w:spacing w:val="-15"/>
                <w:sz w:val="16"/>
                <w:szCs w:val="16"/>
              </w:rPr>
              <w:t>1.17%</w:t>
            </w:r>
          </w:p>
        </w:tc>
        <w:tc>
          <w:tcPr>
            <w:tcW w:w="743" w:type="dxa"/>
            <w:shd w:val="clear" w:color="auto" w:fill="FFFFFF" w:themeFill="background1"/>
            <w:vAlign w:val="center"/>
          </w:tcPr>
          <w:p w14:paraId="55BBA3BD" w14:textId="57DD036C"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1.20%</w:t>
            </w:r>
          </w:p>
        </w:tc>
        <w:tc>
          <w:tcPr>
            <w:tcW w:w="743" w:type="dxa"/>
            <w:shd w:val="clear" w:color="auto" w:fill="FFFFFF" w:themeFill="background1"/>
            <w:vAlign w:val="center"/>
          </w:tcPr>
          <w:p w14:paraId="1A856A9F" w14:textId="29822123"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1.18%</w:t>
            </w:r>
          </w:p>
        </w:tc>
        <w:tc>
          <w:tcPr>
            <w:tcW w:w="743" w:type="dxa"/>
            <w:shd w:val="clear" w:color="auto" w:fill="FFFFFF" w:themeFill="background1"/>
            <w:vAlign w:val="center"/>
          </w:tcPr>
          <w:p w14:paraId="0B580AE4" w14:textId="63E592C5"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1.17%</w:t>
            </w:r>
          </w:p>
        </w:tc>
        <w:tc>
          <w:tcPr>
            <w:tcW w:w="743" w:type="dxa"/>
            <w:shd w:val="clear" w:color="auto" w:fill="FFFFFF" w:themeFill="background1"/>
            <w:vAlign w:val="center"/>
          </w:tcPr>
          <w:p w14:paraId="4BA677FD" w14:textId="22FFBD27"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1.15%</w:t>
            </w:r>
          </w:p>
        </w:tc>
        <w:tc>
          <w:tcPr>
            <w:tcW w:w="592" w:type="dxa"/>
            <w:shd w:val="clear" w:color="auto" w:fill="FFFFFF" w:themeFill="background1"/>
            <w:vAlign w:val="center"/>
          </w:tcPr>
          <w:p w14:paraId="4C55F05D" w14:textId="0170463C"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1.14%</w:t>
            </w:r>
          </w:p>
        </w:tc>
      </w:tr>
      <w:tr w:rsidR="003551AE" w:rsidRPr="00F0560A" w14:paraId="65D46BBD"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5" w:type="dxa"/>
            <w:shd w:val="clear" w:color="auto" w:fill="FFFFFF" w:themeFill="background1"/>
          </w:tcPr>
          <w:p w14:paraId="5EDDE69D" w14:textId="747BD3D3" w:rsidR="003551AE" w:rsidRPr="005B30DA" w:rsidRDefault="003551AE" w:rsidP="00905C3E">
            <w:pPr>
              <w:tabs>
                <w:tab w:val="left" w:pos="2268"/>
                <w:tab w:val="left" w:pos="4536"/>
                <w:tab w:val="left" w:pos="6804"/>
                <w:tab w:val="right" w:pos="9638"/>
              </w:tabs>
              <w:spacing w:before="40"/>
              <w:jc w:val="center"/>
              <w:rPr>
                <w:spacing w:val="-15"/>
                <w:sz w:val="16"/>
                <w:szCs w:val="16"/>
              </w:rPr>
            </w:pPr>
            <w:r w:rsidRPr="005B30DA">
              <w:rPr>
                <w:spacing w:val="-15"/>
                <w:sz w:val="16"/>
                <w:szCs w:val="16"/>
              </w:rPr>
              <w:t>BOD (</w:t>
            </w:r>
            <w:r w:rsidR="00905C3E" w:rsidRPr="005B30DA">
              <w:rPr>
                <w:spacing w:val="-15"/>
                <w:sz w:val="16"/>
                <w:szCs w:val="16"/>
              </w:rPr>
              <w:t>kt</w:t>
            </w:r>
            <w:r w:rsidRPr="005B30DA">
              <w:rPr>
                <w:spacing w:val="-15"/>
                <w:sz w:val="16"/>
                <w:szCs w:val="16"/>
              </w:rPr>
              <w:t>)</w:t>
            </w:r>
          </w:p>
        </w:tc>
        <w:tc>
          <w:tcPr>
            <w:tcW w:w="582" w:type="dxa"/>
            <w:shd w:val="clear" w:color="auto" w:fill="FFFFFF" w:themeFill="background1"/>
            <w:vAlign w:val="center"/>
          </w:tcPr>
          <w:p w14:paraId="01E50E6C" w14:textId="66DA6BB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47.6</w:t>
            </w:r>
          </w:p>
        </w:tc>
        <w:tc>
          <w:tcPr>
            <w:tcW w:w="744" w:type="dxa"/>
            <w:shd w:val="clear" w:color="auto" w:fill="FFFFFF" w:themeFill="background1"/>
            <w:vAlign w:val="center"/>
          </w:tcPr>
          <w:p w14:paraId="6D5A45FE" w14:textId="424F4C08" w:rsidR="003551AE" w:rsidRPr="005B30DA" w:rsidRDefault="003551AE" w:rsidP="005B30DA">
            <w:pPr>
              <w:tabs>
                <w:tab w:val="left" w:pos="2268"/>
                <w:tab w:val="left" w:pos="4536"/>
                <w:tab w:val="left" w:pos="6804"/>
                <w:tab w:val="right" w:pos="9638"/>
              </w:tabs>
              <w:spacing w:before="40"/>
              <w:jc w:val="center"/>
              <w:rPr>
                <w:rFonts w:ascii="Verdana" w:hAnsi="Verdana"/>
                <w:spacing w:val="-15"/>
                <w:sz w:val="16"/>
                <w:szCs w:val="16"/>
              </w:rPr>
            </w:pPr>
            <w:r w:rsidRPr="005B30DA">
              <w:rPr>
                <w:rFonts w:ascii="Verdana" w:hAnsi="Verdana" w:cs="Arial"/>
                <w:spacing w:val="-15"/>
                <w:sz w:val="16"/>
                <w:szCs w:val="16"/>
              </w:rPr>
              <w:t>48.6</w:t>
            </w:r>
          </w:p>
        </w:tc>
        <w:tc>
          <w:tcPr>
            <w:tcW w:w="867" w:type="dxa"/>
            <w:shd w:val="clear" w:color="auto" w:fill="FFFFFF" w:themeFill="background1"/>
            <w:vAlign w:val="center"/>
          </w:tcPr>
          <w:p w14:paraId="4B67029A" w14:textId="568F805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48.3</w:t>
            </w:r>
          </w:p>
        </w:tc>
        <w:tc>
          <w:tcPr>
            <w:tcW w:w="743" w:type="dxa"/>
            <w:shd w:val="clear" w:color="auto" w:fill="FFFFFF" w:themeFill="background1"/>
            <w:vAlign w:val="center"/>
          </w:tcPr>
          <w:p w14:paraId="49DB9EB8" w14:textId="4D1975EE"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48.9</w:t>
            </w:r>
          </w:p>
        </w:tc>
        <w:tc>
          <w:tcPr>
            <w:tcW w:w="743" w:type="dxa"/>
            <w:shd w:val="clear" w:color="auto" w:fill="FFFFFF" w:themeFill="background1"/>
            <w:vAlign w:val="center"/>
          </w:tcPr>
          <w:p w14:paraId="0964E259" w14:textId="4EA2AD29"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49.4</w:t>
            </w:r>
          </w:p>
        </w:tc>
        <w:tc>
          <w:tcPr>
            <w:tcW w:w="743" w:type="dxa"/>
            <w:shd w:val="clear" w:color="auto" w:fill="FFFFFF" w:themeFill="background1"/>
            <w:vAlign w:val="center"/>
          </w:tcPr>
          <w:p w14:paraId="7E4C1A37" w14:textId="2F9D3D4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49.9</w:t>
            </w:r>
          </w:p>
        </w:tc>
        <w:tc>
          <w:tcPr>
            <w:tcW w:w="743" w:type="dxa"/>
            <w:shd w:val="clear" w:color="auto" w:fill="FFFFFF" w:themeFill="background1"/>
            <w:vAlign w:val="center"/>
          </w:tcPr>
          <w:p w14:paraId="48969E6D" w14:textId="01B85DA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50.4</w:t>
            </w:r>
          </w:p>
        </w:tc>
        <w:tc>
          <w:tcPr>
            <w:tcW w:w="743" w:type="dxa"/>
            <w:shd w:val="clear" w:color="auto" w:fill="FFFFFF" w:themeFill="background1"/>
            <w:vAlign w:val="center"/>
          </w:tcPr>
          <w:p w14:paraId="55488B8C" w14:textId="01BAAC0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8"/>
                <w:szCs w:val="18"/>
              </w:rPr>
            </w:pPr>
            <w:r w:rsidRPr="005B30DA">
              <w:rPr>
                <w:rFonts w:ascii="Verdana" w:hAnsi="Verdana" w:cs="Arial"/>
                <w:spacing w:val="-15"/>
                <w:sz w:val="16"/>
                <w:szCs w:val="16"/>
              </w:rPr>
              <w:t>51.0</w:t>
            </w:r>
          </w:p>
        </w:tc>
        <w:tc>
          <w:tcPr>
            <w:tcW w:w="743" w:type="dxa"/>
            <w:shd w:val="clear" w:color="auto" w:fill="FFFFFF" w:themeFill="background1"/>
            <w:vAlign w:val="center"/>
          </w:tcPr>
          <w:p w14:paraId="5B1E4C6E" w14:textId="06EEE9AD"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51.5</w:t>
            </w:r>
          </w:p>
        </w:tc>
        <w:tc>
          <w:tcPr>
            <w:tcW w:w="743" w:type="dxa"/>
            <w:shd w:val="clear" w:color="auto" w:fill="FFFFFF" w:themeFill="background1"/>
            <w:vAlign w:val="center"/>
          </w:tcPr>
          <w:p w14:paraId="3466F83F" w14:textId="5D5BDFC1"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52.0</w:t>
            </w:r>
          </w:p>
        </w:tc>
        <w:tc>
          <w:tcPr>
            <w:tcW w:w="743" w:type="dxa"/>
            <w:shd w:val="clear" w:color="auto" w:fill="FFFFFF" w:themeFill="background1"/>
            <w:vAlign w:val="center"/>
          </w:tcPr>
          <w:p w14:paraId="6D4E4C05" w14:textId="329419F2"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52.6</w:t>
            </w:r>
          </w:p>
        </w:tc>
        <w:tc>
          <w:tcPr>
            <w:tcW w:w="743" w:type="dxa"/>
            <w:shd w:val="clear" w:color="auto" w:fill="FFFFFF" w:themeFill="background1"/>
            <w:vAlign w:val="center"/>
          </w:tcPr>
          <w:p w14:paraId="6FC7526D" w14:textId="78F7F433"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53.1</w:t>
            </w:r>
          </w:p>
        </w:tc>
        <w:tc>
          <w:tcPr>
            <w:tcW w:w="592" w:type="dxa"/>
            <w:shd w:val="clear" w:color="auto" w:fill="FFFFFF" w:themeFill="background1"/>
            <w:vAlign w:val="center"/>
          </w:tcPr>
          <w:p w14:paraId="4CB20E1E" w14:textId="13D3ADB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53.7</w:t>
            </w:r>
          </w:p>
        </w:tc>
      </w:tr>
      <w:tr w:rsidR="003551AE" w:rsidRPr="00F0560A" w14:paraId="14934B96" w14:textId="77777777" w:rsidTr="005B30DA">
        <w:trPr>
          <w:trHeight w:val="170"/>
        </w:trPr>
        <w:tc>
          <w:tcPr>
            <w:tcW w:w="965" w:type="dxa"/>
            <w:shd w:val="clear" w:color="auto" w:fill="FFFFFF" w:themeFill="background1"/>
          </w:tcPr>
          <w:p w14:paraId="21361F82" w14:textId="4146EBC6" w:rsidR="003551AE" w:rsidRPr="005B30DA" w:rsidRDefault="003551AE" w:rsidP="003551AE">
            <w:pPr>
              <w:tabs>
                <w:tab w:val="left" w:pos="2268"/>
                <w:tab w:val="left" w:pos="4536"/>
                <w:tab w:val="left" w:pos="6804"/>
                <w:tab w:val="right" w:pos="9638"/>
              </w:tabs>
              <w:spacing w:before="40"/>
              <w:jc w:val="center"/>
              <w:rPr>
                <w:spacing w:val="-15"/>
                <w:sz w:val="16"/>
                <w:szCs w:val="16"/>
              </w:rPr>
            </w:pPr>
            <w:r w:rsidRPr="005B30DA">
              <w:rPr>
                <w:i/>
                <w:spacing w:val="-15"/>
                <w:sz w:val="16"/>
                <w:szCs w:val="16"/>
              </w:rPr>
              <w:t>Annual %</w:t>
            </w:r>
            <w:r w:rsidRPr="005B30DA">
              <w:rPr>
                <w:i/>
                <w:spacing w:val="-15"/>
                <w:sz w:val="16"/>
                <w:szCs w:val="16"/>
              </w:rPr>
              <w:sym w:font="Webdings" w:char="F0EA"/>
            </w:r>
          </w:p>
        </w:tc>
        <w:tc>
          <w:tcPr>
            <w:tcW w:w="582" w:type="dxa"/>
            <w:shd w:val="clear" w:color="auto" w:fill="FFFFFF" w:themeFill="background1"/>
            <w:vAlign w:val="center"/>
          </w:tcPr>
          <w:p w14:paraId="34637CA5" w14:textId="2C48035C"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p>
        </w:tc>
        <w:tc>
          <w:tcPr>
            <w:tcW w:w="744" w:type="dxa"/>
            <w:shd w:val="clear" w:color="auto" w:fill="FFFFFF" w:themeFill="background1"/>
            <w:vAlign w:val="center"/>
          </w:tcPr>
          <w:p w14:paraId="092E417D" w14:textId="34026FA8"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olor w:val="808080"/>
                <w:spacing w:val="-15"/>
                <w:sz w:val="16"/>
                <w:szCs w:val="16"/>
              </w:rPr>
              <w:t>2.14%</w:t>
            </w:r>
          </w:p>
        </w:tc>
        <w:tc>
          <w:tcPr>
            <w:tcW w:w="867" w:type="dxa"/>
            <w:shd w:val="clear" w:color="auto" w:fill="FFFFFF" w:themeFill="background1"/>
            <w:vAlign w:val="center"/>
          </w:tcPr>
          <w:p w14:paraId="67B1852E" w14:textId="55CE1479"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olor w:val="FF0000"/>
                <w:spacing w:val="-15"/>
                <w:sz w:val="16"/>
                <w:szCs w:val="16"/>
              </w:rPr>
              <w:t>-0.52%</w:t>
            </w:r>
            <w:r w:rsidRPr="005B30DA">
              <w:rPr>
                <w:rStyle w:val="FootnoteReference"/>
                <w:rFonts w:ascii="Verdana" w:hAnsi="Verdana"/>
                <w:color w:val="FF0000"/>
                <w:spacing w:val="-15"/>
                <w:sz w:val="16"/>
                <w:szCs w:val="16"/>
              </w:rPr>
              <w:footnoteReference w:id="13"/>
            </w:r>
          </w:p>
        </w:tc>
        <w:tc>
          <w:tcPr>
            <w:tcW w:w="743" w:type="dxa"/>
            <w:shd w:val="clear" w:color="auto" w:fill="FFFFFF" w:themeFill="background1"/>
            <w:vAlign w:val="center"/>
          </w:tcPr>
          <w:p w14:paraId="204F1B3E" w14:textId="01628A3D"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1.10%</w:t>
            </w:r>
          </w:p>
        </w:tc>
        <w:tc>
          <w:tcPr>
            <w:tcW w:w="743" w:type="dxa"/>
            <w:shd w:val="clear" w:color="auto" w:fill="FFFFFF" w:themeFill="background1"/>
            <w:vAlign w:val="center"/>
          </w:tcPr>
          <w:p w14:paraId="15D4D1B9" w14:textId="7AA0C682"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1.09%</w:t>
            </w:r>
          </w:p>
        </w:tc>
        <w:tc>
          <w:tcPr>
            <w:tcW w:w="743" w:type="dxa"/>
            <w:shd w:val="clear" w:color="auto" w:fill="FFFFFF" w:themeFill="background1"/>
            <w:vAlign w:val="center"/>
          </w:tcPr>
          <w:p w14:paraId="207E6287" w14:textId="7B2E22F2"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1.07%</w:t>
            </w:r>
          </w:p>
        </w:tc>
        <w:tc>
          <w:tcPr>
            <w:tcW w:w="743" w:type="dxa"/>
            <w:shd w:val="clear" w:color="auto" w:fill="FFFFFF" w:themeFill="background1"/>
            <w:vAlign w:val="center"/>
          </w:tcPr>
          <w:p w14:paraId="2B9690FD" w14:textId="6F1CE55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1.05%</w:t>
            </w:r>
          </w:p>
        </w:tc>
        <w:tc>
          <w:tcPr>
            <w:tcW w:w="743" w:type="dxa"/>
            <w:shd w:val="clear" w:color="auto" w:fill="FFFFFF" w:themeFill="background1"/>
            <w:vAlign w:val="center"/>
          </w:tcPr>
          <w:p w14:paraId="4A44F960" w14:textId="304A2F35"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8"/>
              </w:rPr>
            </w:pPr>
            <w:r w:rsidRPr="005B30DA">
              <w:rPr>
                <w:rFonts w:ascii="Verdana" w:hAnsi="Verdana" w:cs="Arial"/>
                <w:color w:val="808080"/>
                <w:spacing w:val="-15"/>
                <w:sz w:val="16"/>
                <w:szCs w:val="16"/>
              </w:rPr>
              <w:t>1.04%</w:t>
            </w:r>
          </w:p>
        </w:tc>
        <w:tc>
          <w:tcPr>
            <w:tcW w:w="743" w:type="dxa"/>
            <w:shd w:val="clear" w:color="auto" w:fill="FFFFFF" w:themeFill="background1"/>
            <w:vAlign w:val="center"/>
          </w:tcPr>
          <w:p w14:paraId="531FABF2" w14:textId="442E58D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1.05%</w:t>
            </w:r>
          </w:p>
        </w:tc>
        <w:tc>
          <w:tcPr>
            <w:tcW w:w="743" w:type="dxa"/>
            <w:shd w:val="clear" w:color="auto" w:fill="FFFFFF" w:themeFill="background1"/>
            <w:vAlign w:val="center"/>
          </w:tcPr>
          <w:p w14:paraId="0114351D" w14:textId="3E33429A"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1.04%</w:t>
            </w:r>
          </w:p>
        </w:tc>
        <w:tc>
          <w:tcPr>
            <w:tcW w:w="743" w:type="dxa"/>
            <w:shd w:val="clear" w:color="auto" w:fill="FFFFFF" w:themeFill="background1"/>
            <w:vAlign w:val="center"/>
          </w:tcPr>
          <w:p w14:paraId="7F4656F9" w14:textId="3A786382"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1.03%</w:t>
            </w:r>
          </w:p>
        </w:tc>
        <w:tc>
          <w:tcPr>
            <w:tcW w:w="743" w:type="dxa"/>
            <w:shd w:val="clear" w:color="auto" w:fill="FFFFFF" w:themeFill="background1"/>
            <w:vAlign w:val="center"/>
          </w:tcPr>
          <w:p w14:paraId="48838C90" w14:textId="68766071"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1.02%</w:t>
            </w:r>
          </w:p>
        </w:tc>
        <w:tc>
          <w:tcPr>
            <w:tcW w:w="592" w:type="dxa"/>
            <w:shd w:val="clear" w:color="auto" w:fill="FFFFFF" w:themeFill="background1"/>
            <w:vAlign w:val="center"/>
          </w:tcPr>
          <w:p w14:paraId="79B44A4C" w14:textId="6D310597"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1.01%</w:t>
            </w:r>
          </w:p>
        </w:tc>
      </w:tr>
      <w:tr w:rsidR="003551AE" w:rsidRPr="00F0560A" w14:paraId="0E742212"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5" w:type="dxa"/>
            <w:shd w:val="clear" w:color="auto" w:fill="F2F2F2" w:themeFill="background1" w:themeFillShade="F2"/>
          </w:tcPr>
          <w:p w14:paraId="71C76446" w14:textId="4950A80D" w:rsidR="003551AE" w:rsidRPr="005B30DA" w:rsidRDefault="003551AE" w:rsidP="003551AE">
            <w:pPr>
              <w:tabs>
                <w:tab w:val="left" w:pos="2268"/>
                <w:tab w:val="left" w:pos="4536"/>
                <w:tab w:val="left" w:pos="6804"/>
                <w:tab w:val="right" w:pos="9638"/>
              </w:tabs>
              <w:spacing w:before="40"/>
              <w:jc w:val="center"/>
              <w:rPr>
                <w:spacing w:val="-15"/>
                <w:sz w:val="16"/>
                <w:szCs w:val="16"/>
              </w:rPr>
            </w:pPr>
            <w:r w:rsidRPr="005B30DA">
              <w:rPr>
                <w:spacing w:val="-15"/>
                <w:sz w:val="16"/>
                <w:szCs w:val="16"/>
              </w:rPr>
              <w:t>TKN (</w:t>
            </w:r>
            <w:r w:rsidR="00905C3E" w:rsidRPr="005B30DA">
              <w:rPr>
                <w:spacing w:val="-15"/>
                <w:sz w:val="16"/>
                <w:szCs w:val="16"/>
              </w:rPr>
              <w:t>kt</w:t>
            </w:r>
            <w:r w:rsidRPr="005B30DA">
              <w:rPr>
                <w:spacing w:val="-15"/>
                <w:sz w:val="16"/>
                <w:szCs w:val="16"/>
              </w:rPr>
              <w:t>)</w:t>
            </w:r>
          </w:p>
        </w:tc>
        <w:tc>
          <w:tcPr>
            <w:tcW w:w="582" w:type="dxa"/>
            <w:shd w:val="clear" w:color="auto" w:fill="F2F2F2" w:themeFill="background1" w:themeFillShade="F2"/>
            <w:vAlign w:val="center"/>
          </w:tcPr>
          <w:p w14:paraId="095EC6C5" w14:textId="68884222"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8.4</w:t>
            </w:r>
          </w:p>
        </w:tc>
        <w:tc>
          <w:tcPr>
            <w:tcW w:w="744" w:type="dxa"/>
            <w:shd w:val="clear" w:color="auto" w:fill="F2F2F2" w:themeFill="background1" w:themeFillShade="F2"/>
            <w:vAlign w:val="center"/>
          </w:tcPr>
          <w:p w14:paraId="7C8EDA5D" w14:textId="08375791" w:rsidR="003551AE" w:rsidRPr="005B30DA" w:rsidRDefault="003551AE" w:rsidP="005B30DA">
            <w:pPr>
              <w:tabs>
                <w:tab w:val="left" w:pos="2268"/>
                <w:tab w:val="left" w:pos="4536"/>
                <w:tab w:val="left" w:pos="6804"/>
                <w:tab w:val="right" w:pos="9638"/>
              </w:tabs>
              <w:spacing w:before="40"/>
              <w:jc w:val="center"/>
              <w:rPr>
                <w:rFonts w:ascii="Verdana" w:hAnsi="Verdana"/>
                <w:spacing w:val="-15"/>
                <w:sz w:val="16"/>
                <w:szCs w:val="16"/>
              </w:rPr>
            </w:pPr>
            <w:r w:rsidRPr="005B30DA">
              <w:rPr>
                <w:rFonts w:ascii="Verdana" w:hAnsi="Verdana" w:cs="Arial"/>
                <w:spacing w:val="-15"/>
                <w:sz w:val="16"/>
                <w:szCs w:val="16"/>
              </w:rPr>
              <w:t>8.5</w:t>
            </w:r>
          </w:p>
        </w:tc>
        <w:tc>
          <w:tcPr>
            <w:tcW w:w="867" w:type="dxa"/>
            <w:shd w:val="clear" w:color="auto" w:fill="F2F2F2" w:themeFill="background1" w:themeFillShade="F2"/>
            <w:vAlign w:val="center"/>
          </w:tcPr>
          <w:p w14:paraId="13FC386E" w14:textId="49BF588A"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8.5</w:t>
            </w:r>
          </w:p>
        </w:tc>
        <w:tc>
          <w:tcPr>
            <w:tcW w:w="743" w:type="dxa"/>
            <w:shd w:val="clear" w:color="auto" w:fill="F2F2F2" w:themeFill="background1" w:themeFillShade="F2"/>
            <w:vAlign w:val="center"/>
          </w:tcPr>
          <w:p w14:paraId="4E0D84AA" w14:textId="43E06228"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8.6</w:t>
            </w:r>
          </w:p>
        </w:tc>
        <w:tc>
          <w:tcPr>
            <w:tcW w:w="743" w:type="dxa"/>
            <w:shd w:val="clear" w:color="auto" w:fill="F2F2F2" w:themeFill="background1" w:themeFillShade="F2"/>
            <w:vAlign w:val="center"/>
          </w:tcPr>
          <w:p w14:paraId="77A74A24" w14:textId="4BC4782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8.7</w:t>
            </w:r>
          </w:p>
        </w:tc>
        <w:tc>
          <w:tcPr>
            <w:tcW w:w="743" w:type="dxa"/>
            <w:shd w:val="clear" w:color="auto" w:fill="F2F2F2" w:themeFill="background1" w:themeFillShade="F2"/>
            <w:vAlign w:val="center"/>
          </w:tcPr>
          <w:p w14:paraId="67D445DB" w14:textId="23DF4D6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8.9</w:t>
            </w:r>
          </w:p>
        </w:tc>
        <w:tc>
          <w:tcPr>
            <w:tcW w:w="743" w:type="dxa"/>
            <w:shd w:val="clear" w:color="auto" w:fill="F2F2F2" w:themeFill="background1" w:themeFillShade="F2"/>
            <w:vAlign w:val="center"/>
          </w:tcPr>
          <w:p w14:paraId="5588C949" w14:textId="74250D0F"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8"/>
                <w:szCs w:val="18"/>
              </w:rPr>
            </w:pPr>
            <w:r w:rsidRPr="005B30DA">
              <w:rPr>
                <w:rFonts w:ascii="Verdana" w:hAnsi="Verdana" w:cs="Arial"/>
                <w:spacing w:val="-15"/>
                <w:sz w:val="16"/>
                <w:szCs w:val="16"/>
              </w:rPr>
              <w:t>9.0</w:t>
            </w:r>
          </w:p>
        </w:tc>
        <w:tc>
          <w:tcPr>
            <w:tcW w:w="743" w:type="dxa"/>
            <w:shd w:val="clear" w:color="auto" w:fill="F2F2F2" w:themeFill="background1" w:themeFillShade="F2"/>
            <w:vAlign w:val="center"/>
          </w:tcPr>
          <w:p w14:paraId="7B9ED07B" w14:textId="726F0857"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8"/>
                <w:szCs w:val="18"/>
              </w:rPr>
            </w:pPr>
            <w:r w:rsidRPr="005B30DA">
              <w:rPr>
                <w:rFonts w:ascii="Verdana" w:hAnsi="Verdana" w:cs="Arial"/>
                <w:spacing w:val="-15"/>
                <w:sz w:val="16"/>
                <w:szCs w:val="16"/>
              </w:rPr>
              <w:t>9.1</w:t>
            </w:r>
          </w:p>
        </w:tc>
        <w:tc>
          <w:tcPr>
            <w:tcW w:w="743" w:type="dxa"/>
            <w:shd w:val="clear" w:color="auto" w:fill="F2F2F2" w:themeFill="background1" w:themeFillShade="F2"/>
            <w:vAlign w:val="center"/>
          </w:tcPr>
          <w:p w14:paraId="16B0EC28" w14:textId="18A81F92"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9.2</w:t>
            </w:r>
          </w:p>
        </w:tc>
        <w:tc>
          <w:tcPr>
            <w:tcW w:w="743" w:type="dxa"/>
            <w:shd w:val="clear" w:color="auto" w:fill="F2F2F2" w:themeFill="background1" w:themeFillShade="F2"/>
            <w:vAlign w:val="center"/>
          </w:tcPr>
          <w:p w14:paraId="1C607C8C" w14:textId="35E1C53C"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9.3</w:t>
            </w:r>
          </w:p>
        </w:tc>
        <w:tc>
          <w:tcPr>
            <w:tcW w:w="743" w:type="dxa"/>
            <w:shd w:val="clear" w:color="auto" w:fill="F2F2F2" w:themeFill="background1" w:themeFillShade="F2"/>
            <w:vAlign w:val="center"/>
          </w:tcPr>
          <w:p w14:paraId="3C96BB4F" w14:textId="28E0D94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9.4</w:t>
            </w:r>
          </w:p>
        </w:tc>
        <w:tc>
          <w:tcPr>
            <w:tcW w:w="743" w:type="dxa"/>
            <w:shd w:val="clear" w:color="auto" w:fill="F2F2F2" w:themeFill="background1" w:themeFillShade="F2"/>
            <w:vAlign w:val="center"/>
          </w:tcPr>
          <w:p w14:paraId="7D9CA53B" w14:textId="1B4C8414"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9.5</w:t>
            </w:r>
          </w:p>
        </w:tc>
        <w:tc>
          <w:tcPr>
            <w:tcW w:w="592" w:type="dxa"/>
            <w:shd w:val="clear" w:color="auto" w:fill="F2F2F2" w:themeFill="background1" w:themeFillShade="F2"/>
            <w:vAlign w:val="center"/>
          </w:tcPr>
          <w:p w14:paraId="7D7BB8F9" w14:textId="2CC7F916"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8"/>
                <w:szCs w:val="18"/>
              </w:rPr>
            </w:pPr>
            <w:r w:rsidRPr="005B30DA">
              <w:rPr>
                <w:rFonts w:ascii="Verdana" w:hAnsi="Verdana" w:cs="Arial"/>
                <w:spacing w:val="-15"/>
                <w:sz w:val="16"/>
                <w:szCs w:val="16"/>
              </w:rPr>
              <w:t>9.6</w:t>
            </w:r>
          </w:p>
        </w:tc>
      </w:tr>
      <w:tr w:rsidR="003551AE" w:rsidRPr="00F0560A" w14:paraId="068C3B44" w14:textId="77777777" w:rsidTr="005B30DA">
        <w:trPr>
          <w:trHeight w:val="170"/>
        </w:trPr>
        <w:tc>
          <w:tcPr>
            <w:tcW w:w="965" w:type="dxa"/>
            <w:shd w:val="clear" w:color="auto" w:fill="F2F2F2" w:themeFill="background1" w:themeFillShade="F2"/>
          </w:tcPr>
          <w:p w14:paraId="184BB886" w14:textId="094BDF82" w:rsidR="003551AE" w:rsidRPr="005B30DA" w:rsidRDefault="003551AE" w:rsidP="003551AE">
            <w:pPr>
              <w:tabs>
                <w:tab w:val="left" w:pos="2268"/>
                <w:tab w:val="left" w:pos="4536"/>
                <w:tab w:val="left" w:pos="6804"/>
                <w:tab w:val="right" w:pos="9638"/>
              </w:tabs>
              <w:spacing w:before="40"/>
              <w:jc w:val="center"/>
              <w:rPr>
                <w:b/>
                <w:spacing w:val="-15"/>
                <w:sz w:val="16"/>
                <w:szCs w:val="16"/>
              </w:rPr>
            </w:pPr>
            <w:r w:rsidRPr="005B30DA">
              <w:rPr>
                <w:i/>
                <w:spacing w:val="-15"/>
                <w:sz w:val="16"/>
                <w:szCs w:val="16"/>
              </w:rPr>
              <w:t>Annual %</w:t>
            </w:r>
            <w:r w:rsidRPr="005B30DA">
              <w:rPr>
                <w:i/>
                <w:spacing w:val="-15"/>
                <w:sz w:val="16"/>
                <w:szCs w:val="16"/>
              </w:rPr>
              <w:sym w:font="Webdings" w:char="F0EA"/>
            </w:r>
          </w:p>
        </w:tc>
        <w:tc>
          <w:tcPr>
            <w:tcW w:w="582" w:type="dxa"/>
            <w:shd w:val="clear" w:color="auto" w:fill="F2F2F2" w:themeFill="background1" w:themeFillShade="F2"/>
            <w:vAlign w:val="center"/>
          </w:tcPr>
          <w:p w14:paraId="2BF2B80F" w14:textId="3CB0DF3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p>
        </w:tc>
        <w:tc>
          <w:tcPr>
            <w:tcW w:w="744" w:type="dxa"/>
            <w:shd w:val="clear" w:color="auto" w:fill="F2F2F2" w:themeFill="background1" w:themeFillShade="F2"/>
            <w:vAlign w:val="center"/>
          </w:tcPr>
          <w:p w14:paraId="5B23A901" w14:textId="6468FCB3"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1.20%</w:t>
            </w:r>
          </w:p>
        </w:tc>
        <w:tc>
          <w:tcPr>
            <w:tcW w:w="867" w:type="dxa"/>
            <w:shd w:val="clear" w:color="auto" w:fill="F2F2F2" w:themeFill="background1" w:themeFillShade="F2"/>
            <w:vAlign w:val="center"/>
          </w:tcPr>
          <w:p w14:paraId="198BE6F3" w14:textId="3DD2122F"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0.31%</w:t>
            </w:r>
          </w:p>
        </w:tc>
        <w:tc>
          <w:tcPr>
            <w:tcW w:w="743" w:type="dxa"/>
            <w:shd w:val="clear" w:color="auto" w:fill="F2F2F2" w:themeFill="background1" w:themeFillShade="F2"/>
            <w:vAlign w:val="center"/>
          </w:tcPr>
          <w:p w14:paraId="2727C767" w14:textId="74B27638"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1.31%</w:t>
            </w:r>
          </w:p>
        </w:tc>
        <w:tc>
          <w:tcPr>
            <w:tcW w:w="743" w:type="dxa"/>
            <w:shd w:val="clear" w:color="auto" w:fill="F2F2F2" w:themeFill="background1" w:themeFillShade="F2"/>
            <w:vAlign w:val="center"/>
          </w:tcPr>
          <w:p w14:paraId="3C198D10" w14:textId="09AE2A07"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1.28%</w:t>
            </w:r>
          </w:p>
        </w:tc>
        <w:tc>
          <w:tcPr>
            <w:tcW w:w="743" w:type="dxa"/>
            <w:shd w:val="clear" w:color="auto" w:fill="F2F2F2" w:themeFill="background1" w:themeFillShade="F2"/>
            <w:vAlign w:val="center"/>
          </w:tcPr>
          <w:p w14:paraId="3B458610" w14:textId="7DAC52BA"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1.25%</w:t>
            </w:r>
          </w:p>
        </w:tc>
        <w:tc>
          <w:tcPr>
            <w:tcW w:w="743" w:type="dxa"/>
            <w:shd w:val="clear" w:color="auto" w:fill="F2F2F2" w:themeFill="background1" w:themeFillShade="F2"/>
            <w:vAlign w:val="center"/>
          </w:tcPr>
          <w:p w14:paraId="7534F930" w14:textId="1CFF6229"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8"/>
              </w:rPr>
            </w:pPr>
            <w:r w:rsidRPr="005B30DA">
              <w:rPr>
                <w:rFonts w:ascii="Verdana" w:hAnsi="Verdana" w:cs="Arial"/>
                <w:color w:val="808080"/>
                <w:spacing w:val="-15"/>
                <w:sz w:val="16"/>
                <w:szCs w:val="16"/>
              </w:rPr>
              <w:t>1.23%</w:t>
            </w:r>
          </w:p>
        </w:tc>
        <w:tc>
          <w:tcPr>
            <w:tcW w:w="743" w:type="dxa"/>
            <w:shd w:val="clear" w:color="auto" w:fill="F2F2F2" w:themeFill="background1" w:themeFillShade="F2"/>
            <w:vAlign w:val="center"/>
          </w:tcPr>
          <w:p w14:paraId="0C489D6D" w14:textId="2F22E72C"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8"/>
              </w:rPr>
            </w:pPr>
            <w:r w:rsidRPr="005B30DA">
              <w:rPr>
                <w:rFonts w:ascii="Verdana" w:hAnsi="Verdana" w:cs="Arial"/>
                <w:color w:val="808080"/>
                <w:spacing w:val="-15"/>
                <w:sz w:val="16"/>
                <w:szCs w:val="16"/>
              </w:rPr>
              <w:t>1.20%</w:t>
            </w:r>
          </w:p>
        </w:tc>
        <w:tc>
          <w:tcPr>
            <w:tcW w:w="743" w:type="dxa"/>
            <w:shd w:val="clear" w:color="auto" w:fill="F2F2F2" w:themeFill="background1" w:themeFillShade="F2"/>
            <w:vAlign w:val="center"/>
          </w:tcPr>
          <w:p w14:paraId="58CC2328" w14:textId="6FCA6C4D"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1.24%</w:t>
            </w:r>
          </w:p>
        </w:tc>
        <w:tc>
          <w:tcPr>
            <w:tcW w:w="743" w:type="dxa"/>
            <w:shd w:val="clear" w:color="auto" w:fill="F2F2F2" w:themeFill="background1" w:themeFillShade="F2"/>
            <w:vAlign w:val="center"/>
          </w:tcPr>
          <w:p w14:paraId="2A6D9717" w14:textId="623BA8A5"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1.22%</w:t>
            </w:r>
          </w:p>
        </w:tc>
        <w:tc>
          <w:tcPr>
            <w:tcW w:w="743" w:type="dxa"/>
            <w:shd w:val="clear" w:color="auto" w:fill="F2F2F2" w:themeFill="background1" w:themeFillShade="F2"/>
            <w:vAlign w:val="center"/>
          </w:tcPr>
          <w:p w14:paraId="494A13DD" w14:textId="0FCFB5D7"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1.21%</w:t>
            </w:r>
          </w:p>
        </w:tc>
        <w:tc>
          <w:tcPr>
            <w:tcW w:w="743" w:type="dxa"/>
            <w:shd w:val="clear" w:color="auto" w:fill="F2F2F2" w:themeFill="background1" w:themeFillShade="F2"/>
            <w:vAlign w:val="center"/>
          </w:tcPr>
          <w:p w14:paraId="39E8DC34" w14:textId="738DFBFA"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1.19%</w:t>
            </w:r>
          </w:p>
        </w:tc>
        <w:tc>
          <w:tcPr>
            <w:tcW w:w="592" w:type="dxa"/>
            <w:shd w:val="clear" w:color="auto" w:fill="F2F2F2" w:themeFill="background1" w:themeFillShade="F2"/>
            <w:vAlign w:val="center"/>
          </w:tcPr>
          <w:p w14:paraId="35548557" w14:textId="4CB91BC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8"/>
              </w:rPr>
            </w:pPr>
            <w:r w:rsidRPr="005B30DA">
              <w:rPr>
                <w:rFonts w:ascii="Verdana" w:hAnsi="Verdana" w:cs="Arial"/>
                <w:color w:val="808080"/>
                <w:spacing w:val="-15"/>
                <w:sz w:val="16"/>
                <w:szCs w:val="16"/>
              </w:rPr>
              <w:t>1.17%</w:t>
            </w:r>
          </w:p>
        </w:tc>
      </w:tr>
    </w:tbl>
    <w:p w14:paraId="66868C68" w14:textId="296A246A" w:rsidR="005B30DA" w:rsidRDefault="005B30DA" w:rsidP="005B30DA">
      <w:pPr>
        <w:pStyle w:val="BodyText"/>
        <w:rPr>
          <w:lang w:eastAsia="fr-CA"/>
        </w:rPr>
      </w:pPr>
      <w:bookmarkStart w:id="414" w:name="_Ref40115212"/>
      <w:bookmarkStart w:id="415" w:name="_Ref40702919"/>
    </w:p>
    <w:p w14:paraId="6803C34F" w14:textId="77777777" w:rsidR="005B30DA" w:rsidRPr="005B30DA" w:rsidRDefault="005B30DA" w:rsidP="005B30DA">
      <w:pPr>
        <w:pStyle w:val="BodyText"/>
        <w:rPr>
          <w:lang w:eastAsia="fr-CA"/>
        </w:rPr>
      </w:pPr>
    </w:p>
    <w:p w14:paraId="3D667CB5" w14:textId="77777777" w:rsidR="00AC4F16" w:rsidRDefault="00AC4F16">
      <w:pPr>
        <w:rPr>
          <w:rFonts w:eastAsiaTheme="minorHAnsi" w:cstheme="minorBidi"/>
          <w:bCs/>
          <w:color w:val="auto"/>
          <w:sz w:val="18"/>
          <w:lang w:eastAsia="fr-CA"/>
        </w:rPr>
      </w:pPr>
      <w:bookmarkStart w:id="416" w:name="_Ref54164044"/>
      <w:bookmarkStart w:id="417" w:name="_Toc54705864"/>
      <w:r>
        <w:br w:type="page"/>
      </w:r>
    </w:p>
    <w:p w14:paraId="7BC2D0B6" w14:textId="567764E5" w:rsidR="00D64F80" w:rsidRDefault="00D64F80" w:rsidP="00D64F80">
      <w:pPr>
        <w:pStyle w:val="Caption"/>
        <w:spacing w:before="240"/>
      </w:pPr>
      <w:r>
        <w:t xml:space="preserve">Table </w:t>
      </w:r>
      <w:fldSimple w:instr=" SEQ Table \* ARABIC ">
        <w:r w:rsidR="00AB54E8">
          <w:rPr>
            <w:noProof/>
          </w:rPr>
          <w:t>51</w:t>
        </w:r>
      </w:fldSimple>
      <w:bookmarkEnd w:id="414"/>
      <w:bookmarkEnd w:id="416"/>
      <w:r>
        <w:tab/>
        <w:t>Western system sewag</w:t>
      </w:r>
      <w:r w:rsidR="00D206A2">
        <w:t>e (by parameter type) forecasts</w:t>
      </w:r>
      <w:r>
        <w:t xml:space="preserve"> and growth rates (%)</w:t>
      </w:r>
      <w:bookmarkEnd w:id="417"/>
    </w:p>
    <w:tbl>
      <w:tblPr>
        <w:tblStyle w:val="MWTableGrid"/>
        <w:tblW w:w="9642" w:type="dxa"/>
        <w:tblCellMar>
          <w:left w:w="28" w:type="dxa"/>
          <w:right w:w="28" w:type="dxa"/>
        </w:tblCellMar>
        <w:tblLook w:val="04A0" w:firstRow="1" w:lastRow="0" w:firstColumn="1" w:lastColumn="0" w:noHBand="0" w:noVBand="1"/>
      </w:tblPr>
      <w:tblGrid>
        <w:gridCol w:w="962"/>
        <w:gridCol w:w="533"/>
        <w:gridCol w:w="604"/>
        <w:gridCol w:w="604"/>
        <w:gridCol w:w="10"/>
        <w:gridCol w:w="594"/>
        <w:gridCol w:w="604"/>
        <w:gridCol w:w="763"/>
        <w:gridCol w:w="763"/>
        <w:gridCol w:w="763"/>
        <w:gridCol w:w="28"/>
        <w:gridCol w:w="735"/>
        <w:gridCol w:w="604"/>
        <w:gridCol w:w="763"/>
        <w:gridCol w:w="763"/>
        <w:gridCol w:w="549"/>
      </w:tblGrid>
      <w:tr w:rsidR="00D64F80" w:rsidRPr="00C11EAC" w14:paraId="44CC32AF" w14:textId="77777777" w:rsidTr="005B30DA">
        <w:trPr>
          <w:cnfStyle w:val="100000000000" w:firstRow="1" w:lastRow="0" w:firstColumn="0" w:lastColumn="0" w:oddVBand="0" w:evenVBand="0" w:oddHBand="0" w:evenHBand="0" w:firstRowFirstColumn="0" w:firstRowLastColumn="0" w:lastRowFirstColumn="0" w:lastRowLastColumn="0"/>
          <w:cantSplit/>
          <w:trHeight w:val="567"/>
        </w:trPr>
        <w:tc>
          <w:tcPr>
            <w:tcW w:w="962" w:type="dxa"/>
            <w:vAlign w:val="center"/>
          </w:tcPr>
          <w:p w14:paraId="7BCDC3F5" w14:textId="70402A2D" w:rsidR="00D64F80" w:rsidRPr="005B30DA" w:rsidRDefault="00D64F80" w:rsidP="000460CD">
            <w:pPr>
              <w:tabs>
                <w:tab w:val="left" w:pos="2268"/>
                <w:tab w:val="left" w:pos="4536"/>
                <w:tab w:val="left" w:pos="6804"/>
                <w:tab w:val="right" w:pos="9638"/>
              </w:tabs>
              <w:spacing w:before="40"/>
              <w:jc w:val="center"/>
              <w:rPr>
                <w:b/>
                <w:spacing w:val="-15"/>
                <w:sz w:val="18"/>
                <w:szCs w:val="18"/>
              </w:rPr>
            </w:pPr>
          </w:p>
        </w:tc>
        <w:tc>
          <w:tcPr>
            <w:tcW w:w="1751" w:type="dxa"/>
            <w:gridSpan w:val="4"/>
            <w:shd w:val="clear" w:color="auto" w:fill="FAFFC3" w:themeFill="accent5" w:themeFillTint="33"/>
            <w:vAlign w:val="center"/>
          </w:tcPr>
          <w:p w14:paraId="1FE3994C" w14:textId="77777777" w:rsidR="00D64F80" w:rsidRPr="005B30DA" w:rsidRDefault="00D64F80" w:rsidP="003551AE">
            <w:pPr>
              <w:tabs>
                <w:tab w:val="left" w:pos="2268"/>
                <w:tab w:val="left" w:pos="4536"/>
                <w:tab w:val="left" w:pos="6804"/>
                <w:tab w:val="right" w:pos="9638"/>
              </w:tabs>
              <w:spacing w:before="40"/>
              <w:jc w:val="center"/>
              <w:rPr>
                <w:b/>
                <w:bCs/>
                <w:color w:val="auto"/>
                <w:spacing w:val="-15"/>
                <w:sz w:val="18"/>
                <w:szCs w:val="16"/>
              </w:rPr>
            </w:pPr>
            <w:r w:rsidRPr="005B30DA">
              <w:rPr>
                <w:b/>
                <w:bCs/>
                <w:color w:val="auto"/>
                <w:spacing w:val="-15"/>
                <w:sz w:val="18"/>
                <w:szCs w:val="16"/>
              </w:rPr>
              <w:t>PS16</w:t>
            </w:r>
          </w:p>
        </w:tc>
        <w:tc>
          <w:tcPr>
            <w:tcW w:w="3515" w:type="dxa"/>
            <w:gridSpan w:val="6"/>
            <w:shd w:val="clear" w:color="auto" w:fill="00428B" w:themeFill="accent1"/>
            <w:vAlign w:val="center"/>
          </w:tcPr>
          <w:p w14:paraId="797CC5DB" w14:textId="77777777" w:rsidR="00D64F80" w:rsidRPr="005B30DA" w:rsidRDefault="00D64F80" w:rsidP="003551AE">
            <w:pPr>
              <w:tabs>
                <w:tab w:val="left" w:pos="2268"/>
                <w:tab w:val="left" w:pos="4536"/>
                <w:tab w:val="left" w:pos="6804"/>
                <w:tab w:val="right" w:pos="9638"/>
              </w:tabs>
              <w:spacing w:before="40"/>
              <w:jc w:val="center"/>
              <w:rPr>
                <w:b/>
                <w:bCs/>
                <w:spacing w:val="-15"/>
                <w:sz w:val="18"/>
                <w:szCs w:val="16"/>
              </w:rPr>
            </w:pPr>
            <w:r w:rsidRPr="005B30DA">
              <w:rPr>
                <w:b/>
                <w:bCs/>
                <w:spacing w:val="-15"/>
                <w:sz w:val="18"/>
                <w:szCs w:val="16"/>
              </w:rPr>
              <w:t>PS21</w:t>
            </w:r>
          </w:p>
        </w:tc>
        <w:tc>
          <w:tcPr>
            <w:tcW w:w="3414" w:type="dxa"/>
            <w:gridSpan w:val="5"/>
            <w:shd w:val="clear" w:color="auto" w:fill="BFBFBF" w:themeFill="background1" w:themeFillShade="BF"/>
            <w:vAlign w:val="center"/>
          </w:tcPr>
          <w:p w14:paraId="42BF6D2D" w14:textId="77777777" w:rsidR="00D64F80" w:rsidRPr="005B30DA" w:rsidRDefault="00D64F80" w:rsidP="003551AE">
            <w:pPr>
              <w:tabs>
                <w:tab w:val="left" w:pos="2268"/>
                <w:tab w:val="left" w:pos="4536"/>
                <w:tab w:val="left" w:pos="6804"/>
                <w:tab w:val="right" w:pos="9638"/>
              </w:tabs>
              <w:spacing w:before="40"/>
              <w:jc w:val="center"/>
              <w:rPr>
                <w:b/>
                <w:spacing w:val="-15"/>
                <w:sz w:val="18"/>
                <w:szCs w:val="18"/>
              </w:rPr>
            </w:pPr>
            <w:r w:rsidRPr="005B30DA">
              <w:rPr>
                <w:b/>
                <w:bCs/>
                <w:spacing w:val="-15"/>
                <w:sz w:val="18"/>
                <w:szCs w:val="16"/>
              </w:rPr>
              <w:t>PS26</w:t>
            </w:r>
          </w:p>
        </w:tc>
      </w:tr>
      <w:tr w:rsidR="00D64F80" w:rsidRPr="00C11EAC" w14:paraId="4C1AA2C0" w14:textId="77777777" w:rsidTr="005B30DA">
        <w:trPr>
          <w:cantSplit/>
          <w:trHeight w:val="1020"/>
        </w:trPr>
        <w:tc>
          <w:tcPr>
            <w:tcW w:w="962" w:type="dxa"/>
            <w:vAlign w:val="center"/>
          </w:tcPr>
          <w:p w14:paraId="68C14D85" w14:textId="77777777" w:rsidR="00D64F80" w:rsidRPr="005B30DA" w:rsidRDefault="00D64F80" w:rsidP="000460CD">
            <w:pPr>
              <w:tabs>
                <w:tab w:val="left" w:pos="2268"/>
                <w:tab w:val="left" w:pos="4536"/>
                <w:tab w:val="left" w:pos="6804"/>
                <w:tab w:val="right" w:pos="9638"/>
              </w:tabs>
              <w:spacing w:before="40"/>
              <w:jc w:val="center"/>
              <w:rPr>
                <w:b/>
                <w:spacing w:val="-15"/>
                <w:sz w:val="16"/>
                <w:szCs w:val="16"/>
              </w:rPr>
            </w:pPr>
            <w:r w:rsidRPr="005B30DA">
              <w:rPr>
                <w:b/>
                <w:spacing w:val="-15"/>
                <w:sz w:val="16"/>
                <w:szCs w:val="16"/>
              </w:rPr>
              <w:t>Category</w:t>
            </w:r>
          </w:p>
        </w:tc>
        <w:tc>
          <w:tcPr>
            <w:tcW w:w="533" w:type="dxa"/>
            <w:shd w:val="clear" w:color="auto" w:fill="FAFFC3" w:themeFill="accent5" w:themeFillTint="33"/>
            <w:textDirection w:val="btLr"/>
            <w:vAlign w:val="center"/>
          </w:tcPr>
          <w:p w14:paraId="5AC7E160" w14:textId="77777777" w:rsidR="00D64F80" w:rsidRPr="005B30DA" w:rsidRDefault="00D64F80" w:rsidP="000460CD">
            <w:pPr>
              <w:tabs>
                <w:tab w:val="left" w:pos="2268"/>
                <w:tab w:val="left" w:pos="4536"/>
                <w:tab w:val="left" w:pos="6804"/>
                <w:tab w:val="right" w:pos="9638"/>
              </w:tabs>
              <w:spacing w:before="40"/>
              <w:ind w:left="113" w:right="113"/>
              <w:jc w:val="center"/>
              <w:rPr>
                <w:bCs/>
                <w:color w:val="auto"/>
                <w:spacing w:val="-15"/>
                <w:sz w:val="16"/>
                <w:szCs w:val="16"/>
              </w:rPr>
            </w:pPr>
            <w:r w:rsidRPr="005B30DA">
              <w:rPr>
                <w:bCs/>
                <w:color w:val="auto"/>
                <w:spacing w:val="-15"/>
                <w:sz w:val="16"/>
                <w:szCs w:val="16"/>
              </w:rPr>
              <w:t>2018-19</w:t>
            </w:r>
          </w:p>
        </w:tc>
        <w:tc>
          <w:tcPr>
            <w:tcW w:w="604" w:type="dxa"/>
            <w:shd w:val="clear" w:color="auto" w:fill="FAFFC3" w:themeFill="accent5" w:themeFillTint="33"/>
            <w:textDirection w:val="btLr"/>
            <w:vAlign w:val="center"/>
          </w:tcPr>
          <w:p w14:paraId="411DF598" w14:textId="77777777" w:rsidR="00D64F80" w:rsidRPr="005B30DA" w:rsidRDefault="00D64F80" w:rsidP="000460CD">
            <w:pPr>
              <w:tabs>
                <w:tab w:val="left" w:pos="2268"/>
                <w:tab w:val="left" w:pos="4536"/>
                <w:tab w:val="left" w:pos="6804"/>
                <w:tab w:val="right" w:pos="9638"/>
              </w:tabs>
              <w:spacing w:before="40"/>
              <w:ind w:left="113" w:right="113"/>
              <w:jc w:val="center"/>
              <w:rPr>
                <w:bCs/>
                <w:color w:val="auto"/>
                <w:spacing w:val="-15"/>
                <w:sz w:val="16"/>
                <w:szCs w:val="16"/>
              </w:rPr>
            </w:pPr>
            <w:r w:rsidRPr="005B30DA">
              <w:rPr>
                <w:bCs/>
                <w:color w:val="auto"/>
                <w:spacing w:val="-15"/>
                <w:sz w:val="16"/>
                <w:szCs w:val="16"/>
              </w:rPr>
              <w:t>2019-20</w:t>
            </w:r>
          </w:p>
        </w:tc>
        <w:tc>
          <w:tcPr>
            <w:tcW w:w="604" w:type="dxa"/>
            <w:shd w:val="clear" w:color="auto" w:fill="FAFFC3" w:themeFill="accent5" w:themeFillTint="33"/>
            <w:textDirection w:val="btLr"/>
            <w:vAlign w:val="center"/>
          </w:tcPr>
          <w:p w14:paraId="35639A44" w14:textId="77777777" w:rsidR="00D64F80" w:rsidRPr="005B30DA" w:rsidRDefault="00D64F80" w:rsidP="000460CD">
            <w:pPr>
              <w:tabs>
                <w:tab w:val="left" w:pos="2268"/>
                <w:tab w:val="left" w:pos="4536"/>
                <w:tab w:val="left" w:pos="6804"/>
                <w:tab w:val="right" w:pos="9638"/>
              </w:tabs>
              <w:spacing w:before="40"/>
              <w:ind w:left="113" w:right="113"/>
              <w:jc w:val="center"/>
              <w:rPr>
                <w:color w:val="auto"/>
                <w:spacing w:val="-15"/>
                <w:sz w:val="16"/>
                <w:szCs w:val="16"/>
              </w:rPr>
            </w:pPr>
            <w:r w:rsidRPr="005B30DA">
              <w:rPr>
                <w:bCs/>
                <w:color w:val="auto"/>
                <w:spacing w:val="-15"/>
                <w:sz w:val="16"/>
                <w:szCs w:val="16"/>
              </w:rPr>
              <w:t>2020-21</w:t>
            </w:r>
          </w:p>
        </w:tc>
        <w:tc>
          <w:tcPr>
            <w:tcW w:w="604" w:type="dxa"/>
            <w:gridSpan w:val="2"/>
            <w:shd w:val="clear" w:color="auto" w:fill="B4D7FF" w:themeFill="accent1" w:themeFillTint="33"/>
            <w:textDirection w:val="btLr"/>
            <w:vAlign w:val="center"/>
          </w:tcPr>
          <w:p w14:paraId="4921F892"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bCs/>
                <w:spacing w:val="-15"/>
                <w:sz w:val="16"/>
                <w:szCs w:val="16"/>
              </w:rPr>
              <w:t>2021-22</w:t>
            </w:r>
          </w:p>
        </w:tc>
        <w:tc>
          <w:tcPr>
            <w:tcW w:w="604" w:type="dxa"/>
            <w:shd w:val="clear" w:color="auto" w:fill="B4D7FF" w:themeFill="accent1" w:themeFillTint="33"/>
            <w:textDirection w:val="btLr"/>
            <w:vAlign w:val="center"/>
          </w:tcPr>
          <w:p w14:paraId="3749D906" w14:textId="77777777" w:rsidR="00D64F80" w:rsidRPr="005B30DA" w:rsidRDefault="00D64F80" w:rsidP="000460CD">
            <w:pPr>
              <w:tabs>
                <w:tab w:val="left" w:pos="2268"/>
                <w:tab w:val="left" w:pos="4536"/>
                <w:tab w:val="left" w:pos="6804"/>
                <w:tab w:val="right" w:pos="9638"/>
              </w:tabs>
              <w:spacing w:before="40"/>
              <w:ind w:left="113" w:right="113"/>
              <w:jc w:val="center"/>
              <w:rPr>
                <w:color w:val="FFFFFF"/>
                <w:spacing w:val="-15"/>
                <w:sz w:val="16"/>
                <w:szCs w:val="16"/>
              </w:rPr>
            </w:pPr>
            <w:r w:rsidRPr="005B30DA">
              <w:rPr>
                <w:bCs/>
                <w:spacing w:val="-15"/>
                <w:sz w:val="16"/>
                <w:szCs w:val="16"/>
              </w:rPr>
              <w:t>2022-23</w:t>
            </w:r>
          </w:p>
        </w:tc>
        <w:tc>
          <w:tcPr>
            <w:tcW w:w="763" w:type="dxa"/>
            <w:shd w:val="clear" w:color="auto" w:fill="B4D7FF" w:themeFill="accent1" w:themeFillTint="33"/>
            <w:textDirection w:val="btLr"/>
            <w:vAlign w:val="center"/>
          </w:tcPr>
          <w:p w14:paraId="271788CF"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bCs/>
                <w:spacing w:val="-15"/>
                <w:sz w:val="16"/>
                <w:szCs w:val="16"/>
              </w:rPr>
              <w:t>2023-24</w:t>
            </w:r>
          </w:p>
        </w:tc>
        <w:tc>
          <w:tcPr>
            <w:tcW w:w="763" w:type="dxa"/>
            <w:shd w:val="clear" w:color="auto" w:fill="B4D7FF" w:themeFill="accent1" w:themeFillTint="33"/>
            <w:textDirection w:val="btLr"/>
            <w:vAlign w:val="center"/>
          </w:tcPr>
          <w:p w14:paraId="4CE82791" w14:textId="77777777" w:rsidR="00D64F80" w:rsidRPr="005B30DA" w:rsidRDefault="00D64F80" w:rsidP="000460CD">
            <w:pPr>
              <w:tabs>
                <w:tab w:val="left" w:pos="2268"/>
                <w:tab w:val="left" w:pos="4536"/>
                <w:tab w:val="left" w:pos="6804"/>
                <w:tab w:val="right" w:pos="9638"/>
              </w:tabs>
              <w:spacing w:before="40"/>
              <w:ind w:left="113" w:right="113"/>
              <w:jc w:val="center"/>
              <w:rPr>
                <w:color w:val="FFFFFF"/>
                <w:spacing w:val="-15"/>
                <w:sz w:val="16"/>
                <w:szCs w:val="16"/>
              </w:rPr>
            </w:pPr>
            <w:r w:rsidRPr="005B30DA">
              <w:rPr>
                <w:bCs/>
                <w:spacing w:val="-15"/>
                <w:sz w:val="16"/>
                <w:szCs w:val="16"/>
              </w:rPr>
              <w:t>2024-25</w:t>
            </w:r>
          </w:p>
        </w:tc>
        <w:tc>
          <w:tcPr>
            <w:tcW w:w="763" w:type="dxa"/>
            <w:shd w:val="clear" w:color="auto" w:fill="B4D7FF" w:themeFill="accent1" w:themeFillTint="33"/>
            <w:textDirection w:val="btLr"/>
            <w:vAlign w:val="center"/>
          </w:tcPr>
          <w:p w14:paraId="0142D2A0"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bCs/>
                <w:spacing w:val="-15"/>
                <w:sz w:val="16"/>
                <w:szCs w:val="16"/>
              </w:rPr>
              <w:t>2025-26</w:t>
            </w:r>
          </w:p>
        </w:tc>
        <w:tc>
          <w:tcPr>
            <w:tcW w:w="763" w:type="dxa"/>
            <w:gridSpan w:val="2"/>
            <w:shd w:val="clear" w:color="auto" w:fill="F2F2F2" w:themeFill="background1" w:themeFillShade="F2"/>
            <w:textDirection w:val="btLr"/>
            <w:vAlign w:val="center"/>
          </w:tcPr>
          <w:p w14:paraId="7B96FBA5"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spacing w:val="-15"/>
                <w:sz w:val="16"/>
                <w:szCs w:val="16"/>
              </w:rPr>
              <w:t>2026-27</w:t>
            </w:r>
          </w:p>
        </w:tc>
        <w:tc>
          <w:tcPr>
            <w:tcW w:w="604" w:type="dxa"/>
            <w:shd w:val="clear" w:color="auto" w:fill="F2F2F2" w:themeFill="background1" w:themeFillShade="F2"/>
            <w:textDirection w:val="btLr"/>
            <w:vAlign w:val="center"/>
          </w:tcPr>
          <w:p w14:paraId="6A40D9A2"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spacing w:val="-15"/>
                <w:sz w:val="16"/>
                <w:szCs w:val="16"/>
              </w:rPr>
              <w:t>2027-28</w:t>
            </w:r>
          </w:p>
        </w:tc>
        <w:tc>
          <w:tcPr>
            <w:tcW w:w="763" w:type="dxa"/>
            <w:shd w:val="clear" w:color="auto" w:fill="F2F2F2" w:themeFill="background1" w:themeFillShade="F2"/>
            <w:textDirection w:val="btLr"/>
            <w:vAlign w:val="center"/>
          </w:tcPr>
          <w:p w14:paraId="54EA086C"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spacing w:val="-15"/>
                <w:sz w:val="16"/>
                <w:szCs w:val="16"/>
              </w:rPr>
              <w:t>2028-29</w:t>
            </w:r>
          </w:p>
        </w:tc>
        <w:tc>
          <w:tcPr>
            <w:tcW w:w="763" w:type="dxa"/>
            <w:shd w:val="clear" w:color="auto" w:fill="F2F2F2" w:themeFill="background1" w:themeFillShade="F2"/>
            <w:textDirection w:val="btLr"/>
            <w:vAlign w:val="center"/>
          </w:tcPr>
          <w:p w14:paraId="3151F8A4"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spacing w:val="-15"/>
                <w:sz w:val="16"/>
                <w:szCs w:val="16"/>
              </w:rPr>
              <w:t>2029-30</w:t>
            </w:r>
          </w:p>
        </w:tc>
        <w:tc>
          <w:tcPr>
            <w:tcW w:w="549" w:type="dxa"/>
            <w:shd w:val="clear" w:color="auto" w:fill="F2F2F2" w:themeFill="background1" w:themeFillShade="F2"/>
            <w:textDirection w:val="btLr"/>
            <w:vAlign w:val="center"/>
          </w:tcPr>
          <w:p w14:paraId="30BC8A83" w14:textId="77777777" w:rsidR="00D64F80" w:rsidRPr="005B30DA" w:rsidRDefault="00D64F80" w:rsidP="000460CD">
            <w:pPr>
              <w:tabs>
                <w:tab w:val="left" w:pos="2268"/>
                <w:tab w:val="left" w:pos="4536"/>
                <w:tab w:val="left" w:pos="6804"/>
                <w:tab w:val="right" w:pos="9638"/>
              </w:tabs>
              <w:spacing w:before="40"/>
              <w:ind w:left="113" w:right="113"/>
              <w:jc w:val="center"/>
              <w:rPr>
                <w:spacing w:val="-15"/>
                <w:sz w:val="16"/>
                <w:szCs w:val="16"/>
              </w:rPr>
            </w:pPr>
            <w:r w:rsidRPr="005B30DA">
              <w:rPr>
                <w:spacing w:val="-15"/>
                <w:sz w:val="16"/>
                <w:szCs w:val="16"/>
              </w:rPr>
              <w:t>2030-31</w:t>
            </w:r>
          </w:p>
        </w:tc>
      </w:tr>
      <w:tr w:rsidR="00D206A2" w:rsidRPr="00F0560A" w14:paraId="72252EF8"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2" w:type="dxa"/>
            <w:tcBorders>
              <w:bottom w:val="single" w:sz="4" w:space="0" w:color="auto"/>
            </w:tcBorders>
            <w:shd w:val="clear" w:color="auto" w:fill="FFFFFF" w:themeFill="background1"/>
          </w:tcPr>
          <w:p w14:paraId="34E26D74" w14:textId="11A40339" w:rsidR="00D206A2" w:rsidRPr="005B30DA" w:rsidRDefault="00D206A2" w:rsidP="00D206A2">
            <w:pPr>
              <w:tabs>
                <w:tab w:val="left" w:pos="2268"/>
                <w:tab w:val="left" w:pos="4536"/>
                <w:tab w:val="left" w:pos="6804"/>
                <w:tab w:val="right" w:pos="9638"/>
              </w:tabs>
              <w:spacing w:before="40"/>
              <w:jc w:val="center"/>
              <w:rPr>
                <w:spacing w:val="-15"/>
                <w:sz w:val="16"/>
                <w:szCs w:val="16"/>
              </w:rPr>
            </w:pPr>
            <w:r w:rsidRPr="005B30DA">
              <w:rPr>
                <w:spacing w:val="-15"/>
                <w:sz w:val="16"/>
                <w:szCs w:val="16"/>
              </w:rPr>
              <w:t>Sewage (GL)</w:t>
            </w:r>
          </w:p>
        </w:tc>
        <w:tc>
          <w:tcPr>
            <w:tcW w:w="533" w:type="dxa"/>
            <w:tcBorders>
              <w:bottom w:val="single" w:sz="4" w:space="0" w:color="auto"/>
            </w:tcBorders>
            <w:shd w:val="clear" w:color="auto" w:fill="FFFFFF" w:themeFill="background1"/>
            <w:vAlign w:val="center"/>
          </w:tcPr>
          <w:p w14:paraId="6D8DBC7A" w14:textId="5EAC5531"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189.6</w:t>
            </w:r>
          </w:p>
        </w:tc>
        <w:tc>
          <w:tcPr>
            <w:tcW w:w="604" w:type="dxa"/>
            <w:tcBorders>
              <w:bottom w:val="single" w:sz="4" w:space="0" w:color="auto"/>
            </w:tcBorders>
            <w:shd w:val="clear" w:color="auto" w:fill="FFFFFF" w:themeFill="background1"/>
            <w:vAlign w:val="center"/>
          </w:tcPr>
          <w:p w14:paraId="71847D24" w14:textId="6F6E859B" w:rsidR="00D206A2" w:rsidRPr="005B30DA" w:rsidRDefault="00D206A2"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spacing w:val="-15"/>
                <w:sz w:val="16"/>
                <w:szCs w:val="16"/>
              </w:rPr>
              <w:t>191.9</w:t>
            </w:r>
          </w:p>
        </w:tc>
        <w:tc>
          <w:tcPr>
            <w:tcW w:w="604" w:type="dxa"/>
            <w:tcBorders>
              <w:bottom w:val="single" w:sz="4" w:space="0" w:color="auto"/>
            </w:tcBorders>
            <w:shd w:val="clear" w:color="auto" w:fill="FFFFFF" w:themeFill="background1"/>
            <w:vAlign w:val="center"/>
          </w:tcPr>
          <w:p w14:paraId="02C1D2C8" w14:textId="25679A2C"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193.7</w:t>
            </w:r>
          </w:p>
        </w:tc>
        <w:tc>
          <w:tcPr>
            <w:tcW w:w="604" w:type="dxa"/>
            <w:gridSpan w:val="2"/>
            <w:tcBorders>
              <w:bottom w:val="single" w:sz="4" w:space="0" w:color="auto"/>
            </w:tcBorders>
            <w:shd w:val="clear" w:color="auto" w:fill="FFFFFF" w:themeFill="background1"/>
            <w:vAlign w:val="center"/>
          </w:tcPr>
          <w:p w14:paraId="60BFEA24" w14:textId="10C81879"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195.7</w:t>
            </w:r>
          </w:p>
        </w:tc>
        <w:tc>
          <w:tcPr>
            <w:tcW w:w="604" w:type="dxa"/>
            <w:tcBorders>
              <w:bottom w:val="single" w:sz="4" w:space="0" w:color="auto"/>
            </w:tcBorders>
            <w:shd w:val="clear" w:color="auto" w:fill="FFFFFF" w:themeFill="background1"/>
            <w:vAlign w:val="center"/>
          </w:tcPr>
          <w:p w14:paraId="3D865CB8" w14:textId="56A7F9AB"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197.9</w:t>
            </w:r>
          </w:p>
        </w:tc>
        <w:tc>
          <w:tcPr>
            <w:tcW w:w="763" w:type="dxa"/>
            <w:tcBorders>
              <w:bottom w:val="single" w:sz="4" w:space="0" w:color="auto"/>
            </w:tcBorders>
            <w:shd w:val="clear" w:color="auto" w:fill="FFFFFF" w:themeFill="background1"/>
            <w:vAlign w:val="center"/>
          </w:tcPr>
          <w:p w14:paraId="669FD010" w14:textId="04D002E7"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199.9</w:t>
            </w:r>
          </w:p>
        </w:tc>
        <w:tc>
          <w:tcPr>
            <w:tcW w:w="763" w:type="dxa"/>
            <w:tcBorders>
              <w:bottom w:val="single" w:sz="4" w:space="0" w:color="auto"/>
            </w:tcBorders>
            <w:shd w:val="clear" w:color="auto" w:fill="FFFFFF" w:themeFill="background1"/>
            <w:vAlign w:val="center"/>
          </w:tcPr>
          <w:p w14:paraId="1BFDF21F" w14:textId="55FBCBEF"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201.8</w:t>
            </w:r>
          </w:p>
        </w:tc>
        <w:tc>
          <w:tcPr>
            <w:tcW w:w="763" w:type="dxa"/>
            <w:tcBorders>
              <w:bottom w:val="single" w:sz="4" w:space="0" w:color="auto"/>
            </w:tcBorders>
            <w:shd w:val="clear" w:color="auto" w:fill="FFFFFF" w:themeFill="background1"/>
            <w:vAlign w:val="center"/>
          </w:tcPr>
          <w:p w14:paraId="783E4FD9" w14:textId="13EBD60D"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203.8</w:t>
            </w:r>
          </w:p>
        </w:tc>
        <w:tc>
          <w:tcPr>
            <w:tcW w:w="763" w:type="dxa"/>
            <w:gridSpan w:val="2"/>
            <w:tcBorders>
              <w:bottom w:val="single" w:sz="4" w:space="0" w:color="auto"/>
            </w:tcBorders>
            <w:shd w:val="clear" w:color="auto" w:fill="FFFFFF" w:themeFill="background1"/>
            <w:vAlign w:val="center"/>
          </w:tcPr>
          <w:p w14:paraId="098A27B4" w14:textId="07A1054A"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6"/>
              </w:rPr>
            </w:pPr>
            <w:r w:rsidRPr="005B30DA">
              <w:rPr>
                <w:rFonts w:ascii="Verdana" w:hAnsi="Verdana" w:cs="Arial"/>
                <w:spacing w:val="-15"/>
                <w:sz w:val="16"/>
                <w:szCs w:val="16"/>
              </w:rPr>
              <w:t>205.1</w:t>
            </w:r>
          </w:p>
        </w:tc>
        <w:tc>
          <w:tcPr>
            <w:tcW w:w="604" w:type="dxa"/>
            <w:tcBorders>
              <w:bottom w:val="single" w:sz="4" w:space="0" w:color="auto"/>
            </w:tcBorders>
            <w:shd w:val="clear" w:color="auto" w:fill="FFFFFF" w:themeFill="background1"/>
            <w:vAlign w:val="center"/>
          </w:tcPr>
          <w:p w14:paraId="1421DF36" w14:textId="134EF04E"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6"/>
              </w:rPr>
            </w:pPr>
            <w:r w:rsidRPr="005B30DA">
              <w:rPr>
                <w:rFonts w:ascii="Verdana" w:hAnsi="Verdana" w:cs="Arial"/>
                <w:spacing w:val="-15"/>
                <w:sz w:val="16"/>
                <w:szCs w:val="16"/>
              </w:rPr>
              <w:t>206.4</w:t>
            </w:r>
          </w:p>
        </w:tc>
        <w:tc>
          <w:tcPr>
            <w:tcW w:w="763" w:type="dxa"/>
            <w:tcBorders>
              <w:bottom w:val="single" w:sz="4" w:space="0" w:color="auto"/>
            </w:tcBorders>
            <w:shd w:val="clear" w:color="auto" w:fill="FFFFFF" w:themeFill="background1"/>
            <w:vAlign w:val="center"/>
          </w:tcPr>
          <w:p w14:paraId="727CE4A5" w14:textId="12B91AAB"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6"/>
              </w:rPr>
            </w:pPr>
            <w:r w:rsidRPr="005B30DA">
              <w:rPr>
                <w:rFonts w:ascii="Verdana" w:hAnsi="Verdana" w:cs="Arial"/>
                <w:spacing w:val="-15"/>
                <w:sz w:val="16"/>
                <w:szCs w:val="16"/>
              </w:rPr>
              <w:t>208.8</w:t>
            </w:r>
          </w:p>
        </w:tc>
        <w:tc>
          <w:tcPr>
            <w:tcW w:w="763" w:type="dxa"/>
            <w:tcBorders>
              <w:bottom w:val="single" w:sz="4" w:space="0" w:color="auto"/>
            </w:tcBorders>
            <w:shd w:val="clear" w:color="auto" w:fill="FFFFFF" w:themeFill="background1"/>
            <w:vAlign w:val="center"/>
          </w:tcPr>
          <w:p w14:paraId="3C5C7977" w14:textId="6A22CDAA"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6"/>
              </w:rPr>
            </w:pPr>
            <w:r w:rsidRPr="005B30DA">
              <w:rPr>
                <w:rFonts w:ascii="Verdana" w:hAnsi="Verdana" w:cs="Arial"/>
                <w:spacing w:val="-15"/>
                <w:sz w:val="16"/>
                <w:szCs w:val="16"/>
              </w:rPr>
              <w:t>210.0</w:t>
            </w:r>
          </w:p>
        </w:tc>
        <w:tc>
          <w:tcPr>
            <w:tcW w:w="549" w:type="dxa"/>
            <w:tcBorders>
              <w:bottom w:val="single" w:sz="4" w:space="0" w:color="auto"/>
            </w:tcBorders>
            <w:shd w:val="clear" w:color="auto" w:fill="FFFFFF" w:themeFill="background1"/>
            <w:vAlign w:val="center"/>
          </w:tcPr>
          <w:p w14:paraId="42AC96E2" w14:textId="26E1E3A5" w:rsidR="00D206A2" w:rsidRPr="005B30DA" w:rsidRDefault="00D206A2" w:rsidP="005B30DA">
            <w:pPr>
              <w:tabs>
                <w:tab w:val="left" w:pos="2268"/>
                <w:tab w:val="left" w:pos="4536"/>
                <w:tab w:val="left" w:pos="6804"/>
                <w:tab w:val="right" w:pos="9638"/>
              </w:tabs>
              <w:spacing w:before="40"/>
              <w:jc w:val="center"/>
              <w:rPr>
                <w:rFonts w:asciiTheme="majorHAnsi" w:hAnsiTheme="majorHAnsi" w:cs="Calibri"/>
                <w:color w:val="808080" w:themeColor="background1" w:themeShade="80"/>
                <w:spacing w:val="-15"/>
                <w:sz w:val="16"/>
                <w:szCs w:val="16"/>
              </w:rPr>
            </w:pPr>
            <w:r w:rsidRPr="005B30DA">
              <w:rPr>
                <w:rFonts w:ascii="Verdana" w:hAnsi="Verdana" w:cs="Arial"/>
                <w:spacing w:val="-15"/>
                <w:sz w:val="16"/>
                <w:szCs w:val="16"/>
              </w:rPr>
              <w:t>212.3</w:t>
            </w:r>
          </w:p>
        </w:tc>
      </w:tr>
      <w:tr w:rsidR="003551AE" w:rsidRPr="00F0560A" w14:paraId="2C8F077F" w14:textId="77777777" w:rsidTr="005B30DA">
        <w:trPr>
          <w:trHeight w:val="113"/>
        </w:trPr>
        <w:tc>
          <w:tcPr>
            <w:tcW w:w="962" w:type="dxa"/>
            <w:tcBorders>
              <w:bottom w:val="single" w:sz="4" w:space="0" w:color="auto"/>
            </w:tcBorders>
            <w:shd w:val="clear" w:color="auto" w:fill="FFFFFF" w:themeFill="background1"/>
          </w:tcPr>
          <w:p w14:paraId="1787DC41" w14:textId="77777777" w:rsidR="003551AE" w:rsidRPr="005B30DA" w:rsidRDefault="003551AE" w:rsidP="003551AE">
            <w:pPr>
              <w:tabs>
                <w:tab w:val="left" w:pos="2268"/>
                <w:tab w:val="left" w:pos="4536"/>
                <w:tab w:val="left" w:pos="6804"/>
                <w:tab w:val="right" w:pos="9638"/>
              </w:tabs>
              <w:spacing w:before="40"/>
              <w:jc w:val="center"/>
              <w:rPr>
                <w:i/>
                <w:spacing w:val="-15"/>
                <w:sz w:val="16"/>
                <w:szCs w:val="16"/>
              </w:rPr>
            </w:pPr>
            <w:r w:rsidRPr="005B30DA">
              <w:rPr>
                <w:i/>
                <w:spacing w:val="-15"/>
                <w:sz w:val="16"/>
                <w:szCs w:val="16"/>
              </w:rPr>
              <w:t>Annual %</w:t>
            </w:r>
            <w:r w:rsidRPr="005B30DA">
              <w:rPr>
                <w:i/>
                <w:spacing w:val="-15"/>
                <w:sz w:val="16"/>
                <w:szCs w:val="16"/>
              </w:rPr>
              <w:sym w:font="Webdings" w:char="F0EA"/>
            </w:r>
          </w:p>
        </w:tc>
        <w:tc>
          <w:tcPr>
            <w:tcW w:w="533" w:type="dxa"/>
            <w:tcBorders>
              <w:bottom w:val="single" w:sz="4" w:space="0" w:color="auto"/>
            </w:tcBorders>
            <w:shd w:val="clear" w:color="auto" w:fill="FFFFFF" w:themeFill="background1"/>
            <w:vAlign w:val="center"/>
          </w:tcPr>
          <w:p w14:paraId="52195C57" w14:textId="77777777"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p>
        </w:tc>
        <w:tc>
          <w:tcPr>
            <w:tcW w:w="604" w:type="dxa"/>
            <w:tcBorders>
              <w:bottom w:val="single" w:sz="4" w:space="0" w:color="auto"/>
            </w:tcBorders>
            <w:shd w:val="clear" w:color="auto" w:fill="FFFFFF" w:themeFill="background1"/>
            <w:vAlign w:val="center"/>
          </w:tcPr>
          <w:p w14:paraId="31F84E52" w14:textId="125B14E8"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1.23%</w:t>
            </w:r>
          </w:p>
        </w:tc>
        <w:tc>
          <w:tcPr>
            <w:tcW w:w="604" w:type="dxa"/>
            <w:tcBorders>
              <w:bottom w:val="single" w:sz="4" w:space="0" w:color="auto"/>
            </w:tcBorders>
            <w:shd w:val="clear" w:color="auto" w:fill="FFFFFF" w:themeFill="background1"/>
            <w:vAlign w:val="center"/>
          </w:tcPr>
          <w:p w14:paraId="1DE17C07" w14:textId="1C3BBD6D"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0.91%</w:t>
            </w:r>
          </w:p>
        </w:tc>
        <w:tc>
          <w:tcPr>
            <w:tcW w:w="604" w:type="dxa"/>
            <w:gridSpan w:val="2"/>
            <w:tcBorders>
              <w:bottom w:val="single" w:sz="4" w:space="0" w:color="auto"/>
            </w:tcBorders>
            <w:shd w:val="clear" w:color="auto" w:fill="FFFFFF" w:themeFill="background1"/>
            <w:vAlign w:val="center"/>
          </w:tcPr>
          <w:p w14:paraId="6E5FE305" w14:textId="0C0C1875"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1.07%</w:t>
            </w:r>
          </w:p>
        </w:tc>
        <w:tc>
          <w:tcPr>
            <w:tcW w:w="604" w:type="dxa"/>
            <w:tcBorders>
              <w:bottom w:val="single" w:sz="4" w:space="0" w:color="auto"/>
            </w:tcBorders>
            <w:shd w:val="clear" w:color="auto" w:fill="FFFFFF" w:themeFill="background1"/>
            <w:vAlign w:val="center"/>
          </w:tcPr>
          <w:p w14:paraId="6F9525C8" w14:textId="3E5D27E3"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1.10%</w:t>
            </w:r>
          </w:p>
        </w:tc>
        <w:tc>
          <w:tcPr>
            <w:tcW w:w="763" w:type="dxa"/>
            <w:tcBorders>
              <w:bottom w:val="single" w:sz="4" w:space="0" w:color="auto"/>
            </w:tcBorders>
            <w:shd w:val="clear" w:color="auto" w:fill="FFFFFF" w:themeFill="background1"/>
            <w:vAlign w:val="center"/>
          </w:tcPr>
          <w:p w14:paraId="47D76A4F" w14:textId="483AED67"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1.01%</w:t>
            </w:r>
          </w:p>
        </w:tc>
        <w:tc>
          <w:tcPr>
            <w:tcW w:w="763" w:type="dxa"/>
            <w:tcBorders>
              <w:bottom w:val="single" w:sz="4" w:space="0" w:color="auto"/>
            </w:tcBorders>
            <w:shd w:val="clear" w:color="auto" w:fill="FFFFFF" w:themeFill="background1"/>
            <w:vAlign w:val="center"/>
          </w:tcPr>
          <w:p w14:paraId="2E162DE5" w14:textId="2FD26246"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0.97%</w:t>
            </w:r>
          </w:p>
        </w:tc>
        <w:tc>
          <w:tcPr>
            <w:tcW w:w="763" w:type="dxa"/>
            <w:tcBorders>
              <w:bottom w:val="single" w:sz="4" w:space="0" w:color="auto"/>
            </w:tcBorders>
            <w:shd w:val="clear" w:color="auto" w:fill="FFFFFF" w:themeFill="background1"/>
            <w:vAlign w:val="center"/>
          </w:tcPr>
          <w:p w14:paraId="23EB71D3" w14:textId="62E599B0"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0.95%</w:t>
            </w:r>
          </w:p>
        </w:tc>
        <w:tc>
          <w:tcPr>
            <w:tcW w:w="763" w:type="dxa"/>
            <w:gridSpan w:val="2"/>
            <w:tcBorders>
              <w:bottom w:val="single" w:sz="4" w:space="0" w:color="auto"/>
            </w:tcBorders>
            <w:shd w:val="clear" w:color="auto" w:fill="FFFFFF" w:themeFill="background1"/>
            <w:vAlign w:val="center"/>
          </w:tcPr>
          <w:p w14:paraId="1A7A7802" w14:textId="1EFFC195"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0.68%</w:t>
            </w:r>
          </w:p>
        </w:tc>
        <w:tc>
          <w:tcPr>
            <w:tcW w:w="604" w:type="dxa"/>
            <w:tcBorders>
              <w:bottom w:val="single" w:sz="4" w:space="0" w:color="auto"/>
            </w:tcBorders>
            <w:shd w:val="clear" w:color="auto" w:fill="FFFFFF" w:themeFill="background1"/>
            <w:vAlign w:val="center"/>
          </w:tcPr>
          <w:p w14:paraId="675A9BB9" w14:textId="521355E4"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0.64%</w:t>
            </w:r>
          </w:p>
        </w:tc>
        <w:tc>
          <w:tcPr>
            <w:tcW w:w="763" w:type="dxa"/>
            <w:tcBorders>
              <w:bottom w:val="single" w:sz="4" w:space="0" w:color="auto"/>
            </w:tcBorders>
            <w:shd w:val="clear" w:color="auto" w:fill="FFFFFF" w:themeFill="background1"/>
            <w:vAlign w:val="center"/>
          </w:tcPr>
          <w:p w14:paraId="1A14EE7D" w14:textId="1B427A72"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1.15%</w:t>
            </w:r>
          </w:p>
        </w:tc>
        <w:tc>
          <w:tcPr>
            <w:tcW w:w="763" w:type="dxa"/>
            <w:tcBorders>
              <w:bottom w:val="single" w:sz="4" w:space="0" w:color="auto"/>
            </w:tcBorders>
            <w:shd w:val="clear" w:color="auto" w:fill="FFFFFF" w:themeFill="background1"/>
            <w:vAlign w:val="center"/>
          </w:tcPr>
          <w:p w14:paraId="300DE290" w14:textId="64AC0F34"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0.59%</w:t>
            </w:r>
          </w:p>
        </w:tc>
        <w:tc>
          <w:tcPr>
            <w:tcW w:w="549" w:type="dxa"/>
            <w:tcBorders>
              <w:bottom w:val="single" w:sz="4" w:space="0" w:color="auto"/>
            </w:tcBorders>
            <w:shd w:val="clear" w:color="auto" w:fill="FFFFFF" w:themeFill="background1"/>
            <w:vAlign w:val="center"/>
          </w:tcPr>
          <w:p w14:paraId="1FB98E26" w14:textId="451FB31F"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olor w:val="808080"/>
                <w:spacing w:val="-15"/>
                <w:sz w:val="16"/>
                <w:szCs w:val="16"/>
              </w:rPr>
              <w:t>1.10%</w:t>
            </w:r>
          </w:p>
        </w:tc>
      </w:tr>
      <w:tr w:rsidR="003551AE" w:rsidRPr="00F0560A" w14:paraId="60101090"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2" w:type="dxa"/>
            <w:tcBorders>
              <w:top w:val="single" w:sz="4" w:space="0" w:color="808080" w:themeColor="background1" w:themeShade="80"/>
            </w:tcBorders>
            <w:shd w:val="clear" w:color="auto" w:fill="FFFFFF" w:themeFill="background1"/>
          </w:tcPr>
          <w:p w14:paraId="061F55C0" w14:textId="6AEB041A" w:rsidR="003551AE" w:rsidRPr="005B30DA" w:rsidRDefault="003551AE" w:rsidP="00905C3E">
            <w:pPr>
              <w:tabs>
                <w:tab w:val="left" w:pos="2268"/>
                <w:tab w:val="left" w:pos="4536"/>
                <w:tab w:val="left" w:pos="6804"/>
                <w:tab w:val="right" w:pos="9638"/>
              </w:tabs>
              <w:spacing w:before="40"/>
              <w:jc w:val="center"/>
              <w:rPr>
                <w:spacing w:val="-15"/>
                <w:sz w:val="16"/>
                <w:szCs w:val="16"/>
              </w:rPr>
            </w:pPr>
            <w:r w:rsidRPr="005B30DA">
              <w:rPr>
                <w:spacing w:val="-15"/>
                <w:sz w:val="16"/>
                <w:szCs w:val="16"/>
              </w:rPr>
              <w:t>TSS (</w:t>
            </w:r>
            <w:r w:rsidR="00905C3E" w:rsidRPr="005B30DA">
              <w:rPr>
                <w:spacing w:val="-15"/>
                <w:sz w:val="16"/>
                <w:szCs w:val="16"/>
              </w:rPr>
              <w:t>kt</w:t>
            </w:r>
            <w:r w:rsidRPr="005B30DA">
              <w:rPr>
                <w:spacing w:val="-15"/>
                <w:sz w:val="16"/>
                <w:szCs w:val="16"/>
              </w:rPr>
              <w:t>)</w:t>
            </w:r>
          </w:p>
        </w:tc>
        <w:tc>
          <w:tcPr>
            <w:tcW w:w="533" w:type="dxa"/>
            <w:tcBorders>
              <w:top w:val="single" w:sz="4" w:space="0" w:color="808080" w:themeColor="background1" w:themeShade="80"/>
            </w:tcBorders>
            <w:shd w:val="clear" w:color="auto" w:fill="FFFFFF" w:themeFill="background1"/>
            <w:vAlign w:val="center"/>
          </w:tcPr>
          <w:p w14:paraId="7B296C94" w14:textId="4593677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71.1</w:t>
            </w:r>
          </w:p>
        </w:tc>
        <w:tc>
          <w:tcPr>
            <w:tcW w:w="604" w:type="dxa"/>
            <w:tcBorders>
              <w:top w:val="single" w:sz="4" w:space="0" w:color="808080" w:themeColor="background1" w:themeShade="80"/>
            </w:tcBorders>
            <w:shd w:val="clear" w:color="auto" w:fill="FFFFFF" w:themeFill="background1"/>
            <w:vAlign w:val="center"/>
          </w:tcPr>
          <w:p w14:paraId="7F37750E" w14:textId="696A7107" w:rsidR="003551AE" w:rsidRPr="005B30DA" w:rsidRDefault="003551A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spacing w:val="-15"/>
                <w:sz w:val="16"/>
                <w:szCs w:val="16"/>
              </w:rPr>
              <w:t>72.5</w:t>
            </w:r>
          </w:p>
        </w:tc>
        <w:tc>
          <w:tcPr>
            <w:tcW w:w="604" w:type="dxa"/>
            <w:tcBorders>
              <w:top w:val="single" w:sz="4" w:space="0" w:color="808080" w:themeColor="background1" w:themeShade="80"/>
            </w:tcBorders>
            <w:shd w:val="clear" w:color="auto" w:fill="FFFFFF" w:themeFill="background1"/>
            <w:vAlign w:val="center"/>
          </w:tcPr>
          <w:p w14:paraId="0D928DB4" w14:textId="2AF509A0"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spacing w:val="-15"/>
                <w:sz w:val="16"/>
                <w:szCs w:val="16"/>
              </w:rPr>
              <w:t>74.1</w:t>
            </w:r>
          </w:p>
        </w:tc>
        <w:tc>
          <w:tcPr>
            <w:tcW w:w="604" w:type="dxa"/>
            <w:gridSpan w:val="2"/>
            <w:tcBorders>
              <w:top w:val="single" w:sz="4" w:space="0" w:color="808080" w:themeColor="background1" w:themeShade="80"/>
            </w:tcBorders>
            <w:shd w:val="clear" w:color="auto" w:fill="FFFFFF" w:themeFill="background1"/>
            <w:vAlign w:val="center"/>
          </w:tcPr>
          <w:p w14:paraId="4A52F05B" w14:textId="4538CC92"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spacing w:val="-15"/>
                <w:sz w:val="16"/>
                <w:szCs w:val="16"/>
              </w:rPr>
              <w:t>75.5</w:t>
            </w:r>
          </w:p>
        </w:tc>
        <w:tc>
          <w:tcPr>
            <w:tcW w:w="604" w:type="dxa"/>
            <w:tcBorders>
              <w:top w:val="single" w:sz="4" w:space="0" w:color="808080" w:themeColor="background1" w:themeShade="80"/>
            </w:tcBorders>
            <w:shd w:val="clear" w:color="auto" w:fill="FFFFFF" w:themeFill="background1"/>
            <w:vAlign w:val="center"/>
          </w:tcPr>
          <w:p w14:paraId="6ADBB536" w14:textId="19E72F8F"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77.0</w:t>
            </w:r>
          </w:p>
        </w:tc>
        <w:tc>
          <w:tcPr>
            <w:tcW w:w="763" w:type="dxa"/>
            <w:tcBorders>
              <w:top w:val="single" w:sz="4" w:space="0" w:color="808080" w:themeColor="background1" w:themeShade="80"/>
            </w:tcBorders>
            <w:shd w:val="clear" w:color="auto" w:fill="FFFFFF" w:themeFill="background1"/>
            <w:vAlign w:val="center"/>
          </w:tcPr>
          <w:p w14:paraId="09C3D6E0" w14:textId="20F87939" w:rsidR="003551AE" w:rsidRPr="005B30DA" w:rsidRDefault="003551AE" w:rsidP="005B30DA">
            <w:pPr>
              <w:tabs>
                <w:tab w:val="left" w:pos="2268"/>
                <w:tab w:val="left" w:pos="4536"/>
                <w:tab w:val="left" w:pos="6804"/>
                <w:tab w:val="right" w:pos="9638"/>
              </w:tabs>
              <w:spacing w:before="40"/>
              <w:jc w:val="center"/>
              <w:rPr>
                <w:rFonts w:asciiTheme="majorHAnsi" w:hAnsiTheme="majorHAnsi" w:cs="Calibri"/>
                <w:color w:val="auto"/>
                <w:spacing w:val="-15"/>
                <w:sz w:val="16"/>
                <w:szCs w:val="16"/>
              </w:rPr>
            </w:pPr>
            <w:r w:rsidRPr="005B30DA">
              <w:rPr>
                <w:rFonts w:ascii="Verdana" w:hAnsi="Verdana" w:cs="Arial"/>
                <w:spacing w:val="-15"/>
                <w:sz w:val="16"/>
                <w:szCs w:val="16"/>
              </w:rPr>
              <w:t>78.4</w:t>
            </w:r>
          </w:p>
        </w:tc>
        <w:tc>
          <w:tcPr>
            <w:tcW w:w="763" w:type="dxa"/>
            <w:tcBorders>
              <w:top w:val="single" w:sz="4" w:space="0" w:color="808080" w:themeColor="background1" w:themeShade="80"/>
            </w:tcBorders>
            <w:shd w:val="clear" w:color="auto" w:fill="FFFFFF" w:themeFill="background1"/>
            <w:vAlign w:val="center"/>
          </w:tcPr>
          <w:p w14:paraId="39170566" w14:textId="36CFA833"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spacing w:val="-15"/>
                <w:sz w:val="16"/>
                <w:szCs w:val="16"/>
              </w:rPr>
              <w:t>79.8</w:t>
            </w:r>
          </w:p>
        </w:tc>
        <w:tc>
          <w:tcPr>
            <w:tcW w:w="763" w:type="dxa"/>
            <w:tcBorders>
              <w:top w:val="single" w:sz="4" w:space="0" w:color="808080" w:themeColor="background1" w:themeShade="80"/>
            </w:tcBorders>
            <w:shd w:val="clear" w:color="auto" w:fill="FFFFFF" w:themeFill="background1"/>
            <w:vAlign w:val="center"/>
          </w:tcPr>
          <w:p w14:paraId="4336F278" w14:textId="2CF48E94"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spacing w:val="-15"/>
                <w:sz w:val="16"/>
                <w:szCs w:val="16"/>
              </w:rPr>
              <w:t>81.2</w:t>
            </w:r>
          </w:p>
        </w:tc>
        <w:tc>
          <w:tcPr>
            <w:tcW w:w="763" w:type="dxa"/>
            <w:gridSpan w:val="2"/>
            <w:tcBorders>
              <w:top w:val="single" w:sz="4" w:space="0" w:color="808080" w:themeColor="background1" w:themeShade="80"/>
            </w:tcBorders>
            <w:shd w:val="clear" w:color="auto" w:fill="FFFFFF" w:themeFill="background1"/>
            <w:vAlign w:val="center"/>
          </w:tcPr>
          <w:p w14:paraId="2E00CC52" w14:textId="7498D6CA"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82.3</w:t>
            </w:r>
          </w:p>
        </w:tc>
        <w:tc>
          <w:tcPr>
            <w:tcW w:w="604" w:type="dxa"/>
            <w:tcBorders>
              <w:top w:val="single" w:sz="4" w:space="0" w:color="808080" w:themeColor="background1" w:themeShade="80"/>
            </w:tcBorders>
            <w:shd w:val="clear" w:color="auto" w:fill="FFFFFF" w:themeFill="background1"/>
            <w:vAlign w:val="center"/>
          </w:tcPr>
          <w:p w14:paraId="6FAB40C0" w14:textId="6F2C04DC"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83.5</w:t>
            </w:r>
          </w:p>
        </w:tc>
        <w:tc>
          <w:tcPr>
            <w:tcW w:w="763" w:type="dxa"/>
            <w:tcBorders>
              <w:top w:val="single" w:sz="4" w:space="0" w:color="808080" w:themeColor="background1" w:themeShade="80"/>
            </w:tcBorders>
            <w:shd w:val="clear" w:color="auto" w:fill="FFFFFF" w:themeFill="background1"/>
            <w:vAlign w:val="center"/>
          </w:tcPr>
          <w:p w14:paraId="17DFF339" w14:textId="12AA72DB"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84.6</w:t>
            </w:r>
          </w:p>
        </w:tc>
        <w:tc>
          <w:tcPr>
            <w:tcW w:w="763" w:type="dxa"/>
            <w:tcBorders>
              <w:top w:val="single" w:sz="4" w:space="0" w:color="808080" w:themeColor="background1" w:themeShade="80"/>
            </w:tcBorders>
            <w:shd w:val="clear" w:color="auto" w:fill="FFFFFF" w:themeFill="background1"/>
            <w:vAlign w:val="center"/>
          </w:tcPr>
          <w:p w14:paraId="058293B9" w14:textId="4798265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85.7</w:t>
            </w:r>
          </w:p>
        </w:tc>
        <w:tc>
          <w:tcPr>
            <w:tcW w:w="549" w:type="dxa"/>
            <w:tcBorders>
              <w:top w:val="single" w:sz="4" w:space="0" w:color="808080" w:themeColor="background1" w:themeShade="80"/>
            </w:tcBorders>
            <w:shd w:val="clear" w:color="auto" w:fill="FFFFFF" w:themeFill="background1"/>
            <w:vAlign w:val="center"/>
          </w:tcPr>
          <w:p w14:paraId="7D69D4A7" w14:textId="3B0F919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86.7</w:t>
            </w:r>
          </w:p>
        </w:tc>
      </w:tr>
      <w:tr w:rsidR="003551AE" w:rsidRPr="00F0560A" w14:paraId="1AB2B72E" w14:textId="77777777" w:rsidTr="005B30DA">
        <w:trPr>
          <w:trHeight w:val="113"/>
        </w:trPr>
        <w:tc>
          <w:tcPr>
            <w:tcW w:w="962" w:type="dxa"/>
            <w:shd w:val="clear" w:color="auto" w:fill="FFFFFF" w:themeFill="background1"/>
          </w:tcPr>
          <w:p w14:paraId="635854EE" w14:textId="77777777" w:rsidR="003551AE" w:rsidRPr="005B30DA" w:rsidRDefault="003551AE" w:rsidP="003551AE">
            <w:pPr>
              <w:tabs>
                <w:tab w:val="left" w:pos="2268"/>
                <w:tab w:val="left" w:pos="4536"/>
                <w:tab w:val="left" w:pos="6804"/>
                <w:tab w:val="right" w:pos="9638"/>
              </w:tabs>
              <w:spacing w:before="40"/>
              <w:jc w:val="center"/>
              <w:rPr>
                <w:spacing w:val="-15"/>
                <w:sz w:val="16"/>
                <w:szCs w:val="16"/>
              </w:rPr>
            </w:pPr>
            <w:r w:rsidRPr="005B30DA">
              <w:rPr>
                <w:i/>
                <w:spacing w:val="-15"/>
                <w:sz w:val="16"/>
                <w:szCs w:val="16"/>
              </w:rPr>
              <w:t>Annual %</w:t>
            </w:r>
            <w:r w:rsidRPr="005B30DA">
              <w:rPr>
                <w:i/>
                <w:spacing w:val="-15"/>
                <w:sz w:val="16"/>
                <w:szCs w:val="16"/>
              </w:rPr>
              <w:sym w:font="Webdings" w:char="F0EA"/>
            </w:r>
          </w:p>
        </w:tc>
        <w:tc>
          <w:tcPr>
            <w:tcW w:w="533" w:type="dxa"/>
            <w:shd w:val="clear" w:color="auto" w:fill="FFFFFF" w:themeFill="background1"/>
            <w:vAlign w:val="center"/>
          </w:tcPr>
          <w:p w14:paraId="4EBF0886" w14:textId="77777777"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p>
        </w:tc>
        <w:tc>
          <w:tcPr>
            <w:tcW w:w="604" w:type="dxa"/>
            <w:shd w:val="clear" w:color="auto" w:fill="FFFFFF" w:themeFill="background1"/>
            <w:vAlign w:val="center"/>
          </w:tcPr>
          <w:p w14:paraId="11B6E342" w14:textId="509EDF6B" w:rsidR="003551AE" w:rsidRPr="005B30DA" w:rsidRDefault="003551A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1.88%</w:t>
            </w:r>
          </w:p>
        </w:tc>
        <w:tc>
          <w:tcPr>
            <w:tcW w:w="604" w:type="dxa"/>
            <w:shd w:val="clear" w:color="auto" w:fill="FFFFFF" w:themeFill="background1"/>
            <w:vAlign w:val="center"/>
          </w:tcPr>
          <w:p w14:paraId="30392801" w14:textId="36A0A82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2.29%</w:t>
            </w:r>
          </w:p>
        </w:tc>
        <w:tc>
          <w:tcPr>
            <w:tcW w:w="604" w:type="dxa"/>
            <w:gridSpan w:val="2"/>
            <w:shd w:val="clear" w:color="auto" w:fill="FFFFFF" w:themeFill="background1"/>
            <w:vAlign w:val="center"/>
          </w:tcPr>
          <w:p w14:paraId="1BC07DB7" w14:textId="00CB590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1.88%</w:t>
            </w:r>
          </w:p>
        </w:tc>
        <w:tc>
          <w:tcPr>
            <w:tcW w:w="604" w:type="dxa"/>
            <w:shd w:val="clear" w:color="auto" w:fill="FFFFFF" w:themeFill="background1"/>
            <w:vAlign w:val="center"/>
          </w:tcPr>
          <w:p w14:paraId="42A396AB" w14:textId="384AE53C"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1.90%</w:t>
            </w:r>
          </w:p>
        </w:tc>
        <w:tc>
          <w:tcPr>
            <w:tcW w:w="763" w:type="dxa"/>
            <w:shd w:val="clear" w:color="auto" w:fill="FFFFFF" w:themeFill="background1"/>
            <w:vAlign w:val="center"/>
          </w:tcPr>
          <w:p w14:paraId="18D7F903" w14:textId="06C50F0C"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1.84%</w:t>
            </w:r>
          </w:p>
        </w:tc>
        <w:tc>
          <w:tcPr>
            <w:tcW w:w="763" w:type="dxa"/>
            <w:shd w:val="clear" w:color="auto" w:fill="FFFFFF" w:themeFill="background1"/>
            <w:vAlign w:val="center"/>
          </w:tcPr>
          <w:p w14:paraId="3078A83B" w14:textId="14BD85E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1.81%</w:t>
            </w:r>
          </w:p>
        </w:tc>
        <w:tc>
          <w:tcPr>
            <w:tcW w:w="763" w:type="dxa"/>
            <w:shd w:val="clear" w:color="auto" w:fill="FFFFFF" w:themeFill="background1"/>
            <w:vAlign w:val="center"/>
          </w:tcPr>
          <w:p w14:paraId="1FDAA57E" w14:textId="05EB558B"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color w:val="808080"/>
                <w:spacing w:val="-15"/>
                <w:sz w:val="16"/>
                <w:szCs w:val="16"/>
              </w:rPr>
              <w:t>1.80%</w:t>
            </w:r>
          </w:p>
        </w:tc>
        <w:tc>
          <w:tcPr>
            <w:tcW w:w="763" w:type="dxa"/>
            <w:gridSpan w:val="2"/>
            <w:shd w:val="clear" w:color="auto" w:fill="FFFFFF" w:themeFill="background1"/>
            <w:vAlign w:val="center"/>
          </w:tcPr>
          <w:p w14:paraId="220BA63F" w14:textId="40B715B2"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1.38%</w:t>
            </w:r>
          </w:p>
        </w:tc>
        <w:tc>
          <w:tcPr>
            <w:tcW w:w="604" w:type="dxa"/>
            <w:shd w:val="clear" w:color="auto" w:fill="FFFFFF" w:themeFill="background1"/>
            <w:vAlign w:val="center"/>
          </w:tcPr>
          <w:p w14:paraId="33F57FB3" w14:textId="7BB7507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1.35%</w:t>
            </w:r>
          </w:p>
        </w:tc>
        <w:tc>
          <w:tcPr>
            <w:tcW w:w="763" w:type="dxa"/>
            <w:shd w:val="clear" w:color="auto" w:fill="FFFFFF" w:themeFill="background1"/>
            <w:vAlign w:val="center"/>
          </w:tcPr>
          <w:p w14:paraId="6C30D46F" w14:textId="60A84AD1"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1.33%</w:t>
            </w:r>
          </w:p>
        </w:tc>
        <w:tc>
          <w:tcPr>
            <w:tcW w:w="763" w:type="dxa"/>
            <w:shd w:val="clear" w:color="auto" w:fill="FFFFFF" w:themeFill="background1"/>
            <w:vAlign w:val="center"/>
          </w:tcPr>
          <w:p w14:paraId="2852A16F" w14:textId="61D1C492"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1.29%</w:t>
            </w:r>
          </w:p>
        </w:tc>
        <w:tc>
          <w:tcPr>
            <w:tcW w:w="549" w:type="dxa"/>
            <w:shd w:val="clear" w:color="auto" w:fill="FFFFFF" w:themeFill="background1"/>
            <w:vAlign w:val="center"/>
          </w:tcPr>
          <w:p w14:paraId="0507E396" w14:textId="092A78B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1.26%</w:t>
            </w:r>
          </w:p>
        </w:tc>
      </w:tr>
      <w:tr w:rsidR="003551AE" w:rsidRPr="00F0560A" w14:paraId="68A2D067"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2" w:type="dxa"/>
            <w:shd w:val="clear" w:color="auto" w:fill="FFFFFF" w:themeFill="background1"/>
          </w:tcPr>
          <w:p w14:paraId="552A1057" w14:textId="5D3AC2C7" w:rsidR="003551AE" w:rsidRPr="005B30DA" w:rsidRDefault="003551AE" w:rsidP="003551AE">
            <w:pPr>
              <w:tabs>
                <w:tab w:val="left" w:pos="2268"/>
                <w:tab w:val="left" w:pos="4536"/>
                <w:tab w:val="left" w:pos="6804"/>
                <w:tab w:val="right" w:pos="9638"/>
              </w:tabs>
              <w:spacing w:before="40"/>
              <w:jc w:val="center"/>
              <w:rPr>
                <w:spacing w:val="-15"/>
                <w:sz w:val="16"/>
                <w:szCs w:val="16"/>
              </w:rPr>
            </w:pPr>
            <w:r w:rsidRPr="005B30DA">
              <w:rPr>
                <w:spacing w:val="-15"/>
                <w:sz w:val="16"/>
                <w:szCs w:val="16"/>
              </w:rPr>
              <w:t>BOD (</w:t>
            </w:r>
            <w:r w:rsidR="00905C3E" w:rsidRPr="005B30DA">
              <w:rPr>
                <w:spacing w:val="-15"/>
                <w:sz w:val="16"/>
                <w:szCs w:val="16"/>
              </w:rPr>
              <w:t>kt</w:t>
            </w:r>
            <w:r w:rsidRPr="005B30DA">
              <w:rPr>
                <w:spacing w:val="-15"/>
                <w:sz w:val="16"/>
                <w:szCs w:val="16"/>
              </w:rPr>
              <w:t>)</w:t>
            </w:r>
          </w:p>
        </w:tc>
        <w:tc>
          <w:tcPr>
            <w:tcW w:w="533" w:type="dxa"/>
            <w:shd w:val="clear" w:color="auto" w:fill="FFFFFF" w:themeFill="background1"/>
            <w:vAlign w:val="center"/>
          </w:tcPr>
          <w:p w14:paraId="49C1AF06" w14:textId="2F8C5AA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81.6</w:t>
            </w:r>
          </w:p>
        </w:tc>
        <w:tc>
          <w:tcPr>
            <w:tcW w:w="604" w:type="dxa"/>
            <w:shd w:val="clear" w:color="auto" w:fill="FFFFFF" w:themeFill="background1"/>
            <w:vAlign w:val="center"/>
          </w:tcPr>
          <w:p w14:paraId="266455B8" w14:textId="03DA7C56" w:rsidR="003551AE" w:rsidRPr="005B30DA" w:rsidRDefault="003551AE" w:rsidP="005B30DA">
            <w:pPr>
              <w:tabs>
                <w:tab w:val="left" w:pos="2268"/>
                <w:tab w:val="left" w:pos="4536"/>
                <w:tab w:val="left" w:pos="6804"/>
                <w:tab w:val="right" w:pos="9638"/>
              </w:tabs>
              <w:spacing w:before="40"/>
              <w:jc w:val="center"/>
              <w:rPr>
                <w:rFonts w:ascii="Verdana" w:hAnsi="Verdana"/>
                <w:spacing w:val="-15"/>
                <w:sz w:val="16"/>
                <w:szCs w:val="16"/>
              </w:rPr>
            </w:pPr>
            <w:r w:rsidRPr="005B30DA">
              <w:rPr>
                <w:rFonts w:ascii="Verdana" w:hAnsi="Verdana" w:cs="Arial"/>
                <w:spacing w:val="-15"/>
                <w:sz w:val="16"/>
                <w:szCs w:val="16"/>
              </w:rPr>
              <w:t>82.1</w:t>
            </w:r>
          </w:p>
        </w:tc>
        <w:tc>
          <w:tcPr>
            <w:tcW w:w="604" w:type="dxa"/>
            <w:shd w:val="clear" w:color="auto" w:fill="FFFFFF" w:themeFill="background1"/>
            <w:vAlign w:val="center"/>
          </w:tcPr>
          <w:p w14:paraId="723933D4" w14:textId="16902CE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83.9</w:t>
            </w:r>
          </w:p>
        </w:tc>
        <w:tc>
          <w:tcPr>
            <w:tcW w:w="604" w:type="dxa"/>
            <w:gridSpan w:val="2"/>
            <w:shd w:val="clear" w:color="auto" w:fill="FFFFFF" w:themeFill="background1"/>
            <w:vAlign w:val="center"/>
          </w:tcPr>
          <w:p w14:paraId="178650DE" w14:textId="5444428E"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85.1</w:t>
            </w:r>
          </w:p>
        </w:tc>
        <w:tc>
          <w:tcPr>
            <w:tcW w:w="604" w:type="dxa"/>
            <w:shd w:val="clear" w:color="auto" w:fill="FFFFFF" w:themeFill="background1"/>
            <w:vAlign w:val="center"/>
          </w:tcPr>
          <w:p w14:paraId="16D90A13" w14:textId="57D706EF"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86.6</w:t>
            </w:r>
          </w:p>
        </w:tc>
        <w:tc>
          <w:tcPr>
            <w:tcW w:w="763" w:type="dxa"/>
            <w:shd w:val="clear" w:color="auto" w:fill="FFFFFF" w:themeFill="background1"/>
            <w:vAlign w:val="center"/>
          </w:tcPr>
          <w:p w14:paraId="1F6441F0" w14:textId="6A2E96F0"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87.8</w:t>
            </w:r>
          </w:p>
        </w:tc>
        <w:tc>
          <w:tcPr>
            <w:tcW w:w="763" w:type="dxa"/>
            <w:shd w:val="clear" w:color="auto" w:fill="FFFFFF" w:themeFill="background1"/>
            <w:vAlign w:val="center"/>
          </w:tcPr>
          <w:p w14:paraId="64424F27" w14:textId="6E1ACC69"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89.0</w:t>
            </w:r>
          </w:p>
        </w:tc>
        <w:tc>
          <w:tcPr>
            <w:tcW w:w="763" w:type="dxa"/>
            <w:shd w:val="clear" w:color="auto" w:fill="FFFFFF" w:themeFill="background1"/>
            <w:vAlign w:val="center"/>
          </w:tcPr>
          <w:p w14:paraId="5EE3897F" w14:textId="272CEAA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spacing w:val="-15"/>
                <w:sz w:val="16"/>
                <w:szCs w:val="16"/>
              </w:rPr>
              <w:t>90.2</w:t>
            </w:r>
          </w:p>
        </w:tc>
        <w:tc>
          <w:tcPr>
            <w:tcW w:w="763" w:type="dxa"/>
            <w:gridSpan w:val="2"/>
            <w:shd w:val="clear" w:color="auto" w:fill="FFFFFF" w:themeFill="background1"/>
            <w:vAlign w:val="center"/>
          </w:tcPr>
          <w:p w14:paraId="5A1EB06A" w14:textId="4606B69A"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91.3</w:t>
            </w:r>
          </w:p>
        </w:tc>
        <w:tc>
          <w:tcPr>
            <w:tcW w:w="604" w:type="dxa"/>
            <w:shd w:val="clear" w:color="auto" w:fill="FFFFFF" w:themeFill="background1"/>
            <w:vAlign w:val="center"/>
          </w:tcPr>
          <w:p w14:paraId="6662C632" w14:textId="07030FE8"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92.4</w:t>
            </w:r>
          </w:p>
        </w:tc>
        <w:tc>
          <w:tcPr>
            <w:tcW w:w="763" w:type="dxa"/>
            <w:shd w:val="clear" w:color="auto" w:fill="FFFFFF" w:themeFill="background1"/>
            <w:vAlign w:val="center"/>
          </w:tcPr>
          <w:p w14:paraId="765A5762" w14:textId="7E0A096F"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93.4</w:t>
            </w:r>
          </w:p>
        </w:tc>
        <w:tc>
          <w:tcPr>
            <w:tcW w:w="763" w:type="dxa"/>
            <w:shd w:val="clear" w:color="auto" w:fill="FFFFFF" w:themeFill="background1"/>
            <w:vAlign w:val="center"/>
          </w:tcPr>
          <w:p w14:paraId="02D74809" w14:textId="7145EE7A"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94.4</w:t>
            </w:r>
          </w:p>
        </w:tc>
        <w:tc>
          <w:tcPr>
            <w:tcW w:w="549" w:type="dxa"/>
            <w:shd w:val="clear" w:color="auto" w:fill="FFFFFF" w:themeFill="background1"/>
            <w:vAlign w:val="center"/>
          </w:tcPr>
          <w:p w14:paraId="17F33772" w14:textId="398D31E1"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95.5</w:t>
            </w:r>
          </w:p>
        </w:tc>
      </w:tr>
      <w:tr w:rsidR="003551AE" w:rsidRPr="00F0560A" w14:paraId="0350AB3E" w14:textId="77777777" w:rsidTr="005B30DA">
        <w:trPr>
          <w:trHeight w:val="170"/>
        </w:trPr>
        <w:tc>
          <w:tcPr>
            <w:tcW w:w="962" w:type="dxa"/>
            <w:shd w:val="clear" w:color="auto" w:fill="FFFFFF" w:themeFill="background1"/>
          </w:tcPr>
          <w:p w14:paraId="4921F4E8" w14:textId="77777777" w:rsidR="003551AE" w:rsidRPr="005B30DA" w:rsidRDefault="003551AE" w:rsidP="003551AE">
            <w:pPr>
              <w:tabs>
                <w:tab w:val="left" w:pos="2268"/>
                <w:tab w:val="left" w:pos="4536"/>
                <w:tab w:val="left" w:pos="6804"/>
                <w:tab w:val="right" w:pos="9638"/>
              </w:tabs>
              <w:spacing w:before="40"/>
              <w:jc w:val="center"/>
              <w:rPr>
                <w:spacing w:val="-15"/>
                <w:sz w:val="16"/>
                <w:szCs w:val="16"/>
              </w:rPr>
            </w:pPr>
            <w:r w:rsidRPr="005B30DA">
              <w:rPr>
                <w:i/>
                <w:spacing w:val="-15"/>
                <w:sz w:val="16"/>
                <w:szCs w:val="16"/>
              </w:rPr>
              <w:t>Annual %</w:t>
            </w:r>
            <w:r w:rsidRPr="005B30DA">
              <w:rPr>
                <w:i/>
                <w:spacing w:val="-15"/>
                <w:sz w:val="16"/>
                <w:szCs w:val="16"/>
              </w:rPr>
              <w:sym w:font="Webdings" w:char="F0EA"/>
            </w:r>
          </w:p>
        </w:tc>
        <w:tc>
          <w:tcPr>
            <w:tcW w:w="533" w:type="dxa"/>
            <w:shd w:val="clear" w:color="auto" w:fill="FFFFFF" w:themeFill="background1"/>
            <w:vAlign w:val="center"/>
          </w:tcPr>
          <w:p w14:paraId="36BD3AEE" w14:textId="77777777"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p>
        </w:tc>
        <w:tc>
          <w:tcPr>
            <w:tcW w:w="604" w:type="dxa"/>
            <w:shd w:val="clear" w:color="auto" w:fill="FFFFFF" w:themeFill="background1"/>
            <w:vAlign w:val="center"/>
          </w:tcPr>
          <w:p w14:paraId="148A7D5A" w14:textId="5D23ED66"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0.61%</w:t>
            </w:r>
          </w:p>
        </w:tc>
        <w:tc>
          <w:tcPr>
            <w:tcW w:w="604" w:type="dxa"/>
            <w:shd w:val="clear" w:color="auto" w:fill="FFFFFF" w:themeFill="background1"/>
            <w:vAlign w:val="center"/>
          </w:tcPr>
          <w:p w14:paraId="1FF7A4B6" w14:textId="1CAFC5B6"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2.16%</w:t>
            </w:r>
          </w:p>
        </w:tc>
        <w:tc>
          <w:tcPr>
            <w:tcW w:w="604" w:type="dxa"/>
            <w:gridSpan w:val="2"/>
            <w:shd w:val="clear" w:color="auto" w:fill="FFFFFF" w:themeFill="background1"/>
            <w:vAlign w:val="center"/>
          </w:tcPr>
          <w:p w14:paraId="7A76AABD" w14:textId="2C70C222"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1.46%</w:t>
            </w:r>
          </w:p>
        </w:tc>
        <w:tc>
          <w:tcPr>
            <w:tcW w:w="604" w:type="dxa"/>
            <w:shd w:val="clear" w:color="auto" w:fill="FFFFFF" w:themeFill="background1"/>
            <w:vAlign w:val="center"/>
          </w:tcPr>
          <w:p w14:paraId="3580FF95" w14:textId="7C4D2536"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1.70%</w:t>
            </w:r>
          </w:p>
        </w:tc>
        <w:tc>
          <w:tcPr>
            <w:tcW w:w="763" w:type="dxa"/>
            <w:shd w:val="clear" w:color="auto" w:fill="FFFFFF" w:themeFill="background1"/>
            <w:vAlign w:val="center"/>
          </w:tcPr>
          <w:p w14:paraId="30D9D8C3" w14:textId="39D5410A"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1.45%</w:t>
            </w:r>
          </w:p>
        </w:tc>
        <w:tc>
          <w:tcPr>
            <w:tcW w:w="763" w:type="dxa"/>
            <w:shd w:val="clear" w:color="auto" w:fill="FFFFFF" w:themeFill="background1"/>
            <w:vAlign w:val="center"/>
          </w:tcPr>
          <w:p w14:paraId="305D7E51" w14:textId="66D90A12"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1.37%</w:t>
            </w:r>
          </w:p>
        </w:tc>
        <w:tc>
          <w:tcPr>
            <w:tcW w:w="763" w:type="dxa"/>
            <w:shd w:val="clear" w:color="auto" w:fill="FFFFFF" w:themeFill="background1"/>
            <w:vAlign w:val="center"/>
          </w:tcPr>
          <w:p w14:paraId="0DC3BC3A" w14:textId="33005DA4"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color w:val="808080"/>
                <w:spacing w:val="-15"/>
                <w:sz w:val="16"/>
                <w:szCs w:val="16"/>
              </w:rPr>
              <w:t>1.38%</w:t>
            </w:r>
          </w:p>
        </w:tc>
        <w:tc>
          <w:tcPr>
            <w:tcW w:w="763" w:type="dxa"/>
            <w:gridSpan w:val="2"/>
            <w:shd w:val="clear" w:color="auto" w:fill="FFFFFF" w:themeFill="background1"/>
            <w:vAlign w:val="center"/>
          </w:tcPr>
          <w:p w14:paraId="2918A589" w14:textId="38BB99B5"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1.19%</w:t>
            </w:r>
          </w:p>
        </w:tc>
        <w:tc>
          <w:tcPr>
            <w:tcW w:w="604" w:type="dxa"/>
            <w:shd w:val="clear" w:color="auto" w:fill="FFFFFF" w:themeFill="background1"/>
            <w:vAlign w:val="center"/>
          </w:tcPr>
          <w:p w14:paraId="31932F8B" w14:textId="199D11DE"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1.15%</w:t>
            </w:r>
          </w:p>
        </w:tc>
        <w:tc>
          <w:tcPr>
            <w:tcW w:w="763" w:type="dxa"/>
            <w:shd w:val="clear" w:color="auto" w:fill="FFFFFF" w:themeFill="background1"/>
            <w:vAlign w:val="center"/>
          </w:tcPr>
          <w:p w14:paraId="7693B8DD" w14:textId="11178FE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1.13%</w:t>
            </w:r>
          </w:p>
        </w:tc>
        <w:tc>
          <w:tcPr>
            <w:tcW w:w="763" w:type="dxa"/>
            <w:shd w:val="clear" w:color="auto" w:fill="FFFFFF" w:themeFill="background1"/>
            <w:vAlign w:val="center"/>
          </w:tcPr>
          <w:p w14:paraId="1C280088" w14:textId="0C6B94E1"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1.10%</w:t>
            </w:r>
          </w:p>
        </w:tc>
        <w:tc>
          <w:tcPr>
            <w:tcW w:w="549" w:type="dxa"/>
            <w:shd w:val="clear" w:color="auto" w:fill="FFFFFF" w:themeFill="background1"/>
            <w:vAlign w:val="center"/>
          </w:tcPr>
          <w:p w14:paraId="45A919D4" w14:textId="77E83EA4"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1.08%</w:t>
            </w:r>
          </w:p>
        </w:tc>
      </w:tr>
      <w:tr w:rsidR="003551AE" w:rsidRPr="00F0560A" w14:paraId="1BFB5341"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2" w:type="dxa"/>
            <w:shd w:val="clear" w:color="auto" w:fill="F2F2F2" w:themeFill="background1" w:themeFillShade="F2"/>
          </w:tcPr>
          <w:p w14:paraId="48C6191A" w14:textId="1931F5C0" w:rsidR="003551AE" w:rsidRPr="005B30DA" w:rsidRDefault="00905C3E" w:rsidP="003551AE">
            <w:pPr>
              <w:tabs>
                <w:tab w:val="left" w:pos="2268"/>
                <w:tab w:val="left" w:pos="4536"/>
                <w:tab w:val="left" w:pos="6804"/>
                <w:tab w:val="right" w:pos="9638"/>
              </w:tabs>
              <w:spacing w:before="40"/>
              <w:jc w:val="center"/>
              <w:rPr>
                <w:spacing w:val="-15"/>
                <w:sz w:val="16"/>
                <w:szCs w:val="16"/>
              </w:rPr>
            </w:pPr>
            <w:r w:rsidRPr="005B30DA">
              <w:rPr>
                <w:spacing w:val="-15"/>
                <w:sz w:val="16"/>
                <w:szCs w:val="16"/>
              </w:rPr>
              <w:t>TKN (kt</w:t>
            </w:r>
            <w:r w:rsidR="003551AE" w:rsidRPr="005B30DA">
              <w:rPr>
                <w:spacing w:val="-15"/>
                <w:sz w:val="16"/>
                <w:szCs w:val="16"/>
              </w:rPr>
              <w:t>)</w:t>
            </w:r>
          </w:p>
        </w:tc>
        <w:tc>
          <w:tcPr>
            <w:tcW w:w="533" w:type="dxa"/>
            <w:shd w:val="clear" w:color="auto" w:fill="F2F2F2" w:themeFill="background1" w:themeFillShade="F2"/>
            <w:vAlign w:val="center"/>
          </w:tcPr>
          <w:p w14:paraId="72BDE165" w14:textId="66CAD5F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12.6</w:t>
            </w:r>
          </w:p>
        </w:tc>
        <w:tc>
          <w:tcPr>
            <w:tcW w:w="604" w:type="dxa"/>
            <w:shd w:val="clear" w:color="auto" w:fill="F2F2F2" w:themeFill="background1" w:themeFillShade="F2"/>
            <w:vAlign w:val="center"/>
          </w:tcPr>
          <w:p w14:paraId="797CE68F" w14:textId="3B972906" w:rsidR="003551AE" w:rsidRPr="005B30DA" w:rsidRDefault="003551AE" w:rsidP="005B30DA">
            <w:pPr>
              <w:tabs>
                <w:tab w:val="left" w:pos="2268"/>
                <w:tab w:val="left" w:pos="4536"/>
                <w:tab w:val="left" w:pos="6804"/>
                <w:tab w:val="right" w:pos="9638"/>
              </w:tabs>
              <w:spacing w:before="40"/>
              <w:jc w:val="center"/>
              <w:rPr>
                <w:rFonts w:ascii="Verdana" w:hAnsi="Verdana"/>
                <w:spacing w:val="-15"/>
                <w:sz w:val="16"/>
                <w:szCs w:val="16"/>
              </w:rPr>
            </w:pPr>
            <w:r w:rsidRPr="005B30DA">
              <w:rPr>
                <w:rFonts w:ascii="Verdana" w:hAnsi="Verdana" w:cs="Arial"/>
                <w:spacing w:val="-15"/>
                <w:sz w:val="16"/>
                <w:szCs w:val="16"/>
              </w:rPr>
              <w:t>12.8</w:t>
            </w:r>
          </w:p>
        </w:tc>
        <w:tc>
          <w:tcPr>
            <w:tcW w:w="604" w:type="dxa"/>
            <w:shd w:val="clear" w:color="auto" w:fill="F2F2F2" w:themeFill="background1" w:themeFillShade="F2"/>
            <w:vAlign w:val="center"/>
          </w:tcPr>
          <w:p w14:paraId="47A5FA5A" w14:textId="71C2F688"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13.1</w:t>
            </w:r>
          </w:p>
        </w:tc>
        <w:tc>
          <w:tcPr>
            <w:tcW w:w="604" w:type="dxa"/>
            <w:gridSpan w:val="2"/>
            <w:shd w:val="clear" w:color="auto" w:fill="F2F2F2" w:themeFill="background1" w:themeFillShade="F2"/>
            <w:vAlign w:val="center"/>
          </w:tcPr>
          <w:p w14:paraId="45823905" w14:textId="3447CD6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13.4</w:t>
            </w:r>
          </w:p>
        </w:tc>
        <w:tc>
          <w:tcPr>
            <w:tcW w:w="604" w:type="dxa"/>
            <w:shd w:val="clear" w:color="auto" w:fill="F2F2F2" w:themeFill="background1" w:themeFillShade="F2"/>
            <w:vAlign w:val="center"/>
          </w:tcPr>
          <w:p w14:paraId="2FD244FE" w14:textId="4135B7E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13.6</w:t>
            </w:r>
          </w:p>
        </w:tc>
        <w:tc>
          <w:tcPr>
            <w:tcW w:w="763" w:type="dxa"/>
            <w:shd w:val="clear" w:color="auto" w:fill="F2F2F2" w:themeFill="background1" w:themeFillShade="F2"/>
            <w:vAlign w:val="center"/>
          </w:tcPr>
          <w:p w14:paraId="30AD8563" w14:textId="003F3D7A"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13.9</w:t>
            </w:r>
          </w:p>
        </w:tc>
        <w:tc>
          <w:tcPr>
            <w:tcW w:w="763" w:type="dxa"/>
            <w:shd w:val="clear" w:color="auto" w:fill="F2F2F2" w:themeFill="background1" w:themeFillShade="F2"/>
            <w:vAlign w:val="center"/>
          </w:tcPr>
          <w:p w14:paraId="0BE2FAE3" w14:textId="73CE92BC"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14.1</w:t>
            </w:r>
          </w:p>
        </w:tc>
        <w:tc>
          <w:tcPr>
            <w:tcW w:w="763" w:type="dxa"/>
            <w:shd w:val="clear" w:color="auto" w:fill="F2F2F2" w:themeFill="background1" w:themeFillShade="F2"/>
            <w:vAlign w:val="center"/>
          </w:tcPr>
          <w:p w14:paraId="1DBF9ABA" w14:textId="7396BAC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spacing w:val="-15"/>
                <w:sz w:val="16"/>
                <w:szCs w:val="16"/>
              </w:rPr>
              <w:t>14.4</w:t>
            </w:r>
          </w:p>
        </w:tc>
        <w:tc>
          <w:tcPr>
            <w:tcW w:w="763" w:type="dxa"/>
            <w:gridSpan w:val="2"/>
            <w:shd w:val="clear" w:color="auto" w:fill="F2F2F2" w:themeFill="background1" w:themeFillShade="F2"/>
            <w:vAlign w:val="center"/>
          </w:tcPr>
          <w:p w14:paraId="5A9F9741" w14:textId="2D2F1E76"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14.6</w:t>
            </w:r>
          </w:p>
        </w:tc>
        <w:tc>
          <w:tcPr>
            <w:tcW w:w="604" w:type="dxa"/>
            <w:shd w:val="clear" w:color="auto" w:fill="F2F2F2" w:themeFill="background1" w:themeFillShade="F2"/>
            <w:vAlign w:val="center"/>
          </w:tcPr>
          <w:p w14:paraId="377A6F9B" w14:textId="1FB40889"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14.8</w:t>
            </w:r>
          </w:p>
        </w:tc>
        <w:tc>
          <w:tcPr>
            <w:tcW w:w="763" w:type="dxa"/>
            <w:shd w:val="clear" w:color="auto" w:fill="F2F2F2" w:themeFill="background1" w:themeFillShade="F2"/>
            <w:vAlign w:val="center"/>
          </w:tcPr>
          <w:p w14:paraId="6F1862B9" w14:textId="2DFB993B"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15.0</w:t>
            </w:r>
          </w:p>
        </w:tc>
        <w:tc>
          <w:tcPr>
            <w:tcW w:w="763" w:type="dxa"/>
            <w:shd w:val="clear" w:color="auto" w:fill="F2F2F2" w:themeFill="background1" w:themeFillShade="F2"/>
            <w:vAlign w:val="center"/>
          </w:tcPr>
          <w:p w14:paraId="1590561C" w14:textId="26C27686"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15.2</w:t>
            </w:r>
          </w:p>
        </w:tc>
        <w:tc>
          <w:tcPr>
            <w:tcW w:w="549" w:type="dxa"/>
            <w:shd w:val="clear" w:color="auto" w:fill="F2F2F2" w:themeFill="background1" w:themeFillShade="F2"/>
            <w:vAlign w:val="center"/>
          </w:tcPr>
          <w:p w14:paraId="5D44303C" w14:textId="616630F0"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spacing w:val="-15"/>
                <w:sz w:val="16"/>
                <w:szCs w:val="16"/>
              </w:rPr>
              <w:t>15.4</w:t>
            </w:r>
          </w:p>
        </w:tc>
      </w:tr>
      <w:tr w:rsidR="003551AE" w:rsidRPr="00F0560A" w14:paraId="18709E9B" w14:textId="77777777" w:rsidTr="005B30DA">
        <w:trPr>
          <w:trHeight w:val="170"/>
        </w:trPr>
        <w:tc>
          <w:tcPr>
            <w:tcW w:w="962" w:type="dxa"/>
            <w:shd w:val="clear" w:color="auto" w:fill="F2F2F2" w:themeFill="background1" w:themeFillShade="F2"/>
          </w:tcPr>
          <w:p w14:paraId="13B595D8" w14:textId="77777777" w:rsidR="003551AE" w:rsidRPr="005B30DA" w:rsidRDefault="003551AE" w:rsidP="003551AE">
            <w:pPr>
              <w:tabs>
                <w:tab w:val="left" w:pos="2268"/>
                <w:tab w:val="left" w:pos="4536"/>
                <w:tab w:val="left" w:pos="6804"/>
                <w:tab w:val="right" w:pos="9638"/>
              </w:tabs>
              <w:spacing w:before="40"/>
              <w:jc w:val="center"/>
              <w:rPr>
                <w:b/>
                <w:spacing w:val="-15"/>
                <w:sz w:val="16"/>
                <w:szCs w:val="16"/>
              </w:rPr>
            </w:pPr>
            <w:r w:rsidRPr="005B30DA">
              <w:rPr>
                <w:i/>
                <w:spacing w:val="-15"/>
                <w:sz w:val="16"/>
                <w:szCs w:val="16"/>
              </w:rPr>
              <w:t>Annual %</w:t>
            </w:r>
            <w:r w:rsidRPr="005B30DA">
              <w:rPr>
                <w:i/>
                <w:spacing w:val="-15"/>
                <w:sz w:val="16"/>
                <w:szCs w:val="16"/>
              </w:rPr>
              <w:sym w:font="Webdings" w:char="F0EA"/>
            </w:r>
          </w:p>
        </w:tc>
        <w:tc>
          <w:tcPr>
            <w:tcW w:w="533" w:type="dxa"/>
            <w:shd w:val="clear" w:color="auto" w:fill="F2F2F2" w:themeFill="background1" w:themeFillShade="F2"/>
            <w:vAlign w:val="center"/>
          </w:tcPr>
          <w:p w14:paraId="38423FE8" w14:textId="77777777"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p>
        </w:tc>
        <w:tc>
          <w:tcPr>
            <w:tcW w:w="604" w:type="dxa"/>
            <w:shd w:val="clear" w:color="auto" w:fill="F2F2F2" w:themeFill="background1" w:themeFillShade="F2"/>
            <w:vAlign w:val="center"/>
          </w:tcPr>
          <w:p w14:paraId="609A8936" w14:textId="77BA6159"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1.27%</w:t>
            </w:r>
          </w:p>
        </w:tc>
        <w:tc>
          <w:tcPr>
            <w:tcW w:w="604" w:type="dxa"/>
            <w:shd w:val="clear" w:color="auto" w:fill="F2F2F2" w:themeFill="background1" w:themeFillShade="F2"/>
            <w:vAlign w:val="center"/>
          </w:tcPr>
          <w:p w14:paraId="238EC5F8" w14:textId="538FA15D"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2.41%</w:t>
            </w:r>
          </w:p>
        </w:tc>
        <w:tc>
          <w:tcPr>
            <w:tcW w:w="604" w:type="dxa"/>
            <w:gridSpan w:val="2"/>
            <w:shd w:val="clear" w:color="auto" w:fill="F2F2F2" w:themeFill="background1" w:themeFillShade="F2"/>
            <w:vAlign w:val="center"/>
          </w:tcPr>
          <w:p w14:paraId="374D7D68" w14:textId="34F5FBAA"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1.97%</w:t>
            </w:r>
          </w:p>
        </w:tc>
        <w:tc>
          <w:tcPr>
            <w:tcW w:w="604" w:type="dxa"/>
            <w:shd w:val="clear" w:color="auto" w:fill="F2F2F2" w:themeFill="background1" w:themeFillShade="F2"/>
            <w:vAlign w:val="center"/>
          </w:tcPr>
          <w:p w14:paraId="32D0CF1B" w14:textId="1C969BF9"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2.01%</w:t>
            </w:r>
          </w:p>
        </w:tc>
        <w:tc>
          <w:tcPr>
            <w:tcW w:w="763" w:type="dxa"/>
            <w:shd w:val="clear" w:color="auto" w:fill="F2F2F2" w:themeFill="background1" w:themeFillShade="F2"/>
            <w:vAlign w:val="center"/>
          </w:tcPr>
          <w:p w14:paraId="0FA60DDC" w14:textId="31E3BC55"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1.80%</w:t>
            </w:r>
          </w:p>
        </w:tc>
        <w:tc>
          <w:tcPr>
            <w:tcW w:w="763" w:type="dxa"/>
            <w:shd w:val="clear" w:color="auto" w:fill="F2F2F2" w:themeFill="background1" w:themeFillShade="F2"/>
            <w:vAlign w:val="center"/>
          </w:tcPr>
          <w:p w14:paraId="706E7C99" w14:textId="4ECBBB9D"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color w:val="808080"/>
                <w:spacing w:val="-15"/>
                <w:sz w:val="16"/>
                <w:szCs w:val="16"/>
              </w:rPr>
              <w:t>1.75%</w:t>
            </w:r>
          </w:p>
        </w:tc>
        <w:tc>
          <w:tcPr>
            <w:tcW w:w="763" w:type="dxa"/>
            <w:shd w:val="clear" w:color="auto" w:fill="F2F2F2" w:themeFill="background1" w:themeFillShade="F2"/>
            <w:vAlign w:val="center"/>
          </w:tcPr>
          <w:p w14:paraId="59AEE4F4" w14:textId="2A92EB93"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auto"/>
                <w:spacing w:val="-15"/>
                <w:sz w:val="16"/>
                <w:szCs w:val="16"/>
              </w:rPr>
            </w:pPr>
            <w:r w:rsidRPr="005B30DA">
              <w:rPr>
                <w:rFonts w:ascii="Verdana" w:hAnsi="Verdana" w:cs="Arial"/>
                <w:color w:val="808080"/>
                <w:spacing w:val="-15"/>
                <w:sz w:val="16"/>
                <w:szCs w:val="16"/>
              </w:rPr>
              <w:t>1.81%</w:t>
            </w:r>
          </w:p>
        </w:tc>
        <w:tc>
          <w:tcPr>
            <w:tcW w:w="763" w:type="dxa"/>
            <w:gridSpan w:val="2"/>
            <w:shd w:val="clear" w:color="auto" w:fill="F2F2F2" w:themeFill="background1" w:themeFillShade="F2"/>
            <w:vAlign w:val="center"/>
          </w:tcPr>
          <w:p w14:paraId="259249B9" w14:textId="59EB0B45"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1.52%</w:t>
            </w:r>
          </w:p>
        </w:tc>
        <w:tc>
          <w:tcPr>
            <w:tcW w:w="604" w:type="dxa"/>
            <w:shd w:val="clear" w:color="auto" w:fill="F2F2F2" w:themeFill="background1" w:themeFillShade="F2"/>
            <w:vAlign w:val="center"/>
          </w:tcPr>
          <w:p w14:paraId="7822F2F4" w14:textId="39EAE301"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1.47%</w:t>
            </w:r>
          </w:p>
        </w:tc>
        <w:tc>
          <w:tcPr>
            <w:tcW w:w="763" w:type="dxa"/>
            <w:shd w:val="clear" w:color="auto" w:fill="F2F2F2" w:themeFill="background1" w:themeFillShade="F2"/>
            <w:vAlign w:val="center"/>
          </w:tcPr>
          <w:p w14:paraId="6FCF760C" w14:textId="1D15D476"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1.43%</w:t>
            </w:r>
          </w:p>
        </w:tc>
        <w:tc>
          <w:tcPr>
            <w:tcW w:w="763" w:type="dxa"/>
            <w:shd w:val="clear" w:color="auto" w:fill="F2F2F2" w:themeFill="background1" w:themeFillShade="F2"/>
            <w:vAlign w:val="center"/>
          </w:tcPr>
          <w:p w14:paraId="04F08A7F" w14:textId="19B2CB7D"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1.39%</w:t>
            </w:r>
          </w:p>
        </w:tc>
        <w:tc>
          <w:tcPr>
            <w:tcW w:w="549" w:type="dxa"/>
            <w:shd w:val="clear" w:color="auto" w:fill="F2F2F2" w:themeFill="background1" w:themeFillShade="F2"/>
            <w:vAlign w:val="center"/>
          </w:tcPr>
          <w:p w14:paraId="1AFDDF6A" w14:textId="434AC255" w:rsidR="003551AE" w:rsidRPr="005B30DA" w:rsidRDefault="003551AE" w:rsidP="005B30DA">
            <w:pPr>
              <w:tabs>
                <w:tab w:val="left" w:pos="2268"/>
                <w:tab w:val="left" w:pos="4536"/>
                <w:tab w:val="left" w:pos="6804"/>
                <w:tab w:val="right" w:pos="9638"/>
              </w:tabs>
              <w:spacing w:before="40"/>
              <w:jc w:val="center"/>
              <w:rPr>
                <w:rFonts w:asciiTheme="majorHAnsi" w:hAnsiTheme="majorHAnsi"/>
                <w:color w:val="808080" w:themeColor="background1" w:themeShade="80"/>
                <w:spacing w:val="-15"/>
                <w:sz w:val="16"/>
                <w:szCs w:val="16"/>
              </w:rPr>
            </w:pPr>
            <w:r w:rsidRPr="005B30DA">
              <w:rPr>
                <w:rFonts w:ascii="Verdana" w:hAnsi="Verdana" w:cs="Arial"/>
                <w:color w:val="808080"/>
                <w:spacing w:val="-15"/>
                <w:sz w:val="16"/>
                <w:szCs w:val="16"/>
              </w:rPr>
              <w:t>1.36%</w:t>
            </w:r>
          </w:p>
        </w:tc>
      </w:tr>
      <w:tr w:rsidR="003551AE" w:rsidRPr="00F0560A" w14:paraId="50978AB8" w14:textId="77777777" w:rsidTr="005B30DA">
        <w:trPr>
          <w:cnfStyle w:val="000000010000" w:firstRow="0" w:lastRow="0" w:firstColumn="0" w:lastColumn="0" w:oddVBand="0" w:evenVBand="0" w:oddHBand="0" w:evenHBand="1" w:firstRowFirstColumn="0" w:firstRowLastColumn="0" w:lastRowFirstColumn="0" w:lastRowLastColumn="0"/>
          <w:trHeight w:val="170"/>
        </w:trPr>
        <w:tc>
          <w:tcPr>
            <w:tcW w:w="962" w:type="dxa"/>
            <w:shd w:val="clear" w:color="auto" w:fill="F2F2F2" w:themeFill="background1" w:themeFillShade="F2"/>
          </w:tcPr>
          <w:p w14:paraId="21817D12" w14:textId="536F4FDF" w:rsidR="003551AE" w:rsidRPr="005B30DA" w:rsidRDefault="003551AE" w:rsidP="00905C3E">
            <w:pPr>
              <w:tabs>
                <w:tab w:val="left" w:pos="2268"/>
                <w:tab w:val="left" w:pos="4536"/>
                <w:tab w:val="left" w:pos="6804"/>
                <w:tab w:val="right" w:pos="9638"/>
              </w:tabs>
              <w:spacing w:before="40"/>
              <w:jc w:val="center"/>
              <w:rPr>
                <w:i/>
                <w:spacing w:val="-15"/>
                <w:sz w:val="16"/>
                <w:szCs w:val="16"/>
              </w:rPr>
            </w:pPr>
            <w:r w:rsidRPr="005B30DA">
              <w:rPr>
                <w:spacing w:val="-15"/>
                <w:sz w:val="16"/>
                <w:szCs w:val="16"/>
              </w:rPr>
              <w:t>iTDS (</w:t>
            </w:r>
            <w:r w:rsidR="00905C3E" w:rsidRPr="005B30DA">
              <w:rPr>
                <w:spacing w:val="-15"/>
                <w:sz w:val="16"/>
                <w:szCs w:val="16"/>
              </w:rPr>
              <w:t>k</w:t>
            </w:r>
            <w:r w:rsidRPr="005B30DA">
              <w:rPr>
                <w:spacing w:val="-15"/>
                <w:sz w:val="16"/>
                <w:szCs w:val="16"/>
              </w:rPr>
              <w:t>t)</w:t>
            </w:r>
          </w:p>
        </w:tc>
        <w:tc>
          <w:tcPr>
            <w:tcW w:w="533" w:type="dxa"/>
            <w:shd w:val="clear" w:color="auto" w:fill="F2F2F2" w:themeFill="background1" w:themeFillShade="F2"/>
            <w:vAlign w:val="center"/>
          </w:tcPr>
          <w:p w14:paraId="7FA7D202" w14:textId="260E1E5B" w:rsidR="003551AE" w:rsidRPr="005B30DA" w:rsidRDefault="003551AE" w:rsidP="005B30DA">
            <w:pPr>
              <w:tabs>
                <w:tab w:val="left" w:pos="2268"/>
                <w:tab w:val="left" w:pos="4536"/>
                <w:tab w:val="left" w:pos="6804"/>
                <w:tab w:val="right" w:pos="9638"/>
              </w:tabs>
              <w:spacing w:before="40"/>
              <w:jc w:val="center"/>
              <w:rPr>
                <w:rFonts w:ascii="Verdana" w:hAnsi="Verdana"/>
                <w:color w:val="auto"/>
                <w:spacing w:val="-15"/>
                <w:sz w:val="16"/>
                <w:szCs w:val="16"/>
              </w:rPr>
            </w:pPr>
            <w:r w:rsidRPr="005B30DA">
              <w:rPr>
                <w:rFonts w:ascii="Verdana" w:hAnsi="Verdana" w:cs="Arial"/>
                <w:spacing w:val="-15"/>
                <w:sz w:val="16"/>
                <w:szCs w:val="16"/>
              </w:rPr>
              <w:t>133.0</w:t>
            </w:r>
          </w:p>
        </w:tc>
        <w:tc>
          <w:tcPr>
            <w:tcW w:w="604" w:type="dxa"/>
            <w:shd w:val="clear" w:color="auto" w:fill="F2F2F2" w:themeFill="background1" w:themeFillShade="F2"/>
            <w:vAlign w:val="center"/>
          </w:tcPr>
          <w:p w14:paraId="643098F3" w14:textId="06AF5CFB"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134.9</w:t>
            </w:r>
          </w:p>
        </w:tc>
        <w:tc>
          <w:tcPr>
            <w:tcW w:w="604" w:type="dxa"/>
            <w:shd w:val="clear" w:color="auto" w:fill="F2F2F2" w:themeFill="background1" w:themeFillShade="F2"/>
            <w:vAlign w:val="center"/>
          </w:tcPr>
          <w:p w14:paraId="376896CB" w14:textId="108ECD72"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136.5</w:t>
            </w:r>
          </w:p>
        </w:tc>
        <w:tc>
          <w:tcPr>
            <w:tcW w:w="604" w:type="dxa"/>
            <w:gridSpan w:val="2"/>
            <w:shd w:val="clear" w:color="auto" w:fill="F2F2F2" w:themeFill="background1" w:themeFillShade="F2"/>
            <w:vAlign w:val="center"/>
          </w:tcPr>
          <w:p w14:paraId="426DAE88" w14:textId="516C5419"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138.0</w:t>
            </w:r>
          </w:p>
        </w:tc>
        <w:tc>
          <w:tcPr>
            <w:tcW w:w="604" w:type="dxa"/>
            <w:shd w:val="clear" w:color="auto" w:fill="F2F2F2" w:themeFill="background1" w:themeFillShade="F2"/>
            <w:vAlign w:val="center"/>
          </w:tcPr>
          <w:p w14:paraId="04CD6782" w14:textId="43E31A13"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139.7</w:t>
            </w:r>
          </w:p>
        </w:tc>
        <w:tc>
          <w:tcPr>
            <w:tcW w:w="763" w:type="dxa"/>
            <w:shd w:val="clear" w:color="auto" w:fill="F2F2F2" w:themeFill="background1" w:themeFillShade="F2"/>
            <w:vAlign w:val="center"/>
          </w:tcPr>
          <w:p w14:paraId="5708A05F" w14:textId="7A6C2051"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141.0</w:t>
            </w:r>
          </w:p>
        </w:tc>
        <w:tc>
          <w:tcPr>
            <w:tcW w:w="763" w:type="dxa"/>
            <w:shd w:val="clear" w:color="auto" w:fill="F2F2F2" w:themeFill="background1" w:themeFillShade="F2"/>
            <w:vAlign w:val="center"/>
          </w:tcPr>
          <w:p w14:paraId="00FD348E" w14:textId="2120C654"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142.4</w:t>
            </w:r>
          </w:p>
        </w:tc>
        <w:tc>
          <w:tcPr>
            <w:tcW w:w="763" w:type="dxa"/>
            <w:shd w:val="clear" w:color="auto" w:fill="F2F2F2" w:themeFill="background1" w:themeFillShade="F2"/>
            <w:vAlign w:val="center"/>
          </w:tcPr>
          <w:p w14:paraId="0CD5EF79" w14:textId="01654495"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143.8</w:t>
            </w:r>
          </w:p>
        </w:tc>
        <w:tc>
          <w:tcPr>
            <w:tcW w:w="763" w:type="dxa"/>
            <w:gridSpan w:val="2"/>
            <w:shd w:val="clear" w:color="auto" w:fill="F2F2F2" w:themeFill="background1" w:themeFillShade="F2"/>
            <w:vAlign w:val="center"/>
          </w:tcPr>
          <w:p w14:paraId="0650BE2B" w14:textId="2504C738"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145.0</w:t>
            </w:r>
          </w:p>
        </w:tc>
        <w:tc>
          <w:tcPr>
            <w:tcW w:w="604" w:type="dxa"/>
            <w:shd w:val="clear" w:color="auto" w:fill="F2F2F2" w:themeFill="background1" w:themeFillShade="F2"/>
            <w:vAlign w:val="center"/>
          </w:tcPr>
          <w:p w14:paraId="629C21FE" w14:textId="435B86F0"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146.1</w:t>
            </w:r>
          </w:p>
        </w:tc>
        <w:tc>
          <w:tcPr>
            <w:tcW w:w="763" w:type="dxa"/>
            <w:shd w:val="clear" w:color="auto" w:fill="F2F2F2" w:themeFill="background1" w:themeFillShade="F2"/>
            <w:vAlign w:val="center"/>
          </w:tcPr>
          <w:p w14:paraId="1AD0EF78" w14:textId="29547121"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147.3</w:t>
            </w:r>
          </w:p>
        </w:tc>
        <w:tc>
          <w:tcPr>
            <w:tcW w:w="763" w:type="dxa"/>
            <w:shd w:val="clear" w:color="auto" w:fill="F2F2F2" w:themeFill="background1" w:themeFillShade="F2"/>
            <w:vAlign w:val="center"/>
          </w:tcPr>
          <w:p w14:paraId="5C7F96D3" w14:textId="2784C92B"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148.5</w:t>
            </w:r>
          </w:p>
        </w:tc>
        <w:tc>
          <w:tcPr>
            <w:tcW w:w="549" w:type="dxa"/>
            <w:shd w:val="clear" w:color="auto" w:fill="F2F2F2" w:themeFill="background1" w:themeFillShade="F2"/>
            <w:vAlign w:val="center"/>
          </w:tcPr>
          <w:p w14:paraId="25C9FA64" w14:textId="2C2649B8" w:rsidR="003551AE" w:rsidRPr="005B30DA" w:rsidRDefault="003551AE" w:rsidP="005B30DA">
            <w:pPr>
              <w:tabs>
                <w:tab w:val="left" w:pos="2268"/>
                <w:tab w:val="left" w:pos="4536"/>
                <w:tab w:val="left" w:pos="6804"/>
                <w:tab w:val="right" w:pos="9638"/>
              </w:tabs>
              <w:spacing w:before="40"/>
              <w:jc w:val="center"/>
              <w:rPr>
                <w:rFonts w:ascii="Verdana" w:hAnsi="Verdana"/>
                <w:color w:val="808080"/>
                <w:spacing w:val="-15"/>
                <w:sz w:val="16"/>
                <w:szCs w:val="16"/>
              </w:rPr>
            </w:pPr>
            <w:r w:rsidRPr="005B30DA">
              <w:rPr>
                <w:rFonts w:ascii="Verdana" w:hAnsi="Verdana" w:cs="Arial"/>
                <w:spacing w:val="-15"/>
                <w:sz w:val="16"/>
                <w:szCs w:val="16"/>
              </w:rPr>
              <w:t>149.6</w:t>
            </w:r>
          </w:p>
        </w:tc>
      </w:tr>
      <w:tr w:rsidR="00905C3E" w:rsidRPr="00F0560A" w14:paraId="417EBB36" w14:textId="77777777" w:rsidTr="005B30DA">
        <w:trPr>
          <w:trHeight w:val="170"/>
        </w:trPr>
        <w:tc>
          <w:tcPr>
            <w:tcW w:w="962" w:type="dxa"/>
            <w:shd w:val="clear" w:color="auto" w:fill="F2F2F2" w:themeFill="background1" w:themeFillShade="F2"/>
          </w:tcPr>
          <w:p w14:paraId="7B06EF5C" w14:textId="7FC5F213" w:rsidR="00905C3E" w:rsidRPr="005B30DA" w:rsidRDefault="00905C3E" w:rsidP="00905C3E">
            <w:pPr>
              <w:tabs>
                <w:tab w:val="left" w:pos="2268"/>
                <w:tab w:val="left" w:pos="4536"/>
                <w:tab w:val="left" w:pos="6804"/>
                <w:tab w:val="right" w:pos="9638"/>
              </w:tabs>
              <w:spacing w:before="40"/>
              <w:jc w:val="center"/>
              <w:rPr>
                <w:spacing w:val="-15"/>
                <w:sz w:val="16"/>
                <w:szCs w:val="16"/>
              </w:rPr>
            </w:pPr>
            <w:r w:rsidRPr="005B30DA">
              <w:rPr>
                <w:i/>
                <w:spacing w:val="-15"/>
                <w:sz w:val="16"/>
                <w:szCs w:val="16"/>
              </w:rPr>
              <w:t>Annual %</w:t>
            </w:r>
            <w:r w:rsidRPr="005B30DA">
              <w:rPr>
                <w:i/>
                <w:spacing w:val="-15"/>
                <w:sz w:val="16"/>
                <w:szCs w:val="16"/>
              </w:rPr>
              <w:sym w:font="Webdings" w:char="F0EA"/>
            </w:r>
          </w:p>
        </w:tc>
        <w:tc>
          <w:tcPr>
            <w:tcW w:w="533" w:type="dxa"/>
            <w:shd w:val="clear" w:color="auto" w:fill="F2F2F2" w:themeFill="background1" w:themeFillShade="F2"/>
            <w:vAlign w:val="center"/>
          </w:tcPr>
          <w:p w14:paraId="54198FE3" w14:textId="77777777"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p>
        </w:tc>
        <w:tc>
          <w:tcPr>
            <w:tcW w:w="604" w:type="dxa"/>
            <w:shd w:val="clear" w:color="auto" w:fill="F2F2F2" w:themeFill="background1" w:themeFillShade="F2"/>
            <w:vAlign w:val="center"/>
          </w:tcPr>
          <w:p w14:paraId="73B1CDDB" w14:textId="67E4AEF2"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1.43%</w:t>
            </w:r>
          </w:p>
        </w:tc>
        <w:tc>
          <w:tcPr>
            <w:tcW w:w="604" w:type="dxa"/>
            <w:shd w:val="clear" w:color="auto" w:fill="F2F2F2" w:themeFill="background1" w:themeFillShade="F2"/>
            <w:vAlign w:val="center"/>
          </w:tcPr>
          <w:p w14:paraId="073334F6" w14:textId="4B18776B"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1.20%</w:t>
            </w:r>
          </w:p>
        </w:tc>
        <w:tc>
          <w:tcPr>
            <w:tcW w:w="604" w:type="dxa"/>
            <w:gridSpan w:val="2"/>
            <w:shd w:val="clear" w:color="auto" w:fill="F2F2F2" w:themeFill="background1" w:themeFillShade="F2"/>
            <w:vAlign w:val="center"/>
          </w:tcPr>
          <w:p w14:paraId="52837225" w14:textId="04AA273B"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1.14%</w:t>
            </w:r>
          </w:p>
        </w:tc>
        <w:tc>
          <w:tcPr>
            <w:tcW w:w="604" w:type="dxa"/>
            <w:shd w:val="clear" w:color="auto" w:fill="F2F2F2" w:themeFill="background1" w:themeFillShade="F2"/>
            <w:vAlign w:val="center"/>
          </w:tcPr>
          <w:p w14:paraId="17BED8CD" w14:textId="0EAFB05E"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1.19%</w:t>
            </w:r>
          </w:p>
        </w:tc>
        <w:tc>
          <w:tcPr>
            <w:tcW w:w="763" w:type="dxa"/>
            <w:shd w:val="clear" w:color="auto" w:fill="F2F2F2" w:themeFill="background1" w:themeFillShade="F2"/>
            <w:vAlign w:val="center"/>
          </w:tcPr>
          <w:p w14:paraId="0F8FDE68" w14:textId="050DC6E4"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0.91%</w:t>
            </w:r>
          </w:p>
        </w:tc>
        <w:tc>
          <w:tcPr>
            <w:tcW w:w="763" w:type="dxa"/>
            <w:shd w:val="clear" w:color="auto" w:fill="F2F2F2" w:themeFill="background1" w:themeFillShade="F2"/>
            <w:vAlign w:val="center"/>
          </w:tcPr>
          <w:p w14:paraId="1D53FC86" w14:textId="7C93C9E7"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0.99%</w:t>
            </w:r>
          </w:p>
        </w:tc>
        <w:tc>
          <w:tcPr>
            <w:tcW w:w="763" w:type="dxa"/>
            <w:shd w:val="clear" w:color="auto" w:fill="F2F2F2" w:themeFill="background1" w:themeFillShade="F2"/>
            <w:vAlign w:val="center"/>
          </w:tcPr>
          <w:p w14:paraId="3A0B51C2" w14:textId="4CB5A225"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0.99%</w:t>
            </w:r>
          </w:p>
        </w:tc>
        <w:tc>
          <w:tcPr>
            <w:tcW w:w="763" w:type="dxa"/>
            <w:gridSpan w:val="2"/>
            <w:shd w:val="clear" w:color="auto" w:fill="F2F2F2" w:themeFill="background1" w:themeFillShade="F2"/>
            <w:vAlign w:val="center"/>
          </w:tcPr>
          <w:p w14:paraId="5F4C5857" w14:textId="6F1A4FC3"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0.84%</w:t>
            </w:r>
          </w:p>
        </w:tc>
        <w:tc>
          <w:tcPr>
            <w:tcW w:w="604" w:type="dxa"/>
            <w:shd w:val="clear" w:color="auto" w:fill="F2F2F2" w:themeFill="background1" w:themeFillShade="F2"/>
            <w:vAlign w:val="center"/>
          </w:tcPr>
          <w:p w14:paraId="0EE5EBC8" w14:textId="5F72E260"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0.80%</w:t>
            </w:r>
          </w:p>
        </w:tc>
        <w:tc>
          <w:tcPr>
            <w:tcW w:w="763" w:type="dxa"/>
            <w:shd w:val="clear" w:color="auto" w:fill="F2F2F2" w:themeFill="background1" w:themeFillShade="F2"/>
            <w:vAlign w:val="center"/>
          </w:tcPr>
          <w:p w14:paraId="259319E5" w14:textId="55636480"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0.80%</w:t>
            </w:r>
          </w:p>
        </w:tc>
        <w:tc>
          <w:tcPr>
            <w:tcW w:w="763" w:type="dxa"/>
            <w:shd w:val="clear" w:color="auto" w:fill="F2F2F2" w:themeFill="background1" w:themeFillShade="F2"/>
            <w:vAlign w:val="center"/>
          </w:tcPr>
          <w:p w14:paraId="17552F8D" w14:textId="6113645B"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0.79%</w:t>
            </w:r>
          </w:p>
        </w:tc>
        <w:tc>
          <w:tcPr>
            <w:tcW w:w="549" w:type="dxa"/>
            <w:shd w:val="clear" w:color="auto" w:fill="F2F2F2" w:themeFill="background1" w:themeFillShade="F2"/>
            <w:vAlign w:val="center"/>
          </w:tcPr>
          <w:p w14:paraId="3A0DE108" w14:textId="3FFDD971" w:rsidR="00905C3E" w:rsidRPr="005B30DA" w:rsidRDefault="00905C3E" w:rsidP="005B30DA">
            <w:pPr>
              <w:tabs>
                <w:tab w:val="left" w:pos="2268"/>
                <w:tab w:val="left" w:pos="4536"/>
                <w:tab w:val="left" w:pos="6804"/>
                <w:tab w:val="right" w:pos="9638"/>
              </w:tabs>
              <w:spacing w:before="40"/>
              <w:jc w:val="center"/>
              <w:rPr>
                <w:rFonts w:ascii="Verdana" w:hAnsi="Verdana" w:cs="Arial"/>
                <w:spacing w:val="-15"/>
                <w:sz w:val="16"/>
                <w:szCs w:val="16"/>
              </w:rPr>
            </w:pPr>
            <w:r w:rsidRPr="005B30DA">
              <w:rPr>
                <w:rFonts w:ascii="Verdana" w:hAnsi="Verdana" w:cs="Arial"/>
                <w:color w:val="808080"/>
                <w:spacing w:val="-15"/>
                <w:sz w:val="16"/>
                <w:szCs w:val="16"/>
              </w:rPr>
              <w:t>0.77%</w:t>
            </w:r>
          </w:p>
        </w:tc>
      </w:tr>
    </w:tbl>
    <w:p w14:paraId="28611117" w14:textId="77777777" w:rsidR="005B30DA" w:rsidRDefault="005B30DA" w:rsidP="005B30DA">
      <w:pPr>
        <w:pStyle w:val="BodyText"/>
        <w:spacing w:before="240" w:after="120" w:line="240" w:lineRule="auto"/>
        <w:sectPr w:rsidR="005B30DA" w:rsidSect="000125B3">
          <w:type w:val="continuous"/>
          <w:pgSz w:w="11906" w:h="16838" w:code="9"/>
          <w:pgMar w:top="1134" w:right="1134" w:bottom="1134" w:left="1134" w:header="567" w:footer="567" w:gutter="0"/>
          <w:pgNumType w:chapStyle="1"/>
          <w:cols w:space="708"/>
          <w:docGrid w:linePitch="360"/>
        </w:sectPr>
      </w:pPr>
      <w:bookmarkStart w:id="418" w:name="_Ref43728911"/>
      <w:bookmarkStart w:id="419" w:name="_Toc50482763"/>
    </w:p>
    <w:p w14:paraId="5B9D8C4C" w14:textId="396D123A" w:rsidR="00E665E9" w:rsidRPr="00695FE3" w:rsidRDefault="00E665E9" w:rsidP="008E2C14">
      <w:pPr>
        <w:pStyle w:val="Heading3"/>
      </w:pPr>
      <w:r>
        <w:t>Comparison of trend and forecast</w:t>
      </w:r>
      <w:bookmarkEnd w:id="415"/>
      <w:bookmarkEnd w:id="418"/>
      <w:bookmarkEnd w:id="419"/>
    </w:p>
    <w:p w14:paraId="47E2C7B2" w14:textId="77777777" w:rsidR="001C4946" w:rsidRDefault="005E3B98" w:rsidP="003F6430">
      <w:pPr>
        <w:pStyle w:val="BodyText"/>
      </w:pPr>
      <w:r>
        <w:t>The following analysis compares observed values from 2010-11 to 2017-18 with forecasts from the baseline year – 2018-19. Annualised growth rates are provided to aid in the comparison, while commentary is intended to address material differences between trend and forecast.</w:t>
      </w:r>
      <w:r w:rsidR="001C4946">
        <w:t xml:space="preserve"> </w:t>
      </w:r>
    </w:p>
    <w:p w14:paraId="14EB531C" w14:textId="3C28A5E1" w:rsidR="0071032F" w:rsidRDefault="0071032F" w:rsidP="0071032F">
      <w:pPr>
        <w:pStyle w:val="BodyText"/>
      </w:pPr>
      <w:r>
        <w:t xml:space="preserve">Differences between observed historical and forecast loads by individual retailer may be influenced by the adoption of improved assumptions for the price submission to close the gap between metered load and total load measured at the treatment plants. </w:t>
      </w:r>
    </w:p>
    <w:p w14:paraId="508B0636" w14:textId="2FEF6620" w:rsidR="005E3B98" w:rsidRPr="005E3B98" w:rsidRDefault="001C4946" w:rsidP="003F6430">
      <w:pPr>
        <w:pStyle w:val="BodyText"/>
      </w:pPr>
      <w:r>
        <w:t>Further information trend and forecast information</w:t>
      </w:r>
      <w:r w:rsidR="0071032F">
        <w:t xml:space="preserve"> comparison</w:t>
      </w:r>
      <w:r>
        <w:t xml:space="preserve"> is available on request.</w:t>
      </w:r>
      <w:r w:rsidR="005E3B98">
        <w:t xml:space="preserve"> </w:t>
      </w:r>
    </w:p>
    <w:p w14:paraId="1FCB0B97" w14:textId="77777777" w:rsidR="00AC4F16" w:rsidRDefault="009277C6" w:rsidP="003F6430">
      <w:pPr>
        <w:pStyle w:val="BodyText"/>
        <w:rPr>
          <w:b/>
        </w:rPr>
      </w:pPr>
      <w:r>
        <w:rPr>
          <w:b/>
        </w:rPr>
        <w:br w:type="column"/>
      </w:r>
    </w:p>
    <w:p w14:paraId="166A14C5" w14:textId="4B885F8B" w:rsidR="001F0296" w:rsidRDefault="001F0296" w:rsidP="003F6430">
      <w:pPr>
        <w:pStyle w:val="BodyText"/>
        <w:rPr>
          <w:b/>
        </w:rPr>
      </w:pPr>
      <w:r>
        <w:rPr>
          <w:b/>
        </w:rPr>
        <w:t>Sewage volumes</w:t>
      </w:r>
    </w:p>
    <w:p w14:paraId="5D0095DB" w14:textId="33AF4442" w:rsidR="00D1679C" w:rsidRDefault="00D1679C" w:rsidP="00AA3AB2">
      <w:pPr>
        <w:pStyle w:val="BodyText"/>
      </w:pPr>
      <w:r>
        <w:t>Th</w:t>
      </w:r>
      <w:r w:rsidRPr="00D1679C">
        <w:t>e following series of charts (</w:t>
      </w:r>
      <w:r w:rsidR="009277C6" w:rsidRPr="009277C6">
        <w:rPr>
          <w:b/>
        </w:rPr>
        <w:fldChar w:fldCharType="begin"/>
      </w:r>
      <w:r w:rsidR="009277C6" w:rsidRPr="00231E41">
        <w:rPr>
          <w:b/>
        </w:rPr>
        <w:instrText xml:space="preserve"> REF _Ref40366950 \h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25</w:t>
      </w:r>
      <w:r w:rsidR="009277C6" w:rsidRPr="009277C6">
        <w:rPr>
          <w:b/>
        </w:rPr>
        <w:fldChar w:fldCharType="end"/>
      </w:r>
      <w:r w:rsidRPr="00D1679C">
        <w:rPr>
          <w:b/>
        </w:rPr>
        <w:t xml:space="preserve"> </w:t>
      </w:r>
      <w:r w:rsidR="009277C6" w:rsidRPr="009277C6">
        <w:rPr>
          <w:b/>
        </w:rPr>
        <w:fldChar w:fldCharType="begin"/>
      </w:r>
      <w:r w:rsidR="009277C6" w:rsidRPr="009277C6">
        <w:rPr>
          <w:b/>
        </w:rPr>
        <w:instrText xml:space="preserve"> REF _Ref40375154 \h </w:instrText>
      </w:r>
      <w:r w:rsidR="009277C6" w:rsidRPr="00231E41">
        <w:rPr>
          <w:b/>
        </w:rPr>
        <w:instrText xml:space="preserve">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26</w:t>
      </w:r>
      <w:r w:rsidR="009277C6" w:rsidRPr="009277C6">
        <w:rPr>
          <w:b/>
        </w:rPr>
        <w:fldChar w:fldCharType="end"/>
      </w:r>
      <w:r w:rsidRPr="00231E41">
        <w:rPr>
          <w:bCs/>
        </w:rPr>
        <w:t>,</w:t>
      </w:r>
      <w:r w:rsidRPr="009277C6">
        <w:rPr>
          <w:b/>
        </w:rPr>
        <w:t xml:space="preserve"> </w:t>
      </w:r>
      <w:r w:rsidR="009277C6" w:rsidRPr="009277C6">
        <w:rPr>
          <w:b/>
        </w:rPr>
        <w:fldChar w:fldCharType="begin"/>
      </w:r>
      <w:r w:rsidR="009277C6" w:rsidRPr="009277C6">
        <w:rPr>
          <w:b/>
        </w:rPr>
        <w:instrText xml:space="preserve"> REF _Ref40687559 \h </w:instrText>
      </w:r>
      <w:r w:rsidR="009277C6" w:rsidRPr="00231E41">
        <w:rPr>
          <w:b/>
        </w:rPr>
        <w:instrText xml:space="preserve">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27</w:t>
      </w:r>
      <w:r w:rsidR="009277C6" w:rsidRPr="009277C6">
        <w:rPr>
          <w:b/>
        </w:rPr>
        <w:fldChar w:fldCharType="end"/>
      </w:r>
      <w:r w:rsidRPr="00231E41">
        <w:rPr>
          <w:bCs/>
        </w:rPr>
        <w:t>,</w:t>
      </w:r>
      <w:r w:rsidRPr="00D1679C">
        <w:rPr>
          <w:b/>
        </w:rPr>
        <w:t xml:space="preserve"> </w:t>
      </w:r>
      <w:r w:rsidR="009277C6" w:rsidRPr="009277C6">
        <w:rPr>
          <w:b/>
        </w:rPr>
        <w:fldChar w:fldCharType="begin"/>
      </w:r>
      <w:r w:rsidR="009277C6" w:rsidRPr="009277C6">
        <w:rPr>
          <w:b/>
        </w:rPr>
        <w:instrText xml:space="preserve"> REF _Ref40690539 \h </w:instrText>
      </w:r>
      <w:r w:rsidR="009277C6" w:rsidRPr="00231E41">
        <w:rPr>
          <w:b/>
        </w:rPr>
        <w:instrText xml:space="preserve"> \* MERGEFORMAT </w:instrText>
      </w:r>
      <w:r w:rsidR="009277C6" w:rsidRPr="009277C6">
        <w:rPr>
          <w:b/>
        </w:rPr>
      </w:r>
      <w:r w:rsidR="009277C6" w:rsidRPr="009277C6">
        <w:rPr>
          <w:b/>
        </w:rPr>
        <w:fldChar w:fldCharType="separate"/>
      </w:r>
      <w:r w:rsidR="009277C6" w:rsidRPr="00231E41">
        <w:rPr>
          <w:b/>
        </w:rPr>
        <w:t xml:space="preserve">Figure </w:t>
      </w:r>
      <w:r w:rsidR="009277C6" w:rsidRPr="00231E41">
        <w:rPr>
          <w:b/>
          <w:noProof/>
        </w:rPr>
        <w:t>28</w:t>
      </w:r>
      <w:r w:rsidR="009277C6" w:rsidRPr="009277C6">
        <w:rPr>
          <w:b/>
        </w:rPr>
        <w:fldChar w:fldCharType="end"/>
      </w:r>
      <w:r w:rsidRPr="00D1679C">
        <w:rPr>
          <w:b/>
        </w:rPr>
        <w:t xml:space="preserve"> </w:t>
      </w:r>
      <w:r w:rsidRPr="00231E41">
        <w:rPr>
          <w:bCs/>
        </w:rPr>
        <w:t>and</w:t>
      </w:r>
      <w:r w:rsidR="009277C6">
        <w:rPr>
          <w:bCs/>
        </w:rPr>
        <w:t xml:space="preserve"> </w:t>
      </w:r>
      <w:r w:rsidR="009277C6" w:rsidRPr="00231E41">
        <w:rPr>
          <w:b/>
        </w:rPr>
        <w:fldChar w:fldCharType="begin"/>
      </w:r>
      <w:r w:rsidR="009277C6" w:rsidRPr="00231E41">
        <w:rPr>
          <w:b/>
        </w:rPr>
        <w:instrText xml:space="preserve"> REF _Ref42173022 \h </w:instrText>
      </w:r>
      <w:r w:rsidR="009277C6">
        <w:rPr>
          <w:b/>
        </w:rPr>
        <w:instrText xml:space="preserve"> \* MERGEFORMAT </w:instrText>
      </w:r>
      <w:r w:rsidR="009277C6" w:rsidRPr="00231E41">
        <w:rPr>
          <w:b/>
        </w:rPr>
      </w:r>
      <w:r w:rsidR="009277C6" w:rsidRPr="00231E41">
        <w:rPr>
          <w:b/>
        </w:rPr>
        <w:fldChar w:fldCharType="separate"/>
      </w:r>
      <w:r w:rsidR="009277C6" w:rsidRPr="00231E41">
        <w:rPr>
          <w:b/>
        </w:rPr>
        <w:t xml:space="preserve">Figure </w:t>
      </w:r>
      <w:r w:rsidR="009277C6" w:rsidRPr="00231E41">
        <w:rPr>
          <w:b/>
          <w:noProof/>
        </w:rPr>
        <w:t>29</w:t>
      </w:r>
      <w:r w:rsidR="009277C6" w:rsidRPr="00231E41">
        <w:rPr>
          <w:b/>
        </w:rPr>
        <w:fldChar w:fldCharType="end"/>
      </w:r>
      <w:r w:rsidRPr="00231E41">
        <w:rPr>
          <w:bCs/>
        </w:rPr>
        <w:t>)</w:t>
      </w:r>
      <w:r w:rsidR="00AA3AB2">
        <w:t xml:space="preserve"> places historical ‘as-billed’ (measured) volumes alongside forecast sewage volumes (megalitres)</w:t>
      </w:r>
      <w:r>
        <w:t xml:space="preserve"> in order t</w:t>
      </w:r>
      <w:r w:rsidR="001F7434">
        <w:t>o</w:t>
      </w:r>
      <w:r>
        <w:t>:</w:t>
      </w:r>
      <w:r w:rsidR="001972C0">
        <w:t xml:space="preserve"> </w:t>
      </w:r>
    </w:p>
    <w:p w14:paraId="2DDA84C0" w14:textId="130674C1" w:rsidR="001972C0" w:rsidRDefault="00D1679C" w:rsidP="00A6363A">
      <w:pPr>
        <w:pStyle w:val="BodyText"/>
        <w:numPr>
          <w:ilvl w:val="0"/>
          <w:numId w:val="20"/>
        </w:numPr>
        <w:spacing w:before="60" w:after="120"/>
        <w:ind w:left="284" w:hanging="284"/>
      </w:pPr>
      <w:r>
        <w:t xml:space="preserve">show the scale of observed </w:t>
      </w:r>
      <w:r w:rsidR="001972C0">
        <w:t xml:space="preserve">annual </w:t>
      </w:r>
      <w:r>
        <w:t>variability in a sewerage system that is open</w:t>
      </w:r>
      <w:r w:rsidRPr="00D1679C">
        <w:t xml:space="preserve"> </w:t>
      </w:r>
      <w:r>
        <w:t>(inflow and infiltration) and largely unmonitored (actual volumes and loads placed into the system by residential and most non-residential customers are not measured)</w:t>
      </w:r>
    </w:p>
    <w:p w14:paraId="0D164EE7" w14:textId="4001AE86" w:rsidR="004C2811" w:rsidRPr="00AF1237" w:rsidRDefault="00D1679C" w:rsidP="00A6363A">
      <w:pPr>
        <w:pStyle w:val="BodyText"/>
        <w:numPr>
          <w:ilvl w:val="0"/>
          <w:numId w:val="20"/>
        </w:numPr>
        <w:spacing w:before="60" w:after="120"/>
        <w:ind w:left="284" w:hanging="284"/>
      </w:pPr>
      <w:r w:rsidRPr="00AF1237">
        <w:t>provide an appropriate level of transparency between what we observe and w</w:t>
      </w:r>
      <w:r w:rsidR="001972C0" w:rsidRPr="00AF1237">
        <w:t xml:space="preserve">hat we are forecasting for PS21 – </w:t>
      </w:r>
      <w:r w:rsidRPr="00AF1237">
        <w:t xml:space="preserve">CAGR values are shown for the period 2010-11 to 2018-19 </w:t>
      </w:r>
      <w:r w:rsidR="001972C0" w:rsidRPr="00AF1237">
        <w:t>for context and from 2018-19 (base forecasting year) to 2025-26 (end PS21) and 2030-31 end PS26).</w:t>
      </w:r>
    </w:p>
    <w:p w14:paraId="43D3C74B" w14:textId="467CA337" w:rsidR="005B30DA" w:rsidRDefault="00AF1237" w:rsidP="003F6430">
      <w:pPr>
        <w:pStyle w:val="BodyText"/>
      </w:pPr>
      <w:r>
        <w:br w:type="column"/>
      </w:r>
      <w:r w:rsidR="001F7434">
        <w:t xml:space="preserve">Through the ongoing application and refinement of the forecasting methodology outlined above we hope to reduce the gap between observed and forecast where we can, but accept that </w:t>
      </w:r>
      <w:r w:rsidR="001972C0">
        <w:t xml:space="preserve">significant annual </w:t>
      </w:r>
      <w:r w:rsidR="00D1679C">
        <w:t xml:space="preserve">variation </w:t>
      </w:r>
      <w:r w:rsidR="001972C0">
        <w:t xml:space="preserve">in observed flows and loads </w:t>
      </w:r>
      <w:r w:rsidR="00D1679C">
        <w:t xml:space="preserve">will remain a systemic feature of </w:t>
      </w:r>
      <w:r w:rsidR="001972C0">
        <w:t>the sew</w:t>
      </w:r>
      <w:r w:rsidR="00E0128C">
        <w:t>er</w:t>
      </w:r>
      <w:r w:rsidR="001972C0">
        <w:t>age system</w:t>
      </w:r>
      <w:r w:rsidR="00D1679C">
        <w:t xml:space="preserve"> for the foreseeable future. </w:t>
      </w:r>
    </w:p>
    <w:p w14:paraId="48191FD0" w14:textId="63BC133F" w:rsidR="005B30DA" w:rsidRDefault="005B30DA" w:rsidP="003F6430">
      <w:pPr>
        <w:pStyle w:val="BodyText"/>
      </w:pPr>
      <w:r w:rsidRPr="00651A32">
        <w:t>Forecast growth for both systems is lower than population growth</w:t>
      </w:r>
      <w:r>
        <w:t xml:space="preserve"> (reflecting flat growth assumptions for non-residential segments such as Category A), while flow growth in the western system is expected to be twice as much as for the eastern system – consistent with VIFSA spatial projections outlined above</w:t>
      </w:r>
      <w:r w:rsidRPr="00651A32">
        <w:t>.</w:t>
      </w:r>
    </w:p>
    <w:p w14:paraId="5B8BF3ED" w14:textId="18FFB2DB" w:rsidR="005B30DA" w:rsidRPr="00651A32" w:rsidRDefault="005B30DA" w:rsidP="005B30DA">
      <w:pPr>
        <w:pStyle w:val="BodyText"/>
      </w:pPr>
      <w:r>
        <w:t>Melbourne Water and the retail water companies do not believe that this historical trend for the ETP represents a reasonable expectation of future flows. Record-breaking rainfall across Melbourne in 2011</w:t>
      </w:r>
      <w:r>
        <w:rPr>
          <w:rStyle w:val="FootnoteReference"/>
        </w:rPr>
        <w:footnoteReference w:id="14"/>
      </w:r>
      <w:r>
        <w:t xml:space="preserve"> is likely to have contributed to higher levels of inflow and infiltration in the early years of the period shown, distorting the observed rate of growth. </w:t>
      </w:r>
      <w:r w:rsidR="00D94336">
        <w:t xml:space="preserve"> </w:t>
      </w:r>
    </w:p>
    <w:p w14:paraId="2319A025" w14:textId="77777777" w:rsidR="005B30DA" w:rsidRDefault="005B30DA" w:rsidP="005B30DA">
      <w:pPr>
        <w:pStyle w:val="BodyText"/>
        <w:rPr>
          <w:b/>
        </w:rPr>
      </w:pPr>
      <w:r>
        <w:rPr>
          <w:b/>
        </w:rPr>
        <w:t>Total suspended solids</w:t>
      </w:r>
    </w:p>
    <w:p w14:paraId="29216523" w14:textId="2EED8E11" w:rsidR="005B30DA" w:rsidRDefault="009277C6" w:rsidP="005B30DA">
      <w:pPr>
        <w:pStyle w:val="BodyText"/>
      </w:pPr>
      <w:r w:rsidRPr="009277C6">
        <w:rPr>
          <w:b/>
        </w:rPr>
        <w:fldChar w:fldCharType="begin"/>
      </w:r>
      <w:r w:rsidRPr="009277C6">
        <w:rPr>
          <w:b/>
        </w:rPr>
        <w:instrText xml:space="preserve"> REF _Ref40375154 \h </w:instrText>
      </w:r>
      <w:r w:rsidRPr="00231E41">
        <w:rPr>
          <w:b/>
        </w:rPr>
        <w:instrText xml:space="preserve"> \* MERGEFORMAT </w:instrText>
      </w:r>
      <w:r w:rsidRPr="009277C6">
        <w:rPr>
          <w:b/>
        </w:rPr>
      </w:r>
      <w:r w:rsidRPr="009277C6">
        <w:rPr>
          <w:b/>
        </w:rPr>
        <w:fldChar w:fldCharType="separate"/>
      </w:r>
      <w:r w:rsidRPr="00231E41">
        <w:rPr>
          <w:b/>
        </w:rPr>
        <w:t xml:space="preserve">Figure </w:t>
      </w:r>
      <w:r w:rsidRPr="00231E41">
        <w:rPr>
          <w:b/>
          <w:noProof/>
        </w:rPr>
        <w:t>26</w:t>
      </w:r>
      <w:r w:rsidRPr="009277C6">
        <w:rPr>
          <w:b/>
        </w:rPr>
        <w:fldChar w:fldCharType="end"/>
      </w:r>
      <w:r w:rsidR="005B30DA">
        <w:t xml:space="preserve"> compares historical TSS loads with forecast loads (tonnes) to demonstrate the impact of the methodology and assumptions outlined above on the final forecast.</w:t>
      </w:r>
    </w:p>
    <w:p w14:paraId="0131C450" w14:textId="647D4FB7" w:rsidR="005B30DA" w:rsidRDefault="005B30DA" w:rsidP="005B30DA">
      <w:pPr>
        <w:pStyle w:val="BodyText"/>
      </w:pPr>
      <w:r w:rsidRPr="00651A32">
        <w:t xml:space="preserve">Forecast growth for both systems is lower than population growth. </w:t>
      </w:r>
      <w:r>
        <w:t>Similar to</w:t>
      </w:r>
      <w:r w:rsidRPr="00651A32">
        <w:t xml:space="preserve"> forecast flows, TSS growth is expected to be higher within the western system than the eastern system. </w:t>
      </w:r>
    </w:p>
    <w:p w14:paraId="366818DD" w14:textId="47C40076" w:rsidR="003F6588" w:rsidRDefault="003F6588" w:rsidP="005B30DA">
      <w:pPr>
        <w:pStyle w:val="BodyText"/>
      </w:pPr>
      <w:r>
        <w:t xml:space="preserve">The forecast decline for City West Water is less pronounced due to forecast growth in commercial businesses and general population growth </w:t>
      </w:r>
      <w:r w:rsidR="00D7028F">
        <w:t xml:space="preserve">(including the connection of major </w:t>
      </w:r>
      <w:r>
        <w:t xml:space="preserve">Western Water growth areas to the metro sewerage system) offsetting historical declines in major industrials which are not </w:t>
      </w:r>
      <w:r w:rsidR="00D7028F">
        <w:t>expected to</w:t>
      </w:r>
      <w:r>
        <w:t xml:space="preserve"> fall further.</w:t>
      </w:r>
    </w:p>
    <w:p w14:paraId="6D44E74F" w14:textId="15975550" w:rsidR="005B30DA" w:rsidRDefault="00C555A3" w:rsidP="005B30DA">
      <w:pPr>
        <w:pStyle w:val="BodyText"/>
        <w:rPr>
          <w:b/>
        </w:rPr>
      </w:pPr>
      <w:r>
        <w:rPr>
          <w:b/>
        </w:rPr>
        <w:br w:type="column"/>
      </w:r>
      <w:r w:rsidR="005B30DA">
        <w:rPr>
          <w:b/>
        </w:rPr>
        <w:t>Biological oxygen demand</w:t>
      </w:r>
      <w:r w:rsidR="00AF1237">
        <w:rPr>
          <w:b/>
        </w:rPr>
        <w:t xml:space="preserve"> (BOD)</w:t>
      </w:r>
    </w:p>
    <w:p w14:paraId="076AAF06" w14:textId="2C075EE9" w:rsidR="005B30DA" w:rsidRPr="00DC60BE" w:rsidRDefault="009277C6" w:rsidP="005B30DA">
      <w:pPr>
        <w:pStyle w:val="BodyText"/>
      </w:pPr>
      <w:r w:rsidRPr="009277C6">
        <w:rPr>
          <w:b/>
        </w:rPr>
        <w:fldChar w:fldCharType="begin"/>
      </w:r>
      <w:r w:rsidRPr="009277C6">
        <w:rPr>
          <w:b/>
        </w:rPr>
        <w:instrText xml:space="preserve"> REF _Ref40687559 \h </w:instrText>
      </w:r>
      <w:r w:rsidRPr="00231E41">
        <w:rPr>
          <w:b/>
        </w:rPr>
        <w:instrText xml:space="preserve"> \* MERGEFORMAT </w:instrText>
      </w:r>
      <w:r w:rsidRPr="009277C6">
        <w:rPr>
          <w:b/>
        </w:rPr>
      </w:r>
      <w:r w:rsidRPr="009277C6">
        <w:rPr>
          <w:b/>
        </w:rPr>
        <w:fldChar w:fldCharType="separate"/>
      </w:r>
      <w:r w:rsidRPr="00231E41">
        <w:rPr>
          <w:b/>
        </w:rPr>
        <w:t xml:space="preserve">Figure </w:t>
      </w:r>
      <w:r w:rsidRPr="00231E41">
        <w:rPr>
          <w:b/>
          <w:noProof/>
        </w:rPr>
        <w:t>27</w:t>
      </w:r>
      <w:r w:rsidRPr="009277C6">
        <w:rPr>
          <w:b/>
        </w:rPr>
        <w:fldChar w:fldCharType="end"/>
      </w:r>
      <w:r w:rsidR="005B30DA">
        <w:t xml:space="preserve"> compares historical BOD loads with forecast loads (tonnes) to demonstrate the impact of the methodology and assumptions outlined above on the final forecast.  </w:t>
      </w:r>
      <w:r w:rsidR="005B30DA" w:rsidRPr="009D14F5">
        <w:t xml:space="preserve">Forecasts for both systems are higher than the historical period analysed. </w:t>
      </w:r>
      <w:r w:rsidR="00D7028F">
        <w:t xml:space="preserve"> </w:t>
      </w:r>
      <w:r w:rsidR="0071032F">
        <w:t xml:space="preserve">Significant growth in the </w:t>
      </w:r>
      <w:r w:rsidR="004A3770">
        <w:t>west is</w:t>
      </w:r>
      <w:r w:rsidR="0071032F">
        <w:t xml:space="preserve"> reflected in a relative increase in City West Water’s BOD forecast. </w:t>
      </w:r>
      <w:r w:rsidR="005B30DA">
        <w:rPr>
          <w:color w:val="auto"/>
        </w:rPr>
        <w:t xml:space="preserve">Melbourne Water and the retail water companies are comfortable that the underlying assumptions represent a collective best estimate of future demand for BOD. </w:t>
      </w:r>
    </w:p>
    <w:p w14:paraId="22C938CC" w14:textId="31D0D67B" w:rsidR="005B30DA" w:rsidRDefault="005B30DA" w:rsidP="005B30DA">
      <w:pPr>
        <w:pStyle w:val="BodyText"/>
        <w:rPr>
          <w:b/>
        </w:rPr>
      </w:pPr>
      <w:r>
        <w:rPr>
          <w:b/>
        </w:rPr>
        <w:t>Total Kjeldahl nitrogen</w:t>
      </w:r>
    </w:p>
    <w:p w14:paraId="1C94A5C1" w14:textId="068ED12B" w:rsidR="005B30DA" w:rsidRDefault="009277C6" w:rsidP="005B30DA">
      <w:pPr>
        <w:pStyle w:val="BodyText"/>
      </w:pPr>
      <w:r w:rsidRPr="009277C6">
        <w:rPr>
          <w:b/>
        </w:rPr>
        <w:fldChar w:fldCharType="begin"/>
      </w:r>
      <w:r w:rsidRPr="009277C6">
        <w:rPr>
          <w:b/>
        </w:rPr>
        <w:instrText xml:space="preserve"> REF _Ref40690539 \h </w:instrText>
      </w:r>
      <w:r w:rsidRPr="00231E41">
        <w:rPr>
          <w:b/>
        </w:rPr>
        <w:instrText xml:space="preserve"> \* MERGEFORMAT </w:instrText>
      </w:r>
      <w:r w:rsidRPr="009277C6">
        <w:rPr>
          <w:b/>
        </w:rPr>
      </w:r>
      <w:r w:rsidRPr="009277C6">
        <w:rPr>
          <w:b/>
        </w:rPr>
        <w:fldChar w:fldCharType="separate"/>
      </w:r>
      <w:r w:rsidRPr="00231E41">
        <w:rPr>
          <w:b/>
        </w:rPr>
        <w:t xml:space="preserve">Figure </w:t>
      </w:r>
      <w:r w:rsidRPr="00231E41">
        <w:rPr>
          <w:b/>
          <w:noProof/>
        </w:rPr>
        <w:t>28</w:t>
      </w:r>
      <w:r w:rsidRPr="009277C6">
        <w:rPr>
          <w:b/>
        </w:rPr>
        <w:fldChar w:fldCharType="end"/>
      </w:r>
      <w:r w:rsidR="005B30DA">
        <w:t xml:space="preserve"> compares historical TKN loads with forecast loads (tonnes) to demonstrate the impact of the methodology and assumptions outlined above on the final forecast. </w:t>
      </w:r>
    </w:p>
    <w:p w14:paraId="0DA7A712" w14:textId="182968A1" w:rsidR="005B30DA" w:rsidRDefault="005B30DA" w:rsidP="005B30DA">
      <w:pPr>
        <w:pStyle w:val="BodyText"/>
      </w:pPr>
      <w:r w:rsidRPr="003017FF">
        <w:rPr>
          <w:color w:val="auto"/>
        </w:rPr>
        <w:t xml:space="preserve">Forecasts for both compare reasonably with observed loads. </w:t>
      </w:r>
      <w:r>
        <w:rPr>
          <w:color w:val="auto"/>
        </w:rPr>
        <w:t>F</w:t>
      </w:r>
      <w:r w:rsidRPr="003017FF">
        <w:rPr>
          <w:color w:val="auto"/>
        </w:rPr>
        <w:t>orecasts</w:t>
      </w:r>
      <w:r>
        <w:rPr>
          <w:color w:val="auto"/>
        </w:rPr>
        <w:t xml:space="preserve"> for both systems</w:t>
      </w:r>
      <w:r w:rsidRPr="003017FF">
        <w:rPr>
          <w:color w:val="auto"/>
        </w:rPr>
        <w:t xml:space="preserve"> are marginally higher than observed growth rates. </w:t>
      </w:r>
      <w:r>
        <w:t xml:space="preserve">TKN forecasts are dominated by residential load as shown on </w:t>
      </w:r>
      <w:r w:rsidR="009277C6" w:rsidRPr="00231E41">
        <w:rPr>
          <w:b/>
          <w:bCs/>
        </w:rPr>
        <w:fldChar w:fldCharType="begin"/>
      </w:r>
      <w:r w:rsidR="009277C6" w:rsidRPr="00231E41">
        <w:rPr>
          <w:b/>
          <w:bCs/>
        </w:rPr>
        <w:instrText xml:space="preserve"> REF _Ref42170459 \h </w:instrText>
      </w:r>
      <w:r w:rsidR="009277C6" w:rsidRPr="009277C6">
        <w:rPr>
          <w:b/>
          <w:bCs/>
        </w:rPr>
        <w:instrText xml:space="preserve"> \* MERGEFORMAT </w:instrText>
      </w:r>
      <w:r w:rsidR="009277C6" w:rsidRPr="00231E41">
        <w:rPr>
          <w:b/>
          <w:bCs/>
        </w:rPr>
      </w:r>
      <w:r w:rsidR="009277C6" w:rsidRPr="00231E41">
        <w:rPr>
          <w:b/>
          <w:bCs/>
        </w:rPr>
        <w:fldChar w:fldCharType="separate"/>
      </w:r>
      <w:r w:rsidR="009277C6" w:rsidRPr="00231E41">
        <w:rPr>
          <w:b/>
          <w:bCs/>
        </w:rPr>
        <w:t xml:space="preserve">Figure </w:t>
      </w:r>
      <w:r w:rsidR="009277C6" w:rsidRPr="00231E41">
        <w:rPr>
          <w:b/>
          <w:bCs/>
          <w:noProof/>
        </w:rPr>
        <w:t>23</w:t>
      </w:r>
      <w:r w:rsidR="009277C6" w:rsidRPr="00231E41">
        <w:rPr>
          <w:b/>
          <w:bCs/>
        </w:rPr>
        <w:fldChar w:fldCharType="end"/>
      </w:r>
      <w:r>
        <w:t xml:space="preserve">. Different growth rates between the western and eastern system are a function of the higher proportional population growth (VIFSA dataset) in the western catchments. </w:t>
      </w:r>
    </w:p>
    <w:p w14:paraId="73E0E7D2" w14:textId="77777777" w:rsidR="009277C6" w:rsidRDefault="00C127C4" w:rsidP="005B30DA">
      <w:pPr>
        <w:pStyle w:val="BodyText"/>
      </w:pPr>
      <w:r>
        <w:t xml:space="preserve">Higher forecasts for </w:t>
      </w:r>
      <w:r w:rsidR="003F6588">
        <w:t>City West Water and So</w:t>
      </w:r>
      <w:r>
        <w:t>uth East mainly reflect</w:t>
      </w:r>
      <w:r w:rsidR="0026046A">
        <w:t xml:space="preserve"> a significant pick up in population growth</w:t>
      </w:r>
      <w:r w:rsidR="0071032F">
        <w:t xml:space="preserve"> which dominates this measure.</w:t>
      </w:r>
    </w:p>
    <w:p w14:paraId="73C11BBA" w14:textId="378E946D" w:rsidR="005B30DA" w:rsidRDefault="005B30DA" w:rsidP="005B30DA">
      <w:pPr>
        <w:pStyle w:val="BodyText"/>
        <w:rPr>
          <w:b/>
        </w:rPr>
      </w:pPr>
      <w:r>
        <w:rPr>
          <w:b/>
        </w:rPr>
        <w:t>Inorganic Total dissolved solids</w:t>
      </w:r>
    </w:p>
    <w:p w14:paraId="5251A5A1" w14:textId="77777777" w:rsidR="005B30DA" w:rsidRPr="00F157B4" w:rsidRDefault="005B30DA" w:rsidP="005B30DA">
      <w:pPr>
        <w:pStyle w:val="BodyText"/>
        <w:rPr>
          <w:i/>
          <w:sz w:val="22"/>
        </w:rPr>
      </w:pPr>
      <w:r>
        <w:rPr>
          <w:i/>
        </w:rPr>
        <w:t>No eastern system forecasts are provided as no charges are levied for iTDS for this system.</w:t>
      </w:r>
    </w:p>
    <w:p w14:paraId="214C0375" w14:textId="4473C0B5" w:rsidR="005B30DA" w:rsidRDefault="009277C6" w:rsidP="005B30DA">
      <w:pPr>
        <w:pStyle w:val="BodyText"/>
      </w:pPr>
      <w:r w:rsidRPr="009277C6">
        <w:rPr>
          <w:b/>
        </w:rPr>
        <w:fldChar w:fldCharType="begin"/>
      </w:r>
      <w:r w:rsidRPr="009277C6">
        <w:rPr>
          <w:b/>
        </w:rPr>
        <w:instrText xml:space="preserve"> REF _Ref42173022 \h </w:instrText>
      </w:r>
      <w:r w:rsidRPr="00231E41">
        <w:rPr>
          <w:b/>
        </w:rPr>
        <w:instrText xml:space="preserve"> \* MERGEFORMAT </w:instrText>
      </w:r>
      <w:r w:rsidRPr="009277C6">
        <w:rPr>
          <w:b/>
        </w:rPr>
      </w:r>
      <w:r w:rsidRPr="009277C6">
        <w:rPr>
          <w:b/>
        </w:rPr>
        <w:fldChar w:fldCharType="separate"/>
      </w:r>
      <w:r w:rsidRPr="00231E41">
        <w:rPr>
          <w:b/>
        </w:rPr>
        <w:t xml:space="preserve">Figure </w:t>
      </w:r>
      <w:r w:rsidRPr="00231E41">
        <w:rPr>
          <w:b/>
          <w:noProof/>
        </w:rPr>
        <w:t>29</w:t>
      </w:r>
      <w:r w:rsidRPr="009277C6">
        <w:rPr>
          <w:b/>
        </w:rPr>
        <w:fldChar w:fldCharType="end"/>
      </w:r>
      <w:r w:rsidRPr="009277C6">
        <w:rPr>
          <w:b/>
        </w:rPr>
        <w:t xml:space="preserve"> </w:t>
      </w:r>
      <w:r w:rsidR="005B30DA" w:rsidRPr="00965649">
        <w:t>compares historical iTDS loads with forecast loads (tonnes) to demonstrate the impact of the methodology and assumptions outlined above on the final forecast.</w:t>
      </w:r>
      <w:r w:rsidR="005B30DA">
        <w:t xml:space="preserve"> </w:t>
      </w:r>
    </w:p>
    <w:p w14:paraId="6A32C58A" w14:textId="69B0AB3D" w:rsidR="00504623" w:rsidRDefault="005B30DA" w:rsidP="005B30DA">
      <w:pPr>
        <w:pStyle w:val="BodyText"/>
      </w:pPr>
      <w:r w:rsidRPr="009D14F5">
        <w:t xml:space="preserve">Forecasts for </w:t>
      </w:r>
      <w:r>
        <w:t>the western</w:t>
      </w:r>
      <w:r w:rsidRPr="009D14F5">
        <w:t xml:space="preserve"> </w:t>
      </w:r>
      <w:r>
        <w:t>system</w:t>
      </w:r>
      <w:r w:rsidRPr="009D14F5">
        <w:t xml:space="preserve"> are higher than the historical period analysed. </w:t>
      </w:r>
      <w:r>
        <w:t>Observed iTDS levels are heavily influenced by inflow and infiltration events, which in turn are function of climatic conditions. As such</w:t>
      </w:r>
      <w:r w:rsidR="00C555A3">
        <w:t>,</w:t>
      </w:r>
      <w:r>
        <w:t xml:space="preserve"> annual variability is expected in observed loads. </w:t>
      </w:r>
    </w:p>
    <w:p w14:paraId="1B37A694" w14:textId="6360724C" w:rsidR="00504623" w:rsidRDefault="00504623" w:rsidP="005B30DA">
      <w:pPr>
        <w:pStyle w:val="BodyText"/>
      </w:pPr>
      <w:r>
        <w:t xml:space="preserve">iTDS </w:t>
      </w:r>
      <w:r w:rsidR="00D7028F">
        <w:t xml:space="preserve">load </w:t>
      </w:r>
      <w:r>
        <w:t>can increase for a sustained period following exceptional wet weather events (inflow and infiltration as a perce</w:t>
      </w:r>
      <w:r w:rsidR="0071032F">
        <w:t>ntage of total flow is; Dry 5.1 per cent, Average; 9.1 and Wet; 13.6 per cent</w:t>
      </w:r>
      <w:r>
        <w:t xml:space="preserve">). The incidence of wet weather events is declining due to </w:t>
      </w:r>
      <w:r w:rsidR="00D7028F">
        <w:t>climate change</w:t>
      </w:r>
      <w:r>
        <w:t xml:space="preserve">.  </w:t>
      </w:r>
      <w:r w:rsidR="0071032F">
        <w:t xml:space="preserve">Therefore, lower than historical forecasts for lower growth areas are considered reasonable. </w:t>
      </w:r>
      <w:r>
        <w:t>Infill development is not expected to add to infiltration (and iTDS) and greenfield develo</w:t>
      </w:r>
      <w:r w:rsidR="0071032F">
        <w:t>pment is expected to be about 1 per cent</w:t>
      </w:r>
      <w:r>
        <w:t>.</w:t>
      </w:r>
    </w:p>
    <w:p w14:paraId="0A09650F" w14:textId="12A12454" w:rsidR="00560499" w:rsidRDefault="005B30DA" w:rsidP="003F6430">
      <w:pPr>
        <w:pStyle w:val="BodyText"/>
        <w:sectPr w:rsidR="00560499" w:rsidSect="005B30DA">
          <w:type w:val="continuous"/>
          <w:pgSz w:w="11906" w:h="16838" w:code="9"/>
          <w:pgMar w:top="1134" w:right="1134" w:bottom="1134" w:left="1134" w:header="567" w:footer="567" w:gutter="0"/>
          <w:pgNumType w:chapStyle="1"/>
          <w:cols w:num="2" w:space="708"/>
          <w:docGrid w:linePitch="360"/>
        </w:sectPr>
      </w:pPr>
      <w:r>
        <w:rPr>
          <w:color w:val="auto"/>
        </w:rPr>
        <w:t>Melbourne Water and the retail water companies are comfortable that the underlying assumptions represent a collective best estimate of future demand for iTDS.</w:t>
      </w:r>
    </w:p>
    <w:p w14:paraId="2010FA8A" w14:textId="156A182E" w:rsidR="005B30DA" w:rsidRDefault="005B30DA" w:rsidP="005B30DA">
      <w:pPr>
        <w:pStyle w:val="BodyText"/>
        <w:sectPr w:rsidR="005B30DA" w:rsidSect="005B30DA">
          <w:type w:val="continuous"/>
          <w:pgSz w:w="11906" w:h="16838" w:code="9"/>
          <w:pgMar w:top="1134" w:right="1134" w:bottom="1134" w:left="1134" w:header="567" w:footer="567" w:gutter="0"/>
          <w:pgNumType w:chapStyle="1"/>
          <w:cols w:num="2" w:space="708"/>
          <w:docGrid w:linePitch="360"/>
        </w:sectPr>
      </w:pPr>
      <w:r>
        <w:t xml:space="preserve"> </w:t>
      </w:r>
    </w:p>
    <w:p w14:paraId="27F7306D" w14:textId="1E0DBFFF" w:rsidR="00066CEB" w:rsidRDefault="00FC5DC6" w:rsidP="007F6A61">
      <w:pPr>
        <w:pStyle w:val="Caption"/>
      </w:pPr>
      <w:bookmarkStart w:id="420" w:name="_Ref40366950"/>
      <w:bookmarkStart w:id="421" w:name="_Toc54705796"/>
      <w:r>
        <w:t xml:space="preserve">Figure </w:t>
      </w:r>
      <w:fldSimple w:instr=" SEQ Figure \* ARABIC ">
        <w:r w:rsidR="00AB54E8">
          <w:rPr>
            <w:noProof/>
          </w:rPr>
          <w:t>25</w:t>
        </w:r>
      </w:fldSimple>
      <w:bookmarkEnd w:id="420"/>
      <w:r>
        <w:tab/>
        <w:t>Comparison of historical sewag</w:t>
      </w:r>
      <w:r w:rsidR="001B182C">
        <w:t>e flow (ML) and forecast</w:t>
      </w:r>
      <w:bookmarkEnd w:id="421"/>
    </w:p>
    <w:p w14:paraId="702E447B" w14:textId="766C4CD5" w:rsidR="00BC714B" w:rsidRDefault="007F6A61" w:rsidP="005E3B98">
      <w:pPr>
        <w:pStyle w:val="BodyText"/>
      </w:pPr>
      <w:r>
        <w:rPr>
          <w:noProof/>
        </w:rPr>
        <w:drawing>
          <wp:inline distT="0" distB="0" distL="0" distR="0" wp14:anchorId="1CE5112D" wp14:editId="1AD0A1D3">
            <wp:extent cx="5760000" cy="3515285"/>
            <wp:effectExtent l="0" t="0" r="0" b="9525"/>
            <wp:docPr id="3364" name="Picture 3364" descr="Graphical user interface, chart, application,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Picture 3364" descr="Graphical user interface, chart, application, waterfall chart&#10;&#10;Description automatically generated"/>
                    <pic:cNvPicPr/>
                  </pic:nvPicPr>
                  <pic:blipFill>
                    <a:blip r:embed="rId144" cstate="email">
                      <a:extLst>
                        <a:ext uri="{28A0092B-C50C-407E-A947-70E740481C1C}">
                          <a14:useLocalDpi xmlns:a14="http://schemas.microsoft.com/office/drawing/2010/main"/>
                        </a:ext>
                      </a:extLst>
                    </a:blip>
                    <a:stretch>
                      <a:fillRect/>
                    </a:stretch>
                  </pic:blipFill>
                  <pic:spPr>
                    <a:xfrm>
                      <a:off x="0" y="0"/>
                      <a:ext cx="5760000" cy="3515285"/>
                    </a:xfrm>
                    <a:prstGeom prst="rect">
                      <a:avLst/>
                    </a:prstGeom>
                  </pic:spPr>
                </pic:pic>
              </a:graphicData>
            </a:graphic>
          </wp:inline>
        </w:drawing>
      </w:r>
    </w:p>
    <w:p w14:paraId="33CC6B7C" w14:textId="77777777" w:rsidR="007F6A61" w:rsidRDefault="007F6A61" w:rsidP="005E3B98">
      <w:pPr>
        <w:pStyle w:val="BodyText"/>
      </w:pPr>
    </w:p>
    <w:p w14:paraId="369DFF2A" w14:textId="3BBAE23B" w:rsidR="00B00D31" w:rsidRDefault="00B00D31" w:rsidP="00231E41">
      <w:pPr>
        <w:pStyle w:val="Caption"/>
      </w:pPr>
      <w:bookmarkStart w:id="422" w:name="_Ref40375154"/>
      <w:bookmarkStart w:id="423" w:name="_Toc54705797"/>
      <w:r>
        <w:t xml:space="preserve">Figure </w:t>
      </w:r>
      <w:fldSimple w:instr=" SEQ Figure \* ARABIC ">
        <w:r w:rsidR="00AB54E8">
          <w:rPr>
            <w:noProof/>
          </w:rPr>
          <w:t>26</w:t>
        </w:r>
      </w:fldSimple>
      <w:bookmarkEnd w:id="422"/>
      <w:r>
        <w:tab/>
        <w:t xml:space="preserve">Comparison of historical </w:t>
      </w:r>
      <w:r w:rsidR="005A29F5">
        <w:t>TSS load</w:t>
      </w:r>
      <w:r>
        <w:t xml:space="preserve"> </w:t>
      </w:r>
      <w:r w:rsidR="001B182C">
        <w:t>and forecast</w:t>
      </w:r>
      <w:bookmarkEnd w:id="423"/>
    </w:p>
    <w:p w14:paraId="0B85C774" w14:textId="4F98E588" w:rsidR="007F6A61" w:rsidRDefault="007F6A61" w:rsidP="00231E41">
      <w:pPr>
        <w:pStyle w:val="BodyText"/>
        <w:keepNext/>
      </w:pPr>
      <w:r>
        <w:rPr>
          <w:noProof/>
        </w:rPr>
        <w:drawing>
          <wp:inline distT="0" distB="0" distL="0" distR="0" wp14:anchorId="37AA71DE" wp14:editId="20DF14DD">
            <wp:extent cx="5760000" cy="3522453"/>
            <wp:effectExtent l="0" t="0" r="0" b="1905"/>
            <wp:docPr id="3365" name="Picture 336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Picture 3365" descr="Chart, waterfall chart&#10;&#10;Description automatically generated"/>
                    <pic:cNvPicPr/>
                  </pic:nvPicPr>
                  <pic:blipFill>
                    <a:blip r:embed="rId145" cstate="email">
                      <a:extLst>
                        <a:ext uri="{28A0092B-C50C-407E-A947-70E740481C1C}">
                          <a14:useLocalDpi xmlns:a14="http://schemas.microsoft.com/office/drawing/2010/main"/>
                        </a:ext>
                      </a:extLst>
                    </a:blip>
                    <a:stretch>
                      <a:fillRect/>
                    </a:stretch>
                  </pic:blipFill>
                  <pic:spPr>
                    <a:xfrm>
                      <a:off x="0" y="0"/>
                      <a:ext cx="5760000" cy="3522453"/>
                    </a:xfrm>
                    <a:prstGeom prst="rect">
                      <a:avLst/>
                    </a:prstGeom>
                  </pic:spPr>
                </pic:pic>
              </a:graphicData>
            </a:graphic>
          </wp:inline>
        </w:drawing>
      </w:r>
    </w:p>
    <w:p w14:paraId="5311C272" w14:textId="77777777" w:rsidR="007F6A61" w:rsidRPr="00231E41" w:rsidRDefault="007F6A61" w:rsidP="007F6A61">
      <w:pPr>
        <w:pStyle w:val="BodyText"/>
        <w:rPr>
          <w:lang w:eastAsia="fr-CA"/>
        </w:rPr>
      </w:pPr>
    </w:p>
    <w:p w14:paraId="02BCEC50" w14:textId="2539FB90" w:rsidR="00222D5C" w:rsidRDefault="00222D5C" w:rsidP="00231E41">
      <w:pPr>
        <w:pStyle w:val="Caption"/>
      </w:pPr>
      <w:bookmarkStart w:id="424" w:name="_Ref40687559"/>
      <w:bookmarkStart w:id="425" w:name="_Toc54705798"/>
      <w:r>
        <w:t xml:space="preserve">Figure </w:t>
      </w:r>
      <w:fldSimple w:instr=" SEQ Figure \* ARABIC ">
        <w:r w:rsidR="00AB54E8">
          <w:rPr>
            <w:noProof/>
          </w:rPr>
          <w:t>27</w:t>
        </w:r>
      </w:fldSimple>
      <w:bookmarkEnd w:id="424"/>
      <w:r>
        <w:tab/>
        <w:t xml:space="preserve">Comparison of historical BOD load </w:t>
      </w:r>
      <w:r w:rsidR="001B182C">
        <w:t>and forecast</w:t>
      </w:r>
      <w:bookmarkEnd w:id="425"/>
    </w:p>
    <w:p w14:paraId="3C749C54" w14:textId="38AACA66" w:rsidR="007F6A61" w:rsidRPr="00154A11" w:rsidRDefault="007F6A61" w:rsidP="00231E41">
      <w:pPr>
        <w:pStyle w:val="BodyText"/>
      </w:pPr>
      <w:r>
        <w:rPr>
          <w:noProof/>
        </w:rPr>
        <w:drawing>
          <wp:inline distT="0" distB="0" distL="0" distR="0" wp14:anchorId="0B238C3D" wp14:editId="6DC7CA30">
            <wp:extent cx="5760000" cy="3496161"/>
            <wp:effectExtent l="0" t="0" r="0" b="9525"/>
            <wp:docPr id="3366" name="Picture 336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Picture 3366" descr="Chart, waterfall chart&#10;&#10;Description automatically generated"/>
                    <pic:cNvPicPr/>
                  </pic:nvPicPr>
                  <pic:blipFill>
                    <a:blip r:embed="rId146" cstate="email">
                      <a:extLst>
                        <a:ext uri="{28A0092B-C50C-407E-A947-70E740481C1C}">
                          <a14:useLocalDpi xmlns:a14="http://schemas.microsoft.com/office/drawing/2010/main"/>
                        </a:ext>
                      </a:extLst>
                    </a:blip>
                    <a:stretch>
                      <a:fillRect/>
                    </a:stretch>
                  </pic:blipFill>
                  <pic:spPr>
                    <a:xfrm>
                      <a:off x="0" y="0"/>
                      <a:ext cx="5760000" cy="3496161"/>
                    </a:xfrm>
                    <a:prstGeom prst="rect">
                      <a:avLst/>
                    </a:prstGeom>
                  </pic:spPr>
                </pic:pic>
              </a:graphicData>
            </a:graphic>
          </wp:inline>
        </w:drawing>
      </w:r>
    </w:p>
    <w:p w14:paraId="2A0ED6A3" w14:textId="4E5D2847" w:rsidR="007F6A61" w:rsidRDefault="007F6A61" w:rsidP="004C2811">
      <w:pPr>
        <w:pStyle w:val="BodyText"/>
        <w:spacing w:before="0" w:after="120"/>
      </w:pPr>
    </w:p>
    <w:p w14:paraId="057834BF" w14:textId="77777777" w:rsidR="00AF1237" w:rsidRDefault="00AF1237" w:rsidP="004C2811">
      <w:pPr>
        <w:pStyle w:val="Caption"/>
        <w:keepNext w:val="0"/>
        <w:keepLines w:val="0"/>
      </w:pPr>
      <w:bookmarkStart w:id="426" w:name="_Ref40690539"/>
    </w:p>
    <w:p w14:paraId="50837CF8" w14:textId="2650059F" w:rsidR="00AF1237" w:rsidRDefault="00AF1237">
      <w:pPr>
        <w:rPr>
          <w:rFonts w:eastAsiaTheme="minorHAnsi" w:cstheme="minorBidi"/>
          <w:bCs/>
          <w:color w:val="auto"/>
          <w:sz w:val="18"/>
          <w:lang w:eastAsia="fr-CA"/>
        </w:rPr>
      </w:pPr>
      <w:r>
        <w:br w:type="page"/>
      </w:r>
    </w:p>
    <w:p w14:paraId="296FBE13" w14:textId="6E55113E" w:rsidR="00651A32" w:rsidRPr="00AF1237" w:rsidRDefault="00651A32" w:rsidP="00AF1237">
      <w:pPr>
        <w:pStyle w:val="Caption"/>
      </w:pPr>
      <w:bookmarkStart w:id="427" w:name="_Toc54705799"/>
      <w:r w:rsidRPr="00AF1237">
        <w:t xml:space="preserve">Figure </w:t>
      </w:r>
      <w:fldSimple w:instr=" SEQ Figure \* ARABIC ">
        <w:r w:rsidR="00AB54E8" w:rsidRPr="00AF1237">
          <w:t>28</w:t>
        </w:r>
      </w:fldSimple>
      <w:bookmarkEnd w:id="426"/>
      <w:r w:rsidRPr="00AF1237">
        <w:tab/>
        <w:t xml:space="preserve">Comparison of historical </w:t>
      </w:r>
      <w:r w:rsidR="001B182C" w:rsidRPr="00AF1237">
        <w:t>TKN</w:t>
      </w:r>
      <w:r w:rsidRPr="00AF1237">
        <w:t xml:space="preserve"> load </w:t>
      </w:r>
      <w:r w:rsidR="001B182C" w:rsidRPr="00AF1237">
        <w:t>and forecast</w:t>
      </w:r>
      <w:bookmarkEnd w:id="427"/>
    </w:p>
    <w:p w14:paraId="37205260" w14:textId="63694323" w:rsidR="007F6A61" w:rsidRPr="00154A11" w:rsidRDefault="007F6A61" w:rsidP="00231E41">
      <w:pPr>
        <w:pStyle w:val="BodyText"/>
      </w:pPr>
      <w:r>
        <w:rPr>
          <w:noProof/>
        </w:rPr>
        <w:drawing>
          <wp:inline distT="0" distB="0" distL="0" distR="0" wp14:anchorId="584191A5" wp14:editId="667D516A">
            <wp:extent cx="5760000" cy="3502139"/>
            <wp:effectExtent l="0" t="0" r="0" b="3175"/>
            <wp:docPr id="3367" name="Picture 3367" descr="A picture containing chart, table,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 name="Picture 3367" descr="A picture containing chart, table, waterfall chart&#10;&#10;Description automatically generated"/>
                    <pic:cNvPicPr/>
                  </pic:nvPicPr>
                  <pic:blipFill>
                    <a:blip r:embed="rId147" cstate="email">
                      <a:extLst>
                        <a:ext uri="{28A0092B-C50C-407E-A947-70E740481C1C}">
                          <a14:useLocalDpi xmlns:a14="http://schemas.microsoft.com/office/drawing/2010/main"/>
                        </a:ext>
                      </a:extLst>
                    </a:blip>
                    <a:stretch>
                      <a:fillRect/>
                    </a:stretch>
                  </pic:blipFill>
                  <pic:spPr>
                    <a:xfrm>
                      <a:off x="0" y="0"/>
                      <a:ext cx="5760000" cy="3502139"/>
                    </a:xfrm>
                    <a:prstGeom prst="rect">
                      <a:avLst/>
                    </a:prstGeom>
                  </pic:spPr>
                </pic:pic>
              </a:graphicData>
            </a:graphic>
          </wp:inline>
        </w:drawing>
      </w:r>
    </w:p>
    <w:p w14:paraId="6F38B86B" w14:textId="568BC1AE" w:rsidR="00D05442" w:rsidRDefault="00D05442" w:rsidP="004C2811">
      <w:pPr>
        <w:pStyle w:val="BodyText"/>
        <w:rPr>
          <w:highlight w:val="yellow"/>
        </w:rPr>
      </w:pPr>
    </w:p>
    <w:p w14:paraId="56E813A3" w14:textId="19628AFE" w:rsidR="00965649" w:rsidRDefault="00965649" w:rsidP="00965649">
      <w:pPr>
        <w:pStyle w:val="Caption"/>
      </w:pPr>
      <w:bookmarkStart w:id="428" w:name="_Ref42173022"/>
      <w:bookmarkStart w:id="429" w:name="_Toc54705800"/>
      <w:r>
        <w:t xml:space="preserve">Figure </w:t>
      </w:r>
      <w:fldSimple w:instr=" SEQ Figure \* ARABIC ">
        <w:r w:rsidR="00AB54E8">
          <w:rPr>
            <w:noProof/>
          </w:rPr>
          <w:t>29</w:t>
        </w:r>
      </w:fldSimple>
      <w:bookmarkEnd w:id="428"/>
      <w:r>
        <w:tab/>
        <w:t>Comparison of historical iTDS load and forecast</w:t>
      </w:r>
      <w:bookmarkEnd w:id="429"/>
    </w:p>
    <w:p w14:paraId="747AE3F3" w14:textId="2ED98970" w:rsidR="007F6A61" w:rsidRDefault="007F6A61" w:rsidP="007F6A61">
      <w:pPr>
        <w:pStyle w:val="BodyText"/>
        <w:rPr>
          <w:lang w:eastAsia="fr-CA"/>
        </w:rPr>
      </w:pPr>
      <w:r>
        <w:rPr>
          <w:noProof/>
        </w:rPr>
        <w:drawing>
          <wp:inline distT="0" distB="0" distL="0" distR="0" wp14:anchorId="6A7A54CB" wp14:editId="7213D80B">
            <wp:extent cx="5760000" cy="1915418"/>
            <wp:effectExtent l="0" t="0" r="0" b="8890"/>
            <wp:docPr id="3368" name="Picture 336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Picture 3368" descr="Chart, waterfall chart&#10;&#10;Description automatically generated"/>
                    <pic:cNvPicPr/>
                  </pic:nvPicPr>
                  <pic:blipFill>
                    <a:blip r:embed="rId148" cstate="email">
                      <a:extLst>
                        <a:ext uri="{28A0092B-C50C-407E-A947-70E740481C1C}">
                          <a14:useLocalDpi xmlns:a14="http://schemas.microsoft.com/office/drawing/2010/main"/>
                        </a:ext>
                      </a:extLst>
                    </a:blip>
                    <a:stretch>
                      <a:fillRect/>
                    </a:stretch>
                  </pic:blipFill>
                  <pic:spPr>
                    <a:xfrm>
                      <a:off x="0" y="0"/>
                      <a:ext cx="5760000" cy="1915418"/>
                    </a:xfrm>
                    <a:prstGeom prst="rect">
                      <a:avLst/>
                    </a:prstGeom>
                  </pic:spPr>
                </pic:pic>
              </a:graphicData>
            </a:graphic>
          </wp:inline>
        </w:drawing>
      </w:r>
    </w:p>
    <w:p w14:paraId="3BC49BD4" w14:textId="77777777" w:rsidR="007F6A61" w:rsidRPr="00154A11" w:rsidRDefault="007F6A61" w:rsidP="00231E41">
      <w:pPr>
        <w:pStyle w:val="BodyText"/>
      </w:pPr>
    </w:p>
    <w:p w14:paraId="30EFFCBA" w14:textId="62C5BC4E" w:rsidR="00FA343B" w:rsidRDefault="00F157B4" w:rsidP="00651A32">
      <w:pPr>
        <w:pStyle w:val="BodyText"/>
        <w:rPr>
          <w:color w:val="auto"/>
        </w:rPr>
        <w:sectPr w:rsidR="00FA343B" w:rsidSect="000125B3">
          <w:type w:val="continuous"/>
          <w:pgSz w:w="11906" w:h="16838" w:code="9"/>
          <w:pgMar w:top="1134" w:right="1134" w:bottom="1134" w:left="1134" w:header="567" w:footer="567" w:gutter="0"/>
          <w:pgNumType w:chapStyle="1"/>
          <w:cols w:space="708"/>
          <w:docGrid w:linePitch="360"/>
        </w:sectPr>
      </w:pPr>
      <w:r>
        <w:rPr>
          <w:color w:val="auto"/>
        </w:rPr>
        <w:t xml:space="preserve"> </w:t>
      </w:r>
    </w:p>
    <w:p w14:paraId="5DADBACC" w14:textId="77777777" w:rsidR="00906381" w:rsidRDefault="00CB2647" w:rsidP="004A4556">
      <w:pPr>
        <w:pStyle w:val="Heading1"/>
        <w:sectPr w:rsidR="00906381" w:rsidSect="00F25E1B">
          <w:headerReference w:type="even" r:id="rId149"/>
          <w:headerReference w:type="default" r:id="rId150"/>
          <w:footerReference w:type="default" r:id="rId151"/>
          <w:headerReference w:type="first" r:id="rId152"/>
          <w:pgSz w:w="11906" w:h="16838" w:code="9"/>
          <w:pgMar w:top="1134" w:right="1134" w:bottom="1134" w:left="1134" w:header="567" w:footer="567" w:gutter="0"/>
          <w:pgNumType w:start="1" w:chapStyle="1"/>
          <w:cols w:space="708"/>
          <w:docGrid w:linePitch="360"/>
        </w:sectPr>
      </w:pPr>
      <w:bookmarkStart w:id="430" w:name="_Ref47520853"/>
      <w:bookmarkStart w:id="431" w:name="_Ref47617939"/>
      <w:bookmarkStart w:id="432" w:name="_Toc50445887"/>
      <w:bookmarkStart w:id="433" w:name="_Toc50446101"/>
      <w:bookmarkStart w:id="434" w:name="_Toc50446188"/>
      <w:bookmarkStart w:id="435" w:name="_Toc50446381"/>
      <w:bookmarkStart w:id="436" w:name="_Toc50482764"/>
      <w:bookmarkStart w:id="437" w:name="_Toc55386126"/>
      <w:bookmarkStart w:id="438" w:name="_Ref35336348"/>
      <w:r>
        <w:t>Expenditure forecast development</w:t>
      </w:r>
      <w:bookmarkEnd w:id="430"/>
      <w:bookmarkEnd w:id="431"/>
      <w:bookmarkEnd w:id="432"/>
      <w:bookmarkEnd w:id="433"/>
      <w:bookmarkEnd w:id="434"/>
      <w:bookmarkEnd w:id="435"/>
      <w:bookmarkEnd w:id="436"/>
      <w:bookmarkEnd w:id="437"/>
    </w:p>
    <w:tbl>
      <w:tblPr>
        <w:tblStyle w:val="MWTableGrid"/>
        <w:tblW w:w="0" w:type="auto"/>
        <w:shd w:val="clear" w:color="auto" w:fill="D9D9D9" w:themeFill="background1" w:themeFillShade="D9"/>
        <w:tblLook w:val="04A0" w:firstRow="1" w:lastRow="0" w:firstColumn="1" w:lastColumn="0" w:noHBand="0" w:noVBand="1"/>
      </w:tblPr>
      <w:tblGrid>
        <w:gridCol w:w="4465"/>
      </w:tblGrid>
      <w:tr w:rsidR="00B5398F" w:rsidRPr="00E52A78" w14:paraId="2E07D567" w14:textId="77777777" w:rsidTr="00231E41">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bottom w:val="nil"/>
              <w:right w:val="nil"/>
            </w:tcBorders>
            <w:shd w:val="clear" w:color="auto" w:fill="D9D9D9" w:themeFill="background1" w:themeFillShade="D9"/>
          </w:tcPr>
          <w:p w14:paraId="2445DDE2" w14:textId="77777777" w:rsidR="00B5398F" w:rsidRPr="00E52A78" w:rsidRDefault="00B5398F" w:rsidP="004C2811">
            <w:pPr>
              <w:pStyle w:val="BodyText"/>
              <w:tabs>
                <w:tab w:val="clear" w:pos="2268"/>
                <w:tab w:val="clear" w:pos="4536"/>
                <w:tab w:val="clear" w:pos="6804"/>
              </w:tabs>
              <w:spacing w:before="40" w:after="0" w:line="264" w:lineRule="auto"/>
              <w:rPr>
                <w:color w:val="auto"/>
                <w:sz w:val="18"/>
                <w:u w:val="single"/>
              </w:rPr>
            </w:pPr>
            <w:r w:rsidRPr="00E52A78">
              <w:rPr>
                <w:color w:val="auto"/>
                <w:sz w:val="18"/>
                <w:u w:val="single"/>
              </w:rPr>
              <w:t>Key references relating to this chapter:</w:t>
            </w:r>
          </w:p>
          <w:p w14:paraId="275DF1A8" w14:textId="39B21535" w:rsidR="00B5398F" w:rsidRPr="00FA7A6D" w:rsidRDefault="00B5398F" w:rsidP="00A6363A">
            <w:pPr>
              <w:pStyle w:val="ListNumber"/>
              <w:numPr>
                <w:ilvl w:val="0"/>
                <w:numId w:val="43"/>
              </w:numPr>
              <w:spacing w:after="0" w:line="240" w:lineRule="auto"/>
              <w:ind w:left="284" w:hanging="284"/>
              <w:rPr>
                <w:color w:val="auto"/>
                <w:sz w:val="18"/>
              </w:rPr>
            </w:pPr>
            <w:r>
              <w:rPr>
                <w:color w:val="auto"/>
                <w:sz w:val="18"/>
              </w:rPr>
              <w:t>Cost allocation methodology</w:t>
            </w:r>
          </w:p>
          <w:p w14:paraId="5A0C899B" w14:textId="36751CE4" w:rsidR="006722AA" w:rsidRPr="006722AA" w:rsidRDefault="006722AA" w:rsidP="00A6363A">
            <w:pPr>
              <w:pStyle w:val="ListNumber"/>
              <w:numPr>
                <w:ilvl w:val="0"/>
                <w:numId w:val="43"/>
              </w:numPr>
              <w:spacing w:after="0" w:line="240" w:lineRule="auto"/>
              <w:ind w:left="284" w:hanging="284"/>
              <w:rPr>
                <w:sz w:val="18"/>
              </w:rPr>
            </w:pPr>
            <w:r w:rsidRPr="006722AA">
              <w:rPr>
                <w:iCs/>
                <w:color w:val="auto"/>
                <w:sz w:val="18"/>
              </w:rPr>
              <w:t>PS21 Opex Supplementary Information</w:t>
            </w:r>
          </w:p>
        </w:tc>
      </w:tr>
    </w:tbl>
    <w:p w14:paraId="7A0AA914" w14:textId="10FC3BEB" w:rsidR="00CB2647" w:rsidRPr="003E1F4C" w:rsidRDefault="00CA0FD4" w:rsidP="004A4556">
      <w:pPr>
        <w:pStyle w:val="Heading2"/>
      </w:pPr>
      <w:bookmarkStart w:id="439" w:name="_Ref42156117"/>
      <w:bookmarkStart w:id="440" w:name="_Ref42156130"/>
      <w:bookmarkStart w:id="441" w:name="_Ref42693121"/>
      <w:bookmarkStart w:id="442" w:name="_Toc50445888"/>
      <w:bookmarkStart w:id="443" w:name="_Toc50446102"/>
      <w:bookmarkStart w:id="444" w:name="_Toc50446189"/>
      <w:bookmarkStart w:id="445" w:name="_Toc50446382"/>
      <w:bookmarkStart w:id="446" w:name="_Toc50482765"/>
      <w:bookmarkStart w:id="447" w:name="_Toc55386127"/>
      <w:r w:rsidRPr="003E1F4C">
        <w:t>Operating expenditure</w:t>
      </w:r>
      <w:bookmarkEnd w:id="439"/>
      <w:bookmarkEnd w:id="440"/>
      <w:bookmarkEnd w:id="441"/>
      <w:bookmarkEnd w:id="442"/>
      <w:bookmarkEnd w:id="443"/>
      <w:bookmarkEnd w:id="444"/>
      <w:bookmarkEnd w:id="445"/>
      <w:bookmarkEnd w:id="446"/>
      <w:bookmarkEnd w:id="447"/>
    </w:p>
    <w:p w14:paraId="65D54E49" w14:textId="5BB86CF9" w:rsidR="007F1383" w:rsidRPr="005D405E" w:rsidRDefault="007F1383" w:rsidP="008E2C14">
      <w:pPr>
        <w:pStyle w:val="Heading3"/>
      </w:pPr>
      <w:bookmarkStart w:id="448" w:name="_Toc50482766"/>
      <w:r>
        <w:t>Forecasting process</w:t>
      </w:r>
      <w:bookmarkEnd w:id="448"/>
    </w:p>
    <w:p w14:paraId="7C1AB970" w14:textId="3836B345" w:rsidR="00CB2647" w:rsidRDefault="00CB2647" w:rsidP="004C2811">
      <w:pPr>
        <w:pStyle w:val="BodyText"/>
        <w:spacing w:after="160" w:line="240" w:lineRule="atLeast"/>
      </w:pPr>
      <w:r>
        <w:t>Operating expenditure forecasts are presented in the service</w:t>
      </w:r>
      <w:r w:rsidR="006F5583">
        <w:t>-</w:t>
      </w:r>
      <w:r>
        <w:t xml:space="preserve">based view in </w:t>
      </w:r>
      <w:r w:rsidRPr="00CB2647">
        <w:rPr>
          <w:b/>
        </w:rPr>
        <w:t>Section </w:t>
      </w:r>
      <w:r w:rsidR="00065B32">
        <w:rPr>
          <w:b/>
        </w:rPr>
        <w:fldChar w:fldCharType="begin"/>
      </w:r>
      <w:r w:rsidR="00065B32">
        <w:rPr>
          <w:b/>
        </w:rPr>
        <w:instrText xml:space="preserve"> REF _Ref54164870 \r \h </w:instrText>
      </w:r>
      <w:r w:rsidR="00065B32">
        <w:rPr>
          <w:b/>
        </w:rPr>
      </w:r>
      <w:r w:rsidR="00065B32">
        <w:rPr>
          <w:b/>
        </w:rPr>
        <w:fldChar w:fldCharType="separate"/>
      </w:r>
      <w:r w:rsidR="00065B32">
        <w:rPr>
          <w:b/>
        </w:rPr>
        <w:t>S6.7</w:t>
      </w:r>
      <w:r w:rsidR="00065B32">
        <w:rPr>
          <w:b/>
        </w:rPr>
        <w:fldChar w:fldCharType="end"/>
      </w:r>
      <w:r w:rsidR="00065B32">
        <w:rPr>
          <w:b/>
        </w:rPr>
        <w:t xml:space="preserve"> </w:t>
      </w:r>
      <w:r>
        <w:t xml:space="preserve">along with discussion related to baseline expenditure development and </w:t>
      </w:r>
      <w:r w:rsidR="007E1507">
        <w:t>the efficiency hurdle achieved for water and sewerage (combined)</w:t>
      </w:r>
      <w:r w:rsidR="006F5583">
        <w:t>,</w:t>
      </w:r>
      <w:r w:rsidR="007E1507">
        <w:t xml:space="preserve"> and waterways and drainage.</w:t>
      </w:r>
      <w:r w:rsidR="004643DB">
        <w:t xml:space="preserve"> </w:t>
      </w:r>
    </w:p>
    <w:p w14:paraId="29E55D90" w14:textId="2F7ECC3C" w:rsidR="00CB2647" w:rsidRDefault="00CB2647" w:rsidP="004C2811">
      <w:pPr>
        <w:tabs>
          <w:tab w:val="left" w:pos="2268"/>
          <w:tab w:val="left" w:pos="4536"/>
          <w:tab w:val="left" w:pos="6804"/>
          <w:tab w:val="right" w:pos="9638"/>
        </w:tabs>
        <w:spacing w:before="120" w:after="160" w:line="240" w:lineRule="atLeast"/>
      </w:pPr>
      <w:r w:rsidRPr="005D405E">
        <w:t>Melbourne Water has robust practices in place to govern, monitor and report on its proposed and actual operating expenditures.</w:t>
      </w:r>
      <w:r w:rsidR="004643DB">
        <w:t xml:space="preserve"> </w:t>
      </w:r>
      <w:r w:rsidRPr="005D405E">
        <w:t>A ‘top</w:t>
      </w:r>
      <w:r w:rsidR="00136204">
        <w:t>-</w:t>
      </w:r>
      <w:r w:rsidRPr="005D405E">
        <w:t>down, bottom</w:t>
      </w:r>
      <w:r w:rsidR="00136204">
        <w:t>-</w:t>
      </w:r>
      <w:r w:rsidRPr="005D405E">
        <w:t xml:space="preserve">up’ approach is taken to </w:t>
      </w:r>
      <w:r w:rsidR="00E06F55">
        <w:t>the development of our forecasts</w:t>
      </w:r>
      <w:r w:rsidRPr="005D405E">
        <w:t xml:space="preserve"> so that the business can clearly define its proposed expenditures within the parameters of our current regulato</w:t>
      </w:r>
      <w:r w:rsidR="00E06F55">
        <w:t>ry period.</w:t>
      </w:r>
      <w:r w:rsidR="004643DB">
        <w:t xml:space="preserve"> </w:t>
      </w:r>
    </w:p>
    <w:p w14:paraId="395D1BC8" w14:textId="16BC50EB" w:rsidR="00DC4FDE" w:rsidRDefault="009A2447" w:rsidP="004C2811">
      <w:pPr>
        <w:pStyle w:val="ListNumber"/>
        <w:spacing w:after="160" w:line="240" w:lineRule="atLeast"/>
      </w:pPr>
      <w:r>
        <w:t>Using the bottom</w:t>
      </w:r>
      <w:r w:rsidR="00136204">
        <w:t>-</w:t>
      </w:r>
      <w:r>
        <w:t>up methodology, b</w:t>
      </w:r>
      <w:r w:rsidR="007E1507">
        <w:t>udgets and forecasts are developed taking into account:</w:t>
      </w:r>
      <w:r w:rsidR="004643DB">
        <w:t xml:space="preserve"> </w:t>
      </w:r>
      <w:r w:rsidR="00DC4FDE">
        <w:t>Underlying changes in base costs</w:t>
      </w:r>
      <w:r>
        <w:t xml:space="preserve"> (controllable and uncontrollable)</w:t>
      </w:r>
      <w:r w:rsidR="00DC4FDE">
        <w:t xml:space="preserve"> including:</w:t>
      </w:r>
      <w:r w:rsidR="004643DB">
        <w:t xml:space="preserve"> </w:t>
      </w:r>
    </w:p>
    <w:p w14:paraId="5BC935E3" w14:textId="19FF9051" w:rsidR="007E1507" w:rsidRDefault="006F5583" w:rsidP="00A6363A">
      <w:pPr>
        <w:pStyle w:val="ListNumber"/>
        <w:numPr>
          <w:ilvl w:val="0"/>
          <w:numId w:val="41"/>
        </w:numPr>
        <w:spacing w:after="160" w:line="240" w:lineRule="atLeast"/>
        <w:ind w:left="284" w:hanging="284"/>
      </w:pPr>
      <w:r>
        <w:t>k</w:t>
      </w:r>
      <w:r w:rsidR="00DC4FDE">
        <w:t>nown or expected efficiencies that impact rate, productivity or quantum of inputs consumed (</w:t>
      </w:r>
      <w:r>
        <w:t>for example,</w:t>
      </w:r>
      <w:r w:rsidR="00DC4FDE">
        <w:t xml:space="preserve"> avoided electricity purchases via behind</w:t>
      </w:r>
      <w:r w:rsidR="0076619A">
        <w:t>-</w:t>
      </w:r>
      <w:r w:rsidR="00DC4FDE">
        <w:t>the</w:t>
      </w:r>
      <w:r w:rsidR="0076619A">
        <w:t>-</w:t>
      </w:r>
      <w:r w:rsidR="00DC4FDE">
        <w:t>meter generation; new contracts with lower rates</w:t>
      </w:r>
      <w:r w:rsidR="0076619A">
        <w:t>)</w:t>
      </w:r>
      <w:r w:rsidR="00DC4FDE">
        <w:t xml:space="preserve"> </w:t>
      </w:r>
    </w:p>
    <w:p w14:paraId="7D00F95A" w14:textId="5BD06B6E" w:rsidR="00DC4FDE" w:rsidRDefault="006F5583" w:rsidP="00A6363A">
      <w:pPr>
        <w:pStyle w:val="ListNumber"/>
        <w:numPr>
          <w:ilvl w:val="0"/>
          <w:numId w:val="41"/>
        </w:numPr>
        <w:spacing w:after="160" w:line="240" w:lineRule="atLeast"/>
        <w:ind w:left="284" w:hanging="284"/>
      </w:pPr>
      <w:r>
        <w:t>k</w:t>
      </w:r>
      <w:r w:rsidR="00DC4FDE">
        <w:t>nown or expected cost escalation (</w:t>
      </w:r>
      <w:r>
        <w:t>for example,</w:t>
      </w:r>
      <w:r w:rsidR="00DC4FDE">
        <w:t xml:space="preserve"> energy price increases</w:t>
      </w:r>
      <w:r w:rsidR="009A2447">
        <w:t>; licence fees</w:t>
      </w:r>
      <w:r w:rsidR="00DC4FDE">
        <w:t>)</w:t>
      </w:r>
      <w:r w:rsidR="004643DB">
        <w:t xml:space="preserve"> </w:t>
      </w:r>
    </w:p>
    <w:p w14:paraId="498AFE01" w14:textId="00B30834" w:rsidR="00DC4FDE" w:rsidRDefault="006F5583" w:rsidP="00A6363A">
      <w:pPr>
        <w:pStyle w:val="ListNumber"/>
        <w:numPr>
          <w:ilvl w:val="0"/>
          <w:numId w:val="41"/>
        </w:numPr>
        <w:spacing w:after="160" w:line="240" w:lineRule="atLeast"/>
        <w:ind w:left="284" w:hanging="284"/>
      </w:pPr>
      <w:r>
        <w:t>o</w:t>
      </w:r>
      <w:r w:rsidR="00DC4FDE">
        <w:t>perating expenditure arising from newly</w:t>
      </w:r>
      <w:r>
        <w:t>-</w:t>
      </w:r>
      <w:r w:rsidR="00DC4FDE">
        <w:t>commissioned capital items</w:t>
      </w:r>
      <w:r w:rsidR="004643DB">
        <w:t xml:space="preserve"> </w:t>
      </w:r>
    </w:p>
    <w:p w14:paraId="2EA7361D" w14:textId="7C3B1660" w:rsidR="009A2447" w:rsidRDefault="006F5583" w:rsidP="00A6363A">
      <w:pPr>
        <w:pStyle w:val="ListNumber"/>
        <w:numPr>
          <w:ilvl w:val="0"/>
          <w:numId w:val="41"/>
        </w:numPr>
        <w:spacing w:after="160" w:line="240" w:lineRule="atLeast"/>
        <w:ind w:left="284" w:hanging="284"/>
      </w:pPr>
      <w:r>
        <w:t>n</w:t>
      </w:r>
      <w:r w:rsidR="009A2447">
        <w:t>ew or escalated costs associated with meeting a new regulatory standard for existing services</w:t>
      </w:r>
    </w:p>
    <w:p w14:paraId="253C9217" w14:textId="0D50515F" w:rsidR="00DC4FDE" w:rsidRDefault="004C2811" w:rsidP="00A6363A">
      <w:pPr>
        <w:pStyle w:val="ListNumber"/>
        <w:numPr>
          <w:ilvl w:val="0"/>
          <w:numId w:val="41"/>
        </w:numPr>
        <w:spacing w:after="160" w:line="240" w:lineRule="atLeast"/>
        <w:ind w:left="284" w:hanging="284"/>
      </w:pPr>
      <w:r>
        <w:t xml:space="preserve">new costs associated with fulfilling newly allocated obligations (for example, works required under the </w:t>
      </w:r>
      <w:r w:rsidRPr="006D1403">
        <w:rPr>
          <w:i/>
        </w:rPr>
        <w:t>Marine and Coastal Act 2018</w:t>
      </w:r>
      <w:r>
        <w:t>).</w:t>
      </w:r>
    </w:p>
    <w:p w14:paraId="120B1304" w14:textId="52D6D1DF" w:rsidR="007E1507" w:rsidRDefault="009A2447" w:rsidP="00CB2647">
      <w:pPr>
        <w:tabs>
          <w:tab w:val="left" w:pos="2268"/>
          <w:tab w:val="left" w:pos="4536"/>
          <w:tab w:val="left" w:pos="6804"/>
          <w:tab w:val="right" w:pos="9638"/>
        </w:tabs>
        <w:spacing w:before="120" w:after="200"/>
      </w:pPr>
      <w:r>
        <w:t>From a top</w:t>
      </w:r>
      <w:r w:rsidR="008452B0">
        <w:t>-</w:t>
      </w:r>
      <w:r>
        <w:t>down perspective</w:t>
      </w:r>
      <w:r w:rsidR="006F5583">
        <w:t>,</w:t>
      </w:r>
      <w:r>
        <w:t xml:space="preserve"> consideration is given to:</w:t>
      </w:r>
      <w:r w:rsidR="004643DB">
        <w:t xml:space="preserve"> </w:t>
      </w:r>
    </w:p>
    <w:p w14:paraId="2FD206C4" w14:textId="36628DEF" w:rsidR="009A2447" w:rsidRDefault="00C61057" w:rsidP="00A6363A">
      <w:pPr>
        <w:pStyle w:val="ListNumber"/>
        <w:numPr>
          <w:ilvl w:val="0"/>
          <w:numId w:val="41"/>
        </w:numPr>
        <w:spacing w:line="240" w:lineRule="atLeast"/>
        <w:ind w:left="284" w:hanging="284"/>
      </w:pPr>
      <w:r>
        <w:t>t</w:t>
      </w:r>
      <w:r w:rsidR="009A2447">
        <w:t>he appropriate allocation of shared costs categories (</w:t>
      </w:r>
      <w:r w:rsidR="006F5583">
        <w:t>for example,</w:t>
      </w:r>
      <w:r w:rsidR="009A2447">
        <w:t xml:space="preserve"> corporate costs)</w:t>
      </w:r>
      <w:r w:rsidR="004643DB">
        <w:t xml:space="preserve"> </w:t>
      </w:r>
    </w:p>
    <w:p w14:paraId="32A71D34" w14:textId="0C3F7E11" w:rsidR="009A2447" w:rsidRDefault="009A2447" w:rsidP="00A6363A">
      <w:pPr>
        <w:pStyle w:val="ListNumber"/>
        <w:numPr>
          <w:ilvl w:val="0"/>
          <w:numId w:val="41"/>
        </w:numPr>
        <w:spacing w:line="240" w:lineRule="atLeast"/>
        <w:ind w:left="284" w:hanging="284"/>
      </w:pPr>
      <w:r>
        <w:t>the efficient base year</w:t>
      </w:r>
      <w:r w:rsidR="004643DB">
        <w:t xml:space="preserve"> </w:t>
      </w:r>
      <w:r w:rsidR="006722AA">
        <w:t>(net of adjustments and new obligations)</w:t>
      </w:r>
    </w:p>
    <w:p w14:paraId="1E95AB82" w14:textId="1DFA22CC" w:rsidR="009A2447" w:rsidRDefault="009A2447" w:rsidP="00A6363A">
      <w:pPr>
        <w:pStyle w:val="ListNumber"/>
        <w:numPr>
          <w:ilvl w:val="0"/>
          <w:numId w:val="41"/>
        </w:numPr>
        <w:spacing w:line="240" w:lineRule="atLeast"/>
        <w:ind w:left="284" w:hanging="284"/>
      </w:pPr>
      <w:r>
        <w:t>reasonable rates of growth and efficiency applied to the base year (excluding non-controllable items and new obligations)</w:t>
      </w:r>
      <w:r w:rsidR="004643DB">
        <w:t xml:space="preserve"> </w:t>
      </w:r>
    </w:p>
    <w:p w14:paraId="75AC7E8B" w14:textId="3607ECB5" w:rsidR="009A2447" w:rsidRDefault="009A2447" w:rsidP="00A6363A">
      <w:pPr>
        <w:pStyle w:val="ListNumber"/>
        <w:numPr>
          <w:ilvl w:val="0"/>
          <w:numId w:val="41"/>
        </w:numPr>
        <w:spacing w:line="240" w:lineRule="atLeast"/>
        <w:ind w:left="284" w:hanging="284"/>
      </w:pPr>
      <w:r>
        <w:t>material operating expenditure risks (</w:t>
      </w:r>
      <w:r w:rsidR="006F5583">
        <w:t>for example,</w:t>
      </w:r>
      <w:r>
        <w:t xml:space="preserve"> behind</w:t>
      </w:r>
      <w:r w:rsidR="0076619A">
        <w:t>-</w:t>
      </w:r>
      <w:r>
        <w:t>the</w:t>
      </w:r>
      <w:r w:rsidR="0076619A">
        <w:t>-</w:t>
      </w:r>
      <w:r>
        <w:t>meter energy generation).</w:t>
      </w:r>
      <w:r w:rsidR="004643DB">
        <w:t xml:space="preserve"> </w:t>
      </w:r>
    </w:p>
    <w:p w14:paraId="6910A69B" w14:textId="36AB0B7C" w:rsidR="00FB2BEA" w:rsidRPr="00F71788" w:rsidRDefault="00FB2BEA" w:rsidP="00FB2BEA">
      <w:pPr>
        <w:pStyle w:val="ListNumber"/>
        <w:rPr>
          <w:b/>
        </w:rPr>
      </w:pPr>
      <w:r w:rsidRPr="00F71788">
        <w:rPr>
          <w:b/>
        </w:rPr>
        <w:t>Identifying opex impacts of capex decisions</w:t>
      </w:r>
    </w:p>
    <w:p w14:paraId="08CE93C7" w14:textId="77777777" w:rsidR="00A100A3" w:rsidRDefault="00A100A3" w:rsidP="004C2811">
      <w:pPr>
        <w:pStyle w:val="ListNumber"/>
        <w:spacing w:line="240" w:lineRule="atLeast"/>
      </w:pPr>
      <w:r>
        <w:t>The opex impacts of capital project completion are considered as part of forecast preparation. Where new assets are coming online, the ongoing opex costs and/or savings are built into future forecasts based on the estimated capital completion date. Ongoing opex costs and/or savings for new assets largely fall under the maintenance, chemicals and energy categories.</w:t>
      </w:r>
    </w:p>
    <w:p w14:paraId="573DCC98" w14:textId="64807F33" w:rsidR="00FB2BEA" w:rsidRDefault="00A100A3" w:rsidP="004C2811">
      <w:pPr>
        <w:pStyle w:val="ListNumber"/>
        <w:spacing w:line="240" w:lineRule="atLeast"/>
      </w:pPr>
      <w:r>
        <w:t xml:space="preserve">As an example, during PS21 the ETP solar plant is scheduled to come online. In preparing the opex forecasts, the ongoing maintenance for the new assets has been built in as an additional cost ($1.7 million over </w:t>
      </w:r>
      <w:r w:rsidR="007F6A61">
        <w:t>five</w:t>
      </w:r>
      <w:r>
        <w:t xml:space="preserve"> years), while the electricity reduction caused by avoidance of grid import as well as grid exports has also </w:t>
      </w:r>
      <w:r w:rsidR="007F6A61">
        <w:br/>
      </w:r>
      <w:r>
        <w:t xml:space="preserve">been factored into the forecasts as an ongoing cost reduction ($22.8 million </w:t>
      </w:r>
      <w:r w:rsidR="007F6A61">
        <w:br/>
      </w:r>
      <w:r>
        <w:t xml:space="preserve">over </w:t>
      </w:r>
      <w:r w:rsidR="007F6A61">
        <w:t>five</w:t>
      </w:r>
      <w:r>
        <w:t xml:space="preserve"> years). </w:t>
      </w:r>
    </w:p>
    <w:p w14:paraId="48E0605E" w14:textId="43A74ABA" w:rsidR="002E14B8" w:rsidRDefault="002E14B8" w:rsidP="008E2C14">
      <w:pPr>
        <w:pStyle w:val="Heading3"/>
      </w:pPr>
      <w:bookmarkStart w:id="449" w:name="_Ref45811822"/>
      <w:bookmarkStart w:id="450" w:name="_Toc50482767"/>
      <w:r>
        <w:t>Material assumptions –</w:t>
      </w:r>
      <w:r w:rsidR="004643DB">
        <w:t xml:space="preserve"> </w:t>
      </w:r>
      <w:r>
        <w:t>major cost categories</w:t>
      </w:r>
      <w:bookmarkEnd w:id="449"/>
      <w:bookmarkEnd w:id="450"/>
    </w:p>
    <w:p w14:paraId="303A41A1" w14:textId="577EF92D" w:rsidR="004C2811" w:rsidRDefault="002E14B8" w:rsidP="002E14B8">
      <w:pPr>
        <w:pStyle w:val="BodyText"/>
      </w:pPr>
      <w:r>
        <w:t xml:space="preserve">Underlying assumptions for major cost categories used in the development of cost forecasts for each service are described in </w:t>
      </w:r>
      <w:r w:rsidR="00065B32" w:rsidRPr="00231E41">
        <w:rPr>
          <w:b/>
          <w:bCs/>
        </w:rPr>
        <w:fldChar w:fldCharType="begin"/>
      </w:r>
      <w:r w:rsidR="00065B32" w:rsidRPr="00231E41">
        <w:rPr>
          <w:b/>
          <w:bCs/>
        </w:rPr>
        <w:instrText xml:space="preserve"> REF _Ref37343468 \h </w:instrText>
      </w:r>
      <w:r w:rsidR="00065B32">
        <w:rPr>
          <w:b/>
          <w:bCs/>
        </w:rPr>
        <w:instrText xml:space="preserve"> \* MERGEFORMAT </w:instrText>
      </w:r>
      <w:r w:rsidR="00065B32" w:rsidRPr="00231E41">
        <w:rPr>
          <w:b/>
          <w:bCs/>
        </w:rPr>
      </w:r>
      <w:r w:rsidR="00065B32" w:rsidRPr="00231E41">
        <w:rPr>
          <w:b/>
          <w:bCs/>
        </w:rPr>
        <w:fldChar w:fldCharType="separate"/>
      </w:r>
      <w:r w:rsidR="00065B32" w:rsidRPr="00231E41">
        <w:rPr>
          <w:b/>
          <w:bCs/>
        </w:rPr>
        <w:t xml:space="preserve">Table </w:t>
      </w:r>
      <w:r w:rsidR="00065B32" w:rsidRPr="00231E41">
        <w:rPr>
          <w:b/>
          <w:bCs/>
          <w:noProof/>
        </w:rPr>
        <w:t>52</w:t>
      </w:r>
      <w:r w:rsidR="00065B32" w:rsidRPr="00231E41">
        <w:rPr>
          <w:b/>
          <w:bCs/>
        </w:rPr>
        <w:fldChar w:fldCharType="end"/>
      </w:r>
      <w:r w:rsidR="00EA79C0">
        <w:t>.</w:t>
      </w:r>
    </w:p>
    <w:p w14:paraId="6C543996" w14:textId="116CD0A1" w:rsidR="00906381" w:rsidRDefault="00EA79C0" w:rsidP="002E14B8">
      <w:pPr>
        <w:pStyle w:val="BodyText"/>
        <w:sectPr w:rsidR="00906381" w:rsidSect="004C2811">
          <w:type w:val="continuous"/>
          <w:pgSz w:w="11906" w:h="16838" w:code="9"/>
          <w:pgMar w:top="1134" w:right="1134" w:bottom="1134" w:left="1134" w:header="567" w:footer="567" w:gutter="0"/>
          <w:pgNumType w:start="1" w:chapStyle="1"/>
          <w:cols w:num="2" w:space="708"/>
          <w:docGrid w:linePitch="360"/>
        </w:sectPr>
      </w:pPr>
      <w:r>
        <w:t xml:space="preserve"> </w:t>
      </w:r>
    </w:p>
    <w:p w14:paraId="73D41F52" w14:textId="24144901" w:rsidR="002E14B8" w:rsidRDefault="002E14B8" w:rsidP="002E14B8">
      <w:pPr>
        <w:pStyle w:val="Caption"/>
      </w:pPr>
      <w:bookmarkStart w:id="451" w:name="_Ref37343468"/>
      <w:bookmarkStart w:id="452" w:name="_Ref37343450"/>
      <w:bookmarkStart w:id="453" w:name="_Toc54705865"/>
      <w:r>
        <w:t xml:space="preserve">Table </w:t>
      </w:r>
      <w:fldSimple w:instr=" SEQ Table \* ARABIC ">
        <w:r w:rsidR="00AB54E8">
          <w:rPr>
            <w:noProof/>
          </w:rPr>
          <w:t>52</w:t>
        </w:r>
      </w:fldSimple>
      <w:bookmarkEnd w:id="451"/>
      <w:r>
        <w:tab/>
        <w:t>Assumptions underpinning major cost category forecasts</w:t>
      </w:r>
      <w:bookmarkEnd w:id="452"/>
      <w:bookmarkEnd w:id="453"/>
    </w:p>
    <w:tbl>
      <w:tblPr>
        <w:tblStyle w:val="MWTableGrid"/>
        <w:tblW w:w="9751" w:type="dxa"/>
        <w:tblLook w:val="04A0" w:firstRow="1" w:lastRow="0" w:firstColumn="1" w:lastColumn="0" w:noHBand="0" w:noVBand="1"/>
      </w:tblPr>
      <w:tblGrid>
        <w:gridCol w:w="1701"/>
        <w:gridCol w:w="8050"/>
      </w:tblGrid>
      <w:tr w:rsidR="002E14B8" w14:paraId="5A600CA9" w14:textId="77777777" w:rsidTr="00770822">
        <w:trPr>
          <w:cnfStyle w:val="100000000000" w:firstRow="1" w:lastRow="0" w:firstColumn="0" w:lastColumn="0" w:oddVBand="0" w:evenVBand="0" w:oddHBand="0" w:evenHBand="0" w:firstRowFirstColumn="0" w:firstRowLastColumn="0" w:lastRowFirstColumn="0" w:lastRowLastColumn="0"/>
        </w:trPr>
        <w:tc>
          <w:tcPr>
            <w:tcW w:w="1701" w:type="dxa"/>
          </w:tcPr>
          <w:p w14:paraId="2BC2729E" w14:textId="77777777" w:rsidR="002E14B8" w:rsidRPr="00016F82" w:rsidRDefault="002E14B8" w:rsidP="00770822">
            <w:pPr>
              <w:pStyle w:val="BodyText"/>
              <w:spacing w:before="40" w:after="60"/>
              <w:rPr>
                <w:b/>
                <w:sz w:val="18"/>
              </w:rPr>
            </w:pPr>
            <w:r w:rsidRPr="00016F82">
              <w:rPr>
                <w:b/>
                <w:sz w:val="18"/>
              </w:rPr>
              <w:t>Category</w:t>
            </w:r>
          </w:p>
        </w:tc>
        <w:tc>
          <w:tcPr>
            <w:tcW w:w="8050" w:type="dxa"/>
          </w:tcPr>
          <w:p w14:paraId="5DB3EB8B" w14:textId="77777777" w:rsidR="002E14B8" w:rsidRPr="00016F82" w:rsidRDefault="002E14B8" w:rsidP="00770822">
            <w:pPr>
              <w:pStyle w:val="BodyText"/>
              <w:spacing w:before="40" w:after="60"/>
              <w:rPr>
                <w:b/>
                <w:sz w:val="18"/>
              </w:rPr>
            </w:pPr>
            <w:r w:rsidRPr="00016F82">
              <w:rPr>
                <w:b/>
                <w:sz w:val="18"/>
              </w:rPr>
              <w:t>Assumption</w:t>
            </w:r>
          </w:p>
        </w:tc>
      </w:tr>
      <w:tr w:rsidR="002E14B8" w14:paraId="77D1AC28" w14:textId="77777777" w:rsidTr="00770822">
        <w:tc>
          <w:tcPr>
            <w:tcW w:w="1701" w:type="dxa"/>
            <w:shd w:val="clear" w:color="auto" w:fill="auto"/>
          </w:tcPr>
          <w:p w14:paraId="2A81CC7A" w14:textId="77777777" w:rsidR="002E14B8" w:rsidRPr="007D632E" w:rsidRDefault="002E14B8" w:rsidP="00770822">
            <w:pPr>
              <w:pStyle w:val="BodyText"/>
              <w:spacing w:before="40" w:after="60"/>
              <w:rPr>
                <w:i/>
                <w:sz w:val="18"/>
              </w:rPr>
            </w:pPr>
            <w:r>
              <w:rPr>
                <w:i/>
                <w:sz w:val="18"/>
              </w:rPr>
              <w:t>Growth</w:t>
            </w:r>
          </w:p>
        </w:tc>
        <w:tc>
          <w:tcPr>
            <w:tcW w:w="8050" w:type="dxa"/>
            <w:shd w:val="clear" w:color="auto" w:fill="auto"/>
          </w:tcPr>
          <w:p w14:paraId="434527BA" w14:textId="2EEF7C24" w:rsidR="00BD49EB" w:rsidRPr="00BD49EB" w:rsidRDefault="00BD49EB" w:rsidP="00BD49EB">
            <w:pPr>
              <w:tabs>
                <w:tab w:val="left" w:pos="2268"/>
                <w:tab w:val="left" w:pos="4536"/>
                <w:tab w:val="left" w:pos="6804"/>
                <w:tab w:val="right" w:pos="9638"/>
              </w:tabs>
              <w:spacing w:before="40"/>
              <w:rPr>
                <w:i/>
                <w:sz w:val="18"/>
              </w:rPr>
            </w:pPr>
            <w:r w:rsidRPr="00BD49EB">
              <w:rPr>
                <w:i/>
                <w:sz w:val="18"/>
              </w:rPr>
              <w:t xml:space="preserve">Note that these assumptions have not been adjusted to take into account any COVID-19 impacts to growth. The manner in which we have addressed the COVID-19 pandemic is outlined in </w:t>
            </w:r>
            <w:r w:rsidRPr="00BD49EB">
              <w:rPr>
                <w:b/>
                <w:i/>
                <w:sz w:val="18"/>
              </w:rPr>
              <w:t>Section </w:t>
            </w:r>
            <w:r w:rsidR="00065B32">
              <w:rPr>
                <w:b/>
                <w:i/>
                <w:sz w:val="18"/>
              </w:rPr>
              <w:fldChar w:fldCharType="begin"/>
            </w:r>
            <w:r w:rsidR="00065B32">
              <w:rPr>
                <w:b/>
                <w:i/>
                <w:sz w:val="18"/>
              </w:rPr>
              <w:instrText xml:space="preserve"> REF _Ref54164993 \r \h </w:instrText>
            </w:r>
            <w:r w:rsidR="00065B32">
              <w:rPr>
                <w:b/>
                <w:i/>
                <w:sz w:val="18"/>
              </w:rPr>
            </w:r>
            <w:r w:rsidR="00065B32">
              <w:rPr>
                <w:b/>
                <w:i/>
                <w:sz w:val="18"/>
              </w:rPr>
              <w:fldChar w:fldCharType="separate"/>
            </w:r>
            <w:r w:rsidR="00065B32">
              <w:rPr>
                <w:b/>
                <w:i/>
                <w:sz w:val="18"/>
              </w:rPr>
              <w:t>2.1</w:t>
            </w:r>
            <w:r w:rsidR="00065B32">
              <w:rPr>
                <w:b/>
                <w:i/>
                <w:sz w:val="18"/>
              </w:rPr>
              <w:fldChar w:fldCharType="end"/>
            </w:r>
            <w:r w:rsidRPr="00BD49EB">
              <w:rPr>
                <w:i/>
                <w:sz w:val="18"/>
              </w:rPr>
              <w:t xml:space="preserve"> of the price submission.</w:t>
            </w:r>
          </w:p>
          <w:p w14:paraId="7C1DC141" w14:textId="0D52F9C8" w:rsidR="002E14B8" w:rsidRPr="002E14B8" w:rsidRDefault="002E14B8" w:rsidP="00A6363A">
            <w:pPr>
              <w:pStyle w:val="ListParagraph"/>
              <w:numPr>
                <w:ilvl w:val="0"/>
                <w:numId w:val="45"/>
              </w:numPr>
              <w:tabs>
                <w:tab w:val="left" w:pos="2268"/>
                <w:tab w:val="left" w:pos="4536"/>
                <w:tab w:val="left" w:pos="6804"/>
                <w:tab w:val="right" w:pos="9638"/>
              </w:tabs>
              <w:spacing w:before="40"/>
              <w:ind w:left="227" w:hanging="227"/>
              <w:rPr>
                <w:sz w:val="18"/>
              </w:rPr>
            </w:pPr>
            <w:r w:rsidRPr="002E14B8">
              <w:rPr>
                <w:sz w:val="18"/>
              </w:rPr>
              <w:t>Melbourne Water’s growth considerations for the development of operating expenditure consider both price growth (e.g. via the consumer price index</w:t>
            </w:r>
            <w:r w:rsidR="006F5583">
              <w:rPr>
                <w:sz w:val="18"/>
              </w:rPr>
              <w:t xml:space="preserve"> – CPI</w:t>
            </w:r>
            <w:r w:rsidRPr="002E14B8">
              <w:rPr>
                <w:sz w:val="18"/>
              </w:rPr>
              <w:t>) and volume growth (i.e. new connections/house</w:t>
            </w:r>
            <w:r w:rsidR="00EA79C0">
              <w:rPr>
                <w:sz w:val="18"/>
              </w:rPr>
              <w:t xml:space="preserve">holds consuming our services). </w:t>
            </w:r>
          </w:p>
          <w:p w14:paraId="1C8BDE91" w14:textId="33C0EB40" w:rsidR="002E14B8" w:rsidRPr="002E14B8" w:rsidRDefault="002E14B8" w:rsidP="00A6363A">
            <w:pPr>
              <w:pStyle w:val="ListParagraph"/>
              <w:numPr>
                <w:ilvl w:val="0"/>
                <w:numId w:val="45"/>
              </w:numPr>
              <w:tabs>
                <w:tab w:val="left" w:pos="2268"/>
                <w:tab w:val="left" w:pos="4536"/>
                <w:tab w:val="left" w:pos="6804"/>
                <w:tab w:val="right" w:pos="9638"/>
              </w:tabs>
              <w:spacing w:before="40"/>
              <w:ind w:left="227" w:hanging="227"/>
              <w:rPr>
                <w:sz w:val="18"/>
              </w:rPr>
            </w:pPr>
            <w:r w:rsidRPr="002E14B8">
              <w:rPr>
                <w:sz w:val="18"/>
              </w:rPr>
              <w:t xml:space="preserve">For price growth we have generally applied a </w:t>
            </w:r>
            <w:r w:rsidR="006F5583">
              <w:rPr>
                <w:sz w:val="18"/>
              </w:rPr>
              <w:t>CPI</w:t>
            </w:r>
            <w:r w:rsidRPr="002E14B8">
              <w:rPr>
                <w:sz w:val="18"/>
              </w:rPr>
              <w:t xml:space="preserve"> forecast (noting that all expenditure is forecast in real terms), with escalation (or de-escalation) of prices above (below) CPI occurring by exception only where contract rates are k</w:t>
            </w:r>
            <w:r w:rsidR="00EA79C0">
              <w:rPr>
                <w:sz w:val="18"/>
              </w:rPr>
              <w:t xml:space="preserve">nown over the forecast period. </w:t>
            </w:r>
            <w:r w:rsidRPr="002E14B8">
              <w:rPr>
                <w:sz w:val="18"/>
              </w:rPr>
              <w:t>We have applied the midpoint of the Reserve Bank of Australia’s target band (2.5</w:t>
            </w:r>
            <w:r w:rsidR="000611DE">
              <w:rPr>
                <w:sz w:val="18"/>
              </w:rPr>
              <w:t xml:space="preserve"> per cent</w:t>
            </w:r>
            <w:r w:rsidRPr="002E14B8">
              <w:rPr>
                <w:sz w:val="18"/>
              </w:rPr>
              <w:t>) for all years.</w:t>
            </w:r>
            <w:r w:rsidR="004643DB">
              <w:rPr>
                <w:sz w:val="18"/>
              </w:rPr>
              <w:t xml:space="preserve"> </w:t>
            </w:r>
          </w:p>
          <w:p w14:paraId="3CE60F35" w14:textId="1DFB026A" w:rsidR="002E14B8" w:rsidRDefault="002E14B8" w:rsidP="00A6363A">
            <w:pPr>
              <w:pStyle w:val="ListParagraph"/>
              <w:numPr>
                <w:ilvl w:val="0"/>
                <w:numId w:val="45"/>
              </w:numPr>
              <w:tabs>
                <w:tab w:val="left" w:pos="2268"/>
                <w:tab w:val="left" w:pos="4536"/>
                <w:tab w:val="left" w:pos="6804"/>
                <w:tab w:val="right" w:pos="9638"/>
              </w:tabs>
              <w:spacing w:before="40"/>
              <w:ind w:left="227" w:hanging="227"/>
              <w:rPr>
                <w:sz w:val="18"/>
              </w:rPr>
            </w:pPr>
            <w:r w:rsidRPr="002E14B8">
              <w:rPr>
                <w:sz w:val="18"/>
              </w:rPr>
              <w:t>For volume growth we have applied the same growth rates for water and sewerage</w:t>
            </w:r>
            <w:r w:rsidR="006F5583">
              <w:rPr>
                <w:sz w:val="18"/>
              </w:rPr>
              <w:t>,</w:t>
            </w:r>
            <w:r w:rsidRPr="002E14B8">
              <w:rPr>
                <w:sz w:val="18"/>
              </w:rPr>
              <w:t xml:space="preserve"> and waterways and drainage services.</w:t>
            </w:r>
            <w:r w:rsidR="004643DB">
              <w:rPr>
                <w:sz w:val="18"/>
              </w:rPr>
              <w:t xml:space="preserve"> </w:t>
            </w:r>
            <w:r w:rsidRPr="002E14B8">
              <w:rPr>
                <w:sz w:val="18"/>
              </w:rPr>
              <w:t>We have taken</w:t>
            </w:r>
            <w:r w:rsidR="006F5583">
              <w:rPr>
                <w:sz w:val="18"/>
              </w:rPr>
              <w:t xml:space="preserve"> </w:t>
            </w:r>
            <w:r w:rsidRPr="00E078F7">
              <w:rPr>
                <w:iCs/>
                <w:sz w:val="18"/>
              </w:rPr>
              <w:t>VIF2019</w:t>
            </w:r>
            <w:r w:rsidRPr="002E14B8">
              <w:rPr>
                <w:i/>
                <w:sz w:val="18"/>
              </w:rPr>
              <w:t xml:space="preserve"> Population and Household Projections</w:t>
            </w:r>
            <w:r w:rsidRPr="002E14B8">
              <w:rPr>
                <w:sz w:val="18"/>
              </w:rPr>
              <w:t xml:space="preserve"> (July 2019)</w:t>
            </w:r>
            <w:r w:rsidRPr="002E14B8">
              <w:rPr>
                <w:rStyle w:val="FootnoteReference"/>
                <w:sz w:val="18"/>
              </w:rPr>
              <w:footnoteReference w:id="15"/>
            </w:r>
            <w:r w:rsidRPr="002E14B8">
              <w:rPr>
                <w:sz w:val="18"/>
              </w:rPr>
              <w:t xml:space="preserve"> and considered projected household growth from 2021 to 2031.</w:t>
            </w:r>
            <w:r w:rsidR="004643DB">
              <w:rPr>
                <w:sz w:val="18"/>
              </w:rPr>
              <w:t xml:space="preserve"> </w:t>
            </w:r>
            <w:r w:rsidRPr="002E14B8">
              <w:rPr>
                <w:sz w:val="18"/>
              </w:rPr>
              <w:t>On an annualised basis the growth rates forecast for the 2021 to 2026 period (2.05</w:t>
            </w:r>
            <w:r w:rsidR="000611DE">
              <w:rPr>
                <w:sz w:val="18"/>
              </w:rPr>
              <w:t xml:space="preserve"> per cent</w:t>
            </w:r>
            <w:r w:rsidRPr="002E14B8">
              <w:rPr>
                <w:sz w:val="18"/>
              </w:rPr>
              <w:t>) are higher than the subsequent five y</w:t>
            </w:r>
            <w:r w:rsidR="00EA79C0">
              <w:rPr>
                <w:sz w:val="18"/>
              </w:rPr>
              <w:t>ears (1.85</w:t>
            </w:r>
            <w:r w:rsidR="000611DE">
              <w:rPr>
                <w:sz w:val="18"/>
              </w:rPr>
              <w:t xml:space="preserve"> per cent</w:t>
            </w:r>
            <w:r w:rsidR="00EA79C0">
              <w:rPr>
                <w:sz w:val="18"/>
              </w:rPr>
              <w:t xml:space="preserve"> for 2026 to 2031). </w:t>
            </w:r>
            <w:r w:rsidRPr="002E14B8">
              <w:rPr>
                <w:sz w:val="18"/>
              </w:rPr>
              <w:t xml:space="preserve">Given the uncertainties associated with growth forecasting we have adopted the annualised growth rate for the full </w:t>
            </w:r>
            <w:r w:rsidR="005B1994">
              <w:rPr>
                <w:sz w:val="18"/>
              </w:rPr>
              <w:t>10-</w:t>
            </w:r>
            <w:r w:rsidRPr="002E14B8">
              <w:rPr>
                <w:sz w:val="18"/>
              </w:rPr>
              <w:t>year</w:t>
            </w:r>
            <w:r w:rsidR="00EA79C0">
              <w:rPr>
                <w:sz w:val="18"/>
              </w:rPr>
              <w:t xml:space="preserve"> period 2021 to 2031 of 1.95</w:t>
            </w:r>
            <w:r w:rsidR="000611DE">
              <w:rPr>
                <w:sz w:val="18"/>
              </w:rPr>
              <w:t xml:space="preserve"> per cent</w:t>
            </w:r>
            <w:r w:rsidR="00EA79C0">
              <w:rPr>
                <w:sz w:val="18"/>
              </w:rPr>
              <w:t xml:space="preserve">. </w:t>
            </w:r>
          </w:p>
          <w:p w14:paraId="60E23660" w14:textId="56D5D525" w:rsidR="002E14B8" w:rsidRPr="002E14B8" w:rsidRDefault="002E14B8" w:rsidP="002E14B8">
            <w:pPr>
              <w:pStyle w:val="Caption"/>
              <w:rPr>
                <w:sz w:val="16"/>
              </w:rPr>
            </w:pPr>
            <w:r w:rsidRPr="002E14B8">
              <w:rPr>
                <w:sz w:val="16"/>
              </w:rPr>
              <w:t>Victoria in Future 2019 (July 2019) – 10</w:t>
            </w:r>
            <w:r w:rsidR="00023399">
              <w:rPr>
                <w:sz w:val="16"/>
              </w:rPr>
              <w:t>-</w:t>
            </w:r>
            <w:r w:rsidRPr="002E14B8">
              <w:rPr>
                <w:sz w:val="16"/>
              </w:rPr>
              <w:t>year growth projection</w:t>
            </w:r>
            <w:r w:rsidR="00844C05">
              <w:rPr>
                <w:sz w:val="16"/>
              </w:rPr>
              <w:t xml:space="preserve"> (households)</w:t>
            </w:r>
          </w:p>
          <w:tbl>
            <w:tblPr>
              <w:tblStyle w:val="MWTableGrid"/>
              <w:tblW w:w="0" w:type="auto"/>
              <w:tblCellMar>
                <w:left w:w="57" w:type="dxa"/>
                <w:right w:w="57" w:type="dxa"/>
              </w:tblCellMar>
              <w:tblLook w:val="04A0" w:firstRow="1" w:lastRow="0" w:firstColumn="1" w:lastColumn="0" w:noHBand="0" w:noVBand="1"/>
            </w:tblPr>
            <w:tblGrid>
              <w:gridCol w:w="2914"/>
              <w:gridCol w:w="863"/>
              <w:gridCol w:w="827"/>
              <w:gridCol w:w="814"/>
              <w:gridCol w:w="761"/>
              <w:gridCol w:w="873"/>
              <w:gridCol w:w="818"/>
            </w:tblGrid>
            <w:tr w:rsidR="002E14B8" w14:paraId="5F9425DC" w14:textId="77777777" w:rsidTr="007E2194">
              <w:trPr>
                <w:cnfStyle w:val="100000000000" w:firstRow="1" w:lastRow="0" w:firstColumn="0" w:lastColumn="0" w:oddVBand="0" w:evenVBand="0" w:oddHBand="0" w:evenHBand="0" w:firstRowFirstColumn="0" w:firstRowLastColumn="0" w:lastRowFirstColumn="0" w:lastRowLastColumn="0"/>
                <w:trHeight w:val="170"/>
              </w:trPr>
              <w:tc>
                <w:tcPr>
                  <w:tcW w:w="2914" w:type="dxa"/>
                  <w:vAlign w:val="center"/>
                </w:tcPr>
                <w:p w14:paraId="614CDDB6" w14:textId="77777777" w:rsidR="002E14B8" w:rsidRPr="002E14B8" w:rsidRDefault="002E14B8" w:rsidP="002E14B8">
                  <w:pPr>
                    <w:tabs>
                      <w:tab w:val="left" w:pos="2268"/>
                      <w:tab w:val="left" w:pos="4536"/>
                      <w:tab w:val="left" w:pos="6804"/>
                      <w:tab w:val="right" w:pos="9638"/>
                    </w:tabs>
                    <w:spacing w:before="40"/>
                    <w:jc w:val="center"/>
                    <w:rPr>
                      <w:b/>
                      <w:sz w:val="16"/>
                    </w:rPr>
                  </w:pPr>
                  <w:r w:rsidRPr="002E14B8">
                    <w:rPr>
                      <w:b/>
                      <w:sz w:val="16"/>
                    </w:rPr>
                    <w:t>Greater Melbourne Capital City Statistical Area</w:t>
                  </w:r>
                </w:p>
              </w:tc>
              <w:tc>
                <w:tcPr>
                  <w:tcW w:w="1690" w:type="dxa"/>
                  <w:gridSpan w:val="2"/>
                  <w:vAlign w:val="center"/>
                </w:tcPr>
                <w:p w14:paraId="5CE26AFA" w14:textId="77777777" w:rsidR="002E14B8" w:rsidRPr="002E14B8" w:rsidRDefault="002E14B8" w:rsidP="002E14B8">
                  <w:pPr>
                    <w:tabs>
                      <w:tab w:val="left" w:pos="2268"/>
                      <w:tab w:val="left" w:pos="4536"/>
                      <w:tab w:val="left" w:pos="6804"/>
                      <w:tab w:val="right" w:pos="9638"/>
                    </w:tabs>
                    <w:spacing w:before="40"/>
                    <w:jc w:val="center"/>
                    <w:rPr>
                      <w:b/>
                      <w:sz w:val="16"/>
                    </w:rPr>
                  </w:pPr>
                  <w:r w:rsidRPr="002E14B8">
                    <w:rPr>
                      <w:b/>
                      <w:sz w:val="16"/>
                    </w:rPr>
                    <w:t>2021</w:t>
                  </w:r>
                </w:p>
              </w:tc>
              <w:tc>
                <w:tcPr>
                  <w:tcW w:w="1575" w:type="dxa"/>
                  <w:gridSpan w:val="2"/>
                  <w:vAlign w:val="center"/>
                </w:tcPr>
                <w:p w14:paraId="752EED2E" w14:textId="77777777" w:rsidR="002E14B8" w:rsidRPr="002E14B8" w:rsidRDefault="002E14B8" w:rsidP="002E14B8">
                  <w:pPr>
                    <w:tabs>
                      <w:tab w:val="left" w:pos="2268"/>
                      <w:tab w:val="left" w:pos="4536"/>
                      <w:tab w:val="left" w:pos="6804"/>
                      <w:tab w:val="right" w:pos="9638"/>
                    </w:tabs>
                    <w:spacing w:before="40"/>
                    <w:jc w:val="center"/>
                    <w:rPr>
                      <w:b/>
                      <w:sz w:val="16"/>
                    </w:rPr>
                  </w:pPr>
                  <w:r w:rsidRPr="002E14B8">
                    <w:rPr>
                      <w:b/>
                      <w:sz w:val="16"/>
                    </w:rPr>
                    <w:t>2026</w:t>
                  </w:r>
                </w:p>
              </w:tc>
              <w:tc>
                <w:tcPr>
                  <w:tcW w:w="1691" w:type="dxa"/>
                  <w:gridSpan w:val="2"/>
                  <w:vAlign w:val="center"/>
                </w:tcPr>
                <w:p w14:paraId="244E0149" w14:textId="77777777" w:rsidR="002E14B8" w:rsidRPr="002E14B8" w:rsidRDefault="002E14B8" w:rsidP="002E14B8">
                  <w:pPr>
                    <w:tabs>
                      <w:tab w:val="left" w:pos="2268"/>
                      <w:tab w:val="left" w:pos="4536"/>
                      <w:tab w:val="left" w:pos="6804"/>
                      <w:tab w:val="right" w:pos="9638"/>
                    </w:tabs>
                    <w:spacing w:before="40"/>
                    <w:jc w:val="center"/>
                    <w:rPr>
                      <w:b/>
                      <w:sz w:val="16"/>
                    </w:rPr>
                  </w:pPr>
                  <w:r w:rsidRPr="002E14B8">
                    <w:rPr>
                      <w:b/>
                      <w:sz w:val="16"/>
                    </w:rPr>
                    <w:t>2031</w:t>
                  </w:r>
                </w:p>
              </w:tc>
            </w:tr>
            <w:tr w:rsidR="002E14B8" w14:paraId="1AF6BB20" w14:textId="77777777" w:rsidTr="007E2194">
              <w:trPr>
                <w:trHeight w:val="170"/>
              </w:trPr>
              <w:tc>
                <w:tcPr>
                  <w:tcW w:w="2914" w:type="dxa"/>
                  <w:tcBorders>
                    <w:bottom w:val="single" w:sz="4" w:space="0" w:color="auto"/>
                  </w:tcBorders>
                </w:tcPr>
                <w:p w14:paraId="517D48AE" w14:textId="77777777" w:rsidR="002E14B8" w:rsidRPr="002E14B8" w:rsidRDefault="002E14B8" w:rsidP="002E14B8">
                  <w:pPr>
                    <w:tabs>
                      <w:tab w:val="left" w:pos="2268"/>
                      <w:tab w:val="left" w:pos="4536"/>
                      <w:tab w:val="left" w:pos="6804"/>
                      <w:tab w:val="right" w:pos="9638"/>
                    </w:tabs>
                    <w:spacing w:before="40"/>
                    <w:jc w:val="center"/>
                    <w:rPr>
                      <w:sz w:val="16"/>
                    </w:rPr>
                  </w:pPr>
                  <w:r w:rsidRPr="002E14B8">
                    <w:rPr>
                      <w:sz w:val="16"/>
                    </w:rPr>
                    <w:t>All household types</w:t>
                  </w:r>
                </w:p>
              </w:tc>
              <w:tc>
                <w:tcPr>
                  <w:tcW w:w="1690" w:type="dxa"/>
                  <w:gridSpan w:val="2"/>
                  <w:tcBorders>
                    <w:bottom w:val="single" w:sz="4" w:space="0" w:color="auto"/>
                  </w:tcBorders>
                  <w:vAlign w:val="bottom"/>
                </w:tcPr>
                <w:p w14:paraId="4E5A1A4B" w14:textId="77777777" w:rsidR="002E14B8" w:rsidRPr="002E14B8" w:rsidRDefault="002E14B8" w:rsidP="002E14B8">
                  <w:pPr>
                    <w:tabs>
                      <w:tab w:val="left" w:pos="2268"/>
                      <w:tab w:val="left" w:pos="4536"/>
                      <w:tab w:val="left" w:pos="6804"/>
                      <w:tab w:val="right" w:pos="9638"/>
                    </w:tabs>
                    <w:spacing w:before="40"/>
                    <w:jc w:val="center"/>
                    <w:rPr>
                      <w:rFonts w:asciiTheme="majorHAnsi" w:hAnsiTheme="majorHAnsi"/>
                      <w:sz w:val="16"/>
                    </w:rPr>
                  </w:pPr>
                  <w:r w:rsidRPr="002E14B8">
                    <w:rPr>
                      <w:rFonts w:asciiTheme="majorHAnsi" w:hAnsiTheme="majorHAnsi" w:cs="Calibri"/>
                      <w:sz w:val="16"/>
                      <w:szCs w:val="18"/>
                    </w:rPr>
                    <w:t>2,018,428</w:t>
                  </w:r>
                </w:p>
              </w:tc>
              <w:tc>
                <w:tcPr>
                  <w:tcW w:w="1575" w:type="dxa"/>
                  <w:gridSpan w:val="2"/>
                  <w:tcBorders>
                    <w:bottom w:val="single" w:sz="4" w:space="0" w:color="auto"/>
                  </w:tcBorders>
                  <w:vAlign w:val="bottom"/>
                </w:tcPr>
                <w:p w14:paraId="71AF9C57" w14:textId="77777777" w:rsidR="002E14B8" w:rsidRPr="002E14B8" w:rsidRDefault="002E14B8" w:rsidP="002E14B8">
                  <w:pPr>
                    <w:tabs>
                      <w:tab w:val="left" w:pos="2268"/>
                      <w:tab w:val="left" w:pos="4536"/>
                      <w:tab w:val="left" w:pos="6804"/>
                      <w:tab w:val="right" w:pos="9638"/>
                    </w:tabs>
                    <w:spacing w:before="40"/>
                    <w:jc w:val="center"/>
                    <w:rPr>
                      <w:rFonts w:asciiTheme="majorHAnsi" w:hAnsiTheme="majorHAnsi"/>
                      <w:sz w:val="16"/>
                    </w:rPr>
                  </w:pPr>
                  <w:r w:rsidRPr="002E14B8">
                    <w:rPr>
                      <w:rFonts w:asciiTheme="majorHAnsi" w:hAnsiTheme="majorHAnsi" w:cs="Calibri"/>
                      <w:sz w:val="16"/>
                      <w:szCs w:val="18"/>
                    </w:rPr>
                    <w:t>2,234,032</w:t>
                  </w:r>
                </w:p>
              </w:tc>
              <w:tc>
                <w:tcPr>
                  <w:tcW w:w="1691" w:type="dxa"/>
                  <w:gridSpan w:val="2"/>
                  <w:tcBorders>
                    <w:bottom w:val="single" w:sz="4" w:space="0" w:color="auto"/>
                  </w:tcBorders>
                  <w:vAlign w:val="bottom"/>
                </w:tcPr>
                <w:p w14:paraId="790DA16D" w14:textId="77777777" w:rsidR="002E14B8" w:rsidRPr="002E14B8" w:rsidRDefault="002E14B8" w:rsidP="002E14B8">
                  <w:pPr>
                    <w:tabs>
                      <w:tab w:val="left" w:pos="2268"/>
                      <w:tab w:val="left" w:pos="4536"/>
                      <w:tab w:val="left" w:pos="6804"/>
                      <w:tab w:val="right" w:pos="9638"/>
                    </w:tabs>
                    <w:spacing w:before="40"/>
                    <w:jc w:val="center"/>
                    <w:rPr>
                      <w:rFonts w:asciiTheme="majorHAnsi" w:hAnsiTheme="majorHAnsi"/>
                      <w:sz w:val="16"/>
                    </w:rPr>
                  </w:pPr>
                  <w:r w:rsidRPr="002E14B8">
                    <w:rPr>
                      <w:rFonts w:asciiTheme="majorHAnsi" w:hAnsiTheme="majorHAnsi" w:cs="Calibri"/>
                      <w:sz w:val="16"/>
                      <w:szCs w:val="18"/>
                    </w:rPr>
                    <w:t>2,447,869</w:t>
                  </w:r>
                </w:p>
              </w:tc>
            </w:tr>
            <w:tr w:rsidR="002E14B8" w14:paraId="147E405E" w14:textId="77777777" w:rsidTr="007E2194">
              <w:trPr>
                <w:cnfStyle w:val="000000010000" w:firstRow="0" w:lastRow="0" w:firstColumn="0" w:lastColumn="0" w:oddVBand="0" w:evenVBand="0" w:oddHBand="0" w:evenHBand="1" w:firstRowFirstColumn="0" w:firstRowLastColumn="0" w:lastRowFirstColumn="0" w:lastRowLastColumn="0"/>
                <w:trHeight w:val="170"/>
              </w:trPr>
              <w:tc>
                <w:tcPr>
                  <w:tcW w:w="2914" w:type="dxa"/>
                  <w:vMerge w:val="restart"/>
                  <w:tcBorders>
                    <w:top w:val="single" w:sz="4" w:space="0" w:color="auto"/>
                    <w:left w:val="nil"/>
                    <w:bottom w:val="nil"/>
                    <w:right w:val="nil"/>
                  </w:tcBorders>
                  <w:shd w:val="clear" w:color="auto" w:fill="FFFFFF" w:themeFill="background1"/>
                  <w:vAlign w:val="center"/>
                </w:tcPr>
                <w:p w14:paraId="06757D17" w14:textId="77777777" w:rsidR="002E14B8" w:rsidRPr="002E14B8" w:rsidRDefault="002E14B8" w:rsidP="002E14B8">
                  <w:pPr>
                    <w:tabs>
                      <w:tab w:val="left" w:pos="2268"/>
                      <w:tab w:val="left" w:pos="4536"/>
                      <w:tab w:val="left" w:pos="6804"/>
                      <w:tab w:val="right" w:pos="9638"/>
                    </w:tabs>
                    <w:spacing w:before="40"/>
                    <w:jc w:val="right"/>
                    <w:rPr>
                      <w:i/>
                      <w:sz w:val="16"/>
                    </w:rPr>
                  </w:pPr>
                  <w:r w:rsidRPr="002E14B8">
                    <w:rPr>
                      <w:i/>
                      <w:sz w:val="16"/>
                    </w:rPr>
                    <w:t>Compound annual growth rate</w:t>
                  </w:r>
                </w:p>
              </w:tc>
              <w:tc>
                <w:tcPr>
                  <w:tcW w:w="863" w:type="dxa"/>
                  <w:tcBorders>
                    <w:top w:val="single" w:sz="4" w:space="0" w:color="auto"/>
                    <w:left w:val="nil"/>
                    <w:bottom w:val="nil"/>
                    <w:right w:val="nil"/>
                  </w:tcBorders>
                  <w:shd w:val="clear" w:color="auto" w:fill="FFFFFF" w:themeFill="background1"/>
                </w:tcPr>
                <w:p w14:paraId="644C9340" w14:textId="77777777" w:rsidR="002E14B8" w:rsidRPr="002E14B8" w:rsidRDefault="002E14B8" w:rsidP="002E14B8">
                  <w:pPr>
                    <w:tabs>
                      <w:tab w:val="left" w:pos="2268"/>
                      <w:tab w:val="left" w:pos="4536"/>
                      <w:tab w:val="left" w:pos="6804"/>
                      <w:tab w:val="right" w:pos="9638"/>
                    </w:tabs>
                    <w:spacing w:before="40"/>
                    <w:jc w:val="center"/>
                    <w:rPr>
                      <w:rFonts w:asciiTheme="majorHAnsi" w:hAnsiTheme="majorHAnsi"/>
                      <w:i/>
                      <w:color w:val="auto"/>
                      <w:sz w:val="16"/>
                      <w:szCs w:val="18"/>
                    </w:rPr>
                  </w:pPr>
                </w:p>
              </w:tc>
              <w:tc>
                <w:tcPr>
                  <w:tcW w:w="1641" w:type="dxa"/>
                  <w:gridSpan w:val="2"/>
                  <w:tcBorders>
                    <w:top w:val="single" w:sz="4" w:space="0" w:color="auto"/>
                    <w:left w:val="nil"/>
                    <w:bottom w:val="nil"/>
                    <w:right w:val="nil"/>
                  </w:tcBorders>
                  <w:shd w:val="clear" w:color="auto" w:fill="FFFFFF" w:themeFill="background1"/>
                  <w:vAlign w:val="bottom"/>
                </w:tcPr>
                <w:p w14:paraId="68B9EB6B" w14:textId="77777777" w:rsidR="002E14B8" w:rsidRPr="002E14B8" w:rsidRDefault="002E14B8" w:rsidP="002E14B8">
                  <w:pPr>
                    <w:tabs>
                      <w:tab w:val="left" w:pos="2268"/>
                      <w:tab w:val="left" w:pos="4536"/>
                      <w:tab w:val="left" w:pos="6804"/>
                      <w:tab w:val="right" w:pos="9638"/>
                    </w:tabs>
                    <w:spacing w:before="40"/>
                    <w:jc w:val="center"/>
                    <w:rPr>
                      <w:rFonts w:asciiTheme="majorHAnsi" w:hAnsiTheme="majorHAnsi"/>
                      <w:i/>
                      <w:color w:val="auto"/>
                      <w:sz w:val="16"/>
                      <w:szCs w:val="18"/>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26496" behindDoc="0" locked="0" layoutInCell="1" allowOverlap="1" wp14:anchorId="3431FC74" wp14:editId="080D8BCA">
                            <wp:simplePos x="0" y="0"/>
                            <wp:positionH relativeFrom="column">
                              <wp:posOffset>-15240</wp:posOffset>
                            </wp:positionH>
                            <wp:positionV relativeFrom="paragraph">
                              <wp:posOffset>225425</wp:posOffset>
                            </wp:positionV>
                            <wp:extent cx="1044000" cy="0"/>
                            <wp:effectExtent l="38100" t="76200" r="22860" b="95250"/>
                            <wp:wrapNone/>
                            <wp:docPr id="4" name="Straight Arrow Connector 4"/>
                            <wp:cNvGraphicFramePr/>
                            <a:graphic xmlns:a="http://schemas.openxmlformats.org/drawingml/2006/main">
                              <a:graphicData uri="http://schemas.microsoft.com/office/word/2010/wordprocessingShape">
                                <wps:wsp>
                                  <wps:cNvCnPr/>
                                  <wps:spPr>
                                    <a:xfrm>
                                      <a:off x="0" y="0"/>
                                      <a:ext cx="1044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E5E27" id="Straight Arrow Connector 4" o:spid="_x0000_s1026" type="#_x0000_t32" style="position:absolute;margin-left:-1.2pt;margin-top:17.75pt;width:82.2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" strokecolor="#003e83 [3044]">
                            <v:stroke startarrow="block" endarrow="block"/>
                          </v:shape>
                        </w:pict>
                      </mc:Fallback>
                    </mc:AlternateContent>
                  </w:r>
                  <w:r w:rsidRPr="002E14B8">
                    <w:rPr>
                      <w:rFonts w:asciiTheme="majorHAnsi" w:hAnsiTheme="majorHAnsi" w:cs="Calibri"/>
                      <w:i/>
                      <w:color w:val="auto"/>
                      <w:sz w:val="16"/>
                      <w:szCs w:val="18"/>
                    </w:rPr>
                    <w:t>2.05%</w:t>
                  </w:r>
                </w:p>
              </w:tc>
              <w:tc>
                <w:tcPr>
                  <w:tcW w:w="1634" w:type="dxa"/>
                  <w:gridSpan w:val="2"/>
                  <w:tcBorders>
                    <w:top w:val="single" w:sz="4" w:space="0" w:color="auto"/>
                    <w:left w:val="nil"/>
                    <w:bottom w:val="nil"/>
                    <w:right w:val="nil"/>
                  </w:tcBorders>
                  <w:shd w:val="clear" w:color="auto" w:fill="FFFFFF" w:themeFill="background1"/>
                  <w:vAlign w:val="bottom"/>
                </w:tcPr>
                <w:p w14:paraId="3F895AA9" w14:textId="135FC8EF" w:rsidR="002E14B8" w:rsidRPr="002E14B8" w:rsidRDefault="002E14B8" w:rsidP="002E14B8">
                  <w:pPr>
                    <w:tabs>
                      <w:tab w:val="left" w:pos="2268"/>
                      <w:tab w:val="left" w:pos="4536"/>
                      <w:tab w:val="left" w:pos="6804"/>
                      <w:tab w:val="right" w:pos="9638"/>
                    </w:tabs>
                    <w:spacing w:before="40"/>
                    <w:jc w:val="center"/>
                    <w:rPr>
                      <w:rFonts w:asciiTheme="majorHAnsi" w:hAnsiTheme="majorHAnsi"/>
                      <w:i/>
                      <w:color w:val="auto"/>
                      <w:sz w:val="16"/>
                      <w:szCs w:val="18"/>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27520" behindDoc="0" locked="0" layoutInCell="1" allowOverlap="1" wp14:anchorId="6916E377" wp14:editId="720C099E">
                            <wp:simplePos x="0" y="0"/>
                            <wp:positionH relativeFrom="column">
                              <wp:posOffset>-17145</wp:posOffset>
                            </wp:positionH>
                            <wp:positionV relativeFrom="paragraph">
                              <wp:posOffset>224790</wp:posOffset>
                            </wp:positionV>
                            <wp:extent cx="1044000" cy="0"/>
                            <wp:effectExtent l="38100" t="76200" r="22860" b="95250"/>
                            <wp:wrapNone/>
                            <wp:docPr id="5" name="Straight Arrow Connector 5"/>
                            <wp:cNvGraphicFramePr/>
                            <a:graphic xmlns:a="http://schemas.openxmlformats.org/drawingml/2006/main">
                              <a:graphicData uri="http://schemas.microsoft.com/office/word/2010/wordprocessingShape">
                                <wps:wsp>
                                  <wps:cNvCnPr/>
                                  <wps:spPr>
                                    <a:xfrm>
                                      <a:off x="0" y="0"/>
                                      <a:ext cx="1044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CBCA8" id="Straight Arrow Connector 5" o:spid="_x0000_s1026" type="#_x0000_t32" style="position:absolute;margin-left:-1.35pt;margin-top:17.7pt;width:82.2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" strokecolor="#003e83 [3044]">
                            <v:stroke startarrow="block" endarrow="block"/>
                          </v:shape>
                        </w:pict>
                      </mc:Fallback>
                    </mc:AlternateContent>
                  </w:r>
                  <w:r w:rsidRPr="002E14B8">
                    <w:rPr>
                      <w:rFonts w:asciiTheme="majorHAnsi" w:hAnsiTheme="majorHAnsi" w:cs="Calibri"/>
                      <w:i/>
                      <w:color w:val="auto"/>
                      <w:sz w:val="16"/>
                      <w:szCs w:val="18"/>
                    </w:rPr>
                    <w:t>1.85%</w:t>
                  </w:r>
                </w:p>
              </w:tc>
              <w:tc>
                <w:tcPr>
                  <w:tcW w:w="818" w:type="dxa"/>
                  <w:tcBorders>
                    <w:top w:val="single" w:sz="4" w:space="0" w:color="auto"/>
                    <w:left w:val="nil"/>
                    <w:bottom w:val="nil"/>
                    <w:right w:val="nil"/>
                  </w:tcBorders>
                  <w:shd w:val="clear" w:color="auto" w:fill="FFFFFF" w:themeFill="background1"/>
                </w:tcPr>
                <w:p w14:paraId="1367E9BA" w14:textId="77777777" w:rsidR="002E14B8" w:rsidRPr="0081696C" w:rsidRDefault="002E14B8" w:rsidP="002E14B8">
                  <w:pPr>
                    <w:tabs>
                      <w:tab w:val="left" w:pos="2268"/>
                      <w:tab w:val="left" w:pos="4536"/>
                      <w:tab w:val="left" w:pos="6804"/>
                      <w:tab w:val="right" w:pos="9638"/>
                    </w:tabs>
                    <w:spacing w:before="40"/>
                    <w:jc w:val="center"/>
                    <w:rPr>
                      <w:rFonts w:asciiTheme="majorHAnsi" w:hAnsiTheme="majorHAnsi"/>
                      <w:i/>
                      <w:color w:val="auto"/>
                      <w:sz w:val="18"/>
                      <w:szCs w:val="18"/>
                    </w:rPr>
                  </w:pPr>
                </w:p>
              </w:tc>
            </w:tr>
            <w:tr w:rsidR="002E14B8" w14:paraId="0FE08A9A" w14:textId="77777777" w:rsidTr="007E2194">
              <w:trPr>
                <w:trHeight w:val="170"/>
              </w:trPr>
              <w:tc>
                <w:tcPr>
                  <w:tcW w:w="2914" w:type="dxa"/>
                  <w:vMerge/>
                  <w:tcBorders>
                    <w:top w:val="nil"/>
                    <w:left w:val="nil"/>
                    <w:bottom w:val="nil"/>
                    <w:right w:val="nil"/>
                  </w:tcBorders>
                  <w:shd w:val="clear" w:color="auto" w:fill="FFFFFF" w:themeFill="background1"/>
                </w:tcPr>
                <w:p w14:paraId="4A7807AD" w14:textId="77777777" w:rsidR="002E14B8" w:rsidRPr="002E14B8" w:rsidRDefault="002E14B8" w:rsidP="002E14B8">
                  <w:pPr>
                    <w:tabs>
                      <w:tab w:val="left" w:pos="2268"/>
                      <w:tab w:val="left" w:pos="4536"/>
                      <w:tab w:val="left" w:pos="6804"/>
                      <w:tab w:val="right" w:pos="9638"/>
                    </w:tabs>
                    <w:spacing w:before="40"/>
                    <w:jc w:val="center"/>
                    <w:rPr>
                      <w:i/>
                      <w:sz w:val="16"/>
                    </w:rPr>
                  </w:pPr>
                </w:p>
              </w:tc>
              <w:tc>
                <w:tcPr>
                  <w:tcW w:w="1690" w:type="dxa"/>
                  <w:gridSpan w:val="2"/>
                  <w:tcBorders>
                    <w:top w:val="nil"/>
                    <w:left w:val="nil"/>
                    <w:bottom w:val="nil"/>
                    <w:right w:val="nil"/>
                  </w:tcBorders>
                  <w:shd w:val="clear" w:color="auto" w:fill="FFFFFF" w:themeFill="background1"/>
                </w:tcPr>
                <w:p w14:paraId="79CB5428" w14:textId="77777777" w:rsidR="002E14B8" w:rsidRPr="002E14B8" w:rsidRDefault="002E14B8" w:rsidP="002E14B8">
                  <w:pPr>
                    <w:tabs>
                      <w:tab w:val="left" w:pos="2268"/>
                      <w:tab w:val="left" w:pos="4536"/>
                      <w:tab w:val="left" w:pos="6804"/>
                      <w:tab w:val="right" w:pos="9638"/>
                    </w:tabs>
                    <w:spacing w:before="40"/>
                    <w:jc w:val="center"/>
                    <w:rPr>
                      <w:i/>
                      <w:sz w:val="16"/>
                    </w:rPr>
                  </w:pPr>
                  <w:r w:rsidRPr="002E14B8">
                    <w:rPr>
                      <w:rFonts w:asciiTheme="majorHAnsi" w:hAnsiTheme="majorHAnsi" w:cs="Calibri"/>
                      <w:i/>
                      <w:noProof/>
                      <w:color w:val="auto"/>
                      <w:sz w:val="16"/>
                      <w:szCs w:val="18"/>
                    </w:rPr>
                    <mc:AlternateContent>
                      <mc:Choice Requires="wps">
                        <w:drawing>
                          <wp:anchor distT="0" distB="0" distL="114300" distR="114300" simplePos="0" relativeHeight="251628544" behindDoc="0" locked="0" layoutInCell="1" allowOverlap="1" wp14:anchorId="57CA9EE6" wp14:editId="0463B415">
                            <wp:simplePos x="0" y="0"/>
                            <wp:positionH relativeFrom="column">
                              <wp:posOffset>566420</wp:posOffset>
                            </wp:positionH>
                            <wp:positionV relativeFrom="paragraph">
                              <wp:posOffset>200025</wp:posOffset>
                            </wp:positionV>
                            <wp:extent cx="2052000" cy="0"/>
                            <wp:effectExtent l="38100" t="76200" r="24765" b="95250"/>
                            <wp:wrapNone/>
                            <wp:docPr id="27" name="Straight Arrow Connector 27"/>
                            <wp:cNvGraphicFramePr/>
                            <a:graphic xmlns:a="http://schemas.openxmlformats.org/drawingml/2006/main">
                              <a:graphicData uri="http://schemas.microsoft.com/office/word/2010/wordprocessingShape">
                                <wps:wsp>
                                  <wps:cNvCnPr/>
                                  <wps:spPr>
                                    <a:xfrm flipV="1">
                                      <a:off x="0" y="0"/>
                                      <a:ext cx="2052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BD40F" id="Straight Arrow Connector 27" o:spid="_x0000_s1026" type="#_x0000_t32" style="position:absolute;margin-left:44.6pt;margin-top:15.75pt;width:161.55pt;height:0;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" strokecolor="#003e83 [3044]">
                            <v:stroke startarrow="block" endarrow="block"/>
                          </v:shape>
                        </w:pict>
                      </mc:Fallback>
                    </mc:AlternateContent>
                  </w:r>
                </w:p>
              </w:tc>
              <w:tc>
                <w:tcPr>
                  <w:tcW w:w="1575" w:type="dxa"/>
                  <w:gridSpan w:val="2"/>
                  <w:tcBorders>
                    <w:top w:val="nil"/>
                    <w:left w:val="nil"/>
                    <w:bottom w:val="nil"/>
                    <w:right w:val="nil"/>
                  </w:tcBorders>
                  <w:shd w:val="clear" w:color="auto" w:fill="FFFFFF" w:themeFill="background1"/>
                  <w:vAlign w:val="bottom"/>
                </w:tcPr>
                <w:p w14:paraId="08687A58" w14:textId="77777777" w:rsidR="002E14B8" w:rsidRPr="002E14B8" w:rsidRDefault="002E14B8" w:rsidP="002E14B8">
                  <w:pPr>
                    <w:tabs>
                      <w:tab w:val="left" w:pos="2268"/>
                      <w:tab w:val="left" w:pos="4536"/>
                      <w:tab w:val="left" w:pos="6804"/>
                      <w:tab w:val="right" w:pos="9638"/>
                    </w:tabs>
                    <w:spacing w:before="40"/>
                    <w:jc w:val="center"/>
                    <w:rPr>
                      <w:rFonts w:asciiTheme="majorHAnsi" w:hAnsiTheme="majorHAnsi"/>
                      <w:i/>
                      <w:color w:val="auto"/>
                      <w:sz w:val="16"/>
                      <w:szCs w:val="18"/>
                    </w:rPr>
                  </w:pPr>
                  <w:r w:rsidRPr="002E14B8">
                    <w:rPr>
                      <w:rFonts w:asciiTheme="majorHAnsi" w:hAnsiTheme="majorHAnsi" w:cs="Calibri"/>
                      <w:i/>
                      <w:color w:val="auto"/>
                      <w:sz w:val="16"/>
                      <w:szCs w:val="18"/>
                    </w:rPr>
                    <w:t>1.95%</w:t>
                  </w:r>
                </w:p>
              </w:tc>
              <w:tc>
                <w:tcPr>
                  <w:tcW w:w="1691" w:type="dxa"/>
                  <w:gridSpan w:val="2"/>
                  <w:tcBorders>
                    <w:top w:val="nil"/>
                    <w:left w:val="nil"/>
                    <w:bottom w:val="nil"/>
                    <w:right w:val="nil"/>
                  </w:tcBorders>
                  <w:shd w:val="clear" w:color="auto" w:fill="FFFFFF" w:themeFill="background1"/>
                  <w:vAlign w:val="bottom"/>
                </w:tcPr>
                <w:p w14:paraId="2B2A4688" w14:textId="2AE0F690" w:rsidR="002E14B8" w:rsidRPr="0081696C" w:rsidRDefault="002E14B8" w:rsidP="002E14B8">
                  <w:pPr>
                    <w:tabs>
                      <w:tab w:val="left" w:pos="2268"/>
                      <w:tab w:val="left" w:pos="4536"/>
                      <w:tab w:val="left" w:pos="6804"/>
                      <w:tab w:val="right" w:pos="9638"/>
                    </w:tabs>
                    <w:spacing w:before="40"/>
                    <w:jc w:val="center"/>
                    <w:rPr>
                      <w:rFonts w:asciiTheme="majorHAnsi" w:hAnsiTheme="majorHAnsi"/>
                      <w:i/>
                      <w:color w:val="auto"/>
                      <w:sz w:val="18"/>
                      <w:szCs w:val="18"/>
                    </w:rPr>
                  </w:pPr>
                </w:p>
              </w:tc>
            </w:tr>
          </w:tbl>
          <w:p w14:paraId="084E3DFB" w14:textId="77777777" w:rsidR="007E2194" w:rsidRPr="0081696C" w:rsidRDefault="007E2194" w:rsidP="002E14B8">
            <w:pPr>
              <w:tabs>
                <w:tab w:val="left" w:pos="2268"/>
                <w:tab w:val="left" w:pos="4536"/>
                <w:tab w:val="left" w:pos="6804"/>
                <w:tab w:val="right" w:pos="9638"/>
              </w:tabs>
              <w:spacing w:before="40" w:after="0"/>
              <w:jc w:val="center"/>
              <w:rPr>
                <w:rFonts w:asciiTheme="majorHAnsi" w:hAnsiTheme="majorHAnsi"/>
                <w:i/>
                <w:color w:val="auto"/>
                <w:sz w:val="18"/>
                <w:szCs w:val="18"/>
              </w:rPr>
            </w:pPr>
          </w:p>
          <w:p w14:paraId="4781AD72" w14:textId="3916531C" w:rsidR="002E14B8" w:rsidRDefault="007E2194" w:rsidP="00A6363A">
            <w:pPr>
              <w:pStyle w:val="ListParagraph"/>
              <w:numPr>
                <w:ilvl w:val="0"/>
                <w:numId w:val="45"/>
              </w:numPr>
              <w:tabs>
                <w:tab w:val="left" w:pos="2268"/>
                <w:tab w:val="left" w:pos="4536"/>
                <w:tab w:val="left" w:pos="6804"/>
                <w:tab w:val="right" w:pos="9638"/>
              </w:tabs>
              <w:spacing w:before="40"/>
              <w:ind w:left="227" w:hanging="227"/>
              <w:rPr>
                <w:sz w:val="18"/>
              </w:rPr>
            </w:pPr>
            <w:r>
              <w:rPr>
                <w:sz w:val="18"/>
              </w:rPr>
              <w:t>We have used the 1.95</w:t>
            </w:r>
            <w:r w:rsidR="000611DE">
              <w:rPr>
                <w:sz w:val="18"/>
              </w:rPr>
              <w:t xml:space="preserve"> per cent</w:t>
            </w:r>
            <w:r>
              <w:rPr>
                <w:sz w:val="18"/>
              </w:rPr>
              <w:t xml:space="preserve"> household growth rate as our customer growth factor for the purposes of the derivation of our controllable opex forecasts. Customer growth ultimately underpins the expansion of our asset base and the quantity of water and sewage we supply/treat. On this basis we consider a VIF-derived household growth factor to be reasonable for the purposes of the top-down growth and efficiency factor test the ESC applies to our controllable opex forecasts. </w:t>
            </w:r>
          </w:p>
          <w:p w14:paraId="508E2296" w14:textId="6016346A" w:rsidR="00844C05" w:rsidRPr="00016F82" w:rsidRDefault="00844C05" w:rsidP="00A6363A">
            <w:pPr>
              <w:pStyle w:val="ListParagraph"/>
              <w:numPr>
                <w:ilvl w:val="0"/>
                <w:numId w:val="45"/>
              </w:numPr>
              <w:tabs>
                <w:tab w:val="left" w:pos="2268"/>
                <w:tab w:val="left" w:pos="4536"/>
                <w:tab w:val="left" w:pos="6804"/>
                <w:tab w:val="right" w:pos="9638"/>
              </w:tabs>
              <w:spacing w:before="40"/>
              <w:ind w:left="227" w:hanging="227"/>
              <w:rPr>
                <w:sz w:val="18"/>
              </w:rPr>
            </w:pPr>
            <w:r>
              <w:rPr>
                <w:sz w:val="18"/>
              </w:rPr>
              <w:t xml:space="preserve">As outlined in </w:t>
            </w:r>
            <w:r w:rsidRPr="0036738C">
              <w:rPr>
                <w:b/>
                <w:sz w:val="18"/>
              </w:rPr>
              <w:t>Section </w:t>
            </w:r>
            <w:r w:rsidR="00065B32">
              <w:rPr>
                <w:b/>
                <w:sz w:val="18"/>
              </w:rPr>
              <w:fldChar w:fldCharType="begin"/>
            </w:r>
            <w:r w:rsidR="00065B32">
              <w:rPr>
                <w:b/>
                <w:sz w:val="18"/>
              </w:rPr>
              <w:instrText xml:space="preserve"> REF _Ref54165011 \r \h </w:instrText>
            </w:r>
            <w:r w:rsidR="00065B32">
              <w:rPr>
                <w:b/>
                <w:sz w:val="18"/>
              </w:rPr>
            </w:r>
            <w:r w:rsidR="00065B32">
              <w:rPr>
                <w:b/>
                <w:sz w:val="18"/>
              </w:rPr>
              <w:fldChar w:fldCharType="separate"/>
            </w:r>
            <w:r w:rsidR="00065B32">
              <w:rPr>
                <w:b/>
                <w:sz w:val="18"/>
              </w:rPr>
              <w:t>2.1</w:t>
            </w:r>
            <w:r w:rsidR="00065B32">
              <w:rPr>
                <w:b/>
                <w:sz w:val="18"/>
              </w:rPr>
              <w:fldChar w:fldCharType="end"/>
            </w:r>
            <w:r>
              <w:rPr>
                <w:sz w:val="18"/>
              </w:rPr>
              <w:t xml:space="preserve"> of the </w:t>
            </w:r>
            <w:r w:rsidRPr="0036738C">
              <w:rPr>
                <w:i/>
                <w:sz w:val="18"/>
              </w:rPr>
              <w:t>Price Submission</w:t>
            </w:r>
            <w:r>
              <w:rPr>
                <w:sz w:val="18"/>
              </w:rPr>
              <w:t xml:space="preserve"> COVID-19-adjusted </w:t>
            </w:r>
            <w:r w:rsidRPr="0036738C">
              <w:rPr>
                <w:i/>
                <w:sz w:val="18"/>
              </w:rPr>
              <w:t>population</w:t>
            </w:r>
            <w:r>
              <w:rPr>
                <w:sz w:val="18"/>
              </w:rPr>
              <w:t xml:space="preserve"> growth forecasts provided by </w:t>
            </w:r>
            <w:r w:rsidRPr="0036738C">
              <w:rPr>
                <w:sz w:val="18"/>
              </w:rPr>
              <w:t>Macroplan (1.93 per cent</w:t>
            </w:r>
            <w:r>
              <w:rPr>
                <w:sz w:val="18"/>
              </w:rPr>
              <w:t xml:space="preserve"> </w:t>
            </w:r>
            <w:r w:rsidRPr="0036738C">
              <w:rPr>
                <w:sz w:val="18"/>
              </w:rPr>
              <w:t>growth from 2021-22 to 2025-26</w:t>
            </w:r>
            <w:r>
              <w:rPr>
                <w:sz w:val="18"/>
              </w:rPr>
              <w:t>)</w:t>
            </w:r>
            <w:r w:rsidRPr="0036738C">
              <w:rPr>
                <w:sz w:val="18"/>
              </w:rPr>
              <w:t xml:space="preserve"> are largely aligned with the VIF2019 </w:t>
            </w:r>
            <w:r>
              <w:rPr>
                <w:sz w:val="18"/>
              </w:rPr>
              <w:t xml:space="preserve">population </w:t>
            </w:r>
            <w:r w:rsidRPr="0036738C">
              <w:rPr>
                <w:sz w:val="18"/>
              </w:rPr>
              <w:t>growth rate (1.95 per cent) for the same period.</w:t>
            </w:r>
            <w:r>
              <w:rPr>
                <w:sz w:val="18"/>
              </w:rPr>
              <w:t xml:space="preserve"> </w:t>
            </w:r>
            <w:r w:rsidR="00883819">
              <w:rPr>
                <w:sz w:val="18"/>
              </w:rPr>
              <w:t xml:space="preserve">We have not adjusted our selected growth factor on the basis of these insights. </w:t>
            </w:r>
          </w:p>
        </w:tc>
      </w:tr>
      <w:tr w:rsidR="002E14B8" w14:paraId="49E4D540" w14:textId="77777777" w:rsidTr="00B10CF7">
        <w:trPr>
          <w:cnfStyle w:val="000000010000" w:firstRow="0" w:lastRow="0" w:firstColumn="0" w:lastColumn="0" w:oddVBand="0" w:evenVBand="0" w:oddHBand="0" w:evenHBand="1" w:firstRowFirstColumn="0" w:firstRowLastColumn="0" w:lastRowFirstColumn="0" w:lastRowLastColumn="0"/>
          <w:cantSplit/>
        </w:trPr>
        <w:tc>
          <w:tcPr>
            <w:tcW w:w="1701" w:type="dxa"/>
            <w:shd w:val="clear" w:color="auto" w:fill="auto"/>
          </w:tcPr>
          <w:p w14:paraId="41C6684D" w14:textId="77777777" w:rsidR="002E14B8" w:rsidRDefault="002E14B8" w:rsidP="00770822">
            <w:pPr>
              <w:pStyle w:val="BodyText"/>
              <w:spacing w:before="40" w:after="60"/>
              <w:rPr>
                <w:i/>
                <w:sz w:val="18"/>
              </w:rPr>
            </w:pPr>
            <w:r>
              <w:rPr>
                <w:i/>
                <w:sz w:val="18"/>
              </w:rPr>
              <w:t>Efficiency</w:t>
            </w:r>
          </w:p>
        </w:tc>
        <w:tc>
          <w:tcPr>
            <w:tcW w:w="8050" w:type="dxa"/>
            <w:shd w:val="clear" w:color="auto" w:fill="auto"/>
          </w:tcPr>
          <w:p w14:paraId="3AD1801A" w14:textId="287F3064" w:rsidR="002E14B8" w:rsidRPr="002E14B8" w:rsidRDefault="002E14B8" w:rsidP="00A6363A">
            <w:pPr>
              <w:pStyle w:val="BodyText"/>
              <w:numPr>
                <w:ilvl w:val="0"/>
                <w:numId w:val="44"/>
              </w:numPr>
              <w:spacing w:before="20" w:after="60" w:line="240" w:lineRule="atLeast"/>
              <w:ind w:left="227" w:hanging="227"/>
              <w:rPr>
                <w:sz w:val="18"/>
              </w:rPr>
            </w:pPr>
            <w:r w:rsidRPr="002E14B8">
              <w:rPr>
                <w:sz w:val="18"/>
              </w:rPr>
              <w:t xml:space="preserve">Melbourne Water has </w:t>
            </w:r>
            <w:r w:rsidR="007E2194">
              <w:rPr>
                <w:sz w:val="18"/>
              </w:rPr>
              <w:t>applied</w:t>
            </w:r>
            <w:r w:rsidRPr="002E14B8">
              <w:rPr>
                <w:sz w:val="18"/>
              </w:rPr>
              <w:t xml:space="preserve"> a 2</w:t>
            </w:r>
            <w:r w:rsidR="000611DE">
              <w:rPr>
                <w:sz w:val="18"/>
              </w:rPr>
              <w:t xml:space="preserve"> per cent</w:t>
            </w:r>
            <w:r w:rsidRPr="002E14B8">
              <w:rPr>
                <w:sz w:val="18"/>
              </w:rPr>
              <w:t xml:space="preserve"> annual efficiency </w:t>
            </w:r>
            <w:r w:rsidR="007E2194">
              <w:rPr>
                <w:sz w:val="18"/>
              </w:rPr>
              <w:t>factor to its controllable opex</w:t>
            </w:r>
            <w:r w:rsidRPr="002E14B8">
              <w:rPr>
                <w:sz w:val="18"/>
              </w:rPr>
              <w:t xml:space="preserve"> </w:t>
            </w:r>
            <w:r w:rsidR="007E2194">
              <w:rPr>
                <w:sz w:val="18"/>
              </w:rPr>
              <w:t>forecasts</w:t>
            </w:r>
            <w:r w:rsidRPr="002E14B8">
              <w:rPr>
                <w:sz w:val="18"/>
              </w:rPr>
              <w:t xml:space="preserve"> for all major services.</w:t>
            </w:r>
            <w:r w:rsidR="004643DB">
              <w:rPr>
                <w:sz w:val="18"/>
              </w:rPr>
              <w:t xml:space="preserve"> </w:t>
            </w:r>
            <w:r w:rsidRPr="002E14B8">
              <w:rPr>
                <w:sz w:val="18"/>
              </w:rPr>
              <w:t>This figure repeats the 2016 Determination efficiency target and has been maintained while responding to climate change challenges and pressures of urban growth.</w:t>
            </w:r>
            <w:r w:rsidR="004643DB">
              <w:rPr>
                <w:sz w:val="18"/>
              </w:rPr>
              <w:t xml:space="preserve"> </w:t>
            </w:r>
          </w:p>
          <w:p w14:paraId="739C2FDB" w14:textId="14F9570F" w:rsidR="002E14B8" w:rsidRPr="00016F82" w:rsidRDefault="002E14B8" w:rsidP="00A6363A">
            <w:pPr>
              <w:pStyle w:val="BodyText"/>
              <w:numPr>
                <w:ilvl w:val="0"/>
                <w:numId w:val="44"/>
              </w:numPr>
              <w:spacing w:before="20" w:after="60" w:line="240" w:lineRule="atLeast"/>
              <w:ind w:left="227" w:hanging="227"/>
              <w:rPr>
                <w:sz w:val="18"/>
              </w:rPr>
            </w:pPr>
            <w:r w:rsidRPr="002E14B8">
              <w:rPr>
                <w:sz w:val="18"/>
              </w:rPr>
              <w:t>For water and sewerage the 2</w:t>
            </w:r>
            <w:r w:rsidR="000611DE">
              <w:rPr>
                <w:sz w:val="18"/>
              </w:rPr>
              <w:t xml:space="preserve"> per cent</w:t>
            </w:r>
            <w:r w:rsidRPr="002E14B8">
              <w:rPr>
                <w:sz w:val="18"/>
              </w:rPr>
              <w:t xml:space="preserve"> efficiency </w:t>
            </w:r>
            <w:r w:rsidR="007E2194">
              <w:rPr>
                <w:sz w:val="18"/>
              </w:rPr>
              <w:t>factor</w:t>
            </w:r>
            <w:r w:rsidRPr="002E14B8">
              <w:rPr>
                <w:sz w:val="18"/>
              </w:rPr>
              <w:t xml:space="preserve"> combined with a growth factor of 1.95% means we are delivering compounding real efficiencies of 0.05</w:t>
            </w:r>
            <w:r w:rsidR="000611DE">
              <w:rPr>
                <w:sz w:val="18"/>
              </w:rPr>
              <w:t xml:space="preserve"> per cent</w:t>
            </w:r>
            <w:r w:rsidRPr="002E14B8">
              <w:rPr>
                <w:sz w:val="18"/>
              </w:rPr>
              <w:t xml:space="preserve"> on our controllable cost base.</w:t>
            </w:r>
            <w:r w:rsidR="004643DB">
              <w:rPr>
                <w:sz w:val="18"/>
              </w:rPr>
              <w:t xml:space="preserve"> </w:t>
            </w:r>
          </w:p>
        </w:tc>
      </w:tr>
      <w:tr w:rsidR="002E14B8" w14:paraId="6FF3BCC2" w14:textId="77777777" w:rsidTr="00EA79C0">
        <w:trPr>
          <w:cantSplit/>
        </w:trPr>
        <w:tc>
          <w:tcPr>
            <w:tcW w:w="1701" w:type="dxa"/>
          </w:tcPr>
          <w:p w14:paraId="0CC2E4C7" w14:textId="77777777" w:rsidR="002E14B8" w:rsidRPr="007D632E" w:rsidRDefault="002E14B8" w:rsidP="00770822">
            <w:pPr>
              <w:pStyle w:val="BodyText"/>
              <w:spacing w:before="40" w:after="60"/>
              <w:rPr>
                <w:i/>
                <w:sz w:val="18"/>
              </w:rPr>
            </w:pPr>
            <w:r w:rsidRPr="007D632E">
              <w:rPr>
                <w:i/>
                <w:sz w:val="18"/>
              </w:rPr>
              <w:t>Labour</w:t>
            </w:r>
          </w:p>
        </w:tc>
        <w:tc>
          <w:tcPr>
            <w:tcW w:w="8050" w:type="dxa"/>
          </w:tcPr>
          <w:p w14:paraId="2CF02B10" w14:textId="583937D9" w:rsidR="00DE6A3F" w:rsidRPr="002F6B1B" w:rsidRDefault="00DE6A3F" w:rsidP="00A6363A">
            <w:pPr>
              <w:pStyle w:val="BodyText"/>
              <w:numPr>
                <w:ilvl w:val="0"/>
                <w:numId w:val="44"/>
              </w:numPr>
              <w:spacing w:before="20" w:after="60" w:line="240" w:lineRule="atLeast"/>
              <w:ind w:left="227" w:hanging="227"/>
              <w:rPr>
                <w:sz w:val="18"/>
              </w:rPr>
            </w:pPr>
            <w:r w:rsidRPr="002F6B1B">
              <w:rPr>
                <w:sz w:val="18"/>
              </w:rPr>
              <w:t xml:space="preserve">The </w:t>
            </w:r>
            <w:r w:rsidR="00694087">
              <w:rPr>
                <w:i/>
                <w:sz w:val="18"/>
              </w:rPr>
              <w:t>2020-21 C</w:t>
            </w:r>
            <w:r w:rsidRPr="002F6B1B">
              <w:rPr>
                <w:i/>
                <w:sz w:val="18"/>
              </w:rPr>
              <w:t>orporate Plan</w:t>
            </w:r>
            <w:r w:rsidRPr="002F6B1B">
              <w:rPr>
                <w:sz w:val="18"/>
              </w:rPr>
              <w:t xml:space="preserve"> </w:t>
            </w:r>
            <w:r w:rsidR="002F6B1B">
              <w:rPr>
                <w:sz w:val="18"/>
              </w:rPr>
              <w:t>(</w:t>
            </w:r>
            <w:r w:rsidR="002F6B1B" w:rsidRPr="002F6B1B">
              <w:rPr>
                <w:i/>
                <w:sz w:val="18"/>
              </w:rPr>
              <w:t>March 2020</w:t>
            </w:r>
            <w:r w:rsidR="002F6B1B">
              <w:rPr>
                <w:i/>
                <w:sz w:val="18"/>
              </w:rPr>
              <w:t>)</w:t>
            </w:r>
            <w:r w:rsidR="002F6B1B" w:rsidRPr="002F6B1B">
              <w:rPr>
                <w:i/>
                <w:sz w:val="18"/>
              </w:rPr>
              <w:t xml:space="preserve"> </w:t>
            </w:r>
            <w:r w:rsidRPr="002F6B1B">
              <w:rPr>
                <w:sz w:val="18"/>
              </w:rPr>
              <w:t xml:space="preserve">labour forecast has been used as the base for labour for the purpose of the PS21 </w:t>
            </w:r>
            <w:r w:rsidR="004F29D1">
              <w:rPr>
                <w:sz w:val="18"/>
              </w:rPr>
              <w:t>opex forecast development</w:t>
            </w:r>
            <w:r w:rsidRPr="002F6B1B">
              <w:rPr>
                <w:sz w:val="18"/>
              </w:rPr>
              <w:t xml:space="preserve">. </w:t>
            </w:r>
          </w:p>
          <w:p w14:paraId="14B0CE78" w14:textId="3C8D9B90" w:rsidR="00DE6A3F" w:rsidRPr="002F6B1B" w:rsidRDefault="00DE6A3F" w:rsidP="00A6363A">
            <w:pPr>
              <w:pStyle w:val="BodyText"/>
              <w:numPr>
                <w:ilvl w:val="0"/>
                <w:numId w:val="44"/>
              </w:numPr>
              <w:spacing w:before="20" w:after="60" w:line="240" w:lineRule="atLeast"/>
              <w:ind w:left="227" w:hanging="227"/>
              <w:rPr>
                <w:sz w:val="18"/>
              </w:rPr>
            </w:pPr>
            <w:r w:rsidRPr="002F6B1B">
              <w:rPr>
                <w:sz w:val="18"/>
              </w:rPr>
              <w:t>Labour rates assume a 2</w:t>
            </w:r>
            <w:r w:rsidR="000611DE">
              <w:rPr>
                <w:sz w:val="18"/>
              </w:rPr>
              <w:t xml:space="preserve"> per cent</w:t>
            </w:r>
            <w:r w:rsidR="000E188D">
              <w:rPr>
                <w:sz w:val="18"/>
              </w:rPr>
              <w:t xml:space="preserve"> </w:t>
            </w:r>
            <w:r w:rsidR="007922D1">
              <w:rPr>
                <w:sz w:val="18"/>
              </w:rPr>
              <w:t xml:space="preserve">(nominal) </w:t>
            </w:r>
            <w:r w:rsidRPr="002F6B1B">
              <w:rPr>
                <w:sz w:val="18"/>
              </w:rPr>
              <w:t>year-on-year escalation across all labour categories (</w:t>
            </w:r>
            <w:r w:rsidR="004F29D1">
              <w:rPr>
                <w:sz w:val="18"/>
              </w:rPr>
              <w:t>that is,</w:t>
            </w:r>
            <w:r w:rsidRPr="002F6B1B">
              <w:rPr>
                <w:sz w:val="18"/>
              </w:rPr>
              <w:t xml:space="preserve"> </w:t>
            </w:r>
            <w:r w:rsidR="00694087">
              <w:rPr>
                <w:sz w:val="18"/>
              </w:rPr>
              <w:t xml:space="preserve">all </w:t>
            </w:r>
            <w:r w:rsidRPr="002F6B1B">
              <w:rPr>
                <w:sz w:val="18"/>
              </w:rPr>
              <w:t xml:space="preserve">enterprise agreement, executive and management staff). Melbourne Water’s </w:t>
            </w:r>
            <w:r w:rsidR="00694087">
              <w:rPr>
                <w:sz w:val="18"/>
              </w:rPr>
              <w:t xml:space="preserve">primary </w:t>
            </w:r>
            <w:r w:rsidRPr="002F6B1B">
              <w:rPr>
                <w:sz w:val="18"/>
              </w:rPr>
              <w:t>enterprise agreement expired in June 2019; negotiations were concluded with in</w:t>
            </w:r>
            <w:r w:rsidR="004F29D1">
              <w:rPr>
                <w:sz w:val="18"/>
              </w:rPr>
              <w:t>-</w:t>
            </w:r>
            <w:r w:rsidRPr="002F6B1B">
              <w:rPr>
                <w:sz w:val="18"/>
              </w:rPr>
              <w:t xml:space="preserve">principle agreement reached in March 2020 and Government approval of the proposed </w:t>
            </w:r>
            <w:r w:rsidRPr="004F29D1">
              <w:rPr>
                <w:i/>
                <w:sz w:val="18"/>
              </w:rPr>
              <w:t>Melbourne Water Enterprise Agreement 2020</w:t>
            </w:r>
            <w:r w:rsidRPr="002F6B1B">
              <w:rPr>
                <w:sz w:val="18"/>
              </w:rPr>
              <w:t xml:space="preserve"> received in July 2020. Forecasts represent the outcomes of these negotiations. </w:t>
            </w:r>
            <w:r w:rsidR="004F29D1">
              <w:rPr>
                <w:sz w:val="18"/>
              </w:rPr>
              <w:t>T</w:t>
            </w:r>
            <w:r w:rsidRPr="002F6B1B">
              <w:rPr>
                <w:sz w:val="18"/>
              </w:rPr>
              <w:t xml:space="preserve">he agreement </w:t>
            </w:r>
            <w:r w:rsidR="000E188D">
              <w:rPr>
                <w:sz w:val="18"/>
              </w:rPr>
              <w:t>came into effect on 24 September</w:t>
            </w:r>
            <w:r w:rsidR="004F29D1">
              <w:rPr>
                <w:sz w:val="18"/>
              </w:rPr>
              <w:t xml:space="preserve"> and i</w:t>
            </w:r>
            <w:r w:rsidRPr="002F6B1B">
              <w:rPr>
                <w:sz w:val="18"/>
              </w:rPr>
              <w:t>ts nominal expiry date is 30 June 2023.</w:t>
            </w:r>
            <w:r w:rsidR="004F29D1">
              <w:rPr>
                <w:sz w:val="18"/>
              </w:rPr>
              <w:t xml:space="preserve"> </w:t>
            </w:r>
            <w:r w:rsidR="00694087">
              <w:rPr>
                <w:sz w:val="18"/>
              </w:rPr>
              <w:t>Waterways and land delivery crew staff are covered by an additional enterprise agreement (</w:t>
            </w:r>
            <w:r w:rsidR="00694087" w:rsidRPr="005A4951">
              <w:rPr>
                <w:i/>
                <w:sz w:val="18"/>
              </w:rPr>
              <w:t>Melbourne Water Waterways and Land Delivery Enterprise Agreement 2017</w:t>
            </w:r>
            <w:r w:rsidR="00694087">
              <w:rPr>
                <w:i/>
                <w:sz w:val="18"/>
              </w:rPr>
              <w:t>)</w:t>
            </w:r>
            <w:r w:rsidR="00694087">
              <w:rPr>
                <w:sz w:val="18"/>
              </w:rPr>
              <w:t xml:space="preserve"> which expired on 30 June 2020. Negotiations are expected to commence for this agreement in the first quarter of 2020-21. The assumptions of the primary agreement have been used in preparing labour forecasts for these staff. </w:t>
            </w:r>
          </w:p>
          <w:p w14:paraId="5DED9A46" w14:textId="59739F6B" w:rsidR="00DE6A3F" w:rsidRPr="002F6B1B" w:rsidRDefault="00DE6A3F" w:rsidP="00A6363A">
            <w:pPr>
              <w:pStyle w:val="BodyText"/>
              <w:numPr>
                <w:ilvl w:val="0"/>
                <w:numId w:val="44"/>
              </w:numPr>
              <w:spacing w:before="20" w:after="60" w:line="240" w:lineRule="atLeast"/>
              <w:ind w:left="227" w:hanging="227"/>
              <w:rPr>
                <w:sz w:val="18"/>
              </w:rPr>
            </w:pPr>
            <w:r w:rsidRPr="002F6B1B">
              <w:rPr>
                <w:sz w:val="18"/>
              </w:rPr>
              <w:t xml:space="preserve">Labour volume (full-time equivalent (FTE)) has been assumed as remaining flat post the forecast June 2021 position. Over the </w:t>
            </w:r>
            <w:r w:rsidR="004F29D1">
              <w:rPr>
                <w:sz w:val="18"/>
              </w:rPr>
              <w:t>PS21</w:t>
            </w:r>
            <w:r w:rsidRPr="002F6B1B">
              <w:rPr>
                <w:sz w:val="18"/>
              </w:rPr>
              <w:t xml:space="preserve"> period this is expected to be 1</w:t>
            </w:r>
            <w:r w:rsidR="004F29D1">
              <w:rPr>
                <w:sz w:val="18"/>
              </w:rPr>
              <w:t>,</w:t>
            </w:r>
            <w:r w:rsidRPr="002F6B1B">
              <w:rPr>
                <w:sz w:val="18"/>
              </w:rPr>
              <w:t>165.1 (actual FTE at June 2020 was 1</w:t>
            </w:r>
            <w:r w:rsidR="004F29D1">
              <w:rPr>
                <w:sz w:val="18"/>
              </w:rPr>
              <w:t>,</w:t>
            </w:r>
            <w:r w:rsidRPr="002F6B1B">
              <w:rPr>
                <w:sz w:val="18"/>
              </w:rPr>
              <w:t xml:space="preserve">128.3). </w:t>
            </w:r>
          </w:p>
          <w:p w14:paraId="4D2A6F11" w14:textId="73B5E16E" w:rsidR="002E14B8" w:rsidRPr="00016F82" w:rsidRDefault="00DE6A3F" w:rsidP="00A6363A">
            <w:pPr>
              <w:pStyle w:val="BodyText"/>
              <w:numPr>
                <w:ilvl w:val="0"/>
                <w:numId w:val="44"/>
              </w:numPr>
              <w:spacing w:before="20" w:after="60" w:line="240" w:lineRule="atLeast"/>
              <w:ind w:left="227" w:hanging="227"/>
              <w:rPr>
                <w:sz w:val="18"/>
              </w:rPr>
            </w:pPr>
            <w:r w:rsidRPr="002F6B1B">
              <w:rPr>
                <w:sz w:val="18"/>
              </w:rPr>
              <w:t>Labour forecasts incorporate a 3</w:t>
            </w:r>
            <w:r w:rsidR="004F29D1">
              <w:rPr>
                <w:sz w:val="18"/>
              </w:rPr>
              <w:t xml:space="preserve"> </w:t>
            </w:r>
            <w:r w:rsidR="00242F2B">
              <w:rPr>
                <w:sz w:val="18"/>
              </w:rPr>
              <w:t>per cent</w:t>
            </w:r>
            <w:r w:rsidRPr="002F6B1B">
              <w:rPr>
                <w:sz w:val="18"/>
              </w:rPr>
              <w:t xml:space="preserve"> vacancy rate to reflect the average staffing vacancies that exist across each year.</w:t>
            </w:r>
            <w:r w:rsidR="004F29D1">
              <w:rPr>
                <w:sz w:val="18"/>
              </w:rPr>
              <w:t xml:space="preserve"> </w:t>
            </w:r>
          </w:p>
        </w:tc>
      </w:tr>
      <w:tr w:rsidR="002E14B8" w14:paraId="7D61318F" w14:textId="77777777" w:rsidTr="002E14B8">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749D59A8" w14:textId="2B380EDF" w:rsidR="002E14B8" w:rsidRPr="007D632E" w:rsidRDefault="003C17C8" w:rsidP="00770822">
            <w:pPr>
              <w:pStyle w:val="BodyText"/>
              <w:spacing w:before="40" w:after="60"/>
              <w:rPr>
                <w:i/>
                <w:sz w:val="18"/>
              </w:rPr>
            </w:pPr>
            <w:r>
              <w:rPr>
                <w:i/>
                <w:sz w:val="18"/>
              </w:rPr>
              <w:t>Electricity</w:t>
            </w:r>
          </w:p>
        </w:tc>
        <w:tc>
          <w:tcPr>
            <w:tcW w:w="8050" w:type="dxa"/>
            <w:shd w:val="clear" w:color="auto" w:fill="auto"/>
          </w:tcPr>
          <w:p w14:paraId="5385738C" w14:textId="6082FC9C" w:rsidR="002E14B8" w:rsidRDefault="002E14B8" w:rsidP="00A6363A">
            <w:pPr>
              <w:pStyle w:val="BodyText"/>
              <w:numPr>
                <w:ilvl w:val="0"/>
                <w:numId w:val="44"/>
              </w:numPr>
              <w:spacing w:before="20" w:after="60" w:line="240" w:lineRule="atLeast"/>
              <w:ind w:left="227" w:hanging="227"/>
              <w:rPr>
                <w:sz w:val="18"/>
              </w:rPr>
            </w:pPr>
            <w:r w:rsidRPr="007D632E">
              <w:rPr>
                <w:sz w:val="18"/>
              </w:rPr>
              <w:t xml:space="preserve">Melbourne Water proposes to continue to bear the cost differential between our existing green energy contract and the benchmark rate for </w:t>
            </w:r>
            <w:r>
              <w:rPr>
                <w:sz w:val="18"/>
              </w:rPr>
              <w:t xml:space="preserve">black </w:t>
            </w:r>
            <w:r w:rsidR="003C17C8">
              <w:rPr>
                <w:sz w:val="18"/>
              </w:rPr>
              <w:t>electricity</w:t>
            </w:r>
            <w:r w:rsidRPr="007D632E">
              <w:rPr>
                <w:sz w:val="18"/>
              </w:rPr>
              <w:t>.</w:t>
            </w:r>
            <w:r w:rsidR="004643DB">
              <w:rPr>
                <w:sz w:val="18"/>
              </w:rPr>
              <w:t xml:space="preserve"> </w:t>
            </w:r>
          </w:p>
          <w:p w14:paraId="41AEA2E4" w14:textId="1C5DFA4E" w:rsidR="002E14B8" w:rsidRDefault="002E14B8" w:rsidP="00A6363A">
            <w:pPr>
              <w:pStyle w:val="BodyText"/>
              <w:numPr>
                <w:ilvl w:val="0"/>
                <w:numId w:val="44"/>
              </w:numPr>
              <w:spacing w:before="20" w:after="60" w:line="240" w:lineRule="atLeast"/>
              <w:ind w:left="227" w:hanging="227"/>
              <w:rPr>
                <w:sz w:val="18"/>
              </w:rPr>
            </w:pPr>
            <w:r>
              <w:rPr>
                <w:sz w:val="18"/>
              </w:rPr>
              <w:t xml:space="preserve">We have calculated a benchmark rate using the same methodology as applied by the ESC for our </w:t>
            </w:r>
            <w:r w:rsidR="005C38DA">
              <w:rPr>
                <w:sz w:val="18"/>
              </w:rPr>
              <w:t>PS16</w:t>
            </w:r>
            <w:r>
              <w:rPr>
                <w:sz w:val="18"/>
              </w:rPr>
              <w:t>.</w:t>
            </w:r>
            <w:r w:rsidR="004643DB">
              <w:rPr>
                <w:sz w:val="18"/>
              </w:rPr>
              <w:t xml:space="preserve"> </w:t>
            </w:r>
            <w:r w:rsidR="00AA51D5" w:rsidRPr="00EB3FE1">
              <w:rPr>
                <w:i/>
                <w:sz w:val="18"/>
              </w:rPr>
              <w:t>Workings are set out below.</w:t>
            </w:r>
          </w:p>
          <w:p w14:paraId="63ABE748" w14:textId="463ED6B7" w:rsidR="002E14B8" w:rsidRDefault="002E14B8" w:rsidP="00A6363A">
            <w:pPr>
              <w:pStyle w:val="BodyText"/>
              <w:numPr>
                <w:ilvl w:val="0"/>
                <w:numId w:val="44"/>
              </w:numPr>
              <w:spacing w:before="20" w:after="60" w:line="240" w:lineRule="atLeast"/>
              <w:ind w:left="227" w:hanging="227"/>
              <w:rPr>
                <w:sz w:val="18"/>
              </w:rPr>
            </w:pPr>
            <w:r>
              <w:rPr>
                <w:sz w:val="18"/>
              </w:rPr>
              <w:t xml:space="preserve">We have applied </w:t>
            </w:r>
            <w:r w:rsidR="00165988">
              <w:rPr>
                <w:sz w:val="18"/>
              </w:rPr>
              <w:t>the benchmark methodology</w:t>
            </w:r>
            <w:r>
              <w:rPr>
                <w:sz w:val="18"/>
              </w:rPr>
              <w:t xml:space="preserve"> to electricity that we propose to buy </w:t>
            </w:r>
            <w:r w:rsidR="00165988">
              <w:rPr>
                <w:sz w:val="18"/>
              </w:rPr>
              <w:t xml:space="preserve">(i.e. purchase from AGL) </w:t>
            </w:r>
            <w:r>
              <w:rPr>
                <w:sz w:val="18"/>
              </w:rPr>
              <w:t>and sell (e.g. hydro</w:t>
            </w:r>
            <w:r w:rsidR="007E5E96">
              <w:rPr>
                <w:sz w:val="18"/>
              </w:rPr>
              <w:t>-</w:t>
            </w:r>
            <w:r>
              <w:rPr>
                <w:sz w:val="18"/>
              </w:rPr>
              <w:t>electricity income) via this contract.</w:t>
            </w:r>
            <w:r w:rsidR="004643DB">
              <w:rPr>
                <w:sz w:val="18"/>
              </w:rPr>
              <w:t xml:space="preserve"> </w:t>
            </w:r>
          </w:p>
          <w:p w14:paraId="54D4A8EB" w14:textId="1A9CC8FA" w:rsidR="002E14B8" w:rsidRPr="007D632E" w:rsidRDefault="002E14B8" w:rsidP="00A6363A">
            <w:pPr>
              <w:pStyle w:val="BodyText"/>
              <w:numPr>
                <w:ilvl w:val="0"/>
                <w:numId w:val="44"/>
              </w:numPr>
              <w:spacing w:before="20" w:after="60" w:line="240" w:lineRule="atLeast"/>
              <w:ind w:left="227" w:hanging="227"/>
              <w:rPr>
                <w:sz w:val="18"/>
              </w:rPr>
            </w:pPr>
            <w:r>
              <w:rPr>
                <w:sz w:val="18"/>
              </w:rPr>
              <w:t xml:space="preserve">Any electricity that is consumed </w:t>
            </w:r>
            <w:r w:rsidR="0021506F">
              <w:rPr>
                <w:sz w:val="18"/>
              </w:rPr>
              <w:t>‘</w:t>
            </w:r>
            <w:r>
              <w:rPr>
                <w:sz w:val="18"/>
              </w:rPr>
              <w:t>behind the meter</w:t>
            </w:r>
            <w:r w:rsidR="0021506F">
              <w:rPr>
                <w:sz w:val="18"/>
              </w:rPr>
              <w:t>’</w:t>
            </w:r>
            <w:r>
              <w:rPr>
                <w:sz w:val="18"/>
              </w:rPr>
              <w:t xml:space="preserve"> (e.g. solar power production that is consumed on site) represents a reduction in the </w:t>
            </w:r>
            <w:r w:rsidR="006D73F7">
              <w:rPr>
                <w:sz w:val="18"/>
              </w:rPr>
              <w:t>m</w:t>
            </w:r>
            <w:r>
              <w:rPr>
                <w:sz w:val="18"/>
              </w:rPr>
              <w:t>ega</w:t>
            </w:r>
            <w:r w:rsidR="007837C0">
              <w:rPr>
                <w:sz w:val="18"/>
              </w:rPr>
              <w:t>w</w:t>
            </w:r>
            <w:r>
              <w:rPr>
                <w:sz w:val="18"/>
              </w:rPr>
              <w:t xml:space="preserve">att hours purchased </w:t>
            </w:r>
            <w:r w:rsidR="00165988">
              <w:rPr>
                <w:sz w:val="18"/>
              </w:rPr>
              <w:t>from AGL</w:t>
            </w:r>
            <w:r>
              <w:rPr>
                <w:sz w:val="18"/>
              </w:rPr>
              <w:t>.</w:t>
            </w:r>
            <w:r w:rsidR="004643DB">
              <w:rPr>
                <w:sz w:val="18"/>
              </w:rPr>
              <w:t xml:space="preserve"> </w:t>
            </w:r>
            <w:r>
              <w:rPr>
                <w:sz w:val="18"/>
              </w:rPr>
              <w:t>Avoided purchase of electricity has been included in the development of the efficient base year.</w:t>
            </w:r>
            <w:r w:rsidR="004643DB">
              <w:rPr>
                <w:sz w:val="18"/>
              </w:rPr>
              <w:t xml:space="preserve"> </w:t>
            </w:r>
          </w:p>
        </w:tc>
      </w:tr>
      <w:tr w:rsidR="00165988" w14:paraId="3352F7D5" w14:textId="77777777" w:rsidTr="002E14B8">
        <w:tc>
          <w:tcPr>
            <w:tcW w:w="1701" w:type="dxa"/>
            <w:shd w:val="clear" w:color="auto" w:fill="auto"/>
          </w:tcPr>
          <w:p w14:paraId="6003BB78" w14:textId="4C9BCD9D" w:rsidR="00165988" w:rsidRPr="007D632E" w:rsidRDefault="00165988" w:rsidP="00770822">
            <w:pPr>
              <w:pStyle w:val="BodyText"/>
              <w:spacing w:before="40" w:after="60"/>
              <w:rPr>
                <w:i/>
                <w:sz w:val="18"/>
              </w:rPr>
            </w:pPr>
            <w:r>
              <w:rPr>
                <w:i/>
                <w:sz w:val="18"/>
              </w:rPr>
              <w:t>Leases</w:t>
            </w:r>
          </w:p>
        </w:tc>
        <w:tc>
          <w:tcPr>
            <w:tcW w:w="8050" w:type="dxa"/>
            <w:shd w:val="clear" w:color="auto" w:fill="auto"/>
          </w:tcPr>
          <w:p w14:paraId="2C4D6886" w14:textId="3E1559F0" w:rsidR="00165988" w:rsidRPr="00044991" w:rsidRDefault="00165988" w:rsidP="00A6363A">
            <w:pPr>
              <w:pStyle w:val="BodyText"/>
              <w:numPr>
                <w:ilvl w:val="0"/>
                <w:numId w:val="44"/>
              </w:numPr>
              <w:spacing w:before="20" w:after="60" w:line="240" w:lineRule="atLeast"/>
              <w:ind w:left="227" w:hanging="227"/>
              <w:rPr>
                <w:sz w:val="18"/>
              </w:rPr>
            </w:pPr>
            <w:r w:rsidRPr="00044991">
              <w:rPr>
                <w:sz w:val="18"/>
              </w:rPr>
              <w:t>The International Accounting Standards Board issued IFRS 16 Leases (the new Standard) in January 2016</w:t>
            </w:r>
            <w:r w:rsidR="001B03AF" w:rsidRPr="00044991">
              <w:rPr>
                <w:sz w:val="18"/>
              </w:rPr>
              <w:t xml:space="preserve">, </w:t>
            </w:r>
            <w:r w:rsidRPr="00044991">
              <w:rPr>
                <w:sz w:val="18"/>
              </w:rPr>
              <w:t>requiring lessees to recognise all leases on balance sheet, except for short-term leases and leases of low value assets.</w:t>
            </w:r>
            <w:r w:rsidR="004643DB">
              <w:rPr>
                <w:sz w:val="18"/>
              </w:rPr>
              <w:t xml:space="preserve"> </w:t>
            </w:r>
            <w:r w:rsidRPr="00044991">
              <w:rPr>
                <w:sz w:val="18"/>
              </w:rPr>
              <w:t>These changes were issued by the Australian Accounting Standards Board in February 2016 and are effective for periods beginning on or after 1 January 2019.</w:t>
            </w:r>
            <w:r w:rsidR="004643DB">
              <w:rPr>
                <w:sz w:val="18"/>
              </w:rPr>
              <w:t xml:space="preserve"> </w:t>
            </w:r>
          </w:p>
          <w:p w14:paraId="21379A9B" w14:textId="7209D773" w:rsidR="001B03AF" w:rsidRDefault="001B03AF" w:rsidP="00A6363A">
            <w:pPr>
              <w:pStyle w:val="BodyText"/>
              <w:numPr>
                <w:ilvl w:val="0"/>
                <w:numId w:val="44"/>
              </w:numPr>
              <w:spacing w:before="20" w:after="60" w:line="240" w:lineRule="atLeast"/>
              <w:ind w:left="227" w:hanging="227"/>
              <w:rPr>
                <w:sz w:val="18"/>
              </w:rPr>
            </w:pPr>
            <w:r>
              <w:rPr>
                <w:sz w:val="18"/>
              </w:rPr>
              <w:t>A notable impact of this new standard is that Melbourne Water’s leases for property (circa $8.4</w:t>
            </w:r>
            <w:r w:rsidR="000611DE">
              <w:rPr>
                <w:sz w:val="18"/>
              </w:rPr>
              <w:t xml:space="preserve"> </w:t>
            </w:r>
            <w:r>
              <w:rPr>
                <w:sz w:val="18"/>
              </w:rPr>
              <w:t>m</w:t>
            </w:r>
            <w:r w:rsidR="000611DE">
              <w:rPr>
                <w:sz w:val="18"/>
              </w:rPr>
              <w:t>illion</w:t>
            </w:r>
            <w:r>
              <w:rPr>
                <w:sz w:val="18"/>
              </w:rPr>
              <w:t xml:space="preserve"> in 2025-26) are no longer treated as an operating expense for accounting purposes.</w:t>
            </w:r>
            <w:r w:rsidR="004643DB">
              <w:rPr>
                <w:sz w:val="18"/>
              </w:rPr>
              <w:t xml:space="preserve"> </w:t>
            </w:r>
          </w:p>
          <w:p w14:paraId="1E511575" w14:textId="4BBE943E" w:rsidR="001B03AF" w:rsidRDefault="001B03AF" w:rsidP="00A6363A">
            <w:pPr>
              <w:pStyle w:val="BodyText"/>
              <w:numPr>
                <w:ilvl w:val="0"/>
                <w:numId w:val="44"/>
              </w:numPr>
              <w:spacing w:before="20" w:after="60" w:line="240" w:lineRule="atLeast"/>
              <w:ind w:left="227" w:hanging="227"/>
              <w:rPr>
                <w:sz w:val="18"/>
              </w:rPr>
            </w:pPr>
            <w:r>
              <w:rPr>
                <w:sz w:val="18"/>
              </w:rPr>
              <w:t>For regulatory (and revenue building block) purposes</w:t>
            </w:r>
            <w:r w:rsidR="006D73F7">
              <w:rPr>
                <w:sz w:val="18"/>
              </w:rPr>
              <w:t>,</w:t>
            </w:r>
            <w:r>
              <w:rPr>
                <w:sz w:val="18"/>
              </w:rPr>
              <w:t xml:space="preserve"> however</w:t>
            </w:r>
            <w:r w:rsidR="0076619A">
              <w:rPr>
                <w:sz w:val="18"/>
              </w:rPr>
              <w:t>,</w:t>
            </w:r>
            <w:r>
              <w:rPr>
                <w:sz w:val="18"/>
              </w:rPr>
              <w:t xml:space="preserve"> Melbourne Water intends to continue to treat operating leases as an operating expense.</w:t>
            </w:r>
            <w:r w:rsidR="004643DB">
              <w:rPr>
                <w:sz w:val="18"/>
              </w:rPr>
              <w:t xml:space="preserve"> </w:t>
            </w:r>
          </w:p>
          <w:p w14:paraId="0A3BCDCD" w14:textId="626AD619" w:rsidR="00881EE0" w:rsidRPr="00957E87" w:rsidRDefault="00881EE0" w:rsidP="00A6363A">
            <w:pPr>
              <w:pStyle w:val="BodyText"/>
              <w:numPr>
                <w:ilvl w:val="0"/>
                <w:numId w:val="44"/>
              </w:numPr>
              <w:spacing w:before="20" w:after="60" w:line="240" w:lineRule="atLeast"/>
              <w:ind w:left="227" w:hanging="227"/>
              <w:rPr>
                <w:sz w:val="18"/>
              </w:rPr>
            </w:pPr>
            <w:r>
              <w:rPr>
                <w:sz w:val="18"/>
              </w:rPr>
              <w:t>This approach continues the current manner in which customers pay for leased assets such as property.</w:t>
            </w:r>
            <w:r w:rsidR="004643DB">
              <w:rPr>
                <w:sz w:val="18"/>
              </w:rPr>
              <w:t xml:space="preserve"> </w:t>
            </w:r>
            <w:r>
              <w:rPr>
                <w:sz w:val="18"/>
              </w:rPr>
              <w:t xml:space="preserve">Property is </w:t>
            </w:r>
            <w:r w:rsidR="0021506F">
              <w:rPr>
                <w:sz w:val="18"/>
              </w:rPr>
              <w:t>‘</w:t>
            </w:r>
            <w:r>
              <w:rPr>
                <w:sz w:val="18"/>
              </w:rPr>
              <w:t>used</w:t>
            </w:r>
            <w:r w:rsidR="0021506F">
              <w:rPr>
                <w:sz w:val="18"/>
              </w:rPr>
              <w:t>’</w:t>
            </w:r>
            <w:r>
              <w:rPr>
                <w:sz w:val="18"/>
              </w:rPr>
              <w:t xml:space="preserve"> by Melbourne Water each year and is currently paid for on that basis.</w:t>
            </w:r>
            <w:r w:rsidR="004643DB">
              <w:rPr>
                <w:sz w:val="18"/>
              </w:rPr>
              <w:t xml:space="preserve"> </w:t>
            </w:r>
            <w:r>
              <w:rPr>
                <w:sz w:val="18"/>
              </w:rPr>
              <w:t xml:space="preserve">The cost to Melbourne Water </w:t>
            </w:r>
            <w:r w:rsidR="006D73F7">
              <w:rPr>
                <w:sz w:val="18"/>
              </w:rPr>
              <w:t xml:space="preserve">is </w:t>
            </w:r>
            <w:r>
              <w:rPr>
                <w:sz w:val="18"/>
              </w:rPr>
              <w:t>being recovered from customers via an operating expenditure line.</w:t>
            </w:r>
            <w:r w:rsidR="004643DB">
              <w:rPr>
                <w:sz w:val="18"/>
              </w:rPr>
              <w:t xml:space="preserve"> </w:t>
            </w:r>
          </w:p>
        </w:tc>
      </w:tr>
      <w:tr w:rsidR="00F91049" w14:paraId="30417DD5" w14:textId="77777777" w:rsidTr="002E14B8">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1E8F9CB0" w14:textId="28C3D056" w:rsidR="00F91049" w:rsidRDefault="00F91049" w:rsidP="00770822">
            <w:pPr>
              <w:pStyle w:val="BodyText"/>
              <w:spacing w:before="40" w:after="60"/>
              <w:rPr>
                <w:i/>
                <w:sz w:val="18"/>
              </w:rPr>
            </w:pPr>
            <w:r>
              <w:rPr>
                <w:i/>
                <w:sz w:val="18"/>
              </w:rPr>
              <w:t>Recycled water services</w:t>
            </w:r>
          </w:p>
        </w:tc>
        <w:tc>
          <w:tcPr>
            <w:tcW w:w="8050" w:type="dxa"/>
            <w:shd w:val="clear" w:color="auto" w:fill="auto"/>
          </w:tcPr>
          <w:p w14:paraId="6D6B058D" w14:textId="28657910" w:rsidR="00F91049" w:rsidRPr="00F91049" w:rsidRDefault="00F91049" w:rsidP="00A6363A">
            <w:pPr>
              <w:pStyle w:val="BodyText"/>
              <w:numPr>
                <w:ilvl w:val="0"/>
                <w:numId w:val="44"/>
              </w:numPr>
              <w:spacing w:before="20" w:after="60" w:line="240" w:lineRule="atLeast"/>
              <w:ind w:left="227" w:hanging="227"/>
              <w:rPr>
                <w:sz w:val="18"/>
              </w:rPr>
            </w:pPr>
            <w:r w:rsidRPr="00F91049">
              <w:rPr>
                <w:sz w:val="18"/>
              </w:rPr>
              <w:t>M</w:t>
            </w:r>
            <w:r w:rsidR="006D73F7">
              <w:rPr>
                <w:sz w:val="18"/>
              </w:rPr>
              <w:t xml:space="preserve">elbourne </w:t>
            </w:r>
            <w:r w:rsidRPr="00F91049">
              <w:rPr>
                <w:sz w:val="18"/>
              </w:rPr>
              <w:t>W</w:t>
            </w:r>
            <w:r w:rsidR="006D73F7">
              <w:rPr>
                <w:sz w:val="18"/>
              </w:rPr>
              <w:t>ater</w:t>
            </w:r>
            <w:r w:rsidRPr="00F91049">
              <w:rPr>
                <w:sz w:val="18"/>
              </w:rPr>
              <w:t xml:space="preserve"> provides recycled water to C</w:t>
            </w:r>
            <w:r w:rsidR="006D73F7">
              <w:rPr>
                <w:sz w:val="18"/>
              </w:rPr>
              <w:t xml:space="preserve">ity </w:t>
            </w:r>
            <w:r w:rsidRPr="00F91049">
              <w:rPr>
                <w:sz w:val="18"/>
              </w:rPr>
              <w:t>W</w:t>
            </w:r>
            <w:r w:rsidR="006D73F7">
              <w:rPr>
                <w:sz w:val="18"/>
              </w:rPr>
              <w:t xml:space="preserve">est </w:t>
            </w:r>
            <w:r w:rsidRPr="00F91049">
              <w:rPr>
                <w:sz w:val="18"/>
              </w:rPr>
              <w:t>W</w:t>
            </w:r>
            <w:r w:rsidR="006D73F7">
              <w:rPr>
                <w:sz w:val="18"/>
              </w:rPr>
              <w:t>ater</w:t>
            </w:r>
            <w:r w:rsidRPr="00F91049">
              <w:rPr>
                <w:sz w:val="18"/>
              </w:rPr>
              <w:t>, S</w:t>
            </w:r>
            <w:r w:rsidR="006D73F7">
              <w:rPr>
                <w:sz w:val="18"/>
              </w:rPr>
              <w:t xml:space="preserve">outh </w:t>
            </w:r>
            <w:r w:rsidRPr="00F91049">
              <w:rPr>
                <w:sz w:val="18"/>
              </w:rPr>
              <w:t>E</w:t>
            </w:r>
            <w:r w:rsidR="006D73F7">
              <w:rPr>
                <w:sz w:val="18"/>
              </w:rPr>
              <w:t xml:space="preserve">ast </w:t>
            </w:r>
            <w:r w:rsidRPr="00F91049">
              <w:rPr>
                <w:sz w:val="18"/>
              </w:rPr>
              <w:t>W</w:t>
            </w:r>
            <w:r w:rsidR="006D73F7">
              <w:rPr>
                <w:sz w:val="18"/>
              </w:rPr>
              <w:t>ater</w:t>
            </w:r>
            <w:r w:rsidRPr="00F91049">
              <w:rPr>
                <w:sz w:val="18"/>
              </w:rPr>
              <w:t xml:space="preserve">, Southern Rural Water and some direct use customers through negotiated contracts from </w:t>
            </w:r>
            <w:r w:rsidR="006D73F7">
              <w:rPr>
                <w:sz w:val="18"/>
              </w:rPr>
              <w:t xml:space="preserve">the </w:t>
            </w:r>
            <w:r w:rsidRPr="00F91049">
              <w:rPr>
                <w:sz w:val="18"/>
              </w:rPr>
              <w:t>ETP and WTP.</w:t>
            </w:r>
          </w:p>
          <w:p w14:paraId="12603EF0" w14:textId="517959A9" w:rsidR="00F91049" w:rsidRPr="00F91049" w:rsidRDefault="00F91049" w:rsidP="00A6363A">
            <w:pPr>
              <w:pStyle w:val="BodyText"/>
              <w:numPr>
                <w:ilvl w:val="0"/>
                <w:numId w:val="44"/>
              </w:numPr>
              <w:spacing w:before="20" w:after="60" w:line="240" w:lineRule="atLeast"/>
              <w:ind w:left="227" w:hanging="227"/>
              <w:rPr>
                <w:sz w:val="18"/>
              </w:rPr>
            </w:pPr>
            <w:r w:rsidRPr="00F91049">
              <w:rPr>
                <w:sz w:val="18"/>
              </w:rPr>
              <w:t xml:space="preserve">Recycled </w:t>
            </w:r>
            <w:r w:rsidR="006D73F7">
              <w:rPr>
                <w:sz w:val="18"/>
              </w:rPr>
              <w:t>w</w:t>
            </w:r>
            <w:r w:rsidRPr="00F91049">
              <w:rPr>
                <w:sz w:val="18"/>
              </w:rPr>
              <w:t>ater price</w:t>
            </w:r>
            <w:r w:rsidR="006D73F7">
              <w:rPr>
                <w:sz w:val="18"/>
              </w:rPr>
              <w:t>s</w:t>
            </w:r>
            <w:r w:rsidRPr="00F91049">
              <w:rPr>
                <w:sz w:val="18"/>
              </w:rPr>
              <w:t xml:space="preserve"> are set through negotiated contracts</w:t>
            </w:r>
            <w:r>
              <w:rPr>
                <w:sz w:val="18"/>
              </w:rPr>
              <w:t>.</w:t>
            </w:r>
            <w:r w:rsidR="004643DB">
              <w:rPr>
                <w:sz w:val="18"/>
              </w:rPr>
              <w:t xml:space="preserve"> </w:t>
            </w:r>
            <w:r>
              <w:rPr>
                <w:sz w:val="18"/>
              </w:rPr>
              <w:t xml:space="preserve">While Melbourne Water aims to achieve </w:t>
            </w:r>
            <w:r w:rsidRPr="00F91049">
              <w:rPr>
                <w:sz w:val="18"/>
              </w:rPr>
              <w:t xml:space="preserve">full cost recovery </w:t>
            </w:r>
            <w:r>
              <w:rPr>
                <w:sz w:val="18"/>
              </w:rPr>
              <w:t>via these contracts, customer willingness to pay and the availability of alternative water for irrigation means that there is typically a revenue shortfall.</w:t>
            </w:r>
            <w:r w:rsidR="004643DB">
              <w:rPr>
                <w:sz w:val="18"/>
              </w:rPr>
              <w:t xml:space="preserve"> </w:t>
            </w:r>
          </w:p>
          <w:p w14:paraId="115B2B6C" w14:textId="60CB640A" w:rsidR="00F91049" w:rsidRPr="00F91049" w:rsidRDefault="00F91049" w:rsidP="00A6363A">
            <w:pPr>
              <w:pStyle w:val="BodyText"/>
              <w:numPr>
                <w:ilvl w:val="0"/>
                <w:numId w:val="44"/>
              </w:numPr>
              <w:spacing w:before="20" w:after="60" w:line="240" w:lineRule="atLeast"/>
              <w:ind w:left="227" w:hanging="227"/>
              <w:rPr>
                <w:sz w:val="18"/>
              </w:rPr>
            </w:pPr>
            <w:r>
              <w:rPr>
                <w:sz w:val="18"/>
              </w:rPr>
              <w:t>This shortfall</w:t>
            </w:r>
            <w:r w:rsidRPr="00F91049">
              <w:rPr>
                <w:sz w:val="18"/>
              </w:rPr>
              <w:t xml:space="preserve"> is included in the </w:t>
            </w:r>
            <w:r>
              <w:rPr>
                <w:sz w:val="18"/>
              </w:rPr>
              <w:t>bulk sewerage r</w:t>
            </w:r>
            <w:r w:rsidRPr="00F91049">
              <w:rPr>
                <w:sz w:val="18"/>
              </w:rPr>
              <w:t xml:space="preserve">evenue </w:t>
            </w:r>
            <w:r>
              <w:rPr>
                <w:sz w:val="18"/>
              </w:rPr>
              <w:t>r</w:t>
            </w:r>
            <w:r w:rsidRPr="00F91049">
              <w:rPr>
                <w:sz w:val="18"/>
              </w:rPr>
              <w:t>equirement.</w:t>
            </w:r>
            <w:r w:rsidR="004643DB">
              <w:rPr>
                <w:sz w:val="18"/>
              </w:rPr>
              <w:t xml:space="preserve"> </w:t>
            </w:r>
          </w:p>
          <w:p w14:paraId="067ACE1A" w14:textId="6C70A10A" w:rsidR="00F91049" w:rsidRPr="00F91049" w:rsidRDefault="00F91049" w:rsidP="00A6363A">
            <w:pPr>
              <w:pStyle w:val="BodyText"/>
              <w:numPr>
                <w:ilvl w:val="0"/>
                <w:numId w:val="44"/>
              </w:numPr>
              <w:spacing w:before="20" w:after="60" w:line="240" w:lineRule="atLeast"/>
              <w:ind w:left="227" w:hanging="227"/>
              <w:rPr>
                <w:sz w:val="18"/>
              </w:rPr>
            </w:pPr>
            <w:r w:rsidRPr="00F91049">
              <w:rPr>
                <w:sz w:val="18"/>
              </w:rPr>
              <w:t xml:space="preserve">Recovery of the shortfall in this manner is consistent with the principles of polluter pays and </w:t>
            </w:r>
            <w:r w:rsidR="006D73F7">
              <w:rPr>
                <w:sz w:val="18"/>
              </w:rPr>
              <w:t>r</w:t>
            </w:r>
            <w:r w:rsidRPr="00F91049">
              <w:rPr>
                <w:sz w:val="18"/>
              </w:rPr>
              <w:t>etail</w:t>
            </w:r>
            <w:r w:rsidR="006D73F7">
              <w:rPr>
                <w:sz w:val="18"/>
              </w:rPr>
              <w:t xml:space="preserve"> water companies</w:t>
            </w:r>
            <w:r w:rsidRPr="00F91049">
              <w:rPr>
                <w:sz w:val="18"/>
              </w:rPr>
              <w:t xml:space="preserve"> (and therefore end</w:t>
            </w:r>
            <w:r w:rsidR="00136204">
              <w:rPr>
                <w:sz w:val="18"/>
              </w:rPr>
              <w:t>-</w:t>
            </w:r>
            <w:r w:rsidRPr="00F91049">
              <w:rPr>
                <w:sz w:val="18"/>
              </w:rPr>
              <w:t xml:space="preserve">use customers) pay for the shortfall through </w:t>
            </w:r>
            <w:r w:rsidR="006D73F7">
              <w:rPr>
                <w:sz w:val="18"/>
              </w:rPr>
              <w:t>s</w:t>
            </w:r>
            <w:r w:rsidRPr="00F91049">
              <w:rPr>
                <w:sz w:val="18"/>
              </w:rPr>
              <w:t xml:space="preserve">ewerage </w:t>
            </w:r>
            <w:r w:rsidR="006D73F7">
              <w:rPr>
                <w:sz w:val="18"/>
              </w:rPr>
              <w:t>t</w:t>
            </w:r>
            <w:r w:rsidRPr="00F91049">
              <w:rPr>
                <w:sz w:val="18"/>
              </w:rPr>
              <w:t>ariffs.</w:t>
            </w:r>
            <w:r w:rsidR="004643DB">
              <w:rPr>
                <w:sz w:val="18"/>
              </w:rPr>
              <w:t xml:space="preserve"> </w:t>
            </w:r>
          </w:p>
        </w:tc>
      </w:tr>
    </w:tbl>
    <w:p w14:paraId="3DF101B7" w14:textId="77777777" w:rsidR="00CD7E78" w:rsidRDefault="00CD7E78" w:rsidP="00CD7E78">
      <w:pPr>
        <w:tabs>
          <w:tab w:val="left" w:pos="2268"/>
          <w:tab w:val="left" w:pos="4536"/>
          <w:tab w:val="left" w:pos="6804"/>
          <w:tab w:val="right" w:pos="9638"/>
        </w:tabs>
        <w:spacing w:after="120" w:line="240" w:lineRule="atLeast"/>
        <w:sectPr w:rsidR="00CD7E78" w:rsidSect="00D06509">
          <w:type w:val="continuous"/>
          <w:pgSz w:w="11906" w:h="16838" w:code="9"/>
          <w:pgMar w:top="1134" w:right="1134" w:bottom="1134" w:left="1134" w:header="567" w:footer="567" w:gutter="0"/>
          <w:pgNumType w:chapStyle="1"/>
          <w:cols w:space="708"/>
          <w:docGrid w:linePitch="360"/>
        </w:sectPr>
      </w:pPr>
      <w:bookmarkStart w:id="454" w:name="_Ref45798071"/>
    </w:p>
    <w:p w14:paraId="7B36E50A" w14:textId="13A0E7DB" w:rsidR="00AA51D5" w:rsidRPr="00AA51D5" w:rsidRDefault="00AA51D5" w:rsidP="00AA51D5">
      <w:pPr>
        <w:tabs>
          <w:tab w:val="left" w:pos="2268"/>
          <w:tab w:val="left" w:pos="4536"/>
          <w:tab w:val="left" w:pos="6804"/>
          <w:tab w:val="right" w:pos="9638"/>
        </w:tabs>
        <w:spacing w:before="120" w:after="200"/>
        <w:rPr>
          <w:b/>
          <w:i/>
        </w:rPr>
      </w:pPr>
      <w:r w:rsidRPr="00AA51D5">
        <w:rPr>
          <w:b/>
          <w:i/>
        </w:rPr>
        <w:t xml:space="preserve">Derivation of benchmark </w:t>
      </w:r>
      <w:r w:rsidR="003C17C8">
        <w:rPr>
          <w:b/>
          <w:i/>
        </w:rPr>
        <w:t>electricity</w:t>
      </w:r>
      <w:r w:rsidRPr="00AA51D5">
        <w:rPr>
          <w:b/>
          <w:i/>
        </w:rPr>
        <w:t xml:space="preserve"> allowance</w:t>
      </w:r>
    </w:p>
    <w:p w14:paraId="32B66500" w14:textId="402412B3" w:rsidR="00B915E1" w:rsidRDefault="00027B4F" w:rsidP="008C314E">
      <w:pPr>
        <w:tabs>
          <w:tab w:val="left" w:pos="2268"/>
          <w:tab w:val="left" w:pos="4536"/>
          <w:tab w:val="left" w:pos="6804"/>
          <w:tab w:val="right" w:pos="9638"/>
        </w:tabs>
        <w:spacing w:before="120" w:after="200"/>
      </w:pPr>
      <w:r>
        <w:t>We have followed the</w:t>
      </w:r>
      <w:r w:rsidR="003C17C8">
        <w:t xml:space="preserve"> ESC’s derivation of a benchmark electricity</w:t>
      </w:r>
      <w:r w:rsidR="00D22B08">
        <w:t xml:space="preserve"> allowance</w:t>
      </w:r>
      <w:r w:rsidR="003C17C8">
        <w:t xml:space="preserve"> </w:t>
      </w:r>
      <w:r>
        <w:t>to build a</w:t>
      </w:r>
      <w:r w:rsidR="003C17C8">
        <w:t xml:space="preserve"> forecast taking into account</w:t>
      </w:r>
      <w:r w:rsidR="008C314E">
        <w:t xml:space="preserve"> the key assumptions outlined in </w:t>
      </w:r>
      <w:r w:rsidR="00065B32" w:rsidRPr="00231E41">
        <w:rPr>
          <w:b/>
          <w:bCs/>
        </w:rPr>
        <w:fldChar w:fldCharType="begin"/>
      </w:r>
      <w:r w:rsidR="00065B32" w:rsidRPr="00231E41">
        <w:rPr>
          <w:b/>
          <w:bCs/>
        </w:rPr>
        <w:instrText xml:space="preserve"> REF _Ref49962934 \h </w:instrText>
      </w:r>
      <w:r w:rsidR="00065B32" w:rsidRPr="00065B32">
        <w:rPr>
          <w:b/>
          <w:bCs/>
        </w:rPr>
        <w:instrText xml:space="preserve"> \* MERGEFORMAT </w:instrText>
      </w:r>
      <w:r w:rsidR="00065B32" w:rsidRPr="00231E41">
        <w:rPr>
          <w:b/>
          <w:bCs/>
        </w:rPr>
      </w:r>
      <w:r w:rsidR="00065B32" w:rsidRPr="00231E41">
        <w:rPr>
          <w:b/>
          <w:bCs/>
        </w:rPr>
        <w:fldChar w:fldCharType="separate"/>
      </w:r>
      <w:r w:rsidR="00065B32" w:rsidRPr="00231E41">
        <w:rPr>
          <w:b/>
          <w:bCs/>
        </w:rPr>
        <w:t xml:space="preserve">Table </w:t>
      </w:r>
      <w:r w:rsidR="00065B32" w:rsidRPr="00231E41">
        <w:rPr>
          <w:b/>
          <w:bCs/>
          <w:noProof/>
        </w:rPr>
        <w:t>53</w:t>
      </w:r>
      <w:r w:rsidR="00065B32" w:rsidRPr="00231E41">
        <w:rPr>
          <w:b/>
          <w:bCs/>
        </w:rPr>
        <w:fldChar w:fldCharType="end"/>
      </w:r>
      <w:r w:rsidR="008C314E">
        <w:t xml:space="preserve">. The forecasts are presented in </w:t>
      </w:r>
      <w:r w:rsidR="00065B32" w:rsidRPr="00231E41">
        <w:rPr>
          <w:b/>
          <w:bCs/>
        </w:rPr>
        <w:fldChar w:fldCharType="begin"/>
      </w:r>
      <w:r w:rsidR="00065B32" w:rsidRPr="00231E41">
        <w:rPr>
          <w:b/>
          <w:bCs/>
        </w:rPr>
        <w:instrText xml:space="preserve"> REF _Ref49963007 \h </w:instrText>
      </w:r>
      <w:r w:rsidR="00065B32">
        <w:rPr>
          <w:b/>
          <w:bCs/>
        </w:rPr>
        <w:instrText xml:space="preserve"> \* MERGEFORMAT </w:instrText>
      </w:r>
      <w:r w:rsidR="00065B32" w:rsidRPr="00231E41">
        <w:rPr>
          <w:b/>
          <w:bCs/>
        </w:rPr>
      </w:r>
      <w:r w:rsidR="00065B32" w:rsidRPr="00231E41">
        <w:rPr>
          <w:b/>
          <w:bCs/>
        </w:rPr>
        <w:fldChar w:fldCharType="separate"/>
      </w:r>
      <w:r w:rsidR="00065B32" w:rsidRPr="00231E41">
        <w:rPr>
          <w:b/>
          <w:bCs/>
        </w:rPr>
        <w:t xml:space="preserve">Table </w:t>
      </w:r>
      <w:r w:rsidR="00065B32" w:rsidRPr="00231E41">
        <w:rPr>
          <w:b/>
          <w:bCs/>
          <w:noProof/>
        </w:rPr>
        <w:t>54</w:t>
      </w:r>
      <w:r w:rsidR="00065B32" w:rsidRPr="00231E41">
        <w:rPr>
          <w:b/>
          <w:bCs/>
        </w:rPr>
        <w:fldChar w:fldCharType="end"/>
      </w:r>
      <w:r w:rsidR="008C314E">
        <w:t xml:space="preserve">. </w:t>
      </w:r>
    </w:p>
    <w:p w14:paraId="673AA398" w14:textId="4F06C76D" w:rsidR="008C314E" w:rsidRDefault="008C314E" w:rsidP="00CD7E78">
      <w:pPr>
        <w:tabs>
          <w:tab w:val="left" w:pos="2268"/>
          <w:tab w:val="left" w:pos="4536"/>
          <w:tab w:val="left" w:pos="6804"/>
          <w:tab w:val="right" w:pos="9638"/>
        </w:tabs>
        <w:spacing w:before="120" w:after="200" w:line="240" w:lineRule="atLeast"/>
      </w:pPr>
      <w:r>
        <w:t xml:space="preserve">We have also itemised forecast electricity demand that we will meet or avoid using “behind-the-meter” on-site electricity generation assets (such as solar panels) and the efficiencies associated with automation projects that will reduce demand for electricity at the asset level. </w:t>
      </w:r>
      <w:r w:rsidR="00B915E1">
        <w:t xml:space="preserve">These efficiencies from the derivation of benchmark energy – that is the megawatt-hours shown indicate total forecast demand </w:t>
      </w:r>
      <w:r w:rsidR="00B915E1">
        <w:rPr>
          <w:i/>
        </w:rPr>
        <w:t xml:space="preserve">before </w:t>
      </w:r>
      <w:r w:rsidR="00B915E1">
        <w:t xml:space="preserve">the application of automation project efficiencies and </w:t>
      </w:r>
      <w:r w:rsidR="00B915E1">
        <w:rPr>
          <w:i/>
        </w:rPr>
        <w:t>inclusive</w:t>
      </w:r>
      <w:r w:rsidR="00B915E1">
        <w:t xml:space="preserve"> of megawatt-hours that will be supplied by on-site generation. These efficiencies are accounted for within the efficiency base year estimates presented in </w:t>
      </w:r>
      <w:r w:rsidR="00B915E1" w:rsidRPr="00B915E1">
        <w:rPr>
          <w:b/>
        </w:rPr>
        <w:t>Section </w:t>
      </w:r>
      <w:r w:rsidR="00065B32">
        <w:rPr>
          <w:b/>
        </w:rPr>
        <w:fldChar w:fldCharType="begin"/>
      </w:r>
      <w:r w:rsidR="00065B32">
        <w:rPr>
          <w:b/>
        </w:rPr>
        <w:instrText xml:space="preserve"> REF _Ref54095731 \r \h </w:instrText>
      </w:r>
      <w:r w:rsidR="00065B32">
        <w:rPr>
          <w:b/>
        </w:rPr>
      </w:r>
      <w:r w:rsidR="00065B32">
        <w:rPr>
          <w:b/>
        </w:rPr>
        <w:fldChar w:fldCharType="separate"/>
      </w:r>
      <w:r w:rsidR="00065B32">
        <w:rPr>
          <w:b/>
        </w:rPr>
        <w:t>S6.1.4</w:t>
      </w:r>
      <w:r w:rsidR="00065B32">
        <w:rPr>
          <w:b/>
        </w:rPr>
        <w:fldChar w:fldCharType="end"/>
      </w:r>
      <w:r w:rsidR="00B915E1">
        <w:t xml:space="preserve"> and </w:t>
      </w:r>
      <w:r w:rsidR="00065B32" w:rsidRPr="00231E41">
        <w:rPr>
          <w:b/>
          <w:bCs/>
        </w:rPr>
        <w:fldChar w:fldCharType="begin"/>
      </w:r>
      <w:r w:rsidR="00065B32" w:rsidRPr="00231E41">
        <w:rPr>
          <w:b/>
          <w:bCs/>
        </w:rPr>
        <w:instrText xml:space="preserve"> REF _Ref48565697 \r \h </w:instrText>
      </w:r>
      <w:r w:rsidR="00065B32">
        <w:rPr>
          <w:b/>
          <w:bCs/>
        </w:rPr>
        <w:instrText xml:space="preserve"> \* MERGEFORMAT </w:instrText>
      </w:r>
      <w:r w:rsidR="00065B32" w:rsidRPr="00231E41">
        <w:rPr>
          <w:b/>
          <w:bCs/>
        </w:rPr>
      </w:r>
      <w:r w:rsidR="00065B32" w:rsidRPr="00231E41">
        <w:rPr>
          <w:b/>
          <w:bCs/>
        </w:rPr>
        <w:fldChar w:fldCharType="separate"/>
      </w:r>
      <w:r w:rsidR="00065B32" w:rsidRPr="00231E41">
        <w:rPr>
          <w:b/>
          <w:bCs/>
        </w:rPr>
        <w:t>S6.1.5</w:t>
      </w:r>
      <w:r w:rsidR="00065B32" w:rsidRPr="00231E41">
        <w:rPr>
          <w:b/>
          <w:bCs/>
        </w:rPr>
        <w:fldChar w:fldCharType="end"/>
      </w:r>
      <w:r w:rsidR="00B915E1" w:rsidRPr="00B915E1">
        <w:t>.</w:t>
      </w:r>
      <w:r w:rsidR="00B915E1">
        <w:t xml:space="preserve"> We have done this to reflect the fact that these efficiencies are to the benefit of customers and are independent of the benchmark cost derivation as they benefit customers by avoiding the purchase of electricity via the AGL contract. </w:t>
      </w:r>
    </w:p>
    <w:p w14:paraId="7AA6172B" w14:textId="72A409B3" w:rsidR="00CD7E78" w:rsidRDefault="00CD7E78" w:rsidP="00CD7E78">
      <w:pPr>
        <w:tabs>
          <w:tab w:val="left" w:pos="2268"/>
          <w:tab w:val="left" w:pos="4536"/>
          <w:tab w:val="left" w:pos="6804"/>
          <w:tab w:val="right" w:pos="9638"/>
        </w:tabs>
        <w:spacing w:before="120" w:after="200" w:line="240" w:lineRule="atLeast"/>
      </w:pPr>
      <w:r>
        <w:t xml:space="preserve">In calculating the “avoided” purchase costs we have elected to apply the contract price, effectively doubling the benefit that customers would have received had we included these within the benchmark derivation shown. </w:t>
      </w:r>
      <w:r>
        <w:br w:type="column"/>
      </w:r>
      <w:r w:rsidR="00B915E1">
        <w:t>Electricity exported to the grid is include</w:t>
      </w:r>
      <w:r w:rsidR="0053561F">
        <w:t>d</w:t>
      </w:r>
      <w:r w:rsidR="00B915E1">
        <w:t xml:space="preserve"> within the benchmark electricity derivation as it directly offsets contract costs. </w:t>
      </w:r>
    </w:p>
    <w:p w14:paraId="1F41A0B6" w14:textId="77777777" w:rsidR="00CD7E78" w:rsidRPr="00443414" w:rsidRDefault="00CD7E78" w:rsidP="00CD7E78">
      <w:pPr>
        <w:tabs>
          <w:tab w:val="left" w:pos="2268"/>
          <w:tab w:val="left" w:pos="4536"/>
          <w:tab w:val="left" w:pos="6804"/>
          <w:tab w:val="right" w:pos="9638"/>
        </w:tabs>
        <w:spacing w:before="120" w:after="200"/>
        <w:rPr>
          <w:b/>
          <w:i/>
        </w:rPr>
      </w:pPr>
      <w:r w:rsidRPr="00443414">
        <w:rPr>
          <w:b/>
          <w:i/>
        </w:rPr>
        <w:t>Accepting opex risk</w:t>
      </w:r>
    </w:p>
    <w:p w14:paraId="33BF2FC6" w14:textId="77777777" w:rsidR="00CD7E78" w:rsidRDefault="00CD7E78" w:rsidP="00CD7E78">
      <w:pPr>
        <w:pStyle w:val="BodyText"/>
        <w:spacing w:line="240" w:lineRule="atLeast"/>
        <w:rPr>
          <w:bCs/>
        </w:rPr>
      </w:pPr>
      <w:r w:rsidRPr="00B53BD8">
        <w:rPr>
          <w:bCs/>
        </w:rPr>
        <w:t xml:space="preserve">In building </w:t>
      </w:r>
      <w:r>
        <w:rPr>
          <w:bCs/>
        </w:rPr>
        <w:t>its opex</w:t>
      </w:r>
      <w:r w:rsidRPr="00B53BD8">
        <w:rPr>
          <w:bCs/>
        </w:rPr>
        <w:t xml:space="preserve"> forecast, Melbourne Water has </w:t>
      </w:r>
      <w:r>
        <w:rPr>
          <w:bCs/>
        </w:rPr>
        <w:t xml:space="preserve">sought minimise the degree of risk we are asking customers to bear. This has meant budget owners examining factors driving uncertainty, such as weather, and consciously taking a conservative approach to the building of baseline budgets. </w:t>
      </w:r>
    </w:p>
    <w:p w14:paraId="4898879C" w14:textId="77777777" w:rsidR="00CD7E78" w:rsidRDefault="00CD7E78" w:rsidP="00CD7E78">
      <w:pPr>
        <w:pStyle w:val="BodyText"/>
        <w:rPr>
          <w:bCs/>
        </w:rPr>
      </w:pPr>
      <w:r>
        <w:rPr>
          <w:bCs/>
        </w:rPr>
        <w:t xml:space="preserve">Some examples of how we are taking risk on behalf of our customers include: </w:t>
      </w:r>
    </w:p>
    <w:p w14:paraId="1E974CDB" w14:textId="77FE5B5B" w:rsidR="00CD7E78" w:rsidRDefault="00CD7E78" w:rsidP="00A6363A">
      <w:pPr>
        <w:pStyle w:val="BodyText"/>
        <w:numPr>
          <w:ilvl w:val="0"/>
          <w:numId w:val="49"/>
        </w:numPr>
        <w:spacing w:after="160" w:line="240" w:lineRule="atLeast"/>
        <w:ind w:left="284" w:hanging="284"/>
      </w:pPr>
      <w:r>
        <w:t>Reducing the insurance cost escalation below expected market</w:t>
      </w:r>
      <w:r w:rsidR="00065B32">
        <w:t>-</w:t>
      </w:r>
      <w:r>
        <w:t xml:space="preserve">based price increases. Against recent global price rises of 14 per cent (as high as 23 per cent in the Pacific region) we have applied a 10 per cent price escalation to our insurance costs. </w:t>
      </w:r>
    </w:p>
    <w:p w14:paraId="2D6C3797" w14:textId="77777777" w:rsidR="00CD7E78" w:rsidRDefault="00CD7E78" w:rsidP="00A6363A">
      <w:pPr>
        <w:pStyle w:val="BodyText"/>
        <w:numPr>
          <w:ilvl w:val="0"/>
          <w:numId w:val="49"/>
        </w:numPr>
        <w:spacing w:after="160" w:line="240" w:lineRule="atLeast"/>
        <w:ind w:left="284" w:hanging="284"/>
      </w:pPr>
      <w:r w:rsidRPr="00D80957">
        <w:t>Drainage maintenance costs are increasing however Melbourne Water has chosen to not pass these costs on to customers. New drainage infrastructure areas to maintain are increasing by approximately 5</w:t>
      </w:r>
      <w:r>
        <w:t xml:space="preserve"> per cent</w:t>
      </w:r>
      <w:r w:rsidRPr="00D80957">
        <w:t xml:space="preserve"> per annum </w:t>
      </w:r>
      <w:r>
        <w:t>– however our we are holding our forecasts costs flat across the PS21 period</w:t>
      </w:r>
      <w:r w:rsidRPr="00D80957">
        <w:t>.</w:t>
      </w:r>
      <w:r>
        <w:t xml:space="preserve"> </w:t>
      </w:r>
    </w:p>
    <w:p w14:paraId="0F4DBBC2" w14:textId="3B8D4FB0" w:rsidR="00CD7E78" w:rsidRDefault="00CD7E78" w:rsidP="00CD7E78">
      <w:pPr>
        <w:tabs>
          <w:tab w:val="left" w:pos="2268"/>
          <w:tab w:val="left" w:pos="4536"/>
          <w:tab w:val="left" w:pos="6804"/>
          <w:tab w:val="right" w:pos="9638"/>
        </w:tabs>
        <w:spacing w:before="120" w:after="200" w:line="240" w:lineRule="atLeast"/>
      </w:pPr>
      <w:r>
        <w:t xml:space="preserve">As outlined in </w:t>
      </w:r>
      <w:r w:rsidRPr="00D80957">
        <w:rPr>
          <w:b/>
        </w:rPr>
        <w:t>Section </w:t>
      </w:r>
      <w:r w:rsidR="00065B32">
        <w:rPr>
          <w:b/>
        </w:rPr>
        <w:fldChar w:fldCharType="begin"/>
      </w:r>
      <w:r w:rsidR="00065B32">
        <w:rPr>
          <w:b/>
        </w:rPr>
        <w:instrText xml:space="preserve"> REF _Ref37171514 \r \h </w:instrText>
      </w:r>
      <w:r w:rsidR="00065B32">
        <w:rPr>
          <w:b/>
        </w:rPr>
      </w:r>
      <w:r w:rsidR="00065B32">
        <w:rPr>
          <w:b/>
        </w:rPr>
        <w:fldChar w:fldCharType="separate"/>
      </w:r>
      <w:r w:rsidR="00065B32">
        <w:rPr>
          <w:b/>
        </w:rPr>
        <w:t>S4.2</w:t>
      </w:r>
      <w:r w:rsidR="00065B32">
        <w:rPr>
          <w:b/>
        </w:rPr>
        <w:fldChar w:fldCharType="end"/>
      </w:r>
      <w:r>
        <w:t xml:space="preserve"> we propose to apply a pass-through mechanism to pumping costs associated with water orders from the Victorian Desalination Plant.</w:t>
      </w:r>
    </w:p>
    <w:p w14:paraId="1307F68C" w14:textId="77777777" w:rsidR="00CD7E78" w:rsidRDefault="00CD7E78" w:rsidP="00AA51D5">
      <w:pPr>
        <w:tabs>
          <w:tab w:val="left" w:pos="2268"/>
          <w:tab w:val="left" w:pos="4536"/>
          <w:tab w:val="left" w:pos="6804"/>
          <w:tab w:val="right" w:pos="9638"/>
        </w:tabs>
        <w:spacing w:before="120" w:after="200"/>
        <w:sectPr w:rsidR="00CD7E78" w:rsidSect="003F0E1E">
          <w:type w:val="continuous"/>
          <w:pgSz w:w="11906" w:h="16838" w:code="9"/>
          <w:pgMar w:top="1134" w:right="1134" w:bottom="1134" w:left="1134" w:header="567" w:footer="567" w:gutter="0"/>
          <w:pgNumType w:chapStyle="1"/>
          <w:cols w:num="2" w:space="708"/>
          <w:docGrid w:linePitch="360"/>
        </w:sectPr>
      </w:pPr>
    </w:p>
    <w:p w14:paraId="2A435E27" w14:textId="77777777" w:rsidR="00E62AD0" w:rsidRDefault="00E62AD0">
      <w:pPr>
        <w:rPr>
          <w:rFonts w:eastAsiaTheme="minorHAnsi" w:cstheme="minorBidi"/>
          <w:bCs/>
          <w:color w:val="auto"/>
          <w:sz w:val="18"/>
          <w:lang w:eastAsia="fr-CA"/>
        </w:rPr>
      </w:pPr>
      <w:bookmarkStart w:id="455" w:name="_Ref49962934"/>
      <w:bookmarkStart w:id="456" w:name="_Toc54705866"/>
      <w:r>
        <w:br w:type="page"/>
      </w:r>
    </w:p>
    <w:p w14:paraId="76134D36" w14:textId="4914490D" w:rsidR="004814CD" w:rsidRDefault="004814CD" w:rsidP="004814CD">
      <w:pPr>
        <w:pStyle w:val="Caption"/>
      </w:pPr>
      <w:r>
        <w:t xml:space="preserve">Table </w:t>
      </w:r>
      <w:fldSimple w:instr=" SEQ Table \* ARABIC ">
        <w:r w:rsidR="00AB54E8">
          <w:rPr>
            <w:noProof/>
          </w:rPr>
          <w:t>53</w:t>
        </w:r>
      </w:fldSimple>
      <w:bookmarkEnd w:id="455"/>
      <w:r>
        <w:tab/>
        <w:t>Key assumptions for benchmark energy</w:t>
      </w:r>
      <w:bookmarkEnd w:id="456"/>
    </w:p>
    <w:tbl>
      <w:tblPr>
        <w:tblW w:w="9639" w:type="dxa"/>
        <w:tblInd w:w="-5" w:type="dxa"/>
        <w:tblLayout w:type="fixed"/>
        <w:tblLook w:val="04A0" w:firstRow="1" w:lastRow="0" w:firstColumn="1" w:lastColumn="0" w:noHBand="0" w:noVBand="1"/>
      </w:tblPr>
      <w:tblGrid>
        <w:gridCol w:w="1701"/>
        <w:gridCol w:w="3969"/>
        <w:gridCol w:w="3969"/>
      </w:tblGrid>
      <w:tr w:rsidR="00846082" w:rsidRPr="00846082" w14:paraId="0129AF4F" w14:textId="77777777" w:rsidTr="004814CD">
        <w:trPr>
          <w:trHeight w:val="340"/>
          <w:tblHeader/>
        </w:trPr>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2084D03B" w14:textId="7298842D" w:rsidR="00F820CA" w:rsidRPr="00846082" w:rsidRDefault="00F820CA" w:rsidP="00846082">
            <w:pPr>
              <w:spacing w:before="40" w:after="60" w:line="240" w:lineRule="auto"/>
              <w:rPr>
                <w:rFonts w:cs="Arial"/>
                <w:b/>
                <w:color w:val="FFFFFF" w:themeColor="background1"/>
                <w:sz w:val="18"/>
                <w:szCs w:val="18"/>
              </w:rPr>
            </w:pPr>
            <w:r w:rsidRPr="00846082">
              <w:rPr>
                <w:rFonts w:cs="Arial"/>
                <w:b/>
                <w:color w:val="FFFFFF" w:themeColor="background1"/>
                <w:sz w:val="18"/>
                <w:szCs w:val="18"/>
              </w:rPr>
              <w:t>Item</w:t>
            </w:r>
          </w:p>
        </w:tc>
        <w:tc>
          <w:tcPr>
            <w:tcW w:w="3969"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2235216E" w14:textId="6D93313D" w:rsidR="00F820CA" w:rsidRPr="00846082" w:rsidRDefault="00F820CA" w:rsidP="00846082">
            <w:pPr>
              <w:spacing w:before="40" w:after="60" w:line="240" w:lineRule="auto"/>
              <w:jc w:val="center"/>
              <w:rPr>
                <w:rFonts w:cs="Arial"/>
                <w:b/>
                <w:bCs/>
                <w:color w:val="FFFFFF" w:themeColor="background1"/>
                <w:sz w:val="18"/>
                <w:szCs w:val="18"/>
              </w:rPr>
            </w:pPr>
            <w:r w:rsidRPr="00846082">
              <w:rPr>
                <w:rFonts w:cs="Arial"/>
                <w:b/>
                <w:bCs/>
                <w:color w:val="FFFFFF" w:themeColor="background1"/>
                <w:sz w:val="18"/>
                <w:szCs w:val="18"/>
              </w:rPr>
              <w:t>ESC’s 2016 approach</w:t>
            </w:r>
          </w:p>
        </w:tc>
        <w:tc>
          <w:tcPr>
            <w:tcW w:w="3969" w:type="dxa"/>
            <w:tcBorders>
              <w:top w:val="single" w:sz="4" w:space="0" w:color="auto"/>
              <w:left w:val="nil"/>
              <w:bottom w:val="single" w:sz="4" w:space="0" w:color="auto"/>
              <w:right w:val="single" w:sz="4" w:space="0" w:color="auto"/>
            </w:tcBorders>
            <w:shd w:val="clear" w:color="auto" w:fill="00428B" w:themeFill="accent1"/>
            <w:noWrap/>
            <w:vAlign w:val="center"/>
          </w:tcPr>
          <w:p w14:paraId="6B504310" w14:textId="56742491" w:rsidR="00F820CA" w:rsidRPr="00846082" w:rsidRDefault="00F820CA" w:rsidP="00846082">
            <w:pPr>
              <w:spacing w:before="40" w:after="60" w:line="240" w:lineRule="auto"/>
              <w:jc w:val="center"/>
              <w:rPr>
                <w:rFonts w:cs="Arial"/>
                <w:b/>
                <w:bCs/>
                <w:color w:val="FFFFFF" w:themeColor="background1"/>
                <w:sz w:val="18"/>
                <w:szCs w:val="18"/>
              </w:rPr>
            </w:pPr>
            <w:r w:rsidRPr="00846082">
              <w:rPr>
                <w:rFonts w:cs="Arial"/>
                <w:b/>
                <w:bCs/>
                <w:color w:val="FFFFFF" w:themeColor="background1"/>
                <w:sz w:val="18"/>
                <w:szCs w:val="18"/>
              </w:rPr>
              <w:t>Melbourne Water’s 2021 approach</w:t>
            </w:r>
          </w:p>
        </w:tc>
      </w:tr>
      <w:tr w:rsidR="00F820CA" w:rsidRPr="00597D3B" w14:paraId="6DDFBB9F" w14:textId="77777777" w:rsidTr="004814CD">
        <w:trPr>
          <w:cantSplit/>
          <w:trHeight w:val="2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B82571A" w14:textId="77777777" w:rsidR="00F820CA" w:rsidRPr="00471BC8" w:rsidRDefault="00F820CA" w:rsidP="00711DDB">
            <w:pPr>
              <w:spacing w:before="40" w:after="60" w:line="240" w:lineRule="atLeast"/>
              <w:rPr>
                <w:rFonts w:cs="Arial"/>
                <w:i/>
                <w:color w:val="auto"/>
                <w:sz w:val="18"/>
                <w:szCs w:val="18"/>
              </w:rPr>
            </w:pPr>
            <w:r w:rsidRPr="00471BC8">
              <w:rPr>
                <w:rFonts w:cs="Arial"/>
                <w:i/>
                <w:color w:val="auto"/>
                <w:sz w:val="18"/>
                <w:szCs w:val="18"/>
              </w:rPr>
              <w:t>Electricity consumption</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12545066" w14:textId="372A8F6F" w:rsidR="00F820CA" w:rsidRPr="00846082" w:rsidRDefault="00846082" w:rsidP="00A6363A">
            <w:pPr>
              <w:pStyle w:val="ListParagraph"/>
              <w:numPr>
                <w:ilvl w:val="0"/>
                <w:numId w:val="62"/>
              </w:numPr>
              <w:spacing w:before="40" w:after="60" w:line="240" w:lineRule="atLeast"/>
              <w:ind w:left="170" w:hanging="170"/>
              <w:rPr>
                <w:rFonts w:cs="Arial"/>
                <w:iCs/>
                <w:color w:val="auto"/>
                <w:sz w:val="18"/>
                <w:szCs w:val="18"/>
              </w:rPr>
            </w:pPr>
            <w:r w:rsidRPr="00846082">
              <w:rPr>
                <w:rFonts w:cs="Arial"/>
                <w:iCs/>
                <w:color w:val="auto"/>
                <w:sz w:val="18"/>
                <w:szCs w:val="18"/>
              </w:rPr>
              <w:t>Energy use forecasts provided by Melbourne Water</w:t>
            </w:r>
            <w:r>
              <w:rPr>
                <w:rFonts w:cs="Arial"/>
                <w:iCs/>
                <w:color w:val="auto"/>
                <w:sz w:val="18"/>
                <w:szCs w:val="18"/>
              </w:rPr>
              <w:t xml:space="preserve">. </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47B2AE17" w14:textId="5D058AE2" w:rsidR="00F820CA" w:rsidRPr="00846082" w:rsidRDefault="00846082" w:rsidP="00A6363A">
            <w:pPr>
              <w:pStyle w:val="ListParagraph"/>
              <w:numPr>
                <w:ilvl w:val="0"/>
                <w:numId w:val="62"/>
              </w:numPr>
              <w:spacing w:before="40" w:after="60" w:line="240" w:lineRule="atLeast"/>
              <w:ind w:left="170" w:hanging="170"/>
              <w:rPr>
                <w:rFonts w:cs="Arial"/>
                <w:iCs/>
                <w:color w:val="auto"/>
                <w:sz w:val="18"/>
                <w:szCs w:val="18"/>
              </w:rPr>
            </w:pPr>
            <w:r w:rsidRPr="00846082">
              <w:rPr>
                <w:rFonts w:cs="Arial"/>
                <w:iCs/>
                <w:color w:val="auto"/>
                <w:sz w:val="18"/>
                <w:szCs w:val="18"/>
              </w:rPr>
              <w:t>Energy use forecasts built using a site-by-site model as per PS16</w:t>
            </w:r>
            <w:r w:rsidR="000F26A0">
              <w:rPr>
                <w:rFonts w:cs="Arial"/>
                <w:iCs/>
                <w:color w:val="auto"/>
                <w:sz w:val="18"/>
                <w:szCs w:val="18"/>
              </w:rPr>
              <w:t xml:space="preserve">. </w:t>
            </w:r>
          </w:p>
          <w:p w14:paraId="479D0543" w14:textId="665D522D" w:rsidR="00846082" w:rsidRPr="00846082" w:rsidRDefault="00846082" w:rsidP="00A6363A">
            <w:pPr>
              <w:pStyle w:val="ListParagraph"/>
              <w:numPr>
                <w:ilvl w:val="0"/>
                <w:numId w:val="62"/>
              </w:numPr>
              <w:spacing w:before="40" w:after="60" w:line="240" w:lineRule="atLeast"/>
              <w:ind w:left="170" w:hanging="170"/>
              <w:rPr>
                <w:rFonts w:cs="Arial"/>
                <w:iCs/>
                <w:color w:val="auto"/>
                <w:sz w:val="18"/>
                <w:szCs w:val="18"/>
              </w:rPr>
            </w:pPr>
            <w:r w:rsidRPr="00846082">
              <w:rPr>
                <w:rFonts w:cs="Arial"/>
                <w:iCs/>
                <w:color w:val="auto"/>
                <w:sz w:val="18"/>
                <w:szCs w:val="18"/>
              </w:rPr>
              <w:t>For PS21 we have estimated total energy consumption and forecast grid consumption, with the difference being energy supplied via on-site generation</w:t>
            </w:r>
            <w:r w:rsidR="000F26A0">
              <w:rPr>
                <w:rFonts w:cs="Arial"/>
                <w:iCs/>
                <w:color w:val="auto"/>
                <w:sz w:val="18"/>
                <w:szCs w:val="18"/>
              </w:rPr>
              <w:t xml:space="preserve">. </w:t>
            </w:r>
          </w:p>
        </w:tc>
      </w:tr>
      <w:tr w:rsidR="00846082" w:rsidRPr="00597D3B" w14:paraId="65C66DCB" w14:textId="77777777" w:rsidTr="004814CD">
        <w:trPr>
          <w:cantSplit/>
          <w:trHeight w:val="2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EFFACDC" w14:textId="55E8A741" w:rsidR="00846082" w:rsidRPr="00471BC8" w:rsidRDefault="00846082" w:rsidP="00711DDB">
            <w:pPr>
              <w:spacing w:before="40" w:after="60" w:line="240" w:lineRule="atLeast"/>
              <w:rPr>
                <w:rFonts w:cs="Arial"/>
                <w:i/>
                <w:color w:val="auto"/>
                <w:sz w:val="18"/>
                <w:szCs w:val="18"/>
              </w:rPr>
            </w:pPr>
            <w:r w:rsidRPr="00471BC8">
              <w:rPr>
                <w:rFonts w:cs="Arial"/>
                <w:i/>
                <w:color w:val="auto"/>
                <w:sz w:val="18"/>
                <w:szCs w:val="18"/>
              </w:rPr>
              <w:t>Wholesale energy price</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11977028" w14:textId="1F95B73C" w:rsidR="00846082" w:rsidRPr="00846082" w:rsidRDefault="00846082" w:rsidP="00A6363A">
            <w:pPr>
              <w:pStyle w:val="ListParagraph"/>
              <w:numPr>
                <w:ilvl w:val="0"/>
                <w:numId w:val="62"/>
              </w:numPr>
              <w:spacing w:before="40" w:after="60" w:line="240" w:lineRule="atLeast"/>
              <w:ind w:left="170" w:hanging="170"/>
              <w:rPr>
                <w:rFonts w:cs="Arial"/>
                <w:iCs/>
                <w:color w:val="auto"/>
                <w:sz w:val="18"/>
                <w:szCs w:val="18"/>
              </w:rPr>
            </w:pPr>
            <w:r w:rsidRPr="00846082">
              <w:rPr>
                <w:rFonts w:cs="Arial"/>
                <w:iCs/>
                <w:color w:val="auto"/>
                <w:sz w:val="18"/>
                <w:szCs w:val="18"/>
              </w:rPr>
              <w:t xml:space="preserve">Wholesale energy price referencing </w:t>
            </w:r>
            <w:r w:rsidR="00F1287B">
              <w:rPr>
                <w:rFonts w:cs="Arial"/>
                <w:iCs/>
                <w:color w:val="auto"/>
                <w:sz w:val="18"/>
                <w:szCs w:val="18"/>
              </w:rPr>
              <w:t>the ESC’s minimum electricity feed-in tariff</w:t>
            </w:r>
            <w:r w:rsidRPr="00846082">
              <w:rPr>
                <w:rFonts w:cs="Arial"/>
                <w:iCs/>
                <w:color w:val="auto"/>
                <w:sz w:val="18"/>
                <w:szCs w:val="18"/>
              </w:rPr>
              <w:t xml:space="preserve"> </w:t>
            </w:r>
            <w:r w:rsidR="00F1287B">
              <w:rPr>
                <w:rFonts w:cs="Arial"/>
                <w:iCs/>
                <w:color w:val="auto"/>
                <w:sz w:val="18"/>
                <w:szCs w:val="18"/>
              </w:rPr>
              <w:t xml:space="preserve">(2015-16) </w:t>
            </w:r>
            <w:r w:rsidRPr="00846082">
              <w:rPr>
                <w:rFonts w:cs="Arial"/>
                <w:iCs/>
                <w:color w:val="auto"/>
                <w:sz w:val="18"/>
                <w:szCs w:val="18"/>
              </w:rPr>
              <w:t>plus a 20</w:t>
            </w:r>
            <w:r w:rsidR="000611DE">
              <w:rPr>
                <w:rFonts w:cs="Arial"/>
                <w:iCs/>
                <w:color w:val="auto"/>
                <w:sz w:val="18"/>
                <w:szCs w:val="18"/>
              </w:rPr>
              <w:t xml:space="preserve"> per cent</w:t>
            </w:r>
            <w:r w:rsidRPr="00846082">
              <w:rPr>
                <w:rFonts w:cs="Arial"/>
                <w:iCs/>
                <w:color w:val="auto"/>
                <w:sz w:val="18"/>
                <w:szCs w:val="18"/>
              </w:rPr>
              <w:t xml:space="preserve"> margin for retail costs, market fees and likely fluctuations in price over five years.</w:t>
            </w:r>
            <w:r>
              <w:rPr>
                <w:rFonts w:cs="Arial"/>
                <w:iCs/>
                <w:color w:val="auto"/>
                <w:sz w:val="18"/>
                <w:szCs w:val="18"/>
              </w:rPr>
              <w:t xml:space="preserve"> </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02C695E5" w14:textId="4DA33D0E" w:rsidR="00846082" w:rsidRDefault="00F1287B" w:rsidP="00A6363A">
            <w:pPr>
              <w:pStyle w:val="ListParagraph"/>
              <w:numPr>
                <w:ilvl w:val="0"/>
                <w:numId w:val="62"/>
              </w:numPr>
              <w:spacing w:before="40" w:after="60" w:line="240" w:lineRule="atLeast"/>
              <w:ind w:left="170" w:hanging="170"/>
              <w:rPr>
                <w:rFonts w:cs="Arial"/>
                <w:iCs/>
                <w:color w:val="auto"/>
                <w:sz w:val="18"/>
                <w:szCs w:val="18"/>
              </w:rPr>
            </w:pPr>
            <w:r w:rsidRPr="00846082">
              <w:rPr>
                <w:rFonts w:cs="Arial"/>
                <w:iCs/>
                <w:color w:val="auto"/>
                <w:sz w:val="18"/>
                <w:szCs w:val="18"/>
              </w:rPr>
              <w:t xml:space="preserve">Wholesale energy price </w:t>
            </w:r>
            <w:r w:rsidR="00D5319F">
              <w:rPr>
                <w:rFonts w:cs="Arial"/>
                <w:iCs/>
                <w:color w:val="auto"/>
                <w:sz w:val="18"/>
                <w:szCs w:val="18"/>
              </w:rPr>
              <w:t xml:space="preserve">of $72.6 per megawatt-hour, taken from </w:t>
            </w:r>
            <w:r>
              <w:rPr>
                <w:rFonts w:cs="Arial"/>
                <w:iCs/>
                <w:color w:val="auto"/>
                <w:sz w:val="18"/>
                <w:szCs w:val="18"/>
              </w:rPr>
              <w:t xml:space="preserve">the ESC’s </w:t>
            </w:r>
            <w:r w:rsidR="00D5319F" w:rsidRPr="00D5319F">
              <w:rPr>
                <w:rFonts w:cs="Arial"/>
                <w:i/>
                <w:iCs/>
                <w:color w:val="auto"/>
                <w:sz w:val="18"/>
                <w:szCs w:val="18"/>
              </w:rPr>
              <w:t>M</w:t>
            </w:r>
            <w:r w:rsidRPr="00D5319F">
              <w:rPr>
                <w:rFonts w:cs="Arial"/>
                <w:i/>
                <w:iCs/>
                <w:color w:val="auto"/>
                <w:sz w:val="18"/>
                <w:szCs w:val="18"/>
              </w:rPr>
              <w:t>inimum electricity feed-in tariff</w:t>
            </w:r>
            <w:r w:rsidR="00D5319F" w:rsidRPr="00D5319F">
              <w:rPr>
                <w:rFonts w:cs="Arial"/>
                <w:i/>
                <w:iCs/>
                <w:color w:val="auto"/>
                <w:sz w:val="18"/>
                <w:szCs w:val="18"/>
              </w:rPr>
              <w:t xml:space="preserve"> to apply from 1 July 2020 – Final Decision</w:t>
            </w:r>
            <w:r w:rsidR="00D5319F">
              <w:rPr>
                <w:rFonts w:cs="Arial"/>
                <w:iCs/>
                <w:color w:val="auto"/>
                <w:sz w:val="18"/>
                <w:szCs w:val="18"/>
              </w:rPr>
              <w:t xml:space="preserve"> </w:t>
            </w:r>
            <w:r>
              <w:rPr>
                <w:rFonts w:cs="Arial"/>
                <w:iCs/>
                <w:color w:val="auto"/>
                <w:sz w:val="18"/>
                <w:szCs w:val="18"/>
              </w:rPr>
              <w:t>(</w:t>
            </w:r>
            <w:r w:rsidR="00D5319F">
              <w:rPr>
                <w:rFonts w:cs="Arial"/>
                <w:iCs/>
                <w:color w:val="auto"/>
                <w:sz w:val="18"/>
                <w:szCs w:val="18"/>
              </w:rPr>
              <w:t>Feb 2020</w:t>
            </w:r>
            <w:r>
              <w:rPr>
                <w:rFonts w:cs="Arial"/>
                <w:iCs/>
                <w:color w:val="auto"/>
                <w:sz w:val="18"/>
                <w:szCs w:val="18"/>
              </w:rPr>
              <w:t xml:space="preserve">) </w:t>
            </w:r>
            <w:r w:rsidRPr="00846082">
              <w:rPr>
                <w:rFonts w:cs="Arial"/>
                <w:iCs/>
                <w:color w:val="auto"/>
                <w:sz w:val="18"/>
                <w:szCs w:val="18"/>
              </w:rPr>
              <w:t>plus a 20</w:t>
            </w:r>
            <w:r w:rsidR="000611DE">
              <w:rPr>
                <w:rFonts w:cs="Arial"/>
                <w:iCs/>
                <w:color w:val="auto"/>
                <w:sz w:val="18"/>
                <w:szCs w:val="18"/>
              </w:rPr>
              <w:t xml:space="preserve"> per cent</w:t>
            </w:r>
            <w:r w:rsidRPr="00846082">
              <w:rPr>
                <w:rFonts w:cs="Arial"/>
                <w:iCs/>
                <w:color w:val="auto"/>
                <w:sz w:val="18"/>
                <w:szCs w:val="18"/>
              </w:rPr>
              <w:t xml:space="preserve"> margin for retail costs, market fees and likely fluctuations in price over five years.</w:t>
            </w:r>
            <w:r w:rsidR="00263AC1">
              <w:rPr>
                <w:rFonts w:cs="Arial"/>
                <w:iCs/>
                <w:color w:val="auto"/>
                <w:sz w:val="18"/>
                <w:szCs w:val="18"/>
              </w:rPr>
              <w:t xml:space="preserve"> </w:t>
            </w:r>
          </w:p>
          <w:p w14:paraId="5054D0D6" w14:textId="77777777" w:rsidR="00F1287B" w:rsidRDefault="00F1287B"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 xml:space="preserve">The structure of the feed-in tariff has changed to include single rate and time-varying tariffs. </w:t>
            </w:r>
          </w:p>
          <w:p w14:paraId="79B66826" w14:textId="3FDA58C3" w:rsidR="00F1287B" w:rsidRPr="00846082" w:rsidRDefault="00F1287B" w:rsidP="00A6363A">
            <w:pPr>
              <w:pStyle w:val="ListParagraph"/>
              <w:numPr>
                <w:ilvl w:val="0"/>
                <w:numId w:val="62"/>
              </w:numPr>
              <w:spacing w:before="40" w:after="60" w:line="240" w:lineRule="atLeast"/>
              <w:ind w:left="170" w:hanging="170"/>
              <w:rPr>
                <w:rFonts w:cs="Arial"/>
                <w:iCs/>
                <w:color w:val="auto"/>
                <w:sz w:val="18"/>
                <w:szCs w:val="18"/>
              </w:rPr>
            </w:pPr>
            <w:r w:rsidRPr="00E06D0D">
              <w:rPr>
                <w:rFonts w:cs="Arial"/>
                <w:iCs/>
                <w:color w:val="auto"/>
                <w:sz w:val="18"/>
                <w:szCs w:val="18"/>
              </w:rPr>
              <w:t>We have applied the single rate tariff.</w:t>
            </w:r>
            <w:r>
              <w:rPr>
                <w:rFonts w:cs="Arial"/>
                <w:iCs/>
                <w:color w:val="auto"/>
                <w:sz w:val="18"/>
                <w:szCs w:val="18"/>
              </w:rPr>
              <w:t xml:space="preserve"> </w:t>
            </w:r>
          </w:p>
        </w:tc>
      </w:tr>
      <w:tr w:rsidR="00846082" w:rsidRPr="00597D3B" w14:paraId="5AE46355" w14:textId="77777777" w:rsidTr="004814CD">
        <w:trPr>
          <w:cantSplit/>
          <w:trHeight w:val="2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48125E" w14:textId="52C0CC5B" w:rsidR="00846082" w:rsidRPr="00471BC8" w:rsidRDefault="00624E2F" w:rsidP="00711DDB">
            <w:pPr>
              <w:spacing w:before="40" w:after="60" w:line="240" w:lineRule="atLeast"/>
              <w:rPr>
                <w:rFonts w:cs="Arial"/>
                <w:i/>
                <w:color w:val="auto"/>
                <w:sz w:val="18"/>
                <w:szCs w:val="18"/>
              </w:rPr>
            </w:pPr>
            <w:r w:rsidRPr="00471BC8">
              <w:rPr>
                <w:rFonts w:cs="Arial"/>
                <w:i/>
                <w:color w:val="auto"/>
                <w:sz w:val="18"/>
                <w:szCs w:val="18"/>
              </w:rPr>
              <w:t>Electricity feed-in credits</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3FF57B7D" w14:textId="37ADC944" w:rsidR="00846082" w:rsidRPr="00846082" w:rsidRDefault="00624E2F"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E</w:t>
            </w:r>
            <w:r w:rsidRPr="00624E2F">
              <w:rPr>
                <w:rFonts w:cs="Arial"/>
                <w:iCs/>
                <w:color w:val="auto"/>
                <w:sz w:val="18"/>
                <w:szCs w:val="18"/>
              </w:rPr>
              <w:t xml:space="preserve">lectricity generated by Melbourne Water and exported to the electricity grid credited at the same wholesale price and with </w:t>
            </w:r>
            <w:r w:rsidR="008304F1">
              <w:rPr>
                <w:rFonts w:cs="Arial"/>
                <w:iCs/>
                <w:color w:val="auto"/>
                <w:sz w:val="18"/>
                <w:szCs w:val="18"/>
              </w:rPr>
              <w:t xml:space="preserve">no </w:t>
            </w:r>
            <w:r w:rsidRPr="00624E2F">
              <w:rPr>
                <w:rFonts w:cs="Arial"/>
                <w:iCs/>
                <w:color w:val="auto"/>
                <w:sz w:val="18"/>
                <w:szCs w:val="18"/>
              </w:rPr>
              <w:t>retail margin</w:t>
            </w:r>
            <w:r w:rsidR="008304F1">
              <w:rPr>
                <w:rFonts w:cs="Arial"/>
                <w:iCs/>
                <w:color w:val="auto"/>
                <w:sz w:val="18"/>
                <w:szCs w:val="18"/>
              </w:rPr>
              <w:t xml:space="preserve"> allowance</w:t>
            </w:r>
            <w:r w:rsidR="004814CD">
              <w:rPr>
                <w:rFonts w:cs="Arial"/>
                <w:iCs/>
                <w:color w:val="auto"/>
                <w:sz w:val="18"/>
                <w:szCs w:val="18"/>
              </w:rPr>
              <w:t xml:space="preserve">. </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478F2DFF" w14:textId="7C10A753" w:rsidR="00846082" w:rsidRPr="00846082" w:rsidRDefault="008304F1"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As per ESC</w:t>
            </w:r>
            <w:r w:rsidR="00F1287B">
              <w:rPr>
                <w:rFonts w:cs="Arial"/>
                <w:iCs/>
                <w:color w:val="auto"/>
                <w:sz w:val="18"/>
                <w:szCs w:val="18"/>
              </w:rPr>
              <w:t xml:space="preserve">’s </w:t>
            </w:r>
            <w:r w:rsidR="00F1287B" w:rsidRPr="00F1287B">
              <w:rPr>
                <w:rFonts w:cs="Arial"/>
                <w:i/>
                <w:iCs/>
                <w:color w:val="auto"/>
                <w:sz w:val="18"/>
                <w:szCs w:val="18"/>
              </w:rPr>
              <w:t>Final Determination 2016</w:t>
            </w:r>
            <w:r>
              <w:rPr>
                <w:rFonts w:cs="Arial"/>
                <w:iCs/>
                <w:color w:val="auto"/>
                <w:sz w:val="18"/>
                <w:szCs w:val="18"/>
              </w:rPr>
              <w:t xml:space="preserve"> we have applied the wholesale energy price above less the retail margin</w:t>
            </w:r>
            <w:r w:rsidR="000F26A0">
              <w:rPr>
                <w:rFonts w:cs="Arial"/>
                <w:iCs/>
                <w:color w:val="auto"/>
                <w:sz w:val="18"/>
                <w:szCs w:val="18"/>
              </w:rPr>
              <w:t xml:space="preserve">. </w:t>
            </w:r>
          </w:p>
        </w:tc>
      </w:tr>
      <w:tr w:rsidR="00F1287B" w:rsidRPr="00597D3B" w14:paraId="0A483FF5" w14:textId="77777777" w:rsidTr="004814CD">
        <w:trPr>
          <w:cantSplit/>
          <w:trHeight w:val="2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27F777" w14:textId="1B320206" w:rsidR="00F1287B" w:rsidRPr="00471BC8" w:rsidRDefault="00F1287B" w:rsidP="00711DDB">
            <w:pPr>
              <w:spacing w:before="40" w:after="60" w:line="240" w:lineRule="atLeast"/>
              <w:rPr>
                <w:rFonts w:cs="Arial"/>
                <w:i/>
                <w:color w:val="auto"/>
                <w:sz w:val="18"/>
                <w:szCs w:val="18"/>
              </w:rPr>
            </w:pPr>
            <w:r>
              <w:rPr>
                <w:rFonts w:cs="Arial"/>
                <w:i/>
                <w:color w:val="auto"/>
                <w:sz w:val="18"/>
                <w:szCs w:val="18"/>
              </w:rPr>
              <w:t>Renewable energy proportion and price</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4F622A5D" w14:textId="02E0CCCE" w:rsidR="00263AC1" w:rsidRPr="00263AC1" w:rsidRDefault="00263AC1" w:rsidP="00A6363A">
            <w:pPr>
              <w:pStyle w:val="ListParagraph"/>
              <w:numPr>
                <w:ilvl w:val="0"/>
                <w:numId w:val="62"/>
              </w:numPr>
              <w:spacing w:before="40" w:after="60" w:line="240" w:lineRule="atLeast"/>
              <w:ind w:left="170" w:hanging="170"/>
              <w:rPr>
                <w:rFonts w:cs="Arial"/>
                <w:iCs/>
                <w:color w:val="auto"/>
                <w:sz w:val="18"/>
                <w:szCs w:val="18"/>
              </w:rPr>
            </w:pPr>
            <w:r w:rsidRPr="00263AC1">
              <w:rPr>
                <w:rFonts w:cs="Arial"/>
                <w:iCs/>
                <w:color w:val="auto"/>
                <w:sz w:val="18"/>
                <w:szCs w:val="18"/>
              </w:rPr>
              <w:t xml:space="preserve">Renewable energy certificate price of $70 per MWh representing the mid-point of prices for large scale generation certificates over the </w:t>
            </w:r>
            <w:r>
              <w:rPr>
                <w:rFonts w:cs="Arial"/>
                <w:iCs/>
                <w:color w:val="auto"/>
                <w:sz w:val="18"/>
                <w:szCs w:val="18"/>
              </w:rPr>
              <w:t>prior year.</w:t>
            </w:r>
            <w:r w:rsidR="00D22B08">
              <w:rPr>
                <w:rFonts w:cs="Arial"/>
                <w:iCs/>
                <w:color w:val="auto"/>
                <w:sz w:val="18"/>
                <w:szCs w:val="18"/>
              </w:rPr>
              <w:t xml:space="preserve"> </w:t>
            </w:r>
          </w:p>
          <w:p w14:paraId="314D84BF" w14:textId="570B2932" w:rsidR="00263AC1" w:rsidRDefault="00263AC1"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R</w:t>
            </w:r>
            <w:r w:rsidRPr="00263AC1">
              <w:rPr>
                <w:rFonts w:cs="Arial"/>
                <w:iCs/>
                <w:color w:val="auto"/>
                <w:sz w:val="18"/>
                <w:szCs w:val="18"/>
              </w:rPr>
              <w:t>enewable energy proportion of 20 per cent</w:t>
            </w:r>
            <w:r>
              <w:rPr>
                <w:rFonts w:cs="Arial"/>
                <w:iCs/>
                <w:color w:val="auto"/>
                <w:sz w:val="18"/>
                <w:szCs w:val="18"/>
              </w:rPr>
              <w:t>, based on the aspirations set in the State government’s</w:t>
            </w:r>
            <w:r w:rsidRPr="00263AC1">
              <w:rPr>
                <w:rFonts w:cs="Arial"/>
                <w:iCs/>
                <w:color w:val="auto"/>
                <w:sz w:val="18"/>
                <w:szCs w:val="18"/>
              </w:rPr>
              <w:t xml:space="preserve"> </w:t>
            </w:r>
            <w:r w:rsidRPr="00263AC1">
              <w:rPr>
                <w:rFonts w:cs="Arial"/>
                <w:i/>
                <w:iCs/>
                <w:color w:val="auto"/>
                <w:sz w:val="18"/>
                <w:szCs w:val="18"/>
              </w:rPr>
              <w:t>Renewable Energy Roadmap</w:t>
            </w:r>
            <w:r w:rsidRPr="00263AC1">
              <w:rPr>
                <w:rFonts w:cs="Arial"/>
                <w:iCs/>
                <w:color w:val="auto"/>
                <w:sz w:val="18"/>
                <w:szCs w:val="18"/>
              </w:rPr>
              <w:t>.</w:t>
            </w:r>
            <w:r w:rsidR="00D22B08">
              <w:rPr>
                <w:rFonts w:cs="Arial"/>
                <w:iCs/>
                <w:color w:val="auto"/>
                <w:sz w:val="18"/>
                <w:szCs w:val="18"/>
              </w:rPr>
              <w:t xml:space="preserve"> </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0346AB9C" w14:textId="6810040C" w:rsidR="00F1287B" w:rsidRDefault="00D22B08"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We have</w:t>
            </w:r>
            <w:r w:rsidR="00A320B5">
              <w:rPr>
                <w:rFonts w:cs="Arial"/>
                <w:iCs/>
                <w:color w:val="auto"/>
                <w:sz w:val="18"/>
                <w:szCs w:val="18"/>
              </w:rPr>
              <w:t xml:space="preserve"> elected </w:t>
            </w:r>
            <w:r>
              <w:rPr>
                <w:rFonts w:cs="Arial"/>
                <w:iCs/>
                <w:color w:val="auto"/>
                <w:sz w:val="18"/>
                <w:szCs w:val="18"/>
              </w:rPr>
              <w:t>not</w:t>
            </w:r>
            <w:r w:rsidR="00A320B5">
              <w:rPr>
                <w:rFonts w:cs="Arial"/>
                <w:iCs/>
                <w:color w:val="auto"/>
                <w:sz w:val="18"/>
                <w:szCs w:val="18"/>
              </w:rPr>
              <w:t xml:space="preserve"> to include</w:t>
            </w:r>
            <w:r>
              <w:rPr>
                <w:rFonts w:cs="Arial"/>
                <w:iCs/>
                <w:color w:val="auto"/>
                <w:sz w:val="18"/>
                <w:szCs w:val="18"/>
              </w:rPr>
              <w:t xml:space="preserve"> an allowance here. </w:t>
            </w:r>
          </w:p>
          <w:p w14:paraId="4FFC152B" w14:textId="77777777" w:rsidR="00A320B5" w:rsidRDefault="00E06D0D"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 xml:space="preserve">We note that </w:t>
            </w:r>
            <w:r w:rsidR="00A320B5">
              <w:rPr>
                <w:rFonts w:cs="Arial"/>
                <w:iCs/>
                <w:color w:val="auto"/>
                <w:sz w:val="18"/>
                <w:szCs w:val="18"/>
              </w:rPr>
              <w:t xml:space="preserve">with our own on-site generation we will be self-generating in excess of 20 per cent of our energy needs across the period. </w:t>
            </w:r>
          </w:p>
          <w:p w14:paraId="05EA5840" w14:textId="2C04D214" w:rsidR="00E06D0D" w:rsidRDefault="00A320B5"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 xml:space="preserve">We also note that </w:t>
            </w:r>
            <w:r w:rsidR="00E06D0D">
              <w:rPr>
                <w:rFonts w:cs="Arial"/>
                <w:iCs/>
                <w:color w:val="auto"/>
                <w:sz w:val="18"/>
                <w:szCs w:val="18"/>
              </w:rPr>
              <w:t>the renewable energy certificate price is materially lower than the $70 per MWh used in 2016, with forecasts for even lower prices going forward.</w:t>
            </w:r>
            <w:r>
              <w:rPr>
                <w:rFonts w:cs="Arial"/>
                <w:iCs/>
                <w:color w:val="auto"/>
                <w:sz w:val="18"/>
                <w:szCs w:val="18"/>
              </w:rPr>
              <w:t xml:space="preserve"> </w:t>
            </w:r>
          </w:p>
        </w:tc>
      </w:tr>
      <w:tr w:rsidR="00F820CA" w:rsidRPr="00597D3B" w14:paraId="0BCD23D7" w14:textId="77777777" w:rsidTr="004814CD">
        <w:trPr>
          <w:cantSplit/>
          <w:trHeight w:val="240"/>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196F268" w14:textId="65AC0AF5" w:rsidR="00F820CA" w:rsidRPr="00471BC8" w:rsidRDefault="00F820CA" w:rsidP="00711DDB">
            <w:pPr>
              <w:spacing w:before="40" w:after="60" w:line="240" w:lineRule="atLeast"/>
              <w:rPr>
                <w:rFonts w:cs="Arial"/>
                <w:i/>
                <w:color w:val="auto"/>
                <w:sz w:val="18"/>
                <w:szCs w:val="18"/>
              </w:rPr>
            </w:pPr>
            <w:r w:rsidRPr="00471BC8">
              <w:rPr>
                <w:rFonts w:cs="Arial"/>
                <w:i/>
                <w:color w:val="auto"/>
                <w:sz w:val="18"/>
                <w:szCs w:val="18"/>
              </w:rPr>
              <w:t>Network costs</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56DE556C" w14:textId="5B0D7350" w:rsidR="008304F1" w:rsidRPr="008304F1" w:rsidRDefault="008304F1"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Forecast</w:t>
            </w:r>
            <w:r w:rsidR="00846082" w:rsidRPr="00846082">
              <w:rPr>
                <w:rFonts w:cs="Arial"/>
                <w:iCs/>
                <w:color w:val="auto"/>
                <w:sz w:val="18"/>
                <w:szCs w:val="18"/>
              </w:rPr>
              <w:t xml:space="preserve"> network costs post-Australian Energy Regulator determination</w:t>
            </w:r>
            <w:r w:rsidR="00846082">
              <w:rPr>
                <w:rFonts w:cs="Arial"/>
                <w:iCs/>
                <w:color w:val="auto"/>
                <w:sz w:val="18"/>
                <w:szCs w:val="18"/>
              </w:rPr>
              <w:t xml:space="preserve">. </w:t>
            </w:r>
          </w:p>
        </w:tc>
        <w:tc>
          <w:tcPr>
            <w:tcW w:w="3969" w:type="dxa"/>
            <w:tcBorders>
              <w:top w:val="single" w:sz="4" w:space="0" w:color="auto"/>
              <w:left w:val="nil"/>
              <w:bottom w:val="single" w:sz="4" w:space="0" w:color="auto"/>
              <w:right w:val="single" w:sz="4" w:space="0" w:color="auto"/>
            </w:tcBorders>
            <w:shd w:val="clear" w:color="auto" w:fill="FFFFFF" w:themeFill="background1"/>
          </w:tcPr>
          <w:p w14:paraId="3906C073" w14:textId="77777777" w:rsidR="00F820CA" w:rsidRDefault="008304F1"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 xml:space="preserve">Historical network costs relevant to each major site. </w:t>
            </w:r>
          </w:p>
          <w:p w14:paraId="2A8001AD" w14:textId="0396EF7A" w:rsidR="00027B4F" w:rsidRPr="00846082" w:rsidRDefault="00027B4F" w:rsidP="00A6363A">
            <w:pPr>
              <w:pStyle w:val="ListParagraph"/>
              <w:numPr>
                <w:ilvl w:val="0"/>
                <w:numId w:val="62"/>
              </w:numPr>
              <w:spacing w:before="40" w:after="60" w:line="240" w:lineRule="atLeast"/>
              <w:ind w:left="170" w:hanging="170"/>
              <w:rPr>
                <w:rFonts w:cs="Arial"/>
                <w:iCs/>
                <w:color w:val="auto"/>
                <w:sz w:val="18"/>
                <w:szCs w:val="18"/>
              </w:rPr>
            </w:pPr>
            <w:r>
              <w:rPr>
                <w:rFonts w:cs="Arial"/>
                <w:iCs/>
                <w:color w:val="auto"/>
                <w:sz w:val="18"/>
                <w:szCs w:val="18"/>
              </w:rPr>
              <w:t xml:space="preserve">Our forecasts do not incorporate a forward view of network prices from the most recent AER determination covering the period 2021-2026. </w:t>
            </w:r>
          </w:p>
        </w:tc>
      </w:tr>
    </w:tbl>
    <w:p w14:paraId="0F100D24" w14:textId="4F165968" w:rsidR="00E06D0D" w:rsidRDefault="00E06D0D" w:rsidP="007E1A53">
      <w:pPr>
        <w:tabs>
          <w:tab w:val="left" w:pos="2268"/>
          <w:tab w:val="left" w:pos="4536"/>
          <w:tab w:val="left" w:pos="6804"/>
          <w:tab w:val="right" w:pos="9638"/>
        </w:tabs>
        <w:spacing w:before="120" w:after="200"/>
      </w:pPr>
    </w:p>
    <w:p w14:paraId="2770C763" w14:textId="77777777" w:rsidR="00E06D0D" w:rsidRDefault="00E06D0D">
      <w:r>
        <w:br w:type="page"/>
      </w:r>
    </w:p>
    <w:p w14:paraId="0E31EF7C" w14:textId="63306F1B" w:rsidR="007E1A53" w:rsidRDefault="007E1A53" w:rsidP="007E1A53">
      <w:pPr>
        <w:pStyle w:val="Caption"/>
      </w:pPr>
      <w:bookmarkStart w:id="457" w:name="_Ref49963007"/>
      <w:bookmarkStart w:id="458" w:name="_Toc54705867"/>
      <w:r>
        <w:t xml:space="preserve">Table </w:t>
      </w:r>
      <w:fldSimple w:instr=" SEQ Table \* ARABIC ">
        <w:r w:rsidR="00AB54E8">
          <w:rPr>
            <w:noProof/>
          </w:rPr>
          <w:t>54</w:t>
        </w:r>
      </w:fldSimple>
      <w:bookmarkEnd w:id="457"/>
      <w:r>
        <w:tab/>
      </w:r>
      <w:r w:rsidR="00996206">
        <w:t>Benchmark electricity allowance derivation</w:t>
      </w:r>
      <w:bookmarkEnd w:id="458"/>
    </w:p>
    <w:tbl>
      <w:tblPr>
        <w:tblW w:w="9633" w:type="dxa"/>
        <w:tblInd w:w="-5" w:type="dxa"/>
        <w:tblLook w:val="04A0" w:firstRow="1" w:lastRow="0" w:firstColumn="1" w:lastColumn="0" w:noHBand="0" w:noVBand="1"/>
      </w:tblPr>
      <w:tblGrid>
        <w:gridCol w:w="3440"/>
        <w:gridCol w:w="813"/>
        <w:gridCol w:w="982"/>
        <w:gridCol w:w="1161"/>
        <w:gridCol w:w="1161"/>
        <w:gridCol w:w="1161"/>
        <w:gridCol w:w="915"/>
      </w:tblGrid>
      <w:tr w:rsidR="00D44ABF" w:rsidRPr="003B199D" w14:paraId="470BA651" w14:textId="77777777" w:rsidTr="005A72E6">
        <w:trPr>
          <w:cantSplit/>
          <w:trHeight w:val="1134"/>
        </w:trPr>
        <w:tc>
          <w:tcPr>
            <w:tcW w:w="34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2E608" w14:textId="51C0F32D" w:rsidR="00D44ABF" w:rsidRPr="00597D3B" w:rsidRDefault="004A457C" w:rsidP="00711DDB">
            <w:pPr>
              <w:spacing w:line="240" w:lineRule="atLeast"/>
              <w:jc w:val="center"/>
              <w:rPr>
                <w:rFonts w:cs="Arial"/>
                <w:color w:val="231F20"/>
                <w:sz w:val="18"/>
                <w:szCs w:val="18"/>
              </w:rPr>
            </w:pPr>
            <w:r w:rsidRPr="004A457C">
              <w:rPr>
                <w:rFonts w:asciiTheme="majorHAnsi" w:hAnsiTheme="majorHAnsi"/>
                <w:i/>
                <w:color w:val="808080" w:themeColor="background1" w:themeShade="80"/>
                <w:sz w:val="14"/>
                <w:szCs w:val="16"/>
              </w:rPr>
              <w:t xml:space="preserve">Numbers </w:t>
            </w:r>
            <w:r>
              <w:rPr>
                <w:rFonts w:asciiTheme="majorHAnsi" w:hAnsiTheme="majorHAnsi"/>
                <w:i/>
                <w:color w:val="808080" w:themeColor="background1" w:themeShade="80"/>
                <w:sz w:val="14"/>
                <w:szCs w:val="16"/>
              </w:rPr>
              <w:t>may</w:t>
            </w:r>
            <w:r w:rsidRPr="004A457C">
              <w:rPr>
                <w:rFonts w:asciiTheme="majorHAnsi" w:hAnsiTheme="majorHAnsi"/>
                <w:i/>
                <w:color w:val="808080" w:themeColor="background1" w:themeShade="80"/>
                <w:sz w:val="14"/>
                <w:szCs w:val="16"/>
              </w:rPr>
              <w:t xml:space="preserve"> not add due to rounding</w:t>
            </w:r>
          </w:p>
        </w:tc>
        <w:tc>
          <w:tcPr>
            <w:tcW w:w="813" w:type="dxa"/>
            <w:tcBorders>
              <w:top w:val="single" w:sz="4" w:space="0" w:color="auto"/>
              <w:left w:val="nil"/>
              <w:bottom w:val="single" w:sz="4" w:space="0" w:color="auto"/>
              <w:right w:val="single" w:sz="4" w:space="0" w:color="auto"/>
            </w:tcBorders>
            <w:shd w:val="clear" w:color="000000" w:fill="808080"/>
            <w:noWrap/>
            <w:vAlign w:val="center"/>
          </w:tcPr>
          <w:p w14:paraId="291FBB31" w14:textId="6D9D6405" w:rsidR="00D44ABF" w:rsidRPr="00597D3B" w:rsidRDefault="00D44ABF" w:rsidP="00711DDB">
            <w:pPr>
              <w:spacing w:line="240" w:lineRule="atLeast"/>
              <w:jc w:val="center"/>
              <w:rPr>
                <w:rFonts w:cs="Arial"/>
                <w:b/>
                <w:bCs/>
                <w:color w:val="FFFFFF"/>
                <w:sz w:val="18"/>
                <w:szCs w:val="18"/>
              </w:rPr>
            </w:pPr>
          </w:p>
        </w:tc>
        <w:tc>
          <w:tcPr>
            <w:tcW w:w="982" w:type="dxa"/>
            <w:tcBorders>
              <w:top w:val="single" w:sz="4" w:space="0" w:color="auto"/>
              <w:left w:val="nil"/>
              <w:bottom w:val="single" w:sz="4" w:space="0" w:color="auto"/>
              <w:right w:val="single" w:sz="4" w:space="0" w:color="auto"/>
            </w:tcBorders>
            <w:shd w:val="clear" w:color="000000" w:fill="00428B"/>
            <w:textDirection w:val="btLr"/>
            <w:vAlign w:val="center"/>
          </w:tcPr>
          <w:p w14:paraId="16556A67" w14:textId="77AF0A08" w:rsidR="00D44ABF" w:rsidRPr="00597D3B" w:rsidRDefault="00E06D0D" w:rsidP="00711DDB">
            <w:pPr>
              <w:spacing w:line="240" w:lineRule="atLeast"/>
              <w:ind w:left="113" w:right="113"/>
              <w:rPr>
                <w:rFonts w:asciiTheme="majorHAnsi" w:hAnsiTheme="majorHAnsi" w:cs="Arial"/>
                <w:b/>
                <w:bCs/>
                <w:color w:val="FFFFFF" w:themeColor="background1"/>
                <w:sz w:val="18"/>
                <w:szCs w:val="18"/>
              </w:rPr>
            </w:pPr>
            <w:r>
              <w:rPr>
                <w:rFonts w:asciiTheme="majorHAnsi" w:hAnsiTheme="majorHAnsi" w:cs="Calibri"/>
                <w:b/>
                <w:bCs/>
                <w:color w:val="FFFFFF" w:themeColor="background1"/>
                <w:sz w:val="18"/>
                <w:szCs w:val="18"/>
              </w:rPr>
              <w:t>2021</w:t>
            </w:r>
            <w:r w:rsidR="00D44ABF" w:rsidRPr="00597D3B">
              <w:rPr>
                <w:rFonts w:asciiTheme="majorHAnsi" w:hAnsiTheme="majorHAnsi" w:cs="Calibri"/>
                <w:b/>
                <w:bCs/>
                <w:color w:val="FFFFFF" w:themeColor="background1"/>
                <w:sz w:val="18"/>
                <w:szCs w:val="18"/>
              </w:rPr>
              <w:t>-2</w:t>
            </w:r>
            <w:r>
              <w:rPr>
                <w:rFonts w:asciiTheme="majorHAnsi" w:hAnsiTheme="majorHAnsi" w:cs="Calibri"/>
                <w:b/>
                <w:bCs/>
                <w:color w:val="FFFFFF" w:themeColor="background1"/>
                <w:sz w:val="18"/>
                <w:szCs w:val="18"/>
              </w:rPr>
              <w:t>2</w:t>
            </w:r>
          </w:p>
        </w:tc>
        <w:tc>
          <w:tcPr>
            <w:tcW w:w="1161" w:type="dxa"/>
            <w:tcBorders>
              <w:top w:val="single" w:sz="4" w:space="0" w:color="auto"/>
              <w:left w:val="single" w:sz="4" w:space="0" w:color="auto"/>
              <w:bottom w:val="single" w:sz="4" w:space="0" w:color="auto"/>
              <w:right w:val="single" w:sz="4" w:space="0" w:color="auto"/>
            </w:tcBorders>
            <w:shd w:val="clear" w:color="000000" w:fill="00428B"/>
            <w:textDirection w:val="btLr"/>
            <w:vAlign w:val="center"/>
          </w:tcPr>
          <w:p w14:paraId="14E7A7AA" w14:textId="38846B29" w:rsidR="00D44ABF" w:rsidRPr="00597D3B" w:rsidRDefault="00D44ABF" w:rsidP="00711DDB">
            <w:pPr>
              <w:spacing w:line="240" w:lineRule="atLeast"/>
              <w:ind w:left="113" w:right="113"/>
              <w:rPr>
                <w:rFonts w:asciiTheme="majorHAnsi" w:hAnsiTheme="majorHAnsi" w:cs="Arial"/>
                <w:b/>
                <w:bCs/>
                <w:color w:val="FFFFFF" w:themeColor="background1"/>
                <w:sz w:val="18"/>
                <w:szCs w:val="18"/>
              </w:rPr>
            </w:pPr>
            <w:r w:rsidRPr="00597D3B">
              <w:rPr>
                <w:rFonts w:asciiTheme="majorHAnsi" w:hAnsiTheme="majorHAnsi" w:cs="Calibri"/>
                <w:b/>
                <w:bCs/>
                <w:color w:val="FFFFFF" w:themeColor="background1"/>
                <w:sz w:val="18"/>
                <w:szCs w:val="18"/>
              </w:rPr>
              <w:t>2022-23</w:t>
            </w:r>
          </w:p>
        </w:tc>
        <w:tc>
          <w:tcPr>
            <w:tcW w:w="1161" w:type="dxa"/>
            <w:tcBorders>
              <w:top w:val="single" w:sz="4" w:space="0" w:color="auto"/>
              <w:left w:val="nil"/>
              <w:bottom w:val="single" w:sz="4" w:space="0" w:color="auto"/>
              <w:right w:val="single" w:sz="4" w:space="0" w:color="auto"/>
            </w:tcBorders>
            <w:shd w:val="clear" w:color="000000" w:fill="00428B"/>
            <w:textDirection w:val="btLr"/>
            <w:vAlign w:val="center"/>
          </w:tcPr>
          <w:p w14:paraId="1617DBE8" w14:textId="4B0FD378" w:rsidR="00D44ABF" w:rsidRPr="00597D3B" w:rsidRDefault="00D44ABF" w:rsidP="00711DDB">
            <w:pPr>
              <w:spacing w:line="240" w:lineRule="atLeast"/>
              <w:ind w:left="113" w:right="113"/>
              <w:rPr>
                <w:rFonts w:asciiTheme="majorHAnsi" w:hAnsiTheme="majorHAnsi" w:cs="Arial"/>
                <w:b/>
                <w:bCs/>
                <w:color w:val="FFFFFF" w:themeColor="background1"/>
                <w:sz w:val="18"/>
                <w:szCs w:val="18"/>
              </w:rPr>
            </w:pPr>
            <w:r w:rsidRPr="00597D3B">
              <w:rPr>
                <w:rFonts w:asciiTheme="majorHAnsi" w:hAnsiTheme="majorHAnsi" w:cs="Calibri"/>
                <w:b/>
                <w:bCs/>
                <w:color w:val="FFFFFF" w:themeColor="background1"/>
                <w:sz w:val="18"/>
                <w:szCs w:val="18"/>
              </w:rPr>
              <w:t>2023-24</w:t>
            </w:r>
          </w:p>
        </w:tc>
        <w:tc>
          <w:tcPr>
            <w:tcW w:w="1161" w:type="dxa"/>
            <w:tcBorders>
              <w:top w:val="single" w:sz="4" w:space="0" w:color="auto"/>
              <w:left w:val="nil"/>
              <w:bottom w:val="single" w:sz="4" w:space="0" w:color="auto"/>
              <w:right w:val="single" w:sz="4" w:space="0" w:color="auto"/>
            </w:tcBorders>
            <w:shd w:val="clear" w:color="000000" w:fill="00428B"/>
            <w:textDirection w:val="btLr"/>
            <w:vAlign w:val="center"/>
          </w:tcPr>
          <w:p w14:paraId="2C5C2122" w14:textId="393078B0" w:rsidR="00D44ABF" w:rsidRPr="00597D3B" w:rsidRDefault="00D44ABF" w:rsidP="00711DDB">
            <w:pPr>
              <w:spacing w:line="240" w:lineRule="atLeast"/>
              <w:ind w:left="113" w:right="113"/>
              <w:rPr>
                <w:rFonts w:asciiTheme="majorHAnsi" w:hAnsiTheme="majorHAnsi" w:cs="Arial"/>
                <w:b/>
                <w:bCs/>
                <w:color w:val="FFFFFF" w:themeColor="background1"/>
                <w:sz w:val="18"/>
                <w:szCs w:val="18"/>
              </w:rPr>
            </w:pPr>
            <w:r w:rsidRPr="00597D3B">
              <w:rPr>
                <w:rFonts w:asciiTheme="majorHAnsi" w:hAnsiTheme="majorHAnsi" w:cs="Calibri"/>
                <w:b/>
                <w:bCs/>
                <w:color w:val="FFFFFF" w:themeColor="background1"/>
                <w:sz w:val="18"/>
                <w:szCs w:val="18"/>
              </w:rPr>
              <w:t>2024-25</w:t>
            </w:r>
          </w:p>
        </w:tc>
        <w:tc>
          <w:tcPr>
            <w:tcW w:w="915" w:type="dxa"/>
            <w:tcBorders>
              <w:top w:val="single" w:sz="4" w:space="0" w:color="auto"/>
              <w:left w:val="nil"/>
              <w:bottom w:val="single" w:sz="4" w:space="0" w:color="auto"/>
              <w:right w:val="single" w:sz="4" w:space="0" w:color="auto"/>
            </w:tcBorders>
            <w:shd w:val="clear" w:color="000000" w:fill="00428B"/>
            <w:textDirection w:val="btLr"/>
            <w:vAlign w:val="center"/>
          </w:tcPr>
          <w:p w14:paraId="297E2A7F" w14:textId="1392C677" w:rsidR="00D44ABF" w:rsidRPr="00597D3B" w:rsidRDefault="00D44ABF" w:rsidP="00711DDB">
            <w:pPr>
              <w:spacing w:line="240" w:lineRule="atLeast"/>
              <w:ind w:left="113" w:right="113"/>
              <w:rPr>
                <w:rFonts w:asciiTheme="majorHAnsi" w:hAnsiTheme="majorHAnsi" w:cs="Arial"/>
                <w:b/>
                <w:bCs/>
                <w:color w:val="FFFFFF" w:themeColor="background1"/>
                <w:sz w:val="18"/>
                <w:szCs w:val="18"/>
              </w:rPr>
            </w:pPr>
            <w:r w:rsidRPr="00597D3B">
              <w:rPr>
                <w:rFonts w:asciiTheme="majorHAnsi" w:hAnsiTheme="majorHAnsi" w:cs="Calibri"/>
                <w:b/>
                <w:bCs/>
                <w:color w:val="FFFFFF" w:themeColor="background1"/>
                <w:sz w:val="18"/>
                <w:szCs w:val="18"/>
              </w:rPr>
              <w:t>2025-26</w:t>
            </w:r>
          </w:p>
        </w:tc>
      </w:tr>
      <w:tr w:rsidR="004B6407" w:rsidRPr="003B199D" w14:paraId="0A042BCF"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0B852CDC" w14:textId="77777777" w:rsidR="004B6407" w:rsidRPr="00D44ABF" w:rsidRDefault="004B6407" w:rsidP="00711DDB">
            <w:pPr>
              <w:spacing w:before="40" w:after="40" w:line="240" w:lineRule="atLeast"/>
              <w:rPr>
                <w:rFonts w:cs="Arial"/>
                <w:color w:val="auto"/>
                <w:sz w:val="16"/>
                <w:szCs w:val="18"/>
              </w:rPr>
            </w:pPr>
            <w:r w:rsidRPr="00D44ABF">
              <w:rPr>
                <w:rFonts w:cs="Arial"/>
                <w:color w:val="auto"/>
                <w:sz w:val="16"/>
                <w:szCs w:val="18"/>
              </w:rPr>
              <w:t>Total electricity consumption</w:t>
            </w:r>
          </w:p>
        </w:tc>
        <w:tc>
          <w:tcPr>
            <w:tcW w:w="813" w:type="dxa"/>
            <w:tcBorders>
              <w:top w:val="nil"/>
              <w:left w:val="nil"/>
              <w:bottom w:val="single" w:sz="4" w:space="0" w:color="auto"/>
              <w:right w:val="single" w:sz="4" w:space="0" w:color="auto"/>
            </w:tcBorders>
            <w:shd w:val="clear" w:color="auto" w:fill="FFFFFF" w:themeFill="background1"/>
            <w:vAlign w:val="center"/>
          </w:tcPr>
          <w:p w14:paraId="0F16BAE2" w14:textId="77777777"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4AD1D588" w14:textId="1CD18913"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2</w:t>
            </w:r>
            <w:r>
              <w:rPr>
                <w:rFonts w:asciiTheme="majorHAnsi" w:hAnsiTheme="majorHAnsi" w:cs="Calibri"/>
                <w:color w:val="auto"/>
                <w:sz w:val="16"/>
                <w:szCs w:val="16"/>
              </w:rPr>
              <w:t>3</w:t>
            </w:r>
            <w:r w:rsidRPr="00D44ABF">
              <w:rPr>
                <w:rFonts w:asciiTheme="majorHAnsi" w:hAnsiTheme="majorHAnsi" w:cs="Calibri"/>
                <w:color w:val="auto"/>
                <w:sz w:val="16"/>
                <w:szCs w:val="16"/>
              </w:rPr>
              <w:t>5,</w:t>
            </w:r>
            <w:r>
              <w:rPr>
                <w:rFonts w:asciiTheme="majorHAnsi" w:hAnsiTheme="majorHAnsi" w:cs="Calibri"/>
                <w:color w:val="auto"/>
                <w:sz w:val="16"/>
                <w:szCs w:val="16"/>
              </w:rPr>
              <w:t>216</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A9EC7" w14:textId="77777777"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230,885</w:t>
            </w:r>
          </w:p>
        </w:tc>
        <w:tc>
          <w:tcPr>
            <w:tcW w:w="1161" w:type="dxa"/>
            <w:tcBorders>
              <w:top w:val="nil"/>
              <w:left w:val="nil"/>
              <w:bottom w:val="single" w:sz="4" w:space="0" w:color="auto"/>
              <w:right w:val="single" w:sz="4" w:space="0" w:color="auto"/>
            </w:tcBorders>
            <w:shd w:val="clear" w:color="auto" w:fill="FFFFFF" w:themeFill="background1"/>
            <w:vAlign w:val="center"/>
          </w:tcPr>
          <w:p w14:paraId="1BBA3401" w14:textId="77777777"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244,657</w:t>
            </w:r>
          </w:p>
        </w:tc>
        <w:tc>
          <w:tcPr>
            <w:tcW w:w="1161" w:type="dxa"/>
            <w:tcBorders>
              <w:top w:val="nil"/>
              <w:left w:val="nil"/>
              <w:bottom w:val="single" w:sz="4" w:space="0" w:color="auto"/>
              <w:right w:val="single" w:sz="4" w:space="0" w:color="auto"/>
            </w:tcBorders>
            <w:shd w:val="clear" w:color="auto" w:fill="FFFFFF" w:themeFill="background1"/>
            <w:vAlign w:val="center"/>
          </w:tcPr>
          <w:p w14:paraId="5169B9A4" w14:textId="77777777"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251,362</w:t>
            </w:r>
          </w:p>
        </w:tc>
        <w:tc>
          <w:tcPr>
            <w:tcW w:w="915" w:type="dxa"/>
            <w:tcBorders>
              <w:top w:val="nil"/>
              <w:left w:val="nil"/>
              <w:bottom w:val="single" w:sz="4" w:space="0" w:color="auto"/>
              <w:right w:val="single" w:sz="4" w:space="0" w:color="auto"/>
            </w:tcBorders>
            <w:shd w:val="clear" w:color="auto" w:fill="FFFFFF" w:themeFill="background1"/>
            <w:vAlign w:val="center"/>
          </w:tcPr>
          <w:p w14:paraId="6003BA05" w14:textId="393B2FFB"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270,669</w:t>
            </w:r>
          </w:p>
        </w:tc>
      </w:tr>
      <w:tr w:rsidR="004B6407" w:rsidRPr="003B199D" w14:paraId="2F5383E3"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6C909DA9" w14:textId="441378A5" w:rsidR="004B6407" w:rsidRPr="00D44ABF" w:rsidRDefault="004B6407" w:rsidP="00711DDB">
            <w:pPr>
              <w:spacing w:before="40" w:after="40" w:line="240" w:lineRule="atLeast"/>
              <w:rPr>
                <w:rFonts w:asciiTheme="majorHAnsi" w:hAnsiTheme="majorHAnsi" w:cs="Calibri"/>
                <w:sz w:val="16"/>
              </w:rPr>
            </w:pPr>
            <w:r w:rsidRPr="00D44ABF">
              <w:rPr>
                <w:rFonts w:asciiTheme="majorHAnsi" w:hAnsiTheme="majorHAnsi" w:cs="Calibri"/>
                <w:sz w:val="16"/>
              </w:rPr>
              <w:t>Electricity Exported to Grid</w:t>
            </w:r>
          </w:p>
        </w:tc>
        <w:tc>
          <w:tcPr>
            <w:tcW w:w="813" w:type="dxa"/>
            <w:tcBorders>
              <w:top w:val="nil"/>
              <w:left w:val="nil"/>
              <w:bottom w:val="single" w:sz="4" w:space="0" w:color="auto"/>
              <w:right w:val="single" w:sz="4" w:space="0" w:color="auto"/>
            </w:tcBorders>
            <w:shd w:val="clear" w:color="auto" w:fill="FFFFFF" w:themeFill="background1"/>
            <w:vAlign w:val="center"/>
          </w:tcPr>
          <w:p w14:paraId="02FD3FAE" w14:textId="511D26C3"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091D6C15" w14:textId="277CD71C" w:rsidR="004B6407" w:rsidRPr="00D44ABF" w:rsidRDefault="004B6407" w:rsidP="00711DDB">
            <w:pPr>
              <w:spacing w:before="40" w:after="40" w:line="240" w:lineRule="atLeast"/>
              <w:jc w:val="center"/>
              <w:rPr>
                <w:rFonts w:asciiTheme="majorHAnsi" w:hAnsiTheme="majorHAnsi" w:cs="Arial"/>
                <w:i/>
                <w:iCs/>
                <w:color w:val="auto"/>
                <w:sz w:val="16"/>
                <w:szCs w:val="16"/>
              </w:rPr>
            </w:pPr>
            <w:r>
              <w:rPr>
                <w:rFonts w:asciiTheme="majorHAnsi" w:hAnsiTheme="majorHAnsi" w:cs="Calibri"/>
                <w:color w:val="000000"/>
                <w:sz w:val="16"/>
                <w:szCs w:val="16"/>
              </w:rPr>
              <w:t>54,179</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882AD" w14:textId="0C34E898"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000000"/>
                <w:sz w:val="16"/>
                <w:szCs w:val="16"/>
              </w:rPr>
              <w:t>86,501</w:t>
            </w:r>
          </w:p>
        </w:tc>
        <w:tc>
          <w:tcPr>
            <w:tcW w:w="1161" w:type="dxa"/>
            <w:tcBorders>
              <w:top w:val="nil"/>
              <w:left w:val="nil"/>
              <w:bottom w:val="single" w:sz="4" w:space="0" w:color="auto"/>
              <w:right w:val="single" w:sz="4" w:space="0" w:color="auto"/>
            </w:tcBorders>
            <w:shd w:val="clear" w:color="auto" w:fill="FFFFFF" w:themeFill="background1"/>
            <w:vAlign w:val="center"/>
          </w:tcPr>
          <w:p w14:paraId="15C9FC92" w14:textId="797C4EEB"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000000"/>
                <w:sz w:val="16"/>
                <w:szCs w:val="16"/>
              </w:rPr>
              <w:t>67,883</w:t>
            </w:r>
          </w:p>
        </w:tc>
        <w:tc>
          <w:tcPr>
            <w:tcW w:w="1161" w:type="dxa"/>
            <w:tcBorders>
              <w:top w:val="nil"/>
              <w:left w:val="nil"/>
              <w:bottom w:val="single" w:sz="4" w:space="0" w:color="auto"/>
              <w:right w:val="single" w:sz="4" w:space="0" w:color="auto"/>
            </w:tcBorders>
            <w:shd w:val="clear" w:color="auto" w:fill="FFFFFF" w:themeFill="background1"/>
            <w:vAlign w:val="center"/>
          </w:tcPr>
          <w:p w14:paraId="00EB18BA" w14:textId="783ADF35"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000000"/>
                <w:sz w:val="16"/>
                <w:szCs w:val="16"/>
              </w:rPr>
              <w:t>75,243</w:t>
            </w:r>
          </w:p>
        </w:tc>
        <w:tc>
          <w:tcPr>
            <w:tcW w:w="915" w:type="dxa"/>
            <w:tcBorders>
              <w:top w:val="nil"/>
              <w:left w:val="nil"/>
              <w:bottom w:val="single" w:sz="4" w:space="0" w:color="auto"/>
              <w:right w:val="single" w:sz="4" w:space="0" w:color="auto"/>
            </w:tcBorders>
            <w:shd w:val="clear" w:color="auto" w:fill="FFFFFF" w:themeFill="background1"/>
            <w:vAlign w:val="center"/>
          </w:tcPr>
          <w:p w14:paraId="56204713" w14:textId="513495D1" w:rsidR="004B6407" w:rsidRPr="00D44ABF" w:rsidRDefault="004B6407"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000000"/>
                <w:sz w:val="16"/>
                <w:szCs w:val="16"/>
              </w:rPr>
              <w:t>60,356</w:t>
            </w:r>
          </w:p>
        </w:tc>
      </w:tr>
      <w:tr w:rsidR="00EB3FE1" w:rsidRPr="003B199D" w14:paraId="276A28DC"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59AE6ED3" w14:textId="515B9C7E" w:rsidR="00EB3FE1" w:rsidRPr="00BA2EBF" w:rsidRDefault="00EB3FE1" w:rsidP="00711DDB">
            <w:pPr>
              <w:spacing w:before="40" w:after="40" w:line="240" w:lineRule="atLeast"/>
              <w:rPr>
                <w:rFonts w:cs="Arial"/>
                <w:color w:val="808080" w:themeColor="background1" w:themeShade="80"/>
                <w:sz w:val="16"/>
                <w:szCs w:val="18"/>
              </w:rPr>
            </w:pPr>
            <w:r w:rsidRPr="00BA2EBF">
              <w:rPr>
                <w:rFonts w:cs="Arial"/>
                <w:color w:val="808080" w:themeColor="background1" w:themeShade="80"/>
                <w:sz w:val="16"/>
                <w:szCs w:val="18"/>
              </w:rPr>
              <w:t xml:space="preserve">Avoided purchase </w:t>
            </w:r>
            <w:r>
              <w:rPr>
                <w:rFonts w:cs="Arial"/>
                <w:color w:val="808080" w:themeColor="background1" w:themeShade="80"/>
                <w:sz w:val="16"/>
                <w:szCs w:val="18"/>
              </w:rPr>
              <w:t>(new)</w:t>
            </w:r>
            <w:r w:rsidRPr="00BA2EBF">
              <w:rPr>
                <w:rFonts w:cs="Arial"/>
                <w:color w:val="808080" w:themeColor="background1" w:themeShade="80"/>
                <w:sz w:val="16"/>
                <w:szCs w:val="18"/>
              </w:rPr>
              <w:br/>
              <w:t>(</w:t>
            </w:r>
            <w:r w:rsidRPr="00BA2EBF">
              <w:rPr>
                <w:rFonts w:cs="Arial"/>
                <w:i/>
                <w:color w:val="808080" w:themeColor="background1" w:themeShade="80"/>
                <w:sz w:val="16"/>
                <w:szCs w:val="18"/>
              </w:rPr>
              <w:t>self-generation and automation</w:t>
            </w:r>
            <w:r w:rsidRPr="00BA2EBF">
              <w:rPr>
                <w:rFonts w:cs="Arial"/>
                <w:color w:val="808080" w:themeColor="background1" w:themeShade="80"/>
                <w:sz w:val="16"/>
                <w:szCs w:val="18"/>
              </w:rPr>
              <w:t>)</w:t>
            </w:r>
          </w:p>
        </w:tc>
        <w:tc>
          <w:tcPr>
            <w:tcW w:w="813" w:type="dxa"/>
            <w:tcBorders>
              <w:top w:val="nil"/>
              <w:left w:val="nil"/>
              <w:bottom w:val="single" w:sz="4" w:space="0" w:color="auto"/>
              <w:right w:val="single" w:sz="4" w:space="0" w:color="auto"/>
            </w:tcBorders>
            <w:shd w:val="clear" w:color="auto" w:fill="FFFFFF" w:themeFill="background1"/>
            <w:vAlign w:val="center"/>
          </w:tcPr>
          <w:p w14:paraId="13DE6ECB" w14:textId="58B7FABA" w:rsidR="00EB3FE1" w:rsidRPr="00BA2EBF" w:rsidRDefault="00EB3FE1" w:rsidP="00711DDB">
            <w:pPr>
              <w:spacing w:before="40" w:after="40" w:line="240" w:lineRule="atLeast"/>
              <w:jc w:val="center"/>
              <w:rPr>
                <w:rFonts w:asciiTheme="majorHAnsi" w:hAnsiTheme="majorHAnsi" w:cs="Arial"/>
                <w:i/>
                <w:iCs/>
                <w:color w:val="808080" w:themeColor="background1" w:themeShade="80"/>
                <w:sz w:val="16"/>
                <w:szCs w:val="16"/>
              </w:rPr>
            </w:pPr>
            <w:r w:rsidRPr="00BA2EBF">
              <w:rPr>
                <w:rFonts w:asciiTheme="majorHAnsi" w:hAnsiTheme="majorHAnsi" w:cs="Arial"/>
                <w:i/>
                <w:iCs/>
                <w:color w:val="808080" w:themeColor="background1" w:themeShade="80"/>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4627FB5E" w14:textId="6868AB84" w:rsidR="00EB3FE1" w:rsidRPr="00EB3FE1" w:rsidRDefault="00EB3FE1" w:rsidP="00711DDB">
            <w:pPr>
              <w:spacing w:before="40" w:after="40" w:line="240" w:lineRule="atLeast"/>
              <w:jc w:val="center"/>
              <w:rPr>
                <w:rFonts w:asciiTheme="majorHAnsi" w:hAnsiTheme="majorHAnsi" w:cs="Arial"/>
                <w:i/>
                <w:iCs/>
                <w:color w:val="808080" w:themeColor="background1" w:themeShade="80"/>
                <w:sz w:val="16"/>
                <w:szCs w:val="16"/>
                <w:highlight w:val="yellow"/>
              </w:rPr>
            </w:pPr>
            <w:r w:rsidRPr="00EB3FE1">
              <w:rPr>
                <w:color w:val="808080" w:themeColor="background1" w:themeShade="80"/>
                <w:sz w:val="16"/>
              </w:rPr>
              <w:t>17,069</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4930A" w14:textId="256705C1" w:rsidR="00EB3FE1" w:rsidRPr="00EB3FE1" w:rsidRDefault="00EB3FE1" w:rsidP="00711DDB">
            <w:pPr>
              <w:spacing w:before="40" w:after="40" w:line="240" w:lineRule="atLeast"/>
              <w:jc w:val="center"/>
              <w:rPr>
                <w:rFonts w:asciiTheme="majorHAnsi" w:hAnsiTheme="majorHAnsi" w:cs="Arial"/>
                <w:i/>
                <w:iCs/>
                <w:color w:val="808080" w:themeColor="background1" w:themeShade="80"/>
                <w:sz w:val="16"/>
                <w:szCs w:val="16"/>
                <w:highlight w:val="yellow"/>
              </w:rPr>
            </w:pPr>
            <w:r w:rsidRPr="00EB3FE1">
              <w:rPr>
                <w:color w:val="808080" w:themeColor="background1" w:themeShade="80"/>
                <w:sz w:val="16"/>
              </w:rPr>
              <w:t>33,287</w:t>
            </w:r>
          </w:p>
        </w:tc>
        <w:tc>
          <w:tcPr>
            <w:tcW w:w="1161" w:type="dxa"/>
            <w:tcBorders>
              <w:top w:val="nil"/>
              <w:left w:val="nil"/>
              <w:bottom w:val="single" w:sz="4" w:space="0" w:color="auto"/>
              <w:right w:val="single" w:sz="4" w:space="0" w:color="auto"/>
            </w:tcBorders>
            <w:shd w:val="clear" w:color="auto" w:fill="FFFFFF" w:themeFill="background1"/>
            <w:vAlign w:val="center"/>
          </w:tcPr>
          <w:p w14:paraId="54A9D347" w14:textId="5055ECAC" w:rsidR="00EB3FE1" w:rsidRPr="00EB3FE1" w:rsidRDefault="00EB3FE1" w:rsidP="00711DDB">
            <w:pPr>
              <w:spacing w:before="40" w:after="40" w:line="240" w:lineRule="atLeast"/>
              <w:jc w:val="center"/>
              <w:rPr>
                <w:rFonts w:asciiTheme="majorHAnsi" w:hAnsiTheme="majorHAnsi" w:cs="Arial"/>
                <w:i/>
                <w:iCs/>
                <w:color w:val="808080" w:themeColor="background1" w:themeShade="80"/>
                <w:sz w:val="16"/>
                <w:szCs w:val="16"/>
                <w:highlight w:val="yellow"/>
              </w:rPr>
            </w:pPr>
            <w:r w:rsidRPr="00EB3FE1">
              <w:rPr>
                <w:color w:val="808080" w:themeColor="background1" w:themeShade="80"/>
                <w:sz w:val="16"/>
              </w:rPr>
              <w:t>35,660</w:t>
            </w:r>
          </w:p>
        </w:tc>
        <w:tc>
          <w:tcPr>
            <w:tcW w:w="1161" w:type="dxa"/>
            <w:tcBorders>
              <w:top w:val="nil"/>
              <w:left w:val="nil"/>
              <w:bottom w:val="single" w:sz="4" w:space="0" w:color="auto"/>
              <w:right w:val="single" w:sz="4" w:space="0" w:color="auto"/>
            </w:tcBorders>
            <w:shd w:val="clear" w:color="auto" w:fill="FFFFFF" w:themeFill="background1"/>
            <w:vAlign w:val="center"/>
          </w:tcPr>
          <w:p w14:paraId="121B332C" w14:textId="49A238B0" w:rsidR="00EB3FE1" w:rsidRPr="00EB3FE1" w:rsidRDefault="00EB3FE1" w:rsidP="00711DDB">
            <w:pPr>
              <w:spacing w:before="40" w:after="40" w:line="240" w:lineRule="atLeast"/>
              <w:jc w:val="center"/>
              <w:rPr>
                <w:rFonts w:asciiTheme="majorHAnsi" w:hAnsiTheme="majorHAnsi" w:cs="Arial"/>
                <w:i/>
                <w:iCs/>
                <w:color w:val="808080" w:themeColor="background1" w:themeShade="80"/>
                <w:sz w:val="16"/>
                <w:szCs w:val="16"/>
                <w:highlight w:val="yellow"/>
              </w:rPr>
            </w:pPr>
            <w:r w:rsidRPr="00EB3FE1">
              <w:rPr>
                <w:color w:val="808080" w:themeColor="background1" w:themeShade="80"/>
                <w:sz w:val="16"/>
              </w:rPr>
              <w:t>52,201</w:t>
            </w:r>
          </w:p>
        </w:tc>
        <w:tc>
          <w:tcPr>
            <w:tcW w:w="915" w:type="dxa"/>
            <w:tcBorders>
              <w:top w:val="nil"/>
              <w:left w:val="nil"/>
              <w:bottom w:val="single" w:sz="4" w:space="0" w:color="auto"/>
              <w:right w:val="single" w:sz="4" w:space="0" w:color="auto"/>
            </w:tcBorders>
            <w:shd w:val="clear" w:color="auto" w:fill="FFFFFF" w:themeFill="background1"/>
            <w:vAlign w:val="center"/>
          </w:tcPr>
          <w:p w14:paraId="3886D36F" w14:textId="26A79031" w:rsidR="00EB3FE1" w:rsidRPr="00EB3FE1" w:rsidRDefault="00EB3FE1" w:rsidP="00711DDB">
            <w:pPr>
              <w:spacing w:before="40" w:after="40" w:line="240" w:lineRule="atLeast"/>
              <w:jc w:val="center"/>
              <w:rPr>
                <w:rFonts w:asciiTheme="majorHAnsi" w:hAnsiTheme="majorHAnsi" w:cs="Arial"/>
                <w:i/>
                <w:iCs/>
                <w:color w:val="808080" w:themeColor="background1" w:themeShade="80"/>
                <w:sz w:val="16"/>
                <w:szCs w:val="16"/>
                <w:highlight w:val="yellow"/>
              </w:rPr>
            </w:pPr>
            <w:r w:rsidRPr="00EB3FE1">
              <w:rPr>
                <w:color w:val="808080" w:themeColor="background1" w:themeShade="80"/>
                <w:sz w:val="16"/>
              </w:rPr>
              <w:t>52,804</w:t>
            </w:r>
          </w:p>
        </w:tc>
      </w:tr>
      <w:tr w:rsidR="00D44ABF" w:rsidRPr="003B199D" w14:paraId="5C95ED6F"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1BF2602F" w14:textId="77777777" w:rsidR="00D44ABF" w:rsidRPr="00D44ABF" w:rsidRDefault="00D44ABF" w:rsidP="00711DDB">
            <w:pPr>
              <w:spacing w:line="240" w:lineRule="atLeast"/>
              <w:rPr>
                <w:rFonts w:cs="Arial"/>
                <w:color w:val="auto"/>
                <w:sz w:val="16"/>
                <w:szCs w:val="18"/>
              </w:rPr>
            </w:pPr>
          </w:p>
        </w:tc>
        <w:tc>
          <w:tcPr>
            <w:tcW w:w="813" w:type="dxa"/>
            <w:tcBorders>
              <w:top w:val="nil"/>
              <w:left w:val="nil"/>
              <w:bottom w:val="single" w:sz="4" w:space="0" w:color="auto"/>
              <w:right w:val="single" w:sz="4" w:space="0" w:color="auto"/>
            </w:tcBorders>
            <w:shd w:val="clear" w:color="auto" w:fill="FFFFFF" w:themeFill="background1"/>
            <w:vAlign w:val="center"/>
          </w:tcPr>
          <w:p w14:paraId="3C609EB3"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7B7EF65C"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229B3"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58E68F18"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200C681C"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1702AC3A"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D44ABF" w:rsidRPr="003B199D" w14:paraId="244819D8"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A72155D" w14:textId="2F1115FF" w:rsidR="00D44ABF" w:rsidRPr="00BA2EBF" w:rsidRDefault="00D44ABF" w:rsidP="00A6363A">
            <w:pPr>
              <w:pStyle w:val="ListParagraph"/>
              <w:numPr>
                <w:ilvl w:val="0"/>
                <w:numId w:val="63"/>
              </w:numPr>
              <w:spacing w:before="40" w:after="40" w:line="240" w:lineRule="atLeast"/>
              <w:ind w:left="425" w:hanging="425"/>
              <w:rPr>
                <w:rFonts w:asciiTheme="majorHAnsi" w:hAnsiTheme="majorHAnsi" w:cs="Arial"/>
                <w:color w:val="auto"/>
                <w:sz w:val="16"/>
                <w:szCs w:val="18"/>
              </w:rPr>
            </w:pPr>
            <w:r w:rsidRPr="00BA2EBF">
              <w:rPr>
                <w:rFonts w:asciiTheme="majorHAnsi" w:hAnsiTheme="majorHAnsi" w:cs="Calibri"/>
                <w:color w:val="000000"/>
                <w:sz w:val="16"/>
              </w:rPr>
              <w:t>Network charges</w:t>
            </w:r>
            <w:r w:rsidR="00406B05">
              <w:rPr>
                <w:rFonts w:asciiTheme="majorHAnsi" w:hAnsiTheme="majorHAnsi" w:cs="Calibri"/>
                <w:color w:val="000000"/>
                <w:sz w:val="16"/>
              </w:rPr>
              <w:t xml:space="preserve"> and other</w:t>
            </w:r>
          </w:p>
        </w:tc>
        <w:tc>
          <w:tcPr>
            <w:tcW w:w="813" w:type="dxa"/>
            <w:tcBorders>
              <w:top w:val="nil"/>
              <w:left w:val="nil"/>
              <w:bottom w:val="single" w:sz="4" w:space="0" w:color="auto"/>
              <w:right w:val="single" w:sz="4" w:space="0" w:color="auto"/>
            </w:tcBorders>
            <w:shd w:val="clear" w:color="auto" w:fill="F2F2F2" w:themeFill="background1" w:themeFillShade="F2"/>
            <w:vAlign w:val="center"/>
          </w:tcPr>
          <w:p w14:paraId="65AA71BE" w14:textId="77777777" w:rsidR="00D44ABF" w:rsidRPr="00D44ABF" w:rsidRDefault="00D44A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DBB01D" w14:textId="1C40CE1F" w:rsidR="00D44ABF" w:rsidRPr="00D44ABF" w:rsidRDefault="00D44A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$1</w:t>
            </w:r>
            <w:r w:rsidR="00BA2EBF">
              <w:rPr>
                <w:rFonts w:asciiTheme="majorHAnsi" w:hAnsiTheme="majorHAnsi" w:cs="Calibri"/>
                <w:color w:val="auto"/>
                <w:sz w:val="16"/>
                <w:szCs w:val="16"/>
              </w:rPr>
              <w:t>1.8</w:t>
            </w:r>
            <w:r w:rsidRPr="00D44ABF">
              <w:rPr>
                <w:rFonts w:asciiTheme="majorHAnsi" w:hAnsiTheme="majorHAnsi" w:cs="Calibri"/>
                <w:color w:val="auto"/>
                <w:sz w:val="16"/>
                <w:szCs w:val="16"/>
              </w:rPr>
              <w:t>m</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0BA761" w14:textId="2CB4176D" w:rsidR="00D44ABF" w:rsidRPr="00D44ABF" w:rsidRDefault="00D44A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$14.3m</w:t>
            </w:r>
          </w:p>
        </w:tc>
        <w:tc>
          <w:tcPr>
            <w:tcW w:w="1161" w:type="dxa"/>
            <w:tcBorders>
              <w:top w:val="nil"/>
              <w:left w:val="nil"/>
              <w:bottom w:val="single" w:sz="4" w:space="0" w:color="auto"/>
              <w:right w:val="single" w:sz="4" w:space="0" w:color="auto"/>
            </w:tcBorders>
            <w:shd w:val="clear" w:color="auto" w:fill="F2F2F2" w:themeFill="background1" w:themeFillShade="F2"/>
            <w:vAlign w:val="center"/>
          </w:tcPr>
          <w:p w14:paraId="1920FF3F" w14:textId="3ACB1833" w:rsidR="00D44ABF" w:rsidRPr="00D44ABF" w:rsidRDefault="00D44A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$11.8m</w:t>
            </w:r>
          </w:p>
        </w:tc>
        <w:tc>
          <w:tcPr>
            <w:tcW w:w="1161" w:type="dxa"/>
            <w:tcBorders>
              <w:top w:val="nil"/>
              <w:left w:val="nil"/>
              <w:bottom w:val="single" w:sz="4" w:space="0" w:color="auto"/>
              <w:right w:val="single" w:sz="4" w:space="0" w:color="auto"/>
            </w:tcBorders>
            <w:shd w:val="clear" w:color="auto" w:fill="F2F2F2" w:themeFill="background1" w:themeFillShade="F2"/>
            <w:vAlign w:val="center"/>
          </w:tcPr>
          <w:p w14:paraId="21ECC08C" w14:textId="488609B3" w:rsidR="00D44ABF" w:rsidRPr="00D44ABF" w:rsidRDefault="00D44A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$13.3m</w:t>
            </w:r>
          </w:p>
        </w:tc>
        <w:tc>
          <w:tcPr>
            <w:tcW w:w="915" w:type="dxa"/>
            <w:tcBorders>
              <w:top w:val="nil"/>
              <w:left w:val="nil"/>
              <w:bottom w:val="single" w:sz="4" w:space="0" w:color="auto"/>
              <w:right w:val="single" w:sz="4" w:space="0" w:color="auto"/>
            </w:tcBorders>
            <w:shd w:val="clear" w:color="auto" w:fill="F2F2F2" w:themeFill="background1" w:themeFillShade="F2"/>
            <w:vAlign w:val="center"/>
          </w:tcPr>
          <w:p w14:paraId="12A3783B" w14:textId="0358DA2D" w:rsidR="00D44ABF" w:rsidRPr="00D44ABF" w:rsidRDefault="00D44A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Calibri"/>
                <w:color w:val="auto"/>
                <w:sz w:val="16"/>
                <w:szCs w:val="16"/>
              </w:rPr>
              <w:t>$13.8m</w:t>
            </w:r>
          </w:p>
        </w:tc>
      </w:tr>
      <w:tr w:rsidR="00D44ABF" w:rsidRPr="003B199D" w14:paraId="5F734511"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457FA83D" w14:textId="77777777" w:rsidR="00D44ABF" w:rsidRPr="00D44ABF" w:rsidRDefault="00D44ABF" w:rsidP="00711DDB">
            <w:pPr>
              <w:spacing w:line="240" w:lineRule="atLeast"/>
              <w:rPr>
                <w:rFonts w:ascii="Calibri" w:hAnsi="Calibri" w:cs="Calibri"/>
                <w:color w:val="000000"/>
                <w:sz w:val="16"/>
              </w:rPr>
            </w:pPr>
          </w:p>
        </w:tc>
        <w:tc>
          <w:tcPr>
            <w:tcW w:w="813" w:type="dxa"/>
            <w:tcBorders>
              <w:top w:val="nil"/>
              <w:left w:val="nil"/>
              <w:bottom w:val="single" w:sz="4" w:space="0" w:color="auto"/>
              <w:right w:val="single" w:sz="4" w:space="0" w:color="auto"/>
            </w:tcBorders>
            <w:shd w:val="clear" w:color="auto" w:fill="FFFFFF" w:themeFill="background1"/>
            <w:vAlign w:val="center"/>
          </w:tcPr>
          <w:p w14:paraId="4D65F9C9"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5C2C74C0"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7D6B2"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6644488C"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64A0138D"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6C1AE941"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BA2EBF" w:rsidRPr="003B199D" w14:paraId="48B9FDB7"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642D9117" w14:textId="5824599A" w:rsidR="00BA2EBF" w:rsidRPr="00D44ABF" w:rsidRDefault="00BA2EBF" w:rsidP="00711DDB">
            <w:pPr>
              <w:spacing w:before="40" w:after="40" w:line="240" w:lineRule="atLeast"/>
              <w:ind w:left="425"/>
              <w:rPr>
                <w:rFonts w:asciiTheme="majorHAnsi" w:hAnsiTheme="majorHAnsi" w:cs="Arial"/>
                <w:color w:val="auto"/>
                <w:sz w:val="16"/>
                <w:szCs w:val="18"/>
              </w:rPr>
            </w:pPr>
            <w:r w:rsidRPr="00D44ABF">
              <w:rPr>
                <w:rFonts w:asciiTheme="majorHAnsi" w:hAnsiTheme="majorHAnsi" w:cs="Calibri"/>
                <w:color w:val="000000"/>
                <w:sz w:val="16"/>
              </w:rPr>
              <w:t xml:space="preserve">Contract </w:t>
            </w:r>
            <w:r w:rsidR="009A0326" w:rsidRPr="00D44ABF">
              <w:rPr>
                <w:rFonts w:asciiTheme="majorHAnsi" w:hAnsiTheme="majorHAnsi" w:cs="Calibri"/>
                <w:color w:val="000000"/>
                <w:sz w:val="16"/>
              </w:rPr>
              <w:t xml:space="preserve">electricity </w:t>
            </w:r>
            <w:r w:rsidRPr="00D44ABF">
              <w:rPr>
                <w:rFonts w:asciiTheme="majorHAnsi" w:hAnsiTheme="majorHAnsi" w:cs="Calibri"/>
                <w:color w:val="000000"/>
                <w:sz w:val="16"/>
              </w:rPr>
              <w:t>price</w:t>
            </w:r>
          </w:p>
        </w:tc>
        <w:tc>
          <w:tcPr>
            <w:tcW w:w="813" w:type="dxa"/>
            <w:tcBorders>
              <w:top w:val="nil"/>
              <w:left w:val="nil"/>
              <w:bottom w:val="single" w:sz="4" w:space="0" w:color="auto"/>
              <w:right w:val="single" w:sz="4" w:space="0" w:color="auto"/>
            </w:tcBorders>
            <w:shd w:val="clear" w:color="auto" w:fill="FFFFFF" w:themeFill="background1"/>
            <w:vAlign w:val="center"/>
          </w:tcPr>
          <w:p w14:paraId="4323F91F" w14:textId="77777777"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5618E4F7" w14:textId="7099B2CF"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$174.8</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4B53E" w14:textId="587E70A4"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$175.2</w:t>
            </w:r>
          </w:p>
        </w:tc>
        <w:tc>
          <w:tcPr>
            <w:tcW w:w="1161" w:type="dxa"/>
            <w:tcBorders>
              <w:top w:val="nil"/>
              <w:left w:val="nil"/>
              <w:bottom w:val="single" w:sz="4" w:space="0" w:color="auto"/>
              <w:right w:val="single" w:sz="4" w:space="0" w:color="auto"/>
            </w:tcBorders>
            <w:shd w:val="clear" w:color="auto" w:fill="FFFFFF" w:themeFill="background1"/>
            <w:vAlign w:val="center"/>
          </w:tcPr>
          <w:p w14:paraId="7979D95F" w14:textId="42FDBE97"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$175.2</w:t>
            </w:r>
          </w:p>
        </w:tc>
        <w:tc>
          <w:tcPr>
            <w:tcW w:w="1161" w:type="dxa"/>
            <w:tcBorders>
              <w:top w:val="nil"/>
              <w:left w:val="nil"/>
              <w:bottom w:val="single" w:sz="4" w:space="0" w:color="auto"/>
              <w:right w:val="single" w:sz="4" w:space="0" w:color="auto"/>
            </w:tcBorders>
            <w:shd w:val="clear" w:color="auto" w:fill="FFFFFF" w:themeFill="background1"/>
            <w:vAlign w:val="center"/>
          </w:tcPr>
          <w:p w14:paraId="52950726" w14:textId="3F2B0917"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$175.2</w:t>
            </w:r>
          </w:p>
        </w:tc>
        <w:tc>
          <w:tcPr>
            <w:tcW w:w="915" w:type="dxa"/>
            <w:tcBorders>
              <w:top w:val="nil"/>
              <w:left w:val="nil"/>
              <w:bottom w:val="single" w:sz="4" w:space="0" w:color="auto"/>
              <w:right w:val="single" w:sz="4" w:space="0" w:color="auto"/>
            </w:tcBorders>
            <w:shd w:val="clear" w:color="auto" w:fill="FFFFFF" w:themeFill="background1"/>
            <w:vAlign w:val="center"/>
          </w:tcPr>
          <w:p w14:paraId="3A401D8A" w14:textId="3FB304DF"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$175.2</w:t>
            </w:r>
          </w:p>
        </w:tc>
      </w:tr>
      <w:tr w:rsidR="00BA2EBF" w:rsidRPr="003B199D" w14:paraId="48487763"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2247335E" w14:textId="77777777" w:rsidR="00BA2EBF" w:rsidRPr="00D44ABF" w:rsidRDefault="00BA2EBF" w:rsidP="00A6363A">
            <w:pPr>
              <w:pStyle w:val="ListParagraph"/>
              <w:numPr>
                <w:ilvl w:val="0"/>
                <w:numId w:val="63"/>
              </w:numPr>
              <w:spacing w:before="40" w:after="40" w:line="240" w:lineRule="atLeast"/>
              <w:ind w:left="425" w:hanging="425"/>
              <w:rPr>
                <w:rFonts w:asciiTheme="majorHAnsi" w:hAnsiTheme="majorHAnsi" w:cs="Arial"/>
                <w:color w:val="auto"/>
                <w:sz w:val="16"/>
                <w:szCs w:val="18"/>
              </w:rPr>
            </w:pPr>
            <w:r w:rsidRPr="00D44ABF">
              <w:rPr>
                <w:rFonts w:asciiTheme="majorHAnsi" w:hAnsiTheme="majorHAnsi" w:cs="Calibri"/>
                <w:color w:val="000000"/>
                <w:sz w:val="16"/>
              </w:rPr>
              <w:t>Contract electricity</w:t>
            </w:r>
          </w:p>
        </w:tc>
        <w:tc>
          <w:tcPr>
            <w:tcW w:w="813" w:type="dxa"/>
            <w:tcBorders>
              <w:top w:val="nil"/>
              <w:left w:val="nil"/>
              <w:bottom w:val="single" w:sz="4" w:space="0" w:color="auto"/>
              <w:right w:val="single" w:sz="4" w:space="0" w:color="auto"/>
            </w:tcBorders>
            <w:shd w:val="clear" w:color="auto" w:fill="FFFFFF" w:themeFill="background1"/>
            <w:vAlign w:val="center"/>
          </w:tcPr>
          <w:p w14:paraId="208A677B" w14:textId="77777777"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78B09459" w14:textId="538167A6"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$41.1m</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82327" w14:textId="1C117C6D"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$40.5m</w:t>
            </w:r>
          </w:p>
        </w:tc>
        <w:tc>
          <w:tcPr>
            <w:tcW w:w="1161" w:type="dxa"/>
            <w:tcBorders>
              <w:top w:val="nil"/>
              <w:left w:val="nil"/>
              <w:bottom w:val="single" w:sz="4" w:space="0" w:color="auto"/>
              <w:right w:val="single" w:sz="4" w:space="0" w:color="auto"/>
            </w:tcBorders>
            <w:shd w:val="clear" w:color="auto" w:fill="FFFFFF" w:themeFill="background1"/>
            <w:vAlign w:val="center"/>
          </w:tcPr>
          <w:p w14:paraId="69A95CB7" w14:textId="47B6D5CC"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$42.9m</w:t>
            </w:r>
          </w:p>
        </w:tc>
        <w:tc>
          <w:tcPr>
            <w:tcW w:w="1161" w:type="dxa"/>
            <w:tcBorders>
              <w:top w:val="nil"/>
              <w:left w:val="nil"/>
              <w:bottom w:val="single" w:sz="4" w:space="0" w:color="auto"/>
              <w:right w:val="single" w:sz="4" w:space="0" w:color="auto"/>
            </w:tcBorders>
            <w:shd w:val="clear" w:color="auto" w:fill="FFFFFF" w:themeFill="background1"/>
            <w:vAlign w:val="center"/>
          </w:tcPr>
          <w:p w14:paraId="2156D89C" w14:textId="35E2AA5D"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$44.0m</w:t>
            </w:r>
          </w:p>
        </w:tc>
        <w:tc>
          <w:tcPr>
            <w:tcW w:w="915" w:type="dxa"/>
            <w:tcBorders>
              <w:top w:val="nil"/>
              <w:left w:val="nil"/>
              <w:bottom w:val="single" w:sz="4" w:space="0" w:color="auto"/>
              <w:right w:val="single" w:sz="4" w:space="0" w:color="auto"/>
            </w:tcBorders>
            <w:shd w:val="clear" w:color="auto" w:fill="FFFFFF" w:themeFill="background1"/>
            <w:vAlign w:val="center"/>
          </w:tcPr>
          <w:p w14:paraId="1BC0A361" w14:textId="06D4FA61"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$47.4m</w:t>
            </w:r>
          </w:p>
        </w:tc>
      </w:tr>
      <w:tr w:rsidR="00D44ABF" w:rsidRPr="003B199D" w14:paraId="12AAAE5A"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1F18DED1" w14:textId="77777777" w:rsidR="00D44ABF" w:rsidRPr="00D44ABF" w:rsidRDefault="00D44ABF" w:rsidP="00711DDB">
            <w:pPr>
              <w:spacing w:line="240" w:lineRule="atLeast"/>
              <w:rPr>
                <w:rFonts w:asciiTheme="majorHAnsi" w:hAnsiTheme="majorHAnsi" w:cs="Arial"/>
                <w:color w:val="auto"/>
                <w:sz w:val="16"/>
                <w:szCs w:val="18"/>
              </w:rPr>
            </w:pPr>
          </w:p>
        </w:tc>
        <w:tc>
          <w:tcPr>
            <w:tcW w:w="813" w:type="dxa"/>
            <w:tcBorders>
              <w:top w:val="nil"/>
              <w:left w:val="nil"/>
              <w:bottom w:val="single" w:sz="4" w:space="0" w:color="auto"/>
              <w:right w:val="single" w:sz="4" w:space="0" w:color="auto"/>
            </w:tcBorders>
            <w:shd w:val="clear" w:color="auto" w:fill="FFFFFF" w:themeFill="background1"/>
            <w:vAlign w:val="center"/>
          </w:tcPr>
          <w:p w14:paraId="1828C734"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6F6ED01B"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2A12F"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765E47D6"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19F6CCB0"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2C173DCD"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BA2EBF" w:rsidRPr="003B199D" w14:paraId="1817671F"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38EF741C" w14:textId="77777777" w:rsidR="00BA2EBF" w:rsidRPr="00D44ABF" w:rsidRDefault="00BA2EBF" w:rsidP="00711DDB">
            <w:pPr>
              <w:spacing w:before="40" w:after="40" w:line="240" w:lineRule="atLeast"/>
              <w:ind w:left="425"/>
              <w:rPr>
                <w:rFonts w:asciiTheme="majorHAnsi" w:hAnsiTheme="majorHAnsi" w:cs="Arial"/>
                <w:color w:val="auto"/>
                <w:sz w:val="16"/>
                <w:szCs w:val="18"/>
              </w:rPr>
            </w:pPr>
            <w:r w:rsidRPr="00D44ABF">
              <w:rPr>
                <w:rFonts w:asciiTheme="majorHAnsi" w:hAnsiTheme="majorHAnsi" w:cs="Calibri"/>
                <w:color w:val="000000"/>
                <w:sz w:val="16"/>
              </w:rPr>
              <w:t>Electricity feed-in price</w:t>
            </w:r>
          </w:p>
        </w:tc>
        <w:tc>
          <w:tcPr>
            <w:tcW w:w="813" w:type="dxa"/>
            <w:tcBorders>
              <w:top w:val="nil"/>
              <w:left w:val="nil"/>
              <w:bottom w:val="single" w:sz="4" w:space="0" w:color="auto"/>
              <w:right w:val="single" w:sz="4" w:space="0" w:color="auto"/>
            </w:tcBorders>
            <w:shd w:val="clear" w:color="auto" w:fill="FFFFFF" w:themeFill="background1"/>
            <w:vAlign w:val="center"/>
          </w:tcPr>
          <w:p w14:paraId="55461F9A" w14:textId="77777777"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7E373115" w14:textId="075ADCFE"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$173.2</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2E02D" w14:textId="02AB5C37"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$173.7</w:t>
            </w:r>
          </w:p>
        </w:tc>
        <w:tc>
          <w:tcPr>
            <w:tcW w:w="1161" w:type="dxa"/>
            <w:tcBorders>
              <w:top w:val="nil"/>
              <w:left w:val="nil"/>
              <w:bottom w:val="single" w:sz="4" w:space="0" w:color="auto"/>
              <w:right w:val="single" w:sz="4" w:space="0" w:color="auto"/>
            </w:tcBorders>
            <w:shd w:val="clear" w:color="auto" w:fill="FFFFFF" w:themeFill="background1"/>
            <w:vAlign w:val="center"/>
          </w:tcPr>
          <w:p w14:paraId="3A3EE767" w14:textId="7A030CBA"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$173.7</w:t>
            </w:r>
          </w:p>
        </w:tc>
        <w:tc>
          <w:tcPr>
            <w:tcW w:w="1161" w:type="dxa"/>
            <w:tcBorders>
              <w:top w:val="nil"/>
              <w:left w:val="nil"/>
              <w:bottom w:val="single" w:sz="4" w:space="0" w:color="auto"/>
              <w:right w:val="single" w:sz="4" w:space="0" w:color="auto"/>
            </w:tcBorders>
            <w:shd w:val="clear" w:color="auto" w:fill="FFFFFF" w:themeFill="background1"/>
            <w:vAlign w:val="center"/>
          </w:tcPr>
          <w:p w14:paraId="1A403815" w14:textId="2FB6D6C6"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$173.8</w:t>
            </w:r>
          </w:p>
        </w:tc>
        <w:tc>
          <w:tcPr>
            <w:tcW w:w="915" w:type="dxa"/>
            <w:tcBorders>
              <w:top w:val="nil"/>
              <w:left w:val="nil"/>
              <w:bottom w:val="single" w:sz="4" w:space="0" w:color="auto"/>
              <w:right w:val="single" w:sz="4" w:space="0" w:color="auto"/>
            </w:tcBorders>
            <w:shd w:val="clear" w:color="auto" w:fill="FFFFFF" w:themeFill="background1"/>
            <w:vAlign w:val="center"/>
          </w:tcPr>
          <w:p w14:paraId="2CB4330E" w14:textId="7765519D"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$173.8</w:t>
            </w:r>
          </w:p>
        </w:tc>
      </w:tr>
      <w:tr w:rsidR="00BA2EBF" w:rsidRPr="003B199D" w14:paraId="1703DAF7"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54DBCB3B" w14:textId="77777777" w:rsidR="00BA2EBF" w:rsidRPr="00D44ABF" w:rsidRDefault="00BA2EBF" w:rsidP="00A6363A">
            <w:pPr>
              <w:pStyle w:val="ListParagraph"/>
              <w:numPr>
                <w:ilvl w:val="0"/>
                <w:numId w:val="63"/>
              </w:numPr>
              <w:spacing w:before="40" w:after="40" w:line="240" w:lineRule="atLeast"/>
              <w:ind w:left="425" w:hanging="425"/>
              <w:rPr>
                <w:rFonts w:asciiTheme="majorHAnsi" w:hAnsiTheme="majorHAnsi" w:cs="Arial"/>
                <w:color w:val="auto"/>
                <w:sz w:val="16"/>
                <w:szCs w:val="18"/>
              </w:rPr>
            </w:pPr>
            <w:r w:rsidRPr="00BA2EBF">
              <w:rPr>
                <w:rFonts w:asciiTheme="majorHAnsi" w:hAnsiTheme="majorHAnsi" w:cs="Calibri"/>
                <w:sz w:val="16"/>
              </w:rPr>
              <w:t>Electricity</w:t>
            </w:r>
            <w:r w:rsidRPr="00D44ABF">
              <w:rPr>
                <w:rFonts w:asciiTheme="majorHAnsi" w:hAnsiTheme="majorHAnsi" w:cs="Calibri"/>
                <w:sz w:val="16"/>
              </w:rPr>
              <w:t xml:space="preserve"> feed-in income</w:t>
            </w:r>
          </w:p>
        </w:tc>
        <w:tc>
          <w:tcPr>
            <w:tcW w:w="813" w:type="dxa"/>
            <w:tcBorders>
              <w:top w:val="nil"/>
              <w:left w:val="nil"/>
              <w:bottom w:val="single" w:sz="4" w:space="0" w:color="auto"/>
              <w:right w:val="single" w:sz="4" w:space="0" w:color="auto"/>
            </w:tcBorders>
            <w:shd w:val="clear" w:color="auto" w:fill="FFFFFF" w:themeFill="background1"/>
            <w:vAlign w:val="center"/>
          </w:tcPr>
          <w:p w14:paraId="0F106E67" w14:textId="77777777"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04682257" w14:textId="61F4BF19"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$9.4m</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A0A92" w14:textId="24167176"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$15.0m</w:t>
            </w:r>
          </w:p>
        </w:tc>
        <w:tc>
          <w:tcPr>
            <w:tcW w:w="1161" w:type="dxa"/>
            <w:tcBorders>
              <w:top w:val="nil"/>
              <w:left w:val="nil"/>
              <w:bottom w:val="single" w:sz="4" w:space="0" w:color="auto"/>
              <w:right w:val="single" w:sz="4" w:space="0" w:color="auto"/>
            </w:tcBorders>
            <w:shd w:val="clear" w:color="auto" w:fill="FFFFFF" w:themeFill="background1"/>
            <w:vAlign w:val="center"/>
          </w:tcPr>
          <w:p w14:paraId="787447E5" w14:textId="10ED9A31"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$11.8m</w:t>
            </w:r>
          </w:p>
        </w:tc>
        <w:tc>
          <w:tcPr>
            <w:tcW w:w="1161" w:type="dxa"/>
            <w:tcBorders>
              <w:top w:val="nil"/>
              <w:left w:val="nil"/>
              <w:bottom w:val="single" w:sz="4" w:space="0" w:color="auto"/>
              <w:right w:val="single" w:sz="4" w:space="0" w:color="auto"/>
            </w:tcBorders>
            <w:shd w:val="clear" w:color="auto" w:fill="FFFFFF" w:themeFill="background1"/>
            <w:vAlign w:val="center"/>
          </w:tcPr>
          <w:p w14:paraId="1FF719A0" w14:textId="04AF83CA"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$13.1m</w:t>
            </w:r>
          </w:p>
        </w:tc>
        <w:tc>
          <w:tcPr>
            <w:tcW w:w="915" w:type="dxa"/>
            <w:tcBorders>
              <w:top w:val="nil"/>
              <w:left w:val="nil"/>
              <w:bottom w:val="single" w:sz="4" w:space="0" w:color="auto"/>
              <w:right w:val="single" w:sz="4" w:space="0" w:color="auto"/>
            </w:tcBorders>
            <w:shd w:val="clear" w:color="auto" w:fill="FFFFFF" w:themeFill="background1"/>
            <w:vAlign w:val="center"/>
          </w:tcPr>
          <w:p w14:paraId="659EC54C" w14:textId="03294FE7"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$10.5m</w:t>
            </w:r>
          </w:p>
        </w:tc>
      </w:tr>
      <w:tr w:rsidR="00D44ABF" w:rsidRPr="003B199D" w14:paraId="3F22B28F"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09F3EDDB" w14:textId="77777777" w:rsidR="00D44ABF" w:rsidRPr="00D44ABF" w:rsidRDefault="00D44ABF" w:rsidP="00711DDB">
            <w:pPr>
              <w:spacing w:line="240" w:lineRule="atLeast"/>
              <w:rPr>
                <w:rFonts w:asciiTheme="majorHAnsi" w:hAnsiTheme="majorHAnsi" w:cs="Arial"/>
                <w:color w:val="auto"/>
                <w:sz w:val="16"/>
                <w:szCs w:val="18"/>
              </w:rPr>
            </w:pPr>
          </w:p>
        </w:tc>
        <w:tc>
          <w:tcPr>
            <w:tcW w:w="813" w:type="dxa"/>
            <w:tcBorders>
              <w:top w:val="nil"/>
              <w:left w:val="nil"/>
              <w:bottom w:val="single" w:sz="4" w:space="0" w:color="auto"/>
              <w:right w:val="single" w:sz="4" w:space="0" w:color="auto"/>
            </w:tcBorders>
            <w:shd w:val="clear" w:color="auto" w:fill="FFFFFF" w:themeFill="background1"/>
            <w:vAlign w:val="center"/>
          </w:tcPr>
          <w:p w14:paraId="6DF89FE8"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761B6DB5"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C9E49"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37610ECB"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21814509"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77422217"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BA2EBF" w:rsidRPr="003B199D" w14:paraId="56980067" w14:textId="77777777" w:rsidTr="005A72E6">
        <w:trPr>
          <w:trHeight w:val="240"/>
        </w:trPr>
        <w:tc>
          <w:tcPr>
            <w:tcW w:w="3440" w:type="dxa"/>
            <w:tcBorders>
              <w:top w:val="nil"/>
              <w:left w:val="single" w:sz="4" w:space="0" w:color="auto"/>
              <w:bottom w:val="single" w:sz="4" w:space="0" w:color="auto"/>
              <w:right w:val="single" w:sz="4" w:space="0" w:color="auto"/>
            </w:tcBorders>
            <w:shd w:val="clear" w:color="000000" w:fill="D9D9D9"/>
            <w:noWrap/>
            <w:vAlign w:val="center"/>
          </w:tcPr>
          <w:p w14:paraId="3128E880" w14:textId="104DE2A7" w:rsidR="00BA2EBF" w:rsidRPr="00D44ABF" w:rsidRDefault="00BA2EBF" w:rsidP="00A6363A">
            <w:pPr>
              <w:pStyle w:val="ListParagraph"/>
              <w:numPr>
                <w:ilvl w:val="0"/>
                <w:numId w:val="63"/>
              </w:numPr>
              <w:spacing w:before="40" w:after="40" w:line="240" w:lineRule="atLeast"/>
              <w:ind w:left="425" w:hanging="425"/>
              <w:rPr>
                <w:rFonts w:asciiTheme="majorHAnsi" w:hAnsiTheme="majorHAnsi" w:cs="Arial"/>
                <w:b/>
                <w:bCs/>
                <w:color w:val="231F20"/>
                <w:sz w:val="16"/>
                <w:szCs w:val="16"/>
              </w:rPr>
            </w:pPr>
            <w:r w:rsidRPr="00D44ABF">
              <w:rPr>
                <w:rFonts w:asciiTheme="majorHAnsi" w:hAnsiTheme="majorHAnsi" w:cs="Calibri"/>
                <w:b/>
                <w:sz w:val="16"/>
              </w:rPr>
              <w:t xml:space="preserve">Forecast electricity </w:t>
            </w:r>
            <w:r w:rsidR="00EB3FE1">
              <w:rPr>
                <w:rFonts w:asciiTheme="majorHAnsi" w:hAnsiTheme="majorHAnsi" w:cs="Calibri"/>
                <w:b/>
                <w:sz w:val="16"/>
              </w:rPr>
              <w:t xml:space="preserve">purchase </w:t>
            </w:r>
            <w:r w:rsidRPr="00D44ABF">
              <w:rPr>
                <w:rFonts w:asciiTheme="majorHAnsi" w:hAnsiTheme="majorHAnsi" w:cs="Calibri"/>
                <w:b/>
                <w:sz w:val="16"/>
              </w:rPr>
              <w:t>costs</w:t>
            </w:r>
            <w:r>
              <w:rPr>
                <w:rFonts w:asciiTheme="majorHAnsi" w:hAnsiTheme="majorHAnsi" w:cs="Calibri"/>
                <w:b/>
                <w:sz w:val="16"/>
              </w:rPr>
              <w:t xml:space="preserve"> </w:t>
            </w:r>
            <w:r w:rsidR="00EB3FE1">
              <w:rPr>
                <w:rFonts w:asciiTheme="majorHAnsi" w:hAnsiTheme="majorHAnsi" w:cs="Calibri"/>
                <w:b/>
                <w:sz w:val="16"/>
              </w:rPr>
              <w:t xml:space="preserve">(gross) </w:t>
            </w:r>
            <w:r>
              <w:rPr>
                <w:rFonts w:asciiTheme="majorHAnsi" w:hAnsiTheme="majorHAnsi" w:cs="Calibri"/>
                <w:b/>
                <w:sz w:val="16"/>
              </w:rPr>
              <w:t xml:space="preserve">= A + B </w:t>
            </w:r>
            <w:r w:rsidR="00DC63EC">
              <w:rPr>
                <w:rFonts w:asciiTheme="majorHAnsi" w:hAnsiTheme="majorHAnsi" w:cs="Calibri"/>
                <w:b/>
                <w:sz w:val="16"/>
              </w:rPr>
              <w:t xml:space="preserve">- </w:t>
            </w:r>
            <w:r>
              <w:rPr>
                <w:rFonts w:asciiTheme="majorHAnsi" w:hAnsiTheme="majorHAnsi" w:cs="Calibri"/>
                <w:b/>
                <w:sz w:val="16"/>
              </w:rPr>
              <w:t>C</w:t>
            </w:r>
          </w:p>
        </w:tc>
        <w:tc>
          <w:tcPr>
            <w:tcW w:w="813" w:type="dxa"/>
            <w:tcBorders>
              <w:top w:val="nil"/>
              <w:left w:val="nil"/>
              <w:bottom w:val="single" w:sz="4" w:space="0" w:color="auto"/>
              <w:right w:val="single" w:sz="4" w:space="0" w:color="auto"/>
            </w:tcBorders>
            <w:shd w:val="clear" w:color="000000" w:fill="D9D9D9"/>
            <w:noWrap/>
            <w:vAlign w:val="center"/>
          </w:tcPr>
          <w:p w14:paraId="096C3418" w14:textId="77777777" w:rsidR="00BA2EBF" w:rsidRPr="00D44ABF" w:rsidRDefault="00BA2EBF" w:rsidP="00711DDB">
            <w:pPr>
              <w:spacing w:before="40" w:after="40" w:line="240" w:lineRule="atLeast"/>
              <w:jc w:val="center"/>
              <w:rPr>
                <w:rFonts w:asciiTheme="majorHAnsi" w:hAnsiTheme="majorHAnsi" w:cs="Arial"/>
                <w:b/>
                <w:bCs/>
                <w:color w:val="231F20"/>
                <w:sz w:val="16"/>
                <w:szCs w:val="16"/>
              </w:rPr>
            </w:pPr>
            <w:r w:rsidRPr="00D44ABF">
              <w:rPr>
                <w:rFonts w:asciiTheme="majorHAnsi" w:hAnsiTheme="majorHAnsi" w:cs="Arial"/>
                <w:b/>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000000" w:fill="D9D9D9"/>
            <w:vAlign w:val="center"/>
          </w:tcPr>
          <w:p w14:paraId="17173C09" w14:textId="091C6A8D" w:rsidR="00BA2EBF" w:rsidRPr="00501166" w:rsidRDefault="00BA2EBF" w:rsidP="00711DDB">
            <w:pPr>
              <w:spacing w:before="40" w:after="40" w:line="240" w:lineRule="atLeast"/>
              <w:jc w:val="center"/>
              <w:rPr>
                <w:rFonts w:asciiTheme="majorHAnsi" w:hAnsiTheme="majorHAnsi" w:cs="Arial"/>
                <w:b/>
                <w:bCs/>
                <w:color w:val="auto"/>
                <w:sz w:val="16"/>
                <w:szCs w:val="16"/>
              </w:rPr>
            </w:pPr>
            <w:r w:rsidRPr="00501166">
              <w:rPr>
                <w:rFonts w:asciiTheme="majorHAnsi" w:hAnsiTheme="majorHAnsi" w:cs="Calibri"/>
                <w:b/>
                <w:color w:val="auto"/>
                <w:sz w:val="16"/>
              </w:rPr>
              <w:t>$43.5m</w:t>
            </w:r>
          </w:p>
        </w:tc>
        <w:tc>
          <w:tcPr>
            <w:tcW w:w="116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166EB66" w14:textId="0DB99149" w:rsidR="00BA2EBF" w:rsidRPr="00501166" w:rsidRDefault="00BA2EBF" w:rsidP="00711DDB">
            <w:pPr>
              <w:spacing w:before="40" w:after="40" w:line="240" w:lineRule="atLeast"/>
              <w:jc w:val="center"/>
              <w:rPr>
                <w:rFonts w:asciiTheme="majorHAnsi" w:hAnsiTheme="majorHAnsi" w:cs="Arial"/>
                <w:b/>
                <w:bCs/>
                <w:color w:val="auto"/>
                <w:sz w:val="16"/>
                <w:szCs w:val="16"/>
              </w:rPr>
            </w:pPr>
            <w:r w:rsidRPr="00501166">
              <w:rPr>
                <w:rFonts w:asciiTheme="majorHAnsi" w:hAnsiTheme="majorHAnsi" w:cs="Calibri"/>
                <w:b/>
                <w:color w:val="auto"/>
                <w:sz w:val="16"/>
              </w:rPr>
              <w:t>$39.7m</w:t>
            </w:r>
          </w:p>
        </w:tc>
        <w:tc>
          <w:tcPr>
            <w:tcW w:w="1161" w:type="dxa"/>
            <w:tcBorders>
              <w:top w:val="nil"/>
              <w:left w:val="nil"/>
              <w:bottom w:val="single" w:sz="4" w:space="0" w:color="auto"/>
              <w:right w:val="single" w:sz="4" w:space="0" w:color="auto"/>
            </w:tcBorders>
            <w:shd w:val="clear" w:color="000000" w:fill="D9D9D9"/>
            <w:noWrap/>
            <w:vAlign w:val="center"/>
          </w:tcPr>
          <w:p w14:paraId="1461A8DC" w14:textId="10D19D6A" w:rsidR="00BA2EBF" w:rsidRPr="00501166" w:rsidRDefault="00BA2EBF" w:rsidP="00711DDB">
            <w:pPr>
              <w:spacing w:before="40" w:after="40" w:line="240" w:lineRule="atLeast"/>
              <w:jc w:val="center"/>
              <w:rPr>
                <w:rFonts w:asciiTheme="majorHAnsi" w:hAnsiTheme="majorHAnsi" w:cs="Arial"/>
                <w:b/>
                <w:bCs/>
                <w:color w:val="auto"/>
                <w:sz w:val="16"/>
                <w:szCs w:val="16"/>
              </w:rPr>
            </w:pPr>
            <w:r w:rsidRPr="00501166">
              <w:rPr>
                <w:rFonts w:asciiTheme="majorHAnsi" w:hAnsiTheme="majorHAnsi" w:cs="Calibri"/>
                <w:b/>
                <w:color w:val="auto"/>
                <w:sz w:val="16"/>
              </w:rPr>
              <w:t>$42.8m</w:t>
            </w:r>
          </w:p>
        </w:tc>
        <w:tc>
          <w:tcPr>
            <w:tcW w:w="1161" w:type="dxa"/>
            <w:tcBorders>
              <w:top w:val="nil"/>
              <w:left w:val="nil"/>
              <w:bottom w:val="single" w:sz="4" w:space="0" w:color="auto"/>
              <w:right w:val="single" w:sz="4" w:space="0" w:color="auto"/>
            </w:tcBorders>
            <w:shd w:val="clear" w:color="000000" w:fill="D9D9D9"/>
            <w:noWrap/>
            <w:vAlign w:val="center"/>
          </w:tcPr>
          <w:p w14:paraId="0197BCB1" w14:textId="27E87A8D" w:rsidR="00BA2EBF" w:rsidRPr="00501166" w:rsidRDefault="00BA2EBF" w:rsidP="00711DDB">
            <w:pPr>
              <w:spacing w:before="40" w:after="40" w:line="240" w:lineRule="atLeast"/>
              <w:jc w:val="center"/>
              <w:rPr>
                <w:rFonts w:asciiTheme="majorHAnsi" w:hAnsiTheme="majorHAnsi" w:cs="Arial"/>
                <w:b/>
                <w:bCs/>
                <w:color w:val="auto"/>
                <w:sz w:val="16"/>
                <w:szCs w:val="16"/>
              </w:rPr>
            </w:pPr>
            <w:r w:rsidRPr="00501166">
              <w:rPr>
                <w:rFonts w:asciiTheme="majorHAnsi" w:hAnsiTheme="majorHAnsi" w:cs="Calibri"/>
                <w:b/>
                <w:color w:val="auto"/>
                <w:sz w:val="16"/>
              </w:rPr>
              <w:t>$44.3m</w:t>
            </w:r>
          </w:p>
        </w:tc>
        <w:tc>
          <w:tcPr>
            <w:tcW w:w="915" w:type="dxa"/>
            <w:tcBorders>
              <w:top w:val="nil"/>
              <w:left w:val="nil"/>
              <w:bottom w:val="single" w:sz="4" w:space="0" w:color="auto"/>
              <w:right w:val="single" w:sz="4" w:space="0" w:color="auto"/>
            </w:tcBorders>
            <w:shd w:val="clear" w:color="000000" w:fill="D9D9D9"/>
            <w:noWrap/>
            <w:vAlign w:val="center"/>
          </w:tcPr>
          <w:p w14:paraId="352E91B1" w14:textId="6E3CAAD0" w:rsidR="00BA2EBF" w:rsidRPr="00501166" w:rsidRDefault="00BA2EBF" w:rsidP="00711DDB">
            <w:pPr>
              <w:spacing w:before="40" w:after="40" w:line="240" w:lineRule="atLeast"/>
              <w:jc w:val="center"/>
              <w:rPr>
                <w:rFonts w:asciiTheme="majorHAnsi" w:hAnsiTheme="majorHAnsi" w:cs="Arial"/>
                <w:b/>
                <w:bCs/>
                <w:color w:val="auto"/>
                <w:sz w:val="16"/>
                <w:szCs w:val="16"/>
              </w:rPr>
            </w:pPr>
            <w:r w:rsidRPr="00501166">
              <w:rPr>
                <w:rFonts w:asciiTheme="majorHAnsi" w:hAnsiTheme="majorHAnsi" w:cs="Calibri"/>
                <w:b/>
                <w:color w:val="auto"/>
                <w:sz w:val="16"/>
              </w:rPr>
              <w:t xml:space="preserve">$50.7m </w:t>
            </w:r>
          </w:p>
        </w:tc>
      </w:tr>
      <w:tr w:rsidR="00D44ABF" w:rsidRPr="003B199D" w14:paraId="76918621"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6E5D78D3" w14:textId="77777777" w:rsidR="00D44ABF" w:rsidRPr="00D44ABF" w:rsidRDefault="00D44ABF" w:rsidP="00711DDB">
            <w:pPr>
              <w:spacing w:line="240" w:lineRule="atLeast"/>
              <w:rPr>
                <w:rFonts w:asciiTheme="majorHAnsi" w:hAnsiTheme="majorHAnsi" w:cs="Arial"/>
                <w:color w:val="auto"/>
                <w:sz w:val="16"/>
                <w:szCs w:val="18"/>
              </w:rPr>
            </w:pPr>
          </w:p>
        </w:tc>
        <w:tc>
          <w:tcPr>
            <w:tcW w:w="813" w:type="dxa"/>
            <w:tcBorders>
              <w:top w:val="nil"/>
              <w:left w:val="nil"/>
              <w:bottom w:val="single" w:sz="4" w:space="0" w:color="auto"/>
              <w:right w:val="single" w:sz="4" w:space="0" w:color="auto"/>
            </w:tcBorders>
            <w:shd w:val="clear" w:color="auto" w:fill="FFFFFF" w:themeFill="background1"/>
            <w:vAlign w:val="center"/>
          </w:tcPr>
          <w:p w14:paraId="12F117C3"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3AF7A533"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7125C"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11081B95"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7F16D387"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29BDEF49"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9A0326" w:rsidRPr="003B199D" w14:paraId="093AC377"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02BCAB38" w14:textId="72F46129" w:rsidR="009A0326" w:rsidRPr="00D44ABF" w:rsidRDefault="009A0326" w:rsidP="00711DDB">
            <w:pPr>
              <w:spacing w:before="40" w:after="40" w:line="240" w:lineRule="atLeast"/>
              <w:ind w:left="425"/>
              <w:rPr>
                <w:rFonts w:asciiTheme="majorHAnsi" w:hAnsiTheme="majorHAnsi" w:cs="Arial"/>
                <w:color w:val="auto"/>
                <w:sz w:val="16"/>
                <w:szCs w:val="18"/>
              </w:rPr>
            </w:pPr>
            <w:r w:rsidRPr="00D44ABF">
              <w:rPr>
                <w:rFonts w:asciiTheme="majorHAnsi" w:hAnsiTheme="majorHAnsi" w:cs="Calibri"/>
                <w:color w:val="000000"/>
                <w:sz w:val="16"/>
              </w:rPr>
              <w:t>Wholesale electricity price</w:t>
            </w:r>
          </w:p>
        </w:tc>
        <w:tc>
          <w:tcPr>
            <w:tcW w:w="813" w:type="dxa"/>
            <w:tcBorders>
              <w:top w:val="nil"/>
              <w:left w:val="nil"/>
              <w:bottom w:val="single" w:sz="4" w:space="0" w:color="auto"/>
              <w:right w:val="single" w:sz="4" w:space="0" w:color="auto"/>
            </w:tcBorders>
            <w:shd w:val="clear" w:color="auto" w:fill="FFFFFF" w:themeFill="background1"/>
            <w:vAlign w:val="center"/>
          </w:tcPr>
          <w:p w14:paraId="1B012D62" w14:textId="65394275" w:rsidR="009A0326" w:rsidRPr="00D44ABF" w:rsidRDefault="009A0326"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29479A8A" w14:textId="1CD9B090" w:rsidR="009A0326" w:rsidRPr="009A0326" w:rsidRDefault="009A0326" w:rsidP="00711DDB">
            <w:pPr>
              <w:spacing w:before="40" w:after="40" w:line="240" w:lineRule="atLeast"/>
              <w:jc w:val="center"/>
              <w:rPr>
                <w:rFonts w:asciiTheme="majorHAnsi" w:hAnsiTheme="majorHAnsi" w:cs="Arial"/>
                <w:iCs/>
                <w:color w:val="auto"/>
                <w:sz w:val="16"/>
                <w:szCs w:val="16"/>
              </w:rPr>
            </w:pPr>
            <w:r w:rsidRPr="009A0326">
              <w:rPr>
                <w:rFonts w:asciiTheme="majorHAnsi" w:hAnsiTheme="majorHAnsi" w:cs="Arial"/>
                <w:iCs/>
                <w:color w:val="auto"/>
                <w:sz w:val="16"/>
                <w:szCs w:val="16"/>
              </w:rPr>
              <w:t>$72.6</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14:paraId="17E78A16" w14:textId="21B86C2C" w:rsidR="009A0326" w:rsidRPr="00D44ABF" w:rsidRDefault="009A0326" w:rsidP="00711DDB">
            <w:pPr>
              <w:spacing w:before="40" w:after="40" w:line="240" w:lineRule="atLeast"/>
              <w:jc w:val="center"/>
              <w:rPr>
                <w:rFonts w:asciiTheme="majorHAnsi" w:hAnsiTheme="majorHAnsi" w:cs="Arial"/>
                <w:i/>
                <w:iCs/>
                <w:color w:val="auto"/>
                <w:sz w:val="16"/>
                <w:szCs w:val="16"/>
              </w:rPr>
            </w:pPr>
            <w:r w:rsidRPr="00160DC5">
              <w:rPr>
                <w:rFonts w:asciiTheme="majorHAnsi" w:hAnsiTheme="majorHAnsi" w:cs="Arial"/>
                <w:iCs/>
                <w:color w:val="auto"/>
                <w:sz w:val="16"/>
                <w:szCs w:val="16"/>
              </w:rPr>
              <w:t>$72.6</w:t>
            </w:r>
          </w:p>
        </w:tc>
        <w:tc>
          <w:tcPr>
            <w:tcW w:w="1161" w:type="dxa"/>
            <w:tcBorders>
              <w:top w:val="nil"/>
              <w:left w:val="nil"/>
              <w:bottom w:val="single" w:sz="4" w:space="0" w:color="auto"/>
              <w:right w:val="single" w:sz="4" w:space="0" w:color="auto"/>
            </w:tcBorders>
            <w:shd w:val="clear" w:color="auto" w:fill="FFFFFF" w:themeFill="background1"/>
          </w:tcPr>
          <w:p w14:paraId="28A92D75" w14:textId="3B1AA488" w:rsidR="009A0326" w:rsidRPr="00D44ABF" w:rsidRDefault="009A0326" w:rsidP="00711DDB">
            <w:pPr>
              <w:spacing w:before="40" w:after="40" w:line="240" w:lineRule="atLeast"/>
              <w:jc w:val="center"/>
              <w:rPr>
                <w:rFonts w:asciiTheme="majorHAnsi" w:hAnsiTheme="majorHAnsi" w:cs="Arial"/>
                <w:i/>
                <w:iCs/>
                <w:color w:val="auto"/>
                <w:sz w:val="16"/>
                <w:szCs w:val="16"/>
              </w:rPr>
            </w:pPr>
            <w:r w:rsidRPr="00160DC5">
              <w:rPr>
                <w:rFonts w:asciiTheme="majorHAnsi" w:hAnsiTheme="majorHAnsi" w:cs="Arial"/>
                <w:iCs/>
                <w:color w:val="auto"/>
                <w:sz w:val="16"/>
                <w:szCs w:val="16"/>
              </w:rPr>
              <w:t>$72.6</w:t>
            </w:r>
          </w:p>
        </w:tc>
        <w:tc>
          <w:tcPr>
            <w:tcW w:w="1161" w:type="dxa"/>
            <w:tcBorders>
              <w:top w:val="nil"/>
              <w:left w:val="nil"/>
              <w:bottom w:val="single" w:sz="4" w:space="0" w:color="auto"/>
              <w:right w:val="single" w:sz="4" w:space="0" w:color="auto"/>
            </w:tcBorders>
            <w:shd w:val="clear" w:color="auto" w:fill="FFFFFF" w:themeFill="background1"/>
          </w:tcPr>
          <w:p w14:paraId="7D41B592" w14:textId="0826D95D" w:rsidR="009A0326" w:rsidRPr="00D44ABF" w:rsidRDefault="009A0326" w:rsidP="00711DDB">
            <w:pPr>
              <w:spacing w:before="40" w:after="40" w:line="240" w:lineRule="atLeast"/>
              <w:jc w:val="center"/>
              <w:rPr>
                <w:rFonts w:asciiTheme="majorHAnsi" w:hAnsiTheme="majorHAnsi" w:cs="Arial"/>
                <w:i/>
                <w:iCs/>
                <w:color w:val="auto"/>
                <w:sz w:val="16"/>
                <w:szCs w:val="16"/>
              </w:rPr>
            </w:pPr>
            <w:r w:rsidRPr="00160DC5">
              <w:rPr>
                <w:rFonts w:asciiTheme="majorHAnsi" w:hAnsiTheme="majorHAnsi" w:cs="Arial"/>
                <w:iCs/>
                <w:color w:val="auto"/>
                <w:sz w:val="16"/>
                <w:szCs w:val="16"/>
              </w:rPr>
              <w:t>$72.6</w:t>
            </w:r>
          </w:p>
        </w:tc>
        <w:tc>
          <w:tcPr>
            <w:tcW w:w="915" w:type="dxa"/>
            <w:tcBorders>
              <w:top w:val="nil"/>
              <w:left w:val="nil"/>
              <w:bottom w:val="single" w:sz="4" w:space="0" w:color="auto"/>
              <w:right w:val="single" w:sz="4" w:space="0" w:color="auto"/>
            </w:tcBorders>
            <w:shd w:val="clear" w:color="auto" w:fill="FFFFFF" w:themeFill="background1"/>
          </w:tcPr>
          <w:p w14:paraId="5CDF9A99" w14:textId="556D8419" w:rsidR="009A0326" w:rsidRPr="00D44ABF" w:rsidRDefault="009A0326" w:rsidP="00711DDB">
            <w:pPr>
              <w:spacing w:before="40" w:after="40" w:line="240" w:lineRule="atLeast"/>
              <w:jc w:val="center"/>
              <w:rPr>
                <w:rFonts w:asciiTheme="majorHAnsi" w:hAnsiTheme="majorHAnsi" w:cs="Arial"/>
                <w:i/>
                <w:iCs/>
                <w:color w:val="auto"/>
                <w:sz w:val="16"/>
                <w:szCs w:val="16"/>
              </w:rPr>
            </w:pPr>
            <w:r w:rsidRPr="00160DC5">
              <w:rPr>
                <w:rFonts w:asciiTheme="majorHAnsi" w:hAnsiTheme="majorHAnsi" w:cs="Arial"/>
                <w:iCs/>
                <w:color w:val="auto"/>
                <w:sz w:val="16"/>
                <w:szCs w:val="16"/>
              </w:rPr>
              <w:t>$72.6</w:t>
            </w:r>
          </w:p>
        </w:tc>
      </w:tr>
      <w:tr w:rsidR="009A0326" w:rsidRPr="003B199D" w14:paraId="46BA0624"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0473DCEB" w14:textId="58DCE2D8" w:rsidR="009A0326" w:rsidRPr="00D44ABF" w:rsidRDefault="009A0326" w:rsidP="00711DDB">
            <w:pPr>
              <w:spacing w:before="40" w:after="40" w:line="240" w:lineRule="atLeast"/>
              <w:ind w:left="425"/>
              <w:rPr>
                <w:rFonts w:asciiTheme="majorHAnsi" w:hAnsiTheme="majorHAnsi" w:cs="Arial"/>
                <w:color w:val="auto"/>
                <w:sz w:val="16"/>
                <w:szCs w:val="18"/>
              </w:rPr>
            </w:pPr>
            <w:r>
              <w:rPr>
                <w:rFonts w:asciiTheme="majorHAnsi" w:hAnsiTheme="majorHAnsi" w:cs="Calibri"/>
                <w:color w:val="000000"/>
                <w:sz w:val="16"/>
              </w:rPr>
              <w:t>M</w:t>
            </w:r>
            <w:r w:rsidRPr="00D44ABF">
              <w:rPr>
                <w:rFonts w:asciiTheme="majorHAnsi" w:hAnsiTheme="majorHAnsi" w:cs="Calibri"/>
                <w:color w:val="000000"/>
                <w:sz w:val="16"/>
              </w:rPr>
              <w:t>argin</w:t>
            </w:r>
            <w:r>
              <w:rPr>
                <w:rFonts w:asciiTheme="majorHAnsi" w:hAnsiTheme="majorHAnsi" w:cs="Calibri"/>
                <w:color w:val="000000"/>
                <w:sz w:val="16"/>
              </w:rPr>
              <w:t xml:space="preserve"> (20%)</w:t>
            </w:r>
          </w:p>
        </w:tc>
        <w:tc>
          <w:tcPr>
            <w:tcW w:w="813" w:type="dxa"/>
            <w:tcBorders>
              <w:top w:val="nil"/>
              <w:left w:val="nil"/>
              <w:bottom w:val="single" w:sz="4" w:space="0" w:color="auto"/>
              <w:right w:val="single" w:sz="4" w:space="0" w:color="auto"/>
            </w:tcBorders>
            <w:shd w:val="clear" w:color="auto" w:fill="FFFFFF" w:themeFill="background1"/>
            <w:vAlign w:val="center"/>
          </w:tcPr>
          <w:p w14:paraId="6BEEC4DD" w14:textId="4894F844" w:rsidR="009A0326" w:rsidRPr="00D44ABF" w:rsidRDefault="009A0326"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1BE7D261" w14:textId="2DAC6D61" w:rsidR="009A0326" w:rsidRPr="00D44ABF" w:rsidRDefault="009A0326" w:rsidP="00711DDB">
            <w:pPr>
              <w:spacing w:before="40" w:after="40" w:line="240" w:lineRule="atLeast"/>
              <w:jc w:val="center"/>
              <w:rPr>
                <w:rFonts w:asciiTheme="majorHAnsi" w:hAnsiTheme="majorHAnsi" w:cs="Arial"/>
                <w:i/>
                <w:iCs/>
                <w:color w:val="auto"/>
                <w:sz w:val="16"/>
                <w:szCs w:val="16"/>
              </w:rPr>
            </w:pPr>
            <w:r>
              <w:rPr>
                <w:rFonts w:ascii="Verdana" w:hAnsi="Verdana" w:cs="Tahoma"/>
                <w:color w:val="000000"/>
                <w:sz w:val="16"/>
                <w:szCs w:val="16"/>
              </w:rPr>
              <w:t>$14.5</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684EB" w14:textId="7FA68769" w:rsidR="009A0326" w:rsidRPr="00D44ABF" w:rsidRDefault="009A0326" w:rsidP="00711DDB">
            <w:pPr>
              <w:spacing w:before="40" w:after="40" w:line="240" w:lineRule="atLeast"/>
              <w:jc w:val="center"/>
              <w:rPr>
                <w:rFonts w:asciiTheme="majorHAnsi" w:hAnsiTheme="majorHAnsi" w:cs="Arial"/>
                <w:i/>
                <w:iCs/>
                <w:color w:val="auto"/>
                <w:sz w:val="16"/>
                <w:szCs w:val="16"/>
              </w:rPr>
            </w:pPr>
            <w:r>
              <w:rPr>
                <w:rFonts w:ascii="Verdana" w:hAnsi="Verdana" w:cs="Tahoma"/>
                <w:color w:val="000000"/>
                <w:sz w:val="16"/>
                <w:szCs w:val="16"/>
              </w:rPr>
              <w:t>$14.5</w:t>
            </w:r>
          </w:p>
        </w:tc>
        <w:tc>
          <w:tcPr>
            <w:tcW w:w="1161" w:type="dxa"/>
            <w:tcBorders>
              <w:top w:val="nil"/>
              <w:left w:val="nil"/>
              <w:bottom w:val="single" w:sz="4" w:space="0" w:color="auto"/>
              <w:right w:val="single" w:sz="4" w:space="0" w:color="auto"/>
            </w:tcBorders>
            <w:shd w:val="clear" w:color="auto" w:fill="FFFFFF" w:themeFill="background1"/>
            <w:vAlign w:val="center"/>
          </w:tcPr>
          <w:p w14:paraId="1C25F015" w14:textId="1B146792" w:rsidR="009A0326" w:rsidRPr="00D44ABF" w:rsidRDefault="009A0326" w:rsidP="00711DDB">
            <w:pPr>
              <w:spacing w:before="40" w:after="40" w:line="240" w:lineRule="atLeast"/>
              <w:jc w:val="center"/>
              <w:rPr>
                <w:rFonts w:asciiTheme="majorHAnsi" w:hAnsiTheme="majorHAnsi" w:cs="Arial"/>
                <w:i/>
                <w:iCs/>
                <w:color w:val="auto"/>
                <w:sz w:val="16"/>
                <w:szCs w:val="16"/>
              </w:rPr>
            </w:pPr>
            <w:r>
              <w:rPr>
                <w:rFonts w:ascii="Verdana" w:hAnsi="Verdana" w:cs="Tahoma"/>
                <w:color w:val="000000"/>
                <w:sz w:val="16"/>
                <w:szCs w:val="16"/>
              </w:rPr>
              <w:t>$14.5</w:t>
            </w:r>
          </w:p>
        </w:tc>
        <w:tc>
          <w:tcPr>
            <w:tcW w:w="1161" w:type="dxa"/>
            <w:tcBorders>
              <w:top w:val="nil"/>
              <w:left w:val="nil"/>
              <w:bottom w:val="single" w:sz="4" w:space="0" w:color="auto"/>
              <w:right w:val="single" w:sz="4" w:space="0" w:color="auto"/>
            </w:tcBorders>
            <w:shd w:val="clear" w:color="auto" w:fill="FFFFFF" w:themeFill="background1"/>
            <w:vAlign w:val="center"/>
          </w:tcPr>
          <w:p w14:paraId="76781EC2" w14:textId="451CD819" w:rsidR="009A0326" w:rsidRPr="00D44ABF" w:rsidRDefault="009A0326" w:rsidP="00711DDB">
            <w:pPr>
              <w:spacing w:before="40" w:after="40" w:line="240" w:lineRule="atLeast"/>
              <w:jc w:val="center"/>
              <w:rPr>
                <w:rFonts w:asciiTheme="majorHAnsi" w:hAnsiTheme="majorHAnsi" w:cs="Arial"/>
                <w:i/>
                <w:iCs/>
                <w:color w:val="auto"/>
                <w:sz w:val="16"/>
                <w:szCs w:val="16"/>
              </w:rPr>
            </w:pPr>
            <w:r>
              <w:rPr>
                <w:rFonts w:ascii="Verdana" w:hAnsi="Verdana" w:cs="Tahoma"/>
                <w:color w:val="000000"/>
                <w:sz w:val="16"/>
                <w:szCs w:val="16"/>
              </w:rPr>
              <w:t>$14.5</w:t>
            </w:r>
          </w:p>
        </w:tc>
        <w:tc>
          <w:tcPr>
            <w:tcW w:w="915" w:type="dxa"/>
            <w:tcBorders>
              <w:top w:val="nil"/>
              <w:left w:val="nil"/>
              <w:bottom w:val="single" w:sz="4" w:space="0" w:color="auto"/>
              <w:right w:val="single" w:sz="4" w:space="0" w:color="auto"/>
            </w:tcBorders>
            <w:shd w:val="clear" w:color="auto" w:fill="FFFFFF" w:themeFill="background1"/>
            <w:vAlign w:val="center"/>
          </w:tcPr>
          <w:p w14:paraId="7940DD1A" w14:textId="1F383026" w:rsidR="009A0326" w:rsidRPr="00D44ABF" w:rsidRDefault="009A0326" w:rsidP="00711DDB">
            <w:pPr>
              <w:spacing w:before="40" w:after="40" w:line="240" w:lineRule="atLeast"/>
              <w:jc w:val="center"/>
              <w:rPr>
                <w:rFonts w:asciiTheme="majorHAnsi" w:hAnsiTheme="majorHAnsi" w:cs="Arial"/>
                <w:i/>
                <w:iCs/>
                <w:color w:val="auto"/>
                <w:sz w:val="16"/>
                <w:szCs w:val="16"/>
              </w:rPr>
            </w:pPr>
            <w:r>
              <w:rPr>
                <w:rFonts w:ascii="Verdana" w:hAnsi="Verdana" w:cs="Tahoma"/>
                <w:color w:val="000000"/>
                <w:sz w:val="16"/>
                <w:szCs w:val="16"/>
              </w:rPr>
              <w:t>$14.5</w:t>
            </w:r>
          </w:p>
        </w:tc>
      </w:tr>
      <w:tr w:rsidR="00BA2EBF" w:rsidRPr="003B199D" w14:paraId="1C8FE12F"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104953D6" w14:textId="39E8E516" w:rsidR="00BA2EBF" w:rsidRPr="00D44ABF" w:rsidRDefault="00BA2EBF" w:rsidP="00711DDB">
            <w:pPr>
              <w:spacing w:before="40" w:after="40" w:line="240" w:lineRule="atLeast"/>
              <w:ind w:left="425"/>
              <w:rPr>
                <w:rFonts w:asciiTheme="majorHAnsi" w:hAnsiTheme="majorHAnsi" w:cs="Arial"/>
                <w:color w:val="auto"/>
                <w:sz w:val="16"/>
                <w:szCs w:val="18"/>
              </w:rPr>
            </w:pPr>
            <w:r w:rsidRPr="00D44ABF">
              <w:rPr>
                <w:rFonts w:asciiTheme="majorHAnsi" w:hAnsiTheme="majorHAnsi" w:cs="Calibri"/>
                <w:color w:val="000000"/>
                <w:sz w:val="16"/>
              </w:rPr>
              <w:t>Benchmark electricity price</w:t>
            </w:r>
          </w:p>
        </w:tc>
        <w:tc>
          <w:tcPr>
            <w:tcW w:w="813" w:type="dxa"/>
            <w:tcBorders>
              <w:top w:val="nil"/>
              <w:left w:val="nil"/>
              <w:bottom w:val="single" w:sz="4" w:space="0" w:color="auto"/>
              <w:right w:val="single" w:sz="4" w:space="0" w:color="auto"/>
            </w:tcBorders>
            <w:shd w:val="clear" w:color="auto" w:fill="FFFFFF" w:themeFill="background1"/>
            <w:vAlign w:val="center"/>
          </w:tcPr>
          <w:p w14:paraId="682205B1" w14:textId="14792972"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6F28FFAA" w14:textId="7BCFA931"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$87.1</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199D1" w14:textId="34EFFFAA"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$87.1</w:t>
            </w:r>
          </w:p>
        </w:tc>
        <w:tc>
          <w:tcPr>
            <w:tcW w:w="1161" w:type="dxa"/>
            <w:tcBorders>
              <w:top w:val="nil"/>
              <w:left w:val="nil"/>
              <w:bottom w:val="single" w:sz="4" w:space="0" w:color="auto"/>
              <w:right w:val="single" w:sz="4" w:space="0" w:color="auto"/>
            </w:tcBorders>
            <w:shd w:val="clear" w:color="auto" w:fill="FFFFFF" w:themeFill="background1"/>
            <w:vAlign w:val="center"/>
          </w:tcPr>
          <w:p w14:paraId="0A66EACE" w14:textId="2BE4D61F"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$87.1</w:t>
            </w:r>
          </w:p>
        </w:tc>
        <w:tc>
          <w:tcPr>
            <w:tcW w:w="1161" w:type="dxa"/>
            <w:tcBorders>
              <w:top w:val="nil"/>
              <w:left w:val="nil"/>
              <w:bottom w:val="single" w:sz="4" w:space="0" w:color="auto"/>
              <w:right w:val="single" w:sz="4" w:space="0" w:color="auto"/>
            </w:tcBorders>
            <w:shd w:val="clear" w:color="auto" w:fill="FFFFFF" w:themeFill="background1"/>
            <w:vAlign w:val="center"/>
          </w:tcPr>
          <w:p w14:paraId="294A8853" w14:textId="6923A387"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$87.1</w:t>
            </w:r>
          </w:p>
        </w:tc>
        <w:tc>
          <w:tcPr>
            <w:tcW w:w="915" w:type="dxa"/>
            <w:tcBorders>
              <w:top w:val="nil"/>
              <w:left w:val="nil"/>
              <w:bottom w:val="single" w:sz="4" w:space="0" w:color="auto"/>
              <w:right w:val="single" w:sz="4" w:space="0" w:color="auto"/>
            </w:tcBorders>
            <w:shd w:val="clear" w:color="auto" w:fill="FFFFFF" w:themeFill="background1"/>
            <w:vAlign w:val="center"/>
          </w:tcPr>
          <w:p w14:paraId="2B5CA76E" w14:textId="13781098"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$87.1</w:t>
            </w:r>
          </w:p>
        </w:tc>
      </w:tr>
      <w:tr w:rsidR="00BA2EBF" w:rsidRPr="003B199D" w14:paraId="6C5CD56B"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27A8BEF3" w14:textId="275009E3" w:rsidR="00BA2EBF" w:rsidRPr="00D44ABF" w:rsidRDefault="00BA2EBF" w:rsidP="00A6363A">
            <w:pPr>
              <w:pStyle w:val="ListParagraph"/>
              <w:numPr>
                <w:ilvl w:val="0"/>
                <w:numId w:val="63"/>
              </w:numPr>
              <w:spacing w:before="40" w:after="40" w:line="240" w:lineRule="atLeast"/>
              <w:ind w:left="425" w:hanging="425"/>
              <w:rPr>
                <w:rFonts w:asciiTheme="majorHAnsi" w:hAnsiTheme="majorHAnsi" w:cs="Arial"/>
                <w:color w:val="auto"/>
                <w:sz w:val="16"/>
                <w:szCs w:val="18"/>
              </w:rPr>
            </w:pPr>
            <w:r w:rsidRPr="00BA2EBF">
              <w:rPr>
                <w:rFonts w:asciiTheme="majorHAnsi" w:hAnsiTheme="majorHAnsi" w:cs="Calibri"/>
                <w:sz w:val="16"/>
              </w:rPr>
              <w:t>Benchmark</w:t>
            </w:r>
            <w:r w:rsidRPr="00D44ABF">
              <w:rPr>
                <w:rFonts w:asciiTheme="majorHAnsi" w:hAnsiTheme="majorHAnsi" w:cs="Calibri"/>
                <w:color w:val="000000"/>
                <w:sz w:val="16"/>
              </w:rPr>
              <w:t xml:space="preserve"> electricity</w:t>
            </w:r>
          </w:p>
        </w:tc>
        <w:tc>
          <w:tcPr>
            <w:tcW w:w="813" w:type="dxa"/>
            <w:tcBorders>
              <w:top w:val="nil"/>
              <w:left w:val="nil"/>
              <w:bottom w:val="single" w:sz="4" w:space="0" w:color="auto"/>
              <w:right w:val="single" w:sz="4" w:space="0" w:color="auto"/>
            </w:tcBorders>
            <w:shd w:val="clear" w:color="auto" w:fill="FFFFFF" w:themeFill="background1"/>
            <w:vAlign w:val="center"/>
          </w:tcPr>
          <w:p w14:paraId="0FB245A0" w14:textId="236A250B"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536A12FD" w14:textId="1542B779"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$20.5m</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2690D" w14:textId="24DF1041"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$20.1m</w:t>
            </w:r>
          </w:p>
        </w:tc>
        <w:tc>
          <w:tcPr>
            <w:tcW w:w="1161" w:type="dxa"/>
            <w:tcBorders>
              <w:top w:val="nil"/>
              <w:left w:val="nil"/>
              <w:bottom w:val="single" w:sz="4" w:space="0" w:color="auto"/>
              <w:right w:val="single" w:sz="4" w:space="0" w:color="auto"/>
            </w:tcBorders>
            <w:shd w:val="clear" w:color="auto" w:fill="FFFFFF" w:themeFill="background1"/>
            <w:vAlign w:val="center"/>
          </w:tcPr>
          <w:p w14:paraId="5A44EC64" w14:textId="31470150"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$21.3m</w:t>
            </w:r>
          </w:p>
        </w:tc>
        <w:tc>
          <w:tcPr>
            <w:tcW w:w="1161" w:type="dxa"/>
            <w:tcBorders>
              <w:top w:val="nil"/>
              <w:left w:val="nil"/>
              <w:bottom w:val="single" w:sz="4" w:space="0" w:color="auto"/>
              <w:right w:val="single" w:sz="4" w:space="0" w:color="auto"/>
            </w:tcBorders>
            <w:shd w:val="clear" w:color="auto" w:fill="FFFFFF" w:themeFill="background1"/>
            <w:vAlign w:val="center"/>
          </w:tcPr>
          <w:p w14:paraId="212D9BE9" w14:textId="706D1493"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$21.9m</w:t>
            </w:r>
          </w:p>
        </w:tc>
        <w:tc>
          <w:tcPr>
            <w:tcW w:w="915" w:type="dxa"/>
            <w:tcBorders>
              <w:top w:val="nil"/>
              <w:left w:val="nil"/>
              <w:bottom w:val="single" w:sz="4" w:space="0" w:color="auto"/>
              <w:right w:val="single" w:sz="4" w:space="0" w:color="auto"/>
            </w:tcBorders>
            <w:shd w:val="clear" w:color="auto" w:fill="FFFFFF" w:themeFill="background1"/>
            <w:vAlign w:val="center"/>
          </w:tcPr>
          <w:p w14:paraId="6DC2FC7A" w14:textId="6ECA4C3C"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$23.6m</w:t>
            </w:r>
          </w:p>
        </w:tc>
      </w:tr>
      <w:tr w:rsidR="00D44ABF" w:rsidRPr="003B199D" w14:paraId="48E34A84"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6158D7B0" w14:textId="3EF716C1" w:rsidR="00D44ABF" w:rsidRPr="00D44ABF" w:rsidRDefault="00D44ABF" w:rsidP="00711DDB">
            <w:pPr>
              <w:spacing w:line="240" w:lineRule="atLeast"/>
              <w:rPr>
                <w:rFonts w:cs="Arial"/>
                <w:color w:val="auto"/>
                <w:sz w:val="16"/>
                <w:szCs w:val="18"/>
              </w:rPr>
            </w:pPr>
          </w:p>
        </w:tc>
        <w:tc>
          <w:tcPr>
            <w:tcW w:w="813" w:type="dxa"/>
            <w:tcBorders>
              <w:top w:val="nil"/>
              <w:left w:val="nil"/>
              <w:bottom w:val="single" w:sz="4" w:space="0" w:color="auto"/>
              <w:right w:val="single" w:sz="4" w:space="0" w:color="auto"/>
            </w:tcBorders>
            <w:shd w:val="clear" w:color="auto" w:fill="FFFFFF" w:themeFill="background1"/>
            <w:vAlign w:val="center"/>
          </w:tcPr>
          <w:p w14:paraId="28575441" w14:textId="300B5CE2"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1967ACBC"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C2A11" w14:textId="59DEA47D"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28B6B295"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03EDC0E5"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530DBE99"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BA2EBF" w:rsidRPr="003B199D" w14:paraId="2A2C159A"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7E841559" w14:textId="784241E6" w:rsidR="00BA2EBF" w:rsidRPr="00D44ABF" w:rsidRDefault="00BA2EBF" w:rsidP="00711DDB">
            <w:pPr>
              <w:spacing w:before="40" w:after="40" w:line="240" w:lineRule="atLeast"/>
              <w:ind w:left="425"/>
              <w:rPr>
                <w:rFonts w:asciiTheme="majorHAnsi" w:hAnsiTheme="majorHAnsi" w:cs="Arial"/>
                <w:color w:val="auto"/>
                <w:sz w:val="16"/>
                <w:szCs w:val="18"/>
              </w:rPr>
            </w:pPr>
            <w:r w:rsidRPr="009A0326">
              <w:rPr>
                <w:rFonts w:asciiTheme="majorHAnsi" w:hAnsiTheme="majorHAnsi" w:cs="Calibri"/>
                <w:color w:val="000000"/>
                <w:sz w:val="16"/>
              </w:rPr>
              <w:t>Benchmark</w:t>
            </w:r>
            <w:r w:rsidRPr="00D44ABF">
              <w:rPr>
                <w:rFonts w:asciiTheme="majorHAnsi" w:hAnsiTheme="majorHAnsi" w:cs="Calibri"/>
                <w:color w:val="auto"/>
                <w:sz w:val="16"/>
              </w:rPr>
              <w:t xml:space="preserve"> electricity feed-in price</w:t>
            </w:r>
          </w:p>
        </w:tc>
        <w:tc>
          <w:tcPr>
            <w:tcW w:w="813" w:type="dxa"/>
            <w:tcBorders>
              <w:top w:val="nil"/>
              <w:left w:val="nil"/>
              <w:bottom w:val="single" w:sz="4" w:space="0" w:color="auto"/>
              <w:right w:val="single" w:sz="4" w:space="0" w:color="auto"/>
            </w:tcBorders>
            <w:shd w:val="clear" w:color="auto" w:fill="FFFFFF" w:themeFill="background1"/>
            <w:vAlign w:val="center"/>
          </w:tcPr>
          <w:p w14:paraId="2C340267" w14:textId="4DB33921"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$/MWh</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5D42ACC9" w14:textId="21103DC1"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$72.6</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886AE" w14:textId="11BF1A38"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$72.6</w:t>
            </w:r>
          </w:p>
        </w:tc>
        <w:tc>
          <w:tcPr>
            <w:tcW w:w="1161" w:type="dxa"/>
            <w:tcBorders>
              <w:top w:val="nil"/>
              <w:left w:val="nil"/>
              <w:bottom w:val="single" w:sz="4" w:space="0" w:color="auto"/>
              <w:right w:val="single" w:sz="4" w:space="0" w:color="auto"/>
            </w:tcBorders>
            <w:shd w:val="clear" w:color="auto" w:fill="FFFFFF" w:themeFill="background1"/>
            <w:vAlign w:val="center"/>
          </w:tcPr>
          <w:p w14:paraId="6E13810C" w14:textId="2B926747"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$72.6</w:t>
            </w:r>
          </w:p>
        </w:tc>
        <w:tc>
          <w:tcPr>
            <w:tcW w:w="1161" w:type="dxa"/>
            <w:tcBorders>
              <w:top w:val="nil"/>
              <w:left w:val="nil"/>
              <w:bottom w:val="single" w:sz="4" w:space="0" w:color="auto"/>
              <w:right w:val="single" w:sz="4" w:space="0" w:color="auto"/>
            </w:tcBorders>
            <w:shd w:val="clear" w:color="auto" w:fill="FFFFFF" w:themeFill="background1"/>
            <w:vAlign w:val="center"/>
          </w:tcPr>
          <w:p w14:paraId="7D4AA044" w14:textId="4B70FA0D"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$72.6</w:t>
            </w:r>
          </w:p>
        </w:tc>
        <w:tc>
          <w:tcPr>
            <w:tcW w:w="915" w:type="dxa"/>
            <w:tcBorders>
              <w:top w:val="nil"/>
              <w:left w:val="nil"/>
              <w:bottom w:val="single" w:sz="4" w:space="0" w:color="auto"/>
              <w:right w:val="single" w:sz="4" w:space="0" w:color="auto"/>
            </w:tcBorders>
            <w:shd w:val="clear" w:color="auto" w:fill="FFFFFF" w:themeFill="background1"/>
            <w:vAlign w:val="center"/>
          </w:tcPr>
          <w:p w14:paraId="32F35B19" w14:textId="4CDFA2AA"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$72.6</w:t>
            </w:r>
          </w:p>
        </w:tc>
      </w:tr>
      <w:tr w:rsidR="00BA2EBF" w:rsidRPr="003B199D" w14:paraId="4E1A9AF1"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19064682" w14:textId="20E705A0" w:rsidR="00BA2EBF" w:rsidRPr="00D44ABF" w:rsidRDefault="00BA2EBF" w:rsidP="00A6363A">
            <w:pPr>
              <w:pStyle w:val="ListParagraph"/>
              <w:numPr>
                <w:ilvl w:val="0"/>
                <w:numId w:val="63"/>
              </w:numPr>
              <w:spacing w:before="40" w:after="40" w:line="240" w:lineRule="atLeast"/>
              <w:ind w:left="425" w:hanging="425"/>
              <w:rPr>
                <w:rFonts w:asciiTheme="majorHAnsi" w:hAnsiTheme="majorHAnsi" w:cs="Arial"/>
                <w:color w:val="auto"/>
                <w:sz w:val="16"/>
                <w:szCs w:val="18"/>
              </w:rPr>
            </w:pPr>
            <w:r w:rsidRPr="00D44ABF">
              <w:rPr>
                <w:rFonts w:asciiTheme="majorHAnsi" w:hAnsiTheme="majorHAnsi" w:cs="Calibri"/>
                <w:color w:val="auto"/>
                <w:sz w:val="16"/>
              </w:rPr>
              <w:t>Benchmark electricity feed-in income</w:t>
            </w:r>
          </w:p>
        </w:tc>
        <w:tc>
          <w:tcPr>
            <w:tcW w:w="813" w:type="dxa"/>
            <w:tcBorders>
              <w:top w:val="nil"/>
              <w:left w:val="nil"/>
              <w:bottom w:val="single" w:sz="4" w:space="0" w:color="auto"/>
              <w:right w:val="single" w:sz="4" w:space="0" w:color="auto"/>
            </w:tcBorders>
            <w:shd w:val="clear" w:color="auto" w:fill="FFFFFF" w:themeFill="background1"/>
            <w:vAlign w:val="center"/>
          </w:tcPr>
          <w:p w14:paraId="20CBAF5D" w14:textId="30C11226" w:rsidR="00BA2EBF" w:rsidRPr="00D44ABF" w:rsidRDefault="00BA2EBF" w:rsidP="00711DDB">
            <w:pPr>
              <w:spacing w:before="40" w:after="40" w:line="240" w:lineRule="atLeast"/>
              <w:jc w:val="center"/>
              <w:rPr>
                <w:rFonts w:asciiTheme="majorHAnsi" w:hAnsiTheme="majorHAnsi" w:cs="Arial"/>
                <w:i/>
                <w:iCs/>
                <w:color w:val="auto"/>
                <w:sz w:val="16"/>
                <w:szCs w:val="16"/>
              </w:rPr>
            </w:pPr>
            <w:r w:rsidRPr="00D44ABF">
              <w:rPr>
                <w:rFonts w:asciiTheme="majorHAnsi" w:hAnsiTheme="majorHAnsi" w:cs="Arial"/>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5A29ED9A" w14:textId="793939CF"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$3.9m</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F4B59" w14:textId="14FDCA16"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$6.3m</w:t>
            </w:r>
          </w:p>
        </w:tc>
        <w:tc>
          <w:tcPr>
            <w:tcW w:w="1161" w:type="dxa"/>
            <w:tcBorders>
              <w:top w:val="nil"/>
              <w:left w:val="nil"/>
              <w:bottom w:val="single" w:sz="4" w:space="0" w:color="auto"/>
              <w:right w:val="single" w:sz="4" w:space="0" w:color="auto"/>
            </w:tcBorders>
            <w:shd w:val="clear" w:color="auto" w:fill="FFFFFF" w:themeFill="background1"/>
            <w:vAlign w:val="center"/>
          </w:tcPr>
          <w:p w14:paraId="5FBA7C48" w14:textId="0CFD5E3B"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$4.9m</w:t>
            </w:r>
          </w:p>
        </w:tc>
        <w:tc>
          <w:tcPr>
            <w:tcW w:w="1161" w:type="dxa"/>
            <w:tcBorders>
              <w:top w:val="nil"/>
              <w:left w:val="nil"/>
              <w:bottom w:val="single" w:sz="4" w:space="0" w:color="auto"/>
              <w:right w:val="single" w:sz="4" w:space="0" w:color="auto"/>
            </w:tcBorders>
            <w:shd w:val="clear" w:color="auto" w:fill="FFFFFF" w:themeFill="background1"/>
            <w:vAlign w:val="center"/>
          </w:tcPr>
          <w:p w14:paraId="103EC607" w14:textId="218F84AB"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$5.5m</w:t>
            </w:r>
          </w:p>
        </w:tc>
        <w:tc>
          <w:tcPr>
            <w:tcW w:w="915" w:type="dxa"/>
            <w:tcBorders>
              <w:top w:val="nil"/>
              <w:left w:val="nil"/>
              <w:bottom w:val="single" w:sz="4" w:space="0" w:color="auto"/>
              <w:right w:val="single" w:sz="4" w:space="0" w:color="auto"/>
            </w:tcBorders>
            <w:shd w:val="clear" w:color="auto" w:fill="FFFFFF" w:themeFill="background1"/>
            <w:vAlign w:val="center"/>
          </w:tcPr>
          <w:p w14:paraId="533FB549" w14:textId="1EA68DB1" w:rsidR="00BA2EBF" w:rsidRPr="00BA2EBF" w:rsidRDefault="00BA2EBF" w:rsidP="00711DDB">
            <w:pPr>
              <w:spacing w:before="40" w:after="40" w:line="240" w:lineRule="atLeast"/>
              <w:jc w:val="center"/>
              <w:rPr>
                <w:rFonts w:asciiTheme="majorHAnsi" w:hAnsiTheme="majorHAnsi" w:cs="Arial"/>
                <w:i/>
                <w:iCs/>
                <w:color w:val="auto"/>
                <w:sz w:val="16"/>
                <w:szCs w:val="16"/>
              </w:rPr>
            </w:pPr>
            <w:r w:rsidRPr="00BA2EBF">
              <w:rPr>
                <w:rFonts w:asciiTheme="majorHAnsi" w:hAnsiTheme="majorHAnsi" w:cs="Calibri"/>
                <w:color w:val="auto"/>
                <w:sz w:val="16"/>
              </w:rPr>
              <w:t>$4.4m</w:t>
            </w:r>
          </w:p>
        </w:tc>
      </w:tr>
      <w:tr w:rsidR="00D44ABF" w:rsidRPr="003B199D" w14:paraId="2B8FFBFD"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FFFFFF" w:themeFill="background1"/>
            <w:vAlign w:val="center"/>
          </w:tcPr>
          <w:p w14:paraId="7036CFAE" w14:textId="3BF1136B" w:rsidR="00D44ABF" w:rsidRPr="00D44ABF" w:rsidRDefault="00D44ABF" w:rsidP="00711DDB">
            <w:pPr>
              <w:spacing w:line="240" w:lineRule="atLeast"/>
              <w:rPr>
                <w:rFonts w:asciiTheme="majorHAnsi" w:hAnsiTheme="majorHAnsi" w:cs="Arial"/>
                <w:color w:val="auto"/>
                <w:sz w:val="16"/>
                <w:szCs w:val="18"/>
              </w:rPr>
            </w:pPr>
          </w:p>
        </w:tc>
        <w:tc>
          <w:tcPr>
            <w:tcW w:w="813" w:type="dxa"/>
            <w:tcBorders>
              <w:top w:val="nil"/>
              <w:left w:val="nil"/>
              <w:bottom w:val="single" w:sz="4" w:space="0" w:color="auto"/>
              <w:right w:val="single" w:sz="4" w:space="0" w:color="auto"/>
            </w:tcBorders>
            <w:shd w:val="clear" w:color="auto" w:fill="FFFFFF" w:themeFill="background1"/>
            <w:vAlign w:val="center"/>
          </w:tcPr>
          <w:p w14:paraId="01CA41C6"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094C7FFF"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45C7C"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094CC3F6"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1161" w:type="dxa"/>
            <w:tcBorders>
              <w:top w:val="nil"/>
              <w:left w:val="nil"/>
              <w:bottom w:val="single" w:sz="4" w:space="0" w:color="auto"/>
              <w:right w:val="single" w:sz="4" w:space="0" w:color="auto"/>
            </w:tcBorders>
            <w:shd w:val="clear" w:color="auto" w:fill="FFFFFF" w:themeFill="background1"/>
            <w:vAlign w:val="center"/>
          </w:tcPr>
          <w:p w14:paraId="61066FB5" w14:textId="77777777" w:rsidR="00D44ABF" w:rsidRPr="00D44ABF" w:rsidRDefault="00D44ABF" w:rsidP="00711DDB">
            <w:pPr>
              <w:spacing w:line="240" w:lineRule="atLeast"/>
              <w:jc w:val="center"/>
              <w:rPr>
                <w:rFonts w:asciiTheme="majorHAnsi" w:hAnsiTheme="majorHAnsi" w:cs="Arial"/>
                <w:i/>
                <w:iCs/>
                <w:color w:val="auto"/>
                <w:sz w:val="16"/>
                <w:szCs w:val="16"/>
              </w:rPr>
            </w:pPr>
          </w:p>
        </w:tc>
        <w:tc>
          <w:tcPr>
            <w:tcW w:w="915" w:type="dxa"/>
            <w:tcBorders>
              <w:top w:val="nil"/>
              <w:left w:val="nil"/>
              <w:bottom w:val="single" w:sz="4" w:space="0" w:color="auto"/>
              <w:right w:val="single" w:sz="4" w:space="0" w:color="auto"/>
            </w:tcBorders>
            <w:shd w:val="clear" w:color="auto" w:fill="FFFFFF" w:themeFill="background1"/>
            <w:vAlign w:val="center"/>
          </w:tcPr>
          <w:p w14:paraId="4EF86D90" w14:textId="77777777" w:rsidR="00D44ABF" w:rsidRPr="00D44ABF" w:rsidRDefault="00D44ABF" w:rsidP="00711DDB">
            <w:pPr>
              <w:spacing w:line="240" w:lineRule="atLeast"/>
              <w:jc w:val="center"/>
              <w:rPr>
                <w:rFonts w:asciiTheme="majorHAnsi" w:hAnsiTheme="majorHAnsi" w:cs="Arial"/>
                <w:i/>
                <w:iCs/>
                <w:color w:val="auto"/>
                <w:sz w:val="16"/>
                <w:szCs w:val="16"/>
              </w:rPr>
            </w:pPr>
          </w:p>
        </w:tc>
      </w:tr>
      <w:tr w:rsidR="00BA2EBF" w:rsidRPr="003B199D" w14:paraId="33E959CF" w14:textId="77777777" w:rsidTr="005A72E6">
        <w:trPr>
          <w:trHeight w:val="240"/>
        </w:trPr>
        <w:tc>
          <w:tcPr>
            <w:tcW w:w="34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CE4E9B8" w14:textId="20923179" w:rsidR="00BA2EBF" w:rsidRPr="00D44ABF" w:rsidRDefault="00BA2EBF" w:rsidP="00A6363A">
            <w:pPr>
              <w:pStyle w:val="ListParagraph"/>
              <w:numPr>
                <w:ilvl w:val="0"/>
                <w:numId w:val="63"/>
              </w:numPr>
              <w:spacing w:before="40" w:after="40" w:line="240" w:lineRule="atLeast"/>
              <w:ind w:left="425" w:hanging="425"/>
              <w:rPr>
                <w:rFonts w:asciiTheme="majorHAnsi" w:hAnsiTheme="majorHAnsi" w:cs="Arial"/>
                <w:b/>
                <w:color w:val="auto"/>
                <w:sz w:val="16"/>
                <w:szCs w:val="18"/>
              </w:rPr>
            </w:pPr>
            <w:r w:rsidRPr="00BA2EBF">
              <w:rPr>
                <w:rFonts w:asciiTheme="majorHAnsi" w:hAnsiTheme="majorHAnsi" w:cs="Calibri"/>
                <w:b/>
                <w:sz w:val="16"/>
              </w:rPr>
              <w:t>Benchmark</w:t>
            </w:r>
            <w:r w:rsidRPr="00D44ABF">
              <w:rPr>
                <w:rFonts w:asciiTheme="majorHAnsi" w:hAnsiTheme="majorHAnsi" w:cs="Calibri"/>
                <w:b/>
                <w:color w:val="auto"/>
                <w:sz w:val="16"/>
              </w:rPr>
              <w:t xml:space="preserve"> electricity allowance</w:t>
            </w:r>
            <w:r>
              <w:rPr>
                <w:rFonts w:asciiTheme="majorHAnsi" w:hAnsiTheme="majorHAnsi" w:cs="Calibri"/>
                <w:b/>
                <w:color w:val="auto"/>
                <w:sz w:val="16"/>
              </w:rPr>
              <w:t xml:space="preserve"> = A + E </w:t>
            </w:r>
            <w:r w:rsidR="003C5674">
              <w:rPr>
                <w:rFonts w:asciiTheme="majorHAnsi" w:hAnsiTheme="majorHAnsi" w:cs="Calibri"/>
                <w:b/>
                <w:color w:val="auto"/>
                <w:sz w:val="16"/>
              </w:rPr>
              <w:t>-</w:t>
            </w:r>
            <w:r w:rsidR="005A72E6">
              <w:rPr>
                <w:rFonts w:asciiTheme="majorHAnsi" w:hAnsiTheme="majorHAnsi" w:cs="Calibri"/>
                <w:b/>
                <w:color w:val="auto"/>
                <w:sz w:val="16"/>
              </w:rPr>
              <w:t xml:space="preserve"> </w:t>
            </w:r>
            <w:r>
              <w:rPr>
                <w:rFonts w:asciiTheme="majorHAnsi" w:hAnsiTheme="majorHAnsi" w:cs="Calibri"/>
                <w:b/>
                <w:color w:val="auto"/>
                <w:sz w:val="16"/>
              </w:rPr>
              <w:t>F</w:t>
            </w:r>
          </w:p>
        </w:tc>
        <w:tc>
          <w:tcPr>
            <w:tcW w:w="813" w:type="dxa"/>
            <w:tcBorders>
              <w:top w:val="nil"/>
              <w:left w:val="nil"/>
              <w:bottom w:val="single" w:sz="4" w:space="0" w:color="auto"/>
              <w:right w:val="single" w:sz="4" w:space="0" w:color="auto"/>
            </w:tcBorders>
            <w:shd w:val="clear" w:color="auto" w:fill="D9D9D9" w:themeFill="background1" w:themeFillShade="D9"/>
            <w:vAlign w:val="center"/>
          </w:tcPr>
          <w:p w14:paraId="24E72A69" w14:textId="2535F4A2" w:rsidR="00BA2EBF" w:rsidRPr="00D44ABF" w:rsidRDefault="00BA2EBF" w:rsidP="00711DDB">
            <w:pPr>
              <w:spacing w:before="40" w:after="40" w:line="240" w:lineRule="atLeast"/>
              <w:jc w:val="center"/>
              <w:rPr>
                <w:rFonts w:asciiTheme="majorHAnsi" w:hAnsiTheme="majorHAnsi" w:cs="Arial"/>
                <w:b/>
                <w:i/>
                <w:iCs/>
                <w:color w:val="auto"/>
                <w:sz w:val="16"/>
                <w:szCs w:val="16"/>
              </w:rPr>
            </w:pPr>
            <w:r w:rsidRPr="00D44ABF">
              <w:rPr>
                <w:rFonts w:asciiTheme="majorHAnsi" w:hAnsiTheme="majorHAnsi" w:cs="Arial"/>
                <w:b/>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409E4C" w14:textId="4B0C1D19" w:rsidR="00BA2EBF" w:rsidRPr="00BA2EBF" w:rsidRDefault="00BA2EBF" w:rsidP="00711DDB">
            <w:pPr>
              <w:spacing w:before="40" w:after="40" w:line="240" w:lineRule="atLeast"/>
              <w:jc w:val="center"/>
              <w:rPr>
                <w:rFonts w:asciiTheme="majorHAnsi" w:hAnsiTheme="majorHAnsi" w:cs="Arial"/>
                <w:b/>
                <w:i/>
                <w:iCs/>
                <w:color w:val="auto"/>
                <w:sz w:val="16"/>
                <w:szCs w:val="16"/>
              </w:rPr>
            </w:pPr>
            <w:r w:rsidRPr="00BA2EBF">
              <w:rPr>
                <w:rFonts w:asciiTheme="majorHAnsi" w:hAnsiTheme="majorHAnsi" w:cs="Calibri"/>
                <w:b/>
                <w:color w:val="auto"/>
                <w:sz w:val="16"/>
              </w:rPr>
              <w:t>$28.3m</w:t>
            </w:r>
          </w:p>
        </w:tc>
        <w:tc>
          <w:tcPr>
            <w:tcW w:w="1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418D3" w14:textId="606FFC8E" w:rsidR="00BA2EBF" w:rsidRPr="00BA2EBF" w:rsidRDefault="00BA2EBF" w:rsidP="00711DDB">
            <w:pPr>
              <w:spacing w:before="40" w:after="40" w:line="240" w:lineRule="atLeast"/>
              <w:jc w:val="center"/>
              <w:rPr>
                <w:rFonts w:asciiTheme="majorHAnsi" w:hAnsiTheme="majorHAnsi" w:cs="Arial"/>
                <w:b/>
                <w:i/>
                <w:iCs/>
                <w:color w:val="auto"/>
                <w:sz w:val="16"/>
                <w:szCs w:val="16"/>
              </w:rPr>
            </w:pPr>
            <w:r w:rsidRPr="00BA2EBF">
              <w:rPr>
                <w:rFonts w:asciiTheme="majorHAnsi" w:hAnsiTheme="majorHAnsi" w:cs="Calibri"/>
                <w:b/>
                <w:color w:val="auto"/>
                <w:sz w:val="16"/>
              </w:rPr>
              <w:t xml:space="preserve">$28.1m </w:t>
            </w:r>
          </w:p>
        </w:tc>
        <w:tc>
          <w:tcPr>
            <w:tcW w:w="1161" w:type="dxa"/>
            <w:tcBorders>
              <w:top w:val="nil"/>
              <w:left w:val="nil"/>
              <w:bottom w:val="single" w:sz="4" w:space="0" w:color="auto"/>
              <w:right w:val="single" w:sz="4" w:space="0" w:color="auto"/>
            </w:tcBorders>
            <w:shd w:val="clear" w:color="auto" w:fill="D9D9D9" w:themeFill="background1" w:themeFillShade="D9"/>
            <w:vAlign w:val="center"/>
          </w:tcPr>
          <w:p w14:paraId="3D19178A" w14:textId="000F0D91" w:rsidR="00BA2EBF" w:rsidRPr="00BA2EBF" w:rsidRDefault="00BA2EBF" w:rsidP="00711DDB">
            <w:pPr>
              <w:spacing w:before="40" w:after="40" w:line="240" w:lineRule="atLeast"/>
              <w:jc w:val="center"/>
              <w:rPr>
                <w:rFonts w:asciiTheme="majorHAnsi" w:hAnsiTheme="majorHAnsi" w:cs="Arial"/>
                <w:b/>
                <w:i/>
                <w:iCs/>
                <w:color w:val="auto"/>
                <w:sz w:val="16"/>
                <w:szCs w:val="16"/>
              </w:rPr>
            </w:pPr>
            <w:r w:rsidRPr="00BA2EBF">
              <w:rPr>
                <w:rFonts w:asciiTheme="majorHAnsi" w:hAnsiTheme="majorHAnsi" w:cs="Calibri"/>
                <w:b/>
                <w:color w:val="auto"/>
                <w:sz w:val="16"/>
              </w:rPr>
              <w:t xml:space="preserve"> $28.1m </w:t>
            </w:r>
          </w:p>
        </w:tc>
        <w:tc>
          <w:tcPr>
            <w:tcW w:w="1161" w:type="dxa"/>
            <w:tcBorders>
              <w:top w:val="nil"/>
              <w:left w:val="nil"/>
              <w:bottom w:val="single" w:sz="4" w:space="0" w:color="auto"/>
              <w:right w:val="single" w:sz="4" w:space="0" w:color="auto"/>
            </w:tcBorders>
            <w:shd w:val="clear" w:color="auto" w:fill="D9D9D9" w:themeFill="background1" w:themeFillShade="D9"/>
            <w:vAlign w:val="center"/>
          </w:tcPr>
          <w:p w14:paraId="06A8EE84" w14:textId="34A5C434" w:rsidR="00BA2EBF" w:rsidRPr="00BA2EBF" w:rsidRDefault="00BA2EBF" w:rsidP="00711DDB">
            <w:pPr>
              <w:spacing w:before="40" w:after="40" w:line="240" w:lineRule="atLeast"/>
              <w:jc w:val="center"/>
              <w:rPr>
                <w:rFonts w:asciiTheme="majorHAnsi" w:hAnsiTheme="majorHAnsi" w:cs="Arial"/>
                <w:b/>
                <w:i/>
                <w:iCs/>
                <w:color w:val="auto"/>
                <w:sz w:val="16"/>
                <w:szCs w:val="16"/>
              </w:rPr>
            </w:pPr>
            <w:r w:rsidRPr="00BA2EBF">
              <w:rPr>
                <w:rFonts w:asciiTheme="majorHAnsi" w:hAnsiTheme="majorHAnsi" w:cs="Calibri"/>
                <w:b/>
                <w:color w:val="auto"/>
                <w:sz w:val="16"/>
              </w:rPr>
              <w:t>$29.8m</w:t>
            </w:r>
          </w:p>
        </w:tc>
        <w:tc>
          <w:tcPr>
            <w:tcW w:w="915" w:type="dxa"/>
            <w:tcBorders>
              <w:top w:val="nil"/>
              <w:left w:val="nil"/>
              <w:bottom w:val="single" w:sz="4" w:space="0" w:color="auto"/>
              <w:right w:val="single" w:sz="4" w:space="0" w:color="auto"/>
            </w:tcBorders>
            <w:shd w:val="clear" w:color="auto" w:fill="D9D9D9" w:themeFill="background1" w:themeFillShade="D9"/>
            <w:vAlign w:val="center"/>
          </w:tcPr>
          <w:p w14:paraId="19D2E837" w14:textId="77589418" w:rsidR="00BA2EBF" w:rsidRPr="00BA2EBF" w:rsidRDefault="00BA2EBF" w:rsidP="00711DDB">
            <w:pPr>
              <w:spacing w:before="40" w:after="40" w:line="240" w:lineRule="atLeast"/>
              <w:jc w:val="center"/>
              <w:rPr>
                <w:rFonts w:asciiTheme="majorHAnsi" w:hAnsiTheme="majorHAnsi" w:cs="Arial"/>
                <w:b/>
                <w:i/>
                <w:iCs/>
                <w:color w:val="auto"/>
                <w:sz w:val="16"/>
                <w:szCs w:val="16"/>
              </w:rPr>
            </w:pPr>
            <w:r w:rsidRPr="00BA2EBF">
              <w:rPr>
                <w:rFonts w:asciiTheme="majorHAnsi" w:hAnsiTheme="majorHAnsi" w:cs="Calibri"/>
                <w:b/>
                <w:color w:val="auto"/>
                <w:sz w:val="16"/>
              </w:rPr>
              <w:t>$33.0m</w:t>
            </w:r>
          </w:p>
        </w:tc>
      </w:tr>
      <w:tr w:rsidR="00EB3FE1" w:rsidRPr="003B199D" w14:paraId="7EA8A8DA" w14:textId="77777777" w:rsidTr="005A72E6">
        <w:trPr>
          <w:trHeight w:val="240"/>
        </w:trPr>
        <w:tc>
          <w:tcPr>
            <w:tcW w:w="9633"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71174" w14:textId="77777777" w:rsidR="00501166" w:rsidRDefault="00501166" w:rsidP="00711DDB">
            <w:pPr>
              <w:spacing w:before="40" w:after="40" w:line="240" w:lineRule="atLeast"/>
              <w:rPr>
                <w:rFonts w:asciiTheme="majorHAnsi" w:hAnsiTheme="majorHAnsi" w:cs="Calibri"/>
                <w:i/>
                <w:sz w:val="16"/>
              </w:rPr>
            </w:pPr>
          </w:p>
          <w:p w14:paraId="5846388B" w14:textId="1CC8DF9B" w:rsidR="00EB3FE1" w:rsidRDefault="00EB3FE1" w:rsidP="00711DDB">
            <w:pPr>
              <w:spacing w:before="40" w:after="40" w:line="240" w:lineRule="atLeast"/>
              <w:rPr>
                <w:rFonts w:asciiTheme="majorHAnsi" w:hAnsiTheme="majorHAnsi" w:cs="Calibri"/>
                <w:i/>
                <w:sz w:val="16"/>
              </w:rPr>
            </w:pPr>
            <w:r w:rsidRPr="00EB3FE1">
              <w:rPr>
                <w:rFonts w:asciiTheme="majorHAnsi" w:hAnsiTheme="majorHAnsi" w:cs="Calibri"/>
                <w:i/>
                <w:sz w:val="16"/>
              </w:rPr>
              <w:t>Aligning energy forecasts with ESC template</w:t>
            </w:r>
          </w:p>
          <w:p w14:paraId="2AB2F6A5" w14:textId="08F4F957" w:rsidR="00AF28E8" w:rsidRDefault="00501166" w:rsidP="00711DDB">
            <w:pPr>
              <w:spacing w:before="40" w:after="40" w:line="240" w:lineRule="atLeast"/>
              <w:rPr>
                <w:rFonts w:asciiTheme="majorHAnsi" w:hAnsiTheme="majorHAnsi" w:cs="Calibri"/>
                <w:color w:val="auto"/>
                <w:sz w:val="16"/>
              </w:rPr>
            </w:pPr>
            <w:r>
              <w:rPr>
                <w:rFonts w:asciiTheme="majorHAnsi" w:hAnsiTheme="majorHAnsi" w:cs="Calibri"/>
                <w:color w:val="auto"/>
                <w:sz w:val="16"/>
              </w:rPr>
              <w:t xml:space="preserve">Our forecast actual electricity purchase costs are calculated using the forecasts electricity purchase costs (gross) less the forecasts avoided electricity purchase costs associated with automation and behind-the-meter projects across the period. </w:t>
            </w:r>
          </w:p>
          <w:p w14:paraId="6487C29C" w14:textId="7D6BF662" w:rsidR="00501166" w:rsidRDefault="00501166" w:rsidP="00711DDB">
            <w:pPr>
              <w:spacing w:before="40" w:after="40" w:line="240" w:lineRule="atLeast"/>
              <w:rPr>
                <w:rFonts w:asciiTheme="majorHAnsi" w:hAnsiTheme="majorHAnsi" w:cs="Calibri"/>
                <w:color w:val="auto"/>
                <w:sz w:val="16"/>
              </w:rPr>
            </w:pPr>
            <w:r>
              <w:rPr>
                <w:rFonts w:asciiTheme="majorHAnsi" w:hAnsiTheme="majorHAnsi" w:cs="Calibri"/>
                <w:color w:val="auto"/>
                <w:sz w:val="16"/>
              </w:rPr>
              <w:t xml:space="preserve">For meaningful comparison with historical actuals these are the values presented in the ESC’s financial template and discussed in </w:t>
            </w:r>
            <w:r w:rsidRPr="00701EB0">
              <w:rPr>
                <w:rFonts w:asciiTheme="majorHAnsi" w:hAnsiTheme="majorHAnsi" w:cs="Calibri"/>
                <w:b/>
                <w:color w:val="auto"/>
                <w:sz w:val="16"/>
              </w:rPr>
              <w:t>Section </w:t>
            </w:r>
            <w:r w:rsidR="00AF1237" w:rsidRPr="00701EB0">
              <w:rPr>
                <w:rFonts w:asciiTheme="majorHAnsi" w:hAnsiTheme="majorHAnsi" w:cs="Calibri"/>
                <w:b/>
                <w:color w:val="auto"/>
                <w:sz w:val="16"/>
              </w:rPr>
              <w:fldChar w:fldCharType="begin"/>
            </w:r>
            <w:r w:rsidR="00AF1237" w:rsidRPr="00701EB0">
              <w:rPr>
                <w:rFonts w:asciiTheme="majorHAnsi" w:hAnsiTheme="majorHAnsi" w:cs="Calibri"/>
                <w:b/>
                <w:color w:val="auto"/>
                <w:sz w:val="16"/>
              </w:rPr>
              <w:instrText xml:space="preserve"> REF _Ref45811822 \r \h </w:instrText>
            </w:r>
            <w:r w:rsidR="00AF1237">
              <w:rPr>
                <w:rFonts w:asciiTheme="majorHAnsi" w:hAnsiTheme="majorHAnsi" w:cs="Calibri"/>
                <w:b/>
                <w:color w:val="auto"/>
                <w:sz w:val="16"/>
              </w:rPr>
              <w:instrText xml:space="preserve"> \* MERGEFORMAT </w:instrText>
            </w:r>
            <w:r w:rsidR="00AF1237" w:rsidRPr="00701EB0">
              <w:rPr>
                <w:rFonts w:asciiTheme="majorHAnsi" w:hAnsiTheme="majorHAnsi" w:cs="Calibri"/>
                <w:b/>
                <w:color w:val="auto"/>
                <w:sz w:val="16"/>
              </w:rPr>
            </w:r>
            <w:r w:rsidR="00AF1237" w:rsidRPr="00701EB0">
              <w:rPr>
                <w:rFonts w:asciiTheme="majorHAnsi" w:hAnsiTheme="majorHAnsi" w:cs="Calibri"/>
                <w:b/>
                <w:color w:val="auto"/>
                <w:sz w:val="16"/>
              </w:rPr>
              <w:fldChar w:fldCharType="separate"/>
            </w:r>
            <w:r w:rsidR="00AF1237" w:rsidRPr="00701EB0">
              <w:rPr>
                <w:rFonts w:asciiTheme="majorHAnsi" w:hAnsiTheme="majorHAnsi" w:cs="Calibri"/>
                <w:b/>
                <w:color w:val="auto"/>
                <w:sz w:val="16"/>
              </w:rPr>
              <w:t>S6.1.2</w:t>
            </w:r>
            <w:r w:rsidR="00AF1237" w:rsidRPr="00701EB0">
              <w:rPr>
                <w:rFonts w:asciiTheme="majorHAnsi" w:hAnsiTheme="majorHAnsi" w:cs="Calibri"/>
                <w:b/>
                <w:color w:val="auto"/>
                <w:sz w:val="16"/>
              </w:rPr>
              <w:fldChar w:fldCharType="end"/>
            </w:r>
            <w:r w:rsidR="00AF1237" w:rsidRPr="00701EB0">
              <w:rPr>
                <w:rFonts w:asciiTheme="majorHAnsi" w:hAnsiTheme="majorHAnsi" w:cs="Calibri"/>
                <w:bCs/>
                <w:color w:val="auto"/>
                <w:sz w:val="16"/>
              </w:rPr>
              <w:t>.</w:t>
            </w:r>
          </w:p>
          <w:p w14:paraId="45CA5842" w14:textId="7D8EA61E" w:rsidR="00501166" w:rsidRPr="00AF28E8" w:rsidRDefault="00501166" w:rsidP="00711DDB">
            <w:pPr>
              <w:spacing w:before="40" w:after="40" w:line="240" w:lineRule="atLeast"/>
              <w:rPr>
                <w:rFonts w:asciiTheme="majorHAnsi" w:hAnsiTheme="majorHAnsi" w:cs="Calibri"/>
                <w:color w:val="auto"/>
                <w:sz w:val="16"/>
              </w:rPr>
            </w:pPr>
          </w:p>
        </w:tc>
      </w:tr>
      <w:tr w:rsidR="00AF28E8" w:rsidRPr="003B199D" w14:paraId="602A4764" w14:textId="77777777" w:rsidTr="005A72E6">
        <w:trPr>
          <w:trHeight w:val="240"/>
        </w:trPr>
        <w:tc>
          <w:tcPr>
            <w:tcW w:w="3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4C244" w14:textId="7E59AE8D" w:rsidR="00AF28E8" w:rsidRPr="00AF28E8" w:rsidRDefault="00AF28E8" w:rsidP="00A6363A">
            <w:pPr>
              <w:pStyle w:val="ListParagraph"/>
              <w:numPr>
                <w:ilvl w:val="0"/>
                <w:numId w:val="63"/>
              </w:numPr>
              <w:spacing w:before="40" w:after="40" w:line="240" w:lineRule="atLeast"/>
              <w:ind w:left="425" w:hanging="425"/>
              <w:rPr>
                <w:rFonts w:asciiTheme="majorHAnsi" w:hAnsiTheme="majorHAnsi" w:cs="Calibri"/>
                <w:sz w:val="16"/>
              </w:rPr>
            </w:pPr>
            <w:r w:rsidRPr="00AF28E8">
              <w:rPr>
                <w:rFonts w:asciiTheme="majorHAnsi" w:hAnsiTheme="majorHAnsi" w:cs="Calibri"/>
                <w:sz w:val="16"/>
              </w:rPr>
              <w:t>Avoided electricity purchase costs</w:t>
            </w:r>
          </w:p>
        </w:tc>
        <w:tc>
          <w:tcPr>
            <w:tcW w:w="813" w:type="dxa"/>
            <w:tcBorders>
              <w:top w:val="single" w:sz="4" w:space="0" w:color="auto"/>
              <w:left w:val="nil"/>
              <w:bottom w:val="single" w:sz="4" w:space="0" w:color="auto"/>
              <w:right w:val="single" w:sz="4" w:space="0" w:color="auto"/>
            </w:tcBorders>
            <w:shd w:val="clear" w:color="auto" w:fill="FFFFFF" w:themeFill="background1"/>
            <w:vAlign w:val="center"/>
          </w:tcPr>
          <w:p w14:paraId="31ED8BF6" w14:textId="647F1011" w:rsidR="00AF28E8" w:rsidRPr="00AF28E8" w:rsidRDefault="00AF28E8" w:rsidP="00711DDB">
            <w:pPr>
              <w:spacing w:before="40" w:after="40" w:line="240" w:lineRule="atLeast"/>
              <w:jc w:val="center"/>
              <w:rPr>
                <w:rFonts w:asciiTheme="majorHAnsi" w:hAnsiTheme="majorHAnsi" w:cs="Arial"/>
                <w:i/>
                <w:iCs/>
                <w:color w:val="auto"/>
                <w:sz w:val="16"/>
                <w:szCs w:val="16"/>
              </w:rPr>
            </w:pPr>
            <w:r w:rsidRPr="00AF28E8">
              <w:rPr>
                <w:rFonts w:asciiTheme="majorHAnsi" w:hAnsiTheme="majorHAnsi" w:cs="Arial"/>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FFFFFF" w:themeFill="background1"/>
            <w:vAlign w:val="center"/>
          </w:tcPr>
          <w:p w14:paraId="011F2D5E" w14:textId="4CC00712" w:rsidR="00AF28E8" w:rsidRPr="00AF28E8" w:rsidRDefault="00AF28E8" w:rsidP="00711DDB">
            <w:pPr>
              <w:spacing w:before="40" w:after="40" w:line="240" w:lineRule="atLeast"/>
              <w:jc w:val="center"/>
              <w:rPr>
                <w:rFonts w:asciiTheme="majorHAnsi" w:hAnsiTheme="majorHAnsi" w:cs="Calibri"/>
                <w:color w:val="FF0000"/>
                <w:sz w:val="16"/>
              </w:rPr>
            </w:pPr>
            <w:r w:rsidRPr="00AF28E8">
              <w:rPr>
                <w:rFonts w:ascii="Verdana" w:hAnsi="Verdana" w:cs="Tahoma"/>
                <w:color w:val="FF0000"/>
                <w:sz w:val="16"/>
                <w:szCs w:val="16"/>
              </w:rPr>
              <w:t>-$3.3m</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C3030" w14:textId="28F77AE9" w:rsidR="00AF28E8" w:rsidRPr="00AF28E8" w:rsidRDefault="00AF28E8" w:rsidP="00711DDB">
            <w:pPr>
              <w:spacing w:before="40" w:after="40" w:line="240" w:lineRule="atLeast"/>
              <w:jc w:val="center"/>
              <w:rPr>
                <w:rFonts w:asciiTheme="majorHAnsi" w:hAnsiTheme="majorHAnsi" w:cs="Calibri"/>
                <w:color w:val="FF0000"/>
                <w:sz w:val="16"/>
              </w:rPr>
            </w:pPr>
            <w:r w:rsidRPr="00AF28E8">
              <w:rPr>
                <w:rFonts w:ascii="Verdana" w:hAnsi="Verdana" w:cs="Tahoma"/>
                <w:color w:val="FF0000"/>
                <w:sz w:val="16"/>
                <w:szCs w:val="16"/>
              </w:rPr>
              <w:t>-$6.2m</w:t>
            </w: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68716E63" w14:textId="39B4E853" w:rsidR="00AF28E8" w:rsidRPr="00AF28E8" w:rsidRDefault="00AF28E8" w:rsidP="00711DDB">
            <w:pPr>
              <w:spacing w:before="40" w:after="40" w:line="240" w:lineRule="atLeast"/>
              <w:jc w:val="center"/>
              <w:rPr>
                <w:rFonts w:asciiTheme="majorHAnsi" w:hAnsiTheme="majorHAnsi" w:cs="Calibri"/>
                <w:color w:val="FF0000"/>
                <w:sz w:val="16"/>
              </w:rPr>
            </w:pPr>
            <w:r w:rsidRPr="00AF28E8">
              <w:rPr>
                <w:rFonts w:ascii="Verdana" w:hAnsi="Verdana" w:cs="Tahoma"/>
                <w:color w:val="FF0000"/>
                <w:sz w:val="16"/>
                <w:szCs w:val="16"/>
              </w:rPr>
              <w:t>-$6.6m</w:t>
            </w: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62A4C635" w14:textId="62F09DDD" w:rsidR="00AF28E8" w:rsidRPr="00AF28E8" w:rsidRDefault="00AF28E8" w:rsidP="00711DDB">
            <w:pPr>
              <w:spacing w:before="40" w:after="40" w:line="240" w:lineRule="atLeast"/>
              <w:jc w:val="center"/>
              <w:rPr>
                <w:rFonts w:asciiTheme="majorHAnsi" w:hAnsiTheme="majorHAnsi" w:cs="Calibri"/>
                <w:color w:val="FF0000"/>
                <w:sz w:val="16"/>
              </w:rPr>
            </w:pPr>
            <w:r w:rsidRPr="00AF28E8">
              <w:rPr>
                <w:rFonts w:ascii="Verdana" w:hAnsi="Verdana" w:cs="Tahoma"/>
                <w:color w:val="FF0000"/>
                <w:sz w:val="16"/>
                <w:szCs w:val="16"/>
              </w:rPr>
              <w:t>-$9.5m</w:t>
            </w:r>
          </w:p>
        </w:tc>
        <w:tc>
          <w:tcPr>
            <w:tcW w:w="915" w:type="dxa"/>
            <w:tcBorders>
              <w:top w:val="single" w:sz="4" w:space="0" w:color="auto"/>
              <w:left w:val="nil"/>
              <w:bottom w:val="single" w:sz="4" w:space="0" w:color="auto"/>
              <w:right w:val="single" w:sz="4" w:space="0" w:color="auto"/>
            </w:tcBorders>
            <w:shd w:val="clear" w:color="auto" w:fill="FFFFFF" w:themeFill="background1"/>
            <w:vAlign w:val="center"/>
          </w:tcPr>
          <w:p w14:paraId="6654D989" w14:textId="712E3077" w:rsidR="00AF28E8" w:rsidRPr="00AF28E8" w:rsidRDefault="00AF28E8" w:rsidP="00711DDB">
            <w:pPr>
              <w:spacing w:before="40" w:after="40" w:line="240" w:lineRule="atLeast"/>
              <w:jc w:val="center"/>
              <w:rPr>
                <w:rFonts w:asciiTheme="majorHAnsi" w:hAnsiTheme="majorHAnsi" w:cs="Calibri"/>
                <w:color w:val="FF0000"/>
                <w:sz w:val="16"/>
              </w:rPr>
            </w:pPr>
            <w:r w:rsidRPr="00AF28E8">
              <w:rPr>
                <w:rFonts w:ascii="Verdana" w:hAnsi="Verdana" w:cs="Tahoma"/>
                <w:color w:val="FF0000"/>
                <w:sz w:val="16"/>
                <w:szCs w:val="16"/>
              </w:rPr>
              <w:t>-$9.6m</w:t>
            </w:r>
          </w:p>
        </w:tc>
      </w:tr>
      <w:tr w:rsidR="00AF28E8" w:rsidRPr="003B199D" w14:paraId="70184710" w14:textId="77777777" w:rsidTr="005A72E6">
        <w:trPr>
          <w:trHeight w:val="240"/>
        </w:trPr>
        <w:tc>
          <w:tcPr>
            <w:tcW w:w="3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581A5" w14:textId="6FF55175" w:rsidR="00AF28E8" w:rsidRPr="00BA2EBF" w:rsidRDefault="00AF28E8" w:rsidP="00A6363A">
            <w:pPr>
              <w:pStyle w:val="ListParagraph"/>
              <w:numPr>
                <w:ilvl w:val="0"/>
                <w:numId w:val="63"/>
              </w:numPr>
              <w:spacing w:before="40" w:after="40" w:line="240" w:lineRule="atLeast"/>
              <w:ind w:left="425" w:hanging="425"/>
              <w:rPr>
                <w:rFonts w:asciiTheme="majorHAnsi" w:hAnsiTheme="majorHAnsi" w:cs="Calibri"/>
                <w:b/>
                <w:sz w:val="16"/>
              </w:rPr>
            </w:pPr>
            <w:r w:rsidRPr="00D44ABF">
              <w:rPr>
                <w:rFonts w:asciiTheme="majorHAnsi" w:hAnsiTheme="majorHAnsi" w:cs="Calibri"/>
                <w:b/>
                <w:sz w:val="16"/>
              </w:rPr>
              <w:t>Forecast electricity costs</w:t>
            </w:r>
            <w:r>
              <w:rPr>
                <w:rFonts w:asciiTheme="majorHAnsi" w:hAnsiTheme="majorHAnsi" w:cs="Calibri"/>
                <w:b/>
                <w:sz w:val="16"/>
              </w:rPr>
              <w:t xml:space="preserve"> (net) = D – H</w:t>
            </w:r>
          </w:p>
        </w:tc>
        <w:tc>
          <w:tcPr>
            <w:tcW w:w="81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2B6E76" w14:textId="16E19061" w:rsidR="00AF28E8" w:rsidRPr="00D44ABF" w:rsidRDefault="00AF28E8" w:rsidP="00711DDB">
            <w:pPr>
              <w:spacing w:before="40" w:after="40" w:line="240" w:lineRule="atLeast"/>
              <w:jc w:val="center"/>
              <w:rPr>
                <w:rFonts w:asciiTheme="majorHAnsi" w:hAnsiTheme="majorHAnsi" w:cs="Arial"/>
                <w:b/>
                <w:i/>
                <w:iCs/>
                <w:color w:val="auto"/>
                <w:sz w:val="16"/>
                <w:szCs w:val="16"/>
              </w:rPr>
            </w:pPr>
            <w:r>
              <w:rPr>
                <w:rFonts w:asciiTheme="majorHAnsi" w:hAnsiTheme="majorHAnsi" w:cs="Arial"/>
                <w:b/>
                <w:i/>
                <w:iCs/>
                <w:color w:val="auto"/>
                <w:sz w:val="16"/>
                <w:szCs w:val="16"/>
              </w:rPr>
              <w:t>$</w:t>
            </w:r>
          </w:p>
        </w:tc>
        <w:tc>
          <w:tcPr>
            <w:tcW w:w="9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395E57" w14:textId="689DF2E0" w:rsidR="00AF28E8" w:rsidRPr="00AF28E8" w:rsidRDefault="00AF28E8" w:rsidP="00711DDB">
            <w:pPr>
              <w:spacing w:before="40" w:after="40" w:line="240" w:lineRule="atLeast"/>
              <w:jc w:val="center"/>
              <w:rPr>
                <w:rFonts w:asciiTheme="majorHAnsi" w:hAnsiTheme="majorHAnsi" w:cs="Calibri"/>
                <w:b/>
                <w:color w:val="auto"/>
                <w:sz w:val="16"/>
              </w:rPr>
            </w:pPr>
            <w:r w:rsidRPr="00AF28E8">
              <w:rPr>
                <w:rFonts w:ascii="Verdana" w:hAnsi="Verdana" w:cs="Tahoma"/>
                <w:b/>
                <w:bCs/>
                <w:color w:val="auto"/>
                <w:sz w:val="16"/>
                <w:szCs w:val="16"/>
              </w:rPr>
              <w:t>$40.2m</w:t>
            </w:r>
          </w:p>
        </w:tc>
        <w:tc>
          <w:tcPr>
            <w:tcW w:w="1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4EF4B" w14:textId="35DC7E03" w:rsidR="00AF28E8" w:rsidRPr="00AF28E8" w:rsidRDefault="00AF28E8" w:rsidP="00711DDB">
            <w:pPr>
              <w:spacing w:before="40" w:after="40" w:line="240" w:lineRule="atLeast"/>
              <w:jc w:val="center"/>
              <w:rPr>
                <w:rFonts w:asciiTheme="majorHAnsi" w:hAnsiTheme="majorHAnsi" w:cs="Calibri"/>
                <w:b/>
                <w:color w:val="auto"/>
                <w:sz w:val="16"/>
              </w:rPr>
            </w:pPr>
            <w:r w:rsidRPr="00AF28E8">
              <w:rPr>
                <w:rFonts w:ascii="Verdana" w:hAnsi="Verdana" w:cs="Tahoma"/>
                <w:b/>
                <w:bCs/>
                <w:color w:val="auto"/>
                <w:sz w:val="16"/>
                <w:szCs w:val="16"/>
              </w:rPr>
              <w:t>$33.5m</w:t>
            </w:r>
          </w:p>
        </w:tc>
        <w:tc>
          <w:tcPr>
            <w:tcW w:w="11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BCF938" w14:textId="6D646D3E" w:rsidR="00AF28E8" w:rsidRPr="00AF28E8" w:rsidRDefault="00AF28E8" w:rsidP="00711DDB">
            <w:pPr>
              <w:spacing w:before="40" w:after="40" w:line="240" w:lineRule="atLeast"/>
              <w:jc w:val="center"/>
              <w:rPr>
                <w:rFonts w:asciiTheme="majorHAnsi" w:hAnsiTheme="majorHAnsi" w:cs="Calibri"/>
                <w:b/>
                <w:color w:val="auto"/>
                <w:sz w:val="16"/>
              </w:rPr>
            </w:pPr>
            <w:r w:rsidRPr="00AF28E8">
              <w:rPr>
                <w:rFonts w:ascii="Verdana" w:hAnsi="Verdana" w:cs="Tahoma"/>
                <w:b/>
                <w:bCs/>
                <w:color w:val="auto"/>
                <w:sz w:val="16"/>
                <w:szCs w:val="16"/>
              </w:rPr>
              <w:t>$36.2m</w:t>
            </w:r>
          </w:p>
        </w:tc>
        <w:tc>
          <w:tcPr>
            <w:tcW w:w="11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B1C58A" w14:textId="1CE65893" w:rsidR="00AF28E8" w:rsidRPr="00AF28E8" w:rsidRDefault="00AF28E8" w:rsidP="00711DDB">
            <w:pPr>
              <w:spacing w:before="40" w:after="40" w:line="240" w:lineRule="atLeast"/>
              <w:jc w:val="center"/>
              <w:rPr>
                <w:rFonts w:asciiTheme="majorHAnsi" w:hAnsiTheme="majorHAnsi" w:cs="Calibri"/>
                <w:b/>
                <w:color w:val="auto"/>
                <w:sz w:val="16"/>
              </w:rPr>
            </w:pPr>
            <w:r w:rsidRPr="00AF28E8">
              <w:rPr>
                <w:rFonts w:ascii="Verdana" w:hAnsi="Verdana" w:cs="Tahoma"/>
                <w:b/>
                <w:bCs/>
                <w:color w:val="auto"/>
                <w:sz w:val="16"/>
                <w:szCs w:val="16"/>
              </w:rPr>
              <w:t>$34.8m</w:t>
            </w:r>
          </w:p>
        </w:tc>
        <w:tc>
          <w:tcPr>
            <w:tcW w:w="91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F42410" w14:textId="4CB71218" w:rsidR="00AF28E8" w:rsidRPr="00AF28E8" w:rsidRDefault="00AF28E8" w:rsidP="00711DDB">
            <w:pPr>
              <w:spacing w:before="40" w:after="40" w:line="240" w:lineRule="atLeast"/>
              <w:jc w:val="center"/>
              <w:rPr>
                <w:rFonts w:asciiTheme="majorHAnsi" w:hAnsiTheme="majorHAnsi" w:cs="Calibri"/>
                <w:b/>
                <w:color w:val="auto"/>
                <w:sz w:val="16"/>
              </w:rPr>
            </w:pPr>
            <w:r w:rsidRPr="00AF28E8">
              <w:rPr>
                <w:rFonts w:ascii="Verdana" w:hAnsi="Verdana" w:cs="Tahoma"/>
                <w:b/>
                <w:bCs/>
                <w:color w:val="auto"/>
                <w:sz w:val="16"/>
                <w:szCs w:val="16"/>
              </w:rPr>
              <w:t>$41.1m</w:t>
            </w:r>
          </w:p>
        </w:tc>
      </w:tr>
    </w:tbl>
    <w:p w14:paraId="19ED6A30" w14:textId="534E82C4" w:rsidR="00711DDB" w:rsidRDefault="00711DDB" w:rsidP="007C27F0">
      <w:pPr>
        <w:pStyle w:val="ListNumber"/>
        <w:spacing w:before="0" w:after="0"/>
        <w:sectPr w:rsidR="00711DDB" w:rsidSect="003F0E1E">
          <w:type w:val="continuous"/>
          <w:pgSz w:w="11906" w:h="16838" w:code="9"/>
          <w:pgMar w:top="1134" w:right="1134" w:bottom="1134" w:left="1134" w:header="567" w:footer="567" w:gutter="0"/>
          <w:pgNumType w:chapStyle="1"/>
          <w:cols w:space="708"/>
          <w:docGrid w:linePitch="360"/>
        </w:sectPr>
      </w:pPr>
    </w:p>
    <w:p w14:paraId="2ECAB8DF" w14:textId="51C53AA5" w:rsidR="00FA7A6D" w:rsidRPr="00AD76FC" w:rsidRDefault="007C27F0" w:rsidP="008E2C14">
      <w:pPr>
        <w:pStyle w:val="Heading3"/>
      </w:pPr>
      <w:bookmarkStart w:id="459" w:name="_Toc50482768"/>
      <w:r>
        <w:br w:type="column"/>
      </w:r>
      <w:r w:rsidR="00FA7A6D" w:rsidRPr="00AD76FC">
        <w:t>Cost allocation (including corporate and other shared costs)</w:t>
      </w:r>
      <w:bookmarkEnd w:id="454"/>
      <w:bookmarkEnd w:id="459"/>
    </w:p>
    <w:p w14:paraId="32230B9E" w14:textId="4F848B0B" w:rsidR="00FA7A6D" w:rsidRPr="005D405E" w:rsidRDefault="00FA7A6D" w:rsidP="00FA7A6D">
      <w:pPr>
        <w:tabs>
          <w:tab w:val="left" w:pos="2268"/>
          <w:tab w:val="left" w:pos="4536"/>
          <w:tab w:val="left" w:pos="6804"/>
          <w:tab w:val="right" w:pos="9638"/>
        </w:tabs>
        <w:spacing w:before="120" w:after="200"/>
      </w:pPr>
      <w:r>
        <w:t>Ahead of the development of PS21, w</w:t>
      </w:r>
      <w:r w:rsidRPr="005D405E">
        <w:t xml:space="preserve">e have refined </w:t>
      </w:r>
      <w:r>
        <w:t xml:space="preserve">and </w:t>
      </w:r>
      <w:r w:rsidRPr="005D405E">
        <w:t xml:space="preserve">formalised our </w:t>
      </w:r>
      <w:r>
        <w:t xml:space="preserve">approach to </w:t>
      </w:r>
      <w:r w:rsidRPr="005D405E">
        <w:t>cost allocation</w:t>
      </w:r>
      <w:r>
        <w:t>.</w:t>
      </w:r>
      <w:r w:rsidR="004643DB">
        <w:t xml:space="preserve"> </w:t>
      </w:r>
      <w:r>
        <w:t>Our new approach continues to allocate all cost centres to one of our major service areas (</w:t>
      </w:r>
      <w:r w:rsidR="006D73F7">
        <w:t>that is,</w:t>
      </w:r>
      <w:r>
        <w:t xml:space="preserve"> water, sewerage, recycled water (ultimately part of sewerage), waterways and drainage</w:t>
      </w:r>
      <w:r w:rsidR="006D51E4">
        <w:t>,</w:t>
      </w:r>
      <w:r>
        <w:t xml:space="preserve"> and direct services</w:t>
      </w:r>
      <w:r w:rsidR="006D51E4">
        <w:t>)</w:t>
      </w:r>
      <w:r>
        <w:t xml:space="preserve"> according to the following </w:t>
      </w:r>
      <w:r w:rsidRPr="005D405E">
        <w:rPr>
          <w:bCs/>
        </w:rPr>
        <w:t>hierarchy:</w:t>
      </w:r>
      <w:r w:rsidR="004643DB">
        <w:rPr>
          <w:bCs/>
        </w:rPr>
        <w:t xml:space="preserve"> </w:t>
      </w:r>
    </w:p>
    <w:p w14:paraId="0581869E" w14:textId="39FECCDF" w:rsidR="00FA7A6D" w:rsidRPr="008727D1" w:rsidRDefault="00FA7A6D" w:rsidP="00A6363A">
      <w:pPr>
        <w:numPr>
          <w:ilvl w:val="0"/>
          <w:numId w:val="33"/>
        </w:numPr>
        <w:tabs>
          <w:tab w:val="left" w:pos="2268"/>
          <w:tab w:val="left" w:pos="4536"/>
          <w:tab w:val="left" w:pos="6804"/>
          <w:tab w:val="right" w:pos="9638"/>
        </w:tabs>
        <w:spacing w:before="120" w:after="200"/>
        <w:ind w:left="284" w:hanging="284"/>
        <w:rPr>
          <w:bCs/>
        </w:rPr>
      </w:pPr>
      <w:r w:rsidRPr="008727D1">
        <w:rPr>
          <w:bCs/>
        </w:rPr>
        <w:t>Costs directly allocated to service wherever a clear ‘line of sight’ exists between the cost incurred and the service/sub-service.</w:t>
      </w:r>
      <w:r w:rsidR="004643DB">
        <w:rPr>
          <w:bCs/>
        </w:rPr>
        <w:t xml:space="preserve"> </w:t>
      </w:r>
    </w:p>
    <w:p w14:paraId="5516032F" w14:textId="6999E2CF" w:rsidR="00FA7A6D" w:rsidRPr="008727D1" w:rsidRDefault="00FA7A6D" w:rsidP="00A6363A">
      <w:pPr>
        <w:numPr>
          <w:ilvl w:val="0"/>
          <w:numId w:val="33"/>
        </w:numPr>
        <w:tabs>
          <w:tab w:val="left" w:pos="2268"/>
          <w:tab w:val="left" w:pos="4536"/>
          <w:tab w:val="left" w:pos="6804"/>
          <w:tab w:val="right" w:pos="9638"/>
        </w:tabs>
        <w:spacing w:before="120" w:after="200"/>
        <w:ind w:left="284" w:hanging="284"/>
        <w:rPr>
          <w:bCs/>
        </w:rPr>
      </w:pPr>
      <w:r w:rsidRPr="008727D1">
        <w:rPr>
          <w:bCs/>
        </w:rPr>
        <w:t>Allocated costing with established causal relationship (</w:t>
      </w:r>
      <w:r w:rsidR="006D73F7">
        <w:rPr>
          <w:bCs/>
        </w:rPr>
        <w:t>for example,</w:t>
      </w:r>
      <w:r w:rsidRPr="008727D1">
        <w:rPr>
          <w:bCs/>
        </w:rPr>
        <w:t xml:space="preserve"> effort to manage capital portfolio for </w:t>
      </w:r>
      <w:r w:rsidR="006D73F7">
        <w:rPr>
          <w:bCs/>
        </w:rPr>
        <w:t>m</w:t>
      </w:r>
      <w:r w:rsidRPr="008727D1">
        <w:rPr>
          <w:bCs/>
        </w:rPr>
        <w:t xml:space="preserve">ajor </w:t>
      </w:r>
      <w:r w:rsidR="006D73F7">
        <w:rPr>
          <w:bCs/>
        </w:rPr>
        <w:t>p</w:t>
      </w:r>
      <w:r w:rsidRPr="008727D1">
        <w:rPr>
          <w:bCs/>
        </w:rPr>
        <w:t xml:space="preserve">roject </w:t>
      </w:r>
      <w:r w:rsidR="006D73F7">
        <w:rPr>
          <w:bCs/>
        </w:rPr>
        <w:t>d</w:t>
      </w:r>
      <w:r w:rsidRPr="008727D1">
        <w:rPr>
          <w:bCs/>
        </w:rPr>
        <w:t>elivery). Where a causal relationship can be identified between a shared cost and service/sub</w:t>
      </w:r>
      <w:r w:rsidR="006D73F7">
        <w:rPr>
          <w:bCs/>
        </w:rPr>
        <w:t>-</w:t>
      </w:r>
      <w:r w:rsidRPr="008727D1">
        <w:rPr>
          <w:bCs/>
        </w:rPr>
        <w:t>service, we use an appropriate allocation method (</w:t>
      </w:r>
      <w:r w:rsidR="006D73F7">
        <w:rPr>
          <w:bCs/>
        </w:rPr>
        <w:t>for example,</w:t>
      </w:r>
      <w:r w:rsidRPr="008727D1">
        <w:rPr>
          <w:bCs/>
        </w:rPr>
        <w:t xml:space="preserve"> Capital Plan profile) to allocate the costs to the service/sub-service.</w:t>
      </w:r>
      <w:r w:rsidR="00752053">
        <w:rPr>
          <w:bCs/>
        </w:rPr>
        <w:t xml:space="preserve"> </w:t>
      </w:r>
    </w:p>
    <w:p w14:paraId="48850D39" w14:textId="4725BA5D" w:rsidR="00FA7A6D" w:rsidRPr="008727D1" w:rsidRDefault="00FA7A6D" w:rsidP="00A6363A">
      <w:pPr>
        <w:numPr>
          <w:ilvl w:val="0"/>
          <w:numId w:val="33"/>
        </w:numPr>
        <w:tabs>
          <w:tab w:val="left" w:pos="2268"/>
          <w:tab w:val="left" w:pos="4536"/>
          <w:tab w:val="left" w:pos="6804"/>
          <w:tab w:val="right" w:pos="9638"/>
        </w:tabs>
        <w:spacing w:before="120" w:after="200"/>
        <w:ind w:left="284" w:hanging="284"/>
        <w:rPr>
          <w:bCs/>
        </w:rPr>
      </w:pPr>
      <w:r w:rsidRPr="008727D1">
        <w:rPr>
          <w:bCs/>
        </w:rPr>
        <w:t>Allocated costing – no causal relationship.</w:t>
      </w:r>
      <w:r w:rsidR="004643DB">
        <w:rPr>
          <w:bCs/>
        </w:rPr>
        <w:t xml:space="preserve"> </w:t>
      </w:r>
      <w:r w:rsidRPr="008727D1">
        <w:rPr>
          <w:bCs/>
        </w:rPr>
        <w:t>For remaining costs we use one or more non-causal allocation methods that reflect a reasonable approximation of the scale of resources required by the services to which the shared costs are being applied (</w:t>
      </w:r>
      <w:r w:rsidR="006D73F7">
        <w:rPr>
          <w:bCs/>
        </w:rPr>
        <w:t>for example,</w:t>
      </w:r>
      <w:r w:rsidRPr="008727D1">
        <w:rPr>
          <w:bCs/>
        </w:rPr>
        <w:t xml:space="preserve"> </w:t>
      </w:r>
      <w:r w:rsidR="001C6611">
        <w:rPr>
          <w:bCs/>
        </w:rPr>
        <w:t>r</w:t>
      </w:r>
      <w:r w:rsidRPr="008727D1">
        <w:rPr>
          <w:bCs/>
        </w:rPr>
        <w:t xml:space="preserve">evenue from </w:t>
      </w:r>
      <w:r w:rsidR="001C6611">
        <w:rPr>
          <w:bCs/>
        </w:rPr>
        <w:t>s</w:t>
      </w:r>
      <w:r w:rsidRPr="008727D1">
        <w:rPr>
          <w:bCs/>
        </w:rPr>
        <w:t>ervice/Full</w:t>
      </w:r>
      <w:r w:rsidR="00B81F70">
        <w:rPr>
          <w:bCs/>
        </w:rPr>
        <w:t>-</w:t>
      </w:r>
      <w:r w:rsidRPr="008727D1">
        <w:rPr>
          <w:bCs/>
        </w:rPr>
        <w:t>Time Equivalents)</w:t>
      </w:r>
      <w:r w:rsidR="006D73F7">
        <w:rPr>
          <w:bCs/>
        </w:rPr>
        <w:t>.</w:t>
      </w:r>
      <w:r w:rsidR="00752053">
        <w:rPr>
          <w:bCs/>
        </w:rPr>
        <w:t xml:space="preserve"> </w:t>
      </w:r>
    </w:p>
    <w:p w14:paraId="7B59A657" w14:textId="01E58499" w:rsidR="00FA7A6D" w:rsidRPr="005D405E" w:rsidRDefault="00FA7A6D" w:rsidP="00FA7A6D">
      <w:pPr>
        <w:tabs>
          <w:tab w:val="left" w:pos="2268"/>
          <w:tab w:val="left" w:pos="4536"/>
          <w:tab w:val="left" w:pos="6804"/>
          <w:tab w:val="right" w:pos="9638"/>
        </w:tabs>
        <w:spacing w:before="120" w:after="200"/>
      </w:pPr>
      <w:r w:rsidRPr="005D405E">
        <w:t>The change in our methodology has resulted in minimal overall impact to prices but is a clearer articulation of the level of corporate support consumed by each of our services.</w:t>
      </w:r>
      <w:r w:rsidR="004643DB">
        <w:t xml:space="preserve"> </w:t>
      </w:r>
      <w:r>
        <w:t>In this way it aligns with the WIRO principle that prices be reflective of the efficient cost of providing a service.</w:t>
      </w:r>
      <w:r w:rsidR="004643DB">
        <w:t xml:space="preserve"> </w:t>
      </w:r>
    </w:p>
    <w:p w14:paraId="30A43E35" w14:textId="532298FA" w:rsidR="00FA7A6D" w:rsidRPr="007F1383" w:rsidRDefault="00711DDB" w:rsidP="008E2C14">
      <w:pPr>
        <w:pStyle w:val="Heading3"/>
      </w:pPr>
      <w:bookmarkStart w:id="460" w:name="_Ref37671997"/>
      <w:bookmarkStart w:id="461" w:name="_Ref48565695"/>
      <w:bookmarkStart w:id="462" w:name="_Toc50482769"/>
      <w:r>
        <w:br w:type="column"/>
      </w:r>
      <w:bookmarkStart w:id="463" w:name="_Ref54095731"/>
      <w:r w:rsidR="006815C1">
        <w:t>W</w:t>
      </w:r>
      <w:r w:rsidR="00037CF9">
        <w:t>ater and sewerage</w:t>
      </w:r>
      <w:bookmarkEnd w:id="460"/>
      <w:r w:rsidR="006815C1">
        <w:t xml:space="preserve"> opex forecasts</w:t>
      </w:r>
      <w:bookmarkEnd w:id="461"/>
      <w:bookmarkEnd w:id="462"/>
      <w:bookmarkEnd w:id="463"/>
    </w:p>
    <w:p w14:paraId="1D13AA29" w14:textId="606DC901" w:rsidR="00AA51D5" w:rsidRDefault="00AA4032" w:rsidP="00AA51D5">
      <w:pPr>
        <w:tabs>
          <w:tab w:val="left" w:pos="2268"/>
          <w:tab w:val="left" w:pos="4536"/>
          <w:tab w:val="left" w:pos="6804"/>
          <w:tab w:val="right" w:pos="9638"/>
        </w:tabs>
        <w:spacing w:before="120" w:after="200"/>
      </w:pPr>
      <w:r>
        <w:t xml:space="preserve">The following discussion addresses key elements of our opex forecast including uncontrollable costs, base year adjustments and </w:t>
      </w:r>
      <w:r w:rsidR="00AA51D5">
        <w:t>additions to the efficient base year (step change allowances)</w:t>
      </w:r>
      <w:r>
        <w:t xml:space="preserve">. </w:t>
      </w:r>
      <w:r w:rsidR="00AA51D5">
        <w:t xml:space="preserve">Our treatment of electricity, and growth and efficiency factors is outlined in </w:t>
      </w:r>
      <w:r w:rsidR="00AA51D5" w:rsidRPr="00AA4032">
        <w:rPr>
          <w:b/>
        </w:rPr>
        <w:t>Section </w:t>
      </w:r>
      <w:r w:rsidR="00065B32">
        <w:rPr>
          <w:b/>
        </w:rPr>
        <w:fldChar w:fldCharType="begin"/>
      </w:r>
      <w:r w:rsidR="00065B32">
        <w:rPr>
          <w:b/>
        </w:rPr>
        <w:instrText xml:space="preserve"> REF _Ref45811822 \r \h </w:instrText>
      </w:r>
      <w:r w:rsidR="00065B32">
        <w:rPr>
          <w:b/>
        </w:rPr>
      </w:r>
      <w:r w:rsidR="00065B32">
        <w:rPr>
          <w:b/>
        </w:rPr>
        <w:fldChar w:fldCharType="separate"/>
      </w:r>
      <w:r w:rsidR="00065B32">
        <w:rPr>
          <w:b/>
        </w:rPr>
        <w:t>S6.1.2</w:t>
      </w:r>
      <w:r w:rsidR="00065B32">
        <w:rPr>
          <w:b/>
        </w:rPr>
        <w:fldChar w:fldCharType="end"/>
      </w:r>
    </w:p>
    <w:p w14:paraId="74DE9839" w14:textId="2C867D6E" w:rsidR="000F6DA2" w:rsidRPr="00DC60BE" w:rsidRDefault="000F6DA2" w:rsidP="00AA51D5">
      <w:pPr>
        <w:tabs>
          <w:tab w:val="left" w:pos="2268"/>
          <w:tab w:val="left" w:pos="4536"/>
          <w:tab w:val="left" w:pos="6804"/>
          <w:tab w:val="right" w:pos="9638"/>
        </w:tabs>
        <w:spacing w:before="120" w:after="200"/>
        <w:rPr>
          <w:i/>
        </w:rPr>
      </w:pPr>
      <w:r w:rsidRPr="00DC60BE">
        <w:rPr>
          <w:i/>
        </w:rPr>
        <w:t xml:space="preserve">Recycled water opex is included in the following analysis but not itemised. It is itemised separately in the ESC’s financial template consistent with past practice. </w:t>
      </w:r>
    </w:p>
    <w:p w14:paraId="1C2A416F" w14:textId="77777777" w:rsidR="00E847CD" w:rsidRPr="00726749" w:rsidRDefault="00E847CD" w:rsidP="00E847CD">
      <w:pPr>
        <w:pStyle w:val="ListNumber"/>
        <w:spacing w:before="240"/>
        <w:rPr>
          <w:b/>
        </w:rPr>
      </w:pPr>
      <w:r w:rsidRPr="00726749">
        <w:rPr>
          <w:b/>
        </w:rPr>
        <w:t>Total and annual forecast opex</w:t>
      </w:r>
    </w:p>
    <w:p w14:paraId="643DCE1A" w14:textId="5E78EDCD" w:rsidR="003E2D9B" w:rsidRDefault="00065B32" w:rsidP="00D97E44">
      <w:pPr>
        <w:tabs>
          <w:tab w:val="left" w:pos="2268"/>
          <w:tab w:val="left" w:pos="4536"/>
          <w:tab w:val="left" w:pos="6804"/>
          <w:tab w:val="right" w:pos="9638"/>
        </w:tabs>
        <w:spacing w:before="120" w:after="200"/>
      </w:pPr>
      <w:r w:rsidRPr="00065B32">
        <w:rPr>
          <w:b/>
        </w:rPr>
        <w:fldChar w:fldCharType="begin"/>
      </w:r>
      <w:r w:rsidRPr="00065B32">
        <w:rPr>
          <w:b/>
        </w:rPr>
        <w:instrText xml:space="preserve"> REF _Ref45630396 \h </w:instrText>
      </w:r>
      <w:r w:rsidRPr="004726AB">
        <w:rPr>
          <w:b/>
        </w:rPr>
        <w:instrText xml:space="preserve"> \* MERGEFORMAT </w:instrText>
      </w:r>
      <w:r w:rsidRPr="00065B32">
        <w:rPr>
          <w:b/>
        </w:rPr>
      </w:r>
      <w:r w:rsidRPr="00065B32">
        <w:rPr>
          <w:b/>
        </w:rPr>
        <w:fldChar w:fldCharType="separate"/>
      </w:r>
      <w:r w:rsidRPr="004726AB">
        <w:rPr>
          <w:b/>
        </w:rPr>
        <w:t xml:space="preserve">Table </w:t>
      </w:r>
      <w:r w:rsidRPr="004726AB">
        <w:rPr>
          <w:b/>
          <w:noProof/>
        </w:rPr>
        <w:t>55</w:t>
      </w:r>
      <w:r w:rsidRPr="00065B32">
        <w:rPr>
          <w:b/>
        </w:rPr>
        <w:fldChar w:fldCharType="end"/>
      </w:r>
      <w:r w:rsidR="00E847CD">
        <w:t xml:space="preserve"> shows Melbourne Water’s opex forecast for the PS21 period</w:t>
      </w:r>
      <w:r w:rsidR="00F744B2">
        <w:t xml:space="preserve"> (aggregate controllable opex forecast of $1,194.1 million)</w:t>
      </w:r>
      <w:r w:rsidR="00E847CD">
        <w:t xml:space="preserve">, including an outline of controllable and uncontrollable elements and the derivation of our efficient base year. </w:t>
      </w:r>
    </w:p>
    <w:p w14:paraId="49D737FE" w14:textId="77777777" w:rsidR="001C6611" w:rsidRDefault="001C6611" w:rsidP="00D97E44">
      <w:pPr>
        <w:tabs>
          <w:tab w:val="left" w:pos="2268"/>
          <w:tab w:val="left" w:pos="4536"/>
          <w:tab w:val="left" w:pos="6804"/>
          <w:tab w:val="right" w:pos="9638"/>
        </w:tabs>
        <w:spacing w:before="120" w:after="200"/>
      </w:pPr>
    </w:p>
    <w:p w14:paraId="0C47CBAB" w14:textId="77777777" w:rsidR="003E2D9B" w:rsidRDefault="003E2D9B" w:rsidP="00D97E44">
      <w:pPr>
        <w:tabs>
          <w:tab w:val="left" w:pos="2268"/>
          <w:tab w:val="left" w:pos="4536"/>
          <w:tab w:val="left" w:pos="6804"/>
          <w:tab w:val="right" w:pos="9638"/>
        </w:tabs>
        <w:spacing w:before="120" w:after="200"/>
        <w:sectPr w:rsidR="003E2D9B" w:rsidSect="00E93B06">
          <w:type w:val="continuous"/>
          <w:pgSz w:w="11906" w:h="16838" w:code="9"/>
          <w:pgMar w:top="1134" w:right="1134" w:bottom="1134" w:left="1134" w:header="567" w:footer="567" w:gutter="0"/>
          <w:pgNumType w:chapStyle="1"/>
          <w:cols w:num="2" w:space="708"/>
          <w:docGrid w:linePitch="360"/>
        </w:sectPr>
      </w:pPr>
    </w:p>
    <w:p w14:paraId="248ABF80" w14:textId="377887D9" w:rsidR="00D97E44" w:rsidRDefault="00D97E44" w:rsidP="00D97E44">
      <w:pPr>
        <w:pStyle w:val="Caption"/>
      </w:pPr>
      <w:bookmarkStart w:id="464" w:name="_Ref45630396"/>
      <w:bookmarkStart w:id="465" w:name="_Toc54705868"/>
      <w:r>
        <w:t xml:space="preserve">Table </w:t>
      </w:r>
      <w:fldSimple w:instr=" SEQ Table \* ARABIC ">
        <w:r w:rsidR="00AB54E8">
          <w:rPr>
            <w:noProof/>
          </w:rPr>
          <w:t>55</w:t>
        </w:r>
      </w:fldSimple>
      <w:bookmarkEnd w:id="464"/>
      <w:r>
        <w:tab/>
        <w:t>Water and sewerage efficient base year ($ millions)</w:t>
      </w:r>
      <w:bookmarkEnd w:id="465"/>
    </w:p>
    <w:tbl>
      <w:tblPr>
        <w:tblW w:w="13971" w:type="dxa"/>
        <w:tblLook w:val="04A0" w:firstRow="1" w:lastRow="0" w:firstColumn="1" w:lastColumn="0" w:noHBand="0" w:noVBand="1"/>
      </w:tblPr>
      <w:tblGrid>
        <w:gridCol w:w="1307"/>
        <w:gridCol w:w="502"/>
        <w:gridCol w:w="3318"/>
        <w:gridCol w:w="1015"/>
        <w:gridCol w:w="1015"/>
        <w:gridCol w:w="1128"/>
        <w:gridCol w:w="1128"/>
        <w:gridCol w:w="1128"/>
        <w:gridCol w:w="1128"/>
        <w:gridCol w:w="1128"/>
        <w:gridCol w:w="1248"/>
      </w:tblGrid>
      <w:tr w:rsidR="005A72E6" w:rsidRPr="003B199D" w14:paraId="5292681F" w14:textId="77777777" w:rsidTr="009A4786">
        <w:trPr>
          <w:trHeight w:val="230"/>
        </w:trPr>
        <w:tc>
          <w:tcPr>
            <w:tcW w:w="1735" w:type="dxa"/>
            <w:gridSpan w:val="2"/>
            <w:vMerge w:val="restart"/>
            <w:tcBorders>
              <w:top w:val="nil"/>
              <w:left w:val="nil"/>
              <w:right w:val="nil"/>
            </w:tcBorders>
            <w:shd w:val="clear" w:color="000000" w:fill="FFFFFF"/>
            <w:vAlign w:val="center"/>
            <w:hideMark/>
          </w:tcPr>
          <w:p w14:paraId="69563AC4" w14:textId="21A1338F" w:rsidR="005A72E6" w:rsidRPr="004F29D1" w:rsidRDefault="005A72E6" w:rsidP="007C27F0">
            <w:pPr>
              <w:spacing w:before="40" w:after="40" w:line="240" w:lineRule="auto"/>
              <w:jc w:val="center"/>
              <w:rPr>
                <w:rFonts w:cs="Arial"/>
                <w:color w:val="FFFFFF"/>
                <w:sz w:val="16"/>
                <w:szCs w:val="16"/>
              </w:rPr>
            </w:pPr>
            <w:r w:rsidRPr="004A457C">
              <w:rPr>
                <w:rFonts w:asciiTheme="majorHAnsi" w:hAnsiTheme="majorHAnsi"/>
                <w:i/>
                <w:color w:val="808080" w:themeColor="background1" w:themeShade="80"/>
                <w:sz w:val="14"/>
                <w:szCs w:val="16"/>
              </w:rPr>
              <w:t xml:space="preserve">Numbers </w:t>
            </w:r>
            <w:r>
              <w:rPr>
                <w:rFonts w:asciiTheme="majorHAnsi" w:hAnsiTheme="majorHAnsi"/>
                <w:i/>
                <w:color w:val="808080" w:themeColor="background1" w:themeShade="80"/>
                <w:sz w:val="14"/>
                <w:szCs w:val="16"/>
              </w:rPr>
              <w:t>may</w:t>
            </w:r>
            <w:r w:rsidRPr="004A457C">
              <w:rPr>
                <w:rFonts w:asciiTheme="majorHAnsi" w:hAnsiTheme="majorHAnsi"/>
                <w:i/>
                <w:color w:val="808080" w:themeColor="background1" w:themeShade="80"/>
                <w:sz w:val="14"/>
                <w:szCs w:val="16"/>
              </w:rPr>
              <w:t xml:space="preserve"> not add due to rounding</w:t>
            </w:r>
          </w:p>
        </w:tc>
        <w:tc>
          <w:tcPr>
            <w:tcW w:w="33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95888" w14:textId="77777777" w:rsidR="005A72E6" w:rsidRPr="004F29D1" w:rsidRDefault="005A72E6" w:rsidP="007C27F0">
            <w:pPr>
              <w:spacing w:before="40" w:after="40" w:line="240" w:lineRule="auto"/>
              <w:rPr>
                <w:rFonts w:cs="Arial"/>
                <w:color w:val="231F20"/>
                <w:sz w:val="16"/>
                <w:szCs w:val="16"/>
              </w:rPr>
            </w:pPr>
            <w:r w:rsidRPr="004F29D1">
              <w:rPr>
                <w:rFonts w:cs="Arial"/>
                <w:color w:val="231F20"/>
                <w:sz w:val="16"/>
                <w:szCs w:val="16"/>
              </w:rPr>
              <w:t> </w:t>
            </w:r>
          </w:p>
        </w:tc>
        <w:tc>
          <w:tcPr>
            <w:tcW w:w="1015" w:type="dxa"/>
            <w:tcBorders>
              <w:top w:val="single" w:sz="4" w:space="0" w:color="auto"/>
              <w:left w:val="nil"/>
              <w:bottom w:val="single" w:sz="4" w:space="0" w:color="auto"/>
              <w:right w:val="single" w:sz="4" w:space="0" w:color="auto"/>
            </w:tcBorders>
            <w:shd w:val="clear" w:color="000000" w:fill="808080"/>
            <w:noWrap/>
            <w:vAlign w:val="center"/>
            <w:hideMark/>
          </w:tcPr>
          <w:p w14:paraId="63661F63" w14:textId="77777777" w:rsidR="005A72E6" w:rsidRPr="004F29D1" w:rsidRDefault="005A72E6" w:rsidP="007C27F0">
            <w:pPr>
              <w:spacing w:before="40" w:after="40" w:line="240" w:lineRule="auto"/>
              <w:jc w:val="center"/>
              <w:rPr>
                <w:rFonts w:cs="Arial"/>
                <w:b/>
                <w:bCs/>
                <w:color w:val="FFFFFF"/>
                <w:sz w:val="16"/>
                <w:szCs w:val="16"/>
              </w:rPr>
            </w:pPr>
            <w:r w:rsidRPr="004F29D1">
              <w:rPr>
                <w:rFonts w:cs="Arial"/>
                <w:b/>
                <w:bCs/>
                <w:color w:val="FFFFFF"/>
                <w:sz w:val="16"/>
                <w:szCs w:val="16"/>
              </w:rPr>
              <w:t>Base</w:t>
            </w:r>
          </w:p>
        </w:tc>
        <w:tc>
          <w:tcPr>
            <w:tcW w:w="1015" w:type="dxa"/>
            <w:tcBorders>
              <w:top w:val="single" w:sz="4" w:space="0" w:color="auto"/>
              <w:left w:val="nil"/>
              <w:bottom w:val="single" w:sz="4" w:space="0" w:color="auto"/>
              <w:right w:val="single" w:sz="4" w:space="0" w:color="auto"/>
            </w:tcBorders>
            <w:shd w:val="clear" w:color="000000" w:fill="808080"/>
            <w:noWrap/>
            <w:vAlign w:val="center"/>
            <w:hideMark/>
          </w:tcPr>
          <w:p w14:paraId="5FCF0BD4" w14:textId="77777777" w:rsidR="005A72E6" w:rsidRPr="004F29D1" w:rsidRDefault="005A72E6" w:rsidP="007C27F0">
            <w:pPr>
              <w:spacing w:before="40" w:after="40" w:line="240" w:lineRule="auto"/>
              <w:jc w:val="center"/>
              <w:rPr>
                <w:rFonts w:cs="Arial"/>
                <w:b/>
                <w:bCs/>
                <w:color w:val="FFFFFF"/>
                <w:sz w:val="16"/>
                <w:szCs w:val="16"/>
              </w:rPr>
            </w:pPr>
            <w:r w:rsidRPr="004F29D1">
              <w:rPr>
                <w:rFonts w:cs="Arial"/>
                <w:b/>
                <w:bCs/>
                <w:color w:val="FFFFFF"/>
                <w:sz w:val="16"/>
                <w:szCs w:val="16"/>
              </w:rPr>
              <w:t>Current</w:t>
            </w:r>
          </w:p>
        </w:tc>
        <w:tc>
          <w:tcPr>
            <w:tcW w:w="5640" w:type="dxa"/>
            <w:gridSpan w:val="5"/>
            <w:tcBorders>
              <w:top w:val="single" w:sz="4" w:space="0" w:color="auto"/>
              <w:left w:val="nil"/>
              <w:bottom w:val="single" w:sz="4" w:space="0" w:color="auto"/>
              <w:right w:val="single" w:sz="4" w:space="0" w:color="auto"/>
            </w:tcBorders>
            <w:shd w:val="clear" w:color="000000" w:fill="00428B"/>
            <w:noWrap/>
            <w:vAlign w:val="center"/>
            <w:hideMark/>
          </w:tcPr>
          <w:p w14:paraId="2505AF51" w14:textId="77777777" w:rsidR="005A72E6" w:rsidRPr="004F29D1" w:rsidRDefault="005A72E6" w:rsidP="007C27F0">
            <w:pPr>
              <w:spacing w:before="40" w:after="40" w:line="240" w:lineRule="auto"/>
              <w:jc w:val="center"/>
              <w:rPr>
                <w:rFonts w:cs="Arial"/>
                <w:b/>
                <w:bCs/>
                <w:color w:val="FFFFFF"/>
                <w:sz w:val="16"/>
                <w:szCs w:val="16"/>
              </w:rPr>
            </w:pPr>
            <w:r w:rsidRPr="004F29D1">
              <w:rPr>
                <w:rFonts w:cs="Arial"/>
                <w:b/>
                <w:bCs/>
                <w:color w:val="FFFFFF"/>
                <w:sz w:val="16"/>
                <w:szCs w:val="16"/>
              </w:rPr>
              <w:t>PS21 Regulatory Period</w:t>
            </w:r>
          </w:p>
        </w:tc>
        <w:tc>
          <w:tcPr>
            <w:tcW w:w="1248" w:type="dxa"/>
            <w:tcBorders>
              <w:top w:val="nil"/>
              <w:left w:val="nil"/>
              <w:bottom w:val="nil"/>
              <w:right w:val="nil"/>
            </w:tcBorders>
            <w:shd w:val="clear" w:color="000000" w:fill="FFFFFF"/>
            <w:vAlign w:val="center"/>
            <w:hideMark/>
          </w:tcPr>
          <w:p w14:paraId="66236E18" w14:textId="77777777" w:rsidR="005A72E6" w:rsidRPr="004F29D1" w:rsidRDefault="005A72E6" w:rsidP="007C27F0">
            <w:pPr>
              <w:spacing w:before="40" w:after="40" w:line="240" w:lineRule="auto"/>
              <w:jc w:val="center"/>
              <w:rPr>
                <w:rFonts w:cs="Arial"/>
                <w:i/>
                <w:iCs/>
                <w:color w:val="auto"/>
                <w:sz w:val="16"/>
                <w:szCs w:val="16"/>
              </w:rPr>
            </w:pPr>
            <w:r w:rsidRPr="004F29D1">
              <w:rPr>
                <w:rFonts w:cs="Arial"/>
                <w:i/>
                <w:iCs/>
                <w:color w:val="auto"/>
                <w:sz w:val="16"/>
                <w:szCs w:val="16"/>
              </w:rPr>
              <w:t>PS Total</w:t>
            </w:r>
          </w:p>
        </w:tc>
      </w:tr>
      <w:tr w:rsidR="005A72E6" w:rsidRPr="003B199D" w14:paraId="7225AE3C" w14:textId="77777777" w:rsidTr="009A4786">
        <w:trPr>
          <w:trHeight w:val="240"/>
        </w:trPr>
        <w:tc>
          <w:tcPr>
            <w:tcW w:w="1735" w:type="dxa"/>
            <w:gridSpan w:val="2"/>
            <w:vMerge/>
            <w:tcBorders>
              <w:left w:val="nil"/>
              <w:bottom w:val="nil"/>
              <w:right w:val="nil"/>
            </w:tcBorders>
            <w:shd w:val="clear" w:color="000000" w:fill="FFFFFF"/>
            <w:vAlign w:val="center"/>
            <w:hideMark/>
          </w:tcPr>
          <w:p w14:paraId="55B1508A" w14:textId="73B08DC8" w:rsidR="005A72E6" w:rsidRPr="004F29D1" w:rsidRDefault="005A72E6" w:rsidP="007C27F0">
            <w:pPr>
              <w:spacing w:before="40" w:after="40" w:line="240" w:lineRule="auto"/>
              <w:jc w:val="center"/>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vAlign w:val="center"/>
            <w:hideMark/>
          </w:tcPr>
          <w:p w14:paraId="0E6BB1D3" w14:textId="77777777" w:rsidR="005A72E6" w:rsidRPr="004F29D1" w:rsidRDefault="005A72E6" w:rsidP="007C27F0">
            <w:pPr>
              <w:spacing w:before="40" w:after="40" w:line="240" w:lineRule="auto"/>
              <w:rPr>
                <w:rFonts w:cs="Arial"/>
                <w:color w:val="231F20"/>
                <w:sz w:val="16"/>
                <w:szCs w:val="16"/>
              </w:rPr>
            </w:pPr>
            <w:r w:rsidRPr="004F29D1">
              <w:rPr>
                <w:rFonts w:cs="Arial"/>
                <w:color w:val="231F20"/>
                <w:sz w:val="16"/>
                <w:szCs w:val="16"/>
              </w:rPr>
              <w:t> </w:t>
            </w:r>
          </w:p>
        </w:tc>
        <w:tc>
          <w:tcPr>
            <w:tcW w:w="1015" w:type="dxa"/>
            <w:tcBorders>
              <w:top w:val="nil"/>
              <w:left w:val="nil"/>
              <w:bottom w:val="single" w:sz="4" w:space="0" w:color="auto"/>
              <w:right w:val="single" w:sz="4" w:space="0" w:color="auto"/>
            </w:tcBorders>
            <w:shd w:val="clear" w:color="000000" w:fill="D9D9D9"/>
            <w:vAlign w:val="center"/>
            <w:hideMark/>
          </w:tcPr>
          <w:p w14:paraId="5491B083" w14:textId="77777777" w:rsidR="005A72E6" w:rsidRPr="004F29D1" w:rsidRDefault="005A72E6" w:rsidP="007C27F0">
            <w:pPr>
              <w:spacing w:before="40" w:after="40" w:line="240" w:lineRule="auto"/>
              <w:jc w:val="center"/>
              <w:rPr>
                <w:rFonts w:cs="Arial"/>
                <w:i/>
                <w:iCs/>
                <w:color w:val="231F20"/>
                <w:sz w:val="16"/>
                <w:szCs w:val="16"/>
              </w:rPr>
            </w:pPr>
            <w:r w:rsidRPr="004F29D1">
              <w:rPr>
                <w:rFonts w:cs="Arial"/>
                <w:i/>
                <w:iCs/>
                <w:color w:val="231F20"/>
                <w:sz w:val="16"/>
                <w:szCs w:val="16"/>
              </w:rPr>
              <w:t>2019-20</w:t>
            </w:r>
          </w:p>
        </w:tc>
        <w:tc>
          <w:tcPr>
            <w:tcW w:w="1015" w:type="dxa"/>
            <w:tcBorders>
              <w:top w:val="nil"/>
              <w:left w:val="nil"/>
              <w:bottom w:val="single" w:sz="4" w:space="0" w:color="auto"/>
              <w:right w:val="single" w:sz="4" w:space="0" w:color="auto"/>
            </w:tcBorders>
            <w:shd w:val="clear" w:color="000000" w:fill="D9D9D9"/>
            <w:vAlign w:val="center"/>
            <w:hideMark/>
          </w:tcPr>
          <w:p w14:paraId="742D68A7" w14:textId="77777777" w:rsidR="005A72E6" w:rsidRPr="004F29D1" w:rsidRDefault="005A72E6" w:rsidP="007C27F0">
            <w:pPr>
              <w:spacing w:before="40" w:after="40" w:line="240" w:lineRule="auto"/>
              <w:jc w:val="center"/>
              <w:rPr>
                <w:rFonts w:cs="Arial"/>
                <w:i/>
                <w:iCs/>
                <w:color w:val="808080"/>
                <w:sz w:val="16"/>
                <w:szCs w:val="16"/>
              </w:rPr>
            </w:pPr>
            <w:r w:rsidRPr="004F29D1">
              <w:rPr>
                <w:rFonts w:cs="Arial"/>
                <w:i/>
                <w:iCs/>
                <w:color w:val="808080"/>
                <w:sz w:val="16"/>
                <w:szCs w:val="16"/>
              </w:rPr>
              <w:t>2020-21</w:t>
            </w:r>
          </w:p>
        </w:tc>
        <w:tc>
          <w:tcPr>
            <w:tcW w:w="1128" w:type="dxa"/>
            <w:tcBorders>
              <w:top w:val="nil"/>
              <w:left w:val="nil"/>
              <w:bottom w:val="single" w:sz="4" w:space="0" w:color="auto"/>
              <w:right w:val="single" w:sz="4" w:space="0" w:color="auto"/>
            </w:tcBorders>
            <w:shd w:val="clear" w:color="000000" w:fill="C4ECFF"/>
            <w:vAlign w:val="center"/>
            <w:hideMark/>
          </w:tcPr>
          <w:p w14:paraId="0D14D16C" w14:textId="77777777" w:rsidR="005A72E6" w:rsidRPr="004F29D1" w:rsidRDefault="005A72E6" w:rsidP="007C27F0">
            <w:pPr>
              <w:spacing w:before="40" w:after="40" w:line="240" w:lineRule="auto"/>
              <w:jc w:val="center"/>
              <w:rPr>
                <w:rFonts w:cs="Arial"/>
                <w:i/>
                <w:iCs/>
                <w:color w:val="231F20"/>
                <w:sz w:val="16"/>
                <w:szCs w:val="16"/>
              </w:rPr>
            </w:pPr>
            <w:r w:rsidRPr="004F29D1">
              <w:rPr>
                <w:rFonts w:cs="Arial"/>
                <w:i/>
                <w:iCs/>
                <w:color w:val="231F20"/>
                <w:sz w:val="16"/>
                <w:szCs w:val="16"/>
              </w:rPr>
              <w:t>2021-22</w:t>
            </w:r>
          </w:p>
        </w:tc>
        <w:tc>
          <w:tcPr>
            <w:tcW w:w="1128" w:type="dxa"/>
            <w:tcBorders>
              <w:top w:val="nil"/>
              <w:left w:val="nil"/>
              <w:bottom w:val="single" w:sz="4" w:space="0" w:color="auto"/>
              <w:right w:val="single" w:sz="4" w:space="0" w:color="auto"/>
            </w:tcBorders>
            <w:shd w:val="clear" w:color="000000" w:fill="C4ECFF"/>
            <w:vAlign w:val="center"/>
            <w:hideMark/>
          </w:tcPr>
          <w:p w14:paraId="72B2CE5C" w14:textId="77777777" w:rsidR="005A72E6" w:rsidRPr="004F29D1" w:rsidRDefault="005A72E6" w:rsidP="007C27F0">
            <w:pPr>
              <w:spacing w:before="40" w:after="40" w:line="240" w:lineRule="auto"/>
              <w:jc w:val="center"/>
              <w:rPr>
                <w:rFonts w:cs="Arial"/>
                <w:i/>
                <w:iCs/>
                <w:color w:val="231F20"/>
                <w:sz w:val="16"/>
                <w:szCs w:val="16"/>
              </w:rPr>
            </w:pPr>
            <w:r w:rsidRPr="004F29D1">
              <w:rPr>
                <w:rFonts w:cs="Arial"/>
                <w:i/>
                <w:iCs/>
                <w:color w:val="231F20"/>
                <w:sz w:val="16"/>
                <w:szCs w:val="16"/>
              </w:rPr>
              <w:t>2022-23</w:t>
            </w:r>
          </w:p>
        </w:tc>
        <w:tc>
          <w:tcPr>
            <w:tcW w:w="1128" w:type="dxa"/>
            <w:tcBorders>
              <w:top w:val="nil"/>
              <w:left w:val="nil"/>
              <w:bottom w:val="single" w:sz="4" w:space="0" w:color="auto"/>
              <w:right w:val="single" w:sz="4" w:space="0" w:color="auto"/>
            </w:tcBorders>
            <w:shd w:val="clear" w:color="000000" w:fill="C4ECFF"/>
            <w:vAlign w:val="center"/>
            <w:hideMark/>
          </w:tcPr>
          <w:p w14:paraId="50A38D1E" w14:textId="77777777" w:rsidR="005A72E6" w:rsidRPr="004F29D1" w:rsidRDefault="005A72E6" w:rsidP="007C27F0">
            <w:pPr>
              <w:spacing w:before="40" w:after="40" w:line="240" w:lineRule="auto"/>
              <w:jc w:val="center"/>
              <w:rPr>
                <w:rFonts w:cs="Arial"/>
                <w:i/>
                <w:iCs/>
                <w:color w:val="231F20"/>
                <w:sz w:val="16"/>
                <w:szCs w:val="16"/>
              </w:rPr>
            </w:pPr>
            <w:r w:rsidRPr="004F29D1">
              <w:rPr>
                <w:rFonts w:cs="Arial"/>
                <w:i/>
                <w:iCs/>
                <w:color w:val="231F20"/>
                <w:sz w:val="16"/>
                <w:szCs w:val="16"/>
              </w:rPr>
              <w:t>2023-24</w:t>
            </w:r>
          </w:p>
        </w:tc>
        <w:tc>
          <w:tcPr>
            <w:tcW w:w="1128" w:type="dxa"/>
            <w:tcBorders>
              <w:top w:val="nil"/>
              <w:left w:val="nil"/>
              <w:bottom w:val="single" w:sz="4" w:space="0" w:color="auto"/>
              <w:right w:val="single" w:sz="4" w:space="0" w:color="auto"/>
            </w:tcBorders>
            <w:shd w:val="clear" w:color="000000" w:fill="C4ECFF"/>
            <w:vAlign w:val="center"/>
            <w:hideMark/>
          </w:tcPr>
          <w:p w14:paraId="2D698EBE" w14:textId="77777777" w:rsidR="005A72E6" w:rsidRPr="004F29D1" w:rsidRDefault="005A72E6" w:rsidP="007C27F0">
            <w:pPr>
              <w:spacing w:before="40" w:after="40" w:line="240" w:lineRule="auto"/>
              <w:jc w:val="center"/>
              <w:rPr>
                <w:rFonts w:cs="Arial"/>
                <w:i/>
                <w:iCs/>
                <w:color w:val="231F20"/>
                <w:sz w:val="16"/>
                <w:szCs w:val="16"/>
              </w:rPr>
            </w:pPr>
            <w:r w:rsidRPr="004F29D1">
              <w:rPr>
                <w:rFonts w:cs="Arial"/>
                <w:i/>
                <w:iCs/>
                <w:color w:val="231F20"/>
                <w:sz w:val="16"/>
                <w:szCs w:val="16"/>
              </w:rPr>
              <w:t>2024-25</w:t>
            </w:r>
          </w:p>
        </w:tc>
        <w:tc>
          <w:tcPr>
            <w:tcW w:w="1128" w:type="dxa"/>
            <w:tcBorders>
              <w:top w:val="nil"/>
              <w:left w:val="nil"/>
              <w:bottom w:val="single" w:sz="4" w:space="0" w:color="auto"/>
              <w:right w:val="single" w:sz="4" w:space="0" w:color="auto"/>
            </w:tcBorders>
            <w:shd w:val="clear" w:color="000000" w:fill="C4ECFF"/>
            <w:vAlign w:val="center"/>
            <w:hideMark/>
          </w:tcPr>
          <w:p w14:paraId="4595D681" w14:textId="77777777" w:rsidR="005A72E6" w:rsidRPr="004F29D1" w:rsidRDefault="005A72E6" w:rsidP="007C27F0">
            <w:pPr>
              <w:spacing w:before="40" w:after="40" w:line="240" w:lineRule="auto"/>
              <w:jc w:val="center"/>
              <w:rPr>
                <w:rFonts w:cs="Arial"/>
                <w:i/>
                <w:iCs/>
                <w:color w:val="231F20"/>
                <w:sz w:val="16"/>
                <w:szCs w:val="16"/>
              </w:rPr>
            </w:pPr>
            <w:r w:rsidRPr="004F29D1">
              <w:rPr>
                <w:rFonts w:cs="Arial"/>
                <w:i/>
                <w:iCs/>
                <w:color w:val="231F20"/>
                <w:sz w:val="16"/>
                <w:szCs w:val="16"/>
              </w:rPr>
              <w:t>2025-26</w:t>
            </w:r>
          </w:p>
        </w:tc>
        <w:tc>
          <w:tcPr>
            <w:tcW w:w="1248" w:type="dxa"/>
            <w:tcBorders>
              <w:top w:val="nil"/>
              <w:left w:val="nil"/>
              <w:bottom w:val="nil"/>
              <w:right w:val="nil"/>
            </w:tcBorders>
            <w:vAlign w:val="center"/>
            <w:hideMark/>
          </w:tcPr>
          <w:p w14:paraId="2052F7A5" w14:textId="77777777" w:rsidR="005A72E6" w:rsidRPr="004F29D1" w:rsidRDefault="005A72E6" w:rsidP="007C27F0">
            <w:pPr>
              <w:spacing w:before="40" w:after="40" w:line="240" w:lineRule="auto"/>
              <w:rPr>
                <w:rFonts w:cs="Arial"/>
                <w:i/>
                <w:iCs/>
                <w:color w:val="auto"/>
                <w:sz w:val="16"/>
                <w:szCs w:val="16"/>
              </w:rPr>
            </w:pPr>
          </w:p>
        </w:tc>
      </w:tr>
      <w:tr w:rsidR="00B76A4C" w:rsidRPr="003B199D" w14:paraId="54946BBA" w14:textId="77777777" w:rsidTr="00B76A4C">
        <w:trPr>
          <w:trHeight w:val="240"/>
        </w:trPr>
        <w:tc>
          <w:tcPr>
            <w:tcW w:w="1735" w:type="dxa"/>
            <w:gridSpan w:val="2"/>
            <w:tcBorders>
              <w:top w:val="nil"/>
              <w:left w:val="nil"/>
              <w:bottom w:val="nil"/>
              <w:right w:val="nil"/>
            </w:tcBorders>
            <w:shd w:val="clear" w:color="000000" w:fill="A6A6A6"/>
            <w:vAlign w:val="center"/>
            <w:hideMark/>
          </w:tcPr>
          <w:p w14:paraId="2A9A38B9" w14:textId="77777777" w:rsidR="00B76A4C" w:rsidRPr="004F29D1" w:rsidRDefault="00B76A4C" w:rsidP="007C27F0">
            <w:pPr>
              <w:spacing w:before="40" w:after="40" w:line="240" w:lineRule="auto"/>
              <w:rPr>
                <w:rFonts w:cs="Arial"/>
                <w:b/>
                <w:bCs/>
                <w:color w:val="231F20"/>
                <w:sz w:val="16"/>
                <w:szCs w:val="16"/>
              </w:rPr>
            </w:pPr>
            <w:r w:rsidRPr="004F29D1">
              <w:rPr>
                <w:rFonts w:cs="Arial"/>
                <w:b/>
                <w:bCs/>
                <w:color w:val="231F20"/>
                <w:sz w:val="16"/>
                <w:szCs w:val="16"/>
              </w:rPr>
              <w:t>Overall forecast</w:t>
            </w:r>
          </w:p>
        </w:tc>
        <w:tc>
          <w:tcPr>
            <w:tcW w:w="3318" w:type="dxa"/>
            <w:tcBorders>
              <w:top w:val="nil"/>
              <w:left w:val="single" w:sz="4" w:space="0" w:color="auto"/>
              <w:bottom w:val="single" w:sz="4" w:space="0" w:color="auto"/>
              <w:right w:val="single" w:sz="4" w:space="0" w:color="auto"/>
            </w:tcBorders>
            <w:shd w:val="clear" w:color="000000" w:fill="D9D9D9"/>
            <w:noWrap/>
            <w:vAlign w:val="center"/>
            <w:hideMark/>
          </w:tcPr>
          <w:p w14:paraId="797ECDAC" w14:textId="13187C60" w:rsidR="00B76A4C" w:rsidRPr="004F29D1" w:rsidRDefault="00B76A4C" w:rsidP="007C27F0">
            <w:pPr>
              <w:spacing w:before="40" w:after="40" w:line="240" w:lineRule="auto"/>
              <w:rPr>
                <w:rFonts w:cs="Arial"/>
                <w:b/>
                <w:bCs/>
                <w:color w:val="231F20"/>
                <w:sz w:val="16"/>
                <w:szCs w:val="16"/>
              </w:rPr>
            </w:pPr>
            <w:r w:rsidRPr="004F29D1">
              <w:rPr>
                <w:rFonts w:cs="Arial"/>
                <w:b/>
                <w:bCs/>
                <w:color w:val="231F20"/>
                <w:sz w:val="16"/>
                <w:szCs w:val="16"/>
              </w:rPr>
              <w:t xml:space="preserve">Total </w:t>
            </w:r>
            <w:r>
              <w:rPr>
                <w:rFonts w:cs="Arial"/>
                <w:b/>
                <w:bCs/>
                <w:color w:val="231F20"/>
                <w:sz w:val="16"/>
                <w:szCs w:val="16"/>
              </w:rPr>
              <w:t>2019-20 o</w:t>
            </w:r>
            <w:r w:rsidRPr="004F29D1">
              <w:rPr>
                <w:rFonts w:cs="Arial"/>
                <w:b/>
                <w:bCs/>
                <w:color w:val="231F20"/>
                <w:sz w:val="16"/>
                <w:szCs w:val="16"/>
              </w:rPr>
              <w:t>pex</w:t>
            </w:r>
          </w:p>
        </w:tc>
        <w:tc>
          <w:tcPr>
            <w:tcW w:w="1015" w:type="dxa"/>
            <w:tcBorders>
              <w:top w:val="nil"/>
              <w:left w:val="nil"/>
              <w:bottom w:val="single" w:sz="4" w:space="0" w:color="auto"/>
              <w:right w:val="single" w:sz="4" w:space="0" w:color="auto"/>
            </w:tcBorders>
            <w:shd w:val="clear" w:color="000000" w:fill="D9D9D9"/>
            <w:noWrap/>
            <w:vAlign w:val="center"/>
            <w:hideMark/>
          </w:tcPr>
          <w:p w14:paraId="10A52FBB" w14:textId="37D56167" w:rsidR="00B76A4C" w:rsidRPr="004F29D1" w:rsidRDefault="00B76A4C" w:rsidP="00DC60BE">
            <w:pPr>
              <w:spacing w:before="40" w:after="40" w:line="240" w:lineRule="auto"/>
              <w:jc w:val="right"/>
              <w:rPr>
                <w:rFonts w:cs="Arial"/>
                <w:b/>
                <w:bCs/>
                <w:color w:val="231F20"/>
                <w:sz w:val="16"/>
                <w:szCs w:val="16"/>
              </w:rPr>
            </w:pPr>
            <w:r>
              <w:rPr>
                <w:rFonts w:ascii="Verdana" w:hAnsi="Verdana" w:cs="Arial"/>
                <w:b/>
                <w:bCs/>
                <w:color w:val="231F20"/>
                <w:sz w:val="16"/>
                <w:szCs w:val="16"/>
              </w:rPr>
              <w:t>$858.7</w:t>
            </w:r>
          </w:p>
        </w:tc>
        <w:tc>
          <w:tcPr>
            <w:tcW w:w="1015" w:type="dxa"/>
            <w:tcBorders>
              <w:top w:val="nil"/>
              <w:left w:val="nil"/>
              <w:bottom w:val="single" w:sz="4" w:space="0" w:color="auto"/>
              <w:right w:val="single" w:sz="4" w:space="0" w:color="auto"/>
            </w:tcBorders>
            <w:shd w:val="clear" w:color="000000" w:fill="D9D9D9"/>
            <w:noWrap/>
            <w:vAlign w:val="center"/>
            <w:hideMark/>
          </w:tcPr>
          <w:p w14:paraId="2C24D04F" w14:textId="63C9D59F" w:rsidR="00B76A4C" w:rsidRPr="007250DA" w:rsidRDefault="00B76A4C" w:rsidP="007C27F0">
            <w:pPr>
              <w:spacing w:before="40" w:after="40" w:line="240" w:lineRule="auto"/>
              <w:jc w:val="center"/>
              <w:rPr>
                <w:rFonts w:cs="Arial"/>
                <w:b/>
                <w:bCs/>
                <w:color w:val="D9D9D9" w:themeColor="background1" w:themeShade="D9"/>
                <w:sz w:val="16"/>
                <w:szCs w:val="16"/>
              </w:rPr>
            </w:pPr>
            <w:r w:rsidRPr="007250DA">
              <w:rPr>
                <w:rFonts w:ascii="Verdana" w:hAnsi="Verdana" w:cs="Arial"/>
                <w:b/>
                <w:bCs/>
                <w:color w:val="D9D9D9" w:themeColor="background1" w:themeShade="D9"/>
                <w:sz w:val="16"/>
                <w:szCs w:val="16"/>
              </w:rPr>
              <w:t>$817.9</w:t>
            </w:r>
          </w:p>
        </w:tc>
        <w:tc>
          <w:tcPr>
            <w:tcW w:w="1128" w:type="dxa"/>
            <w:tcBorders>
              <w:top w:val="nil"/>
              <w:left w:val="nil"/>
              <w:bottom w:val="single" w:sz="4" w:space="0" w:color="auto"/>
              <w:right w:val="single" w:sz="4" w:space="0" w:color="auto"/>
            </w:tcBorders>
            <w:shd w:val="clear" w:color="000000" w:fill="D9D9D9"/>
            <w:noWrap/>
            <w:vAlign w:val="center"/>
            <w:hideMark/>
          </w:tcPr>
          <w:p w14:paraId="1B582318" w14:textId="3527DEB5" w:rsidR="00B76A4C" w:rsidRPr="007250DA" w:rsidRDefault="00B76A4C" w:rsidP="007C27F0">
            <w:pPr>
              <w:spacing w:before="40" w:after="40" w:line="240" w:lineRule="auto"/>
              <w:jc w:val="center"/>
              <w:rPr>
                <w:rFonts w:cs="Arial"/>
                <w:b/>
                <w:bCs/>
                <w:color w:val="D9D9D9" w:themeColor="background1" w:themeShade="D9"/>
                <w:sz w:val="16"/>
                <w:szCs w:val="16"/>
              </w:rPr>
            </w:pPr>
            <w:r w:rsidRPr="007250DA">
              <w:rPr>
                <w:rFonts w:ascii="Verdana" w:hAnsi="Verdana" w:cs="Arial"/>
                <w:b/>
                <w:bCs/>
                <w:color w:val="D9D9D9" w:themeColor="background1" w:themeShade="D9"/>
                <w:sz w:val="16"/>
                <w:szCs w:val="16"/>
              </w:rPr>
              <w:t>$762.3</w:t>
            </w:r>
          </w:p>
        </w:tc>
        <w:tc>
          <w:tcPr>
            <w:tcW w:w="1128" w:type="dxa"/>
            <w:tcBorders>
              <w:top w:val="nil"/>
              <w:left w:val="nil"/>
              <w:bottom w:val="single" w:sz="4" w:space="0" w:color="auto"/>
              <w:right w:val="single" w:sz="4" w:space="0" w:color="auto"/>
            </w:tcBorders>
            <w:shd w:val="clear" w:color="000000" w:fill="D9D9D9"/>
            <w:noWrap/>
            <w:vAlign w:val="center"/>
            <w:hideMark/>
          </w:tcPr>
          <w:p w14:paraId="1F4712A2" w14:textId="3154641D" w:rsidR="00B76A4C" w:rsidRPr="007250DA" w:rsidRDefault="00B76A4C" w:rsidP="007C27F0">
            <w:pPr>
              <w:spacing w:before="40" w:after="40" w:line="240" w:lineRule="auto"/>
              <w:jc w:val="center"/>
              <w:rPr>
                <w:rFonts w:cs="Arial"/>
                <w:b/>
                <w:bCs/>
                <w:color w:val="D9D9D9" w:themeColor="background1" w:themeShade="D9"/>
                <w:sz w:val="16"/>
                <w:szCs w:val="16"/>
              </w:rPr>
            </w:pPr>
            <w:r w:rsidRPr="007250DA">
              <w:rPr>
                <w:rFonts w:ascii="Verdana" w:hAnsi="Verdana" w:cs="Arial"/>
                <w:b/>
                <w:bCs/>
                <w:color w:val="D9D9D9" w:themeColor="background1" w:themeShade="D9"/>
                <w:sz w:val="16"/>
                <w:szCs w:val="16"/>
              </w:rPr>
              <w:t>$750.6</w:t>
            </w:r>
          </w:p>
        </w:tc>
        <w:tc>
          <w:tcPr>
            <w:tcW w:w="1128" w:type="dxa"/>
            <w:tcBorders>
              <w:top w:val="nil"/>
              <w:left w:val="nil"/>
              <w:bottom w:val="single" w:sz="4" w:space="0" w:color="auto"/>
              <w:right w:val="single" w:sz="4" w:space="0" w:color="auto"/>
            </w:tcBorders>
            <w:shd w:val="clear" w:color="000000" w:fill="D9D9D9"/>
            <w:noWrap/>
            <w:vAlign w:val="center"/>
            <w:hideMark/>
          </w:tcPr>
          <w:p w14:paraId="04A28C33" w14:textId="1F64AA83" w:rsidR="00B76A4C" w:rsidRPr="007250DA" w:rsidRDefault="00B76A4C" w:rsidP="007C27F0">
            <w:pPr>
              <w:spacing w:before="40" w:after="40" w:line="240" w:lineRule="auto"/>
              <w:jc w:val="center"/>
              <w:rPr>
                <w:rFonts w:cs="Arial"/>
                <w:b/>
                <w:bCs/>
                <w:color w:val="D9D9D9" w:themeColor="background1" w:themeShade="D9"/>
                <w:sz w:val="16"/>
                <w:szCs w:val="16"/>
              </w:rPr>
            </w:pPr>
            <w:r w:rsidRPr="007250DA">
              <w:rPr>
                <w:rFonts w:ascii="Verdana" w:hAnsi="Verdana" w:cs="Arial"/>
                <w:b/>
                <w:bCs/>
                <w:color w:val="D9D9D9" w:themeColor="background1" w:themeShade="D9"/>
                <w:sz w:val="16"/>
                <w:szCs w:val="16"/>
              </w:rPr>
              <w:t>$741.4</w:t>
            </w:r>
          </w:p>
        </w:tc>
        <w:tc>
          <w:tcPr>
            <w:tcW w:w="1128" w:type="dxa"/>
            <w:tcBorders>
              <w:top w:val="nil"/>
              <w:left w:val="nil"/>
              <w:bottom w:val="single" w:sz="4" w:space="0" w:color="auto"/>
              <w:right w:val="single" w:sz="4" w:space="0" w:color="auto"/>
            </w:tcBorders>
            <w:shd w:val="clear" w:color="000000" w:fill="D9D9D9"/>
            <w:noWrap/>
            <w:vAlign w:val="center"/>
            <w:hideMark/>
          </w:tcPr>
          <w:p w14:paraId="6AE92E9B" w14:textId="11030CD3" w:rsidR="00B76A4C" w:rsidRPr="007250DA" w:rsidRDefault="00B76A4C" w:rsidP="007C27F0">
            <w:pPr>
              <w:spacing w:before="40" w:after="40" w:line="240" w:lineRule="auto"/>
              <w:jc w:val="center"/>
              <w:rPr>
                <w:rFonts w:cs="Arial"/>
                <w:b/>
                <w:bCs/>
                <w:color w:val="D9D9D9" w:themeColor="background1" w:themeShade="D9"/>
                <w:sz w:val="16"/>
                <w:szCs w:val="16"/>
              </w:rPr>
            </w:pPr>
            <w:r w:rsidRPr="007250DA">
              <w:rPr>
                <w:rFonts w:ascii="Verdana" w:hAnsi="Verdana" w:cs="Arial"/>
                <w:b/>
                <w:bCs/>
                <w:color w:val="D9D9D9" w:themeColor="background1" w:themeShade="D9"/>
                <w:sz w:val="16"/>
                <w:szCs w:val="16"/>
              </w:rPr>
              <w:t>$726.8</w:t>
            </w:r>
          </w:p>
        </w:tc>
        <w:tc>
          <w:tcPr>
            <w:tcW w:w="1128" w:type="dxa"/>
            <w:tcBorders>
              <w:top w:val="nil"/>
              <w:left w:val="nil"/>
              <w:bottom w:val="single" w:sz="4" w:space="0" w:color="auto"/>
              <w:right w:val="single" w:sz="4" w:space="0" w:color="auto"/>
            </w:tcBorders>
            <w:shd w:val="clear" w:color="000000" w:fill="D9D9D9"/>
            <w:noWrap/>
            <w:vAlign w:val="center"/>
            <w:hideMark/>
          </w:tcPr>
          <w:p w14:paraId="0EADE55A" w14:textId="1D97F9AA" w:rsidR="00B76A4C" w:rsidRPr="007250DA" w:rsidRDefault="00B76A4C" w:rsidP="007C27F0">
            <w:pPr>
              <w:spacing w:before="40" w:after="40" w:line="240" w:lineRule="auto"/>
              <w:jc w:val="center"/>
              <w:rPr>
                <w:rFonts w:cs="Arial"/>
                <w:b/>
                <w:bCs/>
                <w:color w:val="D9D9D9" w:themeColor="background1" w:themeShade="D9"/>
                <w:sz w:val="16"/>
                <w:szCs w:val="16"/>
              </w:rPr>
            </w:pPr>
            <w:r w:rsidRPr="007250DA">
              <w:rPr>
                <w:rFonts w:ascii="Verdana" w:hAnsi="Verdana" w:cs="Arial"/>
                <w:b/>
                <w:bCs/>
                <w:color w:val="D9D9D9" w:themeColor="background1" w:themeShade="D9"/>
                <w:sz w:val="16"/>
                <w:szCs w:val="16"/>
              </w:rPr>
              <w:t>$719.9</w:t>
            </w:r>
          </w:p>
        </w:tc>
        <w:tc>
          <w:tcPr>
            <w:tcW w:w="1248" w:type="dxa"/>
            <w:tcBorders>
              <w:top w:val="nil"/>
              <w:left w:val="nil"/>
              <w:bottom w:val="nil"/>
              <w:right w:val="nil"/>
            </w:tcBorders>
            <w:shd w:val="clear" w:color="000000" w:fill="FFFFFF"/>
            <w:noWrap/>
            <w:vAlign w:val="center"/>
          </w:tcPr>
          <w:p w14:paraId="404456AE" w14:textId="0B14C1E1" w:rsidR="00B76A4C" w:rsidRPr="004F29D1" w:rsidRDefault="00B76A4C" w:rsidP="007C27F0">
            <w:pPr>
              <w:spacing w:before="40" w:after="40" w:line="240" w:lineRule="auto"/>
              <w:jc w:val="center"/>
              <w:rPr>
                <w:rFonts w:cs="Arial"/>
                <w:i/>
                <w:iCs/>
                <w:color w:val="231F20"/>
                <w:sz w:val="16"/>
                <w:szCs w:val="16"/>
              </w:rPr>
            </w:pPr>
          </w:p>
        </w:tc>
      </w:tr>
      <w:tr w:rsidR="00B76A4C" w:rsidRPr="003B199D" w14:paraId="6D0A0424" w14:textId="77777777" w:rsidTr="00B76A4C">
        <w:trPr>
          <w:trHeight w:val="240"/>
        </w:trPr>
        <w:tc>
          <w:tcPr>
            <w:tcW w:w="1735" w:type="dxa"/>
            <w:gridSpan w:val="2"/>
            <w:tcBorders>
              <w:top w:val="nil"/>
              <w:left w:val="nil"/>
              <w:bottom w:val="nil"/>
              <w:right w:val="nil"/>
            </w:tcBorders>
            <w:shd w:val="clear" w:color="auto" w:fill="FFFFFF" w:themeFill="background1"/>
            <w:vAlign w:val="center"/>
            <w:hideMark/>
          </w:tcPr>
          <w:p w14:paraId="5CF5A512" w14:textId="36495339"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6CA8FF6" w14:textId="1B71E347" w:rsidR="00B76A4C" w:rsidRPr="007250DA" w:rsidRDefault="00B76A4C" w:rsidP="007C27F0">
            <w:pPr>
              <w:spacing w:before="40" w:after="40" w:line="240" w:lineRule="auto"/>
              <w:rPr>
                <w:rFonts w:cs="Arial"/>
                <w:b/>
                <w:iCs/>
                <w:color w:val="231F20"/>
                <w:sz w:val="16"/>
                <w:szCs w:val="16"/>
              </w:rPr>
            </w:pPr>
            <w:r w:rsidRPr="007250DA">
              <w:rPr>
                <w:rFonts w:cs="Arial"/>
                <w:b/>
                <w:iCs/>
                <w:color w:val="231F20"/>
                <w:sz w:val="16"/>
                <w:szCs w:val="16"/>
              </w:rPr>
              <w:t>Victorian Desalination Plant security payments (A)</w:t>
            </w:r>
          </w:p>
        </w:tc>
        <w:tc>
          <w:tcPr>
            <w:tcW w:w="1015" w:type="dxa"/>
            <w:tcBorders>
              <w:top w:val="nil"/>
              <w:left w:val="nil"/>
              <w:bottom w:val="single" w:sz="4" w:space="0" w:color="auto"/>
              <w:right w:val="single" w:sz="4" w:space="0" w:color="auto"/>
            </w:tcBorders>
            <w:shd w:val="clear" w:color="auto" w:fill="D9D9D9" w:themeFill="background1" w:themeFillShade="D9"/>
            <w:noWrap/>
            <w:vAlign w:val="center"/>
            <w:hideMark/>
          </w:tcPr>
          <w:p w14:paraId="3401A3D7" w14:textId="0C75A51E"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$587.4</w:t>
            </w:r>
          </w:p>
        </w:tc>
        <w:tc>
          <w:tcPr>
            <w:tcW w:w="1015" w:type="dxa"/>
            <w:tcBorders>
              <w:top w:val="nil"/>
              <w:left w:val="nil"/>
              <w:bottom w:val="single" w:sz="4" w:space="0" w:color="auto"/>
              <w:right w:val="single" w:sz="4" w:space="0" w:color="auto"/>
            </w:tcBorders>
            <w:shd w:val="clear" w:color="auto" w:fill="D9D9D9" w:themeFill="background1" w:themeFillShade="D9"/>
            <w:noWrap/>
            <w:vAlign w:val="center"/>
            <w:hideMark/>
          </w:tcPr>
          <w:p w14:paraId="3DF72FEB" w14:textId="3B54F2CA"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$544.5</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14:paraId="4EF628C8" w14:textId="3ABB611F"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$493.1</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14:paraId="54875566" w14:textId="5AB4921E"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$485.2</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14:paraId="66E4149A" w14:textId="7BABE095"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$473.0</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14:paraId="56F73D06" w14:textId="5557E000"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$457.0</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14:paraId="65ECEA4A" w14:textId="5D74B059" w:rsidR="00B76A4C" w:rsidRPr="007250DA" w:rsidRDefault="00B76A4C" w:rsidP="007C27F0">
            <w:pPr>
              <w:spacing w:before="40" w:after="40" w:line="240" w:lineRule="auto"/>
              <w:jc w:val="right"/>
              <w:rPr>
                <w:rFonts w:cs="Arial"/>
                <w:b/>
                <w:color w:val="231F20"/>
                <w:sz w:val="16"/>
                <w:szCs w:val="16"/>
              </w:rPr>
            </w:pPr>
            <w:r>
              <w:rPr>
                <w:rFonts w:ascii="Verdana" w:hAnsi="Verdana" w:cs="Arial"/>
                <w:b/>
                <w:bCs/>
                <w:color w:val="231F20"/>
                <w:sz w:val="16"/>
                <w:szCs w:val="16"/>
              </w:rPr>
              <w:t>$443.9</w:t>
            </w:r>
          </w:p>
        </w:tc>
        <w:tc>
          <w:tcPr>
            <w:tcW w:w="1248" w:type="dxa"/>
            <w:tcBorders>
              <w:top w:val="nil"/>
              <w:left w:val="nil"/>
              <w:bottom w:val="nil"/>
              <w:right w:val="nil"/>
            </w:tcBorders>
            <w:shd w:val="clear" w:color="000000" w:fill="FFFFFF"/>
            <w:noWrap/>
            <w:vAlign w:val="center"/>
          </w:tcPr>
          <w:p w14:paraId="4CE5144A" w14:textId="609E306E"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$2,352.2</w:t>
            </w:r>
          </w:p>
        </w:tc>
      </w:tr>
      <w:tr w:rsidR="00B76A4C" w:rsidRPr="003B199D" w14:paraId="1006935C" w14:textId="77777777" w:rsidTr="00B76A4C">
        <w:trPr>
          <w:trHeight w:val="240"/>
        </w:trPr>
        <w:tc>
          <w:tcPr>
            <w:tcW w:w="1735" w:type="dxa"/>
            <w:gridSpan w:val="2"/>
            <w:vMerge w:val="restart"/>
            <w:tcBorders>
              <w:top w:val="nil"/>
              <w:left w:val="nil"/>
              <w:right w:val="nil"/>
            </w:tcBorders>
            <w:shd w:val="clear" w:color="000000" w:fill="E4F8CA"/>
            <w:vAlign w:val="center"/>
            <w:hideMark/>
          </w:tcPr>
          <w:p w14:paraId="15C78666" w14:textId="360A907E" w:rsidR="00B76A4C" w:rsidRPr="004F29D1" w:rsidRDefault="00B76A4C" w:rsidP="007C27F0">
            <w:pPr>
              <w:spacing w:before="40" w:after="40" w:line="240" w:lineRule="auto"/>
              <w:rPr>
                <w:rFonts w:cs="Arial"/>
                <w:b/>
                <w:bCs/>
                <w:color w:val="231F20"/>
                <w:sz w:val="16"/>
                <w:szCs w:val="16"/>
              </w:rPr>
            </w:pPr>
            <w:r w:rsidRPr="004F29D1">
              <w:rPr>
                <w:rFonts w:cs="Arial"/>
                <w:b/>
                <w:bCs/>
                <w:color w:val="231F20"/>
                <w:sz w:val="16"/>
                <w:szCs w:val="16"/>
              </w:rPr>
              <w:t>Uncontrollable opex</w:t>
            </w:r>
          </w:p>
        </w:tc>
        <w:tc>
          <w:tcPr>
            <w:tcW w:w="3318" w:type="dxa"/>
            <w:tcBorders>
              <w:top w:val="nil"/>
              <w:left w:val="single" w:sz="4" w:space="0" w:color="auto"/>
              <w:bottom w:val="single" w:sz="4" w:space="0" w:color="auto"/>
              <w:right w:val="single" w:sz="4" w:space="0" w:color="auto"/>
            </w:tcBorders>
            <w:shd w:val="clear" w:color="000000" w:fill="FFFFFF"/>
            <w:noWrap/>
            <w:vAlign w:val="center"/>
            <w:hideMark/>
          </w:tcPr>
          <w:p w14:paraId="227BA849" w14:textId="17171E71" w:rsidR="00B76A4C" w:rsidRPr="004F29D1" w:rsidRDefault="00B76A4C" w:rsidP="007C27F0">
            <w:pPr>
              <w:spacing w:before="40" w:after="40" w:line="240" w:lineRule="auto"/>
              <w:ind w:left="170"/>
              <w:rPr>
                <w:rFonts w:cs="Arial"/>
                <w:i/>
                <w:iCs/>
                <w:color w:val="231F20"/>
                <w:sz w:val="16"/>
                <w:szCs w:val="16"/>
              </w:rPr>
            </w:pPr>
            <w:r>
              <w:rPr>
                <w:rFonts w:ascii="Verdana" w:hAnsi="Verdana" w:cs="Arial"/>
                <w:i/>
                <w:iCs/>
                <w:color w:val="231F20"/>
                <w:sz w:val="16"/>
                <w:szCs w:val="16"/>
              </w:rPr>
              <w:t>Land Tax, LGRE, Fire Services Levy</w:t>
            </w:r>
          </w:p>
        </w:tc>
        <w:tc>
          <w:tcPr>
            <w:tcW w:w="1015" w:type="dxa"/>
            <w:tcBorders>
              <w:top w:val="nil"/>
              <w:left w:val="nil"/>
              <w:bottom w:val="single" w:sz="4" w:space="0" w:color="auto"/>
              <w:right w:val="single" w:sz="4" w:space="0" w:color="auto"/>
            </w:tcBorders>
            <w:shd w:val="clear" w:color="000000" w:fill="FFFFFF"/>
            <w:noWrap/>
            <w:vAlign w:val="center"/>
            <w:hideMark/>
          </w:tcPr>
          <w:p w14:paraId="7CF3B8F4" w14:textId="225A3876"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$23.2</w:t>
            </w:r>
          </w:p>
        </w:tc>
        <w:tc>
          <w:tcPr>
            <w:tcW w:w="1015" w:type="dxa"/>
            <w:tcBorders>
              <w:top w:val="nil"/>
              <w:left w:val="nil"/>
              <w:bottom w:val="single" w:sz="4" w:space="0" w:color="auto"/>
              <w:right w:val="single" w:sz="4" w:space="0" w:color="auto"/>
            </w:tcBorders>
            <w:shd w:val="clear" w:color="000000" w:fill="FFFFFF"/>
            <w:noWrap/>
            <w:vAlign w:val="center"/>
            <w:hideMark/>
          </w:tcPr>
          <w:p w14:paraId="2D0B70F0" w14:textId="57F6C46F"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$20.3</w:t>
            </w:r>
          </w:p>
        </w:tc>
        <w:tc>
          <w:tcPr>
            <w:tcW w:w="1128" w:type="dxa"/>
            <w:tcBorders>
              <w:top w:val="nil"/>
              <w:left w:val="nil"/>
              <w:bottom w:val="single" w:sz="4" w:space="0" w:color="auto"/>
              <w:right w:val="single" w:sz="4" w:space="0" w:color="auto"/>
            </w:tcBorders>
            <w:shd w:val="clear" w:color="000000" w:fill="FFFFFF"/>
            <w:noWrap/>
            <w:vAlign w:val="center"/>
            <w:hideMark/>
          </w:tcPr>
          <w:p w14:paraId="2AF86A40" w14:textId="5522D933"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$19.9</w:t>
            </w:r>
          </w:p>
        </w:tc>
        <w:tc>
          <w:tcPr>
            <w:tcW w:w="1128" w:type="dxa"/>
            <w:tcBorders>
              <w:top w:val="nil"/>
              <w:left w:val="nil"/>
              <w:bottom w:val="single" w:sz="4" w:space="0" w:color="auto"/>
              <w:right w:val="single" w:sz="4" w:space="0" w:color="auto"/>
            </w:tcBorders>
            <w:shd w:val="clear" w:color="000000" w:fill="FFFFFF"/>
            <w:noWrap/>
            <w:vAlign w:val="center"/>
            <w:hideMark/>
          </w:tcPr>
          <w:p w14:paraId="1710E288" w14:textId="75EECD86"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$19.9</w:t>
            </w:r>
          </w:p>
        </w:tc>
        <w:tc>
          <w:tcPr>
            <w:tcW w:w="1128" w:type="dxa"/>
            <w:tcBorders>
              <w:top w:val="nil"/>
              <w:left w:val="nil"/>
              <w:bottom w:val="single" w:sz="4" w:space="0" w:color="auto"/>
              <w:right w:val="single" w:sz="4" w:space="0" w:color="auto"/>
            </w:tcBorders>
            <w:shd w:val="clear" w:color="000000" w:fill="FFFFFF"/>
            <w:noWrap/>
            <w:vAlign w:val="center"/>
            <w:hideMark/>
          </w:tcPr>
          <w:p w14:paraId="7DCF479B" w14:textId="37846E8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$19.9</w:t>
            </w:r>
          </w:p>
        </w:tc>
        <w:tc>
          <w:tcPr>
            <w:tcW w:w="1128" w:type="dxa"/>
            <w:tcBorders>
              <w:top w:val="nil"/>
              <w:left w:val="nil"/>
              <w:bottom w:val="single" w:sz="4" w:space="0" w:color="auto"/>
              <w:right w:val="single" w:sz="4" w:space="0" w:color="auto"/>
            </w:tcBorders>
            <w:shd w:val="clear" w:color="000000" w:fill="FFFFFF"/>
            <w:noWrap/>
            <w:vAlign w:val="center"/>
            <w:hideMark/>
          </w:tcPr>
          <w:p w14:paraId="13FAFB19" w14:textId="5E0231FB"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$19.9</w:t>
            </w:r>
          </w:p>
        </w:tc>
        <w:tc>
          <w:tcPr>
            <w:tcW w:w="1128" w:type="dxa"/>
            <w:tcBorders>
              <w:top w:val="nil"/>
              <w:left w:val="nil"/>
              <w:bottom w:val="single" w:sz="4" w:space="0" w:color="auto"/>
              <w:right w:val="single" w:sz="4" w:space="0" w:color="auto"/>
            </w:tcBorders>
            <w:shd w:val="clear" w:color="000000" w:fill="FFFFFF"/>
            <w:noWrap/>
            <w:vAlign w:val="center"/>
            <w:hideMark/>
          </w:tcPr>
          <w:p w14:paraId="1E7FB63E" w14:textId="7AE07E96"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$19.9</w:t>
            </w:r>
          </w:p>
        </w:tc>
        <w:tc>
          <w:tcPr>
            <w:tcW w:w="1248" w:type="dxa"/>
            <w:tcBorders>
              <w:top w:val="nil"/>
              <w:left w:val="nil"/>
              <w:bottom w:val="nil"/>
              <w:right w:val="nil"/>
            </w:tcBorders>
            <w:shd w:val="clear" w:color="000000" w:fill="FFFFFF"/>
            <w:noWrap/>
            <w:vAlign w:val="center"/>
          </w:tcPr>
          <w:p w14:paraId="247F18EE" w14:textId="1A62F45A" w:rsidR="00B76A4C" w:rsidRPr="004F29D1" w:rsidRDefault="00B76A4C" w:rsidP="007C27F0">
            <w:pPr>
              <w:spacing w:before="40" w:after="40" w:line="240" w:lineRule="auto"/>
              <w:jc w:val="center"/>
              <w:rPr>
                <w:rFonts w:cs="Arial"/>
                <w:i/>
                <w:iCs/>
                <w:color w:val="231F20"/>
                <w:sz w:val="16"/>
                <w:szCs w:val="16"/>
              </w:rPr>
            </w:pPr>
          </w:p>
        </w:tc>
      </w:tr>
      <w:tr w:rsidR="00B76A4C" w:rsidRPr="003B199D" w14:paraId="3EB11620" w14:textId="77777777" w:rsidTr="00B76A4C">
        <w:trPr>
          <w:trHeight w:val="240"/>
        </w:trPr>
        <w:tc>
          <w:tcPr>
            <w:tcW w:w="1735" w:type="dxa"/>
            <w:gridSpan w:val="2"/>
            <w:vMerge/>
            <w:tcBorders>
              <w:left w:val="nil"/>
              <w:right w:val="nil"/>
            </w:tcBorders>
            <w:shd w:val="clear" w:color="000000" w:fill="E4F8CA"/>
            <w:vAlign w:val="center"/>
            <w:hideMark/>
          </w:tcPr>
          <w:p w14:paraId="0EC360D4" w14:textId="77777777"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noWrap/>
            <w:vAlign w:val="center"/>
            <w:hideMark/>
          </w:tcPr>
          <w:p w14:paraId="78666108" w14:textId="6E6E7E06" w:rsidR="00B76A4C" w:rsidRPr="004F29D1" w:rsidRDefault="00B76A4C" w:rsidP="007C27F0">
            <w:pPr>
              <w:spacing w:before="40" w:after="40" w:line="240" w:lineRule="auto"/>
              <w:ind w:left="170"/>
              <w:rPr>
                <w:rFonts w:cs="Arial"/>
                <w:i/>
                <w:iCs/>
                <w:color w:val="231F20"/>
                <w:sz w:val="16"/>
                <w:szCs w:val="16"/>
              </w:rPr>
            </w:pPr>
            <w:r>
              <w:rPr>
                <w:rFonts w:ascii="Verdana" w:hAnsi="Verdana" w:cs="Arial"/>
                <w:i/>
                <w:iCs/>
                <w:color w:val="231F20"/>
                <w:sz w:val="16"/>
                <w:szCs w:val="16"/>
              </w:rPr>
              <w:t>Licence Fees</w:t>
            </w:r>
          </w:p>
        </w:tc>
        <w:tc>
          <w:tcPr>
            <w:tcW w:w="1015" w:type="dxa"/>
            <w:tcBorders>
              <w:top w:val="nil"/>
              <w:left w:val="nil"/>
              <w:bottom w:val="single" w:sz="4" w:space="0" w:color="auto"/>
              <w:right w:val="single" w:sz="4" w:space="0" w:color="auto"/>
            </w:tcBorders>
            <w:shd w:val="clear" w:color="000000" w:fill="FFFFFF"/>
            <w:noWrap/>
            <w:vAlign w:val="center"/>
            <w:hideMark/>
          </w:tcPr>
          <w:p w14:paraId="0AA55CB5" w14:textId="5BAD39D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$1.7</w:t>
            </w:r>
          </w:p>
        </w:tc>
        <w:tc>
          <w:tcPr>
            <w:tcW w:w="1015" w:type="dxa"/>
            <w:tcBorders>
              <w:top w:val="nil"/>
              <w:left w:val="nil"/>
              <w:bottom w:val="single" w:sz="4" w:space="0" w:color="auto"/>
              <w:right w:val="single" w:sz="4" w:space="0" w:color="auto"/>
            </w:tcBorders>
            <w:shd w:val="clear" w:color="000000" w:fill="FFFFFF"/>
            <w:noWrap/>
            <w:vAlign w:val="center"/>
            <w:hideMark/>
          </w:tcPr>
          <w:p w14:paraId="04E23558" w14:textId="2523B223"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$2.3</w:t>
            </w:r>
          </w:p>
        </w:tc>
        <w:tc>
          <w:tcPr>
            <w:tcW w:w="1128" w:type="dxa"/>
            <w:tcBorders>
              <w:top w:val="nil"/>
              <w:left w:val="nil"/>
              <w:bottom w:val="single" w:sz="4" w:space="0" w:color="auto"/>
              <w:right w:val="single" w:sz="4" w:space="0" w:color="auto"/>
            </w:tcBorders>
            <w:shd w:val="clear" w:color="000000" w:fill="FFFFFF"/>
            <w:noWrap/>
            <w:vAlign w:val="center"/>
            <w:hideMark/>
          </w:tcPr>
          <w:p w14:paraId="75251D2C" w14:textId="6E7118E4"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$2.1</w:t>
            </w:r>
          </w:p>
        </w:tc>
        <w:tc>
          <w:tcPr>
            <w:tcW w:w="1128" w:type="dxa"/>
            <w:tcBorders>
              <w:top w:val="nil"/>
              <w:left w:val="nil"/>
              <w:bottom w:val="single" w:sz="4" w:space="0" w:color="auto"/>
              <w:right w:val="single" w:sz="4" w:space="0" w:color="auto"/>
            </w:tcBorders>
            <w:shd w:val="clear" w:color="000000" w:fill="FFFFFF"/>
            <w:noWrap/>
            <w:vAlign w:val="center"/>
            <w:hideMark/>
          </w:tcPr>
          <w:p w14:paraId="2BDD27A2" w14:textId="14C3CD85"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$2.1</w:t>
            </w:r>
          </w:p>
        </w:tc>
        <w:tc>
          <w:tcPr>
            <w:tcW w:w="1128" w:type="dxa"/>
            <w:tcBorders>
              <w:top w:val="nil"/>
              <w:left w:val="nil"/>
              <w:bottom w:val="single" w:sz="4" w:space="0" w:color="auto"/>
              <w:right w:val="single" w:sz="4" w:space="0" w:color="auto"/>
            </w:tcBorders>
            <w:shd w:val="clear" w:color="000000" w:fill="FFFFFF"/>
            <w:noWrap/>
            <w:vAlign w:val="center"/>
            <w:hideMark/>
          </w:tcPr>
          <w:p w14:paraId="5E463510" w14:textId="2114207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$2.1</w:t>
            </w:r>
          </w:p>
        </w:tc>
        <w:tc>
          <w:tcPr>
            <w:tcW w:w="1128" w:type="dxa"/>
            <w:tcBorders>
              <w:top w:val="nil"/>
              <w:left w:val="nil"/>
              <w:bottom w:val="single" w:sz="4" w:space="0" w:color="auto"/>
              <w:right w:val="single" w:sz="4" w:space="0" w:color="auto"/>
            </w:tcBorders>
            <w:shd w:val="clear" w:color="000000" w:fill="FFFFFF"/>
            <w:noWrap/>
            <w:vAlign w:val="center"/>
            <w:hideMark/>
          </w:tcPr>
          <w:p w14:paraId="466E7E07" w14:textId="4313132B"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$2.1</w:t>
            </w:r>
          </w:p>
        </w:tc>
        <w:tc>
          <w:tcPr>
            <w:tcW w:w="1128" w:type="dxa"/>
            <w:tcBorders>
              <w:top w:val="nil"/>
              <w:left w:val="nil"/>
              <w:bottom w:val="single" w:sz="4" w:space="0" w:color="auto"/>
              <w:right w:val="single" w:sz="4" w:space="0" w:color="auto"/>
            </w:tcBorders>
            <w:shd w:val="clear" w:color="000000" w:fill="FFFFFF"/>
            <w:noWrap/>
            <w:vAlign w:val="center"/>
            <w:hideMark/>
          </w:tcPr>
          <w:p w14:paraId="17E5BCDE" w14:textId="3C0CB5F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$2.1</w:t>
            </w:r>
          </w:p>
        </w:tc>
        <w:tc>
          <w:tcPr>
            <w:tcW w:w="1248" w:type="dxa"/>
            <w:tcBorders>
              <w:top w:val="nil"/>
              <w:left w:val="nil"/>
              <w:bottom w:val="nil"/>
              <w:right w:val="nil"/>
            </w:tcBorders>
            <w:shd w:val="clear" w:color="000000" w:fill="FFFFFF"/>
            <w:noWrap/>
            <w:vAlign w:val="center"/>
          </w:tcPr>
          <w:p w14:paraId="638B60D2" w14:textId="2B0A90F3" w:rsidR="00B76A4C" w:rsidRPr="004F29D1" w:rsidRDefault="00B76A4C" w:rsidP="007C27F0">
            <w:pPr>
              <w:spacing w:before="40" w:after="40" w:line="240" w:lineRule="auto"/>
              <w:jc w:val="center"/>
              <w:rPr>
                <w:rFonts w:cs="Arial"/>
                <w:i/>
                <w:iCs/>
                <w:color w:val="231F20"/>
                <w:sz w:val="16"/>
                <w:szCs w:val="16"/>
              </w:rPr>
            </w:pPr>
          </w:p>
        </w:tc>
      </w:tr>
      <w:tr w:rsidR="00B76A4C" w:rsidRPr="003B199D" w14:paraId="2AED5D40" w14:textId="77777777" w:rsidTr="00B76A4C">
        <w:trPr>
          <w:trHeight w:val="240"/>
        </w:trPr>
        <w:tc>
          <w:tcPr>
            <w:tcW w:w="1735" w:type="dxa"/>
            <w:gridSpan w:val="2"/>
            <w:vMerge/>
            <w:tcBorders>
              <w:left w:val="nil"/>
              <w:bottom w:val="nil"/>
              <w:right w:val="nil"/>
            </w:tcBorders>
            <w:shd w:val="clear" w:color="000000" w:fill="E4F8CA"/>
            <w:vAlign w:val="center"/>
            <w:hideMark/>
          </w:tcPr>
          <w:p w14:paraId="2AAA8DE3" w14:textId="77777777"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D9D9D9"/>
            <w:noWrap/>
            <w:vAlign w:val="center"/>
            <w:hideMark/>
          </w:tcPr>
          <w:p w14:paraId="6C120325" w14:textId="33D5A75E" w:rsidR="00B76A4C" w:rsidRPr="004F29D1" w:rsidRDefault="00B76A4C" w:rsidP="007C27F0">
            <w:pPr>
              <w:spacing w:before="40" w:after="40" w:line="240" w:lineRule="auto"/>
              <w:rPr>
                <w:rFonts w:cs="Arial"/>
                <w:b/>
                <w:bCs/>
                <w:color w:val="231F20"/>
                <w:sz w:val="16"/>
                <w:szCs w:val="16"/>
              </w:rPr>
            </w:pPr>
            <w:r w:rsidRPr="004F29D1">
              <w:rPr>
                <w:rFonts w:cs="Arial"/>
                <w:b/>
                <w:bCs/>
                <w:color w:val="231F20"/>
                <w:sz w:val="16"/>
                <w:szCs w:val="16"/>
              </w:rPr>
              <w:t>Total uncontrollable opex</w:t>
            </w:r>
            <w:r>
              <w:rPr>
                <w:rFonts w:cs="Arial"/>
                <w:b/>
                <w:bCs/>
                <w:color w:val="231F20"/>
                <w:sz w:val="16"/>
                <w:szCs w:val="16"/>
              </w:rPr>
              <w:t xml:space="preserve"> (B)</w:t>
            </w:r>
          </w:p>
        </w:tc>
        <w:tc>
          <w:tcPr>
            <w:tcW w:w="1015" w:type="dxa"/>
            <w:tcBorders>
              <w:top w:val="nil"/>
              <w:left w:val="nil"/>
              <w:bottom w:val="single" w:sz="4" w:space="0" w:color="auto"/>
              <w:right w:val="single" w:sz="4" w:space="0" w:color="auto"/>
            </w:tcBorders>
            <w:shd w:val="clear" w:color="000000" w:fill="D9D9D9"/>
            <w:noWrap/>
            <w:vAlign w:val="center"/>
            <w:hideMark/>
          </w:tcPr>
          <w:p w14:paraId="0A0F9FCD" w14:textId="42A2A116"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$24.9</w:t>
            </w:r>
          </w:p>
        </w:tc>
        <w:tc>
          <w:tcPr>
            <w:tcW w:w="1015" w:type="dxa"/>
            <w:tcBorders>
              <w:top w:val="nil"/>
              <w:left w:val="nil"/>
              <w:bottom w:val="single" w:sz="4" w:space="0" w:color="auto"/>
              <w:right w:val="single" w:sz="4" w:space="0" w:color="auto"/>
            </w:tcBorders>
            <w:shd w:val="clear" w:color="000000" w:fill="D9D9D9"/>
            <w:noWrap/>
            <w:vAlign w:val="center"/>
            <w:hideMark/>
          </w:tcPr>
          <w:p w14:paraId="14722A9B" w14:textId="58578891"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$22.6</w:t>
            </w:r>
          </w:p>
        </w:tc>
        <w:tc>
          <w:tcPr>
            <w:tcW w:w="1128" w:type="dxa"/>
            <w:tcBorders>
              <w:top w:val="nil"/>
              <w:left w:val="nil"/>
              <w:bottom w:val="single" w:sz="4" w:space="0" w:color="auto"/>
              <w:right w:val="single" w:sz="4" w:space="0" w:color="auto"/>
            </w:tcBorders>
            <w:shd w:val="clear" w:color="000000" w:fill="D9D9D9"/>
            <w:noWrap/>
            <w:vAlign w:val="center"/>
            <w:hideMark/>
          </w:tcPr>
          <w:p w14:paraId="7AD93972" w14:textId="3C6349B8"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$21.9</w:t>
            </w:r>
          </w:p>
        </w:tc>
        <w:tc>
          <w:tcPr>
            <w:tcW w:w="1128" w:type="dxa"/>
            <w:tcBorders>
              <w:top w:val="nil"/>
              <w:left w:val="nil"/>
              <w:bottom w:val="single" w:sz="4" w:space="0" w:color="auto"/>
              <w:right w:val="single" w:sz="4" w:space="0" w:color="auto"/>
            </w:tcBorders>
            <w:shd w:val="clear" w:color="000000" w:fill="D9D9D9"/>
            <w:noWrap/>
            <w:vAlign w:val="center"/>
            <w:hideMark/>
          </w:tcPr>
          <w:p w14:paraId="7A7DD301" w14:textId="07A00EB0"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$21.9</w:t>
            </w:r>
          </w:p>
        </w:tc>
        <w:tc>
          <w:tcPr>
            <w:tcW w:w="1128" w:type="dxa"/>
            <w:tcBorders>
              <w:top w:val="nil"/>
              <w:left w:val="nil"/>
              <w:bottom w:val="single" w:sz="4" w:space="0" w:color="auto"/>
              <w:right w:val="single" w:sz="4" w:space="0" w:color="auto"/>
            </w:tcBorders>
            <w:shd w:val="clear" w:color="000000" w:fill="D9D9D9"/>
            <w:noWrap/>
            <w:vAlign w:val="center"/>
            <w:hideMark/>
          </w:tcPr>
          <w:p w14:paraId="4814D2A9" w14:textId="0B5C6B11"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$21.9</w:t>
            </w:r>
          </w:p>
        </w:tc>
        <w:tc>
          <w:tcPr>
            <w:tcW w:w="1128" w:type="dxa"/>
            <w:tcBorders>
              <w:top w:val="nil"/>
              <w:left w:val="nil"/>
              <w:bottom w:val="single" w:sz="4" w:space="0" w:color="auto"/>
              <w:right w:val="single" w:sz="4" w:space="0" w:color="auto"/>
            </w:tcBorders>
            <w:shd w:val="clear" w:color="000000" w:fill="D9D9D9"/>
            <w:noWrap/>
            <w:vAlign w:val="center"/>
            <w:hideMark/>
          </w:tcPr>
          <w:p w14:paraId="61E27CA0" w14:textId="4D934D1A"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$21.9</w:t>
            </w:r>
          </w:p>
        </w:tc>
        <w:tc>
          <w:tcPr>
            <w:tcW w:w="1128" w:type="dxa"/>
            <w:tcBorders>
              <w:top w:val="nil"/>
              <w:left w:val="nil"/>
              <w:bottom w:val="single" w:sz="4" w:space="0" w:color="auto"/>
              <w:right w:val="single" w:sz="4" w:space="0" w:color="auto"/>
            </w:tcBorders>
            <w:shd w:val="clear" w:color="000000" w:fill="D9D9D9"/>
            <w:noWrap/>
            <w:vAlign w:val="center"/>
            <w:hideMark/>
          </w:tcPr>
          <w:p w14:paraId="48D40128" w14:textId="24866FA9"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$21.9</w:t>
            </w:r>
          </w:p>
        </w:tc>
        <w:tc>
          <w:tcPr>
            <w:tcW w:w="1248" w:type="dxa"/>
            <w:tcBorders>
              <w:top w:val="nil"/>
              <w:left w:val="nil"/>
              <w:bottom w:val="nil"/>
              <w:right w:val="nil"/>
            </w:tcBorders>
            <w:shd w:val="clear" w:color="000000" w:fill="FFFFFF"/>
            <w:noWrap/>
            <w:vAlign w:val="center"/>
            <w:hideMark/>
          </w:tcPr>
          <w:p w14:paraId="083D3F1D" w14:textId="4A6B997D"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$109.7</w:t>
            </w:r>
          </w:p>
        </w:tc>
      </w:tr>
      <w:tr w:rsidR="00B76A4C" w:rsidRPr="003B199D" w14:paraId="018354FB" w14:textId="77777777" w:rsidTr="00B76A4C">
        <w:trPr>
          <w:trHeight w:val="240"/>
        </w:trPr>
        <w:tc>
          <w:tcPr>
            <w:tcW w:w="1307" w:type="dxa"/>
            <w:vMerge w:val="restart"/>
            <w:tcBorders>
              <w:top w:val="nil"/>
              <w:left w:val="nil"/>
              <w:bottom w:val="nil"/>
              <w:right w:val="nil"/>
            </w:tcBorders>
            <w:shd w:val="clear" w:color="000000" w:fill="C4ECFF"/>
            <w:vAlign w:val="center"/>
            <w:hideMark/>
          </w:tcPr>
          <w:p w14:paraId="6F1F38D0" w14:textId="77777777" w:rsidR="00B76A4C" w:rsidRPr="004F29D1" w:rsidRDefault="00B76A4C" w:rsidP="007C27F0">
            <w:pPr>
              <w:spacing w:before="40" w:after="40" w:line="240" w:lineRule="auto"/>
              <w:rPr>
                <w:rFonts w:cs="Arial"/>
                <w:b/>
                <w:bCs/>
                <w:color w:val="231F20"/>
                <w:sz w:val="16"/>
                <w:szCs w:val="16"/>
              </w:rPr>
            </w:pPr>
            <w:r w:rsidRPr="004F29D1">
              <w:rPr>
                <w:rFonts w:cs="Arial"/>
                <w:b/>
                <w:bCs/>
                <w:color w:val="231F20"/>
                <w:sz w:val="16"/>
                <w:szCs w:val="16"/>
              </w:rPr>
              <w:t>Controllable opex</w:t>
            </w:r>
          </w:p>
        </w:tc>
        <w:tc>
          <w:tcPr>
            <w:tcW w:w="428" w:type="dxa"/>
            <w:vMerge w:val="restart"/>
            <w:tcBorders>
              <w:top w:val="nil"/>
              <w:left w:val="nil"/>
              <w:bottom w:val="nil"/>
              <w:right w:val="single" w:sz="4" w:space="0" w:color="auto"/>
            </w:tcBorders>
            <w:shd w:val="clear" w:color="000000" w:fill="DAF2F7"/>
            <w:textDirection w:val="btLr"/>
            <w:vAlign w:val="center"/>
            <w:hideMark/>
          </w:tcPr>
          <w:p w14:paraId="1BD3783A" w14:textId="77777777" w:rsidR="00B76A4C" w:rsidRPr="004F29D1" w:rsidRDefault="00B76A4C" w:rsidP="007C27F0">
            <w:pPr>
              <w:spacing w:before="40" w:after="40" w:line="240" w:lineRule="auto"/>
              <w:jc w:val="center"/>
              <w:rPr>
                <w:rFonts w:cs="Arial"/>
                <w:i/>
                <w:iCs/>
                <w:color w:val="231F20"/>
                <w:sz w:val="16"/>
                <w:szCs w:val="16"/>
              </w:rPr>
            </w:pPr>
            <w:r w:rsidRPr="004F29D1">
              <w:rPr>
                <w:rFonts w:cs="Arial"/>
                <w:i/>
                <w:iCs/>
                <w:color w:val="231F20"/>
                <w:sz w:val="16"/>
                <w:szCs w:val="16"/>
              </w:rPr>
              <w:t>Efficient base derivation</w:t>
            </w:r>
          </w:p>
        </w:tc>
        <w:tc>
          <w:tcPr>
            <w:tcW w:w="3318" w:type="dxa"/>
            <w:tcBorders>
              <w:top w:val="nil"/>
              <w:left w:val="nil"/>
              <w:bottom w:val="single" w:sz="4" w:space="0" w:color="auto"/>
              <w:right w:val="single" w:sz="4" w:space="0" w:color="auto"/>
            </w:tcBorders>
            <w:shd w:val="clear" w:color="000000" w:fill="FFFFFF"/>
            <w:noWrap/>
            <w:vAlign w:val="center"/>
          </w:tcPr>
          <w:p w14:paraId="1AB81BDE" w14:textId="4DCE59A5" w:rsidR="00B76A4C" w:rsidRPr="004F29D1" w:rsidRDefault="00B76A4C" w:rsidP="007C27F0">
            <w:pPr>
              <w:spacing w:before="40" w:after="40" w:line="240" w:lineRule="auto"/>
              <w:ind w:left="170"/>
              <w:rPr>
                <w:rFonts w:cs="Arial"/>
                <w:i/>
                <w:iCs/>
                <w:color w:val="231F20"/>
                <w:sz w:val="16"/>
                <w:szCs w:val="16"/>
              </w:rPr>
            </w:pPr>
            <w:r w:rsidRPr="004F29D1">
              <w:rPr>
                <w:rFonts w:cs="Arial"/>
                <w:i/>
                <w:iCs/>
                <w:color w:val="231F20"/>
                <w:sz w:val="16"/>
                <w:szCs w:val="16"/>
              </w:rPr>
              <w:t>2019-20 baseline (gross)</w:t>
            </w:r>
          </w:p>
        </w:tc>
        <w:tc>
          <w:tcPr>
            <w:tcW w:w="1015" w:type="dxa"/>
            <w:tcBorders>
              <w:top w:val="nil"/>
              <w:left w:val="nil"/>
              <w:bottom w:val="single" w:sz="4" w:space="0" w:color="auto"/>
              <w:right w:val="single" w:sz="4" w:space="0" w:color="auto"/>
            </w:tcBorders>
            <w:shd w:val="clear" w:color="000000" w:fill="FFFFFF"/>
            <w:noWrap/>
            <w:vAlign w:val="center"/>
            <w:hideMark/>
          </w:tcPr>
          <w:p w14:paraId="2411E27A" w14:textId="3D5F1EB8" w:rsidR="00B76A4C" w:rsidRPr="004F29D1" w:rsidRDefault="00B76A4C" w:rsidP="007C27F0">
            <w:pPr>
              <w:spacing w:before="40" w:after="40" w:line="240" w:lineRule="auto"/>
              <w:jc w:val="right"/>
              <w:rPr>
                <w:rFonts w:cs="Arial"/>
                <w:b/>
                <w:bCs/>
                <w:color w:val="231F20"/>
                <w:sz w:val="16"/>
                <w:szCs w:val="16"/>
              </w:rPr>
            </w:pPr>
            <w:r w:rsidRPr="004F29D1">
              <w:rPr>
                <w:rFonts w:cs="Arial"/>
                <w:b/>
                <w:bCs/>
                <w:color w:val="231F20"/>
                <w:sz w:val="16"/>
                <w:szCs w:val="16"/>
              </w:rPr>
              <w:t>$24</w:t>
            </w:r>
            <w:r w:rsidR="00A6275E">
              <w:rPr>
                <w:rFonts w:cs="Arial"/>
                <w:b/>
                <w:bCs/>
                <w:color w:val="231F20"/>
                <w:sz w:val="16"/>
                <w:szCs w:val="16"/>
              </w:rPr>
              <w:t>6.3</w:t>
            </w:r>
          </w:p>
        </w:tc>
        <w:tc>
          <w:tcPr>
            <w:tcW w:w="1015" w:type="dxa"/>
            <w:tcBorders>
              <w:top w:val="nil"/>
              <w:left w:val="nil"/>
              <w:bottom w:val="single" w:sz="4" w:space="0" w:color="auto"/>
              <w:right w:val="single" w:sz="4" w:space="0" w:color="auto"/>
            </w:tcBorders>
            <w:shd w:val="clear" w:color="000000" w:fill="FFFFFF"/>
            <w:noWrap/>
            <w:vAlign w:val="center"/>
          </w:tcPr>
          <w:p w14:paraId="5D2A1917" w14:textId="7878E8E2" w:rsidR="00B76A4C" w:rsidRPr="004F29D1" w:rsidRDefault="00B76A4C" w:rsidP="007C27F0">
            <w:pPr>
              <w:spacing w:before="40" w:after="40" w:line="240" w:lineRule="auto"/>
              <w:jc w:val="right"/>
              <w:rPr>
                <w:rFonts w:cs="Arial"/>
                <w:color w:val="80808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33117F18" w14:textId="4AFA1EB5"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4145793C" w14:textId="6E7CF619"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2148D182" w14:textId="59215313"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019A327C" w14:textId="0E5B2183"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138F72C0" w14:textId="2FA60002" w:rsidR="00B76A4C" w:rsidRPr="004F29D1" w:rsidRDefault="00B76A4C" w:rsidP="007C27F0">
            <w:pPr>
              <w:spacing w:before="40" w:after="40" w:line="240" w:lineRule="auto"/>
              <w:jc w:val="right"/>
              <w:rPr>
                <w:rFonts w:cs="Arial"/>
                <w:color w:val="231F20"/>
                <w:sz w:val="16"/>
                <w:szCs w:val="16"/>
              </w:rPr>
            </w:pPr>
          </w:p>
        </w:tc>
        <w:tc>
          <w:tcPr>
            <w:tcW w:w="1248" w:type="dxa"/>
            <w:tcBorders>
              <w:top w:val="nil"/>
              <w:left w:val="nil"/>
              <w:bottom w:val="nil"/>
              <w:right w:val="nil"/>
            </w:tcBorders>
            <w:shd w:val="clear" w:color="000000" w:fill="FFFFFF"/>
            <w:noWrap/>
            <w:vAlign w:val="center"/>
          </w:tcPr>
          <w:p w14:paraId="0131EFF8" w14:textId="117D2497" w:rsidR="00B76A4C" w:rsidRPr="004F29D1" w:rsidRDefault="00B76A4C" w:rsidP="007C27F0">
            <w:pPr>
              <w:spacing w:before="40" w:after="40" w:line="240" w:lineRule="auto"/>
              <w:jc w:val="center"/>
              <w:rPr>
                <w:rFonts w:cs="Arial"/>
                <w:i/>
                <w:iCs/>
                <w:color w:val="231F20"/>
                <w:sz w:val="16"/>
                <w:szCs w:val="16"/>
              </w:rPr>
            </w:pPr>
          </w:p>
        </w:tc>
      </w:tr>
      <w:tr w:rsidR="00B76A4C" w:rsidRPr="003B199D" w14:paraId="1389CC33" w14:textId="77777777" w:rsidTr="00B76A4C">
        <w:trPr>
          <w:trHeight w:val="240"/>
        </w:trPr>
        <w:tc>
          <w:tcPr>
            <w:tcW w:w="1307" w:type="dxa"/>
            <w:vMerge/>
            <w:tcBorders>
              <w:top w:val="nil"/>
              <w:left w:val="nil"/>
              <w:bottom w:val="nil"/>
              <w:right w:val="nil"/>
            </w:tcBorders>
            <w:vAlign w:val="center"/>
          </w:tcPr>
          <w:p w14:paraId="4FFA6C4E" w14:textId="77777777"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tcPr>
          <w:p w14:paraId="5519BE02"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FFFF"/>
            <w:noWrap/>
            <w:vAlign w:val="center"/>
          </w:tcPr>
          <w:p w14:paraId="579B2C1D" w14:textId="64874CFA" w:rsidR="00B76A4C" w:rsidRPr="004F29D1" w:rsidRDefault="00B76A4C" w:rsidP="007C27F0">
            <w:pPr>
              <w:spacing w:before="40" w:after="40" w:line="240" w:lineRule="auto"/>
              <w:ind w:left="170"/>
              <w:rPr>
                <w:rFonts w:cs="Arial"/>
                <w:i/>
                <w:iCs/>
                <w:color w:val="231F20"/>
                <w:sz w:val="16"/>
                <w:szCs w:val="16"/>
              </w:rPr>
            </w:pPr>
            <w:r>
              <w:rPr>
                <w:rFonts w:ascii="Verdana" w:hAnsi="Verdana" w:cs="Arial"/>
                <w:i/>
                <w:iCs/>
                <w:color w:val="FF0000"/>
                <w:sz w:val="16"/>
                <w:szCs w:val="16"/>
              </w:rPr>
              <w:t xml:space="preserve">less </w:t>
            </w:r>
            <w:r>
              <w:rPr>
                <w:rFonts w:ascii="Verdana" w:hAnsi="Verdana" w:cs="Arial"/>
                <w:i/>
                <w:iCs/>
                <w:sz w:val="16"/>
                <w:szCs w:val="16"/>
              </w:rPr>
              <w:t>electricity</w:t>
            </w:r>
          </w:p>
        </w:tc>
        <w:tc>
          <w:tcPr>
            <w:tcW w:w="1015" w:type="dxa"/>
            <w:tcBorders>
              <w:top w:val="nil"/>
              <w:left w:val="nil"/>
              <w:bottom w:val="single" w:sz="4" w:space="0" w:color="auto"/>
              <w:right w:val="single" w:sz="4" w:space="0" w:color="auto"/>
            </w:tcBorders>
            <w:shd w:val="clear" w:color="000000" w:fill="FFFFFF"/>
            <w:noWrap/>
            <w:vAlign w:val="center"/>
          </w:tcPr>
          <w:p w14:paraId="76F8491F" w14:textId="778B056E"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$44.4</w:t>
            </w:r>
          </w:p>
        </w:tc>
        <w:tc>
          <w:tcPr>
            <w:tcW w:w="1015" w:type="dxa"/>
            <w:tcBorders>
              <w:top w:val="nil"/>
              <w:left w:val="nil"/>
              <w:bottom w:val="single" w:sz="4" w:space="0" w:color="auto"/>
              <w:right w:val="single" w:sz="4" w:space="0" w:color="auto"/>
            </w:tcBorders>
            <w:shd w:val="clear" w:color="000000" w:fill="FFFFFF"/>
            <w:noWrap/>
            <w:vAlign w:val="center"/>
          </w:tcPr>
          <w:p w14:paraId="2E1A1C61" w14:textId="1D6B04A2"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$45.9</w:t>
            </w:r>
          </w:p>
        </w:tc>
        <w:tc>
          <w:tcPr>
            <w:tcW w:w="1128" w:type="dxa"/>
            <w:tcBorders>
              <w:top w:val="nil"/>
              <w:left w:val="nil"/>
              <w:bottom w:val="single" w:sz="4" w:space="0" w:color="auto"/>
              <w:right w:val="single" w:sz="4" w:space="0" w:color="auto"/>
            </w:tcBorders>
            <w:shd w:val="clear" w:color="000000" w:fill="FFFFFF"/>
            <w:noWrap/>
            <w:vAlign w:val="center"/>
          </w:tcPr>
          <w:p w14:paraId="3ABF814B" w14:textId="0FE79816"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$43.0</w:t>
            </w:r>
          </w:p>
        </w:tc>
        <w:tc>
          <w:tcPr>
            <w:tcW w:w="1128" w:type="dxa"/>
            <w:tcBorders>
              <w:top w:val="nil"/>
              <w:left w:val="nil"/>
              <w:bottom w:val="single" w:sz="4" w:space="0" w:color="auto"/>
              <w:right w:val="single" w:sz="4" w:space="0" w:color="auto"/>
            </w:tcBorders>
            <w:shd w:val="clear" w:color="000000" w:fill="FFFFFF"/>
            <w:noWrap/>
            <w:vAlign w:val="center"/>
          </w:tcPr>
          <w:p w14:paraId="5FCFDBBB" w14:textId="2F8F769D"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$39.3</w:t>
            </w:r>
          </w:p>
        </w:tc>
        <w:tc>
          <w:tcPr>
            <w:tcW w:w="1128" w:type="dxa"/>
            <w:tcBorders>
              <w:top w:val="nil"/>
              <w:left w:val="nil"/>
              <w:bottom w:val="single" w:sz="4" w:space="0" w:color="auto"/>
              <w:right w:val="single" w:sz="4" w:space="0" w:color="auto"/>
            </w:tcBorders>
            <w:shd w:val="clear" w:color="000000" w:fill="FFFFFF"/>
            <w:noWrap/>
            <w:vAlign w:val="center"/>
          </w:tcPr>
          <w:p w14:paraId="442D8BB2" w14:textId="64ACE530"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$42.4</w:t>
            </w:r>
          </w:p>
        </w:tc>
        <w:tc>
          <w:tcPr>
            <w:tcW w:w="1128" w:type="dxa"/>
            <w:tcBorders>
              <w:top w:val="nil"/>
              <w:left w:val="nil"/>
              <w:bottom w:val="single" w:sz="4" w:space="0" w:color="auto"/>
              <w:right w:val="single" w:sz="4" w:space="0" w:color="auto"/>
            </w:tcBorders>
            <w:shd w:val="clear" w:color="000000" w:fill="FFFFFF"/>
            <w:noWrap/>
            <w:vAlign w:val="center"/>
          </w:tcPr>
          <w:p w14:paraId="225501AF" w14:textId="392A73A9"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$43.8</w:t>
            </w:r>
          </w:p>
        </w:tc>
        <w:tc>
          <w:tcPr>
            <w:tcW w:w="1128" w:type="dxa"/>
            <w:tcBorders>
              <w:top w:val="nil"/>
              <w:left w:val="nil"/>
              <w:bottom w:val="single" w:sz="4" w:space="0" w:color="auto"/>
              <w:right w:val="single" w:sz="4" w:space="0" w:color="auto"/>
            </w:tcBorders>
            <w:shd w:val="clear" w:color="000000" w:fill="FFFFFF"/>
            <w:noWrap/>
            <w:vAlign w:val="center"/>
          </w:tcPr>
          <w:p w14:paraId="322E5E22" w14:textId="6E9D4DB2" w:rsidR="00B76A4C" w:rsidRPr="00B76A4C" w:rsidRDefault="00B76A4C" w:rsidP="007C27F0">
            <w:pPr>
              <w:spacing w:before="40" w:after="40" w:line="240" w:lineRule="auto"/>
              <w:jc w:val="right"/>
              <w:rPr>
                <w:rFonts w:cs="Arial"/>
                <w:color w:val="FF0000"/>
                <w:sz w:val="16"/>
                <w:szCs w:val="16"/>
              </w:rPr>
            </w:pPr>
            <w:r>
              <w:rPr>
                <w:rFonts w:ascii="Verdana" w:hAnsi="Verdana" w:cs="Arial"/>
                <w:color w:val="FF0000"/>
                <w:sz w:val="16"/>
                <w:szCs w:val="16"/>
              </w:rPr>
              <w:t>-</w:t>
            </w:r>
            <w:r w:rsidRPr="00B76A4C">
              <w:rPr>
                <w:rFonts w:ascii="Verdana" w:hAnsi="Verdana" w:cs="Arial"/>
                <w:color w:val="FF0000"/>
                <w:sz w:val="16"/>
                <w:szCs w:val="16"/>
              </w:rPr>
              <w:t>$50.3</w:t>
            </w:r>
          </w:p>
        </w:tc>
        <w:tc>
          <w:tcPr>
            <w:tcW w:w="1248" w:type="dxa"/>
            <w:tcBorders>
              <w:top w:val="nil"/>
              <w:left w:val="nil"/>
              <w:bottom w:val="nil"/>
              <w:right w:val="nil"/>
            </w:tcBorders>
            <w:shd w:val="clear" w:color="000000" w:fill="FFFFFF"/>
            <w:noWrap/>
            <w:vAlign w:val="center"/>
          </w:tcPr>
          <w:p w14:paraId="37DE03BC" w14:textId="77777777" w:rsidR="00B76A4C" w:rsidRPr="004F29D1" w:rsidRDefault="00B76A4C" w:rsidP="007C27F0">
            <w:pPr>
              <w:spacing w:before="40" w:after="40" w:line="240" w:lineRule="auto"/>
              <w:jc w:val="center"/>
              <w:rPr>
                <w:rFonts w:cs="Arial"/>
                <w:i/>
                <w:iCs/>
                <w:color w:val="231F20"/>
                <w:sz w:val="16"/>
                <w:szCs w:val="16"/>
              </w:rPr>
            </w:pPr>
          </w:p>
        </w:tc>
      </w:tr>
      <w:tr w:rsidR="00B76A4C" w:rsidRPr="003B199D" w14:paraId="26273E91" w14:textId="77777777" w:rsidTr="00B76A4C">
        <w:trPr>
          <w:trHeight w:val="240"/>
        </w:trPr>
        <w:tc>
          <w:tcPr>
            <w:tcW w:w="1307" w:type="dxa"/>
            <w:vMerge/>
            <w:tcBorders>
              <w:top w:val="nil"/>
              <w:left w:val="nil"/>
              <w:bottom w:val="nil"/>
              <w:right w:val="nil"/>
            </w:tcBorders>
            <w:vAlign w:val="center"/>
            <w:hideMark/>
          </w:tcPr>
          <w:p w14:paraId="65359238" w14:textId="77777777"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hideMark/>
          </w:tcPr>
          <w:p w14:paraId="53374AE1"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FFFF"/>
            <w:noWrap/>
            <w:vAlign w:val="center"/>
          </w:tcPr>
          <w:p w14:paraId="0B408018" w14:textId="64784E81" w:rsidR="00B76A4C" w:rsidRPr="004F29D1" w:rsidRDefault="00B76A4C" w:rsidP="007C27F0">
            <w:pPr>
              <w:spacing w:before="40" w:after="40" w:line="240" w:lineRule="auto"/>
              <w:ind w:left="170"/>
              <w:rPr>
                <w:rFonts w:cs="Arial"/>
                <w:i/>
                <w:iCs/>
                <w:color w:val="231F20"/>
                <w:sz w:val="16"/>
                <w:szCs w:val="16"/>
              </w:rPr>
            </w:pPr>
            <w:r w:rsidRPr="004F29D1">
              <w:rPr>
                <w:rFonts w:cs="Arial"/>
                <w:i/>
                <w:iCs/>
                <w:color w:val="231F20"/>
                <w:sz w:val="16"/>
                <w:szCs w:val="16"/>
              </w:rPr>
              <w:t>add base year adjustments</w:t>
            </w:r>
          </w:p>
        </w:tc>
        <w:tc>
          <w:tcPr>
            <w:tcW w:w="1015" w:type="dxa"/>
            <w:tcBorders>
              <w:top w:val="nil"/>
              <w:left w:val="nil"/>
              <w:bottom w:val="single" w:sz="4" w:space="0" w:color="auto"/>
              <w:right w:val="single" w:sz="4" w:space="0" w:color="auto"/>
            </w:tcBorders>
            <w:shd w:val="clear" w:color="000000" w:fill="FFFFFF"/>
            <w:noWrap/>
            <w:vAlign w:val="center"/>
            <w:hideMark/>
          </w:tcPr>
          <w:p w14:paraId="447ED0D7" w14:textId="0C989333"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$2.8</w:t>
            </w:r>
          </w:p>
        </w:tc>
        <w:tc>
          <w:tcPr>
            <w:tcW w:w="1015" w:type="dxa"/>
            <w:tcBorders>
              <w:top w:val="nil"/>
              <w:left w:val="nil"/>
              <w:bottom w:val="single" w:sz="4" w:space="0" w:color="auto"/>
              <w:right w:val="single" w:sz="4" w:space="0" w:color="auto"/>
            </w:tcBorders>
            <w:shd w:val="clear" w:color="000000" w:fill="FFFFFF"/>
            <w:noWrap/>
            <w:vAlign w:val="center"/>
          </w:tcPr>
          <w:p w14:paraId="501EA3D1" w14:textId="1A931FFC" w:rsidR="00B76A4C" w:rsidRPr="004F29D1" w:rsidRDefault="00B76A4C" w:rsidP="007C27F0">
            <w:pPr>
              <w:spacing w:before="40" w:after="40" w:line="240" w:lineRule="auto"/>
              <w:jc w:val="right"/>
              <w:rPr>
                <w:rFonts w:cs="Arial"/>
                <w:color w:val="80808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427F6F5A" w14:textId="52E79D87"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2DDFB526" w14:textId="2E6E2754"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7A354A65" w14:textId="227CF275"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6973EB7E" w14:textId="5E529DCF"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1F1E22B5" w14:textId="518B0BDA" w:rsidR="00B76A4C" w:rsidRPr="004F29D1" w:rsidRDefault="00B76A4C" w:rsidP="007C27F0">
            <w:pPr>
              <w:spacing w:before="40" w:after="40" w:line="240" w:lineRule="auto"/>
              <w:jc w:val="right"/>
              <w:rPr>
                <w:rFonts w:cs="Arial"/>
                <w:color w:val="231F20"/>
                <w:sz w:val="16"/>
                <w:szCs w:val="16"/>
              </w:rPr>
            </w:pPr>
          </w:p>
        </w:tc>
        <w:tc>
          <w:tcPr>
            <w:tcW w:w="1248" w:type="dxa"/>
            <w:tcBorders>
              <w:top w:val="nil"/>
              <w:left w:val="nil"/>
              <w:bottom w:val="nil"/>
              <w:right w:val="nil"/>
            </w:tcBorders>
            <w:shd w:val="clear" w:color="000000" w:fill="FFFFFF"/>
            <w:noWrap/>
            <w:vAlign w:val="center"/>
          </w:tcPr>
          <w:p w14:paraId="62263CBD" w14:textId="387BC59E" w:rsidR="00B76A4C" w:rsidRPr="004F29D1" w:rsidRDefault="00B76A4C" w:rsidP="007C27F0">
            <w:pPr>
              <w:spacing w:before="40" w:after="40" w:line="240" w:lineRule="auto"/>
              <w:jc w:val="center"/>
              <w:rPr>
                <w:rFonts w:cs="Arial"/>
                <w:i/>
                <w:iCs/>
                <w:color w:val="231F20"/>
                <w:sz w:val="16"/>
                <w:szCs w:val="16"/>
              </w:rPr>
            </w:pPr>
          </w:p>
        </w:tc>
      </w:tr>
      <w:tr w:rsidR="00B76A4C" w:rsidRPr="003B199D" w14:paraId="7B23F3DA" w14:textId="77777777" w:rsidTr="00B76A4C">
        <w:trPr>
          <w:trHeight w:val="240"/>
        </w:trPr>
        <w:tc>
          <w:tcPr>
            <w:tcW w:w="1307" w:type="dxa"/>
            <w:vMerge/>
            <w:tcBorders>
              <w:top w:val="nil"/>
              <w:left w:val="nil"/>
              <w:bottom w:val="nil"/>
              <w:right w:val="nil"/>
            </w:tcBorders>
            <w:vAlign w:val="center"/>
            <w:hideMark/>
          </w:tcPr>
          <w:p w14:paraId="4A980FBA" w14:textId="77777777"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hideMark/>
          </w:tcPr>
          <w:p w14:paraId="46A01E3F"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FFFF"/>
            <w:noWrap/>
            <w:vAlign w:val="center"/>
          </w:tcPr>
          <w:p w14:paraId="07B54243" w14:textId="76688D9E" w:rsidR="00B76A4C" w:rsidRPr="004F29D1" w:rsidRDefault="00B76A4C" w:rsidP="007C27F0">
            <w:pPr>
              <w:spacing w:before="40" w:after="40" w:line="240" w:lineRule="auto"/>
              <w:ind w:left="170"/>
              <w:rPr>
                <w:rFonts w:cs="Arial"/>
                <w:i/>
                <w:iCs/>
                <w:color w:val="231F20"/>
                <w:sz w:val="16"/>
                <w:szCs w:val="16"/>
              </w:rPr>
            </w:pPr>
            <w:r w:rsidRPr="004F29D1">
              <w:rPr>
                <w:rFonts w:cs="Arial"/>
                <w:i/>
                <w:iCs/>
                <w:color w:val="231F20"/>
                <w:sz w:val="16"/>
                <w:szCs w:val="16"/>
              </w:rPr>
              <w:t>2019-20 baseline (net)</w:t>
            </w:r>
          </w:p>
        </w:tc>
        <w:tc>
          <w:tcPr>
            <w:tcW w:w="1015" w:type="dxa"/>
            <w:tcBorders>
              <w:top w:val="nil"/>
              <w:left w:val="nil"/>
              <w:bottom w:val="single" w:sz="4" w:space="0" w:color="auto"/>
              <w:right w:val="single" w:sz="4" w:space="0" w:color="auto"/>
            </w:tcBorders>
            <w:shd w:val="clear" w:color="000000" w:fill="FFFFFF"/>
            <w:noWrap/>
            <w:vAlign w:val="center"/>
            <w:hideMark/>
          </w:tcPr>
          <w:p w14:paraId="4FBBC2FB" w14:textId="2EFDF691"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$204.8</w:t>
            </w:r>
          </w:p>
        </w:tc>
        <w:tc>
          <w:tcPr>
            <w:tcW w:w="1015" w:type="dxa"/>
            <w:tcBorders>
              <w:top w:val="nil"/>
              <w:left w:val="nil"/>
              <w:bottom w:val="single" w:sz="4" w:space="0" w:color="auto"/>
              <w:right w:val="single" w:sz="4" w:space="0" w:color="auto"/>
            </w:tcBorders>
            <w:shd w:val="clear" w:color="000000" w:fill="FFFFFF"/>
            <w:noWrap/>
            <w:vAlign w:val="center"/>
          </w:tcPr>
          <w:p w14:paraId="7133EB53" w14:textId="612797A4" w:rsidR="00B76A4C" w:rsidRPr="004F29D1" w:rsidRDefault="00B76A4C" w:rsidP="007C27F0">
            <w:pPr>
              <w:spacing w:before="40" w:after="40" w:line="240" w:lineRule="auto"/>
              <w:jc w:val="right"/>
              <w:rPr>
                <w:rFonts w:cs="Arial"/>
                <w:color w:val="80808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6FD7CEAD" w14:textId="1E4BE89D"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4520C90B" w14:textId="1A4D308A"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15CD9120" w14:textId="600426B1"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0A454235" w14:textId="15B87243"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1E09ACF8" w14:textId="193EB528" w:rsidR="00B76A4C" w:rsidRPr="004F29D1" w:rsidRDefault="00B76A4C" w:rsidP="007C27F0">
            <w:pPr>
              <w:spacing w:before="40" w:after="40" w:line="240" w:lineRule="auto"/>
              <w:jc w:val="right"/>
              <w:rPr>
                <w:rFonts w:cs="Arial"/>
                <w:color w:val="231F20"/>
                <w:sz w:val="16"/>
                <w:szCs w:val="16"/>
              </w:rPr>
            </w:pPr>
          </w:p>
        </w:tc>
        <w:tc>
          <w:tcPr>
            <w:tcW w:w="1248" w:type="dxa"/>
            <w:tcBorders>
              <w:top w:val="nil"/>
              <w:left w:val="nil"/>
              <w:bottom w:val="nil"/>
              <w:right w:val="nil"/>
            </w:tcBorders>
            <w:shd w:val="clear" w:color="000000" w:fill="FFFFFF"/>
            <w:noWrap/>
            <w:vAlign w:val="center"/>
          </w:tcPr>
          <w:p w14:paraId="743D6508" w14:textId="143DD94A" w:rsidR="00B76A4C" w:rsidRPr="004F29D1" w:rsidRDefault="00B76A4C" w:rsidP="007C27F0">
            <w:pPr>
              <w:spacing w:before="40" w:after="40" w:line="240" w:lineRule="auto"/>
              <w:jc w:val="center"/>
              <w:rPr>
                <w:rFonts w:cs="Arial"/>
                <w:i/>
                <w:iCs/>
                <w:color w:val="231F20"/>
                <w:sz w:val="16"/>
                <w:szCs w:val="16"/>
              </w:rPr>
            </w:pPr>
          </w:p>
        </w:tc>
      </w:tr>
      <w:tr w:rsidR="00B76A4C" w:rsidRPr="003B199D" w14:paraId="16F5E33C" w14:textId="77777777" w:rsidTr="00B76A4C">
        <w:trPr>
          <w:trHeight w:val="240"/>
        </w:trPr>
        <w:tc>
          <w:tcPr>
            <w:tcW w:w="1307" w:type="dxa"/>
            <w:vMerge/>
            <w:tcBorders>
              <w:top w:val="nil"/>
              <w:left w:val="nil"/>
              <w:bottom w:val="nil"/>
              <w:right w:val="nil"/>
            </w:tcBorders>
            <w:vAlign w:val="center"/>
            <w:hideMark/>
          </w:tcPr>
          <w:p w14:paraId="2D4EDA6C" w14:textId="77777777"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hideMark/>
          </w:tcPr>
          <w:p w14:paraId="451E2E30"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EFC9"/>
            <w:noWrap/>
            <w:vAlign w:val="center"/>
            <w:hideMark/>
          </w:tcPr>
          <w:p w14:paraId="31DEAFD2" w14:textId="042F7435" w:rsidR="00B76A4C" w:rsidRPr="004F29D1" w:rsidRDefault="00B76A4C" w:rsidP="007C27F0">
            <w:pPr>
              <w:spacing w:before="40" w:after="40" w:line="240" w:lineRule="auto"/>
              <w:ind w:left="170"/>
              <w:rPr>
                <w:rFonts w:cs="Arial"/>
                <w:i/>
                <w:iCs/>
                <w:color w:val="231F20"/>
                <w:sz w:val="16"/>
                <w:szCs w:val="16"/>
              </w:rPr>
            </w:pPr>
            <w:r w:rsidRPr="004F29D1">
              <w:rPr>
                <w:rFonts w:cs="Arial"/>
                <w:i/>
                <w:iCs/>
                <w:color w:val="231F20"/>
                <w:sz w:val="16"/>
                <w:szCs w:val="16"/>
              </w:rPr>
              <w:t>Efficiency factor</w:t>
            </w:r>
          </w:p>
        </w:tc>
        <w:tc>
          <w:tcPr>
            <w:tcW w:w="1015" w:type="dxa"/>
            <w:tcBorders>
              <w:top w:val="nil"/>
              <w:left w:val="nil"/>
              <w:bottom w:val="single" w:sz="4" w:space="0" w:color="auto"/>
              <w:right w:val="single" w:sz="4" w:space="0" w:color="auto"/>
            </w:tcBorders>
            <w:shd w:val="clear" w:color="000000" w:fill="FFEFC9"/>
            <w:noWrap/>
            <w:vAlign w:val="center"/>
          </w:tcPr>
          <w:p w14:paraId="470BD099" w14:textId="7AE4646B"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EFC9"/>
            <w:noWrap/>
            <w:vAlign w:val="center"/>
            <w:hideMark/>
          </w:tcPr>
          <w:p w14:paraId="2B4E5819" w14:textId="0EF61240"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-2.00%</w:t>
            </w:r>
          </w:p>
        </w:tc>
        <w:tc>
          <w:tcPr>
            <w:tcW w:w="1128" w:type="dxa"/>
            <w:tcBorders>
              <w:top w:val="nil"/>
              <w:left w:val="nil"/>
              <w:bottom w:val="single" w:sz="4" w:space="0" w:color="auto"/>
              <w:right w:val="single" w:sz="4" w:space="0" w:color="auto"/>
            </w:tcBorders>
            <w:shd w:val="clear" w:color="000000" w:fill="FFEFC9"/>
            <w:noWrap/>
            <w:vAlign w:val="center"/>
            <w:hideMark/>
          </w:tcPr>
          <w:p w14:paraId="77967ABD" w14:textId="1CC3D254"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-2.00%</w:t>
            </w:r>
          </w:p>
        </w:tc>
        <w:tc>
          <w:tcPr>
            <w:tcW w:w="1128" w:type="dxa"/>
            <w:tcBorders>
              <w:top w:val="nil"/>
              <w:left w:val="nil"/>
              <w:bottom w:val="single" w:sz="4" w:space="0" w:color="auto"/>
              <w:right w:val="single" w:sz="4" w:space="0" w:color="auto"/>
            </w:tcBorders>
            <w:shd w:val="clear" w:color="000000" w:fill="FFEFC9"/>
            <w:noWrap/>
            <w:vAlign w:val="center"/>
            <w:hideMark/>
          </w:tcPr>
          <w:p w14:paraId="62EFA5AF" w14:textId="09EB49FC"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-2.00%</w:t>
            </w:r>
          </w:p>
        </w:tc>
        <w:tc>
          <w:tcPr>
            <w:tcW w:w="1128" w:type="dxa"/>
            <w:tcBorders>
              <w:top w:val="nil"/>
              <w:left w:val="nil"/>
              <w:bottom w:val="single" w:sz="4" w:space="0" w:color="auto"/>
              <w:right w:val="single" w:sz="4" w:space="0" w:color="auto"/>
            </w:tcBorders>
            <w:shd w:val="clear" w:color="000000" w:fill="FFEFC9"/>
            <w:noWrap/>
            <w:vAlign w:val="center"/>
            <w:hideMark/>
          </w:tcPr>
          <w:p w14:paraId="1EB422B0" w14:textId="6ECE0DF0"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-2.00%</w:t>
            </w:r>
          </w:p>
        </w:tc>
        <w:tc>
          <w:tcPr>
            <w:tcW w:w="1128" w:type="dxa"/>
            <w:tcBorders>
              <w:top w:val="nil"/>
              <w:left w:val="nil"/>
              <w:bottom w:val="single" w:sz="4" w:space="0" w:color="auto"/>
              <w:right w:val="single" w:sz="4" w:space="0" w:color="auto"/>
            </w:tcBorders>
            <w:shd w:val="clear" w:color="000000" w:fill="FFEFC9"/>
            <w:noWrap/>
            <w:vAlign w:val="center"/>
            <w:hideMark/>
          </w:tcPr>
          <w:p w14:paraId="7FA373EE" w14:textId="0F4D67FB"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-2.00%</w:t>
            </w:r>
          </w:p>
        </w:tc>
        <w:tc>
          <w:tcPr>
            <w:tcW w:w="1128" w:type="dxa"/>
            <w:tcBorders>
              <w:top w:val="nil"/>
              <w:left w:val="nil"/>
              <w:bottom w:val="single" w:sz="4" w:space="0" w:color="auto"/>
              <w:right w:val="single" w:sz="4" w:space="0" w:color="auto"/>
            </w:tcBorders>
            <w:shd w:val="clear" w:color="000000" w:fill="FFEFC9"/>
            <w:noWrap/>
            <w:vAlign w:val="center"/>
            <w:hideMark/>
          </w:tcPr>
          <w:p w14:paraId="3CA361EE" w14:textId="75FB959E"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-2.00%</w:t>
            </w:r>
          </w:p>
        </w:tc>
        <w:tc>
          <w:tcPr>
            <w:tcW w:w="1248" w:type="dxa"/>
            <w:tcBorders>
              <w:top w:val="nil"/>
              <w:left w:val="nil"/>
              <w:bottom w:val="nil"/>
              <w:right w:val="nil"/>
            </w:tcBorders>
            <w:shd w:val="clear" w:color="000000" w:fill="FFFFFF"/>
            <w:noWrap/>
            <w:vAlign w:val="center"/>
          </w:tcPr>
          <w:p w14:paraId="62F0B3A9" w14:textId="6FFDD867" w:rsidR="00B76A4C" w:rsidRPr="004F29D1" w:rsidRDefault="00B76A4C" w:rsidP="007C27F0">
            <w:pPr>
              <w:spacing w:before="40" w:after="40" w:line="240" w:lineRule="auto"/>
              <w:jc w:val="center"/>
              <w:rPr>
                <w:rFonts w:cs="Arial"/>
                <w:i/>
                <w:iCs/>
                <w:color w:val="231F20"/>
                <w:sz w:val="16"/>
                <w:szCs w:val="16"/>
              </w:rPr>
            </w:pPr>
          </w:p>
        </w:tc>
      </w:tr>
      <w:tr w:rsidR="00B76A4C" w:rsidRPr="003B199D" w14:paraId="265BEA82" w14:textId="77777777" w:rsidTr="00B76A4C">
        <w:trPr>
          <w:trHeight w:val="240"/>
        </w:trPr>
        <w:tc>
          <w:tcPr>
            <w:tcW w:w="1307" w:type="dxa"/>
            <w:vMerge/>
            <w:tcBorders>
              <w:top w:val="nil"/>
              <w:left w:val="nil"/>
              <w:bottom w:val="nil"/>
              <w:right w:val="nil"/>
            </w:tcBorders>
            <w:vAlign w:val="center"/>
            <w:hideMark/>
          </w:tcPr>
          <w:p w14:paraId="721B2533" w14:textId="77777777"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hideMark/>
          </w:tcPr>
          <w:p w14:paraId="166EFC68"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EFC9"/>
            <w:noWrap/>
            <w:vAlign w:val="center"/>
            <w:hideMark/>
          </w:tcPr>
          <w:p w14:paraId="3AD5E465" w14:textId="5E6DF08C" w:rsidR="00B76A4C" w:rsidRPr="004F29D1" w:rsidRDefault="00B76A4C" w:rsidP="007C27F0">
            <w:pPr>
              <w:spacing w:before="40" w:after="40" w:line="240" w:lineRule="auto"/>
              <w:ind w:left="170"/>
              <w:rPr>
                <w:rFonts w:cs="Arial"/>
                <w:i/>
                <w:iCs/>
                <w:color w:val="231F20"/>
                <w:sz w:val="16"/>
                <w:szCs w:val="16"/>
              </w:rPr>
            </w:pPr>
            <w:r w:rsidRPr="004F29D1">
              <w:rPr>
                <w:rFonts w:cs="Arial"/>
                <w:i/>
                <w:iCs/>
                <w:color w:val="231F20"/>
                <w:sz w:val="16"/>
                <w:szCs w:val="16"/>
              </w:rPr>
              <w:t>Growth factor</w:t>
            </w:r>
          </w:p>
        </w:tc>
        <w:tc>
          <w:tcPr>
            <w:tcW w:w="1015" w:type="dxa"/>
            <w:tcBorders>
              <w:top w:val="nil"/>
              <w:left w:val="nil"/>
              <w:bottom w:val="single" w:sz="4" w:space="0" w:color="auto"/>
              <w:right w:val="single" w:sz="4" w:space="0" w:color="auto"/>
            </w:tcBorders>
            <w:shd w:val="clear" w:color="000000" w:fill="FFEFC9"/>
            <w:noWrap/>
            <w:vAlign w:val="center"/>
          </w:tcPr>
          <w:p w14:paraId="3AA7BC86" w14:textId="26ED60F9"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EFC9"/>
            <w:noWrap/>
            <w:vAlign w:val="center"/>
            <w:hideMark/>
          </w:tcPr>
          <w:p w14:paraId="4FF8459C" w14:textId="28C5137A"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1.80%</w:t>
            </w:r>
          </w:p>
        </w:tc>
        <w:tc>
          <w:tcPr>
            <w:tcW w:w="1128" w:type="dxa"/>
            <w:tcBorders>
              <w:top w:val="nil"/>
              <w:left w:val="nil"/>
              <w:bottom w:val="single" w:sz="4" w:space="0" w:color="auto"/>
              <w:right w:val="single" w:sz="4" w:space="0" w:color="auto"/>
            </w:tcBorders>
            <w:shd w:val="clear" w:color="000000" w:fill="FFEFC9"/>
            <w:noWrap/>
            <w:vAlign w:val="center"/>
            <w:hideMark/>
          </w:tcPr>
          <w:p w14:paraId="02933EDA" w14:textId="40EF7590"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1.95%</w:t>
            </w:r>
          </w:p>
        </w:tc>
        <w:tc>
          <w:tcPr>
            <w:tcW w:w="1128" w:type="dxa"/>
            <w:tcBorders>
              <w:top w:val="nil"/>
              <w:left w:val="nil"/>
              <w:bottom w:val="single" w:sz="4" w:space="0" w:color="auto"/>
              <w:right w:val="single" w:sz="4" w:space="0" w:color="auto"/>
            </w:tcBorders>
            <w:shd w:val="clear" w:color="000000" w:fill="FFEFC9"/>
            <w:noWrap/>
            <w:vAlign w:val="center"/>
            <w:hideMark/>
          </w:tcPr>
          <w:p w14:paraId="65DEE81E" w14:textId="20E278A6"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1.95%</w:t>
            </w:r>
          </w:p>
        </w:tc>
        <w:tc>
          <w:tcPr>
            <w:tcW w:w="1128" w:type="dxa"/>
            <w:tcBorders>
              <w:top w:val="nil"/>
              <w:left w:val="nil"/>
              <w:bottom w:val="single" w:sz="4" w:space="0" w:color="auto"/>
              <w:right w:val="single" w:sz="4" w:space="0" w:color="auto"/>
            </w:tcBorders>
            <w:shd w:val="clear" w:color="000000" w:fill="FFEFC9"/>
            <w:noWrap/>
            <w:vAlign w:val="center"/>
            <w:hideMark/>
          </w:tcPr>
          <w:p w14:paraId="337BA636" w14:textId="188703C5"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1.95%</w:t>
            </w:r>
          </w:p>
        </w:tc>
        <w:tc>
          <w:tcPr>
            <w:tcW w:w="1128" w:type="dxa"/>
            <w:tcBorders>
              <w:top w:val="nil"/>
              <w:left w:val="nil"/>
              <w:bottom w:val="single" w:sz="4" w:space="0" w:color="auto"/>
              <w:right w:val="single" w:sz="4" w:space="0" w:color="auto"/>
            </w:tcBorders>
            <w:shd w:val="clear" w:color="000000" w:fill="FFEFC9"/>
            <w:noWrap/>
            <w:vAlign w:val="center"/>
            <w:hideMark/>
          </w:tcPr>
          <w:p w14:paraId="29A431E5" w14:textId="6C32CF39"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1.95%</w:t>
            </w:r>
          </w:p>
        </w:tc>
        <w:tc>
          <w:tcPr>
            <w:tcW w:w="1128" w:type="dxa"/>
            <w:tcBorders>
              <w:top w:val="nil"/>
              <w:left w:val="nil"/>
              <w:bottom w:val="single" w:sz="4" w:space="0" w:color="auto"/>
              <w:right w:val="single" w:sz="4" w:space="0" w:color="auto"/>
            </w:tcBorders>
            <w:shd w:val="clear" w:color="000000" w:fill="FFEFC9"/>
            <w:noWrap/>
            <w:vAlign w:val="center"/>
            <w:hideMark/>
          </w:tcPr>
          <w:p w14:paraId="1B1AF496" w14:textId="0A679A4B" w:rsidR="00B76A4C" w:rsidRPr="004F29D1" w:rsidRDefault="00B76A4C" w:rsidP="007C27F0">
            <w:pPr>
              <w:spacing w:before="40" w:after="40" w:line="240" w:lineRule="auto"/>
              <w:jc w:val="right"/>
              <w:rPr>
                <w:rFonts w:cs="Arial"/>
                <w:color w:val="808080"/>
                <w:sz w:val="16"/>
                <w:szCs w:val="16"/>
              </w:rPr>
            </w:pPr>
            <w:r w:rsidRPr="004F29D1">
              <w:rPr>
                <w:rFonts w:cs="Arial"/>
                <w:color w:val="808080"/>
                <w:sz w:val="16"/>
                <w:szCs w:val="16"/>
              </w:rPr>
              <w:t>1.95%</w:t>
            </w:r>
          </w:p>
        </w:tc>
        <w:tc>
          <w:tcPr>
            <w:tcW w:w="1248" w:type="dxa"/>
            <w:tcBorders>
              <w:top w:val="nil"/>
              <w:left w:val="nil"/>
              <w:bottom w:val="nil"/>
              <w:right w:val="nil"/>
            </w:tcBorders>
            <w:shd w:val="clear" w:color="000000" w:fill="FFFFFF"/>
            <w:noWrap/>
            <w:vAlign w:val="center"/>
          </w:tcPr>
          <w:p w14:paraId="7425E286" w14:textId="277B0165" w:rsidR="00B76A4C" w:rsidRPr="004F29D1" w:rsidRDefault="00B76A4C" w:rsidP="007C27F0">
            <w:pPr>
              <w:spacing w:before="40" w:after="40" w:line="240" w:lineRule="auto"/>
              <w:jc w:val="center"/>
              <w:rPr>
                <w:rFonts w:cs="Arial"/>
                <w:i/>
                <w:iCs/>
                <w:color w:val="231F20"/>
                <w:sz w:val="16"/>
                <w:szCs w:val="16"/>
              </w:rPr>
            </w:pPr>
          </w:p>
        </w:tc>
      </w:tr>
      <w:tr w:rsidR="00B76A4C" w:rsidRPr="003B199D" w14:paraId="71E421EE" w14:textId="77777777" w:rsidTr="00B76A4C">
        <w:trPr>
          <w:trHeight w:val="240"/>
        </w:trPr>
        <w:tc>
          <w:tcPr>
            <w:tcW w:w="1307" w:type="dxa"/>
            <w:vMerge/>
            <w:tcBorders>
              <w:top w:val="nil"/>
              <w:left w:val="nil"/>
              <w:bottom w:val="nil"/>
              <w:right w:val="nil"/>
            </w:tcBorders>
            <w:vAlign w:val="center"/>
            <w:hideMark/>
          </w:tcPr>
          <w:p w14:paraId="2F403234" w14:textId="77777777"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hideMark/>
          </w:tcPr>
          <w:p w14:paraId="4CD2B87A"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FFFF"/>
            <w:noWrap/>
            <w:vAlign w:val="center"/>
            <w:hideMark/>
          </w:tcPr>
          <w:p w14:paraId="4AFBF404" w14:textId="1356959D" w:rsidR="00B76A4C" w:rsidRPr="004F29D1" w:rsidRDefault="00B76A4C" w:rsidP="004C3514">
            <w:pPr>
              <w:spacing w:before="40" w:after="40" w:line="240" w:lineRule="auto"/>
              <w:ind w:firstLineChars="100" w:firstLine="161"/>
              <w:rPr>
                <w:rFonts w:cs="Arial"/>
                <w:b/>
                <w:bCs/>
                <w:i/>
                <w:iCs/>
                <w:color w:val="231F20"/>
                <w:sz w:val="16"/>
                <w:szCs w:val="16"/>
              </w:rPr>
            </w:pPr>
            <w:r w:rsidRPr="004F29D1">
              <w:rPr>
                <w:rFonts w:cs="Arial"/>
                <w:b/>
                <w:bCs/>
                <w:i/>
                <w:iCs/>
                <w:color w:val="231F20"/>
                <w:sz w:val="16"/>
                <w:szCs w:val="16"/>
              </w:rPr>
              <w:t>Efficient base year</w:t>
            </w:r>
          </w:p>
        </w:tc>
        <w:tc>
          <w:tcPr>
            <w:tcW w:w="1015" w:type="dxa"/>
            <w:tcBorders>
              <w:top w:val="nil"/>
              <w:left w:val="nil"/>
              <w:bottom w:val="single" w:sz="4" w:space="0" w:color="auto"/>
              <w:right w:val="single" w:sz="4" w:space="0" w:color="auto"/>
            </w:tcBorders>
            <w:shd w:val="clear" w:color="000000" w:fill="FFFFFF"/>
            <w:noWrap/>
            <w:vAlign w:val="center"/>
            <w:hideMark/>
          </w:tcPr>
          <w:p w14:paraId="3ECD132C" w14:textId="2F56ED98"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hideMark/>
          </w:tcPr>
          <w:p w14:paraId="5C655108" w14:textId="0371A811"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$204.4</w:t>
            </w:r>
          </w:p>
        </w:tc>
        <w:tc>
          <w:tcPr>
            <w:tcW w:w="1128" w:type="dxa"/>
            <w:tcBorders>
              <w:top w:val="nil"/>
              <w:left w:val="nil"/>
              <w:bottom w:val="single" w:sz="4" w:space="0" w:color="auto"/>
              <w:right w:val="single" w:sz="4" w:space="0" w:color="auto"/>
            </w:tcBorders>
            <w:shd w:val="clear" w:color="000000" w:fill="FFFFFF"/>
            <w:noWrap/>
            <w:vAlign w:val="center"/>
            <w:hideMark/>
          </w:tcPr>
          <w:p w14:paraId="35E275C6" w14:textId="29FDCFF1"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$204.3</w:t>
            </w:r>
          </w:p>
        </w:tc>
        <w:tc>
          <w:tcPr>
            <w:tcW w:w="1128" w:type="dxa"/>
            <w:tcBorders>
              <w:top w:val="nil"/>
              <w:left w:val="nil"/>
              <w:bottom w:val="single" w:sz="4" w:space="0" w:color="auto"/>
              <w:right w:val="single" w:sz="4" w:space="0" w:color="auto"/>
            </w:tcBorders>
            <w:shd w:val="clear" w:color="000000" w:fill="FFFFFF"/>
            <w:noWrap/>
            <w:vAlign w:val="center"/>
            <w:hideMark/>
          </w:tcPr>
          <w:p w14:paraId="4BCD0CEA" w14:textId="0AF21848"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$204.2</w:t>
            </w:r>
          </w:p>
        </w:tc>
        <w:tc>
          <w:tcPr>
            <w:tcW w:w="1128" w:type="dxa"/>
            <w:tcBorders>
              <w:top w:val="nil"/>
              <w:left w:val="nil"/>
              <w:bottom w:val="single" w:sz="4" w:space="0" w:color="auto"/>
              <w:right w:val="single" w:sz="4" w:space="0" w:color="auto"/>
            </w:tcBorders>
            <w:shd w:val="clear" w:color="000000" w:fill="FFFFFF"/>
            <w:noWrap/>
            <w:vAlign w:val="center"/>
            <w:hideMark/>
          </w:tcPr>
          <w:p w14:paraId="14753AA3" w14:textId="2A3F2294"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$204.1</w:t>
            </w:r>
          </w:p>
        </w:tc>
        <w:tc>
          <w:tcPr>
            <w:tcW w:w="1128" w:type="dxa"/>
            <w:tcBorders>
              <w:top w:val="nil"/>
              <w:left w:val="nil"/>
              <w:bottom w:val="single" w:sz="4" w:space="0" w:color="auto"/>
              <w:right w:val="single" w:sz="4" w:space="0" w:color="auto"/>
            </w:tcBorders>
            <w:shd w:val="clear" w:color="000000" w:fill="FFFFFF"/>
            <w:noWrap/>
            <w:vAlign w:val="center"/>
            <w:hideMark/>
          </w:tcPr>
          <w:p w14:paraId="70573995" w14:textId="4CBEE992"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$204.0</w:t>
            </w:r>
          </w:p>
        </w:tc>
        <w:tc>
          <w:tcPr>
            <w:tcW w:w="1128" w:type="dxa"/>
            <w:tcBorders>
              <w:top w:val="nil"/>
              <w:left w:val="nil"/>
              <w:bottom w:val="single" w:sz="4" w:space="0" w:color="auto"/>
              <w:right w:val="single" w:sz="4" w:space="0" w:color="auto"/>
            </w:tcBorders>
            <w:shd w:val="clear" w:color="000000" w:fill="FFFFFF"/>
            <w:noWrap/>
            <w:vAlign w:val="center"/>
            <w:hideMark/>
          </w:tcPr>
          <w:p w14:paraId="5D48F613" w14:textId="29A84888"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$203.9</w:t>
            </w:r>
          </w:p>
        </w:tc>
        <w:tc>
          <w:tcPr>
            <w:tcW w:w="1248" w:type="dxa"/>
            <w:tcBorders>
              <w:top w:val="nil"/>
              <w:left w:val="nil"/>
              <w:bottom w:val="nil"/>
              <w:right w:val="nil"/>
            </w:tcBorders>
            <w:shd w:val="clear" w:color="000000" w:fill="FFFFFF"/>
            <w:noWrap/>
            <w:vAlign w:val="center"/>
          </w:tcPr>
          <w:p w14:paraId="531514F0" w14:textId="28BCD6D3" w:rsidR="00B76A4C" w:rsidRPr="004F29D1" w:rsidRDefault="00B76A4C" w:rsidP="007C27F0">
            <w:pPr>
              <w:spacing w:before="40" w:after="40" w:line="240" w:lineRule="auto"/>
              <w:jc w:val="center"/>
              <w:rPr>
                <w:rFonts w:cs="Arial"/>
                <w:i/>
                <w:iCs/>
                <w:color w:val="231F20"/>
                <w:sz w:val="16"/>
                <w:szCs w:val="16"/>
              </w:rPr>
            </w:pPr>
          </w:p>
        </w:tc>
      </w:tr>
      <w:tr w:rsidR="00B76A4C" w:rsidRPr="003B199D" w14:paraId="51ACEE0E" w14:textId="77777777" w:rsidTr="00B76A4C">
        <w:trPr>
          <w:trHeight w:val="240"/>
        </w:trPr>
        <w:tc>
          <w:tcPr>
            <w:tcW w:w="1307" w:type="dxa"/>
            <w:tcBorders>
              <w:top w:val="nil"/>
              <w:left w:val="nil"/>
              <w:bottom w:val="nil"/>
              <w:right w:val="nil"/>
            </w:tcBorders>
            <w:shd w:val="clear" w:color="000000" w:fill="C4ECFF"/>
            <w:vAlign w:val="center"/>
            <w:hideMark/>
          </w:tcPr>
          <w:p w14:paraId="57F68ABD" w14:textId="4C5EBF45" w:rsidR="00B76A4C" w:rsidRPr="004F29D1" w:rsidRDefault="00B76A4C" w:rsidP="007C27F0">
            <w:pPr>
              <w:spacing w:before="40" w:after="40" w:line="240" w:lineRule="auto"/>
              <w:rPr>
                <w:rFonts w:cs="Arial"/>
                <w:b/>
                <w:bCs/>
                <w:color w:val="231F20"/>
                <w:sz w:val="16"/>
                <w:szCs w:val="16"/>
              </w:rPr>
            </w:pPr>
          </w:p>
        </w:tc>
        <w:tc>
          <w:tcPr>
            <w:tcW w:w="428" w:type="dxa"/>
            <w:vMerge/>
            <w:tcBorders>
              <w:top w:val="nil"/>
              <w:left w:val="nil"/>
              <w:bottom w:val="nil"/>
              <w:right w:val="single" w:sz="4" w:space="0" w:color="auto"/>
            </w:tcBorders>
            <w:vAlign w:val="center"/>
            <w:hideMark/>
          </w:tcPr>
          <w:p w14:paraId="2835686D" w14:textId="77777777" w:rsidR="00B76A4C" w:rsidRPr="004F29D1" w:rsidRDefault="00B76A4C" w:rsidP="007C27F0">
            <w:pPr>
              <w:spacing w:before="40" w:after="40" w:line="240" w:lineRule="auto"/>
              <w:rPr>
                <w:rFonts w:cs="Arial"/>
                <w:i/>
                <w:iCs/>
                <w:color w:val="231F20"/>
                <w:sz w:val="16"/>
                <w:szCs w:val="16"/>
              </w:rPr>
            </w:pPr>
          </w:p>
        </w:tc>
        <w:tc>
          <w:tcPr>
            <w:tcW w:w="3318" w:type="dxa"/>
            <w:tcBorders>
              <w:top w:val="nil"/>
              <w:left w:val="nil"/>
              <w:bottom w:val="single" w:sz="4" w:space="0" w:color="auto"/>
              <w:right w:val="single" w:sz="4" w:space="0" w:color="auto"/>
            </w:tcBorders>
            <w:shd w:val="clear" w:color="000000" w:fill="FFFFFF"/>
            <w:noWrap/>
            <w:vAlign w:val="center"/>
            <w:hideMark/>
          </w:tcPr>
          <w:p w14:paraId="23F3E96D" w14:textId="2820D58E" w:rsidR="00B76A4C" w:rsidRPr="004F29D1" w:rsidRDefault="00B76A4C" w:rsidP="004C3514">
            <w:pPr>
              <w:spacing w:before="40" w:after="40" w:line="240" w:lineRule="auto"/>
              <w:ind w:firstLineChars="100" w:firstLine="161"/>
              <w:rPr>
                <w:rFonts w:cs="Arial"/>
                <w:b/>
                <w:bCs/>
                <w:i/>
                <w:iCs/>
                <w:color w:val="231F20"/>
                <w:sz w:val="16"/>
                <w:szCs w:val="16"/>
              </w:rPr>
            </w:pPr>
            <w:r w:rsidRPr="004F29D1">
              <w:rPr>
                <w:rFonts w:cs="Arial"/>
                <w:b/>
                <w:bCs/>
                <w:i/>
                <w:iCs/>
                <w:color w:val="231F20"/>
                <w:sz w:val="16"/>
                <w:szCs w:val="16"/>
              </w:rPr>
              <w:t xml:space="preserve">Efficient </w:t>
            </w:r>
            <w:r w:rsidRPr="004F29D1">
              <w:rPr>
                <w:rFonts w:cs="Arial"/>
                <w:b/>
                <w:bCs/>
                <w:color w:val="231F20"/>
                <w:sz w:val="16"/>
                <w:szCs w:val="16"/>
              </w:rPr>
              <w:t>base year forecast</w:t>
            </w:r>
          </w:p>
        </w:tc>
        <w:tc>
          <w:tcPr>
            <w:tcW w:w="1015" w:type="dxa"/>
            <w:tcBorders>
              <w:top w:val="nil"/>
              <w:left w:val="nil"/>
              <w:bottom w:val="single" w:sz="4" w:space="0" w:color="auto"/>
              <w:right w:val="single" w:sz="4" w:space="0" w:color="auto"/>
            </w:tcBorders>
            <w:shd w:val="clear" w:color="000000" w:fill="FFFFFF"/>
            <w:noWrap/>
            <w:vAlign w:val="center"/>
          </w:tcPr>
          <w:p w14:paraId="5F4ECD8B" w14:textId="7F944ED9"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hideMark/>
          </w:tcPr>
          <w:p w14:paraId="6D302A41" w14:textId="0DDA4915"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$204.9</w:t>
            </w:r>
          </w:p>
        </w:tc>
        <w:tc>
          <w:tcPr>
            <w:tcW w:w="1128" w:type="dxa"/>
            <w:tcBorders>
              <w:top w:val="nil"/>
              <w:left w:val="nil"/>
              <w:bottom w:val="single" w:sz="4" w:space="0" w:color="auto"/>
              <w:right w:val="single" w:sz="4" w:space="0" w:color="auto"/>
            </w:tcBorders>
            <w:shd w:val="clear" w:color="000000" w:fill="FFFFFF"/>
            <w:noWrap/>
            <w:vAlign w:val="center"/>
            <w:hideMark/>
          </w:tcPr>
          <w:p w14:paraId="6BD1FADE" w14:textId="489ECB80"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$204.3</w:t>
            </w:r>
          </w:p>
        </w:tc>
        <w:tc>
          <w:tcPr>
            <w:tcW w:w="1128" w:type="dxa"/>
            <w:tcBorders>
              <w:top w:val="nil"/>
              <w:left w:val="nil"/>
              <w:bottom w:val="single" w:sz="4" w:space="0" w:color="auto"/>
              <w:right w:val="single" w:sz="4" w:space="0" w:color="auto"/>
            </w:tcBorders>
            <w:shd w:val="clear" w:color="000000" w:fill="FFFFFF"/>
            <w:noWrap/>
            <w:vAlign w:val="center"/>
            <w:hideMark/>
          </w:tcPr>
          <w:p w14:paraId="71920F35" w14:textId="6A73BD8E"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$204.2</w:t>
            </w:r>
          </w:p>
        </w:tc>
        <w:tc>
          <w:tcPr>
            <w:tcW w:w="1128" w:type="dxa"/>
            <w:tcBorders>
              <w:top w:val="nil"/>
              <w:left w:val="nil"/>
              <w:bottom w:val="single" w:sz="4" w:space="0" w:color="auto"/>
              <w:right w:val="single" w:sz="4" w:space="0" w:color="auto"/>
            </w:tcBorders>
            <w:shd w:val="clear" w:color="000000" w:fill="FFFFFF"/>
            <w:noWrap/>
            <w:vAlign w:val="center"/>
            <w:hideMark/>
          </w:tcPr>
          <w:p w14:paraId="0B5E4823" w14:textId="13AEB3CE"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$204.1</w:t>
            </w:r>
          </w:p>
        </w:tc>
        <w:tc>
          <w:tcPr>
            <w:tcW w:w="1128" w:type="dxa"/>
            <w:tcBorders>
              <w:top w:val="nil"/>
              <w:left w:val="nil"/>
              <w:bottom w:val="single" w:sz="4" w:space="0" w:color="auto"/>
              <w:right w:val="single" w:sz="4" w:space="0" w:color="auto"/>
            </w:tcBorders>
            <w:shd w:val="clear" w:color="000000" w:fill="FFFFFF"/>
            <w:noWrap/>
            <w:vAlign w:val="center"/>
            <w:hideMark/>
          </w:tcPr>
          <w:p w14:paraId="3B021F23" w14:textId="6DD05963"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$204.0</w:t>
            </w:r>
          </w:p>
        </w:tc>
        <w:tc>
          <w:tcPr>
            <w:tcW w:w="1128" w:type="dxa"/>
            <w:tcBorders>
              <w:top w:val="nil"/>
              <w:left w:val="nil"/>
              <w:bottom w:val="single" w:sz="4" w:space="0" w:color="auto"/>
              <w:right w:val="single" w:sz="4" w:space="0" w:color="auto"/>
            </w:tcBorders>
            <w:shd w:val="clear" w:color="000000" w:fill="FFFFFF"/>
            <w:noWrap/>
            <w:vAlign w:val="center"/>
            <w:hideMark/>
          </w:tcPr>
          <w:p w14:paraId="5B7152F0" w14:textId="03C3CA76"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$203.9</w:t>
            </w:r>
          </w:p>
        </w:tc>
        <w:tc>
          <w:tcPr>
            <w:tcW w:w="1248" w:type="dxa"/>
            <w:tcBorders>
              <w:top w:val="nil"/>
              <w:left w:val="nil"/>
              <w:bottom w:val="nil"/>
              <w:right w:val="nil"/>
            </w:tcBorders>
            <w:shd w:val="clear" w:color="000000" w:fill="FFFFFF"/>
            <w:noWrap/>
            <w:vAlign w:val="center"/>
            <w:hideMark/>
          </w:tcPr>
          <w:p w14:paraId="25879722" w14:textId="052A3C48" w:rsidR="00B76A4C" w:rsidRPr="004F29D1" w:rsidRDefault="00B76A4C" w:rsidP="00A6275E">
            <w:pPr>
              <w:spacing w:before="40" w:after="40" w:line="240" w:lineRule="auto"/>
              <w:jc w:val="center"/>
              <w:rPr>
                <w:rFonts w:cs="Arial"/>
                <w:i/>
                <w:iCs/>
                <w:color w:val="231F20"/>
                <w:sz w:val="16"/>
                <w:szCs w:val="16"/>
              </w:rPr>
            </w:pPr>
            <w:r w:rsidRPr="004F29D1">
              <w:rPr>
                <w:rFonts w:cs="Arial"/>
                <w:i/>
                <w:iCs/>
                <w:color w:val="231F20"/>
                <w:sz w:val="16"/>
                <w:szCs w:val="16"/>
              </w:rPr>
              <w:t>$1,02</w:t>
            </w:r>
            <w:r w:rsidR="00A6275E">
              <w:rPr>
                <w:rFonts w:cs="Arial"/>
                <w:i/>
                <w:iCs/>
                <w:color w:val="231F20"/>
                <w:sz w:val="16"/>
                <w:szCs w:val="16"/>
              </w:rPr>
              <w:t>0.3</w:t>
            </w:r>
          </w:p>
        </w:tc>
      </w:tr>
      <w:tr w:rsidR="00B76A4C" w:rsidRPr="003B199D" w14:paraId="37B2DE0E" w14:textId="77777777" w:rsidTr="00B76A4C">
        <w:trPr>
          <w:trHeight w:val="240"/>
        </w:trPr>
        <w:tc>
          <w:tcPr>
            <w:tcW w:w="1307" w:type="dxa"/>
            <w:tcBorders>
              <w:top w:val="nil"/>
              <w:left w:val="nil"/>
              <w:bottom w:val="nil"/>
              <w:right w:val="nil"/>
            </w:tcBorders>
            <w:shd w:val="clear" w:color="000000" w:fill="C4ECFF"/>
            <w:vAlign w:val="center"/>
          </w:tcPr>
          <w:p w14:paraId="72357031" w14:textId="718B5480"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000000" w:fill="C4ECFF"/>
            <w:vAlign w:val="center"/>
          </w:tcPr>
          <w:p w14:paraId="071DF13B" w14:textId="5D35F067"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noWrap/>
            <w:vAlign w:val="center"/>
            <w:hideMark/>
          </w:tcPr>
          <w:p w14:paraId="22BC076D" w14:textId="1729EAC3" w:rsidR="00B76A4C" w:rsidRPr="004F29D1" w:rsidRDefault="00B76A4C" w:rsidP="007C27F0">
            <w:pPr>
              <w:spacing w:before="40" w:after="40" w:line="240" w:lineRule="auto"/>
              <w:ind w:left="170"/>
              <w:rPr>
                <w:rFonts w:cs="Arial"/>
                <w:i/>
                <w:iCs/>
                <w:color w:val="808080"/>
                <w:sz w:val="16"/>
                <w:szCs w:val="16"/>
              </w:rPr>
            </w:pPr>
            <w:r w:rsidRPr="004F29D1">
              <w:rPr>
                <w:rFonts w:cs="Arial"/>
                <w:i/>
                <w:iCs/>
                <w:color w:val="808080"/>
                <w:sz w:val="16"/>
                <w:szCs w:val="16"/>
              </w:rPr>
              <w:t>Difference between base and forecasts</w:t>
            </w:r>
          </w:p>
        </w:tc>
        <w:tc>
          <w:tcPr>
            <w:tcW w:w="1015" w:type="dxa"/>
            <w:tcBorders>
              <w:top w:val="nil"/>
              <w:left w:val="nil"/>
              <w:bottom w:val="single" w:sz="4" w:space="0" w:color="auto"/>
              <w:right w:val="single" w:sz="4" w:space="0" w:color="auto"/>
            </w:tcBorders>
            <w:shd w:val="clear" w:color="000000" w:fill="FFFFFF"/>
            <w:noWrap/>
            <w:vAlign w:val="center"/>
          </w:tcPr>
          <w:p w14:paraId="2275B3C5" w14:textId="77A1E2D3"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hideMark/>
          </w:tcPr>
          <w:p w14:paraId="187E57DF" w14:textId="255626DF"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hideMark/>
          </w:tcPr>
          <w:p w14:paraId="41FDCE8B" w14:textId="6C25C781"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$0.0</w:t>
            </w:r>
          </w:p>
        </w:tc>
        <w:tc>
          <w:tcPr>
            <w:tcW w:w="1128" w:type="dxa"/>
            <w:tcBorders>
              <w:top w:val="nil"/>
              <w:left w:val="nil"/>
              <w:bottom w:val="single" w:sz="4" w:space="0" w:color="auto"/>
              <w:right w:val="single" w:sz="4" w:space="0" w:color="auto"/>
            </w:tcBorders>
            <w:shd w:val="clear" w:color="000000" w:fill="FFFFFF"/>
            <w:noWrap/>
            <w:vAlign w:val="center"/>
            <w:hideMark/>
          </w:tcPr>
          <w:p w14:paraId="40E97DBE" w14:textId="095999FE"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$0.0</w:t>
            </w:r>
          </w:p>
        </w:tc>
        <w:tc>
          <w:tcPr>
            <w:tcW w:w="1128" w:type="dxa"/>
            <w:tcBorders>
              <w:top w:val="nil"/>
              <w:left w:val="nil"/>
              <w:bottom w:val="single" w:sz="4" w:space="0" w:color="auto"/>
              <w:right w:val="single" w:sz="4" w:space="0" w:color="auto"/>
            </w:tcBorders>
            <w:shd w:val="clear" w:color="000000" w:fill="FFFFFF"/>
            <w:noWrap/>
            <w:vAlign w:val="center"/>
            <w:hideMark/>
          </w:tcPr>
          <w:p w14:paraId="5889B44B" w14:textId="29FA3C61"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$0.0</w:t>
            </w:r>
          </w:p>
        </w:tc>
        <w:tc>
          <w:tcPr>
            <w:tcW w:w="1128" w:type="dxa"/>
            <w:tcBorders>
              <w:top w:val="nil"/>
              <w:left w:val="nil"/>
              <w:bottom w:val="single" w:sz="4" w:space="0" w:color="auto"/>
              <w:right w:val="single" w:sz="4" w:space="0" w:color="auto"/>
            </w:tcBorders>
            <w:shd w:val="clear" w:color="000000" w:fill="FFFFFF"/>
            <w:noWrap/>
            <w:vAlign w:val="center"/>
            <w:hideMark/>
          </w:tcPr>
          <w:p w14:paraId="35D68C05" w14:textId="785AF366"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$0.0</w:t>
            </w:r>
          </w:p>
        </w:tc>
        <w:tc>
          <w:tcPr>
            <w:tcW w:w="1128" w:type="dxa"/>
            <w:tcBorders>
              <w:top w:val="nil"/>
              <w:left w:val="nil"/>
              <w:bottom w:val="single" w:sz="4" w:space="0" w:color="auto"/>
              <w:right w:val="single" w:sz="4" w:space="0" w:color="auto"/>
            </w:tcBorders>
            <w:shd w:val="clear" w:color="000000" w:fill="FFFFFF"/>
            <w:noWrap/>
            <w:vAlign w:val="center"/>
            <w:hideMark/>
          </w:tcPr>
          <w:p w14:paraId="02C66F71" w14:textId="15A4AC86" w:rsidR="00B76A4C" w:rsidRPr="004F29D1" w:rsidRDefault="00B76A4C" w:rsidP="007C27F0">
            <w:pPr>
              <w:spacing w:before="40" w:after="40" w:line="240" w:lineRule="auto"/>
              <w:jc w:val="right"/>
              <w:rPr>
                <w:rFonts w:cs="Arial"/>
                <w:color w:val="808080"/>
                <w:sz w:val="16"/>
                <w:szCs w:val="16"/>
              </w:rPr>
            </w:pPr>
            <w:r>
              <w:rPr>
                <w:rFonts w:ascii="Verdana" w:hAnsi="Verdana" w:cs="Arial"/>
                <w:color w:val="808080"/>
                <w:sz w:val="16"/>
                <w:szCs w:val="16"/>
              </w:rPr>
              <w:t>$0.0</w:t>
            </w:r>
          </w:p>
        </w:tc>
        <w:tc>
          <w:tcPr>
            <w:tcW w:w="1248" w:type="dxa"/>
            <w:tcBorders>
              <w:top w:val="nil"/>
              <w:left w:val="nil"/>
              <w:bottom w:val="nil"/>
              <w:right w:val="nil"/>
            </w:tcBorders>
            <w:shd w:val="clear" w:color="000000" w:fill="FFFFFF"/>
            <w:noWrap/>
            <w:vAlign w:val="center"/>
          </w:tcPr>
          <w:p w14:paraId="11ADEA71" w14:textId="3ECCCBAC" w:rsidR="00B76A4C" w:rsidRPr="004F29D1" w:rsidRDefault="00B76A4C" w:rsidP="007C27F0">
            <w:pPr>
              <w:spacing w:before="40" w:after="40" w:line="240" w:lineRule="auto"/>
              <w:jc w:val="center"/>
              <w:rPr>
                <w:rFonts w:cs="Arial"/>
                <w:i/>
                <w:iCs/>
                <w:color w:val="231F20"/>
                <w:sz w:val="16"/>
                <w:szCs w:val="16"/>
              </w:rPr>
            </w:pPr>
          </w:p>
        </w:tc>
      </w:tr>
      <w:tr w:rsidR="00B76A4C" w:rsidRPr="003B199D" w14:paraId="32BA3699" w14:textId="77777777" w:rsidTr="00B76A4C">
        <w:trPr>
          <w:trHeight w:val="240"/>
        </w:trPr>
        <w:tc>
          <w:tcPr>
            <w:tcW w:w="1307" w:type="dxa"/>
            <w:tcBorders>
              <w:top w:val="nil"/>
              <w:left w:val="nil"/>
              <w:bottom w:val="nil"/>
              <w:right w:val="nil"/>
            </w:tcBorders>
            <w:shd w:val="clear" w:color="000000" w:fill="C4ECFF"/>
            <w:vAlign w:val="center"/>
          </w:tcPr>
          <w:p w14:paraId="63FD9986" w14:textId="093595EF"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000000" w:fill="C4ECFF"/>
            <w:vAlign w:val="center"/>
          </w:tcPr>
          <w:p w14:paraId="12F78CBD" w14:textId="795495CD"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noWrap/>
            <w:vAlign w:val="center"/>
            <w:hideMark/>
          </w:tcPr>
          <w:p w14:paraId="3DDEE715" w14:textId="403C9407" w:rsidR="00B76A4C" w:rsidRPr="004F29D1" w:rsidRDefault="00B76A4C" w:rsidP="004C3514">
            <w:pPr>
              <w:spacing w:before="40" w:after="40" w:line="240" w:lineRule="auto"/>
              <w:ind w:firstLineChars="100" w:firstLine="161"/>
              <w:rPr>
                <w:rFonts w:cs="Arial"/>
                <w:b/>
                <w:bCs/>
                <w:color w:val="231F20"/>
                <w:sz w:val="16"/>
                <w:szCs w:val="16"/>
              </w:rPr>
            </w:pPr>
            <w:r>
              <w:rPr>
                <w:rFonts w:cs="Arial"/>
                <w:b/>
                <w:bCs/>
                <w:color w:val="231F20"/>
                <w:sz w:val="16"/>
                <w:szCs w:val="16"/>
              </w:rPr>
              <w:t>Additions to efficient base year</w:t>
            </w:r>
          </w:p>
        </w:tc>
        <w:tc>
          <w:tcPr>
            <w:tcW w:w="1015" w:type="dxa"/>
            <w:tcBorders>
              <w:top w:val="nil"/>
              <w:left w:val="nil"/>
              <w:bottom w:val="single" w:sz="4" w:space="0" w:color="auto"/>
              <w:right w:val="single" w:sz="4" w:space="0" w:color="auto"/>
            </w:tcBorders>
            <w:shd w:val="clear" w:color="000000" w:fill="FFFFFF"/>
            <w:noWrap/>
            <w:vAlign w:val="center"/>
          </w:tcPr>
          <w:p w14:paraId="2B53E1DA" w14:textId="303040ED"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tcPr>
          <w:p w14:paraId="4C0C3E23" w14:textId="3E680D61" w:rsidR="00B76A4C" w:rsidRPr="004F29D1" w:rsidRDefault="00B76A4C" w:rsidP="007C27F0">
            <w:pPr>
              <w:spacing w:before="40" w:after="40" w:line="240" w:lineRule="auto"/>
              <w:jc w:val="right"/>
              <w:rPr>
                <w:rFonts w:cs="Arial"/>
                <w:color w:val="80808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0CB8ABAB" w14:textId="28B838CE"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239E88A1" w14:textId="7FBA4A10"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13EC433C" w14:textId="1B7201C3"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69DC17DB" w14:textId="534F11FD"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3B8C1C34" w14:textId="544AC407" w:rsidR="00B76A4C" w:rsidRPr="004F29D1" w:rsidRDefault="00B76A4C" w:rsidP="007C27F0">
            <w:pPr>
              <w:spacing w:before="40" w:after="40" w:line="240" w:lineRule="auto"/>
              <w:jc w:val="right"/>
              <w:rPr>
                <w:rFonts w:cs="Arial"/>
                <w:color w:val="231F20"/>
                <w:sz w:val="16"/>
                <w:szCs w:val="16"/>
              </w:rPr>
            </w:pPr>
          </w:p>
        </w:tc>
        <w:tc>
          <w:tcPr>
            <w:tcW w:w="1248" w:type="dxa"/>
            <w:tcBorders>
              <w:top w:val="nil"/>
              <w:left w:val="nil"/>
              <w:bottom w:val="nil"/>
              <w:right w:val="nil"/>
            </w:tcBorders>
            <w:shd w:val="clear" w:color="000000" w:fill="FFFFFF"/>
            <w:noWrap/>
            <w:vAlign w:val="center"/>
          </w:tcPr>
          <w:p w14:paraId="0922C319" w14:textId="27136147" w:rsidR="00B76A4C" w:rsidRPr="004F29D1" w:rsidRDefault="00B76A4C" w:rsidP="007C27F0">
            <w:pPr>
              <w:spacing w:before="40" w:after="40" w:line="240" w:lineRule="auto"/>
              <w:jc w:val="center"/>
              <w:rPr>
                <w:rFonts w:cs="Arial"/>
                <w:i/>
                <w:iCs/>
                <w:color w:val="231F20"/>
                <w:sz w:val="16"/>
                <w:szCs w:val="16"/>
              </w:rPr>
            </w:pPr>
          </w:p>
        </w:tc>
      </w:tr>
      <w:tr w:rsidR="00B76A4C" w:rsidRPr="003B199D" w14:paraId="494D36CB" w14:textId="77777777" w:rsidTr="00B76A4C">
        <w:trPr>
          <w:trHeight w:val="240"/>
        </w:trPr>
        <w:tc>
          <w:tcPr>
            <w:tcW w:w="1307" w:type="dxa"/>
            <w:tcBorders>
              <w:top w:val="nil"/>
              <w:left w:val="nil"/>
              <w:bottom w:val="nil"/>
              <w:right w:val="nil"/>
            </w:tcBorders>
            <w:shd w:val="clear" w:color="000000" w:fill="C4ECFF"/>
            <w:vAlign w:val="center"/>
          </w:tcPr>
          <w:p w14:paraId="74513ACC" w14:textId="77777777"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000000" w:fill="C4ECFF"/>
            <w:vAlign w:val="center"/>
          </w:tcPr>
          <w:p w14:paraId="6B498810" w14:textId="77777777"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noWrap/>
            <w:vAlign w:val="center"/>
          </w:tcPr>
          <w:p w14:paraId="7EF5B3A3" w14:textId="388185D5" w:rsidR="00B76A4C" w:rsidRPr="004F29D1" w:rsidRDefault="00B76A4C" w:rsidP="007C27F0">
            <w:pPr>
              <w:spacing w:before="40" w:after="40" w:line="240" w:lineRule="auto"/>
              <w:ind w:firstLineChars="100" w:firstLine="160"/>
              <w:rPr>
                <w:rFonts w:cs="Arial"/>
                <w:i/>
                <w:iCs/>
                <w:color w:val="231F20"/>
                <w:sz w:val="16"/>
                <w:szCs w:val="16"/>
              </w:rPr>
            </w:pPr>
            <w:r>
              <w:rPr>
                <w:rFonts w:ascii="Verdana" w:hAnsi="Verdana" w:cs="Arial"/>
                <w:i/>
                <w:iCs/>
                <w:color w:val="231F20"/>
                <w:sz w:val="16"/>
                <w:szCs w:val="16"/>
              </w:rPr>
              <w:t>Benchmark electricity allowance</w:t>
            </w:r>
          </w:p>
        </w:tc>
        <w:tc>
          <w:tcPr>
            <w:tcW w:w="1015" w:type="dxa"/>
            <w:tcBorders>
              <w:top w:val="nil"/>
              <w:left w:val="nil"/>
              <w:bottom w:val="single" w:sz="4" w:space="0" w:color="auto"/>
              <w:right w:val="single" w:sz="4" w:space="0" w:color="auto"/>
            </w:tcBorders>
            <w:shd w:val="clear" w:color="000000" w:fill="FFFFFF"/>
            <w:noWrap/>
            <w:vAlign w:val="center"/>
          </w:tcPr>
          <w:p w14:paraId="32F96EB9" w14:textId="78070A1E"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tcPr>
          <w:p w14:paraId="26198873" w14:textId="538D8A7F"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tcPr>
          <w:p w14:paraId="3C946411" w14:textId="42750AA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$28.0</w:t>
            </w:r>
          </w:p>
        </w:tc>
        <w:tc>
          <w:tcPr>
            <w:tcW w:w="1128" w:type="dxa"/>
            <w:tcBorders>
              <w:top w:val="nil"/>
              <w:left w:val="nil"/>
              <w:bottom w:val="single" w:sz="4" w:space="0" w:color="auto"/>
              <w:right w:val="single" w:sz="4" w:space="0" w:color="auto"/>
            </w:tcBorders>
            <w:shd w:val="clear" w:color="000000" w:fill="FFFFFF"/>
            <w:noWrap/>
            <w:vAlign w:val="center"/>
          </w:tcPr>
          <w:p w14:paraId="23CFB42C" w14:textId="31D124F6"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$27.8</w:t>
            </w:r>
          </w:p>
        </w:tc>
        <w:tc>
          <w:tcPr>
            <w:tcW w:w="1128" w:type="dxa"/>
            <w:tcBorders>
              <w:top w:val="nil"/>
              <w:left w:val="nil"/>
              <w:bottom w:val="single" w:sz="4" w:space="0" w:color="auto"/>
              <w:right w:val="single" w:sz="4" w:space="0" w:color="auto"/>
            </w:tcBorders>
            <w:shd w:val="clear" w:color="000000" w:fill="FFFFFF"/>
            <w:noWrap/>
            <w:vAlign w:val="center"/>
          </w:tcPr>
          <w:p w14:paraId="723FC736" w14:textId="3EBB5A8E"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$27.9</w:t>
            </w:r>
          </w:p>
        </w:tc>
        <w:tc>
          <w:tcPr>
            <w:tcW w:w="1128" w:type="dxa"/>
            <w:tcBorders>
              <w:top w:val="nil"/>
              <w:left w:val="nil"/>
              <w:bottom w:val="single" w:sz="4" w:space="0" w:color="auto"/>
              <w:right w:val="single" w:sz="4" w:space="0" w:color="auto"/>
            </w:tcBorders>
            <w:shd w:val="clear" w:color="000000" w:fill="FFFFFF"/>
            <w:noWrap/>
            <w:vAlign w:val="center"/>
          </w:tcPr>
          <w:p w14:paraId="13CA4A8C" w14:textId="3F2E7731"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$29.5</w:t>
            </w:r>
          </w:p>
        </w:tc>
        <w:tc>
          <w:tcPr>
            <w:tcW w:w="1128" w:type="dxa"/>
            <w:tcBorders>
              <w:top w:val="nil"/>
              <w:left w:val="nil"/>
              <w:bottom w:val="single" w:sz="4" w:space="0" w:color="auto"/>
              <w:right w:val="single" w:sz="4" w:space="0" w:color="auto"/>
            </w:tcBorders>
            <w:shd w:val="clear" w:color="000000" w:fill="FFFFFF"/>
            <w:noWrap/>
            <w:vAlign w:val="center"/>
          </w:tcPr>
          <w:p w14:paraId="529A8DF0" w14:textId="2564E6BD"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$32.7</w:t>
            </w:r>
          </w:p>
        </w:tc>
        <w:tc>
          <w:tcPr>
            <w:tcW w:w="1248" w:type="dxa"/>
            <w:tcBorders>
              <w:top w:val="nil"/>
              <w:left w:val="nil"/>
              <w:bottom w:val="nil"/>
              <w:right w:val="nil"/>
            </w:tcBorders>
            <w:shd w:val="clear" w:color="000000" w:fill="FFFFFF"/>
            <w:noWrap/>
            <w:vAlign w:val="center"/>
          </w:tcPr>
          <w:p w14:paraId="0E44090E" w14:textId="57D8DF99"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$145.8</w:t>
            </w:r>
          </w:p>
        </w:tc>
      </w:tr>
      <w:tr w:rsidR="00B76A4C" w:rsidRPr="003B199D" w14:paraId="62D92702" w14:textId="77777777" w:rsidTr="00B76A4C">
        <w:trPr>
          <w:trHeight w:val="240"/>
        </w:trPr>
        <w:tc>
          <w:tcPr>
            <w:tcW w:w="1307" w:type="dxa"/>
            <w:tcBorders>
              <w:top w:val="nil"/>
              <w:left w:val="nil"/>
              <w:bottom w:val="nil"/>
              <w:right w:val="nil"/>
            </w:tcBorders>
            <w:shd w:val="clear" w:color="000000" w:fill="C4ECFF"/>
            <w:vAlign w:val="center"/>
          </w:tcPr>
          <w:p w14:paraId="1679B880" w14:textId="249CCA0F"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000000" w:fill="C4ECFF"/>
            <w:vAlign w:val="center"/>
          </w:tcPr>
          <w:p w14:paraId="56A7C105" w14:textId="57B7141C"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noWrap/>
            <w:vAlign w:val="center"/>
            <w:hideMark/>
          </w:tcPr>
          <w:p w14:paraId="7CA4B155" w14:textId="5B172922" w:rsidR="00B76A4C" w:rsidRPr="004F29D1" w:rsidRDefault="00B76A4C" w:rsidP="007C27F0">
            <w:pPr>
              <w:spacing w:before="40" w:after="40" w:line="240" w:lineRule="auto"/>
              <w:ind w:firstLineChars="100" w:firstLine="160"/>
              <w:rPr>
                <w:rFonts w:cs="Arial"/>
                <w:i/>
                <w:iCs/>
                <w:color w:val="231F20"/>
                <w:sz w:val="16"/>
                <w:szCs w:val="16"/>
              </w:rPr>
            </w:pPr>
            <w:r w:rsidRPr="004F29D1">
              <w:rPr>
                <w:rFonts w:cs="Arial"/>
                <w:i/>
                <w:iCs/>
                <w:color w:val="231F20"/>
                <w:sz w:val="16"/>
                <w:szCs w:val="16"/>
              </w:rPr>
              <w:t xml:space="preserve">Water </w:t>
            </w:r>
            <w:r>
              <w:rPr>
                <w:rFonts w:cs="Arial"/>
                <w:i/>
                <w:iCs/>
                <w:color w:val="231F20"/>
                <w:sz w:val="16"/>
                <w:szCs w:val="16"/>
              </w:rPr>
              <w:t>quality management</w:t>
            </w:r>
          </w:p>
        </w:tc>
        <w:tc>
          <w:tcPr>
            <w:tcW w:w="1015" w:type="dxa"/>
            <w:tcBorders>
              <w:top w:val="nil"/>
              <w:left w:val="nil"/>
              <w:bottom w:val="single" w:sz="4" w:space="0" w:color="auto"/>
              <w:right w:val="single" w:sz="4" w:space="0" w:color="auto"/>
            </w:tcBorders>
            <w:shd w:val="clear" w:color="000000" w:fill="FFFFFF"/>
            <w:noWrap/>
            <w:vAlign w:val="center"/>
          </w:tcPr>
          <w:p w14:paraId="553405E2" w14:textId="6D5A2932"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tcPr>
          <w:p w14:paraId="47D2A09E" w14:textId="411C14E3"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hideMark/>
          </w:tcPr>
          <w:p w14:paraId="7668AE5A" w14:textId="74962B22"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$1.8</w:t>
            </w:r>
          </w:p>
        </w:tc>
        <w:tc>
          <w:tcPr>
            <w:tcW w:w="1128" w:type="dxa"/>
            <w:tcBorders>
              <w:top w:val="nil"/>
              <w:left w:val="nil"/>
              <w:bottom w:val="single" w:sz="4" w:space="0" w:color="auto"/>
              <w:right w:val="single" w:sz="4" w:space="0" w:color="auto"/>
            </w:tcBorders>
            <w:shd w:val="clear" w:color="000000" w:fill="FFFFFF"/>
            <w:noWrap/>
            <w:vAlign w:val="center"/>
            <w:hideMark/>
          </w:tcPr>
          <w:p w14:paraId="28F5B48C" w14:textId="1C1C9DA6"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$2.6</w:t>
            </w:r>
          </w:p>
        </w:tc>
        <w:tc>
          <w:tcPr>
            <w:tcW w:w="1128" w:type="dxa"/>
            <w:tcBorders>
              <w:top w:val="nil"/>
              <w:left w:val="nil"/>
              <w:bottom w:val="single" w:sz="4" w:space="0" w:color="auto"/>
              <w:right w:val="single" w:sz="4" w:space="0" w:color="auto"/>
            </w:tcBorders>
            <w:shd w:val="clear" w:color="000000" w:fill="FFFFFF"/>
            <w:noWrap/>
            <w:vAlign w:val="center"/>
            <w:hideMark/>
          </w:tcPr>
          <w:p w14:paraId="751C3074" w14:textId="60769CA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$3.7</w:t>
            </w:r>
          </w:p>
        </w:tc>
        <w:tc>
          <w:tcPr>
            <w:tcW w:w="1128" w:type="dxa"/>
            <w:tcBorders>
              <w:top w:val="nil"/>
              <w:left w:val="nil"/>
              <w:bottom w:val="single" w:sz="4" w:space="0" w:color="auto"/>
              <w:right w:val="single" w:sz="4" w:space="0" w:color="auto"/>
            </w:tcBorders>
            <w:shd w:val="clear" w:color="000000" w:fill="FFFFFF"/>
            <w:noWrap/>
            <w:vAlign w:val="center"/>
            <w:hideMark/>
          </w:tcPr>
          <w:p w14:paraId="557BCAED" w14:textId="5C213192"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$4.0</w:t>
            </w:r>
          </w:p>
        </w:tc>
        <w:tc>
          <w:tcPr>
            <w:tcW w:w="1128" w:type="dxa"/>
            <w:tcBorders>
              <w:top w:val="nil"/>
              <w:left w:val="nil"/>
              <w:bottom w:val="single" w:sz="4" w:space="0" w:color="auto"/>
              <w:right w:val="single" w:sz="4" w:space="0" w:color="auto"/>
            </w:tcBorders>
            <w:shd w:val="clear" w:color="000000" w:fill="FFFFFF"/>
            <w:noWrap/>
            <w:vAlign w:val="center"/>
            <w:hideMark/>
          </w:tcPr>
          <w:p w14:paraId="0924B873" w14:textId="05652BC0"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$4.6</w:t>
            </w:r>
          </w:p>
        </w:tc>
        <w:tc>
          <w:tcPr>
            <w:tcW w:w="1248" w:type="dxa"/>
            <w:tcBorders>
              <w:top w:val="nil"/>
              <w:left w:val="nil"/>
              <w:bottom w:val="nil"/>
              <w:right w:val="nil"/>
            </w:tcBorders>
            <w:shd w:val="clear" w:color="000000" w:fill="FFFFFF"/>
            <w:noWrap/>
            <w:vAlign w:val="center"/>
          </w:tcPr>
          <w:p w14:paraId="60C4B8CA" w14:textId="23564441"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$16.8</w:t>
            </w:r>
          </w:p>
        </w:tc>
      </w:tr>
      <w:tr w:rsidR="00B76A4C" w:rsidRPr="003B199D" w14:paraId="27D9B7FB" w14:textId="77777777" w:rsidTr="00B76A4C">
        <w:trPr>
          <w:trHeight w:val="240"/>
        </w:trPr>
        <w:tc>
          <w:tcPr>
            <w:tcW w:w="1307" w:type="dxa"/>
            <w:tcBorders>
              <w:top w:val="nil"/>
              <w:left w:val="nil"/>
              <w:bottom w:val="nil"/>
              <w:right w:val="nil"/>
            </w:tcBorders>
            <w:shd w:val="clear" w:color="000000" w:fill="C4ECFF"/>
            <w:vAlign w:val="center"/>
          </w:tcPr>
          <w:p w14:paraId="3FBA70BC" w14:textId="2E007525"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000000" w:fill="C4ECFF"/>
            <w:vAlign w:val="center"/>
          </w:tcPr>
          <w:p w14:paraId="6E83C38C" w14:textId="258B6704"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auto"/>
              <w:right w:val="single" w:sz="4" w:space="0" w:color="auto"/>
            </w:tcBorders>
            <w:shd w:val="clear" w:color="000000" w:fill="FFFFFF"/>
            <w:noWrap/>
            <w:vAlign w:val="center"/>
            <w:hideMark/>
          </w:tcPr>
          <w:p w14:paraId="4FF1B73D" w14:textId="18E5B739" w:rsidR="00B76A4C" w:rsidRPr="004F29D1" w:rsidRDefault="00B76A4C" w:rsidP="007C27F0">
            <w:pPr>
              <w:spacing w:before="40" w:after="40" w:line="240" w:lineRule="auto"/>
              <w:ind w:firstLineChars="100" w:firstLine="160"/>
              <w:rPr>
                <w:rFonts w:cs="Arial"/>
                <w:i/>
                <w:iCs/>
                <w:color w:val="231F20"/>
                <w:sz w:val="16"/>
                <w:szCs w:val="16"/>
              </w:rPr>
            </w:pPr>
            <w:r>
              <w:rPr>
                <w:rFonts w:cs="Arial"/>
                <w:i/>
                <w:iCs/>
                <w:color w:val="231F20"/>
                <w:sz w:val="16"/>
                <w:szCs w:val="16"/>
              </w:rPr>
              <w:t>Carbon Pledge</w:t>
            </w:r>
          </w:p>
        </w:tc>
        <w:tc>
          <w:tcPr>
            <w:tcW w:w="1015" w:type="dxa"/>
            <w:tcBorders>
              <w:top w:val="nil"/>
              <w:left w:val="nil"/>
              <w:bottom w:val="single" w:sz="4" w:space="0" w:color="auto"/>
              <w:right w:val="single" w:sz="4" w:space="0" w:color="auto"/>
            </w:tcBorders>
            <w:shd w:val="clear" w:color="000000" w:fill="FFFFFF"/>
            <w:noWrap/>
            <w:vAlign w:val="center"/>
          </w:tcPr>
          <w:p w14:paraId="070F6FDD" w14:textId="7C6D2034" w:rsidR="00B76A4C" w:rsidRPr="004F29D1" w:rsidRDefault="00B76A4C" w:rsidP="007C27F0">
            <w:pPr>
              <w:spacing w:before="40" w:after="40" w:line="240" w:lineRule="auto"/>
              <w:jc w:val="right"/>
              <w:rPr>
                <w:rFonts w:cs="Arial"/>
                <w:color w:val="231F20"/>
                <w:sz w:val="16"/>
                <w:szCs w:val="16"/>
              </w:rPr>
            </w:pPr>
          </w:p>
        </w:tc>
        <w:tc>
          <w:tcPr>
            <w:tcW w:w="1015" w:type="dxa"/>
            <w:tcBorders>
              <w:top w:val="nil"/>
              <w:left w:val="nil"/>
              <w:bottom w:val="single" w:sz="4" w:space="0" w:color="auto"/>
              <w:right w:val="single" w:sz="4" w:space="0" w:color="auto"/>
            </w:tcBorders>
            <w:shd w:val="clear" w:color="000000" w:fill="FFFFFF"/>
            <w:noWrap/>
            <w:vAlign w:val="center"/>
          </w:tcPr>
          <w:p w14:paraId="76431672" w14:textId="36EB501C" w:rsidR="00B76A4C" w:rsidRPr="004F29D1" w:rsidRDefault="00B76A4C" w:rsidP="007C27F0">
            <w:pPr>
              <w:spacing w:before="40" w:after="40" w:line="240" w:lineRule="auto"/>
              <w:jc w:val="right"/>
              <w:rPr>
                <w:rFonts w:cs="Arial"/>
                <w:color w:val="231F20"/>
                <w:sz w:val="16"/>
                <w:szCs w:val="16"/>
              </w:rPr>
            </w:pPr>
          </w:p>
        </w:tc>
        <w:tc>
          <w:tcPr>
            <w:tcW w:w="1128" w:type="dxa"/>
            <w:tcBorders>
              <w:top w:val="nil"/>
              <w:left w:val="nil"/>
              <w:bottom w:val="single" w:sz="4" w:space="0" w:color="auto"/>
              <w:right w:val="single" w:sz="4" w:space="0" w:color="auto"/>
            </w:tcBorders>
            <w:shd w:val="clear" w:color="000000" w:fill="FFFFFF"/>
            <w:noWrap/>
            <w:vAlign w:val="center"/>
            <w:hideMark/>
          </w:tcPr>
          <w:p w14:paraId="06C11737" w14:textId="566E10DA"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$3.0</w:t>
            </w:r>
          </w:p>
        </w:tc>
        <w:tc>
          <w:tcPr>
            <w:tcW w:w="1128" w:type="dxa"/>
            <w:tcBorders>
              <w:top w:val="nil"/>
              <w:left w:val="nil"/>
              <w:bottom w:val="single" w:sz="4" w:space="0" w:color="auto"/>
              <w:right w:val="single" w:sz="4" w:space="0" w:color="auto"/>
            </w:tcBorders>
            <w:shd w:val="clear" w:color="000000" w:fill="FFFFFF"/>
            <w:noWrap/>
            <w:vAlign w:val="center"/>
            <w:hideMark/>
          </w:tcPr>
          <w:p w14:paraId="38A45FF0" w14:textId="49ACF628"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$0.4</w:t>
            </w:r>
          </w:p>
        </w:tc>
        <w:tc>
          <w:tcPr>
            <w:tcW w:w="1128" w:type="dxa"/>
            <w:tcBorders>
              <w:top w:val="nil"/>
              <w:left w:val="nil"/>
              <w:bottom w:val="single" w:sz="4" w:space="0" w:color="auto"/>
              <w:right w:val="single" w:sz="4" w:space="0" w:color="auto"/>
            </w:tcBorders>
            <w:shd w:val="clear" w:color="000000" w:fill="FFFFFF"/>
            <w:noWrap/>
            <w:vAlign w:val="center"/>
            <w:hideMark/>
          </w:tcPr>
          <w:p w14:paraId="1501548E" w14:textId="54292CC2"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$0.5</w:t>
            </w:r>
          </w:p>
        </w:tc>
        <w:tc>
          <w:tcPr>
            <w:tcW w:w="1128" w:type="dxa"/>
            <w:tcBorders>
              <w:top w:val="nil"/>
              <w:left w:val="nil"/>
              <w:bottom w:val="single" w:sz="4" w:space="0" w:color="auto"/>
              <w:right w:val="single" w:sz="4" w:space="0" w:color="auto"/>
            </w:tcBorders>
            <w:shd w:val="clear" w:color="000000" w:fill="FFFFFF"/>
            <w:noWrap/>
            <w:vAlign w:val="center"/>
            <w:hideMark/>
          </w:tcPr>
          <w:p w14:paraId="6F15814F" w14:textId="7F81A4B9"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$3.5</w:t>
            </w:r>
          </w:p>
        </w:tc>
        <w:tc>
          <w:tcPr>
            <w:tcW w:w="1128" w:type="dxa"/>
            <w:tcBorders>
              <w:top w:val="nil"/>
              <w:left w:val="nil"/>
              <w:bottom w:val="single" w:sz="4" w:space="0" w:color="auto"/>
              <w:right w:val="single" w:sz="4" w:space="0" w:color="auto"/>
            </w:tcBorders>
            <w:shd w:val="clear" w:color="000000" w:fill="FFFFFF"/>
            <w:noWrap/>
            <w:vAlign w:val="center"/>
            <w:hideMark/>
          </w:tcPr>
          <w:p w14:paraId="270E969B" w14:textId="351B915F" w:rsidR="00B76A4C" w:rsidRPr="004F29D1" w:rsidRDefault="00B76A4C" w:rsidP="007C27F0">
            <w:pPr>
              <w:spacing w:before="40" w:after="40" w:line="240" w:lineRule="auto"/>
              <w:jc w:val="right"/>
              <w:rPr>
                <w:rFonts w:cs="Arial"/>
                <w:color w:val="231F20"/>
                <w:sz w:val="16"/>
                <w:szCs w:val="16"/>
              </w:rPr>
            </w:pPr>
            <w:r>
              <w:rPr>
                <w:rFonts w:ascii="Verdana" w:hAnsi="Verdana" w:cs="Arial"/>
                <w:color w:val="231F20"/>
                <w:sz w:val="16"/>
                <w:szCs w:val="16"/>
              </w:rPr>
              <w:t>$3.7</w:t>
            </w:r>
          </w:p>
        </w:tc>
        <w:tc>
          <w:tcPr>
            <w:tcW w:w="1248" w:type="dxa"/>
            <w:tcBorders>
              <w:top w:val="nil"/>
              <w:left w:val="nil"/>
              <w:bottom w:val="nil"/>
              <w:right w:val="nil"/>
            </w:tcBorders>
            <w:shd w:val="clear" w:color="000000" w:fill="FFFFFF"/>
            <w:noWrap/>
            <w:vAlign w:val="center"/>
          </w:tcPr>
          <w:p w14:paraId="75B48927" w14:textId="7941728F"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$11.2</w:t>
            </w:r>
          </w:p>
        </w:tc>
      </w:tr>
      <w:tr w:rsidR="00B76A4C" w:rsidRPr="003B199D" w14:paraId="63C97DE4" w14:textId="77777777" w:rsidTr="00B76A4C">
        <w:trPr>
          <w:trHeight w:val="240"/>
        </w:trPr>
        <w:tc>
          <w:tcPr>
            <w:tcW w:w="1307" w:type="dxa"/>
            <w:tcBorders>
              <w:top w:val="nil"/>
              <w:left w:val="nil"/>
              <w:bottom w:val="nil"/>
              <w:right w:val="nil"/>
            </w:tcBorders>
            <w:shd w:val="clear" w:color="000000" w:fill="C4ECFF"/>
            <w:vAlign w:val="center"/>
          </w:tcPr>
          <w:p w14:paraId="564C222C" w14:textId="629AE228"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000000" w:fill="C4ECFF"/>
            <w:vAlign w:val="center"/>
          </w:tcPr>
          <w:p w14:paraId="41C7C7A1" w14:textId="6FFBCD0E" w:rsidR="00B76A4C" w:rsidRPr="004F29D1" w:rsidRDefault="00B76A4C" w:rsidP="007C27F0">
            <w:pPr>
              <w:spacing w:before="40" w:after="40" w:line="240" w:lineRule="auto"/>
              <w:rPr>
                <w:rFonts w:cs="Arial"/>
                <w:b/>
                <w:bCs/>
                <w:color w:val="231F20"/>
                <w:sz w:val="16"/>
                <w:szCs w:val="16"/>
              </w:rPr>
            </w:pPr>
          </w:p>
        </w:tc>
        <w:tc>
          <w:tcPr>
            <w:tcW w:w="3318" w:type="dxa"/>
            <w:tcBorders>
              <w:top w:val="nil"/>
              <w:left w:val="single" w:sz="4" w:space="0" w:color="auto"/>
              <w:bottom w:val="single" w:sz="4" w:space="0" w:color="231F20"/>
              <w:right w:val="single" w:sz="4" w:space="0" w:color="auto"/>
            </w:tcBorders>
            <w:shd w:val="clear" w:color="000000" w:fill="D9D9D9"/>
            <w:noWrap/>
            <w:vAlign w:val="center"/>
            <w:hideMark/>
          </w:tcPr>
          <w:p w14:paraId="28423691" w14:textId="361A9FE0" w:rsidR="00B76A4C" w:rsidRPr="004F29D1" w:rsidRDefault="00B76A4C" w:rsidP="007C27F0">
            <w:pPr>
              <w:spacing w:before="40" w:after="40" w:line="240" w:lineRule="auto"/>
              <w:rPr>
                <w:rFonts w:cs="Arial"/>
                <w:b/>
                <w:bCs/>
                <w:color w:val="231F20"/>
                <w:sz w:val="16"/>
                <w:szCs w:val="16"/>
              </w:rPr>
            </w:pPr>
            <w:r w:rsidRPr="004F29D1">
              <w:rPr>
                <w:rFonts w:cs="Arial"/>
                <w:b/>
                <w:bCs/>
                <w:color w:val="231F20"/>
                <w:sz w:val="16"/>
                <w:szCs w:val="16"/>
              </w:rPr>
              <w:t>Total controllable opex</w:t>
            </w:r>
            <w:r>
              <w:rPr>
                <w:rFonts w:cs="Arial"/>
                <w:b/>
                <w:bCs/>
                <w:color w:val="231F20"/>
                <w:sz w:val="16"/>
                <w:szCs w:val="16"/>
              </w:rPr>
              <w:t xml:space="preserve"> (C)</w:t>
            </w:r>
          </w:p>
        </w:tc>
        <w:tc>
          <w:tcPr>
            <w:tcW w:w="1015" w:type="dxa"/>
            <w:tcBorders>
              <w:top w:val="nil"/>
              <w:left w:val="nil"/>
              <w:bottom w:val="single" w:sz="4" w:space="0" w:color="231F20"/>
              <w:right w:val="single" w:sz="4" w:space="0" w:color="auto"/>
            </w:tcBorders>
            <w:shd w:val="clear" w:color="000000" w:fill="D9D9D9"/>
            <w:noWrap/>
            <w:vAlign w:val="center"/>
          </w:tcPr>
          <w:p w14:paraId="0F3432AB" w14:textId="312EB948" w:rsidR="00B76A4C" w:rsidRPr="004F29D1" w:rsidRDefault="00B76A4C" w:rsidP="007C27F0">
            <w:pPr>
              <w:spacing w:before="40" w:after="40" w:line="240" w:lineRule="auto"/>
              <w:jc w:val="right"/>
              <w:rPr>
                <w:rFonts w:cs="Arial"/>
                <w:b/>
                <w:bCs/>
                <w:color w:val="231F20"/>
                <w:sz w:val="16"/>
                <w:szCs w:val="16"/>
              </w:rPr>
            </w:pPr>
          </w:p>
        </w:tc>
        <w:tc>
          <w:tcPr>
            <w:tcW w:w="1015" w:type="dxa"/>
            <w:tcBorders>
              <w:top w:val="nil"/>
              <w:left w:val="nil"/>
              <w:bottom w:val="single" w:sz="4" w:space="0" w:color="231F20"/>
              <w:right w:val="single" w:sz="4" w:space="0" w:color="auto"/>
            </w:tcBorders>
            <w:shd w:val="clear" w:color="000000" w:fill="D9D9D9"/>
            <w:noWrap/>
            <w:vAlign w:val="center"/>
          </w:tcPr>
          <w:p w14:paraId="6088835D" w14:textId="7171AE0A" w:rsidR="00B76A4C" w:rsidRPr="004F29D1" w:rsidRDefault="00B76A4C" w:rsidP="007C27F0">
            <w:pPr>
              <w:spacing w:before="40" w:after="40" w:line="240" w:lineRule="auto"/>
              <w:jc w:val="right"/>
              <w:rPr>
                <w:rFonts w:cs="Arial"/>
                <w:b/>
                <w:bCs/>
                <w:color w:val="231F20"/>
                <w:sz w:val="16"/>
                <w:szCs w:val="16"/>
              </w:rPr>
            </w:pPr>
          </w:p>
        </w:tc>
        <w:tc>
          <w:tcPr>
            <w:tcW w:w="1128" w:type="dxa"/>
            <w:tcBorders>
              <w:top w:val="nil"/>
              <w:left w:val="nil"/>
              <w:bottom w:val="single" w:sz="4" w:space="0" w:color="231F20"/>
              <w:right w:val="single" w:sz="4" w:space="0" w:color="auto"/>
            </w:tcBorders>
            <w:shd w:val="clear" w:color="000000" w:fill="D9D9D9"/>
            <w:noWrap/>
            <w:vAlign w:val="center"/>
            <w:hideMark/>
          </w:tcPr>
          <w:p w14:paraId="70247E4B" w14:textId="1EB4EAD8"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$237.1</w:t>
            </w:r>
          </w:p>
        </w:tc>
        <w:tc>
          <w:tcPr>
            <w:tcW w:w="1128" w:type="dxa"/>
            <w:tcBorders>
              <w:top w:val="nil"/>
              <w:left w:val="nil"/>
              <w:bottom w:val="single" w:sz="4" w:space="0" w:color="231F20"/>
              <w:right w:val="single" w:sz="4" w:space="0" w:color="auto"/>
            </w:tcBorders>
            <w:shd w:val="clear" w:color="000000" w:fill="D9D9D9"/>
            <w:noWrap/>
            <w:vAlign w:val="center"/>
            <w:hideMark/>
          </w:tcPr>
          <w:p w14:paraId="430DF895" w14:textId="6F8D6971"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$235.0</w:t>
            </w:r>
          </w:p>
        </w:tc>
        <w:tc>
          <w:tcPr>
            <w:tcW w:w="1128" w:type="dxa"/>
            <w:tcBorders>
              <w:top w:val="nil"/>
              <w:left w:val="nil"/>
              <w:bottom w:val="single" w:sz="4" w:space="0" w:color="231F20"/>
              <w:right w:val="single" w:sz="4" w:space="0" w:color="auto"/>
            </w:tcBorders>
            <w:shd w:val="clear" w:color="000000" w:fill="D9D9D9"/>
            <w:noWrap/>
            <w:vAlign w:val="center"/>
            <w:hideMark/>
          </w:tcPr>
          <w:p w14:paraId="0A06575B" w14:textId="3A810D69"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$236.2</w:t>
            </w:r>
          </w:p>
        </w:tc>
        <w:tc>
          <w:tcPr>
            <w:tcW w:w="1128" w:type="dxa"/>
            <w:tcBorders>
              <w:top w:val="nil"/>
              <w:left w:val="nil"/>
              <w:bottom w:val="single" w:sz="4" w:space="0" w:color="231F20"/>
              <w:right w:val="single" w:sz="4" w:space="0" w:color="auto"/>
            </w:tcBorders>
            <w:shd w:val="clear" w:color="000000" w:fill="D9D9D9"/>
            <w:noWrap/>
            <w:vAlign w:val="center"/>
            <w:hideMark/>
          </w:tcPr>
          <w:p w14:paraId="3051EEC3" w14:textId="1CEF3C17"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$241.0</w:t>
            </w:r>
          </w:p>
        </w:tc>
        <w:tc>
          <w:tcPr>
            <w:tcW w:w="1128" w:type="dxa"/>
            <w:tcBorders>
              <w:top w:val="nil"/>
              <w:left w:val="nil"/>
              <w:bottom w:val="single" w:sz="4" w:space="0" w:color="231F20"/>
              <w:right w:val="single" w:sz="4" w:space="0" w:color="auto"/>
            </w:tcBorders>
            <w:shd w:val="clear" w:color="000000" w:fill="D9D9D9"/>
            <w:noWrap/>
            <w:vAlign w:val="center"/>
            <w:hideMark/>
          </w:tcPr>
          <w:p w14:paraId="52418B3A" w14:textId="73144E3E"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$244.9</w:t>
            </w:r>
          </w:p>
        </w:tc>
        <w:tc>
          <w:tcPr>
            <w:tcW w:w="1248" w:type="dxa"/>
            <w:tcBorders>
              <w:top w:val="nil"/>
              <w:left w:val="nil"/>
              <w:bottom w:val="nil"/>
              <w:right w:val="nil"/>
            </w:tcBorders>
            <w:shd w:val="clear" w:color="000000" w:fill="FFFFFF"/>
            <w:noWrap/>
            <w:vAlign w:val="center"/>
            <w:hideMark/>
          </w:tcPr>
          <w:p w14:paraId="3787087D" w14:textId="2C2432C9"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$1,194.1</w:t>
            </w:r>
          </w:p>
        </w:tc>
      </w:tr>
      <w:tr w:rsidR="00B76A4C" w:rsidRPr="003B199D" w14:paraId="7C513ABA" w14:textId="77777777" w:rsidTr="00B76A4C">
        <w:trPr>
          <w:trHeight w:val="240"/>
        </w:trPr>
        <w:tc>
          <w:tcPr>
            <w:tcW w:w="1307" w:type="dxa"/>
            <w:tcBorders>
              <w:top w:val="nil"/>
              <w:left w:val="nil"/>
              <w:bottom w:val="nil"/>
              <w:right w:val="nil"/>
            </w:tcBorders>
            <w:shd w:val="clear" w:color="auto" w:fill="auto"/>
            <w:vAlign w:val="center"/>
          </w:tcPr>
          <w:p w14:paraId="329D251D" w14:textId="77777777" w:rsidR="00B76A4C" w:rsidRPr="004F29D1" w:rsidRDefault="00B76A4C" w:rsidP="007C27F0">
            <w:pPr>
              <w:spacing w:before="40" w:after="40" w:line="240" w:lineRule="auto"/>
              <w:rPr>
                <w:rFonts w:cs="Arial"/>
                <w:b/>
                <w:bCs/>
                <w:color w:val="231F20"/>
                <w:sz w:val="16"/>
                <w:szCs w:val="16"/>
              </w:rPr>
            </w:pPr>
          </w:p>
        </w:tc>
        <w:tc>
          <w:tcPr>
            <w:tcW w:w="428" w:type="dxa"/>
            <w:tcBorders>
              <w:top w:val="nil"/>
              <w:left w:val="nil"/>
              <w:bottom w:val="nil"/>
              <w:right w:val="nil"/>
            </w:tcBorders>
            <w:shd w:val="clear" w:color="auto" w:fill="auto"/>
            <w:vAlign w:val="center"/>
          </w:tcPr>
          <w:p w14:paraId="51A590DE" w14:textId="77777777" w:rsidR="00B76A4C" w:rsidRPr="004F29D1" w:rsidRDefault="00B76A4C" w:rsidP="007C27F0">
            <w:pPr>
              <w:spacing w:before="40" w:after="40" w:line="240" w:lineRule="auto"/>
              <w:rPr>
                <w:rFonts w:cs="Arial"/>
                <w:b/>
                <w:bCs/>
                <w:color w:val="231F20"/>
                <w:sz w:val="16"/>
                <w:szCs w:val="16"/>
              </w:rPr>
            </w:pPr>
          </w:p>
        </w:tc>
        <w:tc>
          <w:tcPr>
            <w:tcW w:w="3318" w:type="dxa"/>
            <w:tcBorders>
              <w:top w:val="single" w:sz="4" w:space="0" w:color="231F20"/>
              <w:left w:val="single" w:sz="4" w:space="0" w:color="auto"/>
              <w:bottom w:val="single" w:sz="4" w:space="0" w:color="auto"/>
              <w:right w:val="single" w:sz="4" w:space="0" w:color="auto"/>
            </w:tcBorders>
            <w:shd w:val="clear" w:color="auto" w:fill="BFBFBF" w:themeFill="background1" w:themeFillShade="BF"/>
            <w:noWrap/>
            <w:vAlign w:val="center"/>
          </w:tcPr>
          <w:p w14:paraId="57B36B7D" w14:textId="13265268" w:rsidR="00B76A4C" w:rsidRPr="004F29D1" w:rsidRDefault="00B76A4C" w:rsidP="007C27F0">
            <w:pPr>
              <w:spacing w:before="40" w:after="40" w:line="240" w:lineRule="auto"/>
              <w:rPr>
                <w:rFonts w:cs="Arial"/>
                <w:b/>
                <w:bCs/>
                <w:color w:val="231F20"/>
                <w:sz w:val="16"/>
                <w:szCs w:val="16"/>
              </w:rPr>
            </w:pPr>
            <w:r>
              <w:rPr>
                <w:rFonts w:cs="Arial"/>
                <w:b/>
                <w:bCs/>
                <w:color w:val="231F20"/>
                <w:sz w:val="16"/>
                <w:szCs w:val="16"/>
              </w:rPr>
              <w:t xml:space="preserve">Total regulatory opex = </w:t>
            </w:r>
            <w:r>
              <w:rPr>
                <w:rFonts w:cs="Arial"/>
                <w:b/>
                <w:bCs/>
                <w:color w:val="231F20"/>
                <w:sz w:val="16"/>
                <w:szCs w:val="16"/>
              </w:rPr>
              <w:br/>
              <w:t>(A) + (B) + (C)</w:t>
            </w:r>
          </w:p>
        </w:tc>
        <w:tc>
          <w:tcPr>
            <w:tcW w:w="1015"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192F8842" w14:textId="05348A61" w:rsidR="00B76A4C" w:rsidRPr="004F29D1" w:rsidRDefault="00B76A4C" w:rsidP="007C27F0">
            <w:pPr>
              <w:spacing w:before="40" w:after="40" w:line="240" w:lineRule="auto"/>
              <w:jc w:val="right"/>
              <w:rPr>
                <w:rFonts w:cs="Arial"/>
                <w:b/>
                <w:bCs/>
                <w:color w:val="231F20"/>
                <w:sz w:val="16"/>
                <w:szCs w:val="16"/>
              </w:rPr>
            </w:pPr>
          </w:p>
        </w:tc>
        <w:tc>
          <w:tcPr>
            <w:tcW w:w="1015"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4F8B0A64" w14:textId="05360A44" w:rsidR="00B76A4C" w:rsidRPr="004F29D1" w:rsidRDefault="00B76A4C" w:rsidP="007C27F0">
            <w:pPr>
              <w:spacing w:before="40" w:after="40" w:line="240" w:lineRule="auto"/>
              <w:jc w:val="right"/>
              <w:rPr>
                <w:rFonts w:cs="Arial"/>
                <w:b/>
                <w:bCs/>
                <w:color w:val="231F20"/>
                <w:sz w:val="16"/>
                <w:szCs w:val="16"/>
              </w:rPr>
            </w:pPr>
          </w:p>
        </w:tc>
        <w:tc>
          <w:tcPr>
            <w:tcW w:w="1128"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241A83EF" w14:textId="4AA649D2"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$752.1</w:t>
            </w:r>
          </w:p>
        </w:tc>
        <w:tc>
          <w:tcPr>
            <w:tcW w:w="1128"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284426FE" w14:textId="4012625E"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$742.1</w:t>
            </w:r>
          </w:p>
        </w:tc>
        <w:tc>
          <w:tcPr>
            <w:tcW w:w="1128"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59989678" w14:textId="45482EEB"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$731.1</w:t>
            </w:r>
          </w:p>
        </w:tc>
        <w:tc>
          <w:tcPr>
            <w:tcW w:w="1128"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4DD15C46" w14:textId="6219D5CC"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$720.0</w:t>
            </w:r>
          </w:p>
        </w:tc>
        <w:tc>
          <w:tcPr>
            <w:tcW w:w="1128" w:type="dxa"/>
            <w:tcBorders>
              <w:top w:val="single" w:sz="4" w:space="0" w:color="231F20"/>
              <w:left w:val="nil"/>
              <w:bottom w:val="single" w:sz="4" w:space="0" w:color="auto"/>
              <w:right w:val="single" w:sz="4" w:space="0" w:color="auto"/>
            </w:tcBorders>
            <w:shd w:val="clear" w:color="auto" w:fill="BFBFBF" w:themeFill="background1" w:themeFillShade="BF"/>
            <w:noWrap/>
            <w:vAlign w:val="center"/>
          </w:tcPr>
          <w:p w14:paraId="73CDCBBC" w14:textId="7EC4D328" w:rsidR="00B76A4C" w:rsidRPr="004F29D1" w:rsidRDefault="00B76A4C" w:rsidP="007C27F0">
            <w:pPr>
              <w:spacing w:before="40" w:after="40" w:line="240" w:lineRule="auto"/>
              <w:jc w:val="right"/>
              <w:rPr>
                <w:rFonts w:cs="Arial"/>
                <w:b/>
                <w:bCs/>
                <w:color w:val="231F20"/>
                <w:sz w:val="16"/>
                <w:szCs w:val="16"/>
              </w:rPr>
            </w:pPr>
            <w:r>
              <w:rPr>
                <w:rFonts w:ascii="Verdana" w:hAnsi="Verdana" w:cs="Arial"/>
                <w:b/>
                <w:bCs/>
                <w:color w:val="231F20"/>
                <w:sz w:val="16"/>
                <w:szCs w:val="16"/>
              </w:rPr>
              <w:t>$710.7</w:t>
            </w:r>
          </w:p>
        </w:tc>
        <w:tc>
          <w:tcPr>
            <w:tcW w:w="1248" w:type="dxa"/>
            <w:tcBorders>
              <w:top w:val="nil"/>
              <w:left w:val="nil"/>
              <w:bottom w:val="nil"/>
              <w:right w:val="nil"/>
            </w:tcBorders>
            <w:shd w:val="clear" w:color="000000" w:fill="FFFFFF"/>
            <w:noWrap/>
            <w:vAlign w:val="center"/>
          </w:tcPr>
          <w:p w14:paraId="390DD120" w14:textId="79FB442C" w:rsidR="00B76A4C" w:rsidRPr="004F29D1" w:rsidRDefault="00B76A4C" w:rsidP="007C27F0">
            <w:pPr>
              <w:spacing w:before="40" w:after="40" w:line="240" w:lineRule="auto"/>
              <w:jc w:val="center"/>
              <w:rPr>
                <w:rFonts w:cs="Arial"/>
                <w:i/>
                <w:iCs/>
                <w:color w:val="231F20"/>
                <w:sz w:val="16"/>
                <w:szCs w:val="16"/>
              </w:rPr>
            </w:pPr>
            <w:r>
              <w:rPr>
                <w:rFonts w:ascii="Verdana" w:hAnsi="Verdana" w:cs="Arial"/>
                <w:i/>
                <w:iCs/>
                <w:color w:val="231F20"/>
                <w:sz w:val="16"/>
                <w:szCs w:val="16"/>
              </w:rPr>
              <w:t>$3,656.0</w:t>
            </w:r>
          </w:p>
        </w:tc>
      </w:tr>
    </w:tbl>
    <w:p w14:paraId="0B580F5D" w14:textId="42114A5C" w:rsidR="00D97E44" w:rsidRDefault="00D97E44" w:rsidP="006722AA">
      <w:pPr>
        <w:pStyle w:val="ListNumber"/>
        <w:spacing w:before="240"/>
      </w:pPr>
    </w:p>
    <w:p w14:paraId="2C5E87A9" w14:textId="77777777" w:rsidR="00F25685" w:rsidRDefault="00F25685" w:rsidP="006722AA">
      <w:pPr>
        <w:pStyle w:val="ListNumber"/>
        <w:spacing w:before="240"/>
        <w:sectPr w:rsidR="00F25685" w:rsidSect="00F25E1B">
          <w:headerReference w:type="even" r:id="rId153"/>
          <w:headerReference w:type="default" r:id="rId154"/>
          <w:footerReference w:type="default" r:id="rId155"/>
          <w:headerReference w:type="first" r:id="rId156"/>
          <w:pgSz w:w="16838" w:h="11906" w:orient="landscape" w:code="9"/>
          <w:pgMar w:top="1134" w:right="1134" w:bottom="1134" w:left="1134" w:header="567" w:footer="567" w:gutter="0"/>
          <w:pgNumType w:chapStyle="1"/>
          <w:cols w:space="708"/>
          <w:docGrid w:linePitch="360"/>
        </w:sectPr>
      </w:pPr>
    </w:p>
    <w:p w14:paraId="448BAB93" w14:textId="77777777" w:rsidR="0011300C" w:rsidRPr="00726749" w:rsidRDefault="0011300C" w:rsidP="0011300C">
      <w:pPr>
        <w:tabs>
          <w:tab w:val="left" w:pos="2268"/>
          <w:tab w:val="left" w:pos="4536"/>
          <w:tab w:val="left" w:pos="6804"/>
          <w:tab w:val="right" w:pos="9638"/>
        </w:tabs>
        <w:spacing w:before="120" w:after="200"/>
        <w:rPr>
          <w:b/>
        </w:rPr>
      </w:pPr>
      <w:r w:rsidRPr="00726749">
        <w:rPr>
          <w:b/>
        </w:rPr>
        <w:t>Uncontrollable opex</w:t>
      </w:r>
    </w:p>
    <w:p w14:paraId="3D41FBD2" w14:textId="77777777" w:rsidR="0011300C" w:rsidRDefault="0011300C" w:rsidP="0011300C">
      <w:pPr>
        <w:tabs>
          <w:tab w:val="left" w:pos="2268"/>
          <w:tab w:val="left" w:pos="4536"/>
          <w:tab w:val="left" w:pos="6804"/>
          <w:tab w:val="right" w:pos="9638"/>
        </w:tabs>
        <w:spacing w:before="120" w:after="200"/>
      </w:pPr>
      <w:r>
        <w:t xml:space="preserve">Uncontrollable costs for Melbourne Water are limited to land tax and the licence fees we pay to our technical regulators such as the ESC and EPA. Our land tax forecast includes an increase in the rate of tax we pay, tempered by land sales which will reduce future taxable land volumes. </w:t>
      </w:r>
    </w:p>
    <w:p w14:paraId="276683D4" w14:textId="77777777" w:rsidR="0011300C" w:rsidRDefault="0011300C" w:rsidP="0011300C">
      <w:pPr>
        <w:tabs>
          <w:tab w:val="left" w:pos="2268"/>
          <w:tab w:val="left" w:pos="4536"/>
          <w:tab w:val="left" w:pos="6804"/>
          <w:tab w:val="right" w:pos="9638"/>
        </w:tabs>
        <w:spacing w:before="120" w:after="200"/>
      </w:pPr>
      <w:r>
        <w:t xml:space="preserve">We have included Victorian Desalination Plant security payments here, with the declining values showing the impact of our decision to increase the amount we capitalise each year. </w:t>
      </w:r>
    </w:p>
    <w:p w14:paraId="6B22546E" w14:textId="14B42DD3" w:rsidR="0011300C" w:rsidRDefault="0011300C" w:rsidP="0011300C">
      <w:pPr>
        <w:tabs>
          <w:tab w:val="left" w:pos="2268"/>
          <w:tab w:val="left" w:pos="4536"/>
          <w:tab w:val="left" w:pos="6804"/>
          <w:tab w:val="right" w:pos="9638"/>
        </w:tabs>
        <w:spacing w:before="120" w:after="200"/>
      </w:pPr>
      <w:r w:rsidRPr="004F29D1">
        <w:t>As part of the ESC 2016 price submission review and in recognition of Melbourne Water’s green energy contract, electricity expenditure was ring fenced from the efficiency target and separately benchmarked against the energy market to determine an electricity all</w:t>
      </w:r>
      <w:r>
        <w:t xml:space="preserve">owance. </w:t>
      </w:r>
      <w:r w:rsidRPr="004F29D1">
        <w:t>We have adopted the same approach in this submission.</w:t>
      </w:r>
      <w:r>
        <w:t xml:space="preserve"> The benchmark allowance, while more accurately a “controllable” expenditure is described here for consistency with the ESC’s financial templates. </w:t>
      </w:r>
    </w:p>
    <w:p w14:paraId="5F4EAF06" w14:textId="31162947" w:rsidR="00AA51D5" w:rsidRDefault="00AA51D5" w:rsidP="0011300C">
      <w:pPr>
        <w:tabs>
          <w:tab w:val="left" w:pos="2268"/>
          <w:tab w:val="left" w:pos="4536"/>
          <w:tab w:val="left" w:pos="6804"/>
          <w:tab w:val="right" w:pos="9638"/>
        </w:tabs>
        <w:spacing w:before="120" w:after="200"/>
      </w:pPr>
      <w:r>
        <w:t xml:space="preserve">Energy costs, and our derivation of the benchmark allowance are described in </w:t>
      </w:r>
      <w:r w:rsidRPr="007922D1">
        <w:rPr>
          <w:b/>
        </w:rPr>
        <w:t>Section </w:t>
      </w:r>
      <w:r w:rsidR="00065B32">
        <w:rPr>
          <w:b/>
        </w:rPr>
        <w:fldChar w:fldCharType="begin"/>
      </w:r>
      <w:r w:rsidR="00065B32">
        <w:rPr>
          <w:b/>
        </w:rPr>
        <w:instrText xml:space="preserve"> REF _Ref45811822 \r \h </w:instrText>
      </w:r>
      <w:r w:rsidR="00065B32">
        <w:rPr>
          <w:b/>
        </w:rPr>
      </w:r>
      <w:r w:rsidR="00065B32">
        <w:rPr>
          <w:b/>
        </w:rPr>
        <w:fldChar w:fldCharType="separate"/>
      </w:r>
      <w:r w:rsidR="00065B32">
        <w:rPr>
          <w:b/>
        </w:rPr>
        <w:t>S6.1.2</w:t>
      </w:r>
      <w:r w:rsidR="00065B32">
        <w:rPr>
          <w:b/>
        </w:rPr>
        <w:fldChar w:fldCharType="end"/>
      </w:r>
      <w:r>
        <w:t xml:space="preserve">. </w:t>
      </w:r>
    </w:p>
    <w:p w14:paraId="2F0E99CD" w14:textId="12BCAC15" w:rsidR="00726749" w:rsidRPr="00726749" w:rsidRDefault="00726749" w:rsidP="0011300C">
      <w:pPr>
        <w:tabs>
          <w:tab w:val="left" w:pos="2268"/>
          <w:tab w:val="left" w:pos="4536"/>
          <w:tab w:val="left" w:pos="6804"/>
          <w:tab w:val="right" w:pos="9638"/>
        </w:tabs>
        <w:spacing w:before="120" w:after="200"/>
        <w:rPr>
          <w:b/>
        </w:rPr>
      </w:pPr>
      <w:r w:rsidRPr="00726749">
        <w:rPr>
          <w:b/>
        </w:rPr>
        <w:t>Controllable opex</w:t>
      </w:r>
    </w:p>
    <w:p w14:paraId="5CFD62B3" w14:textId="36AAAD51" w:rsidR="00BF48CA" w:rsidRPr="00726749" w:rsidRDefault="00BF48CA" w:rsidP="00BF48CA">
      <w:pPr>
        <w:pStyle w:val="ListNumber"/>
        <w:spacing w:before="240"/>
      </w:pPr>
      <w:r w:rsidRPr="0036738C">
        <w:t>The 2019-20 financial year forms the basis of our controllable opex forecast. Actual total operating expenditure for 2019-20 was $27</w:t>
      </w:r>
      <w:r w:rsidR="00A6275E">
        <w:t>1</w:t>
      </w:r>
      <w:r w:rsidRPr="0036738C">
        <w:t>.</w:t>
      </w:r>
      <w:r w:rsidR="00A6275E">
        <w:t>2</w:t>
      </w:r>
      <w:r w:rsidR="004F29D1" w:rsidRPr="0036738C">
        <w:t> </w:t>
      </w:r>
      <w:r w:rsidRPr="0036738C">
        <w:t>m</w:t>
      </w:r>
      <w:r w:rsidR="004F29D1" w:rsidRPr="0036738C">
        <w:t>illion</w:t>
      </w:r>
      <w:r w:rsidRPr="0036738C">
        <w:t>. This included $2</w:t>
      </w:r>
      <w:r w:rsidR="00A6275E">
        <w:t>4</w:t>
      </w:r>
      <w:r w:rsidRPr="0036738C">
        <w:t>.</w:t>
      </w:r>
      <w:r w:rsidR="00A6275E">
        <w:t>9</w:t>
      </w:r>
      <w:r w:rsidRPr="0036738C">
        <w:t> million in uncontrollable costs and $</w:t>
      </w:r>
      <w:r w:rsidR="00521204" w:rsidRPr="0036738C">
        <w:t>44</w:t>
      </w:r>
      <w:r w:rsidRPr="0036738C">
        <w:t>.</w:t>
      </w:r>
      <w:r w:rsidR="00521204" w:rsidRPr="0036738C">
        <w:t>4</w:t>
      </w:r>
      <w:r w:rsidRPr="0036738C">
        <w:t xml:space="preserve"> million in </w:t>
      </w:r>
      <w:r w:rsidR="00521204" w:rsidRPr="0036738C">
        <w:t>a</w:t>
      </w:r>
      <w:r w:rsidRPr="0036738C">
        <w:t>ctual energy costs</w:t>
      </w:r>
      <w:r w:rsidR="00521204" w:rsidRPr="0036738C">
        <w:t>.</w:t>
      </w:r>
      <w:r>
        <w:t xml:space="preserve"> </w:t>
      </w:r>
    </w:p>
    <w:p w14:paraId="178417E8" w14:textId="389684CA" w:rsidR="007553BC" w:rsidRDefault="007553BC" w:rsidP="007553BC">
      <w:pPr>
        <w:pStyle w:val="ListNumber"/>
        <w:spacing w:before="240"/>
        <w:rPr>
          <w:i/>
        </w:rPr>
      </w:pPr>
      <w:r>
        <w:rPr>
          <w:i/>
        </w:rPr>
        <w:t>Base year adjustments</w:t>
      </w:r>
    </w:p>
    <w:p w14:paraId="6D477249" w14:textId="6F3EE869" w:rsidR="00547AA3" w:rsidRDefault="00547AA3" w:rsidP="00547AA3">
      <w:pPr>
        <w:pStyle w:val="BodyText"/>
      </w:pPr>
      <w:r>
        <w:t xml:space="preserve">The 2019-20 </w:t>
      </w:r>
      <w:r w:rsidR="00463DB1">
        <w:t>actuals have been</w:t>
      </w:r>
      <w:r>
        <w:t xml:space="preserve"> </w:t>
      </w:r>
      <w:r w:rsidR="0011300C">
        <w:t>reviewed</w:t>
      </w:r>
      <w:r>
        <w:t xml:space="preserve"> to identify any one-off (non-recurring) expenditure or savings </w:t>
      </w:r>
      <w:r w:rsidR="00463DB1">
        <w:t>that should be included in the development of the base year forecasts</w:t>
      </w:r>
      <w:r>
        <w:t xml:space="preserve">. </w:t>
      </w:r>
      <w:r w:rsidR="00463DB1">
        <w:t>Identified adjustments are shown and described in</w:t>
      </w:r>
      <w:r w:rsidR="00065B32">
        <w:t xml:space="preserve"> </w:t>
      </w:r>
      <w:r w:rsidR="00065B32" w:rsidRPr="004726AB">
        <w:rPr>
          <w:b/>
          <w:bCs/>
        </w:rPr>
        <w:fldChar w:fldCharType="begin"/>
      </w:r>
      <w:r w:rsidR="00065B32" w:rsidRPr="004726AB">
        <w:rPr>
          <w:b/>
          <w:bCs/>
        </w:rPr>
        <w:instrText xml:space="preserve"> REF _Ref54165476 \h </w:instrText>
      </w:r>
      <w:r w:rsidR="00065B32">
        <w:rPr>
          <w:b/>
          <w:bCs/>
        </w:rPr>
        <w:instrText xml:space="preserve"> \* MERGEFORMAT </w:instrText>
      </w:r>
      <w:r w:rsidR="00065B32" w:rsidRPr="004726AB">
        <w:rPr>
          <w:b/>
          <w:bCs/>
        </w:rPr>
      </w:r>
      <w:r w:rsidR="00065B32" w:rsidRPr="004726AB">
        <w:rPr>
          <w:b/>
          <w:bCs/>
        </w:rPr>
        <w:fldChar w:fldCharType="separate"/>
      </w:r>
      <w:r w:rsidR="00065B32" w:rsidRPr="004726AB">
        <w:rPr>
          <w:b/>
          <w:bCs/>
        </w:rPr>
        <w:t xml:space="preserve">Table </w:t>
      </w:r>
      <w:r w:rsidR="00065B32" w:rsidRPr="004726AB">
        <w:rPr>
          <w:b/>
          <w:bCs/>
          <w:noProof/>
        </w:rPr>
        <w:t>56</w:t>
      </w:r>
      <w:r w:rsidR="00065B32" w:rsidRPr="004726AB">
        <w:rPr>
          <w:b/>
          <w:bCs/>
        </w:rPr>
        <w:fldChar w:fldCharType="end"/>
      </w:r>
      <w:r w:rsidR="00065B32">
        <w:t>.</w:t>
      </w:r>
    </w:p>
    <w:p w14:paraId="6AD84E8D" w14:textId="5B66FF53" w:rsidR="007C27F0" w:rsidRDefault="007C27F0" w:rsidP="007C27F0">
      <w:pPr>
        <w:pStyle w:val="BodyText"/>
        <w:rPr>
          <w:i/>
        </w:rPr>
      </w:pPr>
      <w:r>
        <w:rPr>
          <w:i/>
        </w:rPr>
        <w:t>Additions to efficient base year</w:t>
      </w:r>
    </w:p>
    <w:p w14:paraId="0CBAD41B" w14:textId="123F4591" w:rsidR="007C27F0" w:rsidRDefault="007C27F0" w:rsidP="007C27F0">
      <w:pPr>
        <w:pStyle w:val="BodyText"/>
        <w:rPr>
          <w:color w:val="auto"/>
        </w:rPr>
      </w:pPr>
      <w:r>
        <w:rPr>
          <w:color w:val="auto"/>
        </w:rPr>
        <w:t>P</w:t>
      </w:r>
      <w:r w:rsidRPr="0025040B">
        <w:rPr>
          <w:color w:val="auto"/>
        </w:rPr>
        <w:t>roposed additions to the efficient base</w:t>
      </w:r>
      <w:r>
        <w:rPr>
          <w:color w:val="auto"/>
        </w:rPr>
        <w:t xml:space="preserve"> year</w:t>
      </w:r>
      <w:r w:rsidRPr="0025040B">
        <w:rPr>
          <w:color w:val="auto"/>
        </w:rPr>
        <w:t xml:space="preserve"> </w:t>
      </w:r>
      <w:r>
        <w:rPr>
          <w:color w:val="auto"/>
        </w:rPr>
        <w:t>are</w:t>
      </w:r>
      <w:r w:rsidRPr="0025040B">
        <w:rPr>
          <w:color w:val="auto"/>
        </w:rPr>
        <w:t xml:space="preserve"> </w:t>
      </w:r>
      <w:r>
        <w:rPr>
          <w:color w:val="auto"/>
        </w:rPr>
        <w:t xml:space="preserve">introduced in </w:t>
      </w:r>
      <w:r w:rsidR="00065B32" w:rsidRPr="004726AB">
        <w:rPr>
          <w:b/>
          <w:color w:val="auto"/>
        </w:rPr>
        <w:fldChar w:fldCharType="begin"/>
      </w:r>
      <w:r w:rsidR="00065B32" w:rsidRPr="004726AB">
        <w:rPr>
          <w:b/>
          <w:color w:val="auto"/>
        </w:rPr>
        <w:instrText xml:space="preserve"> REF _Ref45630396 \h  \* MERGEFORMAT </w:instrText>
      </w:r>
      <w:r w:rsidR="00065B32" w:rsidRPr="004726AB">
        <w:rPr>
          <w:b/>
          <w:color w:val="auto"/>
        </w:rPr>
      </w:r>
      <w:r w:rsidR="00065B32" w:rsidRPr="004726AB">
        <w:rPr>
          <w:b/>
          <w:color w:val="auto"/>
        </w:rPr>
        <w:fldChar w:fldCharType="separate"/>
      </w:r>
      <w:r w:rsidR="00065B32" w:rsidRPr="004726AB">
        <w:rPr>
          <w:b/>
        </w:rPr>
        <w:t xml:space="preserve">Table </w:t>
      </w:r>
      <w:r w:rsidR="00065B32" w:rsidRPr="004726AB">
        <w:rPr>
          <w:b/>
          <w:noProof/>
        </w:rPr>
        <w:t>55</w:t>
      </w:r>
      <w:r w:rsidR="00065B32" w:rsidRPr="004726AB">
        <w:rPr>
          <w:b/>
          <w:color w:val="auto"/>
        </w:rPr>
        <w:fldChar w:fldCharType="end"/>
      </w:r>
      <w:r w:rsidR="00065B32">
        <w:rPr>
          <w:color w:val="auto"/>
        </w:rPr>
        <w:t xml:space="preserve"> </w:t>
      </w:r>
      <w:r>
        <w:rPr>
          <w:color w:val="auto"/>
        </w:rPr>
        <w:t>and relate to emissions reductions and a step change in water quality management expenditure</w:t>
      </w:r>
      <w:r w:rsidRPr="00D44012">
        <w:rPr>
          <w:color w:val="auto"/>
        </w:rPr>
        <w:t>.</w:t>
      </w:r>
      <w:r w:rsidRPr="0025040B">
        <w:rPr>
          <w:color w:val="auto"/>
        </w:rPr>
        <w:t xml:space="preserve"> </w:t>
      </w:r>
      <w:r>
        <w:rPr>
          <w:color w:val="auto"/>
        </w:rPr>
        <w:t xml:space="preserve">These additions contribute $27.8 million cumulatively to our PS21 opex forecast and are described in </w:t>
      </w:r>
      <w:r w:rsidR="00065B32" w:rsidRPr="00065B32">
        <w:rPr>
          <w:b/>
          <w:color w:val="auto"/>
        </w:rPr>
        <w:fldChar w:fldCharType="begin"/>
      </w:r>
      <w:r w:rsidR="00065B32" w:rsidRPr="004726AB">
        <w:rPr>
          <w:b/>
          <w:color w:val="auto"/>
        </w:rPr>
        <w:instrText xml:space="preserve"> REF _Ref49266069 \h  \* MERGEFORMAT </w:instrText>
      </w:r>
      <w:r w:rsidR="00065B32" w:rsidRPr="00065B32">
        <w:rPr>
          <w:b/>
          <w:color w:val="auto"/>
        </w:rPr>
      </w:r>
      <w:r w:rsidR="00065B32" w:rsidRPr="00065B32">
        <w:rPr>
          <w:b/>
          <w:color w:val="auto"/>
        </w:rPr>
        <w:fldChar w:fldCharType="separate"/>
      </w:r>
      <w:r w:rsidR="00065B32" w:rsidRPr="004726AB">
        <w:rPr>
          <w:b/>
        </w:rPr>
        <w:t xml:space="preserve">Table </w:t>
      </w:r>
      <w:r w:rsidR="00065B32" w:rsidRPr="004726AB">
        <w:rPr>
          <w:b/>
          <w:noProof/>
        </w:rPr>
        <w:t>57</w:t>
      </w:r>
      <w:r w:rsidR="00065B32" w:rsidRPr="00065B32">
        <w:rPr>
          <w:b/>
          <w:color w:val="auto"/>
        </w:rPr>
        <w:fldChar w:fldCharType="end"/>
      </w:r>
      <w:r>
        <w:rPr>
          <w:color w:val="auto"/>
        </w:rPr>
        <w:t xml:space="preserve">. </w:t>
      </w:r>
    </w:p>
    <w:p w14:paraId="4E0C7741" w14:textId="77777777" w:rsidR="007C27F0" w:rsidRPr="00306AE5" w:rsidRDefault="007C27F0" w:rsidP="008E2C14">
      <w:pPr>
        <w:pStyle w:val="Heading3"/>
      </w:pPr>
      <w:bookmarkStart w:id="466" w:name="_Ref48565697"/>
      <w:bookmarkStart w:id="467" w:name="_Toc50482770"/>
      <w:r w:rsidRPr="00306AE5">
        <w:t>Waterways and drainage opex forecasts</w:t>
      </w:r>
      <w:bookmarkEnd w:id="466"/>
      <w:bookmarkEnd w:id="467"/>
    </w:p>
    <w:p w14:paraId="4F47C74A" w14:textId="33C975F0" w:rsidR="007C27F0" w:rsidRDefault="007C27F0" w:rsidP="007C27F0">
      <w:pPr>
        <w:tabs>
          <w:tab w:val="left" w:pos="2268"/>
          <w:tab w:val="left" w:pos="4536"/>
          <w:tab w:val="left" w:pos="6804"/>
          <w:tab w:val="right" w:pos="9638"/>
        </w:tabs>
        <w:spacing w:before="120" w:after="200"/>
      </w:pPr>
      <w:r>
        <w:t xml:space="preserve">The following discussion addresses key elements of our opex forecast including uncontrollable costs, base year adjustments and additions to the efficient base year (step change allowances). Our treatment of electricity, and growth and efficiency factors is outlined in </w:t>
      </w:r>
      <w:r w:rsidRPr="00AA4032">
        <w:rPr>
          <w:b/>
        </w:rPr>
        <w:t>Section </w:t>
      </w:r>
      <w:r w:rsidR="00065B32">
        <w:rPr>
          <w:b/>
        </w:rPr>
        <w:fldChar w:fldCharType="begin"/>
      </w:r>
      <w:r w:rsidR="00065B32">
        <w:rPr>
          <w:b/>
        </w:rPr>
        <w:instrText xml:space="preserve"> REF _Ref45811822 \r \h </w:instrText>
      </w:r>
      <w:r w:rsidR="00065B32">
        <w:rPr>
          <w:b/>
        </w:rPr>
      </w:r>
      <w:r w:rsidR="00065B32">
        <w:rPr>
          <w:b/>
        </w:rPr>
        <w:fldChar w:fldCharType="separate"/>
      </w:r>
      <w:r w:rsidR="00065B32">
        <w:rPr>
          <w:b/>
        </w:rPr>
        <w:t>S6.1.2</w:t>
      </w:r>
      <w:r w:rsidR="00065B32">
        <w:rPr>
          <w:b/>
        </w:rPr>
        <w:fldChar w:fldCharType="end"/>
      </w:r>
    </w:p>
    <w:p w14:paraId="0FB53116" w14:textId="77777777" w:rsidR="007C27F0" w:rsidRPr="00377869" w:rsidRDefault="007C27F0" w:rsidP="007C27F0">
      <w:pPr>
        <w:tabs>
          <w:tab w:val="left" w:pos="2268"/>
          <w:tab w:val="left" w:pos="4536"/>
          <w:tab w:val="left" w:pos="6804"/>
          <w:tab w:val="right" w:pos="9638"/>
        </w:tabs>
        <w:spacing w:before="120" w:after="200"/>
        <w:rPr>
          <w:i/>
        </w:rPr>
      </w:pPr>
      <w:r>
        <w:rPr>
          <w:i/>
        </w:rPr>
        <w:t>Diversions</w:t>
      </w:r>
      <w:r w:rsidRPr="00377869">
        <w:rPr>
          <w:i/>
        </w:rPr>
        <w:t xml:space="preserve"> opex is included in the following analysis but not itemised. It is itemised separately in the ESC’s financial template consistent with past practice. </w:t>
      </w:r>
    </w:p>
    <w:p w14:paraId="3528CC3E" w14:textId="77777777" w:rsidR="007C27F0" w:rsidRPr="00726749" w:rsidRDefault="007C27F0" w:rsidP="007C27F0">
      <w:pPr>
        <w:pStyle w:val="ListNumber"/>
        <w:spacing w:before="240"/>
        <w:rPr>
          <w:b/>
        </w:rPr>
      </w:pPr>
      <w:r w:rsidRPr="00726749">
        <w:rPr>
          <w:b/>
        </w:rPr>
        <w:t>Total and annual forecast opex</w:t>
      </w:r>
    </w:p>
    <w:p w14:paraId="793049A7" w14:textId="20723B96" w:rsidR="007C27F0" w:rsidRDefault="00065B32" w:rsidP="007C27F0">
      <w:pPr>
        <w:tabs>
          <w:tab w:val="left" w:pos="2268"/>
          <w:tab w:val="left" w:pos="4536"/>
          <w:tab w:val="left" w:pos="6804"/>
          <w:tab w:val="right" w:pos="9638"/>
        </w:tabs>
        <w:spacing w:before="120" w:after="200"/>
      </w:pPr>
      <w:r w:rsidRPr="00065B32">
        <w:rPr>
          <w:b/>
        </w:rPr>
        <w:fldChar w:fldCharType="begin"/>
      </w:r>
      <w:r w:rsidRPr="00065B32">
        <w:rPr>
          <w:b/>
        </w:rPr>
        <w:instrText xml:space="preserve"> REF _Ref46414634 \h </w:instrText>
      </w:r>
      <w:r w:rsidRPr="004726AB">
        <w:rPr>
          <w:b/>
        </w:rPr>
        <w:instrText xml:space="preserve"> \* MERGEFORMAT </w:instrText>
      </w:r>
      <w:r w:rsidRPr="00065B32">
        <w:rPr>
          <w:b/>
        </w:rPr>
      </w:r>
      <w:r w:rsidRPr="00065B32">
        <w:rPr>
          <w:b/>
        </w:rPr>
        <w:fldChar w:fldCharType="separate"/>
      </w:r>
      <w:r w:rsidRPr="004726AB">
        <w:rPr>
          <w:b/>
        </w:rPr>
        <w:t xml:space="preserve">Table </w:t>
      </w:r>
      <w:r w:rsidRPr="004726AB">
        <w:rPr>
          <w:b/>
          <w:noProof/>
        </w:rPr>
        <w:t>58</w:t>
      </w:r>
      <w:r w:rsidRPr="00065B32">
        <w:rPr>
          <w:b/>
        </w:rPr>
        <w:fldChar w:fldCharType="end"/>
      </w:r>
      <w:r w:rsidR="007C27F0">
        <w:t xml:space="preserve"> shows Melbourne Water’s opex forecast for the PS21 period (aggregate opex forecast of $798.4 million), including an outline of controllable and uncontrollable elements and the derivation of our efficient base year. </w:t>
      </w:r>
    </w:p>
    <w:p w14:paraId="4C86716C" w14:textId="77777777" w:rsidR="007C27F0" w:rsidRPr="00726749" w:rsidRDefault="007C27F0" w:rsidP="007C27F0">
      <w:pPr>
        <w:tabs>
          <w:tab w:val="left" w:pos="2268"/>
          <w:tab w:val="left" w:pos="4536"/>
          <w:tab w:val="left" w:pos="6804"/>
          <w:tab w:val="right" w:pos="9638"/>
        </w:tabs>
        <w:spacing w:before="120" w:after="200"/>
        <w:rPr>
          <w:b/>
        </w:rPr>
      </w:pPr>
      <w:r w:rsidRPr="00726749">
        <w:rPr>
          <w:b/>
        </w:rPr>
        <w:t>Uncontrollable opex</w:t>
      </w:r>
    </w:p>
    <w:p w14:paraId="5CBA097C" w14:textId="2D85BF13" w:rsidR="007C27F0" w:rsidRDefault="007C27F0" w:rsidP="007C27F0">
      <w:pPr>
        <w:tabs>
          <w:tab w:val="left" w:pos="2268"/>
          <w:tab w:val="left" w:pos="4536"/>
          <w:tab w:val="left" w:pos="6804"/>
          <w:tab w:val="right" w:pos="9638"/>
        </w:tabs>
        <w:spacing w:before="120" w:after="200"/>
      </w:pPr>
      <w:r>
        <w:t xml:space="preserve">Uncontrollable costs for Melbourne Water are limited to land tax and the licence fees we pay to our technical regulators such as the ESC and EPA. Our land tax forecast includes an increase in the rate of tax we pay, tempered by land sales which will reduce future taxable land volumes. </w:t>
      </w:r>
    </w:p>
    <w:p w14:paraId="7F00113E" w14:textId="77777777" w:rsidR="007C27F0" w:rsidRDefault="007C27F0" w:rsidP="007C27F0">
      <w:pPr>
        <w:tabs>
          <w:tab w:val="left" w:pos="2268"/>
          <w:tab w:val="left" w:pos="4536"/>
          <w:tab w:val="left" w:pos="6804"/>
          <w:tab w:val="right" w:pos="9638"/>
        </w:tabs>
        <w:spacing w:before="120" w:after="200"/>
      </w:pPr>
    </w:p>
    <w:p w14:paraId="1BC1D35C" w14:textId="2AB87404" w:rsidR="007C27F0" w:rsidRDefault="007C27F0" w:rsidP="007C27F0">
      <w:pPr>
        <w:pStyle w:val="BodyText"/>
        <w:rPr>
          <w:color w:val="auto"/>
        </w:rPr>
        <w:sectPr w:rsidR="007C27F0" w:rsidSect="007C27F0">
          <w:headerReference w:type="even" r:id="rId157"/>
          <w:headerReference w:type="default" r:id="rId158"/>
          <w:footerReference w:type="default" r:id="rId159"/>
          <w:headerReference w:type="first" r:id="rId160"/>
          <w:pgSz w:w="11906" w:h="16838" w:code="9"/>
          <w:pgMar w:top="1134" w:right="1134" w:bottom="1134" w:left="1134" w:header="567" w:footer="567" w:gutter="0"/>
          <w:pgNumType w:chapStyle="1"/>
          <w:cols w:num="2" w:space="567"/>
          <w:docGrid w:linePitch="360"/>
        </w:sectPr>
      </w:pPr>
    </w:p>
    <w:p w14:paraId="3BCA35EE" w14:textId="77777777" w:rsidR="00A53537" w:rsidRDefault="00A53537">
      <w:pPr>
        <w:rPr>
          <w:rFonts w:eastAsiaTheme="minorHAnsi" w:cstheme="minorBidi"/>
          <w:bCs/>
          <w:color w:val="auto"/>
          <w:sz w:val="18"/>
          <w:lang w:eastAsia="fr-CA"/>
        </w:rPr>
      </w:pPr>
      <w:bookmarkStart w:id="468" w:name="_Ref49261948"/>
      <w:bookmarkStart w:id="469" w:name="_Ref54165476"/>
      <w:bookmarkStart w:id="470" w:name="_Toc54705869"/>
      <w:r>
        <w:br w:type="page"/>
      </w:r>
    </w:p>
    <w:p w14:paraId="7E852E5D" w14:textId="305158D8" w:rsidR="00547AA3" w:rsidRDefault="00547AA3" w:rsidP="00547AA3">
      <w:pPr>
        <w:pStyle w:val="Caption"/>
      </w:pPr>
      <w:r>
        <w:t xml:space="preserve">Table </w:t>
      </w:r>
      <w:fldSimple w:instr=" SEQ Table \* ARABIC ">
        <w:r w:rsidR="00AB54E8">
          <w:rPr>
            <w:noProof/>
          </w:rPr>
          <w:t>56</w:t>
        </w:r>
      </w:fldSimple>
      <w:bookmarkEnd w:id="468"/>
      <w:bookmarkEnd w:id="469"/>
      <w:r>
        <w:tab/>
      </w:r>
      <w:r w:rsidR="00463DB1">
        <w:t>Base year adjustments – w</w:t>
      </w:r>
      <w:r>
        <w:t>ater and sewerage</w:t>
      </w:r>
      <w:bookmarkEnd w:id="470"/>
      <w:r>
        <w:t xml:space="preserve"> </w:t>
      </w:r>
    </w:p>
    <w:tbl>
      <w:tblPr>
        <w:tblStyle w:val="MWTableGrid"/>
        <w:tblW w:w="9637" w:type="dxa"/>
        <w:tblLook w:val="04A0" w:firstRow="1" w:lastRow="0" w:firstColumn="1" w:lastColumn="0" w:noHBand="0" w:noVBand="1"/>
      </w:tblPr>
      <w:tblGrid>
        <w:gridCol w:w="1984"/>
        <w:gridCol w:w="1417"/>
        <w:gridCol w:w="6236"/>
      </w:tblGrid>
      <w:tr w:rsidR="00547AA3" w:rsidRPr="00547AA3" w14:paraId="100007D1" w14:textId="77777777" w:rsidTr="00E606D9">
        <w:trPr>
          <w:cnfStyle w:val="100000000000" w:firstRow="1" w:lastRow="0" w:firstColumn="0" w:lastColumn="0" w:oddVBand="0" w:evenVBand="0" w:oddHBand="0" w:evenHBand="0" w:firstRowFirstColumn="0" w:firstRowLastColumn="0" w:lastRowFirstColumn="0" w:lastRowLastColumn="0"/>
        </w:trPr>
        <w:tc>
          <w:tcPr>
            <w:tcW w:w="1984" w:type="dxa"/>
          </w:tcPr>
          <w:p w14:paraId="1B4A168B" w14:textId="4227B786" w:rsidR="00547AA3" w:rsidRPr="00547AA3" w:rsidRDefault="00547AA3" w:rsidP="007C27F0">
            <w:pPr>
              <w:pStyle w:val="BodyText"/>
              <w:spacing w:before="40" w:after="40" w:line="240" w:lineRule="atLeast"/>
              <w:rPr>
                <w:b/>
                <w:i/>
                <w:sz w:val="18"/>
              </w:rPr>
            </w:pPr>
            <w:r>
              <w:rPr>
                <w:b/>
                <w:i/>
                <w:sz w:val="18"/>
              </w:rPr>
              <w:t>Category</w:t>
            </w:r>
          </w:p>
        </w:tc>
        <w:tc>
          <w:tcPr>
            <w:tcW w:w="1417" w:type="dxa"/>
          </w:tcPr>
          <w:p w14:paraId="044FA1C6" w14:textId="3889CC22" w:rsidR="00547AA3" w:rsidRPr="00547AA3" w:rsidRDefault="00547AA3" w:rsidP="007C27F0">
            <w:pPr>
              <w:pStyle w:val="BodyText"/>
              <w:spacing w:before="40" w:after="40" w:line="240" w:lineRule="atLeast"/>
              <w:jc w:val="center"/>
              <w:rPr>
                <w:b/>
                <w:i/>
                <w:sz w:val="18"/>
              </w:rPr>
            </w:pPr>
            <w:r>
              <w:rPr>
                <w:b/>
                <w:i/>
                <w:sz w:val="18"/>
              </w:rPr>
              <w:t>V</w:t>
            </w:r>
            <w:r w:rsidRPr="00547AA3">
              <w:rPr>
                <w:b/>
                <w:i/>
                <w:sz w:val="18"/>
              </w:rPr>
              <w:t>alue ($m)</w:t>
            </w:r>
          </w:p>
        </w:tc>
        <w:tc>
          <w:tcPr>
            <w:tcW w:w="6236" w:type="dxa"/>
          </w:tcPr>
          <w:p w14:paraId="7DFDE325" w14:textId="77777777" w:rsidR="00547AA3" w:rsidRPr="00547AA3" w:rsidRDefault="00547AA3" w:rsidP="007C27F0">
            <w:pPr>
              <w:pStyle w:val="BodyText"/>
              <w:spacing w:before="40" w:after="40" w:line="240" w:lineRule="atLeast"/>
              <w:rPr>
                <w:b/>
                <w:i/>
                <w:sz w:val="18"/>
              </w:rPr>
            </w:pPr>
            <w:r w:rsidRPr="00547AA3">
              <w:rPr>
                <w:b/>
                <w:i/>
                <w:sz w:val="18"/>
              </w:rPr>
              <w:t>Description</w:t>
            </w:r>
          </w:p>
        </w:tc>
      </w:tr>
      <w:tr w:rsidR="0011300C" w:rsidRPr="00547AA3" w14:paraId="38E02278" w14:textId="77777777" w:rsidTr="00E606D9">
        <w:tc>
          <w:tcPr>
            <w:tcW w:w="1984" w:type="dxa"/>
            <w:shd w:val="clear" w:color="auto" w:fill="auto"/>
          </w:tcPr>
          <w:p w14:paraId="30804FA7" w14:textId="0504CBEB" w:rsidR="0011300C" w:rsidRPr="00547AA3" w:rsidRDefault="0011300C" w:rsidP="007C27F0">
            <w:pPr>
              <w:pStyle w:val="BodyText"/>
              <w:spacing w:before="40" w:after="40" w:line="240" w:lineRule="atLeast"/>
              <w:rPr>
                <w:b/>
                <w:i/>
                <w:sz w:val="18"/>
              </w:rPr>
            </w:pPr>
            <w:r>
              <w:rPr>
                <w:b/>
                <w:i/>
                <w:sz w:val="18"/>
              </w:rPr>
              <w:t xml:space="preserve">Cover maintenance </w:t>
            </w:r>
            <w:r w:rsidR="0017105B">
              <w:rPr>
                <w:b/>
                <w:i/>
                <w:sz w:val="18"/>
              </w:rPr>
              <w:t>–</w:t>
            </w:r>
            <w:r>
              <w:rPr>
                <w:b/>
                <w:i/>
                <w:sz w:val="18"/>
              </w:rPr>
              <w:t xml:space="preserve"> WTP</w:t>
            </w:r>
          </w:p>
        </w:tc>
        <w:tc>
          <w:tcPr>
            <w:tcW w:w="1417" w:type="dxa"/>
            <w:shd w:val="clear" w:color="auto" w:fill="auto"/>
          </w:tcPr>
          <w:p w14:paraId="457C8412" w14:textId="2CC857AE" w:rsidR="0011300C" w:rsidRPr="00547AA3" w:rsidRDefault="0011300C" w:rsidP="007C27F0">
            <w:pPr>
              <w:pStyle w:val="BodyText"/>
              <w:spacing w:before="40" w:after="40" w:line="240" w:lineRule="atLeast"/>
              <w:jc w:val="center"/>
              <w:rPr>
                <w:i/>
                <w:sz w:val="18"/>
              </w:rPr>
            </w:pPr>
            <w:r>
              <w:rPr>
                <w:i/>
                <w:sz w:val="18"/>
              </w:rPr>
              <w:t>2.3</w:t>
            </w:r>
          </w:p>
        </w:tc>
        <w:tc>
          <w:tcPr>
            <w:tcW w:w="6236" w:type="dxa"/>
            <w:shd w:val="clear" w:color="auto" w:fill="auto"/>
          </w:tcPr>
          <w:p w14:paraId="14474653" w14:textId="7D25800C" w:rsidR="00694087" w:rsidRDefault="00694087" w:rsidP="00A6363A">
            <w:pPr>
              <w:pStyle w:val="BodyText"/>
              <w:numPr>
                <w:ilvl w:val="0"/>
                <w:numId w:val="58"/>
              </w:numPr>
              <w:spacing w:before="40" w:after="40" w:line="240" w:lineRule="atLeast"/>
              <w:ind w:left="170" w:hanging="170"/>
              <w:rPr>
                <w:sz w:val="18"/>
              </w:rPr>
            </w:pPr>
            <w:r w:rsidRPr="00694087">
              <w:rPr>
                <w:sz w:val="18"/>
              </w:rPr>
              <w:t>During the PS21 period the anaerobic pot covers at the WTP for treatment lagoons 55E and 25W will either be replaced or reinstated</w:t>
            </w:r>
            <w:r w:rsidR="00E0128C">
              <w:rPr>
                <w:sz w:val="18"/>
              </w:rPr>
              <w:t xml:space="preserve"> following pot maintenance works</w:t>
            </w:r>
            <w:r w:rsidRPr="00694087">
              <w:rPr>
                <w:sz w:val="18"/>
              </w:rPr>
              <w:t xml:space="preserve">. </w:t>
            </w:r>
            <w:r w:rsidR="007E1A53">
              <w:rPr>
                <w:sz w:val="18"/>
              </w:rPr>
              <w:t xml:space="preserve">A replacement would be treated as capex while a reinstatement would be treated as maintenance opex. </w:t>
            </w:r>
          </w:p>
          <w:p w14:paraId="4DCAA30F" w14:textId="4A1DCE2C" w:rsidR="007E1A53" w:rsidRDefault="007E1A53" w:rsidP="00A6363A">
            <w:pPr>
              <w:pStyle w:val="BodyText"/>
              <w:numPr>
                <w:ilvl w:val="0"/>
                <w:numId w:val="58"/>
              </w:numPr>
              <w:spacing w:before="40" w:after="40" w:line="240" w:lineRule="atLeast"/>
              <w:ind w:left="170" w:hanging="170"/>
              <w:rPr>
                <w:sz w:val="18"/>
              </w:rPr>
            </w:pPr>
            <w:r>
              <w:rPr>
                <w:sz w:val="18"/>
              </w:rPr>
              <w:t xml:space="preserve">It is not possible to determine whether or not reinstatement is possible until work has commenced. Given this we have assumed that one of the covers will be able to be reinstated and one will need replacing. </w:t>
            </w:r>
          </w:p>
          <w:p w14:paraId="158DBB85" w14:textId="03372522" w:rsidR="00694087" w:rsidRPr="00694087" w:rsidRDefault="007E1A53" w:rsidP="00A6363A">
            <w:pPr>
              <w:pStyle w:val="BodyText"/>
              <w:numPr>
                <w:ilvl w:val="0"/>
                <w:numId w:val="58"/>
              </w:numPr>
              <w:spacing w:before="40" w:after="40" w:line="240" w:lineRule="atLeast"/>
              <w:ind w:left="170" w:hanging="170"/>
              <w:rPr>
                <w:sz w:val="18"/>
              </w:rPr>
            </w:pPr>
            <w:r>
              <w:rPr>
                <w:sz w:val="18"/>
              </w:rPr>
              <w:t>This assumption reduces our</w:t>
            </w:r>
            <w:r w:rsidR="00694087" w:rsidRPr="00694087">
              <w:rPr>
                <w:sz w:val="18"/>
              </w:rPr>
              <w:t xml:space="preserve"> capital forecasts by $22.6</w:t>
            </w:r>
            <w:r w:rsidR="00694087">
              <w:rPr>
                <w:sz w:val="18"/>
              </w:rPr>
              <w:t> million</w:t>
            </w:r>
            <w:r w:rsidR="00694087" w:rsidRPr="00694087">
              <w:rPr>
                <w:sz w:val="18"/>
              </w:rPr>
              <w:t xml:space="preserve"> and add</w:t>
            </w:r>
            <w:r>
              <w:rPr>
                <w:sz w:val="18"/>
              </w:rPr>
              <w:t>s</w:t>
            </w:r>
            <w:r w:rsidR="00694087" w:rsidRPr="00694087">
              <w:rPr>
                <w:sz w:val="18"/>
              </w:rPr>
              <w:t xml:space="preserve"> $11.3</w:t>
            </w:r>
            <w:r w:rsidR="00694087">
              <w:rPr>
                <w:sz w:val="18"/>
              </w:rPr>
              <w:t> million</w:t>
            </w:r>
            <w:r w:rsidR="00694087" w:rsidRPr="00694087">
              <w:rPr>
                <w:sz w:val="18"/>
              </w:rPr>
              <w:t xml:space="preserve"> to PS21 opex forecasts</w:t>
            </w:r>
            <w:r>
              <w:rPr>
                <w:sz w:val="18"/>
              </w:rPr>
              <w:t xml:space="preserve"> (cost of reinstatement does not include a new cover)</w:t>
            </w:r>
            <w:r w:rsidR="00694087" w:rsidRPr="00694087">
              <w:rPr>
                <w:sz w:val="18"/>
              </w:rPr>
              <w:t xml:space="preserve">. </w:t>
            </w:r>
          </w:p>
          <w:p w14:paraId="54E38E8A" w14:textId="31D81081" w:rsidR="0011300C" w:rsidRPr="00081E5D" w:rsidRDefault="00694087" w:rsidP="00A6363A">
            <w:pPr>
              <w:pStyle w:val="BodyText"/>
              <w:numPr>
                <w:ilvl w:val="0"/>
                <w:numId w:val="58"/>
              </w:numPr>
              <w:spacing w:before="40" w:after="40" w:line="240" w:lineRule="atLeast"/>
              <w:ind w:left="170" w:hanging="170"/>
              <w:rPr>
                <w:sz w:val="18"/>
              </w:rPr>
            </w:pPr>
            <w:r w:rsidRPr="00694087">
              <w:rPr>
                <w:sz w:val="18"/>
              </w:rPr>
              <w:t xml:space="preserve">To account for this increase in opex resulting from the approach outlined above, </w:t>
            </w:r>
            <w:r>
              <w:rPr>
                <w:sz w:val="18"/>
              </w:rPr>
              <w:t>an adjustment to</w:t>
            </w:r>
            <w:r w:rsidRPr="00694087">
              <w:rPr>
                <w:sz w:val="18"/>
              </w:rPr>
              <w:t xml:space="preserve"> the 2019-20 base year of $2.3</w:t>
            </w:r>
            <w:r>
              <w:rPr>
                <w:sz w:val="18"/>
              </w:rPr>
              <w:t> million</w:t>
            </w:r>
            <w:r w:rsidRPr="00694087">
              <w:rPr>
                <w:sz w:val="18"/>
              </w:rPr>
              <w:t xml:space="preserve"> has been </w:t>
            </w:r>
            <w:r>
              <w:rPr>
                <w:sz w:val="18"/>
              </w:rPr>
              <w:t>made</w:t>
            </w:r>
            <w:r w:rsidRPr="00694087">
              <w:rPr>
                <w:sz w:val="18"/>
              </w:rPr>
              <w:t xml:space="preserve"> </w:t>
            </w:r>
            <w:r>
              <w:rPr>
                <w:sz w:val="18"/>
              </w:rPr>
              <w:t>(</w:t>
            </w:r>
            <w:r w:rsidR="00432BD9">
              <w:rPr>
                <w:sz w:val="18"/>
              </w:rPr>
              <w:t>five</w:t>
            </w:r>
            <w:r>
              <w:rPr>
                <w:sz w:val="18"/>
              </w:rPr>
              <w:t>-</w:t>
            </w:r>
            <w:r w:rsidRPr="00694087">
              <w:rPr>
                <w:sz w:val="18"/>
              </w:rPr>
              <w:t>year average of $11.3</w:t>
            </w:r>
            <w:r w:rsidR="007E1A53">
              <w:rPr>
                <w:sz w:val="18"/>
              </w:rPr>
              <w:t xml:space="preserve"> million) </w:t>
            </w:r>
            <w:r w:rsidR="00E0128C">
              <w:rPr>
                <w:sz w:val="18"/>
              </w:rPr>
              <w:t xml:space="preserve">which </w:t>
            </w:r>
            <w:r>
              <w:rPr>
                <w:sz w:val="18"/>
              </w:rPr>
              <w:t xml:space="preserve">represents </w:t>
            </w:r>
            <w:r w:rsidR="007E1A53">
              <w:rPr>
                <w:sz w:val="18"/>
              </w:rPr>
              <w:t xml:space="preserve">an </w:t>
            </w:r>
            <w:r>
              <w:rPr>
                <w:sz w:val="18"/>
              </w:rPr>
              <w:t>annual</w:t>
            </w:r>
            <w:r w:rsidR="007E1A53">
              <w:rPr>
                <w:sz w:val="18"/>
              </w:rPr>
              <w:t>ised</w:t>
            </w:r>
            <w:r>
              <w:rPr>
                <w:sz w:val="18"/>
              </w:rPr>
              <w:t xml:space="preserve"> maintenance cost for </w:t>
            </w:r>
            <w:r w:rsidR="007E1A53">
              <w:rPr>
                <w:sz w:val="18"/>
              </w:rPr>
              <w:t>the reinstatement of one cover</w:t>
            </w:r>
            <w:r>
              <w:rPr>
                <w:sz w:val="18"/>
              </w:rPr>
              <w:t>.</w:t>
            </w:r>
            <w:r w:rsidRPr="00694087">
              <w:rPr>
                <w:sz w:val="18"/>
              </w:rPr>
              <w:t xml:space="preserve"> </w:t>
            </w:r>
          </w:p>
        </w:tc>
      </w:tr>
      <w:tr w:rsidR="0011300C" w:rsidRPr="00547AA3" w14:paraId="7F8C4828" w14:textId="77777777" w:rsidTr="00E606D9">
        <w:trPr>
          <w:cnfStyle w:val="000000010000" w:firstRow="0" w:lastRow="0" w:firstColumn="0" w:lastColumn="0" w:oddVBand="0" w:evenVBand="0" w:oddHBand="0" w:evenHBand="1" w:firstRowFirstColumn="0" w:firstRowLastColumn="0" w:lastRowFirstColumn="0" w:lastRowLastColumn="0"/>
        </w:trPr>
        <w:tc>
          <w:tcPr>
            <w:tcW w:w="1984" w:type="dxa"/>
            <w:shd w:val="clear" w:color="auto" w:fill="auto"/>
          </w:tcPr>
          <w:p w14:paraId="75F570D6" w14:textId="1C127A43" w:rsidR="0011300C" w:rsidRPr="00547AA3" w:rsidRDefault="0011300C" w:rsidP="007C27F0">
            <w:pPr>
              <w:pStyle w:val="BodyText"/>
              <w:spacing w:before="40" w:after="40" w:line="240" w:lineRule="atLeast"/>
              <w:rPr>
                <w:b/>
                <w:i/>
                <w:sz w:val="18"/>
              </w:rPr>
            </w:pPr>
            <w:r w:rsidRPr="00547AA3">
              <w:rPr>
                <w:b/>
                <w:i/>
                <w:sz w:val="18"/>
              </w:rPr>
              <w:t>Wet weather impacts – sludge drying</w:t>
            </w:r>
          </w:p>
        </w:tc>
        <w:tc>
          <w:tcPr>
            <w:tcW w:w="1417" w:type="dxa"/>
            <w:shd w:val="clear" w:color="auto" w:fill="auto"/>
          </w:tcPr>
          <w:p w14:paraId="63F6AE63" w14:textId="44253F71" w:rsidR="0011300C" w:rsidRPr="00547AA3" w:rsidRDefault="0011300C" w:rsidP="007C27F0">
            <w:pPr>
              <w:pStyle w:val="BodyText"/>
              <w:spacing w:before="40" w:after="40" w:line="240" w:lineRule="atLeast"/>
              <w:jc w:val="center"/>
              <w:rPr>
                <w:i/>
                <w:sz w:val="18"/>
              </w:rPr>
            </w:pPr>
            <w:r w:rsidRPr="00547AA3">
              <w:rPr>
                <w:i/>
                <w:sz w:val="18"/>
              </w:rPr>
              <w:t>0.2</w:t>
            </w:r>
          </w:p>
        </w:tc>
        <w:tc>
          <w:tcPr>
            <w:tcW w:w="6236" w:type="dxa"/>
            <w:shd w:val="clear" w:color="auto" w:fill="auto"/>
          </w:tcPr>
          <w:p w14:paraId="7B2973BB" w14:textId="226549F6" w:rsidR="00463DB1" w:rsidRPr="00081E5D" w:rsidRDefault="0011300C" w:rsidP="00A6363A">
            <w:pPr>
              <w:pStyle w:val="BodyText"/>
              <w:numPr>
                <w:ilvl w:val="0"/>
                <w:numId w:val="58"/>
              </w:numPr>
              <w:spacing w:before="40" w:after="40" w:line="240" w:lineRule="atLeast"/>
              <w:ind w:left="170" w:hanging="170"/>
              <w:rPr>
                <w:sz w:val="18"/>
              </w:rPr>
            </w:pPr>
            <w:r w:rsidRPr="00081E5D">
              <w:rPr>
                <w:sz w:val="18"/>
              </w:rPr>
              <w:t>2019-20 was considered to be a wetter year</w:t>
            </w:r>
            <w:r w:rsidR="00A36F1B">
              <w:rPr>
                <w:sz w:val="18"/>
              </w:rPr>
              <w:t xml:space="preserve"> </w:t>
            </w:r>
            <w:r w:rsidRPr="00081E5D">
              <w:rPr>
                <w:sz w:val="18"/>
              </w:rPr>
              <w:t xml:space="preserve">than is reasonably expected to be the average climatic conditions for PS16 and PS21. </w:t>
            </w:r>
          </w:p>
          <w:p w14:paraId="22163F78" w14:textId="3A167819" w:rsidR="003C17C8" w:rsidRDefault="007250DA" w:rsidP="00A6363A">
            <w:pPr>
              <w:pStyle w:val="BodyText"/>
              <w:numPr>
                <w:ilvl w:val="0"/>
                <w:numId w:val="58"/>
              </w:numPr>
              <w:spacing w:before="40" w:after="40" w:line="240" w:lineRule="atLeast"/>
              <w:ind w:left="170" w:hanging="170"/>
              <w:rPr>
                <w:sz w:val="18"/>
              </w:rPr>
            </w:pPr>
            <w:r>
              <w:rPr>
                <w:sz w:val="18"/>
              </w:rPr>
              <w:t>The Bureau of Meteorology web</w:t>
            </w:r>
            <w:r w:rsidR="003C17C8" w:rsidRPr="003C17C8">
              <w:rPr>
                <w:sz w:val="18"/>
              </w:rPr>
              <w:t>site notes that Melbourne’s rainfall was above average this summer (December 2019 – February 2020) and very much above aver</w:t>
            </w:r>
            <w:r w:rsidR="003C17C8">
              <w:rPr>
                <w:sz w:val="18"/>
              </w:rPr>
              <w:t>age for autumn (March-May 2020).</w:t>
            </w:r>
            <w:r w:rsidR="003C17C8">
              <w:rPr>
                <w:rStyle w:val="FootnoteReference"/>
                <w:sz w:val="18"/>
              </w:rPr>
              <w:t xml:space="preserve"> </w:t>
            </w:r>
            <w:r w:rsidR="003C17C8">
              <w:rPr>
                <w:rStyle w:val="FootnoteReference"/>
                <w:sz w:val="18"/>
              </w:rPr>
              <w:footnoteReference w:id="16"/>
            </w:r>
          </w:p>
          <w:p w14:paraId="098CF47E" w14:textId="6B463FD2" w:rsidR="003C17C8" w:rsidRPr="003C17C8" w:rsidRDefault="0011300C" w:rsidP="00A6363A">
            <w:pPr>
              <w:pStyle w:val="BodyText"/>
              <w:numPr>
                <w:ilvl w:val="0"/>
                <w:numId w:val="58"/>
              </w:numPr>
              <w:spacing w:before="40" w:after="40" w:line="240" w:lineRule="atLeast"/>
              <w:ind w:left="170" w:hanging="170"/>
              <w:rPr>
                <w:sz w:val="18"/>
              </w:rPr>
            </w:pPr>
            <w:r w:rsidRPr="00081E5D">
              <w:rPr>
                <w:sz w:val="18"/>
              </w:rPr>
              <w:t xml:space="preserve">As such, sludge drying conditions were below average for the drying pans at ETP, preventing </w:t>
            </w:r>
            <w:r w:rsidR="00463DB1" w:rsidRPr="00081E5D">
              <w:rPr>
                <w:sz w:val="18"/>
              </w:rPr>
              <w:t xml:space="preserve">the harvesting of </w:t>
            </w:r>
            <w:r w:rsidRPr="00081E5D">
              <w:rPr>
                <w:sz w:val="18"/>
              </w:rPr>
              <w:t>average volumes of biosolids. The impact of which was a $0.2</w:t>
            </w:r>
            <w:r w:rsidR="00463DB1" w:rsidRPr="00081E5D">
              <w:rPr>
                <w:sz w:val="18"/>
              </w:rPr>
              <w:t> </w:t>
            </w:r>
            <w:r w:rsidRPr="00081E5D">
              <w:rPr>
                <w:sz w:val="18"/>
              </w:rPr>
              <w:t xml:space="preserve">million non-recurring </w:t>
            </w:r>
            <w:r w:rsidR="00463DB1" w:rsidRPr="00081E5D">
              <w:rPr>
                <w:sz w:val="18"/>
              </w:rPr>
              <w:t>reduction in harvesting expenditure</w:t>
            </w:r>
            <w:r w:rsidRPr="00081E5D">
              <w:rPr>
                <w:sz w:val="18"/>
              </w:rPr>
              <w:t>.</w:t>
            </w:r>
            <w:r w:rsidR="004222FA">
              <w:rPr>
                <w:sz w:val="18"/>
              </w:rPr>
              <w:t xml:space="preserve"> </w:t>
            </w:r>
          </w:p>
        </w:tc>
      </w:tr>
      <w:tr w:rsidR="0011300C" w:rsidRPr="00547AA3" w14:paraId="2BE1DC99" w14:textId="77777777" w:rsidTr="00E606D9">
        <w:tc>
          <w:tcPr>
            <w:tcW w:w="1984" w:type="dxa"/>
            <w:shd w:val="clear" w:color="auto" w:fill="auto"/>
          </w:tcPr>
          <w:p w14:paraId="4CE8852A" w14:textId="7DA97CE0" w:rsidR="0011300C" w:rsidRPr="00547AA3" w:rsidRDefault="00694087" w:rsidP="007C27F0">
            <w:pPr>
              <w:pStyle w:val="BodyText"/>
              <w:spacing w:before="40" w:after="40" w:line="240" w:lineRule="atLeast"/>
              <w:rPr>
                <w:b/>
                <w:i/>
                <w:sz w:val="18"/>
              </w:rPr>
            </w:pPr>
            <w:r>
              <w:rPr>
                <w:b/>
                <w:i/>
                <w:sz w:val="18"/>
              </w:rPr>
              <w:t>Telecoms</w:t>
            </w:r>
            <w:r w:rsidR="0011300C" w:rsidRPr="00547AA3">
              <w:rPr>
                <w:b/>
                <w:i/>
                <w:sz w:val="18"/>
              </w:rPr>
              <w:t xml:space="preserve"> refund</w:t>
            </w:r>
          </w:p>
        </w:tc>
        <w:tc>
          <w:tcPr>
            <w:tcW w:w="1417" w:type="dxa"/>
            <w:shd w:val="clear" w:color="auto" w:fill="auto"/>
          </w:tcPr>
          <w:p w14:paraId="0F496E28" w14:textId="0699E896" w:rsidR="0011300C" w:rsidRPr="00547AA3" w:rsidRDefault="0011300C" w:rsidP="007C27F0">
            <w:pPr>
              <w:pStyle w:val="BodyText"/>
              <w:spacing w:before="40" w:after="40" w:line="240" w:lineRule="atLeast"/>
              <w:jc w:val="center"/>
              <w:rPr>
                <w:i/>
                <w:sz w:val="18"/>
              </w:rPr>
            </w:pPr>
            <w:r w:rsidRPr="00547AA3">
              <w:rPr>
                <w:i/>
                <w:sz w:val="18"/>
              </w:rPr>
              <w:t>0.</w:t>
            </w:r>
            <w:r>
              <w:rPr>
                <w:i/>
                <w:sz w:val="18"/>
              </w:rPr>
              <w:t>1</w:t>
            </w:r>
          </w:p>
        </w:tc>
        <w:tc>
          <w:tcPr>
            <w:tcW w:w="6236" w:type="dxa"/>
            <w:shd w:val="clear" w:color="auto" w:fill="auto"/>
          </w:tcPr>
          <w:p w14:paraId="6E0B8711" w14:textId="0E68FFF7" w:rsidR="0011300C" w:rsidRPr="00081E5D" w:rsidRDefault="00463DB1" w:rsidP="00A6363A">
            <w:pPr>
              <w:pStyle w:val="BodyText"/>
              <w:numPr>
                <w:ilvl w:val="0"/>
                <w:numId w:val="58"/>
              </w:numPr>
              <w:spacing w:before="40" w:after="40" w:line="240" w:lineRule="atLeast"/>
              <w:ind w:left="170" w:hanging="170"/>
              <w:rPr>
                <w:sz w:val="18"/>
              </w:rPr>
            </w:pPr>
            <w:r w:rsidRPr="00081E5D">
              <w:rPr>
                <w:sz w:val="18"/>
              </w:rPr>
              <w:t xml:space="preserve">A Melbourne Water challenge to historical Telstra charges resulted in a refund being issued in September 2019 </w:t>
            </w:r>
            <w:r w:rsidR="0011300C" w:rsidRPr="00081E5D">
              <w:rPr>
                <w:sz w:val="18"/>
              </w:rPr>
              <w:t xml:space="preserve">for data charges covering the period March 2017 to September 2019. </w:t>
            </w:r>
          </w:p>
          <w:p w14:paraId="0331E319" w14:textId="6017D480" w:rsidR="00463DB1" w:rsidRPr="00A647A1" w:rsidRDefault="00463DB1" w:rsidP="00A6363A">
            <w:pPr>
              <w:pStyle w:val="BodyText"/>
              <w:numPr>
                <w:ilvl w:val="0"/>
                <w:numId w:val="58"/>
              </w:numPr>
              <w:spacing w:before="40" w:after="40" w:line="240" w:lineRule="atLeast"/>
              <w:ind w:left="170" w:hanging="170"/>
              <w:rPr>
                <w:sz w:val="18"/>
              </w:rPr>
            </w:pPr>
            <w:r w:rsidRPr="00081E5D">
              <w:rPr>
                <w:sz w:val="18"/>
              </w:rPr>
              <w:t>This refund was fully accrued in the 2019-20 financial year</w:t>
            </w:r>
            <w:r w:rsidR="00E0128C">
              <w:rPr>
                <w:sz w:val="18"/>
              </w:rPr>
              <w:t>,</w:t>
            </w:r>
            <w:r w:rsidR="00B919DD" w:rsidRPr="00081E5D">
              <w:rPr>
                <w:sz w:val="18"/>
              </w:rPr>
              <w:t xml:space="preserve"> serving to temporarily </w:t>
            </w:r>
            <w:r w:rsidR="00694087">
              <w:rPr>
                <w:sz w:val="18"/>
              </w:rPr>
              <w:t>reduc</w:t>
            </w:r>
            <w:r w:rsidR="00E0128C">
              <w:rPr>
                <w:sz w:val="18"/>
              </w:rPr>
              <w:t>e</w:t>
            </w:r>
            <w:r w:rsidR="00694087">
              <w:rPr>
                <w:sz w:val="18"/>
              </w:rPr>
              <w:t xml:space="preserve"> base year expenditure.</w:t>
            </w:r>
            <w:r w:rsidR="008867FF">
              <w:rPr>
                <w:sz w:val="18"/>
              </w:rPr>
              <w:t xml:space="preserve"> </w:t>
            </w:r>
          </w:p>
        </w:tc>
      </w:tr>
      <w:tr w:rsidR="0011300C" w:rsidRPr="00547AA3" w14:paraId="7AA129D3" w14:textId="77777777" w:rsidTr="00E606D9">
        <w:trPr>
          <w:cnfStyle w:val="000000010000" w:firstRow="0" w:lastRow="0" w:firstColumn="0" w:lastColumn="0" w:oddVBand="0" w:evenVBand="0" w:oddHBand="0" w:evenHBand="1" w:firstRowFirstColumn="0" w:firstRowLastColumn="0" w:lastRowFirstColumn="0" w:lastRowLastColumn="0"/>
        </w:trPr>
        <w:tc>
          <w:tcPr>
            <w:tcW w:w="1984" w:type="dxa"/>
            <w:shd w:val="clear" w:color="auto" w:fill="auto"/>
          </w:tcPr>
          <w:p w14:paraId="12D89B00" w14:textId="77777777" w:rsidR="0011300C" w:rsidRPr="00547AA3" w:rsidRDefault="0011300C" w:rsidP="007C27F0">
            <w:pPr>
              <w:pStyle w:val="BodyText"/>
              <w:spacing w:before="40" w:after="40" w:line="240" w:lineRule="atLeast"/>
              <w:rPr>
                <w:b/>
                <w:i/>
                <w:sz w:val="18"/>
              </w:rPr>
            </w:pPr>
            <w:r w:rsidRPr="00547AA3">
              <w:rPr>
                <w:b/>
                <w:i/>
                <w:sz w:val="18"/>
              </w:rPr>
              <w:t>Internal audit program</w:t>
            </w:r>
          </w:p>
        </w:tc>
        <w:tc>
          <w:tcPr>
            <w:tcW w:w="1417" w:type="dxa"/>
            <w:shd w:val="clear" w:color="auto" w:fill="auto"/>
          </w:tcPr>
          <w:p w14:paraId="1ABF0912" w14:textId="2FE78109" w:rsidR="0011300C" w:rsidRPr="00547AA3" w:rsidRDefault="007250DA" w:rsidP="007C27F0">
            <w:pPr>
              <w:pStyle w:val="BodyText"/>
              <w:spacing w:before="40" w:after="40" w:line="240" w:lineRule="atLeast"/>
              <w:jc w:val="center"/>
              <w:rPr>
                <w:i/>
                <w:sz w:val="18"/>
              </w:rPr>
            </w:pPr>
            <w:r>
              <w:rPr>
                <w:i/>
                <w:sz w:val="18"/>
              </w:rPr>
              <w:t>0.2</w:t>
            </w:r>
          </w:p>
        </w:tc>
        <w:tc>
          <w:tcPr>
            <w:tcW w:w="6236" w:type="dxa"/>
            <w:shd w:val="clear" w:color="auto" w:fill="auto"/>
          </w:tcPr>
          <w:p w14:paraId="2DCBC89D" w14:textId="3DA1C2BA" w:rsidR="0011300C" w:rsidRDefault="0011300C" w:rsidP="00A6363A">
            <w:pPr>
              <w:pStyle w:val="BodyText"/>
              <w:numPr>
                <w:ilvl w:val="0"/>
                <w:numId w:val="58"/>
              </w:numPr>
              <w:spacing w:before="40" w:after="40" w:line="240" w:lineRule="atLeast"/>
              <w:ind w:left="170" w:hanging="170"/>
              <w:rPr>
                <w:sz w:val="18"/>
              </w:rPr>
            </w:pPr>
            <w:r w:rsidRPr="00081E5D">
              <w:rPr>
                <w:sz w:val="18"/>
              </w:rPr>
              <w:t>The internal audit program in 2019-20 was delayed due to two scheduled audits being deferred. The impact of which was a $0.</w:t>
            </w:r>
            <w:r w:rsidR="007250DA">
              <w:rPr>
                <w:sz w:val="18"/>
              </w:rPr>
              <w:t>2</w:t>
            </w:r>
            <w:r w:rsidRPr="00081E5D">
              <w:rPr>
                <w:sz w:val="18"/>
              </w:rPr>
              <w:t> million non-recurring</w:t>
            </w:r>
            <w:r w:rsidR="00B919DD" w:rsidRPr="00081E5D">
              <w:rPr>
                <w:sz w:val="18"/>
              </w:rPr>
              <w:t xml:space="preserve"> reduction in expenditure.</w:t>
            </w:r>
            <w:r w:rsidR="004222FA">
              <w:rPr>
                <w:sz w:val="18"/>
              </w:rPr>
              <w:t xml:space="preserve"> </w:t>
            </w:r>
          </w:p>
          <w:p w14:paraId="7DDBF70A" w14:textId="1AEFE603" w:rsidR="0011300C" w:rsidRPr="00081E5D" w:rsidRDefault="0011300C" w:rsidP="00A6363A">
            <w:pPr>
              <w:pStyle w:val="BodyText"/>
              <w:numPr>
                <w:ilvl w:val="0"/>
                <w:numId w:val="58"/>
              </w:numPr>
              <w:spacing w:before="40" w:after="40" w:line="240" w:lineRule="atLeast"/>
              <w:ind w:left="170" w:hanging="170"/>
              <w:rPr>
                <w:sz w:val="18"/>
              </w:rPr>
            </w:pPr>
            <w:r w:rsidRPr="00081E5D">
              <w:rPr>
                <w:sz w:val="18"/>
              </w:rPr>
              <w:t>PS21 forecasts represent a stable, recurring schedule of internal audit activity that supp</w:t>
            </w:r>
            <w:r w:rsidR="00B919DD" w:rsidRPr="00081E5D">
              <w:rPr>
                <w:sz w:val="18"/>
              </w:rPr>
              <w:t>orts the Board approved program</w:t>
            </w:r>
            <w:r w:rsidRPr="00081E5D">
              <w:rPr>
                <w:sz w:val="18"/>
              </w:rPr>
              <w:t>.</w:t>
            </w:r>
            <w:r w:rsidR="004222FA">
              <w:rPr>
                <w:sz w:val="18"/>
              </w:rPr>
              <w:t xml:space="preserve"> </w:t>
            </w:r>
          </w:p>
        </w:tc>
      </w:tr>
      <w:tr w:rsidR="0011300C" w:rsidRPr="00547AA3" w14:paraId="45DACDFD" w14:textId="77777777" w:rsidTr="00E606D9">
        <w:tc>
          <w:tcPr>
            <w:tcW w:w="1984" w:type="dxa"/>
            <w:shd w:val="clear" w:color="auto" w:fill="D9D9D9" w:themeFill="background1" w:themeFillShade="D9"/>
          </w:tcPr>
          <w:p w14:paraId="0E7B13D4" w14:textId="2962F84C" w:rsidR="0011300C" w:rsidRPr="0011300C" w:rsidRDefault="0011300C" w:rsidP="007C27F0">
            <w:pPr>
              <w:pStyle w:val="BodyText"/>
              <w:spacing w:before="40" w:after="40" w:line="240" w:lineRule="atLeast"/>
              <w:rPr>
                <w:b/>
                <w:sz w:val="18"/>
              </w:rPr>
            </w:pPr>
            <w:r w:rsidRPr="0011300C">
              <w:rPr>
                <w:b/>
                <w:sz w:val="18"/>
              </w:rPr>
              <w:t>Total</w:t>
            </w:r>
          </w:p>
        </w:tc>
        <w:tc>
          <w:tcPr>
            <w:tcW w:w="1417" w:type="dxa"/>
            <w:shd w:val="clear" w:color="auto" w:fill="D9D9D9" w:themeFill="background1" w:themeFillShade="D9"/>
          </w:tcPr>
          <w:p w14:paraId="22B45933" w14:textId="1A49D6DE" w:rsidR="0011300C" w:rsidRPr="00463DB1" w:rsidRDefault="007250DA" w:rsidP="007C27F0">
            <w:pPr>
              <w:pStyle w:val="BodyText"/>
              <w:spacing w:before="40" w:after="40" w:line="240" w:lineRule="atLeast"/>
              <w:jc w:val="center"/>
              <w:rPr>
                <w:b/>
                <w:sz w:val="18"/>
              </w:rPr>
            </w:pPr>
            <w:r>
              <w:rPr>
                <w:b/>
                <w:sz w:val="18"/>
              </w:rPr>
              <w:t>2.8</w:t>
            </w:r>
          </w:p>
        </w:tc>
        <w:tc>
          <w:tcPr>
            <w:tcW w:w="6236" w:type="dxa"/>
            <w:shd w:val="clear" w:color="auto" w:fill="D9D9D9" w:themeFill="background1" w:themeFillShade="D9"/>
          </w:tcPr>
          <w:p w14:paraId="7BCEC14E" w14:textId="77777777" w:rsidR="0011300C" w:rsidRPr="0011300C" w:rsidRDefault="0011300C" w:rsidP="007C27F0">
            <w:pPr>
              <w:pStyle w:val="BodyText"/>
              <w:spacing w:before="40" w:after="40" w:line="240" w:lineRule="atLeast"/>
              <w:rPr>
                <w:sz w:val="18"/>
              </w:rPr>
            </w:pPr>
          </w:p>
        </w:tc>
      </w:tr>
    </w:tbl>
    <w:p w14:paraId="3B8E54E1" w14:textId="77777777" w:rsidR="00924631" w:rsidRDefault="00924631" w:rsidP="00BF48CA">
      <w:pPr>
        <w:tabs>
          <w:tab w:val="left" w:pos="2268"/>
          <w:tab w:val="left" w:pos="4536"/>
          <w:tab w:val="left" w:pos="6804"/>
          <w:tab w:val="right" w:pos="9638"/>
        </w:tabs>
        <w:spacing w:before="120" w:after="200"/>
        <w:rPr>
          <w:color w:val="auto"/>
        </w:rPr>
      </w:pPr>
    </w:p>
    <w:p w14:paraId="211B5529" w14:textId="77777777" w:rsidR="008555EF" w:rsidRDefault="008555EF" w:rsidP="00BF48CA">
      <w:pPr>
        <w:tabs>
          <w:tab w:val="left" w:pos="2268"/>
          <w:tab w:val="left" w:pos="4536"/>
          <w:tab w:val="left" w:pos="6804"/>
          <w:tab w:val="right" w:pos="9638"/>
        </w:tabs>
        <w:spacing w:before="120" w:after="200"/>
        <w:rPr>
          <w:color w:val="auto"/>
        </w:rPr>
        <w:sectPr w:rsidR="008555EF" w:rsidSect="007C27F0">
          <w:type w:val="continuous"/>
          <w:pgSz w:w="11906" w:h="16838" w:code="9"/>
          <w:pgMar w:top="1134" w:right="1134" w:bottom="1134" w:left="1134" w:header="567" w:footer="567" w:gutter="0"/>
          <w:pgNumType w:chapStyle="1"/>
          <w:cols w:space="708"/>
          <w:docGrid w:linePitch="360"/>
        </w:sectPr>
      </w:pPr>
    </w:p>
    <w:p w14:paraId="1AB9B7E2" w14:textId="6704981A" w:rsidR="003032DE" w:rsidRDefault="003032DE" w:rsidP="003032DE">
      <w:pPr>
        <w:pStyle w:val="Caption"/>
      </w:pPr>
      <w:bookmarkStart w:id="471" w:name="_Ref49266069"/>
      <w:bookmarkStart w:id="472" w:name="_Toc54705870"/>
      <w:r>
        <w:t xml:space="preserve">Table </w:t>
      </w:r>
      <w:fldSimple w:instr=" SEQ Table \* ARABIC ">
        <w:r w:rsidR="00AB54E8">
          <w:rPr>
            <w:noProof/>
          </w:rPr>
          <w:t>57</w:t>
        </w:r>
      </w:fldSimple>
      <w:bookmarkEnd w:id="471"/>
      <w:r>
        <w:tab/>
      </w:r>
      <w:r w:rsidR="0060397F">
        <w:t>A</w:t>
      </w:r>
      <w:r w:rsidR="00C76EC6">
        <w:t>dditions</w:t>
      </w:r>
      <w:r w:rsidR="0060397F">
        <w:t xml:space="preserve"> (aggregate) </w:t>
      </w:r>
      <w:r w:rsidR="00C76EC6">
        <w:t>to the efficient base year – water and sewerage</w:t>
      </w:r>
      <w:bookmarkEnd w:id="472"/>
    </w:p>
    <w:tbl>
      <w:tblPr>
        <w:tblStyle w:val="MWTableGrid"/>
        <w:tblW w:w="14560" w:type="dxa"/>
        <w:tblLook w:val="04A0" w:firstRow="1" w:lastRow="0" w:firstColumn="1" w:lastColumn="0" w:noHBand="0" w:noVBand="1"/>
      </w:tblPr>
      <w:tblGrid>
        <w:gridCol w:w="1845"/>
        <w:gridCol w:w="6498"/>
        <w:gridCol w:w="6217"/>
      </w:tblGrid>
      <w:tr w:rsidR="008555EF" w:rsidRPr="00547AA3" w14:paraId="1228D4E5" w14:textId="49AD506A" w:rsidTr="008555EF">
        <w:trPr>
          <w:cnfStyle w:val="100000000000" w:firstRow="1" w:lastRow="0" w:firstColumn="0" w:lastColumn="0" w:oddVBand="0" w:evenVBand="0" w:oddHBand="0" w:evenHBand="0" w:firstRowFirstColumn="0" w:firstRowLastColumn="0" w:lastRowFirstColumn="0" w:lastRowLastColumn="0"/>
        </w:trPr>
        <w:tc>
          <w:tcPr>
            <w:tcW w:w="1845" w:type="dxa"/>
          </w:tcPr>
          <w:p w14:paraId="7AAF18DE" w14:textId="77777777" w:rsidR="008555EF" w:rsidRPr="00547AA3" w:rsidRDefault="008555EF" w:rsidP="003032DE">
            <w:pPr>
              <w:pStyle w:val="BodyText"/>
              <w:spacing w:before="40" w:after="40" w:line="240" w:lineRule="auto"/>
              <w:rPr>
                <w:b/>
                <w:i/>
                <w:sz w:val="18"/>
              </w:rPr>
            </w:pPr>
            <w:r>
              <w:rPr>
                <w:b/>
                <w:i/>
                <w:sz w:val="18"/>
              </w:rPr>
              <w:t>Category</w:t>
            </w:r>
          </w:p>
        </w:tc>
        <w:tc>
          <w:tcPr>
            <w:tcW w:w="6498" w:type="dxa"/>
          </w:tcPr>
          <w:p w14:paraId="59FB20DE" w14:textId="33420BD0" w:rsidR="008555EF" w:rsidRPr="00547AA3" w:rsidRDefault="008555EF" w:rsidP="003032DE">
            <w:pPr>
              <w:pStyle w:val="BodyText"/>
              <w:spacing w:before="40" w:after="40" w:line="240" w:lineRule="auto"/>
              <w:rPr>
                <w:b/>
                <w:i/>
                <w:sz w:val="18"/>
              </w:rPr>
            </w:pPr>
            <w:r>
              <w:rPr>
                <w:b/>
                <w:i/>
                <w:sz w:val="18"/>
              </w:rPr>
              <w:t>Obligation</w:t>
            </w:r>
          </w:p>
        </w:tc>
        <w:tc>
          <w:tcPr>
            <w:tcW w:w="6217" w:type="dxa"/>
          </w:tcPr>
          <w:p w14:paraId="18F2C1A3" w14:textId="2AF843DE" w:rsidR="008555EF" w:rsidRPr="00547AA3" w:rsidRDefault="008555EF" w:rsidP="003032DE">
            <w:pPr>
              <w:pStyle w:val="BodyText"/>
              <w:spacing w:before="40" w:after="40" w:line="240" w:lineRule="auto"/>
              <w:rPr>
                <w:b/>
                <w:i/>
                <w:sz w:val="18"/>
              </w:rPr>
            </w:pPr>
            <w:r>
              <w:rPr>
                <w:b/>
                <w:i/>
                <w:sz w:val="18"/>
              </w:rPr>
              <w:t>Response</w:t>
            </w:r>
          </w:p>
        </w:tc>
      </w:tr>
      <w:tr w:rsidR="008555EF" w:rsidRPr="00547AA3" w14:paraId="5C37A914" w14:textId="33FB3680" w:rsidTr="008555EF">
        <w:tc>
          <w:tcPr>
            <w:tcW w:w="1845" w:type="dxa"/>
            <w:shd w:val="clear" w:color="auto" w:fill="FFFFFF" w:themeFill="background1"/>
          </w:tcPr>
          <w:p w14:paraId="7528C7A7" w14:textId="77777777" w:rsidR="008555EF" w:rsidRDefault="008555EF" w:rsidP="007C27F0">
            <w:pPr>
              <w:pStyle w:val="BodyText"/>
              <w:spacing w:before="0" w:after="60" w:line="240" w:lineRule="atLeast"/>
              <w:rPr>
                <w:i/>
                <w:sz w:val="18"/>
                <w:szCs w:val="18"/>
              </w:rPr>
            </w:pPr>
            <w:r w:rsidRPr="00081E5D">
              <w:rPr>
                <w:i/>
                <w:sz w:val="18"/>
                <w:szCs w:val="18"/>
              </w:rPr>
              <w:t>Emission Reduction Obligations (Carbon Pledge and Safeguard Mechanism)</w:t>
            </w:r>
          </w:p>
          <w:p w14:paraId="3E4B56C1" w14:textId="77777777" w:rsidR="003C7B5A" w:rsidRDefault="003C7B5A" w:rsidP="007C27F0">
            <w:pPr>
              <w:pStyle w:val="BodyText"/>
              <w:spacing w:before="0" w:after="60" w:line="240" w:lineRule="atLeast"/>
              <w:rPr>
                <w:i/>
                <w:sz w:val="18"/>
                <w:szCs w:val="18"/>
              </w:rPr>
            </w:pPr>
          </w:p>
          <w:p w14:paraId="437C0C6A" w14:textId="7970E3F7" w:rsidR="003C7B5A" w:rsidRPr="00081E5D" w:rsidRDefault="003C7B5A" w:rsidP="007C27F0">
            <w:pPr>
              <w:pStyle w:val="BodyText"/>
              <w:spacing w:before="0" w:after="60" w:line="240" w:lineRule="atLeast"/>
              <w:rPr>
                <w:i/>
                <w:sz w:val="18"/>
                <w:szCs w:val="18"/>
              </w:rPr>
            </w:pPr>
            <w:r>
              <w:rPr>
                <w:i/>
                <w:sz w:val="18"/>
                <w:szCs w:val="18"/>
              </w:rPr>
              <w:t>Value: $11.2M</w:t>
            </w:r>
          </w:p>
        </w:tc>
        <w:tc>
          <w:tcPr>
            <w:tcW w:w="6498" w:type="dxa"/>
            <w:shd w:val="clear" w:color="auto" w:fill="FFFFFF" w:themeFill="background1"/>
          </w:tcPr>
          <w:p w14:paraId="5B3CCFEC" w14:textId="75352A8E" w:rsidR="008555EF" w:rsidRPr="00081E5D" w:rsidRDefault="008555EF" w:rsidP="007C27F0">
            <w:pPr>
              <w:pStyle w:val="ListBullet"/>
              <w:numPr>
                <w:ilvl w:val="0"/>
                <w:numId w:val="0"/>
              </w:numPr>
              <w:spacing w:before="0" w:after="60" w:line="240" w:lineRule="atLeast"/>
              <w:rPr>
                <w:sz w:val="18"/>
                <w:szCs w:val="18"/>
              </w:rPr>
            </w:pPr>
            <w:r w:rsidRPr="00081E5D">
              <w:rPr>
                <w:sz w:val="18"/>
                <w:szCs w:val="18"/>
              </w:rPr>
              <w:t>Our obligation to act to reduce or offset our carbon emissions is two-fold:</w:t>
            </w:r>
          </w:p>
          <w:p w14:paraId="50AF6C34" w14:textId="11AFEB63" w:rsidR="008555EF" w:rsidRPr="00081E5D" w:rsidRDefault="008555EF" w:rsidP="007C27F0">
            <w:pPr>
              <w:pStyle w:val="ListBullet"/>
              <w:numPr>
                <w:ilvl w:val="0"/>
                <w:numId w:val="0"/>
              </w:numPr>
              <w:spacing w:before="0" w:after="60" w:line="240" w:lineRule="atLeast"/>
              <w:rPr>
                <w:i/>
                <w:sz w:val="18"/>
                <w:szCs w:val="18"/>
              </w:rPr>
            </w:pPr>
            <w:r w:rsidRPr="00081E5D">
              <w:rPr>
                <w:i/>
                <w:sz w:val="18"/>
                <w:szCs w:val="18"/>
              </w:rPr>
              <w:t>Victorian Government’s Carbon Pledge</w:t>
            </w:r>
          </w:p>
          <w:p w14:paraId="262B15EC" w14:textId="19E05BF2" w:rsidR="008555EF" w:rsidRPr="00081E5D" w:rsidRDefault="008555EF" w:rsidP="00A6363A">
            <w:pPr>
              <w:pStyle w:val="BodyText"/>
              <w:numPr>
                <w:ilvl w:val="0"/>
                <w:numId w:val="58"/>
              </w:numPr>
              <w:spacing w:before="40" w:after="40" w:line="240" w:lineRule="atLeast"/>
              <w:ind w:left="170" w:hanging="170"/>
              <w:rPr>
                <w:sz w:val="18"/>
                <w:szCs w:val="18"/>
              </w:rPr>
            </w:pPr>
            <w:r w:rsidRPr="00081E5D">
              <w:rPr>
                <w:sz w:val="18"/>
                <w:szCs w:val="18"/>
              </w:rPr>
              <w:t xml:space="preserve">The Victorian Government has committed to a long-term target for Victoria of net zero greenhouse gas emissions by 2050. The policy requires government owned corporations like Melbourne Water to, ‘pledge’ to reduce their emissions. Water for Victoria includes an action reflecting this wider process and requires Melbourne Water to examine an option of accelerated progress to reach net zero emissions by 2030. </w:t>
            </w:r>
          </w:p>
          <w:p w14:paraId="46E0F1D5" w14:textId="77777777" w:rsidR="008555EF" w:rsidRPr="00081E5D" w:rsidRDefault="008555EF" w:rsidP="00A6363A">
            <w:pPr>
              <w:pStyle w:val="BodyText"/>
              <w:numPr>
                <w:ilvl w:val="0"/>
                <w:numId w:val="58"/>
              </w:numPr>
              <w:spacing w:before="40" w:after="40" w:line="240" w:lineRule="atLeast"/>
              <w:ind w:left="170" w:hanging="170"/>
              <w:rPr>
                <w:sz w:val="18"/>
                <w:szCs w:val="18"/>
              </w:rPr>
            </w:pPr>
            <w:r w:rsidRPr="00081E5D">
              <w:rPr>
                <w:sz w:val="18"/>
                <w:szCs w:val="18"/>
              </w:rPr>
              <w:t>Melbourne Water’s pledge was submitted in May 2017, committing Melbourne Water to a reduction of 50% by 2024-25 from a baseline of 408,760 tonnes CO</w:t>
            </w:r>
            <w:r w:rsidRPr="001601FC">
              <w:rPr>
                <w:sz w:val="18"/>
                <w:szCs w:val="18"/>
                <w:vertAlign w:val="subscript"/>
              </w:rPr>
              <w:t>2</w:t>
            </w:r>
            <w:r w:rsidRPr="00081E5D">
              <w:rPr>
                <w:sz w:val="18"/>
                <w:szCs w:val="18"/>
              </w:rPr>
              <w:t xml:space="preserve">-e per year (204,380 tonnes CO2-e per year net of growth). A Statement of Obligations (Emission Reduction) signed in March 2018 formalises the emissions targets for all water corporations and outlines applicable policy, rules for calculating emissions, and reporting requirements. </w:t>
            </w:r>
          </w:p>
          <w:p w14:paraId="545AE5DF" w14:textId="2516036F" w:rsidR="008555EF" w:rsidRPr="00081E5D" w:rsidRDefault="008555EF" w:rsidP="007C27F0">
            <w:pPr>
              <w:pStyle w:val="ListBullet"/>
              <w:numPr>
                <w:ilvl w:val="0"/>
                <w:numId w:val="0"/>
              </w:numPr>
              <w:spacing w:before="0" w:after="60" w:line="240" w:lineRule="atLeast"/>
              <w:rPr>
                <w:i/>
                <w:sz w:val="18"/>
                <w:szCs w:val="18"/>
              </w:rPr>
            </w:pPr>
            <w:r w:rsidRPr="00081E5D">
              <w:rPr>
                <w:i/>
                <w:sz w:val="18"/>
                <w:szCs w:val="18"/>
              </w:rPr>
              <w:t>Federal Clean Energy Regulations</w:t>
            </w:r>
          </w:p>
          <w:p w14:paraId="3C257A57" w14:textId="77777777" w:rsidR="008555EF" w:rsidRDefault="008555EF" w:rsidP="00A6363A">
            <w:pPr>
              <w:pStyle w:val="BodyText"/>
              <w:numPr>
                <w:ilvl w:val="0"/>
                <w:numId w:val="58"/>
              </w:numPr>
              <w:spacing w:before="40" w:after="40" w:line="240" w:lineRule="atLeast"/>
              <w:ind w:left="170" w:hanging="170"/>
              <w:rPr>
                <w:sz w:val="18"/>
                <w:szCs w:val="18"/>
              </w:rPr>
            </w:pPr>
            <w:r w:rsidRPr="00081E5D">
              <w:rPr>
                <w:sz w:val="18"/>
                <w:szCs w:val="18"/>
              </w:rPr>
              <w:t>Melbourne Water is also subject to the Clean Energy Regulator’s Safeguard Mechanism which limits direct scope 1 emission from Australian’s largest emitters. Under this mechanism, exceeding a pre-set baseline results in a mandatory purchase of Australian Carbon Credit Units (ACCUs) to the amount the baseline is exceeded. The purchase of ACCUs to meet Safeguard Mechanism obligations also reduces Melbourne Water’s reportable emissions for the purpose of the Carbon Pledge. A lowering of the trigger level from 145,000 to 100,000 tonnes CO</w:t>
            </w:r>
            <w:r w:rsidRPr="002E1211">
              <w:rPr>
                <w:sz w:val="18"/>
                <w:szCs w:val="18"/>
                <w:vertAlign w:val="subscript"/>
              </w:rPr>
              <w:t>2</w:t>
            </w:r>
            <w:r w:rsidRPr="00081E5D">
              <w:rPr>
                <w:sz w:val="18"/>
                <w:szCs w:val="18"/>
              </w:rPr>
              <w:t xml:space="preserve">-e per year, combined with additional emissions resulting from growth and the cover segment replacement works, will trigger the Safeguard Mechanism at the WTP for the first time from 2021-22 onwards. </w:t>
            </w:r>
          </w:p>
          <w:p w14:paraId="59F6E86F" w14:textId="77777777" w:rsidR="00125E69" w:rsidRDefault="00125E69" w:rsidP="007C27F0">
            <w:pPr>
              <w:pStyle w:val="BodyText"/>
              <w:spacing w:before="40" w:after="40" w:line="240" w:lineRule="atLeast"/>
              <w:rPr>
                <w:sz w:val="18"/>
                <w:szCs w:val="18"/>
              </w:rPr>
            </w:pPr>
          </w:p>
          <w:p w14:paraId="3CF348AB" w14:textId="3E33880B" w:rsidR="00125E69" w:rsidRPr="008555EF" w:rsidRDefault="00125E69" w:rsidP="007C27F0">
            <w:pPr>
              <w:pStyle w:val="BodyText"/>
              <w:spacing w:before="40" w:after="40" w:line="240" w:lineRule="atLeast"/>
              <w:rPr>
                <w:sz w:val="18"/>
                <w:szCs w:val="18"/>
              </w:rPr>
            </w:pPr>
          </w:p>
        </w:tc>
        <w:tc>
          <w:tcPr>
            <w:tcW w:w="6217" w:type="dxa"/>
            <w:shd w:val="clear" w:color="auto" w:fill="FFFFFF" w:themeFill="background1"/>
          </w:tcPr>
          <w:p w14:paraId="41A6E551" w14:textId="45A77BCA" w:rsidR="008555EF" w:rsidRDefault="008555EF" w:rsidP="007C27F0">
            <w:pPr>
              <w:pStyle w:val="ListBullet"/>
              <w:numPr>
                <w:ilvl w:val="0"/>
                <w:numId w:val="0"/>
              </w:numPr>
              <w:spacing w:before="0" w:after="60" w:line="240" w:lineRule="atLeast"/>
              <w:rPr>
                <w:color w:val="auto"/>
                <w:sz w:val="18"/>
                <w:szCs w:val="18"/>
              </w:rPr>
            </w:pPr>
            <w:r>
              <w:rPr>
                <w:color w:val="auto"/>
                <w:sz w:val="18"/>
                <w:szCs w:val="18"/>
              </w:rPr>
              <w:t>Melbourne Water’s approach to delivering against these new obligations is funded by predominantly by the sewerage service as the primary source of emissions. Activities described below are sewerage service funded unless otherwise stated and values are aggregate PS21 expenditures.</w:t>
            </w:r>
            <w:r w:rsidR="002E1211">
              <w:rPr>
                <w:color w:val="auto"/>
                <w:sz w:val="18"/>
                <w:szCs w:val="18"/>
              </w:rPr>
              <w:t xml:space="preserve"> </w:t>
            </w:r>
          </w:p>
          <w:p w14:paraId="3AB82AF8" w14:textId="77777777" w:rsidR="008555EF" w:rsidRPr="00081E5D" w:rsidRDefault="008555EF" w:rsidP="00A6363A">
            <w:pPr>
              <w:pStyle w:val="BodyText"/>
              <w:numPr>
                <w:ilvl w:val="0"/>
                <w:numId w:val="58"/>
              </w:numPr>
              <w:spacing w:before="40" w:after="40" w:line="240" w:lineRule="atLeast"/>
              <w:ind w:left="170" w:hanging="170"/>
              <w:rPr>
                <w:color w:val="auto"/>
                <w:sz w:val="18"/>
                <w:szCs w:val="18"/>
              </w:rPr>
            </w:pPr>
            <w:r w:rsidRPr="00081E5D">
              <w:rPr>
                <w:color w:val="auto"/>
                <w:sz w:val="18"/>
                <w:szCs w:val="18"/>
              </w:rPr>
              <w:t>Purchase offsets against direct treatment process (Scope 1) emissions commencing in 2021-22. We will purchase a mixed portfolio of ACCUs and global offsets to meet our obligations at least cost to customer</w:t>
            </w:r>
            <w:r>
              <w:rPr>
                <w:color w:val="auto"/>
                <w:sz w:val="18"/>
                <w:szCs w:val="18"/>
              </w:rPr>
              <w:t xml:space="preserve"> ($8.8 million)</w:t>
            </w:r>
            <w:r w:rsidRPr="00081E5D">
              <w:rPr>
                <w:color w:val="auto"/>
                <w:sz w:val="18"/>
                <w:szCs w:val="18"/>
              </w:rPr>
              <w:t xml:space="preserve">. </w:t>
            </w:r>
          </w:p>
          <w:p w14:paraId="46553E11" w14:textId="2EFA7ACC" w:rsidR="008555EF" w:rsidRPr="00C92105" w:rsidRDefault="008555EF" w:rsidP="00A6363A">
            <w:pPr>
              <w:pStyle w:val="BodyText"/>
              <w:numPr>
                <w:ilvl w:val="0"/>
                <w:numId w:val="58"/>
              </w:numPr>
              <w:spacing w:before="40" w:after="40" w:line="240" w:lineRule="atLeast"/>
              <w:ind w:left="170" w:hanging="170"/>
              <w:rPr>
                <w:color w:val="auto"/>
                <w:sz w:val="18"/>
                <w:szCs w:val="18"/>
              </w:rPr>
            </w:pPr>
            <w:r w:rsidRPr="00081E5D">
              <w:rPr>
                <w:color w:val="auto"/>
                <w:sz w:val="18"/>
                <w:szCs w:val="18"/>
              </w:rPr>
              <w:t xml:space="preserve">Development of a carbon forestry project to gain expertise in self-generating offsets and help meet customer preferences for local offsets </w:t>
            </w:r>
            <w:r w:rsidRPr="00C92105">
              <w:rPr>
                <w:color w:val="auto"/>
                <w:sz w:val="18"/>
                <w:szCs w:val="18"/>
              </w:rPr>
              <w:t>(</w:t>
            </w:r>
            <w:r>
              <w:rPr>
                <w:color w:val="auto"/>
                <w:sz w:val="18"/>
                <w:szCs w:val="18"/>
              </w:rPr>
              <w:t>$0.1 </w:t>
            </w:r>
            <w:r w:rsidRPr="00C92105">
              <w:rPr>
                <w:color w:val="auto"/>
                <w:sz w:val="18"/>
                <w:szCs w:val="18"/>
              </w:rPr>
              <w:t>million).</w:t>
            </w:r>
            <w:r w:rsidR="002E1211">
              <w:rPr>
                <w:color w:val="auto"/>
                <w:sz w:val="18"/>
                <w:szCs w:val="18"/>
              </w:rPr>
              <w:t xml:space="preserve"> </w:t>
            </w:r>
          </w:p>
          <w:p w14:paraId="4F3AE113" w14:textId="563209F7" w:rsidR="008555EF" w:rsidRPr="00C92105" w:rsidRDefault="008555EF" w:rsidP="00A6363A">
            <w:pPr>
              <w:pStyle w:val="BodyText"/>
              <w:numPr>
                <w:ilvl w:val="0"/>
                <w:numId w:val="58"/>
              </w:numPr>
              <w:spacing w:before="40" w:after="40" w:line="240" w:lineRule="atLeast"/>
              <w:ind w:left="170" w:hanging="170"/>
              <w:rPr>
                <w:color w:val="auto"/>
                <w:sz w:val="18"/>
                <w:szCs w:val="18"/>
              </w:rPr>
            </w:pPr>
            <w:r w:rsidRPr="00081E5D">
              <w:rPr>
                <w:color w:val="auto"/>
                <w:sz w:val="18"/>
                <w:szCs w:val="18"/>
              </w:rPr>
              <w:t xml:space="preserve">Scope 1 abatement projects </w:t>
            </w:r>
            <w:r w:rsidRPr="00C92105">
              <w:rPr>
                <w:color w:val="auto"/>
                <w:sz w:val="18"/>
                <w:szCs w:val="18"/>
              </w:rPr>
              <w:t>($0.9</w:t>
            </w:r>
            <w:r>
              <w:rPr>
                <w:color w:val="auto"/>
                <w:sz w:val="18"/>
                <w:szCs w:val="18"/>
              </w:rPr>
              <w:t> </w:t>
            </w:r>
            <w:r w:rsidRPr="00C92105">
              <w:rPr>
                <w:color w:val="auto"/>
                <w:sz w:val="18"/>
                <w:szCs w:val="18"/>
              </w:rPr>
              <w:t xml:space="preserve">million), </w:t>
            </w:r>
            <w:r w:rsidRPr="00081E5D">
              <w:rPr>
                <w:color w:val="auto"/>
                <w:sz w:val="18"/>
                <w:szCs w:val="18"/>
              </w:rPr>
              <w:t xml:space="preserve">emission measurement </w:t>
            </w:r>
            <w:r w:rsidRPr="00C92105">
              <w:rPr>
                <w:color w:val="auto"/>
                <w:sz w:val="18"/>
                <w:szCs w:val="18"/>
              </w:rPr>
              <w:t>($0.7</w:t>
            </w:r>
            <w:r>
              <w:rPr>
                <w:color w:val="auto"/>
                <w:sz w:val="18"/>
                <w:szCs w:val="18"/>
              </w:rPr>
              <w:t> </w:t>
            </w:r>
            <w:r w:rsidRPr="00C92105">
              <w:rPr>
                <w:color w:val="auto"/>
                <w:sz w:val="18"/>
                <w:szCs w:val="18"/>
              </w:rPr>
              <w:t>million</w:t>
            </w:r>
            <w:r w:rsidRPr="00081E5D">
              <w:rPr>
                <w:color w:val="auto"/>
                <w:sz w:val="18"/>
                <w:szCs w:val="18"/>
              </w:rPr>
              <w:t xml:space="preserve">) and </w:t>
            </w:r>
            <w:r w:rsidR="00E0128C">
              <w:rPr>
                <w:color w:val="auto"/>
                <w:sz w:val="18"/>
                <w:szCs w:val="18"/>
              </w:rPr>
              <w:t>investigations</w:t>
            </w:r>
            <w:r w:rsidRPr="00081E5D">
              <w:rPr>
                <w:color w:val="auto"/>
                <w:sz w:val="18"/>
                <w:szCs w:val="18"/>
              </w:rPr>
              <w:t xml:space="preserve"> </w:t>
            </w:r>
            <w:r w:rsidRPr="00C92105">
              <w:rPr>
                <w:color w:val="auto"/>
                <w:sz w:val="18"/>
                <w:szCs w:val="18"/>
              </w:rPr>
              <w:t>($0</w:t>
            </w:r>
            <w:r>
              <w:rPr>
                <w:color w:val="auto"/>
                <w:sz w:val="18"/>
                <w:szCs w:val="18"/>
              </w:rPr>
              <w:t>.2 </w:t>
            </w:r>
            <w:r w:rsidRPr="00C92105">
              <w:rPr>
                <w:color w:val="auto"/>
                <w:sz w:val="18"/>
                <w:szCs w:val="18"/>
              </w:rPr>
              <w:t xml:space="preserve">million), </w:t>
            </w:r>
            <w:r w:rsidRPr="00081E5D">
              <w:rPr>
                <w:color w:val="auto"/>
                <w:sz w:val="18"/>
                <w:szCs w:val="18"/>
              </w:rPr>
              <w:t xml:space="preserve">and associated labour and other supporting expenditure </w:t>
            </w:r>
            <w:r w:rsidRPr="00C92105">
              <w:rPr>
                <w:color w:val="auto"/>
                <w:sz w:val="18"/>
                <w:szCs w:val="18"/>
              </w:rPr>
              <w:t xml:space="preserve">($0.4 million). </w:t>
            </w:r>
          </w:p>
          <w:p w14:paraId="20D97A02" w14:textId="77777777" w:rsidR="008555EF" w:rsidRDefault="008555EF" w:rsidP="00A6363A">
            <w:pPr>
              <w:pStyle w:val="BodyText"/>
              <w:numPr>
                <w:ilvl w:val="0"/>
                <w:numId w:val="58"/>
              </w:numPr>
              <w:spacing w:before="40" w:after="40" w:line="240" w:lineRule="atLeast"/>
              <w:ind w:left="170" w:hanging="170"/>
              <w:rPr>
                <w:color w:val="auto"/>
                <w:sz w:val="18"/>
                <w:szCs w:val="18"/>
              </w:rPr>
            </w:pPr>
            <w:r w:rsidRPr="00081E5D">
              <w:rPr>
                <w:color w:val="auto"/>
                <w:sz w:val="18"/>
                <w:szCs w:val="18"/>
              </w:rPr>
              <w:t>Additional energy storage and scope 2 abatement projects to support the Carbon Pledge (</w:t>
            </w:r>
            <w:r w:rsidRPr="00C92105">
              <w:rPr>
                <w:color w:val="auto"/>
                <w:sz w:val="18"/>
                <w:szCs w:val="18"/>
              </w:rPr>
              <w:t>$0.2 million</w:t>
            </w:r>
            <w:r w:rsidRPr="00081E5D">
              <w:rPr>
                <w:color w:val="auto"/>
                <w:sz w:val="18"/>
                <w:szCs w:val="18"/>
              </w:rPr>
              <w:t>)</w:t>
            </w:r>
            <w:r>
              <w:rPr>
                <w:color w:val="auto"/>
                <w:sz w:val="18"/>
                <w:szCs w:val="18"/>
              </w:rPr>
              <w:t xml:space="preserve"> – </w:t>
            </w:r>
            <w:r w:rsidRPr="00C92105">
              <w:rPr>
                <w:i/>
                <w:color w:val="auto"/>
                <w:sz w:val="18"/>
                <w:szCs w:val="18"/>
              </w:rPr>
              <w:t>bulk</w:t>
            </w:r>
            <w:r>
              <w:rPr>
                <w:i/>
                <w:color w:val="auto"/>
                <w:sz w:val="18"/>
                <w:szCs w:val="18"/>
              </w:rPr>
              <w:t xml:space="preserve"> </w:t>
            </w:r>
            <w:r w:rsidRPr="00C92105">
              <w:rPr>
                <w:i/>
                <w:color w:val="auto"/>
                <w:sz w:val="18"/>
                <w:szCs w:val="18"/>
              </w:rPr>
              <w:t>water service</w:t>
            </w:r>
            <w:r>
              <w:rPr>
                <w:color w:val="auto"/>
                <w:sz w:val="18"/>
                <w:szCs w:val="18"/>
              </w:rPr>
              <w:t xml:space="preserve">. </w:t>
            </w:r>
          </w:p>
          <w:p w14:paraId="47668D63" w14:textId="7A096353" w:rsidR="008555EF" w:rsidRPr="00C92105" w:rsidRDefault="008555EF" w:rsidP="007C27F0">
            <w:pPr>
              <w:pStyle w:val="ListBullet"/>
              <w:numPr>
                <w:ilvl w:val="0"/>
                <w:numId w:val="0"/>
              </w:numPr>
              <w:spacing w:before="0" w:after="60" w:line="240" w:lineRule="atLeast"/>
              <w:rPr>
                <w:b/>
                <w:sz w:val="18"/>
                <w:szCs w:val="18"/>
              </w:rPr>
            </w:pPr>
            <w:r>
              <w:rPr>
                <w:i/>
                <w:color w:val="auto"/>
                <w:sz w:val="18"/>
                <w:szCs w:val="18"/>
              </w:rPr>
              <w:t xml:space="preserve">Further detail is available in our Carbon Pledge </w:t>
            </w:r>
            <w:r w:rsidR="00317274">
              <w:rPr>
                <w:i/>
                <w:color w:val="auto"/>
                <w:sz w:val="18"/>
                <w:szCs w:val="18"/>
              </w:rPr>
              <w:t>summary</w:t>
            </w:r>
            <w:r>
              <w:rPr>
                <w:i/>
                <w:color w:val="auto"/>
                <w:sz w:val="18"/>
                <w:szCs w:val="18"/>
              </w:rPr>
              <w:t xml:space="preserve"> which can be provided to the ESC upon request.</w:t>
            </w:r>
            <w:r w:rsidR="001B522A">
              <w:rPr>
                <w:i/>
                <w:color w:val="auto"/>
                <w:sz w:val="18"/>
                <w:szCs w:val="18"/>
              </w:rPr>
              <w:t xml:space="preserve"> </w:t>
            </w:r>
          </w:p>
        </w:tc>
      </w:tr>
      <w:tr w:rsidR="008555EF" w:rsidRPr="00547AA3" w14:paraId="6D9DBABF" w14:textId="444AF458" w:rsidTr="008555EF">
        <w:trPr>
          <w:cnfStyle w:val="000000010000" w:firstRow="0" w:lastRow="0" w:firstColumn="0" w:lastColumn="0" w:oddVBand="0" w:evenVBand="0" w:oddHBand="0" w:evenHBand="1" w:firstRowFirstColumn="0" w:firstRowLastColumn="0" w:lastRowFirstColumn="0" w:lastRowLastColumn="0"/>
        </w:trPr>
        <w:tc>
          <w:tcPr>
            <w:tcW w:w="1845" w:type="dxa"/>
            <w:shd w:val="clear" w:color="auto" w:fill="FFFFFF" w:themeFill="background1"/>
          </w:tcPr>
          <w:p w14:paraId="76ED0D9B" w14:textId="77777777" w:rsidR="008555EF" w:rsidRDefault="00F25685" w:rsidP="007C27F0">
            <w:pPr>
              <w:pStyle w:val="BodyText"/>
              <w:spacing w:before="40" w:after="40" w:line="240" w:lineRule="atLeast"/>
              <w:rPr>
                <w:rFonts w:cs="Arial"/>
                <w:i/>
                <w:iCs/>
                <w:color w:val="231F20"/>
                <w:sz w:val="18"/>
                <w:szCs w:val="16"/>
              </w:rPr>
            </w:pPr>
            <w:r w:rsidRPr="002E1211">
              <w:rPr>
                <w:rFonts w:cs="Arial"/>
                <w:i/>
                <w:iCs/>
                <w:color w:val="231F20"/>
                <w:sz w:val="18"/>
                <w:szCs w:val="16"/>
              </w:rPr>
              <w:t>Water quality management</w:t>
            </w:r>
          </w:p>
          <w:p w14:paraId="7F1CA325" w14:textId="77777777" w:rsidR="003C7B5A" w:rsidRDefault="003C7B5A" w:rsidP="007C27F0">
            <w:pPr>
              <w:pStyle w:val="BodyText"/>
              <w:spacing w:before="40" w:after="40" w:line="240" w:lineRule="atLeast"/>
              <w:rPr>
                <w:rFonts w:cs="Arial"/>
                <w:i/>
                <w:iCs/>
                <w:color w:val="231F20"/>
                <w:sz w:val="18"/>
                <w:szCs w:val="16"/>
              </w:rPr>
            </w:pPr>
          </w:p>
          <w:p w14:paraId="1A4CE8A3" w14:textId="78C2E3ED" w:rsidR="003C7B5A" w:rsidRPr="003032DE" w:rsidRDefault="003C7B5A" w:rsidP="007C27F0">
            <w:pPr>
              <w:pStyle w:val="BodyText"/>
              <w:spacing w:before="40" w:after="40" w:line="240" w:lineRule="atLeast"/>
              <w:rPr>
                <w:b/>
                <w:i/>
                <w:sz w:val="18"/>
              </w:rPr>
            </w:pPr>
            <w:r>
              <w:rPr>
                <w:i/>
                <w:sz w:val="18"/>
                <w:szCs w:val="18"/>
              </w:rPr>
              <w:t>Value: $16.8M</w:t>
            </w:r>
          </w:p>
        </w:tc>
        <w:tc>
          <w:tcPr>
            <w:tcW w:w="6498" w:type="dxa"/>
            <w:shd w:val="clear" w:color="auto" w:fill="FFFFFF" w:themeFill="background1"/>
          </w:tcPr>
          <w:p w14:paraId="63FC4A69" w14:textId="5998E2FF" w:rsidR="00C010F6" w:rsidRDefault="00464F65" w:rsidP="007C27F0">
            <w:pPr>
              <w:pStyle w:val="ListBullet"/>
              <w:numPr>
                <w:ilvl w:val="0"/>
                <w:numId w:val="0"/>
              </w:numPr>
              <w:spacing w:before="0" w:after="60" w:line="240" w:lineRule="atLeast"/>
              <w:rPr>
                <w:rFonts w:ascii="Verdana" w:hAnsi="Verdana"/>
                <w:sz w:val="18"/>
                <w:szCs w:val="18"/>
              </w:rPr>
            </w:pPr>
            <w:r w:rsidRPr="00464F65">
              <w:rPr>
                <w:rFonts w:ascii="Verdana" w:hAnsi="Verdana"/>
                <w:sz w:val="18"/>
                <w:szCs w:val="18"/>
              </w:rPr>
              <w:t xml:space="preserve">Under the </w:t>
            </w:r>
            <w:r w:rsidRPr="00464F65">
              <w:rPr>
                <w:rFonts w:ascii="Verdana" w:hAnsi="Verdana"/>
                <w:i/>
                <w:sz w:val="18"/>
                <w:szCs w:val="18"/>
              </w:rPr>
              <w:t>Safe Drinking Water Act 2003</w:t>
            </w:r>
            <w:r w:rsidRPr="00464F65">
              <w:rPr>
                <w:rFonts w:ascii="Verdana" w:hAnsi="Verdana"/>
                <w:sz w:val="18"/>
                <w:szCs w:val="18"/>
              </w:rPr>
              <w:t xml:space="preserve">, Melbourne Water is required to identify risks to potable water quality, assess them, </w:t>
            </w:r>
            <w:r w:rsidRPr="00464F65">
              <w:rPr>
                <w:color w:val="auto"/>
                <w:sz w:val="18"/>
                <w:szCs w:val="18"/>
              </w:rPr>
              <w:t>and</w:t>
            </w:r>
            <w:r w:rsidRPr="00464F65">
              <w:rPr>
                <w:rFonts w:ascii="Verdana" w:hAnsi="Verdana"/>
                <w:sz w:val="18"/>
                <w:szCs w:val="18"/>
              </w:rPr>
              <w:t xml:space="preserve"> set out the steps to be taken to manage those risks. To address the emerging risks on drinking water catchments, Melbourne Water’s </w:t>
            </w:r>
            <w:r w:rsidRPr="00464F65">
              <w:rPr>
                <w:rFonts w:ascii="Verdana" w:hAnsi="Verdana"/>
                <w:i/>
                <w:sz w:val="18"/>
                <w:szCs w:val="18"/>
              </w:rPr>
              <w:t>Drinking Water Quality Strategy</w:t>
            </w:r>
            <w:r w:rsidRPr="00464F65">
              <w:rPr>
                <w:rFonts w:ascii="Verdana" w:hAnsi="Verdana"/>
                <w:sz w:val="18"/>
                <w:szCs w:val="18"/>
              </w:rPr>
              <w:t xml:space="preserve"> identified the need for new inves</w:t>
            </w:r>
            <w:r w:rsidR="00C010F6">
              <w:rPr>
                <w:rFonts w:ascii="Verdana" w:hAnsi="Verdana"/>
                <w:sz w:val="18"/>
                <w:szCs w:val="18"/>
              </w:rPr>
              <w:t xml:space="preserve">tments in PS21 to mitigate risks related to microbial hazards. </w:t>
            </w:r>
          </w:p>
          <w:p w14:paraId="5127420A" w14:textId="06178F6B" w:rsidR="00C010F6" w:rsidRDefault="00C010F6" w:rsidP="007C27F0">
            <w:pPr>
              <w:pStyle w:val="ListBullet"/>
              <w:numPr>
                <w:ilvl w:val="0"/>
                <w:numId w:val="0"/>
              </w:numPr>
              <w:spacing w:before="0" w:after="60" w:line="240" w:lineRule="atLeast"/>
              <w:rPr>
                <w:rFonts w:ascii="Verdana" w:hAnsi="Verdana"/>
                <w:sz w:val="18"/>
                <w:szCs w:val="18"/>
              </w:rPr>
            </w:pPr>
            <w:r>
              <w:rPr>
                <w:rFonts w:ascii="Verdana" w:hAnsi="Verdana"/>
                <w:sz w:val="18"/>
                <w:szCs w:val="18"/>
              </w:rPr>
              <w:t>The Department of Health and Human Services</w:t>
            </w:r>
            <w:r w:rsidR="0086337C">
              <w:rPr>
                <w:rFonts w:ascii="Verdana" w:hAnsi="Verdana"/>
                <w:sz w:val="18"/>
                <w:szCs w:val="18"/>
              </w:rPr>
              <w:t xml:space="preserve"> (DHHS)</w:t>
            </w:r>
            <w:r>
              <w:rPr>
                <w:rFonts w:ascii="Verdana" w:hAnsi="Verdana"/>
                <w:sz w:val="18"/>
                <w:szCs w:val="18"/>
              </w:rPr>
              <w:t xml:space="preserve"> has published a guidance paper – </w:t>
            </w:r>
            <w:r>
              <w:rPr>
                <w:rFonts w:ascii="Verdana" w:hAnsi="Verdana"/>
                <w:i/>
                <w:sz w:val="18"/>
                <w:szCs w:val="18"/>
              </w:rPr>
              <w:t>Guidance – Risk management plans, appendix 2: quantify microbial hazards</w:t>
            </w:r>
            <w:r>
              <w:rPr>
                <w:rFonts w:ascii="Verdana" w:hAnsi="Verdana"/>
                <w:sz w:val="18"/>
                <w:szCs w:val="18"/>
              </w:rPr>
              <w:t xml:space="preserve"> which provides information to assist with:</w:t>
            </w:r>
            <w:r w:rsidR="00125E69">
              <w:rPr>
                <w:rFonts w:ascii="Verdana" w:hAnsi="Verdana"/>
                <w:sz w:val="18"/>
                <w:szCs w:val="18"/>
              </w:rPr>
              <w:t xml:space="preserve"> </w:t>
            </w:r>
          </w:p>
          <w:p w14:paraId="64F2FD8C" w14:textId="701E57E6" w:rsidR="00C010F6" w:rsidRDefault="00C010F6" w:rsidP="00A6363A">
            <w:pPr>
              <w:pStyle w:val="BodyText"/>
              <w:numPr>
                <w:ilvl w:val="0"/>
                <w:numId w:val="58"/>
              </w:numPr>
              <w:spacing w:before="40" w:after="40" w:line="240" w:lineRule="atLeast"/>
              <w:ind w:left="170" w:hanging="170"/>
              <w:rPr>
                <w:sz w:val="18"/>
                <w:szCs w:val="18"/>
              </w:rPr>
            </w:pPr>
            <w:r w:rsidRPr="00C010F6">
              <w:rPr>
                <w:sz w:val="18"/>
                <w:szCs w:val="18"/>
              </w:rPr>
              <w:t>documenting a methodology fo</w:t>
            </w:r>
            <w:r w:rsidR="00125E69">
              <w:rPr>
                <w:sz w:val="18"/>
                <w:szCs w:val="18"/>
              </w:rPr>
              <w:t>r quantifying microbial hazards</w:t>
            </w:r>
          </w:p>
          <w:p w14:paraId="6CD5A0FB" w14:textId="284D8CEB" w:rsidR="00464F65" w:rsidRDefault="00C010F6" w:rsidP="00A6363A">
            <w:pPr>
              <w:pStyle w:val="BodyText"/>
              <w:numPr>
                <w:ilvl w:val="0"/>
                <w:numId w:val="58"/>
              </w:numPr>
              <w:spacing w:before="40" w:after="40" w:line="240" w:lineRule="atLeast"/>
              <w:ind w:left="170" w:hanging="170"/>
              <w:rPr>
                <w:sz w:val="18"/>
                <w:szCs w:val="18"/>
              </w:rPr>
            </w:pPr>
            <w:r w:rsidRPr="00C010F6">
              <w:rPr>
                <w:sz w:val="18"/>
                <w:szCs w:val="18"/>
              </w:rPr>
              <w:t>outlin</w:t>
            </w:r>
            <w:r>
              <w:rPr>
                <w:sz w:val="18"/>
                <w:szCs w:val="18"/>
              </w:rPr>
              <w:t>in</w:t>
            </w:r>
            <w:r w:rsidRPr="00C010F6">
              <w:rPr>
                <w:sz w:val="18"/>
                <w:szCs w:val="18"/>
              </w:rPr>
              <w:t>g</w:t>
            </w:r>
            <w:r>
              <w:rPr>
                <w:sz w:val="18"/>
                <w:szCs w:val="18"/>
              </w:rPr>
              <w:t xml:space="preserve"> the risks assessment approaches that can be undertaken in order to demonstrate safe drinking water</w:t>
            </w:r>
            <w:r w:rsidR="007F6A61">
              <w:rPr>
                <w:sz w:val="18"/>
                <w:szCs w:val="18"/>
              </w:rPr>
              <w:t>.</w:t>
            </w:r>
          </w:p>
          <w:p w14:paraId="481ABE11" w14:textId="5E35AD65" w:rsidR="00C010F6" w:rsidRDefault="00C010F6" w:rsidP="007C27F0">
            <w:pPr>
              <w:pStyle w:val="BodyText"/>
              <w:spacing w:before="40" w:after="40" w:line="240" w:lineRule="atLeast"/>
              <w:rPr>
                <w:sz w:val="18"/>
                <w:szCs w:val="18"/>
              </w:rPr>
            </w:pPr>
            <w:r>
              <w:rPr>
                <w:sz w:val="18"/>
                <w:szCs w:val="18"/>
              </w:rPr>
              <w:t>The risk assessment approaches encompass the microbial health-based target (HBT) adopted by the World Health Organisation</w:t>
            </w:r>
            <w:r w:rsidR="0086337C">
              <w:rPr>
                <w:sz w:val="18"/>
                <w:szCs w:val="18"/>
              </w:rPr>
              <w:t xml:space="preserve"> (WHO)</w:t>
            </w:r>
            <w:r>
              <w:rPr>
                <w:sz w:val="18"/>
                <w:szCs w:val="18"/>
              </w:rPr>
              <w:t xml:space="preserve">. </w:t>
            </w:r>
          </w:p>
          <w:p w14:paraId="77D6DF84" w14:textId="5EE76CEE" w:rsidR="0086337C" w:rsidRDefault="0086337C" w:rsidP="007C27F0">
            <w:pPr>
              <w:pStyle w:val="BodyText"/>
              <w:spacing w:before="40" w:after="40" w:line="240" w:lineRule="atLeast"/>
              <w:rPr>
                <w:sz w:val="18"/>
                <w:szCs w:val="18"/>
              </w:rPr>
            </w:pPr>
            <w:r>
              <w:rPr>
                <w:sz w:val="18"/>
                <w:szCs w:val="18"/>
              </w:rPr>
              <w:t>In a letter provided to assist with our planning for PS21, the DHHS states that:</w:t>
            </w:r>
            <w:r w:rsidR="00DC64EC">
              <w:rPr>
                <w:sz w:val="18"/>
                <w:szCs w:val="18"/>
              </w:rPr>
              <w:t xml:space="preserve"> </w:t>
            </w:r>
          </w:p>
          <w:p w14:paraId="5AA08A51" w14:textId="28748166" w:rsidR="0086337C" w:rsidRPr="0086337C" w:rsidRDefault="0086337C" w:rsidP="007C27F0">
            <w:pPr>
              <w:pStyle w:val="BodyText"/>
              <w:spacing w:before="40" w:after="40" w:line="240" w:lineRule="atLeast"/>
              <w:ind w:left="113"/>
              <w:rPr>
                <w:i/>
                <w:sz w:val="18"/>
                <w:szCs w:val="18"/>
              </w:rPr>
            </w:pPr>
            <w:r w:rsidRPr="0086337C">
              <w:rPr>
                <w:i/>
                <w:sz w:val="18"/>
                <w:szCs w:val="18"/>
              </w:rPr>
              <w:t>“the microbial-health-based target can also assist planning improvements for drinking water safety with the foremost outcome of protecting human health. This should be applied within the context of the preventative risk management framework to minimise system vulnerabilities and enhance protections for the provision of safe drinking water.”</w:t>
            </w:r>
          </w:p>
          <w:p w14:paraId="0D9D773D" w14:textId="77777777" w:rsidR="008555EF" w:rsidRDefault="0086337C" w:rsidP="007C27F0">
            <w:pPr>
              <w:pStyle w:val="BodyText"/>
              <w:spacing w:before="40" w:after="40" w:line="240" w:lineRule="atLeast"/>
              <w:rPr>
                <w:rFonts w:ascii="Verdana" w:hAnsi="Verdana"/>
                <w:sz w:val="18"/>
                <w:szCs w:val="18"/>
              </w:rPr>
            </w:pPr>
            <w:r>
              <w:rPr>
                <w:rFonts w:ascii="Verdana" w:hAnsi="Verdana"/>
                <w:sz w:val="18"/>
                <w:szCs w:val="18"/>
              </w:rPr>
              <w:t xml:space="preserve">Recent risk assessments have identified a number of catchments with a category 2 rating under the HBT risk assessment framework. </w:t>
            </w:r>
          </w:p>
          <w:p w14:paraId="02F0DEBD" w14:textId="4CCF5A38" w:rsidR="00C76EC6" w:rsidRPr="00996206" w:rsidRDefault="0086337C" w:rsidP="007C27F0">
            <w:pPr>
              <w:pStyle w:val="BodyText"/>
              <w:spacing w:before="40" w:after="40" w:line="240" w:lineRule="atLeast"/>
              <w:rPr>
                <w:rFonts w:ascii="Verdana" w:hAnsi="Verdana"/>
                <w:sz w:val="18"/>
                <w:szCs w:val="18"/>
              </w:rPr>
            </w:pPr>
            <w:r>
              <w:rPr>
                <w:rFonts w:ascii="Verdana" w:hAnsi="Verdana"/>
                <w:sz w:val="18"/>
                <w:szCs w:val="18"/>
              </w:rPr>
              <w:t>The appropriate HBT benchmark for microbial risks is the WHO’s 1 </w:t>
            </w:r>
            <w:r w:rsidRPr="0086337C">
              <w:rPr>
                <w:rFonts w:ascii="Verdana" w:hAnsi="Verdana"/>
                <w:sz w:val="18"/>
                <w:szCs w:val="18"/>
              </w:rPr>
              <w:t>microDALY/person/year</w:t>
            </w:r>
            <w:r>
              <w:rPr>
                <w:rFonts w:ascii="Verdana" w:hAnsi="Verdana"/>
                <w:sz w:val="18"/>
                <w:szCs w:val="18"/>
              </w:rPr>
              <w:t xml:space="preserve"> target for safe drinking water. </w:t>
            </w:r>
          </w:p>
        </w:tc>
        <w:tc>
          <w:tcPr>
            <w:tcW w:w="6217" w:type="dxa"/>
            <w:shd w:val="clear" w:color="auto" w:fill="FFFFFF" w:themeFill="background1"/>
          </w:tcPr>
          <w:p w14:paraId="6266670B" w14:textId="5208D3D7" w:rsidR="0086337C" w:rsidRDefault="0086337C" w:rsidP="007C27F0">
            <w:pPr>
              <w:pStyle w:val="ListBullet"/>
              <w:numPr>
                <w:ilvl w:val="0"/>
                <w:numId w:val="0"/>
              </w:numPr>
              <w:spacing w:before="0" w:after="60" w:line="240" w:lineRule="atLeast"/>
              <w:rPr>
                <w:color w:val="auto"/>
                <w:sz w:val="18"/>
                <w:szCs w:val="18"/>
              </w:rPr>
            </w:pPr>
            <w:r w:rsidRPr="0086337C">
              <w:rPr>
                <w:color w:val="auto"/>
                <w:sz w:val="18"/>
                <w:szCs w:val="18"/>
              </w:rPr>
              <w:t>The most cost</w:t>
            </w:r>
            <w:r w:rsidR="007F6A61">
              <w:rPr>
                <w:color w:val="auto"/>
                <w:sz w:val="18"/>
                <w:szCs w:val="18"/>
              </w:rPr>
              <w:t>-</w:t>
            </w:r>
            <w:r w:rsidRPr="0086337C">
              <w:rPr>
                <w:color w:val="auto"/>
                <w:sz w:val="18"/>
                <w:szCs w:val="18"/>
              </w:rPr>
              <w:t>effective approach to meet the HBT in the ‘chlorine only’ systems (Silvan Reservoir and all upstream sources, Greenvale Reservoir, and Cardinia Reservoir) is to manage th</w:t>
            </w:r>
            <w:r w:rsidR="00755984">
              <w:rPr>
                <w:color w:val="auto"/>
                <w:sz w:val="18"/>
                <w:szCs w:val="18"/>
              </w:rPr>
              <w:t xml:space="preserve">ese as a category 1 catchment. </w:t>
            </w:r>
            <w:r w:rsidRPr="0086337C">
              <w:rPr>
                <w:color w:val="auto"/>
                <w:sz w:val="18"/>
                <w:szCs w:val="18"/>
              </w:rPr>
              <w:t xml:space="preserve">To shift from the current category 2 </w:t>
            </w:r>
            <w:r>
              <w:rPr>
                <w:color w:val="auto"/>
                <w:sz w:val="18"/>
                <w:szCs w:val="18"/>
              </w:rPr>
              <w:t>rating</w:t>
            </w:r>
            <w:r w:rsidRPr="0086337C">
              <w:rPr>
                <w:color w:val="auto"/>
                <w:sz w:val="18"/>
                <w:szCs w:val="18"/>
              </w:rPr>
              <w:t xml:space="preserve"> requires improved management regimes to prevent microbial contamination including restricting human access to the outlet reservoirs and catchments through better security and surveillance and improving exotic fauna management (particularly on deer control).</w:t>
            </w:r>
            <w:r>
              <w:rPr>
                <w:color w:val="auto"/>
                <w:sz w:val="18"/>
                <w:szCs w:val="18"/>
              </w:rPr>
              <w:t xml:space="preserve"> </w:t>
            </w:r>
          </w:p>
          <w:p w14:paraId="1EB53C25" w14:textId="4625B639" w:rsidR="00464F65" w:rsidRPr="00464F65" w:rsidRDefault="00464F65" w:rsidP="007C27F0">
            <w:pPr>
              <w:pStyle w:val="ListBullet"/>
              <w:numPr>
                <w:ilvl w:val="0"/>
                <w:numId w:val="0"/>
              </w:numPr>
              <w:spacing w:before="0" w:after="60" w:line="240" w:lineRule="atLeast"/>
              <w:rPr>
                <w:color w:val="auto"/>
                <w:sz w:val="18"/>
                <w:szCs w:val="18"/>
              </w:rPr>
            </w:pPr>
            <w:r w:rsidRPr="00464F65">
              <w:rPr>
                <w:color w:val="auto"/>
                <w:sz w:val="18"/>
                <w:szCs w:val="18"/>
              </w:rPr>
              <w:t>The improved management regimes include:</w:t>
            </w:r>
            <w:r w:rsidR="002C0328">
              <w:rPr>
                <w:color w:val="auto"/>
                <w:sz w:val="18"/>
                <w:szCs w:val="18"/>
              </w:rPr>
              <w:t xml:space="preserve"> </w:t>
            </w:r>
          </w:p>
          <w:p w14:paraId="29D12C43" w14:textId="7FE178D3" w:rsidR="00464F65" w:rsidRPr="00464F65" w:rsidRDefault="007F6A61" w:rsidP="00A6363A">
            <w:pPr>
              <w:pStyle w:val="BodyText"/>
              <w:numPr>
                <w:ilvl w:val="0"/>
                <w:numId w:val="58"/>
              </w:numPr>
              <w:spacing w:before="40" w:after="40" w:line="240" w:lineRule="atLeast"/>
              <w:ind w:left="170" w:hanging="170"/>
              <w:rPr>
                <w:sz w:val="18"/>
                <w:szCs w:val="18"/>
              </w:rPr>
            </w:pPr>
            <w:r>
              <w:rPr>
                <w:sz w:val="18"/>
                <w:szCs w:val="18"/>
              </w:rPr>
              <w:t>d</w:t>
            </w:r>
            <w:r w:rsidR="00464F65" w:rsidRPr="00464F65">
              <w:rPr>
                <w:sz w:val="18"/>
                <w:szCs w:val="18"/>
              </w:rPr>
              <w:t>evelopment of a new compliance and enforcement program (including education, surveillance and prosecutions) to complement the installation of new fencing</w:t>
            </w:r>
            <w:r w:rsidR="00464F65">
              <w:rPr>
                <w:sz w:val="18"/>
                <w:szCs w:val="18"/>
              </w:rPr>
              <w:t xml:space="preserve"> </w:t>
            </w:r>
          </w:p>
          <w:p w14:paraId="17FA06C6" w14:textId="5CFB0E29" w:rsidR="008555EF" w:rsidRPr="00464F65" w:rsidRDefault="007F6A61" w:rsidP="00A6363A">
            <w:pPr>
              <w:pStyle w:val="BodyText"/>
              <w:numPr>
                <w:ilvl w:val="0"/>
                <w:numId w:val="58"/>
              </w:numPr>
              <w:spacing w:before="40" w:after="40" w:line="240" w:lineRule="atLeast"/>
              <w:ind w:left="170" w:hanging="170"/>
              <w:rPr>
                <w:i/>
                <w:sz w:val="18"/>
              </w:rPr>
            </w:pPr>
            <w:r>
              <w:rPr>
                <w:sz w:val="18"/>
                <w:szCs w:val="18"/>
              </w:rPr>
              <w:t>e</w:t>
            </w:r>
            <w:r w:rsidR="00464F65" w:rsidRPr="00464F65">
              <w:rPr>
                <w:sz w:val="18"/>
                <w:szCs w:val="18"/>
              </w:rPr>
              <w:t>radication of deer from the Silvan and Cardinia reservoir catchments and containing deer numbers within the larger Upper Yarra, O’Shannassy and Thomson catchments</w:t>
            </w:r>
            <w:r w:rsidR="00464F65">
              <w:rPr>
                <w:sz w:val="18"/>
                <w:szCs w:val="18"/>
              </w:rPr>
              <w:t>.</w:t>
            </w:r>
            <w:r w:rsidR="002C0328">
              <w:rPr>
                <w:sz w:val="18"/>
                <w:szCs w:val="18"/>
              </w:rPr>
              <w:t xml:space="preserve"> </w:t>
            </w:r>
          </w:p>
          <w:p w14:paraId="74A3F5AB" w14:textId="77777777" w:rsidR="00464F65" w:rsidRDefault="00464F65" w:rsidP="007C27F0">
            <w:pPr>
              <w:pStyle w:val="ListBullet"/>
              <w:numPr>
                <w:ilvl w:val="0"/>
                <w:numId w:val="0"/>
              </w:numPr>
              <w:spacing w:before="0" w:after="60" w:line="240" w:lineRule="atLeast"/>
              <w:rPr>
                <w:color w:val="auto"/>
                <w:sz w:val="18"/>
                <w:szCs w:val="18"/>
              </w:rPr>
            </w:pPr>
            <w:r w:rsidRPr="00464F65">
              <w:rPr>
                <w:color w:val="auto"/>
                <w:sz w:val="18"/>
                <w:szCs w:val="18"/>
              </w:rPr>
              <w:t xml:space="preserve">The alternative is to continue manage this ‘chlorine only’ system as category 2 catchment and install additional </w:t>
            </w:r>
            <w:r>
              <w:rPr>
                <w:color w:val="auto"/>
                <w:sz w:val="18"/>
                <w:szCs w:val="18"/>
              </w:rPr>
              <w:t>ultraviolet</w:t>
            </w:r>
            <w:r w:rsidRPr="00464F65">
              <w:rPr>
                <w:color w:val="auto"/>
                <w:sz w:val="18"/>
                <w:szCs w:val="18"/>
              </w:rPr>
              <w:t xml:space="preserve"> and/or filtration treatmen</w:t>
            </w:r>
            <w:r>
              <w:rPr>
                <w:color w:val="auto"/>
                <w:sz w:val="18"/>
                <w:szCs w:val="18"/>
              </w:rPr>
              <w:t xml:space="preserve">t at significant capital cost. </w:t>
            </w:r>
          </w:p>
          <w:p w14:paraId="1EE8D02E" w14:textId="01DBCE95" w:rsidR="00F25685" w:rsidRDefault="00F25685" w:rsidP="007C27F0">
            <w:pPr>
              <w:pStyle w:val="ListBullet"/>
              <w:numPr>
                <w:ilvl w:val="0"/>
                <w:numId w:val="0"/>
              </w:numPr>
              <w:spacing w:before="0" w:after="60" w:line="240" w:lineRule="atLeast"/>
              <w:rPr>
                <w:color w:val="auto"/>
                <w:sz w:val="18"/>
                <w:szCs w:val="18"/>
              </w:rPr>
            </w:pPr>
            <w:r>
              <w:rPr>
                <w:color w:val="auto"/>
                <w:sz w:val="18"/>
                <w:szCs w:val="18"/>
              </w:rPr>
              <w:t>This water quality management expenditure represents a step change to our business-as-usual activities, contributing $16.</w:t>
            </w:r>
            <w:r w:rsidR="0017105B">
              <w:rPr>
                <w:color w:val="auto"/>
                <w:sz w:val="18"/>
                <w:szCs w:val="18"/>
              </w:rPr>
              <w:t>8</w:t>
            </w:r>
            <w:r>
              <w:rPr>
                <w:color w:val="auto"/>
                <w:sz w:val="18"/>
                <w:szCs w:val="18"/>
              </w:rPr>
              <w:t> million to our PS21 opex, reaching a forecast steady state of $4.</w:t>
            </w:r>
            <w:r w:rsidR="0017105B">
              <w:rPr>
                <w:color w:val="auto"/>
                <w:sz w:val="18"/>
                <w:szCs w:val="18"/>
              </w:rPr>
              <w:t>6</w:t>
            </w:r>
            <w:r>
              <w:rPr>
                <w:color w:val="auto"/>
                <w:sz w:val="18"/>
                <w:szCs w:val="18"/>
              </w:rPr>
              <w:t xml:space="preserve"> million per annum in 2025-26. </w:t>
            </w:r>
          </w:p>
          <w:p w14:paraId="0A8CA498" w14:textId="6D3A8F55" w:rsidR="007E1A53" w:rsidRPr="00996206" w:rsidRDefault="007E1A53" w:rsidP="007C27F0">
            <w:pPr>
              <w:pStyle w:val="ListBullet"/>
              <w:numPr>
                <w:ilvl w:val="0"/>
                <w:numId w:val="0"/>
              </w:numPr>
              <w:spacing w:before="0" w:after="60" w:line="240" w:lineRule="atLeast"/>
              <w:rPr>
                <w:i/>
                <w:color w:val="auto"/>
                <w:sz w:val="18"/>
                <w:szCs w:val="18"/>
              </w:rPr>
            </w:pPr>
            <w:r w:rsidRPr="00996206">
              <w:rPr>
                <w:i/>
                <w:color w:val="auto"/>
                <w:sz w:val="18"/>
                <w:szCs w:val="18"/>
              </w:rPr>
              <w:t xml:space="preserve">This is a significant incremental change to a base of $3.8 million in annual expenditure on catchment management </w:t>
            </w:r>
            <w:r w:rsidR="00996206" w:rsidRPr="00996206">
              <w:rPr>
                <w:i/>
                <w:color w:val="auto"/>
                <w:sz w:val="18"/>
                <w:szCs w:val="18"/>
              </w:rPr>
              <w:t>program activities.</w:t>
            </w:r>
            <w:r w:rsidR="00DC64EC">
              <w:rPr>
                <w:i/>
                <w:color w:val="auto"/>
                <w:sz w:val="18"/>
                <w:szCs w:val="18"/>
              </w:rPr>
              <w:t xml:space="preserve"> </w:t>
            </w:r>
          </w:p>
        </w:tc>
      </w:tr>
    </w:tbl>
    <w:p w14:paraId="5D271019" w14:textId="24A361F8" w:rsidR="00312D65" w:rsidRDefault="00312D65" w:rsidP="007C27F0">
      <w:pPr>
        <w:pStyle w:val="ListBullet"/>
        <w:numPr>
          <w:ilvl w:val="0"/>
          <w:numId w:val="0"/>
        </w:numPr>
        <w:tabs>
          <w:tab w:val="num" w:pos="1935"/>
          <w:tab w:val="left" w:pos="8433"/>
        </w:tabs>
        <w:spacing w:before="0" w:after="60" w:line="240" w:lineRule="atLeast"/>
        <w:ind w:left="90"/>
        <w:rPr>
          <w:color w:val="auto"/>
          <w:sz w:val="18"/>
          <w:szCs w:val="18"/>
        </w:rPr>
      </w:pPr>
    </w:p>
    <w:p w14:paraId="2AF21C98" w14:textId="58B5E5D3" w:rsidR="00312D65" w:rsidRDefault="00312D65" w:rsidP="007C27F0">
      <w:pPr>
        <w:pStyle w:val="ListBullet"/>
        <w:numPr>
          <w:ilvl w:val="0"/>
          <w:numId w:val="0"/>
        </w:numPr>
        <w:tabs>
          <w:tab w:val="num" w:pos="1935"/>
          <w:tab w:val="left" w:pos="8433"/>
        </w:tabs>
        <w:spacing w:before="0" w:after="60" w:line="240" w:lineRule="atLeast"/>
        <w:ind w:left="90"/>
        <w:rPr>
          <w:color w:val="auto"/>
          <w:sz w:val="18"/>
          <w:szCs w:val="18"/>
        </w:rPr>
      </w:pPr>
    </w:p>
    <w:p w14:paraId="553EB4BB" w14:textId="7FFE0EC7" w:rsidR="00312D65" w:rsidRDefault="00312D65" w:rsidP="007C27F0">
      <w:pPr>
        <w:pStyle w:val="ListBullet"/>
        <w:numPr>
          <w:ilvl w:val="0"/>
          <w:numId w:val="0"/>
        </w:numPr>
        <w:tabs>
          <w:tab w:val="num" w:pos="1935"/>
          <w:tab w:val="left" w:pos="8433"/>
        </w:tabs>
        <w:spacing w:before="0" w:after="60" w:line="240" w:lineRule="atLeast"/>
        <w:ind w:left="90"/>
        <w:rPr>
          <w:color w:val="auto"/>
          <w:sz w:val="18"/>
          <w:szCs w:val="18"/>
        </w:rPr>
      </w:pPr>
    </w:p>
    <w:p w14:paraId="5089D829" w14:textId="77777777" w:rsidR="00312D65" w:rsidRPr="0086337C" w:rsidRDefault="00312D65" w:rsidP="007C27F0">
      <w:pPr>
        <w:pStyle w:val="ListBullet"/>
        <w:numPr>
          <w:ilvl w:val="0"/>
          <w:numId w:val="0"/>
        </w:numPr>
        <w:tabs>
          <w:tab w:val="num" w:pos="1935"/>
          <w:tab w:val="left" w:pos="8433"/>
        </w:tabs>
        <w:spacing w:before="0" w:after="60" w:line="240" w:lineRule="atLeast"/>
        <w:ind w:left="90"/>
        <w:rPr>
          <w:color w:val="auto"/>
          <w:sz w:val="18"/>
          <w:szCs w:val="18"/>
        </w:rPr>
      </w:pPr>
    </w:p>
    <w:p w14:paraId="4DF351FF" w14:textId="6DFADC8B" w:rsidR="00407D67" w:rsidRDefault="00407D67" w:rsidP="007C27F0">
      <w:pPr>
        <w:pStyle w:val="Caption"/>
      </w:pPr>
      <w:bookmarkStart w:id="473" w:name="_Ref46414634"/>
      <w:bookmarkStart w:id="474" w:name="_Toc54705871"/>
      <w:r>
        <w:t xml:space="preserve">Table </w:t>
      </w:r>
      <w:fldSimple w:instr=" SEQ Table \* ARABIC ">
        <w:r w:rsidR="00AB54E8">
          <w:rPr>
            <w:noProof/>
          </w:rPr>
          <w:t>58</w:t>
        </w:r>
      </w:fldSimple>
      <w:bookmarkEnd w:id="473"/>
      <w:r>
        <w:tab/>
      </w:r>
      <w:r w:rsidR="008C490C">
        <w:t>Waterways and drain</w:t>
      </w:r>
      <w:r w:rsidR="007A76AB">
        <w:t>a</w:t>
      </w:r>
      <w:r w:rsidR="008C490C">
        <w:t>ge</w:t>
      </w:r>
      <w:r>
        <w:t xml:space="preserve"> efficient base year ($ millions)</w:t>
      </w:r>
      <w:bookmarkEnd w:id="474"/>
    </w:p>
    <w:tbl>
      <w:tblPr>
        <w:tblW w:w="14034" w:type="dxa"/>
        <w:tblLook w:val="04A0" w:firstRow="1" w:lastRow="0" w:firstColumn="1" w:lastColumn="0" w:noHBand="0" w:noVBand="1"/>
      </w:tblPr>
      <w:tblGrid>
        <w:gridCol w:w="1307"/>
        <w:gridCol w:w="542"/>
        <w:gridCol w:w="3229"/>
        <w:gridCol w:w="996"/>
        <w:gridCol w:w="992"/>
        <w:gridCol w:w="1156"/>
        <w:gridCol w:w="1080"/>
        <w:gridCol w:w="1188"/>
        <w:gridCol w:w="1134"/>
        <w:gridCol w:w="1134"/>
        <w:gridCol w:w="1276"/>
      </w:tblGrid>
      <w:tr w:rsidR="00B76A4C" w:rsidRPr="00BB192B" w14:paraId="19FB4B4E" w14:textId="77777777" w:rsidTr="007C27F0">
        <w:trPr>
          <w:trHeight w:val="230"/>
        </w:trPr>
        <w:tc>
          <w:tcPr>
            <w:tcW w:w="1849" w:type="dxa"/>
            <w:gridSpan w:val="2"/>
            <w:tcBorders>
              <w:top w:val="nil"/>
              <w:left w:val="nil"/>
              <w:bottom w:val="nil"/>
              <w:right w:val="nil"/>
            </w:tcBorders>
            <w:shd w:val="clear" w:color="000000" w:fill="FFFFFF"/>
            <w:vAlign w:val="center"/>
            <w:hideMark/>
          </w:tcPr>
          <w:p w14:paraId="19925E93" w14:textId="77777777" w:rsidR="00B76A4C" w:rsidRPr="00404C93" w:rsidRDefault="00B76A4C" w:rsidP="007C27F0">
            <w:pPr>
              <w:spacing w:before="40" w:after="40" w:line="240" w:lineRule="atLeast"/>
              <w:rPr>
                <w:rFonts w:asciiTheme="majorHAnsi" w:hAnsiTheme="majorHAnsi" w:cs="Arial"/>
                <w:color w:val="FFFFFF"/>
                <w:sz w:val="16"/>
                <w:szCs w:val="16"/>
              </w:rPr>
            </w:pPr>
            <w:r w:rsidRPr="00404C93">
              <w:rPr>
                <w:rFonts w:asciiTheme="majorHAnsi" w:hAnsiTheme="majorHAnsi" w:cs="Arial"/>
                <w:color w:val="FFFFFF"/>
                <w:sz w:val="16"/>
                <w:szCs w:val="16"/>
              </w:rPr>
              <w:t> </w:t>
            </w:r>
          </w:p>
        </w:tc>
        <w:tc>
          <w:tcPr>
            <w:tcW w:w="32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2FE7A" w14:textId="77777777" w:rsidR="00B76A4C" w:rsidRPr="00404C93" w:rsidRDefault="00B76A4C" w:rsidP="007C27F0">
            <w:pPr>
              <w:spacing w:before="40" w:after="40" w:line="240" w:lineRule="atLeast"/>
              <w:rPr>
                <w:rFonts w:asciiTheme="majorHAnsi" w:hAnsiTheme="majorHAnsi" w:cs="Arial"/>
                <w:color w:val="231F20"/>
                <w:sz w:val="16"/>
                <w:szCs w:val="16"/>
              </w:rPr>
            </w:pPr>
            <w:r w:rsidRPr="00404C93">
              <w:rPr>
                <w:rFonts w:asciiTheme="majorHAnsi" w:hAnsiTheme="majorHAnsi" w:cs="Arial"/>
                <w:color w:val="231F20"/>
                <w:sz w:val="16"/>
                <w:szCs w:val="16"/>
              </w:rPr>
              <w:t> </w:t>
            </w:r>
          </w:p>
        </w:tc>
        <w:tc>
          <w:tcPr>
            <w:tcW w:w="996" w:type="dxa"/>
            <w:tcBorders>
              <w:top w:val="single" w:sz="4" w:space="0" w:color="auto"/>
              <w:left w:val="nil"/>
              <w:bottom w:val="single" w:sz="4" w:space="0" w:color="auto"/>
              <w:right w:val="single" w:sz="4" w:space="0" w:color="auto"/>
            </w:tcBorders>
            <w:shd w:val="clear" w:color="000000" w:fill="808080"/>
            <w:noWrap/>
            <w:vAlign w:val="center"/>
            <w:hideMark/>
          </w:tcPr>
          <w:p w14:paraId="68295653" w14:textId="77777777" w:rsidR="00B76A4C" w:rsidRPr="00404C93" w:rsidRDefault="00B76A4C" w:rsidP="007C27F0">
            <w:pPr>
              <w:spacing w:before="40" w:after="40" w:line="240" w:lineRule="atLeast"/>
              <w:jc w:val="center"/>
              <w:rPr>
                <w:rFonts w:asciiTheme="majorHAnsi" w:hAnsiTheme="majorHAnsi" w:cs="Arial"/>
                <w:b/>
                <w:bCs/>
                <w:color w:val="FFFFFF"/>
                <w:sz w:val="16"/>
                <w:szCs w:val="16"/>
              </w:rPr>
            </w:pPr>
            <w:r w:rsidRPr="00404C93">
              <w:rPr>
                <w:rFonts w:asciiTheme="majorHAnsi" w:hAnsiTheme="majorHAnsi" w:cs="Arial"/>
                <w:b/>
                <w:bCs/>
                <w:color w:val="FFFFFF"/>
                <w:sz w:val="16"/>
                <w:szCs w:val="16"/>
              </w:rPr>
              <w:t>Base</w:t>
            </w:r>
          </w:p>
        </w:tc>
        <w:tc>
          <w:tcPr>
            <w:tcW w:w="992" w:type="dxa"/>
            <w:tcBorders>
              <w:top w:val="single" w:sz="4" w:space="0" w:color="auto"/>
              <w:left w:val="nil"/>
              <w:bottom w:val="single" w:sz="4" w:space="0" w:color="auto"/>
              <w:right w:val="single" w:sz="4" w:space="0" w:color="auto"/>
            </w:tcBorders>
            <w:shd w:val="clear" w:color="000000" w:fill="808080"/>
            <w:noWrap/>
            <w:vAlign w:val="center"/>
            <w:hideMark/>
          </w:tcPr>
          <w:p w14:paraId="14E19D59" w14:textId="77777777" w:rsidR="00B76A4C" w:rsidRPr="00404C93" w:rsidRDefault="00B76A4C" w:rsidP="007C27F0">
            <w:pPr>
              <w:spacing w:before="40" w:after="40" w:line="240" w:lineRule="atLeast"/>
              <w:jc w:val="center"/>
              <w:rPr>
                <w:rFonts w:asciiTheme="majorHAnsi" w:hAnsiTheme="majorHAnsi" w:cs="Arial"/>
                <w:b/>
                <w:bCs/>
                <w:color w:val="FFFFFF"/>
                <w:sz w:val="16"/>
                <w:szCs w:val="16"/>
              </w:rPr>
            </w:pPr>
            <w:r w:rsidRPr="00404C93">
              <w:rPr>
                <w:rFonts w:asciiTheme="majorHAnsi" w:hAnsiTheme="majorHAnsi" w:cs="Arial"/>
                <w:b/>
                <w:bCs/>
                <w:color w:val="FFFFFF"/>
                <w:sz w:val="16"/>
                <w:szCs w:val="16"/>
              </w:rPr>
              <w:t>Current</w:t>
            </w:r>
          </w:p>
        </w:tc>
        <w:tc>
          <w:tcPr>
            <w:tcW w:w="5692" w:type="dxa"/>
            <w:gridSpan w:val="5"/>
            <w:tcBorders>
              <w:top w:val="single" w:sz="4" w:space="0" w:color="auto"/>
              <w:left w:val="nil"/>
              <w:bottom w:val="single" w:sz="4" w:space="0" w:color="auto"/>
              <w:right w:val="single" w:sz="4" w:space="0" w:color="auto"/>
            </w:tcBorders>
            <w:shd w:val="clear" w:color="000000" w:fill="00428B"/>
            <w:noWrap/>
            <w:vAlign w:val="center"/>
            <w:hideMark/>
          </w:tcPr>
          <w:p w14:paraId="2E5E2817" w14:textId="77777777" w:rsidR="00B76A4C" w:rsidRPr="00404C93" w:rsidRDefault="00B76A4C" w:rsidP="007C27F0">
            <w:pPr>
              <w:spacing w:before="40" w:after="40" w:line="240" w:lineRule="atLeast"/>
              <w:jc w:val="center"/>
              <w:rPr>
                <w:rFonts w:asciiTheme="majorHAnsi" w:hAnsiTheme="majorHAnsi" w:cs="Arial"/>
                <w:b/>
                <w:bCs/>
                <w:color w:val="FFFFFF"/>
                <w:sz w:val="16"/>
                <w:szCs w:val="16"/>
              </w:rPr>
            </w:pPr>
            <w:r w:rsidRPr="00404C93">
              <w:rPr>
                <w:rFonts w:asciiTheme="majorHAnsi" w:hAnsiTheme="majorHAnsi" w:cs="Arial"/>
                <w:b/>
                <w:bCs/>
                <w:color w:val="FFFFFF"/>
                <w:sz w:val="16"/>
                <w:szCs w:val="16"/>
              </w:rPr>
              <w:t>PS21 Regulatory Period</w:t>
            </w:r>
          </w:p>
        </w:tc>
        <w:tc>
          <w:tcPr>
            <w:tcW w:w="1276" w:type="dxa"/>
            <w:tcBorders>
              <w:top w:val="nil"/>
              <w:left w:val="nil"/>
              <w:bottom w:val="nil"/>
              <w:right w:val="nil"/>
            </w:tcBorders>
            <w:shd w:val="clear" w:color="000000" w:fill="FFFFFF"/>
            <w:vAlign w:val="center"/>
            <w:hideMark/>
          </w:tcPr>
          <w:p w14:paraId="6D34BC24" w14:textId="77777777" w:rsidR="00B76A4C" w:rsidRPr="00404C93" w:rsidRDefault="00B76A4C" w:rsidP="007C27F0">
            <w:pPr>
              <w:spacing w:before="40" w:after="40" w:line="240" w:lineRule="atLeast"/>
              <w:jc w:val="center"/>
              <w:rPr>
                <w:rFonts w:asciiTheme="majorHAnsi" w:hAnsiTheme="majorHAnsi" w:cs="Arial"/>
                <w:i/>
                <w:iCs/>
                <w:color w:val="auto"/>
                <w:sz w:val="16"/>
                <w:szCs w:val="16"/>
              </w:rPr>
            </w:pPr>
            <w:r w:rsidRPr="00404C93">
              <w:rPr>
                <w:rFonts w:asciiTheme="majorHAnsi" w:hAnsiTheme="majorHAnsi" w:cs="Arial"/>
                <w:i/>
                <w:iCs/>
                <w:color w:val="auto"/>
                <w:sz w:val="16"/>
                <w:szCs w:val="16"/>
              </w:rPr>
              <w:t>PS Total</w:t>
            </w:r>
          </w:p>
        </w:tc>
      </w:tr>
      <w:tr w:rsidR="00B76A4C" w:rsidRPr="00BB192B" w14:paraId="53A9DCE3" w14:textId="77777777" w:rsidTr="007C27F0">
        <w:trPr>
          <w:trHeight w:val="240"/>
        </w:trPr>
        <w:tc>
          <w:tcPr>
            <w:tcW w:w="1849" w:type="dxa"/>
            <w:gridSpan w:val="2"/>
            <w:tcBorders>
              <w:top w:val="nil"/>
              <w:left w:val="nil"/>
              <w:bottom w:val="nil"/>
              <w:right w:val="nil"/>
            </w:tcBorders>
            <w:shd w:val="clear" w:color="000000" w:fill="FFFFFF"/>
            <w:vAlign w:val="center"/>
            <w:hideMark/>
          </w:tcPr>
          <w:p w14:paraId="5884BF5C" w14:textId="2095E820" w:rsidR="00B76A4C" w:rsidRPr="00404C93" w:rsidRDefault="00B76A4C" w:rsidP="007C27F0">
            <w:pPr>
              <w:spacing w:before="40" w:after="40" w:line="240" w:lineRule="atLeast"/>
              <w:jc w:val="center"/>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vAlign w:val="center"/>
            <w:hideMark/>
          </w:tcPr>
          <w:p w14:paraId="77AE05F5" w14:textId="77777777" w:rsidR="00B76A4C" w:rsidRPr="00404C93" w:rsidRDefault="00B76A4C" w:rsidP="007C27F0">
            <w:pPr>
              <w:spacing w:before="40" w:after="40" w:line="240" w:lineRule="atLeast"/>
              <w:rPr>
                <w:rFonts w:asciiTheme="majorHAnsi" w:hAnsiTheme="majorHAnsi" w:cs="Arial"/>
                <w:color w:val="231F20"/>
                <w:sz w:val="16"/>
                <w:szCs w:val="16"/>
              </w:rPr>
            </w:pPr>
            <w:r w:rsidRPr="00404C93">
              <w:rPr>
                <w:rFonts w:asciiTheme="majorHAnsi" w:hAnsiTheme="majorHAnsi" w:cs="Arial"/>
                <w:color w:val="231F20"/>
                <w:sz w:val="16"/>
                <w:szCs w:val="16"/>
              </w:rPr>
              <w:t> </w:t>
            </w:r>
          </w:p>
        </w:tc>
        <w:tc>
          <w:tcPr>
            <w:tcW w:w="996" w:type="dxa"/>
            <w:tcBorders>
              <w:top w:val="nil"/>
              <w:left w:val="nil"/>
              <w:bottom w:val="single" w:sz="4" w:space="0" w:color="auto"/>
              <w:right w:val="single" w:sz="4" w:space="0" w:color="auto"/>
            </w:tcBorders>
            <w:shd w:val="clear" w:color="000000" w:fill="D9D9D9"/>
            <w:vAlign w:val="center"/>
            <w:hideMark/>
          </w:tcPr>
          <w:p w14:paraId="6A278A87"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2019-20</w:t>
            </w:r>
          </w:p>
        </w:tc>
        <w:tc>
          <w:tcPr>
            <w:tcW w:w="992" w:type="dxa"/>
            <w:tcBorders>
              <w:top w:val="nil"/>
              <w:left w:val="nil"/>
              <w:bottom w:val="single" w:sz="4" w:space="0" w:color="auto"/>
              <w:right w:val="single" w:sz="4" w:space="0" w:color="auto"/>
            </w:tcBorders>
            <w:shd w:val="clear" w:color="000000" w:fill="D9D9D9"/>
            <w:vAlign w:val="center"/>
            <w:hideMark/>
          </w:tcPr>
          <w:p w14:paraId="09FA4712" w14:textId="77777777" w:rsidR="00B76A4C" w:rsidRPr="00404C93" w:rsidRDefault="00B76A4C" w:rsidP="007C27F0">
            <w:pPr>
              <w:spacing w:before="40" w:after="40" w:line="240" w:lineRule="atLeast"/>
              <w:jc w:val="center"/>
              <w:rPr>
                <w:rFonts w:asciiTheme="majorHAnsi" w:hAnsiTheme="majorHAnsi" w:cs="Arial"/>
                <w:i/>
                <w:iCs/>
                <w:color w:val="808080"/>
                <w:sz w:val="16"/>
                <w:szCs w:val="16"/>
              </w:rPr>
            </w:pPr>
            <w:r w:rsidRPr="00404C93">
              <w:rPr>
                <w:rFonts w:asciiTheme="majorHAnsi" w:hAnsiTheme="majorHAnsi" w:cs="Arial"/>
                <w:i/>
                <w:iCs/>
                <w:color w:val="808080"/>
                <w:sz w:val="16"/>
                <w:szCs w:val="16"/>
              </w:rPr>
              <w:t>2020-21</w:t>
            </w:r>
          </w:p>
        </w:tc>
        <w:tc>
          <w:tcPr>
            <w:tcW w:w="1156" w:type="dxa"/>
            <w:tcBorders>
              <w:top w:val="nil"/>
              <w:left w:val="nil"/>
              <w:bottom w:val="single" w:sz="4" w:space="0" w:color="auto"/>
              <w:right w:val="single" w:sz="4" w:space="0" w:color="auto"/>
            </w:tcBorders>
            <w:shd w:val="clear" w:color="000000" w:fill="C4ECFF"/>
            <w:vAlign w:val="center"/>
            <w:hideMark/>
          </w:tcPr>
          <w:p w14:paraId="618531D6"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2021-22</w:t>
            </w:r>
          </w:p>
        </w:tc>
        <w:tc>
          <w:tcPr>
            <w:tcW w:w="1080" w:type="dxa"/>
            <w:tcBorders>
              <w:top w:val="nil"/>
              <w:left w:val="nil"/>
              <w:bottom w:val="single" w:sz="4" w:space="0" w:color="auto"/>
              <w:right w:val="single" w:sz="4" w:space="0" w:color="auto"/>
            </w:tcBorders>
            <w:shd w:val="clear" w:color="000000" w:fill="C4ECFF"/>
            <w:vAlign w:val="center"/>
            <w:hideMark/>
          </w:tcPr>
          <w:p w14:paraId="4DD5D6B4"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2022-23</w:t>
            </w:r>
          </w:p>
        </w:tc>
        <w:tc>
          <w:tcPr>
            <w:tcW w:w="1188" w:type="dxa"/>
            <w:tcBorders>
              <w:top w:val="nil"/>
              <w:left w:val="nil"/>
              <w:bottom w:val="single" w:sz="4" w:space="0" w:color="auto"/>
              <w:right w:val="single" w:sz="4" w:space="0" w:color="auto"/>
            </w:tcBorders>
            <w:shd w:val="clear" w:color="000000" w:fill="C4ECFF"/>
            <w:vAlign w:val="center"/>
            <w:hideMark/>
          </w:tcPr>
          <w:p w14:paraId="1F9A89D0"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2023-24</w:t>
            </w:r>
          </w:p>
        </w:tc>
        <w:tc>
          <w:tcPr>
            <w:tcW w:w="1134" w:type="dxa"/>
            <w:tcBorders>
              <w:top w:val="nil"/>
              <w:left w:val="nil"/>
              <w:bottom w:val="single" w:sz="4" w:space="0" w:color="auto"/>
              <w:right w:val="single" w:sz="4" w:space="0" w:color="auto"/>
            </w:tcBorders>
            <w:shd w:val="clear" w:color="000000" w:fill="C4ECFF"/>
            <w:vAlign w:val="center"/>
            <w:hideMark/>
          </w:tcPr>
          <w:p w14:paraId="06A5C2EA"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2024-25</w:t>
            </w:r>
          </w:p>
        </w:tc>
        <w:tc>
          <w:tcPr>
            <w:tcW w:w="1134" w:type="dxa"/>
            <w:tcBorders>
              <w:top w:val="nil"/>
              <w:left w:val="nil"/>
              <w:bottom w:val="single" w:sz="4" w:space="0" w:color="auto"/>
              <w:right w:val="single" w:sz="4" w:space="0" w:color="auto"/>
            </w:tcBorders>
            <w:shd w:val="clear" w:color="000000" w:fill="C4ECFF"/>
            <w:vAlign w:val="center"/>
            <w:hideMark/>
          </w:tcPr>
          <w:p w14:paraId="20333006"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2025-26</w:t>
            </w:r>
          </w:p>
        </w:tc>
        <w:tc>
          <w:tcPr>
            <w:tcW w:w="1276" w:type="dxa"/>
            <w:tcBorders>
              <w:top w:val="nil"/>
              <w:left w:val="nil"/>
              <w:bottom w:val="nil"/>
              <w:right w:val="nil"/>
            </w:tcBorders>
            <w:vAlign w:val="center"/>
            <w:hideMark/>
          </w:tcPr>
          <w:p w14:paraId="66C625AD" w14:textId="77777777" w:rsidR="00B76A4C" w:rsidRPr="00404C93" w:rsidRDefault="00B76A4C" w:rsidP="007C27F0">
            <w:pPr>
              <w:spacing w:before="40" w:after="40" w:line="240" w:lineRule="atLeast"/>
              <w:rPr>
                <w:rFonts w:asciiTheme="majorHAnsi" w:hAnsiTheme="majorHAnsi" w:cs="Arial"/>
                <w:i/>
                <w:iCs/>
                <w:color w:val="auto"/>
                <w:sz w:val="16"/>
                <w:szCs w:val="16"/>
              </w:rPr>
            </w:pPr>
          </w:p>
        </w:tc>
      </w:tr>
      <w:tr w:rsidR="00B76A4C" w:rsidRPr="00BB192B" w14:paraId="03E71AB6" w14:textId="77777777" w:rsidTr="007C27F0">
        <w:trPr>
          <w:trHeight w:val="240"/>
        </w:trPr>
        <w:tc>
          <w:tcPr>
            <w:tcW w:w="1849" w:type="dxa"/>
            <w:gridSpan w:val="2"/>
            <w:tcBorders>
              <w:top w:val="nil"/>
              <w:left w:val="nil"/>
              <w:bottom w:val="nil"/>
              <w:right w:val="nil"/>
            </w:tcBorders>
            <w:shd w:val="clear" w:color="000000" w:fill="A6A6A6"/>
            <w:vAlign w:val="center"/>
            <w:hideMark/>
          </w:tcPr>
          <w:p w14:paraId="368BD7B8" w14:textId="77777777" w:rsidR="00B76A4C" w:rsidRPr="00404C93" w:rsidRDefault="00B76A4C" w:rsidP="007C27F0">
            <w:pPr>
              <w:spacing w:before="40" w:after="40" w:line="240" w:lineRule="atLeast"/>
              <w:rPr>
                <w:rFonts w:asciiTheme="majorHAnsi" w:hAnsiTheme="majorHAnsi" w:cs="Arial"/>
                <w:b/>
                <w:bCs/>
                <w:color w:val="231F20"/>
                <w:sz w:val="16"/>
                <w:szCs w:val="16"/>
              </w:rPr>
            </w:pPr>
            <w:r w:rsidRPr="00404C93">
              <w:rPr>
                <w:rFonts w:asciiTheme="majorHAnsi" w:hAnsiTheme="majorHAnsi" w:cs="Arial"/>
                <w:b/>
                <w:bCs/>
                <w:color w:val="231F20"/>
                <w:sz w:val="16"/>
                <w:szCs w:val="16"/>
              </w:rPr>
              <w:t>Overall forecast</w:t>
            </w:r>
          </w:p>
        </w:tc>
        <w:tc>
          <w:tcPr>
            <w:tcW w:w="3229" w:type="dxa"/>
            <w:tcBorders>
              <w:top w:val="nil"/>
              <w:left w:val="single" w:sz="4" w:space="0" w:color="auto"/>
              <w:bottom w:val="single" w:sz="4" w:space="0" w:color="auto"/>
              <w:right w:val="single" w:sz="4" w:space="0" w:color="auto"/>
            </w:tcBorders>
            <w:shd w:val="clear" w:color="000000" w:fill="D9D9D9"/>
            <w:noWrap/>
            <w:vAlign w:val="center"/>
            <w:hideMark/>
          </w:tcPr>
          <w:p w14:paraId="2DDF6CDC" w14:textId="5A659733" w:rsidR="00B76A4C" w:rsidRPr="00404C93" w:rsidRDefault="00B76A4C" w:rsidP="007C27F0">
            <w:pPr>
              <w:spacing w:before="40" w:after="40" w:line="240" w:lineRule="atLeast"/>
              <w:rPr>
                <w:rFonts w:asciiTheme="majorHAnsi" w:hAnsiTheme="majorHAnsi" w:cs="Arial"/>
                <w:b/>
                <w:bCs/>
                <w:color w:val="231F20"/>
                <w:sz w:val="16"/>
                <w:szCs w:val="16"/>
              </w:rPr>
            </w:pPr>
            <w:r>
              <w:rPr>
                <w:rFonts w:ascii="Verdana" w:hAnsi="Verdana" w:cs="Arial"/>
                <w:b/>
                <w:bCs/>
                <w:color w:val="231F20"/>
                <w:sz w:val="16"/>
                <w:szCs w:val="16"/>
              </w:rPr>
              <w:t>Total 2019-20 Opex</w:t>
            </w:r>
          </w:p>
        </w:tc>
        <w:tc>
          <w:tcPr>
            <w:tcW w:w="996" w:type="dxa"/>
            <w:tcBorders>
              <w:top w:val="nil"/>
              <w:left w:val="nil"/>
              <w:bottom w:val="single" w:sz="4" w:space="0" w:color="auto"/>
              <w:right w:val="single" w:sz="4" w:space="0" w:color="auto"/>
            </w:tcBorders>
            <w:shd w:val="clear" w:color="000000" w:fill="D9D9D9"/>
            <w:noWrap/>
            <w:vAlign w:val="center"/>
            <w:hideMark/>
          </w:tcPr>
          <w:p w14:paraId="6F60048B" w14:textId="67F28440"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$149.9</w:t>
            </w:r>
          </w:p>
        </w:tc>
        <w:tc>
          <w:tcPr>
            <w:tcW w:w="992" w:type="dxa"/>
            <w:tcBorders>
              <w:top w:val="nil"/>
              <w:left w:val="nil"/>
              <w:bottom w:val="single" w:sz="4" w:space="0" w:color="auto"/>
              <w:right w:val="single" w:sz="4" w:space="0" w:color="auto"/>
            </w:tcBorders>
            <w:shd w:val="clear" w:color="000000" w:fill="D9D9D9"/>
            <w:noWrap/>
            <w:vAlign w:val="center"/>
            <w:hideMark/>
          </w:tcPr>
          <w:p w14:paraId="519B336B" w14:textId="70E2BB16" w:rsidR="00B76A4C" w:rsidRPr="00A647A1" w:rsidRDefault="00B76A4C" w:rsidP="007C27F0">
            <w:pPr>
              <w:spacing w:before="40" w:after="40" w:line="240" w:lineRule="atLeast"/>
              <w:jc w:val="center"/>
              <w:rPr>
                <w:rFonts w:asciiTheme="majorHAnsi" w:hAnsiTheme="majorHAnsi" w:cs="Arial"/>
                <w:b/>
                <w:bCs/>
                <w:color w:val="D9D9D9" w:themeColor="background1" w:themeShade="D9"/>
                <w:sz w:val="16"/>
                <w:szCs w:val="16"/>
              </w:rPr>
            </w:pPr>
            <w:r w:rsidRPr="00A647A1">
              <w:rPr>
                <w:rFonts w:ascii="Verdana" w:hAnsi="Verdana" w:cs="Arial"/>
                <w:b/>
                <w:bCs/>
                <w:color w:val="D9D9D9" w:themeColor="background1" w:themeShade="D9"/>
                <w:sz w:val="16"/>
                <w:szCs w:val="16"/>
              </w:rPr>
              <w:t>$154.1</w:t>
            </w:r>
          </w:p>
        </w:tc>
        <w:tc>
          <w:tcPr>
            <w:tcW w:w="1156" w:type="dxa"/>
            <w:tcBorders>
              <w:top w:val="nil"/>
              <w:left w:val="nil"/>
              <w:bottom w:val="single" w:sz="4" w:space="0" w:color="auto"/>
              <w:right w:val="single" w:sz="4" w:space="0" w:color="auto"/>
            </w:tcBorders>
            <w:shd w:val="clear" w:color="000000" w:fill="D9D9D9"/>
            <w:noWrap/>
            <w:vAlign w:val="center"/>
            <w:hideMark/>
          </w:tcPr>
          <w:p w14:paraId="4A107181" w14:textId="659287F6" w:rsidR="00B76A4C" w:rsidRPr="00A647A1" w:rsidRDefault="00B76A4C" w:rsidP="007C27F0">
            <w:pPr>
              <w:spacing w:before="40" w:after="40" w:line="240" w:lineRule="atLeast"/>
              <w:jc w:val="center"/>
              <w:rPr>
                <w:rFonts w:asciiTheme="majorHAnsi" w:hAnsiTheme="majorHAnsi" w:cs="Arial"/>
                <w:b/>
                <w:bCs/>
                <w:color w:val="D9D9D9" w:themeColor="background1" w:themeShade="D9"/>
                <w:sz w:val="16"/>
                <w:szCs w:val="16"/>
              </w:rPr>
            </w:pPr>
            <w:r w:rsidRPr="00A647A1">
              <w:rPr>
                <w:rFonts w:ascii="Verdana" w:hAnsi="Verdana" w:cs="Arial"/>
                <w:b/>
                <w:bCs/>
                <w:color w:val="D9D9D9" w:themeColor="background1" w:themeShade="D9"/>
                <w:sz w:val="16"/>
                <w:szCs w:val="16"/>
              </w:rPr>
              <w:t>$150.5</w:t>
            </w:r>
          </w:p>
        </w:tc>
        <w:tc>
          <w:tcPr>
            <w:tcW w:w="1080" w:type="dxa"/>
            <w:tcBorders>
              <w:top w:val="nil"/>
              <w:left w:val="nil"/>
              <w:bottom w:val="single" w:sz="4" w:space="0" w:color="auto"/>
              <w:right w:val="single" w:sz="4" w:space="0" w:color="auto"/>
            </w:tcBorders>
            <w:shd w:val="clear" w:color="000000" w:fill="D9D9D9"/>
            <w:noWrap/>
            <w:vAlign w:val="center"/>
            <w:hideMark/>
          </w:tcPr>
          <w:p w14:paraId="73DF2F56" w14:textId="07FBEF47" w:rsidR="00B76A4C" w:rsidRPr="00A647A1" w:rsidRDefault="00B76A4C" w:rsidP="007C27F0">
            <w:pPr>
              <w:spacing w:before="40" w:after="40" w:line="240" w:lineRule="atLeast"/>
              <w:jc w:val="center"/>
              <w:rPr>
                <w:rFonts w:asciiTheme="majorHAnsi" w:hAnsiTheme="majorHAnsi" w:cs="Arial"/>
                <w:b/>
                <w:bCs/>
                <w:color w:val="D9D9D9" w:themeColor="background1" w:themeShade="D9"/>
                <w:sz w:val="16"/>
                <w:szCs w:val="16"/>
              </w:rPr>
            </w:pPr>
            <w:r w:rsidRPr="00A647A1">
              <w:rPr>
                <w:rFonts w:ascii="Verdana" w:hAnsi="Verdana" w:cs="Arial"/>
                <w:b/>
                <w:bCs/>
                <w:color w:val="D9D9D9" w:themeColor="background1" w:themeShade="D9"/>
                <w:sz w:val="16"/>
                <w:szCs w:val="16"/>
              </w:rPr>
              <w:t>$150.4</w:t>
            </w:r>
          </w:p>
        </w:tc>
        <w:tc>
          <w:tcPr>
            <w:tcW w:w="1188" w:type="dxa"/>
            <w:tcBorders>
              <w:top w:val="nil"/>
              <w:left w:val="nil"/>
              <w:bottom w:val="single" w:sz="4" w:space="0" w:color="auto"/>
              <w:right w:val="single" w:sz="4" w:space="0" w:color="auto"/>
            </w:tcBorders>
            <w:shd w:val="clear" w:color="000000" w:fill="D9D9D9"/>
            <w:noWrap/>
            <w:vAlign w:val="center"/>
            <w:hideMark/>
          </w:tcPr>
          <w:p w14:paraId="5427EF66" w14:textId="7F220635" w:rsidR="00B76A4C" w:rsidRPr="00A647A1" w:rsidRDefault="00B76A4C" w:rsidP="007C27F0">
            <w:pPr>
              <w:spacing w:before="40" w:after="40" w:line="240" w:lineRule="atLeast"/>
              <w:jc w:val="center"/>
              <w:rPr>
                <w:rFonts w:asciiTheme="majorHAnsi" w:hAnsiTheme="majorHAnsi" w:cs="Arial"/>
                <w:b/>
                <w:bCs/>
                <w:color w:val="D9D9D9" w:themeColor="background1" w:themeShade="D9"/>
                <w:sz w:val="16"/>
                <w:szCs w:val="16"/>
              </w:rPr>
            </w:pPr>
            <w:r w:rsidRPr="00A647A1">
              <w:rPr>
                <w:rFonts w:ascii="Verdana" w:hAnsi="Verdana" w:cs="Arial"/>
                <w:b/>
                <w:bCs/>
                <w:color w:val="D9D9D9" w:themeColor="background1" w:themeShade="D9"/>
                <w:sz w:val="16"/>
                <w:szCs w:val="16"/>
              </w:rPr>
              <w:t>$150.3</w:t>
            </w:r>
          </w:p>
        </w:tc>
        <w:tc>
          <w:tcPr>
            <w:tcW w:w="1134" w:type="dxa"/>
            <w:tcBorders>
              <w:top w:val="nil"/>
              <w:left w:val="nil"/>
              <w:bottom w:val="single" w:sz="4" w:space="0" w:color="auto"/>
              <w:right w:val="single" w:sz="4" w:space="0" w:color="auto"/>
            </w:tcBorders>
            <w:shd w:val="clear" w:color="000000" w:fill="D9D9D9"/>
            <w:noWrap/>
            <w:vAlign w:val="center"/>
            <w:hideMark/>
          </w:tcPr>
          <w:p w14:paraId="1B181152" w14:textId="78F4EE0B" w:rsidR="00B76A4C" w:rsidRPr="00A647A1" w:rsidRDefault="00B76A4C" w:rsidP="007C27F0">
            <w:pPr>
              <w:spacing w:before="40" w:after="40" w:line="240" w:lineRule="atLeast"/>
              <w:jc w:val="center"/>
              <w:rPr>
                <w:rFonts w:asciiTheme="majorHAnsi" w:hAnsiTheme="majorHAnsi" w:cs="Arial"/>
                <w:b/>
                <w:bCs/>
                <w:color w:val="D9D9D9" w:themeColor="background1" w:themeShade="D9"/>
                <w:sz w:val="16"/>
                <w:szCs w:val="16"/>
              </w:rPr>
            </w:pPr>
            <w:r w:rsidRPr="00A647A1">
              <w:rPr>
                <w:rFonts w:ascii="Verdana" w:hAnsi="Verdana" w:cs="Arial"/>
                <w:b/>
                <w:bCs/>
                <w:color w:val="D9D9D9" w:themeColor="background1" w:themeShade="D9"/>
                <w:sz w:val="16"/>
                <w:szCs w:val="16"/>
              </w:rPr>
              <w:t>$150.3</w:t>
            </w:r>
          </w:p>
        </w:tc>
        <w:tc>
          <w:tcPr>
            <w:tcW w:w="1134" w:type="dxa"/>
            <w:tcBorders>
              <w:top w:val="nil"/>
              <w:left w:val="nil"/>
              <w:bottom w:val="single" w:sz="4" w:space="0" w:color="auto"/>
              <w:right w:val="single" w:sz="4" w:space="0" w:color="auto"/>
            </w:tcBorders>
            <w:shd w:val="clear" w:color="000000" w:fill="D9D9D9"/>
            <w:noWrap/>
            <w:vAlign w:val="center"/>
            <w:hideMark/>
          </w:tcPr>
          <w:p w14:paraId="055D3489" w14:textId="76B9E8C1" w:rsidR="00B76A4C" w:rsidRPr="00A647A1" w:rsidRDefault="00B76A4C" w:rsidP="007C27F0">
            <w:pPr>
              <w:spacing w:before="40" w:after="40" w:line="240" w:lineRule="atLeast"/>
              <w:jc w:val="center"/>
              <w:rPr>
                <w:rFonts w:asciiTheme="majorHAnsi" w:hAnsiTheme="majorHAnsi" w:cs="Arial"/>
                <w:b/>
                <w:bCs/>
                <w:color w:val="D9D9D9" w:themeColor="background1" w:themeShade="D9"/>
                <w:sz w:val="16"/>
                <w:szCs w:val="16"/>
              </w:rPr>
            </w:pPr>
            <w:r w:rsidRPr="00A647A1">
              <w:rPr>
                <w:rFonts w:ascii="Verdana" w:hAnsi="Verdana" w:cs="Arial"/>
                <w:b/>
                <w:bCs/>
                <w:color w:val="D9D9D9" w:themeColor="background1" w:themeShade="D9"/>
                <w:sz w:val="16"/>
                <w:szCs w:val="16"/>
              </w:rPr>
              <w:t>$150.2</w:t>
            </w:r>
          </w:p>
        </w:tc>
        <w:tc>
          <w:tcPr>
            <w:tcW w:w="1276" w:type="dxa"/>
            <w:tcBorders>
              <w:top w:val="nil"/>
              <w:left w:val="nil"/>
              <w:bottom w:val="nil"/>
              <w:right w:val="nil"/>
            </w:tcBorders>
            <w:shd w:val="clear" w:color="000000" w:fill="FFFFFF"/>
            <w:noWrap/>
            <w:vAlign w:val="center"/>
            <w:hideMark/>
          </w:tcPr>
          <w:p w14:paraId="63B512A8" w14:textId="5A172D22"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212B49FD" w14:textId="77777777" w:rsidTr="007C27F0">
        <w:trPr>
          <w:trHeight w:val="240"/>
        </w:trPr>
        <w:tc>
          <w:tcPr>
            <w:tcW w:w="1849" w:type="dxa"/>
            <w:gridSpan w:val="2"/>
            <w:vMerge w:val="restart"/>
            <w:tcBorders>
              <w:top w:val="nil"/>
              <w:left w:val="nil"/>
              <w:bottom w:val="nil"/>
              <w:right w:val="nil"/>
            </w:tcBorders>
            <w:shd w:val="clear" w:color="000000" w:fill="E4F8CA"/>
            <w:vAlign w:val="center"/>
            <w:hideMark/>
          </w:tcPr>
          <w:p w14:paraId="53F86DC4" w14:textId="77777777" w:rsidR="00B76A4C" w:rsidRPr="00404C93" w:rsidRDefault="00B76A4C" w:rsidP="007C27F0">
            <w:pPr>
              <w:spacing w:before="40" w:after="40" w:line="240" w:lineRule="atLeast"/>
              <w:rPr>
                <w:rFonts w:asciiTheme="majorHAnsi" w:hAnsiTheme="majorHAnsi" w:cs="Arial"/>
                <w:b/>
                <w:bCs/>
                <w:color w:val="231F20"/>
                <w:sz w:val="16"/>
                <w:szCs w:val="16"/>
              </w:rPr>
            </w:pPr>
            <w:r w:rsidRPr="00404C93">
              <w:rPr>
                <w:rFonts w:asciiTheme="majorHAnsi" w:hAnsiTheme="majorHAnsi" w:cs="Arial"/>
                <w:b/>
                <w:bCs/>
                <w:color w:val="231F20"/>
                <w:sz w:val="16"/>
                <w:szCs w:val="16"/>
              </w:rPr>
              <w:t>Uncontrollable opex</w:t>
            </w:r>
          </w:p>
        </w:tc>
        <w:tc>
          <w:tcPr>
            <w:tcW w:w="3229" w:type="dxa"/>
            <w:tcBorders>
              <w:top w:val="nil"/>
              <w:left w:val="single" w:sz="4" w:space="0" w:color="auto"/>
              <w:bottom w:val="single" w:sz="4" w:space="0" w:color="auto"/>
              <w:right w:val="single" w:sz="4" w:space="0" w:color="auto"/>
            </w:tcBorders>
            <w:shd w:val="clear" w:color="000000" w:fill="FFFFFF"/>
            <w:noWrap/>
            <w:vAlign w:val="center"/>
            <w:hideMark/>
          </w:tcPr>
          <w:p w14:paraId="7C97D423" w14:textId="21CF622E" w:rsidR="00B76A4C" w:rsidRPr="00A05E4D" w:rsidRDefault="00B76A4C" w:rsidP="007C27F0">
            <w:pPr>
              <w:spacing w:before="40" w:after="40" w:line="240" w:lineRule="atLeast"/>
              <w:ind w:left="113"/>
              <w:rPr>
                <w:rFonts w:asciiTheme="majorHAnsi" w:hAnsiTheme="majorHAnsi" w:cs="Arial"/>
                <w:i/>
                <w:iCs/>
                <w:color w:val="231F20"/>
                <w:sz w:val="16"/>
                <w:szCs w:val="16"/>
              </w:rPr>
            </w:pPr>
            <w:r>
              <w:rPr>
                <w:rFonts w:ascii="Verdana" w:hAnsi="Verdana" w:cs="Arial"/>
                <w:i/>
                <w:iCs/>
                <w:color w:val="231F20"/>
                <w:sz w:val="16"/>
                <w:szCs w:val="16"/>
              </w:rPr>
              <w:t>Land Tax, LGRE, Fire Services Levy</w:t>
            </w:r>
          </w:p>
        </w:tc>
        <w:tc>
          <w:tcPr>
            <w:tcW w:w="996" w:type="dxa"/>
            <w:tcBorders>
              <w:top w:val="nil"/>
              <w:left w:val="nil"/>
              <w:bottom w:val="single" w:sz="4" w:space="0" w:color="auto"/>
              <w:right w:val="single" w:sz="4" w:space="0" w:color="auto"/>
            </w:tcBorders>
            <w:shd w:val="clear" w:color="000000" w:fill="FFFFFF"/>
            <w:noWrap/>
            <w:vAlign w:val="center"/>
            <w:hideMark/>
          </w:tcPr>
          <w:p w14:paraId="67B23E0B" w14:textId="4302CB7A"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$8.7</w:t>
            </w:r>
          </w:p>
        </w:tc>
        <w:tc>
          <w:tcPr>
            <w:tcW w:w="992" w:type="dxa"/>
            <w:tcBorders>
              <w:top w:val="nil"/>
              <w:left w:val="nil"/>
              <w:bottom w:val="single" w:sz="4" w:space="0" w:color="auto"/>
              <w:right w:val="single" w:sz="4" w:space="0" w:color="auto"/>
            </w:tcBorders>
            <w:shd w:val="clear" w:color="000000" w:fill="FFFFFF"/>
            <w:noWrap/>
            <w:vAlign w:val="center"/>
            <w:hideMark/>
          </w:tcPr>
          <w:p w14:paraId="3C032B99" w14:textId="33A77FC0"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$7.6</w:t>
            </w:r>
          </w:p>
        </w:tc>
        <w:tc>
          <w:tcPr>
            <w:tcW w:w="1156" w:type="dxa"/>
            <w:tcBorders>
              <w:top w:val="nil"/>
              <w:left w:val="nil"/>
              <w:bottom w:val="single" w:sz="4" w:space="0" w:color="auto"/>
              <w:right w:val="single" w:sz="4" w:space="0" w:color="auto"/>
            </w:tcBorders>
            <w:shd w:val="clear" w:color="000000" w:fill="FFFFFF"/>
            <w:noWrap/>
            <w:vAlign w:val="center"/>
            <w:hideMark/>
          </w:tcPr>
          <w:p w14:paraId="60AC733B" w14:textId="1EE2AF60"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$7.4</w:t>
            </w:r>
          </w:p>
        </w:tc>
        <w:tc>
          <w:tcPr>
            <w:tcW w:w="1080" w:type="dxa"/>
            <w:tcBorders>
              <w:top w:val="nil"/>
              <w:left w:val="nil"/>
              <w:bottom w:val="single" w:sz="4" w:space="0" w:color="auto"/>
              <w:right w:val="single" w:sz="4" w:space="0" w:color="auto"/>
            </w:tcBorders>
            <w:shd w:val="clear" w:color="000000" w:fill="FFFFFF"/>
            <w:noWrap/>
            <w:vAlign w:val="center"/>
            <w:hideMark/>
          </w:tcPr>
          <w:p w14:paraId="52CD98CA" w14:textId="27691C17"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$7.4</w:t>
            </w:r>
          </w:p>
        </w:tc>
        <w:tc>
          <w:tcPr>
            <w:tcW w:w="1188" w:type="dxa"/>
            <w:tcBorders>
              <w:top w:val="nil"/>
              <w:left w:val="nil"/>
              <w:bottom w:val="single" w:sz="4" w:space="0" w:color="auto"/>
              <w:right w:val="single" w:sz="4" w:space="0" w:color="auto"/>
            </w:tcBorders>
            <w:shd w:val="clear" w:color="000000" w:fill="FFFFFF"/>
            <w:noWrap/>
            <w:vAlign w:val="center"/>
            <w:hideMark/>
          </w:tcPr>
          <w:p w14:paraId="346B6EFA" w14:textId="4880FE99"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$7.4</w:t>
            </w:r>
          </w:p>
        </w:tc>
        <w:tc>
          <w:tcPr>
            <w:tcW w:w="1134" w:type="dxa"/>
            <w:tcBorders>
              <w:top w:val="nil"/>
              <w:left w:val="nil"/>
              <w:bottom w:val="single" w:sz="4" w:space="0" w:color="auto"/>
              <w:right w:val="single" w:sz="4" w:space="0" w:color="auto"/>
            </w:tcBorders>
            <w:shd w:val="clear" w:color="000000" w:fill="FFFFFF"/>
            <w:noWrap/>
            <w:vAlign w:val="center"/>
            <w:hideMark/>
          </w:tcPr>
          <w:p w14:paraId="188D2E63" w14:textId="70D880E3"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$7.4</w:t>
            </w:r>
          </w:p>
        </w:tc>
        <w:tc>
          <w:tcPr>
            <w:tcW w:w="1134" w:type="dxa"/>
            <w:tcBorders>
              <w:top w:val="nil"/>
              <w:left w:val="nil"/>
              <w:bottom w:val="single" w:sz="4" w:space="0" w:color="auto"/>
              <w:right w:val="single" w:sz="4" w:space="0" w:color="auto"/>
            </w:tcBorders>
            <w:shd w:val="clear" w:color="000000" w:fill="FFFFFF"/>
            <w:noWrap/>
            <w:vAlign w:val="center"/>
            <w:hideMark/>
          </w:tcPr>
          <w:p w14:paraId="7B393CF7" w14:textId="6518F3D5"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$7.4</w:t>
            </w:r>
          </w:p>
        </w:tc>
        <w:tc>
          <w:tcPr>
            <w:tcW w:w="1276" w:type="dxa"/>
            <w:tcBorders>
              <w:top w:val="nil"/>
              <w:left w:val="nil"/>
              <w:bottom w:val="nil"/>
              <w:right w:val="nil"/>
            </w:tcBorders>
            <w:shd w:val="clear" w:color="000000" w:fill="FFFFFF"/>
            <w:noWrap/>
            <w:vAlign w:val="center"/>
            <w:hideMark/>
          </w:tcPr>
          <w:p w14:paraId="5DE4C7FD" w14:textId="462B6929"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3EF11090" w14:textId="77777777" w:rsidTr="007C27F0">
        <w:trPr>
          <w:trHeight w:val="240"/>
        </w:trPr>
        <w:tc>
          <w:tcPr>
            <w:tcW w:w="1849" w:type="dxa"/>
            <w:gridSpan w:val="2"/>
            <w:vMerge/>
            <w:tcBorders>
              <w:top w:val="nil"/>
              <w:left w:val="nil"/>
              <w:bottom w:val="nil"/>
              <w:right w:val="nil"/>
            </w:tcBorders>
            <w:vAlign w:val="center"/>
            <w:hideMark/>
          </w:tcPr>
          <w:p w14:paraId="14C237AB"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hideMark/>
          </w:tcPr>
          <w:p w14:paraId="79DE5CE8" w14:textId="23E0F435" w:rsidR="00B76A4C" w:rsidRPr="00A05E4D" w:rsidRDefault="00B76A4C" w:rsidP="007C27F0">
            <w:pPr>
              <w:spacing w:before="40" w:after="40" w:line="240" w:lineRule="atLeast"/>
              <w:ind w:left="113"/>
              <w:rPr>
                <w:rFonts w:asciiTheme="majorHAnsi" w:hAnsiTheme="majorHAnsi" w:cs="Arial"/>
                <w:i/>
                <w:iCs/>
                <w:color w:val="231F20"/>
                <w:sz w:val="16"/>
                <w:szCs w:val="16"/>
              </w:rPr>
            </w:pPr>
            <w:r>
              <w:rPr>
                <w:rFonts w:ascii="Verdana" w:hAnsi="Verdana" w:cs="Arial"/>
                <w:i/>
                <w:iCs/>
                <w:color w:val="231F20"/>
                <w:sz w:val="16"/>
                <w:szCs w:val="16"/>
              </w:rPr>
              <w:t>Licence Fees</w:t>
            </w:r>
          </w:p>
        </w:tc>
        <w:tc>
          <w:tcPr>
            <w:tcW w:w="996" w:type="dxa"/>
            <w:tcBorders>
              <w:top w:val="nil"/>
              <w:left w:val="nil"/>
              <w:bottom w:val="single" w:sz="4" w:space="0" w:color="auto"/>
              <w:right w:val="single" w:sz="4" w:space="0" w:color="auto"/>
            </w:tcBorders>
            <w:shd w:val="clear" w:color="000000" w:fill="FFFFFF"/>
            <w:noWrap/>
            <w:vAlign w:val="center"/>
            <w:hideMark/>
          </w:tcPr>
          <w:p w14:paraId="629F1C8D" w14:textId="0F2BF8CA"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992" w:type="dxa"/>
            <w:tcBorders>
              <w:top w:val="nil"/>
              <w:left w:val="nil"/>
              <w:bottom w:val="single" w:sz="4" w:space="0" w:color="auto"/>
              <w:right w:val="single" w:sz="4" w:space="0" w:color="auto"/>
            </w:tcBorders>
            <w:shd w:val="clear" w:color="000000" w:fill="FFFFFF"/>
            <w:noWrap/>
            <w:vAlign w:val="center"/>
            <w:hideMark/>
          </w:tcPr>
          <w:p w14:paraId="0D173933" w14:textId="445CA0E4"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$0.4</w:t>
            </w:r>
          </w:p>
        </w:tc>
        <w:tc>
          <w:tcPr>
            <w:tcW w:w="1156" w:type="dxa"/>
            <w:tcBorders>
              <w:top w:val="nil"/>
              <w:left w:val="nil"/>
              <w:bottom w:val="single" w:sz="4" w:space="0" w:color="auto"/>
              <w:right w:val="single" w:sz="4" w:space="0" w:color="auto"/>
            </w:tcBorders>
            <w:shd w:val="clear" w:color="000000" w:fill="FFFFFF"/>
            <w:noWrap/>
            <w:vAlign w:val="center"/>
            <w:hideMark/>
          </w:tcPr>
          <w:p w14:paraId="4EFA0330" w14:textId="676146A0"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080" w:type="dxa"/>
            <w:tcBorders>
              <w:top w:val="nil"/>
              <w:left w:val="nil"/>
              <w:bottom w:val="single" w:sz="4" w:space="0" w:color="auto"/>
              <w:right w:val="single" w:sz="4" w:space="0" w:color="auto"/>
            </w:tcBorders>
            <w:shd w:val="clear" w:color="000000" w:fill="FFFFFF"/>
            <w:noWrap/>
            <w:vAlign w:val="center"/>
            <w:hideMark/>
          </w:tcPr>
          <w:p w14:paraId="685921FA" w14:textId="25850BCF"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88" w:type="dxa"/>
            <w:tcBorders>
              <w:top w:val="nil"/>
              <w:left w:val="nil"/>
              <w:bottom w:val="single" w:sz="4" w:space="0" w:color="auto"/>
              <w:right w:val="single" w:sz="4" w:space="0" w:color="auto"/>
            </w:tcBorders>
            <w:shd w:val="clear" w:color="000000" w:fill="FFFFFF"/>
            <w:noWrap/>
            <w:vAlign w:val="center"/>
            <w:hideMark/>
          </w:tcPr>
          <w:p w14:paraId="3E794FFC" w14:textId="5DDB77C4"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hideMark/>
          </w:tcPr>
          <w:p w14:paraId="4EFE3A0F" w14:textId="3EC19EC6"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hideMark/>
          </w:tcPr>
          <w:p w14:paraId="0A061E2E" w14:textId="608792F2"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276" w:type="dxa"/>
            <w:tcBorders>
              <w:top w:val="nil"/>
              <w:left w:val="nil"/>
              <w:bottom w:val="nil"/>
              <w:right w:val="nil"/>
            </w:tcBorders>
            <w:shd w:val="clear" w:color="000000" w:fill="FFFFFF"/>
            <w:noWrap/>
            <w:vAlign w:val="center"/>
            <w:hideMark/>
          </w:tcPr>
          <w:p w14:paraId="27C07E30" w14:textId="0A6E34BF"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794DF4BB" w14:textId="77777777" w:rsidTr="007C27F0">
        <w:trPr>
          <w:trHeight w:val="240"/>
        </w:trPr>
        <w:tc>
          <w:tcPr>
            <w:tcW w:w="1849" w:type="dxa"/>
            <w:gridSpan w:val="2"/>
            <w:vMerge/>
            <w:tcBorders>
              <w:top w:val="nil"/>
              <w:left w:val="nil"/>
              <w:bottom w:val="nil"/>
              <w:right w:val="nil"/>
            </w:tcBorders>
            <w:vAlign w:val="center"/>
            <w:hideMark/>
          </w:tcPr>
          <w:p w14:paraId="4115328A"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hideMark/>
          </w:tcPr>
          <w:p w14:paraId="6540A3E2" w14:textId="51EB8FC1" w:rsidR="00B76A4C" w:rsidRPr="00A05E4D" w:rsidRDefault="00B76A4C" w:rsidP="007C27F0">
            <w:pPr>
              <w:spacing w:before="40" w:after="40" w:line="240" w:lineRule="atLeast"/>
              <w:ind w:left="113"/>
              <w:rPr>
                <w:rFonts w:asciiTheme="majorHAnsi" w:hAnsiTheme="majorHAnsi" w:cs="Arial"/>
                <w:i/>
                <w:iCs/>
                <w:color w:val="231F20"/>
                <w:sz w:val="16"/>
                <w:szCs w:val="16"/>
              </w:rPr>
            </w:pPr>
            <w:r>
              <w:rPr>
                <w:rFonts w:ascii="Verdana" w:hAnsi="Verdana" w:cs="Arial"/>
                <w:i/>
                <w:iCs/>
                <w:color w:val="231F20"/>
                <w:sz w:val="16"/>
                <w:szCs w:val="16"/>
              </w:rPr>
              <w:t>Environmental Contribution Levy</w:t>
            </w:r>
          </w:p>
        </w:tc>
        <w:tc>
          <w:tcPr>
            <w:tcW w:w="996" w:type="dxa"/>
            <w:tcBorders>
              <w:top w:val="nil"/>
              <w:left w:val="nil"/>
              <w:bottom w:val="single" w:sz="4" w:space="0" w:color="auto"/>
              <w:right w:val="single" w:sz="4" w:space="0" w:color="auto"/>
            </w:tcBorders>
            <w:shd w:val="clear" w:color="000000" w:fill="FFFFFF"/>
            <w:noWrap/>
            <w:vAlign w:val="center"/>
            <w:hideMark/>
          </w:tcPr>
          <w:p w14:paraId="7BDC0770" w14:textId="6D76E127"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$0.0</w:t>
            </w:r>
          </w:p>
        </w:tc>
        <w:tc>
          <w:tcPr>
            <w:tcW w:w="992" w:type="dxa"/>
            <w:tcBorders>
              <w:top w:val="nil"/>
              <w:left w:val="nil"/>
              <w:bottom w:val="single" w:sz="4" w:space="0" w:color="auto"/>
              <w:right w:val="single" w:sz="4" w:space="0" w:color="auto"/>
            </w:tcBorders>
            <w:shd w:val="clear" w:color="000000" w:fill="FFFFFF"/>
            <w:noWrap/>
            <w:vAlign w:val="center"/>
            <w:hideMark/>
          </w:tcPr>
          <w:p w14:paraId="43165AEF" w14:textId="4EB15AB6"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$0.0</w:t>
            </w:r>
          </w:p>
        </w:tc>
        <w:tc>
          <w:tcPr>
            <w:tcW w:w="1156" w:type="dxa"/>
            <w:tcBorders>
              <w:top w:val="nil"/>
              <w:left w:val="nil"/>
              <w:bottom w:val="single" w:sz="4" w:space="0" w:color="auto"/>
              <w:right w:val="single" w:sz="4" w:space="0" w:color="auto"/>
            </w:tcBorders>
            <w:shd w:val="clear" w:color="000000" w:fill="FFFFFF"/>
            <w:noWrap/>
            <w:vAlign w:val="center"/>
            <w:hideMark/>
          </w:tcPr>
          <w:p w14:paraId="4BAB576B" w14:textId="4D948437"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$0.9</w:t>
            </w:r>
          </w:p>
        </w:tc>
        <w:tc>
          <w:tcPr>
            <w:tcW w:w="1080" w:type="dxa"/>
            <w:tcBorders>
              <w:top w:val="nil"/>
              <w:left w:val="nil"/>
              <w:bottom w:val="single" w:sz="4" w:space="0" w:color="auto"/>
              <w:right w:val="single" w:sz="4" w:space="0" w:color="auto"/>
            </w:tcBorders>
            <w:shd w:val="clear" w:color="000000" w:fill="FFFFFF"/>
            <w:noWrap/>
            <w:vAlign w:val="center"/>
            <w:hideMark/>
          </w:tcPr>
          <w:p w14:paraId="0745807C" w14:textId="211B08C3"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$0.9</w:t>
            </w:r>
          </w:p>
        </w:tc>
        <w:tc>
          <w:tcPr>
            <w:tcW w:w="1188" w:type="dxa"/>
            <w:tcBorders>
              <w:top w:val="nil"/>
              <w:left w:val="nil"/>
              <w:bottom w:val="single" w:sz="4" w:space="0" w:color="auto"/>
              <w:right w:val="single" w:sz="4" w:space="0" w:color="auto"/>
            </w:tcBorders>
            <w:shd w:val="clear" w:color="000000" w:fill="FFFFFF"/>
            <w:noWrap/>
            <w:vAlign w:val="center"/>
            <w:hideMark/>
          </w:tcPr>
          <w:p w14:paraId="105EDC02" w14:textId="1EDE8931"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$0.9</w:t>
            </w:r>
          </w:p>
        </w:tc>
        <w:tc>
          <w:tcPr>
            <w:tcW w:w="1134" w:type="dxa"/>
            <w:tcBorders>
              <w:top w:val="nil"/>
              <w:left w:val="nil"/>
              <w:bottom w:val="single" w:sz="4" w:space="0" w:color="auto"/>
              <w:right w:val="single" w:sz="4" w:space="0" w:color="auto"/>
            </w:tcBorders>
            <w:shd w:val="clear" w:color="000000" w:fill="FFFFFF"/>
            <w:noWrap/>
            <w:vAlign w:val="center"/>
            <w:hideMark/>
          </w:tcPr>
          <w:p w14:paraId="222AECBB" w14:textId="2E553220"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$0.9</w:t>
            </w:r>
          </w:p>
        </w:tc>
        <w:tc>
          <w:tcPr>
            <w:tcW w:w="1134" w:type="dxa"/>
            <w:tcBorders>
              <w:top w:val="nil"/>
              <w:left w:val="nil"/>
              <w:bottom w:val="single" w:sz="4" w:space="0" w:color="auto"/>
              <w:right w:val="single" w:sz="4" w:space="0" w:color="auto"/>
            </w:tcBorders>
            <w:shd w:val="clear" w:color="000000" w:fill="FFFFFF"/>
            <w:noWrap/>
            <w:vAlign w:val="center"/>
            <w:hideMark/>
          </w:tcPr>
          <w:p w14:paraId="63C877A8" w14:textId="200B257D"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$0.9</w:t>
            </w:r>
          </w:p>
        </w:tc>
        <w:tc>
          <w:tcPr>
            <w:tcW w:w="1276" w:type="dxa"/>
            <w:tcBorders>
              <w:top w:val="nil"/>
              <w:left w:val="nil"/>
              <w:bottom w:val="nil"/>
              <w:right w:val="nil"/>
            </w:tcBorders>
            <w:shd w:val="clear" w:color="000000" w:fill="FFFFFF"/>
            <w:noWrap/>
            <w:vAlign w:val="center"/>
            <w:hideMark/>
          </w:tcPr>
          <w:p w14:paraId="1CA34AF0" w14:textId="40EA379D"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1E05AF59" w14:textId="77777777" w:rsidTr="007C27F0">
        <w:trPr>
          <w:trHeight w:val="240"/>
        </w:trPr>
        <w:tc>
          <w:tcPr>
            <w:tcW w:w="1849" w:type="dxa"/>
            <w:gridSpan w:val="2"/>
            <w:vMerge/>
            <w:tcBorders>
              <w:top w:val="nil"/>
              <w:left w:val="nil"/>
              <w:bottom w:val="nil"/>
              <w:right w:val="nil"/>
            </w:tcBorders>
            <w:vAlign w:val="center"/>
            <w:hideMark/>
          </w:tcPr>
          <w:p w14:paraId="253F3E44"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D9D9D9"/>
            <w:noWrap/>
            <w:vAlign w:val="center"/>
            <w:hideMark/>
          </w:tcPr>
          <w:p w14:paraId="0644781F" w14:textId="1986AA47" w:rsidR="00B76A4C" w:rsidRPr="00404C93" w:rsidRDefault="00B76A4C" w:rsidP="007C27F0">
            <w:pPr>
              <w:spacing w:before="40" w:after="40" w:line="240" w:lineRule="atLeast"/>
              <w:rPr>
                <w:rFonts w:asciiTheme="majorHAnsi" w:hAnsiTheme="majorHAnsi" w:cs="Arial"/>
                <w:b/>
                <w:bCs/>
                <w:color w:val="231F20"/>
                <w:sz w:val="16"/>
                <w:szCs w:val="16"/>
              </w:rPr>
            </w:pPr>
            <w:r>
              <w:rPr>
                <w:rFonts w:ascii="Verdana" w:hAnsi="Verdana" w:cs="Arial"/>
                <w:b/>
                <w:bCs/>
                <w:color w:val="231F20"/>
                <w:sz w:val="16"/>
                <w:szCs w:val="16"/>
              </w:rPr>
              <w:t>Total uncontrollable opex (A)</w:t>
            </w:r>
          </w:p>
        </w:tc>
        <w:tc>
          <w:tcPr>
            <w:tcW w:w="996" w:type="dxa"/>
            <w:tcBorders>
              <w:top w:val="nil"/>
              <w:left w:val="nil"/>
              <w:bottom w:val="single" w:sz="4" w:space="0" w:color="auto"/>
              <w:right w:val="single" w:sz="4" w:space="0" w:color="auto"/>
            </w:tcBorders>
            <w:shd w:val="clear" w:color="000000" w:fill="D9D9D9"/>
            <w:noWrap/>
            <w:vAlign w:val="center"/>
            <w:hideMark/>
          </w:tcPr>
          <w:p w14:paraId="0BC0E055" w14:textId="7A6B56B3"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$9.0</w:t>
            </w:r>
          </w:p>
        </w:tc>
        <w:tc>
          <w:tcPr>
            <w:tcW w:w="992" w:type="dxa"/>
            <w:tcBorders>
              <w:top w:val="nil"/>
              <w:left w:val="nil"/>
              <w:bottom w:val="single" w:sz="4" w:space="0" w:color="auto"/>
              <w:right w:val="single" w:sz="4" w:space="0" w:color="auto"/>
            </w:tcBorders>
            <w:shd w:val="clear" w:color="000000" w:fill="D9D9D9"/>
            <w:noWrap/>
            <w:vAlign w:val="center"/>
            <w:hideMark/>
          </w:tcPr>
          <w:p w14:paraId="016AD0A9" w14:textId="67144814"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$8.0</w:t>
            </w:r>
          </w:p>
        </w:tc>
        <w:tc>
          <w:tcPr>
            <w:tcW w:w="1156" w:type="dxa"/>
            <w:tcBorders>
              <w:top w:val="nil"/>
              <w:left w:val="nil"/>
              <w:bottom w:val="single" w:sz="4" w:space="0" w:color="auto"/>
              <w:right w:val="single" w:sz="4" w:space="0" w:color="auto"/>
            </w:tcBorders>
            <w:shd w:val="clear" w:color="000000" w:fill="D9D9D9"/>
            <w:noWrap/>
            <w:vAlign w:val="center"/>
            <w:hideMark/>
          </w:tcPr>
          <w:p w14:paraId="79D38436" w14:textId="6F673492"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$8.6</w:t>
            </w:r>
          </w:p>
        </w:tc>
        <w:tc>
          <w:tcPr>
            <w:tcW w:w="1080" w:type="dxa"/>
            <w:tcBorders>
              <w:top w:val="nil"/>
              <w:left w:val="nil"/>
              <w:bottom w:val="single" w:sz="4" w:space="0" w:color="auto"/>
              <w:right w:val="single" w:sz="4" w:space="0" w:color="auto"/>
            </w:tcBorders>
            <w:shd w:val="clear" w:color="000000" w:fill="D9D9D9"/>
            <w:noWrap/>
            <w:vAlign w:val="center"/>
            <w:hideMark/>
          </w:tcPr>
          <w:p w14:paraId="4283FAE3" w14:textId="14B9E524"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$8.6</w:t>
            </w:r>
          </w:p>
        </w:tc>
        <w:tc>
          <w:tcPr>
            <w:tcW w:w="1188" w:type="dxa"/>
            <w:tcBorders>
              <w:top w:val="nil"/>
              <w:left w:val="nil"/>
              <w:bottom w:val="single" w:sz="4" w:space="0" w:color="auto"/>
              <w:right w:val="single" w:sz="4" w:space="0" w:color="auto"/>
            </w:tcBorders>
            <w:shd w:val="clear" w:color="000000" w:fill="D9D9D9"/>
            <w:noWrap/>
            <w:vAlign w:val="center"/>
            <w:hideMark/>
          </w:tcPr>
          <w:p w14:paraId="5C3CB1CD" w14:textId="029A981C"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$8.6</w:t>
            </w:r>
          </w:p>
        </w:tc>
        <w:tc>
          <w:tcPr>
            <w:tcW w:w="1134" w:type="dxa"/>
            <w:tcBorders>
              <w:top w:val="nil"/>
              <w:left w:val="nil"/>
              <w:bottom w:val="single" w:sz="4" w:space="0" w:color="auto"/>
              <w:right w:val="single" w:sz="4" w:space="0" w:color="auto"/>
            </w:tcBorders>
            <w:shd w:val="clear" w:color="000000" w:fill="D9D9D9"/>
            <w:noWrap/>
            <w:vAlign w:val="center"/>
            <w:hideMark/>
          </w:tcPr>
          <w:p w14:paraId="1F7DEF6C" w14:textId="09980732"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$8.6</w:t>
            </w:r>
          </w:p>
        </w:tc>
        <w:tc>
          <w:tcPr>
            <w:tcW w:w="1134" w:type="dxa"/>
            <w:tcBorders>
              <w:top w:val="nil"/>
              <w:left w:val="nil"/>
              <w:bottom w:val="single" w:sz="4" w:space="0" w:color="auto"/>
              <w:right w:val="single" w:sz="4" w:space="0" w:color="auto"/>
            </w:tcBorders>
            <w:shd w:val="clear" w:color="000000" w:fill="D9D9D9"/>
            <w:noWrap/>
            <w:vAlign w:val="center"/>
            <w:hideMark/>
          </w:tcPr>
          <w:p w14:paraId="3D56D5EE" w14:textId="7029E729"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$8.6</w:t>
            </w:r>
          </w:p>
        </w:tc>
        <w:tc>
          <w:tcPr>
            <w:tcW w:w="1276" w:type="dxa"/>
            <w:tcBorders>
              <w:top w:val="nil"/>
              <w:left w:val="nil"/>
              <w:bottom w:val="nil"/>
              <w:right w:val="nil"/>
            </w:tcBorders>
            <w:shd w:val="clear" w:color="000000" w:fill="FFFFFF"/>
            <w:noWrap/>
            <w:vAlign w:val="center"/>
            <w:hideMark/>
          </w:tcPr>
          <w:p w14:paraId="4759E12E" w14:textId="1C36BCEB" w:rsidR="00B76A4C" w:rsidRPr="00404C93" w:rsidRDefault="00B76A4C" w:rsidP="007C27F0">
            <w:pPr>
              <w:spacing w:before="40" w:after="40" w:line="240" w:lineRule="atLeast"/>
              <w:jc w:val="center"/>
              <w:rPr>
                <w:rFonts w:asciiTheme="majorHAnsi" w:hAnsiTheme="majorHAnsi" w:cs="Arial"/>
                <w:i/>
                <w:iCs/>
                <w:color w:val="231F20"/>
                <w:sz w:val="16"/>
                <w:szCs w:val="16"/>
              </w:rPr>
            </w:pPr>
            <w:r>
              <w:rPr>
                <w:rFonts w:ascii="Verdana" w:hAnsi="Verdana" w:cs="Arial"/>
                <w:i/>
                <w:iCs/>
                <w:color w:val="231F20"/>
                <w:sz w:val="16"/>
                <w:szCs w:val="16"/>
              </w:rPr>
              <w:t>$43.1</w:t>
            </w:r>
          </w:p>
        </w:tc>
      </w:tr>
      <w:tr w:rsidR="00B76A4C" w:rsidRPr="00BB192B" w14:paraId="2266E652" w14:textId="77777777" w:rsidTr="007C27F0">
        <w:trPr>
          <w:trHeight w:val="240"/>
        </w:trPr>
        <w:tc>
          <w:tcPr>
            <w:tcW w:w="1307" w:type="dxa"/>
            <w:vMerge w:val="restart"/>
            <w:tcBorders>
              <w:top w:val="nil"/>
              <w:left w:val="nil"/>
              <w:bottom w:val="nil"/>
              <w:right w:val="nil"/>
            </w:tcBorders>
            <w:shd w:val="clear" w:color="000000" w:fill="C4ECFF"/>
            <w:vAlign w:val="center"/>
            <w:hideMark/>
          </w:tcPr>
          <w:p w14:paraId="5B24A2F3" w14:textId="77777777" w:rsidR="00B76A4C" w:rsidRPr="00404C93" w:rsidRDefault="00B76A4C" w:rsidP="007C27F0">
            <w:pPr>
              <w:spacing w:before="40" w:after="40" w:line="240" w:lineRule="atLeast"/>
              <w:rPr>
                <w:rFonts w:asciiTheme="majorHAnsi" w:hAnsiTheme="majorHAnsi" w:cs="Arial"/>
                <w:b/>
                <w:bCs/>
                <w:color w:val="231F20"/>
                <w:sz w:val="16"/>
                <w:szCs w:val="16"/>
              </w:rPr>
            </w:pPr>
            <w:r w:rsidRPr="00404C93">
              <w:rPr>
                <w:rFonts w:asciiTheme="majorHAnsi" w:hAnsiTheme="majorHAnsi" w:cs="Arial"/>
                <w:b/>
                <w:bCs/>
                <w:color w:val="231F20"/>
                <w:sz w:val="16"/>
                <w:szCs w:val="16"/>
              </w:rPr>
              <w:t>Controllable opex</w:t>
            </w:r>
          </w:p>
        </w:tc>
        <w:tc>
          <w:tcPr>
            <w:tcW w:w="542" w:type="dxa"/>
            <w:vMerge w:val="restart"/>
            <w:tcBorders>
              <w:top w:val="nil"/>
              <w:left w:val="nil"/>
              <w:bottom w:val="nil"/>
              <w:right w:val="single" w:sz="4" w:space="0" w:color="auto"/>
            </w:tcBorders>
            <w:shd w:val="clear" w:color="000000" w:fill="DAF2F7"/>
            <w:textDirection w:val="btLr"/>
            <w:vAlign w:val="center"/>
            <w:hideMark/>
          </w:tcPr>
          <w:p w14:paraId="278C3845" w14:textId="77777777"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Efficient base derivation</w:t>
            </w:r>
          </w:p>
        </w:tc>
        <w:tc>
          <w:tcPr>
            <w:tcW w:w="3229" w:type="dxa"/>
            <w:tcBorders>
              <w:top w:val="nil"/>
              <w:left w:val="nil"/>
              <w:bottom w:val="single" w:sz="4" w:space="0" w:color="auto"/>
              <w:right w:val="single" w:sz="4" w:space="0" w:color="auto"/>
            </w:tcBorders>
            <w:shd w:val="clear" w:color="000000" w:fill="FFFFFF"/>
            <w:noWrap/>
            <w:vAlign w:val="center"/>
            <w:hideMark/>
          </w:tcPr>
          <w:p w14:paraId="4957696F" w14:textId="77777777" w:rsidR="00B76A4C" w:rsidRPr="00404C93" w:rsidRDefault="00B76A4C" w:rsidP="007C27F0">
            <w:pPr>
              <w:spacing w:before="40" w:after="40" w:line="240" w:lineRule="atLeast"/>
              <w:ind w:left="113"/>
              <w:rPr>
                <w:rFonts w:asciiTheme="majorHAnsi" w:hAnsiTheme="majorHAnsi" w:cs="Arial"/>
                <w:i/>
                <w:iCs/>
                <w:color w:val="231F20"/>
                <w:sz w:val="16"/>
                <w:szCs w:val="16"/>
              </w:rPr>
            </w:pPr>
            <w:r w:rsidRPr="00404C93">
              <w:rPr>
                <w:rFonts w:asciiTheme="majorHAnsi" w:hAnsiTheme="majorHAnsi" w:cs="Arial"/>
                <w:i/>
                <w:iCs/>
                <w:color w:val="231F20"/>
                <w:sz w:val="16"/>
                <w:szCs w:val="16"/>
              </w:rPr>
              <w:t>2019-20 baseline (gross)</w:t>
            </w:r>
          </w:p>
        </w:tc>
        <w:tc>
          <w:tcPr>
            <w:tcW w:w="996" w:type="dxa"/>
            <w:tcBorders>
              <w:top w:val="nil"/>
              <w:left w:val="nil"/>
              <w:bottom w:val="single" w:sz="4" w:space="0" w:color="auto"/>
              <w:right w:val="single" w:sz="4" w:space="0" w:color="auto"/>
            </w:tcBorders>
            <w:shd w:val="clear" w:color="000000" w:fill="FFFFFF"/>
            <w:noWrap/>
            <w:vAlign w:val="center"/>
          </w:tcPr>
          <w:p w14:paraId="3974B445" w14:textId="511A3E96"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$140.9</w:t>
            </w:r>
          </w:p>
        </w:tc>
        <w:tc>
          <w:tcPr>
            <w:tcW w:w="992" w:type="dxa"/>
            <w:tcBorders>
              <w:top w:val="nil"/>
              <w:left w:val="nil"/>
              <w:bottom w:val="single" w:sz="4" w:space="0" w:color="auto"/>
              <w:right w:val="single" w:sz="4" w:space="0" w:color="auto"/>
            </w:tcBorders>
            <w:shd w:val="clear" w:color="000000" w:fill="FFFFFF"/>
            <w:noWrap/>
            <w:vAlign w:val="center"/>
          </w:tcPr>
          <w:p w14:paraId="4D3498F3" w14:textId="74644CA9" w:rsidR="00B76A4C" w:rsidRPr="00404C93" w:rsidRDefault="00B76A4C" w:rsidP="007C27F0">
            <w:pPr>
              <w:spacing w:before="40" w:after="40" w:line="240" w:lineRule="atLeast"/>
              <w:jc w:val="center"/>
              <w:rPr>
                <w:rFonts w:asciiTheme="majorHAnsi" w:hAnsiTheme="majorHAnsi" w:cs="Arial"/>
                <w:color w:val="80808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75DC92F7" w14:textId="46DDEC4D"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080" w:type="dxa"/>
            <w:tcBorders>
              <w:top w:val="nil"/>
              <w:left w:val="nil"/>
              <w:bottom w:val="single" w:sz="4" w:space="0" w:color="auto"/>
              <w:right w:val="single" w:sz="4" w:space="0" w:color="auto"/>
            </w:tcBorders>
            <w:shd w:val="clear" w:color="000000" w:fill="FFFFFF"/>
            <w:noWrap/>
            <w:vAlign w:val="center"/>
          </w:tcPr>
          <w:p w14:paraId="29FF1521" w14:textId="4ABF1805"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88" w:type="dxa"/>
            <w:tcBorders>
              <w:top w:val="nil"/>
              <w:left w:val="nil"/>
              <w:bottom w:val="single" w:sz="4" w:space="0" w:color="auto"/>
              <w:right w:val="single" w:sz="4" w:space="0" w:color="auto"/>
            </w:tcBorders>
            <w:shd w:val="clear" w:color="000000" w:fill="FFFFFF"/>
            <w:noWrap/>
            <w:vAlign w:val="center"/>
          </w:tcPr>
          <w:p w14:paraId="39DA4F28" w14:textId="20094DB0"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071B85E8" w14:textId="1FF6128F"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45ECB6A0" w14:textId="3E32C593"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276" w:type="dxa"/>
            <w:tcBorders>
              <w:top w:val="nil"/>
              <w:left w:val="nil"/>
              <w:bottom w:val="nil"/>
              <w:right w:val="nil"/>
            </w:tcBorders>
            <w:shd w:val="clear" w:color="000000" w:fill="FFFFFF"/>
            <w:noWrap/>
            <w:vAlign w:val="center"/>
          </w:tcPr>
          <w:p w14:paraId="2526EB72" w14:textId="3CD27923"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424D2CF0" w14:textId="77777777" w:rsidTr="007C27F0">
        <w:trPr>
          <w:trHeight w:val="240"/>
        </w:trPr>
        <w:tc>
          <w:tcPr>
            <w:tcW w:w="1307" w:type="dxa"/>
            <w:vMerge/>
            <w:tcBorders>
              <w:top w:val="nil"/>
              <w:left w:val="nil"/>
              <w:bottom w:val="nil"/>
              <w:right w:val="nil"/>
            </w:tcBorders>
            <w:vAlign w:val="center"/>
            <w:hideMark/>
          </w:tcPr>
          <w:p w14:paraId="609EABC8"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4231093F"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FFFF"/>
            <w:noWrap/>
            <w:vAlign w:val="center"/>
            <w:hideMark/>
          </w:tcPr>
          <w:p w14:paraId="6E3C9DCF" w14:textId="77777777" w:rsidR="00B76A4C" w:rsidRPr="00404C93" w:rsidRDefault="00B76A4C" w:rsidP="007C27F0">
            <w:pPr>
              <w:spacing w:before="40" w:after="40" w:line="240" w:lineRule="atLeast"/>
              <w:ind w:left="113"/>
              <w:rPr>
                <w:rFonts w:asciiTheme="majorHAnsi" w:hAnsiTheme="majorHAnsi" w:cs="Arial"/>
                <w:i/>
                <w:iCs/>
                <w:color w:val="FF0000"/>
                <w:sz w:val="16"/>
                <w:szCs w:val="16"/>
              </w:rPr>
            </w:pPr>
            <w:r w:rsidRPr="00404C93">
              <w:rPr>
                <w:rFonts w:asciiTheme="majorHAnsi" w:hAnsiTheme="majorHAnsi" w:cs="Arial"/>
                <w:i/>
                <w:iCs/>
                <w:color w:val="FF0000"/>
                <w:sz w:val="16"/>
                <w:szCs w:val="16"/>
              </w:rPr>
              <w:t xml:space="preserve">less </w:t>
            </w:r>
            <w:r w:rsidRPr="00404C93">
              <w:rPr>
                <w:rFonts w:asciiTheme="majorHAnsi" w:hAnsiTheme="majorHAnsi" w:cs="Arial"/>
                <w:i/>
                <w:iCs/>
                <w:color w:val="auto"/>
                <w:sz w:val="16"/>
                <w:szCs w:val="16"/>
              </w:rPr>
              <w:t>electricity</w:t>
            </w:r>
          </w:p>
        </w:tc>
        <w:tc>
          <w:tcPr>
            <w:tcW w:w="996" w:type="dxa"/>
            <w:tcBorders>
              <w:top w:val="nil"/>
              <w:left w:val="nil"/>
              <w:bottom w:val="single" w:sz="4" w:space="0" w:color="auto"/>
              <w:right w:val="single" w:sz="4" w:space="0" w:color="auto"/>
            </w:tcBorders>
            <w:shd w:val="clear" w:color="000000" w:fill="FFFFFF"/>
            <w:noWrap/>
            <w:vAlign w:val="center"/>
          </w:tcPr>
          <w:p w14:paraId="267F0BEE" w14:textId="38BD5B38" w:rsidR="00B76A4C" w:rsidRPr="004B6407" w:rsidRDefault="00B76A4C" w:rsidP="007C27F0">
            <w:pPr>
              <w:spacing w:before="40" w:after="40" w:line="240" w:lineRule="atLeast"/>
              <w:jc w:val="center"/>
              <w:rPr>
                <w:rFonts w:asciiTheme="majorHAnsi" w:hAnsiTheme="majorHAnsi" w:cs="Arial"/>
                <w:color w:val="FF0000"/>
                <w:sz w:val="16"/>
                <w:szCs w:val="16"/>
              </w:rPr>
            </w:pPr>
            <w:r w:rsidRPr="004B6407">
              <w:rPr>
                <w:rFonts w:ascii="Verdana" w:hAnsi="Verdana" w:cs="Arial"/>
                <w:color w:val="FF0000"/>
                <w:sz w:val="16"/>
                <w:szCs w:val="16"/>
              </w:rPr>
              <w:t>-$0.4</w:t>
            </w:r>
          </w:p>
        </w:tc>
        <w:tc>
          <w:tcPr>
            <w:tcW w:w="992" w:type="dxa"/>
            <w:tcBorders>
              <w:top w:val="nil"/>
              <w:left w:val="nil"/>
              <w:bottom w:val="single" w:sz="4" w:space="0" w:color="auto"/>
              <w:right w:val="single" w:sz="4" w:space="0" w:color="auto"/>
            </w:tcBorders>
            <w:shd w:val="clear" w:color="000000" w:fill="FFFFFF"/>
            <w:noWrap/>
            <w:vAlign w:val="center"/>
          </w:tcPr>
          <w:p w14:paraId="72F97B81" w14:textId="09C85FFB" w:rsidR="00B76A4C" w:rsidRPr="004B6407" w:rsidRDefault="00B76A4C" w:rsidP="007C27F0">
            <w:pPr>
              <w:spacing w:before="40" w:after="40" w:line="240" w:lineRule="atLeast"/>
              <w:jc w:val="center"/>
              <w:rPr>
                <w:rFonts w:asciiTheme="majorHAnsi" w:hAnsiTheme="majorHAnsi" w:cs="Arial"/>
                <w:color w:val="FF0000"/>
                <w:sz w:val="16"/>
                <w:szCs w:val="16"/>
              </w:rPr>
            </w:pPr>
            <w:r>
              <w:rPr>
                <w:rFonts w:ascii="Verdana" w:hAnsi="Verdana" w:cs="Arial"/>
                <w:color w:val="FF0000"/>
                <w:sz w:val="16"/>
                <w:szCs w:val="16"/>
              </w:rPr>
              <w:t>-</w:t>
            </w:r>
            <w:r w:rsidRPr="004B6407">
              <w:rPr>
                <w:rFonts w:ascii="Verdana" w:hAnsi="Verdana" w:cs="Arial"/>
                <w:color w:val="FF0000"/>
                <w:sz w:val="16"/>
                <w:szCs w:val="16"/>
              </w:rPr>
              <w:t>$0.4</w:t>
            </w:r>
          </w:p>
        </w:tc>
        <w:tc>
          <w:tcPr>
            <w:tcW w:w="1156" w:type="dxa"/>
            <w:tcBorders>
              <w:top w:val="nil"/>
              <w:left w:val="nil"/>
              <w:bottom w:val="single" w:sz="4" w:space="0" w:color="auto"/>
              <w:right w:val="single" w:sz="4" w:space="0" w:color="auto"/>
            </w:tcBorders>
            <w:shd w:val="clear" w:color="000000" w:fill="FFFFFF"/>
            <w:noWrap/>
            <w:vAlign w:val="center"/>
          </w:tcPr>
          <w:p w14:paraId="68040018" w14:textId="61F5D5DE" w:rsidR="00B76A4C" w:rsidRPr="004B6407" w:rsidRDefault="00B76A4C" w:rsidP="007C27F0">
            <w:pPr>
              <w:spacing w:before="40" w:after="40" w:line="240" w:lineRule="atLeast"/>
              <w:jc w:val="center"/>
              <w:rPr>
                <w:rFonts w:asciiTheme="majorHAnsi" w:hAnsiTheme="majorHAnsi" w:cs="Arial"/>
                <w:color w:val="FF0000"/>
                <w:sz w:val="16"/>
                <w:szCs w:val="16"/>
              </w:rPr>
            </w:pPr>
            <w:r>
              <w:rPr>
                <w:rFonts w:ascii="Verdana" w:hAnsi="Verdana" w:cs="Arial"/>
                <w:color w:val="FF0000"/>
                <w:sz w:val="16"/>
                <w:szCs w:val="16"/>
              </w:rPr>
              <w:t>-</w:t>
            </w:r>
            <w:r w:rsidRPr="004B6407">
              <w:rPr>
                <w:rFonts w:ascii="Verdana" w:hAnsi="Verdana" w:cs="Arial"/>
                <w:color w:val="FF0000"/>
                <w:sz w:val="16"/>
                <w:szCs w:val="16"/>
              </w:rPr>
              <w:t>$0.4</w:t>
            </w:r>
          </w:p>
        </w:tc>
        <w:tc>
          <w:tcPr>
            <w:tcW w:w="1080" w:type="dxa"/>
            <w:tcBorders>
              <w:top w:val="nil"/>
              <w:left w:val="nil"/>
              <w:bottom w:val="single" w:sz="4" w:space="0" w:color="auto"/>
              <w:right w:val="single" w:sz="4" w:space="0" w:color="auto"/>
            </w:tcBorders>
            <w:shd w:val="clear" w:color="000000" w:fill="FFFFFF"/>
            <w:noWrap/>
            <w:vAlign w:val="center"/>
          </w:tcPr>
          <w:p w14:paraId="7C8478D9" w14:textId="16FDE26D" w:rsidR="00B76A4C" w:rsidRPr="004B6407" w:rsidRDefault="00B76A4C" w:rsidP="007C27F0">
            <w:pPr>
              <w:spacing w:before="40" w:after="40" w:line="240" w:lineRule="atLeast"/>
              <w:jc w:val="center"/>
              <w:rPr>
                <w:rFonts w:asciiTheme="majorHAnsi" w:hAnsiTheme="majorHAnsi" w:cs="Arial"/>
                <w:color w:val="FF0000"/>
                <w:sz w:val="16"/>
                <w:szCs w:val="16"/>
              </w:rPr>
            </w:pPr>
            <w:r>
              <w:rPr>
                <w:rFonts w:ascii="Verdana" w:hAnsi="Verdana" w:cs="Arial"/>
                <w:color w:val="FF0000"/>
                <w:sz w:val="16"/>
                <w:szCs w:val="16"/>
              </w:rPr>
              <w:t>-</w:t>
            </w:r>
            <w:r w:rsidRPr="004B6407">
              <w:rPr>
                <w:rFonts w:ascii="Verdana" w:hAnsi="Verdana" w:cs="Arial"/>
                <w:color w:val="FF0000"/>
                <w:sz w:val="16"/>
                <w:szCs w:val="16"/>
              </w:rPr>
              <w:t>$0.4</w:t>
            </w:r>
          </w:p>
        </w:tc>
        <w:tc>
          <w:tcPr>
            <w:tcW w:w="1188" w:type="dxa"/>
            <w:tcBorders>
              <w:top w:val="nil"/>
              <w:left w:val="nil"/>
              <w:bottom w:val="single" w:sz="4" w:space="0" w:color="auto"/>
              <w:right w:val="single" w:sz="4" w:space="0" w:color="auto"/>
            </w:tcBorders>
            <w:shd w:val="clear" w:color="000000" w:fill="FFFFFF"/>
            <w:noWrap/>
            <w:vAlign w:val="center"/>
          </w:tcPr>
          <w:p w14:paraId="011D1EC3" w14:textId="698F4005" w:rsidR="00B76A4C" w:rsidRPr="004B6407" w:rsidRDefault="00B76A4C" w:rsidP="007C27F0">
            <w:pPr>
              <w:spacing w:before="40" w:after="40" w:line="240" w:lineRule="atLeast"/>
              <w:jc w:val="center"/>
              <w:rPr>
                <w:rFonts w:asciiTheme="majorHAnsi" w:hAnsiTheme="majorHAnsi" w:cs="Arial"/>
                <w:color w:val="FF0000"/>
                <w:sz w:val="16"/>
                <w:szCs w:val="16"/>
              </w:rPr>
            </w:pPr>
            <w:r>
              <w:rPr>
                <w:rFonts w:ascii="Verdana" w:hAnsi="Verdana" w:cs="Arial"/>
                <w:color w:val="FF0000"/>
                <w:sz w:val="16"/>
                <w:szCs w:val="16"/>
              </w:rPr>
              <w:t>-</w:t>
            </w:r>
            <w:r w:rsidRPr="004B6407">
              <w:rPr>
                <w:rFonts w:ascii="Verdana" w:hAnsi="Verdana" w:cs="Arial"/>
                <w:color w:val="FF0000"/>
                <w:sz w:val="16"/>
                <w:szCs w:val="16"/>
              </w:rPr>
              <w:t>$0.4</w:t>
            </w:r>
          </w:p>
        </w:tc>
        <w:tc>
          <w:tcPr>
            <w:tcW w:w="1134" w:type="dxa"/>
            <w:tcBorders>
              <w:top w:val="nil"/>
              <w:left w:val="nil"/>
              <w:bottom w:val="single" w:sz="4" w:space="0" w:color="auto"/>
              <w:right w:val="single" w:sz="4" w:space="0" w:color="auto"/>
            </w:tcBorders>
            <w:shd w:val="clear" w:color="000000" w:fill="FFFFFF"/>
            <w:noWrap/>
            <w:vAlign w:val="center"/>
          </w:tcPr>
          <w:p w14:paraId="5531D11E" w14:textId="362FAF80" w:rsidR="00B76A4C" w:rsidRPr="004B6407" w:rsidRDefault="00B76A4C" w:rsidP="007C27F0">
            <w:pPr>
              <w:spacing w:before="40" w:after="40" w:line="240" w:lineRule="atLeast"/>
              <w:jc w:val="center"/>
              <w:rPr>
                <w:rFonts w:asciiTheme="majorHAnsi" w:hAnsiTheme="majorHAnsi" w:cs="Arial"/>
                <w:color w:val="FF0000"/>
                <w:sz w:val="16"/>
                <w:szCs w:val="16"/>
              </w:rPr>
            </w:pPr>
            <w:r>
              <w:rPr>
                <w:rFonts w:ascii="Verdana" w:hAnsi="Verdana" w:cs="Arial"/>
                <w:color w:val="FF0000"/>
                <w:sz w:val="16"/>
                <w:szCs w:val="16"/>
              </w:rPr>
              <w:t>-</w:t>
            </w:r>
            <w:r w:rsidRPr="004B6407">
              <w:rPr>
                <w:rFonts w:ascii="Verdana" w:hAnsi="Verdana" w:cs="Arial"/>
                <w:color w:val="FF0000"/>
                <w:sz w:val="16"/>
                <w:szCs w:val="16"/>
              </w:rPr>
              <w:t>$0.4</w:t>
            </w:r>
          </w:p>
        </w:tc>
        <w:tc>
          <w:tcPr>
            <w:tcW w:w="1134" w:type="dxa"/>
            <w:tcBorders>
              <w:top w:val="nil"/>
              <w:left w:val="nil"/>
              <w:bottom w:val="single" w:sz="4" w:space="0" w:color="auto"/>
              <w:right w:val="single" w:sz="4" w:space="0" w:color="auto"/>
            </w:tcBorders>
            <w:shd w:val="clear" w:color="000000" w:fill="FFFFFF"/>
            <w:noWrap/>
            <w:vAlign w:val="center"/>
          </w:tcPr>
          <w:p w14:paraId="7330412A" w14:textId="3C3A6641" w:rsidR="00B76A4C" w:rsidRPr="004B6407" w:rsidRDefault="00B76A4C" w:rsidP="007C27F0">
            <w:pPr>
              <w:spacing w:before="40" w:after="40" w:line="240" w:lineRule="atLeast"/>
              <w:jc w:val="center"/>
              <w:rPr>
                <w:rFonts w:asciiTheme="majorHAnsi" w:hAnsiTheme="majorHAnsi" w:cs="Arial"/>
                <w:color w:val="FF0000"/>
                <w:sz w:val="16"/>
                <w:szCs w:val="16"/>
              </w:rPr>
            </w:pPr>
            <w:r>
              <w:rPr>
                <w:rFonts w:ascii="Verdana" w:hAnsi="Verdana" w:cs="Arial"/>
                <w:color w:val="FF0000"/>
                <w:sz w:val="16"/>
                <w:szCs w:val="16"/>
              </w:rPr>
              <w:t>-</w:t>
            </w:r>
            <w:r w:rsidRPr="004B6407">
              <w:rPr>
                <w:rFonts w:ascii="Verdana" w:hAnsi="Verdana" w:cs="Arial"/>
                <w:color w:val="FF0000"/>
                <w:sz w:val="16"/>
                <w:szCs w:val="16"/>
              </w:rPr>
              <w:t>$0.4</w:t>
            </w:r>
          </w:p>
        </w:tc>
        <w:tc>
          <w:tcPr>
            <w:tcW w:w="1276" w:type="dxa"/>
            <w:tcBorders>
              <w:top w:val="nil"/>
              <w:left w:val="nil"/>
              <w:bottom w:val="nil"/>
              <w:right w:val="nil"/>
            </w:tcBorders>
            <w:shd w:val="clear" w:color="000000" w:fill="FFFFFF"/>
            <w:noWrap/>
            <w:vAlign w:val="center"/>
          </w:tcPr>
          <w:p w14:paraId="1D40E8B0" w14:textId="5BC98A4D"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2D82DF5C" w14:textId="77777777" w:rsidTr="007C27F0">
        <w:trPr>
          <w:trHeight w:val="240"/>
        </w:trPr>
        <w:tc>
          <w:tcPr>
            <w:tcW w:w="1307" w:type="dxa"/>
            <w:vMerge/>
            <w:tcBorders>
              <w:top w:val="nil"/>
              <w:left w:val="nil"/>
              <w:bottom w:val="nil"/>
              <w:right w:val="nil"/>
            </w:tcBorders>
            <w:vAlign w:val="center"/>
            <w:hideMark/>
          </w:tcPr>
          <w:p w14:paraId="25C1BA4C"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1414B78D"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FFFF"/>
            <w:noWrap/>
            <w:vAlign w:val="center"/>
            <w:hideMark/>
          </w:tcPr>
          <w:p w14:paraId="79D249B3" w14:textId="77777777" w:rsidR="00B76A4C" w:rsidRPr="00404C93" w:rsidRDefault="00B76A4C" w:rsidP="007C27F0">
            <w:pPr>
              <w:spacing w:before="40" w:after="40" w:line="240" w:lineRule="atLeast"/>
              <w:ind w:left="113"/>
              <w:rPr>
                <w:rFonts w:asciiTheme="majorHAnsi" w:hAnsiTheme="majorHAnsi" w:cs="Arial"/>
                <w:i/>
                <w:iCs/>
                <w:color w:val="auto"/>
                <w:sz w:val="16"/>
                <w:szCs w:val="16"/>
              </w:rPr>
            </w:pPr>
            <w:r w:rsidRPr="00404C93">
              <w:rPr>
                <w:rFonts w:asciiTheme="majorHAnsi" w:hAnsiTheme="majorHAnsi" w:cs="Arial"/>
                <w:i/>
                <w:iCs/>
                <w:color w:val="auto"/>
                <w:sz w:val="16"/>
                <w:szCs w:val="16"/>
              </w:rPr>
              <w:t>add base year adjustments</w:t>
            </w:r>
          </w:p>
        </w:tc>
        <w:tc>
          <w:tcPr>
            <w:tcW w:w="996" w:type="dxa"/>
            <w:tcBorders>
              <w:top w:val="nil"/>
              <w:left w:val="nil"/>
              <w:bottom w:val="single" w:sz="4" w:space="0" w:color="auto"/>
              <w:right w:val="single" w:sz="4" w:space="0" w:color="auto"/>
            </w:tcBorders>
            <w:shd w:val="clear" w:color="000000" w:fill="FFFFFF"/>
            <w:noWrap/>
            <w:vAlign w:val="center"/>
          </w:tcPr>
          <w:p w14:paraId="1362620C" w14:textId="276BCB2E"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$1.3</w:t>
            </w:r>
          </w:p>
        </w:tc>
        <w:tc>
          <w:tcPr>
            <w:tcW w:w="992" w:type="dxa"/>
            <w:tcBorders>
              <w:top w:val="nil"/>
              <w:left w:val="nil"/>
              <w:bottom w:val="single" w:sz="4" w:space="0" w:color="auto"/>
              <w:right w:val="single" w:sz="4" w:space="0" w:color="auto"/>
            </w:tcBorders>
            <w:shd w:val="clear" w:color="000000" w:fill="FFFFFF"/>
            <w:noWrap/>
            <w:vAlign w:val="center"/>
          </w:tcPr>
          <w:p w14:paraId="40583050" w14:textId="717DFA4B" w:rsidR="00B76A4C" w:rsidRPr="00404C93" w:rsidRDefault="00B76A4C" w:rsidP="007C27F0">
            <w:pPr>
              <w:spacing w:before="40" w:after="40" w:line="240" w:lineRule="atLeast"/>
              <w:jc w:val="center"/>
              <w:rPr>
                <w:rFonts w:asciiTheme="majorHAnsi" w:hAnsiTheme="majorHAnsi" w:cs="Arial"/>
                <w:color w:val="80808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1242519F" w14:textId="08F81380"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080" w:type="dxa"/>
            <w:tcBorders>
              <w:top w:val="nil"/>
              <w:left w:val="nil"/>
              <w:bottom w:val="single" w:sz="4" w:space="0" w:color="auto"/>
              <w:right w:val="single" w:sz="4" w:space="0" w:color="auto"/>
            </w:tcBorders>
            <w:shd w:val="clear" w:color="000000" w:fill="FFFFFF"/>
            <w:noWrap/>
            <w:vAlign w:val="center"/>
          </w:tcPr>
          <w:p w14:paraId="1541EB19" w14:textId="3010B98B"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88" w:type="dxa"/>
            <w:tcBorders>
              <w:top w:val="nil"/>
              <w:left w:val="nil"/>
              <w:bottom w:val="single" w:sz="4" w:space="0" w:color="auto"/>
              <w:right w:val="single" w:sz="4" w:space="0" w:color="auto"/>
            </w:tcBorders>
            <w:shd w:val="clear" w:color="000000" w:fill="FFFFFF"/>
            <w:noWrap/>
            <w:vAlign w:val="center"/>
          </w:tcPr>
          <w:p w14:paraId="1CE4E99D" w14:textId="0CAACB23"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14E2E31C" w14:textId="0F3FB5B1"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5F2F700D" w14:textId="1A29EEB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276" w:type="dxa"/>
            <w:tcBorders>
              <w:top w:val="nil"/>
              <w:left w:val="nil"/>
              <w:bottom w:val="nil"/>
              <w:right w:val="nil"/>
            </w:tcBorders>
            <w:shd w:val="clear" w:color="000000" w:fill="FFFFFF"/>
            <w:noWrap/>
            <w:vAlign w:val="center"/>
          </w:tcPr>
          <w:p w14:paraId="39EA9C7B" w14:textId="55B7AAC9"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534ABE25" w14:textId="77777777" w:rsidTr="007C27F0">
        <w:trPr>
          <w:trHeight w:val="240"/>
        </w:trPr>
        <w:tc>
          <w:tcPr>
            <w:tcW w:w="1307" w:type="dxa"/>
            <w:vMerge/>
            <w:tcBorders>
              <w:top w:val="nil"/>
              <w:left w:val="nil"/>
              <w:bottom w:val="nil"/>
              <w:right w:val="nil"/>
            </w:tcBorders>
            <w:vAlign w:val="center"/>
            <w:hideMark/>
          </w:tcPr>
          <w:p w14:paraId="10BFA0DF"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228B3353"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FFFF"/>
            <w:noWrap/>
            <w:vAlign w:val="center"/>
            <w:hideMark/>
          </w:tcPr>
          <w:p w14:paraId="513CC65A" w14:textId="77777777" w:rsidR="00B76A4C" w:rsidRPr="00404C93" w:rsidRDefault="00B76A4C" w:rsidP="007C27F0">
            <w:pPr>
              <w:spacing w:before="40" w:after="40" w:line="240" w:lineRule="atLeast"/>
              <w:ind w:left="113"/>
              <w:rPr>
                <w:rFonts w:asciiTheme="majorHAnsi" w:hAnsiTheme="majorHAnsi" w:cs="Arial"/>
                <w:i/>
                <w:iCs/>
                <w:color w:val="231F20"/>
                <w:sz w:val="16"/>
                <w:szCs w:val="16"/>
              </w:rPr>
            </w:pPr>
            <w:r w:rsidRPr="00404C93">
              <w:rPr>
                <w:rFonts w:asciiTheme="majorHAnsi" w:hAnsiTheme="majorHAnsi" w:cs="Arial"/>
                <w:i/>
                <w:iCs/>
                <w:color w:val="231F20"/>
                <w:sz w:val="16"/>
                <w:szCs w:val="16"/>
              </w:rPr>
              <w:t>2019-20 baseline (net)</w:t>
            </w:r>
          </w:p>
        </w:tc>
        <w:tc>
          <w:tcPr>
            <w:tcW w:w="996" w:type="dxa"/>
            <w:tcBorders>
              <w:top w:val="nil"/>
              <w:left w:val="nil"/>
              <w:bottom w:val="single" w:sz="4" w:space="0" w:color="auto"/>
              <w:right w:val="single" w:sz="4" w:space="0" w:color="auto"/>
            </w:tcBorders>
            <w:shd w:val="clear" w:color="000000" w:fill="FFFFFF"/>
            <w:noWrap/>
            <w:vAlign w:val="center"/>
          </w:tcPr>
          <w:p w14:paraId="23924450" w14:textId="7F744717"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Theme="majorHAnsi" w:hAnsiTheme="majorHAnsi" w:cs="Arial"/>
                <w:b/>
                <w:bCs/>
                <w:color w:val="231F20"/>
                <w:sz w:val="16"/>
                <w:szCs w:val="16"/>
              </w:rPr>
              <w:t>$</w:t>
            </w:r>
            <w:r w:rsidRPr="00404C93">
              <w:rPr>
                <w:rFonts w:asciiTheme="majorHAnsi" w:hAnsiTheme="majorHAnsi" w:cs="Arial"/>
                <w:b/>
                <w:bCs/>
                <w:color w:val="231F20"/>
                <w:sz w:val="16"/>
                <w:szCs w:val="16"/>
              </w:rPr>
              <w:t>14</w:t>
            </w:r>
            <w:r>
              <w:rPr>
                <w:rFonts w:asciiTheme="majorHAnsi" w:hAnsiTheme="majorHAnsi" w:cs="Arial"/>
                <w:b/>
                <w:bCs/>
                <w:color w:val="231F20"/>
                <w:sz w:val="16"/>
                <w:szCs w:val="16"/>
              </w:rPr>
              <w:t>1</w:t>
            </w:r>
            <w:r w:rsidRPr="00404C93">
              <w:rPr>
                <w:rFonts w:asciiTheme="majorHAnsi" w:hAnsiTheme="majorHAnsi" w:cs="Arial"/>
                <w:b/>
                <w:bCs/>
                <w:color w:val="231F20"/>
                <w:sz w:val="16"/>
                <w:szCs w:val="16"/>
              </w:rPr>
              <w:t>.8</w:t>
            </w:r>
          </w:p>
        </w:tc>
        <w:tc>
          <w:tcPr>
            <w:tcW w:w="992" w:type="dxa"/>
            <w:tcBorders>
              <w:top w:val="nil"/>
              <w:left w:val="nil"/>
              <w:bottom w:val="single" w:sz="4" w:space="0" w:color="auto"/>
              <w:right w:val="single" w:sz="4" w:space="0" w:color="auto"/>
            </w:tcBorders>
            <w:shd w:val="clear" w:color="000000" w:fill="FFFFFF"/>
            <w:noWrap/>
            <w:vAlign w:val="center"/>
          </w:tcPr>
          <w:p w14:paraId="3D536DD4" w14:textId="4C183A6B" w:rsidR="00B76A4C" w:rsidRPr="00404C93" w:rsidRDefault="00B76A4C" w:rsidP="007C27F0">
            <w:pPr>
              <w:spacing w:before="40" w:after="40" w:line="240" w:lineRule="atLeast"/>
              <w:jc w:val="center"/>
              <w:rPr>
                <w:rFonts w:asciiTheme="majorHAnsi" w:hAnsiTheme="majorHAnsi" w:cs="Arial"/>
                <w:color w:val="80808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44A943C5" w14:textId="5885FE99"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080" w:type="dxa"/>
            <w:tcBorders>
              <w:top w:val="nil"/>
              <w:left w:val="nil"/>
              <w:bottom w:val="single" w:sz="4" w:space="0" w:color="auto"/>
              <w:right w:val="single" w:sz="4" w:space="0" w:color="auto"/>
            </w:tcBorders>
            <w:shd w:val="clear" w:color="000000" w:fill="FFFFFF"/>
            <w:noWrap/>
            <w:vAlign w:val="center"/>
          </w:tcPr>
          <w:p w14:paraId="2C99A9AB" w14:textId="27852AB8"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88" w:type="dxa"/>
            <w:tcBorders>
              <w:top w:val="nil"/>
              <w:left w:val="nil"/>
              <w:bottom w:val="single" w:sz="4" w:space="0" w:color="auto"/>
              <w:right w:val="single" w:sz="4" w:space="0" w:color="auto"/>
            </w:tcBorders>
            <w:shd w:val="clear" w:color="000000" w:fill="FFFFFF"/>
            <w:noWrap/>
            <w:vAlign w:val="center"/>
          </w:tcPr>
          <w:p w14:paraId="1E0EDB71" w14:textId="3AC4A75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3B053B1E" w14:textId="25548DEC"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52B9C929" w14:textId="37D55DFE"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276" w:type="dxa"/>
            <w:tcBorders>
              <w:top w:val="nil"/>
              <w:left w:val="nil"/>
              <w:bottom w:val="nil"/>
              <w:right w:val="nil"/>
            </w:tcBorders>
            <w:shd w:val="clear" w:color="000000" w:fill="FFFFFF"/>
            <w:noWrap/>
            <w:vAlign w:val="center"/>
          </w:tcPr>
          <w:p w14:paraId="3C670CE0" w14:textId="0F83A926"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23FC44E4" w14:textId="77777777" w:rsidTr="007C27F0">
        <w:trPr>
          <w:trHeight w:val="240"/>
        </w:trPr>
        <w:tc>
          <w:tcPr>
            <w:tcW w:w="1307" w:type="dxa"/>
            <w:vMerge/>
            <w:tcBorders>
              <w:top w:val="nil"/>
              <w:left w:val="nil"/>
              <w:bottom w:val="nil"/>
              <w:right w:val="nil"/>
            </w:tcBorders>
            <w:vAlign w:val="center"/>
            <w:hideMark/>
          </w:tcPr>
          <w:p w14:paraId="756D6702"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0115A234"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EFC9"/>
            <w:noWrap/>
            <w:vAlign w:val="center"/>
            <w:hideMark/>
          </w:tcPr>
          <w:p w14:paraId="35FC5CB7" w14:textId="35210AEF" w:rsidR="00B76A4C" w:rsidRPr="00404C93" w:rsidRDefault="00B76A4C" w:rsidP="007C27F0">
            <w:pPr>
              <w:spacing w:before="40" w:after="40" w:line="240" w:lineRule="atLeast"/>
              <w:ind w:left="113"/>
              <w:rPr>
                <w:rFonts w:asciiTheme="majorHAnsi" w:hAnsiTheme="majorHAnsi" w:cs="Arial"/>
                <w:i/>
                <w:iCs/>
                <w:color w:val="231F20"/>
                <w:sz w:val="16"/>
                <w:szCs w:val="16"/>
              </w:rPr>
            </w:pPr>
            <w:r w:rsidRPr="00C5796F">
              <w:rPr>
                <w:rFonts w:cs="Arial"/>
                <w:i/>
                <w:iCs/>
                <w:color w:val="231F20"/>
                <w:sz w:val="16"/>
                <w:szCs w:val="18"/>
              </w:rPr>
              <w:t>Efficiency</w:t>
            </w:r>
            <w:r>
              <w:rPr>
                <w:rFonts w:cs="Arial"/>
                <w:i/>
                <w:iCs/>
                <w:color w:val="231F20"/>
                <w:sz w:val="16"/>
                <w:szCs w:val="18"/>
              </w:rPr>
              <w:t xml:space="preserve"> factor</w:t>
            </w:r>
          </w:p>
        </w:tc>
        <w:tc>
          <w:tcPr>
            <w:tcW w:w="996" w:type="dxa"/>
            <w:tcBorders>
              <w:top w:val="nil"/>
              <w:left w:val="nil"/>
              <w:bottom w:val="single" w:sz="4" w:space="0" w:color="auto"/>
              <w:right w:val="single" w:sz="4" w:space="0" w:color="auto"/>
            </w:tcBorders>
            <w:shd w:val="clear" w:color="000000" w:fill="FFEFC9"/>
            <w:noWrap/>
            <w:vAlign w:val="center"/>
          </w:tcPr>
          <w:p w14:paraId="2D7D9852" w14:textId="789716C6"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EFC9"/>
            <w:noWrap/>
            <w:vAlign w:val="center"/>
          </w:tcPr>
          <w:p w14:paraId="46495DCD" w14:textId="6D8E7FDE"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-2.00%</w:t>
            </w:r>
          </w:p>
        </w:tc>
        <w:tc>
          <w:tcPr>
            <w:tcW w:w="1156" w:type="dxa"/>
            <w:tcBorders>
              <w:top w:val="nil"/>
              <w:left w:val="nil"/>
              <w:bottom w:val="single" w:sz="4" w:space="0" w:color="auto"/>
              <w:right w:val="single" w:sz="4" w:space="0" w:color="auto"/>
            </w:tcBorders>
            <w:shd w:val="clear" w:color="000000" w:fill="FFEFC9"/>
            <w:noWrap/>
            <w:vAlign w:val="center"/>
          </w:tcPr>
          <w:p w14:paraId="07A05D6A" w14:textId="0ECC574C"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-2.00%</w:t>
            </w:r>
          </w:p>
        </w:tc>
        <w:tc>
          <w:tcPr>
            <w:tcW w:w="1080" w:type="dxa"/>
            <w:tcBorders>
              <w:top w:val="nil"/>
              <w:left w:val="nil"/>
              <w:bottom w:val="single" w:sz="4" w:space="0" w:color="auto"/>
              <w:right w:val="single" w:sz="4" w:space="0" w:color="auto"/>
            </w:tcBorders>
            <w:shd w:val="clear" w:color="000000" w:fill="FFEFC9"/>
            <w:noWrap/>
            <w:vAlign w:val="center"/>
          </w:tcPr>
          <w:p w14:paraId="2E2C5A1D" w14:textId="503DA499"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-2.00%</w:t>
            </w:r>
          </w:p>
        </w:tc>
        <w:tc>
          <w:tcPr>
            <w:tcW w:w="1188" w:type="dxa"/>
            <w:tcBorders>
              <w:top w:val="nil"/>
              <w:left w:val="nil"/>
              <w:bottom w:val="single" w:sz="4" w:space="0" w:color="auto"/>
              <w:right w:val="single" w:sz="4" w:space="0" w:color="auto"/>
            </w:tcBorders>
            <w:shd w:val="clear" w:color="000000" w:fill="FFEFC9"/>
            <w:noWrap/>
            <w:vAlign w:val="center"/>
          </w:tcPr>
          <w:p w14:paraId="7689E39F" w14:textId="67E05EF1"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-2.00%</w:t>
            </w:r>
          </w:p>
        </w:tc>
        <w:tc>
          <w:tcPr>
            <w:tcW w:w="1134" w:type="dxa"/>
            <w:tcBorders>
              <w:top w:val="nil"/>
              <w:left w:val="nil"/>
              <w:bottom w:val="single" w:sz="4" w:space="0" w:color="auto"/>
              <w:right w:val="single" w:sz="4" w:space="0" w:color="auto"/>
            </w:tcBorders>
            <w:shd w:val="clear" w:color="000000" w:fill="FFEFC9"/>
            <w:noWrap/>
            <w:vAlign w:val="center"/>
          </w:tcPr>
          <w:p w14:paraId="22EE49D8" w14:textId="25A729D4"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-2.00%</w:t>
            </w:r>
          </w:p>
        </w:tc>
        <w:tc>
          <w:tcPr>
            <w:tcW w:w="1134" w:type="dxa"/>
            <w:tcBorders>
              <w:top w:val="nil"/>
              <w:left w:val="nil"/>
              <w:bottom w:val="single" w:sz="4" w:space="0" w:color="auto"/>
              <w:right w:val="single" w:sz="4" w:space="0" w:color="auto"/>
            </w:tcBorders>
            <w:shd w:val="clear" w:color="000000" w:fill="FFEFC9"/>
            <w:noWrap/>
            <w:vAlign w:val="center"/>
          </w:tcPr>
          <w:p w14:paraId="2A939958" w14:textId="18FC8189"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-2.00%</w:t>
            </w:r>
          </w:p>
        </w:tc>
        <w:tc>
          <w:tcPr>
            <w:tcW w:w="1276" w:type="dxa"/>
            <w:tcBorders>
              <w:top w:val="nil"/>
              <w:left w:val="nil"/>
              <w:bottom w:val="nil"/>
              <w:right w:val="nil"/>
            </w:tcBorders>
            <w:shd w:val="clear" w:color="000000" w:fill="FFFFFF"/>
            <w:noWrap/>
            <w:vAlign w:val="center"/>
          </w:tcPr>
          <w:p w14:paraId="7B6E8F72" w14:textId="48FCE268"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73C34E28" w14:textId="77777777" w:rsidTr="007C27F0">
        <w:trPr>
          <w:trHeight w:val="240"/>
        </w:trPr>
        <w:tc>
          <w:tcPr>
            <w:tcW w:w="1307" w:type="dxa"/>
            <w:vMerge/>
            <w:tcBorders>
              <w:top w:val="nil"/>
              <w:left w:val="nil"/>
              <w:bottom w:val="nil"/>
              <w:right w:val="nil"/>
            </w:tcBorders>
            <w:vAlign w:val="center"/>
            <w:hideMark/>
          </w:tcPr>
          <w:p w14:paraId="1FEBB3F3"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306331F1"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EFC9"/>
            <w:noWrap/>
            <w:vAlign w:val="center"/>
            <w:hideMark/>
          </w:tcPr>
          <w:p w14:paraId="687FBB06" w14:textId="43FBC31B" w:rsidR="00B76A4C" w:rsidRPr="00404C93" w:rsidRDefault="00B76A4C" w:rsidP="007C27F0">
            <w:pPr>
              <w:spacing w:before="40" w:after="40" w:line="240" w:lineRule="atLeast"/>
              <w:ind w:left="113"/>
              <w:rPr>
                <w:rFonts w:asciiTheme="majorHAnsi" w:hAnsiTheme="majorHAnsi" w:cs="Arial"/>
                <w:i/>
                <w:iCs/>
                <w:color w:val="231F20"/>
                <w:sz w:val="16"/>
                <w:szCs w:val="16"/>
              </w:rPr>
            </w:pPr>
            <w:r w:rsidRPr="00C5796F">
              <w:rPr>
                <w:rFonts w:cs="Arial"/>
                <w:i/>
                <w:iCs/>
                <w:color w:val="231F20"/>
                <w:sz w:val="16"/>
                <w:szCs w:val="18"/>
              </w:rPr>
              <w:t>Growth</w:t>
            </w:r>
            <w:r>
              <w:rPr>
                <w:rFonts w:cs="Arial"/>
                <w:i/>
                <w:iCs/>
                <w:color w:val="231F20"/>
                <w:sz w:val="16"/>
                <w:szCs w:val="18"/>
              </w:rPr>
              <w:t xml:space="preserve"> factor</w:t>
            </w:r>
          </w:p>
        </w:tc>
        <w:tc>
          <w:tcPr>
            <w:tcW w:w="996" w:type="dxa"/>
            <w:tcBorders>
              <w:top w:val="nil"/>
              <w:left w:val="nil"/>
              <w:bottom w:val="single" w:sz="4" w:space="0" w:color="auto"/>
              <w:right w:val="single" w:sz="4" w:space="0" w:color="auto"/>
            </w:tcBorders>
            <w:shd w:val="clear" w:color="000000" w:fill="FFEFC9"/>
            <w:noWrap/>
            <w:vAlign w:val="center"/>
          </w:tcPr>
          <w:p w14:paraId="0736B22B" w14:textId="5751A603"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EFC9"/>
            <w:noWrap/>
            <w:vAlign w:val="center"/>
          </w:tcPr>
          <w:p w14:paraId="585DDF0E" w14:textId="25623098"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1.80%</w:t>
            </w:r>
          </w:p>
        </w:tc>
        <w:tc>
          <w:tcPr>
            <w:tcW w:w="1156" w:type="dxa"/>
            <w:tcBorders>
              <w:top w:val="nil"/>
              <w:left w:val="nil"/>
              <w:bottom w:val="single" w:sz="4" w:space="0" w:color="auto"/>
              <w:right w:val="single" w:sz="4" w:space="0" w:color="auto"/>
            </w:tcBorders>
            <w:shd w:val="clear" w:color="000000" w:fill="FFEFC9"/>
            <w:noWrap/>
            <w:vAlign w:val="center"/>
          </w:tcPr>
          <w:p w14:paraId="24430836" w14:textId="42EEFD0D"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1.95%</w:t>
            </w:r>
          </w:p>
        </w:tc>
        <w:tc>
          <w:tcPr>
            <w:tcW w:w="1080" w:type="dxa"/>
            <w:tcBorders>
              <w:top w:val="nil"/>
              <w:left w:val="nil"/>
              <w:bottom w:val="single" w:sz="4" w:space="0" w:color="auto"/>
              <w:right w:val="single" w:sz="4" w:space="0" w:color="auto"/>
            </w:tcBorders>
            <w:shd w:val="clear" w:color="000000" w:fill="FFEFC9"/>
            <w:noWrap/>
            <w:vAlign w:val="center"/>
          </w:tcPr>
          <w:p w14:paraId="3A9EB737" w14:textId="656EC0A6"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1.95%</w:t>
            </w:r>
          </w:p>
        </w:tc>
        <w:tc>
          <w:tcPr>
            <w:tcW w:w="1188" w:type="dxa"/>
            <w:tcBorders>
              <w:top w:val="nil"/>
              <w:left w:val="nil"/>
              <w:bottom w:val="single" w:sz="4" w:space="0" w:color="auto"/>
              <w:right w:val="single" w:sz="4" w:space="0" w:color="auto"/>
            </w:tcBorders>
            <w:shd w:val="clear" w:color="000000" w:fill="FFEFC9"/>
            <w:noWrap/>
            <w:vAlign w:val="center"/>
          </w:tcPr>
          <w:p w14:paraId="75E78A46" w14:textId="64E193D8"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1.95%</w:t>
            </w:r>
          </w:p>
        </w:tc>
        <w:tc>
          <w:tcPr>
            <w:tcW w:w="1134" w:type="dxa"/>
            <w:tcBorders>
              <w:top w:val="nil"/>
              <w:left w:val="nil"/>
              <w:bottom w:val="single" w:sz="4" w:space="0" w:color="auto"/>
              <w:right w:val="single" w:sz="4" w:space="0" w:color="auto"/>
            </w:tcBorders>
            <w:shd w:val="clear" w:color="000000" w:fill="FFEFC9"/>
            <w:noWrap/>
            <w:vAlign w:val="center"/>
          </w:tcPr>
          <w:p w14:paraId="4EB0A2B4" w14:textId="3CF1A2C1"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1.95%</w:t>
            </w:r>
          </w:p>
        </w:tc>
        <w:tc>
          <w:tcPr>
            <w:tcW w:w="1134" w:type="dxa"/>
            <w:tcBorders>
              <w:top w:val="nil"/>
              <w:left w:val="nil"/>
              <w:bottom w:val="single" w:sz="4" w:space="0" w:color="auto"/>
              <w:right w:val="single" w:sz="4" w:space="0" w:color="auto"/>
            </w:tcBorders>
            <w:shd w:val="clear" w:color="000000" w:fill="FFEFC9"/>
            <w:noWrap/>
            <w:vAlign w:val="center"/>
          </w:tcPr>
          <w:p w14:paraId="695EB638" w14:textId="1CFDA56D" w:rsidR="00B76A4C" w:rsidRPr="00404C93" w:rsidRDefault="00B76A4C" w:rsidP="007C27F0">
            <w:pPr>
              <w:spacing w:before="40" w:after="40" w:line="240" w:lineRule="atLeast"/>
              <w:jc w:val="center"/>
              <w:rPr>
                <w:rFonts w:asciiTheme="majorHAnsi" w:hAnsiTheme="majorHAnsi" w:cs="Arial"/>
                <w:color w:val="808080"/>
                <w:sz w:val="16"/>
                <w:szCs w:val="16"/>
              </w:rPr>
            </w:pPr>
            <w:r w:rsidRPr="00404C93">
              <w:rPr>
                <w:rFonts w:asciiTheme="majorHAnsi" w:hAnsiTheme="majorHAnsi" w:cs="Arial"/>
                <w:color w:val="808080"/>
                <w:sz w:val="16"/>
                <w:szCs w:val="16"/>
              </w:rPr>
              <w:t>1.95%</w:t>
            </w:r>
          </w:p>
        </w:tc>
        <w:tc>
          <w:tcPr>
            <w:tcW w:w="1276" w:type="dxa"/>
            <w:tcBorders>
              <w:top w:val="nil"/>
              <w:left w:val="nil"/>
              <w:bottom w:val="nil"/>
              <w:right w:val="nil"/>
            </w:tcBorders>
            <w:shd w:val="clear" w:color="000000" w:fill="FFFFFF"/>
            <w:noWrap/>
            <w:vAlign w:val="center"/>
          </w:tcPr>
          <w:p w14:paraId="71817295" w14:textId="28869430"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08610FE3" w14:textId="77777777" w:rsidTr="007C27F0">
        <w:trPr>
          <w:trHeight w:val="240"/>
        </w:trPr>
        <w:tc>
          <w:tcPr>
            <w:tcW w:w="1307" w:type="dxa"/>
            <w:vMerge/>
            <w:tcBorders>
              <w:top w:val="nil"/>
              <w:left w:val="nil"/>
              <w:bottom w:val="nil"/>
              <w:right w:val="nil"/>
            </w:tcBorders>
            <w:vAlign w:val="center"/>
            <w:hideMark/>
          </w:tcPr>
          <w:p w14:paraId="269A4D05"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08896F4B"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FFFF"/>
            <w:noWrap/>
            <w:vAlign w:val="center"/>
            <w:hideMark/>
          </w:tcPr>
          <w:p w14:paraId="1B7F45BF" w14:textId="77777777" w:rsidR="00B76A4C" w:rsidRPr="00404C93" w:rsidRDefault="00B76A4C" w:rsidP="007C27F0">
            <w:pPr>
              <w:spacing w:before="40" w:after="40" w:line="240" w:lineRule="atLeast"/>
              <w:ind w:left="113"/>
              <w:rPr>
                <w:rFonts w:asciiTheme="majorHAnsi" w:hAnsiTheme="majorHAnsi" w:cs="Arial"/>
                <w:b/>
                <w:bCs/>
                <w:i/>
                <w:iCs/>
                <w:color w:val="231F20"/>
                <w:sz w:val="16"/>
                <w:szCs w:val="16"/>
              </w:rPr>
            </w:pPr>
            <w:r w:rsidRPr="00404C93">
              <w:rPr>
                <w:rFonts w:asciiTheme="majorHAnsi" w:hAnsiTheme="majorHAnsi" w:cs="Arial"/>
                <w:b/>
                <w:bCs/>
                <w:i/>
                <w:iCs/>
                <w:color w:val="231F20"/>
                <w:sz w:val="16"/>
                <w:szCs w:val="16"/>
              </w:rPr>
              <w:t>Efficient base year</w:t>
            </w:r>
          </w:p>
        </w:tc>
        <w:tc>
          <w:tcPr>
            <w:tcW w:w="996" w:type="dxa"/>
            <w:tcBorders>
              <w:top w:val="nil"/>
              <w:left w:val="nil"/>
              <w:bottom w:val="single" w:sz="4" w:space="0" w:color="auto"/>
              <w:right w:val="single" w:sz="4" w:space="0" w:color="auto"/>
            </w:tcBorders>
            <w:shd w:val="clear" w:color="000000" w:fill="FFFFFF"/>
            <w:noWrap/>
            <w:vAlign w:val="center"/>
          </w:tcPr>
          <w:p w14:paraId="7CA37E62" w14:textId="725A9322"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2734792D" w14:textId="5D3C34C1"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$141.5</w:t>
            </w:r>
          </w:p>
        </w:tc>
        <w:tc>
          <w:tcPr>
            <w:tcW w:w="1156" w:type="dxa"/>
            <w:tcBorders>
              <w:top w:val="nil"/>
              <w:left w:val="nil"/>
              <w:bottom w:val="single" w:sz="4" w:space="0" w:color="auto"/>
              <w:right w:val="single" w:sz="4" w:space="0" w:color="auto"/>
            </w:tcBorders>
            <w:shd w:val="clear" w:color="000000" w:fill="FFFFFF"/>
            <w:noWrap/>
            <w:vAlign w:val="center"/>
          </w:tcPr>
          <w:p w14:paraId="23198BB1" w14:textId="21B1AB61"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$141.4</w:t>
            </w:r>
          </w:p>
        </w:tc>
        <w:tc>
          <w:tcPr>
            <w:tcW w:w="1080" w:type="dxa"/>
            <w:tcBorders>
              <w:top w:val="nil"/>
              <w:left w:val="nil"/>
              <w:bottom w:val="single" w:sz="4" w:space="0" w:color="auto"/>
              <w:right w:val="single" w:sz="4" w:space="0" w:color="auto"/>
            </w:tcBorders>
            <w:shd w:val="clear" w:color="000000" w:fill="FFFFFF"/>
            <w:noWrap/>
            <w:vAlign w:val="center"/>
          </w:tcPr>
          <w:p w14:paraId="2610BEB3" w14:textId="3836D92A"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$141.4</w:t>
            </w:r>
          </w:p>
        </w:tc>
        <w:tc>
          <w:tcPr>
            <w:tcW w:w="1188" w:type="dxa"/>
            <w:tcBorders>
              <w:top w:val="nil"/>
              <w:left w:val="nil"/>
              <w:bottom w:val="single" w:sz="4" w:space="0" w:color="auto"/>
              <w:right w:val="single" w:sz="4" w:space="0" w:color="auto"/>
            </w:tcBorders>
            <w:shd w:val="clear" w:color="000000" w:fill="FFFFFF"/>
            <w:noWrap/>
            <w:vAlign w:val="center"/>
          </w:tcPr>
          <w:p w14:paraId="6B7091BF" w14:textId="4FA8EFB0"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$141.3</w:t>
            </w:r>
          </w:p>
        </w:tc>
        <w:tc>
          <w:tcPr>
            <w:tcW w:w="1134" w:type="dxa"/>
            <w:tcBorders>
              <w:top w:val="nil"/>
              <w:left w:val="nil"/>
              <w:bottom w:val="single" w:sz="4" w:space="0" w:color="auto"/>
              <w:right w:val="single" w:sz="4" w:space="0" w:color="auto"/>
            </w:tcBorders>
            <w:shd w:val="clear" w:color="000000" w:fill="FFFFFF"/>
            <w:noWrap/>
            <w:vAlign w:val="center"/>
          </w:tcPr>
          <w:p w14:paraId="5894397B" w14:textId="5E6A51CF"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$141.2</w:t>
            </w:r>
          </w:p>
        </w:tc>
        <w:tc>
          <w:tcPr>
            <w:tcW w:w="1134" w:type="dxa"/>
            <w:tcBorders>
              <w:top w:val="nil"/>
              <w:left w:val="nil"/>
              <w:bottom w:val="single" w:sz="4" w:space="0" w:color="auto"/>
              <w:right w:val="single" w:sz="4" w:space="0" w:color="auto"/>
            </w:tcBorders>
            <w:shd w:val="clear" w:color="000000" w:fill="FFFFFF"/>
            <w:noWrap/>
            <w:vAlign w:val="center"/>
          </w:tcPr>
          <w:p w14:paraId="496E0F81" w14:textId="100AB782"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$141.1</w:t>
            </w:r>
          </w:p>
        </w:tc>
        <w:tc>
          <w:tcPr>
            <w:tcW w:w="1276" w:type="dxa"/>
            <w:tcBorders>
              <w:top w:val="nil"/>
              <w:left w:val="nil"/>
              <w:bottom w:val="nil"/>
              <w:right w:val="nil"/>
            </w:tcBorders>
            <w:shd w:val="clear" w:color="000000" w:fill="FFFFFF"/>
            <w:noWrap/>
            <w:vAlign w:val="center"/>
          </w:tcPr>
          <w:p w14:paraId="1E55B051" w14:textId="06D0A095"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$7</w:t>
            </w:r>
            <w:r>
              <w:rPr>
                <w:rFonts w:asciiTheme="majorHAnsi" w:hAnsiTheme="majorHAnsi" w:cs="Arial"/>
                <w:i/>
                <w:iCs/>
                <w:color w:val="231F20"/>
                <w:sz w:val="16"/>
                <w:szCs w:val="16"/>
              </w:rPr>
              <w:t>06.5</w:t>
            </w:r>
          </w:p>
        </w:tc>
      </w:tr>
      <w:tr w:rsidR="00B76A4C" w:rsidRPr="00BB192B" w14:paraId="2326951E" w14:textId="77777777" w:rsidTr="007C27F0">
        <w:trPr>
          <w:trHeight w:val="240"/>
        </w:trPr>
        <w:tc>
          <w:tcPr>
            <w:tcW w:w="1307" w:type="dxa"/>
            <w:tcBorders>
              <w:top w:val="nil"/>
              <w:left w:val="nil"/>
              <w:bottom w:val="nil"/>
              <w:right w:val="nil"/>
            </w:tcBorders>
            <w:shd w:val="clear" w:color="000000" w:fill="C4ECFF"/>
            <w:vAlign w:val="center"/>
          </w:tcPr>
          <w:p w14:paraId="0EAB1BA9" w14:textId="654A9778"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vMerge/>
            <w:tcBorders>
              <w:top w:val="nil"/>
              <w:left w:val="nil"/>
              <w:bottom w:val="nil"/>
              <w:right w:val="single" w:sz="4" w:space="0" w:color="auto"/>
            </w:tcBorders>
            <w:vAlign w:val="center"/>
            <w:hideMark/>
          </w:tcPr>
          <w:p w14:paraId="5550CB9B" w14:textId="77777777" w:rsidR="00B76A4C" w:rsidRPr="00404C93" w:rsidRDefault="00B76A4C" w:rsidP="007C27F0">
            <w:pPr>
              <w:spacing w:before="40" w:after="40" w:line="240" w:lineRule="atLeast"/>
              <w:rPr>
                <w:rFonts w:asciiTheme="majorHAnsi" w:hAnsiTheme="majorHAnsi" w:cs="Arial"/>
                <w:i/>
                <w:iCs/>
                <w:color w:val="231F20"/>
                <w:sz w:val="16"/>
                <w:szCs w:val="16"/>
              </w:rPr>
            </w:pPr>
          </w:p>
        </w:tc>
        <w:tc>
          <w:tcPr>
            <w:tcW w:w="3229" w:type="dxa"/>
            <w:tcBorders>
              <w:top w:val="nil"/>
              <w:left w:val="nil"/>
              <w:bottom w:val="single" w:sz="4" w:space="0" w:color="auto"/>
              <w:right w:val="single" w:sz="4" w:space="0" w:color="auto"/>
            </w:tcBorders>
            <w:shd w:val="clear" w:color="000000" w:fill="FFFFFF"/>
            <w:noWrap/>
            <w:vAlign w:val="center"/>
            <w:hideMark/>
          </w:tcPr>
          <w:p w14:paraId="179FCF67" w14:textId="77777777" w:rsidR="00B76A4C" w:rsidRPr="00404C93" w:rsidRDefault="00B76A4C" w:rsidP="007C27F0">
            <w:pPr>
              <w:spacing w:before="40" w:after="40" w:line="240" w:lineRule="atLeast"/>
              <w:ind w:left="113"/>
              <w:rPr>
                <w:rFonts w:asciiTheme="majorHAnsi" w:hAnsiTheme="majorHAnsi" w:cs="Arial"/>
                <w:b/>
                <w:bCs/>
                <w:i/>
                <w:iCs/>
                <w:color w:val="231F20"/>
                <w:sz w:val="16"/>
                <w:szCs w:val="16"/>
              </w:rPr>
            </w:pPr>
            <w:r w:rsidRPr="00404C93">
              <w:rPr>
                <w:rFonts w:asciiTheme="majorHAnsi" w:hAnsiTheme="majorHAnsi" w:cs="Arial"/>
                <w:b/>
                <w:bCs/>
                <w:i/>
                <w:iCs/>
                <w:color w:val="231F20"/>
                <w:sz w:val="16"/>
                <w:szCs w:val="16"/>
              </w:rPr>
              <w:t>Efficient</w:t>
            </w:r>
            <w:r w:rsidRPr="00404C93">
              <w:rPr>
                <w:rFonts w:asciiTheme="majorHAnsi" w:hAnsiTheme="majorHAnsi" w:cs="Arial"/>
                <w:b/>
                <w:bCs/>
                <w:color w:val="231F20"/>
                <w:sz w:val="16"/>
                <w:szCs w:val="16"/>
              </w:rPr>
              <w:t xml:space="preserve"> base year forecast</w:t>
            </w:r>
          </w:p>
        </w:tc>
        <w:tc>
          <w:tcPr>
            <w:tcW w:w="996" w:type="dxa"/>
            <w:tcBorders>
              <w:top w:val="nil"/>
              <w:left w:val="nil"/>
              <w:bottom w:val="single" w:sz="4" w:space="0" w:color="auto"/>
              <w:right w:val="single" w:sz="4" w:space="0" w:color="auto"/>
            </w:tcBorders>
            <w:shd w:val="clear" w:color="000000" w:fill="FFFFFF"/>
            <w:noWrap/>
            <w:vAlign w:val="center"/>
          </w:tcPr>
          <w:p w14:paraId="68E470F1" w14:textId="17CB7B96"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1ECDB52E" w14:textId="48EBDC25"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$145.7</w:t>
            </w:r>
          </w:p>
        </w:tc>
        <w:tc>
          <w:tcPr>
            <w:tcW w:w="1156" w:type="dxa"/>
            <w:tcBorders>
              <w:top w:val="nil"/>
              <w:left w:val="nil"/>
              <w:bottom w:val="single" w:sz="4" w:space="0" w:color="auto"/>
              <w:right w:val="single" w:sz="4" w:space="0" w:color="auto"/>
            </w:tcBorders>
            <w:shd w:val="clear" w:color="000000" w:fill="FFFFFF"/>
            <w:noWrap/>
            <w:vAlign w:val="center"/>
          </w:tcPr>
          <w:p w14:paraId="54AC6134" w14:textId="34EF6B58"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$141.4</w:t>
            </w:r>
          </w:p>
        </w:tc>
        <w:tc>
          <w:tcPr>
            <w:tcW w:w="1080" w:type="dxa"/>
            <w:tcBorders>
              <w:top w:val="nil"/>
              <w:left w:val="nil"/>
              <w:bottom w:val="single" w:sz="4" w:space="0" w:color="auto"/>
              <w:right w:val="single" w:sz="4" w:space="0" w:color="auto"/>
            </w:tcBorders>
            <w:shd w:val="clear" w:color="000000" w:fill="FFFFFF"/>
            <w:noWrap/>
            <w:vAlign w:val="center"/>
          </w:tcPr>
          <w:p w14:paraId="7419EA45" w14:textId="750B803C"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$141.4</w:t>
            </w:r>
          </w:p>
        </w:tc>
        <w:tc>
          <w:tcPr>
            <w:tcW w:w="1188" w:type="dxa"/>
            <w:tcBorders>
              <w:top w:val="nil"/>
              <w:left w:val="nil"/>
              <w:bottom w:val="single" w:sz="4" w:space="0" w:color="auto"/>
              <w:right w:val="single" w:sz="4" w:space="0" w:color="auto"/>
            </w:tcBorders>
            <w:shd w:val="clear" w:color="000000" w:fill="FFFFFF"/>
            <w:noWrap/>
            <w:vAlign w:val="center"/>
          </w:tcPr>
          <w:p w14:paraId="213D45DD" w14:textId="1790AB68"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$141.3</w:t>
            </w:r>
          </w:p>
        </w:tc>
        <w:tc>
          <w:tcPr>
            <w:tcW w:w="1134" w:type="dxa"/>
            <w:tcBorders>
              <w:top w:val="nil"/>
              <w:left w:val="nil"/>
              <w:bottom w:val="single" w:sz="4" w:space="0" w:color="auto"/>
              <w:right w:val="single" w:sz="4" w:space="0" w:color="auto"/>
            </w:tcBorders>
            <w:shd w:val="clear" w:color="000000" w:fill="FFFFFF"/>
            <w:noWrap/>
            <w:vAlign w:val="center"/>
          </w:tcPr>
          <w:p w14:paraId="46ADFF3C" w14:textId="0DE57CAC"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$141.2</w:t>
            </w:r>
          </w:p>
        </w:tc>
        <w:tc>
          <w:tcPr>
            <w:tcW w:w="1134" w:type="dxa"/>
            <w:tcBorders>
              <w:top w:val="nil"/>
              <w:left w:val="nil"/>
              <w:bottom w:val="single" w:sz="4" w:space="0" w:color="auto"/>
              <w:right w:val="single" w:sz="4" w:space="0" w:color="auto"/>
            </w:tcBorders>
            <w:shd w:val="clear" w:color="000000" w:fill="FFFFFF"/>
            <w:noWrap/>
            <w:vAlign w:val="center"/>
          </w:tcPr>
          <w:p w14:paraId="1C25735F" w14:textId="0B48B899"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Verdana" w:hAnsi="Verdana"/>
                <w:color w:val="808080"/>
                <w:sz w:val="16"/>
                <w:szCs w:val="16"/>
              </w:rPr>
              <w:t>$141.1</w:t>
            </w:r>
          </w:p>
        </w:tc>
        <w:tc>
          <w:tcPr>
            <w:tcW w:w="1276" w:type="dxa"/>
            <w:tcBorders>
              <w:top w:val="nil"/>
              <w:left w:val="nil"/>
              <w:bottom w:val="nil"/>
              <w:right w:val="nil"/>
            </w:tcBorders>
            <w:shd w:val="clear" w:color="000000" w:fill="FFFFFF"/>
            <w:noWrap/>
            <w:vAlign w:val="center"/>
          </w:tcPr>
          <w:p w14:paraId="63C7BD6E" w14:textId="037AFB96" w:rsidR="00B76A4C" w:rsidRPr="00404C93" w:rsidRDefault="00B76A4C" w:rsidP="007C27F0">
            <w:pPr>
              <w:spacing w:before="40" w:after="40" w:line="240" w:lineRule="atLeast"/>
              <w:jc w:val="center"/>
              <w:rPr>
                <w:rFonts w:asciiTheme="majorHAnsi" w:hAnsiTheme="majorHAnsi" w:cs="Arial"/>
                <w:i/>
                <w:iCs/>
                <w:color w:val="231F20"/>
                <w:sz w:val="16"/>
                <w:szCs w:val="16"/>
              </w:rPr>
            </w:pPr>
            <w:r w:rsidRPr="00404C93">
              <w:rPr>
                <w:rFonts w:asciiTheme="majorHAnsi" w:hAnsiTheme="majorHAnsi" w:cs="Arial"/>
                <w:i/>
                <w:iCs/>
                <w:color w:val="231F20"/>
                <w:sz w:val="16"/>
                <w:szCs w:val="16"/>
              </w:rPr>
              <w:t>$7</w:t>
            </w:r>
            <w:r>
              <w:rPr>
                <w:rFonts w:asciiTheme="majorHAnsi" w:hAnsiTheme="majorHAnsi" w:cs="Arial"/>
                <w:i/>
                <w:iCs/>
                <w:color w:val="231F20"/>
                <w:sz w:val="16"/>
                <w:szCs w:val="16"/>
              </w:rPr>
              <w:t>06.5</w:t>
            </w:r>
          </w:p>
        </w:tc>
      </w:tr>
      <w:tr w:rsidR="00B76A4C" w:rsidRPr="00BB192B" w14:paraId="72283BAA" w14:textId="77777777" w:rsidTr="007C27F0">
        <w:trPr>
          <w:trHeight w:val="240"/>
        </w:trPr>
        <w:tc>
          <w:tcPr>
            <w:tcW w:w="1307" w:type="dxa"/>
            <w:tcBorders>
              <w:top w:val="nil"/>
              <w:left w:val="nil"/>
              <w:bottom w:val="nil"/>
              <w:right w:val="nil"/>
            </w:tcBorders>
            <w:shd w:val="clear" w:color="000000" w:fill="C4ECFF"/>
            <w:vAlign w:val="center"/>
          </w:tcPr>
          <w:p w14:paraId="1A3367FC" w14:textId="79A1D06D"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tcPr>
          <w:p w14:paraId="4128E37C" w14:textId="0E9A924F"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hideMark/>
          </w:tcPr>
          <w:p w14:paraId="58ABDF54" w14:textId="77777777" w:rsidR="00B76A4C" w:rsidRPr="00404C93" w:rsidRDefault="00B76A4C" w:rsidP="007C27F0">
            <w:pPr>
              <w:spacing w:before="40" w:after="40" w:line="240" w:lineRule="atLeast"/>
              <w:ind w:left="170"/>
              <w:rPr>
                <w:rFonts w:asciiTheme="majorHAnsi" w:hAnsiTheme="majorHAnsi" w:cs="Arial"/>
                <w:i/>
                <w:iCs/>
                <w:color w:val="808080"/>
                <w:sz w:val="16"/>
                <w:szCs w:val="16"/>
              </w:rPr>
            </w:pPr>
            <w:r w:rsidRPr="00404C93">
              <w:rPr>
                <w:rFonts w:asciiTheme="majorHAnsi" w:hAnsiTheme="majorHAnsi" w:cs="Arial"/>
                <w:i/>
                <w:iCs/>
                <w:color w:val="808080"/>
                <w:sz w:val="16"/>
                <w:szCs w:val="16"/>
              </w:rPr>
              <w:t>Difference between base and forecasts</w:t>
            </w:r>
          </w:p>
        </w:tc>
        <w:tc>
          <w:tcPr>
            <w:tcW w:w="996" w:type="dxa"/>
            <w:tcBorders>
              <w:top w:val="nil"/>
              <w:left w:val="nil"/>
              <w:bottom w:val="single" w:sz="4" w:space="0" w:color="auto"/>
              <w:right w:val="single" w:sz="4" w:space="0" w:color="auto"/>
            </w:tcBorders>
            <w:shd w:val="clear" w:color="000000" w:fill="FFFFFF"/>
            <w:noWrap/>
            <w:vAlign w:val="center"/>
          </w:tcPr>
          <w:p w14:paraId="54A3826A" w14:textId="7450E342"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1FCF01BD" w14:textId="235264A9"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63827258" w14:textId="3B15F3F7"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Theme="majorHAnsi" w:hAnsiTheme="majorHAnsi" w:cs="Arial"/>
                <w:color w:val="808080"/>
                <w:sz w:val="16"/>
                <w:szCs w:val="16"/>
              </w:rPr>
              <w:t>0.0</w:t>
            </w:r>
          </w:p>
        </w:tc>
        <w:tc>
          <w:tcPr>
            <w:tcW w:w="1080" w:type="dxa"/>
            <w:tcBorders>
              <w:top w:val="nil"/>
              <w:left w:val="nil"/>
              <w:bottom w:val="single" w:sz="4" w:space="0" w:color="auto"/>
              <w:right w:val="single" w:sz="4" w:space="0" w:color="auto"/>
            </w:tcBorders>
            <w:shd w:val="clear" w:color="000000" w:fill="FFFFFF"/>
            <w:noWrap/>
            <w:vAlign w:val="center"/>
          </w:tcPr>
          <w:p w14:paraId="1E698D23" w14:textId="3EFA7EFC"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Theme="majorHAnsi" w:hAnsiTheme="majorHAnsi" w:cs="Arial"/>
                <w:color w:val="808080"/>
                <w:sz w:val="16"/>
                <w:szCs w:val="16"/>
              </w:rPr>
              <w:t>0.0</w:t>
            </w:r>
          </w:p>
        </w:tc>
        <w:tc>
          <w:tcPr>
            <w:tcW w:w="1188" w:type="dxa"/>
            <w:tcBorders>
              <w:top w:val="nil"/>
              <w:left w:val="nil"/>
              <w:bottom w:val="single" w:sz="4" w:space="0" w:color="auto"/>
              <w:right w:val="single" w:sz="4" w:space="0" w:color="auto"/>
            </w:tcBorders>
            <w:shd w:val="clear" w:color="000000" w:fill="FFFFFF"/>
            <w:noWrap/>
            <w:vAlign w:val="center"/>
          </w:tcPr>
          <w:p w14:paraId="52583228" w14:textId="09C77E79"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Theme="majorHAnsi" w:hAnsiTheme="majorHAnsi" w:cs="Arial"/>
                <w:color w:val="808080"/>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tcPr>
          <w:p w14:paraId="1C891C73" w14:textId="13E57060"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Theme="majorHAnsi" w:hAnsiTheme="majorHAnsi" w:cs="Arial"/>
                <w:color w:val="808080"/>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tcPr>
          <w:p w14:paraId="53151B2D" w14:textId="1261D6BE" w:rsidR="00B76A4C" w:rsidRPr="00404C93" w:rsidRDefault="00B76A4C" w:rsidP="007C27F0">
            <w:pPr>
              <w:spacing w:before="40" w:after="40" w:line="240" w:lineRule="atLeast"/>
              <w:jc w:val="center"/>
              <w:rPr>
                <w:rFonts w:asciiTheme="majorHAnsi" w:hAnsiTheme="majorHAnsi" w:cs="Arial"/>
                <w:color w:val="808080"/>
                <w:sz w:val="16"/>
                <w:szCs w:val="16"/>
              </w:rPr>
            </w:pPr>
            <w:r>
              <w:rPr>
                <w:rFonts w:asciiTheme="majorHAnsi" w:hAnsiTheme="majorHAnsi" w:cs="Arial"/>
                <w:color w:val="808080"/>
                <w:sz w:val="16"/>
                <w:szCs w:val="16"/>
              </w:rPr>
              <w:t>0.0</w:t>
            </w:r>
          </w:p>
        </w:tc>
        <w:tc>
          <w:tcPr>
            <w:tcW w:w="1276" w:type="dxa"/>
            <w:tcBorders>
              <w:top w:val="nil"/>
              <w:left w:val="nil"/>
              <w:bottom w:val="nil"/>
              <w:right w:val="nil"/>
            </w:tcBorders>
            <w:shd w:val="clear" w:color="000000" w:fill="FFFFFF"/>
            <w:noWrap/>
            <w:vAlign w:val="center"/>
          </w:tcPr>
          <w:p w14:paraId="6BC07E69" w14:textId="6EB14A8F"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1E3F2246" w14:textId="77777777" w:rsidTr="007C27F0">
        <w:trPr>
          <w:trHeight w:val="240"/>
        </w:trPr>
        <w:tc>
          <w:tcPr>
            <w:tcW w:w="1307" w:type="dxa"/>
            <w:tcBorders>
              <w:top w:val="nil"/>
              <w:left w:val="nil"/>
              <w:bottom w:val="nil"/>
              <w:right w:val="nil"/>
            </w:tcBorders>
            <w:shd w:val="clear" w:color="000000" w:fill="C4ECFF"/>
            <w:vAlign w:val="center"/>
          </w:tcPr>
          <w:p w14:paraId="0C85DE66" w14:textId="4FC5CCC6"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tcPr>
          <w:p w14:paraId="06B1A96D" w14:textId="5AEBA7CE"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hideMark/>
          </w:tcPr>
          <w:p w14:paraId="68BD812E" w14:textId="0470797C" w:rsidR="00B76A4C" w:rsidRPr="00404C93" w:rsidRDefault="00B76A4C" w:rsidP="007C27F0">
            <w:pPr>
              <w:spacing w:before="40" w:after="40" w:line="240" w:lineRule="atLeast"/>
              <w:ind w:left="113"/>
              <w:rPr>
                <w:rFonts w:asciiTheme="majorHAnsi" w:hAnsiTheme="majorHAnsi" w:cs="Arial"/>
                <w:b/>
                <w:bCs/>
                <w:color w:val="231F20"/>
                <w:sz w:val="16"/>
                <w:szCs w:val="16"/>
              </w:rPr>
            </w:pPr>
            <w:r>
              <w:rPr>
                <w:rFonts w:asciiTheme="majorHAnsi" w:hAnsiTheme="majorHAnsi" w:cs="Arial"/>
                <w:b/>
                <w:bCs/>
                <w:color w:val="231F20"/>
                <w:sz w:val="16"/>
                <w:szCs w:val="16"/>
              </w:rPr>
              <w:t>Additions to efficient base year</w:t>
            </w:r>
          </w:p>
        </w:tc>
        <w:tc>
          <w:tcPr>
            <w:tcW w:w="996" w:type="dxa"/>
            <w:tcBorders>
              <w:top w:val="nil"/>
              <w:left w:val="nil"/>
              <w:bottom w:val="single" w:sz="4" w:space="0" w:color="auto"/>
              <w:right w:val="single" w:sz="4" w:space="0" w:color="auto"/>
            </w:tcBorders>
            <w:shd w:val="clear" w:color="000000" w:fill="FFFFFF"/>
            <w:noWrap/>
            <w:vAlign w:val="center"/>
          </w:tcPr>
          <w:p w14:paraId="49119F99" w14:textId="5E2B5CE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44247AE9" w14:textId="2AEC6729" w:rsidR="00B76A4C" w:rsidRPr="00404C93" w:rsidRDefault="00B76A4C" w:rsidP="007C27F0">
            <w:pPr>
              <w:spacing w:before="40" w:after="40" w:line="240" w:lineRule="atLeast"/>
              <w:jc w:val="center"/>
              <w:rPr>
                <w:rFonts w:asciiTheme="majorHAnsi" w:hAnsiTheme="majorHAnsi" w:cs="Arial"/>
                <w:color w:val="80808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468C1DAD" w14:textId="616849CF"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080" w:type="dxa"/>
            <w:tcBorders>
              <w:top w:val="nil"/>
              <w:left w:val="nil"/>
              <w:bottom w:val="single" w:sz="4" w:space="0" w:color="auto"/>
              <w:right w:val="single" w:sz="4" w:space="0" w:color="auto"/>
            </w:tcBorders>
            <w:shd w:val="clear" w:color="000000" w:fill="FFFFFF"/>
            <w:noWrap/>
            <w:vAlign w:val="center"/>
          </w:tcPr>
          <w:p w14:paraId="085B584F" w14:textId="6A4B2F73"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88" w:type="dxa"/>
            <w:tcBorders>
              <w:top w:val="nil"/>
              <w:left w:val="nil"/>
              <w:bottom w:val="single" w:sz="4" w:space="0" w:color="auto"/>
              <w:right w:val="single" w:sz="4" w:space="0" w:color="auto"/>
            </w:tcBorders>
            <w:shd w:val="clear" w:color="000000" w:fill="FFFFFF"/>
            <w:noWrap/>
            <w:vAlign w:val="center"/>
          </w:tcPr>
          <w:p w14:paraId="335775BD" w14:textId="4B1B1D98"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3D4C9F7D" w14:textId="4A6CCDAC"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34" w:type="dxa"/>
            <w:tcBorders>
              <w:top w:val="nil"/>
              <w:left w:val="nil"/>
              <w:bottom w:val="single" w:sz="4" w:space="0" w:color="auto"/>
              <w:right w:val="single" w:sz="4" w:space="0" w:color="auto"/>
            </w:tcBorders>
            <w:shd w:val="clear" w:color="000000" w:fill="FFFFFF"/>
            <w:noWrap/>
            <w:vAlign w:val="center"/>
          </w:tcPr>
          <w:p w14:paraId="3F8F515B" w14:textId="56BA76CF"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276" w:type="dxa"/>
            <w:tcBorders>
              <w:top w:val="nil"/>
              <w:left w:val="nil"/>
              <w:bottom w:val="nil"/>
              <w:right w:val="nil"/>
            </w:tcBorders>
            <w:shd w:val="clear" w:color="000000" w:fill="FFFFFF"/>
            <w:noWrap/>
            <w:vAlign w:val="center"/>
          </w:tcPr>
          <w:p w14:paraId="7830ECD1" w14:textId="52DBD656" w:rsidR="00B76A4C" w:rsidRPr="00404C93" w:rsidRDefault="00B76A4C" w:rsidP="007C27F0">
            <w:pPr>
              <w:spacing w:before="40" w:after="40" w:line="240" w:lineRule="atLeast"/>
              <w:jc w:val="center"/>
              <w:rPr>
                <w:rFonts w:asciiTheme="majorHAnsi" w:hAnsiTheme="majorHAnsi" w:cs="Arial"/>
                <w:i/>
                <w:iCs/>
                <w:color w:val="231F20"/>
                <w:sz w:val="16"/>
                <w:szCs w:val="16"/>
              </w:rPr>
            </w:pPr>
          </w:p>
        </w:tc>
      </w:tr>
      <w:tr w:rsidR="00B76A4C" w:rsidRPr="00BB192B" w14:paraId="3E26E9AE" w14:textId="77777777" w:rsidTr="007C27F0">
        <w:trPr>
          <w:trHeight w:val="240"/>
        </w:trPr>
        <w:tc>
          <w:tcPr>
            <w:tcW w:w="1307" w:type="dxa"/>
            <w:tcBorders>
              <w:top w:val="nil"/>
              <w:left w:val="nil"/>
              <w:bottom w:val="nil"/>
              <w:right w:val="nil"/>
            </w:tcBorders>
            <w:shd w:val="clear" w:color="000000" w:fill="C4ECFF"/>
            <w:vAlign w:val="center"/>
          </w:tcPr>
          <w:p w14:paraId="139B1C84"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tcPr>
          <w:p w14:paraId="40A1B48B"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tcPr>
          <w:p w14:paraId="16980201" w14:textId="33F1E13D" w:rsidR="00B76A4C" w:rsidRDefault="00B76A4C" w:rsidP="007C27F0">
            <w:pPr>
              <w:spacing w:before="40" w:after="40" w:line="240" w:lineRule="atLeast"/>
              <w:ind w:left="113"/>
              <w:rPr>
                <w:rFonts w:asciiTheme="majorHAnsi" w:hAnsiTheme="majorHAnsi" w:cs="Arial"/>
                <w:i/>
                <w:iCs/>
                <w:color w:val="231F20"/>
                <w:sz w:val="16"/>
                <w:szCs w:val="16"/>
              </w:rPr>
            </w:pPr>
            <w:r>
              <w:rPr>
                <w:rFonts w:ascii="Verdana" w:hAnsi="Verdana" w:cs="Arial"/>
                <w:i/>
                <w:iCs/>
                <w:color w:val="231F20"/>
                <w:sz w:val="16"/>
                <w:szCs w:val="16"/>
              </w:rPr>
              <w:t>Benchmark Energy Allowance</w:t>
            </w:r>
          </w:p>
        </w:tc>
        <w:tc>
          <w:tcPr>
            <w:tcW w:w="996" w:type="dxa"/>
            <w:tcBorders>
              <w:top w:val="nil"/>
              <w:left w:val="nil"/>
              <w:bottom w:val="single" w:sz="4" w:space="0" w:color="auto"/>
              <w:right w:val="single" w:sz="4" w:space="0" w:color="auto"/>
            </w:tcBorders>
            <w:shd w:val="clear" w:color="000000" w:fill="FFFFFF"/>
            <w:noWrap/>
            <w:vAlign w:val="center"/>
          </w:tcPr>
          <w:p w14:paraId="60919B1B" w14:textId="7777777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4CF8443B" w14:textId="7777777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6B5E7B13" w14:textId="1803197D"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080" w:type="dxa"/>
            <w:tcBorders>
              <w:top w:val="nil"/>
              <w:left w:val="nil"/>
              <w:bottom w:val="single" w:sz="4" w:space="0" w:color="auto"/>
              <w:right w:val="single" w:sz="4" w:space="0" w:color="auto"/>
            </w:tcBorders>
            <w:shd w:val="clear" w:color="000000" w:fill="FFFFFF"/>
            <w:noWrap/>
            <w:vAlign w:val="center"/>
          </w:tcPr>
          <w:p w14:paraId="22A47A78" w14:textId="6C893959"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88" w:type="dxa"/>
            <w:tcBorders>
              <w:top w:val="nil"/>
              <w:left w:val="nil"/>
              <w:bottom w:val="single" w:sz="4" w:space="0" w:color="auto"/>
              <w:right w:val="single" w:sz="4" w:space="0" w:color="auto"/>
            </w:tcBorders>
            <w:shd w:val="clear" w:color="000000" w:fill="FFFFFF"/>
            <w:noWrap/>
            <w:vAlign w:val="center"/>
          </w:tcPr>
          <w:p w14:paraId="1AFB1D18" w14:textId="67B71634"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tcPr>
          <w:p w14:paraId="2E97F0D8" w14:textId="0B7692A1"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tcPr>
          <w:p w14:paraId="15FF611E" w14:textId="64E9F3DE"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276" w:type="dxa"/>
            <w:tcBorders>
              <w:top w:val="nil"/>
              <w:left w:val="nil"/>
              <w:bottom w:val="nil"/>
              <w:right w:val="nil"/>
            </w:tcBorders>
            <w:shd w:val="clear" w:color="000000" w:fill="FFFFFF"/>
            <w:noWrap/>
            <w:vAlign w:val="center"/>
          </w:tcPr>
          <w:p w14:paraId="013D7CCA" w14:textId="7603E45F" w:rsidR="00B76A4C" w:rsidRPr="00404C93" w:rsidRDefault="00B76A4C" w:rsidP="00C70313">
            <w:pPr>
              <w:spacing w:before="40" w:after="40" w:line="240" w:lineRule="atLeast"/>
              <w:jc w:val="center"/>
              <w:rPr>
                <w:rFonts w:asciiTheme="majorHAnsi" w:hAnsiTheme="majorHAnsi" w:cs="Arial"/>
                <w:i/>
                <w:iCs/>
                <w:color w:val="231F20"/>
                <w:sz w:val="16"/>
                <w:szCs w:val="16"/>
              </w:rPr>
            </w:pPr>
            <w:r>
              <w:rPr>
                <w:rFonts w:asciiTheme="majorHAnsi" w:hAnsiTheme="majorHAnsi" w:cs="Arial"/>
                <w:i/>
                <w:iCs/>
                <w:color w:val="231F20"/>
                <w:sz w:val="16"/>
                <w:szCs w:val="16"/>
              </w:rPr>
              <w:t>$1.</w:t>
            </w:r>
            <w:r w:rsidR="00137B45">
              <w:rPr>
                <w:rFonts w:asciiTheme="majorHAnsi" w:hAnsiTheme="majorHAnsi" w:cs="Arial"/>
                <w:i/>
                <w:iCs/>
                <w:color w:val="231F20"/>
                <w:sz w:val="16"/>
                <w:szCs w:val="16"/>
              </w:rPr>
              <w:t>7</w:t>
            </w:r>
          </w:p>
        </w:tc>
      </w:tr>
      <w:tr w:rsidR="00B76A4C" w:rsidRPr="00BB192B" w14:paraId="4DF2B2AF" w14:textId="77777777" w:rsidTr="007C27F0">
        <w:trPr>
          <w:trHeight w:val="240"/>
        </w:trPr>
        <w:tc>
          <w:tcPr>
            <w:tcW w:w="1307" w:type="dxa"/>
            <w:tcBorders>
              <w:top w:val="nil"/>
              <w:left w:val="nil"/>
              <w:bottom w:val="nil"/>
              <w:right w:val="nil"/>
            </w:tcBorders>
            <w:shd w:val="clear" w:color="000000" w:fill="C4ECFF"/>
            <w:vAlign w:val="center"/>
          </w:tcPr>
          <w:p w14:paraId="06D69B59"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tcPr>
          <w:p w14:paraId="72125DE6"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tcPr>
          <w:p w14:paraId="45A94614" w14:textId="6D8EA5A8" w:rsidR="00B76A4C" w:rsidRDefault="00B76A4C" w:rsidP="007C27F0">
            <w:pPr>
              <w:spacing w:before="40" w:after="40" w:line="240" w:lineRule="atLeast"/>
              <w:ind w:left="113"/>
              <w:rPr>
                <w:rFonts w:asciiTheme="majorHAnsi" w:hAnsiTheme="majorHAnsi" w:cs="Arial"/>
                <w:i/>
                <w:iCs/>
                <w:color w:val="231F20"/>
                <w:sz w:val="16"/>
                <w:szCs w:val="16"/>
              </w:rPr>
            </w:pPr>
            <w:r>
              <w:rPr>
                <w:rFonts w:ascii="Verdana" w:hAnsi="Verdana" w:cs="Arial"/>
                <w:i/>
                <w:iCs/>
                <w:color w:val="231F20"/>
                <w:sz w:val="16"/>
                <w:szCs w:val="16"/>
              </w:rPr>
              <w:t>Traditional Owners</w:t>
            </w:r>
          </w:p>
        </w:tc>
        <w:tc>
          <w:tcPr>
            <w:tcW w:w="996" w:type="dxa"/>
            <w:tcBorders>
              <w:top w:val="nil"/>
              <w:left w:val="nil"/>
              <w:bottom w:val="single" w:sz="4" w:space="0" w:color="auto"/>
              <w:right w:val="single" w:sz="4" w:space="0" w:color="auto"/>
            </w:tcBorders>
            <w:shd w:val="clear" w:color="000000" w:fill="FFFFFF"/>
            <w:noWrap/>
            <w:vAlign w:val="center"/>
          </w:tcPr>
          <w:p w14:paraId="09F23B1F" w14:textId="7777777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2CD2BD2D" w14:textId="7777777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2BB02192" w14:textId="192287C5"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$0.6</w:t>
            </w:r>
          </w:p>
        </w:tc>
        <w:tc>
          <w:tcPr>
            <w:tcW w:w="1080" w:type="dxa"/>
            <w:tcBorders>
              <w:top w:val="nil"/>
              <w:left w:val="nil"/>
              <w:bottom w:val="single" w:sz="4" w:space="0" w:color="auto"/>
              <w:right w:val="single" w:sz="4" w:space="0" w:color="auto"/>
            </w:tcBorders>
            <w:shd w:val="clear" w:color="000000" w:fill="FFFFFF"/>
            <w:noWrap/>
            <w:vAlign w:val="center"/>
          </w:tcPr>
          <w:p w14:paraId="1F0496B0" w14:textId="2FEA33F2"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$0.6</w:t>
            </w:r>
          </w:p>
        </w:tc>
        <w:tc>
          <w:tcPr>
            <w:tcW w:w="1188" w:type="dxa"/>
            <w:tcBorders>
              <w:top w:val="nil"/>
              <w:left w:val="nil"/>
              <w:bottom w:val="single" w:sz="4" w:space="0" w:color="auto"/>
              <w:right w:val="single" w:sz="4" w:space="0" w:color="auto"/>
            </w:tcBorders>
            <w:shd w:val="clear" w:color="000000" w:fill="FFFFFF"/>
            <w:noWrap/>
            <w:vAlign w:val="center"/>
          </w:tcPr>
          <w:p w14:paraId="0E159DB4" w14:textId="590F1AD6"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$0.6</w:t>
            </w:r>
          </w:p>
        </w:tc>
        <w:tc>
          <w:tcPr>
            <w:tcW w:w="1134" w:type="dxa"/>
            <w:tcBorders>
              <w:top w:val="nil"/>
              <w:left w:val="nil"/>
              <w:bottom w:val="single" w:sz="4" w:space="0" w:color="auto"/>
              <w:right w:val="single" w:sz="4" w:space="0" w:color="auto"/>
            </w:tcBorders>
            <w:shd w:val="clear" w:color="000000" w:fill="FFFFFF"/>
            <w:noWrap/>
            <w:vAlign w:val="center"/>
          </w:tcPr>
          <w:p w14:paraId="6E4FCBF8" w14:textId="214F4D2E"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tcPr>
          <w:p w14:paraId="0650D12C" w14:textId="0034EC3C"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276" w:type="dxa"/>
            <w:tcBorders>
              <w:top w:val="nil"/>
              <w:left w:val="nil"/>
              <w:bottom w:val="nil"/>
              <w:right w:val="nil"/>
            </w:tcBorders>
            <w:shd w:val="clear" w:color="000000" w:fill="FFFFFF"/>
            <w:noWrap/>
            <w:vAlign w:val="center"/>
          </w:tcPr>
          <w:p w14:paraId="657543FF" w14:textId="0E5D14FD" w:rsidR="00B76A4C" w:rsidRPr="00404C93" w:rsidRDefault="00B76A4C" w:rsidP="00C70313">
            <w:pPr>
              <w:spacing w:before="40" w:after="40" w:line="240" w:lineRule="atLeast"/>
              <w:jc w:val="center"/>
              <w:rPr>
                <w:rFonts w:asciiTheme="majorHAnsi" w:hAnsiTheme="majorHAnsi" w:cs="Arial"/>
                <w:i/>
                <w:iCs/>
                <w:color w:val="231F20"/>
                <w:sz w:val="16"/>
                <w:szCs w:val="16"/>
              </w:rPr>
            </w:pPr>
            <w:r>
              <w:rPr>
                <w:rFonts w:asciiTheme="majorHAnsi" w:hAnsiTheme="majorHAnsi" w:cs="Arial"/>
                <w:i/>
                <w:iCs/>
                <w:color w:val="231F20"/>
                <w:sz w:val="16"/>
                <w:szCs w:val="16"/>
              </w:rPr>
              <w:t>$2.</w:t>
            </w:r>
            <w:r w:rsidR="00137B45">
              <w:rPr>
                <w:rFonts w:asciiTheme="majorHAnsi" w:hAnsiTheme="majorHAnsi" w:cs="Arial"/>
                <w:i/>
                <w:iCs/>
                <w:color w:val="231F20"/>
                <w:sz w:val="16"/>
                <w:szCs w:val="16"/>
              </w:rPr>
              <w:t>2</w:t>
            </w:r>
          </w:p>
        </w:tc>
      </w:tr>
      <w:tr w:rsidR="00B76A4C" w:rsidRPr="00BB192B" w14:paraId="02F8E324" w14:textId="77777777" w:rsidTr="007C27F0">
        <w:trPr>
          <w:trHeight w:val="240"/>
        </w:trPr>
        <w:tc>
          <w:tcPr>
            <w:tcW w:w="1307" w:type="dxa"/>
            <w:tcBorders>
              <w:top w:val="nil"/>
              <w:left w:val="nil"/>
              <w:bottom w:val="nil"/>
              <w:right w:val="nil"/>
            </w:tcBorders>
            <w:shd w:val="clear" w:color="000000" w:fill="C4ECFF"/>
            <w:vAlign w:val="center"/>
          </w:tcPr>
          <w:p w14:paraId="16A25F91"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tcPr>
          <w:p w14:paraId="6E38E875"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tcPr>
          <w:p w14:paraId="183AC5D8" w14:textId="14761326" w:rsidR="00B76A4C" w:rsidRDefault="00B76A4C" w:rsidP="007C27F0">
            <w:pPr>
              <w:spacing w:before="40" w:after="40" w:line="240" w:lineRule="atLeast"/>
              <w:ind w:left="113"/>
              <w:rPr>
                <w:rFonts w:asciiTheme="majorHAnsi" w:hAnsiTheme="majorHAnsi" w:cs="Arial"/>
                <w:i/>
                <w:iCs/>
                <w:color w:val="231F20"/>
                <w:sz w:val="16"/>
                <w:szCs w:val="16"/>
              </w:rPr>
            </w:pPr>
            <w:r>
              <w:rPr>
                <w:rFonts w:ascii="Verdana" w:hAnsi="Verdana" w:cs="Arial"/>
                <w:i/>
                <w:iCs/>
                <w:color w:val="231F20"/>
                <w:sz w:val="16"/>
                <w:szCs w:val="16"/>
              </w:rPr>
              <w:t>Marine &amp; Coastal Act</w:t>
            </w:r>
          </w:p>
        </w:tc>
        <w:tc>
          <w:tcPr>
            <w:tcW w:w="996" w:type="dxa"/>
            <w:tcBorders>
              <w:top w:val="nil"/>
              <w:left w:val="nil"/>
              <w:bottom w:val="single" w:sz="4" w:space="0" w:color="auto"/>
              <w:right w:val="single" w:sz="4" w:space="0" w:color="auto"/>
            </w:tcBorders>
            <w:shd w:val="clear" w:color="000000" w:fill="FFFFFF"/>
            <w:noWrap/>
            <w:vAlign w:val="center"/>
          </w:tcPr>
          <w:p w14:paraId="21C4B454" w14:textId="7777777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1246D196" w14:textId="77777777"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41E31D84" w14:textId="78AEF79E"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080" w:type="dxa"/>
            <w:tcBorders>
              <w:top w:val="nil"/>
              <w:left w:val="nil"/>
              <w:bottom w:val="single" w:sz="4" w:space="0" w:color="auto"/>
              <w:right w:val="single" w:sz="4" w:space="0" w:color="auto"/>
            </w:tcBorders>
            <w:shd w:val="clear" w:color="000000" w:fill="FFFFFF"/>
            <w:noWrap/>
            <w:vAlign w:val="center"/>
          </w:tcPr>
          <w:p w14:paraId="40F0295E" w14:textId="215500DF"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88" w:type="dxa"/>
            <w:tcBorders>
              <w:top w:val="nil"/>
              <w:left w:val="nil"/>
              <w:bottom w:val="single" w:sz="4" w:space="0" w:color="auto"/>
              <w:right w:val="single" w:sz="4" w:space="0" w:color="auto"/>
            </w:tcBorders>
            <w:shd w:val="clear" w:color="000000" w:fill="FFFFFF"/>
            <w:noWrap/>
            <w:vAlign w:val="center"/>
          </w:tcPr>
          <w:p w14:paraId="586FE1E0" w14:textId="40F1A8FF"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tcPr>
          <w:p w14:paraId="57392956" w14:textId="4D91EBDB"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134" w:type="dxa"/>
            <w:tcBorders>
              <w:top w:val="nil"/>
              <w:left w:val="nil"/>
              <w:bottom w:val="single" w:sz="4" w:space="0" w:color="auto"/>
              <w:right w:val="single" w:sz="4" w:space="0" w:color="auto"/>
            </w:tcBorders>
            <w:shd w:val="clear" w:color="000000" w:fill="FFFFFF"/>
            <w:noWrap/>
            <w:vAlign w:val="center"/>
          </w:tcPr>
          <w:p w14:paraId="46F3B5B6" w14:textId="3BDD5D6E"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$0.3</w:t>
            </w:r>
          </w:p>
        </w:tc>
        <w:tc>
          <w:tcPr>
            <w:tcW w:w="1276" w:type="dxa"/>
            <w:tcBorders>
              <w:top w:val="nil"/>
              <w:left w:val="nil"/>
              <w:bottom w:val="nil"/>
              <w:right w:val="nil"/>
            </w:tcBorders>
            <w:shd w:val="clear" w:color="000000" w:fill="FFFFFF"/>
            <w:noWrap/>
            <w:vAlign w:val="center"/>
          </w:tcPr>
          <w:p w14:paraId="0E8EEF6C" w14:textId="761020C8" w:rsidR="00B76A4C" w:rsidRPr="00404C93" w:rsidRDefault="00B76A4C" w:rsidP="007C27F0">
            <w:pPr>
              <w:spacing w:before="40" w:after="40" w:line="240" w:lineRule="atLeast"/>
              <w:jc w:val="center"/>
              <w:rPr>
                <w:rFonts w:asciiTheme="majorHAnsi" w:hAnsiTheme="majorHAnsi" w:cs="Arial"/>
                <w:i/>
                <w:iCs/>
                <w:color w:val="231F20"/>
                <w:sz w:val="16"/>
                <w:szCs w:val="16"/>
              </w:rPr>
            </w:pPr>
            <w:r>
              <w:rPr>
                <w:rFonts w:asciiTheme="majorHAnsi" w:hAnsiTheme="majorHAnsi" w:cs="Arial"/>
                <w:i/>
                <w:iCs/>
                <w:color w:val="231F20"/>
                <w:sz w:val="16"/>
                <w:szCs w:val="16"/>
              </w:rPr>
              <w:t>$1.5</w:t>
            </w:r>
          </w:p>
        </w:tc>
      </w:tr>
      <w:tr w:rsidR="00B76A4C" w:rsidRPr="00BB192B" w14:paraId="7BEAD28B" w14:textId="77777777" w:rsidTr="007C27F0">
        <w:trPr>
          <w:trHeight w:val="240"/>
        </w:trPr>
        <w:tc>
          <w:tcPr>
            <w:tcW w:w="1307" w:type="dxa"/>
            <w:tcBorders>
              <w:top w:val="nil"/>
              <w:left w:val="nil"/>
              <w:bottom w:val="nil"/>
              <w:right w:val="nil"/>
            </w:tcBorders>
            <w:shd w:val="clear" w:color="000000" w:fill="C4ECFF"/>
            <w:vAlign w:val="center"/>
          </w:tcPr>
          <w:p w14:paraId="7A4885C4" w14:textId="253FA6C6"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tcPr>
          <w:p w14:paraId="4B40AA43" w14:textId="45BB5D9B"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auto"/>
              <w:right w:val="single" w:sz="4" w:space="0" w:color="auto"/>
            </w:tcBorders>
            <w:shd w:val="clear" w:color="000000" w:fill="FFFFFF"/>
            <w:noWrap/>
            <w:vAlign w:val="center"/>
            <w:hideMark/>
          </w:tcPr>
          <w:p w14:paraId="0AD0A223" w14:textId="33702A73" w:rsidR="00B76A4C" w:rsidRPr="00404C93" w:rsidRDefault="00B76A4C" w:rsidP="007C27F0">
            <w:pPr>
              <w:spacing w:before="40" w:after="40" w:line="240" w:lineRule="atLeast"/>
              <w:ind w:left="113"/>
              <w:rPr>
                <w:rFonts w:asciiTheme="majorHAnsi" w:hAnsiTheme="majorHAnsi" w:cs="Arial"/>
                <w:i/>
                <w:iCs/>
                <w:color w:val="231F20"/>
                <w:sz w:val="16"/>
                <w:szCs w:val="16"/>
              </w:rPr>
            </w:pPr>
            <w:r>
              <w:rPr>
                <w:rFonts w:asciiTheme="majorHAnsi" w:hAnsiTheme="majorHAnsi" w:cs="Arial"/>
                <w:i/>
                <w:iCs/>
                <w:color w:val="231F20"/>
                <w:sz w:val="16"/>
                <w:szCs w:val="16"/>
              </w:rPr>
              <w:t>Customer derived levels of service</w:t>
            </w:r>
          </w:p>
        </w:tc>
        <w:tc>
          <w:tcPr>
            <w:tcW w:w="996" w:type="dxa"/>
            <w:tcBorders>
              <w:top w:val="nil"/>
              <w:left w:val="nil"/>
              <w:bottom w:val="single" w:sz="4" w:space="0" w:color="auto"/>
              <w:right w:val="single" w:sz="4" w:space="0" w:color="auto"/>
            </w:tcBorders>
            <w:shd w:val="clear" w:color="000000" w:fill="FFFFFF"/>
            <w:noWrap/>
            <w:vAlign w:val="center"/>
          </w:tcPr>
          <w:p w14:paraId="00E8CB5F" w14:textId="5F353B25"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14:paraId="7DCEA6E4" w14:textId="36443046" w:rsidR="00B76A4C" w:rsidRPr="00404C93" w:rsidRDefault="00B76A4C" w:rsidP="007C27F0">
            <w:pPr>
              <w:spacing w:before="40" w:after="40" w:line="240" w:lineRule="atLeast"/>
              <w:jc w:val="center"/>
              <w:rPr>
                <w:rFonts w:asciiTheme="majorHAnsi" w:hAnsiTheme="majorHAnsi" w:cs="Arial"/>
                <w:color w:val="231F20"/>
                <w:sz w:val="16"/>
                <w:szCs w:val="16"/>
              </w:rPr>
            </w:pPr>
          </w:p>
        </w:tc>
        <w:tc>
          <w:tcPr>
            <w:tcW w:w="1156" w:type="dxa"/>
            <w:tcBorders>
              <w:top w:val="nil"/>
              <w:left w:val="nil"/>
              <w:bottom w:val="single" w:sz="4" w:space="0" w:color="auto"/>
              <w:right w:val="single" w:sz="4" w:space="0" w:color="auto"/>
            </w:tcBorders>
            <w:shd w:val="clear" w:color="000000" w:fill="FFFFFF"/>
            <w:noWrap/>
            <w:vAlign w:val="center"/>
          </w:tcPr>
          <w:p w14:paraId="7BE57F8C" w14:textId="20DCF0AA"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$7.8</w:t>
            </w:r>
          </w:p>
        </w:tc>
        <w:tc>
          <w:tcPr>
            <w:tcW w:w="1080" w:type="dxa"/>
            <w:tcBorders>
              <w:top w:val="nil"/>
              <w:left w:val="nil"/>
              <w:bottom w:val="single" w:sz="4" w:space="0" w:color="auto"/>
              <w:right w:val="single" w:sz="4" w:space="0" w:color="auto"/>
            </w:tcBorders>
            <w:shd w:val="clear" w:color="000000" w:fill="FFFFFF"/>
            <w:noWrap/>
            <w:vAlign w:val="center"/>
          </w:tcPr>
          <w:p w14:paraId="2E5B19DE" w14:textId="1FB1BCCC"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$8.0</w:t>
            </w:r>
          </w:p>
        </w:tc>
        <w:tc>
          <w:tcPr>
            <w:tcW w:w="1188" w:type="dxa"/>
            <w:tcBorders>
              <w:top w:val="nil"/>
              <w:left w:val="nil"/>
              <w:bottom w:val="single" w:sz="4" w:space="0" w:color="auto"/>
              <w:right w:val="single" w:sz="4" w:space="0" w:color="auto"/>
            </w:tcBorders>
            <w:shd w:val="clear" w:color="000000" w:fill="FFFFFF"/>
            <w:noWrap/>
            <w:vAlign w:val="center"/>
          </w:tcPr>
          <w:p w14:paraId="77FC24CC" w14:textId="4471F92A"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$8.3</w:t>
            </w:r>
          </w:p>
        </w:tc>
        <w:tc>
          <w:tcPr>
            <w:tcW w:w="1134" w:type="dxa"/>
            <w:tcBorders>
              <w:top w:val="nil"/>
              <w:left w:val="nil"/>
              <w:bottom w:val="single" w:sz="4" w:space="0" w:color="auto"/>
              <w:right w:val="single" w:sz="4" w:space="0" w:color="auto"/>
            </w:tcBorders>
            <w:shd w:val="clear" w:color="000000" w:fill="FFFFFF"/>
            <w:noWrap/>
            <w:vAlign w:val="center"/>
          </w:tcPr>
          <w:p w14:paraId="1F1CAD6F" w14:textId="71C34EFE"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$9.5</w:t>
            </w:r>
          </w:p>
        </w:tc>
        <w:tc>
          <w:tcPr>
            <w:tcW w:w="1134" w:type="dxa"/>
            <w:tcBorders>
              <w:top w:val="nil"/>
              <w:left w:val="nil"/>
              <w:bottom w:val="single" w:sz="4" w:space="0" w:color="auto"/>
              <w:right w:val="single" w:sz="4" w:space="0" w:color="auto"/>
            </w:tcBorders>
            <w:shd w:val="clear" w:color="000000" w:fill="FFFFFF"/>
            <w:noWrap/>
            <w:vAlign w:val="center"/>
          </w:tcPr>
          <w:p w14:paraId="2A36309A" w14:textId="42AA2E25" w:rsidR="00B76A4C" w:rsidRPr="00404C93" w:rsidRDefault="00B76A4C" w:rsidP="007C27F0">
            <w:pPr>
              <w:spacing w:before="40" w:after="40" w:line="240" w:lineRule="atLeast"/>
              <w:jc w:val="center"/>
              <w:rPr>
                <w:rFonts w:asciiTheme="majorHAnsi" w:hAnsiTheme="majorHAnsi" w:cs="Arial"/>
                <w:color w:val="231F20"/>
                <w:sz w:val="16"/>
                <w:szCs w:val="16"/>
              </w:rPr>
            </w:pPr>
            <w:r>
              <w:rPr>
                <w:rFonts w:ascii="Verdana" w:hAnsi="Verdana" w:cs="Arial"/>
                <w:color w:val="231F20"/>
                <w:sz w:val="16"/>
                <w:szCs w:val="16"/>
              </w:rPr>
              <w:t>$9.9</w:t>
            </w:r>
          </w:p>
        </w:tc>
        <w:tc>
          <w:tcPr>
            <w:tcW w:w="1276" w:type="dxa"/>
            <w:tcBorders>
              <w:top w:val="nil"/>
              <w:left w:val="nil"/>
              <w:bottom w:val="nil"/>
              <w:right w:val="nil"/>
            </w:tcBorders>
            <w:shd w:val="clear" w:color="000000" w:fill="FFFFFF"/>
            <w:noWrap/>
            <w:vAlign w:val="center"/>
          </w:tcPr>
          <w:p w14:paraId="7BF33D0A" w14:textId="2BA181E6" w:rsidR="00B76A4C" w:rsidRPr="00404C93" w:rsidRDefault="00B76A4C" w:rsidP="007C27F0">
            <w:pPr>
              <w:spacing w:before="40" w:after="40" w:line="240" w:lineRule="atLeast"/>
              <w:jc w:val="center"/>
              <w:rPr>
                <w:rFonts w:asciiTheme="majorHAnsi" w:hAnsiTheme="majorHAnsi" w:cs="Arial"/>
                <w:i/>
                <w:iCs/>
                <w:color w:val="231F20"/>
                <w:sz w:val="16"/>
                <w:szCs w:val="16"/>
              </w:rPr>
            </w:pPr>
            <w:r>
              <w:rPr>
                <w:rFonts w:asciiTheme="majorHAnsi" w:hAnsiTheme="majorHAnsi" w:cs="Arial"/>
                <w:i/>
                <w:iCs/>
                <w:color w:val="231F20"/>
                <w:sz w:val="16"/>
                <w:szCs w:val="16"/>
              </w:rPr>
              <w:t>$43.5</w:t>
            </w:r>
          </w:p>
        </w:tc>
      </w:tr>
      <w:tr w:rsidR="00B76A4C" w:rsidRPr="00BB192B" w14:paraId="2D4B35F6" w14:textId="77777777" w:rsidTr="007C27F0">
        <w:trPr>
          <w:trHeight w:val="240"/>
        </w:trPr>
        <w:tc>
          <w:tcPr>
            <w:tcW w:w="1307" w:type="dxa"/>
            <w:tcBorders>
              <w:top w:val="nil"/>
              <w:left w:val="nil"/>
              <w:bottom w:val="nil"/>
              <w:right w:val="nil"/>
            </w:tcBorders>
            <w:shd w:val="clear" w:color="000000" w:fill="C4ECFF"/>
            <w:vAlign w:val="center"/>
          </w:tcPr>
          <w:p w14:paraId="7A9C0FC9" w14:textId="15EDB906"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000000" w:fill="C4ECFF"/>
            <w:vAlign w:val="center"/>
            <w:hideMark/>
          </w:tcPr>
          <w:p w14:paraId="5016846F" w14:textId="4EC8702E"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nil"/>
              <w:left w:val="single" w:sz="4" w:space="0" w:color="auto"/>
              <w:bottom w:val="single" w:sz="4" w:space="0" w:color="231F20"/>
              <w:right w:val="single" w:sz="4" w:space="0" w:color="auto"/>
            </w:tcBorders>
            <w:shd w:val="clear" w:color="000000" w:fill="D9D9D9"/>
            <w:noWrap/>
            <w:vAlign w:val="center"/>
            <w:hideMark/>
          </w:tcPr>
          <w:p w14:paraId="0AE37E41" w14:textId="1EB09A12" w:rsidR="00B76A4C" w:rsidRPr="00404C93" w:rsidRDefault="00B76A4C" w:rsidP="007C27F0">
            <w:pPr>
              <w:spacing w:before="40" w:after="40" w:line="240" w:lineRule="atLeast"/>
              <w:rPr>
                <w:rFonts w:asciiTheme="majorHAnsi" w:hAnsiTheme="majorHAnsi" w:cs="Arial"/>
                <w:b/>
                <w:bCs/>
                <w:color w:val="231F20"/>
                <w:sz w:val="16"/>
                <w:szCs w:val="16"/>
              </w:rPr>
            </w:pPr>
            <w:r>
              <w:rPr>
                <w:rFonts w:ascii="Verdana" w:hAnsi="Verdana" w:cs="Arial"/>
                <w:b/>
                <w:bCs/>
                <w:color w:val="231F20"/>
                <w:sz w:val="16"/>
                <w:szCs w:val="16"/>
              </w:rPr>
              <w:t>Total controllable opex (B)</w:t>
            </w:r>
          </w:p>
        </w:tc>
        <w:tc>
          <w:tcPr>
            <w:tcW w:w="996" w:type="dxa"/>
            <w:tcBorders>
              <w:top w:val="nil"/>
              <w:left w:val="nil"/>
              <w:bottom w:val="single" w:sz="4" w:space="0" w:color="231F20"/>
              <w:right w:val="single" w:sz="4" w:space="0" w:color="auto"/>
            </w:tcBorders>
            <w:shd w:val="clear" w:color="000000" w:fill="D9D9D9"/>
            <w:noWrap/>
            <w:vAlign w:val="center"/>
          </w:tcPr>
          <w:p w14:paraId="546F349E" w14:textId="07B55AEA" w:rsidR="00B76A4C" w:rsidRPr="00404C93" w:rsidRDefault="00B76A4C" w:rsidP="007C27F0">
            <w:pPr>
              <w:spacing w:before="40" w:after="40" w:line="240" w:lineRule="atLeast"/>
              <w:jc w:val="center"/>
              <w:rPr>
                <w:rFonts w:asciiTheme="majorHAnsi" w:hAnsiTheme="majorHAnsi" w:cs="Arial"/>
                <w:b/>
                <w:bCs/>
                <w:color w:val="231F20"/>
                <w:sz w:val="16"/>
                <w:szCs w:val="16"/>
              </w:rPr>
            </w:pPr>
          </w:p>
        </w:tc>
        <w:tc>
          <w:tcPr>
            <w:tcW w:w="992" w:type="dxa"/>
            <w:tcBorders>
              <w:top w:val="nil"/>
              <w:left w:val="nil"/>
              <w:bottom w:val="single" w:sz="4" w:space="0" w:color="231F20"/>
              <w:right w:val="single" w:sz="4" w:space="0" w:color="auto"/>
            </w:tcBorders>
            <w:shd w:val="clear" w:color="000000" w:fill="D9D9D9"/>
            <w:noWrap/>
            <w:vAlign w:val="center"/>
          </w:tcPr>
          <w:p w14:paraId="4942634B" w14:textId="4AB11D14" w:rsidR="00B76A4C" w:rsidRPr="00404C93" w:rsidRDefault="00B76A4C" w:rsidP="007C27F0">
            <w:pPr>
              <w:spacing w:before="40" w:after="40" w:line="240" w:lineRule="atLeast"/>
              <w:jc w:val="center"/>
              <w:rPr>
                <w:rFonts w:asciiTheme="majorHAnsi" w:hAnsiTheme="majorHAnsi" w:cs="Arial"/>
                <w:b/>
                <w:bCs/>
                <w:color w:val="231F20"/>
                <w:sz w:val="16"/>
                <w:szCs w:val="16"/>
              </w:rPr>
            </w:pPr>
          </w:p>
        </w:tc>
        <w:tc>
          <w:tcPr>
            <w:tcW w:w="1156" w:type="dxa"/>
            <w:tcBorders>
              <w:top w:val="nil"/>
              <w:left w:val="nil"/>
              <w:bottom w:val="single" w:sz="4" w:space="0" w:color="231F20"/>
              <w:right w:val="single" w:sz="4" w:space="0" w:color="auto"/>
            </w:tcBorders>
            <w:shd w:val="clear" w:color="000000" w:fill="D9D9D9"/>
            <w:noWrap/>
            <w:vAlign w:val="center"/>
          </w:tcPr>
          <w:p w14:paraId="12E8228B" w14:textId="77810009"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$150.4</w:t>
            </w:r>
          </w:p>
        </w:tc>
        <w:tc>
          <w:tcPr>
            <w:tcW w:w="1080" w:type="dxa"/>
            <w:tcBorders>
              <w:top w:val="nil"/>
              <w:left w:val="nil"/>
              <w:bottom w:val="single" w:sz="4" w:space="0" w:color="231F20"/>
              <w:right w:val="single" w:sz="4" w:space="0" w:color="auto"/>
            </w:tcBorders>
            <w:shd w:val="clear" w:color="000000" w:fill="D9D9D9"/>
            <w:noWrap/>
            <w:vAlign w:val="center"/>
          </w:tcPr>
          <w:p w14:paraId="6E81F05B" w14:textId="1F8FA2D4"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$150.5</w:t>
            </w:r>
          </w:p>
        </w:tc>
        <w:tc>
          <w:tcPr>
            <w:tcW w:w="1188" w:type="dxa"/>
            <w:tcBorders>
              <w:top w:val="nil"/>
              <w:left w:val="nil"/>
              <w:bottom w:val="single" w:sz="4" w:space="0" w:color="231F20"/>
              <w:right w:val="single" w:sz="4" w:space="0" w:color="auto"/>
            </w:tcBorders>
            <w:shd w:val="clear" w:color="000000" w:fill="D9D9D9"/>
            <w:noWrap/>
            <w:vAlign w:val="center"/>
          </w:tcPr>
          <w:p w14:paraId="09EEC64D" w14:textId="4976A3E5"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$150.8</w:t>
            </w:r>
          </w:p>
        </w:tc>
        <w:tc>
          <w:tcPr>
            <w:tcW w:w="1134" w:type="dxa"/>
            <w:tcBorders>
              <w:top w:val="nil"/>
              <w:left w:val="nil"/>
              <w:bottom w:val="single" w:sz="4" w:space="0" w:color="231F20"/>
              <w:right w:val="single" w:sz="4" w:space="0" w:color="auto"/>
            </w:tcBorders>
            <w:shd w:val="clear" w:color="000000" w:fill="D9D9D9"/>
            <w:noWrap/>
            <w:vAlign w:val="center"/>
          </w:tcPr>
          <w:p w14:paraId="283A3989" w14:textId="5E20B24A"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$151.6</w:t>
            </w:r>
          </w:p>
        </w:tc>
        <w:tc>
          <w:tcPr>
            <w:tcW w:w="1134" w:type="dxa"/>
            <w:tcBorders>
              <w:top w:val="nil"/>
              <w:left w:val="nil"/>
              <w:bottom w:val="single" w:sz="4" w:space="0" w:color="231F20"/>
              <w:right w:val="single" w:sz="4" w:space="0" w:color="auto"/>
            </w:tcBorders>
            <w:shd w:val="clear" w:color="000000" w:fill="D9D9D9"/>
            <w:noWrap/>
            <w:vAlign w:val="center"/>
          </w:tcPr>
          <w:p w14:paraId="5CBE1422" w14:textId="5E112905"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$152.0</w:t>
            </w:r>
          </w:p>
        </w:tc>
        <w:tc>
          <w:tcPr>
            <w:tcW w:w="1276" w:type="dxa"/>
            <w:tcBorders>
              <w:top w:val="nil"/>
              <w:left w:val="nil"/>
              <w:bottom w:val="nil"/>
              <w:right w:val="nil"/>
            </w:tcBorders>
            <w:shd w:val="clear" w:color="000000" w:fill="FFFFFF"/>
            <w:noWrap/>
            <w:vAlign w:val="center"/>
          </w:tcPr>
          <w:p w14:paraId="0317549E" w14:textId="4A5F276D" w:rsidR="00B76A4C" w:rsidRPr="00404C93" w:rsidRDefault="00B76A4C" w:rsidP="007C27F0">
            <w:pPr>
              <w:spacing w:before="40" w:after="40" w:line="240" w:lineRule="atLeast"/>
              <w:jc w:val="center"/>
              <w:rPr>
                <w:rFonts w:asciiTheme="majorHAnsi" w:hAnsiTheme="majorHAnsi" w:cs="Arial"/>
                <w:i/>
                <w:iCs/>
                <w:color w:val="231F20"/>
                <w:sz w:val="16"/>
                <w:szCs w:val="16"/>
              </w:rPr>
            </w:pPr>
            <w:r>
              <w:rPr>
                <w:rFonts w:ascii="Verdana" w:hAnsi="Verdana" w:cs="Arial"/>
                <w:i/>
                <w:iCs/>
                <w:color w:val="231F20"/>
                <w:sz w:val="16"/>
                <w:szCs w:val="16"/>
              </w:rPr>
              <w:t>$755.3</w:t>
            </w:r>
          </w:p>
        </w:tc>
      </w:tr>
      <w:tr w:rsidR="00B76A4C" w:rsidRPr="00BB192B" w14:paraId="18EDA884" w14:textId="77777777" w:rsidTr="007C27F0">
        <w:trPr>
          <w:trHeight w:val="240"/>
        </w:trPr>
        <w:tc>
          <w:tcPr>
            <w:tcW w:w="1307" w:type="dxa"/>
            <w:tcBorders>
              <w:top w:val="nil"/>
              <w:left w:val="nil"/>
              <w:bottom w:val="nil"/>
              <w:right w:val="nil"/>
            </w:tcBorders>
            <w:shd w:val="clear" w:color="auto" w:fill="auto"/>
            <w:vAlign w:val="center"/>
          </w:tcPr>
          <w:p w14:paraId="4615856A"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542" w:type="dxa"/>
            <w:tcBorders>
              <w:top w:val="nil"/>
              <w:left w:val="nil"/>
              <w:bottom w:val="nil"/>
              <w:right w:val="nil"/>
            </w:tcBorders>
            <w:shd w:val="clear" w:color="auto" w:fill="auto"/>
            <w:vAlign w:val="center"/>
          </w:tcPr>
          <w:p w14:paraId="42AC05DB" w14:textId="77777777" w:rsidR="00B76A4C" w:rsidRPr="00404C93" w:rsidRDefault="00B76A4C" w:rsidP="007C27F0">
            <w:pPr>
              <w:spacing w:before="40" w:after="40" w:line="240" w:lineRule="atLeast"/>
              <w:rPr>
                <w:rFonts w:asciiTheme="majorHAnsi" w:hAnsiTheme="majorHAnsi" w:cs="Arial"/>
                <w:b/>
                <w:bCs/>
                <w:color w:val="231F20"/>
                <w:sz w:val="16"/>
                <w:szCs w:val="16"/>
              </w:rPr>
            </w:pPr>
          </w:p>
        </w:tc>
        <w:tc>
          <w:tcPr>
            <w:tcW w:w="3229" w:type="dxa"/>
            <w:tcBorders>
              <w:top w:val="single" w:sz="4" w:space="0" w:color="231F20"/>
              <w:left w:val="single" w:sz="4" w:space="0" w:color="auto"/>
              <w:bottom w:val="single" w:sz="4" w:space="0" w:color="auto"/>
              <w:right w:val="single" w:sz="4" w:space="0" w:color="auto"/>
            </w:tcBorders>
            <w:shd w:val="clear" w:color="auto" w:fill="A6A6A6" w:themeFill="background1" w:themeFillShade="A6"/>
            <w:noWrap/>
            <w:vAlign w:val="center"/>
          </w:tcPr>
          <w:p w14:paraId="5C696DEF" w14:textId="501DC0A8" w:rsidR="00B76A4C" w:rsidRPr="00404C93" w:rsidRDefault="00B76A4C" w:rsidP="007C27F0">
            <w:pPr>
              <w:spacing w:before="40" w:after="40" w:line="240" w:lineRule="atLeast"/>
              <w:rPr>
                <w:rFonts w:asciiTheme="majorHAnsi" w:hAnsiTheme="majorHAnsi" w:cs="Arial"/>
                <w:b/>
                <w:bCs/>
                <w:color w:val="231F20"/>
                <w:sz w:val="16"/>
                <w:szCs w:val="16"/>
              </w:rPr>
            </w:pPr>
            <w:r>
              <w:rPr>
                <w:rFonts w:ascii="Verdana" w:hAnsi="Verdana" w:cs="Arial"/>
                <w:b/>
                <w:bCs/>
                <w:color w:val="231F20"/>
                <w:sz w:val="16"/>
                <w:szCs w:val="16"/>
              </w:rPr>
              <w:t>Total regulatory opex = (A)+(B)</w:t>
            </w:r>
          </w:p>
        </w:tc>
        <w:tc>
          <w:tcPr>
            <w:tcW w:w="996"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53AB5FAF" w14:textId="2B69CD92" w:rsidR="00B76A4C" w:rsidRPr="00404C93" w:rsidRDefault="00B76A4C" w:rsidP="007C27F0">
            <w:pPr>
              <w:spacing w:before="40" w:after="40" w:line="240" w:lineRule="atLeast"/>
              <w:jc w:val="center"/>
              <w:rPr>
                <w:rFonts w:asciiTheme="majorHAnsi" w:hAnsiTheme="majorHAnsi" w:cs="Arial"/>
                <w:b/>
                <w:bCs/>
                <w:color w:val="231F20"/>
                <w:sz w:val="16"/>
                <w:szCs w:val="16"/>
              </w:rPr>
            </w:pPr>
          </w:p>
        </w:tc>
        <w:tc>
          <w:tcPr>
            <w:tcW w:w="992"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7082B20F" w14:textId="536D83E5" w:rsidR="00B76A4C" w:rsidRPr="00404C93" w:rsidRDefault="00B76A4C" w:rsidP="007C27F0">
            <w:pPr>
              <w:spacing w:before="40" w:after="40" w:line="240" w:lineRule="atLeast"/>
              <w:jc w:val="center"/>
              <w:rPr>
                <w:rFonts w:asciiTheme="majorHAnsi" w:hAnsiTheme="majorHAnsi" w:cs="Arial"/>
                <w:b/>
                <w:bCs/>
                <w:color w:val="231F20"/>
                <w:sz w:val="16"/>
                <w:szCs w:val="16"/>
              </w:rPr>
            </w:pPr>
          </w:p>
        </w:tc>
        <w:tc>
          <w:tcPr>
            <w:tcW w:w="1156"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60F5E275" w14:textId="21EB648E"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$159.1</w:t>
            </w:r>
          </w:p>
        </w:tc>
        <w:tc>
          <w:tcPr>
            <w:tcW w:w="1080"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53FD89D4" w14:textId="1562490E"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$159.2</w:t>
            </w:r>
          </w:p>
        </w:tc>
        <w:tc>
          <w:tcPr>
            <w:tcW w:w="1188"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409D765D" w14:textId="31FDD3BF"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$159.4</w:t>
            </w:r>
          </w:p>
        </w:tc>
        <w:tc>
          <w:tcPr>
            <w:tcW w:w="1134"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73D29A49" w14:textId="331A03A6"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$160.2</w:t>
            </w:r>
          </w:p>
        </w:tc>
        <w:tc>
          <w:tcPr>
            <w:tcW w:w="1134" w:type="dxa"/>
            <w:tcBorders>
              <w:top w:val="single" w:sz="4" w:space="0" w:color="231F20"/>
              <w:left w:val="nil"/>
              <w:bottom w:val="single" w:sz="4" w:space="0" w:color="auto"/>
              <w:right w:val="single" w:sz="4" w:space="0" w:color="auto"/>
            </w:tcBorders>
            <w:shd w:val="clear" w:color="auto" w:fill="A6A6A6" w:themeFill="background1" w:themeFillShade="A6"/>
            <w:noWrap/>
            <w:vAlign w:val="center"/>
          </w:tcPr>
          <w:p w14:paraId="7175CDD0" w14:textId="208ADB30" w:rsidR="00B76A4C" w:rsidRPr="00404C93" w:rsidRDefault="00B76A4C" w:rsidP="007C27F0">
            <w:pPr>
              <w:spacing w:before="40" w:after="40" w:line="240" w:lineRule="atLeast"/>
              <w:jc w:val="center"/>
              <w:rPr>
                <w:rFonts w:asciiTheme="majorHAnsi" w:hAnsiTheme="majorHAnsi" w:cs="Arial"/>
                <w:b/>
                <w:bCs/>
                <w:color w:val="231F20"/>
                <w:sz w:val="16"/>
                <w:szCs w:val="16"/>
              </w:rPr>
            </w:pPr>
            <w:r>
              <w:rPr>
                <w:rFonts w:ascii="Verdana" w:hAnsi="Verdana" w:cs="Arial"/>
                <w:b/>
                <w:bCs/>
                <w:color w:val="231F20"/>
                <w:sz w:val="16"/>
                <w:szCs w:val="16"/>
              </w:rPr>
              <w:t>$160.6</w:t>
            </w:r>
          </w:p>
        </w:tc>
        <w:tc>
          <w:tcPr>
            <w:tcW w:w="1276" w:type="dxa"/>
            <w:tcBorders>
              <w:top w:val="nil"/>
              <w:left w:val="nil"/>
              <w:bottom w:val="nil"/>
              <w:right w:val="nil"/>
            </w:tcBorders>
            <w:shd w:val="clear" w:color="000000" w:fill="FFFFFF"/>
            <w:noWrap/>
            <w:vAlign w:val="center"/>
          </w:tcPr>
          <w:p w14:paraId="4F65A8F6" w14:textId="524F7C6F" w:rsidR="00B76A4C" w:rsidRPr="00404C93" w:rsidRDefault="00B76A4C" w:rsidP="007C27F0">
            <w:pPr>
              <w:spacing w:before="40" w:after="40" w:line="240" w:lineRule="atLeast"/>
              <w:jc w:val="center"/>
              <w:rPr>
                <w:rFonts w:asciiTheme="majorHAnsi" w:hAnsiTheme="majorHAnsi" w:cs="Arial"/>
                <w:i/>
                <w:iCs/>
                <w:color w:val="231F20"/>
                <w:sz w:val="16"/>
                <w:szCs w:val="16"/>
              </w:rPr>
            </w:pPr>
            <w:r>
              <w:rPr>
                <w:rFonts w:ascii="Verdana" w:hAnsi="Verdana" w:cs="Arial"/>
                <w:i/>
                <w:iCs/>
                <w:color w:val="231F20"/>
                <w:sz w:val="16"/>
                <w:szCs w:val="16"/>
              </w:rPr>
              <w:t>$798.4</w:t>
            </w:r>
          </w:p>
        </w:tc>
      </w:tr>
    </w:tbl>
    <w:p w14:paraId="06E7FA72" w14:textId="77777777" w:rsidR="00BB192B" w:rsidRDefault="00BB192B" w:rsidP="007553BC">
      <w:pPr>
        <w:pStyle w:val="BodyText"/>
        <w:rPr>
          <w:lang w:eastAsia="fr-CA"/>
        </w:rPr>
      </w:pPr>
    </w:p>
    <w:p w14:paraId="4CA220F0" w14:textId="77777777" w:rsidR="00025E51" w:rsidRDefault="00025E51" w:rsidP="00407D67">
      <w:pPr>
        <w:pStyle w:val="ListNumber"/>
        <w:spacing w:before="240"/>
        <w:sectPr w:rsidR="00025E51" w:rsidSect="00F25E1B">
          <w:headerReference w:type="even" r:id="rId161"/>
          <w:headerReference w:type="default" r:id="rId162"/>
          <w:footerReference w:type="default" r:id="rId163"/>
          <w:headerReference w:type="first" r:id="rId164"/>
          <w:pgSz w:w="16838" w:h="11906" w:orient="landscape" w:code="9"/>
          <w:pgMar w:top="1134" w:right="1134" w:bottom="1134" w:left="1134" w:header="567" w:footer="567" w:gutter="0"/>
          <w:pgNumType w:chapStyle="1"/>
          <w:cols w:space="708"/>
          <w:docGrid w:linePitch="360"/>
        </w:sectPr>
      </w:pPr>
    </w:p>
    <w:p w14:paraId="2B922BC9" w14:textId="77777777" w:rsidR="00407D67" w:rsidRPr="00726749" w:rsidRDefault="00407D67" w:rsidP="00407D67">
      <w:pPr>
        <w:tabs>
          <w:tab w:val="left" w:pos="2268"/>
          <w:tab w:val="left" w:pos="4536"/>
          <w:tab w:val="left" w:pos="6804"/>
          <w:tab w:val="right" w:pos="9638"/>
        </w:tabs>
        <w:spacing w:before="120" w:after="200"/>
        <w:rPr>
          <w:b/>
        </w:rPr>
      </w:pPr>
      <w:r w:rsidRPr="00726749">
        <w:rPr>
          <w:b/>
        </w:rPr>
        <w:t>Controllable opex</w:t>
      </w:r>
    </w:p>
    <w:p w14:paraId="6CB919BC" w14:textId="2F0FEADA" w:rsidR="00B51BFF" w:rsidRPr="00C820E4" w:rsidRDefault="00B51BFF" w:rsidP="00B51BFF">
      <w:pPr>
        <w:spacing w:before="240" w:after="200"/>
      </w:pPr>
      <w:r w:rsidRPr="005C09D8">
        <w:t>The 2019-20 financial year forms the basis of our controllable opex forecast. Using 12-months of actuals, our total operating expenditure for 2019-20 was $1</w:t>
      </w:r>
      <w:r w:rsidR="005C09D8" w:rsidRPr="005C09D8">
        <w:t>49.9</w:t>
      </w:r>
      <w:r w:rsidRPr="005C09D8">
        <w:t>m. This included $</w:t>
      </w:r>
      <w:r w:rsidR="005C09D8" w:rsidRPr="005C09D8">
        <w:t>9.0</w:t>
      </w:r>
      <w:r w:rsidRPr="005C09D8">
        <w:t> million in uncontrollable costs and $0.4 million in actual electricity costs.</w:t>
      </w:r>
      <w:r w:rsidR="00125E69">
        <w:t xml:space="preserve"> </w:t>
      </w:r>
    </w:p>
    <w:p w14:paraId="12E2AFC3" w14:textId="77777777" w:rsidR="009C780F" w:rsidRPr="00C820E4" w:rsidRDefault="009C780F" w:rsidP="009C780F">
      <w:pPr>
        <w:spacing w:before="240" w:after="200"/>
        <w:rPr>
          <w:i/>
        </w:rPr>
      </w:pPr>
      <w:r w:rsidRPr="00C820E4">
        <w:rPr>
          <w:i/>
        </w:rPr>
        <w:t>Base year adjustments</w:t>
      </w:r>
    </w:p>
    <w:p w14:paraId="5D2FF7B6" w14:textId="6810BB43" w:rsidR="00B60AE1" w:rsidRDefault="00B60AE1" w:rsidP="00B60AE1">
      <w:pPr>
        <w:pStyle w:val="BodyText"/>
      </w:pPr>
      <w:r>
        <w:t xml:space="preserve">The 2019-20 actuals have been reviewed to identify any one-off (non-recurring) expenditure or savings that should be included in the development of the base year forecasts. Identified adjustments are shown and described in </w:t>
      </w:r>
      <w:r w:rsidR="00065B32" w:rsidRPr="00065B32">
        <w:rPr>
          <w:b/>
        </w:rPr>
        <w:fldChar w:fldCharType="begin"/>
      </w:r>
      <w:r w:rsidR="00065B32" w:rsidRPr="004726AB">
        <w:rPr>
          <w:b/>
        </w:rPr>
        <w:instrText xml:space="preserve"> REF _Ref49356322 \h  \* MERGEFORMAT </w:instrText>
      </w:r>
      <w:r w:rsidR="00065B32" w:rsidRPr="00065B32">
        <w:rPr>
          <w:b/>
        </w:rPr>
      </w:r>
      <w:r w:rsidR="00065B32" w:rsidRPr="00065B32">
        <w:rPr>
          <w:b/>
        </w:rPr>
        <w:fldChar w:fldCharType="separate"/>
      </w:r>
      <w:r w:rsidR="00065B32" w:rsidRPr="004726AB">
        <w:rPr>
          <w:b/>
        </w:rPr>
        <w:t xml:space="preserve">Table </w:t>
      </w:r>
      <w:r w:rsidR="00065B32" w:rsidRPr="004726AB">
        <w:rPr>
          <w:b/>
          <w:noProof/>
        </w:rPr>
        <w:t>59</w:t>
      </w:r>
      <w:r w:rsidR="00065B32" w:rsidRPr="00065B32">
        <w:rPr>
          <w:b/>
        </w:rPr>
        <w:fldChar w:fldCharType="end"/>
      </w:r>
      <w:r w:rsidR="00065B32" w:rsidRPr="004726AB">
        <w:rPr>
          <w:bCs/>
        </w:rPr>
        <w:t>.</w:t>
      </w:r>
    </w:p>
    <w:p w14:paraId="043F864C" w14:textId="60CB12B3" w:rsidR="00312D65" w:rsidRDefault="00312D65" w:rsidP="00312D65">
      <w:pPr>
        <w:pStyle w:val="BodyText"/>
        <w:rPr>
          <w:i/>
        </w:rPr>
      </w:pPr>
      <w:r>
        <w:rPr>
          <w:color w:val="auto"/>
        </w:rPr>
        <w:br w:type="column"/>
      </w:r>
      <w:r>
        <w:rPr>
          <w:i/>
        </w:rPr>
        <w:t>Additions to baseline expenditure</w:t>
      </w:r>
    </w:p>
    <w:p w14:paraId="140FD439" w14:textId="47928284" w:rsidR="00312D65" w:rsidRDefault="00312D65" w:rsidP="00312D65">
      <w:pPr>
        <w:pStyle w:val="ListNumber"/>
        <w:spacing w:before="240"/>
        <w:rPr>
          <w:color w:val="auto"/>
        </w:rPr>
      </w:pPr>
      <w:r>
        <w:rPr>
          <w:color w:val="auto"/>
        </w:rPr>
        <w:t>P</w:t>
      </w:r>
      <w:r w:rsidRPr="0025040B">
        <w:rPr>
          <w:color w:val="auto"/>
        </w:rPr>
        <w:t>roposed additions to the efficient base</w:t>
      </w:r>
      <w:r>
        <w:rPr>
          <w:color w:val="auto"/>
        </w:rPr>
        <w:t xml:space="preserve"> year</w:t>
      </w:r>
      <w:r w:rsidRPr="0025040B">
        <w:rPr>
          <w:color w:val="auto"/>
        </w:rPr>
        <w:t xml:space="preserve"> </w:t>
      </w:r>
      <w:r>
        <w:rPr>
          <w:color w:val="auto"/>
        </w:rPr>
        <w:t>introduced in</w:t>
      </w:r>
      <w:r w:rsidR="00065B32">
        <w:rPr>
          <w:color w:val="auto"/>
        </w:rPr>
        <w:t xml:space="preserve"> </w:t>
      </w:r>
      <w:r w:rsidR="00065B32" w:rsidRPr="004726AB">
        <w:rPr>
          <w:b/>
          <w:bCs/>
          <w:color w:val="auto"/>
        </w:rPr>
        <w:fldChar w:fldCharType="begin"/>
      </w:r>
      <w:r w:rsidR="00065B32" w:rsidRPr="004726AB">
        <w:rPr>
          <w:b/>
          <w:bCs/>
          <w:color w:val="auto"/>
        </w:rPr>
        <w:instrText xml:space="preserve"> REF _Ref46414634 \h </w:instrText>
      </w:r>
      <w:r w:rsidR="00065B32">
        <w:rPr>
          <w:b/>
          <w:bCs/>
          <w:color w:val="auto"/>
        </w:rPr>
        <w:instrText xml:space="preserve"> \* MERGEFORMAT </w:instrText>
      </w:r>
      <w:r w:rsidR="00065B32" w:rsidRPr="004726AB">
        <w:rPr>
          <w:b/>
          <w:bCs/>
          <w:color w:val="auto"/>
        </w:rPr>
      </w:r>
      <w:r w:rsidR="00065B32" w:rsidRPr="004726AB">
        <w:rPr>
          <w:b/>
          <w:bCs/>
          <w:color w:val="auto"/>
        </w:rPr>
        <w:fldChar w:fldCharType="separate"/>
      </w:r>
      <w:r w:rsidR="00065B32" w:rsidRPr="004726AB">
        <w:rPr>
          <w:b/>
          <w:bCs/>
        </w:rPr>
        <w:t xml:space="preserve">Table </w:t>
      </w:r>
      <w:r w:rsidR="00065B32" w:rsidRPr="004726AB">
        <w:rPr>
          <w:b/>
          <w:bCs/>
          <w:noProof/>
        </w:rPr>
        <w:t>58</w:t>
      </w:r>
      <w:r w:rsidR="00065B32" w:rsidRPr="004726AB">
        <w:rPr>
          <w:b/>
          <w:bCs/>
          <w:color w:val="auto"/>
        </w:rPr>
        <w:fldChar w:fldCharType="end"/>
      </w:r>
      <w:r w:rsidR="00065B32">
        <w:rPr>
          <w:color w:val="auto"/>
        </w:rPr>
        <w:t xml:space="preserve"> </w:t>
      </w:r>
      <w:r>
        <w:rPr>
          <w:color w:val="auto"/>
        </w:rPr>
        <w:t>relate to step change in expenditure associa</w:t>
      </w:r>
      <w:r w:rsidR="00B60ED4">
        <w:rPr>
          <w:color w:val="auto"/>
        </w:rPr>
        <w:t>ted with new responsibilities (Traditional O</w:t>
      </w:r>
      <w:r>
        <w:rPr>
          <w:color w:val="auto"/>
        </w:rPr>
        <w:t>wners and coastal erosion advice) and customer</w:t>
      </w:r>
      <w:r w:rsidR="00065B32">
        <w:rPr>
          <w:color w:val="auto"/>
        </w:rPr>
        <w:t>-</w:t>
      </w:r>
      <w:r>
        <w:rPr>
          <w:color w:val="auto"/>
        </w:rPr>
        <w:t>derived levels of service (</w:t>
      </w:r>
      <w:r w:rsidRPr="005055D2">
        <w:rPr>
          <w:b/>
          <w:color w:val="auto"/>
        </w:rPr>
        <w:t>Section </w:t>
      </w:r>
      <w:r w:rsidR="00065B32">
        <w:rPr>
          <w:b/>
          <w:color w:val="auto"/>
        </w:rPr>
        <w:fldChar w:fldCharType="begin"/>
      </w:r>
      <w:r w:rsidR="00065B32">
        <w:rPr>
          <w:b/>
          <w:color w:val="auto"/>
        </w:rPr>
        <w:instrText xml:space="preserve"> REF _Ref49337845 \r \h </w:instrText>
      </w:r>
      <w:r w:rsidR="00065B32">
        <w:rPr>
          <w:b/>
          <w:color w:val="auto"/>
        </w:rPr>
      </w:r>
      <w:r w:rsidR="00065B32">
        <w:rPr>
          <w:b/>
          <w:color w:val="auto"/>
        </w:rPr>
        <w:fldChar w:fldCharType="separate"/>
      </w:r>
      <w:r w:rsidR="00065B32">
        <w:rPr>
          <w:b/>
          <w:color w:val="auto"/>
        </w:rPr>
        <w:t>S2.3.3</w:t>
      </w:r>
      <w:r w:rsidR="00065B32">
        <w:rPr>
          <w:b/>
          <w:color w:val="auto"/>
        </w:rPr>
        <w:fldChar w:fldCharType="end"/>
      </w:r>
    </w:p>
    <w:p w14:paraId="3E4D548A" w14:textId="6640B77E" w:rsidR="00312D65" w:rsidRDefault="00312D65" w:rsidP="00312D65">
      <w:pPr>
        <w:rPr>
          <w:color w:val="auto"/>
        </w:rPr>
      </w:pPr>
      <w:r>
        <w:rPr>
          <w:color w:val="auto"/>
        </w:rPr>
        <w:t>Each addition to the efficient base year is described in</w:t>
      </w:r>
      <w:r w:rsidRPr="004726AB">
        <w:rPr>
          <w:b/>
          <w:bCs/>
          <w:color w:val="auto"/>
        </w:rPr>
        <w:t xml:space="preserve"> </w:t>
      </w:r>
      <w:r w:rsidR="00065B32" w:rsidRPr="004726AB">
        <w:rPr>
          <w:b/>
          <w:bCs/>
          <w:color w:val="auto"/>
        </w:rPr>
        <w:fldChar w:fldCharType="begin"/>
      </w:r>
      <w:r w:rsidR="00065B32" w:rsidRPr="004726AB">
        <w:rPr>
          <w:b/>
          <w:bCs/>
          <w:color w:val="auto"/>
        </w:rPr>
        <w:instrText xml:space="preserve"> REF _Ref51087653 \h </w:instrText>
      </w:r>
      <w:r w:rsidR="00065B32">
        <w:rPr>
          <w:b/>
          <w:bCs/>
          <w:color w:val="auto"/>
        </w:rPr>
        <w:instrText xml:space="preserve"> \* MERGEFORMAT </w:instrText>
      </w:r>
      <w:r w:rsidR="00065B32" w:rsidRPr="004726AB">
        <w:rPr>
          <w:b/>
          <w:bCs/>
          <w:color w:val="auto"/>
        </w:rPr>
      </w:r>
      <w:r w:rsidR="00065B32" w:rsidRPr="004726AB">
        <w:rPr>
          <w:b/>
          <w:bCs/>
          <w:color w:val="auto"/>
        </w:rPr>
        <w:fldChar w:fldCharType="separate"/>
      </w:r>
      <w:r w:rsidR="00065B32" w:rsidRPr="004726AB">
        <w:rPr>
          <w:b/>
          <w:bCs/>
        </w:rPr>
        <w:t xml:space="preserve">Table </w:t>
      </w:r>
      <w:r w:rsidR="00065B32" w:rsidRPr="004726AB">
        <w:rPr>
          <w:b/>
          <w:bCs/>
          <w:noProof/>
        </w:rPr>
        <w:t>60</w:t>
      </w:r>
      <w:r w:rsidR="00065B32" w:rsidRPr="004726AB">
        <w:rPr>
          <w:b/>
          <w:bCs/>
          <w:color w:val="auto"/>
        </w:rPr>
        <w:fldChar w:fldCharType="end"/>
      </w:r>
      <w:r>
        <w:rPr>
          <w:color w:val="auto"/>
        </w:rPr>
        <w:t>. Additional detail associated with c</w:t>
      </w:r>
      <w:r w:rsidRPr="007A792D">
        <w:rPr>
          <w:color w:val="auto"/>
        </w:rPr>
        <w:t>ustomer</w:t>
      </w:r>
      <w:r w:rsidR="00065B32">
        <w:rPr>
          <w:color w:val="auto"/>
        </w:rPr>
        <w:t>-</w:t>
      </w:r>
      <w:r w:rsidRPr="007A792D">
        <w:rPr>
          <w:color w:val="auto"/>
        </w:rPr>
        <w:t>derived levels of service</w:t>
      </w:r>
      <w:r>
        <w:rPr>
          <w:color w:val="auto"/>
        </w:rPr>
        <w:t xml:space="preserve"> is then presented in</w:t>
      </w:r>
      <w:r w:rsidR="00065B32">
        <w:rPr>
          <w:color w:val="auto"/>
        </w:rPr>
        <w:t xml:space="preserve"> </w:t>
      </w:r>
      <w:r w:rsidR="00065B32" w:rsidRPr="004726AB">
        <w:rPr>
          <w:b/>
          <w:bCs/>
          <w:color w:val="auto"/>
        </w:rPr>
        <w:fldChar w:fldCharType="begin"/>
      </w:r>
      <w:r w:rsidR="00065B32" w:rsidRPr="004726AB">
        <w:rPr>
          <w:b/>
          <w:bCs/>
          <w:color w:val="auto"/>
        </w:rPr>
        <w:instrText xml:space="preserve"> REF _Ref49332489 \h </w:instrText>
      </w:r>
      <w:r w:rsidR="00065B32">
        <w:rPr>
          <w:b/>
          <w:bCs/>
          <w:color w:val="auto"/>
        </w:rPr>
        <w:instrText xml:space="preserve"> \* MERGEFORMAT </w:instrText>
      </w:r>
      <w:r w:rsidR="00065B32" w:rsidRPr="004726AB">
        <w:rPr>
          <w:b/>
          <w:bCs/>
          <w:color w:val="auto"/>
        </w:rPr>
      </w:r>
      <w:r w:rsidR="00065B32" w:rsidRPr="004726AB">
        <w:rPr>
          <w:b/>
          <w:bCs/>
          <w:color w:val="auto"/>
        </w:rPr>
        <w:fldChar w:fldCharType="separate"/>
      </w:r>
      <w:r w:rsidR="00065B32" w:rsidRPr="004726AB">
        <w:rPr>
          <w:b/>
          <w:bCs/>
        </w:rPr>
        <w:t xml:space="preserve">Table </w:t>
      </w:r>
      <w:r w:rsidR="00065B32" w:rsidRPr="004726AB">
        <w:rPr>
          <w:b/>
          <w:bCs/>
          <w:noProof/>
        </w:rPr>
        <w:t>61</w:t>
      </w:r>
      <w:r w:rsidR="00065B32" w:rsidRPr="004726AB">
        <w:rPr>
          <w:b/>
          <w:bCs/>
          <w:color w:val="auto"/>
        </w:rPr>
        <w:fldChar w:fldCharType="end"/>
      </w:r>
      <w:r w:rsidR="00065B32">
        <w:rPr>
          <w:color w:val="auto"/>
        </w:rPr>
        <w:t>.</w:t>
      </w:r>
      <w:r>
        <w:rPr>
          <w:color w:val="auto"/>
        </w:rPr>
        <w:t xml:space="preserve"> </w:t>
      </w:r>
    </w:p>
    <w:p w14:paraId="247A3CA3" w14:textId="6AB4F1AD" w:rsidR="00312D65" w:rsidRDefault="00312D65" w:rsidP="00312D65">
      <w:pPr>
        <w:pStyle w:val="BodyText"/>
      </w:pPr>
    </w:p>
    <w:p w14:paraId="017C5DAA" w14:textId="77777777" w:rsidR="00312D65" w:rsidRDefault="00312D65" w:rsidP="00B60AE1">
      <w:pPr>
        <w:pStyle w:val="BodyText"/>
        <w:sectPr w:rsidR="00312D65" w:rsidSect="00312D65">
          <w:headerReference w:type="even" r:id="rId165"/>
          <w:headerReference w:type="default" r:id="rId166"/>
          <w:footerReference w:type="default" r:id="rId167"/>
          <w:headerReference w:type="first" r:id="rId168"/>
          <w:pgSz w:w="11906" w:h="16838" w:code="9"/>
          <w:pgMar w:top="1134" w:right="1134" w:bottom="1134" w:left="1134" w:header="567" w:footer="567" w:gutter="0"/>
          <w:pgNumType w:chapStyle="1"/>
          <w:cols w:num="2" w:space="708"/>
          <w:docGrid w:linePitch="360"/>
        </w:sectPr>
      </w:pPr>
    </w:p>
    <w:p w14:paraId="3B1FF2B9" w14:textId="32849CA5" w:rsidR="00312D65" w:rsidRPr="00F314EC" w:rsidRDefault="00312D65" w:rsidP="00B60AE1">
      <w:pPr>
        <w:pStyle w:val="BodyText"/>
      </w:pPr>
    </w:p>
    <w:p w14:paraId="2540AAA4" w14:textId="345DF26C" w:rsidR="00125E69" w:rsidRDefault="00125E69" w:rsidP="00125E69">
      <w:pPr>
        <w:pStyle w:val="Caption"/>
      </w:pPr>
      <w:bookmarkStart w:id="475" w:name="_Ref49356322"/>
      <w:bookmarkStart w:id="476" w:name="_Toc54705872"/>
      <w:r>
        <w:t xml:space="preserve">Table </w:t>
      </w:r>
      <w:fldSimple w:instr=" SEQ Table \* ARABIC ">
        <w:r w:rsidR="00AB54E8">
          <w:rPr>
            <w:noProof/>
          </w:rPr>
          <w:t>59</w:t>
        </w:r>
      </w:fldSimple>
      <w:bookmarkEnd w:id="475"/>
      <w:r>
        <w:tab/>
        <w:t>Base year adjustments – water</w:t>
      </w:r>
      <w:r w:rsidR="00C76EC6">
        <w:t>ways and drainage</w:t>
      </w:r>
      <w:bookmarkEnd w:id="476"/>
      <w:r>
        <w:t xml:space="preserve"> </w:t>
      </w:r>
    </w:p>
    <w:tbl>
      <w:tblPr>
        <w:tblStyle w:val="MWTableGrid"/>
        <w:tblW w:w="9604" w:type="dxa"/>
        <w:tblLook w:val="04A0" w:firstRow="1" w:lastRow="0" w:firstColumn="1" w:lastColumn="0" w:noHBand="0" w:noVBand="1"/>
      </w:tblPr>
      <w:tblGrid>
        <w:gridCol w:w="1984"/>
        <w:gridCol w:w="1384"/>
        <w:gridCol w:w="6236"/>
      </w:tblGrid>
      <w:tr w:rsidR="00125E69" w:rsidRPr="00547AA3" w14:paraId="17537AFA" w14:textId="77777777" w:rsidTr="00FE3D8A">
        <w:trPr>
          <w:cnfStyle w:val="100000000000" w:firstRow="1" w:lastRow="0" w:firstColumn="0" w:lastColumn="0" w:oddVBand="0" w:evenVBand="0" w:oddHBand="0" w:evenHBand="0" w:firstRowFirstColumn="0" w:firstRowLastColumn="0" w:lastRowFirstColumn="0" w:lastRowLastColumn="0"/>
        </w:trPr>
        <w:tc>
          <w:tcPr>
            <w:tcW w:w="1984" w:type="dxa"/>
          </w:tcPr>
          <w:p w14:paraId="3CDF217B" w14:textId="77777777" w:rsidR="00125E69" w:rsidRPr="00547AA3" w:rsidRDefault="00125E69" w:rsidP="00B60AE1">
            <w:pPr>
              <w:pStyle w:val="BodyText"/>
              <w:spacing w:before="40" w:after="40" w:line="240" w:lineRule="auto"/>
              <w:rPr>
                <w:b/>
                <w:i/>
                <w:sz w:val="18"/>
              </w:rPr>
            </w:pPr>
            <w:r>
              <w:rPr>
                <w:b/>
                <w:i/>
                <w:sz w:val="18"/>
              </w:rPr>
              <w:t>Category</w:t>
            </w:r>
          </w:p>
        </w:tc>
        <w:tc>
          <w:tcPr>
            <w:tcW w:w="1384" w:type="dxa"/>
          </w:tcPr>
          <w:p w14:paraId="57144599" w14:textId="77777777" w:rsidR="00125E69" w:rsidRPr="00547AA3" w:rsidRDefault="00125E69" w:rsidP="00B60AE1">
            <w:pPr>
              <w:pStyle w:val="BodyText"/>
              <w:spacing w:before="40" w:after="40" w:line="240" w:lineRule="auto"/>
              <w:jc w:val="center"/>
              <w:rPr>
                <w:b/>
                <w:i/>
                <w:sz w:val="18"/>
              </w:rPr>
            </w:pPr>
            <w:r>
              <w:rPr>
                <w:b/>
                <w:i/>
                <w:sz w:val="18"/>
              </w:rPr>
              <w:t>V</w:t>
            </w:r>
            <w:r w:rsidRPr="00547AA3">
              <w:rPr>
                <w:b/>
                <w:i/>
                <w:sz w:val="18"/>
              </w:rPr>
              <w:t>alue ($m)</w:t>
            </w:r>
          </w:p>
        </w:tc>
        <w:tc>
          <w:tcPr>
            <w:tcW w:w="6236" w:type="dxa"/>
          </w:tcPr>
          <w:p w14:paraId="3FBED739" w14:textId="77777777" w:rsidR="00125E69" w:rsidRPr="00547AA3" w:rsidRDefault="00125E69" w:rsidP="00B60AE1">
            <w:pPr>
              <w:pStyle w:val="BodyText"/>
              <w:spacing w:before="40" w:after="40" w:line="240" w:lineRule="auto"/>
              <w:rPr>
                <w:b/>
                <w:i/>
                <w:sz w:val="18"/>
              </w:rPr>
            </w:pPr>
            <w:r w:rsidRPr="00547AA3">
              <w:rPr>
                <w:b/>
                <w:i/>
                <w:sz w:val="18"/>
              </w:rPr>
              <w:t>Description</w:t>
            </w:r>
          </w:p>
        </w:tc>
      </w:tr>
      <w:tr w:rsidR="00125E69" w:rsidRPr="00547AA3" w14:paraId="06FD727D" w14:textId="77777777" w:rsidTr="00FE3D8A">
        <w:tc>
          <w:tcPr>
            <w:tcW w:w="1984" w:type="dxa"/>
            <w:shd w:val="clear" w:color="auto" w:fill="auto"/>
          </w:tcPr>
          <w:p w14:paraId="78A1976B" w14:textId="1C776D4A" w:rsidR="00125E69" w:rsidRPr="00547AA3" w:rsidRDefault="00125E69" w:rsidP="00125E69">
            <w:pPr>
              <w:pStyle w:val="BodyText"/>
              <w:spacing w:before="40" w:after="40" w:line="240" w:lineRule="auto"/>
              <w:rPr>
                <w:b/>
                <w:i/>
                <w:sz w:val="18"/>
              </w:rPr>
            </w:pPr>
            <w:r w:rsidRPr="00125E69">
              <w:rPr>
                <w:b/>
                <w:i/>
                <w:sz w:val="18"/>
              </w:rPr>
              <w:t>Wet weather impacts – sediment disposal</w:t>
            </w:r>
          </w:p>
        </w:tc>
        <w:tc>
          <w:tcPr>
            <w:tcW w:w="1384" w:type="dxa"/>
            <w:shd w:val="clear" w:color="auto" w:fill="auto"/>
          </w:tcPr>
          <w:p w14:paraId="6A3AD277" w14:textId="710A5CD3" w:rsidR="00125E69" w:rsidRPr="00547AA3" w:rsidRDefault="00125E69" w:rsidP="00A647A1">
            <w:pPr>
              <w:pStyle w:val="BodyText"/>
              <w:spacing w:before="40" w:after="40" w:line="240" w:lineRule="auto"/>
              <w:jc w:val="center"/>
              <w:rPr>
                <w:i/>
                <w:sz w:val="18"/>
              </w:rPr>
            </w:pPr>
            <w:r>
              <w:rPr>
                <w:i/>
                <w:sz w:val="18"/>
              </w:rPr>
              <w:t>1.1</w:t>
            </w:r>
          </w:p>
        </w:tc>
        <w:tc>
          <w:tcPr>
            <w:tcW w:w="6236" w:type="dxa"/>
            <w:shd w:val="clear" w:color="auto" w:fill="auto"/>
          </w:tcPr>
          <w:p w14:paraId="736FC4A1" w14:textId="3E0DF498" w:rsidR="003C17C8" w:rsidRDefault="00125E69" w:rsidP="00A6363A">
            <w:pPr>
              <w:pStyle w:val="BodyText"/>
              <w:numPr>
                <w:ilvl w:val="0"/>
                <w:numId w:val="58"/>
              </w:numPr>
              <w:spacing w:before="40" w:after="40" w:line="240" w:lineRule="auto"/>
              <w:ind w:left="170" w:hanging="170"/>
              <w:rPr>
                <w:sz w:val="18"/>
              </w:rPr>
            </w:pPr>
            <w:r>
              <w:rPr>
                <w:sz w:val="18"/>
              </w:rPr>
              <w:t>2019-</w:t>
            </w:r>
            <w:r w:rsidRPr="00125E69">
              <w:rPr>
                <w:sz w:val="18"/>
              </w:rPr>
              <w:t xml:space="preserve">20 was a wetter year than reasonably expected to be the average climatic conditions for PS16 and PS21. </w:t>
            </w:r>
          </w:p>
          <w:p w14:paraId="165F42E2" w14:textId="26644EED" w:rsidR="003C17C8" w:rsidRDefault="003C17C8" w:rsidP="00A6363A">
            <w:pPr>
              <w:pStyle w:val="BodyText"/>
              <w:numPr>
                <w:ilvl w:val="0"/>
                <w:numId w:val="58"/>
              </w:numPr>
              <w:spacing w:before="40" w:after="40" w:line="240" w:lineRule="auto"/>
              <w:ind w:left="170" w:hanging="170"/>
              <w:rPr>
                <w:sz w:val="18"/>
              </w:rPr>
            </w:pPr>
            <w:r w:rsidRPr="003C17C8">
              <w:rPr>
                <w:sz w:val="18"/>
              </w:rPr>
              <w:t>The Bureau of Meteorology web-site notes that Melbourne’s rainfall was above average this summer (December 2019 – February 2020) and very much above aver</w:t>
            </w:r>
            <w:r>
              <w:rPr>
                <w:sz w:val="18"/>
              </w:rPr>
              <w:t>age for autumn (March-May 2020)</w:t>
            </w:r>
            <w:r>
              <w:rPr>
                <w:rStyle w:val="FootnoteReference"/>
                <w:sz w:val="18"/>
              </w:rPr>
              <w:footnoteReference w:id="17"/>
            </w:r>
            <w:r w:rsidR="00A647A1">
              <w:rPr>
                <w:sz w:val="18"/>
              </w:rPr>
              <w:t>.</w:t>
            </w:r>
            <w:r>
              <w:rPr>
                <w:sz w:val="18"/>
              </w:rPr>
              <w:t xml:space="preserve"> </w:t>
            </w:r>
          </w:p>
          <w:p w14:paraId="22DAB8DA" w14:textId="49B3EB86" w:rsidR="00125E69" w:rsidRPr="00125E69" w:rsidRDefault="00125E69" w:rsidP="00A6363A">
            <w:pPr>
              <w:pStyle w:val="BodyText"/>
              <w:numPr>
                <w:ilvl w:val="0"/>
                <w:numId w:val="58"/>
              </w:numPr>
              <w:spacing w:before="40" w:after="40" w:line="240" w:lineRule="auto"/>
              <w:ind w:left="170" w:hanging="170"/>
              <w:rPr>
                <w:sz w:val="18"/>
              </w:rPr>
            </w:pPr>
            <w:r w:rsidRPr="00125E69">
              <w:rPr>
                <w:sz w:val="18"/>
              </w:rPr>
              <w:t>As such, sediment drying conditions were below average for the wetlands desilting program, thus preventing average volumes of sediment to be disposed of in FY2020. The impact of which was a $1.1 million one-off (non-recurring) saving.</w:t>
            </w:r>
            <w:r>
              <w:rPr>
                <w:sz w:val="18"/>
              </w:rPr>
              <w:t xml:space="preserve"> </w:t>
            </w:r>
          </w:p>
          <w:p w14:paraId="6DA8FCF7" w14:textId="3241D1D6" w:rsidR="00125E69" w:rsidRPr="00081E5D" w:rsidRDefault="00125E69" w:rsidP="00A6363A">
            <w:pPr>
              <w:pStyle w:val="BodyText"/>
              <w:numPr>
                <w:ilvl w:val="0"/>
                <w:numId w:val="58"/>
              </w:numPr>
              <w:spacing w:before="40" w:after="40" w:line="240" w:lineRule="auto"/>
              <w:ind w:left="170" w:hanging="170"/>
              <w:rPr>
                <w:sz w:val="18"/>
              </w:rPr>
            </w:pPr>
            <w:r w:rsidRPr="00125E69">
              <w:rPr>
                <w:sz w:val="18"/>
              </w:rPr>
              <w:t>PS21 forecas</w:t>
            </w:r>
            <w:r w:rsidR="0087403B">
              <w:rPr>
                <w:sz w:val="18"/>
              </w:rPr>
              <w:t>ts represent an average of $9.6 </w:t>
            </w:r>
            <w:r w:rsidRPr="00125E69">
              <w:rPr>
                <w:sz w:val="18"/>
              </w:rPr>
              <w:t>million per annum (equivalent of 35,000m</w:t>
            </w:r>
            <w:r w:rsidRPr="00A647A1">
              <w:rPr>
                <w:sz w:val="18"/>
                <w:vertAlign w:val="superscript"/>
              </w:rPr>
              <w:t>3</w:t>
            </w:r>
            <w:r w:rsidRPr="00125E69">
              <w:rPr>
                <w:sz w:val="18"/>
              </w:rPr>
              <w:t xml:space="preserve"> in volume), and therefore an adjustment has been made for this one-off (non-recurring) expenditure inconsistency reported in FY2020.</w:t>
            </w:r>
            <w:r>
              <w:rPr>
                <w:sz w:val="18"/>
              </w:rPr>
              <w:t xml:space="preserve"> </w:t>
            </w:r>
          </w:p>
        </w:tc>
      </w:tr>
      <w:tr w:rsidR="00125E69" w:rsidRPr="00547AA3" w14:paraId="114DFA36" w14:textId="77777777" w:rsidTr="00FE3D8A">
        <w:trPr>
          <w:cnfStyle w:val="000000010000" w:firstRow="0" w:lastRow="0" w:firstColumn="0" w:lastColumn="0" w:oddVBand="0" w:evenVBand="0" w:oddHBand="0" w:evenHBand="1" w:firstRowFirstColumn="0" w:firstRowLastColumn="0" w:lastRowFirstColumn="0" w:lastRowLastColumn="0"/>
        </w:trPr>
        <w:tc>
          <w:tcPr>
            <w:tcW w:w="1984" w:type="dxa"/>
            <w:shd w:val="clear" w:color="auto" w:fill="auto"/>
          </w:tcPr>
          <w:p w14:paraId="441DE879" w14:textId="0ED56C1A" w:rsidR="00125E69" w:rsidRPr="00547AA3" w:rsidRDefault="00125E69" w:rsidP="00125E69">
            <w:pPr>
              <w:pStyle w:val="BodyText"/>
              <w:spacing w:before="40" w:after="40" w:line="240" w:lineRule="auto"/>
              <w:rPr>
                <w:b/>
                <w:i/>
                <w:sz w:val="18"/>
              </w:rPr>
            </w:pPr>
            <w:r>
              <w:rPr>
                <w:b/>
                <w:i/>
                <w:sz w:val="18"/>
              </w:rPr>
              <w:t>COVID-19 impacts</w:t>
            </w:r>
          </w:p>
        </w:tc>
        <w:tc>
          <w:tcPr>
            <w:tcW w:w="1384" w:type="dxa"/>
            <w:shd w:val="clear" w:color="auto" w:fill="auto"/>
          </w:tcPr>
          <w:p w14:paraId="4A6C333D" w14:textId="116B7F24" w:rsidR="00125E69" w:rsidRPr="00547AA3" w:rsidRDefault="00125E69" w:rsidP="00A647A1">
            <w:pPr>
              <w:pStyle w:val="BodyText"/>
              <w:spacing w:before="40" w:after="40" w:line="240" w:lineRule="auto"/>
              <w:jc w:val="center"/>
              <w:rPr>
                <w:i/>
                <w:sz w:val="18"/>
              </w:rPr>
            </w:pPr>
            <w:r>
              <w:rPr>
                <w:i/>
                <w:sz w:val="18"/>
              </w:rPr>
              <w:t>0.</w:t>
            </w:r>
            <w:r w:rsidR="00A647A1">
              <w:rPr>
                <w:i/>
                <w:sz w:val="18"/>
              </w:rPr>
              <w:t>2</w:t>
            </w:r>
          </w:p>
        </w:tc>
        <w:tc>
          <w:tcPr>
            <w:tcW w:w="6236" w:type="dxa"/>
            <w:shd w:val="clear" w:color="auto" w:fill="auto"/>
          </w:tcPr>
          <w:p w14:paraId="33F6775D" w14:textId="4507DFC7" w:rsidR="00125E69" w:rsidRPr="00AF5163" w:rsidRDefault="00B60AE1" w:rsidP="00A6363A">
            <w:pPr>
              <w:pStyle w:val="BodyText"/>
              <w:numPr>
                <w:ilvl w:val="0"/>
                <w:numId w:val="58"/>
              </w:numPr>
              <w:spacing w:before="40" w:after="40" w:line="240" w:lineRule="auto"/>
              <w:ind w:left="170" w:hanging="170"/>
              <w:rPr>
                <w:sz w:val="18"/>
              </w:rPr>
            </w:pPr>
            <w:r w:rsidRPr="00B60AE1">
              <w:rPr>
                <w:sz w:val="18"/>
              </w:rPr>
              <w:t>COVID-19 restrictions had an impact on effectively undertaking business as usual for the Sites of Biodiversity Significance (SoBS) program. Activities that were considered not time</w:t>
            </w:r>
            <w:r>
              <w:rPr>
                <w:sz w:val="18"/>
              </w:rPr>
              <w:t>-</w:t>
            </w:r>
            <w:r w:rsidRPr="00B60AE1">
              <w:rPr>
                <w:sz w:val="18"/>
              </w:rPr>
              <w:t xml:space="preserve">critical activities were </w:t>
            </w:r>
            <w:r>
              <w:rPr>
                <w:sz w:val="18"/>
              </w:rPr>
              <w:t>postponed to prioritise</w:t>
            </w:r>
            <w:r w:rsidRPr="00B60AE1">
              <w:rPr>
                <w:sz w:val="18"/>
              </w:rPr>
              <w:t xml:space="preserve"> the safety of Melbourne Water employees. The impact of which was a $</w:t>
            </w:r>
            <w:r>
              <w:rPr>
                <w:sz w:val="18"/>
              </w:rPr>
              <w:t>0.</w:t>
            </w:r>
            <w:r w:rsidR="00A647A1">
              <w:rPr>
                <w:sz w:val="18"/>
              </w:rPr>
              <w:t>2</w:t>
            </w:r>
            <w:r>
              <w:rPr>
                <w:sz w:val="18"/>
              </w:rPr>
              <w:t> million</w:t>
            </w:r>
            <w:r w:rsidRPr="00B60AE1">
              <w:rPr>
                <w:sz w:val="18"/>
              </w:rPr>
              <w:t xml:space="preserve"> non-recurring </w:t>
            </w:r>
            <w:r>
              <w:rPr>
                <w:sz w:val="18"/>
              </w:rPr>
              <w:t>reduction in expenditure on this program</w:t>
            </w:r>
            <w:r w:rsidRPr="00B60AE1">
              <w:rPr>
                <w:sz w:val="18"/>
              </w:rPr>
              <w:t xml:space="preserve"> between March and June 2020.</w:t>
            </w:r>
            <w:r w:rsidR="00AF5163">
              <w:rPr>
                <w:sz w:val="18"/>
              </w:rPr>
              <w:t xml:space="preserve"> </w:t>
            </w:r>
          </w:p>
        </w:tc>
      </w:tr>
      <w:tr w:rsidR="00125E69" w:rsidRPr="00547AA3" w14:paraId="586F97D8" w14:textId="77777777" w:rsidTr="00FE3D8A">
        <w:tc>
          <w:tcPr>
            <w:tcW w:w="1984" w:type="dxa"/>
            <w:shd w:val="clear" w:color="auto" w:fill="D9D9D9" w:themeFill="background1" w:themeFillShade="D9"/>
          </w:tcPr>
          <w:p w14:paraId="778AA033" w14:textId="77777777" w:rsidR="00125E69" w:rsidRPr="0011300C" w:rsidRDefault="00125E69" w:rsidP="00B60AE1">
            <w:pPr>
              <w:pStyle w:val="BodyText"/>
              <w:spacing w:before="40" w:after="40" w:line="240" w:lineRule="auto"/>
              <w:rPr>
                <w:b/>
                <w:sz w:val="18"/>
              </w:rPr>
            </w:pPr>
            <w:r w:rsidRPr="0011300C">
              <w:rPr>
                <w:b/>
                <w:sz w:val="18"/>
              </w:rPr>
              <w:t>Total</w:t>
            </w:r>
          </w:p>
        </w:tc>
        <w:tc>
          <w:tcPr>
            <w:tcW w:w="1384" w:type="dxa"/>
            <w:shd w:val="clear" w:color="auto" w:fill="D9D9D9" w:themeFill="background1" w:themeFillShade="D9"/>
          </w:tcPr>
          <w:p w14:paraId="1C30B8E5" w14:textId="1FA3A32E" w:rsidR="00125E69" w:rsidRPr="00463DB1" w:rsidRDefault="00A647A1" w:rsidP="00B60AE1">
            <w:pPr>
              <w:pStyle w:val="BodyText"/>
              <w:spacing w:before="40" w:after="40" w:line="240" w:lineRule="auto"/>
              <w:jc w:val="center"/>
              <w:rPr>
                <w:b/>
                <w:sz w:val="18"/>
              </w:rPr>
            </w:pPr>
            <w:r>
              <w:rPr>
                <w:b/>
                <w:sz w:val="18"/>
              </w:rPr>
              <w:t>1.3</w:t>
            </w:r>
          </w:p>
        </w:tc>
        <w:tc>
          <w:tcPr>
            <w:tcW w:w="6236" w:type="dxa"/>
            <w:shd w:val="clear" w:color="auto" w:fill="D9D9D9" w:themeFill="background1" w:themeFillShade="D9"/>
          </w:tcPr>
          <w:p w14:paraId="1431E01E" w14:textId="77777777" w:rsidR="00125E69" w:rsidRPr="0011300C" w:rsidRDefault="00125E69" w:rsidP="00B60AE1">
            <w:pPr>
              <w:pStyle w:val="BodyText"/>
              <w:spacing w:before="40" w:after="40" w:line="240" w:lineRule="auto"/>
              <w:rPr>
                <w:sz w:val="18"/>
              </w:rPr>
            </w:pPr>
          </w:p>
        </w:tc>
      </w:tr>
    </w:tbl>
    <w:p w14:paraId="01962445" w14:textId="77777777" w:rsidR="007A792D" w:rsidRDefault="007A792D" w:rsidP="00312D65">
      <w:pPr>
        <w:pStyle w:val="ListNumber"/>
        <w:spacing w:before="240"/>
        <w:rPr>
          <w:color w:val="auto"/>
        </w:rPr>
      </w:pPr>
    </w:p>
    <w:p w14:paraId="58124FD9" w14:textId="5783AEAC" w:rsidR="00A647A1" w:rsidRDefault="00A53537" w:rsidP="00A647A1">
      <w:pPr>
        <w:pStyle w:val="Caption"/>
      </w:pPr>
      <w:bookmarkStart w:id="477" w:name="_Ref51087653"/>
      <w:bookmarkStart w:id="478" w:name="_Toc54705873"/>
      <w:r>
        <w:br w:type="column"/>
      </w:r>
      <w:r w:rsidR="00A647A1">
        <w:t xml:space="preserve">Table </w:t>
      </w:r>
      <w:fldSimple w:instr=" SEQ Table \* ARABIC ">
        <w:r w:rsidR="00AB54E8">
          <w:rPr>
            <w:noProof/>
          </w:rPr>
          <w:t>60</w:t>
        </w:r>
      </w:fldSimple>
      <w:bookmarkEnd w:id="477"/>
      <w:r w:rsidR="00A647A1">
        <w:tab/>
      </w:r>
      <w:r w:rsidR="0060397F">
        <w:t>A</w:t>
      </w:r>
      <w:r w:rsidR="00452607" w:rsidRPr="008F1267">
        <w:t xml:space="preserve">dditions </w:t>
      </w:r>
      <w:r w:rsidR="0060397F">
        <w:t xml:space="preserve">(aggregate) </w:t>
      </w:r>
      <w:r w:rsidR="00452607" w:rsidRPr="008F1267">
        <w:t>to the efficient base year – waterways and drainage</w:t>
      </w:r>
      <w:bookmarkEnd w:id="478"/>
    </w:p>
    <w:tbl>
      <w:tblPr>
        <w:tblStyle w:val="MWTableGrid"/>
        <w:tblW w:w="5000" w:type="pct"/>
        <w:tblLook w:val="04A0" w:firstRow="1" w:lastRow="0" w:firstColumn="1" w:lastColumn="0" w:noHBand="0" w:noVBand="1"/>
      </w:tblPr>
      <w:tblGrid>
        <w:gridCol w:w="2324"/>
        <w:gridCol w:w="7304"/>
      </w:tblGrid>
      <w:tr w:rsidR="003C7B5A" w:rsidRPr="00547AA3" w14:paraId="0B458426" w14:textId="77777777" w:rsidTr="00DC60BE">
        <w:trPr>
          <w:cnfStyle w:val="100000000000" w:firstRow="1" w:lastRow="0" w:firstColumn="0" w:lastColumn="0" w:oddVBand="0" w:evenVBand="0" w:oddHBand="0" w:evenHBand="0" w:firstRowFirstColumn="0" w:firstRowLastColumn="0" w:lastRowFirstColumn="0" w:lastRowLastColumn="0"/>
        </w:trPr>
        <w:tc>
          <w:tcPr>
            <w:tcW w:w="1207" w:type="pct"/>
          </w:tcPr>
          <w:p w14:paraId="518E0BD3" w14:textId="77777777" w:rsidR="003C7B5A" w:rsidRPr="00547AA3" w:rsidRDefault="003C7B5A" w:rsidP="007250DA">
            <w:pPr>
              <w:pStyle w:val="BodyText"/>
              <w:spacing w:before="40" w:after="40" w:line="240" w:lineRule="auto"/>
              <w:rPr>
                <w:b/>
                <w:i/>
                <w:sz w:val="18"/>
              </w:rPr>
            </w:pPr>
            <w:r>
              <w:rPr>
                <w:b/>
                <w:i/>
                <w:sz w:val="18"/>
              </w:rPr>
              <w:t>Category</w:t>
            </w:r>
          </w:p>
        </w:tc>
        <w:tc>
          <w:tcPr>
            <w:tcW w:w="3793" w:type="pct"/>
          </w:tcPr>
          <w:p w14:paraId="334C2573" w14:textId="77777777" w:rsidR="003C7B5A" w:rsidRPr="00547AA3" w:rsidRDefault="003C7B5A" w:rsidP="007250DA">
            <w:pPr>
              <w:pStyle w:val="BodyText"/>
              <w:spacing w:before="40" w:after="40" w:line="240" w:lineRule="auto"/>
              <w:rPr>
                <w:b/>
                <w:i/>
                <w:sz w:val="18"/>
              </w:rPr>
            </w:pPr>
            <w:r w:rsidRPr="00547AA3">
              <w:rPr>
                <w:b/>
                <w:i/>
                <w:sz w:val="18"/>
              </w:rPr>
              <w:t>Description</w:t>
            </w:r>
          </w:p>
        </w:tc>
      </w:tr>
      <w:tr w:rsidR="003C7B5A" w:rsidRPr="00547AA3" w14:paraId="3622D105" w14:textId="77777777" w:rsidTr="00DC60BE">
        <w:tc>
          <w:tcPr>
            <w:tcW w:w="1207" w:type="pct"/>
            <w:shd w:val="clear" w:color="auto" w:fill="auto"/>
          </w:tcPr>
          <w:p w14:paraId="6F73291E" w14:textId="0F109B87" w:rsidR="003C7B5A" w:rsidRDefault="00B60ED4" w:rsidP="00312D65">
            <w:pPr>
              <w:pStyle w:val="BodyText"/>
              <w:spacing w:before="40" w:after="40" w:line="240" w:lineRule="atLeast"/>
              <w:rPr>
                <w:i/>
                <w:sz w:val="18"/>
              </w:rPr>
            </w:pPr>
            <w:r>
              <w:rPr>
                <w:i/>
                <w:sz w:val="18"/>
              </w:rPr>
              <w:t>Traditional O</w:t>
            </w:r>
            <w:r w:rsidR="003C7B5A" w:rsidRPr="00DC60BE">
              <w:rPr>
                <w:i/>
                <w:sz w:val="18"/>
              </w:rPr>
              <w:t>wners</w:t>
            </w:r>
          </w:p>
          <w:p w14:paraId="5F429064" w14:textId="77777777" w:rsidR="003C7B5A" w:rsidRDefault="003C7B5A" w:rsidP="00312D65">
            <w:pPr>
              <w:pStyle w:val="BodyText"/>
              <w:spacing w:before="40" w:after="40" w:line="240" w:lineRule="atLeast"/>
              <w:rPr>
                <w:i/>
                <w:sz w:val="18"/>
              </w:rPr>
            </w:pPr>
          </w:p>
          <w:p w14:paraId="794E1E76" w14:textId="70C0E7FD" w:rsidR="003C7B5A" w:rsidRPr="00DC60BE" w:rsidRDefault="003C7B5A" w:rsidP="00312D65">
            <w:pPr>
              <w:pStyle w:val="BodyText"/>
              <w:spacing w:before="40" w:after="40" w:line="240" w:lineRule="atLeast"/>
              <w:rPr>
                <w:i/>
                <w:sz w:val="18"/>
              </w:rPr>
            </w:pPr>
            <w:r>
              <w:rPr>
                <w:i/>
                <w:sz w:val="18"/>
              </w:rPr>
              <w:t>Value: $2.2M</w:t>
            </w:r>
          </w:p>
        </w:tc>
        <w:tc>
          <w:tcPr>
            <w:tcW w:w="3793" w:type="pct"/>
            <w:shd w:val="clear" w:color="auto" w:fill="auto"/>
          </w:tcPr>
          <w:p w14:paraId="4D210283" w14:textId="77777777" w:rsidR="003C7B5A" w:rsidRPr="00FE3D8A" w:rsidRDefault="003C7B5A" w:rsidP="00A6363A">
            <w:pPr>
              <w:pStyle w:val="BodyText"/>
              <w:numPr>
                <w:ilvl w:val="0"/>
                <w:numId w:val="58"/>
              </w:numPr>
              <w:spacing w:before="40" w:after="40" w:line="240" w:lineRule="atLeast"/>
              <w:ind w:left="170" w:hanging="170"/>
              <w:rPr>
                <w:sz w:val="18"/>
              </w:rPr>
            </w:pPr>
            <w:r w:rsidRPr="00C76EC6">
              <w:rPr>
                <w:sz w:val="18"/>
                <w:szCs w:val="18"/>
              </w:rPr>
              <w:t xml:space="preserve">Amendments to the </w:t>
            </w:r>
            <w:r w:rsidRPr="00991C11">
              <w:rPr>
                <w:i/>
                <w:sz w:val="18"/>
                <w:szCs w:val="18"/>
              </w:rPr>
              <w:t>Water Act</w:t>
            </w:r>
            <w:r w:rsidRPr="00C76EC6">
              <w:rPr>
                <w:sz w:val="18"/>
                <w:szCs w:val="18"/>
              </w:rPr>
              <w:t xml:space="preserve"> in 2019 require Melbourne Water to consider opportunities to provide for Aboriginal cultural values and uses of waterways. The plan requires Melbourne Water to recognise Aboriginal values and objectives of water, include Aboriginal values and traditional ecological knowledge in water planning, support Aboriginal access to water for economic development, and build capacity to increase Aboriginal participation in water management.</w:t>
            </w:r>
            <w:r>
              <w:rPr>
                <w:sz w:val="18"/>
                <w:szCs w:val="18"/>
              </w:rPr>
              <w:t xml:space="preserve"> </w:t>
            </w:r>
          </w:p>
          <w:p w14:paraId="066A4697" w14:textId="77777777" w:rsidR="003C7B5A" w:rsidRPr="00B60AE1" w:rsidRDefault="003C7B5A" w:rsidP="00A6363A">
            <w:pPr>
              <w:pStyle w:val="BodyText"/>
              <w:numPr>
                <w:ilvl w:val="0"/>
                <w:numId w:val="58"/>
              </w:numPr>
              <w:spacing w:before="40" w:after="40" w:line="240" w:lineRule="atLeast"/>
              <w:ind w:left="170" w:hanging="170"/>
              <w:rPr>
                <w:sz w:val="18"/>
              </w:rPr>
            </w:pPr>
            <w:r>
              <w:rPr>
                <w:sz w:val="18"/>
                <w:szCs w:val="18"/>
              </w:rPr>
              <w:t xml:space="preserve">The base year adjustment of $0.25 million represents the PS21 steady state forecast for this activity however in the first three years expenditure will be higher at $0.56 million to cover the research required to </w:t>
            </w:r>
            <w:r w:rsidRPr="00C76EC6">
              <w:rPr>
                <w:sz w:val="18"/>
                <w:szCs w:val="18"/>
              </w:rPr>
              <w:t>understand cultural values and acquire this new knowledge.</w:t>
            </w:r>
          </w:p>
        </w:tc>
      </w:tr>
      <w:tr w:rsidR="003C7B5A" w:rsidRPr="00547AA3" w14:paraId="4AE395AD" w14:textId="77777777" w:rsidTr="00DC60BE">
        <w:trPr>
          <w:cnfStyle w:val="000000010000" w:firstRow="0" w:lastRow="0" w:firstColumn="0" w:lastColumn="0" w:oddVBand="0" w:evenVBand="0" w:oddHBand="0" w:evenHBand="1" w:firstRowFirstColumn="0" w:firstRowLastColumn="0" w:lastRowFirstColumn="0" w:lastRowLastColumn="0"/>
        </w:trPr>
        <w:tc>
          <w:tcPr>
            <w:tcW w:w="1207" w:type="pct"/>
            <w:shd w:val="clear" w:color="auto" w:fill="auto"/>
          </w:tcPr>
          <w:p w14:paraId="109CF248" w14:textId="77777777" w:rsidR="003C7B5A" w:rsidRDefault="003C7B5A" w:rsidP="00312D65">
            <w:pPr>
              <w:pStyle w:val="BodyText"/>
              <w:spacing w:before="40" w:after="40" w:line="240" w:lineRule="atLeast"/>
              <w:rPr>
                <w:i/>
                <w:sz w:val="18"/>
              </w:rPr>
            </w:pPr>
            <w:r w:rsidRPr="00DC60BE">
              <w:rPr>
                <w:i/>
                <w:sz w:val="18"/>
              </w:rPr>
              <w:t>Marine and Coastal Act 2018</w:t>
            </w:r>
          </w:p>
          <w:p w14:paraId="6869BC1B" w14:textId="77777777" w:rsidR="003C7B5A" w:rsidRDefault="003C7B5A" w:rsidP="00312D65">
            <w:pPr>
              <w:pStyle w:val="BodyText"/>
              <w:spacing w:before="40" w:after="40" w:line="240" w:lineRule="atLeast"/>
              <w:rPr>
                <w:i/>
                <w:sz w:val="18"/>
              </w:rPr>
            </w:pPr>
          </w:p>
          <w:p w14:paraId="70B96F33" w14:textId="335CE138" w:rsidR="003C7B5A" w:rsidRPr="00DC60BE" w:rsidRDefault="003C7B5A" w:rsidP="00312D65">
            <w:pPr>
              <w:pStyle w:val="BodyText"/>
              <w:spacing w:before="40" w:after="40" w:line="240" w:lineRule="atLeast"/>
              <w:rPr>
                <w:i/>
                <w:sz w:val="18"/>
              </w:rPr>
            </w:pPr>
            <w:r>
              <w:rPr>
                <w:i/>
                <w:sz w:val="18"/>
              </w:rPr>
              <w:t>Value: $1.7M</w:t>
            </w:r>
          </w:p>
        </w:tc>
        <w:tc>
          <w:tcPr>
            <w:tcW w:w="3793" w:type="pct"/>
            <w:shd w:val="clear" w:color="auto" w:fill="auto"/>
          </w:tcPr>
          <w:p w14:paraId="3B29D714" w14:textId="77777777" w:rsidR="003C7B5A" w:rsidRDefault="003C7B5A" w:rsidP="00A6363A">
            <w:pPr>
              <w:pStyle w:val="BodyText"/>
              <w:numPr>
                <w:ilvl w:val="0"/>
                <w:numId w:val="58"/>
              </w:numPr>
              <w:spacing w:before="40" w:after="40" w:line="240" w:lineRule="atLeast"/>
              <w:ind w:left="170" w:hanging="170"/>
              <w:rPr>
                <w:sz w:val="18"/>
              </w:rPr>
            </w:pPr>
            <w:r w:rsidRPr="00FE3D8A">
              <w:rPr>
                <w:sz w:val="18"/>
              </w:rPr>
              <w:t xml:space="preserve">Under the </w:t>
            </w:r>
            <w:r w:rsidRPr="00FE3D8A">
              <w:rPr>
                <w:i/>
                <w:sz w:val="18"/>
              </w:rPr>
              <w:t>Marine and Coastal Act 2018</w:t>
            </w:r>
            <w:r w:rsidRPr="00FE3D8A">
              <w:rPr>
                <w:sz w:val="18"/>
              </w:rPr>
              <w:t xml:space="preserve">, the Minister for Water has authority to request Melbourne Water provide technical advice on coastal erosion in its waterway management district, including matters relating to or affecting the marine and coastal environment. </w:t>
            </w:r>
          </w:p>
          <w:p w14:paraId="4F2CED49" w14:textId="77777777" w:rsidR="003C7B5A" w:rsidRDefault="003C7B5A" w:rsidP="00A6363A">
            <w:pPr>
              <w:pStyle w:val="BodyText"/>
              <w:numPr>
                <w:ilvl w:val="0"/>
                <w:numId w:val="58"/>
              </w:numPr>
              <w:spacing w:before="40" w:after="40" w:line="240" w:lineRule="atLeast"/>
              <w:ind w:left="170" w:hanging="170"/>
              <w:rPr>
                <w:sz w:val="18"/>
                <w:szCs w:val="18"/>
              </w:rPr>
            </w:pPr>
            <w:r>
              <w:rPr>
                <w:sz w:val="18"/>
                <w:szCs w:val="18"/>
              </w:rPr>
              <w:t xml:space="preserve">Provide advice to DELWP and Councils and property owners. </w:t>
            </w:r>
          </w:p>
          <w:p w14:paraId="0997ED41" w14:textId="77777777" w:rsidR="003C7B5A" w:rsidRDefault="003C7B5A" w:rsidP="00A6363A">
            <w:pPr>
              <w:pStyle w:val="BodyText"/>
              <w:numPr>
                <w:ilvl w:val="0"/>
                <w:numId w:val="58"/>
              </w:numPr>
              <w:spacing w:before="40" w:after="40" w:line="240" w:lineRule="atLeast"/>
              <w:ind w:left="170" w:hanging="170"/>
              <w:rPr>
                <w:sz w:val="18"/>
                <w:szCs w:val="18"/>
              </w:rPr>
            </w:pPr>
            <w:r w:rsidRPr="00C76EC6">
              <w:rPr>
                <w:sz w:val="18"/>
                <w:szCs w:val="18"/>
              </w:rPr>
              <w:t xml:space="preserve">Base year costs only include the work currently undertaken in the flood </w:t>
            </w:r>
            <w:r w:rsidRPr="00FE3D8A">
              <w:rPr>
                <w:sz w:val="18"/>
              </w:rPr>
              <w:t>and</w:t>
            </w:r>
            <w:r w:rsidRPr="00C76EC6">
              <w:rPr>
                <w:sz w:val="18"/>
                <w:szCs w:val="18"/>
              </w:rPr>
              <w:t xml:space="preserve"> waterways space and do not include this additional service.</w:t>
            </w:r>
            <w:r>
              <w:rPr>
                <w:sz w:val="18"/>
                <w:szCs w:val="18"/>
              </w:rPr>
              <w:t xml:space="preserve"> We expect to incur costs providing this advice from year one of the price submission.</w:t>
            </w:r>
          </w:p>
          <w:p w14:paraId="24758106" w14:textId="48FDE4ED" w:rsidR="003C7B5A" w:rsidRPr="00F96C1A" w:rsidRDefault="003C7B5A" w:rsidP="00A6363A">
            <w:pPr>
              <w:pStyle w:val="BodyText"/>
              <w:numPr>
                <w:ilvl w:val="0"/>
                <w:numId w:val="58"/>
              </w:numPr>
              <w:spacing w:before="40" w:after="40" w:line="240" w:lineRule="atLeast"/>
              <w:ind w:left="170" w:hanging="170"/>
              <w:rPr>
                <w:sz w:val="18"/>
              </w:rPr>
            </w:pPr>
            <w:r>
              <w:rPr>
                <w:sz w:val="18"/>
                <w:szCs w:val="18"/>
              </w:rPr>
              <w:t>F</w:t>
            </w:r>
            <w:r w:rsidRPr="00C76EC6">
              <w:rPr>
                <w:sz w:val="18"/>
                <w:szCs w:val="18"/>
              </w:rPr>
              <w:t xml:space="preserve">orecast costs have been based on </w:t>
            </w:r>
            <w:r>
              <w:rPr>
                <w:sz w:val="18"/>
                <w:szCs w:val="18"/>
              </w:rPr>
              <w:t>our experience running similar advice</w:t>
            </w:r>
            <w:r w:rsidR="00AF1237">
              <w:rPr>
                <w:sz w:val="18"/>
                <w:szCs w:val="18"/>
              </w:rPr>
              <w:t>-</w:t>
            </w:r>
            <w:r>
              <w:rPr>
                <w:sz w:val="18"/>
                <w:szCs w:val="18"/>
              </w:rPr>
              <w:t>based programs and include labour, data collection and system costs</w:t>
            </w:r>
            <w:r w:rsidRPr="00C76EC6">
              <w:rPr>
                <w:sz w:val="18"/>
                <w:szCs w:val="18"/>
              </w:rPr>
              <w:t xml:space="preserve">. </w:t>
            </w:r>
          </w:p>
        </w:tc>
      </w:tr>
      <w:tr w:rsidR="003C7B5A" w:rsidRPr="00547AA3" w14:paraId="4570995B" w14:textId="77777777" w:rsidTr="00DC60BE">
        <w:tc>
          <w:tcPr>
            <w:tcW w:w="1207" w:type="pct"/>
            <w:shd w:val="clear" w:color="auto" w:fill="auto"/>
          </w:tcPr>
          <w:p w14:paraId="49FE4AAF" w14:textId="77777777" w:rsidR="003C7B5A" w:rsidRDefault="003C7B5A" w:rsidP="00312D65">
            <w:pPr>
              <w:pStyle w:val="BodyText"/>
              <w:spacing w:before="40" w:after="40" w:line="240" w:lineRule="atLeast"/>
              <w:rPr>
                <w:i/>
                <w:sz w:val="18"/>
              </w:rPr>
            </w:pPr>
            <w:r w:rsidRPr="00DC60BE">
              <w:rPr>
                <w:i/>
                <w:sz w:val="18"/>
              </w:rPr>
              <w:t>Customer derived levels of service</w:t>
            </w:r>
          </w:p>
          <w:p w14:paraId="70A3A3A8" w14:textId="77777777" w:rsidR="003C7B5A" w:rsidRDefault="003C7B5A" w:rsidP="00312D65">
            <w:pPr>
              <w:pStyle w:val="BodyText"/>
              <w:spacing w:before="40" w:after="40" w:line="240" w:lineRule="atLeast"/>
              <w:rPr>
                <w:i/>
                <w:sz w:val="18"/>
              </w:rPr>
            </w:pPr>
          </w:p>
          <w:p w14:paraId="28DDA1D7" w14:textId="39F5BE7D" w:rsidR="003C7B5A" w:rsidRPr="00DC60BE" w:rsidRDefault="003C7B5A" w:rsidP="00312D65">
            <w:pPr>
              <w:pStyle w:val="BodyText"/>
              <w:spacing w:before="40" w:after="40" w:line="240" w:lineRule="atLeast"/>
              <w:rPr>
                <w:i/>
                <w:sz w:val="18"/>
              </w:rPr>
            </w:pPr>
            <w:r>
              <w:rPr>
                <w:i/>
                <w:sz w:val="18"/>
              </w:rPr>
              <w:t>Value: $43.5M</w:t>
            </w:r>
          </w:p>
        </w:tc>
        <w:tc>
          <w:tcPr>
            <w:tcW w:w="3793" w:type="pct"/>
            <w:shd w:val="clear" w:color="auto" w:fill="auto"/>
          </w:tcPr>
          <w:p w14:paraId="0D0E37CB" w14:textId="4F443D8D" w:rsidR="003C7B5A" w:rsidRDefault="003C7B5A" w:rsidP="00A6363A">
            <w:pPr>
              <w:pStyle w:val="BodyText"/>
              <w:numPr>
                <w:ilvl w:val="0"/>
                <w:numId w:val="58"/>
              </w:numPr>
              <w:spacing w:before="40" w:after="40" w:line="240" w:lineRule="atLeast"/>
              <w:ind w:left="170" w:hanging="170"/>
              <w:rPr>
                <w:sz w:val="18"/>
              </w:rPr>
            </w:pPr>
            <w:r w:rsidRPr="00432BD9">
              <w:rPr>
                <w:sz w:val="18"/>
                <w:szCs w:val="18"/>
              </w:rPr>
              <w:t>As</w:t>
            </w:r>
            <w:r>
              <w:rPr>
                <w:sz w:val="18"/>
              </w:rPr>
              <w:t xml:space="preserve"> outlined in </w:t>
            </w:r>
            <w:r w:rsidRPr="00452607">
              <w:rPr>
                <w:b/>
                <w:sz w:val="18"/>
              </w:rPr>
              <w:t>Section </w:t>
            </w:r>
            <w:r w:rsidR="00065B32">
              <w:rPr>
                <w:b/>
                <w:sz w:val="18"/>
              </w:rPr>
              <w:fldChar w:fldCharType="begin"/>
            </w:r>
            <w:r w:rsidR="00065B32">
              <w:rPr>
                <w:b/>
                <w:sz w:val="18"/>
              </w:rPr>
              <w:instrText xml:space="preserve"> REF _Ref49337845 \r \h </w:instrText>
            </w:r>
            <w:r w:rsidR="00065B32">
              <w:rPr>
                <w:b/>
                <w:sz w:val="18"/>
              </w:rPr>
            </w:r>
            <w:r w:rsidR="00065B32">
              <w:rPr>
                <w:b/>
                <w:sz w:val="18"/>
              </w:rPr>
              <w:fldChar w:fldCharType="separate"/>
            </w:r>
            <w:r w:rsidR="00065B32">
              <w:rPr>
                <w:b/>
                <w:sz w:val="18"/>
              </w:rPr>
              <w:t>S2.3.3</w:t>
            </w:r>
            <w:r w:rsidR="00065B32">
              <w:rPr>
                <w:b/>
                <w:sz w:val="18"/>
              </w:rPr>
              <w:fldChar w:fldCharType="end"/>
            </w:r>
            <w:r w:rsidR="00432BD9" w:rsidRPr="00701EB0">
              <w:rPr>
                <w:sz w:val="18"/>
              </w:rPr>
              <w:t>,</w:t>
            </w:r>
            <w:r w:rsidR="00432BD9">
              <w:rPr>
                <w:b/>
                <w:sz w:val="18"/>
              </w:rPr>
              <w:t xml:space="preserve"> </w:t>
            </w:r>
            <w:r>
              <w:rPr>
                <w:sz w:val="18"/>
              </w:rPr>
              <w:t>our waterways and drainage customers help us to set the level of service for a number of key services</w:t>
            </w:r>
            <w:r w:rsidR="00432BD9">
              <w:rPr>
                <w:sz w:val="18"/>
              </w:rPr>
              <w:t xml:space="preserve"> via the following process:</w:t>
            </w:r>
            <w:r>
              <w:rPr>
                <w:sz w:val="18"/>
              </w:rPr>
              <w:t xml:space="preserve"> </w:t>
            </w:r>
          </w:p>
          <w:p w14:paraId="2B485BDA" w14:textId="4C4347D2" w:rsidR="00432BD9" w:rsidRPr="004E47B7" w:rsidRDefault="00432BD9" w:rsidP="00A6363A">
            <w:pPr>
              <w:pStyle w:val="ListParagraph"/>
              <w:numPr>
                <w:ilvl w:val="0"/>
                <w:numId w:val="93"/>
              </w:numPr>
              <w:spacing w:line="240" w:lineRule="auto"/>
              <w:ind w:left="847" w:hanging="284"/>
              <w:rPr>
                <w:sz w:val="18"/>
                <w:szCs w:val="18"/>
              </w:rPr>
            </w:pPr>
            <w:r w:rsidRPr="004E47B7">
              <w:rPr>
                <w:sz w:val="18"/>
                <w:szCs w:val="18"/>
              </w:rPr>
              <w:t xml:space="preserve">Eight customer focus groups were held to test what services should be included in the willingness to pay survey given the constraints on how many services and activities could be tested via </w:t>
            </w:r>
            <w:r>
              <w:rPr>
                <w:sz w:val="18"/>
                <w:szCs w:val="18"/>
              </w:rPr>
              <w:t xml:space="preserve">the </w:t>
            </w:r>
            <w:r w:rsidRPr="004E47B7">
              <w:rPr>
                <w:sz w:val="18"/>
                <w:szCs w:val="18"/>
              </w:rPr>
              <w:t>survey.</w:t>
            </w:r>
          </w:p>
          <w:p w14:paraId="11F88C18" w14:textId="77777777" w:rsidR="00432BD9" w:rsidRPr="004E47B7" w:rsidRDefault="00432BD9" w:rsidP="00A6363A">
            <w:pPr>
              <w:pStyle w:val="ListParagraph"/>
              <w:numPr>
                <w:ilvl w:val="0"/>
                <w:numId w:val="93"/>
              </w:numPr>
              <w:spacing w:line="240" w:lineRule="auto"/>
              <w:ind w:left="847" w:hanging="284"/>
              <w:rPr>
                <w:sz w:val="18"/>
                <w:szCs w:val="18"/>
              </w:rPr>
            </w:pPr>
            <w:r w:rsidRPr="004E47B7">
              <w:rPr>
                <w:sz w:val="18"/>
                <w:szCs w:val="18"/>
              </w:rPr>
              <w:t>The Waterways and Drainage Customer Council helped ensure the process we designed was transparent and would deliver customer value.</w:t>
            </w:r>
          </w:p>
          <w:p w14:paraId="07233CA7" w14:textId="09EF3331" w:rsidR="00432BD9" w:rsidRPr="004E47B7" w:rsidRDefault="00432BD9" w:rsidP="00A6363A">
            <w:pPr>
              <w:pStyle w:val="ListParagraph"/>
              <w:numPr>
                <w:ilvl w:val="0"/>
                <w:numId w:val="93"/>
              </w:numPr>
              <w:spacing w:line="240" w:lineRule="auto"/>
              <w:ind w:left="847" w:hanging="284"/>
              <w:rPr>
                <w:sz w:val="18"/>
                <w:szCs w:val="18"/>
              </w:rPr>
            </w:pPr>
            <w:r w:rsidRPr="004E47B7">
              <w:rPr>
                <w:sz w:val="18"/>
                <w:szCs w:val="18"/>
              </w:rPr>
              <w:t>A quantitative online survey of a representative sample of 1,024 residential and 150 non-residential customers was conducted. The research used a Simultaneous Multi Attribute Level Trade Off (SIMALTO) tool. The SIMALTO Final Report (February 2020)</w:t>
            </w:r>
            <w:r>
              <w:rPr>
                <w:sz w:val="18"/>
                <w:szCs w:val="18"/>
              </w:rPr>
              <w:t>,</w:t>
            </w:r>
            <w:r w:rsidRPr="004E47B7">
              <w:rPr>
                <w:sz w:val="18"/>
                <w:szCs w:val="18"/>
              </w:rPr>
              <w:t xml:space="preserve"> which identifies customer service preferences and willingness to pay</w:t>
            </w:r>
            <w:r>
              <w:rPr>
                <w:sz w:val="18"/>
                <w:szCs w:val="18"/>
              </w:rPr>
              <w:t>,</w:t>
            </w:r>
            <w:r w:rsidRPr="004E47B7">
              <w:rPr>
                <w:sz w:val="18"/>
                <w:szCs w:val="18"/>
              </w:rPr>
              <w:t xml:space="preserve"> is available on request.</w:t>
            </w:r>
          </w:p>
          <w:p w14:paraId="6DDA9487" w14:textId="77777777" w:rsidR="00432BD9" w:rsidRPr="004E47B7" w:rsidRDefault="00432BD9" w:rsidP="00A6363A">
            <w:pPr>
              <w:pStyle w:val="ListParagraph"/>
              <w:numPr>
                <w:ilvl w:val="0"/>
                <w:numId w:val="93"/>
              </w:numPr>
              <w:spacing w:line="240" w:lineRule="auto"/>
              <w:ind w:left="847" w:hanging="284"/>
              <w:rPr>
                <w:sz w:val="18"/>
                <w:szCs w:val="18"/>
              </w:rPr>
            </w:pPr>
            <w:r w:rsidRPr="004E47B7">
              <w:rPr>
                <w:sz w:val="18"/>
                <w:szCs w:val="18"/>
              </w:rPr>
              <w:t xml:space="preserve">The outcome of the survey was a preferred mix of services at a preferred price (increase of $8 on customer bills) for a majority of customers. </w:t>
            </w:r>
          </w:p>
          <w:p w14:paraId="7580F248" w14:textId="57607BEC" w:rsidR="00432BD9" w:rsidRPr="004E47B7" w:rsidRDefault="00432BD9" w:rsidP="00A6363A">
            <w:pPr>
              <w:pStyle w:val="ListParagraph"/>
              <w:numPr>
                <w:ilvl w:val="0"/>
                <w:numId w:val="93"/>
              </w:numPr>
              <w:spacing w:line="240" w:lineRule="auto"/>
              <w:ind w:left="847" w:hanging="284"/>
              <w:rPr>
                <w:sz w:val="18"/>
                <w:szCs w:val="18"/>
              </w:rPr>
            </w:pPr>
            <w:r w:rsidRPr="004E47B7">
              <w:rPr>
                <w:sz w:val="18"/>
                <w:szCs w:val="18"/>
              </w:rPr>
              <w:t xml:space="preserve">We tested a few services with the Waterways and Drainage Deliberative Panel in further detail where we thought there might be a better way to deliver outcomes </w:t>
            </w:r>
            <w:r>
              <w:rPr>
                <w:sz w:val="18"/>
                <w:szCs w:val="18"/>
              </w:rPr>
              <w:t xml:space="preserve">that </w:t>
            </w:r>
            <w:r w:rsidRPr="004E47B7">
              <w:rPr>
                <w:sz w:val="18"/>
                <w:szCs w:val="18"/>
              </w:rPr>
              <w:t>customers were willing to pay for</w:t>
            </w:r>
            <w:r>
              <w:rPr>
                <w:sz w:val="18"/>
                <w:szCs w:val="18"/>
              </w:rPr>
              <w:t>,</w:t>
            </w:r>
            <w:r w:rsidRPr="004E47B7">
              <w:rPr>
                <w:sz w:val="18"/>
                <w:szCs w:val="18"/>
              </w:rPr>
              <w:t xml:space="preserve"> but at a lower price</w:t>
            </w:r>
            <w:r>
              <w:rPr>
                <w:sz w:val="18"/>
                <w:szCs w:val="18"/>
              </w:rPr>
              <w:t>,</w:t>
            </w:r>
            <w:r w:rsidRPr="004E47B7">
              <w:rPr>
                <w:sz w:val="18"/>
                <w:szCs w:val="18"/>
              </w:rPr>
              <w:t xml:space="preserve"> given the importance of balancing service levels and affordability.</w:t>
            </w:r>
          </w:p>
          <w:p w14:paraId="4F9A2967" w14:textId="44A4E0BB" w:rsidR="00432BD9" w:rsidRPr="00701EB0" w:rsidRDefault="00432BD9" w:rsidP="00A6363A">
            <w:pPr>
              <w:pStyle w:val="ListParagraph"/>
              <w:numPr>
                <w:ilvl w:val="0"/>
                <w:numId w:val="93"/>
              </w:numPr>
              <w:spacing w:line="240" w:lineRule="auto"/>
              <w:ind w:left="847" w:hanging="284"/>
              <w:rPr>
                <w:sz w:val="18"/>
                <w:szCs w:val="18"/>
              </w:rPr>
            </w:pPr>
            <w:r w:rsidRPr="004E47B7">
              <w:rPr>
                <w:sz w:val="18"/>
                <w:szCs w:val="18"/>
              </w:rPr>
              <w:t xml:space="preserve">Following the panel </w:t>
            </w:r>
            <w:r>
              <w:rPr>
                <w:sz w:val="18"/>
                <w:szCs w:val="18"/>
              </w:rPr>
              <w:t xml:space="preserve">discussion </w:t>
            </w:r>
            <w:r w:rsidRPr="004E47B7">
              <w:rPr>
                <w:sz w:val="18"/>
                <w:szCs w:val="18"/>
              </w:rPr>
              <w:t xml:space="preserve">a final set of services was documented in the </w:t>
            </w:r>
            <w:r w:rsidRPr="00701EB0">
              <w:rPr>
                <w:i/>
                <w:sz w:val="18"/>
                <w:szCs w:val="18"/>
              </w:rPr>
              <w:t>2020 Waterways and Drainage Investment Plan</w:t>
            </w:r>
            <w:r w:rsidRPr="004E47B7">
              <w:rPr>
                <w:sz w:val="18"/>
                <w:szCs w:val="18"/>
              </w:rPr>
              <w:t xml:space="preserve"> (WDIP). Copies of the deliberative panel outcomes and WDIP are also available on request.</w:t>
            </w:r>
          </w:p>
          <w:p w14:paraId="7F0804F6" w14:textId="6F68D18E" w:rsidR="003C7B5A" w:rsidRDefault="003C7B5A" w:rsidP="00A6363A">
            <w:pPr>
              <w:pStyle w:val="BodyText"/>
              <w:numPr>
                <w:ilvl w:val="0"/>
                <w:numId w:val="58"/>
              </w:numPr>
              <w:spacing w:before="40" w:after="40" w:line="240" w:lineRule="atLeast"/>
              <w:ind w:left="170" w:hanging="170"/>
              <w:rPr>
                <w:sz w:val="18"/>
              </w:rPr>
            </w:pPr>
            <w:r w:rsidRPr="00432BD9">
              <w:rPr>
                <w:sz w:val="18"/>
                <w:szCs w:val="18"/>
              </w:rPr>
              <w:t>The</w:t>
            </w:r>
            <w:r>
              <w:rPr>
                <w:sz w:val="18"/>
              </w:rPr>
              <w:t xml:space="preserve"> opex impact of delivering the levels of service customers desire </w:t>
            </w:r>
            <w:r w:rsidR="00432BD9">
              <w:rPr>
                <w:sz w:val="18"/>
              </w:rPr>
              <w:br/>
            </w:r>
            <w:r>
              <w:rPr>
                <w:sz w:val="18"/>
              </w:rPr>
              <w:t>equates to a cumulative uplift of $47.3 million across PS21 – as shown in</w:t>
            </w:r>
            <w:r w:rsidR="00065B32" w:rsidRPr="004726AB">
              <w:rPr>
                <w:b/>
                <w:bCs/>
                <w:sz w:val="18"/>
              </w:rPr>
              <w:t xml:space="preserve"> </w:t>
            </w:r>
            <w:r w:rsidR="00065B32" w:rsidRPr="00AF1237">
              <w:rPr>
                <w:b/>
                <w:bCs/>
              </w:rPr>
              <w:fldChar w:fldCharType="begin"/>
            </w:r>
            <w:r w:rsidR="00065B32" w:rsidRPr="00701EB0">
              <w:rPr>
                <w:b/>
                <w:bCs/>
              </w:rPr>
              <w:instrText xml:space="preserve"> REF _Ref49332489 \h </w:instrText>
            </w:r>
            <w:r w:rsidR="00AF1237">
              <w:rPr>
                <w:b/>
                <w:bCs/>
              </w:rPr>
              <w:instrText xml:space="preserve"> \* MERGEFORMAT </w:instrText>
            </w:r>
            <w:r w:rsidR="00065B32" w:rsidRPr="00AF1237">
              <w:rPr>
                <w:b/>
                <w:bCs/>
              </w:rPr>
            </w:r>
            <w:r w:rsidR="00065B32" w:rsidRPr="00AF1237">
              <w:rPr>
                <w:b/>
                <w:bCs/>
              </w:rPr>
              <w:fldChar w:fldCharType="separate"/>
            </w:r>
            <w:r w:rsidR="00065B32" w:rsidRPr="00AF1237">
              <w:rPr>
                <w:b/>
                <w:bCs/>
              </w:rPr>
              <w:t xml:space="preserve">Table </w:t>
            </w:r>
            <w:r w:rsidR="00065B32" w:rsidRPr="00AF1237">
              <w:rPr>
                <w:b/>
                <w:bCs/>
                <w:noProof/>
              </w:rPr>
              <w:t>61</w:t>
            </w:r>
            <w:r w:rsidR="00065B32" w:rsidRPr="00AF1237">
              <w:rPr>
                <w:b/>
                <w:bCs/>
              </w:rPr>
              <w:fldChar w:fldCharType="end"/>
            </w:r>
            <w:r w:rsidRPr="00AF1237">
              <w:t>.</w:t>
            </w:r>
            <w:r>
              <w:rPr>
                <w:sz w:val="18"/>
              </w:rPr>
              <w:t xml:space="preserve"> </w:t>
            </w:r>
          </w:p>
          <w:p w14:paraId="7CA0F1FE" w14:textId="4CE13FD0" w:rsidR="003C7B5A" w:rsidRPr="00FE3D8A" w:rsidRDefault="003C7B5A" w:rsidP="00A6363A">
            <w:pPr>
              <w:pStyle w:val="BodyText"/>
              <w:numPr>
                <w:ilvl w:val="0"/>
                <w:numId w:val="58"/>
              </w:numPr>
              <w:spacing w:before="40" w:after="40" w:line="240" w:lineRule="atLeast"/>
              <w:ind w:left="170" w:hanging="170"/>
              <w:rPr>
                <w:sz w:val="18"/>
              </w:rPr>
            </w:pPr>
            <w:r w:rsidRPr="00432BD9">
              <w:rPr>
                <w:sz w:val="18"/>
                <w:szCs w:val="18"/>
              </w:rPr>
              <w:t>We</w:t>
            </w:r>
            <w:r>
              <w:rPr>
                <w:sz w:val="18"/>
              </w:rPr>
              <w:t xml:space="preserve"> have been able to absorb $3.8 million of this uplift within the efficiency and growth factor hurdles, leaving an additional $43.5 million as an addition to the efficient base year. </w:t>
            </w:r>
          </w:p>
        </w:tc>
      </w:tr>
    </w:tbl>
    <w:p w14:paraId="2EF90AAD" w14:textId="50688BB9" w:rsidR="00C76EC6" w:rsidRPr="008F1267" w:rsidRDefault="00C76EC6" w:rsidP="00C64937">
      <w:pPr>
        <w:pStyle w:val="Caption"/>
      </w:pPr>
      <w:bookmarkStart w:id="479" w:name="_Ref49332489"/>
      <w:bookmarkStart w:id="480" w:name="_Toc54705874"/>
      <w:r w:rsidRPr="008F1267">
        <w:t xml:space="preserve">Table </w:t>
      </w:r>
      <w:fldSimple w:instr=" SEQ Table \* ARABIC ">
        <w:r w:rsidR="00AB54E8">
          <w:rPr>
            <w:noProof/>
          </w:rPr>
          <w:t>61</w:t>
        </w:r>
      </w:fldSimple>
      <w:bookmarkEnd w:id="479"/>
      <w:r w:rsidRPr="008F1267">
        <w:tab/>
      </w:r>
      <w:r w:rsidR="007A792D">
        <w:t>Derivation of step change in expenditure due to customer derived levels of service</w:t>
      </w:r>
      <w:bookmarkEnd w:id="480"/>
    </w:p>
    <w:tbl>
      <w:tblPr>
        <w:tblStyle w:val="MWTableGrid"/>
        <w:tblW w:w="9634" w:type="dxa"/>
        <w:tblLayout w:type="fixed"/>
        <w:tblCellMar>
          <w:left w:w="57" w:type="dxa"/>
          <w:right w:w="57" w:type="dxa"/>
        </w:tblCellMar>
        <w:tblLook w:val="04A0" w:firstRow="1" w:lastRow="0" w:firstColumn="1" w:lastColumn="0" w:noHBand="0" w:noVBand="1"/>
      </w:tblPr>
      <w:tblGrid>
        <w:gridCol w:w="3110"/>
        <w:gridCol w:w="1841"/>
        <w:gridCol w:w="1558"/>
        <w:gridCol w:w="1558"/>
        <w:gridCol w:w="1567"/>
      </w:tblGrid>
      <w:tr w:rsidR="00CF6BFE" w:rsidRPr="008F1267" w14:paraId="7599E829" w14:textId="77777777" w:rsidTr="00CF6BFE">
        <w:trPr>
          <w:cnfStyle w:val="100000000000" w:firstRow="1" w:lastRow="0" w:firstColumn="0" w:lastColumn="0" w:oddVBand="0" w:evenVBand="0" w:oddHBand="0" w:evenHBand="0" w:firstRowFirstColumn="0" w:firstRowLastColumn="0" w:lastRowFirstColumn="0" w:lastRowLastColumn="0"/>
        </w:trPr>
        <w:tc>
          <w:tcPr>
            <w:tcW w:w="3110" w:type="dxa"/>
            <w:vMerge w:val="restart"/>
            <w:vAlign w:val="bottom"/>
          </w:tcPr>
          <w:p w14:paraId="231B4B8B" w14:textId="36CBD771" w:rsidR="00CF6BFE" w:rsidRPr="008F1267" w:rsidRDefault="00CF6BFE" w:rsidP="00312D65">
            <w:pPr>
              <w:pStyle w:val="BodyText"/>
              <w:spacing w:before="40" w:after="40" w:line="240" w:lineRule="atLeast"/>
              <w:jc w:val="center"/>
              <w:rPr>
                <w:b/>
                <w:i/>
                <w:sz w:val="18"/>
              </w:rPr>
            </w:pPr>
            <w:r>
              <w:rPr>
                <w:b/>
                <w:i/>
                <w:sz w:val="18"/>
              </w:rPr>
              <w:t>Activity</w:t>
            </w:r>
          </w:p>
        </w:tc>
        <w:tc>
          <w:tcPr>
            <w:tcW w:w="1841" w:type="dxa"/>
            <w:vMerge w:val="restart"/>
            <w:vAlign w:val="bottom"/>
          </w:tcPr>
          <w:p w14:paraId="6524ED15" w14:textId="77777777" w:rsidR="00CF6BFE" w:rsidRPr="008F1267" w:rsidRDefault="00CF6BFE" w:rsidP="00312D65">
            <w:pPr>
              <w:pStyle w:val="BodyText"/>
              <w:spacing w:before="40" w:after="40" w:line="240" w:lineRule="atLeast"/>
              <w:jc w:val="center"/>
              <w:rPr>
                <w:b/>
                <w:i/>
                <w:sz w:val="18"/>
              </w:rPr>
            </w:pPr>
            <w:r>
              <w:rPr>
                <w:b/>
                <w:i/>
                <w:sz w:val="18"/>
              </w:rPr>
              <w:t>Base year</w:t>
            </w:r>
          </w:p>
          <w:p w14:paraId="692DCBEA" w14:textId="54A83AC9" w:rsidR="00CF6BFE" w:rsidRPr="008F1267" w:rsidRDefault="00CF6BFE" w:rsidP="00312D65">
            <w:pPr>
              <w:pStyle w:val="BodyText"/>
              <w:spacing w:before="40" w:after="40" w:line="240" w:lineRule="atLeast"/>
              <w:jc w:val="center"/>
              <w:rPr>
                <w:b/>
                <w:i/>
                <w:sz w:val="18"/>
              </w:rPr>
            </w:pPr>
            <w:r w:rsidRPr="003F4566">
              <w:rPr>
                <w:i/>
                <w:sz w:val="18"/>
              </w:rPr>
              <w:t>2019-20</w:t>
            </w:r>
          </w:p>
        </w:tc>
        <w:tc>
          <w:tcPr>
            <w:tcW w:w="4683" w:type="dxa"/>
            <w:gridSpan w:val="3"/>
            <w:vAlign w:val="bottom"/>
          </w:tcPr>
          <w:p w14:paraId="1CF4C799" w14:textId="2779B8AA" w:rsidR="00CF6BFE" w:rsidRPr="00CF6BFE" w:rsidRDefault="00CF6BFE" w:rsidP="00312D65">
            <w:pPr>
              <w:pStyle w:val="BodyText"/>
              <w:spacing w:before="40" w:after="40" w:line="240" w:lineRule="atLeast"/>
              <w:jc w:val="center"/>
              <w:rPr>
                <w:b/>
                <w:i/>
                <w:sz w:val="18"/>
              </w:rPr>
            </w:pPr>
            <w:r w:rsidRPr="008F1267">
              <w:rPr>
                <w:b/>
                <w:i/>
                <w:sz w:val="18"/>
              </w:rPr>
              <w:t xml:space="preserve">Proposed </w:t>
            </w:r>
            <w:r>
              <w:rPr>
                <w:b/>
                <w:i/>
                <w:sz w:val="18"/>
              </w:rPr>
              <w:t>expenditure</w:t>
            </w:r>
          </w:p>
        </w:tc>
      </w:tr>
      <w:tr w:rsidR="00CF6BFE" w:rsidRPr="008F1267" w14:paraId="3651DEA5" w14:textId="77777777" w:rsidTr="00CF6BFE">
        <w:tc>
          <w:tcPr>
            <w:tcW w:w="3110" w:type="dxa"/>
            <w:vMerge/>
            <w:shd w:val="clear" w:color="auto" w:fill="D9D9D9" w:themeFill="background1" w:themeFillShade="D9"/>
            <w:vAlign w:val="center"/>
          </w:tcPr>
          <w:p w14:paraId="1B847AC3" w14:textId="34431562" w:rsidR="00CF6BFE" w:rsidRPr="008F1267" w:rsidRDefault="00CF6BFE" w:rsidP="00312D65">
            <w:pPr>
              <w:pStyle w:val="BodyText"/>
              <w:spacing w:before="40" w:after="40" w:line="240" w:lineRule="atLeast"/>
              <w:jc w:val="center"/>
              <w:rPr>
                <w:b/>
                <w:i/>
                <w:sz w:val="18"/>
              </w:rPr>
            </w:pPr>
          </w:p>
        </w:tc>
        <w:tc>
          <w:tcPr>
            <w:tcW w:w="1841" w:type="dxa"/>
            <w:vMerge/>
            <w:shd w:val="clear" w:color="auto" w:fill="D9D9D9" w:themeFill="background1" w:themeFillShade="D9"/>
            <w:vAlign w:val="center"/>
          </w:tcPr>
          <w:p w14:paraId="44665D09" w14:textId="73DFA0B3" w:rsidR="00CF6BFE" w:rsidRPr="003F4566" w:rsidRDefault="00CF6BFE" w:rsidP="00312D65">
            <w:pPr>
              <w:pStyle w:val="BodyText"/>
              <w:spacing w:before="40" w:after="40" w:line="240" w:lineRule="atLeast"/>
              <w:jc w:val="center"/>
              <w:rPr>
                <w:i/>
                <w:sz w:val="18"/>
              </w:rPr>
            </w:pPr>
          </w:p>
        </w:tc>
        <w:tc>
          <w:tcPr>
            <w:tcW w:w="1558" w:type="dxa"/>
            <w:shd w:val="clear" w:color="auto" w:fill="D9D9D9" w:themeFill="background1" w:themeFillShade="D9"/>
            <w:vAlign w:val="center"/>
          </w:tcPr>
          <w:p w14:paraId="61E5B120" w14:textId="63892A76" w:rsidR="00CF6BFE" w:rsidRPr="003F4566" w:rsidRDefault="00CF6BFE" w:rsidP="00312D65">
            <w:pPr>
              <w:pStyle w:val="BodyText"/>
              <w:spacing w:before="40" w:after="40" w:line="240" w:lineRule="atLeast"/>
              <w:jc w:val="center"/>
              <w:rPr>
                <w:i/>
                <w:sz w:val="18"/>
              </w:rPr>
            </w:pPr>
            <w:r>
              <w:rPr>
                <w:i/>
                <w:sz w:val="18"/>
              </w:rPr>
              <w:t>Annual average</w:t>
            </w:r>
          </w:p>
        </w:tc>
        <w:tc>
          <w:tcPr>
            <w:tcW w:w="1558" w:type="dxa"/>
            <w:shd w:val="clear" w:color="auto" w:fill="D9D9D9" w:themeFill="background1" w:themeFillShade="D9"/>
            <w:vAlign w:val="center"/>
          </w:tcPr>
          <w:p w14:paraId="43C901E6" w14:textId="405999F3" w:rsidR="00CF6BFE" w:rsidRPr="003F4566" w:rsidRDefault="00CF6BFE" w:rsidP="00312D65">
            <w:pPr>
              <w:pStyle w:val="BodyText"/>
              <w:spacing w:before="40" w:after="40" w:line="240" w:lineRule="atLeast"/>
              <w:jc w:val="center"/>
              <w:rPr>
                <w:i/>
                <w:sz w:val="18"/>
              </w:rPr>
            </w:pPr>
            <w:r>
              <w:rPr>
                <w:i/>
                <w:sz w:val="18"/>
              </w:rPr>
              <w:t>Average annual uplift</w:t>
            </w:r>
          </w:p>
        </w:tc>
        <w:tc>
          <w:tcPr>
            <w:tcW w:w="1567" w:type="dxa"/>
            <w:shd w:val="clear" w:color="auto" w:fill="D9D9D9" w:themeFill="background1" w:themeFillShade="D9"/>
            <w:vAlign w:val="center"/>
          </w:tcPr>
          <w:p w14:paraId="260C0613" w14:textId="6CF9A7E2" w:rsidR="00CF6BFE" w:rsidRPr="003F4566" w:rsidRDefault="00CF6BFE" w:rsidP="00312D65">
            <w:pPr>
              <w:pStyle w:val="BodyText"/>
              <w:spacing w:before="40" w:after="40" w:line="240" w:lineRule="atLeast"/>
              <w:jc w:val="center"/>
              <w:rPr>
                <w:i/>
                <w:sz w:val="18"/>
              </w:rPr>
            </w:pPr>
            <w:r>
              <w:rPr>
                <w:i/>
                <w:sz w:val="18"/>
              </w:rPr>
              <w:t>PS21 aggregate</w:t>
            </w:r>
          </w:p>
        </w:tc>
      </w:tr>
      <w:tr w:rsidR="00CF6BFE" w:rsidRPr="008F1267" w14:paraId="16BE3966"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223F711E" w14:textId="2ADD9541" w:rsidR="00CF6BFE" w:rsidRPr="008F1267" w:rsidRDefault="00CF6BFE" w:rsidP="00312D65">
            <w:pPr>
              <w:pStyle w:val="BodyText"/>
              <w:spacing w:before="0" w:after="60" w:line="240" w:lineRule="atLeast"/>
              <w:rPr>
                <w:sz w:val="18"/>
              </w:rPr>
            </w:pPr>
            <w:r w:rsidRPr="008F1267">
              <w:rPr>
                <w:sz w:val="18"/>
              </w:rPr>
              <w:t>Managing Litter and Pollution</w:t>
            </w:r>
          </w:p>
        </w:tc>
        <w:tc>
          <w:tcPr>
            <w:tcW w:w="1841" w:type="dxa"/>
            <w:shd w:val="clear" w:color="auto" w:fill="FFFFFF" w:themeFill="background1"/>
            <w:vAlign w:val="center"/>
          </w:tcPr>
          <w:p w14:paraId="0C6119BC" w14:textId="0267C2DB" w:rsidR="00CF6BFE" w:rsidRPr="00B923B9" w:rsidRDefault="00CF6BFE" w:rsidP="00312D65">
            <w:pPr>
              <w:pStyle w:val="BodyText"/>
              <w:spacing w:before="40" w:after="40" w:line="240" w:lineRule="atLeast"/>
              <w:jc w:val="center"/>
              <w:rPr>
                <w:sz w:val="18"/>
                <w:szCs w:val="18"/>
              </w:rPr>
            </w:pPr>
            <w:r w:rsidRPr="00B923B9">
              <w:rPr>
                <w:rFonts w:ascii="Verdana" w:hAnsi="Verdana" w:cs="Calibri"/>
                <w:color w:val="000000"/>
                <w:sz w:val="18"/>
                <w:szCs w:val="18"/>
              </w:rPr>
              <w:t>$1.1m</w:t>
            </w:r>
          </w:p>
        </w:tc>
        <w:tc>
          <w:tcPr>
            <w:tcW w:w="1558" w:type="dxa"/>
            <w:shd w:val="clear" w:color="auto" w:fill="FFFFFF" w:themeFill="background1"/>
            <w:vAlign w:val="center"/>
          </w:tcPr>
          <w:p w14:paraId="3C97FDDD" w14:textId="1E5D5115" w:rsidR="00CF6BFE" w:rsidRPr="006365E8" w:rsidRDefault="00CF6BFE" w:rsidP="00312D65">
            <w:pPr>
              <w:pStyle w:val="ListBullet"/>
              <w:numPr>
                <w:ilvl w:val="0"/>
                <w:numId w:val="0"/>
              </w:numPr>
              <w:spacing w:before="0" w:after="60" w:line="240" w:lineRule="atLeast"/>
              <w:jc w:val="center"/>
              <w:rPr>
                <w:rFonts w:asciiTheme="majorHAnsi" w:hAnsiTheme="majorHAnsi"/>
                <w:color w:val="auto"/>
                <w:sz w:val="18"/>
                <w:szCs w:val="16"/>
              </w:rPr>
            </w:pPr>
            <w:r>
              <w:rPr>
                <w:rFonts w:ascii="Verdana" w:hAnsi="Verdana" w:cs="Calibri"/>
                <w:color w:val="000000"/>
                <w:sz w:val="18"/>
                <w:szCs w:val="18"/>
              </w:rPr>
              <w:t>$1.1m</w:t>
            </w:r>
          </w:p>
        </w:tc>
        <w:tc>
          <w:tcPr>
            <w:tcW w:w="1558" w:type="dxa"/>
            <w:shd w:val="clear" w:color="auto" w:fill="FFFFFF" w:themeFill="background1"/>
            <w:vAlign w:val="center"/>
          </w:tcPr>
          <w:p w14:paraId="2DF2DFED" w14:textId="78420723" w:rsidR="00CF6BFE" w:rsidRPr="006365E8" w:rsidRDefault="00CF6BFE" w:rsidP="00312D65">
            <w:pPr>
              <w:pStyle w:val="ListBullet"/>
              <w:numPr>
                <w:ilvl w:val="0"/>
                <w:numId w:val="0"/>
              </w:numPr>
              <w:spacing w:before="0" w:after="60" w:line="240" w:lineRule="atLeast"/>
              <w:jc w:val="center"/>
              <w:rPr>
                <w:rFonts w:asciiTheme="majorHAnsi" w:hAnsiTheme="majorHAnsi"/>
                <w:color w:val="auto"/>
                <w:sz w:val="18"/>
                <w:szCs w:val="16"/>
              </w:rPr>
            </w:pPr>
            <w:r>
              <w:rPr>
                <w:rFonts w:ascii="Verdana" w:hAnsi="Verdana" w:cs="Calibri"/>
                <w:color w:val="000000"/>
                <w:sz w:val="18"/>
                <w:szCs w:val="18"/>
              </w:rPr>
              <w:t>$0.1m</w:t>
            </w:r>
          </w:p>
        </w:tc>
        <w:tc>
          <w:tcPr>
            <w:tcW w:w="1567" w:type="dxa"/>
            <w:shd w:val="clear" w:color="auto" w:fill="FFFFFF" w:themeFill="background1"/>
            <w:vAlign w:val="center"/>
          </w:tcPr>
          <w:p w14:paraId="0424E6FD" w14:textId="40EB366E" w:rsidR="00CF6BFE" w:rsidRPr="006365E8" w:rsidRDefault="00CF6BFE" w:rsidP="00312D65">
            <w:pPr>
              <w:pStyle w:val="ListBullet"/>
              <w:numPr>
                <w:ilvl w:val="0"/>
                <w:numId w:val="0"/>
              </w:numPr>
              <w:spacing w:before="0" w:after="60" w:line="240" w:lineRule="atLeast"/>
              <w:jc w:val="center"/>
              <w:rPr>
                <w:rFonts w:asciiTheme="majorHAnsi" w:hAnsiTheme="majorHAnsi"/>
                <w:color w:val="auto"/>
                <w:sz w:val="18"/>
                <w:szCs w:val="16"/>
              </w:rPr>
            </w:pPr>
            <w:r>
              <w:rPr>
                <w:rFonts w:ascii="Verdana" w:hAnsi="Verdana" w:cs="Calibri"/>
                <w:color w:val="000000"/>
                <w:sz w:val="18"/>
                <w:szCs w:val="18"/>
              </w:rPr>
              <w:t>$5.7m</w:t>
            </w:r>
          </w:p>
        </w:tc>
      </w:tr>
      <w:tr w:rsidR="00CF6BFE" w:rsidRPr="008F1267" w14:paraId="3615DA46" w14:textId="77777777" w:rsidTr="00CF6BFE">
        <w:trPr>
          <w:trHeight w:val="227"/>
        </w:trPr>
        <w:tc>
          <w:tcPr>
            <w:tcW w:w="3110" w:type="dxa"/>
            <w:shd w:val="clear" w:color="auto" w:fill="FFFFFF" w:themeFill="background1"/>
            <w:vAlign w:val="center"/>
          </w:tcPr>
          <w:p w14:paraId="1BD200E1" w14:textId="3EB84166" w:rsidR="00CF6BFE" w:rsidRPr="008F1267" w:rsidRDefault="00CF6BFE" w:rsidP="00312D65">
            <w:pPr>
              <w:pStyle w:val="BodyText"/>
              <w:spacing w:before="0" w:after="0" w:line="240" w:lineRule="atLeast"/>
              <w:rPr>
                <w:sz w:val="18"/>
              </w:rPr>
            </w:pPr>
            <w:r w:rsidRPr="008F1267">
              <w:rPr>
                <w:sz w:val="18"/>
              </w:rPr>
              <w:t>Stormwater quality treatment assets</w:t>
            </w:r>
          </w:p>
        </w:tc>
        <w:tc>
          <w:tcPr>
            <w:tcW w:w="1841" w:type="dxa"/>
            <w:shd w:val="clear" w:color="auto" w:fill="FFFFFF" w:themeFill="background1"/>
            <w:vAlign w:val="center"/>
          </w:tcPr>
          <w:p w14:paraId="4184E557" w14:textId="74E4D206"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$11.3m</w:t>
            </w:r>
          </w:p>
        </w:tc>
        <w:tc>
          <w:tcPr>
            <w:tcW w:w="1558" w:type="dxa"/>
            <w:shd w:val="clear" w:color="auto" w:fill="FFFFFF" w:themeFill="background1"/>
            <w:vAlign w:val="center"/>
          </w:tcPr>
          <w:p w14:paraId="42255916" w14:textId="08E79B0E"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$16.1m</w:t>
            </w:r>
          </w:p>
        </w:tc>
        <w:tc>
          <w:tcPr>
            <w:tcW w:w="1558" w:type="dxa"/>
            <w:shd w:val="clear" w:color="auto" w:fill="FFFFFF" w:themeFill="background1"/>
            <w:vAlign w:val="center"/>
          </w:tcPr>
          <w:p w14:paraId="2DD77F1B" w14:textId="4190DACE"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$4.8m</w:t>
            </w:r>
          </w:p>
        </w:tc>
        <w:tc>
          <w:tcPr>
            <w:tcW w:w="1567" w:type="dxa"/>
            <w:shd w:val="clear" w:color="auto" w:fill="FFFFFF" w:themeFill="background1"/>
            <w:vAlign w:val="center"/>
          </w:tcPr>
          <w:p w14:paraId="225F1E30" w14:textId="35C6B622"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$80.4m</w:t>
            </w:r>
          </w:p>
        </w:tc>
      </w:tr>
      <w:tr w:rsidR="00CF6BFE" w:rsidRPr="008F1267" w14:paraId="18A1C146"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5141AAAF" w14:textId="3DB1C60A" w:rsidR="00CF6BFE" w:rsidRPr="008F1267" w:rsidRDefault="00CF6BFE" w:rsidP="00312D65">
            <w:pPr>
              <w:pStyle w:val="BodyText"/>
              <w:spacing w:before="0" w:after="0" w:line="240" w:lineRule="atLeast"/>
              <w:rPr>
                <w:sz w:val="18"/>
              </w:rPr>
            </w:pPr>
            <w:r w:rsidRPr="008F1267">
              <w:rPr>
                <w:sz w:val="18"/>
              </w:rPr>
              <w:t>Large Scale Stormwater Harvesting</w:t>
            </w:r>
          </w:p>
        </w:tc>
        <w:tc>
          <w:tcPr>
            <w:tcW w:w="1841" w:type="dxa"/>
            <w:shd w:val="clear" w:color="auto" w:fill="FFFFFF" w:themeFill="background1"/>
            <w:vAlign w:val="center"/>
          </w:tcPr>
          <w:p w14:paraId="656FCFCD" w14:textId="61754E93"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$0.8m</w:t>
            </w:r>
          </w:p>
        </w:tc>
        <w:tc>
          <w:tcPr>
            <w:tcW w:w="1558" w:type="dxa"/>
            <w:shd w:val="clear" w:color="auto" w:fill="FFFFFF" w:themeFill="background1"/>
            <w:vAlign w:val="center"/>
          </w:tcPr>
          <w:p w14:paraId="74F80FA4" w14:textId="08002C4B"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$1.5m</w:t>
            </w:r>
          </w:p>
        </w:tc>
        <w:tc>
          <w:tcPr>
            <w:tcW w:w="1558" w:type="dxa"/>
            <w:shd w:val="clear" w:color="auto" w:fill="FFFFFF" w:themeFill="background1"/>
            <w:vAlign w:val="center"/>
          </w:tcPr>
          <w:p w14:paraId="6B7CEFA0" w14:textId="3BC05666"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$0.7m</w:t>
            </w:r>
          </w:p>
        </w:tc>
        <w:tc>
          <w:tcPr>
            <w:tcW w:w="1567" w:type="dxa"/>
            <w:shd w:val="clear" w:color="auto" w:fill="FFFFFF" w:themeFill="background1"/>
            <w:vAlign w:val="center"/>
          </w:tcPr>
          <w:p w14:paraId="0D83E981" w14:textId="503E8C9D"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$7.5m</w:t>
            </w:r>
          </w:p>
        </w:tc>
      </w:tr>
      <w:tr w:rsidR="00CF6BFE" w:rsidRPr="008F1267" w14:paraId="3F95BA68" w14:textId="77777777" w:rsidTr="00CF6BFE">
        <w:trPr>
          <w:trHeight w:val="227"/>
        </w:trPr>
        <w:tc>
          <w:tcPr>
            <w:tcW w:w="3110" w:type="dxa"/>
            <w:shd w:val="clear" w:color="auto" w:fill="FFFFFF" w:themeFill="background1"/>
            <w:vAlign w:val="center"/>
          </w:tcPr>
          <w:p w14:paraId="3BEB9CD8" w14:textId="6D7C6C10" w:rsidR="00CF6BFE" w:rsidRPr="008F1267" w:rsidRDefault="00CF6BFE" w:rsidP="00312D65">
            <w:pPr>
              <w:pStyle w:val="BodyText"/>
              <w:spacing w:before="0" w:after="0" w:line="240" w:lineRule="atLeast"/>
              <w:rPr>
                <w:i/>
                <w:sz w:val="18"/>
                <w:szCs w:val="18"/>
              </w:rPr>
            </w:pPr>
            <w:r w:rsidRPr="008F1267">
              <w:rPr>
                <w:sz w:val="18"/>
              </w:rPr>
              <w:t>Vegetation for Environment</w:t>
            </w:r>
          </w:p>
        </w:tc>
        <w:tc>
          <w:tcPr>
            <w:tcW w:w="1841" w:type="dxa"/>
            <w:shd w:val="clear" w:color="auto" w:fill="FFFFFF" w:themeFill="background1"/>
            <w:vAlign w:val="center"/>
          </w:tcPr>
          <w:p w14:paraId="58ECCF67" w14:textId="786A5994"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$12.7m</w:t>
            </w:r>
          </w:p>
        </w:tc>
        <w:tc>
          <w:tcPr>
            <w:tcW w:w="1558" w:type="dxa"/>
            <w:shd w:val="clear" w:color="auto" w:fill="FFFFFF" w:themeFill="background1"/>
            <w:vAlign w:val="center"/>
          </w:tcPr>
          <w:p w14:paraId="56E5E52E" w14:textId="3442CAE2"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$14.1m</w:t>
            </w:r>
          </w:p>
        </w:tc>
        <w:tc>
          <w:tcPr>
            <w:tcW w:w="1558" w:type="dxa"/>
            <w:shd w:val="clear" w:color="auto" w:fill="FFFFFF" w:themeFill="background1"/>
            <w:vAlign w:val="center"/>
          </w:tcPr>
          <w:p w14:paraId="4C95E92E" w14:textId="75E09B80"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$1.4m</w:t>
            </w:r>
          </w:p>
        </w:tc>
        <w:tc>
          <w:tcPr>
            <w:tcW w:w="1567" w:type="dxa"/>
            <w:shd w:val="clear" w:color="auto" w:fill="FFFFFF" w:themeFill="background1"/>
            <w:vAlign w:val="center"/>
          </w:tcPr>
          <w:p w14:paraId="0FDD8075" w14:textId="7F76768B"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$70.6m</w:t>
            </w:r>
          </w:p>
        </w:tc>
      </w:tr>
      <w:tr w:rsidR="00CF6BFE" w:rsidRPr="008F1267" w14:paraId="01BC09FC"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7F7D4ACF" w14:textId="03B43230" w:rsidR="00CF6BFE" w:rsidRPr="008F1267" w:rsidRDefault="00CF6BFE" w:rsidP="00312D65">
            <w:pPr>
              <w:pStyle w:val="BodyText"/>
              <w:spacing w:before="0" w:after="0" w:line="240" w:lineRule="atLeast"/>
              <w:rPr>
                <w:i/>
                <w:sz w:val="18"/>
                <w:szCs w:val="18"/>
              </w:rPr>
            </w:pPr>
            <w:r w:rsidRPr="008F1267">
              <w:rPr>
                <w:sz w:val="18"/>
              </w:rPr>
              <w:t>Wetland Condition</w:t>
            </w:r>
          </w:p>
        </w:tc>
        <w:tc>
          <w:tcPr>
            <w:tcW w:w="1841" w:type="dxa"/>
            <w:shd w:val="clear" w:color="auto" w:fill="FFFFFF" w:themeFill="background1"/>
            <w:vAlign w:val="center"/>
          </w:tcPr>
          <w:p w14:paraId="5299C393" w14:textId="225B5E31"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$0.9m</w:t>
            </w:r>
          </w:p>
        </w:tc>
        <w:tc>
          <w:tcPr>
            <w:tcW w:w="1558" w:type="dxa"/>
            <w:shd w:val="clear" w:color="auto" w:fill="FFFFFF" w:themeFill="background1"/>
            <w:vAlign w:val="center"/>
          </w:tcPr>
          <w:p w14:paraId="3A185672" w14:textId="3D92AC6C"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$1.2m</w:t>
            </w:r>
          </w:p>
        </w:tc>
        <w:tc>
          <w:tcPr>
            <w:tcW w:w="1558" w:type="dxa"/>
            <w:shd w:val="clear" w:color="auto" w:fill="FFFFFF" w:themeFill="background1"/>
            <w:vAlign w:val="center"/>
          </w:tcPr>
          <w:p w14:paraId="52B92071" w14:textId="3AE00703"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$0.3m</w:t>
            </w:r>
          </w:p>
        </w:tc>
        <w:tc>
          <w:tcPr>
            <w:tcW w:w="1567" w:type="dxa"/>
            <w:shd w:val="clear" w:color="auto" w:fill="FFFFFF" w:themeFill="background1"/>
            <w:vAlign w:val="center"/>
          </w:tcPr>
          <w:p w14:paraId="6FF0BE28" w14:textId="104C404B"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$6.0m</w:t>
            </w:r>
          </w:p>
        </w:tc>
      </w:tr>
      <w:tr w:rsidR="00CF6BFE" w:rsidRPr="008F1267" w14:paraId="448ABBD7" w14:textId="77777777" w:rsidTr="00CF6BFE">
        <w:trPr>
          <w:trHeight w:val="227"/>
        </w:trPr>
        <w:tc>
          <w:tcPr>
            <w:tcW w:w="3110" w:type="dxa"/>
            <w:shd w:val="clear" w:color="auto" w:fill="FFFFFF" w:themeFill="background1"/>
            <w:vAlign w:val="center"/>
          </w:tcPr>
          <w:p w14:paraId="3EB992BD" w14:textId="6C09BE44" w:rsidR="00CF6BFE" w:rsidRPr="008F1267" w:rsidRDefault="00CF6BFE" w:rsidP="00312D65">
            <w:pPr>
              <w:pStyle w:val="BodyText"/>
              <w:spacing w:before="0" w:after="0" w:line="240" w:lineRule="atLeast"/>
              <w:rPr>
                <w:i/>
                <w:sz w:val="18"/>
                <w:szCs w:val="18"/>
              </w:rPr>
            </w:pPr>
            <w:r w:rsidRPr="008F1267">
              <w:rPr>
                <w:sz w:val="18"/>
              </w:rPr>
              <w:t>Estuary Condition</w:t>
            </w:r>
          </w:p>
        </w:tc>
        <w:tc>
          <w:tcPr>
            <w:tcW w:w="1841" w:type="dxa"/>
            <w:shd w:val="clear" w:color="auto" w:fill="FFFFFF" w:themeFill="background1"/>
            <w:vAlign w:val="center"/>
          </w:tcPr>
          <w:p w14:paraId="416E7CF4" w14:textId="7F153511"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$0.2m</w:t>
            </w:r>
          </w:p>
        </w:tc>
        <w:tc>
          <w:tcPr>
            <w:tcW w:w="1558" w:type="dxa"/>
            <w:shd w:val="clear" w:color="auto" w:fill="FFFFFF" w:themeFill="background1"/>
            <w:vAlign w:val="center"/>
          </w:tcPr>
          <w:p w14:paraId="2B4B8506" w14:textId="3FD67D36"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$0.2m</w:t>
            </w:r>
          </w:p>
        </w:tc>
        <w:tc>
          <w:tcPr>
            <w:tcW w:w="1558" w:type="dxa"/>
            <w:shd w:val="clear" w:color="auto" w:fill="FFFFFF" w:themeFill="background1"/>
            <w:vAlign w:val="center"/>
          </w:tcPr>
          <w:p w14:paraId="0B3B1033" w14:textId="4A67A9B8"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$0.0m</w:t>
            </w:r>
          </w:p>
        </w:tc>
        <w:tc>
          <w:tcPr>
            <w:tcW w:w="1567" w:type="dxa"/>
            <w:shd w:val="clear" w:color="auto" w:fill="FFFFFF" w:themeFill="background1"/>
            <w:vAlign w:val="center"/>
          </w:tcPr>
          <w:p w14:paraId="46BC6565" w14:textId="5867F191"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$0.9m</w:t>
            </w:r>
          </w:p>
        </w:tc>
      </w:tr>
      <w:tr w:rsidR="00CF6BFE" w:rsidRPr="008F1267" w14:paraId="1294018B"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2BC0E33F" w14:textId="74B81CEE" w:rsidR="00CF6BFE" w:rsidRPr="008F1267" w:rsidRDefault="00CF6BFE" w:rsidP="00312D65">
            <w:pPr>
              <w:pStyle w:val="BodyText"/>
              <w:spacing w:before="0" w:after="0" w:line="240" w:lineRule="atLeast"/>
              <w:rPr>
                <w:i/>
                <w:sz w:val="18"/>
                <w:szCs w:val="18"/>
              </w:rPr>
            </w:pPr>
            <w:r w:rsidRPr="008F1267">
              <w:rPr>
                <w:sz w:val="18"/>
              </w:rPr>
              <w:t>Vegetation for Amenity</w:t>
            </w:r>
          </w:p>
        </w:tc>
        <w:tc>
          <w:tcPr>
            <w:tcW w:w="1841" w:type="dxa"/>
            <w:shd w:val="clear" w:color="auto" w:fill="FFFFFF" w:themeFill="background1"/>
            <w:vAlign w:val="center"/>
          </w:tcPr>
          <w:p w14:paraId="5D782E92" w14:textId="3AF1A129"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$1.4m</w:t>
            </w:r>
          </w:p>
        </w:tc>
        <w:tc>
          <w:tcPr>
            <w:tcW w:w="1558" w:type="dxa"/>
            <w:shd w:val="clear" w:color="auto" w:fill="FFFFFF" w:themeFill="background1"/>
            <w:vAlign w:val="center"/>
          </w:tcPr>
          <w:p w14:paraId="1972984C" w14:textId="02B95BBE"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$2.1m</w:t>
            </w:r>
          </w:p>
        </w:tc>
        <w:tc>
          <w:tcPr>
            <w:tcW w:w="1558" w:type="dxa"/>
            <w:shd w:val="clear" w:color="auto" w:fill="FFFFFF" w:themeFill="background1"/>
            <w:vAlign w:val="center"/>
          </w:tcPr>
          <w:p w14:paraId="5C4965C9" w14:textId="75B0968B"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$0.7m</w:t>
            </w:r>
          </w:p>
        </w:tc>
        <w:tc>
          <w:tcPr>
            <w:tcW w:w="1567" w:type="dxa"/>
            <w:shd w:val="clear" w:color="auto" w:fill="FFFFFF" w:themeFill="background1"/>
            <w:vAlign w:val="center"/>
          </w:tcPr>
          <w:p w14:paraId="669F913F" w14:textId="0FA745D1"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$10.4m</w:t>
            </w:r>
          </w:p>
        </w:tc>
      </w:tr>
      <w:tr w:rsidR="00CF6BFE" w:rsidRPr="008F1267" w14:paraId="7937D0CC" w14:textId="77777777" w:rsidTr="00CF6BFE">
        <w:trPr>
          <w:trHeight w:val="227"/>
        </w:trPr>
        <w:tc>
          <w:tcPr>
            <w:tcW w:w="3110" w:type="dxa"/>
            <w:shd w:val="clear" w:color="auto" w:fill="FFFFFF" w:themeFill="background1"/>
            <w:vAlign w:val="center"/>
          </w:tcPr>
          <w:p w14:paraId="633295F1" w14:textId="45AF189C" w:rsidR="00CF6BFE" w:rsidRPr="008F1267" w:rsidRDefault="00CF6BFE" w:rsidP="00312D65">
            <w:pPr>
              <w:pStyle w:val="BodyText"/>
              <w:spacing w:before="0" w:after="0" w:line="240" w:lineRule="atLeast"/>
              <w:rPr>
                <w:sz w:val="18"/>
              </w:rPr>
            </w:pPr>
            <w:r w:rsidRPr="008F1267">
              <w:rPr>
                <w:sz w:val="18"/>
              </w:rPr>
              <w:t>Land access (retarding basin activation)</w:t>
            </w:r>
          </w:p>
        </w:tc>
        <w:tc>
          <w:tcPr>
            <w:tcW w:w="1841" w:type="dxa"/>
            <w:shd w:val="clear" w:color="auto" w:fill="FFFFFF" w:themeFill="background1"/>
            <w:vAlign w:val="center"/>
          </w:tcPr>
          <w:p w14:paraId="2B550BCE" w14:textId="09F953C5"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$0.2m</w:t>
            </w:r>
          </w:p>
        </w:tc>
        <w:tc>
          <w:tcPr>
            <w:tcW w:w="1558" w:type="dxa"/>
            <w:shd w:val="clear" w:color="auto" w:fill="FFFFFF" w:themeFill="background1"/>
            <w:vAlign w:val="center"/>
          </w:tcPr>
          <w:p w14:paraId="77DF326F" w14:textId="2AA401EA"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$0.3m</w:t>
            </w:r>
          </w:p>
        </w:tc>
        <w:tc>
          <w:tcPr>
            <w:tcW w:w="1558" w:type="dxa"/>
            <w:shd w:val="clear" w:color="auto" w:fill="FFFFFF" w:themeFill="background1"/>
            <w:vAlign w:val="center"/>
          </w:tcPr>
          <w:p w14:paraId="489EC40F" w14:textId="6737BCFA"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$0.1m</w:t>
            </w:r>
          </w:p>
        </w:tc>
        <w:tc>
          <w:tcPr>
            <w:tcW w:w="1567" w:type="dxa"/>
            <w:shd w:val="clear" w:color="auto" w:fill="FFFFFF" w:themeFill="background1"/>
            <w:vAlign w:val="center"/>
          </w:tcPr>
          <w:p w14:paraId="78B2AA2F" w14:textId="4640BD8A"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$1.7m</w:t>
            </w:r>
          </w:p>
        </w:tc>
      </w:tr>
      <w:tr w:rsidR="00CF6BFE" w:rsidRPr="008F1267" w14:paraId="4F8A44BA"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0FA9C7A1" w14:textId="1FEA5552" w:rsidR="00CF6BFE" w:rsidRPr="008F1267" w:rsidRDefault="00CF6BFE" w:rsidP="00312D65">
            <w:pPr>
              <w:pStyle w:val="BodyText"/>
              <w:spacing w:before="0" w:after="0" w:line="240" w:lineRule="atLeast"/>
              <w:rPr>
                <w:i/>
                <w:sz w:val="18"/>
                <w:szCs w:val="18"/>
              </w:rPr>
            </w:pPr>
            <w:r w:rsidRPr="008F1267">
              <w:rPr>
                <w:sz w:val="18"/>
              </w:rPr>
              <w:t>On water access (recreational paddling access)</w:t>
            </w:r>
          </w:p>
        </w:tc>
        <w:tc>
          <w:tcPr>
            <w:tcW w:w="1841" w:type="dxa"/>
            <w:shd w:val="clear" w:color="auto" w:fill="FFFFFF" w:themeFill="background1"/>
            <w:vAlign w:val="center"/>
          </w:tcPr>
          <w:p w14:paraId="0D58ED2E" w14:textId="13208972"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$0.0m</w:t>
            </w:r>
          </w:p>
        </w:tc>
        <w:tc>
          <w:tcPr>
            <w:tcW w:w="1558" w:type="dxa"/>
            <w:shd w:val="clear" w:color="auto" w:fill="FFFFFF" w:themeFill="background1"/>
            <w:vAlign w:val="center"/>
          </w:tcPr>
          <w:p w14:paraId="0FE82D78" w14:textId="6A2F01CE"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$0.0m</w:t>
            </w:r>
          </w:p>
        </w:tc>
        <w:tc>
          <w:tcPr>
            <w:tcW w:w="1558" w:type="dxa"/>
            <w:shd w:val="clear" w:color="auto" w:fill="FFFFFF" w:themeFill="background1"/>
            <w:vAlign w:val="center"/>
          </w:tcPr>
          <w:p w14:paraId="592508F8" w14:textId="4AC94AD4"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$0.0m</w:t>
            </w:r>
          </w:p>
        </w:tc>
        <w:tc>
          <w:tcPr>
            <w:tcW w:w="1567" w:type="dxa"/>
            <w:shd w:val="clear" w:color="auto" w:fill="FFFFFF" w:themeFill="background1"/>
            <w:vAlign w:val="center"/>
          </w:tcPr>
          <w:p w14:paraId="278FB7C8" w14:textId="660CE60B"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$0.1m</w:t>
            </w:r>
          </w:p>
        </w:tc>
      </w:tr>
      <w:tr w:rsidR="00CF6BFE" w:rsidRPr="008F1267" w14:paraId="17A3FEEB" w14:textId="77777777" w:rsidTr="00CF6BFE">
        <w:trPr>
          <w:trHeight w:val="227"/>
        </w:trPr>
        <w:tc>
          <w:tcPr>
            <w:tcW w:w="3110" w:type="dxa"/>
            <w:shd w:val="clear" w:color="auto" w:fill="FFFFFF" w:themeFill="background1"/>
            <w:vAlign w:val="center"/>
          </w:tcPr>
          <w:p w14:paraId="14E7F5D4" w14:textId="4C3574F5" w:rsidR="00CF6BFE" w:rsidRPr="008F1267" w:rsidRDefault="00CF6BFE" w:rsidP="00312D65">
            <w:pPr>
              <w:pStyle w:val="BodyText"/>
              <w:spacing w:before="0" w:after="0" w:line="240" w:lineRule="atLeast"/>
              <w:rPr>
                <w:sz w:val="18"/>
              </w:rPr>
            </w:pPr>
            <w:r w:rsidRPr="008F1267">
              <w:rPr>
                <w:sz w:val="18"/>
              </w:rPr>
              <w:t>Flood Preparedness</w:t>
            </w:r>
          </w:p>
        </w:tc>
        <w:tc>
          <w:tcPr>
            <w:tcW w:w="1841" w:type="dxa"/>
            <w:shd w:val="clear" w:color="auto" w:fill="FFFFFF" w:themeFill="background1"/>
            <w:vAlign w:val="center"/>
          </w:tcPr>
          <w:p w14:paraId="094E45FE" w14:textId="225E2A1F"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$0.3m</w:t>
            </w:r>
          </w:p>
        </w:tc>
        <w:tc>
          <w:tcPr>
            <w:tcW w:w="1558" w:type="dxa"/>
            <w:shd w:val="clear" w:color="auto" w:fill="FFFFFF" w:themeFill="background1"/>
            <w:vAlign w:val="center"/>
          </w:tcPr>
          <w:p w14:paraId="3A5462B1" w14:textId="225EF06C"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$0.6m</w:t>
            </w:r>
          </w:p>
        </w:tc>
        <w:tc>
          <w:tcPr>
            <w:tcW w:w="1558" w:type="dxa"/>
            <w:shd w:val="clear" w:color="auto" w:fill="FFFFFF" w:themeFill="background1"/>
            <w:vAlign w:val="center"/>
          </w:tcPr>
          <w:p w14:paraId="525AE469" w14:textId="675BE331"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$0.3m</w:t>
            </w:r>
          </w:p>
        </w:tc>
        <w:tc>
          <w:tcPr>
            <w:tcW w:w="1567" w:type="dxa"/>
            <w:shd w:val="clear" w:color="auto" w:fill="FFFFFF" w:themeFill="background1"/>
            <w:vAlign w:val="center"/>
          </w:tcPr>
          <w:p w14:paraId="1ADFD2BB" w14:textId="5947793C"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$3.0m</w:t>
            </w:r>
          </w:p>
        </w:tc>
      </w:tr>
      <w:tr w:rsidR="00CF6BFE" w:rsidRPr="008F1267" w14:paraId="6333BF2B"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619D4B79" w14:textId="39D4B944" w:rsidR="00CF6BFE" w:rsidRPr="008F1267" w:rsidRDefault="00CF6BFE" w:rsidP="00312D65">
            <w:pPr>
              <w:pStyle w:val="BodyText"/>
              <w:spacing w:before="0" w:after="0" w:line="240" w:lineRule="atLeast"/>
              <w:rPr>
                <w:sz w:val="18"/>
              </w:rPr>
            </w:pPr>
            <w:r w:rsidRPr="008F1267">
              <w:rPr>
                <w:sz w:val="18"/>
              </w:rPr>
              <w:t>Flood Mitigation</w:t>
            </w:r>
          </w:p>
        </w:tc>
        <w:tc>
          <w:tcPr>
            <w:tcW w:w="1841" w:type="dxa"/>
            <w:shd w:val="clear" w:color="auto" w:fill="FFFFFF" w:themeFill="background1"/>
            <w:vAlign w:val="center"/>
          </w:tcPr>
          <w:p w14:paraId="494E0D1E" w14:textId="5D8AB2E5"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$0.3m</w:t>
            </w:r>
          </w:p>
        </w:tc>
        <w:tc>
          <w:tcPr>
            <w:tcW w:w="1558" w:type="dxa"/>
            <w:shd w:val="clear" w:color="auto" w:fill="FFFFFF" w:themeFill="background1"/>
            <w:vAlign w:val="center"/>
          </w:tcPr>
          <w:p w14:paraId="5AA8524E" w14:textId="51376B4B"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$1.1m</w:t>
            </w:r>
          </w:p>
        </w:tc>
        <w:tc>
          <w:tcPr>
            <w:tcW w:w="1558" w:type="dxa"/>
            <w:shd w:val="clear" w:color="auto" w:fill="FFFFFF" w:themeFill="background1"/>
            <w:vAlign w:val="center"/>
          </w:tcPr>
          <w:p w14:paraId="066A5DC5" w14:textId="0AE76E38"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$0.7m</w:t>
            </w:r>
          </w:p>
        </w:tc>
        <w:tc>
          <w:tcPr>
            <w:tcW w:w="1567" w:type="dxa"/>
            <w:shd w:val="clear" w:color="auto" w:fill="FFFFFF" w:themeFill="background1"/>
            <w:vAlign w:val="center"/>
          </w:tcPr>
          <w:p w14:paraId="525A09B8" w14:textId="58DDE7EE"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$5.3m</w:t>
            </w:r>
          </w:p>
        </w:tc>
      </w:tr>
      <w:tr w:rsidR="00CF6BFE" w:rsidRPr="008F1267" w14:paraId="524B030F" w14:textId="77777777" w:rsidTr="00CF6BFE">
        <w:trPr>
          <w:trHeight w:val="227"/>
        </w:trPr>
        <w:tc>
          <w:tcPr>
            <w:tcW w:w="3110" w:type="dxa"/>
            <w:shd w:val="clear" w:color="auto" w:fill="FFFFFF" w:themeFill="background1"/>
            <w:vAlign w:val="center"/>
          </w:tcPr>
          <w:p w14:paraId="00AE1234" w14:textId="3BA07F9A" w:rsidR="00CF6BFE" w:rsidRPr="008F1267" w:rsidRDefault="00CF6BFE" w:rsidP="00312D65">
            <w:pPr>
              <w:pStyle w:val="BodyText"/>
              <w:spacing w:before="0" w:after="0" w:line="240" w:lineRule="atLeast"/>
              <w:rPr>
                <w:i/>
                <w:sz w:val="18"/>
                <w:szCs w:val="18"/>
              </w:rPr>
            </w:pPr>
            <w:r w:rsidRPr="008F1267">
              <w:rPr>
                <w:sz w:val="18"/>
              </w:rPr>
              <w:t>Waterway restoration (liveable waterway corridors)</w:t>
            </w:r>
          </w:p>
        </w:tc>
        <w:tc>
          <w:tcPr>
            <w:tcW w:w="1841" w:type="dxa"/>
            <w:shd w:val="clear" w:color="auto" w:fill="FFFFFF" w:themeFill="background1"/>
            <w:vAlign w:val="center"/>
          </w:tcPr>
          <w:p w14:paraId="73A1AD90" w14:textId="2412C0DA"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$0.0m</w:t>
            </w:r>
          </w:p>
        </w:tc>
        <w:tc>
          <w:tcPr>
            <w:tcW w:w="1558" w:type="dxa"/>
            <w:shd w:val="clear" w:color="auto" w:fill="FFFFFF" w:themeFill="background1"/>
            <w:vAlign w:val="center"/>
          </w:tcPr>
          <w:p w14:paraId="04FAD1B9" w14:textId="101CCF1F"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$0.0m</w:t>
            </w:r>
          </w:p>
        </w:tc>
        <w:tc>
          <w:tcPr>
            <w:tcW w:w="1558" w:type="dxa"/>
            <w:shd w:val="clear" w:color="auto" w:fill="FFFFFF" w:themeFill="background1"/>
            <w:vAlign w:val="center"/>
          </w:tcPr>
          <w:p w14:paraId="254C62FA" w14:textId="60761DA4"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$0.0m</w:t>
            </w:r>
          </w:p>
        </w:tc>
        <w:tc>
          <w:tcPr>
            <w:tcW w:w="1567" w:type="dxa"/>
            <w:shd w:val="clear" w:color="auto" w:fill="FFFFFF" w:themeFill="background1"/>
            <w:vAlign w:val="center"/>
          </w:tcPr>
          <w:p w14:paraId="1C8C6D54" w14:textId="25E702AD"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$0.2m</w:t>
            </w:r>
          </w:p>
        </w:tc>
      </w:tr>
      <w:tr w:rsidR="00CF6BFE" w:rsidRPr="008F1267" w14:paraId="1FE8ED49" w14:textId="77777777" w:rsidTr="00CF6BFE">
        <w:trPr>
          <w:cnfStyle w:val="000000010000" w:firstRow="0" w:lastRow="0" w:firstColumn="0" w:lastColumn="0" w:oddVBand="0" w:evenVBand="0" w:oddHBand="0" w:evenHBand="1" w:firstRowFirstColumn="0" w:firstRowLastColumn="0" w:lastRowFirstColumn="0" w:lastRowLastColumn="0"/>
          <w:trHeight w:val="227"/>
        </w:trPr>
        <w:tc>
          <w:tcPr>
            <w:tcW w:w="3110" w:type="dxa"/>
            <w:shd w:val="clear" w:color="auto" w:fill="FFFFFF" w:themeFill="background1"/>
            <w:vAlign w:val="center"/>
          </w:tcPr>
          <w:p w14:paraId="545901CA" w14:textId="50313583" w:rsidR="00CF6BFE" w:rsidRPr="008F1267" w:rsidRDefault="00CF6BFE" w:rsidP="00312D65">
            <w:pPr>
              <w:pStyle w:val="BodyText"/>
              <w:spacing w:before="0" w:after="0" w:line="240" w:lineRule="atLeast"/>
              <w:rPr>
                <w:i/>
                <w:sz w:val="18"/>
                <w:szCs w:val="18"/>
              </w:rPr>
            </w:pPr>
            <w:r w:rsidRPr="008F1267">
              <w:rPr>
                <w:sz w:val="18"/>
              </w:rPr>
              <w:t>Community involvement in waterways</w:t>
            </w:r>
          </w:p>
        </w:tc>
        <w:tc>
          <w:tcPr>
            <w:tcW w:w="1841" w:type="dxa"/>
            <w:shd w:val="clear" w:color="auto" w:fill="FFFFFF" w:themeFill="background1"/>
            <w:vAlign w:val="center"/>
          </w:tcPr>
          <w:p w14:paraId="1256C196" w14:textId="23D19E58" w:rsidR="00CF6BFE" w:rsidRPr="00B923B9" w:rsidRDefault="00CF6BFE" w:rsidP="00312D65">
            <w:pPr>
              <w:pStyle w:val="BodyText"/>
              <w:spacing w:before="0" w:after="0" w:line="240" w:lineRule="atLeast"/>
              <w:jc w:val="center"/>
              <w:rPr>
                <w:sz w:val="18"/>
                <w:szCs w:val="18"/>
              </w:rPr>
            </w:pPr>
            <w:r w:rsidRPr="00B923B9">
              <w:rPr>
                <w:rFonts w:ascii="Verdana" w:hAnsi="Verdana" w:cs="Calibri"/>
                <w:color w:val="000000"/>
                <w:sz w:val="18"/>
                <w:szCs w:val="18"/>
              </w:rPr>
              <w:t>$0.2m</w:t>
            </w:r>
          </w:p>
        </w:tc>
        <w:tc>
          <w:tcPr>
            <w:tcW w:w="1558" w:type="dxa"/>
            <w:shd w:val="clear" w:color="auto" w:fill="FFFFFF" w:themeFill="background1"/>
            <w:vAlign w:val="center"/>
          </w:tcPr>
          <w:p w14:paraId="7522A79E" w14:textId="1A8A6737"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$0.5m</w:t>
            </w:r>
          </w:p>
        </w:tc>
        <w:tc>
          <w:tcPr>
            <w:tcW w:w="1558" w:type="dxa"/>
            <w:shd w:val="clear" w:color="auto" w:fill="FFFFFF" w:themeFill="background1"/>
            <w:vAlign w:val="center"/>
          </w:tcPr>
          <w:p w14:paraId="4D854040" w14:textId="6E9F9EDC"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$0.4m</w:t>
            </w:r>
          </w:p>
        </w:tc>
        <w:tc>
          <w:tcPr>
            <w:tcW w:w="1567" w:type="dxa"/>
            <w:shd w:val="clear" w:color="auto" w:fill="FFFFFF" w:themeFill="background1"/>
            <w:vAlign w:val="center"/>
          </w:tcPr>
          <w:p w14:paraId="254D41FA" w14:textId="0368150C" w:rsidR="00CF6BFE" w:rsidRPr="006365E8" w:rsidRDefault="00CF6BFE" w:rsidP="00312D65">
            <w:pPr>
              <w:pStyle w:val="ListBullet"/>
              <w:numPr>
                <w:ilvl w:val="0"/>
                <w:numId w:val="0"/>
              </w:numPr>
              <w:spacing w:before="0" w:after="0" w:line="240" w:lineRule="atLeast"/>
              <w:jc w:val="center"/>
              <w:rPr>
                <w:rFonts w:asciiTheme="majorHAnsi" w:hAnsiTheme="majorHAnsi"/>
                <w:color w:val="auto"/>
                <w:sz w:val="18"/>
                <w:szCs w:val="16"/>
              </w:rPr>
            </w:pPr>
            <w:r>
              <w:rPr>
                <w:rFonts w:ascii="Verdana" w:hAnsi="Verdana" w:cs="Calibri"/>
                <w:color w:val="000000"/>
                <w:sz w:val="18"/>
                <w:szCs w:val="18"/>
              </w:rPr>
              <w:t>$2.7m</w:t>
            </w:r>
          </w:p>
        </w:tc>
      </w:tr>
      <w:tr w:rsidR="00CF6BFE" w:rsidRPr="008F1267" w14:paraId="6790FD8B" w14:textId="77777777" w:rsidTr="00CF6BFE">
        <w:tc>
          <w:tcPr>
            <w:tcW w:w="3110" w:type="dxa"/>
            <w:shd w:val="clear" w:color="auto" w:fill="D9D9D9" w:themeFill="background1" w:themeFillShade="D9"/>
          </w:tcPr>
          <w:p w14:paraId="52207B2C" w14:textId="5E772E95" w:rsidR="00CF6BFE" w:rsidRPr="008F1267" w:rsidRDefault="00CF6BFE" w:rsidP="00312D65">
            <w:pPr>
              <w:pStyle w:val="BodyText"/>
              <w:spacing w:before="0" w:after="0" w:line="240" w:lineRule="atLeast"/>
              <w:rPr>
                <w:b/>
                <w:sz w:val="18"/>
              </w:rPr>
            </w:pPr>
            <w:r w:rsidRPr="008F1267">
              <w:rPr>
                <w:b/>
                <w:sz w:val="18"/>
              </w:rPr>
              <w:t>Totals</w:t>
            </w:r>
            <w:r>
              <w:rPr>
                <w:b/>
                <w:sz w:val="18"/>
              </w:rPr>
              <w:t xml:space="preserve"> (annual)</w:t>
            </w:r>
          </w:p>
        </w:tc>
        <w:tc>
          <w:tcPr>
            <w:tcW w:w="1841" w:type="dxa"/>
            <w:shd w:val="clear" w:color="auto" w:fill="D9D9D9" w:themeFill="background1" w:themeFillShade="D9"/>
            <w:vAlign w:val="center"/>
          </w:tcPr>
          <w:p w14:paraId="0E329D43" w14:textId="6D262AA4" w:rsidR="00CF6BFE" w:rsidRPr="00B923B9" w:rsidRDefault="00CF6BFE" w:rsidP="00312D65">
            <w:pPr>
              <w:pStyle w:val="BodyText"/>
              <w:spacing w:before="0" w:after="0" w:line="240" w:lineRule="atLeast"/>
              <w:jc w:val="center"/>
              <w:rPr>
                <w:b/>
                <w:sz w:val="18"/>
                <w:szCs w:val="18"/>
              </w:rPr>
            </w:pPr>
            <w:r w:rsidRPr="00B923B9">
              <w:rPr>
                <w:rFonts w:ascii="Verdana" w:hAnsi="Verdana" w:cs="Calibri"/>
                <w:b/>
                <w:bCs/>
                <w:i/>
                <w:iCs/>
                <w:color w:val="000000"/>
                <w:sz w:val="18"/>
                <w:szCs w:val="18"/>
              </w:rPr>
              <w:t>$29.</w:t>
            </w:r>
            <w:r w:rsidR="005A72E6">
              <w:rPr>
                <w:rFonts w:ascii="Verdana" w:hAnsi="Verdana" w:cs="Calibri"/>
                <w:b/>
                <w:bCs/>
                <w:i/>
                <w:iCs/>
                <w:color w:val="000000"/>
                <w:sz w:val="18"/>
                <w:szCs w:val="18"/>
              </w:rPr>
              <w:t>5</w:t>
            </w:r>
            <w:r w:rsidRPr="00B923B9">
              <w:rPr>
                <w:rFonts w:ascii="Verdana" w:hAnsi="Verdana" w:cs="Calibri"/>
                <w:b/>
                <w:bCs/>
                <w:i/>
                <w:iCs/>
                <w:color w:val="000000"/>
                <w:sz w:val="18"/>
                <w:szCs w:val="18"/>
              </w:rPr>
              <w:t>m</w:t>
            </w:r>
          </w:p>
        </w:tc>
        <w:tc>
          <w:tcPr>
            <w:tcW w:w="1558" w:type="dxa"/>
            <w:shd w:val="clear" w:color="auto" w:fill="D9D9D9" w:themeFill="background1" w:themeFillShade="D9"/>
            <w:vAlign w:val="center"/>
          </w:tcPr>
          <w:p w14:paraId="77966371" w14:textId="7C9E447F" w:rsidR="00CF6BFE" w:rsidRPr="00B923B9" w:rsidRDefault="00CF6BFE" w:rsidP="00312D65">
            <w:pPr>
              <w:pStyle w:val="ListBullet"/>
              <w:numPr>
                <w:ilvl w:val="0"/>
                <w:numId w:val="0"/>
              </w:numPr>
              <w:spacing w:before="0" w:after="0" w:line="240" w:lineRule="atLeast"/>
              <w:jc w:val="center"/>
              <w:rPr>
                <w:rFonts w:asciiTheme="majorHAnsi" w:hAnsiTheme="majorHAnsi"/>
                <w:b/>
                <w:color w:val="auto"/>
                <w:sz w:val="18"/>
                <w:szCs w:val="16"/>
              </w:rPr>
            </w:pPr>
            <w:r w:rsidRPr="00B923B9">
              <w:rPr>
                <w:rFonts w:ascii="Verdana" w:hAnsi="Verdana" w:cs="Calibri"/>
                <w:b/>
                <w:color w:val="000000"/>
                <w:sz w:val="18"/>
                <w:szCs w:val="18"/>
              </w:rPr>
              <w:t>$38.9m</w:t>
            </w:r>
          </w:p>
        </w:tc>
        <w:tc>
          <w:tcPr>
            <w:tcW w:w="1558" w:type="dxa"/>
            <w:shd w:val="clear" w:color="auto" w:fill="D9D9D9" w:themeFill="background1" w:themeFillShade="D9"/>
            <w:vAlign w:val="center"/>
          </w:tcPr>
          <w:p w14:paraId="5F71DF0F" w14:textId="217B7D57" w:rsidR="00CF6BFE" w:rsidRPr="00B923B9" w:rsidRDefault="00CF6BFE" w:rsidP="00312D65">
            <w:pPr>
              <w:pStyle w:val="ListBullet"/>
              <w:numPr>
                <w:ilvl w:val="0"/>
                <w:numId w:val="0"/>
              </w:numPr>
              <w:spacing w:before="0" w:after="0" w:line="240" w:lineRule="atLeast"/>
              <w:jc w:val="center"/>
              <w:rPr>
                <w:rFonts w:asciiTheme="majorHAnsi" w:hAnsiTheme="majorHAnsi"/>
                <w:b/>
                <w:color w:val="auto"/>
                <w:sz w:val="18"/>
                <w:szCs w:val="16"/>
              </w:rPr>
            </w:pPr>
            <w:r w:rsidRPr="00B923B9">
              <w:rPr>
                <w:rFonts w:ascii="Verdana" w:hAnsi="Verdana" w:cs="Calibri"/>
                <w:b/>
                <w:color w:val="000000"/>
                <w:sz w:val="18"/>
                <w:szCs w:val="18"/>
              </w:rPr>
              <w:t>$9.5m</w:t>
            </w:r>
          </w:p>
        </w:tc>
        <w:tc>
          <w:tcPr>
            <w:tcW w:w="1567" w:type="dxa"/>
            <w:shd w:val="clear" w:color="auto" w:fill="F2F2F2" w:themeFill="background1" w:themeFillShade="F2"/>
            <w:vAlign w:val="center"/>
          </w:tcPr>
          <w:p w14:paraId="3484D94C" w14:textId="7A48B294" w:rsidR="00CF6BFE" w:rsidRPr="00B923B9" w:rsidRDefault="00CF6BFE" w:rsidP="00312D65">
            <w:pPr>
              <w:pStyle w:val="ListBullet"/>
              <w:numPr>
                <w:ilvl w:val="0"/>
                <w:numId w:val="0"/>
              </w:numPr>
              <w:spacing w:before="0" w:after="0" w:line="240" w:lineRule="atLeast"/>
              <w:jc w:val="center"/>
              <w:rPr>
                <w:rFonts w:asciiTheme="majorHAnsi" w:hAnsiTheme="majorHAnsi"/>
                <w:b/>
                <w:color w:val="auto"/>
                <w:sz w:val="18"/>
                <w:szCs w:val="16"/>
              </w:rPr>
            </w:pPr>
          </w:p>
        </w:tc>
      </w:tr>
      <w:tr w:rsidR="00CF6BFE" w:rsidRPr="008F1267" w14:paraId="2DD0A423" w14:textId="77777777" w:rsidTr="00CF6BFE">
        <w:trPr>
          <w:cnfStyle w:val="000000010000" w:firstRow="0" w:lastRow="0" w:firstColumn="0" w:lastColumn="0" w:oddVBand="0" w:evenVBand="0" w:oddHBand="0" w:evenHBand="1" w:firstRowFirstColumn="0" w:firstRowLastColumn="0" w:lastRowFirstColumn="0" w:lastRowLastColumn="0"/>
        </w:trPr>
        <w:tc>
          <w:tcPr>
            <w:tcW w:w="3110" w:type="dxa"/>
            <w:shd w:val="clear" w:color="auto" w:fill="D9D9D9" w:themeFill="background1" w:themeFillShade="D9"/>
          </w:tcPr>
          <w:p w14:paraId="26B199A1" w14:textId="53380878" w:rsidR="00CF6BFE" w:rsidRPr="008F1267" w:rsidRDefault="00CF6BFE" w:rsidP="00312D65">
            <w:pPr>
              <w:pStyle w:val="BodyText"/>
              <w:spacing w:before="0" w:after="0" w:line="240" w:lineRule="atLeast"/>
              <w:rPr>
                <w:b/>
                <w:sz w:val="18"/>
              </w:rPr>
            </w:pPr>
            <w:r>
              <w:rPr>
                <w:b/>
                <w:sz w:val="18"/>
              </w:rPr>
              <w:t>Totals (cumulative)</w:t>
            </w:r>
          </w:p>
        </w:tc>
        <w:tc>
          <w:tcPr>
            <w:tcW w:w="1841" w:type="dxa"/>
            <w:shd w:val="clear" w:color="auto" w:fill="D9D9D9" w:themeFill="background1" w:themeFillShade="D9"/>
            <w:vAlign w:val="center"/>
          </w:tcPr>
          <w:p w14:paraId="065F8AD6" w14:textId="75D5B9A5" w:rsidR="00CF6BFE" w:rsidRPr="00CF6BFE" w:rsidRDefault="00CF6BFE" w:rsidP="00312D65">
            <w:pPr>
              <w:spacing w:before="0" w:after="0" w:line="240" w:lineRule="atLeast"/>
              <w:jc w:val="center"/>
              <w:rPr>
                <w:rFonts w:ascii="Verdana" w:hAnsi="Verdana" w:cs="Calibri"/>
                <w:b/>
                <w:color w:val="000000"/>
                <w:sz w:val="18"/>
                <w:szCs w:val="18"/>
              </w:rPr>
            </w:pPr>
            <w:r w:rsidRPr="00CF6BFE">
              <w:rPr>
                <w:rFonts w:ascii="Verdana" w:hAnsi="Verdana" w:cs="Calibri"/>
                <w:b/>
                <w:color w:val="000000"/>
                <w:sz w:val="18"/>
                <w:szCs w:val="18"/>
              </w:rPr>
              <w:t>$147.3m</w:t>
            </w:r>
          </w:p>
        </w:tc>
        <w:tc>
          <w:tcPr>
            <w:tcW w:w="1558" w:type="dxa"/>
            <w:shd w:val="clear" w:color="auto" w:fill="F2F2F2" w:themeFill="background1" w:themeFillShade="F2"/>
            <w:vAlign w:val="center"/>
          </w:tcPr>
          <w:p w14:paraId="1A5DE2F3" w14:textId="293DB483" w:rsidR="00CF6BFE" w:rsidRPr="00B923B9" w:rsidRDefault="00CF6BFE" w:rsidP="00312D65">
            <w:pPr>
              <w:pStyle w:val="ListBullet"/>
              <w:numPr>
                <w:ilvl w:val="0"/>
                <w:numId w:val="0"/>
              </w:numPr>
              <w:spacing w:before="0" w:after="0" w:line="240" w:lineRule="atLeast"/>
              <w:jc w:val="center"/>
              <w:rPr>
                <w:rFonts w:ascii="Verdana" w:hAnsi="Verdana" w:cs="Calibri"/>
                <w:b/>
                <w:color w:val="000000"/>
                <w:sz w:val="18"/>
                <w:szCs w:val="18"/>
              </w:rPr>
            </w:pPr>
          </w:p>
        </w:tc>
        <w:tc>
          <w:tcPr>
            <w:tcW w:w="1558" w:type="dxa"/>
            <w:shd w:val="clear" w:color="auto" w:fill="F2F2F2" w:themeFill="background1" w:themeFillShade="F2"/>
            <w:vAlign w:val="center"/>
          </w:tcPr>
          <w:p w14:paraId="1ED84864" w14:textId="4EBB8227" w:rsidR="00CF6BFE" w:rsidRPr="00B923B9" w:rsidRDefault="00CF6BFE" w:rsidP="00312D65">
            <w:pPr>
              <w:pStyle w:val="ListBullet"/>
              <w:numPr>
                <w:ilvl w:val="0"/>
                <w:numId w:val="0"/>
              </w:numPr>
              <w:spacing w:before="0" w:after="0" w:line="240" w:lineRule="atLeast"/>
              <w:jc w:val="center"/>
              <w:rPr>
                <w:rFonts w:ascii="Verdana" w:hAnsi="Verdana" w:cs="Calibri"/>
                <w:b/>
                <w:color w:val="000000"/>
                <w:sz w:val="18"/>
                <w:szCs w:val="18"/>
              </w:rPr>
            </w:pPr>
          </w:p>
        </w:tc>
        <w:tc>
          <w:tcPr>
            <w:tcW w:w="1567" w:type="dxa"/>
            <w:shd w:val="clear" w:color="auto" w:fill="D9D9D9" w:themeFill="background1" w:themeFillShade="D9"/>
            <w:vAlign w:val="center"/>
          </w:tcPr>
          <w:p w14:paraId="6A5DDC13" w14:textId="0A7D032A" w:rsidR="00CF6BFE" w:rsidRPr="00B923B9" w:rsidRDefault="00CF6BFE" w:rsidP="00312D65">
            <w:pPr>
              <w:pStyle w:val="ListBullet"/>
              <w:numPr>
                <w:ilvl w:val="0"/>
                <w:numId w:val="0"/>
              </w:numPr>
              <w:spacing w:before="0" w:after="0" w:line="240" w:lineRule="atLeast"/>
              <w:jc w:val="center"/>
              <w:rPr>
                <w:rFonts w:ascii="Verdana" w:hAnsi="Verdana" w:cs="Calibri"/>
                <w:b/>
                <w:color w:val="000000"/>
                <w:sz w:val="18"/>
                <w:szCs w:val="18"/>
              </w:rPr>
            </w:pPr>
            <w:r w:rsidRPr="00B923B9">
              <w:rPr>
                <w:rFonts w:ascii="Verdana" w:hAnsi="Verdana" w:cs="Calibri"/>
                <w:b/>
                <w:color w:val="000000"/>
                <w:sz w:val="18"/>
                <w:szCs w:val="18"/>
              </w:rPr>
              <w:t>$194.6m</w:t>
            </w:r>
          </w:p>
        </w:tc>
      </w:tr>
      <w:tr w:rsidR="00CF6BFE" w:rsidRPr="008F1267" w14:paraId="783AAB5C" w14:textId="77777777" w:rsidTr="00CF6BFE">
        <w:trPr>
          <w:trHeight w:val="340"/>
        </w:trPr>
        <w:tc>
          <w:tcPr>
            <w:tcW w:w="4951" w:type="dxa"/>
            <w:gridSpan w:val="2"/>
            <w:shd w:val="clear" w:color="auto" w:fill="F2F2F2" w:themeFill="background1" w:themeFillShade="F2"/>
          </w:tcPr>
          <w:p w14:paraId="71120E9C" w14:textId="1B43B284" w:rsidR="00CF6BFE" w:rsidRPr="00CF6BFE" w:rsidRDefault="00CF6BFE" w:rsidP="00312D65">
            <w:pPr>
              <w:pStyle w:val="BodyText"/>
              <w:spacing w:before="0" w:after="60" w:line="240" w:lineRule="atLeast"/>
              <w:jc w:val="right"/>
              <w:rPr>
                <w:sz w:val="18"/>
              </w:rPr>
            </w:pPr>
            <w:r>
              <w:rPr>
                <w:i/>
                <w:sz w:val="18"/>
              </w:rPr>
              <w:t>Cumulative</w:t>
            </w:r>
            <w:r w:rsidRPr="00452607">
              <w:rPr>
                <w:i/>
                <w:sz w:val="18"/>
              </w:rPr>
              <w:t xml:space="preserve"> uplift to meet customer service level expectations</w:t>
            </w:r>
          </w:p>
        </w:tc>
        <w:tc>
          <w:tcPr>
            <w:tcW w:w="1558" w:type="dxa"/>
            <w:shd w:val="clear" w:color="auto" w:fill="F2F2F2" w:themeFill="background1" w:themeFillShade="F2"/>
            <w:vAlign w:val="center"/>
          </w:tcPr>
          <w:p w14:paraId="19B24BA9" w14:textId="3F42BD1D" w:rsidR="00CF6BFE" w:rsidRPr="00CF6BFE" w:rsidRDefault="00CF6BFE" w:rsidP="00312D65">
            <w:pPr>
              <w:pStyle w:val="ListBullet"/>
              <w:numPr>
                <w:ilvl w:val="0"/>
                <w:numId w:val="0"/>
              </w:numPr>
              <w:spacing w:before="0" w:after="60" w:line="240" w:lineRule="atLeast"/>
              <w:jc w:val="center"/>
              <w:rPr>
                <w:rFonts w:asciiTheme="majorHAnsi" w:hAnsiTheme="majorHAnsi" w:cs="Calibri"/>
                <w:b/>
                <w:bCs/>
                <w:i/>
                <w:iCs/>
                <w:color w:val="000000"/>
                <w:sz w:val="18"/>
                <w:szCs w:val="16"/>
              </w:rPr>
            </w:pPr>
          </w:p>
        </w:tc>
        <w:tc>
          <w:tcPr>
            <w:tcW w:w="1558" w:type="dxa"/>
            <w:shd w:val="clear" w:color="auto" w:fill="F2F2F2" w:themeFill="background1" w:themeFillShade="F2"/>
            <w:vAlign w:val="center"/>
          </w:tcPr>
          <w:p w14:paraId="680D499D" w14:textId="77777777" w:rsidR="00CF6BFE" w:rsidRPr="002E166F" w:rsidRDefault="00CF6BFE" w:rsidP="00312D65">
            <w:pPr>
              <w:pStyle w:val="ListBullet"/>
              <w:numPr>
                <w:ilvl w:val="0"/>
                <w:numId w:val="0"/>
              </w:numPr>
              <w:spacing w:before="0" w:after="60" w:line="240" w:lineRule="atLeast"/>
              <w:jc w:val="center"/>
              <w:rPr>
                <w:rFonts w:asciiTheme="majorHAnsi" w:hAnsiTheme="majorHAnsi" w:cs="Calibri"/>
                <w:bCs/>
                <w:i/>
                <w:iCs/>
                <w:color w:val="000000"/>
                <w:sz w:val="18"/>
                <w:szCs w:val="16"/>
              </w:rPr>
            </w:pPr>
          </w:p>
        </w:tc>
        <w:tc>
          <w:tcPr>
            <w:tcW w:w="1567" w:type="dxa"/>
            <w:shd w:val="clear" w:color="auto" w:fill="D9D9D9" w:themeFill="background1" w:themeFillShade="D9"/>
            <w:vAlign w:val="center"/>
          </w:tcPr>
          <w:p w14:paraId="619A51A2" w14:textId="0DC4C915" w:rsidR="00CF6BFE" w:rsidRPr="002E166F" w:rsidRDefault="00CF6BFE" w:rsidP="00312D65">
            <w:pPr>
              <w:pStyle w:val="ListBullet"/>
              <w:numPr>
                <w:ilvl w:val="0"/>
                <w:numId w:val="0"/>
              </w:numPr>
              <w:spacing w:before="0" w:after="60" w:line="240" w:lineRule="atLeast"/>
              <w:jc w:val="center"/>
              <w:rPr>
                <w:rFonts w:asciiTheme="majorHAnsi" w:hAnsiTheme="majorHAnsi" w:cs="Calibri"/>
                <w:bCs/>
                <w:i/>
                <w:iCs/>
                <w:color w:val="000000"/>
                <w:sz w:val="18"/>
                <w:szCs w:val="16"/>
              </w:rPr>
            </w:pPr>
            <w:r w:rsidRPr="00CF6BFE">
              <w:rPr>
                <w:rFonts w:ascii="Verdana" w:hAnsi="Verdana" w:cs="Calibri"/>
                <w:b/>
                <w:bCs/>
                <w:color w:val="000000"/>
                <w:sz w:val="18"/>
                <w:szCs w:val="16"/>
              </w:rPr>
              <w:t>$47.3m</w:t>
            </w:r>
          </w:p>
        </w:tc>
      </w:tr>
      <w:tr w:rsidR="00CF6BFE" w:rsidRPr="008F1267" w14:paraId="6B5468B4" w14:textId="77777777" w:rsidTr="00CF6BFE">
        <w:trPr>
          <w:cnfStyle w:val="000000010000" w:firstRow="0" w:lastRow="0" w:firstColumn="0" w:lastColumn="0" w:oddVBand="0" w:evenVBand="0" w:oddHBand="0" w:evenHBand="1" w:firstRowFirstColumn="0" w:firstRowLastColumn="0" w:lastRowFirstColumn="0" w:lastRowLastColumn="0"/>
        </w:trPr>
        <w:tc>
          <w:tcPr>
            <w:tcW w:w="4951" w:type="dxa"/>
            <w:gridSpan w:val="2"/>
            <w:shd w:val="clear" w:color="auto" w:fill="F2F2F2" w:themeFill="background1" w:themeFillShade="F2"/>
          </w:tcPr>
          <w:p w14:paraId="17C816EC" w14:textId="30EB7E98" w:rsidR="00CF6BFE" w:rsidRDefault="00CF6BFE" w:rsidP="00312D65">
            <w:pPr>
              <w:pStyle w:val="BodyText"/>
              <w:spacing w:before="40" w:after="40" w:line="240" w:lineRule="atLeast"/>
              <w:jc w:val="right"/>
              <w:rPr>
                <w:sz w:val="18"/>
              </w:rPr>
            </w:pPr>
            <w:r>
              <w:rPr>
                <w:sz w:val="18"/>
              </w:rPr>
              <w:t>Absorbed within efficiency and growth factors</w:t>
            </w:r>
          </w:p>
        </w:tc>
        <w:tc>
          <w:tcPr>
            <w:tcW w:w="1558" w:type="dxa"/>
            <w:shd w:val="clear" w:color="auto" w:fill="F2F2F2" w:themeFill="background1" w:themeFillShade="F2"/>
            <w:vAlign w:val="center"/>
          </w:tcPr>
          <w:p w14:paraId="7D9F34C1" w14:textId="7E5DCBDC" w:rsidR="00CF6BFE" w:rsidRPr="00CF6BFE" w:rsidRDefault="00CF6BFE" w:rsidP="00312D65">
            <w:pPr>
              <w:pStyle w:val="ListBullet"/>
              <w:numPr>
                <w:ilvl w:val="0"/>
                <w:numId w:val="0"/>
              </w:numPr>
              <w:spacing w:before="0" w:after="60" w:line="240" w:lineRule="atLeast"/>
              <w:jc w:val="center"/>
              <w:rPr>
                <w:rFonts w:ascii="Verdana" w:hAnsi="Verdana" w:cs="Calibri"/>
                <w:b/>
                <w:bCs/>
                <w:color w:val="000000"/>
                <w:sz w:val="18"/>
                <w:szCs w:val="16"/>
              </w:rPr>
            </w:pPr>
          </w:p>
        </w:tc>
        <w:tc>
          <w:tcPr>
            <w:tcW w:w="1558" w:type="dxa"/>
            <w:shd w:val="clear" w:color="auto" w:fill="F2F2F2" w:themeFill="background1" w:themeFillShade="F2"/>
            <w:vAlign w:val="center"/>
          </w:tcPr>
          <w:p w14:paraId="5FB7D436" w14:textId="77777777" w:rsidR="00CF6BFE" w:rsidRPr="006365E8" w:rsidRDefault="00CF6BFE" w:rsidP="00312D65">
            <w:pPr>
              <w:pStyle w:val="ListBullet"/>
              <w:numPr>
                <w:ilvl w:val="0"/>
                <w:numId w:val="0"/>
              </w:numPr>
              <w:spacing w:before="0" w:after="60" w:line="240" w:lineRule="atLeast"/>
              <w:jc w:val="center"/>
              <w:rPr>
                <w:rFonts w:ascii="Verdana" w:hAnsi="Verdana" w:cs="Calibri"/>
                <w:bCs/>
                <w:color w:val="000000"/>
                <w:sz w:val="18"/>
                <w:szCs w:val="16"/>
              </w:rPr>
            </w:pPr>
          </w:p>
        </w:tc>
        <w:tc>
          <w:tcPr>
            <w:tcW w:w="1567" w:type="dxa"/>
            <w:shd w:val="clear" w:color="auto" w:fill="D9D9D9" w:themeFill="background1" w:themeFillShade="D9"/>
            <w:vAlign w:val="center"/>
          </w:tcPr>
          <w:p w14:paraId="72240804" w14:textId="5162D7CF" w:rsidR="00CF6BFE" w:rsidRPr="006365E8" w:rsidRDefault="00CF6BFE" w:rsidP="00312D65">
            <w:pPr>
              <w:pStyle w:val="ListBullet"/>
              <w:numPr>
                <w:ilvl w:val="0"/>
                <w:numId w:val="0"/>
              </w:numPr>
              <w:spacing w:before="0" w:after="60" w:line="240" w:lineRule="atLeast"/>
              <w:jc w:val="center"/>
              <w:rPr>
                <w:rFonts w:ascii="Verdana" w:hAnsi="Verdana" w:cs="Calibri"/>
                <w:bCs/>
                <w:color w:val="000000"/>
                <w:sz w:val="18"/>
                <w:szCs w:val="16"/>
              </w:rPr>
            </w:pPr>
            <w:r w:rsidRPr="00CF6BFE">
              <w:rPr>
                <w:rFonts w:ascii="Verdana" w:hAnsi="Verdana" w:cs="Calibri"/>
                <w:b/>
                <w:bCs/>
                <w:color w:val="000000"/>
                <w:sz w:val="18"/>
                <w:szCs w:val="16"/>
              </w:rPr>
              <w:t>$3.8m</w:t>
            </w:r>
          </w:p>
        </w:tc>
      </w:tr>
      <w:tr w:rsidR="00CF6BFE" w:rsidRPr="008F1267" w14:paraId="608E386C" w14:textId="77777777" w:rsidTr="00CF6BFE">
        <w:tc>
          <w:tcPr>
            <w:tcW w:w="4951" w:type="dxa"/>
            <w:gridSpan w:val="2"/>
            <w:shd w:val="clear" w:color="auto" w:fill="F2F2F2" w:themeFill="background1" w:themeFillShade="F2"/>
          </w:tcPr>
          <w:p w14:paraId="440F1724" w14:textId="72309967" w:rsidR="00CF6BFE" w:rsidRDefault="00CF6BFE" w:rsidP="00312D65">
            <w:pPr>
              <w:pStyle w:val="BodyText"/>
              <w:spacing w:before="40" w:after="40" w:line="240" w:lineRule="atLeast"/>
              <w:jc w:val="right"/>
              <w:rPr>
                <w:sz w:val="18"/>
              </w:rPr>
            </w:pPr>
            <w:r w:rsidRPr="00452607">
              <w:rPr>
                <w:sz w:val="18"/>
              </w:rPr>
              <w:t>Additions to efficient base year</w:t>
            </w:r>
            <w:r>
              <w:rPr>
                <w:sz w:val="18"/>
              </w:rPr>
              <w:t xml:space="preserve"> – cumulative</w:t>
            </w:r>
          </w:p>
        </w:tc>
        <w:tc>
          <w:tcPr>
            <w:tcW w:w="1558" w:type="dxa"/>
            <w:shd w:val="clear" w:color="auto" w:fill="F2F2F2" w:themeFill="background1" w:themeFillShade="F2"/>
            <w:vAlign w:val="center"/>
          </w:tcPr>
          <w:p w14:paraId="60220AB1" w14:textId="6F62BE51" w:rsidR="00CF6BFE" w:rsidRPr="00CF6BFE" w:rsidRDefault="00CF6BFE" w:rsidP="00312D65">
            <w:pPr>
              <w:pStyle w:val="ListBullet"/>
              <w:numPr>
                <w:ilvl w:val="0"/>
                <w:numId w:val="0"/>
              </w:numPr>
              <w:spacing w:before="0" w:after="60" w:line="240" w:lineRule="atLeast"/>
              <w:jc w:val="center"/>
              <w:rPr>
                <w:rFonts w:ascii="Verdana" w:hAnsi="Verdana" w:cs="Calibri"/>
                <w:b/>
                <w:bCs/>
                <w:color w:val="000000"/>
                <w:sz w:val="18"/>
                <w:szCs w:val="16"/>
              </w:rPr>
            </w:pPr>
          </w:p>
        </w:tc>
        <w:tc>
          <w:tcPr>
            <w:tcW w:w="1558" w:type="dxa"/>
            <w:shd w:val="clear" w:color="auto" w:fill="F2F2F2" w:themeFill="background1" w:themeFillShade="F2"/>
            <w:vAlign w:val="center"/>
          </w:tcPr>
          <w:p w14:paraId="1501146D" w14:textId="77777777" w:rsidR="00CF6BFE" w:rsidRDefault="00CF6BFE" w:rsidP="00312D65">
            <w:pPr>
              <w:pStyle w:val="ListBullet"/>
              <w:numPr>
                <w:ilvl w:val="0"/>
                <w:numId w:val="0"/>
              </w:numPr>
              <w:spacing w:before="0" w:after="60" w:line="240" w:lineRule="atLeast"/>
              <w:jc w:val="center"/>
              <w:rPr>
                <w:rFonts w:ascii="Verdana" w:hAnsi="Verdana" w:cs="Calibri"/>
                <w:bCs/>
                <w:color w:val="000000"/>
                <w:sz w:val="18"/>
                <w:szCs w:val="16"/>
              </w:rPr>
            </w:pPr>
          </w:p>
        </w:tc>
        <w:tc>
          <w:tcPr>
            <w:tcW w:w="1567" w:type="dxa"/>
            <w:shd w:val="clear" w:color="auto" w:fill="D9D9D9" w:themeFill="background1" w:themeFillShade="D9"/>
            <w:vAlign w:val="center"/>
          </w:tcPr>
          <w:p w14:paraId="11F78AA3" w14:textId="57FE0E58" w:rsidR="00CF6BFE" w:rsidRDefault="00CF6BFE" w:rsidP="00312D65">
            <w:pPr>
              <w:pStyle w:val="ListBullet"/>
              <w:numPr>
                <w:ilvl w:val="0"/>
                <w:numId w:val="0"/>
              </w:numPr>
              <w:spacing w:before="0" w:after="60" w:line="240" w:lineRule="atLeast"/>
              <w:jc w:val="center"/>
              <w:rPr>
                <w:rFonts w:ascii="Verdana" w:hAnsi="Verdana" w:cs="Calibri"/>
                <w:bCs/>
                <w:color w:val="000000"/>
                <w:sz w:val="18"/>
                <w:szCs w:val="16"/>
              </w:rPr>
            </w:pPr>
            <w:r w:rsidRPr="00CF6BFE">
              <w:rPr>
                <w:rFonts w:ascii="Verdana" w:hAnsi="Verdana" w:cs="Calibri"/>
                <w:b/>
                <w:bCs/>
                <w:color w:val="000000"/>
                <w:sz w:val="18"/>
                <w:szCs w:val="16"/>
              </w:rPr>
              <w:t>$43.5m</w:t>
            </w:r>
          </w:p>
        </w:tc>
      </w:tr>
    </w:tbl>
    <w:p w14:paraId="15B5B4D8" w14:textId="77777777" w:rsidR="00312D65" w:rsidRPr="00312D65" w:rsidRDefault="00312D65" w:rsidP="00312D65">
      <w:pPr>
        <w:tabs>
          <w:tab w:val="left" w:pos="2268"/>
          <w:tab w:val="left" w:pos="4536"/>
          <w:tab w:val="left" w:pos="6804"/>
          <w:tab w:val="right" w:pos="9638"/>
        </w:tabs>
        <w:spacing w:before="120" w:after="200"/>
        <w:rPr>
          <w:color w:val="auto"/>
        </w:rPr>
        <w:sectPr w:rsidR="00312D65" w:rsidRPr="00312D65" w:rsidSect="00312D65">
          <w:type w:val="continuous"/>
          <w:pgSz w:w="11906" w:h="16838" w:code="9"/>
          <w:pgMar w:top="1134" w:right="1134" w:bottom="1134" w:left="1134" w:header="567" w:footer="567" w:gutter="0"/>
          <w:pgNumType w:chapStyle="1"/>
          <w:cols w:space="708"/>
          <w:docGrid w:linePitch="360"/>
        </w:sectPr>
      </w:pPr>
      <w:bookmarkStart w:id="481" w:name="_Toc50482771"/>
      <w:bookmarkStart w:id="482" w:name="_Ref51061785"/>
      <w:bookmarkStart w:id="483" w:name="_Ref42697124"/>
    </w:p>
    <w:p w14:paraId="09682217" w14:textId="15909C32" w:rsidR="00312D65" w:rsidRPr="00AD55A1" w:rsidRDefault="00312D65" w:rsidP="008E2C14">
      <w:pPr>
        <w:pStyle w:val="Heading3"/>
      </w:pPr>
      <w:r>
        <w:br w:type="column"/>
      </w:r>
      <w:r>
        <w:br w:type="column"/>
      </w:r>
      <w:r w:rsidRPr="00AD55A1">
        <w:t>Analysis of trends</w:t>
      </w:r>
      <w:bookmarkEnd w:id="481"/>
      <w:bookmarkEnd w:id="482"/>
    </w:p>
    <w:p w14:paraId="7AF080CD" w14:textId="7E93C11A" w:rsidR="00312D65" w:rsidRDefault="00312D65" w:rsidP="00312D65">
      <w:pPr>
        <w:tabs>
          <w:tab w:val="left" w:pos="2268"/>
          <w:tab w:val="left" w:pos="4536"/>
          <w:tab w:val="left" w:pos="6804"/>
          <w:tab w:val="right" w:pos="9638"/>
        </w:tabs>
        <w:spacing w:before="120" w:after="200"/>
        <w:rPr>
          <w:color w:val="auto"/>
        </w:rPr>
      </w:pPr>
      <w:r>
        <w:rPr>
          <w:color w:val="auto"/>
        </w:rPr>
        <w:t xml:space="preserve">In developing our final forecasts we have examined major cost categories to identify, consider and explain trends in major cost categories that underpin in our forecasts. The analysis addresses expenditure at the whole of business level and focuses on key cost categories underpinning the controllable forecasts presented in </w:t>
      </w:r>
      <w:r w:rsidR="00B15BF9" w:rsidRPr="004726AB">
        <w:rPr>
          <w:b/>
          <w:bCs/>
          <w:color w:val="auto"/>
        </w:rPr>
        <w:fldChar w:fldCharType="begin"/>
      </w:r>
      <w:r w:rsidR="00B15BF9" w:rsidRPr="004726AB">
        <w:rPr>
          <w:b/>
          <w:bCs/>
          <w:color w:val="auto"/>
        </w:rPr>
        <w:instrText xml:space="preserve"> REF _Ref54095648 \h </w:instrText>
      </w:r>
      <w:r w:rsidR="00B15BF9">
        <w:rPr>
          <w:b/>
          <w:bCs/>
          <w:color w:val="auto"/>
        </w:rPr>
        <w:instrText xml:space="preserve"> \* MERGEFORMAT </w:instrText>
      </w:r>
      <w:r w:rsidR="00B15BF9" w:rsidRPr="004726AB">
        <w:rPr>
          <w:b/>
          <w:bCs/>
          <w:color w:val="auto"/>
        </w:rPr>
      </w:r>
      <w:r w:rsidR="00B15BF9" w:rsidRPr="004726AB">
        <w:rPr>
          <w:b/>
          <w:bCs/>
          <w:color w:val="auto"/>
        </w:rPr>
        <w:fldChar w:fldCharType="separate"/>
      </w:r>
      <w:r w:rsidR="00B15BF9" w:rsidRPr="004726AB">
        <w:rPr>
          <w:b/>
          <w:bCs/>
        </w:rPr>
        <w:t xml:space="preserve">Table </w:t>
      </w:r>
      <w:r w:rsidR="00B15BF9" w:rsidRPr="004726AB">
        <w:rPr>
          <w:b/>
          <w:bCs/>
          <w:noProof/>
        </w:rPr>
        <w:t>4</w:t>
      </w:r>
      <w:r w:rsidR="00B15BF9" w:rsidRPr="004726AB">
        <w:rPr>
          <w:b/>
          <w:bCs/>
          <w:color w:val="auto"/>
        </w:rPr>
        <w:fldChar w:fldCharType="end"/>
      </w:r>
      <w:r>
        <w:rPr>
          <w:color w:val="auto"/>
        </w:rPr>
        <w:t xml:space="preserve">. In addition to the labour, energy, IT and chemicals categories itemised in the ESC’s financial templates, we have included analysis of our maintenance and external services management accounts. Energy costs are shown and discussed in total cost terms – (that is, inclusive of unfunded the component) and benchmark terms. </w:t>
      </w:r>
    </w:p>
    <w:p w14:paraId="778A3E5E" w14:textId="77777777" w:rsidR="00312D65" w:rsidRPr="00924631" w:rsidRDefault="00312D65" w:rsidP="00312D65">
      <w:pPr>
        <w:tabs>
          <w:tab w:val="left" w:pos="2268"/>
          <w:tab w:val="left" w:pos="4536"/>
          <w:tab w:val="left" w:pos="6804"/>
          <w:tab w:val="right" w:pos="9638"/>
        </w:tabs>
        <w:spacing w:before="120" w:after="200"/>
        <w:rPr>
          <w:b/>
        </w:rPr>
      </w:pPr>
      <w:r>
        <w:rPr>
          <w:b/>
        </w:rPr>
        <w:t>Trend analysis</w:t>
      </w:r>
    </w:p>
    <w:p w14:paraId="7DDFACC6" w14:textId="7A936C2D" w:rsidR="00312D65" w:rsidRDefault="00312D65" w:rsidP="00312D65">
      <w:pPr>
        <w:tabs>
          <w:tab w:val="left" w:pos="2268"/>
          <w:tab w:val="left" w:pos="4536"/>
          <w:tab w:val="left" w:pos="6804"/>
          <w:tab w:val="right" w:pos="9638"/>
        </w:tabs>
        <w:spacing w:before="120" w:after="200"/>
        <w:rPr>
          <w:color w:val="auto"/>
        </w:rPr>
      </w:pPr>
      <w:r>
        <w:rPr>
          <w:color w:val="auto"/>
        </w:rPr>
        <w:t xml:space="preserve">This analysis shown </w:t>
      </w:r>
      <w:r w:rsidR="00B15BF9" w:rsidRPr="004726AB">
        <w:rPr>
          <w:b/>
          <w:bCs/>
          <w:color w:val="auto"/>
        </w:rPr>
        <w:fldChar w:fldCharType="begin"/>
      </w:r>
      <w:r w:rsidR="00B15BF9" w:rsidRPr="004726AB">
        <w:rPr>
          <w:b/>
          <w:bCs/>
          <w:color w:val="auto"/>
        </w:rPr>
        <w:instrText xml:space="preserve"> REF _Ref45557463 \h </w:instrText>
      </w:r>
      <w:r w:rsidR="00B15BF9">
        <w:rPr>
          <w:b/>
          <w:bCs/>
          <w:color w:val="auto"/>
        </w:rPr>
        <w:instrText xml:space="preserve"> \* MERGEFORMAT </w:instrText>
      </w:r>
      <w:r w:rsidR="00B15BF9" w:rsidRPr="004726AB">
        <w:rPr>
          <w:b/>
          <w:bCs/>
          <w:color w:val="auto"/>
        </w:rPr>
      </w:r>
      <w:r w:rsidR="00B15BF9" w:rsidRPr="004726AB">
        <w:rPr>
          <w:b/>
          <w:bCs/>
          <w:color w:val="auto"/>
        </w:rPr>
        <w:fldChar w:fldCharType="separate"/>
      </w:r>
      <w:r w:rsidR="00B15BF9" w:rsidRPr="004726AB">
        <w:rPr>
          <w:b/>
          <w:bCs/>
        </w:rPr>
        <w:t xml:space="preserve">Table </w:t>
      </w:r>
      <w:r w:rsidR="00B15BF9" w:rsidRPr="004726AB">
        <w:rPr>
          <w:b/>
          <w:bCs/>
          <w:noProof/>
        </w:rPr>
        <w:t>62</w:t>
      </w:r>
      <w:r w:rsidR="00B15BF9" w:rsidRPr="004726AB">
        <w:rPr>
          <w:b/>
          <w:bCs/>
          <w:color w:val="auto"/>
        </w:rPr>
        <w:fldChar w:fldCharType="end"/>
      </w:r>
      <w:r>
        <w:rPr>
          <w:color w:val="auto"/>
        </w:rPr>
        <w:t xml:space="preserve"> is inclusive of proposed new obligation expenditure.</w:t>
      </w:r>
    </w:p>
    <w:p w14:paraId="2965A8BE" w14:textId="77777777" w:rsidR="00312D65" w:rsidRPr="00915635" w:rsidRDefault="00312D65" w:rsidP="00312D65">
      <w:pPr>
        <w:tabs>
          <w:tab w:val="left" w:pos="2268"/>
          <w:tab w:val="left" w:pos="4536"/>
          <w:tab w:val="left" w:pos="6804"/>
          <w:tab w:val="right" w:pos="9638"/>
        </w:tabs>
        <w:spacing w:before="120" w:after="200"/>
        <w:rPr>
          <w:b/>
          <w:i/>
          <w:color w:val="auto"/>
        </w:rPr>
      </w:pPr>
      <w:r w:rsidRPr="00915635">
        <w:rPr>
          <w:b/>
          <w:i/>
          <w:color w:val="auto"/>
        </w:rPr>
        <w:t>Labour</w:t>
      </w:r>
    </w:p>
    <w:p w14:paraId="3C074E93" w14:textId="77777777" w:rsidR="00312D65" w:rsidRDefault="00312D65" w:rsidP="00312D65">
      <w:pPr>
        <w:tabs>
          <w:tab w:val="left" w:pos="2268"/>
          <w:tab w:val="left" w:pos="4536"/>
          <w:tab w:val="left" w:pos="6804"/>
          <w:tab w:val="right" w:pos="9638"/>
        </w:tabs>
        <w:spacing w:before="120" w:after="200"/>
        <w:rPr>
          <w:color w:val="auto"/>
        </w:rPr>
      </w:pPr>
      <w:r>
        <w:rPr>
          <w:color w:val="auto"/>
        </w:rPr>
        <w:t xml:space="preserve">Labour costs for the forecast period are set to decline 1.0 per cent per annum from the base year, against a recent trend of 2.2 per cent per annum growth. Labour costs are a function of price (wages) and quantity (full-time-equivalents (FTE)). </w:t>
      </w:r>
    </w:p>
    <w:p w14:paraId="7F5E372A" w14:textId="713A240B" w:rsidR="00312D65" w:rsidRDefault="00312D65" w:rsidP="00312D65">
      <w:pPr>
        <w:tabs>
          <w:tab w:val="left" w:pos="2268"/>
          <w:tab w:val="left" w:pos="4536"/>
          <w:tab w:val="left" w:pos="6804"/>
          <w:tab w:val="right" w:pos="9638"/>
        </w:tabs>
        <w:spacing w:before="120" w:after="200"/>
        <w:rPr>
          <w:color w:val="auto"/>
        </w:rPr>
      </w:pPr>
      <w:r>
        <w:rPr>
          <w:color w:val="auto"/>
        </w:rPr>
        <w:t>Having built our labour forecast in nominal terms (and applying a 2 per cent per annum labour price increase in nominal terms) we de-escalated using a CPI forecast of 2.5 per cent. As a result</w:t>
      </w:r>
      <w:r w:rsidR="00B15BF9">
        <w:rPr>
          <w:color w:val="auto"/>
        </w:rPr>
        <w:t>,</w:t>
      </w:r>
      <w:r>
        <w:rPr>
          <w:color w:val="auto"/>
        </w:rPr>
        <w:t xml:space="preserve"> we are forecasting a 0.5 per cent per annum decrease in the price of labour. </w:t>
      </w:r>
    </w:p>
    <w:p w14:paraId="5C773753" w14:textId="77777777" w:rsidR="00312D65" w:rsidRDefault="00312D65" w:rsidP="00312D65">
      <w:pPr>
        <w:pStyle w:val="BodyText"/>
      </w:pPr>
      <w:r>
        <w:t xml:space="preserve">In quantity terms we are forecasting no growth across the period with </w:t>
      </w:r>
      <w:r w:rsidRPr="00AD18A8">
        <w:t xml:space="preserve">FTE assumed as remaining </w:t>
      </w:r>
      <w:r>
        <w:t>at</w:t>
      </w:r>
      <w:r w:rsidRPr="00AD18A8">
        <w:t xml:space="preserve"> the forecast June 2021 position</w:t>
      </w:r>
      <w:r>
        <w:t xml:space="preserve"> of </w:t>
      </w:r>
      <w:r w:rsidRPr="00AD18A8">
        <w:t>1,165.1 FTE.</w:t>
      </w:r>
      <w:r>
        <w:t xml:space="preserve"> This assumption is based on current and planned efficiency, outsourcing and other strategies which may affect FTE numbers over time. </w:t>
      </w:r>
    </w:p>
    <w:p w14:paraId="649248BC" w14:textId="77777777" w:rsidR="00312D65" w:rsidRDefault="00312D65" w:rsidP="00312D65">
      <w:pPr>
        <w:pStyle w:val="BodyText"/>
      </w:pPr>
      <w:r>
        <w:t xml:space="preserve">We note that FTE has grown, from a base of 899.5 (PS16 forecast) across the PS16 period, largely as a result of key operational decisions to insource previously outsourced activities: </w:t>
      </w:r>
    </w:p>
    <w:p w14:paraId="5AFD4F7A" w14:textId="77777777" w:rsidR="00312D65" w:rsidRDefault="00312D65" w:rsidP="00A6363A">
      <w:pPr>
        <w:pStyle w:val="BodyText"/>
        <w:numPr>
          <w:ilvl w:val="0"/>
          <w:numId w:val="49"/>
        </w:numPr>
        <w:ind w:left="284" w:hanging="284"/>
      </w:pPr>
      <w:r w:rsidRPr="007F1F95">
        <w:rPr>
          <w:b/>
        </w:rPr>
        <w:t>Waterways and Land Delivery maintenance function</w:t>
      </w:r>
      <w:r>
        <w:t xml:space="preserve"> – poor safety outcomes from the external provider, combined with an expected ability to deliver efficiencies in maintenance management, and increase quality and consistency in service delivery led to the decision to insource 120 FTE in early 2015-16 (this figure was forecast at 61 FTE in late 2015). </w:t>
      </w:r>
    </w:p>
    <w:p w14:paraId="42DEECD6" w14:textId="77777777" w:rsidR="00312D65" w:rsidRDefault="00312D65" w:rsidP="00A6363A">
      <w:pPr>
        <w:pStyle w:val="BodyText"/>
        <w:numPr>
          <w:ilvl w:val="0"/>
          <w:numId w:val="49"/>
        </w:numPr>
        <w:ind w:left="284" w:hanging="284"/>
      </w:pPr>
      <w:r>
        <w:rPr>
          <w:b/>
        </w:rPr>
        <w:t>Delivery execution contractor</w:t>
      </w:r>
      <w:r w:rsidRPr="007F1F95">
        <w:rPr>
          <w:b/>
        </w:rPr>
        <w:t xml:space="preserve"> workforce</w:t>
      </w:r>
      <w:r>
        <w:t xml:space="preserve"> – following an operational review in August 2018 (and on the back of the success of the waterways and land delivery insourcing) we insourced a delivery execution contractor workforce of 40 FTE. This has delivered better management of industrial relations matters, more efficient purchase of materials and consumables and lower training costs. </w:t>
      </w:r>
    </w:p>
    <w:p w14:paraId="7D30AEB2" w14:textId="77777777" w:rsidR="00312D65" w:rsidRPr="005A4951" w:rsidRDefault="00312D65" w:rsidP="00A6363A">
      <w:pPr>
        <w:pStyle w:val="BodyText"/>
        <w:numPr>
          <w:ilvl w:val="0"/>
          <w:numId w:val="49"/>
        </w:numPr>
        <w:ind w:left="284" w:hanging="284"/>
      </w:pPr>
      <w:r w:rsidRPr="007F1F95">
        <w:rPr>
          <w:b/>
        </w:rPr>
        <w:t>IT function</w:t>
      </w:r>
      <w:r>
        <w:t xml:space="preserve"> – across 2017 and 2018 we insourced approximately 50 FTE, across </w:t>
      </w:r>
      <w:r w:rsidRPr="005A4951">
        <w:t xml:space="preserve">activities such as application development, mobility functionality, business intelligence and automated digital processes in order to achieve </w:t>
      </w:r>
      <w:r>
        <w:t>productivity improvements</w:t>
      </w:r>
      <w:r w:rsidRPr="005A4951">
        <w:t xml:space="preserve">, cost savings and </w:t>
      </w:r>
      <w:r>
        <w:t>improved</w:t>
      </w:r>
      <w:r w:rsidRPr="005A4951">
        <w:t xml:space="preserve"> delivery outcomes. </w:t>
      </w:r>
    </w:p>
    <w:p w14:paraId="4FAAE484" w14:textId="06625822" w:rsidR="00312D65" w:rsidRDefault="00312D65" w:rsidP="00A6363A">
      <w:pPr>
        <w:pStyle w:val="BodyText"/>
        <w:numPr>
          <w:ilvl w:val="0"/>
          <w:numId w:val="49"/>
        </w:numPr>
        <w:ind w:left="284" w:hanging="284"/>
      </w:pPr>
      <w:r w:rsidRPr="0004203A">
        <w:rPr>
          <w:b/>
        </w:rPr>
        <w:t xml:space="preserve">A stand-alone </w:t>
      </w:r>
      <w:r w:rsidR="007F6A61">
        <w:rPr>
          <w:b/>
        </w:rPr>
        <w:t>s</w:t>
      </w:r>
      <w:r w:rsidRPr="0004203A">
        <w:rPr>
          <w:b/>
        </w:rPr>
        <w:t>afety function</w:t>
      </w:r>
      <w:r>
        <w:t xml:space="preserve"> – established with its own General Manager to improve Melbourne Water’s safety culture and outcomes. This has brought in-house the previously ad-hoc use of external safety specialists/consultants. </w:t>
      </w:r>
    </w:p>
    <w:p w14:paraId="37226D08" w14:textId="4362CAB2" w:rsidR="00E0279E" w:rsidRPr="00312D65" w:rsidRDefault="00312D65" w:rsidP="00AA51D5">
      <w:pPr>
        <w:tabs>
          <w:tab w:val="left" w:pos="2268"/>
          <w:tab w:val="left" w:pos="4536"/>
          <w:tab w:val="left" w:pos="6804"/>
          <w:tab w:val="right" w:pos="9638"/>
        </w:tabs>
        <w:spacing w:before="120" w:after="200"/>
      </w:pPr>
      <w:r>
        <w:t>We will continue to manage our workforce (inclusive of insource/outsource decisions) in a prudent and efficient manner</w:t>
      </w:r>
      <w:r w:rsidR="00C64937">
        <w:t>,</w:t>
      </w:r>
      <w:r>
        <w:t xml:space="preserve"> taking into account overarching customer outcomes, approved business strategies and other emerging risks and issues. </w:t>
      </w:r>
    </w:p>
    <w:p w14:paraId="157FE006" w14:textId="77777777" w:rsidR="00742F3F" w:rsidRDefault="00742F3F" w:rsidP="00AA51D5">
      <w:pPr>
        <w:tabs>
          <w:tab w:val="left" w:pos="2268"/>
          <w:tab w:val="left" w:pos="4536"/>
          <w:tab w:val="left" w:pos="6804"/>
          <w:tab w:val="right" w:pos="9638"/>
        </w:tabs>
        <w:spacing w:before="120" w:after="200"/>
        <w:rPr>
          <w:color w:val="auto"/>
        </w:rPr>
        <w:sectPr w:rsidR="00742F3F" w:rsidSect="00312D65">
          <w:type w:val="continuous"/>
          <w:pgSz w:w="11906" w:h="16838" w:code="9"/>
          <w:pgMar w:top="1134" w:right="1134" w:bottom="1134" w:left="1134" w:header="567" w:footer="567" w:gutter="0"/>
          <w:pgNumType w:chapStyle="1"/>
          <w:cols w:num="2" w:space="708"/>
          <w:docGrid w:linePitch="360"/>
        </w:sectPr>
      </w:pPr>
    </w:p>
    <w:p w14:paraId="4BFE0DEF" w14:textId="38CFA35B" w:rsidR="00AA51D5" w:rsidRDefault="00AA51D5" w:rsidP="00AA51D5">
      <w:pPr>
        <w:pStyle w:val="Caption"/>
      </w:pPr>
      <w:bookmarkStart w:id="484" w:name="_Ref45557463"/>
      <w:bookmarkStart w:id="485" w:name="_Toc54705875"/>
      <w:r>
        <w:t xml:space="preserve">Table </w:t>
      </w:r>
      <w:fldSimple w:instr=" SEQ Table \* ARABIC ">
        <w:r w:rsidR="00AB54E8">
          <w:rPr>
            <w:noProof/>
          </w:rPr>
          <w:t>62</w:t>
        </w:r>
      </w:fldSimple>
      <w:bookmarkEnd w:id="484"/>
      <w:r>
        <w:tab/>
        <w:t>Historical and forecast trends – major cost categories</w:t>
      </w:r>
      <w:r>
        <w:rPr>
          <w:rFonts w:ascii="Verdana" w:hAnsi="Verdana"/>
          <w:i/>
        </w:rPr>
        <w:t xml:space="preserve"> ($202</w:t>
      </w:r>
      <w:r w:rsidRPr="005200CD">
        <w:rPr>
          <w:rFonts w:ascii="Verdana" w:hAnsi="Verdana"/>
          <w:i/>
        </w:rPr>
        <w:t>1)</w:t>
      </w:r>
      <w:bookmarkEnd w:id="485"/>
    </w:p>
    <w:tbl>
      <w:tblPr>
        <w:tblStyle w:val="MWTableGrid4"/>
        <w:tblW w:w="4864" w:type="pct"/>
        <w:tblLayout w:type="fixed"/>
        <w:tblCellMar>
          <w:left w:w="57" w:type="dxa"/>
          <w:right w:w="57" w:type="dxa"/>
        </w:tblCellMar>
        <w:tblLook w:val="04A0" w:firstRow="1" w:lastRow="0" w:firstColumn="1" w:lastColumn="0" w:noHBand="0" w:noVBand="1"/>
      </w:tblPr>
      <w:tblGrid>
        <w:gridCol w:w="2177"/>
        <w:gridCol w:w="910"/>
        <w:gridCol w:w="912"/>
        <w:gridCol w:w="912"/>
        <w:gridCol w:w="912"/>
        <w:gridCol w:w="932"/>
        <w:gridCol w:w="909"/>
        <w:gridCol w:w="909"/>
        <w:gridCol w:w="909"/>
        <w:gridCol w:w="909"/>
        <w:gridCol w:w="909"/>
        <w:gridCol w:w="997"/>
        <w:gridCol w:w="969"/>
        <w:gridCol w:w="898"/>
      </w:tblGrid>
      <w:tr w:rsidR="00783C5F" w:rsidRPr="005200CD" w14:paraId="2362F204" w14:textId="6D2FB44E" w:rsidTr="006365E8">
        <w:trPr>
          <w:cnfStyle w:val="100000000000" w:firstRow="1" w:lastRow="0" w:firstColumn="0" w:lastColumn="0" w:oddVBand="0" w:evenVBand="0" w:oddHBand="0" w:evenHBand="0" w:firstRowFirstColumn="0" w:firstRowLastColumn="0" w:lastRowFirstColumn="0" w:lastRowLastColumn="0"/>
          <w:trHeight w:val="270"/>
        </w:trPr>
        <w:tc>
          <w:tcPr>
            <w:tcW w:w="768" w:type="pct"/>
          </w:tcPr>
          <w:p w14:paraId="6C695965" w14:textId="77777777" w:rsidR="00C60CEC" w:rsidRPr="005200CD" w:rsidRDefault="00C60CEC" w:rsidP="00B60AE1">
            <w:pPr>
              <w:spacing w:line="240" w:lineRule="auto"/>
              <w:jc w:val="center"/>
              <w:rPr>
                <w:rFonts w:ascii="Verdana" w:hAnsi="Verdana" w:cs="Calibri"/>
                <w:b/>
                <w:bCs/>
                <w:color w:val="FFFFFF" w:themeColor="background1"/>
                <w:sz w:val="18"/>
                <w:szCs w:val="16"/>
              </w:rPr>
            </w:pPr>
          </w:p>
        </w:tc>
        <w:tc>
          <w:tcPr>
            <w:tcW w:w="1615" w:type="pct"/>
            <w:gridSpan w:val="5"/>
          </w:tcPr>
          <w:p w14:paraId="3FD4AD69" w14:textId="139D5815" w:rsidR="00C60CEC" w:rsidRDefault="00C60CEC" w:rsidP="00B60AE1">
            <w:pPr>
              <w:spacing w:line="240" w:lineRule="auto"/>
              <w:jc w:val="center"/>
              <w:rPr>
                <w:rFonts w:ascii="Verdana" w:hAnsi="Verdana" w:cs="Calibri"/>
                <w:b/>
                <w:bCs/>
                <w:color w:val="FFFFFF" w:themeColor="background1"/>
                <w:sz w:val="18"/>
                <w:szCs w:val="16"/>
              </w:rPr>
            </w:pPr>
            <w:r>
              <w:rPr>
                <w:rFonts w:ascii="Verdana" w:hAnsi="Verdana" w:cs="Calibri"/>
                <w:b/>
                <w:bCs/>
                <w:color w:val="FFFFFF" w:themeColor="background1"/>
                <w:sz w:val="18"/>
                <w:szCs w:val="16"/>
              </w:rPr>
              <w:t>PS21 regulatory period</w:t>
            </w:r>
          </w:p>
        </w:tc>
        <w:tc>
          <w:tcPr>
            <w:tcW w:w="1957" w:type="pct"/>
            <w:gridSpan w:val="6"/>
          </w:tcPr>
          <w:p w14:paraId="6D4FA467" w14:textId="2F701E4A" w:rsidR="00C60CEC" w:rsidRDefault="00C60CEC" w:rsidP="00C60CEC">
            <w:pPr>
              <w:spacing w:line="240" w:lineRule="auto"/>
              <w:jc w:val="center"/>
              <w:rPr>
                <w:rFonts w:ascii="Verdana" w:hAnsi="Verdana" w:cs="Calibri"/>
                <w:b/>
                <w:bCs/>
                <w:color w:val="FFFFFF" w:themeColor="background1"/>
                <w:sz w:val="18"/>
                <w:szCs w:val="16"/>
              </w:rPr>
            </w:pPr>
            <w:r>
              <w:rPr>
                <w:rFonts w:ascii="Verdana" w:hAnsi="Verdana" w:cs="Calibri"/>
                <w:b/>
                <w:bCs/>
                <w:color w:val="FFFFFF" w:themeColor="background1"/>
                <w:sz w:val="18"/>
                <w:szCs w:val="16"/>
              </w:rPr>
              <w:t>PS21 regulatory period</w:t>
            </w:r>
          </w:p>
        </w:tc>
        <w:tc>
          <w:tcPr>
            <w:tcW w:w="660" w:type="pct"/>
            <w:gridSpan w:val="2"/>
            <w:shd w:val="clear" w:color="auto" w:fill="CAC3C5" w:themeFill="text1" w:themeFillTint="40"/>
          </w:tcPr>
          <w:p w14:paraId="5A250AA5" w14:textId="48A6E2A9" w:rsidR="00C60CEC" w:rsidRPr="00240FD6" w:rsidRDefault="00C60CEC" w:rsidP="00B60AE1">
            <w:pPr>
              <w:spacing w:line="240" w:lineRule="auto"/>
              <w:jc w:val="center"/>
              <w:rPr>
                <w:rFonts w:ascii="Verdana" w:hAnsi="Verdana" w:cs="Calibri"/>
                <w:b/>
                <w:bCs/>
                <w:color w:val="auto"/>
                <w:sz w:val="18"/>
                <w:szCs w:val="16"/>
              </w:rPr>
            </w:pPr>
            <w:r w:rsidRPr="00240FD6">
              <w:rPr>
                <w:rFonts w:ascii="Verdana" w:hAnsi="Verdana" w:cs="Calibri"/>
                <w:b/>
                <w:bCs/>
                <w:color w:val="auto"/>
                <w:sz w:val="18"/>
                <w:szCs w:val="16"/>
              </w:rPr>
              <w:t>Trend (CAGR)</w:t>
            </w:r>
          </w:p>
        </w:tc>
      </w:tr>
      <w:tr w:rsidR="006365E8" w:rsidRPr="005200CD" w14:paraId="4EA4AAD2" w14:textId="319D816C" w:rsidTr="006365E8">
        <w:trPr>
          <w:cantSplit/>
          <w:trHeight w:val="1134"/>
        </w:trPr>
        <w:tc>
          <w:tcPr>
            <w:tcW w:w="768" w:type="pct"/>
            <w:shd w:val="clear" w:color="auto" w:fill="B4D7FF" w:themeFill="accent1" w:themeFillTint="33"/>
            <w:vAlign w:val="center"/>
            <w:hideMark/>
          </w:tcPr>
          <w:p w14:paraId="25EB3AD4" w14:textId="77777777" w:rsidR="006365E8" w:rsidRPr="00647830" w:rsidRDefault="006365E8" w:rsidP="00C60CEC">
            <w:pPr>
              <w:spacing w:line="240" w:lineRule="auto"/>
              <w:rPr>
                <w:rFonts w:ascii="Verdana" w:hAnsi="Verdana" w:cs="Calibri"/>
                <w:b/>
                <w:bCs/>
                <w:color w:val="auto"/>
                <w:sz w:val="18"/>
                <w:szCs w:val="16"/>
              </w:rPr>
            </w:pPr>
          </w:p>
        </w:tc>
        <w:tc>
          <w:tcPr>
            <w:tcW w:w="321" w:type="pct"/>
            <w:shd w:val="clear" w:color="auto" w:fill="F2F2F2" w:themeFill="background1" w:themeFillShade="F2"/>
            <w:textDirection w:val="btLr"/>
            <w:vAlign w:val="center"/>
          </w:tcPr>
          <w:p w14:paraId="38D7714F" w14:textId="068FA40D" w:rsidR="006365E8"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201</w:t>
            </w:r>
            <w:r>
              <w:rPr>
                <w:rFonts w:ascii="Verdana" w:hAnsi="Verdana" w:cs="Calibri"/>
                <w:bCs/>
                <w:i/>
                <w:color w:val="auto"/>
                <w:sz w:val="18"/>
                <w:szCs w:val="16"/>
              </w:rPr>
              <w:t>6</w:t>
            </w:r>
            <w:r w:rsidRPr="00F309A2">
              <w:rPr>
                <w:rFonts w:ascii="Verdana" w:hAnsi="Verdana" w:cs="Calibri"/>
                <w:bCs/>
                <w:i/>
                <w:color w:val="auto"/>
                <w:sz w:val="18"/>
                <w:szCs w:val="16"/>
              </w:rPr>
              <w:t>-1</w:t>
            </w:r>
            <w:r>
              <w:rPr>
                <w:rFonts w:ascii="Verdana" w:hAnsi="Verdana" w:cs="Calibri"/>
                <w:bCs/>
                <w:i/>
                <w:color w:val="auto"/>
                <w:sz w:val="18"/>
                <w:szCs w:val="16"/>
              </w:rPr>
              <w:t>7</w:t>
            </w:r>
          </w:p>
          <w:p w14:paraId="4EE6F323" w14:textId="3C22C329" w:rsidR="006365E8" w:rsidRPr="00F309A2" w:rsidRDefault="006365E8" w:rsidP="00C60CEC">
            <w:pPr>
              <w:spacing w:line="240" w:lineRule="auto"/>
              <w:ind w:left="113" w:right="113"/>
              <w:rPr>
                <w:rFonts w:ascii="Verdana" w:hAnsi="Verdana" w:cs="Calibri"/>
                <w:bCs/>
                <w:i/>
                <w:color w:val="auto"/>
                <w:sz w:val="18"/>
                <w:szCs w:val="16"/>
              </w:rPr>
            </w:pPr>
            <w:r w:rsidRPr="00C60CEC">
              <w:rPr>
                <w:rFonts w:ascii="Verdana" w:hAnsi="Verdana" w:cs="Calibri"/>
                <w:bCs/>
                <w:i/>
                <w:color w:val="auto"/>
                <w:sz w:val="16"/>
                <w:szCs w:val="16"/>
              </w:rPr>
              <w:t>Actual</w:t>
            </w:r>
          </w:p>
        </w:tc>
        <w:tc>
          <w:tcPr>
            <w:tcW w:w="322" w:type="pct"/>
            <w:shd w:val="clear" w:color="auto" w:fill="F2F2F2" w:themeFill="background1" w:themeFillShade="F2"/>
            <w:textDirection w:val="btLr"/>
            <w:vAlign w:val="center"/>
          </w:tcPr>
          <w:p w14:paraId="3A2BDB72" w14:textId="77777777" w:rsidR="006365E8"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201</w:t>
            </w:r>
            <w:r>
              <w:rPr>
                <w:rFonts w:ascii="Verdana" w:hAnsi="Verdana" w:cs="Calibri"/>
                <w:bCs/>
                <w:i/>
                <w:color w:val="auto"/>
                <w:sz w:val="18"/>
                <w:szCs w:val="16"/>
              </w:rPr>
              <w:t>7</w:t>
            </w:r>
            <w:r w:rsidRPr="00F309A2">
              <w:rPr>
                <w:rFonts w:ascii="Verdana" w:hAnsi="Verdana" w:cs="Calibri"/>
                <w:bCs/>
                <w:i/>
                <w:color w:val="auto"/>
                <w:sz w:val="18"/>
                <w:szCs w:val="16"/>
              </w:rPr>
              <w:t>-1</w:t>
            </w:r>
            <w:r>
              <w:rPr>
                <w:rFonts w:ascii="Verdana" w:hAnsi="Verdana" w:cs="Calibri"/>
                <w:bCs/>
                <w:i/>
                <w:color w:val="auto"/>
                <w:sz w:val="18"/>
                <w:szCs w:val="16"/>
              </w:rPr>
              <w:t>8</w:t>
            </w:r>
          </w:p>
          <w:p w14:paraId="356F7C7B" w14:textId="56A48A6E" w:rsidR="006365E8" w:rsidRPr="00F309A2" w:rsidRDefault="006365E8" w:rsidP="00C60CEC">
            <w:pPr>
              <w:spacing w:line="240" w:lineRule="auto"/>
              <w:ind w:left="113" w:right="113"/>
              <w:rPr>
                <w:rFonts w:ascii="Verdana" w:hAnsi="Verdana" w:cs="Calibri"/>
                <w:bCs/>
                <w:i/>
                <w:color w:val="auto"/>
                <w:sz w:val="18"/>
                <w:szCs w:val="16"/>
              </w:rPr>
            </w:pPr>
            <w:r w:rsidRPr="00C60CEC">
              <w:rPr>
                <w:rFonts w:ascii="Verdana" w:hAnsi="Verdana" w:cs="Calibri"/>
                <w:bCs/>
                <w:i/>
                <w:color w:val="auto"/>
                <w:sz w:val="16"/>
                <w:szCs w:val="16"/>
              </w:rPr>
              <w:t>Actual</w:t>
            </w:r>
          </w:p>
        </w:tc>
        <w:tc>
          <w:tcPr>
            <w:tcW w:w="322" w:type="pct"/>
            <w:shd w:val="clear" w:color="auto" w:fill="F2F2F2" w:themeFill="background1" w:themeFillShade="F2"/>
            <w:textDirection w:val="btLr"/>
            <w:vAlign w:val="center"/>
          </w:tcPr>
          <w:p w14:paraId="3FDDC4DD" w14:textId="4F952CA3" w:rsidR="006365E8" w:rsidRDefault="006365E8" w:rsidP="00C60CEC">
            <w:pPr>
              <w:spacing w:line="240" w:lineRule="auto"/>
              <w:ind w:left="113" w:right="113"/>
              <w:rPr>
                <w:rFonts w:ascii="Verdana" w:hAnsi="Verdana" w:cs="Calibri"/>
                <w:bCs/>
                <w:i/>
                <w:color w:val="auto"/>
                <w:sz w:val="18"/>
                <w:szCs w:val="16"/>
              </w:rPr>
            </w:pPr>
            <w:r>
              <w:rPr>
                <w:rFonts w:ascii="Verdana" w:hAnsi="Verdana" w:cs="Calibri"/>
                <w:bCs/>
                <w:i/>
                <w:color w:val="auto"/>
                <w:sz w:val="18"/>
                <w:szCs w:val="16"/>
              </w:rPr>
              <w:t>2018-19</w:t>
            </w:r>
          </w:p>
          <w:p w14:paraId="51992A0C" w14:textId="39D63710" w:rsidR="006365E8" w:rsidRPr="00F309A2" w:rsidRDefault="006365E8" w:rsidP="00C60CEC">
            <w:pPr>
              <w:spacing w:line="240" w:lineRule="auto"/>
              <w:ind w:left="113" w:right="113"/>
              <w:rPr>
                <w:rFonts w:ascii="Verdana" w:hAnsi="Verdana" w:cs="Calibri"/>
                <w:bCs/>
                <w:i/>
                <w:color w:val="auto"/>
                <w:sz w:val="18"/>
                <w:szCs w:val="16"/>
              </w:rPr>
            </w:pPr>
            <w:r w:rsidRPr="00C60CEC">
              <w:rPr>
                <w:rFonts w:ascii="Verdana" w:hAnsi="Verdana" w:cs="Calibri"/>
                <w:bCs/>
                <w:i/>
                <w:color w:val="auto"/>
                <w:sz w:val="16"/>
                <w:szCs w:val="16"/>
              </w:rPr>
              <w:t>Actual</w:t>
            </w:r>
          </w:p>
        </w:tc>
        <w:tc>
          <w:tcPr>
            <w:tcW w:w="322" w:type="pct"/>
            <w:shd w:val="clear" w:color="auto" w:fill="FFEFC9" w:themeFill="accent6" w:themeFillTint="33"/>
            <w:textDirection w:val="btLr"/>
            <w:vAlign w:val="center"/>
          </w:tcPr>
          <w:p w14:paraId="61A1CA1D" w14:textId="28DE3F9C" w:rsidR="006365E8"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2019-20</w:t>
            </w:r>
          </w:p>
          <w:p w14:paraId="4AEFE60E" w14:textId="2F5862A5" w:rsidR="006365E8" w:rsidRPr="00F309A2" w:rsidRDefault="006365E8" w:rsidP="00C60CEC">
            <w:pPr>
              <w:spacing w:line="240" w:lineRule="auto"/>
              <w:ind w:left="113" w:right="113"/>
              <w:rPr>
                <w:rFonts w:ascii="Verdana" w:hAnsi="Verdana" w:cs="Calibri"/>
                <w:bCs/>
                <w:i/>
                <w:color w:val="auto"/>
                <w:sz w:val="18"/>
                <w:szCs w:val="16"/>
              </w:rPr>
            </w:pPr>
            <w:r>
              <w:rPr>
                <w:rFonts w:ascii="Verdana" w:hAnsi="Verdana" w:cs="Calibri"/>
                <w:bCs/>
                <w:i/>
                <w:color w:val="auto"/>
                <w:sz w:val="16"/>
                <w:szCs w:val="16"/>
              </w:rPr>
              <w:t>Base year</w:t>
            </w:r>
          </w:p>
        </w:tc>
        <w:tc>
          <w:tcPr>
            <w:tcW w:w="329" w:type="pct"/>
            <w:shd w:val="clear" w:color="auto" w:fill="E9E6E7" w:themeFill="text1" w:themeFillTint="1A"/>
            <w:textDirection w:val="btLr"/>
            <w:vAlign w:val="center"/>
          </w:tcPr>
          <w:p w14:paraId="3F9883B5" w14:textId="713B07B4" w:rsidR="006365E8" w:rsidRDefault="006365E8" w:rsidP="00C60CEC">
            <w:pPr>
              <w:spacing w:line="240" w:lineRule="auto"/>
              <w:ind w:left="113" w:right="113"/>
              <w:rPr>
                <w:rFonts w:ascii="Verdana" w:hAnsi="Verdana" w:cs="Calibri"/>
                <w:bCs/>
                <w:i/>
                <w:color w:val="auto"/>
                <w:sz w:val="18"/>
                <w:szCs w:val="16"/>
              </w:rPr>
            </w:pPr>
            <w:r>
              <w:rPr>
                <w:rFonts w:ascii="Verdana" w:hAnsi="Verdana" w:cs="Calibri"/>
                <w:bCs/>
                <w:i/>
                <w:color w:val="auto"/>
                <w:sz w:val="18"/>
                <w:szCs w:val="16"/>
              </w:rPr>
              <w:t>2020</w:t>
            </w:r>
            <w:r w:rsidRPr="00F309A2">
              <w:rPr>
                <w:rFonts w:ascii="Verdana" w:hAnsi="Verdana" w:cs="Calibri"/>
                <w:bCs/>
                <w:i/>
                <w:color w:val="auto"/>
                <w:sz w:val="18"/>
                <w:szCs w:val="16"/>
              </w:rPr>
              <w:t>-2</w:t>
            </w:r>
            <w:r>
              <w:rPr>
                <w:rFonts w:ascii="Verdana" w:hAnsi="Verdana" w:cs="Calibri"/>
                <w:bCs/>
                <w:i/>
                <w:color w:val="auto"/>
                <w:sz w:val="18"/>
                <w:szCs w:val="16"/>
              </w:rPr>
              <w:t>1</w:t>
            </w:r>
          </w:p>
          <w:p w14:paraId="73F48551" w14:textId="3ADB1D12" w:rsidR="006365E8" w:rsidRPr="00F309A2" w:rsidRDefault="006365E8" w:rsidP="00C60CEC">
            <w:pPr>
              <w:spacing w:line="240" w:lineRule="auto"/>
              <w:ind w:left="113" w:right="113"/>
              <w:rPr>
                <w:rFonts w:ascii="Verdana" w:hAnsi="Verdana" w:cs="Calibri"/>
                <w:bCs/>
                <w:i/>
                <w:color w:val="auto"/>
                <w:sz w:val="18"/>
                <w:szCs w:val="16"/>
              </w:rPr>
            </w:pPr>
            <w:r>
              <w:rPr>
                <w:rFonts w:ascii="Verdana" w:hAnsi="Verdana" w:cs="Calibri"/>
                <w:bCs/>
                <w:i/>
                <w:color w:val="auto"/>
                <w:sz w:val="16"/>
                <w:szCs w:val="16"/>
              </w:rPr>
              <w:t>Forecast</w:t>
            </w:r>
          </w:p>
        </w:tc>
        <w:tc>
          <w:tcPr>
            <w:tcW w:w="321" w:type="pct"/>
            <w:shd w:val="clear" w:color="auto" w:fill="B4D7FF" w:themeFill="accent1" w:themeFillTint="33"/>
            <w:textDirection w:val="btLr"/>
            <w:vAlign w:val="center"/>
          </w:tcPr>
          <w:p w14:paraId="53812534" w14:textId="7813F289" w:rsidR="006365E8" w:rsidRPr="00F309A2"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2021-22</w:t>
            </w:r>
          </w:p>
        </w:tc>
        <w:tc>
          <w:tcPr>
            <w:tcW w:w="321" w:type="pct"/>
            <w:shd w:val="clear" w:color="auto" w:fill="B4D7FF" w:themeFill="accent1" w:themeFillTint="33"/>
            <w:textDirection w:val="btLr"/>
            <w:vAlign w:val="center"/>
          </w:tcPr>
          <w:p w14:paraId="3E5EE4CD" w14:textId="778E72EF" w:rsidR="006365E8" w:rsidRPr="00F309A2"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2022-23</w:t>
            </w:r>
          </w:p>
        </w:tc>
        <w:tc>
          <w:tcPr>
            <w:tcW w:w="321" w:type="pct"/>
            <w:shd w:val="clear" w:color="auto" w:fill="B4D7FF" w:themeFill="accent1" w:themeFillTint="33"/>
            <w:textDirection w:val="btLr"/>
            <w:vAlign w:val="center"/>
          </w:tcPr>
          <w:p w14:paraId="05764D38" w14:textId="5FD3EE60" w:rsidR="006365E8" w:rsidRPr="00F309A2"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2023-24</w:t>
            </w:r>
          </w:p>
        </w:tc>
        <w:tc>
          <w:tcPr>
            <w:tcW w:w="321" w:type="pct"/>
            <w:shd w:val="clear" w:color="auto" w:fill="B4D7FF" w:themeFill="accent1" w:themeFillTint="33"/>
            <w:textDirection w:val="btLr"/>
            <w:vAlign w:val="center"/>
          </w:tcPr>
          <w:p w14:paraId="2CFE2E8D" w14:textId="78335DD3" w:rsidR="006365E8" w:rsidRPr="00F309A2"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2024-25</w:t>
            </w:r>
          </w:p>
        </w:tc>
        <w:tc>
          <w:tcPr>
            <w:tcW w:w="321" w:type="pct"/>
            <w:shd w:val="clear" w:color="auto" w:fill="B4D7FF" w:themeFill="accent1" w:themeFillTint="33"/>
            <w:textDirection w:val="btLr"/>
            <w:vAlign w:val="center"/>
          </w:tcPr>
          <w:p w14:paraId="3E3CF866" w14:textId="5C811F39" w:rsidR="006365E8" w:rsidRPr="00F309A2" w:rsidRDefault="006365E8" w:rsidP="00C60CEC">
            <w:pPr>
              <w:spacing w:line="240" w:lineRule="auto"/>
              <w:ind w:left="113" w:right="113"/>
              <w:rPr>
                <w:rFonts w:ascii="Verdana" w:hAnsi="Verdana" w:cs="Calibri"/>
                <w:bCs/>
                <w:i/>
                <w:color w:val="auto"/>
                <w:sz w:val="18"/>
                <w:szCs w:val="16"/>
              </w:rPr>
            </w:pPr>
            <w:r w:rsidRPr="00F309A2">
              <w:rPr>
                <w:rFonts w:ascii="Verdana" w:hAnsi="Verdana" w:cs="Calibri"/>
                <w:bCs/>
                <w:i/>
                <w:color w:val="auto"/>
                <w:sz w:val="18"/>
                <w:szCs w:val="16"/>
              </w:rPr>
              <w:t>2025-26</w:t>
            </w:r>
          </w:p>
        </w:tc>
        <w:tc>
          <w:tcPr>
            <w:tcW w:w="351" w:type="pct"/>
            <w:shd w:val="clear" w:color="auto" w:fill="D9D9D9" w:themeFill="background1" w:themeFillShade="D9"/>
            <w:textDirection w:val="btLr"/>
            <w:vAlign w:val="center"/>
          </w:tcPr>
          <w:p w14:paraId="2E4CAD64" w14:textId="685A5C62" w:rsidR="006365E8" w:rsidRPr="00C60CEC" w:rsidRDefault="006365E8" w:rsidP="00783C5F">
            <w:pPr>
              <w:spacing w:line="240" w:lineRule="auto"/>
              <w:ind w:left="113" w:right="113"/>
              <w:rPr>
                <w:rFonts w:ascii="Verdana" w:hAnsi="Verdana" w:cs="Calibri"/>
                <w:b/>
                <w:bCs/>
                <w:i/>
                <w:color w:val="auto"/>
                <w:sz w:val="18"/>
                <w:szCs w:val="16"/>
              </w:rPr>
            </w:pPr>
            <w:r w:rsidRPr="00C60CEC">
              <w:rPr>
                <w:rFonts w:ascii="Verdana" w:hAnsi="Verdana" w:cs="Calibri"/>
                <w:b/>
                <w:bCs/>
                <w:i/>
                <w:color w:val="auto"/>
                <w:sz w:val="18"/>
                <w:szCs w:val="16"/>
              </w:rPr>
              <w:t>Total</w:t>
            </w:r>
            <w:r>
              <w:rPr>
                <w:rFonts w:ascii="Verdana" w:hAnsi="Verdana" w:cs="Calibri"/>
                <w:b/>
                <w:bCs/>
                <w:i/>
                <w:color w:val="auto"/>
                <w:sz w:val="18"/>
                <w:szCs w:val="16"/>
              </w:rPr>
              <w:t xml:space="preserve"> PS21</w:t>
            </w:r>
          </w:p>
        </w:tc>
        <w:tc>
          <w:tcPr>
            <w:tcW w:w="342" w:type="pct"/>
            <w:shd w:val="clear" w:color="auto" w:fill="F2F2F2" w:themeFill="background1" w:themeFillShade="F2"/>
            <w:vAlign w:val="bottom"/>
          </w:tcPr>
          <w:p w14:paraId="7F6B0078" w14:textId="36923617" w:rsidR="006365E8" w:rsidRDefault="006365E8" w:rsidP="00C60CEC">
            <w:pPr>
              <w:spacing w:line="240" w:lineRule="auto"/>
              <w:jc w:val="center"/>
              <w:rPr>
                <w:rFonts w:ascii="Verdana" w:hAnsi="Verdana" w:cs="Calibri"/>
                <w:bCs/>
                <w:i/>
                <w:color w:val="auto"/>
                <w:sz w:val="18"/>
                <w:szCs w:val="16"/>
              </w:rPr>
            </w:pPr>
            <w:r>
              <w:rPr>
                <w:rFonts w:ascii="Verdana" w:hAnsi="Verdana" w:cs="Calibri"/>
                <w:bCs/>
                <w:i/>
                <w:color w:val="auto"/>
                <w:sz w:val="18"/>
                <w:szCs w:val="16"/>
              </w:rPr>
              <w:t>2016-17 to base year</w:t>
            </w:r>
          </w:p>
        </w:tc>
        <w:tc>
          <w:tcPr>
            <w:tcW w:w="318" w:type="pct"/>
            <w:shd w:val="clear" w:color="auto" w:fill="F2F2F2" w:themeFill="background1" w:themeFillShade="F2"/>
            <w:vAlign w:val="bottom"/>
          </w:tcPr>
          <w:p w14:paraId="027ADCDC" w14:textId="39A295F2" w:rsidR="006365E8" w:rsidRDefault="006365E8" w:rsidP="00C60CEC">
            <w:pPr>
              <w:spacing w:line="240" w:lineRule="auto"/>
              <w:jc w:val="center"/>
              <w:rPr>
                <w:rFonts w:ascii="Verdana" w:hAnsi="Verdana" w:cs="Calibri"/>
                <w:bCs/>
                <w:i/>
                <w:color w:val="auto"/>
                <w:sz w:val="18"/>
                <w:szCs w:val="16"/>
              </w:rPr>
            </w:pPr>
            <w:r>
              <w:rPr>
                <w:rFonts w:ascii="Verdana" w:hAnsi="Verdana" w:cs="Calibri"/>
                <w:bCs/>
                <w:i/>
                <w:color w:val="auto"/>
                <w:sz w:val="18"/>
                <w:szCs w:val="16"/>
              </w:rPr>
              <w:t>Base year to 2025-26</w:t>
            </w:r>
          </w:p>
        </w:tc>
      </w:tr>
      <w:tr w:rsidR="006365E8" w:rsidRPr="005200CD" w14:paraId="5F615580" w14:textId="71DF2634" w:rsidTr="006365E8">
        <w:trPr>
          <w:cnfStyle w:val="000000010000" w:firstRow="0" w:lastRow="0" w:firstColumn="0" w:lastColumn="0" w:oddVBand="0" w:evenVBand="0" w:oddHBand="0" w:evenHBand="1" w:firstRowFirstColumn="0" w:firstRowLastColumn="0" w:lastRowFirstColumn="0" w:lastRowLastColumn="0"/>
          <w:trHeight w:val="255"/>
        </w:trPr>
        <w:tc>
          <w:tcPr>
            <w:tcW w:w="768" w:type="pct"/>
            <w:shd w:val="clear" w:color="auto" w:fill="FFFFFF" w:themeFill="background1"/>
          </w:tcPr>
          <w:p w14:paraId="366A74D8" w14:textId="2F34945D" w:rsidR="006365E8" w:rsidRPr="00F437BB" w:rsidRDefault="006365E8" w:rsidP="00723975">
            <w:pPr>
              <w:spacing w:line="240" w:lineRule="auto"/>
              <w:rPr>
                <w:rFonts w:ascii="Verdana" w:hAnsi="Verdana" w:cs="Calibri"/>
                <w:i/>
                <w:sz w:val="18"/>
                <w:szCs w:val="16"/>
              </w:rPr>
            </w:pPr>
            <w:r>
              <w:rPr>
                <w:rFonts w:ascii="Verdana" w:hAnsi="Verdana" w:cs="Calibri"/>
                <w:i/>
                <w:sz w:val="18"/>
                <w:szCs w:val="16"/>
              </w:rPr>
              <w:t>Labour</w:t>
            </w:r>
            <w:r>
              <w:rPr>
                <w:rFonts w:ascii="Verdana" w:hAnsi="Verdana" w:cs="Calibri"/>
                <w:i/>
                <w:sz w:val="18"/>
                <w:szCs w:val="16"/>
                <w:vertAlign w:val="superscript"/>
              </w:rPr>
              <w:t>1</w:t>
            </w:r>
          </w:p>
        </w:tc>
        <w:tc>
          <w:tcPr>
            <w:tcW w:w="321" w:type="pct"/>
            <w:shd w:val="clear" w:color="auto" w:fill="FFFFFF" w:themeFill="background1"/>
            <w:vAlign w:val="center"/>
          </w:tcPr>
          <w:p w14:paraId="30303343" w14:textId="0001666B" w:rsidR="006365E8" w:rsidRPr="001D1D02" w:rsidRDefault="0061679E" w:rsidP="00723975">
            <w:pPr>
              <w:spacing w:line="240" w:lineRule="auto"/>
              <w:jc w:val="center"/>
              <w:rPr>
                <w:rFonts w:asciiTheme="majorHAnsi" w:hAnsiTheme="majorHAnsi" w:cs="Calibri"/>
                <w:bCs/>
                <w:color w:val="000000"/>
                <w:sz w:val="18"/>
                <w:szCs w:val="16"/>
              </w:rPr>
            </w:pPr>
            <w:r>
              <w:rPr>
                <w:rFonts w:asciiTheme="majorHAnsi" w:hAnsiTheme="majorHAnsi" w:cs="Calibri"/>
                <w:bCs/>
                <w:color w:val="000000"/>
                <w:sz w:val="18"/>
                <w:szCs w:val="16"/>
              </w:rPr>
              <w:t>135.58</w:t>
            </w:r>
          </w:p>
        </w:tc>
        <w:tc>
          <w:tcPr>
            <w:tcW w:w="322" w:type="pct"/>
            <w:shd w:val="clear" w:color="auto" w:fill="FFFFFF" w:themeFill="background1"/>
            <w:vAlign w:val="center"/>
          </w:tcPr>
          <w:p w14:paraId="02079AB5" w14:textId="4F84CA67" w:rsidR="006365E8" w:rsidRPr="001D1D02" w:rsidRDefault="0061679E" w:rsidP="00723975">
            <w:pPr>
              <w:spacing w:line="240" w:lineRule="auto"/>
              <w:jc w:val="center"/>
              <w:rPr>
                <w:rFonts w:asciiTheme="majorHAnsi" w:hAnsiTheme="majorHAnsi" w:cs="Calibri"/>
                <w:bCs/>
                <w:color w:val="000000"/>
                <w:sz w:val="18"/>
                <w:szCs w:val="16"/>
              </w:rPr>
            </w:pPr>
            <w:r>
              <w:rPr>
                <w:rFonts w:asciiTheme="majorHAnsi" w:hAnsiTheme="majorHAnsi" w:cs="Calibri"/>
                <w:bCs/>
                <w:color w:val="000000"/>
                <w:sz w:val="18"/>
                <w:szCs w:val="16"/>
              </w:rPr>
              <w:t>135.77</w:t>
            </w:r>
          </w:p>
        </w:tc>
        <w:tc>
          <w:tcPr>
            <w:tcW w:w="322" w:type="pct"/>
            <w:shd w:val="clear" w:color="auto" w:fill="FFFFFF" w:themeFill="background1"/>
            <w:vAlign w:val="center"/>
          </w:tcPr>
          <w:p w14:paraId="38DE913E" w14:textId="40F1AE59" w:rsidR="006365E8" w:rsidRPr="001D1D02" w:rsidRDefault="0061679E" w:rsidP="00723975">
            <w:pPr>
              <w:spacing w:line="240" w:lineRule="auto"/>
              <w:jc w:val="center"/>
              <w:rPr>
                <w:rFonts w:asciiTheme="majorHAnsi" w:hAnsiTheme="majorHAnsi" w:cs="Calibri"/>
                <w:bCs/>
                <w:color w:val="000000"/>
                <w:sz w:val="18"/>
                <w:szCs w:val="16"/>
              </w:rPr>
            </w:pPr>
            <w:r>
              <w:rPr>
                <w:rFonts w:asciiTheme="majorHAnsi" w:hAnsiTheme="majorHAnsi" w:cs="Calibri"/>
                <w:bCs/>
                <w:color w:val="000000"/>
                <w:sz w:val="18"/>
                <w:szCs w:val="16"/>
              </w:rPr>
              <w:t>139.81</w:t>
            </w:r>
          </w:p>
        </w:tc>
        <w:tc>
          <w:tcPr>
            <w:tcW w:w="322" w:type="pct"/>
            <w:shd w:val="clear" w:color="auto" w:fill="FFFFFF" w:themeFill="background1"/>
            <w:vAlign w:val="center"/>
          </w:tcPr>
          <w:p w14:paraId="0B435494" w14:textId="212783BE" w:rsidR="006365E8" w:rsidRPr="001D1D02" w:rsidRDefault="006365E8" w:rsidP="00723975">
            <w:pPr>
              <w:spacing w:line="240" w:lineRule="auto"/>
              <w:jc w:val="center"/>
              <w:rPr>
                <w:rFonts w:asciiTheme="majorHAnsi" w:hAnsiTheme="majorHAnsi" w:cs="Calibri"/>
                <w:bCs/>
                <w:color w:val="000000"/>
                <w:sz w:val="18"/>
                <w:szCs w:val="16"/>
              </w:rPr>
            </w:pPr>
            <w:r w:rsidRPr="001D1D02">
              <w:rPr>
                <w:rFonts w:asciiTheme="majorHAnsi" w:hAnsiTheme="majorHAnsi" w:cs="Calibri"/>
                <w:sz w:val="18"/>
                <w:szCs w:val="18"/>
              </w:rPr>
              <w:t>144.69</w:t>
            </w:r>
          </w:p>
        </w:tc>
        <w:tc>
          <w:tcPr>
            <w:tcW w:w="329" w:type="pct"/>
            <w:shd w:val="clear" w:color="auto" w:fill="FFFFFF" w:themeFill="background1"/>
            <w:vAlign w:val="center"/>
          </w:tcPr>
          <w:p w14:paraId="6EC1B660" w14:textId="61C6C8D2" w:rsidR="006365E8" w:rsidRPr="00723975" w:rsidRDefault="006365E8" w:rsidP="00723975">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 xml:space="preserve"> 141.59 </w:t>
            </w:r>
          </w:p>
        </w:tc>
        <w:tc>
          <w:tcPr>
            <w:tcW w:w="321" w:type="pct"/>
            <w:shd w:val="clear" w:color="auto" w:fill="FFFFFF" w:themeFill="background1"/>
            <w:vAlign w:val="center"/>
          </w:tcPr>
          <w:p w14:paraId="1195234B" w14:textId="7365941F" w:rsidR="006365E8" w:rsidRPr="00723975" w:rsidRDefault="0066342B" w:rsidP="00723975">
            <w:pPr>
              <w:spacing w:line="240" w:lineRule="auto"/>
              <w:jc w:val="center"/>
              <w:rPr>
                <w:rFonts w:asciiTheme="majorHAnsi" w:hAnsiTheme="majorHAnsi" w:cs="Calibri"/>
                <w:bCs/>
                <w:color w:val="000000"/>
                <w:sz w:val="18"/>
                <w:szCs w:val="16"/>
              </w:rPr>
            </w:pPr>
            <w:r>
              <w:rPr>
                <w:rFonts w:asciiTheme="majorHAnsi" w:hAnsiTheme="majorHAnsi" w:cs="Calibri"/>
                <w:sz w:val="18"/>
                <w:szCs w:val="18"/>
              </w:rPr>
              <w:t>137.52</w:t>
            </w:r>
          </w:p>
        </w:tc>
        <w:tc>
          <w:tcPr>
            <w:tcW w:w="321" w:type="pct"/>
            <w:shd w:val="clear" w:color="auto" w:fill="FFFFFF" w:themeFill="background1"/>
            <w:vAlign w:val="center"/>
          </w:tcPr>
          <w:p w14:paraId="2E0A7A0F" w14:textId="1AF0559C" w:rsidR="006365E8" w:rsidRPr="00723975" w:rsidRDefault="0066342B" w:rsidP="00723975">
            <w:pPr>
              <w:spacing w:line="240" w:lineRule="auto"/>
              <w:jc w:val="center"/>
              <w:rPr>
                <w:rFonts w:asciiTheme="majorHAnsi" w:hAnsiTheme="majorHAnsi" w:cs="Calibri"/>
                <w:bCs/>
                <w:color w:val="000000"/>
                <w:sz w:val="18"/>
                <w:szCs w:val="16"/>
              </w:rPr>
            </w:pPr>
            <w:r>
              <w:rPr>
                <w:rFonts w:asciiTheme="majorHAnsi" w:hAnsiTheme="majorHAnsi" w:cs="Calibri"/>
                <w:sz w:val="18"/>
                <w:szCs w:val="18"/>
              </w:rPr>
              <w:t>137.87</w:t>
            </w:r>
          </w:p>
        </w:tc>
        <w:tc>
          <w:tcPr>
            <w:tcW w:w="321" w:type="pct"/>
            <w:shd w:val="clear" w:color="auto" w:fill="FFFFFF" w:themeFill="background1"/>
            <w:vAlign w:val="center"/>
          </w:tcPr>
          <w:p w14:paraId="4B443540" w14:textId="11110E54" w:rsidR="006365E8" w:rsidRPr="00723975" w:rsidRDefault="0066342B" w:rsidP="00723975">
            <w:pPr>
              <w:spacing w:line="240" w:lineRule="auto"/>
              <w:jc w:val="center"/>
              <w:rPr>
                <w:rFonts w:asciiTheme="majorHAnsi" w:hAnsiTheme="majorHAnsi" w:cs="Calibri"/>
                <w:bCs/>
                <w:color w:val="000000"/>
                <w:sz w:val="18"/>
                <w:szCs w:val="16"/>
              </w:rPr>
            </w:pPr>
            <w:r>
              <w:rPr>
                <w:rFonts w:asciiTheme="majorHAnsi" w:hAnsiTheme="majorHAnsi" w:cs="Calibri"/>
                <w:sz w:val="18"/>
                <w:szCs w:val="18"/>
              </w:rPr>
              <w:t>137.28</w:t>
            </w:r>
          </w:p>
        </w:tc>
        <w:tc>
          <w:tcPr>
            <w:tcW w:w="321" w:type="pct"/>
            <w:shd w:val="clear" w:color="auto" w:fill="FFFFFF" w:themeFill="background1"/>
            <w:vAlign w:val="center"/>
          </w:tcPr>
          <w:p w14:paraId="0E92F951" w14:textId="565F5906" w:rsidR="006365E8" w:rsidRPr="00723975" w:rsidRDefault="0066342B" w:rsidP="00723975">
            <w:pPr>
              <w:spacing w:line="240" w:lineRule="auto"/>
              <w:jc w:val="center"/>
              <w:rPr>
                <w:rFonts w:asciiTheme="majorHAnsi" w:hAnsiTheme="majorHAnsi" w:cs="Calibri"/>
                <w:bCs/>
                <w:color w:val="000000"/>
                <w:sz w:val="18"/>
                <w:szCs w:val="16"/>
              </w:rPr>
            </w:pPr>
            <w:r>
              <w:rPr>
                <w:rFonts w:asciiTheme="majorHAnsi" w:hAnsiTheme="majorHAnsi" w:cs="Calibri"/>
                <w:sz w:val="18"/>
                <w:szCs w:val="18"/>
              </w:rPr>
              <w:t>137.15</w:t>
            </w:r>
          </w:p>
        </w:tc>
        <w:tc>
          <w:tcPr>
            <w:tcW w:w="321" w:type="pct"/>
            <w:shd w:val="clear" w:color="auto" w:fill="FFFFFF" w:themeFill="background1"/>
            <w:vAlign w:val="center"/>
          </w:tcPr>
          <w:p w14:paraId="2A5F9D9E" w14:textId="22E710FA" w:rsidR="006365E8" w:rsidRPr="00723975" w:rsidRDefault="0066342B" w:rsidP="00723975">
            <w:pPr>
              <w:spacing w:line="240" w:lineRule="auto"/>
              <w:jc w:val="center"/>
              <w:rPr>
                <w:rFonts w:asciiTheme="majorHAnsi" w:hAnsiTheme="majorHAnsi" w:cs="Calibri"/>
                <w:bCs/>
                <w:color w:val="000000"/>
                <w:sz w:val="18"/>
                <w:szCs w:val="16"/>
              </w:rPr>
            </w:pPr>
            <w:r>
              <w:rPr>
                <w:rFonts w:asciiTheme="majorHAnsi" w:hAnsiTheme="majorHAnsi" w:cs="Calibri"/>
                <w:sz w:val="18"/>
                <w:szCs w:val="18"/>
              </w:rPr>
              <w:t>136.57</w:t>
            </w:r>
          </w:p>
        </w:tc>
        <w:tc>
          <w:tcPr>
            <w:tcW w:w="351" w:type="pct"/>
            <w:shd w:val="clear" w:color="auto" w:fill="FFFFFF" w:themeFill="background1"/>
            <w:vAlign w:val="center"/>
          </w:tcPr>
          <w:p w14:paraId="37735A70" w14:textId="6A22A1BF" w:rsidR="006365E8" w:rsidRDefault="0066342B" w:rsidP="00723975">
            <w:pPr>
              <w:spacing w:line="240" w:lineRule="auto"/>
              <w:jc w:val="center"/>
              <w:rPr>
                <w:rFonts w:ascii="Verdana" w:hAnsi="Verdana" w:cs="Calibri"/>
                <w:bCs/>
                <w:color w:val="000000"/>
                <w:sz w:val="18"/>
                <w:szCs w:val="16"/>
              </w:rPr>
            </w:pPr>
            <w:r>
              <w:rPr>
                <w:rFonts w:asciiTheme="majorHAnsi" w:hAnsiTheme="majorHAnsi" w:cs="Calibri"/>
                <w:sz w:val="18"/>
                <w:szCs w:val="18"/>
              </w:rPr>
              <w:t>686.39</w:t>
            </w:r>
          </w:p>
        </w:tc>
        <w:tc>
          <w:tcPr>
            <w:tcW w:w="342" w:type="pct"/>
            <w:shd w:val="clear" w:color="auto" w:fill="FFFFFF" w:themeFill="background1"/>
          </w:tcPr>
          <w:p w14:paraId="0A0C73C3" w14:textId="160E6D69" w:rsidR="006365E8" w:rsidRDefault="006365E8" w:rsidP="0061679E">
            <w:pPr>
              <w:spacing w:line="240" w:lineRule="auto"/>
              <w:jc w:val="center"/>
              <w:rPr>
                <w:rFonts w:ascii="Verdana" w:hAnsi="Verdana" w:cs="Calibri"/>
                <w:bCs/>
                <w:color w:val="000000"/>
                <w:sz w:val="18"/>
                <w:szCs w:val="16"/>
              </w:rPr>
            </w:pPr>
            <w:r>
              <w:rPr>
                <w:rFonts w:ascii="Verdana" w:hAnsi="Verdana" w:cs="Calibri"/>
                <w:bCs/>
                <w:color w:val="000000"/>
                <w:sz w:val="18"/>
                <w:szCs w:val="16"/>
              </w:rPr>
              <w:t>2.</w:t>
            </w:r>
            <w:r w:rsidR="0061679E">
              <w:rPr>
                <w:rFonts w:ascii="Verdana" w:hAnsi="Verdana" w:cs="Calibri"/>
                <w:bCs/>
                <w:color w:val="000000"/>
                <w:sz w:val="18"/>
                <w:szCs w:val="16"/>
              </w:rPr>
              <w:t>2</w:t>
            </w:r>
            <w:r>
              <w:rPr>
                <w:rFonts w:ascii="Verdana" w:hAnsi="Verdana" w:cs="Calibri"/>
                <w:bCs/>
                <w:color w:val="000000"/>
                <w:sz w:val="18"/>
                <w:szCs w:val="16"/>
              </w:rPr>
              <w:t>%</w:t>
            </w:r>
          </w:p>
        </w:tc>
        <w:tc>
          <w:tcPr>
            <w:tcW w:w="318" w:type="pct"/>
            <w:shd w:val="clear" w:color="auto" w:fill="FFFFFF" w:themeFill="background1"/>
          </w:tcPr>
          <w:p w14:paraId="18C98DA2" w14:textId="5CA0EF74" w:rsidR="006365E8" w:rsidRPr="00DC60BE" w:rsidRDefault="006365E8" w:rsidP="00723975">
            <w:pPr>
              <w:spacing w:line="240" w:lineRule="auto"/>
              <w:jc w:val="center"/>
              <w:rPr>
                <w:rFonts w:ascii="Verdana" w:hAnsi="Verdana" w:cs="Calibri"/>
                <w:bCs/>
                <w:color w:val="FF0000"/>
                <w:sz w:val="18"/>
                <w:szCs w:val="16"/>
              </w:rPr>
            </w:pPr>
            <w:r w:rsidRPr="00DC60BE">
              <w:rPr>
                <w:rFonts w:ascii="Verdana" w:hAnsi="Verdana" w:cs="Calibri"/>
                <w:bCs/>
                <w:color w:val="FF0000"/>
                <w:sz w:val="18"/>
                <w:szCs w:val="16"/>
              </w:rPr>
              <w:t>-1.0%</w:t>
            </w:r>
          </w:p>
        </w:tc>
      </w:tr>
      <w:tr w:rsidR="006365E8" w:rsidRPr="005200CD" w14:paraId="172E5C4E" w14:textId="074B3355" w:rsidTr="006365E8">
        <w:trPr>
          <w:trHeight w:val="255"/>
        </w:trPr>
        <w:tc>
          <w:tcPr>
            <w:tcW w:w="768" w:type="pct"/>
            <w:shd w:val="clear" w:color="auto" w:fill="FFFFFF" w:themeFill="background1"/>
          </w:tcPr>
          <w:p w14:paraId="62E41188" w14:textId="33A25D6C" w:rsidR="006365E8" w:rsidRPr="001A06CD" w:rsidRDefault="006365E8" w:rsidP="006456E3">
            <w:pPr>
              <w:spacing w:line="240" w:lineRule="auto"/>
              <w:rPr>
                <w:rFonts w:ascii="Verdana" w:hAnsi="Verdana" w:cs="Calibri"/>
                <w:i/>
                <w:sz w:val="18"/>
                <w:szCs w:val="16"/>
              </w:rPr>
            </w:pPr>
            <w:r w:rsidRPr="00F437BB">
              <w:rPr>
                <w:rFonts w:ascii="Verdana" w:hAnsi="Verdana" w:cs="Calibri"/>
                <w:i/>
                <w:sz w:val="18"/>
                <w:szCs w:val="16"/>
              </w:rPr>
              <w:t>Energy</w:t>
            </w:r>
            <w:r>
              <w:rPr>
                <w:rFonts w:ascii="Verdana" w:hAnsi="Verdana" w:cs="Calibri"/>
                <w:i/>
                <w:sz w:val="18"/>
                <w:szCs w:val="16"/>
              </w:rPr>
              <w:t xml:space="preserve"> – total</w:t>
            </w:r>
            <w:r>
              <w:rPr>
                <w:rFonts w:ascii="Verdana" w:hAnsi="Verdana" w:cs="Calibri"/>
                <w:i/>
                <w:sz w:val="18"/>
                <w:szCs w:val="16"/>
                <w:vertAlign w:val="superscript"/>
              </w:rPr>
              <w:t>1</w:t>
            </w:r>
          </w:p>
        </w:tc>
        <w:tc>
          <w:tcPr>
            <w:tcW w:w="321" w:type="pct"/>
            <w:shd w:val="clear" w:color="auto" w:fill="FFFFFF" w:themeFill="background1"/>
            <w:vAlign w:val="center"/>
          </w:tcPr>
          <w:p w14:paraId="4CFE6073" w14:textId="530B9316" w:rsidR="006365E8" w:rsidRPr="006456E3" w:rsidRDefault="0061679E" w:rsidP="006456E3">
            <w:pPr>
              <w:spacing w:line="240" w:lineRule="auto"/>
              <w:jc w:val="center"/>
              <w:rPr>
                <w:rFonts w:asciiTheme="majorHAnsi" w:hAnsiTheme="majorHAnsi" w:cs="Calibri"/>
                <w:color w:val="000000"/>
                <w:sz w:val="18"/>
                <w:szCs w:val="16"/>
              </w:rPr>
            </w:pPr>
            <w:r>
              <w:rPr>
                <w:rFonts w:asciiTheme="majorHAnsi" w:hAnsiTheme="majorHAnsi" w:cs="Calibri"/>
                <w:color w:val="000000"/>
                <w:sz w:val="18"/>
                <w:szCs w:val="16"/>
              </w:rPr>
              <w:t>39.97</w:t>
            </w:r>
          </w:p>
        </w:tc>
        <w:tc>
          <w:tcPr>
            <w:tcW w:w="322" w:type="pct"/>
            <w:shd w:val="clear" w:color="auto" w:fill="FFFFFF" w:themeFill="background1"/>
            <w:vAlign w:val="center"/>
          </w:tcPr>
          <w:p w14:paraId="799AFBDC" w14:textId="369E441F" w:rsidR="006365E8" w:rsidRPr="006456E3" w:rsidRDefault="0061679E" w:rsidP="006456E3">
            <w:pPr>
              <w:spacing w:line="240" w:lineRule="auto"/>
              <w:jc w:val="center"/>
              <w:rPr>
                <w:rFonts w:asciiTheme="majorHAnsi" w:hAnsiTheme="majorHAnsi" w:cs="Calibri"/>
                <w:color w:val="000000"/>
                <w:sz w:val="18"/>
                <w:szCs w:val="16"/>
              </w:rPr>
            </w:pPr>
            <w:r>
              <w:rPr>
                <w:rFonts w:asciiTheme="majorHAnsi" w:hAnsiTheme="majorHAnsi" w:cs="Calibri"/>
                <w:color w:val="000000"/>
                <w:sz w:val="18"/>
                <w:szCs w:val="16"/>
              </w:rPr>
              <w:t>40.78</w:t>
            </w:r>
          </w:p>
        </w:tc>
        <w:tc>
          <w:tcPr>
            <w:tcW w:w="322" w:type="pct"/>
            <w:shd w:val="clear" w:color="auto" w:fill="FFFFFF" w:themeFill="background1"/>
            <w:vAlign w:val="center"/>
          </w:tcPr>
          <w:p w14:paraId="608A42A1" w14:textId="076BAA29" w:rsidR="006365E8" w:rsidRPr="006456E3" w:rsidRDefault="0061679E" w:rsidP="006456E3">
            <w:pPr>
              <w:spacing w:line="240" w:lineRule="auto"/>
              <w:jc w:val="center"/>
              <w:rPr>
                <w:rFonts w:asciiTheme="majorHAnsi" w:hAnsiTheme="majorHAnsi" w:cs="Calibri"/>
                <w:color w:val="000000"/>
                <w:sz w:val="18"/>
                <w:szCs w:val="16"/>
              </w:rPr>
            </w:pPr>
            <w:r>
              <w:rPr>
                <w:rFonts w:asciiTheme="majorHAnsi" w:hAnsiTheme="majorHAnsi" w:cs="Calibri"/>
                <w:color w:val="000000"/>
                <w:sz w:val="18"/>
                <w:szCs w:val="16"/>
              </w:rPr>
              <w:t>41.30</w:t>
            </w:r>
          </w:p>
        </w:tc>
        <w:tc>
          <w:tcPr>
            <w:tcW w:w="322" w:type="pct"/>
            <w:shd w:val="clear" w:color="auto" w:fill="FFFFFF" w:themeFill="background1"/>
            <w:noWrap/>
            <w:vAlign w:val="center"/>
          </w:tcPr>
          <w:p w14:paraId="1D743D6D" w14:textId="1A223034" w:rsidR="006365E8" w:rsidRPr="006456E3" w:rsidRDefault="0061679E" w:rsidP="006456E3">
            <w:pPr>
              <w:spacing w:line="240" w:lineRule="auto"/>
              <w:jc w:val="center"/>
              <w:rPr>
                <w:rFonts w:asciiTheme="majorHAnsi" w:hAnsiTheme="majorHAnsi" w:cs="Calibri"/>
                <w:color w:val="000000"/>
                <w:sz w:val="18"/>
                <w:szCs w:val="16"/>
              </w:rPr>
            </w:pPr>
            <w:r>
              <w:rPr>
                <w:rFonts w:asciiTheme="majorHAnsi" w:hAnsiTheme="majorHAnsi" w:cs="Calibri"/>
                <w:color w:val="000000"/>
                <w:sz w:val="18"/>
                <w:szCs w:val="16"/>
              </w:rPr>
              <w:t>49.87</w:t>
            </w:r>
          </w:p>
        </w:tc>
        <w:tc>
          <w:tcPr>
            <w:tcW w:w="329" w:type="pct"/>
            <w:shd w:val="clear" w:color="auto" w:fill="FFFFFF" w:themeFill="background1"/>
            <w:vAlign w:val="center"/>
          </w:tcPr>
          <w:p w14:paraId="445959FC" w14:textId="3A5B675E" w:rsidR="006365E8" w:rsidRPr="006456E3" w:rsidRDefault="006365E8" w:rsidP="0061679E">
            <w:pPr>
              <w:spacing w:line="240" w:lineRule="auto"/>
              <w:jc w:val="center"/>
              <w:rPr>
                <w:rFonts w:asciiTheme="majorHAnsi" w:hAnsiTheme="majorHAnsi" w:cs="Calibri"/>
                <w:bCs/>
                <w:color w:val="000000"/>
                <w:sz w:val="18"/>
                <w:szCs w:val="16"/>
              </w:rPr>
            </w:pPr>
            <w:r w:rsidRPr="006456E3">
              <w:rPr>
                <w:rFonts w:asciiTheme="majorHAnsi" w:hAnsiTheme="majorHAnsi" w:cs="Calibri"/>
                <w:sz w:val="18"/>
                <w:szCs w:val="18"/>
              </w:rPr>
              <w:t xml:space="preserve"> 46.</w:t>
            </w:r>
            <w:r w:rsidR="0061679E">
              <w:rPr>
                <w:rFonts w:asciiTheme="majorHAnsi" w:hAnsiTheme="majorHAnsi" w:cs="Calibri"/>
                <w:sz w:val="18"/>
                <w:szCs w:val="18"/>
              </w:rPr>
              <w:t>34</w:t>
            </w:r>
            <w:r w:rsidRPr="006456E3">
              <w:rPr>
                <w:rFonts w:asciiTheme="majorHAnsi" w:hAnsiTheme="majorHAnsi" w:cs="Calibri"/>
                <w:sz w:val="18"/>
                <w:szCs w:val="18"/>
              </w:rPr>
              <w:t xml:space="preserve"> </w:t>
            </w:r>
          </w:p>
        </w:tc>
        <w:tc>
          <w:tcPr>
            <w:tcW w:w="321" w:type="pct"/>
            <w:shd w:val="clear" w:color="auto" w:fill="FFFFFF" w:themeFill="background1"/>
            <w:vAlign w:val="center"/>
          </w:tcPr>
          <w:p w14:paraId="0A2A4AB0" w14:textId="19911D03" w:rsidR="006365E8" w:rsidRPr="006456E3" w:rsidRDefault="006365E8" w:rsidP="006456E3">
            <w:pPr>
              <w:spacing w:line="240" w:lineRule="auto"/>
              <w:jc w:val="center"/>
              <w:rPr>
                <w:rFonts w:asciiTheme="majorHAnsi" w:hAnsiTheme="majorHAnsi" w:cs="Calibri"/>
                <w:bCs/>
                <w:color w:val="000000"/>
                <w:sz w:val="18"/>
                <w:szCs w:val="16"/>
              </w:rPr>
            </w:pPr>
            <w:r w:rsidRPr="006456E3">
              <w:rPr>
                <w:rFonts w:asciiTheme="majorHAnsi" w:hAnsiTheme="majorHAnsi" w:cs="Calibri"/>
                <w:sz w:val="18"/>
                <w:szCs w:val="18"/>
              </w:rPr>
              <w:t xml:space="preserve"> 40.23 </w:t>
            </w:r>
          </w:p>
        </w:tc>
        <w:tc>
          <w:tcPr>
            <w:tcW w:w="321" w:type="pct"/>
            <w:shd w:val="clear" w:color="auto" w:fill="FFFFFF" w:themeFill="background1"/>
            <w:vAlign w:val="center"/>
          </w:tcPr>
          <w:p w14:paraId="110F5BAD" w14:textId="39DDAB3F" w:rsidR="006365E8" w:rsidRPr="006456E3" w:rsidRDefault="006365E8" w:rsidP="006456E3">
            <w:pPr>
              <w:spacing w:line="240" w:lineRule="auto"/>
              <w:jc w:val="center"/>
              <w:rPr>
                <w:rFonts w:asciiTheme="majorHAnsi" w:hAnsiTheme="majorHAnsi" w:cs="Calibri"/>
                <w:bCs/>
                <w:color w:val="000000"/>
                <w:sz w:val="18"/>
                <w:szCs w:val="16"/>
              </w:rPr>
            </w:pPr>
            <w:r w:rsidRPr="006456E3">
              <w:rPr>
                <w:rFonts w:asciiTheme="majorHAnsi" w:hAnsiTheme="majorHAnsi" w:cs="Calibri"/>
                <w:sz w:val="18"/>
                <w:szCs w:val="18"/>
              </w:rPr>
              <w:t xml:space="preserve"> 33.51 </w:t>
            </w:r>
          </w:p>
        </w:tc>
        <w:tc>
          <w:tcPr>
            <w:tcW w:w="321" w:type="pct"/>
            <w:shd w:val="clear" w:color="auto" w:fill="FFFFFF" w:themeFill="background1"/>
            <w:vAlign w:val="center"/>
          </w:tcPr>
          <w:p w14:paraId="461EE8DB" w14:textId="6BCFDE84" w:rsidR="006365E8" w:rsidRPr="006456E3" w:rsidRDefault="006365E8" w:rsidP="006456E3">
            <w:pPr>
              <w:spacing w:line="240" w:lineRule="auto"/>
              <w:jc w:val="center"/>
              <w:rPr>
                <w:rFonts w:asciiTheme="majorHAnsi" w:hAnsiTheme="majorHAnsi" w:cs="Calibri"/>
                <w:bCs/>
                <w:color w:val="000000"/>
                <w:sz w:val="18"/>
                <w:szCs w:val="16"/>
              </w:rPr>
            </w:pPr>
            <w:r w:rsidRPr="006456E3">
              <w:rPr>
                <w:rFonts w:asciiTheme="majorHAnsi" w:hAnsiTheme="majorHAnsi" w:cs="Calibri"/>
                <w:sz w:val="18"/>
                <w:szCs w:val="18"/>
              </w:rPr>
              <w:t xml:space="preserve"> 36.23 </w:t>
            </w:r>
          </w:p>
        </w:tc>
        <w:tc>
          <w:tcPr>
            <w:tcW w:w="321" w:type="pct"/>
            <w:shd w:val="clear" w:color="auto" w:fill="FFFFFF" w:themeFill="background1"/>
            <w:vAlign w:val="center"/>
          </w:tcPr>
          <w:p w14:paraId="35915EE9" w14:textId="11FD8F55" w:rsidR="006365E8" w:rsidRPr="006456E3" w:rsidRDefault="006365E8" w:rsidP="006456E3">
            <w:pPr>
              <w:spacing w:line="240" w:lineRule="auto"/>
              <w:jc w:val="center"/>
              <w:rPr>
                <w:rFonts w:asciiTheme="majorHAnsi" w:hAnsiTheme="majorHAnsi" w:cs="Calibri"/>
                <w:bCs/>
                <w:color w:val="000000"/>
                <w:sz w:val="18"/>
                <w:szCs w:val="16"/>
              </w:rPr>
            </w:pPr>
            <w:r w:rsidRPr="006456E3">
              <w:rPr>
                <w:rFonts w:asciiTheme="majorHAnsi" w:hAnsiTheme="majorHAnsi" w:cs="Calibri"/>
                <w:sz w:val="18"/>
                <w:szCs w:val="18"/>
              </w:rPr>
              <w:t xml:space="preserve"> 34.78 </w:t>
            </w:r>
          </w:p>
        </w:tc>
        <w:tc>
          <w:tcPr>
            <w:tcW w:w="321" w:type="pct"/>
            <w:shd w:val="clear" w:color="auto" w:fill="FFFFFF" w:themeFill="background1"/>
            <w:vAlign w:val="center"/>
          </w:tcPr>
          <w:p w14:paraId="5F8066F0" w14:textId="41971E14" w:rsidR="006365E8" w:rsidRPr="006456E3" w:rsidRDefault="006365E8" w:rsidP="006456E3">
            <w:pPr>
              <w:spacing w:line="240" w:lineRule="auto"/>
              <w:jc w:val="center"/>
              <w:rPr>
                <w:rFonts w:asciiTheme="majorHAnsi" w:hAnsiTheme="majorHAnsi" w:cs="Calibri"/>
                <w:bCs/>
                <w:color w:val="000000"/>
                <w:sz w:val="18"/>
                <w:szCs w:val="16"/>
              </w:rPr>
            </w:pPr>
            <w:r w:rsidRPr="006456E3">
              <w:rPr>
                <w:rFonts w:asciiTheme="majorHAnsi" w:hAnsiTheme="majorHAnsi" w:cs="Calibri"/>
                <w:sz w:val="18"/>
                <w:szCs w:val="18"/>
              </w:rPr>
              <w:t xml:space="preserve"> 41.09 </w:t>
            </w:r>
          </w:p>
        </w:tc>
        <w:tc>
          <w:tcPr>
            <w:tcW w:w="351" w:type="pct"/>
            <w:shd w:val="clear" w:color="auto" w:fill="FFFFFF" w:themeFill="background1"/>
          </w:tcPr>
          <w:p w14:paraId="24F2F1AE" w14:textId="1AE7DE88" w:rsidR="006365E8" w:rsidRPr="007E2292" w:rsidRDefault="006365E8" w:rsidP="006456E3">
            <w:pPr>
              <w:spacing w:line="240" w:lineRule="auto"/>
              <w:jc w:val="center"/>
              <w:rPr>
                <w:rFonts w:ascii="Verdana" w:hAnsi="Verdana" w:cs="Calibri"/>
                <w:bCs/>
                <w:color w:val="000000"/>
                <w:sz w:val="18"/>
                <w:szCs w:val="16"/>
              </w:rPr>
            </w:pPr>
            <w:r>
              <w:rPr>
                <w:rFonts w:asciiTheme="majorHAnsi" w:hAnsiTheme="majorHAnsi" w:cs="Calibri"/>
                <w:sz w:val="18"/>
                <w:szCs w:val="18"/>
              </w:rPr>
              <w:t>185.84</w:t>
            </w:r>
          </w:p>
        </w:tc>
        <w:tc>
          <w:tcPr>
            <w:tcW w:w="342" w:type="pct"/>
            <w:shd w:val="clear" w:color="auto" w:fill="FFFFFF" w:themeFill="background1"/>
          </w:tcPr>
          <w:p w14:paraId="123A30EC" w14:textId="0589F8E0" w:rsidR="006365E8" w:rsidRDefault="0061679E" w:rsidP="0061679E">
            <w:pPr>
              <w:spacing w:line="240" w:lineRule="auto"/>
              <w:jc w:val="center"/>
              <w:rPr>
                <w:rFonts w:ascii="Verdana" w:hAnsi="Verdana" w:cs="Calibri"/>
                <w:bCs/>
                <w:color w:val="000000"/>
                <w:sz w:val="18"/>
                <w:szCs w:val="16"/>
              </w:rPr>
            </w:pPr>
            <w:r>
              <w:rPr>
                <w:rFonts w:ascii="Verdana" w:hAnsi="Verdana" w:cs="Calibri"/>
                <w:bCs/>
                <w:color w:val="000000"/>
                <w:sz w:val="18"/>
                <w:szCs w:val="16"/>
              </w:rPr>
              <w:t>7</w:t>
            </w:r>
            <w:r w:rsidR="006365E8">
              <w:rPr>
                <w:rFonts w:ascii="Verdana" w:hAnsi="Verdana" w:cs="Calibri"/>
                <w:bCs/>
                <w:color w:val="000000"/>
                <w:sz w:val="18"/>
                <w:szCs w:val="16"/>
              </w:rPr>
              <w:t>.</w:t>
            </w:r>
            <w:r>
              <w:rPr>
                <w:rFonts w:ascii="Verdana" w:hAnsi="Verdana" w:cs="Calibri"/>
                <w:bCs/>
                <w:color w:val="000000"/>
                <w:sz w:val="18"/>
                <w:szCs w:val="16"/>
              </w:rPr>
              <w:t>7</w:t>
            </w:r>
            <w:r w:rsidR="006365E8">
              <w:rPr>
                <w:rFonts w:ascii="Verdana" w:hAnsi="Verdana" w:cs="Calibri"/>
                <w:bCs/>
                <w:color w:val="000000"/>
                <w:sz w:val="18"/>
                <w:szCs w:val="16"/>
              </w:rPr>
              <w:t>%</w:t>
            </w:r>
          </w:p>
        </w:tc>
        <w:tc>
          <w:tcPr>
            <w:tcW w:w="318" w:type="pct"/>
            <w:shd w:val="clear" w:color="auto" w:fill="FFFFFF" w:themeFill="background1"/>
          </w:tcPr>
          <w:p w14:paraId="6AFCEF2F" w14:textId="1FFBA6AC" w:rsidR="006365E8" w:rsidRPr="00DC60BE" w:rsidRDefault="006365E8" w:rsidP="0061679E">
            <w:pPr>
              <w:spacing w:line="240" w:lineRule="auto"/>
              <w:jc w:val="center"/>
              <w:rPr>
                <w:rFonts w:ascii="Verdana" w:hAnsi="Verdana" w:cs="Calibri"/>
                <w:bCs/>
                <w:color w:val="FF0000"/>
                <w:sz w:val="18"/>
                <w:szCs w:val="16"/>
              </w:rPr>
            </w:pPr>
            <w:r w:rsidRPr="00DC60BE">
              <w:rPr>
                <w:rFonts w:ascii="Verdana" w:hAnsi="Verdana" w:cs="Calibri"/>
                <w:bCs/>
                <w:color w:val="FF0000"/>
                <w:sz w:val="18"/>
                <w:szCs w:val="16"/>
              </w:rPr>
              <w:t>-</w:t>
            </w:r>
            <w:r w:rsidR="0061679E" w:rsidRPr="00DC60BE">
              <w:rPr>
                <w:rFonts w:ascii="Verdana" w:hAnsi="Verdana" w:cs="Calibri"/>
                <w:bCs/>
                <w:color w:val="FF0000"/>
                <w:sz w:val="18"/>
                <w:szCs w:val="16"/>
              </w:rPr>
              <w:t>3.2</w:t>
            </w:r>
            <w:r w:rsidRPr="00DC60BE">
              <w:rPr>
                <w:rFonts w:ascii="Verdana" w:hAnsi="Verdana" w:cs="Calibri"/>
                <w:bCs/>
                <w:color w:val="FF0000"/>
                <w:sz w:val="18"/>
                <w:szCs w:val="16"/>
              </w:rPr>
              <w:t>%</w:t>
            </w:r>
          </w:p>
        </w:tc>
      </w:tr>
      <w:tr w:rsidR="006365E8" w:rsidRPr="005200CD" w14:paraId="77C43D91" w14:textId="77777777" w:rsidTr="006365E8">
        <w:trPr>
          <w:cnfStyle w:val="000000010000" w:firstRow="0" w:lastRow="0" w:firstColumn="0" w:lastColumn="0" w:oddVBand="0" w:evenVBand="0" w:oddHBand="0" w:evenHBand="1" w:firstRowFirstColumn="0" w:firstRowLastColumn="0" w:lastRowFirstColumn="0" w:lastRowLastColumn="0"/>
          <w:trHeight w:val="255"/>
        </w:trPr>
        <w:tc>
          <w:tcPr>
            <w:tcW w:w="768" w:type="pct"/>
            <w:shd w:val="clear" w:color="auto" w:fill="FFFFFF" w:themeFill="background1"/>
          </w:tcPr>
          <w:p w14:paraId="43B1B11D" w14:textId="50439840" w:rsidR="006365E8" w:rsidRPr="00F437BB" w:rsidRDefault="006365E8" w:rsidP="00CC1CCE">
            <w:pPr>
              <w:spacing w:line="240" w:lineRule="auto"/>
              <w:rPr>
                <w:rFonts w:ascii="Verdana" w:hAnsi="Verdana" w:cs="Calibri"/>
                <w:i/>
                <w:sz w:val="18"/>
                <w:szCs w:val="16"/>
              </w:rPr>
            </w:pPr>
            <w:r>
              <w:rPr>
                <w:rFonts w:ascii="Verdana" w:hAnsi="Verdana" w:cs="Calibri"/>
                <w:i/>
                <w:sz w:val="18"/>
                <w:szCs w:val="16"/>
              </w:rPr>
              <w:t>Energy – benchmark</w:t>
            </w:r>
          </w:p>
        </w:tc>
        <w:tc>
          <w:tcPr>
            <w:tcW w:w="321" w:type="pct"/>
            <w:shd w:val="clear" w:color="auto" w:fill="F2F2F2" w:themeFill="background1" w:themeFillShade="F2"/>
            <w:vAlign w:val="center"/>
          </w:tcPr>
          <w:p w14:paraId="12E472CA" w14:textId="77777777" w:rsidR="006365E8" w:rsidRPr="001D1D02" w:rsidRDefault="006365E8" w:rsidP="00CC1CCE">
            <w:pPr>
              <w:spacing w:line="240" w:lineRule="auto"/>
              <w:jc w:val="center"/>
              <w:rPr>
                <w:rFonts w:asciiTheme="majorHAnsi" w:hAnsiTheme="majorHAnsi" w:cs="Calibri"/>
                <w:sz w:val="18"/>
                <w:szCs w:val="18"/>
              </w:rPr>
            </w:pPr>
          </w:p>
        </w:tc>
        <w:tc>
          <w:tcPr>
            <w:tcW w:w="322" w:type="pct"/>
            <w:shd w:val="clear" w:color="auto" w:fill="F2F2F2" w:themeFill="background1" w:themeFillShade="F2"/>
            <w:vAlign w:val="center"/>
          </w:tcPr>
          <w:p w14:paraId="61146D46" w14:textId="77777777" w:rsidR="006365E8" w:rsidRPr="001D1D02" w:rsidRDefault="006365E8" w:rsidP="00CC1CCE">
            <w:pPr>
              <w:spacing w:line="240" w:lineRule="auto"/>
              <w:jc w:val="center"/>
              <w:rPr>
                <w:rFonts w:asciiTheme="majorHAnsi" w:hAnsiTheme="majorHAnsi" w:cs="Calibri"/>
                <w:sz w:val="18"/>
                <w:szCs w:val="18"/>
              </w:rPr>
            </w:pPr>
          </w:p>
        </w:tc>
        <w:tc>
          <w:tcPr>
            <w:tcW w:w="322" w:type="pct"/>
            <w:shd w:val="clear" w:color="auto" w:fill="F2F2F2" w:themeFill="background1" w:themeFillShade="F2"/>
            <w:vAlign w:val="center"/>
          </w:tcPr>
          <w:p w14:paraId="67B0F19E" w14:textId="77777777" w:rsidR="006365E8" w:rsidRPr="001D1D02" w:rsidRDefault="006365E8" w:rsidP="00CC1CCE">
            <w:pPr>
              <w:spacing w:line="240" w:lineRule="auto"/>
              <w:jc w:val="center"/>
              <w:rPr>
                <w:rFonts w:asciiTheme="majorHAnsi" w:hAnsiTheme="majorHAnsi" w:cs="Calibri"/>
                <w:sz w:val="18"/>
                <w:szCs w:val="18"/>
              </w:rPr>
            </w:pPr>
          </w:p>
        </w:tc>
        <w:tc>
          <w:tcPr>
            <w:tcW w:w="322" w:type="pct"/>
            <w:shd w:val="clear" w:color="auto" w:fill="F2F2F2" w:themeFill="background1" w:themeFillShade="F2"/>
            <w:noWrap/>
            <w:vAlign w:val="center"/>
          </w:tcPr>
          <w:p w14:paraId="0A32166A" w14:textId="77777777" w:rsidR="006365E8" w:rsidRPr="001D1D02" w:rsidRDefault="006365E8" w:rsidP="00CC1CCE">
            <w:pPr>
              <w:spacing w:line="240" w:lineRule="auto"/>
              <w:jc w:val="center"/>
              <w:rPr>
                <w:rFonts w:asciiTheme="majorHAnsi" w:hAnsiTheme="majorHAnsi" w:cs="Calibri"/>
                <w:sz w:val="18"/>
                <w:szCs w:val="18"/>
              </w:rPr>
            </w:pPr>
          </w:p>
        </w:tc>
        <w:tc>
          <w:tcPr>
            <w:tcW w:w="329" w:type="pct"/>
            <w:shd w:val="clear" w:color="auto" w:fill="F2F2F2" w:themeFill="background1" w:themeFillShade="F2"/>
            <w:vAlign w:val="center"/>
          </w:tcPr>
          <w:p w14:paraId="3E929615" w14:textId="77777777" w:rsidR="006365E8" w:rsidRPr="001D1D02" w:rsidRDefault="006365E8" w:rsidP="00CC1CCE">
            <w:pPr>
              <w:spacing w:line="240" w:lineRule="auto"/>
              <w:jc w:val="center"/>
              <w:rPr>
                <w:rFonts w:asciiTheme="majorHAnsi" w:hAnsiTheme="majorHAnsi" w:cs="Calibri"/>
                <w:sz w:val="18"/>
                <w:szCs w:val="18"/>
              </w:rPr>
            </w:pPr>
          </w:p>
        </w:tc>
        <w:tc>
          <w:tcPr>
            <w:tcW w:w="321" w:type="pct"/>
            <w:shd w:val="clear" w:color="auto" w:fill="FFFFFF" w:themeFill="background1"/>
            <w:vAlign w:val="center"/>
          </w:tcPr>
          <w:p w14:paraId="1894789A" w14:textId="4FEA24A2" w:rsidR="006365E8" w:rsidRPr="001D1D02" w:rsidRDefault="006365E8" w:rsidP="00CC1CCE">
            <w:pPr>
              <w:spacing w:line="240" w:lineRule="auto"/>
              <w:jc w:val="center"/>
              <w:rPr>
                <w:rFonts w:asciiTheme="majorHAnsi" w:hAnsiTheme="majorHAnsi" w:cs="Calibri"/>
                <w:sz w:val="18"/>
                <w:szCs w:val="18"/>
              </w:rPr>
            </w:pPr>
            <w:r w:rsidRPr="00CC1CCE">
              <w:rPr>
                <w:rFonts w:asciiTheme="majorHAnsi" w:hAnsiTheme="majorHAnsi" w:cs="Calibri"/>
                <w:sz w:val="18"/>
                <w:szCs w:val="18"/>
              </w:rPr>
              <w:t xml:space="preserve">28.3 </w:t>
            </w:r>
          </w:p>
        </w:tc>
        <w:tc>
          <w:tcPr>
            <w:tcW w:w="321" w:type="pct"/>
            <w:shd w:val="clear" w:color="auto" w:fill="FFFFFF" w:themeFill="background1"/>
            <w:vAlign w:val="center"/>
          </w:tcPr>
          <w:p w14:paraId="12E35EAD" w14:textId="1E2E4982" w:rsidR="006365E8" w:rsidRPr="001D1D02" w:rsidRDefault="006365E8" w:rsidP="00CC1CCE">
            <w:pPr>
              <w:spacing w:line="240" w:lineRule="auto"/>
              <w:jc w:val="center"/>
              <w:rPr>
                <w:rFonts w:asciiTheme="majorHAnsi" w:hAnsiTheme="majorHAnsi" w:cs="Calibri"/>
                <w:sz w:val="18"/>
                <w:szCs w:val="18"/>
              </w:rPr>
            </w:pPr>
            <w:r w:rsidRPr="00CC1CCE">
              <w:rPr>
                <w:rFonts w:asciiTheme="majorHAnsi" w:hAnsiTheme="majorHAnsi" w:cs="Calibri"/>
                <w:sz w:val="18"/>
                <w:szCs w:val="18"/>
              </w:rPr>
              <w:t xml:space="preserve">28.1 </w:t>
            </w:r>
          </w:p>
        </w:tc>
        <w:tc>
          <w:tcPr>
            <w:tcW w:w="321" w:type="pct"/>
            <w:shd w:val="clear" w:color="auto" w:fill="FFFFFF" w:themeFill="background1"/>
            <w:vAlign w:val="center"/>
          </w:tcPr>
          <w:p w14:paraId="37B3C533" w14:textId="6931ED48" w:rsidR="006365E8" w:rsidRPr="001D1D02" w:rsidRDefault="006365E8" w:rsidP="00CC1CCE">
            <w:pPr>
              <w:spacing w:line="240" w:lineRule="auto"/>
              <w:jc w:val="center"/>
              <w:rPr>
                <w:rFonts w:asciiTheme="majorHAnsi" w:hAnsiTheme="majorHAnsi" w:cs="Calibri"/>
                <w:sz w:val="18"/>
                <w:szCs w:val="18"/>
              </w:rPr>
            </w:pPr>
            <w:r w:rsidRPr="00CC1CCE">
              <w:rPr>
                <w:rFonts w:asciiTheme="majorHAnsi" w:hAnsiTheme="majorHAnsi" w:cs="Calibri"/>
                <w:sz w:val="18"/>
                <w:szCs w:val="18"/>
              </w:rPr>
              <w:t xml:space="preserve">28.1 </w:t>
            </w:r>
          </w:p>
        </w:tc>
        <w:tc>
          <w:tcPr>
            <w:tcW w:w="321" w:type="pct"/>
            <w:shd w:val="clear" w:color="auto" w:fill="FFFFFF" w:themeFill="background1"/>
            <w:vAlign w:val="center"/>
          </w:tcPr>
          <w:p w14:paraId="06A111C5" w14:textId="59930900" w:rsidR="006365E8" w:rsidRPr="001D1D02" w:rsidRDefault="006365E8" w:rsidP="00CC1CCE">
            <w:pPr>
              <w:spacing w:line="240" w:lineRule="auto"/>
              <w:jc w:val="center"/>
              <w:rPr>
                <w:rFonts w:asciiTheme="majorHAnsi" w:hAnsiTheme="majorHAnsi" w:cs="Calibri"/>
                <w:sz w:val="18"/>
                <w:szCs w:val="18"/>
              </w:rPr>
            </w:pPr>
            <w:r w:rsidRPr="00CC1CCE">
              <w:rPr>
                <w:rFonts w:asciiTheme="majorHAnsi" w:hAnsiTheme="majorHAnsi" w:cs="Calibri"/>
                <w:sz w:val="18"/>
                <w:szCs w:val="18"/>
              </w:rPr>
              <w:t xml:space="preserve">29.8 </w:t>
            </w:r>
          </w:p>
        </w:tc>
        <w:tc>
          <w:tcPr>
            <w:tcW w:w="321" w:type="pct"/>
            <w:shd w:val="clear" w:color="auto" w:fill="FFFFFF" w:themeFill="background1"/>
            <w:vAlign w:val="center"/>
          </w:tcPr>
          <w:p w14:paraId="6C3356AE" w14:textId="3B0AFBB9" w:rsidR="006365E8" w:rsidRPr="001D1D02" w:rsidRDefault="006365E8" w:rsidP="00CC1CCE">
            <w:pPr>
              <w:spacing w:line="240" w:lineRule="auto"/>
              <w:jc w:val="center"/>
              <w:rPr>
                <w:rFonts w:asciiTheme="majorHAnsi" w:hAnsiTheme="majorHAnsi" w:cs="Calibri"/>
                <w:sz w:val="18"/>
                <w:szCs w:val="18"/>
              </w:rPr>
            </w:pPr>
            <w:r w:rsidRPr="00CC1CCE">
              <w:rPr>
                <w:rFonts w:asciiTheme="majorHAnsi" w:hAnsiTheme="majorHAnsi" w:cs="Calibri"/>
                <w:sz w:val="18"/>
                <w:szCs w:val="18"/>
              </w:rPr>
              <w:t xml:space="preserve">33.0 </w:t>
            </w:r>
          </w:p>
        </w:tc>
        <w:tc>
          <w:tcPr>
            <w:tcW w:w="351" w:type="pct"/>
            <w:shd w:val="clear" w:color="auto" w:fill="FFFFFF" w:themeFill="background1"/>
          </w:tcPr>
          <w:p w14:paraId="4757FF00" w14:textId="0A1647A6" w:rsidR="006365E8" w:rsidRPr="007E2292" w:rsidRDefault="006365E8" w:rsidP="00CC1CCE">
            <w:pPr>
              <w:spacing w:line="240" w:lineRule="auto"/>
              <w:jc w:val="center"/>
              <w:rPr>
                <w:rFonts w:ascii="Verdana" w:hAnsi="Verdana" w:cs="Calibri"/>
                <w:bCs/>
                <w:color w:val="000000"/>
                <w:sz w:val="18"/>
                <w:szCs w:val="16"/>
              </w:rPr>
            </w:pPr>
            <w:r>
              <w:rPr>
                <w:rFonts w:asciiTheme="majorHAnsi" w:hAnsiTheme="majorHAnsi" w:cs="Calibri"/>
                <w:sz w:val="18"/>
                <w:szCs w:val="18"/>
              </w:rPr>
              <w:t>147.3</w:t>
            </w:r>
          </w:p>
        </w:tc>
        <w:tc>
          <w:tcPr>
            <w:tcW w:w="342" w:type="pct"/>
            <w:shd w:val="clear" w:color="auto" w:fill="F2F2F2" w:themeFill="background1" w:themeFillShade="F2"/>
          </w:tcPr>
          <w:p w14:paraId="15DE781F" w14:textId="77777777" w:rsidR="006365E8" w:rsidRDefault="006365E8" w:rsidP="00CC1CCE">
            <w:pPr>
              <w:spacing w:line="240" w:lineRule="auto"/>
              <w:jc w:val="center"/>
              <w:rPr>
                <w:rFonts w:ascii="Verdana" w:hAnsi="Verdana" w:cs="Calibri"/>
                <w:bCs/>
                <w:color w:val="000000"/>
                <w:sz w:val="18"/>
                <w:szCs w:val="16"/>
              </w:rPr>
            </w:pPr>
          </w:p>
        </w:tc>
        <w:tc>
          <w:tcPr>
            <w:tcW w:w="318" w:type="pct"/>
            <w:shd w:val="clear" w:color="auto" w:fill="F2F2F2" w:themeFill="background1" w:themeFillShade="F2"/>
          </w:tcPr>
          <w:p w14:paraId="12B2FDEE" w14:textId="77777777" w:rsidR="006365E8" w:rsidRDefault="006365E8" w:rsidP="00CC1CCE">
            <w:pPr>
              <w:spacing w:line="240" w:lineRule="auto"/>
              <w:jc w:val="center"/>
              <w:rPr>
                <w:rFonts w:ascii="Verdana" w:hAnsi="Verdana" w:cs="Calibri"/>
                <w:bCs/>
                <w:color w:val="000000"/>
                <w:sz w:val="18"/>
                <w:szCs w:val="16"/>
              </w:rPr>
            </w:pPr>
          </w:p>
        </w:tc>
      </w:tr>
      <w:tr w:rsidR="006365E8" w:rsidRPr="005200CD" w14:paraId="60FE6A9F" w14:textId="0470DDD5" w:rsidTr="006365E8">
        <w:trPr>
          <w:trHeight w:val="255"/>
        </w:trPr>
        <w:tc>
          <w:tcPr>
            <w:tcW w:w="768" w:type="pct"/>
            <w:shd w:val="clear" w:color="auto" w:fill="FFFFFF" w:themeFill="background1"/>
          </w:tcPr>
          <w:p w14:paraId="6897E9BC" w14:textId="607F4627" w:rsidR="006365E8" w:rsidRPr="005200CD" w:rsidRDefault="006365E8" w:rsidP="00CC1CCE">
            <w:pPr>
              <w:spacing w:line="240" w:lineRule="auto"/>
              <w:rPr>
                <w:rFonts w:ascii="Verdana" w:hAnsi="Verdana" w:cs="Calibri"/>
                <w:i/>
                <w:sz w:val="18"/>
                <w:szCs w:val="16"/>
              </w:rPr>
            </w:pPr>
            <w:r w:rsidRPr="00F437BB">
              <w:rPr>
                <w:rFonts w:ascii="Verdana" w:hAnsi="Verdana" w:cs="Calibri"/>
                <w:i/>
                <w:sz w:val="18"/>
                <w:szCs w:val="16"/>
              </w:rPr>
              <w:t>IT</w:t>
            </w:r>
            <w:r>
              <w:rPr>
                <w:rFonts w:ascii="Verdana" w:hAnsi="Verdana" w:cs="Calibri"/>
                <w:i/>
                <w:sz w:val="18"/>
                <w:szCs w:val="16"/>
                <w:vertAlign w:val="superscript"/>
              </w:rPr>
              <w:t>1</w:t>
            </w:r>
          </w:p>
        </w:tc>
        <w:tc>
          <w:tcPr>
            <w:tcW w:w="321" w:type="pct"/>
            <w:shd w:val="clear" w:color="auto" w:fill="FFFFFF" w:themeFill="background1"/>
            <w:vAlign w:val="center"/>
          </w:tcPr>
          <w:p w14:paraId="4B67EFFA" w14:textId="1289E57B" w:rsidR="006365E8" w:rsidRPr="00CC1CCE" w:rsidRDefault="006365E8" w:rsidP="00CC1CCE">
            <w:pPr>
              <w:spacing w:line="240" w:lineRule="auto"/>
              <w:jc w:val="center"/>
              <w:rPr>
                <w:rFonts w:asciiTheme="majorHAnsi" w:hAnsiTheme="majorHAnsi" w:cs="Calibri"/>
                <w:sz w:val="18"/>
                <w:szCs w:val="18"/>
              </w:rPr>
            </w:pPr>
            <w:r w:rsidRPr="00CC1CCE">
              <w:rPr>
                <w:rFonts w:asciiTheme="majorHAnsi" w:hAnsiTheme="majorHAnsi" w:cs="Calibri"/>
                <w:sz w:val="18"/>
                <w:szCs w:val="18"/>
              </w:rPr>
              <w:t>23.70</w:t>
            </w:r>
          </w:p>
        </w:tc>
        <w:tc>
          <w:tcPr>
            <w:tcW w:w="322" w:type="pct"/>
            <w:shd w:val="clear" w:color="auto" w:fill="FFFFFF" w:themeFill="background1"/>
            <w:vAlign w:val="center"/>
          </w:tcPr>
          <w:p w14:paraId="766AE133" w14:textId="16DA6AC7" w:rsidR="006365E8" w:rsidRPr="00CC1CCE" w:rsidRDefault="006365E8" w:rsidP="00BB1A84">
            <w:pPr>
              <w:spacing w:line="240" w:lineRule="auto"/>
              <w:jc w:val="center"/>
              <w:rPr>
                <w:rFonts w:asciiTheme="majorHAnsi" w:hAnsiTheme="majorHAnsi" w:cs="Calibri"/>
                <w:color w:val="000000"/>
                <w:sz w:val="18"/>
                <w:szCs w:val="16"/>
              </w:rPr>
            </w:pPr>
            <w:r w:rsidRPr="00CC1CCE">
              <w:rPr>
                <w:rFonts w:asciiTheme="majorHAnsi" w:hAnsiTheme="majorHAnsi" w:cs="Calibri"/>
                <w:sz w:val="18"/>
                <w:szCs w:val="18"/>
              </w:rPr>
              <w:t>24.72</w:t>
            </w:r>
          </w:p>
        </w:tc>
        <w:tc>
          <w:tcPr>
            <w:tcW w:w="322" w:type="pct"/>
            <w:shd w:val="clear" w:color="auto" w:fill="FFFFFF" w:themeFill="background1"/>
            <w:vAlign w:val="center"/>
          </w:tcPr>
          <w:p w14:paraId="16361ACA" w14:textId="5FB60417" w:rsidR="006365E8" w:rsidRPr="00CC1CCE" w:rsidRDefault="006365E8" w:rsidP="00BB1A84">
            <w:pPr>
              <w:spacing w:line="240" w:lineRule="auto"/>
              <w:jc w:val="center"/>
              <w:rPr>
                <w:rFonts w:asciiTheme="majorHAnsi" w:hAnsiTheme="majorHAnsi" w:cs="Calibri"/>
                <w:color w:val="000000"/>
                <w:sz w:val="18"/>
                <w:szCs w:val="16"/>
              </w:rPr>
            </w:pPr>
            <w:r w:rsidRPr="00CC1CCE">
              <w:rPr>
                <w:rFonts w:asciiTheme="majorHAnsi" w:hAnsiTheme="majorHAnsi" w:cs="Calibri"/>
                <w:sz w:val="18"/>
                <w:szCs w:val="18"/>
              </w:rPr>
              <w:t>24.91</w:t>
            </w:r>
          </w:p>
        </w:tc>
        <w:tc>
          <w:tcPr>
            <w:tcW w:w="322" w:type="pct"/>
            <w:shd w:val="clear" w:color="auto" w:fill="FFFFFF" w:themeFill="background1"/>
            <w:noWrap/>
            <w:vAlign w:val="center"/>
          </w:tcPr>
          <w:p w14:paraId="30CE655B" w14:textId="618ECA91" w:rsidR="006365E8" w:rsidRPr="00CC1CCE" w:rsidRDefault="006365E8" w:rsidP="00BB1A84">
            <w:pPr>
              <w:spacing w:line="240" w:lineRule="auto"/>
              <w:jc w:val="center"/>
              <w:rPr>
                <w:rFonts w:asciiTheme="majorHAnsi" w:hAnsiTheme="majorHAnsi" w:cs="Calibri"/>
                <w:color w:val="000000"/>
                <w:sz w:val="18"/>
                <w:szCs w:val="16"/>
              </w:rPr>
            </w:pPr>
            <w:r w:rsidRPr="00CC1CCE">
              <w:rPr>
                <w:rFonts w:asciiTheme="majorHAnsi" w:hAnsiTheme="majorHAnsi" w:cs="Calibri"/>
                <w:sz w:val="18"/>
                <w:szCs w:val="18"/>
              </w:rPr>
              <w:t>25.64</w:t>
            </w:r>
          </w:p>
        </w:tc>
        <w:tc>
          <w:tcPr>
            <w:tcW w:w="329" w:type="pct"/>
            <w:shd w:val="clear" w:color="auto" w:fill="FFFFFF" w:themeFill="background1"/>
            <w:vAlign w:val="center"/>
          </w:tcPr>
          <w:p w14:paraId="05E545F2" w14:textId="7390C76C" w:rsidR="006365E8" w:rsidRPr="00CC1CCE" w:rsidRDefault="006365E8" w:rsidP="00BB1A84">
            <w:pPr>
              <w:spacing w:line="240" w:lineRule="auto"/>
              <w:jc w:val="center"/>
              <w:rPr>
                <w:rFonts w:asciiTheme="majorHAnsi" w:hAnsiTheme="majorHAnsi" w:cs="Calibri"/>
                <w:bCs/>
                <w:color w:val="000000"/>
                <w:sz w:val="18"/>
                <w:szCs w:val="16"/>
              </w:rPr>
            </w:pPr>
            <w:r w:rsidRPr="00CC1CCE">
              <w:rPr>
                <w:rFonts w:asciiTheme="majorHAnsi" w:hAnsiTheme="majorHAnsi" w:cs="Calibri"/>
                <w:sz w:val="18"/>
                <w:szCs w:val="18"/>
              </w:rPr>
              <w:t>26.37</w:t>
            </w:r>
          </w:p>
        </w:tc>
        <w:tc>
          <w:tcPr>
            <w:tcW w:w="321" w:type="pct"/>
            <w:shd w:val="clear" w:color="auto" w:fill="FFFFFF" w:themeFill="background1"/>
            <w:vAlign w:val="center"/>
          </w:tcPr>
          <w:p w14:paraId="2F97ADF0" w14:textId="7A274B37" w:rsidR="006365E8" w:rsidRPr="00CC1CCE" w:rsidRDefault="006365E8" w:rsidP="00CC1CCE">
            <w:pPr>
              <w:spacing w:line="240" w:lineRule="auto"/>
              <w:jc w:val="center"/>
              <w:rPr>
                <w:rFonts w:asciiTheme="majorHAnsi" w:hAnsiTheme="majorHAnsi" w:cs="Calibri"/>
                <w:bCs/>
                <w:color w:val="000000"/>
                <w:sz w:val="18"/>
                <w:szCs w:val="16"/>
              </w:rPr>
            </w:pPr>
            <w:r w:rsidRPr="00CC1CCE">
              <w:rPr>
                <w:rFonts w:asciiTheme="majorHAnsi" w:hAnsiTheme="majorHAnsi" w:cs="Calibri"/>
                <w:sz w:val="18"/>
                <w:szCs w:val="18"/>
              </w:rPr>
              <w:t xml:space="preserve">28.42 </w:t>
            </w:r>
          </w:p>
        </w:tc>
        <w:tc>
          <w:tcPr>
            <w:tcW w:w="321" w:type="pct"/>
            <w:shd w:val="clear" w:color="auto" w:fill="FFFFFF" w:themeFill="background1"/>
            <w:vAlign w:val="center"/>
          </w:tcPr>
          <w:p w14:paraId="55B9E254" w14:textId="2427199F" w:rsidR="006365E8" w:rsidRPr="00CC1CCE" w:rsidRDefault="006365E8" w:rsidP="00CC1CCE">
            <w:pPr>
              <w:spacing w:line="240" w:lineRule="auto"/>
              <w:jc w:val="center"/>
              <w:rPr>
                <w:rFonts w:asciiTheme="majorHAnsi" w:hAnsiTheme="majorHAnsi" w:cs="Calibri"/>
                <w:bCs/>
                <w:color w:val="000000"/>
                <w:sz w:val="18"/>
                <w:szCs w:val="16"/>
              </w:rPr>
            </w:pPr>
            <w:r w:rsidRPr="00CC1CCE">
              <w:rPr>
                <w:rFonts w:asciiTheme="majorHAnsi" w:hAnsiTheme="majorHAnsi" w:cs="Calibri"/>
                <w:sz w:val="18"/>
                <w:szCs w:val="18"/>
              </w:rPr>
              <w:t xml:space="preserve">29.43 </w:t>
            </w:r>
          </w:p>
        </w:tc>
        <w:tc>
          <w:tcPr>
            <w:tcW w:w="321" w:type="pct"/>
            <w:shd w:val="clear" w:color="auto" w:fill="FFFFFF" w:themeFill="background1"/>
            <w:vAlign w:val="center"/>
          </w:tcPr>
          <w:p w14:paraId="37DB3629" w14:textId="5C953284" w:rsidR="006365E8" w:rsidRPr="00CC1CCE" w:rsidRDefault="006365E8" w:rsidP="00BB1A84">
            <w:pPr>
              <w:spacing w:line="240" w:lineRule="auto"/>
              <w:jc w:val="center"/>
              <w:rPr>
                <w:rFonts w:asciiTheme="majorHAnsi" w:hAnsiTheme="majorHAnsi" w:cs="Calibri"/>
                <w:bCs/>
                <w:color w:val="000000"/>
                <w:sz w:val="18"/>
                <w:szCs w:val="16"/>
              </w:rPr>
            </w:pPr>
            <w:r w:rsidRPr="00CC1CCE">
              <w:rPr>
                <w:rFonts w:asciiTheme="majorHAnsi" w:hAnsiTheme="majorHAnsi" w:cs="Calibri"/>
                <w:sz w:val="18"/>
                <w:szCs w:val="18"/>
              </w:rPr>
              <w:t>30.54</w:t>
            </w:r>
          </w:p>
        </w:tc>
        <w:tc>
          <w:tcPr>
            <w:tcW w:w="321" w:type="pct"/>
            <w:shd w:val="clear" w:color="auto" w:fill="FFFFFF" w:themeFill="background1"/>
            <w:vAlign w:val="center"/>
          </w:tcPr>
          <w:p w14:paraId="181A8646" w14:textId="58B84299" w:rsidR="006365E8" w:rsidRPr="00CC1CCE" w:rsidRDefault="006365E8" w:rsidP="00CC1CCE">
            <w:pPr>
              <w:spacing w:line="240" w:lineRule="auto"/>
              <w:jc w:val="center"/>
              <w:rPr>
                <w:rFonts w:asciiTheme="majorHAnsi" w:hAnsiTheme="majorHAnsi" w:cs="Calibri"/>
                <w:bCs/>
                <w:color w:val="000000"/>
                <w:sz w:val="18"/>
                <w:szCs w:val="16"/>
              </w:rPr>
            </w:pPr>
            <w:r w:rsidRPr="00CC1CCE">
              <w:rPr>
                <w:rFonts w:asciiTheme="majorHAnsi" w:hAnsiTheme="majorHAnsi" w:cs="Calibri"/>
                <w:sz w:val="18"/>
                <w:szCs w:val="18"/>
              </w:rPr>
              <w:t xml:space="preserve"> 31.39 </w:t>
            </w:r>
          </w:p>
        </w:tc>
        <w:tc>
          <w:tcPr>
            <w:tcW w:w="321" w:type="pct"/>
            <w:shd w:val="clear" w:color="auto" w:fill="FFFFFF" w:themeFill="background1"/>
            <w:vAlign w:val="center"/>
          </w:tcPr>
          <w:p w14:paraId="1EBC80E3" w14:textId="220BF1DA" w:rsidR="006365E8" w:rsidRPr="00CC1CCE" w:rsidRDefault="006365E8" w:rsidP="00BB1A84">
            <w:pPr>
              <w:spacing w:line="240" w:lineRule="auto"/>
              <w:jc w:val="center"/>
              <w:rPr>
                <w:rFonts w:asciiTheme="majorHAnsi" w:hAnsiTheme="majorHAnsi" w:cs="Calibri"/>
                <w:bCs/>
                <w:color w:val="000000"/>
                <w:sz w:val="18"/>
                <w:szCs w:val="16"/>
              </w:rPr>
            </w:pPr>
            <w:r w:rsidRPr="00CC1CCE">
              <w:rPr>
                <w:rFonts w:asciiTheme="majorHAnsi" w:hAnsiTheme="majorHAnsi" w:cs="Calibri"/>
                <w:sz w:val="18"/>
                <w:szCs w:val="18"/>
              </w:rPr>
              <w:t>31.87</w:t>
            </w:r>
          </w:p>
        </w:tc>
        <w:tc>
          <w:tcPr>
            <w:tcW w:w="351" w:type="pct"/>
            <w:shd w:val="clear" w:color="auto" w:fill="FFFFFF" w:themeFill="background1"/>
            <w:vAlign w:val="center"/>
          </w:tcPr>
          <w:p w14:paraId="4C9DE8F2" w14:textId="40194AE5" w:rsidR="006365E8" w:rsidRPr="007E2292" w:rsidRDefault="006365E8" w:rsidP="00CC1CCE">
            <w:pPr>
              <w:spacing w:line="240" w:lineRule="auto"/>
              <w:jc w:val="center"/>
              <w:rPr>
                <w:rFonts w:ascii="Verdana" w:hAnsi="Verdana" w:cs="Calibri"/>
                <w:bCs/>
                <w:color w:val="000000"/>
                <w:sz w:val="18"/>
                <w:szCs w:val="16"/>
              </w:rPr>
            </w:pPr>
            <w:r>
              <w:rPr>
                <w:rFonts w:asciiTheme="majorHAnsi" w:hAnsiTheme="majorHAnsi" w:cs="Calibri"/>
                <w:sz w:val="18"/>
                <w:szCs w:val="18"/>
              </w:rPr>
              <w:t>151.65</w:t>
            </w:r>
          </w:p>
        </w:tc>
        <w:tc>
          <w:tcPr>
            <w:tcW w:w="342" w:type="pct"/>
            <w:shd w:val="clear" w:color="auto" w:fill="FFFFFF" w:themeFill="background1"/>
            <w:vAlign w:val="bottom"/>
          </w:tcPr>
          <w:p w14:paraId="34D1938A" w14:textId="26BCCAAF" w:rsidR="006365E8" w:rsidRPr="00674D0A" w:rsidRDefault="006365E8" w:rsidP="00CC1CCE">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2.7%</w:t>
            </w:r>
          </w:p>
        </w:tc>
        <w:tc>
          <w:tcPr>
            <w:tcW w:w="318" w:type="pct"/>
            <w:shd w:val="clear" w:color="auto" w:fill="FFFFFF" w:themeFill="background1"/>
            <w:vAlign w:val="bottom"/>
          </w:tcPr>
          <w:p w14:paraId="78FADC50" w14:textId="4680150D" w:rsidR="006365E8" w:rsidRPr="00CC1CCE" w:rsidRDefault="006365E8" w:rsidP="00CC1CCE">
            <w:pPr>
              <w:spacing w:line="240" w:lineRule="auto"/>
              <w:jc w:val="center"/>
              <w:rPr>
                <w:rFonts w:asciiTheme="majorHAnsi" w:hAnsiTheme="majorHAnsi" w:cs="Calibri"/>
                <w:bCs/>
                <w:color w:val="000000"/>
                <w:sz w:val="18"/>
                <w:szCs w:val="16"/>
              </w:rPr>
            </w:pPr>
            <w:r w:rsidRPr="00CC1CCE">
              <w:rPr>
                <w:rFonts w:asciiTheme="majorHAnsi" w:hAnsiTheme="majorHAnsi" w:cs="Calibri"/>
                <w:color w:val="000000"/>
                <w:sz w:val="18"/>
                <w:szCs w:val="22"/>
              </w:rPr>
              <w:t>3.7%</w:t>
            </w:r>
          </w:p>
        </w:tc>
      </w:tr>
      <w:tr w:rsidR="006365E8" w:rsidRPr="005200CD" w14:paraId="0933CB09" w14:textId="4AE2E225" w:rsidTr="006365E8">
        <w:trPr>
          <w:cnfStyle w:val="000000010000" w:firstRow="0" w:lastRow="0" w:firstColumn="0" w:lastColumn="0" w:oddVBand="0" w:evenVBand="0" w:oddHBand="0" w:evenHBand="1" w:firstRowFirstColumn="0" w:firstRowLastColumn="0" w:lastRowFirstColumn="0" w:lastRowLastColumn="0"/>
          <w:trHeight w:val="291"/>
        </w:trPr>
        <w:tc>
          <w:tcPr>
            <w:tcW w:w="768" w:type="pct"/>
            <w:shd w:val="clear" w:color="auto" w:fill="FFFFFF" w:themeFill="background1"/>
          </w:tcPr>
          <w:p w14:paraId="1B4D4662" w14:textId="374F6877" w:rsidR="006365E8" w:rsidRPr="005200CD" w:rsidRDefault="006365E8" w:rsidP="00723975">
            <w:pPr>
              <w:spacing w:line="240" w:lineRule="auto"/>
              <w:rPr>
                <w:rFonts w:ascii="Verdana" w:hAnsi="Verdana" w:cs="Calibri"/>
                <w:i/>
                <w:sz w:val="18"/>
                <w:szCs w:val="16"/>
              </w:rPr>
            </w:pPr>
            <w:r w:rsidRPr="00F437BB">
              <w:rPr>
                <w:rFonts w:ascii="Verdana" w:hAnsi="Verdana" w:cs="Calibri"/>
                <w:i/>
                <w:sz w:val="18"/>
                <w:szCs w:val="16"/>
              </w:rPr>
              <w:t>Chemicals</w:t>
            </w:r>
            <w:r>
              <w:rPr>
                <w:rFonts w:ascii="Verdana" w:hAnsi="Verdana" w:cs="Calibri"/>
                <w:i/>
                <w:sz w:val="18"/>
                <w:szCs w:val="16"/>
                <w:vertAlign w:val="superscript"/>
              </w:rPr>
              <w:t>1</w:t>
            </w:r>
          </w:p>
        </w:tc>
        <w:tc>
          <w:tcPr>
            <w:tcW w:w="321" w:type="pct"/>
            <w:shd w:val="clear" w:color="auto" w:fill="FFFFFF" w:themeFill="background1"/>
            <w:vAlign w:val="center"/>
          </w:tcPr>
          <w:p w14:paraId="3682EEBF" w14:textId="7251589D" w:rsidR="006365E8" w:rsidRPr="001D1D02" w:rsidRDefault="006365E8" w:rsidP="0061679E">
            <w:pPr>
              <w:spacing w:line="240" w:lineRule="auto"/>
              <w:jc w:val="center"/>
              <w:rPr>
                <w:rFonts w:asciiTheme="majorHAnsi" w:hAnsiTheme="majorHAnsi" w:cs="Calibri"/>
                <w:color w:val="000000"/>
                <w:sz w:val="18"/>
                <w:szCs w:val="16"/>
              </w:rPr>
            </w:pPr>
            <w:r w:rsidRPr="001D1D02">
              <w:rPr>
                <w:rFonts w:asciiTheme="majorHAnsi" w:hAnsiTheme="majorHAnsi" w:cs="Calibri"/>
                <w:sz w:val="18"/>
                <w:szCs w:val="18"/>
              </w:rPr>
              <w:t>8.</w:t>
            </w:r>
            <w:r w:rsidR="0061679E">
              <w:rPr>
                <w:rFonts w:asciiTheme="majorHAnsi" w:hAnsiTheme="majorHAnsi" w:cs="Calibri"/>
                <w:sz w:val="18"/>
                <w:szCs w:val="18"/>
              </w:rPr>
              <w:t>91</w:t>
            </w:r>
          </w:p>
        </w:tc>
        <w:tc>
          <w:tcPr>
            <w:tcW w:w="322" w:type="pct"/>
            <w:shd w:val="clear" w:color="auto" w:fill="FFFFFF" w:themeFill="background1"/>
            <w:vAlign w:val="center"/>
          </w:tcPr>
          <w:p w14:paraId="41DA4256" w14:textId="44575923" w:rsidR="006365E8" w:rsidRPr="001D1D02" w:rsidRDefault="006365E8" w:rsidP="00723975">
            <w:pPr>
              <w:spacing w:line="240" w:lineRule="auto"/>
              <w:jc w:val="center"/>
              <w:rPr>
                <w:rFonts w:asciiTheme="majorHAnsi" w:hAnsiTheme="majorHAnsi" w:cs="Calibri"/>
                <w:color w:val="000000"/>
                <w:sz w:val="18"/>
                <w:szCs w:val="16"/>
              </w:rPr>
            </w:pPr>
            <w:r w:rsidRPr="001D1D02">
              <w:rPr>
                <w:rFonts w:asciiTheme="majorHAnsi" w:hAnsiTheme="majorHAnsi" w:cs="Calibri"/>
                <w:sz w:val="18"/>
                <w:szCs w:val="18"/>
              </w:rPr>
              <w:t xml:space="preserve">8.98 </w:t>
            </w:r>
          </w:p>
        </w:tc>
        <w:tc>
          <w:tcPr>
            <w:tcW w:w="322" w:type="pct"/>
            <w:shd w:val="clear" w:color="auto" w:fill="FFFFFF" w:themeFill="background1"/>
            <w:vAlign w:val="center"/>
          </w:tcPr>
          <w:p w14:paraId="22014EB3" w14:textId="13BA58CE" w:rsidR="006365E8" w:rsidRPr="001D1D02" w:rsidRDefault="006365E8" w:rsidP="00723975">
            <w:pPr>
              <w:spacing w:line="240" w:lineRule="auto"/>
              <w:jc w:val="center"/>
              <w:rPr>
                <w:rFonts w:asciiTheme="majorHAnsi" w:hAnsiTheme="majorHAnsi" w:cs="Calibri"/>
                <w:color w:val="000000"/>
                <w:sz w:val="18"/>
                <w:szCs w:val="16"/>
              </w:rPr>
            </w:pPr>
            <w:r w:rsidRPr="001D1D02">
              <w:rPr>
                <w:rFonts w:asciiTheme="majorHAnsi" w:hAnsiTheme="majorHAnsi" w:cs="Calibri"/>
                <w:sz w:val="18"/>
                <w:szCs w:val="18"/>
              </w:rPr>
              <w:t>9.12</w:t>
            </w:r>
          </w:p>
        </w:tc>
        <w:tc>
          <w:tcPr>
            <w:tcW w:w="322" w:type="pct"/>
            <w:shd w:val="clear" w:color="auto" w:fill="FFFFFF" w:themeFill="background1"/>
            <w:noWrap/>
            <w:vAlign w:val="center"/>
          </w:tcPr>
          <w:p w14:paraId="3B175D8D" w14:textId="5DF6ED78" w:rsidR="006365E8" w:rsidRPr="001D1D02" w:rsidRDefault="006365E8" w:rsidP="00723975">
            <w:pPr>
              <w:spacing w:line="240" w:lineRule="auto"/>
              <w:jc w:val="center"/>
              <w:rPr>
                <w:rFonts w:asciiTheme="majorHAnsi" w:hAnsiTheme="majorHAnsi" w:cs="Calibri"/>
                <w:color w:val="000000"/>
                <w:sz w:val="18"/>
                <w:szCs w:val="16"/>
              </w:rPr>
            </w:pPr>
            <w:r w:rsidRPr="001D1D02">
              <w:rPr>
                <w:rFonts w:asciiTheme="majorHAnsi" w:hAnsiTheme="majorHAnsi" w:cs="Calibri"/>
                <w:sz w:val="18"/>
                <w:szCs w:val="18"/>
              </w:rPr>
              <w:t>9.36</w:t>
            </w:r>
          </w:p>
        </w:tc>
        <w:tc>
          <w:tcPr>
            <w:tcW w:w="329" w:type="pct"/>
            <w:shd w:val="clear" w:color="auto" w:fill="FFFFFF" w:themeFill="background1"/>
            <w:vAlign w:val="center"/>
          </w:tcPr>
          <w:p w14:paraId="1FAC1FB4" w14:textId="263F8F31" w:rsidR="006365E8" w:rsidRPr="00723975" w:rsidRDefault="006365E8" w:rsidP="00BB1A84">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9.90</w:t>
            </w:r>
          </w:p>
        </w:tc>
        <w:tc>
          <w:tcPr>
            <w:tcW w:w="321" w:type="pct"/>
            <w:shd w:val="clear" w:color="auto" w:fill="FFFFFF" w:themeFill="background1"/>
            <w:vAlign w:val="center"/>
          </w:tcPr>
          <w:p w14:paraId="26776207" w14:textId="656F88BA" w:rsidR="006365E8" w:rsidRPr="00723975" w:rsidRDefault="006365E8" w:rsidP="00723975">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 xml:space="preserve">9.80 </w:t>
            </w:r>
          </w:p>
        </w:tc>
        <w:tc>
          <w:tcPr>
            <w:tcW w:w="321" w:type="pct"/>
            <w:shd w:val="clear" w:color="auto" w:fill="FFFFFF" w:themeFill="background1"/>
            <w:vAlign w:val="center"/>
          </w:tcPr>
          <w:p w14:paraId="665F4D37" w14:textId="44B57FA5" w:rsidR="006365E8" w:rsidRPr="00723975" w:rsidRDefault="006365E8" w:rsidP="00723975">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 xml:space="preserve">10.22 </w:t>
            </w:r>
          </w:p>
        </w:tc>
        <w:tc>
          <w:tcPr>
            <w:tcW w:w="321" w:type="pct"/>
            <w:shd w:val="clear" w:color="auto" w:fill="FFFFFF" w:themeFill="background1"/>
            <w:vAlign w:val="center"/>
          </w:tcPr>
          <w:p w14:paraId="3E852C8E" w14:textId="34018D6A" w:rsidR="006365E8" w:rsidRPr="00723975" w:rsidRDefault="006365E8" w:rsidP="00BB1A84">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10.63</w:t>
            </w:r>
          </w:p>
        </w:tc>
        <w:tc>
          <w:tcPr>
            <w:tcW w:w="321" w:type="pct"/>
            <w:shd w:val="clear" w:color="auto" w:fill="FFFFFF" w:themeFill="background1"/>
            <w:vAlign w:val="center"/>
          </w:tcPr>
          <w:p w14:paraId="2F27FC06" w14:textId="10A34614" w:rsidR="006365E8" w:rsidRPr="00723975" w:rsidRDefault="006365E8" w:rsidP="00723975">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 xml:space="preserve"> 10.52 </w:t>
            </w:r>
          </w:p>
        </w:tc>
        <w:tc>
          <w:tcPr>
            <w:tcW w:w="321" w:type="pct"/>
            <w:shd w:val="clear" w:color="auto" w:fill="FFFFFF" w:themeFill="background1"/>
            <w:vAlign w:val="center"/>
          </w:tcPr>
          <w:p w14:paraId="3797616E" w14:textId="406FB9E9" w:rsidR="006365E8" w:rsidRPr="00723975" w:rsidRDefault="006365E8" w:rsidP="00BB1A84">
            <w:pPr>
              <w:spacing w:line="240" w:lineRule="auto"/>
              <w:jc w:val="center"/>
              <w:rPr>
                <w:rFonts w:asciiTheme="majorHAnsi" w:hAnsiTheme="majorHAnsi" w:cs="Calibri"/>
                <w:bCs/>
                <w:color w:val="000000"/>
                <w:sz w:val="18"/>
                <w:szCs w:val="16"/>
              </w:rPr>
            </w:pPr>
            <w:r w:rsidRPr="00723975">
              <w:rPr>
                <w:rFonts w:asciiTheme="majorHAnsi" w:hAnsiTheme="majorHAnsi" w:cs="Calibri"/>
                <w:sz w:val="18"/>
                <w:szCs w:val="18"/>
              </w:rPr>
              <w:t>10.65</w:t>
            </w:r>
          </w:p>
        </w:tc>
        <w:tc>
          <w:tcPr>
            <w:tcW w:w="351" w:type="pct"/>
            <w:shd w:val="clear" w:color="auto" w:fill="FFFFFF" w:themeFill="background1"/>
            <w:vAlign w:val="center"/>
          </w:tcPr>
          <w:p w14:paraId="2BFC4D72" w14:textId="53ED7F7E" w:rsidR="006365E8" w:rsidRPr="007E2292" w:rsidRDefault="006365E8" w:rsidP="006365E8">
            <w:pPr>
              <w:spacing w:line="240" w:lineRule="auto"/>
              <w:jc w:val="center"/>
              <w:rPr>
                <w:rFonts w:ascii="Verdana" w:hAnsi="Verdana" w:cs="Calibri"/>
                <w:bCs/>
                <w:color w:val="000000"/>
                <w:sz w:val="18"/>
                <w:szCs w:val="16"/>
              </w:rPr>
            </w:pPr>
            <w:r>
              <w:rPr>
                <w:rFonts w:asciiTheme="majorHAnsi" w:hAnsiTheme="majorHAnsi" w:cs="Calibri"/>
                <w:sz w:val="18"/>
                <w:szCs w:val="18"/>
              </w:rPr>
              <w:t>51.82</w:t>
            </w:r>
          </w:p>
        </w:tc>
        <w:tc>
          <w:tcPr>
            <w:tcW w:w="342" w:type="pct"/>
            <w:shd w:val="clear" w:color="auto" w:fill="FFFFFF" w:themeFill="background1"/>
            <w:vAlign w:val="bottom"/>
          </w:tcPr>
          <w:p w14:paraId="4C1C5F0E" w14:textId="25E6DD77" w:rsidR="006365E8" w:rsidRPr="00674D0A" w:rsidRDefault="006365E8" w:rsidP="0061679E">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1.</w:t>
            </w:r>
            <w:r w:rsidR="0061679E">
              <w:rPr>
                <w:rFonts w:asciiTheme="majorHAnsi" w:hAnsiTheme="majorHAnsi" w:cs="Calibri"/>
                <w:color w:val="000000"/>
                <w:sz w:val="18"/>
                <w:szCs w:val="22"/>
              </w:rPr>
              <w:t>6</w:t>
            </w:r>
            <w:r w:rsidRPr="00674D0A">
              <w:rPr>
                <w:rFonts w:asciiTheme="majorHAnsi" w:hAnsiTheme="majorHAnsi" w:cs="Calibri"/>
                <w:color w:val="000000"/>
                <w:sz w:val="18"/>
                <w:szCs w:val="22"/>
              </w:rPr>
              <w:t>%</w:t>
            </w:r>
          </w:p>
        </w:tc>
        <w:tc>
          <w:tcPr>
            <w:tcW w:w="318" w:type="pct"/>
            <w:shd w:val="clear" w:color="auto" w:fill="FFFFFF" w:themeFill="background1"/>
            <w:vAlign w:val="bottom"/>
          </w:tcPr>
          <w:p w14:paraId="7D0A93A8" w14:textId="34ED165D" w:rsidR="006365E8" w:rsidRPr="00CC1CCE" w:rsidRDefault="006365E8" w:rsidP="00723975">
            <w:pPr>
              <w:spacing w:line="240" w:lineRule="auto"/>
              <w:jc w:val="center"/>
              <w:rPr>
                <w:rFonts w:asciiTheme="majorHAnsi" w:hAnsiTheme="majorHAnsi" w:cs="Calibri"/>
                <w:bCs/>
                <w:color w:val="000000"/>
                <w:sz w:val="18"/>
                <w:szCs w:val="16"/>
              </w:rPr>
            </w:pPr>
            <w:r w:rsidRPr="00CC1CCE">
              <w:rPr>
                <w:rFonts w:asciiTheme="majorHAnsi" w:hAnsiTheme="majorHAnsi" w:cs="Calibri"/>
                <w:color w:val="000000"/>
                <w:sz w:val="18"/>
                <w:szCs w:val="22"/>
              </w:rPr>
              <w:t>2.2%</w:t>
            </w:r>
          </w:p>
        </w:tc>
      </w:tr>
      <w:tr w:rsidR="006365E8" w:rsidRPr="005200CD" w14:paraId="2A07EF15" w14:textId="19CF9BA7" w:rsidTr="006365E8">
        <w:trPr>
          <w:trHeight w:val="255"/>
        </w:trPr>
        <w:tc>
          <w:tcPr>
            <w:tcW w:w="768" w:type="pct"/>
            <w:shd w:val="clear" w:color="auto" w:fill="FFFFFF" w:themeFill="background1"/>
          </w:tcPr>
          <w:p w14:paraId="5C111E39" w14:textId="36D17EC8" w:rsidR="006365E8" w:rsidRPr="00F437BB" w:rsidRDefault="006365E8" w:rsidP="00AD2298">
            <w:pPr>
              <w:spacing w:line="240" w:lineRule="auto"/>
              <w:rPr>
                <w:rFonts w:ascii="Verdana" w:hAnsi="Verdana" w:cs="Calibri"/>
                <w:i/>
                <w:sz w:val="18"/>
                <w:szCs w:val="16"/>
              </w:rPr>
            </w:pPr>
            <w:r>
              <w:rPr>
                <w:rFonts w:ascii="Verdana" w:hAnsi="Verdana" w:cs="Calibri"/>
                <w:i/>
                <w:sz w:val="18"/>
                <w:szCs w:val="16"/>
              </w:rPr>
              <w:t>Maintenance</w:t>
            </w:r>
            <w:r>
              <w:rPr>
                <w:rFonts w:ascii="Verdana" w:hAnsi="Verdana" w:cs="Calibri"/>
                <w:i/>
                <w:sz w:val="18"/>
                <w:szCs w:val="16"/>
                <w:vertAlign w:val="superscript"/>
              </w:rPr>
              <w:t>2</w:t>
            </w:r>
          </w:p>
        </w:tc>
        <w:tc>
          <w:tcPr>
            <w:tcW w:w="321" w:type="pct"/>
            <w:shd w:val="clear" w:color="auto" w:fill="FFFFFF" w:themeFill="background1"/>
            <w:vAlign w:val="bottom"/>
          </w:tcPr>
          <w:p w14:paraId="29321AA9" w14:textId="7BC38E95" w:rsidR="006365E8" w:rsidRPr="00674D0A" w:rsidRDefault="006365E8" w:rsidP="00AD2298">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78.6</w:t>
            </w:r>
          </w:p>
        </w:tc>
        <w:tc>
          <w:tcPr>
            <w:tcW w:w="322" w:type="pct"/>
            <w:shd w:val="clear" w:color="auto" w:fill="FFFFFF" w:themeFill="background1"/>
            <w:vAlign w:val="bottom"/>
          </w:tcPr>
          <w:p w14:paraId="58730A9D" w14:textId="1841DD12" w:rsidR="006365E8" w:rsidRPr="00674D0A" w:rsidRDefault="006365E8" w:rsidP="00AD2298">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82.3</w:t>
            </w:r>
          </w:p>
        </w:tc>
        <w:tc>
          <w:tcPr>
            <w:tcW w:w="322" w:type="pct"/>
            <w:shd w:val="clear" w:color="auto" w:fill="FFFFFF" w:themeFill="background1"/>
            <w:vAlign w:val="bottom"/>
          </w:tcPr>
          <w:p w14:paraId="353DAD08" w14:textId="31CAC798" w:rsidR="006365E8" w:rsidRPr="00674D0A" w:rsidRDefault="006365E8" w:rsidP="00AD2298">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79.2</w:t>
            </w:r>
          </w:p>
        </w:tc>
        <w:tc>
          <w:tcPr>
            <w:tcW w:w="322" w:type="pct"/>
            <w:shd w:val="clear" w:color="auto" w:fill="FFFFFF" w:themeFill="background1"/>
            <w:vAlign w:val="bottom"/>
          </w:tcPr>
          <w:p w14:paraId="70078F7E" w14:textId="7ECB34A1"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82.5</w:t>
            </w:r>
          </w:p>
        </w:tc>
        <w:tc>
          <w:tcPr>
            <w:tcW w:w="329" w:type="pct"/>
            <w:shd w:val="clear" w:color="auto" w:fill="FFFFFF" w:themeFill="background1"/>
            <w:vAlign w:val="bottom"/>
          </w:tcPr>
          <w:p w14:paraId="6E690658" w14:textId="09B710D0"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85.2</w:t>
            </w:r>
          </w:p>
        </w:tc>
        <w:tc>
          <w:tcPr>
            <w:tcW w:w="321" w:type="pct"/>
            <w:shd w:val="clear" w:color="auto" w:fill="FFFFFF" w:themeFill="background1"/>
            <w:vAlign w:val="bottom"/>
          </w:tcPr>
          <w:p w14:paraId="7176A2E5" w14:textId="5A98F1F1"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98.6</w:t>
            </w:r>
          </w:p>
        </w:tc>
        <w:tc>
          <w:tcPr>
            <w:tcW w:w="321" w:type="pct"/>
            <w:shd w:val="clear" w:color="auto" w:fill="FFFFFF" w:themeFill="background1"/>
            <w:vAlign w:val="bottom"/>
          </w:tcPr>
          <w:p w14:paraId="45D49877" w14:textId="12401FB9"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98.4</w:t>
            </w:r>
          </w:p>
        </w:tc>
        <w:tc>
          <w:tcPr>
            <w:tcW w:w="321" w:type="pct"/>
            <w:shd w:val="clear" w:color="auto" w:fill="FFFFFF" w:themeFill="background1"/>
            <w:vAlign w:val="bottom"/>
          </w:tcPr>
          <w:p w14:paraId="4443A6F5" w14:textId="5837231D"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99.1</w:t>
            </w:r>
          </w:p>
        </w:tc>
        <w:tc>
          <w:tcPr>
            <w:tcW w:w="321" w:type="pct"/>
            <w:shd w:val="clear" w:color="auto" w:fill="FFFFFF" w:themeFill="background1"/>
            <w:vAlign w:val="bottom"/>
          </w:tcPr>
          <w:p w14:paraId="386D4780" w14:textId="37FA08FF"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97.6</w:t>
            </w:r>
          </w:p>
        </w:tc>
        <w:tc>
          <w:tcPr>
            <w:tcW w:w="321" w:type="pct"/>
            <w:shd w:val="clear" w:color="auto" w:fill="FFFFFF" w:themeFill="background1"/>
            <w:vAlign w:val="bottom"/>
          </w:tcPr>
          <w:p w14:paraId="1517E919" w14:textId="0CD867E3" w:rsidR="006365E8" w:rsidRPr="00AD2298" w:rsidRDefault="006365E8" w:rsidP="00AD2298">
            <w:pPr>
              <w:spacing w:line="240" w:lineRule="auto"/>
              <w:jc w:val="center"/>
              <w:rPr>
                <w:rFonts w:asciiTheme="majorHAnsi" w:hAnsiTheme="majorHAnsi" w:cs="Calibri"/>
                <w:sz w:val="18"/>
                <w:szCs w:val="18"/>
              </w:rPr>
            </w:pPr>
            <w:r w:rsidRPr="00AD2298">
              <w:rPr>
                <w:rFonts w:asciiTheme="majorHAnsi" w:hAnsiTheme="majorHAnsi" w:cs="Calibri"/>
                <w:sz w:val="18"/>
                <w:szCs w:val="18"/>
              </w:rPr>
              <w:t>99.6</w:t>
            </w:r>
          </w:p>
        </w:tc>
        <w:tc>
          <w:tcPr>
            <w:tcW w:w="351" w:type="pct"/>
            <w:shd w:val="clear" w:color="auto" w:fill="FFFFFF" w:themeFill="background1"/>
            <w:vAlign w:val="bottom"/>
          </w:tcPr>
          <w:p w14:paraId="535CCBEC" w14:textId="5157DC97" w:rsidR="006365E8" w:rsidRDefault="006365E8" w:rsidP="00AD2298">
            <w:pPr>
              <w:spacing w:line="240" w:lineRule="auto"/>
              <w:jc w:val="center"/>
              <w:rPr>
                <w:rFonts w:ascii="Verdana" w:hAnsi="Verdana" w:cs="Calibri"/>
                <w:bCs/>
                <w:color w:val="000000"/>
                <w:sz w:val="18"/>
                <w:szCs w:val="16"/>
              </w:rPr>
            </w:pPr>
            <w:r>
              <w:rPr>
                <w:rFonts w:asciiTheme="majorHAnsi" w:hAnsiTheme="majorHAnsi" w:cs="Calibri"/>
                <w:sz w:val="18"/>
                <w:szCs w:val="18"/>
              </w:rPr>
              <w:t>493.4</w:t>
            </w:r>
          </w:p>
        </w:tc>
        <w:tc>
          <w:tcPr>
            <w:tcW w:w="342" w:type="pct"/>
            <w:shd w:val="clear" w:color="auto" w:fill="FFFFFF" w:themeFill="background1"/>
            <w:vAlign w:val="bottom"/>
          </w:tcPr>
          <w:p w14:paraId="3ECE216E" w14:textId="0B635FC1" w:rsidR="006365E8" w:rsidRPr="00674D0A" w:rsidRDefault="006365E8" w:rsidP="00AD2298">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0.7%</w:t>
            </w:r>
          </w:p>
        </w:tc>
        <w:tc>
          <w:tcPr>
            <w:tcW w:w="318" w:type="pct"/>
            <w:shd w:val="clear" w:color="auto" w:fill="FFFFFF" w:themeFill="background1"/>
            <w:vAlign w:val="bottom"/>
          </w:tcPr>
          <w:p w14:paraId="4C9326D1" w14:textId="5854F1E3" w:rsidR="006365E8" w:rsidRPr="00674D0A" w:rsidRDefault="006365E8" w:rsidP="00AD2298">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3.5%</w:t>
            </w:r>
          </w:p>
        </w:tc>
      </w:tr>
      <w:tr w:rsidR="006365E8" w:rsidRPr="005200CD" w14:paraId="7376EEDF" w14:textId="4444EEE6" w:rsidTr="006365E8">
        <w:trPr>
          <w:cnfStyle w:val="000000010000" w:firstRow="0" w:lastRow="0" w:firstColumn="0" w:lastColumn="0" w:oddVBand="0" w:evenVBand="0" w:oddHBand="0" w:evenHBand="1" w:firstRowFirstColumn="0" w:firstRowLastColumn="0" w:lastRowFirstColumn="0" w:lastRowLastColumn="0"/>
          <w:trHeight w:val="255"/>
        </w:trPr>
        <w:tc>
          <w:tcPr>
            <w:tcW w:w="768" w:type="pct"/>
            <w:shd w:val="clear" w:color="auto" w:fill="FFFFFF" w:themeFill="background1"/>
          </w:tcPr>
          <w:p w14:paraId="0D6BC403" w14:textId="4E6E6114" w:rsidR="006365E8" w:rsidRDefault="006365E8" w:rsidP="00674D0A">
            <w:pPr>
              <w:spacing w:line="240" w:lineRule="auto"/>
              <w:rPr>
                <w:rFonts w:ascii="Verdana" w:hAnsi="Verdana" w:cs="Calibri"/>
                <w:i/>
                <w:sz w:val="18"/>
                <w:szCs w:val="16"/>
              </w:rPr>
            </w:pPr>
            <w:r>
              <w:rPr>
                <w:rFonts w:ascii="Verdana" w:hAnsi="Verdana" w:cs="Calibri"/>
                <w:i/>
                <w:sz w:val="18"/>
                <w:szCs w:val="16"/>
              </w:rPr>
              <w:t>External services</w:t>
            </w:r>
            <w:r>
              <w:rPr>
                <w:rFonts w:ascii="Verdana" w:hAnsi="Verdana" w:cs="Calibri"/>
                <w:i/>
                <w:sz w:val="18"/>
                <w:szCs w:val="16"/>
                <w:vertAlign w:val="superscript"/>
              </w:rPr>
              <w:t>3</w:t>
            </w:r>
          </w:p>
        </w:tc>
        <w:tc>
          <w:tcPr>
            <w:tcW w:w="321" w:type="pct"/>
            <w:shd w:val="clear" w:color="auto" w:fill="FFFFFF" w:themeFill="background1"/>
            <w:vAlign w:val="bottom"/>
          </w:tcPr>
          <w:p w14:paraId="58D25007" w14:textId="4B57D3B5" w:rsidR="006365E8" w:rsidRPr="00674D0A" w:rsidRDefault="006365E8" w:rsidP="00674D0A">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50.0</w:t>
            </w:r>
          </w:p>
        </w:tc>
        <w:tc>
          <w:tcPr>
            <w:tcW w:w="322" w:type="pct"/>
            <w:shd w:val="clear" w:color="auto" w:fill="FFFFFF" w:themeFill="background1"/>
            <w:vAlign w:val="bottom"/>
          </w:tcPr>
          <w:p w14:paraId="356E10A2" w14:textId="03619728" w:rsidR="006365E8" w:rsidRPr="00674D0A" w:rsidRDefault="006365E8" w:rsidP="00674D0A">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49.0</w:t>
            </w:r>
          </w:p>
        </w:tc>
        <w:tc>
          <w:tcPr>
            <w:tcW w:w="322" w:type="pct"/>
            <w:shd w:val="clear" w:color="auto" w:fill="FFFFFF" w:themeFill="background1"/>
            <w:vAlign w:val="bottom"/>
          </w:tcPr>
          <w:p w14:paraId="6D402CEB" w14:textId="51F0892F" w:rsidR="006365E8" w:rsidRPr="00674D0A" w:rsidRDefault="006365E8" w:rsidP="00674D0A">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47.7</w:t>
            </w:r>
          </w:p>
        </w:tc>
        <w:tc>
          <w:tcPr>
            <w:tcW w:w="322" w:type="pct"/>
            <w:shd w:val="clear" w:color="auto" w:fill="FFFFFF" w:themeFill="background1"/>
            <w:vAlign w:val="bottom"/>
          </w:tcPr>
          <w:p w14:paraId="36519032" w14:textId="4FA49C2A" w:rsidR="006365E8" w:rsidRPr="00783C5F" w:rsidRDefault="006365E8" w:rsidP="00674D0A">
            <w:pPr>
              <w:spacing w:line="240" w:lineRule="auto"/>
              <w:jc w:val="center"/>
              <w:rPr>
                <w:rFonts w:asciiTheme="majorHAnsi" w:hAnsiTheme="majorHAnsi" w:cs="Calibri"/>
                <w:color w:val="000000"/>
                <w:sz w:val="18"/>
                <w:szCs w:val="22"/>
              </w:rPr>
            </w:pPr>
            <w:r w:rsidRPr="00783C5F">
              <w:rPr>
                <w:rFonts w:asciiTheme="majorHAnsi" w:hAnsiTheme="majorHAnsi" w:cs="Calibri"/>
                <w:color w:val="000000"/>
                <w:sz w:val="18"/>
                <w:szCs w:val="22"/>
              </w:rPr>
              <w:t>51.2</w:t>
            </w:r>
          </w:p>
        </w:tc>
        <w:tc>
          <w:tcPr>
            <w:tcW w:w="329" w:type="pct"/>
            <w:shd w:val="clear" w:color="auto" w:fill="FFFFFF" w:themeFill="background1"/>
            <w:vAlign w:val="bottom"/>
          </w:tcPr>
          <w:p w14:paraId="07D48F9A" w14:textId="4EA55140" w:rsidR="006365E8" w:rsidRPr="00783C5F" w:rsidRDefault="006365E8" w:rsidP="00674D0A">
            <w:pPr>
              <w:spacing w:line="240" w:lineRule="auto"/>
              <w:jc w:val="center"/>
              <w:rPr>
                <w:rFonts w:asciiTheme="majorHAnsi" w:hAnsiTheme="majorHAnsi" w:cs="Calibri"/>
                <w:color w:val="000000"/>
                <w:sz w:val="18"/>
                <w:szCs w:val="22"/>
              </w:rPr>
            </w:pPr>
            <w:r w:rsidRPr="001D1D02">
              <w:rPr>
                <w:rFonts w:asciiTheme="majorHAnsi" w:hAnsiTheme="majorHAnsi" w:cs="Calibri"/>
                <w:color w:val="000000"/>
                <w:sz w:val="18"/>
                <w:szCs w:val="22"/>
              </w:rPr>
              <w:t>51.4</w:t>
            </w:r>
          </w:p>
        </w:tc>
        <w:tc>
          <w:tcPr>
            <w:tcW w:w="321" w:type="pct"/>
            <w:shd w:val="clear" w:color="auto" w:fill="FFFFFF" w:themeFill="background1"/>
            <w:vAlign w:val="bottom"/>
          </w:tcPr>
          <w:p w14:paraId="0A98D8E0" w14:textId="42C6742D" w:rsidR="006365E8" w:rsidRPr="00783C5F" w:rsidRDefault="006365E8" w:rsidP="00674D0A">
            <w:pPr>
              <w:spacing w:line="240" w:lineRule="auto"/>
              <w:jc w:val="center"/>
              <w:rPr>
                <w:rFonts w:asciiTheme="majorHAnsi" w:hAnsiTheme="majorHAnsi" w:cs="Calibri"/>
                <w:color w:val="000000"/>
                <w:sz w:val="18"/>
                <w:szCs w:val="22"/>
              </w:rPr>
            </w:pPr>
            <w:r w:rsidRPr="001D1D02">
              <w:rPr>
                <w:rFonts w:asciiTheme="majorHAnsi" w:hAnsiTheme="majorHAnsi" w:cs="Calibri"/>
                <w:color w:val="000000"/>
                <w:sz w:val="18"/>
                <w:szCs w:val="22"/>
              </w:rPr>
              <w:t>54.7</w:t>
            </w:r>
          </w:p>
        </w:tc>
        <w:tc>
          <w:tcPr>
            <w:tcW w:w="321" w:type="pct"/>
            <w:shd w:val="clear" w:color="auto" w:fill="FFFFFF" w:themeFill="background1"/>
            <w:vAlign w:val="bottom"/>
          </w:tcPr>
          <w:p w14:paraId="3449A417" w14:textId="1FADB768" w:rsidR="006365E8" w:rsidRPr="00783C5F" w:rsidRDefault="006365E8" w:rsidP="00674D0A">
            <w:pPr>
              <w:spacing w:line="240" w:lineRule="auto"/>
              <w:jc w:val="center"/>
              <w:rPr>
                <w:rFonts w:asciiTheme="majorHAnsi" w:hAnsiTheme="majorHAnsi" w:cs="Calibri"/>
                <w:color w:val="000000"/>
                <w:sz w:val="18"/>
                <w:szCs w:val="22"/>
              </w:rPr>
            </w:pPr>
            <w:r w:rsidRPr="001D1D02">
              <w:rPr>
                <w:rFonts w:asciiTheme="majorHAnsi" w:hAnsiTheme="majorHAnsi" w:cs="Calibri"/>
                <w:color w:val="000000"/>
                <w:sz w:val="18"/>
                <w:szCs w:val="22"/>
              </w:rPr>
              <w:t>54.3</w:t>
            </w:r>
          </w:p>
        </w:tc>
        <w:tc>
          <w:tcPr>
            <w:tcW w:w="321" w:type="pct"/>
            <w:shd w:val="clear" w:color="auto" w:fill="FFFFFF" w:themeFill="background1"/>
            <w:vAlign w:val="bottom"/>
          </w:tcPr>
          <w:p w14:paraId="3DAF8554" w14:textId="4B1D2F48" w:rsidR="006365E8" w:rsidRPr="00783C5F" w:rsidRDefault="006365E8" w:rsidP="00674D0A">
            <w:pPr>
              <w:spacing w:line="240" w:lineRule="auto"/>
              <w:jc w:val="center"/>
              <w:rPr>
                <w:rFonts w:asciiTheme="majorHAnsi" w:hAnsiTheme="majorHAnsi" w:cs="Calibri"/>
                <w:color w:val="000000"/>
                <w:sz w:val="18"/>
                <w:szCs w:val="22"/>
              </w:rPr>
            </w:pPr>
            <w:r w:rsidRPr="001D1D02">
              <w:rPr>
                <w:rFonts w:asciiTheme="majorHAnsi" w:hAnsiTheme="majorHAnsi" w:cs="Calibri"/>
                <w:color w:val="000000"/>
                <w:sz w:val="18"/>
                <w:szCs w:val="22"/>
              </w:rPr>
              <w:t>54.3</w:t>
            </w:r>
          </w:p>
        </w:tc>
        <w:tc>
          <w:tcPr>
            <w:tcW w:w="321" w:type="pct"/>
            <w:shd w:val="clear" w:color="auto" w:fill="FFFFFF" w:themeFill="background1"/>
            <w:vAlign w:val="bottom"/>
          </w:tcPr>
          <w:p w14:paraId="69357D4E" w14:textId="5AD43155" w:rsidR="006365E8" w:rsidRPr="00783C5F" w:rsidRDefault="006365E8" w:rsidP="00674D0A">
            <w:pPr>
              <w:spacing w:line="240" w:lineRule="auto"/>
              <w:jc w:val="center"/>
              <w:rPr>
                <w:rFonts w:asciiTheme="majorHAnsi" w:hAnsiTheme="majorHAnsi" w:cs="Calibri"/>
                <w:color w:val="000000"/>
                <w:sz w:val="18"/>
                <w:szCs w:val="22"/>
              </w:rPr>
            </w:pPr>
            <w:r w:rsidRPr="001D1D02">
              <w:rPr>
                <w:rFonts w:asciiTheme="majorHAnsi" w:hAnsiTheme="majorHAnsi" w:cs="Calibri"/>
                <w:color w:val="000000"/>
                <w:sz w:val="18"/>
                <w:szCs w:val="22"/>
              </w:rPr>
              <w:t>54.8</w:t>
            </w:r>
          </w:p>
        </w:tc>
        <w:tc>
          <w:tcPr>
            <w:tcW w:w="321" w:type="pct"/>
            <w:shd w:val="clear" w:color="auto" w:fill="FFFFFF" w:themeFill="background1"/>
            <w:vAlign w:val="bottom"/>
          </w:tcPr>
          <w:p w14:paraId="711180C1" w14:textId="4C273DC2" w:rsidR="006365E8" w:rsidRPr="00783C5F" w:rsidRDefault="006365E8" w:rsidP="00674D0A">
            <w:pPr>
              <w:spacing w:line="240" w:lineRule="auto"/>
              <w:jc w:val="center"/>
              <w:rPr>
                <w:rFonts w:asciiTheme="majorHAnsi" w:hAnsiTheme="majorHAnsi" w:cs="Calibri"/>
                <w:color w:val="000000"/>
                <w:sz w:val="18"/>
                <w:szCs w:val="22"/>
              </w:rPr>
            </w:pPr>
            <w:r w:rsidRPr="00783C5F">
              <w:rPr>
                <w:rFonts w:asciiTheme="majorHAnsi" w:hAnsiTheme="majorHAnsi" w:cs="Calibri"/>
                <w:color w:val="000000"/>
                <w:sz w:val="18"/>
                <w:szCs w:val="22"/>
              </w:rPr>
              <w:t>54.4</w:t>
            </w:r>
          </w:p>
        </w:tc>
        <w:tc>
          <w:tcPr>
            <w:tcW w:w="351" w:type="pct"/>
            <w:shd w:val="clear" w:color="auto" w:fill="FFFFFF" w:themeFill="background1"/>
            <w:vAlign w:val="bottom"/>
          </w:tcPr>
          <w:p w14:paraId="4414F7E5" w14:textId="02F0A403" w:rsidR="006365E8" w:rsidRDefault="006365E8" w:rsidP="00674D0A">
            <w:pPr>
              <w:spacing w:line="240" w:lineRule="auto"/>
              <w:jc w:val="center"/>
              <w:rPr>
                <w:rFonts w:ascii="Verdana" w:hAnsi="Verdana" w:cs="Calibri"/>
                <w:bCs/>
                <w:color w:val="000000"/>
                <w:sz w:val="18"/>
                <w:szCs w:val="16"/>
              </w:rPr>
            </w:pPr>
            <w:r>
              <w:rPr>
                <w:rFonts w:asciiTheme="majorHAnsi" w:hAnsiTheme="majorHAnsi" w:cs="Calibri"/>
                <w:sz w:val="18"/>
                <w:szCs w:val="18"/>
              </w:rPr>
              <w:t>272.5</w:t>
            </w:r>
          </w:p>
        </w:tc>
        <w:tc>
          <w:tcPr>
            <w:tcW w:w="342" w:type="pct"/>
            <w:shd w:val="clear" w:color="auto" w:fill="FFFFFF" w:themeFill="background1"/>
            <w:vAlign w:val="bottom"/>
          </w:tcPr>
          <w:p w14:paraId="6E2D428E" w14:textId="4DD065E9" w:rsidR="006365E8" w:rsidRPr="00674D0A" w:rsidRDefault="006365E8" w:rsidP="00674D0A">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0.7%</w:t>
            </w:r>
          </w:p>
        </w:tc>
        <w:tc>
          <w:tcPr>
            <w:tcW w:w="318" w:type="pct"/>
            <w:shd w:val="clear" w:color="auto" w:fill="FFFFFF" w:themeFill="background1"/>
            <w:vAlign w:val="bottom"/>
          </w:tcPr>
          <w:p w14:paraId="238DD8A1" w14:textId="5F159AFD" w:rsidR="006365E8" w:rsidRPr="00674D0A" w:rsidRDefault="006365E8" w:rsidP="00674D0A">
            <w:pPr>
              <w:spacing w:line="240" w:lineRule="auto"/>
              <w:jc w:val="center"/>
              <w:rPr>
                <w:rFonts w:asciiTheme="majorHAnsi" w:hAnsiTheme="majorHAnsi" w:cs="Calibri"/>
                <w:bCs/>
                <w:color w:val="000000"/>
                <w:sz w:val="18"/>
                <w:szCs w:val="16"/>
              </w:rPr>
            </w:pPr>
            <w:r w:rsidRPr="00674D0A">
              <w:rPr>
                <w:rFonts w:asciiTheme="majorHAnsi" w:hAnsiTheme="majorHAnsi" w:cs="Calibri"/>
                <w:color w:val="000000"/>
                <w:sz w:val="18"/>
                <w:szCs w:val="22"/>
              </w:rPr>
              <w:t>1.0%</w:t>
            </w:r>
          </w:p>
        </w:tc>
      </w:tr>
    </w:tbl>
    <w:p w14:paraId="6875EC8F" w14:textId="32BAE551" w:rsidR="00742F3F" w:rsidRPr="00701EB0" w:rsidRDefault="00B969B1" w:rsidP="00B969B1">
      <w:pPr>
        <w:spacing w:before="60" w:line="240" w:lineRule="auto"/>
        <w:ind w:left="709" w:hanging="709"/>
        <w:rPr>
          <w:color w:val="auto"/>
          <w:sz w:val="16"/>
        </w:rPr>
      </w:pPr>
      <w:r w:rsidRPr="00701EB0">
        <w:rPr>
          <w:color w:val="auto"/>
          <w:sz w:val="16"/>
        </w:rPr>
        <w:t xml:space="preserve">Note </w:t>
      </w:r>
      <w:r w:rsidR="006365E8" w:rsidRPr="00701EB0">
        <w:rPr>
          <w:color w:val="auto"/>
          <w:sz w:val="16"/>
        </w:rPr>
        <w:t>1</w:t>
      </w:r>
      <w:r w:rsidR="00AF1237" w:rsidRPr="00701EB0">
        <w:rPr>
          <w:color w:val="auto"/>
          <w:sz w:val="16"/>
        </w:rPr>
        <w:t>:</w:t>
      </w:r>
      <w:r w:rsidRPr="00701EB0">
        <w:rPr>
          <w:color w:val="auto"/>
          <w:sz w:val="16"/>
        </w:rPr>
        <w:tab/>
        <w:t xml:space="preserve">Aligns directly to ESC financial template Expenditure_Detail tab. </w:t>
      </w:r>
    </w:p>
    <w:p w14:paraId="125890E2" w14:textId="5015085F" w:rsidR="00B969B1" w:rsidRPr="00701EB0" w:rsidRDefault="00B969B1" w:rsidP="00B969B1">
      <w:pPr>
        <w:spacing w:before="60" w:line="240" w:lineRule="auto"/>
        <w:ind w:left="709" w:hanging="709"/>
        <w:rPr>
          <w:color w:val="auto"/>
          <w:sz w:val="16"/>
        </w:rPr>
      </w:pPr>
      <w:r w:rsidRPr="00701EB0">
        <w:rPr>
          <w:color w:val="auto"/>
          <w:sz w:val="16"/>
        </w:rPr>
        <w:t xml:space="preserve">Note </w:t>
      </w:r>
      <w:r w:rsidR="006365E8" w:rsidRPr="00701EB0">
        <w:rPr>
          <w:color w:val="auto"/>
          <w:sz w:val="16"/>
        </w:rPr>
        <w:t>2</w:t>
      </w:r>
      <w:r w:rsidR="00AF1237" w:rsidRPr="00701EB0">
        <w:rPr>
          <w:color w:val="auto"/>
          <w:sz w:val="16"/>
        </w:rPr>
        <w:t>:</w:t>
      </w:r>
      <w:r w:rsidRPr="00701EB0">
        <w:rPr>
          <w:color w:val="auto"/>
          <w:sz w:val="16"/>
        </w:rPr>
        <w:tab/>
        <w:t xml:space="preserve">Melbourne Water management account </w:t>
      </w:r>
      <w:r w:rsidR="00062105" w:rsidRPr="00701EB0">
        <w:rPr>
          <w:color w:val="auto"/>
          <w:sz w:val="16"/>
        </w:rPr>
        <w:t>category</w:t>
      </w:r>
      <w:r w:rsidRPr="00701EB0">
        <w:rPr>
          <w:color w:val="auto"/>
          <w:sz w:val="16"/>
        </w:rPr>
        <w:t xml:space="preserve"> – exclusive of labour, energy, IT and chemicals costs shown above and a sub-set of “Operations and maintenance” category on Opex_Breakdown tab of ESC financial template. </w:t>
      </w:r>
    </w:p>
    <w:p w14:paraId="61F03CDE" w14:textId="533DD5F4" w:rsidR="00062105" w:rsidRPr="00701EB0" w:rsidRDefault="00062105" w:rsidP="00062105">
      <w:pPr>
        <w:spacing w:before="60" w:line="240" w:lineRule="auto"/>
        <w:ind w:left="709" w:hanging="709"/>
        <w:rPr>
          <w:color w:val="auto"/>
          <w:sz w:val="16"/>
        </w:rPr>
      </w:pPr>
      <w:r w:rsidRPr="00701EB0">
        <w:rPr>
          <w:color w:val="auto"/>
          <w:sz w:val="16"/>
        </w:rPr>
        <w:t xml:space="preserve">Note </w:t>
      </w:r>
      <w:r w:rsidR="006365E8" w:rsidRPr="00701EB0">
        <w:rPr>
          <w:color w:val="auto"/>
          <w:sz w:val="16"/>
        </w:rPr>
        <w:t>3</w:t>
      </w:r>
      <w:r w:rsidR="00AF1237" w:rsidRPr="00701EB0">
        <w:rPr>
          <w:color w:val="auto"/>
          <w:sz w:val="16"/>
        </w:rPr>
        <w:t>:</w:t>
      </w:r>
      <w:r w:rsidRPr="00701EB0">
        <w:rPr>
          <w:color w:val="auto"/>
          <w:sz w:val="16"/>
        </w:rPr>
        <w:tab/>
        <w:t xml:space="preserve">Melbourne Water management account categories – exclusive of labour, energy, IT and chemicals costs shown above. This category includes “customer service and billing” expenditure which is shown on Opex_Breakdown tab of ESC financial template. </w:t>
      </w:r>
    </w:p>
    <w:p w14:paraId="22C035C9" w14:textId="66548E3D" w:rsidR="00742F3F" w:rsidRDefault="00742F3F" w:rsidP="00915635">
      <w:pPr>
        <w:spacing w:before="120" w:after="200"/>
        <w:rPr>
          <w:i/>
          <w:color w:val="auto"/>
        </w:rPr>
      </w:pPr>
    </w:p>
    <w:p w14:paraId="54E1B39F" w14:textId="77777777" w:rsidR="00062105" w:rsidRDefault="00062105" w:rsidP="00915635">
      <w:pPr>
        <w:spacing w:before="120" w:after="200"/>
        <w:rPr>
          <w:i/>
          <w:color w:val="auto"/>
        </w:rPr>
        <w:sectPr w:rsidR="00062105" w:rsidSect="00F25E1B">
          <w:headerReference w:type="even" r:id="rId169"/>
          <w:headerReference w:type="default" r:id="rId170"/>
          <w:footerReference w:type="default" r:id="rId171"/>
          <w:headerReference w:type="first" r:id="rId172"/>
          <w:pgSz w:w="16838" w:h="11906" w:orient="landscape" w:code="9"/>
          <w:pgMar w:top="1134" w:right="1134" w:bottom="1134" w:left="1134" w:header="567" w:footer="567" w:gutter="0"/>
          <w:pgNumType w:chapStyle="1"/>
          <w:cols w:space="708"/>
          <w:docGrid w:linePitch="360"/>
        </w:sectPr>
      </w:pPr>
    </w:p>
    <w:p w14:paraId="1FBF3699" w14:textId="4FE57328" w:rsidR="00915635" w:rsidRPr="00915635" w:rsidRDefault="00915635" w:rsidP="00AD18A8">
      <w:pPr>
        <w:tabs>
          <w:tab w:val="left" w:pos="2268"/>
          <w:tab w:val="left" w:pos="4536"/>
          <w:tab w:val="left" w:pos="6804"/>
          <w:tab w:val="right" w:pos="9638"/>
        </w:tabs>
        <w:spacing w:before="120" w:after="200"/>
        <w:rPr>
          <w:b/>
          <w:i/>
          <w:color w:val="auto"/>
        </w:rPr>
      </w:pPr>
      <w:r>
        <w:rPr>
          <w:b/>
          <w:i/>
          <w:color w:val="auto"/>
        </w:rPr>
        <w:t>Energy</w:t>
      </w:r>
    </w:p>
    <w:p w14:paraId="59CF989C" w14:textId="2D2E77E6" w:rsidR="00BB6C63" w:rsidRPr="00BB6C63" w:rsidRDefault="00BB6C63" w:rsidP="00B969B1">
      <w:pPr>
        <w:tabs>
          <w:tab w:val="left" w:pos="2268"/>
          <w:tab w:val="left" w:pos="4536"/>
          <w:tab w:val="left" w:pos="6804"/>
          <w:tab w:val="right" w:pos="9638"/>
        </w:tabs>
        <w:spacing w:before="120" w:after="200"/>
      </w:pPr>
      <w:r w:rsidRPr="00BB6C63">
        <w:t xml:space="preserve">This discussion talks to the energy-total values presented in </w:t>
      </w:r>
      <w:r w:rsidR="00B15BF9" w:rsidRPr="004726AB">
        <w:rPr>
          <w:b/>
          <w:bCs/>
        </w:rPr>
        <w:fldChar w:fldCharType="begin"/>
      </w:r>
      <w:r w:rsidR="00B15BF9" w:rsidRPr="004726AB">
        <w:rPr>
          <w:b/>
          <w:bCs/>
        </w:rPr>
        <w:instrText xml:space="preserve"> REF _Ref45557463 \h </w:instrText>
      </w:r>
      <w:r w:rsidR="00B15BF9">
        <w:rPr>
          <w:b/>
          <w:bCs/>
        </w:rPr>
        <w:instrText xml:space="preserve"> \* MERGEFORMAT </w:instrText>
      </w:r>
      <w:r w:rsidR="00B15BF9" w:rsidRPr="004726AB">
        <w:rPr>
          <w:b/>
          <w:bCs/>
        </w:rPr>
      </w:r>
      <w:r w:rsidR="00B15BF9" w:rsidRPr="004726AB">
        <w:rPr>
          <w:b/>
          <w:bCs/>
        </w:rPr>
        <w:fldChar w:fldCharType="separate"/>
      </w:r>
      <w:r w:rsidR="00B15BF9" w:rsidRPr="004726AB">
        <w:rPr>
          <w:b/>
          <w:bCs/>
        </w:rPr>
        <w:t xml:space="preserve">Table </w:t>
      </w:r>
      <w:r w:rsidR="00B15BF9" w:rsidRPr="004726AB">
        <w:rPr>
          <w:b/>
          <w:bCs/>
          <w:noProof/>
        </w:rPr>
        <w:t>62</w:t>
      </w:r>
      <w:r w:rsidR="00B15BF9" w:rsidRPr="004726AB">
        <w:rPr>
          <w:b/>
          <w:bCs/>
        </w:rPr>
        <w:fldChar w:fldCharType="end"/>
      </w:r>
      <w:r w:rsidRPr="00BB6C63">
        <w:t xml:space="preserve">, noting the derivation of the benchmark energy allowance is presented in </w:t>
      </w:r>
      <w:r w:rsidRPr="00BB6C63">
        <w:rPr>
          <w:b/>
        </w:rPr>
        <w:t>Section </w:t>
      </w:r>
      <w:r w:rsidR="00B15BF9">
        <w:rPr>
          <w:b/>
        </w:rPr>
        <w:fldChar w:fldCharType="begin"/>
      </w:r>
      <w:r w:rsidR="00B15BF9">
        <w:rPr>
          <w:b/>
        </w:rPr>
        <w:instrText xml:space="preserve"> REF _Ref45811822 \r \h </w:instrText>
      </w:r>
      <w:r w:rsidR="00B15BF9">
        <w:rPr>
          <w:b/>
        </w:rPr>
      </w:r>
      <w:r w:rsidR="00B15BF9">
        <w:rPr>
          <w:b/>
        </w:rPr>
        <w:fldChar w:fldCharType="separate"/>
      </w:r>
      <w:r w:rsidR="00B15BF9">
        <w:rPr>
          <w:b/>
        </w:rPr>
        <w:t>S6.1.2</w:t>
      </w:r>
      <w:r w:rsidR="00B15BF9">
        <w:rPr>
          <w:b/>
        </w:rPr>
        <w:fldChar w:fldCharType="end"/>
      </w:r>
      <w:r w:rsidRPr="00BB6C63">
        <w:t>.</w:t>
      </w:r>
      <w:r>
        <w:t xml:space="preserve"> </w:t>
      </w:r>
    </w:p>
    <w:p w14:paraId="07A35B72" w14:textId="3F79384D" w:rsidR="00B969B1" w:rsidRPr="00BB6C63" w:rsidRDefault="00B969B1" w:rsidP="00B969B1">
      <w:pPr>
        <w:tabs>
          <w:tab w:val="left" w:pos="2268"/>
          <w:tab w:val="left" w:pos="4536"/>
          <w:tab w:val="left" w:pos="6804"/>
          <w:tab w:val="right" w:pos="9638"/>
        </w:tabs>
        <w:spacing w:before="120" w:after="200"/>
      </w:pPr>
      <w:r w:rsidRPr="00BB6C63">
        <w:t xml:space="preserve">For the water and sewerage services, </w:t>
      </w:r>
      <w:r w:rsidR="00BB6C63">
        <w:t>energy</w:t>
      </w:r>
      <w:r w:rsidRPr="00BB6C63">
        <w:t xml:space="preserve"> expenditure mainly relates to treatment plant operation </w:t>
      </w:r>
      <w:r w:rsidR="00BB6C63">
        <w:t xml:space="preserve">(pumping and aeration activities) </w:t>
      </w:r>
      <w:r w:rsidRPr="00BB6C63">
        <w:t xml:space="preserve">and harvesting of river water at Sugarloaf reservoir (costs to run the Yering Gorge pumps </w:t>
      </w:r>
      <w:r w:rsidR="00BB6C63">
        <w:t>to transfer water from the river to storage</w:t>
      </w:r>
      <w:r w:rsidRPr="00BB6C63">
        <w:t xml:space="preserve">). </w:t>
      </w:r>
    </w:p>
    <w:p w14:paraId="51FBC29D" w14:textId="46968117" w:rsidR="00E606D9" w:rsidRDefault="003D1F1F" w:rsidP="00BB6C63">
      <w:pPr>
        <w:pStyle w:val="BodyText"/>
      </w:pPr>
      <w:r w:rsidRPr="00BB6C63">
        <w:t xml:space="preserve">Energy </w:t>
      </w:r>
      <w:r w:rsidR="00E606D9" w:rsidRPr="00BB6C63">
        <w:t xml:space="preserve">opex is forecast to </w:t>
      </w:r>
      <w:r w:rsidR="005C748F">
        <w:t xml:space="preserve">decrease by 3.2 per cent per annum predominantly as a result of </w:t>
      </w:r>
      <w:r w:rsidRPr="00BB6C63">
        <w:t>capex driven energy savings of $</w:t>
      </w:r>
      <w:r w:rsidR="005C748F">
        <w:t>35.2</w:t>
      </w:r>
      <w:r w:rsidRPr="00BB6C63">
        <w:t> million arising from solar energy generation and automation projects which reduce energy consumption</w:t>
      </w:r>
      <w:r w:rsidR="00E606D9" w:rsidRPr="00BB6C63">
        <w:t xml:space="preserve">. </w:t>
      </w:r>
    </w:p>
    <w:p w14:paraId="4244E369" w14:textId="6A9373FE" w:rsidR="00915635" w:rsidRPr="00DC60BE" w:rsidRDefault="00B969B1" w:rsidP="00AA51D5">
      <w:pPr>
        <w:tabs>
          <w:tab w:val="left" w:pos="2268"/>
          <w:tab w:val="left" w:pos="4536"/>
          <w:tab w:val="left" w:pos="6804"/>
          <w:tab w:val="right" w:pos="9638"/>
        </w:tabs>
        <w:spacing w:before="120" w:after="200"/>
        <w:rPr>
          <w:b/>
          <w:i/>
          <w:color w:val="auto"/>
        </w:rPr>
      </w:pPr>
      <w:r w:rsidRPr="00DC60BE">
        <w:rPr>
          <w:b/>
          <w:i/>
          <w:color w:val="auto"/>
        </w:rPr>
        <w:t>IT</w:t>
      </w:r>
    </w:p>
    <w:p w14:paraId="5256744F" w14:textId="0E854DD6" w:rsidR="00434971" w:rsidRPr="00F964ED" w:rsidRDefault="00434971" w:rsidP="00434971">
      <w:pPr>
        <w:tabs>
          <w:tab w:val="left" w:pos="2268"/>
          <w:tab w:val="left" w:pos="4536"/>
          <w:tab w:val="left" w:pos="6804"/>
          <w:tab w:val="right" w:pos="9638"/>
        </w:tabs>
        <w:spacing w:before="120" w:after="200"/>
        <w:rPr>
          <w:rFonts w:ascii="Verdana" w:hAnsi="Verdana"/>
          <w:color w:val="auto"/>
        </w:rPr>
      </w:pPr>
      <w:r>
        <w:t xml:space="preserve">Melbourne Water continues to invest in necessary IT infrastructure to support the delivery of its core services. </w:t>
      </w:r>
      <w:r w:rsidRPr="00F964ED">
        <w:rPr>
          <w:rFonts w:ascii="Verdana" w:hAnsi="Verdana"/>
          <w:color w:val="auto"/>
        </w:rPr>
        <w:t xml:space="preserve">IT investment </w:t>
      </w:r>
      <w:r>
        <w:rPr>
          <w:rFonts w:ascii="Verdana" w:hAnsi="Verdana"/>
          <w:color w:val="auto"/>
        </w:rPr>
        <w:t>is</w:t>
      </w:r>
      <w:r w:rsidRPr="00F964ED">
        <w:rPr>
          <w:rFonts w:ascii="Verdana" w:hAnsi="Verdana"/>
          <w:color w:val="auto"/>
        </w:rPr>
        <w:t xml:space="preserve"> </w:t>
      </w:r>
      <w:r>
        <w:rPr>
          <w:rFonts w:ascii="Verdana" w:hAnsi="Verdana"/>
          <w:color w:val="auto"/>
        </w:rPr>
        <w:t>guided</w:t>
      </w:r>
      <w:r w:rsidRPr="00F964ED">
        <w:rPr>
          <w:rFonts w:ascii="Verdana" w:hAnsi="Verdana"/>
          <w:color w:val="auto"/>
        </w:rPr>
        <w:t xml:space="preserve"> by Melbourne Water’s </w:t>
      </w:r>
      <w:r w:rsidRPr="00877BB3">
        <w:rPr>
          <w:rFonts w:ascii="Verdana" w:hAnsi="Verdana"/>
          <w:i/>
          <w:color w:val="auto"/>
        </w:rPr>
        <w:t>Digital Strategy</w:t>
      </w:r>
      <w:r>
        <w:rPr>
          <w:rFonts w:ascii="Verdana" w:hAnsi="Verdana"/>
          <w:color w:val="auto"/>
        </w:rPr>
        <w:t>, which includes a focus on</w:t>
      </w:r>
      <w:r w:rsidRPr="00F964ED">
        <w:rPr>
          <w:rFonts w:ascii="Verdana" w:hAnsi="Verdana"/>
          <w:color w:val="auto"/>
        </w:rPr>
        <w:t xml:space="preserve"> cloud data and storage for operational technologies (OT) and internet of things (IoT</w:t>
      </w:r>
      <w:r>
        <w:rPr>
          <w:rFonts w:ascii="Verdana" w:hAnsi="Verdana"/>
          <w:color w:val="auto"/>
        </w:rPr>
        <w:t>) across PS21.</w:t>
      </w:r>
      <w:r w:rsidR="00860505">
        <w:rPr>
          <w:rFonts w:ascii="Verdana" w:hAnsi="Verdana"/>
          <w:color w:val="auto"/>
        </w:rPr>
        <w:t xml:space="preserve"> </w:t>
      </w:r>
    </w:p>
    <w:p w14:paraId="607222FF" w14:textId="5AD5804A" w:rsidR="00434971" w:rsidRDefault="00434971" w:rsidP="00B969B1">
      <w:pPr>
        <w:pStyle w:val="BodyText"/>
      </w:pPr>
      <w:r>
        <w:t>Expenditur</w:t>
      </w:r>
      <w:r w:rsidR="00F10BAA">
        <w:t>e for IT has been growing at 2.7</w:t>
      </w:r>
      <w:r>
        <w:t xml:space="preserve"> per cent per annum and will increase to </w:t>
      </w:r>
      <w:r w:rsidRPr="00434971">
        <w:t>3.</w:t>
      </w:r>
      <w:r w:rsidR="00F10BAA">
        <w:t>7</w:t>
      </w:r>
      <w:r>
        <w:t xml:space="preserve"> per cent per annum across the period as shown in </w:t>
      </w:r>
      <w:r w:rsidR="00B15BF9" w:rsidRPr="004726AB">
        <w:rPr>
          <w:b/>
          <w:bCs/>
        </w:rPr>
        <w:fldChar w:fldCharType="begin"/>
      </w:r>
      <w:r w:rsidR="00B15BF9" w:rsidRPr="004726AB">
        <w:rPr>
          <w:b/>
          <w:bCs/>
        </w:rPr>
        <w:instrText xml:space="preserve"> REF _Ref49356322 \h </w:instrText>
      </w:r>
      <w:r w:rsidR="00B15BF9">
        <w:rPr>
          <w:b/>
          <w:bCs/>
        </w:rPr>
        <w:instrText xml:space="preserve"> \* MERGEFORMAT </w:instrText>
      </w:r>
      <w:r w:rsidR="00B15BF9" w:rsidRPr="004726AB">
        <w:rPr>
          <w:b/>
          <w:bCs/>
        </w:rPr>
      </w:r>
      <w:r w:rsidR="00B15BF9" w:rsidRPr="004726AB">
        <w:rPr>
          <w:b/>
          <w:bCs/>
        </w:rPr>
        <w:fldChar w:fldCharType="separate"/>
      </w:r>
      <w:r w:rsidR="00B15BF9" w:rsidRPr="004726AB">
        <w:rPr>
          <w:b/>
          <w:bCs/>
        </w:rPr>
        <w:t xml:space="preserve">Table </w:t>
      </w:r>
      <w:r w:rsidR="00B15BF9" w:rsidRPr="004726AB">
        <w:rPr>
          <w:b/>
          <w:bCs/>
          <w:noProof/>
        </w:rPr>
        <w:t>59</w:t>
      </w:r>
      <w:r w:rsidR="00B15BF9" w:rsidRPr="004726AB">
        <w:rPr>
          <w:b/>
          <w:bCs/>
        </w:rPr>
        <w:fldChar w:fldCharType="end"/>
      </w:r>
      <w:r>
        <w:t xml:space="preserve">. </w:t>
      </w:r>
    </w:p>
    <w:p w14:paraId="32064FC2" w14:textId="388B2898" w:rsidR="00B969B1" w:rsidRPr="00B969B1" w:rsidRDefault="00163645" w:rsidP="00F964ED">
      <w:pPr>
        <w:tabs>
          <w:tab w:val="left" w:pos="2268"/>
          <w:tab w:val="left" w:pos="4536"/>
          <w:tab w:val="left" w:pos="6804"/>
          <w:tab w:val="right" w:pos="9638"/>
        </w:tabs>
        <w:spacing w:before="120" w:after="200"/>
        <w:rPr>
          <w:rFonts w:ascii="Verdana" w:hAnsi="Verdana"/>
          <w:color w:val="auto"/>
        </w:rPr>
      </w:pPr>
      <w:r>
        <w:rPr>
          <w:rFonts w:ascii="Verdana" w:hAnsi="Verdana"/>
          <w:color w:val="auto"/>
        </w:rPr>
        <w:t xml:space="preserve">The forecast increase amounts to a </w:t>
      </w:r>
      <w:r w:rsidR="00F964ED">
        <w:rPr>
          <w:rFonts w:ascii="Verdana" w:hAnsi="Verdana"/>
          <w:color w:val="auto"/>
        </w:rPr>
        <w:t>cumulative total of $22.7 million</w:t>
      </w:r>
      <w:r>
        <w:rPr>
          <w:rFonts w:ascii="Verdana" w:hAnsi="Verdana"/>
          <w:color w:val="auto"/>
        </w:rPr>
        <w:t xml:space="preserve"> (</w:t>
      </w:r>
      <w:r w:rsidR="00B969B1" w:rsidRPr="00B969B1">
        <w:rPr>
          <w:rFonts w:ascii="Verdana" w:hAnsi="Verdana"/>
          <w:color w:val="auto"/>
        </w:rPr>
        <w:t>from the base year to 2025-26</w:t>
      </w:r>
      <w:r>
        <w:rPr>
          <w:rFonts w:ascii="Verdana" w:hAnsi="Verdana"/>
          <w:color w:val="auto"/>
        </w:rPr>
        <w:t>), an increase that</w:t>
      </w:r>
      <w:r w:rsidR="00B969B1" w:rsidRPr="00B969B1">
        <w:rPr>
          <w:rFonts w:ascii="Verdana" w:hAnsi="Verdana"/>
          <w:color w:val="auto"/>
        </w:rPr>
        <w:t xml:space="preserve"> is driven by:</w:t>
      </w:r>
    </w:p>
    <w:p w14:paraId="115C424D" w14:textId="38BC7A0B" w:rsidR="00F964ED" w:rsidRDefault="00F964ED" w:rsidP="00A6363A">
      <w:pPr>
        <w:pStyle w:val="BodyText"/>
        <w:numPr>
          <w:ilvl w:val="0"/>
          <w:numId w:val="49"/>
        </w:numPr>
        <w:ind w:left="284" w:hanging="284"/>
      </w:pPr>
      <w:r>
        <w:t>ongoing opex associated the IT capital investment program and covering software licencing, maintenance and servicing</w:t>
      </w:r>
      <w:r w:rsidR="00877BB3">
        <w:t>,</w:t>
      </w:r>
      <w:r>
        <w:t xml:space="preserve"> and support – $16.2 million</w:t>
      </w:r>
    </w:p>
    <w:p w14:paraId="2730AF52" w14:textId="70C608A7" w:rsidR="00F964ED" w:rsidRDefault="00F964ED" w:rsidP="00A6363A">
      <w:pPr>
        <w:pStyle w:val="BodyText"/>
        <w:numPr>
          <w:ilvl w:val="0"/>
          <w:numId w:val="49"/>
        </w:numPr>
        <w:ind w:left="284" w:hanging="284"/>
      </w:pPr>
      <w:r>
        <w:t>additional allowance for security and disaster recover activities – $2.1 million</w:t>
      </w:r>
    </w:p>
    <w:p w14:paraId="0FBE2340" w14:textId="7FD4DC81" w:rsidR="00F964ED" w:rsidRDefault="00F964ED" w:rsidP="00A6363A">
      <w:pPr>
        <w:pStyle w:val="BodyText"/>
        <w:numPr>
          <w:ilvl w:val="1"/>
          <w:numId w:val="59"/>
        </w:numPr>
        <w:ind w:left="568" w:hanging="284"/>
      </w:pPr>
      <w:r>
        <w:t>i</w:t>
      </w:r>
      <w:r w:rsidRPr="00F964ED">
        <w:t>ncludes additional penetration testing across IT and OT networks,</w:t>
      </w:r>
      <w:r>
        <w:t xml:space="preserve"> disaster recovery testing and cloud security</w:t>
      </w:r>
    </w:p>
    <w:p w14:paraId="241C2D23" w14:textId="2D35FFD2" w:rsidR="00F964ED" w:rsidRDefault="00E86F08" w:rsidP="00A6363A">
      <w:pPr>
        <w:pStyle w:val="BodyText"/>
        <w:numPr>
          <w:ilvl w:val="0"/>
          <w:numId w:val="49"/>
        </w:numPr>
        <w:ind w:left="284" w:hanging="284"/>
      </w:pPr>
      <w:r>
        <w:br w:type="column"/>
      </w:r>
      <w:r w:rsidR="00877BB3">
        <w:t>other adjustments (such as licencing and support costs from PS16 capex, business strategy decisions and contract price adjustments), net of identified efficiencies (such as contract price adjustments and product simplification) – $0.5 million.</w:t>
      </w:r>
      <w:r w:rsidR="00CB4D0D">
        <w:t xml:space="preserve"> </w:t>
      </w:r>
    </w:p>
    <w:p w14:paraId="714DDF59" w14:textId="78544921" w:rsidR="00163645" w:rsidRDefault="00F93492" w:rsidP="00163645">
      <w:pPr>
        <w:pStyle w:val="BodyText"/>
      </w:pPr>
      <w:r>
        <w:t>We continue to invest</w:t>
      </w:r>
      <w:r w:rsidRPr="00F93492">
        <w:t xml:space="preserve"> in technology</w:t>
      </w:r>
      <w:r>
        <w:t>-driven service and productivity improvements</w:t>
      </w:r>
      <w:r w:rsidRPr="00F93492">
        <w:t>. Examples include improved procurement functionality to improve purchasing efficiency, using augmented reality to provide simulated operational training and increased investment in mobility solutions to enable staff to work more efficiently from site.</w:t>
      </w:r>
      <w:r>
        <w:t xml:space="preserve"> Technology investments will continue to be a critical part of our efficiency story across PS21. </w:t>
      </w:r>
    </w:p>
    <w:p w14:paraId="2E6C6E68" w14:textId="18D42558" w:rsidR="00B969B1" w:rsidRPr="00DC60BE" w:rsidRDefault="00B969B1" w:rsidP="00B969B1">
      <w:pPr>
        <w:tabs>
          <w:tab w:val="left" w:pos="2268"/>
          <w:tab w:val="left" w:pos="4536"/>
          <w:tab w:val="left" w:pos="6804"/>
          <w:tab w:val="right" w:pos="9638"/>
        </w:tabs>
        <w:spacing w:before="120" w:after="200"/>
        <w:rPr>
          <w:b/>
          <w:i/>
          <w:color w:val="auto"/>
        </w:rPr>
      </w:pPr>
      <w:r w:rsidRPr="00DC60BE">
        <w:rPr>
          <w:b/>
          <w:i/>
          <w:color w:val="auto"/>
        </w:rPr>
        <w:t>Chemicals</w:t>
      </w:r>
    </w:p>
    <w:p w14:paraId="2C8E341D" w14:textId="55319D18" w:rsidR="00312D65" w:rsidRDefault="00F555A5" w:rsidP="00E5031F">
      <w:pPr>
        <w:pStyle w:val="BodyText"/>
      </w:pPr>
      <w:r>
        <w:t>Chemical costs have been growing over the past four years at 1.</w:t>
      </w:r>
      <w:r w:rsidR="0061679E">
        <w:t>6</w:t>
      </w:r>
      <w:r>
        <w:t xml:space="preserve"> per cent per annum and are forecast to increase further across PS21 (</w:t>
      </w:r>
      <w:r w:rsidR="00424198">
        <w:t>2.2</w:t>
      </w:r>
      <w:r>
        <w:t xml:space="preserve"> per cent CAGR)</w:t>
      </w:r>
      <w:r w:rsidR="00E5031F">
        <w:t xml:space="preserve"> with total chemicals expenditure rising from $9.36 million in 2019-20 to </w:t>
      </w:r>
      <w:r w:rsidR="00424198">
        <w:t>10.65</w:t>
      </w:r>
      <w:r w:rsidR="00E5031F">
        <w:t xml:space="preserve"> million in 2025-26. This increase is predominantly driven by </w:t>
      </w:r>
      <w:r w:rsidR="00AC12F2">
        <w:t>the</w:t>
      </w:r>
      <w:r w:rsidR="00E5031F">
        <w:t xml:space="preserve"> four chemicals</w:t>
      </w:r>
      <w:r w:rsidR="00AC12F2">
        <w:t xml:space="preserve"> categories</w:t>
      </w:r>
      <w:r w:rsidR="00E5031F">
        <w:t xml:space="preserve"> shown on </w:t>
      </w:r>
      <w:r w:rsidR="00B15BF9" w:rsidRPr="004726AB">
        <w:rPr>
          <w:b/>
          <w:bCs/>
        </w:rPr>
        <w:fldChar w:fldCharType="begin"/>
      </w:r>
      <w:r w:rsidR="00B15BF9" w:rsidRPr="004726AB">
        <w:rPr>
          <w:b/>
          <w:bCs/>
        </w:rPr>
        <w:instrText xml:space="preserve"> REF _Ref49855150 \h </w:instrText>
      </w:r>
      <w:r w:rsidR="00B15BF9">
        <w:rPr>
          <w:b/>
          <w:bCs/>
        </w:rPr>
        <w:instrText xml:space="preserve"> \* MERGEFORMAT </w:instrText>
      </w:r>
      <w:r w:rsidR="00B15BF9" w:rsidRPr="004726AB">
        <w:rPr>
          <w:b/>
          <w:bCs/>
        </w:rPr>
      </w:r>
      <w:r w:rsidR="00B15BF9" w:rsidRPr="004726AB">
        <w:rPr>
          <w:b/>
          <w:bCs/>
        </w:rPr>
        <w:fldChar w:fldCharType="separate"/>
      </w:r>
      <w:r w:rsidR="00B15BF9" w:rsidRPr="004726AB">
        <w:rPr>
          <w:b/>
          <w:bCs/>
        </w:rPr>
        <w:t xml:space="preserve">Figure </w:t>
      </w:r>
      <w:r w:rsidR="00B15BF9" w:rsidRPr="004726AB">
        <w:rPr>
          <w:b/>
          <w:bCs/>
          <w:noProof/>
        </w:rPr>
        <w:t>30</w:t>
      </w:r>
      <w:r w:rsidR="00B15BF9" w:rsidRPr="004726AB">
        <w:rPr>
          <w:b/>
          <w:bCs/>
        </w:rPr>
        <w:fldChar w:fldCharType="end"/>
      </w:r>
      <w:r w:rsidR="00E5031F">
        <w:t>.</w:t>
      </w:r>
      <w:r w:rsidR="0030355E">
        <w:t xml:space="preserve"> </w:t>
      </w:r>
    </w:p>
    <w:p w14:paraId="157EFE85" w14:textId="0E55D341" w:rsidR="00E86F08" w:rsidRPr="00BB5C0C" w:rsidRDefault="00E86F08" w:rsidP="00DC60BE">
      <w:pPr>
        <w:pStyle w:val="ListNumber"/>
        <w:spacing w:before="240"/>
        <w:rPr>
          <w:color w:val="auto"/>
        </w:rPr>
      </w:pPr>
      <w:r>
        <w:rPr>
          <w:color w:val="auto"/>
        </w:rPr>
        <w:t>Polyelectrolyte</w:t>
      </w:r>
      <w:r w:rsidRPr="00BB5C0C">
        <w:rPr>
          <w:color w:val="auto"/>
        </w:rPr>
        <w:t xml:space="preserve"> increase accounts for 29.1</w:t>
      </w:r>
      <w:r>
        <w:rPr>
          <w:color w:val="auto"/>
        </w:rPr>
        <w:t xml:space="preserve"> </w:t>
      </w:r>
      <w:r>
        <w:rPr>
          <w:rFonts w:ascii="Verdana" w:hAnsi="Verdana"/>
          <w:color w:val="auto"/>
        </w:rPr>
        <w:t>per cent</w:t>
      </w:r>
      <w:r w:rsidRPr="00BB5C0C">
        <w:rPr>
          <w:color w:val="auto"/>
        </w:rPr>
        <w:t xml:space="preserve"> of </w:t>
      </w:r>
      <w:r>
        <w:rPr>
          <w:color w:val="auto"/>
        </w:rPr>
        <w:t>the</w:t>
      </w:r>
      <w:r w:rsidRPr="00BB5C0C">
        <w:rPr>
          <w:color w:val="auto"/>
        </w:rPr>
        <w:t xml:space="preserve"> chemicals increase and is driven by</w:t>
      </w:r>
      <w:r>
        <w:rPr>
          <w:color w:val="auto"/>
        </w:rPr>
        <w:t xml:space="preserve"> </w:t>
      </w:r>
      <w:r w:rsidRPr="00BB5C0C">
        <w:rPr>
          <w:color w:val="auto"/>
        </w:rPr>
        <w:t>an increase in quantity consumed (77 tonnes) at ETP following the Sludge Digestion Capacity Upgrade due for completion by 2022-23</w:t>
      </w:r>
    </w:p>
    <w:p w14:paraId="74F5C815" w14:textId="53494EF7" w:rsidR="00E86F08" w:rsidRPr="00BB5C0C" w:rsidRDefault="00E86F08" w:rsidP="00DC60BE">
      <w:pPr>
        <w:pStyle w:val="ListNumber"/>
        <w:spacing w:before="240"/>
        <w:rPr>
          <w:color w:val="auto"/>
        </w:rPr>
      </w:pPr>
      <w:r>
        <w:rPr>
          <w:rFonts w:ascii="Verdana" w:hAnsi="Verdana"/>
          <w:color w:val="auto"/>
        </w:rPr>
        <w:t>Sodium hypochlorite</w:t>
      </w:r>
      <w:r w:rsidRPr="00BB5C0C">
        <w:rPr>
          <w:rFonts w:ascii="Verdana" w:hAnsi="Verdana"/>
          <w:color w:val="auto"/>
        </w:rPr>
        <w:t xml:space="preserve"> accounts for 24.6</w:t>
      </w:r>
      <w:r>
        <w:rPr>
          <w:rFonts w:ascii="Verdana" w:hAnsi="Verdana"/>
          <w:color w:val="auto"/>
        </w:rPr>
        <w:t xml:space="preserve"> per cent</w:t>
      </w:r>
      <w:r w:rsidRPr="00BB5C0C">
        <w:rPr>
          <w:rFonts w:ascii="Verdana" w:hAnsi="Verdana"/>
          <w:color w:val="auto"/>
        </w:rPr>
        <w:t xml:space="preserve"> of </w:t>
      </w:r>
      <w:r>
        <w:rPr>
          <w:rFonts w:ascii="Verdana" w:hAnsi="Verdana"/>
          <w:color w:val="auto"/>
        </w:rPr>
        <w:t>the</w:t>
      </w:r>
      <w:r w:rsidRPr="00BB5C0C">
        <w:rPr>
          <w:rFonts w:ascii="Verdana" w:hAnsi="Verdana"/>
          <w:color w:val="auto"/>
        </w:rPr>
        <w:t xml:space="preserve"> chemicals increase and is driven by</w:t>
      </w:r>
      <w:r>
        <w:rPr>
          <w:color w:val="auto"/>
        </w:rPr>
        <w:t xml:space="preserve"> </w:t>
      </w:r>
      <w:r w:rsidRPr="00BB5C0C">
        <w:rPr>
          <w:color w:val="auto"/>
        </w:rPr>
        <w:t>an increase in quantity consumed (1,409 kilolitres) at the water treatment plants in line with forecast growth in water treated</w:t>
      </w:r>
    </w:p>
    <w:p w14:paraId="5C9FD0F8" w14:textId="1409D2EE" w:rsidR="00312D65" w:rsidRDefault="00E86F08" w:rsidP="00E86F08">
      <w:pPr>
        <w:pStyle w:val="BodyText"/>
      </w:pPr>
      <w:r>
        <w:rPr>
          <w:rFonts w:ascii="Verdana" w:hAnsi="Verdana"/>
          <w:color w:val="auto"/>
        </w:rPr>
        <w:t>Chemicals (non-specific)</w:t>
      </w:r>
      <w:r w:rsidRPr="00BB5C0C">
        <w:rPr>
          <w:rFonts w:ascii="Verdana" w:hAnsi="Verdana"/>
          <w:color w:val="auto"/>
        </w:rPr>
        <w:t xml:space="preserve"> accounts for 21.9</w:t>
      </w:r>
      <w:r>
        <w:rPr>
          <w:rFonts w:ascii="Verdana" w:hAnsi="Verdana"/>
          <w:color w:val="auto"/>
        </w:rPr>
        <w:t xml:space="preserve"> per cent</w:t>
      </w:r>
      <w:r w:rsidRPr="00BB5C0C">
        <w:rPr>
          <w:rFonts w:ascii="Verdana" w:hAnsi="Verdana"/>
          <w:color w:val="auto"/>
        </w:rPr>
        <w:t xml:space="preserve"> of </w:t>
      </w:r>
      <w:r>
        <w:rPr>
          <w:rFonts w:ascii="Verdana" w:hAnsi="Verdana"/>
          <w:color w:val="auto"/>
        </w:rPr>
        <w:t>the</w:t>
      </w:r>
      <w:r w:rsidRPr="00BB5C0C">
        <w:rPr>
          <w:rFonts w:ascii="Verdana" w:hAnsi="Verdana"/>
          <w:color w:val="auto"/>
        </w:rPr>
        <w:t xml:space="preserve"> chemicals increase and is driven by</w:t>
      </w:r>
      <w:r>
        <w:rPr>
          <w:rFonts w:ascii="Verdana" w:hAnsi="Verdana"/>
          <w:color w:val="auto"/>
        </w:rPr>
        <w:t xml:space="preserve"> </w:t>
      </w:r>
      <w:r w:rsidRPr="00BB5C0C">
        <w:rPr>
          <w:color w:val="auto"/>
        </w:rPr>
        <w:t>the Yan Yean treatment plant coming back online in 2022-23, and is representative of the preliminary water treatment process and corresponding units estimated for water treated</w:t>
      </w:r>
      <w:r>
        <w:rPr>
          <w:color w:val="auto"/>
        </w:rPr>
        <w:t>.</w:t>
      </w:r>
    </w:p>
    <w:p w14:paraId="3CD6E60F" w14:textId="77777777" w:rsidR="00E86F08" w:rsidRDefault="00E86F08" w:rsidP="00E5031F">
      <w:pPr>
        <w:pStyle w:val="BodyText"/>
        <w:sectPr w:rsidR="00E86F08" w:rsidSect="00E86F08">
          <w:headerReference w:type="even" r:id="rId173"/>
          <w:headerReference w:type="default" r:id="rId174"/>
          <w:footerReference w:type="default" r:id="rId175"/>
          <w:headerReference w:type="first" r:id="rId176"/>
          <w:pgSz w:w="11906" w:h="16838" w:code="9"/>
          <w:pgMar w:top="1134" w:right="1134" w:bottom="1134" w:left="1134" w:header="567" w:footer="567" w:gutter="0"/>
          <w:pgNumType w:chapStyle="1"/>
          <w:cols w:num="2" w:space="567"/>
          <w:docGrid w:linePitch="360"/>
        </w:sectPr>
      </w:pPr>
    </w:p>
    <w:p w14:paraId="35E3E805" w14:textId="551E49B1" w:rsidR="00B969B1" w:rsidRPr="007F6A61" w:rsidRDefault="00AC12F2" w:rsidP="007F6A61">
      <w:pPr>
        <w:pStyle w:val="Caption"/>
      </w:pPr>
      <w:bookmarkStart w:id="486" w:name="_Ref49855150"/>
      <w:bookmarkStart w:id="487" w:name="_Toc54705801"/>
      <w:r w:rsidRPr="007F6A61">
        <w:t xml:space="preserve">Figure </w:t>
      </w:r>
      <w:fldSimple w:instr=" SEQ Figure \* ARABIC ">
        <w:r w:rsidR="00AB54E8" w:rsidRPr="004726AB">
          <w:t>30</w:t>
        </w:r>
      </w:fldSimple>
      <w:bookmarkEnd w:id="486"/>
      <w:r w:rsidRPr="007F6A61">
        <w:tab/>
        <w:t>Breakdown of chemical costs increases from base year to 2025-26</w:t>
      </w:r>
      <w:bookmarkEnd w:id="487"/>
    </w:p>
    <w:p w14:paraId="05FDE2D2" w14:textId="61D219C0" w:rsidR="007F6A61" w:rsidRDefault="007F6A61" w:rsidP="007F6A61">
      <w:pPr>
        <w:pStyle w:val="BodyText"/>
        <w:rPr>
          <w:lang w:eastAsia="fr-CA"/>
        </w:rPr>
      </w:pPr>
      <w:r>
        <w:rPr>
          <w:noProof/>
        </w:rPr>
        <w:drawing>
          <wp:inline distT="0" distB="0" distL="0" distR="0" wp14:anchorId="5432BE2E" wp14:editId="55AF7CD2">
            <wp:extent cx="6120130" cy="2159635"/>
            <wp:effectExtent l="0" t="0" r="13970" b="12065"/>
            <wp:docPr id="3369" name="Chart 3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6903B94C" w14:textId="77777777" w:rsidR="007F6A61" w:rsidRPr="00154A11" w:rsidRDefault="007F6A61" w:rsidP="004726AB">
      <w:pPr>
        <w:pStyle w:val="BodyText"/>
      </w:pPr>
    </w:p>
    <w:p w14:paraId="0EFD35C2" w14:textId="77777777" w:rsidR="00E86F08" w:rsidRDefault="00E86F08" w:rsidP="00BB5C0C">
      <w:pPr>
        <w:pStyle w:val="ListNumber"/>
        <w:spacing w:before="240"/>
        <w:rPr>
          <w:color w:val="auto"/>
        </w:rPr>
        <w:sectPr w:rsidR="00E86F08" w:rsidSect="00312D65">
          <w:type w:val="continuous"/>
          <w:pgSz w:w="11906" w:h="16838" w:code="9"/>
          <w:pgMar w:top="1134" w:right="1134" w:bottom="1134" w:left="1134" w:header="567" w:footer="567" w:gutter="0"/>
          <w:pgNumType w:chapStyle="1"/>
          <w:cols w:space="708"/>
          <w:docGrid w:linePitch="360"/>
        </w:sectPr>
      </w:pPr>
    </w:p>
    <w:p w14:paraId="5065B26D" w14:textId="18FE5088" w:rsidR="00BB5C0C" w:rsidRPr="00BB5C0C" w:rsidRDefault="00BB5C0C" w:rsidP="00E86F08">
      <w:pPr>
        <w:pStyle w:val="ListNumber"/>
        <w:spacing w:before="240"/>
        <w:rPr>
          <w:color w:val="auto"/>
        </w:rPr>
      </w:pPr>
      <w:r>
        <w:rPr>
          <w:rFonts w:ascii="Verdana" w:hAnsi="Verdana"/>
          <w:color w:val="auto"/>
        </w:rPr>
        <w:t>Liquid oxygen</w:t>
      </w:r>
      <w:r w:rsidRPr="00BB5C0C">
        <w:rPr>
          <w:rFonts w:ascii="Verdana" w:hAnsi="Verdana"/>
          <w:color w:val="auto"/>
        </w:rPr>
        <w:t xml:space="preserve"> accounts for 7.8</w:t>
      </w:r>
      <w:r>
        <w:rPr>
          <w:rFonts w:ascii="Verdana" w:hAnsi="Verdana"/>
          <w:color w:val="auto"/>
        </w:rPr>
        <w:t xml:space="preserve"> per cent</w:t>
      </w:r>
      <w:r w:rsidRPr="00BB5C0C">
        <w:rPr>
          <w:rFonts w:ascii="Verdana" w:hAnsi="Verdana"/>
          <w:color w:val="auto"/>
        </w:rPr>
        <w:t xml:space="preserve"> of </w:t>
      </w:r>
      <w:r w:rsidR="00EB3FE1">
        <w:rPr>
          <w:rFonts w:ascii="Verdana" w:hAnsi="Verdana"/>
          <w:color w:val="auto"/>
        </w:rPr>
        <w:t>the</w:t>
      </w:r>
      <w:r w:rsidRPr="00BB5C0C">
        <w:rPr>
          <w:rFonts w:ascii="Verdana" w:hAnsi="Verdana"/>
          <w:color w:val="auto"/>
        </w:rPr>
        <w:t xml:space="preserve"> chemicals increase and is driven by</w:t>
      </w:r>
      <w:r w:rsidR="00E86F08">
        <w:rPr>
          <w:color w:val="auto"/>
        </w:rPr>
        <w:t xml:space="preserve"> </w:t>
      </w:r>
      <w:r w:rsidRPr="00BB5C0C">
        <w:rPr>
          <w:color w:val="auto"/>
        </w:rPr>
        <w:t>an increase in quantity consumed (266,585 standard cubic metres) at ETP in line with forecast growth in sewerage treated</w:t>
      </w:r>
    </w:p>
    <w:p w14:paraId="0AAA362E" w14:textId="0B34F2B2" w:rsidR="00424198" w:rsidRDefault="00BB5C0C" w:rsidP="00BB5C0C">
      <w:pPr>
        <w:pStyle w:val="ListNumber"/>
        <w:spacing w:before="240"/>
        <w:rPr>
          <w:rFonts w:ascii="Verdana" w:hAnsi="Verdana"/>
          <w:color w:val="auto"/>
        </w:rPr>
      </w:pPr>
      <w:r>
        <w:rPr>
          <w:rFonts w:ascii="Verdana" w:hAnsi="Verdana"/>
          <w:color w:val="auto"/>
        </w:rPr>
        <w:t>The other c</w:t>
      </w:r>
      <w:r w:rsidRPr="00BB5C0C">
        <w:rPr>
          <w:rFonts w:ascii="Verdana" w:hAnsi="Verdana"/>
          <w:color w:val="auto"/>
        </w:rPr>
        <w:t>ategory accounts for 16.6</w:t>
      </w:r>
      <w:r w:rsidR="00AF1237">
        <w:rPr>
          <w:rFonts w:ascii="Verdana" w:hAnsi="Verdana"/>
          <w:color w:val="auto"/>
        </w:rPr>
        <w:t xml:space="preserve"> per cent</w:t>
      </w:r>
      <w:r w:rsidRPr="00BB5C0C">
        <w:rPr>
          <w:rFonts w:ascii="Verdana" w:hAnsi="Verdana"/>
          <w:color w:val="auto"/>
        </w:rPr>
        <w:t xml:space="preserve"> of total chemicals increase and is driven by increases in magnesium hydroxide (3</w:t>
      </w:r>
      <w:r w:rsidR="00AF1237">
        <w:rPr>
          <w:rFonts w:ascii="Verdana" w:hAnsi="Verdana"/>
          <w:color w:val="auto"/>
        </w:rPr>
        <w:t xml:space="preserve"> per cent</w:t>
      </w:r>
      <w:r w:rsidRPr="00BB5C0C">
        <w:rPr>
          <w:rFonts w:ascii="Verdana" w:hAnsi="Verdana"/>
          <w:color w:val="auto"/>
        </w:rPr>
        <w:t xml:space="preserve"> CAGR), fluosilicic acid (1</w:t>
      </w:r>
      <w:r w:rsidR="00AF1237">
        <w:rPr>
          <w:rFonts w:ascii="Verdana" w:hAnsi="Verdana"/>
          <w:color w:val="auto"/>
        </w:rPr>
        <w:t xml:space="preserve"> per cent</w:t>
      </w:r>
      <w:r w:rsidRPr="00BB5C0C">
        <w:rPr>
          <w:rFonts w:ascii="Verdana" w:hAnsi="Verdana"/>
          <w:color w:val="auto"/>
        </w:rPr>
        <w:t xml:space="preserve"> CAGR) and hydrated lime (2</w:t>
      </w:r>
      <w:r w:rsidR="00AF1237">
        <w:rPr>
          <w:rFonts w:ascii="Verdana" w:hAnsi="Verdana"/>
          <w:color w:val="auto"/>
        </w:rPr>
        <w:t xml:space="preserve"> per cent</w:t>
      </w:r>
      <w:r w:rsidRPr="00BB5C0C">
        <w:rPr>
          <w:rFonts w:ascii="Verdana" w:hAnsi="Verdana"/>
          <w:color w:val="auto"/>
        </w:rPr>
        <w:t xml:space="preserve"> CAGR). </w:t>
      </w:r>
    </w:p>
    <w:p w14:paraId="493C0A15" w14:textId="5E17120A" w:rsidR="00EB3FE1" w:rsidRPr="00EB3FE1" w:rsidRDefault="00EB3FE1" w:rsidP="00424198">
      <w:pPr>
        <w:pStyle w:val="ListNumber"/>
        <w:spacing w:before="240"/>
        <w:rPr>
          <w:i/>
          <w:color w:val="auto"/>
        </w:rPr>
      </w:pPr>
      <w:r>
        <w:rPr>
          <w:i/>
          <w:color w:val="auto"/>
        </w:rPr>
        <w:t>General forecasting notes</w:t>
      </w:r>
    </w:p>
    <w:p w14:paraId="48A16A50" w14:textId="1EAC0B59" w:rsidR="00424198" w:rsidRPr="00424198" w:rsidRDefault="00424198" w:rsidP="00424198">
      <w:pPr>
        <w:pStyle w:val="ListNumber"/>
        <w:spacing w:before="240"/>
        <w:rPr>
          <w:color w:val="auto"/>
        </w:rPr>
      </w:pPr>
      <w:r w:rsidRPr="00424198">
        <w:rPr>
          <w:color w:val="auto"/>
        </w:rPr>
        <w:t xml:space="preserve">Quantity changes are generally driven by forecast increases in demand, however operational decisions may also impact forecast chemical consumption. </w:t>
      </w:r>
    </w:p>
    <w:p w14:paraId="73786809" w14:textId="2DDB9D68" w:rsidR="00424198" w:rsidRPr="00424198" w:rsidRDefault="00424198" w:rsidP="00A6363A">
      <w:pPr>
        <w:pStyle w:val="ListNumber"/>
        <w:numPr>
          <w:ilvl w:val="0"/>
          <w:numId w:val="41"/>
        </w:numPr>
        <w:spacing w:before="240"/>
        <w:ind w:left="284" w:hanging="284"/>
        <w:rPr>
          <w:color w:val="auto"/>
        </w:rPr>
      </w:pPr>
      <w:r w:rsidRPr="00424198">
        <w:rPr>
          <w:color w:val="auto"/>
        </w:rPr>
        <w:t>The water supply network is required to adjust for operational and customer needs, meaning supply proportions from each treatment plan</w:t>
      </w:r>
      <w:r w:rsidR="00317274">
        <w:rPr>
          <w:color w:val="auto"/>
        </w:rPr>
        <w:t>t</w:t>
      </w:r>
      <w:r w:rsidRPr="00424198">
        <w:rPr>
          <w:color w:val="auto"/>
        </w:rPr>
        <w:t xml:space="preserve"> can differ year on year based on the forecast operating plan. Chemical prices have been held flat in real terms at each treatment plant, however treatment processes (and therefore dosing requirements) and contract prices differ from plant to plant, meaning adaptive changes to the operating plan will alter the overall chemicals expenditure profile. </w:t>
      </w:r>
    </w:p>
    <w:p w14:paraId="5197B925" w14:textId="44A6B44D" w:rsidR="00424198" w:rsidRPr="001736D4" w:rsidRDefault="00424198" w:rsidP="00A6363A">
      <w:pPr>
        <w:pStyle w:val="ListNumber"/>
        <w:numPr>
          <w:ilvl w:val="0"/>
          <w:numId w:val="41"/>
        </w:numPr>
        <w:spacing w:before="240"/>
        <w:ind w:left="284" w:hanging="284"/>
        <w:rPr>
          <w:color w:val="auto"/>
        </w:rPr>
      </w:pPr>
      <w:r w:rsidRPr="00E86F08">
        <w:rPr>
          <w:color w:val="auto"/>
        </w:rPr>
        <w:t>Plant upgrades and service obligations can also result in changes in treatment processes and can further alter the expenditure profile for associated chemicals. Some examples include</w:t>
      </w:r>
      <w:r w:rsidR="00E86F08" w:rsidRPr="00E86F08">
        <w:rPr>
          <w:color w:val="auto"/>
        </w:rPr>
        <w:t xml:space="preserve"> the </w:t>
      </w:r>
      <w:r w:rsidRPr="00E86F08">
        <w:rPr>
          <w:color w:val="auto"/>
        </w:rPr>
        <w:t>ETP Sludge Digestion Capacity Upgrade due for completion by 2022-23</w:t>
      </w:r>
      <w:r w:rsidR="00E86F08" w:rsidRPr="00E86F08">
        <w:rPr>
          <w:color w:val="auto"/>
        </w:rPr>
        <w:t xml:space="preserve">, and </w:t>
      </w:r>
      <w:r w:rsidRPr="001736D4">
        <w:rPr>
          <w:color w:val="auto"/>
        </w:rPr>
        <w:t>Yan Yean Water Treatment Plant Upgrade due for completion by 2022-23</w:t>
      </w:r>
    </w:p>
    <w:p w14:paraId="44A6A4B2" w14:textId="1E764832" w:rsidR="00424198" w:rsidRPr="00424198" w:rsidRDefault="00424198" w:rsidP="00A6363A">
      <w:pPr>
        <w:pStyle w:val="ListNumber"/>
        <w:numPr>
          <w:ilvl w:val="0"/>
          <w:numId w:val="41"/>
        </w:numPr>
        <w:spacing w:before="240"/>
        <w:ind w:left="284" w:hanging="284"/>
        <w:rPr>
          <w:color w:val="auto"/>
        </w:rPr>
      </w:pPr>
      <w:r w:rsidRPr="00424198">
        <w:rPr>
          <w:color w:val="auto"/>
        </w:rPr>
        <w:t xml:space="preserve">The Winneke treatment plant has been converted </w:t>
      </w:r>
      <w:r w:rsidR="00317274">
        <w:rPr>
          <w:color w:val="auto"/>
        </w:rPr>
        <w:t>from the use of chlorine gas to</w:t>
      </w:r>
      <w:r w:rsidR="00317274" w:rsidRPr="00424198">
        <w:rPr>
          <w:color w:val="auto"/>
        </w:rPr>
        <w:t xml:space="preserve"> </w:t>
      </w:r>
      <w:r w:rsidRPr="00424198">
        <w:rPr>
          <w:color w:val="auto"/>
        </w:rPr>
        <w:t xml:space="preserve">sodium hypochlorite as an alternate treatment which has resulted in both current and future cost savings and safety improvements. </w:t>
      </w:r>
    </w:p>
    <w:p w14:paraId="4F2BF427" w14:textId="47BE058D" w:rsidR="005B5A7C" w:rsidRPr="00915635" w:rsidRDefault="005B5A7C" w:rsidP="00424198">
      <w:pPr>
        <w:tabs>
          <w:tab w:val="left" w:pos="2268"/>
          <w:tab w:val="left" w:pos="4536"/>
          <w:tab w:val="left" w:pos="6804"/>
          <w:tab w:val="right" w:pos="9638"/>
        </w:tabs>
        <w:spacing w:before="120" w:after="200"/>
        <w:rPr>
          <w:b/>
          <w:i/>
          <w:color w:val="auto"/>
        </w:rPr>
      </w:pPr>
      <w:r w:rsidRPr="00915635">
        <w:rPr>
          <w:b/>
          <w:i/>
          <w:color w:val="auto"/>
        </w:rPr>
        <w:t>Maintenance</w:t>
      </w:r>
    </w:p>
    <w:p w14:paraId="4FA4AB87" w14:textId="3C2E5CA2" w:rsidR="00130395" w:rsidRDefault="00130395" w:rsidP="00AA51D5">
      <w:pPr>
        <w:tabs>
          <w:tab w:val="left" w:pos="2268"/>
          <w:tab w:val="left" w:pos="4536"/>
          <w:tab w:val="left" w:pos="6804"/>
          <w:tab w:val="right" w:pos="9638"/>
        </w:tabs>
        <w:spacing w:before="120" w:after="200"/>
        <w:rPr>
          <w:color w:val="auto"/>
        </w:rPr>
      </w:pPr>
      <w:r>
        <w:rPr>
          <w:color w:val="auto"/>
        </w:rPr>
        <w:t>Maintenance is our second largest expenditure category after labour and is forecast to grow from $8</w:t>
      </w:r>
      <w:r w:rsidR="001C46EE">
        <w:rPr>
          <w:color w:val="auto"/>
        </w:rPr>
        <w:t>2.5</w:t>
      </w:r>
      <w:r>
        <w:rPr>
          <w:color w:val="auto"/>
        </w:rPr>
        <w:t> million (base year) to $9</w:t>
      </w:r>
      <w:r w:rsidR="00AD2298">
        <w:rPr>
          <w:color w:val="auto"/>
        </w:rPr>
        <w:t>9.6</w:t>
      </w:r>
      <w:r>
        <w:rPr>
          <w:color w:val="auto"/>
        </w:rPr>
        <w:t xml:space="preserve"> million (2025-26) across the period, </w:t>
      </w:r>
      <w:r w:rsidR="00AD2298">
        <w:rPr>
          <w:color w:val="auto"/>
        </w:rPr>
        <w:t>an annualised growth rate of 3.</w:t>
      </w:r>
      <w:r w:rsidR="001C46EE">
        <w:rPr>
          <w:color w:val="auto"/>
        </w:rPr>
        <w:t>5</w:t>
      </w:r>
      <w:r>
        <w:rPr>
          <w:color w:val="auto"/>
        </w:rPr>
        <w:t xml:space="preserve"> per cent and a net increase of $1</w:t>
      </w:r>
      <w:r w:rsidR="001C46EE">
        <w:rPr>
          <w:color w:val="auto"/>
        </w:rPr>
        <w:t>7.1</w:t>
      </w:r>
      <w:r>
        <w:rPr>
          <w:color w:val="auto"/>
        </w:rPr>
        <w:t xml:space="preserve"> million. </w:t>
      </w:r>
    </w:p>
    <w:p w14:paraId="1894CBB0" w14:textId="4824C161" w:rsidR="00E86F08" w:rsidRDefault="00130395" w:rsidP="00AA51D5">
      <w:pPr>
        <w:tabs>
          <w:tab w:val="left" w:pos="2268"/>
          <w:tab w:val="left" w:pos="4536"/>
          <w:tab w:val="left" w:pos="6804"/>
          <w:tab w:val="right" w:pos="9638"/>
        </w:tabs>
        <w:spacing w:before="120" w:after="200"/>
        <w:rPr>
          <w:color w:val="auto"/>
        </w:rPr>
        <w:sectPr w:rsidR="00E86F08" w:rsidSect="001A1002">
          <w:type w:val="continuous"/>
          <w:pgSz w:w="11906" w:h="16838" w:code="9"/>
          <w:pgMar w:top="1134" w:right="1134" w:bottom="1134" w:left="1134" w:header="567" w:footer="567" w:gutter="0"/>
          <w:pgNumType w:chapStyle="1"/>
          <w:cols w:num="2" w:space="567"/>
          <w:docGrid w:linePitch="360"/>
        </w:sectPr>
      </w:pPr>
      <w:r>
        <w:rPr>
          <w:color w:val="auto"/>
        </w:rPr>
        <w:t xml:space="preserve">As shown in </w:t>
      </w:r>
      <w:r w:rsidR="00B15BF9" w:rsidRPr="00B15BF9">
        <w:rPr>
          <w:b/>
          <w:color w:val="auto"/>
        </w:rPr>
        <w:fldChar w:fldCharType="begin"/>
      </w:r>
      <w:r w:rsidR="00B15BF9" w:rsidRPr="004726AB">
        <w:rPr>
          <w:b/>
          <w:color w:val="auto"/>
        </w:rPr>
        <w:instrText xml:space="preserve"> REF _Ref45557463 \h  \* MERGEFORMAT </w:instrText>
      </w:r>
      <w:r w:rsidR="00B15BF9" w:rsidRPr="00B15BF9">
        <w:rPr>
          <w:b/>
          <w:color w:val="auto"/>
        </w:rPr>
      </w:r>
      <w:r w:rsidR="00B15BF9" w:rsidRPr="00B15BF9">
        <w:rPr>
          <w:b/>
          <w:color w:val="auto"/>
        </w:rPr>
        <w:fldChar w:fldCharType="separate"/>
      </w:r>
      <w:r w:rsidR="00B15BF9" w:rsidRPr="004726AB">
        <w:rPr>
          <w:b/>
        </w:rPr>
        <w:t xml:space="preserve">Table </w:t>
      </w:r>
      <w:r w:rsidR="00B15BF9" w:rsidRPr="004726AB">
        <w:rPr>
          <w:b/>
          <w:noProof/>
        </w:rPr>
        <w:t>62</w:t>
      </w:r>
      <w:r w:rsidR="00B15BF9" w:rsidRPr="00B15BF9">
        <w:rPr>
          <w:b/>
          <w:color w:val="auto"/>
        </w:rPr>
        <w:fldChar w:fldCharType="end"/>
      </w:r>
      <w:r>
        <w:rPr>
          <w:color w:val="auto"/>
        </w:rPr>
        <w:t>, $1</w:t>
      </w:r>
      <w:r w:rsidR="00AD2298">
        <w:rPr>
          <w:color w:val="auto"/>
        </w:rPr>
        <w:t>6</w:t>
      </w:r>
      <w:r>
        <w:rPr>
          <w:color w:val="auto"/>
        </w:rPr>
        <w:t>.1 million of this increase occurs between the base year and the first year of the new regulatory period, with expenditure growth within PS21 accounting for the remaining $</w:t>
      </w:r>
      <w:r w:rsidR="00AD2298">
        <w:rPr>
          <w:color w:val="auto"/>
        </w:rPr>
        <w:t>1.0</w:t>
      </w:r>
      <w:r>
        <w:rPr>
          <w:color w:val="auto"/>
        </w:rPr>
        <w:t xml:space="preserve"> million. </w:t>
      </w:r>
      <w:r w:rsidR="00B15BF9" w:rsidRPr="004726AB">
        <w:rPr>
          <w:b/>
          <w:bCs/>
          <w:color w:val="auto"/>
        </w:rPr>
        <w:fldChar w:fldCharType="begin"/>
      </w:r>
      <w:r w:rsidR="00B15BF9" w:rsidRPr="004726AB">
        <w:rPr>
          <w:b/>
          <w:bCs/>
          <w:color w:val="auto"/>
        </w:rPr>
        <w:instrText xml:space="preserve"> REF _Ref49871500 \h </w:instrText>
      </w:r>
      <w:r w:rsidR="00B15BF9">
        <w:rPr>
          <w:b/>
          <w:bCs/>
          <w:color w:val="auto"/>
        </w:rPr>
        <w:instrText xml:space="preserve"> \* MERGEFORMAT </w:instrText>
      </w:r>
      <w:r w:rsidR="00B15BF9" w:rsidRPr="004726AB">
        <w:rPr>
          <w:b/>
          <w:bCs/>
          <w:color w:val="auto"/>
        </w:rPr>
      </w:r>
      <w:r w:rsidR="00B15BF9" w:rsidRPr="004726AB">
        <w:rPr>
          <w:b/>
          <w:bCs/>
          <w:color w:val="auto"/>
        </w:rPr>
        <w:fldChar w:fldCharType="separate"/>
      </w:r>
      <w:r w:rsidR="00B15BF9" w:rsidRPr="004726AB">
        <w:rPr>
          <w:b/>
          <w:bCs/>
        </w:rPr>
        <w:t xml:space="preserve">Figure </w:t>
      </w:r>
      <w:r w:rsidR="00B15BF9" w:rsidRPr="004726AB">
        <w:rPr>
          <w:b/>
          <w:bCs/>
          <w:noProof/>
        </w:rPr>
        <w:t>31</w:t>
      </w:r>
      <w:r w:rsidR="00B15BF9" w:rsidRPr="004726AB">
        <w:rPr>
          <w:b/>
          <w:bCs/>
          <w:color w:val="auto"/>
        </w:rPr>
        <w:fldChar w:fldCharType="end"/>
      </w:r>
      <w:r w:rsidR="0024638F">
        <w:rPr>
          <w:color w:val="auto"/>
        </w:rPr>
        <w:t xml:space="preserve"> shows how the category changes from base year to the start of the regulatory period and then across the period. It shows that the increase in expenditure from base year is driven by additions that occur prior to and during the first year of the regulatory period.</w:t>
      </w:r>
    </w:p>
    <w:p w14:paraId="67BFAEFA" w14:textId="4C69F97B" w:rsidR="00130395" w:rsidRDefault="00130395" w:rsidP="00AA51D5">
      <w:pPr>
        <w:tabs>
          <w:tab w:val="left" w:pos="2268"/>
          <w:tab w:val="left" w:pos="4536"/>
          <w:tab w:val="left" w:pos="6804"/>
          <w:tab w:val="right" w:pos="9638"/>
        </w:tabs>
        <w:spacing w:before="120" w:after="200"/>
        <w:rPr>
          <w:color w:val="auto"/>
        </w:rPr>
      </w:pPr>
    </w:p>
    <w:p w14:paraId="11E9B13A" w14:textId="1E0F9A50" w:rsidR="00A97DCC" w:rsidRPr="007F6A61" w:rsidRDefault="00D666E8" w:rsidP="007F6A61">
      <w:pPr>
        <w:pStyle w:val="Caption"/>
      </w:pPr>
      <w:bookmarkStart w:id="488" w:name="_Ref49871500"/>
      <w:bookmarkStart w:id="489" w:name="_Toc54705802"/>
      <w:r w:rsidRPr="007F6A61">
        <w:t xml:space="preserve">Figure </w:t>
      </w:r>
      <w:fldSimple w:instr=" SEQ Figure \* ARABIC ">
        <w:r w:rsidR="00AB54E8" w:rsidRPr="004726AB">
          <w:t>31</w:t>
        </w:r>
      </w:fldSimple>
      <w:bookmarkEnd w:id="488"/>
      <w:r w:rsidRPr="007F6A61">
        <w:tab/>
        <w:t xml:space="preserve">Breakdown of maintenance </w:t>
      </w:r>
      <w:r w:rsidR="0024638F" w:rsidRPr="007F6A61">
        <w:t>category</w:t>
      </w:r>
      <w:r w:rsidRPr="007F6A61">
        <w:t xml:space="preserve"> increases from base year to 2025-26</w:t>
      </w:r>
      <w:bookmarkEnd w:id="489"/>
    </w:p>
    <w:p w14:paraId="4AA9F931" w14:textId="03CC49DD" w:rsidR="00E86F08" w:rsidRDefault="007F6A61" w:rsidP="00AA51D5">
      <w:pPr>
        <w:tabs>
          <w:tab w:val="left" w:pos="2268"/>
          <w:tab w:val="left" w:pos="4536"/>
          <w:tab w:val="left" w:pos="6804"/>
          <w:tab w:val="right" w:pos="9638"/>
        </w:tabs>
        <w:spacing w:before="120" w:after="200"/>
        <w:rPr>
          <w:color w:val="auto"/>
        </w:rPr>
      </w:pPr>
      <w:r>
        <w:rPr>
          <w:noProof/>
        </w:rPr>
        <w:drawing>
          <wp:inline distT="0" distB="0" distL="0" distR="0" wp14:anchorId="4F3A509E" wp14:editId="59AD649F">
            <wp:extent cx="6120130" cy="3719195"/>
            <wp:effectExtent l="0" t="0" r="1270" b="1905"/>
            <wp:docPr id="3370" name="Picture 337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Picture 3370" descr="Chart, waterfall chart&#10;&#10;Description automatically generated"/>
                    <pic:cNvPicPr/>
                  </pic:nvPicPr>
                  <pic:blipFill>
                    <a:blip r:embed="rId178" cstate="email">
                      <a:extLst>
                        <a:ext uri="{28A0092B-C50C-407E-A947-70E740481C1C}">
                          <a14:useLocalDpi xmlns:a14="http://schemas.microsoft.com/office/drawing/2010/main"/>
                        </a:ext>
                      </a:extLst>
                    </a:blip>
                    <a:stretch>
                      <a:fillRect/>
                    </a:stretch>
                  </pic:blipFill>
                  <pic:spPr>
                    <a:xfrm>
                      <a:off x="0" y="0"/>
                      <a:ext cx="6120130" cy="3719195"/>
                    </a:xfrm>
                    <a:prstGeom prst="rect">
                      <a:avLst/>
                    </a:prstGeom>
                  </pic:spPr>
                </pic:pic>
              </a:graphicData>
            </a:graphic>
          </wp:inline>
        </w:drawing>
      </w:r>
    </w:p>
    <w:p w14:paraId="69F8A272" w14:textId="77777777" w:rsidR="007F6A61" w:rsidRDefault="007F6A61" w:rsidP="00AA51D5">
      <w:pPr>
        <w:tabs>
          <w:tab w:val="left" w:pos="2268"/>
          <w:tab w:val="left" w:pos="4536"/>
          <w:tab w:val="left" w:pos="6804"/>
          <w:tab w:val="right" w:pos="9638"/>
        </w:tabs>
        <w:spacing w:before="120" w:after="200"/>
        <w:rPr>
          <w:color w:val="auto"/>
        </w:rPr>
      </w:pPr>
    </w:p>
    <w:p w14:paraId="1DD57379" w14:textId="77777777" w:rsidR="00E86F08" w:rsidRDefault="00E86F08" w:rsidP="00AA51D5">
      <w:pPr>
        <w:tabs>
          <w:tab w:val="left" w:pos="2268"/>
          <w:tab w:val="left" w:pos="4536"/>
          <w:tab w:val="left" w:pos="6804"/>
          <w:tab w:val="right" w:pos="9638"/>
        </w:tabs>
        <w:spacing w:before="120" w:after="200"/>
        <w:rPr>
          <w:color w:val="auto"/>
        </w:rPr>
        <w:sectPr w:rsidR="00E86F08" w:rsidSect="00312D65">
          <w:type w:val="continuous"/>
          <w:pgSz w:w="11906" w:h="16838" w:code="9"/>
          <w:pgMar w:top="1134" w:right="1134" w:bottom="1134" w:left="1134" w:header="567" w:footer="567" w:gutter="0"/>
          <w:pgNumType w:chapStyle="1"/>
          <w:cols w:space="708"/>
          <w:docGrid w:linePitch="360"/>
        </w:sectPr>
      </w:pPr>
    </w:p>
    <w:p w14:paraId="60B7C090" w14:textId="49C2A112" w:rsidR="00D666E8" w:rsidRDefault="00D666E8" w:rsidP="005C2902">
      <w:pPr>
        <w:tabs>
          <w:tab w:val="left" w:pos="2268"/>
          <w:tab w:val="left" w:pos="4536"/>
          <w:tab w:val="left" w:pos="6804"/>
          <w:tab w:val="right" w:pos="9638"/>
        </w:tabs>
        <w:spacing w:before="120" w:after="200" w:line="240" w:lineRule="atLeast"/>
        <w:rPr>
          <w:color w:val="auto"/>
        </w:rPr>
      </w:pPr>
      <w:r>
        <w:rPr>
          <w:color w:val="auto"/>
        </w:rPr>
        <w:t xml:space="preserve">Maintenance expenditure is increasing for each service, with the largest increase (in percentage terms) apparent in waterways and drainage. </w:t>
      </w:r>
      <w:r w:rsidR="005F0A8D">
        <w:rPr>
          <w:color w:val="auto"/>
        </w:rPr>
        <w:t>The majority of this increase will be realised in the first year of the regulatory period, with overall maintenance expenditure flat across the regulatory period. Key drivers of increases in overall maintenance expenditure are described below. These increases are net of efficiencies we have delivered such as a $</w:t>
      </w:r>
      <w:r w:rsidR="006365E8">
        <w:rPr>
          <w:color w:val="auto"/>
        </w:rPr>
        <w:t>1</w:t>
      </w:r>
      <w:r w:rsidR="005F0A8D">
        <w:rPr>
          <w:color w:val="auto"/>
        </w:rPr>
        <w:t>.5 million per annum reduction in our electrical maintenance contract.</w:t>
      </w:r>
      <w:r w:rsidR="00414AD0">
        <w:rPr>
          <w:color w:val="auto"/>
        </w:rPr>
        <w:t xml:space="preserve"> </w:t>
      </w:r>
    </w:p>
    <w:p w14:paraId="4134BCE6" w14:textId="74CFBDF8" w:rsidR="00D666E8" w:rsidRPr="00D666E8" w:rsidRDefault="00D666E8" w:rsidP="005C2902">
      <w:pPr>
        <w:tabs>
          <w:tab w:val="left" w:pos="2268"/>
          <w:tab w:val="left" w:pos="4536"/>
          <w:tab w:val="left" w:pos="6804"/>
          <w:tab w:val="right" w:pos="9638"/>
        </w:tabs>
        <w:spacing w:before="120" w:after="200" w:line="240" w:lineRule="atLeast"/>
        <w:rPr>
          <w:i/>
          <w:color w:val="auto"/>
        </w:rPr>
      </w:pPr>
      <w:r w:rsidRPr="00D666E8">
        <w:rPr>
          <w:i/>
          <w:color w:val="auto"/>
        </w:rPr>
        <w:t>Additions</w:t>
      </w:r>
      <w:r>
        <w:rPr>
          <w:i/>
          <w:color w:val="auto"/>
        </w:rPr>
        <w:t xml:space="preserve"> by service</w:t>
      </w:r>
    </w:p>
    <w:p w14:paraId="377BAAE3" w14:textId="2B50BE8D" w:rsidR="00AA51D5" w:rsidRPr="00924631" w:rsidRDefault="00AA51D5" w:rsidP="005C2902">
      <w:pPr>
        <w:tabs>
          <w:tab w:val="left" w:pos="2268"/>
          <w:tab w:val="left" w:pos="4536"/>
          <w:tab w:val="left" w:pos="6804"/>
          <w:tab w:val="right" w:pos="9638"/>
        </w:tabs>
        <w:spacing w:before="120" w:after="200" w:line="240" w:lineRule="atLeast"/>
        <w:rPr>
          <w:color w:val="auto"/>
        </w:rPr>
      </w:pPr>
      <w:r w:rsidRPr="00924631">
        <w:rPr>
          <w:color w:val="auto"/>
        </w:rPr>
        <w:t xml:space="preserve">Forecast </w:t>
      </w:r>
      <w:r w:rsidR="005B5A7C">
        <w:rPr>
          <w:color w:val="auto"/>
        </w:rPr>
        <w:t xml:space="preserve">water and sewerage </w:t>
      </w:r>
      <w:r w:rsidRPr="00924631">
        <w:rPr>
          <w:color w:val="auto"/>
        </w:rPr>
        <w:t>maintenanc</w:t>
      </w:r>
      <w:r w:rsidR="003D1F1F">
        <w:rPr>
          <w:color w:val="auto"/>
        </w:rPr>
        <w:t>e increases are associated with our growing asset base</w:t>
      </w:r>
      <w:r w:rsidRPr="00924631">
        <w:rPr>
          <w:color w:val="auto"/>
        </w:rPr>
        <w:t xml:space="preserve">, </w:t>
      </w:r>
      <w:r w:rsidR="003D1F1F">
        <w:rPr>
          <w:color w:val="auto"/>
        </w:rPr>
        <w:t xml:space="preserve">and </w:t>
      </w:r>
      <w:r w:rsidRPr="00924631">
        <w:rPr>
          <w:color w:val="auto"/>
        </w:rPr>
        <w:t>actions to further protect our water supply from environmental risk and maintaining high standards of water quality</w:t>
      </w:r>
      <w:r w:rsidR="003D1F1F">
        <w:rPr>
          <w:color w:val="auto"/>
        </w:rPr>
        <w:t>.</w:t>
      </w:r>
    </w:p>
    <w:p w14:paraId="206BDC01" w14:textId="6453C5FD" w:rsidR="00AA51D5" w:rsidRPr="0055760C" w:rsidRDefault="00AA51D5" w:rsidP="00A6363A">
      <w:pPr>
        <w:pStyle w:val="ListNumber"/>
        <w:numPr>
          <w:ilvl w:val="0"/>
          <w:numId w:val="41"/>
        </w:numPr>
        <w:spacing w:line="240" w:lineRule="atLeast"/>
        <w:ind w:left="284" w:hanging="284"/>
      </w:pPr>
      <w:r w:rsidRPr="0055760C">
        <w:t>Catchment maintenance and fire protection activities</w:t>
      </w:r>
      <w:r w:rsidR="0024638F">
        <w:t xml:space="preserve"> (water service</w:t>
      </w:r>
      <w:r w:rsidRPr="0055760C">
        <w:t>) will enhance bushfire reduction activities and reduce the risk of pathogens ($3.</w:t>
      </w:r>
      <w:r w:rsidR="006365E8">
        <w:t>2</w:t>
      </w:r>
      <w:r w:rsidR="003D1F1F">
        <w:t> million</w:t>
      </w:r>
      <w:r w:rsidRPr="0055760C">
        <w:t xml:space="preserve"> per annum). </w:t>
      </w:r>
    </w:p>
    <w:p w14:paraId="64E3DC17" w14:textId="04068401" w:rsidR="00AA51D5" w:rsidRDefault="00AA51D5" w:rsidP="00A6363A">
      <w:pPr>
        <w:pStyle w:val="ListNumber"/>
        <w:numPr>
          <w:ilvl w:val="0"/>
          <w:numId w:val="41"/>
        </w:numPr>
        <w:spacing w:line="240" w:lineRule="atLeast"/>
        <w:ind w:left="284" w:hanging="284"/>
      </w:pPr>
      <w:r w:rsidRPr="0055760C">
        <w:t>Condition monitoring of water supply assets, water quality monitoring and sludge disposal services will collectively increase by about $</w:t>
      </w:r>
      <w:r w:rsidR="006365E8">
        <w:t>0.4</w:t>
      </w:r>
      <w:r w:rsidR="003D1F1F">
        <w:t> million</w:t>
      </w:r>
      <w:r w:rsidRPr="0055760C">
        <w:t xml:space="preserve"> per annum.</w:t>
      </w:r>
      <w:r w:rsidR="003D1F1F">
        <w:t xml:space="preserve"> </w:t>
      </w:r>
    </w:p>
    <w:p w14:paraId="2DD77457" w14:textId="10E04D17" w:rsidR="006365E8" w:rsidRDefault="006365E8" w:rsidP="00A6363A">
      <w:pPr>
        <w:pStyle w:val="ListNumber"/>
        <w:numPr>
          <w:ilvl w:val="0"/>
          <w:numId w:val="41"/>
        </w:numPr>
        <w:spacing w:line="240" w:lineRule="atLeast"/>
        <w:ind w:left="284" w:hanging="284"/>
      </w:pPr>
      <w:r>
        <w:t xml:space="preserve">Estimated maintenance costs associated with Yan Yean water treatment plant coming back online during 2022-23 ($0.8 million per annum). </w:t>
      </w:r>
    </w:p>
    <w:p w14:paraId="24AC3D5C" w14:textId="6BB0B379" w:rsidR="00560BB7" w:rsidRDefault="00E606D9" w:rsidP="00A6363A">
      <w:pPr>
        <w:pStyle w:val="ListNumber"/>
        <w:numPr>
          <w:ilvl w:val="0"/>
          <w:numId w:val="41"/>
        </w:numPr>
        <w:spacing w:line="240" w:lineRule="atLeast"/>
        <w:ind w:left="284" w:hanging="284"/>
      </w:pPr>
      <w:r w:rsidRPr="005F0A8D">
        <w:t xml:space="preserve">Sewerage </w:t>
      </w:r>
      <w:r w:rsidR="005F0A8D">
        <w:t>related</w:t>
      </w:r>
      <w:r w:rsidRPr="005F0A8D">
        <w:t xml:space="preserve"> opex is forecast to increase as a result of a number of capital projects at WTP and ETP</w:t>
      </w:r>
      <w:r w:rsidR="00560BB7">
        <w:t xml:space="preserve">. </w:t>
      </w:r>
      <w:r w:rsidR="00560BB7" w:rsidRPr="00560BB7">
        <w:t>Existing assets such as lagoon covers need additional maintenance due to incr</w:t>
      </w:r>
      <w:r w:rsidR="00560BB7">
        <w:t xml:space="preserve">eased volume and load treated. </w:t>
      </w:r>
      <w:r w:rsidR="00560BB7" w:rsidRPr="00560BB7">
        <w:t xml:space="preserve">Sludge dredging and harvesting management costs </w:t>
      </w:r>
      <w:r w:rsidR="00560BB7">
        <w:t>are</w:t>
      </w:r>
      <w:r w:rsidR="00560BB7" w:rsidRPr="00560BB7">
        <w:t xml:space="preserve"> </w:t>
      </w:r>
      <w:r w:rsidR="00560BB7">
        <w:t xml:space="preserve">also </w:t>
      </w:r>
      <w:r w:rsidR="00560BB7" w:rsidRPr="00560BB7">
        <w:t>increas</w:t>
      </w:r>
      <w:r w:rsidR="00560BB7">
        <w:t>ing</w:t>
      </w:r>
      <w:r w:rsidR="00560BB7" w:rsidRPr="00560BB7">
        <w:t>.</w:t>
      </w:r>
      <w:r w:rsidR="00DE77EF">
        <w:t xml:space="preserve"> </w:t>
      </w:r>
    </w:p>
    <w:p w14:paraId="1EFD9B31" w14:textId="51A80973" w:rsidR="006365E8" w:rsidRDefault="006365E8" w:rsidP="00A6363A">
      <w:pPr>
        <w:pStyle w:val="ListNumber"/>
        <w:numPr>
          <w:ilvl w:val="0"/>
          <w:numId w:val="41"/>
        </w:numPr>
        <w:spacing w:line="240" w:lineRule="atLeast"/>
        <w:ind w:left="284" w:hanging="284"/>
      </w:pPr>
      <w:r>
        <w:t xml:space="preserve">Asset decommissioning program being established as a public safety risk mitigation measure in response to recent industry events ($0.8 million per annum). </w:t>
      </w:r>
    </w:p>
    <w:p w14:paraId="023774A8" w14:textId="6B7DB79F" w:rsidR="006365E8" w:rsidRDefault="005C2902" w:rsidP="00A6363A">
      <w:pPr>
        <w:pStyle w:val="ListNumber"/>
        <w:numPr>
          <w:ilvl w:val="0"/>
          <w:numId w:val="41"/>
        </w:numPr>
        <w:ind w:left="284" w:hanging="284"/>
      </w:pPr>
      <w:r>
        <w:t xml:space="preserve">Estimated maintenance costs associated with new solar farms at Winneke and ETP that are due for completion during 2021-22 ($0.4 million per annum). </w:t>
      </w:r>
    </w:p>
    <w:p w14:paraId="3C4FE77C" w14:textId="2DF2A128" w:rsidR="005F0A8D" w:rsidRPr="00924631" w:rsidRDefault="005F0A8D" w:rsidP="005C2902">
      <w:pPr>
        <w:tabs>
          <w:tab w:val="left" w:pos="2268"/>
          <w:tab w:val="left" w:pos="4536"/>
          <w:tab w:val="left" w:pos="6804"/>
          <w:tab w:val="right" w:pos="9638"/>
        </w:tabs>
        <w:spacing w:before="120" w:after="200" w:line="240" w:lineRule="atLeast"/>
        <w:rPr>
          <w:color w:val="auto"/>
        </w:rPr>
      </w:pPr>
      <w:r>
        <w:rPr>
          <w:color w:val="auto"/>
        </w:rPr>
        <w:t xml:space="preserve">As outlined in </w:t>
      </w:r>
      <w:r w:rsidRPr="005F0A8D">
        <w:rPr>
          <w:b/>
          <w:color w:val="auto"/>
        </w:rPr>
        <w:t>Section </w:t>
      </w:r>
      <w:r w:rsidR="00EB4D96">
        <w:rPr>
          <w:b/>
          <w:color w:val="auto"/>
        </w:rPr>
        <w:fldChar w:fldCharType="begin"/>
      </w:r>
      <w:r w:rsidR="00EB4D96">
        <w:rPr>
          <w:b/>
          <w:color w:val="auto"/>
        </w:rPr>
        <w:instrText xml:space="preserve"> REF _Ref49337845 \r \h </w:instrText>
      </w:r>
      <w:r w:rsidR="00EB4D96">
        <w:rPr>
          <w:b/>
          <w:color w:val="auto"/>
        </w:rPr>
      </w:r>
      <w:r w:rsidR="00EB4D96">
        <w:rPr>
          <w:b/>
          <w:color w:val="auto"/>
        </w:rPr>
        <w:fldChar w:fldCharType="separate"/>
      </w:r>
      <w:r w:rsidR="00EB4D96">
        <w:rPr>
          <w:b/>
          <w:color w:val="auto"/>
        </w:rPr>
        <w:t>S2.3.3</w:t>
      </w:r>
      <w:r w:rsidR="00EB4D96">
        <w:rPr>
          <w:b/>
          <w:color w:val="auto"/>
        </w:rPr>
        <w:fldChar w:fldCharType="end"/>
      </w:r>
      <w:r>
        <w:rPr>
          <w:color w:val="auto"/>
        </w:rPr>
        <w:t xml:space="preserve"> our </w:t>
      </w:r>
      <w:r w:rsidR="0024638F">
        <w:rPr>
          <w:color w:val="auto"/>
        </w:rPr>
        <w:t xml:space="preserve">waterways and drainage </w:t>
      </w:r>
      <w:r>
        <w:rPr>
          <w:color w:val="auto"/>
        </w:rPr>
        <w:t xml:space="preserve">customers have told us they value an increase in service levels for a number of maintenance-intensive activities. The increased expenditure associated with these activities accounts for the majority of the waterways and drainage maintenance cost increase. </w:t>
      </w:r>
    </w:p>
    <w:p w14:paraId="6381A32B" w14:textId="7C837331" w:rsidR="00674D0A" w:rsidRPr="005F0A8D" w:rsidRDefault="0054687E" w:rsidP="00A6363A">
      <w:pPr>
        <w:pStyle w:val="ListNumber"/>
        <w:numPr>
          <w:ilvl w:val="0"/>
          <w:numId w:val="41"/>
        </w:numPr>
        <w:spacing w:before="240" w:line="240" w:lineRule="atLeast"/>
        <w:ind w:left="284" w:hanging="284"/>
      </w:pPr>
      <w:r w:rsidRPr="005F0A8D">
        <w:t>Stormwater quality and quantity were the most strongly supported programs for an increase in level of service. Forecast costs include an increase in the wetland desilting program from 35,000</w:t>
      </w:r>
      <w:r w:rsidR="00674D0A" w:rsidRPr="005F0A8D">
        <w:t xml:space="preserve"> cubic metres</w:t>
      </w:r>
      <w:r w:rsidRPr="005F0A8D">
        <w:t xml:space="preserve"> in 2019</w:t>
      </w:r>
      <w:r w:rsidR="00674D0A" w:rsidRPr="005F0A8D">
        <w:t>-</w:t>
      </w:r>
      <w:r w:rsidRPr="005F0A8D">
        <w:t>20 up to 50,000</w:t>
      </w:r>
      <w:r w:rsidR="00674D0A" w:rsidRPr="005F0A8D">
        <w:t xml:space="preserve"> cubic metres</w:t>
      </w:r>
      <w:r w:rsidRPr="005F0A8D">
        <w:t xml:space="preserve"> in 2021</w:t>
      </w:r>
      <w:r w:rsidR="00674D0A" w:rsidRPr="005F0A8D">
        <w:t>-</w:t>
      </w:r>
      <w:r w:rsidRPr="005F0A8D">
        <w:t>22</w:t>
      </w:r>
      <w:r w:rsidR="001A0AA1">
        <w:t>.</w:t>
      </w:r>
      <w:r w:rsidRPr="005F0A8D">
        <w:t xml:space="preserve"> </w:t>
      </w:r>
      <w:r w:rsidR="001A0AA1">
        <w:t>This program will decline</w:t>
      </w:r>
      <w:r w:rsidRPr="005F0A8D">
        <w:t xml:space="preserve"> to 25,000</w:t>
      </w:r>
      <w:r w:rsidR="00674D0A" w:rsidRPr="005F0A8D">
        <w:t xml:space="preserve"> cubic metres</w:t>
      </w:r>
      <w:r w:rsidRPr="005F0A8D">
        <w:t xml:space="preserve"> in </w:t>
      </w:r>
      <w:r w:rsidR="00EB4D96">
        <w:br/>
      </w:r>
      <w:r w:rsidRPr="005F0A8D">
        <w:t>2024</w:t>
      </w:r>
      <w:r w:rsidR="001A0AA1">
        <w:t xml:space="preserve">-25 and explains the majority </w:t>
      </w:r>
      <w:r w:rsidR="00EB4D96">
        <w:br/>
      </w:r>
      <w:r w:rsidR="001A0AA1">
        <w:t xml:space="preserve">of the regulatory period trend shown in </w:t>
      </w:r>
      <w:r w:rsidR="00EB4D96" w:rsidRPr="004726AB">
        <w:rPr>
          <w:b/>
          <w:bCs/>
        </w:rPr>
        <w:fldChar w:fldCharType="begin"/>
      </w:r>
      <w:r w:rsidR="00EB4D96" w:rsidRPr="004726AB">
        <w:rPr>
          <w:b/>
          <w:bCs/>
        </w:rPr>
        <w:instrText xml:space="preserve"> REF _Ref49871500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31</w:t>
      </w:r>
      <w:r w:rsidR="00EB4D96" w:rsidRPr="004726AB">
        <w:rPr>
          <w:b/>
          <w:bCs/>
        </w:rPr>
        <w:fldChar w:fldCharType="end"/>
      </w:r>
      <w:r w:rsidR="001A0AA1">
        <w:t>.</w:t>
      </w:r>
      <w:r w:rsidR="00560BB7">
        <w:t xml:space="preserve"> </w:t>
      </w:r>
    </w:p>
    <w:p w14:paraId="254D44D7" w14:textId="4CF50BCB" w:rsidR="0054687E" w:rsidRPr="005F0A8D" w:rsidRDefault="00560BB7" w:rsidP="00A6363A">
      <w:pPr>
        <w:pStyle w:val="ListNumber"/>
        <w:numPr>
          <w:ilvl w:val="0"/>
          <w:numId w:val="41"/>
        </w:numPr>
        <w:spacing w:before="240" w:line="240" w:lineRule="atLeast"/>
        <w:ind w:left="284" w:hanging="284"/>
      </w:pPr>
      <w:r>
        <w:t xml:space="preserve">The de-silting program also faces rising landfill levy costs (expected to double from current levels over three years). We are offsetting these increases via </w:t>
      </w:r>
      <w:r w:rsidR="0054687E" w:rsidRPr="005F0A8D">
        <w:t xml:space="preserve">efficiencies in sediment management </w:t>
      </w:r>
      <w:r>
        <w:t>which will provide</w:t>
      </w:r>
      <w:r w:rsidR="0054687E" w:rsidRPr="005F0A8D">
        <w:t xml:space="preserve"> $2.</w:t>
      </w:r>
      <w:r w:rsidR="006365E8">
        <w:t>3</w:t>
      </w:r>
      <w:r>
        <w:t xml:space="preserve"> million in aggregate </w:t>
      </w:r>
      <w:r w:rsidR="0054687E" w:rsidRPr="005F0A8D">
        <w:t xml:space="preserve">savings </w:t>
      </w:r>
      <w:r>
        <w:t>(</w:t>
      </w:r>
      <w:r w:rsidR="0054687E" w:rsidRPr="005F0A8D">
        <w:t>over 5 years</w:t>
      </w:r>
      <w:r>
        <w:t>)</w:t>
      </w:r>
      <w:r w:rsidR="0054687E" w:rsidRPr="005F0A8D">
        <w:t xml:space="preserve">. </w:t>
      </w:r>
    </w:p>
    <w:p w14:paraId="3948855E" w14:textId="5CDFE9DD" w:rsidR="0054687E" w:rsidRPr="00560BB7" w:rsidRDefault="00560BB7" w:rsidP="00A6363A">
      <w:pPr>
        <w:pStyle w:val="ListNumber"/>
        <w:numPr>
          <w:ilvl w:val="0"/>
          <w:numId w:val="41"/>
        </w:numPr>
        <w:spacing w:before="240" w:line="240" w:lineRule="atLeast"/>
        <w:ind w:left="284" w:hanging="284"/>
      </w:pPr>
      <w:r>
        <w:t>V</w:t>
      </w:r>
      <w:r w:rsidR="0054687E" w:rsidRPr="00560BB7">
        <w:t xml:space="preserve">egetation management </w:t>
      </w:r>
      <w:r w:rsidRPr="00560BB7">
        <w:t xml:space="preserve">costs are </w:t>
      </w:r>
      <w:r w:rsidR="0054687E" w:rsidRPr="00560BB7">
        <w:t>$</w:t>
      </w:r>
      <w:r w:rsidR="006365E8">
        <w:t>2.6</w:t>
      </w:r>
      <w:r w:rsidRPr="00560BB7">
        <w:t> million per annum higher than 2019-20</w:t>
      </w:r>
      <w:r>
        <w:t xml:space="preserve"> to meet customer expectations for level of service in environmental and amenity</w:t>
      </w:r>
      <w:r w:rsidR="00EB4D96">
        <w:t>-</w:t>
      </w:r>
      <w:r>
        <w:t>based services.</w:t>
      </w:r>
    </w:p>
    <w:p w14:paraId="30079912" w14:textId="7EE43744" w:rsidR="0054687E" w:rsidRPr="00560BB7" w:rsidRDefault="00560BB7" w:rsidP="00A6363A">
      <w:pPr>
        <w:pStyle w:val="ListNumber"/>
        <w:numPr>
          <w:ilvl w:val="0"/>
          <w:numId w:val="41"/>
        </w:numPr>
        <w:spacing w:before="240" w:line="240" w:lineRule="atLeast"/>
        <w:ind w:left="284" w:hanging="284"/>
      </w:pPr>
      <w:r>
        <w:t>Our flood preparedness program</w:t>
      </w:r>
      <w:r w:rsidR="0054687E" w:rsidRPr="00560BB7">
        <w:t xml:space="preserve"> is delivered </w:t>
      </w:r>
      <w:r>
        <w:t>in</w:t>
      </w:r>
      <w:r w:rsidR="0054687E" w:rsidRPr="00560BB7">
        <w:t xml:space="preserve"> partnership with the State Emergency Service</w:t>
      </w:r>
      <w:r>
        <w:t xml:space="preserve"> and will see costs increase by </w:t>
      </w:r>
      <w:r w:rsidR="0054687E" w:rsidRPr="00560BB7">
        <w:t>$</w:t>
      </w:r>
      <w:r>
        <w:t>0.</w:t>
      </w:r>
      <w:r w:rsidR="006365E8">
        <w:t>6</w:t>
      </w:r>
      <w:r>
        <w:t xml:space="preserve"> million per annum to deliver the increase in level of service our customers told us they desired. </w:t>
      </w:r>
    </w:p>
    <w:p w14:paraId="7DA487EF" w14:textId="29E3EE4A" w:rsidR="00E606D9" w:rsidRPr="00915635" w:rsidRDefault="00E606D9" w:rsidP="005C2902">
      <w:pPr>
        <w:tabs>
          <w:tab w:val="left" w:pos="2268"/>
          <w:tab w:val="left" w:pos="4536"/>
          <w:tab w:val="left" w:pos="6804"/>
          <w:tab w:val="right" w:pos="9638"/>
        </w:tabs>
        <w:spacing w:before="120" w:after="200" w:line="240" w:lineRule="atLeast"/>
        <w:rPr>
          <w:b/>
          <w:i/>
          <w:color w:val="auto"/>
        </w:rPr>
      </w:pPr>
      <w:r>
        <w:rPr>
          <w:b/>
          <w:i/>
          <w:color w:val="auto"/>
        </w:rPr>
        <w:t>External services</w:t>
      </w:r>
    </w:p>
    <w:p w14:paraId="21EDC0FA" w14:textId="565824CE" w:rsidR="00495786" w:rsidRDefault="00495786" w:rsidP="005C2902">
      <w:pPr>
        <w:spacing w:before="120" w:after="200" w:line="240" w:lineRule="atLeast"/>
      </w:pPr>
      <w:r>
        <w:t xml:space="preserve">Our external services expenditure category is forecast to grow from $51.2 million (base year) to $54.4 million (2025-26) across the period, an annualised growth rate of 1 per cent and a net increase of $3.2 million. </w:t>
      </w:r>
    </w:p>
    <w:p w14:paraId="51DC6F83" w14:textId="299A5D87" w:rsidR="00E86F08" w:rsidRDefault="005C2902" w:rsidP="005C2902">
      <w:pPr>
        <w:spacing w:before="120" w:after="200" w:line="240" w:lineRule="atLeast"/>
        <w:rPr>
          <w:bCs/>
        </w:rPr>
      </w:pPr>
      <w:r>
        <w:t>As shown in</w:t>
      </w:r>
      <w:r w:rsidRPr="004726AB">
        <w:rPr>
          <w:b/>
          <w:bCs/>
        </w:rPr>
        <w:t xml:space="preserve"> </w:t>
      </w:r>
      <w:r w:rsidR="00EB4D96" w:rsidRPr="00EB4D96">
        <w:rPr>
          <w:b/>
          <w:bCs/>
        </w:rPr>
        <w:fldChar w:fldCharType="begin"/>
      </w:r>
      <w:r w:rsidR="00EB4D96" w:rsidRPr="004726AB">
        <w:rPr>
          <w:b/>
          <w:bCs/>
        </w:rPr>
        <w:instrText xml:space="preserve"> REF _Ref49963007 \h </w:instrText>
      </w:r>
      <w:r w:rsidR="00EB4D96">
        <w:rPr>
          <w:b/>
          <w:bCs/>
        </w:rPr>
        <w:instrText xml:space="preserve"> \* MERGEFORMAT </w:instrText>
      </w:r>
      <w:r w:rsidR="00EB4D96" w:rsidRPr="00EB4D96">
        <w:rPr>
          <w:b/>
          <w:bCs/>
        </w:rPr>
      </w:r>
      <w:r w:rsidR="00EB4D96" w:rsidRPr="00EB4D96">
        <w:rPr>
          <w:b/>
          <w:bCs/>
        </w:rPr>
        <w:fldChar w:fldCharType="separate"/>
      </w:r>
      <w:r w:rsidR="00EB4D96" w:rsidRPr="004726AB">
        <w:rPr>
          <w:b/>
          <w:bCs/>
        </w:rPr>
        <w:t xml:space="preserve">Table </w:t>
      </w:r>
      <w:r w:rsidR="00EB4D96" w:rsidRPr="004726AB">
        <w:rPr>
          <w:b/>
          <w:bCs/>
          <w:noProof/>
        </w:rPr>
        <w:t>54</w:t>
      </w:r>
      <w:r w:rsidR="00EB4D96" w:rsidRPr="00EB4D96">
        <w:rPr>
          <w:b/>
          <w:bCs/>
        </w:rPr>
        <w:fldChar w:fldCharType="end"/>
      </w:r>
      <w:r>
        <w:t xml:space="preserve">, $3.6 million of this increase occurs between the base year and the first year of the new regulatory period, with an expenditure reduction of $0.4 million being accounted for within the PS21 period.  </w:t>
      </w:r>
      <w:r>
        <w:br w:type="column"/>
      </w:r>
      <w:r w:rsidR="00EB4D96" w:rsidRPr="004726AB">
        <w:rPr>
          <w:b/>
          <w:bCs/>
        </w:rPr>
        <w:fldChar w:fldCharType="begin"/>
      </w:r>
      <w:r w:rsidR="00EB4D96" w:rsidRPr="004726AB">
        <w:rPr>
          <w:b/>
          <w:bCs/>
        </w:rPr>
        <w:instrText xml:space="preserve"> REF _Ref51085523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32</w:t>
      </w:r>
      <w:r w:rsidR="00EB4D96" w:rsidRPr="004726AB">
        <w:rPr>
          <w:b/>
          <w:bCs/>
        </w:rPr>
        <w:fldChar w:fldCharType="end"/>
      </w:r>
      <w:r w:rsidR="00495786">
        <w:t xml:space="preserve"> shows how the category changes from </w:t>
      </w:r>
      <w:r w:rsidR="000F5B05">
        <w:t xml:space="preserve">the </w:t>
      </w:r>
      <w:r w:rsidR="00495786">
        <w:t xml:space="preserve">base year to the start of the regulatory period and then across the period. It shows that the increase in expenditure from base year is driven by additions that occur prior to and during the first year of the regulatory period. </w:t>
      </w:r>
      <w:r w:rsidR="000F5B05">
        <w:t>Major</w:t>
      </w:r>
      <w:r w:rsidR="00495786">
        <w:t xml:space="preserve"> components of external services expenditure are the billings and collection </w:t>
      </w:r>
      <w:r w:rsidR="000F5B05">
        <w:t>expenditure we pay</w:t>
      </w:r>
      <w:r w:rsidR="00495786">
        <w:t xml:space="preserve"> retail water companies for waterways and drainage </w:t>
      </w:r>
      <w:r w:rsidR="000F5B05">
        <w:t>retail services</w:t>
      </w:r>
      <w:r w:rsidR="00495786">
        <w:t>, external professional services</w:t>
      </w:r>
      <w:r w:rsidR="000F5B05">
        <w:t>,</w:t>
      </w:r>
      <w:r w:rsidR="00495786">
        <w:t xml:space="preserve"> and research and development costs. The billings and collection costs as in comparison to the overall external services spend is outlined in </w:t>
      </w:r>
      <w:r w:rsidR="00EB4D96" w:rsidRPr="004726AB">
        <w:rPr>
          <w:b/>
          <w:bCs/>
        </w:rPr>
        <w:fldChar w:fldCharType="begin"/>
      </w:r>
      <w:r w:rsidR="00EB4D96" w:rsidRPr="004726AB">
        <w:rPr>
          <w:b/>
          <w:bCs/>
        </w:rPr>
        <w:instrText xml:space="preserve"> REF _Ref51086020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63</w:t>
      </w:r>
      <w:r w:rsidR="00EB4D96" w:rsidRPr="004726AB">
        <w:rPr>
          <w:b/>
          <w:bCs/>
        </w:rPr>
        <w:fldChar w:fldCharType="end"/>
      </w:r>
      <w:r w:rsidR="00495786" w:rsidRPr="00E86F08">
        <w:rPr>
          <w:bCs/>
        </w:rPr>
        <w:t>.</w:t>
      </w:r>
      <w:r w:rsidR="000F5B05" w:rsidRPr="00E86F08">
        <w:rPr>
          <w:bCs/>
        </w:rPr>
        <w:t xml:space="preserve"> </w:t>
      </w:r>
    </w:p>
    <w:p w14:paraId="46F9F6CA" w14:textId="77777777" w:rsidR="005C2902" w:rsidRDefault="005C2902" w:rsidP="005C2902">
      <w:pPr>
        <w:spacing w:before="120" w:after="200"/>
      </w:pPr>
      <w:r>
        <w:t xml:space="preserve">External services expenditure is increasing for each service, with the largest increase (in percentage terms) apparent in waterways and drainage. The majority of this increase will be realised in the first year of the regulatory period, with overall maintenance expenditure flat across the regulatory period. Key drivers of increases in overall maintenance expenditure are described below. </w:t>
      </w:r>
    </w:p>
    <w:p w14:paraId="7E7D7A5F" w14:textId="77777777" w:rsidR="005C2902" w:rsidRDefault="005C2902" w:rsidP="005C2902">
      <w:pPr>
        <w:spacing w:before="120" w:after="200"/>
        <w:rPr>
          <w:i/>
          <w:iCs/>
        </w:rPr>
      </w:pPr>
      <w:r>
        <w:rPr>
          <w:i/>
          <w:iCs/>
        </w:rPr>
        <w:t>Additions by service</w:t>
      </w:r>
    </w:p>
    <w:p w14:paraId="2ECC8A4B" w14:textId="054984DB" w:rsidR="005C2902" w:rsidRDefault="005C2902" w:rsidP="00A6363A">
      <w:pPr>
        <w:pStyle w:val="ListNumber"/>
        <w:numPr>
          <w:ilvl w:val="0"/>
          <w:numId w:val="64"/>
        </w:numPr>
        <w:spacing w:before="240"/>
        <w:ind w:left="284" w:hanging="284"/>
      </w:pPr>
      <w:r>
        <w:rPr>
          <w:color w:val="auto"/>
        </w:rPr>
        <w:t xml:space="preserve">Commencement of Scope 1 emissions research, monitoring and abatement projects in 2021-22, including a investigations and test work in support of carbon pledge and biosolids reuse obligations ($0.2 million per annum). </w:t>
      </w:r>
    </w:p>
    <w:p w14:paraId="77E23BC8" w14:textId="614FC9ED" w:rsidR="005C2902" w:rsidRDefault="005C2902" w:rsidP="00A6363A">
      <w:pPr>
        <w:pStyle w:val="ListNumber"/>
        <w:numPr>
          <w:ilvl w:val="0"/>
          <w:numId w:val="64"/>
        </w:numPr>
        <w:spacing w:before="240"/>
        <w:ind w:left="284" w:hanging="284"/>
      </w:pPr>
      <w:r>
        <w:t xml:space="preserve">Increased investigations and modelling costs in 2021-22 contributing to the mid-Yarra catchment management project that commits to reduce agrichemical pollutants in the catchment through education and construction of physical barriers ($0.2 million per annum). The budget for this project has been optimised to deliver an efficient program with minimum cost, with the objective to avoid future water quality treatment augmentations at Winneke Water Treatment Plant. </w:t>
      </w:r>
    </w:p>
    <w:p w14:paraId="0AD34539" w14:textId="018CCE1C" w:rsidR="005C2902" w:rsidRDefault="005C2902" w:rsidP="005C2902">
      <w:pPr>
        <w:spacing w:before="120" w:after="200" w:line="240" w:lineRule="atLeast"/>
        <w:rPr>
          <w:bCs/>
        </w:rPr>
      </w:pPr>
    </w:p>
    <w:p w14:paraId="11CBB548" w14:textId="77777777" w:rsidR="005C2902" w:rsidRDefault="005C2902" w:rsidP="005C2902">
      <w:pPr>
        <w:spacing w:before="120" w:after="200" w:line="240" w:lineRule="atLeast"/>
        <w:rPr>
          <w:bCs/>
        </w:rPr>
        <w:sectPr w:rsidR="005C2902" w:rsidSect="001A1002">
          <w:type w:val="continuous"/>
          <w:pgSz w:w="11906" w:h="16838" w:code="9"/>
          <w:pgMar w:top="1134" w:right="1134" w:bottom="1134" w:left="1134" w:header="567" w:footer="567" w:gutter="0"/>
          <w:pgNumType w:chapStyle="1"/>
          <w:cols w:num="2" w:space="567"/>
          <w:docGrid w:linePitch="360"/>
        </w:sectPr>
      </w:pPr>
    </w:p>
    <w:p w14:paraId="3CBB3E6D" w14:textId="7FB2A84D" w:rsidR="0024638F" w:rsidRDefault="0024638F" w:rsidP="007F6A61">
      <w:pPr>
        <w:pStyle w:val="Caption"/>
      </w:pPr>
      <w:bookmarkStart w:id="490" w:name="_Ref51085523"/>
      <w:bookmarkStart w:id="491" w:name="_Toc54705803"/>
      <w:r>
        <w:t xml:space="preserve">Figure </w:t>
      </w:r>
      <w:fldSimple w:instr=" SEQ Figure \* ARABIC ">
        <w:r w:rsidR="00AB54E8">
          <w:rPr>
            <w:noProof/>
          </w:rPr>
          <w:t>32</w:t>
        </w:r>
      </w:fldSimple>
      <w:bookmarkEnd w:id="490"/>
      <w:r>
        <w:tab/>
      </w:r>
      <w:r w:rsidRPr="0024638F">
        <w:t xml:space="preserve">Breakdown of </w:t>
      </w:r>
      <w:r>
        <w:t>external services</w:t>
      </w:r>
      <w:r w:rsidRPr="0024638F">
        <w:t xml:space="preserve"> category increases from base year to 2025-26</w:t>
      </w:r>
      <w:bookmarkEnd w:id="491"/>
    </w:p>
    <w:p w14:paraId="5B6ECF5D" w14:textId="334BED61" w:rsidR="005C2902" w:rsidRPr="005C2902" w:rsidRDefault="007F6A61" w:rsidP="005C2902">
      <w:pPr>
        <w:pStyle w:val="BodyText"/>
        <w:rPr>
          <w:lang w:eastAsia="fr-CA"/>
        </w:rPr>
      </w:pPr>
      <w:r>
        <w:rPr>
          <w:noProof/>
        </w:rPr>
        <w:drawing>
          <wp:inline distT="0" distB="0" distL="0" distR="0" wp14:anchorId="02DE6B39" wp14:editId="6608B1B1">
            <wp:extent cx="6120130" cy="3360420"/>
            <wp:effectExtent l="0" t="0" r="1270" b="5080"/>
            <wp:docPr id="3371" name="Picture 3371" descr="A picture containing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 name="Picture 3371" descr="A picture containing waterfall chart&#10;&#10;Description automatically generated"/>
                    <pic:cNvPicPr/>
                  </pic:nvPicPr>
                  <pic:blipFill>
                    <a:blip r:embed="rId179" cstate="email">
                      <a:extLst>
                        <a:ext uri="{28A0092B-C50C-407E-A947-70E740481C1C}">
                          <a14:useLocalDpi xmlns:a14="http://schemas.microsoft.com/office/drawing/2010/main"/>
                        </a:ext>
                      </a:extLst>
                    </a:blip>
                    <a:stretch>
                      <a:fillRect/>
                    </a:stretch>
                  </pic:blipFill>
                  <pic:spPr>
                    <a:xfrm>
                      <a:off x="0" y="0"/>
                      <a:ext cx="6120130" cy="3360420"/>
                    </a:xfrm>
                    <a:prstGeom prst="rect">
                      <a:avLst/>
                    </a:prstGeom>
                  </pic:spPr>
                </pic:pic>
              </a:graphicData>
            </a:graphic>
          </wp:inline>
        </w:drawing>
      </w:r>
    </w:p>
    <w:p w14:paraId="19563286" w14:textId="3FA28DC1" w:rsidR="006F63CB" w:rsidRDefault="006F63CB" w:rsidP="006F63CB">
      <w:pPr>
        <w:pStyle w:val="Caption"/>
      </w:pPr>
      <w:bookmarkStart w:id="492" w:name="_Ref51086020"/>
      <w:bookmarkStart w:id="493" w:name="_Toc54705876"/>
      <w:r>
        <w:t xml:space="preserve">Table </w:t>
      </w:r>
      <w:fldSimple w:instr=" SEQ Table \* ARABIC ">
        <w:r w:rsidR="00AB54E8">
          <w:rPr>
            <w:noProof/>
          </w:rPr>
          <w:t>63</w:t>
        </w:r>
      </w:fldSimple>
      <w:bookmarkEnd w:id="492"/>
      <w:r>
        <w:tab/>
        <w:t>External services – actual 2019-20 expenditure and forecast 2020-21 to 2025-26</w:t>
      </w:r>
      <w:bookmarkEnd w:id="493"/>
      <w:r>
        <w:t xml:space="preserve"> </w:t>
      </w:r>
    </w:p>
    <w:tbl>
      <w:tblPr>
        <w:tblStyle w:val="MWTableGrid"/>
        <w:tblW w:w="5034" w:type="pct"/>
        <w:tblLayout w:type="fixed"/>
        <w:tblCellMar>
          <w:left w:w="28" w:type="dxa"/>
          <w:right w:w="28" w:type="dxa"/>
        </w:tblCellMar>
        <w:tblLook w:val="0420" w:firstRow="1" w:lastRow="0" w:firstColumn="0" w:lastColumn="0" w:noHBand="0" w:noVBand="1"/>
      </w:tblPr>
      <w:tblGrid>
        <w:gridCol w:w="1982"/>
        <w:gridCol w:w="964"/>
        <w:gridCol w:w="964"/>
        <w:gridCol w:w="964"/>
        <w:gridCol w:w="963"/>
        <w:gridCol w:w="963"/>
        <w:gridCol w:w="963"/>
        <w:gridCol w:w="963"/>
        <w:gridCol w:w="967"/>
      </w:tblGrid>
      <w:tr w:rsidR="005C2902" w14:paraId="633D4005" w14:textId="77777777" w:rsidTr="005C2902">
        <w:trPr>
          <w:cnfStyle w:val="100000000000" w:firstRow="1" w:lastRow="0" w:firstColumn="0" w:lastColumn="0" w:oddVBand="0" w:evenVBand="0" w:oddHBand="0" w:evenHBand="0" w:firstRowFirstColumn="0" w:firstRowLastColumn="0" w:lastRowFirstColumn="0" w:lastRowLastColumn="0"/>
          <w:cantSplit/>
          <w:trHeight w:val="1134"/>
        </w:trPr>
        <w:tc>
          <w:tcPr>
            <w:tcW w:w="1022" w:type="pct"/>
            <w:vMerge w:val="restart"/>
            <w:vAlign w:val="bottom"/>
          </w:tcPr>
          <w:p w14:paraId="1ADD0231" w14:textId="33F353D6" w:rsidR="005C2902" w:rsidRPr="006F63CB" w:rsidRDefault="005C2902" w:rsidP="005C2902">
            <w:pPr>
              <w:pStyle w:val="TableHeading"/>
              <w:jc w:val="center"/>
              <w:rPr>
                <w:sz w:val="18"/>
                <w:szCs w:val="18"/>
                <w:lang w:eastAsia="fr-CA"/>
              </w:rPr>
            </w:pPr>
            <w:r>
              <w:rPr>
                <w:sz w:val="18"/>
                <w:szCs w:val="18"/>
                <w:lang w:eastAsia="fr-CA"/>
              </w:rPr>
              <w:t>Sub-category</w:t>
            </w:r>
          </w:p>
        </w:tc>
        <w:tc>
          <w:tcPr>
            <w:tcW w:w="497" w:type="pct"/>
            <w:shd w:val="clear" w:color="auto" w:fill="BFBFBF" w:themeFill="background1" w:themeFillShade="BF"/>
            <w:textDirection w:val="btLr"/>
            <w:vAlign w:val="center"/>
          </w:tcPr>
          <w:p w14:paraId="2BA9DE87" w14:textId="7EB5A657" w:rsidR="005C2902" w:rsidRPr="00FF6C99" w:rsidRDefault="005C2902" w:rsidP="005C2902">
            <w:pPr>
              <w:pStyle w:val="TableHeading"/>
              <w:ind w:left="113" w:right="113"/>
              <w:rPr>
                <w:b w:val="0"/>
                <w:i/>
                <w:color w:val="auto"/>
                <w:sz w:val="18"/>
                <w:szCs w:val="18"/>
                <w:lang w:eastAsia="fr-CA"/>
              </w:rPr>
            </w:pPr>
            <w:r w:rsidRPr="00AD2298">
              <w:rPr>
                <w:color w:val="auto"/>
                <w:sz w:val="18"/>
                <w:szCs w:val="18"/>
                <w:lang w:eastAsia="fr-CA"/>
              </w:rPr>
              <w:t>2019-20</w:t>
            </w:r>
          </w:p>
        </w:tc>
        <w:tc>
          <w:tcPr>
            <w:tcW w:w="497" w:type="pct"/>
            <w:shd w:val="clear" w:color="auto" w:fill="BFBFBF" w:themeFill="background1" w:themeFillShade="BF"/>
            <w:textDirection w:val="btLr"/>
            <w:vAlign w:val="center"/>
          </w:tcPr>
          <w:p w14:paraId="2ECABAE2" w14:textId="0D443ECA" w:rsidR="005C2902" w:rsidRPr="00FF6C99" w:rsidRDefault="005C2902" w:rsidP="005C2902">
            <w:pPr>
              <w:pStyle w:val="TableHeading"/>
              <w:ind w:left="113" w:right="113"/>
              <w:rPr>
                <w:b w:val="0"/>
                <w:i/>
                <w:color w:val="auto"/>
                <w:sz w:val="18"/>
                <w:szCs w:val="18"/>
                <w:lang w:eastAsia="fr-CA"/>
              </w:rPr>
            </w:pPr>
            <w:r w:rsidRPr="00AD2298">
              <w:rPr>
                <w:color w:val="auto"/>
                <w:sz w:val="18"/>
                <w:szCs w:val="18"/>
                <w:lang w:eastAsia="fr-CA"/>
              </w:rPr>
              <w:t>2020-21</w:t>
            </w:r>
          </w:p>
        </w:tc>
        <w:tc>
          <w:tcPr>
            <w:tcW w:w="497" w:type="pct"/>
            <w:vMerge w:val="restart"/>
            <w:textDirection w:val="btLr"/>
            <w:vAlign w:val="center"/>
          </w:tcPr>
          <w:p w14:paraId="327041C6" w14:textId="77777777" w:rsidR="005C2902" w:rsidRPr="006F63CB" w:rsidRDefault="005C2902" w:rsidP="005C2902">
            <w:pPr>
              <w:pStyle w:val="TableHeading"/>
              <w:ind w:left="113" w:right="113"/>
              <w:rPr>
                <w:sz w:val="18"/>
                <w:szCs w:val="18"/>
                <w:lang w:eastAsia="fr-CA"/>
              </w:rPr>
            </w:pPr>
            <w:r w:rsidRPr="006F63CB">
              <w:rPr>
                <w:sz w:val="18"/>
                <w:szCs w:val="18"/>
                <w:lang w:eastAsia="fr-CA"/>
              </w:rPr>
              <w:t>2021-22</w:t>
            </w:r>
          </w:p>
        </w:tc>
        <w:tc>
          <w:tcPr>
            <w:tcW w:w="497" w:type="pct"/>
            <w:vMerge w:val="restart"/>
            <w:textDirection w:val="btLr"/>
            <w:vAlign w:val="center"/>
          </w:tcPr>
          <w:p w14:paraId="17982252" w14:textId="77777777" w:rsidR="005C2902" w:rsidRPr="006F63CB" w:rsidRDefault="005C2902" w:rsidP="005C2902">
            <w:pPr>
              <w:pStyle w:val="TableHeading"/>
              <w:ind w:left="113" w:right="113"/>
              <w:rPr>
                <w:sz w:val="18"/>
                <w:szCs w:val="18"/>
                <w:lang w:eastAsia="fr-CA"/>
              </w:rPr>
            </w:pPr>
            <w:r w:rsidRPr="006F63CB">
              <w:rPr>
                <w:sz w:val="18"/>
                <w:szCs w:val="18"/>
                <w:lang w:eastAsia="fr-CA"/>
              </w:rPr>
              <w:t>2022-23</w:t>
            </w:r>
          </w:p>
        </w:tc>
        <w:tc>
          <w:tcPr>
            <w:tcW w:w="497" w:type="pct"/>
            <w:vMerge w:val="restart"/>
            <w:textDirection w:val="btLr"/>
            <w:vAlign w:val="center"/>
          </w:tcPr>
          <w:p w14:paraId="42697204" w14:textId="77777777" w:rsidR="005C2902" w:rsidRPr="006F63CB" w:rsidRDefault="005C2902" w:rsidP="005C2902">
            <w:pPr>
              <w:pStyle w:val="TableHeading"/>
              <w:ind w:left="113" w:right="113"/>
              <w:rPr>
                <w:sz w:val="18"/>
                <w:szCs w:val="18"/>
                <w:lang w:eastAsia="fr-CA"/>
              </w:rPr>
            </w:pPr>
            <w:r w:rsidRPr="006F63CB">
              <w:rPr>
                <w:sz w:val="18"/>
                <w:szCs w:val="18"/>
                <w:lang w:eastAsia="fr-CA"/>
              </w:rPr>
              <w:t>2023-24</w:t>
            </w:r>
          </w:p>
        </w:tc>
        <w:tc>
          <w:tcPr>
            <w:tcW w:w="497" w:type="pct"/>
            <w:vMerge w:val="restart"/>
            <w:textDirection w:val="btLr"/>
            <w:vAlign w:val="center"/>
          </w:tcPr>
          <w:p w14:paraId="6247CF34" w14:textId="77777777" w:rsidR="005C2902" w:rsidRPr="006F63CB" w:rsidRDefault="005C2902" w:rsidP="005C2902">
            <w:pPr>
              <w:pStyle w:val="TableHeading"/>
              <w:ind w:left="113" w:right="113"/>
              <w:rPr>
                <w:sz w:val="18"/>
                <w:szCs w:val="18"/>
                <w:lang w:eastAsia="fr-CA"/>
              </w:rPr>
            </w:pPr>
            <w:r w:rsidRPr="006F63CB">
              <w:rPr>
                <w:sz w:val="18"/>
                <w:szCs w:val="18"/>
                <w:lang w:eastAsia="fr-CA"/>
              </w:rPr>
              <w:t>2024-25</w:t>
            </w:r>
          </w:p>
        </w:tc>
        <w:tc>
          <w:tcPr>
            <w:tcW w:w="497" w:type="pct"/>
            <w:vMerge w:val="restart"/>
            <w:textDirection w:val="btLr"/>
            <w:vAlign w:val="center"/>
          </w:tcPr>
          <w:p w14:paraId="77E4F03A" w14:textId="77777777" w:rsidR="005C2902" w:rsidRPr="006F63CB" w:rsidRDefault="005C2902" w:rsidP="005C2902">
            <w:pPr>
              <w:pStyle w:val="TableHeading"/>
              <w:ind w:left="113" w:right="113"/>
              <w:rPr>
                <w:sz w:val="18"/>
                <w:szCs w:val="18"/>
                <w:lang w:eastAsia="fr-CA"/>
              </w:rPr>
            </w:pPr>
            <w:r w:rsidRPr="006F63CB">
              <w:rPr>
                <w:sz w:val="18"/>
                <w:szCs w:val="18"/>
                <w:lang w:eastAsia="fr-CA"/>
              </w:rPr>
              <w:t>2025-26</w:t>
            </w:r>
          </w:p>
        </w:tc>
        <w:tc>
          <w:tcPr>
            <w:tcW w:w="499" w:type="pct"/>
            <w:vMerge w:val="restart"/>
            <w:vAlign w:val="bottom"/>
          </w:tcPr>
          <w:p w14:paraId="24E0E851" w14:textId="77777777" w:rsidR="005C2902" w:rsidRPr="006F63CB" w:rsidRDefault="005C2902" w:rsidP="005C2902">
            <w:pPr>
              <w:pStyle w:val="TableHeading"/>
              <w:jc w:val="center"/>
              <w:rPr>
                <w:sz w:val="18"/>
                <w:szCs w:val="18"/>
                <w:lang w:eastAsia="fr-CA"/>
              </w:rPr>
            </w:pPr>
            <w:r w:rsidRPr="006F63CB">
              <w:rPr>
                <w:sz w:val="18"/>
                <w:szCs w:val="18"/>
                <w:lang w:eastAsia="fr-CA"/>
              </w:rPr>
              <w:t>PS21 Total</w:t>
            </w:r>
          </w:p>
        </w:tc>
      </w:tr>
      <w:tr w:rsidR="005C2902" w14:paraId="1EE751AE" w14:textId="77777777" w:rsidTr="005C2902">
        <w:trPr>
          <w:cantSplit/>
        </w:trPr>
        <w:tc>
          <w:tcPr>
            <w:tcW w:w="1022" w:type="pct"/>
            <w:vMerge/>
            <w:shd w:val="clear" w:color="auto" w:fill="FFFFFF" w:themeFill="background1"/>
          </w:tcPr>
          <w:p w14:paraId="5ED5119C" w14:textId="77777777" w:rsidR="005C2902" w:rsidRDefault="005C2902" w:rsidP="005C2902">
            <w:pPr>
              <w:pStyle w:val="TableText"/>
              <w:jc w:val="center"/>
              <w:rPr>
                <w:sz w:val="18"/>
                <w:szCs w:val="18"/>
                <w:lang w:eastAsia="fr-CA"/>
              </w:rPr>
            </w:pPr>
          </w:p>
        </w:tc>
        <w:tc>
          <w:tcPr>
            <w:tcW w:w="497" w:type="pct"/>
            <w:shd w:val="clear" w:color="auto" w:fill="D9D9D9" w:themeFill="background1" w:themeFillShade="D9"/>
            <w:vAlign w:val="bottom"/>
          </w:tcPr>
          <w:p w14:paraId="2F116484" w14:textId="3B33653A" w:rsidR="005C2902" w:rsidRPr="005C2902" w:rsidRDefault="005C2902" w:rsidP="005C2902">
            <w:pPr>
              <w:pStyle w:val="TableText"/>
              <w:spacing w:before="0" w:after="0" w:line="240" w:lineRule="auto"/>
              <w:jc w:val="center"/>
              <w:rPr>
                <w:i/>
                <w:color w:val="000000"/>
                <w:sz w:val="16"/>
                <w:szCs w:val="18"/>
              </w:rPr>
            </w:pPr>
            <w:r w:rsidRPr="005C2902">
              <w:rPr>
                <w:i/>
                <w:color w:val="000000"/>
                <w:sz w:val="16"/>
                <w:szCs w:val="18"/>
              </w:rPr>
              <w:t>Actual</w:t>
            </w:r>
          </w:p>
        </w:tc>
        <w:tc>
          <w:tcPr>
            <w:tcW w:w="497" w:type="pct"/>
            <w:shd w:val="clear" w:color="auto" w:fill="D9D9D9" w:themeFill="background1" w:themeFillShade="D9"/>
            <w:vAlign w:val="bottom"/>
          </w:tcPr>
          <w:p w14:paraId="4949E36F" w14:textId="4173388B" w:rsidR="005C2902" w:rsidRPr="005C2902" w:rsidRDefault="005C2902" w:rsidP="005C2902">
            <w:pPr>
              <w:pStyle w:val="TableText"/>
              <w:spacing w:before="0" w:after="0" w:line="240" w:lineRule="auto"/>
              <w:jc w:val="center"/>
              <w:rPr>
                <w:i/>
                <w:color w:val="000000"/>
                <w:sz w:val="16"/>
                <w:szCs w:val="18"/>
              </w:rPr>
            </w:pPr>
            <w:r w:rsidRPr="005C2902">
              <w:rPr>
                <w:i/>
                <w:color w:val="000000"/>
                <w:sz w:val="16"/>
                <w:szCs w:val="18"/>
              </w:rPr>
              <w:t>Forecast</w:t>
            </w:r>
          </w:p>
        </w:tc>
        <w:tc>
          <w:tcPr>
            <w:tcW w:w="497" w:type="pct"/>
            <w:vMerge/>
            <w:shd w:val="clear" w:color="auto" w:fill="FFFFFF" w:themeFill="background1"/>
            <w:vAlign w:val="bottom"/>
          </w:tcPr>
          <w:p w14:paraId="32A6FE1B" w14:textId="77777777" w:rsidR="005C2902" w:rsidRPr="005C2902" w:rsidRDefault="005C2902" w:rsidP="005C2902">
            <w:pPr>
              <w:pStyle w:val="TableText"/>
              <w:spacing w:before="0" w:after="0" w:line="240" w:lineRule="auto"/>
              <w:jc w:val="center"/>
              <w:rPr>
                <w:color w:val="000000"/>
                <w:sz w:val="16"/>
                <w:szCs w:val="18"/>
              </w:rPr>
            </w:pPr>
          </w:p>
        </w:tc>
        <w:tc>
          <w:tcPr>
            <w:tcW w:w="497" w:type="pct"/>
            <w:vMerge/>
            <w:shd w:val="clear" w:color="auto" w:fill="FFFFFF" w:themeFill="background1"/>
            <w:vAlign w:val="bottom"/>
          </w:tcPr>
          <w:p w14:paraId="4B6F110C" w14:textId="77777777" w:rsidR="005C2902" w:rsidRPr="005C2902" w:rsidRDefault="005C2902" w:rsidP="005C2902">
            <w:pPr>
              <w:pStyle w:val="TableText"/>
              <w:spacing w:before="0" w:after="0" w:line="240" w:lineRule="auto"/>
              <w:jc w:val="center"/>
              <w:rPr>
                <w:color w:val="000000"/>
                <w:sz w:val="16"/>
                <w:szCs w:val="18"/>
              </w:rPr>
            </w:pPr>
          </w:p>
        </w:tc>
        <w:tc>
          <w:tcPr>
            <w:tcW w:w="497" w:type="pct"/>
            <w:vMerge/>
            <w:shd w:val="clear" w:color="auto" w:fill="FFFFFF" w:themeFill="background1"/>
            <w:vAlign w:val="bottom"/>
          </w:tcPr>
          <w:p w14:paraId="7EEDDEE2" w14:textId="77777777" w:rsidR="005C2902" w:rsidRPr="005C2902" w:rsidRDefault="005C2902" w:rsidP="005C2902">
            <w:pPr>
              <w:pStyle w:val="TableText"/>
              <w:spacing w:before="0" w:after="0" w:line="240" w:lineRule="auto"/>
              <w:jc w:val="center"/>
              <w:rPr>
                <w:color w:val="000000"/>
                <w:sz w:val="16"/>
                <w:szCs w:val="18"/>
              </w:rPr>
            </w:pPr>
          </w:p>
        </w:tc>
        <w:tc>
          <w:tcPr>
            <w:tcW w:w="497" w:type="pct"/>
            <w:vMerge/>
            <w:shd w:val="clear" w:color="auto" w:fill="FFFFFF" w:themeFill="background1"/>
            <w:vAlign w:val="bottom"/>
          </w:tcPr>
          <w:p w14:paraId="068C8907" w14:textId="77777777" w:rsidR="005C2902" w:rsidRPr="005C2902" w:rsidRDefault="005C2902" w:rsidP="005C2902">
            <w:pPr>
              <w:pStyle w:val="TableText"/>
              <w:spacing w:before="0" w:after="0" w:line="240" w:lineRule="auto"/>
              <w:jc w:val="center"/>
              <w:rPr>
                <w:color w:val="000000"/>
                <w:sz w:val="16"/>
                <w:szCs w:val="18"/>
              </w:rPr>
            </w:pPr>
          </w:p>
        </w:tc>
        <w:tc>
          <w:tcPr>
            <w:tcW w:w="497" w:type="pct"/>
            <w:vMerge/>
            <w:shd w:val="clear" w:color="auto" w:fill="FFFFFF" w:themeFill="background1"/>
            <w:vAlign w:val="bottom"/>
          </w:tcPr>
          <w:p w14:paraId="58718E02" w14:textId="77777777" w:rsidR="005C2902" w:rsidRPr="005C2902" w:rsidRDefault="005C2902" w:rsidP="005C2902">
            <w:pPr>
              <w:pStyle w:val="TableText"/>
              <w:spacing w:before="0" w:after="0" w:line="240" w:lineRule="auto"/>
              <w:jc w:val="center"/>
              <w:rPr>
                <w:color w:val="000000"/>
                <w:sz w:val="16"/>
                <w:szCs w:val="18"/>
              </w:rPr>
            </w:pPr>
          </w:p>
        </w:tc>
        <w:tc>
          <w:tcPr>
            <w:tcW w:w="499" w:type="pct"/>
            <w:vMerge/>
            <w:shd w:val="clear" w:color="auto" w:fill="FFFFFF" w:themeFill="background1"/>
            <w:vAlign w:val="bottom"/>
          </w:tcPr>
          <w:p w14:paraId="1761D2F9" w14:textId="77777777" w:rsidR="005C2902" w:rsidRPr="005C2902" w:rsidRDefault="005C2902" w:rsidP="005C2902">
            <w:pPr>
              <w:pStyle w:val="TableText"/>
              <w:spacing w:before="0" w:after="0" w:line="240" w:lineRule="auto"/>
              <w:jc w:val="center"/>
              <w:rPr>
                <w:b/>
                <w:bCs/>
                <w:color w:val="000000"/>
                <w:sz w:val="16"/>
                <w:szCs w:val="18"/>
                <w:lang w:eastAsia="fr-CA"/>
              </w:rPr>
            </w:pPr>
          </w:p>
        </w:tc>
      </w:tr>
      <w:tr w:rsidR="000F5B05" w14:paraId="3DD9E94C" w14:textId="77777777" w:rsidTr="005C2902">
        <w:trPr>
          <w:cnfStyle w:val="000000010000" w:firstRow="0" w:lastRow="0" w:firstColumn="0" w:lastColumn="0" w:oddVBand="0" w:evenVBand="0" w:oddHBand="0" w:evenHBand="1" w:firstRowFirstColumn="0" w:firstRowLastColumn="0" w:lastRowFirstColumn="0" w:lastRowLastColumn="0"/>
          <w:cantSplit/>
        </w:trPr>
        <w:tc>
          <w:tcPr>
            <w:tcW w:w="1022" w:type="pct"/>
            <w:shd w:val="clear" w:color="auto" w:fill="FFFFFF" w:themeFill="background1"/>
          </w:tcPr>
          <w:p w14:paraId="3FCDDC6E" w14:textId="33CF2D31" w:rsidR="000F5B05" w:rsidRPr="006F63CB" w:rsidRDefault="000F5B05" w:rsidP="005C2902">
            <w:pPr>
              <w:pStyle w:val="TableText"/>
              <w:rPr>
                <w:sz w:val="18"/>
                <w:szCs w:val="18"/>
                <w:lang w:eastAsia="fr-CA"/>
              </w:rPr>
            </w:pPr>
            <w:r>
              <w:rPr>
                <w:sz w:val="18"/>
                <w:szCs w:val="18"/>
                <w:lang w:eastAsia="fr-CA"/>
              </w:rPr>
              <w:t>B</w:t>
            </w:r>
            <w:r w:rsidRPr="006F63CB">
              <w:rPr>
                <w:sz w:val="18"/>
                <w:szCs w:val="18"/>
                <w:lang w:eastAsia="fr-CA"/>
              </w:rPr>
              <w:t>illing and collection charges</w:t>
            </w:r>
          </w:p>
        </w:tc>
        <w:tc>
          <w:tcPr>
            <w:tcW w:w="497" w:type="pct"/>
            <w:shd w:val="clear" w:color="auto" w:fill="FFFFFF" w:themeFill="background1"/>
            <w:vAlign w:val="center"/>
          </w:tcPr>
          <w:p w14:paraId="578E2EEB" w14:textId="0F746E7C" w:rsidR="000F5B05" w:rsidRPr="006F63CB" w:rsidRDefault="000F5B05" w:rsidP="005C2902">
            <w:pPr>
              <w:pStyle w:val="TableText"/>
              <w:jc w:val="center"/>
              <w:rPr>
                <w:sz w:val="18"/>
                <w:szCs w:val="18"/>
                <w:lang w:eastAsia="fr-CA"/>
              </w:rPr>
            </w:pPr>
            <w:r>
              <w:rPr>
                <w:color w:val="000000"/>
                <w:sz w:val="18"/>
                <w:szCs w:val="18"/>
              </w:rPr>
              <w:t>$14.4m</w:t>
            </w:r>
          </w:p>
        </w:tc>
        <w:tc>
          <w:tcPr>
            <w:tcW w:w="497" w:type="pct"/>
            <w:shd w:val="clear" w:color="auto" w:fill="FFFFFF" w:themeFill="background1"/>
            <w:vAlign w:val="center"/>
          </w:tcPr>
          <w:p w14:paraId="04AAC7BD" w14:textId="441928FD" w:rsidR="000F5B05" w:rsidRPr="006F63CB" w:rsidRDefault="000F5B05" w:rsidP="005C2902">
            <w:pPr>
              <w:pStyle w:val="TableText"/>
              <w:jc w:val="center"/>
              <w:rPr>
                <w:sz w:val="18"/>
                <w:szCs w:val="18"/>
                <w:lang w:eastAsia="fr-CA"/>
              </w:rPr>
            </w:pPr>
            <w:r>
              <w:rPr>
                <w:color w:val="000000"/>
                <w:sz w:val="18"/>
                <w:szCs w:val="18"/>
              </w:rPr>
              <w:t>$14.6m</w:t>
            </w:r>
          </w:p>
        </w:tc>
        <w:tc>
          <w:tcPr>
            <w:tcW w:w="497" w:type="pct"/>
            <w:shd w:val="clear" w:color="auto" w:fill="FFFFFF" w:themeFill="background1"/>
            <w:vAlign w:val="center"/>
          </w:tcPr>
          <w:p w14:paraId="26BD5363" w14:textId="68F454F3" w:rsidR="000F5B05" w:rsidRPr="006F63CB" w:rsidRDefault="000F5B05" w:rsidP="005C2902">
            <w:pPr>
              <w:pStyle w:val="TableText"/>
              <w:jc w:val="center"/>
              <w:rPr>
                <w:sz w:val="18"/>
                <w:szCs w:val="18"/>
                <w:lang w:eastAsia="fr-CA"/>
              </w:rPr>
            </w:pPr>
            <w:r>
              <w:rPr>
                <w:color w:val="000000"/>
                <w:sz w:val="18"/>
                <w:szCs w:val="18"/>
              </w:rPr>
              <w:t>$14.9m</w:t>
            </w:r>
          </w:p>
        </w:tc>
        <w:tc>
          <w:tcPr>
            <w:tcW w:w="497" w:type="pct"/>
            <w:shd w:val="clear" w:color="auto" w:fill="FFFFFF" w:themeFill="background1"/>
            <w:vAlign w:val="center"/>
          </w:tcPr>
          <w:p w14:paraId="4834B982" w14:textId="47DF53E6" w:rsidR="000F5B05" w:rsidRPr="006F63CB" w:rsidRDefault="000F5B05" w:rsidP="005C2902">
            <w:pPr>
              <w:pStyle w:val="TableText"/>
              <w:jc w:val="center"/>
              <w:rPr>
                <w:sz w:val="18"/>
                <w:szCs w:val="18"/>
                <w:lang w:eastAsia="fr-CA"/>
              </w:rPr>
            </w:pPr>
            <w:r>
              <w:rPr>
                <w:color w:val="000000"/>
                <w:sz w:val="18"/>
                <w:szCs w:val="18"/>
              </w:rPr>
              <w:t>$15.1m</w:t>
            </w:r>
          </w:p>
        </w:tc>
        <w:tc>
          <w:tcPr>
            <w:tcW w:w="497" w:type="pct"/>
            <w:shd w:val="clear" w:color="auto" w:fill="FFFFFF" w:themeFill="background1"/>
            <w:vAlign w:val="center"/>
          </w:tcPr>
          <w:p w14:paraId="29BD8113" w14:textId="3CA3FB52" w:rsidR="000F5B05" w:rsidRPr="006F63CB" w:rsidRDefault="000F5B05" w:rsidP="005C2902">
            <w:pPr>
              <w:pStyle w:val="TableText"/>
              <w:jc w:val="center"/>
              <w:rPr>
                <w:sz w:val="18"/>
                <w:szCs w:val="18"/>
                <w:lang w:eastAsia="fr-CA"/>
              </w:rPr>
            </w:pPr>
            <w:r>
              <w:rPr>
                <w:color w:val="000000"/>
                <w:sz w:val="18"/>
                <w:szCs w:val="18"/>
              </w:rPr>
              <w:t>$15.4m</w:t>
            </w:r>
          </w:p>
        </w:tc>
        <w:tc>
          <w:tcPr>
            <w:tcW w:w="497" w:type="pct"/>
            <w:shd w:val="clear" w:color="auto" w:fill="FFFFFF" w:themeFill="background1"/>
            <w:vAlign w:val="center"/>
          </w:tcPr>
          <w:p w14:paraId="660D8F5D" w14:textId="1EB0515F" w:rsidR="000F5B05" w:rsidRPr="006F63CB" w:rsidRDefault="000F5B05" w:rsidP="005C2902">
            <w:pPr>
              <w:pStyle w:val="TableText"/>
              <w:jc w:val="center"/>
              <w:rPr>
                <w:sz w:val="18"/>
                <w:szCs w:val="18"/>
                <w:lang w:eastAsia="fr-CA"/>
              </w:rPr>
            </w:pPr>
            <w:r>
              <w:rPr>
                <w:color w:val="000000"/>
                <w:sz w:val="18"/>
                <w:szCs w:val="18"/>
              </w:rPr>
              <w:t>$15.6m</w:t>
            </w:r>
          </w:p>
        </w:tc>
        <w:tc>
          <w:tcPr>
            <w:tcW w:w="497" w:type="pct"/>
            <w:shd w:val="clear" w:color="auto" w:fill="FFFFFF" w:themeFill="background1"/>
            <w:vAlign w:val="center"/>
          </w:tcPr>
          <w:p w14:paraId="3141DE58" w14:textId="2A32FF3C" w:rsidR="000F5B05" w:rsidRPr="006F63CB" w:rsidRDefault="000F5B05" w:rsidP="005C2902">
            <w:pPr>
              <w:pStyle w:val="TableText"/>
              <w:jc w:val="center"/>
              <w:rPr>
                <w:sz w:val="18"/>
                <w:szCs w:val="18"/>
                <w:lang w:eastAsia="fr-CA"/>
              </w:rPr>
            </w:pPr>
            <w:r>
              <w:rPr>
                <w:color w:val="000000"/>
                <w:sz w:val="18"/>
                <w:szCs w:val="18"/>
              </w:rPr>
              <w:t>$15.9m</w:t>
            </w:r>
          </w:p>
        </w:tc>
        <w:tc>
          <w:tcPr>
            <w:tcW w:w="499" w:type="pct"/>
            <w:shd w:val="clear" w:color="auto" w:fill="FFFFFF" w:themeFill="background1"/>
            <w:vAlign w:val="center"/>
          </w:tcPr>
          <w:p w14:paraId="46FB9D9A" w14:textId="3649338C" w:rsidR="000F5B05" w:rsidRPr="006F63CB" w:rsidRDefault="000F5B05" w:rsidP="005C2902">
            <w:pPr>
              <w:pStyle w:val="TableText"/>
              <w:jc w:val="center"/>
              <w:rPr>
                <w:b/>
                <w:sz w:val="18"/>
                <w:szCs w:val="18"/>
                <w:lang w:eastAsia="fr-CA"/>
              </w:rPr>
            </w:pPr>
            <w:r>
              <w:rPr>
                <w:b/>
                <w:bCs/>
                <w:color w:val="000000"/>
                <w:sz w:val="18"/>
                <w:szCs w:val="18"/>
                <w:lang w:eastAsia="fr-CA"/>
              </w:rPr>
              <w:t>$76.9m</w:t>
            </w:r>
          </w:p>
        </w:tc>
      </w:tr>
      <w:tr w:rsidR="000F5B05" w14:paraId="18300681" w14:textId="77777777" w:rsidTr="005C2902">
        <w:trPr>
          <w:cantSplit/>
        </w:trPr>
        <w:tc>
          <w:tcPr>
            <w:tcW w:w="1022" w:type="pct"/>
            <w:shd w:val="clear" w:color="auto" w:fill="FFFFFF" w:themeFill="background1"/>
          </w:tcPr>
          <w:p w14:paraId="6BD7E5F8" w14:textId="77777777" w:rsidR="000F5B05" w:rsidRPr="006F63CB" w:rsidRDefault="000F5B05" w:rsidP="005C2902">
            <w:pPr>
              <w:pStyle w:val="TableText"/>
              <w:rPr>
                <w:sz w:val="18"/>
                <w:szCs w:val="18"/>
                <w:lang w:eastAsia="fr-CA"/>
              </w:rPr>
            </w:pPr>
            <w:r w:rsidRPr="006F63CB">
              <w:rPr>
                <w:sz w:val="18"/>
                <w:szCs w:val="18"/>
                <w:lang w:eastAsia="fr-CA"/>
              </w:rPr>
              <w:t>Other</w:t>
            </w:r>
          </w:p>
        </w:tc>
        <w:tc>
          <w:tcPr>
            <w:tcW w:w="497" w:type="pct"/>
            <w:shd w:val="clear" w:color="auto" w:fill="FFFFFF" w:themeFill="background1"/>
            <w:vAlign w:val="center"/>
          </w:tcPr>
          <w:p w14:paraId="549E415F" w14:textId="31C20DE8" w:rsidR="000F5B05" w:rsidRPr="006F63CB" w:rsidRDefault="000F5B05" w:rsidP="005C2902">
            <w:pPr>
              <w:pStyle w:val="TableText"/>
              <w:jc w:val="center"/>
              <w:rPr>
                <w:sz w:val="18"/>
                <w:szCs w:val="18"/>
                <w:lang w:eastAsia="fr-CA"/>
              </w:rPr>
            </w:pPr>
            <w:r>
              <w:rPr>
                <w:color w:val="000000"/>
                <w:sz w:val="18"/>
                <w:szCs w:val="18"/>
              </w:rPr>
              <w:t>$36.7m</w:t>
            </w:r>
          </w:p>
        </w:tc>
        <w:tc>
          <w:tcPr>
            <w:tcW w:w="497" w:type="pct"/>
            <w:shd w:val="clear" w:color="auto" w:fill="FFFFFF" w:themeFill="background1"/>
            <w:vAlign w:val="center"/>
          </w:tcPr>
          <w:p w14:paraId="563EB11A" w14:textId="14EC7041" w:rsidR="000F5B05" w:rsidRPr="006F63CB" w:rsidRDefault="000F5B05" w:rsidP="005C2902">
            <w:pPr>
              <w:pStyle w:val="TableText"/>
              <w:jc w:val="center"/>
              <w:rPr>
                <w:sz w:val="18"/>
                <w:szCs w:val="18"/>
                <w:lang w:eastAsia="fr-CA"/>
              </w:rPr>
            </w:pPr>
            <w:r>
              <w:rPr>
                <w:color w:val="000000"/>
                <w:sz w:val="18"/>
                <w:szCs w:val="18"/>
              </w:rPr>
              <w:t>$36.9m</w:t>
            </w:r>
          </w:p>
        </w:tc>
        <w:tc>
          <w:tcPr>
            <w:tcW w:w="497" w:type="pct"/>
            <w:shd w:val="clear" w:color="auto" w:fill="FFFFFF" w:themeFill="background1"/>
            <w:vAlign w:val="center"/>
          </w:tcPr>
          <w:p w14:paraId="3E1D193F" w14:textId="56BB19B6" w:rsidR="000F5B05" w:rsidRPr="006F63CB" w:rsidRDefault="000F5B05" w:rsidP="005C2902">
            <w:pPr>
              <w:pStyle w:val="TableText"/>
              <w:jc w:val="center"/>
              <w:rPr>
                <w:sz w:val="18"/>
                <w:szCs w:val="18"/>
                <w:lang w:eastAsia="fr-CA"/>
              </w:rPr>
            </w:pPr>
            <w:r>
              <w:rPr>
                <w:color w:val="000000"/>
                <w:sz w:val="18"/>
                <w:szCs w:val="18"/>
              </w:rPr>
              <w:t>$39.9m</w:t>
            </w:r>
          </w:p>
        </w:tc>
        <w:tc>
          <w:tcPr>
            <w:tcW w:w="497" w:type="pct"/>
            <w:shd w:val="clear" w:color="auto" w:fill="FFFFFF" w:themeFill="background1"/>
            <w:vAlign w:val="center"/>
          </w:tcPr>
          <w:p w14:paraId="7D5E67D1" w14:textId="50A316B1" w:rsidR="000F5B05" w:rsidRPr="006F63CB" w:rsidRDefault="000F5B05" w:rsidP="005C2902">
            <w:pPr>
              <w:pStyle w:val="TableText"/>
              <w:jc w:val="center"/>
              <w:rPr>
                <w:sz w:val="18"/>
                <w:szCs w:val="18"/>
                <w:lang w:eastAsia="fr-CA"/>
              </w:rPr>
            </w:pPr>
            <w:r>
              <w:rPr>
                <w:color w:val="000000"/>
                <w:sz w:val="18"/>
                <w:szCs w:val="18"/>
              </w:rPr>
              <w:t>$39.2m</w:t>
            </w:r>
          </w:p>
        </w:tc>
        <w:tc>
          <w:tcPr>
            <w:tcW w:w="497" w:type="pct"/>
            <w:shd w:val="clear" w:color="auto" w:fill="FFFFFF" w:themeFill="background1"/>
            <w:vAlign w:val="center"/>
          </w:tcPr>
          <w:p w14:paraId="29C1A647" w14:textId="7057EEDA" w:rsidR="000F5B05" w:rsidRPr="006F63CB" w:rsidRDefault="000F5B05" w:rsidP="005C2902">
            <w:pPr>
              <w:pStyle w:val="TableText"/>
              <w:jc w:val="center"/>
              <w:rPr>
                <w:sz w:val="18"/>
                <w:szCs w:val="18"/>
                <w:lang w:eastAsia="fr-CA"/>
              </w:rPr>
            </w:pPr>
            <w:r>
              <w:rPr>
                <w:color w:val="000000"/>
                <w:sz w:val="18"/>
                <w:szCs w:val="18"/>
              </w:rPr>
              <w:t>$38.9m</w:t>
            </w:r>
          </w:p>
        </w:tc>
        <w:tc>
          <w:tcPr>
            <w:tcW w:w="497" w:type="pct"/>
            <w:shd w:val="clear" w:color="auto" w:fill="FFFFFF" w:themeFill="background1"/>
            <w:vAlign w:val="center"/>
          </w:tcPr>
          <w:p w14:paraId="0514B442" w14:textId="73FD55FD" w:rsidR="000F5B05" w:rsidRPr="006F63CB" w:rsidRDefault="000F5B05" w:rsidP="005C2902">
            <w:pPr>
              <w:pStyle w:val="TableText"/>
              <w:jc w:val="center"/>
              <w:rPr>
                <w:sz w:val="18"/>
                <w:szCs w:val="18"/>
                <w:lang w:eastAsia="fr-CA"/>
              </w:rPr>
            </w:pPr>
            <w:r>
              <w:rPr>
                <w:color w:val="000000"/>
                <w:sz w:val="18"/>
                <w:szCs w:val="18"/>
              </w:rPr>
              <w:t>$39.1m</w:t>
            </w:r>
          </w:p>
        </w:tc>
        <w:tc>
          <w:tcPr>
            <w:tcW w:w="497" w:type="pct"/>
            <w:shd w:val="clear" w:color="auto" w:fill="FFFFFF" w:themeFill="background1"/>
            <w:vAlign w:val="center"/>
          </w:tcPr>
          <w:p w14:paraId="0653FFE0" w14:textId="0E0C3F45" w:rsidR="000F5B05" w:rsidRPr="006F63CB" w:rsidRDefault="000F5B05" w:rsidP="005C2902">
            <w:pPr>
              <w:pStyle w:val="TableText"/>
              <w:jc w:val="center"/>
              <w:rPr>
                <w:sz w:val="18"/>
                <w:szCs w:val="18"/>
                <w:lang w:eastAsia="fr-CA"/>
              </w:rPr>
            </w:pPr>
            <w:r>
              <w:rPr>
                <w:color w:val="000000"/>
                <w:sz w:val="18"/>
                <w:szCs w:val="18"/>
              </w:rPr>
              <w:t>$38.5m</w:t>
            </w:r>
          </w:p>
        </w:tc>
        <w:tc>
          <w:tcPr>
            <w:tcW w:w="499" w:type="pct"/>
            <w:shd w:val="clear" w:color="auto" w:fill="FFFFFF" w:themeFill="background1"/>
            <w:vAlign w:val="center"/>
          </w:tcPr>
          <w:p w14:paraId="5F8BFB2E" w14:textId="1F98CECB" w:rsidR="000F5B05" w:rsidRPr="006F63CB" w:rsidRDefault="000F5B05" w:rsidP="005C2902">
            <w:pPr>
              <w:pStyle w:val="TableText"/>
              <w:jc w:val="center"/>
              <w:rPr>
                <w:b/>
                <w:sz w:val="18"/>
                <w:szCs w:val="18"/>
                <w:lang w:eastAsia="fr-CA"/>
              </w:rPr>
            </w:pPr>
            <w:r>
              <w:rPr>
                <w:b/>
                <w:bCs/>
                <w:color w:val="000000"/>
                <w:sz w:val="18"/>
                <w:szCs w:val="18"/>
              </w:rPr>
              <w:t>$195.7m</w:t>
            </w:r>
          </w:p>
        </w:tc>
      </w:tr>
      <w:tr w:rsidR="005C2902" w14:paraId="21EC2F16" w14:textId="77777777" w:rsidTr="005C2902">
        <w:trPr>
          <w:cnfStyle w:val="000000010000" w:firstRow="0" w:lastRow="0" w:firstColumn="0" w:lastColumn="0" w:oddVBand="0" w:evenVBand="0" w:oddHBand="0" w:evenHBand="1" w:firstRowFirstColumn="0" w:firstRowLastColumn="0" w:lastRowFirstColumn="0" w:lastRowLastColumn="0"/>
          <w:cantSplit/>
        </w:trPr>
        <w:tc>
          <w:tcPr>
            <w:tcW w:w="1022" w:type="pct"/>
            <w:vMerge w:val="restart"/>
            <w:shd w:val="clear" w:color="auto" w:fill="FFFFFF" w:themeFill="background1"/>
          </w:tcPr>
          <w:p w14:paraId="057640D5" w14:textId="35137EA0" w:rsidR="005C2902" w:rsidRPr="005C2902" w:rsidRDefault="005C2902" w:rsidP="005C2902">
            <w:pPr>
              <w:pStyle w:val="TableText"/>
              <w:rPr>
                <w:b/>
                <w:sz w:val="18"/>
                <w:szCs w:val="18"/>
                <w:lang w:eastAsia="fr-CA"/>
              </w:rPr>
            </w:pPr>
            <w:r w:rsidRPr="005C2902">
              <w:rPr>
                <w:b/>
                <w:sz w:val="18"/>
                <w:szCs w:val="18"/>
                <w:lang w:eastAsia="fr-CA"/>
              </w:rPr>
              <w:t>Total</w:t>
            </w:r>
          </w:p>
        </w:tc>
        <w:tc>
          <w:tcPr>
            <w:tcW w:w="497" w:type="pct"/>
            <w:shd w:val="clear" w:color="auto" w:fill="FFFFFF" w:themeFill="background1"/>
            <w:vAlign w:val="center"/>
          </w:tcPr>
          <w:p w14:paraId="24A1E72C" w14:textId="739CD33A" w:rsidR="005C2902" w:rsidRPr="006F63CB" w:rsidRDefault="005C2902" w:rsidP="005C2902">
            <w:pPr>
              <w:pStyle w:val="TableText"/>
              <w:jc w:val="center"/>
              <w:rPr>
                <w:sz w:val="18"/>
                <w:szCs w:val="18"/>
                <w:lang w:eastAsia="fr-CA"/>
              </w:rPr>
            </w:pPr>
            <w:r>
              <w:rPr>
                <w:b/>
                <w:bCs/>
                <w:color w:val="000000"/>
                <w:sz w:val="18"/>
                <w:szCs w:val="18"/>
                <w:lang w:eastAsia="fr-CA"/>
              </w:rPr>
              <w:t>$51.2m</w:t>
            </w:r>
          </w:p>
        </w:tc>
        <w:tc>
          <w:tcPr>
            <w:tcW w:w="497" w:type="pct"/>
            <w:shd w:val="clear" w:color="auto" w:fill="FFFFFF" w:themeFill="background1"/>
            <w:vAlign w:val="center"/>
          </w:tcPr>
          <w:p w14:paraId="722E5ADF" w14:textId="1919F8CC" w:rsidR="005C2902" w:rsidRPr="006F63CB" w:rsidRDefault="005C2902" w:rsidP="005C2902">
            <w:pPr>
              <w:pStyle w:val="TableText"/>
              <w:jc w:val="center"/>
              <w:rPr>
                <w:sz w:val="18"/>
                <w:szCs w:val="18"/>
                <w:lang w:eastAsia="fr-CA"/>
              </w:rPr>
            </w:pPr>
            <w:r>
              <w:rPr>
                <w:b/>
                <w:bCs/>
                <w:color w:val="000000"/>
                <w:sz w:val="18"/>
                <w:szCs w:val="18"/>
                <w:lang w:eastAsia="fr-CA"/>
              </w:rPr>
              <w:t>$51.4m</w:t>
            </w:r>
          </w:p>
        </w:tc>
        <w:tc>
          <w:tcPr>
            <w:tcW w:w="497" w:type="pct"/>
            <w:shd w:val="clear" w:color="auto" w:fill="FFFFFF" w:themeFill="background1"/>
            <w:vAlign w:val="center"/>
          </w:tcPr>
          <w:p w14:paraId="77611FAF" w14:textId="07EFA639" w:rsidR="005C2902" w:rsidRPr="006F63CB" w:rsidRDefault="005C2902" w:rsidP="005C2902">
            <w:pPr>
              <w:pStyle w:val="TableText"/>
              <w:jc w:val="center"/>
              <w:rPr>
                <w:sz w:val="18"/>
                <w:szCs w:val="18"/>
                <w:lang w:eastAsia="fr-CA"/>
              </w:rPr>
            </w:pPr>
            <w:r>
              <w:rPr>
                <w:b/>
                <w:bCs/>
                <w:color w:val="000000"/>
                <w:sz w:val="18"/>
                <w:szCs w:val="18"/>
                <w:lang w:eastAsia="fr-CA"/>
              </w:rPr>
              <w:t>$54.7m</w:t>
            </w:r>
          </w:p>
        </w:tc>
        <w:tc>
          <w:tcPr>
            <w:tcW w:w="497" w:type="pct"/>
            <w:shd w:val="clear" w:color="auto" w:fill="FFFFFF" w:themeFill="background1"/>
            <w:vAlign w:val="center"/>
          </w:tcPr>
          <w:p w14:paraId="64097462" w14:textId="1B98BECB" w:rsidR="005C2902" w:rsidRPr="006F63CB" w:rsidRDefault="005C2902" w:rsidP="005C2902">
            <w:pPr>
              <w:pStyle w:val="TableText"/>
              <w:jc w:val="center"/>
              <w:rPr>
                <w:sz w:val="18"/>
                <w:szCs w:val="18"/>
                <w:lang w:eastAsia="fr-CA"/>
              </w:rPr>
            </w:pPr>
            <w:r>
              <w:rPr>
                <w:b/>
                <w:bCs/>
                <w:color w:val="000000"/>
                <w:sz w:val="18"/>
                <w:szCs w:val="18"/>
                <w:lang w:eastAsia="fr-CA"/>
              </w:rPr>
              <w:t>$54.3m</w:t>
            </w:r>
          </w:p>
        </w:tc>
        <w:tc>
          <w:tcPr>
            <w:tcW w:w="497" w:type="pct"/>
            <w:shd w:val="clear" w:color="auto" w:fill="FFFFFF" w:themeFill="background1"/>
            <w:vAlign w:val="center"/>
          </w:tcPr>
          <w:p w14:paraId="59C2BE86" w14:textId="1627585C" w:rsidR="005C2902" w:rsidRPr="006F63CB" w:rsidRDefault="005C2902" w:rsidP="005C2902">
            <w:pPr>
              <w:pStyle w:val="TableText"/>
              <w:jc w:val="center"/>
              <w:rPr>
                <w:sz w:val="18"/>
                <w:szCs w:val="18"/>
                <w:lang w:eastAsia="fr-CA"/>
              </w:rPr>
            </w:pPr>
            <w:r>
              <w:rPr>
                <w:b/>
                <w:bCs/>
                <w:color w:val="000000"/>
                <w:sz w:val="18"/>
                <w:szCs w:val="18"/>
                <w:lang w:eastAsia="fr-CA"/>
              </w:rPr>
              <w:t>$54.3m</w:t>
            </w:r>
          </w:p>
        </w:tc>
        <w:tc>
          <w:tcPr>
            <w:tcW w:w="497" w:type="pct"/>
            <w:shd w:val="clear" w:color="auto" w:fill="FFFFFF" w:themeFill="background1"/>
            <w:vAlign w:val="center"/>
          </w:tcPr>
          <w:p w14:paraId="1F13FC3D" w14:textId="6F3A2340" w:rsidR="005C2902" w:rsidRPr="006F63CB" w:rsidRDefault="005C2902" w:rsidP="005C2902">
            <w:pPr>
              <w:pStyle w:val="TableText"/>
              <w:jc w:val="center"/>
              <w:rPr>
                <w:sz w:val="18"/>
                <w:szCs w:val="18"/>
                <w:lang w:eastAsia="fr-CA"/>
              </w:rPr>
            </w:pPr>
            <w:r>
              <w:rPr>
                <w:b/>
                <w:bCs/>
                <w:color w:val="000000"/>
                <w:sz w:val="18"/>
                <w:szCs w:val="18"/>
                <w:lang w:eastAsia="fr-CA"/>
              </w:rPr>
              <w:t>$54.8m</w:t>
            </w:r>
          </w:p>
        </w:tc>
        <w:tc>
          <w:tcPr>
            <w:tcW w:w="497" w:type="pct"/>
            <w:shd w:val="clear" w:color="auto" w:fill="FFFFFF" w:themeFill="background1"/>
            <w:vAlign w:val="center"/>
          </w:tcPr>
          <w:p w14:paraId="5CC076AB" w14:textId="570B2E3B" w:rsidR="005C2902" w:rsidRPr="006F63CB" w:rsidRDefault="005C2902" w:rsidP="005C2902">
            <w:pPr>
              <w:pStyle w:val="TableText"/>
              <w:jc w:val="center"/>
              <w:rPr>
                <w:sz w:val="18"/>
                <w:szCs w:val="18"/>
                <w:lang w:eastAsia="fr-CA"/>
              </w:rPr>
            </w:pPr>
            <w:r>
              <w:rPr>
                <w:b/>
                <w:bCs/>
                <w:color w:val="000000"/>
                <w:sz w:val="18"/>
                <w:szCs w:val="18"/>
                <w:lang w:eastAsia="fr-CA"/>
              </w:rPr>
              <w:t>$54.4m</w:t>
            </w:r>
          </w:p>
        </w:tc>
        <w:tc>
          <w:tcPr>
            <w:tcW w:w="499" w:type="pct"/>
            <w:shd w:val="clear" w:color="auto" w:fill="FFFFFF" w:themeFill="background1"/>
            <w:vAlign w:val="center"/>
          </w:tcPr>
          <w:p w14:paraId="5E955509" w14:textId="15F8AEB9" w:rsidR="005C2902" w:rsidRPr="006F63CB" w:rsidRDefault="005C2902" w:rsidP="005C2902">
            <w:pPr>
              <w:pStyle w:val="TableText"/>
              <w:jc w:val="center"/>
              <w:rPr>
                <w:b/>
                <w:sz w:val="18"/>
                <w:szCs w:val="18"/>
                <w:lang w:eastAsia="fr-CA"/>
              </w:rPr>
            </w:pPr>
            <w:r>
              <w:rPr>
                <w:b/>
                <w:bCs/>
                <w:color w:val="000000"/>
                <w:sz w:val="18"/>
                <w:szCs w:val="18"/>
              </w:rPr>
              <w:t>$272.5m</w:t>
            </w:r>
          </w:p>
        </w:tc>
      </w:tr>
      <w:tr w:rsidR="005C2902" w14:paraId="54B53A4B" w14:textId="77777777" w:rsidTr="005C2902">
        <w:trPr>
          <w:cantSplit/>
        </w:trPr>
        <w:tc>
          <w:tcPr>
            <w:tcW w:w="1022" w:type="pct"/>
            <w:vMerge/>
            <w:shd w:val="clear" w:color="auto" w:fill="FFFFFF" w:themeFill="background1"/>
          </w:tcPr>
          <w:p w14:paraId="1BAE309A" w14:textId="77777777" w:rsidR="005C2902" w:rsidRPr="006F63CB" w:rsidRDefault="005C2902" w:rsidP="005C2902">
            <w:pPr>
              <w:pStyle w:val="TableText"/>
              <w:rPr>
                <w:sz w:val="18"/>
                <w:szCs w:val="18"/>
                <w:lang w:eastAsia="fr-CA"/>
              </w:rPr>
            </w:pPr>
          </w:p>
        </w:tc>
        <w:tc>
          <w:tcPr>
            <w:tcW w:w="3978" w:type="pct"/>
            <w:gridSpan w:val="8"/>
            <w:shd w:val="clear" w:color="auto" w:fill="FFFFFF" w:themeFill="background1"/>
            <w:vAlign w:val="bottom"/>
          </w:tcPr>
          <w:p w14:paraId="0E8663F4" w14:textId="7F3E9BBB" w:rsidR="005C2902" w:rsidRPr="005C2902" w:rsidRDefault="005C2902" w:rsidP="005C2902">
            <w:pPr>
              <w:pStyle w:val="TableText"/>
              <w:spacing w:before="0" w:after="0" w:line="240" w:lineRule="auto"/>
              <w:jc w:val="center"/>
              <w:rPr>
                <w:b/>
                <w:bCs/>
                <w:i/>
                <w:color w:val="000000"/>
                <w:sz w:val="18"/>
                <w:szCs w:val="18"/>
              </w:rPr>
            </w:pPr>
            <w:r>
              <w:rPr>
                <w:i/>
                <w:color w:val="808080" w:themeColor="background1" w:themeShade="80"/>
                <w:sz w:val="14"/>
                <w:szCs w:val="18"/>
                <w:lang w:eastAsia="fr-CA"/>
              </w:rPr>
              <w:t>N</w:t>
            </w:r>
            <w:r w:rsidRPr="005C2902">
              <w:rPr>
                <w:i/>
                <w:color w:val="808080" w:themeColor="background1" w:themeShade="80"/>
                <w:sz w:val="14"/>
                <w:szCs w:val="18"/>
                <w:lang w:eastAsia="fr-CA"/>
              </w:rPr>
              <w:t>umbers do not add due to rounding</w:t>
            </w:r>
          </w:p>
        </w:tc>
      </w:tr>
    </w:tbl>
    <w:p w14:paraId="44AD41F0" w14:textId="77777777" w:rsidR="005C2902" w:rsidRDefault="005C2902" w:rsidP="000F5B05">
      <w:pPr>
        <w:spacing w:before="120" w:after="200"/>
        <w:sectPr w:rsidR="005C2902" w:rsidSect="00312D65">
          <w:type w:val="continuous"/>
          <w:pgSz w:w="11906" w:h="16838" w:code="9"/>
          <w:pgMar w:top="1134" w:right="1134" w:bottom="1134" w:left="1134" w:header="567" w:footer="567" w:gutter="0"/>
          <w:pgNumType w:chapStyle="1"/>
          <w:cols w:space="708"/>
          <w:docGrid w:linePitch="360"/>
        </w:sectPr>
      </w:pPr>
    </w:p>
    <w:p w14:paraId="71D0D3B3" w14:textId="77777777" w:rsidR="00A53537" w:rsidRDefault="00A53537" w:rsidP="000F5B05">
      <w:pPr>
        <w:spacing w:before="120" w:after="200"/>
      </w:pPr>
    </w:p>
    <w:p w14:paraId="0E0441F7" w14:textId="5F8E40BF" w:rsidR="000F5B05" w:rsidRDefault="000F5B05" w:rsidP="000F5B05">
      <w:pPr>
        <w:spacing w:before="120" w:after="200"/>
      </w:pPr>
      <w:r>
        <w:t xml:space="preserve">As outlined in </w:t>
      </w:r>
      <w:r>
        <w:rPr>
          <w:b/>
          <w:bCs/>
        </w:rPr>
        <w:t>Section </w:t>
      </w:r>
      <w:r w:rsidR="00EB4D96">
        <w:rPr>
          <w:b/>
          <w:bCs/>
        </w:rPr>
        <w:fldChar w:fldCharType="begin"/>
      </w:r>
      <w:r w:rsidR="00EB4D96">
        <w:rPr>
          <w:b/>
          <w:bCs/>
        </w:rPr>
        <w:instrText xml:space="preserve"> REF _Ref49337845 \r \h </w:instrText>
      </w:r>
      <w:r w:rsidR="00EB4D96">
        <w:rPr>
          <w:b/>
          <w:bCs/>
        </w:rPr>
      </w:r>
      <w:r w:rsidR="00EB4D96">
        <w:rPr>
          <w:b/>
          <w:bCs/>
        </w:rPr>
        <w:fldChar w:fldCharType="separate"/>
      </w:r>
      <w:r w:rsidR="00EB4D96">
        <w:rPr>
          <w:b/>
          <w:bCs/>
        </w:rPr>
        <w:t>S2.3.3</w:t>
      </w:r>
      <w:r w:rsidR="00EB4D96">
        <w:rPr>
          <w:b/>
          <w:bCs/>
        </w:rPr>
        <w:fldChar w:fldCharType="end"/>
      </w:r>
      <w:r>
        <w:t xml:space="preserve"> our waterways and drainage customers have told us they value an increase in service levels for a number of activities. The increased expenditure associated with these activities accounts for the majority of the waterways and drainage external services cost increase. </w:t>
      </w:r>
    </w:p>
    <w:p w14:paraId="5463655D" w14:textId="4DAF2C12" w:rsidR="00A53537" w:rsidRDefault="000F5B05" w:rsidP="00A6363A">
      <w:pPr>
        <w:pStyle w:val="ListNumber"/>
        <w:numPr>
          <w:ilvl w:val="0"/>
          <w:numId w:val="64"/>
        </w:numPr>
        <w:spacing w:before="240"/>
        <w:ind w:left="284" w:hanging="284"/>
      </w:pPr>
      <w:r>
        <w:t>Billings and collection fees are forecast to increase in line with the service agreements ($1.4 million per annum)</w:t>
      </w:r>
      <w:r w:rsidR="00AD2298">
        <w:t xml:space="preserve"> and reflecting a growing customer base</w:t>
      </w:r>
      <w:r>
        <w:t xml:space="preserve">. </w:t>
      </w:r>
    </w:p>
    <w:p w14:paraId="5454A0F1" w14:textId="2A914885" w:rsidR="000F5B05" w:rsidRDefault="000F5B05" w:rsidP="00396418">
      <w:pPr>
        <w:pStyle w:val="ListNumber"/>
        <w:spacing w:before="240"/>
        <w:ind w:left="284"/>
      </w:pPr>
    </w:p>
    <w:p w14:paraId="2297D52F" w14:textId="77777777" w:rsidR="00396418" w:rsidRDefault="00396418" w:rsidP="00396418">
      <w:pPr>
        <w:pStyle w:val="ListNumber"/>
        <w:spacing w:before="240"/>
        <w:ind w:left="284"/>
      </w:pPr>
    </w:p>
    <w:p w14:paraId="04348950" w14:textId="219F00FA" w:rsidR="000F5B05" w:rsidRDefault="000F5B05" w:rsidP="00A6363A">
      <w:pPr>
        <w:pStyle w:val="ListNumber"/>
        <w:numPr>
          <w:ilvl w:val="0"/>
          <w:numId w:val="64"/>
        </w:numPr>
        <w:spacing w:before="240"/>
        <w:ind w:left="284" w:hanging="284"/>
      </w:pPr>
      <w:r>
        <w:t xml:space="preserve">Stormwater quality and quantity were the most strongly supported programs for an increase in level of service ($0.9 million per annum). </w:t>
      </w:r>
    </w:p>
    <w:p w14:paraId="6D843070" w14:textId="6E848472" w:rsidR="000F5B05" w:rsidRPr="00AA51D5" w:rsidRDefault="000F5B05" w:rsidP="000F5B05">
      <w:pPr>
        <w:pStyle w:val="BodyText"/>
        <w:rPr>
          <w:highlight w:val="yellow"/>
        </w:rPr>
      </w:pPr>
      <w:r>
        <w:t>Our flood preparedness program is delivered in partnership with the State Emergency Service and will see costs increase to deliver the increase in level of service our customers told us they desired ($0.8 million per annum).</w:t>
      </w:r>
    </w:p>
    <w:p w14:paraId="6A3FABED" w14:textId="207FA0EC" w:rsidR="00D8011F" w:rsidRPr="00165988" w:rsidRDefault="00D8011F" w:rsidP="004A4556">
      <w:pPr>
        <w:pStyle w:val="Heading2"/>
      </w:pPr>
      <w:bookmarkStart w:id="494" w:name="_Ref50365283"/>
      <w:bookmarkStart w:id="495" w:name="_Toc50445889"/>
      <w:bookmarkStart w:id="496" w:name="_Toc50446103"/>
      <w:bookmarkStart w:id="497" w:name="_Toc50446190"/>
      <w:bookmarkStart w:id="498" w:name="_Toc50446383"/>
      <w:bookmarkStart w:id="499" w:name="_Toc50482772"/>
      <w:bookmarkStart w:id="500" w:name="_Toc55386128"/>
      <w:r w:rsidRPr="00165988">
        <w:t xml:space="preserve">Capital </w:t>
      </w:r>
      <w:bookmarkEnd w:id="438"/>
      <w:r w:rsidR="00CA0FD4">
        <w:t>expenditure</w:t>
      </w:r>
      <w:bookmarkEnd w:id="483"/>
      <w:bookmarkEnd w:id="494"/>
      <w:bookmarkEnd w:id="495"/>
      <w:bookmarkEnd w:id="496"/>
      <w:bookmarkEnd w:id="497"/>
      <w:bookmarkEnd w:id="498"/>
      <w:bookmarkEnd w:id="499"/>
      <w:bookmarkEnd w:id="500"/>
    </w:p>
    <w:p w14:paraId="24019B0A" w14:textId="77777777" w:rsidR="00D8011F" w:rsidRDefault="00D8011F" w:rsidP="008E2C14">
      <w:pPr>
        <w:pStyle w:val="Heading3"/>
      </w:pPr>
      <w:bookmarkStart w:id="501" w:name="_Toc50482773"/>
      <w:bookmarkStart w:id="502" w:name="_Ref52985654"/>
      <w:bookmarkStart w:id="503" w:name="_Ref54167466"/>
      <w:r>
        <w:t>Capital development process</w:t>
      </w:r>
      <w:bookmarkEnd w:id="501"/>
      <w:bookmarkEnd w:id="502"/>
      <w:bookmarkEnd w:id="503"/>
    </w:p>
    <w:p w14:paraId="5BE444A3" w14:textId="77777777" w:rsidR="0061177F" w:rsidRPr="00F459A8" w:rsidRDefault="0061177F" w:rsidP="0061177F">
      <w:pPr>
        <w:pStyle w:val="BodyText"/>
        <w:rPr>
          <w:b/>
        </w:rPr>
      </w:pPr>
      <w:r w:rsidRPr="00F459A8">
        <w:rPr>
          <w:b/>
        </w:rPr>
        <w:t>Asset management</w:t>
      </w:r>
    </w:p>
    <w:p w14:paraId="27162C00" w14:textId="10379F09" w:rsidR="0061177F" w:rsidRPr="00A072A9" w:rsidRDefault="00533B4C" w:rsidP="00533B4C">
      <w:pPr>
        <w:spacing w:before="120" w:after="120" w:line="240" w:lineRule="auto"/>
      </w:pPr>
      <w:r>
        <w:t>Effective asset management is critical to our ability to deliver against both the service and affordability outcomes (</w:t>
      </w:r>
      <w:r w:rsidRPr="00533B4C">
        <w:rPr>
          <w:b/>
        </w:rPr>
        <w:t>Section </w:t>
      </w:r>
      <w:r w:rsidR="00EB4D96">
        <w:rPr>
          <w:b/>
        </w:rPr>
        <w:fldChar w:fldCharType="begin"/>
      </w:r>
      <w:r w:rsidR="00EB4D96">
        <w:rPr>
          <w:b/>
        </w:rPr>
        <w:instrText xml:space="preserve"> REF _Ref41384330 \r \h </w:instrText>
      </w:r>
      <w:r w:rsidR="00EB4D96">
        <w:rPr>
          <w:b/>
        </w:rPr>
      </w:r>
      <w:r w:rsidR="00EB4D96">
        <w:rPr>
          <w:b/>
        </w:rPr>
        <w:fldChar w:fldCharType="separate"/>
      </w:r>
      <w:r w:rsidR="00EB4D96">
        <w:rPr>
          <w:b/>
        </w:rPr>
        <w:t>S3</w:t>
      </w:r>
      <w:r w:rsidR="00EB4D96">
        <w:rPr>
          <w:b/>
        </w:rPr>
        <w:fldChar w:fldCharType="end"/>
      </w:r>
      <w:r>
        <w:t xml:space="preserve">) our customers have told us they desire. </w:t>
      </w:r>
    </w:p>
    <w:p w14:paraId="5511BED7" w14:textId="7FD164B4" w:rsidR="00A400A2" w:rsidRPr="00C23D5E" w:rsidRDefault="00A400A2" w:rsidP="00A400A2">
      <w:pPr>
        <w:spacing w:before="120" w:after="120"/>
        <w:rPr>
          <w:rFonts w:cstheme="minorHAnsi"/>
        </w:rPr>
      </w:pPr>
      <w:r>
        <w:t>We are</w:t>
      </w:r>
      <w:r w:rsidRPr="00C23D5E">
        <w:rPr>
          <w:lang w:val="en-US"/>
        </w:rPr>
        <w:t xml:space="preserve"> obligated by both </w:t>
      </w:r>
      <w:r>
        <w:rPr>
          <w:lang w:val="en-US"/>
        </w:rPr>
        <w:t xml:space="preserve">our </w:t>
      </w:r>
      <w:r w:rsidRPr="00C23D5E">
        <w:rPr>
          <w:lang w:val="en-US"/>
        </w:rPr>
        <w:t xml:space="preserve">Statement of Obligations </w:t>
      </w:r>
      <w:r>
        <w:rPr>
          <w:lang w:val="en-US"/>
        </w:rPr>
        <w:t xml:space="preserve">and Standing Directions </w:t>
      </w:r>
      <w:r w:rsidRPr="00C23D5E">
        <w:rPr>
          <w:lang w:val="en-US"/>
        </w:rPr>
        <w:t xml:space="preserve">to have in place a system which adequately manages the assets </w:t>
      </w:r>
      <w:r>
        <w:rPr>
          <w:lang w:val="en-US"/>
        </w:rPr>
        <w:t>we own and operate</w:t>
      </w:r>
      <w:r w:rsidRPr="00C23D5E">
        <w:rPr>
          <w:lang w:val="en-US"/>
        </w:rPr>
        <w:t xml:space="preserve">. </w:t>
      </w:r>
      <w:r>
        <w:rPr>
          <w:lang w:val="en-US"/>
        </w:rPr>
        <w:t xml:space="preserve">The obligations </w:t>
      </w:r>
      <w:r w:rsidRPr="00C23D5E">
        <w:rPr>
          <w:lang w:val="en-US"/>
        </w:rPr>
        <w:t xml:space="preserve">require alignment to the </w:t>
      </w:r>
      <w:r w:rsidRPr="00A400A2">
        <w:rPr>
          <w:i/>
          <w:lang w:val="en-US"/>
        </w:rPr>
        <w:t>ISO 55000 Asset Management</w:t>
      </w:r>
      <w:r>
        <w:rPr>
          <w:lang w:val="en-US"/>
        </w:rPr>
        <w:t xml:space="preserve"> </w:t>
      </w:r>
      <w:r w:rsidRPr="00C23D5E">
        <w:rPr>
          <w:lang w:val="en-US"/>
        </w:rPr>
        <w:t>series of standards</w:t>
      </w:r>
      <w:r>
        <w:rPr>
          <w:lang w:val="en-US"/>
        </w:rPr>
        <w:t xml:space="preserve"> and compliance with Victorian Treasury’s Asset Management Accountability Framework (AMAF)</w:t>
      </w:r>
      <w:r w:rsidRPr="00C23D5E">
        <w:rPr>
          <w:lang w:val="en-US"/>
        </w:rPr>
        <w:t xml:space="preserve">, </w:t>
      </w:r>
      <w:r>
        <w:rPr>
          <w:lang w:val="en-US"/>
        </w:rPr>
        <w:t xml:space="preserve">both of </w:t>
      </w:r>
      <w:r w:rsidRPr="00C23D5E">
        <w:rPr>
          <w:lang w:val="en-US"/>
        </w:rPr>
        <w:t xml:space="preserve">which set out a methodology to ensure </w:t>
      </w:r>
      <w:r>
        <w:rPr>
          <w:lang w:val="en-US"/>
        </w:rPr>
        <w:t xml:space="preserve">the </w:t>
      </w:r>
      <w:r w:rsidRPr="00C23D5E">
        <w:rPr>
          <w:lang w:val="en-US"/>
        </w:rPr>
        <w:t xml:space="preserve">efficient and effective delivery of services through </w:t>
      </w:r>
      <w:r>
        <w:rPr>
          <w:lang w:val="en-US"/>
        </w:rPr>
        <w:t xml:space="preserve">the development and </w:t>
      </w:r>
      <w:r w:rsidRPr="00C23D5E">
        <w:rPr>
          <w:lang w:val="en-US"/>
        </w:rPr>
        <w:t xml:space="preserve">implementation of an Asset Management </w:t>
      </w:r>
      <w:r>
        <w:rPr>
          <w:lang w:val="en-US"/>
        </w:rPr>
        <w:t xml:space="preserve">(AM) </w:t>
      </w:r>
      <w:r w:rsidRPr="00C23D5E">
        <w:rPr>
          <w:lang w:val="en-US"/>
        </w:rPr>
        <w:t>System.</w:t>
      </w:r>
    </w:p>
    <w:p w14:paraId="24D318EC" w14:textId="77777777" w:rsidR="00A400A2" w:rsidRDefault="00A400A2" w:rsidP="00A400A2">
      <w:pPr>
        <w:spacing w:before="120" w:after="120"/>
      </w:pPr>
      <w:r>
        <w:t>Our AM System is documented in our Asset Management System Manual. The Manual describes the boundaries and design of our AM System, as well as how the key elements of our AM System align with and/or meet ISO55000 and AMAF requirements.</w:t>
      </w:r>
    </w:p>
    <w:p w14:paraId="516FCEE7" w14:textId="53BC0983" w:rsidR="00A400A2" w:rsidRDefault="00A400A2" w:rsidP="00A400A2">
      <w:pPr>
        <w:spacing w:before="120" w:after="120"/>
      </w:pPr>
      <w:r>
        <w:t>Development and delivery of our Asset Management Plans (AMPs) forms a key part of the AM System. AMPs are developed for ‘systems’ of assets and describe the approaches we follow to deliver our Service Objectives within each system. Development and update of our AMPs to improve alignment with ISO 55000 and AMAF requirements is part of our Total Asset Management Improvement Program (TAMIP</w:t>
      </w:r>
      <w:r w:rsidRPr="008C42F5">
        <w:t>).</w:t>
      </w:r>
      <w:r>
        <w:t xml:space="preserve"> The AMP improvement activity is well underway, with ongoing (regular) review and update of AMP content to continue over the PS21 regulatory period.</w:t>
      </w:r>
    </w:p>
    <w:p w14:paraId="3857D5F7" w14:textId="530FE8F7" w:rsidR="00A400A2" w:rsidRPr="008C42F5" w:rsidRDefault="005C2902" w:rsidP="00A400A2">
      <w:pPr>
        <w:spacing w:before="120" w:after="120"/>
      </w:pPr>
      <w:r>
        <w:br w:type="column"/>
      </w:r>
      <w:r w:rsidR="00A400A2" w:rsidRPr="008C42F5">
        <w:t xml:space="preserve">The TAMIP identifies and tracks </w:t>
      </w:r>
      <w:r w:rsidR="00A400A2">
        <w:t xml:space="preserve">our priority </w:t>
      </w:r>
      <w:r w:rsidR="00A400A2" w:rsidRPr="008C42F5">
        <w:t>asset lifecycle management and AM System continuous improvement initiatives</w:t>
      </w:r>
      <w:r w:rsidR="00A400A2">
        <w:t xml:space="preserve">. It demonstrates our commitment to continuously evolve and mature our asset management approaches, which then enables us to deliver our services and asset management outcomes more efficiently and effectively. </w:t>
      </w:r>
      <w:r w:rsidR="00A400A2" w:rsidRPr="008C42F5">
        <w:t xml:space="preserve">Implementation of the TAMIP </w:t>
      </w:r>
      <w:r w:rsidR="00A400A2">
        <w:t xml:space="preserve">is </w:t>
      </w:r>
      <w:r w:rsidR="00A400A2" w:rsidRPr="008C42F5">
        <w:t>reported to the Managing Director on a monthly basis via the Monthly Business Reporting process</w:t>
      </w:r>
      <w:r w:rsidR="00A400A2">
        <w:t>.</w:t>
      </w:r>
    </w:p>
    <w:p w14:paraId="600C3DD3" w14:textId="77777777" w:rsidR="00A400A2" w:rsidRDefault="00A400A2" w:rsidP="00A400A2">
      <w:pPr>
        <w:spacing w:before="120" w:after="120"/>
      </w:pPr>
      <w:r>
        <w:t>As our approach to asset management continues to evolve and mature, we also regularly benchmark and test our asset management maturity, and assess our compliance with AMAF and ISO 55000 standards via a number of means, including:</w:t>
      </w:r>
    </w:p>
    <w:p w14:paraId="50ACC0E3" w14:textId="77777777" w:rsidR="00A400A2" w:rsidRDefault="00A400A2" w:rsidP="00A6363A">
      <w:pPr>
        <w:pStyle w:val="ListBullet"/>
        <w:numPr>
          <w:ilvl w:val="0"/>
          <w:numId w:val="66"/>
        </w:numPr>
        <w:tabs>
          <w:tab w:val="left" w:pos="720"/>
        </w:tabs>
        <w:ind w:left="284" w:hanging="284"/>
      </w:pPr>
      <w:r>
        <w:t xml:space="preserve">WSAA Asset Management Customer Value benchmarking (every four years). </w:t>
      </w:r>
    </w:p>
    <w:p w14:paraId="0E709A43" w14:textId="74A2EC45" w:rsidR="00A400A2" w:rsidRDefault="00A400A2" w:rsidP="00A6363A">
      <w:pPr>
        <w:pStyle w:val="ListBullet"/>
        <w:numPr>
          <w:ilvl w:val="0"/>
          <w:numId w:val="66"/>
        </w:numPr>
        <w:tabs>
          <w:tab w:val="left" w:pos="720"/>
        </w:tabs>
        <w:ind w:left="284" w:hanging="284"/>
      </w:pPr>
      <w:r>
        <w:t>maturity self-assessment (annually) using the Institute of Asset Management’s SAM+ (39 subjects) tool.</w:t>
      </w:r>
    </w:p>
    <w:p w14:paraId="10DAAEFF" w14:textId="19C76E08" w:rsidR="00A400A2" w:rsidRDefault="00A400A2" w:rsidP="00A6363A">
      <w:pPr>
        <w:pStyle w:val="ListBullet"/>
        <w:numPr>
          <w:ilvl w:val="0"/>
          <w:numId w:val="66"/>
        </w:numPr>
        <w:tabs>
          <w:tab w:val="left" w:pos="720"/>
        </w:tabs>
        <w:ind w:left="284" w:hanging="284"/>
      </w:pPr>
      <w:r>
        <w:t xml:space="preserve">annual attestation to the AMAF </w:t>
      </w:r>
    </w:p>
    <w:p w14:paraId="30781805" w14:textId="0F7CF430" w:rsidR="00A400A2" w:rsidRPr="009720C9" w:rsidRDefault="00A400A2" w:rsidP="00A6363A">
      <w:pPr>
        <w:pStyle w:val="ListBullet"/>
        <w:numPr>
          <w:ilvl w:val="0"/>
          <w:numId w:val="66"/>
        </w:numPr>
        <w:tabs>
          <w:tab w:val="left" w:pos="720"/>
        </w:tabs>
        <w:ind w:left="284" w:hanging="284"/>
      </w:pPr>
      <w:r>
        <w:t>various r</w:t>
      </w:r>
      <w:r w:rsidRPr="009720C9">
        <w:t>isk-based programs of assurance to verify compliance with obligations, adherence to policies and procedures and to identify opportunities for improvement, including:</w:t>
      </w:r>
    </w:p>
    <w:p w14:paraId="0A3E582E" w14:textId="57B8368C" w:rsidR="00A400A2" w:rsidRDefault="00A400A2" w:rsidP="00A6363A">
      <w:pPr>
        <w:pStyle w:val="ListBullet"/>
        <w:numPr>
          <w:ilvl w:val="0"/>
          <w:numId w:val="67"/>
        </w:numPr>
        <w:tabs>
          <w:tab w:val="left" w:pos="720"/>
        </w:tabs>
        <w:ind w:left="568" w:hanging="284"/>
      </w:pPr>
      <w:r>
        <w:t>Integrated Management System Assurance Program</w:t>
      </w:r>
      <w:r w:rsidR="00CE2280">
        <w:t>,</w:t>
      </w:r>
      <w:r>
        <w:t xml:space="preserve"> incorporating the requirements under ISO 55000 and the AMAF. </w:t>
      </w:r>
    </w:p>
    <w:p w14:paraId="14C98074" w14:textId="7DA520D4" w:rsidR="00A400A2" w:rsidRDefault="00A400A2" w:rsidP="00A6363A">
      <w:pPr>
        <w:pStyle w:val="ListBullet"/>
        <w:numPr>
          <w:ilvl w:val="0"/>
          <w:numId w:val="67"/>
        </w:numPr>
        <w:tabs>
          <w:tab w:val="left" w:pos="720"/>
        </w:tabs>
        <w:ind w:left="568" w:hanging="284"/>
      </w:pPr>
      <w:r>
        <w:t>Corporate Internal Audit Program, developed annually and informed by the business environment, compliance obligations, known and potential issues, prior assurance results and management and Board feedback on areas for focus/improvement.</w:t>
      </w:r>
    </w:p>
    <w:p w14:paraId="59CA4FAC" w14:textId="3CC6DCC3" w:rsidR="0061177F" w:rsidRPr="0061177F" w:rsidRDefault="005C2902" w:rsidP="00D8011F">
      <w:pPr>
        <w:pStyle w:val="BodyText"/>
        <w:rPr>
          <w:b/>
        </w:rPr>
      </w:pPr>
      <w:r>
        <w:rPr>
          <w:b/>
        </w:rPr>
        <w:br w:type="column"/>
      </w:r>
      <w:r w:rsidR="00533B4C">
        <w:rPr>
          <w:b/>
        </w:rPr>
        <w:t>Capital forecasting</w:t>
      </w:r>
    </w:p>
    <w:p w14:paraId="6CA59C7B" w14:textId="69D1BA46" w:rsidR="00D8011F" w:rsidRDefault="00D8011F" w:rsidP="001736D4">
      <w:pPr>
        <w:pStyle w:val="BodyText"/>
        <w:spacing w:line="240" w:lineRule="atLeast"/>
      </w:pPr>
      <w:r>
        <w:t xml:space="preserve">Melbourne Water’s </w:t>
      </w:r>
      <w:r w:rsidR="0061177F">
        <w:t>capex forecasts</w:t>
      </w:r>
      <w:r>
        <w:t xml:space="preserve"> for PS21 has been developed using the strategies, policies and frameworks which govern our annual corporate planning process</w:t>
      </w:r>
      <w:r w:rsidR="0061177F">
        <w:t xml:space="preserve"> and which form part of our asset management framework</w:t>
      </w:r>
      <w:r>
        <w:t>.</w:t>
      </w:r>
      <w:r w:rsidR="004643DB">
        <w:t xml:space="preserve"> </w:t>
      </w:r>
      <w:r>
        <w:t xml:space="preserve">Our </w:t>
      </w:r>
      <w:r w:rsidR="00110CBF" w:rsidRPr="0039091E">
        <w:rPr>
          <w:i/>
          <w:iCs/>
        </w:rPr>
        <w:t>C</w:t>
      </w:r>
      <w:r w:rsidRPr="0039091E">
        <w:rPr>
          <w:i/>
          <w:iCs/>
        </w:rPr>
        <w:t xml:space="preserve">orporate </w:t>
      </w:r>
      <w:r w:rsidR="00110CBF" w:rsidRPr="0039091E">
        <w:rPr>
          <w:i/>
          <w:iCs/>
        </w:rPr>
        <w:t>P</w:t>
      </w:r>
      <w:r w:rsidRPr="0039091E">
        <w:rPr>
          <w:i/>
          <w:iCs/>
        </w:rPr>
        <w:t>lan</w:t>
      </w:r>
      <w:r>
        <w:t xml:space="preserve"> includes an annual extract of the first five years of our long</w:t>
      </w:r>
      <w:r w:rsidR="00B81F70">
        <w:t>-</w:t>
      </w:r>
      <w:r>
        <w:t xml:space="preserve">term </w:t>
      </w:r>
      <w:r w:rsidRPr="0039091E">
        <w:rPr>
          <w:i/>
          <w:iCs/>
        </w:rPr>
        <w:t>20 Year Capital Plan</w:t>
      </w:r>
      <w:r>
        <w:t>.</w:t>
      </w:r>
      <w:r w:rsidR="004643DB">
        <w:t xml:space="preserve"> </w:t>
      </w:r>
    </w:p>
    <w:p w14:paraId="171430B2" w14:textId="50390C55" w:rsidR="005C2902" w:rsidRDefault="00D8011F" w:rsidP="001736D4">
      <w:pPr>
        <w:pStyle w:val="BodyText"/>
        <w:spacing w:line="240" w:lineRule="atLeast"/>
      </w:pPr>
      <w:r>
        <w:t xml:space="preserve">The relationship between the </w:t>
      </w:r>
      <w:r w:rsidRPr="0039091E">
        <w:rPr>
          <w:i/>
          <w:iCs/>
        </w:rPr>
        <w:t xml:space="preserve">20 Year </w:t>
      </w:r>
      <w:r w:rsidR="007F6A61">
        <w:rPr>
          <w:i/>
          <w:iCs/>
        </w:rPr>
        <w:br/>
      </w:r>
      <w:r w:rsidRPr="0039091E">
        <w:rPr>
          <w:i/>
          <w:iCs/>
        </w:rPr>
        <w:t>Capital Plan</w:t>
      </w:r>
      <w:r>
        <w:t xml:space="preserve">, </w:t>
      </w:r>
      <w:r w:rsidRPr="0039091E">
        <w:rPr>
          <w:i/>
          <w:iCs/>
        </w:rPr>
        <w:t>Corporate Plan</w:t>
      </w:r>
      <w:r>
        <w:t xml:space="preserve"> (updated annually) and PS21 is depicted schematically </w:t>
      </w:r>
      <w:r w:rsidR="00110CBF">
        <w:t>i</w:t>
      </w:r>
      <w:r>
        <w:t xml:space="preserve">n </w:t>
      </w:r>
      <w:r w:rsidR="00EB4D96" w:rsidRPr="004726AB">
        <w:rPr>
          <w:b/>
          <w:bCs/>
        </w:rPr>
        <w:fldChar w:fldCharType="begin"/>
      </w:r>
      <w:r w:rsidR="00EB4D96" w:rsidRPr="004726AB">
        <w:rPr>
          <w:b/>
          <w:bCs/>
        </w:rPr>
        <w:instrText xml:space="preserve"> REF _Ref36632533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33</w:t>
      </w:r>
      <w:r w:rsidR="00EB4D96" w:rsidRPr="004726AB">
        <w:rPr>
          <w:b/>
          <w:bCs/>
        </w:rPr>
        <w:fldChar w:fldCharType="end"/>
      </w:r>
      <w:r>
        <w:t>.</w:t>
      </w:r>
      <w:r w:rsidR="004643DB">
        <w:t xml:space="preserve"> </w:t>
      </w:r>
    </w:p>
    <w:p w14:paraId="61A4E09A" w14:textId="77777777" w:rsidR="001736D4" w:rsidRDefault="005C2902" w:rsidP="001736D4">
      <w:pPr>
        <w:pStyle w:val="BodyText"/>
        <w:spacing w:line="240" w:lineRule="atLeast"/>
      </w:pPr>
      <w:r>
        <w:t xml:space="preserve">At the highest level our </w:t>
      </w:r>
      <w:r w:rsidRPr="0039091E">
        <w:rPr>
          <w:i/>
          <w:iCs/>
        </w:rPr>
        <w:t>Capital Plan</w:t>
      </w:r>
      <w:r>
        <w:t xml:space="preserve"> is driven by our </w:t>
      </w:r>
      <w:r w:rsidRPr="0039091E">
        <w:rPr>
          <w:i/>
          <w:iCs/>
        </w:rPr>
        <w:t>Strategic Direction</w:t>
      </w:r>
      <w:r>
        <w:t xml:space="preserve">, with the </w:t>
      </w:r>
      <w:r w:rsidRPr="0039091E">
        <w:rPr>
          <w:i/>
          <w:iCs/>
        </w:rPr>
        <w:t>Customer and Community Strategy</w:t>
      </w:r>
      <w:r>
        <w:t xml:space="preserve"> and supporting policy documents such as the </w:t>
      </w:r>
      <w:r w:rsidRPr="0039091E">
        <w:rPr>
          <w:i/>
          <w:iCs/>
        </w:rPr>
        <w:t>Service Policy</w:t>
      </w:r>
      <w:r>
        <w:t xml:space="preserve"> and service strategies providing the clarity around what we need to do and why. The </w:t>
      </w:r>
      <w:r w:rsidRPr="00174EB0">
        <w:rPr>
          <w:i/>
        </w:rPr>
        <w:t>Capital Investment Framework</w:t>
      </w:r>
      <w:r>
        <w:t xml:space="preserve"> establishes the critical governance and operational layer to help ensure that we are able to efficiently and effectively identify, define and prioritise where we need to invest and the best way to do it in order to deliver the quality services our customers desire. </w:t>
      </w:r>
    </w:p>
    <w:p w14:paraId="57FC9272" w14:textId="58878276" w:rsidR="005C2902" w:rsidRDefault="005C2902" w:rsidP="001736D4">
      <w:pPr>
        <w:pStyle w:val="BodyText"/>
        <w:spacing w:line="240" w:lineRule="atLeast"/>
      </w:pPr>
      <w:r>
        <w:t xml:space="preserve">Our three service strategies (and related asset management plans) guide the selection and design of appropriate asset and non-asset solutions to ensure we are able to continue to deliver the high-quality services a growing Melbourne values. </w:t>
      </w:r>
    </w:p>
    <w:p w14:paraId="0F8AF8BB" w14:textId="77777777" w:rsidR="005C2902" w:rsidRPr="002175C6" w:rsidRDefault="005C2902" w:rsidP="001736D4">
      <w:pPr>
        <w:pStyle w:val="BodyText"/>
        <w:spacing w:line="240" w:lineRule="atLeast"/>
      </w:pPr>
      <w:r>
        <w:t xml:space="preserve">This framework (and supporting processes and procedures) ensures that only projects with a clearly identified need, with demonstrated alignment to our strategic direction and customer and community strategy, are added to the </w:t>
      </w:r>
      <w:r w:rsidRPr="0039091E">
        <w:rPr>
          <w:i/>
          <w:iCs/>
        </w:rPr>
        <w:t>20 Year Capital Plan</w:t>
      </w:r>
      <w:r>
        <w:t>. T</w:t>
      </w:r>
      <w:r>
        <w:rPr>
          <w:rFonts w:cs="Arial"/>
        </w:rPr>
        <w:t xml:space="preserve">he </w:t>
      </w:r>
      <w:r w:rsidRPr="0039091E">
        <w:rPr>
          <w:rFonts w:cs="Arial"/>
          <w:i/>
          <w:iCs/>
        </w:rPr>
        <w:t>20 Year Capital Plan</w:t>
      </w:r>
      <w:r w:rsidRPr="00B660D7">
        <w:rPr>
          <w:rFonts w:cs="Arial"/>
        </w:rPr>
        <w:t xml:space="preserve"> </w:t>
      </w:r>
      <w:r>
        <w:rPr>
          <w:rFonts w:cs="Arial"/>
        </w:rPr>
        <w:t xml:space="preserve">details profiles of: </w:t>
      </w:r>
    </w:p>
    <w:p w14:paraId="6174E530" w14:textId="1D4D4681" w:rsidR="005C2902" w:rsidRPr="00A428B1" w:rsidRDefault="005C2902" w:rsidP="00A6363A">
      <w:pPr>
        <w:pStyle w:val="BodyText"/>
        <w:numPr>
          <w:ilvl w:val="0"/>
          <w:numId w:val="30"/>
        </w:numPr>
        <w:spacing w:line="240" w:lineRule="atLeast"/>
        <w:ind w:left="284" w:hanging="284"/>
      </w:pPr>
      <w:r>
        <w:t>twenty years of forecast capital expenditure</w:t>
      </w:r>
      <w:r w:rsidRPr="00A428B1">
        <w:t xml:space="preserve"> by service, investment program and driver</w:t>
      </w:r>
      <w:r>
        <w:t xml:space="preserve"> (refer to </w:t>
      </w:r>
      <w:r w:rsidR="00EB4D96" w:rsidRPr="004726AB">
        <w:rPr>
          <w:b/>
          <w:bCs/>
        </w:rPr>
        <w:fldChar w:fldCharType="begin"/>
      </w:r>
      <w:r w:rsidR="00EB4D96" w:rsidRPr="004726AB">
        <w:rPr>
          <w:b/>
          <w:bCs/>
        </w:rPr>
        <w:instrText xml:space="preserve"> REF _Ref36652810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34</w:t>
      </w:r>
      <w:r w:rsidR="00EB4D96" w:rsidRPr="004726AB">
        <w:rPr>
          <w:b/>
          <w:bCs/>
        </w:rPr>
        <w:fldChar w:fldCharType="end"/>
      </w:r>
      <w:r>
        <w:t xml:space="preserve"> for a schematic showing this hierarchy and its relationship to major and minor projects and allocations)</w:t>
      </w:r>
    </w:p>
    <w:p w14:paraId="5E2A173B" w14:textId="6A71205B" w:rsidR="005C2902" w:rsidRDefault="005C2902" w:rsidP="00A6363A">
      <w:pPr>
        <w:pStyle w:val="BodyText"/>
        <w:numPr>
          <w:ilvl w:val="0"/>
          <w:numId w:val="30"/>
        </w:numPr>
        <w:spacing w:line="240" w:lineRule="atLeast"/>
        <w:ind w:left="284" w:hanging="284"/>
      </w:pPr>
      <w:r>
        <w:t>t</w:t>
      </w:r>
      <w:r w:rsidRPr="00A428B1">
        <w:t xml:space="preserve">he first </w:t>
      </w:r>
      <w:r>
        <w:t>five</w:t>
      </w:r>
      <w:r w:rsidRPr="00A428B1">
        <w:t xml:space="preserve"> years of the </w:t>
      </w:r>
      <w:r w:rsidRPr="0039091E">
        <w:rPr>
          <w:i/>
          <w:iCs/>
        </w:rPr>
        <w:t>20 Year Capital Program</w:t>
      </w:r>
      <w:r w:rsidRPr="00A428B1">
        <w:t xml:space="preserve"> to be used to form the capital component of Melbourne Water's next </w:t>
      </w:r>
      <w:r w:rsidRPr="0039091E">
        <w:rPr>
          <w:i/>
          <w:iCs/>
        </w:rPr>
        <w:t>Corporate Plan</w:t>
      </w:r>
      <w:r w:rsidRPr="00A428B1">
        <w:t>.</w:t>
      </w:r>
    </w:p>
    <w:p w14:paraId="5A1ECA26" w14:textId="0BA15C13" w:rsidR="001736D4" w:rsidRPr="001736D4" w:rsidRDefault="001736D4" w:rsidP="001736D4">
      <w:pPr>
        <w:spacing w:after="120" w:line="240" w:lineRule="atLeast"/>
        <w:rPr>
          <w:rFonts w:cs="Arial"/>
          <w:b/>
        </w:rPr>
      </w:pPr>
      <w:r>
        <w:rPr>
          <w:rFonts w:cs="Arial"/>
          <w:b/>
        </w:rPr>
        <w:br w:type="column"/>
      </w:r>
      <w:r w:rsidRPr="001736D4">
        <w:rPr>
          <w:rFonts w:cs="Arial"/>
          <w:b/>
        </w:rPr>
        <w:t>Structured project and allocation planning</w:t>
      </w:r>
    </w:p>
    <w:p w14:paraId="6A3DF6A2" w14:textId="17EDD360" w:rsidR="001736D4" w:rsidRDefault="001736D4" w:rsidP="001736D4">
      <w:pPr>
        <w:pStyle w:val="BodyText"/>
        <w:spacing w:line="240" w:lineRule="atLeast"/>
      </w:pPr>
      <w:r w:rsidRPr="00373982">
        <w:t xml:space="preserve">The </w:t>
      </w:r>
      <w:r w:rsidRPr="00F77F99">
        <w:rPr>
          <w:i/>
        </w:rPr>
        <w:t>Capital Investment Framework</w:t>
      </w:r>
      <w:r w:rsidRPr="00373982">
        <w:t xml:space="preserve"> and associated policy do</w:t>
      </w:r>
      <w:r>
        <w:t>cuments define the process via which a project (or allocation) is identified, defined, developed, prioritised and delivered. It provides clarity around roles and responsibilities at all stages of the capital life</w:t>
      </w:r>
      <w:r w:rsidR="009261F9">
        <w:t xml:space="preserve"> </w:t>
      </w:r>
      <w:r>
        <w:t xml:space="preserve">cycle, and establishes a robust stage-gate process for the management of major and minor projects, and allocations. The </w:t>
      </w:r>
      <w:r w:rsidRPr="0039091E">
        <w:rPr>
          <w:i/>
          <w:iCs/>
        </w:rPr>
        <w:t>Stage-Gate Framework</w:t>
      </w:r>
      <w:r>
        <w:t xml:space="preserve"> (</w:t>
      </w:r>
      <w:r w:rsidR="00EB4D96" w:rsidRPr="004726AB">
        <w:rPr>
          <w:b/>
          <w:bCs/>
        </w:rPr>
        <w:fldChar w:fldCharType="begin"/>
      </w:r>
      <w:r w:rsidR="00EB4D96" w:rsidRPr="004726AB">
        <w:rPr>
          <w:b/>
          <w:bCs/>
        </w:rPr>
        <w:instrText xml:space="preserve"> REF _Ref36640822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35</w:t>
      </w:r>
      <w:r w:rsidR="00EB4D96" w:rsidRPr="004726AB">
        <w:rPr>
          <w:b/>
          <w:bCs/>
        </w:rPr>
        <w:fldChar w:fldCharType="end"/>
      </w:r>
      <w:r w:rsidRPr="0039091E">
        <w:rPr>
          <w:bCs/>
        </w:rPr>
        <w:t>)</w:t>
      </w:r>
      <w:r>
        <w:t xml:space="preserve"> identifies major decision points as a project progresses from identified need through to approved project budget. </w:t>
      </w:r>
    </w:p>
    <w:p w14:paraId="10F32152" w14:textId="375F5308" w:rsidR="001736D4" w:rsidRDefault="001736D4" w:rsidP="001736D4">
      <w:pPr>
        <w:pStyle w:val="BodyText"/>
      </w:pPr>
      <w:r>
        <w:t xml:space="preserve">Melbourne Water’s stage-gate process applies to the management of both major and minor projects and allocations. Allocations typically relate to asset renewal programs and only pass the </w:t>
      </w:r>
      <w:r w:rsidRPr="00862EFA">
        <w:t>BNI</w:t>
      </w:r>
      <w:r>
        <w:t xml:space="preserve"> gate. Each investment decision made under an allocation is considered to be a project and is then subject to the project approval gating process. </w:t>
      </w:r>
    </w:p>
    <w:p w14:paraId="5948B842" w14:textId="77777777" w:rsidR="00CF68FB" w:rsidRPr="00701EB0" w:rsidRDefault="00CF68FB" w:rsidP="00701EB0">
      <w:pPr>
        <w:spacing w:after="120" w:line="240" w:lineRule="atLeast"/>
        <w:rPr>
          <w:rFonts w:cs="Arial"/>
          <w:b/>
        </w:rPr>
      </w:pPr>
      <w:r w:rsidRPr="00CF68FB">
        <w:rPr>
          <w:rFonts w:cs="Arial"/>
          <w:b/>
        </w:rPr>
        <w:t>Determining an efficient servicing solution</w:t>
      </w:r>
    </w:p>
    <w:p w14:paraId="55D1A600" w14:textId="0B1D1E34" w:rsidR="00CF68FB" w:rsidRDefault="00CF68FB" w:rsidP="00CF68FB">
      <w:pPr>
        <w:pStyle w:val="BodyText"/>
        <w:spacing w:before="0" w:line="240" w:lineRule="auto"/>
      </w:pPr>
      <w:r>
        <w:t>To determine an efficient servicing solution for investment evaluation Melbourne Water applies the Department of Treasury and Finance (DTF) Victoria investment management standard (IMS) process for major projects. This is mandatory for all projects that exceed an estimated cost of $50 million which require DTF approval.</w:t>
      </w:r>
    </w:p>
    <w:p w14:paraId="66DA28A9" w14:textId="5CBCFC07" w:rsidR="00CF68FB" w:rsidRDefault="00CF68FB" w:rsidP="00CF68FB">
      <w:pPr>
        <w:pStyle w:val="BodyText"/>
      </w:pPr>
      <w:r>
        <w:t>The IMS follows a line of enquiry to establish an evidence-based problem, strategic, feasible and meaningful options analysis, flexible, deliverable solutions in the face of uncertainty and measurable benefits realisation.</w:t>
      </w:r>
    </w:p>
    <w:p w14:paraId="5A56D35A" w14:textId="77777777" w:rsidR="00CF68FB" w:rsidRDefault="00CF68FB" w:rsidP="00CF68FB">
      <w:pPr>
        <w:pStyle w:val="BodyText"/>
      </w:pPr>
      <w:r>
        <w:t>The IMS is progressively being extended to projects down to $10 million in value via an in house adaptation, the Investment Logic Map (ILM) process.</w:t>
      </w:r>
    </w:p>
    <w:p w14:paraId="464B3E7B" w14:textId="094F40A1" w:rsidR="005C2902" w:rsidRDefault="00CF68FB" w:rsidP="005C2902">
      <w:pPr>
        <w:pStyle w:val="BodyText"/>
      </w:pPr>
      <w:r>
        <w:t xml:space="preserve">Remaining projects are evaluated using conventional project evaluation techniques.  This principally consists of consideration of OPEX and CAPEX alternative solutions factoring in risk and options evaluation in present value terms. </w:t>
      </w:r>
    </w:p>
    <w:p w14:paraId="331D499D" w14:textId="77777777" w:rsidR="005C2902" w:rsidRDefault="005C2902" w:rsidP="00D8011F">
      <w:pPr>
        <w:pStyle w:val="BodyText"/>
        <w:sectPr w:rsidR="005C2902" w:rsidSect="001A1002">
          <w:type w:val="continuous"/>
          <w:pgSz w:w="11906" w:h="16838" w:code="9"/>
          <w:pgMar w:top="1134" w:right="1134" w:bottom="1134" w:left="1134" w:header="567" w:footer="567" w:gutter="0"/>
          <w:pgNumType w:chapStyle="1"/>
          <w:cols w:num="2" w:space="567"/>
          <w:docGrid w:linePitch="360"/>
        </w:sectPr>
      </w:pPr>
    </w:p>
    <w:p w14:paraId="5916AD43" w14:textId="1DEA6166" w:rsidR="00D8011F" w:rsidRDefault="00D8011F" w:rsidP="009261F9">
      <w:pPr>
        <w:pStyle w:val="Caption"/>
      </w:pPr>
      <w:bookmarkStart w:id="504" w:name="_Ref36632533"/>
      <w:bookmarkStart w:id="505" w:name="_Toc54705804"/>
      <w:r>
        <w:t xml:space="preserve">Figure </w:t>
      </w:r>
      <w:fldSimple w:instr=" SEQ Figure \* ARABIC ">
        <w:r w:rsidR="00AB54E8">
          <w:rPr>
            <w:noProof/>
          </w:rPr>
          <w:t>33</w:t>
        </w:r>
      </w:fldSimple>
      <w:bookmarkEnd w:id="504"/>
      <w:r>
        <w:tab/>
        <w:t>Capital planning framework</w:t>
      </w:r>
      <w:bookmarkEnd w:id="505"/>
    </w:p>
    <w:p w14:paraId="43A74405" w14:textId="77777777" w:rsidR="009261F9" w:rsidRPr="00154A11" w:rsidRDefault="009261F9" w:rsidP="004726AB">
      <w:pPr>
        <w:pStyle w:val="BodyText"/>
      </w:pPr>
      <w:r>
        <w:rPr>
          <w:noProof/>
        </w:rPr>
        <w:drawing>
          <wp:inline distT="0" distB="0" distL="0" distR="0" wp14:anchorId="5BF5E80B" wp14:editId="37301D4F">
            <wp:extent cx="6120130" cy="4001135"/>
            <wp:effectExtent l="0" t="0" r="1270" b="0"/>
            <wp:docPr id="3372" name="Picture 33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Picture 3372" descr="Graphical user interface, application&#10;&#10;Description automatically generated"/>
                    <pic:cNvPicPr/>
                  </pic:nvPicPr>
                  <pic:blipFill>
                    <a:blip r:embed="rId180" cstate="email">
                      <a:extLst>
                        <a:ext uri="{28A0092B-C50C-407E-A947-70E740481C1C}">
                          <a14:useLocalDpi xmlns:a14="http://schemas.microsoft.com/office/drawing/2010/main"/>
                        </a:ext>
                      </a:extLst>
                    </a:blip>
                    <a:stretch>
                      <a:fillRect/>
                    </a:stretch>
                  </pic:blipFill>
                  <pic:spPr>
                    <a:xfrm>
                      <a:off x="0" y="0"/>
                      <a:ext cx="6120130" cy="4001135"/>
                    </a:xfrm>
                    <a:prstGeom prst="rect">
                      <a:avLst/>
                    </a:prstGeom>
                  </pic:spPr>
                </pic:pic>
              </a:graphicData>
            </a:graphic>
          </wp:inline>
        </w:drawing>
      </w:r>
    </w:p>
    <w:p w14:paraId="4CC1BD47" w14:textId="2C986299" w:rsidR="00D8011F" w:rsidRDefault="00D8011F" w:rsidP="009261F9">
      <w:pPr>
        <w:pStyle w:val="Caption"/>
      </w:pPr>
      <w:bookmarkStart w:id="506" w:name="_Ref36652810"/>
      <w:bookmarkStart w:id="507" w:name="_Toc54705805"/>
      <w:r>
        <w:t xml:space="preserve">Figure </w:t>
      </w:r>
      <w:fldSimple w:instr=" SEQ Figure \* ARABIC ">
        <w:r w:rsidR="00AB54E8">
          <w:rPr>
            <w:noProof/>
          </w:rPr>
          <w:t>34</w:t>
        </w:r>
      </w:fldSimple>
      <w:bookmarkEnd w:id="506"/>
      <w:r>
        <w:tab/>
        <w:t>Service and investment program hierarchy</w:t>
      </w:r>
      <w:bookmarkEnd w:id="507"/>
    </w:p>
    <w:p w14:paraId="612689F4" w14:textId="3BB4E3D2" w:rsidR="00D8011F" w:rsidRDefault="00D8011F" w:rsidP="00D8011F">
      <w:pPr>
        <w:pStyle w:val="BodyText"/>
        <w:keepNext/>
      </w:pPr>
      <w:r>
        <w:rPr>
          <w:noProof/>
        </w:rPr>
        <w:drawing>
          <wp:inline distT="0" distB="0" distL="0" distR="0" wp14:anchorId="00975774" wp14:editId="0F8CD206">
            <wp:extent cx="4700661" cy="3982735"/>
            <wp:effectExtent l="12700" t="12700" r="1143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4708316" cy="3989221"/>
                    </a:xfrm>
                    <a:prstGeom prst="rect">
                      <a:avLst/>
                    </a:prstGeom>
                    <a:ln>
                      <a:solidFill>
                        <a:schemeClr val="bg1">
                          <a:lumMod val="75000"/>
                        </a:schemeClr>
                      </a:solidFill>
                    </a:ln>
                  </pic:spPr>
                </pic:pic>
              </a:graphicData>
            </a:graphic>
          </wp:inline>
        </w:drawing>
      </w:r>
    </w:p>
    <w:p w14:paraId="5D22B020" w14:textId="77777777" w:rsidR="009261F9" w:rsidRPr="004726AB" w:rsidRDefault="009261F9" w:rsidP="004726AB">
      <w:pPr>
        <w:pStyle w:val="BodyText"/>
        <w:rPr>
          <w:lang w:eastAsia="fr-CA"/>
        </w:rPr>
      </w:pPr>
    </w:p>
    <w:p w14:paraId="1E874C08" w14:textId="7372A3D9" w:rsidR="00D8011F" w:rsidRPr="009261F9" w:rsidRDefault="00D8011F" w:rsidP="004726AB">
      <w:pPr>
        <w:pStyle w:val="Caption"/>
      </w:pPr>
      <w:bookmarkStart w:id="508" w:name="_Ref36640822"/>
      <w:bookmarkStart w:id="509" w:name="_Toc54705806"/>
      <w:r w:rsidRPr="009261F9">
        <w:t xml:space="preserve">Figure </w:t>
      </w:r>
      <w:fldSimple w:instr=" SEQ Figure \* ARABIC ">
        <w:r w:rsidR="00AB54E8" w:rsidRPr="004726AB">
          <w:t>35</w:t>
        </w:r>
      </w:fldSimple>
      <w:bookmarkEnd w:id="508"/>
      <w:r w:rsidRPr="009261F9">
        <w:tab/>
        <w:t>Stage-Gate Framework</w:t>
      </w:r>
      <w:bookmarkEnd w:id="509"/>
    </w:p>
    <w:p w14:paraId="50C1945E" w14:textId="24036892" w:rsidR="001736D4" w:rsidRDefault="009261F9" w:rsidP="00D8011F">
      <w:pPr>
        <w:spacing w:before="120" w:after="120" w:line="240" w:lineRule="auto"/>
      </w:pPr>
      <w:r>
        <w:rPr>
          <w:noProof/>
        </w:rPr>
        <w:drawing>
          <wp:inline distT="0" distB="0" distL="0" distR="0" wp14:anchorId="31CF68E1" wp14:editId="7CF75048">
            <wp:extent cx="4177728" cy="4356000"/>
            <wp:effectExtent l="0" t="0" r="0" b="6985"/>
            <wp:docPr id="3373" name="Picture 337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 name="Picture 3373" descr="Graphical user interface, text&#10;&#10;Description automatically generated"/>
                    <pic:cNvPicPr/>
                  </pic:nvPicPr>
                  <pic:blipFill>
                    <a:blip r:embed="rId182" cstate="email">
                      <a:extLst>
                        <a:ext uri="{28A0092B-C50C-407E-A947-70E740481C1C}">
                          <a14:useLocalDpi xmlns:a14="http://schemas.microsoft.com/office/drawing/2010/main"/>
                        </a:ext>
                      </a:extLst>
                    </a:blip>
                    <a:stretch>
                      <a:fillRect/>
                    </a:stretch>
                  </pic:blipFill>
                  <pic:spPr>
                    <a:xfrm>
                      <a:off x="0" y="0"/>
                      <a:ext cx="4177728" cy="4356000"/>
                    </a:xfrm>
                    <a:prstGeom prst="rect">
                      <a:avLst/>
                    </a:prstGeom>
                  </pic:spPr>
                </pic:pic>
              </a:graphicData>
            </a:graphic>
          </wp:inline>
        </w:drawing>
      </w:r>
    </w:p>
    <w:p w14:paraId="0FEBA77C" w14:textId="3B0FF181" w:rsidR="009261F9" w:rsidRDefault="009261F9" w:rsidP="00D8011F">
      <w:pPr>
        <w:spacing w:before="120" w:after="120" w:line="240" w:lineRule="auto"/>
      </w:pPr>
    </w:p>
    <w:p w14:paraId="6DB0C212" w14:textId="77777777" w:rsidR="009261F9" w:rsidRDefault="009261F9" w:rsidP="00D8011F">
      <w:pPr>
        <w:spacing w:before="120" w:after="120" w:line="240" w:lineRule="auto"/>
      </w:pPr>
    </w:p>
    <w:p w14:paraId="2A5AD298" w14:textId="77777777" w:rsidR="001736D4" w:rsidRDefault="001736D4" w:rsidP="00D8011F">
      <w:pPr>
        <w:spacing w:before="120" w:after="120" w:line="240" w:lineRule="auto"/>
        <w:sectPr w:rsidR="001736D4" w:rsidSect="00312D65">
          <w:type w:val="continuous"/>
          <w:pgSz w:w="11906" w:h="16838" w:code="9"/>
          <w:pgMar w:top="1134" w:right="1134" w:bottom="1134" w:left="1134" w:header="567" w:footer="567" w:gutter="0"/>
          <w:pgNumType w:chapStyle="1"/>
          <w:cols w:space="708"/>
          <w:docGrid w:linePitch="360"/>
        </w:sectPr>
      </w:pPr>
    </w:p>
    <w:p w14:paraId="0E973BCB" w14:textId="77777777" w:rsidR="00D8011F" w:rsidRPr="00156120" w:rsidRDefault="00D8011F" w:rsidP="00D8011F">
      <w:pPr>
        <w:spacing w:after="120" w:line="240" w:lineRule="auto"/>
        <w:rPr>
          <w:rFonts w:cs="Arial"/>
          <w:b/>
        </w:rPr>
      </w:pPr>
      <w:r w:rsidRPr="00156120">
        <w:rPr>
          <w:rFonts w:cs="Arial"/>
          <w:b/>
        </w:rPr>
        <w:t>Cost estimation</w:t>
      </w:r>
    </w:p>
    <w:p w14:paraId="5ADD9E41" w14:textId="7D812BD8" w:rsidR="00D8011F" w:rsidRDefault="00D8011F" w:rsidP="00D8011F">
      <w:pPr>
        <w:pStyle w:val="BodyText"/>
        <w:keepLines/>
        <w:widowControl w:val="0"/>
      </w:pPr>
      <w:r>
        <w:t xml:space="preserve">The </w:t>
      </w:r>
      <w:r>
        <w:rPr>
          <w:i/>
        </w:rPr>
        <w:t xml:space="preserve">Capital Investment Framework </w:t>
      </w:r>
      <w:r>
        <w:t>outlines the key inputs required at each stage of the stage-gate process.</w:t>
      </w:r>
      <w:r w:rsidR="004643DB">
        <w:t xml:space="preserve"> </w:t>
      </w:r>
      <w:r>
        <w:t>This includes the requirement to submit a cost estimate.</w:t>
      </w:r>
      <w:r w:rsidR="004643DB">
        <w:t xml:space="preserve"> </w:t>
      </w:r>
    </w:p>
    <w:p w14:paraId="030D16B5" w14:textId="1E68FCD5" w:rsidR="00D8011F" w:rsidRDefault="00D8011F" w:rsidP="00D8011F">
      <w:pPr>
        <w:pStyle w:val="BodyText"/>
        <w:widowControl w:val="0"/>
      </w:pPr>
      <w:r>
        <w:t xml:space="preserve">Cost estimation is guided by the </w:t>
      </w:r>
      <w:r>
        <w:rPr>
          <w:i/>
        </w:rPr>
        <w:t>Capital Management Procedure: Project Cost Estimation</w:t>
      </w:r>
      <w:r>
        <w:t>.</w:t>
      </w:r>
      <w:r w:rsidR="004643DB">
        <w:t xml:space="preserve"> </w:t>
      </w:r>
      <w:r>
        <w:t>A key feature of this procedure is the requirement to complete a Risk Adjusted Nominal Estimate (RANE).</w:t>
      </w:r>
      <w:r w:rsidR="004643DB">
        <w:t xml:space="preserve"> </w:t>
      </w:r>
    </w:p>
    <w:p w14:paraId="282CD13B" w14:textId="46A70CCA" w:rsidR="00D8011F" w:rsidRDefault="00D8011F" w:rsidP="00D8011F">
      <w:pPr>
        <w:pStyle w:val="BodyText"/>
        <w:widowControl w:val="0"/>
      </w:pPr>
      <w:r>
        <w:t>All projects with estimated costs of &gt;$1</w:t>
      </w:r>
      <w:r w:rsidR="00862EFA">
        <w:t xml:space="preserve"> </w:t>
      </w:r>
      <w:r>
        <w:t>m</w:t>
      </w:r>
      <w:r w:rsidR="00862EFA">
        <w:t>illion</w:t>
      </w:r>
      <w:r>
        <w:t xml:space="preserve"> must complete a RANE.</w:t>
      </w:r>
      <w:r w:rsidR="004643DB">
        <w:t xml:space="preserve"> </w:t>
      </w:r>
      <w:r>
        <w:t>Melbourne Water’s RANE process comprises two core elements and a Monte Carlo simulation:</w:t>
      </w:r>
      <w:r w:rsidR="004643DB">
        <w:t xml:space="preserve"> </w:t>
      </w:r>
    </w:p>
    <w:p w14:paraId="5A63961B" w14:textId="5C671A0A" w:rsidR="00D8011F" w:rsidRDefault="00D8011F" w:rsidP="00A6363A">
      <w:pPr>
        <w:pStyle w:val="BodyText"/>
        <w:numPr>
          <w:ilvl w:val="0"/>
          <w:numId w:val="31"/>
        </w:numPr>
        <w:ind w:left="425" w:hanging="425"/>
      </w:pPr>
      <w:r>
        <w:t xml:space="preserve">Base cost identification and quantification – </w:t>
      </w:r>
      <w:r w:rsidRPr="00173E0A">
        <w:rPr>
          <w:i/>
        </w:rPr>
        <w:t xml:space="preserve">conducted by </w:t>
      </w:r>
      <w:r>
        <w:rPr>
          <w:i/>
        </w:rPr>
        <w:t>the</w:t>
      </w:r>
      <w:r w:rsidRPr="00173E0A">
        <w:rPr>
          <w:i/>
        </w:rPr>
        <w:t xml:space="preserve"> </w:t>
      </w:r>
      <w:r w:rsidR="00862EFA">
        <w:rPr>
          <w:i/>
        </w:rPr>
        <w:t>e</w:t>
      </w:r>
      <w:r w:rsidRPr="00173E0A">
        <w:rPr>
          <w:i/>
        </w:rPr>
        <w:t>stimator.</w:t>
      </w:r>
      <w:r w:rsidR="004643DB">
        <w:t xml:space="preserve"> </w:t>
      </w:r>
    </w:p>
    <w:p w14:paraId="39827A34" w14:textId="732CFD64" w:rsidR="00D8011F" w:rsidRDefault="00D8011F" w:rsidP="00A6363A">
      <w:pPr>
        <w:pStyle w:val="BodyText"/>
        <w:numPr>
          <w:ilvl w:val="1"/>
          <w:numId w:val="31"/>
        </w:numPr>
        <w:spacing w:line="240" w:lineRule="atLeast"/>
        <w:ind w:left="709" w:hanging="284"/>
      </w:pPr>
      <w:r>
        <w:t>Template contains defined fields against which estimates must be provided.</w:t>
      </w:r>
      <w:r w:rsidR="004643DB">
        <w:t xml:space="preserve"> </w:t>
      </w:r>
    </w:p>
    <w:p w14:paraId="5D96E20C" w14:textId="3C72E0EA" w:rsidR="00D8011F" w:rsidRDefault="00D8011F" w:rsidP="00A6363A">
      <w:pPr>
        <w:pStyle w:val="BodyText"/>
        <w:numPr>
          <w:ilvl w:val="1"/>
          <w:numId w:val="31"/>
        </w:numPr>
        <w:spacing w:line="240" w:lineRule="atLeast"/>
        <w:ind w:left="709" w:hanging="284"/>
      </w:pPr>
      <w:r>
        <w:t>Expected costs along with lower and upper</w:t>
      </w:r>
      <w:r w:rsidR="00862EFA">
        <w:t>-</w:t>
      </w:r>
      <w:r>
        <w:t>bound estimates are entered for each item – the lower and upper bounds must not be outside the P50 bounds show</w:t>
      </w:r>
      <w:r w:rsidR="00862EFA">
        <w:t>n</w:t>
      </w:r>
      <w:r>
        <w:t xml:space="preserve"> in </w:t>
      </w:r>
      <w:r w:rsidR="00EB4D96" w:rsidRPr="004726AB">
        <w:rPr>
          <w:b/>
          <w:bCs/>
        </w:rPr>
        <w:fldChar w:fldCharType="begin"/>
      </w:r>
      <w:r w:rsidR="00EB4D96" w:rsidRPr="004726AB">
        <w:rPr>
          <w:b/>
          <w:bCs/>
        </w:rPr>
        <w:instrText xml:space="preserve"> REF _Ref36640822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35</w:t>
      </w:r>
      <w:r w:rsidR="00EB4D96" w:rsidRPr="004726AB">
        <w:rPr>
          <w:b/>
          <w:bCs/>
        </w:rPr>
        <w:fldChar w:fldCharType="end"/>
      </w:r>
      <w:r w:rsidR="00703B9E">
        <w:t xml:space="preserve">. </w:t>
      </w:r>
    </w:p>
    <w:p w14:paraId="006AD94E" w14:textId="3D9ADAEC" w:rsidR="00D8011F" w:rsidRDefault="00D8011F" w:rsidP="00A6363A">
      <w:pPr>
        <w:pStyle w:val="BodyText"/>
        <w:numPr>
          <w:ilvl w:val="1"/>
          <w:numId w:val="31"/>
        </w:numPr>
        <w:spacing w:line="240" w:lineRule="atLeast"/>
        <w:ind w:left="709" w:hanging="284"/>
      </w:pPr>
      <w:r>
        <w:t>Costs are allocated for all elements of a project, including contractor base costs, contractor margin, contractor risk allowance (</w:t>
      </w:r>
      <w:r w:rsidR="00862EFA">
        <w:t>for example,</w:t>
      </w:r>
      <w:r>
        <w:t xml:space="preserve"> wet weather days), Melbourne Water project/contract management costs.</w:t>
      </w:r>
      <w:r w:rsidR="004643DB">
        <w:t xml:space="preserve"> </w:t>
      </w:r>
    </w:p>
    <w:p w14:paraId="1E1F2AE1" w14:textId="3E6BCE50" w:rsidR="00D8011F" w:rsidRDefault="00D8011F" w:rsidP="00A6363A">
      <w:pPr>
        <w:pStyle w:val="BodyText"/>
        <w:numPr>
          <w:ilvl w:val="1"/>
          <w:numId w:val="31"/>
        </w:numPr>
        <w:spacing w:line="240" w:lineRule="atLeast"/>
        <w:ind w:left="709" w:hanging="284"/>
      </w:pPr>
      <w:r>
        <w:t xml:space="preserve">Estimates for each project element at the </w:t>
      </w:r>
      <w:r w:rsidRPr="00862EFA">
        <w:t>BNI, PBC and FBC</w:t>
      </w:r>
      <w:r>
        <w:t xml:space="preserve"> stages are drawn from Melbourne Water’s Expert Estimator Tool, which is backed by a database of recent similar projects.</w:t>
      </w:r>
      <w:r w:rsidR="004643DB">
        <w:t xml:space="preserve"> </w:t>
      </w:r>
      <w:r>
        <w:t xml:space="preserve">This database is kept current by the </w:t>
      </w:r>
      <w:r w:rsidR="00862EFA">
        <w:t>e</w:t>
      </w:r>
      <w:r w:rsidRPr="00A4207A">
        <w:t>stimator</w:t>
      </w:r>
      <w:r>
        <w:t>, who updates rates and cost categories with recent tender data and incurred project costs.</w:t>
      </w:r>
      <w:r w:rsidR="004643DB">
        <w:t xml:space="preserve"> </w:t>
      </w:r>
      <w:r>
        <w:t xml:space="preserve">At the </w:t>
      </w:r>
      <w:r w:rsidRPr="00862EFA">
        <w:t>BCA</w:t>
      </w:r>
      <w:r>
        <w:t xml:space="preserve"> gate costs are drawn from completed tenders – reflecting market</w:t>
      </w:r>
      <w:r w:rsidR="005C7D5E">
        <w:t>-</w:t>
      </w:r>
      <w:r>
        <w:t>based contract values.</w:t>
      </w:r>
      <w:r w:rsidR="004643DB">
        <w:t xml:space="preserve"> </w:t>
      </w:r>
    </w:p>
    <w:p w14:paraId="2CBCAD4B" w14:textId="1C9B3691" w:rsidR="00D8011F" w:rsidRDefault="00D8011F" w:rsidP="00A6363A">
      <w:pPr>
        <w:pStyle w:val="BodyText"/>
        <w:numPr>
          <w:ilvl w:val="0"/>
          <w:numId w:val="31"/>
        </w:numPr>
        <w:ind w:left="425" w:hanging="425"/>
      </w:pPr>
      <w:r>
        <w:t>Risk costs (Melbourne Water</w:t>
      </w:r>
      <w:r w:rsidR="00862EFA">
        <w:t>-</w:t>
      </w:r>
      <w:r>
        <w:t xml:space="preserve">only risks) – </w:t>
      </w:r>
      <w:r>
        <w:rPr>
          <w:i/>
        </w:rPr>
        <w:t>facilitated risk and opportunity workshops</w:t>
      </w:r>
      <w:r w:rsidR="00862EFA">
        <w:rPr>
          <w:i/>
        </w:rPr>
        <w:t>.</w:t>
      </w:r>
    </w:p>
    <w:p w14:paraId="5D50D406" w14:textId="2BF445C8" w:rsidR="00D8011F" w:rsidRDefault="00D8011F" w:rsidP="00A6363A">
      <w:pPr>
        <w:pStyle w:val="ListNumber"/>
        <w:numPr>
          <w:ilvl w:val="0"/>
          <w:numId w:val="32"/>
        </w:numPr>
        <w:ind w:left="709" w:hanging="284"/>
      </w:pPr>
      <w:r>
        <w:t>Each risk (</w:t>
      </w:r>
      <w:r w:rsidR="00862EFA">
        <w:t>for example,</w:t>
      </w:r>
      <w:r>
        <w:t xml:space="preserve"> damage to services that are not identified on tender drawing/site schematics) is defined and a base cost estimated along with a minimum and maximum range.</w:t>
      </w:r>
      <w:r w:rsidR="004643DB">
        <w:t xml:space="preserve"> </w:t>
      </w:r>
      <w:r>
        <w:t>Contaminated materials is a common risk for which Melbourne Water identifies a risk cost.</w:t>
      </w:r>
      <w:r w:rsidR="004643DB">
        <w:t xml:space="preserve"> </w:t>
      </w:r>
    </w:p>
    <w:p w14:paraId="00E2CE1A" w14:textId="4975173F" w:rsidR="00D8011F" w:rsidRDefault="00D8011F" w:rsidP="00A6363A">
      <w:pPr>
        <w:pStyle w:val="ListNumber"/>
        <w:numPr>
          <w:ilvl w:val="0"/>
          <w:numId w:val="32"/>
        </w:numPr>
        <w:ind w:left="709" w:hanging="284"/>
      </w:pPr>
      <w:r>
        <w:t>Specific price</w:t>
      </w:r>
      <w:r w:rsidR="00862EFA">
        <w:t>-</w:t>
      </w:r>
      <w:r>
        <w:t>related risks</w:t>
      </w:r>
      <w:r w:rsidR="00862EFA">
        <w:t>,</w:t>
      </w:r>
      <w:r>
        <w:t xml:space="preserve"> such as the </w:t>
      </w:r>
      <w:r w:rsidRPr="006E0233">
        <w:t>purchasing of overseas equipment</w:t>
      </w:r>
      <w:r w:rsidR="00862EFA">
        <w:t>,</w:t>
      </w:r>
      <w:r w:rsidRPr="006E0233">
        <w:t xml:space="preserve"> </w:t>
      </w:r>
      <w:r w:rsidR="00862EFA">
        <w:t>are</w:t>
      </w:r>
      <w:r w:rsidR="00862EFA" w:rsidRPr="006E0233">
        <w:t xml:space="preserve"> </w:t>
      </w:r>
      <w:r w:rsidRPr="006E0233">
        <w:t>considered in the estimate and individual risks.</w:t>
      </w:r>
      <w:r w:rsidR="004643DB">
        <w:t xml:space="preserve"> </w:t>
      </w:r>
      <w:r w:rsidRPr="006E0233">
        <w:t>As individual projects need to consider the relevant risks, there is no over</w:t>
      </w:r>
      <w:r w:rsidR="00862EFA">
        <w:t>-</w:t>
      </w:r>
      <w:r w:rsidRPr="006E0233">
        <w:t>inflation of the project estimates.</w:t>
      </w:r>
      <w:r w:rsidR="004643DB">
        <w:t xml:space="preserve"> </w:t>
      </w:r>
    </w:p>
    <w:p w14:paraId="1809640F" w14:textId="624EC3A3" w:rsidR="00D8011F" w:rsidRDefault="00D8011F" w:rsidP="00A6363A">
      <w:pPr>
        <w:pStyle w:val="BodyText"/>
        <w:numPr>
          <w:ilvl w:val="0"/>
          <w:numId w:val="31"/>
        </w:numPr>
        <w:ind w:left="425" w:hanging="425"/>
      </w:pPr>
      <w:r>
        <w:t>Monte</w:t>
      </w:r>
      <w:r w:rsidR="00B81F70">
        <w:t xml:space="preserve"> </w:t>
      </w:r>
      <w:r>
        <w:t>Carlo simulation</w:t>
      </w:r>
      <w:r w:rsidR="00862EFA">
        <w:t>.</w:t>
      </w:r>
    </w:p>
    <w:p w14:paraId="3B505829" w14:textId="2854439F" w:rsidR="00D8011F" w:rsidRPr="00880F01" w:rsidRDefault="00D8011F" w:rsidP="00A6363A">
      <w:pPr>
        <w:pStyle w:val="ListNumber"/>
        <w:numPr>
          <w:ilvl w:val="0"/>
          <w:numId w:val="32"/>
        </w:numPr>
        <w:ind w:left="709" w:hanging="284"/>
      </w:pPr>
      <w:r w:rsidRPr="00880F01">
        <w:t>Melbourne Water uses a Monte</w:t>
      </w:r>
      <w:r w:rsidR="00B81F70">
        <w:t xml:space="preserve"> </w:t>
      </w:r>
      <w:r w:rsidRPr="00880F01">
        <w:t>Carlo simulation with a triangular distribution to develop a probability</w:t>
      </w:r>
      <w:r w:rsidR="00C61057">
        <w:t>-</w:t>
      </w:r>
      <w:r w:rsidRPr="00880F01">
        <w:t>based cost curve.</w:t>
      </w:r>
      <w:r w:rsidR="004643DB">
        <w:t xml:space="preserve"> </w:t>
      </w:r>
    </w:p>
    <w:p w14:paraId="1452F187" w14:textId="5006C99E" w:rsidR="00D8011F" w:rsidRDefault="00D8011F" w:rsidP="00A6363A">
      <w:pPr>
        <w:pStyle w:val="ListNumber"/>
        <w:numPr>
          <w:ilvl w:val="0"/>
          <w:numId w:val="32"/>
        </w:numPr>
        <w:ind w:left="709" w:hanging="284"/>
      </w:pPr>
      <w:r w:rsidRPr="00880F01">
        <w:t>The simulation sums the distributions generated by the base case (certain cost items with a low, expected and high cost) and risk cost (cost items with an assigned likelihood of occurrence as well as low, expected and high costs) elements.</w:t>
      </w:r>
      <w:r w:rsidR="004643DB">
        <w:t xml:space="preserve"> </w:t>
      </w:r>
    </w:p>
    <w:p w14:paraId="4D0894EB" w14:textId="152DCAF2" w:rsidR="00D8011F" w:rsidRPr="00880F01" w:rsidRDefault="00D8011F" w:rsidP="00A6363A">
      <w:pPr>
        <w:pStyle w:val="ListNumber"/>
        <w:numPr>
          <w:ilvl w:val="0"/>
          <w:numId w:val="32"/>
        </w:numPr>
        <w:ind w:left="709" w:hanging="284"/>
      </w:pPr>
      <w:r>
        <w:t>The combination of the lower and upper bounds (</w:t>
      </w:r>
      <w:r w:rsidR="00EB4D96" w:rsidRPr="004726AB">
        <w:rPr>
          <w:b/>
          <w:bCs/>
        </w:rPr>
        <w:fldChar w:fldCharType="begin"/>
      </w:r>
      <w:r w:rsidR="00EB4D96" w:rsidRPr="004726AB">
        <w:rPr>
          <w:b/>
          <w:bCs/>
        </w:rPr>
        <w:instrText xml:space="preserve"> REF _Ref36640822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Figure </w:t>
      </w:r>
      <w:r w:rsidR="00EB4D96" w:rsidRPr="004726AB">
        <w:rPr>
          <w:b/>
          <w:bCs/>
          <w:noProof/>
        </w:rPr>
        <w:t>35</w:t>
      </w:r>
      <w:r w:rsidR="00EB4D96" w:rsidRPr="004726AB">
        <w:rPr>
          <w:b/>
          <w:bCs/>
        </w:rPr>
        <w:fldChar w:fldCharType="end"/>
      </w:r>
      <w:r>
        <w:t>) and risk cost elements means that the P50 estimate (equal chance of costs being lower and higher than this value) is typically in the order of 20</w:t>
      </w:r>
      <w:r w:rsidR="00023399">
        <w:t xml:space="preserve"> per cent</w:t>
      </w:r>
      <w:r>
        <w:t xml:space="preserve"> higher than the base cost.</w:t>
      </w:r>
      <w:r w:rsidR="004643DB">
        <w:t xml:space="preserve"> </w:t>
      </w:r>
    </w:p>
    <w:p w14:paraId="5D45E325" w14:textId="36F39101" w:rsidR="00D8011F" w:rsidRDefault="00D8011F" w:rsidP="00D8011F">
      <w:pPr>
        <w:pStyle w:val="BodyText"/>
      </w:pPr>
      <w:r>
        <w:t>Melbourne Water uses the P50 estimate as the basis for its capital forecasts for the pricing submission.</w:t>
      </w:r>
      <w:r w:rsidR="004643DB">
        <w:t xml:space="preserve"> </w:t>
      </w:r>
      <w:r>
        <w:t>As the RANE is</w:t>
      </w:r>
      <w:r w:rsidRPr="006E0233">
        <w:t xml:space="preserve"> prepared </w:t>
      </w:r>
      <w:r>
        <w:t>in nominal terms (</w:t>
      </w:r>
      <w:r w:rsidRPr="006E0233">
        <w:t xml:space="preserve">using a </w:t>
      </w:r>
      <w:r>
        <w:t>consumer price index rather than a construction index)</w:t>
      </w:r>
      <w:r w:rsidRPr="00942C8E">
        <w:t xml:space="preserve"> </w:t>
      </w:r>
      <w:r>
        <w:t xml:space="preserve">capital forecasts are converted to </w:t>
      </w:r>
      <w:r w:rsidR="00EB4656">
        <w:t>$</w:t>
      </w:r>
      <w:r>
        <w:t>real$2021 dollars.</w:t>
      </w:r>
      <w:r w:rsidR="004643DB">
        <w:t xml:space="preserve"> </w:t>
      </w:r>
    </w:p>
    <w:p w14:paraId="5FEB29F3" w14:textId="28077944" w:rsidR="004A4556" w:rsidRDefault="004A4556" w:rsidP="00D8011F">
      <w:pPr>
        <w:pStyle w:val="BodyText"/>
      </w:pPr>
      <w:r w:rsidRPr="00765E68">
        <w:t xml:space="preserve">Melbourne Water also applies options analysis for all capital projects in excess of $1 million. This includes multi criteria analysis and net present cost assessment of a base case </w:t>
      </w:r>
      <w:r w:rsidR="00765E68">
        <w:t xml:space="preserve">“do nothing” </w:t>
      </w:r>
      <w:r w:rsidRPr="00765E68">
        <w:t xml:space="preserve">option, increased inspections and maintenance or alternative costed capital expenditure options. An example of this in practice is renewal of the Gardiners Creek Main Sewer which involves increased CCTV inspections to enable rehabilitation of less lengths of sewer main than otherwise would be planned. </w:t>
      </w:r>
    </w:p>
    <w:p w14:paraId="5D27F23C" w14:textId="77777777" w:rsidR="00D8011F" w:rsidRPr="002175C6" w:rsidRDefault="00D8011F" w:rsidP="00D8011F">
      <w:pPr>
        <w:spacing w:after="120" w:line="240" w:lineRule="auto"/>
        <w:rPr>
          <w:rFonts w:cs="Arial"/>
          <w:b/>
        </w:rPr>
      </w:pPr>
      <w:r w:rsidRPr="002175C6">
        <w:rPr>
          <w:rFonts w:cs="Arial"/>
          <w:b/>
        </w:rPr>
        <w:t>Renewal efficiency</w:t>
      </w:r>
    </w:p>
    <w:p w14:paraId="6010DB5E" w14:textId="2A06D5BA" w:rsidR="00D8011F" w:rsidRDefault="00B46568" w:rsidP="00EB4656">
      <w:pPr>
        <w:pStyle w:val="BodyText"/>
      </w:pPr>
      <w:r w:rsidRPr="004F0850">
        <w:t xml:space="preserve">We </w:t>
      </w:r>
      <w:r>
        <w:t>continue to drive material</w:t>
      </w:r>
      <w:r w:rsidRPr="004F0850">
        <w:t xml:space="preserve"> capital efficiencies in the way in which we deliver our capital program. During PS16 we have introduced major framework agreements delivering in the order of a quarter of the total program</w:t>
      </w:r>
      <w:r>
        <w:t xml:space="preserve"> (annually)</w:t>
      </w:r>
      <w:r w:rsidRPr="004F0850">
        <w:t>. Incentive</w:t>
      </w:r>
      <w:r>
        <w:t>-</w:t>
      </w:r>
      <w:r w:rsidRPr="004F0850">
        <w:t xml:space="preserve">based clauses in the agreements are delivering savings </w:t>
      </w:r>
      <w:r>
        <w:t xml:space="preserve">in the order of </w:t>
      </w:r>
      <w:r w:rsidRPr="004F0850">
        <w:t>$6.5 million per annum (assuming a $200 million program through the framework agreements). Over the course of PS21 these agreements will continue to drive improvements</w:t>
      </w:r>
      <w:r>
        <w:t>,</w:t>
      </w:r>
      <w:r w:rsidRPr="004F0850">
        <w:t xml:space="preserve"> including delivering greater self-performance of works, reducing the reliance </w:t>
      </w:r>
      <w:r>
        <w:t xml:space="preserve">on </w:t>
      </w:r>
      <w:r w:rsidRPr="004F0850">
        <w:t>(and cost</w:t>
      </w:r>
      <w:r>
        <w:t xml:space="preserve"> of</w:t>
      </w:r>
      <w:r w:rsidRPr="004F0850">
        <w:t>) sub-contractors.</w:t>
      </w:r>
      <w:r>
        <w:t xml:space="preserve"> </w:t>
      </w:r>
    </w:p>
    <w:p w14:paraId="42D99A9A" w14:textId="51229E2E" w:rsidR="009C591D" w:rsidRPr="002175C6" w:rsidRDefault="004D4401" w:rsidP="009C591D">
      <w:pPr>
        <w:spacing w:after="120" w:line="240" w:lineRule="auto"/>
        <w:rPr>
          <w:rFonts w:cs="Arial"/>
          <w:b/>
        </w:rPr>
      </w:pPr>
      <w:r>
        <w:rPr>
          <w:rFonts w:cs="Arial"/>
          <w:b/>
        </w:rPr>
        <w:t>Supporting information</w:t>
      </w:r>
    </w:p>
    <w:p w14:paraId="43369F6A" w14:textId="21664E72" w:rsidR="00452C5F" w:rsidRDefault="00452C5F" w:rsidP="00EB4656">
      <w:pPr>
        <w:pStyle w:val="BodyText"/>
      </w:pPr>
      <w:r>
        <w:t>Our capital projects and programs estimates are based on robust business cases and analysis. Further information supporting the estimates provided is available upon request and includes:</w:t>
      </w:r>
      <w:r w:rsidR="0052301E">
        <w:t xml:space="preserve"> </w:t>
      </w:r>
    </w:p>
    <w:p w14:paraId="6342049A" w14:textId="2DEB25D2" w:rsidR="009C591D" w:rsidRDefault="00452C5F" w:rsidP="00A6363A">
      <w:pPr>
        <w:pStyle w:val="ListBullet"/>
        <w:numPr>
          <w:ilvl w:val="0"/>
          <w:numId w:val="66"/>
        </w:numPr>
        <w:tabs>
          <w:tab w:val="left" w:pos="720"/>
        </w:tabs>
        <w:ind w:left="284" w:hanging="284"/>
      </w:pPr>
      <w:r>
        <w:t>business cases inclusive of options and risk analysis performed</w:t>
      </w:r>
    </w:p>
    <w:p w14:paraId="751367C9" w14:textId="49F4CDAD" w:rsidR="00452C5F" w:rsidRDefault="00026608" w:rsidP="00A6363A">
      <w:pPr>
        <w:pStyle w:val="ListBullet"/>
        <w:numPr>
          <w:ilvl w:val="0"/>
          <w:numId w:val="66"/>
        </w:numPr>
        <w:tabs>
          <w:tab w:val="left" w:pos="720"/>
        </w:tabs>
        <w:ind w:left="284" w:hanging="284"/>
      </w:pPr>
      <w:r>
        <w:t xml:space="preserve">procurement </w:t>
      </w:r>
      <w:r w:rsidR="006C3CC6">
        <w:t>process applied (or expected)</w:t>
      </w:r>
    </w:p>
    <w:p w14:paraId="4F833233" w14:textId="2AE72015" w:rsidR="006C3CC6" w:rsidRDefault="006C3CC6" w:rsidP="00A6363A">
      <w:pPr>
        <w:pStyle w:val="ListBullet"/>
        <w:numPr>
          <w:ilvl w:val="0"/>
          <w:numId w:val="66"/>
        </w:numPr>
        <w:tabs>
          <w:tab w:val="left" w:pos="720"/>
        </w:tabs>
        <w:ind w:left="284" w:hanging="284"/>
      </w:pPr>
      <w:r>
        <w:t>program prioritisation and cost estimation methodologies.</w:t>
      </w:r>
    </w:p>
    <w:p w14:paraId="2F455728" w14:textId="50C5072A" w:rsidR="00CA0FD4" w:rsidRDefault="001736D4" w:rsidP="008E2C14">
      <w:pPr>
        <w:pStyle w:val="Heading3"/>
      </w:pPr>
      <w:bookmarkStart w:id="510" w:name="_Toc50482774"/>
      <w:r>
        <w:br w:type="column"/>
      </w:r>
      <w:r w:rsidR="00CA0FD4">
        <w:t>Water and sewerage capex forecasts</w:t>
      </w:r>
      <w:bookmarkEnd w:id="510"/>
    </w:p>
    <w:p w14:paraId="22C04FF3" w14:textId="33E662E4" w:rsidR="009D27CA" w:rsidRDefault="00EE243C" w:rsidP="00BF537B">
      <w:pPr>
        <w:pStyle w:val="BodyText"/>
      </w:pPr>
      <w:r>
        <w:t xml:space="preserve">Melbourne Water’s proposed capex program for water and sewerage is </w:t>
      </w:r>
      <w:r w:rsidR="00300757">
        <w:t>46</w:t>
      </w:r>
      <w:r w:rsidR="00BF6120">
        <w:t> </w:t>
      </w:r>
      <w:r>
        <w:t>per cent higher than the determination capex from PS16</w:t>
      </w:r>
      <w:r w:rsidR="009D27CA">
        <w:t xml:space="preserve">. </w:t>
      </w:r>
    </w:p>
    <w:p w14:paraId="3CB0D021" w14:textId="406F14AD" w:rsidR="0052383F" w:rsidRDefault="009D27CA" w:rsidP="00BF537B">
      <w:pPr>
        <w:pStyle w:val="BodyText"/>
      </w:pPr>
      <w:r>
        <w:t>The high</w:t>
      </w:r>
      <w:r w:rsidR="00AF1237">
        <w:t>-</w:t>
      </w:r>
      <w:r>
        <w:t xml:space="preserve">level drivers of this increase in capex for PS21 are outlined </w:t>
      </w:r>
      <w:r w:rsidR="00BF6120">
        <w:t xml:space="preserve">in </w:t>
      </w:r>
      <w:r w:rsidR="00BF6120" w:rsidRPr="00BF6120">
        <w:rPr>
          <w:b/>
        </w:rPr>
        <w:t>Section </w:t>
      </w:r>
      <w:r w:rsidR="00EB4D96">
        <w:rPr>
          <w:b/>
        </w:rPr>
        <w:fldChar w:fldCharType="begin"/>
      </w:r>
      <w:r w:rsidR="00EB4D96">
        <w:rPr>
          <w:b/>
        </w:rPr>
        <w:instrText xml:space="preserve"> REF _Ref54166946 \r \h </w:instrText>
      </w:r>
      <w:r w:rsidR="00EB4D96">
        <w:rPr>
          <w:b/>
        </w:rPr>
      </w:r>
      <w:r w:rsidR="00EB4D96">
        <w:rPr>
          <w:b/>
        </w:rPr>
        <w:fldChar w:fldCharType="separate"/>
      </w:r>
      <w:r w:rsidR="00EB4D96">
        <w:rPr>
          <w:b/>
        </w:rPr>
        <w:t>3.5</w:t>
      </w:r>
      <w:r w:rsidR="00EB4D96">
        <w:rPr>
          <w:b/>
        </w:rPr>
        <w:fldChar w:fldCharType="end"/>
      </w:r>
      <w:r w:rsidR="00EB4D96">
        <w:rPr>
          <w:b/>
        </w:rPr>
        <w:t xml:space="preserve"> </w:t>
      </w:r>
      <w:r w:rsidR="00BF6120">
        <w:t xml:space="preserve">of the </w:t>
      </w:r>
      <w:r w:rsidR="00BF6120">
        <w:rPr>
          <w:i/>
        </w:rPr>
        <w:t xml:space="preserve">Price Submission. </w:t>
      </w:r>
      <w:r w:rsidR="00BF6120">
        <w:t xml:space="preserve">Service-specific insights are presented </w:t>
      </w:r>
      <w:r>
        <w:t>for the water service in</w:t>
      </w:r>
      <w:r w:rsidR="00EB4D96" w:rsidRPr="004726AB">
        <w:rPr>
          <w:b/>
          <w:bCs/>
        </w:rPr>
        <w:t xml:space="preserve"> </w:t>
      </w:r>
      <w:r w:rsidR="00EB4D96" w:rsidRPr="004726AB">
        <w:rPr>
          <w:b/>
          <w:bCs/>
        </w:rPr>
        <w:fldChar w:fldCharType="begin"/>
      </w:r>
      <w:r w:rsidR="00EB4D96" w:rsidRPr="004726AB">
        <w:rPr>
          <w:b/>
          <w:bCs/>
        </w:rPr>
        <w:instrText xml:space="preserve"> REF _Ref50974780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64</w:t>
      </w:r>
      <w:r w:rsidR="00EB4D96" w:rsidRPr="004726AB">
        <w:rPr>
          <w:b/>
          <w:bCs/>
        </w:rPr>
        <w:fldChar w:fldCharType="end"/>
      </w:r>
      <w:r>
        <w:t xml:space="preserve"> and the sewerage service in </w:t>
      </w:r>
      <w:r w:rsidR="00EB4D96" w:rsidRPr="004726AB">
        <w:rPr>
          <w:b/>
          <w:bCs/>
        </w:rPr>
        <w:fldChar w:fldCharType="begin"/>
      </w:r>
      <w:r w:rsidR="00EB4D96" w:rsidRPr="004726AB">
        <w:rPr>
          <w:b/>
          <w:bCs/>
        </w:rPr>
        <w:instrText xml:space="preserve"> REF _Ref50974781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65</w:t>
      </w:r>
      <w:r w:rsidR="00EB4D96" w:rsidRPr="004726AB">
        <w:rPr>
          <w:b/>
          <w:bCs/>
        </w:rPr>
        <w:fldChar w:fldCharType="end"/>
      </w:r>
      <w:r w:rsidRPr="009D27CA">
        <w:rPr>
          <w:b/>
        </w:rPr>
        <w:t>.</w:t>
      </w:r>
      <w:r>
        <w:t xml:space="preserve"> </w:t>
      </w:r>
    </w:p>
    <w:p w14:paraId="6539C50F" w14:textId="77777777" w:rsidR="0052383F" w:rsidRPr="001E0917" w:rsidRDefault="0052383F" w:rsidP="0052383F">
      <w:pPr>
        <w:pStyle w:val="BodyText"/>
        <w:rPr>
          <w:b/>
          <w:i/>
        </w:rPr>
      </w:pPr>
      <w:r w:rsidRPr="001E0917">
        <w:rPr>
          <w:b/>
          <w:i/>
        </w:rPr>
        <w:t>Sewer</w:t>
      </w:r>
      <w:r>
        <w:rPr>
          <w:b/>
          <w:i/>
        </w:rPr>
        <w:t>age</w:t>
      </w:r>
      <w:r w:rsidRPr="001E0917">
        <w:rPr>
          <w:b/>
          <w:i/>
        </w:rPr>
        <w:t xml:space="preserve"> renewals commentary</w:t>
      </w:r>
    </w:p>
    <w:p w14:paraId="7449B812" w14:textId="77777777" w:rsidR="0052383F" w:rsidRDefault="0052383F" w:rsidP="0052383F">
      <w:pPr>
        <w:pStyle w:val="BodyText"/>
      </w:pPr>
      <w:r>
        <w:t xml:space="preserve">Renewal expenditure covers expenditure across M&amp;E and civil assets. We use a probabilistic model as the foundation for our M&amp;E capex forecasts and a deterministic model for our civil capex forecasts. </w:t>
      </w:r>
    </w:p>
    <w:p w14:paraId="4B2792C2" w14:textId="77777777" w:rsidR="0052383F" w:rsidRDefault="0052383F" w:rsidP="00A6363A">
      <w:pPr>
        <w:pStyle w:val="ListBullet"/>
        <w:numPr>
          <w:ilvl w:val="0"/>
          <w:numId w:val="66"/>
        </w:numPr>
        <w:ind w:left="284" w:hanging="284"/>
      </w:pPr>
      <w:r w:rsidRPr="003F6FEE">
        <w:t>The</w:t>
      </w:r>
      <w:r>
        <w:t xml:space="preserve"> probabilistic model uses asset life and replacement cost information together with a probability density function to predict future renewal needs. We regularly review the model and underlying dataset to ensure our forecasts reflect up to date information.</w:t>
      </w:r>
    </w:p>
    <w:p w14:paraId="166D7213" w14:textId="1B3527B1" w:rsidR="007646F0" w:rsidRPr="007646F0" w:rsidRDefault="0052383F" w:rsidP="00A6363A">
      <w:pPr>
        <w:pStyle w:val="ListBullet"/>
        <w:numPr>
          <w:ilvl w:val="0"/>
          <w:numId w:val="66"/>
        </w:numPr>
        <w:ind w:left="284" w:hanging="284"/>
      </w:pPr>
      <w:r>
        <w:t xml:space="preserve">The deterministic model is calibrated with asset condition data over time, and reflects the highly diverse nature (size, complexity, material and environmental condition) of our civil asset base. </w:t>
      </w:r>
    </w:p>
    <w:p w14:paraId="6ACDB476" w14:textId="2F5A8BF9" w:rsidR="007646F0" w:rsidRPr="007646F0" w:rsidRDefault="007646F0" w:rsidP="00701EB0">
      <w:pPr>
        <w:pStyle w:val="ListBullet"/>
        <w:numPr>
          <w:ilvl w:val="0"/>
          <w:numId w:val="0"/>
        </w:numPr>
        <w:shd w:val="clear" w:color="auto" w:fill="D9D9D9" w:themeFill="background1" w:themeFillShade="D9"/>
        <w:spacing w:after="120" w:line="240" w:lineRule="auto"/>
        <w:ind w:left="284"/>
      </w:pPr>
      <w:r w:rsidRPr="007646F0">
        <w:t>For example, over the past five years an increased focus on condition monitoring, has shown that our concrete sewers are deteriorating faster than anticipated. This insight, along with failure incidents (for example a Maribyrnong River Main event in late 2017), has led to a recalibration of how we plan sewer transfer renewals on a large portfolio of aging assets. This means increasing our focus on early intervention, such as relining small sewers and increasing ventilation in large sewers, in order to defer or avoid far more costly whole of asset replacements.</w:t>
      </w:r>
    </w:p>
    <w:p w14:paraId="3263BACA" w14:textId="78AC4463" w:rsidR="0052383F" w:rsidRPr="00B50E83" w:rsidRDefault="0052383F" w:rsidP="0052383F">
      <w:pPr>
        <w:pStyle w:val="ListBullet"/>
        <w:numPr>
          <w:ilvl w:val="0"/>
          <w:numId w:val="0"/>
        </w:numPr>
      </w:pPr>
      <w:r>
        <w:br w:type="column"/>
      </w:r>
      <w:r w:rsidRPr="00B50E83">
        <w:t xml:space="preserve">Over the course of PS16 we have invested in additional strategic/risk management capital activities to inform whole of life decision-making, such as: </w:t>
      </w:r>
    </w:p>
    <w:p w14:paraId="3701AAB4" w14:textId="77777777" w:rsidR="0052383F" w:rsidRPr="00B50E83" w:rsidRDefault="0052383F" w:rsidP="00A6363A">
      <w:pPr>
        <w:pStyle w:val="ListBullet"/>
        <w:numPr>
          <w:ilvl w:val="0"/>
          <w:numId w:val="66"/>
        </w:numPr>
        <w:ind w:left="284" w:hanging="284"/>
      </w:pPr>
      <w:r w:rsidRPr="00B50E83">
        <w:t xml:space="preserve">Increased CCTV monitoring effort. Since 2015 Melbourne Water has inspected and formally reviewed over 230 kilometres (or two thirds) of the overall sewerage network. </w:t>
      </w:r>
    </w:p>
    <w:p w14:paraId="55FE94A1" w14:textId="00790B2E" w:rsidR="0052383F" w:rsidRPr="00B50E83" w:rsidRDefault="0052383F" w:rsidP="00A6363A">
      <w:pPr>
        <w:pStyle w:val="ListBullet"/>
        <w:numPr>
          <w:ilvl w:val="0"/>
          <w:numId w:val="66"/>
        </w:numPr>
        <w:ind w:left="284" w:hanging="284"/>
      </w:pPr>
      <w:r w:rsidRPr="00B50E83">
        <w:t>Purchased a state</w:t>
      </w:r>
      <w:r w:rsidR="009261F9">
        <w:t>-</w:t>
      </w:r>
      <w:r w:rsidRPr="00B50E83">
        <w:t>of</w:t>
      </w:r>
      <w:r w:rsidR="009261F9">
        <w:t>-</w:t>
      </w:r>
      <w:r w:rsidRPr="00B50E83">
        <w:t>the</w:t>
      </w:r>
      <w:r w:rsidR="009261F9">
        <w:t>-</w:t>
      </w:r>
      <w:r w:rsidRPr="00B50E83">
        <w:t>art long</w:t>
      </w:r>
      <w:r w:rsidR="00AF1237">
        <w:t>-</w:t>
      </w:r>
      <w:r w:rsidRPr="00B50E83">
        <w:t xml:space="preserve">range sewer monitoring boat to conduct wall thickness measurements and void detection in large concrete sewers. </w:t>
      </w:r>
    </w:p>
    <w:p w14:paraId="2298CB24" w14:textId="77777777" w:rsidR="0052383F" w:rsidRPr="00B50E83" w:rsidRDefault="0052383F" w:rsidP="00A6363A">
      <w:pPr>
        <w:pStyle w:val="BodyText"/>
        <w:numPr>
          <w:ilvl w:val="0"/>
          <w:numId w:val="66"/>
        </w:numPr>
        <w:ind w:left="284" w:hanging="284"/>
      </w:pPr>
      <w:r w:rsidRPr="00B50E83">
        <w:t xml:space="preserve">Commenced research projects to better understand the root cause of the increased corrosion rates. </w:t>
      </w:r>
    </w:p>
    <w:p w14:paraId="5AB5F812" w14:textId="77777777" w:rsidR="0052383F" w:rsidRPr="001E0917" w:rsidRDefault="0052383F" w:rsidP="0052383F">
      <w:pPr>
        <w:pStyle w:val="BodyText"/>
        <w:rPr>
          <w:i/>
        </w:rPr>
      </w:pPr>
      <w:r>
        <w:rPr>
          <w:i/>
        </w:rPr>
        <w:t>Growing assets and growing risks place upward pressure on renewals</w:t>
      </w:r>
    </w:p>
    <w:p w14:paraId="11FABC22" w14:textId="77777777" w:rsidR="0052383F" w:rsidRDefault="0052383F" w:rsidP="0052383F">
      <w:pPr>
        <w:pStyle w:val="BodyText"/>
      </w:pPr>
      <w:r>
        <w:t xml:space="preserve">The uplift in the PS21 renewals capex forecast compared to the revised PS16 forecast (representing four years of actuals and a 2020-21 forecast) is driven by the interaction of the factors outlined above. In summary these include: </w:t>
      </w:r>
    </w:p>
    <w:p w14:paraId="5B1025EA" w14:textId="0C0877E3" w:rsidR="0052383F" w:rsidRDefault="0052383F" w:rsidP="00A6363A">
      <w:pPr>
        <w:pStyle w:val="BodyText"/>
        <w:numPr>
          <w:ilvl w:val="0"/>
          <w:numId w:val="66"/>
        </w:numPr>
        <w:ind w:left="284" w:hanging="284"/>
      </w:pPr>
      <w:r>
        <w:t xml:space="preserve">We have a large, old (some brickwork sewers were originally built in the 1890s) and growing asset base that is becoming more complex over time (an example of this occurring is the increasing mechanisation of the WTP). </w:t>
      </w:r>
    </w:p>
    <w:p w14:paraId="158B5961" w14:textId="77777777" w:rsidR="0052383F" w:rsidRPr="00BD06EE" w:rsidRDefault="0052383F" w:rsidP="00A6363A">
      <w:pPr>
        <w:pStyle w:val="BodyText"/>
        <w:numPr>
          <w:ilvl w:val="0"/>
          <w:numId w:val="66"/>
        </w:numPr>
        <w:ind w:left="284" w:hanging="284"/>
      </w:pPr>
      <w:r>
        <w:t xml:space="preserve">We are more aware of the condition of our assets than ever before and this has highlighted growing risks to the continued delivery of </w:t>
      </w:r>
      <w:r w:rsidRPr="00B50E83">
        <w:rPr>
          <w:b/>
          <w:i/>
        </w:rPr>
        <w:t>safe and reliable sewerage services</w:t>
      </w:r>
      <w:r w:rsidRPr="00BD06EE">
        <w:rPr>
          <w:i/>
        </w:rPr>
        <w:t>.</w:t>
      </w:r>
    </w:p>
    <w:p w14:paraId="1DF089C6" w14:textId="77777777" w:rsidR="0052383F" w:rsidRDefault="0052383F" w:rsidP="00A6363A">
      <w:pPr>
        <w:pStyle w:val="BodyText"/>
        <w:numPr>
          <w:ilvl w:val="0"/>
          <w:numId w:val="66"/>
        </w:numPr>
        <w:ind w:left="284" w:hanging="284"/>
      </w:pPr>
      <w:r>
        <w:t xml:space="preserve">The Hobsons Bay Main Yarra Crossing Duplication Project alone ($135.8 million) accounts for 20 per cent of our sewerage renewal forecast. This is $90 million larger than the largest sewerage renewal project forecast at the time of the PS16 determination. </w:t>
      </w:r>
    </w:p>
    <w:p w14:paraId="5C6780AA" w14:textId="2919AB2D" w:rsidR="001736D4" w:rsidRDefault="001736D4" w:rsidP="00BF537B">
      <w:pPr>
        <w:pStyle w:val="BodyText"/>
      </w:pPr>
    </w:p>
    <w:p w14:paraId="1D0FFF37" w14:textId="77777777" w:rsidR="001736D4" w:rsidRDefault="001736D4" w:rsidP="00BF537B">
      <w:pPr>
        <w:pStyle w:val="BodyText"/>
        <w:sectPr w:rsidR="001736D4" w:rsidSect="001A1002">
          <w:type w:val="continuous"/>
          <w:pgSz w:w="11906" w:h="16838" w:code="9"/>
          <w:pgMar w:top="1134" w:right="1134" w:bottom="1134" w:left="1134" w:header="567" w:footer="567" w:gutter="0"/>
          <w:pgNumType w:chapStyle="1"/>
          <w:cols w:num="2" w:space="567"/>
          <w:docGrid w:linePitch="360"/>
        </w:sectPr>
      </w:pPr>
    </w:p>
    <w:p w14:paraId="03E2EB46" w14:textId="3EAE82BB" w:rsidR="00BF537B" w:rsidRDefault="00BF537B" w:rsidP="00BF537B">
      <w:pPr>
        <w:pStyle w:val="Caption"/>
      </w:pPr>
      <w:bookmarkStart w:id="511" w:name="_Ref50974780"/>
      <w:bookmarkStart w:id="512" w:name="_Toc54705877"/>
      <w:r>
        <w:t xml:space="preserve">Table </w:t>
      </w:r>
      <w:fldSimple w:instr=" SEQ Table \* ARABIC ">
        <w:r w:rsidR="00AB54E8">
          <w:rPr>
            <w:noProof/>
          </w:rPr>
          <w:t>64</w:t>
        </w:r>
      </w:fldSimple>
      <w:bookmarkEnd w:id="511"/>
      <w:r>
        <w:tab/>
        <w:t>Bulk water service capex by driver and by program</w:t>
      </w:r>
      <w:r w:rsidR="00AB69AC">
        <w:t xml:space="preserve"> </w:t>
      </w:r>
      <w:bookmarkEnd w:id="512"/>
    </w:p>
    <w:tbl>
      <w:tblPr>
        <w:tblStyle w:val="MWTableGrid"/>
        <w:tblW w:w="5003" w:type="pct"/>
        <w:tblLook w:val="04A0" w:firstRow="1" w:lastRow="0" w:firstColumn="1" w:lastColumn="0" w:noHBand="0" w:noVBand="1"/>
      </w:tblPr>
      <w:tblGrid>
        <w:gridCol w:w="1700"/>
        <w:gridCol w:w="1129"/>
        <w:gridCol w:w="1129"/>
        <w:gridCol w:w="1414"/>
        <w:gridCol w:w="4262"/>
      </w:tblGrid>
      <w:tr w:rsidR="00BF6120" w:rsidRPr="00073660" w14:paraId="178C8BCF" w14:textId="77777777" w:rsidTr="00736BFF">
        <w:trPr>
          <w:cnfStyle w:val="100000000000" w:firstRow="1" w:lastRow="0" w:firstColumn="0" w:lastColumn="0" w:oddVBand="0" w:evenVBand="0" w:oddHBand="0" w:evenHBand="0" w:firstRowFirstColumn="0" w:firstRowLastColumn="0" w:lastRowFirstColumn="0" w:lastRowLastColumn="0"/>
          <w:trHeight w:val="270"/>
        </w:trPr>
        <w:tc>
          <w:tcPr>
            <w:tcW w:w="882" w:type="pct"/>
            <w:vAlign w:val="center"/>
            <w:hideMark/>
          </w:tcPr>
          <w:p w14:paraId="33687DC6" w14:textId="29AD88B6" w:rsidR="00BF6120" w:rsidRPr="00073660" w:rsidRDefault="00BF6120" w:rsidP="0052383F">
            <w:pPr>
              <w:spacing w:line="240" w:lineRule="atLeast"/>
              <w:jc w:val="center"/>
              <w:rPr>
                <w:rFonts w:ascii="Verdana" w:hAnsi="Verdana" w:cs="Calibri"/>
                <w:b/>
                <w:bCs/>
                <w:color w:val="FFFFFF" w:themeColor="background1"/>
                <w:sz w:val="18"/>
                <w:szCs w:val="16"/>
              </w:rPr>
            </w:pPr>
            <w:r>
              <w:rPr>
                <w:rFonts w:ascii="Verdana" w:hAnsi="Verdana" w:cs="Calibri"/>
                <w:b/>
                <w:bCs/>
                <w:color w:val="FFFFFF" w:themeColor="background1"/>
                <w:sz w:val="18"/>
                <w:szCs w:val="16"/>
              </w:rPr>
              <w:t>Category</w:t>
            </w:r>
          </w:p>
        </w:tc>
        <w:tc>
          <w:tcPr>
            <w:tcW w:w="586" w:type="pct"/>
            <w:vAlign w:val="center"/>
          </w:tcPr>
          <w:p w14:paraId="5A6F45C7" w14:textId="11D8E673" w:rsidR="00BF6120" w:rsidRPr="00073660" w:rsidRDefault="00BF6120" w:rsidP="0052383F">
            <w:pPr>
              <w:spacing w:line="240" w:lineRule="atLeast"/>
              <w:jc w:val="center"/>
              <w:rPr>
                <w:rFonts w:ascii="Verdana" w:hAnsi="Verdana" w:cs="Calibri"/>
                <w:b/>
                <w:bCs/>
                <w:color w:val="FFFFFF" w:themeColor="background1"/>
                <w:sz w:val="18"/>
                <w:szCs w:val="16"/>
              </w:rPr>
            </w:pPr>
            <w:r>
              <w:rPr>
                <w:rFonts w:ascii="Verdana" w:hAnsi="Verdana" w:cs="Calibri"/>
                <w:b/>
                <w:bCs/>
                <w:color w:val="FFFFFF" w:themeColor="background1"/>
                <w:sz w:val="18"/>
                <w:szCs w:val="16"/>
              </w:rPr>
              <w:t>PS16</w:t>
            </w:r>
            <w:r w:rsidR="00012EC4" w:rsidRPr="00012EC4">
              <w:rPr>
                <w:rFonts w:ascii="Verdana" w:hAnsi="Verdana" w:cs="Calibri"/>
                <w:b/>
                <w:bCs/>
                <w:color w:val="FFFFFF" w:themeColor="background1"/>
                <w:sz w:val="18"/>
                <w:szCs w:val="16"/>
                <w:vertAlign w:val="superscript"/>
              </w:rPr>
              <w:t>a</w:t>
            </w:r>
          </w:p>
        </w:tc>
        <w:tc>
          <w:tcPr>
            <w:tcW w:w="586" w:type="pct"/>
            <w:vAlign w:val="center"/>
            <w:hideMark/>
          </w:tcPr>
          <w:p w14:paraId="4AADE840" w14:textId="304B790A" w:rsidR="00BF6120" w:rsidRPr="00073660" w:rsidRDefault="00BF6120" w:rsidP="0052383F">
            <w:pPr>
              <w:spacing w:line="240" w:lineRule="atLeast"/>
              <w:jc w:val="center"/>
              <w:rPr>
                <w:rFonts w:ascii="Verdana" w:hAnsi="Verdana" w:cs="Calibri"/>
                <w:b/>
                <w:bCs/>
                <w:color w:val="FFFFFF" w:themeColor="background1"/>
                <w:sz w:val="18"/>
                <w:szCs w:val="16"/>
              </w:rPr>
            </w:pPr>
            <w:r w:rsidRPr="00073660">
              <w:rPr>
                <w:rFonts w:ascii="Verdana" w:hAnsi="Verdana" w:cs="Calibri"/>
                <w:b/>
                <w:bCs/>
                <w:color w:val="FFFFFF" w:themeColor="background1"/>
                <w:sz w:val="18"/>
                <w:szCs w:val="16"/>
              </w:rPr>
              <w:t>PS21</w:t>
            </w:r>
          </w:p>
        </w:tc>
        <w:tc>
          <w:tcPr>
            <w:tcW w:w="734" w:type="pct"/>
            <w:vAlign w:val="center"/>
            <w:hideMark/>
          </w:tcPr>
          <w:p w14:paraId="0CB3B87E" w14:textId="77777777" w:rsidR="00BF6120" w:rsidRPr="00073660" w:rsidRDefault="00BF6120" w:rsidP="0052383F">
            <w:pPr>
              <w:spacing w:line="240" w:lineRule="atLeast"/>
              <w:jc w:val="center"/>
              <w:rPr>
                <w:rFonts w:ascii="Verdana" w:hAnsi="Verdana" w:cs="Calibri"/>
                <w:b/>
                <w:bCs/>
                <w:color w:val="FFFFFF" w:themeColor="background1"/>
                <w:sz w:val="18"/>
                <w:szCs w:val="16"/>
              </w:rPr>
            </w:pPr>
            <w:r w:rsidRPr="00270447">
              <w:rPr>
                <w:rFonts w:ascii="Verdana" w:hAnsi="Verdana" w:cs="Calibri"/>
                <w:b/>
                <w:bCs/>
                <w:color w:val="FFFFFF" w:themeColor="background1"/>
                <w:sz w:val="18"/>
                <w:szCs w:val="16"/>
              </w:rPr>
              <w:t>Variance to PS16</w:t>
            </w:r>
          </w:p>
        </w:tc>
        <w:tc>
          <w:tcPr>
            <w:tcW w:w="2212" w:type="pct"/>
            <w:vAlign w:val="center"/>
            <w:hideMark/>
          </w:tcPr>
          <w:p w14:paraId="65B97A0F" w14:textId="77777777" w:rsidR="00BF6120" w:rsidRPr="00073660" w:rsidRDefault="00BF6120" w:rsidP="0052383F">
            <w:pPr>
              <w:spacing w:line="240" w:lineRule="atLeast"/>
              <w:jc w:val="center"/>
              <w:rPr>
                <w:rFonts w:ascii="Verdana" w:hAnsi="Verdana" w:cs="Calibri"/>
                <w:b/>
                <w:bCs/>
                <w:color w:val="FFFFFF" w:themeColor="background1"/>
                <w:sz w:val="18"/>
                <w:szCs w:val="16"/>
              </w:rPr>
            </w:pPr>
            <w:r w:rsidRPr="00073660">
              <w:rPr>
                <w:rFonts w:ascii="Verdana" w:hAnsi="Verdana" w:cs="Calibri"/>
                <w:b/>
                <w:bCs/>
                <w:color w:val="FFFFFF" w:themeColor="background1"/>
                <w:sz w:val="18"/>
                <w:szCs w:val="16"/>
              </w:rPr>
              <w:t>Commentary</w:t>
            </w:r>
          </w:p>
        </w:tc>
      </w:tr>
      <w:tr w:rsidR="00A024C6" w:rsidRPr="00073660" w14:paraId="0B0AA3A0" w14:textId="77777777" w:rsidTr="00A024C6">
        <w:trPr>
          <w:trHeight w:val="255"/>
        </w:trPr>
        <w:tc>
          <w:tcPr>
            <w:tcW w:w="882" w:type="pct"/>
            <w:shd w:val="clear" w:color="auto" w:fill="D9D9D9" w:themeFill="background1" w:themeFillShade="D9"/>
            <w:vAlign w:val="center"/>
          </w:tcPr>
          <w:p w14:paraId="75984D50" w14:textId="7C585AA3" w:rsidR="00A024C6" w:rsidRPr="007E4655" w:rsidRDefault="00A024C6">
            <w:pPr>
              <w:spacing w:line="240" w:lineRule="atLeast"/>
              <w:rPr>
                <w:rFonts w:ascii="Verdana" w:hAnsi="Verdana" w:cs="Calibri"/>
                <w:b/>
                <w:bCs/>
                <w:iCs/>
                <w:sz w:val="18"/>
                <w:szCs w:val="16"/>
              </w:rPr>
            </w:pPr>
            <w:r w:rsidRPr="007E4655">
              <w:rPr>
                <w:rFonts w:ascii="Verdana" w:hAnsi="Verdana" w:cs="Calibri"/>
                <w:b/>
                <w:bCs/>
                <w:iCs/>
                <w:sz w:val="18"/>
                <w:szCs w:val="16"/>
              </w:rPr>
              <w:t>Water capex</w:t>
            </w:r>
            <w:r w:rsidR="00AB69AC">
              <w:rPr>
                <w:rFonts w:ascii="Verdana" w:hAnsi="Verdana" w:cs="Calibri"/>
                <w:b/>
                <w:bCs/>
                <w:iCs/>
                <w:sz w:val="18"/>
                <w:szCs w:val="16"/>
              </w:rPr>
              <w:t xml:space="preserve"> </w:t>
            </w:r>
            <w:r w:rsidR="00AB69AC" w:rsidRPr="00DC60BE">
              <w:rPr>
                <w:rFonts w:ascii="Verdana" w:hAnsi="Verdana" w:cs="Calibri"/>
                <w:b/>
                <w:bCs/>
                <w:i/>
                <w:iCs/>
                <w:sz w:val="18"/>
                <w:szCs w:val="16"/>
              </w:rPr>
              <w:t>(</w:t>
            </w:r>
            <w:r w:rsidR="00AB69AC">
              <w:rPr>
                <w:rFonts w:ascii="Verdana" w:hAnsi="Verdana" w:cs="Calibri"/>
                <w:b/>
                <w:bCs/>
                <w:i/>
                <w:iCs/>
                <w:sz w:val="18"/>
                <w:szCs w:val="16"/>
              </w:rPr>
              <w:t>excl.</w:t>
            </w:r>
            <w:r w:rsidR="00AB69AC" w:rsidRPr="00DC60BE">
              <w:rPr>
                <w:rFonts w:ascii="Verdana" w:hAnsi="Verdana" w:cs="Calibri"/>
                <w:b/>
                <w:bCs/>
                <w:i/>
                <w:iCs/>
                <w:sz w:val="18"/>
                <w:szCs w:val="16"/>
              </w:rPr>
              <w:t xml:space="preserve"> Corporate)</w:t>
            </w:r>
          </w:p>
        </w:tc>
        <w:tc>
          <w:tcPr>
            <w:tcW w:w="586" w:type="pct"/>
            <w:shd w:val="clear" w:color="auto" w:fill="D9D9D9" w:themeFill="background1" w:themeFillShade="D9"/>
            <w:vAlign w:val="center"/>
          </w:tcPr>
          <w:p w14:paraId="7587838F" w14:textId="3B059167" w:rsidR="00A024C6" w:rsidRPr="007E4655" w:rsidRDefault="00A024C6" w:rsidP="0052383F">
            <w:pPr>
              <w:spacing w:line="240" w:lineRule="atLeast"/>
              <w:jc w:val="right"/>
              <w:rPr>
                <w:rFonts w:ascii="Verdana" w:hAnsi="Verdana" w:cs="Calibri"/>
                <w:b/>
                <w:color w:val="000000"/>
                <w:sz w:val="18"/>
                <w:szCs w:val="16"/>
              </w:rPr>
            </w:pPr>
            <w:r>
              <w:rPr>
                <w:rFonts w:ascii="Verdana" w:hAnsi="Verdana"/>
                <w:b/>
                <w:bCs/>
                <w:color w:val="000000"/>
                <w:sz w:val="18"/>
                <w:szCs w:val="18"/>
              </w:rPr>
              <w:t>$608m</w:t>
            </w:r>
          </w:p>
        </w:tc>
        <w:tc>
          <w:tcPr>
            <w:tcW w:w="586" w:type="pct"/>
            <w:shd w:val="clear" w:color="auto" w:fill="D9D9D9" w:themeFill="background1" w:themeFillShade="D9"/>
            <w:vAlign w:val="center"/>
          </w:tcPr>
          <w:p w14:paraId="6EDAE421" w14:textId="3A91040E" w:rsidR="00A024C6" w:rsidRPr="007E4655" w:rsidRDefault="00A024C6" w:rsidP="0052383F">
            <w:pPr>
              <w:spacing w:line="240" w:lineRule="atLeast"/>
              <w:jc w:val="right"/>
              <w:rPr>
                <w:rFonts w:ascii="Verdana" w:hAnsi="Verdana" w:cs="Calibri"/>
                <w:b/>
                <w:color w:val="000000"/>
                <w:sz w:val="18"/>
                <w:szCs w:val="16"/>
              </w:rPr>
            </w:pPr>
            <w:r>
              <w:rPr>
                <w:rFonts w:ascii="Verdana" w:hAnsi="Verdana"/>
                <w:b/>
                <w:bCs/>
                <w:color w:val="000000"/>
                <w:sz w:val="18"/>
                <w:szCs w:val="18"/>
              </w:rPr>
              <w:t>$791m</w:t>
            </w:r>
          </w:p>
        </w:tc>
        <w:tc>
          <w:tcPr>
            <w:tcW w:w="734" w:type="pct"/>
            <w:shd w:val="clear" w:color="auto" w:fill="D9D9D9" w:themeFill="background1" w:themeFillShade="D9"/>
            <w:noWrap/>
            <w:vAlign w:val="center"/>
          </w:tcPr>
          <w:p w14:paraId="5E6EBFBF" w14:textId="23903EFF" w:rsidR="00A024C6" w:rsidRPr="007E4655" w:rsidRDefault="00A024C6" w:rsidP="0052383F">
            <w:pPr>
              <w:spacing w:line="240" w:lineRule="atLeast"/>
              <w:jc w:val="right"/>
              <w:rPr>
                <w:rFonts w:ascii="Verdana" w:hAnsi="Verdana" w:cs="Calibri"/>
                <w:b/>
                <w:color w:val="000000"/>
                <w:sz w:val="18"/>
                <w:szCs w:val="16"/>
              </w:rPr>
            </w:pPr>
            <w:r>
              <w:rPr>
                <w:rFonts w:ascii="Verdana" w:hAnsi="Verdana"/>
                <w:color w:val="000000"/>
                <w:sz w:val="18"/>
                <w:szCs w:val="18"/>
              </w:rPr>
              <w:t>$182m</w:t>
            </w:r>
          </w:p>
        </w:tc>
        <w:tc>
          <w:tcPr>
            <w:tcW w:w="2212" w:type="pct"/>
            <w:shd w:val="clear" w:color="auto" w:fill="D9D9D9" w:themeFill="background1" w:themeFillShade="D9"/>
            <w:vAlign w:val="center"/>
          </w:tcPr>
          <w:p w14:paraId="59BEE2AB" w14:textId="228FFD60" w:rsidR="00A024C6" w:rsidRPr="00161450" w:rsidRDefault="00A024C6" w:rsidP="0052383F">
            <w:pPr>
              <w:spacing w:line="240" w:lineRule="atLeast"/>
              <w:jc w:val="center"/>
              <w:rPr>
                <w:rFonts w:ascii="Verdana" w:hAnsi="Verdana" w:cs="Calibri"/>
                <w:i/>
                <w:color w:val="auto"/>
                <w:sz w:val="18"/>
                <w:szCs w:val="16"/>
              </w:rPr>
            </w:pPr>
            <w:r w:rsidRPr="00161450">
              <w:rPr>
                <w:rFonts w:ascii="Verdana" w:hAnsi="Verdana" w:cs="Calibri"/>
                <w:i/>
                <w:color w:val="auto"/>
                <w:sz w:val="16"/>
                <w:szCs w:val="16"/>
              </w:rPr>
              <w:t xml:space="preserve">Note that disaggregated numbers </w:t>
            </w:r>
            <w:r w:rsidR="00775CCC">
              <w:rPr>
                <w:rFonts w:ascii="Verdana" w:hAnsi="Verdana" w:cs="Calibri"/>
                <w:i/>
                <w:color w:val="auto"/>
                <w:sz w:val="16"/>
                <w:szCs w:val="16"/>
              </w:rPr>
              <w:t>are approximate</w:t>
            </w:r>
            <w:r w:rsidRPr="00161450">
              <w:rPr>
                <w:rFonts w:ascii="Verdana" w:hAnsi="Verdana" w:cs="Calibri"/>
                <w:i/>
                <w:color w:val="auto"/>
                <w:sz w:val="16"/>
                <w:szCs w:val="16"/>
              </w:rPr>
              <w:t xml:space="preserve"> due to rounding</w:t>
            </w:r>
          </w:p>
        </w:tc>
      </w:tr>
      <w:tr w:rsidR="00BF6120" w:rsidRPr="00073660" w14:paraId="3CD4CDB9" w14:textId="77777777" w:rsidTr="00A024C6">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D9D9D9" w:themeFill="background1" w:themeFillShade="D9"/>
            <w:hideMark/>
          </w:tcPr>
          <w:p w14:paraId="05DC4F6E" w14:textId="77777777" w:rsidR="00BF6120" w:rsidRPr="00E2715E" w:rsidRDefault="00BF6120" w:rsidP="0052383F">
            <w:pPr>
              <w:spacing w:line="240" w:lineRule="atLeast"/>
              <w:rPr>
                <w:rFonts w:ascii="Verdana" w:hAnsi="Verdana" w:cs="Calibri"/>
                <w:b/>
                <w:bCs/>
                <w:i/>
                <w:iCs/>
                <w:sz w:val="18"/>
                <w:szCs w:val="16"/>
              </w:rPr>
            </w:pPr>
            <w:r w:rsidRPr="00E2715E">
              <w:rPr>
                <w:rFonts w:ascii="Verdana" w:hAnsi="Verdana" w:cs="Calibri"/>
                <w:b/>
                <w:bCs/>
                <w:i/>
                <w:iCs/>
                <w:sz w:val="18"/>
                <w:szCs w:val="16"/>
              </w:rPr>
              <w:t>by Driver</w:t>
            </w:r>
          </w:p>
        </w:tc>
        <w:tc>
          <w:tcPr>
            <w:tcW w:w="586" w:type="pct"/>
            <w:shd w:val="clear" w:color="auto" w:fill="D9D9D9" w:themeFill="background1" w:themeFillShade="D9"/>
            <w:vAlign w:val="center"/>
          </w:tcPr>
          <w:p w14:paraId="208757A1" w14:textId="77777777" w:rsidR="00BF6120" w:rsidRPr="007E4655" w:rsidRDefault="00BF6120" w:rsidP="0052383F">
            <w:pPr>
              <w:spacing w:line="240" w:lineRule="atLeast"/>
              <w:jc w:val="right"/>
              <w:rPr>
                <w:rFonts w:ascii="Verdana" w:hAnsi="Verdana" w:cs="Calibri"/>
                <w:b/>
                <w:color w:val="000000"/>
                <w:sz w:val="18"/>
                <w:szCs w:val="16"/>
              </w:rPr>
            </w:pPr>
          </w:p>
        </w:tc>
        <w:tc>
          <w:tcPr>
            <w:tcW w:w="586" w:type="pct"/>
            <w:shd w:val="clear" w:color="auto" w:fill="D9D9D9" w:themeFill="background1" w:themeFillShade="D9"/>
            <w:vAlign w:val="center"/>
          </w:tcPr>
          <w:p w14:paraId="6FDFF085" w14:textId="6ACEF484" w:rsidR="00BF6120" w:rsidRPr="007E4655" w:rsidRDefault="00BF6120" w:rsidP="0052383F">
            <w:pPr>
              <w:spacing w:line="240" w:lineRule="atLeast"/>
              <w:jc w:val="right"/>
              <w:rPr>
                <w:rFonts w:ascii="Verdana" w:hAnsi="Verdana" w:cs="Calibri"/>
                <w:b/>
                <w:color w:val="000000"/>
                <w:sz w:val="18"/>
                <w:szCs w:val="16"/>
              </w:rPr>
            </w:pPr>
          </w:p>
        </w:tc>
        <w:tc>
          <w:tcPr>
            <w:tcW w:w="734" w:type="pct"/>
            <w:shd w:val="clear" w:color="auto" w:fill="D9D9D9" w:themeFill="background1" w:themeFillShade="D9"/>
            <w:noWrap/>
            <w:vAlign w:val="center"/>
          </w:tcPr>
          <w:p w14:paraId="7D1B1C0B" w14:textId="71DE4164" w:rsidR="00BF6120" w:rsidRPr="007E4655" w:rsidRDefault="00BF6120" w:rsidP="0052383F">
            <w:pPr>
              <w:spacing w:line="240" w:lineRule="atLeast"/>
              <w:jc w:val="right"/>
              <w:rPr>
                <w:rFonts w:ascii="Verdana" w:hAnsi="Verdana" w:cs="Calibri"/>
                <w:b/>
                <w:color w:val="000000"/>
                <w:sz w:val="18"/>
                <w:szCs w:val="16"/>
              </w:rPr>
            </w:pPr>
          </w:p>
        </w:tc>
        <w:tc>
          <w:tcPr>
            <w:tcW w:w="2212" w:type="pct"/>
            <w:shd w:val="clear" w:color="auto" w:fill="D9D9D9" w:themeFill="background1" w:themeFillShade="D9"/>
            <w:hideMark/>
          </w:tcPr>
          <w:p w14:paraId="140FCA69" w14:textId="6ABD2FF6" w:rsidR="00BF6120" w:rsidRPr="00756302" w:rsidRDefault="00BF6120" w:rsidP="0052383F">
            <w:pPr>
              <w:spacing w:line="240" w:lineRule="atLeast"/>
              <w:rPr>
                <w:rFonts w:ascii="Verdana" w:hAnsi="Verdana" w:cs="Calibri"/>
                <w:color w:val="auto"/>
                <w:sz w:val="18"/>
                <w:szCs w:val="16"/>
              </w:rPr>
            </w:pPr>
          </w:p>
        </w:tc>
      </w:tr>
      <w:tr w:rsidR="00A024C6" w:rsidRPr="00073660" w14:paraId="1C9F3212" w14:textId="77777777" w:rsidTr="00A024C6">
        <w:trPr>
          <w:trHeight w:val="255"/>
        </w:trPr>
        <w:tc>
          <w:tcPr>
            <w:tcW w:w="882" w:type="pct"/>
            <w:shd w:val="clear" w:color="auto" w:fill="FFFFFF" w:themeFill="background1"/>
            <w:hideMark/>
          </w:tcPr>
          <w:p w14:paraId="4AE51928" w14:textId="77777777" w:rsidR="00A024C6" w:rsidRPr="00E2715E" w:rsidRDefault="00A024C6" w:rsidP="0052383F">
            <w:pPr>
              <w:spacing w:line="240" w:lineRule="atLeast"/>
              <w:rPr>
                <w:rFonts w:ascii="Verdana" w:hAnsi="Verdana" w:cs="Calibri"/>
                <w:sz w:val="18"/>
                <w:szCs w:val="16"/>
              </w:rPr>
            </w:pPr>
            <w:r w:rsidRPr="00E2715E">
              <w:rPr>
                <w:rFonts w:ascii="Verdana" w:hAnsi="Verdana" w:cs="Calibri"/>
                <w:sz w:val="18"/>
                <w:szCs w:val="16"/>
              </w:rPr>
              <w:t>Growth</w:t>
            </w:r>
          </w:p>
        </w:tc>
        <w:tc>
          <w:tcPr>
            <w:tcW w:w="586" w:type="pct"/>
            <w:shd w:val="clear" w:color="auto" w:fill="FFFFFF" w:themeFill="background1"/>
          </w:tcPr>
          <w:p w14:paraId="4D7F8A1C" w14:textId="250BA64A"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$59m</w:t>
            </w:r>
          </w:p>
        </w:tc>
        <w:tc>
          <w:tcPr>
            <w:tcW w:w="586" w:type="pct"/>
            <w:shd w:val="clear" w:color="auto" w:fill="FFFFFF" w:themeFill="background1"/>
            <w:hideMark/>
          </w:tcPr>
          <w:p w14:paraId="52030366" w14:textId="0614E016"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$198m</w:t>
            </w:r>
          </w:p>
        </w:tc>
        <w:tc>
          <w:tcPr>
            <w:tcW w:w="734" w:type="pct"/>
            <w:shd w:val="clear" w:color="auto" w:fill="FFFFFF" w:themeFill="background1"/>
            <w:hideMark/>
          </w:tcPr>
          <w:p w14:paraId="58A64129" w14:textId="20AEA335"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$140m</w:t>
            </w:r>
          </w:p>
        </w:tc>
        <w:tc>
          <w:tcPr>
            <w:tcW w:w="2212" w:type="pct"/>
            <w:shd w:val="clear" w:color="auto" w:fill="FFFFFF" w:themeFill="background1"/>
            <w:hideMark/>
          </w:tcPr>
          <w:p w14:paraId="7D1EAB51" w14:textId="77777777" w:rsidR="00A024C6" w:rsidRPr="00756302" w:rsidRDefault="00A024C6" w:rsidP="0052383F">
            <w:pPr>
              <w:spacing w:line="240" w:lineRule="atLeast"/>
              <w:rPr>
                <w:rFonts w:ascii="Verdana" w:hAnsi="Verdana" w:cs="Calibri"/>
                <w:color w:val="auto"/>
                <w:sz w:val="18"/>
                <w:szCs w:val="16"/>
              </w:rPr>
            </w:pPr>
            <w:r w:rsidRPr="00756302">
              <w:rPr>
                <w:rFonts w:ascii="Verdana" w:hAnsi="Verdana" w:cs="Calibri"/>
                <w:color w:val="auto"/>
                <w:sz w:val="18"/>
                <w:szCs w:val="16"/>
              </w:rPr>
              <w:t>New transfer infrastructure (mains, pumps &amp; service reservoirs) to service the north, north west and south east of greater Melbourne and augmentation of surface water resource at Cement Creek</w:t>
            </w:r>
          </w:p>
        </w:tc>
      </w:tr>
      <w:tr w:rsidR="00A024C6" w:rsidRPr="00073660" w14:paraId="0922CC79" w14:textId="77777777" w:rsidTr="00A024C6">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FFFFFF" w:themeFill="background1"/>
            <w:hideMark/>
          </w:tcPr>
          <w:p w14:paraId="2250A8E5" w14:textId="77777777" w:rsidR="00A024C6" w:rsidRPr="00E2715E" w:rsidRDefault="00A024C6" w:rsidP="0052383F">
            <w:pPr>
              <w:spacing w:line="240" w:lineRule="atLeast"/>
              <w:rPr>
                <w:rFonts w:ascii="Verdana" w:hAnsi="Verdana" w:cs="Calibri"/>
                <w:sz w:val="18"/>
                <w:szCs w:val="16"/>
              </w:rPr>
            </w:pPr>
            <w:r w:rsidRPr="00E2715E">
              <w:rPr>
                <w:rFonts w:ascii="Verdana" w:hAnsi="Verdana" w:cs="Calibri"/>
                <w:sz w:val="18"/>
                <w:szCs w:val="16"/>
              </w:rPr>
              <w:t>Renewals</w:t>
            </w:r>
          </w:p>
        </w:tc>
        <w:tc>
          <w:tcPr>
            <w:tcW w:w="586" w:type="pct"/>
            <w:shd w:val="clear" w:color="auto" w:fill="FFFFFF" w:themeFill="background1"/>
          </w:tcPr>
          <w:p w14:paraId="6F8D9774" w14:textId="37417D6D"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$332m</w:t>
            </w:r>
          </w:p>
        </w:tc>
        <w:tc>
          <w:tcPr>
            <w:tcW w:w="586" w:type="pct"/>
            <w:shd w:val="clear" w:color="auto" w:fill="FFFFFF" w:themeFill="background1"/>
            <w:hideMark/>
          </w:tcPr>
          <w:p w14:paraId="0B6C1031" w14:textId="44B9DCA6"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$332m</w:t>
            </w:r>
          </w:p>
        </w:tc>
        <w:tc>
          <w:tcPr>
            <w:tcW w:w="734" w:type="pct"/>
            <w:shd w:val="clear" w:color="auto" w:fill="FFFFFF" w:themeFill="background1"/>
            <w:hideMark/>
          </w:tcPr>
          <w:p w14:paraId="4BB5E7B7" w14:textId="1C43115C" w:rsidR="00A024C6" w:rsidRPr="00073660" w:rsidRDefault="00A024C6" w:rsidP="0052383F">
            <w:pPr>
              <w:spacing w:line="240" w:lineRule="atLeast"/>
              <w:jc w:val="right"/>
              <w:rPr>
                <w:rFonts w:ascii="Verdana" w:hAnsi="Verdana" w:cs="Calibri"/>
                <w:color w:val="000000"/>
                <w:sz w:val="18"/>
                <w:szCs w:val="16"/>
              </w:rPr>
            </w:pPr>
            <w:r w:rsidRPr="00A024C6">
              <w:rPr>
                <w:rFonts w:ascii="Verdana" w:hAnsi="Verdana"/>
                <w:color w:val="FF0000"/>
                <w:sz w:val="18"/>
                <w:szCs w:val="18"/>
              </w:rPr>
              <w:t>-$0.3m</w:t>
            </w:r>
          </w:p>
        </w:tc>
        <w:tc>
          <w:tcPr>
            <w:tcW w:w="2212" w:type="pct"/>
            <w:shd w:val="clear" w:color="auto" w:fill="FFFFFF" w:themeFill="background1"/>
            <w:hideMark/>
          </w:tcPr>
          <w:p w14:paraId="1C872F00" w14:textId="77777777" w:rsidR="00A024C6" w:rsidRPr="00756302" w:rsidRDefault="00A024C6" w:rsidP="0052383F">
            <w:pPr>
              <w:spacing w:line="240" w:lineRule="atLeast"/>
              <w:rPr>
                <w:rFonts w:ascii="Verdana" w:hAnsi="Verdana" w:cs="Calibri"/>
                <w:color w:val="auto"/>
                <w:sz w:val="18"/>
                <w:szCs w:val="16"/>
              </w:rPr>
            </w:pPr>
            <w:r w:rsidRPr="00703786">
              <w:rPr>
                <w:rFonts w:ascii="Verdana" w:hAnsi="Verdana" w:cs="Calibri"/>
                <w:color w:val="auto"/>
                <w:sz w:val="18"/>
                <w:szCs w:val="16"/>
              </w:rPr>
              <w:t>R</w:t>
            </w:r>
            <w:r w:rsidRPr="00756302">
              <w:rPr>
                <w:rFonts w:ascii="Verdana" w:hAnsi="Verdana" w:cs="Calibri"/>
                <w:color w:val="auto"/>
                <w:sz w:val="18"/>
                <w:szCs w:val="16"/>
              </w:rPr>
              <w:t>eplace</w:t>
            </w:r>
            <w:r>
              <w:rPr>
                <w:rFonts w:ascii="Verdana" w:hAnsi="Verdana" w:cs="Calibri"/>
                <w:color w:val="auto"/>
                <w:sz w:val="18"/>
                <w:szCs w:val="16"/>
              </w:rPr>
              <w:t>ment of</w:t>
            </w:r>
            <w:r w:rsidRPr="00756302">
              <w:rPr>
                <w:rFonts w:ascii="Verdana" w:hAnsi="Verdana" w:cs="Calibri"/>
                <w:color w:val="auto"/>
                <w:sz w:val="18"/>
                <w:szCs w:val="16"/>
              </w:rPr>
              <w:t xml:space="preserve"> </w:t>
            </w:r>
            <w:r>
              <w:rPr>
                <w:rFonts w:ascii="Verdana" w:hAnsi="Verdana" w:cs="Calibri"/>
                <w:color w:val="auto"/>
                <w:sz w:val="18"/>
                <w:szCs w:val="16"/>
              </w:rPr>
              <w:t xml:space="preserve">end of life </w:t>
            </w:r>
            <w:r w:rsidRPr="00756302">
              <w:rPr>
                <w:rFonts w:ascii="Verdana" w:hAnsi="Verdana" w:cs="Calibri"/>
                <w:color w:val="auto"/>
                <w:sz w:val="18"/>
                <w:szCs w:val="16"/>
              </w:rPr>
              <w:t xml:space="preserve">water harvesting assets </w:t>
            </w:r>
            <w:r>
              <w:rPr>
                <w:rFonts w:ascii="Verdana" w:hAnsi="Verdana" w:cs="Calibri"/>
                <w:color w:val="auto"/>
                <w:sz w:val="18"/>
                <w:szCs w:val="16"/>
              </w:rPr>
              <w:t>in the</w:t>
            </w:r>
            <w:r w:rsidRPr="00756302">
              <w:rPr>
                <w:rFonts w:ascii="Verdana" w:hAnsi="Verdana" w:cs="Calibri"/>
                <w:color w:val="auto"/>
                <w:sz w:val="18"/>
                <w:szCs w:val="16"/>
              </w:rPr>
              <w:t xml:space="preserve"> Maroondah</w:t>
            </w:r>
            <w:r>
              <w:rPr>
                <w:rFonts w:ascii="Verdana" w:hAnsi="Verdana" w:cs="Calibri"/>
                <w:color w:val="auto"/>
                <w:sz w:val="18"/>
                <w:szCs w:val="16"/>
              </w:rPr>
              <w:t xml:space="preserve"> part of the supply system</w:t>
            </w:r>
          </w:p>
        </w:tc>
      </w:tr>
      <w:tr w:rsidR="00A024C6" w:rsidRPr="00073660" w14:paraId="5D303477" w14:textId="77777777" w:rsidTr="00A024C6">
        <w:trPr>
          <w:trHeight w:val="255"/>
        </w:trPr>
        <w:tc>
          <w:tcPr>
            <w:tcW w:w="882" w:type="pct"/>
            <w:shd w:val="clear" w:color="auto" w:fill="FFFFFF" w:themeFill="background1"/>
            <w:hideMark/>
          </w:tcPr>
          <w:p w14:paraId="170AFDA6" w14:textId="66BDF0D4" w:rsidR="00A024C6" w:rsidRPr="00E2715E" w:rsidRDefault="00A024C6" w:rsidP="0052383F">
            <w:pPr>
              <w:spacing w:line="240" w:lineRule="atLeast"/>
              <w:rPr>
                <w:rFonts w:ascii="Verdana" w:hAnsi="Verdana" w:cs="Calibri"/>
                <w:sz w:val="18"/>
                <w:szCs w:val="16"/>
              </w:rPr>
            </w:pPr>
            <w:r>
              <w:rPr>
                <w:rFonts w:ascii="Verdana" w:hAnsi="Verdana" w:cs="Calibri"/>
                <w:sz w:val="18"/>
                <w:szCs w:val="16"/>
              </w:rPr>
              <w:t xml:space="preserve">Improvement/ </w:t>
            </w:r>
            <w:r w:rsidRPr="00E2715E">
              <w:rPr>
                <w:rFonts w:ascii="Verdana" w:hAnsi="Verdana" w:cs="Calibri"/>
                <w:sz w:val="18"/>
                <w:szCs w:val="16"/>
              </w:rPr>
              <w:t xml:space="preserve">Compliance </w:t>
            </w:r>
          </w:p>
        </w:tc>
        <w:tc>
          <w:tcPr>
            <w:tcW w:w="586" w:type="pct"/>
            <w:shd w:val="clear" w:color="auto" w:fill="FFFFFF" w:themeFill="background1"/>
          </w:tcPr>
          <w:p w14:paraId="3C56AD2C" w14:textId="6366437B"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$217m</w:t>
            </w:r>
          </w:p>
        </w:tc>
        <w:tc>
          <w:tcPr>
            <w:tcW w:w="586" w:type="pct"/>
            <w:shd w:val="clear" w:color="auto" w:fill="FFFFFF" w:themeFill="background1"/>
            <w:hideMark/>
          </w:tcPr>
          <w:p w14:paraId="1BB18BEB" w14:textId="25ACDE4A"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$260m</w:t>
            </w:r>
          </w:p>
        </w:tc>
        <w:tc>
          <w:tcPr>
            <w:tcW w:w="734" w:type="pct"/>
            <w:shd w:val="clear" w:color="auto" w:fill="FFFFFF" w:themeFill="background1"/>
            <w:hideMark/>
          </w:tcPr>
          <w:p w14:paraId="05517C35" w14:textId="529A5CBD"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$43m</w:t>
            </w:r>
          </w:p>
        </w:tc>
        <w:tc>
          <w:tcPr>
            <w:tcW w:w="2212" w:type="pct"/>
            <w:shd w:val="clear" w:color="auto" w:fill="FFFFFF" w:themeFill="background1"/>
            <w:hideMark/>
          </w:tcPr>
          <w:p w14:paraId="2216BBD2" w14:textId="330E1BA0" w:rsidR="00A024C6" w:rsidRPr="00756302" w:rsidRDefault="00A024C6" w:rsidP="0052383F">
            <w:pPr>
              <w:spacing w:line="240" w:lineRule="atLeast"/>
              <w:rPr>
                <w:rFonts w:ascii="Verdana" w:hAnsi="Verdana" w:cs="Calibri"/>
                <w:color w:val="auto"/>
                <w:sz w:val="18"/>
                <w:szCs w:val="16"/>
              </w:rPr>
            </w:pPr>
            <w:r w:rsidRPr="00756302">
              <w:rPr>
                <w:rFonts w:ascii="Verdana" w:hAnsi="Verdana" w:cs="Calibri"/>
                <w:color w:val="auto"/>
                <w:sz w:val="18"/>
                <w:szCs w:val="16"/>
              </w:rPr>
              <w:t xml:space="preserve">Upgrades to meet the new </w:t>
            </w:r>
            <w:r>
              <w:rPr>
                <w:rFonts w:ascii="Verdana" w:hAnsi="Verdana" w:cs="Calibri"/>
                <w:color w:val="auto"/>
                <w:sz w:val="18"/>
                <w:szCs w:val="16"/>
              </w:rPr>
              <w:t>f</w:t>
            </w:r>
            <w:r w:rsidRPr="00756302">
              <w:rPr>
                <w:rFonts w:ascii="Verdana" w:hAnsi="Verdana" w:cs="Calibri"/>
                <w:color w:val="auto"/>
                <w:sz w:val="18"/>
                <w:szCs w:val="16"/>
              </w:rPr>
              <w:t xml:space="preserve">luoride </w:t>
            </w:r>
            <w:r>
              <w:rPr>
                <w:rFonts w:ascii="Verdana" w:hAnsi="Verdana" w:cs="Calibri"/>
                <w:color w:val="auto"/>
                <w:sz w:val="18"/>
                <w:szCs w:val="16"/>
              </w:rPr>
              <w:t>c</w:t>
            </w:r>
            <w:r w:rsidRPr="00756302">
              <w:rPr>
                <w:rFonts w:ascii="Verdana" w:hAnsi="Verdana" w:cs="Calibri"/>
                <w:color w:val="auto"/>
                <w:sz w:val="18"/>
                <w:szCs w:val="16"/>
              </w:rPr>
              <w:t xml:space="preserve">ode and </w:t>
            </w:r>
            <w:r>
              <w:rPr>
                <w:rFonts w:ascii="Verdana" w:hAnsi="Verdana" w:cs="Calibri"/>
                <w:color w:val="auto"/>
                <w:sz w:val="18"/>
                <w:szCs w:val="16"/>
              </w:rPr>
              <w:t xml:space="preserve">treatment plant </w:t>
            </w:r>
            <w:r w:rsidRPr="002B37A9">
              <w:rPr>
                <w:rFonts w:ascii="Verdana" w:hAnsi="Verdana" w:cs="Calibri"/>
                <w:color w:val="auto"/>
                <w:sz w:val="18"/>
                <w:szCs w:val="16"/>
              </w:rPr>
              <w:t>disinfection</w:t>
            </w:r>
            <w:r>
              <w:rPr>
                <w:rFonts w:ascii="Verdana" w:hAnsi="Verdana" w:cs="Calibri"/>
                <w:color w:val="auto"/>
                <w:sz w:val="18"/>
                <w:szCs w:val="16"/>
              </w:rPr>
              <w:t xml:space="preserve"> requirements</w:t>
            </w:r>
          </w:p>
        </w:tc>
      </w:tr>
      <w:tr w:rsidR="00BF6120" w:rsidRPr="00073660" w14:paraId="687A678B" w14:textId="77777777" w:rsidTr="00A024C6">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D9D9D9" w:themeFill="background1" w:themeFillShade="D9"/>
            <w:hideMark/>
          </w:tcPr>
          <w:p w14:paraId="4E7CDE58" w14:textId="77777777" w:rsidR="00BF6120" w:rsidRPr="00E2715E" w:rsidRDefault="00BF6120" w:rsidP="0052383F">
            <w:pPr>
              <w:spacing w:line="240" w:lineRule="atLeast"/>
              <w:rPr>
                <w:rFonts w:ascii="Verdana" w:hAnsi="Verdana" w:cs="Calibri"/>
                <w:b/>
                <w:i/>
                <w:iCs/>
                <w:sz w:val="18"/>
                <w:szCs w:val="16"/>
              </w:rPr>
            </w:pPr>
            <w:r w:rsidRPr="00E2715E">
              <w:rPr>
                <w:rFonts w:ascii="Verdana" w:hAnsi="Verdana" w:cs="Calibri"/>
                <w:b/>
                <w:i/>
                <w:iCs/>
                <w:sz w:val="18"/>
                <w:szCs w:val="16"/>
              </w:rPr>
              <w:t>by Program</w:t>
            </w:r>
          </w:p>
        </w:tc>
        <w:tc>
          <w:tcPr>
            <w:tcW w:w="586" w:type="pct"/>
            <w:shd w:val="clear" w:color="auto" w:fill="D9D9D9" w:themeFill="background1" w:themeFillShade="D9"/>
          </w:tcPr>
          <w:p w14:paraId="42E3882E" w14:textId="77777777" w:rsidR="00BF6120" w:rsidRPr="00073660" w:rsidRDefault="00BF6120" w:rsidP="0052383F">
            <w:pPr>
              <w:spacing w:line="240" w:lineRule="atLeast"/>
              <w:jc w:val="right"/>
              <w:rPr>
                <w:rFonts w:ascii="Verdana" w:hAnsi="Verdana" w:cs="Calibri"/>
                <w:color w:val="000000"/>
                <w:sz w:val="18"/>
                <w:szCs w:val="16"/>
              </w:rPr>
            </w:pPr>
          </w:p>
        </w:tc>
        <w:tc>
          <w:tcPr>
            <w:tcW w:w="586" w:type="pct"/>
            <w:shd w:val="clear" w:color="auto" w:fill="D9D9D9" w:themeFill="background1" w:themeFillShade="D9"/>
          </w:tcPr>
          <w:p w14:paraId="276ABD72" w14:textId="643E3E29" w:rsidR="00BF6120" w:rsidRPr="00073660" w:rsidRDefault="00BF6120" w:rsidP="0052383F">
            <w:pPr>
              <w:spacing w:line="240" w:lineRule="atLeast"/>
              <w:jc w:val="right"/>
              <w:rPr>
                <w:rFonts w:ascii="Verdana" w:hAnsi="Verdana" w:cs="Calibri"/>
                <w:color w:val="000000"/>
                <w:sz w:val="18"/>
                <w:szCs w:val="16"/>
              </w:rPr>
            </w:pPr>
          </w:p>
        </w:tc>
        <w:tc>
          <w:tcPr>
            <w:tcW w:w="734" w:type="pct"/>
            <w:shd w:val="clear" w:color="auto" w:fill="D9D9D9" w:themeFill="background1" w:themeFillShade="D9"/>
            <w:noWrap/>
          </w:tcPr>
          <w:p w14:paraId="44F29255" w14:textId="46240E3D" w:rsidR="00BF6120" w:rsidRPr="00073660" w:rsidRDefault="00BF6120" w:rsidP="0052383F">
            <w:pPr>
              <w:spacing w:line="240" w:lineRule="atLeast"/>
              <w:jc w:val="right"/>
              <w:rPr>
                <w:rFonts w:ascii="Verdana" w:hAnsi="Verdana" w:cs="Calibri"/>
                <w:color w:val="000000"/>
                <w:sz w:val="18"/>
                <w:szCs w:val="16"/>
              </w:rPr>
            </w:pPr>
          </w:p>
        </w:tc>
        <w:tc>
          <w:tcPr>
            <w:tcW w:w="2212" w:type="pct"/>
            <w:shd w:val="clear" w:color="auto" w:fill="D9D9D9" w:themeFill="background1" w:themeFillShade="D9"/>
            <w:hideMark/>
          </w:tcPr>
          <w:p w14:paraId="28E4B181" w14:textId="58285C8A" w:rsidR="00BF6120" w:rsidRPr="00756302" w:rsidRDefault="00BF6120" w:rsidP="0052383F">
            <w:pPr>
              <w:spacing w:line="240" w:lineRule="atLeast"/>
              <w:rPr>
                <w:rFonts w:ascii="Verdana" w:hAnsi="Verdana" w:cs="Calibri"/>
                <w:color w:val="auto"/>
                <w:sz w:val="18"/>
                <w:szCs w:val="16"/>
              </w:rPr>
            </w:pPr>
          </w:p>
        </w:tc>
      </w:tr>
      <w:tr w:rsidR="00A024C6" w:rsidRPr="00073660" w14:paraId="3E7C5CF7" w14:textId="77777777" w:rsidTr="00A024C6">
        <w:trPr>
          <w:trHeight w:val="255"/>
        </w:trPr>
        <w:tc>
          <w:tcPr>
            <w:tcW w:w="882" w:type="pct"/>
            <w:shd w:val="clear" w:color="auto" w:fill="FFFFFF" w:themeFill="background1"/>
            <w:hideMark/>
          </w:tcPr>
          <w:p w14:paraId="3AE33CDA" w14:textId="77777777" w:rsidR="00A024C6" w:rsidRPr="00E2715E" w:rsidRDefault="00A024C6" w:rsidP="0052383F">
            <w:pPr>
              <w:spacing w:line="240" w:lineRule="atLeast"/>
              <w:rPr>
                <w:rFonts w:ascii="Verdana" w:hAnsi="Verdana" w:cs="Calibri"/>
                <w:sz w:val="18"/>
                <w:szCs w:val="16"/>
              </w:rPr>
            </w:pPr>
            <w:r w:rsidRPr="00E2715E">
              <w:rPr>
                <w:rFonts w:ascii="Verdana" w:hAnsi="Verdana" w:cs="Calibri"/>
                <w:sz w:val="18"/>
                <w:szCs w:val="16"/>
              </w:rPr>
              <w:t>Production &amp; Storage</w:t>
            </w:r>
          </w:p>
        </w:tc>
        <w:tc>
          <w:tcPr>
            <w:tcW w:w="586" w:type="pct"/>
            <w:shd w:val="clear" w:color="auto" w:fill="FFFFFF" w:themeFill="background1"/>
          </w:tcPr>
          <w:p w14:paraId="58619774" w14:textId="5EEF1220"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$212m</w:t>
            </w:r>
          </w:p>
        </w:tc>
        <w:tc>
          <w:tcPr>
            <w:tcW w:w="586" w:type="pct"/>
            <w:shd w:val="clear" w:color="auto" w:fill="FFFFFF" w:themeFill="background1"/>
            <w:hideMark/>
          </w:tcPr>
          <w:p w14:paraId="3AA24C9D" w14:textId="7A764998"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$232m</w:t>
            </w:r>
          </w:p>
        </w:tc>
        <w:tc>
          <w:tcPr>
            <w:tcW w:w="734" w:type="pct"/>
            <w:shd w:val="clear" w:color="auto" w:fill="FFFFFF" w:themeFill="background1"/>
            <w:noWrap/>
            <w:hideMark/>
          </w:tcPr>
          <w:p w14:paraId="7F61FF91" w14:textId="351EF06F"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$20m</w:t>
            </w:r>
          </w:p>
        </w:tc>
        <w:tc>
          <w:tcPr>
            <w:tcW w:w="2212" w:type="pct"/>
            <w:shd w:val="clear" w:color="auto" w:fill="FFFFFF" w:themeFill="background1"/>
            <w:hideMark/>
          </w:tcPr>
          <w:p w14:paraId="6D966A63" w14:textId="77777777" w:rsidR="00A024C6" w:rsidRPr="00756302" w:rsidRDefault="00A024C6" w:rsidP="0052383F">
            <w:pPr>
              <w:spacing w:line="240" w:lineRule="atLeast"/>
              <w:rPr>
                <w:rFonts w:ascii="Verdana" w:hAnsi="Verdana" w:cs="Calibri"/>
                <w:color w:val="auto"/>
                <w:sz w:val="18"/>
                <w:szCs w:val="16"/>
              </w:rPr>
            </w:pPr>
            <w:r>
              <w:rPr>
                <w:rFonts w:ascii="Verdana" w:hAnsi="Verdana" w:cs="Calibri"/>
                <w:color w:val="auto"/>
                <w:sz w:val="18"/>
                <w:szCs w:val="16"/>
              </w:rPr>
              <w:t xml:space="preserve">Renewal of water harvesting assets in the Maroondah supply system and upgrade works at Cardinia Reservoir </w:t>
            </w:r>
          </w:p>
        </w:tc>
      </w:tr>
      <w:tr w:rsidR="00A024C6" w:rsidRPr="00073660" w14:paraId="7FA4BA31" w14:textId="77777777" w:rsidTr="00A024C6">
        <w:trPr>
          <w:cnfStyle w:val="000000010000" w:firstRow="0" w:lastRow="0" w:firstColumn="0" w:lastColumn="0" w:oddVBand="0" w:evenVBand="0" w:oddHBand="0" w:evenHBand="1" w:firstRowFirstColumn="0" w:firstRowLastColumn="0" w:lastRowFirstColumn="0" w:lastRowLastColumn="0"/>
          <w:trHeight w:val="197"/>
        </w:trPr>
        <w:tc>
          <w:tcPr>
            <w:tcW w:w="882" w:type="pct"/>
            <w:shd w:val="clear" w:color="auto" w:fill="FFFFFF" w:themeFill="background1"/>
            <w:hideMark/>
          </w:tcPr>
          <w:p w14:paraId="44073317" w14:textId="77777777" w:rsidR="00A024C6" w:rsidRPr="00E2715E" w:rsidRDefault="00A024C6" w:rsidP="0052383F">
            <w:pPr>
              <w:spacing w:line="240" w:lineRule="atLeast"/>
              <w:rPr>
                <w:rFonts w:ascii="Verdana" w:hAnsi="Verdana" w:cs="Calibri"/>
                <w:sz w:val="18"/>
                <w:szCs w:val="16"/>
              </w:rPr>
            </w:pPr>
            <w:r w:rsidRPr="00E2715E">
              <w:rPr>
                <w:rFonts w:ascii="Verdana" w:hAnsi="Verdana" w:cs="Calibri"/>
                <w:sz w:val="18"/>
                <w:szCs w:val="16"/>
              </w:rPr>
              <w:t>Drinking Water Quality</w:t>
            </w:r>
          </w:p>
        </w:tc>
        <w:tc>
          <w:tcPr>
            <w:tcW w:w="586" w:type="pct"/>
            <w:shd w:val="clear" w:color="auto" w:fill="FFFFFF" w:themeFill="background1"/>
          </w:tcPr>
          <w:p w14:paraId="0CE20329" w14:textId="79D8C29A"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$120m</w:t>
            </w:r>
          </w:p>
        </w:tc>
        <w:tc>
          <w:tcPr>
            <w:tcW w:w="586" w:type="pct"/>
            <w:shd w:val="clear" w:color="auto" w:fill="FFFFFF" w:themeFill="background1"/>
            <w:hideMark/>
          </w:tcPr>
          <w:p w14:paraId="633FDE82" w14:textId="5806712D"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$199m</w:t>
            </w:r>
          </w:p>
        </w:tc>
        <w:tc>
          <w:tcPr>
            <w:tcW w:w="734" w:type="pct"/>
            <w:shd w:val="clear" w:color="auto" w:fill="FFFFFF" w:themeFill="background1"/>
            <w:noWrap/>
            <w:hideMark/>
          </w:tcPr>
          <w:p w14:paraId="2448034F" w14:textId="260AA8F0"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$79m</w:t>
            </w:r>
          </w:p>
        </w:tc>
        <w:tc>
          <w:tcPr>
            <w:tcW w:w="2212" w:type="pct"/>
            <w:shd w:val="clear" w:color="auto" w:fill="FFFFFF" w:themeFill="background1"/>
            <w:hideMark/>
          </w:tcPr>
          <w:p w14:paraId="79B3BE9E" w14:textId="3B185105" w:rsidR="00A024C6" w:rsidRPr="00756302" w:rsidRDefault="00A024C6" w:rsidP="0052383F">
            <w:pPr>
              <w:spacing w:line="240" w:lineRule="atLeast"/>
              <w:rPr>
                <w:rFonts w:ascii="Verdana" w:hAnsi="Verdana" w:cs="Calibri"/>
                <w:color w:val="auto"/>
                <w:sz w:val="18"/>
                <w:szCs w:val="16"/>
              </w:rPr>
            </w:pPr>
            <w:r w:rsidRPr="00756302">
              <w:rPr>
                <w:rFonts w:ascii="Verdana" w:hAnsi="Verdana" w:cs="Calibri"/>
                <w:color w:val="auto"/>
                <w:sz w:val="18"/>
                <w:szCs w:val="16"/>
              </w:rPr>
              <w:t>Compliance upgrades at treatment plants and new catchment management interventions to reduce risks to public health and mitigate risks against bushfires</w:t>
            </w:r>
          </w:p>
        </w:tc>
      </w:tr>
      <w:tr w:rsidR="00A024C6" w:rsidRPr="00073660" w14:paraId="04C1E3CF" w14:textId="77777777" w:rsidTr="00A024C6">
        <w:trPr>
          <w:trHeight w:val="255"/>
        </w:trPr>
        <w:tc>
          <w:tcPr>
            <w:tcW w:w="882" w:type="pct"/>
            <w:shd w:val="clear" w:color="auto" w:fill="FFFFFF" w:themeFill="background1"/>
            <w:hideMark/>
          </w:tcPr>
          <w:p w14:paraId="6D87E14F" w14:textId="77777777" w:rsidR="00A024C6" w:rsidRPr="00E2715E" w:rsidRDefault="00A024C6" w:rsidP="0052383F">
            <w:pPr>
              <w:spacing w:line="240" w:lineRule="atLeast"/>
              <w:rPr>
                <w:rFonts w:ascii="Verdana" w:hAnsi="Verdana" w:cs="Calibri"/>
                <w:sz w:val="18"/>
                <w:szCs w:val="16"/>
              </w:rPr>
            </w:pPr>
            <w:r w:rsidRPr="00E2715E">
              <w:rPr>
                <w:rFonts w:ascii="Verdana" w:hAnsi="Verdana" w:cs="Calibri"/>
                <w:sz w:val="18"/>
                <w:szCs w:val="16"/>
              </w:rPr>
              <w:t>Water Transfer</w:t>
            </w:r>
          </w:p>
        </w:tc>
        <w:tc>
          <w:tcPr>
            <w:tcW w:w="586" w:type="pct"/>
            <w:shd w:val="clear" w:color="auto" w:fill="FFFFFF" w:themeFill="background1"/>
          </w:tcPr>
          <w:p w14:paraId="734A45B5" w14:textId="7F37E37C"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$276m</w:t>
            </w:r>
          </w:p>
        </w:tc>
        <w:tc>
          <w:tcPr>
            <w:tcW w:w="586" w:type="pct"/>
            <w:shd w:val="clear" w:color="auto" w:fill="FFFFFF" w:themeFill="background1"/>
            <w:hideMark/>
          </w:tcPr>
          <w:p w14:paraId="10DB891D" w14:textId="4D59C617"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$360m</w:t>
            </w:r>
          </w:p>
        </w:tc>
        <w:tc>
          <w:tcPr>
            <w:tcW w:w="734" w:type="pct"/>
            <w:shd w:val="clear" w:color="auto" w:fill="FFFFFF" w:themeFill="background1"/>
            <w:noWrap/>
            <w:hideMark/>
          </w:tcPr>
          <w:p w14:paraId="5127E949" w14:textId="551F8EB7" w:rsidR="00A024C6" w:rsidRPr="00073660"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$84m</w:t>
            </w:r>
          </w:p>
        </w:tc>
        <w:tc>
          <w:tcPr>
            <w:tcW w:w="2212" w:type="pct"/>
            <w:shd w:val="clear" w:color="auto" w:fill="FFFFFF" w:themeFill="background1"/>
            <w:hideMark/>
          </w:tcPr>
          <w:p w14:paraId="032D87DD" w14:textId="77777777" w:rsidR="00A024C6" w:rsidRPr="00703786" w:rsidRDefault="00A024C6" w:rsidP="0052383F">
            <w:pPr>
              <w:spacing w:line="240" w:lineRule="atLeast"/>
              <w:rPr>
                <w:rFonts w:ascii="Verdana" w:hAnsi="Verdana" w:cs="Calibri"/>
                <w:color w:val="00428B"/>
                <w:sz w:val="18"/>
                <w:szCs w:val="16"/>
              </w:rPr>
            </w:pPr>
            <w:r w:rsidRPr="00756302">
              <w:rPr>
                <w:rFonts w:ascii="Verdana" w:hAnsi="Verdana" w:cs="Calibri"/>
                <w:color w:val="auto"/>
                <w:sz w:val="18"/>
                <w:szCs w:val="16"/>
              </w:rPr>
              <w:t>New transfer infrastructure (mains, pumps &amp; service reservoirs) to service the north, north west and south east of greater Melbourne</w:t>
            </w:r>
          </w:p>
        </w:tc>
      </w:tr>
    </w:tbl>
    <w:p w14:paraId="5FF6A831" w14:textId="18C2174F" w:rsidR="000317B7" w:rsidRDefault="00012EC4" w:rsidP="00701EB0">
      <w:pPr>
        <w:pStyle w:val="BodyText"/>
        <w:spacing w:before="0" w:after="120" w:line="240" w:lineRule="auto"/>
        <w:ind w:left="709" w:hanging="709"/>
        <w:rPr>
          <w:sz w:val="16"/>
        </w:rPr>
      </w:pPr>
      <w:r w:rsidRPr="00012EC4">
        <w:rPr>
          <w:sz w:val="16"/>
        </w:rPr>
        <w:t xml:space="preserve">Note </w:t>
      </w:r>
      <w:r>
        <w:rPr>
          <w:sz w:val="16"/>
        </w:rPr>
        <w:t>a</w:t>
      </w:r>
      <w:r w:rsidR="00EB4D96">
        <w:rPr>
          <w:sz w:val="16"/>
        </w:rPr>
        <w:t>:</w:t>
      </w:r>
      <w:r w:rsidRPr="00012EC4">
        <w:rPr>
          <w:sz w:val="16"/>
        </w:rPr>
        <w:tab/>
      </w:r>
      <w:r w:rsidR="00C94862" w:rsidRPr="00C94862">
        <w:rPr>
          <w:sz w:val="16"/>
        </w:rPr>
        <w:t>PS16 numbers include actuals and forecast and therefore do not reconcile with the ESC’s financial template, which includes determination values for the 2020-21 year, rather than forecast</w:t>
      </w:r>
      <w:r w:rsidR="00AF1237">
        <w:rPr>
          <w:sz w:val="16"/>
        </w:rPr>
        <w:t>.</w:t>
      </w:r>
    </w:p>
    <w:p w14:paraId="1FC023C9" w14:textId="178F7D12" w:rsidR="0052383F" w:rsidRDefault="0052383F" w:rsidP="00012EC4">
      <w:pPr>
        <w:pStyle w:val="BodyText"/>
        <w:spacing w:before="0"/>
        <w:ind w:left="709" w:hanging="709"/>
        <w:rPr>
          <w:sz w:val="16"/>
        </w:rPr>
      </w:pPr>
    </w:p>
    <w:p w14:paraId="76BDD4B5" w14:textId="2F1D1A90" w:rsidR="0052383F" w:rsidRDefault="0052383F" w:rsidP="00012EC4">
      <w:pPr>
        <w:pStyle w:val="BodyText"/>
        <w:spacing w:before="0"/>
        <w:ind w:left="709" w:hanging="709"/>
        <w:rPr>
          <w:sz w:val="16"/>
        </w:rPr>
      </w:pPr>
    </w:p>
    <w:p w14:paraId="0A90E10E" w14:textId="7935C76C" w:rsidR="0052383F" w:rsidRDefault="0052383F" w:rsidP="00012EC4">
      <w:pPr>
        <w:pStyle w:val="BodyText"/>
        <w:spacing w:before="0"/>
        <w:ind w:left="709" w:hanging="709"/>
        <w:rPr>
          <w:sz w:val="16"/>
        </w:rPr>
      </w:pPr>
    </w:p>
    <w:p w14:paraId="1F3060F7" w14:textId="1913B0B4" w:rsidR="0052383F" w:rsidRDefault="0052383F" w:rsidP="00012EC4">
      <w:pPr>
        <w:pStyle w:val="BodyText"/>
        <w:spacing w:before="0"/>
        <w:ind w:left="709" w:hanging="709"/>
        <w:rPr>
          <w:sz w:val="16"/>
        </w:rPr>
      </w:pPr>
    </w:p>
    <w:p w14:paraId="236EA08A" w14:textId="4A2DF766" w:rsidR="0052383F" w:rsidRDefault="0052383F" w:rsidP="00012EC4">
      <w:pPr>
        <w:pStyle w:val="BodyText"/>
        <w:spacing w:before="0"/>
        <w:ind w:left="709" w:hanging="709"/>
        <w:rPr>
          <w:sz w:val="16"/>
        </w:rPr>
      </w:pPr>
    </w:p>
    <w:p w14:paraId="6078EC81" w14:textId="57B6D8DF" w:rsidR="0052383F" w:rsidRDefault="0052383F" w:rsidP="00012EC4">
      <w:pPr>
        <w:pStyle w:val="BodyText"/>
        <w:spacing w:before="0"/>
        <w:ind w:left="709" w:hanging="709"/>
        <w:rPr>
          <w:sz w:val="16"/>
        </w:rPr>
      </w:pPr>
    </w:p>
    <w:p w14:paraId="1CAACB77" w14:textId="43922CA1" w:rsidR="0052383F" w:rsidRDefault="0052383F" w:rsidP="00012EC4">
      <w:pPr>
        <w:pStyle w:val="BodyText"/>
        <w:spacing w:before="0"/>
        <w:ind w:left="709" w:hanging="709"/>
        <w:rPr>
          <w:sz w:val="16"/>
        </w:rPr>
      </w:pPr>
    </w:p>
    <w:p w14:paraId="59C704A3" w14:textId="36830A5A" w:rsidR="0052383F" w:rsidRDefault="0052383F" w:rsidP="00012EC4">
      <w:pPr>
        <w:pStyle w:val="BodyText"/>
        <w:spacing w:before="0"/>
        <w:ind w:left="709" w:hanging="709"/>
        <w:rPr>
          <w:sz w:val="16"/>
        </w:rPr>
      </w:pPr>
    </w:p>
    <w:p w14:paraId="5C30EF2B" w14:textId="77777777" w:rsidR="0052383F" w:rsidRDefault="0052383F" w:rsidP="00012EC4">
      <w:pPr>
        <w:pStyle w:val="BodyText"/>
        <w:spacing w:before="0"/>
        <w:ind w:left="709" w:hanging="709"/>
        <w:rPr>
          <w:sz w:val="16"/>
        </w:rPr>
      </w:pPr>
    </w:p>
    <w:p w14:paraId="1FB98801" w14:textId="47DA216B" w:rsidR="00896D81" w:rsidRDefault="00896D81" w:rsidP="00896D81">
      <w:pPr>
        <w:pStyle w:val="Caption"/>
      </w:pPr>
      <w:bookmarkStart w:id="513" w:name="_Ref50974781"/>
      <w:bookmarkStart w:id="514" w:name="_Toc54705878"/>
      <w:r>
        <w:t xml:space="preserve">Table </w:t>
      </w:r>
      <w:fldSimple w:instr=" SEQ Table \* ARABIC ">
        <w:r w:rsidR="00AB54E8">
          <w:rPr>
            <w:noProof/>
          </w:rPr>
          <w:t>65</w:t>
        </w:r>
      </w:fldSimple>
      <w:bookmarkEnd w:id="513"/>
      <w:r>
        <w:tab/>
        <w:t>Bulk sewerage service capex by driver and by program</w:t>
      </w:r>
      <w:r w:rsidR="00AB69AC">
        <w:t xml:space="preserve"> </w:t>
      </w:r>
      <w:bookmarkEnd w:id="514"/>
    </w:p>
    <w:tbl>
      <w:tblPr>
        <w:tblStyle w:val="MWTableGrid"/>
        <w:tblW w:w="9634" w:type="dxa"/>
        <w:tblLayout w:type="fixed"/>
        <w:tblLook w:val="04A0" w:firstRow="1" w:lastRow="0" w:firstColumn="1" w:lastColumn="0" w:noHBand="0" w:noVBand="1"/>
      </w:tblPr>
      <w:tblGrid>
        <w:gridCol w:w="1701"/>
        <w:gridCol w:w="1275"/>
        <w:gridCol w:w="1275"/>
        <w:gridCol w:w="1276"/>
        <w:gridCol w:w="4107"/>
      </w:tblGrid>
      <w:tr w:rsidR="00BF6120" w:rsidRPr="00E10850" w14:paraId="74B4FCFA" w14:textId="77777777" w:rsidTr="00736BFF">
        <w:trPr>
          <w:cnfStyle w:val="100000000000" w:firstRow="1" w:lastRow="0" w:firstColumn="0" w:lastColumn="0" w:oddVBand="0" w:evenVBand="0" w:oddHBand="0" w:evenHBand="0" w:firstRowFirstColumn="0" w:firstRowLastColumn="0" w:lastRowFirstColumn="0" w:lastRowLastColumn="0"/>
          <w:trHeight w:val="270"/>
        </w:trPr>
        <w:tc>
          <w:tcPr>
            <w:tcW w:w="1701" w:type="dxa"/>
            <w:vAlign w:val="center"/>
            <w:hideMark/>
          </w:tcPr>
          <w:p w14:paraId="1EE60D73" w14:textId="7E3DEB34" w:rsidR="00BF6120" w:rsidRPr="00E10850" w:rsidRDefault="00BF6120" w:rsidP="0052383F">
            <w:pPr>
              <w:spacing w:line="240" w:lineRule="atLeast"/>
              <w:jc w:val="center"/>
              <w:rPr>
                <w:rFonts w:ascii="Verdana" w:hAnsi="Verdana" w:cs="Calibri"/>
                <w:b/>
                <w:bCs/>
                <w:color w:val="FFFFFF" w:themeColor="background1"/>
                <w:sz w:val="18"/>
              </w:rPr>
            </w:pPr>
            <w:r>
              <w:rPr>
                <w:rFonts w:ascii="Verdana" w:hAnsi="Verdana" w:cs="Calibri"/>
                <w:b/>
                <w:bCs/>
                <w:color w:val="FFFFFF" w:themeColor="background1"/>
                <w:sz w:val="18"/>
              </w:rPr>
              <w:t>Category</w:t>
            </w:r>
          </w:p>
        </w:tc>
        <w:tc>
          <w:tcPr>
            <w:tcW w:w="1275" w:type="dxa"/>
            <w:vAlign w:val="center"/>
          </w:tcPr>
          <w:p w14:paraId="77B3EF03" w14:textId="603C016E" w:rsidR="00BF6120" w:rsidRPr="00E10850" w:rsidRDefault="00BF6120" w:rsidP="0052383F">
            <w:pPr>
              <w:spacing w:line="240" w:lineRule="atLeast"/>
              <w:jc w:val="center"/>
              <w:rPr>
                <w:rFonts w:ascii="Verdana" w:hAnsi="Verdana" w:cs="Calibri"/>
                <w:b/>
                <w:bCs/>
                <w:color w:val="FFFFFF" w:themeColor="background1"/>
                <w:sz w:val="18"/>
              </w:rPr>
            </w:pPr>
            <w:r>
              <w:rPr>
                <w:rFonts w:ascii="Verdana" w:hAnsi="Verdana" w:cs="Calibri"/>
                <w:b/>
                <w:bCs/>
                <w:color w:val="FFFFFF" w:themeColor="background1"/>
                <w:sz w:val="18"/>
              </w:rPr>
              <w:t>PS16</w:t>
            </w:r>
            <w:r w:rsidR="00012EC4" w:rsidRPr="00012EC4">
              <w:rPr>
                <w:rFonts w:ascii="Verdana" w:hAnsi="Verdana" w:cs="Calibri"/>
                <w:b/>
                <w:bCs/>
                <w:color w:val="FFFFFF" w:themeColor="background1"/>
                <w:sz w:val="18"/>
                <w:vertAlign w:val="superscript"/>
              </w:rPr>
              <w:t>a</w:t>
            </w:r>
          </w:p>
        </w:tc>
        <w:tc>
          <w:tcPr>
            <w:tcW w:w="1275" w:type="dxa"/>
            <w:vAlign w:val="center"/>
            <w:hideMark/>
          </w:tcPr>
          <w:p w14:paraId="7A9EB42A" w14:textId="6E8B7928" w:rsidR="00BF6120" w:rsidRPr="00E10850" w:rsidRDefault="00BF6120" w:rsidP="0052383F">
            <w:pPr>
              <w:spacing w:line="240" w:lineRule="atLeast"/>
              <w:jc w:val="center"/>
              <w:rPr>
                <w:rFonts w:ascii="Verdana" w:hAnsi="Verdana" w:cs="Calibri"/>
                <w:b/>
                <w:bCs/>
                <w:color w:val="FFFFFF" w:themeColor="background1"/>
                <w:sz w:val="18"/>
              </w:rPr>
            </w:pPr>
            <w:r w:rsidRPr="00E10850">
              <w:rPr>
                <w:rFonts w:ascii="Verdana" w:hAnsi="Verdana" w:cs="Calibri"/>
                <w:b/>
                <w:bCs/>
                <w:color w:val="FFFFFF" w:themeColor="background1"/>
                <w:sz w:val="18"/>
              </w:rPr>
              <w:t>PS21</w:t>
            </w:r>
          </w:p>
        </w:tc>
        <w:tc>
          <w:tcPr>
            <w:tcW w:w="1276" w:type="dxa"/>
            <w:vAlign w:val="center"/>
            <w:hideMark/>
          </w:tcPr>
          <w:p w14:paraId="3572A2B9" w14:textId="77777777" w:rsidR="00BF6120" w:rsidRPr="00E10850" w:rsidRDefault="00BF6120" w:rsidP="0052383F">
            <w:pPr>
              <w:spacing w:line="240" w:lineRule="atLeast"/>
              <w:jc w:val="center"/>
              <w:rPr>
                <w:rFonts w:ascii="Verdana" w:hAnsi="Verdana" w:cs="Calibri"/>
                <w:b/>
                <w:bCs/>
                <w:color w:val="FFFFFF" w:themeColor="background1"/>
                <w:sz w:val="18"/>
              </w:rPr>
            </w:pPr>
            <w:r w:rsidRPr="00270447">
              <w:rPr>
                <w:rFonts w:ascii="Verdana" w:hAnsi="Verdana" w:cs="Calibri"/>
                <w:b/>
                <w:bCs/>
                <w:color w:val="FFFFFF" w:themeColor="background1"/>
                <w:sz w:val="18"/>
              </w:rPr>
              <w:t>Variance to PS16</w:t>
            </w:r>
          </w:p>
        </w:tc>
        <w:tc>
          <w:tcPr>
            <w:tcW w:w="4107" w:type="dxa"/>
            <w:vAlign w:val="center"/>
            <w:hideMark/>
          </w:tcPr>
          <w:p w14:paraId="09D9699A" w14:textId="77777777" w:rsidR="00BF6120" w:rsidRPr="00E10850" w:rsidRDefault="00BF6120" w:rsidP="0052383F">
            <w:pPr>
              <w:spacing w:line="240" w:lineRule="atLeast"/>
              <w:jc w:val="center"/>
              <w:rPr>
                <w:rFonts w:ascii="Verdana" w:hAnsi="Verdana" w:cs="Calibri"/>
                <w:b/>
                <w:bCs/>
                <w:color w:val="FFFFFF" w:themeColor="background1"/>
                <w:sz w:val="18"/>
              </w:rPr>
            </w:pPr>
            <w:r w:rsidRPr="00E10850">
              <w:rPr>
                <w:rFonts w:ascii="Verdana" w:hAnsi="Verdana" w:cs="Calibri"/>
                <w:b/>
                <w:bCs/>
                <w:color w:val="FFFFFF" w:themeColor="background1"/>
                <w:sz w:val="18"/>
              </w:rPr>
              <w:t>Commentary</w:t>
            </w:r>
          </w:p>
        </w:tc>
      </w:tr>
      <w:tr w:rsidR="00A024C6" w:rsidRPr="00E10850" w14:paraId="7A672A31" w14:textId="77777777" w:rsidTr="00A024C6">
        <w:trPr>
          <w:trHeight w:val="255"/>
        </w:trPr>
        <w:tc>
          <w:tcPr>
            <w:tcW w:w="1701" w:type="dxa"/>
            <w:shd w:val="clear" w:color="auto" w:fill="D9D9D9" w:themeFill="background1" w:themeFillShade="D9"/>
          </w:tcPr>
          <w:p w14:paraId="18E228A6" w14:textId="08C10523" w:rsidR="00A024C6" w:rsidRPr="006D716B" w:rsidRDefault="00A024C6" w:rsidP="0052383F">
            <w:pPr>
              <w:spacing w:line="240" w:lineRule="atLeast"/>
              <w:rPr>
                <w:rFonts w:ascii="Verdana" w:hAnsi="Verdana" w:cs="Calibri"/>
                <w:b/>
                <w:bCs/>
                <w:i/>
                <w:iCs/>
                <w:sz w:val="18"/>
              </w:rPr>
            </w:pPr>
            <w:r>
              <w:rPr>
                <w:rFonts w:ascii="Verdana" w:hAnsi="Verdana" w:cs="Calibri"/>
                <w:b/>
                <w:bCs/>
                <w:iCs/>
                <w:sz w:val="18"/>
                <w:szCs w:val="16"/>
              </w:rPr>
              <w:t>Sewerage</w:t>
            </w:r>
            <w:r w:rsidRPr="007E4655">
              <w:rPr>
                <w:rFonts w:ascii="Verdana" w:hAnsi="Verdana" w:cs="Calibri"/>
                <w:b/>
                <w:bCs/>
                <w:iCs/>
                <w:sz w:val="18"/>
                <w:szCs w:val="16"/>
              </w:rPr>
              <w:t xml:space="preserve"> capex</w:t>
            </w:r>
            <w:r w:rsidR="00AB69AC">
              <w:rPr>
                <w:rFonts w:ascii="Verdana" w:hAnsi="Verdana" w:cs="Calibri"/>
                <w:b/>
                <w:bCs/>
                <w:iCs/>
                <w:sz w:val="18"/>
                <w:szCs w:val="16"/>
              </w:rPr>
              <w:t xml:space="preserve"> </w:t>
            </w:r>
            <w:r w:rsidR="00AB69AC" w:rsidRPr="00DC60BE">
              <w:rPr>
                <w:rFonts w:ascii="Verdana" w:hAnsi="Verdana" w:cs="Calibri"/>
                <w:b/>
                <w:bCs/>
                <w:i/>
                <w:iCs/>
                <w:sz w:val="18"/>
                <w:szCs w:val="16"/>
              </w:rPr>
              <w:t>(excl. Corporate)</w:t>
            </w:r>
          </w:p>
        </w:tc>
        <w:tc>
          <w:tcPr>
            <w:tcW w:w="1275" w:type="dxa"/>
            <w:shd w:val="clear" w:color="auto" w:fill="D9D9D9" w:themeFill="background1" w:themeFillShade="D9"/>
            <w:vAlign w:val="center"/>
          </w:tcPr>
          <w:p w14:paraId="0F00A873" w14:textId="3DBE5D12" w:rsidR="00A024C6" w:rsidRPr="006D716B" w:rsidRDefault="00A024C6" w:rsidP="0052383F">
            <w:pPr>
              <w:spacing w:line="240" w:lineRule="atLeast"/>
              <w:jc w:val="right"/>
              <w:rPr>
                <w:rFonts w:ascii="Verdana" w:hAnsi="Verdana" w:cs="Calibri"/>
                <w:b/>
                <w:bCs/>
                <w:sz w:val="18"/>
              </w:rPr>
            </w:pPr>
            <w:r>
              <w:rPr>
                <w:rFonts w:ascii="Verdana" w:hAnsi="Verdana"/>
                <w:b/>
                <w:bCs/>
                <w:color w:val="231F20"/>
                <w:sz w:val="18"/>
                <w:szCs w:val="18"/>
              </w:rPr>
              <w:t>$982m</w:t>
            </w:r>
          </w:p>
        </w:tc>
        <w:tc>
          <w:tcPr>
            <w:tcW w:w="1275" w:type="dxa"/>
            <w:shd w:val="clear" w:color="auto" w:fill="D9D9D9" w:themeFill="background1" w:themeFillShade="D9"/>
            <w:vAlign w:val="center"/>
          </w:tcPr>
          <w:p w14:paraId="373E28F8" w14:textId="1637BAF0" w:rsidR="00A024C6" w:rsidRPr="006D716B" w:rsidRDefault="00A024C6" w:rsidP="0052383F">
            <w:pPr>
              <w:spacing w:line="240" w:lineRule="atLeast"/>
              <w:jc w:val="right"/>
              <w:rPr>
                <w:rFonts w:ascii="Verdana" w:hAnsi="Verdana" w:cs="Calibri"/>
                <w:b/>
                <w:bCs/>
                <w:sz w:val="18"/>
              </w:rPr>
            </w:pPr>
            <w:r>
              <w:rPr>
                <w:rFonts w:ascii="Verdana" w:hAnsi="Verdana"/>
                <w:b/>
                <w:bCs/>
                <w:color w:val="231F20"/>
                <w:sz w:val="18"/>
                <w:szCs w:val="18"/>
              </w:rPr>
              <w:t>$1,531m</w:t>
            </w:r>
          </w:p>
        </w:tc>
        <w:tc>
          <w:tcPr>
            <w:tcW w:w="1276" w:type="dxa"/>
            <w:shd w:val="clear" w:color="auto" w:fill="D9D9D9" w:themeFill="background1" w:themeFillShade="D9"/>
            <w:noWrap/>
            <w:vAlign w:val="center"/>
          </w:tcPr>
          <w:p w14:paraId="66B68291" w14:textId="518F3726" w:rsidR="00A024C6" w:rsidRPr="006D716B" w:rsidRDefault="00A024C6" w:rsidP="0052383F">
            <w:pPr>
              <w:spacing w:line="240" w:lineRule="atLeast"/>
              <w:jc w:val="right"/>
              <w:rPr>
                <w:rFonts w:ascii="Verdana" w:hAnsi="Verdana" w:cs="Calibri"/>
                <w:b/>
                <w:bCs/>
                <w:sz w:val="18"/>
              </w:rPr>
            </w:pPr>
            <w:r>
              <w:rPr>
                <w:rFonts w:ascii="Verdana" w:hAnsi="Verdana"/>
                <w:color w:val="000000"/>
                <w:sz w:val="18"/>
                <w:szCs w:val="18"/>
              </w:rPr>
              <w:t>$549m</w:t>
            </w:r>
          </w:p>
        </w:tc>
        <w:tc>
          <w:tcPr>
            <w:tcW w:w="4107" w:type="dxa"/>
            <w:shd w:val="clear" w:color="auto" w:fill="D9D9D9" w:themeFill="background1" w:themeFillShade="D9"/>
          </w:tcPr>
          <w:p w14:paraId="02BBD1AA" w14:textId="61642C5F" w:rsidR="00A024C6" w:rsidRPr="006D716B" w:rsidRDefault="00A024C6" w:rsidP="0052383F">
            <w:pPr>
              <w:spacing w:line="240" w:lineRule="atLeast"/>
              <w:rPr>
                <w:rFonts w:ascii="Verdana" w:hAnsi="Verdana" w:cs="Calibri"/>
                <w:sz w:val="18"/>
              </w:rPr>
            </w:pPr>
            <w:r w:rsidRPr="00161450">
              <w:rPr>
                <w:rFonts w:ascii="Verdana" w:hAnsi="Verdana" w:cs="Calibri"/>
                <w:i/>
                <w:color w:val="auto"/>
                <w:sz w:val="16"/>
                <w:szCs w:val="16"/>
              </w:rPr>
              <w:t xml:space="preserve">Note that disaggregated numbers </w:t>
            </w:r>
            <w:r w:rsidR="00775CCC">
              <w:rPr>
                <w:rFonts w:ascii="Verdana" w:hAnsi="Verdana" w:cs="Calibri"/>
                <w:i/>
                <w:color w:val="auto"/>
                <w:sz w:val="16"/>
                <w:szCs w:val="16"/>
              </w:rPr>
              <w:t>are approximate</w:t>
            </w:r>
            <w:r w:rsidRPr="00161450">
              <w:rPr>
                <w:rFonts w:ascii="Verdana" w:hAnsi="Verdana" w:cs="Calibri"/>
                <w:i/>
                <w:color w:val="auto"/>
                <w:sz w:val="16"/>
                <w:szCs w:val="16"/>
              </w:rPr>
              <w:t xml:space="preserve"> due to rounding</w:t>
            </w:r>
          </w:p>
        </w:tc>
      </w:tr>
      <w:tr w:rsidR="00BF6120" w:rsidRPr="00E10850" w14:paraId="67763783" w14:textId="77777777" w:rsidTr="00736BFF">
        <w:trPr>
          <w:cnfStyle w:val="000000010000" w:firstRow="0" w:lastRow="0" w:firstColumn="0" w:lastColumn="0" w:oddVBand="0" w:evenVBand="0" w:oddHBand="0" w:evenHBand="1" w:firstRowFirstColumn="0" w:firstRowLastColumn="0" w:lastRowFirstColumn="0" w:lastRowLastColumn="0"/>
          <w:trHeight w:val="255"/>
        </w:trPr>
        <w:tc>
          <w:tcPr>
            <w:tcW w:w="1701" w:type="dxa"/>
            <w:shd w:val="clear" w:color="auto" w:fill="D9D9D9" w:themeFill="background1" w:themeFillShade="D9"/>
            <w:hideMark/>
          </w:tcPr>
          <w:p w14:paraId="5E5A0053" w14:textId="77777777" w:rsidR="00BF6120" w:rsidRPr="006D716B" w:rsidRDefault="00BF6120" w:rsidP="0052383F">
            <w:pPr>
              <w:spacing w:line="240" w:lineRule="atLeast"/>
              <w:rPr>
                <w:rFonts w:ascii="Verdana" w:hAnsi="Verdana" w:cs="Calibri"/>
                <w:b/>
                <w:bCs/>
                <w:i/>
                <w:iCs/>
                <w:sz w:val="18"/>
              </w:rPr>
            </w:pPr>
            <w:r w:rsidRPr="006D716B">
              <w:rPr>
                <w:rFonts w:ascii="Verdana" w:hAnsi="Verdana" w:cs="Calibri"/>
                <w:b/>
                <w:bCs/>
                <w:i/>
                <w:iCs/>
                <w:sz w:val="18"/>
              </w:rPr>
              <w:t>by Driver</w:t>
            </w:r>
          </w:p>
        </w:tc>
        <w:tc>
          <w:tcPr>
            <w:tcW w:w="1275" w:type="dxa"/>
            <w:shd w:val="clear" w:color="auto" w:fill="D9D9D9" w:themeFill="background1" w:themeFillShade="D9"/>
          </w:tcPr>
          <w:p w14:paraId="038058D5" w14:textId="77777777" w:rsidR="00BF6120" w:rsidRPr="006D716B" w:rsidRDefault="00BF6120" w:rsidP="0052383F">
            <w:pPr>
              <w:spacing w:line="240" w:lineRule="atLeast"/>
              <w:jc w:val="center"/>
              <w:rPr>
                <w:rFonts w:ascii="Verdana" w:hAnsi="Verdana" w:cs="Calibri"/>
                <w:b/>
                <w:bCs/>
                <w:sz w:val="18"/>
              </w:rPr>
            </w:pPr>
          </w:p>
        </w:tc>
        <w:tc>
          <w:tcPr>
            <w:tcW w:w="1275" w:type="dxa"/>
            <w:shd w:val="clear" w:color="auto" w:fill="D9D9D9" w:themeFill="background1" w:themeFillShade="D9"/>
          </w:tcPr>
          <w:p w14:paraId="3DCB5395" w14:textId="274B015F" w:rsidR="00BF6120" w:rsidRPr="006D716B" w:rsidRDefault="00BF6120" w:rsidP="0052383F">
            <w:pPr>
              <w:spacing w:line="240" w:lineRule="atLeast"/>
              <w:jc w:val="center"/>
              <w:rPr>
                <w:rFonts w:ascii="Verdana" w:hAnsi="Verdana" w:cs="Calibri"/>
                <w:b/>
                <w:bCs/>
                <w:sz w:val="18"/>
              </w:rPr>
            </w:pPr>
          </w:p>
        </w:tc>
        <w:tc>
          <w:tcPr>
            <w:tcW w:w="1276" w:type="dxa"/>
            <w:shd w:val="clear" w:color="auto" w:fill="D9D9D9" w:themeFill="background1" w:themeFillShade="D9"/>
            <w:noWrap/>
          </w:tcPr>
          <w:p w14:paraId="3C525664" w14:textId="132228FF" w:rsidR="00BF6120" w:rsidRPr="006D716B" w:rsidRDefault="00BF6120" w:rsidP="0052383F">
            <w:pPr>
              <w:spacing w:line="240" w:lineRule="atLeast"/>
              <w:jc w:val="center"/>
              <w:rPr>
                <w:rFonts w:ascii="Verdana" w:hAnsi="Verdana" w:cs="Calibri"/>
                <w:b/>
                <w:bCs/>
                <w:sz w:val="18"/>
              </w:rPr>
            </w:pPr>
          </w:p>
        </w:tc>
        <w:tc>
          <w:tcPr>
            <w:tcW w:w="4107" w:type="dxa"/>
            <w:shd w:val="clear" w:color="auto" w:fill="D9D9D9" w:themeFill="background1" w:themeFillShade="D9"/>
            <w:hideMark/>
          </w:tcPr>
          <w:p w14:paraId="3DC91D4F" w14:textId="4365A481" w:rsidR="00BF6120" w:rsidRPr="006D716B" w:rsidRDefault="00BF6120" w:rsidP="0052383F">
            <w:pPr>
              <w:spacing w:line="240" w:lineRule="atLeast"/>
              <w:rPr>
                <w:rFonts w:ascii="Verdana" w:hAnsi="Verdana" w:cs="Calibri"/>
                <w:sz w:val="18"/>
              </w:rPr>
            </w:pPr>
          </w:p>
        </w:tc>
      </w:tr>
      <w:tr w:rsidR="00A024C6" w:rsidRPr="00E10850" w14:paraId="7B138349" w14:textId="77777777" w:rsidTr="00A024C6">
        <w:trPr>
          <w:trHeight w:val="255"/>
        </w:trPr>
        <w:tc>
          <w:tcPr>
            <w:tcW w:w="1701" w:type="dxa"/>
            <w:shd w:val="clear" w:color="auto" w:fill="FFFFFF" w:themeFill="background1"/>
            <w:hideMark/>
          </w:tcPr>
          <w:p w14:paraId="3D3C984C" w14:textId="24E75065" w:rsidR="00A024C6" w:rsidRPr="007E4655" w:rsidRDefault="00A024C6" w:rsidP="0052383F">
            <w:pPr>
              <w:spacing w:line="240" w:lineRule="atLeast"/>
              <w:rPr>
                <w:rFonts w:ascii="Verdana" w:hAnsi="Verdana" w:cs="Calibri"/>
                <w:color w:val="auto"/>
                <w:sz w:val="18"/>
              </w:rPr>
            </w:pPr>
            <w:r w:rsidRPr="007E4655">
              <w:rPr>
                <w:rFonts w:ascii="Verdana" w:hAnsi="Verdana" w:cs="Calibri"/>
                <w:color w:val="auto"/>
                <w:sz w:val="18"/>
                <w:szCs w:val="16"/>
              </w:rPr>
              <w:t>Growth</w:t>
            </w:r>
          </w:p>
        </w:tc>
        <w:tc>
          <w:tcPr>
            <w:tcW w:w="1275" w:type="dxa"/>
            <w:shd w:val="clear" w:color="auto" w:fill="FFFFFF" w:themeFill="background1"/>
          </w:tcPr>
          <w:p w14:paraId="3FA0233E" w14:textId="55191A74"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$248m</w:t>
            </w:r>
          </w:p>
        </w:tc>
        <w:tc>
          <w:tcPr>
            <w:tcW w:w="1275" w:type="dxa"/>
            <w:shd w:val="clear" w:color="auto" w:fill="FFFFFF" w:themeFill="background1"/>
            <w:hideMark/>
          </w:tcPr>
          <w:p w14:paraId="58AB712D" w14:textId="34CC8A3B" w:rsidR="00A024C6" w:rsidRPr="007E4655" w:rsidRDefault="00A024C6" w:rsidP="0052383F">
            <w:pPr>
              <w:spacing w:line="240" w:lineRule="atLeast"/>
              <w:jc w:val="right"/>
              <w:rPr>
                <w:rFonts w:ascii="Verdana" w:hAnsi="Verdana" w:cs="Calibri"/>
                <w:sz w:val="18"/>
              </w:rPr>
            </w:pPr>
            <w:r>
              <w:rPr>
                <w:rFonts w:ascii="Verdana" w:hAnsi="Verdana"/>
                <w:color w:val="000000"/>
                <w:sz w:val="18"/>
                <w:szCs w:val="18"/>
              </w:rPr>
              <w:t>$626m</w:t>
            </w:r>
          </w:p>
        </w:tc>
        <w:tc>
          <w:tcPr>
            <w:tcW w:w="1276" w:type="dxa"/>
            <w:shd w:val="clear" w:color="auto" w:fill="FFFFFF" w:themeFill="background1"/>
            <w:hideMark/>
          </w:tcPr>
          <w:p w14:paraId="4421B5D2" w14:textId="16E6F409" w:rsidR="00A024C6" w:rsidRPr="007E4655" w:rsidRDefault="00A024C6" w:rsidP="0052383F">
            <w:pPr>
              <w:spacing w:line="240" w:lineRule="atLeast"/>
              <w:jc w:val="right"/>
              <w:rPr>
                <w:rFonts w:ascii="Verdana" w:hAnsi="Verdana" w:cs="Calibri"/>
                <w:sz w:val="18"/>
              </w:rPr>
            </w:pPr>
            <w:r>
              <w:rPr>
                <w:rFonts w:ascii="Verdana" w:hAnsi="Verdana"/>
                <w:color w:val="000000"/>
                <w:sz w:val="18"/>
                <w:szCs w:val="18"/>
              </w:rPr>
              <w:t>$378m</w:t>
            </w:r>
          </w:p>
        </w:tc>
        <w:tc>
          <w:tcPr>
            <w:tcW w:w="4107" w:type="dxa"/>
            <w:shd w:val="clear" w:color="auto" w:fill="FFFFFF" w:themeFill="background1"/>
            <w:hideMark/>
          </w:tcPr>
          <w:p w14:paraId="5C491766" w14:textId="55037714" w:rsidR="00A024C6" w:rsidRPr="006D716B" w:rsidRDefault="00A024C6" w:rsidP="0052383F">
            <w:pPr>
              <w:spacing w:line="240" w:lineRule="atLeast"/>
              <w:rPr>
                <w:rFonts w:ascii="Verdana" w:hAnsi="Verdana" w:cs="Calibri"/>
                <w:sz w:val="18"/>
              </w:rPr>
            </w:pPr>
            <w:r w:rsidRPr="006D716B">
              <w:rPr>
                <w:rFonts w:ascii="Verdana" w:hAnsi="Verdana" w:cs="Calibri"/>
                <w:sz w:val="18"/>
              </w:rPr>
              <w:t xml:space="preserve">Primary treatment capacity augmentation </w:t>
            </w:r>
            <w:r w:rsidR="00317274">
              <w:rPr>
                <w:rFonts w:ascii="Verdana" w:hAnsi="Verdana" w:cs="Calibri"/>
                <w:sz w:val="18"/>
              </w:rPr>
              <w:t>(and 55E ASP Upgrade) are</w:t>
            </w:r>
            <w:r w:rsidRPr="006D716B">
              <w:rPr>
                <w:rFonts w:ascii="Verdana" w:hAnsi="Verdana" w:cs="Calibri"/>
                <w:sz w:val="18"/>
              </w:rPr>
              <w:t xml:space="preserve"> much more significant </w:t>
            </w:r>
            <w:r w:rsidR="00317274">
              <w:rPr>
                <w:rFonts w:ascii="Verdana" w:hAnsi="Verdana" w:cs="Calibri"/>
                <w:sz w:val="18"/>
              </w:rPr>
              <w:t>“growth” projects</w:t>
            </w:r>
            <w:r w:rsidRPr="006D716B">
              <w:rPr>
                <w:rFonts w:ascii="Verdana" w:hAnsi="Verdana" w:cs="Calibri"/>
                <w:sz w:val="18"/>
              </w:rPr>
              <w:t xml:space="preserve"> than </w:t>
            </w:r>
            <w:r>
              <w:rPr>
                <w:rFonts w:ascii="Verdana" w:hAnsi="Verdana" w:cs="Calibri"/>
                <w:sz w:val="18"/>
              </w:rPr>
              <w:t>i</w:t>
            </w:r>
            <w:r w:rsidR="00317274">
              <w:rPr>
                <w:rFonts w:ascii="Verdana" w:hAnsi="Verdana" w:cs="Calibri"/>
                <w:sz w:val="18"/>
              </w:rPr>
              <w:t xml:space="preserve">n the current regulatory period. These and other “growth” projects are </w:t>
            </w:r>
            <w:r>
              <w:rPr>
                <w:rFonts w:ascii="Verdana" w:hAnsi="Verdana" w:cs="Calibri"/>
                <w:sz w:val="18"/>
              </w:rPr>
              <w:t xml:space="preserve">due to </w:t>
            </w:r>
            <w:r w:rsidR="00317274">
              <w:rPr>
                <w:rFonts w:ascii="Verdana" w:hAnsi="Verdana" w:cs="Calibri"/>
                <w:sz w:val="18"/>
              </w:rPr>
              <w:t>strong population growth across the current regulatory period</w:t>
            </w:r>
            <w:r>
              <w:rPr>
                <w:rFonts w:ascii="Verdana" w:hAnsi="Verdana" w:cs="Calibri"/>
                <w:sz w:val="18"/>
              </w:rPr>
              <w:t>.</w:t>
            </w:r>
          </w:p>
        </w:tc>
      </w:tr>
      <w:tr w:rsidR="00A024C6" w:rsidRPr="00E10850" w14:paraId="38DD1FAE" w14:textId="77777777" w:rsidTr="00A024C6">
        <w:trPr>
          <w:cnfStyle w:val="000000010000" w:firstRow="0" w:lastRow="0" w:firstColumn="0" w:lastColumn="0" w:oddVBand="0" w:evenVBand="0" w:oddHBand="0" w:evenHBand="1" w:firstRowFirstColumn="0" w:firstRowLastColumn="0" w:lastRowFirstColumn="0" w:lastRowLastColumn="0"/>
          <w:trHeight w:val="255"/>
        </w:trPr>
        <w:tc>
          <w:tcPr>
            <w:tcW w:w="1701" w:type="dxa"/>
            <w:shd w:val="clear" w:color="auto" w:fill="FFFFFF" w:themeFill="background1"/>
            <w:hideMark/>
          </w:tcPr>
          <w:p w14:paraId="36A0828D" w14:textId="46B7A132" w:rsidR="00A024C6" w:rsidRPr="007E4655" w:rsidRDefault="00A024C6" w:rsidP="0052383F">
            <w:pPr>
              <w:spacing w:line="240" w:lineRule="atLeast"/>
              <w:rPr>
                <w:rFonts w:ascii="Verdana" w:hAnsi="Verdana" w:cs="Calibri"/>
                <w:color w:val="auto"/>
                <w:sz w:val="18"/>
              </w:rPr>
            </w:pPr>
            <w:r w:rsidRPr="007E4655">
              <w:rPr>
                <w:rFonts w:ascii="Verdana" w:hAnsi="Verdana" w:cs="Calibri"/>
                <w:color w:val="auto"/>
                <w:sz w:val="18"/>
                <w:szCs w:val="16"/>
              </w:rPr>
              <w:t>Renewals</w:t>
            </w:r>
          </w:p>
        </w:tc>
        <w:tc>
          <w:tcPr>
            <w:tcW w:w="1275" w:type="dxa"/>
            <w:shd w:val="clear" w:color="auto" w:fill="FFFFFF" w:themeFill="background1"/>
          </w:tcPr>
          <w:p w14:paraId="0874C06D" w14:textId="10120F37"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$488m</w:t>
            </w:r>
          </w:p>
        </w:tc>
        <w:tc>
          <w:tcPr>
            <w:tcW w:w="1275" w:type="dxa"/>
            <w:shd w:val="clear" w:color="auto" w:fill="FFFFFF" w:themeFill="background1"/>
            <w:hideMark/>
          </w:tcPr>
          <w:p w14:paraId="46BD3EF4" w14:textId="32B22350" w:rsidR="00A024C6" w:rsidRPr="007E4655" w:rsidRDefault="00A024C6" w:rsidP="0052383F">
            <w:pPr>
              <w:spacing w:line="240" w:lineRule="atLeast"/>
              <w:jc w:val="right"/>
              <w:rPr>
                <w:rFonts w:ascii="Verdana" w:hAnsi="Verdana" w:cs="Calibri"/>
                <w:sz w:val="18"/>
              </w:rPr>
            </w:pPr>
            <w:r>
              <w:rPr>
                <w:rFonts w:ascii="Verdana" w:hAnsi="Verdana"/>
                <w:color w:val="000000"/>
                <w:sz w:val="18"/>
                <w:szCs w:val="18"/>
              </w:rPr>
              <w:t>$685m</w:t>
            </w:r>
          </w:p>
        </w:tc>
        <w:tc>
          <w:tcPr>
            <w:tcW w:w="1276" w:type="dxa"/>
            <w:shd w:val="clear" w:color="auto" w:fill="FFFFFF" w:themeFill="background1"/>
            <w:hideMark/>
          </w:tcPr>
          <w:p w14:paraId="6524E769" w14:textId="1179EAEC" w:rsidR="00A024C6" w:rsidRPr="007E4655" w:rsidRDefault="00A024C6" w:rsidP="0052383F">
            <w:pPr>
              <w:spacing w:line="240" w:lineRule="atLeast"/>
              <w:jc w:val="right"/>
              <w:rPr>
                <w:rFonts w:ascii="Verdana" w:hAnsi="Verdana" w:cs="Calibri"/>
                <w:sz w:val="18"/>
              </w:rPr>
            </w:pPr>
            <w:r>
              <w:rPr>
                <w:rFonts w:ascii="Verdana" w:hAnsi="Verdana"/>
                <w:color w:val="000000"/>
                <w:sz w:val="18"/>
                <w:szCs w:val="18"/>
              </w:rPr>
              <w:t>$197m</w:t>
            </w:r>
          </w:p>
        </w:tc>
        <w:tc>
          <w:tcPr>
            <w:tcW w:w="4107" w:type="dxa"/>
            <w:shd w:val="clear" w:color="auto" w:fill="FFFFFF" w:themeFill="background1"/>
            <w:hideMark/>
          </w:tcPr>
          <w:p w14:paraId="7DA8006B" w14:textId="33871EC7" w:rsidR="00A024C6" w:rsidRDefault="00A024C6" w:rsidP="0052383F">
            <w:pPr>
              <w:spacing w:line="240" w:lineRule="atLeast"/>
              <w:rPr>
                <w:rFonts w:ascii="Verdana" w:hAnsi="Verdana" w:cs="Calibri"/>
                <w:sz w:val="18"/>
              </w:rPr>
            </w:pPr>
            <w:r w:rsidRPr="006D716B">
              <w:rPr>
                <w:rFonts w:ascii="Verdana" w:hAnsi="Verdana" w:cs="Calibri"/>
                <w:sz w:val="18"/>
              </w:rPr>
              <w:t xml:space="preserve">Renewals are increasing across the 3 sewerage programs but is greatest for sewer transfer. </w:t>
            </w:r>
          </w:p>
          <w:p w14:paraId="61B48731" w14:textId="033650C2" w:rsidR="00012EC4" w:rsidRPr="00E12641" w:rsidRDefault="00012EC4" w:rsidP="0052383F">
            <w:pPr>
              <w:spacing w:line="240" w:lineRule="atLeast"/>
              <w:rPr>
                <w:rFonts w:ascii="Verdana" w:hAnsi="Verdana" w:cs="Calibri"/>
                <w:i/>
                <w:sz w:val="18"/>
              </w:rPr>
            </w:pPr>
            <w:r w:rsidRPr="00E12641">
              <w:rPr>
                <w:rFonts w:ascii="Verdana" w:hAnsi="Verdana" w:cs="Calibri"/>
                <w:i/>
                <w:sz w:val="18"/>
              </w:rPr>
              <w:t xml:space="preserve">A comparison with sewerage renewal capex forecasts submitted for PS16 shows that the proportion of allocations to projects remains steady across periods at around 35 per cent of total forecast. </w:t>
            </w:r>
          </w:p>
          <w:p w14:paraId="53CEA001" w14:textId="109EBBA4" w:rsidR="00665EE8" w:rsidRPr="00B50E83" w:rsidRDefault="00665EE8" w:rsidP="0052383F">
            <w:pPr>
              <w:spacing w:line="240" w:lineRule="atLeast"/>
              <w:rPr>
                <w:rFonts w:ascii="Verdana" w:hAnsi="Verdana" w:cs="Calibri"/>
                <w:i/>
                <w:sz w:val="18"/>
              </w:rPr>
            </w:pPr>
            <w:r>
              <w:rPr>
                <w:rFonts w:ascii="Verdana" w:hAnsi="Verdana" w:cs="Calibri"/>
                <w:i/>
                <w:sz w:val="18"/>
              </w:rPr>
              <w:t>Further discussion of this uplift is provided below.</w:t>
            </w:r>
          </w:p>
        </w:tc>
      </w:tr>
      <w:tr w:rsidR="00A024C6" w:rsidRPr="00E10850" w14:paraId="024520CE" w14:textId="77777777" w:rsidTr="00A024C6">
        <w:trPr>
          <w:cantSplit/>
          <w:trHeight w:val="255"/>
        </w:trPr>
        <w:tc>
          <w:tcPr>
            <w:tcW w:w="1701" w:type="dxa"/>
            <w:shd w:val="clear" w:color="auto" w:fill="FFFFFF" w:themeFill="background1"/>
            <w:hideMark/>
          </w:tcPr>
          <w:p w14:paraId="6DC02F8A" w14:textId="77777777" w:rsidR="00A024C6" w:rsidRDefault="00A024C6" w:rsidP="0052383F">
            <w:pPr>
              <w:spacing w:line="240" w:lineRule="atLeast"/>
              <w:rPr>
                <w:rFonts w:ascii="Verdana" w:hAnsi="Verdana" w:cs="Calibri"/>
                <w:color w:val="auto"/>
                <w:sz w:val="18"/>
                <w:szCs w:val="16"/>
              </w:rPr>
            </w:pPr>
            <w:r w:rsidRPr="007E4655">
              <w:rPr>
                <w:rFonts w:ascii="Verdana" w:hAnsi="Verdana" w:cs="Calibri"/>
                <w:color w:val="auto"/>
                <w:sz w:val="18"/>
                <w:szCs w:val="16"/>
              </w:rPr>
              <w:t>Improvement/</w:t>
            </w:r>
          </w:p>
          <w:p w14:paraId="16151D78" w14:textId="2887687C" w:rsidR="00A024C6" w:rsidRPr="007E4655" w:rsidRDefault="00A024C6" w:rsidP="0052383F">
            <w:pPr>
              <w:spacing w:line="240" w:lineRule="atLeast"/>
              <w:rPr>
                <w:rFonts w:ascii="Verdana" w:hAnsi="Verdana" w:cs="Calibri"/>
                <w:color w:val="auto"/>
                <w:sz w:val="18"/>
              </w:rPr>
            </w:pPr>
            <w:r w:rsidRPr="007E4655">
              <w:rPr>
                <w:rFonts w:ascii="Verdana" w:hAnsi="Verdana" w:cs="Calibri"/>
                <w:color w:val="auto"/>
                <w:sz w:val="18"/>
                <w:szCs w:val="16"/>
              </w:rPr>
              <w:t>Compliance</w:t>
            </w:r>
          </w:p>
        </w:tc>
        <w:tc>
          <w:tcPr>
            <w:tcW w:w="1275" w:type="dxa"/>
            <w:shd w:val="clear" w:color="auto" w:fill="FFFFFF" w:themeFill="background1"/>
          </w:tcPr>
          <w:p w14:paraId="5779C54D" w14:textId="6E18D576"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$246m</w:t>
            </w:r>
          </w:p>
        </w:tc>
        <w:tc>
          <w:tcPr>
            <w:tcW w:w="1275" w:type="dxa"/>
            <w:shd w:val="clear" w:color="auto" w:fill="FFFFFF" w:themeFill="background1"/>
            <w:hideMark/>
          </w:tcPr>
          <w:p w14:paraId="43185478" w14:textId="30D3439F" w:rsidR="00A024C6" w:rsidRPr="007E4655" w:rsidRDefault="00A024C6" w:rsidP="0052383F">
            <w:pPr>
              <w:spacing w:line="240" w:lineRule="atLeast"/>
              <w:jc w:val="right"/>
              <w:rPr>
                <w:rFonts w:ascii="Verdana" w:hAnsi="Verdana" w:cs="Calibri"/>
                <w:sz w:val="18"/>
              </w:rPr>
            </w:pPr>
            <w:r>
              <w:rPr>
                <w:rFonts w:ascii="Verdana" w:hAnsi="Verdana"/>
                <w:color w:val="000000"/>
                <w:sz w:val="18"/>
                <w:szCs w:val="18"/>
              </w:rPr>
              <w:t>$220m</w:t>
            </w:r>
          </w:p>
        </w:tc>
        <w:tc>
          <w:tcPr>
            <w:tcW w:w="1276" w:type="dxa"/>
            <w:shd w:val="clear" w:color="auto" w:fill="FFFFFF" w:themeFill="background1"/>
            <w:hideMark/>
          </w:tcPr>
          <w:p w14:paraId="176D4B33" w14:textId="4DF222E8" w:rsidR="00A024C6" w:rsidRPr="007E4655" w:rsidRDefault="00A024C6" w:rsidP="0052383F">
            <w:pPr>
              <w:spacing w:line="240" w:lineRule="atLeast"/>
              <w:jc w:val="right"/>
              <w:rPr>
                <w:rFonts w:ascii="Verdana" w:hAnsi="Verdana" w:cs="Calibri"/>
                <w:sz w:val="18"/>
              </w:rPr>
            </w:pPr>
            <w:r w:rsidRPr="00A024C6">
              <w:rPr>
                <w:rFonts w:ascii="Verdana" w:hAnsi="Verdana"/>
                <w:color w:val="FF0000"/>
                <w:sz w:val="18"/>
                <w:szCs w:val="18"/>
              </w:rPr>
              <w:t>-$26m</w:t>
            </w:r>
          </w:p>
        </w:tc>
        <w:tc>
          <w:tcPr>
            <w:tcW w:w="4107" w:type="dxa"/>
            <w:shd w:val="clear" w:color="auto" w:fill="FFFFFF" w:themeFill="background1"/>
            <w:hideMark/>
          </w:tcPr>
          <w:p w14:paraId="56EAA191" w14:textId="3E2400C7" w:rsidR="00A024C6" w:rsidRPr="006D716B" w:rsidRDefault="00A024C6" w:rsidP="0052383F">
            <w:pPr>
              <w:spacing w:line="240" w:lineRule="atLeast"/>
              <w:rPr>
                <w:rFonts w:ascii="Verdana" w:hAnsi="Verdana" w:cs="Calibri"/>
                <w:sz w:val="18"/>
              </w:rPr>
            </w:pPr>
            <w:r w:rsidRPr="006D716B">
              <w:rPr>
                <w:rFonts w:ascii="Verdana" w:hAnsi="Verdana" w:cs="Calibri"/>
                <w:sz w:val="18"/>
              </w:rPr>
              <w:t xml:space="preserve">The completion of business efficiency projects including ETP large scale solar and WTP Power Station Stage 4 </w:t>
            </w:r>
            <w:r>
              <w:rPr>
                <w:rFonts w:ascii="Verdana" w:hAnsi="Verdana" w:cs="Calibri"/>
                <w:sz w:val="18"/>
              </w:rPr>
              <w:t>contribute to</w:t>
            </w:r>
            <w:r w:rsidRPr="006D716B">
              <w:rPr>
                <w:rFonts w:ascii="Verdana" w:hAnsi="Verdana" w:cs="Calibri"/>
                <w:sz w:val="18"/>
              </w:rPr>
              <w:t xml:space="preserve"> a decline in the collective spend across these drivers.</w:t>
            </w:r>
            <w:r>
              <w:rPr>
                <w:rFonts w:ascii="Verdana" w:hAnsi="Verdana" w:cs="Calibri"/>
                <w:sz w:val="18"/>
              </w:rPr>
              <w:t xml:space="preserve"> </w:t>
            </w:r>
          </w:p>
        </w:tc>
      </w:tr>
      <w:tr w:rsidR="00BF6120" w:rsidRPr="00E10850" w14:paraId="16A2AE0F" w14:textId="77777777" w:rsidTr="00736BFF">
        <w:trPr>
          <w:cnfStyle w:val="000000010000" w:firstRow="0" w:lastRow="0" w:firstColumn="0" w:lastColumn="0" w:oddVBand="0" w:evenVBand="0" w:oddHBand="0" w:evenHBand="1" w:firstRowFirstColumn="0" w:firstRowLastColumn="0" w:lastRowFirstColumn="0" w:lastRowLastColumn="0"/>
          <w:trHeight w:val="255"/>
        </w:trPr>
        <w:tc>
          <w:tcPr>
            <w:tcW w:w="1701" w:type="dxa"/>
            <w:shd w:val="clear" w:color="auto" w:fill="D9D9D9" w:themeFill="background1" w:themeFillShade="D9"/>
            <w:hideMark/>
          </w:tcPr>
          <w:p w14:paraId="71CF8379" w14:textId="77777777" w:rsidR="00BF6120" w:rsidRPr="006D716B" w:rsidRDefault="00BF6120" w:rsidP="0052383F">
            <w:pPr>
              <w:spacing w:line="240" w:lineRule="atLeast"/>
              <w:rPr>
                <w:rFonts w:ascii="Verdana" w:hAnsi="Verdana" w:cs="Calibri"/>
                <w:b/>
                <w:bCs/>
                <w:i/>
                <w:iCs/>
                <w:sz w:val="18"/>
              </w:rPr>
            </w:pPr>
            <w:r w:rsidRPr="006D716B">
              <w:rPr>
                <w:rFonts w:ascii="Verdana" w:hAnsi="Verdana" w:cs="Calibri"/>
                <w:b/>
                <w:bCs/>
                <w:i/>
                <w:iCs/>
                <w:sz w:val="18"/>
              </w:rPr>
              <w:t>by Program</w:t>
            </w:r>
          </w:p>
        </w:tc>
        <w:tc>
          <w:tcPr>
            <w:tcW w:w="1275" w:type="dxa"/>
            <w:shd w:val="clear" w:color="auto" w:fill="D9D9D9" w:themeFill="background1" w:themeFillShade="D9"/>
          </w:tcPr>
          <w:p w14:paraId="21FA75E9" w14:textId="77777777" w:rsidR="00BF6120" w:rsidRPr="006D716B" w:rsidRDefault="00BF6120" w:rsidP="0052383F">
            <w:pPr>
              <w:spacing w:line="240" w:lineRule="atLeast"/>
              <w:jc w:val="center"/>
              <w:rPr>
                <w:rFonts w:ascii="Verdana" w:hAnsi="Verdana" w:cs="Calibri"/>
                <w:sz w:val="18"/>
              </w:rPr>
            </w:pPr>
          </w:p>
        </w:tc>
        <w:tc>
          <w:tcPr>
            <w:tcW w:w="1275" w:type="dxa"/>
            <w:shd w:val="clear" w:color="auto" w:fill="D9D9D9" w:themeFill="background1" w:themeFillShade="D9"/>
            <w:hideMark/>
          </w:tcPr>
          <w:p w14:paraId="40F3A288" w14:textId="7592F629" w:rsidR="00BF6120" w:rsidRPr="006D716B" w:rsidRDefault="00BF6120" w:rsidP="0052383F">
            <w:pPr>
              <w:spacing w:line="240" w:lineRule="atLeast"/>
              <w:jc w:val="center"/>
              <w:rPr>
                <w:rFonts w:ascii="Verdana" w:hAnsi="Verdana" w:cs="Calibri"/>
                <w:sz w:val="18"/>
              </w:rPr>
            </w:pPr>
          </w:p>
        </w:tc>
        <w:tc>
          <w:tcPr>
            <w:tcW w:w="1276" w:type="dxa"/>
            <w:shd w:val="clear" w:color="auto" w:fill="D9D9D9" w:themeFill="background1" w:themeFillShade="D9"/>
            <w:noWrap/>
            <w:hideMark/>
          </w:tcPr>
          <w:p w14:paraId="5DAF12B2" w14:textId="120B05D4" w:rsidR="00BF6120" w:rsidRPr="006D716B" w:rsidRDefault="00BF6120" w:rsidP="0052383F">
            <w:pPr>
              <w:spacing w:line="240" w:lineRule="atLeast"/>
              <w:jc w:val="center"/>
              <w:rPr>
                <w:rFonts w:ascii="Verdana" w:hAnsi="Verdana" w:cs="Calibri"/>
                <w:sz w:val="18"/>
              </w:rPr>
            </w:pPr>
          </w:p>
        </w:tc>
        <w:tc>
          <w:tcPr>
            <w:tcW w:w="4107" w:type="dxa"/>
            <w:shd w:val="clear" w:color="auto" w:fill="D9D9D9" w:themeFill="background1" w:themeFillShade="D9"/>
            <w:hideMark/>
          </w:tcPr>
          <w:p w14:paraId="206D27F5" w14:textId="77777777" w:rsidR="00BF6120" w:rsidRPr="006D716B" w:rsidRDefault="00BF6120" w:rsidP="0052383F">
            <w:pPr>
              <w:spacing w:line="240" w:lineRule="atLeast"/>
              <w:rPr>
                <w:rFonts w:ascii="Verdana" w:hAnsi="Verdana" w:cs="Calibri"/>
                <w:sz w:val="18"/>
              </w:rPr>
            </w:pPr>
            <w:r w:rsidRPr="006D716B">
              <w:rPr>
                <w:rFonts w:ascii="Verdana" w:hAnsi="Verdana" w:cs="Calibri"/>
                <w:sz w:val="18"/>
              </w:rPr>
              <w:t> </w:t>
            </w:r>
          </w:p>
        </w:tc>
      </w:tr>
      <w:tr w:rsidR="00A024C6" w:rsidRPr="00E10850" w14:paraId="3D8CCF14" w14:textId="77777777" w:rsidTr="00A024C6">
        <w:trPr>
          <w:trHeight w:val="255"/>
        </w:trPr>
        <w:tc>
          <w:tcPr>
            <w:tcW w:w="1701" w:type="dxa"/>
            <w:shd w:val="clear" w:color="auto" w:fill="FFFFFF" w:themeFill="background1"/>
            <w:hideMark/>
          </w:tcPr>
          <w:p w14:paraId="79FC36EF" w14:textId="38E2FDB6" w:rsidR="00A024C6" w:rsidRPr="007E4655" w:rsidRDefault="00A024C6" w:rsidP="0052383F">
            <w:pPr>
              <w:spacing w:line="240" w:lineRule="atLeast"/>
              <w:rPr>
                <w:rFonts w:ascii="Verdana" w:hAnsi="Verdana" w:cs="Calibri"/>
                <w:color w:val="auto"/>
                <w:sz w:val="18"/>
                <w:szCs w:val="16"/>
              </w:rPr>
            </w:pPr>
            <w:r w:rsidRPr="007E4655">
              <w:rPr>
                <w:rFonts w:ascii="Verdana" w:hAnsi="Verdana" w:cs="Calibri"/>
                <w:color w:val="auto"/>
                <w:sz w:val="18"/>
                <w:szCs w:val="16"/>
              </w:rPr>
              <w:t>Sewerage Transfer</w:t>
            </w:r>
          </w:p>
        </w:tc>
        <w:tc>
          <w:tcPr>
            <w:tcW w:w="1275" w:type="dxa"/>
            <w:shd w:val="clear" w:color="auto" w:fill="FFFFFF" w:themeFill="background1"/>
          </w:tcPr>
          <w:p w14:paraId="7290039D" w14:textId="25C66D30"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$297m</w:t>
            </w:r>
          </w:p>
        </w:tc>
        <w:tc>
          <w:tcPr>
            <w:tcW w:w="1275" w:type="dxa"/>
            <w:shd w:val="clear" w:color="auto" w:fill="FFFFFF" w:themeFill="background1"/>
          </w:tcPr>
          <w:p w14:paraId="5BD46596" w14:textId="6D4BC1DE"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$518m</w:t>
            </w:r>
          </w:p>
        </w:tc>
        <w:tc>
          <w:tcPr>
            <w:tcW w:w="1276" w:type="dxa"/>
            <w:shd w:val="clear" w:color="auto" w:fill="FFFFFF" w:themeFill="background1"/>
            <w:noWrap/>
          </w:tcPr>
          <w:p w14:paraId="7E4A0195" w14:textId="0F14922F"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$221m</w:t>
            </w:r>
          </w:p>
        </w:tc>
        <w:tc>
          <w:tcPr>
            <w:tcW w:w="4107" w:type="dxa"/>
            <w:shd w:val="clear" w:color="auto" w:fill="FFFFFF" w:themeFill="background1"/>
            <w:hideMark/>
          </w:tcPr>
          <w:p w14:paraId="782BA604" w14:textId="356AC959" w:rsidR="00A024C6" w:rsidRPr="006D716B" w:rsidRDefault="00A024C6" w:rsidP="0052383F">
            <w:pPr>
              <w:spacing w:line="240" w:lineRule="atLeast"/>
              <w:rPr>
                <w:rFonts w:ascii="Verdana" w:hAnsi="Verdana" w:cs="Calibri"/>
                <w:sz w:val="18"/>
              </w:rPr>
            </w:pPr>
            <w:r w:rsidRPr="006D716B">
              <w:rPr>
                <w:rFonts w:ascii="Verdana" w:hAnsi="Verdana" w:cs="Calibri"/>
                <w:sz w:val="18"/>
              </w:rPr>
              <w:t>Condition assessments have highlighted the need for an increase in investment in sewer renewals, the majority of the increase is related to a particularly significant renewal project, the Hobsons Bay Main Yarra River Crossing Duplication.</w:t>
            </w:r>
          </w:p>
        </w:tc>
      </w:tr>
      <w:tr w:rsidR="00A024C6" w:rsidRPr="00E10850" w14:paraId="32B8E998" w14:textId="77777777" w:rsidTr="00A024C6">
        <w:trPr>
          <w:cnfStyle w:val="000000010000" w:firstRow="0" w:lastRow="0" w:firstColumn="0" w:lastColumn="0" w:oddVBand="0" w:evenVBand="0" w:oddHBand="0" w:evenHBand="1" w:firstRowFirstColumn="0" w:firstRowLastColumn="0" w:lastRowFirstColumn="0" w:lastRowLastColumn="0"/>
          <w:trHeight w:val="255"/>
        </w:trPr>
        <w:tc>
          <w:tcPr>
            <w:tcW w:w="1701" w:type="dxa"/>
            <w:shd w:val="clear" w:color="auto" w:fill="FFFFFF" w:themeFill="background1"/>
            <w:hideMark/>
          </w:tcPr>
          <w:p w14:paraId="5DF11432" w14:textId="2CBBB548" w:rsidR="00A024C6" w:rsidRPr="007E4655" w:rsidRDefault="00A024C6" w:rsidP="0052383F">
            <w:pPr>
              <w:spacing w:line="240" w:lineRule="atLeast"/>
              <w:rPr>
                <w:rFonts w:ascii="Verdana" w:hAnsi="Verdana" w:cs="Calibri"/>
                <w:color w:val="auto"/>
                <w:sz w:val="18"/>
                <w:szCs w:val="16"/>
              </w:rPr>
            </w:pPr>
            <w:r w:rsidRPr="007E4655">
              <w:rPr>
                <w:rFonts w:ascii="Verdana" w:hAnsi="Verdana" w:cs="Calibri"/>
                <w:color w:val="auto"/>
                <w:sz w:val="18"/>
                <w:szCs w:val="16"/>
              </w:rPr>
              <w:t>Treatment ETP</w:t>
            </w:r>
          </w:p>
        </w:tc>
        <w:tc>
          <w:tcPr>
            <w:tcW w:w="1275" w:type="dxa"/>
            <w:shd w:val="clear" w:color="auto" w:fill="FFFFFF" w:themeFill="background1"/>
          </w:tcPr>
          <w:p w14:paraId="64F0A471" w14:textId="0A3E29E7"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$269m</w:t>
            </w:r>
          </w:p>
        </w:tc>
        <w:tc>
          <w:tcPr>
            <w:tcW w:w="1275" w:type="dxa"/>
            <w:shd w:val="clear" w:color="auto" w:fill="FFFFFF" w:themeFill="background1"/>
          </w:tcPr>
          <w:p w14:paraId="04A0AB84" w14:textId="37D8F035"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$298m</w:t>
            </w:r>
          </w:p>
        </w:tc>
        <w:tc>
          <w:tcPr>
            <w:tcW w:w="1276" w:type="dxa"/>
            <w:shd w:val="clear" w:color="auto" w:fill="FFFFFF" w:themeFill="background1"/>
            <w:noWrap/>
          </w:tcPr>
          <w:p w14:paraId="22E0A944" w14:textId="1E703B06"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$29m</w:t>
            </w:r>
          </w:p>
        </w:tc>
        <w:tc>
          <w:tcPr>
            <w:tcW w:w="4107" w:type="dxa"/>
            <w:shd w:val="clear" w:color="auto" w:fill="FFFFFF" w:themeFill="background1"/>
            <w:hideMark/>
          </w:tcPr>
          <w:p w14:paraId="1FCA6607" w14:textId="6CA8A725" w:rsidR="00A024C6" w:rsidRPr="006D716B" w:rsidRDefault="00A024C6" w:rsidP="0052383F">
            <w:pPr>
              <w:spacing w:line="240" w:lineRule="atLeast"/>
              <w:rPr>
                <w:rFonts w:ascii="Verdana" w:hAnsi="Verdana" w:cs="Calibri"/>
                <w:sz w:val="18"/>
              </w:rPr>
            </w:pPr>
            <w:r w:rsidRPr="006D716B">
              <w:rPr>
                <w:rFonts w:ascii="Verdana" w:hAnsi="Verdana" w:cs="Calibri"/>
                <w:sz w:val="18"/>
              </w:rPr>
              <w:t>Consistent ongoing spend on renewals and smaller growth projects is planned for ETP in PS21</w:t>
            </w:r>
            <w:r>
              <w:rPr>
                <w:rFonts w:ascii="Verdana" w:hAnsi="Verdana" w:cs="Calibri"/>
                <w:sz w:val="18"/>
              </w:rPr>
              <w:t xml:space="preserve">. </w:t>
            </w:r>
          </w:p>
        </w:tc>
      </w:tr>
      <w:tr w:rsidR="00A024C6" w:rsidRPr="00E10850" w14:paraId="576DD30A" w14:textId="77777777" w:rsidTr="00A024C6">
        <w:trPr>
          <w:trHeight w:val="255"/>
        </w:trPr>
        <w:tc>
          <w:tcPr>
            <w:tcW w:w="1701" w:type="dxa"/>
            <w:shd w:val="clear" w:color="auto" w:fill="FFFFFF" w:themeFill="background1"/>
            <w:hideMark/>
          </w:tcPr>
          <w:p w14:paraId="7AE637E5" w14:textId="3B8EB2ED" w:rsidR="00A024C6" w:rsidRPr="007E4655" w:rsidRDefault="00A024C6" w:rsidP="0052383F">
            <w:pPr>
              <w:spacing w:line="240" w:lineRule="atLeast"/>
              <w:rPr>
                <w:rFonts w:ascii="Verdana" w:hAnsi="Verdana" w:cs="Calibri"/>
                <w:color w:val="auto"/>
                <w:sz w:val="18"/>
                <w:szCs w:val="16"/>
              </w:rPr>
            </w:pPr>
            <w:r w:rsidRPr="007E4655">
              <w:rPr>
                <w:rFonts w:ascii="Verdana" w:hAnsi="Verdana" w:cs="Calibri"/>
                <w:color w:val="auto"/>
                <w:sz w:val="18"/>
                <w:szCs w:val="16"/>
              </w:rPr>
              <w:t xml:space="preserve">Treatment </w:t>
            </w:r>
            <w:r>
              <w:rPr>
                <w:rFonts w:ascii="Verdana" w:hAnsi="Verdana" w:cs="Calibri"/>
                <w:color w:val="auto"/>
                <w:sz w:val="18"/>
                <w:szCs w:val="16"/>
              </w:rPr>
              <w:t>W</w:t>
            </w:r>
            <w:r w:rsidRPr="007E4655">
              <w:rPr>
                <w:rFonts w:ascii="Verdana" w:hAnsi="Verdana" w:cs="Calibri"/>
                <w:color w:val="auto"/>
                <w:sz w:val="18"/>
                <w:szCs w:val="16"/>
              </w:rPr>
              <w:t>TP</w:t>
            </w:r>
          </w:p>
        </w:tc>
        <w:tc>
          <w:tcPr>
            <w:tcW w:w="1275" w:type="dxa"/>
            <w:shd w:val="clear" w:color="auto" w:fill="FFFFFF" w:themeFill="background1"/>
          </w:tcPr>
          <w:p w14:paraId="2833B74D" w14:textId="2CB207FE" w:rsidR="00A024C6"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$415m</w:t>
            </w:r>
          </w:p>
        </w:tc>
        <w:tc>
          <w:tcPr>
            <w:tcW w:w="1275" w:type="dxa"/>
            <w:shd w:val="clear" w:color="auto" w:fill="FFFFFF" w:themeFill="background1"/>
          </w:tcPr>
          <w:p w14:paraId="6CFB3790" w14:textId="41357A14"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$715m</w:t>
            </w:r>
          </w:p>
        </w:tc>
        <w:tc>
          <w:tcPr>
            <w:tcW w:w="1276" w:type="dxa"/>
            <w:shd w:val="clear" w:color="auto" w:fill="FFFFFF" w:themeFill="background1"/>
            <w:noWrap/>
          </w:tcPr>
          <w:p w14:paraId="7C8F7463" w14:textId="11866507" w:rsidR="00A024C6" w:rsidRPr="007E4655" w:rsidRDefault="00A024C6" w:rsidP="0052383F">
            <w:pPr>
              <w:spacing w:line="240" w:lineRule="atLeast"/>
              <w:jc w:val="right"/>
              <w:rPr>
                <w:rFonts w:ascii="Verdana" w:hAnsi="Verdana" w:cs="Calibri"/>
                <w:color w:val="000000"/>
                <w:sz w:val="18"/>
                <w:szCs w:val="16"/>
              </w:rPr>
            </w:pPr>
            <w:r>
              <w:rPr>
                <w:rFonts w:ascii="Verdana" w:hAnsi="Verdana"/>
                <w:color w:val="000000"/>
                <w:sz w:val="18"/>
                <w:szCs w:val="18"/>
              </w:rPr>
              <w:t>$300m</w:t>
            </w:r>
          </w:p>
        </w:tc>
        <w:tc>
          <w:tcPr>
            <w:tcW w:w="4107" w:type="dxa"/>
            <w:shd w:val="clear" w:color="auto" w:fill="FFFFFF" w:themeFill="background1"/>
            <w:hideMark/>
          </w:tcPr>
          <w:p w14:paraId="2670FB85" w14:textId="07C1FAA3" w:rsidR="00A024C6" w:rsidRPr="006D716B" w:rsidRDefault="00A024C6" w:rsidP="0052383F">
            <w:pPr>
              <w:spacing w:line="240" w:lineRule="atLeast"/>
              <w:rPr>
                <w:rFonts w:ascii="Verdana" w:hAnsi="Verdana" w:cs="Calibri"/>
                <w:sz w:val="18"/>
              </w:rPr>
            </w:pPr>
            <w:r w:rsidRPr="006D716B">
              <w:rPr>
                <w:rFonts w:ascii="Verdana" w:hAnsi="Verdana" w:cs="Calibri"/>
                <w:sz w:val="18"/>
              </w:rPr>
              <w:t>The increase in spend at WTP is related to the need for the Primary Treatment Capacity Augmentation</w:t>
            </w:r>
            <w:r>
              <w:rPr>
                <w:rFonts w:ascii="Verdana" w:hAnsi="Verdana" w:cs="Calibri"/>
                <w:sz w:val="18"/>
              </w:rPr>
              <w:t xml:space="preserve">. </w:t>
            </w:r>
          </w:p>
        </w:tc>
      </w:tr>
    </w:tbl>
    <w:p w14:paraId="07909217" w14:textId="30BB50DC" w:rsidR="001736D4" w:rsidRDefault="00012EC4" w:rsidP="00701EB0">
      <w:pPr>
        <w:pStyle w:val="BodyText"/>
        <w:spacing w:before="0" w:after="120" w:line="240" w:lineRule="auto"/>
        <w:ind w:left="709" w:hanging="709"/>
        <w:rPr>
          <w:sz w:val="16"/>
        </w:rPr>
        <w:sectPr w:rsidR="001736D4" w:rsidSect="001736D4">
          <w:type w:val="continuous"/>
          <w:pgSz w:w="11906" w:h="16838" w:code="9"/>
          <w:pgMar w:top="1134" w:right="1134" w:bottom="1134" w:left="1134" w:header="567" w:footer="567" w:gutter="0"/>
          <w:pgNumType w:chapStyle="1"/>
          <w:cols w:space="708"/>
          <w:docGrid w:linePitch="360"/>
        </w:sectPr>
      </w:pPr>
      <w:r w:rsidRPr="00012EC4">
        <w:rPr>
          <w:sz w:val="16"/>
        </w:rPr>
        <w:t xml:space="preserve">Note </w:t>
      </w:r>
      <w:r>
        <w:rPr>
          <w:sz w:val="16"/>
        </w:rPr>
        <w:t>a</w:t>
      </w:r>
      <w:r w:rsidR="00EB4D96">
        <w:rPr>
          <w:sz w:val="16"/>
        </w:rPr>
        <w:t>:</w:t>
      </w:r>
      <w:r w:rsidRPr="00012EC4">
        <w:rPr>
          <w:sz w:val="16"/>
        </w:rPr>
        <w:tab/>
      </w:r>
      <w:r w:rsidR="00C94862" w:rsidRPr="00C94862">
        <w:rPr>
          <w:sz w:val="16"/>
        </w:rPr>
        <w:t>PS16 numbers include actuals and forecast and therefore do not reconcile with the ESC’s financial template, which includes determination values for the 2020-21 year, rather than forecast</w:t>
      </w:r>
      <w:r w:rsidR="00AF1237">
        <w:rPr>
          <w:sz w:val="16"/>
        </w:rPr>
        <w:t>.</w:t>
      </w:r>
    </w:p>
    <w:p w14:paraId="2A0C87A5" w14:textId="4168AB46" w:rsidR="001E0917" w:rsidRPr="00DC60BE" w:rsidRDefault="001736D4" w:rsidP="00BF537B">
      <w:pPr>
        <w:pStyle w:val="BodyText"/>
        <w:rPr>
          <w:b/>
        </w:rPr>
      </w:pPr>
      <w:r>
        <w:rPr>
          <w:b/>
          <w:i/>
        </w:rPr>
        <w:br w:type="column"/>
      </w:r>
      <w:r>
        <w:rPr>
          <w:b/>
          <w:i/>
        </w:rPr>
        <w:br w:type="column"/>
      </w:r>
      <w:r w:rsidR="00765E68">
        <w:rPr>
          <w:b/>
        </w:rPr>
        <w:t>Capex forecasts by project and allocation</w:t>
      </w:r>
    </w:p>
    <w:p w14:paraId="6DD5D9C4" w14:textId="2C1608F2" w:rsidR="00230D37" w:rsidRPr="00765E68" w:rsidRDefault="00EB4D96" w:rsidP="00230D37">
      <w:pPr>
        <w:pStyle w:val="BodyText"/>
      </w:pPr>
      <w:r w:rsidRPr="00EB4D96">
        <w:rPr>
          <w:b/>
        </w:rPr>
        <w:fldChar w:fldCharType="begin"/>
      </w:r>
      <w:r w:rsidRPr="00EB4D96">
        <w:rPr>
          <w:b/>
        </w:rPr>
        <w:instrText xml:space="preserve"> REF _Ref50974788 \h </w:instrText>
      </w:r>
      <w:r w:rsidRPr="004726AB">
        <w:rPr>
          <w:b/>
        </w:rPr>
        <w:instrText xml:space="preserve"> \* MERGEFORMAT </w:instrText>
      </w:r>
      <w:r w:rsidRPr="00EB4D96">
        <w:rPr>
          <w:b/>
        </w:rPr>
      </w:r>
      <w:r w:rsidRPr="00EB4D96">
        <w:rPr>
          <w:b/>
        </w:rPr>
        <w:fldChar w:fldCharType="separate"/>
      </w:r>
      <w:r w:rsidRPr="004726AB">
        <w:rPr>
          <w:b/>
        </w:rPr>
        <w:t xml:space="preserve">Table </w:t>
      </w:r>
      <w:r w:rsidRPr="004726AB">
        <w:rPr>
          <w:b/>
          <w:noProof/>
        </w:rPr>
        <w:t>66</w:t>
      </w:r>
      <w:r w:rsidRPr="00EB4D96">
        <w:rPr>
          <w:b/>
        </w:rPr>
        <w:fldChar w:fldCharType="end"/>
      </w:r>
      <w:r w:rsidR="00230D37">
        <w:t xml:space="preserve"> and </w:t>
      </w:r>
      <w:r w:rsidRPr="00EB4D96">
        <w:rPr>
          <w:b/>
        </w:rPr>
        <w:fldChar w:fldCharType="begin"/>
      </w:r>
      <w:r w:rsidRPr="004726AB">
        <w:rPr>
          <w:b/>
        </w:rPr>
        <w:instrText xml:space="preserve"> REF _Ref50974789 \h  \* MERGEFORMAT </w:instrText>
      </w:r>
      <w:r w:rsidRPr="00EB4D96">
        <w:rPr>
          <w:b/>
        </w:rPr>
      </w:r>
      <w:r w:rsidRPr="00EB4D96">
        <w:rPr>
          <w:b/>
        </w:rPr>
        <w:fldChar w:fldCharType="separate"/>
      </w:r>
      <w:r w:rsidRPr="004726AB">
        <w:rPr>
          <w:b/>
        </w:rPr>
        <w:t xml:space="preserve">Table </w:t>
      </w:r>
      <w:r w:rsidRPr="004726AB">
        <w:rPr>
          <w:b/>
          <w:noProof/>
        </w:rPr>
        <w:t>67</w:t>
      </w:r>
      <w:r w:rsidRPr="00EB4D96">
        <w:rPr>
          <w:b/>
        </w:rPr>
        <w:fldChar w:fldCharType="end"/>
      </w:r>
      <w:r>
        <w:rPr>
          <w:b/>
        </w:rPr>
        <w:t xml:space="preserve"> </w:t>
      </w:r>
      <w:r w:rsidR="00230D37">
        <w:t xml:space="preserve">show forecast capex by major project and capital allocations respectively. </w:t>
      </w:r>
      <w:r w:rsidR="0052383F">
        <w:t>The ten largest projects (by PS21 aggregate expenditure) account for $1 billion – 44 per cent – of the water and sewerage capex program.</w:t>
      </w:r>
    </w:p>
    <w:p w14:paraId="4D0893D3" w14:textId="7641399C" w:rsidR="00230D37" w:rsidRDefault="00EB4D96" w:rsidP="00765E68">
      <w:pPr>
        <w:pStyle w:val="BodyText"/>
      </w:pPr>
      <w:r w:rsidRPr="00EB4D96">
        <w:rPr>
          <w:b/>
        </w:rPr>
        <w:fldChar w:fldCharType="begin"/>
      </w:r>
      <w:r w:rsidRPr="00EB4D96">
        <w:rPr>
          <w:b/>
        </w:rPr>
        <w:instrText xml:space="preserve"> REF _Ref50974788 \h </w:instrText>
      </w:r>
      <w:r w:rsidRPr="004726AB">
        <w:rPr>
          <w:b/>
        </w:rPr>
        <w:instrText xml:space="preserve"> \* MERGEFORMAT </w:instrText>
      </w:r>
      <w:r w:rsidRPr="00EB4D96">
        <w:rPr>
          <w:b/>
        </w:rPr>
      </w:r>
      <w:r w:rsidRPr="00EB4D96">
        <w:rPr>
          <w:b/>
        </w:rPr>
        <w:fldChar w:fldCharType="separate"/>
      </w:r>
      <w:r w:rsidRPr="004726AB">
        <w:rPr>
          <w:b/>
        </w:rPr>
        <w:t xml:space="preserve">Table </w:t>
      </w:r>
      <w:r w:rsidRPr="004726AB">
        <w:rPr>
          <w:b/>
          <w:noProof/>
        </w:rPr>
        <w:t>66</w:t>
      </w:r>
      <w:r w:rsidRPr="00EB4D96">
        <w:rPr>
          <w:b/>
        </w:rPr>
        <w:fldChar w:fldCharType="end"/>
      </w:r>
      <w:r w:rsidR="00230D37">
        <w:t xml:space="preserve"> shows the top </w:t>
      </w:r>
      <w:r>
        <w:t xml:space="preserve">10 </w:t>
      </w:r>
      <w:r w:rsidR="00230D37">
        <w:t xml:space="preserve">projects by aggregate PS21 expenditure as well as forecast annualised expenditure for PS26 where the project continues into this period. </w:t>
      </w:r>
    </w:p>
    <w:p w14:paraId="68F3D4CD" w14:textId="5CD4B6B5" w:rsidR="00230D37" w:rsidRDefault="00EB4D96" w:rsidP="00765E68">
      <w:pPr>
        <w:pStyle w:val="BodyText"/>
      </w:pPr>
      <w:r w:rsidRPr="00EB4D96">
        <w:rPr>
          <w:b/>
        </w:rPr>
        <w:fldChar w:fldCharType="begin"/>
      </w:r>
      <w:r w:rsidRPr="00EB4D96">
        <w:rPr>
          <w:b/>
        </w:rPr>
        <w:instrText xml:space="preserve"> REF _Ref50974789 \h </w:instrText>
      </w:r>
      <w:r w:rsidRPr="004726AB">
        <w:rPr>
          <w:b/>
        </w:rPr>
        <w:instrText xml:space="preserve"> \* MERGEFORMAT </w:instrText>
      </w:r>
      <w:r w:rsidRPr="00EB4D96">
        <w:rPr>
          <w:b/>
        </w:rPr>
      </w:r>
      <w:r w:rsidRPr="00EB4D96">
        <w:rPr>
          <w:b/>
        </w:rPr>
        <w:fldChar w:fldCharType="separate"/>
      </w:r>
      <w:r w:rsidRPr="004726AB">
        <w:rPr>
          <w:b/>
        </w:rPr>
        <w:t xml:space="preserve">Table </w:t>
      </w:r>
      <w:r w:rsidRPr="004726AB">
        <w:rPr>
          <w:b/>
          <w:noProof/>
        </w:rPr>
        <w:t>67</w:t>
      </w:r>
      <w:r w:rsidRPr="00EB4D96">
        <w:rPr>
          <w:b/>
        </w:rPr>
        <w:fldChar w:fldCharType="end"/>
      </w:r>
      <w:r w:rsidR="00230D37">
        <w:t xml:space="preserve"> shows forecast PS21 expenditure by capital program and allocation at a more disaggregated level than the program level shown in </w:t>
      </w:r>
      <w:r w:rsidRPr="004726AB">
        <w:rPr>
          <w:b/>
          <w:bCs/>
        </w:rPr>
        <w:fldChar w:fldCharType="begin"/>
      </w:r>
      <w:r w:rsidRPr="004726AB">
        <w:rPr>
          <w:b/>
          <w:bCs/>
        </w:rPr>
        <w:instrText xml:space="preserve"> REF _Ref50974780 \h </w:instrText>
      </w:r>
      <w:r>
        <w:rPr>
          <w:b/>
          <w:bCs/>
        </w:rPr>
        <w:instrText xml:space="preserve"> \* MERGEFORMAT </w:instrText>
      </w:r>
      <w:r w:rsidRPr="004726AB">
        <w:rPr>
          <w:b/>
          <w:bCs/>
        </w:rPr>
      </w:r>
      <w:r w:rsidRPr="004726AB">
        <w:rPr>
          <w:b/>
          <w:bCs/>
        </w:rPr>
        <w:fldChar w:fldCharType="separate"/>
      </w:r>
      <w:r w:rsidRPr="004726AB">
        <w:rPr>
          <w:b/>
          <w:bCs/>
        </w:rPr>
        <w:t xml:space="preserve">Table </w:t>
      </w:r>
      <w:r w:rsidRPr="004726AB">
        <w:rPr>
          <w:b/>
          <w:bCs/>
          <w:noProof/>
        </w:rPr>
        <w:t>64</w:t>
      </w:r>
      <w:r w:rsidRPr="004726AB">
        <w:rPr>
          <w:b/>
          <w:bCs/>
        </w:rPr>
        <w:fldChar w:fldCharType="end"/>
      </w:r>
      <w:r w:rsidR="00765E68">
        <w:t xml:space="preserve"> and </w:t>
      </w:r>
      <w:r w:rsidRPr="004726AB">
        <w:rPr>
          <w:b/>
          <w:bCs/>
        </w:rPr>
        <w:fldChar w:fldCharType="begin"/>
      </w:r>
      <w:r w:rsidRPr="004726AB">
        <w:rPr>
          <w:b/>
          <w:bCs/>
        </w:rPr>
        <w:instrText xml:space="preserve"> REF _Ref50974781 \h </w:instrText>
      </w:r>
      <w:r>
        <w:rPr>
          <w:b/>
          <w:bCs/>
        </w:rPr>
        <w:instrText xml:space="preserve"> \* MERGEFORMAT </w:instrText>
      </w:r>
      <w:r w:rsidRPr="004726AB">
        <w:rPr>
          <w:b/>
          <w:bCs/>
        </w:rPr>
      </w:r>
      <w:r w:rsidRPr="004726AB">
        <w:rPr>
          <w:b/>
          <w:bCs/>
        </w:rPr>
        <w:fldChar w:fldCharType="separate"/>
      </w:r>
      <w:r w:rsidRPr="004726AB">
        <w:rPr>
          <w:b/>
          <w:bCs/>
        </w:rPr>
        <w:t xml:space="preserve">Table </w:t>
      </w:r>
      <w:r w:rsidRPr="004726AB">
        <w:rPr>
          <w:b/>
          <w:bCs/>
          <w:noProof/>
        </w:rPr>
        <w:t>65</w:t>
      </w:r>
      <w:r w:rsidRPr="004726AB">
        <w:rPr>
          <w:b/>
          <w:bCs/>
        </w:rPr>
        <w:fldChar w:fldCharType="end"/>
      </w:r>
      <w:r w:rsidR="00CF68FB">
        <w:t>, which</w:t>
      </w:r>
      <w:r w:rsidR="00765E68">
        <w:t xml:space="preserve"> </w:t>
      </w:r>
      <w:r w:rsidR="00240A69" w:rsidRPr="00711083">
        <w:t>show total capital expenditure by Service and Program</w:t>
      </w:r>
      <w:r w:rsidR="00CF68FB">
        <w:t xml:space="preserve">. </w:t>
      </w:r>
      <w:r w:rsidR="00240A69" w:rsidRPr="004D6560">
        <w:rPr>
          <w:b/>
        </w:rPr>
        <w:fldChar w:fldCharType="begin"/>
      </w:r>
      <w:r w:rsidR="00240A69" w:rsidRPr="004D6560">
        <w:rPr>
          <w:b/>
        </w:rPr>
        <w:instrText xml:space="preserve"> REF _Ref50974788 \h </w:instrText>
      </w:r>
      <w:r w:rsidR="00240A69">
        <w:rPr>
          <w:b/>
        </w:rPr>
        <w:instrText xml:space="preserve"> \* MERGEFORMAT </w:instrText>
      </w:r>
      <w:r w:rsidR="00240A69" w:rsidRPr="004D6560">
        <w:rPr>
          <w:b/>
        </w:rPr>
      </w:r>
      <w:r w:rsidR="00240A69" w:rsidRPr="004D6560">
        <w:rPr>
          <w:b/>
        </w:rPr>
        <w:fldChar w:fldCharType="separate"/>
      </w:r>
      <w:r w:rsidR="00240A69" w:rsidRPr="00DC60BE">
        <w:rPr>
          <w:b/>
        </w:rPr>
        <w:t xml:space="preserve">Table </w:t>
      </w:r>
      <w:r w:rsidR="00240A69" w:rsidRPr="00DC60BE">
        <w:rPr>
          <w:b/>
          <w:noProof/>
        </w:rPr>
        <w:t>66</w:t>
      </w:r>
      <w:r w:rsidR="00240A69" w:rsidRPr="004D6560">
        <w:rPr>
          <w:b/>
        </w:rPr>
        <w:fldChar w:fldCharType="end"/>
      </w:r>
      <w:r w:rsidR="00240A69">
        <w:t xml:space="preserve"> </w:t>
      </w:r>
      <w:r w:rsidR="00240A69" w:rsidRPr="00711083">
        <w:t xml:space="preserve">and </w:t>
      </w:r>
      <w:r w:rsidR="00240A69" w:rsidRPr="004D6560">
        <w:rPr>
          <w:b/>
        </w:rPr>
        <w:fldChar w:fldCharType="begin"/>
      </w:r>
      <w:r w:rsidR="00240A69" w:rsidRPr="004D6560">
        <w:rPr>
          <w:b/>
        </w:rPr>
        <w:instrText xml:space="preserve"> REF _Ref50974789 \h </w:instrText>
      </w:r>
      <w:r w:rsidR="00240A69">
        <w:rPr>
          <w:b/>
        </w:rPr>
        <w:instrText xml:space="preserve"> \* MERGEFORMAT </w:instrText>
      </w:r>
      <w:r w:rsidR="00240A69" w:rsidRPr="004D6560">
        <w:rPr>
          <w:b/>
        </w:rPr>
      </w:r>
      <w:r w:rsidR="00240A69" w:rsidRPr="004D6560">
        <w:rPr>
          <w:b/>
        </w:rPr>
        <w:fldChar w:fldCharType="separate"/>
      </w:r>
      <w:r w:rsidR="00240A69" w:rsidRPr="00DC60BE">
        <w:rPr>
          <w:b/>
        </w:rPr>
        <w:t xml:space="preserve">Table </w:t>
      </w:r>
      <w:r w:rsidR="00240A69" w:rsidRPr="00DC60BE">
        <w:rPr>
          <w:b/>
          <w:noProof/>
        </w:rPr>
        <w:t>67</w:t>
      </w:r>
      <w:r w:rsidR="00240A69" w:rsidRPr="004D6560">
        <w:rPr>
          <w:b/>
        </w:rPr>
        <w:fldChar w:fldCharType="end"/>
      </w:r>
      <w:r w:rsidR="00240A69">
        <w:rPr>
          <w:b/>
        </w:rPr>
        <w:t xml:space="preserve"> </w:t>
      </w:r>
      <w:r w:rsidR="00CF68FB">
        <w:t xml:space="preserve">include </w:t>
      </w:r>
      <w:r w:rsidR="00240A69" w:rsidRPr="005A4168">
        <w:t xml:space="preserve">major capital projects </w:t>
      </w:r>
      <w:r w:rsidR="00240A69" w:rsidRPr="00711083">
        <w:t xml:space="preserve">and </w:t>
      </w:r>
      <w:r w:rsidR="00240A69" w:rsidRPr="005A4168">
        <w:t>capital programs or allocations</w:t>
      </w:r>
      <w:r w:rsidR="00CF68FB">
        <w:t xml:space="preserve">, but </w:t>
      </w:r>
      <w:r w:rsidR="00CF68FB" w:rsidRPr="005A4168">
        <w:t xml:space="preserve">do </w:t>
      </w:r>
      <w:r w:rsidR="00CF68FB">
        <w:t>not include an additional $705 million in projects</w:t>
      </w:r>
      <w:r w:rsidR="003061F8">
        <w:t xml:space="preserve"> and therefore do not reconcile with Table 64 and Tble 65.</w:t>
      </w:r>
      <w:r w:rsidR="00240A69" w:rsidRPr="005A4168">
        <w:t xml:space="preserve"> </w:t>
      </w:r>
      <w:r w:rsidR="00230D37">
        <w:t>Our consideration of historical and forecast costs is provided at the aggregate program level in</w:t>
      </w:r>
      <w:r>
        <w:t xml:space="preserve"> </w:t>
      </w:r>
      <w:r w:rsidRPr="004726AB">
        <w:rPr>
          <w:b/>
          <w:bCs/>
        </w:rPr>
        <w:fldChar w:fldCharType="begin"/>
      </w:r>
      <w:r w:rsidRPr="004726AB">
        <w:rPr>
          <w:b/>
          <w:bCs/>
        </w:rPr>
        <w:instrText xml:space="preserve"> REF _Ref50974780 \h </w:instrText>
      </w:r>
      <w:r>
        <w:rPr>
          <w:b/>
          <w:bCs/>
        </w:rPr>
        <w:instrText xml:space="preserve"> \* MERGEFORMAT </w:instrText>
      </w:r>
      <w:r w:rsidRPr="004726AB">
        <w:rPr>
          <w:b/>
          <w:bCs/>
        </w:rPr>
      </w:r>
      <w:r w:rsidRPr="004726AB">
        <w:rPr>
          <w:b/>
          <w:bCs/>
        </w:rPr>
        <w:fldChar w:fldCharType="separate"/>
      </w:r>
      <w:r w:rsidRPr="004726AB">
        <w:rPr>
          <w:b/>
          <w:bCs/>
        </w:rPr>
        <w:t xml:space="preserve">Table </w:t>
      </w:r>
      <w:r w:rsidRPr="004726AB">
        <w:rPr>
          <w:b/>
          <w:bCs/>
          <w:noProof/>
        </w:rPr>
        <w:t>64</w:t>
      </w:r>
      <w:r w:rsidRPr="004726AB">
        <w:rPr>
          <w:b/>
          <w:bCs/>
        </w:rPr>
        <w:fldChar w:fldCharType="end"/>
      </w:r>
      <w:r w:rsidRPr="004726AB">
        <w:rPr>
          <w:b/>
          <w:bCs/>
        </w:rPr>
        <w:t xml:space="preserve"> </w:t>
      </w:r>
      <w:r w:rsidR="00230D37">
        <w:t xml:space="preserve">and </w:t>
      </w:r>
      <w:r w:rsidRPr="004726AB">
        <w:rPr>
          <w:b/>
          <w:bCs/>
        </w:rPr>
        <w:fldChar w:fldCharType="begin"/>
      </w:r>
      <w:r w:rsidRPr="004726AB">
        <w:rPr>
          <w:b/>
          <w:bCs/>
        </w:rPr>
        <w:instrText xml:space="preserve"> REF _Ref50974781 \h </w:instrText>
      </w:r>
      <w:r>
        <w:rPr>
          <w:b/>
          <w:bCs/>
        </w:rPr>
        <w:instrText xml:space="preserve"> \* MERGEFORMAT </w:instrText>
      </w:r>
      <w:r w:rsidRPr="004726AB">
        <w:rPr>
          <w:b/>
          <w:bCs/>
        </w:rPr>
      </w:r>
      <w:r w:rsidRPr="004726AB">
        <w:rPr>
          <w:b/>
          <w:bCs/>
        </w:rPr>
        <w:fldChar w:fldCharType="separate"/>
      </w:r>
      <w:r w:rsidRPr="004726AB">
        <w:rPr>
          <w:b/>
          <w:bCs/>
        </w:rPr>
        <w:t xml:space="preserve">Table </w:t>
      </w:r>
      <w:r w:rsidRPr="004726AB">
        <w:rPr>
          <w:b/>
          <w:bCs/>
          <w:noProof/>
        </w:rPr>
        <w:t>65</w:t>
      </w:r>
      <w:r w:rsidRPr="004726AB">
        <w:rPr>
          <w:b/>
          <w:bCs/>
        </w:rPr>
        <w:fldChar w:fldCharType="end"/>
      </w:r>
      <w:r w:rsidR="00230D37">
        <w:t xml:space="preserve"> as this provides the best like-for-like comparison of expenditure inclusive of projects and allocations. </w:t>
      </w:r>
    </w:p>
    <w:p w14:paraId="0BEEB81B" w14:textId="42C89AFB" w:rsidR="00230D37" w:rsidRDefault="00230D37" w:rsidP="00765E68">
      <w:pPr>
        <w:pStyle w:val="BodyText"/>
      </w:pPr>
      <w:r>
        <w:t>A</w:t>
      </w:r>
      <w:r w:rsidR="00765E68">
        <w:t xml:space="preserve">s introduced in </w:t>
      </w:r>
      <w:r w:rsidR="00765E68" w:rsidRPr="00DC60BE">
        <w:rPr>
          <w:b/>
        </w:rPr>
        <w:t>Section </w:t>
      </w:r>
      <w:r w:rsidR="00765E68" w:rsidRPr="00DC60BE">
        <w:rPr>
          <w:b/>
        </w:rPr>
        <w:fldChar w:fldCharType="begin"/>
      </w:r>
      <w:r w:rsidR="00765E68" w:rsidRPr="00DC60BE">
        <w:rPr>
          <w:b/>
        </w:rPr>
        <w:instrText xml:space="preserve"> REF _Ref52985654 \n \h </w:instrText>
      </w:r>
      <w:r w:rsidR="00765E68">
        <w:rPr>
          <w:b/>
        </w:rPr>
        <w:instrText xml:space="preserve"> \* MERGEFORMAT </w:instrText>
      </w:r>
      <w:r w:rsidR="00765E68" w:rsidRPr="00DC60BE">
        <w:rPr>
          <w:b/>
        </w:rPr>
      </w:r>
      <w:r w:rsidR="00765E68" w:rsidRPr="00DC60BE">
        <w:rPr>
          <w:b/>
        </w:rPr>
        <w:fldChar w:fldCharType="separate"/>
      </w:r>
      <w:r w:rsidR="00AB54E8">
        <w:rPr>
          <w:b/>
        </w:rPr>
        <w:t>S6.2.1</w:t>
      </w:r>
      <w:r w:rsidR="00765E68" w:rsidRPr="00DC60BE">
        <w:rPr>
          <w:b/>
        </w:rPr>
        <w:fldChar w:fldCharType="end"/>
      </w:r>
      <w:r w:rsidRPr="00DC60BE">
        <w:t xml:space="preserve"> </w:t>
      </w:r>
      <w:r>
        <w:t xml:space="preserve">during the course of a regulatory period </w:t>
      </w:r>
      <w:r w:rsidRPr="00DC60BE">
        <w:t>capital allocations</w:t>
      </w:r>
      <w:r>
        <w:rPr>
          <w:b/>
        </w:rPr>
        <w:t xml:space="preserve"> </w:t>
      </w:r>
      <w:r w:rsidRPr="00DC60BE">
        <w:t>are reduced in size as projects are defined.</w:t>
      </w:r>
      <w:r>
        <w:t xml:space="preserve"> In developing the forecasts presented in </w:t>
      </w:r>
      <w:r w:rsidR="00EB4D96" w:rsidRPr="004726AB">
        <w:rPr>
          <w:b/>
          <w:bCs/>
        </w:rPr>
        <w:fldChar w:fldCharType="begin"/>
      </w:r>
      <w:r w:rsidR="00EB4D96" w:rsidRPr="004726AB">
        <w:rPr>
          <w:b/>
          <w:bCs/>
        </w:rPr>
        <w:instrText xml:space="preserve"> REF _Ref50974789 \h </w:instrText>
      </w:r>
      <w:r w:rsidR="00EB4D96" w:rsidRP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67</w:t>
      </w:r>
      <w:r w:rsidR="00EB4D96" w:rsidRPr="004726AB">
        <w:rPr>
          <w:b/>
          <w:bCs/>
        </w:rPr>
        <w:fldChar w:fldCharType="end"/>
      </w:r>
      <w:r>
        <w:rPr>
          <w:b/>
        </w:rPr>
        <w:t xml:space="preserve"> </w:t>
      </w:r>
      <w:r w:rsidRPr="00DC60BE">
        <w:t xml:space="preserve">Melbourne Water takes into account a range of factors including historical levels of expenditure, asset </w:t>
      </w:r>
      <w:r>
        <w:t xml:space="preserve">age, type and </w:t>
      </w:r>
      <w:r w:rsidRPr="00DC60BE">
        <w:t>condition and</w:t>
      </w:r>
      <w:r>
        <w:rPr>
          <w:b/>
        </w:rPr>
        <w:t xml:space="preserve"> </w:t>
      </w:r>
      <w:r w:rsidRPr="00DC60BE">
        <w:t xml:space="preserve">other </w:t>
      </w:r>
      <w:r>
        <w:t>external factors (such as demand growth</w:t>
      </w:r>
      <w:r w:rsidR="00154E5E">
        <w:t xml:space="preserve"> and</w:t>
      </w:r>
      <w:r>
        <w:t xml:space="preserve"> environmental conditions)</w:t>
      </w:r>
      <w:r w:rsidR="00154E5E">
        <w:t xml:space="preserve">. </w:t>
      </w:r>
    </w:p>
    <w:p w14:paraId="7BBB9D50" w14:textId="1D57861D" w:rsidR="00154E5E" w:rsidRPr="00230D37" w:rsidRDefault="00154E5E" w:rsidP="00765E68">
      <w:pPr>
        <w:pStyle w:val="BodyText"/>
      </w:pPr>
      <w:r>
        <w:t xml:space="preserve">Further information relating to the programs and allocations presented in </w:t>
      </w:r>
      <w:r w:rsidR="00EB4D96" w:rsidRPr="004726AB">
        <w:rPr>
          <w:b/>
          <w:bCs/>
        </w:rPr>
        <w:fldChar w:fldCharType="begin"/>
      </w:r>
      <w:r w:rsidR="00EB4D96" w:rsidRPr="004726AB">
        <w:rPr>
          <w:b/>
          <w:bCs/>
        </w:rPr>
        <w:instrText xml:space="preserve"> REF _Ref50974789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67</w:t>
      </w:r>
      <w:r w:rsidR="00EB4D96" w:rsidRPr="004726AB">
        <w:rPr>
          <w:b/>
          <w:bCs/>
        </w:rPr>
        <w:fldChar w:fldCharType="end"/>
      </w:r>
      <w:r>
        <w:rPr>
          <w:b/>
        </w:rPr>
        <w:t xml:space="preserve"> </w:t>
      </w:r>
      <w:r w:rsidRPr="00DC60BE">
        <w:t>is available upon request</w:t>
      </w:r>
      <w:r>
        <w:t xml:space="preserve">. </w:t>
      </w:r>
    </w:p>
    <w:p w14:paraId="31EA690D" w14:textId="1C625E01" w:rsidR="0052383F" w:rsidRDefault="0052383F" w:rsidP="008E2C14">
      <w:pPr>
        <w:pStyle w:val="Heading3"/>
      </w:pPr>
      <w:bookmarkStart w:id="515" w:name="_Toc50482775"/>
      <w:r>
        <w:br w:type="column"/>
        <w:t>Waterways and drainage capex forecasts</w:t>
      </w:r>
      <w:bookmarkEnd w:id="515"/>
    </w:p>
    <w:p w14:paraId="08CCE1AE" w14:textId="77777777" w:rsidR="0052383F" w:rsidRDefault="0052383F" w:rsidP="0052383F">
      <w:pPr>
        <w:pStyle w:val="BodyText"/>
      </w:pPr>
      <w:r>
        <w:t xml:space="preserve">Melbourne Water’s proposed capex program for waterways and drainage is 27 per cent higher than the determination capex from PS16. </w:t>
      </w:r>
    </w:p>
    <w:p w14:paraId="36FA8E67" w14:textId="4EF7F594" w:rsidR="0052383F" w:rsidRDefault="0052383F" w:rsidP="0052383F">
      <w:pPr>
        <w:pStyle w:val="BodyText"/>
      </w:pPr>
      <w:r>
        <w:t>The high</w:t>
      </w:r>
      <w:r w:rsidR="00EB4D96">
        <w:t>-</w:t>
      </w:r>
      <w:r>
        <w:t xml:space="preserve">level drivers of this increase in capex for PS21 are outlined in </w:t>
      </w:r>
      <w:r w:rsidRPr="00BF6120">
        <w:rPr>
          <w:b/>
        </w:rPr>
        <w:t>Section </w:t>
      </w:r>
      <w:r w:rsidR="00EB4D96">
        <w:rPr>
          <w:b/>
        </w:rPr>
        <w:fldChar w:fldCharType="begin"/>
      </w:r>
      <w:r w:rsidR="00EB4D96">
        <w:rPr>
          <w:b/>
        </w:rPr>
        <w:instrText xml:space="preserve"> REF _Ref54167677 \r \h </w:instrText>
      </w:r>
      <w:r w:rsidR="00EB4D96">
        <w:rPr>
          <w:b/>
        </w:rPr>
      </w:r>
      <w:r w:rsidR="00EB4D96">
        <w:rPr>
          <w:b/>
        </w:rPr>
        <w:fldChar w:fldCharType="separate"/>
      </w:r>
      <w:r w:rsidR="00EB4D96">
        <w:rPr>
          <w:b/>
        </w:rPr>
        <w:t>3.5</w:t>
      </w:r>
      <w:r w:rsidR="00EB4D96">
        <w:rPr>
          <w:b/>
        </w:rPr>
        <w:fldChar w:fldCharType="end"/>
      </w:r>
      <w:r>
        <w:t xml:space="preserve"> of the </w:t>
      </w:r>
      <w:r>
        <w:rPr>
          <w:i/>
        </w:rPr>
        <w:t xml:space="preserve">Price Submission. </w:t>
      </w:r>
      <w:r>
        <w:t xml:space="preserve">Driver and program level specific insights are presented for the waterways and drainage service in </w:t>
      </w:r>
      <w:r w:rsidR="00EB4D96" w:rsidRPr="004726AB">
        <w:rPr>
          <w:b/>
          <w:bCs/>
        </w:rPr>
        <w:fldChar w:fldCharType="begin"/>
      </w:r>
      <w:r w:rsidR="00EB4D96" w:rsidRPr="004726AB">
        <w:rPr>
          <w:b/>
          <w:bCs/>
        </w:rPr>
        <w:instrText xml:space="preserve"> REF _Ref51166747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68</w:t>
      </w:r>
      <w:r w:rsidR="00EB4D96" w:rsidRPr="004726AB">
        <w:rPr>
          <w:b/>
          <w:bCs/>
        </w:rPr>
        <w:fldChar w:fldCharType="end"/>
      </w:r>
      <w:r w:rsidRPr="0011733E">
        <w:t>.</w:t>
      </w:r>
      <w:r>
        <w:t xml:space="preserve"> </w:t>
      </w:r>
    </w:p>
    <w:p w14:paraId="0EEE6770" w14:textId="77777777" w:rsidR="0052383F" w:rsidRPr="00377869" w:rsidRDefault="0052383F" w:rsidP="0052383F">
      <w:pPr>
        <w:pStyle w:val="BodyText"/>
        <w:rPr>
          <w:b/>
        </w:rPr>
      </w:pPr>
      <w:r>
        <w:rPr>
          <w:b/>
        </w:rPr>
        <w:t>Capex forecasts by project and allocation</w:t>
      </w:r>
    </w:p>
    <w:p w14:paraId="6B02DB9F" w14:textId="7012EFFC" w:rsidR="0052383F" w:rsidRPr="00765E68" w:rsidRDefault="00EB4D96" w:rsidP="0052383F">
      <w:pPr>
        <w:pStyle w:val="BodyText"/>
      </w:pPr>
      <w:r w:rsidRPr="00EB4D96">
        <w:rPr>
          <w:b/>
        </w:rPr>
        <w:fldChar w:fldCharType="begin"/>
      </w:r>
      <w:r w:rsidRPr="00EB4D96">
        <w:rPr>
          <w:b/>
        </w:rPr>
        <w:instrText xml:space="preserve"> REF _Ref51166732 \h </w:instrText>
      </w:r>
      <w:r w:rsidRPr="004726AB">
        <w:rPr>
          <w:b/>
        </w:rPr>
        <w:instrText xml:space="preserve"> \* MERGEFORMAT </w:instrText>
      </w:r>
      <w:r w:rsidRPr="00EB4D96">
        <w:rPr>
          <w:b/>
        </w:rPr>
      </w:r>
      <w:r w:rsidRPr="00EB4D96">
        <w:rPr>
          <w:b/>
        </w:rPr>
        <w:fldChar w:fldCharType="separate"/>
      </w:r>
      <w:r w:rsidRPr="004726AB">
        <w:rPr>
          <w:b/>
        </w:rPr>
        <w:t xml:space="preserve">Table </w:t>
      </w:r>
      <w:r w:rsidRPr="004726AB">
        <w:rPr>
          <w:b/>
          <w:noProof/>
        </w:rPr>
        <w:t>69</w:t>
      </w:r>
      <w:r w:rsidRPr="00EB4D96">
        <w:rPr>
          <w:b/>
        </w:rPr>
        <w:fldChar w:fldCharType="end"/>
      </w:r>
      <w:r w:rsidR="0052383F">
        <w:rPr>
          <w:b/>
        </w:rPr>
        <w:t xml:space="preserve"> </w:t>
      </w:r>
      <w:r w:rsidR="0052383F">
        <w:t xml:space="preserve">shows forecast capex for waterways and drainage broken down by major program area and separately highlighting major projects and capital allocations. </w:t>
      </w:r>
    </w:p>
    <w:p w14:paraId="67B05BD8" w14:textId="54583451" w:rsidR="0052383F" w:rsidRDefault="0052383F" w:rsidP="0052383F">
      <w:pPr>
        <w:pStyle w:val="BodyText"/>
      </w:pPr>
      <w:r w:rsidRPr="00DC60BE">
        <w:t>It</w:t>
      </w:r>
      <w:r>
        <w:t xml:space="preserve"> shows forecast PS21 expenditure by capital program and allocation at a more disaggregated level than the program level shown in </w:t>
      </w:r>
      <w:r w:rsidR="00EB4D96" w:rsidRPr="004726AB">
        <w:rPr>
          <w:b/>
          <w:bCs/>
        </w:rPr>
        <w:fldChar w:fldCharType="begin"/>
      </w:r>
      <w:r w:rsidR="00EB4D96" w:rsidRPr="004726AB">
        <w:rPr>
          <w:b/>
          <w:bCs/>
        </w:rPr>
        <w:instrText xml:space="preserve"> REF _Ref51166747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68</w:t>
      </w:r>
      <w:r w:rsidR="00EB4D96" w:rsidRPr="004726AB">
        <w:rPr>
          <w:b/>
          <w:bCs/>
        </w:rPr>
        <w:fldChar w:fldCharType="end"/>
      </w:r>
      <w:r w:rsidRPr="00377869">
        <w:t>.</w:t>
      </w:r>
      <w:r>
        <w:t xml:space="preserve"> Our consideration of historical and forecast costs is provided at the aggregate program level in</w:t>
      </w:r>
      <w:r w:rsidR="00EB4D96">
        <w:t xml:space="preserve"> </w:t>
      </w:r>
      <w:r w:rsidR="00EB4D96" w:rsidRPr="004726AB">
        <w:rPr>
          <w:b/>
          <w:bCs/>
        </w:rPr>
        <w:fldChar w:fldCharType="begin"/>
      </w:r>
      <w:r w:rsidR="00EB4D96" w:rsidRPr="004726AB">
        <w:rPr>
          <w:b/>
          <w:bCs/>
        </w:rPr>
        <w:instrText xml:space="preserve"> REF _Ref51166747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68</w:t>
      </w:r>
      <w:r w:rsidR="00EB4D96" w:rsidRPr="004726AB">
        <w:rPr>
          <w:b/>
          <w:bCs/>
        </w:rPr>
        <w:fldChar w:fldCharType="end"/>
      </w:r>
      <w:r>
        <w:t xml:space="preserve"> as this provides the best like-for-like comparison of expenditure inclusive of projects and allocations. </w:t>
      </w:r>
    </w:p>
    <w:p w14:paraId="73C05BAF" w14:textId="6F8640C9" w:rsidR="0052383F" w:rsidRDefault="0052383F" w:rsidP="0052383F">
      <w:pPr>
        <w:pStyle w:val="BodyText"/>
      </w:pPr>
      <w:r>
        <w:t xml:space="preserve">As introduced in </w:t>
      </w:r>
      <w:r w:rsidRPr="00377869">
        <w:rPr>
          <w:b/>
        </w:rPr>
        <w:t>Section </w:t>
      </w:r>
      <w:r w:rsidR="00EB4D96">
        <w:rPr>
          <w:b/>
        </w:rPr>
        <w:fldChar w:fldCharType="begin"/>
      </w:r>
      <w:r w:rsidR="00EB4D96">
        <w:rPr>
          <w:b/>
        </w:rPr>
        <w:instrText xml:space="preserve"> REF _Ref54167466 \r \h </w:instrText>
      </w:r>
      <w:r w:rsidR="00EB4D96">
        <w:rPr>
          <w:b/>
        </w:rPr>
      </w:r>
      <w:r w:rsidR="00EB4D96">
        <w:rPr>
          <w:b/>
        </w:rPr>
        <w:fldChar w:fldCharType="separate"/>
      </w:r>
      <w:r w:rsidR="00EB4D96">
        <w:rPr>
          <w:b/>
        </w:rPr>
        <w:t>S6.2.1</w:t>
      </w:r>
      <w:r w:rsidR="00EB4D96">
        <w:rPr>
          <w:b/>
        </w:rPr>
        <w:fldChar w:fldCharType="end"/>
      </w:r>
      <w:r w:rsidRPr="00377869">
        <w:t xml:space="preserve"> </w:t>
      </w:r>
      <w:r>
        <w:t xml:space="preserve">during the course of a regulatory period </w:t>
      </w:r>
      <w:r w:rsidRPr="00377869">
        <w:t>capital allocations</w:t>
      </w:r>
      <w:r>
        <w:rPr>
          <w:b/>
        </w:rPr>
        <w:t xml:space="preserve"> </w:t>
      </w:r>
      <w:r w:rsidRPr="00377869">
        <w:t>are reduced in size as projects are defined.</w:t>
      </w:r>
      <w:r>
        <w:t xml:space="preserve"> In developing the forecasts presented in </w:t>
      </w:r>
      <w:r w:rsidR="00EB4D96" w:rsidRPr="00EB4D96">
        <w:rPr>
          <w:b/>
        </w:rPr>
        <w:fldChar w:fldCharType="begin"/>
      </w:r>
      <w:r w:rsidR="00EB4D96" w:rsidRPr="004726AB">
        <w:rPr>
          <w:b/>
        </w:rPr>
        <w:instrText xml:space="preserve"> REF _Ref51166732 \h  \* MERGEFORMAT </w:instrText>
      </w:r>
      <w:r w:rsidR="00EB4D96" w:rsidRPr="00EB4D96">
        <w:rPr>
          <w:b/>
        </w:rPr>
      </w:r>
      <w:r w:rsidR="00EB4D96" w:rsidRPr="00EB4D96">
        <w:rPr>
          <w:b/>
        </w:rPr>
        <w:fldChar w:fldCharType="separate"/>
      </w:r>
      <w:r w:rsidR="00EB4D96" w:rsidRPr="004726AB">
        <w:rPr>
          <w:b/>
        </w:rPr>
        <w:t xml:space="preserve">Table </w:t>
      </w:r>
      <w:r w:rsidR="00EB4D96" w:rsidRPr="004726AB">
        <w:rPr>
          <w:b/>
          <w:noProof/>
        </w:rPr>
        <w:t>69</w:t>
      </w:r>
      <w:r w:rsidR="00EB4D96" w:rsidRPr="00EB4D96">
        <w:rPr>
          <w:b/>
        </w:rPr>
        <w:fldChar w:fldCharType="end"/>
      </w:r>
      <w:r w:rsidR="00EB4D96">
        <w:rPr>
          <w:b/>
        </w:rPr>
        <w:t xml:space="preserve">. </w:t>
      </w:r>
      <w:r w:rsidRPr="00377869">
        <w:t xml:space="preserve">Melbourne Water takes into account a range of factors including historical levels of expenditure, asset </w:t>
      </w:r>
      <w:r>
        <w:t xml:space="preserve">age, type and </w:t>
      </w:r>
      <w:r w:rsidRPr="00377869">
        <w:t>condition and</w:t>
      </w:r>
      <w:r>
        <w:rPr>
          <w:b/>
        </w:rPr>
        <w:t xml:space="preserve"> </w:t>
      </w:r>
      <w:r w:rsidRPr="00377869">
        <w:t xml:space="preserve">other </w:t>
      </w:r>
      <w:r>
        <w:t xml:space="preserve">external factors (such as demand growth and environmental conditions). </w:t>
      </w:r>
    </w:p>
    <w:p w14:paraId="358A5032" w14:textId="2B6E41A5" w:rsidR="0052383F" w:rsidRDefault="0052383F" w:rsidP="0052383F">
      <w:pPr>
        <w:pStyle w:val="BodyText"/>
      </w:pPr>
      <w:r>
        <w:t xml:space="preserve">Further information relating to the programs and allocations presented in </w:t>
      </w:r>
      <w:r w:rsidR="00EB4D96" w:rsidRPr="004726AB">
        <w:rPr>
          <w:b/>
          <w:bCs/>
        </w:rPr>
        <w:fldChar w:fldCharType="begin"/>
      </w:r>
      <w:r w:rsidR="00EB4D96" w:rsidRPr="004726AB">
        <w:rPr>
          <w:b/>
          <w:bCs/>
        </w:rPr>
        <w:instrText xml:space="preserve"> REF _Ref51166732 \h </w:instrText>
      </w:r>
      <w:r w:rsidR="00EB4D96">
        <w:rPr>
          <w:b/>
          <w:bCs/>
        </w:rPr>
        <w:instrText xml:space="preserve"> \* MERGEFORMAT </w:instrText>
      </w:r>
      <w:r w:rsidR="00EB4D96" w:rsidRPr="004726AB">
        <w:rPr>
          <w:b/>
          <w:bCs/>
        </w:rPr>
      </w:r>
      <w:r w:rsidR="00EB4D96" w:rsidRPr="004726AB">
        <w:rPr>
          <w:b/>
          <w:bCs/>
        </w:rPr>
        <w:fldChar w:fldCharType="separate"/>
      </w:r>
      <w:r w:rsidR="00EB4D96" w:rsidRPr="004726AB">
        <w:rPr>
          <w:b/>
          <w:bCs/>
        </w:rPr>
        <w:t xml:space="preserve">Table </w:t>
      </w:r>
      <w:r w:rsidR="00EB4D96" w:rsidRPr="004726AB">
        <w:rPr>
          <w:b/>
          <w:bCs/>
          <w:noProof/>
        </w:rPr>
        <w:t>69</w:t>
      </w:r>
      <w:r w:rsidR="00EB4D96" w:rsidRPr="004726AB">
        <w:rPr>
          <w:b/>
          <w:bCs/>
        </w:rPr>
        <w:fldChar w:fldCharType="end"/>
      </w:r>
      <w:r>
        <w:rPr>
          <w:b/>
        </w:rPr>
        <w:t xml:space="preserve"> </w:t>
      </w:r>
      <w:r w:rsidRPr="00377869">
        <w:t>is available upon request</w:t>
      </w:r>
      <w:r>
        <w:t xml:space="preserve">. </w:t>
      </w:r>
    </w:p>
    <w:p w14:paraId="4F854B28" w14:textId="77777777" w:rsidR="00BF537B" w:rsidRDefault="00BF537B" w:rsidP="00BF537B">
      <w:pPr>
        <w:rPr>
          <w:i/>
        </w:rPr>
        <w:sectPr w:rsidR="00BF537B" w:rsidSect="001A1002">
          <w:type w:val="continuous"/>
          <w:pgSz w:w="11906" w:h="16838" w:code="9"/>
          <w:pgMar w:top="1134" w:right="1134" w:bottom="1134" w:left="1134" w:header="567" w:footer="567" w:gutter="0"/>
          <w:pgNumType w:chapStyle="1"/>
          <w:cols w:num="2" w:space="567"/>
          <w:docGrid w:linePitch="360"/>
        </w:sectPr>
      </w:pPr>
    </w:p>
    <w:p w14:paraId="098BEEE1" w14:textId="210367E3" w:rsidR="00BF537B" w:rsidRDefault="00BF537B" w:rsidP="00BF537B">
      <w:pPr>
        <w:pStyle w:val="Caption"/>
        <w:ind w:left="1134" w:hanging="1134"/>
      </w:pPr>
      <w:bookmarkStart w:id="516" w:name="_Ref50974788"/>
      <w:bookmarkStart w:id="517" w:name="_Toc54705879"/>
      <w:r>
        <w:t xml:space="preserve">Table </w:t>
      </w:r>
      <w:fldSimple w:instr=" SEQ Table \* ARABIC ">
        <w:r w:rsidR="00AB54E8">
          <w:rPr>
            <w:noProof/>
          </w:rPr>
          <w:t>66</w:t>
        </w:r>
      </w:fldSimple>
      <w:bookmarkEnd w:id="516"/>
      <w:r>
        <w:tab/>
      </w:r>
      <w:r w:rsidR="00761FCE">
        <w:t>B</w:t>
      </w:r>
      <w:r>
        <w:t>ulk water</w:t>
      </w:r>
      <w:r w:rsidR="001A06CD">
        <w:t xml:space="preserve"> and sewerage</w:t>
      </w:r>
      <w:r>
        <w:t xml:space="preserve"> service </w:t>
      </w:r>
      <w:r w:rsidR="00761FCE">
        <w:t xml:space="preserve">– major </w:t>
      </w:r>
      <w:r>
        <w:t>capital projects</w:t>
      </w:r>
      <w:bookmarkEnd w:id="517"/>
    </w:p>
    <w:tbl>
      <w:tblPr>
        <w:tblStyle w:val="MWTableGrid"/>
        <w:tblW w:w="14816" w:type="dxa"/>
        <w:tblCellMar>
          <w:left w:w="28" w:type="dxa"/>
          <w:right w:w="28" w:type="dxa"/>
        </w:tblCellMar>
        <w:tblLook w:val="04A0" w:firstRow="1" w:lastRow="0" w:firstColumn="1" w:lastColumn="0" w:noHBand="0" w:noVBand="1"/>
      </w:tblPr>
      <w:tblGrid>
        <w:gridCol w:w="660"/>
        <w:gridCol w:w="32"/>
        <w:gridCol w:w="693"/>
        <w:gridCol w:w="33"/>
        <w:gridCol w:w="660"/>
        <w:gridCol w:w="4013"/>
        <w:gridCol w:w="7512"/>
        <w:gridCol w:w="1213"/>
      </w:tblGrid>
      <w:tr w:rsidR="000317B7" w14:paraId="7379C683" w14:textId="77777777" w:rsidTr="000317B7">
        <w:trPr>
          <w:cnfStyle w:val="100000000000" w:firstRow="1" w:lastRow="0" w:firstColumn="0" w:lastColumn="0" w:oddVBand="0" w:evenVBand="0" w:oddHBand="0" w:evenHBand="0" w:firstRowFirstColumn="0" w:firstRowLastColumn="0" w:lastRowFirstColumn="0" w:lastRowLastColumn="0"/>
          <w:trHeight w:val="161"/>
        </w:trPr>
        <w:tc>
          <w:tcPr>
            <w:tcW w:w="2078" w:type="dxa"/>
            <w:gridSpan w:val="5"/>
            <w:vMerge w:val="restart"/>
            <w:tcBorders>
              <w:top w:val="single" w:sz="4" w:space="0" w:color="auto"/>
              <w:left w:val="single" w:sz="4" w:space="0" w:color="auto"/>
              <w:right w:val="single" w:sz="4" w:space="0" w:color="FFFFFF" w:themeColor="background1"/>
            </w:tcBorders>
            <w:shd w:val="clear" w:color="auto" w:fill="00428B" w:themeFill="accent1"/>
            <w:vAlign w:val="center"/>
          </w:tcPr>
          <w:p w14:paraId="4226CC6A" w14:textId="77777777" w:rsidR="000317B7" w:rsidRPr="00DA5336" w:rsidRDefault="000317B7" w:rsidP="00DA5336">
            <w:pPr>
              <w:pStyle w:val="BodyText"/>
              <w:spacing w:before="40" w:after="60" w:line="240" w:lineRule="auto"/>
              <w:jc w:val="center"/>
              <w:rPr>
                <w:b/>
                <w:sz w:val="16"/>
              </w:rPr>
            </w:pPr>
            <w:r w:rsidRPr="00DA5336">
              <w:rPr>
                <w:b/>
                <w:sz w:val="16"/>
              </w:rPr>
              <w:t>Project name</w:t>
            </w:r>
          </w:p>
        </w:tc>
        <w:tc>
          <w:tcPr>
            <w:tcW w:w="4013" w:type="dxa"/>
            <w:vMerge w:val="restart"/>
            <w:tcBorders>
              <w:top w:val="single" w:sz="4" w:space="0" w:color="auto"/>
              <w:left w:val="single" w:sz="4" w:space="0" w:color="FFFFFF" w:themeColor="background1"/>
              <w:right w:val="single" w:sz="4" w:space="0" w:color="FFFFFF" w:themeColor="background1"/>
            </w:tcBorders>
            <w:shd w:val="clear" w:color="auto" w:fill="00428B" w:themeFill="accent1"/>
            <w:vAlign w:val="center"/>
          </w:tcPr>
          <w:p w14:paraId="657CE0A9" w14:textId="77777777" w:rsidR="000317B7" w:rsidRPr="00DA5336" w:rsidRDefault="000317B7" w:rsidP="00DA5336">
            <w:pPr>
              <w:pStyle w:val="BodyText"/>
              <w:spacing w:before="40" w:after="60" w:line="240" w:lineRule="auto"/>
              <w:jc w:val="center"/>
              <w:rPr>
                <w:b/>
                <w:sz w:val="16"/>
              </w:rPr>
            </w:pPr>
            <w:r w:rsidRPr="00DA5336">
              <w:rPr>
                <w:b/>
                <w:sz w:val="16"/>
              </w:rPr>
              <w:t>Scope (what is it?)</w:t>
            </w:r>
          </w:p>
        </w:tc>
        <w:tc>
          <w:tcPr>
            <w:tcW w:w="7512" w:type="dxa"/>
            <w:vMerge w:val="restart"/>
            <w:tcBorders>
              <w:top w:val="single" w:sz="4" w:space="0" w:color="auto"/>
              <w:left w:val="single" w:sz="4" w:space="0" w:color="FFFFFF" w:themeColor="background1"/>
              <w:right w:val="single" w:sz="4" w:space="0" w:color="FFFFFF" w:themeColor="background1"/>
            </w:tcBorders>
            <w:shd w:val="clear" w:color="auto" w:fill="00428B" w:themeFill="accent1"/>
            <w:vAlign w:val="center"/>
          </w:tcPr>
          <w:p w14:paraId="4614C3D9" w14:textId="181A30C8" w:rsidR="000317B7" w:rsidRPr="00DA5336" w:rsidRDefault="000317B7" w:rsidP="000317B7">
            <w:pPr>
              <w:pStyle w:val="BodyText"/>
              <w:spacing w:before="40" w:after="60" w:line="240" w:lineRule="auto"/>
              <w:jc w:val="center"/>
              <w:rPr>
                <w:b/>
                <w:sz w:val="16"/>
              </w:rPr>
            </w:pPr>
            <w:r>
              <w:rPr>
                <w:b/>
                <w:sz w:val="16"/>
              </w:rPr>
              <w:t>Expenditure profile</w:t>
            </w:r>
          </w:p>
        </w:tc>
        <w:tc>
          <w:tcPr>
            <w:tcW w:w="1213" w:type="dxa"/>
            <w:tcBorders>
              <w:top w:val="single" w:sz="4" w:space="0" w:color="auto"/>
              <w:left w:val="single" w:sz="4" w:space="0" w:color="FFFFFF" w:themeColor="background1"/>
              <w:right w:val="single" w:sz="4" w:space="0" w:color="auto"/>
            </w:tcBorders>
            <w:shd w:val="clear" w:color="auto" w:fill="00428B" w:themeFill="accent1"/>
            <w:vAlign w:val="center"/>
          </w:tcPr>
          <w:p w14:paraId="0E191650" w14:textId="33221FD2" w:rsidR="000317B7" w:rsidRPr="00DA5336" w:rsidRDefault="000317B7" w:rsidP="008E33E2">
            <w:pPr>
              <w:pStyle w:val="BodyText"/>
              <w:spacing w:before="40" w:after="60" w:line="240" w:lineRule="auto"/>
              <w:jc w:val="center"/>
              <w:rPr>
                <w:b/>
                <w:sz w:val="16"/>
              </w:rPr>
            </w:pPr>
            <w:r w:rsidRPr="00DA5336">
              <w:rPr>
                <w:b/>
                <w:sz w:val="16"/>
              </w:rPr>
              <w:t>PS21</w:t>
            </w:r>
            <w:r>
              <w:rPr>
                <w:b/>
                <w:sz w:val="16"/>
              </w:rPr>
              <w:t xml:space="preserve"> $</w:t>
            </w:r>
          </w:p>
        </w:tc>
      </w:tr>
      <w:tr w:rsidR="000317B7" w14:paraId="791292DE" w14:textId="77777777" w:rsidTr="000317B7">
        <w:trPr>
          <w:trHeight w:val="160"/>
        </w:trPr>
        <w:tc>
          <w:tcPr>
            <w:tcW w:w="2078" w:type="dxa"/>
            <w:gridSpan w:val="5"/>
            <w:vMerge/>
            <w:tcBorders>
              <w:left w:val="single" w:sz="4" w:space="0" w:color="auto"/>
              <w:bottom w:val="single" w:sz="4" w:space="0" w:color="auto"/>
              <w:right w:val="single" w:sz="4" w:space="0" w:color="auto"/>
            </w:tcBorders>
            <w:shd w:val="clear" w:color="auto" w:fill="00428B" w:themeFill="accent1"/>
            <w:vAlign w:val="center"/>
          </w:tcPr>
          <w:p w14:paraId="26AF9103" w14:textId="77777777" w:rsidR="000317B7" w:rsidRPr="00DA5336" w:rsidRDefault="000317B7" w:rsidP="00DA5336">
            <w:pPr>
              <w:pStyle w:val="BodyText"/>
              <w:spacing w:before="40" w:after="60" w:line="240" w:lineRule="auto"/>
              <w:jc w:val="center"/>
              <w:rPr>
                <w:b/>
                <w:sz w:val="16"/>
              </w:rPr>
            </w:pPr>
          </w:p>
        </w:tc>
        <w:tc>
          <w:tcPr>
            <w:tcW w:w="4013" w:type="dxa"/>
            <w:vMerge/>
            <w:tcBorders>
              <w:left w:val="single" w:sz="4" w:space="0" w:color="auto"/>
              <w:right w:val="single" w:sz="4" w:space="0" w:color="FFFFFF" w:themeColor="background1"/>
            </w:tcBorders>
            <w:shd w:val="clear" w:color="auto" w:fill="00428B" w:themeFill="accent1"/>
            <w:vAlign w:val="center"/>
          </w:tcPr>
          <w:p w14:paraId="385AEA45" w14:textId="77777777" w:rsidR="000317B7" w:rsidRPr="00DA5336" w:rsidRDefault="000317B7" w:rsidP="00DA5336">
            <w:pPr>
              <w:pStyle w:val="BodyText"/>
              <w:spacing w:before="40" w:after="60" w:line="240" w:lineRule="auto"/>
              <w:jc w:val="center"/>
              <w:rPr>
                <w:b/>
                <w:sz w:val="16"/>
              </w:rPr>
            </w:pPr>
          </w:p>
        </w:tc>
        <w:tc>
          <w:tcPr>
            <w:tcW w:w="7512" w:type="dxa"/>
            <w:vMerge/>
            <w:tcBorders>
              <w:left w:val="single" w:sz="4" w:space="0" w:color="FFFFFF" w:themeColor="background1"/>
              <w:right w:val="single" w:sz="4" w:space="0" w:color="FFFFFF" w:themeColor="background1"/>
            </w:tcBorders>
            <w:shd w:val="clear" w:color="auto" w:fill="00428B" w:themeFill="accent1"/>
            <w:vAlign w:val="center"/>
          </w:tcPr>
          <w:p w14:paraId="12DA2C2A" w14:textId="5A9A9D32" w:rsidR="000317B7" w:rsidRDefault="000317B7" w:rsidP="00DA5336">
            <w:pPr>
              <w:pStyle w:val="BodyText"/>
              <w:spacing w:before="40" w:after="60" w:line="240" w:lineRule="auto"/>
              <w:jc w:val="center"/>
              <w:rPr>
                <w:b/>
                <w:sz w:val="16"/>
              </w:rPr>
            </w:pPr>
          </w:p>
        </w:tc>
        <w:tc>
          <w:tcPr>
            <w:tcW w:w="1213" w:type="dxa"/>
            <w:tcBorders>
              <w:top w:val="single" w:sz="4" w:space="0" w:color="auto"/>
              <w:left w:val="single" w:sz="4" w:space="0" w:color="FFFFFF" w:themeColor="background1"/>
              <w:right w:val="single" w:sz="4" w:space="0" w:color="auto"/>
            </w:tcBorders>
            <w:shd w:val="clear" w:color="auto" w:fill="00428B" w:themeFill="accent1"/>
            <w:vAlign w:val="center"/>
          </w:tcPr>
          <w:p w14:paraId="56DD0B97" w14:textId="69CD01E4" w:rsidR="000317B7" w:rsidRPr="00DA5336" w:rsidRDefault="000317B7" w:rsidP="008E33E2">
            <w:pPr>
              <w:pStyle w:val="BodyText"/>
              <w:spacing w:before="40" w:after="60" w:line="240" w:lineRule="auto"/>
              <w:jc w:val="center"/>
              <w:rPr>
                <w:b/>
                <w:sz w:val="16"/>
              </w:rPr>
            </w:pPr>
            <w:r w:rsidRPr="007B2529">
              <w:rPr>
                <w:b/>
                <w:color w:val="FFFFFF" w:themeColor="background1"/>
                <w:sz w:val="16"/>
              </w:rPr>
              <w:t>% PS21$</w:t>
            </w:r>
          </w:p>
        </w:tc>
      </w:tr>
      <w:tr w:rsidR="000317B7" w14:paraId="08E4CAC9" w14:textId="77777777" w:rsidTr="000317B7">
        <w:trPr>
          <w:cnfStyle w:val="000000010000" w:firstRow="0" w:lastRow="0" w:firstColumn="0" w:lastColumn="0" w:oddVBand="0" w:evenVBand="0" w:oddHBand="0" w:evenHBand="1" w:firstRowFirstColumn="0" w:firstRowLastColumn="0" w:lastRowFirstColumn="0" w:lastRowLastColumn="0"/>
          <w:trHeight w:val="170"/>
        </w:trPr>
        <w:tc>
          <w:tcPr>
            <w:tcW w:w="660" w:type="dxa"/>
            <w:tcBorders>
              <w:top w:val="single" w:sz="4" w:space="0" w:color="auto"/>
              <w:left w:val="single" w:sz="4" w:space="0" w:color="auto"/>
              <w:bottom w:val="single" w:sz="4" w:space="0" w:color="auto"/>
            </w:tcBorders>
            <w:shd w:val="clear" w:color="auto" w:fill="BFBFBF" w:themeFill="background1" w:themeFillShade="BF"/>
            <w:vAlign w:val="center"/>
          </w:tcPr>
          <w:p w14:paraId="143EC8C3" w14:textId="6C8A5D29" w:rsidR="000317B7" w:rsidRPr="008E33E2" w:rsidRDefault="000317B7" w:rsidP="00DA5336">
            <w:pPr>
              <w:pStyle w:val="BodyText"/>
              <w:spacing w:before="40" w:after="60" w:line="240" w:lineRule="auto"/>
              <w:jc w:val="center"/>
              <w:rPr>
                <w:b/>
                <w:i/>
                <w:color w:val="auto"/>
                <w:sz w:val="14"/>
              </w:rPr>
            </w:pPr>
            <w:r w:rsidRPr="008E33E2">
              <w:rPr>
                <w:b/>
                <w:i/>
                <w:color w:val="auto"/>
                <w:sz w:val="14"/>
              </w:rPr>
              <w:t>Service</w:t>
            </w:r>
          </w:p>
        </w:tc>
        <w:tc>
          <w:tcPr>
            <w:tcW w:w="758" w:type="dxa"/>
            <w:gridSpan w:val="3"/>
            <w:tcBorders>
              <w:top w:val="single" w:sz="4" w:space="0" w:color="auto"/>
              <w:left w:val="single" w:sz="4" w:space="0" w:color="auto"/>
              <w:bottom w:val="single" w:sz="4" w:space="0" w:color="auto"/>
            </w:tcBorders>
            <w:shd w:val="clear" w:color="auto" w:fill="BFBFBF" w:themeFill="background1" w:themeFillShade="BF"/>
            <w:vAlign w:val="center"/>
          </w:tcPr>
          <w:p w14:paraId="47A898BC" w14:textId="6B419280" w:rsidR="000317B7" w:rsidRPr="008E33E2" w:rsidRDefault="000317B7" w:rsidP="00DA5336">
            <w:pPr>
              <w:pStyle w:val="BodyText"/>
              <w:spacing w:before="40" w:after="60" w:line="240" w:lineRule="auto"/>
              <w:jc w:val="center"/>
              <w:rPr>
                <w:b/>
                <w:i/>
                <w:color w:val="auto"/>
                <w:sz w:val="14"/>
              </w:rPr>
            </w:pPr>
            <w:r w:rsidRPr="008E33E2">
              <w:rPr>
                <w:b/>
                <w:i/>
                <w:color w:val="auto"/>
                <w:sz w:val="14"/>
              </w:rPr>
              <w:t>Outcome</w:t>
            </w:r>
          </w:p>
        </w:tc>
        <w:tc>
          <w:tcPr>
            <w:tcW w:w="6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BB1F12" w14:textId="0282615A" w:rsidR="000317B7" w:rsidRPr="008E33E2" w:rsidRDefault="000317B7" w:rsidP="00DA5336">
            <w:pPr>
              <w:pStyle w:val="BodyText"/>
              <w:spacing w:before="40" w:after="60" w:line="240" w:lineRule="auto"/>
              <w:jc w:val="center"/>
              <w:rPr>
                <w:b/>
                <w:i/>
                <w:color w:val="auto"/>
                <w:sz w:val="14"/>
              </w:rPr>
            </w:pPr>
            <w:r w:rsidRPr="008E33E2">
              <w:rPr>
                <w:b/>
                <w:i/>
                <w:color w:val="auto"/>
                <w:sz w:val="14"/>
              </w:rPr>
              <w:t>Driver</w:t>
            </w:r>
          </w:p>
        </w:tc>
        <w:tc>
          <w:tcPr>
            <w:tcW w:w="4013" w:type="dxa"/>
            <w:vMerge/>
            <w:tcBorders>
              <w:left w:val="single" w:sz="4" w:space="0" w:color="auto"/>
              <w:bottom w:val="single" w:sz="4" w:space="0" w:color="auto"/>
              <w:right w:val="single" w:sz="4" w:space="0" w:color="FFFFFF" w:themeColor="background1"/>
            </w:tcBorders>
            <w:shd w:val="clear" w:color="auto" w:fill="00428B" w:themeFill="accent1"/>
            <w:vAlign w:val="center"/>
          </w:tcPr>
          <w:p w14:paraId="3AA3C171" w14:textId="77777777" w:rsidR="000317B7" w:rsidRPr="00DA5336" w:rsidRDefault="000317B7" w:rsidP="00DA5336">
            <w:pPr>
              <w:pStyle w:val="BodyText"/>
              <w:spacing w:before="40" w:after="60" w:line="240" w:lineRule="auto"/>
              <w:jc w:val="center"/>
              <w:rPr>
                <w:b/>
                <w:sz w:val="16"/>
              </w:rPr>
            </w:pPr>
          </w:p>
        </w:tc>
        <w:tc>
          <w:tcPr>
            <w:tcW w:w="7512" w:type="dxa"/>
            <w:vMerge/>
            <w:tcBorders>
              <w:left w:val="single" w:sz="4" w:space="0" w:color="FFFFFF" w:themeColor="background1"/>
              <w:right w:val="single" w:sz="4" w:space="0" w:color="FFFFFF" w:themeColor="background1"/>
            </w:tcBorders>
            <w:shd w:val="clear" w:color="auto" w:fill="00428B" w:themeFill="accent1"/>
            <w:vAlign w:val="center"/>
          </w:tcPr>
          <w:p w14:paraId="3740E5F7" w14:textId="79FBC1D8" w:rsidR="000317B7" w:rsidRDefault="000317B7" w:rsidP="00DA5336">
            <w:pPr>
              <w:pStyle w:val="BodyText"/>
              <w:spacing w:before="40" w:after="60" w:line="240" w:lineRule="auto"/>
              <w:jc w:val="center"/>
              <w:rPr>
                <w:b/>
                <w:sz w:val="16"/>
              </w:rPr>
            </w:pPr>
          </w:p>
        </w:tc>
        <w:tc>
          <w:tcPr>
            <w:tcW w:w="1213" w:type="dxa"/>
            <w:tcBorders>
              <w:left w:val="single" w:sz="4" w:space="0" w:color="FFFFFF" w:themeColor="background1"/>
              <w:bottom w:val="single" w:sz="4" w:space="0" w:color="auto"/>
              <w:right w:val="single" w:sz="4" w:space="0" w:color="auto"/>
            </w:tcBorders>
            <w:shd w:val="clear" w:color="auto" w:fill="BFBFBF" w:themeFill="background1" w:themeFillShade="BF"/>
            <w:vAlign w:val="center"/>
          </w:tcPr>
          <w:p w14:paraId="4FC30D5F" w14:textId="75790BA2" w:rsidR="000317B7" w:rsidRPr="00DA32B9" w:rsidRDefault="000317B7" w:rsidP="00DA5336">
            <w:pPr>
              <w:pStyle w:val="BodyText"/>
              <w:spacing w:before="40" w:after="60" w:line="240" w:lineRule="auto"/>
              <w:jc w:val="center"/>
              <w:rPr>
                <w:b/>
                <w:color w:val="auto"/>
                <w:sz w:val="16"/>
              </w:rPr>
            </w:pPr>
            <w:r w:rsidRPr="00DA32B9">
              <w:rPr>
                <w:b/>
                <w:color w:val="auto"/>
                <w:sz w:val="16"/>
              </w:rPr>
              <w:t>Project $</w:t>
            </w:r>
          </w:p>
        </w:tc>
      </w:tr>
      <w:tr w:rsidR="00BF6120" w14:paraId="0718B8D5" w14:textId="77777777" w:rsidTr="00761FCE">
        <w:tblPrEx>
          <w:tblCellMar>
            <w:left w:w="108" w:type="dxa"/>
            <w:right w:w="108" w:type="dxa"/>
          </w:tblCellMar>
        </w:tblPrEx>
        <w:trPr>
          <w:trHeight w:val="425"/>
        </w:trPr>
        <w:tc>
          <w:tcPr>
            <w:tcW w:w="2078" w:type="dxa"/>
            <w:gridSpan w:val="5"/>
            <w:vMerge w:val="restart"/>
            <w:tcBorders>
              <w:top w:val="single" w:sz="4" w:space="0" w:color="auto"/>
              <w:left w:val="single" w:sz="4" w:space="0" w:color="auto"/>
            </w:tcBorders>
            <w:shd w:val="clear" w:color="auto" w:fill="FFFFFF" w:themeFill="background1"/>
          </w:tcPr>
          <w:p w14:paraId="21C18C6C" w14:textId="77777777" w:rsidR="00BF6120" w:rsidRPr="00C27FE1" w:rsidRDefault="00BF6120" w:rsidP="00C27FE1">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WTP Primary Treatment Augmentation</w:t>
            </w:r>
          </w:p>
        </w:tc>
        <w:tc>
          <w:tcPr>
            <w:tcW w:w="4013" w:type="dxa"/>
            <w:vMerge w:val="restart"/>
            <w:tcBorders>
              <w:top w:val="single" w:sz="4" w:space="0" w:color="auto"/>
            </w:tcBorders>
            <w:shd w:val="clear" w:color="auto" w:fill="FFFFFF" w:themeFill="background1"/>
          </w:tcPr>
          <w:p w14:paraId="1934D664" w14:textId="67721A37" w:rsidR="00BF6120" w:rsidRPr="00C27FE1" w:rsidRDefault="00BF6120" w:rsidP="00DA5336">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Provide preliminary treatment (screening and grit removal), primary treatment (sedimentation tanks), and sludge treatment (thickening and anaerobic digestion). This will reduce the load on the existing anaerobic pots to sustainable levels and provide capacity for future growth.</w:t>
            </w:r>
            <w:r>
              <w:rPr>
                <w:rFonts w:asciiTheme="majorHAnsi" w:hAnsiTheme="majorHAnsi" w:cs="Calibri"/>
                <w:sz w:val="16"/>
                <w:szCs w:val="16"/>
              </w:rPr>
              <w:t xml:space="preserve"> </w:t>
            </w:r>
          </w:p>
        </w:tc>
        <w:tc>
          <w:tcPr>
            <w:tcW w:w="7512" w:type="dxa"/>
            <w:vMerge w:val="restart"/>
            <w:tcBorders>
              <w:top w:val="single" w:sz="4" w:space="0" w:color="231F20"/>
            </w:tcBorders>
            <w:shd w:val="clear" w:color="auto" w:fill="FFFFFF" w:themeFill="background1"/>
          </w:tcPr>
          <w:p w14:paraId="5368253A" w14:textId="48EEC44F" w:rsidR="00BF6120" w:rsidRPr="00C27FE1" w:rsidRDefault="00641E3A" w:rsidP="00C27FE1">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464F0996" wp14:editId="3EB5363E">
                  <wp:extent cx="4495800" cy="7924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495800"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232CC1EF" w14:textId="65EBED66" w:rsidR="00BF6120" w:rsidRPr="00C27FE1" w:rsidRDefault="00BF6120" w:rsidP="00DA32B9">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$31</w:t>
            </w:r>
            <w:r w:rsidR="00DA32B9">
              <w:rPr>
                <w:rFonts w:asciiTheme="majorHAnsi" w:hAnsiTheme="majorHAnsi" w:cs="Calibri"/>
                <w:b/>
                <w:bCs/>
                <w:color w:val="000000"/>
                <w:sz w:val="16"/>
                <w:szCs w:val="16"/>
              </w:rPr>
              <w:t>5.3</w:t>
            </w:r>
            <w:r w:rsidRPr="00C27FE1">
              <w:rPr>
                <w:rFonts w:asciiTheme="majorHAnsi" w:hAnsiTheme="majorHAnsi" w:cs="Calibri"/>
                <w:b/>
                <w:bCs/>
                <w:color w:val="000000"/>
                <w:sz w:val="16"/>
                <w:szCs w:val="16"/>
              </w:rPr>
              <w:t>m</w:t>
            </w:r>
          </w:p>
        </w:tc>
      </w:tr>
      <w:tr w:rsidR="00BF6120" w14:paraId="038CF9B2" w14:textId="77777777" w:rsidTr="00DA32B9">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tcBorders>
              <w:left w:val="single" w:sz="4" w:space="0" w:color="auto"/>
              <w:bottom w:val="single" w:sz="4" w:space="0" w:color="auto"/>
            </w:tcBorders>
            <w:shd w:val="clear" w:color="auto" w:fill="FFFFFF" w:themeFill="background1"/>
          </w:tcPr>
          <w:p w14:paraId="062973A6" w14:textId="77777777" w:rsidR="00BF6120" w:rsidRPr="00C27FE1" w:rsidRDefault="00BF6120" w:rsidP="00C27FE1">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7F465DD9" w14:textId="77777777" w:rsidR="00BF6120" w:rsidRPr="00C27FE1" w:rsidRDefault="00BF6120" w:rsidP="00DA5336">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498B5707" w14:textId="77777777" w:rsidR="00BF6120" w:rsidRPr="00C27FE1" w:rsidRDefault="00BF6120" w:rsidP="00C27FE1">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01967180" w14:textId="68BFE59E" w:rsidR="00BF6120" w:rsidRPr="00DA32B9" w:rsidRDefault="00DA32B9" w:rsidP="00DA32B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14</w:t>
            </w:r>
            <w:r w:rsidR="00BF6120" w:rsidRPr="00DA32B9">
              <w:rPr>
                <w:rFonts w:asciiTheme="majorHAnsi" w:hAnsiTheme="majorHAnsi" w:cs="Calibri"/>
                <w:bCs/>
                <w:color w:val="000000"/>
                <w:sz w:val="16"/>
                <w:szCs w:val="16"/>
              </w:rPr>
              <w:t>%</w:t>
            </w:r>
          </w:p>
        </w:tc>
      </w:tr>
      <w:tr w:rsidR="00BF6120" w14:paraId="6E28C6A8" w14:textId="77777777" w:rsidTr="00DA32B9">
        <w:trPr>
          <w:trHeight w:val="283"/>
        </w:trPr>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08AFB0DD" w14:textId="76922E88" w:rsidR="00BF6120" w:rsidRPr="00C27FE1" w:rsidRDefault="00BF612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758"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5720CD13" w14:textId="46CE0EFC" w:rsidR="00BF6120" w:rsidRPr="00C27FE1" w:rsidRDefault="00BF612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7490E63E" w14:textId="571A22FE" w:rsidR="00BF6120" w:rsidRPr="00C27FE1" w:rsidRDefault="00BF612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G</w:t>
            </w:r>
          </w:p>
        </w:tc>
        <w:tc>
          <w:tcPr>
            <w:tcW w:w="4013" w:type="dxa"/>
            <w:vMerge/>
            <w:tcBorders>
              <w:bottom w:val="single" w:sz="4" w:space="0" w:color="auto"/>
            </w:tcBorders>
            <w:shd w:val="clear" w:color="auto" w:fill="FFFFFF" w:themeFill="background1"/>
          </w:tcPr>
          <w:p w14:paraId="75DDC4DE" w14:textId="77777777" w:rsidR="00BF6120" w:rsidRPr="00C27FE1" w:rsidRDefault="00BF6120" w:rsidP="00C27FE1">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40B27527" w14:textId="77777777" w:rsidR="00BF6120" w:rsidRPr="00C27FE1" w:rsidRDefault="00BF6120" w:rsidP="00C27FE1">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0E04EDF0" w14:textId="7FDD5C27" w:rsidR="00BF6120" w:rsidRPr="00DA32B9" w:rsidRDefault="00BF6120" w:rsidP="00DA32B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w:t>
            </w:r>
            <w:r w:rsidR="00DA32B9" w:rsidRPr="00DA32B9">
              <w:rPr>
                <w:rFonts w:asciiTheme="majorHAnsi" w:hAnsiTheme="majorHAnsi" w:cs="Calibri"/>
                <w:bCs/>
                <w:color w:val="000000"/>
                <w:sz w:val="16"/>
                <w:szCs w:val="16"/>
              </w:rPr>
              <w:t>316.2m</w:t>
            </w:r>
          </w:p>
        </w:tc>
      </w:tr>
      <w:tr w:rsidR="004C39C0" w14:paraId="7558215D" w14:textId="77777777" w:rsidTr="00DA32B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val="restart"/>
            <w:tcBorders>
              <w:top w:val="single" w:sz="4" w:space="0" w:color="auto"/>
              <w:left w:val="single" w:sz="4" w:space="0" w:color="auto"/>
            </w:tcBorders>
            <w:shd w:val="clear" w:color="auto" w:fill="FFFFFF" w:themeFill="background1"/>
          </w:tcPr>
          <w:p w14:paraId="5A777009" w14:textId="49B16717" w:rsidR="004C39C0" w:rsidRPr="00C27FE1" w:rsidRDefault="004C39C0" w:rsidP="00C27FE1">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WTP 55E ASP Upgrade</w:t>
            </w:r>
          </w:p>
        </w:tc>
        <w:tc>
          <w:tcPr>
            <w:tcW w:w="4013" w:type="dxa"/>
            <w:vMerge w:val="restart"/>
            <w:tcBorders>
              <w:top w:val="single" w:sz="4" w:space="0" w:color="auto"/>
            </w:tcBorders>
            <w:shd w:val="clear" w:color="auto" w:fill="FFFFFF" w:themeFill="background1"/>
          </w:tcPr>
          <w:p w14:paraId="3311ED00" w14:textId="422122BB" w:rsidR="004C39C0" w:rsidRPr="00C27FE1" w:rsidRDefault="004C39C0" w:rsidP="00C27FE1">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Upgrade the existing 55 East Activated Sludge Plant to a modern shortcut nitrogen removal process, while reusing existin</w:t>
            </w:r>
            <w:r>
              <w:rPr>
                <w:rFonts w:asciiTheme="majorHAnsi" w:hAnsiTheme="majorHAnsi" w:cs="Calibri"/>
                <w:sz w:val="16"/>
                <w:szCs w:val="16"/>
              </w:rPr>
              <w:t xml:space="preserve">g infrastructure (clarifiers). </w:t>
            </w:r>
            <w:r w:rsidRPr="00C27FE1">
              <w:rPr>
                <w:rFonts w:asciiTheme="majorHAnsi" w:hAnsiTheme="majorHAnsi" w:cs="Calibri"/>
                <w:sz w:val="16"/>
                <w:szCs w:val="16"/>
              </w:rPr>
              <w:t>The new design will reduce energy demand and eliminate safety risks associated with working over water.</w:t>
            </w:r>
            <w:r>
              <w:rPr>
                <w:rFonts w:asciiTheme="majorHAnsi" w:hAnsiTheme="majorHAnsi" w:cs="Calibri"/>
                <w:sz w:val="16"/>
                <w:szCs w:val="16"/>
              </w:rPr>
              <w:t xml:space="preserve"> </w:t>
            </w:r>
          </w:p>
        </w:tc>
        <w:tc>
          <w:tcPr>
            <w:tcW w:w="7512" w:type="dxa"/>
            <w:vMerge w:val="restart"/>
            <w:tcBorders>
              <w:top w:val="single" w:sz="4" w:space="0" w:color="auto"/>
            </w:tcBorders>
            <w:shd w:val="clear" w:color="auto" w:fill="FFFFFF" w:themeFill="background1"/>
          </w:tcPr>
          <w:p w14:paraId="0261E5EB" w14:textId="69B69BB6" w:rsidR="004C39C0" w:rsidRPr="00C27FE1" w:rsidRDefault="00641E3A" w:rsidP="00C27FE1">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2449D6DD" wp14:editId="603844DC">
                  <wp:extent cx="4488180" cy="792480"/>
                  <wp:effectExtent l="0" t="0" r="762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488180"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15764595" w14:textId="0C3DF204" w:rsidR="004C39C0" w:rsidRPr="00C27FE1" w:rsidRDefault="004C39C0" w:rsidP="00DA32B9">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$2</w:t>
            </w:r>
            <w:r w:rsidR="00DA32B9">
              <w:rPr>
                <w:rFonts w:asciiTheme="majorHAnsi" w:hAnsiTheme="majorHAnsi" w:cs="Calibri"/>
                <w:b/>
                <w:bCs/>
                <w:color w:val="000000"/>
                <w:sz w:val="16"/>
                <w:szCs w:val="16"/>
              </w:rPr>
              <w:t>11.4</w:t>
            </w:r>
            <w:r w:rsidRPr="00C27FE1">
              <w:rPr>
                <w:rFonts w:asciiTheme="majorHAnsi" w:hAnsiTheme="majorHAnsi" w:cs="Calibri"/>
                <w:b/>
                <w:bCs/>
                <w:color w:val="000000"/>
                <w:sz w:val="16"/>
                <w:szCs w:val="16"/>
              </w:rPr>
              <w:t>m</w:t>
            </w:r>
          </w:p>
        </w:tc>
      </w:tr>
      <w:tr w:rsidR="004C39C0" w14:paraId="178AEEB9" w14:textId="77777777" w:rsidTr="00DA32B9">
        <w:trPr>
          <w:trHeight w:val="425"/>
        </w:trPr>
        <w:tc>
          <w:tcPr>
            <w:tcW w:w="2078" w:type="dxa"/>
            <w:gridSpan w:val="5"/>
            <w:vMerge/>
            <w:tcBorders>
              <w:left w:val="single" w:sz="4" w:space="0" w:color="auto"/>
              <w:bottom w:val="single" w:sz="4" w:space="0" w:color="auto"/>
            </w:tcBorders>
            <w:shd w:val="clear" w:color="auto" w:fill="FFFFFF" w:themeFill="background1"/>
          </w:tcPr>
          <w:p w14:paraId="65FDFBD3" w14:textId="77777777" w:rsidR="004C39C0" w:rsidRPr="00C27FE1" w:rsidRDefault="004C39C0" w:rsidP="00C27FE1">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5BB2C430" w14:textId="77777777" w:rsidR="004C39C0" w:rsidRPr="00C27FE1" w:rsidRDefault="004C39C0" w:rsidP="00C27FE1">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741D4CE9" w14:textId="77777777" w:rsidR="004C39C0" w:rsidRPr="00C27FE1" w:rsidRDefault="004C39C0" w:rsidP="00C27FE1">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231C80EE" w14:textId="409A2B60"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9%</w:t>
            </w:r>
          </w:p>
        </w:tc>
      </w:tr>
      <w:tr w:rsidR="004C39C0" w14:paraId="6AEDB4A4" w14:textId="77777777" w:rsidTr="00DA32B9">
        <w:trPr>
          <w:cnfStyle w:val="000000010000" w:firstRow="0" w:lastRow="0" w:firstColumn="0" w:lastColumn="0" w:oddVBand="0" w:evenVBand="0" w:oddHBand="0" w:evenHBand="1" w:firstRowFirstColumn="0" w:firstRowLastColumn="0" w:lastRowFirstColumn="0" w:lastRowLastColumn="0"/>
          <w:trHeight w:val="283"/>
        </w:trPr>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31333DA0" w14:textId="647FA266"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758"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15CFDEC5" w14:textId="1A8B57A9"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4861F086" w14:textId="22800C26"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G</w:t>
            </w:r>
          </w:p>
        </w:tc>
        <w:tc>
          <w:tcPr>
            <w:tcW w:w="4013" w:type="dxa"/>
            <w:vMerge/>
            <w:tcBorders>
              <w:bottom w:val="single" w:sz="4" w:space="0" w:color="auto"/>
            </w:tcBorders>
            <w:shd w:val="clear" w:color="auto" w:fill="FFFFFF" w:themeFill="background1"/>
          </w:tcPr>
          <w:p w14:paraId="70552363"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41B0F940"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473C2F41" w14:textId="106D2BC9" w:rsidR="004C39C0" w:rsidRPr="00DA32B9" w:rsidRDefault="004C39C0" w:rsidP="00DA32B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w:t>
            </w:r>
            <w:r w:rsidR="00FD08DE">
              <w:rPr>
                <w:rFonts w:asciiTheme="majorHAnsi" w:hAnsiTheme="majorHAnsi" w:cs="Calibri"/>
                <w:bCs/>
                <w:color w:val="000000"/>
                <w:sz w:val="16"/>
                <w:szCs w:val="16"/>
              </w:rPr>
              <w:t>214.4</w:t>
            </w:r>
          </w:p>
        </w:tc>
      </w:tr>
      <w:tr w:rsidR="004C39C0" w14:paraId="2FC14277" w14:textId="77777777" w:rsidTr="00DA32B9">
        <w:tblPrEx>
          <w:tblCellMar>
            <w:left w:w="108" w:type="dxa"/>
            <w:right w:w="108" w:type="dxa"/>
          </w:tblCellMar>
        </w:tblPrEx>
        <w:trPr>
          <w:trHeight w:val="425"/>
        </w:trPr>
        <w:tc>
          <w:tcPr>
            <w:tcW w:w="2078" w:type="dxa"/>
            <w:gridSpan w:val="5"/>
            <w:vMerge w:val="restart"/>
            <w:tcBorders>
              <w:top w:val="single" w:sz="4" w:space="0" w:color="auto"/>
              <w:left w:val="single" w:sz="4" w:space="0" w:color="auto"/>
            </w:tcBorders>
            <w:shd w:val="clear" w:color="auto" w:fill="FFFFFF" w:themeFill="background1"/>
          </w:tcPr>
          <w:p w14:paraId="5104DB5C"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HBM Yarra Crossing Duplication</w:t>
            </w:r>
          </w:p>
        </w:tc>
        <w:tc>
          <w:tcPr>
            <w:tcW w:w="4013" w:type="dxa"/>
            <w:vMerge w:val="restart"/>
            <w:tcBorders>
              <w:top w:val="single" w:sz="4" w:space="0" w:color="auto"/>
            </w:tcBorders>
            <w:shd w:val="clear" w:color="auto" w:fill="FFFFFF" w:themeFill="background1"/>
          </w:tcPr>
          <w:p w14:paraId="42603E1A"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Duplicate the Hobson's Bay Main sewer Yarra River crossing, then rehabilitate the existing crossing, which cannot be rehabilitated under live conditions.</w:t>
            </w:r>
          </w:p>
        </w:tc>
        <w:tc>
          <w:tcPr>
            <w:tcW w:w="7512" w:type="dxa"/>
            <w:vMerge w:val="restart"/>
            <w:tcBorders>
              <w:top w:val="single" w:sz="4" w:space="0" w:color="auto"/>
            </w:tcBorders>
            <w:shd w:val="clear" w:color="auto" w:fill="FFFFFF" w:themeFill="background1"/>
          </w:tcPr>
          <w:p w14:paraId="67533487" w14:textId="20D11669" w:rsidR="004C39C0" w:rsidRPr="004C39C0" w:rsidRDefault="00641E3A" w:rsidP="004C39C0">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49A82B4F" wp14:editId="1A1488CE">
                  <wp:extent cx="4488180" cy="7924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488180"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52B2C876" w14:textId="49EEE525" w:rsidR="004C39C0" w:rsidRPr="00C27FE1" w:rsidRDefault="004C39C0" w:rsidP="00DA32B9">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$1</w:t>
            </w:r>
            <w:r w:rsidR="00DA32B9">
              <w:rPr>
                <w:rFonts w:asciiTheme="majorHAnsi" w:hAnsiTheme="majorHAnsi" w:cs="Calibri"/>
                <w:b/>
                <w:bCs/>
                <w:color w:val="000000"/>
                <w:sz w:val="16"/>
                <w:szCs w:val="16"/>
              </w:rPr>
              <w:t>3</w:t>
            </w:r>
            <w:r w:rsidRPr="00C27FE1">
              <w:rPr>
                <w:rFonts w:asciiTheme="majorHAnsi" w:hAnsiTheme="majorHAnsi" w:cs="Calibri"/>
                <w:b/>
                <w:bCs/>
                <w:color w:val="000000"/>
                <w:sz w:val="16"/>
                <w:szCs w:val="16"/>
              </w:rPr>
              <w:t>5.</w:t>
            </w:r>
            <w:r w:rsidR="00DA32B9">
              <w:rPr>
                <w:rFonts w:asciiTheme="majorHAnsi" w:hAnsiTheme="majorHAnsi" w:cs="Calibri"/>
                <w:b/>
                <w:bCs/>
                <w:color w:val="000000"/>
                <w:sz w:val="16"/>
                <w:szCs w:val="16"/>
              </w:rPr>
              <w:t>8</w:t>
            </w:r>
            <w:r w:rsidRPr="00C27FE1">
              <w:rPr>
                <w:rFonts w:asciiTheme="majorHAnsi" w:hAnsiTheme="majorHAnsi" w:cs="Calibri"/>
                <w:b/>
                <w:bCs/>
                <w:color w:val="000000"/>
                <w:sz w:val="16"/>
                <w:szCs w:val="16"/>
              </w:rPr>
              <w:t>m</w:t>
            </w:r>
          </w:p>
        </w:tc>
      </w:tr>
      <w:tr w:rsidR="004C39C0" w14:paraId="5E2FE89A" w14:textId="77777777" w:rsidTr="00DA32B9">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tcBorders>
              <w:left w:val="single" w:sz="4" w:space="0" w:color="auto"/>
              <w:bottom w:val="single" w:sz="4" w:space="0" w:color="auto"/>
            </w:tcBorders>
            <w:shd w:val="clear" w:color="auto" w:fill="FFFFFF" w:themeFill="background1"/>
          </w:tcPr>
          <w:p w14:paraId="6632E8CE"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4A1A0146"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62AFBD7C"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0B051CD6" w14:textId="710739FB"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6%</w:t>
            </w:r>
          </w:p>
        </w:tc>
      </w:tr>
      <w:tr w:rsidR="004C39C0" w14:paraId="383BCE6C" w14:textId="77777777" w:rsidTr="00DA32B9">
        <w:trPr>
          <w:trHeight w:val="283"/>
        </w:trPr>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323CE857" w14:textId="612071B4"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758"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65AA20BA" w14:textId="57E65AE4"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660" w:type="dxa"/>
            <w:tcBorders>
              <w:top w:val="single" w:sz="4" w:space="0" w:color="auto"/>
              <w:left w:val="single" w:sz="4" w:space="0" w:color="auto"/>
              <w:bottom w:val="single" w:sz="4" w:space="0" w:color="auto"/>
            </w:tcBorders>
            <w:shd w:val="clear" w:color="auto" w:fill="F2F2F2" w:themeFill="background1" w:themeFillShade="F2"/>
            <w:vAlign w:val="center"/>
          </w:tcPr>
          <w:p w14:paraId="61D6E4A1" w14:textId="149233B7"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R</w:t>
            </w:r>
          </w:p>
        </w:tc>
        <w:tc>
          <w:tcPr>
            <w:tcW w:w="4013" w:type="dxa"/>
            <w:vMerge/>
            <w:tcBorders>
              <w:bottom w:val="single" w:sz="4" w:space="0" w:color="auto"/>
            </w:tcBorders>
            <w:shd w:val="clear" w:color="auto" w:fill="FFFFFF" w:themeFill="background1"/>
          </w:tcPr>
          <w:p w14:paraId="0C0DDDD7"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0594BD38"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4571C267" w14:textId="5361E74B"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$163.4m</w:t>
            </w:r>
          </w:p>
        </w:tc>
      </w:tr>
      <w:tr w:rsidR="004C39C0" w14:paraId="6631B3B5" w14:textId="77777777" w:rsidTr="00DA32B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val="restart"/>
            <w:tcBorders>
              <w:top w:val="single" w:sz="4" w:space="0" w:color="auto"/>
              <w:left w:val="single" w:sz="4" w:space="0" w:color="auto"/>
            </w:tcBorders>
            <w:shd w:val="clear" w:color="auto" w:fill="FFFFFF" w:themeFill="background1"/>
          </w:tcPr>
          <w:p w14:paraId="241FA2C7"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Yan Yean to Bald Hill Pipeline</w:t>
            </w:r>
          </w:p>
        </w:tc>
        <w:tc>
          <w:tcPr>
            <w:tcW w:w="4013" w:type="dxa"/>
            <w:vMerge w:val="restart"/>
            <w:tcBorders>
              <w:top w:val="single" w:sz="4" w:space="0" w:color="auto"/>
            </w:tcBorders>
            <w:shd w:val="clear" w:color="auto" w:fill="FFFFFF" w:themeFill="background1"/>
          </w:tcPr>
          <w:p w14:paraId="6CB47412" w14:textId="0C9C3044"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Construction of new pump station at Yan Yean and associated scope of works to install new pipeline</w:t>
            </w:r>
            <w:r w:rsidR="00DA32B9">
              <w:rPr>
                <w:rFonts w:asciiTheme="majorHAnsi" w:hAnsiTheme="majorHAnsi" w:cs="Calibri"/>
                <w:sz w:val="16"/>
                <w:szCs w:val="16"/>
              </w:rPr>
              <w:t>.</w:t>
            </w:r>
          </w:p>
        </w:tc>
        <w:tc>
          <w:tcPr>
            <w:tcW w:w="7512" w:type="dxa"/>
            <w:vMerge w:val="restart"/>
            <w:tcBorders>
              <w:top w:val="single" w:sz="4" w:space="0" w:color="auto"/>
            </w:tcBorders>
            <w:shd w:val="clear" w:color="auto" w:fill="FFFFFF" w:themeFill="background1"/>
          </w:tcPr>
          <w:p w14:paraId="09AFC946" w14:textId="52D31C56" w:rsidR="004C39C0" w:rsidRPr="00C27FE1" w:rsidRDefault="00641E3A"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5AE542CA" wp14:editId="41401785">
                  <wp:extent cx="4488180" cy="7924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4488180"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3B206E3B" w14:textId="2E1D01CC" w:rsidR="004C39C0" w:rsidRPr="00C27FE1" w:rsidRDefault="004C39C0" w:rsidP="00DA32B9">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$9</w:t>
            </w:r>
            <w:r w:rsidR="00DA32B9">
              <w:rPr>
                <w:rFonts w:asciiTheme="majorHAnsi" w:hAnsiTheme="majorHAnsi" w:cs="Calibri"/>
                <w:b/>
                <w:bCs/>
                <w:color w:val="000000"/>
                <w:sz w:val="16"/>
                <w:szCs w:val="16"/>
              </w:rPr>
              <w:t>5</w:t>
            </w:r>
            <w:r w:rsidRPr="00C27FE1">
              <w:rPr>
                <w:rFonts w:asciiTheme="majorHAnsi" w:hAnsiTheme="majorHAnsi" w:cs="Calibri"/>
                <w:b/>
                <w:bCs/>
                <w:color w:val="000000"/>
                <w:sz w:val="16"/>
                <w:szCs w:val="16"/>
              </w:rPr>
              <w:t>.7m</w:t>
            </w:r>
          </w:p>
        </w:tc>
      </w:tr>
      <w:tr w:rsidR="004C39C0" w14:paraId="12083E17" w14:textId="77777777" w:rsidTr="00DA32B9">
        <w:trPr>
          <w:trHeight w:val="425"/>
        </w:trPr>
        <w:tc>
          <w:tcPr>
            <w:tcW w:w="2078" w:type="dxa"/>
            <w:gridSpan w:val="5"/>
            <w:vMerge/>
            <w:tcBorders>
              <w:left w:val="single" w:sz="4" w:space="0" w:color="auto"/>
              <w:bottom w:val="single" w:sz="4" w:space="0" w:color="auto"/>
            </w:tcBorders>
            <w:shd w:val="clear" w:color="auto" w:fill="FFFFFF" w:themeFill="background1"/>
          </w:tcPr>
          <w:p w14:paraId="3D8FFF03"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5836F0FA"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4EC78D52"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58856F36" w14:textId="6AFF5452"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4%</w:t>
            </w:r>
          </w:p>
        </w:tc>
      </w:tr>
      <w:tr w:rsidR="004C39C0" w14:paraId="1C1AB37D" w14:textId="77777777" w:rsidTr="00DA32B9">
        <w:trPr>
          <w:cnfStyle w:val="000000010000" w:firstRow="0" w:lastRow="0" w:firstColumn="0" w:lastColumn="0" w:oddVBand="0" w:evenVBand="0" w:oddHBand="0" w:evenHBand="1" w:firstRowFirstColumn="0" w:firstRowLastColumn="0" w:lastRowFirstColumn="0" w:lastRowLastColumn="0"/>
          <w:trHeight w:val="283"/>
        </w:trPr>
        <w:tc>
          <w:tcPr>
            <w:tcW w:w="692"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5B56D8AD" w14:textId="4676FF13"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693" w:type="dxa"/>
            <w:tcBorders>
              <w:top w:val="single" w:sz="4" w:space="0" w:color="auto"/>
              <w:left w:val="single" w:sz="4" w:space="0" w:color="auto"/>
              <w:bottom w:val="single" w:sz="4" w:space="0" w:color="auto"/>
            </w:tcBorders>
            <w:shd w:val="clear" w:color="auto" w:fill="F2F2F2" w:themeFill="background1" w:themeFillShade="F2"/>
            <w:vAlign w:val="center"/>
          </w:tcPr>
          <w:p w14:paraId="2DC345F5" w14:textId="5A4AED11" w:rsidR="004C39C0" w:rsidRPr="00C27FE1" w:rsidRDefault="001535C9"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693"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10E5DFDF" w14:textId="74749CE7"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G</w:t>
            </w:r>
          </w:p>
        </w:tc>
        <w:tc>
          <w:tcPr>
            <w:tcW w:w="4013" w:type="dxa"/>
            <w:vMerge/>
            <w:tcBorders>
              <w:bottom w:val="single" w:sz="4" w:space="0" w:color="auto"/>
            </w:tcBorders>
            <w:shd w:val="clear" w:color="auto" w:fill="FFFFFF" w:themeFill="background1"/>
          </w:tcPr>
          <w:p w14:paraId="5DCA18DF"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100883BA"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31B23151" w14:textId="29CE369F"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$100.4m</w:t>
            </w:r>
          </w:p>
        </w:tc>
      </w:tr>
      <w:tr w:rsidR="004C39C0" w14:paraId="05FB0A0A" w14:textId="77777777" w:rsidTr="00DA32B9">
        <w:tblPrEx>
          <w:tblCellMar>
            <w:left w:w="108" w:type="dxa"/>
            <w:right w:w="108" w:type="dxa"/>
          </w:tblCellMar>
        </w:tblPrEx>
        <w:trPr>
          <w:trHeight w:val="425"/>
        </w:trPr>
        <w:tc>
          <w:tcPr>
            <w:tcW w:w="2078" w:type="dxa"/>
            <w:gridSpan w:val="5"/>
            <w:vMerge w:val="restart"/>
            <w:tcBorders>
              <w:top w:val="single" w:sz="4" w:space="0" w:color="auto"/>
              <w:left w:val="single" w:sz="4" w:space="0" w:color="auto"/>
            </w:tcBorders>
            <w:shd w:val="clear" w:color="auto" w:fill="FFFFFF" w:themeFill="background1"/>
          </w:tcPr>
          <w:p w14:paraId="1BC824A3"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Maroondah Res Outlet and Aqueduct Stage 3A</w:t>
            </w:r>
          </w:p>
        </w:tc>
        <w:tc>
          <w:tcPr>
            <w:tcW w:w="4013" w:type="dxa"/>
            <w:vMerge w:val="restart"/>
            <w:tcBorders>
              <w:top w:val="single" w:sz="4" w:space="0" w:color="auto"/>
            </w:tcBorders>
            <w:shd w:val="clear" w:color="auto" w:fill="FFFFFF" w:themeFill="background1"/>
          </w:tcPr>
          <w:p w14:paraId="68323AAF" w14:textId="00C6EEDF" w:rsidR="004C39C0" w:rsidRPr="00DA32B9" w:rsidRDefault="004C39C0" w:rsidP="00A473C4">
            <w:pPr>
              <w:pStyle w:val="BodyText"/>
              <w:spacing w:before="40" w:after="60" w:line="240" w:lineRule="auto"/>
              <w:rPr>
                <w:rFonts w:asciiTheme="majorHAnsi" w:hAnsiTheme="majorHAnsi" w:cs="Calibri"/>
                <w:sz w:val="16"/>
                <w:szCs w:val="16"/>
              </w:rPr>
            </w:pPr>
            <w:r w:rsidRPr="00C27FE1">
              <w:rPr>
                <w:rFonts w:asciiTheme="majorHAnsi" w:hAnsiTheme="majorHAnsi" w:cs="Calibri"/>
                <w:sz w:val="16"/>
                <w:szCs w:val="16"/>
              </w:rPr>
              <w:t>Decommission the Maroondah Outlet Tower and Maroondah aqueduct which have reached the end of their service lives. Construct a new outlet and pipeline from Maroondah Reservoir to the downstream end of Myers Creek siphon.</w:t>
            </w:r>
            <w:r w:rsidR="00DA32B9">
              <w:rPr>
                <w:rFonts w:asciiTheme="majorHAnsi" w:hAnsiTheme="majorHAnsi" w:cs="Calibri"/>
                <w:sz w:val="16"/>
                <w:szCs w:val="16"/>
              </w:rPr>
              <w:t xml:space="preserve"> </w:t>
            </w:r>
          </w:p>
        </w:tc>
        <w:tc>
          <w:tcPr>
            <w:tcW w:w="7512" w:type="dxa"/>
            <w:vMerge w:val="restart"/>
            <w:tcBorders>
              <w:top w:val="single" w:sz="4" w:space="0" w:color="auto"/>
            </w:tcBorders>
            <w:shd w:val="clear" w:color="auto" w:fill="FFFFFF" w:themeFill="background1"/>
          </w:tcPr>
          <w:p w14:paraId="5A0E9B47" w14:textId="1C18CF94" w:rsidR="004C39C0" w:rsidRPr="00C27FE1" w:rsidRDefault="00641E3A"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58EAC4EA" wp14:editId="462888E7">
                  <wp:extent cx="4488180" cy="784860"/>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488180" cy="78486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13CBA163" w14:textId="7DC8E3F1" w:rsidR="004C39C0" w:rsidRPr="00C27FE1" w:rsidRDefault="004C39C0" w:rsidP="00FD08DE">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$5</w:t>
            </w:r>
            <w:r w:rsidR="00FD08DE">
              <w:rPr>
                <w:rFonts w:asciiTheme="majorHAnsi" w:hAnsiTheme="majorHAnsi" w:cs="Calibri"/>
                <w:b/>
                <w:bCs/>
                <w:color w:val="000000"/>
                <w:sz w:val="16"/>
                <w:szCs w:val="16"/>
              </w:rPr>
              <w:t>8.2</w:t>
            </w:r>
            <w:r w:rsidRPr="00C27FE1">
              <w:rPr>
                <w:rFonts w:asciiTheme="majorHAnsi" w:hAnsiTheme="majorHAnsi" w:cs="Calibri"/>
                <w:b/>
                <w:bCs/>
                <w:color w:val="000000"/>
                <w:sz w:val="16"/>
                <w:szCs w:val="16"/>
              </w:rPr>
              <w:t>m</w:t>
            </w:r>
          </w:p>
        </w:tc>
      </w:tr>
      <w:tr w:rsidR="004C39C0" w14:paraId="4B26BB58" w14:textId="77777777" w:rsidTr="00DA32B9">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tcBorders>
              <w:left w:val="single" w:sz="4" w:space="0" w:color="auto"/>
              <w:bottom w:val="single" w:sz="4" w:space="0" w:color="auto"/>
            </w:tcBorders>
            <w:shd w:val="clear" w:color="auto" w:fill="FFFFFF" w:themeFill="background1"/>
          </w:tcPr>
          <w:p w14:paraId="29198C31"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54240BFE"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05ECE119"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6B843D0B" w14:textId="4AF14D0B"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3%</w:t>
            </w:r>
          </w:p>
        </w:tc>
      </w:tr>
      <w:tr w:rsidR="004C39C0" w14:paraId="1F1053C4" w14:textId="77777777" w:rsidTr="00DA32B9">
        <w:trPr>
          <w:trHeight w:val="283"/>
        </w:trPr>
        <w:tc>
          <w:tcPr>
            <w:tcW w:w="692"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1582411E" w14:textId="05008190"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693" w:type="dxa"/>
            <w:tcBorders>
              <w:top w:val="single" w:sz="4" w:space="0" w:color="auto"/>
              <w:left w:val="single" w:sz="4" w:space="0" w:color="auto"/>
              <w:bottom w:val="single" w:sz="4" w:space="0" w:color="auto"/>
            </w:tcBorders>
            <w:shd w:val="clear" w:color="auto" w:fill="F2F2F2" w:themeFill="background1" w:themeFillShade="F2"/>
            <w:vAlign w:val="center"/>
          </w:tcPr>
          <w:p w14:paraId="4108E3C1" w14:textId="29B84653"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693"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67DF403E" w14:textId="4C52980E" w:rsidR="004C39C0" w:rsidRPr="00C27FE1" w:rsidRDefault="004C39C0" w:rsidP="00DA32B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R</w:t>
            </w:r>
          </w:p>
        </w:tc>
        <w:tc>
          <w:tcPr>
            <w:tcW w:w="4013" w:type="dxa"/>
            <w:vMerge/>
            <w:tcBorders>
              <w:bottom w:val="single" w:sz="4" w:space="0" w:color="auto"/>
            </w:tcBorders>
            <w:shd w:val="clear" w:color="auto" w:fill="FFFFFF" w:themeFill="background1"/>
          </w:tcPr>
          <w:p w14:paraId="7AB07ED0"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69602D2A"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29B1A4E9" w14:textId="760F4521" w:rsidR="004C39C0" w:rsidRPr="00DA32B9" w:rsidRDefault="00DA32B9" w:rsidP="00FD08DE">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w:t>
            </w:r>
            <w:r w:rsidR="00FD08DE">
              <w:rPr>
                <w:rFonts w:asciiTheme="majorHAnsi" w:hAnsiTheme="majorHAnsi" w:cs="Calibri"/>
                <w:bCs/>
                <w:color w:val="000000"/>
                <w:sz w:val="16"/>
                <w:szCs w:val="16"/>
              </w:rPr>
              <w:t>80</w:t>
            </w:r>
            <w:r>
              <w:rPr>
                <w:rFonts w:asciiTheme="majorHAnsi" w:hAnsiTheme="majorHAnsi" w:cs="Calibri"/>
                <w:bCs/>
                <w:color w:val="000000"/>
                <w:sz w:val="16"/>
                <w:szCs w:val="16"/>
              </w:rPr>
              <w:t>.</w:t>
            </w:r>
            <w:r w:rsidR="00FD08DE">
              <w:rPr>
                <w:rFonts w:asciiTheme="majorHAnsi" w:hAnsiTheme="majorHAnsi" w:cs="Calibri"/>
                <w:bCs/>
                <w:color w:val="000000"/>
                <w:sz w:val="16"/>
                <w:szCs w:val="16"/>
              </w:rPr>
              <w:t>8</w:t>
            </w:r>
            <w:r>
              <w:rPr>
                <w:rFonts w:asciiTheme="majorHAnsi" w:hAnsiTheme="majorHAnsi" w:cs="Calibri"/>
                <w:bCs/>
                <w:color w:val="000000"/>
                <w:sz w:val="16"/>
                <w:szCs w:val="16"/>
              </w:rPr>
              <w:t>m</w:t>
            </w:r>
          </w:p>
        </w:tc>
      </w:tr>
      <w:tr w:rsidR="004C39C0" w14:paraId="7C0D3FC8" w14:textId="77777777" w:rsidTr="00DA32B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val="restart"/>
            <w:tcBorders>
              <w:top w:val="single" w:sz="4" w:space="0" w:color="auto"/>
              <w:left w:val="single" w:sz="4" w:space="0" w:color="auto"/>
            </w:tcBorders>
            <w:shd w:val="clear" w:color="auto" w:fill="FFFFFF" w:themeFill="background1"/>
          </w:tcPr>
          <w:p w14:paraId="0ABCE885"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Maribyrnong Main Sewer Augmentation</w:t>
            </w:r>
          </w:p>
        </w:tc>
        <w:tc>
          <w:tcPr>
            <w:tcW w:w="4013" w:type="dxa"/>
            <w:vMerge w:val="restart"/>
            <w:tcBorders>
              <w:top w:val="single" w:sz="4" w:space="0" w:color="auto"/>
            </w:tcBorders>
            <w:shd w:val="clear" w:color="auto" w:fill="FFFFFF" w:themeFill="background1"/>
          </w:tcPr>
          <w:p w14:paraId="0C30E35A" w14:textId="1F648F5E"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Increase the capacity of the Maribyrnong River Main (MRM) by constructing a 1 km gravity sewer from the existin</w:t>
            </w:r>
            <w:r>
              <w:rPr>
                <w:rFonts w:asciiTheme="majorHAnsi" w:hAnsiTheme="majorHAnsi" w:cs="Calibri"/>
                <w:sz w:val="16"/>
                <w:szCs w:val="16"/>
              </w:rPr>
              <w:t xml:space="preserve">g MRM to the North West Sewer. </w:t>
            </w:r>
            <w:r w:rsidRPr="00C27FE1">
              <w:rPr>
                <w:rFonts w:asciiTheme="majorHAnsi" w:hAnsiTheme="majorHAnsi" w:cs="Calibri"/>
                <w:sz w:val="16"/>
                <w:szCs w:val="16"/>
              </w:rPr>
              <w:t>This will include 800 m of tunnelling at 20-40 m depth, and a pipe bridge crossing of the Maribyrnong River with pedestrian/bike access.</w:t>
            </w:r>
            <w:r>
              <w:rPr>
                <w:rFonts w:asciiTheme="majorHAnsi" w:hAnsiTheme="majorHAnsi" w:cs="Calibri"/>
                <w:sz w:val="16"/>
                <w:szCs w:val="16"/>
              </w:rPr>
              <w:t xml:space="preserve"> </w:t>
            </w:r>
          </w:p>
        </w:tc>
        <w:tc>
          <w:tcPr>
            <w:tcW w:w="7512" w:type="dxa"/>
            <w:vMerge w:val="restart"/>
            <w:tcBorders>
              <w:top w:val="single" w:sz="4" w:space="0" w:color="auto"/>
            </w:tcBorders>
            <w:shd w:val="clear" w:color="auto" w:fill="FFFFFF" w:themeFill="background1"/>
          </w:tcPr>
          <w:p w14:paraId="64767320" w14:textId="5F59785C" w:rsidR="004C39C0" w:rsidRPr="00C27FE1" w:rsidRDefault="00FF6C99"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48C39926" wp14:editId="5EBBA298">
                  <wp:extent cx="4493260" cy="7867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493260" cy="786765"/>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32F4FFFC" w14:textId="35B86A1C" w:rsidR="004C39C0" w:rsidRPr="00C27FE1" w:rsidRDefault="004C39C0" w:rsidP="00DA32B9">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$56.</w:t>
            </w:r>
            <w:r w:rsidR="00DA32B9">
              <w:rPr>
                <w:rFonts w:asciiTheme="majorHAnsi" w:hAnsiTheme="majorHAnsi" w:cs="Calibri"/>
                <w:b/>
                <w:bCs/>
                <w:color w:val="000000"/>
                <w:sz w:val="16"/>
                <w:szCs w:val="16"/>
              </w:rPr>
              <w:t>9</w:t>
            </w:r>
            <w:r w:rsidRPr="00C27FE1">
              <w:rPr>
                <w:rFonts w:asciiTheme="majorHAnsi" w:hAnsiTheme="majorHAnsi" w:cs="Calibri"/>
                <w:b/>
                <w:bCs/>
                <w:color w:val="000000"/>
                <w:sz w:val="16"/>
                <w:szCs w:val="16"/>
              </w:rPr>
              <w:t>m</w:t>
            </w:r>
          </w:p>
        </w:tc>
      </w:tr>
      <w:tr w:rsidR="004C39C0" w14:paraId="7E0A9BD0" w14:textId="77777777" w:rsidTr="00DA32B9">
        <w:trPr>
          <w:trHeight w:val="425"/>
        </w:trPr>
        <w:tc>
          <w:tcPr>
            <w:tcW w:w="2078" w:type="dxa"/>
            <w:gridSpan w:val="5"/>
            <w:vMerge/>
            <w:tcBorders>
              <w:left w:val="single" w:sz="4" w:space="0" w:color="auto"/>
              <w:bottom w:val="single" w:sz="4" w:space="0" w:color="auto"/>
            </w:tcBorders>
            <w:shd w:val="clear" w:color="auto" w:fill="FFFFFF" w:themeFill="background1"/>
          </w:tcPr>
          <w:p w14:paraId="16EF81D5"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7D5486A4"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2EBE3F9C"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539B0B3A" w14:textId="76A34682" w:rsidR="004C39C0" w:rsidRPr="00C27FE1" w:rsidRDefault="00DA32B9" w:rsidP="00DA32B9">
            <w:pPr>
              <w:pStyle w:val="BodyText"/>
              <w:spacing w:before="40" w:after="60" w:line="240" w:lineRule="auto"/>
              <w:jc w:val="center"/>
              <w:rPr>
                <w:rFonts w:asciiTheme="majorHAnsi" w:hAnsiTheme="majorHAnsi" w:cs="Calibri"/>
                <w:b/>
                <w:bCs/>
                <w:color w:val="000000"/>
                <w:sz w:val="16"/>
                <w:szCs w:val="16"/>
              </w:rPr>
            </w:pPr>
            <w:r w:rsidRPr="00DA32B9">
              <w:rPr>
                <w:rFonts w:asciiTheme="majorHAnsi" w:hAnsiTheme="majorHAnsi" w:cs="Calibri"/>
                <w:bCs/>
                <w:color w:val="000000"/>
                <w:sz w:val="16"/>
                <w:szCs w:val="16"/>
              </w:rPr>
              <w:t>2%</w:t>
            </w:r>
          </w:p>
        </w:tc>
      </w:tr>
      <w:tr w:rsidR="004C39C0" w14:paraId="765B5626" w14:textId="77777777" w:rsidTr="00DA32B9">
        <w:trPr>
          <w:cnfStyle w:val="000000010000" w:firstRow="0" w:lastRow="0" w:firstColumn="0" w:lastColumn="0" w:oddVBand="0" w:evenVBand="0" w:oddHBand="0" w:evenHBand="1" w:firstRowFirstColumn="0" w:firstRowLastColumn="0" w:lastRowFirstColumn="0" w:lastRowLastColumn="0"/>
          <w:trHeight w:val="283"/>
        </w:trPr>
        <w:tc>
          <w:tcPr>
            <w:tcW w:w="692" w:type="dxa"/>
            <w:gridSpan w:val="2"/>
            <w:tcBorders>
              <w:top w:val="single" w:sz="4" w:space="0" w:color="auto"/>
              <w:left w:val="single" w:sz="4" w:space="0" w:color="auto"/>
            </w:tcBorders>
            <w:shd w:val="clear" w:color="auto" w:fill="F2F2F2" w:themeFill="background1" w:themeFillShade="F2"/>
          </w:tcPr>
          <w:p w14:paraId="26422F22" w14:textId="69D6D1D5"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693" w:type="dxa"/>
            <w:tcBorders>
              <w:top w:val="single" w:sz="4" w:space="0" w:color="auto"/>
              <w:left w:val="single" w:sz="4" w:space="0" w:color="auto"/>
            </w:tcBorders>
            <w:shd w:val="clear" w:color="auto" w:fill="F2F2F2" w:themeFill="background1" w:themeFillShade="F2"/>
          </w:tcPr>
          <w:p w14:paraId="5416FB86" w14:textId="273DB51D"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693" w:type="dxa"/>
            <w:gridSpan w:val="2"/>
            <w:tcBorders>
              <w:top w:val="single" w:sz="4" w:space="0" w:color="auto"/>
              <w:left w:val="single" w:sz="4" w:space="0" w:color="auto"/>
            </w:tcBorders>
            <w:shd w:val="clear" w:color="auto" w:fill="F2F2F2" w:themeFill="background1" w:themeFillShade="F2"/>
          </w:tcPr>
          <w:p w14:paraId="4DB2B865" w14:textId="6F0598ED"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C</w:t>
            </w:r>
          </w:p>
        </w:tc>
        <w:tc>
          <w:tcPr>
            <w:tcW w:w="4013" w:type="dxa"/>
            <w:vMerge/>
            <w:shd w:val="clear" w:color="auto" w:fill="FFFFFF" w:themeFill="background1"/>
          </w:tcPr>
          <w:p w14:paraId="5C58E9F5"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454D3C3F"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3F0D2543" w14:textId="68AEC6E3"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$59.0m</w:t>
            </w:r>
          </w:p>
        </w:tc>
      </w:tr>
      <w:tr w:rsidR="004C39C0" w14:paraId="33611C9D" w14:textId="77777777" w:rsidTr="00DA32B9">
        <w:tblPrEx>
          <w:tblCellMar>
            <w:left w:w="108" w:type="dxa"/>
            <w:right w:w="108" w:type="dxa"/>
          </w:tblCellMar>
        </w:tblPrEx>
        <w:trPr>
          <w:trHeight w:val="425"/>
        </w:trPr>
        <w:tc>
          <w:tcPr>
            <w:tcW w:w="2078" w:type="dxa"/>
            <w:gridSpan w:val="5"/>
            <w:vMerge w:val="restart"/>
            <w:tcBorders>
              <w:top w:val="single" w:sz="4" w:space="0" w:color="auto"/>
              <w:left w:val="single" w:sz="4" w:space="0" w:color="auto"/>
            </w:tcBorders>
            <w:shd w:val="clear" w:color="auto" w:fill="FFFFFF" w:themeFill="background1"/>
          </w:tcPr>
          <w:p w14:paraId="2354E8AC" w14:textId="2CF8CE70"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Winneke TP</w:t>
            </w:r>
            <w:r>
              <w:rPr>
                <w:rFonts w:asciiTheme="majorHAnsi" w:hAnsiTheme="majorHAnsi" w:cs="Calibri"/>
                <w:color w:val="000000"/>
                <w:sz w:val="16"/>
                <w:szCs w:val="16"/>
              </w:rPr>
              <w:t xml:space="preserve"> – </w:t>
            </w:r>
            <w:r w:rsidRPr="00C27FE1">
              <w:rPr>
                <w:rFonts w:asciiTheme="majorHAnsi" w:hAnsiTheme="majorHAnsi" w:cs="Calibri"/>
                <w:color w:val="000000"/>
                <w:sz w:val="16"/>
                <w:szCs w:val="16"/>
              </w:rPr>
              <w:t>UV Disinfection System</w:t>
            </w:r>
          </w:p>
        </w:tc>
        <w:tc>
          <w:tcPr>
            <w:tcW w:w="4013" w:type="dxa"/>
            <w:vMerge w:val="restart"/>
            <w:tcBorders>
              <w:top w:val="single" w:sz="4" w:space="0" w:color="auto"/>
            </w:tcBorders>
            <w:shd w:val="clear" w:color="auto" w:fill="FFFFFF" w:themeFill="background1"/>
          </w:tcPr>
          <w:p w14:paraId="0B6EE2A2" w14:textId="1E377C3A"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Install UV disinfection at Winneke Water Treatment plant</w:t>
            </w:r>
            <w:r w:rsidR="00AF1237">
              <w:rPr>
                <w:rFonts w:asciiTheme="majorHAnsi" w:hAnsiTheme="majorHAnsi" w:cs="Calibri"/>
                <w:sz w:val="16"/>
                <w:szCs w:val="16"/>
              </w:rPr>
              <w:t>.</w:t>
            </w:r>
          </w:p>
        </w:tc>
        <w:tc>
          <w:tcPr>
            <w:tcW w:w="7512" w:type="dxa"/>
            <w:vMerge w:val="restart"/>
            <w:tcBorders>
              <w:top w:val="single" w:sz="4" w:space="0" w:color="auto"/>
            </w:tcBorders>
            <w:shd w:val="clear" w:color="auto" w:fill="FFFFFF" w:themeFill="background1"/>
          </w:tcPr>
          <w:p w14:paraId="1A99CDD0" w14:textId="1402569A" w:rsidR="004C39C0" w:rsidRPr="00C27FE1" w:rsidRDefault="00A94994"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265B4E2E" wp14:editId="2C99669D">
                  <wp:extent cx="4468495" cy="7924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468495"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62B420F4" w14:textId="6D71DBD2" w:rsidR="004C39C0" w:rsidRPr="00C27FE1" w:rsidRDefault="004C39C0" w:rsidP="00DA32B9">
            <w:pPr>
              <w:pStyle w:val="BodyText"/>
              <w:spacing w:before="40" w:after="60" w:line="240" w:lineRule="auto"/>
              <w:jc w:val="center"/>
              <w:rPr>
                <w:rFonts w:asciiTheme="majorHAnsi" w:hAnsiTheme="majorHAnsi" w:cs="Calibri"/>
                <w:b/>
                <w:bCs/>
                <w:color w:val="000000"/>
                <w:sz w:val="16"/>
                <w:szCs w:val="16"/>
              </w:rPr>
            </w:pPr>
            <w:r w:rsidRPr="00C27FE1">
              <w:rPr>
                <w:rFonts w:asciiTheme="majorHAnsi" w:hAnsiTheme="majorHAnsi" w:cs="Calibri"/>
                <w:b/>
                <w:bCs/>
                <w:color w:val="000000"/>
                <w:sz w:val="16"/>
                <w:szCs w:val="16"/>
              </w:rPr>
              <w:t>$4</w:t>
            </w:r>
            <w:r w:rsidR="00DA32B9">
              <w:rPr>
                <w:rFonts w:asciiTheme="majorHAnsi" w:hAnsiTheme="majorHAnsi" w:cs="Calibri"/>
                <w:b/>
                <w:bCs/>
                <w:color w:val="000000"/>
                <w:sz w:val="16"/>
                <w:szCs w:val="16"/>
              </w:rPr>
              <w:t>3.1</w:t>
            </w:r>
            <w:r w:rsidRPr="00C27FE1">
              <w:rPr>
                <w:rFonts w:asciiTheme="majorHAnsi" w:hAnsiTheme="majorHAnsi" w:cs="Calibri"/>
                <w:b/>
                <w:bCs/>
                <w:color w:val="000000"/>
                <w:sz w:val="16"/>
                <w:szCs w:val="16"/>
              </w:rPr>
              <w:t>m</w:t>
            </w:r>
          </w:p>
        </w:tc>
      </w:tr>
      <w:tr w:rsidR="004C39C0" w14:paraId="6687C0AF" w14:textId="77777777" w:rsidTr="00DA32B9">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tcBorders>
              <w:left w:val="single" w:sz="4" w:space="0" w:color="auto"/>
              <w:bottom w:val="single" w:sz="4" w:space="0" w:color="auto"/>
            </w:tcBorders>
            <w:shd w:val="clear" w:color="auto" w:fill="FFFFFF" w:themeFill="background1"/>
          </w:tcPr>
          <w:p w14:paraId="092BB047"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6C165068"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2F17A3F6"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38F9E9B6" w14:textId="4F545D8C"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2%</w:t>
            </w:r>
          </w:p>
        </w:tc>
      </w:tr>
      <w:tr w:rsidR="004C39C0" w14:paraId="07DA18D5" w14:textId="77777777" w:rsidTr="00DA32B9">
        <w:trPr>
          <w:trHeight w:val="283"/>
        </w:trPr>
        <w:tc>
          <w:tcPr>
            <w:tcW w:w="692" w:type="dxa"/>
            <w:gridSpan w:val="2"/>
            <w:tcBorders>
              <w:top w:val="single" w:sz="4" w:space="0" w:color="auto"/>
              <w:left w:val="single" w:sz="4" w:space="0" w:color="auto"/>
              <w:bottom w:val="single" w:sz="4" w:space="0" w:color="auto"/>
            </w:tcBorders>
            <w:shd w:val="clear" w:color="auto" w:fill="F2F2F2" w:themeFill="background1" w:themeFillShade="F2"/>
          </w:tcPr>
          <w:p w14:paraId="584DA786" w14:textId="5A1E06D7"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693" w:type="dxa"/>
            <w:tcBorders>
              <w:top w:val="single" w:sz="4" w:space="0" w:color="auto"/>
              <w:left w:val="single" w:sz="4" w:space="0" w:color="auto"/>
              <w:bottom w:val="single" w:sz="4" w:space="0" w:color="auto"/>
            </w:tcBorders>
            <w:shd w:val="clear" w:color="auto" w:fill="F2F2F2" w:themeFill="background1" w:themeFillShade="F2"/>
          </w:tcPr>
          <w:p w14:paraId="36209459" w14:textId="48EB58C4"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693" w:type="dxa"/>
            <w:gridSpan w:val="2"/>
            <w:tcBorders>
              <w:top w:val="single" w:sz="4" w:space="0" w:color="auto"/>
              <w:left w:val="single" w:sz="4" w:space="0" w:color="auto"/>
              <w:bottom w:val="single" w:sz="4" w:space="0" w:color="auto"/>
            </w:tcBorders>
            <w:shd w:val="clear" w:color="auto" w:fill="F2F2F2" w:themeFill="background1" w:themeFillShade="F2"/>
          </w:tcPr>
          <w:p w14:paraId="3C589101" w14:textId="01827212"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C</w:t>
            </w:r>
          </w:p>
        </w:tc>
        <w:tc>
          <w:tcPr>
            <w:tcW w:w="4013" w:type="dxa"/>
            <w:vMerge/>
            <w:tcBorders>
              <w:bottom w:val="single" w:sz="4" w:space="0" w:color="auto"/>
            </w:tcBorders>
            <w:shd w:val="clear" w:color="auto" w:fill="FFFFFF" w:themeFill="background1"/>
          </w:tcPr>
          <w:p w14:paraId="2CBF9F0B"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37C1074B"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0341A16A" w14:textId="7CCF45B1" w:rsidR="004C39C0" w:rsidRPr="00DA32B9" w:rsidRDefault="00DA32B9"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$45.4m</w:t>
            </w:r>
          </w:p>
        </w:tc>
      </w:tr>
      <w:tr w:rsidR="004C39C0" w14:paraId="30813EBA" w14:textId="77777777" w:rsidTr="00DA32B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val="restart"/>
            <w:tcBorders>
              <w:top w:val="single" w:sz="4" w:space="0" w:color="auto"/>
              <w:left w:val="single" w:sz="4" w:space="0" w:color="auto"/>
            </w:tcBorders>
            <w:shd w:val="clear" w:color="auto" w:fill="FFFFFF" w:themeFill="background1"/>
          </w:tcPr>
          <w:p w14:paraId="2F93830F"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color w:val="000000"/>
                <w:sz w:val="16"/>
                <w:szCs w:val="16"/>
              </w:rPr>
              <w:t>Olinda - Mitcham Water Mains Replacement Stage 1</w:t>
            </w:r>
          </w:p>
        </w:tc>
        <w:tc>
          <w:tcPr>
            <w:tcW w:w="4013" w:type="dxa"/>
            <w:vMerge w:val="restart"/>
            <w:tcBorders>
              <w:top w:val="single" w:sz="4" w:space="0" w:color="auto"/>
            </w:tcBorders>
            <w:shd w:val="clear" w:color="auto" w:fill="FFFFFF" w:themeFill="background1"/>
          </w:tcPr>
          <w:p w14:paraId="4917AFFD" w14:textId="7B9DD8A3" w:rsidR="004C39C0" w:rsidRPr="00C27FE1" w:rsidRDefault="004C39C0" w:rsidP="00FD08DE">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Renew 4.5</w:t>
            </w:r>
            <w:r w:rsidR="00FD08DE">
              <w:rPr>
                <w:rFonts w:asciiTheme="majorHAnsi" w:hAnsiTheme="majorHAnsi" w:cs="Calibri"/>
                <w:sz w:val="16"/>
                <w:szCs w:val="16"/>
              </w:rPr>
              <w:t> </w:t>
            </w:r>
            <w:r w:rsidRPr="00C27FE1">
              <w:rPr>
                <w:rFonts w:asciiTheme="majorHAnsi" w:hAnsiTheme="majorHAnsi" w:cs="Calibri"/>
                <w:sz w:val="16"/>
                <w:szCs w:val="16"/>
              </w:rPr>
              <w:t>k</w:t>
            </w:r>
            <w:r w:rsidR="00FD08DE">
              <w:rPr>
                <w:rFonts w:asciiTheme="majorHAnsi" w:hAnsiTheme="majorHAnsi" w:cs="Calibri"/>
                <w:sz w:val="16"/>
                <w:szCs w:val="16"/>
              </w:rPr>
              <w:t>ilometers</w:t>
            </w:r>
            <w:r w:rsidRPr="00C27FE1">
              <w:rPr>
                <w:rFonts w:asciiTheme="majorHAnsi" w:hAnsiTheme="majorHAnsi" w:cs="Calibri"/>
                <w:sz w:val="16"/>
                <w:szCs w:val="16"/>
              </w:rPr>
              <w:t xml:space="preserve"> of the Olinda-Mitcham main on the existing alignment. Three pipelines to be replaced by two new pipelines.</w:t>
            </w:r>
          </w:p>
        </w:tc>
        <w:tc>
          <w:tcPr>
            <w:tcW w:w="7512" w:type="dxa"/>
            <w:vMerge w:val="restart"/>
            <w:tcBorders>
              <w:top w:val="single" w:sz="4" w:space="0" w:color="auto"/>
            </w:tcBorders>
            <w:shd w:val="clear" w:color="auto" w:fill="FFFFFF" w:themeFill="background1"/>
          </w:tcPr>
          <w:p w14:paraId="7D2A3C3B" w14:textId="5CA58FEB" w:rsidR="004C39C0" w:rsidRPr="00C27FE1" w:rsidRDefault="00A94994"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03E13BEC" wp14:editId="61B7A0ED">
                  <wp:extent cx="4468495" cy="7924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4468495"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687375F6" w14:textId="649B76E9" w:rsidR="004C39C0" w:rsidRPr="00C27FE1" w:rsidRDefault="004C39C0" w:rsidP="00761FCE">
            <w:pPr>
              <w:pStyle w:val="BodyText"/>
              <w:spacing w:before="40" w:after="60" w:line="240" w:lineRule="auto"/>
              <w:jc w:val="center"/>
              <w:rPr>
                <w:rFonts w:asciiTheme="majorHAnsi" w:hAnsiTheme="majorHAnsi" w:cs="Calibri"/>
                <w:b/>
                <w:bCs/>
                <w:color w:val="000000"/>
                <w:sz w:val="16"/>
                <w:szCs w:val="16"/>
              </w:rPr>
            </w:pPr>
            <w:r w:rsidRPr="00C27FE1">
              <w:rPr>
                <w:rFonts w:asciiTheme="majorHAnsi" w:hAnsiTheme="majorHAnsi" w:cs="Calibri"/>
                <w:b/>
                <w:bCs/>
                <w:color w:val="000000"/>
                <w:sz w:val="16"/>
                <w:szCs w:val="16"/>
              </w:rPr>
              <w:t>$37.</w:t>
            </w:r>
            <w:r w:rsidR="00761FCE">
              <w:rPr>
                <w:rFonts w:asciiTheme="majorHAnsi" w:hAnsiTheme="majorHAnsi" w:cs="Calibri"/>
                <w:b/>
                <w:bCs/>
                <w:color w:val="000000"/>
                <w:sz w:val="16"/>
                <w:szCs w:val="16"/>
              </w:rPr>
              <w:t>7</w:t>
            </w:r>
            <w:r w:rsidRPr="00C27FE1">
              <w:rPr>
                <w:rFonts w:asciiTheme="majorHAnsi" w:hAnsiTheme="majorHAnsi" w:cs="Calibri"/>
                <w:b/>
                <w:bCs/>
                <w:color w:val="000000"/>
                <w:sz w:val="16"/>
                <w:szCs w:val="16"/>
              </w:rPr>
              <w:t>m</w:t>
            </w:r>
          </w:p>
        </w:tc>
      </w:tr>
      <w:tr w:rsidR="004C39C0" w14:paraId="2915C693" w14:textId="77777777" w:rsidTr="00DA32B9">
        <w:trPr>
          <w:trHeight w:val="425"/>
        </w:trPr>
        <w:tc>
          <w:tcPr>
            <w:tcW w:w="2078" w:type="dxa"/>
            <w:gridSpan w:val="5"/>
            <w:vMerge/>
            <w:tcBorders>
              <w:left w:val="single" w:sz="4" w:space="0" w:color="auto"/>
              <w:bottom w:val="single" w:sz="4" w:space="0" w:color="auto"/>
            </w:tcBorders>
            <w:shd w:val="clear" w:color="auto" w:fill="FFFFFF" w:themeFill="background1"/>
          </w:tcPr>
          <w:p w14:paraId="64A9F098"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667FF3AC"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55B4025F"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75CBDE22" w14:textId="6B896B00" w:rsidR="004C39C0" w:rsidRPr="00C27FE1" w:rsidRDefault="00DA32B9" w:rsidP="00DA32B9">
            <w:pPr>
              <w:pStyle w:val="BodyText"/>
              <w:spacing w:before="40" w:after="60" w:line="240" w:lineRule="auto"/>
              <w:jc w:val="center"/>
              <w:rPr>
                <w:rFonts w:asciiTheme="majorHAnsi" w:hAnsiTheme="majorHAnsi" w:cs="Calibri"/>
                <w:b/>
                <w:bCs/>
                <w:color w:val="000000"/>
                <w:sz w:val="16"/>
                <w:szCs w:val="16"/>
              </w:rPr>
            </w:pPr>
            <w:r w:rsidRPr="00DA32B9">
              <w:rPr>
                <w:rFonts w:asciiTheme="majorHAnsi" w:hAnsiTheme="majorHAnsi" w:cs="Calibri"/>
                <w:bCs/>
                <w:color w:val="000000"/>
                <w:sz w:val="16"/>
                <w:szCs w:val="16"/>
              </w:rPr>
              <w:t>2%</w:t>
            </w:r>
          </w:p>
        </w:tc>
      </w:tr>
      <w:tr w:rsidR="004C39C0" w14:paraId="5AD72A2B" w14:textId="77777777" w:rsidTr="00DA32B9">
        <w:trPr>
          <w:cnfStyle w:val="000000010000" w:firstRow="0" w:lastRow="0" w:firstColumn="0" w:lastColumn="0" w:oddVBand="0" w:evenVBand="0" w:oddHBand="0" w:evenHBand="1" w:firstRowFirstColumn="0" w:firstRowLastColumn="0" w:lastRowFirstColumn="0" w:lastRowLastColumn="0"/>
          <w:trHeight w:val="283"/>
        </w:trPr>
        <w:tc>
          <w:tcPr>
            <w:tcW w:w="692" w:type="dxa"/>
            <w:gridSpan w:val="2"/>
            <w:tcBorders>
              <w:top w:val="single" w:sz="4" w:space="0" w:color="auto"/>
              <w:left w:val="single" w:sz="4" w:space="0" w:color="auto"/>
              <w:bottom w:val="single" w:sz="4" w:space="0" w:color="auto"/>
            </w:tcBorders>
            <w:shd w:val="clear" w:color="auto" w:fill="F2F2F2" w:themeFill="background1" w:themeFillShade="F2"/>
          </w:tcPr>
          <w:p w14:paraId="3ECCE3DD" w14:textId="66F27599"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693" w:type="dxa"/>
            <w:tcBorders>
              <w:top w:val="single" w:sz="4" w:space="0" w:color="auto"/>
              <w:left w:val="single" w:sz="4" w:space="0" w:color="auto"/>
              <w:bottom w:val="single" w:sz="4" w:space="0" w:color="auto"/>
            </w:tcBorders>
            <w:shd w:val="clear" w:color="auto" w:fill="F2F2F2" w:themeFill="background1" w:themeFillShade="F2"/>
          </w:tcPr>
          <w:p w14:paraId="554E6A67" w14:textId="55229066"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693" w:type="dxa"/>
            <w:gridSpan w:val="2"/>
            <w:tcBorders>
              <w:top w:val="single" w:sz="4" w:space="0" w:color="auto"/>
              <w:left w:val="single" w:sz="4" w:space="0" w:color="auto"/>
              <w:bottom w:val="single" w:sz="4" w:space="0" w:color="auto"/>
            </w:tcBorders>
            <w:shd w:val="clear" w:color="auto" w:fill="F2F2F2" w:themeFill="background1" w:themeFillShade="F2"/>
          </w:tcPr>
          <w:p w14:paraId="56A85FA8" w14:textId="3D03A8DD"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R</w:t>
            </w:r>
          </w:p>
        </w:tc>
        <w:tc>
          <w:tcPr>
            <w:tcW w:w="4013" w:type="dxa"/>
            <w:vMerge/>
            <w:tcBorders>
              <w:bottom w:val="single" w:sz="4" w:space="0" w:color="auto"/>
            </w:tcBorders>
            <w:shd w:val="clear" w:color="auto" w:fill="FFFFFF" w:themeFill="background1"/>
          </w:tcPr>
          <w:p w14:paraId="146AA153"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1713346D"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56CEE940" w14:textId="46E2B5D5" w:rsidR="004C39C0" w:rsidRPr="00761FCE" w:rsidRDefault="00761FCE"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$38.4m</w:t>
            </w:r>
          </w:p>
        </w:tc>
      </w:tr>
      <w:tr w:rsidR="004C39C0" w14:paraId="33BAEE2B" w14:textId="77777777" w:rsidTr="00DA32B9">
        <w:tblPrEx>
          <w:tblCellMar>
            <w:left w:w="108" w:type="dxa"/>
            <w:right w:w="108" w:type="dxa"/>
          </w:tblCellMar>
        </w:tblPrEx>
        <w:trPr>
          <w:trHeight w:val="425"/>
        </w:trPr>
        <w:tc>
          <w:tcPr>
            <w:tcW w:w="2078" w:type="dxa"/>
            <w:gridSpan w:val="5"/>
            <w:vMerge w:val="restart"/>
            <w:tcBorders>
              <w:top w:val="single" w:sz="4" w:space="0" w:color="auto"/>
              <w:left w:val="single" w:sz="4" w:space="0" w:color="auto"/>
            </w:tcBorders>
            <w:shd w:val="clear" w:color="auto" w:fill="FFFFFF" w:themeFill="background1"/>
          </w:tcPr>
          <w:p w14:paraId="69502FAC" w14:textId="39FC9FBD" w:rsidR="004C39C0" w:rsidRPr="00C27FE1" w:rsidRDefault="004C39C0" w:rsidP="00A473C4">
            <w:pPr>
              <w:pStyle w:val="BodyText"/>
              <w:spacing w:before="40" w:after="60" w:line="240" w:lineRule="auto"/>
              <w:rPr>
                <w:rFonts w:asciiTheme="majorHAnsi" w:hAnsiTheme="majorHAnsi"/>
                <w:sz w:val="16"/>
                <w:szCs w:val="16"/>
              </w:rPr>
            </w:pPr>
            <w:r>
              <w:rPr>
                <w:rFonts w:asciiTheme="majorHAnsi" w:hAnsiTheme="majorHAnsi" w:cs="Calibri"/>
                <w:color w:val="000000"/>
                <w:sz w:val="16"/>
                <w:szCs w:val="16"/>
              </w:rPr>
              <w:t xml:space="preserve">WTP Gas Plant </w:t>
            </w:r>
            <w:r w:rsidRPr="00C27FE1">
              <w:rPr>
                <w:rFonts w:asciiTheme="majorHAnsi" w:hAnsiTheme="majorHAnsi" w:cs="Calibri"/>
                <w:color w:val="000000"/>
                <w:sz w:val="16"/>
                <w:szCs w:val="16"/>
              </w:rPr>
              <w:t>Renewal</w:t>
            </w:r>
          </w:p>
        </w:tc>
        <w:tc>
          <w:tcPr>
            <w:tcW w:w="4013" w:type="dxa"/>
            <w:vMerge w:val="restart"/>
            <w:tcBorders>
              <w:top w:val="single" w:sz="4" w:space="0" w:color="auto"/>
            </w:tcBorders>
            <w:shd w:val="clear" w:color="auto" w:fill="FFFFFF" w:themeFill="background1"/>
          </w:tcPr>
          <w:p w14:paraId="4441CBFA" w14:textId="77777777" w:rsidR="004C39C0" w:rsidRPr="00C27FE1" w:rsidRDefault="004C39C0" w:rsidP="00A473C4">
            <w:pPr>
              <w:pStyle w:val="BodyText"/>
              <w:spacing w:before="40" w:after="60" w:line="240" w:lineRule="auto"/>
              <w:rPr>
                <w:rFonts w:asciiTheme="majorHAnsi" w:hAnsiTheme="majorHAnsi"/>
                <w:sz w:val="16"/>
                <w:szCs w:val="16"/>
              </w:rPr>
            </w:pPr>
            <w:r w:rsidRPr="00C27FE1">
              <w:rPr>
                <w:rFonts w:asciiTheme="majorHAnsi" w:hAnsiTheme="majorHAnsi" w:cs="Calibri"/>
                <w:sz w:val="16"/>
                <w:szCs w:val="16"/>
              </w:rPr>
              <w:t>Construct a new biogas handling plant and associated suction and delivery manifolds.  As well as replacing existing assets at end of life, the new design will improve level of service, reduce single points of failure and reduce safety hazards relative to the existing design.</w:t>
            </w:r>
          </w:p>
        </w:tc>
        <w:tc>
          <w:tcPr>
            <w:tcW w:w="7512" w:type="dxa"/>
            <w:vMerge w:val="restart"/>
            <w:tcBorders>
              <w:top w:val="single" w:sz="4" w:space="0" w:color="auto"/>
            </w:tcBorders>
            <w:shd w:val="clear" w:color="auto" w:fill="FFFFFF" w:themeFill="background1"/>
          </w:tcPr>
          <w:p w14:paraId="6E0AA6EE" w14:textId="0D4C6914" w:rsidR="004C39C0" w:rsidRPr="00C27FE1" w:rsidRDefault="00A94994"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3DFC1C02" wp14:editId="4685925A">
                  <wp:extent cx="4468495" cy="7924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4468495"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4EB5E910" w14:textId="0EB79AEC" w:rsidR="004C39C0" w:rsidRPr="00C27FE1" w:rsidRDefault="004C39C0" w:rsidP="00761FCE">
            <w:pPr>
              <w:pStyle w:val="BodyText"/>
              <w:spacing w:before="40" w:after="60" w:line="240" w:lineRule="auto"/>
              <w:jc w:val="center"/>
              <w:rPr>
                <w:rFonts w:asciiTheme="majorHAnsi" w:hAnsiTheme="majorHAnsi" w:cs="Calibri"/>
                <w:b/>
                <w:bCs/>
                <w:color w:val="000000"/>
                <w:sz w:val="16"/>
                <w:szCs w:val="16"/>
              </w:rPr>
            </w:pPr>
            <w:r w:rsidRPr="00C27FE1">
              <w:rPr>
                <w:rFonts w:asciiTheme="majorHAnsi" w:hAnsiTheme="majorHAnsi" w:cs="Calibri"/>
                <w:b/>
                <w:bCs/>
                <w:color w:val="000000"/>
                <w:sz w:val="16"/>
                <w:szCs w:val="16"/>
              </w:rPr>
              <w:t>$35.</w:t>
            </w:r>
            <w:r w:rsidR="00761FCE">
              <w:rPr>
                <w:rFonts w:asciiTheme="majorHAnsi" w:hAnsiTheme="majorHAnsi" w:cs="Calibri"/>
                <w:b/>
                <w:bCs/>
                <w:color w:val="000000"/>
                <w:sz w:val="16"/>
                <w:szCs w:val="16"/>
              </w:rPr>
              <w:t>5</w:t>
            </w:r>
            <w:r w:rsidRPr="00C27FE1">
              <w:rPr>
                <w:rFonts w:asciiTheme="majorHAnsi" w:hAnsiTheme="majorHAnsi" w:cs="Calibri"/>
                <w:b/>
                <w:bCs/>
                <w:color w:val="000000"/>
                <w:sz w:val="16"/>
                <w:szCs w:val="16"/>
              </w:rPr>
              <w:t>m</w:t>
            </w:r>
          </w:p>
        </w:tc>
      </w:tr>
      <w:tr w:rsidR="004C39C0" w14:paraId="0D361142" w14:textId="77777777" w:rsidTr="00DA32B9">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tcBorders>
              <w:left w:val="single" w:sz="4" w:space="0" w:color="auto"/>
              <w:bottom w:val="single" w:sz="4" w:space="0" w:color="auto"/>
            </w:tcBorders>
            <w:shd w:val="clear" w:color="auto" w:fill="FFFFFF" w:themeFill="background1"/>
          </w:tcPr>
          <w:p w14:paraId="7744E718" w14:textId="77777777" w:rsidR="004C39C0"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29628A97"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shd w:val="clear" w:color="auto" w:fill="FFFFFF" w:themeFill="background1"/>
          </w:tcPr>
          <w:p w14:paraId="446B9AE5"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6F222D70" w14:textId="50DC4C84" w:rsidR="004C39C0" w:rsidRPr="00C27FE1" w:rsidRDefault="00DA32B9" w:rsidP="00DA32B9">
            <w:pPr>
              <w:pStyle w:val="BodyText"/>
              <w:spacing w:before="40" w:after="60" w:line="240" w:lineRule="auto"/>
              <w:jc w:val="center"/>
              <w:rPr>
                <w:rFonts w:asciiTheme="majorHAnsi" w:hAnsiTheme="majorHAnsi" w:cs="Calibri"/>
                <w:b/>
                <w:bCs/>
                <w:color w:val="000000"/>
                <w:sz w:val="16"/>
                <w:szCs w:val="16"/>
              </w:rPr>
            </w:pPr>
            <w:r w:rsidRPr="00DA32B9">
              <w:rPr>
                <w:rFonts w:asciiTheme="majorHAnsi" w:hAnsiTheme="majorHAnsi" w:cs="Calibri"/>
                <w:bCs/>
                <w:color w:val="000000"/>
                <w:sz w:val="16"/>
                <w:szCs w:val="16"/>
              </w:rPr>
              <w:t>2%</w:t>
            </w:r>
          </w:p>
        </w:tc>
      </w:tr>
      <w:tr w:rsidR="004C39C0" w14:paraId="21B73EC5" w14:textId="77777777" w:rsidTr="00DA32B9">
        <w:trPr>
          <w:trHeight w:val="283"/>
        </w:trPr>
        <w:tc>
          <w:tcPr>
            <w:tcW w:w="692" w:type="dxa"/>
            <w:gridSpan w:val="2"/>
            <w:tcBorders>
              <w:top w:val="single" w:sz="4" w:space="0" w:color="auto"/>
              <w:left w:val="single" w:sz="4" w:space="0" w:color="auto"/>
              <w:bottom w:val="single" w:sz="4" w:space="0" w:color="auto"/>
            </w:tcBorders>
            <w:shd w:val="clear" w:color="auto" w:fill="F2F2F2" w:themeFill="background1" w:themeFillShade="F2"/>
          </w:tcPr>
          <w:p w14:paraId="2CDF9D04" w14:textId="3CCF4384"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693" w:type="dxa"/>
            <w:tcBorders>
              <w:top w:val="single" w:sz="4" w:space="0" w:color="auto"/>
              <w:left w:val="single" w:sz="4" w:space="0" w:color="auto"/>
              <w:bottom w:val="single" w:sz="4" w:space="0" w:color="auto"/>
            </w:tcBorders>
            <w:shd w:val="clear" w:color="auto" w:fill="F2F2F2" w:themeFill="background1" w:themeFillShade="F2"/>
          </w:tcPr>
          <w:p w14:paraId="19976B10" w14:textId="57E7F574"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693" w:type="dxa"/>
            <w:gridSpan w:val="2"/>
            <w:tcBorders>
              <w:top w:val="single" w:sz="4" w:space="0" w:color="auto"/>
              <w:left w:val="single" w:sz="4" w:space="0" w:color="auto"/>
              <w:bottom w:val="single" w:sz="4" w:space="0" w:color="auto"/>
            </w:tcBorders>
            <w:shd w:val="clear" w:color="auto" w:fill="F2F2F2" w:themeFill="background1" w:themeFillShade="F2"/>
          </w:tcPr>
          <w:p w14:paraId="33536557" w14:textId="67B27945" w:rsidR="004C39C0" w:rsidRPr="00C27FE1" w:rsidRDefault="004C39C0"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R</w:t>
            </w:r>
          </w:p>
        </w:tc>
        <w:tc>
          <w:tcPr>
            <w:tcW w:w="4013" w:type="dxa"/>
            <w:vMerge/>
            <w:tcBorders>
              <w:bottom w:val="single" w:sz="4" w:space="0" w:color="auto"/>
            </w:tcBorders>
            <w:shd w:val="clear" w:color="auto" w:fill="FFFFFF" w:themeFill="background1"/>
          </w:tcPr>
          <w:p w14:paraId="21637F9E" w14:textId="77777777" w:rsidR="004C39C0" w:rsidRPr="00C27FE1" w:rsidRDefault="004C39C0" w:rsidP="00A473C4">
            <w:pPr>
              <w:pStyle w:val="BodyText"/>
              <w:spacing w:before="40" w:after="60" w:line="240" w:lineRule="auto"/>
              <w:rPr>
                <w:rFonts w:asciiTheme="majorHAnsi" w:hAnsiTheme="majorHAnsi" w:cs="Calibri"/>
                <w:sz w:val="16"/>
                <w:szCs w:val="16"/>
              </w:rPr>
            </w:pPr>
          </w:p>
        </w:tc>
        <w:tc>
          <w:tcPr>
            <w:tcW w:w="7512" w:type="dxa"/>
            <w:vMerge/>
            <w:tcBorders>
              <w:bottom w:val="single" w:sz="4" w:space="0" w:color="auto"/>
            </w:tcBorders>
            <w:shd w:val="clear" w:color="auto" w:fill="FFFFFF" w:themeFill="background1"/>
          </w:tcPr>
          <w:p w14:paraId="662F1975"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37F088A7" w14:textId="233BA856" w:rsidR="004C39C0" w:rsidRPr="00761FCE" w:rsidRDefault="00761FCE"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$37.6m</w:t>
            </w:r>
          </w:p>
        </w:tc>
      </w:tr>
      <w:tr w:rsidR="004C39C0" w14:paraId="7B475124" w14:textId="77777777" w:rsidTr="00DA32B9">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425"/>
        </w:trPr>
        <w:tc>
          <w:tcPr>
            <w:tcW w:w="2078" w:type="dxa"/>
            <w:gridSpan w:val="5"/>
            <w:vMerge w:val="restart"/>
            <w:tcBorders>
              <w:top w:val="single" w:sz="4" w:space="0" w:color="auto"/>
              <w:left w:val="single" w:sz="4" w:space="0" w:color="auto"/>
            </w:tcBorders>
            <w:shd w:val="clear" w:color="auto" w:fill="FFFFFF" w:themeFill="background1"/>
          </w:tcPr>
          <w:p w14:paraId="254FBBEB" w14:textId="65A41D8B" w:rsidR="004C39C0" w:rsidRPr="00C27FE1" w:rsidRDefault="00FD08DE" w:rsidP="00A473C4">
            <w:pPr>
              <w:pStyle w:val="BodyText"/>
              <w:spacing w:before="40" w:after="60" w:line="240" w:lineRule="auto"/>
              <w:rPr>
                <w:rFonts w:asciiTheme="majorHAnsi" w:hAnsiTheme="majorHAnsi"/>
                <w:sz w:val="16"/>
                <w:szCs w:val="16"/>
              </w:rPr>
            </w:pPr>
            <w:r>
              <w:rPr>
                <w:rFonts w:asciiTheme="majorHAnsi" w:hAnsiTheme="majorHAnsi" w:cs="Calibri"/>
                <w:color w:val="000000"/>
                <w:sz w:val="16"/>
                <w:szCs w:val="16"/>
              </w:rPr>
              <w:t>ETP Power station renewal</w:t>
            </w:r>
          </w:p>
        </w:tc>
        <w:tc>
          <w:tcPr>
            <w:tcW w:w="4013" w:type="dxa"/>
            <w:vMerge w:val="restart"/>
            <w:tcBorders>
              <w:top w:val="single" w:sz="4" w:space="0" w:color="auto"/>
            </w:tcBorders>
            <w:shd w:val="clear" w:color="auto" w:fill="FFFFFF" w:themeFill="background1"/>
          </w:tcPr>
          <w:p w14:paraId="7EE8E71B" w14:textId="6FDCC563" w:rsidR="004C39C0" w:rsidRPr="00C27FE1" w:rsidRDefault="00C271BA" w:rsidP="008C1AA9">
            <w:pPr>
              <w:pStyle w:val="BodyText"/>
              <w:spacing w:before="40" w:after="60" w:line="240" w:lineRule="auto"/>
              <w:rPr>
                <w:rFonts w:asciiTheme="majorHAnsi" w:hAnsiTheme="majorHAnsi"/>
                <w:sz w:val="16"/>
                <w:szCs w:val="16"/>
              </w:rPr>
            </w:pPr>
            <w:r w:rsidRPr="00C271BA">
              <w:rPr>
                <w:rFonts w:asciiTheme="majorHAnsi" w:hAnsiTheme="majorHAnsi"/>
                <w:sz w:val="16"/>
                <w:szCs w:val="16"/>
              </w:rPr>
              <w:t>The ETP power station generates renewable energy from biogas</w:t>
            </w:r>
            <w:r>
              <w:rPr>
                <w:rFonts w:asciiTheme="majorHAnsi" w:hAnsiTheme="majorHAnsi"/>
                <w:sz w:val="16"/>
                <w:szCs w:val="16"/>
              </w:rPr>
              <w:t xml:space="preserve"> and</w:t>
            </w:r>
            <w:r w:rsidRPr="00C271BA">
              <w:rPr>
                <w:rFonts w:asciiTheme="majorHAnsi" w:hAnsiTheme="majorHAnsi"/>
                <w:sz w:val="16"/>
                <w:szCs w:val="16"/>
              </w:rPr>
              <w:t xml:space="preserve"> serves as the site’s</w:t>
            </w:r>
            <w:r>
              <w:rPr>
                <w:rFonts w:asciiTheme="majorHAnsi" w:hAnsiTheme="majorHAnsi"/>
                <w:sz w:val="16"/>
                <w:szCs w:val="16"/>
              </w:rPr>
              <w:t xml:space="preserve"> emergency backup power supply.</w:t>
            </w:r>
            <w:r w:rsidRPr="00C271BA">
              <w:rPr>
                <w:rFonts w:asciiTheme="majorHAnsi" w:hAnsiTheme="majorHAnsi"/>
                <w:sz w:val="16"/>
                <w:szCs w:val="16"/>
              </w:rPr>
              <w:t xml:space="preserve"> The existing engine fleet is approaching end of life</w:t>
            </w:r>
            <w:r>
              <w:rPr>
                <w:rFonts w:asciiTheme="majorHAnsi" w:hAnsiTheme="majorHAnsi"/>
                <w:sz w:val="16"/>
                <w:szCs w:val="16"/>
              </w:rPr>
              <w:t>.</w:t>
            </w:r>
            <w:r w:rsidRPr="00C271BA">
              <w:rPr>
                <w:rFonts w:asciiTheme="majorHAnsi" w:hAnsiTheme="majorHAnsi"/>
                <w:sz w:val="16"/>
                <w:szCs w:val="16"/>
              </w:rPr>
              <w:t xml:space="preserve"> This project will refurbish the existing engines to extend their life, and </w:t>
            </w:r>
            <w:r>
              <w:rPr>
                <w:rFonts w:asciiTheme="majorHAnsi" w:hAnsiTheme="majorHAnsi"/>
                <w:sz w:val="16"/>
                <w:szCs w:val="16"/>
              </w:rPr>
              <w:t>augment capacity</w:t>
            </w:r>
            <w:r w:rsidR="00FD08DE">
              <w:rPr>
                <w:rFonts w:asciiTheme="majorHAnsi" w:hAnsiTheme="majorHAnsi"/>
                <w:sz w:val="16"/>
                <w:szCs w:val="16"/>
              </w:rPr>
              <w:t>.</w:t>
            </w:r>
            <w:r>
              <w:rPr>
                <w:rFonts w:asciiTheme="majorHAnsi" w:hAnsiTheme="majorHAnsi"/>
                <w:sz w:val="16"/>
                <w:szCs w:val="16"/>
              </w:rPr>
              <w:t xml:space="preserve"> </w:t>
            </w:r>
          </w:p>
        </w:tc>
        <w:tc>
          <w:tcPr>
            <w:tcW w:w="7512" w:type="dxa"/>
            <w:vMerge w:val="restart"/>
            <w:tcBorders>
              <w:top w:val="single" w:sz="4" w:space="0" w:color="auto"/>
            </w:tcBorders>
            <w:shd w:val="clear" w:color="auto" w:fill="FFFFFF" w:themeFill="background1"/>
          </w:tcPr>
          <w:p w14:paraId="3C8C5899" w14:textId="5E93307A" w:rsidR="004C39C0" w:rsidRPr="00C27FE1" w:rsidRDefault="00A94994" w:rsidP="00A473C4">
            <w:pPr>
              <w:pStyle w:val="BodyText"/>
              <w:spacing w:before="40" w:after="60" w:line="240" w:lineRule="auto"/>
              <w:jc w:val="center"/>
              <w:rPr>
                <w:rFonts w:asciiTheme="majorHAnsi" w:hAnsiTheme="majorHAnsi"/>
                <w:sz w:val="16"/>
                <w:szCs w:val="16"/>
              </w:rPr>
            </w:pPr>
            <w:r>
              <w:rPr>
                <w:rFonts w:asciiTheme="majorHAnsi" w:hAnsiTheme="majorHAnsi"/>
                <w:noProof/>
                <w:sz w:val="16"/>
                <w:szCs w:val="16"/>
              </w:rPr>
              <w:drawing>
                <wp:inline distT="0" distB="0" distL="0" distR="0" wp14:anchorId="5CB9AD31" wp14:editId="2B510756">
                  <wp:extent cx="4468495" cy="79248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4468495" cy="792480"/>
                          </a:xfrm>
                          <a:prstGeom prst="rect">
                            <a:avLst/>
                          </a:prstGeom>
                          <a:noFill/>
                        </pic:spPr>
                      </pic:pic>
                    </a:graphicData>
                  </a:graphic>
                </wp:inline>
              </w:drawing>
            </w: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1767918B" w14:textId="21DFD2EA" w:rsidR="004C39C0" w:rsidRPr="00C27FE1" w:rsidRDefault="004C39C0" w:rsidP="00761FCE">
            <w:pPr>
              <w:pStyle w:val="BodyText"/>
              <w:spacing w:before="40" w:after="60" w:line="240" w:lineRule="auto"/>
              <w:jc w:val="center"/>
              <w:rPr>
                <w:rFonts w:asciiTheme="majorHAnsi" w:hAnsiTheme="majorHAnsi" w:cs="Calibri"/>
                <w:b/>
                <w:bCs/>
                <w:color w:val="000000"/>
                <w:sz w:val="16"/>
                <w:szCs w:val="16"/>
              </w:rPr>
            </w:pPr>
            <w:r w:rsidRPr="00C27FE1">
              <w:rPr>
                <w:rFonts w:asciiTheme="majorHAnsi" w:hAnsiTheme="majorHAnsi" w:cs="Calibri"/>
                <w:b/>
                <w:bCs/>
                <w:color w:val="000000"/>
                <w:sz w:val="16"/>
                <w:szCs w:val="16"/>
              </w:rPr>
              <w:t>$3</w:t>
            </w:r>
            <w:r w:rsidR="00761FCE">
              <w:rPr>
                <w:rFonts w:asciiTheme="majorHAnsi" w:hAnsiTheme="majorHAnsi" w:cs="Calibri"/>
                <w:b/>
                <w:bCs/>
                <w:color w:val="000000"/>
                <w:sz w:val="16"/>
                <w:szCs w:val="16"/>
              </w:rPr>
              <w:t>3</w:t>
            </w:r>
            <w:r w:rsidRPr="00C27FE1">
              <w:rPr>
                <w:rFonts w:asciiTheme="majorHAnsi" w:hAnsiTheme="majorHAnsi" w:cs="Calibri"/>
                <w:b/>
                <w:bCs/>
                <w:color w:val="000000"/>
                <w:sz w:val="16"/>
                <w:szCs w:val="16"/>
              </w:rPr>
              <w:t>.</w:t>
            </w:r>
            <w:r w:rsidR="00761FCE">
              <w:rPr>
                <w:rFonts w:asciiTheme="majorHAnsi" w:hAnsiTheme="majorHAnsi" w:cs="Calibri"/>
                <w:b/>
                <w:bCs/>
                <w:color w:val="000000"/>
                <w:sz w:val="16"/>
                <w:szCs w:val="16"/>
              </w:rPr>
              <w:t>7</w:t>
            </w:r>
            <w:r w:rsidRPr="00C27FE1">
              <w:rPr>
                <w:rFonts w:asciiTheme="majorHAnsi" w:hAnsiTheme="majorHAnsi" w:cs="Calibri"/>
                <w:b/>
                <w:bCs/>
                <w:color w:val="000000"/>
                <w:sz w:val="16"/>
                <w:szCs w:val="16"/>
              </w:rPr>
              <w:t>m</w:t>
            </w:r>
          </w:p>
        </w:tc>
      </w:tr>
      <w:tr w:rsidR="004C39C0" w14:paraId="6E6DAB9E" w14:textId="77777777" w:rsidTr="00DA32B9">
        <w:trPr>
          <w:trHeight w:val="425"/>
        </w:trPr>
        <w:tc>
          <w:tcPr>
            <w:tcW w:w="2078" w:type="dxa"/>
            <w:gridSpan w:val="5"/>
            <w:vMerge/>
            <w:tcBorders>
              <w:left w:val="single" w:sz="4" w:space="0" w:color="auto"/>
              <w:bottom w:val="single" w:sz="4" w:space="0" w:color="auto"/>
            </w:tcBorders>
            <w:shd w:val="clear" w:color="auto" w:fill="FFFFFF" w:themeFill="background1"/>
          </w:tcPr>
          <w:p w14:paraId="4B1FA7CC"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4013" w:type="dxa"/>
            <w:vMerge/>
            <w:shd w:val="clear" w:color="auto" w:fill="FFFFFF" w:themeFill="background1"/>
          </w:tcPr>
          <w:p w14:paraId="187518E6"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7512" w:type="dxa"/>
            <w:vMerge/>
            <w:shd w:val="clear" w:color="auto" w:fill="FFFFFF" w:themeFill="background1"/>
          </w:tcPr>
          <w:p w14:paraId="5F48F696" w14:textId="77777777" w:rsidR="004C39C0" w:rsidRPr="00C27FE1" w:rsidRDefault="004C39C0" w:rsidP="00A473C4">
            <w:pPr>
              <w:pStyle w:val="BodyText"/>
              <w:spacing w:before="40" w:after="60" w:line="240" w:lineRule="auto"/>
              <w:jc w:val="center"/>
              <w:rPr>
                <w:rFonts w:asciiTheme="majorHAnsi" w:hAnsiTheme="majorHAnsi"/>
                <w:sz w:val="16"/>
                <w:szCs w:val="16"/>
              </w:rPr>
            </w:pPr>
          </w:p>
        </w:tc>
        <w:tc>
          <w:tcPr>
            <w:tcW w:w="1213" w:type="dxa"/>
            <w:tcBorders>
              <w:top w:val="single" w:sz="4" w:space="0" w:color="auto"/>
              <w:bottom w:val="single" w:sz="4" w:space="0" w:color="auto"/>
              <w:right w:val="single" w:sz="4" w:space="0" w:color="auto"/>
            </w:tcBorders>
            <w:shd w:val="clear" w:color="auto" w:fill="FFFFFF" w:themeFill="background1"/>
            <w:vAlign w:val="center"/>
          </w:tcPr>
          <w:p w14:paraId="0D28B9D4" w14:textId="6646E342" w:rsidR="004C39C0" w:rsidRPr="00C27FE1" w:rsidRDefault="00DA32B9" w:rsidP="00DA32B9">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Cs/>
                <w:color w:val="000000"/>
                <w:sz w:val="16"/>
                <w:szCs w:val="16"/>
              </w:rPr>
              <w:t>1</w:t>
            </w:r>
            <w:r w:rsidRPr="00DA32B9">
              <w:rPr>
                <w:rFonts w:asciiTheme="majorHAnsi" w:hAnsiTheme="majorHAnsi" w:cs="Calibri"/>
                <w:bCs/>
                <w:color w:val="000000"/>
                <w:sz w:val="16"/>
                <w:szCs w:val="16"/>
              </w:rPr>
              <w:t>%</w:t>
            </w:r>
          </w:p>
        </w:tc>
      </w:tr>
      <w:tr w:rsidR="004C39C0" w14:paraId="44E0790F" w14:textId="77777777" w:rsidTr="00DA32B9">
        <w:trPr>
          <w:cnfStyle w:val="000000010000" w:firstRow="0" w:lastRow="0" w:firstColumn="0" w:lastColumn="0" w:oddVBand="0" w:evenVBand="0" w:oddHBand="0" w:evenHBand="1" w:firstRowFirstColumn="0" w:firstRowLastColumn="0" w:lastRowFirstColumn="0" w:lastRowLastColumn="0"/>
          <w:trHeight w:val="283"/>
        </w:trPr>
        <w:tc>
          <w:tcPr>
            <w:tcW w:w="692" w:type="dxa"/>
            <w:gridSpan w:val="2"/>
            <w:tcBorders>
              <w:top w:val="single" w:sz="4" w:space="0" w:color="auto"/>
              <w:left w:val="single" w:sz="4" w:space="0" w:color="auto"/>
              <w:bottom w:val="single" w:sz="4" w:space="0" w:color="auto"/>
            </w:tcBorders>
            <w:shd w:val="clear" w:color="auto" w:fill="F2F2F2" w:themeFill="background1" w:themeFillShade="F2"/>
          </w:tcPr>
          <w:p w14:paraId="2E793BBB" w14:textId="3A703E6D" w:rsidR="004C39C0" w:rsidRPr="00C27FE1" w:rsidRDefault="00FD08DE"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693" w:type="dxa"/>
            <w:tcBorders>
              <w:top w:val="single" w:sz="4" w:space="0" w:color="auto"/>
              <w:left w:val="single" w:sz="4" w:space="0" w:color="auto"/>
              <w:bottom w:val="single" w:sz="4" w:space="0" w:color="auto"/>
            </w:tcBorders>
            <w:shd w:val="clear" w:color="auto" w:fill="F2F2F2" w:themeFill="background1" w:themeFillShade="F2"/>
          </w:tcPr>
          <w:p w14:paraId="7BF55331" w14:textId="3889EEEF" w:rsidR="004C39C0" w:rsidRPr="00C27FE1" w:rsidRDefault="00FD08DE"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693" w:type="dxa"/>
            <w:gridSpan w:val="2"/>
            <w:tcBorders>
              <w:top w:val="single" w:sz="4" w:space="0" w:color="auto"/>
              <w:left w:val="single" w:sz="4" w:space="0" w:color="auto"/>
              <w:bottom w:val="single" w:sz="4" w:space="0" w:color="auto"/>
            </w:tcBorders>
            <w:shd w:val="clear" w:color="auto" w:fill="F2F2F2" w:themeFill="background1" w:themeFillShade="F2"/>
          </w:tcPr>
          <w:p w14:paraId="20AF021B" w14:textId="4D620B5A" w:rsidR="004C39C0" w:rsidRPr="00C27FE1" w:rsidRDefault="00FD08DE" w:rsidP="008E33E2">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R</w:t>
            </w:r>
          </w:p>
        </w:tc>
        <w:tc>
          <w:tcPr>
            <w:tcW w:w="4013" w:type="dxa"/>
            <w:vMerge/>
            <w:tcBorders>
              <w:bottom w:val="single" w:sz="4" w:space="0" w:color="auto"/>
            </w:tcBorders>
            <w:shd w:val="clear" w:color="auto" w:fill="FFFFFF" w:themeFill="background1"/>
          </w:tcPr>
          <w:p w14:paraId="74F093A8" w14:textId="77777777" w:rsidR="004C39C0" w:rsidRPr="00C27FE1" w:rsidRDefault="004C39C0" w:rsidP="00A473C4">
            <w:pPr>
              <w:pStyle w:val="BodyText"/>
              <w:spacing w:before="40" w:after="60" w:line="240" w:lineRule="auto"/>
              <w:rPr>
                <w:rFonts w:asciiTheme="majorHAnsi" w:hAnsiTheme="majorHAnsi" w:cs="Calibri"/>
                <w:color w:val="000000"/>
                <w:sz w:val="16"/>
                <w:szCs w:val="16"/>
              </w:rPr>
            </w:pPr>
          </w:p>
        </w:tc>
        <w:tc>
          <w:tcPr>
            <w:tcW w:w="7512" w:type="dxa"/>
            <w:vMerge/>
            <w:tcBorders>
              <w:bottom w:val="single" w:sz="4" w:space="0" w:color="auto"/>
            </w:tcBorders>
            <w:shd w:val="clear" w:color="auto" w:fill="FFFFFF" w:themeFill="background1"/>
          </w:tcPr>
          <w:p w14:paraId="69BFA924" w14:textId="77777777" w:rsidR="004C39C0" w:rsidRPr="00C27FE1" w:rsidRDefault="004C39C0" w:rsidP="00A473C4">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78C8A7F6" w14:textId="73156CF5" w:rsidR="004C39C0" w:rsidRPr="00761FCE" w:rsidRDefault="00761FCE" w:rsidP="00DA32B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$33.7m</w:t>
            </w:r>
          </w:p>
        </w:tc>
      </w:tr>
    </w:tbl>
    <w:p w14:paraId="73513CDE" w14:textId="32C40B3E" w:rsidR="00492EC6" w:rsidRPr="00761FCE" w:rsidRDefault="00761FCE" w:rsidP="00761FCE">
      <w:pPr>
        <w:pStyle w:val="BodyText"/>
        <w:tabs>
          <w:tab w:val="clear" w:pos="2268"/>
          <w:tab w:val="left" w:pos="1701"/>
        </w:tabs>
        <w:spacing w:before="60" w:after="0" w:line="240" w:lineRule="auto"/>
        <w:ind w:left="1134" w:hanging="1134"/>
        <w:rPr>
          <w:i/>
          <w:sz w:val="16"/>
        </w:rPr>
      </w:pPr>
      <w:r w:rsidRPr="00761FCE">
        <w:rPr>
          <w:i/>
          <w:sz w:val="16"/>
        </w:rPr>
        <w:t>Service:</w:t>
      </w:r>
      <w:r>
        <w:rPr>
          <w:i/>
          <w:sz w:val="16"/>
        </w:rPr>
        <w:tab/>
      </w:r>
      <w:r w:rsidRPr="00761FCE">
        <w:rPr>
          <w:i/>
          <w:sz w:val="16"/>
        </w:rPr>
        <w:t>W = water; S = sewerage</w:t>
      </w:r>
      <w:r w:rsidR="00CE2280">
        <w:rPr>
          <w:i/>
          <w:sz w:val="16"/>
        </w:rPr>
        <w:t>.</w:t>
      </w:r>
    </w:p>
    <w:p w14:paraId="26C809D2" w14:textId="637F5BD0" w:rsidR="00761FCE" w:rsidRDefault="00761FCE" w:rsidP="00761FCE">
      <w:pPr>
        <w:pStyle w:val="BodyText"/>
        <w:tabs>
          <w:tab w:val="clear" w:pos="2268"/>
          <w:tab w:val="left" w:pos="1701"/>
        </w:tabs>
        <w:spacing w:before="60" w:after="0" w:line="240" w:lineRule="auto"/>
        <w:ind w:left="1134" w:hanging="1134"/>
        <w:rPr>
          <w:i/>
          <w:sz w:val="16"/>
        </w:rPr>
      </w:pPr>
      <w:r w:rsidRPr="00761FCE">
        <w:rPr>
          <w:i/>
          <w:sz w:val="16"/>
        </w:rPr>
        <w:t xml:space="preserve">Outcome: </w:t>
      </w:r>
      <w:r>
        <w:rPr>
          <w:i/>
          <w:sz w:val="16"/>
        </w:rPr>
        <w:tab/>
      </w:r>
      <w:r w:rsidRPr="00761FCE">
        <w:rPr>
          <w:i/>
          <w:sz w:val="16"/>
        </w:rPr>
        <w:t>1 = Access to safe and reliable water and sewerage services</w:t>
      </w:r>
      <w:r>
        <w:rPr>
          <w:i/>
          <w:sz w:val="16"/>
        </w:rPr>
        <w:t xml:space="preserve">; 2 = </w:t>
      </w:r>
      <w:r w:rsidRPr="00761FCE">
        <w:rPr>
          <w:i/>
          <w:sz w:val="16"/>
        </w:rPr>
        <w:t xml:space="preserve">Melbourne’s environment, rivers, creeks and bays are protected </w:t>
      </w:r>
      <w:r>
        <w:rPr>
          <w:i/>
          <w:sz w:val="16"/>
        </w:rPr>
        <w:t>…</w:t>
      </w:r>
    </w:p>
    <w:p w14:paraId="6A68EB2A" w14:textId="62F52BC8" w:rsidR="00761FCE" w:rsidRDefault="00761FCE" w:rsidP="00761FCE">
      <w:pPr>
        <w:pStyle w:val="BodyText"/>
        <w:tabs>
          <w:tab w:val="clear" w:pos="2268"/>
          <w:tab w:val="left" w:pos="1701"/>
        </w:tabs>
        <w:spacing w:before="60" w:after="0" w:line="240" w:lineRule="auto"/>
        <w:ind w:left="1134" w:hanging="1134"/>
        <w:rPr>
          <w:i/>
          <w:sz w:val="16"/>
        </w:rPr>
      </w:pPr>
      <w:r>
        <w:rPr>
          <w:i/>
          <w:sz w:val="16"/>
        </w:rPr>
        <w:t>Driver:</w:t>
      </w:r>
      <w:r>
        <w:rPr>
          <w:i/>
          <w:sz w:val="16"/>
        </w:rPr>
        <w:tab/>
        <w:t>G = growth; R = renewals; IC = improvement /compliance</w:t>
      </w:r>
      <w:r w:rsidR="00CE2280">
        <w:rPr>
          <w:i/>
          <w:sz w:val="16"/>
        </w:rPr>
        <w:t>.</w:t>
      </w:r>
    </w:p>
    <w:p w14:paraId="0E40BBA5" w14:textId="77777777" w:rsidR="00396418" w:rsidRDefault="00396418">
      <w:pPr>
        <w:rPr>
          <w:rFonts w:eastAsiaTheme="minorHAnsi" w:cstheme="minorBidi"/>
          <w:bCs/>
          <w:color w:val="auto"/>
          <w:sz w:val="18"/>
          <w:lang w:eastAsia="fr-CA"/>
        </w:rPr>
      </w:pPr>
      <w:bookmarkStart w:id="518" w:name="_Ref50974789"/>
      <w:bookmarkStart w:id="519" w:name="_Toc54705880"/>
      <w:r>
        <w:br w:type="page"/>
      </w:r>
    </w:p>
    <w:p w14:paraId="5461AE60" w14:textId="35DA2EC3" w:rsidR="00BF537B" w:rsidRDefault="00BF537B" w:rsidP="00BF537B">
      <w:pPr>
        <w:pStyle w:val="Caption"/>
        <w:ind w:left="1134" w:hanging="1134"/>
      </w:pPr>
      <w:r>
        <w:t xml:space="preserve">Table </w:t>
      </w:r>
      <w:fldSimple w:instr=" SEQ Table \* ARABIC ">
        <w:r w:rsidR="00AB54E8">
          <w:rPr>
            <w:noProof/>
          </w:rPr>
          <w:t>67</w:t>
        </w:r>
      </w:fldSimple>
      <w:bookmarkEnd w:id="518"/>
      <w:r>
        <w:tab/>
      </w:r>
      <w:r w:rsidR="00761FCE">
        <w:t xml:space="preserve">Bulk water and sewerage service – </w:t>
      </w:r>
      <w:r>
        <w:t>capital programs or allocations</w:t>
      </w:r>
      <w:bookmarkEnd w:id="519"/>
    </w:p>
    <w:tbl>
      <w:tblPr>
        <w:tblStyle w:val="MWTableGrid"/>
        <w:tblW w:w="14675" w:type="dxa"/>
        <w:tblCellMar>
          <w:left w:w="28" w:type="dxa"/>
          <w:right w:w="28" w:type="dxa"/>
        </w:tblCellMar>
        <w:tblLook w:val="04A0" w:firstRow="1" w:lastRow="0" w:firstColumn="1" w:lastColumn="0" w:noHBand="0" w:noVBand="1"/>
      </w:tblPr>
      <w:tblGrid>
        <w:gridCol w:w="1030"/>
        <w:gridCol w:w="1032"/>
        <w:gridCol w:w="4089"/>
        <w:gridCol w:w="3702"/>
        <w:gridCol w:w="3617"/>
        <w:gridCol w:w="1205"/>
      </w:tblGrid>
      <w:tr w:rsidR="00483754" w14:paraId="103D60A3" w14:textId="77777777" w:rsidTr="00483754">
        <w:trPr>
          <w:cnfStyle w:val="100000000000" w:firstRow="1" w:lastRow="0" w:firstColumn="0" w:lastColumn="0" w:oddVBand="0" w:evenVBand="0" w:oddHBand="0" w:evenHBand="0" w:firstRowFirstColumn="0" w:firstRowLastColumn="0" w:lastRowFirstColumn="0" w:lastRowLastColumn="0"/>
          <w:trHeight w:val="283"/>
        </w:trPr>
        <w:tc>
          <w:tcPr>
            <w:tcW w:w="2078" w:type="dxa"/>
            <w:gridSpan w:val="2"/>
            <w:tcBorders>
              <w:top w:val="single" w:sz="4" w:space="0" w:color="auto"/>
              <w:left w:val="single" w:sz="4" w:space="0" w:color="auto"/>
              <w:right w:val="single" w:sz="4" w:space="0" w:color="FFFFFF" w:themeColor="background1"/>
            </w:tcBorders>
            <w:shd w:val="clear" w:color="auto" w:fill="00428B" w:themeFill="accent1"/>
            <w:vAlign w:val="center"/>
          </w:tcPr>
          <w:p w14:paraId="2E3A2A5F" w14:textId="77777777" w:rsidR="00483754" w:rsidRPr="00DA5336" w:rsidRDefault="00483754" w:rsidP="00486276">
            <w:pPr>
              <w:pStyle w:val="BodyText"/>
              <w:spacing w:before="40" w:after="60" w:line="240" w:lineRule="auto"/>
              <w:jc w:val="center"/>
              <w:rPr>
                <w:b/>
                <w:sz w:val="16"/>
              </w:rPr>
            </w:pPr>
            <w:r w:rsidRPr="00DA5336">
              <w:rPr>
                <w:b/>
                <w:sz w:val="16"/>
              </w:rPr>
              <w:t>Project name</w:t>
            </w:r>
          </w:p>
        </w:tc>
        <w:tc>
          <w:tcPr>
            <w:tcW w:w="4154"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auto" w:fill="00428B" w:themeFill="accent1"/>
            <w:vAlign w:val="center"/>
          </w:tcPr>
          <w:p w14:paraId="08784F83" w14:textId="77777777" w:rsidR="00483754" w:rsidRPr="00DA5336" w:rsidRDefault="00483754" w:rsidP="00486276">
            <w:pPr>
              <w:pStyle w:val="BodyText"/>
              <w:spacing w:before="40" w:after="60" w:line="240" w:lineRule="auto"/>
              <w:jc w:val="center"/>
              <w:rPr>
                <w:b/>
                <w:sz w:val="16"/>
              </w:rPr>
            </w:pPr>
            <w:r w:rsidRPr="00DA5336">
              <w:rPr>
                <w:b/>
                <w:sz w:val="16"/>
              </w:rPr>
              <w:t>Scope (what is it?)</w:t>
            </w:r>
          </w:p>
        </w:tc>
        <w:tc>
          <w:tcPr>
            <w:tcW w:w="3756" w:type="dxa"/>
            <w:vMerge w:val="restart"/>
            <w:tcBorders>
              <w:top w:val="single" w:sz="4" w:space="0" w:color="auto"/>
              <w:left w:val="single" w:sz="4" w:space="0" w:color="FFFFFF" w:themeColor="background1"/>
              <w:right w:val="single" w:sz="4" w:space="0" w:color="FFFFFF" w:themeColor="background1"/>
            </w:tcBorders>
            <w:shd w:val="clear" w:color="auto" w:fill="00428B" w:themeFill="accent1"/>
            <w:vAlign w:val="center"/>
          </w:tcPr>
          <w:p w14:paraId="0A8F15A2" w14:textId="4EB9078A" w:rsidR="00483754" w:rsidRPr="00DA5336" w:rsidRDefault="00483754" w:rsidP="00486276">
            <w:pPr>
              <w:pStyle w:val="BodyText"/>
              <w:spacing w:before="40" w:after="60" w:line="240" w:lineRule="auto"/>
              <w:jc w:val="center"/>
              <w:rPr>
                <w:b/>
                <w:sz w:val="16"/>
              </w:rPr>
            </w:pPr>
            <w:r>
              <w:rPr>
                <w:b/>
                <w:sz w:val="16"/>
              </w:rPr>
              <w:t>Underlying allocations and related project</w:t>
            </w:r>
          </w:p>
        </w:tc>
        <w:tc>
          <w:tcPr>
            <w:tcW w:w="3474" w:type="dxa"/>
            <w:vMerge w:val="restart"/>
            <w:tcBorders>
              <w:top w:val="single" w:sz="4" w:space="0" w:color="auto"/>
              <w:left w:val="single" w:sz="4" w:space="0" w:color="FFFFFF" w:themeColor="background1"/>
              <w:right w:val="single" w:sz="4" w:space="0" w:color="FFFFFF" w:themeColor="background1"/>
            </w:tcBorders>
            <w:shd w:val="clear" w:color="auto" w:fill="00428B" w:themeFill="accent1"/>
            <w:vAlign w:val="center"/>
          </w:tcPr>
          <w:p w14:paraId="2E3D8E71" w14:textId="21AD29F5" w:rsidR="00483754" w:rsidRPr="00DA5336" w:rsidRDefault="00483754" w:rsidP="004F0689">
            <w:pPr>
              <w:pStyle w:val="BodyText"/>
              <w:spacing w:before="40" w:after="60" w:line="240" w:lineRule="auto"/>
              <w:jc w:val="center"/>
              <w:rPr>
                <w:b/>
                <w:sz w:val="16"/>
              </w:rPr>
            </w:pPr>
            <w:r>
              <w:rPr>
                <w:b/>
                <w:sz w:val="16"/>
              </w:rPr>
              <w:t>PS21 Expenditure Profile</w:t>
            </w:r>
          </w:p>
        </w:tc>
        <w:tc>
          <w:tcPr>
            <w:tcW w:w="1213" w:type="dxa"/>
            <w:tcBorders>
              <w:top w:val="single" w:sz="4" w:space="0" w:color="auto"/>
              <w:left w:val="single" w:sz="4" w:space="0" w:color="FFFFFF" w:themeColor="background1"/>
              <w:right w:val="single" w:sz="4" w:space="0" w:color="auto"/>
            </w:tcBorders>
            <w:shd w:val="clear" w:color="auto" w:fill="00428B" w:themeFill="accent1"/>
            <w:vAlign w:val="center"/>
          </w:tcPr>
          <w:p w14:paraId="0A8E4D6F" w14:textId="05942A20" w:rsidR="00483754" w:rsidRPr="00DA5336" w:rsidRDefault="00483754" w:rsidP="00483754">
            <w:pPr>
              <w:pStyle w:val="BodyText"/>
              <w:spacing w:before="40" w:after="60" w:line="240" w:lineRule="auto"/>
              <w:jc w:val="center"/>
              <w:rPr>
                <w:b/>
                <w:sz w:val="16"/>
              </w:rPr>
            </w:pPr>
            <w:r w:rsidRPr="00DA5336">
              <w:rPr>
                <w:b/>
                <w:sz w:val="16"/>
              </w:rPr>
              <w:t>PS21</w:t>
            </w:r>
            <w:r>
              <w:rPr>
                <w:b/>
                <w:sz w:val="16"/>
              </w:rPr>
              <w:t>$</w:t>
            </w:r>
          </w:p>
        </w:tc>
      </w:tr>
      <w:tr w:rsidR="007A3AF0" w14:paraId="636CFC61" w14:textId="77777777" w:rsidTr="00483754">
        <w:trPr>
          <w:trHeight w:val="170"/>
        </w:trPr>
        <w:tc>
          <w:tcPr>
            <w:tcW w:w="1039" w:type="dxa"/>
            <w:tcBorders>
              <w:top w:val="single" w:sz="4" w:space="0" w:color="auto"/>
              <w:left w:val="single" w:sz="4" w:space="0" w:color="auto"/>
              <w:bottom w:val="single" w:sz="4" w:space="0" w:color="auto"/>
            </w:tcBorders>
            <w:shd w:val="clear" w:color="auto" w:fill="BFBFBF" w:themeFill="background1" w:themeFillShade="BF"/>
            <w:vAlign w:val="center"/>
          </w:tcPr>
          <w:p w14:paraId="1E5BAAEC" w14:textId="77777777" w:rsidR="007A3AF0" w:rsidRPr="008E33E2" w:rsidRDefault="007A3AF0" w:rsidP="00486276">
            <w:pPr>
              <w:pStyle w:val="BodyText"/>
              <w:spacing w:before="40" w:after="60" w:line="240" w:lineRule="auto"/>
              <w:jc w:val="center"/>
              <w:rPr>
                <w:b/>
                <w:i/>
                <w:color w:val="auto"/>
                <w:sz w:val="14"/>
              </w:rPr>
            </w:pPr>
            <w:r w:rsidRPr="008E33E2">
              <w:rPr>
                <w:b/>
                <w:i/>
                <w:color w:val="auto"/>
                <w:sz w:val="14"/>
              </w:rPr>
              <w:t>Service</w:t>
            </w:r>
          </w:p>
        </w:tc>
        <w:tc>
          <w:tcPr>
            <w:tcW w:w="1039" w:type="dxa"/>
            <w:tcBorders>
              <w:top w:val="single" w:sz="4" w:space="0" w:color="auto"/>
              <w:left w:val="single" w:sz="4" w:space="0" w:color="auto"/>
              <w:bottom w:val="single" w:sz="4" w:space="0" w:color="auto"/>
              <w:right w:val="single" w:sz="4" w:space="0" w:color="FFFFFF" w:themeColor="background1"/>
            </w:tcBorders>
            <w:shd w:val="clear" w:color="auto" w:fill="BFBFBF" w:themeFill="background1" w:themeFillShade="BF"/>
            <w:vAlign w:val="center"/>
          </w:tcPr>
          <w:p w14:paraId="7ABE9FEB" w14:textId="3FACB353" w:rsidR="007A3AF0" w:rsidRPr="008E33E2" w:rsidRDefault="007A3AF0" w:rsidP="00486276">
            <w:pPr>
              <w:pStyle w:val="BodyText"/>
              <w:spacing w:before="40" w:after="60" w:line="240" w:lineRule="auto"/>
              <w:jc w:val="center"/>
              <w:rPr>
                <w:b/>
                <w:i/>
                <w:color w:val="auto"/>
                <w:sz w:val="14"/>
              </w:rPr>
            </w:pPr>
            <w:r w:rsidRPr="008E33E2">
              <w:rPr>
                <w:b/>
                <w:i/>
                <w:color w:val="auto"/>
                <w:sz w:val="14"/>
              </w:rPr>
              <w:t>Outcome</w:t>
            </w:r>
          </w:p>
        </w:tc>
        <w:tc>
          <w:tcPr>
            <w:tcW w:w="4154" w:type="dxa"/>
            <w:vMerge/>
            <w:tcBorders>
              <w:left w:val="single" w:sz="4" w:space="0" w:color="FFFFFF" w:themeColor="background1"/>
              <w:bottom w:val="single" w:sz="4" w:space="0" w:color="auto"/>
              <w:right w:val="single" w:sz="4" w:space="0" w:color="FFFFFF" w:themeColor="background1"/>
            </w:tcBorders>
            <w:shd w:val="clear" w:color="auto" w:fill="00428B" w:themeFill="accent1"/>
            <w:vAlign w:val="center"/>
          </w:tcPr>
          <w:p w14:paraId="7E09F360" w14:textId="77777777" w:rsidR="007A3AF0" w:rsidRPr="00DA5336" w:rsidRDefault="007A3AF0" w:rsidP="00486276">
            <w:pPr>
              <w:pStyle w:val="BodyText"/>
              <w:spacing w:before="40" w:after="60" w:line="240" w:lineRule="auto"/>
              <w:jc w:val="center"/>
              <w:rPr>
                <w:b/>
                <w:sz w:val="16"/>
              </w:rPr>
            </w:pPr>
          </w:p>
        </w:tc>
        <w:tc>
          <w:tcPr>
            <w:tcW w:w="3756" w:type="dxa"/>
            <w:vMerge/>
            <w:tcBorders>
              <w:top w:val="nil"/>
              <w:left w:val="single" w:sz="4" w:space="0" w:color="FFFFFF" w:themeColor="background1"/>
              <w:right w:val="single" w:sz="4" w:space="0" w:color="FFFFFF" w:themeColor="background1"/>
            </w:tcBorders>
            <w:shd w:val="clear" w:color="auto" w:fill="00428B" w:themeFill="accent1"/>
            <w:vAlign w:val="center"/>
          </w:tcPr>
          <w:p w14:paraId="5ECAB790" w14:textId="6AE81050" w:rsidR="007A3AF0" w:rsidRDefault="007A3AF0" w:rsidP="00486276">
            <w:pPr>
              <w:pStyle w:val="BodyText"/>
              <w:spacing w:before="40" w:after="60" w:line="240" w:lineRule="auto"/>
              <w:jc w:val="center"/>
              <w:rPr>
                <w:b/>
                <w:sz w:val="16"/>
              </w:rPr>
            </w:pPr>
          </w:p>
        </w:tc>
        <w:tc>
          <w:tcPr>
            <w:tcW w:w="3474" w:type="dxa"/>
            <w:vMerge/>
            <w:tcBorders>
              <w:top w:val="nil"/>
              <w:left w:val="single" w:sz="4" w:space="0" w:color="FFFFFF" w:themeColor="background1"/>
              <w:right w:val="single" w:sz="4" w:space="0" w:color="FFFFFF" w:themeColor="background1"/>
            </w:tcBorders>
            <w:shd w:val="clear" w:color="auto" w:fill="00428B" w:themeFill="accent1"/>
            <w:vAlign w:val="center"/>
          </w:tcPr>
          <w:p w14:paraId="21F0FBBC" w14:textId="348A9231" w:rsidR="007A3AF0" w:rsidRDefault="007A3AF0" w:rsidP="00486276">
            <w:pPr>
              <w:pStyle w:val="BodyText"/>
              <w:spacing w:before="40" w:after="60" w:line="240" w:lineRule="auto"/>
              <w:jc w:val="center"/>
              <w:rPr>
                <w:b/>
                <w:sz w:val="16"/>
              </w:rPr>
            </w:pPr>
          </w:p>
        </w:tc>
        <w:tc>
          <w:tcPr>
            <w:tcW w:w="1213" w:type="dxa"/>
            <w:tcBorders>
              <w:left w:val="single" w:sz="4" w:space="0" w:color="FFFFFF" w:themeColor="background1"/>
              <w:bottom w:val="single" w:sz="4" w:space="0" w:color="auto"/>
              <w:right w:val="single" w:sz="4" w:space="0" w:color="auto"/>
            </w:tcBorders>
            <w:shd w:val="clear" w:color="auto" w:fill="BFBFBF" w:themeFill="background1" w:themeFillShade="BF"/>
            <w:vAlign w:val="center"/>
          </w:tcPr>
          <w:p w14:paraId="34F62EC5" w14:textId="16675FA2" w:rsidR="007A3AF0" w:rsidRPr="00DA32B9" w:rsidRDefault="00483754" w:rsidP="00486276">
            <w:pPr>
              <w:pStyle w:val="BodyText"/>
              <w:spacing w:before="40" w:after="60" w:line="240" w:lineRule="auto"/>
              <w:jc w:val="center"/>
              <w:rPr>
                <w:b/>
                <w:color w:val="auto"/>
                <w:sz w:val="16"/>
              </w:rPr>
            </w:pPr>
            <w:r w:rsidRPr="00DC10BC">
              <w:rPr>
                <w:b/>
                <w:color w:val="FFFFFF" w:themeColor="background1"/>
                <w:sz w:val="16"/>
              </w:rPr>
              <w:t>% PS21$</w:t>
            </w:r>
          </w:p>
        </w:tc>
      </w:tr>
      <w:tr w:rsidR="00F60E63" w14:paraId="0455DB8A" w14:textId="77777777" w:rsidTr="00483754">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916"/>
        </w:trPr>
        <w:tc>
          <w:tcPr>
            <w:tcW w:w="2078" w:type="dxa"/>
            <w:gridSpan w:val="2"/>
            <w:tcBorders>
              <w:top w:val="single" w:sz="4" w:space="0" w:color="auto"/>
              <w:left w:val="single" w:sz="4" w:space="0" w:color="auto"/>
            </w:tcBorders>
            <w:shd w:val="clear" w:color="auto" w:fill="FFFFFF" w:themeFill="background1"/>
          </w:tcPr>
          <w:p w14:paraId="671AF3A5" w14:textId="6E0C9940" w:rsidR="00F60E63" w:rsidRPr="00C27FE1" w:rsidRDefault="00F60E63" w:rsidP="00486276">
            <w:pPr>
              <w:pStyle w:val="BodyText"/>
              <w:spacing w:before="40" w:after="60" w:line="240" w:lineRule="auto"/>
              <w:rPr>
                <w:rFonts w:asciiTheme="majorHAnsi" w:hAnsiTheme="majorHAnsi"/>
                <w:sz w:val="16"/>
                <w:szCs w:val="16"/>
              </w:rPr>
            </w:pPr>
            <w:r w:rsidRPr="001535C9">
              <w:rPr>
                <w:rFonts w:asciiTheme="majorHAnsi" w:hAnsiTheme="majorHAnsi"/>
                <w:sz w:val="16"/>
                <w:szCs w:val="16"/>
              </w:rPr>
              <w:t>ETP M&amp;E</w:t>
            </w:r>
          </w:p>
        </w:tc>
        <w:tc>
          <w:tcPr>
            <w:tcW w:w="4154" w:type="dxa"/>
            <w:vMerge w:val="restart"/>
            <w:tcBorders>
              <w:top w:val="single" w:sz="4" w:space="0" w:color="auto"/>
            </w:tcBorders>
            <w:shd w:val="clear" w:color="auto" w:fill="FFFFFF" w:themeFill="background1"/>
          </w:tcPr>
          <w:p w14:paraId="1001FC0D" w14:textId="1913E321" w:rsidR="00F60E63" w:rsidRPr="00C27FE1" w:rsidRDefault="00F60E63" w:rsidP="007A3AF0">
            <w:pPr>
              <w:pStyle w:val="BodyText"/>
              <w:spacing w:before="40" w:after="60" w:line="240" w:lineRule="auto"/>
              <w:rPr>
                <w:rFonts w:asciiTheme="majorHAnsi" w:hAnsiTheme="majorHAnsi"/>
                <w:sz w:val="16"/>
                <w:szCs w:val="16"/>
              </w:rPr>
            </w:pPr>
            <w:r w:rsidRPr="007A3AF0">
              <w:rPr>
                <w:rFonts w:asciiTheme="majorHAnsi" w:hAnsiTheme="majorHAnsi"/>
                <w:sz w:val="16"/>
                <w:szCs w:val="16"/>
              </w:rPr>
              <w:t xml:space="preserve">This program provides for renewal of M&amp;E assets at the </w:t>
            </w:r>
            <w:r>
              <w:rPr>
                <w:rFonts w:asciiTheme="majorHAnsi" w:hAnsiTheme="majorHAnsi"/>
                <w:sz w:val="16"/>
                <w:szCs w:val="16"/>
              </w:rPr>
              <w:t>ETP</w:t>
            </w:r>
            <w:r w:rsidRPr="007A3AF0">
              <w:rPr>
                <w:rFonts w:asciiTheme="majorHAnsi" w:hAnsiTheme="majorHAnsi"/>
                <w:sz w:val="16"/>
                <w:szCs w:val="16"/>
              </w:rPr>
              <w:t>.</w:t>
            </w:r>
            <w:r>
              <w:rPr>
                <w:rFonts w:asciiTheme="majorHAnsi" w:hAnsiTheme="majorHAnsi"/>
                <w:sz w:val="16"/>
                <w:szCs w:val="16"/>
              </w:rPr>
              <w:t xml:space="preserve"> A</w:t>
            </w:r>
            <w:r w:rsidRPr="007A3AF0">
              <w:rPr>
                <w:rFonts w:asciiTheme="majorHAnsi" w:hAnsiTheme="majorHAnsi"/>
                <w:sz w:val="16"/>
                <w:szCs w:val="16"/>
              </w:rPr>
              <w:t xml:space="preserve"> probabilistic model </w:t>
            </w:r>
            <w:r>
              <w:rPr>
                <w:rFonts w:asciiTheme="majorHAnsi" w:hAnsiTheme="majorHAnsi"/>
                <w:sz w:val="16"/>
                <w:szCs w:val="16"/>
              </w:rPr>
              <w:t xml:space="preserve">forms the </w:t>
            </w:r>
            <w:r w:rsidRPr="007A3AF0">
              <w:rPr>
                <w:rFonts w:asciiTheme="majorHAnsi" w:hAnsiTheme="majorHAnsi"/>
                <w:sz w:val="16"/>
                <w:szCs w:val="16"/>
              </w:rPr>
              <w:t xml:space="preserve">foundation for renewal of the approximately 30,000 M&amp;E assets at the </w:t>
            </w:r>
            <w:r>
              <w:rPr>
                <w:rFonts w:asciiTheme="majorHAnsi" w:hAnsiTheme="majorHAnsi"/>
                <w:sz w:val="16"/>
                <w:szCs w:val="16"/>
              </w:rPr>
              <w:t>ETP</w:t>
            </w:r>
            <w:r w:rsidRPr="007A3AF0">
              <w:rPr>
                <w:rFonts w:asciiTheme="majorHAnsi" w:hAnsiTheme="majorHAnsi"/>
                <w:sz w:val="16"/>
                <w:szCs w:val="16"/>
              </w:rPr>
              <w:t>. This foundation is complemented by condition assessments, which are used to confirm optimal renewal timing.</w:t>
            </w:r>
            <w:r>
              <w:rPr>
                <w:rFonts w:asciiTheme="majorHAnsi" w:hAnsiTheme="majorHAnsi"/>
                <w:sz w:val="16"/>
                <w:szCs w:val="16"/>
              </w:rPr>
              <w:t xml:space="preserve"> </w:t>
            </w:r>
          </w:p>
        </w:tc>
        <w:tc>
          <w:tcPr>
            <w:tcW w:w="3756" w:type="dxa"/>
            <w:vMerge w:val="restart"/>
            <w:tcBorders>
              <w:top w:val="single" w:sz="4" w:space="0" w:color="231F20"/>
            </w:tcBorders>
            <w:shd w:val="clear" w:color="auto" w:fill="FFFFFF" w:themeFill="background1"/>
          </w:tcPr>
          <w:p w14:paraId="6369CDC4" w14:textId="167B7C9C" w:rsidR="00F60E63" w:rsidRPr="007A3AF0" w:rsidRDefault="00F60E63" w:rsidP="007A3AF0">
            <w:pPr>
              <w:pStyle w:val="BodyText"/>
              <w:spacing w:before="40" w:after="60" w:line="240" w:lineRule="auto"/>
              <w:rPr>
                <w:rFonts w:asciiTheme="majorHAnsi" w:hAnsiTheme="majorHAnsi"/>
                <w:sz w:val="16"/>
                <w:szCs w:val="16"/>
              </w:rPr>
            </w:pPr>
            <w:r>
              <w:rPr>
                <w:rFonts w:asciiTheme="majorHAnsi" w:hAnsiTheme="majorHAnsi"/>
                <w:sz w:val="16"/>
                <w:szCs w:val="16"/>
              </w:rPr>
              <w:t>A10209 (Tertiary);</w:t>
            </w:r>
            <w:r w:rsidRPr="007A3AF0">
              <w:rPr>
                <w:rFonts w:asciiTheme="majorHAnsi" w:hAnsiTheme="majorHAnsi"/>
                <w:sz w:val="16"/>
                <w:szCs w:val="16"/>
              </w:rPr>
              <w:t xml:space="preserve"> A10215 </w:t>
            </w:r>
            <w:r>
              <w:rPr>
                <w:rFonts w:asciiTheme="majorHAnsi" w:hAnsiTheme="majorHAnsi"/>
                <w:sz w:val="16"/>
                <w:szCs w:val="16"/>
              </w:rPr>
              <w:t>(ETP Influent, Effluent, Power);</w:t>
            </w:r>
            <w:r w:rsidRPr="007A3AF0">
              <w:rPr>
                <w:rFonts w:asciiTheme="majorHAnsi" w:hAnsiTheme="majorHAnsi"/>
                <w:sz w:val="16"/>
                <w:szCs w:val="16"/>
              </w:rPr>
              <w:t xml:space="preserve"> A10426 (Primary-Secondary)</w:t>
            </w:r>
            <w:r>
              <w:rPr>
                <w:rFonts w:asciiTheme="majorHAnsi" w:hAnsiTheme="majorHAnsi"/>
                <w:sz w:val="16"/>
                <w:szCs w:val="16"/>
              </w:rPr>
              <w:t>;</w:t>
            </w:r>
            <w:r w:rsidRPr="007A3AF0">
              <w:rPr>
                <w:rFonts w:asciiTheme="majorHAnsi" w:hAnsiTheme="majorHAnsi"/>
                <w:sz w:val="16"/>
                <w:szCs w:val="16"/>
              </w:rPr>
              <w:t xml:space="preserve"> A10427 (Solids Handling)</w:t>
            </w:r>
            <w:r>
              <w:rPr>
                <w:rFonts w:asciiTheme="majorHAnsi" w:hAnsiTheme="majorHAnsi"/>
                <w:sz w:val="16"/>
                <w:szCs w:val="16"/>
              </w:rPr>
              <w:t xml:space="preserve"> </w:t>
            </w:r>
          </w:p>
          <w:p w14:paraId="6D07B4BD" w14:textId="114BCE26" w:rsidR="00F60E63" w:rsidRPr="007A3AF0" w:rsidRDefault="00F60E63" w:rsidP="007A3AF0">
            <w:pPr>
              <w:pStyle w:val="BodyText"/>
              <w:spacing w:before="40" w:after="60" w:line="240" w:lineRule="auto"/>
              <w:rPr>
                <w:rFonts w:asciiTheme="majorHAnsi" w:hAnsiTheme="majorHAnsi"/>
                <w:sz w:val="16"/>
                <w:szCs w:val="16"/>
              </w:rPr>
            </w:pPr>
            <w:r>
              <w:rPr>
                <w:rFonts w:asciiTheme="majorHAnsi" w:hAnsiTheme="majorHAnsi"/>
                <w:sz w:val="16"/>
                <w:szCs w:val="16"/>
              </w:rPr>
              <w:t>Aligned PS21</w:t>
            </w:r>
            <w:r w:rsidRPr="007A3AF0">
              <w:rPr>
                <w:rFonts w:asciiTheme="majorHAnsi" w:hAnsiTheme="majorHAnsi"/>
                <w:sz w:val="16"/>
                <w:szCs w:val="16"/>
              </w:rPr>
              <w:t xml:space="preserve"> projects:</w:t>
            </w:r>
          </w:p>
          <w:p w14:paraId="5BAD9D03" w14:textId="77777777" w:rsidR="00F60E63" w:rsidRPr="007A3AF0" w:rsidRDefault="00F60E63" w:rsidP="00A6363A">
            <w:pPr>
              <w:pStyle w:val="BodyText"/>
              <w:numPr>
                <w:ilvl w:val="0"/>
                <w:numId w:val="65"/>
              </w:numPr>
              <w:spacing w:before="40" w:after="60" w:line="240" w:lineRule="auto"/>
              <w:ind w:left="227" w:hanging="227"/>
              <w:rPr>
                <w:rFonts w:asciiTheme="majorHAnsi" w:hAnsiTheme="majorHAnsi"/>
                <w:sz w:val="16"/>
                <w:szCs w:val="16"/>
              </w:rPr>
            </w:pPr>
            <w:r w:rsidRPr="007A3AF0">
              <w:rPr>
                <w:rFonts w:asciiTheme="majorHAnsi" w:hAnsiTheme="majorHAnsi"/>
                <w:sz w:val="16"/>
                <w:szCs w:val="16"/>
              </w:rPr>
              <w:t>Y10278 ETP Power Station Renewal</w:t>
            </w:r>
          </w:p>
          <w:p w14:paraId="4CDF7B50" w14:textId="2E6D5ABA" w:rsidR="00F60E63" w:rsidRPr="00C27FE1" w:rsidRDefault="00F60E63" w:rsidP="00A6363A">
            <w:pPr>
              <w:pStyle w:val="BodyText"/>
              <w:numPr>
                <w:ilvl w:val="0"/>
                <w:numId w:val="65"/>
              </w:numPr>
              <w:spacing w:before="40" w:after="60" w:line="240" w:lineRule="auto"/>
              <w:ind w:left="227" w:hanging="227"/>
              <w:rPr>
                <w:rFonts w:asciiTheme="majorHAnsi" w:hAnsiTheme="majorHAnsi"/>
                <w:sz w:val="16"/>
                <w:szCs w:val="16"/>
              </w:rPr>
            </w:pPr>
            <w:r w:rsidRPr="007A3AF0">
              <w:rPr>
                <w:rFonts w:asciiTheme="majorHAnsi" w:hAnsiTheme="majorHAnsi"/>
                <w:sz w:val="16"/>
                <w:szCs w:val="16"/>
              </w:rPr>
              <w:t>Y10222 ETP Tertiary Ozone Fugitive Emissions Elimination</w:t>
            </w:r>
          </w:p>
        </w:tc>
        <w:tc>
          <w:tcPr>
            <w:tcW w:w="3474" w:type="dxa"/>
            <w:vMerge w:val="restart"/>
            <w:tcBorders>
              <w:top w:val="single" w:sz="4" w:space="0" w:color="231F20"/>
            </w:tcBorders>
            <w:shd w:val="clear" w:color="auto" w:fill="FFFFFF" w:themeFill="background1"/>
          </w:tcPr>
          <w:p w14:paraId="372F42E9" w14:textId="6A8800CF" w:rsidR="00F60E63" w:rsidRPr="00C27FE1" w:rsidRDefault="00F60E63" w:rsidP="00486276">
            <w:pPr>
              <w:pStyle w:val="BodyText"/>
              <w:spacing w:before="40" w:after="60" w:line="240" w:lineRule="auto"/>
              <w:jc w:val="center"/>
              <w:rPr>
                <w:rFonts w:asciiTheme="majorHAnsi" w:hAnsiTheme="majorHAnsi"/>
                <w:sz w:val="16"/>
                <w:szCs w:val="16"/>
              </w:rPr>
            </w:pPr>
            <w:r>
              <w:rPr>
                <w:noProof/>
              </w:rPr>
              <w:drawing>
                <wp:inline distT="0" distB="0" distL="0" distR="0" wp14:anchorId="7E9404B9" wp14:editId="574F6985">
                  <wp:extent cx="2160000" cy="792000"/>
                  <wp:effectExtent l="0" t="0" r="0" b="8255"/>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2B26A35C" w14:textId="7CA8B9B4" w:rsidR="00F60E63" w:rsidRPr="00C27FE1" w:rsidRDefault="00F60E63" w:rsidP="004F0689">
            <w:pPr>
              <w:pStyle w:val="BodyText"/>
              <w:spacing w:before="40" w:after="60" w:line="240" w:lineRule="auto"/>
              <w:jc w:val="center"/>
              <w:rPr>
                <w:rFonts w:asciiTheme="majorHAnsi" w:hAnsiTheme="majorHAnsi"/>
                <w:sz w:val="16"/>
                <w:szCs w:val="16"/>
              </w:rPr>
            </w:pPr>
            <w:r w:rsidRPr="00C27FE1">
              <w:rPr>
                <w:rFonts w:asciiTheme="majorHAnsi" w:hAnsiTheme="majorHAnsi" w:cs="Calibri"/>
                <w:b/>
                <w:bCs/>
                <w:color w:val="000000"/>
                <w:sz w:val="16"/>
                <w:szCs w:val="16"/>
              </w:rPr>
              <w:t>$</w:t>
            </w:r>
            <w:r>
              <w:rPr>
                <w:rFonts w:asciiTheme="majorHAnsi" w:hAnsiTheme="majorHAnsi" w:cs="Calibri"/>
                <w:b/>
                <w:bCs/>
                <w:color w:val="000000"/>
                <w:sz w:val="16"/>
                <w:szCs w:val="16"/>
              </w:rPr>
              <w:t>78.8</w:t>
            </w:r>
            <w:r w:rsidRPr="00C27FE1">
              <w:rPr>
                <w:rFonts w:asciiTheme="majorHAnsi" w:hAnsiTheme="majorHAnsi" w:cs="Calibri"/>
                <w:b/>
                <w:bCs/>
                <w:color w:val="000000"/>
                <w:sz w:val="16"/>
                <w:szCs w:val="16"/>
              </w:rPr>
              <w:t>m</w:t>
            </w:r>
          </w:p>
        </w:tc>
      </w:tr>
      <w:tr w:rsidR="007A3AF0" w14:paraId="3AB9B28B" w14:textId="77777777" w:rsidTr="00483754">
        <w:trPr>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55542BD2"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457458F0" w14:textId="4359D7BA"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4154" w:type="dxa"/>
            <w:vMerge/>
            <w:tcBorders>
              <w:bottom w:val="single" w:sz="4" w:space="0" w:color="auto"/>
            </w:tcBorders>
            <w:shd w:val="clear" w:color="auto" w:fill="FFFFFF" w:themeFill="background1"/>
          </w:tcPr>
          <w:p w14:paraId="1B84C3C9" w14:textId="77777777" w:rsidR="007A3AF0" w:rsidRPr="00C27FE1" w:rsidRDefault="007A3AF0" w:rsidP="00486276">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1DC8F9E5"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4F57AC44" w14:textId="3AA9C3CA"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71789A05" w14:textId="54FECA1B" w:rsidR="007A3AF0" w:rsidRPr="00DA32B9" w:rsidRDefault="00F60E63" w:rsidP="004F0689">
            <w:pPr>
              <w:pStyle w:val="BodyText"/>
              <w:spacing w:before="40" w:after="60" w:line="240" w:lineRule="auto"/>
              <w:jc w:val="center"/>
              <w:rPr>
                <w:rFonts w:asciiTheme="majorHAnsi" w:hAnsiTheme="majorHAnsi" w:cs="Calibri"/>
                <w:bCs/>
                <w:color w:val="000000"/>
                <w:sz w:val="16"/>
                <w:szCs w:val="16"/>
              </w:rPr>
            </w:pPr>
            <w:r w:rsidRPr="00DA32B9">
              <w:rPr>
                <w:rFonts w:asciiTheme="majorHAnsi" w:hAnsiTheme="majorHAnsi" w:cs="Calibri"/>
                <w:bCs/>
                <w:color w:val="000000"/>
                <w:sz w:val="16"/>
                <w:szCs w:val="16"/>
              </w:rPr>
              <w:t>1</w:t>
            </w:r>
            <w:r>
              <w:rPr>
                <w:rFonts w:asciiTheme="majorHAnsi" w:hAnsiTheme="majorHAnsi" w:cs="Calibri"/>
                <w:bCs/>
                <w:color w:val="000000"/>
                <w:sz w:val="16"/>
                <w:szCs w:val="16"/>
              </w:rPr>
              <w:t>3</w:t>
            </w:r>
            <w:r w:rsidRPr="00DA32B9">
              <w:rPr>
                <w:rFonts w:asciiTheme="majorHAnsi" w:hAnsiTheme="majorHAnsi" w:cs="Calibri"/>
                <w:bCs/>
                <w:color w:val="000000"/>
                <w:sz w:val="16"/>
                <w:szCs w:val="16"/>
              </w:rPr>
              <w:t>%</w:t>
            </w:r>
          </w:p>
        </w:tc>
      </w:tr>
      <w:tr w:rsidR="00F60E63" w14:paraId="68327EBE" w14:textId="77777777" w:rsidTr="00483754">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916"/>
        </w:trPr>
        <w:tc>
          <w:tcPr>
            <w:tcW w:w="2078" w:type="dxa"/>
            <w:gridSpan w:val="2"/>
            <w:tcBorders>
              <w:top w:val="single" w:sz="4" w:space="0" w:color="auto"/>
              <w:left w:val="single" w:sz="4" w:space="0" w:color="auto"/>
            </w:tcBorders>
            <w:shd w:val="clear" w:color="auto" w:fill="FFFFFF" w:themeFill="background1"/>
          </w:tcPr>
          <w:p w14:paraId="01035ABD" w14:textId="5B46BA23" w:rsidR="00F60E63" w:rsidRPr="00C27FE1" w:rsidRDefault="00F60E63" w:rsidP="00486276">
            <w:pPr>
              <w:pStyle w:val="BodyText"/>
              <w:spacing w:before="40" w:after="60" w:line="240" w:lineRule="auto"/>
              <w:rPr>
                <w:rFonts w:asciiTheme="majorHAnsi" w:hAnsiTheme="majorHAnsi"/>
                <w:sz w:val="16"/>
                <w:szCs w:val="16"/>
              </w:rPr>
            </w:pPr>
            <w:r>
              <w:rPr>
                <w:rFonts w:asciiTheme="majorHAnsi" w:hAnsiTheme="majorHAnsi"/>
                <w:sz w:val="16"/>
                <w:szCs w:val="16"/>
              </w:rPr>
              <w:t>Water M&amp;E</w:t>
            </w:r>
          </w:p>
        </w:tc>
        <w:tc>
          <w:tcPr>
            <w:tcW w:w="4154" w:type="dxa"/>
            <w:vMerge w:val="restart"/>
            <w:tcBorders>
              <w:top w:val="single" w:sz="4" w:space="0" w:color="auto"/>
            </w:tcBorders>
            <w:shd w:val="clear" w:color="auto" w:fill="FFFFFF" w:themeFill="background1"/>
          </w:tcPr>
          <w:p w14:paraId="78BCA8C6" w14:textId="0D19699C" w:rsidR="00F60E63" w:rsidRPr="00C27FE1" w:rsidRDefault="00F60E63" w:rsidP="007078E4">
            <w:pPr>
              <w:pStyle w:val="BodyText"/>
              <w:spacing w:before="40" w:after="60" w:line="240" w:lineRule="auto"/>
              <w:rPr>
                <w:rFonts w:asciiTheme="majorHAnsi" w:hAnsiTheme="majorHAnsi"/>
                <w:sz w:val="16"/>
                <w:szCs w:val="16"/>
              </w:rPr>
            </w:pPr>
            <w:r>
              <w:rPr>
                <w:rFonts w:asciiTheme="majorHAnsi" w:hAnsiTheme="majorHAnsi"/>
                <w:sz w:val="16"/>
                <w:szCs w:val="16"/>
              </w:rPr>
              <w:t>A</w:t>
            </w:r>
            <w:r w:rsidRPr="007078E4">
              <w:rPr>
                <w:rFonts w:asciiTheme="majorHAnsi" w:hAnsiTheme="majorHAnsi"/>
                <w:sz w:val="16"/>
                <w:szCs w:val="16"/>
              </w:rPr>
              <w:t xml:space="preserve"> probabilistic model </w:t>
            </w:r>
            <w:r>
              <w:rPr>
                <w:rFonts w:asciiTheme="majorHAnsi" w:hAnsiTheme="majorHAnsi"/>
                <w:sz w:val="16"/>
                <w:szCs w:val="16"/>
              </w:rPr>
              <w:t>forms</w:t>
            </w:r>
            <w:r w:rsidRPr="007078E4">
              <w:rPr>
                <w:rFonts w:asciiTheme="majorHAnsi" w:hAnsiTheme="majorHAnsi"/>
                <w:sz w:val="16"/>
                <w:szCs w:val="16"/>
              </w:rPr>
              <w:t xml:space="preserve"> the foundation for renewal of the approximately 16,000 M&amp;E assets at its water treatment plants. This foundation is complemented by condition assessments, which are used to confirm optimal renewal timing.</w:t>
            </w:r>
            <w:r>
              <w:rPr>
                <w:rFonts w:asciiTheme="majorHAnsi" w:hAnsiTheme="majorHAnsi"/>
                <w:sz w:val="16"/>
                <w:szCs w:val="16"/>
              </w:rPr>
              <w:t xml:space="preserve"> </w:t>
            </w:r>
          </w:p>
        </w:tc>
        <w:tc>
          <w:tcPr>
            <w:tcW w:w="3756" w:type="dxa"/>
            <w:vMerge w:val="restart"/>
            <w:tcBorders>
              <w:top w:val="single" w:sz="4" w:space="0" w:color="auto"/>
            </w:tcBorders>
            <w:shd w:val="clear" w:color="auto" w:fill="FFFFFF" w:themeFill="background1"/>
          </w:tcPr>
          <w:p w14:paraId="5298600D" w14:textId="7A0AD17E" w:rsidR="00F60E63" w:rsidRPr="00C27FE1" w:rsidRDefault="00F60E63" w:rsidP="004D02EF">
            <w:pPr>
              <w:pStyle w:val="BodyText"/>
              <w:spacing w:before="40" w:after="60" w:line="240" w:lineRule="auto"/>
              <w:rPr>
                <w:rFonts w:asciiTheme="majorHAnsi" w:hAnsiTheme="majorHAnsi"/>
                <w:sz w:val="16"/>
                <w:szCs w:val="16"/>
              </w:rPr>
            </w:pPr>
            <w:r w:rsidRPr="007078E4">
              <w:rPr>
                <w:rFonts w:asciiTheme="majorHAnsi" w:hAnsiTheme="majorHAnsi"/>
                <w:sz w:val="16"/>
                <w:szCs w:val="16"/>
              </w:rPr>
              <w:t>A10229 (Water Quality Renewals), A10361 (Winneke Electrical Infrastructure), A10236 (Minor), A10450 (Catchment Plant &amp; Equipment)</w:t>
            </w:r>
          </w:p>
        </w:tc>
        <w:tc>
          <w:tcPr>
            <w:tcW w:w="3474" w:type="dxa"/>
            <w:vMerge w:val="restart"/>
            <w:tcBorders>
              <w:top w:val="single" w:sz="4" w:space="0" w:color="auto"/>
            </w:tcBorders>
            <w:shd w:val="clear" w:color="auto" w:fill="FFFFFF" w:themeFill="background1"/>
          </w:tcPr>
          <w:p w14:paraId="78A3A2E6" w14:textId="28AD166E" w:rsidR="00F60E63" w:rsidRPr="00C27FE1" w:rsidRDefault="00F60E63" w:rsidP="00486276">
            <w:pPr>
              <w:pStyle w:val="BodyText"/>
              <w:spacing w:before="40" w:after="60" w:line="240" w:lineRule="auto"/>
              <w:jc w:val="center"/>
              <w:rPr>
                <w:rFonts w:asciiTheme="majorHAnsi" w:hAnsiTheme="majorHAnsi"/>
                <w:sz w:val="16"/>
                <w:szCs w:val="16"/>
              </w:rPr>
            </w:pPr>
            <w:r>
              <w:rPr>
                <w:noProof/>
              </w:rPr>
              <w:drawing>
                <wp:inline distT="0" distB="0" distL="0" distR="0" wp14:anchorId="13424BB6" wp14:editId="6137757F">
                  <wp:extent cx="2160000" cy="792000"/>
                  <wp:effectExtent l="0" t="0" r="0" b="825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38AD3762" w14:textId="32474863" w:rsidR="00F60E63" w:rsidRPr="001535C9" w:rsidRDefault="00F60E63" w:rsidP="00486276">
            <w:pPr>
              <w:pStyle w:val="BodyText"/>
              <w:spacing w:before="40" w:after="60" w:line="240" w:lineRule="auto"/>
              <w:jc w:val="center"/>
              <w:rPr>
                <w:rFonts w:asciiTheme="majorHAnsi" w:hAnsiTheme="majorHAnsi"/>
                <w:b/>
                <w:sz w:val="16"/>
                <w:szCs w:val="16"/>
              </w:rPr>
            </w:pPr>
            <w:r>
              <w:rPr>
                <w:rFonts w:asciiTheme="majorHAnsi" w:hAnsiTheme="majorHAnsi"/>
                <w:b/>
                <w:sz w:val="16"/>
                <w:szCs w:val="16"/>
              </w:rPr>
              <w:t>$62.0m</w:t>
            </w:r>
          </w:p>
        </w:tc>
      </w:tr>
      <w:tr w:rsidR="007A3AF0" w14:paraId="58651582" w14:textId="77777777" w:rsidTr="00483754">
        <w:trPr>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38360BD2" w14:textId="049F9339"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4AF0DBA7" w14:textId="495663F1" w:rsidR="007A3AF0" w:rsidRPr="00C27FE1" w:rsidRDefault="007A3AF0" w:rsidP="001535C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15277415" w14:textId="77777777" w:rsidR="007A3AF0" w:rsidRPr="00C27FE1" w:rsidRDefault="007A3AF0" w:rsidP="00486276">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5246664C"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259CF803" w14:textId="12BF5C58"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11E34F47" w14:textId="1F55956E" w:rsidR="007A3AF0" w:rsidRPr="00DA32B9" w:rsidRDefault="00F60E63" w:rsidP="00486276">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10%</w:t>
            </w:r>
          </w:p>
        </w:tc>
      </w:tr>
      <w:tr w:rsidR="00F60E63" w14:paraId="536E5DB2" w14:textId="77777777" w:rsidTr="00483754">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916"/>
        </w:trPr>
        <w:tc>
          <w:tcPr>
            <w:tcW w:w="2078" w:type="dxa"/>
            <w:gridSpan w:val="2"/>
            <w:tcBorders>
              <w:top w:val="single" w:sz="4" w:space="0" w:color="auto"/>
              <w:left w:val="single" w:sz="4" w:space="0" w:color="auto"/>
            </w:tcBorders>
            <w:shd w:val="clear" w:color="auto" w:fill="FFFFFF" w:themeFill="background1"/>
          </w:tcPr>
          <w:p w14:paraId="5EFC499C" w14:textId="77777777" w:rsidR="00F60E63" w:rsidRPr="00C27FE1" w:rsidRDefault="00F60E63" w:rsidP="00715889">
            <w:pPr>
              <w:pStyle w:val="BodyText"/>
              <w:spacing w:before="40" w:after="60" w:line="240" w:lineRule="auto"/>
              <w:rPr>
                <w:rFonts w:asciiTheme="majorHAnsi" w:hAnsiTheme="majorHAnsi"/>
                <w:sz w:val="16"/>
                <w:szCs w:val="16"/>
              </w:rPr>
            </w:pPr>
            <w:r w:rsidRPr="001535C9">
              <w:rPr>
                <w:rFonts w:asciiTheme="majorHAnsi" w:hAnsiTheme="majorHAnsi" w:cs="Calibri"/>
                <w:color w:val="000000"/>
                <w:sz w:val="16"/>
                <w:szCs w:val="16"/>
              </w:rPr>
              <w:t>Catchment management</w:t>
            </w:r>
          </w:p>
        </w:tc>
        <w:tc>
          <w:tcPr>
            <w:tcW w:w="4154" w:type="dxa"/>
            <w:vMerge w:val="restart"/>
            <w:tcBorders>
              <w:top w:val="single" w:sz="4" w:space="0" w:color="auto"/>
            </w:tcBorders>
            <w:shd w:val="clear" w:color="auto" w:fill="FFFFFF" w:themeFill="background1"/>
          </w:tcPr>
          <w:p w14:paraId="0FA0C4AF" w14:textId="77777777" w:rsidR="00F60E63" w:rsidRPr="004D02EF" w:rsidRDefault="00F60E63" w:rsidP="00715889">
            <w:pPr>
              <w:pStyle w:val="BodyText"/>
              <w:spacing w:before="40" w:after="60" w:line="240" w:lineRule="auto"/>
              <w:rPr>
                <w:rFonts w:asciiTheme="majorHAnsi" w:hAnsiTheme="majorHAnsi"/>
                <w:sz w:val="16"/>
                <w:szCs w:val="16"/>
              </w:rPr>
            </w:pPr>
            <w:r>
              <w:rPr>
                <w:rFonts w:asciiTheme="majorHAnsi" w:hAnsiTheme="majorHAnsi"/>
                <w:sz w:val="16"/>
                <w:szCs w:val="16"/>
              </w:rPr>
              <w:t>U</w:t>
            </w:r>
            <w:r w:rsidRPr="004D02EF">
              <w:rPr>
                <w:rFonts w:asciiTheme="majorHAnsi" w:hAnsiTheme="majorHAnsi"/>
                <w:sz w:val="16"/>
                <w:szCs w:val="16"/>
              </w:rPr>
              <w:t>p to 80% of Melbourne’s drinking water supply from the protected natural catchments to the north and east of Melbourne. This program provides for catchment management and bushfire risk reduction activities that are critical to protecting drinking water supplies.</w:t>
            </w:r>
            <w:r>
              <w:rPr>
                <w:rFonts w:asciiTheme="majorHAnsi" w:hAnsiTheme="majorHAnsi"/>
                <w:sz w:val="16"/>
                <w:szCs w:val="16"/>
              </w:rPr>
              <w:t xml:space="preserve"> </w:t>
            </w:r>
          </w:p>
          <w:p w14:paraId="25A62D57" w14:textId="799BAA08" w:rsidR="00F60E63" w:rsidRPr="00C27FE1" w:rsidRDefault="00483754" w:rsidP="00483754">
            <w:pPr>
              <w:pStyle w:val="BodyText"/>
              <w:spacing w:before="40" w:after="60" w:line="240" w:lineRule="auto"/>
              <w:rPr>
                <w:rFonts w:asciiTheme="majorHAnsi" w:hAnsiTheme="majorHAnsi"/>
                <w:sz w:val="16"/>
                <w:szCs w:val="16"/>
              </w:rPr>
            </w:pPr>
            <w:r>
              <w:rPr>
                <w:rFonts w:asciiTheme="majorHAnsi" w:hAnsiTheme="majorHAnsi"/>
                <w:sz w:val="16"/>
                <w:szCs w:val="16"/>
              </w:rPr>
              <w:t>We</w:t>
            </w:r>
            <w:r w:rsidR="00F60E63" w:rsidRPr="004D02EF">
              <w:rPr>
                <w:rFonts w:asciiTheme="majorHAnsi" w:hAnsiTheme="majorHAnsi"/>
                <w:sz w:val="16"/>
                <w:szCs w:val="16"/>
              </w:rPr>
              <w:t xml:space="preserve"> </w:t>
            </w:r>
            <w:r>
              <w:rPr>
                <w:rFonts w:asciiTheme="majorHAnsi" w:hAnsiTheme="majorHAnsi"/>
                <w:sz w:val="16"/>
                <w:szCs w:val="16"/>
              </w:rPr>
              <w:t>are also obliged t</w:t>
            </w:r>
            <w:r w:rsidR="00F60E63" w:rsidRPr="004D02EF">
              <w:rPr>
                <w:rFonts w:asciiTheme="majorHAnsi" w:hAnsiTheme="majorHAnsi"/>
                <w:sz w:val="16"/>
                <w:szCs w:val="16"/>
              </w:rPr>
              <w:t>o consider opportunities to provide for social and recreational uses of waterways whilst managing the above risks.</w:t>
            </w:r>
            <w:r w:rsidR="00F60E63">
              <w:rPr>
                <w:rFonts w:asciiTheme="majorHAnsi" w:hAnsiTheme="majorHAnsi"/>
                <w:sz w:val="16"/>
                <w:szCs w:val="16"/>
              </w:rPr>
              <w:t xml:space="preserve"> </w:t>
            </w:r>
          </w:p>
        </w:tc>
        <w:tc>
          <w:tcPr>
            <w:tcW w:w="3756" w:type="dxa"/>
            <w:vMerge w:val="restart"/>
            <w:tcBorders>
              <w:top w:val="single" w:sz="4" w:space="0" w:color="auto"/>
            </w:tcBorders>
            <w:shd w:val="clear" w:color="auto" w:fill="FFFFFF" w:themeFill="background1"/>
          </w:tcPr>
          <w:p w14:paraId="73262C2F" w14:textId="77777777" w:rsidR="00F60E63" w:rsidRPr="00C27FE1" w:rsidRDefault="00F60E63" w:rsidP="00715889">
            <w:pPr>
              <w:pStyle w:val="BodyText"/>
              <w:spacing w:before="40" w:after="60" w:line="240" w:lineRule="auto"/>
              <w:rPr>
                <w:rFonts w:asciiTheme="majorHAnsi" w:hAnsiTheme="majorHAnsi"/>
                <w:sz w:val="16"/>
                <w:szCs w:val="16"/>
              </w:rPr>
            </w:pPr>
            <w:r w:rsidRPr="004D02EF">
              <w:rPr>
                <w:rFonts w:asciiTheme="majorHAnsi" w:hAnsiTheme="majorHAnsi"/>
                <w:sz w:val="16"/>
                <w:szCs w:val="16"/>
              </w:rPr>
              <w:t>A10387 (Protecting Drinking Water Supply Catchments), A10410 (Recreation), A10234 (Managing Access), A10434 (Hydrological Monitoring)</w:t>
            </w:r>
          </w:p>
        </w:tc>
        <w:tc>
          <w:tcPr>
            <w:tcW w:w="3474" w:type="dxa"/>
            <w:vMerge w:val="restart"/>
            <w:tcBorders>
              <w:top w:val="single" w:sz="4" w:space="0" w:color="auto"/>
            </w:tcBorders>
            <w:shd w:val="clear" w:color="auto" w:fill="FFFFFF" w:themeFill="background1"/>
          </w:tcPr>
          <w:p w14:paraId="1A79EF27" w14:textId="470A7096" w:rsidR="00F60E63" w:rsidRPr="00C27FE1" w:rsidRDefault="00F60E63" w:rsidP="00715889">
            <w:pPr>
              <w:pStyle w:val="BodyText"/>
              <w:spacing w:before="40" w:after="60" w:line="240" w:lineRule="auto"/>
              <w:jc w:val="center"/>
              <w:rPr>
                <w:rFonts w:asciiTheme="majorHAnsi" w:hAnsiTheme="majorHAnsi"/>
                <w:sz w:val="16"/>
                <w:szCs w:val="16"/>
              </w:rPr>
            </w:pPr>
            <w:r>
              <w:rPr>
                <w:noProof/>
              </w:rPr>
              <w:drawing>
                <wp:inline distT="0" distB="0" distL="0" distR="0" wp14:anchorId="768DF664" wp14:editId="49275D39">
                  <wp:extent cx="2160000" cy="792000"/>
                  <wp:effectExtent l="0" t="0" r="0" b="8255"/>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52D86A2F" w14:textId="4DC0B995" w:rsidR="00F60E63" w:rsidRPr="001535C9" w:rsidRDefault="00F60E63" w:rsidP="00715889">
            <w:pPr>
              <w:pStyle w:val="BodyText"/>
              <w:spacing w:before="40" w:after="60" w:line="240" w:lineRule="auto"/>
              <w:jc w:val="center"/>
              <w:rPr>
                <w:rFonts w:asciiTheme="majorHAnsi" w:hAnsiTheme="majorHAnsi"/>
                <w:b/>
                <w:sz w:val="16"/>
                <w:szCs w:val="16"/>
              </w:rPr>
            </w:pPr>
            <w:r>
              <w:rPr>
                <w:rFonts w:asciiTheme="majorHAnsi" w:hAnsiTheme="majorHAnsi"/>
                <w:b/>
                <w:sz w:val="16"/>
                <w:szCs w:val="16"/>
              </w:rPr>
              <w:t>$55.1m</w:t>
            </w:r>
          </w:p>
        </w:tc>
      </w:tr>
      <w:tr w:rsidR="004F0689" w14:paraId="6E0F7447" w14:textId="77777777" w:rsidTr="00483754">
        <w:trPr>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2238BF10" w14:textId="77777777" w:rsidR="004F0689" w:rsidRPr="00C27FE1" w:rsidRDefault="004F0689" w:rsidP="0071588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76068474" w14:textId="77777777" w:rsidR="004F0689" w:rsidRPr="00C27FE1" w:rsidRDefault="004F0689" w:rsidP="00715889">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73144675" w14:textId="77777777" w:rsidR="004F0689" w:rsidRPr="00C27FE1" w:rsidRDefault="004F0689" w:rsidP="00715889">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6BDFDB21" w14:textId="77777777" w:rsidR="004F0689" w:rsidRPr="00C27FE1" w:rsidRDefault="004F0689" w:rsidP="00715889">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05E67F19" w14:textId="77777777" w:rsidR="004F0689" w:rsidRPr="00C27FE1" w:rsidRDefault="004F0689" w:rsidP="00715889">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76A68A2A" w14:textId="099DC0B8" w:rsidR="004F0689" w:rsidRPr="00DA32B9" w:rsidRDefault="00F60E63" w:rsidP="00715889">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9%</w:t>
            </w:r>
          </w:p>
        </w:tc>
      </w:tr>
      <w:tr w:rsidR="00F60E63" w14:paraId="52481697" w14:textId="77777777" w:rsidTr="00483754">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916"/>
        </w:trPr>
        <w:tc>
          <w:tcPr>
            <w:tcW w:w="2078" w:type="dxa"/>
            <w:gridSpan w:val="2"/>
            <w:tcBorders>
              <w:top w:val="single" w:sz="4" w:space="0" w:color="auto"/>
              <w:left w:val="single" w:sz="4" w:space="0" w:color="auto"/>
            </w:tcBorders>
            <w:shd w:val="clear" w:color="auto" w:fill="FFFFFF" w:themeFill="background1"/>
          </w:tcPr>
          <w:p w14:paraId="38F6F757" w14:textId="6BAD115E" w:rsidR="00F60E63" w:rsidRPr="00C27FE1" w:rsidRDefault="00F60E63" w:rsidP="00486276">
            <w:pPr>
              <w:pStyle w:val="BodyText"/>
              <w:spacing w:before="40" w:after="60" w:line="240" w:lineRule="auto"/>
              <w:rPr>
                <w:rFonts w:asciiTheme="majorHAnsi" w:hAnsiTheme="majorHAnsi"/>
                <w:sz w:val="16"/>
                <w:szCs w:val="16"/>
              </w:rPr>
            </w:pPr>
            <w:r w:rsidRPr="001535C9">
              <w:rPr>
                <w:rFonts w:asciiTheme="majorHAnsi" w:hAnsiTheme="majorHAnsi" w:cs="Calibri"/>
                <w:color w:val="000000"/>
                <w:sz w:val="16"/>
                <w:szCs w:val="16"/>
              </w:rPr>
              <w:t>Sewerage transfer M&amp;E</w:t>
            </w:r>
          </w:p>
        </w:tc>
        <w:tc>
          <w:tcPr>
            <w:tcW w:w="4154" w:type="dxa"/>
            <w:vMerge w:val="restart"/>
            <w:tcBorders>
              <w:top w:val="single" w:sz="4" w:space="0" w:color="auto"/>
            </w:tcBorders>
            <w:shd w:val="clear" w:color="auto" w:fill="FFFFFF" w:themeFill="background1"/>
          </w:tcPr>
          <w:p w14:paraId="302CC996" w14:textId="0BB92CA3" w:rsidR="00F60E63" w:rsidRPr="004D02EF" w:rsidRDefault="00F60E63" w:rsidP="004D02EF">
            <w:pPr>
              <w:pStyle w:val="BodyText"/>
              <w:spacing w:before="40" w:after="60" w:line="240" w:lineRule="auto"/>
              <w:rPr>
                <w:rFonts w:asciiTheme="majorHAnsi" w:hAnsiTheme="majorHAnsi"/>
                <w:sz w:val="16"/>
                <w:szCs w:val="16"/>
              </w:rPr>
            </w:pPr>
            <w:r w:rsidRPr="004D02EF">
              <w:rPr>
                <w:rFonts w:asciiTheme="majorHAnsi" w:hAnsiTheme="majorHAnsi"/>
                <w:sz w:val="16"/>
                <w:szCs w:val="16"/>
              </w:rPr>
              <w:t xml:space="preserve">This program provides for renewal or overhaul of M&amp;E assets across </w:t>
            </w:r>
            <w:r w:rsidR="00483754">
              <w:rPr>
                <w:rFonts w:asciiTheme="majorHAnsi" w:hAnsiTheme="majorHAnsi"/>
                <w:sz w:val="16"/>
                <w:szCs w:val="16"/>
              </w:rPr>
              <w:t xml:space="preserve">our </w:t>
            </w:r>
            <w:r w:rsidRPr="004D02EF">
              <w:rPr>
                <w:rFonts w:asciiTheme="majorHAnsi" w:hAnsiTheme="majorHAnsi"/>
                <w:sz w:val="16"/>
                <w:szCs w:val="16"/>
              </w:rPr>
              <w:t>8 sewerage pump stations.</w:t>
            </w:r>
            <w:r>
              <w:rPr>
                <w:rFonts w:asciiTheme="majorHAnsi" w:hAnsiTheme="majorHAnsi"/>
                <w:sz w:val="16"/>
                <w:szCs w:val="16"/>
              </w:rPr>
              <w:t xml:space="preserve"> </w:t>
            </w:r>
          </w:p>
          <w:p w14:paraId="757B99A5" w14:textId="188DB114" w:rsidR="00F60E63" w:rsidRPr="00C27FE1" w:rsidRDefault="00F60E63" w:rsidP="004D02EF">
            <w:pPr>
              <w:pStyle w:val="BodyText"/>
              <w:spacing w:before="40" w:after="60" w:line="240" w:lineRule="auto"/>
              <w:rPr>
                <w:rFonts w:asciiTheme="majorHAnsi" w:hAnsiTheme="majorHAnsi"/>
                <w:sz w:val="16"/>
                <w:szCs w:val="16"/>
              </w:rPr>
            </w:pPr>
            <w:r w:rsidRPr="004D02EF">
              <w:rPr>
                <w:rFonts w:asciiTheme="majorHAnsi" w:hAnsiTheme="majorHAnsi"/>
                <w:sz w:val="16"/>
                <w:szCs w:val="16"/>
              </w:rPr>
              <w:t>M</w:t>
            </w:r>
            <w:r w:rsidR="00AF1237">
              <w:rPr>
                <w:rFonts w:asciiTheme="majorHAnsi" w:hAnsiTheme="majorHAnsi"/>
                <w:sz w:val="16"/>
                <w:szCs w:val="16"/>
              </w:rPr>
              <w:t xml:space="preserve">elbourne </w:t>
            </w:r>
            <w:r w:rsidRPr="004D02EF">
              <w:rPr>
                <w:rFonts w:asciiTheme="majorHAnsi" w:hAnsiTheme="majorHAnsi"/>
                <w:sz w:val="16"/>
                <w:szCs w:val="16"/>
              </w:rPr>
              <w:t>W</w:t>
            </w:r>
            <w:r w:rsidR="00AF1237">
              <w:rPr>
                <w:rFonts w:asciiTheme="majorHAnsi" w:hAnsiTheme="majorHAnsi"/>
                <w:sz w:val="16"/>
                <w:szCs w:val="16"/>
              </w:rPr>
              <w:t>ater</w:t>
            </w:r>
            <w:r w:rsidRPr="004D02EF">
              <w:rPr>
                <w:rFonts w:asciiTheme="majorHAnsi" w:hAnsiTheme="majorHAnsi"/>
                <w:sz w:val="16"/>
                <w:szCs w:val="16"/>
              </w:rPr>
              <w:t xml:space="preserve"> uses a probabilistic model as the foundation for renewal of the approximately 5,000 M&amp;E assets in the sewerage transfer system. This foundation is complemented by condition assessments, which are used to confirm optimal renewal timing.</w:t>
            </w:r>
            <w:r>
              <w:rPr>
                <w:rFonts w:asciiTheme="majorHAnsi" w:hAnsiTheme="majorHAnsi"/>
                <w:sz w:val="16"/>
                <w:szCs w:val="16"/>
              </w:rPr>
              <w:t xml:space="preserve"> </w:t>
            </w:r>
          </w:p>
        </w:tc>
        <w:tc>
          <w:tcPr>
            <w:tcW w:w="3756" w:type="dxa"/>
            <w:vMerge w:val="restart"/>
            <w:tcBorders>
              <w:top w:val="single" w:sz="4" w:space="0" w:color="auto"/>
            </w:tcBorders>
            <w:shd w:val="clear" w:color="auto" w:fill="FFFFFF" w:themeFill="background1"/>
          </w:tcPr>
          <w:p w14:paraId="38D306F9" w14:textId="2AE3196D" w:rsidR="00F60E63" w:rsidRPr="004C39C0" w:rsidRDefault="00F60E63" w:rsidP="004D02EF">
            <w:pPr>
              <w:pStyle w:val="BodyText"/>
              <w:spacing w:before="40" w:after="60" w:line="240" w:lineRule="auto"/>
              <w:rPr>
                <w:rFonts w:asciiTheme="majorHAnsi" w:hAnsiTheme="majorHAnsi"/>
                <w:sz w:val="16"/>
                <w:szCs w:val="16"/>
              </w:rPr>
            </w:pPr>
            <w:r w:rsidRPr="004D02EF">
              <w:rPr>
                <w:rFonts w:asciiTheme="majorHAnsi" w:hAnsiTheme="majorHAnsi"/>
                <w:sz w:val="16"/>
                <w:szCs w:val="16"/>
              </w:rPr>
              <w:t>Q04683 (2016PD Sewer Transfer M&amp;E), A10428 (Major Pump Renewals), A10205 (Minor Pump Renewals)</w:t>
            </w:r>
          </w:p>
        </w:tc>
        <w:tc>
          <w:tcPr>
            <w:tcW w:w="3474" w:type="dxa"/>
            <w:vMerge w:val="restart"/>
            <w:tcBorders>
              <w:top w:val="single" w:sz="4" w:space="0" w:color="auto"/>
            </w:tcBorders>
            <w:shd w:val="clear" w:color="auto" w:fill="FFFFFF" w:themeFill="background1"/>
          </w:tcPr>
          <w:p w14:paraId="0005A4E5" w14:textId="7F121EF7" w:rsidR="00F60E63" w:rsidRPr="007078E4" w:rsidRDefault="00F60E63" w:rsidP="007078E4">
            <w:pPr>
              <w:pStyle w:val="BodyText"/>
              <w:spacing w:before="40" w:after="60" w:line="240" w:lineRule="auto"/>
              <w:jc w:val="center"/>
              <w:rPr>
                <w:rFonts w:asciiTheme="majorHAnsi" w:hAnsiTheme="majorHAnsi"/>
                <w:sz w:val="16"/>
                <w:szCs w:val="16"/>
              </w:rPr>
            </w:pPr>
            <w:r>
              <w:rPr>
                <w:noProof/>
              </w:rPr>
              <w:drawing>
                <wp:inline distT="0" distB="0" distL="0" distR="0" wp14:anchorId="3027DEA9" wp14:editId="6ED6DEFB">
                  <wp:extent cx="2160000" cy="792000"/>
                  <wp:effectExtent l="0" t="0" r="0" b="825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3751A588" w14:textId="48ED5AB3" w:rsidR="00F60E63" w:rsidRPr="001535C9" w:rsidRDefault="00F60E63" w:rsidP="007078E4">
            <w:pPr>
              <w:pStyle w:val="BodyText"/>
              <w:spacing w:before="40" w:after="60" w:line="240" w:lineRule="auto"/>
              <w:jc w:val="center"/>
              <w:rPr>
                <w:rFonts w:asciiTheme="majorHAnsi" w:hAnsiTheme="majorHAnsi"/>
                <w:b/>
                <w:sz w:val="16"/>
                <w:szCs w:val="16"/>
              </w:rPr>
            </w:pPr>
            <w:r>
              <w:rPr>
                <w:rFonts w:asciiTheme="majorHAnsi" w:hAnsiTheme="majorHAnsi"/>
                <w:b/>
                <w:sz w:val="16"/>
                <w:szCs w:val="16"/>
              </w:rPr>
              <w:t>$48.7m</w:t>
            </w:r>
          </w:p>
        </w:tc>
      </w:tr>
      <w:tr w:rsidR="007A3AF0" w14:paraId="65E6E6C6" w14:textId="77777777" w:rsidTr="00FF6C99">
        <w:trPr>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056707CE"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77F8FF9F" w14:textId="31339991"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2673655C" w14:textId="77777777" w:rsidR="007A3AF0" w:rsidRPr="00C27FE1" w:rsidRDefault="007A3AF0" w:rsidP="00486276">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035A77CD" w14:textId="77777777" w:rsidR="007A3AF0" w:rsidRPr="00C27FE1" w:rsidRDefault="007A3AF0" w:rsidP="004D02EF">
            <w:pPr>
              <w:pStyle w:val="BodyText"/>
              <w:spacing w:before="40" w:after="60" w:line="240" w:lineRule="auto"/>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340431CC" w14:textId="53446EC6"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1FF71B81" w14:textId="7DEF0CAA" w:rsidR="007A3AF0" w:rsidRPr="00DA32B9" w:rsidRDefault="00F60E63" w:rsidP="007078E4">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8%</w:t>
            </w:r>
          </w:p>
        </w:tc>
      </w:tr>
      <w:tr w:rsidR="00FF6C99" w14:paraId="67F418E7" w14:textId="77777777" w:rsidTr="00FF6C99">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nil"/>
              <w:bottom w:val="nil"/>
              <w:right w:val="nil"/>
            </w:tcBorders>
            <w:shd w:val="clear" w:color="auto" w:fill="FFFFFF" w:themeFill="background1"/>
            <w:vAlign w:val="center"/>
          </w:tcPr>
          <w:p w14:paraId="7DFCCF89" w14:textId="77777777" w:rsidR="00FF6C99" w:rsidRDefault="00FF6C99" w:rsidP="00486276">
            <w:pPr>
              <w:pStyle w:val="BodyText"/>
              <w:spacing w:before="40" w:after="60" w:line="240" w:lineRule="auto"/>
              <w:jc w:val="center"/>
              <w:rPr>
                <w:rFonts w:asciiTheme="majorHAnsi" w:hAnsiTheme="majorHAnsi" w:cs="Calibri"/>
                <w:color w:val="000000"/>
                <w:sz w:val="16"/>
                <w:szCs w:val="16"/>
              </w:rPr>
            </w:pPr>
          </w:p>
        </w:tc>
        <w:tc>
          <w:tcPr>
            <w:tcW w:w="1039" w:type="dxa"/>
            <w:tcBorders>
              <w:top w:val="single" w:sz="4" w:space="0" w:color="auto"/>
              <w:left w:val="nil"/>
              <w:bottom w:val="nil"/>
              <w:right w:val="nil"/>
            </w:tcBorders>
            <w:shd w:val="clear" w:color="auto" w:fill="FFFFFF" w:themeFill="background1"/>
            <w:vAlign w:val="center"/>
          </w:tcPr>
          <w:p w14:paraId="66B2A624" w14:textId="77777777" w:rsidR="00FF6C99" w:rsidRDefault="00FF6C99" w:rsidP="00486276">
            <w:pPr>
              <w:pStyle w:val="BodyText"/>
              <w:spacing w:before="40" w:after="60" w:line="240" w:lineRule="auto"/>
              <w:jc w:val="center"/>
              <w:rPr>
                <w:rFonts w:asciiTheme="majorHAnsi" w:hAnsiTheme="majorHAnsi" w:cs="Calibri"/>
                <w:color w:val="000000"/>
                <w:sz w:val="16"/>
                <w:szCs w:val="16"/>
              </w:rPr>
            </w:pPr>
          </w:p>
        </w:tc>
        <w:tc>
          <w:tcPr>
            <w:tcW w:w="4154" w:type="dxa"/>
            <w:tcBorders>
              <w:top w:val="single" w:sz="4" w:space="0" w:color="auto"/>
              <w:left w:val="nil"/>
              <w:bottom w:val="nil"/>
              <w:right w:val="nil"/>
            </w:tcBorders>
            <w:shd w:val="clear" w:color="auto" w:fill="FFFFFF" w:themeFill="background1"/>
          </w:tcPr>
          <w:p w14:paraId="6E9C9827" w14:textId="77777777" w:rsidR="00FF6C99" w:rsidRPr="00C27FE1" w:rsidRDefault="00FF6C99" w:rsidP="00486276">
            <w:pPr>
              <w:pStyle w:val="BodyText"/>
              <w:spacing w:before="40" w:after="60" w:line="240" w:lineRule="auto"/>
              <w:rPr>
                <w:rFonts w:asciiTheme="majorHAnsi" w:hAnsiTheme="majorHAnsi" w:cs="Calibri"/>
                <w:sz w:val="16"/>
                <w:szCs w:val="16"/>
              </w:rPr>
            </w:pPr>
          </w:p>
        </w:tc>
        <w:tc>
          <w:tcPr>
            <w:tcW w:w="3756" w:type="dxa"/>
            <w:tcBorders>
              <w:top w:val="single" w:sz="4" w:space="0" w:color="auto"/>
              <w:left w:val="nil"/>
              <w:bottom w:val="nil"/>
              <w:right w:val="nil"/>
            </w:tcBorders>
            <w:shd w:val="clear" w:color="auto" w:fill="FFFFFF" w:themeFill="background1"/>
          </w:tcPr>
          <w:p w14:paraId="088611A6" w14:textId="77777777" w:rsidR="00FF6C99" w:rsidRPr="00C27FE1" w:rsidRDefault="00FF6C99" w:rsidP="004D02EF">
            <w:pPr>
              <w:pStyle w:val="BodyText"/>
              <w:spacing w:before="40" w:after="60" w:line="240" w:lineRule="auto"/>
              <w:rPr>
                <w:rFonts w:asciiTheme="majorHAnsi" w:hAnsiTheme="majorHAnsi" w:cs="Calibri"/>
                <w:color w:val="000000"/>
                <w:sz w:val="16"/>
                <w:szCs w:val="16"/>
              </w:rPr>
            </w:pPr>
          </w:p>
        </w:tc>
        <w:tc>
          <w:tcPr>
            <w:tcW w:w="3474" w:type="dxa"/>
            <w:tcBorders>
              <w:top w:val="single" w:sz="4" w:space="0" w:color="auto"/>
              <w:left w:val="nil"/>
              <w:bottom w:val="nil"/>
              <w:right w:val="nil"/>
            </w:tcBorders>
            <w:shd w:val="clear" w:color="auto" w:fill="FFFFFF" w:themeFill="background1"/>
          </w:tcPr>
          <w:p w14:paraId="1A5FBBFD" w14:textId="77777777" w:rsidR="00FF6C99" w:rsidRPr="00C27FE1" w:rsidRDefault="00FF6C99"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left w:val="nil"/>
              <w:bottom w:val="nil"/>
              <w:right w:val="nil"/>
            </w:tcBorders>
            <w:shd w:val="clear" w:color="auto" w:fill="FFFFFF" w:themeFill="background1"/>
            <w:vAlign w:val="center"/>
          </w:tcPr>
          <w:p w14:paraId="65BB929A" w14:textId="77777777" w:rsidR="00FF6C99" w:rsidRDefault="00FF6C99" w:rsidP="007078E4">
            <w:pPr>
              <w:pStyle w:val="BodyText"/>
              <w:spacing w:before="40" w:after="60" w:line="240" w:lineRule="auto"/>
              <w:jc w:val="center"/>
              <w:rPr>
                <w:rFonts w:asciiTheme="majorHAnsi" w:hAnsiTheme="majorHAnsi" w:cs="Calibri"/>
                <w:bCs/>
                <w:color w:val="000000"/>
                <w:sz w:val="16"/>
                <w:szCs w:val="16"/>
              </w:rPr>
            </w:pPr>
          </w:p>
        </w:tc>
      </w:tr>
      <w:tr w:rsidR="00F60E63" w14:paraId="70A10B46" w14:textId="77777777" w:rsidTr="00FF6C99">
        <w:tblPrEx>
          <w:tblCellMar>
            <w:left w:w="108" w:type="dxa"/>
            <w:right w:w="108" w:type="dxa"/>
          </w:tblCellMar>
        </w:tblPrEx>
        <w:trPr>
          <w:trHeight w:val="916"/>
        </w:trPr>
        <w:tc>
          <w:tcPr>
            <w:tcW w:w="2078" w:type="dxa"/>
            <w:gridSpan w:val="2"/>
            <w:tcBorders>
              <w:top w:val="nil"/>
              <w:left w:val="single" w:sz="4" w:space="0" w:color="auto"/>
            </w:tcBorders>
            <w:shd w:val="clear" w:color="auto" w:fill="FFFFFF" w:themeFill="background1"/>
          </w:tcPr>
          <w:p w14:paraId="66301BA2" w14:textId="18C76261" w:rsidR="00F60E63" w:rsidRPr="001535C9" w:rsidRDefault="00F60E63" w:rsidP="001535C9">
            <w:pPr>
              <w:rPr>
                <w:rFonts w:ascii="Verdana" w:hAnsi="Verdana"/>
                <w:color w:val="5E5356"/>
                <w:sz w:val="16"/>
                <w:szCs w:val="16"/>
              </w:rPr>
            </w:pPr>
            <w:r w:rsidRPr="001535C9">
              <w:rPr>
                <w:rFonts w:ascii="Verdana" w:hAnsi="Verdana"/>
                <w:color w:val="auto"/>
                <w:sz w:val="16"/>
                <w:szCs w:val="16"/>
              </w:rPr>
              <w:t>Water transfer civils</w:t>
            </w:r>
          </w:p>
        </w:tc>
        <w:tc>
          <w:tcPr>
            <w:tcW w:w="4154" w:type="dxa"/>
            <w:vMerge w:val="restart"/>
            <w:tcBorders>
              <w:top w:val="nil"/>
            </w:tcBorders>
            <w:shd w:val="clear" w:color="auto" w:fill="FFFFFF" w:themeFill="background1"/>
          </w:tcPr>
          <w:p w14:paraId="2CFE2D91" w14:textId="07B97AAA" w:rsidR="00F60E63" w:rsidRPr="00F60E63" w:rsidRDefault="002A286A" w:rsidP="00F60E63">
            <w:pPr>
              <w:pStyle w:val="BodyText"/>
              <w:spacing w:before="40" w:after="60" w:line="240" w:lineRule="auto"/>
              <w:rPr>
                <w:rFonts w:asciiTheme="majorHAnsi" w:hAnsiTheme="majorHAnsi"/>
                <w:sz w:val="16"/>
                <w:szCs w:val="16"/>
              </w:rPr>
            </w:pPr>
            <w:r>
              <w:rPr>
                <w:rFonts w:asciiTheme="majorHAnsi" w:hAnsiTheme="majorHAnsi"/>
                <w:sz w:val="16"/>
                <w:szCs w:val="16"/>
              </w:rPr>
              <w:t>This program covers our</w:t>
            </w:r>
            <w:r w:rsidR="00F60E63" w:rsidRPr="00F60E63">
              <w:rPr>
                <w:rFonts w:asciiTheme="majorHAnsi" w:hAnsiTheme="majorHAnsi"/>
                <w:sz w:val="16"/>
                <w:szCs w:val="16"/>
              </w:rPr>
              <w:t xml:space="preserve"> water transfer civil asset base </w:t>
            </w:r>
            <w:r>
              <w:rPr>
                <w:rFonts w:asciiTheme="majorHAnsi" w:hAnsiTheme="majorHAnsi"/>
                <w:sz w:val="16"/>
                <w:szCs w:val="16"/>
              </w:rPr>
              <w:t>including</w:t>
            </w:r>
            <w:r w:rsidR="00F60E63" w:rsidRPr="00F60E63">
              <w:rPr>
                <w:rFonts w:asciiTheme="majorHAnsi" w:hAnsiTheme="majorHAnsi"/>
                <w:sz w:val="16"/>
                <w:szCs w:val="16"/>
              </w:rPr>
              <w:t xml:space="preserve"> water mains, service reservoirs and earthen basins.</w:t>
            </w:r>
          </w:p>
          <w:p w14:paraId="5EA110A8" w14:textId="7E1D2300" w:rsidR="00F60E63" w:rsidRPr="00C27FE1" w:rsidRDefault="00F60E63" w:rsidP="002A286A">
            <w:pPr>
              <w:pStyle w:val="BodyText"/>
              <w:spacing w:before="40" w:after="60" w:line="240" w:lineRule="auto"/>
              <w:rPr>
                <w:rFonts w:asciiTheme="majorHAnsi" w:hAnsiTheme="majorHAnsi"/>
                <w:sz w:val="16"/>
                <w:szCs w:val="16"/>
              </w:rPr>
            </w:pPr>
            <w:r w:rsidRPr="00F60E63">
              <w:rPr>
                <w:rFonts w:asciiTheme="majorHAnsi" w:hAnsiTheme="majorHAnsi"/>
                <w:sz w:val="16"/>
                <w:szCs w:val="16"/>
              </w:rPr>
              <w:t>This program provides for risk</w:t>
            </w:r>
            <w:r w:rsidR="00EB4D96">
              <w:rPr>
                <w:rFonts w:asciiTheme="majorHAnsi" w:hAnsiTheme="majorHAnsi"/>
                <w:sz w:val="16"/>
                <w:szCs w:val="16"/>
              </w:rPr>
              <w:t>-</w:t>
            </w:r>
            <w:r w:rsidRPr="00F60E63">
              <w:rPr>
                <w:rFonts w:asciiTheme="majorHAnsi" w:hAnsiTheme="majorHAnsi"/>
                <w:sz w:val="16"/>
                <w:szCs w:val="16"/>
              </w:rPr>
              <w:t xml:space="preserve">based intervention for 3 earthen basin embankments in the </w:t>
            </w:r>
            <w:r w:rsidR="002A286A">
              <w:rPr>
                <w:rFonts w:asciiTheme="majorHAnsi" w:hAnsiTheme="majorHAnsi"/>
                <w:sz w:val="16"/>
                <w:szCs w:val="16"/>
              </w:rPr>
              <w:t>PS21</w:t>
            </w:r>
            <w:r w:rsidRPr="00F60E63">
              <w:rPr>
                <w:rFonts w:asciiTheme="majorHAnsi" w:hAnsiTheme="majorHAnsi"/>
                <w:sz w:val="16"/>
                <w:szCs w:val="16"/>
              </w:rPr>
              <w:t xml:space="preserve"> period followed by another 3 in the </w:t>
            </w:r>
            <w:r w:rsidR="002A286A">
              <w:rPr>
                <w:rFonts w:asciiTheme="majorHAnsi" w:hAnsiTheme="majorHAnsi"/>
                <w:sz w:val="16"/>
                <w:szCs w:val="16"/>
              </w:rPr>
              <w:t>subsequent</w:t>
            </w:r>
            <w:r w:rsidRPr="00F60E63">
              <w:rPr>
                <w:rFonts w:asciiTheme="majorHAnsi" w:hAnsiTheme="majorHAnsi"/>
                <w:sz w:val="16"/>
                <w:szCs w:val="16"/>
              </w:rPr>
              <w:t xml:space="preserve"> period. It also provides for renewal of sections of service reservoir tanks where condition data identifies a risk to safe drinking water supply.</w:t>
            </w:r>
            <w:r w:rsidR="002A286A">
              <w:rPr>
                <w:rFonts w:asciiTheme="majorHAnsi" w:hAnsiTheme="majorHAnsi"/>
                <w:sz w:val="16"/>
                <w:szCs w:val="16"/>
              </w:rPr>
              <w:t xml:space="preserve"> </w:t>
            </w:r>
          </w:p>
        </w:tc>
        <w:tc>
          <w:tcPr>
            <w:tcW w:w="3756" w:type="dxa"/>
            <w:vMerge w:val="restart"/>
            <w:tcBorders>
              <w:top w:val="nil"/>
            </w:tcBorders>
            <w:shd w:val="clear" w:color="auto" w:fill="FFFFFF" w:themeFill="background1"/>
          </w:tcPr>
          <w:p w14:paraId="48A5AE5C" w14:textId="77777777" w:rsidR="00F60E63" w:rsidRDefault="00F60E63" w:rsidP="004D02EF">
            <w:pPr>
              <w:pStyle w:val="BodyText"/>
              <w:spacing w:before="40" w:after="60" w:line="240" w:lineRule="auto"/>
              <w:rPr>
                <w:rFonts w:asciiTheme="majorHAnsi" w:hAnsiTheme="majorHAnsi"/>
                <w:sz w:val="16"/>
                <w:szCs w:val="16"/>
              </w:rPr>
            </w:pPr>
            <w:r w:rsidRPr="00F60E63">
              <w:rPr>
                <w:rFonts w:asciiTheme="majorHAnsi" w:hAnsiTheme="majorHAnsi"/>
                <w:sz w:val="16"/>
                <w:szCs w:val="16"/>
              </w:rPr>
              <w:t>A10280, A10240</w:t>
            </w:r>
          </w:p>
          <w:p w14:paraId="64C4FD95" w14:textId="77777777" w:rsidR="00F60E63" w:rsidRPr="007A3AF0" w:rsidRDefault="00F60E63" w:rsidP="00F60E63">
            <w:pPr>
              <w:pStyle w:val="BodyText"/>
              <w:spacing w:before="40" w:after="60" w:line="240" w:lineRule="auto"/>
              <w:rPr>
                <w:rFonts w:asciiTheme="majorHAnsi" w:hAnsiTheme="majorHAnsi"/>
                <w:sz w:val="16"/>
                <w:szCs w:val="16"/>
              </w:rPr>
            </w:pPr>
            <w:r>
              <w:rPr>
                <w:rFonts w:asciiTheme="majorHAnsi" w:hAnsiTheme="majorHAnsi"/>
                <w:sz w:val="16"/>
                <w:szCs w:val="16"/>
              </w:rPr>
              <w:t>Aligned PS21</w:t>
            </w:r>
            <w:r w:rsidRPr="007A3AF0">
              <w:rPr>
                <w:rFonts w:asciiTheme="majorHAnsi" w:hAnsiTheme="majorHAnsi"/>
                <w:sz w:val="16"/>
                <w:szCs w:val="16"/>
              </w:rPr>
              <w:t xml:space="preserve"> projects:</w:t>
            </w:r>
          </w:p>
          <w:p w14:paraId="4136B1FE" w14:textId="77777777" w:rsidR="00F60E63" w:rsidRPr="00F60E63" w:rsidRDefault="00F60E63" w:rsidP="00A6363A">
            <w:pPr>
              <w:pStyle w:val="BodyText"/>
              <w:numPr>
                <w:ilvl w:val="0"/>
                <w:numId w:val="65"/>
              </w:numPr>
              <w:spacing w:before="40" w:after="60" w:line="240" w:lineRule="auto"/>
              <w:ind w:left="227" w:hanging="227"/>
              <w:rPr>
                <w:rFonts w:asciiTheme="majorHAnsi" w:hAnsiTheme="majorHAnsi"/>
                <w:sz w:val="16"/>
                <w:szCs w:val="16"/>
              </w:rPr>
            </w:pPr>
            <w:r w:rsidRPr="00F60E63">
              <w:rPr>
                <w:rFonts w:asciiTheme="majorHAnsi" w:hAnsiTheme="majorHAnsi"/>
                <w:sz w:val="16"/>
                <w:szCs w:val="16"/>
              </w:rPr>
              <w:t>Q02707 M76 Water Main Renewal</w:t>
            </w:r>
          </w:p>
          <w:p w14:paraId="6A572B59" w14:textId="77777777" w:rsidR="00F60E63" w:rsidRPr="00F60E63" w:rsidRDefault="00F60E63" w:rsidP="00A6363A">
            <w:pPr>
              <w:pStyle w:val="BodyText"/>
              <w:numPr>
                <w:ilvl w:val="0"/>
                <w:numId w:val="65"/>
              </w:numPr>
              <w:spacing w:before="40" w:after="60" w:line="240" w:lineRule="auto"/>
              <w:ind w:left="227" w:hanging="227"/>
              <w:rPr>
                <w:rFonts w:asciiTheme="majorHAnsi" w:hAnsiTheme="majorHAnsi"/>
                <w:sz w:val="16"/>
                <w:szCs w:val="16"/>
              </w:rPr>
            </w:pPr>
            <w:r w:rsidRPr="00F60E63">
              <w:rPr>
                <w:rFonts w:asciiTheme="majorHAnsi" w:hAnsiTheme="majorHAnsi"/>
                <w:sz w:val="16"/>
                <w:szCs w:val="16"/>
              </w:rPr>
              <w:t>D10101 Olinda-Mitcham Water Mains Replacement Stage 1</w:t>
            </w:r>
          </w:p>
          <w:p w14:paraId="5CFF9001" w14:textId="2D26D983" w:rsidR="00F60E63" w:rsidRPr="001535C9" w:rsidRDefault="00F60E63" w:rsidP="00A6363A">
            <w:pPr>
              <w:pStyle w:val="BodyText"/>
              <w:numPr>
                <w:ilvl w:val="0"/>
                <w:numId w:val="65"/>
              </w:numPr>
              <w:spacing w:before="40" w:after="60" w:line="240" w:lineRule="auto"/>
              <w:ind w:left="227" w:hanging="227"/>
              <w:rPr>
                <w:rFonts w:asciiTheme="majorHAnsi" w:hAnsiTheme="majorHAnsi"/>
                <w:sz w:val="16"/>
                <w:szCs w:val="16"/>
              </w:rPr>
            </w:pPr>
            <w:r w:rsidRPr="00F60E63">
              <w:rPr>
                <w:rFonts w:asciiTheme="majorHAnsi" w:hAnsiTheme="majorHAnsi"/>
                <w:sz w:val="16"/>
                <w:szCs w:val="16"/>
              </w:rPr>
              <w:t>M22-M46 Water Mains Renewal</w:t>
            </w:r>
          </w:p>
        </w:tc>
        <w:tc>
          <w:tcPr>
            <w:tcW w:w="3474" w:type="dxa"/>
            <w:vMerge w:val="restart"/>
            <w:tcBorders>
              <w:top w:val="nil"/>
            </w:tcBorders>
            <w:shd w:val="clear" w:color="auto" w:fill="FFFFFF" w:themeFill="background1"/>
          </w:tcPr>
          <w:p w14:paraId="0F534A1C" w14:textId="1DC50F8D" w:rsidR="00F60E63" w:rsidRPr="001535C9" w:rsidRDefault="00F60E63" w:rsidP="001535C9">
            <w:pPr>
              <w:pStyle w:val="BodyText"/>
              <w:spacing w:before="40" w:after="60" w:line="240" w:lineRule="auto"/>
              <w:jc w:val="center"/>
              <w:rPr>
                <w:rFonts w:asciiTheme="majorHAnsi" w:hAnsiTheme="majorHAnsi"/>
                <w:sz w:val="16"/>
                <w:szCs w:val="16"/>
              </w:rPr>
            </w:pPr>
            <w:r>
              <w:rPr>
                <w:noProof/>
              </w:rPr>
              <w:drawing>
                <wp:inline distT="0" distB="0" distL="0" distR="0" wp14:anchorId="2BF268D1" wp14:editId="6F99C7AA">
                  <wp:extent cx="2160000" cy="792000"/>
                  <wp:effectExtent l="0" t="0" r="0" b="8255"/>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1213" w:type="dxa"/>
            <w:tcBorders>
              <w:top w:val="nil"/>
              <w:right w:val="single" w:sz="4" w:space="0" w:color="auto"/>
            </w:tcBorders>
            <w:shd w:val="clear" w:color="auto" w:fill="FFFFFF" w:themeFill="background1"/>
            <w:vAlign w:val="center"/>
          </w:tcPr>
          <w:p w14:paraId="463B6BBD" w14:textId="00749056" w:rsidR="00F60E63" w:rsidRPr="001535C9" w:rsidRDefault="00F60E63" w:rsidP="00486276">
            <w:pPr>
              <w:pStyle w:val="BodyText"/>
              <w:spacing w:before="40" w:after="60" w:line="240" w:lineRule="auto"/>
              <w:jc w:val="center"/>
              <w:rPr>
                <w:rFonts w:asciiTheme="majorHAnsi" w:hAnsiTheme="majorHAnsi"/>
                <w:b/>
                <w:sz w:val="16"/>
                <w:szCs w:val="16"/>
              </w:rPr>
            </w:pPr>
            <w:r>
              <w:rPr>
                <w:rFonts w:asciiTheme="majorHAnsi" w:hAnsiTheme="majorHAnsi"/>
                <w:b/>
                <w:sz w:val="16"/>
                <w:szCs w:val="16"/>
              </w:rPr>
              <w:t>$45.0m</w:t>
            </w:r>
          </w:p>
        </w:tc>
      </w:tr>
      <w:tr w:rsidR="007A3AF0" w14:paraId="53F0D925"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055A78C0"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vAlign w:val="center"/>
          </w:tcPr>
          <w:p w14:paraId="258C28F6" w14:textId="216B0882"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0D0C3CD0" w14:textId="77777777" w:rsidR="007A3AF0" w:rsidRPr="00C27FE1" w:rsidRDefault="007A3AF0" w:rsidP="00486276">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34078577"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2985AA11" w14:textId="3DD1C88C"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07DA11FD" w14:textId="0E2E4DE4" w:rsidR="007A3AF0" w:rsidRPr="00DA32B9" w:rsidRDefault="00F60E63" w:rsidP="00486276">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8%</w:t>
            </w:r>
          </w:p>
        </w:tc>
      </w:tr>
      <w:tr w:rsidR="00F60E63" w14:paraId="025A9D63"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1B1532CA" w14:textId="759C4810" w:rsidR="00F60E63" w:rsidRPr="00C27FE1" w:rsidRDefault="00F60E63" w:rsidP="00486276">
            <w:pPr>
              <w:pStyle w:val="BodyText"/>
              <w:spacing w:before="40" w:after="60" w:line="240" w:lineRule="auto"/>
              <w:rPr>
                <w:rFonts w:asciiTheme="majorHAnsi" w:hAnsiTheme="majorHAnsi"/>
                <w:sz w:val="16"/>
                <w:szCs w:val="16"/>
              </w:rPr>
            </w:pPr>
            <w:r w:rsidRPr="009E6CE1">
              <w:rPr>
                <w:rFonts w:asciiTheme="majorHAnsi" w:hAnsiTheme="majorHAnsi"/>
                <w:sz w:val="16"/>
                <w:szCs w:val="16"/>
              </w:rPr>
              <w:t>WTP civils</w:t>
            </w:r>
          </w:p>
        </w:tc>
        <w:tc>
          <w:tcPr>
            <w:tcW w:w="4154" w:type="dxa"/>
            <w:vMerge w:val="restart"/>
            <w:tcBorders>
              <w:top w:val="single" w:sz="4" w:space="0" w:color="auto"/>
            </w:tcBorders>
            <w:shd w:val="clear" w:color="auto" w:fill="FFFFFF" w:themeFill="background1"/>
          </w:tcPr>
          <w:p w14:paraId="174A2FF9" w14:textId="6C606353" w:rsidR="00F60E63" w:rsidRPr="00C27FE1" w:rsidRDefault="002A286A" w:rsidP="002A286A">
            <w:pPr>
              <w:pStyle w:val="BodyText"/>
              <w:spacing w:before="40" w:after="60" w:line="240" w:lineRule="auto"/>
              <w:rPr>
                <w:rFonts w:asciiTheme="majorHAnsi" w:hAnsiTheme="majorHAnsi"/>
                <w:sz w:val="16"/>
                <w:szCs w:val="16"/>
              </w:rPr>
            </w:pPr>
            <w:r w:rsidRPr="002A286A">
              <w:rPr>
                <w:rFonts w:asciiTheme="majorHAnsi" w:hAnsiTheme="majorHAnsi"/>
                <w:sz w:val="16"/>
                <w:szCs w:val="16"/>
              </w:rPr>
              <w:t>WTP is supported by a number of large civil assets. This program provides for the renewal of eroded lagoon foreshore embankments, renewal of sludge drying pans and for risk</w:t>
            </w:r>
            <w:r w:rsidR="00EB4D96">
              <w:rPr>
                <w:rFonts w:asciiTheme="majorHAnsi" w:hAnsiTheme="majorHAnsi"/>
                <w:sz w:val="16"/>
                <w:szCs w:val="16"/>
              </w:rPr>
              <w:t>-</w:t>
            </w:r>
            <w:r w:rsidRPr="002A286A">
              <w:rPr>
                <w:rFonts w:asciiTheme="majorHAnsi" w:hAnsiTheme="majorHAnsi"/>
                <w:sz w:val="16"/>
                <w:szCs w:val="16"/>
              </w:rPr>
              <w:t>based interventions of civil assets where condition data identifies a risk to sewage treatment.</w:t>
            </w:r>
            <w:r>
              <w:rPr>
                <w:rFonts w:asciiTheme="majorHAnsi" w:hAnsiTheme="majorHAnsi"/>
                <w:sz w:val="16"/>
                <w:szCs w:val="16"/>
              </w:rPr>
              <w:t xml:space="preserve"> </w:t>
            </w:r>
          </w:p>
        </w:tc>
        <w:tc>
          <w:tcPr>
            <w:tcW w:w="3756" w:type="dxa"/>
            <w:vMerge w:val="restart"/>
            <w:tcBorders>
              <w:top w:val="single" w:sz="4" w:space="0" w:color="auto"/>
            </w:tcBorders>
            <w:shd w:val="clear" w:color="auto" w:fill="FFFFFF" w:themeFill="background1"/>
          </w:tcPr>
          <w:p w14:paraId="4177129C" w14:textId="6B1A3478" w:rsidR="00F60E63" w:rsidRPr="00C27FE1" w:rsidRDefault="002A286A" w:rsidP="002A286A">
            <w:pPr>
              <w:pStyle w:val="BodyText"/>
              <w:spacing w:before="40" w:after="60" w:line="240" w:lineRule="auto"/>
              <w:rPr>
                <w:rFonts w:asciiTheme="majorHAnsi" w:hAnsiTheme="majorHAnsi"/>
                <w:sz w:val="16"/>
                <w:szCs w:val="16"/>
              </w:rPr>
            </w:pPr>
            <w:r w:rsidRPr="002A286A">
              <w:rPr>
                <w:rFonts w:asciiTheme="majorHAnsi" w:hAnsiTheme="majorHAnsi"/>
                <w:sz w:val="16"/>
                <w:szCs w:val="16"/>
              </w:rPr>
              <w:t>A10216 (Renewals), Q07237 (SDPs), A10217 (Ops Minor)</w:t>
            </w:r>
          </w:p>
        </w:tc>
        <w:tc>
          <w:tcPr>
            <w:tcW w:w="3474" w:type="dxa"/>
            <w:vMerge w:val="restart"/>
            <w:tcBorders>
              <w:top w:val="single" w:sz="4" w:space="0" w:color="auto"/>
            </w:tcBorders>
            <w:shd w:val="clear" w:color="auto" w:fill="FFFFFF" w:themeFill="background1"/>
          </w:tcPr>
          <w:p w14:paraId="141F2CF7" w14:textId="747039D3" w:rsidR="00F60E63" w:rsidRPr="00C27FE1" w:rsidRDefault="00F60E63" w:rsidP="00486276">
            <w:pPr>
              <w:pStyle w:val="BodyText"/>
              <w:spacing w:before="40" w:after="60" w:line="240" w:lineRule="auto"/>
              <w:jc w:val="center"/>
              <w:rPr>
                <w:rFonts w:asciiTheme="majorHAnsi" w:hAnsiTheme="majorHAnsi"/>
                <w:sz w:val="16"/>
                <w:szCs w:val="16"/>
              </w:rPr>
            </w:pPr>
            <w:r>
              <w:rPr>
                <w:noProof/>
              </w:rPr>
              <w:drawing>
                <wp:inline distT="0" distB="0" distL="0" distR="0" wp14:anchorId="10673F67" wp14:editId="6BEF062B">
                  <wp:extent cx="2160000" cy="792000"/>
                  <wp:effectExtent l="0" t="0" r="0" b="825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0B0CBA7A" w14:textId="3984705F" w:rsidR="00F60E63" w:rsidRPr="009E6CE1" w:rsidRDefault="00F60E63" w:rsidP="00486276">
            <w:pPr>
              <w:pStyle w:val="BodyText"/>
              <w:spacing w:before="40" w:after="60" w:line="240" w:lineRule="auto"/>
              <w:jc w:val="center"/>
              <w:rPr>
                <w:rFonts w:asciiTheme="majorHAnsi" w:hAnsiTheme="majorHAnsi"/>
                <w:b/>
                <w:sz w:val="16"/>
                <w:szCs w:val="16"/>
              </w:rPr>
            </w:pPr>
            <w:r>
              <w:rPr>
                <w:rFonts w:asciiTheme="majorHAnsi" w:hAnsiTheme="majorHAnsi"/>
                <w:b/>
                <w:sz w:val="16"/>
                <w:szCs w:val="16"/>
              </w:rPr>
              <w:t>$41.4m</w:t>
            </w:r>
          </w:p>
        </w:tc>
      </w:tr>
      <w:tr w:rsidR="007A3AF0" w14:paraId="592C1DD0"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tcBorders>
            <w:shd w:val="clear" w:color="auto" w:fill="F2F2F2" w:themeFill="background1" w:themeFillShade="F2"/>
          </w:tcPr>
          <w:p w14:paraId="2A3CEF8C"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tcBorders>
            <w:shd w:val="clear" w:color="auto" w:fill="F2F2F2" w:themeFill="background1" w:themeFillShade="F2"/>
          </w:tcPr>
          <w:p w14:paraId="6EAB03F2" w14:textId="6BE99645"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4154" w:type="dxa"/>
            <w:vMerge/>
            <w:shd w:val="clear" w:color="auto" w:fill="FFFFFF" w:themeFill="background1"/>
          </w:tcPr>
          <w:p w14:paraId="31C343BD" w14:textId="77777777" w:rsidR="007A3AF0" w:rsidRPr="00C27FE1" w:rsidRDefault="007A3AF0" w:rsidP="00486276">
            <w:pPr>
              <w:pStyle w:val="BodyText"/>
              <w:spacing w:before="40" w:after="60" w:line="240" w:lineRule="auto"/>
              <w:rPr>
                <w:rFonts w:asciiTheme="majorHAnsi" w:hAnsiTheme="majorHAnsi" w:cs="Calibri"/>
                <w:sz w:val="16"/>
                <w:szCs w:val="16"/>
              </w:rPr>
            </w:pPr>
          </w:p>
        </w:tc>
        <w:tc>
          <w:tcPr>
            <w:tcW w:w="3756" w:type="dxa"/>
            <w:vMerge/>
            <w:shd w:val="clear" w:color="auto" w:fill="FFFFFF" w:themeFill="background1"/>
          </w:tcPr>
          <w:p w14:paraId="5340B052"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3474" w:type="dxa"/>
            <w:vMerge/>
            <w:shd w:val="clear" w:color="auto" w:fill="FFFFFF" w:themeFill="background1"/>
          </w:tcPr>
          <w:p w14:paraId="2B0A87FF" w14:textId="0A289DF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4E100F69" w14:textId="5E7D7C5D" w:rsidR="007A3AF0" w:rsidRPr="00F60E63" w:rsidRDefault="00F60E63" w:rsidP="00486276">
            <w:pPr>
              <w:pStyle w:val="BodyText"/>
              <w:spacing w:before="40" w:after="60" w:line="240" w:lineRule="auto"/>
              <w:jc w:val="center"/>
              <w:rPr>
                <w:rFonts w:asciiTheme="majorHAnsi" w:hAnsiTheme="majorHAnsi" w:cs="Calibri"/>
                <w:bCs/>
                <w:color w:val="000000"/>
                <w:sz w:val="16"/>
                <w:szCs w:val="16"/>
              </w:rPr>
            </w:pPr>
            <w:r w:rsidRPr="00F60E63">
              <w:rPr>
                <w:rFonts w:asciiTheme="majorHAnsi" w:hAnsiTheme="majorHAnsi" w:cs="Calibri"/>
                <w:bCs/>
                <w:color w:val="000000"/>
                <w:sz w:val="16"/>
                <w:szCs w:val="16"/>
              </w:rPr>
              <w:t>7%</w:t>
            </w:r>
          </w:p>
        </w:tc>
      </w:tr>
      <w:tr w:rsidR="00F60E63" w14:paraId="780DFE4A"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0C809945" w14:textId="78932774" w:rsidR="00F60E63" w:rsidRPr="00C27FE1" w:rsidRDefault="00F60E63" w:rsidP="00486276">
            <w:pPr>
              <w:pStyle w:val="BodyText"/>
              <w:spacing w:before="40" w:after="60" w:line="240" w:lineRule="auto"/>
              <w:rPr>
                <w:rFonts w:asciiTheme="majorHAnsi" w:hAnsiTheme="majorHAnsi"/>
                <w:sz w:val="16"/>
                <w:szCs w:val="16"/>
              </w:rPr>
            </w:pPr>
            <w:r w:rsidRPr="009E6CE1">
              <w:rPr>
                <w:rFonts w:asciiTheme="majorHAnsi" w:hAnsiTheme="majorHAnsi"/>
                <w:sz w:val="16"/>
                <w:szCs w:val="16"/>
              </w:rPr>
              <w:t>Sewerage transfer Civils</w:t>
            </w:r>
          </w:p>
        </w:tc>
        <w:tc>
          <w:tcPr>
            <w:tcW w:w="4154" w:type="dxa"/>
            <w:vMerge w:val="restart"/>
            <w:tcBorders>
              <w:top w:val="single" w:sz="4" w:space="0" w:color="auto"/>
            </w:tcBorders>
            <w:shd w:val="clear" w:color="auto" w:fill="FFFFFF" w:themeFill="background1"/>
          </w:tcPr>
          <w:p w14:paraId="74171EAD" w14:textId="3C6B0D7E" w:rsidR="002A286A" w:rsidRPr="002A286A" w:rsidRDefault="002A286A" w:rsidP="002A286A">
            <w:pPr>
              <w:pStyle w:val="BodyText"/>
              <w:spacing w:before="40" w:after="60" w:line="240" w:lineRule="auto"/>
              <w:rPr>
                <w:rFonts w:asciiTheme="majorHAnsi" w:hAnsiTheme="majorHAnsi"/>
                <w:sz w:val="16"/>
                <w:szCs w:val="16"/>
              </w:rPr>
            </w:pPr>
            <w:r w:rsidRPr="002A286A">
              <w:rPr>
                <w:rFonts w:asciiTheme="majorHAnsi" w:hAnsiTheme="majorHAnsi"/>
                <w:sz w:val="16"/>
                <w:szCs w:val="16"/>
              </w:rPr>
              <w:t xml:space="preserve">This program provides for renewals </w:t>
            </w:r>
            <w:r>
              <w:rPr>
                <w:rFonts w:asciiTheme="majorHAnsi" w:hAnsiTheme="majorHAnsi"/>
                <w:sz w:val="16"/>
                <w:szCs w:val="16"/>
              </w:rPr>
              <w:t>of civil infrastructure including</w:t>
            </w:r>
            <w:r w:rsidRPr="002A286A">
              <w:rPr>
                <w:rFonts w:asciiTheme="majorHAnsi" w:hAnsiTheme="majorHAnsi"/>
                <w:sz w:val="16"/>
                <w:szCs w:val="16"/>
              </w:rPr>
              <w:t xml:space="preserve"> sewer pipelines, ventilation stacks and manholes.</w:t>
            </w:r>
          </w:p>
          <w:p w14:paraId="3C84A457" w14:textId="7325708C" w:rsidR="00F60E63" w:rsidRPr="00C27FE1"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We apply a</w:t>
            </w:r>
            <w:r w:rsidRPr="002A286A">
              <w:rPr>
                <w:rFonts w:asciiTheme="majorHAnsi" w:hAnsiTheme="majorHAnsi"/>
                <w:sz w:val="16"/>
                <w:szCs w:val="16"/>
              </w:rPr>
              <w:t xml:space="preserve"> risk</w:t>
            </w:r>
            <w:r w:rsidR="00EB4D96">
              <w:rPr>
                <w:rFonts w:asciiTheme="majorHAnsi" w:hAnsiTheme="majorHAnsi"/>
                <w:sz w:val="16"/>
                <w:szCs w:val="16"/>
              </w:rPr>
              <w:t>-</w:t>
            </w:r>
            <w:r w:rsidRPr="002A286A">
              <w:rPr>
                <w:rFonts w:asciiTheme="majorHAnsi" w:hAnsiTheme="majorHAnsi"/>
                <w:sz w:val="16"/>
                <w:szCs w:val="16"/>
              </w:rPr>
              <w:t>based approach to sewers by adopting a comprehensive condition monitoring program to support intervention by sewer relining rather than sewer renewal.</w:t>
            </w:r>
          </w:p>
        </w:tc>
        <w:tc>
          <w:tcPr>
            <w:tcW w:w="3756" w:type="dxa"/>
            <w:vMerge w:val="restart"/>
            <w:tcBorders>
              <w:top w:val="single" w:sz="4" w:space="0" w:color="auto"/>
            </w:tcBorders>
            <w:shd w:val="clear" w:color="auto" w:fill="FFFFFF" w:themeFill="background1"/>
          </w:tcPr>
          <w:p w14:paraId="54D92A79" w14:textId="77777777" w:rsidR="00F60E63"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Q07187 (Sewers), A10204 (Ops Minor), A10199 (Managing Access)</w:t>
            </w:r>
          </w:p>
          <w:p w14:paraId="30183BBC" w14:textId="77777777" w:rsidR="002A286A" w:rsidRPr="007A3AF0"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Aligned PS21</w:t>
            </w:r>
            <w:r w:rsidRPr="007A3AF0">
              <w:rPr>
                <w:rFonts w:asciiTheme="majorHAnsi" w:hAnsiTheme="majorHAnsi"/>
                <w:sz w:val="16"/>
                <w:szCs w:val="16"/>
              </w:rPr>
              <w:t xml:space="preserve"> projects:</w:t>
            </w:r>
          </w:p>
          <w:p w14:paraId="25129F2A" w14:textId="77777777" w:rsid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Pr>
                <w:rFonts w:asciiTheme="majorHAnsi" w:hAnsiTheme="majorHAnsi"/>
                <w:sz w:val="16"/>
                <w:szCs w:val="16"/>
              </w:rPr>
              <w:t>Q05708 HBM Yarra Crossing Duplication</w:t>
            </w:r>
          </w:p>
          <w:p w14:paraId="5670E1A7" w14:textId="77777777" w:rsid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Pr>
                <w:rFonts w:asciiTheme="majorHAnsi" w:hAnsiTheme="majorHAnsi"/>
                <w:sz w:val="16"/>
                <w:szCs w:val="16"/>
              </w:rPr>
              <w:t>Q05622 &amp; D10129 WTS – Shallow Conduit Rehabilitation</w:t>
            </w:r>
          </w:p>
          <w:p w14:paraId="438DA3E0" w14:textId="77777777" w:rsid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Pr>
                <w:rFonts w:asciiTheme="majorHAnsi" w:hAnsiTheme="majorHAnsi"/>
                <w:sz w:val="16"/>
                <w:szCs w:val="16"/>
              </w:rPr>
              <w:t>Y10234 NYM Sewer Rehabilitation</w:t>
            </w:r>
          </w:p>
          <w:p w14:paraId="71169395" w14:textId="06FEFCD3"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Pr>
                <w:rFonts w:asciiTheme="majorHAnsi" w:hAnsiTheme="majorHAnsi"/>
                <w:sz w:val="16"/>
                <w:szCs w:val="16"/>
              </w:rPr>
              <w:t>P33546 Hawthorn Main Renewal-Rehab</w:t>
            </w:r>
          </w:p>
        </w:tc>
        <w:tc>
          <w:tcPr>
            <w:tcW w:w="3474" w:type="dxa"/>
            <w:vMerge w:val="restart"/>
            <w:tcBorders>
              <w:top w:val="single" w:sz="4" w:space="0" w:color="auto"/>
            </w:tcBorders>
            <w:shd w:val="clear" w:color="auto" w:fill="FFFFFF" w:themeFill="background1"/>
          </w:tcPr>
          <w:p w14:paraId="47A160E4" w14:textId="6FF5EC64" w:rsidR="00F60E63" w:rsidRPr="00C27FE1" w:rsidRDefault="00F60E63" w:rsidP="00486276">
            <w:pPr>
              <w:pStyle w:val="BodyText"/>
              <w:spacing w:before="40" w:after="60" w:line="240" w:lineRule="auto"/>
              <w:jc w:val="center"/>
              <w:rPr>
                <w:rFonts w:asciiTheme="majorHAnsi" w:hAnsiTheme="majorHAnsi"/>
                <w:sz w:val="16"/>
                <w:szCs w:val="16"/>
              </w:rPr>
            </w:pPr>
            <w:r>
              <w:rPr>
                <w:noProof/>
              </w:rPr>
              <w:drawing>
                <wp:inline distT="0" distB="0" distL="0" distR="0" wp14:anchorId="487AAEDD" wp14:editId="37303A6F">
                  <wp:extent cx="2160000" cy="792000"/>
                  <wp:effectExtent l="0" t="0" r="0" b="825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150EE904" w14:textId="1816430A" w:rsidR="00F60E63" w:rsidRPr="00C27FE1" w:rsidRDefault="00F60E63" w:rsidP="00486276">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$36.6m</w:t>
            </w:r>
          </w:p>
        </w:tc>
      </w:tr>
      <w:tr w:rsidR="007A3AF0" w14:paraId="51932DEF"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6D67B957" w14:textId="52724B42"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4FA3980D" w14:textId="28507164"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520CFCFE" w14:textId="77777777" w:rsidR="007A3AF0" w:rsidRPr="00C27FE1" w:rsidRDefault="007A3AF0" w:rsidP="00486276">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5E29BB9E" w14:textId="77777777"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5752870C" w14:textId="3D00AE41" w:rsidR="007A3AF0" w:rsidRPr="00C27FE1" w:rsidRDefault="007A3AF0" w:rsidP="00486276">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1413AAFB" w14:textId="54C1C77C" w:rsidR="007A3AF0" w:rsidRPr="00DA32B9" w:rsidRDefault="00F60E63" w:rsidP="00486276">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6%</w:t>
            </w:r>
          </w:p>
        </w:tc>
      </w:tr>
      <w:tr w:rsidR="002A286A" w14:paraId="6D7D7967"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1655FFFF" w14:textId="0100EEF8"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Water production and storage civils</w:t>
            </w:r>
          </w:p>
        </w:tc>
        <w:tc>
          <w:tcPr>
            <w:tcW w:w="4154" w:type="dxa"/>
            <w:vMerge w:val="restart"/>
            <w:tcBorders>
              <w:top w:val="single" w:sz="4" w:space="0" w:color="auto"/>
            </w:tcBorders>
            <w:shd w:val="clear" w:color="auto" w:fill="FFFFFF" w:themeFill="background1"/>
          </w:tcPr>
          <w:p w14:paraId="7C4A88C3" w14:textId="22C34F61" w:rsidR="002A286A" w:rsidRPr="00C27FE1"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 xml:space="preserve">This program provides for </w:t>
            </w:r>
            <w:r w:rsidRPr="00FE1E16">
              <w:rPr>
                <w:rFonts w:asciiTheme="majorHAnsi" w:hAnsiTheme="majorHAnsi"/>
                <w:sz w:val="16"/>
                <w:szCs w:val="16"/>
              </w:rPr>
              <w:t>assets that capture, store and transfer raw water prior to being treated</w:t>
            </w:r>
            <w:r>
              <w:rPr>
                <w:rFonts w:asciiTheme="majorHAnsi" w:hAnsiTheme="majorHAnsi"/>
                <w:sz w:val="16"/>
                <w:szCs w:val="16"/>
              </w:rPr>
              <w:t xml:space="preserve">, </w:t>
            </w:r>
            <w:r w:rsidRPr="00FE1E16">
              <w:rPr>
                <w:rFonts w:asciiTheme="majorHAnsi" w:hAnsiTheme="majorHAnsi"/>
                <w:sz w:val="16"/>
                <w:szCs w:val="16"/>
              </w:rPr>
              <w:t xml:space="preserve">approximately 16,000 </w:t>
            </w:r>
            <w:r>
              <w:rPr>
                <w:rFonts w:asciiTheme="majorHAnsi" w:hAnsiTheme="majorHAnsi"/>
                <w:sz w:val="16"/>
                <w:szCs w:val="16"/>
              </w:rPr>
              <w:t xml:space="preserve">assets in total. The majority of assets are large civil structures such as 16 dams and associated outlet towers, weirs and aqueducts. Approximately 6,000 M&amp;E assets are included in this program. </w:t>
            </w:r>
          </w:p>
        </w:tc>
        <w:tc>
          <w:tcPr>
            <w:tcW w:w="3756" w:type="dxa"/>
            <w:vMerge w:val="restart"/>
            <w:tcBorders>
              <w:top w:val="single" w:sz="4" w:space="0" w:color="auto"/>
            </w:tcBorders>
            <w:shd w:val="clear" w:color="auto" w:fill="FFFFFF" w:themeFill="background1"/>
          </w:tcPr>
          <w:p w14:paraId="2CEF114F" w14:textId="137C9516" w:rsidR="002A286A"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A10230 (Production &amp; Storage), A10278 (Half-share Fencing)</w:t>
            </w:r>
          </w:p>
          <w:p w14:paraId="6A77CAE1" w14:textId="77777777" w:rsidR="002A286A" w:rsidRPr="007A3AF0"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Aligned PS21</w:t>
            </w:r>
            <w:r w:rsidRPr="007A3AF0">
              <w:rPr>
                <w:rFonts w:asciiTheme="majorHAnsi" w:hAnsiTheme="majorHAnsi"/>
                <w:sz w:val="16"/>
                <w:szCs w:val="16"/>
              </w:rPr>
              <w:t xml:space="preserve"> projects:</w:t>
            </w:r>
          </w:p>
          <w:p w14:paraId="53C16306" w14:textId="2D8A41BD"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Pr>
                <w:rFonts w:asciiTheme="majorHAnsi" w:hAnsiTheme="majorHAnsi"/>
                <w:sz w:val="16"/>
                <w:szCs w:val="16"/>
              </w:rPr>
              <w:t>P31340 O’Shannassy Reservoir Outlet Pipe Renewal</w:t>
            </w:r>
          </w:p>
        </w:tc>
        <w:tc>
          <w:tcPr>
            <w:tcW w:w="3474" w:type="dxa"/>
            <w:vMerge w:val="restart"/>
            <w:tcBorders>
              <w:top w:val="single" w:sz="4" w:space="0" w:color="auto"/>
            </w:tcBorders>
            <w:shd w:val="clear" w:color="auto" w:fill="FFFFFF" w:themeFill="background1"/>
          </w:tcPr>
          <w:p w14:paraId="526DAAB5" w14:textId="066A245B"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31017DA4" wp14:editId="4BFB2240">
                  <wp:extent cx="2160000" cy="792000"/>
                  <wp:effectExtent l="0" t="0" r="0" b="8255"/>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543AC3FC" w14:textId="7E13CF4C"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$36.2m</w:t>
            </w:r>
          </w:p>
        </w:tc>
      </w:tr>
      <w:tr w:rsidR="002A286A" w14:paraId="7BDC64B5"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035EC5A8"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3157FEBE" w14:textId="1B6318DD"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17D482FC" w14:textId="77777777" w:rsidR="002A286A" w:rsidRPr="00C27FE1" w:rsidRDefault="002A286A" w:rsidP="002A286A">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022BB11D"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4EB1CDB8" w14:textId="3CF0EFC8"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162DF353" w14:textId="359199D9"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6%</w:t>
            </w:r>
          </w:p>
        </w:tc>
      </w:tr>
      <w:tr w:rsidR="002A286A" w14:paraId="40681D3B"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738BED5B" w14:textId="77777777"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Odour and corrosion</w:t>
            </w:r>
          </w:p>
        </w:tc>
        <w:tc>
          <w:tcPr>
            <w:tcW w:w="4154" w:type="dxa"/>
            <w:vMerge w:val="restart"/>
            <w:tcBorders>
              <w:top w:val="single" w:sz="4" w:space="0" w:color="auto"/>
            </w:tcBorders>
            <w:shd w:val="clear" w:color="auto" w:fill="FFFFFF" w:themeFill="background1"/>
          </w:tcPr>
          <w:p w14:paraId="5A1DAE2C" w14:textId="2739374B" w:rsidR="002A286A" w:rsidRPr="00A8386E" w:rsidRDefault="002A286A" w:rsidP="002A286A">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 xml:space="preserve">This program provides for rehabilitation or intervention works to manage corrosion in large sewers. It also provides for investments to comply with the obligation to limit odour complaints from the sewerage system. </w:t>
            </w:r>
          </w:p>
        </w:tc>
        <w:tc>
          <w:tcPr>
            <w:tcW w:w="3756" w:type="dxa"/>
            <w:vMerge w:val="restart"/>
            <w:tcBorders>
              <w:top w:val="single" w:sz="4" w:space="0" w:color="auto"/>
            </w:tcBorders>
            <w:shd w:val="clear" w:color="auto" w:fill="FFFFFF" w:themeFill="background1"/>
          </w:tcPr>
          <w:p w14:paraId="3FAFC066" w14:textId="472D54AD" w:rsidR="002A286A" w:rsidRPr="00C27FE1" w:rsidRDefault="002A286A" w:rsidP="002A286A">
            <w:pPr>
              <w:pStyle w:val="BodyText"/>
              <w:spacing w:before="40" w:after="60" w:line="240" w:lineRule="auto"/>
              <w:rPr>
                <w:rFonts w:asciiTheme="majorHAnsi" w:hAnsiTheme="majorHAnsi"/>
                <w:sz w:val="16"/>
                <w:szCs w:val="16"/>
              </w:rPr>
            </w:pPr>
            <w:r>
              <w:rPr>
                <w:rFonts w:asciiTheme="majorHAnsi" w:hAnsiTheme="majorHAnsi" w:cs="Calibri"/>
                <w:sz w:val="16"/>
                <w:szCs w:val="16"/>
              </w:rPr>
              <w:t>A10429 (Odour and Corrosion)</w:t>
            </w:r>
          </w:p>
        </w:tc>
        <w:tc>
          <w:tcPr>
            <w:tcW w:w="3474" w:type="dxa"/>
            <w:vMerge w:val="restart"/>
            <w:tcBorders>
              <w:top w:val="single" w:sz="4" w:space="0" w:color="auto"/>
            </w:tcBorders>
            <w:shd w:val="clear" w:color="auto" w:fill="FFFFFF" w:themeFill="background1"/>
          </w:tcPr>
          <w:p w14:paraId="5474F0E8" w14:textId="0F6BDFF1"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387AE38A" wp14:editId="764D35FE">
                  <wp:extent cx="2160000" cy="792000"/>
                  <wp:effectExtent l="0" t="0" r="0" b="825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254AC4AE" w14:textId="58D966E8"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$34.3m</w:t>
            </w:r>
          </w:p>
        </w:tc>
      </w:tr>
      <w:tr w:rsidR="002A286A" w14:paraId="5FB4A0AD"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79502221" w14:textId="35DE05CC"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123A43BA"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6044F43C"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505A8E71"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3D176D6D"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46CDC969" w14:textId="008A39F5"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6%</w:t>
            </w:r>
          </w:p>
        </w:tc>
      </w:tr>
      <w:tr w:rsidR="002A286A" w14:paraId="6CEA5263"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51105E60" w14:textId="341005B3"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ETP civils</w:t>
            </w:r>
          </w:p>
        </w:tc>
        <w:tc>
          <w:tcPr>
            <w:tcW w:w="4154" w:type="dxa"/>
            <w:vMerge w:val="restart"/>
            <w:tcBorders>
              <w:top w:val="single" w:sz="4" w:space="0" w:color="auto"/>
            </w:tcBorders>
            <w:shd w:val="clear" w:color="auto" w:fill="FFFFFF" w:themeFill="background1"/>
          </w:tcPr>
          <w:p w14:paraId="7C0174FE" w14:textId="5B37CB43" w:rsidR="002A286A" w:rsidRPr="00C27FE1"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 xml:space="preserve">The program provides for the renewal of civil assets such as sludge drying pans, supernatant and effluent holding basins, concrete tanks and channels. Condition assessments are used to inform optimal renewal timing. </w:t>
            </w:r>
          </w:p>
        </w:tc>
        <w:tc>
          <w:tcPr>
            <w:tcW w:w="3756" w:type="dxa"/>
            <w:vMerge w:val="restart"/>
            <w:tcBorders>
              <w:top w:val="single" w:sz="4" w:space="0" w:color="auto"/>
            </w:tcBorders>
            <w:shd w:val="clear" w:color="auto" w:fill="FFFFFF" w:themeFill="background1"/>
          </w:tcPr>
          <w:p w14:paraId="054B8318" w14:textId="316728DA" w:rsidR="002A286A" w:rsidRPr="00C27FE1" w:rsidRDefault="002A286A" w:rsidP="008722B8">
            <w:pPr>
              <w:pStyle w:val="BodyText"/>
              <w:spacing w:before="40" w:after="60" w:line="240" w:lineRule="auto"/>
              <w:rPr>
                <w:rFonts w:asciiTheme="majorHAnsi" w:hAnsiTheme="majorHAnsi"/>
                <w:sz w:val="16"/>
                <w:szCs w:val="16"/>
              </w:rPr>
            </w:pPr>
            <w:r>
              <w:rPr>
                <w:rFonts w:asciiTheme="majorHAnsi" w:hAnsiTheme="majorHAnsi"/>
                <w:sz w:val="16"/>
                <w:szCs w:val="16"/>
              </w:rPr>
              <w:t>A10206 (Civil), Q04447 (Minor Civil)</w:t>
            </w:r>
          </w:p>
        </w:tc>
        <w:tc>
          <w:tcPr>
            <w:tcW w:w="3474" w:type="dxa"/>
            <w:vMerge w:val="restart"/>
            <w:tcBorders>
              <w:top w:val="single" w:sz="4" w:space="0" w:color="auto"/>
            </w:tcBorders>
            <w:shd w:val="clear" w:color="auto" w:fill="FFFFFF" w:themeFill="background1"/>
          </w:tcPr>
          <w:p w14:paraId="5EF23898" w14:textId="69514DB6"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6F1F28FD" wp14:editId="6CCD475D">
                  <wp:extent cx="2160000" cy="792000"/>
                  <wp:effectExtent l="0" t="0" r="0" b="825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0D721708" w14:textId="4FBD1EE1"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$31.4m</w:t>
            </w:r>
          </w:p>
        </w:tc>
      </w:tr>
      <w:tr w:rsidR="002A286A" w14:paraId="74F24D4B"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61109573"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0B755A3B" w14:textId="7513CBB6"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2</w:t>
            </w:r>
          </w:p>
        </w:tc>
        <w:tc>
          <w:tcPr>
            <w:tcW w:w="4154" w:type="dxa"/>
            <w:vMerge/>
            <w:tcBorders>
              <w:bottom w:val="single" w:sz="4" w:space="0" w:color="auto"/>
            </w:tcBorders>
            <w:shd w:val="clear" w:color="auto" w:fill="FFFFFF" w:themeFill="background1"/>
          </w:tcPr>
          <w:p w14:paraId="30132E86" w14:textId="77777777" w:rsidR="002A286A" w:rsidRPr="00C27FE1" w:rsidRDefault="002A286A" w:rsidP="002A286A">
            <w:pPr>
              <w:pStyle w:val="BodyText"/>
              <w:spacing w:before="40" w:after="60" w:line="240" w:lineRule="auto"/>
              <w:rPr>
                <w:rFonts w:asciiTheme="majorHAnsi" w:hAnsiTheme="majorHAnsi" w:cs="Calibri"/>
                <w:sz w:val="16"/>
                <w:szCs w:val="16"/>
              </w:rPr>
            </w:pPr>
          </w:p>
        </w:tc>
        <w:tc>
          <w:tcPr>
            <w:tcW w:w="3756" w:type="dxa"/>
            <w:vMerge/>
            <w:tcBorders>
              <w:bottom w:val="single" w:sz="4" w:space="0" w:color="auto"/>
            </w:tcBorders>
            <w:shd w:val="clear" w:color="auto" w:fill="FFFFFF" w:themeFill="background1"/>
          </w:tcPr>
          <w:p w14:paraId="2943749F"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6AECA125" w14:textId="703480F0"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12EEF9D0" w14:textId="4B262E87"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5%</w:t>
            </w:r>
          </w:p>
        </w:tc>
      </w:tr>
      <w:tr w:rsidR="002A286A" w14:paraId="44276217"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23CBC6BD" w14:textId="0FA11881"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WTP M&amp;E</w:t>
            </w:r>
          </w:p>
        </w:tc>
        <w:tc>
          <w:tcPr>
            <w:tcW w:w="4154" w:type="dxa"/>
            <w:vMerge w:val="restart"/>
            <w:tcBorders>
              <w:top w:val="single" w:sz="4" w:space="0" w:color="auto"/>
            </w:tcBorders>
            <w:shd w:val="clear" w:color="auto" w:fill="FFFFFF" w:themeFill="background1"/>
          </w:tcPr>
          <w:p w14:paraId="65940DDF" w14:textId="567B5D04" w:rsidR="002A286A"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 xml:space="preserve">This program provides for renewal or overhaul of M&amp;E assets at the WTP. </w:t>
            </w:r>
          </w:p>
          <w:p w14:paraId="5B940F69" w14:textId="406B2C94" w:rsidR="002A286A" w:rsidRPr="00A8386E" w:rsidRDefault="002A286A" w:rsidP="002A286A">
            <w:pPr>
              <w:pStyle w:val="BodyText"/>
              <w:spacing w:before="40" w:after="60" w:line="240" w:lineRule="auto"/>
              <w:rPr>
                <w:rFonts w:asciiTheme="majorHAnsi" w:hAnsiTheme="majorHAnsi" w:cs="Calibri"/>
                <w:sz w:val="16"/>
                <w:szCs w:val="16"/>
              </w:rPr>
            </w:pPr>
            <w:r>
              <w:rPr>
                <w:rFonts w:asciiTheme="majorHAnsi" w:hAnsiTheme="majorHAnsi"/>
                <w:sz w:val="16"/>
                <w:szCs w:val="16"/>
              </w:rPr>
              <w:t>A probabilistic model form the foundation for renewal of the approximately 8,000</w:t>
            </w:r>
            <w:r w:rsidRPr="00803FCA">
              <w:rPr>
                <w:rFonts w:asciiTheme="majorHAnsi" w:hAnsiTheme="majorHAnsi"/>
                <w:sz w:val="16"/>
                <w:szCs w:val="16"/>
              </w:rPr>
              <w:t xml:space="preserve"> M&amp;E</w:t>
            </w:r>
            <w:r>
              <w:rPr>
                <w:rFonts w:asciiTheme="majorHAnsi" w:hAnsiTheme="majorHAnsi"/>
                <w:sz w:val="16"/>
                <w:szCs w:val="16"/>
              </w:rPr>
              <w:t xml:space="preserve"> assets at the WTP. This foundation is complemented by condition assessments, which are used to confirm optimal renewal timing.</w:t>
            </w:r>
            <w:r w:rsidRPr="00A8386E">
              <w:rPr>
                <w:rFonts w:asciiTheme="majorHAnsi" w:hAnsiTheme="majorHAnsi" w:cs="Calibri"/>
                <w:sz w:val="16"/>
                <w:szCs w:val="16"/>
              </w:rPr>
              <w:t xml:space="preserve"> </w:t>
            </w:r>
          </w:p>
        </w:tc>
        <w:tc>
          <w:tcPr>
            <w:tcW w:w="3756" w:type="dxa"/>
            <w:vMerge w:val="restart"/>
            <w:tcBorders>
              <w:top w:val="single" w:sz="4" w:space="0" w:color="auto"/>
            </w:tcBorders>
            <w:shd w:val="clear" w:color="auto" w:fill="FFFFFF" w:themeFill="background1"/>
          </w:tcPr>
          <w:p w14:paraId="12AE33C2" w14:textId="43294279" w:rsidR="002A286A"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A10221 (M&amp;E)</w:t>
            </w:r>
          </w:p>
          <w:p w14:paraId="116F9B15" w14:textId="3C11D1E6" w:rsidR="002A286A"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Aligned PS21</w:t>
            </w:r>
            <w:r w:rsidRPr="007A3AF0">
              <w:rPr>
                <w:rFonts w:asciiTheme="majorHAnsi" w:hAnsiTheme="majorHAnsi"/>
                <w:sz w:val="16"/>
                <w:szCs w:val="16"/>
              </w:rPr>
              <w:t xml:space="preserve"> projects:</w:t>
            </w:r>
          </w:p>
          <w:p w14:paraId="2AAD9FA6" w14:textId="0822DC37"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sidRPr="002A286A">
              <w:rPr>
                <w:rFonts w:asciiTheme="majorHAnsi" w:hAnsiTheme="majorHAnsi"/>
                <w:sz w:val="16"/>
                <w:szCs w:val="16"/>
              </w:rPr>
              <w:t>Y10266 Gas Plant Renewal</w:t>
            </w:r>
          </w:p>
          <w:p w14:paraId="4731A7B3" w14:textId="4D80F747"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sidRPr="002A286A">
              <w:rPr>
                <w:rFonts w:asciiTheme="majorHAnsi" w:hAnsiTheme="majorHAnsi"/>
                <w:sz w:val="16"/>
                <w:szCs w:val="16"/>
              </w:rPr>
              <w:t>Y10276 25W ASP Diffuser and Lateral Renewal</w:t>
            </w:r>
          </w:p>
        </w:tc>
        <w:tc>
          <w:tcPr>
            <w:tcW w:w="3474" w:type="dxa"/>
            <w:vMerge w:val="restart"/>
            <w:tcBorders>
              <w:top w:val="single" w:sz="4" w:space="0" w:color="auto"/>
            </w:tcBorders>
            <w:shd w:val="clear" w:color="auto" w:fill="FFFFFF" w:themeFill="background1"/>
          </w:tcPr>
          <w:p w14:paraId="5A200550" w14:textId="1A1C976C"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55E9C4D4" wp14:editId="57352BA3">
                  <wp:extent cx="2160000" cy="900000"/>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1978A38F" w14:textId="4B2A40E2"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$27.0m</w:t>
            </w:r>
          </w:p>
        </w:tc>
      </w:tr>
      <w:tr w:rsidR="002A286A" w14:paraId="4D0A5EF0"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1D990EE4"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13DD144D"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23608ECA"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5A0E597F"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4A52936E" w14:textId="66A16E38"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5CEEB7B4" w14:textId="2BC4FD22"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5%</w:t>
            </w:r>
          </w:p>
        </w:tc>
      </w:tr>
      <w:tr w:rsidR="002A286A" w14:paraId="5FB6F74E"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127A4E3D" w14:textId="025427D2" w:rsidR="002A286A" w:rsidRPr="00C27FE1"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Other enhancements</w:t>
            </w:r>
          </w:p>
        </w:tc>
        <w:tc>
          <w:tcPr>
            <w:tcW w:w="4154" w:type="dxa"/>
            <w:vMerge w:val="restart"/>
            <w:tcBorders>
              <w:top w:val="single" w:sz="4" w:space="0" w:color="auto"/>
            </w:tcBorders>
            <w:shd w:val="clear" w:color="auto" w:fill="FFFFFF" w:themeFill="background1"/>
          </w:tcPr>
          <w:p w14:paraId="042DD0E8" w14:textId="303822F3" w:rsidR="002A286A" w:rsidRPr="002A286A" w:rsidRDefault="00483754" w:rsidP="002A286A">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A</w:t>
            </w:r>
            <w:r w:rsidR="002A286A" w:rsidRPr="002A286A">
              <w:rPr>
                <w:rFonts w:asciiTheme="majorHAnsi" w:hAnsiTheme="majorHAnsi" w:cs="Calibri"/>
                <w:sz w:val="16"/>
                <w:szCs w:val="16"/>
              </w:rPr>
              <w:t>llocations for obligations relating to:</w:t>
            </w:r>
          </w:p>
          <w:p w14:paraId="6CB40B80" w14:textId="5D3A42DB"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sidRPr="002A286A">
              <w:rPr>
                <w:rFonts w:asciiTheme="majorHAnsi" w:hAnsiTheme="majorHAnsi"/>
                <w:sz w:val="16"/>
                <w:szCs w:val="16"/>
              </w:rPr>
              <w:t>Water supply and sewage treatment public education</w:t>
            </w:r>
          </w:p>
          <w:p w14:paraId="522A28AE" w14:textId="5E949110"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sidRPr="002A286A">
              <w:rPr>
                <w:rFonts w:asciiTheme="majorHAnsi" w:hAnsiTheme="majorHAnsi"/>
                <w:sz w:val="16"/>
                <w:szCs w:val="16"/>
              </w:rPr>
              <w:t>Management of biodiversity values at the Ramsar listed WTP</w:t>
            </w:r>
          </w:p>
          <w:p w14:paraId="36678CBA" w14:textId="6C5085DC" w:rsidR="002A286A" w:rsidRPr="002A286A" w:rsidRDefault="002A286A" w:rsidP="00A6363A">
            <w:pPr>
              <w:pStyle w:val="BodyText"/>
              <w:numPr>
                <w:ilvl w:val="0"/>
                <w:numId w:val="65"/>
              </w:numPr>
              <w:spacing w:before="40" w:after="60" w:line="240" w:lineRule="auto"/>
              <w:ind w:left="227" w:hanging="227"/>
              <w:rPr>
                <w:rFonts w:asciiTheme="majorHAnsi" w:hAnsiTheme="majorHAnsi"/>
                <w:sz w:val="16"/>
                <w:szCs w:val="16"/>
              </w:rPr>
            </w:pPr>
            <w:r w:rsidRPr="002A286A">
              <w:rPr>
                <w:rFonts w:asciiTheme="majorHAnsi" w:hAnsiTheme="majorHAnsi"/>
                <w:sz w:val="16"/>
                <w:szCs w:val="16"/>
              </w:rPr>
              <w:t>Protection of heritage assets</w:t>
            </w:r>
          </w:p>
          <w:p w14:paraId="79183F3E" w14:textId="1E48A3F9" w:rsidR="002A286A" w:rsidRPr="00A8386E" w:rsidRDefault="002A286A" w:rsidP="00A6363A">
            <w:pPr>
              <w:pStyle w:val="BodyText"/>
              <w:numPr>
                <w:ilvl w:val="0"/>
                <w:numId w:val="65"/>
              </w:numPr>
              <w:spacing w:before="40" w:after="60" w:line="240" w:lineRule="auto"/>
              <w:ind w:left="227" w:hanging="227"/>
              <w:rPr>
                <w:rFonts w:asciiTheme="majorHAnsi" w:hAnsiTheme="majorHAnsi" w:cs="Calibri"/>
                <w:sz w:val="16"/>
                <w:szCs w:val="16"/>
              </w:rPr>
            </w:pPr>
            <w:r w:rsidRPr="002A286A">
              <w:rPr>
                <w:rFonts w:asciiTheme="majorHAnsi" w:hAnsiTheme="majorHAnsi"/>
                <w:sz w:val="16"/>
                <w:szCs w:val="16"/>
              </w:rPr>
              <w:t>Reducing carbon emissions</w:t>
            </w:r>
            <w:r w:rsidR="00AF1237">
              <w:rPr>
                <w:rFonts w:asciiTheme="majorHAnsi" w:hAnsiTheme="majorHAnsi"/>
                <w:sz w:val="16"/>
                <w:szCs w:val="16"/>
              </w:rPr>
              <w:t>.</w:t>
            </w:r>
          </w:p>
        </w:tc>
        <w:tc>
          <w:tcPr>
            <w:tcW w:w="3756" w:type="dxa"/>
            <w:vMerge w:val="restart"/>
            <w:tcBorders>
              <w:top w:val="single" w:sz="4" w:space="0" w:color="auto"/>
            </w:tcBorders>
            <w:shd w:val="clear" w:color="auto" w:fill="FFFFFF" w:themeFill="background1"/>
          </w:tcPr>
          <w:p w14:paraId="55FD0479" w14:textId="135F7EF6" w:rsidR="002A286A" w:rsidRPr="00C27FE1" w:rsidRDefault="002A286A" w:rsidP="002A286A">
            <w:pPr>
              <w:pStyle w:val="BodyText"/>
              <w:spacing w:before="40" w:after="60" w:line="240" w:lineRule="auto"/>
              <w:rPr>
                <w:rFonts w:asciiTheme="majorHAnsi" w:hAnsiTheme="majorHAnsi"/>
                <w:sz w:val="16"/>
                <w:szCs w:val="16"/>
              </w:rPr>
            </w:pPr>
            <w:r w:rsidRPr="002A286A">
              <w:rPr>
                <w:rFonts w:asciiTheme="majorHAnsi" w:hAnsiTheme="majorHAnsi"/>
                <w:sz w:val="16"/>
                <w:szCs w:val="16"/>
              </w:rPr>
              <w:t>A10412 (WTP Visitation), A10441 (ETP Education), A10326 (Greening the Pipeline), A10413 (WTP Centre of Excellence), AA10408 (WTP Biodiversity), A10327 (Pilot Carbon Offset), A10402 (Pipetrack Recreation), A10417 (IW Resource Model)</w:t>
            </w:r>
          </w:p>
        </w:tc>
        <w:tc>
          <w:tcPr>
            <w:tcW w:w="3474" w:type="dxa"/>
            <w:vMerge w:val="restart"/>
            <w:tcBorders>
              <w:top w:val="single" w:sz="4" w:space="0" w:color="auto"/>
            </w:tcBorders>
            <w:shd w:val="clear" w:color="auto" w:fill="FFFFFF" w:themeFill="background1"/>
          </w:tcPr>
          <w:p w14:paraId="323F197F" w14:textId="7BEC42F9"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31D2518E" wp14:editId="58B02916">
                  <wp:extent cx="2160000" cy="792000"/>
                  <wp:effectExtent l="0" t="0" r="0" b="8255"/>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39C1ED3C" w14:textId="0B8F7048"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$23.0m</w:t>
            </w:r>
          </w:p>
        </w:tc>
      </w:tr>
      <w:tr w:rsidR="002A286A" w14:paraId="135CB7E3"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5B1AC5E9"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2D275616"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591E46AF"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6D498FF8"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798A865B" w14:textId="4C76312E"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525148A5" w14:textId="182FE8DB" w:rsidR="002A286A" w:rsidRPr="00F60E63" w:rsidRDefault="002A286A" w:rsidP="002A286A">
            <w:pPr>
              <w:pStyle w:val="BodyText"/>
              <w:spacing w:before="40" w:after="60" w:line="240" w:lineRule="auto"/>
              <w:jc w:val="center"/>
              <w:rPr>
                <w:rFonts w:asciiTheme="majorHAnsi" w:hAnsiTheme="majorHAnsi" w:cs="Calibri"/>
                <w:bCs/>
                <w:i/>
                <w:color w:val="000000"/>
                <w:sz w:val="16"/>
                <w:szCs w:val="16"/>
              </w:rPr>
            </w:pPr>
            <w:r>
              <w:rPr>
                <w:rFonts w:asciiTheme="majorHAnsi" w:hAnsiTheme="majorHAnsi" w:cs="Calibri"/>
                <w:bCs/>
                <w:color w:val="000000"/>
                <w:sz w:val="16"/>
                <w:szCs w:val="16"/>
              </w:rPr>
              <w:t>4%</w:t>
            </w:r>
          </w:p>
        </w:tc>
      </w:tr>
      <w:tr w:rsidR="002A286A" w14:paraId="28BE8E05"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108BC3D3" w14:textId="306D855B"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Sewerage security and controls</w:t>
            </w:r>
          </w:p>
        </w:tc>
        <w:tc>
          <w:tcPr>
            <w:tcW w:w="4154" w:type="dxa"/>
            <w:vMerge w:val="restart"/>
            <w:tcBorders>
              <w:top w:val="single" w:sz="4" w:space="0" w:color="auto"/>
            </w:tcBorders>
            <w:shd w:val="clear" w:color="auto" w:fill="FFFFFF" w:themeFill="background1"/>
          </w:tcPr>
          <w:p w14:paraId="11F3B6D7" w14:textId="65DF22FF" w:rsidR="002A286A" w:rsidRPr="00483754" w:rsidRDefault="00483754" w:rsidP="00483754">
            <w:pPr>
              <w:pStyle w:val="BodyText"/>
              <w:spacing w:before="40" w:after="60" w:line="240" w:lineRule="auto"/>
              <w:rPr>
                <w:rFonts w:asciiTheme="majorHAnsi" w:hAnsiTheme="majorHAnsi" w:cs="Calibri"/>
                <w:sz w:val="16"/>
                <w:szCs w:val="16"/>
              </w:rPr>
            </w:pPr>
            <w:r w:rsidRPr="00483754">
              <w:rPr>
                <w:rFonts w:asciiTheme="majorHAnsi" w:hAnsiTheme="majorHAnsi" w:cs="Calibri"/>
                <w:sz w:val="16"/>
                <w:szCs w:val="16"/>
              </w:rPr>
              <w:t>This program provides for renewals of controls and security assets across the sewerage service.</w:t>
            </w:r>
          </w:p>
        </w:tc>
        <w:tc>
          <w:tcPr>
            <w:tcW w:w="3756" w:type="dxa"/>
            <w:vMerge w:val="restart"/>
            <w:tcBorders>
              <w:top w:val="single" w:sz="4" w:space="0" w:color="auto"/>
            </w:tcBorders>
            <w:shd w:val="clear" w:color="auto" w:fill="FFFFFF" w:themeFill="background1"/>
          </w:tcPr>
          <w:p w14:paraId="4633CE17" w14:textId="28E3DA30" w:rsidR="002A286A" w:rsidRPr="00483754" w:rsidRDefault="00483754" w:rsidP="00483754">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A10391 (ST), A10389 (ETP), A10390 (WTP), A10467 (Intelligent Network Enablement)</w:t>
            </w:r>
          </w:p>
        </w:tc>
        <w:tc>
          <w:tcPr>
            <w:tcW w:w="3474" w:type="dxa"/>
            <w:vMerge w:val="restart"/>
            <w:tcBorders>
              <w:top w:val="single" w:sz="4" w:space="0" w:color="auto"/>
            </w:tcBorders>
            <w:shd w:val="clear" w:color="auto" w:fill="FFFFFF" w:themeFill="background1"/>
          </w:tcPr>
          <w:p w14:paraId="38BFC083" w14:textId="6D56525A"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23A235AB" wp14:editId="4F766C3D">
                  <wp:extent cx="2160000" cy="792000"/>
                  <wp:effectExtent l="0" t="0" r="0" b="8255"/>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2F4943E6" w14:textId="15913BC4"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$19.3m</w:t>
            </w:r>
          </w:p>
        </w:tc>
      </w:tr>
      <w:tr w:rsidR="002A286A" w14:paraId="42948958"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4B3453BD"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317D63C3"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3268EB1C"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068504B2"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7E105EA5" w14:textId="7844E7FE"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550BD919" w14:textId="7BB712C0"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3%</w:t>
            </w:r>
          </w:p>
        </w:tc>
      </w:tr>
      <w:tr w:rsidR="002A286A" w14:paraId="6172D5F9" w14:textId="77777777" w:rsidTr="00483754">
        <w:tblPrEx>
          <w:tblCellMar>
            <w:left w:w="108" w:type="dxa"/>
            <w:right w:w="108" w:type="dxa"/>
          </w:tblCellMar>
        </w:tblPrEx>
        <w:trPr>
          <w:trHeight w:val="850"/>
        </w:trPr>
        <w:tc>
          <w:tcPr>
            <w:tcW w:w="2078" w:type="dxa"/>
            <w:gridSpan w:val="2"/>
            <w:tcBorders>
              <w:top w:val="single" w:sz="4" w:space="0" w:color="auto"/>
              <w:left w:val="single" w:sz="4" w:space="0" w:color="auto"/>
            </w:tcBorders>
            <w:shd w:val="clear" w:color="auto" w:fill="FFFFFF" w:themeFill="background1"/>
          </w:tcPr>
          <w:p w14:paraId="4AB8CCA9" w14:textId="7FADA0BC"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Water security and control systems</w:t>
            </w:r>
          </w:p>
        </w:tc>
        <w:tc>
          <w:tcPr>
            <w:tcW w:w="4154" w:type="dxa"/>
            <w:vMerge w:val="restart"/>
            <w:tcBorders>
              <w:top w:val="single" w:sz="4" w:space="0" w:color="auto"/>
            </w:tcBorders>
            <w:shd w:val="clear" w:color="auto" w:fill="FFFFFF" w:themeFill="background1"/>
          </w:tcPr>
          <w:p w14:paraId="2E9041E4" w14:textId="3A9D282B" w:rsidR="002A286A" w:rsidRPr="00A8386E" w:rsidRDefault="00483754" w:rsidP="002A286A">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This program provides for renewals of controls and security assets across the water service.</w:t>
            </w:r>
          </w:p>
        </w:tc>
        <w:tc>
          <w:tcPr>
            <w:tcW w:w="3756" w:type="dxa"/>
            <w:vMerge w:val="restart"/>
            <w:tcBorders>
              <w:top w:val="single" w:sz="4" w:space="0" w:color="auto"/>
            </w:tcBorders>
            <w:shd w:val="clear" w:color="auto" w:fill="FFFFFF" w:themeFill="background1"/>
          </w:tcPr>
          <w:p w14:paraId="5F377E99" w14:textId="51193B15" w:rsidR="002A286A" w:rsidRPr="00C27FE1" w:rsidRDefault="00483754" w:rsidP="00483754">
            <w:pPr>
              <w:pStyle w:val="BodyText"/>
              <w:spacing w:before="40" w:after="60" w:line="240" w:lineRule="auto"/>
              <w:rPr>
                <w:rFonts w:asciiTheme="majorHAnsi" w:hAnsiTheme="majorHAnsi"/>
                <w:sz w:val="16"/>
                <w:szCs w:val="16"/>
              </w:rPr>
            </w:pPr>
            <w:r>
              <w:rPr>
                <w:rFonts w:asciiTheme="majorHAnsi" w:hAnsiTheme="majorHAnsi" w:cs="Calibri"/>
                <w:sz w:val="16"/>
                <w:szCs w:val="16"/>
              </w:rPr>
              <w:t>A10394 (Treatment), A10393 (Transfer), A10392 (Production), A10466 (Intelligent Network Enablement)</w:t>
            </w:r>
          </w:p>
        </w:tc>
        <w:tc>
          <w:tcPr>
            <w:tcW w:w="3474" w:type="dxa"/>
            <w:vMerge w:val="restart"/>
            <w:tcBorders>
              <w:top w:val="single" w:sz="4" w:space="0" w:color="auto"/>
            </w:tcBorders>
            <w:shd w:val="clear" w:color="auto" w:fill="FFFFFF" w:themeFill="background1"/>
          </w:tcPr>
          <w:p w14:paraId="6F3CA124" w14:textId="43D0B453"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38A2B21D" wp14:editId="03983AE7">
                  <wp:extent cx="2160000" cy="792000"/>
                  <wp:effectExtent l="0" t="0" r="0" b="8255"/>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03FECFB4" w14:textId="3B884F1C"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$15.6m</w:t>
            </w:r>
          </w:p>
        </w:tc>
      </w:tr>
      <w:tr w:rsidR="002A286A" w14:paraId="27D1DAA2"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45923089"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145CE2C5"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4A7461BA"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51DC150E"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6DD60551" w14:textId="4615EAC3"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4696F215" w14:textId="4E54C9D4"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3%</w:t>
            </w:r>
          </w:p>
        </w:tc>
      </w:tr>
      <w:tr w:rsidR="002A286A" w14:paraId="53659894"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56FE1CFB" w14:textId="61B73649"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Ringwood sewer</w:t>
            </w:r>
          </w:p>
        </w:tc>
        <w:tc>
          <w:tcPr>
            <w:tcW w:w="4154" w:type="dxa"/>
            <w:vMerge w:val="restart"/>
            <w:tcBorders>
              <w:top w:val="single" w:sz="4" w:space="0" w:color="auto"/>
            </w:tcBorders>
            <w:shd w:val="clear" w:color="auto" w:fill="FFFFFF" w:themeFill="background1"/>
          </w:tcPr>
          <w:p w14:paraId="6DAAA831" w14:textId="4A176D52" w:rsidR="002A286A" w:rsidRPr="00A8386E" w:rsidRDefault="002A286A" w:rsidP="002A286A">
            <w:pPr>
              <w:pStyle w:val="BodyText"/>
              <w:spacing w:before="40" w:after="60" w:line="240" w:lineRule="auto"/>
              <w:rPr>
                <w:rFonts w:asciiTheme="majorHAnsi" w:hAnsiTheme="majorHAnsi" w:cs="Calibri"/>
                <w:sz w:val="16"/>
                <w:szCs w:val="16"/>
              </w:rPr>
            </w:pPr>
            <w:r w:rsidRPr="007A3AF0">
              <w:rPr>
                <w:rFonts w:asciiTheme="majorHAnsi" w:hAnsiTheme="majorHAnsi" w:cs="Calibri"/>
                <w:sz w:val="16"/>
                <w:szCs w:val="16"/>
              </w:rPr>
              <w:t xml:space="preserve">This allocation provides for projects that support compliance with Waters of Victoria SEPP by both augmenting the Ringwood South Branch Sewer and improving water quality in Dandenong Creek. Projects targeting specific improvements to beneficial uses of the waterways will be delivered under the Enhancing our Dandenong Creek </w:t>
            </w:r>
            <w:r>
              <w:rPr>
                <w:rFonts w:asciiTheme="majorHAnsi" w:hAnsiTheme="majorHAnsi" w:cs="Calibri"/>
                <w:sz w:val="16"/>
                <w:szCs w:val="16"/>
              </w:rPr>
              <w:t>#</w:t>
            </w:r>
            <w:r w:rsidRPr="007A3AF0">
              <w:rPr>
                <w:rFonts w:asciiTheme="majorHAnsi" w:hAnsiTheme="majorHAnsi" w:cs="Calibri"/>
                <w:sz w:val="16"/>
                <w:szCs w:val="16"/>
              </w:rPr>
              <w:t>2</w:t>
            </w:r>
            <w:r>
              <w:rPr>
                <w:rFonts w:asciiTheme="majorHAnsi" w:hAnsiTheme="majorHAnsi" w:cs="Calibri"/>
                <w:sz w:val="16"/>
                <w:szCs w:val="16"/>
              </w:rPr>
              <w:t xml:space="preserve"> P</w:t>
            </w:r>
            <w:r w:rsidRPr="007A3AF0">
              <w:rPr>
                <w:rFonts w:asciiTheme="majorHAnsi" w:hAnsiTheme="majorHAnsi" w:cs="Calibri"/>
                <w:sz w:val="16"/>
                <w:szCs w:val="16"/>
              </w:rPr>
              <w:t>roject.</w:t>
            </w:r>
          </w:p>
        </w:tc>
        <w:tc>
          <w:tcPr>
            <w:tcW w:w="3756" w:type="dxa"/>
            <w:vMerge w:val="restart"/>
            <w:tcBorders>
              <w:top w:val="single" w:sz="4" w:space="0" w:color="auto"/>
            </w:tcBorders>
            <w:shd w:val="clear" w:color="auto" w:fill="FFFFFF" w:themeFill="background1"/>
          </w:tcPr>
          <w:p w14:paraId="0F623848" w14:textId="571F5A13" w:rsidR="002A286A" w:rsidRPr="00C27FE1" w:rsidRDefault="00483754" w:rsidP="00483754">
            <w:pPr>
              <w:pStyle w:val="BodyText"/>
              <w:spacing w:before="40" w:after="60" w:line="240" w:lineRule="auto"/>
              <w:rPr>
                <w:rFonts w:asciiTheme="majorHAnsi" w:hAnsiTheme="majorHAnsi"/>
                <w:sz w:val="16"/>
                <w:szCs w:val="16"/>
              </w:rPr>
            </w:pPr>
            <w:r>
              <w:rPr>
                <w:rFonts w:asciiTheme="majorHAnsi" w:hAnsiTheme="majorHAnsi" w:cs="Calibri"/>
                <w:sz w:val="16"/>
                <w:szCs w:val="16"/>
              </w:rPr>
              <w:t>P30738</w:t>
            </w:r>
          </w:p>
        </w:tc>
        <w:tc>
          <w:tcPr>
            <w:tcW w:w="3474" w:type="dxa"/>
            <w:vMerge w:val="restart"/>
            <w:tcBorders>
              <w:top w:val="single" w:sz="4" w:space="0" w:color="auto"/>
            </w:tcBorders>
            <w:shd w:val="clear" w:color="auto" w:fill="FFFFFF" w:themeFill="background1"/>
          </w:tcPr>
          <w:p w14:paraId="470345EE" w14:textId="409773C6"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0D414F18" wp14:editId="29DB2F34">
                  <wp:extent cx="2160000" cy="792000"/>
                  <wp:effectExtent l="0" t="0" r="0" b="8255"/>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639E851D" w14:textId="28CD574D"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$14.5m</w:t>
            </w:r>
          </w:p>
        </w:tc>
      </w:tr>
      <w:tr w:rsidR="002A286A" w14:paraId="47C6D7EB"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1C4B4869" w14:textId="665AAEDC" w:rsidR="002A286A" w:rsidRPr="00C27FE1" w:rsidRDefault="008722B8"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0F259D65"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3113D67A"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67BA0FE1"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6117D54B" w14:textId="70257302"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6A5E8951" w14:textId="53B5AF7E"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2%</w:t>
            </w:r>
          </w:p>
        </w:tc>
      </w:tr>
      <w:tr w:rsidR="002A286A" w14:paraId="1D37CE7A"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1FE943FF" w14:textId="2DB02B84"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Sewerage transfer Condition monitoring</w:t>
            </w:r>
          </w:p>
        </w:tc>
        <w:tc>
          <w:tcPr>
            <w:tcW w:w="4154" w:type="dxa"/>
            <w:vMerge w:val="restart"/>
            <w:tcBorders>
              <w:top w:val="single" w:sz="4" w:space="0" w:color="auto"/>
            </w:tcBorders>
            <w:shd w:val="clear" w:color="auto" w:fill="FFFFFF" w:themeFill="background1"/>
          </w:tcPr>
          <w:p w14:paraId="52E24EE6" w14:textId="19E1C665" w:rsidR="002A286A" w:rsidRPr="00A8386E" w:rsidRDefault="00483754" w:rsidP="00483754">
            <w:pPr>
              <w:pStyle w:val="BodyText"/>
              <w:spacing w:before="40" w:after="60" w:line="240" w:lineRule="auto"/>
              <w:rPr>
                <w:rFonts w:asciiTheme="majorHAnsi" w:hAnsiTheme="majorHAnsi" w:cs="Calibri"/>
                <w:sz w:val="16"/>
                <w:szCs w:val="16"/>
              </w:rPr>
            </w:pPr>
            <w:r w:rsidRPr="00483754">
              <w:rPr>
                <w:rFonts w:asciiTheme="majorHAnsi" w:hAnsiTheme="majorHAnsi" w:cs="Calibri"/>
                <w:sz w:val="16"/>
                <w:szCs w:val="16"/>
              </w:rPr>
              <w:t xml:space="preserve">This program provides for asset data creation activities created under </w:t>
            </w:r>
            <w:r>
              <w:rPr>
                <w:rFonts w:asciiTheme="majorHAnsi" w:hAnsiTheme="majorHAnsi" w:cs="Calibri"/>
                <w:sz w:val="16"/>
                <w:szCs w:val="16"/>
              </w:rPr>
              <w:t>our</w:t>
            </w:r>
            <w:r w:rsidRPr="00483754">
              <w:rPr>
                <w:rFonts w:asciiTheme="majorHAnsi" w:hAnsiTheme="majorHAnsi" w:cs="Calibri"/>
                <w:sz w:val="16"/>
                <w:szCs w:val="16"/>
              </w:rPr>
              <w:t xml:space="preserve"> sewerage transfer condition monitoring program.</w:t>
            </w:r>
          </w:p>
        </w:tc>
        <w:tc>
          <w:tcPr>
            <w:tcW w:w="3756" w:type="dxa"/>
            <w:vMerge w:val="restart"/>
            <w:tcBorders>
              <w:top w:val="single" w:sz="4" w:space="0" w:color="auto"/>
            </w:tcBorders>
            <w:shd w:val="clear" w:color="auto" w:fill="FFFFFF" w:themeFill="background1"/>
          </w:tcPr>
          <w:p w14:paraId="7B4A6584" w14:textId="6B912CC1" w:rsidR="002A286A" w:rsidRPr="00C27FE1" w:rsidRDefault="00483754" w:rsidP="00483754">
            <w:pPr>
              <w:pStyle w:val="BodyText"/>
              <w:spacing w:before="40" w:after="60" w:line="240" w:lineRule="auto"/>
              <w:rPr>
                <w:rFonts w:asciiTheme="majorHAnsi" w:hAnsiTheme="majorHAnsi"/>
                <w:sz w:val="16"/>
                <w:szCs w:val="16"/>
              </w:rPr>
            </w:pPr>
            <w:r w:rsidRPr="00483754">
              <w:rPr>
                <w:rFonts w:asciiTheme="majorHAnsi" w:hAnsiTheme="majorHAnsi"/>
                <w:sz w:val="16"/>
                <w:szCs w:val="16"/>
              </w:rPr>
              <w:t>A10201 (Condition monitoring)</w:t>
            </w:r>
          </w:p>
        </w:tc>
        <w:tc>
          <w:tcPr>
            <w:tcW w:w="3474" w:type="dxa"/>
            <w:vMerge w:val="restart"/>
            <w:tcBorders>
              <w:top w:val="single" w:sz="4" w:space="0" w:color="auto"/>
            </w:tcBorders>
            <w:shd w:val="clear" w:color="auto" w:fill="FFFFFF" w:themeFill="background1"/>
          </w:tcPr>
          <w:p w14:paraId="4EF9AF69" w14:textId="768736BB"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3C4B91A1" wp14:editId="7383A838">
                  <wp:extent cx="2160000" cy="792000"/>
                  <wp:effectExtent l="0" t="0" r="0" b="8255"/>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5BCB3186" w14:textId="4A323747"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$10.9m</w:t>
            </w:r>
          </w:p>
        </w:tc>
      </w:tr>
      <w:tr w:rsidR="002A286A" w14:paraId="5EA1333B"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42537874" w14:textId="680FFDC9" w:rsidR="002A286A" w:rsidRPr="00C27FE1" w:rsidRDefault="008722B8"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S</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1740D8C7"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2DC90D94"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vAlign w:val="center"/>
          </w:tcPr>
          <w:p w14:paraId="047CFB08" w14:textId="77777777" w:rsidR="002A286A" w:rsidRPr="00C27FE1" w:rsidRDefault="002A286A" w:rsidP="00483754">
            <w:pPr>
              <w:pStyle w:val="BodyText"/>
              <w:spacing w:before="40" w:after="60" w:line="240" w:lineRule="auto"/>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vAlign w:val="center"/>
          </w:tcPr>
          <w:p w14:paraId="151AC4F4" w14:textId="13216DC6"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3F02847B" w14:textId="272BD194"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
                <w:bCs/>
                <w:color w:val="000000"/>
                <w:sz w:val="16"/>
                <w:szCs w:val="16"/>
              </w:rPr>
              <w:t>2%</w:t>
            </w:r>
          </w:p>
        </w:tc>
      </w:tr>
      <w:tr w:rsidR="002A286A" w14:paraId="1CF02E2A" w14:textId="77777777" w:rsidTr="00483754">
        <w:tblPrEx>
          <w:tblCellMar>
            <w:left w:w="108" w:type="dxa"/>
            <w:right w:w="108" w:type="dxa"/>
          </w:tblCellMar>
        </w:tblPrEx>
        <w:trPr>
          <w:trHeight w:val="916"/>
        </w:trPr>
        <w:tc>
          <w:tcPr>
            <w:tcW w:w="2078" w:type="dxa"/>
            <w:gridSpan w:val="2"/>
            <w:tcBorders>
              <w:top w:val="single" w:sz="4" w:space="0" w:color="auto"/>
              <w:left w:val="single" w:sz="4" w:space="0" w:color="auto"/>
            </w:tcBorders>
            <w:shd w:val="clear" w:color="auto" w:fill="FFFFFF" w:themeFill="background1"/>
          </w:tcPr>
          <w:p w14:paraId="73FCF9F3" w14:textId="2FAA2B93" w:rsidR="002A286A" w:rsidRPr="00C27FE1" w:rsidRDefault="002A286A" w:rsidP="002A286A">
            <w:pPr>
              <w:pStyle w:val="BodyText"/>
              <w:spacing w:before="40" w:after="60" w:line="240" w:lineRule="auto"/>
              <w:rPr>
                <w:rFonts w:asciiTheme="majorHAnsi" w:hAnsiTheme="majorHAnsi"/>
                <w:sz w:val="16"/>
                <w:szCs w:val="16"/>
              </w:rPr>
            </w:pPr>
            <w:r>
              <w:rPr>
                <w:rFonts w:asciiTheme="majorHAnsi" w:hAnsiTheme="majorHAnsi"/>
                <w:sz w:val="16"/>
                <w:szCs w:val="16"/>
              </w:rPr>
              <w:t>Water condition monitoring</w:t>
            </w:r>
          </w:p>
        </w:tc>
        <w:tc>
          <w:tcPr>
            <w:tcW w:w="4154" w:type="dxa"/>
            <w:vMerge w:val="restart"/>
            <w:tcBorders>
              <w:top w:val="single" w:sz="4" w:space="0" w:color="auto"/>
            </w:tcBorders>
            <w:shd w:val="clear" w:color="auto" w:fill="FFFFFF" w:themeFill="background1"/>
          </w:tcPr>
          <w:p w14:paraId="4B0DD7FD" w14:textId="1B7B64D8" w:rsidR="002A286A" w:rsidRPr="00A8386E" w:rsidRDefault="00483754" w:rsidP="00483754">
            <w:pPr>
              <w:pStyle w:val="BodyText"/>
              <w:spacing w:before="40" w:after="60" w:line="240" w:lineRule="auto"/>
              <w:rPr>
                <w:rFonts w:asciiTheme="majorHAnsi" w:hAnsiTheme="majorHAnsi" w:cs="Calibri"/>
                <w:sz w:val="16"/>
                <w:szCs w:val="16"/>
              </w:rPr>
            </w:pPr>
            <w:r w:rsidRPr="00483754">
              <w:rPr>
                <w:rFonts w:asciiTheme="majorHAnsi" w:hAnsiTheme="majorHAnsi" w:cs="Calibri"/>
                <w:sz w:val="16"/>
                <w:szCs w:val="16"/>
              </w:rPr>
              <w:t xml:space="preserve">This program provides for asset data creation activities created under </w:t>
            </w:r>
            <w:r>
              <w:rPr>
                <w:rFonts w:asciiTheme="majorHAnsi" w:hAnsiTheme="majorHAnsi" w:cs="Calibri"/>
                <w:sz w:val="16"/>
                <w:szCs w:val="16"/>
              </w:rPr>
              <w:t>our</w:t>
            </w:r>
            <w:r w:rsidRPr="00483754">
              <w:rPr>
                <w:rFonts w:asciiTheme="majorHAnsi" w:hAnsiTheme="majorHAnsi" w:cs="Calibri"/>
                <w:sz w:val="16"/>
                <w:szCs w:val="16"/>
              </w:rPr>
              <w:t xml:space="preserve"> </w:t>
            </w:r>
            <w:r>
              <w:rPr>
                <w:rFonts w:asciiTheme="majorHAnsi" w:hAnsiTheme="majorHAnsi" w:cs="Calibri"/>
                <w:sz w:val="16"/>
                <w:szCs w:val="16"/>
              </w:rPr>
              <w:t>water</w:t>
            </w:r>
            <w:r w:rsidRPr="00483754">
              <w:rPr>
                <w:rFonts w:asciiTheme="majorHAnsi" w:hAnsiTheme="majorHAnsi" w:cs="Calibri"/>
                <w:sz w:val="16"/>
                <w:szCs w:val="16"/>
              </w:rPr>
              <w:t xml:space="preserve"> condition monitoring program.</w:t>
            </w:r>
          </w:p>
        </w:tc>
        <w:tc>
          <w:tcPr>
            <w:tcW w:w="3756" w:type="dxa"/>
            <w:vMerge w:val="restart"/>
            <w:tcBorders>
              <w:top w:val="single" w:sz="4" w:space="0" w:color="auto"/>
            </w:tcBorders>
            <w:shd w:val="clear" w:color="auto" w:fill="FFFFFF" w:themeFill="background1"/>
          </w:tcPr>
          <w:p w14:paraId="6D23D05C" w14:textId="59DB6065" w:rsidR="002A286A" w:rsidRPr="00C27FE1" w:rsidRDefault="00483754" w:rsidP="00483754">
            <w:pPr>
              <w:pStyle w:val="BodyText"/>
              <w:spacing w:before="40" w:after="60" w:line="240" w:lineRule="auto"/>
              <w:rPr>
                <w:rFonts w:asciiTheme="majorHAnsi" w:hAnsiTheme="majorHAnsi"/>
                <w:sz w:val="16"/>
                <w:szCs w:val="16"/>
              </w:rPr>
            </w:pPr>
            <w:r>
              <w:rPr>
                <w:rFonts w:asciiTheme="majorHAnsi" w:hAnsiTheme="majorHAnsi"/>
                <w:sz w:val="16"/>
                <w:szCs w:val="16"/>
              </w:rPr>
              <w:t>A10237 (</w:t>
            </w:r>
            <w:r w:rsidRPr="00483754">
              <w:rPr>
                <w:rFonts w:asciiTheme="majorHAnsi" w:hAnsiTheme="majorHAnsi"/>
                <w:sz w:val="16"/>
                <w:szCs w:val="16"/>
              </w:rPr>
              <w:t>Water Transfer – Con Mon and CP Renewals 2021-26</w:t>
            </w:r>
            <w:r>
              <w:rPr>
                <w:rFonts w:asciiTheme="majorHAnsi" w:hAnsiTheme="majorHAnsi"/>
                <w:sz w:val="16"/>
                <w:szCs w:val="16"/>
              </w:rPr>
              <w:t>), A10306 (</w:t>
            </w:r>
            <w:r w:rsidRPr="00483754">
              <w:rPr>
                <w:rFonts w:asciiTheme="majorHAnsi" w:hAnsiTheme="majorHAnsi"/>
                <w:sz w:val="16"/>
                <w:szCs w:val="16"/>
              </w:rPr>
              <w:t xml:space="preserve">Major Asset Inspections </w:t>
            </w:r>
            <w:r>
              <w:rPr>
                <w:rFonts w:asciiTheme="majorHAnsi" w:hAnsiTheme="majorHAnsi"/>
                <w:sz w:val="16"/>
                <w:szCs w:val="16"/>
              </w:rPr>
              <w:t>–</w:t>
            </w:r>
            <w:r w:rsidRPr="00483754">
              <w:rPr>
                <w:rFonts w:asciiTheme="majorHAnsi" w:hAnsiTheme="majorHAnsi"/>
                <w:sz w:val="16"/>
                <w:szCs w:val="16"/>
              </w:rPr>
              <w:t xml:space="preserve"> SWAM</w:t>
            </w:r>
            <w:r>
              <w:rPr>
                <w:rFonts w:asciiTheme="majorHAnsi" w:hAnsiTheme="majorHAnsi"/>
                <w:sz w:val="16"/>
                <w:szCs w:val="16"/>
              </w:rPr>
              <w:t>), A10225 (</w:t>
            </w:r>
            <w:r w:rsidRPr="00483754">
              <w:rPr>
                <w:rFonts w:asciiTheme="majorHAnsi" w:hAnsiTheme="majorHAnsi"/>
                <w:sz w:val="16"/>
                <w:szCs w:val="16"/>
              </w:rPr>
              <w:t>Water Production and Storage - Con Mon 2021-26</w:t>
            </w:r>
            <w:r>
              <w:rPr>
                <w:rFonts w:asciiTheme="majorHAnsi" w:hAnsiTheme="majorHAnsi"/>
                <w:sz w:val="16"/>
                <w:szCs w:val="16"/>
              </w:rPr>
              <w:t>)</w:t>
            </w:r>
          </w:p>
        </w:tc>
        <w:tc>
          <w:tcPr>
            <w:tcW w:w="3474" w:type="dxa"/>
            <w:vMerge w:val="restart"/>
            <w:tcBorders>
              <w:top w:val="single" w:sz="4" w:space="0" w:color="auto"/>
            </w:tcBorders>
            <w:shd w:val="clear" w:color="auto" w:fill="FFFFFF" w:themeFill="background1"/>
          </w:tcPr>
          <w:p w14:paraId="11FD5641" w14:textId="35E0C4A4"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0AE488C5" wp14:editId="5FDF4A23">
                  <wp:extent cx="2160000" cy="792000"/>
                  <wp:effectExtent l="0" t="0" r="0" b="8255"/>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3EE2C6C4" w14:textId="4B11DE23"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$9.3m</w:t>
            </w:r>
          </w:p>
        </w:tc>
      </w:tr>
      <w:tr w:rsidR="002A286A" w14:paraId="13FF2311" w14:textId="77777777" w:rsidTr="00483754">
        <w:trPr>
          <w:cnfStyle w:val="000000010000" w:firstRow="0" w:lastRow="0" w:firstColumn="0" w:lastColumn="0" w:oddVBand="0" w:evenVBand="0" w:oddHBand="0" w:evenHBand="1" w:firstRowFirstColumn="0" w:firstRowLastColumn="0" w:lastRowFirstColumn="0" w:lastRowLastColumn="0"/>
          <w:trHeight w:val="283"/>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558DC5C9"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3AE9818B"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2B1B7CF3"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58954CBE"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72AE0663"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1937FD5A" w14:textId="35D86E76"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2%</w:t>
            </w:r>
          </w:p>
        </w:tc>
      </w:tr>
      <w:tr w:rsidR="002A286A" w14:paraId="6800CAE9" w14:textId="77777777" w:rsidTr="00483754">
        <w:tblPrEx>
          <w:tblCellMar>
            <w:left w:w="108" w:type="dxa"/>
            <w:right w:w="108" w:type="dxa"/>
          </w:tblCellMar>
        </w:tblPrEx>
        <w:trPr>
          <w:trHeight w:val="794"/>
        </w:trPr>
        <w:tc>
          <w:tcPr>
            <w:tcW w:w="2078" w:type="dxa"/>
            <w:gridSpan w:val="2"/>
            <w:tcBorders>
              <w:top w:val="single" w:sz="4" w:space="0" w:color="auto"/>
              <w:left w:val="single" w:sz="4" w:space="0" w:color="auto"/>
            </w:tcBorders>
            <w:shd w:val="clear" w:color="auto" w:fill="FFFFFF" w:themeFill="background1"/>
          </w:tcPr>
          <w:p w14:paraId="645F62E3" w14:textId="346E03DA" w:rsidR="002A286A" w:rsidRPr="00C27FE1" w:rsidRDefault="002A286A" w:rsidP="002A286A">
            <w:pPr>
              <w:pStyle w:val="BodyText"/>
              <w:spacing w:before="40" w:after="60" w:line="240" w:lineRule="auto"/>
              <w:rPr>
                <w:rFonts w:asciiTheme="majorHAnsi" w:hAnsiTheme="majorHAnsi"/>
                <w:sz w:val="16"/>
                <w:szCs w:val="16"/>
              </w:rPr>
            </w:pPr>
            <w:r w:rsidRPr="009E6CE1">
              <w:rPr>
                <w:rFonts w:asciiTheme="majorHAnsi" w:hAnsiTheme="majorHAnsi"/>
                <w:sz w:val="16"/>
                <w:szCs w:val="16"/>
              </w:rPr>
              <w:t>Automation</w:t>
            </w:r>
          </w:p>
        </w:tc>
        <w:tc>
          <w:tcPr>
            <w:tcW w:w="4154" w:type="dxa"/>
            <w:vMerge w:val="restart"/>
            <w:tcBorders>
              <w:top w:val="single" w:sz="4" w:space="0" w:color="auto"/>
            </w:tcBorders>
            <w:shd w:val="clear" w:color="auto" w:fill="FFFFFF" w:themeFill="background1"/>
          </w:tcPr>
          <w:p w14:paraId="3A619DEB" w14:textId="55846421" w:rsidR="002A286A" w:rsidRPr="00A8386E" w:rsidRDefault="00483754" w:rsidP="002A286A">
            <w:pPr>
              <w:pStyle w:val="BodyText"/>
              <w:spacing w:before="40" w:after="60" w:line="240" w:lineRule="auto"/>
              <w:rPr>
                <w:rFonts w:asciiTheme="majorHAnsi" w:hAnsiTheme="majorHAnsi" w:cs="Calibri"/>
                <w:sz w:val="16"/>
                <w:szCs w:val="16"/>
              </w:rPr>
            </w:pPr>
            <w:r w:rsidRPr="00483754">
              <w:rPr>
                <w:rFonts w:asciiTheme="majorHAnsi" w:hAnsiTheme="majorHAnsi" w:cs="Calibri"/>
                <w:sz w:val="16"/>
                <w:szCs w:val="16"/>
              </w:rPr>
              <w:t>This program provides for the delivery of business efficiencies through the delivery of automation projects in the Water Service</w:t>
            </w:r>
            <w:r>
              <w:rPr>
                <w:rFonts w:asciiTheme="majorHAnsi" w:hAnsiTheme="majorHAnsi" w:cs="Calibri"/>
                <w:sz w:val="16"/>
                <w:szCs w:val="16"/>
              </w:rPr>
              <w:t>.</w:t>
            </w:r>
          </w:p>
        </w:tc>
        <w:tc>
          <w:tcPr>
            <w:tcW w:w="3756" w:type="dxa"/>
            <w:vMerge w:val="restart"/>
            <w:tcBorders>
              <w:top w:val="single" w:sz="4" w:space="0" w:color="auto"/>
            </w:tcBorders>
            <w:shd w:val="clear" w:color="auto" w:fill="FFFFFF" w:themeFill="background1"/>
          </w:tcPr>
          <w:p w14:paraId="38D41160" w14:textId="57B3DDDA" w:rsidR="002A286A" w:rsidRPr="00C27FE1" w:rsidRDefault="00483754" w:rsidP="00483754">
            <w:pPr>
              <w:pStyle w:val="BodyText"/>
              <w:spacing w:before="40" w:after="60" w:line="240" w:lineRule="auto"/>
              <w:rPr>
                <w:rFonts w:asciiTheme="majorHAnsi" w:hAnsiTheme="majorHAnsi"/>
                <w:sz w:val="16"/>
                <w:szCs w:val="16"/>
              </w:rPr>
            </w:pPr>
            <w:r>
              <w:rPr>
                <w:rFonts w:asciiTheme="majorHAnsi" w:hAnsiTheme="majorHAnsi"/>
                <w:sz w:val="16"/>
                <w:szCs w:val="16"/>
              </w:rPr>
              <w:t>A10200</w:t>
            </w:r>
          </w:p>
        </w:tc>
        <w:tc>
          <w:tcPr>
            <w:tcW w:w="3474" w:type="dxa"/>
            <w:vMerge w:val="restart"/>
            <w:tcBorders>
              <w:top w:val="single" w:sz="4" w:space="0" w:color="auto"/>
            </w:tcBorders>
            <w:shd w:val="clear" w:color="auto" w:fill="FFFFFF" w:themeFill="background1"/>
          </w:tcPr>
          <w:p w14:paraId="4DF41916" w14:textId="478FD60D" w:rsidR="002A286A" w:rsidRPr="00C27FE1" w:rsidRDefault="002A286A" w:rsidP="002A286A">
            <w:pPr>
              <w:pStyle w:val="BodyText"/>
              <w:spacing w:before="40" w:after="60" w:line="240" w:lineRule="auto"/>
              <w:jc w:val="center"/>
              <w:rPr>
                <w:rFonts w:asciiTheme="majorHAnsi" w:hAnsiTheme="majorHAnsi"/>
                <w:sz w:val="16"/>
                <w:szCs w:val="16"/>
              </w:rPr>
            </w:pPr>
            <w:r>
              <w:rPr>
                <w:noProof/>
              </w:rPr>
              <w:drawing>
                <wp:inline distT="0" distB="0" distL="0" distR="0" wp14:anchorId="74137DBF" wp14:editId="1675DD6B">
                  <wp:extent cx="2160000" cy="792000"/>
                  <wp:effectExtent l="0" t="0" r="0" b="8255"/>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c>
          <w:tcPr>
            <w:tcW w:w="1213" w:type="dxa"/>
            <w:tcBorders>
              <w:top w:val="single" w:sz="4" w:space="0" w:color="auto"/>
              <w:right w:val="single" w:sz="4" w:space="0" w:color="auto"/>
            </w:tcBorders>
            <w:shd w:val="clear" w:color="auto" w:fill="FFFFFF" w:themeFill="background1"/>
            <w:vAlign w:val="center"/>
          </w:tcPr>
          <w:p w14:paraId="28733D3B" w14:textId="74EF8DC9" w:rsidR="002A286A" w:rsidRPr="00C27FE1" w:rsidRDefault="002A286A" w:rsidP="002A286A">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$4.4m</w:t>
            </w:r>
          </w:p>
        </w:tc>
      </w:tr>
      <w:tr w:rsidR="002A286A" w14:paraId="1A9E6ED0" w14:textId="77777777" w:rsidTr="00483754">
        <w:trPr>
          <w:cnfStyle w:val="000000010000" w:firstRow="0" w:lastRow="0" w:firstColumn="0" w:lastColumn="0" w:oddVBand="0" w:evenVBand="0" w:oddHBand="0" w:evenHBand="1" w:firstRowFirstColumn="0" w:firstRowLastColumn="0" w:lastRowFirstColumn="0" w:lastRowLastColumn="0"/>
          <w:trHeight w:val="227"/>
        </w:trPr>
        <w:tc>
          <w:tcPr>
            <w:tcW w:w="1039" w:type="dxa"/>
            <w:tcBorders>
              <w:top w:val="single" w:sz="4" w:space="0" w:color="auto"/>
              <w:left w:val="single" w:sz="4" w:space="0" w:color="auto"/>
              <w:bottom w:val="single" w:sz="4" w:space="0" w:color="auto"/>
            </w:tcBorders>
            <w:shd w:val="clear" w:color="auto" w:fill="F2F2F2" w:themeFill="background1" w:themeFillShade="F2"/>
          </w:tcPr>
          <w:p w14:paraId="4339D7A2"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W</w:t>
            </w:r>
          </w:p>
        </w:tc>
        <w:tc>
          <w:tcPr>
            <w:tcW w:w="1039" w:type="dxa"/>
            <w:tcBorders>
              <w:top w:val="single" w:sz="4" w:space="0" w:color="auto"/>
              <w:left w:val="single" w:sz="4" w:space="0" w:color="auto"/>
              <w:bottom w:val="single" w:sz="4" w:space="0" w:color="auto"/>
            </w:tcBorders>
            <w:shd w:val="clear" w:color="auto" w:fill="F2F2F2" w:themeFill="background1" w:themeFillShade="F2"/>
          </w:tcPr>
          <w:p w14:paraId="1D124D14"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r>
              <w:rPr>
                <w:rFonts w:asciiTheme="majorHAnsi" w:hAnsiTheme="majorHAnsi" w:cs="Calibri"/>
                <w:color w:val="000000"/>
                <w:sz w:val="16"/>
                <w:szCs w:val="16"/>
              </w:rPr>
              <w:t>1</w:t>
            </w:r>
          </w:p>
        </w:tc>
        <w:tc>
          <w:tcPr>
            <w:tcW w:w="4154" w:type="dxa"/>
            <w:vMerge/>
            <w:tcBorders>
              <w:bottom w:val="single" w:sz="4" w:space="0" w:color="auto"/>
            </w:tcBorders>
            <w:shd w:val="clear" w:color="auto" w:fill="FFFFFF" w:themeFill="background1"/>
          </w:tcPr>
          <w:p w14:paraId="6223A8F8" w14:textId="77777777" w:rsidR="002A286A" w:rsidRPr="00C27FE1" w:rsidRDefault="002A286A" w:rsidP="002A286A">
            <w:pPr>
              <w:pStyle w:val="BodyText"/>
              <w:spacing w:before="40" w:after="60" w:line="240" w:lineRule="auto"/>
              <w:rPr>
                <w:rFonts w:asciiTheme="majorHAnsi" w:hAnsiTheme="majorHAnsi" w:cs="Calibri"/>
                <w:color w:val="000000"/>
                <w:sz w:val="16"/>
                <w:szCs w:val="16"/>
              </w:rPr>
            </w:pPr>
          </w:p>
        </w:tc>
        <w:tc>
          <w:tcPr>
            <w:tcW w:w="3756" w:type="dxa"/>
            <w:vMerge/>
            <w:tcBorders>
              <w:bottom w:val="single" w:sz="4" w:space="0" w:color="auto"/>
            </w:tcBorders>
            <w:shd w:val="clear" w:color="auto" w:fill="FFFFFF" w:themeFill="background1"/>
          </w:tcPr>
          <w:p w14:paraId="0710F62A" w14:textId="77777777"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3474" w:type="dxa"/>
            <w:vMerge/>
            <w:tcBorders>
              <w:bottom w:val="single" w:sz="4" w:space="0" w:color="auto"/>
            </w:tcBorders>
            <w:shd w:val="clear" w:color="auto" w:fill="FFFFFF" w:themeFill="background1"/>
          </w:tcPr>
          <w:p w14:paraId="0D160E7C" w14:textId="582B0FFB" w:rsidR="002A286A" w:rsidRPr="00C27FE1" w:rsidRDefault="002A286A" w:rsidP="002A286A">
            <w:pPr>
              <w:pStyle w:val="BodyText"/>
              <w:spacing w:before="40" w:after="60" w:line="240" w:lineRule="auto"/>
              <w:jc w:val="center"/>
              <w:rPr>
                <w:rFonts w:asciiTheme="majorHAnsi" w:hAnsiTheme="majorHAnsi" w:cs="Calibri"/>
                <w:color w:val="000000"/>
                <w:sz w:val="16"/>
                <w:szCs w:val="16"/>
              </w:rPr>
            </w:pPr>
          </w:p>
        </w:tc>
        <w:tc>
          <w:tcPr>
            <w:tcW w:w="1213" w:type="dxa"/>
            <w:tcBorders>
              <w:top w:val="single" w:sz="4" w:space="0" w:color="auto"/>
              <w:bottom w:val="single" w:sz="4" w:space="0" w:color="auto"/>
              <w:right w:val="single" w:sz="4" w:space="0" w:color="auto"/>
            </w:tcBorders>
            <w:shd w:val="clear" w:color="auto" w:fill="F2F2F2" w:themeFill="background1" w:themeFillShade="F2"/>
            <w:vAlign w:val="center"/>
          </w:tcPr>
          <w:p w14:paraId="22365D1A" w14:textId="58C01300" w:rsidR="002A286A" w:rsidRPr="00761FCE" w:rsidRDefault="002A286A" w:rsidP="002A286A">
            <w:pPr>
              <w:pStyle w:val="BodyText"/>
              <w:spacing w:before="40" w:after="60" w:line="240" w:lineRule="auto"/>
              <w:jc w:val="center"/>
              <w:rPr>
                <w:rFonts w:asciiTheme="majorHAnsi" w:hAnsiTheme="majorHAnsi" w:cs="Calibri"/>
                <w:bCs/>
                <w:color w:val="000000"/>
                <w:sz w:val="16"/>
                <w:szCs w:val="16"/>
              </w:rPr>
            </w:pPr>
            <w:r>
              <w:rPr>
                <w:rFonts w:asciiTheme="majorHAnsi" w:hAnsiTheme="majorHAnsi" w:cs="Calibri"/>
                <w:bCs/>
                <w:color w:val="000000"/>
                <w:sz w:val="16"/>
                <w:szCs w:val="16"/>
              </w:rPr>
              <w:t>1%</w:t>
            </w:r>
          </w:p>
        </w:tc>
      </w:tr>
    </w:tbl>
    <w:p w14:paraId="4F42F083" w14:textId="4EF4EDFA" w:rsidR="00736BFF" w:rsidRPr="00761FCE" w:rsidRDefault="00736BFF" w:rsidP="00736BFF">
      <w:pPr>
        <w:pStyle w:val="BodyText"/>
        <w:tabs>
          <w:tab w:val="clear" w:pos="2268"/>
          <w:tab w:val="left" w:pos="1701"/>
        </w:tabs>
        <w:spacing w:before="60" w:after="0" w:line="240" w:lineRule="auto"/>
        <w:ind w:left="1134" w:hanging="1134"/>
        <w:rPr>
          <w:i/>
          <w:sz w:val="16"/>
        </w:rPr>
      </w:pPr>
      <w:r w:rsidRPr="00761FCE">
        <w:rPr>
          <w:i/>
          <w:sz w:val="16"/>
        </w:rPr>
        <w:t>Service:</w:t>
      </w:r>
      <w:r>
        <w:rPr>
          <w:i/>
          <w:sz w:val="16"/>
        </w:rPr>
        <w:tab/>
      </w:r>
      <w:r w:rsidRPr="00761FCE">
        <w:rPr>
          <w:i/>
          <w:sz w:val="16"/>
        </w:rPr>
        <w:t>W = water; S = sewerage</w:t>
      </w:r>
      <w:r w:rsidR="00CE2280">
        <w:rPr>
          <w:i/>
          <w:sz w:val="16"/>
        </w:rPr>
        <w:t>.</w:t>
      </w:r>
    </w:p>
    <w:p w14:paraId="48CB0A78" w14:textId="60C62F3C" w:rsidR="00736BFF" w:rsidRPr="00483754" w:rsidRDefault="00736BFF" w:rsidP="00483754">
      <w:pPr>
        <w:pStyle w:val="BodyText"/>
        <w:tabs>
          <w:tab w:val="clear" w:pos="2268"/>
          <w:tab w:val="left" w:pos="1701"/>
        </w:tabs>
        <w:spacing w:before="60" w:after="0" w:line="240" w:lineRule="auto"/>
        <w:ind w:left="1134" w:hanging="1134"/>
        <w:rPr>
          <w:i/>
          <w:sz w:val="16"/>
        </w:rPr>
      </w:pPr>
      <w:r w:rsidRPr="00761FCE">
        <w:rPr>
          <w:i/>
          <w:sz w:val="16"/>
        </w:rPr>
        <w:t xml:space="preserve">Outcome: </w:t>
      </w:r>
      <w:r>
        <w:rPr>
          <w:i/>
          <w:sz w:val="16"/>
        </w:rPr>
        <w:tab/>
      </w:r>
      <w:r w:rsidRPr="00761FCE">
        <w:rPr>
          <w:i/>
          <w:sz w:val="16"/>
        </w:rPr>
        <w:t>1 = Access to safe and reliable water and sewerage services</w:t>
      </w:r>
      <w:r>
        <w:rPr>
          <w:i/>
          <w:sz w:val="16"/>
        </w:rPr>
        <w:t xml:space="preserve">; 2 = </w:t>
      </w:r>
      <w:r w:rsidRPr="00761FCE">
        <w:rPr>
          <w:i/>
          <w:sz w:val="16"/>
        </w:rPr>
        <w:t xml:space="preserve">Melbourne’s environment, rivers, creeks and bays are protected </w:t>
      </w:r>
      <w:r>
        <w:rPr>
          <w:i/>
          <w:sz w:val="16"/>
        </w:rPr>
        <w:t>…</w:t>
      </w:r>
    </w:p>
    <w:p w14:paraId="078AE5B8" w14:textId="77777777" w:rsidR="00BF537B" w:rsidRDefault="00BF537B" w:rsidP="00BF537B">
      <w:pPr>
        <w:pStyle w:val="BodyText"/>
        <w:rPr>
          <w:b/>
          <w:i/>
        </w:rPr>
        <w:sectPr w:rsidR="00BF537B" w:rsidSect="00F25E1B">
          <w:pgSz w:w="16838" w:h="11906" w:orient="landscape" w:code="9"/>
          <w:pgMar w:top="1134" w:right="1134" w:bottom="1134" w:left="1134" w:header="567" w:footer="567" w:gutter="0"/>
          <w:pgNumType w:chapStyle="1"/>
          <w:cols w:space="708"/>
          <w:docGrid w:linePitch="360"/>
        </w:sectPr>
      </w:pPr>
    </w:p>
    <w:p w14:paraId="04BEAFE5" w14:textId="002737BB" w:rsidR="00492EC6" w:rsidRDefault="00492EC6" w:rsidP="00492EC6">
      <w:pPr>
        <w:pStyle w:val="Caption"/>
      </w:pPr>
      <w:bookmarkStart w:id="520" w:name="_Ref51166747"/>
      <w:bookmarkStart w:id="521" w:name="_Toc54705881"/>
      <w:r>
        <w:t xml:space="preserve">Table </w:t>
      </w:r>
      <w:fldSimple w:instr=" SEQ Table \* ARABIC ">
        <w:r w:rsidR="00AB54E8">
          <w:rPr>
            <w:noProof/>
          </w:rPr>
          <w:t>68</w:t>
        </w:r>
      </w:fldSimple>
      <w:bookmarkEnd w:id="520"/>
      <w:r>
        <w:tab/>
        <w:t>Waterways and drainage service capex by driver and by program</w:t>
      </w:r>
      <w:r w:rsidR="00AB69AC">
        <w:t xml:space="preserve"> (excl</w:t>
      </w:r>
      <w:r w:rsidR="00EB4D96">
        <w:t>uding</w:t>
      </w:r>
      <w:r w:rsidR="00AB69AC">
        <w:t xml:space="preserve"> Corporate)</w:t>
      </w:r>
      <w:bookmarkEnd w:id="521"/>
    </w:p>
    <w:tbl>
      <w:tblPr>
        <w:tblStyle w:val="MWTableGrid"/>
        <w:tblW w:w="5003" w:type="pct"/>
        <w:tblLook w:val="04A0" w:firstRow="1" w:lastRow="0" w:firstColumn="1" w:lastColumn="0" w:noHBand="0" w:noVBand="1"/>
      </w:tblPr>
      <w:tblGrid>
        <w:gridCol w:w="1700"/>
        <w:gridCol w:w="1129"/>
        <w:gridCol w:w="1129"/>
        <w:gridCol w:w="1414"/>
        <w:gridCol w:w="4262"/>
      </w:tblGrid>
      <w:tr w:rsidR="00BF6120" w:rsidRPr="00073660" w14:paraId="43FB74CF" w14:textId="77777777" w:rsidTr="00A024C6">
        <w:trPr>
          <w:cnfStyle w:val="100000000000" w:firstRow="1" w:lastRow="0" w:firstColumn="0" w:lastColumn="0" w:oddVBand="0" w:evenVBand="0" w:oddHBand="0" w:evenHBand="0" w:firstRowFirstColumn="0" w:firstRowLastColumn="0" w:lastRowFirstColumn="0" w:lastRowLastColumn="0"/>
          <w:trHeight w:val="270"/>
        </w:trPr>
        <w:tc>
          <w:tcPr>
            <w:tcW w:w="882" w:type="pct"/>
            <w:vAlign w:val="center"/>
            <w:hideMark/>
          </w:tcPr>
          <w:p w14:paraId="226E9C9D" w14:textId="07092DEE" w:rsidR="00BF6120" w:rsidRPr="00073660" w:rsidRDefault="00BF6120" w:rsidP="00BF6120">
            <w:pPr>
              <w:spacing w:line="240" w:lineRule="auto"/>
              <w:jc w:val="center"/>
              <w:rPr>
                <w:rFonts w:ascii="Verdana" w:hAnsi="Verdana" w:cs="Calibri"/>
                <w:b/>
                <w:bCs/>
                <w:color w:val="FFFFFF" w:themeColor="background1"/>
                <w:sz w:val="18"/>
                <w:szCs w:val="16"/>
              </w:rPr>
            </w:pPr>
            <w:r>
              <w:rPr>
                <w:rFonts w:ascii="Verdana" w:hAnsi="Verdana" w:cs="Calibri"/>
                <w:b/>
                <w:bCs/>
                <w:color w:val="FFFFFF" w:themeColor="background1"/>
                <w:sz w:val="18"/>
                <w:szCs w:val="16"/>
              </w:rPr>
              <w:t>Category</w:t>
            </w:r>
          </w:p>
        </w:tc>
        <w:tc>
          <w:tcPr>
            <w:tcW w:w="586" w:type="pct"/>
            <w:vAlign w:val="center"/>
          </w:tcPr>
          <w:p w14:paraId="290F94CD" w14:textId="3D662108" w:rsidR="00BF6120" w:rsidRPr="00073660" w:rsidRDefault="00BF6120" w:rsidP="00BF6120">
            <w:pPr>
              <w:spacing w:line="240" w:lineRule="auto"/>
              <w:jc w:val="center"/>
              <w:rPr>
                <w:rFonts w:ascii="Verdana" w:hAnsi="Verdana" w:cs="Calibri"/>
                <w:b/>
                <w:bCs/>
                <w:color w:val="FFFFFF" w:themeColor="background1"/>
                <w:sz w:val="18"/>
                <w:szCs w:val="16"/>
              </w:rPr>
            </w:pPr>
            <w:r>
              <w:rPr>
                <w:rFonts w:ascii="Verdana" w:hAnsi="Verdana" w:cs="Calibri"/>
                <w:b/>
                <w:bCs/>
                <w:color w:val="FFFFFF" w:themeColor="background1"/>
                <w:sz w:val="18"/>
                <w:szCs w:val="16"/>
              </w:rPr>
              <w:t>PS16</w:t>
            </w:r>
            <w:r w:rsidR="00012EC4" w:rsidRPr="00012EC4">
              <w:rPr>
                <w:rFonts w:ascii="Verdana" w:hAnsi="Verdana" w:cs="Calibri"/>
                <w:b/>
                <w:bCs/>
                <w:color w:val="FFFFFF" w:themeColor="background1"/>
                <w:sz w:val="18"/>
                <w:szCs w:val="16"/>
                <w:vertAlign w:val="superscript"/>
              </w:rPr>
              <w:t>a</w:t>
            </w:r>
          </w:p>
        </w:tc>
        <w:tc>
          <w:tcPr>
            <w:tcW w:w="586" w:type="pct"/>
            <w:vAlign w:val="center"/>
            <w:hideMark/>
          </w:tcPr>
          <w:p w14:paraId="087B0443" w14:textId="5DEB5B04" w:rsidR="00BF6120" w:rsidRPr="00073660" w:rsidRDefault="00BF6120" w:rsidP="00BF6120">
            <w:pPr>
              <w:spacing w:line="240" w:lineRule="auto"/>
              <w:jc w:val="center"/>
              <w:rPr>
                <w:rFonts w:ascii="Verdana" w:hAnsi="Verdana" w:cs="Calibri"/>
                <w:b/>
                <w:bCs/>
                <w:color w:val="FFFFFF" w:themeColor="background1"/>
                <w:sz w:val="18"/>
                <w:szCs w:val="16"/>
              </w:rPr>
            </w:pPr>
            <w:r w:rsidRPr="00073660">
              <w:rPr>
                <w:rFonts w:ascii="Verdana" w:hAnsi="Verdana" w:cs="Calibri"/>
                <w:b/>
                <w:bCs/>
                <w:color w:val="FFFFFF" w:themeColor="background1"/>
                <w:sz w:val="18"/>
                <w:szCs w:val="16"/>
              </w:rPr>
              <w:t>PS21</w:t>
            </w:r>
          </w:p>
        </w:tc>
        <w:tc>
          <w:tcPr>
            <w:tcW w:w="734" w:type="pct"/>
            <w:vAlign w:val="center"/>
            <w:hideMark/>
          </w:tcPr>
          <w:p w14:paraId="725F2DEB" w14:textId="77777777" w:rsidR="00BF6120" w:rsidRPr="00073660" w:rsidRDefault="00BF6120" w:rsidP="00BF6120">
            <w:pPr>
              <w:spacing w:line="240" w:lineRule="auto"/>
              <w:jc w:val="center"/>
              <w:rPr>
                <w:rFonts w:ascii="Verdana" w:hAnsi="Verdana" w:cs="Calibri"/>
                <w:b/>
                <w:bCs/>
                <w:color w:val="FFFFFF" w:themeColor="background1"/>
                <w:sz w:val="18"/>
                <w:szCs w:val="16"/>
              </w:rPr>
            </w:pPr>
            <w:r w:rsidRPr="00270447">
              <w:rPr>
                <w:rFonts w:ascii="Verdana" w:hAnsi="Verdana" w:cs="Calibri"/>
                <w:b/>
                <w:bCs/>
                <w:color w:val="FFFFFF" w:themeColor="background1"/>
                <w:sz w:val="18"/>
                <w:szCs w:val="16"/>
              </w:rPr>
              <w:t>Variance to PS16</w:t>
            </w:r>
          </w:p>
        </w:tc>
        <w:tc>
          <w:tcPr>
            <w:tcW w:w="2212" w:type="pct"/>
            <w:vAlign w:val="center"/>
            <w:hideMark/>
          </w:tcPr>
          <w:p w14:paraId="48717753" w14:textId="77777777" w:rsidR="00BF6120" w:rsidRPr="00073660" w:rsidRDefault="00BF6120" w:rsidP="00BF6120">
            <w:pPr>
              <w:spacing w:line="240" w:lineRule="auto"/>
              <w:jc w:val="center"/>
              <w:rPr>
                <w:rFonts w:ascii="Verdana" w:hAnsi="Verdana" w:cs="Calibri"/>
                <w:b/>
                <w:bCs/>
                <w:color w:val="FFFFFF" w:themeColor="background1"/>
                <w:sz w:val="18"/>
                <w:szCs w:val="16"/>
              </w:rPr>
            </w:pPr>
            <w:r w:rsidRPr="00073660">
              <w:rPr>
                <w:rFonts w:ascii="Verdana" w:hAnsi="Verdana" w:cs="Calibri"/>
                <w:b/>
                <w:bCs/>
                <w:color w:val="FFFFFF" w:themeColor="background1"/>
                <w:sz w:val="18"/>
                <w:szCs w:val="16"/>
              </w:rPr>
              <w:t>Commentary</w:t>
            </w:r>
          </w:p>
        </w:tc>
      </w:tr>
      <w:tr w:rsidR="00A024C6" w:rsidRPr="00073660" w14:paraId="4F3C285C" w14:textId="77777777" w:rsidTr="0011733E">
        <w:trPr>
          <w:trHeight w:val="255"/>
        </w:trPr>
        <w:tc>
          <w:tcPr>
            <w:tcW w:w="882" w:type="pct"/>
            <w:shd w:val="clear" w:color="auto" w:fill="D9D9D9" w:themeFill="background1" w:themeFillShade="D9"/>
          </w:tcPr>
          <w:p w14:paraId="20BCF1E2" w14:textId="623CCC85" w:rsidR="00A024C6" w:rsidRPr="007E4655" w:rsidRDefault="00A024C6" w:rsidP="00A024C6">
            <w:pPr>
              <w:spacing w:line="240" w:lineRule="auto"/>
              <w:rPr>
                <w:rFonts w:ascii="Verdana" w:hAnsi="Verdana" w:cs="Calibri"/>
                <w:b/>
                <w:bCs/>
                <w:iCs/>
                <w:sz w:val="18"/>
                <w:szCs w:val="16"/>
              </w:rPr>
            </w:pPr>
            <w:r>
              <w:rPr>
                <w:rFonts w:ascii="Verdana" w:hAnsi="Verdana" w:cs="Calibri"/>
                <w:b/>
                <w:bCs/>
                <w:iCs/>
                <w:sz w:val="18"/>
                <w:szCs w:val="16"/>
              </w:rPr>
              <w:t>Waterways and drainage</w:t>
            </w:r>
            <w:r w:rsidRPr="007E4655">
              <w:rPr>
                <w:rFonts w:ascii="Verdana" w:hAnsi="Verdana" w:cs="Calibri"/>
                <w:b/>
                <w:bCs/>
                <w:iCs/>
                <w:sz w:val="18"/>
                <w:szCs w:val="16"/>
              </w:rPr>
              <w:t xml:space="preserve"> capex</w:t>
            </w:r>
            <w:r w:rsidR="00AB69AC">
              <w:rPr>
                <w:rFonts w:ascii="Verdana" w:hAnsi="Verdana" w:cs="Calibri"/>
                <w:b/>
                <w:bCs/>
                <w:iCs/>
                <w:sz w:val="18"/>
                <w:szCs w:val="16"/>
              </w:rPr>
              <w:t xml:space="preserve"> </w:t>
            </w:r>
            <w:r w:rsidR="00AB69AC" w:rsidRPr="00DC60BE">
              <w:rPr>
                <w:rFonts w:ascii="Verdana" w:hAnsi="Verdana" w:cs="Calibri"/>
                <w:b/>
                <w:bCs/>
                <w:i/>
                <w:iCs/>
                <w:sz w:val="18"/>
                <w:szCs w:val="16"/>
              </w:rPr>
              <w:t>(excl. Corporate)</w:t>
            </w:r>
            <w:r w:rsidR="00240A69" w:rsidRPr="00711083">
              <w:rPr>
                <w:rFonts w:ascii="Verdana" w:hAnsi="Verdana" w:cs="Calibri"/>
                <w:b/>
                <w:bCs/>
                <w:color w:val="auto"/>
                <w:sz w:val="18"/>
                <w:szCs w:val="16"/>
                <w:vertAlign w:val="superscript"/>
              </w:rPr>
              <w:t xml:space="preserve"> b</w:t>
            </w:r>
          </w:p>
        </w:tc>
        <w:tc>
          <w:tcPr>
            <w:tcW w:w="586" w:type="pct"/>
            <w:shd w:val="clear" w:color="auto" w:fill="D9D9D9" w:themeFill="background1" w:themeFillShade="D9"/>
          </w:tcPr>
          <w:p w14:paraId="191863C2" w14:textId="6CFC4988" w:rsidR="00A024C6" w:rsidRDefault="00A024C6" w:rsidP="0011733E">
            <w:pPr>
              <w:spacing w:line="240" w:lineRule="auto"/>
              <w:jc w:val="right"/>
              <w:rPr>
                <w:rFonts w:ascii="Verdana" w:hAnsi="Verdana" w:cs="Calibri"/>
                <w:b/>
                <w:bCs/>
                <w:color w:val="000000"/>
                <w:sz w:val="18"/>
                <w:szCs w:val="16"/>
              </w:rPr>
            </w:pPr>
            <w:r>
              <w:rPr>
                <w:rFonts w:ascii="Verdana" w:hAnsi="Verdana"/>
                <w:b/>
                <w:bCs/>
                <w:color w:val="000000"/>
                <w:sz w:val="18"/>
                <w:szCs w:val="18"/>
              </w:rPr>
              <w:t>$962m</w:t>
            </w:r>
          </w:p>
        </w:tc>
        <w:tc>
          <w:tcPr>
            <w:tcW w:w="586" w:type="pct"/>
            <w:shd w:val="clear" w:color="auto" w:fill="D9D9D9" w:themeFill="background1" w:themeFillShade="D9"/>
          </w:tcPr>
          <w:p w14:paraId="0B9825EC" w14:textId="6D23B57F" w:rsidR="00A024C6" w:rsidRPr="00492EC6" w:rsidRDefault="00A024C6" w:rsidP="0011733E">
            <w:pPr>
              <w:spacing w:line="240" w:lineRule="auto"/>
              <w:jc w:val="right"/>
              <w:rPr>
                <w:rFonts w:ascii="Verdana" w:hAnsi="Verdana" w:cs="Calibri"/>
                <w:b/>
                <w:color w:val="000000"/>
                <w:sz w:val="18"/>
                <w:szCs w:val="16"/>
              </w:rPr>
            </w:pPr>
            <w:r>
              <w:rPr>
                <w:rFonts w:ascii="Verdana" w:hAnsi="Verdana"/>
                <w:b/>
                <w:bCs/>
                <w:color w:val="000000"/>
                <w:sz w:val="18"/>
                <w:szCs w:val="18"/>
              </w:rPr>
              <w:t>$1,220m</w:t>
            </w:r>
          </w:p>
        </w:tc>
        <w:tc>
          <w:tcPr>
            <w:tcW w:w="734" w:type="pct"/>
            <w:shd w:val="clear" w:color="auto" w:fill="D9D9D9" w:themeFill="background1" w:themeFillShade="D9"/>
            <w:noWrap/>
          </w:tcPr>
          <w:p w14:paraId="66F398C3" w14:textId="63A4577E" w:rsidR="00A024C6" w:rsidRPr="00492EC6" w:rsidRDefault="00A024C6" w:rsidP="0011733E">
            <w:pPr>
              <w:spacing w:line="240" w:lineRule="auto"/>
              <w:jc w:val="right"/>
              <w:rPr>
                <w:rFonts w:ascii="Verdana" w:hAnsi="Verdana" w:cs="Calibri"/>
                <w:b/>
                <w:color w:val="000000"/>
                <w:sz w:val="18"/>
                <w:szCs w:val="16"/>
              </w:rPr>
            </w:pPr>
            <w:r>
              <w:rPr>
                <w:rFonts w:ascii="Verdana" w:hAnsi="Verdana"/>
                <w:color w:val="000000"/>
                <w:sz w:val="18"/>
                <w:szCs w:val="18"/>
              </w:rPr>
              <w:t>$258m</w:t>
            </w:r>
          </w:p>
        </w:tc>
        <w:tc>
          <w:tcPr>
            <w:tcW w:w="2212" w:type="pct"/>
            <w:shd w:val="clear" w:color="auto" w:fill="D9D9D9" w:themeFill="background1" w:themeFillShade="D9"/>
          </w:tcPr>
          <w:p w14:paraId="2A385C5D" w14:textId="7D3D2104" w:rsidR="00A024C6" w:rsidRPr="00756302" w:rsidRDefault="00775CCC" w:rsidP="00A024C6">
            <w:pPr>
              <w:spacing w:line="240" w:lineRule="auto"/>
              <w:rPr>
                <w:rFonts w:ascii="Verdana" w:hAnsi="Verdana" w:cs="Calibri"/>
                <w:color w:val="auto"/>
                <w:sz w:val="18"/>
                <w:szCs w:val="16"/>
              </w:rPr>
            </w:pPr>
            <w:r w:rsidRPr="00161450">
              <w:rPr>
                <w:rFonts w:ascii="Verdana" w:hAnsi="Verdana" w:cs="Calibri"/>
                <w:i/>
                <w:color w:val="auto"/>
                <w:sz w:val="16"/>
                <w:szCs w:val="16"/>
              </w:rPr>
              <w:t xml:space="preserve">Note that disaggregated numbers </w:t>
            </w:r>
            <w:r>
              <w:rPr>
                <w:rFonts w:ascii="Verdana" w:hAnsi="Verdana" w:cs="Calibri"/>
                <w:i/>
                <w:color w:val="auto"/>
                <w:sz w:val="16"/>
                <w:szCs w:val="16"/>
              </w:rPr>
              <w:t>are approximate</w:t>
            </w:r>
            <w:r w:rsidRPr="00161450">
              <w:rPr>
                <w:rFonts w:ascii="Verdana" w:hAnsi="Verdana" w:cs="Calibri"/>
                <w:i/>
                <w:color w:val="auto"/>
                <w:sz w:val="16"/>
                <w:szCs w:val="16"/>
              </w:rPr>
              <w:t xml:space="preserve"> due to rounding</w:t>
            </w:r>
          </w:p>
        </w:tc>
      </w:tr>
      <w:tr w:rsidR="00BF6120" w:rsidRPr="00073660" w14:paraId="7386D7B0" w14:textId="77777777" w:rsidTr="0011733E">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D9D9D9" w:themeFill="background1" w:themeFillShade="D9"/>
            <w:hideMark/>
          </w:tcPr>
          <w:p w14:paraId="51E543B0" w14:textId="77777777" w:rsidR="00BF6120" w:rsidRPr="00E2715E" w:rsidRDefault="00BF6120" w:rsidP="00C27FE1">
            <w:pPr>
              <w:spacing w:line="240" w:lineRule="auto"/>
              <w:rPr>
                <w:rFonts w:ascii="Verdana" w:hAnsi="Verdana" w:cs="Calibri"/>
                <w:b/>
                <w:bCs/>
                <w:i/>
                <w:iCs/>
                <w:sz w:val="18"/>
                <w:szCs w:val="16"/>
              </w:rPr>
            </w:pPr>
            <w:r w:rsidRPr="00E2715E">
              <w:rPr>
                <w:rFonts w:ascii="Verdana" w:hAnsi="Verdana" w:cs="Calibri"/>
                <w:b/>
                <w:bCs/>
                <w:i/>
                <w:iCs/>
                <w:sz w:val="18"/>
                <w:szCs w:val="16"/>
              </w:rPr>
              <w:t>by Driver</w:t>
            </w:r>
          </w:p>
        </w:tc>
        <w:tc>
          <w:tcPr>
            <w:tcW w:w="586" w:type="pct"/>
            <w:shd w:val="clear" w:color="auto" w:fill="D9D9D9" w:themeFill="background1" w:themeFillShade="D9"/>
          </w:tcPr>
          <w:p w14:paraId="3F79A712" w14:textId="77777777" w:rsidR="00BF6120" w:rsidRPr="007E4655" w:rsidRDefault="00BF6120" w:rsidP="0011733E">
            <w:pPr>
              <w:spacing w:line="240" w:lineRule="auto"/>
              <w:jc w:val="right"/>
              <w:rPr>
                <w:rFonts w:ascii="Verdana" w:hAnsi="Verdana" w:cs="Calibri"/>
                <w:b/>
                <w:color w:val="000000"/>
                <w:sz w:val="18"/>
                <w:szCs w:val="16"/>
              </w:rPr>
            </w:pPr>
          </w:p>
        </w:tc>
        <w:tc>
          <w:tcPr>
            <w:tcW w:w="586" w:type="pct"/>
            <w:shd w:val="clear" w:color="auto" w:fill="D9D9D9" w:themeFill="background1" w:themeFillShade="D9"/>
          </w:tcPr>
          <w:p w14:paraId="636290DA" w14:textId="57B7C126" w:rsidR="00BF6120" w:rsidRPr="007E4655" w:rsidRDefault="00BF6120" w:rsidP="0011733E">
            <w:pPr>
              <w:spacing w:line="240" w:lineRule="auto"/>
              <w:jc w:val="right"/>
              <w:rPr>
                <w:rFonts w:ascii="Verdana" w:hAnsi="Verdana" w:cs="Calibri"/>
                <w:b/>
                <w:color w:val="000000"/>
                <w:sz w:val="18"/>
                <w:szCs w:val="16"/>
              </w:rPr>
            </w:pPr>
          </w:p>
        </w:tc>
        <w:tc>
          <w:tcPr>
            <w:tcW w:w="734" w:type="pct"/>
            <w:shd w:val="clear" w:color="auto" w:fill="D9D9D9" w:themeFill="background1" w:themeFillShade="D9"/>
            <w:noWrap/>
          </w:tcPr>
          <w:p w14:paraId="575BD3D6" w14:textId="77777777" w:rsidR="00BF6120" w:rsidRPr="007E4655" w:rsidRDefault="00BF6120" w:rsidP="0011733E">
            <w:pPr>
              <w:spacing w:line="240" w:lineRule="auto"/>
              <w:jc w:val="right"/>
              <w:rPr>
                <w:rFonts w:ascii="Verdana" w:hAnsi="Verdana" w:cs="Calibri"/>
                <w:b/>
                <w:color w:val="000000"/>
                <w:sz w:val="18"/>
                <w:szCs w:val="16"/>
              </w:rPr>
            </w:pPr>
          </w:p>
        </w:tc>
        <w:tc>
          <w:tcPr>
            <w:tcW w:w="2212" w:type="pct"/>
            <w:shd w:val="clear" w:color="auto" w:fill="D9D9D9" w:themeFill="background1" w:themeFillShade="D9"/>
            <w:hideMark/>
          </w:tcPr>
          <w:p w14:paraId="78DA8E02" w14:textId="2FEA7019" w:rsidR="00BF6120" w:rsidRPr="00756302" w:rsidRDefault="00BF6120" w:rsidP="00C27FE1">
            <w:pPr>
              <w:spacing w:line="240" w:lineRule="auto"/>
              <w:rPr>
                <w:rFonts w:ascii="Verdana" w:hAnsi="Verdana" w:cs="Calibri"/>
                <w:color w:val="auto"/>
                <w:sz w:val="18"/>
                <w:szCs w:val="16"/>
              </w:rPr>
            </w:pPr>
          </w:p>
        </w:tc>
      </w:tr>
      <w:tr w:rsidR="004C7D0D" w:rsidRPr="00073660" w14:paraId="29A8C6F3" w14:textId="77777777" w:rsidTr="0011733E">
        <w:trPr>
          <w:trHeight w:val="255"/>
        </w:trPr>
        <w:tc>
          <w:tcPr>
            <w:tcW w:w="882" w:type="pct"/>
            <w:shd w:val="clear" w:color="auto" w:fill="FFFFFF" w:themeFill="background1"/>
            <w:hideMark/>
          </w:tcPr>
          <w:p w14:paraId="170D699C" w14:textId="77777777" w:rsidR="004C7D0D" w:rsidRPr="00E2715E" w:rsidRDefault="004C7D0D" w:rsidP="004C7D0D">
            <w:pPr>
              <w:spacing w:line="240" w:lineRule="auto"/>
              <w:rPr>
                <w:rFonts w:ascii="Verdana" w:hAnsi="Verdana" w:cs="Calibri"/>
                <w:sz w:val="18"/>
                <w:szCs w:val="16"/>
              </w:rPr>
            </w:pPr>
            <w:r w:rsidRPr="00E2715E">
              <w:rPr>
                <w:rFonts w:ascii="Verdana" w:hAnsi="Verdana" w:cs="Calibri"/>
                <w:sz w:val="18"/>
                <w:szCs w:val="16"/>
              </w:rPr>
              <w:t>Growth</w:t>
            </w:r>
          </w:p>
        </w:tc>
        <w:tc>
          <w:tcPr>
            <w:tcW w:w="586" w:type="pct"/>
            <w:shd w:val="clear" w:color="auto" w:fill="FFFFFF" w:themeFill="background1"/>
          </w:tcPr>
          <w:p w14:paraId="7E3017B8" w14:textId="4246CEA8" w:rsidR="004C7D0D" w:rsidRPr="00492EC6"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$592m</w:t>
            </w:r>
          </w:p>
        </w:tc>
        <w:tc>
          <w:tcPr>
            <w:tcW w:w="586" w:type="pct"/>
            <w:shd w:val="clear" w:color="auto" w:fill="FFFFFF" w:themeFill="background1"/>
          </w:tcPr>
          <w:p w14:paraId="78994416" w14:textId="377C8436"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$701m</w:t>
            </w:r>
          </w:p>
        </w:tc>
        <w:tc>
          <w:tcPr>
            <w:tcW w:w="734" w:type="pct"/>
            <w:shd w:val="clear" w:color="auto" w:fill="FFFFFF" w:themeFill="background1"/>
          </w:tcPr>
          <w:p w14:paraId="2AD5E599" w14:textId="64576B5C"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$109m</w:t>
            </w:r>
          </w:p>
        </w:tc>
        <w:tc>
          <w:tcPr>
            <w:tcW w:w="2212" w:type="pct"/>
            <w:shd w:val="clear" w:color="auto" w:fill="FFFFFF" w:themeFill="background1"/>
          </w:tcPr>
          <w:p w14:paraId="6AD5DDBF" w14:textId="78085445" w:rsidR="004C7D0D" w:rsidRPr="00756302" w:rsidRDefault="004C7D0D" w:rsidP="004C7D0D">
            <w:pPr>
              <w:spacing w:line="240" w:lineRule="auto"/>
              <w:rPr>
                <w:rFonts w:ascii="Verdana" w:hAnsi="Verdana" w:cs="Calibri"/>
                <w:color w:val="auto"/>
                <w:sz w:val="18"/>
                <w:szCs w:val="16"/>
              </w:rPr>
            </w:pPr>
            <w:r>
              <w:rPr>
                <w:rFonts w:ascii="Verdana" w:hAnsi="Verdana"/>
                <w:color w:val="000000"/>
                <w:sz w:val="18"/>
                <w:szCs w:val="18"/>
              </w:rPr>
              <w:t>Forecast land development activity primarily funded by Developer Contributions</w:t>
            </w:r>
            <w:r w:rsidR="00CD47ED">
              <w:rPr>
                <w:rFonts w:ascii="Verdana" w:hAnsi="Verdana"/>
                <w:color w:val="000000"/>
                <w:sz w:val="18"/>
                <w:szCs w:val="18"/>
              </w:rPr>
              <w:t xml:space="preserve"> revenue.</w:t>
            </w:r>
          </w:p>
        </w:tc>
      </w:tr>
      <w:tr w:rsidR="004C7D0D" w:rsidRPr="00073660" w14:paraId="7912828A" w14:textId="77777777" w:rsidTr="0011733E">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FFFFFF" w:themeFill="background1"/>
            <w:hideMark/>
          </w:tcPr>
          <w:p w14:paraId="4AE514BE" w14:textId="77777777" w:rsidR="004C7D0D" w:rsidRPr="00E2715E" w:rsidRDefault="004C7D0D" w:rsidP="004C7D0D">
            <w:pPr>
              <w:spacing w:line="240" w:lineRule="auto"/>
              <w:rPr>
                <w:rFonts w:ascii="Verdana" w:hAnsi="Verdana" w:cs="Calibri"/>
                <w:sz w:val="18"/>
                <w:szCs w:val="16"/>
              </w:rPr>
            </w:pPr>
            <w:r w:rsidRPr="00E2715E">
              <w:rPr>
                <w:rFonts w:ascii="Verdana" w:hAnsi="Verdana" w:cs="Calibri"/>
                <w:sz w:val="18"/>
                <w:szCs w:val="16"/>
              </w:rPr>
              <w:t>Renewals</w:t>
            </w:r>
          </w:p>
        </w:tc>
        <w:tc>
          <w:tcPr>
            <w:tcW w:w="586" w:type="pct"/>
            <w:shd w:val="clear" w:color="auto" w:fill="FFFFFF" w:themeFill="background1"/>
          </w:tcPr>
          <w:p w14:paraId="396FB5BB" w14:textId="2343B4C8" w:rsidR="004C7D0D"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$105m</w:t>
            </w:r>
          </w:p>
        </w:tc>
        <w:tc>
          <w:tcPr>
            <w:tcW w:w="586" w:type="pct"/>
            <w:shd w:val="clear" w:color="auto" w:fill="FFFFFF" w:themeFill="background1"/>
          </w:tcPr>
          <w:p w14:paraId="5159AD44" w14:textId="5F25C3D4"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$119m</w:t>
            </w:r>
          </w:p>
        </w:tc>
        <w:tc>
          <w:tcPr>
            <w:tcW w:w="734" w:type="pct"/>
            <w:shd w:val="clear" w:color="auto" w:fill="FFFFFF" w:themeFill="background1"/>
          </w:tcPr>
          <w:p w14:paraId="7858E749" w14:textId="37DAB825"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$14m</w:t>
            </w:r>
          </w:p>
        </w:tc>
        <w:tc>
          <w:tcPr>
            <w:tcW w:w="2212" w:type="pct"/>
            <w:shd w:val="clear" w:color="auto" w:fill="FFFFFF" w:themeFill="background1"/>
          </w:tcPr>
          <w:p w14:paraId="05ADD6B5" w14:textId="0ADAFD12" w:rsidR="004C7D0D" w:rsidRPr="00756302" w:rsidRDefault="004C7D0D" w:rsidP="00CD47ED">
            <w:pPr>
              <w:spacing w:line="240" w:lineRule="auto"/>
              <w:rPr>
                <w:rFonts w:ascii="Verdana" w:hAnsi="Verdana" w:cs="Calibri"/>
                <w:color w:val="auto"/>
                <w:sz w:val="18"/>
                <w:szCs w:val="16"/>
              </w:rPr>
            </w:pPr>
            <w:r>
              <w:rPr>
                <w:rFonts w:ascii="Verdana" w:hAnsi="Verdana"/>
                <w:color w:val="000000"/>
                <w:sz w:val="18"/>
                <w:szCs w:val="18"/>
              </w:rPr>
              <w:t xml:space="preserve">Increase in wetland rectification and sediment removal driven by increased sediment volumes, contamination and landfill levy increases as well as a number of drainage assets reaching end of life including Port Melbourne </w:t>
            </w:r>
            <w:r w:rsidR="00CD47ED">
              <w:rPr>
                <w:rFonts w:ascii="Verdana" w:hAnsi="Verdana"/>
                <w:color w:val="000000"/>
                <w:sz w:val="18"/>
                <w:szCs w:val="18"/>
              </w:rPr>
              <w:t>p</w:t>
            </w:r>
            <w:r>
              <w:rPr>
                <w:rFonts w:ascii="Verdana" w:hAnsi="Verdana"/>
                <w:color w:val="000000"/>
                <w:sz w:val="18"/>
                <w:szCs w:val="18"/>
              </w:rPr>
              <w:t>ump station and Shakespeare Grove drain</w:t>
            </w:r>
            <w:r w:rsidR="00CD47ED">
              <w:rPr>
                <w:rFonts w:ascii="Verdana" w:hAnsi="Verdana"/>
                <w:color w:val="000000"/>
                <w:sz w:val="18"/>
                <w:szCs w:val="18"/>
              </w:rPr>
              <w:t>.</w:t>
            </w:r>
          </w:p>
        </w:tc>
      </w:tr>
      <w:tr w:rsidR="004C7D0D" w:rsidRPr="00073660" w14:paraId="5DA8B778" w14:textId="77777777" w:rsidTr="0011733E">
        <w:trPr>
          <w:trHeight w:val="255"/>
        </w:trPr>
        <w:tc>
          <w:tcPr>
            <w:tcW w:w="882" w:type="pct"/>
            <w:shd w:val="clear" w:color="auto" w:fill="FFFFFF" w:themeFill="background1"/>
            <w:hideMark/>
          </w:tcPr>
          <w:p w14:paraId="5626EF74" w14:textId="729D7251" w:rsidR="004C7D0D" w:rsidRPr="00E2715E" w:rsidRDefault="004C7D0D" w:rsidP="004C7D0D">
            <w:pPr>
              <w:spacing w:line="240" w:lineRule="auto"/>
              <w:rPr>
                <w:rFonts w:ascii="Verdana" w:hAnsi="Verdana" w:cs="Calibri"/>
                <w:sz w:val="18"/>
                <w:szCs w:val="16"/>
              </w:rPr>
            </w:pPr>
            <w:r>
              <w:rPr>
                <w:rFonts w:ascii="Verdana" w:hAnsi="Verdana" w:cs="Calibri"/>
                <w:sz w:val="18"/>
                <w:szCs w:val="16"/>
              </w:rPr>
              <w:t xml:space="preserve">Improvement/ </w:t>
            </w:r>
            <w:r w:rsidRPr="00E2715E">
              <w:rPr>
                <w:rFonts w:ascii="Verdana" w:hAnsi="Verdana" w:cs="Calibri"/>
                <w:sz w:val="18"/>
                <w:szCs w:val="16"/>
              </w:rPr>
              <w:t xml:space="preserve">Compliance </w:t>
            </w:r>
          </w:p>
        </w:tc>
        <w:tc>
          <w:tcPr>
            <w:tcW w:w="586" w:type="pct"/>
            <w:shd w:val="clear" w:color="auto" w:fill="FFFFFF" w:themeFill="background1"/>
          </w:tcPr>
          <w:p w14:paraId="27063702" w14:textId="398141B4" w:rsidR="004C7D0D" w:rsidRPr="00492EC6"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$265m</w:t>
            </w:r>
          </w:p>
        </w:tc>
        <w:tc>
          <w:tcPr>
            <w:tcW w:w="586" w:type="pct"/>
            <w:shd w:val="clear" w:color="auto" w:fill="FFFFFF" w:themeFill="background1"/>
          </w:tcPr>
          <w:p w14:paraId="2EBD10C8" w14:textId="41A79936"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$399m</w:t>
            </w:r>
          </w:p>
        </w:tc>
        <w:tc>
          <w:tcPr>
            <w:tcW w:w="734" w:type="pct"/>
            <w:shd w:val="clear" w:color="auto" w:fill="FFFFFF" w:themeFill="background1"/>
          </w:tcPr>
          <w:p w14:paraId="263981C1" w14:textId="5549E799"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$134m</w:t>
            </w:r>
          </w:p>
        </w:tc>
        <w:tc>
          <w:tcPr>
            <w:tcW w:w="2212" w:type="pct"/>
            <w:shd w:val="clear" w:color="auto" w:fill="FFFFFF" w:themeFill="background1"/>
          </w:tcPr>
          <w:p w14:paraId="5F9B235E" w14:textId="4073AF9E" w:rsidR="004C7D0D" w:rsidRPr="00756302" w:rsidRDefault="004C7D0D" w:rsidP="004C7D0D">
            <w:pPr>
              <w:spacing w:line="240" w:lineRule="auto"/>
              <w:rPr>
                <w:rFonts w:ascii="Verdana" w:hAnsi="Verdana" w:cs="Calibri"/>
                <w:color w:val="auto"/>
                <w:sz w:val="18"/>
                <w:szCs w:val="16"/>
              </w:rPr>
            </w:pPr>
            <w:r>
              <w:rPr>
                <w:rFonts w:ascii="Verdana" w:hAnsi="Verdana"/>
                <w:color w:val="000000"/>
                <w:sz w:val="18"/>
                <w:szCs w:val="18"/>
              </w:rPr>
              <w:t>Customer driven increases in level of service particularly stormwater harvesting and flood modelling and mapping as well as new obligations around social and recreational programs</w:t>
            </w:r>
            <w:r w:rsidR="00CD47ED">
              <w:rPr>
                <w:rFonts w:ascii="Verdana" w:hAnsi="Verdana"/>
                <w:color w:val="000000"/>
                <w:sz w:val="18"/>
                <w:szCs w:val="18"/>
              </w:rPr>
              <w:t>.</w:t>
            </w:r>
            <w:r>
              <w:rPr>
                <w:rFonts w:ascii="Verdana" w:hAnsi="Verdana"/>
                <w:color w:val="000000"/>
                <w:sz w:val="18"/>
                <w:szCs w:val="18"/>
              </w:rPr>
              <w:t xml:space="preserve"> </w:t>
            </w:r>
          </w:p>
        </w:tc>
      </w:tr>
      <w:tr w:rsidR="00BF6120" w:rsidRPr="00073660" w14:paraId="61F7D8A4" w14:textId="77777777" w:rsidTr="0011733E">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D9D9D9" w:themeFill="background1" w:themeFillShade="D9"/>
            <w:hideMark/>
          </w:tcPr>
          <w:p w14:paraId="2C936D22" w14:textId="77777777" w:rsidR="00BF6120" w:rsidRPr="00E2715E" w:rsidRDefault="00BF6120" w:rsidP="00C27FE1">
            <w:pPr>
              <w:spacing w:line="240" w:lineRule="auto"/>
              <w:rPr>
                <w:rFonts w:ascii="Verdana" w:hAnsi="Verdana" w:cs="Calibri"/>
                <w:b/>
                <w:i/>
                <w:iCs/>
                <w:sz w:val="18"/>
                <w:szCs w:val="16"/>
              </w:rPr>
            </w:pPr>
            <w:r w:rsidRPr="00E2715E">
              <w:rPr>
                <w:rFonts w:ascii="Verdana" w:hAnsi="Verdana" w:cs="Calibri"/>
                <w:b/>
                <w:i/>
                <w:iCs/>
                <w:sz w:val="18"/>
                <w:szCs w:val="16"/>
              </w:rPr>
              <w:t>by Program</w:t>
            </w:r>
          </w:p>
        </w:tc>
        <w:tc>
          <w:tcPr>
            <w:tcW w:w="586" w:type="pct"/>
            <w:shd w:val="clear" w:color="auto" w:fill="D9D9D9" w:themeFill="background1" w:themeFillShade="D9"/>
          </w:tcPr>
          <w:p w14:paraId="233809CF" w14:textId="77777777" w:rsidR="00BF6120" w:rsidRPr="00073660" w:rsidRDefault="00BF6120" w:rsidP="0011733E">
            <w:pPr>
              <w:spacing w:line="240" w:lineRule="auto"/>
              <w:jc w:val="right"/>
              <w:rPr>
                <w:rFonts w:ascii="Verdana" w:hAnsi="Verdana" w:cs="Calibri"/>
                <w:color w:val="000000"/>
                <w:sz w:val="18"/>
                <w:szCs w:val="16"/>
              </w:rPr>
            </w:pPr>
          </w:p>
        </w:tc>
        <w:tc>
          <w:tcPr>
            <w:tcW w:w="586" w:type="pct"/>
            <w:shd w:val="clear" w:color="auto" w:fill="D9D9D9" w:themeFill="background1" w:themeFillShade="D9"/>
          </w:tcPr>
          <w:p w14:paraId="2ECE7277" w14:textId="34790EC2" w:rsidR="00BF6120" w:rsidRPr="00073660" w:rsidRDefault="00BF6120" w:rsidP="0011733E">
            <w:pPr>
              <w:spacing w:line="240" w:lineRule="auto"/>
              <w:jc w:val="right"/>
              <w:rPr>
                <w:rFonts w:ascii="Verdana" w:hAnsi="Verdana" w:cs="Calibri"/>
                <w:color w:val="000000"/>
                <w:sz w:val="18"/>
                <w:szCs w:val="16"/>
              </w:rPr>
            </w:pPr>
          </w:p>
        </w:tc>
        <w:tc>
          <w:tcPr>
            <w:tcW w:w="734" w:type="pct"/>
            <w:shd w:val="clear" w:color="auto" w:fill="D9D9D9" w:themeFill="background1" w:themeFillShade="D9"/>
            <w:noWrap/>
          </w:tcPr>
          <w:p w14:paraId="410A1327" w14:textId="77777777" w:rsidR="00BF6120" w:rsidRPr="00073660" w:rsidRDefault="00BF6120" w:rsidP="0011733E">
            <w:pPr>
              <w:spacing w:line="240" w:lineRule="auto"/>
              <w:jc w:val="right"/>
              <w:rPr>
                <w:rFonts w:ascii="Verdana" w:hAnsi="Verdana" w:cs="Calibri"/>
                <w:color w:val="000000"/>
                <w:sz w:val="18"/>
                <w:szCs w:val="16"/>
              </w:rPr>
            </w:pPr>
          </w:p>
        </w:tc>
        <w:tc>
          <w:tcPr>
            <w:tcW w:w="2212" w:type="pct"/>
            <w:shd w:val="clear" w:color="auto" w:fill="D9D9D9" w:themeFill="background1" w:themeFillShade="D9"/>
            <w:hideMark/>
          </w:tcPr>
          <w:p w14:paraId="3A8D836E" w14:textId="0B17EF18" w:rsidR="00BF6120" w:rsidRPr="00756302" w:rsidRDefault="00BF6120" w:rsidP="00C27FE1">
            <w:pPr>
              <w:spacing w:line="240" w:lineRule="auto"/>
              <w:rPr>
                <w:rFonts w:ascii="Verdana" w:hAnsi="Verdana" w:cs="Calibri"/>
                <w:color w:val="auto"/>
                <w:sz w:val="18"/>
                <w:szCs w:val="16"/>
              </w:rPr>
            </w:pPr>
          </w:p>
        </w:tc>
      </w:tr>
      <w:tr w:rsidR="004C7D0D" w:rsidRPr="00073660" w14:paraId="0EAA6CF6" w14:textId="77777777" w:rsidTr="0011733E">
        <w:trPr>
          <w:trHeight w:val="255"/>
        </w:trPr>
        <w:tc>
          <w:tcPr>
            <w:tcW w:w="882" w:type="pct"/>
            <w:shd w:val="clear" w:color="auto" w:fill="FFFFFF" w:themeFill="background1"/>
            <w:vAlign w:val="center"/>
            <w:hideMark/>
          </w:tcPr>
          <w:p w14:paraId="7C3F08EE" w14:textId="10BEA514" w:rsidR="004C7D0D" w:rsidRPr="00E2715E" w:rsidRDefault="004C7D0D" w:rsidP="004C7D0D">
            <w:pPr>
              <w:spacing w:line="240" w:lineRule="auto"/>
              <w:rPr>
                <w:rFonts w:ascii="Verdana" w:hAnsi="Verdana" w:cs="Calibri"/>
                <w:sz w:val="18"/>
                <w:szCs w:val="16"/>
              </w:rPr>
            </w:pPr>
            <w:r w:rsidRPr="00492EC6">
              <w:rPr>
                <w:rFonts w:ascii="Verdana" w:hAnsi="Verdana" w:cs="Calibri"/>
                <w:sz w:val="18"/>
                <w:szCs w:val="16"/>
              </w:rPr>
              <w:t xml:space="preserve">Drainage and Flood Protection </w:t>
            </w:r>
          </w:p>
        </w:tc>
        <w:tc>
          <w:tcPr>
            <w:tcW w:w="586" w:type="pct"/>
            <w:shd w:val="clear" w:color="auto" w:fill="FFFFFF" w:themeFill="background1"/>
          </w:tcPr>
          <w:p w14:paraId="3974888A" w14:textId="6091D6CB" w:rsidR="004C7D0D"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$203m</w:t>
            </w:r>
          </w:p>
        </w:tc>
        <w:tc>
          <w:tcPr>
            <w:tcW w:w="586" w:type="pct"/>
            <w:shd w:val="clear" w:color="auto" w:fill="FFFFFF" w:themeFill="background1"/>
          </w:tcPr>
          <w:p w14:paraId="19468E3F" w14:textId="7BA9E750"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$155m</w:t>
            </w:r>
          </w:p>
        </w:tc>
        <w:tc>
          <w:tcPr>
            <w:tcW w:w="734" w:type="pct"/>
            <w:shd w:val="clear" w:color="auto" w:fill="FFFFFF" w:themeFill="background1"/>
            <w:noWrap/>
          </w:tcPr>
          <w:p w14:paraId="42CBBD0F" w14:textId="022A7356" w:rsidR="004C7D0D" w:rsidRPr="00073660" w:rsidRDefault="004C7D0D" w:rsidP="004C7D0D">
            <w:pPr>
              <w:spacing w:line="240" w:lineRule="auto"/>
              <w:jc w:val="right"/>
              <w:rPr>
                <w:rFonts w:ascii="Verdana" w:hAnsi="Verdana" w:cs="Calibri"/>
                <w:color w:val="000000"/>
                <w:sz w:val="18"/>
                <w:szCs w:val="16"/>
              </w:rPr>
            </w:pPr>
            <w:r w:rsidRPr="00A024C6">
              <w:rPr>
                <w:rFonts w:ascii="Verdana" w:hAnsi="Verdana"/>
                <w:color w:val="FF0000"/>
                <w:sz w:val="18"/>
                <w:szCs w:val="18"/>
              </w:rPr>
              <w:t>-$48m</w:t>
            </w:r>
          </w:p>
        </w:tc>
        <w:tc>
          <w:tcPr>
            <w:tcW w:w="2212" w:type="pct"/>
            <w:shd w:val="clear" w:color="auto" w:fill="FFFFFF" w:themeFill="background1"/>
          </w:tcPr>
          <w:p w14:paraId="1D20CECE" w14:textId="6C46B479" w:rsidR="004C7D0D" w:rsidRPr="00756302" w:rsidRDefault="004C7D0D" w:rsidP="004C7D0D">
            <w:pPr>
              <w:spacing w:line="240" w:lineRule="auto"/>
              <w:rPr>
                <w:rFonts w:ascii="Verdana" w:hAnsi="Verdana" w:cs="Calibri"/>
                <w:color w:val="auto"/>
                <w:sz w:val="18"/>
                <w:szCs w:val="16"/>
              </w:rPr>
            </w:pPr>
            <w:r>
              <w:rPr>
                <w:rFonts w:ascii="Verdana" w:hAnsi="Verdana"/>
                <w:color w:val="000000"/>
                <w:sz w:val="18"/>
                <w:szCs w:val="18"/>
              </w:rPr>
              <w:t>Completion of a significant program of ANCOLD upgrades of Retarding Basins contribute to a reduction in overall spend despite customer driven increases in flood mitigation and some major drainage renewals</w:t>
            </w:r>
          </w:p>
        </w:tc>
      </w:tr>
      <w:tr w:rsidR="004C7D0D" w:rsidRPr="00073660" w14:paraId="4CD776B8" w14:textId="77777777" w:rsidTr="0011733E">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FFFFFF" w:themeFill="background1"/>
            <w:vAlign w:val="center"/>
          </w:tcPr>
          <w:p w14:paraId="353FA0E5" w14:textId="2E8718A9" w:rsidR="004C7D0D" w:rsidRPr="00E2715E" w:rsidRDefault="004C7D0D" w:rsidP="004C7D0D">
            <w:pPr>
              <w:spacing w:line="240" w:lineRule="auto"/>
              <w:rPr>
                <w:rFonts w:ascii="Verdana" w:hAnsi="Verdana" w:cs="Calibri"/>
                <w:sz w:val="18"/>
                <w:szCs w:val="16"/>
              </w:rPr>
            </w:pPr>
            <w:r w:rsidRPr="00492EC6">
              <w:rPr>
                <w:rFonts w:ascii="Verdana" w:hAnsi="Verdana" w:cs="Calibri"/>
                <w:sz w:val="18"/>
                <w:szCs w:val="16"/>
              </w:rPr>
              <w:t xml:space="preserve">Land Development </w:t>
            </w:r>
          </w:p>
        </w:tc>
        <w:tc>
          <w:tcPr>
            <w:tcW w:w="586" w:type="pct"/>
            <w:shd w:val="clear" w:color="auto" w:fill="FFFFFF" w:themeFill="background1"/>
          </w:tcPr>
          <w:p w14:paraId="0B70EABB" w14:textId="52D87778" w:rsidR="004C7D0D" w:rsidRPr="00492EC6"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$589m</w:t>
            </w:r>
          </w:p>
        </w:tc>
        <w:tc>
          <w:tcPr>
            <w:tcW w:w="586" w:type="pct"/>
            <w:shd w:val="clear" w:color="auto" w:fill="FFFFFF" w:themeFill="background1"/>
          </w:tcPr>
          <w:p w14:paraId="650C2EEE" w14:textId="58FC1529"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$705m</w:t>
            </w:r>
          </w:p>
        </w:tc>
        <w:tc>
          <w:tcPr>
            <w:tcW w:w="734" w:type="pct"/>
            <w:shd w:val="clear" w:color="auto" w:fill="FFFFFF" w:themeFill="background1"/>
            <w:noWrap/>
          </w:tcPr>
          <w:p w14:paraId="1F715414" w14:textId="1044C818"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$117m</w:t>
            </w:r>
          </w:p>
        </w:tc>
        <w:tc>
          <w:tcPr>
            <w:tcW w:w="2212" w:type="pct"/>
            <w:shd w:val="clear" w:color="auto" w:fill="FFFFFF" w:themeFill="background1"/>
          </w:tcPr>
          <w:p w14:paraId="59B34128" w14:textId="6F86682F" w:rsidR="004C7D0D" w:rsidRPr="00756302" w:rsidRDefault="004C7D0D" w:rsidP="004C7D0D">
            <w:pPr>
              <w:spacing w:line="240" w:lineRule="auto"/>
              <w:rPr>
                <w:rFonts w:ascii="Verdana" w:hAnsi="Verdana" w:cs="Calibri"/>
                <w:color w:val="auto"/>
                <w:sz w:val="18"/>
                <w:szCs w:val="16"/>
              </w:rPr>
            </w:pPr>
            <w:r>
              <w:rPr>
                <w:rFonts w:ascii="Verdana" w:hAnsi="Verdana"/>
                <w:color w:val="000000"/>
                <w:sz w:val="18"/>
                <w:szCs w:val="18"/>
              </w:rPr>
              <w:t>Forecast land development activity primarily funded by Developer Contributions.</w:t>
            </w:r>
          </w:p>
        </w:tc>
      </w:tr>
      <w:tr w:rsidR="004C7D0D" w:rsidRPr="00073660" w14:paraId="54DD7B44" w14:textId="77777777" w:rsidTr="0011733E">
        <w:trPr>
          <w:trHeight w:val="197"/>
        </w:trPr>
        <w:tc>
          <w:tcPr>
            <w:tcW w:w="882" w:type="pct"/>
            <w:shd w:val="clear" w:color="auto" w:fill="FFFFFF" w:themeFill="background1"/>
            <w:vAlign w:val="center"/>
            <w:hideMark/>
          </w:tcPr>
          <w:p w14:paraId="3B22CEB7" w14:textId="07FD7DD8" w:rsidR="004C7D0D" w:rsidRPr="00E2715E" w:rsidRDefault="004C7D0D" w:rsidP="004C7D0D">
            <w:pPr>
              <w:spacing w:line="240" w:lineRule="auto"/>
              <w:rPr>
                <w:rFonts w:ascii="Verdana" w:hAnsi="Verdana" w:cs="Calibri"/>
                <w:sz w:val="18"/>
                <w:szCs w:val="16"/>
              </w:rPr>
            </w:pPr>
            <w:r w:rsidRPr="00492EC6">
              <w:rPr>
                <w:rFonts w:ascii="Verdana" w:hAnsi="Verdana" w:cs="Calibri"/>
                <w:sz w:val="18"/>
                <w:szCs w:val="16"/>
              </w:rPr>
              <w:t xml:space="preserve">Stormwater Quality </w:t>
            </w:r>
          </w:p>
        </w:tc>
        <w:tc>
          <w:tcPr>
            <w:tcW w:w="586" w:type="pct"/>
            <w:shd w:val="clear" w:color="auto" w:fill="FFFFFF" w:themeFill="background1"/>
          </w:tcPr>
          <w:p w14:paraId="725D2199" w14:textId="744E0F76" w:rsidR="004C7D0D" w:rsidRPr="00492EC6"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$52m</w:t>
            </w:r>
          </w:p>
        </w:tc>
        <w:tc>
          <w:tcPr>
            <w:tcW w:w="586" w:type="pct"/>
            <w:shd w:val="clear" w:color="auto" w:fill="FFFFFF" w:themeFill="background1"/>
          </w:tcPr>
          <w:p w14:paraId="416128E8" w14:textId="77A29031"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$148m</w:t>
            </w:r>
          </w:p>
        </w:tc>
        <w:tc>
          <w:tcPr>
            <w:tcW w:w="734" w:type="pct"/>
            <w:shd w:val="clear" w:color="auto" w:fill="FFFFFF" w:themeFill="background1"/>
            <w:noWrap/>
          </w:tcPr>
          <w:p w14:paraId="476B31BC" w14:textId="786A1A39"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$96m</w:t>
            </w:r>
          </w:p>
        </w:tc>
        <w:tc>
          <w:tcPr>
            <w:tcW w:w="2212" w:type="pct"/>
            <w:shd w:val="clear" w:color="auto" w:fill="FFFFFF" w:themeFill="background1"/>
          </w:tcPr>
          <w:p w14:paraId="765FD0E3" w14:textId="1257D860" w:rsidR="004C7D0D" w:rsidRPr="00756302" w:rsidRDefault="004C7D0D" w:rsidP="004C7D0D">
            <w:pPr>
              <w:spacing w:line="240" w:lineRule="auto"/>
              <w:rPr>
                <w:rFonts w:ascii="Verdana" w:hAnsi="Verdana" w:cs="Calibri"/>
                <w:color w:val="auto"/>
                <w:sz w:val="18"/>
                <w:szCs w:val="16"/>
              </w:rPr>
            </w:pPr>
            <w:r>
              <w:rPr>
                <w:rFonts w:ascii="Verdana" w:hAnsi="Verdana"/>
                <w:sz w:val="18"/>
                <w:szCs w:val="18"/>
              </w:rPr>
              <w:t>Customer driven stormwater harvesting program is the major driver of increases as well as renewals of wetlands due to increased sediment volumes, contamination and landfill levy increases.</w:t>
            </w:r>
          </w:p>
        </w:tc>
      </w:tr>
      <w:tr w:rsidR="004C7D0D" w:rsidRPr="00073660" w14:paraId="3F7B9208" w14:textId="77777777" w:rsidTr="0011733E">
        <w:trPr>
          <w:cnfStyle w:val="000000010000" w:firstRow="0" w:lastRow="0" w:firstColumn="0" w:lastColumn="0" w:oddVBand="0" w:evenVBand="0" w:oddHBand="0" w:evenHBand="1" w:firstRowFirstColumn="0" w:firstRowLastColumn="0" w:lastRowFirstColumn="0" w:lastRowLastColumn="0"/>
          <w:trHeight w:val="255"/>
        </w:trPr>
        <w:tc>
          <w:tcPr>
            <w:tcW w:w="882" w:type="pct"/>
            <w:shd w:val="clear" w:color="auto" w:fill="FFFFFF" w:themeFill="background1"/>
            <w:vAlign w:val="center"/>
            <w:hideMark/>
          </w:tcPr>
          <w:p w14:paraId="4FCEC1A2" w14:textId="5E7BA971" w:rsidR="004C7D0D" w:rsidRPr="00E2715E" w:rsidRDefault="004C7D0D" w:rsidP="004C7D0D">
            <w:pPr>
              <w:spacing w:line="240" w:lineRule="auto"/>
              <w:rPr>
                <w:rFonts w:ascii="Verdana" w:hAnsi="Verdana" w:cs="Calibri"/>
                <w:sz w:val="18"/>
                <w:szCs w:val="16"/>
              </w:rPr>
            </w:pPr>
            <w:r w:rsidRPr="00492EC6">
              <w:rPr>
                <w:rFonts w:ascii="Verdana" w:hAnsi="Verdana" w:cs="Calibri"/>
                <w:sz w:val="18"/>
                <w:szCs w:val="16"/>
              </w:rPr>
              <w:t xml:space="preserve">Waterways Condition </w:t>
            </w:r>
          </w:p>
        </w:tc>
        <w:tc>
          <w:tcPr>
            <w:tcW w:w="586" w:type="pct"/>
            <w:shd w:val="clear" w:color="auto" w:fill="FFFFFF" w:themeFill="background1"/>
          </w:tcPr>
          <w:p w14:paraId="77AB5525" w14:textId="1BE91B8A" w:rsidR="004C7D0D" w:rsidRPr="00492EC6"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$118m</w:t>
            </w:r>
          </w:p>
        </w:tc>
        <w:tc>
          <w:tcPr>
            <w:tcW w:w="586" w:type="pct"/>
            <w:shd w:val="clear" w:color="auto" w:fill="FFFFFF" w:themeFill="background1"/>
          </w:tcPr>
          <w:p w14:paraId="49E74D33" w14:textId="34D6ABDF"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$211m</w:t>
            </w:r>
          </w:p>
        </w:tc>
        <w:tc>
          <w:tcPr>
            <w:tcW w:w="734" w:type="pct"/>
            <w:shd w:val="clear" w:color="auto" w:fill="FFFFFF" w:themeFill="background1"/>
            <w:noWrap/>
          </w:tcPr>
          <w:p w14:paraId="49898634" w14:textId="34D3A81E" w:rsidR="004C7D0D" w:rsidRPr="00073660" w:rsidRDefault="004C7D0D" w:rsidP="004C7D0D">
            <w:pPr>
              <w:spacing w:line="240" w:lineRule="auto"/>
              <w:jc w:val="right"/>
              <w:rPr>
                <w:rFonts w:ascii="Verdana" w:hAnsi="Verdana" w:cs="Calibri"/>
                <w:color w:val="000000"/>
                <w:sz w:val="18"/>
                <w:szCs w:val="16"/>
              </w:rPr>
            </w:pPr>
            <w:r>
              <w:rPr>
                <w:rFonts w:ascii="Verdana" w:hAnsi="Verdana"/>
                <w:color w:val="000000"/>
                <w:sz w:val="18"/>
                <w:szCs w:val="18"/>
              </w:rPr>
              <w:t>$92m</w:t>
            </w:r>
          </w:p>
        </w:tc>
        <w:tc>
          <w:tcPr>
            <w:tcW w:w="2212" w:type="pct"/>
            <w:shd w:val="clear" w:color="auto" w:fill="FFFFFF" w:themeFill="background1"/>
          </w:tcPr>
          <w:p w14:paraId="3BEE4937" w14:textId="4F1493BF" w:rsidR="004C7D0D" w:rsidRPr="00703786" w:rsidRDefault="004C7D0D" w:rsidP="004C7D0D">
            <w:pPr>
              <w:spacing w:line="240" w:lineRule="auto"/>
              <w:rPr>
                <w:rFonts w:ascii="Verdana" w:hAnsi="Verdana" w:cs="Calibri"/>
                <w:color w:val="00428B"/>
                <w:sz w:val="18"/>
                <w:szCs w:val="16"/>
              </w:rPr>
            </w:pPr>
            <w:r>
              <w:rPr>
                <w:rFonts w:ascii="Verdana" w:hAnsi="Verdana"/>
                <w:color w:val="000000"/>
                <w:sz w:val="18"/>
                <w:szCs w:val="18"/>
              </w:rPr>
              <w:t>Customer driven increases in level of service particularly natural wetlands, estuaries, and new obligations around social and recreational programs and waterway restoration and providing greater access to our land.</w:t>
            </w:r>
          </w:p>
        </w:tc>
      </w:tr>
    </w:tbl>
    <w:p w14:paraId="67E0300E" w14:textId="23F65651" w:rsidR="00794CCD" w:rsidRPr="00012EC4" w:rsidRDefault="00012EC4" w:rsidP="00012EC4">
      <w:pPr>
        <w:pStyle w:val="BodyText"/>
        <w:spacing w:after="0" w:line="240" w:lineRule="auto"/>
        <w:ind w:left="709" w:hanging="709"/>
        <w:rPr>
          <w:sz w:val="16"/>
        </w:rPr>
      </w:pPr>
      <w:r w:rsidRPr="00012EC4">
        <w:rPr>
          <w:sz w:val="16"/>
        </w:rPr>
        <w:t xml:space="preserve">Note </w:t>
      </w:r>
      <w:r>
        <w:rPr>
          <w:sz w:val="16"/>
        </w:rPr>
        <w:t>a</w:t>
      </w:r>
      <w:r w:rsidR="00EB4D96">
        <w:rPr>
          <w:sz w:val="16"/>
        </w:rPr>
        <w:t>:</w:t>
      </w:r>
      <w:r w:rsidRPr="00012EC4">
        <w:rPr>
          <w:sz w:val="16"/>
        </w:rPr>
        <w:tab/>
      </w:r>
      <w:r w:rsidR="00C94862" w:rsidRPr="00C94862">
        <w:rPr>
          <w:sz w:val="16"/>
        </w:rPr>
        <w:t>PS16 numbers include actuals and forecast and therefore do not reconcile with the ESC’s financial template, which includes determination values for the 2020-21 year, rather than forecas</w:t>
      </w:r>
      <w:r w:rsidR="00C94862">
        <w:rPr>
          <w:sz w:val="16"/>
        </w:rPr>
        <w:t>t</w:t>
      </w:r>
      <w:r w:rsidR="00AF1237">
        <w:rPr>
          <w:sz w:val="16"/>
        </w:rPr>
        <w:t>.</w:t>
      </w:r>
    </w:p>
    <w:p w14:paraId="230C347B" w14:textId="1D378563" w:rsidR="00154E5E" w:rsidRPr="00012EC4" w:rsidRDefault="00240A69" w:rsidP="00012EC4">
      <w:pPr>
        <w:spacing w:before="120" w:line="240" w:lineRule="auto"/>
        <w:ind w:left="709" w:hanging="709"/>
        <w:rPr>
          <w:i/>
          <w:sz w:val="16"/>
        </w:rPr>
        <w:sectPr w:rsidR="00154E5E" w:rsidRPr="00012EC4" w:rsidSect="00F25E1B">
          <w:headerReference w:type="even" r:id="rId211"/>
          <w:headerReference w:type="default" r:id="rId212"/>
          <w:footerReference w:type="default" r:id="rId213"/>
          <w:headerReference w:type="first" r:id="rId214"/>
          <w:pgSz w:w="11906" w:h="16838" w:code="9"/>
          <w:pgMar w:top="1134" w:right="1134" w:bottom="1134" w:left="1134" w:header="567" w:footer="567" w:gutter="0"/>
          <w:pgNumType w:chapStyle="1"/>
          <w:cols w:space="708"/>
          <w:docGrid w:linePitch="360"/>
        </w:sectPr>
      </w:pPr>
      <w:r>
        <w:rPr>
          <w:sz w:val="16"/>
        </w:rPr>
        <w:t>Note b:</w:t>
      </w:r>
      <w:r>
        <w:rPr>
          <w:sz w:val="16"/>
        </w:rPr>
        <w:tab/>
      </w:r>
      <w:r w:rsidRPr="004E019F">
        <w:rPr>
          <w:sz w:val="16"/>
        </w:rPr>
        <w:t xml:space="preserve">Amounts also include </w:t>
      </w:r>
      <w:r w:rsidR="00AF1237">
        <w:rPr>
          <w:sz w:val="16"/>
        </w:rPr>
        <w:t>d</w:t>
      </w:r>
      <w:r w:rsidRPr="004E019F">
        <w:rPr>
          <w:sz w:val="16"/>
        </w:rPr>
        <w:t>iversion expenditure, including one project of $2.14 million in the PS21 period</w:t>
      </w:r>
      <w:r w:rsidR="00AF1237">
        <w:rPr>
          <w:sz w:val="16"/>
        </w:rPr>
        <w:t>.</w:t>
      </w:r>
    </w:p>
    <w:p w14:paraId="00B35B36" w14:textId="107454A3" w:rsidR="00794CCD" w:rsidRDefault="00794CCD" w:rsidP="00794CCD">
      <w:pPr>
        <w:pStyle w:val="Caption"/>
        <w:ind w:left="1134" w:hanging="1134"/>
      </w:pPr>
      <w:bookmarkStart w:id="522" w:name="_Ref51166732"/>
      <w:bookmarkStart w:id="523" w:name="_Toc54705882"/>
      <w:r>
        <w:t xml:space="preserve">Table </w:t>
      </w:r>
      <w:fldSimple w:instr=" SEQ Table \* ARABIC ">
        <w:r w:rsidR="00AB54E8">
          <w:rPr>
            <w:noProof/>
          </w:rPr>
          <w:t>69</w:t>
        </w:r>
      </w:fldSimple>
      <w:bookmarkEnd w:id="522"/>
      <w:r>
        <w:tab/>
      </w:r>
      <w:r w:rsidR="00725EDA">
        <w:t>W</w:t>
      </w:r>
      <w:r w:rsidR="00C27FE1">
        <w:t>aterways and drainage</w:t>
      </w:r>
      <w:r w:rsidR="00C27FE1" w:rsidRPr="00C27FE1">
        <w:t xml:space="preserve"> </w:t>
      </w:r>
      <w:r w:rsidR="00725EDA">
        <w:t>– capital projects and allocations breakdown</w:t>
      </w:r>
      <w:bookmarkEnd w:id="523"/>
    </w:p>
    <w:tbl>
      <w:tblPr>
        <w:tblStyle w:val="MWTableGrid"/>
        <w:tblW w:w="14816" w:type="dxa"/>
        <w:tblCellMar>
          <w:left w:w="28" w:type="dxa"/>
          <w:right w:w="28" w:type="dxa"/>
        </w:tblCellMar>
        <w:tblLook w:val="04A0" w:firstRow="1" w:lastRow="0" w:firstColumn="1" w:lastColumn="0" w:noHBand="0" w:noVBand="1"/>
      </w:tblPr>
      <w:tblGrid>
        <w:gridCol w:w="2179"/>
        <w:gridCol w:w="3926"/>
        <w:gridCol w:w="3756"/>
        <w:gridCol w:w="3749"/>
        <w:gridCol w:w="1206"/>
      </w:tblGrid>
      <w:tr w:rsidR="00725EDA" w14:paraId="65533A4D" w14:textId="77777777" w:rsidTr="005A293D">
        <w:trPr>
          <w:cnfStyle w:val="100000000000" w:firstRow="1" w:lastRow="0" w:firstColumn="0" w:lastColumn="0" w:oddVBand="0" w:evenVBand="0" w:oddHBand="0" w:evenHBand="0" w:firstRowFirstColumn="0" w:firstRowLastColumn="0" w:lastRowFirstColumn="0" w:lastRowLastColumn="0"/>
          <w:trHeight w:val="655"/>
        </w:trPr>
        <w:tc>
          <w:tcPr>
            <w:tcW w:w="2179" w:type="dxa"/>
            <w:tcBorders>
              <w:top w:val="single" w:sz="4" w:space="0" w:color="auto"/>
              <w:left w:val="single" w:sz="4" w:space="0" w:color="auto"/>
              <w:right w:val="single" w:sz="4" w:space="0" w:color="FFFFFF" w:themeColor="background1"/>
            </w:tcBorders>
            <w:shd w:val="clear" w:color="auto" w:fill="00428B" w:themeFill="accent1"/>
            <w:vAlign w:val="center"/>
          </w:tcPr>
          <w:p w14:paraId="4E06C642" w14:textId="3A86BAFA" w:rsidR="00725EDA" w:rsidRPr="00DA5336" w:rsidRDefault="00725EDA" w:rsidP="000F5B05">
            <w:pPr>
              <w:pStyle w:val="BodyText"/>
              <w:spacing w:before="40" w:after="60" w:line="240" w:lineRule="auto"/>
              <w:jc w:val="center"/>
              <w:rPr>
                <w:b/>
                <w:sz w:val="16"/>
              </w:rPr>
            </w:pPr>
            <w:r>
              <w:rPr>
                <w:b/>
                <w:sz w:val="16"/>
              </w:rPr>
              <w:t>Program summary</w:t>
            </w:r>
          </w:p>
        </w:tc>
        <w:tc>
          <w:tcPr>
            <w:tcW w:w="3926" w:type="dxa"/>
            <w:tcBorders>
              <w:top w:val="single" w:sz="4" w:space="0" w:color="auto"/>
              <w:left w:val="single" w:sz="4" w:space="0" w:color="FFFFFF" w:themeColor="background1"/>
              <w:right w:val="single" w:sz="4" w:space="0" w:color="FFFFFF" w:themeColor="background1"/>
            </w:tcBorders>
            <w:shd w:val="clear" w:color="auto" w:fill="00428B" w:themeFill="accent1"/>
            <w:vAlign w:val="center"/>
          </w:tcPr>
          <w:p w14:paraId="74F0B75A" w14:textId="77777777" w:rsidR="00725EDA" w:rsidRPr="00DA5336" w:rsidRDefault="00725EDA" w:rsidP="009609E0">
            <w:pPr>
              <w:pStyle w:val="BodyText"/>
              <w:tabs>
                <w:tab w:val="clear" w:pos="2268"/>
              </w:tabs>
              <w:spacing w:before="40" w:after="60" w:line="240" w:lineRule="auto"/>
              <w:jc w:val="center"/>
              <w:rPr>
                <w:b/>
                <w:sz w:val="16"/>
              </w:rPr>
            </w:pPr>
            <w:r w:rsidRPr="00DA5336">
              <w:rPr>
                <w:b/>
                <w:sz w:val="16"/>
              </w:rPr>
              <w:t>Scope (what is it?)</w:t>
            </w:r>
          </w:p>
        </w:tc>
        <w:tc>
          <w:tcPr>
            <w:tcW w:w="3756" w:type="dxa"/>
            <w:tcBorders>
              <w:top w:val="single" w:sz="4" w:space="0" w:color="auto"/>
              <w:left w:val="single" w:sz="4" w:space="0" w:color="FFFFFF" w:themeColor="background1"/>
              <w:right w:val="nil"/>
            </w:tcBorders>
            <w:shd w:val="clear" w:color="auto" w:fill="00428B" w:themeFill="accent1"/>
            <w:vAlign w:val="center"/>
          </w:tcPr>
          <w:p w14:paraId="51B6EEAE" w14:textId="77777777" w:rsidR="00725EDA" w:rsidRPr="00DA5336" w:rsidRDefault="00725EDA" w:rsidP="009609E0">
            <w:pPr>
              <w:pStyle w:val="BodyText"/>
              <w:spacing w:before="40" w:after="60" w:line="240" w:lineRule="auto"/>
              <w:rPr>
                <w:b/>
                <w:sz w:val="16"/>
              </w:rPr>
            </w:pPr>
            <w:r>
              <w:rPr>
                <w:b/>
                <w:sz w:val="16"/>
              </w:rPr>
              <w:t>Expenditure profile</w:t>
            </w:r>
          </w:p>
        </w:tc>
        <w:tc>
          <w:tcPr>
            <w:tcW w:w="3749" w:type="dxa"/>
            <w:tcBorders>
              <w:top w:val="single" w:sz="4" w:space="0" w:color="auto"/>
              <w:left w:val="nil"/>
              <w:right w:val="single" w:sz="4" w:space="0" w:color="FFFFFF" w:themeColor="background1"/>
            </w:tcBorders>
            <w:shd w:val="clear" w:color="auto" w:fill="00428B" w:themeFill="accent1"/>
            <w:vAlign w:val="center"/>
          </w:tcPr>
          <w:p w14:paraId="71EF7422" w14:textId="684C53D8" w:rsidR="00725EDA" w:rsidRPr="00DA5336" w:rsidRDefault="00725EDA" w:rsidP="000F5B05">
            <w:pPr>
              <w:pStyle w:val="BodyText"/>
              <w:spacing w:before="40" w:after="60" w:line="240" w:lineRule="auto"/>
              <w:jc w:val="center"/>
              <w:rPr>
                <w:b/>
                <w:sz w:val="16"/>
              </w:rPr>
            </w:pPr>
          </w:p>
        </w:tc>
        <w:tc>
          <w:tcPr>
            <w:tcW w:w="1206" w:type="dxa"/>
            <w:tcBorders>
              <w:top w:val="single" w:sz="4" w:space="0" w:color="auto"/>
              <w:left w:val="single" w:sz="4" w:space="0" w:color="FFFFFF" w:themeColor="background1"/>
              <w:right w:val="single" w:sz="4" w:space="0" w:color="auto"/>
            </w:tcBorders>
            <w:shd w:val="clear" w:color="auto" w:fill="00428B" w:themeFill="accent1"/>
            <w:vAlign w:val="center"/>
          </w:tcPr>
          <w:p w14:paraId="0A471DE9" w14:textId="77777777" w:rsidR="00725EDA" w:rsidRPr="00DA5336" w:rsidRDefault="00725EDA" w:rsidP="000F5B05">
            <w:pPr>
              <w:pStyle w:val="BodyText"/>
              <w:spacing w:before="40" w:after="60" w:line="240" w:lineRule="auto"/>
              <w:jc w:val="center"/>
              <w:rPr>
                <w:b/>
                <w:sz w:val="16"/>
              </w:rPr>
            </w:pPr>
            <w:r w:rsidRPr="00DA5336">
              <w:rPr>
                <w:b/>
                <w:sz w:val="16"/>
              </w:rPr>
              <w:t>PS21</w:t>
            </w:r>
            <w:r>
              <w:rPr>
                <w:b/>
                <w:sz w:val="16"/>
              </w:rPr>
              <w:t xml:space="preserve"> $</w:t>
            </w:r>
          </w:p>
        </w:tc>
      </w:tr>
      <w:tr w:rsidR="00C7771B" w14:paraId="198D2EFB" w14:textId="77777777" w:rsidTr="005A293D">
        <w:tblPrEx>
          <w:tblCellMar>
            <w:left w:w="108" w:type="dxa"/>
            <w:right w:w="108" w:type="dxa"/>
          </w:tblCellMar>
        </w:tblPrEx>
        <w:trPr>
          <w:trHeight w:val="283"/>
        </w:trPr>
        <w:tc>
          <w:tcPr>
            <w:tcW w:w="13610" w:type="dxa"/>
            <w:gridSpan w:val="4"/>
            <w:tcBorders>
              <w:top w:val="single" w:sz="4" w:space="0" w:color="auto"/>
              <w:left w:val="single" w:sz="4" w:space="0" w:color="auto"/>
              <w:right w:val="nil"/>
            </w:tcBorders>
            <w:shd w:val="clear" w:color="auto" w:fill="D9D9D9" w:themeFill="background1" w:themeFillShade="D9"/>
            <w:vAlign w:val="center"/>
          </w:tcPr>
          <w:p w14:paraId="6657D6AD" w14:textId="461A87AB" w:rsidR="00C7771B" w:rsidRPr="00C7771B" w:rsidRDefault="00C7771B" w:rsidP="00C7771B">
            <w:pPr>
              <w:pStyle w:val="BodyText"/>
              <w:spacing w:before="40" w:after="60" w:line="240" w:lineRule="auto"/>
              <w:rPr>
                <w:rFonts w:asciiTheme="majorHAnsi" w:hAnsiTheme="majorHAnsi"/>
                <w:i/>
                <w:sz w:val="16"/>
                <w:szCs w:val="16"/>
              </w:rPr>
            </w:pPr>
            <w:r>
              <w:rPr>
                <w:rFonts w:asciiTheme="majorHAnsi" w:hAnsiTheme="majorHAnsi" w:cs="Calibri"/>
                <w:b/>
                <w:color w:val="000000"/>
                <w:sz w:val="16"/>
                <w:szCs w:val="16"/>
              </w:rPr>
              <w:t xml:space="preserve">Drainage and flood protection – </w:t>
            </w:r>
            <w:r w:rsidRPr="00C7771B">
              <w:rPr>
                <w:rFonts w:asciiTheme="majorHAnsi" w:hAnsiTheme="majorHAnsi" w:cs="Calibri"/>
                <w:color w:val="000000"/>
                <w:sz w:val="16"/>
                <w:szCs w:val="16"/>
              </w:rPr>
              <w:t>aligns with “</w:t>
            </w:r>
            <w:r w:rsidRPr="00C7771B">
              <w:rPr>
                <w:rFonts w:asciiTheme="majorHAnsi" w:hAnsiTheme="majorHAnsi" w:cs="Calibri"/>
                <w:i/>
                <w:color w:val="000000"/>
                <w:sz w:val="16"/>
                <w:szCs w:val="16"/>
              </w:rPr>
              <w:t>Melbourne remains liveable as it deals with the impacts of climate change and population growth”</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D391CC" w14:textId="6A57F88C" w:rsidR="00C7771B" w:rsidRPr="00725EDA" w:rsidRDefault="00C7771B" w:rsidP="000F5B05">
            <w:pPr>
              <w:pStyle w:val="BodyText"/>
              <w:spacing w:before="40" w:after="60" w:line="240" w:lineRule="auto"/>
              <w:jc w:val="center"/>
              <w:rPr>
                <w:rFonts w:asciiTheme="majorHAnsi" w:hAnsiTheme="majorHAnsi" w:cs="Calibri"/>
                <w:b/>
                <w:bCs/>
                <w:color w:val="000000"/>
                <w:sz w:val="16"/>
                <w:szCs w:val="16"/>
              </w:rPr>
            </w:pPr>
            <w:r w:rsidRPr="00725EDA">
              <w:rPr>
                <w:rFonts w:asciiTheme="majorHAnsi" w:hAnsiTheme="majorHAnsi" w:cs="Calibri"/>
                <w:b/>
                <w:bCs/>
                <w:color w:val="000000"/>
                <w:sz w:val="16"/>
                <w:szCs w:val="16"/>
              </w:rPr>
              <w:t>$155.5m</w:t>
            </w:r>
          </w:p>
        </w:tc>
      </w:tr>
      <w:tr w:rsidR="00725EDA" w14:paraId="4DCD6F6A"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52B030A9" w14:textId="09E6EA38" w:rsidR="00725EDA" w:rsidRPr="00725EDA" w:rsidRDefault="00725EDA" w:rsidP="009609E0">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Projects</w:t>
            </w:r>
          </w:p>
        </w:tc>
        <w:tc>
          <w:tcPr>
            <w:tcW w:w="3926" w:type="dxa"/>
            <w:tcBorders>
              <w:top w:val="single" w:sz="4" w:space="0" w:color="auto"/>
              <w:left w:val="nil"/>
              <w:right w:val="nil"/>
            </w:tcBorders>
            <w:shd w:val="clear" w:color="auto" w:fill="F2F2F2" w:themeFill="background1" w:themeFillShade="F2"/>
          </w:tcPr>
          <w:p w14:paraId="4C47A3C0" w14:textId="21228988" w:rsidR="00725EDA" w:rsidRPr="00FB1AE1" w:rsidRDefault="00FB1AE1" w:rsidP="000F5B05">
            <w:pPr>
              <w:pStyle w:val="BodyText"/>
              <w:spacing w:before="40" w:after="60" w:line="240" w:lineRule="auto"/>
              <w:rPr>
                <w:rFonts w:asciiTheme="majorHAnsi" w:hAnsiTheme="majorHAnsi" w:cs="Calibri"/>
                <w:i/>
                <w:sz w:val="16"/>
                <w:szCs w:val="16"/>
              </w:rPr>
            </w:pPr>
            <w:r w:rsidRPr="00FB1AE1">
              <w:rPr>
                <w:rFonts w:asciiTheme="majorHAnsi" w:hAnsiTheme="majorHAnsi"/>
                <w:i/>
                <w:sz w:val="16"/>
                <w:szCs w:val="16"/>
              </w:rPr>
              <w:t>16 projects in total</w:t>
            </w:r>
          </w:p>
        </w:tc>
        <w:tc>
          <w:tcPr>
            <w:tcW w:w="7505" w:type="dxa"/>
            <w:gridSpan w:val="2"/>
            <w:tcBorders>
              <w:top w:val="single" w:sz="4" w:space="0" w:color="231F20"/>
              <w:left w:val="nil"/>
              <w:right w:val="nil"/>
            </w:tcBorders>
            <w:shd w:val="clear" w:color="auto" w:fill="F2F2F2" w:themeFill="background1" w:themeFillShade="F2"/>
          </w:tcPr>
          <w:p w14:paraId="7361ED37" w14:textId="7F4E61BC" w:rsidR="00725EDA" w:rsidRPr="00C27FE1" w:rsidRDefault="00725EDA" w:rsidP="00FB1AE1">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D64979" w14:textId="03C2CD78" w:rsidR="00725EDA" w:rsidRPr="00C27FE1" w:rsidRDefault="009609E0" w:rsidP="000F5B05">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$57.3m</w:t>
            </w:r>
          </w:p>
        </w:tc>
      </w:tr>
      <w:tr w:rsidR="00C7771B" w14:paraId="61D008A3" w14:textId="77777777" w:rsidTr="005A293D">
        <w:tblPrEx>
          <w:tblCellMar>
            <w:left w:w="108" w:type="dxa"/>
            <w:right w:w="108" w:type="dxa"/>
          </w:tblCellMar>
        </w:tblPrEx>
        <w:trPr>
          <w:trHeight w:val="1360"/>
        </w:trPr>
        <w:tc>
          <w:tcPr>
            <w:tcW w:w="2179" w:type="dxa"/>
            <w:tcBorders>
              <w:top w:val="single" w:sz="4" w:space="0" w:color="auto"/>
              <w:left w:val="single" w:sz="4" w:space="0" w:color="auto"/>
            </w:tcBorders>
            <w:shd w:val="clear" w:color="auto" w:fill="FFFFFF" w:themeFill="background1"/>
          </w:tcPr>
          <w:p w14:paraId="6823AA91" w14:textId="7F21E656" w:rsidR="00C7771B" w:rsidRPr="00725EDA" w:rsidRDefault="00C7771B" w:rsidP="000240DD">
            <w:pPr>
              <w:pStyle w:val="BodyText"/>
              <w:spacing w:before="40" w:after="60" w:line="240" w:lineRule="auto"/>
              <w:rPr>
                <w:rFonts w:asciiTheme="majorHAnsi" w:hAnsiTheme="majorHAnsi" w:cs="Calibri"/>
                <w:color w:val="auto"/>
                <w:sz w:val="16"/>
                <w:szCs w:val="16"/>
              </w:rPr>
            </w:pPr>
            <w:r w:rsidRPr="00725EDA">
              <w:rPr>
                <w:rFonts w:ascii="Verdana" w:hAnsi="Verdana"/>
                <w:color w:val="auto"/>
                <w:sz w:val="16"/>
                <w:szCs w:val="18"/>
              </w:rPr>
              <w:t>FS 4903 DP001 Port Melb</w:t>
            </w:r>
            <w:r w:rsidR="00EB4D96">
              <w:rPr>
                <w:rFonts w:ascii="Verdana" w:hAnsi="Verdana"/>
                <w:color w:val="auto"/>
                <w:sz w:val="16"/>
                <w:szCs w:val="18"/>
              </w:rPr>
              <w:t>ourne</w:t>
            </w:r>
            <w:r w:rsidRPr="00725EDA">
              <w:rPr>
                <w:rFonts w:ascii="Verdana" w:hAnsi="Verdana"/>
                <w:color w:val="auto"/>
                <w:sz w:val="16"/>
                <w:szCs w:val="18"/>
              </w:rPr>
              <w:t xml:space="preserve"> Pump Station Renewal</w:t>
            </w:r>
          </w:p>
          <w:p w14:paraId="50705287" w14:textId="594700EE" w:rsidR="00C7771B" w:rsidRPr="00C7771B" w:rsidRDefault="00C7771B" w:rsidP="000240DD">
            <w:pPr>
              <w:pStyle w:val="BodyText"/>
              <w:spacing w:before="40" w:after="60" w:line="240" w:lineRule="auto"/>
              <w:rPr>
                <w:rFonts w:asciiTheme="majorHAnsi" w:hAnsiTheme="majorHAnsi" w:cs="Calibri"/>
                <w:i/>
                <w:color w:val="auto"/>
                <w:sz w:val="16"/>
                <w:szCs w:val="16"/>
              </w:rPr>
            </w:pPr>
            <w:r w:rsidRPr="00C7771B">
              <w:rPr>
                <w:rFonts w:ascii="Verdana" w:hAnsi="Verdana"/>
                <w:i/>
                <w:color w:val="auto"/>
                <w:sz w:val="16"/>
                <w:szCs w:val="18"/>
              </w:rPr>
              <w:t>Renewal driver</w:t>
            </w:r>
          </w:p>
        </w:tc>
        <w:tc>
          <w:tcPr>
            <w:tcW w:w="3926" w:type="dxa"/>
            <w:tcBorders>
              <w:top w:val="single" w:sz="4" w:space="0" w:color="auto"/>
            </w:tcBorders>
            <w:shd w:val="clear" w:color="auto" w:fill="FFFFFF" w:themeFill="background1"/>
          </w:tcPr>
          <w:p w14:paraId="001ADA8A" w14:textId="76A5351B" w:rsidR="00C7771B" w:rsidRPr="00C27FE1" w:rsidRDefault="008635E0" w:rsidP="000240DD">
            <w:pPr>
              <w:pStyle w:val="BodyText"/>
              <w:spacing w:before="40" w:after="60" w:line="240" w:lineRule="auto"/>
              <w:rPr>
                <w:rFonts w:asciiTheme="majorHAnsi" w:hAnsiTheme="majorHAnsi" w:cs="Calibri"/>
                <w:sz w:val="16"/>
                <w:szCs w:val="16"/>
              </w:rPr>
            </w:pPr>
            <w:r w:rsidRPr="008635E0">
              <w:rPr>
                <w:rFonts w:asciiTheme="majorHAnsi" w:hAnsiTheme="majorHAnsi" w:cs="Calibri"/>
                <w:sz w:val="16"/>
                <w:szCs w:val="16"/>
              </w:rPr>
              <w:t>Replacement of the four pumpsets, associated internal pipework and valves to ensure the ongoing flood protection of the Port Melbourne area.</w:t>
            </w:r>
          </w:p>
        </w:tc>
        <w:tc>
          <w:tcPr>
            <w:tcW w:w="7505" w:type="dxa"/>
            <w:gridSpan w:val="2"/>
            <w:tcBorders>
              <w:top w:val="single" w:sz="4" w:space="0" w:color="231F20"/>
            </w:tcBorders>
            <w:shd w:val="clear" w:color="auto" w:fill="FFFFFF" w:themeFill="background1"/>
          </w:tcPr>
          <w:p w14:paraId="213E9D47" w14:textId="0F511064" w:rsidR="00C7771B" w:rsidRPr="00725EDA" w:rsidRDefault="00C7771B" w:rsidP="00725EDA">
            <w:pPr>
              <w:pStyle w:val="BodyText"/>
              <w:spacing w:before="40" w:after="60" w:line="240" w:lineRule="auto"/>
              <w:jc w:val="center"/>
              <w:rPr>
                <w:rFonts w:asciiTheme="majorHAnsi" w:hAnsiTheme="majorHAnsi" w:cs="Calibri"/>
                <w:b/>
                <w:bCs/>
                <w:color w:val="000000"/>
                <w:sz w:val="16"/>
                <w:szCs w:val="16"/>
              </w:rPr>
            </w:pPr>
            <w:r>
              <w:rPr>
                <w:noProof/>
              </w:rPr>
              <w:drawing>
                <wp:inline distT="0" distB="0" distL="0" distR="0" wp14:anchorId="33EE8580" wp14:editId="690366C1">
                  <wp:extent cx="4488207" cy="792000"/>
                  <wp:effectExtent l="0" t="0" r="7620" b="825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7A2468A9" w14:textId="0322CBA8" w:rsidR="00C7771B" w:rsidRPr="00C7771B" w:rsidRDefault="00C7771B" w:rsidP="00725EDA">
            <w:pPr>
              <w:pStyle w:val="BodyText"/>
              <w:spacing w:before="40" w:after="60" w:line="240" w:lineRule="auto"/>
              <w:jc w:val="center"/>
              <w:rPr>
                <w:rFonts w:asciiTheme="majorHAnsi" w:hAnsiTheme="majorHAnsi" w:cs="Calibri"/>
                <w:bCs/>
                <w:color w:val="000000"/>
                <w:sz w:val="16"/>
                <w:szCs w:val="16"/>
              </w:rPr>
            </w:pPr>
            <w:r w:rsidRPr="00C7771B">
              <w:rPr>
                <w:rFonts w:asciiTheme="majorHAnsi" w:hAnsiTheme="majorHAnsi" w:cs="Calibri"/>
                <w:bCs/>
                <w:color w:val="000000"/>
                <w:sz w:val="16"/>
                <w:szCs w:val="16"/>
              </w:rPr>
              <w:t>$11.4m</w:t>
            </w:r>
          </w:p>
        </w:tc>
      </w:tr>
      <w:tr w:rsidR="00C7771B" w14:paraId="4E01B192"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360"/>
        </w:trPr>
        <w:tc>
          <w:tcPr>
            <w:tcW w:w="2179" w:type="dxa"/>
            <w:tcBorders>
              <w:top w:val="single" w:sz="4" w:space="0" w:color="auto"/>
              <w:left w:val="single" w:sz="4" w:space="0" w:color="auto"/>
            </w:tcBorders>
            <w:shd w:val="clear" w:color="auto" w:fill="FFFFFF" w:themeFill="background1"/>
          </w:tcPr>
          <w:p w14:paraId="67307A60" w14:textId="6E6ECCAD" w:rsidR="00C7771B" w:rsidRPr="00725EDA" w:rsidRDefault="00C7771B" w:rsidP="000240DD">
            <w:pPr>
              <w:pStyle w:val="BodyText"/>
              <w:spacing w:before="40" w:after="60" w:line="240" w:lineRule="auto"/>
              <w:rPr>
                <w:rFonts w:asciiTheme="majorHAnsi" w:hAnsiTheme="majorHAnsi" w:cs="Calibri"/>
                <w:color w:val="auto"/>
                <w:sz w:val="16"/>
                <w:szCs w:val="16"/>
              </w:rPr>
            </w:pPr>
            <w:r w:rsidRPr="00725EDA">
              <w:rPr>
                <w:rFonts w:ascii="Verdana" w:hAnsi="Verdana"/>
                <w:color w:val="auto"/>
                <w:sz w:val="16"/>
                <w:szCs w:val="18"/>
              </w:rPr>
              <w:t>Regan St</w:t>
            </w:r>
            <w:r w:rsidR="00EB4D96">
              <w:rPr>
                <w:rFonts w:ascii="Verdana" w:hAnsi="Verdana"/>
                <w:color w:val="auto"/>
                <w:sz w:val="16"/>
                <w:szCs w:val="18"/>
              </w:rPr>
              <w:t>reet</w:t>
            </w:r>
            <w:r w:rsidRPr="00725EDA">
              <w:rPr>
                <w:rFonts w:ascii="Verdana" w:hAnsi="Verdana"/>
                <w:color w:val="auto"/>
                <w:sz w:val="16"/>
                <w:szCs w:val="18"/>
              </w:rPr>
              <w:t xml:space="preserve"> Retarding Basin</w:t>
            </w:r>
          </w:p>
          <w:p w14:paraId="48AD6D41" w14:textId="6EF6C18D" w:rsidR="00C7771B" w:rsidRPr="00725EDA" w:rsidRDefault="00C7771B" w:rsidP="000240DD">
            <w:pPr>
              <w:pStyle w:val="BodyText"/>
              <w:spacing w:before="40" w:after="60" w:line="240" w:lineRule="auto"/>
              <w:rPr>
                <w:rFonts w:asciiTheme="majorHAnsi" w:hAnsiTheme="majorHAnsi" w:cs="Calibri"/>
                <w:color w:val="auto"/>
                <w:sz w:val="16"/>
                <w:szCs w:val="16"/>
              </w:rPr>
            </w:pPr>
            <w:r>
              <w:rPr>
                <w:rFonts w:ascii="Verdana" w:hAnsi="Verdana"/>
                <w:i/>
                <w:color w:val="auto"/>
                <w:sz w:val="16"/>
                <w:szCs w:val="18"/>
              </w:rPr>
              <w:t>Improvements/ compliance</w:t>
            </w:r>
            <w:r w:rsidRPr="00C7771B">
              <w:rPr>
                <w:rFonts w:ascii="Verdana" w:hAnsi="Verdana"/>
                <w:i/>
                <w:color w:val="auto"/>
                <w:sz w:val="16"/>
                <w:szCs w:val="18"/>
              </w:rPr>
              <w:t xml:space="preserve"> driver</w:t>
            </w:r>
          </w:p>
        </w:tc>
        <w:tc>
          <w:tcPr>
            <w:tcW w:w="3926" w:type="dxa"/>
            <w:tcBorders>
              <w:top w:val="single" w:sz="4" w:space="0" w:color="auto"/>
            </w:tcBorders>
            <w:shd w:val="clear" w:color="auto" w:fill="FFFFFF" w:themeFill="background1"/>
          </w:tcPr>
          <w:p w14:paraId="4045438F" w14:textId="24C22765" w:rsidR="00C7771B" w:rsidRPr="00C27FE1" w:rsidRDefault="008635E0" w:rsidP="000240DD">
            <w:pPr>
              <w:pStyle w:val="BodyText"/>
              <w:spacing w:before="40" w:after="60" w:line="240" w:lineRule="auto"/>
              <w:rPr>
                <w:rFonts w:asciiTheme="majorHAnsi" w:hAnsiTheme="majorHAnsi" w:cs="Calibri"/>
                <w:sz w:val="16"/>
                <w:szCs w:val="16"/>
              </w:rPr>
            </w:pPr>
            <w:r w:rsidRPr="008635E0">
              <w:rPr>
                <w:rFonts w:asciiTheme="majorHAnsi" w:hAnsiTheme="majorHAnsi" w:cs="Calibri"/>
                <w:sz w:val="16"/>
                <w:szCs w:val="16"/>
              </w:rPr>
              <w:t>Land purchase and construction of a retarding basin in Regan St</w:t>
            </w:r>
            <w:r w:rsidR="00AF1237">
              <w:rPr>
                <w:rFonts w:asciiTheme="majorHAnsi" w:hAnsiTheme="majorHAnsi" w:cs="Calibri"/>
                <w:sz w:val="16"/>
                <w:szCs w:val="16"/>
              </w:rPr>
              <w:t>reet</w:t>
            </w:r>
            <w:r w:rsidRPr="008635E0">
              <w:rPr>
                <w:rFonts w:asciiTheme="majorHAnsi" w:hAnsiTheme="majorHAnsi" w:cs="Calibri"/>
                <w:sz w:val="16"/>
                <w:szCs w:val="16"/>
              </w:rPr>
              <w:t>, St Albans</w:t>
            </w:r>
            <w:r>
              <w:rPr>
                <w:rFonts w:asciiTheme="majorHAnsi" w:hAnsiTheme="majorHAnsi" w:cs="Calibri"/>
                <w:sz w:val="16"/>
                <w:szCs w:val="16"/>
              </w:rPr>
              <w:t>.</w:t>
            </w:r>
          </w:p>
        </w:tc>
        <w:tc>
          <w:tcPr>
            <w:tcW w:w="7505" w:type="dxa"/>
            <w:gridSpan w:val="2"/>
            <w:tcBorders>
              <w:top w:val="single" w:sz="4" w:space="0" w:color="231F20"/>
            </w:tcBorders>
            <w:shd w:val="clear" w:color="auto" w:fill="FFFFFF" w:themeFill="background1"/>
          </w:tcPr>
          <w:p w14:paraId="3C3DA2D6" w14:textId="5E00C342" w:rsidR="00C7771B" w:rsidRPr="00725EDA" w:rsidRDefault="00C7771B" w:rsidP="00725EDA">
            <w:pPr>
              <w:pStyle w:val="BodyText"/>
              <w:spacing w:before="40" w:after="60" w:line="240" w:lineRule="auto"/>
              <w:jc w:val="center"/>
              <w:rPr>
                <w:rFonts w:asciiTheme="majorHAnsi" w:hAnsiTheme="majorHAnsi" w:cs="Calibri"/>
                <w:b/>
                <w:bCs/>
                <w:color w:val="000000"/>
                <w:sz w:val="16"/>
                <w:szCs w:val="16"/>
              </w:rPr>
            </w:pPr>
            <w:r>
              <w:rPr>
                <w:noProof/>
              </w:rPr>
              <w:drawing>
                <wp:inline distT="0" distB="0" distL="0" distR="0" wp14:anchorId="5E4F9470" wp14:editId="27F9B86D">
                  <wp:extent cx="4486393" cy="792000"/>
                  <wp:effectExtent l="0" t="0" r="0" b="825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239CB613" w14:textId="78D64B45" w:rsidR="00C7771B" w:rsidRPr="00C7771B" w:rsidRDefault="00C7771B" w:rsidP="00725EDA">
            <w:pPr>
              <w:pStyle w:val="BodyText"/>
              <w:spacing w:before="40" w:after="60" w:line="240" w:lineRule="auto"/>
              <w:jc w:val="center"/>
              <w:rPr>
                <w:rFonts w:asciiTheme="majorHAnsi" w:hAnsiTheme="majorHAnsi" w:cs="Calibri"/>
                <w:bCs/>
                <w:color w:val="000000"/>
                <w:sz w:val="16"/>
                <w:szCs w:val="16"/>
              </w:rPr>
            </w:pPr>
            <w:r w:rsidRPr="00C7771B">
              <w:rPr>
                <w:rFonts w:asciiTheme="majorHAnsi" w:hAnsiTheme="majorHAnsi" w:cs="Calibri"/>
                <w:bCs/>
                <w:color w:val="000000"/>
                <w:sz w:val="16"/>
                <w:szCs w:val="16"/>
              </w:rPr>
              <w:t>$7.7m</w:t>
            </w:r>
          </w:p>
        </w:tc>
      </w:tr>
      <w:tr w:rsidR="00C7771B" w14:paraId="1FBCA225" w14:textId="77777777" w:rsidTr="005A293D">
        <w:tblPrEx>
          <w:tblCellMar>
            <w:left w:w="108" w:type="dxa"/>
            <w:right w:w="108" w:type="dxa"/>
          </w:tblCellMar>
        </w:tblPrEx>
        <w:trPr>
          <w:trHeight w:val="1360"/>
        </w:trPr>
        <w:tc>
          <w:tcPr>
            <w:tcW w:w="2179" w:type="dxa"/>
            <w:tcBorders>
              <w:top w:val="single" w:sz="4" w:space="0" w:color="auto"/>
              <w:left w:val="single" w:sz="4" w:space="0" w:color="auto"/>
            </w:tcBorders>
            <w:shd w:val="clear" w:color="auto" w:fill="FFFFFF" w:themeFill="background1"/>
          </w:tcPr>
          <w:p w14:paraId="1F554893" w14:textId="77777777" w:rsidR="00C7771B" w:rsidRPr="00725EDA" w:rsidRDefault="00C7771B" w:rsidP="000240DD">
            <w:pPr>
              <w:pStyle w:val="BodyText"/>
              <w:spacing w:before="40" w:after="60" w:line="240" w:lineRule="auto"/>
              <w:rPr>
                <w:rFonts w:asciiTheme="majorHAnsi" w:hAnsiTheme="majorHAnsi" w:cs="Calibri"/>
                <w:color w:val="auto"/>
                <w:sz w:val="16"/>
                <w:szCs w:val="16"/>
              </w:rPr>
            </w:pPr>
            <w:r w:rsidRPr="00725EDA">
              <w:rPr>
                <w:rFonts w:ascii="Verdana" w:hAnsi="Verdana"/>
                <w:color w:val="auto"/>
                <w:sz w:val="16"/>
                <w:szCs w:val="18"/>
              </w:rPr>
              <w:t>Shakespeare Grove MD renewal</w:t>
            </w:r>
          </w:p>
          <w:p w14:paraId="10288CAD" w14:textId="76D73ADD" w:rsidR="00C7771B" w:rsidRPr="00725EDA" w:rsidRDefault="00C7771B" w:rsidP="000240DD">
            <w:pPr>
              <w:pStyle w:val="BodyText"/>
              <w:spacing w:before="40" w:after="60" w:line="240" w:lineRule="auto"/>
              <w:rPr>
                <w:rFonts w:asciiTheme="majorHAnsi" w:hAnsiTheme="majorHAnsi" w:cs="Calibri"/>
                <w:color w:val="auto"/>
                <w:sz w:val="16"/>
                <w:szCs w:val="16"/>
              </w:rPr>
            </w:pPr>
            <w:r w:rsidRPr="00C7771B">
              <w:rPr>
                <w:rFonts w:ascii="Verdana" w:hAnsi="Verdana"/>
                <w:i/>
                <w:color w:val="auto"/>
                <w:sz w:val="16"/>
                <w:szCs w:val="18"/>
              </w:rPr>
              <w:t>Renewal driver</w:t>
            </w:r>
          </w:p>
        </w:tc>
        <w:tc>
          <w:tcPr>
            <w:tcW w:w="3926" w:type="dxa"/>
            <w:tcBorders>
              <w:top w:val="single" w:sz="4" w:space="0" w:color="auto"/>
            </w:tcBorders>
            <w:shd w:val="clear" w:color="auto" w:fill="FFFFFF" w:themeFill="background1"/>
          </w:tcPr>
          <w:p w14:paraId="7EA970EE" w14:textId="7E00E5AA" w:rsidR="00C7771B" w:rsidRPr="00C27FE1" w:rsidRDefault="008635E0" w:rsidP="000240DD">
            <w:pPr>
              <w:pStyle w:val="BodyText"/>
              <w:spacing w:before="40" w:after="60" w:line="240" w:lineRule="auto"/>
              <w:rPr>
                <w:rFonts w:asciiTheme="majorHAnsi" w:hAnsiTheme="majorHAnsi" w:cs="Calibri"/>
                <w:sz w:val="16"/>
                <w:szCs w:val="16"/>
              </w:rPr>
            </w:pPr>
            <w:r w:rsidRPr="008635E0">
              <w:rPr>
                <w:rFonts w:asciiTheme="majorHAnsi" w:hAnsiTheme="majorHAnsi" w:cs="Calibri"/>
                <w:sz w:val="16"/>
                <w:szCs w:val="16"/>
              </w:rPr>
              <w:t>Renewal of section of Shakespeare Grove Main Drain to ensure it continues to provide safe access and appropriate drainage.</w:t>
            </w:r>
          </w:p>
        </w:tc>
        <w:tc>
          <w:tcPr>
            <w:tcW w:w="7505" w:type="dxa"/>
            <w:gridSpan w:val="2"/>
            <w:tcBorders>
              <w:top w:val="single" w:sz="4" w:space="0" w:color="231F20"/>
            </w:tcBorders>
            <w:shd w:val="clear" w:color="auto" w:fill="FFFFFF" w:themeFill="background1"/>
          </w:tcPr>
          <w:p w14:paraId="455E617B" w14:textId="13DAED36" w:rsidR="00C7771B" w:rsidRPr="00C27FE1" w:rsidRDefault="00C7771B" w:rsidP="00725EDA">
            <w:pPr>
              <w:pStyle w:val="BodyText"/>
              <w:spacing w:before="40" w:after="60" w:line="240" w:lineRule="auto"/>
              <w:jc w:val="center"/>
              <w:rPr>
                <w:rFonts w:asciiTheme="majorHAnsi" w:hAnsiTheme="majorHAnsi"/>
                <w:sz w:val="16"/>
                <w:szCs w:val="16"/>
              </w:rPr>
            </w:pPr>
            <w:r>
              <w:rPr>
                <w:noProof/>
              </w:rPr>
              <w:drawing>
                <wp:inline distT="0" distB="0" distL="0" distR="0" wp14:anchorId="50CADDB9" wp14:editId="5C311F85">
                  <wp:extent cx="4486393" cy="792000"/>
                  <wp:effectExtent l="0" t="0" r="0" b="825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50CE91CF" w14:textId="52B1A2FC" w:rsidR="00C7771B" w:rsidRPr="00C7771B" w:rsidRDefault="00C7771B" w:rsidP="00725EDA">
            <w:pPr>
              <w:pStyle w:val="BodyText"/>
              <w:spacing w:before="40" w:after="60" w:line="240" w:lineRule="auto"/>
              <w:jc w:val="center"/>
              <w:rPr>
                <w:rFonts w:asciiTheme="majorHAnsi" w:hAnsiTheme="majorHAnsi" w:cs="Calibri"/>
                <w:bCs/>
                <w:color w:val="000000"/>
                <w:sz w:val="16"/>
                <w:szCs w:val="16"/>
              </w:rPr>
            </w:pPr>
            <w:r w:rsidRPr="00C7771B">
              <w:rPr>
                <w:rFonts w:asciiTheme="majorHAnsi" w:hAnsiTheme="majorHAnsi" w:cs="Calibri"/>
                <w:bCs/>
                <w:color w:val="000000"/>
                <w:sz w:val="16"/>
                <w:szCs w:val="16"/>
              </w:rPr>
              <w:t>$7.5m</w:t>
            </w:r>
          </w:p>
        </w:tc>
      </w:tr>
      <w:tr w:rsidR="00725EDA" w14:paraId="37841A62"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7FFD664D" w14:textId="436F3B8E" w:rsidR="00725EDA" w:rsidRPr="00725EDA" w:rsidRDefault="00725EDA" w:rsidP="009609E0">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Allocations</w:t>
            </w:r>
          </w:p>
        </w:tc>
        <w:tc>
          <w:tcPr>
            <w:tcW w:w="3926" w:type="dxa"/>
            <w:tcBorders>
              <w:top w:val="single" w:sz="4" w:space="0" w:color="auto"/>
              <w:left w:val="nil"/>
              <w:right w:val="nil"/>
            </w:tcBorders>
            <w:shd w:val="clear" w:color="auto" w:fill="F2F2F2" w:themeFill="background1" w:themeFillShade="F2"/>
            <w:vAlign w:val="center"/>
          </w:tcPr>
          <w:p w14:paraId="374A9601" w14:textId="279DEAD8" w:rsidR="00725EDA" w:rsidRPr="00C27FE1" w:rsidRDefault="00FB1AE1" w:rsidP="00FB1AE1">
            <w:pPr>
              <w:pStyle w:val="BodyText"/>
              <w:spacing w:before="40" w:after="60" w:line="240" w:lineRule="auto"/>
              <w:rPr>
                <w:rFonts w:asciiTheme="majorHAnsi" w:hAnsiTheme="majorHAnsi" w:cs="Calibri"/>
                <w:sz w:val="16"/>
                <w:szCs w:val="16"/>
              </w:rPr>
            </w:pPr>
            <w:r>
              <w:rPr>
                <w:rFonts w:asciiTheme="majorHAnsi" w:hAnsiTheme="majorHAnsi"/>
                <w:i/>
                <w:sz w:val="16"/>
                <w:szCs w:val="16"/>
              </w:rPr>
              <w:t>9</w:t>
            </w:r>
            <w:r w:rsidRPr="00FB1AE1">
              <w:rPr>
                <w:rFonts w:asciiTheme="majorHAnsi" w:hAnsiTheme="majorHAnsi"/>
                <w:i/>
                <w:sz w:val="16"/>
                <w:szCs w:val="16"/>
              </w:rPr>
              <w:t xml:space="preserve"> </w:t>
            </w:r>
            <w:r>
              <w:rPr>
                <w:rFonts w:asciiTheme="majorHAnsi" w:hAnsiTheme="majorHAnsi"/>
                <w:i/>
                <w:sz w:val="16"/>
                <w:szCs w:val="16"/>
              </w:rPr>
              <w:t>programs or allocations</w:t>
            </w:r>
            <w:r w:rsidRPr="00FB1AE1">
              <w:rPr>
                <w:rFonts w:asciiTheme="majorHAnsi" w:hAnsiTheme="majorHAnsi"/>
                <w:i/>
                <w:sz w:val="16"/>
                <w:szCs w:val="16"/>
              </w:rPr>
              <w:t xml:space="preserve"> in total</w:t>
            </w:r>
          </w:p>
        </w:tc>
        <w:tc>
          <w:tcPr>
            <w:tcW w:w="7505" w:type="dxa"/>
            <w:gridSpan w:val="2"/>
            <w:tcBorders>
              <w:top w:val="single" w:sz="4" w:space="0" w:color="231F20"/>
              <w:left w:val="nil"/>
              <w:right w:val="nil"/>
            </w:tcBorders>
            <w:shd w:val="clear" w:color="auto" w:fill="F2F2F2" w:themeFill="background1" w:themeFillShade="F2"/>
            <w:vAlign w:val="center"/>
          </w:tcPr>
          <w:p w14:paraId="43696BEB" w14:textId="77777777" w:rsidR="00725EDA" w:rsidRPr="00C27FE1" w:rsidRDefault="00725EDA" w:rsidP="009609E0">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E5E021E" w14:textId="373366ED" w:rsidR="00725EDA" w:rsidRPr="00C27FE1" w:rsidRDefault="00725EDA" w:rsidP="009609E0">
            <w:pPr>
              <w:pStyle w:val="BodyText"/>
              <w:spacing w:before="40" w:after="60" w:line="240" w:lineRule="auto"/>
              <w:jc w:val="center"/>
              <w:rPr>
                <w:rFonts w:asciiTheme="majorHAnsi" w:hAnsiTheme="majorHAnsi" w:cs="Calibri"/>
                <w:b/>
                <w:bCs/>
                <w:color w:val="000000"/>
                <w:sz w:val="16"/>
                <w:szCs w:val="16"/>
              </w:rPr>
            </w:pPr>
            <w:r w:rsidRPr="00725EDA">
              <w:rPr>
                <w:rFonts w:asciiTheme="majorHAnsi" w:hAnsiTheme="majorHAnsi" w:cs="Calibri"/>
                <w:b/>
                <w:bCs/>
                <w:color w:val="000000"/>
                <w:sz w:val="16"/>
                <w:szCs w:val="16"/>
              </w:rPr>
              <w:t>$98.2m</w:t>
            </w:r>
          </w:p>
        </w:tc>
      </w:tr>
      <w:tr w:rsidR="00C7771B" w14:paraId="74314102" w14:textId="77777777" w:rsidTr="005A293D">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4AB50FBA" w14:textId="77777777" w:rsidR="00C7771B" w:rsidRPr="00725EDA" w:rsidRDefault="00C7771B" w:rsidP="000240DD">
            <w:pPr>
              <w:pStyle w:val="BodyText"/>
              <w:spacing w:before="40" w:after="60" w:line="240" w:lineRule="auto"/>
              <w:rPr>
                <w:rFonts w:ascii="Verdana" w:hAnsi="Verdana"/>
                <w:color w:val="auto"/>
                <w:sz w:val="16"/>
                <w:szCs w:val="18"/>
              </w:rPr>
            </w:pPr>
            <w:r w:rsidRPr="00725EDA">
              <w:rPr>
                <w:rFonts w:ascii="Verdana" w:hAnsi="Verdana"/>
                <w:color w:val="auto"/>
                <w:sz w:val="16"/>
                <w:szCs w:val="18"/>
              </w:rPr>
              <w:t>Physical Flood Risk Reduction 2021-26</w:t>
            </w:r>
          </w:p>
          <w:p w14:paraId="6E488A64" w14:textId="24B6EF9F" w:rsidR="00C7771B" w:rsidRPr="00725EDA" w:rsidRDefault="00C7771B" w:rsidP="000240DD">
            <w:pPr>
              <w:pStyle w:val="BodyText"/>
              <w:spacing w:before="40" w:after="60" w:line="240" w:lineRule="auto"/>
              <w:rPr>
                <w:rFonts w:ascii="Verdana" w:hAnsi="Verdana"/>
                <w:color w:val="auto"/>
                <w:sz w:val="16"/>
                <w:szCs w:val="18"/>
              </w:rPr>
            </w:pPr>
            <w:r>
              <w:rPr>
                <w:rFonts w:ascii="Verdana" w:hAnsi="Verdana"/>
                <w:i/>
                <w:color w:val="auto"/>
                <w:sz w:val="16"/>
                <w:szCs w:val="18"/>
              </w:rPr>
              <w:t>Improvements/ compliance</w:t>
            </w:r>
            <w:r w:rsidRPr="00C7771B">
              <w:rPr>
                <w:rFonts w:ascii="Verdana" w:hAnsi="Verdana"/>
                <w:i/>
                <w:color w:val="auto"/>
                <w:sz w:val="16"/>
                <w:szCs w:val="18"/>
              </w:rPr>
              <w:t xml:space="preserve"> driver</w:t>
            </w:r>
          </w:p>
        </w:tc>
        <w:tc>
          <w:tcPr>
            <w:tcW w:w="3926" w:type="dxa"/>
            <w:tcBorders>
              <w:top w:val="single" w:sz="4" w:space="0" w:color="auto"/>
            </w:tcBorders>
            <w:shd w:val="clear" w:color="auto" w:fill="FFFFFF" w:themeFill="background1"/>
          </w:tcPr>
          <w:p w14:paraId="6FF205BA" w14:textId="6D5119BB" w:rsidR="00C7771B" w:rsidRPr="00C27FE1" w:rsidRDefault="006D0651" w:rsidP="000240DD">
            <w:pPr>
              <w:pStyle w:val="BodyText"/>
              <w:spacing w:before="40" w:after="60" w:line="240" w:lineRule="auto"/>
              <w:rPr>
                <w:rFonts w:asciiTheme="majorHAnsi" w:hAnsiTheme="majorHAnsi" w:cs="Calibri"/>
                <w:sz w:val="16"/>
                <w:szCs w:val="16"/>
              </w:rPr>
            </w:pPr>
            <w:r w:rsidRPr="006D0651">
              <w:rPr>
                <w:rFonts w:asciiTheme="majorHAnsi" w:hAnsiTheme="majorHAnsi" w:cs="Calibri"/>
                <w:sz w:val="16"/>
                <w:szCs w:val="16"/>
              </w:rPr>
              <w:t>Construction of flood risk mitigation works</w:t>
            </w:r>
            <w:r>
              <w:rPr>
                <w:rFonts w:asciiTheme="majorHAnsi" w:hAnsiTheme="majorHAnsi" w:cs="Calibri"/>
                <w:sz w:val="16"/>
                <w:szCs w:val="16"/>
              </w:rPr>
              <w:t>.</w:t>
            </w:r>
          </w:p>
        </w:tc>
        <w:tc>
          <w:tcPr>
            <w:tcW w:w="7505" w:type="dxa"/>
            <w:gridSpan w:val="2"/>
            <w:tcBorders>
              <w:top w:val="single" w:sz="4" w:space="0" w:color="231F20"/>
            </w:tcBorders>
            <w:shd w:val="clear" w:color="auto" w:fill="FFFFFF" w:themeFill="background1"/>
          </w:tcPr>
          <w:p w14:paraId="32D2A3E3" w14:textId="75D2E7BA" w:rsidR="00C7771B" w:rsidRPr="00C27FE1" w:rsidRDefault="00C7771B" w:rsidP="00C7771B">
            <w:pPr>
              <w:pStyle w:val="BodyText"/>
              <w:spacing w:before="40" w:after="60" w:line="240" w:lineRule="auto"/>
              <w:jc w:val="center"/>
              <w:rPr>
                <w:rFonts w:asciiTheme="majorHAnsi" w:hAnsiTheme="majorHAnsi"/>
                <w:sz w:val="16"/>
                <w:szCs w:val="16"/>
              </w:rPr>
            </w:pPr>
            <w:r>
              <w:rPr>
                <w:noProof/>
              </w:rPr>
              <w:drawing>
                <wp:inline distT="0" distB="0" distL="0" distR="0" wp14:anchorId="3710AE60" wp14:editId="75624CD2">
                  <wp:extent cx="4486393" cy="792000"/>
                  <wp:effectExtent l="0" t="0" r="0" b="825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55E603EB" w14:textId="6C96B9C1" w:rsidR="00C7771B" w:rsidRPr="00C7771B" w:rsidRDefault="00C7771B" w:rsidP="00C7771B">
            <w:pPr>
              <w:pStyle w:val="BodyText"/>
              <w:spacing w:before="40" w:after="60" w:line="240" w:lineRule="auto"/>
              <w:jc w:val="center"/>
              <w:rPr>
                <w:rFonts w:asciiTheme="majorHAnsi" w:hAnsiTheme="majorHAnsi" w:cs="Calibri"/>
                <w:bCs/>
                <w:color w:val="auto"/>
                <w:sz w:val="16"/>
                <w:szCs w:val="16"/>
              </w:rPr>
            </w:pPr>
            <w:r w:rsidRPr="00C7771B">
              <w:rPr>
                <w:rFonts w:ascii="Verdana" w:hAnsi="Verdana"/>
                <w:color w:val="auto"/>
                <w:sz w:val="16"/>
                <w:szCs w:val="18"/>
              </w:rPr>
              <w:t>$57.1m</w:t>
            </w:r>
          </w:p>
        </w:tc>
      </w:tr>
      <w:tr w:rsidR="00C7771B" w14:paraId="062BCF6C"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65BB8489" w14:textId="77777777" w:rsidR="00C7771B" w:rsidRPr="00725EDA" w:rsidRDefault="00C7771B" w:rsidP="000240DD">
            <w:pPr>
              <w:pStyle w:val="BodyText"/>
              <w:spacing w:before="40" w:after="60" w:line="240" w:lineRule="auto"/>
              <w:rPr>
                <w:rFonts w:ascii="Verdana" w:hAnsi="Verdana"/>
                <w:color w:val="auto"/>
                <w:sz w:val="16"/>
                <w:szCs w:val="18"/>
              </w:rPr>
            </w:pPr>
            <w:r w:rsidRPr="00725EDA">
              <w:rPr>
                <w:rFonts w:ascii="Verdana" w:hAnsi="Verdana"/>
                <w:color w:val="auto"/>
                <w:sz w:val="16"/>
                <w:szCs w:val="18"/>
              </w:rPr>
              <w:t>Flood Modelling and Mapping 2021-2026</w:t>
            </w:r>
          </w:p>
          <w:p w14:paraId="0C9A4258" w14:textId="5EEB1A76" w:rsidR="00C7771B" w:rsidRPr="00725EDA" w:rsidRDefault="00C7771B" w:rsidP="000240DD">
            <w:pPr>
              <w:pStyle w:val="BodyText"/>
              <w:spacing w:before="40" w:after="60" w:line="240" w:lineRule="auto"/>
              <w:rPr>
                <w:rFonts w:ascii="Verdana" w:hAnsi="Verdana"/>
                <w:color w:val="auto"/>
                <w:sz w:val="16"/>
                <w:szCs w:val="18"/>
              </w:rPr>
            </w:pPr>
            <w:r>
              <w:rPr>
                <w:rFonts w:ascii="Verdana" w:hAnsi="Verdana"/>
                <w:i/>
                <w:color w:val="auto"/>
                <w:sz w:val="16"/>
                <w:szCs w:val="18"/>
              </w:rPr>
              <w:t>Improvements/ compliance</w:t>
            </w:r>
            <w:r w:rsidRPr="00C7771B">
              <w:rPr>
                <w:rFonts w:ascii="Verdana" w:hAnsi="Verdana"/>
                <w:i/>
                <w:color w:val="auto"/>
                <w:sz w:val="16"/>
                <w:szCs w:val="18"/>
              </w:rPr>
              <w:t xml:space="preserve"> driver</w:t>
            </w:r>
          </w:p>
        </w:tc>
        <w:tc>
          <w:tcPr>
            <w:tcW w:w="3926" w:type="dxa"/>
            <w:tcBorders>
              <w:top w:val="single" w:sz="4" w:space="0" w:color="auto"/>
            </w:tcBorders>
            <w:shd w:val="clear" w:color="auto" w:fill="FFFFFF" w:themeFill="background1"/>
          </w:tcPr>
          <w:p w14:paraId="14EFD7C1" w14:textId="4B63F450" w:rsidR="00C7771B" w:rsidRPr="00C27FE1" w:rsidRDefault="00E12373" w:rsidP="000240DD">
            <w:pPr>
              <w:pStyle w:val="BodyText"/>
              <w:spacing w:before="40" w:after="60" w:line="240" w:lineRule="auto"/>
              <w:rPr>
                <w:rFonts w:asciiTheme="majorHAnsi" w:hAnsiTheme="majorHAnsi" w:cs="Calibri"/>
                <w:sz w:val="16"/>
                <w:szCs w:val="16"/>
              </w:rPr>
            </w:pPr>
            <w:r w:rsidRPr="00E12373">
              <w:rPr>
                <w:rFonts w:asciiTheme="majorHAnsi" w:hAnsiTheme="majorHAnsi" w:cs="Calibri"/>
                <w:sz w:val="16"/>
                <w:szCs w:val="16"/>
              </w:rPr>
              <w:t>Develop, and renew existing, joint flood models to produce flood information (maps, models and reports) for drainage catchments in the Port Philip and Westernport region, for use in reducing flood impacts.</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tcPr>
          <w:p w14:paraId="5034B9EA" w14:textId="62BB6C57" w:rsidR="00C7771B" w:rsidRPr="00C27FE1" w:rsidRDefault="00C7771B" w:rsidP="00C7771B">
            <w:pPr>
              <w:pStyle w:val="BodyText"/>
              <w:spacing w:before="40" w:after="60" w:line="240" w:lineRule="auto"/>
              <w:jc w:val="center"/>
              <w:rPr>
                <w:rFonts w:asciiTheme="majorHAnsi" w:hAnsiTheme="majorHAnsi"/>
                <w:sz w:val="16"/>
                <w:szCs w:val="16"/>
              </w:rPr>
            </w:pPr>
            <w:r>
              <w:rPr>
                <w:noProof/>
              </w:rPr>
              <w:drawing>
                <wp:inline distT="0" distB="0" distL="0" distR="0" wp14:anchorId="4B381E8C" wp14:editId="4251805D">
                  <wp:extent cx="4486393" cy="896371"/>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11CD25B2" w14:textId="58109006" w:rsidR="00C7771B" w:rsidRPr="00C7771B" w:rsidRDefault="00C7771B" w:rsidP="00C7771B">
            <w:pPr>
              <w:pStyle w:val="BodyText"/>
              <w:spacing w:before="40" w:after="60" w:line="240" w:lineRule="auto"/>
              <w:jc w:val="center"/>
              <w:rPr>
                <w:rFonts w:asciiTheme="majorHAnsi" w:hAnsiTheme="majorHAnsi" w:cs="Calibri"/>
                <w:bCs/>
                <w:color w:val="auto"/>
                <w:sz w:val="16"/>
                <w:szCs w:val="16"/>
              </w:rPr>
            </w:pPr>
            <w:r w:rsidRPr="00C7771B">
              <w:rPr>
                <w:rFonts w:ascii="Verdana" w:hAnsi="Verdana"/>
                <w:color w:val="auto"/>
                <w:sz w:val="16"/>
                <w:szCs w:val="18"/>
              </w:rPr>
              <w:t>$14.7m</w:t>
            </w:r>
          </w:p>
        </w:tc>
      </w:tr>
      <w:tr w:rsidR="00C7771B" w14:paraId="247ACB74" w14:textId="77777777" w:rsidTr="005A293D">
        <w:tblPrEx>
          <w:tblCellMar>
            <w:left w:w="108" w:type="dxa"/>
            <w:right w:w="108" w:type="dxa"/>
          </w:tblCellMar>
        </w:tblPrEx>
        <w:trPr>
          <w:trHeight w:val="283"/>
        </w:trPr>
        <w:tc>
          <w:tcPr>
            <w:tcW w:w="13610" w:type="dxa"/>
            <w:gridSpan w:val="4"/>
            <w:tcBorders>
              <w:top w:val="single" w:sz="4" w:space="0" w:color="auto"/>
              <w:left w:val="single" w:sz="4" w:space="0" w:color="auto"/>
              <w:right w:val="nil"/>
            </w:tcBorders>
            <w:shd w:val="clear" w:color="auto" w:fill="D9D9D9" w:themeFill="background1" w:themeFillShade="D9"/>
            <w:vAlign w:val="center"/>
          </w:tcPr>
          <w:p w14:paraId="1359D327" w14:textId="0DBA9C99" w:rsidR="00C7771B" w:rsidRPr="00C27FE1" w:rsidRDefault="00C7771B" w:rsidP="00C7771B">
            <w:pPr>
              <w:pStyle w:val="BodyText"/>
              <w:spacing w:before="40" w:after="60" w:line="240" w:lineRule="auto"/>
              <w:rPr>
                <w:rFonts w:asciiTheme="majorHAnsi" w:hAnsiTheme="majorHAnsi"/>
                <w:sz w:val="16"/>
                <w:szCs w:val="16"/>
              </w:rPr>
            </w:pPr>
            <w:r>
              <w:rPr>
                <w:rFonts w:asciiTheme="majorHAnsi" w:hAnsiTheme="majorHAnsi" w:cs="Calibri"/>
                <w:b/>
                <w:color w:val="000000"/>
                <w:sz w:val="16"/>
                <w:szCs w:val="16"/>
              </w:rPr>
              <w:t xml:space="preserve">Land development-– </w:t>
            </w:r>
            <w:r w:rsidRPr="00C7771B">
              <w:rPr>
                <w:rFonts w:asciiTheme="majorHAnsi" w:hAnsiTheme="majorHAnsi" w:cs="Calibri"/>
                <w:color w:val="000000"/>
                <w:sz w:val="16"/>
                <w:szCs w:val="16"/>
              </w:rPr>
              <w:t>aligns with “</w:t>
            </w:r>
            <w:r w:rsidRPr="00C7771B">
              <w:rPr>
                <w:rFonts w:asciiTheme="majorHAnsi" w:hAnsiTheme="majorHAnsi" w:cs="Calibri"/>
                <w:i/>
                <w:color w:val="000000"/>
                <w:sz w:val="16"/>
                <w:szCs w:val="16"/>
              </w:rPr>
              <w:t>Melbourne remains liveable as it deals with the impacts of climate change and population growth”</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064B11" w14:textId="40B30164" w:rsidR="00C7771B" w:rsidRPr="00725EDA" w:rsidRDefault="00C7771B" w:rsidP="009609E0">
            <w:pPr>
              <w:pStyle w:val="BodyText"/>
              <w:spacing w:before="40" w:after="60" w:line="240" w:lineRule="auto"/>
              <w:jc w:val="center"/>
              <w:rPr>
                <w:rFonts w:asciiTheme="majorHAnsi" w:hAnsiTheme="majorHAnsi" w:cs="Calibri"/>
                <w:b/>
                <w:bCs/>
                <w:color w:val="000000"/>
                <w:sz w:val="16"/>
                <w:szCs w:val="16"/>
              </w:rPr>
            </w:pPr>
            <w:r w:rsidRPr="00725EDA">
              <w:rPr>
                <w:rFonts w:asciiTheme="majorHAnsi" w:hAnsiTheme="majorHAnsi" w:cs="Calibri"/>
                <w:b/>
                <w:bCs/>
                <w:color w:val="000000"/>
                <w:sz w:val="16"/>
                <w:szCs w:val="16"/>
              </w:rPr>
              <w:t>$</w:t>
            </w:r>
            <w:r>
              <w:rPr>
                <w:rFonts w:asciiTheme="majorHAnsi" w:hAnsiTheme="majorHAnsi" w:cs="Calibri"/>
                <w:b/>
                <w:bCs/>
                <w:color w:val="000000"/>
                <w:sz w:val="16"/>
                <w:szCs w:val="16"/>
              </w:rPr>
              <w:t>705</w:t>
            </w:r>
            <w:r w:rsidRPr="00725EDA">
              <w:rPr>
                <w:rFonts w:asciiTheme="majorHAnsi" w:hAnsiTheme="majorHAnsi" w:cs="Calibri"/>
                <w:b/>
                <w:bCs/>
                <w:color w:val="000000"/>
                <w:sz w:val="16"/>
                <w:szCs w:val="16"/>
              </w:rPr>
              <w:t>.5m</w:t>
            </w:r>
          </w:p>
        </w:tc>
      </w:tr>
      <w:tr w:rsidR="008D623D" w14:paraId="75B9BCB5"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15DBF9C9" w14:textId="77777777" w:rsidR="009609E0" w:rsidRPr="00725EDA" w:rsidRDefault="009609E0" w:rsidP="000F5B05">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Projects</w:t>
            </w:r>
          </w:p>
        </w:tc>
        <w:tc>
          <w:tcPr>
            <w:tcW w:w="3926" w:type="dxa"/>
            <w:tcBorders>
              <w:top w:val="single" w:sz="4" w:space="0" w:color="auto"/>
              <w:left w:val="nil"/>
              <w:right w:val="nil"/>
            </w:tcBorders>
            <w:shd w:val="clear" w:color="auto" w:fill="F2F2F2" w:themeFill="background1" w:themeFillShade="F2"/>
          </w:tcPr>
          <w:p w14:paraId="330A42ED" w14:textId="46E7D72E" w:rsidR="009609E0" w:rsidRPr="00C27FE1" w:rsidRDefault="00C7771B" w:rsidP="00C7771B">
            <w:pPr>
              <w:pStyle w:val="BodyText"/>
              <w:spacing w:before="40" w:after="60" w:line="240" w:lineRule="auto"/>
              <w:rPr>
                <w:rFonts w:asciiTheme="majorHAnsi" w:hAnsiTheme="majorHAnsi" w:cs="Calibri"/>
                <w:sz w:val="16"/>
                <w:szCs w:val="16"/>
              </w:rPr>
            </w:pPr>
            <w:r w:rsidRPr="00C7771B">
              <w:rPr>
                <w:rFonts w:asciiTheme="majorHAnsi" w:hAnsiTheme="majorHAnsi" w:cs="Calibri"/>
                <w:sz w:val="16"/>
                <w:szCs w:val="16"/>
              </w:rPr>
              <w:t>1</w:t>
            </w:r>
            <w:r>
              <w:rPr>
                <w:rFonts w:asciiTheme="majorHAnsi" w:hAnsiTheme="majorHAnsi" w:cs="Calibri"/>
                <w:sz w:val="16"/>
                <w:szCs w:val="16"/>
              </w:rPr>
              <w:t>75</w:t>
            </w:r>
            <w:r w:rsidRPr="00C7771B">
              <w:rPr>
                <w:rFonts w:asciiTheme="majorHAnsi" w:hAnsiTheme="majorHAnsi" w:cs="Calibri"/>
                <w:sz w:val="16"/>
                <w:szCs w:val="16"/>
              </w:rPr>
              <w:t xml:space="preserve"> projects in total</w:t>
            </w:r>
          </w:p>
        </w:tc>
        <w:tc>
          <w:tcPr>
            <w:tcW w:w="7505" w:type="dxa"/>
            <w:gridSpan w:val="2"/>
            <w:tcBorders>
              <w:top w:val="single" w:sz="4" w:space="0" w:color="231F20"/>
              <w:left w:val="nil"/>
              <w:right w:val="nil"/>
            </w:tcBorders>
            <w:shd w:val="clear" w:color="auto" w:fill="F2F2F2" w:themeFill="background1" w:themeFillShade="F2"/>
          </w:tcPr>
          <w:p w14:paraId="2BB64CB3" w14:textId="77777777" w:rsidR="009609E0" w:rsidRPr="00C27FE1" w:rsidRDefault="009609E0" w:rsidP="000F5B05">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A93743" w14:textId="2750D95F" w:rsidR="009609E0" w:rsidRPr="00C27FE1" w:rsidRDefault="009609E0" w:rsidP="009609E0">
            <w:pPr>
              <w:pStyle w:val="BodyText"/>
              <w:spacing w:before="40" w:after="60" w:line="240" w:lineRule="auto"/>
              <w:jc w:val="center"/>
              <w:rPr>
                <w:rFonts w:asciiTheme="majorHAnsi" w:hAnsiTheme="majorHAnsi" w:cs="Calibri"/>
                <w:b/>
                <w:bCs/>
                <w:color w:val="000000"/>
                <w:sz w:val="16"/>
                <w:szCs w:val="16"/>
              </w:rPr>
            </w:pPr>
            <w:r>
              <w:rPr>
                <w:rFonts w:asciiTheme="majorHAnsi" w:hAnsiTheme="majorHAnsi" w:cs="Calibri"/>
                <w:b/>
                <w:bCs/>
                <w:color w:val="000000"/>
                <w:sz w:val="16"/>
                <w:szCs w:val="16"/>
              </w:rPr>
              <w:t>$268.1m</w:t>
            </w:r>
          </w:p>
        </w:tc>
      </w:tr>
      <w:tr w:rsidR="00C7771B" w14:paraId="16B82BED" w14:textId="77777777" w:rsidTr="00DC60BE">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4C9E3C77" w14:textId="77777777" w:rsidR="00C7771B" w:rsidRDefault="00C7771B" w:rsidP="00DC60BE">
            <w:pPr>
              <w:pStyle w:val="BodyText"/>
              <w:spacing w:before="40" w:after="60" w:line="240" w:lineRule="auto"/>
              <w:rPr>
                <w:rFonts w:asciiTheme="majorHAnsi" w:hAnsiTheme="majorHAnsi" w:cs="Calibri"/>
                <w:i/>
                <w:color w:val="auto"/>
                <w:sz w:val="16"/>
                <w:szCs w:val="16"/>
              </w:rPr>
            </w:pPr>
            <w:r w:rsidRPr="00C7771B">
              <w:rPr>
                <w:rFonts w:asciiTheme="majorHAnsi" w:hAnsiTheme="majorHAnsi" w:cs="Calibri"/>
                <w:i/>
                <w:color w:val="auto"/>
                <w:sz w:val="16"/>
                <w:szCs w:val="16"/>
              </w:rPr>
              <w:t>Frequency distribution shown to highlight the scale of individual land development projects</w:t>
            </w:r>
          </w:p>
          <w:p w14:paraId="718974DF" w14:textId="1F2490C0" w:rsidR="008D623D" w:rsidRPr="00C7771B" w:rsidRDefault="008D623D" w:rsidP="005A293D">
            <w:pPr>
              <w:pStyle w:val="BodyText"/>
              <w:spacing w:before="40" w:after="60" w:line="240" w:lineRule="auto"/>
              <w:rPr>
                <w:rFonts w:asciiTheme="majorHAnsi" w:hAnsiTheme="majorHAnsi" w:cs="Calibri"/>
                <w:i/>
                <w:color w:val="auto"/>
                <w:sz w:val="16"/>
                <w:szCs w:val="16"/>
              </w:rPr>
            </w:pPr>
            <w:r>
              <w:rPr>
                <w:rFonts w:ascii="Verdana" w:hAnsi="Verdana"/>
                <w:i/>
                <w:color w:val="auto"/>
                <w:sz w:val="16"/>
                <w:szCs w:val="18"/>
              </w:rPr>
              <w:t>Growth driver</w:t>
            </w:r>
          </w:p>
        </w:tc>
        <w:tc>
          <w:tcPr>
            <w:tcW w:w="3926" w:type="dxa"/>
            <w:tcBorders>
              <w:top w:val="single" w:sz="4" w:space="0" w:color="auto"/>
            </w:tcBorders>
            <w:shd w:val="clear" w:color="auto" w:fill="FFFFFF" w:themeFill="background1"/>
          </w:tcPr>
          <w:p w14:paraId="28EEFEEC" w14:textId="77777777" w:rsidR="00C7771B" w:rsidRDefault="00C7771B" w:rsidP="000240DD">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Individual project scope details are available upon request</w:t>
            </w:r>
          </w:p>
          <w:p w14:paraId="66937222" w14:textId="77777777" w:rsidR="005A293D" w:rsidRPr="00DC60BE" w:rsidRDefault="005A293D" w:rsidP="005A293D">
            <w:pPr>
              <w:pStyle w:val="BodyText"/>
              <w:spacing w:before="40" w:after="60" w:line="240" w:lineRule="auto"/>
              <w:rPr>
                <w:rFonts w:asciiTheme="majorHAnsi" w:hAnsiTheme="majorHAnsi" w:cs="Calibri"/>
                <w:i/>
                <w:sz w:val="16"/>
                <w:szCs w:val="16"/>
              </w:rPr>
            </w:pPr>
            <w:r w:rsidRPr="00DC60BE">
              <w:rPr>
                <w:rFonts w:asciiTheme="majorHAnsi" w:hAnsiTheme="majorHAnsi" w:cs="Calibri"/>
                <w:i/>
                <w:sz w:val="16"/>
                <w:szCs w:val="16"/>
              </w:rPr>
              <w:t>Values shown above bars represent the expenditure per cohort and number of projects.</w:t>
            </w:r>
          </w:p>
          <w:p w14:paraId="41557870" w14:textId="63A14F11" w:rsidR="005A293D" w:rsidRPr="00C27FE1" w:rsidRDefault="005A293D" w:rsidP="005A293D">
            <w:pPr>
              <w:pStyle w:val="BodyText"/>
              <w:spacing w:before="40" w:after="60" w:line="240" w:lineRule="auto"/>
              <w:rPr>
                <w:rFonts w:asciiTheme="majorHAnsi" w:hAnsiTheme="majorHAnsi" w:cs="Calibri"/>
                <w:sz w:val="16"/>
                <w:szCs w:val="16"/>
              </w:rPr>
            </w:pPr>
            <w:r w:rsidRPr="00DC60BE">
              <w:rPr>
                <w:rFonts w:asciiTheme="majorHAnsi" w:hAnsiTheme="majorHAnsi" w:cs="Calibri"/>
                <w:i/>
                <w:sz w:val="16"/>
                <w:szCs w:val="16"/>
              </w:rPr>
              <w:t>Percentages shown refer to cumulative expenditure by cohort.</w:t>
            </w:r>
          </w:p>
        </w:tc>
        <w:tc>
          <w:tcPr>
            <w:tcW w:w="7505" w:type="dxa"/>
            <w:gridSpan w:val="2"/>
            <w:tcBorders>
              <w:top w:val="single" w:sz="4" w:space="0" w:color="231F20"/>
            </w:tcBorders>
            <w:shd w:val="clear" w:color="auto" w:fill="FFFFFF" w:themeFill="background1"/>
            <w:vAlign w:val="center"/>
          </w:tcPr>
          <w:p w14:paraId="06FA2A0C" w14:textId="7CB73643" w:rsidR="00C7771B" w:rsidRPr="00725EDA" w:rsidRDefault="001C7418" w:rsidP="00C7771B">
            <w:pPr>
              <w:pStyle w:val="BodyText"/>
              <w:spacing w:before="40" w:after="60" w:line="240" w:lineRule="auto"/>
              <w:jc w:val="center"/>
              <w:rPr>
                <w:rFonts w:asciiTheme="majorHAnsi" w:hAnsiTheme="majorHAnsi" w:cs="Calibri"/>
                <w:b/>
                <w:bCs/>
                <w:color w:val="000000"/>
                <w:sz w:val="16"/>
                <w:szCs w:val="16"/>
              </w:rPr>
            </w:pPr>
            <w:r>
              <w:rPr>
                <w:noProof/>
              </w:rPr>
              <w:drawing>
                <wp:inline distT="0" distB="0" distL="0" distR="0" wp14:anchorId="1BA9AD57" wp14:editId="4F8224E4">
                  <wp:extent cx="4500000" cy="126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462BBB2B" w14:textId="082B3DC6" w:rsidR="00C7771B" w:rsidRPr="00C7771B" w:rsidRDefault="00C7771B" w:rsidP="009609E0">
            <w:pPr>
              <w:pStyle w:val="BodyText"/>
              <w:spacing w:before="40" w:after="60" w:line="240" w:lineRule="auto"/>
              <w:jc w:val="center"/>
              <w:rPr>
                <w:rFonts w:asciiTheme="majorHAnsi" w:hAnsiTheme="majorHAnsi" w:cs="Calibri"/>
                <w:bCs/>
                <w:color w:val="000000"/>
                <w:sz w:val="16"/>
                <w:szCs w:val="16"/>
              </w:rPr>
            </w:pPr>
            <w:r w:rsidRPr="00C7771B">
              <w:rPr>
                <w:rFonts w:asciiTheme="majorHAnsi" w:hAnsiTheme="majorHAnsi" w:cs="Calibri"/>
                <w:bCs/>
                <w:color w:val="000000"/>
                <w:sz w:val="16"/>
                <w:szCs w:val="16"/>
              </w:rPr>
              <w:t>$268.1m</w:t>
            </w:r>
          </w:p>
        </w:tc>
      </w:tr>
      <w:tr w:rsidR="008D623D" w14:paraId="15470E54"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3711E7CB" w14:textId="77777777" w:rsidR="009609E0" w:rsidRPr="00725EDA" w:rsidRDefault="009609E0" w:rsidP="000F5B05">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Allocations</w:t>
            </w:r>
          </w:p>
        </w:tc>
        <w:tc>
          <w:tcPr>
            <w:tcW w:w="3926" w:type="dxa"/>
            <w:tcBorders>
              <w:top w:val="single" w:sz="4" w:space="0" w:color="auto"/>
              <w:left w:val="nil"/>
              <w:right w:val="nil"/>
            </w:tcBorders>
            <w:shd w:val="clear" w:color="auto" w:fill="F2F2F2" w:themeFill="background1" w:themeFillShade="F2"/>
            <w:vAlign w:val="center"/>
          </w:tcPr>
          <w:p w14:paraId="44F63083" w14:textId="137347A9" w:rsidR="009609E0" w:rsidRPr="00C27FE1" w:rsidRDefault="00C7771B" w:rsidP="00C7771B">
            <w:pPr>
              <w:pStyle w:val="BodyText"/>
              <w:spacing w:before="40" w:after="60" w:line="240" w:lineRule="auto"/>
              <w:rPr>
                <w:rFonts w:asciiTheme="majorHAnsi" w:hAnsiTheme="majorHAnsi" w:cs="Calibri"/>
                <w:sz w:val="16"/>
                <w:szCs w:val="16"/>
              </w:rPr>
            </w:pPr>
            <w:r>
              <w:rPr>
                <w:rFonts w:asciiTheme="majorHAnsi" w:hAnsiTheme="majorHAnsi"/>
                <w:i/>
                <w:sz w:val="16"/>
                <w:szCs w:val="16"/>
              </w:rPr>
              <w:t>9</w:t>
            </w:r>
            <w:r w:rsidRPr="00FB1AE1">
              <w:rPr>
                <w:rFonts w:asciiTheme="majorHAnsi" w:hAnsiTheme="majorHAnsi"/>
                <w:i/>
                <w:sz w:val="16"/>
                <w:szCs w:val="16"/>
              </w:rPr>
              <w:t xml:space="preserve"> </w:t>
            </w:r>
            <w:r>
              <w:rPr>
                <w:rFonts w:asciiTheme="majorHAnsi" w:hAnsiTheme="majorHAnsi"/>
                <w:i/>
                <w:sz w:val="16"/>
                <w:szCs w:val="16"/>
              </w:rPr>
              <w:t>programs or allocations</w:t>
            </w:r>
            <w:r w:rsidRPr="00FB1AE1">
              <w:rPr>
                <w:rFonts w:asciiTheme="majorHAnsi" w:hAnsiTheme="majorHAnsi"/>
                <w:i/>
                <w:sz w:val="16"/>
                <w:szCs w:val="16"/>
              </w:rPr>
              <w:t xml:space="preserve"> in total</w:t>
            </w:r>
          </w:p>
        </w:tc>
        <w:tc>
          <w:tcPr>
            <w:tcW w:w="7505" w:type="dxa"/>
            <w:gridSpan w:val="2"/>
            <w:tcBorders>
              <w:top w:val="single" w:sz="4" w:space="0" w:color="231F20"/>
              <w:left w:val="nil"/>
              <w:right w:val="nil"/>
            </w:tcBorders>
            <w:shd w:val="clear" w:color="auto" w:fill="F2F2F2" w:themeFill="background1" w:themeFillShade="F2"/>
            <w:vAlign w:val="center"/>
          </w:tcPr>
          <w:p w14:paraId="33AFDC4B" w14:textId="77777777" w:rsidR="009609E0" w:rsidRPr="00C27FE1" w:rsidRDefault="009609E0" w:rsidP="000F5B05">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CA306C1" w14:textId="6A714622" w:rsidR="009609E0" w:rsidRPr="00C27FE1" w:rsidRDefault="009609E0" w:rsidP="009609E0">
            <w:pPr>
              <w:pStyle w:val="BodyText"/>
              <w:spacing w:before="40" w:after="60" w:line="240" w:lineRule="auto"/>
              <w:jc w:val="center"/>
              <w:rPr>
                <w:rFonts w:asciiTheme="majorHAnsi" w:hAnsiTheme="majorHAnsi" w:cs="Calibri"/>
                <w:b/>
                <w:bCs/>
                <w:color w:val="000000"/>
                <w:sz w:val="16"/>
                <w:szCs w:val="16"/>
              </w:rPr>
            </w:pPr>
            <w:r w:rsidRPr="00725EDA">
              <w:rPr>
                <w:rFonts w:asciiTheme="majorHAnsi" w:hAnsiTheme="majorHAnsi" w:cs="Calibri"/>
                <w:b/>
                <w:bCs/>
                <w:color w:val="000000"/>
                <w:sz w:val="16"/>
                <w:szCs w:val="16"/>
              </w:rPr>
              <w:t>$</w:t>
            </w:r>
            <w:r>
              <w:rPr>
                <w:rFonts w:asciiTheme="majorHAnsi" w:hAnsiTheme="majorHAnsi" w:cs="Calibri"/>
                <w:b/>
                <w:bCs/>
                <w:color w:val="000000"/>
                <w:sz w:val="16"/>
                <w:szCs w:val="16"/>
              </w:rPr>
              <w:t>437.3</w:t>
            </w:r>
            <w:r w:rsidRPr="00725EDA">
              <w:rPr>
                <w:rFonts w:asciiTheme="majorHAnsi" w:hAnsiTheme="majorHAnsi" w:cs="Calibri"/>
                <w:b/>
                <w:bCs/>
                <w:color w:val="000000"/>
                <w:sz w:val="16"/>
                <w:szCs w:val="16"/>
              </w:rPr>
              <w:t>m</w:t>
            </w:r>
          </w:p>
        </w:tc>
      </w:tr>
      <w:tr w:rsidR="00C7771B" w14:paraId="0247D456" w14:textId="77777777" w:rsidTr="005A293D">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35F36F7E" w14:textId="77777777" w:rsidR="00C7771B" w:rsidRDefault="00C7771B" w:rsidP="004316D1">
            <w:pPr>
              <w:pStyle w:val="BodyText"/>
              <w:spacing w:before="40" w:after="60" w:line="240" w:lineRule="auto"/>
              <w:rPr>
                <w:rFonts w:ascii="Verdana" w:hAnsi="Verdana"/>
                <w:color w:val="auto"/>
                <w:sz w:val="16"/>
                <w:szCs w:val="18"/>
              </w:rPr>
            </w:pPr>
            <w:r w:rsidRPr="009609E0">
              <w:rPr>
                <w:rFonts w:ascii="Verdana" w:hAnsi="Verdana"/>
                <w:color w:val="auto"/>
                <w:sz w:val="16"/>
                <w:szCs w:val="18"/>
              </w:rPr>
              <w:t>Land Development Works 2021-26</w:t>
            </w:r>
          </w:p>
          <w:p w14:paraId="61FD7BDD" w14:textId="06B22252" w:rsidR="008D623D" w:rsidRPr="00725EDA" w:rsidRDefault="008D623D" w:rsidP="004316D1">
            <w:pPr>
              <w:pStyle w:val="BodyText"/>
              <w:spacing w:before="40" w:after="60" w:line="240" w:lineRule="auto"/>
              <w:rPr>
                <w:rFonts w:ascii="Verdana" w:hAnsi="Verdana"/>
                <w:color w:val="auto"/>
                <w:sz w:val="16"/>
                <w:szCs w:val="18"/>
              </w:rPr>
            </w:pPr>
            <w:r>
              <w:rPr>
                <w:rFonts w:ascii="Verdana" w:hAnsi="Verdana"/>
                <w:i/>
                <w:color w:val="auto"/>
                <w:sz w:val="16"/>
                <w:szCs w:val="18"/>
              </w:rPr>
              <w:t>Growth driver</w:t>
            </w:r>
          </w:p>
        </w:tc>
        <w:tc>
          <w:tcPr>
            <w:tcW w:w="3926" w:type="dxa"/>
            <w:tcBorders>
              <w:top w:val="single" w:sz="4" w:space="0" w:color="auto"/>
            </w:tcBorders>
            <w:shd w:val="clear" w:color="auto" w:fill="FFFFFF" w:themeFill="background1"/>
          </w:tcPr>
          <w:p w14:paraId="5485B4D6" w14:textId="57EDDEEA" w:rsidR="00C7771B" w:rsidRPr="00C27FE1" w:rsidRDefault="008635E0" w:rsidP="008635E0">
            <w:pPr>
              <w:pStyle w:val="BodyText"/>
              <w:spacing w:before="40" w:after="60" w:line="240" w:lineRule="auto"/>
              <w:rPr>
                <w:rFonts w:asciiTheme="majorHAnsi" w:hAnsiTheme="majorHAnsi" w:cs="Calibri"/>
                <w:sz w:val="16"/>
                <w:szCs w:val="16"/>
              </w:rPr>
            </w:pPr>
            <w:r w:rsidRPr="008635E0">
              <w:rPr>
                <w:rFonts w:asciiTheme="majorHAnsi" w:hAnsiTheme="majorHAnsi" w:cs="Calibri"/>
                <w:sz w:val="16"/>
                <w:szCs w:val="16"/>
              </w:rPr>
              <w:t xml:space="preserve">Construction of waterway and drainage </w:t>
            </w:r>
            <w:r>
              <w:rPr>
                <w:rFonts w:asciiTheme="majorHAnsi" w:hAnsiTheme="majorHAnsi" w:cs="Calibri"/>
                <w:sz w:val="16"/>
                <w:szCs w:val="16"/>
              </w:rPr>
              <w:t>projects</w:t>
            </w:r>
            <w:r w:rsidRPr="008635E0">
              <w:rPr>
                <w:rFonts w:asciiTheme="majorHAnsi" w:hAnsiTheme="majorHAnsi" w:cs="Calibri"/>
                <w:sz w:val="16"/>
                <w:szCs w:val="16"/>
              </w:rPr>
              <w:t xml:space="preserve"> that are delivered by urban developers on Melbourne Water's behalf and administered through Melbourne Water’s Development Services Schemes</w:t>
            </w:r>
            <w:r w:rsidR="006D0651">
              <w:rPr>
                <w:rFonts w:asciiTheme="majorHAnsi" w:hAnsiTheme="majorHAnsi" w:cs="Calibri"/>
                <w:sz w:val="16"/>
                <w:szCs w:val="16"/>
              </w:rPr>
              <w:t>.</w:t>
            </w:r>
          </w:p>
        </w:tc>
        <w:tc>
          <w:tcPr>
            <w:tcW w:w="7505" w:type="dxa"/>
            <w:gridSpan w:val="2"/>
            <w:tcBorders>
              <w:top w:val="single" w:sz="4" w:space="0" w:color="231F20"/>
            </w:tcBorders>
            <w:shd w:val="clear" w:color="auto" w:fill="FFFFFF" w:themeFill="background1"/>
          </w:tcPr>
          <w:p w14:paraId="287750A2" w14:textId="2C77EF92" w:rsidR="00C7771B" w:rsidRPr="00C27FE1" w:rsidRDefault="00C7771B" w:rsidP="00C7771B">
            <w:pPr>
              <w:pStyle w:val="BodyText"/>
              <w:spacing w:before="40" w:after="60" w:line="240" w:lineRule="auto"/>
              <w:jc w:val="center"/>
              <w:rPr>
                <w:rFonts w:asciiTheme="majorHAnsi" w:hAnsiTheme="majorHAnsi"/>
                <w:sz w:val="16"/>
                <w:szCs w:val="16"/>
              </w:rPr>
            </w:pPr>
            <w:r>
              <w:rPr>
                <w:noProof/>
              </w:rPr>
              <w:drawing>
                <wp:inline distT="0" distB="0" distL="0" distR="0" wp14:anchorId="102E74A1" wp14:editId="4D6D6FE6">
                  <wp:extent cx="4486393" cy="792000"/>
                  <wp:effectExtent l="0" t="0" r="0" b="825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045D16FF" w14:textId="3B48D02F" w:rsidR="00C7771B" w:rsidRPr="00C7771B" w:rsidRDefault="00C7771B" w:rsidP="00C7771B">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C7771B">
              <w:rPr>
                <w:rFonts w:ascii="Verdana" w:hAnsi="Verdana"/>
                <w:color w:val="auto"/>
                <w:sz w:val="16"/>
                <w:szCs w:val="18"/>
              </w:rPr>
              <w:t>361.0m</w:t>
            </w:r>
          </w:p>
        </w:tc>
      </w:tr>
      <w:tr w:rsidR="00C7771B" w14:paraId="6D3B225E"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3E5AF5FB" w14:textId="77777777" w:rsidR="00C7771B" w:rsidRDefault="00C7771B" w:rsidP="004316D1">
            <w:pPr>
              <w:pStyle w:val="BodyText"/>
              <w:spacing w:before="40" w:after="60" w:line="240" w:lineRule="auto"/>
              <w:rPr>
                <w:rFonts w:ascii="Verdana" w:hAnsi="Verdana"/>
                <w:color w:val="auto"/>
                <w:sz w:val="16"/>
                <w:szCs w:val="18"/>
              </w:rPr>
            </w:pPr>
            <w:r w:rsidRPr="009609E0">
              <w:rPr>
                <w:rFonts w:ascii="Verdana" w:hAnsi="Verdana"/>
                <w:color w:val="auto"/>
                <w:sz w:val="16"/>
                <w:szCs w:val="18"/>
              </w:rPr>
              <w:t>Arden Macaulay Flood Mitigation Infrastructure 2021-26</w:t>
            </w:r>
          </w:p>
          <w:p w14:paraId="78AF1D5D" w14:textId="5C07D9EC" w:rsidR="008D623D" w:rsidRPr="00725EDA" w:rsidRDefault="008D623D" w:rsidP="004316D1">
            <w:pPr>
              <w:pStyle w:val="BodyText"/>
              <w:spacing w:before="40" w:after="60" w:line="240" w:lineRule="auto"/>
              <w:rPr>
                <w:rFonts w:ascii="Verdana" w:hAnsi="Verdana"/>
                <w:color w:val="auto"/>
                <w:sz w:val="16"/>
                <w:szCs w:val="18"/>
              </w:rPr>
            </w:pPr>
            <w:r>
              <w:rPr>
                <w:rFonts w:ascii="Verdana" w:hAnsi="Verdana"/>
                <w:i/>
                <w:color w:val="auto"/>
                <w:sz w:val="16"/>
                <w:szCs w:val="18"/>
              </w:rPr>
              <w:t>Growth driver</w:t>
            </w:r>
          </w:p>
        </w:tc>
        <w:tc>
          <w:tcPr>
            <w:tcW w:w="3926" w:type="dxa"/>
            <w:tcBorders>
              <w:top w:val="single" w:sz="4" w:space="0" w:color="auto"/>
            </w:tcBorders>
            <w:shd w:val="clear" w:color="auto" w:fill="FFFFFF" w:themeFill="background1"/>
          </w:tcPr>
          <w:p w14:paraId="7106784F" w14:textId="50E56B75" w:rsidR="00C7771B" w:rsidRPr="00C27FE1" w:rsidRDefault="004316D1" w:rsidP="004316D1">
            <w:pPr>
              <w:pStyle w:val="BodyText"/>
              <w:spacing w:before="40" w:after="60" w:line="240" w:lineRule="auto"/>
              <w:rPr>
                <w:rFonts w:asciiTheme="majorHAnsi" w:hAnsiTheme="majorHAnsi" w:cs="Calibri"/>
                <w:sz w:val="16"/>
                <w:szCs w:val="16"/>
              </w:rPr>
            </w:pPr>
            <w:r w:rsidRPr="004316D1">
              <w:rPr>
                <w:rFonts w:asciiTheme="majorHAnsi" w:hAnsiTheme="majorHAnsi" w:cs="Calibri"/>
                <w:sz w:val="16"/>
                <w:szCs w:val="16"/>
              </w:rPr>
              <w:t>Flood mitigation and drainage infrastructure to enable development</w:t>
            </w:r>
            <w:r>
              <w:rPr>
                <w:rFonts w:asciiTheme="majorHAnsi" w:hAnsiTheme="majorHAnsi" w:cs="Calibri"/>
                <w:sz w:val="16"/>
                <w:szCs w:val="16"/>
              </w:rPr>
              <w:t xml:space="preserve"> of the Arden Macaulay precinct. Includes </w:t>
            </w:r>
            <w:r w:rsidRPr="004316D1">
              <w:rPr>
                <w:rFonts w:asciiTheme="majorHAnsi" w:hAnsiTheme="majorHAnsi" w:cs="Calibri"/>
                <w:sz w:val="16"/>
                <w:szCs w:val="16"/>
              </w:rPr>
              <w:t xml:space="preserve">above </w:t>
            </w:r>
            <w:r>
              <w:rPr>
                <w:rFonts w:asciiTheme="majorHAnsi" w:hAnsiTheme="majorHAnsi" w:cs="Calibri"/>
                <w:sz w:val="16"/>
                <w:szCs w:val="16"/>
              </w:rPr>
              <w:t xml:space="preserve">and below </w:t>
            </w:r>
            <w:r w:rsidRPr="004316D1">
              <w:rPr>
                <w:rFonts w:asciiTheme="majorHAnsi" w:hAnsiTheme="majorHAnsi" w:cs="Calibri"/>
                <w:sz w:val="16"/>
                <w:szCs w:val="16"/>
              </w:rPr>
              <w:t xml:space="preserve">ground flood storage </w:t>
            </w:r>
            <w:r>
              <w:rPr>
                <w:rFonts w:asciiTheme="majorHAnsi" w:hAnsiTheme="majorHAnsi" w:cs="Calibri"/>
                <w:sz w:val="16"/>
                <w:szCs w:val="16"/>
              </w:rPr>
              <w:t>capacity (28.5 ML combined capacity); p</w:t>
            </w:r>
            <w:r w:rsidRPr="004316D1">
              <w:rPr>
                <w:rFonts w:asciiTheme="majorHAnsi" w:hAnsiTheme="majorHAnsi" w:cs="Calibri"/>
                <w:sz w:val="16"/>
                <w:szCs w:val="16"/>
              </w:rPr>
              <w:t>ressure and gravity undergro</w:t>
            </w:r>
            <w:r>
              <w:rPr>
                <w:rFonts w:asciiTheme="majorHAnsi" w:hAnsiTheme="majorHAnsi" w:cs="Calibri"/>
                <w:sz w:val="16"/>
                <w:szCs w:val="16"/>
              </w:rPr>
              <w:t xml:space="preserve">und pipes to convey flood water; and </w:t>
            </w:r>
            <w:r w:rsidRPr="004316D1">
              <w:rPr>
                <w:rFonts w:asciiTheme="majorHAnsi" w:hAnsiTheme="majorHAnsi" w:cs="Calibri"/>
                <w:sz w:val="16"/>
                <w:szCs w:val="16"/>
              </w:rPr>
              <w:t xml:space="preserve">pump stations </w:t>
            </w:r>
            <w:r>
              <w:rPr>
                <w:rFonts w:asciiTheme="majorHAnsi" w:hAnsiTheme="majorHAnsi" w:cs="Calibri"/>
                <w:sz w:val="16"/>
                <w:szCs w:val="16"/>
              </w:rPr>
              <w:t>and other infrastructure.</w:t>
            </w:r>
            <w:r w:rsidR="00925321">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tcPr>
          <w:p w14:paraId="204274E6" w14:textId="7A4D8298" w:rsidR="00C7771B" w:rsidRPr="00C27FE1" w:rsidRDefault="00C7771B" w:rsidP="00C7771B">
            <w:pPr>
              <w:pStyle w:val="BodyText"/>
              <w:spacing w:before="40" w:after="60" w:line="240" w:lineRule="auto"/>
              <w:jc w:val="center"/>
              <w:rPr>
                <w:rFonts w:asciiTheme="majorHAnsi" w:hAnsiTheme="majorHAnsi"/>
                <w:sz w:val="16"/>
                <w:szCs w:val="16"/>
              </w:rPr>
            </w:pPr>
            <w:r>
              <w:rPr>
                <w:noProof/>
              </w:rPr>
              <w:drawing>
                <wp:inline distT="0" distB="0" distL="0" distR="0" wp14:anchorId="0A97F37D" wp14:editId="12046A3E">
                  <wp:extent cx="4486393" cy="792000"/>
                  <wp:effectExtent l="0" t="0" r="0" b="8255"/>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308B5B52" w14:textId="2992D2E4" w:rsidR="00C7771B" w:rsidRPr="00C7771B" w:rsidRDefault="00C7771B" w:rsidP="00C7771B">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C7771B">
              <w:rPr>
                <w:rFonts w:ascii="Verdana" w:hAnsi="Verdana"/>
                <w:color w:val="auto"/>
                <w:sz w:val="16"/>
                <w:szCs w:val="18"/>
              </w:rPr>
              <w:t>28.2m</w:t>
            </w:r>
          </w:p>
        </w:tc>
      </w:tr>
      <w:tr w:rsidR="00C7771B" w14:paraId="30CC4D21" w14:textId="77777777" w:rsidTr="005A293D">
        <w:tblPrEx>
          <w:tblCellMar>
            <w:left w:w="108" w:type="dxa"/>
            <w:right w:w="108" w:type="dxa"/>
          </w:tblCellMar>
        </w:tblPrEx>
        <w:trPr>
          <w:trHeight w:val="227"/>
        </w:trPr>
        <w:tc>
          <w:tcPr>
            <w:tcW w:w="2179" w:type="dxa"/>
            <w:tcBorders>
              <w:top w:val="single" w:sz="4" w:space="0" w:color="auto"/>
              <w:left w:val="single" w:sz="4" w:space="0" w:color="auto"/>
            </w:tcBorders>
            <w:shd w:val="clear" w:color="auto" w:fill="FFFFFF" w:themeFill="background1"/>
          </w:tcPr>
          <w:p w14:paraId="19288B25" w14:textId="77777777" w:rsidR="00C7771B" w:rsidRDefault="00C7771B" w:rsidP="004316D1">
            <w:pPr>
              <w:pStyle w:val="BodyText"/>
              <w:spacing w:before="40" w:after="60" w:line="240" w:lineRule="auto"/>
              <w:rPr>
                <w:rFonts w:ascii="Verdana" w:hAnsi="Verdana"/>
                <w:color w:val="auto"/>
                <w:sz w:val="16"/>
                <w:szCs w:val="18"/>
              </w:rPr>
            </w:pPr>
            <w:r w:rsidRPr="009609E0">
              <w:rPr>
                <w:rFonts w:ascii="Verdana" w:hAnsi="Verdana"/>
                <w:color w:val="auto"/>
                <w:sz w:val="16"/>
                <w:szCs w:val="18"/>
              </w:rPr>
              <w:t>Fishermans Bend Flood Mitigation Infrastructure 2021-26</w:t>
            </w:r>
          </w:p>
          <w:p w14:paraId="0D84DA55" w14:textId="3A431E70" w:rsidR="008D623D" w:rsidRPr="00725EDA" w:rsidRDefault="008D623D" w:rsidP="004316D1">
            <w:pPr>
              <w:pStyle w:val="BodyText"/>
              <w:spacing w:before="40" w:after="60" w:line="240" w:lineRule="auto"/>
              <w:rPr>
                <w:rFonts w:ascii="Verdana" w:hAnsi="Verdana"/>
                <w:color w:val="auto"/>
                <w:sz w:val="16"/>
                <w:szCs w:val="18"/>
              </w:rPr>
            </w:pPr>
            <w:r>
              <w:rPr>
                <w:rFonts w:ascii="Verdana" w:hAnsi="Verdana"/>
                <w:i/>
                <w:color w:val="auto"/>
                <w:sz w:val="16"/>
                <w:szCs w:val="18"/>
              </w:rPr>
              <w:t>Growth driver</w:t>
            </w:r>
          </w:p>
        </w:tc>
        <w:tc>
          <w:tcPr>
            <w:tcW w:w="3926" w:type="dxa"/>
            <w:tcBorders>
              <w:top w:val="single" w:sz="4" w:space="0" w:color="auto"/>
            </w:tcBorders>
            <w:shd w:val="clear" w:color="auto" w:fill="FFFFFF" w:themeFill="background1"/>
          </w:tcPr>
          <w:p w14:paraId="55052BD1" w14:textId="3D5B4C27" w:rsidR="00C7771B" w:rsidRPr="006D0651" w:rsidRDefault="006D0651" w:rsidP="006D0651">
            <w:pPr>
              <w:pStyle w:val="BodyText"/>
              <w:spacing w:before="40" w:after="60" w:line="240" w:lineRule="auto"/>
              <w:rPr>
                <w:rFonts w:asciiTheme="majorHAnsi" w:hAnsiTheme="majorHAnsi" w:cs="Calibri"/>
                <w:sz w:val="16"/>
                <w:szCs w:val="16"/>
              </w:rPr>
            </w:pPr>
            <w:r w:rsidRPr="006D0651">
              <w:rPr>
                <w:rFonts w:asciiTheme="majorHAnsi" w:hAnsiTheme="majorHAnsi" w:cs="Calibri"/>
                <w:sz w:val="16"/>
                <w:szCs w:val="16"/>
              </w:rPr>
              <w:t>Flood mitigation and drainage infrastructure to enable development of the Fishermans Bend precinct. Infrastruc</w:t>
            </w:r>
            <w:r>
              <w:rPr>
                <w:rFonts w:asciiTheme="majorHAnsi" w:hAnsiTheme="majorHAnsi" w:cs="Calibri"/>
                <w:sz w:val="16"/>
                <w:szCs w:val="16"/>
              </w:rPr>
              <w:t>ture required in 2021-26 period includes c</w:t>
            </w:r>
            <w:r w:rsidRPr="006D0651">
              <w:rPr>
                <w:rFonts w:asciiTheme="majorHAnsi" w:hAnsiTheme="majorHAnsi" w:cs="Calibri"/>
                <w:sz w:val="16"/>
                <w:szCs w:val="16"/>
              </w:rPr>
              <w:t>onstruction of ~2km pipes in the Montague-Lorimer area to convey flood water and alleviate flooding and drainage</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tcPr>
          <w:p w14:paraId="4DCB6C1A" w14:textId="71734B55" w:rsidR="00C7771B" w:rsidRPr="00C7771B" w:rsidRDefault="00C7771B" w:rsidP="00C7771B">
            <w:pPr>
              <w:pStyle w:val="BodyText"/>
              <w:spacing w:before="40" w:after="60" w:line="240" w:lineRule="auto"/>
              <w:jc w:val="center"/>
              <w:rPr>
                <w:rFonts w:asciiTheme="majorHAnsi" w:hAnsiTheme="majorHAnsi"/>
                <w:sz w:val="16"/>
                <w:szCs w:val="16"/>
              </w:rPr>
            </w:pPr>
            <w:r>
              <w:rPr>
                <w:noProof/>
              </w:rPr>
              <w:drawing>
                <wp:inline distT="0" distB="0" distL="0" distR="0" wp14:anchorId="7CC160EC" wp14:editId="0F4BBC95">
                  <wp:extent cx="4486393" cy="792000"/>
                  <wp:effectExtent l="0" t="0" r="0" b="8255"/>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76CCFB29" w14:textId="4A84A900" w:rsidR="00C7771B" w:rsidRPr="00C7771B" w:rsidRDefault="00C7771B" w:rsidP="00C7771B">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C7771B">
              <w:rPr>
                <w:rFonts w:ascii="Verdana" w:hAnsi="Verdana"/>
                <w:color w:val="auto"/>
                <w:sz w:val="16"/>
                <w:szCs w:val="18"/>
              </w:rPr>
              <w:t>22.3m</w:t>
            </w:r>
          </w:p>
        </w:tc>
      </w:tr>
      <w:tr w:rsidR="00C7771B" w14:paraId="0BD3CC2B"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13610" w:type="dxa"/>
            <w:gridSpan w:val="4"/>
            <w:tcBorders>
              <w:top w:val="single" w:sz="4" w:space="0" w:color="auto"/>
              <w:left w:val="single" w:sz="4" w:space="0" w:color="auto"/>
              <w:right w:val="nil"/>
            </w:tcBorders>
            <w:shd w:val="clear" w:color="auto" w:fill="D9D9D9" w:themeFill="background1" w:themeFillShade="D9"/>
            <w:vAlign w:val="center"/>
          </w:tcPr>
          <w:p w14:paraId="6DD5CE82" w14:textId="1241D106" w:rsidR="00C7771B" w:rsidRPr="00C27FE1" w:rsidRDefault="00C7771B" w:rsidP="000F5B05">
            <w:pPr>
              <w:pStyle w:val="BodyText"/>
              <w:spacing w:before="40" w:after="60" w:line="240" w:lineRule="auto"/>
              <w:rPr>
                <w:rFonts w:asciiTheme="majorHAnsi" w:hAnsiTheme="majorHAnsi"/>
                <w:sz w:val="16"/>
                <w:szCs w:val="16"/>
              </w:rPr>
            </w:pPr>
            <w:r>
              <w:rPr>
                <w:rFonts w:asciiTheme="majorHAnsi" w:hAnsiTheme="majorHAnsi" w:cs="Calibri"/>
                <w:b/>
                <w:color w:val="000000"/>
                <w:sz w:val="16"/>
                <w:szCs w:val="16"/>
              </w:rPr>
              <w:t xml:space="preserve">Stormwater quality-– </w:t>
            </w:r>
            <w:r w:rsidRPr="00C7771B">
              <w:rPr>
                <w:rFonts w:asciiTheme="majorHAnsi" w:hAnsiTheme="majorHAnsi" w:cs="Calibri"/>
                <w:color w:val="000000"/>
                <w:sz w:val="16"/>
                <w:szCs w:val="16"/>
              </w:rPr>
              <w:t>aligns with “</w:t>
            </w:r>
            <w:r w:rsidRPr="00C7771B">
              <w:rPr>
                <w:rFonts w:asciiTheme="majorHAnsi" w:hAnsiTheme="majorHAnsi" w:cs="Calibri"/>
                <w:i/>
                <w:color w:val="000000"/>
                <w:sz w:val="16"/>
                <w:szCs w:val="16"/>
              </w:rPr>
              <w:t>Melbourne’s environment, rivers, creeks and bays are protected”</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6034BB" w14:textId="6C894238" w:rsidR="00C7771B" w:rsidRPr="00725EDA" w:rsidRDefault="008D623D" w:rsidP="000F5B05">
            <w:pPr>
              <w:pStyle w:val="BodyText"/>
              <w:spacing w:before="40" w:after="60" w:line="240" w:lineRule="auto"/>
              <w:jc w:val="center"/>
              <w:rPr>
                <w:rFonts w:asciiTheme="majorHAnsi" w:hAnsiTheme="majorHAnsi" w:cs="Calibri"/>
                <w:b/>
                <w:bCs/>
                <w:color w:val="000000"/>
                <w:sz w:val="16"/>
                <w:szCs w:val="16"/>
              </w:rPr>
            </w:pPr>
            <w:r w:rsidRPr="008D623D">
              <w:rPr>
                <w:rFonts w:asciiTheme="majorHAnsi" w:hAnsiTheme="majorHAnsi" w:cs="Calibri"/>
                <w:b/>
                <w:bCs/>
                <w:color w:val="000000"/>
                <w:sz w:val="16"/>
                <w:szCs w:val="16"/>
              </w:rPr>
              <w:t>$148.3m</w:t>
            </w:r>
          </w:p>
        </w:tc>
      </w:tr>
      <w:tr w:rsidR="008D623D" w14:paraId="577EE0D4" w14:textId="77777777" w:rsidTr="005A293D">
        <w:tblPrEx>
          <w:tblCellMar>
            <w:left w:w="108" w:type="dxa"/>
            <w:right w:w="108" w:type="dxa"/>
          </w:tblCellMar>
        </w:tblPrEx>
        <w:trPr>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574C461E" w14:textId="77777777" w:rsidR="00C7771B" w:rsidRPr="00725EDA" w:rsidRDefault="00C7771B" w:rsidP="000F5B05">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Projects</w:t>
            </w:r>
          </w:p>
        </w:tc>
        <w:tc>
          <w:tcPr>
            <w:tcW w:w="3926" w:type="dxa"/>
            <w:tcBorders>
              <w:top w:val="single" w:sz="4" w:space="0" w:color="auto"/>
              <w:left w:val="nil"/>
              <w:right w:val="nil"/>
            </w:tcBorders>
            <w:shd w:val="clear" w:color="auto" w:fill="F2F2F2" w:themeFill="background1" w:themeFillShade="F2"/>
          </w:tcPr>
          <w:p w14:paraId="242AC517" w14:textId="033D5C2C" w:rsidR="00C7771B" w:rsidRPr="00C27FE1" w:rsidRDefault="00C7771B" w:rsidP="008D623D">
            <w:pPr>
              <w:pStyle w:val="BodyText"/>
              <w:spacing w:before="40" w:after="60" w:line="240" w:lineRule="auto"/>
              <w:rPr>
                <w:rFonts w:asciiTheme="majorHAnsi" w:hAnsiTheme="majorHAnsi" w:cs="Calibri"/>
                <w:sz w:val="16"/>
                <w:szCs w:val="16"/>
              </w:rPr>
            </w:pPr>
            <w:r w:rsidRPr="00C7771B">
              <w:rPr>
                <w:rFonts w:asciiTheme="majorHAnsi" w:hAnsiTheme="majorHAnsi" w:cs="Calibri"/>
                <w:sz w:val="16"/>
                <w:szCs w:val="16"/>
              </w:rPr>
              <w:t>1</w:t>
            </w:r>
            <w:r w:rsidR="008D623D">
              <w:rPr>
                <w:rFonts w:asciiTheme="majorHAnsi" w:hAnsiTheme="majorHAnsi" w:cs="Calibri"/>
                <w:sz w:val="16"/>
                <w:szCs w:val="16"/>
              </w:rPr>
              <w:t>2</w:t>
            </w:r>
            <w:r w:rsidRPr="00C7771B">
              <w:rPr>
                <w:rFonts w:asciiTheme="majorHAnsi" w:hAnsiTheme="majorHAnsi" w:cs="Calibri"/>
                <w:sz w:val="16"/>
                <w:szCs w:val="16"/>
              </w:rPr>
              <w:t xml:space="preserve"> projects in total</w:t>
            </w:r>
          </w:p>
        </w:tc>
        <w:tc>
          <w:tcPr>
            <w:tcW w:w="7505" w:type="dxa"/>
            <w:gridSpan w:val="2"/>
            <w:tcBorders>
              <w:top w:val="single" w:sz="4" w:space="0" w:color="231F20"/>
              <w:left w:val="nil"/>
              <w:right w:val="nil"/>
            </w:tcBorders>
            <w:shd w:val="clear" w:color="auto" w:fill="F2F2F2" w:themeFill="background1" w:themeFillShade="F2"/>
          </w:tcPr>
          <w:p w14:paraId="17D7D52E" w14:textId="77777777" w:rsidR="00C7771B" w:rsidRPr="00C27FE1" w:rsidRDefault="00C7771B" w:rsidP="000F5B05">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E1A06AC" w14:textId="31F7041C" w:rsidR="00C7771B" w:rsidRPr="00C27FE1" w:rsidRDefault="008D623D" w:rsidP="000F5B05">
            <w:pPr>
              <w:pStyle w:val="BodyText"/>
              <w:spacing w:before="40" w:after="60" w:line="240" w:lineRule="auto"/>
              <w:jc w:val="center"/>
              <w:rPr>
                <w:rFonts w:asciiTheme="majorHAnsi" w:hAnsiTheme="majorHAnsi" w:cs="Calibri"/>
                <w:b/>
                <w:bCs/>
                <w:color w:val="000000"/>
                <w:sz w:val="16"/>
                <w:szCs w:val="16"/>
              </w:rPr>
            </w:pPr>
            <w:r w:rsidRPr="008D623D">
              <w:rPr>
                <w:rFonts w:asciiTheme="majorHAnsi" w:hAnsiTheme="majorHAnsi" w:cs="Calibri"/>
                <w:b/>
                <w:bCs/>
                <w:color w:val="000000"/>
                <w:sz w:val="16"/>
                <w:szCs w:val="16"/>
              </w:rPr>
              <w:t>$16.0m</w:t>
            </w:r>
          </w:p>
        </w:tc>
      </w:tr>
      <w:tr w:rsidR="008D623D" w14:paraId="275A79BD"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774BFFEA" w14:textId="77777777" w:rsidR="008D623D" w:rsidRDefault="008D623D" w:rsidP="000240DD">
            <w:pPr>
              <w:pStyle w:val="BodyText"/>
              <w:spacing w:before="40" w:after="60" w:line="240" w:lineRule="auto"/>
              <w:rPr>
                <w:rFonts w:ascii="Verdana" w:hAnsi="Verdana"/>
                <w:color w:val="auto"/>
                <w:sz w:val="16"/>
                <w:szCs w:val="18"/>
              </w:rPr>
            </w:pPr>
            <w:r w:rsidRPr="008D623D">
              <w:rPr>
                <w:rFonts w:ascii="Verdana" w:hAnsi="Verdana"/>
                <w:color w:val="auto"/>
                <w:sz w:val="16"/>
                <w:szCs w:val="18"/>
              </w:rPr>
              <w:t>Hallam Valley RB Wetland renewal</w:t>
            </w:r>
          </w:p>
          <w:p w14:paraId="398417E2" w14:textId="76E9D535" w:rsidR="008D623D" w:rsidRPr="008D623D" w:rsidRDefault="008D623D" w:rsidP="000240DD">
            <w:pPr>
              <w:pStyle w:val="BodyText"/>
              <w:spacing w:before="40" w:after="60" w:line="240" w:lineRule="auto"/>
              <w:rPr>
                <w:rFonts w:asciiTheme="majorHAnsi" w:hAnsiTheme="majorHAnsi" w:cs="Calibri"/>
                <w:i/>
                <w:color w:val="auto"/>
                <w:sz w:val="16"/>
                <w:szCs w:val="16"/>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1B94FE0A" w14:textId="4E271FC6" w:rsidR="008D623D" w:rsidRPr="00C27FE1" w:rsidRDefault="00E12373" w:rsidP="000240DD">
            <w:pPr>
              <w:pStyle w:val="BodyText"/>
              <w:spacing w:before="40" w:after="60" w:line="240" w:lineRule="auto"/>
              <w:rPr>
                <w:rFonts w:asciiTheme="majorHAnsi" w:hAnsiTheme="majorHAnsi" w:cs="Calibri"/>
                <w:sz w:val="16"/>
                <w:szCs w:val="16"/>
              </w:rPr>
            </w:pPr>
            <w:r w:rsidRPr="00E12373">
              <w:rPr>
                <w:rFonts w:asciiTheme="majorHAnsi" w:hAnsiTheme="majorHAnsi" w:cs="Calibri"/>
                <w:sz w:val="16"/>
                <w:szCs w:val="16"/>
              </w:rPr>
              <w:t>Rectification of Hallam Valley RB Wetland to restore the wetland function to its designed treatment capacity of 3.9 tonnes nitrogen per annum.</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vAlign w:val="center"/>
          </w:tcPr>
          <w:p w14:paraId="3DE27D4E" w14:textId="56777908" w:rsidR="008D623D" w:rsidRPr="00725EDA" w:rsidRDefault="008D623D" w:rsidP="008D623D">
            <w:pPr>
              <w:pStyle w:val="BodyText"/>
              <w:spacing w:before="40" w:after="60" w:line="240" w:lineRule="auto"/>
              <w:jc w:val="center"/>
              <w:rPr>
                <w:rFonts w:asciiTheme="majorHAnsi" w:hAnsiTheme="majorHAnsi" w:cs="Calibri"/>
                <w:b/>
                <w:bCs/>
                <w:color w:val="000000"/>
                <w:sz w:val="16"/>
                <w:szCs w:val="16"/>
              </w:rPr>
            </w:pPr>
            <w:r>
              <w:rPr>
                <w:noProof/>
              </w:rPr>
              <w:drawing>
                <wp:inline distT="0" distB="0" distL="0" distR="0" wp14:anchorId="406AF90E" wp14:editId="1631F20B">
                  <wp:extent cx="4486393" cy="792000"/>
                  <wp:effectExtent l="0" t="0" r="0" b="8255"/>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34EDF19A" w14:textId="5F9818F4" w:rsidR="008D623D" w:rsidRPr="008D623D" w:rsidRDefault="008D623D" w:rsidP="008D623D">
            <w:pPr>
              <w:pStyle w:val="BodyText"/>
              <w:spacing w:before="40" w:after="60" w:line="240" w:lineRule="auto"/>
              <w:jc w:val="center"/>
              <w:rPr>
                <w:rFonts w:asciiTheme="majorHAnsi" w:hAnsiTheme="majorHAnsi" w:cs="Calibri"/>
                <w:bCs/>
                <w:color w:val="auto"/>
                <w:sz w:val="16"/>
                <w:szCs w:val="16"/>
              </w:rPr>
            </w:pPr>
            <w:r>
              <w:rPr>
                <w:rFonts w:ascii="Verdana" w:hAnsi="Verdana"/>
                <w:color w:val="auto"/>
                <w:sz w:val="16"/>
                <w:szCs w:val="18"/>
              </w:rPr>
              <w:t>$</w:t>
            </w:r>
            <w:r w:rsidRPr="008D623D">
              <w:rPr>
                <w:rFonts w:ascii="Verdana" w:hAnsi="Verdana"/>
                <w:color w:val="auto"/>
                <w:sz w:val="16"/>
                <w:szCs w:val="18"/>
              </w:rPr>
              <w:t>6.4m</w:t>
            </w:r>
          </w:p>
        </w:tc>
      </w:tr>
      <w:tr w:rsidR="008D623D" w14:paraId="70D2B859" w14:textId="77777777" w:rsidTr="005A293D">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6ADE5944" w14:textId="77777777" w:rsidR="008D623D" w:rsidRDefault="008D623D" w:rsidP="000240DD">
            <w:pPr>
              <w:pStyle w:val="BodyText"/>
              <w:spacing w:before="40" w:after="60" w:line="240" w:lineRule="auto"/>
              <w:rPr>
                <w:rFonts w:ascii="Verdana" w:hAnsi="Verdana"/>
                <w:color w:val="auto"/>
                <w:sz w:val="16"/>
                <w:szCs w:val="18"/>
              </w:rPr>
            </w:pPr>
            <w:r w:rsidRPr="008D623D">
              <w:rPr>
                <w:rFonts w:ascii="Verdana" w:hAnsi="Verdana"/>
                <w:color w:val="auto"/>
                <w:sz w:val="16"/>
                <w:szCs w:val="18"/>
              </w:rPr>
              <w:t>Gladstone Street Wetland Rectification</w:t>
            </w:r>
          </w:p>
          <w:p w14:paraId="2D943045" w14:textId="3B1FE873" w:rsidR="008D623D" w:rsidRPr="008D623D" w:rsidRDefault="008D623D" w:rsidP="000240DD">
            <w:pPr>
              <w:pStyle w:val="BodyText"/>
              <w:spacing w:before="40" w:after="60" w:line="240" w:lineRule="auto"/>
              <w:rPr>
                <w:rFonts w:asciiTheme="majorHAnsi" w:hAnsiTheme="majorHAnsi" w:cs="Calibri"/>
                <w:i/>
                <w:color w:val="auto"/>
                <w:sz w:val="16"/>
                <w:szCs w:val="16"/>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290C8662" w14:textId="661FC75C" w:rsidR="008D623D" w:rsidRPr="00C27FE1" w:rsidRDefault="00E12373" w:rsidP="000240DD">
            <w:pPr>
              <w:pStyle w:val="BodyText"/>
              <w:spacing w:before="40" w:after="60" w:line="240" w:lineRule="auto"/>
              <w:rPr>
                <w:rFonts w:asciiTheme="majorHAnsi" w:hAnsiTheme="majorHAnsi" w:cs="Calibri"/>
                <w:sz w:val="16"/>
                <w:szCs w:val="16"/>
              </w:rPr>
            </w:pPr>
            <w:r w:rsidRPr="00E12373">
              <w:rPr>
                <w:rFonts w:asciiTheme="majorHAnsi" w:hAnsiTheme="majorHAnsi" w:cs="Calibri"/>
                <w:sz w:val="16"/>
                <w:szCs w:val="16"/>
              </w:rPr>
              <w:t>Rectification of Gladstone St Wetland to restore the wetland to its designed treatment capacity of 1.8 tonnes nitrogen per annum.</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vAlign w:val="center"/>
          </w:tcPr>
          <w:p w14:paraId="608C23BC" w14:textId="4BBAE428" w:rsidR="008D623D" w:rsidRPr="00725EDA" w:rsidRDefault="008D623D" w:rsidP="008D623D">
            <w:pPr>
              <w:pStyle w:val="BodyText"/>
              <w:spacing w:before="40" w:after="60" w:line="240" w:lineRule="auto"/>
              <w:jc w:val="center"/>
              <w:rPr>
                <w:rFonts w:asciiTheme="majorHAnsi" w:hAnsiTheme="majorHAnsi" w:cs="Calibri"/>
                <w:b/>
                <w:bCs/>
                <w:color w:val="000000"/>
                <w:sz w:val="16"/>
                <w:szCs w:val="16"/>
              </w:rPr>
            </w:pPr>
            <w:r>
              <w:rPr>
                <w:noProof/>
              </w:rPr>
              <w:drawing>
                <wp:inline distT="0" distB="0" distL="0" distR="0" wp14:anchorId="5BCFA314" wp14:editId="4BE61E2E">
                  <wp:extent cx="4486393" cy="792000"/>
                  <wp:effectExtent l="0" t="0" r="0" b="825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7B43BDBB" w14:textId="0DC2B14C" w:rsidR="008D623D" w:rsidRPr="008D623D" w:rsidRDefault="008D623D" w:rsidP="008D623D">
            <w:pPr>
              <w:pStyle w:val="BodyText"/>
              <w:spacing w:before="40" w:after="60" w:line="240" w:lineRule="auto"/>
              <w:jc w:val="center"/>
              <w:rPr>
                <w:rFonts w:asciiTheme="majorHAnsi" w:hAnsiTheme="majorHAnsi" w:cs="Calibri"/>
                <w:bCs/>
                <w:color w:val="auto"/>
                <w:sz w:val="16"/>
                <w:szCs w:val="16"/>
              </w:rPr>
            </w:pPr>
            <w:r>
              <w:rPr>
                <w:rFonts w:ascii="Verdana" w:hAnsi="Verdana"/>
                <w:color w:val="auto"/>
                <w:sz w:val="16"/>
                <w:szCs w:val="18"/>
              </w:rPr>
              <w:t>$</w:t>
            </w:r>
            <w:r w:rsidRPr="008D623D">
              <w:rPr>
                <w:rFonts w:ascii="Verdana" w:hAnsi="Verdana"/>
                <w:color w:val="auto"/>
                <w:sz w:val="16"/>
                <w:szCs w:val="18"/>
              </w:rPr>
              <w:t>5.4m</w:t>
            </w:r>
          </w:p>
        </w:tc>
      </w:tr>
      <w:tr w:rsidR="008D623D" w14:paraId="46519465"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54FD0480" w14:textId="77777777" w:rsidR="00C7771B" w:rsidRPr="00725EDA" w:rsidRDefault="00C7771B" w:rsidP="000F5B05">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Allocations</w:t>
            </w:r>
          </w:p>
        </w:tc>
        <w:tc>
          <w:tcPr>
            <w:tcW w:w="3926" w:type="dxa"/>
            <w:tcBorders>
              <w:top w:val="single" w:sz="4" w:space="0" w:color="auto"/>
              <w:left w:val="nil"/>
              <w:right w:val="nil"/>
            </w:tcBorders>
            <w:shd w:val="clear" w:color="auto" w:fill="F2F2F2" w:themeFill="background1" w:themeFillShade="F2"/>
            <w:vAlign w:val="center"/>
          </w:tcPr>
          <w:p w14:paraId="09A28F39" w14:textId="29D74BB1" w:rsidR="00C7771B" w:rsidRPr="00C27FE1" w:rsidRDefault="008D623D" w:rsidP="008D623D">
            <w:pPr>
              <w:pStyle w:val="BodyText"/>
              <w:spacing w:before="40" w:after="60" w:line="240" w:lineRule="auto"/>
              <w:rPr>
                <w:rFonts w:asciiTheme="majorHAnsi" w:hAnsiTheme="majorHAnsi" w:cs="Calibri"/>
                <w:sz w:val="16"/>
                <w:szCs w:val="16"/>
              </w:rPr>
            </w:pPr>
            <w:r>
              <w:rPr>
                <w:rFonts w:asciiTheme="majorHAnsi" w:hAnsiTheme="majorHAnsi"/>
                <w:i/>
                <w:sz w:val="16"/>
                <w:szCs w:val="16"/>
              </w:rPr>
              <w:t>6</w:t>
            </w:r>
            <w:r w:rsidR="00C7771B" w:rsidRPr="00FB1AE1">
              <w:rPr>
                <w:rFonts w:asciiTheme="majorHAnsi" w:hAnsiTheme="majorHAnsi"/>
                <w:i/>
                <w:sz w:val="16"/>
                <w:szCs w:val="16"/>
              </w:rPr>
              <w:t xml:space="preserve"> </w:t>
            </w:r>
            <w:r w:rsidR="00C7771B">
              <w:rPr>
                <w:rFonts w:asciiTheme="majorHAnsi" w:hAnsiTheme="majorHAnsi"/>
                <w:i/>
                <w:sz w:val="16"/>
                <w:szCs w:val="16"/>
              </w:rPr>
              <w:t>programs or allocations</w:t>
            </w:r>
            <w:r w:rsidR="00C7771B" w:rsidRPr="00FB1AE1">
              <w:rPr>
                <w:rFonts w:asciiTheme="majorHAnsi" w:hAnsiTheme="majorHAnsi"/>
                <w:i/>
                <w:sz w:val="16"/>
                <w:szCs w:val="16"/>
              </w:rPr>
              <w:t xml:space="preserve"> in total</w:t>
            </w:r>
          </w:p>
        </w:tc>
        <w:tc>
          <w:tcPr>
            <w:tcW w:w="7505" w:type="dxa"/>
            <w:gridSpan w:val="2"/>
            <w:tcBorders>
              <w:top w:val="single" w:sz="4" w:space="0" w:color="231F20"/>
              <w:left w:val="nil"/>
              <w:right w:val="nil"/>
            </w:tcBorders>
            <w:shd w:val="clear" w:color="auto" w:fill="F2F2F2" w:themeFill="background1" w:themeFillShade="F2"/>
            <w:vAlign w:val="center"/>
          </w:tcPr>
          <w:p w14:paraId="3C5D46B0" w14:textId="77777777" w:rsidR="00C7771B" w:rsidRPr="00C27FE1" w:rsidRDefault="00C7771B" w:rsidP="000F5B05">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16DA4A1" w14:textId="215C856D" w:rsidR="00C7771B" w:rsidRPr="00C27FE1" w:rsidRDefault="008D623D" w:rsidP="000F5B05">
            <w:pPr>
              <w:pStyle w:val="BodyText"/>
              <w:spacing w:before="40" w:after="60" w:line="240" w:lineRule="auto"/>
              <w:jc w:val="center"/>
              <w:rPr>
                <w:rFonts w:asciiTheme="majorHAnsi" w:hAnsiTheme="majorHAnsi" w:cs="Calibri"/>
                <w:b/>
                <w:bCs/>
                <w:color w:val="000000"/>
                <w:sz w:val="16"/>
                <w:szCs w:val="16"/>
              </w:rPr>
            </w:pPr>
            <w:r w:rsidRPr="008D623D">
              <w:rPr>
                <w:rFonts w:asciiTheme="majorHAnsi" w:hAnsiTheme="majorHAnsi" w:cs="Calibri"/>
                <w:b/>
                <w:bCs/>
                <w:color w:val="000000"/>
                <w:sz w:val="16"/>
                <w:szCs w:val="16"/>
              </w:rPr>
              <w:t>$132.3m</w:t>
            </w:r>
          </w:p>
        </w:tc>
      </w:tr>
      <w:tr w:rsidR="008D623D" w14:paraId="54D87410" w14:textId="77777777" w:rsidTr="005A293D">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4A2910D6" w14:textId="77777777" w:rsidR="008D623D" w:rsidRDefault="008D623D" w:rsidP="004316D1">
            <w:pPr>
              <w:spacing w:line="240" w:lineRule="auto"/>
              <w:rPr>
                <w:rFonts w:ascii="Verdana" w:hAnsi="Verdana"/>
                <w:bCs/>
                <w:color w:val="auto"/>
                <w:sz w:val="16"/>
                <w:szCs w:val="18"/>
              </w:rPr>
            </w:pPr>
            <w:r w:rsidRPr="008D623D">
              <w:rPr>
                <w:rFonts w:ascii="Verdana" w:hAnsi="Verdana"/>
                <w:bCs/>
                <w:color w:val="auto"/>
                <w:sz w:val="16"/>
                <w:szCs w:val="18"/>
              </w:rPr>
              <w:t>Wetland rectification works 2021-26</w:t>
            </w:r>
          </w:p>
          <w:p w14:paraId="42B6D3B6" w14:textId="7D4E76DD" w:rsidR="000240DD" w:rsidRPr="008D623D" w:rsidRDefault="000240DD" w:rsidP="004316D1">
            <w:pPr>
              <w:spacing w:line="240" w:lineRule="auto"/>
              <w:rPr>
                <w:rFonts w:ascii="Verdana" w:hAnsi="Verdana"/>
                <w:bCs/>
                <w:color w:val="auto"/>
                <w:sz w:val="16"/>
                <w:szCs w:val="18"/>
              </w:rPr>
            </w:pPr>
            <w:r>
              <w:rPr>
                <w:rFonts w:asciiTheme="majorHAnsi" w:hAnsiTheme="majorHAnsi" w:cs="Calibri"/>
                <w:i/>
                <w:color w:val="auto"/>
                <w:sz w:val="16"/>
                <w:szCs w:val="16"/>
              </w:rPr>
              <w:t>Renewal driver</w:t>
            </w:r>
          </w:p>
        </w:tc>
        <w:tc>
          <w:tcPr>
            <w:tcW w:w="3926" w:type="dxa"/>
            <w:tcBorders>
              <w:top w:val="single" w:sz="4" w:space="0" w:color="auto"/>
            </w:tcBorders>
            <w:shd w:val="clear" w:color="auto" w:fill="FFFFFF" w:themeFill="background1"/>
          </w:tcPr>
          <w:p w14:paraId="7AE4D1F8" w14:textId="06219A4E" w:rsidR="008D623D" w:rsidRPr="00C27FE1" w:rsidRDefault="008D623D" w:rsidP="004316D1">
            <w:pPr>
              <w:pStyle w:val="BodyText"/>
              <w:spacing w:before="40" w:after="60" w:line="240" w:lineRule="auto"/>
              <w:rPr>
                <w:rFonts w:asciiTheme="majorHAnsi" w:hAnsiTheme="majorHAnsi" w:cs="Calibri"/>
                <w:sz w:val="16"/>
                <w:szCs w:val="16"/>
              </w:rPr>
            </w:pPr>
            <w:r w:rsidRPr="008D623D">
              <w:rPr>
                <w:rFonts w:asciiTheme="majorHAnsi" w:hAnsiTheme="majorHAnsi" w:cs="Calibri"/>
                <w:sz w:val="16"/>
                <w:szCs w:val="16"/>
              </w:rPr>
              <w:t>Investigation, design and works to undertake renewal of major wetlands to maintain nitrogen and sediment removal capacity.</w:t>
            </w:r>
          </w:p>
        </w:tc>
        <w:tc>
          <w:tcPr>
            <w:tcW w:w="7505" w:type="dxa"/>
            <w:gridSpan w:val="2"/>
            <w:tcBorders>
              <w:top w:val="single" w:sz="4" w:space="0" w:color="231F20"/>
            </w:tcBorders>
            <w:shd w:val="clear" w:color="auto" w:fill="FFFFFF" w:themeFill="background1"/>
          </w:tcPr>
          <w:p w14:paraId="0BD3D38C" w14:textId="17DC7E20" w:rsidR="008D623D" w:rsidRPr="008D623D" w:rsidRDefault="008D623D" w:rsidP="008D623D">
            <w:pPr>
              <w:pStyle w:val="BodyText"/>
              <w:spacing w:before="40" w:after="60" w:line="240" w:lineRule="auto"/>
              <w:jc w:val="center"/>
              <w:rPr>
                <w:rFonts w:asciiTheme="majorHAnsi" w:hAnsiTheme="majorHAnsi"/>
                <w:sz w:val="16"/>
                <w:szCs w:val="16"/>
              </w:rPr>
            </w:pPr>
            <w:r>
              <w:rPr>
                <w:noProof/>
              </w:rPr>
              <w:drawing>
                <wp:inline distT="0" distB="0" distL="0" distR="0" wp14:anchorId="3D6786D9" wp14:editId="38D63F04">
                  <wp:extent cx="4486393" cy="792000"/>
                  <wp:effectExtent l="0" t="0" r="0" b="825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4691723D" w14:textId="22C51D9F" w:rsidR="008D623D" w:rsidRPr="008D623D" w:rsidRDefault="008D623D" w:rsidP="008D623D">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8D623D">
              <w:rPr>
                <w:rFonts w:ascii="Verdana" w:hAnsi="Verdana"/>
                <w:color w:val="auto"/>
                <w:sz w:val="16"/>
                <w:szCs w:val="18"/>
              </w:rPr>
              <w:t>39.5m</w:t>
            </w:r>
          </w:p>
        </w:tc>
      </w:tr>
      <w:tr w:rsidR="008D623D" w14:paraId="0E6450F2"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4063E8BF" w14:textId="77777777" w:rsidR="008D623D" w:rsidRDefault="008D623D" w:rsidP="004316D1">
            <w:pPr>
              <w:pStyle w:val="BodyText"/>
              <w:spacing w:before="40" w:after="60" w:line="240" w:lineRule="auto"/>
              <w:rPr>
                <w:rFonts w:ascii="Verdana" w:hAnsi="Verdana"/>
                <w:color w:val="auto"/>
                <w:sz w:val="16"/>
                <w:szCs w:val="18"/>
              </w:rPr>
            </w:pPr>
            <w:r w:rsidRPr="008D623D">
              <w:rPr>
                <w:rFonts w:ascii="Verdana" w:hAnsi="Verdana"/>
                <w:color w:val="auto"/>
                <w:sz w:val="16"/>
                <w:szCs w:val="18"/>
              </w:rPr>
              <w:t>Upper Merri Creek Stormwater Harvesting 2021-26</w:t>
            </w:r>
          </w:p>
          <w:p w14:paraId="0EE964DB" w14:textId="46414D60" w:rsidR="000240DD" w:rsidRPr="008D623D" w:rsidRDefault="000240DD" w:rsidP="004316D1">
            <w:pPr>
              <w:pStyle w:val="BodyText"/>
              <w:spacing w:before="40" w:after="60" w:line="240" w:lineRule="auto"/>
              <w:rPr>
                <w:rFonts w:ascii="Verdana" w:hAnsi="Verdana"/>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2ACECD46" w14:textId="2CA86A29" w:rsidR="008D623D" w:rsidRPr="00C27FE1" w:rsidRDefault="004316D1" w:rsidP="004316D1">
            <w:pPr>
              <w:pStyle w:val="BodyText"/>
              <w:spacing w:before="40" w:after="60" w:line="240" w:lineRule="auto"/>
              <w:rPr>
                <w:rFonts w:asciiTheme="majorHAnsi" w:hAnsiTheme="majorHAnsi" w:cs="Calibri"/>
                <w:sz w:val="16"/>
                <w:szCs w:val="16"/>
              </w:rPr>
            </w:pPr>
            <w:r w:rsidRPr="004316D1">
              <w:rPr>
                <w:rFonts w:asciiTheme="majorHAnsi" w:hAnsiTheme="majorHAnsi" w:cs="Calibri"/>
                <w:sz w:val="16"/>
                <w:szCs w:val="16"/>
              </w:rPr>
              <w:t>Design and construction of stormwater harvesting infrastructure including pump stations, storage and transfer pipelines to manage the impact of urban development on the Upper Merri Creek catchment</w:t>
            </w:r>
          </w:p>
        </w:tc>
        <w:tc>
          <w:tcPr>
            <w:tcW w:w="7505" w:type="dxa"/>
            <w:gridSpan w:val="2"/>
            <w:tcBorders>
              <w:top w:val="single" w:sz="4" w:space="0" w:color="231F20"/>
            </w:tcBorders>
            <w:shd w:val="clear" w:color="auto" w:fill="FFFFFF" w:themeFill="background1"/>
          </w:tcPr>
          <w:p w14:paraId="5AA5B43F" w14:textId="49075E19" w:rsidR="008D623D" w:rsidRPr="00C27FE1" w:rsidRDefault="008D623D" w:rsidP="008D623D">
            <w:pPr>
              <w:pStyle w:val="BodyText"/>
              <w:spacing w:before="40" w:after="60" w:line="240" w:lineRule="auto"/>
              <w:jc w:val="center"/>
              <w:rPr>
                <w:rFonts w:asciiTheme="majorHAnsi" w:hAnsiTheme="majorHAnsi"/>
                <w:sz w:val="16"/>
                <w:szCs w:val="16"/>
              </w:rPr>
            </w:pPr>
            <w:r>
              <w:rPr>
                <w:noProof/>
              </w:rPr>
              <w:drawing>
                <wp:inline distT="0" distB="0" distL="0" distR="0" wp14:anchorId="3AB1C178" wp14:editId="628757E3">
                  <wp:extent cx="4486393" cy="792000"/>
                  <wp:effectExtent l="0" t="0" r="0" b="8255"/>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2200A91C" w14:textId="76F173D1" w:rsidR="008D623D" w:rsidRPr="008D623D" w:rsidRDefault="008D623D" w:rsidP="008D623D">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8D623D">
              <w:rPr>
                <w:rFonts w:ascii="Verdana" w:hAnsi="Verdana"/>
                <w:color w:val="auto"/>
                <w:sz w:val="16"/>
                <w:szCs w:val="18"/>
              </w:rPr>
              <w:t>43.9m</w:t>
            </w:r>
          </w:p>
        </w:tc>
      </w:tr>
      <w:tr w:rsidR="008D623D" w14:paraId="03523F6F" w14:textId="77777777" w:rsidTr="005A293D">
        <w:tblPrEx>
          <w:tblCellMar>
            <w:left w:w="108" w:type="dxa"/>
            <w:right w:w="108" w:type="dxa"/>
          </w:tblCellMar>
        </w:tblPrEx>
        <w:trPr>
          <w:trHeight w:val="1210"/>
        </w:trPr>
        <w:tc>
          <w:tcPr>
            <w:tcW w:w="2179" w:type="dxa"/>
            <w:tcBorders>
              <w:top w:val="single" w:sz="4" w:space="0" w:color="auto"/>
              <w:left w:val="single" w:sz="4" w:space="0" w:color="auto"/>
              <w:bottom w:val="single" w:sz="4" w:space="0" w:color="auto"/>
            </w:tcBorders>
            <w:shd w:val="clear" w:color="auto" w:fill="FFFFFF" w:themeFill="background1"/>
          </w:tcPr>
          <w:p w14:paraId="7BCE9609" w14:textId="77777777" w:rsidR="008D623D" w:rsidRDefault="008D623D" w:rsidP="004316D1">
            <w:pPr>
              <w:pStyle w:val="BodyText"/>
              <w:spacing w:before="40" w:after="60" w:line="240" w:lineRule="auto"/>
              <w:rPr>
                <w:rFonts w:ascii="Verdana" w:hAnsi="Verdana"/>
                <w:color w:val="auto"/>
                <w:sz w:val="16"/>
                <w:szCs w:val="18"/>
              </w:rPr>
            </w:pPr>
            <w:r w:rsidRPr="008D623D">
              <w:rPr>
                <w:rFonts w:ascii="Verdana" w:hAnsi="Verdana"/>
                <w:color w:val="auto"/>
                <w:sz w:val="16"/>
                <w:szCs w:val="18"/>
              </w:rPr>
              <w:t>Sunbury Stormwater Harvesting Infrastructure 2021-26</w:t>
            </w:r>
          </w:p>
          <w:p w14:paraId="3982091D" w14:textId="55E489DA" w:rsidR="000240DD" w:rsidRPr="008D623D" w:rsidRDefault="000240DD" w:rsidP="004316D1">
            <w:pPr>
              <w:pStyle w:val="BodyText"/>
              <w:spacing w:before="40" w:after="60" w:line="240" w:lineRule="auto"/>
              <w:rPr>
                <w:rFonts w:ascii="Verdana" w:hAnsi="Verdana"/>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bottom w:val="single" w:sz="4" w:space="0" w:color="auto"/>
            </w:tcBorders>
            <w:shd w:val="clear" w:color="auto" w:fill="FFFFFF" w:themeFill="background1"/>
          </w:tcPr>
          <w:p w14:paraId="4CA47606" w14:textId="08F55965" w:rsidR="008D623D" w:rsidRPr="00C27FE1" w:rsidRDefault="004316D1" w:rsidP="004316D1">
            <w:pPr>
              <w:pStyle w:val="BodyText"/>
              <w:spacing w:before="40" w:after="60" w:line="240" w:lineRule="auto"/>
              <w:rPr>
                <w:rFonts w:asciiTheme="majorHAnsi" w:hAnsiTheme="majorHAnsi" w:cs="Calibri"/>
                <w:sz w:val="16"/>
                <w:szCs w:val="16"/>
              </w:rPr>
            </w:pPr>
            <w:r w:rsidRPr="004316D1">
              <w:rPr>
                <w:rFonts w:asciiTheme="majorHAnsi" w:hAnsiTheme="majorHAnsi" w:cs="Calibri"/>
                <w:sz w:val="16"/>
                <w:szCs w:val="16"/>
              </w:rPr>
              <w:t>Construction of stormwater harvesting infrastructure, including pump stations and transfer pipelines, to manage the impact of urban development on Jacksons and Emu Creeks in the Sunbury Growth Corridor</w:t>
            </w:r>
            <w:r w:rsidR="00AF1237">
              <w:rPr>
                <w:rFonts w:asciiTheme="majorHAnsi" w:hAnsiTheme="majorHAnsi" w:cs="Calibri"/>
                <w:sz w:val="16"/>
                <w:szCs w:val="16"/>
              </w:rPr>
              <w:t>.</w:t>
            </w:r>
          </w:p>
        </w:tc>
        <w:tc>
          <w:tcPr>
            <w:tcW w:w="7505" w:type="dxa"/>
            <w:gridSpan w:val="2"/>
            <w:tcBorders>
              <w:top w:val="single" w:sz="4" w:space="0" w:color="231F20"/>
              <w:bottom w:val="single" w:sz="4" w:space="0" w:color="231F20"/>
            </w:tcBorders>
            <w:shd w:val="clear" w:color="auto" w:fill="FFFFFF" w:themeFill="background1"/>
          </w:tcPr>
          <w:p w14:paraId="1EC4B538" w14:textId="6EB9B3DD" w:rsidR="008D623D" w:rsidRPr="00C7771B" w:rsidRDefault="008D623D" w:rsidP="008D623D">
            <w:pPr>
              <w:jc w:val="center"/>
            </w:pPr>
            <w:r>
              <w:rPr>
                <w:noProof/>
              </w:rPr>
              <w:drawing>
                <wp:inline distT="0" distB="0" distL="0" distR="0" wp14:anchorId="65360AD0" wp14:editId="5B87BBC9">
                  <wp:extent cx="4486393" cy="896371"/>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c>
        <w:tc>
          <w:tcPr>
            <w:tcW w:w="1206" w:type="dxa"/>
            <w:tcBorders>
              <w:top w:val="single" w:sz="4" w:space="0" w:color="auto"/>
              <w:bottom w:val="single" w:sz="4" w:space="0" w:color="auto"/>
              <w:right w:val="single" w:sz="4" w:space="0" w:color="auto"/>
            </w:tcBorders>
            <w:shd w:val="clear" w:color="auto" w:fill="FFFFFF" w:themeFill="background1"/>
            <w:vAlign w:val="center"/>
          </w:tcPr>
          <w:p w14:paraId="7B68ECD2" w14:textId="073B9C53" w:rsidR="008D623D" w:rsidRPr="008D623D" w:rsidRDefault="008D623D" w:rsidP="008D623D">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8D623D">
              <w:rPr>
                <w:rFonts w:ascii="Verdana" w:hAnsi="Verdana"/>
                <w:color w:val="auto"/>
                <w:sz w:val="16"/>
                <w:szCs w:val="18"/>
              </w:rPr>
              <w:t>25.0m</w:t>
            </w:r>
          </w:p>
        </w:tc>
      </w:tr>
      <w:tr w:rsidR="008D623D" w14:paraId="3186ECFB"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2A523920" w14:textId="77777777" w:rsidR="008D623D" w:rsidRDefault="008D623D" w:rsidP="004316D1">
            <w:pPr>
              <w:spacing w:line="240" w:lineRule="auto"/>
              <w:rPr>
                <w:rFonts w:ascii="Verdana" w:hAnsi="Verdana"/>
                <w:color w:val="auto"/>
                <w:sz w:val="16"/>
                <w:szCs w:val="18"/>
              </w:rPr>
            </w:pPr>
            <w:r w:rsidRPr="008D623D">
              <w:rPr>
                <w:rFonts w:ascii="Verdana" w:hAnsi="Verdana"/>
                <w:color w:val="auto"/>
                <w:sz w:val="16"/>
                <w:szCs w:val="18"/>
              </w:rPr>
              <w:t>Regional Stormwater Harvesting for Healthy Waterways</w:t>
            </w:r>
          </w:p>
          <w:p w14:paraId="11F1037D" w14:textId="121315FC" w:rsidR="000240DD" w:rsidRPr="008D623D" w:rsidRDefault="000240DD" w:rsidP="004316D1">
            <w:pPr>
              <w:spacing w:line="240" w:lineRule="auto"/>
              <w:rPr>
                <w:rFonts w:ascii="Verdana" w:hAnsi="Verdana"/>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661F8463" w14:textId="27FE9D25" w:rsidR="008D623D" w:rsidRPr="00C27FE1" w:rsidRDefault="004316D1" w:rsidP="004316D1">
            <w:pPr>
              <w:pStyle w:val="BodyText"/>
              <w:spacing w:before="40" w:after="60" w:line="240" w:lineRule="auto"/>
              <w:rPr>
                <w:rFonts w:asciiTheme="majorHAnsi" w:hAnsiTheme="majorHAnsi" w:cs="Calibri"/>
                <w:sz w:val="16"/>
                <w:szCs w:val="16"/>
              </w:rPr>
            </w:pPr>
            <w:r w:rsidRPr="004316D1">
              <w:rPr>
                <w:rFonts w:asciiTheme="majorHAnsi" w:hAnsiTheme="majorHAnsi" w:cs="Calibri"/>
                <w:color w:val="auto"/>
                <w:sz w:val="16"/>
                <w:szCs w:val="16"/>
              </w:rPr>
              <w:t>Construction of infrastructure to manage, through stormwater harvesting and infiltration, the increasing volumes of stormwater arising from Greater Melbourne’s growth and densification</w:t>
            </w:r>
            <w:r w:rsidR="00AF1237">
              <w:rPr>
                <w:rFonts w:asciiTheme="majorHAnsi" w:hAnsiTheme="majorHAnsi" w:cs="Calibri"/>
                <w:color w:val="auto"/>
                <w:sz w:val="16"/>
                <w:szCs w:val="16"/>
              </w:rPr>
              <w:t>.</w:t>
            </w:r>
          </w:p>
        </w:tc>
        <w:tc>
          <w:tcPr>
            <w:tcW w:w="7505" w:type="dxa"/>
            <w:gridSpan w:val="2"/>
            <w:tcBorders>
              <w:top w:val="single" w:sz="4" w:space="0" w:color="231F20"/>
            </w:tcBorders>
            <w:shd w:val="clear" w:color="auto" w:fill="FFFFFF" w:themeFill="background1"/>
          </w:tcPr>
          <w:p w14:paraId="6226A9B9" w14:textId="178A9871" w:rsidR="008D623D" w:rsidRPr="00C7771B" w:rsidRDefault="008D623D" w:rsidP="000F5B05">
            <w:pPr>
              <w:jc w:val="center"/>
            </w:pPr>
            <w:r>
              <w:rPr>
                <w:noProof/>
              </w:rPr>
              <w:drawing>
                <wp:inline distT="0" distB="0" distL="0" distR="0" wp14:anchorId="3B06E970" wp14:editId="09EB54DB">
                  <wp:extent cx="4486393" cy="896371"/>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0049FD4C" w14:textId="45B7704B" w:rsidR="008D623D" w:rsidRPr="008D623D" w:rsidRDefault="008D623D" w:rsidP="008D623D">
            <w:pPr>
              <w:jc w:val="center"/>
              <w:rPr>
                <w:rFonts w:ascii="Verdana" w:hAnsi="Verdana"/>
                <w:color w:val="5E5356"/>
                <w:sz w:val="18"/>
                <w:szCs w:val="18"/>
              </w:rPr>
            </w:pPr>
            <w:r>
              <w:rPr>
                <w:rFonts w:ascii="Verdana" w:hAnsi="Verdana"/>
                <w:color w:val="auto"/>
                <w:sz w:val="16"/>
                <w:szCs w:val="18"/>
              </w:rPr>
              <w:t>$</w:t>
            </w:r>
            <w:r w:rsidRPr="008D623D">
              <w:rPr>
                <w:rFonts w:ascii="Verdana" w:hAnsi="Verdana"/>
                <w:color w:val="auto"/>
                <w:sz w:val="16"/>
                <w:szCs w:val="18"/>
              </w:rPr>
              <w:t>23.4m</w:t>
            </w:r>
          </w:p>
        </w:tc>
      </w:tr>
      <w:tr w:rsidR="008D623D" w14:paraId="59F4D6D0" w14:textId="77777777" w:rsidTr="005A293D">
        <w:tblPrEx>
          <w:tblCellMar>
            <w:left w:w="108" w:type="dxa"/>
            <w:right w:w="108" w:type="dxa"/>
          </w:tblCellMar>
        </w:tblPrEx>
        <w:trPr>
          <w:trHeight w:val="283"/>
        </w:trPr>
        <w:tc>
          <w:tcPr>
            <w:tcW w:w="13610" w:type="dxa"/>
            <w:gridSpan w:val="4"/>
            <w:tcBorders>
              <w:top w:val="single" w:sz="4" w:space="0" w:color="auto"/>
              <w:left w:val="single" w:sz="4" w:space="0" w:color="auto"/>
              <w:right w:val="nil"/>
            </w:tcBorders>
            <w:shd w:val="clear" w:color="auto" w:fill="D9D9D9" w:themeFill="background1" w:themeFillShade="D9"/>
            <w:vAlign w:val="center"/>
          </w:tcPr>
          <w:p w14:paraId="7B5A57F6" w14:textId="2ED5A5DF" w:rsidR="008D623D" w:rsidRPr="00C27FE1" w:rsidRDefault="00AD2CAC" w:rsidP="000F5B05">
            <w:pPr>
              <w:pStyle w:val="BodyText"/>
              <w:spacing w:before="40" w:after="60" w:line="240" w:lineRule="auto"/>
              <w:rPr>
                <w:rFonts w:asciiTheme="majorHAnsi" w:hAnsiTheme="majorHAnsi"/>
                <w:sz w:val="16"/>
                <w:szCs w:val="16"/>
              </w:rPr>
            </w:pPr>
            <w:r>
              <w:rPr>
                <w:rFonts w:asciiTheme="majorHAnsi" w:hAnsiTheme="majorHAnsi" w:cs="Calibri"/>
                <w:b/>
                <w:color w:val="000000"/>
                <w:sz w:val="16"/>
                <w:szCs w:val="16"/>
              </w:rPr>
              <w:t>Waterways condition</w:t>
            </w:r>
            <w:r w:rsidR="008D623D">
              <w:rPr>
                <w:rFonts w:asciiTheme="majorHAnsi" w:hAnsiTheme="majorHAnsi" w:cs="Calibri"/>
                <w:b/>
                <w:color w:val="000000"/>
                <w:sz w:val="16"/>
                <w:szCs w:val="16"/>
              </w:rPr>
              <w:t xml:space="preserve">-– </w:t>
            </w:r>
            <w:r w:rsidR="008D623D" w:rsidRPr="00C7771B">
              <w:rPr>
                <w:rFonts w:asciiTheme="majorHAnsi" w:hAnsiTheme="majorHAnsi" w:cs="Calibri"/>
                <w:color w:val="000000"/>
                <w:sz w:val="16"/>
                <w:szCs w:val="16"/>
              </w:rPr>
              <w:t>aligns with “</w:t>
            </w:r>
            <w:r w:rsidR="008D623D" w:rsidRPr="00C7771B">
              <w:rPr>
                <w:rFonts w:asciiTheme="majorHAnsi" w:hAnsiTheme="majorHAnsi" w:cs="Calibri"/>
                <w:i/>
                <w:color w:val="000000"/>
                <w:sz w:val="16"/>
                <w:szCs w:val="16"/>
              </w:rPr>
              <w:t>Melbourne’s environment, rivers, creeks and bays are protected”</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ED842F" w14:textId="6A12269C" w:rsidR="008D623D" w:rsidRPr="00725EDA" w:rsidRDefault="008D623D" w:rsidP="008D623D">
            <w:pPr>
              <w:pStyle w:val="BodyText"/>
              <w:spacing w:before="40" w:after="60" w:line="240" w:lineRule="auto"/>
              <w:jc w:val="center"/>
              <w:rPr>
                <w:rFonts w:asciiTheme="majorHAnsi" w:hAnsiTheme="majorHAnsi" w:cs="Calibri"/>
                <w:b/>
                <w:bCs/>
                <w:color w:val="000000"/>
                <w:sz w:val="16"/>
                <w:szCs w:val="16"/>
              </w:rPr>
            </w:pPr>
            <w:r w:rsidRPr="008D623D">
              <w:rPr>
                <w:rFonts w:asciiTheme="majorHAnsi" w:hAnsiTheme="majorHAnsi" w:cs="Calibri"/>
                <w:b/>
                <w:bCs/>
                <w:color w:val="000000"/>
                <w:sz w:val="16"/>
                <w:szCs w:val="16"/>
              </w:rPr>
              <w:t>$</w:t>
            </w:r>
            <w:r>
              <w:rPr>
                <w:rFonts w:asciiTheme="majorHAnsi" w:hAnsiTheme="majorHAnsi" w:cs="Calibri"/>
                <w:b/>
                <w:bCs/>
                <w:color w:val="000000"/>
                <w:sz w:val="16"/>
                <w:szCs w:val="16"/>
              </w:rPr>
              <w:t>210</w:t>
            </w:r>
            <w:r w:rsidRPr="008D623D">
              <w:rPr>
                <w:rFonts w:asciiTheme="majorHAnsi" w:hAnsiTheme="majorHAnsi" w:cs="Calibri"/>
                <w:b/>
                <w:bCs/>
                <w:color w:val="000000"/>
                <w:sz w:val="16"/>
                <w:szCs w:val="16"/>
              </w:rPr>
              <w:t>.</w:t>
            </w:r>
            <w:r>
              <w:rPr>
                <w:rFonts w:asciiTheme="majorHAnsi" w:hAnsiTheme="majorHAnsi" w:cs="Calibri"/>
                <w:b/>
                <w:bCs/>
                <w:color w:val="000000"/>
                <w:sz w:val="16"/>
                <w:szCs w:val="16"/>
              </w:rPr>
              <w:t>5</w:t>
            </w:r>
            <w:r w:rsidRPr="008D623D">
              <w:rPr>
                <w:rFonts w:asciiTheme="majorHAnsi" w:hAnsiTheme="majorHAnsi" w:cs="Calibri"/>
                <w:b/>
                <w:bCs/>
                <w:color w:val="000000"/>
                <w:sz w:val="16"/>
                <w:szCs w:val="16"/>
              </w:rPr>
              <w:t>m</w:t>
            </w:r>
          </w:p>
        </w:tc>
      </w:tr>
      <w:tr w:rsidR="008D623D" w14:paraId="62314C41"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20E1DE4E" w14:textId="77777777" w:rsidR="008D623D" w:rsidRPr="00725EDA" w:rsidRDefault="008D623D" w:rsidP="000F5B05">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Projects</w:t>
            </w:r>
          </w:p>
        </w:tc>
        <w:tc>
          <w:tcPr>
            <w:tcW w:w="3926" w:type="dxa"/>
            <w:tcBorders>
              <w:top w:val="single" w:sz="4" w:space="0" w:color="auto"/>
              <w:left w:val="nil"/>
              <w:right w:val="nil"/>
            </w:tcBorders>
            <w:shd w:val="clear" w:color="auto" w:fill="F2F2F2" w:themeFill="background1" w:themeFillShade="F2"/>
          </w:tcPr>
          <w:p w14:paraId="141A09AA" w14:textId="411C36C8" w:rsidR="008D623D" w:rsidRPr="00C27FE1" w:rsidRDefault="00AD2CAC" w:rsidP="000F5B05">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80</w:t>
            </w:r>
            <w:r w:rsidRPr="00C7771B">
              <w:rPr>
                <w:rFonts w:asciiTheme="majorHAnsi" w:hAnsiTheme="majorHAnsi" w:cs="Calibri"/>
                <w:sz w:val="16"/>
                <w:szCs w:val="16"/>
              </w:rPr>
              <w:t xml:space="preserve"> </w:t>
            </w:r>
            <w:r w:rsidR="008D623D" w:rsidRPr="00C7771B">
              <w:rPr>
                <w:rFonts w:asciiTheme="majorHAnsi" w:hAnsiTheme="majorHAnsi" w:cs="Calibri"/>
                <w:sz w:val="16"/>
                <w:szCs w:val="16"/>
              </w:rPr>
              <w:t>projects in total</w:t>
            </w:r>
          </w:p>
        </w:tc>
        <w:tc>
          <w:tcPr>
            <w:tcW w:w="7505" w:type="dxa"/>
            <w:gridSpan w:val="2"/>
            <w:tcBorders>
              <w:top w:val="single" w:sz="4" w:space="0" w:color="231F20"/>
              <w:left w:val="nil"/>
              <w:right w:val="nil"/>
            </w:tcBorders>
            <w:shd w:val="clear" w:color="auto" w:fill="F2F2F2" w:themeFill="background1" w:themeFillShade="F2"/>
          </w:tcPr>
          <w:p w14:paraId="45F1827E" w14:textId="77777777" w:rsidR="008D623D" w:rsidRPr="00C27FE1" w:rsidRDefault="008D623D" w:rsidP="000F5B05">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D27FD67" w14:textId="3F7578C8" w:rsidR="008D623D" w:rsidRPr="00C27FE1" w:rsidRDefault="008D623D" w:rsidP="00AD2CAC">
            <w:pPr>
              <w:pStyle w:val="BodyText"/>
              <w:spacing w:before="40" w:after="60" w:line="240" w:lineRule="auto"/>
              <w:jc w:val="center"/>
              <w:rPr>
                <w:rFonts w:asciiTheme="majorHAnsi" w:hAnsiTheme="majorHAnsi" w:cs="Calibri"/>
                <w:b/>
                <w:bCs/>
                <w:color w:val="000000"/>
                <w:sz w:val="16"/>
                <w:szCs w:val="16"/>
              </w:rPr>
            </w:pPr>
            <w:r w:rsidRPr="008D623D">
              <w:rPr>
                <w:rFonts w:asciiTheme="majorHAnsi" w:hAnsiTheme="majorHAnsi" w:cs="Calibri"/>
                <w:b/>
                <w:bCs/>
                <w:color w:val="000000"/>
                <w:sz w:val="16"/>
                <w:szCs w:val="16"/>
              </w:rPr>
              <w:t>$1</w:t>
            </w:r>
            <w:r>
              <w:rPr>
                <w:rFonts w:asciiTheme="majorHAnsi" w:hAnsiTheme="majorHAnsi" w:cs="Calibri"/>
                <w:b/>
                <w:bCs/>
                <w:color w:val="000000"/>
                <w:sz w:val="16"/>
                <w:szCs w:val="16"/>
              </w:rPr>
              <w:t>8</w:t>
            </w:r>
            <w:r w:rsidRPr="008D623D">
              <w:rPr>
                <w:rFonts w:asciiTheme="majorHAnsi" w:hAnsiTheme="majorHAnsi" w:cs="Calibri"/>
                <w:b/>
                <w:bCs/>
                <w:color w:val="000000"/>
                <w:sz w:val="16"/>
                <w:szCs w:val="16"/>
              </w:rPr>
              <w:t>.</w:t>
            </w:r>
            <w:r>
              <w:rPr>
                <w:rFonts w:asciiTheme="majorHAnsi" w:hAnsiTheme="majorHAnsi" w:cs="Calibri"/>
                <w:b/>
                <w:bCs/>
                <w:color w:val="000000"/>
                <w:sz w:val="16"/>
                <w:szCs w:val="16"/>
              </w:rPr>
              <w:t>2</w:t>
            </w:r>
            <w:r w:rsidRPr="008D623D">
              <w:rPr>
                <w:rFonts w:asciiTheme="majorHAnsi" w:hAnsiTheme="majorHAnsi" w:cs="Calibri"/>
                <w:b/>
                <w:bCs/>
                <w:color w:val="000000"/>
                <w:sz w:val="16"/>
                <w:szCs w:val="16"/>
              </w:rPr>
              <w:t>m</w:t>
            </w:r>
          </w:p>
        </w:tc>
      </w:tr>
      <w:tr w:rsidR="008D623D" w14:paraId="48537E96" w14:textId="77777777" w:rsidTr="00F71788">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792872E3" w14:textId="726E7BBB" w:rsidR="008D623D" w:rsidRDefault="008D623D" w:rsidP="004316D1">
            <w:pPr>
              <w:pStyle w:val="BodyText"/>
              <w:spacing w:before="40" w:after="60" w:line="240" w:lineRule="auto"/>
              <w:rPr>
                <w:rFonts w:asciiTheme="majorHAnsi" w:hAnsiTheme="majorHAnsi" w:cs="Calibri"/>
                <w:i/>
                <w:color w:val="auto"/>
                <w:sz w:val="16"/>
                <w:szCs w:val="16"/>
              </w:rPr>
            </w:pPr>
            <w:r w:rsidRPr="00C7771B">
              <w:rPr>
                <w:rFonts w:asciiTheme="majorHAnsi" w:hAnsiTheme="majorHAnsi" w:cs="Calibri"/>
                <w:i/>
                <w:color w:val="auto"/>
                <w:sz w:val="16"/>
                <w:szCs w:val="16"/>
              </w:rPr>
              <w:t xml:space="preserve">Frequency distribution shown to highlight the scale of individual </w:t>
            </w:r>
            <w:r w:rsidR="00AD2CAC">
              <w:rPr>
                <w:rFonts w:asciiTheme="majorHAnsi" w:hAnsiTheme="majorHAnsi" w:cs="Calibri"/>
                <w:i/>
                <w:color w:val="auto"/>
                <w:sz w:val="16"/>
                <w:szCs w:val="16"/>
              </w:rPr>
              <w:t>waterways condition</w:t>
            </w:r>
            <w:r w:rsidRPr="00C7771B">
              <w:rPr>
                <w:rFonts w:asciiTheme="majorHAnsi" w:hAnsiTheme="majorHAnsi" w:cs="Calibri"/>
                <w:i/>
                <w:color w:val="auto"/>
                <w:sz w:val="16"/>
                <w:szCs w:val="16"/>
              </w:rPr>
              <w:t xml:space="preserve"> projects</w:t>
            </w:r>
          </w:p>
          <w:p w14:paraId="033F44C2" w14:textId="138DB66A" w:rsidR="008D623D" w:rsidRPr="008D623D" w:rsidRDefault="00AD2CAC" w:rsidP="004316D1">
            <w:pPr>
              <w:pStyle w:val="BodyText"/>
              <w:spacing w:before="40" w:after="60" w:line="240" w:lineRule="auto"/>
              <w:rPr>
                <w:rFonts w:asciiTheme="majorHAnsi" w:hAnsiTheme="majorHAnsi" w:cs="Calibri"/>
                <w:i/>
                <w:color w:val="auto"/>
                <w:sz w:val="16"/>
                <w:szCs w:val="16"/>
              </w:rPr>
            </w:pPr>
            <w:r>
              <w:rPr>
                <w:rFonts w:ascii="Verdana" w:hAnsi="Verdana"/>
                <w:i/>
                <w:color w:val="auto"/>
                <w:sz w:val="16"/>
                <w:szCs w:val="18"/>
              </w:rPr>
              <w:t xml:space="preserve">Compliance </w:t>
            </w:r>
            <w:r w:rsidR="008D623D">
              <w:rPr>
                <w:rFonts w:ascii="Verdana" w:hAnsi="Verdana"/>
                <w:i/>
                <w:color w:val="auto"/>
                <w:sz w:val="16"/>
                <w:szCs w:val="18"/>
              </w:rPr>
              <w:t>driver</w:t>
            </w:r>
          </w:p>
        </w:tc>
        <w:tc>
          <w:tcPr>
            <w:tcW w:w="3926" w:type="dxa"/>
            <w:tcBorders>
              <w:top w:val="single" w:sz="4" w:space="0" w:color="auto"/>
            </w:tcBorders>
            <w:shd w:val="clear" w:color="auto" w:fill="FFFFFF" w:themeFill="background1"/>
          </w:tcPr>
          <w:p w14:paraId="3C6DC977" w14:textId="3E0E48E4" w:rsidR="008D623D" w:rsidRDefault="008D623D" w:rsidP="004316D1">
            <w:pPr>
              <w:pStyle w:val="BodyText"/>
              <w:spacing w:before="40" w:after="60" w:line="240" w:lineRule="auto"/>
              <w:rPr>
                <w:rFonts w:asciiTheme="majorHAnsi" w:hAnsiTheme="majorHAnsi" w:cs="Calibri"/>
                <w:sz w:val="16"/>
                <w:szCs w:val="16"/>
              </w:rPr>
            </w:pPr>
            <w:r>
              <w:rPr>
                <w:rFonts w:asciiTheme="majorHAnsi" w:hAnsiTheme="majorHAnsi" w:cs="Calibri"/>
                <w:sz w:val="16"/>
                <w:szCs w:val="16"/>
              </w:rPr>
              <w:t>Individual project scope details are available upon request</w:t>
            </w:r>
            <w:r w:rsidR="00AF1237">
              <w:rPr>
                <w:rFonts w:asciiTheme="majorHAnsi" w:hAnsiTheme="majorHAnsi" w:cs="Calibri"/>
                <w:sz w:val="16"/>
                <w:szCs w:val="16"/>
              </w:rPr>
              <w:t>.</w:t>
            </w:r>
          </w:p>
          <w:p w14:paraId="696663B3" w14:textId="77777777" w:rsidR="005A293D" w:rsidRPr="00377869" w:rsidRDefault="005A293D" w:rsidP="005A293D">
            <w:pPr>
              <w:pStyle w:val="BodyText"/>
              <w:spacing w:before="40" w:after="60" w:line="240" w:lineRule="auto"/>
              <w:rPr>
                <w:rFonts w:asciiTheme="majorHAnsi" w:hAnsiTheme="majorHAnsi" w:cs="Calibri"/>
                <w:i/>
                <w:sz w:val="16"/>
                <w:szCs w:val="16"/>
              </w:rPr>
            </w:pPr>
            <w:r w:rsidRPr="00377869">
              <w:rPr>
                <w:rFonts w:asciiTheme="majorHAnsi" w:hAnsiTheme="majorHAnsi" w:cs="Calibri"/>
                <w:i/>
                <w:sz w:val="16"/>
                <w:szCs w:val="16"/>
              </w:rPr>
              <w:t>Values shown above bars represent the expenditure per cohort and number of projects.</w:t>
            </w:r>
          </w:p>
          <w:p w14:paraId="2D3D7D40" w14:textId="180BAAC3" w:rsidR="005A293D" w:rsidRPr="00C27FE1" w:rsidRDefault="005A293D" w:rsidP="005A293D">
            <w:pPr>
              <w:pStyle w:val="BodyText"/>
              <w:spacing w:before="40" w:after="60" w:line="240" w:lineRule="auto"/>
              <w:rPr>
                <w:rFonts w:asciiTheme="majorHAnsi" w:hAnsiTheme="majorHAnsi" w:cs="Calibri"/>
                <w:sz w:val="16"/>
                <w:szCs w:val="16"/>
              </w:rPr>
            </w:pPr>
            <w:r w:rsidRPr="00377869">
              <w:rPr>
                <w:rFonts w:asciiTheme="majorHAnsi" w:hAnsiTheme="majorHAnsi" w:cs="Calibri"/>
                <w:i/>
                <w:sz w:val="16"/>
                <w:szCs w:val="16"/>
              </w:rPr>
              <w:t>Percentages shown refer to cumulative expenditure by cohort.</w:t>
            </w:r>
          </w:p>
        </w:tc>
        <w:tc>
          <w:tcPr>
            <w:tcW w:w="7505" w:type="dxa"/>
            <w:gridSpan w:val="2"/>
            <w:tcBorders>
              <w:top w:val="single" w:sz="4" w:space="0" w:color="231F20"/>
            </w:tcBorders>
            <w:shd w:val="clear" w:color="auto" w:fill="FFFFFF" w:themeFill="background1"/>
            <w:vAlign w:val="center"/>
          </w:tcPr>
          <w:p w14:paraId="2AFAD1A0" w14:textId="6EE6B8C4" w:rsidR="008D623D" w:rsidRPr="00725EDA" w:rsidRDefault="00F71788" w:rsidP="008D623D">
            <w:pPr>
              <w:pStyle w:val="BodyText"/>
              <w:spacing w:before="40" w:after="60" w:line="240" w:lineRule="auto"/>
              <w:jc w:val="center"/>
              <w:rPr>
                <w:rFonts w:asciiTheme="majorHAnsi" w:hAnsiTheme="majorHAnsi" w:cs="Calibri"/>
                <w:b/>
                <w:bCs/>
                <w:color w:val="000000"/>
                <w:sz w:val="16"/>
                <w:szCs w:val="16"/>
              </w:rPr>
            </w:pPr>
            <w:r>
              <w:rPr>
                <w:noProof/>
              </w:rPr>
              <w:drawing>
                <wp:inline distT="0" distB="0" distL="0" distR="0" wp14:anchorId="244B24C0" wp14:editId="03A7FBA7">
                  <wp:extent cx="4500000" cy="1260000"/>
                  <wp:effectExtent l="0" t="0" r="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7348BBA4" w14:textId="0915D8B6" w:rsidR="008D623D" w:rsidRPr="008D623D" w:rsidRDefault="008D623D" w:rsidP="00AD2CAC">
            <w:pPr>
              <w:pStyle w:val="BodyText"/>
              <w:spacing w:before="40" w:after="60" w:line="240" w:lineRule="auto"/>
              <w:jc w:val="center"/>
              <w:rPr>
                <w:rFonts w:asciiTheme="majorHAnsi" w:hAnsiTheme="majorHAnsi" w:cs="Calibri"/>
                <w:bCs/>
                <w:color w:val="auto"/>
                <w:sz w:val="16"/>
                <w:szCs w:val="16"/>
              </w:rPr>
            </w:pPr>
            <w:r>
              <w:rPr>
                <w:rFonts w:asciiTheme="majorHAnsi" w:hAnsiTheme="majorHAnsi" w:cs="Calibri"/>
                <w:bCs/>
                <w:color w:val="auto"/>
                <w:sz w:val="16"/>
                <w:szCs w:val="16"/>
              </w:rPr>
              <w:t>$18.2m</w:t>
            </w:r>
          </w:p>
        </w:tc>
      </w:tr>
      <w:tr w:rsidR="008D623D" w14:paraId="5864CFBF"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83"/>
        </w:trPr>
        <w:tc>
          <w:tcPr>
            <w:tcW w:w="2179" w:type="dxa"/>
            <w:tcBorders>
              <w:top w:val="single" w:sz="4" w:space="0" w:color="auto"/>
              <w:left w:val="single" w:sz="4" w:space="0" w:color="auto"/>
              <w:right w:val="nil"/>
            </w:tcBorders>
            <w:shd w:val="clear" w:color="auto" w:fill="F2F2F2" w:themeFill="background1" w:themeFillShade="F2"/>
            <w:vAlign w:val="center"/>
          </w:tcPr>
          <w:p w14:paraId="09CC8C47" w14:textId="77777777" w:rsidR="008D623D" w:rsidRPr="00725EDA" w:rsidRDefault="008D623D" w:rsidP="000F5B05">
            <w:pPr>
              <w:pStyle w:val="BodyText"/>
              <w:spacing w:before="40" w:after="60" w:line="240" w:lineRule="auto"/>
              <w:rPr>
                <w:rFonts w:asciiTheme="majorHAnsi" w:hAnsiTheme="majorHAnsi" w:cs="Calibri"/>
                <w:b/>
                <w:color w:val="000000"/>
                <w:sz w:val="16"/>
                <w:szCs w:val="16"/>
              </w:rPr>
            </w:pPr>
            <w:r w:rsidRPr="00725EDA">
              <w:rPr>
                <w:rFonts w:asciiTheme="majorHAnsi" w:hAnsiTheme="majorHAnsi" w:cs="Calibri"/>
                <w:b/>
                <w:color w:val="000000"/>
                <w:sz w:val="16"/>
                <w:szCs w:val="16"/>
              </w:rPr>
              <w:t>Allocations</w:t>
            </w:r>
          </w:p>
        </w:tc>
        <w:tc>
          <w:tcPr>
            <w:tcW w:w="3926" w:type="dxa"/>
            <w:tcBorders>
              <w:top w:val="single" w:sz="4" w:space="0" w:color="auto"/>
              <w:left w:val="nil"/>
              <w:right w:val="nil"/>
            </w:tcBorders>
            <w:shd w:val="clear" w:color="auto" w:fill="F2F2F2" w:themeFill="background1" w:themeFillShade="F2"/>
            <w:vAlign w:val="center"/>
          </w:tcPr>
          <w:p w14:paraId="072E4375" w14:textId="77777777" w:rsidR="008D623D" w:rsidRPr="00C27FE1" w:rsidRDefault="008D623D" w:rsidP="000F5B05">
            <w:pPr>
              <w:pStyle w:val="BodyText"/>
              <w:spacing w:before="40" w:after="60" w:line="240" w:lineRule="auto"/>
              <w:rPr>
                <w:rFonts w:asciiTheme="majorHAnsi" w:hAnsiTheme="majorHAnsi" w:cs="Calibri"/>
                <w:sz w:val="16"/>
                <w:szCs w:val="16"/>
              </w:rPr>
            </w:pPr>
            <w:r>
              <w:rPr>
                <w:rFonts w:asciiTheme="majorHAnsi" w:hAnsiTheme="majorHAnsi"/>
                <w:i/>
                <w:sz w:val="16"/>
                <w:szCs w:val="16"/>
              </w:rPr>
              <w:t>6</w:t>
            </w:r>
            <w:r w:rsidRPr="00FB1AE1">
              <w:rPr>
                <w:rFonts w:asciiTheme="majorHAnsi" w:hAnsiTheme="majorHAnsi"/>
                <w:i/>
                <w:sz w:val="16"/>
                <w:szCs w:val="16"/>
              </w:rPr>
              <w:t xml:space="preserve"> </w:t>
            </w:r>
            <w:r>
              <w:rPr>
                <w:rFonts w:asciiTheme="majorHAnsi" w:hAnsiTheme="majorHAnsi"/>
                <w:i/>
                <w:sz w:val="16"/>
                <w:szCs w:val="16"/>
              </w:rPr>
              <w:t>programs or allocations</w:t>
            </w:r>
            <w:r w:rsidRPr="00FB1AE1">
              <w:rPr>
                <w:rFonts w:asciiTheme="majorHAnsi" w:hAnsiTheme="majorHAnsi"/>
                <w:i/>
                <w:sz w:val="16"/>
                <w:szCs w:val="16"/>
              </w:rPr>
              <w:t xml:space="preserve"> in total</w:t>
            </w:r>
          </w:p>
        </w:tc>
        <w:tc>
          <w:tcPr>
            <w:tcW w:w="7505" w:type="dxa"/>
            <w:gridSpan w:val="2"/>
            <w:tcBorders>
              <w:top w:val="single" w:sz="4" w:space="0" w:color="231F20"/>
              <w:left w:val="nil"/>
              <w:right w:val="nil"/>
            </w:tcBorders>
            <w:shd w:val="clear" w:color="auto" w:fill="F2F2F2" w:themeFill="background1" w:themeFillShade="F2"/>
            <w:vAlign w:val="center"/>
          </w:tcPr>
          <w:p w14:paraId="14DE93CF" w14:textId="77777777" w:rsidR="008D623D" w:rsidRPr="00C27FE1" w:rsidRDefault="008D623D" w:rsidP="000F5B05">
            <w:pPr>
              <w:pStyle w:val="BodyText"/>
              <w:spacing w:before="40" w:after="60" w:line="240" w:lineRule="auto"/>
              <w:jc w:val="center"/>
              <w:rPr>
                <w:rFonts w:asciiTheme="majorHAnsi" w:hAnsiTheme="majorHAnsi"/>
                <w:sz w:val="16"/>
                <w:szCs w:val="16"/>
              </w:rPr>
            </w:pPr>
          </w:p>
        </w:tc>
        <w:tc>
          <w:tcPr>
            <w:tcW w:w="120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D9176F" w14:textId="357F5E79" w:rsidR="008D623D" w:rsidRPr="00C27FE1" w:rsidRDefault="008D623D" w:rsidP="008D623D">
            <w:pPr>
              <w:pStyle w:val="BodyText"/>
              <w:spacing w:before="40" w:after="60" w:line="240" w:lineRule="auto"/>
              <w:jc w:val="center"/>
              <w:rPr>
                <w:rFonts w:asciiTheme="majorHAnsi" w:hAnsiTheme="majorHAnsi" w:cs="Calibri"/>
                <w:b/>
                <w:bCs/>
                <w:color w:val="000000"/>
                <w:sz w:val="16"/>
                <w:szCs w:val="16"/>
              </w:rPr>
            </w:pPr>
            <w:r w:rsidRPr="008D623D">
              <w:rPr>
                <w:rFonts w:asciiTheme="majorHAnsi" w:hAnsiTheme="majorHAnsi" w:cs="Calibri"/>
                <w:b/>
                <w:bCs/>
                <w:color w:val="000000"/>
                <w:sz w:val="16"/>
                <w:szCs w:val="16"/>
              </w:rPr>
              <w:t>$1</w:t>
            </w:r>
            <w:r>
              <w:rPr>
                <w:rFonts w:asciiTheme="majorHAnsi" w:hAnsiTheme="majorHAnsi" w:cs="Calibri"/>
                <w:b/>
                <w:bCs/>
                <w:color w:val="000000"/>
                <w:sz w:val="16"/>
                <w:szCs w:val="16"/>
              </w:rPr>
              <w:t>9</w:t>
            </w:r>
            <w:r w:rsidRPr="008D623D">
              <w:rPr>
                <w:rFonts w:asciiTheme="majorHAnsi" w:hAnsiTheme="majorHAnsi" w:cs="Calibri"/>
                <w:b/>
                <w:bCs/>
                <w:color w:val="000000"/>
                <w:sz w:val="16"/>
                <w:szCs w:val="16"/>
              </w:rPr>
              <w:t>2.3m</w:t>
            </w:r>
          </w:p>
        </w:tc>
      </w:tr>
      <w:tr w:rsidR="008D623D" w14:paraId="29BA1F27" w14:textId="77777777" w:rsidTr="005A293D">
        <w:tblPrEx>
          <w:tblCellMar>
            <w:left w:w="108" w:type="dxa"/>
            <w:right w:w="108" w:type="dxa"/>
          </w:tblCellMar>
        </w:tblPrEx>
        <w:trPr>
          <w:trHeight w:val="1210"/>
        </w:trPr>
        <w:tc>
          <w:tcPr>
            <w:tcW w:w="2179" w:type="dxa"/>
            <w:tcBorders>
              <w:top w:val="single" w:sz="4" w:space="0" w:color="auto"/>
              <w:left w:val="single" w:sz="4" w:space="0" w:color="auto"/>
            </w:tcBorders>
            <w:shd w:val="clear" w:color="auto" w:fill="FFFFFF" w:themeFill="background1"/>
          </w:tcPr>
          <w:p w14:paraId="6393EF65" w14:textId="77777777" w:rsidR="008D623D" w:rsidRDefault="008D623D" w:rsidP="004316D1">
            <w:pPr>
              <w:spacing w:line="240" w:lineRule="auto"/>
              <w:rPr>
                <w:rFonts w:ascii="Verdana" w:hAnsi="Verdana"/>
                <w:color w:val="auto"/>
                <w:sz w:val="16"/>
                <w:szCs w:val="18"/>
              </w:rPr>
            </w:pPr>
            <w:r w:rsidRPr="008D623D">
              <w:rPr>
                <w:rFonts w:ascii="Verdana" w:hAnsi="Verdana"/>
                <w:color w:val="auto"/>
                <w:sz w:val="16"/>
                <w:szCs w:val="18"/>
              </w:rPr>
              <w:t>Waterway Vegetation Condition 2021-26</w:t>
            </w:r>
          </w:p>
          <w:p w14:paraId="2E82A4BC" w14:textId="78499104" w:rsidR="000240DD" w:rsidRPr="008D623D" w:rsidRDefault="000240DD" w:rsidP="004316D1">
            <w:pPr>
              <w:spacing w:line="240" w:lineRule="auto"/>
              <w:rPr>
                <w:rFonts w:ascii="Verdana" w:hAnsi="Verdana"/>
                <w:bCs/>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64F68BAC" w14:textId="10CD5669" w:rsidR="008D623D" w:rsidRPr="00C27FE1" w:rsidRDefault="006D0651" w:rsidP="004316D1">
            <w:pPr>
              <w:pStyle w:val="BodyText"/>
              <w:spacing w:before="40" w:after="60" w:line="240" w:lineRule="auto"/>
              <w:rPr>
                <w:rFonts w:asciiTheme="majorHAnsi" w:hAnsiTheme="majorHAnsi" w:cs="Calibri"/>
                <w:sz w:val="16"/>
                <w:szCs w:val="16"/>
              </w:rPr>
            </w:pPr>
            <w:r w:rsidRPr="006D0651">
              <w:rPr>
                <w:rFonts w:asciiTheme="majorHAnsi" w:hAnsiTheme="majorHAnsi" w:cs="Calibri"/>
                <w:sz w:val="16"/>
                <w:szCs w:val="16"/>
              </w:rPr>
              <w:t>Delivery of waterway condition improvement and management activities along priority waterway reaches</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tcPr>
          <w:p w14:paraId="61593B58" w14:textId="0F93725C" w:rsidR="008D623D" w:rsidRPr="008D623D" w:rsidRDefault="008D623D" w:rsidP="008D623D">
            <w:pPr>
              <w:pStyle w:val="BodyText"/>
              <w:spacing w:before="40" w:after="60" w:line="240" w:lineRule="auto"/>
              <w:jc w:val="center"/>
              <w:rPr>
                <w:rFonts w:asciiTheme="majorHAnsi" w:hAnsiTheme="majorHAnsi"/>
                <w:sz w:val="16"/>
                <w:szCs w:val="16"/>
              </w:rPr>
            </w:pPr>
            <w:r>
              <w:rPr>
                <w:noProof/>
              </w:rPr>
              <w:drawing>
                <wp:inline distT="0" distB="0" distL="0" distR="0" wp14:anchorId="2696F25D" wp14:editId="1178E139">
                  <wp:extent cx="4486393" cy="896371"/>
                  <wp:effectExtent l="0" t="0" r="0" b="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37469475" w14:textId="32F98C61" w:rsidR="008D623D" w:rsidRPr="008D623D" w:rsidRDefault="008D623D" w:rsidP="008D623D">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8D623D">
              <w:rPr>
                <w:rFonts w:ascii="Verdana" w:hAnsi="Verdana"/>
                <w:color w:val="auto"/>
                <w:sz w:val="16"/>
                <w:szCs w:val="18"/>
              </w:rPr>
              <w:t>80.5m</w:t>
            </w:r>
          </w:p>
        </w:tc>
      </w:tr>
      <w:tr w:rsidR="008D623D" w14:paraId="745108F4"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43CD63EC" w14:textId="77777777" w:rsidR="008D623D" w:rsidRDefault="008D623D" w:rsidP="004316D1">
            <w:pPr>
              <w:pStyle w:val="BodyText"/>
              <w:spacing w:before="40" w:after="60" w:line="240" w:lineRule="auto"/>
              <w:rPr>
                <w:rFonts w:ascii="Verdana" w:hAnsi="Verdana"/>
                <w:color w:val="auto"/>
                <w:sz w:val="16"/>
                <w:szCs w:val="18"/>
              </w:rPr>
            </w:pPr>
            <w:r w:rsidRPr="008D623D">
              <w:rPr>
                <w:rFonts w:ascii="Verdana" w:hAnsi="Verdana"/>
                <w:color w:val="auto"/>
                <w:sz w:val="16"/>
                <w:szCs w:val="18"/>
              </w:rPr>
              <w:t>Reimagining Your Creek 2021-26</w:t>
            </w:r>
          </w:p>
          <w:p w14:paraId="6449DC0E" w14:textId="44BA7FB6" w:rsidR="000240DD" w:rsidRPr="008D623D" w:rsidRDefault="000240DD" w:rsidP="004316D1">
            <w:pPr>
              <w:pStyle w:val="BodyText"/>
              <w:spacing w:before="40" w:after="60" w:line="240" w:lineRule="auto"/>
              <w:rPr>
                <w:rFonts w:ascii="Verdana" w:hAnsi="Verdana"/>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008BEA78" w14:textId="62DE0567" w:rsidR="008D623D" w:rsidRPr="00C27FE1" w:rsidRDefault="006D0651" w:rsidP="006D0651">
            <w:pPr>
              <w:pStyle w:val="BodyText"/>
              <w:spacing w:before="40" w:after="60" w:line="240" w:lineRule="auto"/>
              <w:rPr>
                <w:rFonts w:asciiTheme="majorHAnsi" w:hAnsiTheme="majorHAnsi" w:cs="Calibri"/>
                <w:sz w:val="16"/>
                <w:szCs w:val="16"/>
              </w:rPr>
            </w:pPr>
            <w:r w:rsidRPr="006D0651">
              <w:rPr>
                <w:rFonts w:asciiTheme="majorHAnsi" w:hAnsiTheme="majorHAnsi" w:cs="Calibri"/>
                <w:sz w:val="16"/>
                <w:szCs w:val="16"/>
              </w:rPr>
              <w:t>Investigation, design, and civil works on Melbourne Water owned and maintained modified waterways to restore previously engineered stormwater channels back to more natural spaces for community enjoyment.</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tcPr>
          <w:p w14:paraId="12AEA7DB" w14:textId="312608F9" w:rsidR="008D623D" w:rsidRPr="00C27FE1" w:rsidRDefault="008D623D" w:rsidP="008D623D">
            <w:pPr>
              <w:pStyle w:val="BodyText"/>
              <w:spacing w:before="40" w:after="60" w:line="240" w:lineRule="auto"/>
              <w:jc w:val="center"/>
              <w:rPr>
                <w:rFonts w:asciiTheme="majorHAnsi" w:hAnsiTheme="majorHAnsi"/>
                <w:sz w:val="16"/>
                <w:szCs w:val="16"/>
              </w:rPr>
            </w:pPr>
            <w:r>
              <w:rPr>
                <w:noProof/>
              </w:rPr>
              <w:drawing>
                <wp:inline distT="0" distB="0" distL="0" distR="0" wp14:anchorId="1B330B1B" wp14:editId="6BD68108">
                  <wp:extent cx="4486393" cy="792000"/>
                  <wp:effectExtent l="0" t="0" r="0" b="825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516A411E" w14:textId="0C974531" w:rsidR="008D623D" w:rsidRPr="008D623D" w:rsidRDefault="008D623D" w:rsidP="008D623D">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8D623D">
              <w:rPr>
                <w:rFonts w:ascii="Verdana" w:hAnsi="Verdana"/>
                <w:color w:val="auto"/>
                <w:sz w:val="16"/>
                <w:szCs w:val="18"/>
              </w:rPr>
              <w:t>20.0m</w:t>
            </w:r>
          </w:p>
        </w:tc>
      </w:tr>
      <w:tr w:rsidR="008D623D" w14:paraId="0B679E8A" w14:textId="77777777" w:rsidTr="005A293D">
        <w:tblPrEx>
          <w:tblCellMar>
            <w:left w:w="108" w:type="dxa"/>
            <w:right w:w="108" w:type="dxa"/>
          </w:tblCellMar>
        </w:tblPrEx>
        <w:trPr>
          <w:trHeight w:val="1210"/>
        </w:trPr>
        <w:tc>
          <w:tcPr>
            <w:tcW w:w="2179" w:type="dxa"/>
            <w:tcBorders>
              <w:top w:val="single" w:sz="4" w:space="0" w:color="auto"/>
              <w:left w:val="single" w:sz="4" w:space="0" w:color="auto"/>
              <w:bottom w:val="single" w:sz="4" w:space="0" w:color="auto"/>
            </w:tcBorders>
            <w:shd w:val="clear" w:color="auto" w:fill="FFFFFF" w:themeFill="background1"/>
          </w:tcPr>
          <w:p w14:paraId="231AFE48" w14:textId="77777777" w:rsidR="008D623D" w:rsidRDefault="008D623D" w:rsidP="004316D1">
            <w:pPr>
              <w:pStyle w:val="BodyText"/>
              <w:spacing w:before="40" w:after="60" w:line="240" w:lineRule="auto"/>
              <w:rPr>
                <w:rFonts w:ascii="Verdana" w:hAnsi="Verdana"/>
                <w:color w:val="auto"/>
                <w:sz w:val="16"/>
                <w:szCs w:val="18"/>
              </w:rPr>
            </w:pPr>
            <w:r w:rsidRPr="008D623D">
              <w:rPr>
                <w:rFonts w:ascii="Verdana" w:hAnsi="Verdana"/>
                <w:color w:val="auto"/>
                <w:sz w:val="16"/>
                <w:szCs w:val="18"/>
              </w:rPr>
              <w:t>Physical Form Management 2021-26</w:t>
            </w:r>
          </w:p>
          <w:p w14:paraId="63D1741F" w14:textId="26DF28FA" w:rsidR="000240DD" w:rsidRPr="008D623D" w:rsidRDefault="000240DD" w:rsidP="004316D1">
            <w:pPr>
              <w:pStyle w:val="BodyText"/>
              <w:spacing w:before="40" w:after="60" w:line="240" w:lineRule="auto"/>
              <w:rPr>
                <w:rFonts w:ascii="Verdana" w:hAnsi="Verdana"/>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bottom w:val="single" w:sz="4" w:space="0" w:color="auto"/>
            </w:tcBorders>
            <w:shd w:val="clear" w:color="auto" w:fill="FFFFFF" w:themeFill="background1"/>
          </w:tcPr>
          <w:p w14:paraId="7560B049" w14:textId="1319C87E" w:rsidR="008D623D" w:rsidRPr="00C27FE1" w:rsidRDefault="00E12373" w:rsidP="004316D1">
            <w:pPr>
              <w:pStyle w:val="BodyText"/>
              <w:spacing w:before="40" w:after="60" w:line="240" w:lineRule="auto"/>
              <w:rPr>
                <w:rFonts w:asciiTheme="majorHAnsi" w:hAnsiTheme="majorHAnsi" w:cs="Calibri"/>
                <w:sz w:val="16"/>
                <w:szCs w:val="16"/>
              </w:rPr>
            </w:pPr>
            <w:r w:rsidRPr="00E12373">
              <w:rPr>
                <w:rFonts w:asciiTheme="majorHAnsi" w:hAnsiTheme="majorHAnsi" w:cs="Calibri"/>
                <w:sz w:val="16"/>
                <w:szCs w:val="16"/>
              </w:rPr>
              <w:t>To manage threats to waterway physical form and improve physical habitat.</w:t>
            </w:r>
            <w:r>
              <w:rPr>
                <w:rFonts w:asciiTheme="majorHAnsi" w:hAnsiTheme="majorHAnsi" w:cs="Calibri"/>
                <w:sz w:val="16"/>
                <w:szCs w:val="16"/>
              </w:rPr>
              <w:t xml:space="preserve"> </w:t>
            </w:r>
          </w:p>
        </w:tc>
        <w:tc>
          <w:tcPr>
            <w:tcW w:w="7505" w:type="dxa"/>
            <w:gridSpan w:val="2"/>
            <w:tcBorders>
              <w:top w:val="single" w:sz="4" w:space="0" w:color="231F20"/>
              <w:bottom w:val="single" w:sz="4" w:space="0" w:color="231F20"/>
            </w:tcBorders>
            <w:shd w:val="clear" w:color="auto" w:fill="FFFFFF" w:themeFill="background1"/>
          </w:tcPr>
          <w:p w14:paraId="1957D75C" w14:textId="2700B0A7" w:rsidR="008D623D" w:rsidRPr="00C7771B" w:rsidRDefault="008D623D" w:rsidP="008D623D">
            <w:pPr>
              <w:jc w:val="center"/>
            </w:pPr>
            <w:r>
              <w:rPr>
                <w:noProof/>
              </w:rPr>
              <w:drawing>
                <wp:inline distT="0" distB="0" distL="0" distR="0" wp14:anchorId="6085CB1C" wp14:editId="4EA0A9D1">
                  <wp:extent cx="4486393" cy="792000"/>
                  <wp:effectExtent l="0" t="0" r="0" b="825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c>
          <w:tcPr>
            <w:tcW w:w="1206" w:type="dxa"/>
            <w:tcBorders>
              <w:top w:val="single" w:sz="4" w:space="0" w:color="auto"/>
              <w:bottom w:val="single" w:sz="4" w:space="0" w:color="auto"/>
              <w:right w:val="single" w:sz="4" w:space="0" w:color="auto"/>
            </w:tcBorders>
            <w:shd w:val="clear" w:color="auto" w:fill="FFFFFF" w:themeFill="background1"/>
            <w:vAlign w:val="center"/>
          </w:tcPr>
          <w:p w14:paraId="59ED9B31" w14:textId="5E946CAF" w:rsidR="008D623D" w:rsidRPr="008D623D" w:rsidRDefault="008D623D" w:rsidP="008D623D">
            <w:pPr>
              <w:pStyle w:val="BodyText"/>
              <w:spacing w:before="40" w:after="60" w:line="240" w:lineRule="auto"/>
              <w:jc w:val="center"/>
              <w:rPr>
                <w:rFonts w:asciiTheme="majorHAnsi" w:hAnsiTheme="majorHAnsi" w:cs="Calibri"/>
                <w:b/>
                <w:bCs/>
                <w:color w:val="auto"/>
                <w:sz w:val="16"/>
                <w:szCs w:val="16"/>
              </w:rPr>
            </w:pPr>
            <w:r>
              <w:rPr>
                <w:rFonts w:ascii="Verdana" w:hAnsi="Verdana"/>
                <w:color w:val="auto"/>
                <w:sz w:val="16"/>
                <w:szCs w:val="18"/>
              </w:rPr>
              <w:t>$</w:t>
            </w:r>
            <w:r w:rsidRPr="008D623D">
              <w:rPr>
                <w:rFonts w:ascii="Verdana" w:hAnsi="Verdana"/>
                <w:color w:val="auto"/>
                <w:sz w:val="16"/>
                <w:szCs w:val="18"/>
              </w:rPr>
              <w:t>18.0m</w:t>
            </w:r>
          </w:p>
        </w:tc>
      </w:tr>
      <w:tr w:rsidR="008D623D" w14:paraId="5980C480" w14:textId="77777777" w:rsidTr="005A293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210"/>
        </w:trPr>
        <w:tc>
          <w:tcPr>
            <w:tcW w:w="2179" w:type="dxa"/>
            <w:tcBorders>
              <w:top w:val="single" w:sz="4" w:space="0" w:color="auto"/>
              <w:left w:val="single" w:sz="4" w:space="0" w:color="auto"/>
            </w:tcBorders>
            <w:shd w:val="clear" w:color="auto" w:fill="FFFFFF" w:themeFill="background1"/>
          </w:tcPr>
          <w:p w14:paraId="10D7074B" w14:textId="77777777" w:rsidR="008D623D" w:rsidRDefault="008D623D" w:rsidP="004316D1">
            <w:pPr>
              <w:spacing w:line="240" w:lineRule="auto"/>
              <w:rPr>
                <w:rFonts w:ascii="Verdana" w:hAnsi="Verdana"/>
                <w:color w:val="auto"/>
                <w:sz w:val="16"/>
                <w:szCs w:val="18"/>
              </w:rPr>
            </w:pPr>
            <w:r w:rsidRPr="008D623D">
              <w:rPr>
                <w:rFonts w:ascii="Verdana" w:hAnsi="Verdana"/>
                <w:color w:val="auto"/>
                <w:sz w:val="16"/>
                <w:szCs w:val="18"/>
              </w:rPr>
              <w:t>Instream Connectivity 2021-26</w:t>
            </w:r>
          </w:p>
          <w:p w14:paraId="2139D1A7" w14:textId="4297854D" w:rsidR="000240DD" w:rsidRPr="008D623D" w:rsidRDefault="000240DD" w:rsidP="004316D1">
            <w:pPr>
              <w:spacing w:line="240" w:lineRule="auto"/>
              <w:rPr>
                <w:rFonts w:ascii="Verdana" w:hAnsi="Verdana"/>
                <w:color w:val="auto"/>
                <w:sz w:val="16"/>
                <w:szCs w:val="18"/>
              </w:rPr>
            </w:pPr>
            <w:r>
              <w:rPr>
                <w:rFonts w:asciiTheme="majorHAnsi" w:hAnsiTheme="majorHAnsi" w:cs="Calibri"/>
                <w:i/>
                <w:color w:val="auto"/>
                <w:sz w:val="16"/>
                <w:szCs w:val="16"/>
              </w:rPr>
              <w:t>Improvement/ compliance driver</w:t>
            </w:r>
          </w:p>
        </w:tc>
        <w:tc>
          <w:tcPr>
            <w:tcW w:w="3926" w:type="dxa"/>
            <w:tcBorders>
              <w:top w:val="single" w:sz="4" w:space="0" w:color="auto"/>
            </w:tcBorders>
            <w:shd w:val="clear" w:color="auto" w:fill="FFFFFF" w:themeFill="background1"/>
          </w:tcPr>
          <w:p w14:paraId="422CAC04" w14:textId="70C2D664" w:rsidR="008D623D" w:rsidRPr="00C27FE1" w:rsidRDefault="00E12373" w:rsidP="004316D1">
            <w:pPr>
              <w:pStyle w:val="BodyText"/>
              <w:spacing w:before="40" w:after="60" w:line="240" w:lineRule="auto"/>
              <w:rPr>
                <w:rFonts w:asciiTheme="majorHAnsi" w:hAnsiTheme="majorHAnsi" w:cs="Calibri"/>
                <w:sz w:val="16"/>
                <w:szCs w:val="16"/>
              </w:rPr>
            </w:pPr>
            <w:r w:rsidRPr="00E12373">
              <w:rPr>
                <w:rFonts w:asciiTheme="majorHAnsi" w:hAnsiTheme="majorHAnsi" w:cs="Calibri"/>
                <w:sz w:val="16"/>
                <w:szCs w:val="16"/>
              </w:rPr>
              <w:t>To improve instream connectivity by increasing fish passage through the removal of priority barriers.</w:t>
            </w:r>
            <w:r>
              <w:rPr>
                <w:rFonts w:asciiTheme="majorHAnsi" w:hAnsiTheme="majorHAnsi" w:cs="Calibri"/>
                <w:sz w:val="16"/>
                <w:szCs w:val="16"/>
              </w:rPr>
              <w:t xml:space="preserve"> </w:t>
            </w:r>
          </w:p>
        </w:tc>
        <w:tc>
          <w:tcPr>
            <w:tcW w:w="7505" w:type="dxa"/>
            <w:gridSpan w:val="2"/>
            <w:tcBorders>
              <w:top w:val="single" w:sz="4" w:space="0" w:color="231F20"/>
            </w:tcBorders>
            <w:shd w:val="clear" w:color="auto" w:fill="FFFFFF" w:themeFill="background1"/>
          </w:tcPr>
          <w:p w14:paraId="46CFDFB5" w14:textId="04DEF067" w:rsidR="008D623D" w:rsidRPr="00C7771B" w:rsidRDefault="008D623D" w:rsidP="008D623D">
            <w:pPr>
              <w:jc w:val="center"/>
            </w:pPr>
            <w:r>
              <w:rPr>
                <w:noProof/>
              </w:rPr>
              <w:drawing>
                <wp:inline distT="0" distB="0" distL="0" distR="0" wp14:anchorId="77B9524B" wp14:editId="05553536">
                  <wp:extent cx="4486393" cy="792000"/>
                  <wp:effectExtent l="0" t="0" r="0" b="8255"/>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1206" w:type="dxa"/>
            <w:tcBorders>
              <w:top w:val="single" w:sz="4" w:space="0" w:color="auto"/>
              <w:right w:val="single" w:sz="4" w:space="0" w:color="auto"/>
            </w:tcBorders>
            <w:shd w:val="clear" w:color="auto" w:fill="FFFFFF" w:themeFill="background1"/>
            <w:vAlign w:val="center"/>
          </w:tcPr>
          <w:p w14:paraId="2FC5FCD2" w14:textId="7BAC45AD" w:rsidR="008D623D" w:rsidRPr="008D623D" w:rsidRDefault="008D623D" w:rsidP="008D623D">
            <w:pPr>
              <w:jc w:val="center"/>
              <w:rPr>
                <w:rFonts w:ascii="Verdana" w:hAnsi="Verdana"/>
                <w:color w:val="auto"/>
                <w:sz w:val="16"/>
                <w:szCs w:val="18"/>
              </w:rPr>
            </w:pPr>
            <w:r>
              <w:rPr>
                <w:rFonts w:ascii="Verdana" w:hAnsi="Verdana"/>
                <w:color w:val="auto"/>
                <w:sz w:val="16"/>
                <w:szCs w:val="18"/>
              </w:rPr>
              <w:t>$</w:t>
            </w:r>
            <w:r w:rsidRPr="008D623D">
              <w:rPr>
                <w:rFonts w:ascii="Verdana" w:hAnsi="Verdana"/>
                <w:color w:val="auto"/>
                <w:sz w:val="16"/>
                <w:szCs w:val="18"/>
              </w:rPr>
              <w:t>15.5m</w:t>
            </w:r>
          </w:p>
        </w:tc>
      </w:tr>
    </w:tbl>
    <w:p w14:paraId="2BE02F15" w14:textId="77777777" w:rsidR="00FA663B" w:rsidRPr="003061F8" w:rsidRDefault="00FA663B" w:rsidP="007C1F41">
      <w:pPr>
        <w:pStyle w:val="BodyText"/>
        <w:rPr>
          <w:sz w:val="14"/>
          <w:szCs w:val="14"/>
        </w:rPr>
      </w:pPr>
    </w:p>
    <w:p w14:paraId="5847BC84" w14:textId="77777777" w:rsidR="007C1F41" w:rsidRDefault="007C1F41" w:rsidP="007C1F41">
      <w:pPr>
        <w:pStyle w:val="BodyText"/>
        <w:rPr>
          <w:b/>
          <w:i/>
        </w:rPr>
        <w:sectPr w:rsidR="007C1F41" w:rsidSect="00F25E1B">
          <w:pgSz w:w="16838" w:h="11906" w:orient="landscape" w:code="9"/>
          <w:pgMar w:top="1134" w:right="1134" w:bottom="1134" w:left="1134" w:header="567" w:footer="567" w:gutter="0"/>
          <w:pgNumType w:chapStyle="1"/>
          <w:cols w:space="708"/>
          <w:docGrid w:linePitch="360"/>
        </w:sectPr>
      </w:pPr>
    </w:p>
    <w:p w14:paraId="365ED3CF" w14:textId="377C17D3" w:rsidR="00D8011F" w:rsidRDefault="00CA0FD4" w:rsidP="008E2C14">
      <w:pPr>
        <w:pStyle w:val="Heading3"/>
      </w:pPr>
      <w:bookmarkStart w:id="524" w:name="_Toc50482776"/>
      <w:r>
        <w:t>Capital d</w:t>
      </w:r>
      <w:r w:rsidR="00D8011F">
        <w:t>elivery</w:t>
      </w:r>
      <w:bookmarkEnd w:id="524"/>
    </w:p>
    <w:p w14:paraId="7A00D425" w14:textId="0F711393" w:rsidR="007C1F41" w:rsidRDefault="00EB4D96" w:rsidP="007C1F41">
      <w:pPr>
        <w:pStyle w:val="BodyText"/>
      </w:pPr>
      <w:r w:rsidRPr="00EB4D96">
        <w:rPr>
          <w:b/>
        </w:rPr>
        <w:fldChar w:fldCharType="begin"/>
      </w:r>
      <w:r w:rsidRPr="00EB4D96">
        <w:rPr>
          <w:b/>
        </w:rPr>
        <w:instrText xml:space="preserve"> REF _Ref54167842 \h </w:instrText>
      </w:r>
      <w:r w:rsidRPr="004726AB">
        <w:rPr>
          <w:b/>
        </w:rPr>
        <w:instrText xml:space="preserve"> \* MERGEFORMAT </w:instrText>
      </w:r>
      <w:r w:rsidRPr="00EB4D96">
        <w:rPr>
          <w:b/>
        </w:rPr>
      </w:r>
      <w:r w:rsidRPr="00EB4D96">
        <w:rPr>
          <w:b/>
        </w:rPr>
        <w:fldChar w:fldCharType="separate"/>
      </w:r>
      <w:r w:rsidRPr="004726AB">
        <w:rPr>
          <w:b/>
        </w:rPr>
        <w:t xml:space="preserve">Figure </w:t>
      </w:r>
      <w:r w:rsidRPr="004726AB">
        <w:rPr>
          <w:b/>
          <w:noProof/>
        </w:rPr>
        <w:t>36</w:t>
      </w:r>
      <w:r w:rsidRPr="00EB4D96">
        <w:rPr>
          <w:b/>
        </w:rPr>
        <w:fldChar w:fldCharType="end"/>
      </w:r>
      <w:r w:rsidR="00D8011F">
        <w:t xml:space="preserve"> shows Melbourne Water’s forecast PS21 delivery ($3.7</w:t>
      </w:r>
      <w:r w:rsidR="00862EFA">
        <w:t xml:space="preserve"> </w:t>
      </w:r>
      <w:r w:rsidR="00D8011F">
        <w:t>b</w:t>
      </w:r>
      <w:r w:rsidR="00862EFA">
        <w:t>illion</w:t>
      </w:r>
      <w:r w:rsidR="00D8011F">
        <w:t xml:space="preserve"> with a peak year of $</w:t>
      </w:r>
      <w:r w:rsidR="00AD1B36">
        <w:t>960.0</w:t>
      </w:r>
      <w:r w:rsidR="00862EFA">
        <w:t xml:space="preserve"> </w:t>
      </w:r>
      <w:r w:rsidR="00D8011F">
        <w:t>m</w:t>
      </w:r>
      <w:r w:rsidR="00862EFA">
        <w:t>illion</w:t>
      </w:r>
      <w:r w:rsidR="00F04477">
        <w:t>, excluding desal capitalisation</w:t>
      </w:r>
      <w:r w:rsidR="00D8011F">
        <w:t>), in conjunction with its forecast for the current regulatory period ($2.7</w:t>
      </w:r>
      <w:r w:rsidR="00862EFA">
        <w:t xml:space="preserve"> </w:t>
      </w:r>
      <w:r w:rsidR="00D8011F">
        <w:t>b</w:t>
      </w:r>
      <w:r w:rsidR="00862EFA">
        <w:t>illion</w:t>
      </w:r>
      <w:r w:rsidR="00D8011F">
        <w:t>, peaking at $63</w:t>
      </w:r>
      <w:r w:rsidR="00AD1B36">
        <w:t>0.2</w:t>
      </w:r>
      <w:r w:rsidR="00862EFA">
        <w:t xml:space="preserve"> </w:t>
      </w:r>
      <w:r w:rsidR="00D8011F">
        <w:t>m</w:t>
      </w:r>
      <w:r w:rsidR="00862EFA">
        <w:t>illion</w:t>
      </w:r>
      <w:r w:rsidR="00D8011F">
        <w:t xml:space="preserve"> in the final year).</w:t>
      </w:r>
      <w:r w:rsidR="004643DB">
        <w:t xml:space="preserve"> </w:t>
      </w:r>
      <w:r w:rsidR="00D8011F">
        <w:t>The PS21 capital program represents a total increase of 3</w:t>
      </w:r>
      <w:r w:rsidR="00AD1B36">
        <w:t>6</w:t>
      </w:r>
      <w:r w:rsidR="00023399">
        <w:t xml:space="preserve"> per cent</w:t>
      </w:r>
      <w:r w:rsidR="00D8011F">
        <w:t xml:space="preserve"> from period to period and a </w:t>
      </w:r>
      <w:r w:rsidR="00AD1B36">
        <w:t>52</w:t>
      </w:r>
      <w:r w:rsidR="00023399">
        <w:t xml:space="preserve"> per cent</w:t>
      </w:r>
      <w:r w:rsidR="00D8011F">
        <w:t xml:space="preserve"> increase on the peak year expenditure.</w:t>
      </w:r>
      <w:r w:rsidR="004643DB">
        <w:t xml:space="preserve"> </w:t>
      </w:r>
    </w:p>
    <w:p w14:paraId="4C0F2002" w14:textId="21437809" w:rsidR="009261F9" w:rsidRDefault="007C1F41" w:rsidP="007C1F41">
      <w:pPr>
        <w:pStyle w:val="BodyText"/>
      </w:pPr>
      <w:r>
        <w:br w:type="column"/>
        <w:t xml:space="preserve">Melbourne Water is well versed in the management and delivery of large capital works programs running across multiple years, and frequently alongside substantial operations and maintenance programs. </w:t>
      </w:r>
      <w:r w:rsidR="00EB4D96" w:rsidRPr="00EB4D96">
        <w:rPr>
          <w:b/>
        </w:rPr>
        <w:fldChar w:fldCharType="begin"/>
      </w:r>
      <w:r w:rsidR="00EB4D96" w:rsidRPr="004726AB">
        <w:rPr>
          <w:b/>
        </w:rPr>
        <w:instrText xml:space="preserve"> REF _Ref54167861 \h  \* MERGEFORMAT </w:instrText>
      </w:r>
      <w:r w:rsidR="00EB4D96" w:rsidRPr="00EB4D96">
        <w:rPr>
          <w:b/>
        </w:rPr>
      </w:r>
      <w:r w:rsidR="00EB4D96" w:rsidRPr="00EB4D96">
        <w:rPr>
          <w:b/>
        </w:rPr>
        <w:fldChar w:fldCharType="separate"/>
      </w:r>
      <w:r w:rsidR="00EB4D96" w:rsidRPr="004726AB">
        <w:rPr>
          <w:b/>
        </w:rPr>
        <w:t xml:space="preserve">Figure </w:t>
      </w:r>
      <w:r w:rsidR="00EB4D96" w:rsidRPr="004726AB">
        <w:rPr>
          <w:b/>
          <w:noProof/>
        </w:rPr>
        <w:t>37</w:t>
      </w:r>
      <w:r w:rsidR="00EB4D96" w:rsidRPr="00EB4D96">
        <w:rPr>
          <w:b/>
        </w:rPr>
        <w:fldChar w:fldCharType="end"/>
      </w:r>
      <w:r w:rsidR="00EB4D96">
        <w:rPr>
          <w:b/>
        </w:rPr>
        <w:t xml:space="preserve"> </w:t>
      </w:r>
      <w:r>
        <w:t>shows that over the past 15 years (completed financial years) total capital expenditures of $</w:t>
      </w:r>
      <w:r w:rsidR="00BB010C">
        <w:t>8</w:t>
      </w:r>
      <w:r>
        <w:t>.</w:t>
      </w:r>
      <w:r w:rsidR="00BB010C">
        <w:t>7</w:t>
      </w:r>
      <w:r>
        <w:t> billion have been added to Melbourne Water’s total RAB, with average annual expenditure of $</w:t>
      </w:r>
      <w:r w:rsidR="00BB010C">
        <w:t>584</w:t>
      </w:r>
      <w:r>
        <w:t>.</w:t>
      </w:r>
      <w:r w:rsidR="00BB010C">
        <w:t>1</w:t>
      </w:r>
      <w:r>
        <w:t> million and a peak annual expenditure of $1.</w:t>
      </w:r>
      <w:r w:rsidR="00BB010C">
        <w:t>415</w:t>
      </w:r>
      <w:r>
        <w:t xml:space="preserve"> billion. </w:t>
      </w:r>
    </w:p>
    <w:p w14:paraId="71D01727" w14:textId="77777777" w:rsidR="007C1F41" w:rsidRDefault="007C1F41" w:rsidP="007C1F41">
      <w:pPr>
        <w:pStyle w:val="BodyText"/>
      </w:pPr>
    </w:p>
    <w:p w14:paraId="4A4811E0" w14:textId="244B24D0" w:rsidR="009261F9" w:rsidRDefault="009261F9" w:rsidP="007C1F41">
      <w:pPr>
        <w:pStyle w:val="BodyText"/>
        <w:sectPr w:rsidR="009261F9" w:rsidSect="001A1002">
          <w:headerReference w:type="even" r:id="rId235"/>
          <w:headerReference w:type="default" r:id="rId236"/>
          <w:footerReference w:type="default" r:id="rId237"/>
          <w:headerReference w:type="first" r:id="rId238"/>
          <w:pgSz w:w="11906" w:h="16838" w:code="9"/>
          <w:pgMar w:top="1134" w:right="1134" w:bottom="1134" w:left="1134" w:header="567" w:footer="567" w:gutter="0"/>
          <w:pgNumType w:chapStyle="1"/>
          <w:cols w:num="2" w:space="567"/>
          <w:docGrid w:linePitch="360"/>
        </w:sectPr>
      </w:pPr>
    </w:p>
    <w:p w14:paraId="0A6E765B" w14:textId="77777777" w:rsidR="005F405F" w:rsidRDefault="005F405F" w:rsidP="005F405F">
      <w:pPr>
        <w:pStyle w:val="Caption"/>
        <w:ind w:left="1134" w:hanging="1134"/>
      </w:pPr>
      <w:bookmarkStart w:id="525" w:name="_Ref54167842"/>
      <w:bookmarkStart w:id="526" w:name="_Toc54705807"/>
      <w:r>
        <w:t xml:space="preserve">Figure </w:t>
      </w:r>
      <w:fldSimple w:instr=" SEQ Figure \* ARABIC ">
        <w:r>
          <w:rPr>
            <w:noProof/>
          </w:rPr>
          <w:t>36</w:t>
        </w:r>
      </w:fldSimple>
      <w:bookmarkEnd w:id="525"/>
      <w:r>
        <w:tab/>
        <w:t>Actual and forecast capex using current delivery model</w:t>
      </w:r>
      <w:bookmarkEnd w:id="526"/>
    </w:p>
    <w:p w14:paraId="1913CD16" w14:textId="77777777" w:rsidR="005F405F" w:rsidRDefault="00A41C86" w:rsidP="005F405F">
      <w:pPr>
        <w:pStyle w:val="Caption"/>
        <w:ind w:left="1134" w:hanging="1134"/>
      </w:pPr>
      <w:r>
        <w:rPr>
          <w:noProof/>
          <w:lang w:eastAsia="en-AU"/>
        </w:rPr>
        <mc:AlternateContent>
          <mc:Choice Requires="wps">
            <w:drawing>
              <wp:anchor distT="0" distB="0" distL="114300" distR="114300" simplePos="0" relativeHeight="251664384" behindDoc="0" locked="0" layoutInCell="1" allowOverlap="1" wp14:anchorId="568F2FBB" wp14:editId="65DB4452">
                <wp:simplePos x="0" y="0"/>
                <wp:positionH relativeFrom="column">
                  <wp:posOffset>3587584</wp:posOffset>
                </wp:positionH>
                <wp:positionV relativeFrom="paragraph">
                  <wp:posOffset>801674</wp:posOffset>
                </wp:positionV>
                <wp:extent cx="2124000" cy="0"/>
                <wp:effectExtent l="38100" t="38100" r="48260" b="57150"/>
                <wp:wrapNone/>
                <wp:docPr id="43" name="Straight Arrow Connector 1"/>
                <wp:cNvGraphicFramePr/>
                <a:graphic xmlns:a="http://schemas.openxmlformats.org/drawingml/2006/main">
                  <a:graphicData uri="http://schemas.microsoft.com/office/word/2010/wordprocessingShape">
                    <wps:wsp>
                      <wps:cNvCnPr/>
                      <wps:spPr>
                        <a:xfrm>
                          <a:off x="0" y="0"/>
                          <a:ext cx="2124000" cy="0"/>
                        </a:xfrm>
                        <a:prstGeom prst="straightConnector1">
                          <a:avLst/>
                        </a:prstGeom>
                        <a:ln>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8DA36" id="Straight Arrow Connector 1" o:spid="_x0000_s1026" type="#_x0000_t32" style="position:absolute;margin-left:282.5pt;margin-top:63.1pt;width:167.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" strokecolor="#003e83 [3044]">
                <v:stroke startarrow="diamond" endarrow="diamond"/>
              </v:shape>
            </w:pict>
          </mc:Fallback>
        </mc:AlternateContent>
      </w:r>
      <w:r>
        <w:rPr>
          <w:noProof/>
          <w:lang w:eastAsia="en-AU"/>
        </w:rPr>
        <w:drawing>
          <wp:inline distT="0" distB="0" distL="0" distR="0" wp14:anchorId="16EA9558" wp14:editId="7B6C9A90">
            <wp:extent cx="6120000" cy="3060000"/>
            <wp:effectExtent l="0" t="0" r="14605" b="762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25DD8659" w14:textId="4B7BC60A" w:rsidR="005F405F" w:rsidRDefault="005F405F" w:rsidP="005F405F">
      <w:pPr>
        <w:pStyle w:val="Caption"/>
        <w:ind w:left="1134" w:hanging="1134"/>
      </w:pPr>
      <w:bookmarkStart w:id="527" w:name="_Ref54167861"/>
      <w:bookmarkStart w:id="528" w:name="_Toc54705808"/>
      <w:r>
        <w:t xml:space="preserve">Figure </w:t>
      </w:r>
      <w:fldSimple w:instr=" SEQ Figure \* ARABIC ">
        <w:r>
          <w:rPr>
            <w:noProof/>
          </w:rPr>
          <w:t>37</w:t>
        </w:r>
      </w:fldSimple>
      <w:bookmarkEnd w:id="527"/>
      <w:r>
        <w:tab/>
        <w:t>Historical scale of capital delivery expenditure (2004-05 to 2018-19)</w:t>
      </w:r>
      <w:bookmarkEnd w:id="528"/>
    </w:p>
    <w:p w14:paraId="294C7C01" w14:textId="759C65C0" w:rsidR="00D8011F" w:rsidRDefault="00BB010C" w:rsidP="00D8011F">
      <w:pPr>
        <w:pStyle w:val="BodyText"/>
        <w:keepNext/>
      </w:pPr>
      <w:r>
        <w:rPr>
          <w:noProof/>
        </w:rPr>
        <w:drawing>
          <wp:inline distT="0" distB="0" distL="0" distR="0" wp14:anchorId="5264B0E5" wp14:editId="51E45B56">
            <wp:extent cx="6119495" cy="2519680"/>
            <wp:effectExtent l="0" t="0" r="14605"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7C3D7628" w14:textId="72AE633C" w:rsidR="005F405F" w:rsidRDefault="005F405F" w:rsidP="004726AB"/>
    <w:p w14:paraId="7CDD0604" w14:textId="77777777" w:rsidR="005F405F" w:rsidRDefault="005F405F" w:rsidP="004726AB"/>
    <w:p w14:paraId="38E65BEE" w14:textId="77777777" w:rsidR="007C1F41" w:rsidRDefault="007C1F41" w:rsidP="00D8011F">
      <w:pPr>
        <w:pStyle w:val="BodyText"/>
        <w:tabs>
          <w:tab w:val="clear" w:pos="2268"/>
          <w:tab w:val="clear" w:pos="4536"/>
          <w:tab w:val="clear" w:pos="6804"/>
        </w:tabs>
        <w:sectPr w:rsidR="007C1F41" w:rsidSect="007C1F41">
          <w:type w:val="continuous"/>
          <w:pgSz w:w="11906" w:h="16838" w:code="9"/>
          <w:pgMar w:top="1134" w:right="1134" w:bottom="1134" w:left="1134" w:header="567" w:footer="567" w:gutter="0"/>
          <w:pgNumType w:chapStyle="1"/>
          <w:cols w:space="708"/>
          <w:docGrid w:linePitch="360"/>
        </w:sectPr>
      </w:pPr>
    </w:p>
    <w:p w14:paraId="230E1BFF" w14:textId="2FDDB831" w:rsidR="00D8011F" w:rsidRPr="00D11DBA" w:rsidRDefault="007C1F41" w:rsidP="00D8011F">
      <w:pPr>
        <w:pStyle w:val="BodyText"/>
        <w:tabs>
          <w:tab w:val="clear" w:pos="2268"/>
          <w:tab w:val="clear" w:pos="4536"/>
          <w:tab w:val="clear" w:pos="6804"/>
        </w:tabs>
        <w:rPr>
          <w:b/>
          <w:i/>
        </w:rPr>
      </w:pPr>
      <w:r>
        <w:rPr>
          <w:b/>
          <w:i/>
        </w:rPr>
        <w:br w:type="column"/>
      </w:r>
      <w:r>
        <w:rPr>
          <w:b/>
          <w:i/>
        </w:rPr>
        <w:br w:type="column"/>
      </w:r>
      <w:r w:rsidR="00D8011F" w:rsidRPr="00D11DBA">
        <w:rPr>
          <w:b/>
          <w:i/>
        </w:rPr>
        <w:t xml:space="preserve">Capital delivery </w:t>
      </w:r>
      <w:r w:rsidR="00D8011F">
        <w:rPr>
          <w:b/>
          <w:i/>
        </w:rPr>
        <w:t>model</w:t>
      </w:r>
    </w:p>
    <w:p w14:paraId="6F54CF10" w14:textId="0F4FE82D" w:rsidR="00D8011F" w:rsidRDefault="00D8011F" w:rsidP="007C1F41">
      <w:pPr>
        <w:pStyle w:val="BodyText"/>
        <w:spacing w:line="240" w:lineRule="atLeast"/>
      </w:pPr>
      <w:r>
        <w:t xml:space="preserve">As </w:t>
      </w:r>
      <w:r w:rsidR="00F20B9C" w:rsidRPr="004726AB">
        <w:rPr>
          <w:b/>
          <w:bCs/>
        </w:rPr>
        <w:fldChar w:fldCharType="begin"/>
      </w:r>
      <w:r w:rsidR="00F20B9C" w:rsidRPr="004726AB">
        <w:rPr>
          <w:b/>
          <w:bCs/>
        </w:rPr>
        <w:instrText xml:space="preserve"> REF _Ref54167861 \h </w:instrText>
      </w:r>
      <w:r w:rsidR="00F20B9C">
        <w:rPr>
          <w:b/>
          <w:bCs/>
        </w:rPr>
        <w:instrText xml:space="preserve"> \* MERGEFORMAT </w:instrText>
      </w:r>
      <w:r w:rsidR="00F20B9C" w:rsidRPr="004726AB">
        <w:rPr>
          <w:b/>
          <w:bCs/>
        </w:rPr>
      </w:r>
      <w:r w:rsidR="00F20B9C" w:rsidRPr="004726AB">
        <w:rPr>
          <w:b/>
          <w:bCs/>
        </w:rPr>
        <w:fldChar w:fldCharType="separate"/>
      </w:r>
      <w:r w:rsidR="00F20B9C" w:rsidRPr="004726AB">
        <w:rPr>
          <w:b/>
          <w:bCs/>
        </w:rPr>
        <w:t xml:space="preserve">Figure </w:t>
      </w:r>
      <w:r w:rsidR="00F20B9C" w:rsidRPr="004726AB">
        <w:rPr>
          <w:b/>
          <w:bCs/>
          <w:noProof/>
        </w:rPr>
        <w:t>37</w:t>
      </w:r>
      <w:r w:rsidR="00F20B9C" w:rsidRPr="004726AB">
        <w:rPr>
          <w:b/>
          <w:bCs/>
        </w:rPr>
        <w:fldChar w:fldCharType="end"/>
      </w:r>
      <w:r w:rsidRPr="00054C82">
        <w:t xml:space="preserve"> shows </w:t>
      </w:r>
      <w:r>
        <w:t xml:space="preserve">Melbourne Water is not unfamiliar with the proposed levels of investment outlined </w:t>
      </w:r>
      <w:r w:rsidR="0039091E">
        <w:t>above</w:t>
      </w:r>
      <w:r>
        <w:t>, having delivered five straight years of &gt;$800 m</w:t>
      </w:r>
      <w:r w:rsidR="00881556">
        <w:t>illion</w:t>
      </w:r>
      <w:r>
        <w:t xml:space="preserve"> capital investment between 2007-08 and 2011-12 as we responded to the millennium drought.</w:t>
      </w:r>
      <w:r w:rsidR="004643DB">
        <w:t xml:space="preserve"> </w:t>
      </w:r>
      <w:r>
        <w:t xml:space="preserve">Learnings from this period, combined with the mature capital delivery model we have in place today (outlined in </w:t>
      </w:r>
      <w:r w:rsidR="00F20B9C" w:rsidRPr="00F20B9C">
        <w:rPr>
          <w:b/>
        </w:rPr>
        <w:fldChar w:fldCharType="begin"/>
      </w:r>
      <w:r w:rsidR="00F20B9C" w:rsidRPr="004726AB">
        <w:rPr>
          <w:b/>
        </w:rPr>
        <w:instrText xml:space="preserve"> REF _Ref36138695 \h  \* MERGEFORMAT </w:instrText>
      </w:r>
      <w:r w:rsidR="00F20B9C" w:rsidRPr="00F20B9C">
        <w:rPr>
          <w:b/>
        </w:rPr>
      </w:r>
      <w:r w:rsidR="00F20B9C" w:rsidRPr="00F20B9C">
        <w:rPr>
          <w:b/>
        </w:rPr>
        <w:fldChar w:fldCharType="separate"/>
      </w:r>
      <w:r w:rsidR="00F20B9C" w:rsidRPr="004726AB">
        <w:rPr>
          <w:b/>
        </w:rPr>
        <w:t xml:space="preserve">Table </w:t>
      </w:r>
      <w:r w:rsidR="00F20B9C" w:rsidRPr="004726AB">
        <w:rPr>
          <w:b/>
          <w:noProof/>
        </w:rPr>
        <w:t>70</w:t>
      </w:r>
      <w:r w:rsidR="00F20B9C" w:rsidRPr="00F20B9C">
        <w:rPr>
          <w:b/>
        </w:rPr>
        <w:fldChar w:fldCharType="end"/>
      </w:r>
      <w:r w:rsidR="00F20B9C" w:rsidRPr="004726AB">
        <w:rPr>
          <w:bCs/>
        </w:rPr>
        <w:t>)</w:t>
      </w:r>
      <w:r w:rsidR="00F20B9C">
        <w:rPr>
          <w:b/>
        </w:rPr>
        <w:t xml:space="preserve"> </w:t>
      </w:r>
      <w:r>
        <w:t>mean we are well placed to deliver the proposed program.</w:t>
      </w:r>
      <w:r w:rsidR="004643DB">
        <w:t xml:space="preserve"> </w:t>
      </w:r>
    </w:p>
    <w:p w14:paraId="328163D7" w14:textId="1379D98C" w:rsidR="007C1F41" w:rsidRDefault="00F20B9C" w:rsidP="007C1F41">
      <w:pPr>
        <w:pStyle w:val="BodyText"/>
        <w:spacing w:line="240" w:lineRule="atLeast"/>
      </w:pPr>
      <w:r w:rsidRPr="00F20B9C">
        <w:rPr>
          <w:b/>
        </w:rPr>
        <w:fldChar w:fldCharType="begin"/>
      </w:r>
      <w:r w:rsidRPr="00F20B9C">
        <w:rPr>
          <w:b/>
        </w:rPr>
        <w:instrText xml:space="preserve"> REF _Ref36481217 \h </w:instrText>
      </w:r>
      <w:r w:rsidRPr="004726AB">
        <w:rPr>
          <w:b/>
        </w:rPr>
        <w:instrText xml:space="preserve"> \* MERGEFORMAT </w:instrText>
      </w:r>
      <w:r w:rsidRPr="00F20B9C">
        <w:rPr>
          <w:b/>
        </w:rPr>
      </w:r>
      <w:r w:rsidRPr="00F20B9C">
        <w:rPr>
          <w:b/>
        </w:rPr>
        <w:fldChar w:fldCharType="separate"/>
      </w:r>
      <w:r w:rsidRPr="004726AB">
        <w:rPr>
          <w:b/>
        </w:rPr>
        <w:t xml:space="preserve">Figure </w:t>
      </w:r>
      <w:r w:rsidRPr="004726AB">
        <w:rPr>
          <w:b/>
          <w:noProof/>
        </w:rPr>
        <w:t>38</w:t>
      </w:r>
      <w:r w:rsidRPr="00F20B9C">
        <w:rPr>
          <w:b/>
        </w:rPr>
        <w:fldChar w:fldCharType="end"/>
      </w:r>
      <w:r>
        <w:rPr>
          <w:b/>
        </w:rPr>
        <w:t xml:space="preserve"> </w:t>
      </w:r>
      <w:r w:rsidR="007C1F41">
        <w:t>shows how we anticipate the PS21 capital program will be delivered across each of these segments – bubble size representing aggregate PS21 expenditure. The x-axis shows the percentage segment growth in peak year terms from PS16 to PS21, while the y-axis shows the percentage segment growth in aggregate terms. A short discussion of the high aggregate and high peak growth segments (Major Works – Market, Other and Waterways) is presented below.</w:t>
      </w:r>
      <w:r w:rsidR="00154D26">
        <w:t xml:space="preserve"> </w:t>
      </w:r>
    </w:p>
    <w:p w14:paraId="0BBEC52D" w14:textId="285D75F4" w:rsidR="007C1F41" w:rsidRPr="00323BD3" w:rsidRDefault="007C1F41" w:rsidP="007C1F41">
      <w:pPr>
        <w:pStyle w:val="BodyText"/>
        <w:rPr>
          <w:b/>
          <w:i/>
        </w:rPr>
      </w:pPr>
      <w:r>
        <w:rPr>
          <w:b/>
          <w:i/>
        </w:rPr>
        <w:br w:type="column"/>
      </w:r>
      <w:r w:rsidRPr="00323BD3">
        <w:rPr>
          <w:b/>
          <w:i/>
        </w:rPr>
        <w:t xml:space="preserve">Major </w:t>
      </w:r>
      <w:r>
        <w:rPr>
          <w:b/>
          <w:i/>
        </w:rPr>
        <w:t>W</w:t>
      </w:r>
      <w:r w:rsidRPr="00323BD3">
        <w:rPr>
          <w:b/>
          <w:i/>
        </w:rPr>
        <w:t>orks – Market</w:t>
      </w:r>
    </w:p>
    <w:p w14:paraId="309EF4E3" w14:textId="77777777" w:rsidR="007C1F41" w:rsidRDefault="007C1F41" w:rsidP="007C1F41">
      <w:pPr>
        <w:pStyle w:val="BodyText"/>
        <w:spacing w:line="240" w:lineRule="atLeast"/>
      </w:pPr>
      <w:r>
        <w:t xml:space="preserve">The Major Works – Market segment is expected to deliver circa 28.0 per cent of the total five-year capital program, via a total of 24 projects with forecast expenditure during the period. </w:t>
      </w:r>
    </w:p>
    <w:p w14:paraId="5D258261" w14:textId="77777777" w:rsidR="007C1F41" w:rsidRDefault="007C1F41" w:rsidP="00A6363A">
      <w:pPr>
        <w:pStyle w:val="BodyText"/>
        <w:numPr>
          <w:ilvl w:val="0"/>
          <w:numId w:val="30"/>
        </w:numPr>
        <w:spacing w:after="160" w:line="240" w:lineRule="atLeast"/>
        <w:ind w:left="284" w:hanging="284"/>
      </w:pPr>
      <w:r>
        <w:t xml:space="preserve">Where market conditions place pressure on tendering via the Major Works – Market segment, Melbourne Water has the option of exploring the use of the Major Works – Framework segment. The Framework segment is forecast to deliver a similar scale of works during PS21 (up 1.4 per cent in aggregate terms) and has been established as a flexible arrangement with the capacity to rapidly scale up or down as required. </w:t>
      </w:r>
    </w:p>
    <w:p w14:paraId="03079BE2" w14:textId="1C0FEEA1" w:rsidR="007C1F41" w:rsidRDefault="007C1F41" w:rsidP="00A6363A">
      <w:pPr>
        <w:pStyle w:val="BodyText"/>
        <w:numPr>
          <w:ilvl w:val="0"/>
          <w:numId w:val="30"/>
        </w:numPr>
        <w:spacing w:after="160" w:line="240" w:lineRule="atLeast"/>
        <w:ind w:left="284" w:hanging="284"/>
      </w:pPr>
      <w:r>
        <w:t>While 92 per cent (</w:t>
      </w:r>
      <w:r w:rsidR="00F20B9C" w:rsidRPr="004726AB">
        <w:rPr>
          <w:b/>
          <w:bCs/>
        </w:rPr>
        <w:fldChar w:fldCharType="begin"/>
      </w:r>
      <w:r w:rsidR="00F20B9C" w:rsidRPr="004726AB">
        <w:rPr>
          <w:b/>
          <w:bCs/>
        </w:rPr>
        <w:instrText xml:space="preserve"> REF _Ref36485215 \h </w:instrText>
      </w:r>
      <w:r w:rsidR="00F20B9C">
        <w:rPr>
          <w:b/>
          <w:bCs/>
        </w:rPr>
        <w:instrText xml:space="preserve"> \* MERGEFORMAT </w:instrText>
      </w:r>
      <w:r w:rsidR="00F20B9C" w:rsidRPr="004726AB">
        <w:rPr>
          <w:b/>
          <w:bCs/>
        </w:rPr>
      </w:r>
      <w:r w:rsidR="00F20B9C" w:rsidRPr="004726AB">
        <w:rPr>
          <w:b/>
          <w:bCs/>
        </w:rPr>
        <w:fldChar w:fldCharType="separate"/>
      </w:r>
      <w:r w:rsidR="00F20B9C" w:rsidRPr="004726AB">
        <w:rPr>
          <w:b/>
          <w:bCs/>
        </w:rPr>
        <w:t xml:space="preserve">Figure </w:t>
      </w:r>
      <w:r w:rsidR="00F20B9C" w:rsidRPr="004726AB">
        <w:rPr>
          <w:b/>
          <w:bCs/>
          <w:noProof/>
        </w:rPr>
        <w:t>39</w:t>
      </w:r>
      <w:r w:rsidR="00F20B9C" w:rsidRPr="004726AB">
        <w:rPr>
          <w:b/>
          <w:bCs/>
        </w:rPr>
        <w:fldChar w:fldCharType="end"/>
      </w:r>
      <w:r w:rsidRPr="009336E2">
        <w:rPr>
          <w:bCs/>
        </w:rPr>
        <w:t>)</w:t>
      </w:r>
      <w:r>
        <w:rPr>
          <w:b/>
        </w:rPr>
        <w:t xml:space="preserve"> </w:t>
      </w:r>
      <w:r>
        <w:t xml:space="preserve">of expenditure is driven by the 10 largest projects only the top five projects (cumulative value of $816.3 million) automatically trigger open market tenders (&gt;$50 million). </w:t>
      </w:r>
    </w:p>
    <w:p w14:paraId="736384C8" w14:textId="4CF62F76" w:rsidR="007C1F41" w:rsidRDefault="007C1F41" w:rsidP="00A6363A">
      <w:pPr>
        <w:pStyle w:val="BodyText"/>
        <w:numPr>
          <w:ilvl w:val="0"/>
          <w:numId w:val="30"/>
        </w:numPr>
        <w:spacing w:after="160" w:line="240" w:lineRule="atLeast"/>
        <w:ind w:left="284" w:hanging="284"/>
        <w:sectPr w:rsidR="007C1F41" w:rsidSect="001A1002">
          <w:type w:val="continuous"/>
          <w:pgSz w:w="11906" w:h="16838" w:code="9"/>
          <w:pgMar w:top="1134" w:right="1134" w:bottom="1134" w:left="1134" w:header="567" w:footer="567" w:gutter="0"/>
          <w:pgNumType w:chapStyle="1"/>
          <w:cols w:num="2" w:space="567"/>
          <w:docGrid w:linePitch="360"/>
        </w:sectPr>
      </w:pPr>
      <w:r>
        <w:t xml:space="preserve">We do not anticipate any material challenges in securing market support for the delivery of this program of work. </w:t>
      </w:r>
    </w:p>
    <w:p w14:paraId="6789338F" w14:textId="77777777" w:rsidR="00F20B9C" w:rsidRDefault="00F20B9C" w:rsidP="004726AB">
      <w:pPr>
        <w:pStyle w:val="Caption"/>
      </w:pPr>
      <w:bookmarkStart w:id="529" w:name="_Ref36481217"/>
      <w:bookmarkStart w:id="530" w:name="_Toc54705809"/>
      <w:r>
        <w:t xml:space="preserve">Figure </w:t>
      </w:r>
      <w:fldSimple w:instr=" SEQ Figure \* ARABIC ">
        <w:r>
          <w:rPr>
            <w:noProof/>
          </w:rPr>
          <w:t>38</w:t>
        </w:r>
      </w:fldSimple>
      <w:bookmarkEnd w:id="529"/>
      <w:r>
        <w:tab/>
      </w:r>
      <w:r w:rsidRPr="001939CA">
        <w:t xml:space="preserve">Delivery Segment Growth (PS16 to PS21) </w:t>
      </w:r>
      <w:r>
        <w:t>–</w:t>
      </w:r>
      <w:r w:rsidRPr="001939CA">
        <w:t xml:space="preserve"> Aggregate v Peak</w:t>
      </w:r>
      <w:bookmarkEnd w:id="530"/>
    </w:p>
    <w:p w14:paraId="2BFFC215" w14:textId="77777777" w:rsidR="007C1F41" w:rsidRDefault="007C1F41" w:rsidP="007C1F41">
      <w:pPr>
        <w:pStyle w:val="BodyText"/>
        <w:keepNext/>
      </w:pPr>
      <w:r>
        <w:rPr>
          <w:noProof/>
        </w:rPr>
        <w:drawing>
          <wp:inline distT="0" distB="0" distL="0" distR="0" wp14:anchorId="677C342F" wp14:editId="22EADA4C">
            <wp:extent cx="6092500" cy="3600000"/>
            <wp:effectExtent l="0" t="0" r="381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tab/>
      </w:r>
    </w:p>
    <w:p w14:paraId="75335E6F" w14:textId="75FF4C52" w:rsidR="007C1F41" w:rsidRDefault="007C1F41" w:rsidP="00D8011F">
      <w:pPr>
        <w:pStyle w:val="BodyText"/>
      </w:pPr>
    </w:p>
    <w:p w14:paraId="23989951" w14:textId="06777D6D" w:rsidR="00D8011F" w:rsidRDefault="00D8011F" w:rsidP="00D8011F">
      <w:pPr>
        <w:pStyle w:val="Caption"/>
        <w:ind w:left="1134" w:hanging="1134"/>
      </w:pPr>
      <w:bookmarkStart w:id="531" w:name="_Ref36138695"/>
      <w:bookmarkStart w:id="532" w:name="_Ref36138680"/>
      <w:bookmarkStart w:id="533" w:name="_Toc54705883"/>
      <w:r>
        <w:t xml:space="preserve">Table </w:t>
      </w:r>
      <w:fldSimple w:instr=" SEQ Table \* ARABIC ">
        <w:r w:rsidR="00AB54E8">
          <w:rPr>
            <w:noProof/>
          </w:rPr>
          <w:t>70</w:t>
        </w:r>
      </w:fldSimple>
      <w:bookmarkEnd w:id="531"/>
      <w:r>
        <w:tab/>
        <w:t>Capital delivery model overview</w:t>
      </w:r>
      <w:bookmarkEnd w:id="532"/>
      <w:bookmarkEnd w:id="533"/>
    </w:p>
    <w:tbl>
      <w:tblPr>
        <w:tblStyle w:val="MWTableGrid"/>
        <w:tblW w:w="9694" w:type="dxa"/>
        <w:tblCellMar>
          <w:left w:w="57" w:type="dxa"/>
          <w:right w:w="57" w:type="dxa"/>
        </w:tblCellMar>
        <w:tblLook w:val="04A0" w:firstRow="1" w:lastRow="0" w:firstColumn="1" w:lastColumn="0" w:noHBand="0" w:noVBand="1"/>
      </w:tblPr>
      <w:tblGrid>
        <w:gridCol w:w="1417"/>
        <w:gridCol w:w="8277"/>
      </w:tblGrid>
      <w:tr w:rsidR="00D8011F" w:rsidRPr="00515C66" w14:paraId="09770362" w14:textId="77777777" w:rsidTr="00D8011F">
        <w:trPr>
          <w:cnfStyle w:val="100000000000" w:firstRow="1" w:lastRow="0" w:firstColumn="0" w:lastColumn="0" w:oddVBand="0" w:evenVBand="0" w:oddHBand="0" w:evenHBand="0" w:firstRowFirstColumn="0" w:firstRowLastColumn="0" w:lastRowFirstColumn="0" w:lastRowLastColumn="0"/>
        </w:trPr>
        <w:tc>
          <w:tcPr>
            <w:tcW w:w="1417" w:type="dxa"/>
            <w:vAlign w:val="center"/>
          </w:tcPr>
          <w:p w14:paraId="303E7FAF" w14:textId="77777777" w:rsidR="00D8011F" w:rsidRPr="00BB5D01" w:rsidRDefault="00D8011F" w:rsidP="00D8011F">
            <w:pPr>
              <w:pStyle w:val="BodyText"/>
              <w:tabs>
                <w:tab w:val="clear" w:pos="2268"/>
                <w:tab w:val="clear" w:pos="4536"/>
                <w:tab w:val="clear" w:pos="6804"/>
              </w:tabs>
              <w:spacing w:before="0" w:after="0" w:line="245" w:lineRule="auto"/>
              <w:rPr>
                <w:b/>
                <w:sz w:val="18"/>
              </w:rPr>
            </w:pPr>
            <w:r w:rsidRPr="00BB5D01">
              <w:rPr>
                <w:b/>
                <w:sz w:val="18"/>
              </w:rPr>
              <w:t>Delivery segment</w:t>
            </w:r>
            <w:r>
              <w:rPr>
                <w:b/>
                <w:sz w:val="18"/>
              </w:rPr>
              <w:t>s</w:t>
            </w:r>
          </w:p>
        </w:tc>
        <w:tc>
          <w:tcPr>
            <w:tcW w:w="8277" w:type="dxa"/>
            <w:vAlign w:val="center"/>
          </w:tcPr>
          <w:p w14:paraId="68B52C72" w14:textId="77777777" w:rsidR="00D8011F" w:rsidRPr="00BB5D01" w:rsidRDefault="00D8011F" w:rsidP="00D8011F">
            <w:pPr>
              <w:pStyle w:val="BodyText"/>
              <w:tabs>
                <w:tab w:val="clear" w:pos="2268"/>
                <w:tab w:val="clear" w:pos="4536"/>
                <w:tab w:val="clear" w:pos="6804"/>
              </w:tabs>
              <w:spacing w:before="0" w:after="0" w:line="245" w:lineRule="auto"/>
              <w:rPr>
                <w:b/>
                <w:sz w:val="18"/>
              </w:rPr>
            </w:pPr>
            <w:r w:rsidRPr="00BB5D01">
              <w:rPr>
                <w:b/>
                <w:sz w:val="18"/>
              </w:rPr>
              <w:t>Key features</w:t>
            </w:r>
          </w:p>
        </w:tc>
      </w:tr>
      <w:tr w:rsidR="00D8011F" w:rsidRPr="00515C66" w14:paraId="2A006A95" w14:textId="77777777" w:rsidTr="00D8011F">
        <w:tc>
          <w:tcPr>
            <w:tcW w:w="1417" w:type="dxa"/>
          </w:tcPr>
          <w:p w14:paraId="35C984A5" w14:textId="77777777" w:rsidR="00D8011F" w:rsidRPr="00515C66" w:rsidRDefault="00D8011F" w:rsidP="00D8011F">
            <w:pPr>
              <w:pStyle w:val="BodyText"/>
              <w:tabs>
                <w:tab w:val="clear" w:pos="2268"/>
                <w:tab w:val="clear" w:pos="4536"/>
                <w:tab w:val="clear" w:pos="6804"/>
              </w:tabs>
              <w:spacing w:before="40" w:after="60" w:line="245" w:lineRule="auto"/>
              <w:rPr>
                <w:sz w:val="18"/>
              </w:rPr>
            </w:pPr>
            <w:r w:rsidRPr="00515C66">
              <w:rPr>
                <w:sz w:val="18"/>
              </w:rPr>
              <w:t>Major works – open market</w:t>
            </w:r>
          </w:p>
        </w:tc>
        <w:tc>
          <w:tcPr>
            <w:tcW w:w="8277" w:type="dxa"/>
          </w:tcPr>
          <w:p w14:paraId="0EF270B5" w14:textId="39E9EA9D" w:rsidR="00D8011F" w:rsidRDefault="00D8011F" w:rsidP="00A6363A">
            <w:pPr>
              <w:pStyle w:val="BodyText"/>
              <w:numPr>
                <w:ilvl w:val="0"/>
                <w:numId w:val="30"/>
              </w:numPr>
              <w:tabs>
                <w:tab w:val="clear" w:pos="2268"/>
                <w:tab w:val="clear" w:pos="4536"/>
                <w:tab w:val="clear" w:pos="6804"/>
              </w:tabs>
              <w:spacing w:before="40" w:after="60" w:line="245" w:lineRule="auto"/>
              <w:ind w:left="227" w:hanging="227"/>
              <w:rPr>
                <w:sz w:val="18"/>
              </w:rPr>
            </w:pPr>
            <w:r w:rsidRPr="00515C66">
              <w:rPr>
                <w:sz w:val="18"/>
              </w:rPr>
              <w:t>Any works &gt;$50</w:t>
            </w:r>
            <w:r w:rsidR="00C61057">
              <w:rPr>
                <w:sz w:val="18"/>
              </w:rPr>
              <w:t xml:space="preserve"> </w:t>
            </w:r>
            <w:r w:rsidRPr="00515C66">
              <w:rPr>
                <w:sz w:val="18"/>
              </w:rPr>
              <w:t>m</w:t>
            </w:r>
            <w:r w:rsidR="00C61057">
              <w:rPr>
                <w:sz w:val="18"/>
              </w:rPr>
              <w:t>illion</w:t>
            </w:r>
            <w:r>
              <w:rPr>
                <w:sz w:val="18"/>
              </w:rPr>
              <w:t xml:space="preserve"> are tendered on the open market</w:t>
            </w:r>
            <w:r w:rsidR="00881556">
              <w:rPr>
                <w:sz w:val="18"/>
              </w:rPr>
              <w:t>.</w:t>
            </w:r>
          </w:p>
          <w:p w14:paraId="05DA7D2A" w14:textId="71C12F2C" w:rsidR="00D8011F" w:rsidRPr="00515C66" w:rsidRDefault="00D8011F" w:rsidP="00A6363A">
            <w:pPr>
              <w:pStyle w:val="BodyText"/>
              <w:numPr>
                <w:ilvl w:val="0"/>
                <w:numId w:val="30"/>
              </w:numPr>
              <w:tabs>
                <w:tab w:val="clear" w:pos="2268"/>
                <w:tab w:val="clear" w:pos="4536"/>
                <w:tab w:val="clear" w:pos="6804"/>
              </w:tabs>
              <w:spacing w:before="40" w:after="60" w:line="245" w:lineRule="auto"/>
              <w:ind w:left="227" w:hanging="227"/>
              <w:rPr>
                <w:sz w:val="18"/>
              </w:rPr>
            </w:pPr>
            <w:r>
              <w:rPr>
                <w:sz w:val="18"/>
              </w:rPr>
              <w:t>Projects of this scale also</w:t>
            </w:r>
            <w:r w:rsidRPr="00515C66">
              <w:rPr>
                <w:sz w:val="18"/>
              </w:rPr>
              <w:t xml:space="preserve"> require a Department of Treasury and Finance business </w:t>
            </w:r>
            <w:r>
              <w:rPr>
                <w:sz w:val="18"/>
              </w:rPr>
              <w:t>case.</w:t>
            </w:r>
            <w:r w:rsidR="004643DB">
              <w:rPr>
                <w:sz w:val="18"/>
              </w:rPr>
              <w:t xml:space="preserve"> </w:t>
            </w:r>
          </w:p>
        </w:tc>
      </w:tr>
      <w:tr w:rsidR="00D8011F" w:rsidRPr="00515C66" w14:paraId="10F03647" w14:textId="77777777" w:rsidTr="004C63A7">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auto"/>
          </w:tcPr>
          <w:p w14:paraId="6D05A40D" w14:textId="77777777" w:rsidR="00D8011F" w:rsidRPr="00515C66" w:rsidRDefault="00D8011F" w:rsidP="00D8011F">
            <w:pPr>
              <w:pStyle w:val="BodyText"/>
              <w:tabs>
                <w:tab w:val="clear" w:pos="2268"/>
                <w:tab w:val="clear" w:pos="4536"/>
                <w:tab w:val="clear" w:pos="6804"/>
              </w:tabs>
              <w:spacing w:before="40" w:after="60" w:line="245" w:lineRule="auto"/>
              <w:rPr>
                <w:sz w:val="18"/>
              </w:rPr>
            </w:pPr>
            <w:r w:rsidRPr="00515C66">
              <w:rPr>
                <w:sz w:val="18"/>
              </w:rPr>
              <w:t>Major works – framework agreement</w:t>
            </w:r>
          </w:p>
        </w:tc>
        <w:tc>
          <w:tcPr>
            <w:tcW w:w="8277" w:type="dxa"/>
            <w:shd w:val="clear" w:color="auto" w:fill="auto"/>
          </w:tcPr>
          <w:p w14:paraId="0C738355" w14:textId="34514932" w:rsidR="00D8011F" w:rsidRDefault="00D8011F" w:rsidP="00A6363A">
            <w:pPr>
              <w:pStyle w:val="BodyText"/>
              <w:numPr>
                <w:ilvl w:val="0"/>
                <w:numId w:val="30"/>
              </w:numPr>
              <w:spacing w:before="40" w:after="60" w:line="245" w:lineRule="auto"/>
              <w:ind w:left="227" w:hanging="227"/>
              <w:rPr>
                <w:sz w:val="18"/>
              </w:rPr>
            </w:pPr>
            <w:r>
              <w:rPr>
                <w:sz w:val="18"/>
              </w:rPr>
              <w:t xml:space="preserve">Water and </w:t>
            </w:r>
            <w:r w:rsidR="00881556">
              <w:rPr>
                <w:sz w:val="18"/>
              </w:rPr>
              <w:t>s</w:t>
            </w:r>
            <w:r>
              <w:rPr>
                <w:sz w:val="18"/>
              </w:rPr>
              <w:t>ewerage capital projects</w:t>
            </w:r>
            <w:r w:rsidRPr="00515C66">
              <w:rPr>
                <w:sz w:val="18"/>
              </w:rPr>
              <w:t xml:space="preserve"> in the range of $5-$50</w:t>
            </w:r>
            <w:r w:rsidR="009336E2">
              <w:rPr>
                <w:sz w:val="18"/>
              </w:rPr>
              <w:t xml:space="preserve"> </w:t>
            </w:r>
            <w:r w:rsidRPr="00515C66">
              <w:rPr>
                <w:sz w:val="18"/>
              </w:rPr>
              <w:t>m</w:t>
            </w:r>
            <w:r w:rsidR="009336E2">
              <w:rPr>
                <w:sz w:val="18"/>
              </w:rPr>
              <w:t>illion</w:t>
            </w:r>
            <w:r>
              <w:rPr>
                <w:sz w:val="18"/>
              </w:rPr>
              <w:t xml:space="preserve"> are typically put to competitive two</w:t>
            </w:r>
            <w:r w:rsidR="00881556">
              <w:rPr>
                <w:sz w:val="18"/>
              </w:rPr>
              <w:t>-</w:t>
            </w:r>
            <w:r>
              <w:rPr>
                <w:sz w:val="18"/>
              </w:rPr>
              <w:t>party tender via the Major Works Framework Agreement</w:t>
            </w:r>
            <w:r w:rsidR="00881556">
              <w:rPr>
                <w:sz w:val="18"/>
              </w:rPr>
              <w:t>.</w:t>
            </w:r>
          </w:p>
          <w:p w14:paraId="46820A0D" w14:textId="02D62108" w:rsidR="00D8011F" w:rsidRDefault="00D8011F" w:rsidP="00A6363A">
            <w:pPr>
              <w:pStyle w:val="BodyText"/>
              <w:numPr>
                <w:ilvl w:val="0"/>
                <w:numId w:val="30"/>
              </w:numPr>
              <w:spacing w:before="40" w:after="60" w:line="245" w:lineRule="auto"/>
              <w:ind w:left="227" w:hanging="227"/>
              <w:rPr>
                <w:sz w:val="18"/>
              </w:rPr>
            </w:pPr>
            <w:r>
              <w:rPr>
                <w:sz w:val="18"/>
              </w:rPr>
              <w:t>T</w:t>
            </w:r>
            <w:r w:rsidRPr="00515C66">
              <w:rPr>
                <w:sz w:val="18"/>
              </w:rPr>
              <w:t>wo</w:t>
            </w:r>
            <w:r>
              <w:rPr>
                <w:sz w:val="18"/>
              </w:rPr>
              <w:t xml:space="preserve"> Tier 1</w:t>
            </w:r>
            <w:r w:rsidRPr="00515C66">
              <w:rPr>
                <w:sz w:val="18"/>
              </w:rPr>
              <w:t xml:space="preserve"> service providers </w:t>
            </w:r>
            <w:r>
              <w:rPr>
                <w:sz w:val="18"/>
              </w:rPr>
              <w:t xml:space="preserve">were </w:t>
            </w:r>
            <w:r w:rsidRPr="00515C66">
              <w:rPr>
                <w:sz w:val="18"/>
              </w:rPr>
              <w:t xml:space="preserve">appointed </w:t>
            </w:r>
            <w:r>
              <w:rPr>
                <w:sz w:val="18"/>
              </w:rPr>
              <w:t>(</w:t>
            </w:r>
            <w:r w:rsidRPr="00515C66">
              <w:rPr>
                <w:sz w:val="18"/>
              </w:rPr>
              <w:t>via open tender</w:t>
            </w:r>
            <w:r>
              <w:rPr>
                <w:sz w:val="18"/>
              </w:rPr>
              <w:t xml:space="preserve">) </w:t>
            </w:r>
            <w:r w:rsidRPr="00515C66">
              <w:rPr>
                <w:sz w:val="18"/>
              </w:rPr>
              <w:t xml:space="preserve">to </w:t>
            </w:r>
            <w:r>
              <w:rPr>
                <w:sz w:val="18"/>
              </w:rPr>
              <w:t xml:space="preserve">a 3+7 year </w:t>
            </w:r>
            <w:r w:rsidRPr="00515C66">
              <w:rPr>
                <w:sz w:val="18"/>
              </w:rPr>
              <w:t xml:space="preserve">framework agreement </w:t>
            </w:r>
            <w:r>
              <w:rPr>
                <w:sz w:val="18"/>
              </w:rPr>
              <w:t>which came into force in 2019</w:t>
            </w:r>
            <w:r w:rsidR="00881556">
              <w:rPr>
                <w:sz w:val="18"/>
              </w:rPr>
              <w:t>:</w:t>
            </w:r>
          </w:p>
          <w:p w14:paraId="05C87B14" w14:textId="77777777" w:rsidR="00D8011F" w:rsidRDefault="00D8011F" w:rsidP="00A6363A">
            <w:pPr>
              <w:pStyle w:val="BodyText"/>
              <w:numPr>
                <w:ilvl w:val="1"/>
                <w:numId w:val="30"/>
              </w:numPr>
              <w:spacing w:before="40" w:after="60" w:line="245" w:lineRule="auto"/>
              <w:ind w:left="454" w:hanging="227"/>
              <w:rPr>
                <w:sz w:val="18"/>
              </w:rPr>
            </w:pPr>
            <w:r w:rsidRPr="00BB5D01">
              <w:rPr>
                <w:sz w:val="18"/>
              </w:rPr>
              <w:t xml:space="preserve">Safety Focused Performance </w:t>
            </w:r>
            <w:r>
              <w:rPr>
                <w:sz w:val="18"/>
              </w:rPr>
              <w:t>Joint Venture (</w:t>
            </w:r>
            <w:r w:rsidRPr="00BB5D01">
              <w:rPr>
                <w:sz w:val="18"/>
              </w:rPr>
              <w:t>JV</w:t>
            </w:r>
            <w:r>
              <w:rPr>
                <w:sz w:val="18"/>
              </w:rPr>
              <w:t>)</w:t>
            </w:r>
            <w:r w:rsidRPr="00BB5D01">
              <w:rPr>
                <w:sz w:val="18"/>
              </w:rPr>
              <w:t xml:space="preserve"> </w:t>
            </w:r>
            <w:r>
              <w:rPr>
                <w:sz w:val="18"/>
              </w:rPr>
              <w:t>(</w:t>
            </w:r>
            <w:r w:rsidRPr="00BB5D01">
              <w:rPr>
                <w:sz w:val="18"/>
              </w:rPr>
              <w:t>RCR, Aberge</w:t>
            </w:r>
            <w:r>
              <w:rPr>
                <w:sz w:val="18"/>
              </w:rPr>
              <w:t>ldie and Stantec)</w:t>
            </w:r>
            <w:r w:rsidRPr="00BB5D01">
              <w:rPr>
                <w:sz w:val="18"/>
              </w:rPr>
              <w:t xml:space="preserve"> </w:t>
            </w:r>
          </w:p>
          <w:p w14:paraId="77266662" w14:textId="4FB536CF" w:rsidR="00D8011F" w:rsidRDefault="00D8011F" w:rsidP="00A6363A">
            <w:pPr>
              <w:pStyle w:val="BodyText"/>
              <w:numPr>
                <w:ilvl w:val="1"/>
                <w:numId w:val="30"/>
              </w:numPr>
              <w:spacing w:before="40" w:after="60" w:line="245" w:lineRule="auto"/>
              <w:ind w:left="454" w:hanging="227"/>
              <w:rPr>
                <w:sz w:val="18"/>
              </w:rPr>
            </w:pPr>
            <w:r>
              <w:rPr>
                <w:sz w:val="18"/>
              </w:rPr>
              <w:t>John Holland-KBR JV</w:t>
            </w:r>
            <w:r w:rsidR="00881556">
              <w:rPr>
                <w:sz w:val="18"/>
              </w:rPr>
              <w:t>.</w:t>
            </w:r>
          </w:p>
          <w:p w14:paraId="1732BFAE" w14:textId="6D64D5F8" w:rsidR="00D8011F" w:rsidRPr="00BB5D01" w:rsidRDefault="00D8011F" w:rsidP="00A6363A">
            <w:pPr>
              <w:pStyle w:val="BodyText"/>
              <w:numPr>
                <w:ilvl w:val="0"/>
                <w:numId w:val="30"/>
              </w:numPr>
              <w:spacing w:before="40" w:after="60" w:line="245" w:lineRule="auto"/>
              <w:ind w:left="227" w:hanging="227"/>
              <w:rPr>
                <w:sz w:val="18"/>
              </w:rPr>
            </w:pPr>
            <w:r>
              <w:rPr>
                <w:sz w:val="18"/>
              </w:rPr>
              <w:t>Contract term (+7) d</w:t>
            </w:r>
            <w:r w:rsidRPr="00BB5D01">
              <w:rPr>
                <w:sz w:val="18"/>
              </w:rPr>
              <w:t xml:space="preserve">ecision </w:t>
            </w:r>
            <w:r>
              <w:rPr>
                <w:sz w:val="18"/>
              </w:rPr>
              <w:t>is expected to be made in 2021</w:t>
            </w:r>
            <w:r w:rsidR="00C61057">
              <w:rPr>
                <w:sz w:val="18"/>
              </w:rPr>
              <w:t>.</w:t>
            </w:r>
          </w:p>
        </w:tc>
      </w:tr>
      <w:tr w:rsidR="00D8011F" w:rsidRPr="00515C66" w14:paraId="67E2A445" w14:textId="77777777" w:rsidTr="00D8011F">
        <w:tc>
          <w:tcPr>
            <w:tcW w:w="1417" w:type="dxa"/>
          </w:tcPr>
          <w:p w14:paraId="6A5F00E1" w14:textId="4D0AE2F2" w:rsidR="00D8011F" w:rsidRPr="00515C66" w:rsidRDefault="00D8011F" w:rsidP="00D8011F">
            <w:pPr>
              <w:pStyle w:val="BodyText"/>
              <w:tabs>
                <w:tab w:val="clear" w:pos="2268"/>
                <w:tab w:val="clear" w:pos="4536"/>
                <w:tab w:val="clear" w:pos="6804"/>
              </w:tabs>
              <w:spacing w:before="40" w:after="60" w:line="245" w:lineRule="auto"/>
              <w:rPr>
                <w:sz w:val="18"/>
              </w:rPr>
            </w:pPr>
            <w:r>
              <w:rPr>
                <w:sz w:val="18"/>
              </w:rPr>
              <w:t>Small</w:t>
            </w:r>
            <w:r w:rsidR="00C61057">
              <w:rPr>
                <w:sz w:val="18"/>
              </w:rPr>
              <w:t>-</w:t>
            </w:r>
            <w:r>
              <w:rPr>
                <w:sz w:val="18"/>
              </w:rPr>
              <w:t>scale/</w:t>
            </w:r>
            <w:r w:rsidR="00C61057">
              <w:rPr>
                <w:sz w:val="18"/>
              </w:rPr>
              <w:t xml:space="preserve"> </w:t>
            </w:r>
            <w:r>
              <w:rPr>
                <w:sz w:val="18"/>
              </w:rPr>
              <w:t>minor works</w:t>
            </w:r>
          </w:p>
        </w:tc>
        <w:tc>
          <w:tcPr>
            <w:tcW w:w="8277" w:type="dxa"/>
          </w:tcPr>
          <w:p w14:paraId="59B1B5B1" w14:textId="1637C90C" w:rsidR="00D8011F" w:rsidRDefault="00D8011F" w:rsidP="00A6363A">
            <w:pPr>
              <w:pStyle w:val="BodyText"/>
              <w:numPr>
                <w:ilvl w:val="0"/>
                <w:numId w:val="30"/>
              </w:numPr>
              <w:spacing w:before="40" w:after="60" w:line="245" w:lineRule="auto"/>
              <w:ind w:left="227" w:hanging="227"/>
              <w:rPr>
                <w:sz w:val="18"/>
              </w:rPr>
            </w:pPr>
            <w:r>
              <w:rPr>
                <w:sz w:val="18"/>
              </w:rPr>
              <w:t>Projects up to $10</w:t>
            </w:r>
            <w:r w:rsidR="00C61057">
              <w:rPr>
                <w:sz w:val="18"/>
              </w:rPr>
              <w:t xml:space="preserve"> </w:t>
            </w:r>
            <w:r>
              <w:rPr>
                <w:sz w:val="18"/>
              </w:rPr>
              <w:t>m</w:t>
            </w:r>
            <w:r w:rsidR="00C61057">
              <w:rPr>
                <w:sz w:val="18"/>
              </w:rPr>
              <w:t>illion</w:t>
            </w:r>
            <w:r>
              <w:rPr>
                <w:sz w:val="18"/>
              </w:rPr>
              <w:t xml:space="preserve"> delivered via one of three mechanisms: </w:t>
            </w:r>
          </w:p>
          <w:p w14:paraId="11942E1B" w14:textId="40AC4843" w:rsidR="00D8011F" w:rsidRPr="00DE35C3" w:rsidRDefault="00D8011F" w:rsidP="00D8011F">
            <w:pPr>
              <w:pStyle w:val="BodyText"/>
              <w:spacing w:before="40" w:after="60" w:line="245" w:lineRule="auto"/>
              <w:ind w:left="227"/>
              <w:rPr>
                <w:i/>
                <w:sz w:val="18"/>
              </w:rPr>
            </w:pPr>
            <w:r>
              <w:rPr>
                <w:i/>
                <w:sz w:val="18"/>
              </w:rPr>
              <w:t>Major works – small scale (</w:t>
            </w:r>
            <w:r w:rsidR="00C61057">
              <w:rPr>
                <w:i/>
                <w:sz w:val="18"/>
              </w:rPr>
              <w:t>w</w:t>
            </w:r>
            <w:r w:rsidRPr="00DE35C3">
              <w:rPr>
                <w:i/>
                <w:sz w:val="18"/>
              </w:rPr>
              <w:t>orks in the range $200</w:t>
            </w:r>
            <w:r w:rsidR="00C61057">
              <w:rPr>
                <w:i/>
                <w:sz w:val="18"/>
              </w:rPr>
              <w:t>,000</w:t>
            </w:r>
            <w:r w:rsidRPr="00DE35C3">
              <w:rPr>
                <w:i/>
                <w:sz w:val="18"/>
              </w:rPr>
              <w:t xml:space="preserve"> to $10</w:t>
            </w:r>
            <w:r w:rsidR="00C61057">
              <w:rPr>
                <w:i/>
                <w:sz w:val="18"/>
              </w:rPr>
              <w:t xml:space="preserve"> </w:t>
            </w:r>
            <w:r w:rsidRPr="00DE35C3">
              <w:rPr>
                <w:i/>
                <w:sz w:val="18"/>
              </w:rPr>
              <w:t>m</w:t>
            </w:r>
            <w:r w:rsidR="00C61057">
              <w:rPr>
                <w:i/>
                <w:sz w:val="18"/>
              </w:rPr>
              <w:t>illion</w:t>
            </w:r>
            <w:r>
              <w:rPr>
                <w:i/>
                <w:sz w:val="18"/>
              </w:rPr>
              <w:t>)</w:t>
            </w:r>
            <w:r w:rsidR="00C61057">
              <w:rPr>
                <w:i/>
                <w:sz w:val="18"/>
              </w:rPr>
              <w:t>:</w:t>
            </w:r>
          </w:p>
          <w:p w14:paraId="7CB97D60" w14:textId="0C633831" w:rsidR="00D8011F" w:rsidRDefault="00D8011F" w:rsidP="00A6363A">
            <w:pPr>
              <w:pStyle w:val="BodyText"/>
              <w:numPr>
                <w:ilvl w:val="1"/>
                <w:numId w:val="30"/>
              </w:numPr>
              <w:spacing w:before="40" w:after="60" w:line="245" w:lineRule="auto"/>
              <w:ind w:left="454" w:hanging="227"/>
              <w:rPr>
                <w:sz w:val="18"/>
              </w:rPr>
            </w:pPr>
            <w:r w:rsidRPr="00515C66">
              <w:rPr>
                <w:sz w:val="18"/>
              </w:rPr>
              <w:t>Small</w:t>
            </w:r>
            <w:r w:rsidR="00C61057">
              <w:rPr>
                <w:sz w:val="18"/>
              </w:rPr>
              <w:t>-</w:t>
            </w:r>
            <w:r w:rsidRPr="00515C66">
              <w:rPr>
                <w:sz w:val="18"/>
              </w:rPr>
              <w:t xml:space="preserve">scale framework </w:t>
            </w:r>
            <w:r>
              <w:rPr>
                <w:sz w:val="18"/>
              </w:rPr>
              <w:t xml:space="preserve">agreement with AquaMetro Services executed in </w:t>
            </w:r>
            <w:r w:rsidR="00124DC5" w:rsidRPr="00124DC5">
              <w:rPr>
                <w:sz w:val="18"/>
              </w:rPr>
              <w:t>2017</w:t>
            </w:r>
            <w:r>
              <w:rPr>
                <w:sz w:val="18"/>
              </w:rPr>
              <w:t xml:space="preserve"> (following open tender process)</w:t>
            </w:r>
            <w:r w:rsidR="00C61057">
              <w:rPr>
                <w:sz w:val="18"/>
              </w:rPr>
              <w:t>.</w:t>
            </w:r>
          </w:p>
          <w:p w14:paraId="730BB539" w14:textId="423E8562" w:rsidR="00D8011F" w:rsidRPr="00DE35C3" w:rsidRDefault="00D8011F" w:rsidP="00D8011F">
            <w:pPr>
              <w:pStyle w:val="BodyText"/>
              <w:spacing w:before="40" w:after="60" w:line="245" w:lineRule="auto"/>
              <w:ind w:left="227"/>
              <w:rPr>
                <w:i/>
                <w:sz w:val="18"/>
              </w:rPr>
            </w:pPr>
            <w:r>
              <w:rPr>
                <w:i/>
                <w:sz w:val="18"/>
              </w:rPr>
              <w:t xml:space="preserve">Minor works </w:t>
            </w:r>
            <w:r w:rsidR="00C61057">
              <w:rPr>
                <w:i/>
                <w:sz w:val="18"/>
              </w:rPr>
              <w:t>– w</w:t>
            </w:r>
            <w:r w:rsidRPr="00DE35C3">
              <w:rPr>
                <w:i/>
                <w:sz w:val="18"/>
              </w:rPr>
              <w:t xml:space="preserve">orks </w:t>
            </w:r>
            <w:r>
              <w:rPr>
                <w:i/>
                <w:sz w:val="18"/>
              </w:rPr>
              <w:t>up to $200</w:t>
            </w:r>
            <w:r w:rsidR="00C61057">
              <w:rPr>
                <w:i/>
                <w:sz w:val="18"/>
              </w:rPr>
              <w:t>,000</w:t>
            </w:r>
            <w:r w:rsidRPr="00DE35C3">
              <w:rPr>
                <w:i/>
                <w:sz w:val="18"/>
              </w:rPr>
              <w:t xml:space="preserve"> </w:t>
            </w:r>
            <w:r w:rsidR="00C61057">
              <w:rPr>
                <w:i/>
                <w:sz w:val="18"/>
              </w:rPr>
              <w:t>(</w:t>
            </w:r>
            <w:r>
              <w:rPr>
                <w:i/>
                <w:sz w:val="18"/>
              </w:rPr>
              <w:t>traditionally works more aligned with maintenance</w:t>
            </w:r>
            <w:r w:rsidR="00C61057">
              <w:rPr>
                <w:i/>
                <w:sz w:val="18"/>
              </w:rPr>
              <w:t>):</w:t>
            </w:r>
          </w:p>
          <w:p w14:paraId="23343489" w14:textId="77777777" w:rsidR="00D8011F" w:rsidRDefault="00D8011F" w:rsidP="00A6363A">
            <w:pPr>
              <w:pStyle w:val="BodyText"/>
              <w:numPr>
                <w:ilvl w:val="1"/>
                <w:numId w:val="30"/>
              </w:numPr>
              <w:spacing w:before="40" w:after="60" w:line="245" w:lineRule="auto"/>
              <w:ind w:left="454" w:hanging="227"/>
              <w:rPr>
                <w:sz w:val="18"/>
              </w:rPr>
            </w:pPr>
            <w:r>
              <w:rPr>
                <w:sz w:val="18"/>
              </w:rPr>
              <w:t>Wood Group</w:t>
            </w:r>
            <w:r w:rsidRPr="00DE35C3">
              <w:rPr>
                <w:sz w:val="18"/>
              </w:rPr>
              <w:t xml:space="preserve"> appointed </w:t>
            </w:r>
            <w:r>
              <w:rPr>
                <w:sz w:val="18"/>
              </w:rPr>
              <w:t>to 4+3+3 contract via competitive tender process</w:t>
            </w:r>
            <w:r w:rsidRPr="00DE35C3">
              <w:rPr>
                <w:sz w:val="18"/>
              </w:rPr>
              <w:t xml:space="preserve"> in 2012</w:t>
            </w:r>
          </w:p>
          <w:p w14:paraId="24D023BE" w14:textId="77777777" w:rsidR="00D8011F" w:rsidRPr="005C1781" w:rsidRDefault="00D8011F" w:rsidP="00A6363A">
            <w:pPr>
              <w:pStyle w:val="BodyText"/>
              <w:numPr>
                <w:ilvl w:val="1"/>
                <w:numId w:val="30"/>
              </w:numPr>
              <w:spacing w:before="40" w:after="60" w:line="245" w:lineRule="auto"/>
              <w:ind w:left="454" w:hanging="227"/>
              <w:rPr>
                <w:sz w:val="18"/>
              </w:rPr>
            </w:pPr>
            <w:r>
              <w:rPr>
                <w:sz w:val="18"/>
              </w:rPr>
              <w:t>M</w:t>
            </w:r>
            <w:r w:rsidRPr="005C1781">
              <w:rPr>
                <w:sz w:val="18"/>
              </w:rPr>
              <w:t xml:space="preserve">aintenance and capital delivery contract, with </w:t>
            </w:r>
            <w:r>
              <w:rPr>
                <w:sz w:val="18"/>
              </w:rPr>
              <w:t>c</w:t>
            </w:r>
            <w:r w:rsidRPr="005C1781">
              <w:rPr>
                <w:sz w:val="18"/>
              </w:rPr>
              <w:t xml:space="preserve">apital works issued directly via </w:t>
            </w:r>
            <w:r>
              <w:rPr>
                <w:sz w:val="18"/>
              </w:rPr>
              <w:t>asset management system</w:t>
            </w:r>
          </w:p>
          <w:p w14:paraId="5FF7FDCC" w14:textId="7A9093B3" w:rsidR="00D8011F" w:rsidRPr="00DE35C3" w:rsidRDefault="00D8011F" w:rsidP="00A6363A">
            <w:pPr>
              <w:pStyle w:val="BodyText"/>
              <w:numPr>
                <w:ilvl w:val="1"/>
                <w:numId w:val="30"/>
              </w:numPr>
              <w:spacing w:before="40" w:after="60" w:line="245" w:lineRule="auto"/>
              <w:ind w:left="454" w:hanging="227"/>
              <w:rPr>
                <w:sz w:val="18"/>
              </w:rPr>
            </w:pPr>
            <w:r>
              <w:rPr>
                <w:sz w:val="18"/>
              </w:rPr>
              <w:t>Currently exploring contracting model for post contract expiry (2022) – expect expression of interest in late 2020, followed by tender and award in 2021</w:t>
            </w:r>
            <w:r w:rsidR="00C61057">
              <w:rPr>
                <w:sz w:val="18"/>
              </w:rPr>
              <w:t>.</w:t>
            </w:r>
          </w:p>
          <w:p w14:paraId="47D069C7" w14:textId="2F7B95BC" w:rsidR="00D8011F" w:rsidRPr="00DE35C3" w:rsidRDefault="00D8011F" w:rsidP="00D8011F">
            <w:pPr>
              <w:pStyle w:val="BodyText"/>
              <w:spacing w:before="40" w:after="60" w:line="245" w:lineRule="auto"/>
              <w:ind w:left="227"/>
              <w:rPr>
                <w:i/>
                <w:sz w:val="18"/>
              </w:rPr>
            </w:pPr>
            <w:r>
              <w:rPr>
                <w:i/>
                <w:sz w:val="18"/>
              </w:rPr>
              <w:t>Contestable</w:t>
            </w:r>
            <w:r w:rsidR="00C61057">
              <w:rPr>
                <w:i/>
                <w:sz w:val="18"/>
              </w:rPr>
              <w:t xml:space="preserve"> – w</w:t>
            </w:r>
            <w:r w:rsidRPr="00515C66">
              <w:rPr>
                <w:i/>
                <w:sz w:val="18"/>
              </w:rPr>
              <w:t xml:space="preserve">orks </w:t>
            </w:r>
            <w:r w:rsidRPr="00DE35C3">
              <w:rPr>
                <w:i/>
                <w:sz w:val="18"/>
              </w:rPr>
              <w:t>in the range $200</w:t>
            </w:r>
            <w:r w:rsidR="00C61057">
              <w:rPr>
                <w:i/>
                <w:sz w:val="18"/>
              </w:rPr>
              <w:t>,000</w:t>
            </w:r>
            <w:r w:rsidRPr="00DE35C3">
              <w:rPr>
                <w:i/>
                <w:sz w:val="18"/>
              </w:rPr>
              <w:t xml:space="preserve"> </w:t>
            </w:r>
            <w:r w:rsidR="00C61057">
              <w:rPr>
                <w:i/>
                <w:sz w:val="18"/>
              </w:rPr>
              <w:t>to</w:t>
            </w:r>
            <w:r w:rsidRPr="00DE35C3">
              <w:rPr>
                <w:i/>
                <w:sz w:val="18"/>
              </w:rPr>
              <w:t xml:space="preserve"> $2</w:t>
            </w:r>
            <w:r w:rsidR="00C61057">
              <w:rPr>
                <w:i/>
                <w:sz w:val="18"/>
              </w:rPr>
              <w:t xml:space="preserve"> </w:t>
            </w:r>
            <w:r w:rsidRPr="00DE35C3">
              <w:rPr>
                <w:i/>
                <w:sz w:val="18"/>
              </w:rPr>
              <w:t>m</w:t>
            </w:r>
            <w:r w:rsidR="00C61057">
              <w:rPr>
                <w:i/>
                <w:sz w:val="18"/>
              </w:rPr>
              <w:t>illion:</w:t>
            </w:r>
          </w:p>
          <w:p w14:paraId="2176DC00" w14:textId="13BA1E3D" w:rsidR="00D8011F" w:rsidRPr="005C1781" w:rsidRDefault="00D8011F" w:rsidP="00A6363A">
            <w:pPr>
              <w:pStyle w:val="BodyText"/>
              <w:numPr>
                <w:ilvl w:val="1"/>
                <w:numId w:val="30"/>
              </w:numPr>
              <w:spacing w:before="40" w:after="60" w:line="245" w:lineRule="auto"/>
              <w:ind w:left="454" w:hanging="227"/>
              <w:rPr>
                <w:sz w:val="18"/>
              </w:rPr>
            </w:pPr>
            <w:r w:rsidRPr="005C1781">
              <w:rPr>
                <w:sz w:val="18"/>
              </w:rPr>
              <w:t xml:space="preserve">In 2020 Melbourne Water commenced issuing competitive tenders between AquaMetro Services and Wood Group </w:t>
            </w:r>
            <w:r>
              <w:rPr>
                <w:sz w:val="18"/>
              </w:rPr>
              <w:t>– p</w:t>
            </w:r>
            <w:r w:rsidRPr="005C1781">
              <w:rPr>
                <w:sz w:val="18"/>
              </w:rPr>
              <w:t>rojects awarded under individual contracts</w:t>
            </w:r>
            <w:r w:rsidR="00C61057">
              <w:rPr>
                <w:sz w:val="18"/>
              </w:rPr>
              <w:t>.</w:t>
            </w:r>
          </w:p>
        </w:tc>
      </w:tr>
      <w:tr w:rsidR="00D8011F" w:rsidRPr="00515C66" w14:paraId="6049FADC" w14:textId="77777777" w:rsidTr="004C63A7">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auto"/>
          </w:tcPr>
          <w:p w14:paraId="7CC4D4B6" w14:textId="77777777" w:rsidR="00D8011F" w:rsidRPr="00515C66" w:rsidRDefault="00D8011F" w:rsidP="00D8011F">
            <w:pPr>
              <w:pStyle w:val="BodyText"/>
              <w:tabs>
                <w:tab w:val="clear" w:pos="2268"/>
                <w:tab w:val="clear" w:pos="4536"/>
                <w:tab w:val="clear" w:pos="6804"/>
              </w:tabs>
              <w:spacing w:before="40" w:after="60" w:line="245" w:lineRule="auto"/>
              <w:rPr>
                <w:sz w:val="18"/>
              </w:rPr>
            </w:pPr>
            <w:r>
              <w:rPr>
                <w:sz w:val="18"/>
              </w:rPr>
              <w:t>Minor works – waterways</w:t>
            </w:r>
          </w:p>
        </w:tc>
        <w:tc>
          <w:tcPr>
            <w:tcW w:w="8277" w:type="dxa"/>
            <w:shd w:val="clear" w:color="auto" w:fill="auto"/>
          </w:tcPr>
          <w:p w14:paraId="26214EAB" w14:textId="15AE6782" w:rsidR="00D8011F" w:rsidRDefault="00D8011F" w:rsidP="00A6363A">
            <w:pPr>
              <w:pStyle w:val="BodyText"/>
              <w:numPr>
                <w:ilvl w:val="0"/>
                <w:numId w:val="30"/>
              </w:numPr>
              <w:spacing w:before="40" w:after="60" w:line="245" w:lineRule="auto"/>
              <w:ind w:left="227" w:hanging="227"/>
              <w:rPr>
                <w:sz w:val="18"/>
              </w:rPr>
            </w:pPr>
            <w:r>
              <w:rPr>
                <w:sz w:val="18"/>
              </w:rPr>
              <w:t>Waterways and drainage projects</w:t>
            </w:r>
            <w:r w:rsidRPr="003D43F3">
              <w:rPr>
                <w:sz w:val="18"/>
              </w:rPr>
              <w:t xml:space="preserve"> typically ≤$200</w:t>
            </w:r>
            <w:r w:rsidR="00C61057">
              <w:rPr>
                <w:sz w:val="18"/>
              </w:rPr>
              <w:t>,000</w:t>
            </w:r>
            <w:r w:rsidRPr="003D43F3">
              <w:rPr>
                <w:sz w:val="18"/>
              </w:rPr>
              <w:t xml:space="preserve"> but </w:t>
            </w:r>
            <w:r>
              <w:rPr>
                <w:sz w:val="18"/>
              </w:rPr>
              <w:t>uncapped within their area of expertise (typically not &gt;$5</w:t>
            </w:r>
            <w:r w:rsidR="00C61057">
              <w:rPr>
                <w:sz w:val="18"/>
              </w:rPr>
              <w:t xml:space="preserve"> </w:t>
            </w:r>
            <w:r>
              <w:rPr>
                <w:sz w:val="18"/>
              </w:rPr>
              <w:t>m</w:t>
            </w:r>
            <w:r w:rsidR="00C61057">
              <w:rPr>
                <w:sz w:val="18"/>
              </w:rPr>
              <w:t>illion</w:t>
            </w:r>
            <w:r>
              <w:rPr>
                <w:sz w:val="18"/>
              </w:rPr>
              <w:t>) – flexible totex delivery</w:t>
            </w:r>
            <w:r w:rsidRPr="003D43F3">
              <w:rPr>
                <w:sz w:val="18"/>
              </w:rPr>
              <w:t xml:space="preserve"> model</w:t>
            </w:r>
            <w:r w:rsidR="00881556">
              <w:rPr>
                <w:sz w:val="18"/>
              </w:rPr>
              <w:t>.</w:t>
            </w:r>
            <w:r w:rsidRPr="003D43F3">
              <w:rPr>
                <w:sz w:val="18"/>
              </w:rPr>
              <w:t xml:space="preserve"> </w:t>
            </w:r>
          </w:p>
          <w:p w14:paraId="66D3B608" w14:textId="0397DB60" w:rsidR="00D8011F" w:rsidRPr="003D43F3" w:rsidRDefault="00D8011F" w:rsidP="00A6363A">
            <w:pPr>
              <w:pStyle w:val="BodyText"/>
              <w:numPr>
                <w:ilvl w:val="0"/>
                <w:numId w:val="30"/>
              </w:numPr>
              <w:spacing w:before="40" w:after="60" w:line="245" w:lineRule="auto"/>
              <w:ind w:left="227" w:hanging="227"/>
              <w:rPr>
                <w:sz w:val="18"/>
              </w:rPr>
            </w:pPr>
            <w:r w:rsidRPr="003D43F3">
              <w:rPr>
                <w:sz w:val="18"/>
              </w:rPr>
              <w:t xml:space="preserve">Internal delivery </w:t>
            </w:r>
            <w:r>
              <w:rPr>
                <w:sz w:val="18"/>
              </w:rPr>
              <w:t xml:space="preserve">(predominantly project and contract management) </w:t>
            </w:r>
            <w:r w:rsidRPr="003D43F3">
              <w:rPr>
                <w:sz w:val="18"/>
              </w:rPr>
              <w:t>with high levels of sub-contracting (Minor Field Services Panel) support</w:t>
            </w:r>
            <w:r w:rsidR="00C61057">
              <w:rPr>
                <w:sz w:val="18"/>
              </w:rPr>
              <w:t>:</w:t>
            </w:r>
          </w:p>
          <w:p w14:paraId="62FB4EC9" w14:textId="37E2FD2F" w:rsidR="00D8011F" w:rsidRPr="005C1781" w:rsidRDefault="00D8011F" w:rsidP="00A6363A">
            <w:pPr>
              <w:pStyle w:val="BodyText"/>
              <w:numPr>
                <w:ilvl w:val="1"/>
                <w:numId w:val="30"/>
              </w:numPr>
              <w:spacing w:before="40" w:after="60" w:line="245" w:lineRule="auto"/>
              <w:ind w:left="454" w:hanging="227"/>
              <w:rPr>
                <w:sz w:val="18"/>
              </w:rPr>
            </w:pPr>
            <w:r w:rsidRPr="005C1781">
              <w:rPr>
                <w:sz w:val="18"/>
              </w:rPr>
              <w:t>internal crews used where it fits their capability (internal crew usage increased from 5</w:t>
            </w:r>
            <w:r w:rsidR="00FA663B">
              <w:rPr>
                <w:sz w:val="18"/>
              </w:rPr>
              <w:t xml:space="preserve"> per cent</w:t>
            </w:r>
            <w:r w:rsidRPr="005C1781">
              <w:rPr>
                <w:sz w:val="18"/>
              </w:rPr>
              <w:t xml:space="preserve"> to 20</w:t>
            </w:r>
            <w:r w:rsidR="00FA663B">
              <w:rPr>
                <w:sz w:val="18"/>
              </w:rPr>
              <w:t xml:space="preserve"> per cent</w:t>
            </w:r>
            <w:r w:rsidRPr="005C1781">
              <w:rPr>
                <w:sz w:val="18"/>
              </w:rPr>
              <w:t xml:space="preserve"> over past few years) </w:t>
            </w:r>
            <w:r w:rsidR="00C61057">
              <w:rPr>
                <w:sz w:val="18"/>
              </w:rPr>
              <w:t>–</w:t>
            </w:r>
            <w:r>
              <w:rPr>
                <w:sz w:val="18"/>
              </w:rPr>
              <w:t xml:space="preserve"> </w:t>
            </w:r>
            <w:r w:rsidRPr="005C1781">
              <w:rPr>
                <w:sz w:val="18"/>
              </w:rPr>
              <w:t>based around civil works (e.g. revegetation, weed, grass management, drains, aqueducts)</w:t>
            </w:r>
            <w:r w:rsidR="00881556">
              <w:rPr>
                <w:sz w:val="18"/>
              </w:rPr>
              <w:t>.</w:t>
            </w:r>
          </w:p>
          <w:p w14:paraId="5E0A54DA" w14:textId="35C9E6F1" w:rsidR="00D8011F" w:rsidRDefault="00D8011F" w:rsidP="00A6363A">
            <w:pPr>
              <w:pStyle w:val="BodyText"/>
              <w:numPr>
                <w:ilvl w:val="0"/>
                <w:numId w:val="30"/>
              </w:numPr>
              <w:spacing w:before="40" w:after="60" w:line="245" w:lineRule="auto"/>
              <w:ind w:left="227" w:hanging="227"/>
              <w:rPr>
                <w:sz w:val="18"/>
              </w:rPr>
            </w:pPr>
            <w:r>
              <w:rPr>
                <w:sz w:val="18"/>
              </w:rPr>
              <w:t>Minor Field Services Panel commenced (2+1+2+1) term in 2016 with 25 members (down from 247 service providers)</w:t>
            </w:r>
            <w:r w:rsidR="00C61057">
              <w:rPr>
                <w:sz w:val="18"/>
              </w:rPr>
              <w:t>:</w:t>
            </w:r>
          </w:p>
          <w:p w14:paraId="4D66153F" w14:textId="14EDE2E2" w:rsidR="00D8011F" w:rsidRPr="003D43F3" w:rsidRDefault="00D8011F" w:rsidP="00A6363A">
            <w:pPr>
              <w:pStyle w:val="BodyText"/>
              <w:numPr>
                <w:ilvl w:val="1"/>
                <w:numId w:val="30"/>
              </w:numPr>
              <w:spacing w:before="40" w:after="60" w:line="245" w:lineRule="auto"/>
              <w:ind w:left="454" w:hanging="227"/>
              <w:rPr>
                <w:sz w:val="18"/>
              </w:rPr>
            </w:pPr>
            <w:r>
              <w:rPr>
                <w:sz w:val="18"/>
              </w:rPr>
              <w:t>Current expectation is to re-tender for similar capabilities in 2022</w:t>
            </w:r>
            <w:r w:rsidR="00C61057">
              <w:rPr>
                <w:sz w:val="18"/>
              </w:rPr>
              <w:t>.</w:t>
            </w:r>
          </w:p>
        </w:tc>
      </w:tr>
      <w:tr w:rsidR="00D8011F" w:rsidRPr="00515C66" w14:paraId="144D6F32" w14:textId="77777777" w:rsidTr="00D8011F">
        <w:tc>
          <w:tcPr>
            <w:tcW w:w="1417" w:type="dxa"/>
          </w:tcPr>
          <w:p w14:paraId="1129B61F" w14:textId="77777777" w:rsidR="00D8011F" w:rsidRPr="00734D1D" w:rsidRDefault="00D8011F" w:rsidP="00D8011F">
            <w:pPr>
              <w:pStyle w:val="BodyText"/>
              <w:tabs>
                <w:tab w:val="clear" w:pos="2268"/>
                <w:tab w:val="clear" w:pos="4536"/>
                <w:tab w:val="clear" w:pos="6804"/>
              </w:tabs>
              <w:spacing w:before="40" w:after="60" w:line="245" w:lineRule="auto"/>
              <w:rPr>
                <w:sz w:val="18"/>
                <w:highlight w:val="yellow"/>
              </w:rPr>
            </w:pPr>
            <w:r w:rsidRPr="00F64189">
              <w:rPr>
                <w:sz w:val="18"/>
              </w:rPr>
              <w:t>Information technology</w:t>
            </w:r>
          </w:p>
        </w:tc>
        <w:tc>
          <w:tcPr>
            <w:tcW w:w="8277" w:type="dxa"/>
          </w:tcPr>
          <w:p w14:paraId="3B43525D" w14:textId="725900DE" w:rsidR="00F64189" w:rsidRDefault="00F64189" w:rsidP="00A6363A">
            <w:pPr>
              <w:pStyle w:val="BodyText"/>
              <w:numPr>
                <w:ilvl w:val="0"/>
                <w:numId w:val="30"/>
              </w:numPr>
              <w:spacing w:before="40" w:after="60" w:line="245" w:lineRule="auto"/>
              <w:ind w:left="227" w:hanging="227"/>
              <w:rPr>
                <w:sz w:val="18"/>
              </w:rPr>
            </w:pPr>
            <w:r w:rsidRPr="00F64189">
              <w:rPr>
                <w:sz w:val="18"/>
              </w:rPr>
              <w:t>Delivery of the program is fulfilled by a combination of suitably</w:t>
            </w:r>
            <w:r w:rsidR="009261F9">
              <w:rPr>
                <w:sz w:val="18"/>
              </w:rPr>
              <w:t xml:space="preserve"> </w:t>
            </w:r>
            <w:r w:rsidRPr="00F64189">
              <w:rPr>
                <w:sz w:val="18"/>
              </w:rPr>
              <w:t xml:space="preserve">qualified Melbourne Water staff and third-party contractors. </w:t>
            </w:r>
          </w:p>
          <w:p w14:paraId="083C81D5" w14:textId="6F735EE2" w:rsidR="00D8011F" w:rsidRPr="00F64189" w:rsidRDefault="00F64189" w:rsidP="00A6363A">
            <w:pPr>
              <w:pStyle w:val="BodyText"/>
              <w:numPr>
                <w:ilvl w:val="0"/>
                <w:numId w:val="30"/>
              </w:numPr>
              <w:spacing w:before="40" w:after="60" w:line="245" w:lineRule="auto"/>
              <w:ind w:left="227" w:hanging="227"/>
              <w:rPr>
                <w:sz w:val="18"/>
              </w:rPr>
            </w:pPr>
            <w:r w:rsidRPr="00F64189">
              <w:rPr>
                <w:sz w:val="18"/>
              </w:rPr>
              <w:t>Open tenders are used for contracts valued over $500</w:t>
            </w:r>
            <w:r w:rsidR="00FA663B">
              <w:rPr>
                <w:sz w:val="18"/>
              </w:rPr>
              <w:t>,000</w:t>
            </w:r>
            <w:r w:rsidRPr="00F64189">
              <w:rPr>
                <w:sz w:val="18"/>
              </w:rPr>
              <w:t>, or above $100</w:t>
            </w:r>
            <w:r w:rsidR="00FA663B">
              <w:rPr>
                <w:sz w:val="18"/>
              </w:rPr>
              <w:t>,000</w:t>
            </w:r>
            <w:r w:rsidRPr="00F64189">
              <w:rPr>
                <w:sz w:val="18"/>
              </w:rPr>
              <w:t xml:space="preserve"> for high-risk activities. The decision to go to open tender is made on a case-by-case basis in accordance with the Melbourne Water Procurement Buying Tool (an online tool with business procurement rules built</w:t>
            </w:r>
            <w:r w:rsidR="00FA663B">
              <w:rPr>
                <w:sz w:val="18"/>
              </w:rPr>
              <w:t xml:space="preserve"> </w:t>
            </w:r>
            <w:r w:rsidRPr="00F64189">
              <w:rPr>
                <w:sz w:val="18"/>
              </w:rPr>
              <w:t>in that automates procurement decision</w:t>
            </w:r>
            <w:r w:rsidR="00FA663B">
              <w:rPr>
                <w:sz w:val="18"/>
              </w:rPr>
              <w:t xml:space="preserve"> </w:t>
            </w:r>
            <w:r w:rsidRPr="00F64189">
              <w:rPr>
                <w:sz w:val="18"/>
              </w:rPr>
              <w:t>making).</w:t>
            </w:r>
          </w:p>
        </w:tc>
      </w:tr>
      <w:tr w:rsidR="00D8011F" w:rsidRPr="00515C66" w14:paraId="381FF659" w14:textId="77777777" w:rsidTr="004C63A7">
        <w:trPr>
          <w:cnfStyle w:val="000000010000" w:firstRow="0" w:lastRow="0" w:firstColumn="0" w:lastColumn="0" w:oddVBand="0" w:evenVBand="0" w:oddHBand="0" w:evenHBand="1" w:firstRowFirstColumn="0" w:firstRowLastColumn="0" w:lastRowFirstColumn="0" w:lastRowLastColumn="0"/>
        </w:trPr>
        <w:tc>
          <w:tcPr>
            <w:tcW w:w="1417" w:type="dxa"/>
            <w:shd w:val="clear" w:color="auto" w:fill="auto"/>
          </w:tcPr>
          <w:p w14:paraId="79AF8815" w14:textId="77777777" w:rsidR="00D8011F" w:rsidRDefault="00D8011F" w:rsidP="00D8011F">
            <w:pPr>
              <w:pStyle w:val="BodyText"/>
              <w:tabs>
                <w:tab w:val="clear" w:pos="2268"/>
                <w:tab w:val="clear" w:pos="4536"/>
                <w:tab w:val="clear" w:pos="6804"/>
              </w:tabs>
              <w:spacing w:before="40" w:after="60" w:line="245" w:lineRule="auto"/>
              <w:rPr>
                <w:sz w:val="18"/>
              </w:rPr>
            </w:pPr>
            <w:r>
              <w:rPr>
                <w:sz w:val="18"/>
              </w:rPr>
              <w:t>Developers</w:t>
            </w:r>
          </w:p>
        </w:tc>
        <w:tc>
          <w:tcPr>
            <w:tcW w:w="8277" w:type="dxa"/>
            <w:shd w:val="clear" w:color="auto" w:fill="auto"/>
          </w:tcPr>
          <w:p w14:paraId="5E04934D" w14:textId="10F46729" w:rsidR="00D8011F" w:rsidRPr="005B47FE" w:rsidRDefault="00D8011F" w:rsidP="00A6363A">
            <w:pPr>
              <w:pStyle w:val="BodyText"/>
              <w:numPr>
                <w:ilvl w:val="0"/>
                <w:numId w:val="30"/>
              </w:numPr>
              <w:spacing w:before="40" w:after="60" w:line="245" w:lineRule="auto"/>
              <w:ind w:left="227" w:hanging="227"/>
              <w:rPr>
                <w:sz w:val="18"/>
              </w:rPr>
            </w:pPr>
            <w:r>
              <w:rPr>
                <w:sz w:val="18"/>
              </w:rPr>
              <w:t>Waterways and drainage projects d</w:t>
            </w:r>
            <w:r w:rsidRPr="005B47FE">
              <w:rPr>
                <w:sz w:val="18"/>
              </w:rPr>
              <w:t xml:space="preserve">elivered by land development industry </w:t>
            </w:r>
            <w:r>
              <w:rPr>
                <w:sz w:val="18"/>
              </w:rPr>
              <w:t xml:space="preserve">to capture </w:t>
            </w:r>
            <w:r w:rsidRPr="005B47FE">
              <w:rPr>
                <w:sz w:val="18"/>
              </w:rPr>
              <w:t>efficienc</w:t>
            </w:r>
            <w:r>
              <w:rPr>
                <w:sz w:val="18"/>
              </w:rPr>
              <w:t>ies</w:t>
            </w:r>
            <w:r w:rsidRPr="005B47FE">
              <w:rPr>
                <w:sz w:val="18"/>
              </w:rPr>
              <w:t xml:space="preserve"> associated with delivery of </w:t>
            </w:r>
            <w:r>
              <w:rPr>
                <w:sz w:val="18"/>
              </w:rPr>
              <w:t xml:space="preserve">multiple (predominantly civil) services (e.g. </w:t>
            </w:r>
            <w:r w:rsidRPr="005B47FE">
              <w:rPr>
                <w:sz w:val="18"/>
              </w:rPr>
              <w:t>roads, stormwater etc</w:t>
            </w:r>
            <w:r w:rsidR="00C64744">
              <w:rPr>
                <w:sz w:val="18"/>
              </w:rPr>
              <w:t>.</w:t>
            </w:r>
            <w:r>
              <w:rPr>
                <w:sz w:val="18"/>
              </w:rPr>
              <w:t>)</w:t>
            </w:r>
            <w:r w:rsidRPr="005B47FE">
              <w:rPr>
                <w:sz w:val="18"/>
              </w:rPr>
              <w:t xml:space="preserve"> in a coordinated manner</w:t>
            </w:r>
            <w:r w:rsidR="00881556">
              <w:rPr>
                <w:sz w:val="18"/>
              </w:rPr>
              <w:t>.</w:t>
            </w:r>
          </w:p>
          <w:p w14:paraId="7093CC9B" w14:textId="198BF3BD" w:rsidR="00D8011F" w:rsidRPr="005B47FE" w:rsidRDefault="00D8011F" w:rsidP="00A6363A">
            <w:pPr>
              <w:pStyle w:val="BodyText"/>
              <w:numPr>
                <w:ilvl w:val="0"/>
                <w:numId w:val="30"/>
              </w:numPr>
              <w:spacing w:before="40" w:after="60" w:line="245" w:lineRule="auto"/>
              <w:ind w:left="227" w:hanging="227"/>
              <w:rPr>
                <w:sz w:val="18"/>
              </w:rPr>
            </w:pPr>
            <w:r w:rsidRPr="005B47FE">
              <w:rPr>
                <w:sz w:val="18"/>
              </w:rPr>
              <w:t xml:space="preserve">Melbourne Water </w:t>
            </w:r>
            <w:r>
              <w:rPr>
                <w:sz w:val="18"/>
              </w:rPr>
              <w:t>acts as tender</w:t>
            </w:r>
            <w:r w:rsidRPr="005B47FE">
              <w:rPr>
                <w:sz w:val="18"/>
              </w:rPr>
              <w:t xml:space="preserve"> authority and </w:t>
            </w:r>
            <w:r>
              <w:rPr>
                <w:sz w:val="18"/>
              </w:rPr>
              <w:t>asset</w:t>
            </w:r>
            <w:r w:rsidRPr="005B47FE">
              <w:rPr>
                <w:sz w:val="18"/>
              </w:rPr>
              <w:t xml:space="preserve"> owner</w:t>
            </w:r>
            <w:r w:rsidR="00881556">
              <w:rPr>
                <w:sz w:val="18"/>
              </w:rPr>
              <w:t>.</w:t>
            </w:r>
          </w:p>
          <w:p w14:paraId="711D5C21" w14:textId="6E4D475A" w:rsidR="00D8011F" w:rsidRDefault="00D8011F" w:rsidP="00A6363A">
            <w:pPr>
              <w:pStyle w:val="BodyText"/>
              <w:numPr>
                <w:ilvl w:val="0"/>
                <w:numId w:val="30"/>
              </w:numPr>
              <w:spacing w:before="40" w:after="60" w:line="245" w:lineRule="auto"/>
              <w:ind w:left="227" w:hanging="227"/>
              <w:rPr>
                <w:sz w:val="18"/>
              </w:rPr>
            </w:pPr>
            <w:r>
              <w:rPr>
                <w:sz w:val="18"/>
              </w:rPr>
              <w:t xml:space="preserve">Developers </w:t>
            </w:r>
            <w:r>
              <w:rPr>
                <w:b/>
                <w:sz w:val="18"/>
              </w:rPr>
              <w:t>must</w:t>
            </w:r>
            <w:r w:rsidRPr="005B47FE">
              <w:rPr>
                <w:sz w:val="18"/>
              </w:rPr>
              <w:t xml:space="preserve"> tender works </w:t>
            </w:r>
            <w:r>
              <w:rPr>
                <w:sz w:val="18"/>
              </w:rPr>
              <w:t>and provide tender evaluation to Melbourne Water</w:t>
            </w:r>
            <w:r w:rsidR="00881556">
              <w:rPr>
                <w:sz w:val="18"/>
              </w:rPr>
              <w:t>.</w:t>
            </w:r>
          </w:p>
          <w:p w14:paraId="0E6447B7" w14:textId="2E3DC264" w:rsidR="00D8011F" w:rsidRPr="005C1781" w:rsidRDefault="00D8011F" w:rsidP="00A6363A">
            <w:pPr>
              <w:pStyle w:val="BodyText"/>
              <w:numPr>
                <w:ilvl w:val="0"/>
                <w:numId w:val="30"/>
              </w:numPr>
              <w:spacing w:before="40" w:after="60" w:line="245" w:lineRule="auto"/>
              <w:ind w:left="227" w:hanging="227"/>
              <w:rPr>
                <w:sz w:val="18"/>
              </w:rPr>
            </w:pPr>
            <w:r>
              <w:rPr>
                <w:sz w:val="18"/>
              </w:rPr>
              <w:t>D</w:t>
            </w:r>
            <w:r w:rsidRPr="005B47FE">
              <w:rPr>
                <w:sz w:val="18"/>
              </w:rPr>
              <w:t xml:space="preserve">evelopers </w:t>
            </w:r>
            <w:r>
              <w:rPr>
                <w:sz w:val="18"/>
              </w:rPr>
              <w:t>may</w:t>
            </w:r>
            <w:r w:rsidRPr="005B47FE">
              <w:rPr>
                <w:sz w:val="18"/>
              </w:rPr>
              <w:t xml:space="preserve"> appoint higher cost</w:t>
            </w:r>
            <w:r>
              <w:rPr>
                <w:sz w:val="18"/>
              </w:rPr>
              <w:t>, but re</w:t>
            </w:r>
            <w:r w:rsidRPr="005B47FE">
              <w:rPr>
                <w:sz w:val="18"/>
              </w:rPr>
              <w:t>imbursement based on lowest cost tender</w:t>
            </w:r>
            <w:r w:rsidR="00C61057">
              <w:rPr>
                <w:sz w:val="18"/>
              </w:rPr>
              <w:t>.</w:t>
            </w:r>
          </w:p>
        </w:tc>
      </w:tr>
      <w:tr w:rsidR="00D8011F" w:rsidRPr="00515C66" w14:paraId="779AD934" w14:textId="77777777" w:rsidTr="00D8011F">
        <w:tc>
          <w:tcPr>
            <w:tcW w:w="1417" w:type="dxa"/>
          </w:tcPr>
          <w:p w14:paraId="3D3A7705" w14:textId="77777777" w:rsidR="00D8011F" w:rsidRDefault="00D8011F" w:rsidP="00D8011F">
            <w:pPr>
              <w:pStyle w:val="BodyText"/>
              <w:tabs>
                <w:tab w:val="clear" w:pos="2268"/>
                <w:tab w:val="clear" w:pos="4536"/>
                <w:tab w:val="clear" w:pos="6804"/>
              </w:tabs>
              <w:spacing w:before="40" w:after="60" w:line="245" w:lineRule="auto"/>
              <w:rPr>
                <w:sz w:val="18"/>
              </w:rPr>
            </w:pPr>
            <w:r>
              <w:rPr>
                <w:sz w:val="18"/>
              </w:rPr>
              <w:t>Other</w:t>
            </w:r>
          </w:p>
        </w:tc>
        <w:tc>
          <w:tcPr>
            <w:tcW w:w="8277" w:type="dxa"/>
          </w:tcPr>
          <w:p w14:paraId="06F4C79F" w14:textId="4968B3A1" w:rsidR="00D8011F" w:rsidRDefault="00D8011F" w:rsidP="00A6363A">
            <w:pPr>
              <w:pStyle w:val="BodyText"/>
              <w:numPr>
                <w:ilvl w:val="0"/>
                <w:numId w:val="30"/>
              </w:numPr>
              <w:spacing w:before="40" w:after="60" w:line="245" w:lineRule="auto"/>
              <w:ind w:left="227" w:hanging="227"/>
              <w:rPr>
                <w:sz w:val="18"/>
              </w:rPr>
            </w:pPr>
            <w:r w:rsidRPr="005C1781">
              <w:rPr>
                <w:sz w:val="18"/>
              </w:rPr>
              <w:t>Combination of direct procurement (using Melbourne</w:t>
            </w:r>
            <w:r>
              <w:rPr>
                <w:sz w:val="18"/>
              </w:rPr>
              <w:t xml:space="preserve"> Water's procurement framework), </w:t>
            </w:r>
            <w:r w:rsidRPr="005C1781">
              <w:rPr>
                <w:sz w:val="18"/>
              </w:rPr>
              <w:t>ca</w:t>
            </w:r>
            <w:r>
              <w:rPr>
                <w:sz w:val="18"/>
              </w:rPr>
              <w:t>pitalisation of internal labour and/or unassigned delivery segment.</w:t>
            </w:r>
            <w:r w:rsidR="004643DB">
              <w:rPr>
                <w:sz w:val="18"/>
              </w:rPr>
              <w:t xml:space="preserve"> </w:t>
            </w:r>
          </w:p>
        </w:tc>
      </w:tr>
    </w:tbl>
    <w:p w14:paraId="6F4993F2" w14:textId="77777777" w:rsidR="009261F9" w:rsidRDefault="009261F9" w:rsidP="009261F9">
      <w:pPr>
        <w:pStyle w:val="Caption"/>
        <w:ind w:left="1134" w:hanging="1134"/>
      </w:pPr>
      <w:bookmarkStart w:id="534" w:name="_Ref36485215"/>
      <w:bookmarkStart w:id="535" w:name="_Toc54705810"/>
      <w:r>
        <w:t xml:space="preserve">Figure </w:t>
      </w:r>
      <w:fldSimple w:instr=" SEQ Figure \* ARABIC ">
        <w:r>
          <w:rPr>
            <w:noProof/>
          </w:rPr>
          <w:t>39</w:t>
        </w:r>
      </w:fldSimple>
      <w:bookmarkEnd w:id="534"/>
      <w:r>
        <w:tab/>
        <w:t>Major projects delivered via the Major Works – Market segment</w:t>
      </w:r>
      <w:bookmarkEnd w:id="535"/>
    </w:p>
    <w:p w14:paraId="5573D4F1" w14:textId="71C58C65" w:rsidR="009261F9" w:rsidRDefault="009261F9" w:rsidP="00D92A86">
      <w:pPr>
        <w:pStyle w:val="BodyText"/>
      </w:pPr>
      <w:r>
        <w:rPr>
          <w:noProof/>
        </w:rPr>
        <w:drawing>
          <wp:inline distT="0" distB="0" distL="0" distR="0" wp14:anchorId="4400AE59" wp14:editId="5FB5445F">
            <wp:extent cx="6120130" cy="3162972"/>
            <wp:effectExtent l="0" t="0" r="1270" b="0"/>
            <wp:docPr id="3375" name="Picture 337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Picture 3375" descr="Chart&#10;&#10;Description automatically generated"/>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6120130" cy="3162972"/>
                    </a:xfrm>
                    <a:prstGeom prst="rect">
                      <a:avLst/>
                    </a:prstGeom>
                    <a:noFill/>
                  </pic:spPr>
                </pic:pic>
              </a:graphicData>
            </a:graphic>
          </wp:inline>
        </w:drawing>
      </w:r>
    </w:p>
    <w:tbl>
      <w:tblPr>
        <w:tblW w:w="9577" w:type="dxa"/>
        <w:tblLayout w:type="fixed"/>
        <w:tblCellMar>
          <w:left w:w="0" w:type="dxa"/>
          <w:right w:w="0" w:type="dxa"/>
        </w:tblCellMar>
        <w:tblLook w:val="04A0" w:firstRow="1" w:lastRow="0" w:firstColumn="1" w:lastColumn="0" w:noHBand="0" w:noVBand="1"/>
      </w:tblPr>
      <w:tblGrid>
        <w:gridCol w:w="227"/>
        <w:gridCol w:w="935"/>
        <w:gridCol w:w="935"/>
        <w:gridCol w:w="935"/>
        <w:gridCol w:w="935"/>
        <w:gridCol w:w="935"/>
        <w:gridCol w:w="935"/>
        <w:gridCol w:w="935"/>
        <w:gridCol w:w="935"/>
        <w:gridCol w:w="935"/>
        <w:gridCol w:w="935"/>
      </w:tblGrid>
      <w:tr w:rsidR="007A20B0" w:rsidRPr="00D92A86" w14:paraId="54AF281F" w14:textId="77777777" w:rsidTr="007A20B0">
        <w:trPr>
          <w:trHeight w:val="290"/>
        </w:trPr>
        <w:tc>
          <w:tcPr>
            <w:tcW w:w="227" w:type="dxa"/>
            <w:tcBorders>
              <w:top w:val="nil"/>
              <w:left w:val="nil"/>
              <w:bottom w:val="nil"/>
              <w:right w:val="nil"/>
            </w:tcBorders>
          </w:tcPr>
          <w:p w14:paraId="15B68F8B" w14:textId="77777777" w:rsidR="007A20B0" w:rsidRPr="00D92A86" w:rsidRDefault="007A20B0" w:rsidP="00D92A86">
            <w:pPr>
              <w:spacing w:line="240" w:lineRule="auto"/>
              <w:jc w:val="center"/>
              <w:rPr>
                <w:rFonts w:ascii="Verdana" w:hAnsi="Verdana" w:cs="Calibri"/>
                <w:color w:val="000000"/>
                <w:sz w:val="14"/>
                <w:szCs w:val="18"/>
              </w:rPr>
            </w:pPr>
          </w:p>
        </w:tc>
        <w:tc>
          <w:tcPr>
            <w:tcW w:w="935" w:type="dxa"/>
            <w:tcBorders>
              <w:top w:val="nil"/>
              <w:left w:val="nil"/>
              <w:bottom w:val="nil"/>
              <w:right w:val="nil"/>
            </w:tcBorders>
            <w:shd w:val="clear" w:color="auto" w:fill="auto"/>
            <w:noWrap/>
            <w:hideMark/>
          </w:tcPr>
          <w:p w14:paraId="3E4F17E0" w14:textId="795B8259" w:rsidR="007A20B0" w:rsidRPr="00D92A86" w:rsidRDefault="007A20B0" w:rsidP="007A20B0">
            <w:pPr>
              <w:spacing w:line="240" w:lineRule="auto"/>
              <w:jc w:val="center"/>
              <w:rPr>
                <w:rFonts w:ascii="Verdana" w:hAnsi="Verdana" w:cs="Calibri"/>
                <w:color w:val="000000"/>
                <w:sz w:val="14"/>
                <w:szCs w:val="18"/>
              </w:rPr>
            </w:pPr>
            <w:r w:rsidRPr="00D92A86">
              <w:rPr>
                <w:rFonts w:ascii="Verdana" w:hAnsi="Verdana" w:cs="Calibri"/>
                <w:color w:val="000000"/>
                <w:sz w:val="14"/>
                <w:szCs w:val="18"/>
              </w:rPr>
              <w:t>WTP Primary</w:t>
            </w:r>
          </w:p>
        </w:tc>
        <w:tc>
          <w:tcPr>
            <w:tcW w:w="935" w:type="dxa"/>
            <w:tcBorders>
              <w:top w:val="nil"/>
              <w:left w:val="nil"/>
              <w:bottom w:val="nil"/>
              <w:right w:val="nil"/>
            </w:tcBorders>
            <w:shd w:val="clear" w:color="auto" w:fill="auto"/>
            <w:noWrap/>
            <w:hideMark/>
          </w:tcPr>
          <w:p w14:paraId="7B53D45F" w14:textId="5F764330" w:rsidR="007A20B0" w:rsidRPr="00D92A86" w:rsidRDefault="007A20B0" w:rsidP="00D92A86">
            <w:pPr>
              <w:spacing w:line="240" w:lineRule="auto"/>
              <w:jc w:val="center"/>
              <w:rPr>
                <w:rFonts w:ascii="Verdana" w:hAnsi="Verdana" w:cs="Calibri"/>
                <w:color w:val="000000"/>
                <w:sz w:val="14"/>
                <w:szCs w:val="18"/>
              </w:rPr>
            </w:pPr>
            <w:r w:rsidRPr="00D92A86">
              <w:rPr>
                <w:rFonts w:ascii="Verdana" w:hAnsi="Verdana" w:cs="Calibri"/>
                <w:color w:val="000000"/>
                <w:sz w:val="14"/>
                <w:szCs w:val="18"/>
              </w:rPr>
              <w:t>WTP 55E ASP</w:t>
            </w:r>
          </w:p>
        </w:tc>
        <w:tc>
          <w:tcPr>
            <w:tcW w:w="935" w:type="dxa"/>
            <w:tcBorders>
              <w:top w:val="nil"/>
              <w:left w:val="nil"/>
              <w:bottom w:val="nil"/>
              <w:right w:val="nil"/>
            </w:tcBorders>
            <w:shd w:val="clear" w:color="auto" w:fill="auto"/>
            <w:noWrap/>
            <w:hideMark/>
          </w:tcPr>
          <w:p w14:paraId="5A074535" w14:textId="37E18310" w:rsidR="007A20B0" w:rsidRPr="00D92A86" w:rsidRDefault="007A20B0" w:rsidP="00D92A86">
            <w:pPr>
              <w:spacing w:line="240" w:lineRule="auto"/>
              <w:jc w:val="center"/>
              <w:rPr>
                <w:rFonts w:ascii="Verdana" w:hAnsi="Verdana" w:cs="Calibri"/>
                <w:color w:val="000000"/>
                <w:sz w:val="14"/>
                <w:szCs w:val="18"/>
              </w:rPr>
            </w:pPr>
            <w:r w:rsidRPr="00D92A86">
              <w:rPr>
                <w:rFonts w:ascii="Verdana" w:hAnsi="Verdana" w:cs="Calibri"/>
                <w:color w:val="000000"/>
                <w:sz w:val="14"/>
                <w:szCs w:val="18"/>
              </w:rPr>
              <w:t>HBM Yarra Crossing</w:t>
            </w:r>
          </w:p>
        </w:tc>
        <w:tc>
          <w:tcPr>
            <w:tcW w:w="935" w:type="dxa"/>
            <w:tcBorders>
              <w:top w:val="nil"/>
              <w:left w:val="nil"/>
              <w:bottom w:val="nil"/>
              <w:right w:val="nil"/>
            </w:tcBorders>
            <w:shd w:val="clear" w:color="auto" w:fill="auto"/>
            <w:noWrap/>
            <w:hideMark/>
          </w:tcPr>
          <w:p w14:paraId="63F6F677" w14:textId="465FFDAC" w:rsidR="007A20B0" w:rsidRPr="00D92A86" w:rsidRDefault="007A20B0" w:rsidP="007A20B0">
            <w:pPr>
              <w:spacing w:line="240" w:lineRule="auto"/>
              <w:jc w:val="center"/>
              <w:rPr>
                <w:rFonts w:ascii="Verdana" w:hAnsi="Verdana" w:cs="Calibri"/>
                <w:color w:val="000000"/>
                <w:sz w:val="14"/>
                <w:szCs w:val="18"/>
              </w:rPr>
            </w:pPr>
            <w:r w:rsidRPr="00D92A86">
              <w:rPr>
                <w:rFonts w:ascii="Verdana" w:hAnsi="Verdana" w:cs="Calibri"/>
                <w:color w:val="000000"/>
                <w:sz w:val="14"/>
                <w:szCs w:val="18"/>
              </w:rPr>
              <w:t>Y</w:t>
            </w:r>
            <w:r>
              <w:rPr>
                <w:rFonts w:ascii="Verdana" w:hAnsi="Verdana" w:cs="Calibri"/>
                <w:color w:val="000000"/>
                <w:sz w:val="14"/>
                <w:szCs w:val="18"/>
              </w:rPr>
              <w:t>-</w:t>
            </w:r>
            <w:r w:rsidRPr="00D92A86">
              <w:rPr>
                <w:rFonts w:ascii="Verdana" w:hAnsi="Verdana" w:cs="Calibri"/>
                <w:color w:val="000000"/>
                <w:sz w:val="14"/>
                <w:szCs w:val="18"/>
              </w:rPr>
              <w:t xml:space="preserve">Yean </w:t>
            </w:r>
            <w:r>
              <w:rPr>
                <w:rFonts w:ascii="Verdana" w:hAnsi="Verdana" w:cs="Calibri"/>
                <w:color w:val="000000"/>
                <w:sz w:val="14"/>
                <w:szCs w:val="18"/>
              </w:rPr>
              <w:t xml:space="preserve">to </w:t>
            </w:r>
            <w:r w:rsidRPr="00D92A86">
              <w:rPr>
                <w:rFonts w:ascii="Verdana" w:hAnsi="Verdana" w:cs="Calibri"/>
                <w:color w:val="000000"/>
                <w:sz w:val="14"/>
                <w:szCs w:val="18"/>
              </w:rPr>
              <w:t>B</w:t>
            </w:r>
            <w:r>
              <w:rPr>
                <w:rFonts w:ascii="Verdana" w:hAnsi="Verdana" w:cs="Calibri"/>
                <w:color w:val="000000"/>
                <w:sz w:val="14"/>
                <w:szCs w:val="18"/>
              </w:rPr>
              <w:t>-</w:t>
            </w:r>
            <w:r w:rsidRPr="00D92A86">
              <w:rPr>
                <w:rFonts w:ascii="Verdana" w:hAnsi="Verdana" w:cs="Calibri"/>
                <w:color w:val="000000"/>
                <w:sz w:val="14"/>
                <w:szCs w:val="18"/>
              </w:rPr>
              <w:t>Hill Pipe</w:t>
            </w:r>
          </w:p>
        </w:tc>
        <w:tc>
          <w:tcPr>
            <w:tcW w:w="935" w:type="dxa"/>
            <w:tcBorders>
              <w:top w:val="nil"/>
              <w:left w:val="nil"/>
              <w:bottom w:val="nil"/>
              <w:right w:val="nil"/>
            </w:tcBorders>
            <w:shd w:val="clear" w:color="auto" w:fill="auto"/>
            <w:noWrap/>
            <w:hideMark/>
          </w:tcPr>
          <w:p w14:paraId="145A28DF" w14:textId="28FDB6F8" w:rsidR="007A20B0" w:rsidRPr="00D92A86" w:rsidRDefault="007A20B0" w:rsidP="007A20B0">
            <w:pPr>
              <w:spacing w:line="240" w:lineRule="auto"/>
              <w:jc w:val="center"/>
              <w:rPr>
                <w:rFonts w:ascii="Verdana" w:hAnsi="Verdana" w:cs="Calibri"/>
                <w:color w:val="000000"/>
                <w:sz w:val="14"/>
                <w:szCs w:val="18"/>
              </w:rPr>
            </w:pPr>
            <w:r w:rsidRPr="00D92A86">
              <w:rPr>
                <w:rFonts w:ascii="Verdana" w:hAnsi="Verdana" w:cs="Calibri"/>
                <w:color w:val="000000"/>
                <w:sz w:val="14"/>
                <w:szCs w:val="18"/>
              </w:rPr>
              <w:t>Mar/dah Stage 3A</w:t>
            </w:r>
          </w:p>
        </w:tc>
        <w:tc>
          <w:tcPr>
            <w:tcW w:w="935" w:type="dxa"/>
            <w:tcBorders>
              <w:top w:val="nil"/>
              <w:left w:val="nil"/>
              <w:bottom w:val="nil"/>
              <w:right w:val="nil"/>
            </w:tcBorders>
            <w:shd w:val="clear" w:color="auto" w:fill="auto"/>
            <w:noWrap/>
            <w:hideMark/>
          </w:tcPr>
          <w:p w14:paraId="61DEAD3B" w14:textId="380BED3A" w:rsidR="007A20B0" w:rsidRPr="00D92A86" w:rsidRDefault="007A20B0" w:rsidP="00D92A86">
            <w:pPr>
              <w:spacing w:line="240" w:lineRule="auto"/>
              <w:jc w:val="center"/>
              <w:rPr>
                <w:rFonts w:ascii="Verdana" w:hAnsi="Verdana" w:cs="Calibri"/>
                <w:color w:val="000000"/>
                <w:sz w:val="14"/>
                <w:szCs w:val="18"/>
              </w:rPr>
            </w:pPr>
            <w:r w:rsidRPr="00D92A86">
              <w:rPr>
                <w:rFonts w:ascii="Verdana" w:hAnsi="Verdana" w:cs="Calibri"/>
                <w:color w:val="000000"/>
                <w:sz w:val="14"/>
                <w:szCs w:val="18"/>
              </w:rPr>
              <w:t>Winneke TP - UV Disinfection System</w:t>
            </w:r>
          </w:p>
        </w:tc>
        <w:tc>
          <w:tcPr>
            <w:tcW w:w="935" w:type="dxa"/>
            <w:tcBorders>
              <w:top w:val="nil"/>
              <w:left w:val="nil"/>
              <w:bottom w:val="nil"/>
              <w:right w:val="nil"/>
            </w:tcBorders>
            <w:shd w:val="clear" w:color="auto" w:fill="auto"/>
            <w:noWrap/>
            <w:hideMark/>
          </w:tcPr>
          <w:p w14:paraId="36A88F72" w14:textId="13C1FF37" w:rsidR="007A20B0" w:rsidRPr="00D92A86" w:rsidRDefault="007A20B0" w:rsidP="007A20B0">
            <w:pPr>
              <w:spacing w:line="240" w:lineRule="auto"/>
              <w:jc w:val="center"/>
              <w:rPr>
                <w:rFonts w:ascii="Verdana" w:hAnsi="Verdana" w:cs="Calibri"/>
                <w:color w:val="000000"/>
                <w:sz w:val="14"/>
                <w:szCs w:val="18"/>
              </w:rPr>
            </w:pPr>
            <w:r w:rsidRPr="00D92A86">
              <w:rPr>
                <w:rFonts w:ascii="Verdana" w:hAnsi="Verdana" w:cs="Calibri"/>
                <w:color w:val="000000"/>
                <w:sz w:val="14"/>
                <w:szCs w:val="18"/>
              </w:rPr>
              <w:t>A</w:t>
            </w:r>
            <w:r>
              <w:rPr>
                <w:rFonts w:ascii="Verdana" w:hAnsi="Verdana" w:cs="Calibri"/>
                <w:color w:val="000000"/>
                <w:sz w:val="14"/>
                <w:szCs w:val="18"/>
              </w:rPr>
              <w:t>/</w:t>
            </w:r>
            <w:r w:rsidRPr="00D92A86">
              <w:rPr>
                <w:rFonts w:ascii="Verdana" w:hAnsi="Verdana" w:cs="Calibri"/>
                <w:color w:val="000000"/>
                <w:sz w:val="14"/>
                <w:szCs w:val="18"/>
              </w:rPr>
              <w:t>Mac Flood Mit</w:t>
            </w:r>
          </w:p>
        </w:tc>
        <w:tc>
          <w:tcPr>
            <w:tcW w:w="935" w:type="dxa"/>
            <w:tcBorders>
              <w:top w:val="nil"/>
              <w:left w:val="nil"/>
              <w:bottom w:val="nil"/>
              <w:right w:val="nil"/>
            </w:tcBorders>
            <w:shd w:val="clear" w:color="auto" w:fill="auto"/>
            <w:noWrap/>
            <w:hideMark/>
          </w:tcPr>
          <w:p w14:paraId="7B93C82D" w14:textId="41110F8C" w:rsidR="007A20B0" w:rsidRPr="00D92A86" w:rsidRDefault="007A20B0" w:rsidP="00D92A86">
            <w:pPr>
              <w:spacing w:line="240" w:lineRule="auto"/>
              <w:jc w:val="center"/>
              <w:rPr>
                <w:rFonts w:ascii="Verdana" w:hAnsi="Verdana" w:cs="Calibri"/>
                <w:color w:val="000000"/>
                <w:sz w:val="14"/>
                <w:szCs w:val="18"/>
              </w:rPr>
            </w:pPr>
            <w:r w:rsidRPr="00D92A86">
              <w:rPr>
                <w:rFonts w:ascii="Verdana" w:hAnsi="Verdana" w:cs="Calibri"/>
                <w:color w:val="000000"/>
                <w:sz w:val="14"/>
                <w:szCs w:val="18"/>
              </w:rPr>
              <w:t>Cement Creek Diversion</w:t>
            </w:r>
          </w:p>
        </w:tc>
        <w:tc>
          <w:tcPr>
            <w:tcW w:w="935" w:type="dxa"/>
            <w:tcBorders>
              <w:top w:val="nil"/>
              <w:left w:val="nil"/>
              <w:bottom w:val="nil"/>
              <w:right w:val="nil"/>
            </w:tcBorders>
            <w:shd w:val="clear" w:color="auto" w:fill="auto"/>
            <w:noWrap/>
            <w:hideMark/>
          </w:tcPr>
          <w:p w14:paraId="6F73564A" w14:textId="4A8643E2" w:rsidR="007A20B0" w:rsidRPr="00D92A86" w:rsidRDefault="007A20B0" w:rsidP="007A20B0">
            <w:pPr>
              <w:spacing w:line="240" w:lineRule="auto"/>
              <w:jc w:val="center"/>
              <w:rPr>
                <w:rFonts w:ascii="Verdana" w:hAnsi="Verdana" w:cs="Calibri"/>
                <w:color w:val="000000"/>
                <w:sz w:val="14"/>
                <w:szCs w:val="18"/>
              </w:rPr>
            </w:pPr>
            <w:r>
              <w:rPr>
                <w:rFonts w:ascii="Verdana" w:hAnsi="Verdana" w:cs="Calibri"/>
                <w:color w:val="000000"/>
                <w:sz w:val="14"/>
                <w:szCs w:val="18"/>
              </w:rPr>
              <w:t>F/</w:t>
            </w:r>
            <w:r w:rsidRPr="00D92A86">
              <w:rPr>
                <w:rFonts w:ascii="Verdana" w:hAnsi="Verdana" w:cs="Calibri"/>
                <w:color w:val="000000"/>
                <w:sz w:val="14"/>
                <w:szCs w:val="18"/>
              </w:rPr>
              <w:t>Bend Flood Mit</w:t>
            </w:r>
          </w:p>
        </w:tc>
        <w:tc>
          <w:tcPr>
            <w:tcW w:w="935" w:type="dxa"/>
            <w:tcBorders>
              <w:top w:val="nil"/>
              <w:left w:val="nil"/>
              <w:bottom w:val="nil"/>
              <w:right w:val="nil"/>
            </w:tcBorders>
            <w:shd w:val="clear" w:color="auto" w:fill="auto"/>
            <w:noWrap/>
            <w:hideMark/>
          </w:tcPr>
          <w:p w14:paraId="36C23D1C" w14:textId="468E42E7" w:rsidR="007A20B0" w:rsidRPr="00D92A86" w:rsidRDefault="007A20B0" w:rsidP="00D92A86">
            <w:pPr>
              <w:spacing w:line="240" w:lineRule="auto"/>
              <w:jc w:val="center"/>
              <w:rPr>
                <w:rFonts w:ascii="Verdana" w:hAnsi="Verdana" w:cs="Calibri"/>
                <w:color w:val="000000"/>
                <w:sz w:val="14"/>
                <w:szCs w:val="18"/>
              </w:rPr>
            </w:pPr>
            <w:r w:rsidRPr="00D92A86">
              <w:rPr>
                <w:rFonts w:ascii="Verdana" w:hAnsi="Verdana" w:cs="Calibri"/>
                <w:color w:val="000000"/>
                <w:sz w:val="14"/>
                <w:szCs w:val="18"/>
              </w:rPr>
              <w:t>WTP SDP Refurb</w:t>
            </w:r>
          </w:p>
        </w:tc>
      </w:tr>
    </w:tbl>
    <w:p w14:paraId="72E5ED0A" w14:textId="77777777" w:rsidR="007C1F41" w:rsidRDefault="007C1F41" w:rsidP="00D8011F">
      <w:pPr>
        <w:pStyle w:val="BodyText"/>
        <w:rPr>
          <w:b/>
          <w:i/>
        </w:rPr>
      </w:pPr>
    </w:p>
    <w:p w14:paraId="58F3C1AB" w14:textId="77777777" w:rsidR="007C1F41" w:rsidRDefault="007C1F41" w:rsidP="00D8011F">
      <w:pPr>
        <w:pStyle w:val="BodyText"/>
        <w:rPr>
          <w:b/>
          <w:i/>
        </w:rPr>
        <w:sectPr w:rsidR="007C1F41" w:rsidSect="007C1F41">
          <w:type w:val="continuous"/>
          <w:pgSz w:w="11906" w:h="16838" w:code="9"/>
          <w:pgMar w:top="1134" w:right="1134" w:bottom="1134" w:left="1134" w:header="567" w:footer="567" w:gutter="0"/>
          <w:pgNumType w:chapStyle="1"/>
          <w:cols w:space="708"/>
          <w:docGrid w:linePitch="360"/>
        </w:sectPr>
      </w:pPr>
    </w:p>
    <w:p w14:paraId="712A444D" w14:textId="5A99BC3F" w:rsidR="00D8011F" w:rsidRDefault="00D8011F" w:rsidP="00D8011F">
      <w:pPr>
        <w:pStyle w:val="BodyText"/>
      </w:pPr>
      <w:r>
        <w:rPr>
          <w:b/>
          <w:i/>
        </w:rPr>
        <w:t>Other</w:t>
      </w:r>
    </w:p>
    <w:p w14:paraId="7D8B2CCA" w14:textId="1B8E097D" w:rsidR="00D8011F" w:rsidRDefault="00F20B9C" w:rsidP="00D8011F">
      <w:pPr>
        <w:pStyle w:val="BodyText"/>
        <w:rPr>
          <w:sz w:val="18"/>
        </w:rPr>
      </w:pPr>
      <w:r w:rsidRPr="00F20B9C">
        <w:rPr>
          <w:b/>
        </w:rPr>
        <w:fldChar w:fldCharType="begin"/>
      </w:r>
      <w:r w:rsidRPr="00F20B9C">
        <w:rPr>
          <w:b/>
        </w:rPr>
        <w:instrText xml:space="preserve"> REF _Ref36481217 \h </w:instrText>
      </w:r>
      <w:r w:rsidRPr="004726AB">
        <w:rPr>
          <w:b/>
        </w:rPr>
        <w:instrText xml:space="preserve"> \* MERGEFORMAT </w:instrText>
      </w:r>
      <w:r w:rsidRPr="00F20B9C">
        <w:rPr>
          <w:b/>
        </w:rPr>
      </w:r>
      <w:r w:rsidRPr="00F20B9C">
        <w:rPr>
          <w:b/>
        </w:rPr>
        <w:fldChar w:fldCharType="separate"/>
      </w:r>
      <w:r w:rsidRPr="004726AB">
        <w:rPr>
          <w:b/>
        </w:rPr>
        <w:t xml:space="preserve">Figure </w:t>
      </w:r>
      <w:r w:rsidRPr="004726AB">
        <w:rPr>
          <w:b/>
          <w:noProof/>
        </w:rPr>
        <w:t>38</w:t>
      </w:r>
      <w:r w:rsidRPr="00F20B9C">
        <w:rPr>
          <w:b/>
        </w:rPr>
        <w:fldChar w:fldCharType="end"/>
      </w:r>
      <w:r w:rsidR="00D8011F">
        <w:t xml:space="preserve"> shows substantial growth for the Other segment.</w:t>
      </w:r>
      <w:r w:rsidR="004643DB">
        <w:t xml:space="preserve"> </w:t>
      </w:r>
      <w:r w:rsidR="00D8011F">
        <w:t>This segment includes a material element of expenditure that is currently unallocated to a delivery segment.</w:t>
      </w:r>
      <w:r w:rsidR="004643DB">
        <w:t xml:space="preserve"> </w:t>
      </w:r>
      <w:r w:rsidR="00D8011F">
        <w:t xml:space="preserve">Predominantly smaller scale projects, including those with a strong automation focus, these are likely to be delivered via the </w:t>
      </w:r>
      <w:r w:rsidR="00D8011F" w:rsidRPr="00485AAD">
        <w:t>Small</w:t>
      </w:r>
      <w:r w:rsidR="006E04C8">
        <w:t>-</w:t>
      </w:r>
      <w:r w:rsidR="00D8011F" w:rsidRPr="00485AAD">
        <w:t>scale/</w:t>
      </w:r>
      <w:r w:rsidR="006E04C8">
        <w:t>M</w:t>
      </w:r>
      <w:r w:rsidR="00D8011F" w:rsidRPr="00485AAD">
        <w:t>inor works segment as the individual projects mature.</w:t>
      </w:r>
      <w:r w:rsidR="004643DB">
        <w:rPr>
          <w:sz w:val="18"/>
        </w:rPr>
        <w:t xml:space="preserve"> </w:t>
      </w:r>
    </w:p>
    <w:p w14:paraId="5F423419" w14:textId="53292416" w:rsidR="00D8011F" w:rsidRPr="00D225F0" w:rsidRDefault="00D8011F" w:rsidP="00D8011F">
      <w:pPr>
        <w:pStyle w:val="BodyText"/>
        <w:rPr>
          <w:sz w:val="22"/>
        </w:rPr>
      </w:pPr>
      <w:r w:rsidRPr="00D225F0">
        <w:t>Melbourne Water is confident that this expenditure (once allocated) will be able to be accommodated by the remaining delivery segments.</w:t>
      </w:r>
      <w:r w:rsidR="004643DB">
        <w:t xml:space="preserve"> </w:t>
      </w:r>
    </w:p>
    <w:p w14:paraId="4A63773B" w14:textId="77777777" w:rsidR="007C1F41" w:rsidRDefault="007C1F41" w:rsidP="007C1F41">
      <w:pPr>
        <w:pStyle w:val="BodyText"/>
      </w:pPr>
      <w:r w:rsidRPr="00FD61D0">
        <w:rPr>
          <w:b/>
          <w:i/>
        </w:rPr>
        <w:t>Minor Works – Waterways</w:t>
      </w:r>
    </w:p>
    <w:p w14:paraId="64E1F9D5" w14:textId="2EB893C5" w:rsidR="007C1F41" w:rsidRDefault="007C1F41" w:rsidP="007C1F41">
      <w:pPr>
        <w:pStyle w:val="BodyText"/>
      </w:pPr>
      <w:r>
        <w:t xml:space="preserve">The Minor Works – Waterways segment is expected to deliver circa 6.3 per cent ($232.5 million) of the total five-year capital program, with a peak of $61.6 million in 2021-22. As shown in </w:t>
      </w:r>
      <w:r w:rsidR="00F20B9C" w:rsidRPr="004726AB">
        <w:rPr>
          <w:b/>
          <w:bCs/>
        </w:rPr>
        <w:fldChar w:fldCharType="begin"/>
      </w:r>
      <w:r w:rsidR="00F20B9C" w:rsidRPr="004726AB">
        <w:rPr>
          <w:b/>
          <w:bCs/>
        </w:rPr>
        <w:instrText xml:space="preserve"> REF _Ref36481217 \h </w:instrText>
      </w:r>
      <w:r w:rsidR="00F20B9C">
        <w:rPr>
          <w:b/>
          <w:bCs/>
        </w:rPr>
        <w:instrText xml:space="preserve"> \* MERGEFORMAT </w:instrText>
      </w:r>
      <w:r w:rsidR="00F20B9C" w:rsidRPr="004726AB">
        <w:rPr>
          <w:b/>
          <w:bCs/>
        </w:rPr>
      </w:r>
      <w:r w:rsidR="00F20B9C" w:rsidRPr="004726AB">
        <w:rPr>
          <w:b/>
          <w:bCs/>
        </w:rPr>
        <w:fldChar w:fldCharType="separate"/>
      </w:r>
      <w:r w:rsidR="00F20B9C" w:rsidRPr="004726AB">
        <w:rPr>
          <w:b/>
          <w:bCs/>
        </w:rPr>
        <w:t xml:space="preserve">Figure </w:t>
      </w:r>
      <w:r w:rsidR="00F20B9C" w:rsidRPr="004726AB">
        <w:rPr>
          <w:b/>
          <w:bCs/>
          <w:noProof/>
        </w:rPr>
        <w:t>38</w:t>
      </w:r>
      <w:r w:rsidR="00F20B9C" w:rsidRPr="004726AB">
        <w:rPr>
          <w:b/>
          <w:bCs/>
        </w:rPr>
        <w:fldChar w:fldCharType="end"/>
      </w:r>
      <w:r>
        <w:t xml:space="preserve"> this represents a 42.5 per cent increase in aggregate spend and a 56.2 per cent increase in peak spend. </w:t>
      </w:r>
    </w:p>
    <w:p w14:paraId="5EB03532" w14:textId="504EDA09" w:rsidR="00D8011F" w:rsidRDefault="007C1F41" w:rsidP="00D8011F">
      <w:pPr>
        <w:pStyle w:val="BodyText"/>
      </w:pPr>
      <w:r>
        <w:rPr>
          <w:b/>
          <w:i/>
        </w:rPr>
        <w:br w:type="column"/>
      </w:r>
      <w:r w:rsidR="00D8011F">
        <w:t xml:space="preserve">Delivery of this work will be via the Waterways and Land Delivery </w:t>
      </w:r>
      <w:r w:rsidR="009336E2">
        <w:t xml:space="preserve">channel </w:t>
      </w:r>
      <w:r w:rsidR="00D8011F">
        <w:t xml:space="preserve">which is well equipped to handle this increase in volume, including via: </w:t>
      </w:r>
    </w:p>
    <w:p w14:paraId="28F5B8ED" w14:textId="39706392" w:rsidR="00D8011F" w:rsidRDefault="006E04C8" w:rsidP="00A6363A">
      <w:pPr>
        <w:pStyle w:val="BodyText"/>
        <w:numPr>
          <w:ilvl w:val="0"/>
          <w:numId w:val="30"/>
        </w:numPr>
        <w:ind w:left="284" w:hanging="284"/>
        <w:rPr>
          <w:rFonts w:ascii="Verdana" w:hAnsi="Verdana"/>
          <w:color w:val="000000"/>
        </w:rPr>
      </w:pPr>
      <w:r>
        <w:rPr>
          <w:rFonts w:ascii="Verdana" w:hAnsi="Verdana"/>
          <w:color w:val="000000"/>
        </w:rPr>
        <w:t>a</w:t>
      </w:r>
      <w:r w:rsidR="00D8011F">
        <w:rPr>
          <w:rFonts w:ascii="Verdana" w:hAnsi="Verdana"/>
          <w:color w:val="000000"/>
        </w:rPr>
        <w:t xml:space="preserve"> </w:t>
      </w:r>
      <w:r w:rsidR="00D8011F" w:rsidRPr="00F517F6">
        <w:rPr>
          <w:rFonts w:ascii="Verdana" w:hAnsi="Verdana"/>
          <w:color w:val="000000"/>
        </w:rPr>
        <w:t xml:space="preserve">hybrid internal/external </w:t>
      </w:r>
      <w:r w:rsidR="00D8011F">
        <w:rPr>
          <w:rFonts w:ascii="Verdana" w:hAnsi="Verdana"/>
          <w:color w:val="000000"/>
        </w:rPr>
        <w:t xml:space="preserve">delivery </w:t>
      </w:r>
      <w:r w:rsidR="00D8011F" w:rsidRPr="00F517F6">
        <w:rPr>
          <w:rFonts w:ascii="Verdana" w:hAnsi="Verdana"/>
          <w:color w:val="000000"/>
        </w:rPr>
        <w:t>model that has shown itself to be flexible and scalable.</w:t>
      </w:r>
      <w:r w:rsidR="004643DB">
        <w:rPr>
          <w:rFonts w:ascii="Verdana" w:hAnsi="Verdana"/>
          <w:color w:val="000000"/>
        </w:rPr>
        <w:t xml:space="preserve"> </w:t>
      </w:r>
      <w:r w:rsidR="00D8011F" w:rsidRPr="00F517F6">
        <w:rPr>
          <w:rFonts w:ascii="Verdana" w:hAnsi="Verdana"/>
          <w:color w:val="000000"/>
        </w:rPr>
        <w:t xml:space="preserve">An internal workforce is complemented by a panel of external Minor Field Services providers (MFSP) for all work, with much of the </w:t>
      </w:r>
      <w:r w:rsidR="00023399">
        <w:rPr>
          <w:rFonts w:ascii="Verdana" w:hAnsi="Verdana"/>
          <w:color w:val="000000"/>
        </w:rPr>
        <w:t>c</w:t>
      </w:r>
      <w:r w:rsidR="00D8011F" w:rsidRPr="00F517F6">
        <w:rPr>
          <w:rFonts w:ascii="Verdana" w:hAnsi="Verdana"/>
          <w:color w:val="000000"/>
        </w:rPr>
        <w:t xml:space="preserve">apex work delivered through the MFSP and managed by internal </w:t>
      </w:r>
      <w:r>
        <w:rPr>
          <w:rFonts w:ascii="Verdana" w:hAnsi="Verdana"/>
          <w:color w:val="000000"/>
        </w:rPr>
        <w:t>p</w:t>
      </w:r>
      <w:r w:rsidR="00D8011F" w:rsidRPr="00F517F6">
        <w:rPr>
          <w:rFonts w:ascii="Verdana" w:hAnsi="Verdana"/>
          <w:color w:val="000000"/>
        </w:rPr>
        <w:t xml:space="preserve">roject </w:t>
      </w:r>
      <w:r>
        <w:rPr>
          <w:rFonts w:ascii="Verdana" w:hAnsi="Verdana"/>
          <w:color w:val="000000"/>
        </w:rPr>
        <w:t>m</w:t>
      </w:r>
      <w:r w:rsidR="00D8011F" w:rsidRPr="00F517F6">
        <w:rPr>
          <w:rFonts w:ascii="Verdana" w:hAnsi="Verdana"/>
          <w:color w:val="000000"/>
        </w:rPr>
        <w:t>anagers.</w:t>
      </w:r>
      <w:r w:rsidR="004643DB">
        <w:rPr>
          <w:rFonts w:ascii="Verdana" w:hAnsi="Verdana"/>
          <w:color w:val="000000"/>
        </w:rPr>
        <w:t xml:space="preserve"> </w:t>
      </w:r>
      <w:r w:rsidR="00D8011F" w:rsidRPr="00F517F6">
        <w:rPr>
          <w:rFonts w:ascii="Verdana" w:hAnsi="Verdana"/>
          <w:color w:val="000000"/>
        </w:rPr>
        <w:t>We have flexibility with internal/external resourcing between the two teams based on program needs, capability and capacity of our internal workforce</w:t>
      </w:r>
      <w:r w:rsidR="004643DB">
        <w:rPr>
          <w:rFonts w:ascii="Verdana" w:hAnsi="Verdana"/>
          <w:color w:val="000000"/>
        </w:rPr>
        <w:t xml:space="preserve"> </w:t>
      </w:r>
    </w:p>
    <w:p w14:paraId="27A8A8E3" w14:textId="4CA46063" w:rsidR="007C1F41" w:rsidRDefault="007C1F41" w:rsidP="00A6363A">
      <w:pPr>
        <w:pStyle w:val="BodyText"/>
        <w:numPr>
          <w:ilvl w:val="0"/>
          <w:numId w:val="30"/>
        </w:numPr>
        <w:ind w:left="284" w:hanging="284"/>
        <w:rPr>
          <w:rFonts w:ascii="Verdana" w:hAnsi="Verdana"/>
          <w:color w:val="000000"/>
        </w:rPr>
      </w:pPr>
      <w:r>
        <w:rPr>
          <w:rFonts w:ascii="Verdana" w:hAnsi="Verdana"/>
          <w:color w:val="000000"/>
        </w:rPr>
        <w:t>d</w:t>
      </w:r>
      <w:r w:rsidRPr="00F517F6">
        <w:rPr>
          <w:rFonts w:ascii="Verdana" w:hAnsi="Verdana"/>
          <w:color w:val="000000"/>
        </w:rPr>
        <w:t>elivery of increasing volumes throughout PS</w:t>
      </w:r>
      <w:r>
        <w:rPr>
          <w:rFonts w:ascii="Verdana" w:hAnsi="Verdana"/>
          <w:color w:val="000000"/>
        </w:rPr>
        <w:t>16 such as a scale up with the t</w:t>
      </w:r>
      <w:r w:rsidRPr="00F517F6">
        <w:rPr>
          <w:rFonts w:ascii="Verdana" w:hAnsi="Verdana"/>
          <w:color w:val="000000"/>
        </w:rPr>
        <w:t xml:space="preserve">otal </w:t>
      </w:r>
      <w:r>
        <w:rPr>
          <w:rFonts w:ascii="Verdana" w:hAnsi="Verdana"/>
          <w:color w:val="000000"/>
        </w:rPr>
        <w:t xml:space="preserve">expenditure </w:t>
      </w:r>
      <w:r w:rsidRPr="00F517F6">
        <w:rPr>
          <w:rFonts w:ascii="Verdana" w:hAnsi="Verdana"/>
          <w:color w:val="000000"/>
        </w:rPr>
        <w:t>(</w:t>
      </w:r>
      <w:r>
        <w:rPr>
          <w:rFonts w:ascii="Verdana" w:hAnsi="Verdana"/>
          <w:color w:val="000000"/>
        </w:rPr>
        <w:t>totex</w:t>
      </w:r>
      <w:r w:rsidRPr="00F517F6">
        <w:rPr>
          <w:rFonts w:ascii="Verdana" w:hAnsi="Verdana"/>
          <w:color w:val="000000"/>
        </w:rPr>
        <w:t>) delivered from $50</w:t>
      </w:r>
      <w:r>
        <w:rPr>
          <w:rFonts w:ascii="Verdana" w:hAnsi="Verdana"/>
          <w:color w:val="000000"/>
        </w:rPr>
        <w:t xml:space="preserve"> </w:t>
      </w:r>
      <w:r w:rsidRPr="00F517F6">
        <w:rPr>
          <w:rFonts w:ascii="Verdana" w:hAnsi="Verdana"/>
          <w:color w:val="000000"/>
        </w:rPr>
        <w:t>m</w:t>
      </w:r>
      <w:r>
        <w:rPr>
          <w:rFonts w:ascii="Verdana" w:hAnsi="Verdana"/>
          <w:color w:val="000000"/>
        </w:rPr>
        <w:t>illion</w:t>
      </w:r>
      <w:r w:rsidRPr="00F517F6">
        <w:rPr>
          <w:rFonts w:ascii="Verdana" w:hAnsi="Verdana"/>
          <w:color w:val="000000"/>
        </w:rPr>
        <w:t xml:space="preserve"> in 2017 to $82</w:t>
      </w:r>
      <w:r>
        <w:rPr>
          <w:rFonts w:ascii="Verdana" w:hAnsi="Verdana"/>
          <w:color w:val="000000"/>
        </w:rPr>
        <w:t xml:space="preserve"> </w:t>
      </w:r>
      <w:r w:rsidRPr="00F517F6">
        <w:rPr>
          <w:rFonts w:ascii="Verdana" w:hAnsi="Verdana"/>
          <w:color w:val="000000"/>
        </w:rPr>
        <w:t>m</w:t>
      </w:r>
      <w:r>
        <w:rPr>
          <w:rFonts w:ascii="Verdana" w:hAnsi="Verdana"/>
          <w:color w:val="000000"/>
        </w:rPr>
        <w:t>illion</w:t>
      </w:r>
      <w:r w:rsidRPr="00F517F6">
        <w:rPr>
          <w:rFonts w:ascii="Verdana" w:hAnsi="Verdana"/>
          <w:color w:val="000000"/>
        </w:rPr>
        <w:t xml:space="preserve"> this year (capex component has grown from $25</w:t>
      </w:r>
      <w:r>
        <w:rPr>
          <w:rFonts w:ascii="Verdana" w:hAnsi="Verdana"/>
          <w:color w:val="000000"/>
        </w:rPr>
        <w:t xml:space="preserve"> </w:t>
      </w:r>
      <w:r w:rsidRPr="00F517F6">
        <w:rPr>
          <w:rFonts w:ascii="Verdana" w:hAnsi="Verdana"/>
          <w:color w:val="000000"/>
        </w:rPr>
        <w:t>m</w:t>
      </w:r>
      <w:r>
        <w:rPr>
          <w:rFonts w:ascii="Verdana" w:hAnsi="Verdana"/>
          <w:color w:val="000000"/>
        </w:rPr>
        <w:t>illion</w:t>
      </w:r>
      <w:r w:rsidRPr="00F517F6">
        <w:rPr>
          <w:rFonts w:ascii="Verdana" w:hAnsi="Verdana"/>
          <w:color w:val="000000"/>
        </w:rPr>
        <w:t xml:space="preserve"> in 2017 to $37</w:t>
      </w:r>
      <w:r>
        <w:rPr>
          <w:rFonts w:ascii="Verdana" w:hAnsi="Verdana"/>
          <w:color w:val="000000"/>
        </w:rPr>
        <w:t xml:space="preserve"> </w:t>
      </w:r>
      <w:r w:rsidRPr="00F517F6">
        <w:rPr>
          <w:rFonts w:ascii="Verdana" w:hAnsi="Verdana"/>
          <w:color w:val="000000"/>
        </w:rPr>
        <w:t>m</w:t>
      </w:r>
      <w:r>
        <w:rPr>
          <w:rFonts w:ascii="Verdana" w:hAnsi="Verdana"/>
          <w:color w:val="000000"/>
        </w:rPr>
        <w:t>illion</w:t>
      </w:r>
      <w:r w:rsidRPr="00F517F6">
        <w:rPr>
          <w:rFonts w:ascii="Verdana" w:hAnsi="Verdana"/>
          <w:color w:val="000000"/>
        </w:rPr>
        <w:t xml:space="preserve"> in 2019</w:t>
      </w:r>
      <w:r>
        <w:rPr>
          <w:rFonts w:ascii="Verdana" w:hAnsi="Verdana"/>
          <w:color w:val="000000"/>
        </w:rPr>
        <w:t>-</w:t>
      </w:r>
      <w:r w:rsidRPr="00F517F6">
        <w:rPr>
          <w:rFonts w:ascii="Verdana" w:hAnsi="Verdana"/>
          <w:color w:val="000000"/>
        </w:rPr>
        <w:t>20)</w:t>
      </w:r>
    </w:p>
    <w:p w14:paraId="7E8AA114" w14:textId="4AE26A67" w:rsidR="00D8011F" w:rsidRPr="007C1F41" w:rsidRDefault="007C1F41" w:rsidP="00A6363A">
      <w:pPr>
        <w:pStyle w:val="BodyText"/>
        <w:numPr>
          <w:ilvl w:val="0"/>
          <w:numId w:val="30"/>
        </w:numPr>
        <w:spacing w:line="240" w:lineRule="atLeast"/>
        <w:ind w:left="284" w:hanging="284"/>
        <w:rPr>
          <w:rFonts w:ascii="Verdana" w:hAnsi="Verdana"/>
          <w:color w:val="000000"/>
        </w:rPr>
      </w:pPr>
      <w:r w:rsidRPr="007C1F41">
        <w:rPr>
          <w:rFonts w:ascii="Verdana" w:hAnsi="Verdana"/>
          <w:color w:val="000000"/>
        </w:rPr>
        <w:br w:type="column"/>
      </w:r>
      <w:r w:rsidR="006E04C8" w:rsidRPr="007C1F41">
        <w:rPr>
          <w:rFonts w:ascii="Verdana" w:hAnsi="Verdana"/>
          <w:color w:val="000000"/>
        </w:rPr>
        <w:t>i</w:t>
      </w:r>
      <w:r w:rsidR="00D8011F" w:rsidRPr="007C1F41">
        <w:rPr>
          <w:rFonts w:ascii="Verdana" w:hAnsi="Verdana"/>
          <w:color w:val="000000"/>
        </w:rPr>
        <w:t xml:space="preserve">ncreased capability to deliver larger projects over this </w:t>
      </w:r>
      <w:r w:rsidR="00D8011F" w:rsidRPr="00F517F6">
        <w:t>time</w:t>
      </w:r>
      <w:r w:rsidR="00D8011F" w:rsidRPr="007C1F41">
        <w:rPr>
          <w:rFonts w:ascii="Verdana" w:hAnsi="Verdana"/>
          <w:color w:val="000000"/>
        </w:rPr>
        <w:t xml:space="preserve"> has increased (now delivering projects up to ~$2</w:t>
      </w:r>
      <w:r w:rsidR="006E04C8" w:rsidRPr="007C1F41">
        <w:rPr>
          <w:rFonts w:ascii="Verdana" w:hAnsi="Verdana"/>
          <w:color w:val="000000"/>
        </w:rPr>
        <w:t xml:space="preserve"> </w:t>
      </w:r>
      <w:r w:rsidR="00D8011F" w:rsidRPr="007C1F41">
        <w:rPr>
          <w:rFonts w:ascii="Verdana" w:hAnsi="Verdana"/>
          <w:color w:val="000000"/>
        </w:rPr>
        <w:t>m</w:t>
      </w:r>
      <w:r w:rsidR="006E04C8" w:rsidRPr="007C1F41">
        <w:rPr>
          <w:rFonts w:ascii="Verdana" w:hAnsi="Verdana"/>
          <w:color w:val="000000"/>
        </w:rPr>
        <w:t>illion to $</w:t>
      </w:r>
      <w:r w:rsidR="00D8011F" w:rsidRPr="007C1F41">
        <w:rPr>
          <w:rFonts w:ascii="Verdana" w:hAnsi="Verdana"/>
          <w:color w:val="000000"/>
        </w:rPr>
        <w:t>4</w:t>
      </w:r>
      <w:r w:rsidR="006E04C8" w:rsidRPr="007C1F41">
        <w:rPr>
          <w:rFonts w:ascii="Verdana" w:hAnsi="Verdana"/>
          <w:color w:val="000000"/>
        </w:rPr>
        <w:t xml:space="preserve"> </w:t>
      </w:r>
      <w:r w:rsidR="00D8011F" w:rsidRPr="007C1F41">
        <w:rPr>
          <w:rFonts w:ascii="Verdana" w:hAnsi="Verdana"/>
          <w:color w:val="000000"/>
        </w:rPr>
        <w:t>m</w:t>
      </w:r>
      <w:r w:rsidR="006E04C8" w:rsidRPr="007C1F41">
        <w:rPr>
          <w:rFonts w:ascii="Verdana" w:hAnsi="Verdana"/>
          <w:color w:val="000000"/>
        </w:rPr>
        <w:t>illion</w:t>
      </w:r>
      <w:r w:rsidR="00D8011F" w:rsidRPr="007C1F41">
        <w:rPr>
          <w:rFonts w:ascii="Verdana" w:hAnsi="Verdana"/>
          <w:color w:val="000000"/>
        </w:rPr>
        <w:t xml:space="preserve"> in value)</w:t>
      </w:r>
      <w:r w:rsidR="004643DB" w:rsidRPr="007C1F41">
        <w:rPr>
          <w:rFonts w:ascii="Verdana" w:hAnsi="Verdana"/>
          <w:color w:val="000000"/>
        </w:rPr>
        <w:t xml:space="preserve"> </w:t>
      </w:r>
    </w:p>
    <w:p w14:paraId="27527713" w14:textId="0102CACE" w:rsidR="00D8011F" w:rsidRDefault="006E04C8" w:rsidP="00A6363A">
      <w:pPr>
        <w:pStyle w:val="BodyText"/>
        <w:numPr>
          <w:ilvl w:val="0"/>
          <w:numId w:val="30"/>
        </w:numPr>
        <w:spacing w:line="240" w:lineRule="atLeast"/>
        <w:ind w:left="284" w:hanging="284"/>
        <w:rPr>
          <w:rFonts w:ascii="Verdana" w:hAnsi="Verdana"/>
          <w:color w:val="000000"/>
        </w:rPr>
      </w:pPr>
      <w:r>
        <w:rPr>
          <w:rFonts w:ascii="Verdana" w:hAnsi="Verdana"/>
          <w:color w:val="000000"/>
        </w:rPr>
        <w:t>c</w:t>
      </w:r>
      <w:r w:rsidR="00D8011F">
        <w:rPr>
          <w:rFonts w:ascii="Verdana" w:hAnsi="Verdana"/>
          <w:color w:val="000000"/>
        </w:rPr>
        <w:t>entralised planning and scheduling leading to better visibility of the forward program, and higher rates of utilisation for both our internal resources and our service providers from the MFSP</w:t>
      </w:r>
      <w:r w:rsidR="004643DB">
        <w:rPr>
          <w:rFonts w:ascii="Verdana" w:hAnsi="Verdana"/>
          <w:color w:val="000000"/>
        </w:rPr>
        <w:t xml:space="preserve"> </w:t>
      </w:r>
    </w:p>
    <w:p w14:paraId="21AEE2A7" w14:textId="35B4D327" w:rsidR="00D8011F" w:rsidRDefault="006E04C8" w:rsidP="00A6363A">
      <w:pPr>
        <w:pStyle w:val="BodyText"/>
        <w:numPr>
          <w:ilvl w:val="0"/>
          <w:numId w:val="30"/>
        </w:numPr>
        <w:spacing w:line="240" w:lineRule="atLeast"/>
        <w:ind w:left="284" w:hanging="284"/>
        <w:rPr>
          <w:rFonts w:ascii="Verdana" w:hAnsi="Verdana"/>
          <w:color w:val="000000"/>
        </w:rPr>
      </w:pPr>
      <w:r>
        <w:rPr>
          <w:rFonts w:ascii="Verdana" w:hAnsi="Verdana"/>
          <w:color w:val="000000"/>
        </w:rPr>
        <w:t>c</w:t>
      </w:r>
      <w:r w:rsidR="00D8011F" w:rsidRPr="00485AAD">
        <w:rPr>
          <w:rFonts w:ascii="Verdana" w:hAnsi="Verdana"/>
          <w:color w:val="000000"/>
        </w:rPr>
        <w:t xml:space="preserve">urrent MFSP contracts will expire in December 2021, giving us the opportunity to review the services required, prepare for program growth in PS21 and also test the market at an opportune time in 2021 </w:t>
      </w:r>
    </w:p>
    <w:p w14:paraId="4C7D49C0" w14:textId="3AC061DB" w:rsidR="007C1F41" w:rsidRDefault="006E04C8" w:rsidP="00A6363A">
      <w:pPr>
        <w:pStyle w:val="BodyText"/>
        <w:numPr>
          <w:ilvl w:val="0"/>
          <w:numId w:val="30"/>
        </w:numPr>
        <w:spacing w:line="240" w:lineRule="atLeast"/>
        <w:ind w:left="284" w:hanging="284"/>
        <w:rPr>
          <w:rFonts w:ascii="Verdana" w:hAnsi="Verdana"/>
          <w:color w:val="000000"/>
        </w:rPr>
      </w:pPr>
      <w:r>
        <w:rPr>
          <w:rFonts w:ascii="Verdana" w:hAnsi="Verdana"/>
          <w:color w:val="000000"/>
        </w:rPr>
        <w:t>a</w:t>
      </w:r>
      <w:r w:rsidR="00D8011F">
        <w:rPr>
          <w:rFonts w:ascii="Verdana" w:hAnsi="Verdana"/>
          <w:color w:val="000000"/>
        </w:rPr>
        <w:t xml:space="preserve">s an internal service provider with strong forward visibility of </w:t>
      </w:r>
      <w:r w:rsidR="00D8011F" w:rsidRPr="00485AAD">
        <w:rPr>
          <w:rFonts w:ascii="Verdana" w:hAnsi="Verdana"/>
          <w:color w:val="000000"/>
        </w:rPr>
        <w:t xml:space="preserve">program growth, additional </w:t>
      </w:r>
      <w:r>
        <w:rPr>
          <w:rFonts w:ascii="Verdana" w:hAnsi="Verdana"/>
          <w:color w:val="000000"/>
        </w:rPr>
        <w:t>p</w:t>
      </w:r>
      <w:r w:rsidR="00D8011F" w:rsidRPr="00485AAD">
        <w:rPr>
          <w:rFonts w:ascii="Verdana" w:hAnsi="Verdana"/>
          <w:color w:val="000000"/>
        </w:rPr>
        <w:t xml:space="preserve">roject </w:t>
      </w:r>
      <w:r>
        <w:rPr>
          <w:rFonts w:ascii="Verdana" w:hAnsi="Verdana"/>
          <w:color w:val="000000"/>
        </w:rPr>
        <w:t>m</w:t>
      </w:r>
      <w:r w:rsidR="00D8011F" w:rsidRPr="00485AAD">
        <w:rPr>
          <w:rFonts w:ascii="Verdana" w:hAnsi="Verdana"/>
          <w:color w:val="000000"/>
        </w:rPr>
        <w:t xml:space="preserve">anagement and </w:t>
      </w:r>
      <w:r>
        <w:rPr>
          <w:rFonts w:ascii="Verdana" w:hAnsi="Verdana"/>
          <w:color w:val="000000"/>
        </w:rPr>
        <w:t>p</w:t>
      </w:r>
      <w:r w:rsidR="00D8011F" w:rsidRPr="00485AAD">
        <w:rPr>
          <w:rFonts w:ascii="Verdana" w:hAnsi="Verdana"/>
          <w:color w:val="000000"/>
        </w:rPr>
        <w:t xml:space="preserve">lanning resources (up to </w:t>
      </w:r>
      <w:r>
        <w:rPr>
          <w:rFonts w:ascii="Verdana" w:hAnsi="Verdana"/>
          <w:color w:val="000000"/>
        </w:rPr>
        <w:t>six</w:t>
      </w:r>
      <w:r w:rsidR="00D8011F" w:rsidRPr="00485AAD">
        <w:rPr>
          <w:rFonts w:ascii="Verdana" w:hAnsi="Verdana"/>
          <w:color w:val="000000"/>
        </w:rPr>
        <w:t>, with flexibility for some fixed term/contract or internal resources) have already been factored into our overall resource planning.</w:t>
      </w:r>
      <w:r w:rsidR="004643DB">
        <w:rPr>
          <w:rFonts w:ascii="Verdana" w:hAnsi="Verdana"/>
          <w:color w:val="000000"/>
        </w:rPr>
        <w:t xml:space="preserve"> </w:t>
      </w:r>
    </w:p>
    <w:p w14:paraId="0A376CF6" w14:textId="5F347183" w:rsidR="007C1F41" w:rsidRDefault="007C1F41" w:rsidP="007C1F41">
      <w:pPr>
        <w:pStyle w:val="Heading2"/>
      </w:pPr>
      <w:bookmarkStart w:id="536" w:name="_Toc50445890"/>
      <w:bookmarkStart w:id="537" w:name="_Toc50446104"/>
      <w:bookmarkStart w:id="538" w:name="_Toc50446191"/>
      <w:bookmarkStart w:id="539" w:name="_Toc50446384"/>
      <w:bookmarkStart w:id="540" w:name="_Toc50482777"/>
      <w:r w:rsidRPr="007C1F41">
        <w:rPr>
          <w:rStyle w:val="BodyTextChar"/>
        </w:rPr>
        <w:br w:type="column"/>
      </w:r>
      <w:bookmarkStart w:id="541" w:name="_Toc55386129"/>
      <w:r>
        <w:t xml:space="preserve">Return on the </w:t>
      </w:r>
      <w:bookmarkEnd w:id="536"/>
      <w:bookmarkEnd w:id="537"/>
      <w:bookmarkEnd w:id="538"/>
      <w:bookmarkEnd w:id="539"/>
      <w:bookmarkEnd w:id="540"/>
      <w:r w:rsidR="00B133E0">
        <w:t>RAB</w:t>
      </w:r>
      <w:bookmarkEnd w:id="541"/>
    </w:p>
    <w:p w14:paraId="0B5BC222" w14:textId="77777777" w:rsidR="007C1F41" w:rsidRPr="00D8011F" w:rsidRDefault="007C1F41" w:rsidP="008E2C14">
      <w:pPr>
        <w:pStyle w:val="Heading3"/>
      </w:pPr>
      <w:bookmarkStart w:id="542" w:name="_Toc50482778"/>
      <w:r>
        <w:t>PREMO assessment and e</w:t>
      </w:r>
      <w:r w:rsidRPr="00D8011F">
        <w:t xml:space="preserve">quity </w:t>
      </w:r>
      <w:r>
        <w:t>a</w:t>
      </w:r>
      <w:r w:rsidRPr="00D8011F">
        <w:t>llowance</w:t>
      </w:r>
      <w:bookmarkEnd w:id="542"/>
    </w:p>
    <w:p w14:paraId="5A334A22" w14:textId="77777777" w:rsidR="007C1F41" w:rsidRDefault="007C1F41" w:rsidP="007C1F41">
      <w:pPr>
        <w:pStyle w:val="BodyText"/>
      </w:pPr>
      <w:r>
        <w:t xml:space="preserve">Melbourne Water has assessed its PREMO rating as </w:t>
      </w:r>
      <w:r w:rsidRPr="00124DC5">
        <w:rPr>
          <w:b/>
        </w:rPr>
        <w:t>advanced</w:t>
      </w:r>
      <w:r>
        <w:t xml:space="preserve"> and applied the corresponding return on equity of 4.8 per cent. </w:t>
      </w:r>
    </w:p>
    <w:p w14:paraId="7CAFF03F" w14:textId="31DD1E01" w:rsidR="007C1F41" w:rsidRDefault="007C1F41" w:rsidP="007C1F41">
      <w:pPr>
        <w:pStyle w:val="BodyText"/>
      </w:pPr>
      <w:r>
        <w:t>Reflecting our ambition for this price submission and our customers we have diligently worked to deliver a high</w:t>
      </w:r>
      <w:r w:rsidR="00DB0C94">
        <w:t>-</w:t>
      </w:r>
      <w:r>
        <w:t xml:space="preserve">quality proposal that unashamedly puts the needs of customers first. We believe we have delivered against this ambition and prepared a submission that aligns with the ESC’s “advanced” level of ambition as shown on </w:t>
      </w:r>
      <w:r w:rsidR="00DB0C94" w:rsidRPr="004726AB">
        <w:rPr>
          <w:b/>
          <w:bCs/>
        </w:rPr>
        <w:fldChar w:fldCharType="begin"/>
      </w:r>
      <w:r w:rsidR="00DB0C94" w:rsidRPr="004726AB">
        <w:rPr>
          <w:b/>
          <w:bCs/>
        </w:rPr>
        <w:instrText xml:space="preserve"> REF _Ref47514716 \h </w:instrText>
      </w:r>
      <w:r w:rsidR="00DB0C94">
        <w:rPr>
          <w:b/>
          <w:bCs/>
        </w:rPr>
        <w:instrText xml:space="preserve"> \* MERGEFORMAT </w:instrText>
      </w:r>
      <w:r w:rsidR="00DB0C94" w:rsidRPr="004726AB">
        <w:rPr>
          <w:b/>
          <w:bCs/>
        </w:rPr>
      </w:r>
      <w:r w:rsidR="00DB0C94" w:rsidRPr="004726AB">
        <w:rPr>
          <w:b/>
          <w:bCs/>
        </w:rPr>
        <w:fldChar w:fldCharType="separate"/>
      </w:r>
      <w:r w:rsidR="00DB0C94" w:rsidRPr="004726AB">
        <w:rPr>
          <w:b/>
          <w:bCs/>
        </w:rPr>
        <w:t xml:space="preserve">Table </w:t>
      </w:r>
      <w:r w:rsidR="00DB0C94" w:rsidRPr="004726AB">
        <w:rPr>
          <w:b/>
          <w:bCs/>
          <w:noProof/>
        </w:rPr>
        <w:t>71</w:t>
      </w:r>
      <w:r w:rsidR="00DB0C94" w:rsidRPr="004726AB">
        <w:rPr>
          <w:b/>
          <w:bCs/>
        </w:rPr>
        <w:fldChar w:fldCharType="end"/>
      </w:r>
      <w:r>
        <w:t xml:space="preserve"> and </w:t>
      </w:r>
      <w:r w:rsidR="00DB0C94" w:rsidRPr="004726AB">
        <w:rPr>
          <w:b/>
          <w:bCs/>
        </w:rPr>
        <w:fldChar w:fldCharType="begin"/>
      </w:r>
      <w:r w:rsidR="00DB0C94" w:rsidRPr="004726AB">
        <w:rPr>
          <w:b/>
          <w:bCs/>
        </w:rPr>
        <w:instrText xml:space="preserve"> REF _Ref54168866 \h </w:instrText>
      </w:r>
      <w:r w:rsidR="00DB0C94">
        <w:rPr>
          <w:b/>
          <w:bCs/>
        </w:rPr>
        <w:instrText xml:space="preserve"> \* MERGEFORMAT </w:instrText>
      </w:r>
      <w:r w:rsidR="00DB0C94" w:rsidRPr="004726AB">
        <w:rPr>
          <w:b/>
          <w:bCs/>
        </w:rPr>
      </w:r>
      <w:r w:rsidR="00DB0C94" w:rsidRPr="004726AB">
        <w:rPr>
          <w:b/>
          <w:bCs/>
        </w:rPr>
        <w:fldChar w:fldCharType="separate"/>
      </w:r>
      <w:r w:rsidR="00DB0C94" w:rsidRPr="004726AB">
        <w:rPr>
          <w:b/>
          <w:bCs/>
        </w:rPr>
        <w:t xml:space="preserve">Figure </w:t>
      </w:r>
      <w:r w:rsidR="00DB0C94" w:rsidRPr="004726AB">
        <w:rPr>
          <w:b/>
          <w:bCs/>
          <w:noProof/>
        </w:rPr>
        <w:t>7</w:t>
      </w:r>
      <w:r w:rsidR="00DB0C94" w:rsidRPr="004726AB">
        <w:rPr>
          <w:b/>
          <w:bCs/>
        </w:rPr>
        <w:fldChar w:fldCharType="end"/>
      </w:r>
      <w:r>
        <w:t xml:space="preserve">. Our rating of each element is described below – the rationale is outlined in the </w:t>
      </w:r>
      <w:r w:rsidRPr="00124DC5">
        <w:rPr>
          <w:i/>
        </w:rPr>
        <w:t>Price Submission</w:t>
      </w:r>
      <w:r>
        <w:t xml:space="preserve"> (</w:t>
      </w:r>
      <w:r w:rsidRPr="008245B1">
        <w:rPr>
          <w:b/>
        </w:rPr>
        <w:t>Section </w:t>
      </w:r>
      <w:r w:rsidR="00DB0C94">
        <w:rPr>
          <w:b/>
        </w:rPr>
        <w:fldChar w:fldCharType="begin"/>
      </w:r>
      <w:r w:rsidR="00DB0C94">
        <w:rPr>
          <w:b/>
        </w:rPr>
        <w:instrText xml:space="preserve"> REF _Ref54168906 \r \h </w:instrText>
      </w:r>
      <w:r w:rsidR="00DB0C94">
        <w:rPr>
          <w:b/>
        </w:rPr>
      </w:r>
      <w:r w:rsidR="00DB0C94">
        <w:rPr>
          <w:b/>
        </w:rPr>
        <w:fldChar w:fldCharType="separate"/>
      </w:r>
      <w:r w:rsidR="00DB0C94">
        <w:rPr>
          <w:b/>
        </w:rPr>
        <w:t>4</w:t>
      </w:r>
      <w:r w:rsidR="00DB0C94">
        <w:rPr>
          <w:b/>
        </w:rPr>
        <w:fldChar w:fldCharType="end"/>
      </w:r>
      <w:r>
        <w:t xml:space="preserve">). </w:t>
      </w:r>
    </w:p>
    <w:p w14:paraId="4A2B0049" w14:textId="41FB1D31" w:rsidR="007C1F41" w:rsidRDefault="007C1F41" w:rsidP="007C1F41">
      <w:pPr>
        <w:pStyle w:val="BodyText"/>
        <w:rPr>
          <w:rFonts w:ascii="Verdana" w:hAnsi="Verdana"/>
          <w:color w:val="000000"/>
        </w:rPr>
      </w:pPr>
    </w:p>
    <w:p w14:paraId="599BBDC9" w14:textId="77777777" w:rsidR="001A1002" w:rsidRDefault="001A1002" w:rsidP="007C1F41">
      <w:pPr>
        <w:pStyle w:val="BodyText"/>
        <w:rPr>
          <w:rFonts w:ascii="Verdana" w:hAnsi="Verdana"/>
          <w:color w:val="000000"/>
        </w:rPr>
      </w:pPr>
    </w:p>
    <w:p w14:paraId="0E2C472D" w14:textId="77777777" w:rsidR="007C1F41" w:rsidRDefault="007C1F41" w:rsidP="007C1F41">
      <w:pPr>
        <w:pStyle w:val="BodyText"/>
        <w:rPr>
          <w:rFonts w:ascii="Verdana" w:hAnsi="Verdana"/>
          <w:color w:val="000000"/>
        </w:rPr>
        <w:sectPr w:rsidR="007C1F41" w:rsidSect="001A1002">
          <w:type w:val="continuous"/>
          <w:pgSz w:w="11906" w:h="16838" w:code="9"/>
          <w:pgMar w:top="1134" w:right="1134" w:bottom="1134" w:left="1134" w:header="567" w:footer="567" w:gutter="0"/>
          <w:pgNumType w:chapStyle="1"/>
          <w:cols w:num="2" w:space="567"/>
          <w:docGrid w:linePitch="360"/>
        </w:sectPr>
      </w:pPr>
    </w:p>
    <w:p w14:paraId="53D89ADC" w14:textId="3CF54FB6" w:rsidR="008245B1" w:rsidRDefault="008245B1" w:rsidP="004726AB">
      <w:bookmarkStart w:id="543" w:name="_Toc54705811"/>
      <w:r>
        <w:t xml:space="preserve">Figure </w:t>
      </w:r>
      <w:fldSimple w:instr=" SEQ Figure \* ARABIC ">
        <w:r w:rsidR="00AB54E8">
          <w:rPr>
            <w:noProof/>
          </w:rPr>
          <w:t>40</w:t>
        </w:r>
      </w:fldSimple>
      <w:r>
        <w:tab/>
        <w:t>An “advanced” submission</w:t>
      </w:r>
      <w:bookmarkEnd w:id="543"/>
    </w:p>
    <w:p w14:paraId="060739F8" w14:textId="14AE7FC5" w:rsidR="007C1F41" w:rsidRPr="007C1F41" w:rsidRDefault="009261F9" w:rsidP="007C1F41">
      <w:pPr>
        <w:pStyle w:val="BodyText"/>
        <w:rPr>
          <w:lang w:eastAsia="fr-CA"/>
        </w:rPr>
      </w:pPr>
      <w:r>
        <w:rPr>
          <w:noProof/>
        </w:rPr>
        <w:drawing>
          <wp:inline distT="0" distB="0" distL="0" distR="0" wp14:anchorId="05686B55" wp14:editId="15D10B07">
            <wp:extent cx="6120130" cy="1259840"/>
            <wp:effectExtent l="0" t="0" r="13970" b="16510"/>
            <wp:docPr id="3376" name="Chart 3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0A3C80D2" w14:textId="0329EB2D" w:rsidR="008245B1" w:rsidRDefault="008245B1" w:rsidP="008245B1">
      <w:pPr>
        <w:pStyle w:val="Caption"/>
      </w:pPr>
      <w:bookmarkStart w:id="544" w:name="_Ref47514716"/>
      <w:bookmarkStart w:id="545" w:name="_Toc54705884"/>
      <w:r>
        <w:t xml:space="preserve">Table </w:t>
      </w:r>
      <w:fldSimple w:instr=" SEQ Table \* ARABIC ">
        <w:r w:rsidR="00AB54E8">
          <w:rPr>
            <w:noProof/>
          </w:rPr>
          <w:t>71</w:t>
        </w:r>
      </w:fldSimple>
      <w:bookmarkEnd w:id="544"/>
      <w:r>
        <w:tab/>
        <w:t>PREMO self-assessment – rating and score</w:t>
      </w:r>
      <w:bookmarkEnd w:id="54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4543"/>
        <w:gridCol w:w="1230"/>
      </w:tblGrid>
      <w:tr w:rsidR="008245B1" w14:paraId="245E3C0D" w14:textId="77777777" w:rsidTr="00D5492C">
        <w:trPr>
          <w:cnfStyle w:val="100000000000" w:firstRow="1" w:lastRow="0" w:firstColumn="0" w:lastColumn="0" w:oddVBand="0" w:evenVBand="0" w:oddHBand="0" w:evenHBand="0" w:firstRowFirstColumn="0" w:firstRowLastColumn="0" w:lastRowFirstColumn="0" w:lastRowLastColumn="0"/>
        </w:trPr>
        <w:tc>
          <w:tcPr>
            <w:tcW w:w="16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tcPr>
          <w:p w14:paraId="4E269C1B" w14:textId="77777777" w:rsidR="008245B1" w:rsidRPr="00142B49" w:rsidRDefault="008245B1" w:rsidP="00D5492C">
            <w:pPr>
              <w:rPr>
                <w:rFonts w:ascii="Verdana" w:hAnsi="Verdana"/>
                <w:b/>
                <w:color w:val="auto"/>
                <w:szCs w:val="16"/>
              </w:rPr>
            </w:pPr>
            <w:r w:rsidRPr="00142B49">
              <w:rPr>
                <w:rFonts w:ascii="Verdana" w:hAnsi="Verdana"/>
                <w:b/>
                <w:color w:val="auto"/>
                <w:szCs w:val="16"/>
              </w:rPr>
              <w:t>Element</w:t>
            </w:r>
          </w:p>
        </w:tc>
        <w:tc>
          <w:tcPr>
            <w:tcW w:w="454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tcPr>
          <w:p w14:paraId="3A3F8AE8" w14:textId="77777777" w:rsidR="008245B1" w:rsidRPr="00142B49" w:rsidRDefault="008245B1" w:rsidP="00D5492C">
            <w:pPr>
              <w:rPr>
                <w:rFonts w:ascii="Verdana" w:hAnsi="Verdana"/>
                <w:b/>
                <w:color w:val="auto"/>
                <w:szCs w:val="16"/>
              </w:rPr>
            </w:pPr>
            <w:r w:rsidRPr="00142B49">
              <w:rPr>
                <w:rFonts w:ascii="Verdana" w:hAnsi="Verdana"/>
                <w:b/>
                <w:color w:val="auto"/>
                <w:szCs w:val="16"/>
              </w:rPr>
              <w:t>Rating</w:t>
            </w:r>
          </w:p>
        </w:tc>
        <w:tc>
          <w:tcPr>
            <w:tcW w:w="12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4D7FF" w:themeFill="accent1" w:themeFillTint="33"/>
          </w:tcPr>
          <w:p w14:paraId="32C0AA9E" w14:textId="77777777" w:rsidR="008245B1" w:rsidRPr="00142B49" w:rsidRDefault="008245B1" w:rsidP="00D5492C">
            <w:pPr>
              <w:jc w:val="center"/>
              <w:rPr>
                <w:rFonts w:ascii="Verdana" w:hAnsi="Verdana"/>
                <w:b/>
                <w:color w:val="auto"/>
                <w:szCs w:val="16"/>
              </w:rPr>
            </w:pPr>
            <w:r w:rsidRPr="00142B49">
              <w:rPr>
                <w:rFonts w:ascii="Verdana" w:hAnsi="Verdana"/>
                <w:b/>
                <w:color w:val="auto"/>
                <w:szCs w:val="16"/>
              </w:rPr>
              <w:t>Score</w:t>
            </w:r>
          </w:p>
        </w:tc>
      </w:tr>
      <w:tr w:rsidR="008245B1" w14:paraId="3051938F" w14:textId="77777777" w:rsidTr="00D5492C">
        <w:tc>
          <w:tcPr>
            <w:tcW w:w="1642" w:type="dxa"/>
            <w:shd w:val="clear" w:color="auto" w:fill="FFFFFF" w:themeFill="background1"/>
          </w:tcPr>
          <w:p w14:paraId="4E329198" w14:textId="77777777" w:rsidR="008245B1" w:rsidRPr="0042226B" w:rsidRDefault="008245B1" w:rsidP="00D5492C">
            <w:pPr>
              <w:rPr>
                <w:rFonts w:ascii="Verdana" w:hAnsi="Verdana"/>
                <w:sz w:val="18"/>
                <w:szCs w:val="18"/>
              </w:rPr>
            </w:pPr>
            <w:r w:rsidRPr="0042226B">
              <w:rPr>
                <w:rFonts w:ascii="Verdana" w:hAnsi="Verdana"/>
                <w:sz w:val="18"/>
                <w:szCs w:val="18"/>
              </w:rPr>
              <w:t>Outcomes</w:t>
            </w:r>
          </w:p>
        </w:tc>
        <w:tc>
          <w:tcPr>
            <w:tcW w:w="4543" w:type="dxa"/>
            <w:shd w:val="clear" w:color="auto" w:fill="FFFFFF" w:themeFill="background1"/>
          </w:tcPr>
          <w:p w14:paraId="05084A04" w14:textId="77777777" w:rsidR="008245B1" w:rsidRPr="0042226B" w:rsidRDefault="008245B1" w:rsidP="00D5492C">
            <w:pPr>
              <w:rPr>
                <w:rFonts w:asciiTheme="majorHAnsi" w:hAnsiTheme="majorHAnsi"/>
                <w:sz w:val="18"/>
                <w:szCs w:val="18"/>
              </w:rPr>
            </w:pPr>
            <w:r>
              <w:rPr>
                <w:rFonts w:asciiTheme="majorHAnsi" w:hAnsiTheme="majorHAnsi"/>
                <w:sz w:val="18"/>
                <w:szCs w:val="18"/>
              </w:rPr>
              <w:t>Very c</w:t>
            </w:r>
            <w:r w:rsidRPr="0042226B">
              <w:rPr>
                <w:rFonts w:asciiTheme="majorHAnsi" w:hAnsiTheme="majorHAnsi"/>
                <w:sz w:val="18"/>
                <w:szCs w:val="18"/>
              </w:rPr>
              <w:t>onfident the element is advanced</w:t>
            </w:r>
          </w:p>
        </w:tc>
        <w:tc>
          <w:tcPr>
            <w:tcW w:w="1230" w:type="dxa"/>
            <w:shd w:val="clear" w:color="auto" w:fill="FFFFFF" w:themeFill="background1"/>
          </w:tcPr>
          <w:p w14:paraId="2A0C2E1B" w14:textId="1288DB22" w:rsidR="008245B1" w:rsidRPr="0042226B" w:rsidRDefault="008245B1" w:rsidP="00240A69">
            <w:pPr>
              <w:jc w:val="center"/>
              <w:rPr>
                <w:rFonts w:asciiTheme="majorHAnsi" w:hAnsiTheme="majorHAnsi"/>
                <w:sz w:val="18"/>
                <w:szCs w:val="18"/>
              </w:rPr>
            </w:pPr>
            <w:r>
              <w:rPr>
                <w:rFonts w:asciiTheme="majorHAnsi" w:hAnsiTheme="majorHAnsi"/>
                <w:sz w:val="18"/>
                <w:szCs w:val="18"/>
              </w:rPr>
              <w:t>3.</w:t>
            </w:r>
            <w:r w:rsidR="00240A69">
              <w:rPr>
                <w:rFonts w:asciiTheme="majorHAnsi" w:hAnsiTheme="majorHAnsi"/>
                <w:sz w:val="18"/>
                <w:szCs w:val="18"/>
              </w:rPr>
              <w:t>25</w:t>
            </w:r>
          </w:p>
        </w:tc>
      </w:tr>
      <w:tr w:rsidR="008245B1" w14:paraId="74794F5E" w14:textId="77777777" w:rsidTr="00D5492C">
        <w:trPr>
          <w:cnfStyle w:val="000000010000" w:firstRow="0" w:lastRow="0" w:firstColumn="0" w:lastColumn="0" w:oddVBand="0" w:evenVBand="0" w:oddHBand="0" w:evenHBand="1" w:firstRowFirstColumn="0" w:firstRowLastColumn="0" w:lastRowFirstColumn="0" w:lastRowLastColumn="0"/>
        </w:trPr>
        <w:tc>
          <w:tcPr>
            <w:tcW w:w="1642" w:type="dxa"/>
            <w:shd w:val="clear" w:color="auto" w:fill="FFFFFF" w:themeFill="background1"/>
          </w:tcPr>
          <w:p w14:paraId="44968EF2" w14:textId="77777777" w:rsidR="008245B1" w:rsidRPr="0042226B" w:rsidRDefault="008245B1" w:rsidP="00D5492C">
            <w:pPr>
              <w:rPr>
                <w:rFonts w:ascii="Verdana" w:hAnsi="Verdana"/>
                <w:sz w:val="18"/>
                <w:szCs w:val="18"/>
              </w:rPr>
            </w:pPr>
            <w:r w:rsidRPr="0042226B">
              <w:rPr>
                <w:rFonts w:ascii="Verdana" w:hAnsi="Verdana"/>
                <w:sz w:val="18"/>
                <w:szCs w:val="18"/>
              </w:rPr>
              <w:t>Management</w:t>
            </w:r>
          </w:p>
        </w:tc>
        <w:tc>
          <w:tcPr>
            <w:tcW w:w="4543" w:type="dxa"/>
            <w:shd w:val="clear" w:color="auto" w:fill="FFFFFF" w:themeFill="background1"/>
          </w:tcPr>
          <w:p w14:paraId="5EF6A404" w14:textId="77777777" w:rsidR="008245B1" w:rsidRPr="0042226B" w:rsidRDefault="008245B1" w:rsidP="00D5492C">
            <w:pPr>
              <w:rPr>
                <w:rFonts w:asciiTheme="majorHAnsi" w:hAnsiTheme="majorHAnsi"/>
                <w:sz w:val="18"/>
                <w:szCs w:val="18"/>
              </w:rPr>
            </w:pPr>
            <w:r>
              <w:rPr>
                <w:rFonts w:asciiTheme="majorHAnsi" w:hAnsiTheme="majorHAnsi"/>
                <w:sz w:val="18"/>
                <w:szCs w:val="18"/>
              </w:rPr>
              <w:t>S</w:t>
            </w:r>
            <w:r w:rsidRPr="0042226B">
              <w:rPr>
                <w:rFonts w:asciiTheme="majorHAnsi" w:hAnsiTheme="majorHAnsi"/>
                <w:sz w:val="18"/>
                <w:szCs w:val="18"/>
              </w:rPr>
              <w:t>atisfied the element is advanced</w:t>
            </w:r>
          </w:p>
        </w:tc>
        <w:tc>
          <w:tcPr>
            <w:tcW w:w="1230" w:type="dxa"/>
            <w:shd w:val="clear" w:color="auto" w:fill="FFFFFF" w:themeFill="background1"/>
          </w:tcPr>
          <w:p w14:paraId="36FF1FF2" w14:textId="06C5F8F5" w:rsidR="008245B1" w:rsidRPr="0042226B" w:rsidRDefault="00594909" w:rsidP="00240A69">
            <w:pPr>
              <w:jc w:val="center"/>
              <w:rPr>
                <w:rFonts w:asciiTheme="majorHAnsi" w:hAnsiTheme="majorHAnsi"/>
                <w:sz w:val="18"/>
                <w:szCs w:val="18"/>
              </w:rPr>
            </w:pPr>
            <w:r>
              <w:rPr>
                <w:rFonts w:asciiTheme="majorHAnsi" w:hAnsiTheme="majorHAnsi"/>
                <w:sz w:val="18"/>
                <w:szCs w:val="18"/>
              </w:rPr>
              <w:t>3.</w:t>
            </w:r>
            <w:r w:rsidR="00240A69">
              <w:rPr>
                <w:rFonts w:asciiTheme="majorHAnsi" w:hAnsiTheme="majorHAnsi"/>
                <w:sz w:val="18"/>
                <w:szCs w:val="18"/>
              </w:rPr>
              <w:t>0</w:t>
            </w:r>
          </w:p>
        </w:tc>
      </w:tr>
      <w:tr w:rsidR="008245B1" w14:paraId="78C6794E" w14:textId="77777777" w:rsidTr="00D5492C">
        <w:tc>
          <w:tcPr>
            <w:tcW w:w="1642" w:type="dxa"/>
            <w:shd w:val="clear" w:color="auto" w:fill="FFFFFF" w:themeFill="background1"/>
          </w:tcPr>
          <w:p w14:paraId="6CE6BBC9" w14:textId="77777777" w:rsidR="008245B1" w:rsidRPr="0042226B" w:rsidRDefault="008245B1" w:rsidP="00D5492C">
            <w:pPr>
              <w:rPr>
                <w:rFonts w:ascii="Verdana" w:hAnsi="Verdana"/>
                <w:sz w:val="18"/>
                <w:szCs w:val="18"/>
              </w:rPr>
            </w:pPr>
            <w:r w:rsidRPr="0042226B">
              <w:rPr>
                <w:rFonts w:ascii="Verdana" w:hAnsi="Verdana"/>
                <w:sz w:val="18"/>
                <w:szCs w:val="18"/>
              </w:rPr>
              <w:t>Engagement</w:t>
            </w:r>
          </w:p>
        </w:tc>
        <w:tc>
          <w:tcPr>
            <w:tcW w:w="4543" w:type="dxa"/>
            <w:shd w:val="clear" w:color="auto" w:fill="FFFFFF" w:themeFill="background1"/>
          </w:tcPr>
          <w:p w14:paraId="6ABF0AEC" w14:textId="77777777" w:rsidR="008245B1" w:rsidRPr="0042226B" w:rsidRDefault="008245B1" w:rsidP="00D5492C">
            <w:pPr>
              <w:rPr>
                <w:rFonts w:asciiTheme="majorHAnsi" w:hAnsiTheme="majorHAnsi"/>
                <w:sz w:val="18"/>
                <w:szCs w:val="18"/>
              </w:rPr>
            </w:pPr>
            <w:r w:rsidRPr="0042226B">
              <w:rPr>
                <w:rFonts w:asciiTheme="majorHAnsi" w:hAnsiTheme="majorHAnsi"/>
                <w:sz w:val="18"/>
                <w:szCs w:val="18"/>
              </w:rPr>
              <w:t>Confident the element is advanced</w:t>
            </w:r>
          </w:p>
        </w:tc>
        <w:tc>
          <w:tcPr>
            <w:tcW w:w="1230" w:type="dxa"/>
            <w:shd w:val="clear" w:color="auto" w:fill="FFFFFF" w:themeFill="background1"/>
          </w:tcPr>
          <w:p w14:paraId="3E12F825" w14:textId="77777777" w:rsidR="008245B1" w:rsidRPr="0042226B" w:rsidRDefault="008245B1" w:rsidP="00D5492C">
            <w:pPr>
              <w:jc w:val="center"/>
              <w:rPr>
                <w:rFonts w:asciiTheme="majorHAnsi" w:hAnsiTheme="majorHAnsi"/>
                <w:sz w:val="18"/>
                <w:szCs w:val="18"/>
              </w:rPr>
            </w:pPr>
            <w:r w:rsidRPr="0042226B">
              <w:rPr>
                <w:rFonts w:asciiTheme="majorHAnsi" w:hAnsiTheme="majorHAnsi"/>
                <w:sz w:val="18"/>
                <w:szCs w:val="18"/>
              </w:rPr>
              <w:t>3.25</w:t>
            </w:r>
          </w:p>
        </w:tc>
      </w:tr>
      <w:tr w:rsidR="008245B1" w14:paraId="32C541AF" w14:textId="77777777" w:rsidTr="00D5492C">
        <w:trPr>
          <w:cnfStyle w:val="000000010000" w:firstRow="0" w:lastRow="0" w:firstColumn="0" w:lastColumn="0" w:oddVBand="0" w:evenVBand="0" w:oddHBand="0" w:evenHBand="1" w:firstRowFirstColumn="0" w:firstRowLastColumn="0" w:lastRowFirstColumn="0" w:lastRowLastColumn="0"/>
        </w:trPr>
        <w:tc>
          <w:tcPr>
            <w:tcW w:w="1642" w:type="dxa"/>
            <w:shd w:val="clear" w:color="auto" w:fill="FFFFFF" w:themeFill="background1"/>
          </w:tcPr>
          <w:p w14:paraId="7128ABAE" w14:textId="77777777" w:rsidR="008245B1" w:rsidRPr="0042226B" w:rsidRDefault="008245B1" w:rsidP="00D5492C">
            <w:pPr>
              <w:rPr>
                <w:rFonts w:ascii="Verdana" w:hAnsi="Verdana"/>
                <w:sz w:val="18"/>
                <w:szCs w:val="18"/>
              </w:rPr>
            </w:pPr>
            <w:r w:rsidRPr="0042226B">
              <w:rPr>
                <w:rFonts w:ascii="Verdana" w:hAnsi="Verdana"/>
                <w:sz w:val="18"/>
                <w:szCs w:val="18"/>
              </w:rPr>
              <w:t>Risk</w:t>
            </w:r>
          </w:p>
        </w:tc>
        <w:tc>
          <w:tcPr>
            <w:tcW w:w="4543" w:type="dxa"/>
            <w:shd w:val="clear" w:color="auto" w:fill="FFFFFF" w:themeFill="background1"/>
          </w:tcPr>
          <w:p w14:paraId="404F2646" w14:textId="418ACB2C" w:rsidR="008245B1" w:rsidRPr="0042226B" w:rsidRDefault="00124DC5" w:rsidP="00D5492C">
            <w:pPr>
              <w:rPr>
                <w:rFonts w:asciiTheme="majorHAnsi" w:hAnsiTheme="majorHAnsi"/>
                <w:sz w:val="18"/>
                <w:szCs w:val="18"/>
              </w:rPr>
            </w:pPr>
            <w:r>
              <w:rPr>
                <w:rFonts w:asciiTheme="majorHAnsi" w:hAnsiTheme="majorHAnsi"/>
                <w:sz w:val="18"/>
                <w:szCs w:val="18"/>
              </w:rPr>
              <w:t>Very c</w:t>
            </w:r>
            <w:r w:rsidRPr="0042226B">
              <w:rPr>
                <w:rFonts w:asciiTheme="majorHAnsi" w:hAnsiTheme="majorHAnsi"/>
                <w:sz w:val="18"/>
                <w:szCs w:val="18"/>
              </w:rPr>
              <w:t>onfident the element is advanced</w:t>
            </w:r>
          </w:p>
        </w:tc>
        <w:tc>
          <w:tcPr>
            <w:tcW w:w="1230" w:type="dxa"/>
            <w:shd w:val="clear" w:color="auto" w:fill="FFFFFF" w:themeFill="background1"/>
          </w:tcPr>
          <w:p w14:paraId="377C3335" w14:textId="5EF302FC" w:rsidR="008245B1" w:rsidRPr="0042226B" w:rsidRDefault="00124DC5" w:rsidP="00D5492C">
            <w:pPr>
              <w:jc w:val="center"/>
              <w:rPr>
                <w:rFonts w:asciiTheme="majorHAnsi" w:hAnsiTheme="majorHAnsi"/>
                <w:sz w:val="18"/>
                <w:szCs w:val="18"/>
              </w:rPr>
            </w:pPr>
            <w:r>
              <w:rPr>
                <w:rFonts w:asciiTheme="majorHAnsi" w:hAnsiTheme="majorHAnsi"/>
                <w:sz w:val="18"/>
                <w:szCs w:val="18"/>
              </w:rPr>
              <w:t>3.50</w:t>
            </w:r>
          </w:p>
        </w:tc>
      </w:tr>
      <w:tr w:rsidR="008245B1" w14:paraId="5ADBBE7B" w14:textId="77777777" w:rsidTr="00D5492C">
        <w:tc>
          <w:tcPr>
            <w:tcW w:w="1642" w:type="dxa"/>
            <w:shd w:val="clear" w:color="auto" w:fill="D9D9D9" w:themeFill="background1" w:themeFillShade="D9"/>
          </w:tcPr>
          <w:p w14:paraId="5475B0B6" w14:textId="77777777" w:rsidR="008245B1" w:rsidRPr="0042226B" w:rsidRDefault="008245B1" w:rsidP="00D5492C">
            <w:pPr>
              <w:rPr>
                <w:rFonts w:ascii="Verdana" w:hAnsi="Verdana"/>
                <w:i/>
                <w:sz w:val="18"/>
                <w:szCs w:val="18"/>
              </w:rPr>
            </w:pPr>
            <w:r w:rsidRPr="0042226B">
              <w:rPr>
                <w:rFonts w:ascii="Verdana" w:hAnsi="Verdana"/>
                <w:i/>
                <w:sz w:val="18"/>
                <w:szCs w:val="18"/>
              </w:rPr>
              <w:t>Total</w:t>
            </w:r>
          </w:p>
        </w:tc>
        <w:tc>
          <w:tcPr>
            <w:tcW w:w="4543" w:type="dxa"/>
            <w:shd w:val="clear" w:color="auto" w:fill="D9D9D9" w:themeFill="background1" w:themeFillShade="D9"/>
          </w:tcPr>
          <w:p w14:paraId="420923AA" w14:textId="77777777" w:rsidR="008245B1" w:rsidRPr="0042226B" w:rsidRDefault="008245B1" w:rsidP="00D5492C">
            <w:pPr>
              <w:rPr>
                <w:rFonts w:asciiTheme="majorHAnsi" w:hAnsiTheme="majorHAnsi"/>
                <w:i/>
                <w:sz w:val="18"/>
                <w:szCs w:val="18"/>
              </w:rPr>
            </w:pPr>
          </w:p>
        </w:tc>
        <w:tc>
          <w:tcPr>
            <w:tcW w:w="1230" w:type="dxa"/>
            <w:shd w:val="clear" w:color="auto" w:fill="D9D9D9" w:themeFill="background1" w:themeFillShade="D9"/>
          </w:tcPr>
          <w:p w14:paraId="73A9F9A9" w14:textId="1981EEB2" w:rsidR="008245B1" w:rsidRPr="0042226B" w:rsidRDefault="008530F9" w:rsidP="008530F9">
            <w:pPr>
              <w:jc w:val="center"/>
              <w:rPr>
                <w:rFonts w:asciiTheme="majorHAnsi" w:hAnsiTheme="majorHAnsi"/>
                <w:i/>
                <w:sz w:val="18"/>
                <w:szCs w:val="18"/>
              </w:rPr>
            </w:pPr>
            <w:r>
              <w:rPr>
                <w:rFonts w:asciiTheme="majorHAnsi" w:hAnsiTheme="majorHAnsi"/>
                <w:i/>
                <w:sz w:val="18"/>
                <w:szCs w:val="18"/>
              </w:rPr>
              <w:t>13.0</w:t>
            </w:r>
          </w:p>
        </w:tc>
      </w:tr>
    </w:tbl>
    <w:p w14:paraId="2F10E476" w14:textId="77777777" w:rsidR="001A1002" w:rsidRDefault="001A1002" w:rsidP="008245B1">
      <w:pPr>
        <w:pStyle w:val="BodyText"/>
        <w:sectPr w:rsidR="001A1002" w:rsidSect="007C1F41">
          <w:type w:val="continuous"/>
          <w:pgSz w:w="11906" w:h="16838" w:code="9"/>
          <w:pgMar w:top="1134" w:right="1134" w:bottom="1134" w:left="1134" w:header="567" w:footer="567" w:gutter="0"/>
          <w:pgNumType w:chapStyle="1"/>
          <w:cols w:space="708"/>
          <w:docGrid w:linePitch="360"/>
        </w:sectPr>
      </w:pPr>
    </w:p>
    <w:p w14:paraId="7A3C08E9" w14:textId="021F51C7" w:rsidR="008245B1" w:rsidRDefault="008245B1" w:rsidP="008245B1">
      <w:pPr>
        <w:pStyle w:val="BodyText"/>
      </w:pPr>
      <w:r>
        <w:t xml:space="preserve">A response to each of the ESC’s guiding questions for risk is provided in </w:t>
      </w:r>
      <w:r w:rsidR="00DB0C94" w:rsidRPr="00DB0C94">
        <w:rPr>
          <w:b/>
        </w:rPr>
        <w:fldChar w:fldCharType="begin"/>
      </w:r>
      <w:r w:rsidR="00DB0C94" w:rsidRPr="004726AB">
        <w:rPr>
          <w:b/>
        </w:rPr>
        <w:instrText xml:space="preserve"> REF _Ref51236093 \h  \* MERGEFORMAT </w:instrText>
      </w:r>
      <w:r w:rsidR="00DB0C94" w:rsidRPr="00DB0C94">
        <w:rPr>
          <w:b/>
        </w:rPr>
      </w:r>
      <w:r w:rsidR="00DB0C94" w:rsidRPr="00DB0C94">
        <w:rPr>
          <w:b/>
        </w:rPr>
        <w:fldChar w:fldCharType="separate"/>
      </w:r>
      <w:r w:rsidR="00DB0C94" w:rsidRPr="004726AB">
        <w:rPr>
          <w:b/>
        </w:rPr>
        <w:t xml:space="preserve">Table </w:t>
      </w:r>
      <w:r w:rsidR="00DB0C94" w:rsidRPr="004726AB">
        <w:rPr>
          <w:b/>
          <w:noProof/>
        </w:rPr>
        <w:t>72</w:t>
      </w:r>
      <w:r w:rsidR="00DB0C94" w:rsidRPr="00DB0C94">
        <w:rPr>
          <w:b/>
        </w:rPr>
        <w:fldChar w:fldCharType="end"/>
      </w:r>
      <w:r w:rsidR="00DB0C94" w:rsidRPr="004726AB">
        <w:rPr>
          <w:bCs/>
        </w:rPr>
        <w:t>.</w:t>
      </w:r>
    </w:p>
    <w:p w14:paraId="0F63C48D" w14:textId="77777777" w:rsidR="006A06D0" w:rsidRDefault="006A06D0">
      <w:pPr>
        <w:rPr>
          <w:rFonts w:eastAsiaTheme="minorHAnsi" w:cstheme="minorBidi"/>
          <w:bCs/>
          <w:color w:val="auto"/>
          <w:sz w:val="18"/>
          <w:lang w:eastAsia="fr-CA"/>
        </w:rPr>
      </w:pPr>
      <w:bookmarkStart w:id="546" w:name="_Ref51236093"/>
      <w:bookmarkStart w:id="547" w:name="_Toc54705885"/>
      <w:r>
        <w:br w:type="page"/>
      </w:r>
    </w:p>
    <w:p w14:paraId="6C2EDC5C" w14:textId="0BC493B9" w:rsidR="008245B1" w:rsidRDefault="008245B1" w:rsidP="008245B1">
      <w:pPr>
        <w:pStyle w:val="Caption"/>
      </w:pPr>
      <w:r>
        <w:t xml:space="preserve">Table </w:t>
      </w:r>
      <w:fldSimple w:instr=" SEQ Table \* ARABIC ">
        <w:r w:rsidR="00AB54E8">
          <w:rPr>
            <w:noProof/>
          </w:rPr>
          <w:t>72</w:t>
        </w:r>
      </w:fldSimple>
      <w:bookmarkEnd w:id="546"/>
      <w:r>
        <w:tab/>
        <w:t xml:space="preserve">Response to ESC </w:t>
      </w:r>
      <w:r w:rsidRPr="00837BCC">
        <w:t>guiding questions</w:t>
      </w:r>
      <w:r>
        <w:t xml:space="preserve"> for Risk</w:t>
      </w:r>
      <w:bookmarkEnd w:id="547"/>
      <w:r>
        <w:t xml:space="preserve"> </w:t>
      </w:r>
    </w:p>
    <w:tbl>
      <w:tblPr>
        <w:tblStyle w:val="MWTableGrid"/>
        <w:tblW w:w="9694" w:type="dxa"/>
        <w:tblLook w:val="04A0" w:firstRow="1" w:lastRow="0" w:firstColumn="1" w:lastColumn="0" w:noHBand="0" w:noVBand="1"/>
      </w:tblPr>
      <w:tblGrid>
        <w:gridCol w:w="2405"/>
        <w:gridCol w:w="7289"/>
      </w:tblGrid>
      <w:tr w:rsidR="008245B1" w:rsidRPr="00837BCC" w14:paraId="7C175F3D" w14:textId="77777777" w:rsidTr="00D5492C">
        <w:trPr>
          <w:cnfStyle w:val="100000000000" w:firstRow="1" w:lastRow="0" w:firstColumn="0" w:lastColumn="0" w:oddVBand="0" w:evenVBand="0" w:oddHBand="0" w:evenHBand="0" w:firstRowFirstColumn="0" w:firstRowLastColumn="0" w:lastRowFirstColumn="0" w:lastRowLastColumn="0"/>
          <w:cantSplit/>
          <w:trHeight w:val="340"/>
        </w:trPr>
        <w:tc>
          <w:tcPr>
            <w:tcW w:w="2405" w:type="dxa"/>
            <w:shd w:val="clear" w:color="auto" w:fill="D9D9D9" w:themeFill="background1" w:themeFillShade="D9"/>
            <w:vAlign w:val="center"/>
          </w:tcPr>
          <w:p w14:paraId="5CC8B03A" w14:textId="77777777" w:rsidR="008245B1" w:rsidRPr="00837BCC" w:rsidRDefault="008245B1"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Question</w:t>
            </w:r>
          </w:p>
        </w:tc>
        <w:tc>
          <w:tcPr>
            <w:tcW w:w="7289" w:type="dxa"/>
            <w:shd w:val="clear" w:color="auto" w:fill="D9D9D9" w:themeFill="background1" w:themeFillShade="D9"/>
            <w:vAlign w:val="center"/>
          </w:tcPr>
          <w:p w14:paraId="1A1D9630" w14:textId="77777777" w:rsidR="008245B1" w:rsidRPr="00837BCC" w:rsidRDefault="008245B1"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Response</w:t>
            </w:r>
          </w:p>
        </w:tc>
      </w:tr>
      <w:tr w:rsidR="008245B1" w:rsidRPr="00837BCC" w14:paraId="652E801B" w14:textId="77777777" w:rsidTr="00D5492C">
        <w:trPr>
          <w:cantSplit/>
          <w:trHeight w:val="340"/>
        </w:trPr>
        <w:tc>
          <w:tcPr>
            <w:tcW w:w="2405" w:type="dxa"/>
            <w:shd w:val="clear" w:color="auto" w:fill="F2F2F2" w:themeFill="background1" w:themeFillShade="F2"/>
          </w:tcPr>
          <w:p w14:paraId="27ADA305" w14:textId="77777777" w:rsidR="008245B1" w:rsidRPr="00837BCC" w:rsidRDefault="008245B1" w:rsidP="00D5492C">
            <w:pPr>
              <w:pStyle w:val="BodyText"/>
              <w:spacing w:before="0" w:after="40" w:line="240" w:lineRule="auto"/>
              <w:rPr>
                <w:rFonts w:asciiTheme="majorHAnsi" w:hAnsiTheme="majorHAnsi"/>
                <w:color w:val="auto"/>
                <w:sz w:val="16"/>
                <w:szCs w:val="16"/>
              </w:rPr>
            </w:pPr>
            <w:r w:rsidRPr="00630BCF">
              <w:rPr>
                <w:rFonts w:asciiTheme="majorHAnsi" w:hAnsiTheme="majorHAnsi"/>
                <w:color w:val="auto"/>
                <w:sz w:val="16"/>
                <w:szCs w:val="16"/>
              </w:rPr>
              <w:t>To what extent has Melbourne Water demonstrated a robust process for identifying risk, and how it has decided who should bear these risks?</w:t>
            </w:r>
          </w:p>
        </w:tc>
        <w:tc>
          <w:tcPr>
            <w:tcW w:w="7289" w:type="dxa"/>
            <w:shd w:val="clear" w:color="auto" w:fill="FFFFFF" w:themeFill="background1"/>
          </w:tcPr>
          <w:p w14:paraId="4B53B408" w14:textId="03FC2AC1" w:rsidR="008245B1" w:rsidRPr="00837BCC" w:rsidRDefault="008245B1"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Our robust process for identifying risk and deciding who should bear them is outlined in </w:t>
            </w:r>
            <w:r w:rsidRPr="00630BCF">
              <w:rPr>
                <w:rFonts w:asciiTheme="majorHAnsi" w:hAnsiTheme="majorHAnsi"/>
                <w:b/>
                <w:color w:val="auto"/>
                <w:sz w:val="16"/>
                <w:szCs w:val="16"/>
              </w:rPr>
              <w:t>Section </w:t>
            </w:r>
            <w:r w:rsidRPr="00630BCF">
              <w:rPr>
                <w:rFonts w:asciiTheme="majorHAnsi" w:hAnsiTheme="majorHAnsi"/>
                <w:b/>
                <w:color w:val="auto"/>
                <w:sz w:val="16"/>
                <w:szCs w:val="16"/>
              </w:rPr>
              <w:fldChar w:fldCharType="begin"/>
            </w:r>
            <w:r w:rsidRPr="00630BCF">
              <w:rPr>
                <w:rFonts w:asciiTheme="majorHAnsi" w:hAnsiTheme="majorHAnsi"/>
                <w:b/>
                <w:color w:val="auto"/>
                <w:sz w:val="16"/>
                <w:szCs w:val="16"/>
              </w:rPr>
              <w:instrText xml:space="preserve"> REF _Ref47521868 \n \h </w:instrText>
            </w:r>
            <w:r>
              <w:rPr>
                <w:rFonts w:asciiTheme="majorHAnsi" w:hAnsiTheme="majorHAnsi"/>
                <w:b/>
                <w:color w:val="auto"/>
                <w:sz w:val="16"/>
                <w:szCs w:val="16"/>
              </w:rPr>
              <w:instrText xml:space="preserve"> \* MERGEFORMAT </w:instrText>
            </w:r>
            <w:r w:rsidRPr="00630BCF">
              <w:rPr>
                <w:rFonts w:asciiTheme="majorHAnsi" w:hAnsiTheme="majorHAnsi"/>
                <w:b/>
                <w:color w:val="auto"/>
                <w:sz w:val="16"/>
                <w:szCs w:val="16"/>
              </w:rPr>
            </w:r>
            <w:r w:rsidRPr="00630BCF">
              <w:rPr>
                <w:rFonts w:asciiTheme="majorHAnsi" w:hAnsiTheme="majorHAnsi"/>
                <w:b/>
                <w:color w:val="auto"/>
                <w:sz w:val="16"/>
                <w:szCs w:val="16"/>
              </w:rPr>
              <w:fldChar w:fldCharType="separate"/>
            </w:r>
            <w:r w:rsidR="00AB54E8">
              <w:rPr>
                <w:rFonts w:asciiTheme="majorHAnsi" w:hAnsiTheme="majorHAnsi"/>
                <w:b/>
                <w:color w:val="auto"/>
                <w:sz w:val="16"/>
                <w:szCs w:val="16"/>
              </w:rPr>
              <w:t>S4</w:t>
            </w:r>
            <w:r w:rsidRPr="00630BCF">
              <w:rPr>
                <w:rFonts w:asciiTheme="majorHAnsi" w:hAnsiTheme="majorHAnsi"/>
                <w:b/>
                <w:color w:val="auto"/>
                <w:sz w:val="16"/>
                <w:szCs w:val="16"/>
              </w:rPr>
              <w:fldChar w:fldCharType="end"/>
            </w:r>
            <w:r>
              <w:rPr>
                <w:rFonts w:asciiTheme="majorHAnsi" w:hAnsiTheme="majorHAnsi"/>
                <w:color w:val="auto"/>
                <w:sz w:val="16"/>
                <w:szCs w:val="16"/>
              </w:rPr>
              <w:t xml:space="preserve">. This section also highlights the clear oversight of this process by the Leadership Team and Board. </w:t>
            </w:r>
          </w:p>
        </w:tc>
      </w:tr>
    </w:tbl>
    <w:p w14:paraId="405A0159" w14:textId="06C0EF74" w:rsidR="00C40F95" w:rsidRPr="004B32C4" w:rsidRDefault="00C40F95" w:rsidP="00C40F95">
      <w:pPr>
        <w:pStyle w:val="BodyText"/>
      </w:pPr>
      <w:r>
        <w:t xml:space="preserve">A response to each of the ESC’s guiding questions for engagement is also provided in </w:t>
      </w:r>
      <w:r w:rsidR="007646F0">
        <w:br/>
      </w:r>
      <w:r w:rsidR="00DB0C94" w:rsidRPr="004726AB">
        <w:rPr>
          <w:b/>
          <w:bCs/>
        </w:rPr>
        <w:fldChar w:fldCharType="begin"/>
      </w:r>
      <w:r w:rsidR="00DB0C94" w:rsidRPr="004726AB">
        <w:rPr>
          <w:b/>
          <w:bCs/>
        </w:rPr>
        <w:instrText xml:space="preserve"> REF _Ref47526394 \h </w:instrText>
      </w:r>
      <w:r w:rsidR="00DB0C94">
        <w:rPr>
          <w:b/>
          <w:bCs/>
        </w:rPr>
        <w:instrText xml:space="preserve"> \* MERGEFORMAT </w:instrText>
      </w:r>
      <w:r w:rsidR="00DB0C94" w:rsidRPr="004726AB">
        <w:rPr>
          <w:b/>
          <w:bCs/>
        </w:rPr>
      </w:r>
      <w:r w:rsidR="00DB0C94" w:rsidRPr="004726AB">
        <w:rPr>
          <w:b/>
          <w:bCs/>
        </w:rPr>
        <w:fldChar w:fldCharType="separate"/>
      </w:r>
      <w:r w:rsidR="00DB0C94" w:rsidRPr="004726AB">
        <w:rPr>
          <w:b/>
          <w:bCs/>
        </w:rPr>
        <w:t xml:space="preserve">Table </w:t>
      </w:r>
      <w:r w:rsidR="00DB0C94" w:rsidRPr="004726AB">
        <w:rPr>
          <w:b/>
          <w:bCs/>
          <w:noProof/>
        </w:rPr>
        <w:t>73</w:t>
      </w:r>
      <w:r w:rsidR="00DB0C94" w:rsidRPr="004726AB">
        <w:rPr>
          <w:b/>
          <w:bCs/>
        </w:rPr>
        <w:fldChar w:fldCharType="end"/>
      </w:r>
      <w:r>
        <w:t xml:space="preserve">. </w:t>
      </w:r>
    </w:p>
    <w:p w14:paraId="57F288C0" w14:textId="64CC925E" w:rsidR="00C40F95" w:rsidRDefault="00C40F95" w:rsidP="00C40F95">
      <w:pPr>
        <w:pStyle w:val="Caption"/>
      </w:pPr>
      <w:bookmarkStart w:id="548" w:name="_Ref47526394"/>
      <w:bookmarkStart w:id="549" w:name="_Toc54705886"/>
      <w:r>
        <w:t xml:space="preserve">Table </w:t>
      </w:r>
      <w:fldSimple w:instr=" SEQ Table \* ARABIC ">
        <w:r w:rsidR="00AB54E8">
          <w:rPr>
            <w:noProof/>
          </w:rPr>
          <w:t>73</w:t>
        </w:r>
      </w:fldSimple>
      <w:bookmarkEnd w:id="548"/>
      <w:r>
        <w:tab/>
        <w:t xml:space="preserve">Response to ESC </w:t>
      </w:r>
      <w:r w:rsidRPr="00837BCC">
        <w:t>guiding questions</w:t>
      </w:r>
      <w:r>
        <w:t xml:space="preserve"> for Engagement</w:t>
      </w:r>
      <w:bookmarkEnd w:id="549"/>
      <w:r>
        <w:t xml:space="preserve"> </w:t>
      </w:r>
    </w:p>
    <w:tbl>
      <w:tblPr>
        <w:tblStyle w:val="MWTableGrid"/>
        <w:tblW w:w="9694" w:type="dxa"/>
        <w:tblLook w:val="04A0" w:firstRow="1" w:lastRow="0" w:firstColumn="1" w:lastColumn="0" w:noHBand="0" w:noVBand="1"/>
      </w:tblPr>
      <w:tblGrid>
        <w:gridCol w:w="2405"/>
        <w:gridCol w:w="7289"/>
      </w:tblGrid>
      <w:tr w:rsidR="00C40F95" w:rsidRPr="00837BCC" w14:paraId="34E1E17F" w14:textId="77777777" w:rsidTr="00D5492C">
        <w:trPr>
          <w:cnfStyle w:val="100000000000" w:firstRow="1" w:lastRow="0" w:firstColumn="0" w:lastColumn="0" w:oddVBand="0" w:evenVBand="0" w:oddHBand="0" w:evenHBand="0" w:firstRowFirstColumn="0" w:firstRowLastColumn="0" w:lastRowFirstColumn="0" w:lastRowLastColumn="0"/>
          <w:cantSplit/>
          <w:trHeight w:val="340"/>
        </w:trPr>
        <w:tc>
          <w:tcPr>
            <w:tcW w:w="2405" w:type="dxa"/>
            <w:shd w:val="clear" w:color="auto" w:fill="D9D9D9" w:themeFill="background1" w:themeFillShade="D9"/>
            <w:vAlign w:val="center"/>
          </w:tcPr>
          <w:p w14:paraId="0E750A4A" w14:textId="77777777" w:rsidR="00C40F95" w:rsidRPr="00837BCC" w:rsidRDefault="00C40F95"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Question</w:t>
            </w:r>
          </w:p>
        </w:tc>
        <w:tc>
          <w:tcPr>
            <w:tcW w:w="7289" w:type="dxa"/>
            <w:shd w:val="clear" w:color="auto" w:fill="D9D9D9" w:themeFill="background1" w:themeFillShade="D9"/>
            <w:vAlign w:val="center"/>
          </w:tcPr>
          <w:p w14:paraId="3B1878DF" w14:textId="77777777" w:rsidR="00C40F95" w:rsidRPr="00837BCC" w:rsidRDefault="00C40F95"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Response</w:t>
            </w:r>
          </w:p>
        </w:tc>
      </w:tr>
      <w:tr w:rsidR="00C40F95" w:rsidRPr="00837BCC" w14:paraId="2F95B707" w14:textId="77777777" w:rsidTr="00D5492C">
        <w:trPr>
          <w:cantSplit/>
          <w:trHeight w:val="340"/>
        </w:trPr>
        <w:tc>
          <w:tcPr>
            <w:tcW w:w="2405" w:type="dxa"/>
            <w:shd w:val="clear" w:color="auto" w:fill="F2F2F2" w:themeFill="background1" w:themeFillShade="F2"/>
          </w:tcPr>
          <w:p w14:paraId="5894A0D9" w14:textId="77777777"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To what extent has Melbourne Water justified how the form of engagement suits the content of consultation, the circumstances facing it and its various customer groups?</w:t>
            </w:r>
          </w:p>
        </w:tc>
        <w:tc>
          <w:tcPr>
            <w:tcW w:w="7289" w:type="dxa"/>
            <w:shd w:val="clear" w:color="auto" w:fill="FFFFFF" w:themeFill="background1"/>
          </w:tcPr>
          <w:p w14:paraId="58EB8B42" w14:textId="09C8EBDF" w:rsidR="00C40F95"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_Ref47533269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S2.2</w:t>
            </w:r>
            <w:r w:rsidR="00DB0C94">
              <w:rPr>
                <w:rFonts w:asciiTheme="majorHAnsi" w:hAnsiTheme="majorHAnsi"/>
                <w:b/>
                <w:color w:val="auto"/>
                <w:sz w:val="16"/>
                <w:szCs w:val="16"/>
              </w:rPr>
              <w:fldChar w:fldCharType="end"/>
            </w:r>
            <w:r w:rsidRPr="00534CD9">
              <w:rPr>
                <w:rFonts w:asciiTheme="majorHAnsi" w:hAnsiTheme="majorHAnsi"/>
                <w:color w:val="auto"/>
                <w:sz w:val="16"/>
                <w:szCs w:val="16"/>
              </w:rPr>
              <w:t>sets out</w:t>
            </w:r>
            <w:r>
              <w:rPr>
                <w:rFonts w:asciiTheme="majorHAnsi" w:hAnsiTheme="majorHAnsi"/>
                <w:color w:val="auto"/>
                <w:sz w:val="16"/>
                <w:szCs w:val="16"/>
              </w:rPr>
              <w:t xml:space="preserve"> the key features of our engagement approach, including our ambition for the engagement program.</w:t>
            </w:r>
          </w:p>
          <w:p w14:paraId="5F4A486E" w14:textId="4A816D9C"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Right from inception we sought to move </w:t>
            </w:r>
            <w:r w:rsidRPr="00534CD9">
              <w:rPr>
                <w:rFonts w:asciiTheme="majorHAnsi" w:hAnsiTheme="majorHAnsi"/>
                <w:color w:val="auto"/>
                <w:sz w:val="16"/>
                <w:szCs w:val="16"/>
              </w:rPr>
              <w:t>to a deeper engagement form (towards collaboration), with broader content (towards performance stewardship) and earlier timing (towards an ongoing conversation)</w:t>
            </w:r>
            <w:r>
              <w:rPr>
                <w:rFonts w:asciiTheme="majorHAnsi" w:hAnsiTheme="majorHAnsi"/>
                <w:color w:val="auto"/>
                <w:sz w:val="16"/>
                <w:szCs w:val="16"/>
              </w:rPr>
              <w:t xml:space="preserve">. We believe the engagement program outlined in </w:t>
            </w: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_Ref47531819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w:t>
            </w:r>
            <w:r w:rsidR="00DB0C94">
              <w:rPr>
                <w:rFonts w:asciiTheme="majorHAnsi" w:hAnsiTheme="majorHAnsi"/>
                <w:b/>
                <w:color w:val="auto"/>
                <w:sz w:val="16"/>
                <w:szCs w:val="16"/>
              </w:rPr>
              <w:fldChar w:fldCharType="end"/>
            </w:r>
            <w:r>
              <w:rPr>
                <w:rFonts w:asciiTheme="majorHAnsi" w:hAnsiTheme="majorHAnsi"/>
                <w:color w:val="auto"/>
                <w:sz w:val="16"/>
                <w:szCs w:val="16"/>
              </w:rPr>
              <w:t xml:space="preserve"> demonstrates we delivered on this ambition. </w:t>
            </w:r>
          </w:p>
          <w:p w14:paraId="3FC97B8D" w14:textId="001AEBC6" w:rsidR="00C40F95" w:rsidRPr="00534CD9" w:rsidRDefault="00C40F95" w:rsidP="001A1002">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As outlined in </w:t>
            </w:r>
            <w:r w:rsidRPr="007379DC">
              <w:rPr>
                <w:rFonts w:asciiTheme="majorHAnsi" w:hAnsiTheme="majorHAnsi"/>
                <w:b/>
                <w:color w:val="auto"/>
                <w:sz w:val="16"/>
                <w:szCs w:val="16"/>
              </w:rPr>
              <w:t>Section </w:t>
            </w:r>
            <w:r w:rsidRPr="007379DC">
              <w:rPr>
                <w:rFonts w:asciiTheme="majorHAnsi" w:hAnsiTheme="majorHAnsi"/>
                <w:b/>
                <w:color w:val="auto"/>
                <w:sz w:val="16"/>
                <w:szCs w:val="16"/>
              </w:rPr>
              <w:fldChar w:fldCharType="begin"/>
            </w:r>
            <w:r w:rsidRPr="007379DC">
              <w:rPr>
                <w:rFonts w:asciiTheme="majorHAnsi" w:hAnsiTheme="majorHAnsi"/>
                <w:b/>
                <w:color w:val="auto"/>
                <w:sz w:val="16"/>
                <w:szCs w:val="16"/>
              </w:rPr>
              <w:instrText xml:space="preserve"> REF _Ref47533486 \n \h </w:instrText>
            </w:r>
            <w:r>
              <w:rPr>
                <w:rFonts w:asciiTheme="majorHAnsi" w:hAnsiTheme="majorHAnsi"/>
                <w:b/>
                <w:color w:val="auto"/>
                <w:sz w:val="16"/>
                <w:szCs w:val="16"/>
              </w:rPr>
              <w:instrText xml:space="preserve"> \* MERGEFORMAT </w:instrText>
            </w:r>
            <w:r w:rsidRPr="007379DC">
              <w:rPr>
                <w:rFonts w:asciiTheme="majorHAnsi" w:hAnsiTheme="majorHAnsi"/>
                <w:b/>
                <w:color w:val="auto"/>
                <w:sz w:val="16"/>
                <w:szCs w:val="16"/>
              </w:rPr>
            </w:r>
            <w:r w:rsidRPr="007379DC">
              <w:rPr>
                <w:rFonts w:asciiTheme="majorHAnsi" w:hAnsiTheme="majorHAnsi"/>
                <w:b/>
                <w:color w:val="auto"/>
                <w:sz w:val="16"/>
                <w:szCs w:val="16"/>
              </w:rPr>
              <w:fldChar w:fldCharType="separate"/>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_Ref47533486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S2.2.2</w:t>
            </w:r>
            <w:r w:rsidR="00DB0C94">
              <w:rPr>
                <w:rFonts w:asciiTheme="majorHAnsi" w:hAnsiTheme="majorHAnsi"/>
                <w:b/>
                <w:color w:val="auto"/>
                <w:sz w:val="16"/>
                <w:szCs w:val="16"/>
              </w:rPr>
              <w:fldChar w:fldCharType="end"/>
            </w:r>
            <w:r w:rsidRPr="007379DC">
              <w:rPr>
                <w:rFonts w:asciiTheme="majorHAnsi" w:hAnsiTheme="majorHAnsi"/>
                <w:b/>
                <w:color w:val="auto"/>
                <w:sz w:val="16"/>
                <w:szCs w:val="16"/>
              </w:rPr>
              <w:fldChar w:fldCharType="end"/>
            </w:r>
            <w:r>
              <w:rPr>
                <w:rFonts w:asciiTheme="majorHAnsi" w:hAnsiTheme="majorHAnsi"/>
                <w:color w:val="auto"/>
                <w:sz w:val="16"/>
                <w:szCs w:val="16"/>
              </w:rPr>
              <w:t xml:space="preserve"> and </w:t>
            </w:r>
            <w:r w:rsidRPr="007379DC">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_Ref53046707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S2.2.3</w:t>
            </w:r>
            <w:r w:rsidR="00DB0C94">
              <w:rPr>
                <w:rFonts w:asciiTheme="majorHAnsi" w:hAnsiTheme="majorHAnsi"/>
                <w:b/>
                <w:color w:val="auto"/>
                <w:sz w:val="16"/>
                <w:szCs w:val="16"/>
              </w:rPr>
              <w:fldChar w:fldCharType="end"/>
            </w:r>
            <w:r>
              <w:rPr>
                <w:rFonts w:asciiTheme="majorHAnsi" w:hAnsiTheme="majorHAnsi"/>
                <w:color w:val="auto"/>
                <w:sz w:val="16"/>
                <w:szCs w:val="16"/>
              </w:rPr>
              <w:t>we reflected on the nature of our services and customer groups and adopted a fit for purpose engagement approach. To that end we established t</w:t>
            </w:r>
            <w:r w:rsidRPr="007379DC">
              <w:rPr>
                <w:rFonts w:asciiTheme="majorHAnsi" w:hAnsiTheme="majorHAnsi"/>
                <w:color w:val="auto"/>
                <w:sz w:val="16"/>
                <w:szCs w:val="16"/>
              </w:rPr>
              <w:t xml:space="preserve">wo dedicated customer forums – a Water and Sewerage Customer Council (WSCC) and a Waterways and Drainage Customer Council (WDCC) – </w:t>
            </w:r>
            <w:r>
              <w:rPr>
                <w:rFonts w:asciiTheme="majorHAnsi" w:hAnsiTheme="majorHAnsi"/>
                <w:color w:val="auto"/>
                <w:sz w:val="16"/>
                <w:szCs w:val="16"/>
              </w:rPr>
              <w:t>to serve</w:t>
            </w:r>
            <w:r w:rsidRPr="007379DC">
              <w:rPr>
                <w:rFonts w:asciiTheme="majorHAnsi" w:hAnsiTheme="majorHAnsi"/>
                <w:color w:val="auto"/>
                <w:sz w:val="16"/>
                <w:szCs w:val="16"/>
              </w:rPr>
              <w:t xml:space="preserve"> as strategic engagement channels via which </w:t>
            </w:r>
            <w:r>
              <w:rPr>
                <w:rFonts w:asciiTheme="majorHAnsi" w:hAnsiTheme="majorHAnsi"/>
                <w:color w:val="auto"/>
                <w:sz w:val="16"/>
                <w:szCs w:val="16"/>
              </w:rPr>
              <w:t>we</w:t>
            </w:r>
            <w:r w:rsidRPr="007379DC">
              <w:rPr>
                <w:rFonts w:asciiTheme="majorHAnsi" w:hAnsiTheme="majorHAnsi"/>
                <w:color w:val="auto"/>
                <w:sz w:val="16"/>
                <w:szCs w:val="16"/>
              </w:rPr>
              <w:t xml:space="preserve"> sought insight into customer preferences, appropriate forms of engagement and other strategic matters as they arose. These two forums worked collaboratively with Melbourne Water for over 12</w:t>
            </w:r>
            <w:r w:rsidR="002D6225">
              <w:rPr>
                <w:rFonts w:asciiTheme="majorHAnsi" w:hAnsiTheme="majorHAnsi"/>
                <w:color w:val="auto"/>
                <w:sz w:val="16"/>
                <w:szCs w:val="16"/>
              </w:rPr>
              <w:t> </w:t>
            </w:r>
            <w:r w:rsidRPr="007379DC">
              <w:rPr>
                <w:rFonts w:asciiTheme="majorHAnsi" w:hAnsiTheme="majorHAnsi"/>
                <w:color w:val="auto"/>
                <w:sz w:val="16"/>
                <w:szCs w:val="16"/>
              </w:rPr>
              <w:t xml:space="preserve">months to help shape and refine both our engagement activities and our response to key service and regulatory matters. </w:t>
            </w:r>
          </w:p>
        </w:tc>
      </w:tr>
      <w:tr w:rsidR="00C40F95" w:rsidRPr="00837BCC" w14:paraId="424CCC49" w14:textId="77777777" w:rsidTr="00D5492C">
        <w:trPr>
          <w:cnfStyle w:val="000000010000" w:firstRow="0" w:lastRow="0" w:firstColumn="0" w:lastColumn="0" w:oddVBand="0" w:evenVBand="0" w:oddHBand="0" w:evenHBand="1" w:firstRowFirstColumn="0" w:firstRowLastColumn="0" w:lastRowFirstColumn="0" w:lastRowLastColumn="0"/>
          <w:cantSplit/>
          <w:trHeight w:val="340"/>
        </w:trPr>
        <w:tc>
          <w:tcPr>
            <w:tcW w:w="2405" w:type="dxa"/>
            <w:shd w:val="clear" w:color="auto" w:fill="F2F2F2" w:themeFill="background1" w:themeFillShade="F2"/>
          </w:tcPr>
          <w:p w14:paraId="1D9B431D" w14:textId="77777777"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To what extent has Melbourne Water demonstrated that it provided appropriate instruction and information to its various customer groups about the purpose, form and content of the customer engagement?</w:t>
            </w:r>
          </w:p>
        </w:tc>
        <w:tc>
          <w:tcPr>
            <w:tcW w:w="7289" w:type="dxa"/>
            <w:shd w:val="clear" w:color="auto" w:fill="FFFFFF" w:themeFill="background1"/>
          </w:tcPr>
          <w:p w14:paraId="686A7285" w14:textId="77777777"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Both c</w:t>
            </w:r>
            <w:r w:rsidRPr="00630BCF">
              <w:rPr>
                <w:rFonts w:asciiTheme="majorHAnsi" w:hAnsiTheme="majorHAnsi"/>
                <w:color w:val="auto"/>
                <w:sz w:val="16"/>
                <w:szCs w:val="16"/>
              </w:rPr>
              <w:t xml:space="preserve">ustomer </w:t>
            </w:r>
            <w:r>
              <w:rPr>
                <w:rFonts w:asciiTheme="majorHAnsi" w:hAnsiTheme="majorHAnsi"/>
                <w:color w:val="auto"/>
                <w:sz w:val="16"/>
                <w:szCs w:val="16"/>
              </w:rPr>
              <w:t>c</w:t>
            </w:r>
            <w:r w:rsidRPr="00630BCF">
              <w:rPr>
                <w:rFonts w:asciiTheme="majorHAnsi" w:hAnsiTheme="majorHAnsi"/>
                <w:color w:val="auto"/>
                <w:sz w:val="16"/>
                <w:szCs w:val="16"/>
              </w:rPr>
              <w:t xml:space="preserve">ouncils had clear terms of reference and collaborated with us to identify the matters they would like to explore through the engagement program. </w:t>
            </w:r>
          </w:p>
          <w:p w14:paraId="56B840FD" w14:textId="438694D3" w:rsidR="00C40F95" w:rsidRPr="00630BCF" w:rsidRDefault="00C40F95" w:rsidP="00D5492C">
            <w:pPr>
              <w:pStyle w:val="BodyText"/>
              <w:spacing w:before="0" w:after="40" w:line="240" w:lineRule="auto"/>
              <w:rPr>
                <w:rFonts w:asciiTheme="majorHAnsi" w:hAnsiTheme="majorHAnsi"/>
                <w:color w:val="auto"/>
                <w:sz w:val="16"/>
                <w:szCs w:val="16"/>
              </w:rPr>
            </w:pPr>
            <w:r w:rsidRPr="00630BCF">
              <w:rPr>
                <w:rFonts w:asciiTheme="majorHAnsi" w:hAnsiTheme="majorHAnsi"/>
                <w:color w:val="auto"/>
                <w:sz w:val="16"/>
                <w:szCs w:val="16"/>
              </w:rPr>
              <w:t xml:space="preserve">A work program for each </w:t>
            </w:r>
            <w:r w:rsidR="00DB0C94">
              <w:rPr>
                <w:rFonts w:asciiTheme="majorHAnsi" w:hAnsiTheme="majorHAnsi"/>
                <w:color w:val="auto"/>
                <w:sz w:val="16"/>
                <w:szCs w:val="16"/>
              </w:rPr>
              <w:t>c</w:t>
            </w:r>
            <w:r w:rsidRPr="00630BCF">
              <w:rPr>
                <w:rFonts w:asciiTheme="majorHAnsi" w:hAnsiTheme="majorHAnsi"/>
                <w:color w:val="auto"/>
                <w:sz w:val="16"/>
                <w:szCs w:val="16"/>
              </w:rPr>
              <w:t>ouncil was confirmed to ensure appropriate time was provided to each topic area and meetings were scheduled to cover off on all issues over an 18</w:t>
            </w:r>
            <w:r w:rsidR="00DB0C94">
              <w:rPr>
                <w:rFonts w:asciiTheme="majorHAnsi" w:hAnsiTheme="majorHAnsi"/>
                <w:color w:val="auto"/>
                <w:sz w:val="16"/>
                <w:szCs w:val="16"/>
              </w:rPr>
              <w:t>-</w:t>
            </w:r>
            <w:r w:rsidRPr="00630BCF">
              <w:rPr>
                <w:rFonts w:asciiTheme="majorHAnsi" w:hAnsiTheme="majorHAnsi"/>
                <w:color w:val="auto"/>
                <w:sz w:val="16"/>
                <w:szCs w:val="16"/>
              </w:rPr>
              <w:t xml:space="preserve">month period. We also identified specific elements of the price submission requiring Council deliberation and ensured these were planned into the work program with adequate time provided for feedback. </w:t>
            </w:r>
          </w:p>
          <w:p w14:paraId="6F013C38" w14:textId="3C989DEA" w:rsidR="002D6225" w:rsidRPr="002D6225" w:rsidRDefault="00C40F95" w:rsidP="002D6225">
            <w:pPr>
              <w:pStyle w:val="BodyText"/>
              <w:spacing w:before="0" w:after="40" w:line="240" w:lineRule="auto"/>
              <w:rPr>
                <w:rFonts w:asciiTheme="majorHAnsi" w:hAnsiTheme="majorHAnsi"/>
                <w:color w:val="auto"/>
                <w:sz w:val="16"/>
                <w:szCs w:val="16"/>
              </w:rPr>
            </w:pPr>
            <w:r w:rsidRPr="00630BCF">
              <w:rPr>
                <w:rFonts w:asciiTheme="majorHAnsi" w:hAnsiTheme="majorHAnsi"/>
                <w:color w:val="auto"/>
                <w:sz w:val="16"/>
                <w:szCs w:val="16"/>
              </w:rPr>
              <w:t>Information related to each topic area was prepared to suit the audience and disseminated with time for review</w:t>
            </w:r>
            <w:r>
              <w:rPr>
                <w:rFonts w:asciiTheme="majorHAnsi" w:hAnsiTheme="majorHAnsi"/>
                <w:color w:val="auto"/>
                <w:sz w:val="16"/>
                <w:szCs w:val="16"/>
              </w:rPr>
              <w:t xml:space="preserve">. </w:t>
            </w:r>
            <w:r w:rsidR="002D6225" w:rsidRPr="002D6225">
              <w:rPr>
                <w:rFonts w:asciiTheme="majorHAnsi" w:hAnsiTheme="majorHAnsi"/>
                <w:color w:val="auto"/>
                <w:sz w:val="16"/>
                <w:szCs w:val="16"/>
              </w:rPr>
              <w:t>We used multiple channels to ensure a broad cross section of the community could find out more and participate if they were interested, including digital channels (social media and our Your</w:t>
            </w:r>
            <w:r w:rsidR="00DB0C94">
              <w:rPr>
                <w:rFonts w:asciiTheme="majorHAnsi" w:hAnsiTheme="majorHAnsi"/>
                <w:color w:val="auto"/>
                <w:sz w:val="16"/>
                <w:szCs w:val="16"/>
              </w:rPr>
              <w:t>S</w:t>
            </w:r>
            <w:r w:rsidR="002D6225" w:rsidRPr="002D6225">
              <w:rPr>
                <w:rFonts w:asciiTheme="majorHAnsi" w:hAnsiTheme="majorHAnsi"/>
                <w:color w:val="auto"/>
                <w:sz w:val="16"/>
                <w:szCs w:val="16"/>
              </w:rPr>
              <w:t>ay digital engagement hub) and the more traditional method of stalls at community festivals.</w:t>
            </w:r>
            <w:r w:rsidR="002D6225">
              <w:rPr>
                <w:rFonts w:asciiTheme="majorHAnsi" w:hAnsiTheme="majorHAnsi"/>
                <w:color w:val="auto"/>
                <w:sz w:val="16"/>
                <w:szCs w:val="16"/>
              </w:rPr>
              <w:t xml:space="preserve"> </w:t>
            </w:r>
          </w:p>
          <w:p w14:paraId="1D701FB1" w14:textId="4C4C239E" w:rsidR="002D6225" w:rsidRPr="002D6225" w:rsidRDefault="002D6225" w:rsidP="002D6225">
            <w:pPr>
              <w:pStyle w:val="BodyText"/>
              <w:spacing w:before="0" w:after="40" w:line="240" w:lineRule="auto"/>
              <w:rPr>
                <w:rFonts w:asciiTheme="majorHAnsi" w:hAnsiTheme="majorHAnsi"/>
                <w:color w:val="auto"/>
                <w:sz w:val="16"/>
                <w:szCs w:val="16"/>
              </w:rPr>
            </w:pPr>
            <w:r w:rsidRPr="002D6225">
              <w:rPr>
                <w:rFonts w:asciiTheme="majorHAnsi" w:hAnsiTheme="majorHAnsi"/>
                <w:color w:val="auto"/>
                <w:sz w:val="16"/>
                <w:szCs w:val="16"/>
              </w:rPr>
              <w:t>We included a link to translating services on our YourSay page.</w:t>
            </w:r>
            <w:r>
              <w:rPr>
                <w:rFonts w:asciiTheme="majorHAnsi" w:hAnsiTheme="majorHAnsi"/>
                <w:color w:val="auto"/>
                <w:sz w:val="16"/>
                <w:szCs w:val="16"/>
              </w:rPr>
              <w:t xml:space="preserve"> </w:t>
            </w:r>
          </w:p>
          <w:p w14:paraId="717C79C7" w14:textId="1659208F" w:rsidR="002D6225" w:rsidRPr="002D6225" w:rsidRDefault="002D6225" w:rsidP="002D6225">
            <w:pPr>
              <w:pStyle w:val="BodyText"/>
              <w:spacing w:before="0" w:after="40" w:line="240" w:lineRule="auto"/>
              <w:rPr>
                <w:rFonts w:asciiTheme="majorHAnsi" w:hAnsiTheme="majorHAnsi"/>
                <w:color w:val="auto"/>
                <w:sz w:val="16"/>
                <w:szCs w:val="16"/>
              </w:rPr>
            </w:pPr>
            <w:r w:rsidRPr="002D6225">
              <w:rPr>
                <w:rFonts w:asciiTheme="majorHAnsi" w:hAnsiTheme="majorHAnsi"/>
                <w:color w:val="auto"/>
                <w:sz w:val="16"/>
                <w:szCs w:val="16"/>
              </w:rPr>
              <w:t>Our social research program implemented representative sampling and engagement approaches to ensure we heard from harder to reach and disadvantaged groups. As well as balanced age and gender representation, we specifically targeted people on lower incomes, people who spoke another language at home or with parents and people with a chronic illness or disability who might otherwise find it hard to participate.</w:t>
            </w:r>
            <w:r>
              <w:rPr>
                <w:rFonts w:asciiTheme="majorHAnsi" w:hAnsiTheme="majorHAnsi"/>
                <w:color w:val="auto"/>
                <w:sz w:val="16"/>
                <w:szCs w:val="16"/>
              </w:rPr>
              <w:t xml:space="preserve"> </w:t>
            </w:r>
          </w:p>
          <w:p w14:paraId="0BADA8F5" w14:textId="0A11C030" w:rsidR="002D6225" w:rsidRDefault="002D6225" w:rsidP="002D6225">
            <w:pPr>
              <w:pStyle w:val="BodyText"/>
              <w:spacing w:before="0" w:after="40" w:line="240" w:lineRule="auto"/>
              <w:rPr>
                <w:rFonts w:asciiTheme="majorHAnsi" w:hAnsiTheme="majorHAnsi"/>
                <w:color w:val="auto"/>
                <w:sz w:val="16"/>
                <w:szCs w:val="16"/>
              </w:rPr>
            </w:pPr>
            <w:r w:rsidRPr="002D6225">
              <w:rPr>
                <w:rFonts w:asciiTheme="majorHAnsi" w:hAnsiTheme="majorHAnsi"/>
                <w:color w:val="auto"/>
                <w:sz w:val="16"/>
                <w:szCs w:val="16"/>
              </w:rPr>
              <w:t>Information disseminated in support of engagement activities was written in plain English, made available in audio format and supported by short videos.</w:t>
            </w:r>
            <w:r>
              <w:rPr>
                <w:rFonts w:asciiTheme="majorHAnsi" w:hAnsiTheme="majorHAnsi"/>
                <w:color w:val="auto"/>
                <w:sz w:val="16"/>
                <w:szCs w:val="16"/>
              </w:rPr>
              <w:t xml:space="preserve"> </w:t>
            </w:r>
          </w:p>
          <w:p w14:paraId="67C95CA1" w14:textId="767DD101" w:rsidR="00C40F95" w:rsidRDefault="00C40F95" w:rsidP="00D5492C">
            <w:pPr>
              <w:pStyle w:val="BodyText"/>
              <w:spacing w:before="0" w:after="40" w:line="240" w:lineRule="auto"/>
              <w:rPr>
                <w:rFonts w:asciiTheme="majorHAnsi" w:hAnsiTheme="majorHAnsi"/>
                <w:color w:val="auto"/>
                <w:sz w:val="16"/>
                <w:szCs w:val="16"/>
              </w:rPr>
            </w:pPr>
            <w:r w:rsidRPr="00A73916">
              <w:rPr>
                <w:rFonts w:asciiTheme="majorHAnsi" w:hAnsiTheme="majorHAnsi"/>
                <w:color w:val="auto"/>
                <w:sz w:val="16"/>
                <w:szCs w:val="16"/>
              </w:rPr>
              <w:t xml:space="preserve">Feedback from each stage in </w:t>
            </w:r>
            <w:r w:rsidR="002D6225">
              <w:rPr>
                <w:rFonts w:asciiTheme="majorHAnsi" w:hAnsiTheme="majorHAnsi"/>
                <w:color w:val="auto"/>
                <w:sz w:val="16"/>
                <w:szCs w:val="16"/>
              </w:rPr>
              <w:t xml:space="preserve">the community research (Stage 1 – </w:t>
            </w:r>
            <w:r w:rsidRPr="00A73916">
              <w:rPr>
                <w:rFonts w:asciiTheme="majorHAnsi" w:hAnsiTheme="majorHAnsi"/>
                <w:color w:val="auto"/>
                <w:sz w:val="16"/>
                <w:szCs w:val="16"/>
              </w:rPr>
              <w:t>Community assessment of services, Stage 2 – Preferences and willingness to pay, Stage 3 – Deliberative forum on Customer Outcomes) consistently reflected the usefulness/</w:t>
            </w:r>
            <w:r w:rsidR="00AF1237">
              <w:rPr>
                <w:rFonts w:asciiTheme="majorHAnsi" w:hAnsiTheme="majorHAnsi"/>
                <w:color w:val="auto"/>
                <w:sz w:val="16"/>
                <w:szCs w:val="16"/>
              </w:rPr>
              <w:t xml:space="preserve"> </w:t>
            </w:r>
            <w:r w:rsidRPr="00A73916">
              <w:rPr>
                <w:rFonts w:asciiTheme="majorHAnsi" w:hAnsiTheme="majorHAnsi"/>
                <w:color w:val="auto"/>
                <w:sz w:val="16"/>
                <w:szCs w:val="16"/>
              </w:rPr>
              <w:t xml:space="preserve">appropriateness of the information provided, participants often started out knowing very little about </w:t>
            </w:r>
            <w:r>
              <w:rPr>
                <w:rFonts w:asciiTheme="majorHAnsi" w:hAnsiTheme="majorHAnsi"/>
                <w:color w:val="auto"/>
                <w:sz w:val="16"/>
                <w:szCs w:val="16"/>
              </w:rPr>
              <w:t>Melbourne Water</w:t>
            </w:r>
            <w:r w:rsidRPr="00A73916">
              <w:rPr>
                <w:rFonts w:asciiTheme="majorHAnsi" w:hAnsiTheme="majorHAnsi"/>
                <w:color w:val="auto"/>
                <w:sz w:val="16"/>
                <w:szCs w:val="16"/>
              </w:rPr>
              <w:t xml:space="preserve"> and once they had worked through the information provided (e.g. pre-reading packs and short service videos) were surprised </w:t>
            </w:r>
            <w:r>
              <w:rPr>
                <w:rFonts w:asciiTheme="majorHAnsi" w:hAnsiTheme="majorHAnsi"/>
                <w:color w:val="auto"/>
                <w:sz w:val="16"/>
                <w:szCs w:val="16"/>
              </w:rPr>
              <w:t xml:space="preserve">and </w:t>
            </w:r>
            <w:r w:rsidRPr="00A73916">
              <w:rPr>
                <w:rFonts w:asciiTheme="majorHAnsi" w:hAnsiTheme="majorHAnsi"/>
                <w:color w:val="auto"/>
                <w:sz w:val="16"/>
                <w:szCs w:val="16"/>
              </w:rPr>
              <w:t>often impressed about</w:t>
            </w:r>
            <w:r>
              <w:rPr>
                <w:rFonts w:asciiTheme="majorHAnsi" w:hAnsiTheme="majorHAnsi"/>
                <w:color w:val="auto"/>
                <w:sz w:val="16"/>
                <w:szCs w:val="16"/>
              </w:rPr>
              <w:t xml:space="preserve"> the scale and scope of services we are responsible for</w:t>
            </w:r>
            <w:r w:rsidRPr="00A73916">
              <w:rPr>
                <w:rFonts w:asciiTheme="majorHAnsi" w:hAnsiTheme="majorHAnsi"/>
                <w:color w:val="auto"/>
                <w:sz w:val="16"/>
                <w:szCs w:val="16"/>
              </w:rPr>
              <w:t>. Each of the research reports attest to this.</w:t>
            </w:r>
            <w:r>
              <w:rPr>
                <w:rFonts w:asciiTheme="majorHAnsi" w:hAnsiTheme="majorHAnsi"/>
                <w:color w:val="auto"/>
                <w:sz w:val="16"/>
                <w:szCs w:val="16"/>
              </w:rPr>
              <w:t xml:space="preserve"> </w:t>
            </w:r>
          </w:p>
          <w:p w14:paraId="32F37E9B" w14:textId="2F582A98" w:rsidR="002D6225" w:rsidRPr="00534CD9" w:rsidRDefault="00C40F95" w:rsidP="002D6225">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The </w:t>
            </w:r>
            <w:r w:rsidRPr="00630BCF">
              <w:rPr>
                <w:rFonts w:asciiTheme="majorHAnsi" w:hAnsiTheme="majorHAnsi"/>
                <w:color w:val="auto"/>
                <w:sz w:val="16"/>
                <w:szCs w:val="16"/>
              </w:rPr>
              <w:t>WSCC acknowledged the “genuine effort by Melbourne Water to engage the council during this process and commends their efforts”.</w:t>
            </w:r>
            <w:r w:rsidR="002D6225">
              <w:rPr>
                <w:rFonts w:asciiTheme="majorHAnsi" w:hAnsiTheme="majorHAnsi"/>
                <w:color w:val="auto"/>
                <w:sz w:val="16"/>
                <w:szCs w:val="16"/>
              </w:rPr>
              <w:t xml:space="preserve"> </w:t>
            </w:r>
          </w:p>
        </w:tc>
      </w:tr>
      <w:tr w:rsidR="00C40F95" w:rsidRPr="00837BCC" w14:paraId="4A5C0E88" w14:textId="77777777" w:rsidTr="00D5492C">
        <w:trPr>
          <w:cantSplit/>
          <w:trHeight w:val="340"/>
        </w:trPr>
        <w:tc>
          <w:tcPr>
            <w:tcW w:w="2405" w:type="dxa"/>
            <w:shd w:val="clear" w:color="auto" w:fill="F2F2F2" w:themeFill="background1" w:themeFillShade="F2"/>
          </w:tcPr>
          <w:p w14:paraId="1745ED68" w14:textId="77777777"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To what extent has Melbourne Water demonstrated that the matters it has engaged on are those that have the most influence on the services provided to its various customer groups and prices charged?</w:t>
            </w:r>
          </w:p>
        </w:tc>
        <w:tc>
          <w:tcPr>
            <w:tcW w:w="7289" w:type="dxa"/>
            <w:shd w:val="clear" w:color="auto" w:fill="FFFFFF" w:themeFill="background1"/>
          </w:tcPr>
          <w:p w14:paraId="70B15CEF" w14:textId="385B7F43" w:rsidR="00C40F95"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 xml:space="preserve">Our engagement program followed three clear stages as described in </w:t>
            </w: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_Ref47531819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w:t>
            </w:r>
            <w:r w:rsidR="00DB0C94">
              <w:rPr>
                <w:rFonts w:asciiTheme="majorHAnsi" w:hAnsiTheme="majorHAnsi"/>
                <w:b/>
                <w:color w:val="auto"/>
                <w:sz w:val="16"/>
                <w:szCs w:val="16"/>
              </w:rPr>
              <w:fldChar w:fldCharType="end"/>
            </w:r>
            <w:r w:rsidRPr="00534CD9">
              <w:rPr>
                <w:rFonts w:asciiTheme="majorHAnsi" w:hAnsiTheme="majorHAnsi"/>
                <w:b/>
                <w:color w:val="auto"/>
                <w:sz w:val="16"/>
                <w:szCs w:val="16"/>
              </w:rPr>
              <w:t xml:space="preserve"> </w:t>
            </w:r>
            <w:r w:rsidRPr="00534CD9">
              <w:rPr>
                <w:rFonts w:asciiTheme="majorHAnsi" w:hAnsiTheme="majorHAnsi"/>
                <w:color w:val="auto"/>
                <w:sz w:val="16"/>
                <w:szCs w:val="16"/>
              </w:rPr>
              <w:t xml:space="preserve">seeking to test customer values and focus areas in Stage </w:t>
            </w:r>
            <w:r>
              <w:rPr>
                <w:rFonts w:asciiTheme="majorHAnsi" w:hAnsiTheme="majorHAnsi"/>
                <w:color w:val="auto"/>
                <w:sz w:val="16"/>
                <w:szCs w:val="16"/>
              </w:rPr>
              <w:t xml:space="preserve">1. During this stage, we used the </w:t>
            </w:r>
            <w:r w:rsidRPr="007379DC">
              <w:rPr>
                <w:rFonts w:asciiTheme="majorHAnsi" w:hAnsiTheme="majorHAnsi"/>
                <w:color w:val="auto"/>
                <w:sz w:val="16"/>
                <w:szCs w:val="16"/>
              </w:rPr>
              <w:t xml:space="preserve">dedicated customer forums </w:t>
            </w:r>
            <w:r>
              <w:rPr>
                <w:rFonts w:asciiTheme="majorHAnsi" w:hAnsiTheme="majorHAnsi"/>
                <w:color w:val="auto"/>
                <w:sz w:val="16"/>
                <w:szCs w:val="16"/>
              </w:rPr>
              <w:t xml:space="preserve">to identify key matters of interest to our customers as well as any areas where their preferences could have a material bearing on our proposal. </w:t>
            </w:r>
          </w:p>
          <w:p w14:paraId="5F4738D4" w14:textId="10B959E7" w:rsidR="00C40F95" w:rsidRPr="00534CD9" w:rsidRDefault="00C40F95" w:rsidP="00D5492C">
            <w:pPr>
              <w:pStyle w:val="BodyText"/>
              <w:spacing w:before="0" w:after="40" w:line="240" w:lineRule="auto"/>
              <w:rPr>
                <w:rFonts w:asciiTheme="majorHAnsi" w:hAnsiTheme="majorHAnsi"/>
                <w:color w:val="auto"/>
                <w:sz w:val="16"/>
                <w:szCs w:val="16"/>
              </w:rPr>
            </w:pPr>
            <w:r w:rsidRPr="007379DC">
              <w:rPr>
                <w:rFonts w:asciiTheme="majorHAnsi" w:hAnsiTheme="majorHAnsi"/>
                <w:color w:val="auto"/>
                <w:sz w:val="16"/>
                <w:szCs w:val="16"/>
              </w:rPr>
              <w:t xml:space="preserve">Our best offer has been heavily influenced by the work we undertook with these councils and </w:t>
            </w:r>
            <w:r>
              <w:rPr>
                <w:rFonts w:asciiTheme="majorHAnsi" w:hAnsiTheme="majorHAnsi"/>
                <w:color w:val="auto"/>
                <w:sz w:val="16"/>
                <w:szCs w:val="16"/>
              </w:rPr>
              <w:t xml:space="preserve">the influence our customers have had on our proposal is highlighted in </w:t>
            </w:r>
            <w:r w:rsidRPr="00534CD9">
              <w:rPr>
                <w:rFonts w:asciiTheme="majorHAnsi" w:hAnsiTheme="majorHAnsi"/>
                <w:b/>
                <w:color w:val="auto"/>
                <w:sz w:val="16"/>
                <w:szCs w:val="16"/>
              </w:rPr>
              <w:t>Section </w:t>
            </w:r>
            <w:r w:rsidRPr="00534CD9">
              <w:rPr>
                <w:rFonts w:asciiTheme="majorHAnsi" w:hAnsiTheme="majorHAnsi"/>
                <w:b/>
                <w:color w:val="auto"/>
                <w:sz w:val="16"/>
                <w:szCs w:val="16"/>
              </w:rPr>
              <w:fldChar w:fldCharType="begin"/>
            </w:r>
            <w:r w:rsidRPr="00534CD9">
              <w:rPr>
                <w:rFonts w:asciiTheme="majorHAnsi" w:hAnsiTheme="majorHAnsi"/>
                <w:b/>
                <w:color w:val="auto"/>
                <w:sz w:val="16"/>
                <w:szCs w:val="16"/>
              </w:rPr>
              <w:instrText xml:space="preserve"> REF _Ref45268051 \n \h  \* MERGEFORMAT </w:instrText>
            </w:r>
            <w:r w:rsidRPr="00534CD9">
              <w:rPr>
                <w:rFonts w:asciiTheme="majorHAnsi" w:hAnsiTheme="majorHAnsi"/>
                <w:b/>
                <w:color w:val="auto"/>
                <w:sz w:val="16"/>
                <w:szCs w:val="16"/>
              </w:rPr>
            </w:r>
            <w:r w:rsidRPr="00534CD9">
              <w:rPr>
                <w:rFonts w:asciiTheme="majorHAnsi" w:hAnsiTheme="majorHAnsi"/>
                <w:b/>
                <w:color w:val="auto"/>
                <w:sz w:val="16"/>
                <w:szCs w:val="16"/>
              </w:rPr>
              <w:fldChar w:fldCharType="separate"/>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_Ref45268051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S2.3</w:t>
            </w:r>
            <w:r w:rsidR="00DB0C94">
              <w:rPr>
                <w:rFonts w:asciiTheme="majorHAnsi" w:hAnsiTheme="majorHAnsi"/>
                <w:b/>
                <w:color w:val="auto"/>
                <w:sz w:val="16"/>
                <w:szCs w:val="16"/>
              </w:rPr>
              <w:fldChar w:fldCharType="end"/>
            </w:r>
            <w:r w:rsidRPr="00534CD9">
              <w:rPr>
                <w:rFonts w:asciiTheme="majorHAnsi" w:hAnsiTheme="majorHAnsi"/>
                <w:b/>
                <w:color w:val="auto"/>
                <w:sz w:val="16"/>
                <w:szCs w:val="16"/>
              </w:rPr>
              <w:fldChar w:fldCharType="end"/>
            </w:r>
            <w:r w:rsidRPr="007379DC">
              <w:rPr>
                <w:rFonts w:asciiTheme="majorHAnsi" w:hAnsiTheme="majorHAnsi"/>
                <w:color w:val="auto"/>
                <w:sz w:val="16"/>
                <w:szCs w:val="16"/>
              </w:rPr>
              <w:t>.</w:t>
            </w:r>
            <w:r>
              <w:rPr>
                <w:rFonts w:asciiTheme="majorHAnsi" w:hAnsiTheme="majorHAnsi"/>
                <w:color w:val="auto"/>
                <w:sz w:val="16"/>
                <w:szCs w:val="16"/>
              </w:rPr>
              <w:t xml:space="preserve"> </w:t>
            </w:r>
          </w:p>
        </w:tc>
      </w:tr>
      <w:tr w:rsidR="00C40F95" w:rsidRPr="00837BCC" w14:paraId="5524CD18" w14:textId="77777777" w:rsidTr="00D5492C">
        <w:trPr>
          <w:cnfStyle w:val="000000010000" w:firstRow="0" w:lastRow="0" w:firstColumn="0" w:lastColumn="0" w:oddVBand="0" w:evenVBand="0" w:oddHBand="0" w:evenHBand="1" w:firstRowFirstColumn="0" w:firstRowLastColumn="0" w:lastRowFirstColumn="0" w:lastRowLastColumn="0"/>
          <w:cantSplit/>
          <w:trHeight w:val="340"/>
        </w:trPr>
        <w:tc>
          <w:tcPr>
            <w:tcW w:w="2405" w:type="dxa"/>
            <w:shd w:val="clear" w:color="auto" w:fill="F2F2F2" w:themeFill="background1" w:themeFillShade="F2"/>
          </w:tcPr>
          <w:p w14:paraId="48A6585D" w14:textId="77777777"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To what extent has Melbourne Water explained how it decided when to carry out its engagement?</w:t>
            </w:r>
          </w:p>
        </w:tc>
        <w:tc>
          <w:tcPr>
            <w:tcW w:w="7289" w:type="dxa"/>
            <w:shd w:val="clear" w:color="auto" w:fill="FFFFFF" w:themeFill="background1"/>
          </w:tcPr>
          <w:p w14:paraId="3098C346" w14:textId="27ED8CA4"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_Ref47533033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S2.2.1</w:t>
            </w:r>
            <w:r w:rsidR="00DB0C94">
              <w:rPr>
                <w:rFonts w:asciiTheme="majorHAnsi" w:hAnsiTheme="majorHAnsi"/>
                <w:b/>
                <w:color w:val="auto"/>
                <w:sz w:val="16"/>
                <w:szCs w:val="16"/>
              </w:rPr>
              <w:fldChar w:fldCharType="end"/>
            </w:r>
            <w:r w:rsidRPr="00534CD9">
              <w:rPr>
                <w:rFonts w:asciiTheme="majorHAnsi" w:hAnsiTheme="majorHAnsi"/>
                <w:color w:val="auto"/>
                <w:sz w:val="16"/>
                <w:szCs w:val="16"/>
              </w:rPr>
              <w:t xml:space="preserve"> sets out how we engaged with our various customer groups, commencing in the pre-planning stage of our price submission development process. </w:t>
            </w:r>
          </w:p>
          <w:p w14:paraId="6F8825F3" w14:textId="0F74E138" w:rsidR="00C40F95" w:rsidRPr="00534CD9" w:rsidRDefault="00C40F95" w:rsidP="001A1002">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 xml:space="preserve">Our engagement program followed three clear stages as described in </w:t>
            </w: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_Ref47531819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w:t>
            </w:r>
            <w:r w:rsidR="00DB0C94">
              <w:rPr>
                <w:rFonts w:asciiTheme="majorHAnsi" w:hAnsiTheme="majorHAnsi"/>
                <w:b/>
                <w:color w:val="auto"/>
                <w:sz w:val="16"/>
                <w:szCs w:val="16"/>
              </w:rPr>
              <w:fldChar w:fldCharType="end"/>
            </w:r>
            <w:r w:rsidRPr="00534CD9">
              <w:rPr>
                <w:rFonts w:asciiTheme="majorHAnsi" w:hAnsiTheme="majorHAnsi"/>
                <w:b/>
                <w:color w:val="auto"/>
                <w:sz w:val="16"/>
                <w:szCs w:val="16"/>
              </w:rPr>
              <w:t xml:space="preserve"> </w:t>
            </w:r>
            <w:r w:rsidRPr="00534CD9">
              <w:rPr>
                <w:rFonts w:asciiTheme="majorHAnsi" w:hAnsiTheme="majorHAnsi"/>
                <w:color w:val="auto"/>
                <w:sz w:val="16"/>
                <w:szCs w:val="16"/>
              </w:rPr>
              <w:t xml:space="preserve">seeking to test customer values and focus areas in Stage 1, understand customer preferences in Stage 2 and validate our proposals in Stage 3. </w:t>
            </w:r>
          </w:p>
        </w:tc>
      </w:tr>
      <w:tr w:rsidR="00C40F95" w:rsidRPr="00837BCC" w14:paraId="374A8437" w14:textId="77777777" w:rsidTr="00D5492C">
        <w:trPr>
          <w:cantSplit/>
          <w:trHeight w:val="340"/>
        </w:trPr>
        <w:tc>
          <w:tcPr>
            <w:tcW w:w="2405" w:type="dxa"/>
            <w:shd w:val="clear" w:color="auto" w:fill="F2F2F2" w:themeFill="background1" w:themeFillShade="F2"/>
          </w:tcPr>
          <w:p w14:paraId="7FDCE842" w14:textId="77777777"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To what extent has Melbourne Water demonstrated how its engagement with its various customer groups has influenced its submission?</w:t>
            </w:r>
          </w:p>
        </w:tc>
        <w:tc>
          <w:tcPr>
            <w:tcW w:w="7289" w:type="dxa"/>
            <w:shd w:val="clear" w:color="auto" w:fill="FFFFFF" w:themeFill="background1"/>
          </w:tcPr>
          <w:p w14:paraId="58C7244F" w14:textId="40B1F66C" w:rsidR="00C40F95" w:rsidRPr="00534CD9" w:rsidRDefault="00C40F95" w:rsidP="00D5492C">
            <w:pPr>
              <w:pStyle w:val="BodyText"/>
              <w:spacing w:before="0" w:after="40" w:line="240" w:lineRule="auto"/>
              <w:rPr>
                <w:rFonts w:asciiTheme="majorHAnsi" w:hAnsiTheme="majorHAnsi"/>
                <w:color w:val="auto"/>
                <w:sz w:val="16"/>
                <w:szCs w:val="16"/>
              </w:rPr>
            </w:pPr>
            <w:r w:rsidRPr="00534CD9">
              <w:rPr>
                <w:rFonts w:asciiTheme="majorHAnsi" w:hAnsiTheme="majorHAnsi"/>
                <w:color w:val="auto"/>
                <w:sz w:val="16"/>
                <w:szCs w:val="16"/>
              </w:rPr>
              <w:t xml:space="preserve">Our engagement program has influenced nearly every aspect of the development of this submission including our expenditure levels, treatment of Victorian Desalination Plant security payments, the introduction of </w:t>
            </w:r>
            <w:r w:rsidR="00B42318">
              <w:rPr>
                <w:rFonts w:asciiTheme="majorHAnsi" w:hAnsiTheme="majorHAnsi"/>
                <w:color w:val="auto"/>
                <w:sz w:val="16"/>
                <w:szCs w:val="16"/>
              </w:rPr>
              <w:t>GSL</w:t>
            </w:r>
            <w:r w:rsidRPr="00534CD9">
              <w:rPr>
                <w:rFonts w:asciiTheme="majorHAnsi" w:hAnsiTheme="majorHAnsi"/>
                <w:color w:val="auto"/>
                <w:sz w:val="16"/>
                <w:szCs w:val="16"/>
              </w:rPr>
              <w:t xml:space="preserve">s, the length of our regulatory period and much more. </w:t>
            </w:r>
          </w:p>
          <w:p w14:paraId="6AC8E01C" w14:textId="129AAAD5" w:rsidR="00C40F95" w:rsidRPr="00534CD9" w:rsidRDefault="00C40F95" w:rsidP="00D5492C">
            <w:pPr>
              <w:pStyle w:val="BodyText"/>
              <w:spacing w:before="0" w:after="40" w:line="240" w:lineRule="auto"/>
              <w:rPr>
                <w:color w:val="auto"/>
                <w:sz w:val="18"/>
              </w:rPr>
            </w:pP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_Ref47531819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w:t>
            </w:r>
            <w:r w:rsidR="00DB0C94">
              <w:rPr>
                <w:rFonts w:asciiTheme="majorHAnsi" w:hAnsiTheme="majorHAnsi"/>
                <w:b/>
                <w:color w:val="auto"/>
                <w:sz w:val="16"/>
                <w:szCs w:val="16"/>
              </w:rPr>
              <w:fldChar w:fldCharType="end"/>
            </w:r>
            <w:r w:rsidRPr="00534CD9">
              <w:rPr>
                <w:rFonts w:asciiTheme="majorHAnsi" w:hAnsiTheme="majorHAnsi"/>
                <w:color w:val="auto"/>
                <w:sz w:val="16"/>
                <w:szCs w:val="16"/>
              </w:rPr>
              <w:t xml:space="preserve"> of the supplementary document outlines our engagement journey in greater detail, while </w:t>
            </w:r>
            <w:r w:rsidRPr="00534CD9">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_Ref45268051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S2.3</w:t>
            </w:r>
            <w:r w:rsidR="00DB0C94">
              <w:rPr>
                <w:rFonts w:asciiTheme="majorHAnsi" w:hAnsiTheme="majorHAnsi"/>
                <w:b/>
                <w:color w:val="auto"/>
                <w:sz w:val="16"/>
                <w:szCs w:val="16"/>
              </w:rPr>
              <w:fldChar w:fldCharType="end"/>
            </w:r>
            <w:r w:rsidRPr="00534CD9">
              <w:rPr>
                <w:rFonts w:asciiTheme="majorHAnsi" w:hAnsiTheme="majorHAnsi"/>
                <w:color w:val="auto"/>
                <w:sz w:val="16"/>
                <w:szCs w:val="16"/>
              </w:rPr>
              <w:t xml:space="preserve"> highlights the key areas where customers have influenced our submission. </w:t>
            </w:r>
          </w:p>
        </w:tc>
      </w:tr>
    </w:tbl>
    <w:p w14:paraId="46B3C968" w14:textId="77777777" w:rsidR="00C40F95" w:rsidRDefault="00C40F95" w:rsidP="007320E9">
      <w:pPr>
        <w:pStyle w:val="BodyText"/>
      </w:pPr>
    </w:p>
    <w:p w14:paraId="37DF445D" w14:textId="127C43AE" w:rsidR="00C40F95" w:rsidRPr="004B32C4" w:rsidRDefault="00C40F95" w:rsidP="00C40F95">
      <w:pPr>
        <w:pStyle w:val="BodyText"/>
      </w:pPr>
      <w:r>
        <w:t xml:space="preserve">A response to each of the ESC’s guiding management questions is also provided in </w:t>
      </w:r>
      <w:r w:rsidRPr="0006080D">
        <w:rPr>
          <w:b/>
        </w:rPr>
        <w:fldChar w:fldCharType="begin"/>
      </w:r>
      <w:r w:rsidRPr="0006080D">
        <w:rPr>
          <w:b/>
        </w:rPr>
        <w:instrText xml:space="preserve"> REF _Ref47520008 \h  \* MERGEFORMAT </w:instrText>
      </w:r>
      <w:r w:rsidRPr="0006080D">
        <w:rPr>
          <w:b/>
        </w:rPr>
      </w:r>
      <w:r w:rsidRPr="0006080D">
        <w:rPr>
          <w:b/>
        </w:rPr>
        <w:fldChar w:fldCharType="separate"/>
      </w:r>
      <w:r w:rsidR="00AB54E8" w:rsidRPr="00DC60BE">
        <w:rPr>
          <w:b/>
        </w:rPr>
        <w:t xml:space="preserve">Table </w:t>
      </w:r>
      <w:r w:rsidR="00AB54E8" w:rsidRPr="00DC60BE">
        <w:rPr>
          <w:b/>
          <w:noProof/>
        </w:rPr>
        <w:t>74</w:t>
      </w:r>
      <w:r w:rsidRPr="0006080D">
        <w:rPr>
          <w:b/>
        </w:rPr>
        <w:fldChar w:fldCharType="end"/>
      </w:r>
      <w:r>
        <w:t xml:space="preserve">. </w:t>
      </w:r>
    </w:p>
    <w:p w14:paraId="0B4E6F8B" w14:textId="39CAB62C" w:rsidR="00C40F95" w:rsidRDefault="00C40F95" w:rsidP="00C40F95">
      <w:pPr>
        <w:pStyle w:val="Caption"/>
      </w:pPr>
      <w:bookmarkStart w:id="550" w:name="_Ref47520008"/>
      <w:bookmarkStart w:id="551" w:name="_Toc54705887"/>
      <w:r>
        <w:t xml:space="preserve">Table </w:t>
      </w:r>
      <w:fldSimple w:instr=" SEQ Table \* ARABIC ">
        <w:r w:rsidR="00AB54E8">
          <w:rPr>
            <w:noProof/>
          </w:rPr>
          <w:t>74</w:t>
        </w:r>
      </w:fldSimple>
      <w:bookmarkEnd w:id="550"/>
      <w:r>
        <w:tab/>
        <w:t xml:space="preserve">Response to ESC </w:t>
      </w:r>
      <w:r w:rsidRPr="00837BCC">
        <w:t>guiding questions</w:t>
      </w:r>
      <w:r>
        <w:t xml:space="preserve"> for Management</w:t>
      </w:r>
      <w:bookmarkEnd w:id="551"/>
    </w:p>
    <w:tbl>
      <w:tblPr>
        <w:tblStyle w:val="MWTableGrid"/>
        <w:tblW w:w="9694" w:type="dxa"/>
        <w:tblLook w:val="04A0" w:firstRow="1" w:lastRow="0" w:firstColumn="1" w:lastColumn="0" w:noHBand="0" w:noVBand="1"/>
      </w:tblPr>
      <w:tblGrid>
        <w:gridCol w:w="2405"/>
        <w:gridCol w:w="7289"/>
      </w:tblGrid>
      <w:tr w:rsidR="00C40F95" w:rsidRPr="00837BCC" w14:paraId="7FAFC99A" w14:textId="77777777" w:rsidTr="00D5492C">
        <w:trPr>
          <w:cnfStyle w:val="100000000000" w:firstRow="1" w:lastRow="0" w:firstColumn="0" w:lastColumn="0" w:oddVBand="0" w:evenVBand="0" w:oddHBand="0" w:evenHBand="0" w:firstRowFirstColumn="0" w:firstRowLastColumn="0" w:lastRowFirstColumn="0" w:lastRowLastColumn="0"/>
          <w:cantSplit/>
          <w:trHeight w:val="340"/>
        </w:trPr>
        <w:tc>
          <w:tcPr>
            <w:tcW w:w="2405" w:type="dxa"/>
            <w:shd w:val="clear" w:color="auto" w:fill="D9D9D9" w:themeFill="background1" w:themeFillShade="D9"/>
            <w:vAlign w:val="center"/>
          </w:tcPr>
          <w:p w14:paraId="5B19CD1C" w14:textId="77777777" w:rsidR="00C40F95" w:rsidRPr="00837BCC" w:rsidRDefault="00C40F95"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Question</w:t>
            </w:r>
          </w:p>
        </w:tc>
        <w:tc>
          <w:tcPr>
            <w:tcW w:w="7289" w:type="dxa"/>
            <w:shd w:val="clear" w:color="auto" w:fill="D9D9D9" w:themeFill="background1" w:themeFillShade="D9"/>
            <w:vAlign w:val="center"/>
          </w:tcPr>
          <w:p w14:paraId="07DE8C0F" w14:textId="77777777" w:rsidR="00C40F95" w:rsidRPr="00837BCC" w:rsidRDefault="00C40F95"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Response</w:t>
            </w:r>
          </w:p>
        </w:tc>
      </w:tr>
      <w:tr w:rsidR="00C40F95" w:rsidRPr="00837BCC" w14:paraId="247CE4F0" w14:textId="77777777" w:rsidTr="00D5492C">
        <w:trPr>
          <w:cantSplit/>
          <w:trHeight w:val="340"/>
        </w:trPr>
        <w:tc>
          <w:tcPr>
            <w:tcW w:w="2405" w:type="dxa"/>
            <w:shd w:val="clear" w:color="auto" w:fill="F2F2F2" w:themeFill="background1" w:themeFillShade="F2"/>
          </w:tcPr>
          <w:p w14:paraId="15D614F4"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5A6089">
              <w:rPr>
                <w:rFonts w:asciiTheme="majorHAnsi" w:hAnsiTheme="majorHAnsi"/>
                <w:color w:val="auto"/>
                <w:sz w:val="16"/>
                <w:szCs w:val="16"/>
              </w:rPr>
              <w:t>To what extent has Melbourne Water demonstrated how its proposed prices reflect only prudent and efficient expenditure?</w:t>
            </w:r>
          </w:p>
        </w:tc>
        <w:tc>
          <w:tcPr>
            <w:tcW w:w="7289" w:type="dxa"/>
            <w:shd w:val="clear" w:color="auto" w:fill="FFFFFF" w:themeFill="background1"/>
          </w:tcPr>
          <w:p w14:paraId="50EE9FCB" w14:textId="3BD2634B"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In </w:t>
            </w:r>
            <w:r w:rsidRPr="00F058DE">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_Ref47521868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S4</w:t>
            </w:r>
            <w:r w:rsidR="00DB0C94">
              <w:rPr>
                <w:rFonts w:asciiTheme="majorHAnsi" w:hAnsiTheme="majorHAnsi"/>
                <w:b/>
                <w:color w:val="auto"/>
                <w:sz w:val="16"/>
                <w:szCs w:val="16"/>
              </w:rPr>
              <w:fldChar w:fldCharType="end"/>
            </w:r>
            <w:r>
              <w:rPr>
                <w:rFonts w:asciiTheme="majorHAnsi" w:hAnsiTheme="majorHAnsi"/>
                <w:color w:val="auto"/>
                <w:sz w:val="16"/>
                <w:szCs w:val="16"/>
              </w:rPr>
              <w:t xml:space="preserve">, </w:t>
            </w:r>
            <w:r w:rsidRPr="00F7367B">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_Ref37069634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S5</w:t>
            </w:r>
            <w:r w:rsidR="00DB0C94">
              <w:rPr>
                <w:rFonts w:asciiTheme="majorHAnsi" w:hAnsiTheme="majorHAnsi"/>
                <w:b/>
                <w:color w:val="auto"/>
                <w:sz w:val="16"/>
                <w:szCs w:val="16"/>
              </w:rPr>
              <w:fldChar w:fldCharType="end"/>
            </w:r>
            <w:r>
              <w:rPr>
                <w:rFonts w:asciiTheme="majorHAnsi" w:hAnsiTheme="majorHAnsi"/>
                <w:color w:val="auto"/>
                <w:sz w:val="16"/>
                <w:szCs w:val="16"/>
              </w:rPr>
              <w:t xml:space="preserve"> and </w:t>
            </w:r>
            <w:r w:rsidRPr="00F7367B">
              <w:rPr>
                <w:rFonts w:asciiTheme="majorHAnsi" w:hAnsiTheme="majorHAnsi"/>
                <w:b/>
                <w:color w:val="auto"/>
                <w:sz w:val="16"/>
                <w:szCs w:val="16"/>
              </w:rPr>
              <w:t>Section</w:t>
            </w:r>
            <w:r w:rsidR="00DB0C94">
              <w:rPr>
                <w:rFonts w:asciiTheme="majorHAnsi" w:hAnsiTheme="majorHAnsi"/>
                <w:b/>
                <w:color w:val="auto"/>
                <w:sz w:val="16"/>
                <w:szCs w:val="16"/>
              </w:rPr>
              <w:t xml:space="preserve"> </w:t>
            </w:r>
            <w:r w:rsidR="00AF1237">
              <w:rPr>
                <w:rFonts w:asciiTheme="majorHAnsi" w:hAnsiTheme="majorHAnsi"/>
                <w:b/>
                <w:color w:val="auto"/>
                <w:sz w:val="16"/>
                <w:szCs w:val="16"/>
              </w:rPr>
              <w:fldChar w:fldCharType="begin"/>
            </w:r>
            <w:r w:rsidR="00AF1237">
              <w:rPr>
                <w:rFonts w:asciiTheme="majorHAnsi" w:hAnsiTheme="majorHAnsi"/>
                <w:b/>
                <w:color w:val="auto"/>
                <w:sz w:val="16"/>
                <w:szCs w:val="16"/>
              </w:rPr>
              <w:instrText xml:space="preserve"> REF _Ref47520853 \r \h </w:instrText>
            </w:r>
            <w:r w:rsidR="00AF1237">
              <w:rPr>
                <w:rFonts w:asciiTheme="majorHAnsi" w:hAnsiTheme="majorHAnsi"/>
                <w:b/>
                <w:color w:val="auto"/>
                <w:sz w:val="16"/>
                <w:szCs w:val="16"/>
              </w:rPr>
            </w:r>
            <w:r w:rsidR="00AF1237">
              <w:rPr>
                <w:rFonts w:asciiTheme="majorHAnsi" w:hAnsiTheme="majorHAnsi"/>
                <w:b/>
                <w:color w:val="auto"/>
                <w:sz w:val="16"/>
                <w:szCs w:val="16"/>
              </w:rPr>
              <w:fldChar w:fldCharType="separate"/>
            </w:r>
            <w:r w:rsidR="00AF1237">
              <w:rPr>
                <w:rFonts w:asciiTheme="majorHAnsi" w:hAnsiTheme="majorHAnsi"/>
                <w:b/>
                <w:color w:val="auto"/>
                <w:sz w:val="16"/>
                <w:szCs w:val="16"/>
              </w:rPr>
              <w:t>S6</w:t>
            </w:r>
            <w:r w:rsidR="00AF1237">
              <w:rPr>
                <w:rFonts w:asciiTheme="majorHAnsi" w:hAnsiTheme="majorHAnsi"/>
                <w:b/>
                <w:color w:val="auto"/>
                <w:sz w:val="16"/>
                <w:szCs w:val="16"/>
              </w:rPr>
              <w:fldChar w:fldCharType="end"/>
            </w:r>
            <w:r>
              <w:rPr>
                <w:rFonts w:asciiTheme="majorHAnsi" w:hAnsiTheme="majorHAnsi"/>
                <w:color w:val="auto"/>
                <w:sz w:val="16"/>
                <w:szCs w:val="16"/>
              </w:rPr>
              <w:t xml:space="preserve"> we set out the management, demand and expenditure forecasting actions we have taken to satisfy ourselves that our prices are based on prudent and efficient expenditure. </w:t>
            </w:r>
          </w:p>
          <w:p w14:paraId="6D750FB3" w14:textId="77777777"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Management actions include robust internal (finance, senior managers, Leadership Team and Board) and external (KMPG) reviews challenging the basis for forecast costs and ensuring that we are not asking customers to bear an inappropriate level of risk in those costs we do take forward (see Risk for further discussion of this point). </w:t>
            </w:r>
          </w:p>
          <w:p w14:paraId="3EE847E1" w14:textId="77777777"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Our demand forecasts have been prepared collaboratively with retail water companies, reviewed by KPMG and tested thoroughly by our project team. </w:t>
            </w:r>
          </w:p>
          <w:p w14:paraId="701A5455" w14:textId="77777777" w:rsidR="00C40F95" w:rsidRPr="00F7367B" w:rsidRDefault="00C40F95" w:rsidP="00D5492C">
            <w:pPr>
              <w:pStyle w:val="BodyText"/>
              <w:spacing w:before="0" w:after="40" w:line="240" w:lineRule="auto"/>
              <w:rPr>
                <w:rFonts w:asciiTheme="majorHAnsi" w:hAnsiTheme="majorHAnsi"/>
                <w:color w:val="auto"/>
                <w:sz w:val="16"/>
                <w:szCs w:val="16"/>
              </w:rPr>
            </w:pPr>
            <w:r w:rsidRPr="00F7367B">
              <w:rPr>
                <w:rFonts w:asciiTheme="majorHAnsi" w:hAnsiTheme="majorHAnsi"/>
                <w:color w:val="auto"/>
                <w:sz w:val="16"/>
                <w:szCs w:val="16"/>
              </w:rPr>
              <w:t xml:space="preserve">We </w:t>
            </w:r>
            <w:r>
              <w:rPr>
                <w:rFonts w:asciiTheme="majorHAnsi" w:hAnsiTheme="majorHAnsi"/>
                <w:color w:val="auto"/>
                <w:sz w:val="16"/>
                <w:szCs w:val="16"/>
              </w:rPr>
              <w:t>have applied the ESC’s</w:t>
            </w:r>
            <w:r w:rsidRPr="00F7367B">
              <w:rPr>
                <w:rFonts w:asciiTheme="majorHAnsi" w:hAnsiTheme="majorHAnsi"/>
                <w:color w:val="auto"/>
                <w:sz w:val="16"/>
                <w:szCs w:val="16"/>
              </w:rPr>
              <w:t xml:space="preserve"> base-step-trend process </w:t>
            </w:r>
            <w:r>
              <w:rPr>
                <w:rFonts w:asciiTheme="majorHAnsi" w:hAnsiTheme="majorHAnsi"/>
                <w:color w:val="auto"/>
                <w:sz w:val="16"/>
                <w:szCs w:val="16"/>
              </w:rPr>
              <w:t xml:space="preserve">to the development of our opex forecasts, again </w:t>
            </w:r>
            <w:r w:rsidRPr="00F7367B">
              <w:rPr>
                <w:rFonts w:asciiTheme="majorHAnsi" w:hAnsiTheme="majorHAnsi"/>
                <w:color w:val="auto"/>
                <w:sz w:val="16"/>
                <w:szCs w:val="16"/>
              </w:rPr>
              <w:t xml:space="preserve">with strong </w:t>
            </w:r>
            <w:r>
              <w:rPr>
                <w:rFonts w:asciiTheme="majorHAnsi" w:hAnsiTheme="majorHAnsi"/>
                <w:color w:val="auto"/>
                <w:sz w:val="16"/>
                <w:szCs w:val="16"/>
              </w:rPr>
              <w:t>Leadership Team</w:t>
            </w:r>
            <w:r w:rsidRPr="00F7367B">
              <w:rPr>
                <w:rFonts w:asciiTheme="majorHAnsi" w:hAnsiTheme="majorHAnsi"/>
                <w:color w:val="auto"/>
                <w:sz w:val="16"/>
                <w:szCs w:val="16"/>
              </w:rPr>
              <w:t xml:space="preserve"> and Board oversight. </w:t>
            </w:r>
          </w:p>
          <w:p w14:paraId="3D2239AA" w14:textId="77777777" w:rsidR="00C40F95" w:rsidRPr="00F7367B" w:rsidRDefault="00C40F95" w:rsidP="00D5492C">
            <w:pPr>
              <w:pStyle w:val="BodyText"/>
              <w:spacing w:before="0" w:after="40" w:line="240" w:lineRule="auto"/>
              <w:rPr>
                <w:rFonts w:asciiTheme="majorHAnsi" w:hAnsiTheme="majorHAnsi"/>
                <w:color w:val="auto"/>
                <w:sz w:val="16"/>
                <w:szCs w:val="16"/>
              </w:rPr>
            </w:pPr>
            <w:r w:rsidRPr="00F7367B">
              <w:rPr>
                <w:rFonts w:asciiTheme="majorHAnsi" w:hAnsiTheme="majorHAnsi"/>
                <w:color w:val="auto"/>
                <w:sz w:val="16"/>
                <w:szCs w:val="16"/>
              </w:rPr>
              <w:t>We have self-applied the energy benchmarking approach preferred by the ESC in 2016</w:t>
            </w:r>
            <w:r>
              <w:rPr>
                <w:rFonts w:asciiTheme="majorHAnsi" w:hAnsiTheme="majorHAnsi"/>
                <w:color w:val="auto"/>
                <w:sz w:val="16"/>
                <w:szCs w:val="16"/>
              </w:rPr>
              <w:t xml:space="preserve">. </w:t>
            </w:r>
          </w:p>
          <w:p w14:paraId="650B011A" w14:textId="39390825" w:rsidR="00C40F95" w:rsidRPr="00F7367B"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Our capital forecasts are underpinned by major projects and programs for which P50 estimates and b</w:t>
            </w:r>
            <w:r w:rsidRPr="00F7367B">
              <w:rPr>
                <w:rFonts w:asciiTheme="majorHAnsi" w:hAnsiTheme="majorHAnsi"/>
                <w:color w:val="auto"/>
                <w:sz w:val="16"/>
                <w:szCs w:val="16"/>
              </w:rPr>
              <w:t xml:space="preserve">usiness cases </w:t>
            </w:r>
            <w:r>
              <w:rPr>
                <w:rFonts w:asciiTheme="majorHAnsi" w:hAnsiTheme="majorHAnsi"/>
                <w:color w:val="auto"/>
                <w:sz w:val="16"/>
                <w:szCs w:val="16"/>
              </w:rPr>
              <w:t>are available</w:t>
            </w:r>
            <w:r w:rsidR="00DB0C94">
              <w:rPr>
                <w:rFonts w:asciiTheme="majorHAnsi" w:hAnsiTheme="majorHAnsi"/>
                <w:color w:val="auto"/>
                <w:sz w:val="16"/>
                <w:szCs w:val="16"/>
              </w:rPr>
              <w:t>,</w:t>
            </w:r>
            <w:r>
              <w:rPr>
                <w:rFonts w:asciiTheme="majorHAnsi" w:hAnsiTheme="majorHAnsi"/>
                <w:color w:val="auto"/>
                <w:sz w:val="16"/>
                <w:szCs w:val="16"/>
              </w:rPr>
              <w:t xml:space="preserve"> and w</w:t>
            </w:r>
            <w:r w:rsidRPr="00F7367B">
              <w:rPr>
                <w:rFonts w:asciiTheme="majorHAnsi" w:hAnsiTheme="majorHAnsi"/>
                <w:color w:val="auto"/>
                <w:sz w:val="16"/>
                <w:szCs w:val="16"/>
              </w:rPr>
              <w:t xml:space="preserve">e propose to deliver large parts of our program using competitive processes </w:t>
            </w:r>
            <w:r>
              <w:rPr>
                <w:rFonts w:asciiTheme="majorHAnsi" w:hAnsiTheme="majorHAnsi"/>
                <w:color w:val="auto"/>
                <w:sz w:val="16"/>
                <w:szCs w:val="16"/>
              </w:rPr>
              <w:t xml:space="preserve">such as the open market and our major framework agreement. </w:t>
            </w:r>
          </w:p>
          <w:p w14:paraId="7236342F" w14:textId="77777777" w:rsidR="00C40F95" w:rsidRPr="00837BCC"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We have clearly identified and mitigated uncertain expenditure such as pumping costs associated with accommodating water from the Victorian Desalination Plant</w:t>
            </w:r>
            <w:r w:rsidRPr="00F7367B">
              <w:rPr>
                <w:rFonts w:asciiTheme="majorHAnsi" w:hAnsiTheme="majorHAnsi"/>
                <w:color w:val="auto"/>
                <w:sz w:val="16"/>
                <w:szCs w:val="16"/>
              </w:rPr>
              <w:t>.</w:t>
            </w:r>
          </w:p>
        </w:tc>
      </w:tr>
      <w:tr w:rsidR="00C40F95" w:rsidRPr="00837BCC" w14:paraId="53916FF1" w14:textId="77777777" w:rsidTr="00D5492C">
        <w:trPr>
          <w:cnfStyle w:val="000000010000" w:firstRow="0" w:lastRow="0" w:firstColumn="0" w:lastColumn="0" w:oddVBand="0" w:evenVBand="0" w:oddHBand="0" w:evenHBand="1" w:firstRowFirstColumn="0" w:firstRowLastColumn="0" w:lastRowFirstColumn="0" w:lastRowLastColumn="0"/>
          <w:cantSplit/>
          <w:trHeight w:val="340"/>
        </w:trPr>
        <w:tc>
          <w:tcPr>
            <w:tcW w:w="2405" w:type="dxa"/>
            <w:shd w:val="clear" w:color="auto" w:fill="F2F2F2" w:themeFill="background1" w:themeFillShade="F2"/>
          </w:tcPr>
          <w:p w14:paraId="66679A62"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5A6089">
              <w:rPr>
                <w:rFonts w:asciiTheme="majorHAnsi" w:hAnsiTheme="majorHAnsi"/>
                <w:color w:val="auto"/>
                <w:sz w:val="16"/>
                <w:szCs w:val="16"/>
              </w:rPr>
              <w:t>To what extent has Melbourne Water justified its commitment to cost efficiency or productivity improvements?</w:t>
            </w:r>
          </w:p>
        </w:tc>
        <w:tc>
          <w:tcPr>
            <w:tcW w:w="7289" w:type="dxa"/>
            <w:shd w:val="clear" w:color="auto" w:fill="FFFFFF" w:themeFill="background1"/>
          </w:tcPr>
          <w:p w14:paraId="2F9AA195" w14:textId="45EEFDAA"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We are delivering significant capital efficiencies in the way in which we deliver our capital program. </w:t>
            </w:r>
            <w:r w:rsidRPr="00F7367B">
              <w:rPr>
                <w:rFonts w:asciiTheme="majorHAnsi" w:hAnsiTheme="majorHAnsi"/>
                <w:color w:val="auto"/>
                <w:sz w:val="16"/>
                <w:szCs w:val="16"/>
              </w:rPr>
              <w:t xml:space="preserve">Major framework agreements in place </w:t>
            </w:r>
            <w:r w:rsidR="00594909">
              <w:rPr>
                <w:rFonts w:asciiTheme="majorHAnsi" w:hAnsiTheme="majorHAnsi"/>
                <w:color w:val="auto"/>
                <w:sz w:val="16"/>
                <w:szCs w:val="16"/>
              </w:rPr>
              <w:t xml:space="preserve">are </w:t>
            </w:r>
            <w:r w:rsidRPr="00F7367B">
              <w:rPr>
                <w:rFonts w:asciiTheme="majorHAnsi" w:hAnsiTheme="majorHAnsi"/>
                <w:color w:val="auto"/>
                <w:sz w:val="16"/>
                <w:szCs w:val="16"/>
              </w:rPr>
              <w:t xml:space="preserve">expected to deliver </w:t>
            </w:r>
            <w:r w:rsidR="00594909">
              <w:rPr>
                <w:rFonts w:asciiTheme="majorHAnsi" w:hAnsiTheme="majorHAnsi"/>
                <w:color w:val="auto"/>
                <w:sz w:val="16"/>
                <w:szCs w:val="16"/>
              </w:rPr>
              <w:t>26.2</w:t>
            </w:r>
            <w:r w:rsidR="00FA663B">
              <w:rPr>
                <w:rFonts w:asciiTheme="majorHAnsi" w:hAnsiTheme="majorHAnsi"/>
                <w:color w:val="auto"/>
                <w:sz w:val="16"/>
                <w:szCs w:val="16"/>
              </w:rPr>
              <w:t xml:space="preserve"> per cent</w:t>
            </w:r>
            <w:r w:rsidRPr="00F7367B">
              <w:rPr>
                <w:rFonts w:asciiTheme="majorHAnsi" w:hAnsiTheme="majorHAnsi"/>
                <w:color w:val="auto"/>
                <w:sz w:val="16"/>
                <w:szCs w:val="16"/>
              </w:rPr>
              <w:t xml:space="preserve"> </w:t>
            </w:r>
            <w:r w:rsidR="00594909">
              <w:rPr>
                <w:rFonts w:asciiTheme="majorHAnsi" w:hAnsiTheme="majorHAnsi"/>
                <w:color w:val="auto"/>
                <w:sz w:val="16"/>
                <w:szCs w:val="16"/>
              </w:rPr>
              <w:t xml:space="preserve">($968.2 million) </w:t>
            </w:r>
            <w:r w:rsidRPr="00F7367B">
              <w:rPr>
                <w:rFonts w:asciiTheme="majorHAnsi" w:hAnsiTheme="majorHAnsi"/>
                <w:color w:val="auto"/>
                <w:sz w:val="16"/>
                <w:szCs w:val="16"/>
              </w:rPr>
              <w:t>of the total program</w:t>
            </w:r>
            <w:r w:rsidR="00594909">
              <w:rPr>
                <w:rFonts w:asciiTheme="majorHAnsi" w:hAnsiTheme="majorHAnsi"/>
                <w:color w:val="auto"/>
                <w:sz w:val="16"/>
                <w:szCs w:val="16"/>
              </w:rPr>
              <w:t>. These agreements include</w:t>
            </w:r>
            <w:r w:rsidRPr="00F7367B">
              <w:rPr>
                <w:rFonts w:asciiTheme="majorHAnsi" w:hAnsiTheme="majorHAnsi"/>
                <w:color w:val="auto"/>
                <w:sz w:val="16"/>
                <w:szCs w:val="16"/>
              </w:rPr>
              <w:t xml:space="preserve"> incentive</w:t>
            </w:r>
            <w:r w:rsidR="00DB0C94">
              <w:rPr>
                <w:rFonts w:asciiTheme="majorHAnsi" w:hAnsiTheme="majorHAnsi"/>
                <w:color w:val="auto"/>
                <w:sz w:val="16"/>
                <w:szCs w:val="16"/>
              </w:rPr>
              <w:t>-</w:t>
            </w:r>
            <w:r w:rsidRPr="00F7367B">
              <w:rPr>
                <w:rFonts w:asciiTheme="majorHAnsi" w:hAnsiTheme="majorHAnsi"/>
                <w:color w:val="auto"/>
                <w:sz w:val="16"/>
                <w:szCs w:val="16"/>
              </w:rPr>
              <w:t xml:space="preserve">based clauses </w:t>
            </w:r>
            <w:r w:rsidR="00594909">
              <w:rPr>
                <w:rFonts w:asciiTheme="majorHAnsi" w:hAnsiTheme="majorHAnsi"/>
                <w:color w:val="auto"/>
                <w:sz w:val="16"/>
                <w:szCs w:val="16"/>
              </w:rPr>
              <w:t>that will deliver s</w:t>
            </w:r>
            <w:r w:rsidRPr="00F7367B">
              <w:rPr>
                <w:rFonts w:asciiTheme="majorHAnsi" w:hAnsiTheme="majorHAnsi"/>
                <w:color w:val="auto"/>
                <w:sz w:val="16"/>
                <w:szCs w:val="16"/>
              </w:rPr>
              <w:t xml:space="preserve">avings </w:t>
            </w:r>
            <w:r w:rsidR="00594909">
              <w:rPr>
                <w:rFonts w:asciiTheme="majorHAnsi" w:hAnsiTheme="majorHAnsi"/>
                <w:color w:val="auto"/>
                <w:sz w:val="16"/>
                <w:szCs w:val="16"/>
              </w:rPr>
              <w:t>in the order of</w:t>
            </w:r>
            <w:r w:rsidRPr="00F7367B">
              <w:rPr>
                <w:rFonts w:asciiTheme="majorHAnsi" w:hAnsiTheme="majorHAnsi"/>
                <w:color w:val="auto"/>
                <w:sz w:val="16"/>
                <w:szCs w:val="16"/>
              </w:rPr>
              <w:t xml:space="preserve"> $10</w:t>
            </w:r>
            <w:r w:rsidR="00FA663B">
              <w:rPr>
                <w:rFonts w:asciiTheme="majorHAnsi" w:hAnsiTheme="majorHAnsi"/>
                <w:color w:val="auto"/>
                <w:sz w:val="16"/>
                <w:szCs w:val="16"/>
              </w:rPr>
              <w:t xml:space="preserve"> </w:t>
            </w:r>
            <w:r w:rsidRPr="00F7367B">
              <w:rPr>
                <w:rFonts w:asciiTheme="majorHAnsi" w:hAnsiTheme="majorHAnsi"/>
                <w:color w:val="auto"/>
                <w:sz w:val="16"/>
                <w:szCs w:val="16"/>
              </w:rPr>
              <w:t>m</w:t>
            </w:r>
            <w:r w:rsidR="00FA663B">
              <w:rPr>
                <w:rFonts w:asciiTheme="majorHAnsi" w:hAnsiTheme="majorHAnsi"/>
                <w:color w:val="auto"/>
                <w:sz w:val="16"/>
                <w:szCs w:val="16"/>
              </w:rPr>
              <w:t>illion</w:t>
            </w:r>
            <w:r w:rsidRPr="00F7367B">
              <w:rPr>
                <w:rFonts w:asciiTheme="majorHAnsi" w:hAnsiTheme="majorHAnsi"/>
                <w:color w:val="auto"/>
                <w:sz w:val="16"/>
                <w:szCs w:val="16"/>
              </w:rPr>
              <w:t xml:space="preserve"> per annum by the end of the PS21 period. </w:t>
            </w:r>
          </w:p>
          <w:p w14:paraId="5A358DE5" w14:textId="7C862C8F" w:rsidR="00C40F95" w:rsidRPr="00837BCC" w:rsidRDefault="00C40F95" w:rsidP="00594909">
            <w:pPr>
              <w:pStyle w:val="BodyText"/>
              <w:spacing w:before="0" w:after="40" w:line="240" w:lineRule="auto"/>
              <w:rPr>
                <w:rFonts w:asciiTheme="majorHAnsi" w:hAnsiTheme="majorHAnsi"/>
                <w:color w:val="auto"/>
                <w:sz w:val="16"/>
                <w:szCs w:val="16"/>
              </w:rPr>
            </w:pPr>
            <w:r w:rsidRPr="00F7367B">
              <w:rPr>
                <w:rFonts w:asciiTheme="majorHAnsi" w:hAnsiTheme="majorHAnsi"/>
                <w:color w:val="auto"/>
                <w:sz w:val="16"/>
                <w:szCs w:val="16"/>
              </w:rPr>
              <w:t>We have committed to an additional, and transparently reported, efficiency program, over and above the 2</w:t>
            </w:r>
            <w:r w:rsidR="00FA663B">
              <w:rPr>
                <w:rFonts w:asciiTheme="majorHAnsi" w:hAnsiTheme="majorHAnsi"/>
                <w:color w:val="auto"/>
                <w:sz w:val="16"/>
                <w:szCs w:val="16"/>
              </w:rPr>
              <w:t xml:space="preserve"> per cent</w:t>
            </w:r>
            <w:r w:rsidRPr="00F7367B">
              <w:rPr>
                <w:rFonts w:asciiTheme="majorHAnsi" w:hAnsiTheme="majorHAnsi"/>
                <w:color w:val="auto"/>
                <w:sz w:val="16"/>
                <w:szCs w:val="16"/>
              </w:rPr>
              <w:t xml:space="preserve"> efficiency </w:t>
            </w:r>
            <w:r w:rsidR="00594909">
              <w:rPr>
                <w:rFonts w:asciiTheme="majorHAnsi" w:hAnsiTheme="majorHAnsi"/>
                <w:color w:val="auto"/>
                <w:sz w:val="16"/>
                <w:szCs w:val="16"/>
              </w:rPr>
              <w:t>factor</w:t>
            </w:r>
            <w:r w:rsidRPr="00F7367B">
              <w:rPr>
                <w:rFonts w:asciiTheme="majorHAnsi" w:hAnsiTheme="majorHAnsi"/>
                <w:color w:val="auto"/>
                <w:sz w:val="16"/>
                <w:szCs w:val="16"/>
              </w:rPr>
              <w:t xml:space="preserve"> (delivery not tied to this regulatory period however).</w:t>
            </w:r>
            <w:r>
              <w:rPr>
                <w:rFonts w:asciiTheme="majorHAnsi" w:hAnsiTheme="majorHAnsi"/>
                <w:color w:val="auto"/>
                <w:sz w:val="16"/>
                <w:szCs w:val="16"/>
              </w:rPr>
              <w:t xml:space="preserve"> </w:t>
            </w:r>
          </w:p>
        </w:tc>
      </w:tr>
      <w:tr w:rsidR="00C40F95" w:rsidRPr="00837BCC" w14:paraId="405D6554" w14:textId="77777777" w:rsidTr="00D5492C">
        <w:trPr>
          <w:cantSplit/>
          <w:trHeight w:val="340"/>
        </w:trPr>
        <w:tc>
          <w:tcPr>
            <w:tcW w:w="2405" w:type="dxa"/>
            <w:shd w:val="clear" w:color="auto" w:fill="F2F2F2" w:themeFill="background1" w:themeFillShade="F2"/>
          </w:tcPr>
          <w:p w14:paraId="0D806405"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5A6089">
              <w:rPr>
                <w:rFonts w:asciiTheme="majorHAnsi" w:hAnsiTheme="majorHAnsi"/>
                <w:color w:val="auto"/>
                <w:sz w:val="16"/>
                <w:szCs w:val="16"/>
              </w:rPr>
              <w:t>To what extent have senior management, including the Board, demonstrated ownership and commitment to the proposals in its submission?</w:t>
            </w:r>
          </w:p>
        </w:tc>
        <w:tc>
          <w:tcPr>
            <w:tcW w:w="7289" w:type="dxa"/>
            <w:shd w:val="clear" w:color="auto" w:fill="FFFFFF" w:themeFill="background1"/>
          </w:tcPr>
          <w:p w14:paraId="1189C3C6" w14:textId="41BC932A"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In </w:t>
            </w:r>
            <w:r w:rsidRPr="00F058DE">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_Ref47521868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S4</w:t>
            </w:r>
            <w:r w:rsidR="00DB0C94">
              <w:rPr>
                <w:rFonts w:asciiTheme="majorHAnsi" w:hAnsiTheme="majorHAnsi"/>
                <w:b/>
                <w:color w:val="auto"/>
                <w:sz w:val="16"/>
                <w:szCs w:val="16"/>
              </w:rPr>
              <w:fldChar w:fldCharType="end"/>
            </w:r>
            <w:r w:rsidR="00DB0C94">
              <w:rPr>
                <w:rFonts w:asciiTheme="majorHAnsi" w:hAnsiTheme="majorHAnsi"/>
                <w:b/>
                <w:color w:val="auto"/>
                <w:sz w:val="16"/>
                <w:szCs w:val="16"/>
              </w:rPr>
              <w:t xml:space="preserve"> </w:t>
            </w:r>
            <w:r>
              <w:rPr>
                <w:rFonts w:asciiTheme="majorHAnsi" w:hAnsiTheme="majorHAnsi"/>
                <w:color w:val="auto"/>
                <w:sz w:val="16"/>
                <w:szCs w:val="16"/>
              </w:rPr>
              <w:t xml:space="preserve">we set out the actions the Board and Leadership team have taken to demonstrate their ownership of, and commitment to, the price submission and its proposals. </w:t>
            </w:r>
          </w:p>
          <w:p w14:paraId="6D283FFE" w14:textId="77777777"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Management actions include robust internal (Leadership Team and Board) and external (KMPG) reviews challenging the basis for forecast costs and ensuring that we are not asking customers to bear an inappropriate level of risk in those costs we do take forward (see Risk for further discussion of this point). </w:t>
            </w:r>
          </w:p>
          <w:p w14:paraId="3C2BF4E6" w14:textId="77777777" w:rsidR="00C40F95" w:rsidRDefault="00C40F95" w:rsidP="00D5492C">
            <w:pPr>
              <w:pStyle w:val="BodyText"/>
              <w:spacing w:before="0" w:after="40" w:line="240" w:lineRule="auto"/>
              <w:rPr>
                <w:rFonts w:asciiTheme="majorHAnsi" w:hAnsiTheme="majorHAnsi"/>
                <w:color w:val="auto"/>
                <w:sz w:val="16"/>
                <w:szCs w:val="16"/>
              </w:rPr>
            </w:pPr>
            <w:r w:rsidRPr="00FF7D64">
              <w:rPr>
                <w:rFonts w:asciiTheme="majorHAnsi" w:hAnsiTheme="majorHAnsi"/>
                <w:color w:val="auto"/>
                <w:sz w:val="16"/>
                <w:szCs w:val="16"/>
              </w:rPr>
              <w:t>In addition to regular briefings the Board members took an active interest in our engagement activities with customers. This included some board members observing our final waterways and drainage community deliberative panel on Saturday 18 April 2020, and our final customer outcomes community deliberative forum held from 22-29 April 2020.</w:t>
            </w:r>
            <w:r>
              <w:rPr>
                <w:rFonts w:asciiTheme="majorHAnsi" w:hAnsiTheme="majorHAnsi"/>
                <w:color w:val="auto"/>
                <w:sz w:val="16"/>
                <w:szCs w:val="16"/>
              </w:rPr>
              <w:t xml:space="preserve"> </w:t>
            </w:r>
          </w:p>
          <w:p w14:paraId="7D5EFEAE" w14:textId="77777777" w:rsidR="00C40F95" w:rsidRPr="00837BCC"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Members of our Leadership Team were actively involved in our dedicated customer councils, frequently opening council meetings. This afforded them the opportunity to hear customer feedback firsthand and respond to queries directly. </w:t>
            </w:r>
          </w:p>
        </w:tc>
      </w:tr>
      <w:tr w:rsidR="00C40F95" w:rsidRPr="00837BCC" w14:paraId="3642D100" w14:textId="77777777" w:rsidTr="00D5492C">
        <w:trPr>
          <w:cnfStyle w:val="000000010000" w:firstRow="0" w:lastRow="0" w:firstColumn="0" w:lastColumn="0" w:oddVBand="0" w:evenVBand="0" w:oddHBand="0" w:evenHBand="1" w:firstRowFirstColumn="0" w:firstRowLastColumn="0" w:lastRowFirstColumn="0" w:lastRowLastColumn="0"/>
          <w:cantSplit/>
          <w:trHeight w:val="340"/>
        </w:trPr>
        <w:tc>
          <w:tcPr>
            <w:tcW w:w="2405" w:type="dxa"/>
            <w:shd w:val="clear" w:color="auto" w:fill="F2F2F2" w:themeFill="background1" w:themeFillShade="F2"/>
          </w:tcPr>
          <w:p w14:paraId="5A0514C4"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9D2B9F">
              <w:rPr>
                <w:rFonts w:asciiTheme="majorHAnsi" w:hAnsiTheme="majorHAnsi"/>
                <w:sz w:val="16"/>
                <w:szCs w:val="16"/>
              </w:rPr>
              <w:t>To what extent has Melbourne Water justified or provided assurance about the quality of the submission, including the quality of supporting information on forecast costs or projects?</w:t>
            </w:r>
          </w:p>
        </w:tc>
        <w:tc>
          <w:tcPr>
            <w:tcW w:w="7289" w:type="dxa"/>
            <w:shd w:val="clear" w:color="auto" w:fill="FFFFFF" w:themeFill="background1"/>
          </w:tcPr>
          <w:p w14:paraId="0FFA8776" w14:textId="0198545D"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In </w:t>
            </w:r>
            <w:r w:rsidRPr="00F058DE">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_Ref47521868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S4</w:t>
            </w:r>
            <w:r w:rsidR="00DB0C94">
              <w:rPr>
                <w:rFonts w:asciiTheme="majorHAnsi" w:hAnsiTheme="majorHAnsi"/>
                <w:b/>
                <w:color w:val="auto"/>
                <w:sz w:val="16"/>
                <w:szCs w:val="16"/>
              </w:rPr>
              <w:fldChar w:fldCharType="end"/>
            </w:r>
            <w:r>
              <w:rPr>
                <w:rFonts w:asciiTheme="majorHAnsi" w:hAnsiTheme="majorHAnsi"/>
                <w:color w:val="auto"/>
                <w:sz w:val="16"/>
                <w:szCs w:val="16"/>
              </w:rPr>
              <w:t xml:space="preserve"> we set out the actions the Board and Leadership team have taken to demonstrate their ownership of, and commitment to, the price submission and its proposals, including actions taken to assure the quality of the submission. </w:t>
            </w:r>
          </w:p>
          <w:p w14:paraId="192B6EB2" w14:textId="77777777"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Management actions include robust internal (Leadership Team and Board) and external (KMPG) reviews challenging the basis for forecast costs and ensuring that we are not asking customers to bear an inappropriate level of risk in those costs we do take forward (see Risk for further discussion of this point). </w:t>
            </w:r>
          </w:p>
          <w:p w14:paraId="32425850" w14:textId="5957AF3D" w:rsidR="00C40F95" w:rsidRPr="00837BCC" w:rsidRDefault="00C40F95" w:rsidP="00D5492C">
            <w:pPr>
              <w:pStyle w:val="BodyText"/>
              <w:spacing w:after="40" w:line="240" w:lineRule="auto"/>
              <w:rPr>
                <w:rFonts w:asciiTheme="majorHAnsi" w:hAnsiTheme="majorHAnsi"/>
                <w:color w:val="auto"/>
                <w:sz w:val="16"/>
                <w:szCs w:val="16"/>
              </w:rPr>
            </w:pPr>
            <w:r w:rsidRPr="004112B0">
              <w:rPr>
                <w:rFonts w:asciiTheme="majorHAnsi" w:hAnsiTheme="majorHAnsi"/>
                <w:color w:val="auto"/>
                <w:sz w:val="16"/>
                <w:szCs w:val="16"/>
              </w:rPr>
              <w:t xml:space="preserve">A robust assurance process was applied including both internal (cross-functional project team, internal audit, Management </w:t>
            </w:r>
            <w:r>
              <w:rPr>
                <w:rFonts w:asciiTheme="majorHAnsi" w:hAnsiTheme="majorHAnsi"/>
                <w:color w:val="auto"/>
                <w:sz w:val="16"/>
                <w:szCs w:val="16"/>
              </w:rPr>
              <w:t>and Board) and external (KPMG)</w:t>
            </w:r>
            <w:r w:rsidR="008722B8">
              <w:rPr>
                <w:rFonts w:asciiTheme="majorHAnsi" w:hAnsiTheme="majorHAnsi"/>
                <w:color w:val="auto"/>
                <w:sz w:val="16"/>
                <w:szCs w:val="16"/>
              </w:rPr>
              <w:t xml:space="preserve"> resources</w:t>
            </w:r>
            <w:r>
              <w:rPr>
                <w:rFonts w:asciiTheme="majorHAnsi" w:hAnsiTheme="majorHAnsi"/>
                <w:color w:val="auto"/>
                <w:sz w:val="16"/>
                <w:szCs w:val="16"/>
              </w:rPr>
              <w:t xml:space="preserve">. </w:t>
            </w:r>
            <w:r w:rsidRPr="004112B0">
              <w:rPr>
                <w:rFonts w:asciiTheme="majorHAnsi" w:hAnsiTheme="majorHAnsi"/>
                <w:color w:val="auto"/>
                <w:sz w:val="16"/>
                <w:szCs w:val="16"/>
              </w:rPr>
              <w:t>The program assessed each element of the submission, supplementary document and other supporting materials for quality and adherence to the ESC’s guidance paper. An attestation report was provided to the Board</w:t>
            </w:r>
            <w:r>
              <w:rPr>
                <w:rFonts w:asciiTheme="majorHAnsi" w:hAnsiTheme="majorHAnsi"/>
                <w:color w:val="auto"/>
                <w:sz w:val="16"/>
                <w:szCs w:val="16"/>
              </w:rPr>
              <w:t xml:space="preserve"> and Leadership Team</w:t>
            </w:r>
            <w:r w:rsidRPr="004112B0">
              <w:rPr>
                <w:rFonts w:asciiTheme="majorHAnsi" w:hAnsiTheme="majorHAnsi"/>
                <w:color w:val="auto"/>
                <w:sz w:val="16"/>
                <w:szCs w:val="16"/>
              </w:rPr>
              <w:t xml:space="preserve">, including the results of any close out actions. </w:t>
            </w:r>
          </w:p>
        </w:tc>
      </w:tr>
      <w:tr w:rsidR="00C40F95" w:rsidRPr="00837BCC" w14:paraId="5C58763D" w14:textId="77777777" w:rsidTr="00D5492C">
        <w:trPr>
          <w:cantSplit/>
          <w:trHeight w:val="340"/>
        </w:trPr>
        <w:tc>
          <w:tcPr>
            <w:tcW w:w="2405" w:type="dxa"/>
            <w:shd w:val="clear" w:color="auto" w:fill="F2F2F2" w:themeFill="background1" w:themeFillShade="F2"/>
          </w:tcPr>
          <w:p w14:paraId="3C58C1F8"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9D2B9F">
              <w:rPr>
                <w:rFonts w:asciiTheme="majorHAnsi" w:hAnsiTheme="majorHAnsi"/>
                <w:sz w:val="16"/>
                <w:szCs w:val="16"/>
              </w:rPr>
              <w:t>To what extent has Melbourne Water provided evidence that there is senior level, including Board level, ownership and commitment to its submission and its outcomes?</w:t>
            </w:r>
          </w:p>
        </w:tc>
        <w:tc>
          <w:tcPr>
            <w:tcW w:w="7289" w:type="dxa"/>
            <w:shd w:val="clear" w:color="auto" w:fill="FFFFFF" w:themeFill="background1"/>
          </w:tcPr>
          <w:p w14:paraId="3416202F" w14:textId="4C3201CD" w:rsidR="00C40F95"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In </w:t>
            </w:r>
            <w:r w:rsidRPr="004112B0">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_Ref47521868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S4</w:t>
            </w:r>
            <w:r w:rsidR="00DB0C94">
              <w:rPr>
                <w:rFonts w:asciiTheme="majorHAnsi" w:hAnsiTheme="majorHAnsi"/>
                <w:b/>
                <w:color w:val="auto"/>
                <w:sz w:val="16"/>
                <w:szCs w:val="16"/>
              </w:rPr>
              <w:fldChar w:fldCharType="end"/>
            </w:r>
            <w:r w:rsidR="00DB0C94">
              <w:rPr>
                <w:rFonts w:asciiTheme="majorHAnsi" w:hAnsiTheme="majorHAnsi"/>
                <w:b/>
                <w:color w:val="auto"/>
                <w:sz w:val="16"/>
                <w:szCs w:val="16"/>
              </w:rPr>
              <w:t xml:space="preserve"> </w:t>
            </w:r>
            <w:r>
              <w:rPr>
                <w:rFonts w:asciiTheme="majorHAnsi" w:hAnsiTheme="majorHAnsi"/>
                <w:color w:val="auto"/>
                <w:sz w:val="16"/>
                <w:szCs w:val="16"/>
              </w:rPr>
              <w:t xml:space="preserve">we set out the actions the Board and Leadership team have taken to demonstrate their ownership of, and commitment to, the price submission and its proposals. </w:t>
            </w:r>
          </w:p>
          <w:p w14:paraId="4FDD83CA" w14:textId="4E0213A8" w:rsidR="00C40F95" w:rsidRDefault="00C40F95" w:rsidP="00D5492C">
            <w:pPr>
              <w:pStyle w:val="BodyText"/>
              <w:spacing w:after="40" w:line="240" w:lineRule="auto"/>
              <w:rPr>
                <w:rFonts w:asciiTheme="majorHAnsi" w:hAnsiTheme="majorHAnsi"/>
                <w:color w:val="auto"/>
                <w:sz w:val="16"/>
                <w:szCs w:val="16"/>
              </w:rPr>
            </w:pPr>
            <w:r>
              <w:rPr>
                <w:rFonts w:asciiTheme="majorHAnsi" w:hAnsiTheme="majorHAnsi"/>
                <w:color w:val="auto"/>
                <w:sz w:val="16"/>
                <w:szCs w:val="16"/>
              </w:rPr>
              <w:t>Our Leadership Team and Board are committed to the customer-centric</w:t>
            </w:r>
            <w:r w:rsidRPr="004112B0">
              <w:rPr>
                <w:rFonts w:asciiTheme="majorHAnsi" w:hAnsiTheme="majorHAnsi"/>
                <w:color w:val="auto"/>
                <w:sz w:val="16"/>
                <w:szCs w:val="16"/>
              </w:rPr>
              <w:t xml:space="preserve"> performance management framework </w:t>
            </w:r>
            <w:r>
              <w:rPr>
                <w:rFonts w:asciiTheme="majorHAnsi" w:hAnsiTheme="majorHAnsi"/>
                <w:color w:val="auto"/>
                <w:sz w:val="16"/>
                <w:szCs w:val="16"/>
              </w:rPr>
              <w:t xml:space="preserve">outlined in </w:t>
            </w:r>
            <w:r w:rsidRPr="004112B0">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_Ref47516287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S2.3.2</w:t>
            </w:r>
            <w:r w:rsidR="00DB0C94">
              <w:rPr>
                <w:rFonts w:asciiTheme="majorHAnsi" w:hAnsiTheme="majorHAnsi"/>
                <w:b/>
                <w:color w:val="auto"/>
                <w:sz w:val="16"/>
                <w:szCs w:val="16"/>
              </w:rPr>
              <w:fldChar w:fldCharType="end"/>
            </w:r>
            <w:r w:rsidRPr="004112B0">
              <w:rPr>
                <w:rFonts w:asciiTheme="majorHAnsi" w:hAnsiTheme="majorHAnsi"/>
                <w:color w:val="auto"/>
                <w:sz w:val="16"/>
                <w:szCs w:val="16"/>
              </w:rPr>
              <w:t xml:space="preserve">. This </w:t>
            </w:r>
            <w:r>
              <w:rPr>
                <w:rFonts w:asciiTheme="majorHAnsi" w:hAnsiTheme="majorHAnsi"/>
                <w:color w:val="auto"/>
                <w:sz w:val="16"/>
                <w:szCs w:val="16"/>
              </w:rPr>
              <w:t>also attests to</w:t>
            </w:r>
            <w:r w:rsidRPr="004112B0">
              <w:rPr>
                <w:rFonts w:asciiTheme="majorHAnsi" w:hAnsiTheme="majorHAnsi"/>
                <w:color w:val="auto"/>
                <w:sz w:val="16"/>
                <w:szCs w:val="16"/>
              </w:rPr>
              <w:t xml:space="preserve"> our </w:t>
            </w:r>
            <w:r>
              <w:rPr>
                <w:rFonts w:asciiTheme="majorHAnsi" w:hAnsiTheme="majorHAnsi"/>
                <w:color w:val="auto"/>
                <w:sz w:val="16"/>
                <w:szCs w:val="16"/>
              </w:rPr>
              <w:t xml:space="preserve">collective </w:t>
            </w:r>
            <w:r w:rsidRPr="004112B0">
              <w:rPr>
                <w:rFonts w:asciiTheme="majorHAnsi" w:hAnsiTheme="majorHAnsi"/>
                <w:color w:val="auto"/>
                <w:sz w:val="16"/>
                <w:szCs w:val="16"/>
              </w:rPr>
              <w:t>ownership of, and commitment to</w:t>
            </w:r>
            <w:r>
              <w:rPr>
                <w:rFonts w:asciiTheme="majorHAnsi" w:hAnsiTheme="majorHAnsi"/>
                <w:color w:val="auto"/>
                <w:sz w:val="16"/>
                <w:szCs w:val="16"/>
              </w:rPr>
              <w:t>,</w:t>
            </w:r>
            <w:r w:rsidRPr="004112B0">
              <w:rPr>
                <w:rFonts w:asciiTheme="majorHAnsi" w:hAnsiTheme="majorHAnsi"/>
                <w:color w:val="auto"/>
                <w:sz w:val="16"/>
                <w:szCs w:val="16"/>
              </w:rPr>
              <w:t xml:space="preserve"> the</w:t>
            </w:r>
            <w:r>
              <w:rPr>
                <w:rFonts w:asciiTheme="majorHAnsi" w:hAnsiTheme="majorHAnsi"/>
                <w:color w:val="auto"/>
                <w:sz w:val="16"/>
                <w:szCs w:val="16"/>
              </w:rPr>
              <w:t xml:space="preserve"> </w:t>
            </w:r>
            <w:r w:rsidRPr="004112B0">
              <w:rPr>
                <w:rFonts w:asciiTheme="majorHAnsi" w:hAnsiTheme="majorHAnsi"/>
                <w:color w:val="auto"/>
                <w:sz w:val="16"/>
                <w:szCs w:val="16"/>
              </w:rPr>
              <w:t xml:space="preserve">delivery of </w:t>
            </w:r>
            <w:r>
              <w:rPr>
                <w:rFonts w:asciiTheme="majorHAnsi" w:hAnsiTheme="majorHAnsi"/>
                <w:color w:val="auto"/>
                <w:sz w:val="16"/>
                <w:szCs w:val="16"/>
              </w:rPr>
              <w:t>the</w:t>
            </w:r>
            <w:r w:rsidRPr="004112B0">
              <w:rPr>
                <w:rFonts w:asciiTheme="majorHAnsi" w:hAnsiTheme="majorHAnsi"/>
                <w:color w:val="auto"/>
                <w:sz w:val="16"/>
                <w:szCs w:val="16"/>
              </w:rPr>
              <w:t xml:space="preserve"> outcomes</w:t>
            </w:r>
            <w:r>
              <w:rPr>
                <w:rFonts w:asciiTheme="majorHAnsi" w:hAnsiTheme="majorHAnsi"/>
                <w:color w:val="auto"/>
                <w:sz w:val="16"/>
                <w:szCs w:val="16"/>
              </w:rPr>
              <w:t xml:space="preserve"> that are central to this submission</w:t>
            </w:r>
            <w:r w:rsidRPr="004112B0">
              <w:rPr>
                <w:rFonts w:asciiTheme="majorHAnsi" w:hAnsiTheme="majorHAnsi"/>
                <w:color w:val="auto"/>
                <w:sz w:val="16"/>
                <w:szCs w:val="16"/>
              </w:rPr>
              <w:t>.</w:t>
            </w:r>
          </w:p>
          <w:p w14:paraId="0015B8A0" w14:textId="77777777" w:rsidR="00C40F95" w:rsidRPr="00F7367B" w:rsidRDefault="00C40F95" w:rsidP="00D5492C">
            <w:pPr>
              <w:pStyle w:val="BodyText"/>
              <w:spacing w:before="0" w:after="40" w:line="240" w:lineRule="auto"/>
              <w:rPr>
                <w:rFonts w:asciiTheme="majorHAnsi" w:hAnsiTheme="majorHAnsi"/>
                <w:color w:val="auto"/>
                <w:sz w:val="16"/>
                <w:szCs w:val="16"/>
              </w:rPr>
            </w:pPr>
            <w:r>
              <w:rPr>
                <w:rFonts w:asciiTheme="majorHAnsi" w:hAnsiTheme="majorHAnsi"/>
                <w:color w:val="auto"/>
                <w:sz w:val="16"/>
                <w:szCs w:val="16"/>
              </w:rPr>
              <w:t xml:space="preserve">Board level ownership and commitment is further demonstrated by their willingness to sign the attestation statement. </w:t>
            </w:r>
          </w:p>
        </w:tc>
      </w:tr>
    </w:tbl>
    <w:p w14:paraId="5F67FE16" w14:textId="77777777" w:rsidR="001A1002" w:rsidRDefault="001A1002" w:rsidP="00C40F95">
      <w:pPr>
        <w:pStyle w:val="BodyText"/>
      </w:pPr>
    </w:p>
    <w:p w14:paraId="36B5FADE" w14:textId="023FE54E" w:rsidR="00C40F95" w:rsidRPr="004B32C4" w:rsidRDefault="00C40F95" w:rsidP="00C40F95">
      <w:pPr>
        <w:pStyle w:val="BodyText"/>
      </w:pPr>
      <w:r>
        <w:t xml:space="preserve">A response to each of the ESC’s guiding outcomes questions is also provided in </w:t>
      </w:r>
      <w:r w:rsidR="00DB0C94" w:rsidRPr="00DB0C94">
        <w:rPr>
          <w:b/>
        </w:rPr>
        <w:fldChar w:fldCharType="begin"/>
      </w:r>
      <w:r w:rsidR="00DB0C94" w:rsidRPr="004726AB">
        <w:rPr>
          <w:b/>
        </w:rPr>
        <w:instrText xml:space="preserve"> REF _Ref47518468 \h  \* MERGEFORMAT </w:instrText>
      </w:r>
      <w:r w:rsidR="00DB0C94" w:rsidRPr="00DB0C94">
        <w:rPr>
          <w:b/>
        </w:rPr>
      </w:r>
      <w:r w:rsidR="00DB0C94" w:rsidRPr="00DB0C94">
        <w:rPr>
          <w:b/>
        </w:rPr>
        <w:fldChar w:fldCharType="separate"/>
      </w:r>
      <w:r w:rsidR="00DB0C94" w:rsidRPr="004726AB">
        <w:rPr>
          <w:b/>
        </w:rPr>
        <w:t xml:space="preserve">Table </w:t>
      </w:r>
      <w:r w:rsidR="00DB0C94" w:rsidRPr="004726AB">
        <w:rPr>
          <w:b/>
          <w:noProof/>
        </w:rPr>
        <w:t>75</w:t>
      </w:r>
      <w:r w:rsidR="00DB0C94" w:rsidRPr="00DB0C94">
        <w:rPr>
          <w:b/>
        </w:rPr>
        <w:fldChar w:fldCharType="end"/>
      </w:r>
      <w:r w:rsidR="00DB0C94" w:rsidRPr="004726AB">
        <w:rPr>
          <w:bCs/>
        </w:rPr>
        <w:t>.</w:t>
      </w:r>
    </w:p>
    <w:p w14:paraId="7E65DEF3" w14:textId="1E5E68FF" w:rsidR="00C40F95" w:rsidRDefault="00C40F95" w:rsidP="00C40F95">
      <w:pPr>
        <w:pStyle w:val="Caption"/>
      </w:pPr>
      <w:bookmarkStart w:id="552" w:name="_Ref47518468"/>
      <w:bookmarkStart w:id="553" w:name="_Toc54705888"/>
      <w:r>
        <w:t xml:space="preserve">Table </w:t>
      </w:r>
      <w:fldSimple w:instr=" SEQ Table \* ARABIC ">
        <w:r w:rsidR="00AB54E8">
          <w:rPr>
            <w:noProof/>
          </w:rPr>
          <w:t>75</w:t>
        </w:r>
      </w:fldSimple>
      <w:bookmarkEnd w:id="552"/>
      <w:r>
        <w:tab/>
        <w:t xml:space="preserve">Response to ESC </w:t>
      </w:r>
      <w:r w:rsidRPr="00837BCC">
        <w:t>guiding questions</w:t>
      </w:r>
      <w:r>
        <w:t xml:space="preserve"> for Outcomes</w:t>
      </w:r>
      <w:bookmarkEnd w:id="553"/>
      <w:r>
        <w:t xml:space="preserve"> </w:t>
      </w:r>
    </w:p>
    <w:tbl>
      <w:tblPr>
        <w:tblStyle w:val="MWTableGrid"/>
        <w:tblW w:w="9694" w:type="dxa"/>
        <w:tblLook w:val="04A0" w:firstRow="1" w:lastRow="0" w:firstColumn="1" w:lastColumn="0" w:noHBand="0" w:noVBand="1"/>
      </w:tblPr>
      <w:tblGrid>
        <w:gridCol w:w="2405"/>
        <w:gridCol w:w="7289"/>
      </w:tblGrid>
      <w:tr w:rsidR="00C40F95" w:rsidRPr="00837BCC" w14:paraId="01524699" w14:textId="77777777" w:rsidTr="00D5492C">
        <w:trPr>
          <w:cnfStyle w:val="100000000000" w:firstRow="1" w:lastRow="0" w:firstColumn="0" w:lastColumn="0" w:oddVBand="0" w:evenVBand="0" w:oddHBand="0" w:evenHBand="0" w:firstRowFirstColumn="0" w:firstRowLastColumn="0" w:lastRowFirstColumn="0" w:lastRowLastColumn="0"/>
          <w:cantSplit/>
          <w:trHeight w:val="340"/>
        </w:trPr>
        <w:tc>
          <w:tcPr>
            <w:tcW w:w="2405" w:type="dxa"/>
            <w:shd w:val="clear" w:color="auto" w:fill="D9D9D9" w:themeFill="background1" w:themeFillShade="D9"/>
            <w:vAlign w:val="center"/>
          </w:tcPr>
          <w:p w14:paraId="25271B59" w14:textId="77777777" w:rsidR="00C40F95" w:rsidRPr="00837BCC" w:rsidRDefault="00C40F95"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Question</w:t>
            </w:r>
          </w:p>
        </w:tc>
        <w:tc>
          <w:tcPr>
            <w:tcW w:w="7289" w:type="dxa"/>
            <w:shd w:val="clear" w:color="auto" w:fill="D9D9D9" w:themeFill="background1" w:themeFillShade="D9"/>
            <w:vAlign w:val="center"/>
          </w:tcPr>
          <w:p w14:paraId="6850DD9A" w14:textId="77777777" w:rsidR="00C40F95" w:rsidRPr="00837BCC" w:rsidRDefault="00C40F95" w:rsidP="00D5492C">
            <w:pPr>
              <w:pStyle w:val="BodyText"/>
              <w:spacing w:before="0" w:after="40" w:line="240" w:lineRule="auto"/>
              <w:rPr>
                <w:rFonts w:asciiTheme="majorHAnsi" w:hAnsiTheme="majorHAnsi"/>
                <w:b/>
                <w:color w:val="auto"/>
                <w:sz w:val="18"/>
                <w:szCs w:val="16"/>
              </w:rPr>
            </w:pPr>
            <w:r w:rsidRPr="00837BCC">
              <w:rPr>
                <w:rFonts w:asciiTheme="majorHAnsi" w:hAnsiTheme="majorHAnsi"/>
                <w:b/>
                <w:color w:val="auto"/>
                <w:sz w:val="18"/>
                <w:szCs w:val="16"/>
              </w:rPr>
              <w:t>Response</w:t>
            </w:r>
          </w:p>
        </w:tc>
      </w:tr>
      <w:tr w:rsidR="00C40F95" w:rsidRPr="00837BCC" w14:paraId="566736DE" w14:textId="77777777" w:rsidTr="00D5492C">
        <w:trPr>
          <w:cantSplit/>
          <w:trHeight w:val="340"/>
        </w:trPr>
        <w:tc>
          <w:tcPr>
            <w:tcW w:w="2405" w:type="dxa"/>
            <w:shd w:val="clear" w:color="auto" w:fill="F2F2F2" w:themeFill="background1" w:themeFillShade="F2"/>
          </w:tcPr>
          <w:p w14:paraId="4C6B1367"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Has Melbourne Water provided evidence that the outcomes proposed have taken into account the views, concerns and priorities of its end-use customers and water retailers?</w:t>
            </w:r>
          </w:p>
        </w:tc>
        <w:tc>
          <w:tcPr>
            <w:tcW w:w="7289" w:type="dxa"/>
            <w:shd w:val="clear" w:color="auto" w:fill="FFFFFF" w:themeFill="background1"/>
          </w:tcPr>
          <w:p w14:paraId="42D43C9F" w14:textId="5C509312"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The manner in which we engaged demonstrates clear evidence we have taken into account views, concerns and priorities of end-use and retail water company customers – the process we followed is outlined in </w:t>
            </w:r>
            <w:r w:rsidRPr="00701EB0">
              <w:rPr>
                <w:rFonts w:asciiTheme="majorHAnsi" w:hAnsiTheme="majorHAnsi"/>
                <w:b/>
                <w:bCs/>
                <w:color w:val="auto"/>
                <w:sz w:val="16"/>
                <w:szCs w:val="16"/>
              </w:rPr>
              <w:fldChar w:fldCharType="begin"/>
            </w:r>
            <w:r w:rsidRPr="00701EB0">
              <w:rPr>
                <w:rFonts w:asciiTheme="majorHAnsi" w:hAnsiTheme="majorHAnsi"/>
                <w:b/>
                <w:bCs/>
                <w:color w:val="auto"/>
                <w:sz w:val="16"/>
                <w:szCs w:val="16"/>
              </w:rPr>
              <w:instrText xml:space="preserve"> REF _Ref36138685 \h  \* MERGEFORMAT </w:instrText>
            </w:r>
            <w:r w:rsidRPr="00701EB0">
              <w:rPr>
                <w:rFonts w:asciiTheme="majorHAnsi" w:hAnsiTheme="majorHAnsi"/>
                <w:b/>
                <w:bCs/>
                <w:color w:val="auto"/>
                <w:sz w:val="16"/>
                <w:szCs w:val="16"/>
              </w:rPr>
            </w:r>
            <w:r w:rsidRPr="00701EB0">
              <w:rPr>
                <w:rFonts w:asciiTheme="majorHAnsi" w:hAnsiTheme="majorHAnsi"/>
                <w:b/>
                <w:bCs/>
                <w:color w:val="auto"/>
                <w:sz w:val="16"/>
                <w:szCs w:val="16"/>
              </w:rPr>
              <w:fldChar w:fldCharType="separate"/>
            </w:r>
            <w:r w:rsidR="00AB54E8" w:rsidRPr="00701EB0">
              <w:rPr>
                <w:rFonts w:asciiTheme="majorHAnsi" w:hAnsiTheme="majorHAnsi"/>
                <w:b/>
                <w:bCs/>
                <w:color w:val="auto"/>
                <w:sz w:val="16"/>
                <w:szCs w:val="16"/>
              </w:rPr>
              <w:t>Table 22</w:t>
            </w:r>
            <w:r w:rsidRPr="00701EB0">
              <w:rPr>
                <w:rFonts w:asciiTheme="majorHAnsi" w:hAnsiTheme="majorHAnsi"/>
                <w:b/>
                <w:bCs/>
                <w:color w:val="auto"/>
                <w:sz w:val="16"/>
                <w:szCs w:val="16"/>
              </w:rPr>
              <w:fldChar w:fldCharType="end"/>
            </w:r>
            <w:r w:rsidRPr="00837BCC">
              <w:rPr>
                <w:rFonts w:asciiTheme="majorHAnsi" w:hAnsiTheme="majorHAnsi"/>
                <w:color w:val="auto"/>
                <w:sz w:val="16"/>
                <w:szCs w:val="16"/>
              </w:rPr>
              <w:t xml:space="preserve">. </w:t>
            </w:r>
          </w:p>
          <w:p w14:paraId="63267BC6" w14:textId="1A270810"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We sought the views of our customers on their priorities and provide evidence of their feedback in </w:t>
            </w:r>
            <w:r w:rsidRPr="00701EB0">
              <w:rPr>
                <w:rFonts w:asciiTheme="majorHAnsi" w:hAnsiTheme="majorHAnsi"/>
                <w:b/>
                <w:color w:val="auto"/>
                <w:sz w:val="16"/>
                <w:szCs w:val="16"/>
              </w:rPr>
              <w:t>Section </w:t>
            </w:r>
            <w:r w:rsidRPr="00701EB0">
              <w:rPr>
                <w:rFonts w:asciiTheme="majorHAnsi" w:hAnsiTheme="majorHAnsi"/>
                <w:b/>
                <w:color w:val="auto"/>
                <w:sz w:val="16"/>
                <w:szCs w:val="16"/>
              </w:rPr>
              <w:fldChar w:fldCharType="begin"/>
            </w:r>
            <w:r w:rsidRPr="00701EB0">
              <w:rPr>
                <w:rFonts w:asciiTheme="majorHAnsi" w:hAnsiTheme="majorHAnsi"/>
                <w:b/>
                <w:color w:val="auto"/>
                <w:sz w:val="16"/>
                <w:szCs w:val="16"/>
              </w:rPr>
              <w:instrText xml:space="preserve"> REF _Ref41384330 \n \h  \* MERGEFORMAT </w:instrText>
            </w:r>
            <w:r w:rsidRPr="00701EB0">
              <w:rPr>
                <w:rFonts w:asciiTheme="majorHAnsi" w:hAnsiTheme="majorHAnsi"/>
                <w:b/>
                <w:color w:val="auto"/>
                <w:sz w:val="16"/>
                <w:szCs w:val="16"/>
              </w:rPr>
            </w:r>
            <w:r w:rsidRPr="00701EB0">
              <w:rPr>
                <w:rFonts w:asciiTheme="majorHAnsi" w:hAnsiTheme="majorHAnsi"/>
                <w:b/>
                <w:color w:val="auto"/>
                <w:sz w:val="16"/>
                <w:szCs w:val="16"/>
              </w:rPr>
              <w:fldChar w:fldCharType="separate"/>
            </w:r>
            <w:r w:rsidR="00AB54E8" w:rsidRPr="00701EB0">
              <w:rPr>
                <w:rFonts w:asciiTheme="majorHAnsi" w:hAnsiTheme="majorHAnsi"/>
                <w:b/>
                <w:color w:val="auto"/>
                <w:sz w:val="16"/>
                <w:szCs w:val="16"/>
              </w:rPr>
              <w:t>S3</w:t>
            </w:r>
            <w:r w:rsidRPr="00701EB0">
              <w:rPr>
                <w:rFonts w:asciiTheme="majorHAnsi" w:hAnsiTheme="majorHAnsi"/>
                <w:b/>
                <w:color w:val="auto"/>
                <w:sz w:val="16"/>
                <w:szCs w:val="16"/>
              </w:rPr>
              <w:fldChar w:fldCharType="end"/>
            </w:r>
            <w:r w:rsidRPr="00837BCC">
              <w:rPr>
                <w:rFonts w:asciiTheme="majorHAnsi" w:hAnsiTheme="majorHAnsi"/>
                <w:color w:val="auto"/>
                <w:sz w:val="16"/>
                <w:szCs w:val="16"/>
              </w:rPr>
              <w:t xml:space="preserve">. Customers were unanimous in their view that safe and reliable water and sewerage services were their priority outcome. We propose to not only continue to deliver to the high standards we already meet for these services AND introduce, for the first time, </w:t>
            </w:r>
            <w:r w:rsidR="00B42318">
              <w:rPr>
                <w:rFonts w:asciiTheme="majorHAnsi" w:hAnsiTheme="majorHAnsi"/>
                <w:color w:val="auto"/>
                <w:sz w:val="16"/>
                <w:szCs w:val="16"/>
              </w:rPr>
              <w:t>GSL</w:t>
            </w:r>
            <w:r w:rsidRPr="00837BCC">
              <w:rPr>
                <w:rFonts w:asciiTheme="majorHAnsi" w:hAnsiTheme="majorHAnsi"/>
                <w:color w:val="auto"/>
                <w:sz w:val="16"/>
                <w:szCs w:val="16"/>
              </w:rPr>
              <w:t>s between ourselves and the retail water companies.</w:t>
            </w:r>
          </w:p>
        </w:tc>
      </w:tr>
      <w:tr w:rsidR="00C40F95" w:rsidRPr="00837BCC" w14:paraId="73BDCCC3" w14:textId="77777777" w:rsidTr="00D5492C">
        <w:trPr>
          <w:cnfStyle w:val="000000010000" w:firstRow="0" w:lastRow="0" w:firstColumn="0" w:lastColumn="0" w:oddVBand="0" w:evenVBand="0" w:oddHBand="0" w:evenHBand="1" w:firstRowFirstColumn="0" w:firstRowLastColumn="0" w:lastRowFirstColumn="0" w:lastRowLastColumn="0"/>
          <w:cantSplit/>
          <w:trHeight w:val="340"/>
        </w:trPr>
        <w:tc>
          <w:tcPr>
            <w:tcW w:w="2405" w:type="dxa"/>
            <w:shd w:val="clear" w:color="auto" w:fill="F2F2F2" w:themeFill="background1" w:themeFillShade="F2"/>
          </w:tcPr>
          <w:p w14:paraId="50B0B79E"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Has Melbourne Water provided sufficient explanation of how the outcomes it has proposed align to the forecast expenditure requested?</w:t>
            </w:r>
          </w:p>
        </w:tc>
        <w:tc>
          <w:tcPr>
            <w:tcW w:w="7289" w:type="dxa"/>
            <w:shd w:val="clear" w:color="auto" w:fill="FFFFFF" w:themeFill="background1"/>
          </w:tcPr>
          <w:p w14:paraId="2681017D" w14:textId="5655A2DE"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For each outcome we have aligned major expenditure and provided a comparison between PS16 and PS21 to demonstrate the change in the level of investment aligned to each outcome (refer </w:t>
            </w:r>
            <w:r w:rsidRPr="00837BCC">
              <w:rPr>
                <w:rFonts w:asciiTheme="majorHAnsi" w:hAnsiTheme="majorHAnsi"/>
                <w:b/>
                <w:color w:val="auto"/>
                <w:sz w:val="16"/>
                <w:szCs w:val="16"/>
              </w:rPr>
              <w:t>Section </w:t>
            </w:r>
            <w:r w:rsidR="00DB0C94">
              <w:rPr>
                <w:rFonts w:asciiTheme="majorHAnsi" w:hAnsiTheme="majorHAnsi"/>
                <w:b/>
                <w:color w:val="auto"/>
                <w:sz w:val="16"/>
                <w:szCs w:val="16"/>
              </w:rPr>
              <w:fldChar w:fldCharType="begin"/>
            </w:r>
            <w:r w:rsidR="00DB0C94">
              <w:rPr>
                <w:rFonts w:asciiTheme="majorHAnsi" w:hAnsiTheme="majorHAnsi"/>
                <w:b/>
                <w:color w:val="auto"/>
                <w:sz w:val="16"/>
                <w:szCs w:val="16"/>
              </w:rPr>
              <w:instrText xml:space="preserve"> REF _Ref41384330 \r \h </w:instrText>
            </w:r>
            <w:r w:rsidR="00DB0C94">
              <w:rPr>
                <w:rFonts w:asciiTheme="majorHAnsi" w:hAnsiTheme="majorHAnsi"/>
                <w:b/>
                <w:color w:val="auto"/>
                <w:sz w:val="16"/>
                <w:szCs w:val="16"/>
              </w:rPr>
            </w:r>
            <w:r w:rsidR="00DB0C94">
              <w:rPr>
                <w:rFonts w:asciiTheme="majorHAnsi" w:hAnsiTheme="majorHAnsi"/>
                <w:b/>
                <w:color w:val="auto"/>
                <w:sz w:val="16"/>
                <w:szCs w:val="16"/>
              </w:rPr>
              <w:fldChar w:fldCharType="separate"/>
            </w:r>
            <w:r w:rsidR="00DB0C94">
              <w:rPr>
                <w:rFonts w:asciiTheme="majorHAnsi" w:hAnsiTheme="majorHAnsi"/>
                <w:b/>
                <w:color w:val="auto"/>
                <w:sz w:val="16"/>
                <w:szCs w:val="16"/>
              </w:rPr>
              <w:t>S3</w:t>
            </w:r>
            <w:r w:rsidR="00DB0C94">
              <w:rPr>
                <w:rFonts w:asciiTheme="majorHAnsi" w:hAnsiTheme="majorHAnsi"/>
                <w:b/>
                <w:color w:val="auto"/>
                <w:sz w:val="16"/>
                <w:szCs w:val="16"/>
              </w:rPr>
              <w:fldChar w:fldCharType="end"/>
            </w:r>
            <w:r w:rsidRPr="00837BCC">
              <w:rPr>
                <w:rFonts w:asciiTheme="majorHAnsi" w:hAnsiTheme="majorHAnsi"/>
                <w:color w:val="auto"/>
                <w:sz w:val="16"/>
                <w:szCs w:val="16"/>
              </w:rPr>
              <w:t>).</w:t>
            </w:r>
          </w:p>
          <w:p w14:paraId="3E22F120"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Our engagement process revealed the relative importance of each customer outcome and we have identified which outputs are relevant to our water and sewerage and waterways and drainage services. </w:t>
            </w:r>
          </w:p>
          <w:p w14:paraId="5D8934DC" w14:textId="297ECB65" w:rsidR="00C40F95" w:rsidRPr="00837BCC" w:rsidRDefault="00C40F95" w:rsidP="00527E8D">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Our expenditure clearly reflects the priorities of our customers, </w:t>
            </w:r>
            <w:r w:rsidRPr="00527E8D">
              <w:rPr>
                <w:rFonts w:asciiTheme="majorHAnsi" w:hAnsiTheme="majorHAnsi"/>
                <w:color w:val="auto"/>
                <w:sz w:val="16"/>
                <w:szCs w:val="16"/>
              </w:rPr>
              <w:t xml:space="preserve">with </w:t>
            </w:r>
            <w:r w:rsidR="00527E8D" w:rsidRPr="00527E8D">
              <w:rPr>
                <w:rFonts w:asciiTheme="majorHAnsi" w:hAnsiTheme="majorHAnsi"/>
                <w:color w:val="auto"/>
                <w:sz w:val="16"/>
                <w:szCs w:val="16"/>
              </w:rPr>
              <w:t>82.2</w:t>
            </w:r>
            <w:r w:rsidRPr="00527E8D">
              <w:rPr>
                <w:rFonts w:asciiTheme="majorHAnsi" w:hAnsiTheme="majorHAnsi"/>
                <w:color w:val="auto"/>
                <w:sz w:val="16"/>
                <w:szCs w:val="16"/>
              </w:rPr>
              <w:t>%</w:t>
            </w:r>
            <w:r w:rsidRPr="00837BCC">
              <w:rPr>
                <w:rFonts w:asciiTheme="majorHAnsi" w:hAnsiTheme="majorHAnsi"/>
                <w:color w:val="auto"/>
                <w:sz w:val="16"/>
                <w:szCs w:val="16"/>
              </w:rPr>
              <w:t xml:space="preserve"> of </w:t>
            </w:r>
            <w:r w:rsidR="00527E8D">
              <w:rPr>
                <w:rFonts w:asciiTheme="majorHAnsi" w:hAnsiTheme="majorHAnsi"/>
                <w:color w:val="auto"/>
                <w:sz w:val="16"/>
                <w:szCs w:val="16"/>
              </w:rPr>
              <w:t xml:space="preserve">our </w:t>
            </w:r>
            <w:r w:rsidRPr="00837BCC">
              <w:rPr>
                <w:rFonts w:asciiTheme="majorHAnsi" w:hAnsiTheme="majorHAnsi"/>
                <w:color w:val="auto"/>
                <w:sz w:val="16"/>
                <w:szCs w:val="16"/>
              </w:rPr>
              <w:t xml:space="preserve">total </w:t>
            </w:r>
            <w:r w:rsidR="00527E8D">
              <w:rPr>
                <w:rFonts w:asciiTheme="majorHAnsi" w:hAnsiTheme="majorHAnsi"/>
                <w:color w:val="auto"/>
                <w:sz w:val="16"/>
                <w:szCs w:val="16"/>
              </w:rPr>
              <w:t>revenue requirement (inclusive of sewage treatment)</w:t>
            </w:r>
            <w:r w:rsidRPr="00837BCC">
              <w:rPr>
                <w:rFonts w:asciiTheme="majorHAnsi" w:hAnsiTheme="majorHAnsi"/>
                <w:color w:val="auto"/>
                <w:sz w:val="16"/>
                <w:szCs w:val="16"/>
              </w:rPr>
              <w:t xml:space="preserve"> </w:t>
            </w:r>
            <w:r w:rsidR="00527E8D">
              <w:rPr>
                <w:rFonts w:asciiTheme="majorHAnsi" w:hAnsiTheme="majorHAnsi"/>
                <w:color w:val="auto"/>
                <w:sz w:val="16"/>
                <w:szCs w:val="16"/>
              </w:rPr>
              <w:t xml:space="preserve">supporting </w:t>
            </w:r>
            <w:r w:rsidRPr="00837BCC">
              <w:rPr>
                <w:rFonts w:asciiTheme="majorHAnsi" w:hAnsiTheme="majorHAnsi"/>
                <w:color w:val="auto"/>
                <w:sz w:val="16"/>
                <w:szCs w:val="16"/>
              </w:rPr>
              <w:t>“Access to safe and reliable water and sewerage services” – a clear priority</w:t>
            </w:r>
            <w:r w:rsidR="00527E8D">
              <w:rPr>
                <w:rFonts w:asciiTheme="majorHAnsi" w:hAnsiTheme="majorHAnsi"/>
                <w:color w:val="auto"/>
                <w:sz w:val="16"/>
                <w:szCs w:val="16"/>
              </w:rPr>
              <w:t xml:space="preserve"> outcome</w:t>
            </w:r>
            <w:r w:rsidRPr="00837BCC">
              <w:rPr>
                <w:rFonts w:asciiTheme="majorHAnsi" w:hAnsiTheme="majorHAnsi"/>
                <w:color w:val="auto"/>
                <w:sz w:val="16"/>
                <w:szCs w:val="16"/>
              </w:rPr>
              <w:t xml:space="preserve"> for all our customers. </w:t>
            </w:r>
          </w:p>
        </w:tc>
      </w:tr>
      <w:tr w:rsidR="00C40F95" w:rsidRPr="00837BCC" w14:paraId="355FD812" w14:textId="77777777" w:rsidTr="00D5492C">
        <w:trPr>
          <w:cantSplit/>
          <w:trHeight w:val="340"/>
        </w:trPr>
        <w:tc>
          <w:tcPr>
            <w:tcW w:w="2405" w:type="dxa"/>
            <w:shd w:val="clear" w:color="auto" w:fill="F2F2F2" w:themeFill="background1" w:themeFillShade="F2"/>
          </w:tcPr>
          <w:p w14:paraId="536543CF"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Has Melbourne Water proposed outputs to support each of its outcomes, which are measurable, robust and deliverable?</w:t>
            </w:r>
          </w:p>
        </w:tc>
        <w:tc>
          <w:tcPr>
            <w:tcW w:w="7289" w:type="dxa"/>
            <w:shd w:val="clear" w:color="auto" w:fill="FFFFFF" w:themeFill="background1"/>
          </w:tcPr>
          <w:p w14:paraId="6EE7367C" w14:textId="6E063A76"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In </w:t>
            </w:r>
            <w:r w:rsidRPr="00837BCC">
              <w:rPr>
                <w:rFonts w:asciiTheme="majorHAnsi" w:hAnsiTheme="majorHAnsi"/>
                <w:b/>
                <w:color w:val="auto"/>
                <w:sz w:val="16"/>
                <w:szCs w:val="16"/>
              </w:rPr>
              <w:t>Section </w:t>
            </w:r>
            <w:r w:rsidR="00E51053">
              <w:rPr>
                <w:rFonts w:asciiTheme="majorHAnsi" w:hAnsiTheme="majorHAnsi"/>
                <w:b/>
                <w:color w:val="auto"/>
                <w:sz w:val="16"/>
                <w:szCs w:val="16"/>
              </w:rPr>
              <w:fldChar w:fldCharType="begin"/>
            </w:r>
            <w:r w:rsidR="00E51053">
              <w:rPr>
                <w:rFonts w:asciiTheme="majorHAnsi" w:hAnsiTheme="majorHAnsi"/>
                <w:b/>
                <w:color w:val="auto"/>
                <w:sz w:val="16"/>
                <w:szCs w:val="16"/>
              </w:rPr>
              <w:instrText xml:space="preserve"> REF _Ref41384330 \r \h </w:instrText>
            </w:r>
            <w:r w:rsidR="00E51053">
              <w:rPr>
                <w:rFonts w:asciiTheme="majorHAnsi" w:hAnsiTheme="majorHAnsi"/>
                <w:b/>
                <w:color w:val="auto"/>
                <w:sz w:val="16"/>
                <w:szCs w:val="16"/>
              </w:rPr>
            </w:r>
            <w:r w:rsidR="00E51053">
              <w:rPr>
                <w:rFonts w:asciiTheme="majorHAnsi" w:hAnsiTheme="majorHAnsi"/>
                <w:b/>
                <w:color w:val="auto"/>
                <w:sz w:val="16"/>
                <w:szCs w:val="16"/>
              </w:rPr>
              <w:fldChar w:fldCharType="separate"/>
            </w:r>
            <w:r w:rsidR="00E51053">
              <w:rPr>
                <w:rFonts w:asciiTheme="majorHAnsi" w:hAnsiTheme="majorHAnsi"/>
                <w:b/>
                <w:color w:val="auto"/>
                <w:sz w:val="16"/>
                <w:szCs w:val="16"/>
              </w:rPr>
              <w:t>S3</w:t>
            </w:r>
            <w:r w:rsidR="00E51053">
              <w:rPr>
                <w:rFonts w:asciiTheme="majorHAnsi" w:hAnsiTheme="majorHAnsi"/>
                <w:b/>
                <w:color w:val="auto"/>
                <w:sz w:val="16"/>
                <w:szCs w:val="16"/>
              </w:rPr>
              <w:fldChar w:fldCharType="end"/>
            </w:r>
            <w:r w:rsidRPr="00837BCC">
              <w:rPr>
                <w:rFonts w:asciiTheme="majorHAnsi" w:hAnsiTheme="majorHAnsi"/>
                <w:color w:val="auto"/>
                <w:sz w:val="16"/>
                <w:szCs w:val="16"/>
              </w:rPr>
              <w:t xml:space="preserve"> we propose outputs to support each of our customer outcomes. Each of these are measurable, robust and deliverable. </w:t>
            </w:r>
          </w:p>
          <w:p w14:paraId="37222E88"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In our outcomes supporting document (available upon request) we explain how each output will be measured, demonstrating that we have already put in place a plan to implement these output measures – measures which in many cases already exist today. </w:t>
            </w:r>
          </w:p>
        </w:tc>
      </w:tr>
      <w:tr w:rsidR="00C40F95" w:rsidRPr="00837BCC" w14:paraId="49FDF026" w14:textId="77777777" w:rsidTr="00D5492C">
        <w:trPr>
          <w:cnfStyle w:val="000000010000" w:firstRow="0" w:lastRow="0" w:firstColumn="0" w:lastColumn="0" w:oddVBand="0" w:evenVBand="0" w:oddHBand="0" w:evenHBand="1" w:firstRowFirstColumn="0" w:firstRowLastColumn="0" w:lastRowFirstColumn="0" w:lastRowLastColumn="0"/>
          <w:cantSplit/>
          <w:trHeight w:val="340"/>
        </w:trPr>
        <w:tc>
          <w:tcPr>
            <w:tcW w:w="2405" w:type="dxa"/>
            <w:shd w:val="clear" w:color="auto" w:fill="F2F2F2" w:themeFill="background1" w:themeFillShade="F2"/>
          </w:tcPr>
          <w:p w14:paraId="38F0FB03"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Has Melbourne Water provided evidence that the outputs it has proposed are reasonable measures of performance against stated outcomes?</w:t>
            </w:r>
          </w:p>
        </w:tc>
        <w:tc>
          <w:tcPr>
            <w:tcW w:w="7289" w:type="dxa"/>
            <w:shd w:val="clear" w:color="auto" w:fill="FFFFFF" w:themeFill="background1"/>
          </w:tcPr>
          <w:p w14:paraId="0FDA7F14" w14:textId="3DA47CAC" w:rsidR="00C40F95" w:rsidRPr="00701EB0" w:rsidRDefault="00C40F95" w:rsidP="00D5492C">
            <w:pPr>
              <w:pStyle w:val="BodyText"/>
              <w:spacing w:before="0" w:after="40" w:line="240" w:lineRule="auto"/>
              <w:rPr>
                <w:rFonts w:asciiTheme="majorHAnsi" w:hAnsiTheme="majorHAnsi"/>
                <w:color w:val="auto"/>
                <w:sz w:val="16"/>
                <w:szCs w:val="16"/>
                <w:highlight w:val="yellow"/>
              </w:rPr>
            </w:pPr>
            <w:r w:rsidRPr="00837BCC">
              <w:rPr>
                <w:rFonts w:asciiTheme="majorHAnsi" w:hAnsiTheme="majorHAnsi"/>
                <w:color w:val="auto"/>
                <w:sz w:val="16"/>
                <w:szCs w:val="16"/>
              </w:rPr>
              <w:t xml:space="preserve">In </w:t>
            </w:r>
            <w:r w:rsidRPr="00837BCC">
              <w:rPr>
                <w:rFonts w:asciiTheme="majorHAnsi" w:hAnsiTheme="majorHAnsi"/>
                <w:b/>
                <w:color w:val="auto"/>
                <w:sz w:val="16"/>
                <w:szCs w:val="16"/>
              </w:rPr>
              <w:t>Section </w:t>
            </w:r>
            <w:r w:rsidR="00E51053">
              <w:rPr>
                <w:rFonts w:asciiTheme="majorHAnsi" w:hAnsiTheme="majorHAnsi"/>
                <w:b/>
                <w:color w:val="auto"/>
                <w:sz w:val="16"/>
                <w:szCs w:val="16"/>
              </w:rPr>
              <w:fldChar w:fldCharType="begin"/>
            </w:r>
            <w:r w:rsidR="00E51053">
              <w:rPr>
                <w:rFonts w:asciiTheme="majorHAnsi" w:hAnsiTheme="majorHAnsi"/>
                <w:b/>
                <w:color w:val="auto"/>
                <w:sz w:val="16"/>
                <w:szCs w:val="16"/>
              </w:rPr>
              <w:instrText xml:space="preserve"> REF _Ref41384330 \r \h </w:instrText>
            </w:r>
            <w:r w:rsidR="00E51053">
              <w:rPr>
                <w:rFonts w:asciiTheme="majorHAnsi" w:hAnsiTheme="majorHAnsi"/>
                <w:b/>
                <w:color w:val="auto"/>
                <w:sz w:val="16"/>
                <w:szCs w:val="16"/>
              </w:rPr>
            </w:r>
            <w:r w:rsidR="00E51053">
              <w:rPr>
                <w:rFonts w:asciiTheme="majorHAnsi" w:hAnsiTheme="majorHAnsi"/>
                <w:b/>
                <w:color w:val="auto"/>
                <w:sz w:val="16"/>
                <w:szCs w:val="16"/>
              </w:rPr>
              <w:fldChar w:fldCharType="separate"/>
            </w:r>
            <w:r w:rsidR="00E51053">
              <w:rPr>
                <w:rFonts w:asciiTheme="majorHAnsi" w:hAnsiTheme="majorHAnsi"/>
                <w:b/>
                <w:color w:val="auto"/>
                <w:sz w:val="16"/>
                <w:szCs w:val="16"/>
              </w:rPr>
              <w:t>S3</w:t>
            </w:r>
            <w:r w:rsidR="00E51053">
              <w:rPr>
                <w:rFonts w:asciiTheme="majorHAnsi" w:hAnsiTheme="majorHAnsi"/>
                <w:b/>
                <w:color w:val="auto"/>
                <w:sz w:val="16"/>
                <w:szCs w:val="16"/>
              </w:rPr>
              <w:fldChar w:fldCharType="end"/>
            </w:r>
            <w:r w:rsidRPr="00837BCC">
              <w:rPr>
                <w:rFonts w:asciiTheme="majorHAnsi" w:hAnsiTheme="majorHAnsi"/>
                <w:color w:val="auto"/>
                <w:sz w:val="16"/>
                <w:szCs w:val="16"/>
              </w:rPr>
              <w:t xml:space="preserve"> we introduce our proposed outputs along with a statement of suitability outlining why each output is a reasonable measure of performance against the stated outcome. </w:t>
            </w:r>
            <w:r w:rsidR="00FA663B" w:rsidRPr="00701EB0">
              <w:rPr>
                <w:rFonts w:asciiTheme="majorHAnsi" w:hAnsiTheme="majorHAnsi"/>
                <w:color w:val="auto"/>
                <w:sz w:val="16"/>
                <w:szCs w:val="16"/>
              </w:rPr>
              <w:t>E</w:t>
            </w:r>
            <w:r w:rsidRPr="00D83441">
              <w:rPr>
                <w:rFonts w:asciiTheme="majorHAnsi" w:hAnsiTheme="majorHAnsi"/>
                <w:color w:val="auto"/>
                <w:sz w:val="16"/>
                <w:szCs w:val="16"/>
              </w:rPr>
              <w:t xml:space="preserve">ach output has been </w:t>
            </w:r>
            <w:r w:rsidR="003061F8">
              <w:rPr>
                <w:rFonts w:asciiTheme="majorHAnsi" w:hAnsiTheme="majorHAnsi"/>
                <w:color w:val="auto"/>
                <w:sz w:val="16"/>
                <w:szCs w:val="16"/>
              </w:rPr>
              <w:t>assigned</w:t>
            </w:r>
            <w:r w:rsidR="00FA663B" w:rsidRPr="00701EB0">
              <w:rPr>
                <w:rFonts w:asciiTheme="majorHAnsi" w:hAnsiTheme="majorHAnsi"/>
                <w:color w:val="auto"/>
                <w:sz w:val="16"/>
                <w:szCs w:val="16"/>
              </w:rPr>
              <w:t xml:space="preserve"> </w:t>
            </w:r>
            <w:r w:rsidRPr="00D83441">
              <w:rPr>
                <w:rFonts w:asciiTheme="majorHAnsi" w:hAnsiTheme="majorHAnsi"/>
                <w:color w:val="auto"/>
                <w:sz w:val="16"/>
                <w:szCs w:val="16"/>
              </w:rPr>
              <w:t>a relevant baseline</w:t>
            </w:r>
            <w:r w:rsidRPr="00837BCC">
              <w:rPr>
                <w:rFonts w:asciiTheme="majorHAnsi" w:hAnsiTheme="majorHAnsi"/>
                <w:color w:val="auto"/>
                <w:sz w:val="16"/>
                <w:szCs w:val="16"/>
              </w:rPr>
              <w:t xml:space="preserve"> or identif</w:t>
            </w:r>
            <w:r w:rsidR="00FA663B">
              <w:rPr>
                <w:rFonts w:asciiTheme="majorHAnsi" w:hAnsiTheme="majorHAnsi"/>
                <w:color w:val="auto"/>
                <w:sz w:val="16"/>
                <w:szCs w:val="16"/>
              </w:rPr>
              <w:t>ied</w:t>
            </w:r>
            <w:r w:rsidRPr="00837BCC">
              <w:rPr>
                <w:rFonts w:asciiTheme="majorHAnsi" w:hAnsiTheme="majorHAnsi"/>
                <w:color w:val="auto"/>
                <w:sz w:val="16"/>
                <w:szCs w:val="16"/>
              </w:rPr>
              <w:t xml:space="preserve"> as a new metric. Where new metrics have been created an explanation is provided to attest to the reasonable nature of the target. </w:t>
            </w:r>
          </w:p>
          <w:p w14:paraId="4C49E5B3"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We also asked our customers what they thought. The results of this engagement are shown against each output measure and demonstrate a high level of customer support for proposed output measures.</w:t>
            </w:r>
          </w:p>
        </w:tc>
      </w:tr>
      <w:tr w:rsidR="00C40F95" w:rsidRPr="00837BCC" w14:paraId="78AD28B2" w14:textId="77777777" w:rsidTr="00D5492C">
        <w:trPr>
          <w:cantSplit/>
          <w:trHeight w:val="340"/>
        </w:trPr>
        <w:tc>
          <w:tcPr>
            <w:tcW w:w="2405" w:type="dxa"/>
            <w:shd w:val="clear" w:color="auto" w:fill="F2F2F2" w:themeFill="background1" w:themeFillShade="F2"/>
          </w:tcPr>
          <w:p w14:paraId="2DF2BFC4"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Has Melbourne Water demonstrated a process to measure performance against each outcome and to inform its end-use customers and water retailers?</w:t>
            </w:r>
          </w:p>
        </w:tc>
        <w:tc>
          <w:tcPr>
            <w:tcW w:w="7289" w:type="dxa"/>
            <w:shd w:val="clear" w:color="auto" w:fill="FFFFFF" w:themeFill="background1"/>
          </w:tcPr>
          <w:p w14:paraId="54B39380" w14:textId="30FCA902"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We have proposed a robust customer-centric performance management approach (</w:t>
            </w:r>
            <w:r w:rsidRPr="00837BCC">
              <w:rPr>
                <w:rFonts w:asciiTheme="majorHAnsi" w:hAnsiTheme="majorHAnsi"/>
                <w:b/>
                <w:color w:val="auto"/>
                <w:sz w:val="16"/>
                <w:szCs w:val="16"/>
              </w:rPr>
              <w:t>Section </w:t>
            </w:r>
            <w:r w:rsidR="00E51053">
              <w:rPr>
                <w:rFonts w:asciiTheme="majorHAnsi" w:hAnsiTheme="majorHAnsi"/>
                <w:b/>
                <w:color w:val="auto"/>
                <w:sz w:val="16"/>
                <w:szCs w:val="16"/>
              </w:rPr>
              <w:fldChar w:fldCharType="begin"/>
            </w:r>
            <w:r w:rsidR="00E51053">
              <w:rPr>
                <w:rFonts w:asciiTheme="majorHAnsi" w:hAnsiTheme="majorHAnsi"/>
                <w:b/>
                <w:color w:val="auto"/>
                <w:sz w:val="16"/>
                <w:szCs w:val="16"/>
              </w:rPr>
              <w:instrText xml:space="preserve"> REF _Ref47516287 \r \h </w:instrText>
            </w:r>
            <w:r w:rsidR="00E51053">
              <w:rPr>
                <w:rFonts w:asciiTheme="majorHAnsi" w:hAnsiTheme="majorHAnsi"/>
                <w:b/>
                <w:color w:val="auto"/>
                <w:sz w:val="16"/>
                <w:szCs w:val="16"/>
              </w:rPr>
            </w:r>
            <w:r w:rsidR="00E51053">
              <w:rPr>
                <w:rFonts w:asciiTheme="majorHAnsi" w:hAnsiTheme="majorHAnsi"/>
                <w:b/>
                <w:color w:val="auto"/>
                <w:sz w:val="16"/>
                <w:szCs w:val="16"/>
              </w:rPr>
              <w:fldChar w:fldCharType="separate"/>
            </w:r>
            <w:r w:rsidR="00E51053">
              <w:rPr>
                <w:rFonts w:asciiTheme="majorHAnsi" w:hAnsiTheme="majorHAnsi"/>
                <w:b/>
                <w:color w:val="auto"/>
                <w:sz w:val="16"/>
                <w:szCs w:val="16"/>
              </w:rPr>
              <w:t>S2.3.2</w:t>
            </w:r>
            <w:r w:rsidR="00E51053">
              <w:rPr>
                <w:rFonts w:asciiTheme="majorHAnsi" w:hAnsiTheme="majorHAnsi"/>
                <w:b/>
                <w:color w:val="auto"/>
                <w:sz w:val="16"/>
                <w:szCs w:val="16"/>
              </w:rPr>
              <w:fldChar w:fldCharType="end"/>
            </w:r>
            <w:r w:rsidRPr="00837BCC">
              <w:rPr>
                <w:rFonts w:asciiTheme="majorHAnsi" w:hAnsiTheme="majorHAnsi"/>
                <w:color w:val="auto"/>
                <w:sz w:val="16"/>
                <w:szCs w:val="16"/>
              </w:rPr>
              <w:t xml:space="preserve">), including the creation of an ongoing customer forum representing our diverse customer base. </w:t>
            </w:r>
          </w:p>
          <w:p w14:paraId="082E726A" w14:textId="77777777" w:rsidR="00C40F95" w:rsidRPr="00837BCC" w:rsidRDefault="00C40F95" w:rsidP="00D5492C">
            <w:pPr>
              <w:pStyle w:val="BodyText"/>
              <w:spacing w:before="0" w:after="40" w:line="240" w:lineRule="auto"/>
              <w:rPr>
                <w:rFonts w:asciiTheme="majorHAnsi" w:hAnsiTheme="majorHAnsi"/>
                <w:color w:val="auto"/>
                <w:sz w:val="16"/>
                <w:szCs w:val="16"/>
              </w:rPr>
            </w:pPr>
            <w:r w:rsidRPr="00837BCC">
              <w:rPr>
                <w:rFonts w:asciiTheme="majorHAnsi" w:hAnsiTheme="majorHAnsi"/>
                <w:color w:val="auto"/>
                <w:sz w:val="16"/>
                <w:szCs w:val="16"/>
              </w:rPr>
              <w:t xml:space="preserve">We commit to a customer-centric performance management approach that includes a commitment to transparency and robust discussion of performance and possible remedies. </w:t>
            </w:r>
          </w:p>
          <w:p w14:paraId="78E808F9" w14:textId="666CFE37" w:rsidR="00C40F95" w:rsidRPr="00837BCC" w:rsidRDefault="00C40F95" w:rsidP="00D5492C">
            <w:pPr>
              <w:pStyle w:val="BodyText"/>
              <w:spacing w:before="0" w:after="40" w:line="240" w:lineRule="auto"/>
              <w:rPr>
                <w:color w:val="auto"/>
                <w:sz w:val="18"/>
              </w:rPr>
            </w:pPr>
            <w:r w:rsidRPr="00837BCC">
              <w:rPr>
                <w:rFonts w:asciiTheme="majorHAnsi" w:hAnsiTheme="majorHAnsi"/>
                <w:color w:val="auto"/>
                <w:sz w:val="16"/>
                <w:szCs w:val="16"/>
              </w:rPr>
              <w:t xml:space="preserve">We also commit to the introduction of </w:t>
            </w:r>
            <w:r w:rsidR="00B42318">
              <w:rPr>
                <w:rFonts w:asciiTheme="majorHAnsi" w:hAnsiTheme="majorHAnsi"/>
                <w:color w:val="auto"/>
                <w:sz w:val="16"/>
                <w:szCs w:val="16"/>
              </w:rPr>
              <w:t>GSL</w:t>
            </w:r>
            <w:r w:rsidRPr="00837BCC">
              <w:rPr>
                <w:rFonts w:asciiTheme="majorHAnsi" w:hAnsiTheme="majorHAnsi"/>
                <w:color w:val="auto"/>
                <w:sz w:val="16"/>
                <w:szCs w:val="16"/>
              </w:rPr>
              <w:t>s for the first time.</w:t>
            </w:r>
          </w:p>
        </w:tc>
      </w:tr>
    </w:tbl>
    <w:p w14:paraId="729874E6" w14:textId="77777777" w:rsidR="001A1002" w:rsidRDefault="001A1002" w:rsidP="001A1002">
      <w:pPr>
        <w:pStyle w:val="BodyText"/>
        <w:spacing w:after="120"/>
        <w:sectPr w:rsidR="001A1002" w:rsidSect="007C1F41">
          <w:type w:val="continuous"/>
          <w:pgSz w:w="11906" w:h="16838" w:code="9"/>
          <w:pgMar w:top="1134" w:right="1134" w:bottom="1134" w:left="1134" w:header="567" w:footer="567" w:gutter="0"/>
          <w:pgNumType w:chapStyle="1"/>
          <w:cols w:space="708"/>
          <w:docGrid w:linePitch="360"/>
        </w:sectPr>
      </w:pPr>
      <w:bookmarkStart w:id="554" w:name="_Toc50482779"/>
    </w:p>
    <w:p w14:paraId="5C554A38" w14:textId="52425A35" w:rsidR="00D8011F" w:rsidRPr="00D8011F" w:rsidRDefault="00D8011F" w:rsidP="008E2C14">
      <w:pPr>
        <w:pStyle w:val="Heading3"/>
      </w:pPr>
      <w:r>
        <w:t>Cost of debt</w:t>
      </w:r>
      <w:bookmarkEnd w:id="554"/>
    </w:p>
    <w:p w14:paraId="7A6AA57F" w14:textId="2453474B" w:rsidR="00D8011F" w:rsidRDefault="00D8011F" w:rsidP="00D8011F">
      <w:pPr>
        <w:pStyle w:val="BodyText"/>
      </w:pPr>
      <w:r>
        <w:t>M</w:t>
      </w:r>
      <w:r w:rsidR="00023399">
        <w:t xml:space="preserve">elbourne </w:t>
      </w:r>
      <w:r>
        <w:t>W</w:t>
      </w:r>
      <w:r w:rsidR="00023399">
        <w:t>ater</w:t>
      </w:r>
      <w:r>
        <w:t xml:space="preserve"> continues to apply the 10</w:t>
      </w:r>
      <w:r w:rsidR="00023399">
        <w:t>-</w:t>
      </w:r>
      <w:r>
        <w:t>year trailing average cost of debt as per the current regulatory period.</w:t>
      </w:r>
      <w:r w:rsidR="004643DB">
        <w:t xml:space="preserve"> </w:t>
      </w:r>
    </w:p>
    <w:p w14:paraId="3CF1AA4D" w14:textId="240BEDAD" w:rsidR="00193B73" w:rsidRDefault="00193B73" w:rsidP="004A4556">
      <w:pPr>
        <w:pStyle w:val="Heading2"/>
      </w:pPr>
      <w:bookmarkStart w:id="555" w:name="_Toc50445891"/>
      <w:bookmarkStart w:id="556" w:name="_Toc50446105"/>
      <w:bookmarkStart w:id="557" w:name="_Toc50446192"/>
      <w:bookmarkStart w:id="558" w:name="_Toc50446385"/>
      <w:bookmarkStart w:id="559" w:name="_Toc50482780"/>
      <w:bookmarkStart w:id="560" w:name="_Toc55386130"/>
      <w:r>
        <w:t>Regulatory depreciation</w:t>
      </w:r>
      <w:bookmarkEnd w:id="555"/>
      <w:bookmarkEnd w:id="556"/>
      <w:bookmarkEnd w:id="557"/>
      <w:bookmarkEnd w:id="558"/>
      <w:bookmarkEnd w:id="559"/>
      <w:bookmarkEnd w:id="560"/>
    </w:p>
    <w:p w14:paraId="68AC9057" w14:textId="573376ED" w:rsidR="00181380" w:rsidRDefault="00A43B73" w:rsidP="00C135C0">
      <w:pPr>
        <w:pStyle w:val="BodyText"/>
        <w:rPr>
          <w:rFonts w:ascii="Verdana" w:hAnsi="Verdana"/>
          <w:color w:val="000000"/>
        </w:rPr>
      </w:pPr>
      <w:r>
        <w:t>Melbourne Water continues to adopt a straight</w:t>
      </w:r>
      <w:r w:rsidR="00E51053">
        <w:t>-</w:t>
      </w:r>
      <w:r>
        <w:t>line methodology to the calculation of regulatory depreciation.</w:t>
      </w:r>
      <w:r w:rsidR="004643DB">
        <w:t xml:space="preserve"> </w:t>
      </w:r>
      <w:r w:rsidR="00C135C0" w:rsidRPr="00C135C0">
        <w:rPr>
          <w:rFonts w:ascii="Verdana" w:hAnsi="Verdana"/>
          <w:color w:val="000000"/>
        </w:rPr>
        <w:t xml:space="preserve">Melbourne Water </w:t>
      </w:r>
      <w:r w:rsidR="00C135C0">
        <w:rPr>
          <w:rFonts w:ascii="Verdana" w:hAnsi="Verdana"/>
          <w:color w:val="000000"/>
        </w:rPr>
        <w:t>applies</w:t>
      </w:r>
      <w:r w:rsidR="00C135C0" w:rsidRPr="00C135C0">
        <w:rPr>
          <w:rFonts w:ascii="Verdana" w:hAnsi="Verdana"/>
          <w:color w:val="000000"/>
        </w:rPr>
        <w:t xml:space="preserve"> the asset lives shown in </w:t>
      </w:r>
      <w:r w:rsidR="00E51053" w:rsidRPr="00E51053">
        <w:rPr>
          <w:rFonts w:ascii="Verdana" w:hAnsi="Verdana"/>
          <w:b/>
          <w:color w:val="000000"/>
        </w:rPr>
        <w:fldChar w:fldCharType="begin"/>
      </w:r>
      <w:r w:rsidR="00E51053" w:rsidRPr="004726AB">
        <w:rPr>
          <w:rFonts w:ascii="Verdana" w:hAnsi="Verdana"/>
          <w:b/>
          <w:color w:val="000000"/>
        </w:rPr>
        <w:instrText xml:space="preserve"> REF _Ref37253929 \h  \* MERGEFORMAT </w:instrText>
      </w:r>
      <w:r w:rsidR="00E51053" w:rsidRPr="00E51053">
        <w:rPr>
          <w:rFonts w:ascii="Verdana" w:hAnsi="Verdana"/>
          <w:b/>
          <w:color w:val="000000"/>
        </w:rPr>
      </w:r>
      <w:r w:rsidR="00E51053" w:rsidRPr="00E51053">
        <w:rPr>
          <w:rFonts w:ascii="Verdana" w:hAnsi="Verdana"/>
          <w:b/>
          <w:color w:val="000000"/>
        </w:rPr>
        <w:fldChar w:fldCharType="separate"/>
      </w:r>
      <w:r w:rsidR="00E51053" w:rsidRPr="004726AB">
        <w:rPr>
          <w:b/>
        </w:rPr>
        <w:t xml:space="preserve">Table </w:t>
      </w:r>
      <w:r w:rsidR="00E51053" w:rsidRPr="004726AB">
        <w:rPr>
          <w:b/>
          <w:noProof/>
        </w:rPr>
        <w:t>76</w:t>
      </w:r>
      <w:r w:rsidR="00E51053" w:rsidRPr="00E51053">
        <w:rPr>
          <w:rFonts w:ascii="Verdana" w:hAnsi="Verdana"/>
          <w:b/>
          <w:color w:val="000000"/>
        </w:rPr>
        <w:fldChar w:fldCharType="end"/>
      </w:r>
      <w:r w:rsidR="00E51053">
        <w:rPr>
          <w:rFonts w:ascii="Verdana" w:hAnsi="Verdana"/>
          <w:b/>
          <w:color w:val="000000"/>
        </w:rPr>
        <w:t xml:space="preserve"> </w:t>
      </w:r>
      <w:r w:rsidR="00C135C0" w:rsidRPr="00C135C0">
        <w:rPr>
          <w:rFonts w:ascii="Verdana" w:hAnsi="Verdana"/>
          <w:color w:val="000000"/>
        </w:rPr>
        <w:t xml:space="preserve">to the calculation of regulatory depreciation. </w:t>
      </w:r>
      <w:r w:rsidR="00B85E10" w:rsidRPr="00C135C0">
        <w:rPr>
          <w:rFonts w:ascii="Verdana" w:hAnsi="Verdana"/>
          <w:color w:val="000000"/>
        </w:rPr>
        <w:t xml:space="preserve">For </w:t>
      </w:r>
      <w:r w:rsidR="00B85E10" w:rsidRPr="00C135C0">
        <w:rPr>
          <w:rFonts w:ascii="Verdana" w:hAnsi="Verdana"/>
          <w:color w:val="000000"/>
          <w:u w:val="single"/>
        </w:rPr>
        <w:t>new capital</w:t>
      </w:r>
      <w:r w:rsidR="00C135C0">
        <w:rPr>
          <w:rFonts w:ascii="Verdana" w:hAnsi="Verdana"/>
          <w:color w:val="000000"/>
          <w:u w:val="single"/>
        </w:rPr>
        <w:t xml:space="preserve"> assets</w:t>
      </w:r>
      <w:r w:rsidR="00B85E10" w:rsidRPr="00C135C0">
        <w:rPr>
          <w:rFonts w:ascii="Verdana" w:hAnsi="Verdana"/>
          <w:color w:val="000000"/>
        </w:rPr>
        <w:t xml:space="preserve">, </w:t>
      </w:r>
      <w:r w:rsidR="003728B0" w:rsidRPr="00C135C0">
        <w:rPr>
          <w:rFonts w:ascii="Verdana" w:hAnsi="Verdana"/>
          <w:color w:val="000000"/>
        </w:rPr>
        <w:t>wherever practicable a project</w:t>
      </w:r>
      <w:r w:rsidR="0033706C" w:rsidRPr="00C135C0">
        <w:rPr>
          <w:rFonts w:ascii="Verdana" w:hAnsi="Verdana"/>
          <w:color w:val="000000"/>
        </w:rPr>
        <w:t>-</w:t>
      </w:r>
      <w:r w:rsidR="003728B0" w:rsidRPr="00C135C0">
        <w:rPr>
          <w:rFonts w:ascii="Verdana" w:hAnsi="Verdana"/>
          <w:color w:val="000000"/>
        </w:rPr>
        <w:t>based asset life</w:t>
      </w:r>
      <w:r w:rsidR="008A1463" w:rsidRPr="00C135C0">
        <w:rPr>
          <w:rFonts w:ascii="Verdana" w:hAnsi="Verdana"/>
          <w:color w:val="000000"/>
        </w:rPr>
        <w:t xml:space="preserve"> </w:t>
      </w:r>
      <w:r w:rsidR="003728B0" w:rsidRPr="00C135C0">
        <w:rPr>
          <w:rFonts w:ascii="Verdana" w:hAnsi="Verdana"/>
          <w:color w:val="000000"/>
        </w:rPr>
        <w:t xml:space="preserve">is assigned, calculated with reference to a comprehensive </w:t>
      </w:r>
      <w:r w:rsidR="003728B0" w:rsidRPr="00C135C0">
        <w:rPr>
          <w:rFonts w:ascii="Verdana" w:hAnsi="Verdana"/>
          <w:i/>
          <w:color w:val="000000"/>
        </w:rPr>
        <w:t>Guide to Asset Lives</w:t>
      </w:r>
      <w:r w:rsidR="003728B0" w:rsidRPr="00C135C0">
        <w:rPr>
          <w:rFonts w:ascii="Verdana" w:hAnsi="Verdana"/>
          <w:color w:val="000000"/>
        </w:rPr>
        <w:t xml:space="preserve"> that supplements the </w:t>
      </w:r>
      <w:r w:rsidR="003728B0" w:rsidRPr="00C135C0">
        <w:rPr>
          <w:rFonts w:ascii="Verdana" w:hAnsi="Verdana"/>
          <w:i/>
          <w:color w:val="000000"/>
        </w:rPr>
        <w:t>Final Cost Reporting</w:t>
      </w:r>
      <w:r w:rsidR="003728B0" w:rsidRPr="00C135C0">
        <w:rPr>
          <w:rFonts w:ascii="Verdana" w:hAnsi="Verdana"/>
          <w:color w:val="000000"/>
        </w:rPr>
        <w:t xml:space="preserve"> procedure.</w:t>
      </w:r>
      <w:r w:rsidR="004643DB" w:rsidRPr="00C135C0">
        <w:rPr>
          <w:rFonts w:ascii="Verdana" w:hAnsi="Verdana"/>
          <w:color w:val="000000"/>
        </w:rPr>
        <w:t xml:space="preserve"> </w:t>
      </w:r>
      <w:r w:rsidR="00181380" w:rsidRPr="00C135C0">
        <w:rPr>
          <w:rFonts w:ascii="Verdana" w:hAnsi="Verdana"/>
          <w:color w:val="000000"/>
        </w:rPr>
        <w:t>Where project lives are not assigned</w:t>
      </w:r>
      <w:r w:rsidR="0033706C" w:rsidRPr="00C135C0">
        <w:rPr>
          <w:rFonts w:ascii="Verdana" w:hAnsi="Verdana"/>
          <w:color w:val="000000"/>
        </w:rPr>
        <w:t>,</w:t>
      </w:r>
      <w:r w:rsidR="00181380" w:rsidRPr="00C135C0">
        <w:rPr>
          <w:rFonts w:ascii="Verdana" w:hAnsi="Verdana"/>
          <w:color w:val="000000"/>
        </w:rPr>
        <w:t xml:space="preserve"> Melbourne Water uses the standard asset lives shown in </w:t>
      </w:r>
      <w:r w:rsidR="00E51053" w:rsidRPr="004726AB">
        <w:rPr>
          <w:rFonts w:ascii="Verdana" w:hAnsi="Verdana"/>
          <w:b/>
          <w:bCs/>
          <w:color w:val="000000"/>
        </w:rPr>
        <w:fldChar w:fldCharType="begin"/>
      </w:r>
      <w:r w:rsidR="00E51053" w:rsidRPr="004726AB">
        <w:rPr>
          <w:rFonts w:ascii="Verdana" w:hAnsi="Verdana"/>
          <w:b/>
          <w:bCs/>
          <w:color w:val="000000"/>
        </w:rPr>
        <w:instrText xml:space="preserve"> REF _Ref37253929 \h </w:instrText>
      </w:r>
      <w:r w:rsidR="00E51053">
        <w:rPr>
          <w:rFonts w:ascii="Verdana" w:hAnsi="Verdana"/>
          <w:b/>
          <w:bCs/>
          <w:color w:val="000000"/>
        </w:rPr>
        <w:instrText xml:space="preserve"> \* MERGEFORMAT </w:instrText>
      </w:r>
      <w:r w:rsidR="00E51053" w:rsidRPr="004726AB">
        <w:rPr>
          <w:rFonts w:ascii="Verdana" w:hAnsi="Verdana"/>
          <w:b/>
          <w:bCs/>
          <w:color w:val="000000"/>
        </w:rPr>
      </w:r>
      <w:r w:rsidR="00E51053" w:rsidRPr="004726AB">
        <w:rPr>
          <w:rFonts w:ascii="Verdana" w:hAnsi="Verdana"/>
          <w:b/>
          <w:bCs/>
          <w:color w:val="000000"/>
        </w:rPr>
        <w:fldChar w:fldCharType="separate"/>
      </w:r>
      <w:r w:rsidR="00E51053" w:rsidRPr="004726AB">
        <w:rPr>
          <w:b/>
          <w:bCs/>
        </w:rPr>
        <w:t xml:space="preserve">Table </w:t>
      </w:r>
      <w:r w:rsidR="00E51053" w:rsidRPr="004726AB">
        <w:rPr>
          <w:b/>
          <w:bCs/>
          <w:noProof/>
        </w:rPr>
        <w:t>76</w:t>
      </w:r>
      <w:r w:rsidR="00E51053" w:rsidRPr="004726AB">
        <w:rPr>
          <w:rFonts w:ascii="Verdana" w:hAnsi="Verdana"/>
          <w:b/>
          <w:bCs/>
          <w:color w:val="000000"/>
        </w:rPr>
        <w:fldChar w:fldCharType="end"/>
      </w:r>
      <w:r w:rsidR="00181380" w:rsidRPr="00C135C0">
        <w:rPr>
          <w:rFonts w:ascii="Verdana" w:hAnsi="Verdana"/>
          <w:color w:val="000000"/>
        </w:rPr>
        <w:t>.</w:t>
      </w:r>
      <w:r w:rsidR="004643DB" w:rsidRPr="00C135C0">
        <w:rPr>
          <w:rFonts w:ascii="Verdana" w:hAnsi="Verdana"/>
          <w:color w:val="000000"/>
        </w:rPr>
        <w:t xml:space="preserve"> </w:t>
      </w:r>
    </w:p>
    <w:p w14:paraId="1AE66ADE" w14:textId="71572621" w:rsidR="001A1002" w:rsidRPr="001A4B95" w:rsidRDefault="001A1002" w:rsidP="001A1002">
      <w:pPr>
        <w:pStyle w:val="Heading2"/>
      </w:pPr>
      <w:bookmarkStart w:id="561" w:name="_Ref42698978"/>
      <w:bookmarkStart w:id="562" w:name="_Toc50445892"/>
      <w:bookmarkStart w:id="563" w:name="_Toc50446106"/>
      <w:bookmarkStart w:id="564" w:name="_Toc50446193"/>
      <w:bookmarkStart w:id="565" w:name="_Toc50446386"/>
      <w:bookmarkStart w:id="566" w:name="_Toc50482781"/>
      <w:r>
        <w:br w:type="column"/>
      </w:r>
      <w:bookmarkStart w:id="567" w:name="_Ref54100709"/>
      <w:bookmarkStart w:id="568" w:name="_Toc55386131"/>
      <w:r w:rsidRPr="001A4B95">
        <w:t>Desalination security payments</w:t>
      </w:r>
      <w:bookmarkEnd w:id="561"/>
      <w:bookmarkEnd w:id="562"/>
      <w:bookmarkEnd w:id="563"/>
      <w:bookmarkEnd w:id="564"/>
      <w:bookmarkEnd w:id="565"/>
      <w:bookmarkEnd w:id="566"/>
      <w:bookmarkEnd w:id="567"/>
      <w:bookmarkEnd w:id="568"/>
    </w:p>
    <w:p w14:paraId="149E8F8F" w14:textId="77777777" w:rsidR="001A1002" w:rsidRPr="001A4B95" w:rsidRDefault="001A1002" w:rsidP="008E2C14">
      <w:pPr>
        <w:pStyle w:val="Heading3"/>
      </w:pPr>
      <w:bookmarkStart w:id="569" w:name="_Toc50482782"/>
      <w:r w:rsidRPr="001A4B95">
        <w:t>Context</w:t>
      </w:r>
      <w:bookmarkEnd w:id="569"/>
    </w:p>
    <w:p w14:paraId="21F60A50" w14:textId="77777777" w:rsidR="001A1002" w:rsidRPr="00621124" w:rsidRDefault="001A1002" w:rsidP="001A1002">
      <w:pPr>
        <w:pStyle w:val="BodyText"/>
        <w:rPr>
          <w:b/>
          <w:i/>
        </w:rPr>
      </w:pPr>
      <w:r>
        <w:rPr>
          <w:b/>
          <w:i/>
        </w:rPr>
        <w:t>Victorian Desalination Plant</w:t>
      </w:r>
    </w:p>
    <w:p w14:paraId="76F65CBA" w14:textId="77777777" w:rsidR="001A1002" w:rsidRDefault="001A1002" w:rsidP="001A1002">
      <w:pPr>
        <w:pStyle w:val="BodyText"/>
        <w:spacing w:line="240" w:lineRule="atLeast"/>
      </w:pPr>
      <w:r>
        <w:t xml:space="preserve">The Victorian Desalination Plant complements Melbourne’s water supply by providing a rainfall-independent source of water for the city. It is a large-scale, guaranteed source of water capable of supplying up to 150 gigalitres a year when required. The payments made for the Victorian Desalination Plant reflect the costs of having the plant, associated water transfer pipeline and operational power supply financed and built, and maintained in a state ready for use when a water order is made. </w:t>
      </w:r>
    </w:p>
    <w:p w14:paraId="3DA31DDD" w14:textId="64503837" w:rsidR="001A1002" w:rsidRDefault="001A1002" w:rsidP="001A1002">
      <w:pPr>
        <w:pStyle w:val="BodyText"/>
        <w:rPr>
          <w:rFonts w:ascii="Verdana" w:hAnsi="Verdana"/>
          <w:color w:val="000000"/>
        </w:rPr>
      </w:pPr>
      <w:r>
        <w:t>The Victorian Desalination Plant is operated and maintained by Aquasure under the terms of a public-private partnership agreement managed by DELWP on behalf of the State. Under the terms of the agreement, Aquasure will receive payments from the State until 2039 (a period of 27 years since commissioning in 2012). Payments due to Aquasure are passed on to Melbourne Water and included in our wholesale water charges.</w:t>
      </w:r>
    </w:p>
    <w:p w14:paraId="13B48781" w14:textId="77777777" w:rsidR="001A1002" w:rsidRDefault="001A1002" w:rsidP="00C135C0">
      <w:pPr>
        <w:pStyle w:val="BodyText"/>
        <w:rPr>
          <w:rFonts w:ascii="Verdana" w:hAnsi="Verdana"/>
          <w:color w:val="000000"/>
        </w:rPr>
        <w:sectPr w:rsidR="001A1002" w:rsidSect="001A1002">
          <w:type w:val="continuous"/>
          <w:pgSz w:w="11906" w:h="16838" w:code="9"/>
          <w:pgMar w:top="1134" w:right="1134" w:bottom="1134" w:left="1134" w:header="567" w:footer="567" w:gutter="0"/>
          <w:pgNumType w:chapStyle="1"/>
          <w:cols w:num="2" w:space="567"/>
          <w:docGrid w:linePitch="360"/>
        </w:sectPr>
      </w:pPr>
    </w:p>
    <w:p w14:paraId="26132451" w14:textId="307ED990" w:rsidR="00181380" w:rsidRDefault="00181380" w:rsidP="00181380">
      <w:pPr>
        <w:pStyle w:val="Caption"/>
      </w:pPr>
      <w:bookmarkStart w:id="570" w:name="_Ref37253929"/>
      <w:bookmarkStart w:id="571" w:name="_Toc54705889"/>
      <w:r>
        <w:t xml:space="preserve">Table </w:t>
      </w:r>
      <w:fldSimple w:instr=" SEQ Table \* ARABIC ">
        <w:r w:rsidR="00AB54E8">
          <w:rPr>
            <w:noProof/>
          </w:rPr>
          <w:t>76</w:t>
        </w:r>
      </w:fldSimple>
      <w:bookmarkEnd w:id="570"/>
      <w:r>
        <w:tab/>
        <w:t xml:space="preserve">Regulatory asset lives – </w:t>
      </w:r>
      <w:r w:rsidR="0033706C">
        <w:t>o</w:t>
      </w:r>
      <w:r>
        <w:t xml:space="preserve">ld and </w:t>
      </w:r>
      <w:r w:rsidR="0033706C">
        <w:t>n</w:t>
      </w:r>
      <w:r>
        <w:t>ew assets</w:t>
      </w:r>
      <w:bookmarkEnd w:id="571"/>
    </w:p>
    <w:tbl>
      <w:tblPr>
        <w:tblStyle w:val="MWTableGrid"/>
        <w:tblW w:w="0" w:type="auto"/>
        <w:tblLook w:val="04A0" w:firstRow="1" w:lastRow="0" w:firstColumn="1" w:lastColumn="0" w:noHBand="0" w:noVBand="1"/>
      </w:tblPr>
      <w:tblGrid>
        <w:gridCol w:w="3208"/>
        <w:gridCol w:w="3210"/>
        <w:gridCol w:w="3210"/>
      </w:tblGrid>
      <w:tr w:rsidR="00181380" w14:paraId="670A0EA5" w14:textId="1117A004" w:rsidTr="00181380">
        <w:trPr>
          <w:cnfStyle w:val="100000000000" w:firstRow="1" w:lastRow="0" w:firstColumn="0" w:lastColumn="0" w:oddVBand="0" w:evenVBand="0" w:oddHBand="0" w:evenHBand="0" w:firstRowFirstColumn="0" w:firstRowLastColumn="0" w:lastRowFirstColumn="0" w:lastRowLastColumn="0"/>
          <w:cantSplit/>
          <w:tblHeader w:val="0"/>
        </w:trPr>
        <w:tc>
          <w:tcPr>
            <w:tcW w:w="3208" w:type="dxa"/>
          </w:tcPr>
          <w:p w14:paraId="065096E8" w14:textId="78AA17FE" w:rsidR="00181380" w:rsidRPr="00181380" w:rsidRDefault="00181380" w:rsidP="00181380">
            <w:pPr>
              <w:pStyle w:val="BodyText"/>
              <w:spacing w:before="40" w:after="60" w:line="240" w:lineRule="auto"/>
              <w:rPr>
                <w:b/>
                <w:sz w:val="18"/>
              </w:rPr>
            </w:pPr>
            <w:r w:rsidRPr="00181380">
              <w:rPr>
                <w:b/>
                <w:sz w:val="18"/>
              </w:rPr>
              <w:t>Asset class</w:t>
            </w:r>
          </w:p>
        </w:tc>
        <w:tc>
          <w:tcPr>
            <w:tcW w:w="3210" w:type="dxa"/>
          </w:tcPr>
          <w:p w14:paraId="00058EAD" w14:textId="77777777" w:rsidR="00181380" w:rsidRPr="00181380" w:rsidRDefault="00181380" w:rsidP="00181380">
            <w:pPr>
              <w:pStyle w:val="BodyText"/>
              <w:spacing w:before="40" w:after="60" w:line="240" w:lineRule="auto"/>
              <w:jc w:val="center"/>
              <w:rPr>
                <w:b/>
                <w:sz w:val="18"/>
              </w:rPr>
            </w:pPr>
            <w:r w:rsidRPr="00181380">
              <w:rPr>
                <w:b/>
                <w:sz w:val="18"/>
              </w:rPr>
              <w:t>RAB (old assets)</w:t>
            </w:r>
          </w:p>
          <w:p w14:paraId="5CBA02CB" w14:textId="66B4AB19" w:rsidR="00181380" w:rsidRPr="00181380" w:rsidRDefault="00181380" w:rsidP="00181380">
            <w:pPr>
              <w:pStyle w:val="BodyText"/>
              <w:spacing w:before="40" w:after="60" w:line="240" w:lineRule="auto"/>
              <w:jc w:val="center"/>
              <w:rPr>
                <w:i/>
                <w:sz w:val="18"/>
              </w:rPr>
            </w:pPr>
            <w:r w:rsidRPr="00181380">
              <w:rPr>
                <w:i/>
                <w:sz w:val="18"/>
              </w:rPr>
              <w:t>Estimated remaining life</w:t>
            </w:r>
          </w:p>
        </w:tc>
        <w:tc>
          <w:tcPr>
            <w:tcW w:w="3210" w:type="dxa"/>
          </w:tcPr>
          <w:p w14:paraId="4906362D" w14:textId="77777777" w:rsidR="00181380" w:rsidRPr="00181380" w:rsidRDefault="00181380" w:rsidP="00181380">
            <w:pPr>
              <w:pStyle w:val="BodyText"/>
              <w:spacing w:before="40" w:after="60" w:line="240" w:lineRule="auto"/>
              <w:jc w:val="center"/>
              <w:rPr>
                <w:b/>
                <w:sz w:val="18"/>
              </w:rPr>
            </w:pPr>
            <w:r w:rsidRPr="00181380">
              <w:rPr>
                <w:b/>
                <w:sz w:val="18"/>
              </w:rPr>
              <w:t>New assets</w:t>
            </w:r>
          </w:p>
          <w:p w14:paraId="52627EFC" w14:textId="310A344C" w:rsidR="00181380" w:rsidRPr="00181380" w:rsidRDefault="00181380" w:rsidP="00181380">
            <w:pPr>
              <w:pStyle w:val="BodyText"/>
              <w:spacing w:before="40" w:after="60" w:line="240" w:lineRule="auto"/>
              <w:jc w:val="center"/>
              <w:rPr>
                <w:i/>
                <w:sz w:val="18"/>
              </w:rPr>
            </w:pPr>
            <w:r w:rsidRPr="00181380">
              <w:rPr>
                <w:i/>
                <w:sz w:val="18"/>
              </w:rPr>
              <w:t>Standard asset life</w:t>
            </w:r>
          </w:p>
        </w:tc>
      </w:tr>
      <w:tr w:rsidR="00181380" w14:paraId="1C29F5A6" w14:textId="27AE78F8" w:rsidTr="00181380">
        <w:trPr>
          <w:cantSplit/>
        </w:trPr>
        <w:tc>
          <w:tcPr>
            <w:tcW w:w="3208" w:type="dxa"/>
            <w:shd w:val="clear" w:color="auto" w:fill="BFBFBF" w:themeFill="background1" w:themeFillShade="BF"/>
          </w:tcPr>
          <w:p w14:paraId="37985FEA" w14:textId="5CE10418" w:rsidR="00181380" w:rsidRPr="00181380" w:rsidRDefault="00181380" w:rsidP="00181380">
            <w:pPr>
              <w:pStyle w:val="BodyText"/>
              <w:spacing w:before="40" w:after="60" w:line="240" w:lineRule="auto"/>
              <w:rPr>
                <w:b/>
                <w:sz w:val="18"/>
              </w:rPr>
            </w:pPr>
            <w:r w:rsidRPr="00181380">
              <w:rPr>
                <w:b/>
                <w:sz w:val="18"/>
              </w:rPr>
              <w:t>Water</w:t>
            </w:r>
          </w:p>
        </w:tc>
        <w:tc>
          <w:tcPr>
            <w:tcW w:w="3210" w:type="dxa"/>
            <w:shd w:val="clear" w:color="auto" w:fill="BFBFBF" w:themeFill="background1" w:themeFillShade="BF"/>
          </w:tcPr>
          <w:p w14:paraId="6BA460FF" w14:textId="77777777" w:rsidR="00181380" w:rsidRPr="00181380" w:rsidRDefault="00181380" w:rsidP="00181380">
            <w:pPr>
              <w:pStyle w:val="BodyText"/>
              <w:spacing w:before="40" w:after="60" w:line="240" w:lineRule="auto"/>
              <w:jc w:val="center"/>
              <w:rPr>
                <w:b/>
                <w:sz w:val="18"/>
              </w:rPr>
            </w:pPr>
          </w:p>
        </w:tc>
        <w:tc>
          <w:tcPr>
            <w:tcW w:w="3210" w:type="dxa"/>
            <w:shd w:val="clear" w:color="auto" w:fill="BFBFBF" w:themeFill="background1" w:themeFillShade="BF"/>
          </w:tcPr>
          <w:p w14:paraId="6B637963" w14:textId="77777777" w:rsidR="00181380" w:rsidRPr="00181380" w:rsidRDefault="00181380" w:rsidP="00181380">
            <w:pPr>
              <w:pStyle w:val="BodyText"/>
              <w:spacing w:before="40" w:after="60" w:line="240" w:lineRule="auto"/>
              <w:jc w:val="center"/>
              <w:rPr>
                <w:b/>
                <w:sz w:val="18"/>
              </w:rPr>
            </w:pPr>
          </w:p>
        </w:tc>
      </w:tr>
      <w:tr w:rsidR="00181380" w14:paraId="475C6B54" w14:textId="6234CD1D" w:rsidTr="00181380">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52931BAB" w14:textId="7AB7D22E" w:rsidR="00181380" w:rsidRPr="00181380" w:rsidRDefault="00181380" w:rsidP="00181380">
            <w:pPr>
              <w:pStyle w:val="BodyText"/>
              <w:spacing w:before="40" w:after="60" w:line="240" w:lineRule="auto"/>
              <w:rPr>
                <w:sz w:val="18"/>
              </w:rPr>
            </w:pPr>
            <w:r>
              <w:rPr>
                <w:sz w:val="18"/>
              </w:rPr>
              <w:t>Production/storage program</w:t>
            </w:r>
          </w:p>
        </w:tc>
        <w:tc>
          <w:tcPr>
            <w:tcW w:w="3210" w:type="dxa"/>
            <w:shd w:val="clear" w:color="auto" w:fill="FFFFFF" w:themeFill="background1"/>
          </w:tcPr>
          <w:p w14:paraId="70996249" w14:textId="1FEB3C18" w:rsidR="00181380" w:rsidRPr="00181380" w:rsidRDefault="009336E2" w:rsidP="00181380">
            <w:pPr>
              <w:pStyle w:val="BodyText"/>
              <w:spacing w:before="40" w:after="60" w:line="240" w:lineRule="auto"/>
              <w:jc w:val="center"/>
              <w:rPr>
                <w:sz w:val="18"/>
              </w:rPr>
            </w:pPr>
            <w:r>
              <w:rPr>
                <w:sz w:val="18"/>
              </w:rPr>
              <w:t>106</w:t>
            </w:r>
          </w:p>
        </w:tc>
        <w:tc>
          <w:tcPr>
            <w:tcW w:w="3210" w:type="dxa"/>
            <w:shd w:val="clear" w:color="auto" w:fill="FFFFFF" w:themeFill="background1"/>
          </w:tcPr>
          <w:p w14:paraId="1EADBF02" w14:textId="73FC8FB3" w:rsidR="00181380" w:rsidRPr="00181380" w:rsidRDefault="003728B0" w:rsidP="00181380">
            <w:pPr>
              <w:pStyle w:val="BodyText"/>
              <w:spacing w:before="40" w:after="60" w:line="240" w:lineRule="auto"/>
              <w:jc w:val="center"/>
              <w:rPr>
                <w:sz w:val="18"/>
              </w:rPr>
            </w:pPr>
            <w:r>
              <w:rPr>
                <w:sz w:val="18"/>
              </w:rPr>
              <w:t>54</w:t>
            </w:r>
          </w:p>
        </w:tc>
      </w:tr>
      <w:tr w:rsidR="00181380" w14:paraId="51117F20" w14:textId="0A8571AB" w:rsidTr="00181380">
        <w:trPr>
          <w:cantSplit/>
        </w:trPr>
        <w:tc>
          <w:tcPr>
            <w:tcW w:w="3208" w:type="dxa"/>
            <w:shd w:val="clear" w:color="auto" w:fill="FFFFFF" w:themeFill="background1"/>
          </w:tcPr>
          <w:p w14:paraId="4FAFBCF0" w14:textId="38E46B69" w:rsidR="00181380" w:rsidRPr="00181380" w:rsidRDefault="003728B0" w:rsidP="00181380">
            <w:pPr>
              <w:pStyle w:val="BodyText"/>
              <w:spacing w:before="40" w:after="60" w:line="240" w:lineRule="auto"/>
              <w:rPr>
                <w:sz w:val="18"/>
              </w:rPr>
            </w:pPr>
            <w:r>
              <w:rPr>
                <w:sz w:val="18"/>
              </w:rPr>
              <w:t>Drinking water quality</w:t>
            </w:r>
          </w:p>
        </w:tc>
        <w:tc>
          <w:tcPr>
            <w:tcW w:w="3210" w:type="dxa"/>
            <w:shd w:val="clear" w:color="auto" w:fill="FFFFFF" w:themeFill="background1"/>
          </w:tcPr>
          <w:p w14:paraId="23F03442" w14:textId="7818F7B2" w:rsidR="00181380" w:rsidRPr="00181380" w:rsidRDefault="009336E2" w:rsidP="00181380">
            <w:pPr>
              <w:pStyle w:val="BodyText"/>
              <w:spacing w:before="40" w:after="60" w:line="240" w:lineRule="auto"/>
              <w:jc w:val="center"/>
              <w:rPr>
                <w:sz w:val="18"/>
              </w:rPr>
            </w:pPr>
            <w:r>
              <w:rPr>
                <w:sz w:val="18"/>
              </w:rPr>
              <w:t>42</w:t>
            </w:r>
          </w:p>
        </w:tc>
        <w:tc>
          <w:tcPr>
            <w:tcW w:w="3210" w:type="dxa"/>
            <w:shd w:val="clear" w:color="auto" w:fill="FFFFFF" w:themeFill="background1"/>
          </w:tcPr>
          <w:p w14:paraId="3C665A9A" w14:textId="3A266963" w:rsidR="00181380" w:rsidRPr="00181380" w:rsidRDefault="003728B0" w:rsidP="00181380">
            <w:pPr>
              <w:pStyle w:val="BodyText"/>
              <w:spacing w:before="40" w:after="60" w:line="240" w:lineRule="auto"/>
              <w:jc w:val="center"/>
              <w:rPr>
                <w:sz w:val="18"/>
              </w:rPr>
            </w:pPr>
            <w:r>
              <w:rPr>
                <w:sz w:val="18"/>
              </w:rPr>
              <w:t>18</w:t>
            </w:r>
          </w:p>
        </w:tc>
      </w:tr>
      <w:tr w:rsidR="003728B0" w14:paraId="19AB39A1" w14:textId="77777777" w:rsidTr="00181380">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5789D773" w14:textId="063B3ACE" w:rsidR="003728B0" w:rsidRPr="00181380" w:rsidRDefault="003728B0" w:rsidP="00181380">
            <w:pPr>
              <w:pStyle w:val="BodyText"/>
              <w:spacing w:before="40" w:after="60" w:line="240" w:lineRule="auto"/>
              <w:rPr>
                <w:sz w:val="18"/>
              </w:rPr>
            </w:pPr>
            <w:r>
              <w:rPr>
                <w:sz w:val="18"/>
              </w:rPr>
              <w:t>Water transfer program</w:t>
            </w:r>
          </w:p>
        </w:tc>
        <w:tc>
          <w:tcPr>
            <w:tcW w:w="3210" w:type="dxa"/>
            <w:shd w:val="clear" w:color="auto" w:fill="FFFFFF" w:themeFill="background1"/>
          </w:tcPr>
          <w:p w14:paraId="5E1B44B2" w14:textId="40CB2560" w:rsidR="003728B0" w:rsidRPr="00181380" w:rsidRDefault="009336E2" w:rsidP="00181380">
            <w:pPr>
              <w:pStyle w:val="BodyText"/>
              <w:spacing w:before="40" w:after="60" w:line="240" w:lineRule="auto"/>
              <w:jc w:val="center"/>
              <w:rPr>
                <w:sz w:val="18"/>
              </w:rPr>
            </w:pPr>
            <w:r>
              <w:rPr>
                <w:sz w:val="18"/>
              </w:rPr>
              <w:t>118</w:t>
            </w:r>
          </w:p>
        </w:tc>
        <w:tc>
          <w:tcPr>
            <w:tcW w:w="3210" w:type="dxa"/>
            <w:shd w:val="clear" w:color="auto" w:fill="FFFFFF" w:themeFill="background1"/>
          </w:tcPr>
          <w:p w14:paraId="57274C69" w14:textId="6B726B8A" w:rsidR="003728B0" w:rsidRPr="00181380" w:rsidRDefault="003728B0" w:rsidP="00181380">
            <w:pPr>
              <w:pStyle w:val="BodyText"/>
              <w:spacing w:before="40" w:after="60" w:line="240" w:lineRule="auto"/>
              <w:jc w:val="center"/>
              <w:rPr>
                <w:sz w:val="18"/>
              </w:rPr>
            </w:pPr>
            <w:r>
              <w:rPr>
                <w:sz w:val="18"/>
              </w:rPr>
              <w:t>82.5</w:t>
            </w:r>
          </w:p>
        </w:tc>
      </w:tr>
      <w:tr w:rsidR="00181380" w14:paraId="4B550449" w14:textId="41E6965E" w:rsidTr="00181380">
        <w:trPr>
          <w:cantSplit/>
        </w:trPr>
        <w:tc>
          <w:tcPr>
            <w:tcW w:w="3208" w:type="dxa"/>
            <w:shd w:val="clear" w:color="auto" w:fill="BFBFBF" w:themeFill="background1" w:themeFillShade="BF"/>
          </w:tcPr>
          <w:p w14:paraId="6D131E24" w14:textId="6CE579E2" w:rsidR="00181380" w:rsidRPr="00181380" w:rsidRDefault="00181380" w:rsidP="00181380">
            <w:pPr>
              <w:pStyle w:val="BodyText"/>
              <w:spacing w:before="40" w:after="60" w:line="240" w:lineRule="auto"/>
              <w:rPr>
                <w:b/>
                <w:sz w:val="18"/>
              </w:rPr>
            </w:pPr>
            <w:r>
              <w:rPr>
                <w:b/>
                <w:sz w:val="18"/>
              </w:rPr>
              <w:t>Sewerage</w:t>
            </w:r>
          </w:p>
        </w:tc>
        <w:tc>
          <w:tcPr>
            <w:tcW w:w="3210" w:type="dxa"/>
            <w:shd w:val="clear" w:color="auto" w:fill="BFBFBF" w:themeFill="background1" w:themeFillShade="BF"/>
          </w:tcPr>
          <w:p w14:paraId="1178334E" w14:textId="77777777" w:rsidR="00181380" w:rsidRPr="00181380" w:rsidRDefault="00181380" w:rsidP="00181380">
            <w:pPr>
              <w:pStyle w:val="BodyText"/>
              <w:spacing w:before="40" w:after="60" w:line="240" w:lineRule="auto"/>
              <w:jc w:val="center"/>
              <w:rPr>
                <w:sz w:val="18"/>
              </w:rPr>
            </w:pPr>
          </w:p>
        </w:tc>
        <w:tc>
          <w:tcPr>
            <w:tcW w:w="3210" w:type="dxa"/>
            <w:shd w:val="clear" w:color="auto" w:fill="BFBFBF" w:themeFill="background1" w:themeFillShade="BF"/>
          </w:tcPr>
          <w:p w14:paraId="46236D17" w14:textId="77777777" w:rsidR="00181380" w:rsidRPr="00181380" w:rsidRDefault="00181380" w:rsidP="00181380">
            <w:pPr>
              <w:pStyle w:val="BodyText"/>
              <w:spacing w:before="40" w:after="60" w:line="240" w:lineRule="auto"/>
              <w:jc w:val="center"/>
              <w:rPr>
                <w:sz w:val="18"/>
              </w:rPr>
            </w:pPr>
          </w:p>
        </w:tc>
      </w:tr>
      <w:tr w:rsidR="00181380" w14:paraId="5ABFBBF8" w14:textId="581CD622" w:rsidTr="00181380">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63911D03" w14:textId="23D2A159" w:rsidR="00181380" w:rsidRPr="00181380" w:rsidRDefault="001E615F" w:rsidP="00181380">
            <w:pPr>
              <w:pStyle w:val="BodyText"/>
              <w:spacing w:before="40" w:after="60" w:line="240" w:lineRule="auto"/>
              <w:rPr>
                <w:sz w:val="18"/>
              </w:rPr>
            </w:pPr>
            <w:r>
              <w:rPr>
                <w:sz w:val="18"/>
              </w:rPr>
              <w:t>Sewerage transfer assets</w:t>
            </w:r>
          </w:p>
        </w:tc>
        <w:tc>
          <w:tcPr>
            <w:tcW w:w="3210" w:type="dxa"/>
            <w:shd w:val="clear" w:color="auto" w:fill="FFFFFF" w:themeFill="background1"/>
          </w:tcPr>
          <w:p w14:paraId="5112D69A" w14:textId="6221FE84" w:rsidR="00181380" w:rsidRPr="00181380" w:rsidRDefault="009336E2" w:rsidP="00181380">
            <w:pPr>
              <w:pStyle w:val="BodyText"/>
              <w:spacing w:before="40" w:after="60" w:line="240" w:lineRule="auto"/>
              <w:jc w:val="center"/>
              <w:rPr>
                <w:sz w:val="18"/>
              </w:rPr>
            </w:pPr>
            <w:r>
              <w:rPr>
                <w:sz w:val="18"/>
              </w:rPr>
              <w:t>82</w:t>
            </w:r>
          </w:p>
        </w:tc>
        <w:tc>
          <w:tcPr>
            <w:tcW w:w="3210" w:type="dxa"/>
            <w:shd w:val="clear" w:color="auto" w:fill="FFFFFF" w:themeFill="background1"/>
          </w:tcPr>
          <w:p w14:paraId="654FBAD4" w14:textId="1AF9DAE7" w:rsidR="00181380" w:rsidRPr="00181380" w:rsidRDefault="001E615F" w:rsidP="00181380">
            <w:pPr>
              <w:pStyle w:val="BodyText"/>
              <w:spacing w:before="40" w:after="60" w:line="240" w:lineRule="auto"/>
              <w:jc w:val="center"/>
              <w:rPr>
                <w:sz w:val="18"/>
              </w:rPr>
            </w:pPr>
            <w:r>
              <w:rPr>
                <w:sz w:val="18"/>
              </w:rPr>
              <w:t>60</w:t>
            </w:r>
          </w:p>
        </w:tc>
      </w:tr>
      <w:tr w:rsidR="00181380" w14:paraId="22432480" w14:textId="3EBF471C" w:rsidTr="00181380">
        <w:trPr>
          <w:cantSplit/>
        </w:trPr>
        <w:tc>
          <w:tcPr>
            <w:tcW w:w="3208" w:type="dxa"/>
            <w:shd w:val="clear" w:color="auto" w:fill="FFFFFF" w:themeFill="background1"/>
          </w:tcPr>
          <w:p w14:paraId="3B862B13" w14:textId="1219FCB9" w:rsidR="00181380" w:rsidRPr="00181380" w:rsidRDefault="00050D09" w:rsidP="00181380">
            <w:pPr>
              <w:pStyle w:val="BodyText"/>
              <w:spacing w:before="40" w:after="60" w:line="240" w:lineRule="auto"/>
              <w:rPr>
                <w:sz w:val="18"/>
              </w:rPr>
            </w:pPr>
            <w:r>
              <w:rPr>
                <w:sz w:val="18"/>
              </w:rPr>
              <w:t>ETP</w:t>
            </w:r>
          </w:p>
        </w:tc>
        <w:tc>
          <w:tcPr>
            <w:tcW w:w="3210" w:type="dxa"/>
            <w:shd w:val="clear" w:color="auto" w:fill="FFFFFF" w:themeFill="background1"/>
          </w:tcPr>
          <w:p w14:paraId="252F4A53" w14:textId="24356976" w:rsidR="00181380" w:rsidRPr="00181380" w:rsidRDefault="009336E2" w:rsidP="00181380">
            <w:pPr>
              <w:pStyle w:val="BodyText"/>
              <w:spacing w:before="40" w:after="60" w:line="240" w:lineRule="auto"/>
              <w:jc w:val="center"/>
              <w:rPr>
                <w:sz w:val="18"/>
              </w:rPr>
            </w:pPr>
            <w:r>
              <w:rPr>
                <w:sz w:val="18"/>
              </w:rPr>
              <w:t>37</w:t>
            </w:r>
          </w:p>
        </w:tc>
        <w:tc>
          <w:tcPr>
            <w:tcW w:w="3210" w:type="dxa"/>
            <w:shd w:val="clear" w:color="auto" w:fill="FFFFFF" w:themeFill="background1"/>
          </w:tcPr>
          <w:p w14:paraId="4B17CCD2" w14:textId="21F7BB52" w:rsidR="00181380" w:rsidRPr="00181380" w:rsidRDefault="001E615F" w:rsidP="00D96FCF">
            <w:pPr>
              <w:pStyle w:val="BodyText"/>
              <w:spacing w:before="40" w:after="60" w:line="240" w:lineRule="auto"/>
              <w:jc w:val="center"/>
              <w:rPr>
                <w:sz w:val="18"/>
              </w:rPr>
            </w:pPr>
            <w:r>
              <w:rPr>
                <w:sz w:val="18"/>
              </w:rPr>
              <w:t>45</w:t>
            </w:r>
          </w:p>
        </w:tc>
      </w:tr>
      <w:tr w:rsidR="00181380" w14:paraId="315A1E12" w14:textId="6B197159" w:rsidTr="00181380">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50733868" w14:textId="2B479FF0" w:rsidR="00181380" w:rsidRPr="00181380" w:rsidRDefault="00050D09" w:rsidP="00181380">
            <w:pPr>
              <w:pStyle w:val="BodyText"/>
              <w:spacing w:before="40" w:after="60" w:line="240" w:lineRule="auto"/>
              <w:rPr>
                <w:sz w:val="18"/>
              </w:rPr>
            </w:pPr>
            <w:r>
              <w:rPr>
                <w:sz w:val="18"/>
              </w:rPr>
              <w:t>WTP</w:t>
            </w:r>
          </w:p>
        </w:tc>
        <w:tc>
          <w:tcPr>
            <w:tcW w:w="3210" w:type="dxa"/>
            <w:shd w:val="clear" w:color="auto" w:fill="FFFFFF" w:themeFill="background1"/>
          </w:tcPr>
          <w:p w14:paraId="6F47D242" w14:textId="2FB9357A" w:rsidR="00181380" w:rsidRPr="00181380" w:rsidRDefault="009336E2" w:rsidP="00181380">
            <w:pPr>
              <w:pStyle w:val="BodyText"/>
              <w:spacing w:before="40" w:after="60" w:line="240" w:lineRule="auto"/>
              <w:jc w:val="center"/>
              <w:rPr>
                <w:sz w:val="18"/>
              </w:rPr>
            </w:pPr>
            <w:r>
              <w:rPr>
                <w:sz w:val="18"/>
              </w:rPr>
              <w:t>61</w:t>
            </w:r>
          </w:p>
        </w:tc>
        <w:tc>
          <w:tcPr>
            <w:tcW w:w="3210" w:type="dxa"/>
            <w:shd w:val="clear" w:color="auto" w:fill="FFFFFF" w:themeFill="background1"/>
          </w:tcPr>
          <w:p w14:paraId="4A1E5419" w14:textId="65B2CEE1" w:rsidR="00181380" w:rsidRPr="00181380" w:rsidRDefault="001E615F" w:rsidP="00D96FCF">
            <w:pPr>
              <w:pStyle w:val="BodyText"/>
              <w:spacing w:before="40" w:after="60" w:line="240" w:lineRule="auto"/>
              <w:jc w:val="center"/>
              <w:rPr>
                <w:sz w:val="18"/>
              </w:rPr>
            </w:pPr>
            <w:r>
              <w:rPr>
                <w:sz w:val="18"/>
              </w:rPr>
              <w:t>2</w:t>
            </w:r>
            <w:r w:rsidR="00D96FCF">
              <w:rPr>
                <w:sz w:val="18"/>
              </w:rPr>
              <w:t>9</w:t>
            </w:r>
          </w:p>
        </w:tc>
      </w:tr>
      <w:tr w:rsidR="00181380" w14:paraId="106703A0" w14:textId="088D2B29" w:rsidTr="00181380">
        <w:trPr>
          <w:cantSplit/>
        </w:trPr>
        <w:tc>
          <w:tcPr>
            <w:tcW w:w="3208" w:type="dxa"/>
            <w:shd w:val="clear" w:color="auto" w:fill="BFBFBF" w:themeFill="background1" w:themeFillShade="BF"/>
          </w:tcPr>
          <w:p w14:paraId="69D052E5" w14:textId="11526A87" w:rsidR="00181380" w:rsidRPr="00181380" w:rsidRDefault="00181380" w:rsidP="00181380">
            <w:pPr>
              <w:pStyle w:val="BodyText"/>
              <w:spacing w:before="40" w:after="60" w:line="240" w:lineRule="auto"/>
              <w:rPr>
                <w:sz w:val="18"/>
              </w:rPr>
            </w:pPr>
            <w:r w:rsidRPr="00181380">
              <w:rPr>
                <w:b/>
                <w:sz w:val="18"/>
              </w:rPr>
              <w:t>Water</w:t>
            </w:r>
            <w:r>
              <w:rPr>
                <w:b/>
                <w:sz w:val="18"/>
              </w:rPr>
              <w:t>ways and drainage</w:t>
            </w:r>
          </w:p>
        </w:tc>
        <w:tc>
          <w:tcPr>
            <w:tcW w:w="3210" w:type="dxa"/>
            <w:shd w:val="clear" w:color="auto" w:fill="BFBFBF" w:themeFill="background1" w:themeFillShade="BF"/>
          </w:tcPr>
          <w:p w14:paraId="78091B3E" w14:textId="4F809255" w:rsidR="00181380" w:rsidRPr="00181380" w:rsidRDefault="00181380" w:rsidP="00181380">
            <w:pPr>
              <w:pStyle w:val="BodyText"/>
              <w:spacing w:before="40" w:after="60" w:line="240" w:lineRule="auto"/>
              <w:jc w:val="center"/>
              <w:rPr>
                <w:sz w:val="18"/>
              </w:rPr>
            </w:pPr>
          </w:p>
        </w:tc>
        <w:tc>
          <w:tcPr>
            <w:tcW w:w="3210" w:type="dxa"/>
            <w:shd w:val="clear" w:color="auto" w:fill="BFBFBF" w:themeFill="background1" w:themeFillShade="BF"/>
          </w:tcPr>
          <w:p w14:paraId="2ABD82D6" w14:textId="77777777" w:rsidR="00181380" w:rsidRPr="00181380" w:rsidRDefault="00181380" w:rsidP="00181380">
            <w:pPr>
              <w:pStyle w:val="BodyText"/>
              <w:spacing w:before="40" w:after="60" w:line="240" w:lineRule="auto"/>
              <w:jc w:val="center"/>
              <w:rPr>
                <w:sz w:val="18"/>
              </w:rPr>
            </w:pPr>
          </w:p>
        </w:tc>
      </w:tr>
      <w:tr w:rsidR="009F633E" w14:paraId="308A70BB" w14:textId="43511566" w:rsidTr="009F633E">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15440DA6" w14:textId="2044C6DB" w:rsidR="009F633E" w:rsidRPr="00181380" w:rsidRDefault="009F633E" w:rsidP="00181380">
            <w:pPr>
              <w:pStyle w:val="BodyText"/>
              <w:spacing w:before="40" w:after="60" w:line="240" w:lineRule="auto"/>
              <w:rPr>
                <w:sz w:val="18"/>
              </w:rPr>
            </w:pPr>
            <w:r>
              <w:rPr>
                <w:sz w:val="18"/>
              </w:rPr>
              <w:t>Drainage and flood protection</w:t>
            </w:r>
          </w:p>
        </w:tc>
        <w:tc>
          <w:tcPr>
            <w:tcW w:w="3210" w:type="dxa"/>
            <w:vMerge w:val="restart"/>
            <w:shd w:val="clear" w:color="auto" w:fill="FFFFFF" w:themeFill="background1"/>
            <w:vAlign w:val="center"/>
          </w:tcPr>
          <w:p w14:paraId="6ECC594A" w14:textId="323E47E6" w:rsidR="009F633E" w:rsidRPr="00181380" w:rsidRDefault="009336E2" w:rsidP="009F633E">
            <w:pPr>
              <w:pStyle w:val="BodyText"/>
              <w:spacing w:before="40" w:after="60" w:line="240" w:lineRule="auto"/>
              <w:jc w:val="center"/>
              <w:rPr>
                <w:sz w:val="18"/>
              </w:rPr>
            </w:pPr>
            <w:r>
              <w:rPr>
                <w:sz w:val="18"/>
              </w:rPr>
              <w:t>77</w:t>
            </w:r>
          </w:p>
        </w:tc>
        <w:tc>
          <w:tcPr>
            <w:tcW w:w="3210" w:type="dxa"/>
            <w:shd w:val="clear" w:color="auto" w:fill="FFFFFF" w:themeFill="background1"/>
          </w:tcPr>
          <w:p w14:paraId="18AEB2BD" w14:textId="29A47BAC" w:rsidR="009F633E" w:rsidRPr="00181380" w:rsidRDefault="009F633E" w:rsidP="00181380">
            <w:pPr>
              <w:pStyle w:val="BodyText"/>
              <w:spacing w:before="40" w:after="60" w:line="240" w:lineRule="auto"/>
              <w:jc w:val="center"/>
              <w:rPr>
                <w:sz w:val="18"/>
              </w:rPr>
            </w:pPr>
            <w:r>
              <w:rPr>
                <w:sz w:val="18"/>
              </w:rPr>
              <w:t>70</w:t>
            </w:r>
          </w:p>
        </w:tc>
      </w:tr>
      <w:tr w:rsidR="009F633E" w14:paraId="53A7CF3B" w14:textId="010BB77C" w:rsidTr="00181380">
        <w:trPr>
          <w:cantSplit/>
        </w:trPr>
        <w:tc>
          <w:tcPr>
            <w:tcW w:w="3208" w:type="dxa"/>
            <w:shd w:val="clear" w:color="auto" w:fill="FFFFFF" w:themeFill="background1"/>
          </w:tcPr>
          <w:p w14:paraId="1CB5B90C" w14:textId="1E83B9D5" w:rsidR="009F633E" w:rsidRPr="00181380" w:rsidRDefault="009F633E" w:rsidP="00181380">
            <w:pPr>
              <w:pStyle w:val="BodyText"/>
              <w:spacing w:before="40" w:after="60" w:line="240" w:lineRule="auto"/>
              <w:rPr>
                <w:sz w:val="18"/>
              </w:rPr>
            </w:pPr>
            <w:r>
              <w:rPr>
                <w:sz w:val="18"/>
              </w:rPr>
              <w:t>Stormwater quality assets</w:t>
            </w:r>
          </w:p>
        </w:tc>
        <w:tc>
          <w:tcPr>
            <w:tcW w:w="3210" w:type="dxa"/>
            <w:vMerge/>
            <w:shd w:val="clear" w:color="auto" w:fill="FFFFFF" w:themeFill="background1"/>
          </w:tcPr>
          <w:p w14:paraId="0288C2DA" w14:textId="77777777" w:rsidR="009F633E" w:rsidRPr="00181380" w:rsidRDefault="009F633E" w:rsidP="00181380">
            <w:pPr>
              <w:pStyle w:val="BodyText"/>
              <w:spacing w:before="40" w:after="60" w:line="240" w:lineRule="auto"/>
              <w:jc w:val="center"/>
              <w:rPr>
                <w:sz w:val="18"/>
              </w:rPr>
            </w:pPr>
          </w:p>
        </w:tc>
        <w:tc>
          <w:tcPr>
            <w:tcW w:w="3210" w:type="dxa"/>
            <w:shd w:val="clear" w:color="auto" w:fill="FFFFFF" w:themeFill="background1"/>
          </w:tcPr>
          <w:p w14:paraId="398AB3B7" w14:textId="553521E9" w:rsidR="009F633E" w:rsidRPr="00181380" w:rsidRDefault="009F633E" w:rsidP="00181380">
            <w:pPr>
              <w:pStyle w:val="BodyText"/>
              <w:spacing w:before="40" w:after="60" w:line="240" w:lineRule="auto"/>
              <w:jc w:val="center"/>
              <w:rPr>
                <w:sz w:val="18"/>
              </w:rPr>
            </w:pPr>
            <w:r>
              <w:rPr>
                <w:sz w:val="18"/>
              </w:rPr>
              <w:t>25</w:t>
            </w:r>
          </w:p>
        </w:tc>
      </w:tr>
      <w:tr w:rsidR="009F633E" w14:paraId="70932F7B" w14:textId="77777777" w:rsidTr="00181380">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4903F49B" w14:textId="0D784A8B" w:rsidR="009F633E" w:rsidRPr="00181380" w:rsidRDefault="009F633E" w:rsidP="00181380">
            <w:pPr>
              <w:pStyle w:val="BodyText"/>
              <w:spacing w:before="40" w:after="60" w:line="240" w:lineRule="auto"/>
              <w:rPr>
                <w:sz w:val="18"/>
              </w:rPr>
            </w:pPr>
            <w:r>
              <w:rPr>
                <w:sz w:val="18"/>
              </w:rPr>
              <w:t>Waterway condition assets</w:t>
            </w:r>
          </w:p>
        </w:tc>
        <w:tc>
          <w:tcPr>
            <w:tcW w:w="3210" w:type="dxa"/>
            <w:vMerge/>
            <w:shd w:val="clear" w:color="auto" w:fill="FFFFFF" w:themeFill="background1"/>
          </w:tcPr>
          <w:p w14:paraId="37CBCACE" w14:textId="77777777" w:rsidR="009F633E" w:rsidRPr="00181380" w:rsidRDefault="009F633E" w:rsidP="00181380">
            <w:pPr>
              <w:pStyle w:val="BodyText"/>
              <w:spacing w:before="40" w:after="60" w:line="240" w:lineRule="auto"/>
              <w:jc w:val="center"/>
              <w:rPr>
                <w:sz w:val="18"/>
              </w:rPr>
            </w:pPr>
          </w:p>
        </w:tc>
        <w:tc>
          <w:tcPr>
            <w:tcW w:w="3210" w:type="dxa"/>
            <w:shd w:val="clear" w:color="auto" w:fill="FFFFFF" w:themeFill="background1"/>
          </w:tcPr>
          <w:p w14:paraId="20301B47" w14:textId="350BA1EB" w:rsidR="009F633E" w:rsidRPr="00181380" w:rsidRDefault="009F633E" w:rsidP="00181380">
            <w:pPr>
              <w:pStyle w:val="BodyText"/>
              <w:spacing w:before="40" w:after="60" w:line="240" w:lineRule="auto"/>
              <w:jc w:val="center"/>
              <w:rPr>
                <w:sz w:val="18"/>
              </w:rPr>
            </w:pPr>
            <w:r>
              <w:rPr>
                <w:sz w:val="18"/>
              </w:rPr>
              <w:t>25</w:t>
            </w:r>
          </w:p>
        </w:tc>
      </w:tr>
      <w:tr w:rsidR="009F633E" w14:paraId="0DBB6855" w14:textId="77777777" w:rsidTr="00181380">
        <w:trPr>
          <w:cantSplit/>
        </w:trPr>
        <w:tc>
          <w:tcPr>
            <w:tcW w:w="3208" w:type="dxa"/>
            <w:shd w:val="clear" w:color="auto" w:fill="FFFFFF" w:themeFill="background1"/>
          </w:tcPr>
          <w:p w14:paraId="10718AA4" w14:textId="40C25DD3" w:rsidR="009F633E" w:rsidRPr="00181380" w:rsidRDefault="009F633E" w:rsidP="00181380">
            <w:pPr>
              <w:pStyle w:val="BodyText"/>
              <w:spacing w:before="40" w:after="60" w:line="240" w:lineRule="auto"/>
              <w:rPr>
                <w:sz w:val="18"/>
              </w:rPr>
            </w:pPr>
            <w:r>
              <w:rPr>
                <w:sz w:val="18"/>
              </w:rPr>
              <w:t>Land development program</w:t>
            </w:r>
          </w:p>
        </w:tc>
        <w:tc>
          <w:tcPr>
            <w:tcW w:w="3210" w:type="dxa"/>
            <w:vMerge/>
            <w:shd w:val="clear" w:color="auto" w:fill="FFFFFF" w:themeFill="background1"/>
          </w:tcPr>
          <w:p w14:paraId="6EE06827" w14:textId="77777777" w:rsidR="009F633E" w:rsidRPr="00181380" w:rsidRDefault="009F633E" w:rsidP="00181380">
            <w:pPr>
              <w:pStyle w:val="BodyText"/>
              <w:spacing w:before="40" w:after="60" w:line="240" w:lineRule="auto"/>
              <w:jc w:val="center"/>
              <w:rPr>
                <w:sz w:val="18"/>
              </w:rPr>
            </w:pPr>
          </w:p>
        </w:tc>
        <w:tc>
          <w:tcPr>
            <w:tcW w:w="3210" w:type="dxa"/>
            <w:shd w:val="clear" w:color="auto" w:fill="FFFFFF" w:themeFill="background1"/>
          </w:tcPr>
          <w:p w14:paraId="32089150" w14:textId="3EFCC292" w:rsidR="009F633E" w:rsidRPr="00181380" w:rsidRDefault="009F633E" w:rsidP="00181380">
            <w:pPr>
              <w:pStyle w:val="BodyText"/>
              <w:spacing w:before="40" w:after="60" w:line="240" w:lineRule="auto"/>
              <w:jc w:val="center"/>
              <w:rPr>
                <w:sz w:val="18"/>
              </w:rPr>
            </w:pPr>
            <w:r>
              <w:rPr>
                <w:sz w:val="18"/>
              </w:rPr>
              <w:t>75</w:t>
            </w:r>
          </w:p>
        </w:tc>
      </w:tr>
      <w:tr w:rsidR="00D96FCF" w14:paraId="171A9EF3" w14:textId="77777777" w:rsidTr="00D96FCF">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BFBFBF" w:themeFill="background1" w:themeFillShade="BF"/>
          </w:tcPr>
          <w:p w14:paraId="7F1D0962" w14:textId="55E705CC" w:rsidR="00D96FCF" w:rsidRPr="00D96FCF" w:rsidRDefault="00D96FCF" w:rsidP="00D96FCF">
            <w:pPr>
              <w:pStyle w:val="BodyText"/>
              <w:spacing w:before="40" w:after="60" w:line="240" w:lineRule="auto"/>
              <w:rPr>
                <w:b/>
                <w:color w:val="auto"/>
                <w:sz w:val="18"/>
              </w:rPr>
            </w:pPr>
            <w:r>
              <w:rPr>
                <w:b/>
                <w:color w:val="auto"/>
                <w:sz w:val="18"/>
              </w:rPr>
              <w:t>Recycled water</w:t>
            </w:r>
          </w:p>
        </w:tc>
        <w:tc>
          <w:tcPr>
            <w:tcW w:w="3210" w:type="dxa"/>
            <w:shd w:val="clear" w:color="auto" w:fill="BFBFBF" w:themeFill="background1" w:themeFillShade="BF"/>
          </w:tcPr>
          <w:p w14:paraId="17FDE2AD" w14:textId="3D9C5851" w:rsidR="00D96FCF" w:rsidRPr="00D96FCF" w:rsidRDefault="00D96FCF" w:rsidP="00D96FCF">
            <w:pPr>
              <w:pStyle w:val="BodyText"/>
              <w:spacing w:before="40" w:after="60" w:line="240" w:lineRule="auto"/>
              <w:jc w:val="center"/>
              <w:rPr>
                <w:b/>
                <w:color w:val="auto"/>
                <w:sz w:val="18"/>
              </w:rPr>
            </w:pPr>
          </w:p>
        </w:tc>
        <w:tc>
          <w:tcPr>
            <w:tcW w:w="3210" w:type="dxa"/>
            <w:shd w:val="clear" w:color="auto" w:fill="BFBFBF" w:themeFill="background1" w:themeFillShade="BF"/>
          </w:tcPr>
          <w:p w14:paraId="01EDB3E2" w14:textId="77777777" w:rsidR="00D96FCF" w:rsidRPr="00D96FCF" w:rsidRDefault="00D96FCF" w:rsidP="00D96FCF">
            <w:pPr>
              <w:pStyle w:val="BodyText"/>
              <w:spacing w:before="40" w:after="60" w:line="240" w:lineRule="auto"/>
              <w:jc w:val="center"/>
              <w:rPr>
                <w:b/>
                <w:color w:val="auto"/>
                <w:sz w:val="18"/>
              </w:rPr>
            </w:pPr>
          </w:p>
        </w:tc>
      </w:tr>
      <w:tr w:rsidR="00D96FCF" w14:paraId="0825014C" w14:textId="77777777" w:rsidTr="00D96FCF">
        <w:trPr>
          <w:cantSplit/>
        </w:trPr>
        <w:tc>
          <w:tcPr>
            <w:tcW w:w="3208" w:type="dxa"/>
            <w:shd w:val="clear" w:color="auto" w:fill="FFFFFF" w:themeFill="background1"/>
          </w:tcPr>
          <w:p w14:paraId="560096EE" w14:textId="1263FC26" w:rsidR="00D96FCF" w:rsidRPr="00D96FCF" w:rsidRDefault="00D96FCF" w:rsidP="00D96FCF">
            <w:pPr>
              <w:pStyle w:val="BodyText"/>
              <w:spacing w:before="40" w:after="60" w:line="240" w:lineRule="auto"/>
              <w:rPr>
                <w:color w:val="auto"/>
                <w:sz w:val="18"/>
              </w:rPr>
            </w:pPr>
            <w:r w:rsidRPr="00D96FCF">
              <w:rPr>
                <w:color w:val="auto"/>
                <w:sz w:val="18"/>
              </w:rPr>
              <w:t>Recycled water</w:t>
            </w:r>
          </w:p>
        </w:tc>
        <w:tc>
          <w:tcPr>
            <w:tcW w:w="3210" w:type="dxa"/>
            <w:shd w:val="clear" w:color="auto" w:fill="FFFFFF" w:themeFill="background1"/>
          </w:tcPr>
          <w:p w14:paraId="6FAAFF00" w14:textId="6EA55E32" w:rsidR="00D96FCF" w:rsidRPr="00D96FCF" w:rsidRDefault="009336E2" w:rsidP="00D96FCF">
            <w:pPr>
              <w:pStyle w:val="BodyText"/>
              <w:spacing w:before="40" w:after="60" w:line="240" w:lineRule="auto"/>
              <w:jc w:val="center"/>
              <w:rPr>
                <w:color w:val="auto"/>
                <w:sz w:val="18"/>
              </w:rPr>
            </w:pPr>
            <w:r>
              <w:rPr>
                <w:color w:val="auto"/>
                <w:sz w:val="18"/>
              </w:rPr>
              <w:t>32</w:t>
            </w:r>
          </w:p>
        </w:tc>
        <w:tc>
          <w:tcPr>
            <w:tcW w:w="3210" w:type="dxa"/>
            <w:shd w:val="clear" w:color="auto" w:fill="FFFFFF" w:themeFill="background1"/>
          </w:tcPr>
          <w:p w14:paraId="0E059B57" w14:textId="5E71F674" w:rsidR="00D96FCF" w:rsidRPr="00D96FCF" w:rsidRDefault="00D96FCF" w:rsidP="00D96FCF">
            <w:pPr>
              <w:pStyle w:val="BodyText"/>
              <w:spacing w:before="40" w:after="60" w:line="240" w:lineRule="auto"/>
              <w:jc w:val="center"/>
              <w:rPr>
                <w:color w:val="auto"/>
                <w:sz w:val="18"/>
              </w:rPr>
            </w:pPr>
            <w:r>
              <w:rPr>
                <w:color w:val="auto"/>
                <w:sz w:val="18"/>
              </w:rPr>
              <w:t>32</w:t>
            </w:r>
          </w:p>
        </w:tc>
      </w:tr>
      <w:tr w:rsidR="00D96FCF" w14:paraId="772CA9BB" w14:textId="77777777" w:rsidTr="00D96FCF">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BFBFBF" w:themeFill="background1" w:themeFillShade="BF"/>
          </w:tcPr>
          <w:p w14:paraId="3680A724" w14:textId="70418269" w:rsidR="00D96FCF" w:rsidRPr="00D96FCF" w:rsidRDefault="00D96FCF" w:rsidP="00D96FCF">
            <w:pPr>
              <w:pStyle w:val="BodyText"/>
              <w:spacing w:before="40" w:after="60" w:line="240" w:lineRule="auto"/>
              <w:rPr>
                <w:b/>
                <w:color w:val="auto"/>
                <w:sz w:val="18"/>
              </w:rPr>
            </w:pPr>
            <w:r w:rsidRPr="00D96FCF">
              <w:rPr>
                <w:b/>
                <w:color w:val="auto"/>
                <w:sz w:val="18"/>
              </w:rPr>
              <w:t>Corporate</w:t>
            </w:r>
          </w:p>
        </w:tc>
        <w:tc>
          <w:tcPr>
            <w:tcW w:w="3210" w:type="dxa"/>
            <w:shd w:val="clear" w:color="auto" w:fill="BFBFBF" w:themeFill="background1" w:themeFillShade="BF"/>
          </w:tcPr>
          <w:p w14:paraId="0098EF2B" w14:textId="77777777" w:rsidR="00D96FCF" w:rsidRPr="00D96FCF" w:rsidRDefault="00D96FCF" w:rsidP="00D96FCF">
            <w:pPr>
              <w:pStyle w:val="BodyText"/>
              <w:spacing w:before="40" w:after="60" w:line="240" w:lineRule="auto"/>
              <w:jc w:val="center"/>
              <w:rPr>
                <w:b/>
                <w:color w:val="auto"/>
                <w:sz w:val="18"/>
              </w:rPr>
            </w:pPr>
          </w:p>
        </w:tc>
        <w:tc>
          <w:tcPr>
            <w:tcW w:w="3210" w:type="dxa"/>
            <w:shd w:val="clear" w:color="auto" w:fill="BFBFBF" w:themeFill="background1" w:themeFillShade="BF"/>
          </w:tcPr>
          <w:p w14:paraId="061BE4FE" w14:textId="77777777" w:rsidR="00D96FCF" w:rsidRPr="00D96FCF" w:rsidRDefault="00D96FCF" w:rsidP="00D96FCF">
            <w:pPr>
              <w:pStyle w:val="BodyText"/>
              <w:spacing w:before="40" w:after="60" w:line="240" w:lineRule="auto"/>
              <w:jc w:val="center"/>
              <w:rPr>
                <w:b/>
                <w:color w:val="auto"/>
                <w:sz w:val="18"/>
              </w:rPr>
            </w:pPr>
          </w:p>
        </w:tc>
      </w:tr>
      <w:tr w:rsidR="009F633E" w14:paraId="6AF0817D" w14:textId="77777777" w:rsidTr="009F633E">
        <w:trPr>
          <w:cantSplit/>
        </w:trPr>
        <w:tc>
          <w:tcPr>
            <w:tcW w:w="3208" w:type="dxa"/>
            <w:shd w:val="clear" w:color="auto" w:fill="FFFFFF" w:themeFill="background1"/>
          </w:tcPr>
          <w:p w14:paraId="46EB9402" w14:textId="76DAC0AF" w:rsidR="009F633E" w:rsidRDefault="009F633E" w:rsidP="00D96FCF">
            <w:pPr>
              <w:pStyle w:val="BodyText"/>
              <w:spacing w:before="40" w:after="60" w:line="240" w:lineRule="auto"/>
              <w:rPr>
                <w:sz w:val="18"/>
              </w:rPr>
            </w:pPr>
            <w:r>
              <w:rPr>
                <w:sz w:val="18"/>
              </w:rPr>
              <w:t>Corporate support</w:t>
            </w:r>
          </w:p>
        </w:tc>
        <w:tc>
          <w:tcPr>
            <w:tcW w:w="3210" w:type="dxa"/>
            <w:vMerge w:val="restart"/>
            <w:shd w:val="clear" w:color="auto" w:fill="FFFFFF" w:themeFill="background1"/>
            <w:vAlign w:val="center"/>
          </w:tcPr>
          <w:p w14:paraId="5699F069" w14:textId="59B887E3" w:rsidR="009F633E" w:rsidRPr="00181380" w:rsidRDefault="009336E2" w:rsidP="009F633E">
            <w:pPr>
              <w:pStyle w:val="BodyText"/>
              <w:spacing w:before="40" w:after="60" w:line="240" w:lineRule="auto"/>
              <w:jc w:val="center"/>
              <w:rPr>
                <w:sz w:val="18"/>
              </w:rPr>
            </w:pPr>
            <w:r>
              <w:rPr>
                <w:sz w:val="18"/>
              </w:rPr>
              <w:t>11</w:t>
            </w:r>
          </w:p>
        </w:tc>
        <w:tc>
          <w:tcPr>
            <w:tcW w:w="3210" w:type="dxa"/>
            <w:shd w:val="clear" w:color="auto" w:fill="FFFFFF" w:themeFill="background1"/>
          </w:tcPr>
          <w:p w14:paraId="6AA8DB43" w14:textId="69C6735F" w:rsidR="009F633E" w:rsidRDefault="009F633E" w:rsidP="00D96FCF">
            <w:pPr>
              <w:pStyle w:val="BodyText"/>
              <w:spacing w:before="40" w:after="60" w:line="240" w:lineRule="auto"/>
              <w:jc w:val="center"/>
              <w:rPr>
                <w:sz w:val="18"/>
              </w:rPr>
            </w:pPr>
            <w:r>
              <w:rPr>
                <w:sz w:val="18"/>
              </w:rPr>
              <w:t>11</w:t>
            </w:r>
          </w:p>
        </w:tc>
      </w:tr>
      <w:tr w:rsidR="009F633E" w14:paraId="313DE77A" w14:textId="77777777" w:rsidTr="00181380">
        <w:trPr>
          <w:cnfStyle w:val="000000010000" w:firstRow="0" w:lastRow="0" w:firstColumn="0" w:lastColumn="0" w:oddVBand="0" w:evenVBand="0" w:oddHBand="0" w:evenHBand="1" w:firstRowFirstColumn="0" w:firstRowLastColumn="0" w:lastRowFirstColumn="0" w:lastRowLastColumn="0"/>
          <w:cantSplit/>
        </w:trPr>
        <w:tc>
          <w:tcPr>
            <w:tcW w:w="3208" w:type="dxa"/>
            <w:shd w:val="clear" w:color="auto" w:fill="FFFFFF" w:themeFill="background1"/>
          </w:tcPr>
          <w:p w14:paraId="4F595AF9" w14:textId="0FF51735" w:rsidR="009F633E" w:rsidRDefault="009F633E" w:rsidP="00D96FCF">
            <w:pPr>
              <w:pStyle w:val="BodyText"/>
              <w:spacing w:before="40" w:after="60" w:line="240" w:lineRule="auto"/>
              <w:rPr>
                <w:sz w:val="18"/>
              </w:rPr>
            </w:pPr>
            <w:r>
              <w:rPr>
                <w:sz w:val="18"/>
              </w:rPr>
              <w:t>IT</w:t>
            </w:r>
          </w:p>
        </w:tc>
        <w:tc>
          <w:tcPr>
            <w:tcW w:w="3210" w:type="dxa"/>
            <w:vMerge/>
            <w:shd w:val="clear" w:color="auto" w:fill="FFFFFF" w:themeFill="background1"/>
          </w:tcPr>
          <w:p w14:paraId="3203EC1B" w14:textId="7D83D9F2" w:rsidR="009F633E" w:rsidRPr="00181380" w:rsidRDefault="009F633E" w:rsidP="00D96FCF">
            <w:pPr>
              <w:pStyle w:val="BodyText"/>
              <w:spacing w:before="40" w:after="60" w:line="240" w:lineRule="auto"/>
              <w:jc w:val="center"/>
              <w:rPr>
                <w:sz w:val="18"/>
              </w:rPr>
            </w:pPr>
          </w:p>
        </w:tc>
        <w:tc>
          <w:tcPr>
            <w:tcW w:w="3210" w:type="dxa"/>
            <w:shd w:val="clear" w:color="auto" w:fill="FFFFFF" w:themeFill="background1"/>
          </w:tcPr>
          <w:p w14:paraId="5B85A5FE" w14:textId="525F7852" w:rsidR="009F633E" w:rsidRDefault="009F633E" w:rsidP="00D96FCF">
            <w:pPr>
              <w:pStyle w:val="BodyText"/>
              <w:spacing w:before="40" w:after="60" w:line="240" w:lineRule="auto"/>
              <w:jc w:val="center"/>
              <w:rPr>
                <w:sz w:val="18"/>
              </w:rPr>
            </w:pPr>
            <w:r>
              <w:rPr>
                <w:sz w:val="18"/>
              </w:rPr>
              <w:t>3</w:t>
            </w:r>
          </w:p>
        </w:tc>
      </w:tr>
    </w:tbl>
    <w:p w14:paraId="12AD41B9" w14:textId="77777777" w:rsidR="001A1002" w:rsidRDefault="001A1002" w:rsidP="00756EE7">
      <w:pPr>
        <w:pStyle w:val="BodyText"/>
        <w:sectPr w:rsidR="001A1002" w:rsidSect="007C1F41">
          <w:type w:val="continuous"/>
          <w:pgSz w:w="11906" w:h="16838" w:code="9"/>
          <w:pgMar w:top="1134" w:right="1134" w:bottom="1134" w:left="1134" w:header="567" w:footer="567" w:gutter="0"/>
          <w:pgNumType w:chapStyle="1"/>
          <w:cols w:space="708"/>
          <w:docGrid w:linePitch="360"/>
        </w:sectPr>
      </w:pPr>
    </w:p>
    <w:p w14:paraId="6E77F84B" w14:textId="77777777" w:rsidR="0078757E" w:rsidRDefault="0078757E" w:rsidP="00EA5C2B">
      <w:pPr>
        <w:pStyle w:val="BodyText"/>
      </w:pPr>
    </w:p>
    <w:p w14:paraId="4FE32D63" w14:textId="3AED1C1A" w:rsidR="00EA5C2B" w:rsidRDefault="00EA5C2B" w:rsidP="00EA5C2B">
      <w:pPr>
        <w:pStyle w:val="BodyText"/>
      </w:pPr>
      <w:r>
        <w:t>Under the regulatory building block methodology these lease payments have historically been treated under the opex building block.</w:t>
      </w:r>
      <w:r w:rsidR="00474808">
        <w:t xml:space="preserve"> Applying this approach, i</w:t>
      </w:r>
      <w:r>
        <w:t>n the absence of any special treatment of the lease payments, customers would cease paying for the Victorian Desalination Plant (with a weighted average asset life of 68 years) at the end of the 27</w:t>
      </w:r>
      <w:r w:rsidR="00E51053">
        <w:t>-</w:t>
      </w:r>
      <w:r>
        <w:t xml:space="preserve">year term of the lease. Customers benefiting from the use of the asset after this time would effectively receive the service it provides for free. </w:t>
      </w:r>
    </w:p>
    <w:p w14:paraId="0B7D5886" w14:textId="77777777" w:rsidR="0078757E" w:rsidRDefault="00011AC7" w:rsidP="00474808">
      <w:pPr>
        <w:pStyle w:val="BodyText"/>
        <w:rPr>
          <w:b/>
          <w:i/>
        </w:rPr>
      </w:pPr>
      <w:r>
        <w:rPr>
          <w:b/>
          <w:i/>
        </w:rPr>
        <w:br w:type="column"/>
      </w:r>
    </w:p>
    <w:p w14:paraId="1461A4CF" w14:textId="62B9C925" w:rsidR="00474808" w:rsidRPr="00621124" w:rsidRDefault="00474808" w:rsidP="00474808">
      <w:pPr>
        <w:pStyle w:val="BodyText"/>
        <w:rPr>
          <w:b/>
          <w:i/>
        </w:rPr>
      </w:pPr>
      <w:r>
        <w:rPr>
          <w:b/>
          <w:i/>
        </w:rPr>
        <w:t>How customers pay for it today</w:t>
      </w:r>
    </w:p>
    <w:p w14:paraId="218526F4" w14:textId="56B8ED4E" w:rsidR="00621124" w:rsidRDefault="001811A2" w:rsidP="00756EE7">
      <w:pPr>
        <w:pStyle w:val="BodyText"/>
      </w:pPr>
      <w:r>
        <w:t>As part of our price submission in 2016 we examined whether or not this was an appropriate way in which to recover the costs for the Victorian Desalination Plant from customers. At this time</w:t>
      </w:r>
      <w:r w:rsidR="009261F9">
        <w:t>,</w:t>
      </w:r>
      <w:r>
        <w:t xml:space="preserve"> we sought public comment on a range of options, consulted with retail water companies and conducted a research program that included three deliberative-style forums and a separate quantitative survey of over 801 residential customers. </w:t>
      </w:r>
      <w:r w:rsidR="00621124">
        <w:t xml:space="preserve">At the heart of alternative payment options is the concept of ‘capitalising’ a portion of the payments that would otherwise be passed directly through to customers as part of our opex building block. </w:t>
      </w:r>
    </w:p>
    <w:p w14:paraId="053B9E24" w14:textId="5EE3DB46" w:rsidR="00474808" w:rsidRDefault="00011AC7" w:rsidP="00474808">
      <w:pPr>
        <w:pStyle w:val="BodyText"/>
      </w:pPr>
      <w:r>
        <w:br w:type="column"/>
      </w:r>
      <w:r w:rsidR="00474808">
        <w:t xml:space="preserve">At the conclusion of the regulatory review period, and consistent with the ESC’s 2016 Determination, we commenced capitalising an annual amount of $33 million of the security </w:t>
      </w:r>
      <w:r w:rsidR="00474808" w:rsidRPr="00756EE7">
        <w:t>payments</w:t>
      </w:r>
      <w:r w:rsidR="00474808">
        <w:t xml:space="preserve"> associated with the Victorian Desalination Plant. </w:t>
      </w:r>
    </w:p>
    <w:p w14:paraId="2B0717D0" w14:textId="6A4FADAB" w:rsidR="00621124" w:rsidRPr="00621124" w:rsidRDefault="00621124" w:rsidP="00621124">
      <w:pPr>
        <w:pStyle w:val="BodyText"/>
        <w:rPr>
          <w:b/>
          <w:i/>
        </w:rPr>
      </w:pPr>
      <w:r>
        <w:rPr>
          <w:b/>
          <w:i/>
        </w:rPr>
        <w:t>Revisiting the amount we capitalise</w:t>
      </w:r>
    </w:p>
    <w:p w14:paraId="441850BA" w14:textId="5F88A58B" w:rsidR="00AB559D" w:rsidRDefault="00F63273" w:rsidP="00F63273">
      <w:pPr>
        <w:pStyle w:val="BodyText"/>
        <w:spacing w:before="60" w:after="240"/>
      </w:pPr>
      <w:r>
        <w:t>In its 2019 Guidance document, the ESC asked us to revisit the issue of capitalisation</w:t>
      </w:r>
      <w:r w:rsidR="00ED6C65">
        <w:t>, with a focus on</w:t>
      </w:r>
      <w:r w:rsidR="00AB559D">
        <w:t xml:space="preserve"> putting forward a capitalisation approach that signals the efficient cost of service provision to current and future customers. The ESC also asked us to describe the scenarios we considered and what we heard from our customers in re-considering this matter. </w:t>
      </w:r>
    </w:p>
    <w:p w14:paraId="18CB05AC" w14:textId="7A7B1314" w:rsidR="00193B73" w:rsidRPr="007F19B4" w:rsidRDefault="001025A0" w:rsidP="008E2C14">
      <w:pPr>
        <w:pStyle w:val="Heading3"/>
      </w:pPr>
      <w:bookmarkStart w:id="572" w:name="_Toc50482783"/>
      <w:r>
        <w:t>How we engaged</w:t>
      </w:r>
      <w:bookmarkEnd w:id="572"/>
      <w:r>
        <w:t xml:space="preserve"> </w:t>
      </w:r>
    </w:p>
    <w:p w14:paraId="59407BE2" w14:textId="3F6D99F8" w:rsidR="00BA3D9A" w:rsidRDefault="00BA3D9A" w:rsidP="00EB0AA6">
      <w:pPr>
        <w:pStyle w:val="BodyText"/>
        <w:spacing w:before="60" w:after="240"/>
      </w:pPr>
      <w:r>
        <w:t xml:space="preserve">As part of our engagement with our customer councils and the community we consistently heard the desire for flat or declining prices and the avoidance of bill shocks. Given the significance of the Victorian Desalination Plant security payments to water bills, the amount capitalised has a material bearing on the final level of our </w:t>
      </w:r>
      <w:r w:rsidR="002C4705">
        <w:t>bulk water prices for City West Water, South East Water and Yarra Valley Water and their customers</w:t>
      </w:r>
      <w:r>
        <w:t xml:space="preserve">. </w:t>
      </w:r>
    </w:p>
    <w:p w14:paraId="57025555" w14:textId="293F3949" w:rsidR="00EB0AA6" w:rsidRDefault="002C4705" w:rsidP="00EB0AA6">
      <w:pPr>
        <w:pStyle w:val="BodyText"/>
        <w:spacing w:before="60" w:after="240"/>
      </w:pPr>
      <w:r>
        <w:t>We e</w:t>
      </w:r>
      <w:r w:rsidR="00EB0AA6">
        <w:t>ngage</w:t>
      </w:r>
      <w:r>
        <w:t>d</w:t>
      </w:r>
      <w:r w:rsidR="00EB0AA6">
        <w:t xml:space="preserve"> with the WSCC </w:t>
      </w:r>
      <w:r w:rsidR="00EB0AA6" w:rsidRPr="00F63D05">
        <w:t>in February 2020,</w:t>
      </w:r>
      <w:r w:rsidR="00EB0AA6">
        <w:t xml:space="preserve"> seeking their views on the merits of engaging again on this topic with end consumers. It was agreed that focusing on engaging with the WSCC would be appropriate given the strong feedback Council members had received from their customers in 2018 on the topic of affordability. Melbourne Water accepted this view, noting that should any divergence of views arise, the opportunity to engage with end consumers would remain open at a later date. </w:t>
      </w:r>
    </w:p>
    <w:p w14:paraId="060F574F" w14:textId="3E51FAD4" w:rsidR="00011AC7" w:rsidRDefault="00011AC7" w:rsidP="00AB559D">
      <w:pPr>
        <w:pStyle w:val="BodyText"/>
      </w:pPr>
      <w:r>
        <w:br w:type="column"/>
      </w:r>
      <w:r w:rsidR="00BA3D9A">
        <w:t>In developing a final proposal Melbourne Water modelled the customer repayment profiles of a base case (Option 1), two alternate (Options 2 and 3) and two reference (contract and Typical asset) scenarios as described in</w:t>
      </w:r>
      <w:r w:rsidR="00BA3D9A" w:rsidRPr="004726AB">
        <w:rPr>
          <w:b/>
          <w:bCs/>
        </w:rPr>
        <w:t xml:space="preserve"> </w:t>
      </w:r>
      <w:r w:rsidR="00E51053" w:rsidRPr="004726AB">
        <w:rPr>
          <w:b/>
          <w:bCs/>
        </w:rPr>
        <w:fldChar w:fldCharType="begin"/>
      </w:r>
      <w:r w:rsidR="00E51053" w:rsidRPr="004726AB">
        <w:rPr>
          <w:b/>
          <w:bCs/>
        </w:rPr>
        <w:instrText xml:space="preserve"> REF _Ref45548064 \h </w:instrText>
      </w:r>
      <w:r w:rsidR="00E51053">
        <w:rPr>
          <w:b/>
          <w:bCs/>
        </w:rPr>
        <w:instrText xml:space="preserve"> \* MERGEFORMAT </w:instrText>
      </w:r>
      <w:r w:rsidR="00E51053" w:rsidRPr="004726AB">
        <w:rPr>
          <w:b/>
          <w:bCs/>
        </w:rPr>
      </w:r>
      <w:r w:rsidR="00E51053" w:rsidRPr="004726AB">
        <w:rPr>
          <w:b/>
          <w:bCs/>
        </w:rPr>
        <w:fldChar w:fldCharType="separate"/>
      </w:r>
      <w:r w:rsidR="00E51053" w:rsidRPr="004726AB">
        <w:rPr>
          <w:b/>
          <w:bCs/>
        </w:rPr>
        <w:t xml:space="preserve">Table </w:t>
      </w:r>
      <w:r w:rsidR="00E51053" w:rsidRPr="004726AB">
        <w:rPr>
          <w:b/>
          <w:bCs/>
          <w:noProof/>
        </w:rPr>
        <w:t>77</w:t>
      </w:r>
      <w:r w:rsidR="00E51053" w:rsidRPr="004726AB">
        <w:rPr>
          <w:b/>
          <w:bCs/>
        </w:rPr>
        <w:fldChar w:fldCharType="end"/>
      </w:r>
      <w:r w:rsidR="00C94563">
        <w:rPr>
          <w:b/>
        </w:rPr>
        <w:t xml:space="preserve"> </w:t>
      </w:r>
      <w:r w:rsidR="00C94563" w:rsidRPr="00C94563">
        <w:t xml:space="preserve">and shown in </w:t>
      </w:r>
      <w:r w:rsidR="00E51053" w:rsidRPr="004726AB">
        <w:rPr>
          <w:b/>
          <w:bCs/>
        </w:rPr>
        <w:fldChar w:fldCharType="begin"/>
      </w:r>
      <w:r w:rsidR="00E51053" w:rsidRPr="004726AB">
        <w:rPr>
          <w:b/>
          <w:bCs/>
        </w:rPr>
        <w:instrText xml:space="preserve"> REF _Ref45550643 \h </w:instrText>
      </w:r>
      <w:r w:rsidR="00E51053">
        <w:rPr>
          <w:b/>
          <w:bCs/>
        </w:rPr>
        <w:instrText xml:space="preserve"> \* MERGEFORMAT </w:instrText>
      </w:r>
      <w:r w:rsidR="00E51053" w:rsidRPr="004726AB">
        <w:rPr>
          <w:b/>
          <w:bCs/>
        </w:rPr>
      </w:r>
      <w:r w:rsidR="00E51053" w:rsidRPr="004726AB">
        <w:rPr>
          <w:b/>
          <w:bCs/>
        </w:rPr>
        <w:fldChar w:fldCharType="separate"/>
      </w:r>
      <w:r w:rsidR="00E51053" w:rsidRPr="004726AB">
        <w:rPr>
          <w:b/>
          <w:bCs/>
        </w:rPr>
        <w:t xml:space="preserve">Figure </w:t>
      </w:r>
      <w:r w:rsidR="00E51053" w:rsidRPr="004726AB">
        <w:rPr>
          <w:b/>
          <w:bCs/>
          <w:noProof/>
        </w:rPr>
        <w:t>41</w:t>
      </w:r>
      <w:r w:rsidR="00E51053" w:rsidRPr="004726AB">
        <w:rPr>
          <w:b/>
          <w:bCs/>
        </w:rPr>
        <w:fldChar w:fldCharType="end"/>
      </w:r>
      <w:r w:rsidR="00BA3D9A">
        <w:t xml:space="preserve">. </w:t>
      </w:r>
      <w:r w:rsidR="00853B36">
        <w:t>We have not model</w:t>
      </w:r>
      <w:r w:rsidR="006C3CC6">
        <w:t>led</w:t>
      </w:r>
      <w:r w:rsidR="00853B36">
        <w:t xml:space="preserve"> residential and non-residential level customer impacts as </w:t>
      </w:r>
      <w:r w:rsidR="006C3CC6">
        <w:t>the manner in which our wholesale charges are allocated to residential and non-residential customers</w:t>
      </w:r>
      <w:r w:rsidR="00853B36">
        <w:t xml:space="preserve"> </w:t>
      </w:r>
      <w:r w:rsidR="006C3CC6">
        <w:t>is the province</w:t>
      </w:r>
      <w:r w:rsidR="00853B36">
        <w:t xml:space="preserve"> of the retail water companies</w:t>
      </w:r>
      <w:r w:rsidR="006C3CC6">
        <w:t xml:space="preserve"> and their individual tariff structures</w:t>
      </w:r>
      <w:r w:rsidR="00853B36">
        <w:t xml:space="preserve">. </w:t>
      </w:r>
    </w:p>
    <w:p w14:paraId="24EF41A6" w14:textId="390077DB" w:rsidR="00011AC7" w:rsidRDefault="00E51053" w:rsidP="00011AC7">
      <w:pPr>
        <w:pStyle w:val="BodyText"/>
      </w:pPr>
      <w:r w:rsidRPr="00E51053">
        <w:rPr>
          <w:b/>
        </w:rPr>
        <w:fldChar w:fldCharType="begin"/>
      </w:r>
      <w:r w:rsidRPr="00E51053">
        <w:rPr>
          <w:b/>
        </w:rPr>
        <w:instrText xml:space="preserve"> REF _Ref45550717 \h </w:instrText>
      </w:r>
      <w:r w:rsidRPr="004726AB">
        <w:rPr>
          <w:b/>
        </w:rPr>
        <w:instrText xml:space="preserve"> \* MERGEFORMAT </w:instrText>
      </w:r>
      <w:r w:rsidRPr="00E51053">
        <w:rPr>
          <w:b/>
        </w:rPr>
      </w:r>
      <w:r w:rsidRPr="00E51053">
        <w:rPr>
          <w:b/>
        </w:rPr>
        <w:fldChar w:fldCharType="separate"/>
      </w:r>
      <w:r w:rsidRPr="004726AB">
        <w:rPr>
          <w:b/>
        </w:rPr>
        <w:t xml:space="preserve">Figure </w:t>
      </w:r>
      <w:r w:rsidRPr="004726AB">
        <w:rPr>
          <w:b/>
          <w:noProof/>
        </w:rPr>
        <w:t>42</w:t>
      </w:r>
      <w:r w:rsidRPr="00E51053">
        <w:rPr>
          <w:b/>
        </w:rPr>
        <w:fldChar w:fldCharType="end"/>
      </w:r>
      <w:r w:rsidR="00011AC7">
        <w:t xml:space="preserve"> shows the average per connection (using total connections) impacts that were presented to the WSCC to aid in their consideration of a preferred approach. </w:t>
      </w:r>
    </w:p>
    <w:p w14:paraId="632C39E1" w14:textId="77777777" w:rsidR="00011AC7" w:rsidRPr="00C825E0" w:rsidRDefault="00011AC7" w:rsidP="008E2C14">
      <w:pPr>
        <w:pStyle w:val="Heading3"/>
      </w:pPr>
      <w:bookmarkStart w:id="573" w:name="_Toc50482784"/>
      <w:r>
        <w:t>What we heard</w:t>
      </w:r>
      <w:bookmarkEnd w:id="573"/>
    </w:p>
    <w:p w14:paraId="32B554AA" w14:textId="77777777" w:rsidR="00011AC7" w:rsidRDefault="00011AC7" w:rsidP="00011AC7">
      <w:pPr>
        <w:pStyle w:val="ListBullet"/>
        <w:numPr>
          <w:ilvl w:val="0"/>
          <w:numId w:val="0"/>
        </w:numPr>
        <w:ind w:left="284" w:hanging="284"/>
      </w:pPr>
      <w:r>
        <w:t xml:space="preserve">The WSCC told us: </w:t>
      </w:r>
    </w:p>
    <w:p w14:paraId="717DD51F" w14:textId="77777777" w:rsidR="00011AC7" w:rsidRPr="00C94563" w:rsidRDefault="00011AC7" w:rsidP="00011AC7">
      <w:pPr>
        <w:pStyle w:val="ListBullet"/>
        <w:numPr>
          <w:ilvl w:val="0"/>
          <w:numId w:val="0"/>
        </w:numPr>
        <w:spacing w:line="240" w:lineRule="auto"/>
        <w:ind w:left="284"/>
        <w:rPr>
          <w:i/>
        </w:rPr>
      </w:pPr>
      <w:r w:rsidRPr="00C94563">
        <w:rPr>
          <w:i/>
        </w:rPr>
        <w:t>“The Council supports the principle of intergenerational equity.</w:t>
      </w:r>
      <w:r>
        <w:rPr>
          <w:i/>
        </w:rPr>
        <w:t xml:space="preserve"> </w:t>
      </w:r>
      <w:r w:rsidRPr="00C94563">
        <w:rPr>
          <w:i/>
        </w:rPr>
        <w:t>At its core, only capitalising $30m is inequitable.</w:t>
      </w:r>
    </w:p>
    <w:p w14:paraId="0365FE87" w14:textId="77777777" w:rsidR="00011AC7" w:rsidRPr="00C94563" w:rsidRDefault="00011AC7" w:rsidP="00011AC7">
      <w:pPr>
        <w:pStyle w:val="ListBullet"/>
        <w:numPr>
          <w:ilvl w:val="0"/>
          <w:numId w:val="0"/>
        </w:numPr>
        <w:spacing w:line="240" w:lineRule="auto"/>
        <w:ind w:left="284"/>
        <w:rPr>
          <w:i/>
        </w:rPr>
      </w:pPr>
      <w:r w:rsidRPr="00C94563">
        <w:rPr>
          <w:i/>
        </w:rPr>
        <w:t>We reiterate our view that flat prices are a core desire of our customers, but we don’t understand the implications associated with future augmentations.</w:t>
      </w:r>
      <w:r>
        <w:rPr>
          <w:i/>
        </w:rPr>
        <w:t xml:space="preserve"> </w:t>
      </w:r>
      <w:r w:rsidRPr="00C94563">
        <w:rPr>
          <w:i/>
        </w:rPr>
        <w:t>We don’t want future price shocks and we understand that capitalisation can be a lever to avoid future price shocks now and in the future.</w:t>
      </w:r>
    </w:p>
    <w:p w14:paraId="7AE222AF" w14:textId="77777777" w:rsidR="00011AC7" w:rsidRPr="00C94563" w:rsidRDefault="00011AC7" w:rsidP="00011AC7">
      <w:pPr>
        <w:pStyle w:val="ListBullet"/>
        <w:numPr>
          <w:ilvl w:val="0"/>
          <w:numId w:val="0"/>
        </w:numPr>
        <w:spacing w:line="240" w:lineRule="auto"/>
        <w:ind w:left="284"/>
        <w:rPr>
          <w:i/>
        </w:rPr>
      </w:pPr>
      <w:r w:rsidRPr="00C94563">
        <w:rPr>
          <w:i/>
        </w:rPr>
        <w:t>We support Melbourne water exploring alternate capitalisation profiles and timings (including a stepped approach) that better enable prices to remain flat over the next and subsequent pricing periods.”</w:t>
      </w:r>
    </w:p>
    <w:p w14:paraId="0516936F" w14:textId="308E5200" w:rsidR="00011AC7" w:rsidRDefault="00011AC7" w:rsidP="00AB559D">
      <w:pPr>
        <w:pStyle w:val="BodyText"/>
      </w:pPr>
    </w:p>
    <w:p w14:paraId="5EEC972D" w14:textId="77777777" w:rsidR="00011AC7" w:rsidRDefault="00011AC7" w:rsidP="00AB559D">
      <w:pPr>
        <w:pStyle w:val="BodyText"/>
        <w:sectPr w:rsidR="00011AC7" w:rsidSect="00011AC7">
          <w:type w:val="continuous"/>
          <w:pgSz w:w="11906" w:h="16838" w:code="9"/>
          <w:pgMar w:top="1134" w:right="1134" w:bottom="1134" w:left="1134" w:header="567" w:footer="567" w:gutter="0"/>
          <w:pgNumType w:chapStyle="1"/>
          <w:cols w:num="2" w:space="567"/>
          <w:docGrid w:linePitch="360"/>
        </w:sectPr>
      </w:pPr>
    </w:p>
    <w:p w14:paraId="60C001F8" w14:textId="7862EC47" w:rsidR="00AB559D" w:rsidRPr="00ED6C65" w:rsidRDefault="00AB559D" w:rsidP="00AB559D">
      <w:pPr>
        <w:pStyle w:val="BodyText"/>
      </w:pPr>
    </w:p>
    <w:p w14:paraId="53639729" w14:textId="77777777" w:rsidR="0078757E" w:rsidRDefault="0078757E">
      <w:pPr>
        <w:rPr>
          <w:rFonts w:eastAsiaTheme="minorHAnsi" w:cstheme="minorBidi"/>
          <w:bCs/>
          <w:color w:val="auto"/>
          <w:sz w:val="18"/>
          <w:lang w:eastAsia="fr-CA"/>
        </w:rPr>
      </w:pPr>
      <w:bookmarkStart w:id="574" w:name="_Ref45548064"/>
      <w:bookmarkStart w:id="575" w:name="_Toc54705890"/>
      <w:r>
        <w:br w:type="page"/>
      </w:r>
    </w:p>
    <w:p w14:paraId="6FE14A35" w14:textId="0C6680B0" w:rsidR="00905BFD" w:rsidRDefault="00905BFD" w:rsidP="00905BFD">
      <w:pPr>
        <w:pStyle w:val="Caption"/>
      </w:pPr>
      <w:r>
        <w:t xml:space="preserve">Table </w:t>
      </w:r>
      <w:fldSimple w:instr=" SEQ Table \* ARABIC ">
        <w:r w:rsidR="00AB54E8">
          <w:rPr>
            <w:noProof/>
          </w:rPr>
          <w:t>77</w:t>
        </w:r>
      </w:fldSimple>
      <w:bookmarkEnd w:id="574"/>
      <w:r>
        <w:tab/>
        <w:t>Scenarios used for engagement</w:t>
      </w:r>
      <w:bookmarkEnd w:id="575"/>
    </w:p>
    <w:tbl>
      <w:tblPr>
        <w:tblStyle w:val="MWTableGrid"/>
        <w:tblW w:w="0" w:type="auto"/>
        <w:tblInd w:w="-5" w:type="dxa"/>
        <w:tblLook w:val="04A0" w:firstRow="1" w:lastRow="0" w:firstColumn="1" w:lastColumn="0" w:noHBand="0" w:noVBand="1"/>
      </w:tblPr>
      <w:tblGrid>
        <w:gridCol w:w="940"/>
        <w:gridCol w:w="1767"/>
        <w:gridCol w:w="6561"/>
      </w:tblGrid>
      <w:tr w:rsidR="00905BFD" w14:paraId="6667B2E3" w14:textId="77777777" w:rsidTr="00680FDA">
        <w:trPr>
          <w:cnfStyle w:val="100000000000" w:firstRow="1" w:lastRow="0" w:firstColumn="0" w:lastColumn="0" w:oddVBand="0" w:evenVBand="0" w:oddHBand="0" w:evenHBand="0" w:firstRowFirstColumn="0" w:firstRowLastColumn="0" w:lastRowFirstColumn="0" w:lastRowLastColumn="0"/>
        </w:trPr>
        <w:tc>
          <w:tcPr>
            <w:tcW w:w="2707" w:type="dxa"/>
            <w:gridSpan w:val="2"/>
          </w:tcPr>
          <w:p w14:paraId="1F39B607" w14:textId="77777777" w:rsidR="00905BFD" w:rsidRPr="0092631B" w:rsidRDefault="00905BFD" w:rsidP="00680FDA">
            <w:pPr>
              <w:pStyle w:val="BodyText"/>
              <w:tabs>
                <w:tab w:val="clear" w:pos="2268"/>
                <w:tab w:val="clear" w:pos="4536"/>
              </w:tabs>
              <w:spacing w:before="40" w:after="40" w:line="240" w:lineRule="auto"/>
              <w:rPr>
                <w:sz w:val="18"/>
              </w:rPr>
            </w:pPr>
            <w:r w:rsidRPr="0092631B">
              <w:rPr>
                <w:sz w:val="18"/>
              </w:rPr>
              <w:t>Option</w:t>
            </w:r>
          </w:p>
        </w:tc>
        <w:tc>
          <w:tcPr>
            <w:tcW w:w="6561" w:type="dxa"/>
          </w:tcPr>
          <w:p w14:paraId="0408F33A" w14:textId="77777777" w:rsidR="00905BFD" w:rsidRPr="0092631B" w:rsidRDefault="00905BFD" w:rsidP="00680FDA">
            <w:pPr>
              <w:pStyle w:val="BodyText"/>
              <w:tabs>
                <w:tab w:val="clear" w:pos="2268"/>
                <w:tab w:val="clear" w:pos="4536"/>
              </w:tabs>
              <w:spacing w:before="40" w:after="40" w:line="240" w:lineRule="auto"/>
              <w:rPr>
                <w:sz w:val="18"/>
              </w:rPr>
            </w:pPr>
            <w:r w:rsidRPr="0092631B">
              <w:rPr>
                <w:sz w:val="18"/>
              </w:rPr>
              <w:t>Description</w:t>
            </w:r>
            <w:r>
              <w:rPr>
                <w:sz w:val="18"/>
              </w:rPr>
              <w:t xml:space="preserve"> (payment path refers to customer cost recovery)</w:t>
            </w:r>
          </w:p>
        </w:tc>
      </w:tr>
      <w:tr w:rsidR="00905BFD" w14:paraId="299E3272" w14:textId="77777777" w:rsidTr="00680FDA">
        <w:tc>
          <w:tcPr>
            <w:tcW w:w="940" w:type="dxa"/>
            <w:shd w:val="clear" w:color="auto" w:fill="F2F2F2" w:themeFill="background1" w:themeFillShade="F2"/>
          </w:tcPr>
          <w:p w14:paraId="33469EDC" w14:textId="77777777" w:rsidR="00905BFD" w:rsidRPr="0092631B" w:rsidRDefault="00905BFD" w:rsidP="00905BFD">
            <w:pPr>
              <w:pStyle w:val="BodyText"/>
              <w:tabs>
                <w:tab w:val="clear" w:pos="2268"/>
                <w:tab w:val="clear" w:pos="4536"/>
              </w:tabs>
              <w:spacing w:before="40" w:after="40" w:line="240" w:lineRule="auto"/>
              <w:jc w:val="center"/>
              <w:rPr>
                <w:sz w:val="18"/>
              </w:rPr>
            </w:pPr>
            <w:r w:rsidRPr="0092631B">
              <w:rPr>
                <w:sz w:val="18"/>
              </w:rPr>
              <w:t>1</w:t>
            </w:r>
          </w:p>
        </w:tc>
        <w:tc>
          <w:tcPr>
            <w:tcW w:w="1767" w:type="dxa"/>
            <w:shd w:val="clear" w:color="auto" w:fill="F2F2F2" w:themeFill="background1" w:themeFillShade="F2"/>
          </w:tcPr>
          <w:p w14:paraId="37492315" w14:textId="77777777" w:rsidR="00905BFD" w:rsidRDefault="00905BFD" w:rsidP="00680FDA">
            <w:pPr>
              <w:pStyle w:val="BodyText"/>
              <w:tabs>
                <w:tab w:val="clear" w:pos="2268"/>
                <w:tab w:val="clear" w:pos="4536"/>
              </w:tabs>
              <w:spacing w:before="40" w:after="40" w:line="240" w:lineRule="auto"/>
              <w:rPr>
                <w:sz w:val="18"/>
              </w:rPr>
            </w:pPr>
            <w:r>
              <w:rPr>
                <w:sz w:val="18"/>
              </w:rPr>
              <w:t>Base case</w:t>
            </w:r>
          </w:p>
          <w:p w14:paraId="0BD3A936" w14:textId="075F8BC0" w:rsidR="00905BFD" w:rsidRPr="0092631B" w:rsidRDefault="00905BFD" w:rsidP="00521204">
            <w:pPr>
              <w:pStyle w:val="BodyText"/>
              <w:tabs>
                <w:tab w:val="clear" w:pos="2268"/>
                <w:tab w:val="clear" w:pos="4536"/>
              </w:tabs>
              <w:spacing w:before="40" w:after="40" w:line="240" w:lineRule="auto"/>
              <w:rPr>
                <w:sz w:val="18"/>
              </w:rPr>
            </w:pPr>
            <w:r>
              <w:rPr>
                <w:sz w:val="18"/>
              </w:rPr>
              <w:t xml:space="preserve">$33m </w:t>
            </w:r>
          </w:p>
        </w:tc>
        <w:tc>
          <w:tcPr>
            <w:tcW w:w="6561" w:type="dxa"/>
            <w:shd w:val="clear" w:color="auto" w:fill="F2F2F2" w:themeFill="background1" w:themeFillShade="F2"/>
          </w:tcPr>
          <w:p w14:paraId="2C0B8A2E" w14:textId="77777777" w:rsidR="00905BFD" w:rsidRDefault="00905BFD" w:rsidP="00905BFD">
            <w:pPr>
              <w:pStyle w:val="BodyText"/>
              <w:tabs>
                <w:tab w:val="clear" w:pos="2268"/>
                <w:tab w:val="clear" w:pos="4536"/>
              </w:tabs>
              <w:spacing w:before="40" w:after="40" w:line="240" w:lineRule="auto"/>
              <w:rPr>
                <w:sz w:val="18"/>
              </w:rPr>
            </w:pPr>
            <w:r>
              <w:rPr>
                <w:sz w:val="18"/>
              </w:rPr>
              <w:t xml:space="preserve">Our PS16 commitment is the capitalisation of an annual amount of $30 m </w:t>
            </w:r>
            <w:r w:rsidRPr="006B71CD">
              <w:rPr>
                <w:sz w:val="18"/>
              </w:rPr>
              <w:t>$</w:t>
            </w:r>
            <w:r>
              <w:rPr>
                <w:sz w:val="18"/>
              </w:rPr>
              <w:t>FY</w:t>
            </w:r>
            <w:r w:rsidRPr="006B71CD">
              <w:rPr>
                <w:sz w:val="18"/>
              </w:rPr>
              <w:t>16</w:t>
            </w:r>
            <w:r>
              <w:rPr>
                <w:sz w:val="18"/>
              </w:rPr>
              <w:t xml:space="preserve">. </w:t>
            </w:r>
          </w:p>
          <w:p w14:paraId="520F2228" w14:textId="69A6D95D" w:rsidR="00905BFD" w:rsidRPr="0092631B" w:rsidRDefault="00905BFD" w:rsidP="00905BFD">
            <w:pPr>
              <w:pStyle w:val="BodyText"/>
              <w:tabs>
                <w:tab w:val="clear" w:pos="2268"/>
                <w:tab w:val="clear" w:pos="4536"/>
              </w:tabs>
              <w:spacing w:before="40" w:after="40" w:line="240" w:lineRule="auto"/>
              <w:rPr>
                <w:sz w:val="18"/>
              </w:rPr>
            </w:pPr>
            <w:r>
              <w:rPr>
                <w:sz w:val="18"/>
              </w:rPr>
              <w:t>C</w:t>
            </w:r>
            <w:r w:rsidRPr="006B71CD">
              <w:rPr>
                <w:sz w:val="18"/>
              </w:rPr>
              <w:t>onverted to $FY21 this becomes $33m</w:t>
            </w:r>
            <w:r>
              <w:rPr>
                <w:sz w:val="18"/>
              </w:rPr>
              <w:t xml:space="preserve">. </w:t>
            </w:r>
          </w:p>
        </w:tc>
      </w:tr>
      <w:tr w:rsidR="00905BFD" w14:paraId="2AC07EA1" w14:textId="77777777" w:rsidTr="00680FDA">
        <w:trPr>
          <w:cnfStyle w:val="000000010000" w:firstRow="0" w:lastRow="0" w:firstColumn="0" w:lastColumn="0" w:oddVBand="0" w:evenVBand="0" w:oddHBand="0" w:evenHBand="1" w:firstRowFirstColumn="0" w:firstRowLastColumn="0" w:lastRowFirstColumn="0" w:lastRowLastColumn="0"/>
        </w:trPr>
        <w:tc>
          <w:tcPr>
            <w:tcW w:w="940" w:type="dxa"/>
            <w:shd w:val="clear" w:color="auto" w:fill="F2F2F2" w:themeFill="background1" w:themeFillShade="F2"/>
          </w:tcPr>
          <w:p w14:paraId="3502180E" w14:textId="4A3672CD" w:rsidR="00905BFD" w:rsidRPr="0092631B" w:rsidRDefault="00905BFD" w:rsidP="00905BFD">
            <w:pPr>
              <w:pStyle w:val="BodyText"/>
              <w:tabs>
                <w:tab w:val="clear" w:pos="2268"/>
                <w:tab w:val="clear" w:pos="4536"/>
              </w:tabs>
              <w:spacing w:before="40" w:after="40" w:line="240" w:lineRule="auto"/>
              <w:jc w:val="center"/>
              <w:rPr>
                <w:sz w:val="18"/>
              </w:rPr>
            </w:pPr>
            <w:r w:rsidRPr="0092631B">
              <w:rPr>
                <w:sz w:val="18"/>
              </w:rPr>
              <w:t>2</w:t>
            </w:r>
          </w:p>
        </w:tc>
        <w:tc>
          <w:tcPr>
            <w:tcW w:w="1767" w:type="dxa"/>
            <w:shd w:val="clear" w:color="auto" w:fill="F2F2F2" w:themeFill="background1" w:themeFillShade="F2"/>
          </w:tcPr>
          <w:p w14:paraId="2C61A65B" w14:textId="6519DF05" w:rsidR="00905BFD" w:rsidRPr="0092631B" w:rsidRDefault="00905BFD" w:rsidP="00680FDA">
            <w:pPr>
              <w:pStyle w:val="BodyText"/>
              <w:tabs>
                <w:tab w:val="clear" w:pos="2268"/>
                <w:tab w:val="clear" w:pos="4536"/>
              </w:tabs>
              <w:spacing w:before="40" w:after="40" w:line="240" w:lineRule="auto"/>
              <w:rPr>
                <w:sz w:val="18"/>
              </w:rPr>
            </w:pPr>
            <w:r>
              <w:rPr>
                <w:sz w:val="18"/>
              </w:rPr>
              <w:t>Principal paid down (PPD)</w:t>
            </w:r>
            <w:r w:rsidR="00EB0AA6" w:rsidRPr="00EB0AA6">
              <w:rPr>
                <w:sz w:val="18"/>
                <w:vertAlign w:val="superscript"/>
              </w:rPr>
              <w:t>1</w:t>
            </w:r>
          </w:p>
        </w:tc>
        <w:tc>
          <w:tcPr>
            <w:tcW w:w="6561" w:type="dxa"/>
            <w:shd w:val="clear" w:color="auto" w:fill="F2F2F2" w:themeFill="background1" w:themeFillShade="F2"/>
          </w:tcPr>
          <w:p w14:paraId="3937BFA9" w14:textId="65174FBA" w:rsidR="00905BFD" w:rsidRPr="0092631B" w:rsidRDefault="00905BFD" w:rsidP="00905BFD">
            <w:pPr>
              <w:pStyle w:val="BodyText"/>
              <w:tabs>
                <w:tab w:val="clear" w:pos="2268"/>
                <w:tab w:val="clear" w:pos="4536"/>
              </w:tabs>
              <w:spacing w:before="40" w:after="40" w:line="240" w:lineRule="auto"/>
              <w:rPr>
                <w:sz w:val="18"/>
              </w:rPr>
            </w:pPr>
            <w:r>
              <w:rPr>
                <w:sz w:val="18"/>
              </w:rPr>
              <w:t xml:space="preserve">Capitalise the annual amounts assumed as capital payments for tax purposes from the start of the PS21 period. </w:t>
            </w:r>
          </w:p>
        </w:tc>
      </w:tr>
      <w:tr w:rsidR="00905BFD" w14:paraId="1ADAC967" w14:textId="77777777" w:rsidTr="00680FDA">
        <w:tc>
          <w:tcPr>
            <w:tcW w:w="940" w:type="dxa"/>
            <w:shd w:val="clear" w:color="auto" w:fill="F2F2F2" w:themeFill="background1" w:themeFillShade="F2"/>
          </w:tcPr>
          <w:p w14:paraId="35C69DDC" w14:textId="77777777" w:rsidR="00905BFD" w:rsidRPr="0092631B" w:rsidRDefault="00905BFD" w:rsidP="00905BFD">
            <w:pPr>
              <w:pStyle w:val="BodyText"/>
              <w:tabs>
                <w:tab w:val="clear" w:pos="2268"/>
                <w:tab w:val="clear" w:pos="4536"/>
              </w:tabs>
              <w:spacing w:before="40" w:after="40" w:line="240" w:lineRule="auto"/>
              <w:jc w:val="center"/>
              <w:rPr>
                <w:sz w:val="18"/>
              </w:rPr>
            </w:pPr>
            <w:r w:rsidRPr="0092631B">
              <w:rPr>
                <w:sz w:val="18"/>
              </w:rPr>
              <w:t>3</w:t>
            </w:r>
          </w:p>
        </w:tc>
        <w:tc>
          <w:tcPr>
            <w:tcW w:w="1767" w:type="dxa"/>
            <w:shd w:val="clear" w:color="auto" w:fill="F2F2F2" w:themeFill="background1" w:themeFillShade="F2"/>
          </w:tcPr>
          <w:p w14:paraId="1FA2E3AE" w14:textId="77777777" w:rsidR="00905BFD" w:rsidRPr="0092631B" w:rsidRDefault="00905BFD" w:rsidP="00680FDA">
            <w:pPr>
              <w:pStyle w:val="BodyText"/>
              <w:tabs>
                <w:tab w:val="clear" w:pos="2268"/>
                <w:tab w:val="clear" w:pos="4536"/>
              </w:tabs>
              <w:spacing w:before="40" w:after="40" w:line="240" w:lineRule="auto"/>
              <w:rPr>
                <w:sz w:val="18"/>
              </w:rPr>
            </w:pPr>
            <w:r>
              <w:rPr>
                <w:sz w:val="18"/>
              </w:rPr>
              <w:t>PPD catch up</w:t>
            </w:r>
          </w:p>
        </w:tc>
        <w:tc>
          <w:tcPr>
            <w:tcW w:w="6561" w:type="dxa"/>
            <w:shd w:val="clear" w:color="auto" w:fill="F2F2F2" w:themeFill="background1" w:themeFillShade="F2"/>
          </w:tcPr>
          <w:p w14:paraId="2A16BC8A" w14:textId="3DF10911" w:rsidR="00905BFD" w:rsidRDefault="00905BFD" w:rsidP="00680FDA">
            <w:pPr>
              <w:pStyle w:val="BodyText"/>
              <w:tabs>
                <w:tab w:val="clear" w:pos="2268"/>
                <w:tab w:val="clear" w:pos="4536"/>
              </w:tabs>
              <w:spacing w:before="40" w:after="40" w:line="240" w:lineRule="auto"/>
              <w:rPr>
                <w:sz w:val="18"/>
              </w:rPr>
            </w:pPr>
            <w:r>
              <w:rPr>
                <w:sz w:val="18"/>
              </w:rPr>
              <w:t xml:space="preserve">Capitalise the annual amounts assumed as capital payments for tax purposes from the start of the PS21 period </w:t>
            </w:r>
          </w:p>
          <w:p w14:paraId="316C7FF8" w14:textId="654F30F9" w:rsidR="00905BFD" w:rsidRDefault="00905BFD" w:rsidP="00680FDA">
            <w:pPr>
              <w:pStyle w:val="BodyText"/>
              <w:tabs>
                <w:tab w:val="clear" w:pos="2268"/>
                <w:tab w:val="clear" w:pos="4536"/>
              </w:tabs>
              <w:spacing w:before="40" w:after="40" w:line="240" w:lineRule="auto"/>
              <w:rPr>
                <w:sz w:val="18"/>
              </w:rPr>
            </w:pPr>
            <w:r>
              <w:rPr>
                <w:sz w:val="18"/>
              </w:rPr>
              <w:t>AND</w:t>
            </w:r>
          </w:p>
          <w:p w14:paraId="2A76218A" w14:textId="0EAB6AAD" w:rsidR="00905BFD" w:rsidRDefault="00905BFD" w:rsidP="00680FDA">
            <w:pPr>
              <w:pStyle w:val="BodyText"/>
              <w:tabs>
                <w:tab w:val="clear" w:pos="2268"/>
                <w:tab w:val="clear" w:pos="4536"/>
              </w:tabs>
              <w:spacing w:before="40" w:after="40" w:line="240" w:lineRule="auto"/>
              <w:rPr>
                <w:sz w:val="18"/>
              </w:rPr>
            </w:pPr>
            <w:r>
              <w:rPr>
                <w:sz w:val="18"/>
              </w:rPr>
              <w:t xml:space="preserve">Capitalise (during PS21) the difference between the amount capitalised during the PS16 period and the capital payments for tax purposes during the PS16 period. </w:t>
            </w:r>
          </w:p>
          <w:p w14:paraId="10F179D0" w14:textId="77777777" w:rsidR="00905BFD" w:rsidRPr="00040997" w:rsidRDefault="00905BFD" w:rsidP="00680FDA">
            <w:pPr>
              <w:pStyle w:val="BodyText"/>
              <w:tabs>
                <w:tab w:val="clear" w:pos="2268"/>
                <w:tab w:val="clear" w:pos="4536"/>
              </w:tabs>
              <w:spacing w:before="40" w:after="40" w:line="240" w:lineRule="auto"/>
              <w:rPr>
                <w:i/>
                <w:sz w:val="18"/>
              </w:rPr>
            </w:pPr>
            <w:r>
              <w:rPr>
                <w:i/>
                <w:sz w:val="18"/>
              </w:rPr>
              <w:t>This option effectively back dates the adoption of the principal paid down methodology.</w:t>
            </w:r>
          </w:p>
        </w:tc>
      </w:tr>
      <w:tr w:rsidR="00905BFD" w14:paraId="3497AE41" w14:textId="77777777" w:rsidTr="00680FDA">
        <w:trPr>
          <w:cnfStyle w:val="000000010000" w:firstRow="0" w:lastRow="0" w:firstColumn="0" w:lastColumn="0" w:oddVBand="0" w:evenVBand="0" w:oddHBand="0" w:evenHBand="1" w:firstRowFirstColumn="0" w:firstRowLastColumn="0" w:lastRowFirstColumn="0" w:lastRowLastColumn="0"/>
        </w:trPr>
        <w:tc>
          <w:tcPr>
            <w:tcW w:w="9268" w:type="dxa"/>
            <w:gridSpan w:val="3"/>
            <w:shd w:val="clear" w:color="auto" w:fill="D9D9D9" w:themeFill="background1" w:themeFillShade="D9"/>
          </w:tcPr>
          <w:p w14:paraId="566D27AB" w14:textId="77777777" w:rsidR="00905BFD" w:rsidRPr="006B71CD" w:rsidRDefault="00905BFD" w:rsidP="00680FDA">
            <w:pPr>
              <w:pStyle w:val="BodyText"/>
              <w:tabs>
                <w:tab w:val="clear" w:pos="2268"/>
                <w:tab w:val="clear" w:pos="4536"/>
              </w:tabs>
              <w:spacing w:before="40" w:after="40" w:line="240" w:lineRule="auto"/>
              <w:rPr>
                <w:i/>
                <w:sz w:val="18"/>
              </w:rPr>
            </w:pPr>
            <w:r w:rsidRPr="006B71CD">
              <w:rPr>
                <w:i/>
                <w:sz w:val="18"/>
              </w:rPr>
              <w:t>Reference scenarios</w:t>
            </w:r>
          </w:p>
        </w:tc>
      </w:tr>
      <w:tr w:rsidR="00905BFD" w14:paraId="73294749" w14:textId="77777777" w:rsidTr="00680FDA">
        <w:tc>
          <w:tcPr>
            <w:tcW w:w="940" w:type="dxa"/>
            <w:shd w:val="clear" w:color="auto" w:fill="FFFFFF" w:themeFill="background1"/>
          </w:tcPr>
          <w:p w14:paraId="3A04B301" w14:textId="77777777" w:rsidR="00905BFD" w:rsidRPr="0092631B" w:rsidRDefault="00905BFD" w:rsidP="00680FDA">
            <w:pPr>
              <w:pStyle w:val="BodyText"/>
              <w:tabs>
                <w:tab w:val="clear" w:pos="2268"/>
                <w:tab w:val="clear" w:pos="4536"/>
              </w:tabs>
              <w:spacing w:before="40" w:after="40" w:line="240" w:lineRule="auto"/>
              <w:rPr>
                <w:sz w:val="18"/>
              </w:rPr>
            </w:pPr>
            <w:r>
              <w:rPr>
                <w:sz w:val="18"/>
              </w:rPr>
              <w:t>Contract</w:t>
            </w:r>
          </w:p>
        </w:tc>
        <w:tc>
          <w:tcPr>
            <w:tcW w:w="1767" w:type="dxa"/>
            <w:shd w:val="clear" w:color="auto" w:fill="FFFFFF" w:themeFill="background1"/>
          </w:tcPr>
          <w:p w14:paraId="6153FA76" w14:textId="77777777" w:rsidR="00905BFD" w:rsidRDefault="00905BFD" w:rsidP="00680FDA">
            <w:pPr>
              <w:pStyle w:val="BodyText"/>
              <w:tabs>
                <w:tab w:val="clear" w:pos="2268"/>
                <w:tab w:val="clear" w:pos="4536"/>
              </w:tabs>
              <w:spacing w:before="40" w:after="40" w:line="240" w:lineRule="auto"/>
              <w:rPr>
                <w:sz w:val="18"/>
              </w:rPr>
            </w:pPr>
            <w:r>
              <w:rPr>
                <w:sz w:val="18"/>
              </w:rPr>
              <w:t>Lease payments</w:t>
            </w:r>
          </w:p>
        </w:tc>
        <w:tc>
          <w:tcPr>
            <w:tcW w:w="6561" w:type="dxa"/>
            <w:shd w:val="clear" w:color="auto" w:fill="FFFFFF" w:themeFill="background1"/>
          </w:tcPr>
          <w:p w14:paraId="6DBC7D8C" w14:textId="70D7377E" w:rsidR="00905BFD" w:rsidRDefault="00905BFD" w:rsidP="00905BFD">
            <w:pPr>
              <w:pStyle w:val="BodyText"/>
              <w:tabs>
                <w:tab w:val="clear" w:pos="2268"/>
                <w:tab w:val="clear" w:pos="4536"/>
              </w:tabs>
              <w:spacing w:before="40" w:after="40" w:line="240" w:lineRule="auto"/>
              <w:rPr>
                <w:sz w:val="18"/>
              </w:rPr>
            </w:pPr>
            <w:r>
              <w:rPr>
                <w:sz w:val="18"/>
              </w:rPr>
              <w:t>No capitalisation. Recover, via opex allowance, sufficient revenue to cover the costs as incurred via the lease repayment schedule.</w:t>
            </w:r>
          </w:p>
        </w:tc>
      </w:tr>
      <w:tr w:rsidR="00905BFD" w14:paraId="56B11C29" w14:textId="77777777" w:rsidTr="00680FDA">
        <w:trPr>
          <w:cnfStyle w:val="000000010000" w:firstRow="0" w:lastRow="0" w:firstColumn="0" w:lastColumn="0" w:oddVBand="0" w:evenVBand="0" w:oddHBand="0" w:evenHBand="1" w:firstRowFirstColumn="0" w:firstRowLastColumn="0" w:lastRowFirstColumn="0" w:lastRowLastColumn="0"/>
        </w:trPr>
        <w:tc>
          <w:tcPr>
            <w:tcW w:w="940" w:type="dxa"/>
            <w:shd w:val="clear" w:color="auto" w:fill="FFFFFF" w:themeFill="background1"/>
          </w:tcPr>
          <w:p w14:paraId="11A0BD39" w14:textId="77777777" w:rsidR="00905BFD" w:rsidRPr="0092631B" w:rsidRDefault="00905BFD" w:rsidP="00680FDA">
            <w:pPr>
              <w:pStyle w:val="BodyText"/>
              <w:tabs>
                <w:tab w:val="clear" w:pos="2268"/>
                <w:tab w:val="clear" w:pos="4536"/>
              </w:tabs>
              <w:spacing w:before="40" w:after="40" w:line="240" w:lineRule="auto"/>
              <w:rPr>
                <w:sz w:val="18"/>
              </w:rPr>
            </w:pPr>
            <w:r>
              <w:rPr>
                <w:sz w:val="18"/>
              </w:rPr>
              <w:t>RAB</w:t>
            </w:r>
          </w:p>
        </w:tc>
        <w:tc>
          <w:tcPr>
            <w:tcW w:w="1767" w:type="dxa"/>
            <w:shd w:val="clear" w:color="auto" w:fill="FFFFFF" w:themeFill="background1"/>
          </w:tcPr>
          <w:p w14:paraId="5E87F75E" w14:textId="77777777" w:rsidR="00905BFD" w:rsidRPr="0092631B" w:rsidRDefault="00905BFD" w:rsidP="00680FDA">
            <w:pPr>
              <w:pStyle w:val="BodyText"/>
              <w:tabs>
                <w:tab w:val="clear" w:pos="2268"/>
                <w:tab w:val="clear" w:pos="4536"/>
              </w:tabs>
              <w:spacing w:before="40" w:after="40" w:line="240" w:lineRule="auto"/>
              <w:rPr>
                <w:sz w:val="18"/>
              </w:rPr>
            </w:pPr>
            <w:r>
              <w:rPr>
                <w:sz w:val="18"/>
              </w:rPr>
              <w:t>Typical asset</w:t>
            </w:r>
          </w:p>
        </w:tc>
        <w:tc>
          <w:tcPr>
            <w:tcW w:w="6561" w:type="dxa"/>
            <w:shd w:val="clear" w:color="auto" w:fill="FFFFFF" w:themeFill="background1"/>
          </w:tcPr>
          <w:p w14:paraId="2129ABD0" w14:textId="1E09F38E" w:rsidR="00905BFD" w:rsidRPr="0092631B" w:rsidRDefault="00905BFD" w:rsidP="00905BFD">
            <w:pPr>
              <w:pStyle w:val="BodyText"/>
              <w:tabs>
                <w:tab w:val="clear" w:pos="2268"/>
                <w:tab w:val="clear" w:pos="4536"/>
              </w:tabs>
              <w:spacing w:before="40" w:after="40" w:line="240" w:lineRule="auto"/>
              <w:rPr>
                <w:sz w:val="18"/>
              </w:rPr>
            </w:pPr>
            <w:r>
              <w:rPr>
                <w:sz w:val="18"/>
              </w:rPr>
              <w:t xml:space="preserve">Assumes that the Victorian Desalination Plant was funded by Melbourne Water via its RAB. From the point of commissioning Melbourne Water recovers a capital allowance over the remaining life of the asset. Straight line depreciation is assumed. </w:t>
            </w:r>
          </w:p>
        </w:tc>
      </w:tr>
    </w:tbl>
    <w:p w14:paraId="4092984A" w14:textId="0DC67B80" w:rsidR="00C825E0" w:rsidRDefault="00EB0AA6" w:rsidP="00EB0AA6">
      <w:pPr>
        <w:pStyle w:val="ListBullet"/>
        <w:numPr>
          <w:ilvl w:val="0"/>
          <w:numId w:val="0"/>
        </w:numPr>
        <w:spacing w:before="40" w:after="60" w:line="240" w:lineRule="auto"/>
        <w:ind w:left="851" w:hanging="851"/>
        <w:rPr>
          <w:i/>
          <w:sz w:val="16"/>
        </w:rPr>
      </w:pPr>
      <w:r w:rsidRPr="00EB0AA6">
        <w:rPr>
          <w:sz w:val="16"/>
        </w:rPr>
        <w:t>Note 1:</w:t>
      </w:r>
      <w:r w:rsidRPr="00EB0AA6">
        <w:rPr>
          <w:sz w:val="16"/>
        </w:rPr>
        <w:tab/>
        <w:t>Of note is that, in its Final Decision (2016)</w:t>
      </w:r>
      <w:r w:rsidR="00D83441">
        <w:rPr>
          <w:sz w:val="16"/>
        </w:rPr>
        <w:t>,</w:t>
      </w:r>
      <w:r w:rsidRPr="00EB0AA6">
        <w:rPr>
          <w:sz w:val="16"/>
        </w:rPr>
        <w:t xml:space="preserve"> the ESC suggested that:</w:t>
      </w:r>
      <w:r>
        <w:rPr>
          <w:sz w:val="16"/>
        </w:rPr>
        <w:t xml:space="preserve"> </w:t>
      </w:r>
      <w:r w:rsidRPr="00EB0AA6">
        <w:rPr>
          <w:i/>
          <w:sz w:val="16"/>
        </w:rPr>
        <w:t>“the annual amounts assumed as capital payments for tax purposes may provide a reasonable benchmark to ascertain the amount to be capitalised in any one year”.</w:t>
      </w:r>
    </w:p>
    <w:p w14:paraId="72A7279F" w14:textId="4DCEB540" w:rsidR="00011AC7" w:rsidRDefault="00011AC7" w:rsidP="00EB0AA6">
      <w:pPr>
        <w:pStyle w:val="ListBullet"/>
        <w:numPr>
          <w:ilvl w:val="0"/>
          <w:numId w:val="0"/>
        </w:numPr>
        <w:spacing w:before="40" w:after="60" w:line="240" w:lineRule="auto"/>
        <w:ind w:left="851" w:hanging="851"/>
        <w:rPr>
          <w:i/>
          <w:sz w:val="16"/>
        </w:rPr>
      </w:pPr>
    </w:p>
    <w:p w14:paraId="0E0C2C9F" w14:textId="53409293" w:rsidR="00011AC7" w:rsidRDefault="00011AC7" w:rsidP="00EB0AA6">
      <w:pPr>
        <w:pStyle w:val="ListBullet"/>
        <w:numPr>
          <w:ilvl w:val="0"/>
          <w:numId w:val="0"/>
        </w:numPr>
        <w:spacing w:before="40" w:after="60" w:line="240" w:lineRule="auto"/>
        <w:ind w:left="851" w:hanging="851"/>
        <w:rPr>
          <w:i/>
          <w:sz w:val="16"/>
        </w:rPr>
      </w:pPr>
    </w:p>
    <w:p w14:paraId="6F43F07C" w14:textId="47594A53" w:rsidR="00011AC7" w:rsidRDefault="00E51053" w:rsidP="00761E57">
      <w:pPr>
        <w:pStyle w:val="Caption"/>
      </w:pPr>
      <w:bookmarkStart w:id="576" w:name="_Ref45550643"/>
      <w:bookmarkStart w:id="577" w:name="_Toc54705812"/>
      <w:r>
        <w:t xml:space="preserve">Figure </w:t>
      </w:r>
      <w:fldSimple w:instr=" SEQ Figure \* ARABIC ">
        <w:r>
          <w:rPr>
            <w:noProof/>
          </w:rPr>
          <w:t>41</w:t>
        </w:r>
      </w:fldSimple>
      <w:bookmarkEnd w:id="576"/>
      <w:r>
        <w:tab/>
        <w:t>Customer repayment profiles for modelled capitalisation scenarios</w:t>
      </w:r>
      <w:bookmarkEnd w:id="577"/>
    </w:p>
    <w:p w14:paraId="3F85C28E" w14:textId="77777777" w:rsidR="00C94563" w:rsidRDefault="00C94563" w:rsidP="00C94563">
      <w:pPr>
        <w:pStyle w:val="BodyText"/>
        <w:keepNext/>
      </w:pPr>
      <w:r>
        <w:rPr>
          <w:noProof/>
        </w:rPr>
        <w:drawing>
          <wp:inline distT="0" distB="0" distL="0" distR="0" wp14:anchorId="67A81F3F" wp14:editId="37C3AEFF">
            <wp:extent cx="6118992" cy="3100070"/>
            <wp:effectExtent l="19050" t="19050" r="1524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6118992" cy="3100070"/>
                    </a:xfrm>
                    <a:prstGeom prst="rect">
                      <a:avLst/>
                    </a:prstGeom>
                    <a:ln w="3175" cap="flat" cmpd="sng" algn="ctr">
                      <a:solidFill>
                        <a:srgbClr val="FFFFFF">
                          <a:lumMod val="85000"/>
                        </a:srgb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FB31D8" w14:textId="6D5B2C79" w:rsidR="00233594" w:rsidRDefault="00233594" w:rsidP="00680FDA">
      <w:pPr>
        <w:pStyle w:val="BodyText"/>
      </w:pPr>
    </w:p>
    <w:p w14:paraId="5DC61B29" w14:textId="77777777" w:rsidR="00233594" w:rsidRDefault="00233594" w:rsidP="00680FDA">
      <w:pPr>
        <w:pStyle w:val="BodyText"/>
        <w:sectPr w:rsidR="00233594" w:rsidSect="007C1F41">
          <w:type w:val="continuous"/>
          <w:pgSz w:w="11906" w:h="16838" w:code="9"/>
          <w:pgMar w:top="1134" w:right="1134" w:bottom="1134" w:left="1134" w:header="567" w:footer="567" w:gutter="0"/>
          <w:pgNumType w:chapStyle="1"/>
          <w:cols w:space="708"/>
          <w:docGrid w:linePitch="360"/>
        </w:sectPr>
      </w:pPr>
    </w:p>
    <w:p w14:paraId="6E51116A" w14:textId="77777777" w:rsidR="00C94563" w:rsidRDefault="00C94563" w:rsidP="00761E57">
      <w:pPr>
        <w:pStyle w:val="Caption"/>
      </w:pPr>
      <w:bookmarkStart w:id="578" w:name="_Ref45550717"/>
      <w:bookmarkStart w:id="579" w:name="_Toc54705813"/>
      <w:r>
        <w:t xml:space="preserve">Figure </w:t>
      </w:r>
      <w:fldSimple w:instr=" SEQ Figure \* ARABIC ">
        <w:r w:rsidR="00AB54E8">
          <w:rPr>
            <w:noProof/>
          </w:rPr>
          <w:t>42</w:t>
        </w:r>
      </w:fldSimple>
      <w:bookmarkEnd w:id="578"/>
      <w:r>
        <w:tab/>
      </w:r>
      <w:r w:rsidR="004422A6">
        <w:t>Victorian Desalination Plant capitalisation analysis (5-year aggregate values)</w:t>
      </w:r>
      <w:bookmarkEnd w:id="579"/>
    </w:p>
    <w:p w14:paraId="11AFEB63" w14:textId="3977AE74" w:rsidR="009261F9" w:rsidRDefault="009261F9" w:rsidP="009261F9">
      <w:pPr>
        <w:pStyle w:val="BodyText"/>
        <w:keepNext/>
      </w:pPr>
      <w:r>
        <w:rPr>
          <w:noProof/>
        </w:rPr>
        <w:drawing>
          <wp:inline distT="0" distB="0" distL="0" distR="0" wp14:anchorId="3F6C707B" wp14:editId="3E23FE71">
            <wp:extent cx="7920000" cy="5175998"/>
            <wp:effectExtent l="0" t="0" r="5080" b="5715"/>
            <wp:docPr id="3377" name="Picture 33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Picture 3377" descr="Chart&#10;&#10;Description automatically generated"/>
                    <pic:cNvPicPr/>
                  </pic:nvPicPr>
                  <pic:blipFill>
                    <a:blip r:embed="rId245" cstate="email">
                      <a:extLst>
                        <a:ext uri="{28A0092B-C50C-407E-A947-70E740481C1C}">
                          <a14:useLocalDpi xmlns:a14="http://schemas.microsoft.com/office/drawing/2010/main"/>
                        </a:ext>
                      </a:extLst>
                    </a:blip>
                    <a:stretch>
                      <a:fillRect/>
                    </a:stretch>
                  </pic:blipFill>
                  <pic:spPr>
                    <a:xfrm>
                      <a:off x="0" y="0"/>
                      <a:ext cx="7920000" cy="5175998"/>
                    </a:xfrm>
                    <a:prstGeom prst="rect">
                      <a:avLst/>
                    </a:prstGeom>
                  </pic:spPr>
                </pic:pic>
              </a:graphicData>
            </a:graphic>
          </wp:inline>
        </w:drawing>
      </w:r>
    </w:p>
    <w:p w14:paraId="634750EE" w14:textId="77777777" w:rsidR="009261F9" w:rsidRDefault="009261F9" w:rsidP="00761E57"/>
    <w:p w14:paraId="64D2AB25" w14:textId="2786390C" w:rsidR="009261F9" w:rsidRPr="00C94563" w:rsidRDefault="009261F9" w:rsidP="00701EB0">
      <w:pPr>
        <w:pStyle w:val="BodyText"/>
        <w:keepNext/>
        <w:rPr>
          <w:bCs/>
        </w:rPr>
        <w:sectPr w:rsidR="009261F9" w:rsidRPr="00C94563" w:rsidSect="00F25E1B">
          <w:headerReference w:type="even" r:id="rId246"/>
          <w:headerReference w:type="default" r:id="rId247"/>
          <w:footerReference w:type="default" r:id="rId248"/>
          <w:headerReference w:type="first" r:id="rId249"/>
          <w:pgSz w:w="16838" w:h="11906" w:orient="landscape" w:code="9"/>
          <w:pgMar w:top="1134" w:right="1134" w:bottom="1134" w:left="1134" w:header="567" w:footer="567" w:gutter="0"/>
          <w:pgNumType w:chapStyle="1"/>
          <w:cols w:space="708"/>
          <w:docGrid w:linePitch="360"/>
        </w:sectPr>
      </w:pPr>
    </w:p>
    <w:p w14:paraId="3B22FF31" w14:textId="7BE11096" w:rsidR="00193B73" w:rsidRPr="00193B73" w:rsidRDefault="00193B73" w:rsidP="00DC60BE">
      <w:pPr>
        <w:pStyle w:val="Heading3"/>
      </w:pPr>
      <w:bookmarkStart w:id="580" w:name="_Toc50482785"/>
      <w:r w:rsidRPr="00193B73">
        <w:t>Proposed</w:t>
      </w:r>
      <w:r w:rsidR="00EC2C80">
        <w:t xml:space="preserve"> PS21</w:t>
      </w:r>
      <w:r w:rsidRPr="00193B73">
        <w:t xml:space="preserve"> treatment of desalination security payments</w:t>
      </w:r>
      <w:bookmarkEnd w:id="580"/>
    </w:p>
    <w:p w14:paraId="6F2CD06F" w14:textId="5702AE43" w:rsidR="00F63D05" w:rsidRDefault="00B45847" w:rsidP="00B45847">
      <w:pPr>
        <w:pStyle w:val="BodyText"/>
      </w:pPr>
      <w:r>
        <w:t xml:space="preserve">Through </w:t>
      </w:r>
      <w:r w:rsidR="00C825E0">
        <w:t xml:space="preserve">the combination of lease repayments and capitalisation </w:t>
      </w:r>
      <w:r>
        <w:t>Melbourne Water</w:t>
      </w:r>
      <w:r w:rsidR="00C825E0">
        <w:t xml:space="preserve"> already aligns cost recovery with the</w:t>
      </w:r>
      <w:r w:rsidR="005E6D43">
        <w:t xml:space="preserve"> life of the asset. </w:t>
      </w:r>
      <w:r w:rsidRPr="00A37F63">
        <w:t>We believe that it remains appropriate t</w:t>
      </w:r>
      <w:r w:rsidR="00A37F63" w:rsidRPr="00A37F63">
        <w:t>o continue this alignment</w:t>
      </w:r>
      <w:r w:rsidRPr="00A37F63">
        <w:t>.</w:t>
      </w:r>
      <w:r>
        <w:t xml:space="preserve"> </w:t>
      </w:r>
    </w:p>
    <w:p w14:paraId="501B4BEA" w14:textId="3400400F" w:rsidR="006F4EAF" w:rsidRDefault="00B45847" w:rsidP="00B45847">
      <w:pPr>
        <w:pStyle w:val="BodyText"/>
      </w:pPr>
      <w:r>
        <w:t xml:space="preserve">We propose to </w:t>
      </w:r>
      <w:r w:rsidR="00A37F63">
        <w:t xml:space="preserve">amend our current approach to </w:t>
      </w:r>
      <w:r>
        <w:t xml:space="preserve">align </w:t>
      </w:r>
      <w:r w:rsidR="00A37F63">
        <w:t xml:space="preserve">the amount we capitalise each year </w:t>
      </w:r>
      <w:r>
        <w:t xml:space="preserve">with the annual amounts assumed as capital payments for tax purposes. </w:t>
      </w:r>
      <w:r w:rsidR="006F4EAF">
        <w:t>This represents a more equitable approach to the sharing of repayments across the generations of Melburnians who will benefit from this asset</w:t>
      </w:r>
      <w:r w:rsidR="00A37F63">
        <w:t xml:space="preserve"> (as is shown in</w:t>
      </w:r>
      <w:r w:rsidR="00E51053">
        <w:t xml:space="preserve"> </w:t>
      </w:r>
      <w:r w:rsidR="00E51053" w:rsidRPr="00761E57">
        <w:rPr>
          <w:b/>
          <w:bCs/>
        </w:rPr>
        <w:fldChar w:fldCharType="begin"/>
      </w:r>
      <w:r w:rsidR="00E51053" w:rsidRPr="00761E57">
        <w:rPr>
          <w:b/>
          <w:bCs/>
        </w:rPr>
        <w:instrText xml:space="preserve"> REF _Ref45550643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Figure </w:t>
      </w:r>
      <w:r w:rsidR="00E51053" w:rsidRPr="00761E57">
        <w:rPr>
          <w:b/>
          <w:bCs/>
          <w:noProof/>
        </w:rPr>
        <w:t>41</w:t>
      </w:r>
      <w:r w:rsidR="00E51053" w:rsidRPr="00761E57">
        <w:rPr>
          <w:b/>
          <w:bCs/>
        </w:rPr>
        <w:fldChar w:fldCharType="end"/>
      </w:r>
      <w:r w:rsidR="00A37F63">
        <w:t>). This approach aligns</w:t>
      </w:r>
      <w:r w:rsidR="006F4EAF">
        <w:t xml:space="preserve"> with the WSCC’s stated support for intergenerational equity. </w:t>
      </w:r>
    </w:p>
    <w:p w14:paraId="7A902B77" w14:textId="6EF57271" w:rsidR="00B45847" w:rsidRDefault="006F4EAF" w:rsidP="00B45847">
      <w:pPr>
        <w:pStyle w:val="BodyText"/>
      </w:pPr>
      <w:r>
        <w:t>In order to meet both the WSCC’s desire for flat prices, and to further contribute to our achievement of the outcome “Bills kept as low as possible” w</w:t>
      </w:r>
      <w:r w:rsidR="00B45847">
        <w:t xml:space="preserve">e </w:t>
      </w:r>
      <w:r>
        <w:t>propose to capitalise an additional $186</w:t>
      </w:r>
      <w:r w:rsidR="00F63D05">
        <w:t xml:space="preserve"> </w:t>
      </w:r>
      <w:r>
        <w:t>m</w:t>
      </w:r>
      <w:r w:rsidR="00F63D05">
        <w:t>illion</w:t>
      </w:r>
      <w:r>
        <w:t xml:space="preserve"> across the regulatory period. This amount represents the difference between the (cumulative) $164 million (FY2021) we capitalised </w:t>
      </w:r>
      <w:r w:rsidR="009261F9">
        <w:br/>
      </w:r>
      <w:r>
        <w:t xml:space="preserve">during the PS16 period and the corresponding (cumulative) capital payments for tax purposes. This additional capitalisation contributes to our ability to deliver a necessary uplift in our capital program without causing a corresponding rise in prices. </w:t>
      </w:r>
    </w:p>
    <w:p w14:paraId="00D5241E" w14:textId="7E775B35" w:rsidR="00193B73" w:rsidRDefault="00B45847" w:rsidP="00193B73">
      <w:pPr>
        <w:pStyle w:val="BodyText"/>
      </w:pPr>
      <w:r>
        <w:t xml:space="preserve">We have modelled the impact of this capitalisation proposal on a range of relevant financial </w:t>
      </w:r>
      <w:r w:rsidR="006F4EAF">
        <w:t>i</w:t>
      </w:r>
      <w:r>
        <w:t xml:space="preserve">ndicators </w:t>
      </w:r>
      <w:r w:rsidR="004D4401">
        <w:t xml:space="preserve">(including the financial indicators specified in the </w:t>
      </w:r>
      <w:r w:rsidR="004D4401" w:rsidRPr="001C7418">
        <w:rPr>
          <w:i/>
        </w:rPr>
        <w:t>Guidance Paper</w:t>
      </w:r>
      <w:r w:rsidR="004D4401">
        <w:t xml:space="preserve">) </w:t>
      </w:r>
      <w:r>
        <w:t xml:space="preserve">and are comfortable that we will </w:t>
      </w:r>
      <w:r w:rsidR="00F63D05">
        <w:t xml:space="preserve">remain </w:t>
      </w:r>
      <w:r>
        <w:t xml:space="preserve">financially sound after accounting for </w:t>
      </w:r>
      <w:r w:rsidR="00F63D05">
        <w:t xml:space="preserve">the </w:t>
      </w:r>
      <w:r>
        <w:t xml:space="preserve">impact of the additional borrowing that this </w:t>
      </w:r>
      <w:r w:rsidR="006F4EAF">
        <w:t xml:space="preserve">proposal </w:t>
      </w:r>
      <w:r>
        <w:t xml:space="preserve">entails. </w:t>
      </w:r>
    </w:p>
    <w:p w14:paraId="796F0ED5" w14:textId="458C1506" w:rsidR="00233594" w:rsidRDefault="00B45847" w:rsidP="00193B73">
      <w:pPr>
        <w:pStyle w:val="BodyText"/>
      </w:pPr>
      <w:r>
        <w:t xml:space="preserve">Melbourne Water will </w:t>
      </w:r>
      <w:r w:rsidR="006F4EAF">
        <w:t>review</w:t>
      </w:r>
      <w:r>
        <w:t xml:space="preserve"> its financial indicators </w:t>
      </w:r>
      <w:r w:rsidR="006F4EAF">
        <w:t>p</w:t>
      </w:r>
      <w:r>
        <w:t xml:space="preserve">rior to confirming any capitalisation </w:t>
      </w:r>
      <w:r w:rsidR="006F4EAF">
        <w:t>to be undertaken in future regulatory periods.</w:t>
      </w:r>
      <w:r>
        <w:t xml:space="preserve"> </w:t>
      </w:r>
      <w:r w:rsidR="006F4EAF">
        <w:t xml:space="preserve">The impact of any future water supply augmentations may be material in this regard. </w:t>
      </w:r>
    </w:p>
    <w:p w14:paraId="158C3898" w14:textId="61443368" w:rsidR="004D4401" w:rsidRPr="001C7418" w:rsidRDefault="004D4401" w:rsidP="00193B73">
      <w:pPr>
        <w:pStyle w:val="BodyText"/>
        <w:rPr>
          <w:i/>
        </w:rPr>
      </w:pPr>
      <w:r w:rsidRPr="001C7418">
        <w:rPr>
          <w:i/>
        </w:rPr>
        <w:t xml:space="preserve">Further information on </w:t>
      </w:r>
      <w:r w:rsidR="00853B36" w:rsidRPr="001C7418">
        <w:rPr>
          <w:i/>
        </w:rPr>
        <w:t>how we have calculated security payments, and the overall asset life</w:t>
      </w:r>
      <w:r w:rsidRPr="001C7418">
        <w:rPr>
          <w:i/>
        </w:rPr>
        <w:t xml:space="preserve"> is available upon request.</w:t>
      </w:r>
      <w:r w:rsidR="00853B36">
        <w:rPr>
          <w:i/>
        </w:rPr>
        <w:t xml:space="preserve"> </w:t>
      </w:r>
    </w:p>
    <w:p w14:paraId="45B2D43F" w14:textId="12457B7E" w:rsidR="00CB2647" w:rsidRDefault="00CB2647" w:rsidP="004A4556">
      <w:pPr>
        <w:pStyle w:val="Heading2"/>
      </w:pPr>
      <w:bookmarkStart w:id="581" w:name="_Toc50445893"/>
      <w:bookmarkStart w:id="582" w:name="_Toc50446107"/>
      <w:bookmarkStart w:id="583" w:name="_Toc50446194"/>
      <w:bookmarkStart w:id="584" w:name="_Toc50446387"/>
      <w:bookmarkStart w:id="585" w:name="_Toc50482786"/>
      <w:bookmarkStart w:id="586" w:name="_Toc55386132"/>
      <w:r>
        <w:t>Tax allowance</w:t>
      </w:r>
      <w:bookmarkEnd w:id="581"/>
      <w:bookmarkEnd w:id="582"/>
      <w:bookmarkEnd w:id="583"/>
      <w:bookmarkEnd w:id="584"/>
      <w:bookmarkEnd w:id="585"/>
      <w:bookmarkEnd w:id="586"/>
    </w:p>
    <w:p w14:paraId="78855FBB" w14:textId="57950C69" w:rsidR="00CB2647" w:rsidRDefault="00CB2647" w:rsidP="00CB2647">
      <w:pPr>
        <w:pStyle w:val="BodyText"/>
      </w:pPr>
      <w:r>
        <w:t>Melbourne Water’s tax allowance for the purposes of determining the required revenue has been calculate</w:t>
      </w:r>
      <w:r w:rsidR="001025A0">
        <w:t>d in accordance with the ESC’s G</w:t>
      </w:r>
      <w:r>
        <w:t>uidance and Information Template.</w:t>
      </w:r>
      <w:r w:rsidR="004643DB">
        <w:t xml:space="preserve"> </w:t>
      </w:r>
      <w:r>
        <w:t xml:space="preserve">We </w:t>
      </w:r>
      <w:r w:rsidR="001025A0">
        <w:t xml:space="preserve">are forecasting </w:t>
      </w:r>
      <w:r>
        <w:t>a company tax rate of 30</w:t>
      </w:r>
      <w:r w:rsidR="00023399">
        <w:t xml:space="preserve"> per cent</w:t>
      </w:r>
      <w:r w:rsidR="001025A0">
        <w:t xml:space="preserve"> for all years</w:t>
      </w:r>
      <w:r>
        <w:t>.</w:t>
      </w:r>
      <w:r w:rsidR="004643DB">
        <w:t xml:space="preserve"> </w:t>
      </w:r>
      <w:r w:rsidR="009F633E">
        <w:t xml:space="preserve">The </w:t>
      </w:r>
      <w:r w:rsidR="009261F9">
        <w:br/>
      </w:r>
      <w:r w:rsidR="009F633E">
        <w:t>tax allowance for each service is included in the revenue requirement tables in the following section.</w:t>
      </w:r>
      <w:r w:rsidR="004643DB">
        <w:t xml:space="preserve"> </w:t>
      </w:r>
    </w:p>
    <w:p w14:paraId="1815A9F2" w14:textId="5C7FD1B5" w:rsidR="004B70BB" w:rsidRPr="001C7418" w:rsidRDefault="000B092A" w:rsidP="00CB2647">
      <w:pPr>
        <w:pStyle w:val="BodyText"/>
        <w:rPr>
          <w:i/>
        </w:rPr>
      </w:pPr>
      <w:r w:rsidRPr="001C7418">
        <w:rPr>
          <w:i/>
        </w:rPr>
        <w:t xml:space="preserve">Corporate annual tax payment forecasts for 2021 to 2031 can be provided on request. </w:t>
      </w:r>
    </w:p>
    <w:p w14:paraId="7E611049" w14:textId="485E93E1" w:rsidR="00024479" w:rsidRDefault="00024479" w:rsidP="004A4556">
      <w:pPr>
        <w:pStyle w:val="Heading2"/>
      </w:pPr>
      <w:bookmarkStart w:id="587" w:name="_Toc50445894"/>
      <w:bookmarkStart w:id="588" w:name="_Toc50446108"/>
      <w:bookmarkStart w:id="589" w:name="_Toc50446195"/>
      <w:bookmarkStart w:id="590" w:name="_Toc50446388"/>
      <w:bookmarkStart w:id="591" w:name="_Toc50482787"/>
      <w:bookmarkStart w:id="592" w:name="_Ref54164870"/>
      <w:bookmarkStart w:id="593" w:name="_Toc55386133"/>
      <w:bookmarkStart w:id="594" w:name="_Ref37246578"/>
      <w:r>
        <w:t>Growth capital discussion</w:t>
      </w:r>
      <w:bookmarkEnd w:id="587"/>
      <w:bookmarkEnd w:id="588"/>
      <w:bookmarkEnd w:id="589"/>
      <w:bookmarkEnd w:id="590"/>
      <w:bookmarkEnd w:id="591"/>
      <w:bookmarkEnd w:id="592"/>
      <w:bookmarkEnd w:id="593"/>
    </w:p>
    <w:p w14:paraId="35F9BE03" w14:textId="0FAC367E" w:rsidR="00B64143" w:rsidRDefault="00024479" w:rsidP="00024479">
      <w:pPr>
        <w:pStyle w:val="BodyText"/>
      </w:pPr>
      <w:r>
        <w:t xml:space="preserve">This section is provided for information purposes only in response to a request for greater transparency around growth capex from the WSCC. </w:t>
      </w:r>
    </w:p>
    <w:p w14:paraId="0463068D" w14:textId="3BE17138" w:rsidR="00B64143" w:rsidRPr="00B64143" w:rsidRDefault="00B64143" w:rsidP="00B64143">
      <w:pPr>
        <w:pStyle w:val="BodyText"/>
        <w:rPr>
          <w:i/>
        </w:rPr>
      </w:pPr>
      <w:r>
        <w:rPr>
          <w:i/>
        </w:rPr>
        <w:t>What we heard from our retail water company customers</w:t>
      </w:r>
    </w:p>
    <w:p w14:paraId="0A4BC48A" w14:textId="53AEEF77" w:rsidR="00B64143" w:rsidRDefault="00B64143" w:rsidP="00B64143">
      <w:pPr>
        <w:pStyle w:val="BodyText"/>
        <w:spacing w:before="60" w:after="120"/>
      </w:pPr>
      <w:r>
        <w:t xml:space="preserve">The Regulatory Managers Forum expressed the view that there is merit in the careful and staged introduction of new customer contributions charging for Melbourne Water’s bulk water and sewerage growth expenditure. </w:t>
      </w:r>
      <w:r w:rsidR="00E14FDB">
        <w:t>The WSCC, via its 5 </w:t>
      </w:r>
      <w:r>
        <w:t>December communique</w:t>
      </w:r>
      <w:r w:rsidR="00E14FDB">
        <w:t>, requested that Melbourne Water’s submission</w:t>
      </w:r>
      <w:r>
        <w:t>:</w:t>
      </w:r>
      <w:r w:rsidR="00E14FDB">
        <w:t xml:space="preserve"> </w:t>
      </w:r>
    </w:p>
    <w:p w14:paraId="17BF8E58" w14:textId="77777777" w:rsidR="00B64143" w:rsidRPr="00024479" w:rsidRDefault="00B64143" w:rsidP="00B64143">
      <w:pPr>
        <w:pStyle w:val="BodyText"/>
        <w:ind w:left="284"/>
        <w:rPr>
          <w:i/>
        </w:rPr>
      </w:pPr>
      <w:r w:rsidRPr="00024479">
        <w:rPr>
          <w:i/>
        </w:rPr>
        <w:t>“Provide transparency on growth-related expenditure and associated charges (including water and wastewater (sic) that “preserves the opportunity” for future developer related charging”</w:t>
      </w:r>
    </w:p>
    <w:p w14:paraId="59E9A4DD" w14:textId="1CE8A173" w:rsidR="00E14FDB" w:rsidRPr="00B64143" w:rsidRDefault="00E14FDB" w:rsidP="00E14FDB">
      <w:pPr>
        <w:pStyle w:val="BodyText"/>
        <w:rPr>
          <w:i/>
        </w:rPr>
      </w:pPr>
      <w:r>
        <w:rPr>
          <w:i/>
        </w:rPr>
        <w:t>How we have responded</w:t>
      </w:r>
    </w:p>
    <w:p w14:paraId="7A5E3F45" w14:textId="3924A928" w:rsidR="00B64143" w:rsidRDefault="00E14FDB" w:rsidP="00B64143">
      <w:pPr>
        <w:pStyle w:val="BodyText"/>
        <w:spacing w:before="60" w:after="120"/>
      </w:pPr>
      <w:r>
        <w:t xml:space="preserve">Melbourne Water acknowledges the questions of equity raised by the WSCC in relation to the manner in which population growth driven infrastructure is funded by existing customers. At this time Melbourne Water is not planning for the design or introduction of </w:t>
      </w:r>
      <w:r w:rsidR="00ED0B8F">
        <w:t>a</w:t>
      </w:r>
      <w:r>
        <w:t xml:space="preserve"> new customer contribution in this space. </w:t>
      </w:r>
    </w:p>
    <w:p w14:paraId="096700D2" w14:textId="2FEB90B8" w:rsidR="00011AC7" w:rsidRDefault="00E14FDB" w:rsidP="00B64143">
      <w:pPr>
        <w:pStyle w:val="BodyText"/>
        <w:spacing w:before="60" w:after="120"/>
      </w:pPr>
      <w:r>
        <w:t xml:space="preserve">We have, however, sought to meet the council’s request via </w:t>
      </w:r>
      <w:r w:rsidR="00E51053" w:rsidRPr="00761E57">
        <w:rPr>
          <w:b/>
          <w:bCs/>
        </w:rPr>
        <w:fldChar w:fldCharType="begin"/>
      </w:r>
      <w:r w:rsidR="00E51053" w:rsidRPr="00761E57">
        <w:rPr>
          <w:b/>
          <w:bCs/>
        </w:rPr>
        <w:instrText xml:space="preserve"> REF _Ref43906684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78</w:t>
      </w:r>
      <w:r w:rsidR="00E51053" w:rsidRPr="00761E57">
        <w:rPr>
          <w:b/>
          <w:bCs/>
        </w:rPr>
        <w:fldChar w:fldCharType="end"/>
      </w:r>
      <w:r>
        <w:t xml:space="preserve">, which </w:t>
      </w:r>
      <w:r w:rsidR="0069015D">
        <w:t xml:space="preserve">shows growth capex by bulk water and bulk sewerage service as well as the related revenue requirement and impact on end customer bills (measured on a dollar per connection basis). </w:t>
      </w:r>
      <w:r w:rsidR="00D32B9E">
        <w:t xml:space="preserve">We </w:t>
      </w:r>
      <w:r w:rsidR="0069015D">
        <w:t xml:space="preserve">also show the impact growth expenditure has on total customer bills in percentage terms. </w:t>
      </w:r>
    </w:p>
    <w:p w14:paraId="7EA65BF9" w14:textId="77777777" w:rsidR="00EC2C80" w:rsidRDefault="00EC2C80" w:rsidP="00B64143">
      <w:pPr>
        <w:pStyle w:val="BodyText"/>
        <w:spacing w:before="60" w:after="120"/>
      </w:pPr>
    </w:p>
    <w:p w14:paraId="3F399A80" w14:textId="353AE040" w:rsidR="00EC2C80" w:rsidRDefault="00EC2C80" w:rsidP="00B64143">
      <w:pPr>
        <w:pStyle w:val="BodyText"/>
        <w:spacing w:before="60" w:after="120"/>
      </w:pPr>
      <w:r>
        <w:br w:type="column"/>
      </w:r>
      <w:r w:rsidRPr="00240FDE">
        <w:t xml:space="preserve">It shows that growth capex drives between </w:t>
      </w:r>
      <w:r>
        <w:t>0.4</w:t>
      </w:r>
      <w:r w:rsidRPr="00240FDE">
        <w:t xml:space="preserve"> and </w:t>
      </w:r>
      <w:r>
        <w:t>3.4</w:t>
      </w:r>
      <w:r w:rsidRPr="00240FDE">
        <w:t xml:space="preserve"> per</w:t>
      </w:r>
      <w:r>
        <w:t xml:space="preserve"> </w:t>
      </w:r>
      <w:r w:rsidRPr="00240FDE">
        <w:t>cent of the average customer bill in dollar per connection terms across the regulatory period</w:t>
      </w:r>
    </w:p>
    <w:p w14:paraId="186E3F42" w14:textId="41C7F3C4" w:rsidR="00011AC7" w:rsidRDefault="00011AC7" w:rsidP="00B64143">
      <w:pPr>
        <w:pStyle w:val="BodyText"/>
        <w:spacing w:before="60" w:after="120"/>
      </w:pPr>
    </w:p>
    <w:p w14:paraId="2EDF8224" w14:textId="249E185D" w:rsidR="00011AC7" w:rsidRDefault="00011AC7" w:rsidP="00B64143">
      <w:pPr>
        <w:pStyle w:val="BodyText"/>
        <w:spacing w:before="60" w:after="120"/>
      </w:pPr>
    </w:p>
    <w:p w14:paraId="60196C31" w14:textId="77777777" w:rsidR="00EC2C80" w:rsidRDefault="00EC2C80" w:rsidP="00B64143">
      <w:pPr>
        <w:pStyle w:val="BodyText"/>
        <w:spacing w:before="60" w:after="120"/>
        <w:sectPr w:rsidR="00EC2C80" w:rsidSect="00011AC7">
          <w:headerReference w:type="even" r:id="rId250"/>
          <w:headerReference w:type="default" r:id="rId251"/>
          <w:footerReference w:type="default" r:id="rId252"/>
          <w:headerReference w:type="first" r:id="rId253"/>
          <w:pgSz w:w="11906" w:h="16838" w:code="9"/>
          <w:pgMar w:top="1134" w:right="1134" w:bottom="1134" w:left="1134" w:header="567" w:footer="567" w:gutter="0"/>
          <w:pgNumType w:chapStyle="1"/>
          <w:cols w:num="2" w:space="708"/>
          <w:docGrid w:linePitch="360"/>
        </w:sectPr>
      </w:pPr>
    </w:p>
    <w:p w14:paraId="3B827D08" w14:textId="2E063C41" w:rsidR="00024479" w:rsidRDefault="00024479" w:rsidP="00024479">
      <w:pPr>
        <w:pStyle w:val="Caption"/>
      </w:pPr>
      <w:bookmarkStart w:id="595" w:name="_Ref43906684"/>
      <w:bookmarkStart w:id="596" w:name="_Toc54705891"/>
      <w:r>
        <w:t xml:space="preserve">Table </w:t>
      </w:r>
      <w:fldSimple w:instr=" SEQ Table \* ARABIC ">
        <w:r w:rsidR="00AB54E8">
          <w:rPr>
            <w:noProof/>
          </w:rPr>
          <w:t>78</w:t>
        </w:r>
      </w:fldSimple>
      <w:bookmarkEnd w:id="595"/>
      <w:r>
        <w:tab/>
      </w:r>
      <w:r w:rsidR="00E14FDB">
        <w:t>Growth capex and impact on PS21 revenue requirement by service</w:t>
      </w:r>
      <w:bookmarkEnd w:id="596"/>
    </w:p>
    <w:tbl>
      <w:tblPr>
        <w:tblStyle w:val="MWTableGrid"/>
        <w:tblW w:w="9666" w:type="dxa"/>
        <w:tblCellMar>
          <w:left w:w="28" w:type="dxa"/>
          <w:right w:w="28" w:type="dxa"/>
        </w:tblCellMar>
        <w:tblLook w:val="04A0" w:firstRow="1" w:lastRow="0" w:firstColumn="1" w:lastColumn="0" w:noHBand="0" w:noVBand="1"/>
      </w:tblPr>
      <w:tblGrid>
        <w:gridCol w:w="3118"/>
        <w:gridCol w:w="1280"/>
        <w:gridCol w:w="1317"/>
        <w:gridCol w:w="1317"/>
        <w:gridCol w:w="1317"/>
        <w:gridCol w:w="1317"/>
      </w:tblGrid>
      <w:tr w:rsidR="00E14FDB" w14:paraId="75028046" w14:textId="77777777" w:rsidTr="00EC2C80">
        <w:trPr>
          <w:cnfStyle w:val="100000000000" w:firstRow="1" w:lastRow="0" w:firstColumn="0" w:lastColumn="0" w:oddVBand="0" w:evenVBand="0" w:oddHBand="0" w:evenHBand="0" w:firstRowFirstColumn="0" w:firstRowLastColumn="0" w:lastRowFirstColumn="0" w:lastRowLastColumn="0"/>
          <w:cantSplit/>
          <w:trHeight w:val="20"/>
        </w:trPr>
        <w:tc>
          <w:tcPr>
            <w:tcW w:w="3118" w:type="dxa"/>
            <w:vMerge w:val="restart"/>
            <w:shd w:val="clear" w:color="auto" w:fill="FFFFFF" w:themeFill="background1"/>
            <w:vAlign w:val="bottom"/>
          </w:tcPr>
          <w:p w14:paraId="180363FD" w14:textId="107BFDE2" w:rsidR="00E14FDB" w:rsidRPr="00857A9A" w:rsidRDefault="00E14FDB" w:rsidP="00EC2C80">
            <w:pPr>
              <w:pStyle w:val="BodyText"/>
              <w:spacing w:before="40" w:after="60" w:line="240" w:lineRule="atLeast"/>
              <w:jc w:val="right"/>
              <w:rPr>
                <w:i/>
                <w:color w:val="auto"/>
                <w:sz w:val="16"/>
                <w:szCs w:val="16"/>
              </w:rPr>
            </w:pPr>
            <w:r w:rsidRPr="00857A9A">
              <w:rPr>
                <w:i/>
                <w:color w:val="auto"/>
                <w:sz w:val="16"/>
                <w:szCs w:val="16"/>
              </w:rPr>
              <w:t>$</w:t>
            </w:r>
            <w:r w:rsidR="007C2DAF">
              <w:rPr>
                <w:i/>
                <w:color w:val="auto"/>
                <w:sz w:val="16"/>
                <w:szCs w:val="16"/>
              </w:rPr>
              <w:t xml:space="preserve"> (millions)</w:t>
            </w:r>
          </w:p>
        </w:tc>
        <w:tc>
          <w:tcPr>
            <w:tcW w:w="6548" w:type="dxa"/>
            <w:gridSpan w:val="5"/>
            <w:tcBorders>
              <w:bottom w:val="single" w:sz="4" w:space="0" w:color="auto"/>
            </w:tcBorders>
            <w:vAlign w:val="center"/>
          </w:tcPr>
          <w:p w14:paraId="551FB0B5" w14:textId="77777777" w:rsidR="00E14FDB" w:rsidRPr="00957FF6" w:rsidRDefault="00E14FDB" w:rsidP="00EC2C80">
            <w:pPr>
              <w:pStyle w:val="BodyText"/>
              <w:spacing w:before="40" w:after="60" w:line="240" w:lineRule="atLeast"/>
              <w:jc w:val="center"/>
              <w:rPr>
                <w:b/>
                <w:sz w:val="16"/>
                <w:szCs w:val="16"/>
              </w:rPr>
            </w:pPr>
            <w:r w:rsidRPr="00957FF6">
              <w:rPr>
                <w:b/>
                <w:sz w:val="16"/>
                <w:szCs w:val="16"/>
              </w:rPr>
              <w:t>Regulatory period 2021-26</w:t>
            </w:r>
          </w:p>
        </w:tc>
      </w:tr>
      <w:tr w:rsidR="00E71E6C" w14:paraId="397333F3" w14:textId="77777777" w:rsidTr="00EC2C80">
        <w:trPr>
          <w:cantSplit/>
          <w:trHeight w:val="170"/>
        </w:trPr>
        <w:tc>
          <w:tcPr>
            <w:tcW w:w="3118" w:type="dxa"/>
            <w:vMerge/>
            <w:tcBorders>
              <w:bottom w:val="single" w:sz="4" w:space="0" w:color="auto"/>
            </w:tcBorders>
            <w:shd w:val="clear" w:color="auto" w:fill="FFFFFF" w:themeFill="background1"/>
            <w:vAlign w:val="bottom"/>
          </w:tcPr>
          <w:p w14:paraId="7BFFE62D" w14:textId="77777777" w:rsidR="00E71E6C" w:rsidRPr="00F16A87" w:rsidRDefault="00E71E6C" w:rsidP="00EC2C80">
            <w:pPr>
              <w:pStyle w:val="BodyText"/>
              <w:spacing w:before="40" w:after="60" w:line="240" w:lineRule="atLeast"/>
              <w:jc w:val="right"/>
              <w:rPr>
                <w:sz w:val="16"/>
                <w:szCs w:val="16"/>
              </w:rPr>
            </w:pPr>
          </w:p>
        </w:tc>
        <w:tc>
          <w:tcPr>
            <w:tcW w:w="1280" w:type="dxa"/>
            <w:tcBorders>
              <w:bottom w:val="single" w:sz="4" w:space="0" w:color="auto"/>
            </w:tcBorders>
            <w:shd w:val="clear" w:color="auto" w:fill="00428B" w:themeFill="accent1"/>
            <w:vAlign w:val="center"/>
          </w:tcPr>
          <w:p w14:paraId="232E4A28" w14:textId="618F9BD4" w:rsidR="00E71E6C" w:rsidRPr="00957FF6" w:rsidRDefault="00E71E6C" w:rsidP="00EC2C80">
            <w:pPr>
              <w:pStyle w:val="BodyText"/>
              <w:spacing w:before="40" w:after="60" w:line="240" w:lineRule="atLeast"/>
              <w:jc w:val="center"/>
              <w:rPr>
                <w:b/>
                <w:color w:val="FFFFFF" w:themeColor="background1"/>
                <w:sz w:val="16"/>
                <w:szCs w:val="16"/>
              </w:rPr>
            </w:pPr>
            <w:r w:rsidRPr="00957FF6">
              <w:rPr>
                <w:b/>
                <w:color w:val="FFFFFF" w:themeColor="background1"/>
                <w:sz w:val="16"/>
                <w:szCs w:val="16"/>
              </w:rPr>
              <w:t>2021-22</w:t>
            </w:r>
          </w:p>
        </w:tc>
        <w:tc>
          <w:tcPr>
            <w:tcW w:w="1317" w:type="dxa"/>
            <w:tcBorders>
              <w:bottom w:val="single" w:sz="4" w:space="0" w:color="auto"/>
            </w:tcBorders>
            <w:shd w:val="clear" w:color="auto" w:fill="00428B" w:themeFill="accent1"/>
            <w:vAlign w:val="center"/>
          </w:tcPr>
          <w:p w14:paraId="41DF931C" w14:textId="5F7C6B6B" w:rsidR="00E71E6C" w:rsidRPr="00957FF6" w:rsidRDefault="00E71E6C" w:rsidP="00EC2C80">
            <w:pPr>
              <w:pStyle w:val="BodyText"/>
              <w:spacing w:before="40" w:after="60" w:line="240" w:lineRule="atLeast"/>
              <w:jc w:val="center"/>
              <w:rPr>
                <w:b/>
                <w:color w:val="FFFFFF" w:themeColor="background1"/>
                <w:sz w:val="16"/>
                <w:szCs w:val="16"/>
              </w:rPr>
            </w:pPr>
            <w:r w:rsidRPr="00957FF6">
              <w:rPr>
                <w:b/>
                <w:color w:val="FFFFFF" w:themeColor="background1"/>
                <w:sz w:val="16"/>
                <w:szCs w:val="16"/>
              </w:rPr>
              <w:t>2022-23</w:t>
            </w:r>
          </w:p>
        </w:tc>
        <w:tc>
          <w:tcPr>
            <w:tcW w:w="1317" w:type="dxa"/>
            <w:tcBorders>
              <w:bottom w:val="single" w:sz="4" w:space="0" w:color="auto"/>
            </w:tcBorders>
            <w:shd w:val="clear" w:color="auto" w:fill="00428B" w:themeFill="accent1"/>
            <w:vAlign w:val="center"/>
          </w:tcPr>
          <w:p w14:paraId="391B63F3" w14:textId="6703B33C" w:rsidR="00E71E6C" w:rsidRPr="00957FF6" w:rsidRDefault="00E71E6C" w:rsidP="00EC2C80">
            <w:pPr>
              <w:pStyle w:val="BodyText"/>
              <w:spacing w:before="40" w:after="60" w:line="240" w:lineRule="atLeast"/>
              <w:jc w:val="center"/>
              <w:rPr>
                <w:b/>
                <w:color w:val="FFFFFF" w:themeColor="background1"/>
                <w:sz w:val="16"/>
                <w:szCs w:val="16"/>
              </w:rPr>
            </w:pPr>
            <w:r w:rsidRPr="00957FF6">
              <w:rPr>
                <w:b/>
                <w:color w:val="FFFFFF" w:themeColor="background1"/>
                <w:sz w:val="16"/>
                <w:szCs w:val="16"/>
              </w:rPr>
              <w:t>2023-24</w:t>
            </w:r>
          </w:p>
        </w:tc>
        <w:tc>
          <w:tcPr>
            <w:tcW w:w="1317" w:type="dxa"/>
            <w:tcBorders>
              <w:bottom w:val="single" w:sz="4" w:space="0" w:color="auto"/>
            </w:tcBorders>
            <w:shd w:val="clear" w:color="auto" w:fill="00428B" w:themeFill="accent1"/>
            <w:vAlign w:val="center"/>
          </w:tcPr>
          <w:p w14:paraId="6AD645C1" w14:textId="5E11F696" w:rsidR="00E71E6C" w:rsidRPr="00957FF6" w:rsidRDefault="00E71E6C" w:rsidP="00EC2C80">
            <w:pPr>
              <w:pStyle w:val="BodyText"/>
              <w:spacing w:before="40" w:after="60" w:line="240" w:lineRule="atLeast"/>
              <w:jc w:val="center"/>
              <w:rPr>
                <w:b/>
                <w:color w:val="FFFFFF" w:themeColor="background1"/>
                <w:sz w:val="16"/>
                <w:szCs w:val="16"/>
              </w:rPr>
            </w:pPr>
            <w:r w:rsidRPr="00957FF6">
              <w:rPr>
                <w:b/>
                <w:color w:val="FFFFFF" w:themeColor="background1"/>
                <w:sz w:val="16"/>
                <w:szCs w:val="16"/>
              </w:rPr>
              <w:t>2024-25</w:t>
            </w:r>
          </w:p>
        </w:tc>
        <w:tc>
          <w:tcPr>
            <w:tcW w:w="1317" w:type="dxa"/>
            <w:tcBorders>
              <w:bottom w:val="single" w:sz="4" w:space="0" w:color="auto"/>
            </w:tcBorders>
            <w:shd w:val="clear" w:color="auto" w:fill="00428B" w:themeFill="accent1"/>
            <w:vAlign w:val="center"/>
          </w:tcPr>
          <w:p w14:paraId="393EED35" w14:textId="612D155F" w:rsidR="00E71E6C" w:rsidRPr="00957FF6" w:rsidRDefault="00E71E6C" w:rsidP="00EC2C80">
            <w:pPr>
              <w:pStyle w:val="BodyText"/>
              <w:spacing w:before="40" w:after="60" w:line="240" w:lineRule="atLeast"/>
              <w:jc w:val="center"/>
              <w:rPr>
                <w:b/>
                <w:color w:val="FFFFFF" w:themeColor="background1"/>
                <w:sz w:val="16"/>
                <w:szCs w:val="16"/>
              </w:rPr>
            </w:pPr>
            <w:r w:rsidRPr="00957FF6">
              <w:rPr>
                <w:b/>
                <w:color w:val="FFFFFF" w:themeColor="background1"/>
                <w:sz w:val="16"/>
                <w:szCs w:val="16"/>
              </w:rPr>
              <w:t>2025-26</w:t>
            </w:r>
          </w:p>
        </w:tc>
      </w:tr>
      <w:tr w:rsidR="00EC2C80" w14:paraId="589DDD26" w14:textId="77777777" w:rsidTr="00EC2C80">
        <w:trPr>
          <w:cnfStyle w:val="000000010000" w:firstRow="0" w:lastRow="0" w:firstColumn="0" w:lastColumn="0" w:oddVBand="0" w:evenVBand="0" w:oddHBand="0" w:evenHBand="1" w:firstRowFirstColumn="0" w:firstRowLastColumn="0" w:lastRowFirstColumn="0" w:lastRowLastColumn="0"/>
          <w:trHeight w:val="227"/>
        </w:trPr>
        <w:tc>
          <w:tcPr>
            <w:tcW w:w="9666" w:type="dxa"/>
            <w:gridSpan w:val="6"/>
            <w:tcBorders>
              <w:right w:val="single" w:sz="4" w:space="0" w:color="auto"/>
            </w:tcBorders>
            <w:shd w:val="clear" w:color="auto" w:fill="D9D9D9" w:themeFill="background1" w:themeFillShade="D9"/>
            <w:vAlign w:val="center"/>
          </w:tcPr>
          <w:p w14:paraId="17DF4990" w14:textId="53FEE730" w:rsidR="00EC2C80" w:rsidRPr="00F16A87" w:rsidRDefault="00EC2C80" w:rsidP="00EC2C80">
            <w:pPr>
              <w:pStyle w:val="BodyText"/>
              <w:spacing w:before="40" w:after="60" w:line="240" w:lineRule="atLeast"/>
              <w:rPr>
                <w:sz w:val="16"/>
                <w:szCs w:val="16"/>
              </w:rPr>
            </w:pPr>
            <w:r>
              <w:rPr>
                <w:b/>
                <w:sz w:val="16"/>
                <w:szCs w:val="16"/>
              </w:rPr>
              <w:t>Growth capex</w:t>
            </w:r>
          </w:p>
        </w:tc>
      </w:tr>
      <w:tr w:rsidR="001C46EE" w14:paraId="26373C01" w14:textId="77777777" w:rsidTr="00EC2C80">
        <w:trPr>
          <w:trHeight w:val="227"/>
        </w:trPr>
        <w:tc>
          <w:tcPr>
            <w:tcW w:w="3118" w:type="dxa"/>
            <w:shd w:val="clear" w:color="auto" w:fill="FFFFFF" w:themeFill="background1"/>
            <w:vAlign w:val="center"/>
          </w:tcPr>
          <w:p w14:paraId="6B539FEE" w14:textId="694B259B" w:rsidR="001C46EE" w:rsidRDefault="001C46EE" w:rsidP="00EC2C80">
            <w:pPr>
              <w:pStyle w:val="BodyText"/>
              <w:spacing w:before="40" w:after="60" w:line="240" w:lineRule="atLeast"/>
              <w:ind w:left="113"/>
              <w:rPr>
                <w:sz w:val="16"/>
                <w:szCs w:val="16"/>
              </w:rPr>
            </w:pPr>
            <w:r>
              <w:rPr>
                <w:sz w:val="16"/>
                <w:szCs w:val="16"/>
              </w:rPr>
              <w:t>Bulk water service</w:t>
            </w:r>
          </w:p>
        </w:tc>
        <w:tc>
          <w:tcPr>
            <w:tcW w:w="1280" w:type="dxa"/>
            <w:tcBorders>
              <w:top w:val="nil"/>
              <w:left w:val="single" w:sz="4" w:space="0" w:color="auto"/>
              <w:bottom w:val="single" w:sz="4" w:space="0" w:color="auto"/>
              <w:right w:val="single" w:sz="4" w:space="0" w:color="auto"/>
            </w:tcBorders>
            <w:shd w:val="clear" w:color="auto" w:fill="auto"/>
            <w:vAlign w:val="center"/>
          </w:tcPr>
          <w:p w14:paraId="022B63B4" w14:textId="13FCF37B"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56.4</w:t>
            </w:r>
          </w:p>
        </w:tc>
        <w:tc>
          <w:tcPr>
            <w:tcW w:w="1317" w:type="dxa"/>
            <w:tcBorders>
              <w:top w:val="nil"/>
              <w:left w:val="nil"/>
              <w:bottom w:val="single" w:sz="4" w:space="0" w:color="auto"/>
              <w:right w:val="single" w:sz="4" w:space="0" w:color="auto"/>
            </w:tcBorders>
            <w:shd w:val="clear" w:color="auto" w:fill="auto"/>
            <w:vAlign w:val="center"/>
          </w:tcPr>
          <w:p w14:paraId="559C95C7" w14:textId="3C7EA98F"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98.4</w:t>
            </w:r>
          </w:p>
        </w:tc>
        <w:tc>
          <w:tcPr>
            <w:tcW w:w="1317" w:type="dxa"/>
            <w:tcBorders>
              <w:top w:val="nil"/>
              <w:left w:val="nil"/>
              <w:bottom w:val="single" w:sz="4" w:space="0" w:color="auto"/>
              <w:right w:val="single" w:sz="4" w:space="0" w:color="auto"/>
            </w:tcBorders>
            <w:shd w:val="clear" w:color="auto" w:fill="auto"/>
            <w:vAlign w:val="center"/>
          </w:tcPr>
          <w:p w14:paraId="732AE5A2" w14:textId="680C94A1"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39.0</w:t>
            </w:r>
          </w:p>
        </w:tc>
        <w:tc>
          <w:tcPr>
            <w:tcW w:w="1317" w:type="dxa"/>
            <w:tcBorders>
              <w:top w:val="nil"/>
              <w:left w:val="nil"/>
              <w:bottom w:val="single" w:sz="4" w:space="0" w:color="auto"/>
              <w:right w:val="single" w:sz="4" w:space="0" w:color="auto"/>
            </w:tcBorders>
            <w:shd w:val="clear" w:color="auto" w:fill="auto"/>
            <w:vAlign w:val="center"/>
          </w:tcPr>
          <w:p w14:paraId="4FB86FBC" w14:textId="3B4D4EEF"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3.5</w:t>
            </w:r>
          </w:p>
        </w:tc>
        <w:tc>
          <w:tcPr>
            <w:tcW w:w="1317" w:type="dxa"/>
            <w:tcBorders>
              <w:top w:val="nil"/>
              <w:left w:val="nil"/>
              <w:bottom w:val="single" w:sz="4" w:space="0" w:color="auto"/>
              <w:right w:val="single" w:sz="4" w:space="0" w:color="auto"/>
            </w:tcBorders>
            <w:shd w:val="clear" w:color="auto" w:fill="auto"/>
            <w:vAlign w:val="center"/>
          </w:tcPr>
          <w:p w14:paraId="71A3711C" w14:textId="41AAB4E1"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 xml:space="preserve">1.1 </w:t>
            </w:r>
          </w:p>
        </w:tc>
      </w:tr>
      <w:tr w:rsidR="001C46EE" w14:paraId="7D2B7963" w14:textId="77777777" w:rsidTr="00EC2C80">
        <w:trPr>
          <w:cnfStyle w:val="000000010000" w:firstRow="0" w:lastRow="0" w:firstColumn="0" w:lastColumn="0" w:oddVBand="0" w:evenVBand="0" w:oddHBand="0" w:evenHBand="1" w:firstRowFirstColumn="0" w:firstRowLastColumn="0" w:lastRowFirstColumn="0" w:lastRowLastColumn="0"/>
          <w:trHeight w:val="227"/>
        </w:trPr>
        <w:tc>
          <w:tcPr>
            <w:tcW w:w="3118" w:type="dxa"/>
            <w:shd w:val="clear" w:color="auto" w:fill="FFFFFF" w:themeFill="background1"/>
            <w:vAlign w:val="center"/>
          </w:tcPr>
          <w:p w14:paraId="25475BBE" w14:textId="6EEB72AE" w:rsidR="001C46EE" w:rsidRDefault="001C46EE" w:rsidP="00EC2C80">
            <w:pPr>
              <w:pStyle w:val="BodyText"/>
              <w:spacing w:before="40" w:after="60" w:line="240" w:lineRule="atLeast"/>
              <w:ind w:left="113"/>
              <w:rPr>
                <w:sz w:val="16"/>
                <w:szCs w:val="16"/>
              </w:rPr>
            </w:pPr>
            <w:r>
              <w:rPr>
                <w:sz w:val="16"/>
                <w:szCs w:val="16"/>
              </w:rPr>
              <w:t>Bulk sewerage service</w:t>
            </w:r>
          </w:p>
        </w:tc>
        <w:tc>
          <w:tcPr>
            <w:tcW w:w="1280" w:type="dxa"/>
            <w:tcBorders>
              <w:top w:val="nil"/>
              <w:left w:val="single" w:sz="4" w:space="0" w:color="auto"/>
              <w:bottom w:val="single" w:sz="4" w:space="0" w:color="auto"/>
              <w:right w:val="single" w:sz="4" w:space="0" w:color="auto"/>
            </w:tcBorders>
            <w:shd w:val="clear" w:color="auto" w:fill="auto"/>
            <w:vAlign w:val="center"/>
          </w:tcPr>
          <w:p w14:paraId="3D9752BA" w14:textId="5EFBC0F1"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115.9</w:t>
            </w:r>
          </w:p>
        </w:tc>
        <w:tc>
          <w:tcPr>
            <w:tcW w:w="1317" w:type="dxa"/>
            <w:tcBorders>
              <w:top w:val="nil"/>
              <w:left w:val="nil"/>
              <w:bottom w:val="single" w:sz="4" w:space="0" w:color="auto"/>
              <w:right w:val="single" w:sz="4" w:space="0" w:color="auto"/>
            </w:tcBorders>
            <w:shd w:val="clear" w:color="auto" w:fill="auto"/>
            <w:vAlign w:val="center"/>
          </w:tcPr>
          <w:p w14:paraId="714D8714" w14:textId="1ED2AD0B"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147.9</w:t>
            </w:r>
          </w:p>
        </w:tc>
        <w:tc>
          <w:tcPr>
            <w:tcW w:w="1317" w:type="dxa"/>
            <w:tcBorders>
              <w:top w:val="nil"/>
              <w:left w:val="nil"/>
              <w:bottom w:val="single" w:sz="4" w:space="0" w:color="auto"/>
              <w:right w:val="single" w:sz="4" w:space="0" w:color="auto"/>
            </w:tcBorders>
            <w:shd w:val="clear" w:color="auto" w:fill="auto"/>
            <w:vAlign w:val="center"/>
          </w:tcPr>
          <w:p w14:paraId="4643FE7B" w14:textId="11C85DF3"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139.1</w:t>
            </w:r>
          </w:p>
        </w:tc>
        <w:tc>
          <w:tcPr>
            <w:tcW w:w="1317" w:type="dxa"/>
            <w:tcBorders>
              <w:top w:val="nil"/>
              <w:left w:val="nil"/>
              <w:bottom w:val="single" w:sz="4" w:space="0" w:color="auto"/>
              <w:right w:val="single" w:sz="4" w:space="0" w:color="auto"/>
            </w:tcBorders>
            <w:shd w:val="clear" w:color="auto" w:fill="auto"/>
            <w:vAlign w:val="center"/>
          </w:tcPr>
          <w:p w14:paraId="39868409" w14:textId="7C0C1F8B"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181.4</w:t>
            </w:r>
          </w:p>
        </w:tc>
        <w:tc>
          <w:tcPr>
            <w:tcW w:w="1317" w:type="dxa"/>
            <w:tcBorders>
              <w:top w:val="nil"/>
              <w:left w:val="nil"/>
              <w:bottom w:val="single" w:sz="4" w:space="0" w:color="auto"/>
              <w:right w:val="single" w:sz="4" w:space="0" w:color="auto"/>
            </w:tcBorders>
            <w:shd w:val="clear" w:color="auto" w:fill="auto"/>
            <w:vAlign w:val="center"/>
          </w:tcPr>
          <w:p w14:paraId="78840E74" w14:textId="695767AD"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41.8</w:t>
            </w:r>
          </w:p>
        </w:tc>
      </w:tr>
      <w:tr w:rsidR="001C46EE" w14:paraId="2B18BAC1" w14:textId="77777777" w:rsidTr="00EC2C80">
        <w:trPr>
          <w:trHeight w:val="227"/>
        </w:trPr>
        <w:tc>
          <w:tcPr>
            <w:tcW w:w="3118" w:type="dxa"/>
            <w:shd w:val="clear" w:color="auto" w:fill="FFFFFF" w:themeFill="background1"/>
            <w:vAlign w:val="center"/>
          </w:tcPr>
          <w:p w14:paraId="3B39E4D4" w14:textId="30A21062" w:rsidR="001C46EE" w:rsidRPr="0069015D" w:rsidRDefault="001C46EE" w:rsidP="00EC2C80">
            <w:pPr>
              <w:pStyle w:val="BodyText"/>
              <w:spacing w:before="40" w:after="60" w:line="240" w:lineRule="atLeast"/>
              <w:rPr>
                <w:b/>
                <w:sz w:val="16"/>
                <w:szCs w:val="16"/>
              </w:rPr>
            </w:pPr>
            <w:r w:rsidRPr="0069015D">
              <w:rPr>
                <w:b/>
                <w:sz w:val="16"/>
                <w:szCs w:val="16"/>
              </w:rPr>
              <w:t>Total growth capex</w:t>
            </w:r>
          </w:p>
        </w:tc>
        <w:tc>
          <w:tcPr>
            <w:tcW w:w="1280" w:type="dxa"/>
            <w:tcBorders>
              <w:top w:val="nil"/>
              <w:left w:val="single" w:sz="4" w:space="0" w:color="auto"/>
              <w:bottom w:val="single" w:sz="4" w:space="0" w:color="auto"/>
              <w:right w:val="single" w:sz="4" w:space="0" w:color="auto"/>
            </w:tcBorders>
            <w:shd w:val="clear" w:color="auto" w:fill="auto"/>
            <w:vAlign w:val="center"/>
          </w:tcPr>
          <w:p w14:paraId="370C73AE" w14:textId="27B0B30A" w:rsidR="001C46EE" w:rsidRPr="00E71E6C" w:rsidRDefault="001C46EE" w:rsidP="00EC2C80">
            <w:pPr>
              <w:pStyle w:val="BodyText"/>
              <w:spacing w:before="40" w:after="60" w:line="240" w:lineRule="atLeast"/>
              <w:jc w:val="center"/>
              <w:rPr>
                <w:rFonts w:asciiTheme="majorHAnsi" w:hAnsiTheme="majorHAnsi"/>
                <w:b/>
                <w:sz w:val="16"/>
                <w:szCs w:val="16"/>
              </w:rPr>
            </w:pPr>
            <w:r w:rsidRPr="00E71E6C">
              <w:rPr>
                <w:rFonts w:asciiTheme="majorHAnsi" w:hAnsiTheme="majorHAnsi" w:cs="Tahoma"/>
                <w:b/>
                <w:bCs/>
                <w:color w:val="231F20"/>
                <w:sz w:val="16"/>
                <w:szCs w:val="16"/>
              </w:rPr>
              <w:t>172.3</w:t>
            </w:r>
          </w:p>
        </w:tc>
        <w:tc>
          <w:tcPr>
            <w:tcW w:w="1317" w:type="dxa"/>
            <w:tcBorders>
              <w:top w:val="nil"/>
              <w:left w:val="nil"/>
              <w:bottom w:val="single" w:sz="4" w:space="0" w:color="auto"/>
              <w:right w:val="single" w:sz="4" w:space="0" w:color="auto"/>
            </w:tcBorders>
            <w:shd w:val="clear" w:color="auto" w:fill="auto"/>
            <w:vAlign w:val="center"/>
          </w:tcPr>
          <w:p w14:paraId="73BEABCE" w14:textId="68CCB27A" w:rsidR="001C46EE" w:rsidRPr="00E71E6C" w:rsidRDefault="001C46EE" w:rsidP="00EC2C80">
            <w:pPr>
              <w:pStyle w:val="BodyText"/>
              <w:spacing w:before="40" w:after="60" w:line="240" w:lineRule="atLeast"/>
              <w:jc w:val="center"/>
              <w:rPr>
                <w:rFonts w:asciiTheme="majorHAnsi" w:hAnsiTheme="majorHAnsi"/>
                <w:b/>
                <w:sz w:val="16"/>
                <w:szCs w:val="16"/>
              </w:rPr>
            </w:pPr>
            <w:r w:rsidRPr="00E71E6C">
              <w:rPr>
                <w:rFonts w:asciiTheme="majorHAnsi" w:hAnsiTheme="majorHAnsi" w:cs="Tahoma"/>
                <w:b/>
                <w:bCs/>
                <w:color w:val="231F20"/>
                <w:sz w:val="16"/>
                <w:szCs w:val="16"/>
              </w:rPr>
              <w:t>246.3</w:t>
            </w:r>
          </w:p>
        </w:tc>
        <w:tc>
          <w:tcPr>
            <w:tcW w:w="1317" w:type="dxa"/>
            <w:tcBorders>
              <w:top w:val="nil"/>
              <w:left w:val="nil"/>
              <w:bottom w:val="single" w:sz="4" w:space="0" w:color="auto"/>
              <w:right w:val="single" w:sz="4" w:space="0" w:color="auto"/>
            </w:tcBorders>
            <w:shd w:val="clear" w:color="auto" w:fill="auto"/>
            <w:vAlign w:val="center"/>
          </w:tcPr>
          <w:p w14:paraId="74D1F69E" w14:textId="18693D69" w:rsidR="001C46EE" w:rsidRPr="00E71E6C" w:rsidRDefault="001C46EE" w:rsidP="00EC2C80">
            <w:pPr>
              <w:pStyle w:val="BodyText"/>
              <w:spacing w:before="40" w:after="60" w:line="240" w:lineRule="atLeast"/>
              <w:jc w:val="center"/>
              <w:rPr>
                <w:rFonts w:asciiTheme="majorHAnsi" w:hAnsiTheme="majorHAnsi"/>
                <w:b/>
                <w:sz w:val="16"/>
                <w:szCs w:val="16"/>
              </w:rPr>
            </w:pPr>
            <w:r w:rsidRPr="00E71E6C">
              <w:rPr>
                <w:rFonts w:asciiTheme="majorHAnsi" w:hAnsiTheme="majorHAnsi" w:cs="Tahoma"/>
                <w:b/>
                <w:bCs/>
                <w:color w:val="231F20"/>
                <w:sz w:val="16"/>
                <w:szCs w:val="16"/>
              </w:rPr>
              <w:t>178.1</w:t>
            </w:r>
          </w:p>
        </w:tc>
        <w:tc>
          <w:tcPr>
            <w:tcW w:w="1317" w:type="dxa"/>
            <w:tcBorders>
              <w:top w:val="nil"/>
              <w:left w:val="nil"/>
              <w:bottom w:val="single" w:sz="4" w:space="0" w:color="auto"/>
              <w:right w:val="single" w:sz="4" w:space="0" w:color="auto"/>
            </w:tcBorders>
            <w:shd w:val="clear" w:color="auto" w:fill="auto"/>
            <w:vAlign w:val="center"/>
          </w:tcPr>
          <w:p w14:paraId="35EF041C" w14:textId="5D1CD706" w:rsidR="001C46EE" w:rsidRPr="00E71E6C" w:rsidRDefault="001C46EE" w:rsidP="00EC2C80">
            <w:pPr>
              <w:pStyle w:val="BodyText"/>
              <w:spacing w:before="40" w:after="60" w:line="240" w:lineRule="atLeast"/>
              <w:jc w:val="center"/>
              <w:rPr>
                <w:rFonts w:asciiTheme="majorHAnsi" w:hAnsiTheme="majorHAnsi"/>
                <w:b/>
                <w:sz w:val="16"/>
                <w:szCs w:val="16"/>
              </w:rPr>
            </w:pPr>
            <w:r w:rsidRPr="00E71E6C">
              <w:rPr>
                <w:rFonts w:asciiTheme="majorHAnsi" w:hAnsiTheme="majorHAnsi" w:cs="Tahoma"/>
                <w:b/>
                <w:bCs/>
                <w:color w:val="231F20"/>
                <w:sz w:val="16"/>
                <w:szCs w:val="16"/>
              </w:rPr>
              <w:t>184.8</w:t>
            </w:r>
          </w:p>
        </w:tc>
        <w:tc>
          <w:tcPr>
            <w:tcW w:w="1317" w:type="dxa"/>
            <w:tcBorders>
              <w:top w:val="nil"/>
              <w:left w:val="nil"/>
              <w:bottom w:val="single" w:sz="4" w:space="0" w:color="auto"/>
              <w:right w:val="single" w:sz="4" w:space="0" w:color="auto"/>
            </w:tcBorders>
            <w:shd w:val="clear" w:color="auto" w:fill="auto"/>
            <w:vAlign w:val="center"/>
          </w:tcPr>
          <w:p w14:paraId="2D7D71A0" w14:textId="692DA805" w:rsidR="001C46EE" w:rsidRPr="00E71E6C" w:rsidRDefault="001C46EE" w:rsidP="00EC2C80">
            <w:pPr>
              <w:pStyle w:val="BodyText"/>
              <w:spacing w:before="40" w:after="60" w:line="240" w:lineRule="atLeast"/>
              <w:jc w:val="center"/>
              <w:rPr>
                <w:rFonts w:asciiTheme="majorHAnsi" w:hAnsiTheme="majorHAnsi"/>
                <w:b/>
                <w:sz w:val="16"/>
                <w:szCs w:val="16"/>
              </w:rPr>
            </w:pPr>
            <w:r w:rsidRPr="00E71E6C">
              <w:rPr>
                <w:rFonts w:asciiTheme="majorHAnsi" w:hAnsiTheme="majorHAnsi" w:cs="Tahoma"/>
                <w:b/>
                <w:bCs/>
                <w:color w:val="231F20"/>
                <w:sz w:val="16"/>
                <w:szCs w:val="16"/>
              </w:rPr>
              <w:t>42.9</w:t>
            </w:r>
          </w:p>
        </w:tc>
      </w:tr>
      <w:tr w:rsidR="00EC2C80" w14:paraId="2518A580" w14:textId="77777777" w:rsidTr="005717F9">
        <w:trPr>
          <w:cnfStyle w:val="000000010000" w:firstRow="0" w:lastRow="0" w:firstColumn="0" w:lastColumn="0" w:oddVBand="0" w:evenVBand="0" w:oddHBand="0" w:evenHBand="1" w:firstRowFirstColumn="0" w:firstRowLastColumn="0" w:lastRowFirstColumn="0" w:lastRowLastColumn="0"/>
          <w:trHeight w:val="227"/>
        </w:trPr>
        <w:tc>
          <w:tcPr>
            <w:tcW w:w="9666" w:type="dxa"/>
            <w:gridSpan w:val="6"/>
            <w:tcBorders>
              <w:right w:val="single" w:sz="4" w:space="0" w:color="auto"/>
            </w:tcBorders>
            <w:shd w:val="clear" w:color="auto" w:fill="D9D9D9" w:themeFill="background1" w:themeFillShade="D9"/>
            <w:vAlign w:val="center"/>
          </w:tcPr>
          <w:p w14:paraId="11091934" w14:textId="1CA7F862" w:rsidR="00EC2C80" w:rsidRPr="00EC2C80" w:rsidRDefault="00EC2C80" w:rsidP="00EC2C80">
            <w:pPr>
              <w:pStyle w:val="BodyText"/>
              <w:spacing w:before="40" w:after="60" w:line="240" w:lineRule="atLeast"/>
              <w:rPr>
                <w:b/>
                <w:sz w:val="16"/>
                <w:szCs w:val="16"/>
              </w:rPr>
            </w:pPr>
            <w:r w:rsidRPr="0069015D">
              <w:rPr>
                <w:b/>
                <w:sz w:val="16"/>
                <w:szCs w:val="16"/>
              </w:rPr>
              <w:t>Revenue impact</w:t>
            </w:r>
          </w:p>
        </w:tc>
      </w:tr>
      <w:tr w:rsidR="001C46EE" w14:paraId="15BC7DC9" w14:textId="77777777" w:rsidTr="00EC2C80">
        <w:trPr>
          <w:trHeight w:val="227"/>
        </w:trPr>
        <w:tc>
          <w:tcPr>
            <w:tcW w:w="3118" w:type="dxa"/>
            <w:shd w:val="clear" w:color="auto" w:fill="FFFFFF" w:themeFill="background1"/>
            <w:vAlign w:val="center"/>
          </w:tcPr>
          <w:p w14:paraId="6EC1534E" w14:textId="4DB16AAC" w:rsidR="001C46EE" w:rsidRPr="00F16A87" w:rsidRDefault="001C46EE" w:rsidP="00EC2C80">
            <w:pPr>
              <w:pStyle w:val="BodyText"/>
              <w:spacing w:before="40" w:after="60" w:line="240" w:lineRule="atLeast"/>
              <w:ind w:left="113"/>
              <w:rPr>
                <w:sz w:val="16"/>
                <w:szCs w:val="16"/>
              </w:rPr>
            </w:pPr>
            <w:r>
              <w:rPr>
                <w:sz w:val="16"/>
                <w:szCs w:val="16"/>
              </w:rPr>
              <w:t>Related revenue requirement (depreciation and return to capital)</w:t>
            </w:r>
          </w:p>
        </w:tc>
        <w:tc>
          <w:tcPr>
            <w:tcW w:w="1280" w:type="dxa"/>
            <w:tcBorders>
              <w:top w:val="nil"/>
              <w:left w:val="single" w:sz="4" w:space="0" w:color="auto"/>
              <w:bottom w:val="single" w:sz="4" w:space="0" w:color="auto"/>
              <w:right w:val="single" w:sz="4" w:space="0" w:color="auto"/>
            </w:tcBorders>
            <w:shd w:val="clear" w:color="auto" w:fill="auto"/>
            <w:vAlign w:val="center"/>
          </w:tcPr>
          <w:p w14:paraId="09A5C556" w14:textId="60848C59"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5.1</w:t>
            </w:r>
          </w:p>
        </w:tc>
        <w:tc>
          <w:tcPr>
            <w:tcW w:w="1317" w:type="dxa"/>
            <w:tcBorders>
              <w:top w:val="nil"/>
              <w:left w:val="nil"/>
              <w:bottom w:val="single" w:sz="4" w:space="0" w:color="auto"/>
              <w:right w:val="single" w:sz="4" w:space="0" w:color="auto"/>
            </w:tcBorders>
            <w:shd w:val="clear" w:color="auto" w:fill="auto"/>
            <w:vAlign w:val="center"/>
          </w:tcPr>
          <w:p w14:paraId="37901A3B" w14:textId="29A47969"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15.1</w:t>
            </w:r>
          </w:p>
        </w:tc>
        <w:tc>
          <w:tcPr>
            <w:tcW w:w="1317" w:type="dxa"/>
            <w:tcBorders>
              <w:top w:val="nil"/>
              <w:left w:val="nil"/>
              <w:bottom w:val="single" w:sz="4" w:space="0" w:color="auto"/>
              <w:right w:val="single" w:sz="4" w:space="0" w:color="auto"/>
            </w:tcBorders>
            <w:shd w:val="clear" w:color="auto" w:fill="auto"/>
            <w:vAlign w:val="center"/>
          </w:tcPr>
          <w:p w14:paraId="2E4B26CC" w14:textId="4C13BA19"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26.0</w:t>
            </w:r>
          </w:p>
        </w:tc>
        <w:tc>
          <w:tcPr>
            <w:tcW w:w="1317" w:type="dxa"/>
            <w:tcBorders>
              <w:top w:val="nil"/>
              <w:left w:val="nil"/>
              <w:bottom w:val="single" w:sz="4" w:space="0" w:color="auto"/>
              <w:right w:val="single" w:sz="4" w:space="0" w:color="auto"/>
            </w:tcBorders>
            <w:shd w:val="clear" w:color="auto" w:fill="auto"/>
            <w:vAlign w:val="center"/>
          </w:tcPr>
          <w:p w14:paraId="141C2007" w14:textId="61146390"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36.3</w:t>
            </w:r>
          </w:p>
        </w:tc>
        <w:tc>
          <w:tcPr>
            <w:tcW w:w="1317" w:type="dxa"/>
            <w:tcBorders>
              <w:top w:val="nil"/>
              <w:left w:val="nil"/>
              <w:bottom w:val="single" w:sz="4" w:space="0" w:color="auto"/>
              <w:right w:val="single" w:sz="4" w:space="0" w:color="auto"/>
            </w:tcBorders>
            <w:shd w:val="clear" w:color="auto" w:fill="auto"/>
            <w:vAlign w:val="center"/>
          </w:tcPr>
          <w:p w14:paraId="16055DB3" w14:textId="793F5D88"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46.3</w:t>
            </w:r>
          </w:p>
        </w:tc>
      </w:tr>
      <w:tr w:rsidR="00EC2C80" w14:paraId="58E17BCE" w14:textId="77777777" w:rsidTr="005717F9">
        <w:trPr>
          <w:cnfStyle w:val="000000010000" w:firstRow="0" w:lastRow="0" w:firstColumn="0" w:lastColumn="0" w:oddVBand="0" w:evenVBand="0" w:oddHBand="0" w:evenHBand="1" w:firstRowFirstColumn="0" w:firstRowLastColumn="0" w:lastRowFirstColumn="0" w:lastRowLastColumn="0"/>
          <w:trHeight w:val="227"/>
        </w:trPr>
        <w:tc>
          <w:tcPr>
            <w:tcW w:w="9666" w:type="dxa"/>
            <w:gridSpan w:val="6"/>
            <w:tcBorders>
              <w:right w:val="single" w:sz="4" w:space="0" w:color="auto"/>
            </w:tcBorders>
            <w:shd w:val="clear" w:color="auto" w:fill="D9D9D9" w:themeFill="background1" w:themeFillShade="D9"/>
            <w:vAlign w:val="center"/>
          </w:tcPr>
          <w:p w14:paraId="31922A0E" w14:textId="30C2BB60" w:rsidR="00EC2C80" w:rsidRDefault="00EC2C80" w:rsidP="00EC2C80">
            <w:pPr>
              <w:pStyle w:val="BodyText"/>
              <w:spacing w:before="40" w:after="60" w:line="240" w:lineRule="atLeast"/>
              <w:rPr>
                <w:b/>
                <w:sz w:val="16"/>
                <w:szCs w:val="16"/>
              </w:rPr>
            </w:pPr>
            <w:r w:rsidRPr="0069015D">
              <w:rPr>
                <w:b/>
                <w:sz w:val="16"/>
                <w:szCs w:val="16"/>
              </w:rPr>
              <w:t>Customer impact</w:t>
            </w:r>
          </w:p>
          <w:p w14:paraId="7F617564" w14:textId="7249ECE9" w:rsidR="00EC2C80" w:rsidRPr="00EC2C80" w:rsidRDefault="00EC2C80" w:rsidP="00EC2C80">
            <w:pPr>
              <w:pStyle w:val="BodyText"/>
              <w:spacing w:before="40" w:after="60" w:line="240" w:lineRule="atLeast"/>
              <w:rPr>
                <w:b/>
                <w:sz w:val="16"/>
                <w:szCs w:val="16"/>
              </w:rPr>
            </w:pPr>
            <w:r w:rsidRPr="00320F4E">
              <w:rPr>
                <w:i/>
                <w:sz w:val="16"/>
                <w:szCs w:val="16"/>
              </w:rPr>
              <w:t>(using City West Water, South East Water and Yarra Valley Water connections only)</w:t>
            </w:r>
          </w:p>
        </w:tc>
      </w:tr>
      <w:tr w:rsidR="001C46EE" w14:paraId="65D38B48" w14:textId="77777777" w:rsidTr="00EC2C80">
        <w:trPr>
          <w:trHeight w:val="227"/>
        </w:trPr>
        <w:tc>
          <w:tcPr>
            <w:tcW w:w="3118" w:type="dxa"/>
            <w:shd w:val="clear" w:color="auto" w:fill="FFFFFF" w:themeFill="background1"/>
            <w:vAlign w:val="center"/>
          </w:tcPr>
          <w:p w14:paraId="7B32423C" w14:textId="422BD8C3" w:rsidR="001C46EE" w:rsidRPr="00F16A87" w:rsidRDefault="001C46EE" w:rsidP="00EC2C80">
            <w:pPr>
              <w:pStyle w:val="BodyText"/>
              <w:spacing w:before="40" w:after="60" w:line="240" w:lineRule="atLeast"/>
              <w:ind w:left="113"/>
              <w:rPr>
                <w:sz w:val="16"/>
                <w:szCs w:val="16"/>
              </w:rPr>
            </w:pPr>
            <w:r>
              <w:rPr>
                <w:sz w:val="16"/>
                <w:szCs w:val="16"/>
              </w:rPr>
              <w:t xml:space="preserve">Growth capex customer </w:t>
            </w:r>
            <w:r w:rsidR="008722B8">
              <w:rPr>
                <w:sz w:val="16"/>
                <w:szCs w:val="16"/>
              </w:rPr>
              <w:t xml:space="preserve">bill </w:t>
            </w:r>
            <w:r>
              <w:rPr>
                <w:sz w:val="16"/>
                <w:szCs w:val="16"/>
              </w:rPr>
              <w:t>impact ($/connection)</w:t>
            </w:r>
          </w:p>
        </w:tc>
        <w:tc>
          <w:tcPr>
            <w:tcW w:w="1280" w:type="dxa"/>
            <w:tcBorders>
              <w:top w:val="nil"/>
              <w:left w:val="single" w:sz="4" w:space="0" w:color="auto"/>
              <w:bottom w:val="single" w:sz="4" w:space="0" w:color="auto"/>
              <w:right w:val="single" w:sz="4" w:space="0" w:color="auto"/>
            </w:tcBorders>
            <w:shd w:val="clear" w:color="auto" w:fill="auto"/>
            <w:vAlign w:val="center"/>
          </w:tcPr>
          <w:p w14:paraId="5223FD2B" w14:textId="6D2E833E"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000000"/>
                <w:sz w:val="16"/>
                <w:szCs w:val="16"/>
              </w:rPr>
              <w:t>$2.31</w:t>
            </w:r>
          </w:p>
        </w:tc>
        <w:tc>
          <w:tcPr>
            <w:tcW w:w="1317" w:type="dxa"/>
            <w:tcBorders>
              <w:top w:val="nil"/>
              <w:left w:val="nil"/>
              <w:bottom w:val="single" w:sz="4" w:space="0" w:color="auto"/>
              <w:right w:val="single" w:sz="4" w:space="0" w:color="auto"/>
            </w:tcBorders>
            <w:shd w:val="clear" w:color="auto" w:fill="auto"/>
            <w:vAlign w:val="center"/>
          </w:tcPr>
          <w:p w14:paraId="49B440C0" w14:textId="24680F60"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000000"/>
                <w:sz w:val="16"/>
                <w:szCs w:val="16"/>
              </w:rPr>
              <w:t>$6.78</w:t>
            </w:r>
          </w:p>
        </w:tc>
        <w:tc>
          <w:tcPr>
            <w:tcW w:w="1317" w:type="dxa"/>
            <w:tcBorders>
              <w:top w:val="nil"/>
              <w:left w:val="nil"/>
              <w:bottom w:val="single" w:sz="4" w:space="0" w:color="auto"/>
              <w:right w:val="single" w:sz="4" w:space="0" w:color="auto"/>
            </w:tcBorders>
            <w:shd w:val="clear" w:color="auto" w:fill="auto"/>
            <w:vAlign w:val="center"/>
          </w:tcPr>
          <w:p w14:paraId="2324CF55" w14:textId="46C4D54E"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000000"/>
                <w:sz w:val="16"/>
                <w:szCs w:val="16"/>
              </w:rPr>
              <w:t>$11.43</w:t>
            </w:r>
          </w:p>
        </w:tc>
        <w:tc>
          <w:tcPr>
            <w:tcW w:w="1317" w:type="dxa"/>
            <w:tcBorders>
              <w:top w:val="nil"/>
              <w:left w:val="nil"/>
              <w:bottom w:val="single" w:sz="4" w:space="0" w:color="auto"/>
              <w:right w:val="single" w:sz="4" w:space="0" w:color="auto"/>
            </w:tcBorders>
            <w:shd w:val="clear" w:color="auto" w:fill="auto"/>
            <w:vAlign w:val="center"/>
          </w:tcPr>
          <w:p w14:paraId="5632B197" w14:textId="648D41E8"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000000"/>
                <w:sz w:val="16"/>
                <w:szCs w:val="16"/>
              </w:rPr>
              <w:t>$15.66</w:t>
            </w:r>
          </w:p>
        </w:tc>
        <w:tc>
          <w:tcPr>
            <w:tcW w:w="1317" w:type="dxa"/>
            <w:tcBorders>
              <w:top w:val="nil"/>
              <w:left w:val="nil"/>
              <w:bottom w:val="single" w:sz="4" w:space="0" w:color="auto"/>
              <w:right w:val="single" w:sz="4" w:space="0" w:color="auto"/>
            </w:tcBorders>
            <w:shd w:val="clear" w:color="auto" w:fill="auto"/>
            <w:vAlign w:val="center"/>
          </w:tcPr>
          <w:p w14:paraId="71D3D328" w14:textId="68A6CF4A"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000000"/>
                <w:sz w:val="16"/>
                <w:szCs w:val="16"/>
              </w:rPr>
              <w:t>$19.56</w:t>
            </w:r>
          </w:p>
        </w:tc>
      </w:tr>
      <w:tr w:rsidR="001C46EE" w14:paraId="5BBEC8CA" w14:textId="77777777" w:rsidTr="00EC2C80">
        <w:trPr>
          <w:cnfStyle w:val="000000010000" w:firstRow="0" w:lastRow="0" w:firstColumn="0" w:lastColumn="0" w:oddVBand="0" w:evenVBand="0" w:oddHBand="0" w:evenHBand="1" w:firstRowFirstColumn="0" w:firstRowLastColumn="0" w:lastRowFirstColumn="0" w:lastRowLastColumn="0"/>
          <w:trHeight w:val="227"/>
        </w:trPr>
        <w:tc>
          <w:tcPr>
            <w:tcW w:w="3118" w:type="dxa"/>
            <w:shd w:val="clear" w:color="auto" w:fill="FFFFFF" w:themeFill="background1"/>
            <w:vAlign w:val="center"/>
          </w:tcPr>
          <w:p w14:paraId="65CABFF5" w14:textId="6BA45379" w:rsidR="001C46EE" w:rsidRPr="0069015D" w:rsidRDefault="001C46EE" w:rsidP="00EC2C80">
            <w:pPr>
              <w:pStyle w:val="BodyText"/>
              <w:spacing w:before="40" w:after="60" w:line="240" w:lineRule="atLeast"/>
              <w:ind w:left="113"/>
              <w:rPr>
                <w:i/>
                <w:sz w:val="16"/>
                <w:szCs w:val="16"/>
              </w:rPr>
            </w:pPr>
            <w:r w:rsidRPr="0069015D">
              <w:rPr>
                <w:i/>
                <w:sz w:val="16"/>
                <w:szCs w:val="16"/>
              </w:rPr>
              <w:t>% of total customer</w:t>
            </w:r>
            <w:r w:rsidR="008722B8">
              <w:rPr>
                <w:i/>
                <w:sz w:val="16"/>
                <w:szCs w:val="16"/>
              </w:rPr>
              <w:t xml:space="preserve"> bill</w:t>
            </w:r>
            <w:r w:rsidRPr="0069015D">
              <w:rPr>
                <w:i/>
                <w:sz w:val="16"/>
                <w:szCs w:val="16"/>
              </w:rPr>
              <w:t xml:space="preserve"> impact</w:t>
            </w:r>
          </w:p>
        </w:tc>
        <w:tc>
          <w:tcPr>
            <w:tcW w:w="1280" w:type="dxa"/>
            <w:tcBorders>
              <w:top w:val="nil"/>
              <w:left w:val="single" w:sz="4" w:space="0" w:color="auto"/>
              <w:bottom w:val="single" w:sz="4" w:space="0" w:color="auto"/>
              <w:right w:val="single" w:sz="4" w:space="0" w:color="auto"/>
            </w:tcBorders>
            <w:shd w:val="clear" w:color="auto" w:fill="auto"/>
            <w:vAlign w:val="center"/>
          </w:tcPr>
          <w:p w14:paraId="2E3307ED" w14:textId="10467B41"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0.4%</w:t>
            </w:r>
          </w:p>
        </w:tc>
        <w:tc>
          <w:tcPr>
            <w:tcW w:w="1317" w:type="dxa"/>
            <w:tcBorders>
              <w:top w:val="nil"/>
              <w:left w:val="nil"/>
              <w:bottom w:val="single" w:sz="4" w:space="0" w:color="auto"/>
              <w:right w:val="single" w:sz="4" w:space="0" w:color="auto"/>
            </w:tcBorders>
            <w:shd w:val="clear" w:color="auto" w:fill="auto"/>
            <w:vAlign w:val="center"/>
          </w:tcPr>
          <w:p w14:paraId="76C3D47A" w14:textId="5C2E6382"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1.2%</w:t>
            </w:r>
          </w:p>
        </w:tc>
        <w:tc>
          <w:tcPr>
            <w:tcW w:w="1317" w:type="dxa"/>
            <w:tcBorders>
              <w:top w:val="nil"/>
              <w:left w:val="nil"/>
              <w:bottom w:val="single" w:sz="4" w:space="0" w:color="auto"/>
              <w:right w:val="single" w:sz="4" w:space="0" w:color="auto"/>
            </w:tcBorders>
            <w:shd w:val="clear" w:color="auto" w:fill="auto"/>
            <w:vAlign w:val="center"/>
          </w:tcPr>
          <w:p w14:paraId="51BB542A" w14:textId="422AD49A"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2.0%</w:t>
            </w:r>
          </w:p>
        </w:tc>
        <w:tc>
          <w:tcPr>
            <w:tcW w:w="1317" w:type="dxa"/>
            <w:tcBorders>
              <w:top w:val="nil"/>
              <w:left w:val="nil"/>
              <w:bottom w:val="single" w:sz="4" w:space="0" w:color="auto"/>
              <w:right w:val="single" w:sz="4" w:space="0" w:color="auto"/>
            </w:tcBorders>
            <w:shd w:val="clear" w:color="auto" w:fill="auto"/>
            <w:vAlign w:val="center"/>
          </w:tcPr>
          <w:p w14:paraId="1A98B53D" w14:textId="0ADAFA13"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2.7%</w:t>
            </w:r>
          </w:p>
        </w:tc>
        <w:tc>
          <w:tcPr>
            <w:tcW w:w="1317" w:type="dxa"/>
            <w:tcBorders>
              <w:top w:val="nil"/>
              <w:left w:val="nil"/>
              <w:bottom w:val="single" w:sz="4" w:space="0" w:color="auto"/>
              <w:right w:val="single" w:sz="4" w:space="0" w:color="auto"/>
            </w:tcBorders>
            <w:shd w:val="clear" w:color="auto" w:fill="auto"/>
            <w:vAlign w:val="center"/>
          </w:tcPr>
          <w:p w14:paraId="6F6DA0CD" w14:textId="74ECD094" w:rsidR="001C46EE" w:rsidRPr="00E71E6C" w:rsidRDefault="001C46EE" w:rsidP="00EC2C80">
            <w:pPr>
              <w:pStyle w:val="BodyText"/>
              <w:spacing w:before="40" w:after="60" w:line="240" w:lineRule="atLeast"/>
              <w:jc w:val="center"/>
              <w:rPr>
                <w:rFonts w:asciiTheme="majorHAnsi" w:hAnsiTheme="majorHAnsi"/>
                <w:sz w:val="16"/>
                <w:szCs w:val="16"/>
              </w:rPr>
            </w:pPr>
            <w:r w:rsidRPr="00E71E6C">
              <w:rPr>
                <w:rFonts w:asciiTheme="majorHAnsi" w:hAnsiTheme="majorHAnsi" w:cs="Tahoma"/>
                <w:color w:val="231F20"/>
                <w:sz w:val="16"/>
                <w:szCs w:val="16"/>
              </w:rPr>
              <w:t>3.4%</w:t>
            </w:r>
          </w:p>
        </w:tc>
      </w:tr>
    </w:tbl>
    <w:p w14:paraId="085A6B0E" w14:textId="6B148095" w:rsidR="00FA343B" w:rsidRDefault="00FA343B" w:rsidP="00024479">
      <w:pPr>
        <w:pStyle w:val="BodyText"/>
        <w:sectPr w:rsidR="00FA343B" w:rsidSect="00011AC7">
          <w:type w:val="continuous"/>
          <w:pgSz w:w="11906" w:h="16838" w:code="9"/>
          <w:pgMar w:top="1134" w:right="1134" w:bottom="1134" w:left="1134" w:header="567" w:footer="567" w:gutter="0"/>
          <w:pgNumType w:chapStyle="1"/>
          <w:cols w:space="708"/>
          <w:docGrid w:linePitch="360"/>
        </w:sectPr>
      </w:pPr>
    </w:p>
    <w:p w14:paraId="621BDA2B" w14:textId="77777777" w:rsidR="00EC2C80" w:rsidRDefault="00193B73" w:rsidP="004A4556">
      <w:pPr>
        <w:pStyle w:val="Heading1"/>
        <w:sectPr w:rsidR="00EC2C80" w:rsidSect="00F25E1B">
          <w:headerReference w:type="even" r:id="rId254"/>
          <w:headerReference w:type="default" r:id="rId255"/>
          <w:footerReference w:type="default" r:id="rId256"/>
          <w:headerReference w:type="first" r:id="rId257"/>
          <w:pgSz w:w="11906" w:h="16838" w:code="9"/>
          <w:pgMar w:top="1134" w:right="1134" w:bottom="1134" w:left="1134" w:header="567" w:footer="567" w:gutter="0"/>
          <w:pgNumType w:start="1" w:chapStyle="1"/>
          <w:cols w:space="708"/>
          <w:docGrid w:linePitch="360"/>
        </w:sectPr>
      </w:pPr>
      <w:bookmarkStart w:id="597" w:name="_Ref47617988"/>
      <w:bookmarkStart w:id="598" w:name="_Toc50445895"/>
      <w:bookmarkStart w:id="599" w:name="_Toc50446109"/>
      <w:bookmarkStart w:id="600" w:name="_Toc50446196"/>
      <w:bookmarkStart w:id="601" w:name="_Toc50446389"/>
      <w:bookmarkStart w:id="602" w:name="_Toc50482788"/>
      <w:bookmarkStart w:id="603" w:name="_Toc55386134"/>
      <w:r>
        <w:t xml:space="preserve">Revenue </w:t>
      </w:r>
      <w:r w:rsidR="001D0B43">
        <w:t>and</w:t>
      </w:r>
      <w:r>
        <w:t xml:space="preserve"> tariffs</w:t>
      </w:r>
      <w:bookmarkEnd w:id="594"/>
      <w:r w:rsidR="00E06F55">
        <w:t xml:space="preserve"> by service</w:t>
      </w:r>
      <w:bookmarkEnd w:id="597"/>
      <w:bookmarkEnd w:id="598"/>
      <w:bookmarkEnd w:id="599"/>
      <w:bookmarkEnd w:id="600"/>
      <w:bookmarkEnd w:id="601"/>
      <w:bookmarkEnd w:id="602"/>
      <w:bookmarkEnd w:id="603"/>
    </w:p>
    <w:p w14:paraId="3747B27A" w14:textId="373A0EEC" w:rsidR="00E877F2" w:rsidRPr="00AF1237" w:rsidRDefault="00E877F2" w:rsidP="00DA7D6A">
      <w:pPr>
        <w:pStyle w:val="BodyText"/>
        <w:spacing w:line="240" w:lineRule="atLeast"/>
        <w:rPr>
          <w:sz w:val="24"/>
          <w:szCs w:val="24"/>
        </w:rPr>
      </w:pPr>
      <w:r w:rsidRPr="00AF1237">
        <w:rPr>
          <w:sz w:val="24"/>
          <w:szCs w:val="24"/>
        </w:rPr>
        <w:t xml:space="preserve">Tariff structures remain largely unchanged. Water and sewerage tariffs will be reviewed with the retail water companies in the lead-up to their 2023 Price Submission to explore alternative structures that may better meet the requirements of Clause 11 of the WIRO. </w:t>
      </w:r>
    </w:p>
    <w:p w14:paraId="666ED108" w14:textId="4E20C58D" w:rsidR="00193B73" w:rsidRDefault="00193B73" w:rsidP="004A4556">
      <w:pPr>
        <w:pStyle w:val="Heading2"/>
      </w:pPr>
      <w:bookmarkStart w:id="604" w:name="_Toc50445896"/>
      <w:bookmarkStart w:id="605" w:name="_Toc50446110"/>
      <w:bookmarkStart w:id="606" w:name="_Toc50446197"/>
      <w:bookmarkStart w:id="607" w:name="_Toc50446390"/>
      <w:bookmarkStart w:id="608" w:name="_Toc50482789"/>
      <w:bookmarkStart w:id="609" w:name="_Toc55386135"/>
      <w:r>
        <w:t>Summary</w:t>
      </w:r>
      <w:bookmarkEnd w:id="604"/>
      <w:bookmarkEnd w:id="605"/>
      <w:bookmarkEnd w:id="606"/>
      <w:bookmarkEnd w:id="607"/>
      <w:bookmarkEnd w:id="608"/>
      <w:bookmarkEnd w:id="609"/>
    </w:p>
    <w:p w14:paraId="44561804" w14:textId="001F317A" w:rsidR="00193B73" w:rsidRPr="00321FCE" w:rsidRDefault="00193B73" w:rsidP="008E2C14">
      <w:pPr>
        <w:pStyle w:val="Heading3"/>
      </w:pPr>
      <w:bookmarkStart w:id="610" w:name="_Toc50482790"/>
      <w:r>
        <w:t>Aggregate revenue requirement</w:t>
      </w:r>
      <w:bookmarkEnd w:id="610"/>
    </w:p>
    <w:p w14:paraId="0E57C2AC" w14:textId="089CB980" w:rsidR="00193B73" w:rsidRDefault="00193B73" w:rsidP="00DA7D6A">
      <w:pPr>
        <w:pStyle w:val="BodyText"/>
        <w:spacing w:line="240" w:lineRule="atLeast"/>
      </w:pPr>
      <w:r w:rsidRPr="00D23384">
        <w:t xml:space="preserve">The total </w:t>
      </w:r>
      <w:r w:rsidR="001D0B43" w:rsidRPr="00D23384">
        <w:t>five-</w:t>
      </w:r>
      <w:r w:rsidRPr="00D23384">
        <w:t>year revenue requirement for the 2021 regulatory period is $</w:t>
      </w:r>
      <w:r w:rsidR="00B72A04" w:rsidRPr="00D23384">
        <w:t>8,183.2</w:t>
      </w:r>
      <w:r w:rsidR="0087195E" w:rsidRPr="00D23384">
        <w:t> million</w:t>
      </w:r>
      <w:r w:rsidRPr="00D23384">
        <w:t>.</w:t>
      </w:r>
      <w:r w:rsidR="004643DB" w:rsidRPr="00D23384">
        <w:t xml:space="preserve"> </w:t>
      </w:r>
      <w:r w:rsidRPr="00D23384">
        <w:t xml:space="preserve">Bulk </w:t>
      </w:r>
      <w:r w:rsidR="001D0B43" w:rsidRPr="00D23384">
        <w:t>w</w:t>
      </w:r>
      <w:r w:rsidRPr="00D23384">
        <w:t>ater/</w:t>
      </w:r>
      <w:r w:rsidR="001D0B43" w:rsidRPr="00D23384">
        <w:t>s</w:t>
      </w:r>
      <w:r w:rsidRPr="00D23384">
        <w:t>ewerage services</w:t>
      </w:r>
      <w:r w:rsidR="001D0B43" w:rsidRPr="00D23384">
        <w:t>,</w:t>
      </w:r>
      <w:r w:rsidRPr="00D23384">
        <w:t xml:space="preserve"> and </w:t>
      </w:r>
      <w:r w:rsidR="00672088" w:rsidRPr="00D23384">
        <w:t>w</w:t>
      </w:r>
      <w:r w:rsidRPr="00D23384">
        <w:t xml:space="preserve">aterways and </w:t>
      </w:r>
      <w:r w:rsidR="00672088" w:rsidRPr="00D23384">
        <w:t>d</w:t>
      </w:r>
      <w:r w:rsidRPr="00D23384">
        <w:t xml:space="preserve">rainage services make up </w:t>
      </w:r>
      <w:r w:rsidR="00F67374" w:rsidRPr="00D23384">
        <w:t>$6,731.6</w:t>
      </w:r>
      <w:r w:rsidR="00D23384" w:rsidRPr="00D23384">
        <w:t> million</w:t>
      </w:r>
      <w:r w:rsidR="00F67374" w:rsidRPr="00D23384">
        <w:t xml:space="preserve"> and $1,430.8</w:t>
      </w:r>
      <w:r w:rsidR="00D23384" w:rsidRPr="00D23384">
        <w:t> million</w:t>
      </w:r>
      <w:r w:rsidR="00F67374" w:rsidRPr="00D23384">
        <w:t xml:space="preserve"> </w:t>
      </w:r>
      <w:r w:rsidRPr="00D23384">
        <w:t>respectively of the total.</w:t>
      </w:r>
      <w:r w:rsidR="004643DB" w:rsidRPr="00D23384">
        <w:t xml:space="preserve"> </w:t>
      </w:r>
      <w:r w:rsidRPr="00D23384">
        <w:t>The balance is composed of recycled water</w:t>
      </w:r>
      <w:r w:rsidR="00F67374" w:rsidRPr="00D23384">
        <w:t xml:space="preserve">, </w:t>
      </w:r>
      <w:r w:rsidR="00D23384" w:rsidRPr="00D23384">
        <w:t>diversion and</w:t>
      </w:r>
      <w:r w:rsidRPr="00D23384">
        <w:t xml:space="preserve"> miscellaneous services.</w:t>
      </w:r>
      <w:r w:rsidR="004643DB" w:rsidRPr="00D23384">
        <w:t xml:space="preserve"> </w:t>
      </w:r>
      <w:r w:rsidRPr="00D23384">
        <w:t xml:space="preserve">The total revenue requirement has decreased by </w:t>
      </w:r>
      <w:r w:rsidR="00F67374" w:rsidRPr="00D23384">
        <w:t>$303.1</w:t>
      </w:r>
      <w:r w:rsidR="00240FDE">
        <w:t xml:space="preserve"> </w:t>
      </w:r>
      <w:r w:rsidR="001D0B43" w:rsidRPr="00D23384">
        <w:t>million</w:t>
      </w:r>
      <w:r w:rsidRPr="00D23384">
        <w:t xml:space="preserve"> compared to the </w:t>
      </w:r>
      <w:r w:rsidR="00D23384" w:rsidRPr="00D23384">
        <w:rPr>
          <w:i/>
        </w:rPr>
        <w:t>PS16</w:t>
      </w:r>
      <w:r w:rsidRPr="00D23384">
        <w:rPr>
          <w:i/>
        </w:rPr>
        <w:t xml:space="preserve"> Determination</w:t>
      </w:r>
      <w:r w:rsidRPr="00D23384">
        <w:t>.</w:t>
      </w:r>
      <w:r w:rsidR="00D23384">
        <w:t xml:space="preserve"> </w:t>
      </w:r>
    </w:p>
    <w:p w14:paraId="7734EDB4" w14:textId="1712DB18" w:rsidR="00193B73" w:rsidRDefault="00193B73" w:rsidP="00DA7D6A">
      <w:pPr>
        <w:pStyle w:val="BodyText"/>
        <w:spacing w:line="240" w:lineRule="atLeast"/>
      </w:pPr>
      <w:r>
        <w:t xml:space="preserve">The 2021 revenue requirement expressed in terms of the regulatory building block model are set out in </w:t>
      </w:r>
      <w:r w:rsidR="00E51053" w:rsidRPr="00761E57">
        <w:rPr>
          <w:b/>
          <w:bCs/>
        </w:rPr>
        <w:fldChar w:fldCharType="begin"/>
      </w:r>
      <w:r w:rsidR="00E51053" w:rsidRPr="00761E57">
        <w:rPr>
          <w:b/>
          <w:bCs/>
        </w:rPr>
        <w:instrText xml:space="preserve"> REF _Ref43732832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79</w:t>
      </w:r>
      <w:r w:rsidR="00E51053" w:rsidRPr="00761E57">
        <w:rPr>
          <w:b/>
          <w:bCs/>
        </w:rPr>
        <w:fldChar w:fldCharType="end"/>
      </w:r>
      <w:r>
        <w:t>.</w:t>
      </w:r>
      <w:r w:rsidR="004643DB">
        <w:t xml:space="preserve"> </w:t>
      </w:r>
    </w:p>
    <w:p w14:paraId="68699DB3" w14:textId="1F77C81C" w:rsidR="00EC2C80" w:rsidRDefault="00EC2C80" w:rsidP="008E2C14">
      <w:pPr>
        <w:pStyle w:val="Heading3"/>
      </w:pPr>
      <w:bookmarkStart w:id="611" w:name="_Toc50482791"/>
      <w:r>
        <w:t xml:space="preserve">Aggregate rolled forward </w:t>
      </w:r>
      <w:bookmarkEnd w:id="611"/>
      <w:r w:rsidR="00B87E9E">
        <w:t>RAB</w:t>
      </w:r>
    </w:p>
    <w:p w14:paraId="2862F593" w14:textId="481103BD" w:rsidR="00DA7D6A" w:rsidRDefault="00EC2C80" w:rsidP="00DA7D6A">
      <w:pPr>
        <w:pStyle w:val="BodyText"/>
        <w:spacing w:line="240" w:lineRule="atLeast"/>
      </w:pPr>
      <w:r>
        <w:t>The rolled forward regulatory asset base is presented in</w:t>
      </w:r>
      <w:r w:rsidRPr="00761E57">
        <w:rPr>
          <w:b/>
          <w:bCs/>
        </w:rPr>
        <w:t xml:space="preserve"> </w:t>
      </w:r>
      <w:r w:rsidR="00E51053" w:rsidRPr="00761E57">
        <w:rPr>
          <w:b/>
          <w:bCs/>
        </w:rPr>
        <w:fldChar w:fldCharType="begin"/>
      </w:r>
      <w:r w:rsidR="00E51053" w:rsidRPr="00761E57">
        <w:rPr>
          <w:b/>
          <w:bCs/>
        </w:rPr>
        <w:instrText xml:space="preserve"> REF _Ref47366086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80</w:t>
      </w:r>
      <w:r w:rsidR="00E51053" w:rsidRPr="00761E57">
        <w:rPr>
          <w:b/>
          <w:bCs/>
        </w:rPr>
        <w:fldChar w:fldCharType="end"/>
      </w:r>
      <w:r>
        <w:t xml:space="preserve">. These values have been calculated according to the ESC’s stipulated methodology including adjustment of the opening RAB (at 1 July 2016) for inflation using the Australian Bureau of Statistics’ Consumer Price Index – All Groups, Australia. </w:t>
      </w:r>
    </w:p>
    <w:p w14:paraId="01769B2A" w14:textId="75945558" w:rsidR="005717F9" w:rsidRPr="008E2C14" w:rsidRDefault="005717F9" w:rsidP="008E2C14">
      <w:pPr>
        <w:pStyle w:val="Heading3"/>
      </w:pPr>
      <w:r w:rsidRPr="008E2C14">
        <w:t>10% price cap</w:t>
      </w:r>
    </w:p>
    <w:p w14:paraId="3E2B57B3" w14:textId="40B700E5" w:rsidR="005717F9" w:rsidRDefault="005717F9" w:rsidP="005717F9">
      <w:pPr>
        <w:pStyle w:val="BodyText"/>
      </w:pPr>
      <w:r w:rsidRPr="00D23384">
        <w:t xml:space="preserve">Melbourne Water’s prices as described in the submission are </w:t>
      </w:r>
      <w:r>
        <w:t xml:space="preserve">declining </w:t>
      </w:r>
      <w:r w:rsidRPr="00D23384">
        <w:t xml:space="preserve">for bulk water and sewerage services and inclining slightly for </w:t>
      </w:r>
      <w:r>
        <w:t>w</w:t>
      </w:r>
      <w:r w:rsidRPr="00D23384">
        <w:t xml:space="preserve">aterways and </w:t>
      </w:r>
      <w:r>
        <w:t>d</w:t>
      </w:r>
      <w:r w:rsidRPr="00D23384">
        <w:t>rainage.</w:t>
      </w:r>
      <w:r w:rsidR="008E2C14">
        <w:t xml:space="preserve"> </w:t>
      </w:r>
    </w:p>
    <w:p w14:paraId="45F571E3" w14:textId="47DE2D63" w:rsidR="005717F9" w:rsidRDefault="005717F9" w:rsidP="005717F9">
      <w:pPr>
        <w:pStyle w:val="BodyText"/>
        <w:spacing w:line="240" w:lineRule="atLeast"/>
      </w:pPr>
      <w:r>
        <w:br w:type="column"/>
      </w:r>
      <w:r w:rsidRPr="00D23384">
        <w:t>Sewerage treatment volume and load prices are based on unadjusted LRMC</w:t>
      </w:r>
      <w:r>
        <w:t xml:space="preserve"> values</w:t>
      </w:r>
      <w:r w:rsidRPr="00D23384">
        <w:t>, whereby some fixed costs are made variable in a revenue neutral way to incentivise demand management. Where LRMC</w:t>
      </w:r>
      <w:r w:rsidR="00E51053">
        <w:t>-</w:t>
      </w:r>
      <w:r w:rsidRPr="00D23384">
        <w:t xml:space="preserve">based prices </w:t>
      </w:r>
      <w:r>
        <w:t>decrease</w:t>
      </w:r>
      <w:r w:rsidRPr="00D23384">
        <w:t xml:space="preserve">, there is a commensurate </w:t>
      </w:r>
      <w:r>
        <w:t>increase</w:t>
      </w:r>
      <w:r w:rsidRPr="00D23384">
        <w:t xml:space="preserve"> in fixed cost pricing. These volume and load prices are wholesale in nature</w:t>
      </w:r>
      <w:r>
        <w:t xml:space="preserve"> with</w:t>
      </w:r>
      <w:r w:rsidRPr="00D23384">
        <w:t xml:space="preserve"> retail water </w:t>
      </w:r>
      <w:r>
        <w:t>companies</w:t>
      </w:r>
      <w:r w:rsidRPr="00D23384">
        <w:t xml:space="preserve"> determin</w:t>
      </w:r>
      <w:r>
        <w:t>ing</w:t>
      </w:r>
      <w:r w:rsidRPr="00D23384">
        <w:t xml:space="preserve"> how they are passed on to end use customers.</w:t>
      </w:r>
    </w:p>
    <w:p w14:paraId="048C1968" w14:textId="453648F9" w:rsidR="00B87E9E" w:rsidRDefault="00B87E9E" w:rsidP="005717F9">
      <w:pPr>
        <w:pStyle w:val="BodyText"/>
        <w:spacing w:line="240" w:lineRule="atLeast"/>
      </w:pPr>
      <w:r>
        <w:t>T</w:t>
      </w:r>
      <w:r w:rsidRPr="00DC60BE">
        <w:t>he 10</w:t>
      </w:r>
      <w:r>
        <w:t xml:space="preserve"> per cent</w:t>
      </w:r>
      <w:r w:rsidRPr="00DC60BE">
        <w:t xml:space="preserve"> price rule has been considered in the context of a wholesaler to retailer relationship. </w:t>
      </w:r>
      <w:r>
        <w:t>C</w:t>
      </w:r>
      <w:r w:rsidRPr="00DC60BE">
        <w:t xml:space="preserve">ost increases </w:t>
      </w:r>
      <w:r>
        <w:t xml:space="preserve">in sewerage </w:t>
      </w:r>
      <w:r w:rsidRPr="00DC60BE">
        <w:t>are passed on along with declining water costs on the same bill to</w:t>
      </w:r>
      <w:r w:rsidRPr="002F604F">
        <w:t xml:space="preserve"> majority of end use customers.</w:t>
      </w:r>
      <w:r w:rsidRPr="00DC60BE">
        <w:t xml:space="preserve"> Melbourne Water has shared its modelling with the retailers which indicates that end use customer</w:t>
      </w:r>
      <w:r>
        <w:t xml:space="preserve"> impacts</w:t>
      </w:r>
      <w:r w:rsidRPr="00DC60BE">
        <w:t xml:space="preserve"> will decline for Melbourne Water’s combined bulk services.</w:t>
      </w:r>
      <w:r w:rsidRPr="002F604F">
        <w:t xml:space="preserve"> </w:t>
      </w:r>
    </w:p>
    <w:p w14:paraId="6D52783B" w14:textId="7984BC98" w:rsidR="00DA7D6A" w:rsidRDefault="00DA7D6A" w:rsidP="00DA7D6A">
      <w:pPr>
        <w:pStyle w:val="Heading2"/>
      </w:pPr>
      <w:bookmarkStart w:id="612" w:name="_Toc50445897"/>
      <w:bookmarkStart w:id="613" w:name="_Toc50446111"/>
      <w:bookmarkStart w:id="614" w:name="_Toc50446198"/>
      <w:bookmarkStart w:id="615" w:name="_Toc50446391"/>
      <w:bookmarkStart w:id="616" w:name="_Toc50482792"/>
      <w:bookmarkStart w:id="617" w:name="_Toc55386136"/>
      <w:r w:rsidRPr="002E042A">
        <w:t>Water service</w:t>
      </w:r>
      <w:bookmarkEnd w:id="612"/>
      <w:bookmarkEnd w:id="613"/>
      <w:bookmarkEnd w:id="614"/>
      <w:bookmarkEnd w:id="615"/>
      <w:bookmarkEnd w:id="616"/>
      <w:bookmarkEnd w:id="617"/>
    </w:p>
    <w:p w14:paraId="0FDB62AE" w14:textId="77777777" w:rsidR="00DA7D6A" w:rsidRDefault="00DA7D6A" w:rsidP="008E2C14">
      <w:pPr>
        <w:pStyle w:val="Heading3"/>
      </w:pPr>
      <w:bookmarkStart w:id="618" w:name="_Toc50482793"/>
      <w:r>
        <w:t>Revenue requirement and RAB</w:t>
      </w:r>
      <w:bookmarkEnd w:id="618"/>
    </w:p>
    <w:p w14:paraId="6E6553CC" w14:textId="6D3230AE" w:rsidR="00DA7D6A" w:rsidRDefault="00DA7D6A" w:rsidP="00DA7D6A">
      <w:pPr>
        <w:pStyle w:val="BodyText"/>
        <w:spacing w:line="240" w:lineRule="atLeast"/>
      </w:pPr>
      <w:r>
        <w:t xml:space="preserve">The revenue requirement for the bulk water service is presented in </w:t>
      </w:r>
      <w:r w:rsidR="00E51053" w:rsidRPr="00761E57">
        <w:rPr>
          <w:b/>
          <w:bCs/>
        </w:rPr>
        <w:fldChar w:fldCharType="begin"/>
      </w:r>
      <w:r w:rsidR="00E51053" w:rsidRPr="00761E57">
        <w:rPr>
          <w:b/>
          <w:bCs/>
        </w:rPr>
        <w:instrText xml:space="preserve"> REF _Ref45635351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81</w:t>
      </w:r>
      <w:r w:rsidR="00E51053" w:rsidRPr="00761E57">
        <w:rPr>
          <w:b/>
          <w:bCs/>
        </w:rPr>
        <w:fldChar w:fldCharType="end"/>
      </w:r>
      <w:r>
        <w:t xml:space="preserve"> and the underlying RAB is presented in </w:t>
      </w:r>
      <w:r w:rsidR="00E51053" w:rsidRPr="00E51053">
        <w:rPr>
          <w:b/>
        </w:rPr>
        <w:fldChar w:fldCharType="begin"/>
      </w:r>
      <w:r w:rsidR="00E51053" w:rsidRPr="00761E57">
        <w:rPr>
          <w:b/>
        </w:rPr>
        <w:instrText xml:space="preserve"> REF _Ref45636858 \h  \* MERGEFORMAT </w:instrText>
      </w:r>
      <w:r w:rsidR="00E51053" w:rsidRPr="00E51053">
        <w:rPr>
          <w:b/>
        </w:rPr>
      </w:r>
      <w:r w:rsidR="00E51053" w:rsidRPr="00E51053">
        <w:rPr>
          <w:b/>
        </w:rPr>
        <w:fldChar w:fldCharType="separate"/>
      </w:r>
      <w:r w:rsidR="00E51053" w:rsidRPr="00761E57">
        <w:rPr>
          <w:b/>
        </w:rPr>
        <w:t xml:space="preserve">Table </w:t>
      </w:r>
      <w:r w:rsidR="00E51053" w:rsidRPr="00761E57">
        <w:rPr>
          <w:b/>
          <w:noProof/>
        </w:rPr>
        <w:t>82</w:t>
      </w:r>
      <w:r w:rsidR="00E51053" w:rsidRPr="00E51053">
        <w:rPr>
          <w:b/>
        </w:rPr>
        <w:fldChar w:fldCharType="end"/>
      </w:r>
      <w:r w:rsidR="00E51053">
        <w:rPr>
          <w:bCs/>
        </w:rPr>
        <w:t>.</w:t>
      </w:r>
    </w:p>
    <w:p w14:paraId="003F6A45" w14:textId="6A9628F5" w:rsidR="00DA7D6A" w:rsidRPr="00F135DF" w:rsidRDefault="00DA7D6A" w:rsidP="008E2C14">
      <w:pPr>
        <w:pStyle w:val="Heading3"/>
      </w:pPr>
      <w:bookmarkStart w:id="619" w:name="_Toc50482794"/>
      <w:bookmarkStart w:id="620" w:name="_Ref53071129"/>
      <w:bookmarkStart w:id="621" w:name="_Ref54096359"/>
      <w:r>
        <w:t>Tariffs</w:t>
      </w:r>
      <w:bookmarkEnd w:id="619"/>
      <w:bookmarkEnd w:id="620"/>
      <w:bookmarkEnd w:id="621"/>
    </w:p>
    <w:p w14:paraId="1BDC99BB" w14:textId="44BABC79" w:rsidR="00DA7D6A" w:rsidRPr="00786A27" w:rsidRDefault="00DA7D6A" w:rsidP="00DA7D6A">
      <w:pPr>
        <w:pStyle w:val="BodyText"/>
        <w:spacing w:line="240" w:lineRule="atLeast"/>
      </w:pPr>
      <w:r>
        <w:t xml:space="preserve">Proposed bulk water tariffs are presented in </w:t>
      </w:r>
      <w:r w:rsidRPr="000B6D7E">
        <w:rPr>
          <w:b/>
        </w:rPr>
        <w:fldChar w:fldCharType="begin"/>
      </w:r>
      <w:r w:rsidRPr="000B6D7E">
        <w:rPr>
          <w:b/>
        </w:rPr>
        <w:instrText xml:space="preserve"> REF _Ref45636281 \h </w:instrText>
      </w:r>
      <w:r>
        <w:rPr>
          <w:b/>
        </w:rPr>
        <w:instrText xml:space="preserve"> \* MERGEFORMAT </w:instrText>
      </w:r>
      <w:r w:rsidRPr="000B6D7E">
        <w:rPr>
          <w:b/>
        </w:rPr>
      </w:r>
      <w:r w:rsidRPr="000B6D7E">
        <w:rPr>
          <w:b/>
        </w:rPr>
        <w:fldChar w:fldCharType="separate"/>
      </w:r>
      <w:r w:rsidR="00AB54E8" w:rsidRPr="00DC60BE">
        <w:rPr>
          <w:b/>
        </w:rPr>
        <w:t xml:space="preserve">Table </w:t>
      </w:r>
      <w:r w:rsidR="00AB54E8" w:rsidRPr="00DC60BE">
        <w:rPr>
          <w:b/>
          <w:noProof/>
        </w:rPr>
        <w:t>83</w:t>
      </w:r>
      <w:r w:rsidRPr="000B6D7E">
        <w:rPr>
          <w:b/>
        </w:rPr>
        <w:fldChar w:fldCharType="end"/>
      </w:r>
      <w:r>
        <w:t xml:space="preserve">. Headworks charges for the Greater Yarra System include a </w:t>
      </w:r>
      <w:r w:rsidR="00D61D56">
        <w:t>9.4</w:t>
      </w:r>
      <w:r>
        <w:t xml:space="preserve">% reduction for the first year of the pricing period, followed by year to year increases of between </w:t>
      </w:r>
      <w:r w:rsidR="00D61D56">
        <w:t>3.5</w:t>
      </w:r>
      <w:r>
        <w:t xml:space="preserve"> and </w:t>
      </w:r>
      <w:r w:rsidR="00D61D56">
        <w:t>4.8</w:t>
      </w:r>
      <w:r>
        <w:t xml:space="preserve"> per cent. Capitalisation of Victorian Desalination Plant security payments means that there will be a price decrease each year of the PS21 period. The one</w:t>
      </w:r>
      <w:r w:rsidR="00E51053">
        <w:t>-</w:t>
      </w:r>
      <w:r>
        <w:t xml:space="preserve">off increase in 2026-27 is due to the end of the “catch-up” phase of capitalisation, while the 0.2 per cent price rise in 2028-29 is driven by the nature of the repayment profile forecast. </w:t>
      </w:r>
    </w:p>
    <w:p w14:paraId="1C5D8C8C" w14:textId="1F1285B7" w:rsidR="00DA7D6A" w:rsidRDefault="00DA7D6A" w:rsidP="00193B73">
      <w:pPr>
        <w:pStyle w:val="BodyText"/>
      </w:pPr>
    </w:p>
    <w:p w14:paraId="24A07BBF" w14:textId="77777777" w:rsidR="00DA7D6A" w:rsidRDefault="00DA7D6A" w:rsidP="00193B73">
      <w:pPr>
        <w:pStyle w:val="BodyText"/>
        <w:sectPr w:rsidR="00DA7D6A" w:rsidSect="00DA7D6A">
          <w:type w:val="continuous"/>
          <w:pgSz w:w="11906" w:h="16838" w:code="9"/>
          <w:pgMar w:top="1134" w:right="1134" w:bottom="1134" w:left="1134" w:header="567" w:footer="567" w:gutter="0"/>
          <w:pgNumType w:start="1" w:chapStyle="1"/>
          <w:cols w:num="2" w:space="708"/>
          <w:docGrid w:linePitch="360"/>
        </w:sectPr>
      </w:pPr>
    </w:p>
    <w:p w14:paraId="007C6D66" w14:textId="0DAC21F0" w:rsidR="00957FF6" w:rsidRDefault="00957FF6" w:rsidP="00957FF6">
      <w:pPr>
        <w:pStyle w:val="Caption"/>
      </w:pPr>
      <w:bookmarkStart w:id="622" w:name="_Ref43732832"/>
      <w:bookmarkStart w:id="623" w:name="_Toc54705892"/>
      <w:r>
        <w:t xml:space="preserve">Table </w:t>
      </w:r>
      <w:fldSimple w:instr=" SEQ Table \* ARABIC ">
        <w:r w:rsidR="00AB54E8">
          <w:rPr>
            <w:noProof/>
          </w:rPr>
          <w:t>79</w:t>
        </w:r>
      </w:fldSimple>
      <w:bookmarkEnd w:id="622"/>
      <w:r>
        <w:tab/>
        <w:t>Revenue requirement – aggregate</w:t>
      </w:r>
      <w:bookmarkEnd w:id="623"/>
      <w:r>
        <w:t xml:space="preserve"> </w:t>
      </w:r>
    </w:p>
    <w:tbl>
      <w:tblPr>
        <w:tblStyle w:val="MWTableGrid"/>
        <w:tblW w:w="9677" w:type="dxa"/>
        <w:tblCellMar>
          <w:left w:w="28" w:type="dxa"/>
          <w:right w:w="28" w:type="dxa"/>
        </w:tblCellMar>
        <w:tblLook w:val="04A0" w:firstRow="1" w:lastRow="0" w:firstColumn="1" w:lastColumn="0" w:noHBand="0" w:noVBand="1"/>
      </w:tblPr>
      <w:tblGrid>
        <w:gridCol w:w="1417"/>
        <w:gridCol w:w="826"/>
        <w:gridCol w:w="826"/>
        <w:gridCol w:w="826"/>
        <w:gridCol w:w="826"/>
        <w:gridCol w:w="826"/>
        <w:gridCol w:w="826"/>
        <w:gridCol w:w="826"/>
        <w:gridCol w:w="826"/>
        <w:gridCol w:w="826"/>
        <w:gridCol w:w="826"/>
      </w:tblGrid>
      <w:tr w:rsidR="00DA7D6A" w14:paraId="2B6320D6" w14:textId="77777777" w:rsidTr="00DA7D6A">
        <w:trPr>
          <w:cnfStyle w:val="100000000000" w:firstRow="1" w:lastRow="0" w:firstColumn="0" w:lastColumn="0" w:oddVBand="0" w:evenVBand="0" w:oddHBand="0" w:evenHBand="0" w:firstRowFirstColumn="0" w:firstRowLastColumn="0" w:lastRowFirstColumn="0" w:lastRowLastColumn="0"/>
          <w:cantSplit/>
          <w:trHeight w:val="20"/>
        </w:trPr>
        <w:tc>
          <w:tcPr>
            <w:tcW w:w="1417" w:type="dxa"/>
            <w:vMerge w:val="restart"/>
            <w:shd w:val="clear" w:color="auto" w:fill="FFFFFF" w:themeFill="background1"/>
            <w:vAlign w:val="center"/>
          </w:tcPr>
          <w:p w14:paraId="4049559F" w14:textId="77777777" w:rsidR="00DA7D6A" w:rsidRDefault="00DA7D6A" w:rsidP="00D23384">
            <w:pPr>
              <w:pStyle w:val="BodyText"/>
              <w:spacing w:before="40" w:after="60" w:line="240" w:lineRule="auto"/>
              <w:jc w:val="center"/>
              <w:rPr>
                <w:i/>
                <w:color w:val="auto"/>
                <w:sz w:val="16"/>
                <w:szCs w:val="16"/>
              </w:rPr>
            </w:pPr>
            <w:r w:rsidRPr="00857A9A">
              <w:rPr>
                <w:i/>
                <w:color w:val="auto"/>
                <w:sz w:val="16"/>
                <w:szCs w:val="16"/>
              </w:rPr>
              <w:t>$</w:t>
            </w:r>
            <w:r>
              <w:rPr>
                <w:i/>
                <w:color w:val="auto"/>
                <w:sz w:val="16"/>
                <w:szCs w:val="16"/>
              </w:rPr>
              <w:t>million</w:t>
            </w:r>
          </w:p>
          <w:p w14:paraId="407D948F" w14:textId="5866848F" w:rsidR="00DA7D6A" w:rsidRPr="00F16A87" w:rsidRDefault="00DA7D6A" w:rsidP="005A72E6">
            <w:pPr>
              <w:pStyle w:val="BodyText"/>
              <w:spacing w:before="40" w:after="60" w:line="240" w:lineRule="auto"/>
              <w:jc w:val="center"/>
              <w:rPr>
                <w:sz w:val="16"/>
                <w:szCs w:val="16"/>
              </w:rPr>
            </w:pPr>
            <w:r>
              <w:rPr>
                <w:color w:val="808080" w:themeColor="background1" w:themeShade="80"/>
                <w:sz w:val="14"/>
                <w:szCs w:val="16"/>
              </w:rPr>
              <w:t>(n</w:t>
            </w:r>
            <w:r w:rsidRPr="005A72E6">
              <w:rPr>
                <w:color w:val="808080" w:themeColor="background1" w:themeShade="80"/>
                <w:sz w:val="14"/>
                <w:szCs w:val="16"/>
              </w:rPr>
              <w:t>umbers may not add due to rounding</w:t>
            </w:r>
            <w:r>
              <w:rPr>
                <w:color w:val="808080" w:themeColor="background1" w:themeShade="80"/>
                <w:sz w:val="14"/>
                <w:szCs w:val="16"/>
              </w:rPr>
              <w:t>)</w:t>
            </w:r>
          </w:p>
        </w:tc>
        <w:tc>
          <w:tcPr>
            <w:tcW w:w="4130" w:type="dxa"/>
            <w:gridSpan w:val="5"/>
            <w:tcBorders>
              <w:bottom w:val="single" w:sz="4" w:space="0" w:color="auto"/>
            </w:tcBorders>
            <w:vAlign w:val="center"/>
          </w:tcPr>
          <w:p w14:paraId="2CB8F5C3" w14:textId="77777777" w:rsidR="00DA7D6A" w:rsidRPr="00957FF6" w:rsidRDefault="00DA7D6A" w:rsidP="00016F82">
            <w:pPr>
              <w:pStyle w:val="BodyText"/>
              <w:spacing w:before="40" w:after="60" w:line="240" w:lineRule="auto"/>
              <w:jc w:val="center"/>
              <w:rPr>
                <w:b/>
                <w:sz w:val="16"/>
                <w:szCs w:val="16"/>
              </w:rPr>
            </w:pPr>
            <w:r w:rsidRPr="00957FF6">
              <w:rPr>
                <w:b/>
                <w:sz w:val="16"/>
                <w:szCs w:val="16"/>
              </w:rPr>
              <w:t>Regulatory period 2021-26</w:t>
            </w:r>
          </w:p>
        </w:tc>
        <w:tc>
          <w:tcPr>
            <w:tcW w:w="4130" w:type="dxa"/>
            <w:gridSpan w:val="5"/>
            <w:tcBorders>
              <w:bottom w:val="single" w:sz="4" w:space="0" w:color="auto"/>
            </w:tcBorders>
            <w:shd w:val="clear" w:color="auto" w:fill="B4D7FF" w:themeFill="accent1" w:themeFillTint="33"/>
            <w:vAlign w:val="center"/>
          </w:tcPr>
          <w:p w14:paraId="4EB9078A" w14:textId="65353AA0" w:rsidR="00DA7D6A" w:rsidRPr="00957FF6" w:rsidRDefault="00DA7D6A" w:rsidP="00A52C9A">
            <w:pPr>
              <w:pStyle w:val="BodyText"/>
              <w:spacing w:before="40" w:after="60" w:line="240" w:lineRule="auto"/>
              <w:jc w:val="center"/>
              <w:rPr>
                <w:color w:val="auto"/>
                <w:sz w:val="16"/>
                <w:szCs w:val="16"/>
              </w:rPr>
            </w:pPr>
            <w:r w:rsidRPr="00957FF6">
              <w:rPr>
                <w:b/>
                <w:color w:val="auto"/>
                <w:sz w:val="16"/>
                <w:szCs w:val="16"/>
              </w:rPr>
              <w:t>Regulatory period 202</w:t>
            </w:r>
            <w:r>
              <w:rPr>
                <w:b/>
                <w:color w:val="auto"/>
                <w:sz w:val="16"/>
                <w:szCs w:val="16"/>
              </w:rPr>
              <w:t>7</w:t>
            </w:r>
            <w:r w:rsidRPr="00957FF6">
              <w:rPr>
                <w:b/>
                <w:color w:val="auto"/>
                <w:sz w:val="16"/>
                <w:szCs w:val="16"/>
              </w:rPr>
              <w:t>-</w:t>
            </w:r>
            <w:r>
              <w:rPr>
                <w:b/>
                <w:color w:val="auto"/>
                <w:sz w:val="16"/>
                <w:szCs w:val="16"/>
              </w:rPr>
              <w:t>31</w:t>
            </w:r>
          </w:p>
        </w:tc>
      </w:tr>
      <w:tr w:rsidR="00DA7D6A" w14:paraId="124DA3E7" w14:textId="77777777" w:rsidTr="00DA7D6A">
        <w:trPr>
          <w:cantSplit/>
          <w:trHeight w:val="1020"/>
        </w:trPr>
        <w:tc>
          <w:tcPr>
            <w:tcW w:w="1417" w:type="dxa"/>
            <w:vMerge/>
            <w:tcBorders>
              <w:bottom w:val="single" w:sz="4" w:space="0" w:color="000000"/>
            </w:tcBorders>
            <w:shd w:val="clear" w:color="auto" w:fill="FFFFFF" w:themeFill="background1"/>
            <w:vAlign w:val="bottom"/>
          </w:tcPr>
          <w:p w14:paraId="14EF7435" w14:textId="0D6D9712" w:rsidR="00DA7D6A" w:rsidRPr="00D23384" w:rsidRDefault="00DA7D6A" w:rsidP="005A72E6">
            <w:pPr>
              <w:pStyle w:val="BodyText"/>
              <w:spacing w:before="40" w:after="60" w:line="240" w:lineRule="auto"/>
              <w:jc w:val="center"/>
              <w:rPr>
                <w:i/>
                <w:color w:val="auto"/>
                <w:sz w:val="16"/>
                <w:szCs w:val="16"/>
              </w:rPr>
            </w:pPr>
          </w:p>
        </w:tc>
        <w:tc>
          <w:tcPr>
            <w:tcW w:w="826" w:type="dxa"/>
            <w:tcBorders>
              <w:bottom w:val="single" w:sz="4" w:space="0" w:color="000000"/>
            </w:tcBorders>
            <w:shd w:val="clear" w:color="auto" w:fill="00428B" w:themeFill="accent1"/>
            <w:textDirection w:val="btLr"/>
            <w:vAlign w:val="center"/>
          </w:tcPr>
          <w:p w14:paraId="4149CD27" w14:textId="77777777" w:rsidR="00DA7D6A" w:rsidRPr="00957FF6" w:rsidRDefault="00DA7D6A" w:rsidP="00F67374">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2021-22</w:t>
            </w:r>
          </w:p>
        </w:tc>
        <w:tc>
          <w:tcPr>
            <w:tcW w:w="826" w:type="dxa"/>
            <w:tcBorders>
              <w:bottom w:val="single" w:sz="4" w:space="0" w:color="000000"/>
            </w:tcBorders>
            <w:shd w:val="clear" w:color="auto" w:fill="00428B" w:themeFill="accent1"/>
            <w:textDirection w:val="btLr"/>
            <w:vAlign w:val="center"/>
          </w:tcPr>
          <w:p w14:paraId="475017FA" w14:textId="77777777" w:rsidR="00DA7D6A" w:rsidRPr="00957FF6" w:rsidRDefault="00DA7D6A"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2022-23</w:t>
            </w:r>
          </w:p>
        </w:tc>
        <w:tc>
          <w:tcPr>
            <w:tcW w:w="826" w:type="dxa"/>
            <w:tcBorders>
              <w:bottom w:val="single" w:sz="4" w:space="0" w:color="000000"/>
            </w:tcBorders>
            <w:shd w:val="clear" w:color="auto" w:fill="00428B" w:themeFill="accent1"/>
            <w:textDirection w:val="btLr"/>
            <w:vAlign w:val="center"/>
          </w:tcPr>
          <w:p w14:paraId="66B49E3F" w14:textId="77777777" w:rsidR="00DA7D6A" w:rsidRPr="00957FF6" w:rsidRDefault="00DA7D6A"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2023-24</w:t>
            </w:r>
          </w:p>
        </w:tc>
        <w:tc>
          <w:tcPr>
            <w:tcW w:w="826" w:type="dxa"/>
            <w:tcBorders>
              <w:bottom w:val="single" w:sz="4" w:space="0" w:color="000000"/>
            </w:tcBorders>
            <w:shd w:val="clear" w:color="auto" w:fill="00428B" w:themeFill="accent1"/>
            <w:textDirection w:val="btLr"/>
            <w:vAlign w:val="center"/>
          </w:tcPr>
          <w:p w14:paraId="3A27BB37" w14:textId="77777777" w:rsidR="00DA7D6A" w:rsidRPr="00957FF6" w:rsidRDefault="00DA7D6A"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2024-25</w:t>
            </w:r>
          </w:p>
        </w:tc>
        <w:tc>
          <w:tcPr>
            <w:tcW w:w="826" w:type="dxa"/>
            <w:tcBorders>
              <w:bottom w:val="single" w:sz="4" w:space="0" w:color="000000"/>
            </w:tcBorders>
            <w:shd w:val="clear" w:color="auto" w:fill="00428B" w:themeFill="accent1"/>
            <w:textDirection w:val="btLr"/>
            <w:vAlign w:val="center"/>
          </w:tcPr>
          <w:p w14:paraId="21460F24" w14:textId="77777777" w:rsidR="00DA7D6A" w:rsidRPr="00957FF6" w:rsidRDefault="00DA7D6A"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2025-26</w:t>
            </w:r>
          </w:p>
        </w:tc>
        <w:tc>
          <w:tcPr>
            <w:tcW w:w="826" w:type="dxa"/>
            <w:tcBorders>
              <w:bottom w:val="single" w:sz="4" w:space="0" w:color="000000"/>
            </w:tcBorders>
            <w:shd w:val="clear" w:color="auto" w:fill="B4D7FF" w:themeFill="accent1" w:themeFillTint="33"/>
            <w:textDirection w:val="btLr"/>
            <w:vAlign w:val="center"/>
          </w:tcPr>
          <w:p w14:paraId="17BF899C" w14:textId="0E98AE27" w:rsidR="00DA7D6A" w:rsidRPr="00957FF6" w:rsidRDefault="00DA7D6A" w:rsidP="00016F82">
            <w:pPr>
              <w:pStyle w:val="BodyText"/>
              <w:spacing w:before="40" w:after="60" w:line="240" w:lineRule="auto"/>
              <w:ind w:left="113" w:right="113"/>
              <w:jc w:val="center"/>
              <w:rPr>
                <w:b/>
                <w:color w:val="auto"/>
                <w:sz w:val="16"/>
                <w:szCs w:val="16"/>
              </w:rPr>
            </w:pPr>
            <w:r>
              <w:rPr>
                <w:b/>
                <w:color w:val="auto"/>
                <w:sz w:val="16"/>
                <w:szCs w:val="16"/>
              </w:rPr>
              <w:t>2026</w:t>
            </w:r>
            <w:r w:rsidRPr="00957FF6">
              <w:rPr>
                <w:b/>
                <w:color w:val="auto"/>
                <w:sz w:val="16"/>
                <w:szCs w:val="16"/>
              </w:rPr>
              <w:t>-2</w:t>
            </w:r>
            <w:r>
              <w:rPr>
                <w:b/>
                <w:color w:val="auto"/>
                <w:sz w:val="16"/>
                <w:szCs w:val="16"/>
              </w:rPr>
              <w:t>7</w:t>
            </w:r>
          </w:p>
        </w:tc>
        <w:tc>
          <w:tcPr>
            <w:tcW w:w="826" w:type="dxa"/>
            <w:tcBorders>
              <w:bottom w:val="single" w:sz="4" w:space="0" w:color="000000"/>
            </w:tcBorders>
            <w:shd w:val="clear" w:color="auto" w:fill="B4D7FF" w:themeFill="accent1" w:themeFillTint="33"/>
            <w:textDirection w:val="btLr"/>
            <w:vAlign w:val="center"/>
          </w:tcPr>
          <w:p w14:paraId="2A0EDB9F" w14:textId="0118D103" w:rsidR="00DA7D6A" w:rsidRPr="00957FF6" w:rsidRDefault="00DA7D6A" w:rsidP="001B2386">
            <w:pPr>
              <w:pStyle w:val="BodyText"/>
              <w:spacing w:before="40" w:after="60" w:line="240" w:lineRule="auto"/>
              <w:ind w:left="113" w:right="113"/>
              <w:jc w:val="center"/>
              <w:rPr>
                <w:b/>
                <w:color w:val="auto"/>
                <w:sz w:val="16"/>
                <w:szCs w:val="16"/>
              </w:rPr>
            </w:pPr>
            <w:r w:rsidRPr="00957FF6">
              <w:rPr>
                <w:b/>
                <w:color w:val="auto"/>
                <w:sz w:val="16"/>
                <w:szCs w:val="16"/>
              </w:rPr>
              <w:t>202</w:t>
            </w:r>
            <w:r>
              <w:rPr>
                <w:b/>
                <w:color w:val="auto"/>
                <w:sz w:val="16"/>
                <w:szCs w:val="16"/>
              </w:rPr>
              <w:t>7</w:t>
            </w:r>
            <w:r w:rsidRPr="00957FF6">
              <w:rPr>
                <w:b/>
                <w:color w:val="auto"/>
                <w:sz w:val="16"/>
                <w:szCs w:val="16"/>
              </w:rPr>
              <w:t>-2</w:t>
            </w:r>
            <w:r>
              <w:rPr>
                <w:b/>
                <w:color w:val="auto"/>
                <w:sz w:val="16"/>
                <w:szCs w:val="16"/>
              </w:rPr>
              <w:t>8</w:t>
            </w:r>
          </w:p>
        </w:tc>
        <w:tc>
          <w:tcPr>
            <w:tcW w:w="826" w:type="dxa"/>
            <w:tcBorders>
              <w:bottom w:val="single" w:sz="4" w:space="0" w:color="000000"/>
            </w:tcBorders>
            <w:shd w:val="clear" w:color="auto" w:fill="B4D7FF" w:themeFill="accent1" w:themeFillTint="33"/>
            <w:textDirection w:val="btLr"/>
            <w:vAlign w:val="center"/>
          </w:tcPr>
          <w:p w14:paraId="170C3436" w14:textId="36C0B657" w:rsidR="00DA7D6A" w:rsidRPr="00957FF6" w:rsidRDefault="00DA7D6A" w:rsidP="001B2386">
            <w:pPr>
              <w:pStyle w:val="BodyText"/>
              <w:spacing w:before="40" w:after="60" w:line="240" w:lineRule="auto"/>
              <w:ind w:left="113" w:right="113"/>
              <w:jc w:val="center"/>
              <w:rPr>
                <w:b/>
                <w:color w:val="auto"/>
                <w:sz w:val="16"/>
                <w:szCs w:val="16"/>
              </w:rPr>
            </w:pPr>
            <w:r w:rsidRPr="00957FF6">
              <w:rPr>
                <w:b/>
                <w:color w:val="auto"/>
                <w:sz w:val="16"/>
                <w:szCs w:val="16"/>
              </w:rPr>
              <w:t>202</w:t>
            </w:r>
            <w:r>
              <w:rPr>
                <w:b/>
                <w:color w:val="auto"/>
                <w:sz w:val="16"/>
                <w:szCs w:val="16"/>
              </w:rPr>
              <w:t>8</w:t>
            </w:r>
            <w:r w:rsidRPr="00957FF6">
              <w:rPr>
                <w:b/>
                <w:color w:val="auto"/>
                <w:sz w:val="16"/>
                <w:szCs w:val="16"/>
              </w:rPr>
              <w:t>-2</w:t>
            </w:r>
            <w:r>
              <w:rPr>
                <w:b/>
                <w:color w:val="auto"/>
                <w:sz w:val="16"/>
                <w:szCs w:val="16"/>
              </w:rPr>
              <w:t>9</w:t>
            </w:r>
          </w:p>
        </w:tc>
        <w:tc>
          <w:tcPr>
            <w:tcW w:w="826" w:type="dxa"/>
            <w:tcBorders>
              <w:bottom w:val="single" w:sz="4" w:space="0" w:color="000000"/>
            </w:tcBorders>
            <w:shd w:val="clear" w:color="auto" w:fill="B4D7FF" w:themeFill="accent1" w:themeFillTint="33"/>
            <w:textDirection w:val="btLr"/>
            <w:vAlign w:val="center"/>
          </w:tcPr>
          <w:p w14:paraId="4A3BC01A" w14:textId="32CECE35" w:rsidR="00DA7D6A" w:rsidRPr="00957FF6" w:rsidRDefault="00DA7D6A" w:rsidP="00016F82">
            <w:pPr>
              <w:pStyle w:val="BodyText"/>
              <w:spacing w:before="40" w:after="60" w:line="240" w:lineRule="auto"/>
              <w:ind w:left="113" w:right="113"/>
              <w:jc w:val="center"/>
              <w:rPr>
                <w:b/>
                <w:color w:val="auto"/>
                <w:sz w:val="16"/>
                <w:szCs w:val="16"/>
              </w:rPr>
            </w:pPr>
            <w:r w:rsidRPr="00957FF6">
              <w:rPr>
                <w:b/>
                <w:color w:val="auto"/>
                <w:sz w:val="16"/>
                <w:szCs w:val="16"/>
              </w:rPr>
              <w:t>2</w:t>
            </w:r>
            <w:r>
              <w:rPr>
                <w:b/>
                <w:color w:val="auto"/>
                <w:sz w:val="16"/>
                <w:szCs w:val="16"/>
              </w:rPr>
              <w:t>029-30</w:t>
            </w:r>
          </w:p>
        </w:tc>
        <w:tc>
          <w:tcPr>
            <w:tcW w:w="826" w:type="dxa"/>
            <w:tcBorders>
              <w:bottom w:val="single" w:sz="4" w:space="0" w:color="000000"/>
            </w:tcBorders>
            <w:shd w:val="clear" w:color="auto" w:fill="B4D7FF" w:themeFill="accent1" w:themeFillTint="33"/>
            <w:textDirection w:val="btLr"/>
            <w:vAlign w:val="center"/>
          </w:tcPr>
          <w:p w14:paraId="71458008" w14:textId="06400C50" w:rsidR="00DA7D6A" w:rsidRPr="00957FF6" w:rsidRDefault="00DA7D6A" w:rsidP="001B2386">
            <w:pPr>
              <w:pStyle w:val="BodyText"/>
              <w:spacing w:before="40" w:after="60" w:line="240" w:lineRule="auto"/>
              <w:ind w:left="113" w:right="113"/>
              <w:jc w:val="center"/>
              <w:rPr>
                <w:b/>
                <w:color w:val="auto"/>
                <w:sz w:val="16"/>
                <w:szCs w:val="16"/>
              </w:rPr>
            </w:pPr>
            <w:r>
              <w:rPr>
                <w:b/>
                <w:color w:val="auto"/>
                <w:sz w:val="16"/>
                <w:szCs w:val="16"/>
              </w:rPr>
              <w:t>2030-31</w:t>
            </w:r>
          </w:p>
        </w:tc>
      </w:tr>
      <w:tr w:rsidR="00F67374" w14:paraId="36D5BEFD" w14:textId="77777777" w:rsidTr="00DA7D6A">
        <w:trPr>
          <w:cnfStyle w:val="000000010000" w:firstRow="0" w:lastRow="0" w:firstColumn="0" w:lastColumn="0" w:oddVBand="0" w:evenVBand="0" w:oddHBand="0" w:evenHBand="1" w:firstRowFirstColumn="0" w:firstRowLastColumn="0" w:lastRowFirstColumn="0" w:lastRowLastColumn="0"/>
          <w:trHeight w:val="73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58519" w14:textId="47B01D2D" w:rsidR="00F67374" w:rsidRPr="000E2559" w:rsidRDefault="00F67374" w:rsidP="00DA7D6A">
            <w:pPr>
              <w:pStyle w:val="BodyText"/>
              <w:spacing w:before="40" w:after="60" w:line="240" w:lineRule="auto"/>
              <w:ind w:left="57"/>
              <w:rPr>
                <w:rFonts w:asciiTheme="majorHAnsi" w:hAnsiTheme="majorHAnsi"/>
                <w:sz w:val="16"/>
                <w:szCs w:val="16"/>
              </w:rPr>
            </w:pPr>
            <w:r w:rsidRPr="000E2559">
              <w:rPr>
                <w:rFonts w:asciiTheme="majorHAnsi" w:hAnsiTheme="majorHAnsi" w:cs="Calibri"/>
                <w:color w:val="231F20"/>
                <w:sz w:val="16"/>
                <w:szCs w:val="18"/>
              </w:rPr>
              <w:t>Operating Expenditure - Desal</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FE20E" w14:textId="0CF70BB4"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493.1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001FC" w14:textId="56F647DF"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485.2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04A7" w14:textId="2AE1306C"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473.0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447EB" w14:textId="288641D6"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457.0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7E6A0" w14:textId="1FAD856F"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443.9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6350" w14:textId="508E926C"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467.3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9D013" w14:textId="52A3A0CA"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452.8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044D8" w14:textId="6C3BBF84"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453.6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DC112" w14:textId="20BB711A"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435.0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CEFF" w14:textId="63576B8A" w:rsidR="00F67374" w:rsidRPr="00D23384" w:rsidRDefault="00F67374" w:rsidP="00F67374">
            <w:pPr>
              <w:pStyle w:val="BodyText"/>
              <w:spacing w:before="40" w:after="60" w:line="240" w:lineRule="auto"/>
              <w:jc w:val="center"/>
              <w:rPr>
                <w:rFonts w:asciiTheme="majorHAnsi" w:hAnsiTheme="majorHAnsi"/>
                <w:i/>
                <w:sz w:val="16"/>
                <w:szCs w:val="16"/>
              </w:rPr>
            </w:pPr>
            <w:r w:rsidRPr="00D23384">
              <w:rPr>
                <w:rFonts w:asciiTheme="majorHAnsi" w:hAnsiTheme="majorHAnsi" w:cs="Calibri"/>
                <w:color w:val="231F20"/>
                <w:sz w:val="16"/>
                <w:szCs w:val="16"/>
              </w:rPr>
              <w:t xml:space="preserve"> 415.6 </w:t>
            </w:r>
          </w:p>
        </w:tc>
      </w:tr>
      <w:tr w:rsidR="00F67374" w14:paraId="6CE2E9DA" w14:textId="77777777" w:rsidTr="00DA7D6A">
        <w:trPr>
          <w:trHeight w:val="73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50DDD4" w14:textId="00FEC21C" w:rsidR="00F67374" w:rsidRPr="000E2559" w:rsidRDefault="00F67374" w:rsidP="00DA7D6A">
            <w:pPr>
              <w:pStyle w:val="BodyText"/>
              <w:spacing w:before="40" w:after="60" w:line="240" w:lineRule="auto"/>
              <w:ind w:left="57"/>
              <w:rPr>
                <w:rFonts w:asciiTheme="majorHAnsi" w:hAnsiTheme="majorHAnsi" w:cs="Tahoma"/>
                <w:color w:val="231F20"/>
                <w:sz w:val="16"/>
                <w:szCs w:val="16"/>
              </w:rPr>
            </w:pPr>
            <w:r w:rsidRPr="000E2559">
              <w:rPr>
                <w:rFonts w:asciiTheme="majorHAnsi" w:hAnsiTheme="majorHAnsi" w:cs="Calibri"/>
                <w:color w:val="231F20"/>
                <w:sz w:val="16"/>
                <w:szCs w:val="18"/>
              </w:rPr>
              <w:t>Operating Expenditure - Excluding Desal</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ADEB7" w14:textId="061F27C6"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418.1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DE02" w14:textId="3E631EDA"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416.1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D029" w14:textId="40F2E28B"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417.5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A224" w14:textId="36E72AA2"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423.1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E127A" w14:textId="4A1899F3"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427.3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8C2A" w14:textId="05E1B64E"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427.3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909C9" w14:textId="16358DF7"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427.3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95ED3" w14:textId="0978D265"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427.3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7B9B1" w14:textId="070648A0"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427.3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B8AA6" w14:textId="3B801ED8" w:rsidR="00F67374" w:rsidRPr="00D23384" w:rsidRDefault="00F67374" w:rsidP="00F67374">
            <w:pPr>
              <w:pStyle w:val="BodyText"/>
              <w:spacing w:before="40" w:after="60" w:line="240" w:lineRule="auto"/>
              <w:jc w:val="center"/>
              <w:rPr>
                <w:rFonts w:asciiTheme="majorHAnsi" w:hAnsiTheme="majorHAnsi" w:cs="Calibri"/>
                <w:color w:val="231F20"/>
                <w:sz w:val="16"/>
                <w:szCs w:val="16"/>
              </w:rPr>
            </w:pPr>
            <w:r w:rsidRPr="00D23384">
              <w:rPr>
                <w:rFonts w:asciiTheme="majorHAnsi" w:hAnsiTheme="majorHAnsi" w:cs="Calibri"/>
                <w:color w:val="231F20"/>
                <w:sz w:val="16"/>
                <w:szCs w:val="16"/>
              </w:rPr>
              <w:t xml:space="preserve"> 427.3 </w:t>
            </w:r>
          </w:p>
        </w:tc>
      </w:tr>
      <w:tr w:rsidR="00F67374" w14:paraId="7000577A" w14:textId="77777777" w:rsidTr="00DA7D6A">
        <w:trPr>
          <w:cnfStyle w:val="000000010000" w:firstRow="0" w:lastRow="0" w:firstColumn="0" w:lastColumn="0" w:oddVBand="0" w:evenVBand="0" w:oddHBand="0" w:evenHBand="1" w:firstRowFirstColumn="0" w:firstRowLastColumn="0" w:lastRowFirstColumn="0" w:lastRowLastColumn="0"/>
          <w:trHeight w:val="73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D69F2A" w14:textId="77777777" w:rsidR="00F67374" w:rsidRPr="000E2559" w:rsidRDefault="00F67374" w:rsidP="00DA7D6A">
            <w:pPr>
              <w:pStyle w:val="BodyText"/>
              <w:spacing w:before="40" w:after="60" w:line="240" w:lineRule="auto"/>
              <w:ind w:left="57"/>
              <w:rPr>
                <w:rFonts w:asciiTheme="majorHAnsi" w:hAnsiTheme="majorHAnsi"/>
                <w:sz w:val="16"/>
                <w:szCs w:val="16"/>
              </w:rPr>
            </w:pPr>
            <w:r w:rsidRPr="000E2559">
              <w:rPr>
                <w:rFonts w:asciiTheme="majorHAnsi" w:hAnsiTheme="majorHAnsi" w:cs="Tahoma"/>
                <w:color w:val="231F20"/>
                <w:sz w:val="16"/>
                <w:szCs w:val="16"/>
              </w:rPr>
              <w:t>Return on Assets</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4AFC1" w14:textId="26CD79DC"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450.4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73A02" w14:textId="0DE4BBE2"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474.7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46BA" w14:textId="240728E3"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496.8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2BE8" w14:textId="51358E55"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513.3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0310F" w14:textId="61433B0E"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525.1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6D4C0" w14:textId="0EA35AB6"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535.3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CD4D1" w14:textId="1C8E8FFA"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546.8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348F" w14:textId="1E1645C6"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556.4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63B98" w14:textId="448F49EC"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565.1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93AC4" w14:textId="122081BA"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573.5 </w:t>
            </w:r>
          </w:p>
        </w:tc>
      </w:tr>
      <w:tr w:rsidR="00F67374" w14:paraId="1065AF09" w14:textId="77777777" w:rsidTr="00DA7D6A">
        <w:trPr>
          <w:trHeight w:val="73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8E133" w14:textId="77777777" w:rsidR="00F67374" w:rsidRPr="000E2559" w:rsidRDefault="00F67374" w:rsidP="00DA7D6A">
            <w:pPr>
              <w:pStyle w:val="BodyText"/>
              <w:spacing w:before="40" w:after="60" w:line="240" w:lineRule="auto"/>
              <w:ind w:left="57"/>
              <w:rPr>
                <w:rFonts w:asciiTheme="majorHAnsi" w:hAnsiTheme="majorHAnsi"/>
                <w:sz w:val="16"/>
                <w:szCs w:val="16"/>
              </w:rPr>
            </w:pPr>
            <w:r w:rsidRPr="000E2559">
              <w:rPr>
                <w:rFonts w:asciiTheme="majorHAnsi" w:hAnsiTheme="majorHAnsi" w:cs="Tahoma"/>
                <w:color w:val="231F20"/>
                <w:sz w:val="16"/>
                <w:szCs w:val="16"/>
              </w:rPr>
              <w:t>Regulatory Depreciation</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4415D" w14:textId="4C7D2970"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189.4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C4C79" w14:textId="6E64E74D"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203.6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A6EE" w14:textId="599B8453"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222.6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E4A9" w14:textId="6A17D833"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243.3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EE5F5" w14:textId="1858AD72"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265.6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DB8C" w14:textId="22CDA4A7"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287.0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40C8" w14:textId="03C78C9E"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300.8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117F7" w14:textId="1D9F91AC"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316.0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3A5E" w14:textId="51404138"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329.3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9079B" w14:textId="74F7D265"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340.5 </w:t>
            </w:r>
          </w:p>
        </w:tc>
      </w:tr>
      <w:tr w:rsidR="00F67374" w14:paraId="4420723E" w14:textId="77777777" w:rsidTr="00DA7D6A">
        <w:trPr>
          <w:cnfStyle w:val="000000010000" w:firstRow="0" w:lastRow="0" w:firstColumn="0" w:lastColumn="0" w:oddVBand="0" w:evenVBand="0" w:oddHBand="0" w:evenHBand="1" w:firstRowFirstColumn="0" w:firstRowLastColumn="0" w:lastRowFirstColumn="0" w:lastRowLastColumn="0"/>
          <w:trHeight w:val="73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8AB23" w14:textId="77777777" w:rsidR="00F67374" w:rsidRPr="000E2559" w:rsidRDefault="00F67374" w:rsidP="00DA7D6A">
            <w:pPr>
              <w:pStyle w:val="BodyText"/>
              <w:spacing w:before="40" w:after="60" w:line="240" w:lineRule="auto"/>
              <w:ind w:left="57"/>
              <w:rPr>
                <w:rFonts w:asciiTheme="majorHAnsi" w:hAnsiTheme="majorHAnsi"/>
                <w:sz w:val="16"/>
                <w:szCs w:val="16"/>
              </w:rPr>
            </w:pPr>
            <w:r w:rsidRPr="000E2559">
              <w:rPr>
                <w:rFonts w:asciiTheme="majorHAnsi" w:hAnsiTheme="majorHAnsi" w:cs="Tahoma"/>
                <w:color w:val="231F20"/>
                <w:sz w:val="16"/>
                <w:szCs w:val="16"/>
              </w:rPr>
              <w:t>Tax Liability</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A2068" w14:textId="0D892345"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28.4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9DC39" w14:textId="177C14B9"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28.6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23126" w14:textId="3879EA79"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28.8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72B7" w14:textId="727A6213"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27.6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D6B0" w14:textId="15213530"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30.7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5C952" w14:textId="1AC5FF1E"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28.0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92F25" w14:textId="694BB698"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31.3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8EE8" w14:textId="55772FFA"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35.0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14CC5" w14:textId="225A83CB"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38.2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B1063" w14:textId="7C2A5F0F" w:rsidR="00F67374" w:rsidRPr="00D23384" w:rsidRDefault="00F67374" w:rsidP="00F67374">
            <w:pPr>
              <w:pStyle w:val="BodyText"/>
              <w:spacing w:before="40" w:after="60" w:line="240" w:lineRule="auto"/>
              <w:jc w:val="center"/>
              <w:rPr>
                <w:rFonts w:asciiTheme="majorHAnsi" w:hAnsiTheme="majorHAnsi"/>
                <w:sz w:val="16"/>
                <w:szCs w:val="16"/>
              </w:rPr>
            </w:pPr>
            <w:r w:rsidRPr="00D23384">
              <w:rPr>
                <w:rFonts w:asciiTheme="majorHAnsi" w:hAnsiTheme="majorHAnsi" w:cs="Calibri"/>
                <w:color w:val="231F20"/>
                <w:sz w:val="16"/>
                <w:szCs w:val="16"/>
              </w:rPr>
              <w:t xml:space="preserve"> 41.1 </w:t>
            </w:r>
          </w:p>
        </w:tc>
      </w:tr>
      <w:tr w:rsidR="00F67374" w14:paraId="116B6133" w14:textId="77777777" w:rsidTr="00DA7D6A">
        <w:trPr>
          <w:trHeight w:val="73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B8AEB" w14:textId="77777777" w:rsidR="00F67374" w:rsidRPr="000E2559" w:rsidRDefault="00F67374" w:rsidP="00DA7D6A">
            <w:pPr>
              <w:pStyle w:val="BodyText"/>
              <w:spacing w:before="40" w:after="60" w:line="240" w:lineRule="auto"/>
              <w:rPr>
                <w:rFonts w:asciiTheme="majorHAnsi" w:hAnsiTheme="majorHAnsi"/>
                <w:b/>
                <w:sz w:val="16"/>
                <w:szCs w:val="16"/>
              </w:rPr>
            </w:pPr>
            <w:r w:rsidRPr="000E2559">
              <w:rPr>
                <w:rFonts w:asciiTheme="majorHAnsi" w:hAnsiTheme="majorHAnsi"/>
                <w:b/>
                <w:sz w:val="16"/>
                <w:szCs w:val="16"/>
              </w:rPr>
              <w:t>Total revenue requirement</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1D68" w14:textId="5694F76B"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1,579.5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DF5EC" w14:textId="76570E48"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1,608.2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04217" w14:textId="3417DB14"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1,638.7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440A6" w14:textId="0D38B9FC"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1,664.3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10768" w14:textId="2889B496"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1,692.6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5F839" w14:textId="025163E5"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1,744.9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07B92" w14:textId="74349978"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1,759.0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17A37" w14:textId="6E88DC12"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1,788.3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A5238" w14:textId="13206554"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1,794.9 </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0F7B4" w14:textId="35869884" w:rsidR="00F67374" w:rsidRPr="00D23384" w:rsidRDefault="00F67374" w:rsidP="00DA7D6A">
            <w:pPr>
              <w:pStyle w:val="BodyText"/>
              <w:spacing w:before="40" w:after="60" w:line="240" w:lineRule="auto"/>
              <w:rPr>
                <w:rFonts w:asciiTheme="majorHAnsi" w:hAnsiTheme="majorHAnsi"/>
                <w:b/>
                <w:sz w:val="16"/>
                <w:szCs w:val="16"/>
              </w:rPr>
            </w:pPr>
            <w:r w:rsidRPr="00D23384">
              <w:rPr>
                <w:rFonts w:asciiTheme="majorHAnsi" w:hAnsiTheme="majorHAnsi" w:cs="Calibri"/>
                <w:b/>
                <w:bCs/>
                <w:color w:val="231F20"/>
                <w:sz w:val="16"/>
                <w:szCs w:val="16"/>
              </w:rPr>
              <w:t xml:space="preserve"> 1,798.0 </w:t>
            </w:r>
          </w:p>
        </w:tc>
      </w:tr>
      <w:tr w:rsidR="00D23384" w14:paraId="146C130B" w14:textId="77777777" w:rsidTr="00DA7D6A">
        <w:trPr>
          <w:cnfStyle w:val="000000010000" w:firstRow="0" w:lastRow="0" w:firstColumn="0" w:lastColumn="0" w:oddVBand="0" w:evenVBand="0" w:oddHBand="0" w:evenHBand="1" w:firstRowFirstColumn="0" w:firstRowLastColumn="0" w:lastRowFirstColumn="0" w:lastRowLastColumn="0"/>
          <w:trHeight w:val="227"/>
        </w:trPr>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9077FC" w14:textId="652A2B40" w:rsidR="00D23384" w:rsidRPr="000E2559" w:rsidRDefault="00D23384" w:rsidP="00D23384">
            <w:pPr>
              <w:pStyle w:val="BodyText"/>
              <w:spacing w:before="40" w:after="60" w:line="240" w:lineRule="auto"/>
              <w:jc w:val="right"/>
              <w:rPr>
                <w:rFonts w:asciiTheme="majorHAnsi" w:hAnsiTheme="majorHAnsi"/>
                <w:b/>
                <w:sz w:val="16"/>
                <w:szCs w:val="16"/>
              </w:rPr>
            </w:pPr>
            <w:r>
              <w:rPr>
                <w:rFonts w:asciiTheme="majorHAnsi" w:hAnsiTheme="majorHAnsi"/>
                <w:b/>
                <w:sz w:val="16"/>
                <w:szCs w:val="16"/>
              </w:rPr>
              <w:t>PS21 Aggregate</w:t>
            </w:r>
          </w:p>
        </w:tc>
        <w:tc>
          <w:tcPr>
            <w:tcW w:w="41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F52DB3F" w14:textId="0F761111" w:rsidR="00D23384" w:rsidRPr="00D23384" w:rsidRDefault="00D23384" w:rsidP="00F67374">
            <w:pPr>
              <w:pStyle w:val="BodyText"/>
              <w:spacing w:before="40" w:after="60" w:line="240" w:lineRule="auto"/>
              <w:jc w:val="center"/>
              <w:rPr>
                <w:rFonts w:asciiTheme="majorHAnsi" w:hAnsiTheme="majorHAnsi" w:cs="Calibri"/>
                <w:b/>
                <w:bCs/>
                <w:color w:val="231F20"/>
                <w:sz w:val="16"/>
                <w:szCs w:val="16"/>
              </w:rPr>
            </w:pPr>
            <w:r w:rsidRPr="00D23384">
              <w:rPr>
                <w:rFonts w:asciiTheme="majorHAnsi" w:hAnsiTheme="majorHAnsi" w:cs="Calibri"/>
                <w:b/>
                <w:bCs/>
                <w:color w:val="231F20"/>
                <w:sz w:val="16"/>
                <w:szCs w:val="16"/>
              </w:rPr>
              <w:t>8,183.2</w:t>
            </w:r>
          </w:p>
        </w:tc>
        <w:tc>
          <w:tcPr>
            <w:tcW w:w="413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497721" w14:textId="77777777" w:rsidR="00D23384" w:rsidRPr="00D23384" w:rsidRDefault="00D23384" w:rsidP="00F67374">
            <w:pPr>
              <w:pStyle w:val="BodyText"/>
              <w:spacing w:before="40" w:after="60" w:line="240" w:lineRule="auto"/>
              <w:jc w:val="center"/>
              <w:rPr>
                <w:rFonts w:asciiTheme="majorHAnsi" w:hAnsiTheme="majorHAnsi" w:cs="Calibri"/>
                <w:b/>
                <w:bCs/>
                <w:color w:val="231F20"/>
                <w:sz w:val="16"/>
                <w:szCs w:val="16"/>
              </w:rPr>
            </w:pPr>
          </w:p>
        </w:tc>
      </w:tr>
    </w:tbl>
    <w:p w14:paraId="2C4EAE20" w14:textId="317CA81F" w:rsidR="00EC2C80" w:rsidRDefault="00EC2C80" w:rsidP="00957FF6">
      <w:pPr>
        <w:pStyle w:val="BodyText"/>
      </w:pPr>
    </w:p>
    <w:p w14:paraId="543B6BC0" w14:textId="03AE862B" w:rsidR="00EC2C80" w:rsidRDefault="00EC2C80" w:rsidP="00EC2C80">
      <w:pPr>
        <w:pStyle w:val="Caption"/>
        <w:keepNext w:val="0"/>
        <w:keepLines w:val="0"/>
      </w:pPr>
      <w:bookmarkStart w:id="624" w:name="_Ref47366086"/>
      <w:bookmarkStart w:id="625" w:name="_Toc54705893"/>
      <w:r>
        <w:t xml:space="preserve">Table </w:t>
      </w:r>
      <w:fldSimple w:instr=" SEQ Table \* ARABIC ">
        <w:r w:rsidR="00AB54E8">
          <w:rPr>
            <w:noProof/>
          </w:rPr>
          <w:t>80</w:t>
        </w:r>
      </w:fldSimple>
      <w:bookmarkEnd w:id="624"/>
      <w:r>
        <w:tab/>
        <w:t>R</w:t>
      </w:r>
      <w:r w:rsidRPr="006E43D7">
        <w:t>egulatory</w:t>
      </w:r>
      <w:r w:rsidRPr="001B0627">
        <w:t xml:space="preserve"> asset base</w:t>
      </w:r>
      <w:bookmarkEnd w:id="625"/>
      <w:r>
        <w:t xml:space="preserve"> </w:t>
      </w:r>
    </w:p>
    <w:tbl>
      <w:tblPr>
        <w:tblStyle w:val="MWTableGrid"/>
        <w:tblW w:w="9639" w:type="dxa"/>
        <w:tblInd w:w="-5" w:type="dxa"/>
        <w:tblLayout w:type="fixed"/>
        <w:tblCellMar>
          <w:left w:w="28" w:type="dxa"/>
          <w:right w:w="28" w:type="dxa"/>
        </w:tblCellMar>
        <w:tblLook w:val="04A0" w:firstRow="1" w:lastRow="0" w:firstColumn="1" w:lastColumn="0" w:noHBand="0" w:noVBand="1"/>
      </w:tblPr>
      <w:tblGrid>
        <w:gridCol w:w="1417"/>
        <w:gridCol w:w="822"/>
        <w:gridCol w:w="822"/>
        <w:gridCol w:w="823"/>
        <w:gridCol w:w="822"/>
        <w:gridCol w:w="823"/>
        <w:gridCol w:w="822"/>
        <w:gridCol w:w="822"/>
        <w:gridCol w:w="822"/>
        <w:gridCol w:w="822"/>
        <w:gridCol w:w="822"/>
      </w:tblGrid>
      <w:tr w:rsidR="00EC2C80" w14:paraId="612F6214" w14:textId="77777777" w:rsidTr="00DA7D6A">
        <w:trPr>
          <w:cnfStyle w:val="100000000000" w:firstRow="1" w:lastRow="0" w:firstColumn="0" w:lastColumn="0" w:oddVBand="0" w:evenVBand="0" w:oddHBand="0" w:evenHBand="0" w:firstRowFirstColumn="0" w:firstRowLastColumn="0" w:lastRowFirstColumn="0" w:lastRowLastColumn="0"/>
          <w:cantSplit/>
          <w:trHeight w:val="283"/>
        </w:trPr>
        <w:tc>
          <w:tcPr>
            <w:tcW w:w="1417" w:type="dxa"/>
            <w:vMerge w:val="restart"/>
            <w:shd w:val="clear" w:color="auto" w:fill="FFFFFF" w:themeFill="background1"/>
            <w:vAlign w:val="bottom"/>
          </w:tcPr>
          <w:p w14:paraId="06A17AB2" w14:textId="77777777" w:rsidR="00EC2C80" w:rsidRPr="00EC2C80" w:rsidRDefault="00EC2C80" w:rsidP="005717F9">
            <w:pPr>
              <w:pStyle w:val="BodyText"/>
              <w:spacing w:before="40" w:after="60" w:line="240" w:lineRule="auto"/>
              <w:jc w:val="center"/>
              <w:rPr>
                <w:rFonts w:asciiTheme="majorHAnsi" w:hAnsiTheme="majorHAnsi"/>
                <w:i/>
                <w:color w:val="auto"/>
                <w:spacing w:val="-5"/>
                <w:sz w:val="16"/>
                <w:szCs w:val="16"/>
              </w:rPr>
            </w:pPr>
            <w:r w:rsidRPr="00EC2C80">
              <w:rPr>
                <w:rFonts w:asciiTheme="majorHAnsi" w:hAnsiTheme="majorHAnsi"/>
                <w:i/>
                <w:color w:val="auto"/>
                <w:spacing w:val="-5"/>
                <w:sz w:val="16"/>
                <w:szCs w:val="16"/>
              </w:rPr>
              <w:t>$million</w:t>
            </w:r>
          </w:p>
        </w:tc>
        <w:tc>
          <w:tcPr>
            <w:tcW w:w="4112" w:type="dxa"/>
            <w:gridSpan w:val="5"/>
            <w:tcBorders>
              <w:top w:val="single" w:sz="8" w:space="0" w:color="231F20"/>
              <w:left w:val="nil"/>
              <w:bottom w:val="single" w:sz="8" w:space="0" w:color="231F20"/>
              <w:right w:val="single" w:sz="8" w:space="0" w:color="231F20"/>
            </w:tcBorders>
            <w:shd w:val="clear" w:color="000000" w:fill="00428B"/>
            <w:vAlign w:val="center"/>
          </w:tcPr>
          <w:p w14:paraId="7BECBF40" w14:textId="77777777" w:rsidR="00EC2C80" w:rsidRPr="00EC2C80" w:rsidRDefault="00EC2C80" w:rsidP="005717F9">
            <w:pPr>
              <w:pStyle w:val="BodyText"/>
              <w:spacing w:before="40" w:after="60" w:line="240" w:lineRule="auto"/>
              <w:jc w:val="center"/>
              <w:rPr>
                <w:rFonts w:asciiTheme="majorHAnsi" w:hAnsiTheme="majorHAnsi" w:cs="Calibri"/>
                <w:b/>
                <w:bCs/>
                <w:spacing w:val="-5"/>
                <w:sz w:val="16"/>
                <w:szCs w:val="16"/>
              </w:rPr>
            </w:pPr>
            <w:r w:rsidRPr="00EC2C80">
              <w:rPr>
                <w:b/>
                <w:spacing w:val="-5"/>
                <w:sz w:val="16"/>
                <w:szCs w:val="16"/>
              </w:rPr>
              <w:t>Regulatory period 2021-26</w:t>
            </w:r>
          </w:p>
        </w:tc>
        <w:tc>
          <w:tcPr>
            <w:tcW w:w="4110" w:type="dxa"/>
            <w:gridSpan w:val="5"/>
            <w:tcBorders>
              <w:top w:val="single" w:sz="8" w:space="0" w:color="231F20"/>
              <w:left w:val="nil"/>
              <w:bottom w:val="single" w:sz="8" w:space="0" w:color="231F20"/>
              <w:right w:val="single" w:sz="8" w:space="0" w:color="231F20"/>
            </w:tcBorders>
            <w:shd w:val="clear" w:color="000000" w:fill="B4D7FF"/>
            <w:vAlign w:val="center"/>
          </w:tcPr>
          <w:p w14:paraId="4471EA1E" w14:textId="77777777" w:rsidR="00EC2C80" w:rsidRPr="00EC2C80" w:rsidRDefault="00EC2C80" w:rsidP="005717F9">
            <w:pPr>
              <w:pStyle w:val="BodyText"/>
              <w:spacing w:before="40" w:after="60" w:line="240" w:lineRule="auto"/>
              <w:jc w:val="center"/>
              <w:rPr>
                <w:rFonts w:asciiTheme="majorHAnsi" w:hAnsiTheme="majorHAnsi" w:cs="Calibri"/>
                <w:b/>
                <w:bCs/>
                <w:color w:val="auto"/>
                <w:spacing w:val="-5"/>
                <w:sz w:val="16"/>
                <w:szCs w:val="16"/>
              </w:rPr>
            </w:pPr>
            <w:r w:rsidRPr="00EC2C80">
              <w:rPr>
                <w:b/>
                <w:color w:val="auto"/>
                <w:spacing w:val="-5"/>
                <w:sz w:val="16"/>
                <w:szCs w:val="16"/>
              </w:rPr>
              <w:t>Regulatory period 2027-31</w:t>
            </w:r>
          </w:p>
        </w:tc>
      </w:tr>
      <w:tr w:rsidR="00DA7D6A" w:rsidRPr="00D23384" w14:paraId="3B28BD20" w14:textId="77777777" w:rsidTr="00DA7D6A">
        <w:trPr>
          <w:cantSplit/>
          <w:trHeight w:val="1134"/>
        </w:trPr>
        <w:tc>
          <w:tcPr>
            <w:tcW w:w="1417" w:type="dxa"/>
            <w:vMerge/>
            <w:tcBorders>
              <w:bottom w:val="single" w:sz="4" w:space="0" w:color="auto"/>
            </w:tcBorders>
            <w:shd w:val="clear" w:color="auto" w:fill="FFFFFF" w:themeFill="background1"/>
            <w:vAlign w:val="bottom"/>
          </w:tcPr>
          <w:p w14:paraId="71D289A8" w14:textId="77777777" w:rsidR="00EC2C80" w:rsidRPr="00EC2C80" w:rsidRDefault="00EC2C80" w:rsidP="005717F9">
            <w:pPr>
              <w:pStyle w:val="BodyText"/>
              <w:spacing w:before="40" w:after="60" w:line="240" w:lineRule="auto"/>
              <w:jc w:val="center"/>
              <w:rPr>
                <w:rFonts w:asciiTheme="majorHAnsi" w:hAnsiTheme="majorHAnsi"/>
                <w:i/>
                <w:color w:val="auto"/>
                <w:spacing w:val="-5"/>
                <w:sz w:val="16"/>
                <w:szCs w:val="16"/>
              </w:rPr>
            </w:pPr>
          </w:p>
        </w:tc>
        <w:tc>
          <w:tcPr>
            <w:tcW w:w="822" w:type="dxa"/>
            <w:tcBorders>
              <w:top w:val="single" w:sz="8" w:space="0" w:color="231F20"/>
              <w:left w:val="nil"/>
              <w:bottom w:val="single" w:sz="8" w:space="0" w:color="231F20"/>
              <w:right w:val="single" w:sz="8" w:space="0" w:color="231F20"/>
            </w:tcBorders>
            <w:shd w:val="clear" w:color="000000" w:fill="00428B"/>
            <w:textDirection w:val="btLr"/>
            <w:vAlign w:val="center"/>
          </w:tcPr>
          <w:p w14:paraId="34F7DD8E" w14:textId="77777777" w:rsidR="00EC2C80" w:rsidRPr="00EC2C80" w:rsidRDefault="00EC2C80" w:rsidP="005717F9">
            <w:pPr>
              <w:pStyle w:val="BodyText"/>
              <w:spacing w:before="40" w:after="60" w:line="240" w:lineRule="auto"/>
              <w:ind w:left="113" w:right="113"/>
              <w:rPr>
                <w:rFonts w:asciiTheme="majorHAnsi" w:hAnsiTheme="majorHAnsi"/>
                <w:b/>
                <w:color w:val="FFFFFF" w:themeColor="background1"/>
                <w:spacing w:val="-5"/>
                <w:sz w:val="16"/>
                <w:szCs w:val="16"/>
              </w:rPr>
            </w:pPr>
            <w:r w:rsidRPr="00EC2C80">
              <w:rPr>
                <w:rFonts w:asciiTheme="majorHAnsi" w:hAnsiTheme="majorHAnsi" w:cs="Calibri"/>
                <w:b/>
                <w:bCs/>
                <w:color w:val="FFFFFF" w:themeColor="background1"/>
                <w:spacing w:val="-5"/>
                <w:sz w:val="16"/>
                <w:szCs w:val="16"/>
              </w:rPr>
              <w:t>2021-22</w:t>
            </w:r>
          </w:p>
        </w:tc>
        <w:tc>
          <w:tcPr>
            <w:tcW w:w="822" w:type="dxa"/>
            <w:tcBorders>
              <w:top w:val="single" w:sz="8" w:space="0" w:color="231F20"/>
              <w:left w:val="nil"/>
              <w:bottom w:val="single" w:sz="8" w:space="0" w:color="231F20"/>
              <w:right w:val="single" w:sz="8" w:space="0" w:color="231F20"/>
            </w:tcBorders>
            <w:shd w:val="clear" w:color="000000" w:fill="00428B"/>
            <w:textDirection w:val="btLr"/>
            <w:vAlign w:val="center"/>
          </w:tcPr>
          <w:p w14:paraId="23FB5D3D" w14:textId="77777777" w:rsidR="00EC2C80" w:rsidRPr="00EC2C80" w:rsidRDefault="00EC2C80" w:rsidP="005717F9">
            <w:pPr>
              <w:pStyle w:val="BodyText"/>
              <w:spacing w:before="40" w:after="60" w:line="240" w:lineRule="auto"/>
              <w:ind w:left="113" w:right="113"/>
              <w:rPr>
                <w:rFonts w:asciiTheme="majorHAnsi" w:hAnsiTheme="majorHAnsi"/>
                <w:b/>
                <w:color w:val="FFFFFF" w:themeColor="background1"/>
                <w:spacing w:val="-5"/>
                <w:sz w:val="16"/>
                <w:szCs w:val="16"/>
              </w:rPr>
            </w:pPr>
            <w:r w:rsidRPr="00EC2C80">
              <w:rPr>
                <w:rFonts w:asciiTheme="majorHAnsi" w:hAnsiTheme="majorHAnsi" w:cs="Calibri"/>
                <w:b/>
                <w:bCs/>
                <w:color w:val="FFFFFF" w:themeColor="background1"/>
                <w:spacing w:val="-5"/>
                <w:sz w:val="16"/>
                <w:szCs w:val="16"/>
              </w:rPr>
              <w:t>2022-23</w:t>
            </w:r>
          </w:p>
        </w:tc>
        <w:tc>
          <w:tcPr>
            <w:tcW w:w="823" w:type="dxa"/>
            <w:tcBorders>
              <w:top w:val="single" w:sz="8" w:space="0" w:color="231F20"/>
              <w:left w:val="nil"/>
              <w:bottom w:val="single" w:sz="8" w:space="0" w:color="231F20"/>
              <w:right w:val="single" w:sz="8" w:space="0" w:color="231F20"/>
            </w:tcBorders>
            <w:shd w:val="clear" w:color="000000" w:fill="00428B"/>
            <w:textDirection w:val="btLr"/>
            <w:vAlign w:val="center"/>
          </w:tcPr>
          <w:p w14:paraId="7D34C007" w14:textId="77777777" w:rsidR="00EC2C80" w:rsidRPr="00EC2C80" w:rsidRDefault="00EC2C80" w:rsidP="005717F9">
            <w:pPr>
              <w:pStyle w:val="BodyText"/>
              <w:spacing w:before="40" w:after="60" w:line="240" w:lineRule="auto"/>
              <w:ind w:left="113" w:right="113"/>
              <w:rPr>
                <w:rFonts w:asciiTheme="majorHAnsi" w:hAnsiTheme="majorHAnsi"/>
                <w:b/>
                <w:color w:val="FFFFFF" w:themeColor="background1"/>
                <w:spacing w:val="-5"/>
                <w:sz w:val="16"/>
                <w:szCs w:val="16"/>
              </w:rPr>
            </w:pPr>
            <w:r w:rsidRPr="00EC2C80">
              <w:rPr>
                <w:rFonts w:asciiTheme="majorHAnsi" w:hAnsiTheme="majorHAnsi" w:cs="Calibri"/>
                <w:b/>
                <w:bCs/>
                <w:color w:val="FFFFFF" w:themeColor="background1"/>
                <w:spacing w:val="-5"/>
                <w:sz w:val="16"/>
                <w:szCs w:val="16"/>
              </w:rPr>
              <w:t>2023-24</w:t>
            </w:r>
          </w:p>
        </w:tc>
        <w:tc>
          <w:tcPr>
            <w:tcW w:w="822" w:type="dxa"/>
            <w:tcBorders>
              <w:top w:val="single" w:sz="8" w:space="0" w:color="231F20"/>
              <w:left w:val="nil"/>
              <w:bottom w:val="single" w:sz="8" w:space="0" w:color="231F20"/>
              <w:right w:val="single" w:sz="8" w:space="0" w:color="231F20"/>
            </w:tcBorders>
            <w:shd w:val="clear" w:color="000000" w:fill="00428B"/>
            <w:textDirection w:val="btLr"/>
            <w:vAlign w:val="center"/>
          </w:tcPr>
          <w:p w14:paraId="6BB7C8B2" w14:textId="77777777" w:rsidR="00EC2C80" w:rsidRPr="00EC2C80" w:rsidRDefault="00EC2C80" w:rsidP="005717F9">
            <w:pPr>
              <w:pStyle w:val="BodyText"/>
              <w:spacing w:before="40" w:after="60" w:line="240" w:lineRule="auto"/>
              <w:ind w:left="113" w:right="113"/>
              <w:rPr>
                <w:rFonts w:asciiTheme="majorHAnsi" w:hAnsiTheme="majorHAnsi"/>
                <w:b/>
                <w:color w:val="FFFFFF" w:themeColor="background1"/>
                <w:spacing w:val="-5"/>
                <w:sz w:val="16"/>
                <w:szCs w:val="16"/>
              </w:rPr>
            </w:pPr>
            <w:r w:rsidRPr="00EC2C80">
              <w:rPr>
                <w:rFonts w:asciiTheme="majorHAnsi" w:hAnsiTheme="majorHAnsi" w:cs="Calibri"/>
                <w:b/>
                <w:bCs/>
                <w:color w:val="FFFFFF" w:themeColor="background1"/>
                <w:spacing w:val="-5"/>
                <w:sz w:val="16"/>
                <w:szCs w:val="16"/>
              </w:rPr>
              <w:t>2024-25</w:t>
            </w:r>
          </w:p>
        </w:tc>
        <w:tc>
          <w:tcPr>
            <w:tcW w:w="823" w:type="dxa"/>
            <w:tcBorders>
              <w:top w:val="single" w:sz="8" w:space="0" w:color="231F20"/>
              <w:left w:val="nil"/>
              <w:bottom w:val="single" w:sz="8" w:space="0" w:color="231F20"/>
              <w:right w:val="single" w:sz="8" w:space="0" w:color="231F20"/>
            </w:tcBorders>
            <w:shd w:val="clear" w:color="000000" w:fill="00428B"/>
            <w:textDirection w:val="btLr"/>
            <w:vAlign w:val="center"/>
          </w:tcPr>
          <w:p w14:paraId="049B541F" w14:textId="77777777" w:rsidR="00EC2C80" w:rsidRPr="00EC2C80" w:rsidRDefault="00EC2C80" w:rsidP="005717F9">
            <w:pPr>
              <w:pStyle w:val="BodyText"/>
              <w:spacing w:before="40" w:after="60" w:line="240" w:lineRule="auto"/>
              <w:ind w:left="113" w:right="113"/>
              <w:rPr>
                <w:rFonts w:asciiTheme="majorHAnsi" w:hAnsiTheme="majorHAnsi"/>
                <w:b/>
                <w:color w:val="FFFFFF" w:themeColor="background1"/>
                <w:spacing w:val="-5"/>
                <w:sz w:val="16"/>
                <w:szCs w:val="16"/>
              </w:rPr>
            </w:pPr>
            <w:r w:rsidRPr="00EC2C80">
              <w:rPr>
                <w:rFonts w:asciiTheme="majorHAnsi" w:hAnsiTheme="majorHAnsi" w:cs="Calibri"/>
                <w:b/>
                <w:bCs/>
                <w:color w:val="FFFFFF" w:themeColor="background1"/>
                <w:spacing w:val="-5"/>
                <w:sz w:val="16"/>
                <w:szCs w:val="16"/>
              </w:rPr>
              <w:t>2025-26</w:t>
            </w:r>
          </w:p>
        </w:tc>
        <w:tc>
          <w:tcPr>
            <w:tcW w:w="822" w:type="dxa"/>
            <w:tcBorders>
              <w:top w:val="single" w:sz="8" w:space="0" w:color="231F20"/>
              <w:left w:val="nil"/>
              <w:bottom w:val="single" w:sz="8" w:space="0" w:color="231F20"/>
              <w:right w:val="single" w:sz="8" w:space="0" w:color="231F20"/>
            </w:tcBorders>
            <w:shd w:val="clear" w:color="000000" w:fill="B4D7FF"/>
            <w:textDirection w:val="btLr"/>
            <w:vAlign w:val="center"/>
          </w:tcPr>
          <w:p w14:paraId="55F6DBB0" w14:textId="77777777" w:rsidR="00EC2C80" w:rsidRPr="00EC2C80" w:rsidRDefault="00EC2C80" w:rsidP="005717F9">
            <w:pPr>
              <w:pStyle w:val="BodyText"/>
              <w:spacing w:before="40" w:after="60" w:line="240" w:lineRule="auto"/>
              <w:ind w:left="113" w:right="113"/>
              <w:rPr>
                <w:rFonts w:asciiTheme="majorHAnsi" w:hAnsiTheme="majorHAnsi"/>
                <w:b/>
                <w:color w:val="auto"/>
                <w:spacing w:val="-5"/>
                <w:sz w:val="16"/>
                <w:szCs w:val="16"/>
              </w:rPr>
            </w:pPr>
            <w:r w:rsidRPr="00EC2C80">
              <w:rPr>
                <w:rFonts w:asciiTheme="majorHAnsi" w:hAnsiTheme="majorHAnsi" w:cs="Calibri"/>
                <w:b/>
                <w:bCs/>
                <w:color w:val="auto"/>
                <w:spacing w:val="-5"/>
                <w:sz w:val="16"/>
                <w:szCs w:val="16"/>
              </w:rPr>
              <w:t>2026-27</w:t>
            </w:r>
          </w:p>
        </w:tc>
        <w:tc>
          <w:tcPr>
            <w:tcW w:w="822" w:type="dxa"/>
            <w:tcBorders>
              <w:top w:val="single" w:sz="8" w:space="0" w:color="231F20"/>
              <w:left w:val="nil"/>
              <w:bottom w:val="single" w:sz="8" w:space="0" w:color="231F20"/>
              <w:right w:val="single" w:sz="8" w:space="0" w:color="231F20"/>
            </w:tcBorders>
            <w:shd w:val="clear" w:color="000000" w:fill="B4D7FF"/>
            <w:textDirection w:val="btLr"/>
            <w:vAlign w:val="center"/>
          </w:tcPr>
          <w:p w14:paraId="7A56D224" w14:textId="77777777" w:rsidR="00EC2C80" w:rsidRPr="00EC2C80" w:rsidRDefault="00EC2C80" w:rsidP="005717F9">
            <w:pPr>
              <w:pStyle w:val="BodyText"/>
              <w:spacing w:before="40" w:after="60" w:line="240" w:lineRule="auto"/>
              <w:ind w:left="113" w:right="113"/>
              <w:rPr>
                <w:rFonts w:asciiTheme="majorHAnsi" w:hAnsiTheme="majorHAnsi"/>
                <w:b/>
                <w:color w:val="auto"/>
                <w:spacing w:val="-5"/>
                <w:sz w:val="16"/>
                <w:szCs w:val="16"/>
              </w:rPr>
            </w:pPr>
            <w:r w:rsidRPr="00EC2C80">
              <w:rPr>
                <w:rFonts w:asciiTheme="majorHAnsi" w:hAnsiTheme="majorHAnsi" w:cs="Calibri"/>
                <w:b/>
                <w:bCs/>
                <w:color w:val="auto"/>
                <w:spacing w:val="-5"/>
                <w:sz w:val="16"/>
                <w:szCs w:val="16"/>
              </w:rPr>
              <w:t>2027-28</w:t>
            </w:r>
          </w:p>
        </w:tc>
        <w:tc>
          <w:tcPr>
            <w:tcW w:w="822" w:type="dxa"/>
            <w:tcBorders>
              <w:top w:val="single" w:sz="8" w:space="0" w:color="231F20"/>
              <w:left w:val="nil"/>
              <w:bottom w:val="single" w:sz="8" w:space="0" w:color="231F20"/>
              <w:right w:val="single" w:sz="8" w:space="0" w:color="231F20"/>
            </w:tcBorders>
            <w:shd w:val="clear" w:color="000000" w:fill="B4D7FF"/>
            <w:textDirection w:val="btLr"/>
            <w:vAlign w:val="center"/>
          </w:tcPr>
          <w:p w14:paraId="6FC89BCC" w14:textId="77777777" w:rsidR="00EC2C80" w:rsidRPr="00EC2C80" w:rsidRDefault="00EC2C80" w:rsidP="005717F9">
            <w:pPr>
              <w:pStyle w:val="BodyText"/>
              <w:spacing w:before="40" w:after="60" w:line="240" w:lineRule="auto"/>
              <w:ind w:left="113" w:right="113"/>
              <w:rPr>
                <w:rFonts w:asciiTheme="majorHAnsi" w:hAnsiTheme="majorHAnsi"/>
                <w:b/>
                <w:color w:val="auto"/>
                <w:spacing w:val="-5"/>
                <w:sz w:val="16"/>
                <w:szCs w:val="16"/>
              </w:rPr>
            </w:pPr>
            <w:r w:rsidRPr="00EC2C80">
              <w:rPr>
                <w:rFonts w:asciiTheme="majorHAnsi" w:hAnsiTheme="majorHAnsi" w:cs="Calibri"/>
                <w:b/>
                <w:bCs/>
                <w:color w:val="auto"/>
                <w:spacing w:val="-5"/>
                <w:sz w:val="16"/>
                <w:szCs w:val="16"/>
              </w:rPr>
              <w:t>2028-29</w:t>
            </w:r>
          </w:p>
        </w:tc>
        <w:tc>
          <w:tcPr>
            <w:tcW w:w="822" w:type="dxa"/>
            <w:tcBorders>
              <w:top w:val="single" w:sz="8" w:space="0" w:color="231F20"/>
              <w:left w:val="nil"/>
              <w:bottom w:val="single" w:sz="8" w:space="0" w:color="231F20"/>
              <w:right w:val="single" w:sz="8" w:space="0" w:color="231F20"/>
            </w:tcBorders>
            <w:shd w:val="clear" w:color="000000" w:fill="B4D7FF"/>
            <w:textDirection w:val="btLr"/>
            <w:vAlign w:val="center"/>
          </w:tcPr>
          <w:p w14:paraId="7E0DD086" w14:textId="77777777" w:rsidR="00EC2C80" w:rsidRPr="00EC2C80" w:rsidRDefault="00EC2C80" w:rsidP="005717F9">
            <w:pPr>
              <w:pStyle w:val="BodyText"/>
              <w:spacing w:before="40" w:after="60" w:line="240" w:lineRule="auto"/>
              <w:ind w:left="113" w:right="113"/>
              <w:rPr>
                <w:rFonts w:asciiTheme="majorHAnsi" w:hAnsiTheme="majorHAnsi"/>
                <w:b/>
                <w:color w:val="auto"/>
                <w:spacing w:val="-5"/>
                <w:sz w:val="16"/>
                <w:szCs w:val="16"/>
              </w:rPr>
            </w:pPr>
            <w:r w:rsidRPr="00EC2C80">
              <w:rPr>
                <w:rFonts w:asciiTheme="majorHAnsi" w:hAnsiTheme="majorHAnsi" w:cs="Calibri"/>
                <w:b/>
                <w:bCs/>
                <w:color w:val="auto"/>
                <w:spacing w:val="-5"/>
                <w:sz w:val="16"/>
                <w:szCs w:val="16"/>
              </w:rPr>
              <w:t>2029-30</w:t>
            </w:r>
          </w:p>
        </w:tc>
        <w:tc>
          <w:tcPr>
            <w:tcW w:w="822" w:type="dxa"/>
            <w:tcBorders>
              <w:top w:val="single" w:sz="8" w:space="0" w:color="231F20"/>
              <w:left w:val="nil"/>
              <w:bottom w:val="single" w:sz="8" w:space="0" w:color="231F20"/>
              <w:right w:val="single" w:sz="8" w:space="0" w:color="231F20"/>
            </w:tcBorders>
            <w:shd w:val="clear" w:color="000000" w:fill="B4D7FF"/>
            <w:textDirection w:val="btLr"/>
            <w:vAlign w:val="center"/>
          </w:tcPr>
          <w:p w14:paraId="7305A8C7" w14:textId="77777777" w:rsidR="00EC2C80" w:rsidRPr="00EC2C80" w:rsidRDefault="00EC2C80" w:rsidP="005717F9">
            <w:pPr>
              <w:pStyle w:val="BodyText"/>
              <w:spacing w:before="40" w:after="60" w:line="240" w:lineRule="auto"/>
              <w:ind w:left="113" w:right="113"/>
              <w:rPr>
                <w:rFonts w:asciiTheme="majorHAnsi" w:hAnsiTheme="majorHAnsi"/>
                <w:b/>
                <w:color w:val="auto"/>
                <w:spacing w:val="-5"/>
                <w:sz w:val="16"/>
                <w:szCs w:val="16"/>
              </w:rPr>
            </w:pPr>
            <w:r w:rsidRPr="00EC2C80">
              <w:rPr>
                <w:rFonts w:asciiTheme="majorHAnsi" w:hAnsiTheme="majorHAnsi" w:cs="Calibri"/>
                <w:b/>
                <w:bCs/>
                <w:color w:val="auto"/>
                <w:spacing w:val="-5"/>
                <w:sz w:val="16"/>
                <w:szCs w:val="16"/>
              </w:rPr>
              <w:t>2030-31</w:t>
            </w:r>
          </w:p>
        </w:tc>
      </w:tr>
      <w:tr w:rsidR="00DA7D6A" w14:paraId="1A15A22F" w14:textId="77777777" w:rsidTr="00DA7D6A">
        <w:trPr>
          <w:cnfStyle w:val="000000010000" w:firstRow="0" w:lastRow="0" w:firstColumn="0" w:lastColumn="0" w:oddVBand="0" w:evenVBand="0" w:oddHBand="0" w:evenHBand="1" w:firstRowFirstColumn="0" w:firstRowLastColumn="0" w:lastRowFirstColumn="0" w:lastRowLastColumn="0"/>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24EC3E95" w14:textId="77777777" w:rsidR="00EC2C80" w:rsidRPr="00EC2C80" w:rsidRDefault="00EC2C80" w:rsidP="005717F9">
            <w:pPr>
              <w:pStyle w:val="BodyText"/>
              <w:spacing w:before="40" w:after="60" w:line="240" w:lineRule="auto"/>
              <w:rPr>
                <w:rFonts w:asciiTheme="majorHAnsi" w:hAnsiTheme="majorHAnsi"/>
                <w:spacing w:val="-5"/>
                <w:sz w:val="16"/>
                <w:szCs w:val="16"/>
              </w:rPr>
            </w:pPr>
            <w:r w:rsidRPr="00EC2C80">
              <w:rPr>
                <w:rFonts w:asciiTheme="majorHAnsi" w:hAnsiTheme="majorHAnsi" w:cs="Calibri"/>
                <w:b/>
                <w:bCs/>
                <w:color w:val="231F20"/>
                <w:spacing w:val="-5"/>
                <w:sz w:val="16"/>
                <w:szCs w:val="16"/>
              </w:rPr>
              <w:t>Opening RAB</w:t>
            </w:r>
          </w:p>
        </w:tc>
        <w:tc>
          <w:tcPr>
            <w:tcW w:w="822" w:type="dxa"/>
            <w:tcBorders>
              <w:top w:val="nil"/>
              <w:left w:val="nil"/>
              <w:bottom w:val="single" w:sz="8" w:space="0" w:color="231F20"/>
              <w:right w:val="single" w:sz="8" w:space="0" w:color="231F20"/>
            </w:tcBorders>
            <w:shd w:val="clear" w:color="auto" w:fill="auto"/>
            <w:vAlign w:val="center"/>
          </w:tcPr>
          <w:p w14:paraId="16299853" w14:textId="44EFAA9E"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11,419.2</w:t>
            </w:r>
          </w:p>
        </w:tc>
        <w:tc>
          <w:tcPr>
            <w:tcW w:w="822" w:type="dxa"/>
            <w:tcBorders>
              <w:top w:val="nil"/>
              <w:left w:val="nil"/>
              <w:bottom w:val="single" w:sz="8" w:space="0" w:color="231F20"/>
              <w:right w:val="single" w:sz="8" w:space="0" w:color="231F20"/>
            </w:tcBorders>
            <w:shd w:val="clear" w:color="auto" w:fill="auto"/>
            <w:vAlign w:val="center"/>
          </w:tcPr>
          <w:p w14:paraId="54C5527C" w14:textId="55A7DC5D"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11,978.8</w:t>
            </w:r>
          </w:p>
        </w:tc>
        <w:tc>
          <w:tcPr>
            <w:tcW w:w="823" w:type="dxa"/>
            <w:tcBorders>
              <w:top w:val="nil"/>
              <w:left w:val="nil"/>
              <w:bottom w:val="single" w:sz="8" w:space="0" w:color="231F20"/>
              <w:right w:val="single" w:sz="8" w:space="0" w:color="231F20"/>
            </w:tcBorders>
            <w:shd w:val="clear" w:color="auto" w:fill="auto"/>
            <w:vAlign w:val="center"/>
          </w:tcPr>
          <w:p w14:paraId="30FA50F0" w14:textId="0E998B3F"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12,680.0</w:t>
            </w:r>
          </w:p>
        </w:tc>
        <w:tc>
          <w:tcPr>
            <w:tcW w:w="822" w:type="dxa"/>
            <w:tcBorders>
              <w:top w:val="nil"/>
              <w:left w:val="nil"/>
              <w:bottom w:val="single" w:sz="8" w:space="0" w:color="231F20"/>
              <w:right w:val="single" w:sz="8" w:space="0" w:color="231F20"/>
            </w:tcBorders>
            <w:shd w:val="clear" w:color="auto" w:fill="auto"/>
            <w:vAlign w:val="center"/>
          </w:tcPr>
          <w:p w14:paraId="0DFFE4A0" w14:textId="3677F541"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13,129.4</w:t>
            </w:r>
          </w:p>
        </w:tc>
        <w:tc>
          <w:tcPr>
            <w:tcW w:w="823" w:type="dxa"/>
            <w:tcBorders>
              <w:top w:val="nil"/>
              <w:left w:val="nil"/>
              <w:bottom w:val="single" w:sz="8" w:space="0" w:color="231F20"/>
              <w:right w:val="single" w:sz="8" w:space="0" w:color="231F20"/>
            </w:tcBorders>
            <w:shd w:val="clear" w:color="auto" w:fill="auto"/>
            <w:vAlign w:val="center"/>
          </w:tcPr>
          <w:p w14:paraId="2CF29502" w14:textId="433FD7F6"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13,533.4</w:t>
            </w:r>
          </w:p>
        </w:tc>
        <w:tc>
          <w:tcPr>
            <w:tcW w:w="822" w:type="dxa"/>
            <w:tcBorders>
              <w:top w:val="nil"/>
              <w:left w:val="nil"/>
              <w:bottom w:val="single" w:sz="8" w:space="0" w:color="231F20"/>
              <w:right w:val="single" w:sz="8" w:space="0" w:color="231F20"/>
            </w:tcBorders>
            <w:shd w:val="clear" w:color="auto" w:fill="auto"/>
            <w:vAlign w:val="center"/>
          </w:tcPr>
          <w:p w14:paraId="714B411E" w14:textId="5A74964B"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13,744.3</w:t>
            </w:r>
          </w:p>
        </w:tc>
        <w:tc>
          <w:tcPr>
            <w:tcW w:w="822" w:type="dxa"/>
            <w:tcBorders>
              <w:top w:val="nil"/>
              <w:left w:val="nil"/>
              <w:bottom w:val="single" w:sz="8" w:space="0" w:color="231F20"/>
              <w:right w:val="single" w:sz="8" w:space="0" w:color="231F20"/>
            </w:tcBorders>
            <w:shd w:val="clear" w:color="auto" w:fill="auto"/>
            <w:vAlign w:val="center"/>
          </w:tcPr>
          <w:p w14:paraId="6F0E2278" w14:textId="5343646C"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14,065.8</w:t>
            </w:r>
          </w:p>
        </w:tc>
        <w:tc>
          <w:tcPr>
            <w:tcW w:w="822" w:type="dxa"/>
            <w:tcBorders>
              <w:top w:val="nil"/>
              <w:left w:val="nil"/>
              <w:bottom w:val="single" w:sz="8" w:space="0" w:color="231F20"/>
              <w:right w:val="single" w:sz="8" w:space="0" w:color="231F20"/>
            </w:tcBorders>
            <w:shd w:val="clear" w:color="auto" w:fill="auto"/>
            <w:vAlign w:val="center"/>
          </w:tcPr>
          <w:p w14:paraId="0C4D3821" w14:textId="5834B93D"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14,337.6</w:t>
            </w:r>
          </w:p>
        </w:tc>
        <w:tc>
          <w:tcPr>
            <w:tcW w:w="822" w:type="dxa"/>
            <w:tcBorders>
              <w:top w:val="nil"/>
              <w:left w:val="nil"/>
              <w:bottom w:val="single" w:sz="8" w:space="0" w:color="231F20"/>
              <w:right w:val="single" w:sz="8" w:space="0" w:color="231F20"/>
            </w:tcBorders>
            <w:shd w:val="clear" w:color="auto" w:fill="auto"/>
            <w:vAlign w:val="center"/>
          </w:tcPr>
          <w:p w14:paraId="096EF813" w14:textId="5E9D45D1"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14,564.2</w:t>
            </w:r>
          </w:p>
        </w:tc>
        <w:tc>
          <w:tcPr>
            <w:tcW w:w="822" w:type="dxa"/>
            <w:tcBorders>
              <w:top w:val="nil"/>
              <w:left w:val="nil"/>
              <w:bottom w:val="single" w:sz="8" w:space="0" w:color="231F20"/>
              <w:right w:val="single" w:sz="8" w:space="0" w:color="231F20"/>
            </w:tcBorders>
            <w:shd w:val="clear" w:color="auto" w:fill="auto"/>
            <w:vAlign w:val="center"/>
          </w:tcPr>
          <w:p w14:paraId="012F9938" w14:textId="01D501E1"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 xml:space="preserve">14,789.9 </w:t>
            </w:r>
          </w:p>
        </w:tc>
      </w:tr>
      <w:tr w:rsidR="00DA7D6A" w14:paraId="52C2AE2B" w14:textId="77777777" w:rsidTr="00DA7D6A">
        <w:trPr>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4AFB9853" w14:textId="77777777" w:rsidR="00EC2C80" w:rsidRPr="00EC2C80" w:rsidRDefault="00EC2C80" w:rsidP="005717F9">
            <w:pPr>
              <w:pStyle w:val="BodyText"/>
              <w:spacing w:before="40" w:after="60" w:line="240" w:lineRule="auto"/>
              <w:ind w:left="57"/>
              <w:rPr>
                <w:rFonts w:asciiTheme="majorHAnsi" w:hAnsiTheme="majorHAnsi"/>
                <w:spacing w:val="-5"/>
                <w:sz w:val="16"/>
                <w:szCs w:val="16"/>
              </w:rPr>
            </w:pPr>
            <w:r w:rsidRPr="00EC2C80">
              <w:rPr>
                <w:rFonts w:asciiTheme="majorHAnsi" w:hAnsiTheme="majorHAnsi" w:cs="Calibri"/>
                <w:color w:val="231F20"/>
                <w:spacing w:val="-5"/>
                <w:sz w:val="16"/>
                <w:szCs w:val="16"/>
              </w:rPr>
              <w:t>plus Capital Expenditure</w:t>
            </w:r>
          </w:p>
        </w:tc>
        <w:tc>
          <w:tcPr>
            <w:tcW w:w="822" w:type="dxa"/>
            <w:tcBorders>
              <w:top w:val="nil"/>
              <w:left w:val="nil"/>
              <w:bottom w:val="single" w:sz="8" w:space="0" w:color="231F20"/>
              <w:right w:val="single" w:sz="8" w:space="0" w:color="231F20"/>
            </w:tcBorders>
            <w:shd w:val="clear" w:color="auto" w:fill="auto"/>
            <w:vAlign w:val="center"/>
          </w:tcPr>
          <w:p w14:paraId="310F96C9"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819.4 </w:t>
            </w:r>
          </w:p>
        </w:tc>
        <w:tc>
          <w:tcPr>
            <w:tcW w:w="822" w:type="dxa"/>
            <w:tcBorders>
              <w:top w:val="nil"/>
              <w:left w:val="nil"/>
              <w:bottom w:val="single" w:sz="8" w:space="0" w:color="231F20"/>
              <w:right w:val="single" w:sz="8" w:space="0" w:color="231F20"/>
            </w:tcBorders>
            <w:shd w:val="clear" w:color="auto" w:fill="auto"/>
            <w:vAlign w:val="center"/>
          </w:tcPr>
          <w:p w14:paraId="3E186B18"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960.0 </w:t>
            </w:r>
          </w:p>
        </w:tc>
        <w:tc>
          <w:tcPr>
            <w:tcW w:w="823" w:type="dxa"/>
            <w:tcBorders>
              <w:top w:val="nil"/>
              <w:left w:val="nil"/>
              <w:bottom w:val="single" w:sz="8" w:space="0" w:color="231F20"/>
              <w:right w:val="single" w:sz="8" w:space="0" w:color="231F20"/>
            </w:tcBorders>
            <w:shd w:val="clear" w:color="auto" w:fill="auto"/>
            <w:vAlign w:val="center"/>
          </w:tcPr>
          <w:p w14:paraId="49D15BE6"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718.5 </w:t>
            </w:r>
          </w:p>
        </w:tc>
        <w:tc>
          <w:tcPr>
            <w:tcW w:w="822" w:type="dxa"/>
            <w:tcBorders>
              <w:top w:val="nil"/>
              <w:left w:val="nil"/>
              <w:bottom w:val="single" w:sz="8" w:space="0" w:color="231F20"/>
              <w:right w:val="single" w:sz="8" w:space="0" w:color="231F20"/>
            </w:tcBorders>
            <w:shd w:val="clear" w:color="auto" w:fill="auto"/>
            <w:vAlign w:val="center"/>
          </w:tcPr>
          <w:p w14:paraId="7FBF5AC5"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687.4 </w:t>
            </w:r>
          </w:p>
        </w:tc>
        <w:tc>
          <w:tcPr>
            <w:tcW w:w="823" w:type="dxa"/>
            <w:tcBorders>
              <w:top w:val="nil"/>
              <w:left w:val="nil"/>
              <w:bottom w:val="single" w:sz="8" w:space="0" w:color="231F20"/>
              <w:right w:val="single" w:sz="8" w:space="0" w:color="231F20"/>
            </w:tcBorders>
            <w:shd w:val="clear" w:color="auto" w:fill="auto"/>
            <w:vAlign w:val="center"/>
          </w:tcPr>
          <w:p w14:paraId="6B0A3E0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516.9 </w:t>
            </w:r>
          </w:p>
        </w:tc>
        <w:tc>
          <w:tcPr>
            <w:tcW w:w="822" w:type="dxa"/>
            <w:tcBorders>
              <w:top w:val="nil"/>
              <w:left w:val="nil"/>
              <w:bottom w:val="single" w:sz="8" w:space="0" w:color="231F20"/>
              <w:right w:val="single" w:sz="8" w:space="0" w:color="231F20"/>
            </w:tcBorders>
            <w:shd w:val="clear" w:color="auto" w:fill="auto"/>
            <w:vAlign w:val="center"/>
          </w:tcPr>
          <w:p w14:paraId="02FBC774"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665.6 </w:t>
            </w:r>
          </w:p>
        </w:tc>
        <w:tc>
          <w:tcPr>
            <w:tcW w:w="822" w:type="dxa"/>
            <w:tcBorders>
              <w:top w:val="nil"/>
              <w:left w:val="nil"/>
              <w:bottom w:val="single" w:sz="8" w:space="0" w:color="231F20"/>
              <w:right w:val="single" w:sz="8" w:space="0" w:color="231F20"/>
            </w:tcBorders>
            <w:shd w:val="clear" w:color="auto" w:fill="auto"/>
            <w:vAlign w:val="center"/>
          </w:tcPr>
          <w:p w14:paraId="101F665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601.8 </w:t>
            </w:r>
          </w:p>
        </w:tc>
        <w:tc>
          <w:tcPr>
            <w:tcW w:w="822" w:type="dxa"/>
            <w:tcBorders>
              <w:top w:val="nil"/>
              <w:left w:val="nil"/>
              <w:bottom w:val="single" w:sz="8" w:space="0" w:color="231F20"/>
              <w:right w:val="single" w:sz="8" w:space="0" w:color="231F20"/>
            </w:tcBorders>
            <w:shd w:val="clear" w:color="auto" w:fill="auto"/>
            <w:vAlign w:val="center"/>
          </w:tcPr>
          <w:p w14:paraId="1FA4D53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556.4 </w:t>
            </w:r>
          </w:p>
        </w:tc>
        <w:tc>
          <w:tcPr>
            <w:tcW w:w="822" w:type="dxa"/>
            <w:tcBorders>
              <w:top w:val="nil"/>
              <w:left w:val="nil"/>
              <w:bottom w:val="single" w:sz="8" w:space="0" w:color="231F20"/>
              <w:right w:val="single" w:sz="8" w:space="0" w:color="231F20"/>
            </w:tcBorders>
            <w:shd w:val="clear" w:color="auto" w:fill="auto"/>
            <w:vAlign w:val="center"/>
          </w:tcPr>
          <w:p w14:paraId="119595A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559.9 </w:t>
            </w:r>
          </w:p>
        </w:tc>
        <w:tc>
          <w:tcPr>
            <w:tcW w:w="822" w:type="dxa"/>
            <w:tcBorders>
              <w:top w:val="nil"/>
              <w:left w:val="nil"/>
              <w:bottom w:val="single" w:sz="8" w:space="0" w:color="231F20"/>
              <w:right w:val="single" w:sz="8" w:space="0" w:color="231F20"/>
            </w:tcBorders>
            <w:shd w:val="clear" w:color="auto" w:fill="auto"/>
            <w:vAlign w:val="center"/>
          </w:tcPr>
          <w:p w14:paraId="3299D665"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539.7 </w:t>
            </w:r>
          </w:p>
        </w:tc>
      </w:tr>
      <w:tr w:rsidR="00DA7D6A" w14:paraId="628366F3" w14:textId="77777777" w:rsidTr="00DA7D6A">
        <w:trPr>
          <w:cnfStyle w:val="000000010000" w:firstRow="0" w:lastRow="0" w:firstColumn="0" w:lastColumn="0" w:oddVBand="0" w:evenVBand="0" w:oddHBand="0" w:evenHBand="1" w:firstRowFirstColumn="0" w:firstRowLastColumn="0" w:lastRowFirstColumn="0" w:lastRowLastColumn="0"/>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11A07A6C" w14:textId="77777777" w:rsidR="00EC2C80" w:rsidRPr="00EC2C80" w:rsidRDefault="00EC2C80" w:rsidP="005717F9">
            <w:pPr>
              <w:pStyle w:val="BodyText"/>
              <w:spacing w:before="40" w:after="60" w:line="240" w:lineRule="auto"/>
              <w:ind w:left="57"/>
              <w:rPr>
                <w:rFonts w:asciiTheme="majorHAnsi" w:hAnsiTheme="majorHAnsi"/>
                <w:spacing w:val="-5"/>
                <w:sz w:val="16"/>
                <w:szCs w:val="16"/>
              </w:rPr>
            </w:pPr>
            <w:r w:rsidRPr="00EC2C80">
              <w:rPr>
                <w:rFonts w:asciiTheme="majorHAnsi" w:hAnsiTheme="majorHAnsi" w:cs="Calibri"/>
                <w:color w:val="231F20"/>
                <w:spacing w:val="-5"/>
                <w:sz w:val="16"/>
                <w:szCs w:val="16"/>
              </w:rPr>
              <w:t>plus Desal Plant Capitalisation</w:t>
            </w:r>
          </w:p>
        </w:tc>
        <w:tc>
          <w:tcPr>
            <w:tcW w:w="822" w:type="dxa"/>
            <w:tcBorders>
              <w:top w:val="nil"/>
              <w:left w:val="nil"/>
              <w:bottom w:val="single" w:sz="8" w:space="0" w:color="231F20"/>
              <w:right w:val="single" w:sz="8" w:space="0" w:color="231F20"/>
            </w:tcBorders>
            <w:shd w:val="clear" w:color="auto" w:fill="auto"/>
            <w:vAlign w:val="center"/>
          </w:tcPr>
          <w:p w14:paraId="548529B2"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57.4 </w:t>
            </w:r>
          </w:p>
        </w:tc>
        <w:tc>
          <w:tcPr>
            <w:tcW w:w="822" w:type="dxa"/>
            <w:tcBorders>
              <w:top w:val="nil"/>
              <w:left w:val="nil"/>
              <w:bottom w:val="single" w:sz="8" w:space="0" w:color="231F20"/>
              <w:right w:val="single" w:sz="8" w:space="0" w:color="231F20"/>
            </w:tcBorders>
            <w:shd w:val="clear" w:color="auto" w:fill="auto"/>
            <w:vAlign w:val="center"/>
          </w:tcPr>
          <w:p w14:paraId="139D6ECE"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67.0 </w:t>
            </w:r>
          </w:p>
        </w:tc>
        <w:tc>
          <w:tcPr>
            <w:tcW w:w="823" w:type="dxa"/>
            <w:tcBorders>
              <w:top w:val="nil"/>
              <w:left w:val="nil"/>
              <w:bottom w:val="single" w:sz="8" w:space="0" w:color="231F20"/>
              <w:right w:val="single" w:sz="8" w:space="0" w:color="231F20"/>
            </w:tcBorders>
            <w:shd w:val="clear" w:color="auto" w:fill="auto"/>
            <w:vAlign w:val="center"/>
          </w:tcPr>
          <w:p w14:paraId="19B07FD9"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82.3 </w:t>
            </w:r>
          </w:p>
        </w:tc>
        <w:tc>
          <w:tcPr>
            <w:tcW w:w="822" w:type="dxa"/>
            <w:tcBorders>
              <w:top w:val="nil"/>
              <w:left w:val="nil"/>
              <w:bottom w:val="single" w:sz="8" w:space="0" w:color="231F20"/>
              <w:right w:val="single" w:sz="8" w:space="0" w:color="231F20"/>
            </w:tcBorders>
            <w:shd w:val="clear" w:color="auto" w:fill="auto"/>
            <w:vAlign w:val="center"/>
          </w:tcPr>
          <w:p w14:paraId="2325655A"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91.8 </w:t>
            </w:r>
          </w:p>
        </w:tc>
        <w:tc>
          <w:tcPr>
            <w:tcW w:w="823" w:type="dxa"/>
            <w:tcBorders>
              <w:top w:val="nil"/>
              <w:left w:val="nil"/>
              <w:bottom w:val="single" w:sz="8" w:space="0" w:color="231F20"/>
              <w:right w:val="single" w:sz="8" w:space="0" w:color="231F20"/>
            </w:tcBorders>
            <w:shd w:val="clear" w:color="auto" w:fill="auto"/>
            <w:vAlign w:val="center"/>
          </w:tcPr>
          <w:p w14:paraId="6CADE60A"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100.0 </w:t>
            </w:r>
          </w:p>
        </w:tc>
        <w:tc>
          <w:tcPr>
            <w:tcW w:w="822" w:type="dxa"/>
            <w:tcBorders>
              <w:top w:val="nil"/>
              <w:left w:val="nil"/>
              <w:bottom w:val="single" w:sz="8" w:space="0" w:color="231F20"/>
              <w:right w:val="single" w:sz="8" w:space="0" w:color="231F20"/>
            </w:tcBorders>
            <w:shd w:val="clear" w:color="auto" w:fill="auto"/>
            <w:vAlign w:val="center"/>
          </w:tcPr>
          <w:p w14:paraId="665EFE3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72.1 </w:t>
            </w:r>
          </w:p>
        </w:tc>
        <w:tc>
          <w:tcPr>
            <w:tcW w:w="822" w:type="dxa"/>
            <w:tcBorders>
              <w:top w:val="nil"/>
              <w:left w:val="nil"/>
              <w:bottom w:val="single" w:sz="8" w:space="0" w:color="231F20"/>
              <w:right w:val="single" w:sz="8" w:space="0" w:color="231F20"/>
            </w:tcBorders>
            <w:shd w:val="clear" w:color="auto" w:fill="auto"/>
            <w:vAlign w:val="center"/>
          </w:tcPr>
          <w:p w14:paraId="654CB763"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100.8 </w:t>
            </w:r>
          </w:p>
        </w:tc>
        <w:tc>
          <w:tcPr>
            <w:tcW w:w="822" w:type="dxa"/>
            <w:tcBorders>
              <w:top w:val="nil"/>
              <w:left w:val="nil"/>
              <w:bottom w:val="single" w:sz="8" w:space="0" w:color="231F20"/>
              <w:right w:val="single" w:sz="8" w:space="0" w:color="231F20"/>
            </w:tcBorders>
            <w:shd w:val="clear" w:color="auto" w:fill="auto"/>
            <w:vAlign w:val="center"/>
          </w:tcPr>
          <w:p w14:paraId="4B243E82"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117.1 </w:t>
            </w:r>
          </w:p>
        </w:tc>
        <w:tc>
          <w:tcPr>
            <w:tcW w:w="822" w:type="dxa"/>
            <w:tcBorders>
              <w:top w:val="nil"/>
              <w:left w:val="nil"/>
              <w:bottom w:val="single" w:sz="8" w:space="0" w:color="231F20"/>
              <w:right w:val="single" w:sz="8" w:space="0" w:color="231F20"/>
            </w:tcBorders>
            <w:shd w:val="clear" w:color="auto" w:fill="auto"/>
            <w:vAlign w:val="center"/>
          </w:tcPr>
          <w:p w14:paraId="487EF07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126.9 </w:t>
            </w:r>
          </w:p>
        </w:tc>
        <w:tc>
          <w:tcPr>
            <w:tcW w:w="822" w:type="dxa"/>
            <w:tcBorders>
              <w:top w:val="nil"/>
              <w:left w:val="nil"/>
              <w:bottom w:val="single" w:sz="8" w:space="0" w:color="231F20"/>
              <w:right w:val="single" w:sz="8" w:space="0" w:color="231F20"/>
            </w:tcBorders>
            <w:shd w:val="clear" w:color="auto" w:fill="auto"/>
            <w:vAlign w:val="center"/>
          </w:tcPr>
          <w:p w14:paraId="48DD07DC"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143.4 </w:t>
            </w:r>
          </w:p>
        </w:tc>
      </w:tr>
      <w:tr w:rsidR="00DA7D6A" w14:paraId="1157D687" w14:textId="77777777" w:rsidTr="00DA7D6A">
        <w:trPr>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661164EC" w14:textId="77777777" w:rsidR="00EC2C80" w:rsidRPr="00EC2C80" w:rsidRDefault="00EC2C80" w:rsidP="005717F9">
            <w:pPr>
              <w:pStyle w:val="BodyText"/>
              <w:spacing w:before="40" w:after="60" w:line="240" w:lineRule="auto"/>
              <w:ind w:left="57"/>
              <w:rPr>
                <w:rFonts w:asciiTheme="majorHAnsi" w:hAnsiTheme="majorHAnsi"/>
                <w:spacing w:val="-5"/>
                <w:sz w:val="16"/>
                <w:szCs w:val="16"/>
              </w:rPr>
            </w:pPr>
            <w:r w:rsidRPr="00EC2C80">
              <w:rPr>
                <w:rFonts w:asciiTheme="majorHAnsi" w:hAnsiTheme="majorHAnsi" w:cs="Calibri"/>
                <w:color w:val="FF0000"/>
                <w:spacing w:val="-5"/>
                <w:sz w:val="16"/>
                <w:szCs w:val="16"/>
              </w:rPr>
              <w:t xml:space="preserve">less </w:t>
            </w:r>
            <w:r w:rsidRPr="00EC2C80">
              <w:rPr>
                <w:rFonts w:asciiTheme="majorHAnsi" w:hAnsiTheme="majorHAnsi" w:cs="Calibri"/>
                <w:color w:val="231F20"/>
                <w:spacing w:val="-5"/>
                <w:sz w:val="16"/>
                <w:szCs w:val="16"/>
              </w:rPr>
              <w:t>Customer Contributions</w:t>
            </w:r>
          </w:p>
        </w:tc>
        <w:tc>
          <w:tcPr>
            <w:tcW w:w="822" w:type="dxa"/>
            <w:tcBorders>
              <w:top w:val="nil"/>
              <w:left w:val="nil"/>
              <w:bottom w:val="single" w:sz="8" w:space="0" w:color="231F20"/>
              <w:right w:val="single" w:sz="8" w:space="0" w:color="231F20"/>
            </w:tcBorders>
            <w:shd w:val="clear" w:color="auto" w:fill="auto"/>
            <w:vAlign w:val="center"/>
          </w:tcPr>
          <w:p w14:paraId="44599A1C"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119.3 </w:t>
            </w:r>
          </w:p>
        </w:tc>
        <w:tc>
          <w:tcPr>
            <w:tcW w:w="822" w:type="dxa"/>
            <w:tcBorders>
              <w:top w:val="nil"/>
              <w:left w:val="nil"/>
              <w:bottom w:val="single" w:sz="8" w:space="0" w:color="231F20"/>
              <w:right w:val="single" w:sz="8" w:space="0" w:color="231F20"/>
            </w:tcBorders>
            <w:shd w:val="clear" w:color="auto" w:fill="auto"/>
            <w:vAlign w:val="center"/>
          </w:tcPr>
          <w:p w14:paraId="3C79FEFC"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119.3 </w:t>
            </w:r>
          </w:p>
        </w:tc>
        <w:tc>
          <w:tcPr>
            <w:tcW w:w="823" w:type="dxa"/>
            <w:tcBorders>
              <w:top w:val="nil"/>
              <w:left w:val="nil"/>
              <w:bottom w:val="single" w:sz="8" w:space="0" w:color="231F20"/>
              <w:right w:val="single" w:sz="8" w:space="0" w:color="231F20"/>
            </w:tcBorders>
            <w:shd w:val="clear" w:color="auto" w:fill="auto"/>
            <w:vAlign w:val="center"/>
          </w:tcPr>
          <w:p w14:paraId="2F37E915"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124.9 </w:t>
            </w:r>
          </w:p>
        </w:tc>
        <w:tc>
          <w:tcPr>
            <w:tcW w:w="822" w:type="dxa"/>
            <w:tcBorders>
              <w:top w:val="nil"/>
              <w:left w:val="nil"/>
              <w:bottom w:val="single" w:sz="8" w:space="0" w:color="231F20"/>
              <w:right w:val="single" w:sz="8" w:space="0" w:color="231F20"/>
            </w:tcBorders>
            <w:shd w:val="clear" w:color="auto" w:fill="auto"/>
            <w:vAlign w:val="center"/>
          </w:tcPr>
          <w:p w14:paraId="0EF594D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119.8 </w:t>
            </w:r>
          </w:p>
        </w:tc>
        <w:tc>
          <w:tcPr>
            <w:tcW w:w="823" w:type="dxa"/>
            <w:tcBorders>
              <w:top w:val="nil"/>
              <w:left w:val="nil"/>
              <w:bottom w:val="single" w:sz="8" w:space="0" w:color="231F20"/>
              <w:right w:val="single" w:sz="8" w:space="0" w:color="231F20"/>
            </w:tcBorders>
            <w:shd w:val="clear" w:color="auto" w:fill="auto"/>
            <w:vAlign w:val="center"/>
          </w:tcPr>
          <w:p w14:paraId="7E5A9C4B"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133.1 </w:t>
            </w:r>
          </w:p>
        </w:tc>
        <w:tc>
          <w:tcPr>
            <w:tcW w:w="822" w:type="dxa"/>
            <w:tcBorders>
              <w:top w:val="nil"/>
              <w:left w:val="nil"/>
              <w:bottom w:val="single" w:sz="8" w:space="0" w:color="231F20"/>
              <w:right w:val="single" w:sz="8" w:space="0" w:color="231F20"/>
            </w:tcBorders>
            <w:shd w:val="clear" w:color="auto" w:fill="auto"/>
            <w:vAlign w:val="center"/>
          </w:tcPr>
          <w:p w14:paraId="752AD3F1"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121.9 </w:t>
            </w:r>
          </w:p>
        </w:tc>
        <w:tc>
          <w:tcPr>
            <w:tcW w:w="822" w:type="dxa"/>
            <w:tcBorders>
              <w:top w:val="nil"/>
              <w:left w:val="nil"/>
              <w:bottom w:val="single" w:sz="8" w:space="0" w:color="231F20"/>
              <w:right w:val="single" w:sz="8" w:space="0" w:color="231F20"/>
            </w:tcBorders>
            <w:shd w:val="clear" w:color="auto" w:fill="auto"/>
            <w:vAlign w:val="center"/>
          </w:tcPr>
          <w:p w14:paraId="0711B792"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122.7 </w:t>
            </w:r>
          </w:p>
        </w:tc>
        <w:tc>
          <w:tcPr>
            <w:tcW w:w="822" w:type="dxa"/>
            <w:tcBorders>
              <w:top w:val="nil"/>
              <w:left w:val="nil"/>
              <w:bottom w:val="single" w:sz="8" w:space="0" w:color="231F20"/>
              <w:right w:val="single" w:sz="8" w:space="0" w:color="231F20"/>
            </w:tcBorders>
            <w:shd w:val="clear" w:color="auto" w:fill="auto"/>
            <w:vAlign w:val="center"/>
          </w:tcPr>
          <w:p w14:paraId="4DBC089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123.5 </w:t>
            </w:r>
          </w:p>
        </w:tc>
        <w:tc>
          <w:tcPr>
            <w:tcW w:w="822" w:type="dxa"/>
            <w:tcBorders>
              <w:top w:val="nil"/>
              <w:left w:val="nil"/>
              <w:bottom w:val="single" w:sz="8" w:space="0" w:color="231F20"/>
              <w:right w:val="single" w:sz="8" w:space="0" w:color="231F20"/>
            </w:tcBorders>
            <w:shd w:val="clear" w:color="auto" w:fill="auto"/>
            <w:vAlign w:val="center"/>
          </w:tcPr>
          <w:p w14:paraId="41A39886"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124.4 </w:t>
            </w:r>
          </w:p>
        </w:tc>
        <w:tc>
          <w:tcPr>
            <w:tcW w:w="822" w:type="dxa"/>
            <w:tcBorders>
              <w:top w:val="nil"/>
              <w:left w:val="nil"/>
              <w:bottom w:val="single" w:sz="8" w:space="0" w:color="231F20"/>
              <w:right w:val="single" w:sz="8" w:space="0" w:color="231F20"/>
            </w:tcBorders>
            <w:shd w:val="clear" w:color="auto" w:fill="auto"/>
            <w:vAlign w:val="center"/>
          </w:tcPr>
          <w:p w14:paraId="3C1F2193"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125.4 </w:t>
            </w:r>
          </w:p>
        </w:tc>
      </w:tr>
      <w:tr w:rsidR="00DA7D6A" w14:paraId="78CDC7FE" w14:textId="77777777" w:rsidTr="00DA7D6A">
        <w:trPr>
          <w:cnfStyle w:val="000000010000" w:firstRow="0" w:lastRow="0" w:firstColumn="0" w:lastColumn="0" w:oddVBand="0" w:evenVBand="0" w:oddHBand="0" w:evenHBand="1" w:firstRowFirstColumn="0" w:firstRowLastColumn="0" w:lastRowFirstColumn="0" w:lastRowLastColumn="0"/>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71CDAF83" w14:textId="77777777" w:rsidR="00EC2C80" w:rsidRPr="00EC2C80" w:rsidRDefault="00EC2C80" w:rsidP="005717F9">
            <w:pPr>
              <w:pStyle w:val="BodyText"/>
              <w:spacing w:before="40" w:after="60" w:line="240" w:lineRule="auto"/>
              <w:ind w:left="57"/>
              <w:rPr>
                <w:rFonts w:asciiTheme="majorHAnsi" w:hAnsiTheme="majorHAnsi"/>
                <w:spacing w:val="-5"/>
                <w:sz w:val="16"/>
                <w:szCs w:val="16"/>
              </w:rPr>
            </w:pPr>
            <w:r w:rsidRPr="00EC2C80">
              <w:rPr>
                <w:rFonts w:asciiTheme="majorHAnsi" w:hAnsiTheme="majorHAnsi" w:cs="Calibri"/>
                <w:color w:val="FF0000"/>
                <w:spacing w:val="-5"/>
                <w:sz w:val="16"/>
                <w:szCs w:val="16"/>
              </w:rPr>
              <w:t xml:space="preserve">less </w:t>
            </w:r>
            <w:r w:rsidRPr="00EC2C80">
              <w:rPr>
                <w:rFonts w:asciiTheme="majorHAnsi" w:hAnsiTheme="majorHAnsi" w:cs="Calibri"/>
                <w:color w:val="231F20"/>
                <w:spacing w:val="-5"/>
                <w:sz w:val="16"/>
                <w:szCs w:val="16"/>
              </w:rPr>
              <w:t>Government contributions</w:t>
            </w:r>
          </w:p>
        </w:tc>
        <w:tc>
          <w:tcPr>
            <w:tcW w:w="822" w:type="dxa"/>
            <w:tcBorders>
              <w:top w:val="nil"/>
              <w:left w:val="nil"/>
              <w:bottom w:val="single" w:sz="8" w:space="0" w:color="231F20"/>
              <w:right w:val="single" w:sz="8" w:space="0" w:color="231F20"/>
            </w:tcBorders>
            <w:shd w:val="clear" w:color="auto" w:fill="auto"/>
            <w:vAlign w:val="center"/>
          </w:tcPr>
          <w:p w14:paraId="7AD336D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13EABE14"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3" w:type="dxa"/>
            <w:tcBorders>
              <w:top w:val="nil"/>
              <w:left w:val="nil"/>
              <w:bottom w:val="single" w:sz="8" w:space="0" w:color="231F20"/>
              <w:right w:val="single" w:sz="8" w:space="0" w:color="231F20"/>
            </w:tcBorders>
            <w:shd w:val="clear" w:color="auto" w:fill="auto"/>
            <w:vAlign w:val="center"/>
          </w:tcPr>
          <w:p w14:paraId="2F8ACA2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7A7904B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3" w:type="dxa"/>
            <w:tcBorders>
              <w:top w:val="nil"/>
              <w:left w:val="nil"/>
              <w:bottom w:val="single" w:sz="8" w:space="0" w:color="231F20"/>
              <w:right w:val="single" w:sz="8" w:space="0" w:color="231F20"/>
            </w:tcBorders>
            <w:shd w:val="clear" w:color="auto" w:fill="auto"/>
            <w:vAlign w:val="center"/>
          </w:tcPr>
          <w:p w14:paraId="0FB5D6B1"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4DF9F66D"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096FA14C"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1A8B9117"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7749E6D6"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c>
          <w:tcPr>
            <w:tcW w:w="822" w:type="dxa"/>
            <w:tcBorders>
              <w:top w:val="nil"/>
              <w:left w:val="nil"/>
              <w:bottom w:val="single" w:sz="8" w:space="0" w:color="231F20"/>
              <w:right w:val="single" w:sz="8" w:space="0" w:color="231F20"/>
            </w:tcBorders>
            <w:shd w:val="clear" w:color="auto" w:fill="auto"/>
            <w:vAlign w:val="center"/>
          </w:tcPr>
          <w:p w14:paraId="69298485"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 xml:space="preserve"> - </w:t>
            </w:r>
          </w:p>
        </w:tc>
      </w:tr>
      <w:tr w:rsidR="00DA7D6A" w14:paraId="7274ECD2" w14:textId="77777777" w:rsidTr="00DA7D6A">
        <w:trPr>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097E47C6" w14:textId="77777777" w:rsidR="00EC2C80" w:rsidRPr="00EC2C80" w:rsidRDefault="00EC2C80" w:rsidP="005717F9">
            <w:pPr>
              <w:pStyle w:val="BodyText"/>
              <w:spacing w:before="40" w:after="60" w:line="240" w:lineRule="auto"/>
              <w:ind w:left="57"/>
              <w:rPr>
                <w:rFonts w:asciiTheme="majorHAnsi" w:hAnsiTheme="majorHAnsi"/>
                <w:spacing w:val="-5"/>
                <w:sz w:val="16"/>
                <w:szCs w:val="16"/>
              </w:rPr>
            </w:pPr>
            <w:r w:rsidRPr="00EC2C80">
              <w:rPr>
                <w:rFonts w:asciiTheme="majorHAnsi" w:hAnsiTheme="majorHAnsi" w:cs="Calibri"/>
                <w:color w:val="FF0000"/>
                <w:spacing w:val="-5"/>
                <w:sz w:val="16"/>
                <w:szCs w:val="16"/>
              </w:rPr>
              <w:t xml:space="preserve">less </w:t>
            </w:r>
            <w:r w:rsidRPr="00EC2C80">
              <w:rPr>
                <w:rFonts w:asciiTheme="majorHAnsi" w:hAnsiTheme="majorHAnsi" w:cs="Calibri"/>
                <w:color w:val="231F20"/>
                <w:spacing w:val="-5"/>
                <w:sz w:val="16"/>
                <w:szCs w:val="16"/>
              </w:rPr>
              <w:t>Regulatory Depreciation</w:t>
            </w:r>
          </w:p>
        </w:tc>
        <w:tc>
          <w:tcPr>
            <w:tcW w:w="822" w:type="dxa"/>
            <w:tcBorders>
              <w:top w:val="nil"/>
              <w:left w:val="nil"/>
              <w:bottom w:val="single" w:sz="8" w:space="0" w:color="231F20"/>
              <w:right w:val="single" w:sz="8" w:space="0" w:color="231F20"/>
            </w:tcBorders>
            <w:shd w:val="clear" w:color="auto" w:fill="auto"/>
            <w:vAlign w:val="center"/>
          </w:tcPr>
          <w:p w14:paraId="4C942B01"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189.4</w:t>
            </w:r>
          </w:p>
        </w:tc>
        <w:tc>
          <w:tcPr>
            <w:tcW w:w="822" w:type="dxa"/>
            <w:tcBorders>
              <w:top w:val="nil"/>
              <w:left w:val="nil"/>
              <w:bottom w:val="single" w:sz="8" w:space="0" w:color="231F20"/>
              <w:right w:val="single" w:sz="8" w:space="0" w:color="231F20"/>
            </w:tcBorders>
            <w:shd w:val="clear" w:color="auto" w:fill="auto"/>
            <w:vAlign w:val="center"/>
          </w:tcPr>
          <w:p w14:paraId="6B42A86B"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203.6</w:t>
            </w:r>
          </w:p>
        </w:tc>
        <w:tc>
          <w:tcPr>
            <w:tcW w:w="823" w:type="dxa"/>
            <w:tcBorders>
              <w:top w:val="nil"/>
              <w:left w:val="nil"/>
              <w:bottom w:val="single" w:sz="8" w:space="0" w:color="231F20"/>
              <w:right w:val="single" w:sz="8" w:space="0" w:color="231F20"/>
            </w:tcBorders>
            <w:shd w:val="clear" w:color="auto" w:fill="auto"/>
            <w:vAlign w:val="center"/>
          </w:tcPr>
          <w:p w14:paraId="7743EFA7"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222.6</w:t>
            </w:r>
          </w:p>
        </w:tc>
        <w:tc>
          <w:tcPr>
            <w:tcW w:w="822" w:type="dxa"/>
            <w:tcBorders>
              <w:top w:val="nil"/>
              <w:left w:val="nil"/>
              <w:bottom w:val="single" w:sz="8" w:space="0" w:color="231F20"/>
              <w:right w:val="single" w:sz="8" w:space="0" w:color="231F20"/>
            </w:tcBorders>
            <w:shd w:val="clear" w:color="auto" w:fill="auto"/>
            <w:vAlign w:val="center"/>
          </w:tcPr>
          <w:p w14:paraId="044DD155"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243.3</w:t>
            </w:r>
          </w:p>
        </w:tc>
        <w:tc>
          <w:tcPr>
            <w:tcW w:w="823" w:type="dxa"/>
            <w:tcBorders>
              <w:top w:val="nil"/>
              <w:left w:val="nil"/>
              <w:bottom w:val="single" w:sz="8" w:space="0" w:color="231F20"/>
              <w:right w:val="single" w:sz="8" w:space="0" w:color="231F20"/>
            </w:tcBorders>
            <w:shd w:val="clear" w:color="auto" w:fill="auto"/>
            <w:vAlign w:val="center"/>
          </w:tcPr>
          <w:p w14:paraId="38646081"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265.6</w:t>
            </w:r>
          </w:p>
        </w:tc>
        <w:tc>
          <w:tcPr>
            <w:tcW w:w="822" w:type="dxa"/>
            <w:tcBorders>
              <w:top w:val="nil"/>
              <w:left w:val="nil"/>
              <w:bottom w:val="single" w:sz="8" w:space="0" w:color="231F20"/>
              <w:right w:val="single" w:sz="8" w:space="0" w:color="231F20"/>
            </w:tcBorders>
            <w:shd w:val="clear" w:color="auto" w:fill="auto"/>
            <w:vAlign w:val="center"/>
          </w:tcPr>
          <w:p w14:paraId="7DD6F84C"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287.0</w:t>
            </w:r>
          </w:p>
        </w:tc>
        <w:tc>
          <w:tcPr>
            <w:tcW w:w="822" w:type="dxa"/>
            <w:tcBorders>
              <w:top w:val="nil"/>
              <w:left w:val="nil"/>
              <w:bottom w:val="single" w:sz="8" w:space="0" w:color="231F20"/>
              <w:right w:val="single" w:sz="8" w:space="0" w:color="231F20"/>
            </w:tcBorders>
            <w:shd w:val="clear" w:color="auto" w:fill="auto"/>
            <w:vAlign w:val="center"/>
          </w:tcPr>
          <w:p w14:paraId="3B0067BB"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300.8</w:t>
            </w:r>
          </w:p>
        </w:tc>
        <w:tc>
          <w:tcPr>
            <w:tcW w:w="822" w:type="dxa"/>
            <w:tcBorders>
              <w:top w:val="nil"/>
              <w:left w:val="nil"/>
              <w:bottom w:val="single" w:sz="8" w:space="0" w:color="231F20"/>
              <w:right w:val="single" w:sz="8" w:space="0" w:color="231F20"/>
            </w:tcBorders>
            <w:shd w:val="clear" w:color="auto" w:fill="auto"/>
            <w:vAlign w:val="center"/>
          </w:tcPr>
          <w:p w14:paraId="19984EF9"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316.0</w:t>
            </w:r>
          </w:p>
        </w:tc>
        <w:tc>
          <w:tcPr>
            <w:tcW w:w="822" w:type="dxa"/>
            <w:tcBorders>
              <w:top w:val="nil"/>
              <w:left w:val="nil"/>
              <w:bottom w:val="single" w:sz="8" w:space="0" w:color="231F20"/>
              <w:right w:val="single" w:sz="8" w:space="0" w:color="231F20"/>
            </w:tcBorders>
            <w:shd w:val="clear" w:color="auto" w:fill="auto"/>
            <w:vAlign w:val="center"/>
          </w:tcPr>
          <w:p w14:paraId="031A585D"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329.3</w:t>
            </w:r>
          </w:p>
        </w:tc>
        <w:tc>
          <w:tcPr>
            <w:tcW w:w="822" w:type="dxa"/>
            <w:tcBorders>
              <w:top w:val="nil"/>
              <w:left w:val="nil"/>
              <w:bottom w:val="single" w:sz="8" w:space="0" w:color="231F20"/>
              <w:right w:val="single" w:sz="8" w:space="0" w:color="231F20"/>
            </w:tcBorders>
            <w:shd w:val="clear" w:color="auto" w:fill="auto"/>
            <w:vAlign w:val="center"/>
          </w:tcPr>
          <w:p w14:paraId="24BC9A37"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340.5</w:t>
            </w:r>
          </w:p>
        </w:tc>
      </w:tr>
      <w:tr w:rsidR="00DA7D6A" w14:paraId="23F6437D" w14:textId="77777777" w:rsidTr="00DA7D6A">
        <w:trPr>
          <w:cnfStyle w:val="000000010000" w:firstRow="0" w:lastRow="0" w:firstColumn="0" w:lastColumn="0" w:oddVBand="0" w:evenVBand="0" w:oddHBand="0" w:evenHBand="1" w:firstRowFirstColumn="0" w:firstRowLastColumn="0" w:lastRowFirstColumn="0" w:lastRowLastColumn="0"/>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0AAE3804" w14:textId="77777777" w:rsidR="00EC2C80" w:rsidRPr="00EC2C80" w:rsidDel="00F91B8C" w:rsidRDefault="00EC2C80" w:rsidP="005717F9">
            <w:pPr>
              <w:pStyle w:val="BodyText"/>
              <w:spacing w:before="40" w:after="60" w:line="240" w:lineRule="auto"/>
              <w:ind w:left="57"/>
              <w:rPr>
                <w:rFonts w:asciiTheme="majorHAnsi" w:hAnsiTheme="majorHAnsi"/>
                <w:spacing w:val="-5"/>
                <w:sz w:val="16"/>
                <w:szCs w:val="16"/>
              </w:rPr>
            </w:pPr>
            <w:r w:rsidRPr="00EC2C80">
              <w:rPr>
                <w:rFonts w:asciiTheme="majorHAnsi" w:hAnsiTheme="majorHAnsi" w:cs="Calibri"/>
                <w:color w:val="FF0000"/>
                <w:spacing w:val="-5"/>
                <w:sz w:val="16"/>
                <w:szCs w:val="16"/>
              </w:rPr>
              <w:t xml:space="preserve">less </w:t>
            </w:r>
            <w:r w:rsidRPr="00EC2C80">
              <w:rPr>
                <w:rFonts w:asciiTheme="majorHAnsi" w:hAnsiTheme="majorHAnsi" w:cs="Calibri"/>
                <w:color w:val="231F20"/>
                <w:spacing w:val="-5"/>
                <w:sz w:val="16"/>
                <w:szCs w:val="16"/>
              </w:rPr>
              <w:t>Proceeds from Disposals</w:t>
            </w:r>
          </w:p>
        </w:tc>
        <w:tc>
          <w:tcPr>
            <w:tcW w:w="822" w:type="dxa"/>
            <w:tcBorders>
              <w:top w:val="nil"/>
              <w:left w:val="nil"/>
              <w:bottom w:val="single" w:sz="8" w:space="0" w:color="231F20"/>
              <w:right w:val="single" w:sz="8" w:space="0" w:color="231F20"/>
            </w:tcBorders>
            <w:shd w:val="clear" w:color="auto" w:fill="auto"/>
            <w:vAlign w:val="center"/>
          </w:tcPr>
          <w:p w14:paraId="58A7B184"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8.5</w:t>
            </w:r>
          </w:p>
        </w:tc>
        <w:tc>
          <w:tcPr>
            <w:tcW w:w="822" w:type="dxa"/>
            <w:tcBorders>
              <w:top w:val="nil"/>
              <w:left w:val="nil"/>
              <w:bottom w:val="single" w:sz="8" w:space="0" w:color="231F20"/>
              <w:right w:val="single" w:sz="8" w:space="0" w:color="231F20"/>
            </w:tcBorders>
            <w:shd w:val="clear" w:color="auto" w:fill="auto"/>
            <w:vAlign w:val="center"/>
          </w:tcPr>
          <w:p w14:paraId="3451FA68"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2.9</w:t>
            </w:r>
          </w:p>
        </w:tc>
        <w:tc>
          <w:tcPr>
            <w:tcW w:w="823" w:type="dxa"/>
            <w:tcBorders>
              <w:top w:val="nil"/>
              <w:left w:val="nil"/>
              <w:bottom w:val="single" w:sz="8" w:space="0" w:color="231F20"/>
              <w:right w:val="single" w:sz="8" w:space="0" w:color="231F20"/>
            </w:tcBorders>
            <w:shd w:val="clear" w:color="auto" w:fill="auto"/>
            <w:vAlign w:val="center"/>
          </w:tcPr>
          <w:p w14:paraId="48003F5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3.9</w:t>
            </w:r>
          </w:p>
        </w:tc>
        <w:tc>
          <w:tcPr>
            <w:tcW w:w="822" w:type="dxa"/>
            <w:tcBorders>
              <w:top w:val="nil"/>
              <w:left w:val="nil"/>
              <w:bottom w:val="single" w:sz="8" w:space="0" w:color="231F20"/>
              <w:right w:val="single" w:sz="8" w:space="0" w:color="231F20"/>
            </w:tcBorders>
            <w:shd w:val="clear" w:color="auto" w:fill="auto"/>
            <w:vAlign w:val="center"/>
          </w:tcPr>
          <w:p w14:paraId="4C8C065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12.1</w:t>
            </w:r>
          </w:p>
        </w:tc>
        <w:tc>
          <w:tcPr>
            <w:tcW w:w="823" w:type="dxa"/>
            <w:tcBorders>
              <w:top w:val="nil"/>
              <w:left w:val="nil"/>
              <w:bottom w:val="single" w:sz="8" w:space="0" w:color="231F20"/>
              <w:right w:val="single" w:sz="8" w:space="0" w:color="231F20"/>
            </w:tcBorders>
            <w:shd w:val="clear" w:color="auto" w:fill="auto"/>
            <w:vAlign w:val="center"/>
          </w:tcPr>
          <w:p w14:paraId="32DB0CFF"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7.3</w:t>
            </w:r>
          </w:p>
        </w:tc>
        <w:tc>
          <w:tcPr>
            <w:tcW w:w="822" w:type="dxa"/>
            <w:tcBorders>
              <w:top w:val="nil"/>
              <w:left w:val="nil"/>
              <w:bottom w:val="single" w:sz="8" w:space="0" w:color="231F20"/>
              <w:right w:val="single" w:sz="8" w:space="0" w:color="231F20"/>
            </w:tcBorders>
            <w:shd w:val="clear" w:color="auto" w:fill="auto"/>
            <w:vAlign w:val="center"/>
          </w:tcPr>
          <w:p w14:paraId="188E55A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7.3</w:t>
            </w:r>
          </w:p>
        </w:tc>
        <w:tc>
          <w:tcPr>
            <w:tcW w:w="822" w:type="dxa"/>
            <w:tcBorders>
              <w:top w:val="nil"/>
              <w:left w:val="nil"/>
              <w:bottom w:val="single" w:sz="8" w:space="0" w:color="231F20"/>
              <w:right w:val="single" w:sz="8" w:space="0" w:color="231F20"/>
            </w:tcBorders>
            <w:shd w:val="clear" w:color="auto" w:fill="auto"/>
            <w:vAlign w:val="center"/>
          </w:tcPr>
          <w:p w14:paraId="27779D70"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7.3</w:t>
            </w:r>
          </w:p>
        </w:tc>
        <w:tc>
          <w:tcPr>
            <w:tcW w:w="822" w:type="dxa"/>
            <w:tcBorders>
              <w:top w:val="nil"/>
              <w:left w:val="nil"/>
              <w:bottom w:val="single" w:sz="8" w:space="0" w:color="231F20"/>
              <w:right w:val="single" w:sz="8" w:space="0" w:color="231F20"/>
            </w:tcBorders>
            <w:shd w:val="clear" w:color="auto" w:fill="auto"/>
            <w:vAlign w:val="center"/>
          </w:tcPr>
          <w:p w14:paraId="32DFA203"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7.3</w:t>
            </w:r>
          </w:p>
        </w:tc>
        <w:tc>
          <w:tcPr>
            <w:tcW w:w="822" w:type="dxa"/>
            <w:tcBorders>
              <w:top w:val="nil"/>
              <w:left w:val="nil"/>
              <w:bottom w:val="single" w:sz="8" w:space="0" w:color="231F20"/>
              <w:right w:val="single" w:sz="8" w:space="0" w:color="231F20"/>
            </w:tcBorders>
            <w:shd w:val="clear" w:color="auto" w:fill="auto"/>
            <w:vAlign w:val="center"/>
          </w:tcPr>
          <w:p w14:paraId="48571C24"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7.3</w:t>
            </w:r>
          </w:p>
        </w:tc>
        <w:tc>
          <w:tcPr>
            <w:tcW w:w="822" w:type="dxa"/>
            <w:tcBorders>
              <w:top w:val="nil"/>
              <w:left w:val="nil"/>
              <w:bottom w:val="single" w:sz="8" w:space="0" w:color="231F20"/>
              <w:right w:val="single" w:sz="8" w:space="0" w:color="231F20"/>
            </w:tcBorders>
            <w:shd w:val="clear" w:color="auto" w:fill="auto"/>
            <w:vAlign w:val="center"/>
          </w:tcPr>
          <w:p w14:paraId="50DF5CC1" w14:textId="77777777"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color w:val="231F20"/>
                <w:spacing w:val="-10"/>
                <w:sz w:val="16"/>
                <w:szCs w:val="16"/>
              </w:rPr>
              <w:t>7.3</w:t>
            </w:r>
          </w:p>
        </w:tc>
      </w:tr>
      <w:tr w:rsidR="00DA7D6A" w14:paraId="101B5A73" w14:textId="77777777" w:rsidTr="00DA7D6A">
        <w:trPr>
          <w:trHeight w:val="397"/>
        </w:trPr>
        <w:tc>
          <w:tcPr>
            <w:tcW w:w="1417" w:type="dxa"/>
            <w:tcBorders>
              <w:top w:val="nil"/>
              <w:left w:val="single" w:sz="8" w:space="0" w:color="231F20"/>
              <w:bottom w:val="single" w:sz="8" w:space="0" w:color="231F20"/>
              <w:right w:val="single" w:sz="8" w:space="0" w:color="231F20"/>
            </w:tcBorders>
            <w:shd w:val="clear" w:color="auto" w:fill="auto"/>
            <w:vAlign w:val="center"/>
          </w:tcPr>
          <w:p w14:paraId="3987D10D" w14:textId="77777777" w:rsidR="00EC2C80" w:rsidRPr="00EC2C80" w:rsidDel="00F91B8C" w:rsidRDefault="00EC2C80" w:rsidP="005717F9">
            <w:pPr>
              <w:pStyle w:val="BodyText"/>
              <w:spacing w:before="40" w:after="60" w:line="240" w:lineRule="auto"/>
              <w:rPr>
                <w:rFonts w:asciiTheme="majorHAnsi" w:hAnsiTheme="majorHAnsi"/>
                <w:spacing w:val="-5"/>
                <w:sz w:val="16"/>
                <w:szCs w:val="16"/>
              </w:rPr>
            </w:pPr>
            <w:r w:rsidRPr="00EC2C80">
              <w:rPr>
                <w:rFonts w:asciiTheme="majorHAnsi" w:hAnsiTheme="majorHAnsi" w:cs="Calibri"/>
                <w:b/>
                <w:bCs/>
                <w:color w:val="231F20"/>
                <w:spacing w:val="-5"/>
                <w:sz w:val="16"/>
                <w:szCs w:val="16"/>
              </w:rPr>
              <w:t>Closing RAB</w:t>
            </w:r>
          </w:p>
        </w:tc>
        <w:tc>
          <w:tcPr>
            <w:tcW w:w="822" w:type="dxa"/>
            <w:tcBorders>
              <w:top w:val="nil"/>
              <w:left w:val="nil"/>
              <w:bottom w:val="single" w:sz="8" w:space="0" w:color="231F20"/>
              <w:right w:val="single" w:sz="8" w:space="0" w:color="231F20"/>
            </w:tcBorders>
            <w:shd w:val="clear" w:color="auto" w:fill="auto"/>
            <w:vAlign w:val="center"/>
          </w:tcPr>
          <w:p w14:paraId="2A6BB3DE" w14:textId="172A406A"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11,978.8</w:t>
            </w:r>
          </w:p>
        </w:tc>
        <w:tc>
          <w:tcPr>
            <w:tcW w:w="822" w:type="dxa"/>
            <w:tcBorders>
              <w:top w:val="nil"/>
              <w:left w:val="nil"/>
              <w:bottom w:val="single" w:sz="8" w:space="0" w:color="231F20"/>
              <w:right w:val="single" w:sz="8" w:space="0" w:color="231F20"/>
            </w:tcBorders>
            <w:shd w:val="clear" w:color="auto" w:fill="auto"/>
            <w:vAlign w:val="center"/>
          </w:tcPr>
          <w:p w14:paraId="00E024D1" w14:textId="5149529E"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12,680.0</w:t>
            </w:r>
          </w:p>
        </w:tc>
        <w:tc>
          <w:tcPr>
            <w:tcW w:w="823" w:type="dxa"/>
            <w:tcBorders>
              <w:top w:val="nil"/>
              <w:left w:val="nil"/>
              <w:bottom w:val="single" w:sz="8" w:space="0" w:color="231F20"/>
              <w:right w:val="single" w:sz="8" w:space="0" w:color="231F20"/>
            </w:tcBorders>
            <w:shd w:val="clear" w:color="auto" w:fill="auto"/>
            <w:vAlign w:val="center"/>
          </w:tcPr>
          <w:p w14:paraId="31F11F3F" w14:textId="41873B72"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13,129.4</w:t>
            </w:r>
          </w:p>
        </w:tc>
        <w:tc>
          <w:tcPr>
            <w:tcW w:w="822" w:type="dxa"/>
            <w:tcBorders>
              <w:top w:val="nil"/>
              <w:left w:val="nil"/>
              <w:bottom w:val="single" w:sz="8" w:space="0" w:color="231F20"/>
              <w:right w:val="single" w:sz="8" w:space="0" w:color="231F20"/>
            </w:tcBorders>
            <w:shd w:val="clear" w:color="auto" w:fill="auto"/>
            <w:vAlign w:val="center"/>
          </w:tcPr>
          <w:p w14:paraId="0A488C02" w14:textId="2BB73D45"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13,533.4</w:t>
            </w:r>
          </w:p>
        </w:tc>
        <w:tc>
          <w:tcPr>
            <w:tcW w:w="823" w:type="dxa"/>
            <w:tcBorders>
              <w:top w:val="nil"/>
              <w:left w:val="nil"/>
              <w:bottom w:val="single" w:sz="8" w:space="0" w:color="231F20"/>
              <w:right w:val="single" w:sz="8" w:space="0" w:color="231F20"/>
            </w:tcBorders>
            <w:shd w:val="clear" w:color="auto" w:fill="auto"/>
            <w:vAlign w:val="center"/>
          </w:tcPr>
          <w:p w14:paraId="1C2FD8B8" w14:textId="06F0629B"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13,744.3</w:t>
            </w:r>
          </w:p>
        </w:tc>
        <w:tc>
          <w:tcPr>
            <w:tcW w:w="822" w:type="dxa"/>
            <w:tcBorders>
              <w:top w:val="nil"/>
              <w:left w:val="nil"/>
              <w:bottom w:val="single" w:sz="8" w:space="0" w:color="231F20"/>
              <w:right w:val="single" w:sz="8" w:space="0" w:color="231F20"/>
            </w:tcBorders>
            <w:shd w:val="clear" w:color="auto" w:fill="auto"/>
            <w:vAlign w:val="center"/>
          </w:tcPr>
          <w:p w14:paraId="7299DE93" w14:textId="3457CB76"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14,065.8</w:t>
            </w:r>
          </w:p>
        </w:tc>
        <w:tc>
          <w:tcPr>
            <w:tcW w:w="822" w:type="dxa"/>
            <w:tcBorders>
              <w:top w:val="nil"/>
              <w:left w:val="nil"/>
              <w:bottom w:val="single" w:sz="8" w:space="0" w:color="231F20"/>
              <w:right w:val="single" w:sz="8" w:space="0" w:color="231F20"/>
            </w:tcBorders>
            <w:shd w:val="clear" w:color="auto" w:fill="auto"/>
            <w:vAlign w:val="center"/>
          </w:tcPr>
          <w:p w14:paraId="13FC99CA" w14:textId="24AAF102" w:rsidR="00EC2C80" w:rsidRPr="00DA7D6A" w:rsidRDefault="00EC2C80" w:rsidP="00EC2C80">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14,337.6</w:t>
            </w:r>
          </w:p>
        </w:tc>
        <w:tc>
          <w:tcPr>
            <w:tcW w:w="822" w:type="dxa"/>
            <w:tcBorders>
              <w:top w:val="nil"/>
              <w:left w:val="nil"/>
              <w:bottom w:val="single" w:sz="8" w:space="0" w:color="231F20"/>
              <w:right w:val="single" w:sz="8" w:space="0" w:color="231F20"/>
            </w:tcBorders>
            <w:shd w:val="clear" w:color="auto" w:fill="auto"/>
            <w:vAlign w:val="center"/>
          </w:tcPr>
          <w:p w14:paraId="5CA4974C" w14:textId="0B7F040F"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14,564.2</w:t>
            </w:r>
          </w:p>
        </w:tc>
        <w:tc>
          <w:tcPr>
            <w:tcW w:w="822" w:type="dxa"/>
            <w:tcBorders>
              <w:top w:val="nil"/>
              <w:left w:val="nil"/>
              <w:bottom w:val="single" w:sz="8" w:space="0" w:color="231F20"/>
              <w:right w:val="single" w:sz="8" w:space="0" w:color="231F20"/>
            </w:tcBorders>
            <w:shd w:val="clear" w:color="auto" w:fill="auto"/>
            <w:vAlign w:val="center"/>
          </w:tcPr>
          <w:p w14:paraId="314D324D" w14:textId="32A5E2E8" w:rsidR="00EC2C80" w:rsidRPr="00DA7D6A" w:rsidRDefault="00EC2C80" w:rsidP="00DA7D6A">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14,789.9</w:t>
            </w:r>
          </w:p>
        </w:tc>
        <w:tc>
          <w:tcPr>
            <w:tcW w:w="822" w:type="dxa"/>
            <w:tcBorders>
              <w:top w:val="nil"/>
              <w:left w:val="nil"/>
              <w:bottom w:val="single" w:sz="8" w:space="0" w:color="231F20"/>
              <w:right w:val="single" w:sz="8" w:space="0" w:color="231F20"/>
            </w:tcBorders>
            <w:shd w:val="clear" w:color="auto" w:fill="auto"/>
            <w:vAlign w:val="center"/>
          </w:tcPr>
          <w:p w14:paraId="798F78D4" w14:textId="3E08E6E4" w:rsidR="00EC2C80" w:rsidRPr="00DA7D6A" w:rsidRDefault="00EC2C80" w:rsidP="005717F9">
            <w:pPr>
              <w:pStyle w:val="BodyText"/>
              <w:spacing w:before="40" w:after="60" w:line="240" w:lineRule="auto"/>
              <w:jc w:val="center"/>
              <w:rPr>
                <w:rFonts w:asciiTheme="majorHAnsi" w:hAnsiTheme="majorHAnsi"/>
                <w:spacing w:val="-10"/>
                <w:sz w:val="16"/>
                <w:szCs w:val="16"/>
              </w:rPr>
            </w:pPr>
            <w:r w:rsidRPr="00DA7D6A">
              <w:rPr>
                <w:rFonts w:asciiTheme="majorHAnsi" w:hAnsiTheme="majorHAnsi" w:cs="Calibri"/>
                <w:b/>
                <w:bCs/>
                <w:color w:val="231F20"/>
                <w:spacing w:val="-10"/>
                <w:sz w:val="16"/>
                <w:szCs w:val="16"/>
              </w:rPr>
              <w:t xml:space="preserve">14,999.9 </w:t>
            </w:r>
          </w:p>
        </w:tc>
      </w:tr>
    </w:tbl>
    <w:p w14:paraId="502798B6" w14:textId="319124A3" w:rsidR="00F16A87" w:rsidRDefault="00F16A87" w:rsidP="00F16A87">
      <w:pPr>
        <w:pStyle w:val="Caption"/>
      </w:pPr>
      <w:bookmarkStart w:id="626" w:name="_Ref45635351"/>
      <w:bookmarkStart w:id="627" w:name="_Toc54705894"/>
      <w:r>
        <w:t xml:space="preserve">Table </w:t>
      </w:r>
      <w:fldSimple w:instr=" SEQ Table \* ARABIC ">
        <w:r w:rsidR="00AB54E8">
          <w:rPr>
            <w:noProof/>
          </w:rPr>
          <w:t>81</w:t>
        </w:r>
      </w:fldSimple>
      <w:bookmarkEnd w:id="626"/>
      <w:r>
        <w:tab/>
      </w:r>
      <w:r w:rsidR="00957FF6">
        <w:t xml:space="preserve">Revenue requirement – </w:t>
      </w:r>
      <w:r w:rsidR="007E705E">
        <w:t>b</w:t>
      </w:r>
      <w:r>
        <w:t>ulk water service</w:t>
      </w:r>
      <w:bookmarkEnd w:id="627"/>
    </w:p>
    <w:tbl>
      <w:tblPr>
        <w:tblStyle w:val="MWTableGrid"/>
        <w:tblW w:w="9634" w:type="dxa"/>
        <w:tblCellMar>
          <w:left w:w="28" w:type="dxa"/>
          <w:right w:w="28" w:type="dxa"/>
        </w:tblCellMar>
        <w:tblLook w:val="04A0" w:firstRow="1" w:lastRow="0" w:firstColumn="1" w:lastColumn="0" w:noHBand="0" w:noVBand="1"/>
      </w:tblPr>
      <w:tblGrid>
        <w:gridCol w:w="1701"/>
        <w:gridCol w:w="762"/>
        <w:gridCol w:w="762"/>
        <w:gridCol w:w="762"/>
        <w:gridCol w:w="762"/>
        <w:gridCol w:w="762"/>
        <w:gridCol w:w="11"/>
        <w:gridCol w:w="813"/>
        <w:gridCol w:w="825"/>
        <w:gridCol w:w="824"/>
        <w:gridCol w:w="825"/>
        <w:gridCol w:w="825"/>
      </w:tblGrid>
      <w:tr w:rsidR="00D467EC" w14:paraId="6E41C802" w14:textId="77777777" w:rsidTr="00DA7D6A">
        <w:trPr>
          <w:cnfStyle w:val="100000000000" w:firstRow="1" w:lastRow="0" w:firstColumn="0" w:lastColumn="0" w:oddVBand="0" w:evenVBand="0" w:oddHBand="0" w:evenHBand="0" w:firstRowFirstColumn="0" w:firstRowLastColumn="0" w:lastRowFirstColumn="0" w:lastRowLastColumn="0"/>
          <w:cantSplit/>
          <w:trHeight w:val="20"/>
        </w:trPr>
        <w:tc>
          <w:tcPr>
            <w:tcW w:w="1701" w:type="dxa"/>
            <w:vMerge w:val="restart"/>
            <w:shd w:val="clear" w:color="auto" w:fill="FFFFFF" w:themeFill="background1"/>
            <w:vAlign w:val="center"/>
          </w:tcPr>
          <w:p w14:paraId="03062290" w14:textId="77777777" w:rsidR="005A72E6" w:rsidRDefault="00691033" w:rsidP="00521204">
            <w:pPr>
              <w:pStyle w:val="BodyText"/>
              <w:spacing w:before="40" w:after="60" w:line="240" w:lineRule="auto"/>
              <w:jc w:val="center"/>
              <w:rPr>
                <w:i/>
                <w:color w:val="auto"/>
                <w:sz w:val="16"/>
                <w:szCs w:val="16"/>
              </w:rPr>
            </w:pPr>
            <w:r>
              <w:rPr>
                <w:i/>
                <w:color w:val="auto"/>
                <w:sz w:val="16"/>
                <w:szCs w:val="16"/>
              </w:rPr>
              <w:t xml:space="preserve">Revenue requirement- </w:t>
            </w:r>
            <w:r w:rsidR="00D467EC" w:rsidRPr="00857A9A">
              <w:rPr>
                <w:i/>
                <w:color w:val="auto"/>
                <w:sz w:val="16"/>
                <w:szCs w:val="16"/>
              </w:rPr>
              <w:t>$</w:t>
            </w:r>
            <w:r>
              <w:rPr>
                <w:i/>
                <w:color w:val="auto"/>
                <w:sz w:val="16"/>
                <w:szCs w:val="16"/>
              </w:rPr>
              <w:t xml:space="preserve">million </w:t>
            </w:r>
          </w:p>
          <w:p w14:paraId="7327D024" w14:textId="43EF7956" w:rsidR="00691033" w:rsidRPr="00857A9A" w:rsidRDefault="00691033" w:rsidP="00521204">
            <w:pPr>
              <w:pStyle w:val="BodyText"/>
              <w:spacing w:before="40" w:after="60" w:line="240" w:lineRule="auto"/>
              <w:jc w:val="center"/>
              <w:rPr>
                <w:i/>
                <w:color w:val="auto"/>
                <w:sz w:val="16"/>
                <w:szCs w:val="16"/>
              </w:rPr>
            </w:pPr>
            <w:r w:rsidRPr="005A72E6">
              <w:rPr>
                <w:i/>
                <w:color w:val="808080" w:themeColor="background1" w:themeShade="80"/>
                <w:sz w:val="14"/>
                <w:szCs w:val="16"/>
              </w:rPr>
              <w:t>(</w:t>
            </w:r>
            <w:r w:rsidR="005A72E6" w:rsidRPr="005A72E6">
              <w:rPr>
                <w:i/>
                <w:color w:val="808080" w:themeColor="background1" w:themeShade="80"/>
                <w:sz w:val="14"/>
                <w:szCs w:val="16"/>
              </w:rPr>
              <w:t>numbers may not add due to rounding)</w:t>
            </w:r>
          </w:p>
        </w:tc>
        <w:tc>
          <w:tcPr>
            <w:tcW w:w="3821" w:type="dxa"/>
            <w:gridSpan w:val="6"/>
            <w:tcBorders>
              <w:bottom w:val="single" w:sz="4" w:space="0" w:color="auto"/>
            </w:tcBorders>
            <w:vAlign w:val="center"/>
          </w:tcPr>
          <w:p w14:paraId="6979F549" w14:textId="2089443F" w:rsidR="00D467EC" w:rsidRPr="00957FF6" w:rsidRDefault="00D467EC" w:rsidP="00D467EC">
            <w:pPr>
              <w:pStyle w:val="BodyText"/>
              <w:spacing w:before="40" w:after="60" w:line="240" w:lineRule="auto"/>
              <w:jc w:val="center"/>
              <w:rPr>
                <w:b/>
                <w:sz w:val="16"/>
                <w:szCs w:val="16"/>
              </w:rPr>
            </w:pPr>
            <w:r w:rsidRPr="00957FF6">
              <w:rPr>
                <w:b/>
                <w:sz w:val="16"/>
                <w:szCs w:val="16"/>
              </w:rPr>
              <w:t>Regulatory period 2021-26</w:t>
            </w:r>
          </w:p>
        </w:tc>
        <w:tc>
          <w:tcPr>
            <w:tcW w:w="4112" w:type="dxa"/>
            <w:gridSpan w:val="5"/>
            <w:tcBorders>
              <w:bottom w:val="single" w:sz="4" w:space="0" w:color="auto"/>
            </w:tcBorders>
            <w:shd w:val="clear" w:color="auto" w:fill="B4D7FF" w:themeFill="accent1" w:themeFillTint="33"/>
            <w:vAlign w:val="center"/>
          </w:tcPr>
          <w:p w14:paraId="0AF1832B" w14:textId="45FA25BB" w:rsidR="00D467EC" w:rsidRPr="00857A9A" w:rsidRDefault="00D467EC" w:rsidP="00D467EC">
            <w:pPr>
              <w:pStyle w:val="BodyText"/>
              <w:spacing w:before="40" w:after="60" w:line="240" w:lineRule="auto"/>
              <w:jc w:val="center"/>
              <w:rPr>
                <w:color w:val="auto"/>
                <w:sz w:val="16"/>
                <w:szCs w:val="16"/>
              </w:rPr>
            </w:pPr>
            <w:r w:rsidRPr="00857A9A">
              <w:rPr>
                <w:b/>
                <w:color w:val="auto"/>
                <w:sz w:val="16"/>
                <w:szCs w:val="16"/>
              </w:rPr>
              <w:t>Regulatory period 20</w:t>
            </w:r>
            <w:r>
              <w:rPr>
                <w:b/>
                <w:color w:val="auto"/>
                <w:sz w:val="16"/>
                <w:szCs w:val="16"/>
              </w:rPr>
              <w:t>27</w:t>
            </w:r>
            <w:r w:rsidRPr="00857A9A">
              <w:rPr>
                <w:b/>
                <w:color w:val="auto"/>
                <w:sz w:val="16"/>
                <w:szCs w:val="16"/>
              </w:rPr>
              <w:t>-</w:t>
            </w:r>
            <w:r>
              <w:rPr>
                <w:b/>
                <w:color w:val="auto"/>
                <w:sz w:val="16"/>
                <w:szCs w:val="16"/>
              </w:rPr>
              <w:t>31</w:t>
            </w:r>
          </w:p>
        </w:tc>
      </w:tr>
      <w:tr w:rsidR="001B2386" w14:paraId="446F9A41" w14:textId="77777777" w:rsidTr="00DA7D6A">
        <w:trPr>
          <w:cantSplit/>
          <w:trHeight w:val="1020"/>
        </w:trPr>
        <w:tc>
          <w:tcPr>
            <w:tcW w:w="1701" w:type="dxa"/>
            <w:vMerge/>
            <w:tcBorders>
              <w:bottom w:val="single" w:sz="4" w:space="0" w:color="auto"/>
            </w:tcBorders>
            <w:shd w:val="clear" w:color="auto" w:fill="FFFFFF" w:themeFill="background1"/>
            <w:vAlign w:val="bottom"/>
          </w:tcPr>
          <w:p w14:paraId="6D2E50A7" w14:textId="208359A5" w:rsidR="001B2386" w:rsidRPr="00F16A87" w:rsidRDefault="001B2386" w:rsidP="001B2386">
            <w:pPr>
              <w:pStyle w:val="BodyText"/>
              <w:spacing w:before="40" w:after="60" w:line="240" w:lineRule="auto"/>
              <w:jc w:val="right"/>
              <w:rPr>
                <w:sz w:val="16"/>
                <w:szCs w:val="16"/>
              </w:rPr>
            </w:pPr>
          </w:p>
        </w:tc>
        <w:tc>
          <w:tcPr>
            <w:tcW w:w="762" w:type="dxa"/>
            <w:tcBorders>
              <w:bottom w:val="single" w:sz="4" w:space="0" w:color="auto"/>
            </w:tcBorders>
            <w:shd w:val="clear" w:color="auto" w:fill="00428B" w:themeFill="accent1"/>
            <w:textDirection w:val="btLr"/>
            <w:vAlign w:val="center"/>
          </w:tcPr>
          <w:p w14:paraId="24D904AA" w14:textId="77777777"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2021-22</w:t>
            </w:r>
          </w:p>
        </w:tc>
        <w:tc>
          <w:tcPr>
            <w:tcW w:w="762" w:type="dxa"/>
            <w:tcBorders>
              <w:bottom w:val="single" w:sz="4" w:space="0" w:color="auto"/>
            </w:tcBorders>
            <w:shd w:val="clear" w:color="auto" w:fill="00428B" w:themeFill="accent1"/>
            <w:textDirection w:val="btLr"/>
            <w:vAlign w:val="center"/>
          </w:tcPr>
          <w:p w14:paraId="3494BA1C" w14:textId="5335B03E"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2</w:t>
            </w:r>
            <w:r w:rsidRPr="00857A9A">
              <w:rPr>
                <w:b/>
                <w:color w:val="auto"/>
                <w:sz w:val="16"/>
                <w:szCs w:val="16"/>
              </w:rPr>
              <w:t>-</w:t>
            </w:r>
            <w:r>
              <w:rPr>
                <w:b/>
                <w:color w:val="auto"/>
                <w:sz w:val="16"/>
                <w:szCs w:val="16"/>
              </w:rPr>
              <w:t>23</w:t>
            </w:r>
          </w:p>
        </w:tc>
        <w:tc>
          <w:tcPr>
            <w:tcW w:w="762" w:type="dxa"/>
            <w:tcBorders>
              <w:bottom w:val="single" w:sz="4" w:space="0" w:color="auto"/>
            </w:tcBorders>
            <w:shd w:val="clear" w:color="auto" w:fill="00428B" w:themeFill="accent1"/>
            <w:textDirection w:val="btLr"/>
            <w:vAlign w:val="center"/>
          </w:tcPr>
          <w:p w14:paraId="48B4A188" w14:textId="03922597"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3</w:t>
            </w:r>
            <w:r w:rsidRPr="00857A9A">
              <w:rPr>
                <w:b/>
                <w:color w:val="auto"/>
                <w:sz w:val="16"/>
                <w:szCs w:val="16"/>
              </w:rPr>
              <w:t>-</w:t>
            </w:r>
            <w:r>
              <w:rPr>
                <w:b/>
                <w:color w:val="auto"/>
                <w:sz w:val="16"/>
                <w:szCs w:val="16"/>
              </w:rPr>
              <w:t>24</w:t>
            </w:r>
          </w:p>
        </w:tc>
        <w:tc>
          <w:tcPr>
            <w:tcW w:w="762" w:type="dxa"/>
            <w:tcBorders>
              <w:bottom w:val="single" w:sz="4" w:space="0" w:color="auto"/>
            </w:tcBorders>
            <w:shd w:val="clear" w:color="auto" w:fill="00428B" w:themeFill="accent1"/>
            <w:textDirection w:val="btLr"/>
            <w:vAlign w:val="center"/>
          </w:tcPr>
          <w:p w14:paraId="54A5C4AF" w14:textId="2B3D5090"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4</w:t>
            </w:r>
            <w:r w:rsidRPr="00857A9A">
              <w:rPr>
                <w:b/>
                <w:color w:val="auto"/>
                <w:sz w:val="16"/>
                <w:szCs w:val="16"/>
              </w:rPr>
              <w:t>-</w:t>
            </w:r>
            <w:r>
              <w:rPr>
                <w:b/>
                <w:color w:val="auto"/>
                <w:sz w:val="16"/>
                <w:szCs w:val="16"/>
              </w:rPr>
              <w:t>25</w:t>
            </w:r>
          </w:p>
        </w:tc>
        <w:tc>
          <w:tcPr>
            <w:tcW w:w="762" w:type="dxa"/>
            <w:tcBorders>
              <w:bottom w:val="single" w:sz="4" w:space="0" w:color="auto"/>
            </w:tcBorders>
            <w:shd w:val="clear" w:color="auto" w:fill="00428B" w:themeFill="accent1"/>
            <w:textDirection w:val="btLr"/>
            <w:vAlign w:val="center"/>
          </w:tcPr>
          <w:p w14:paraId="76774516" w14:textId="2AB94454"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5</w:t>
            </w:r>
            <w:r w:rsidRPr="00857A9A">
              <w:rPr>
                <w:b/>
                <w:color w:val="auto"/>
                <w:sz w:val="16"/>
                <w:szCs w:val="16"/>
              </w:rPr>
              <w:t>-</w:t>
            </w:r>
            <w:r>
              <w:rPr>
                <w:b/>
                <w:color w:val="auto"/>
                <w:sz w:val="16"/>
                <w:szCs w:val="16"/>
              </w:rPr>
              <w:t>26</w:t>
            </w:r>
          </w:p>
        </w:tc>
        <w:tc>
          <w:tcPr>
            <w:tcW w:w="824" w:type="dxa"/>
            <w:gridSpan w:val="2"/>
            <w:tcBorders>
              <w:bottom w:val="single" w:sz="4" w:space="0" w:color="auto"/>
            </w:tcBorders>
            <w:shd w:val="clear" w:color="auto" w:fill="B4D7FF" w:themeFill="accent1" w:themeFillTint="33"/>
            <w:textDirection w:val="btLr"/>
            <w:vAlign w:val="center"/>
          </w:tcPr>
          <w:p w14:paraId="123E2118" w14:textId="1044C399" w:rsidR="001B2386" w:rsidRPr="00857A9A" w:rsidRDefault="001B2386" w:rsidP="001B2386">
            <w:pPr>
              <w:pStyle w:val="BodyText"/>
              <w:spacing w:before="40" w:after="60" w:line="240" w:lineRule="auto"/>
              <w:ind w:left="113" w:right="113"/>
              <w:jc w:val="center"/>
              <w:rPr>
                <w:b/>
                <w:color w:val="auto"/>
                <w:sz w:val="16"/>
                <w:szCs w:val="16"/>
              </w:rPr>
            </w:pPr>
            <w:r>
              <w:rPr>
                <w:b/>
                <w:color w:val="auto"/>
                <w:sz w:val="16"/>
                <w:szCs w:val="16"/>
              </w:rPr>
              <w:t>2026</w:t>
            </w:r>
            <w:r w:rsidRPr="00957FF6">
              <w:rPr>
                <w:b/>
                <w:color w:val="auto"/>
                <w:sz w:val="16"/>
                <w:szCs w:val="16"/>
              </w:rPr>
              <w:t>-2</w:t>
            </w:r>
            <w:r>
              <w:rPr>
                <w:b/>
                <w:color w:val="auto"/>
                <w:sz w:val="16"/>
                <w:szCs w:val="16"/>
              </w:rPr>
              <w:t>7</w:t>
            </w:r>
          </w:p>
        </w:tc>
        <w:tc>
          <w:tcPr>
            <w:tcW w:w="825" w:type="dxa"/>
            <w:tcBorders>
              <w:bottom w:val="single" w:sz="4" w:space="0" w:color="auto"/>
            </w:tcBorders>
            <w:shd w:val="clear" w:color="auto" w:fill="B4D7FF" w:themeFill="accent1" w:themeFillTint="33"/>
            <w:textDirection w:val="btLr"/>
            <w:vAlign w:val="center"/>
          </w:tcPr>
          <w:p w14:paraId="169C4532" w14:textId="493C3937" w:rsidR="001B2386" w:rsidRPr="00857A9A" w:rsidRDefault="001B2386" w:rsidP="001B2386">
            <w:pPr>
              <w:pStyle w:val="BodyText"/>
              <w:spacing w:before="40" w:after="60" w:line="240" w:lineRule="auto"/>
              <w:ind w:left="113" w:right="113"/>
              <w:jc w:val="center"/>
              <w:rPr>
                <w:b/>
                <w:color w:val="auto"/>
                <w:sz w:val="16"/>
                <w:szCs w:val="16"/>
              </w:rPr>
            </w:pPr>
            <w:r w:rsidRPr="00957FF6">
              <w:rPr>
                <w:b/>
                <w:color w:val="auto"/>
                <w:sz w:val="16"/>
                <w:szCs w:val="16"/>
              </w:rPr>
              <w:t>202</w:t>
            </w:r>
            <w:r>
              <w:rPr>
                <w:b/>
                <w:color w:val="auto"/>
                <w:sz w:val="16"/>
                <w:szCs w:val="16"/>
              </w:rPr>
              <w:t>7</w:t>
            </w:r>
            <w:r w:rsidRPr="00957FF6">
              <w:rPr>
                <w:b/>
                <w:color w:val="auto"/>
                <w:sz w:val="16"/>
                <w:szCs w:val="16"/>
              </w:rPr>
              <w:t>-2</w:t>
            </w:r>
            <w:r>
              <w:rPr>
                <w:b/>
                <w:color w:val="auto"/>
                <w:sz w:val="16"/>
                <w:szCs w:val="16"/>
              </w:rPr>
              <w:t>8</w:t>
            </w:r>
          </w:p>
        </w:tc>
        <w:tc>
          <w:tcPr>
            <w:tcW w:w="824" w:type="dxa"/>
            <w:tcBorders>
              <w:bottom w:val="single" w:sz="4" w:space="0" w:color="auto"/>
            </w:tcBorders>
            <w:shd w:val="clear" w:color="auto" w:fill="B4D7FF" w:themeFill="accent1" w:themeFillTint="33"/>
            <w:textDirection w:val="btLr"/>
            <w:vAlign w:val="center"/>
          </w:tcPr>
          <w:p w14:paraId="71ACA1AD" w14:textId="0F52D4D6" w:rsidR="001B2386" w:rsidRPr="00857A9A" w:rsidRDefault="001B2386" w:rsidP="001B2386">
            <w:pPr>
              <w:pStyle w:val="BodyText"/>
              <w:spacing w:before="40" w:after="60" w:line="240" w:lineRule="auto"/>
              <w:ind w:left="113" w:right="113"/>
              <w:jc w:val="center"/>
              <w:rPr>
                <w:b/>
                <w:color w:val="auto"/>
                <w:sz w:val="16"/>
                <w:szCs w:val="16"/>
              </w:rPr>
            </w:pPr>
            <w:r w:rsidRPr="00957FF6">
              <w:rPr>
                <w:b/>
                <w:color w:val="auto"/>
                <w:sz w:val="16"/>
                <w:szCs w:val="16"/>
              </w:rPr>
              <w:t>202</w:t>
            </w:r>
            <w:r>
              <w:rPr>
                <w:b/>
                <w:color w:val="auto"/>
                <w:sz w:val="16"/>
                <w:szCs w:val="16"/>
              </w:rPr>
              <w:t>8</w:t>
            </w:r>
            <w:r w:rsidRPr="00957FF6">
              <w:rPr>
                <w:b/>
                <w:color w:val="auto"/>
                <w:sz w:val="16"/>
                <w:szCs w:val="16"/>
              </w:rPr>
              <w:t>-2</w:t>
            </w:r>
            <w:r>
              <w:rPr>
                <w:b/>
                <w:color w:val="auto"/>
                <w:sz w:val="16"/>
                <w:szCs w:val="16"/>
              </w:rPr>
              <w:t>9</w:t>
            </w:r>
          </w:p>
        </w:tc>
        <w:tc>
          <w:tcPr>
            <w:tcW w:w="825" w:type="dxa"/>
            <w:tcBorders>
              <w:bottom w:val="single" w:sz="4" w:space="0" w:color="auto"/>
            </w:tcBorders>
            <w:shd w:val="clear" w:color="auto" w:fill="B4D7FF" w:themeFill="accent1" w:themeFillTint="33"/>
            <w:textDirection w:val="btLr"/>
            <w:vAlign w:val="center"/>
          </w:tcPr>
          <w:p w14:paraId="58A26330" w14:textId="7C1A4461" w:rsidR="001B2386" w:rsidRPr="00857A9A" w:rsidRDefault="001B2386" w:rsidP="001B2386">
            <w:pPr>
              <w:pStyle w:val="BodyText"/>
              <w:spacing w:before="40" w:after="60" w:line="240" w:lineRule="auto"/>
              <w:ind w:left="113" w:right="113"/>
              <w:jc w:val="center"/>
              <w:rPr>
                <w:b/>
                <w:color w:val="auto"/>
                <w:sz w:val="16"/>
                <w:szCs w:val="16"/>
              </w:rPr>
            </w:pPr>
            <w:r w:rsidRPr="00957FF6">
              <w:rPr>
                <w:b/>
                <w:color w:val="auto"/>
                <w:sz w:val="16"/>
                <w:szCs w:val="16"/>
              </w:rPr>
              <w:t>2</w:t>
            </w:r>
            <w:r>
              <w:rPr>
                <w:b/>
                <w:color w:val="auto"/>
                <w:sz w:val="16"/>
                <w:szCs w:val="16"/>
              </w:rPr>
              <w:t>029-30</w:t>
            </w:r>
          </w:p>
        </w:tc>
        <w:tc>
          <w:tcPr>
            <w:tcW w:w="825" w:type="dxa"/>
            <w:tcBorders>
              <w:bottom w:val="single" w:sz="4" w:space="0" w:color="auto"/>
            </w:tcBorders>
            <w:shd w:val="clear" w:color="auto" w:fill="B4D7FF" w:themeFill="accent1" w:themeFillTint="33"/>
            <w:textDirection w:val="btLr"/>
            <w:vAlign w:val="center"/>
          </w:tcPr>
          <w:p w14:paraId="68C40E90" w14:textId="1C619D20" w:rsidR="001B2386" w:rsidRPr="00857A9A" w:rsidRDefault="001B2386" w:rsidP="001B2386">
            <w:pPr>
              <w:pStyle w:val="BodyText"/>
              <w:spacing w:before="40" w:after="60" w:line="240" w:lineRule="auto"/>
              <w:ind w:left="113" w:right="113"/>
              <w:jc w:val="center"/>
              <w:rPr>
                <w:b/>
                <w:color w:val="auto"/>
                <w:sz w:val="16"/>
                <w:szCs w:val="16"/>
              </w:rPr>
            </w:pPr>
            <w:r>
              <w:rPr>
                <w:b/>
                <w:color w:val="auto"/>
                <w:sz w:val="16"/>
                <w:szCs w:val="16"/>
              </w:rPr>
              <w:t>2030-31</w:t>
            </w:r>
          </w:p>
        </w:tc>
      </w:tr>
      <w:tr w:rsidR="00F67374" w14:paraId="15A74608" w14:textId="77777777" w:rsidTr="005717F9">
        <w:trPr>
          <w:cnfStyle w:val="000000010000" w:firstRow="0" w:lastRow="0" w:firstColumn="0" w:lastColumn="0" w:oddVBand="0" w:evenVBand="0" w:oddHBand="0" w:evenHBand="1" w:firstRowFirstColumn="0" w:firstRowLastColumn="0" w:lastRowFirstColumn="0" w:lastRowLastColumn="0"/>
          <w:trHeight w:val="737"/>
        </w:trPr>
        <w:tc>
          <w:tcPr>
            <w:tcW w:w="1701" w:type="dxa"/>
            <w:shd w:val="clear" w:color="auto" w:fill="FFFFFF" w:themeFill="background1"/>
            <w:vAlign w:val="center"/>
          </w:tcPr>
          <w:p w14:paraId="6B7613C4" w14:textId="2A63D9DF"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 xml:space="preserve">Operating Expenditure </w:t>
            </w:r>
            <w:r>
              <w:rPr>
                <w:rFonts w:cs="Tahoma"/>
                <w:color w:val="231F20"/>
                <w:sz w:val="16"/>
                <w:szCs w:val="16"/>
              </w:rPr>
              <w:t>–</w:t>
            </w:r>
            <w:r w:rsidRPr="00F16A87">
              <w:rPr>
                <w:rFonts w:cs="Tahoma"/>
                <w:color w:val="231F20"/>
                <w:sz w:val="16"/>
                <w:szCs w:val="16"/>
              </w:rPr>
              <w:t xml:space="preserve"> </w:t>
            </w:r>
            <w:r>
              <w:rPr>
                <w:rFonts w:cs="Tahoma"/>
                <w:color w:val="231F20"/>
                <w:sz w:val="16"/>
                <w:szCs w:val="16"/>
              </w:rPr>
              <w:t xml:space="preserve">Victorian </w:t>
            </w:r>
            <w:r w:rsidRPr="00F16A87">
              <w:rPr>
                <w:rFonts w:cs="Tahoma"/>
                <w:color w:val="231F20"/>
                <w:sz w:val="16"/>
                <w:szCs w:val="16"/>
              </w:rPr>
              <w:t>Desal</w:t>
            </w:r>
            <w:r>
              <w:rPr>
                <w:rFonts w:cs="Tahoma"/>
                <w:color w:val="231F20"/>
                <w:sz w:val="16"/>
                <w:szCs w:val="16"/>
              </w:rPr>
              <w:t>ination</w:t>
            </w:r>
            <w:r w:rsidRPr="00F16A87">
              <w:rPr>
                <w:rFonts w:cs="Tahoma"/>
                <w:color w:val="231F20"/>
                <w:sz w:val="16"/>
                <w:szCs w:val="16"/>
              </w:rPr>
              <w:t xml:space="preserve"> Plant </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BE14642" w14:textId="20E98984"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493.1</w:t>
            </w:r>
          </w:p>
        </w:tc>
        <w:tc>
          <w:tcPr>
            <w:tcW w:w="762" w:type="dxa"/>
            <w:tcBorders>
              <w:top w:val="single" w:sz="4" w:space="0" w:color="auto"/>
              <w:left w:val="nil"/>
              <w:bottom w:val="single" w:sz="4" w:space="0" w:color="auto"/>
              <w:right w:val="single" w:sz="4" w:space="0" w:color="auto"/>
            </w:tcBorders>
            <w:shd w:val="clear" w:color="auto" w:fill="auto"/>
            <w:vAlign w:val="center"/>
          </w:tcPr>
          <w:p w14:paraId="7C5115C9" w14:textId="44A71FDA"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485.2</w:t>
            </w:r>
          </w:p>
        </w:tc>
        <w:tc>
          <w:tcPr>
            <w:tcW w:w="762" w:type="dxa"/>
            <w:tcBorders>
              <w:top w:val="single" w:sz="4" w:space="0" w:color="auto"/>
              <w:left w:val="nil"/>
              <w:bottom w:val="single" w:sz="4" w:space="0" w:color="auto"/>
              <w:right w:val="single" w:sz="4" w:space="0" w:color="auto"/>
            </w:tcBorders>
            <w:shd w:val="clear" w:color="auto" w:fill="auto"/>
            <w:vAlign w:val="center"/>
          </w:tcPr>
          <w:p w14:paraId="4DBDA89E" w14:textId="26365588"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473.0</w:t>
            </w:r>
          </w:p>
        </w:tc>
        <w:tc>
          <w:tcPr>
            <w:tcW w:w="762" w:type="dxa"/>
            <w:tcBorders>
              <w:top w:val="single" w:sz="4" w:space="0" w:color="auto"/>
              <w:left w:val="nil"/>
              <w:bottom w:val="single" w:sz="4" w:space="0" w:color="auto"/>
              <w:right w:val="single" w:sz="4" w:space="0" w:color="auto"/>
            </w:tcBorders>
            <w:shd w:val="clear" w:color="auto" w:fill="auto"/>
            <w:vAlign w:val="center"/>
          </w:tcPr>
          <w:p w14:paraId="7FFAA51D" w14:textId="685DE7B8"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457.0</w:t>
            </w:r>
          </w:p>
        </w:tc>
        <w:tc>
          <w:tcPr>
            <w:tcW w:w="762" w:type="dxa"/>
            <w:tcBorders>
              <w:top w:val="single" w:sz="4" w:space="0" w:color="auto"/>
              <w:left w:val="nil"/>
              <w:bottom w:val="single" w:sz="4" w:space="0" w:color="auto"/>
              <w:right w:val="single" w:sz="4" w:space="0" w:color="auto"/>
            </w:tcBorders>
            <w:shd w:val="clear" w:color="auto" w:fill="auto"/>
            <w:vAlign w:val="center"/>
          </w:tcPr>
          <w:p w14:paraId="4D9D4311" w14:textId="19D58736"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443.9</w:t>
            </w:r>
          </w:p>
        </w:tc>
        <w:tc>
          <w:tcPr>
            <w:tcW w:w="824" w:type="dxa"/>
            <w:gridSpan w:val="2"/>
            <w:tcBorders>
              <w:top w:val="single" w:sz="4" w:space="0" w:color="auto"/>
              <w:left w:val="nil"/>
              <w:bottom w:val="single" w:sz="4" w:space="0" w:color="auto"/>
              <w:right w:val="single" w:sz="4" w:space="0" w:color="auto"/>
            </w:tcBorders>
            <w:shd w:val="clear" w:color="auto" w:fill="auto"/>
            <w:vAlign w:val="center"/>
          </w:tcPr>
          <w:p w14:paraId="47740BE4" w14:textId="2F489A6D"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467.3</w:t>
            </w:r>
          </w:p>
        </w:tc>
        <w:tc>
          <w:tcPr>
            <w:tcW w:w="825" w:type="dxa"/>
            <w:tcBorders>
              <w:top w:val="single" w:sz="4" w:space="0" w:color="auto"/>
              <w:left w:val="nil"/>
              <w:bottom w:val="single" w:sz="4" w:space="0" w:color="auto"/>
              <w:right w:val="single" w:sz="4" w:space="0" w:color="auto"/>
            </w:tcBorders>
            <w:shd w:val="clear" w:color="auto" w:fill="auto"/>
            <w:vAlign w:val="center"/>
          </w:tcPr>
          <w:p w14:paraId="245F624A" w14:textId="65DDFFF7"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452.8</w:t>
            </w:r>
          </w:p>
        </w:tc>
        <w:tc>
          <w:tcPr>
            <w:tcW w:w="824" w:type="dxa"/>
            <w:tcBorders>
              <w:top w:val="single" w:sz="4" w:space="0" w:color="auto"/>
              <w:left w:val="nil"/>
              <w:bottom w:val="single" w:sz="4" w:space="0" w:color="auto"/>
              <w:right w:val="single" w:sz="4" w:space="0" w:color="auto"/>
            </w:tcBorders>
            <w:shd w:val="clear" w:color="auto" w:fill="auto"/>
            <w:vAlign w:val="center"/>
          </w:tcPr>
          <w:p w14:paraId="7B38E203" w14:textId="08C0031F"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453.6</w:t>
            </w:r>
          </w:p>
        </w:tc>
        <w:tc>
          <w:tcPr>
            <w:tcW w:w="825" w:type="dxa"/>
            <w:tcBorders>
              <w:top w:val="single" w:sz="4" w:space="0" w:color="auto"/>
              <w:left w:val="nil"/>
              <w:bottom w:val="single" w:sz="4" w:space="0" w:color="auto"/>
              <w:right w:val="single" w:sz="4" w:space="0" w:color="auto"/>
            </w:tcBorders>
            <w:shd w:val="clear" w:color="auto" w:fill="auto"/>
            <w:vAlign w:val="center"/>
          </w:tcPr>
          <w:p w14:paraId="2522D4FE" w14:textId="64201911"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435.0</w:t>
            </w:r>
          </w:p>
        </w:tc>
        <w:tc>
          <w:tcPr>
            <w:tcW w:w="825" w:type="dxa"/>
            <w:tcBorders>
              <w:top w:val="single" w:sz="4" w:space="0" w:color="auto"/>
              <w:left w:val="nil"/>
              <w:bottom w:val="single" w:sz="4" w:space="0" w:color="auto"/>
              <w:right w:val="single" w:sz="4" w:space="0" w:color="auto"/>
            </w:tcBorders>
            <w:shd w:val="clear" w:color="auto" w:fill="auto"/>
            <w:vAlign w:val="center"/>
          </w:tcPr>
          <w:p w14:paraId="4451EABE" w14:textId="345761BD" w:rsidR="00F67374" w:rsidRPr="000C4764" w:rsidRDefault="00F67374" w:rsidP="00F67374">
            <w:pPr>
              <w:pStyle w:val="BodyText"/>
              <w:spacing w:before="40" w:after="60" w:line="240" w:lineRule="auto"/>
              <w:jc w:val="center"/>
              <w:rPr>
                <w:rFonts w:asciiTheme="majorHAnsi" w:hAnsiTheme="majorHAnsi"/>
                <w:i/>
                <w:color w:val="auto"/>
                <w:sz w:val="16"/>
                <w:szCs w:val="16"/>
              </w:rPr>
            </w:pPr>
            <w:r>
              <w:rPr>
                <w:rFonts w:ascii="Verdana" w:hAnsi="Verdana" w:cs="Tahoma"/>
                <w:color w:val="231F20"/>
                <w:sz w:val="16"/>
                <w:szCs w:val="16"/>
              </w:rPr>
              <w:t>415.6</w:t>
            </w:r>
          </w:p>
        </w:tc>
      </w:tr>
      <w:tr w:rsidR="00F67374" w14:paraId="5F74D674" w14:textId="77777777" w:rsidTr="005717F9">
        <w:trPr>
          <w:trHeight w:val="737"/>
        </w:trPr>
        <w:tc>
          <w:tcPr>
            <w:tcW w:w="1701" w:type="dxa"/>
            <w:shd w:val="clear" w:color="auto" w:fill="FFFFFF" w:themeFill="background1"/>
            <w:vAlign w:val="center"/>
          </w:tcPr>
          <w:p w14:paraId="4D364D90" w14:textId="4CE9A33C"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Operating Expen</w:t>
            </w:r>
            <w:r>
              <w:rPr>
                <w:rFonts w:cs="Tahoma"/>
                <w:color w:val="231F20"/>
                <w:sz w:val="16"/>
                <w:szCs w:val="16"/>
              </w:rPr>
              <w:t>diture – (excluding Victorian Desalination Plant)</w:t>
            </w:r>
          </w:p>
        </w:tc>
        <w:tc>
          <w:tcPr>
            <w:tcW w:w="762" w:type="dxa"/>
            <w:tcBorders>
              <w:top w:val="nil"/>
              <w:left w:val="single" w:sz="4" w:space="0" w:color="auto"/>
              <w:bottom w:val="single" w:sz="4" w:space="0" w:color="auto"/>
              <w:right w:val="single" w:sz="4" w:space="0" w:color="auto"/>
            </w:tcBorders>
            <w:shd w:val="clear" w:color="auto" w:fill="auto"/>
            <w:vAlign w:val="center"/>
          </w:tcPr>
          <w:p w14:paraId="374A710B" w14:textId="10B55B16"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107.3</w:t>
            </w:r>
          </w:p>
        </w:tc>
        <w:tc>
          <w:tcPr>
            <w:tcW w:w="762" w:type="dxa"/>
            <w:tcBorders>
              <w:top w:val="nil"/>
              <w:left w:val="nil"/>
              <w:bottom w:val="single" w:sz="4" w:space="0" w:color="auto"/>
              <w:right w:val="single" w:sz="4" w:space="0" w:color="auto"/>
            </w:tcBorders>
            <w:shd w:val="clear" w:color="auto" w:fill="auto"/>
            <w:vAlign w:val="center"/>
          </w:tcPr>
          <w:p w14:paraId="3DDF83C5" w14:textId="3ADCBAEB"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106.5</w:t>
            </w:r>
          </w:p>
        </w:tc>
        <w:tc>
          <w:tcPr>
            <w:tcW w:w="762" w:type="dxa"/>
            <w:tcBorders>
              <w:top w:val="nil"/>
              <w:left w:val="nil"/>
              <w:bottom w:val="single" w:sz="4" w:space="0" w:color="auto"/>
              <w:right w:val="single" w:sz="4" w:space="0" w:color="auto"/>
            </w:tcBorders>
            <w:shd w:val="clear" w:color="auto" w:fill="auto"/>
            <w:vAlign w:val="center"/>
          </w:tcPr>
          <w:p w14:paraId="42CEEF10" w14:textId="0DA90336"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108.9</w:t>
            </w:r>
          </w:p>
        </w:tc>
        <w:tc>
          <w:tcPr>
            <w:tcW w:w="762" w:type="dxa"/>
            <w:tcBorders>
              <w:top w:val="nil"/>
              <w:left w:val="nil"/>
              <w:bottom w:val="single" w:sz="4" w:space="0" w:color="auto"/>
              <w:right w:val="single" w:sz="4" w:space="0" w:color="auto"/>
            </w:tcBorders>
            <w:shd w:val="clear" w:color="auto" w:fill="auto"/>
            <w:vAlign w:val="center"/>
          </w:tcPr>
          <w:p w14:paraId="17B61221" w14:textId="459F04E8"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110.1</w:t>
            </w:r>
          </w:p>
        </w:tc>
        <w:tc>
          <w:tcPr>
            <w:tcW w:w="762" w:type="dxa"/>
            <w:tcBorders>
              <w:top w:val="nil"/>
              <w:left w:val="nil"/>
              <w:bottom w:val="single" w:sz="4" w:space="0" w:color="auto"/>
              <w:right w:val="single" w:sz="4" w:space="0" w:color="auto"/>
            </w:tcBorders>
            <w:shd w:val="clear" w:color="auto" w:fill="auto"/>
            <w:vAlign w:val="center"/>
          </w:tcPr>
          <w:p w14:paraId="3EE2433F" w14:textId="1B072543"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111.0</w:t>
            </w:r>
          </w:p>
        </w:tc>
        <w:tc>
          <w:tcPr>
            <w:tcW w:w="824" w:type="dxa"/>
            <w:gridSpan w:val="2"/>
            <w:tcBorders>
              <w:top w:val="nil"/>
              <w:left w:val="nil"/>
              <w:bottom w:val="single" w:sz="4" w:space="0" w:color="auto"/>
              <w:right w:val="single" w:sz="4" w:space="0" w:color="auto"/>
            </w:tcBorders>
            <w:shd w:val="clear" w:color="auto" w:fill="auto"/>
            <w:vAlign w:val="center"/>
          </w:tcPr>
          <w:p w14:paraId="2D2003AB" w14:textId="6C69E519"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111.0</w:t>
            </w:r>
          </w:p>
        </w:tc>
        <w:tc>
          <w:tcPr>
            <w:tcW w:w="825" w:type="dxa"/>
            <w:tcBorders>
              <w:top w:val="nil"/>
              <w:left w:val="nil"/>
              <w:bottom w:val="single" w:sz="4" w:space="0" w:color="auto"/>
              <w:right w:val="single" w:sz="4" w:space="0" w:color="auto"/>
            </w:tcBorders>
            <w:shd w:val="clear" w:color="auto" w:fill="auto"/>
            <w:vAlign w:val="center"/>
          </w:tcPr>
          <w:p w14:paraId="0A4B5ADD" w14:textId="111F5BEA"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111.0</w:t>
            </w:r>
          </w:p>
        </w:tc>
        <w:tc>
          <w:tcPr>
            <w:tcW w:w="824" w:type="dxa"/>
            <w:tcBorders>
              <w:top w:val="nil"/>
              <w:left w:val="nil"/>
              <w:bottom w:val="single" w:sz="4" w:space="0" w:color="auto"/>
              <w:right w:val="single" w:sz="4" w:space="0" w:color="auto"/>
            </w:tcBorders>
            <w:shd w:val="clear" w:color="auto" w:fill="auto"/>
            <w:vAlign w:val="center"/>
          </w:tcPr>
          <w:p w14:paraId="41103C16" w14:textId="0DFD7DA1"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111.0</w:t>
            </w:r>
          </w:p>
        </w:tc>
        <w:tc>
          <w:tcPr>
            <w:tcW w:w="825" w:type="dxa"/>
            <w:tcBorders>
              <w:top w:val="nil"/>
              <w:left w:val="nil"/>
              <w:bottom w:val="single" w:sz="4" w:space="0" w:color="auto"/>
              <w:right w:val="single" w:sz="4" w:space="0" w:color="auto"/>
            </w:tcBorders>
            <w:shd w:val="clear" w:color="auto" w:fill="auto"/>
            <w:vAlign w:val="center"/>
          </w:tcPr>
          <w:p w14:paraId="093A97C4" w14:textId="545F93F4"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111.0</w:t>
            </w:r>
          </w:p>
        </w:tc>
        <w:tc>
          <w:tcPr>
            <w:tcW w:w="825" w:type="dxa"/>
            <w:tcBorders>
              <w:top w:val="nil"/>
              <w:left w:val="nil"/>
              <w:bottom w:val="single" w:sz="4" w:space="0" w:color="auto"/>
              <w:right w:val="single" w:sz="4" w:space="0" w:color="auto"/>
            </w:tcBorders>
            <w:shd w:val="clear" w:color="auto" w:fill="auto"/>
            <w:vAlign w:val="center"/>
          </w:tcPr>
          <w:p w14:paraId="27DCDF72" w14:textId="4C51F983"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111.0</w:t>
            </w:r>
          </w:p>
        </w:tc>
      </w:tr>
      <w:tr w:rsidR="00F67374" w14:paraId="080531AD" w14:textId="77777777" w:rsidTr="005717F9">
        <w:trPr>
          <w:cnfStyle w:val="000000010000" w:firstRow="0" w:lastRow="0" w:firstColumn="0" w:lastColumn="0" w:oddVBand="0" w:evenVBand="0" w:oddHBand="0" w:evenHBand="1" w:firstRowFirstColumn="0" w:firstRowLastColumn="0" w:lastRowFirstColumn="0" w:lastRowLastColumn="0"/>
          <w:trHeight w:val="567"/>
        </w:trPr>
        <w:tc>
          <w:tcPr>
            <w:tcW w:w="1701" w:type="dxa"/>
            <w:shd w:val="clear" w:color="auto" w:fill="FFFFFF" w:themeFill="background1"/>
            <w:vAlign w:val="center"/>
          </w:tcPr>
          <w:p w14:paraId="20540944" w14:textId="11471F95"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Return on Assets</w:t>
            </w:r>
          </w:p>
        </w:tc>
        <w:tc>
          <w:tcPr>
            <w:tcW w:w="762" w:type="dxa"/>
            <w:tcBorders>
              <w:top w:val="nil"/>
              <w:left w:val="single" w:sz="4" w:space="0" w:color="auto"/>
              <w:bottom w:val="single" w:sz="4" w:space="0" w:color="auto"/>
              <w:right w:val="single" w:sz="4" w:space="0" w:color="auto"/>
            </w:tcBorders>
            <w:shd w:val="clear" w:color="auto" w:fill="auto"/>
            <w:vAlign w:val="center"/>
          </w:tcPr>
          <w:p w14:paraId="52F44979" w14:textId="00DBF7F2"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181.0</w:t>
            </w:r>
          </w:p>
        </w:tc>
        <w:tc>
          <w:tcPr>
            <w:tcW w:w="762" w:type="dxa"/>
            <w:tcBorders>
              <w:top w:val="nil"/>
              <w:left w:val="nil"/>
              <w:bottom w:val="single" w:sz="4" w:space="0" w:color="auto"/>
              <w:right w:val="single" w:sz="4" w:space="0" w:color="auto"/>
            </w:tcBorders>
            <w:shd w:val="clear" w:color="auto" w:fill="auto"/>
            <w:vAlign w:val="center"/>
          </w:tcPr>
          <w:p w14:paraId="00B383A6" w14:textId="1D26666A"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189.6</w:t>
            </w:r>
          </w:p>
        </w:tc>
        <w:tc>
          <w:tcPr>
            <w:tcW w:w="762" w:type="dxa"/>
            <w:tcBorders>
              <w:top w:val="nil"/>
              <w:left w:val="nil"/>
              <w:bottom w:val="single" w:sz="4" w:space="0" w:color="auto"/>
              <w:right w:val="single" w:sz="4" w:space="0" w:color="auto"/>
            </w:tcBorders>
            <w:shd w:val="clear" w:color="auto" w:fill="auto"/>
            <w:vAlign w:val="center"/>
          </w:tcPr>
          <w:p w14:paraId="01CE1EDF" w14:textId="0D0DAF48"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198.1</w:t>
            </w:r>
          </w:p>
        </w:tc>
        <w:tc>
          <w:tcPr>
            <w:tcW w:w="762" w:type="dxa"/>
            <w:tcBorders>
              <w:top w:val="nil"/>
              <w:left w:val="nil"/>
              <w:bottom w:val="single" w:sz="4" w:space="0" w:color="auto"/>
              <w:right w:val="single" w:sz="4" w:space="0" w:color="auto"/>
            </w:tcBorders>
            <w:shd w:val="clear" w:color="auto" w:fill="auto"/>
            <w:vAlign w:val="center"/>
          </w:tcPr>
          <w:p w14:paraId="5B8300E4" w14:textId="5B15BE0C"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204.1</w:t>
            </w:r>
          </w:p>
        </w:tc>
        <w:tc>
          <w:tcPr>
            <w:tcW w:w="762" w:type="dxa"/>
            <w:tcBorders>
              <w:top w:val="nil"/>
              <w:left w:val="nil"/>
              <w:bottom w:val="single" w:sz="4" w:space="0" w:color="auto"/>
              <w:right w:val="single" w:sz="4" w:space="0" w:color="auto"/>
            </w:tcBorders>
            <w:shd w:val="clear" w:color="auto" w:fill="auto"/>
            <w:vAlign w:val="center"/>
          </w:tcPr>
          <w:p w14:paraId="4BC612CA" w14:textId="71097F30"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209.4</w:t>
            </w:r>
          </w:p>
        </w:tc>
        <w:tc>
          <w:tcPr>
            <w:tcW w:w="824" w:type="dxa"/>
            <w:gridSpan w:val="2"/>
            <w:tcBorders>
              <w:top w:val="nil"/>
              <w:left w:val="nil"/>
              <w:bottom w:val="single" w:sz="4" w:space="0" w:color="auto"/>
              <w:right w:val="single" w:sz="4" w:space="0" w:color="auto"/>
            </w:tcBorders>
            <w:shd w:val="clear" w:color="auto" w:fill="auto"/>
            <w:vAlign w:val="center"/>
          </w:tcPr>
          <w:p w14:paraId="642880D9" w14:textId="705E5E59"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215.7</w:t>
            </w:r>
          </w:p>
        </w:tc>
        <w:tc>
          <w:tcPr>
            <w:tcW w:w="825" w:type="dxa"/>
            <w:tcBorders>
              <w:top w:val="nil"/>
              <w:left w:val="nil"/>
              <w:bottom w:val="single" w:sz="4" w:space="0" w:color="auto"/>
              <w:right w:val="single" w:sz="4" w:space="0" w:color="auto"/>
            </w:tcBorders>
            <w:shd w:val="clear" w:color="auto" w:fill="auto"/>
            <w:vAlign w:val="center"/>
          </w:tcPr>
          <w:p w14:paraId="539501ED" w14:textId="5F6DF98F"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222.5</w:t>
            </w:r>
          </w:p>
        </w:tc>
        <w:tc>
          <w:tcPr>
            <w:tcW w:w="824" w:type="dxa"/>
            <w:tcBorders>
              <w:top w:val="nil"/>
              <w:left w:val="nil"/>
              <w:bottom w:val="single" w:sz="4" w:space="0" w:color="auto"/>
              <w:right w:val="single" w:sz="4" w:space="0" w:color="auto"/>
            </w:tcBorders>
            <w:shd w:val="clear" w:color="auto" w:fill="auto"/>
            <w:vAlign w:val="center"/>
          </w:tcPr>
          <w:p w14:paraId="4B615AAB" w14:textId="73F4506E"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229.3</w:t>
            </w:r>
          </w:p>
        </w:tc>
        <w:tc>
          <w:tcPr>
            <w:tcW w:w="825" w:type="dxa"/>
            <w:tcBorders>
              <w:top w:val="nil"/>
              <w:left w:val="nil"/>
              <w:bottom w:val="single" w:sz="4" w:space="0" w:color="auto"/>
              <w:right w:val="single" w:sz="4" w:space="0" w:color="auto"/>
            </w:tcBorders>
            <w:shd w:val="clear" w:color="auto" w:fill="auto"/>
            <w:vAlign w:val="center"/>
          </w:tcPr>
          <w:p w14:paraId="08CBA674" w14:textId="6C50D8D1"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236.4</w:t>
            </w:r>
          </w:p>
        </w:tc>
        <w:tc>
          <w:tcPr>
            <w:tcW w:w="825" w:type="dxa"/>
            <w:tcBorders>
              <w:top w:val="nil"/>
              <w:left w:val="nil"/>
              <w:bottom w:val="single" w:sz="4" w:space="0" w:color="auto"/>
              <w:right w:val="single" w:sz="4" w:space="0" w:color="auto"/>
            </w:tcBorders>
            <w:shd w:val="clear" w:color="auto" w:fill="auto"/>
            <w:vAlign w:val="center"/>
          </w:tcPr>
          <w:p w14:paraId="07BD662B" w14:textId="6EF90060"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242.9</w:t>
            </w:r>
          </w:p>
        </w:tc>
      </w:tr>
      <w:tr w:rsidR="00F67374" w14:paraId="1B8209DB" w14:textId="77777777" w:rsidTr="005717F9">
        <w:trPr>
          <w:trHeight w:val="567"/>
        </w:trPr>
        <w:tc>
          <w:tcPr>
            <w:tcW w:w="1701" w:type="dxa"/>
            <w:shd w:val="clear" w:color="auto" w:fill="FFFFFF" w:themeFill="background1"/>
            <w:vAlign w:val="center"/>
          </w:tcPr>
          <w:p w14:paraId="4A4F7A36" w14:textId="5FBE55AA"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Regulatory Depreciation</w:t>
            </w:r>
          </w:p>
        </w:tc>
        <w:tc>
          <w:tcPr>
            <w:tcW w:w="762" w:type="dxa"/>
            <w:tcBorders>
              <w:top w:val="nil"/>
              <w:left w:val="single" w:sz="4" w:space="0" w:color="auto"/>
              <w:bottom w:val="single" w:sz="4" w:space="0" w:color="auto"/>
              <w:right w:val="single" w:sz="4" w:space="0" w:color="auto"/>
            </w:tcBorders>
            <w:shd w:val="clear" w:color="auto" w:fill="auto"/>
            <w:vAlign w:val="center"/>
          </w:tcPr>
          <w:p w14:paraId="66104494" w14:textId="7730B64F"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56.6</w:t>
            </w:r>
          </w:p>
        </w:tc>
        <w:tc>
          <w:tcPr>
            <w:tcW w:w="762" w:type="dxa"/>
            <w:tcBorders>
              <w:top w:val="nil"/>
              <w:left w:val="nil"/>
              <w:bottom w:val="single" w:sz="4" w:space="0" w:color="auto"/>
              <w:right w:val="single" w:sz="4" w:space="0" w:color="auto"/>
            </w:tcBorders>
            <w:shd w:val="clear" w:color="auto" w:fill="auto"/>
            <w:vAlign w:val="center"/>
          </w:tcPr>
          <w:p w14:paraId="1923CF3D" w14:textId="76710C4A"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60.1</w:t>
            </w:r>
          </w:p>
        </w:tc>
        <w:tc>
          <w:tcPr>
            <w:tcW w:w="762" w:type="dxa"/>
            <w:tcBorders>
              <w:top w:val="nil"/>
              <w:left w:val="nil"/>
              <w:bottom w:val="single" w:sz="4" w:space="0" w:color="auto"/>
              <w:right w:val="single" w:sz="4" w:space="0" w:color="auto"/>
            </w:tcBorders>
            <w:shd w:val="clear" w:color="auto" w:fill="auto"/>
            <w:vAlign w:val="center"/>
          </w:tcPr>
          <w:p w14:paraId="0DD2191A" w14:textId="6C01A588"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64.9</w:t>
            </w:r>
          </w:p>
        </w:tc>
        <w:tc>
          <w:tcPr>
            <w:tcW w:w="762" w:type="dxa"/>
            <w:tcBorders>
              <w:top w:val="nil"/>
              <w:left w:val="nil"/>
              <w:bottom w:val="single" w:sz="4" w:space="0" w:color="auto"/>
              <w:right w:val="single" w:sz="4" w:space="0" w:color="auto"/>
            </w:tcBorders>
            <w:shd w:val="clear" w:color="auto" w:fill="auto"/>
            <w:vAlign w:val="center"/>
          </w:tcPr>
          <w:p w14:paraId="5019A7ED" w14:textId="07113BAA"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71.3</w:t>
            </w:r>
          </w:p>
        </w:tc>
        <w:tc>
          <w:tcPr>
            <w:tcW w:w="762" w:type="dxa"/>
            <w:tcBorders>
              <w:top w:val="nil"/>
              <w:left w:val="nil"/>
              <w:bottom w:val="single" w:sz="4" w:space="0" w:color="auto"/>
              <w:right w:val="single" w:sz="4" w:space="0" w:color="auto"/>
            </w:tcBorders>
            <w:shd w:val="clear" w:color="auto" w:fill="auto"/>
            <w:vAlign w:val="center"/>
          </w:tcPr>
          <w:p w14:paraId="034C12C2" w14:textId="6E1A0B8F"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76.9</w:t>
            </w:r>
          </w:p>
        </w:tc>
        <w:tc>
          <w:tcPr>
            <w:tcW w:w="824" w:type="dxa"/>
            <w:gridSpan w:val="2"/>
            <w:tcBorders>
              <w:top w:val="nil"/>
              <w:left w:val="nil"/>
              <w:bottom w:val="single" w:sz="4" w:space="0" w:color="auto"/>
              <w:right w:val="single" w:sz="4" w:space="0" w:color="auto"/>
            </w:tcBorders>
            <w:shd w:val="clear" w:color="auto" w:fill="auto"/>
            <w:vAlign w:val="center"/>
          </w:tcPr>
          <w:p w14:paraId="0CD36CA6" w14:textId="732FB1B6"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81.2</w:t>
            </w:r>
          </w:p>
        </w:tc>
        <w:tc>
          <w:tcPr>
            <w:tcW w:w="825" w:type="dxa"/>
            <w:tcBorders>
              <w:top w:val="nil"/>
              <w:left w:val="nil"/>
              <w:bottom w:val="single" w:sz="4" w:space="0" w:color="auto"/>
              <w:right w:val="single" w:sz="4" w:space="0" w:color="auto"/>
            </w:tcBorders>
            <w:shd w:val="clear" w:color="auto" w:fill="auto"/>
            <w:vAlign w:val="center"/>
          </w:tcPr>
          <w:p w14:paraId="1E77F5BC" w14:textId="2477ADFE"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85.3</w:t>
            </w:r>
          </w:p>
        </w:tc>
        <w:tc>
          <w:tcPr>
            <w:tcW w:w="824" w:type="dxa"/>
            <w:tcBorders>
              <w:top w:val="nil"/>
              <w:left w:val="nil"/>
              <w:bottom w:val="single" w:sz="4" w:space="0" w:color="auto"/>
              <w:right w:val="single" w:sz="4" w:space="0" w:color="auto"/>
            </w:tcBorders>
            <w:shd w:val="clear" w:color="auto" w:fill="auto"/>
            <w:vAlign w:val="center"/>
          </w:tcPr>
          <w:p w14:paraId="1E421E7B" w14:textId="16C051F7"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89.2</w:t>
            </w:r>
          </w:p>
        </w:tc>
        <w:tc>
          <w:tcPr>
            <w:tcW w:w="825" w:type="dxa"/>
            <w:tcBorders>
              <w:top w:val="nil"/>
              <w:left w:val="nil"/>
              <w:bottom w:val="single" w:sz="4" w:space="0" w:color="auto"/>
              <w:right w:val="single" w:sz="4" w:space="0" w:color="auto"/>
            </w:tcBorders>
            <w:shd w:val="clear" w:color="auto" w:fill="auto"/>
            <w:vAlign w:val="center"/>
          </w:tcPr>
          <w:p w14:paraId="18783FEC" w14:textId="27E696BA"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92.4</w:t>
            </w:r>
          </w:p>
        </w:tc>
        <w:tc>
          <w:tcPr>
            <w:tcW w:w="825" w:type="dxa"/>
            <w:tcBorders>
              <w:top w:val="nil"/>
              <w:left w:val="nil"/>
              <w:bottom w:val="single" w:sz="4" w:space="0" w:color="auto"/>
              <w:right w:val="single" w:sz="4" w:space="0" w:color="auto"/>
            </w:tcBorders>
            <w:shd w:val="clear" w:color="auto" w:fill="auto"/>
            <w:vAlign w:val="center"/>
          </w:tcPr>
          <w:p w14:paraId="5838F0FD" w14:textId="7ACC3AFE" w:rsidR="00F67374" w:rsidRPr="000C4764" w:rsidRDefault="00F67374" w:rsidP="00F67374">
            <w:pPr>
              <w:pStyle w:val="BodyText"/>
              <w:spacing w:before="40" w:after="60" w:line="240" w:lineRule="auto"/>
              <w:jc w:val="center"/>
              <w:rPr>
                <w:rFonts w:asciiTheme="majorHAnsi" w:hAnsiTheme="majorHAnsi" w:cs="Tahoma"/>
                <w:color w:val="auto"/>
                <w:sz w:val="16"/>
                <w:szCs w:val="16"/>
              </w:rPr>
            </w:pPr>
            <w:r>
              <w:rPr>
                <w:rFonts w:ascii="Verdana" w:hAnsi="Verdana" w:cs="Tahoma"/>
                <w:color w:val="231F20"/>
                <w:sz w:val="16"/>
                <w:szCs w:val="16"/>
              </w:rPr>
              <w:t>95.1</w:t>
            </w:r>
          </w:p>
        </w:tc>
      </w:tr>
      <w:tr w:rsidR="00F67374" w14:paraId="20D4F9AD" w14:textId="77777777" w:rsidTr="005717F9">
        <w:trPr>
          <w:cnfStyle w:val="000000010000" w:firstRow="0" w:lastRow="0" w:firstColumn="0" w:lastColumn="0" w:oddVBand="0" w:evenVBand="0" w:oddHBand="0" w:evenHBand="1" w:firstRowFirstColumn="0" w:firstRowLastColumn="0" w:lastRowFirstColumn="0" w:lastRowLastColumn="0"/>
          <w:trHeight w:val="567"/>
        </w:trPr>
        <w:tc>
          <w:tcPr>
            <w:tcW w:w="1701" w:type="dxa"/>
            <w:shd w:val="clear" w:color="auto" w:fill="FFFFFF" w:themeFill="background1"/>
            <w:vAlign w:val="center"/>
          </w:tcPr>
          <w:p w14:paraId="66C0D845" w14:textId="49286E7D"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Tax Liability</w:t>
            </w:r>
          </w:p>
        </w:tc>
        <w:tc>
          <w:tcPr>
            <w:tcW w:w="762" w:type="dxa"/>
            <w:tcBorders>
              <w:top w:val="nil"/>
              <w:left w:val="single" w:sz="4" w:space="0" w:color="auto"/>
              <w:bottom w:val="single" w:sz="4" w:space="0" w:color="auto"/>
              <w:right w:val="single" w:sz="4" w:space="0" w:color="auto"/>
            </w:tcBorders>
            <w:shd w:val="clear" w:color="auto" w:fill="auto"/>
            <w:vAlign w:val="center"/>
          </w:tcPr>
          <w:p w14:paraId="0F35B45F" w14:textId="064ECA0E"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11.4</w:t>
            </w:r>
          </w:p>
        </w:tc>
        <w:tc>
          <w:tcPr>
            <w:tcW w:w="762" w:type="dxa"/>
            <w:tcBorders>
              <w:top w:val="nil"/>
              <w:left w:val="nil"/>
              <w:bottom w:val="single" w:sz="4" w:space="0" w:color="auto"/>
              <w:right w:val="single" w:sz="4" w:space="0" w:color="auto"/>
            </w:tcBorders>
            <w:shd w:val="clear" w:color="auto" w:fill="auto"/>
            <w:vAlign w:val="center"/>
          </w:tcPr>
          <w:p w14:paraId="1A556A2B" w14:textId="79445F66"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11.4</w:t>
            </w:r>
          </w:p>
        </w:tc>
        <w:tc>
          <w:tcPr>
            <w:tcW w:w="762" w:type="dxa"/>
            <w:tcBorders>
              <w:top w:val="nil"/>
              <w:left w:val="nil"/>
              <w:bottom w:val="single" w:sz="4" w:space="0" w:color="auto"/>
              <w:right w:val="single" w:sz="4" w:space="0" w:color="auto"/>
            </w:tcBorders>
            <w:shd w:val="clear" w:color="auto" w:fill="auto"/>
            <w:vAlign w:val="center"/>
          </w:tcPr>
          <w:p w14:paraId="59D6BC4D" w14:textId="3A71E160"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11.5</w:t>
            </w:r>
          </w:p>
        </w:tc>
        <w:tc>
          <w:tcPr>
            <w:tcW w:w="762" w:type="dxa"/>
            <w:tcBorders>
              <w:top w:val="nil"/>
              <w:left w:val="nil"/>
              <w:bottom w:val="single" w:sz="4" w:space="0" w:color="auto"/>
              <w:right w:val="single" w:sz="4" w:space="0" w:color="auto"/>
            </w:tcBorders>
            <w:shd w:val="clear" w:color="auto" w:fill="auto"/>
            <w:vAlign w:val="center"/>
          </w:tcPr>
          <w:p w14:paraId="1E02B728" w14:textId="52CF666C"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11.0</w:t>
            </w:r>
          </w:p>
        </w:tc>
        <w:tc>
          <w:tcPr>
            <w:tcW w:w="762" w:type="dxa"/>
            <w:tcBorders>
              <w:top w:val="nil"/>
              <w:left w:val="nil"/>
              <w:bottom w:val="single" w:sz="4" w:space="0" w:color="auto"/>
              <w:right w:val="single" w:sz="4" w:space="0" w:color="auto"/>
            </w:tcBorders>
            <w:shd w:val="clear" w:color="auto" w:fill="auto"/>
            <w:vAlign w:val="center"/>
          </w:tcPr>
          <w:p w14:paraId="6939438F" w14:textId="010E65F7"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12.3</w:t>
            </w:r>
          </w:p>
        </w:tc>
        <w:tc>
          <w:tcPr>
            <w:tcW w:w="824" w:type="dxa"/>
            <w:gridSpan w:val="2"/>
            <w:tcBorders>
              <w:top w:val="nil"/>
              <w:left w:val="nil"/>
              <w:bottom w:val="single" w:sz="4" w:space="0" w:color="auto"/>
              <w:right w:val="single" w:sz="4" w:space="0" w:color="auto"/>
            </w:tcBorders>
            <w:shd w:val="clear" w:color="auto" w:fill="auto"/>
            <w:vAlign w:val="center"/>
          </w:tcPr>
          <w:p w14:paraId="4809BCA8" w14:textId="2EF8763C"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11.2</w:t>
            </w:r>
          </w:p>
        </w:tc>
        <w:tc>
          <w:tcPr>
            <w:tcW w:w="825" w:type="dxa"/>
            <w:tcBorders>
              <w:top w:val="nil"/>
              <w:left w:val="nil"/>
              <w:bottom w:val="single" w:sz="4" w:space="0" w:color="auto"/>
              <w:right w:val="single" w:sz="4" w:space="0" w:color="auto"/>
            </w:tcBorders>
            <w:shd w:val="clear" w:color="auto" w:fill="auto"/>
            <w:vAlign w:val="center"/>
          </w:tcPr>
          <w:p w14:paraId="04A35AF1" w14:textId="0AC5093B"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12.7</w:t>
            </w:r>
          </w:p>
        </w:tc>
        <w:tc>
          <w:tcPr>
            <w:tcW w:w="824" w:type="dxa"/>
            <w:tcBorders>
              <w:top w:val="nil"/>
              <w:left w:val="nil"/>
              <w:bottom w:val="single" w:sz="4" w:space="0" w:color="auto"/>
              <w:right w:val="single" w:sz="4" w:space="0" w:color="auto"/>
            </w:tcBorders>
            <w:shd w:val="clear" w:color="auto" w:fill="auto"/>
            <w:vAlign w:val="center"/>
          </w:tcPr>
          <w:p w14:paraId="1238EF24" w14:textId="4797423A"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14.4</w:t>
            </w:r>
          </w:p>
        </w:tc>
        <w:tc>
          <w:tcPr>
            <w:tcW w:w="825" w:type="dxa"/>
            <w:tcBorders>
              <w:top w:val="nil"/>
              <w:left w:val="nil"/>
              <w:bottom w:val="single" w:sz="4" w:space="0" w:color="auto"/>
              <w:right w:val="single" w:sz="4" w:space="0" w:color="auto"/>
            </w:tcBorders>
            <w:shd w:val="clear" w:color="auto" w:fill="auto"/>
            <w:vAlign w:val="center"/>
          </w:tcPr>
          <w:p w14:paraId="54E1B078" w14:textId="436ED6A7"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15.9</w:t>
            </w:r>
          </w:p>
        </w:tc>
        <w:tc>
          <w:tcPr>
            <w:tcW w:w="825" w:type="dxa"/>
            <w:tcBorders>
              <w:top w:val="nil"/>
              <w:left w:val="nil"/>
              <w:bottom w:val="single" w:sz="4" w:space="0" w:color="auto"/>
              <w:right w:val="single" w:sz="4" w:space="0" w:color="auto"/>
            </w:tcBorders>
            <w:shd w:val="clear" w:color="auto" w:fill="auto"/>
            <w:vAlign w:val="center"/>
          </w:tcPr>
          <w:p w14:paraId="713BDE88" w14:textId="08998238" w:rsidR="00F67374" w:rsidRPr="000C4764" w:rsidRDefault="00F67374" w:rsidP="00F67374">
            <w:pPr>
              <w:pStyle w:val="BodyText"/>
              <w:spacing w:before="40" w:after="60" w:line="240" w:lineRule="auto"/>
              <w:jc w:val="center"/>
              <w:rPr>
                <w:rFonts w:asciiTheme="majorHAnsi" w:hAnsiTheme="majorHAnsi"/>
                <w:color w:val="auto"/>
                <w:sz w:val="16"/>
                <w:szCs w:val="16"/>
              </w:rPr>
            </w:pPr>
            <w:r>
              <w:rPr>
                <w:rFonts w:ascii="Verdana" w:hAnsi="Verdana" w:cs="Tahoma"/>
                <w:color w:val="231F20"/>
                <w:sz w:val="16"/>
                <w:szCs w:val="16"/>
              </w:rPr>
              <w:t>17.4</w:t>
            </w:r>
          </w:p>
        </w:tc>
      </w:tr>
      <w:tr w:rsidR="00F67374" w14:paraId="4A6C4420" w14:textId="77777777" w:rsidTr="005717F9">
        <w:trPr>
          <w:trHeight w:val="567"/>
        </w:trPr>
        <w:tc>
          <w:tcPr>
            <w:tcW w:w="1701" w:type="dxa"/>
            <w:shd w:val="clear" w:color="auto" w:fill="D9D9D9" w:themeFill="background1" w:themeFillShade="D9"/>
            <w:vAlign w:val="center"/>
          </w:tcPr>
          <w:p w14:paraId="257B157A" w14:textId="3FABF004" w:rsidR="00F67374" w:rsidRPr="00F16A87" w:rsidRDefault="00F67374" w:rsidP="005717F9">
            <w:pPr>
              <w:pStyle w:val="BodyText"/>
              <w:spacing w:before="40" w:after="60" w:line="240" w:lineRule="auto"/>
              <w:rPr>
                <w:b/>
                <w:sz w:val="16"/>
                <w:szCs w:val="16"/>
              </w:rPr>
            </w:pPr>
            <w:r>
              <w:rPr>
                <w:b/>
                <w:sz w:val="16"/>
                <w:szCs w:val="16"/>
              </w:rPr>
              <w:t>Total revenue requirement</w:t>
            </w:r>
          </w:p>
        </w:tc>
        <w:tc>
          <w:tcPr>
            <w:tcW w:w="762" w:type="dxa"/>
            <w:tcBorders>
              <w:top w:val="nil"/>
              <w:left w:val="single" w:sz="4" w:space="0" w:color="auto"/>
              <w:bottom w:val="single" w:sz="4" w:space="0" w:color="auto"/>
              <w:right w:val="single" w:sz="4" w:space="0" w:color="auto"/>
            </w:tcBorders>
            <w:shd w:val="clear" w:color="auto" w:fill="auto"/>
            <w:vAlign w:val="center"/>
          </w:tcPr>
          <w:p w14:paraId="7DF3A290" w14:textId="27814E4C" w:rsidR="00F67374" w:rsidRPr="000C4764" w:rsidRDefault="00F67374" w:rsidP="00F67374">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849.4</w:t>
            </w:r>
          </w:p>
        </w:tc>
        <w:tc>
          <w:tcPr>
            <w:tcW w:w="762" w:type="dxa"/>
            <w:tcBorders>
              <w:top w:val="nil"/>
              <w:left w:val="nil"/>
              <w:bottom w:val="single" w:sz="4" w:space="0" w:color="auto"/>
              <w:right w:val="single" w:sz="4" w:space="0" w:color="auto"/>
            </w:tcBorders>
            <w:shd w:val="clear" w:color="auto" w:fill="auto"/>
            <w:vAlign w:val="center"/>
          </w:tcPr>
          <w:p w14:paraId="06B065D4" w14:textId="37E2E24A" w:rsidR="00F67374" w:rsidRPr="000C4764" w:rsidRDefault="00F67374" w:rsidP="00F67374">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852.8</w:t>
            </w:r>
          </w:p>
        </w:tc>
        <w:tc>
          <w:tcPr>
            <w:tcW w:w="762" w:type="dxa"/>
            <w:tcBorders>
              <w:top w:val="nil"/>
              <w:left w:val="nil"/>
              <w:bottom w:val="single" w:sz="4" w:space="0" w:color="auto"/>
              <w:right w:val="single" w:sz="4" w:space="0" w:color="auto"/>
            </w:tcBorders>
            <w:shd w:val="clear" w:color="auto" w:fill="auto"/>
            <w:vAlign w:val="center"/>
          </w:tcPr>
          <w:p w14:paraId="383F1EB4" w14:textId="5F63591D" w:rsidR="00F67374" w:rsidRPr="000C4764" w:rsidRDefault="00F67374" w:rsidP="004744DD">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856.2</w:t>
            </w:r>
          </w:p>
        </w:tc>
        <w:tc>
          <w:tcPr>
            <w:tcW w:w="762" w:type="dxa"/>
            <w:tcBorders>
              <w:top w:val="nil"/>
              <w:left w:val="nil"/>
              <w:bottom w:val="single" w:sz="4" w:space="0" w:color="auto"/>
              <w:right w:val="single" w:sz="4" w:space="0" w:color="auto"/>
            </w:tcBorders>
            <w:shd w:val="clear" w:color="auto" w:fill="auto"/>
            <w:vAlign w:val="center"/>
          </w:tcPr>
          <w:p w14:paraId="6889AB11" w14:textId="0862A6AC" w:rsidR="00F67374" w:rsidRPr="000C4764" w:rsidRDefault="00F67374" w:rsidP="004744DD">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853.6</w:t>
            </w:r>
          </w:p>
        </w:tc>
        <w:tc>
          <w:tcPr>
            <w:tcW w:w="762" w:type="dxa"/>
            <w:tcBorders>
              <w:top w:val="nil"/>
              <w:left w:val="nil"/>
              <w:bottom w:val="single" w:sz="4" w:space="0" w:color="auto"/>
              <w:right w:val="single" w:sz="4" w:space="0" w:color="auto"/>
            </w:tcBorders>
            <w:shd w:val="clear" w:color="auto" w:fill="auto"/>
            <w:vAlign w:val="center"/>
          </w:tcPr>
          <w:p w14:paraId="0474968D" w14:textId="01B37051" w:rsidR="00F67374" w:rsidRPr="000C4764" w:rsidRDefault="00F67374" w:rsidP="004744DD">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853.4</w:t>
            </w:r>
          </w:p>
        </w:tc>
        <w:tc>
          <w:tcPr>
            <w:tcW w:w="824" w:type="dxa"/>
            <w:gridSpan w:val="2"/>
            <w:tcBorders>
              <w:top w:val="nil"/>
              <w:left w:val="nil"/>
              <w:bottom w:val="single" w:sz="4" w:space="0" w:color="auto"/>
              <w:right w:val="single" w:sz="4" w:space="0" w:color="auto"/>
            </w:tcBorders>
            <w:shd w:val="clear" w:color="auto" w:fill="auto"/>
            <w:vAlign w:val="center"/>
          </w:tcPr>
          <w:p w14:paraId="2CE4128E" w14:textId="6A227529" w:rsidR="00F67374" w:rsidRPr="000C4764" w:rsidRDefault="00F67374" w:rsidP="00F67374">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886.4</w:t>
            </w:r>
          </w:p>
        </w:tc>
        <w:tc>
          <w:tcPr>
            <w:tcW w:w="825" w:type="dxa"/>
            <w:tcBorders>
              <w:top w:val="nil"/>
              <w:left w:val="nil"/>
              <w:bottom w:val="single" w:sz="4" w:space="0" w:color="auto"/>
              <w:right w:val="single" w:sz="4" w:space="0" w:color="auto"/>
            </w:tcBorders>
            <w:shd w:val="clear" w:color="auto" w:fill="auto"/>
            <w:vAlign w:val="center"/>
          </w:tcPr>
          <w:p w14:paraId="060E964E" w14:textId="55E401EE" w:rsidR="00F67374" w:rsidRPr="000C4764" w:rsidRDefault="00F67374" w:rsidP="00F67374">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884.3</w:t>
            </w:r>
          </w:p>
        </w:tc>
        <w:tc>
          <w:tcPr>
            <w:tcW w:w="824" w:type="dxa"/>
            <w:tcBorders>
              <w:top w:val="nil"/>
              <w:left w:val="nil"/>
              <w:bottom w:val="single" w:sz="4" w:space="0" w:color="auto"/>
              <w:right w:val="single" w:sz="4" w:space="0" w:color="auto"/>
            </w:tcBorders>
            <w:shd w:val="clear" w:color="auto" w:fill="auto"/>
            <w:vAlign w:val="center"/>
          </w:tcPr>
          <w:p w14:paraId="5C3F126B" w14:textId="3442CAF0" w:rsidR="00F67374" w:rsidRPr="000C4764" w:rsidRDefault="00F67374" w:rsidP="00F67374">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897.5</w:t>
            </w:r>
          </w:p>
        </w:tc>
        <w:tc>
          <w:tcPr>
            <w:tcW w:w="825" w:type="dxa"/>
            <w:tcBorders>
              <w:top w:val="nil"/>
              <w:left w:val="nil"/>
              <w:bottom w:val="single" w:sz="4" w:space="0" w:color="auto"/>
              <w:right w:val="single" w:sz="4" w:space="0" w:color="auto"/>
            </w:tcBorders>
            <w:shd w:val="clear" w:color="auto" w:fill="auto"/>
            <w:vAlign w:val="center"/>
          </w:tcPr>
          <w:p w14:paraId="07C05DDE" w14:textId="4617FF99" w:rsidR="00F67374" w:rsidRPr="000C4764" w:rsidRDefault="00F67374" w:rsidP="00F67374">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890.7</w:t>
            </w:r>
          </w:p>
        </w:tc>
        <w:tc>
          <w:tcPr>
            <w:tcW w:w="825" w:type="dxa"/>
            <w:tcBorders>
              <w:top w:val="nil"/>
              <w:left w:val="nil"/>
              <w:bottom w:val="single" w:sz="4" w:space="0" w:color="auto"/>
              <w:right w:val="single" w:sz="4" w:space="0" w:color="auto"/>
            </w:tcBorders>
            <w:shd w:val="clear" w:color="auto" w:fill="auto"/>
            <w:vAlign w:val="center"/>
          </w:tcPr>
          <w:p w14:paraId="79DDBB6D" w14:textId="23062559" w:rsidR="00F67374" w:rsidRPr="000C4764" w:rsidRDefault="00F67374" w:rsidP="00353148">
            <w:pPr>
              <w:pStyle w:val="BodyText"/>
              <w:spacing w:before="40" w:after="60" w:line="240" w:lineRule="auto"/>
              <w:jc w:val="center"/>
              <w:rPr>
                <w:rFonts w:asciiTheme="majorHAnsi" w:hAnsiTheme="majorHAnsi"/>
                <w:b/>
                <w:color w:val="auto"/>
                <w:sz w:val="16"/>
                <w:szCs w:val="16"/>
              </w:rPr>
            </w:pPr>
            <w:r>
              <w:rPr>
                <w:rFonts w:ascii="Verdana" w:hAnsi="Verdana" w:cs="Tahoma"/>
                <w:b/>
                <w:bCs/>
                <w:color w:val="231F20"/>
                <w:sz w:val="16"/>
                <w:szCs w:val="16"/>
              </w:rPr>
              <w:t>882.1</w:t>
            </w:r>
          </w:p>
        </w:tc>
      </w:tr>
    </w:tbl>
    <w:p w14:paraId="26A24624" w14:textId="5EE3FA3D" w:rsidR="00857A9A" w:rsidRDefault="00857A9A" w:rsidP="00857A9A">
      <w:pPr>
        <w:pStyle w:val="BodyText"/>
      </w:pPr>
    </w:p>
    <w:p w14:paraId="5552B44A" w14:textId="2F9DC69D" w:rsidR="007E705E" w:rsidRDefault="007E705E" w:rsidP="007E705E">
      <w:pPr>
        <w:pStyle w:val="Caption"/>
      </w:pPr>
      <w:bookmarkStart w:id="628" w:name="_Ref45636858"/>
      <w:bookmarkStart w:id="629" w:name="_Toc54705895"/>
      <w:r>
        <w:t xml:space="preserve">Table </w:t>
      </w:r>
      <w:fldSimple w:instr=" SEQ Table \* ARABIC ">
        <w:r w:rsidR="00AB54E8">
          <w:rPr>
            <w:noProof/>
          </w:rPr>
          <w:t>82</w:t>
        </w:r>
      </w:fldSimple>
      <w:bookmarkEnd w:id="628"/>
      <w:r>
        <w:tab/>
        <w:t xml:space="preserve">Regulatory asset base </w:t>
      </w:r>
      <w:r w:rsidR="0054666F">
        <w:t xml:space="preserve">(RAB) </w:t>
      </w:r>
      <w:r>
        <w:t>– bulk water service</w:t>
      </w:r>
      <w:bookmarkEnd w:id="629"/>
    </w:p>
    <w:tbl>
      <w:tblPr>
        <w:tblStyle w:val="MWTableGrid"/>
        <w:tblW w:w="9634" w:type="dxa"/>
        <w:tblCellMar>
          <w:left w:w="28" w:type="dxa"/>
          <w:right w:w="28" w:type="dxa"/>
        </w:tblCellMar>
        <w:tblLook w:val="04A0" w:firstRow="1" w:lastRow="0" w:firstColumn="1" w:lastColumn="0" w:noHBand="0" w:noVBand="1"/>
      </w:tblPr>
      <w:tblGrid>
        <w:gridCol w:w="1693"/>
        <w:gridCol w:w="764"/>
        <w:gridCol w:w="764"/>
        <w:gridCol w:w="764"/>
        <w:gridCol w:w="764"/>
        <w:gridCol w:w="765"/>
        <w:gridCol w:w="824"/>
        <w:gridCol w:w="824"/>
        <w:gridCol w:w="824"/>
        <w:gridCol w:w="824"/>
        <w:gridCol w:w="824"/>
      </w:tblGrid>
      <w:tr w:rsidR="00D467EC" w14:paraId="4B0AD2FE" w14:textId="77777777" w:rsidTr="00DA7D6A">
        <w:trPr>
          <w:cnfStyle w:val="100000000000" w:firstRow="1" w:lastRow="0" w:firstColumn="0" w:lastColumn="0" w:oddVBand="0" w:evenVBand="0" w:oddHBand="0" w:evenHBand="0" w:firstRowFirstColumn="0" w:firstRowLastColumn="0" w:lastRowFirstColumn="0" w:lastRowLastColumn="0"/>
          <w:cantSplit/>
          <w:trHeight w:val="20"/>
        </w:trPr>
        <w:tc>
          <w:tcPr>
            <w:tcW w:w="1693" w:type="dxa"/>
            <w:vMerge w:val="restart"/>
            <w:shd w:val="clear" w:color="auto" w:fill="FFFFFF" w:themeFill="background1"/>
            <w:vAlign w:val="center"/>
          </w:tcPr>
          <w:p w14:paraId="3EDCBCED" w14:textId="117DA63E" w:rsidR="00D467EC" w:rsidRPr="00857A9A" w:rsidRDefault="00691033" w:rsidP="00521204">
            <w:pPr>
              <w:pStyle w:val="BodyText"/>
              <w:spacing w:before="40" w:after="60" w:line="240" w:lineRule="auto"/>
              <w:jc w:val="center"/>
              <w:rPr>
                <w:i/>
                <w:color w:val="auto"/>
                <w:sz w:val="16"/>
                <w:szCs w:val="16"/>
              </w:rPr>
            </w:pPr>
            <w:r>
              <w:rPr>
                <w:i/>
                <w:color w:val="auto"/>
                <w:sz w:val="16"/>
                <w:szCs w:val="16"/>
              </w:rPr>
              <w:t xml:space="preserve">Revenue requirement- </w:t>
            </w:r>
            <w:r w:rsidRPr="00857A9A">
              <w:rPr>
                <w:i/>
                <w:color w:val="auto"/>
                <w:sz w:val="16"/>
                <w:szCs w:val="16"/>
              </w:rPr>
              <w:t>$</w:t>
            </w:r>
            <w:r>
              <w:rPr>
                <w:i/>
                <w:color w:val="auto"/>
                <w:sz w:val="16"/>
                <w:szCs w:val="16"/>
              </w:rPr>
              <w:t>million</w:t>
            </w:r>
          </w:p>
        </w:tc>
        <w:tc>
          <w:tcPr>
            <w:tcW w:w="3821" w:type="dxa"/>
            <w:gridSpan w:val="5"/>
            <w:tcBorders>
              <w:bottom w:val="single" w:sz="4" w:space="0" w:color="auto"/>
            </w:tcBorders>
            <w:vAlign w:val="center"/>
          </w:tcPr>
          <w:p w14:paraId="3548B88C" w14:textId="77777777" w:rsidR="00D467EC" w:rsidRPr="00957FF6" w:rsidRDefault="00D467EC" w:rsidP="00D467EC">
            <w:pPr>
              <w:pStyle w:val="BodyText"/>
              <w:spacing w:before="40" w:after="60" w:line="240" w:lineRule="auto"/>
              <w:jc w:val="center"/>
              <w:rPr>
                <w:b/>
                <w:sz w:val="16"/>
                <w:szCs w:val="16"/>
              </w:rPr>
            </w:pPr>
            <w:r w:rsidRPr="00957FF6">
              <w:rPr>
                <w:b/>
                <w:sz w:val="16"/>
                <w:szCs w:val="16"/>
              </w:rPr>
              <w:t>Regulatory period 2021-26</w:t>
            </w:r>
          </w:p>
        </w:tc>
        <w:tc>
          <w:tcPr>
            <w:tcW w:w="4120" w:type="dxa"/>
            <w:gridSpan w:val="5"/>
            <w:tcBorders>
              <w:bottom w:val="single" w:sz="4" w:space="0" w:color="auto"/>
            </w:tcBorders>
            <w:shd w:val="clear" w:color="auto" w:fill="B4D7FF" w:themeFill="accent1" w:themeFillTint="33"/>
            <w:vAlign w:val="center"/>
          </w:tcPr>
          <w:p w14:paraId="41DCB4A4" w14:textId="3DB18EB8" w:rsidR="00D467EC" w:rsidRPr="00857A9A" w:rsidRDefault="00D467EC" w:rsidP="00D467EC">
            <w:pPr>
              <w:pStyle w:val="BodyText"/>
              <w:spacing w:before="40" w:after="60" w:line="240" w:lineRule="auto"/>
              <w:jc w:val="center"/>
              <w:rPr>
                <w:color w:val="auto"/>
                <w:sz w:val="16"/>
                <w:szCs w:val="16"/>
              </w:rPr>
            </w:pPr>
            <w:r w:rsidRPr="00857A9A">
              <w:rPr>
                <w:b/>
                <w:color w:val="auto"/>
                <w:sz w:val="16"/>
                <w:szCs w:val="16"/>
              </w:rPr>
              <w:t>Regulatory period 20</w:t>
            </w:r>
            <w:r>
              <w:rPr>
                <w:b/>
                <w:color w:val="auto"/>
                <w:sz w:val="16"/>
                <w:szCs w:val="16"/>
              </w:rPr>
              <w:t>27</w:t>
            </w:r>
            <w:r w:rsidRPr="00857A9A">
              <w:rPr>
                <w:b/>
                <w:color w:val="auto"/>
                <w:sz w:val="16"/>
                <w:szCs w:val="16"/>
              </w:rPr>
              <w:t>-</w:t>
            </w:r>
            <w:r>
              <w:rPr>
                <w:b/>
                <w:color w:val="auto"/>
                <w:sz w:val="16"/>
                <w:szCs w:val="16"/>
              </w:rPr>
              <w:t>31</w:t>
            </w:r>
          </w:p>
        </w:tc>
      </w:tr>
      <w:tr w:rsidR="001B2386" w14:paraId="07325625" w14:textId="77777777" w:rsidTr="00DA7D6A">
        <w:trPr>
          <w:cantSplit/>
          <w:trHeight w:val="1020"/>
        </w:trPr>
        <w:tc>
          <w:tcPr>
            <w:tcW w:w="1693" w:type="dxa"/>
            <w:vMerge/>
            <w:tcBorders>
              <w:bottom w:val="single" w:sz="4" w:space="0" w:color="auto"/>
            </w:tcBorders>
            <w:shd w:val="clear" w:color="auto" w:fill="FFFFFF" w:themeFill="background1"/>
            <w:vAlign w:val="bottom"/>
          </w:tcPr>
          <w:p w14:paraId="794D24D3" w14:textId="77777777" w:rsidR="001B2386" w:rsidRPr="00F16A87" w:rsidRDefault="001B2386" w:rsidP="001B2386">
            <w:pPr>
              <w:pStyle w:val="BodyText"/>
              <w:spacing w:before="40" w:after="60" w:line="240" w:lineRule="auto"/>
              <w:jc w:val="right"/>
              <w:rPr>
                <w:sz w:val="16"/>
                <w:szCs w:val="16"/>
              </w:rPr>
            </w:pPr>
          </w:p>
        </w:tc>
        <w:tc>
          <w:tcPr>
            <w:tcW w:w="764" w:type="dxa"/>
            <w:tcBorders>
              <w:bottom w:val="single" w:sz="4" w:space="0" w:color="auto"/>
            </w:tcBorders>
            <w:shd w:val="clear" w:color="auto" w:fill="00428B" w:themeFill="accent1"/>
            <w:textDirection w:val="btLr"/>
            <w:vAlign w:val="center"/>
          </w:tcPr>
          <w:p w14:paraId="1F8AA897" w14:textId="0A589013"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2021-22</w:t>
            </w:r>
          </w:p>
        </w:tc>
        <w:tc>
          <w:tcPr>
            <w:tcW w:w="764" w:type="dxa"/>
            <w:tcBorders>
              <w:bottom w:val="single" w:sz="4" w:space="0" w:color="auto"/>
            </w:tcBorders>
            <w:shd w:val="clear" w:color="auto" w:fill="00428B" w:themeFill="accent1"/>
            <w:textDirection w:val="btLr"/>
            <w:vAlign w:val="center"/>
          </w:tcPr>
          <w:p w14:paraId="25727F1A" w14:textId="30CF81FF"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2</w:t>
            </w:r>
            <w:r w:rsidRPr="00857A9A">
              <w:rPr>
                <w:b/>
                <w:color w:val="auto"/>
                <w:sz w:val="16"/>
                <w:szCs w:val="16"/>
              </w:rPr>
              <w:t>-</w:t>
            </w:r>
            <w:r>
              <w:rPr>
                <w:b/>
                <w:color w:val="auto"/>
                <w:sz w:val="16"/>
                <w:szCs w:val="16"/>
              </w:rPr>
              <w:t>23</w:t>
            </w:r>
          </w:p>
        </w:tc>
        <w:tc>
          <w:tcPr>
            <w:tcW w:w="764" w:type="dxa"/>
            <w:tcBorders>
              <w:bottom w:val="single" w:sz="4" w:space="0" w:color="auto"/>
            </w:tcBorders>
            <w:shd w:val="clear" w:color="auto" w:fill="00428B" w:themeFill="accent1"/>
            <w:textDirection w:val="btLr"/>
            <w:vAlign w:val="center"/>
          </w:tcPr>
          <w:p w14:paraId="3482BE8B" w14:textId="54AB5034"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3</w:t>
            </w:r>
            <w:r w:rsidRPr="00857A9A">
              <w:rPr>
                <w:b/>
                <w:color w:val="auto"/>
                <w:sz w:val="16"/>
                <w:szCs w:val="16"/>
              </w:rPr>
              <w:t>-</w:t>
            </w:r>
            <w:r>
              <w:rPr>
                <w:b/>
                <w:color w:val="auto"/>
                <w:sz w:val="16"/>
                <w:szCs w:val="16"/>
              </w:rPr>
              <w:t>24</w:t>
            </w:r>
          </w:p>
        </w:tc>
        <w:tc>
          <w:tcPr>
            <w:tcW w:w="764" w:type="dxa"/>
            <w:tcBorders>
              <w:bottom w:val="single" w:sz="4" w:space="0" w:color="auto"/>
            </w:tcBorders>
            <w:shd w:val="clear" w:color="auto" w:fill="00428B" w:themeFill="accent1"/>
            <w:textDirection w:val="btLr"/>
            <w:vAlign w:val="center"/>
          </w:tcPr>
          <w:p w14:paraId="16D4B9E2" w14:textId="260B21B0"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4</w:t>
            </w:r>
            <w:r w:rsidRPr="00857A9A">
              <w:rPr>
                <w:b/>
                <w:color w:val="auto"/>
                <w:sz w:val="16"/>
                <w:szCs w:val="16"/>
              </w:rPr>
              <w:t>-</w:t>
            </w:r>
            <w:r>
              <w:rPr>
                <w:b/>
                <w:color w:val="auto"/>
                <w:sz w:val="16"/>
                <w:szCs w:val="16"/>
              </w:rPr>
              <w:t>25</w:t>
            </w:r>
          </w:p>
        </w:tc>
        <w:tc>
          <w:tcPr>
            <w:tcW w:w="765" w:type="dxa"/>
            <w:tcBorders>
              <w:bottom w:val="single" w:sz="4" w:space="0" w:color="auto"/>
            </w:tcBorders>
            <w:shd w:val="clear" w:color="auto" w:fill="00428B" w:themeFill="accent1"/>
            <w:textDirection w:val="btLr"/>
            <w:vAlign w:val="center"/>
          </w:tcPr>
          <w:p w14:paraId="79EBCF57" w14:textId="671CF583" w:rsidR="001B2386" w:rsidRPr="00957FF6" w:rsidRDefault="001B2386" w:rsidP="001B2386">
            <w:pPr>
              <w:pStyle w:val="BodyText"/>
              <w:spacing w:before="40" w:after="60" w:line="240" w:lineRule="auto"/>
              <w:ind w:left="113" w:right="113"/>
              <w:jc w:val="center"/>
              <w:rPr>
                <w:b/>
                <w:color w:val="FFFFFF" w:themeColor="background1"/>
                <w:sz w:val="16"/>
                <w:szCs w:val="16"/>
              </w:rPr>
            </w:pPr>
            <w:r w:rsidRPr="00857A9A">
              <w:rPr>
                <w:b/>
                <w:color w:val="auto"/>
                <w:sz w:val="16"/>
                <w:szCs w:val="16"/>
              </w:rPr>
              <w:t>202</w:t>
            </w:r>
            <w:r>
              <w:rPr>
                <w:b/>
                <w:color w:val="auto"/>
                <w:sz w:val="16"/>
                <w:szCs w:val="16"/>
              </w:rPr>
              <w:t>6</w:t>
            </w:r>
            <w:r w:rsidRPr="00857A9A">
              <w:rPr>
                <w:b/>
                <w:color w:val="auto"/>
                <w:sz w:val="16"/>
                <w:szCs w:val="16"/>
              </w:rPr>
              <w:t>-</w:t>
            </w:r>
            <w:r>
              <w:rPr>
                <w:b/>
                <w:color w:val="auto"/>
                <w:sz w:val="16"/>
                <w:szCs w:val="16"/>
              </w:rPr>
              <w:t>27</w:t>
            </w:r>
          </w:p>
        </w:tc>
        <w:tc>
          <w:tcPr>
            <w:tcW w:w="824" w:type="dxa"/>
            <w:tcBorders>
              <w:bottom w:val="single" w:sz="4" w:space="0" w:color="auto"/>
            </w:tcBorders>
            <w:shd w:val="clear" w:color="auto" w:fill="B4D7FF" w:themeFill="accent1" w:themeFillTint="33"/>
            <w:textDirection w:val="btLr"/>
            <w:vAlign w:val="center"/>
          </w:tcPr>
          <w:p w14:paraId="667E3E4E" w14:textId="46800C4E" w:rsidR="001B2386" w:rsidRPr="00857A9A" w:rsidRDefault="001B2386" w:rsidP="001B2386">
            <w:pPr>
              <w:pStyle w:val="BodyText"/>
              <w:spacing w:before="40" w:after="60" w:line="240" w:lineRule="auto"/>
              <w:ind w:left="113" w:right="113"/>
              <w:jc w:val="center"/>
              <w:rPr>
                <w:b/>
                <w:color w:val="auto"/>
                <w:sz w:val="16"/>
                <w:szCs w:val="16"/>
              </w:rPr>
            </w:pPr>
            <w:r>
              <w:rPr>
                <w:b/>
                <w:color w:val="auto"/>
                <w:sz w:val="16"/>
                <w:szCs w:val="16"/>
              </w:rPr>
              <w:t>2026</w:t>
            </w:r>
            <w:r w:rsidRPr="00957FF6">
              <w:rPr>
                <w:b/>
                <w:color w:val="auto"/>
                <w:sz w:val="16"/>
                <w:szCs w:val="16"/>
              </w:rPr>
              <w:t>-2</w:t>
            </w:r>
            <w:r>
              <w:rPr>
                <w:b/>
                <w:color w:val="auto"/>
                <w:sz w:val="16"/>
                <w:szCs w:val="16"/>
              </w:rPr>
              <w:t>7</w:t>
            </w:r>
          </w:p>
        </w:tc>
        <w:tc>
          <w:tcPr>
            <w:tcW w:w="824" w:type="dxa"/>
            <w:tcBorders>
              <w:bottom w:val="single" w:sz="4" w:space="0" w:color="auto"/>
            </w:tcBorders>
            <w:shd w:val="clear" w:color="auto" w:fill="B4D7FF" w:themeFill="accent1" w:themeFillTint="33"/>
            <w:textDirection w:val="btLr"/>
            <w:vAlign w:val="center"/>
          </w:tcPr>
          <w:p w14:paraId="1429205D" w14:textId="6D77CE2F" w:rsidR="001B2386" w:rsidRPr="00857A9A" w:rsidRDefault="001B2386" w:rsidP="001B2386">
            <w:pPr>
              <w:pStyle w:val="BodyText"/>
              <w:spacing w:before="40" w:after="60" w:line="240" w:lineRule="auto"/>
              <w:ind w:left="113" w:right="113"/>
              <w:jc w:val="center"/>
              <w:rPr>
                <w:b/>
                <w:color w:val="auto"/>
                <w:sz w:val="16"/>
                <w:szCs w:val="16"/>
              </w:rPr>
            </w:pPr>
            <w:r w:rsidRPr="00957FF6">
              <w:rPr>
                <w:b/>
                <w:color w:val="auto"/>
                <w:sz w:val="16"/>
                <w:szCs w:val="16"/>
              </w:rPr>
              <w:t>202</w:t>
            </w:r>
            <w:r>
              <w:rPr>
                <w:b/>
                <w:color w:val="auto"/>
                <w:sz w:val="16"/>
                <w:szCs w:val="16"/>
              </w:rPr>
              <w:t>7</w:t>
            </w:r>
            <w:r w:rsidRPr="00957FF6">
              <w:rPr>
                <w:b/>
                <w:color w:val="auto"/>
                <w:sz w:val="16"/>
                <w:szCs w:val="16"/>
              </w:rPr>
              <w:t>-2</w:t>
            </w:r>
            <w:r>
              <w:rPr>
                <w:b/>
                <w:color w:val="auto"/>
                <w:sz w:val="16"/>
                <w:szCs w:val="16"/>
              </w:rPr>
              <w:t>8</w:t>
            </w:r>
          </w:p>
        </w:tc>
        <w:tc>
          <w:tcPr>
            <w:tcW w:w="824" w:type="dxa"/>
            <w:tcBorders>
              <w:bottom w:val="single" w:sz="4" w:space="0" w:color="auto"/>
            </w:tcBorders>
            <w:shd w:val="clear" w:color="auto" w:fill="B4D7FF" w:themeFill="accent1" w:themeFillTint="33"/>
            <w:textDirection w:val="btLr"/>
            <w:vAlign w:val="center"/>
          </w:tcPr>
          <w:p w14:paraId="08CB4417" w14:textId="7FCCB921" w:rsidR="001B2386" w:rsidRPr="00857A9A" w:rsidRDefault="001B2386" w:rsidP="001B2386">
            <w:pPr>
              <w:pStyle w:val="BodyText"/>
              <w:spacing w:before="40" w:after="60" w:line="240" w:lineRule="auto"/>
              <w:ind w:left="113" w:right="113"/>
              <w:jc w:val="center"/>
              <w:rPr>
                <w:b/>
                <w:color w:val="auto"/>
                <w:sz w:val="16"/>
                <w:szCs w:val="16"/>
              </w:rPr>
            </w:pPr>
            <w:r w:rsidRPr="00957FF6">
              <w:rPr>
                <w:b/>
                <w:color w:val="auto"/>
                <w:sz w:val="16"/>
                <w:szCs w:val="16"/>
              </w:rPr>
              <w:t>202</w:t>
            </w:r>
            <w:r>
              <w:rPr>
                <w:b/>
                <w:color w:val="auto"/>
                <w:sz w:val="16"/>
                <w:szCs w:val="16"/>
              </w:rPr>
              <w:t>8</w:t>
            </w:r>
            <w:r w:rsidRPr="00957FF6">
              <w:rPr>
                <w:b/>
                <w:color w:val="auto"/>
                <w:sz w:val="16"/>
                <w:szCs w:val="16"/>
              </w:rPr>
              <w:t>-2</w:t>
            </w:r>
            <w:r>
              <w:rPr>
                <w:b/>
                <w:color w:val="auto"/>
                <w:sz w:val="16"/>
                <w:szCs w:val="16"/>
              </w:rPr>
              <w:t>9</w:t>
            </w:r>
          </w:p>
        </w:tc>
        <w:tc>
          <w:tcPr>
            <w:tcW w:w="824" w:type="dxa"/>
            <w:tcBorders>
              <w:bottom w:val="single" w:sz="4" w:space="0" w:color="auto"/>
            </w:tcBorders>
            <w:shd w:val="clear" w:color="auto" w:fill="B4D7FF" w:themeFill="accent1" w:themeFillTint="33"/>
            <w:textDirection w:val="btLr"/>
            <w:vAlign w:val="center"/>
          </w:tcPr>
          <w:p w14:paraId="78FFD196" w14:textId="1E756D83" w:rsidR="001B2386" w:rsidRPr="00857A9A" w:rsidRDefault="001B2386" w:rsidP="001B2386">
            <w:pPr>
              <w:pStyle w:val="BodyText"/>
              <w:spacing w:before="40" w:after="60" w:line="240" w:lineRule="auto"/>
              <w:ind w:left="113" w:right="113"/>
              <w:jc w:val="center"/>
              <w:rPr>
                <w:b/>
                <w:color w:val="auto"/>
                <w:sz w:val="16"/>
                <w:szCs w:val="16"/>
              </w:rPr>
            </w:pPr>
            <w:r w:rsidRPr="00957FF6">
              <w:rPr>
                <w:b/>
                <w:color w:val="auto"/>
                <w:sz w:val="16"/>
                <w:szCs w:val="16"/>
              </w:rPr>
              <w:t>2</w:t>
            </w:r>
            <w:r>
              <w:rPr>
                <w:b/>
                <w:color w:val="auto"/>
                <w:sz w:val="16"/>
                <w:szCs w:val="16"/>
              </w:rPr>
              <w:t>029-30</w:t>
            </w:r>
          </w:p>
        </w:tc>
        <w:tc>
          <w:tcPr>
            <w:tcW w:w="824" w:type="dxa"/>
            <w:tcBorders>
              <w:bottom w:val="single" w:sz="4" w:space="0" w:color="auto"/>
            </w:tcBorders>
            <w:shd w:val="clear" w:color="auto" w:fill="B4D7FF" w:themeFill="accent1" w:themeFillTint="33"/>
            <w:textDirection w:val="btLr"/>
            <w:vAlign w:val="center"/>
          </w:tcPr>
          <w:p w14:paraId="09186048" w14:textId="33A7365D" w:rsidR="001B2386" w:rsidRPr="00857A9A" w:rsidRDefault="001B2386" w:rsidP="001B2386">
            <w:pPr>
              <w:pStyle w:val="BodyText"/>
              <w:spacing w:before="40" w:after="60" w:line="240" w:lineRule="auto"/>
              <w:ind w:left="113" w:right="113"/>
              <w:jc w:val="center"/>
              <w:rPr>
                <w:b/>
                <w:color w:val="auto"/>
                <w:sz w:val="16"/>
                <w:szCs w:val="16"/>
              </w:rPr>
            </w:pPr>
            <w:r>
              <w:rPr>
                <w:b/>
                <w:color w:val="auto"/>
                <w:sz w:val="16"/>
                <w:szCs w:val="16"/>
              </w:rPr>
              <w:t>2030-31</w:t>
            </w:r>
          </w:p>
        </w:tc>
      </w:tr>
      <w:tr w:rsidR="00F67374" w14:paraId="6EAF41AD" w14:textId="77777777" w:rsidTr="00DA7D6A">
        <w:trPr>
          <w:cnfStyle w:val="000000010000" w:firstRow="0" w:lastRow="0" w:firstColumn="0" w:lastColumn="0" w:oddVBand="0" w:evenVBand="0" w:oddHBand="0" w:evenHBand="1" w:firstRowFirstColumn="0" w:firstRowLastColumn="0" w:lastRowFirstColumn="0" w:lastRowLastColumn="0"/>
          <w:trHeight w:val="227"/>
        </w:trPr>
        <w:tc>
          <w:tcPr>
            <w:tcW w:w="1693" w:type="dxa"/>
            <w:shd w:val="clear" w:color="auto" w:fill="D9D9D9" w:themeFill="background1" w:themeFillShade="D9"/>
            <w:vAlign w:val="center"/>
          </w:tcPr>
          <w:p w14:paraId="311F6E75" w14:textId="00936C50" w:rsidR="00F67374" w:rsidRPr="00F16A87" w:rsidRDefault="00F67374" w:rsidP="00F67374">
            <w:pPr>
              <w:pStyle w:val="BodyText"/>
              <w:spacing w:before="40" w:after="60" w:line="240" w:lineRule="auto"/>
              <w:rPr>
                <w:sz w:val="16"/>
                <w:szCs w:val="16"/>
              </w:rPr>
            </w:pPr>
            <w:r w:rsidRPr="00134D4C">
              <w:rPr>
                <w:rFonts w:ascii="Verdana" w:hAnsi="Verdana" w:cs="Tahoma"/>
                <w:b/>
                <w:bCs/>
                <w:color w:val="231F20"/>
                <w:sz w:val="16"/>
                <w:szCs w:val="16"/>
              </w:rPr>
              <w:t>Opening RAB</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DDD4E01" w14:textId="577C35E1"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4,609.4</w:t>
            </w:r>
          </w:p>
        </w:tc>
        <w:tc>
          <w:tcPr>
            <w:tcW w:w="764" w:type="dxa"/>
            <w:tcBorders>
              <w:top w:val="single" w:sz="4" w:space="0" w:color="auto"/>
              <w:left w:val="nil"/>
              <w:bottom w:val="single" w:sz="4" w:space="0" w:color="auto"/>
              <w:right w:val="single" w:sz="4" w:space="0" w:color="auto"/>
            </w:tcBorders>
            <w:shd w:val="clear" w:color="auto" w:fill="auto"/>
            <w:vAlign w:val="center"/>
          </w:tcPr>
          <w:p w14:paraId="4E064B7D" w14:textId="52D88DD5"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4,793.0</w:t>
            </w:r>
          </w:p>
        </w:tc>
        <w:tc>
          <w:tcPr>
            <w:tcW w:w="764" w:type="dxa"/>
            <w:tcBorders>
              <w:top w:val="single" w:sz="4" w:space="0" w:color="auto"/>
              <w:left w:val="nil"/>
              <w:bottom w:val="single" w:sz="4" w:space="0" w:color="auto"/>
              <w:right w:val="single" w:sz="4" w:space="0" w:color="auto"/>
            </w:tcBorders>
            <w:shd w:val="clear" w:color="auto" w:fill="auto"/>
            <w:vAlign w:val="center"/>
          </w:tcPr>
          <w:p w14:paraId="628ACD0E" w14:textId="42655199"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5,055.7</w:t>
            </w:r>
          </w:p>
        </w:tc>
        <w:tc>
          <w:tcPr>
            <w:tcW w:w="764" w:type="dxa"/>
            <w:tcBorders>
              <w:top w:val="single" w:sz="4" w:space="0" w:color="auto"/>
              <w:left w:val="nil"/>
              <w:bottom w:val="single" w:sz="4" w:space="0" w:color="auto"/>
              <w:right w:val="single" w:sz="4" w:space="0" w:color="auto"/>
            </w:tcBorders>
            <w:shd w:val="clear" w:color="auto" w:fill="auto"/>
            <w:vAlign w:val="center"/>
          </w:tcPr>
          <w:p w14:paraId="01E97957" w14:textId="2295B534"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5,233.2</w:t>
            </w:r>
          </w:p>
        </w:tc>
        <w:tc>
          <w:tcPr>
            <w:tcW w:w="765" w:type="dxa"/>
            <w:tcBorders>
              <w:top w:val="single" w:sz="4" w:space="0" w:color="auto"/>
              <w:left w:val="nil"/>
              <w:bottom w:val="single" w:sz="4" w:space="0" w:color="auto"/>
              <w:right w:val="single" w:sz="4" w:space="0" w:color="auto"/>
            </w:tcBorders>
            <w:shd w:val="clear" w:color="auto" w:fill="auto"/>
            <w:vAlign w:val="center"/>
          </w:tcPr>
          <w:p w14:paraId="74E0BD9E" w14:textId="386F2829"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5,371.4</w:t>
            </w:r>
          </w:p>
        </w:tc>
        <w:tc>
          <w:tcPr>
            <w:tcW w:w="824" w:type="dxa"/>
            <w:tcBorders>
              <w:top w:val="single" w:sz="4" w:space="0" w:color="auto"/>
              <w:left w:val="nil"/>
              <w:bottom w:val="single" w:sz="4" w:space="0" w:color="auto"/>
              <w:right w:val="single" w:sz="4" w:space="0" w:color="auto"/>
            </w:tcBorders>
            <w:shd w:val="clear" w:color="auto" w:fill="auto"/>
            <w:vAlign w:val="center"/>
          </w:tcPr>
          <w:p w14:paraId="6CD74D62" w14:textId="7BB6DEC6"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5,508.1</w:t>
            </w:r>
          </w:p>
        </w:tc>
        <w:tc>
          <w:tcPr>
            <w:tcW w:w="824" w:type="dxa"/>
            <w:tcBorders>
              <w:top w:val="single" w:sz="4" w:space="0" w:color="auto"/>
              <w:left w:val="nil"/>
              <w:bottom w:val="single" w:sz="4" w:space="0" w:color="auto"/>
              <w:right w:val="single" w:sz="4" w:space="0" w:color="auto"/>
            </w:tcBorders>
            <w:shd w:val="clear" w:color="auto" w:fill="auto"/>
            <w:vAlign w:val="center"/>
          </w:tcPr>
          <w:p w14:paraId="1AC0AA9B" w14:textId="15C2B208"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5,695.8</w:t>
            </w:r>
          </w:p>
        </w:tc>
        <w:tc>
          <w:tcPr>
            <w:tcW w:w="824" w:type="dxa"/>
            <w:tcBorders>
              <w:top w:val="single" w:sz="4" w:space="0" w:color="auto"/>
              <w:left w:val="nil"/>
              <w:bottom w:val="single" w:sz="4" w:space="0" w:color="auto"/>
              <w:right w:val="single" w:sz="4" w:space="0" w:color="auto"/>
            </w:tcBorders>
            <w:shd w:val="clear" w:color="auto" w:fill="auto"/>
            <w:vAlign w:val="center"/>
          </w:tcPr>
          <w:p w14:paraId="6C5DB57A" w14:textId="232BD367"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5,864.4</w:t>
            </w:r>
          </w:p>
        </w:tc>
        <w:tc>
          <w:tcPr>
            <w:tcW w:w="824" w:type="dxa"/>
            <w:tcBorders>
              <w:top w:val="single" w:sz="4" w:space="0" w:color="auto"/>
              <w:left w:val="nil"/>
              <w:bottom w:val="single" w:sz="4" w:space="0" w:color="auto"/>
              <w:right w:val="single" w:sz="4" w:space="0" w:color="auto"/>
            </w:tcBorders>
            <w:shd w:val="clear" w:color="auto" w:fill="auto"/>
            <w:vAlign w:val="center"/>
          </w:tcPr>
          <w:p w14:paraId="6207F9DC" w14:textId="07A2FC5B"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6,049.6</w:t>
            </w:r>
          </w:p>
        </w:tc>
        <w:tc>
          <w:tcPr>
            <w:tcW w:w="824" w:type="dxa"/>
            <w:tcBorders>
              <w:top w:val="single" w:sz="4" w:space="0" w:color="auto"/>
              <w:left w:val="nil"/>
              <w:bottom w:val="single" w:sz="4" w:space="0" w:color="auto"/>
              <w:right w:val="single" w:sz="4" w:space="0" w:color="auto"/>
            </w:tcBorders>
            <w:shd w:val="clear" w:color="auto" w:fill="auto"/>
            <w:vAlign w:val="center"/>
          </w:tcPr>
          <w:p w14:paraId="67096687" w14:textId="35EFF71F" w:rsidR="00F67374" w:rsidRPr="00240FDE" w:rsidRDefault="00F67374" w:rsidP="00F67374">
            <w:pPr>
              <w:pStyle w:val="BodyText"/>
              <w:spacing w:before="40" w:after="60" w:line="240" w:lineRule="auto"/>
              <w:jc w:val="center"/>
              <w:rPr>
                <w:rFonts w:asciiTheme="majorHAnsi" w:hAnsiTheme="majorHAnsi"/>
                <w:i/>
                <w:sz w:val="16"/>
                <w:szCs w:val="16"/>
              </w:rPr>
            </w:pPr>
            <w:r w:rsidRPr="00240FDE">
              <w:rPr>
                <w:rFonts w:asciiTheme="majorHAnsi" w:hAnsiTheme="majorHAnsi" w:cs="Tahoma"/>
                <w:b/>
                <w:bCs/>
                <w:color w:val="231F20"/>
                <w:sz w:val="16"/>
                <w:szCs w:val="16"/>
              </w:rPr>
              <w:t>6,229.9</w:t>
            </w:r>
          </w:p>
        </w:tc>
      </w:tr>
      <w:tr w:rsidR="00F67374" w14:paraId="79249B6B" w14:textId="77777777" w:rsidTr="005717F9">
        <w:trPr>
          <w:trHeight w:val="567"/>
        </w:trPr>
        <w:tc>
          <w:tcPr>
            <w:tcW w:w="1693" w:type="dxa"/>
            <w:shd w:val="clear" w:color="auto" w:fill="FFFFFF" w:themeFill="background1"/>
            <w:vAlign w:val="center"/>
          </w:tcPr>
          <w:p w14:paraId="5477749F" w14:textId="54060985" w:rsidR="00F67374" w:rsidRPr="00F16A87" w:rsidRDefault="00F67374" w:rsidP="00F67374">
            <w:pPr>
              <w:pStyle w:val="BodyText"/>
              <w:spacing w:before="40" w:after="60" w:line="240" w:lineRule="auto"/>
              <w:ind w:left="113"/>
              <w:rPr>
                <w:sz w:val="16"/>
                <w:szCs w:val="16"/>
              </w:rPr>
            </w:pPr>
            <w:r w:rsidRPr="00134D4C">
              <w:rPr>
                <w:rFonts w:ascii="Verdana" w:hAnsi="Verdana" w:cs="Tahoma"/>
                <w:color w:val="231F20"/>
                <w:sz w:val="16"/>
                <w:szCs w:val="16"/>
              </w:rPr>
              <w:t xml:space="preserve">plus </w:t>
            </w:r>
            <w:r>
              <w:rPr>
                <w:rFonts w:ascii="Verdana" w:hAnsi="Verdana" w:cs="Tahoma"/>
                <w:color w:val="231F20"/>
                <w:sz w:val="16"/>
                <w:szCs w:val="16"/>
              </w:rPr>
              <w:t>Capex</w:t>
            </w:r>
          </w:p>
        </w:tc>
        <w:tc>
          <w:tcPr>
            <w:tcW w:w="764" w:type="dxa"/>
            <w:tcBorders>
              <w:top w:val="nil"/>
              <w:left w:val="single" w:sz="4" w:space="0" w:color="auto"/>
              <w:bottom w:val="single" w:sz="4" w:space="0" w:color="auto"/>
              <w:right w:val="single" w:sz="4" w:space="0" w:color="auto"/>
            </w:tcBorders>
            <w:shd w:val="clear" w:color="auto" w:fill="auto"/>
            <w:vAlign w:val="center"/>
          </w:tcPr>
          <w:p w14:paraId="05C1CB76" w14:textId="51F34CAE"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189.9</w:t>
            </w:r>
          </w:p>
        </w:tc>
        <w:tc>
          <w:tcPr>
            <w:tcW w:w="764" w:type="dxa"/>
            <w:tcBorders>
              <w:top w:val="nil"/>
              <w:left w:val="nil"/>
              <w:bottom w:val="single" w:sz="4" w:space="0" w:color="auto"/>
              <w:right w:val="single" w:sz="4" w:space="0" w:color="auto"/>
            </w:tcBorders>
            <w:shd w:val="clear" w:color="auto" w:fill="auto"/>
            <w:vAlign w:val="center"/>
          </w:tcPr>
          <w:p w14:paraId="76A71D38" w14:textId="6D8E8658"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258.1</w:t>
            </w:r>
          </w:p>
        </w:tc>
        <w:tc>
          <w:tcPr>
            <w:tcW w:w="764" w:type="dxa"/>
            <w:tcBorders>
              <w:top w:val="nil"/>
              <w:left w:val="nil"/>
              <w:bottom w:val="single" w:sz="4" w:space="0" w:color="auto"/>
              <w:right w:val="single" w:sz="4" w:space="0" w:color="auto"/>
            </w:tcBorders>
            <w:shd w:val="clear" w:color="auto" w:fill="auto"/>
            <w:vAlign w:val="center"/>
          </w:tcPr>
          <w:p w14:paraId="0418E5C2" w14:textId="0DD9D7C1"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161.5</w:t>
            </w:r>
          </w:p>
        </w:tc>
        <w:tc>
          <w:tcPr>
            <w:tcW w:w="764" w:type="dxa"/>
            <w:tcBorders>
              <w:top w:val="nil"/>
              <w:left w:val="nil"/>
              <w:bottom w:val="single" w:sz="4" w:space="0" w:color="auto"/>
              <w:right w:val="single" w:sz="4" w:space="0" w:color="auto"/>
            </w:tcBorders>
            <w:shd w:val="clear" w:color="auto" w:fill="auto"/>
            <w:vAlign w:val="center"/>
          </w:tcPr>
          <w:p w14:paraId="4A32F30E" w14:textId="42A6EFC7"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120.5</w:t>
            </w:r>
          </w:p>
        </w:tc>
        <w:tc>
          <w:tcPr>
            <w:tcW w:w="765" w:type="dxa"/>
            <w:tcBorders>
              <w:top w:val="nil"/>
              <w:left w:val="nil"/>
              <w:bottom w:val="single" w:sz="4" w:space="0" w:color="auto"/>
              <w:right w:val="single" w:sz="4" w:space="0" w:color="auto"/>
            </w:tcBorders>
            <w:shd w:val="clear" w:color="auto" w:fill="auto"/>
            <w:vAlign w:val="center"/>
          </w:tcPr>
          <w:p w14:paraId="1FA3470A" w14:textId="358D76C8"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117.6</w:t>
            </w:r>
          </w:p>
        </w:tc>
        <w:tc>
          <w:tcPr>
            <w:tcW w:w="824" w:type="dxa"/>
            <w:tcBorders>
              <w:top w:val="nil"/>
              <w:left w:val="nil"/>
              <w:bottom w:val="single" w:sz="4" w:space="0" w:color="auto"/>
              <w:right w:val="single" w:sz="4" w:space="0" w:color="auto"/>
            </w:tcBorders>
            <w:shd w:val="clear" w:color="auto" w:fill="auto"/>
            <w:vAlign w:val="center"/>
          </w:tcPr>
          <w:p w14:paraId="55E91423" w14:textId="583B2A24"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200.9</w:t>
            </w:r>
          </w:p>
        </w:tc>
        <w:tc>
          <w:tcPr>
            <w:tcW w:w="824" w:type="dxa"/>
            <w:tcBorders>
              <w:top w:val="nil"/>
              <w:left w:val="nil"/>
              <w:bottom w:val="single" w:sz="4" w:space="0" w:color="auto"/>
              <w:right w:val="single" w:sz="4" w:space="0" w:color="auto"/>
            </w:tcBorders>
            <w:shd w:val="clear" w:color="auto" w:fill="auto"/>
            <w:vAlign w:val="center"/>
          </w:tcPr>
          <w:p w14:paraId="69B663D2" w14:textId="6F949363"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157.2</w:t>
            </w:r>
          </w:p>
        </w:tc>
        <w:tc>
          <w:tcPr>
            <w:tcW w:w="824" w:type="dxa"/>
            <w:tcBorders>
              <w:top w:val="nil"/>
              <w:left w:val="nil"/>
              <w:bottom w:val="single" w:sz="4" w:space="0" w:color="auto"/>
              <w:right w:val="single" w:sz="4" w:space="0" w:color="auto"/>
            </w:tcBorders>
            <w:shd w:val="clear" w:color="auto" w:fill="auto"/>
            <w:vAlign w:val="center"/>
          </w:tcPr>
          <w:p w14:paraId="152058B7" w14:textId="0CC107CA"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161.4</w:t>
            </w:r>
          </w:p>
        </w:tc>
        <w:tc>
          <w:tcPr>
            <w:tcW w:w="824" w:type="dxa"/>
            <w:tcBorders>
              <w:top w:val="nil"/>
              <w:left w:val="nil"/>
              <w:bottom w:val="single" w:sz="4" w:space="0" w:color="auto"/>
              <w:right w:val="single" w:sz="4" w:space="0" w:color="auto"/>
            </w:tcBorders>
            <w:shd w:val="clear" w:color="auto" w:fill="auto"/>
            <w:vAlign w:val="center"/>
          </w:tcPr>
          <w:p w14:paraId="14F82DC3" w14:textId="19000459"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149.8</w:t>
            </w:r>
          </w:p>
        </w:tc>
        <w:tc>
          <w:tcPr>
            <w:tcW w:w="824" w:type="dxa"/>
            <w:tcBorders>
              <w:top w:val="nil"/>
              <w:left w:val="nil"/>
              <w:bottom w:val="single" w:sz="4" w:space="0" w:color="auto"/>
              <w:right w:val="single" w:sz="4" w:space="0" w:color="auto"/>
            </w:tcBorders>
            <w:shd w:val="clear" w:color="auto" w:fill="auto"/>
            <w:vAlign w:val="center"/>
          </w:tcPr>
          <w:p w14:paraId="10005E0C" w14:textId="71869904"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116.5</w:t>
            </w:r>
          </w:p>
        </w:tc>
      </w:tr>
      <w:tr w:rsidR="00F67374" w14:paraId="672E293A" w14:textId="77777777" w:rsidTr="005717F9">
        <w:trPr>
          <w:cnfStyle w:val="000000010000" w:firstRow="0" w:lastRow="0" w:firstColumn="0" w:lastColumn="0" w:oddVBand="0" w:evenVBand="0" w:oddHBand="0" w:evenHBand="1" w:firstRowFirstColumn="0" w:firstRowLastColumn="0" w:lastRowFirstColumn="0" w:lastRowLastColumn="0"/>
          <w:trHeight w:val="567"/>
        </w:trPr>
        <w:tc>
          <w:tcPr>
            <w:tcW w:w="1693" w:type="dxa"/>
            <w:shd w:val="clear" w:color="auto" w:fill="FFFFFF" w:themeFill="background1"/>
            <w:vAlign w:val="center"/>
          </w:tcPr>
          <w:p w14:paraId="0C6B4665" w14:textId="63E3B0EA" w:rsidR="00F67374" w:rsidRPr="00F16A87" w:rsidRDefault="00F67374" w:rsidP="00F67374">
            <w:pPr>
              <w:pStyle w:val="BodyText"/>
              <w:spacing w:before="40" w:after="60" w:line="240" w:lineRule="auto"/>
              <w:ind w:left="113"/>
              <w:rPr>
                <w:sz w:val="16"/>
                <w:szCs w:val="16"/>
              </w:rPr>
            </w:pPr>
            <w:r w:rsidRPr="00134D4C">
              <w:rPr>
                <w:rFonts w:ascii="Verdana" w:hAnsi="Verdana" w:cs="Tahoma"/>
                <w:color w:val="231F20"/>
                <w:sz w:val="16"/>
                <w:szCs w:val="16"/>
              </w:rPr>
              <w:t xml:space="preserve">plus </w:t>
            </w:r>
            <w:r>
              <w:rPr>
                <w:rFonts w:ascii="Verdana" w:hAnsi="Verdana" w:cs="Tahoma"/>
                <w:color w:val="231F20"/>
                <w:sz w:val="16"/>
                <w:szCs w:val="16"/>
              </w:rPr>
              <w:t xml:space="preserve">Victorian </w:t>
            </w:r>
            <w:r w:rsidRPr="00134D4C">
              <w:rPr>
                <w:rFonts w:ascii="Verdana" w:hAnsi="Verdana" w:cs="Tahoma"/>
                <w:color w:val="231F20"/>
                <w:sz w:val="16"/>
                <w:szCs w:val="16"/>
              </w:rPr>
              <w:t>Desal</w:t>
            </w:r>
            <w:r>
              <w:rPr>
                <w:rFonts w:ascii="Verdana" w:hAnsi="Verdana" w:cs="Tahoma"/>
                <w:color w:val="231F20"/>
                <w:sz w:val="16"/>
                <w:szCs w:val="16"/>
              </w:rPr>
              <w:t>ination</w:t>
            </w:r>
            <w:r w:rsidRPr="00134D4C">
              <w:rPr>
                <w:rFonts w:ascii="Verdana" w:hAnsi="Verdana" w:cs="Tahoma"/>
                <w:color w:val="231F20"/>
                <w:sz w:val="16"/>
                <w:szCs w:val="16"/>
              </w:rPr>
              <w:t xml:space="preserve"> Plant </w:t>
            </w:r>
            <w:r>
              <w:rPr>
                <w:rFonts w:ascii="Verdana" w:hAnsi="Verdana" w:cs="Tahoma"/>
                <w:color w:val="231F20"/>
                <w:sz w:val="16"/>
                <w:szCs w:val="16"/>
              </w:rPr>
              <w:t>c</w:t>
            </w:r>
            <w:r w:rsidRPr="00134D4C">
              <w:rPr>
                <w:rFonts w:ascii="Verdana" w:hAnsi="Verdana" w:cs="Tahoma"/>
                <w:color w:val="231F20"/>
                <w:sz w:val="16"/>
                <w:szCs w:val="16"/>
              </w:rPr>
              <w:t>apitalisation</w:t>
            </w:r>
          </w:p>
        </w:tc>
        <w:tc>
          <w:tcPr>
            <w:tcW w:w="764" w:type="dxa"/>
            <w:tcBorders>
              <w:top w:val="nil"/>
              <w:left w:val="single" w:sz="4" w:space="0" w:color="auto"/>
              <w:bottom w:val="single" w:sz="4" w:space="0" w:color="auto"/>
              <w:right w:val="single" w:sz="4" w:space="0" w:color="auto"/>
            </w:tcBorders>
            <w:shd w:val="clear" w:color="auto" w:fill="auto"/>
            <w:vAlign w:val="center"/>
          </w:tcPr>
          <w:p w14:paraId="0A78412C" w14:textId="1862038B"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57.4</w:t>
            </w:r>
          </w:p>
        </w:tc>
        <w:tc>
          <w:tcPr>
            <w:tcW w:w="764" w:type="dxa"/>
            <w:tcBorders>
              <w:top w:val="nil"/>
              <w:left w:val="nil"/>
              <w:bottom w:val="single" w:sz="4" w:space="0" w:color="auto"/>
              <w:right w:val="single" w:sz="4" w:space="0" w:color="auto"/>
            </w:tcBorders>
            <w:shd w:val="clear" w:color="auto" w:fill="auto"/>
            <w:vAlign w:val="center"/>
          </w:tcPr>
          <w:p w14:paraId="4268FC77" w14:textId="2F561F77"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67.0</w:t>
            </w:r>
          </w:p>
        </w:tc>
        <w:tc>
          <w:tcPr>
            <w:tcW w:w="764" w:type="dxa"/>
            <w:tcBorders>
              <w:top w:val="nil"/>
              <w:left w:val="nil"/>
              <w:bottom w:val="single" w:sz="4" w:space="0" w:color="auto"/>
              <w:right w:val="single" w:sz="4" w:space="0" w:color="auto"/>
            </w:tcBorders>
            <w:shd w:val="clear" w:color="auto" w:fill="auto"/>
            <w:vAlign w:val="center"/>
          </w:tcPr>
          <w:p w14:paraId="50AA4602" w14:textId="627CF30D"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82.3</w:t>
            </w:r>
          </w:p>
        </w:tc>
        <w:tc>
          <w:tcPr>
            <w:tcW w:w="764" w:type="dxa"/>
            <w:tcBorders>
              <w:top w:val="nil"/>
              <w:left w:val="nil"/>
              <w:bottom w:val="single" w:sz="4" w:space="0" w:color="auto"/>
              <w:right w:val="single" w:sz="4" w:space="0" w:color="auto"/>
            </w:tcBorders>
            <w:shd w:val="clear" w:color="auto" w:fill="auto"/>
            <w:vAlign w:val="center"/>
          </w:tcPr>
          <w:p w14:paraId="2F4CA055" w14:textId="03B67CB1"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91.8</w:t>
            </w:r>
          </w:p>
        </w:tc>
        <w:tc>
          <w:tcPr>
            <w:tcW w:w="765" w:type="dxa"/>
            <w:tcBorders>
              <w:top w:val="nil"/>
              <w:left w:val="nil"/>
              <w:bottom w:val="single" w:sz="4" w:space="0" w:color="auto"/>
              <w:right w:val="single" w:sz="4" w:space="0" w:color="auto"/>
            </w:tcBorders>
            <w:shd w:val="clear" w:color="auto" w:fill="auto"/>
            <w:vAlign w:val="center"/>
          </w:tcPr>
          <w:p w14:paraId="29AF9C0C" w14:textId="754E96F5"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100.0</w:t>
            </w:r>
          </w:p>
        </w:tc>
        <w:tc>
          <w:tcPr>
            <w:tcW w:w="824" w:type="dxa"/>
            <w:tcBorders>
              <w:top w:val="nil"/>
              <w:left w:val="nil"/>
              <w:bottom w:val="single" w:sz="4" w:space="0" w:color="auto"/>
              <w:right w:val="single" w:sz="4" w:space="0" w:color="auto"/>
            </w:tcBorders>
            <w:shd w:val="clear" w:color="auto" w:fill="auto"/>
            <w:vAlign w:val="center"/>
          </w:tcPr>
          <w:p w14:paraId="5102308E" w14:textId="6721BF9A"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72.1</w:t>
            </w:r>
          </w:p>
        </w:tc>
        <w:tc>
          <w:tcPr>
            <w:tcW w:w="824" w:type="dxa"/>
            <w:tcBorders>
              <w:top w:val="nil"/>
              <w:left w:val="nil"/>
              <w:bottom w:val="single" w:sz="4" w:space="0" w:color="auto"/>
              <w:right w:val="single" w:sz="4" w:space="0" w:color="auto"/>
            </w:tcBorders>
            <w:shd w:val="clear" w:color="auto" w:fill="auto"/>
            <w:vAlign w:val="center"/>
          </w:tcPr>
          <w:p w14:paraId="5C0D9A44" w14:textId="33E1BE6C"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100.8</w:t>
            </w:r>
          </w:p>
        </w:tc>
        <w:tc>
          <w:tcPr>
            <w:tcW w:w="824" w:type="dxa"/>
            <w:tcBorders>
              <w:top w:val="nil"/>
              <w:left w:val="nil"/>
              <w:bottom w:val="single" w:sz="4" w:space="0" w:color="auto"/>
              <w:right w:val="single" w:sz="4" w:space="0" w:color="auto"/>
            </w:tcBorders>
            <w:shd w:val="clear" w:color="auto" w:fill="auto"/>
            <w:vAlign w:val="center"/>
          </w:tcPr>
          <w:p w14:paraId="10E40503" w14:textId="68B5DD42"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117.1</w:t>
            </w:r>
          </w:p>
        </w:tc>
        <w:tc>
          <w:tcPr>
            <w:tcW w:w="824" w:type="dxa"/>
            <w:tcBorders>
              <w:top w:val="nil"/>
              <w:left w:val="nil"/>
              <w:bottom w:val="single" w:sz="4" w:space="0" w:color="auto"/>
              <w:right w:val="single" w:sz="4" w:space="0" w:color="auto"/>
            </w:tcBorders>
            <w:shd w:val="clear" w:color="auto" w:fill="auto"/>
            <w:vAlign w:val="center"/>
          </w:tcPr>
          <w:p w14:paraId="16A1038F" w14:textId="32367D2A"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126.9</w:t>
            </w:r>
          </w:p>
        </w:tc>
        <w:tc>
          <w:tcPr>
            <w:tcW w:w="824" w:type="dxa"/>
            <w:tcBorders>
              <w:top w:val="nil"/>
              <w:left w:val="nil"/>
              <w:bottom w:val="single" w:sz="4" w:space="0" w:color="auto"/>
              <w:right w:val="single" w:sz="4" w:space="0" w:color="auto"/>
            </w:tcBorders>
            <w:shd w:val="clear" w:color="auto" w:fill="auto"/>
            <w:vAlign w:val="center"/>
          </w:tcPr>
          <w:p w14:paraId="3A1232A8" w14:textId="32AB25B8"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color w:val="231F20"/>
                <w:sz w:val="16"/>
                <w:szCs w:val="16"/>
              </w:rPr>
              <w:t>143.4</w:t>
            </w:r>
          </w:p>
        </w:tc>
      </w:tr>
      <w:tr w:rsidR="009A4786" w14:paraId="2C8506B3" w14:textId="77777777" w:rsidTr="005717F9">
        <w:trPr>
          <w:trHeight w:val="567"/>
        </w:trPr>
        <w:tc>
          <w:tcPr>
            <w:tcW w:w="1693" w:type="dxa"/>
            <w:shd w:val="clear" w:color="auto" w:fill="FFFFFF" w:themeFill="background1"/>
            <w:vAlign w:val="center"/>
          </w:tcPr>
          <w:p w14:paraId="70F079DF" w14:textId="0687D29E" w:rsidR="009A4786" w:rsidRPr="00F16A87" w:rsidRDefault="009A4786" w:rsidP="009A4786">
            <w:pPr>
              <w:pStyle w:val="BodyText"/>
              <w:spacing w:before="40" w:after="60" w:line="240" w:lineRule="auto"/>
              <w:ind w:left="113"/>
              <w:rPr>
                <w:sz w:val="16"/>
                <w:szCs w:val="16"/>
              </w:rPr>
            </w:pPr>
            <w:r w:rsidRPr="009A4786">
              <w:rPr>
                <w:rFonts w:ascii="Verdana" w:hAnsi="Verdana" w:cs="Tahoma"/>
                <w:color w:val="FF0000"/>
                <w:sz w:val="16"/>
                <w:szCs w:val="16"/>
              </w:rPr>
              <w:t xml:space="preserve">less </w:t>
            </w:r>
            <w:r>
              <w:rPr>
                <w:rFonts w:ascii="Verdana" w:hAnsi="Verdana" w:cs="Tahoma"/>
                <w:color w:val="231F20"/>
                <w:sz w:val="16"/>
                <w:szCs w:val="16"/>
              </w:rPr>
              <w:t>P</w:t>
            </w:r>
            <w:r w:rsidRPr="00134D4C">
              <w:rPr>
                <w:rFonts w:ascii="Verdana" w:hAnsi="Verdana" w:cs="Tahoma"/>
                <w:color w:val="231F20"/>
                <w:sz w:val="16"/>
                <w:szCs w:val="16"/>
              </w:rPr>
              <w:t xml:space="preserve">roceeds from </w:t>
            </w:r>
            <w:r>
              <w:rPr>
                <w:rFonts w:ascii="Verdana" w:hAnsi="Verdana" w:cs="Tahoma"/>
                <w:color w:val="231F20"/>
                <w:sz w:val="16"/>
                <w:szCs w:val="16"/>
              </w:rPr>
              <w:t>D</w:t>
            </w:r>
            <w:r w:rsidRPr="00134D4C">
              <w:rPr>
                <w:rFonts w:ascii="Verdana" w:hAnsi="Verdana" w:cs="Tahoma"/>
                <w:color w:val="231F20"/>
                <w:sz w:val="16"/>
                <w:szCs w:val="16"/>
              </w:rPr>
              <w:t>isposals</w:t>
            </w:r>
          </w:p>
        </w:tc>
        <w:tc>
          <w:tcPr>
            <w:tcW w:w="764" w:type="dxa"/>
            <w:tcBorders>
              <w:top w:val="nil"/>
              <w:left w:val="single" w:sz="4" w:space="0" w:color="auto"/>
              <w:bottom w:val="single" w:sz="4" w:space="0" w:color="auto"/>
              <w:right w:val="single" w:sz="4" w:space="0" w:color="auto"/>
            </w:tcBorders>
            <w:shd w:val="clear" w:color="auto" w:fill="auto"/>
            <w:vAlign w:val="center"/>
          </w:tcPr>
          <w:p w14:paraId="54805E1D" w14:textId="6D9EBC30"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7.1</w:t>
            </w:r>
          </w:p>
        </w:tc>
        <w:tc>
          <w:tcPr>
            <w:tcW w:w="764" w:type="dxa"/>
            <w:tcBorders>
              <w:top w:val="nil"/>
              <w:left w:val="nil"/>
              <w:bottom w:val="single" w:sz="4" w:space="0" w:color="auto"/>
              <w:right w:val="single" w:sz="4" w:space="0" w:color="auto"/>
            </w:tcBorders>
            <w:shd w:val="clear" w:color="auto" w:fill="auto"/>
            <w:vAlign w:val="center"/>
          </w:tcPr>
          <w:p w14:paraId="5BA77359" w14:textId="2666124F"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2.3</w:t>
            </w:r>
          </w:p>
        </w:tc>
        <w:tc>
          <w:tcPr>
            <w:tcW w:w="764" w:type="dxa"/>
            <w:tcBorders>
              <w:top w:val="nil"/>
              <w:left w:val="nil"/>
              <w:bottom w:val="single" w:sz="4" w:space="0" w:color="auto"/>
              <w:right w:val="single" w:sz="4" w:space="0" w:color="auto"/>
            </w:tcBorders>
            <w:shd w:val="clear" w:color="auto" w:fill="auto"/>
            <w:vAlign w:val="center"/>
          </w:tcPr>
          <w:p w14:paraId="4200FDFD" w14:textId="5F6F1F03"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1.4</w:t>
            </w:r>
          </w:p>
        </w:tc>
        <w:tc>
          <w:tcPr>
            <w:tcW w:w="764" w:type="dxa"/>
            <w:tcBorders>
              <w:top w:val="nil"/>
              <w:left w:val="nil"/>
              <w:bottom w:val="single" w:sz="4" w:space="0" w:color="auto"/>
              <w:right w:val="single" w:sz="4" w:space="0" w:color="auto"/>
            </w:tcBorders>
            <w:shd w:val="clear" w:color="auto" w:fill="auto"/>
            <w:vAlign w:val="center"/>
          </w:tcPr>
          <w:p w14:paraId="3B1CB8E3" w14:textId="69010ECB"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2.8</w:t>
            </w:r>
          </w:p>
        </w:tc>
        <w:tc>
          <w:tcPr>
            <w:tcW w:w="765" w:type="dxa"/>
            <w:tcBorders>
              <w:top w:val="nil"/>
              <w:left w:val="nil"/>
              <w:bottom w:val="single" w:sz="4" w:space="0" w:color="auto"/>
              <w:right w:val="single" w:sz="4" w:space="0" w:color="auto"/>
            </w:tcBorders>
            <w:shd w:val="clear" w:color="auto" w:fill="auto"/>
            <w:vAlign w:val="center"/>
          </w:tcPr>
          <w:p w14:paraId="57EDBE78" w14:textId="2136F7EE"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4.0</w:t>
            </w:r>
          </w:p>
        </w:tc>
        <w:tc>
          <w:tcPr>
            <w:tcW w:w="824" w:type="dxa"/>
            <w:tcBorders>
              <w:top w:val="nil"/>
              <w:left w:val="nil"/>
              <w:bottom w:val="single" w:sz="4" w:space="0" w:color="auto"/>
              <w:right w:val="single" w:sz="4" w:space="0" w:color="auto"/>
            </w:tcBorders>
            <w:shd w:val="clear" w:color="auto" w:fill="auto"/>
            <w:vAlign w:val="center"/>
          </w:tcPr>
          <w:p w14:paraId="56B0F1E9" w14:textId="65E34AC7"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4.0</w:t>
            </w:r>
          </w:p>
        </w:tc>
        <w:tc>
          <w:tcPr>
            <w:tcW w:w="824" w:type="dxa"/>
            <w:tcBorders>
              <w:top w:val="nil"/>
              <w:left w:val="nil"/>
              <w:bottom w:val="single" w:sz="4" w:space="0" w:color="auto"/>
              <w:right w:val="single" w:sz="4" w:space="0" w:color="auto"/>
            </w:tcBorders>
            <w:shd w:val="clear" w:color="auto" w:fill="auto"/>
            <w:vAlign w:val="center"/>
          </w:tcPr>
          <w:p w14:paraId="5D3D5C32" w14:textId="53E94C3C"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4.0</w:t>
            </w:r>
          </w:p>
        </w:tc>
        <w:tc>
          <w:tcPr>
            <w:tcW w:w="824" w:type="dxa"/>
            <w:tcBorders>
              <w:top w:val="nil"/>
              <w:left w:val="nil"/>
              <w:bottom w:val="single" w:sz="4" w:space="0" w:color="auto"/>
              <w:right w:val="single" w:sz="4" w:space="0" w:color="auto"/>
            </w:tcBorders>
            <w:shd w:val="clear" w:color="auto" w:fill="auto"/>
            <w:vAlign w:val="center"/>
          </w:tcPr>
          <w:p w14:paraId="1606E13A" w14:textId="0674814B"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4.0</w:t>
            </w:r>
          </w:p>
        </w:tc>
        <w:tc>
          <w:tcPr>
            <w:tcW w:w="824" w:type="dxa"/>
            <w:tcBorders>
              <w:top w:val="nil"/>
              <w:left w:val="nil"/>
              <w:bottom w:val="single" w:sz="4" w:space="0" w:color="auto"/>
              <w:right w:val="single" w:sz="4" w:space="0" w:color="auto"/>
            </w:tcBorders>
            <w:shd w:val="clear" w:color="auto" w:fill="auto"/>
            <w:vAlign w:val="center"/>
          </w:tcPr>
          <w:p w14:paraId="20FB399A" w14:textId="51D27F2A"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4.0</w:t>
            </w:r>
          </w:p>
        </w:tc>
        <w:tc>
          <w:tcPr>
            <w:tcW w:w="824" w:type="dxa"/>
            <w:tcBorders>
              <w:top w:val="nil"/>
              <w:left w:val="nil"/>
              <w:bottom w:val="single" w:sz="4" w:space="0" w:color="auto"/>
              <w:right w:val="single" w:sz="4" w:space="0" w:color="auto"/>
            </w:tcBorders>
            <w:shd w:val="clear" w:color="auto" w:fill="auto"/>
            <w:vAlign w:val="center"/>
          </w:tcPr>
          <w:p w14:paraId="60DD8004" w14:textId="334EAD6E" w:rsidR="009A4786"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240FDE">
              <w:rPr>
                <w:rFonts w:asciiTheme="majorHAnsi" w:hAnsiTheme="majorHAnsi" w:cs="Tahoma"/>
                <w:color w:val="FF0000"/>
                <w:sz w:val="16"/>
                <w:szCs w:val="16"/>
              </w:rPr>
              <w:t>4.0</w:t>
            </w:r>
          </w:p>
        </w:tc>
      </w:tr>
      <w:tr w:rsidR="00F67374" w14:paraId="49613AC3" w14:textId="77777777" w:rsidTr="005717F9">
        <w:trPr>
          <w:cnfStyle w:val="000000010000" w:firstRow="0" w:lastRow="0" w:firstColumn="0" w:lastColumn="0" w:oddVBand="0" w:evenVBand="0" w:oddHBand="0" w:evenHBand="1" w:firstRowFirstColumn="0" w:firstRowLastColumn="0" w:lastRowFirstColumn="0" w:lastRowLastColumn="0"/>
          <w:trHeight w:val="567"/>
        </w:trPr>
        <w:tc>
          <w:tcPr>
            <w:tcW w:w="1693" w:type="dxa"/>
            <w:shd w:val="clear" w:color="auto" w:fill="FFFFFF" w:themeFill="background1"/>
            <w:vAlign w:val="center"/>
          </w:tcPr>
          <w:p w14:paraId="065ED46D" w14:textId="55F80CC2" w:rsidR="00F67374" w:rsidRPr="00F16A87" w:rsidRDefault="00F67374" w:rsidP="00F67374">
            <w:pPr>
              <w:pStyle w:val="BodyText"/>
              <w:spacing w:before="40" w:after="60" w:line="240" w:lineRule="auto"/>
              <w:ind w:left="113"/>
              <w:rPr>
                <w:sz w:val="16"/>
                <w:szCs w:val="16"/>
              </w:rPr>
            </w:pPr>
            <w:r w:rsidRPr="009A4786">
              <w:rPr>
                <w:rFonts w:ascii="Verdana" w:hAnsi="Verdana" w:cs="Tahoma"/>
                <w:color w:val="FF0000"/>
                <w:sz w:val="16"/>
                <w:szCs w:val="16"/>
              </w:rPr>
              <w:t xml:space="preserve">less </w:t>
            </w:r>
            <w:r>
              <w:rPr>
                <w:rFonts w:ascii="Verdana" w:hAnsi="Verdana" w:cs="Tahoma"/>
                <w:color w:val="231F20"/>
                <w:sz w:val="16"/>
                <w:szCs w:val="16"/>
              </w:rPr>
              <w:t>Regulatory D</w:t>
            </w:r>
            <w:r w:rsidRPr="00134D4C">
              <w:rPr>
                <w:rFonts w:ascii="Verdana" w:hAnsi="Verdana" w:cs="Tahoma"/>
                <w:color w:val="231F20"/>
                <w:sz w:val="16"/>
                <w:szCs w:val="16"/>
              </w:rPr>
              <w:t>epreciation</w:t>
            </w:r>
          </w:p>
        </w:tc>
        <w:tc>
          <w:tcPr>
            <w:tcW w:w="764" w:type="dxa"/>
            <w:tcBorders>
              <w:top w:val="nil"/>
              <w:left w:val="single" w:sz="4" w:space="0" w:color="auto"/>
              <w:bottom w:val="single" w:sz="4" w:space="0" w:color="auto"/>
              <w:right w:val="single" w:sz="4" w:space="0" w:color="auto"/>
            </w:tcBorders>
            <w:shd w:val="clear" w:color="auto" w:fill="auto"/>
            <w:vAlign w:val="center"/>
          </w:tcPr>
          <w:p w14:paraId="7F081370" w14:textId="57007F70"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56.6</w:t>
            </w:r>
          </w:p>
        </w:tc>
        <w:tc>
          <w:tcPr>
            <w:tcW w:w="764" w:type="dxa"/>
            <w:tcBorders>
              <w:top w:val="nil"/>
              <w:left w:val="nil"/>
              <w:bottom w:val="single" w:sz="4" w:space="0" w:color="auto"/>
              <w:right w:val="single" w:sz="4" w:space="0" w:color="auto"/>
            </w:tcBorders>
            <w:shd w:val="clear" w:color="auto" w:fill="auto"/>
            <w:vAlign w:val="center"/>
          </w:tcPr>
          <w:p w14:paraId="73DEB894" w14:textId="3E8548DE"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60.1</w:t>
            </w:r>
          </w:p>
        </w:tc>
        <w:tc>
          <w:tcPr>
            <w:tcW w:w="764" w:type="dxa"/>
            <w:tcBorders>
              <w:top w:val="nil"/>
              <w:left w:val="nil"/>
              <w:bottom w:val="single" w:sz="4" w:space="0" w:color="auto"/>
              <w:right w:val="single" w:sz="4" w:space="0" w:color="auto"/>
            </w:tcBorders>
            <w:shd w:val="clear" w:color="auto" w:fill="auto"/>
            <w:vAlign w:val="center"/>
          </w:tcPr>
          <w:p w14:paraId="425C0093" w14:textId="19EA9740"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64.9</w:t>
            </w:r>
          </w:p>
        </w:tc>
        <w:tc>
          <w:tcPr>
            <w:tcW w:w="764" w:type="dxa"/>
            <w:tcBorders>
              <w:top w:val="nil"/>
              <w:left w:val="nil"/>
              <w:bottom w:val="single" w:sz="4" w:space="0" w:color="auto"/>
              <w:right w:val="single" w:sz="4" w:space="0" w:color="auto"/>
            </w:tcBorders>
            <w:shd w:val="clear" w:color="auto" w:fill="auto"/>
            <w:vAlign w:val="center"/>
          </w:tcPr>
          <w:p w14:paraId="5E8ED627" w14:textId="04D9F939"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71.3</w:t>
            </w:r>
          </w:p>
        </w:tc>
        <w:tc>
          <w:tcPr>
            <w:tcW w:w="765" w:type="dxa"/>
            <w:tcBorders>
              <w:top w:val="nil"/>
              <w:left w:val="nil"/>
              <w:bottom w:val="single" w:sz="4" w:space="0" w:color="auto"/>
              <w:right w:val="single" w:sz="4" w:space="0" w:color="auto"/>
            </w:tcBorders>
            <w:shd w:val="clear" w:color="auto" w:fill="auto"/>
            <w:vAlign w:val="center"/>
          </w:tcPr>
          <w:p w14:paraId="28BA6C56" w14:textId="656AE659"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76.9</w:t>
            </w:r>
          </w:p>
        </w:tc>
        <w:tc>
          <w:tcPr>
            <w:tcW w:w="824" w:type="dxa"/>
            <w:tcBorders>
              <w:top w:val="nil"/>
              <w:left w:val="nil"/>
              <w:bottom w:val="single" w:sz="4" w:space="0" w:color="auto"/>
              <w:right w:val="single" w:sz="4" w:space="0" w:color="auto"/>
            </w:tcBorders>
            <w:shd w:val="clear" w:color="auto" w:fill="auto"/>
            <w:vAlign w:val="center"/>
          </w:tcPr>
          <w:p w14:paraId="12DAF4BD" w14:textId="4199B1AD"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81.2</w:t>
            </w:r>
          </w:p>
        </w:tc>
        <w:tc>
          <w:tcPr>
            <w:tcW w:w="824" w:type="dxa"/>
            <w:tcBorders>
              <w:top w:val="nil"/>
              <w:left w:val="nil"/>
              <w:bottom w:val="single" w:sz="4" w:space="0" w:color="auto"/>
              <w:right w:val="single" w:sz="4" w:space="0" w:color="auto"/>
            </w:tcBorders>
            <w:shd w:val="clear" w:color="auto" w:fill="auto"/>
            <w:vAlign w:val="center"/>
          </w:tcPr>
          <w:p w14:paraId="74EBB3CC" w14:textId="55D333B1"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85.3</w:t>
            </w:r>
          </w:p>
        </w:tc>
        <w:tc>
          <w:tcPr>
            <w:tcW w:w="824" w:type="dxa"/>
            <w:tcBorders>
              <w:top w:val="nil"/>
              <w:left w:val="nil"/>
              <w:bottom w:val="single" w:sz="4" w:space="0" w:color="auto"/>
              <w:right w:val="single" w:sz="4" w:space="0" w:color="auto"/>
            </w:tcBorders>
            <w:shd w:val="clear" w:color="auto" w:fill="auto"/>
            <w:vAlign w:val="center"/>
          </w:tcPr>
          <w:p w14:paraId="115DA1B5" w14:textId="5C3D6072"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89.2</w:t>
            </w:r>
          </w:p>
        </w:tc>
        <w:tc>
          <w:tcPr>
            <w:tcW w:w="824" w:type="dxa"/>
            <w:tcBorders>
              <w:top w:val="nil"/>
              <w:left w:val="nil"/>
              <w:bottom w:val="single" w:sz="4" w:space="0" w:color="auto"/>
              <w:right w:val="single" w:sz="4" w:space="0" w:color="auto"/>
            </w:tcBorders>
            <w:shd w:val="clear" w:color="auto" w:fill="auto"/>
            <w:vAlign w:val="center"/>
          </w:tcPr>
          <w:p w14:paraId="50115553" w14:textId="1D991D61"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92.4</w:t>
            </w:r>
          </w:p>
        </w:tc>
        <w:tc>
          <w:tcPr>
            <w:tcW w:w="824" w:type="dxa"/>
            <w:tcBorders>
              <w:top w:val="nil"/>
              <w:left w:val="nil"/>
              <w:bottom w:val="single" w:sz="4" w:space="0" w:color="auto"/>
              <w:right w:val="single" w:sz="4" w:space="0" w:color="auto"/>
            </w:tcBorders>
            <w:shd w:val="clear" w:color="auto" w:fill="auto"/>
            <w:vAlign w:val="center"/>
          </w:tcPr>
          <w:p w14:paraId="44033050" w14:textId="158C09C7" w:rsidR="00F67374" w:rsidRPr="00240FDE"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240FDE">
              <w:rPr>
                <w:rFonts w:asciiTheme="majorHAnsi" w:hAnsiTheme="majorHAnsi" w:cs="Tahoma"/>
                <w:color w:val="FF0000"/>
                <w:sz w:val="16"/>
                <w:szCs w:val="16"/>
              </w:rPr>
              <w:t>95.1</w:t>
            </w:r>
          </w:p>
        </w:tc>
      </w:tr>
      <w:tr w:rsidR="00F67374" w14:paraId="6086A5B1" w14:textId="77777777" w:rsidTr="005717F9">
        <w:trPr>
          <w:trHeight w:val="567"/>
        </w:trPr>
        <w:tc>
          <w:tcPr>
            <w:tcW w:w="1693" w:type="dxa"/>
            <w:shd w:val="clear" w:color="auto" w:fill="D9D9D9" w:themeFill="background1" w:themeFillShade="D9"/>
            <w:vAlign w:val="center"/>
          </w:tcPr>
          <w:p w14:paraId="25724F7A" w14:textId="3D894B34" w:rsidR="00F67374" w:rsidRPr="00857A9A" w:rsidRDefault="00F67374" w:rsidP="00F67374">
            <w:pPr>
              <w:pStyle w:val="BodyText"/>
              <w:spacing w:before="40" w:after="60" w:line="240" w:lineRule="auto"/>
              <w:rPr>
                <w:rFonts w:ascii="Verdana" w:hAnsi="Verdana" w:cs="Tahoma"/>
                <w:i/>
                <w:color w:val="231F20"/>
                <w:sz w:val="16"/>
                <w:szCs w:val="16"/>
              </w:rPr>
            </w:pPr>
            <w:r w:rsidRPr="00134D4C">
              <w:rPr>
                <w:rFonts w:ascii="Verdana" w:hAnsi="Verdana" w:cs="Tahoma"/>
                <w:b/>
                <w:bCs/>
                <w:color w:val="231F20"/>
                <w:sz w:val="16"/>
                <w:szCs w:val="16"/>
              </w:rPr>
              <w:t>Closing RAB</w:t>
            </w:r>
          </w:p>
        </w:tc>
        <w:tc>
          <w:tcPr>
            <w:tcW w:w="764" w:type="dxa"/>
            <w:tcBorders>
              <w:top w:val="nil"/>
              <w:left w:val="single" w:sz="4" w:space="0" w:color="auto"/>
              <w:bottom w:val="single" w:sz="4" w:space="0" w:color="auto"/>
              <w:right w:val="single" w:sz="4" w:space="0" w:color="auto"/>
            </w:tcBorders>
            <w:shd w:val="clear" w:color="auto" w:fill="auto"/>
            <w:vAlign w:val="center"/>
          </w:tcPr>
          <w:p w14:paraId="2D5FC8F3" w14:textId="7CF89A3B"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4,793.0</w:t>
            </w:r>
          </w:p>
        </w:tc>
        <w:tc>
          <w:tcPr>
            <w:tcW w:w="764" w:type="dxa"/>
            <w:tcBorders>
              <w:top w:val="nil"/>
              <w:left w:val="nil"/>
              <w:bottom w:val="single" w:sz="4" w:space="0" w:color="auto"/>
              <w:right w:val="single" w:sz="4" w:space="0" w:color="auto"/>
            </w:tcBorders>
            <w:shd w:val="clear" w:color="auto" w:fill="auto"/>
            <w:vAlign w:val="center"/>
          </w:tcPr>
          <w:p w14:paraId="4EACCCA5" w14:textId="3F00E29D"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5,055.7</w:t>
            </w:r>
          </w:p>
        </w:tc>
        <w:tc>
          <w:tcPr>
            <w:tcW w:w="764" w:type="dxa"/>
            <w:tcBorders>
              <w:top w:val="nil"/>
              <w:left w:val="nil"/>
              <w:bottom w:val="single" w:sz="4" w:space="0" w:color="auto"/>
              <w:right w:val="single" w:sz="4" w:space="0" w:color="auto"/>
            </w:tcBorders>
            <w:shd w:val="clear" w:color="auto" w:fill="auto"/>
            <w:vAlign w:val="center"/>
          </w:tcPr>
          <w:p w14:paraId="5633C2E3" w14:textId="1B2AC9CC"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5,233.2</w:t>
            </w:r>
          </w:p>
        </w:tc>
        <w:tc>
          <w:tcPr>
            <w:tcW w:w="764" w:type="dxa"/>
            <w:tcBorders>
              <w:top w:val="nil"/>
              <w:left w:val="nil"/>
              <w:bottom w:val="single" w:sz="4" w:space="0" w:color="auto"/>
              <w:right w:val="single" w:sz="4" w:space="0" w:color="auto"/>
            </w:tcBorders>
            <w:shd w:val="clear" w:color="auto" w:fill="auto"/>
            <w:vAlign w:val="center"/>
          </w:tcPr>
          <w:p w14:paraId="1AC85C5A" w14:textId="4BC7E39E"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5,371.4</w:t>
            </w:r>
          </w:p>
        </w:tc>
        <w:tc>
          <w:tcPr>
            <w:tcW w:w="765" w:type="dxa"/>
            <w:tcBorders>
              <w:top w:val="nil"/>
              <w:left w:val="nil"/>
              <w:bottom w:val="single" w:sz="4" w:space="0" w:color="auto"/>
              <w:right w:val="single" w:sz="4" w:space="0" w:color="auto"/>
            </w:tcBorders>
            <w:shd w:val="clear" w:color="auto" w:fill="auto"/>
            <w:vAlign w:val="center"/>
          </w:tcPr>
          <w:p w14:paraId="138BB307" w14:textId="50E4F33D"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5,508.1</w:t>
            </w:r>
          </w:p>
        </w:tc>
        <w:tc>
          <w:tcPr>
            <w:tcW w:w="824" w:type="dxa"/>
            <w:tcBorders>
              <w:top w:val="nil"/>
              <w:left w:val="nil"/>
              <w:bottom w:val="single" w:sz="4" w:space="0" w:color="auto"/>
              <w:right w:val="single" w:sz="4" w:space="0" w:color="auto"/>
            </w:tcBorders>
            <w:shd w:val="clear" w:color="auto" w:fill="auto"/>
            <w:vAlign w:val="center"/>
          </w:tcPr>
          <w:p w14:paraId="715FCE36" w14:textId="10632618"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5,695.8</w:t>
            </w:r>
          </w:p>
        </w:tc>
        <w:tc>
          <w:tcPr>
            <w:tcW w:w="824" w:type="dxa"/>
            <w:tcBorders>
              <w:top w:val="nil"/>
              <w:left w:val="nil"/>
              <w:bottom w:val="single" w:sz="4" w:space="0" w:color="auto"/>
              <w:right w:val="single" w:sz="4" w:space="0" w:color="auto"/>
            </w:tcBorders>
            <w:shd w:val="clear" w:color="auto" w:fill="auto"/>
            <w:vAlign w:val="center"/>
          </w:tcPr>
          <w:p w14:paraId="0376D014" w14:textId="479EB148"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5,864.4</w:t>
            </w:r>
          </w:p>
        </w:tc>
        <w:tc>
          <w:tcPr>
            <w:tcW w:w="824" w:type="dxa"/>
            <w:tcBorders>
              <w:top w:val="nil"/>
              <w:left w:val="nil"/>
              <w:bottom w:val="single" w:sz="4" w:space="0" w:color="auto"/>
              <w:right w:val="single" w:sz="4" w:space="0" w:color="auto"/>
            </w:tcBorders>
            <w:shd w:val="clear" w:color="auto" w:fill="auto"/>
            <w:vAlign w:val="center"/>
          </w:tcPr>
          <w:p w14:paraId="00193675" w14:textId="699FE887"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6,049.6</w:t>
            </w:r>
          </w:p>
        </w:tc>
        <w:tc>
          <w:tcPr>
            <w:tcW w:w="824" w:type="dxa"/>
            <w:tcBorders>
              <w:top w:val="nil"/>
              <w:left w:val="nil"/>
              <w:bottom w:val="single" w:sz="4" w:space="0" w:color="auto"/>
              <w:right w:val="single" w:sz="4" w:space="0" w:color="auto"/>
            </w:tcBorders>
            <w:shd w:val="clear" w:color="auto" w:fill="auto"/>
            <w:vAlign w:val="center"/>
          </w:tcPr>
          <w:p w14:paraId="624AD9E7" w14:textId="79136151"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6,229.9</w:t>
            </w:r>
          </w:p>
        </w:tc>
        <w:tc>
          <w:tcPr>
            <w:tcW w:w="824" w:type="dxa"/>
            <w:tcBorders>
              <w:top w:val="nil"/>
              <w:left w:val="nil"/>
              <w:bottom w:val="single" w:sz="4" w:space="0" w:color="auto"/>
              <w:right w:val="single" w:sz="4" w:space="0" w:color="auto"/>
            </w:tcBorders>
            <w:shd w:val="clear" w:color="auto" w:fill="auto"/>
            <w:vAlign w:val="center"/>
          </w:tcPr>
          <w:p w14:paraId="6C9663FC" w14:textId="690B37BD" w:rsidR="00F67374" w:rsidRPr="00240FDE" w:rsidRDefault="00F67374" w:rsidP="00F67374">
            <w:pPr>
              <w:pStyle w:val="BodyText"/>
              <w:spacing w:before="40" w:after="60" w:line="240" w:lineRule="auto"/>
              <w:jc w:val="center"/>
              <w:rPr>
                <w:rFonts w:asciiTheme="majorHAnsi" w:hAnsiTheme="majorHAnsi"/>
                <w:sz w:val="16"/>
                <w:szCs w:val="16"/>
              </w:rPr>
            </w:pPr>
            <w:r w:rsidRPr="00240FDE">
              <w:rPr>
                <w:rFonts w:asciiTheme="majorHAnsi" w:hAnsiTheme="majorHAnsi" w:cs="Tahoma"/>
                <w:b/>
                <w:bCs/>
                <w:color w:val="231F20"/>
                <w:sz w:val="16"/>
                <w:szCs w:val="16"/>
              </w:rPr>
              <w:t>6,390.6</w:t>
            </w:r>
          </w:p>
        </w:tc>
      </w:tr>
    </w:tbl>
    <w:p w14:paraId="225B2950" w14:textId="23CB5A61" w:rsidR="00B31634" w:rsidRDefault="00B31634" w:rsidP="00A21CA4">
      <w:pPr>
        <w:pStyle w:val="BodyText"/>
      </w:pPr>
    </w:p>
    <w:p w14:paraId="4B570EA2" w14:textId="77777777" w:rsidR="005717F9" w:rsidRDefault="005717F9" w:rsidP="00A21CA4">
      <w:pPr>
        <w:pStyle w:val="BodyText"/>
        <w:sectPr w:rsidR="005717F9" w:rsidSect="00F25E1B">
          <w:headerReference w:type="even" r:id="rId258"/>
          <w:headerReference w:type="default" r:id="rId259"/>
          <w:footerReference w:type="default" r:id="rId260"/>
          <w:headerReference w:type="first" r:id="rId261"/>
          <w:pgSz w:w="11906" w:h="16838" w:code="9"/>
          <w:pgMar w:top="1134" w:right="1134" w:bottom="1134" w:left="1134" w:header="567" w:footer="567" w:gutter="0"/>
          <w:pgNumType w:chapStyle="1"/>
          <w:cols w:space="708"/>
          <w:docGrid w:linePitch="360"/>
        </w:sectPr>
      </w:pPr>
    </w:p>
    <w:p w14:paraId="2727FA04" w14:textId="5C276EF1" w:rsidR="00EC7736" w:rsidRDefault="00EC7736" w:rsidP="00EC7736">
      <w:pPr>
        <w:pStyle w:val="Caption"/>
      </w:pPr>
      <w:bookmarkStart w:id="630" w:name="_Ref45636281"/>
      <w:bookmarkStart w:id="631" w:name="_Toc54705896"/>
      <w:r>
        <w:t xml:space="preserve">Table </w:t>
      </w:r>
      <w:fldSimple w:instr=" SEQ Table \* ARABIC ">
        <w:r w:rsidR="00AB54E8">
          <w:rPr>
            <w:noProof/>
          </w:rPr>
          <w:t>83</w:t>
        </w:r>
      </w:fldSimple>
      <w:bookmarkEnd w:id="630"/>
      <w:r>
        <w:tab/>
        <w:t>Bulk water tariffs – 10-year price path</w:t>
      </w:r>
      <w:bookmarkEnd w:id="631"/>
    </w:p>
    <w:tbl>
      <w:tblPr>
        <w:tblW w:w="12870" w:type="dxa"/>
        <w:tblLayout w:type="fixed"/>
        <w:tblLook w:val="04A0" w:firstRow="1" w:lastRow="0" w:firstColumn="1" w:lastColumn="0" w:noHBand="0" w:noVBand="1"/>
      </w:tblPr>
      <w:tblGrid>
        <w:gridCol w:w="1985"/>
        <w:gridCol w:w="1190"/>
        <w:gridCol w:w="1090"/>
        <w:gridCol w:w="945"/>
        <w:gridCol w:w="943"/>
        <w:gridCol w:w="943"/>
        <w:gridCol w:w="943"/>
        <w:gridCol w:w="1045"/>
        <w:gridCol w:w="943"/>
        <w:gridCol w:w="943"/>
        <w:gridCol w:w="943"/>
        <w:gridCol w:w="943"/>
        <w:gridCol w:w="14"/>
      </w:tblGrid>
      <w:tr w:rsidR="000B6D7E" w:rsidRPr="00680E64" w14:paraId="40F132A8" w14:textId="77777777" w:rsidTr="000B6D7E">
        <w:trPr>
          <w:gridAfter w:val="1"/>
          <w:wAfter w:w="14" w:type="dxa"/>
          <w:trHeight w:val="340"/>
        </w:trPr>
        <w:tc>
          <w:tcPr>
            <w:tcW w:w="1985" w:type="dxa"/>
            <w:tcBorders>
              <w:top w:val="nil"/>
              <w:left w:val="nil"/>
              <w:bottom w:val="nil"/>
              <w:right w:val="nil"/>
            </w:tcBorders>
            <w:shd w:val="clear" w:color="auto" w:fill="FFFFFF" w:themeFill="background1"/>
            <w:vAlign w:val="center"/>
          </w:tcPr>
          <w:p w14:paraId="4B03AE5C" w14:textId="77777777" w:rsidR="000B6D7E" w:rsidRPr="002A1163" w:rsidRDefault="000B6D7E" w:rsidP="000B6D7E">
            <w:pPr>
              <w:spacing w:line="240" w:lineRule="auto"/>
              <w:jc w:val="center"/>
              <w:rPr>
                <w:rFonts w:asciiTheme="majorHAnsi" w:hAnsiTheme="majorHAnsi" w:cs="Tahoma"/>
                <w:b/>
                <w:bCs/>
                <w:color w:val="auto"/>
                <w:sz w:val="16"/>
                <w:szCs w:val="16"/>
              </w:rPr>
            </w:pPr>
          </w:p>
        </w:tc>
        <w:tc>
          <w:tcPr>
            <w:tcW w:w="1190" w:type="dxa"/>
            <w:tcBorders>
              <w:top w:val="nil"/>
              <w:left w:val="nil"/>
              <w:bottom w:val="single" w:sz="4" w:space="0" w:color="FFFFFF" w:themeColor="background1"/>
              <w:right w:val="single" w:sz="4" w:space="0" w:color="FFFFFF" w:themeColor="background1"/>
            </w:tcBorders>
            <w:shd w:val="clear" w:color="auto" w:fill="808080" w:themeFill="background1" w:themeFillShade="80"/>
            <w:vAlign w:val="center"/>
          </w:tcPr>
          <w:p w14:paraId="6744DF67" w14:textId="4BE6751C" w:rsidR="000B6D7E" w:rsidRPr="00376B70" w:rsidRDefault="000B6D7E" w:rsidP="000B6D7E">
            <w:pPr>
              <w:spacing w:line="240" w:lineRule="auto"/>
              <w:jc w:val="center"/>
              <w:rPr>
                <w:rFonts w:asciiTheme="majorHAnsi" w:hAnsiTheme="majorHAnsi" w:cs="Tahoma"/>
                <w:b/>
                <w:bCs/>
                <w:color w:val="FFFFFF" w:themeColor="background1"/>
                <w:sz w:val="16"/>
                <w:szCs w:val="16"/>
              </w:rPr>
            </w:pPr>
            <w:r w:rsidRPr="00376B70">
              <w:rPr>
                <w:rFonts w:asciiTheme="majorHAnsi" w:hAnsiTheme="majorHAnsi" w:cs="Tahoma"/>
                <w:b/>
                <w:bCs/>
                <w:color w:val="FFFFFF" w:themeColor="background1"/>
                <w:sz w:val="16"/>
                <w:szCs w:val="16"/>
              </w:rPr>
              <w:t>Approved</w:t>
            </w:r>
          </w:p>
        </w:tc>
        <w:tc>
          <w:tcPr>
            <w:tcW w:w="4864"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428B" w:themeFill="accent1"/>
            <w:vAlign w:val="center"/>
          </w:tcPr>
          <w:p w14:paraId="66F77A19" w14:textId="118B6632" w:rsidR="000B6D7E" w:rsidRPr="000B6D7E" w:rsidRDefault="000B6D7E" w:rsidP="000B6D7E">
            <w:pPr>
              <w:spacing w:line="240" w:lineRule="auto"/>
              <w:jc w:val="center"/>
              <w:rPr>
                <w:rFonts w:asciiTheme="majorHAnsi" w:hAnsiTheme="majorHAnsi" w:cs="Tahoma"/>
                <w:b/>
                <w:bCs/>
                <w:color w:val="FFFFFF" w:themeColor="background1"/>
                <w:sz w:val="16"/>
                <w:szCs w:val="16"/>
              </w:rPr>
            </w:pPr>
            <w:r w:rsidRPr="000B6D7E">
              <w:rPr>
                <w:b/>
                <w:color w:val="FFFFFF" w:themeColor="background1"/>
                <w:sz w:val="16"/>
                <w:szCs w:val="16"/>
              </w:rPr>
              <w:t>Regulatory period 2021-26</w:t>
            </w:r>
          </w:p>
        </w:tc>
        <w:tc>
          <w:tcPr>
            <w:tcW w:w="4817" w:type="dxa"/>
            <w:gridSpan w:val="5"/>
            <w:tcBorders>
              <w:top w:val="single" w:sz="4" w:space="0" w:color="auto"/>
              <w:left w:val="single" w:sz="4" w:space="0" w:color="FFFFFF" w:themeColor="background1"/>
              <w:bottom w:val="single" w:sz="4" w:space="0" w:color="FFFFFF" w:themeColor="background1"/>
              <w:right w:val="single" w:sz="4" w:space="0" w:color="auto"/>
            </w:tcBorders>
            <w:shd w:val="clear" w:color="auto" w:fill="B4D7FF" w:themeFill="accent1" w:themeFillTint="33"/>
            <w:vAlign w:val="center"/>
          </w:tcPr>
          <w:p w14:paraId="7B81E312" w14:textId="2BDC3A2C" w:rsidR="000B6D7E" w:rsidRPr="000B6D7E" w:rsidRDefault="000B6D7E" w:rsidP="000B6D7E">
            <w:pPr>
              <w:spacing w:line="240" w:lineRule="auto"/>
              <w:jc w:val="center"/>
              <w:rPr>
                <w:rFonts w:asciiTheme="majorHAnsi" w:hAnsiTheme="majorHAnsi" w:cs="Tahoma"/>
                <w:b/>
                <w:bCs/>
                <w:color w:val="FFFFFF" w:themeColor="background1"/>
                <w:sz w:val="16"/>
                <w:szCs w:val="16"/>
              </w:rPr>
            </w:pPr>
            <w:r w:rsidRPr="000B6D7E">
              <w:rPr>
                <w:b/>
                <w:color w:val="auto"/>
                <w:sz w:val="16"/>
                <w:szCs w:val="16"/>
              </w:rPr>
              <w:t>Regulatory period 2027-31</w:t>
            </w:r>
          </w:p>
        </w:tc>
      </w:tr>
      <w:tr w:rsidR="002A1163" w:rsidRPr="00680E64" w14:paraId="33F52E8F" w14:textId="77777777" w:rsidTr="000B6D7E">
        <w:trPr>
          <w:gridAfter w:val="1"/>
          <w:wAfter w:w="14" w:type="dxa"/>
          <w:cantSplit/>
          <w:trHeight w:val="1134"/>
        </w:trPr>
        <w:tc>
          <w:tcPr>
            <w:tcW w:w="1985" w:type="dxa"/>
            <w:tcBorders>
              <w:top w:val="nil"/>
              <w:left w:val="nil"/>
              <w:bottom w:val="single" w:sz="4" w:space="0" w:color="auto"/>
              <w:right w:val="nil"/>
            </w:tcBorders>
            <w:shd w:val="clear" w:color="auto" w:fill="FFFFFF" w:themeFill="background1"/>
            <w:vAlign w:val="center"/>
            <w:hideMark/>
          </w:tcPr>
          <w:p w14:paraId="72D55AA4" w14:textId="4786CB04" w:rsidR="002A1163" w:rsidRPr="000B6D7E" w:rsidRDefault="002A1163" w:rsidP="002A1163">
            <w:pPr>
              <w:spacing w:line="240" w:lineRule="auto"/>
              <w:jc w:val="center"/>
              <w:rPr>
                <w:rFonts w:asciiTheme="majorHAnsi" w:hAnsiTheme="majorHAnsi" w:cs="Tahoma"/>
                <w:bCs/>
                <w:i/>
                <w:color w:val="auto"/>
                <w:sz w:val="16"/>
                <w:szCs w:val="16"/>
              </w:rPr>
            </w:pPr>
          </w:p>
        </w:tc>
        <w:tc>
          <w:tcPr>
            <w:tcW w:w="1190" w:type="dxa"/>
            <w:tcBorders>
              <w:top w:val="single" w:sz="4" w:space="0" w:color="FFFFFF" w:themeColor="background1"/>
              <w:left w:val="nil"/>
              <w:bottom w:val="single" w:sz="4" w:space="0" w:color="auto"/>
              <w:right w:val="single" w:sz="4" w:space="0" w:color="FFFFFF" w:themeColor="background1"/>
            </w:tcBorders>
            <w:shd w:val="clear" w:color="auto" w:fill="808080" w:themeFill="background1" w:themeFillShade="80"/>
            <w:textDirection w:val="btLr"/>
            <w:vAlign w:val="center"/>
            <w:hideMark/>
          </w:tcPr>
          <w:p w14:paraId="7E032C3A" w14:textId="736384B1" w:rsidR="002A1163" w:rsidRPr="00376B70" w:rsidRDefault="002A1163" w:rsidP="002A1163">
            <w:pPr>
              <w:spacing w:line="240" w:lineRule="auto"/>
              <w:ind w:left="113" w:right="113"/>
              <w:jc w:val="center"/>
              <w:rPr>
                <w:rFonts w:asciiTheme="majorHAnsi" w:hAnsiTheme="majorHAnsi" w:cs="Tahoma"/>
                <w:b/>
                <w:bCs/>
                <w:color w:val="FFFFFF" w:themeColor="background1"/>
                <w:sz w:val="16"/>
                <w:szCs w:val="16"/>
              </w:rPr>
            </w:pPr>
            <w:r w:rsidRPr="00376B70">
              <w:rPr>
                <w:rFonts w:asciiTheme="majorHAnsi" w:hAnsiTheme="majorHAnsi" w:cs="Tahoma"/>
                <w:b/>
                <w:bCs/>
                <w:color w:val="FFFFFF" w:themeColor="background1"/>
                <w:sz w:val="16"/>
                <w:szCs w:val="16"/>
              </w:rPr>
              <w:t xml:space="preserve">2020-21 </w:t>
            </w:r>
          </w:p>
        </w:tc>
        <w:tc>
          <w:tcPr>
            <w:tcW w:w="10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5AC4A794"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2021-22</w:t>
            </w:r>
          </w:p>
        </w:tc>
        <w:tc>
          <w:tcPr>
            <w:tcW w:w="9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455DB201"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2022-23</w:t>
            </w:r>
          </w:p>
        </w:tc>
        <w:tc>
          <w:tcPr>
            <w:tcW w:w="9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3682B704"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2023-24</w:t>
            </w:r>
          </w:p>
        </w:tc>
        <w:tc>
          <w:tcPr>
            <w:tcW w:w="9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4FB3E872"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2024-25</w:t>
            </w:r>
          </w:p>
        </w:tc>
        <w:tc>
          <w:tcPr>
            <w:tcW w:w="9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43E94F01"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2025-26</w:t>
            </w:r>
          </w:p>
        </w:tc>
        <w:tc>
          <w:tcPr>
            <w:tcW w:w="10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6888C149"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2026-27</w:t>
            </w:r>
          </w:p>
        </w:tc>
        <w:tc>
          <w:tcPr>
            <w:tcW w:w="9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616C0B3F"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2027-28</w:t>
            </w:r>
          </w:p>
        </w:tc>
        <w:tc>
          <w:tcPr>
            <w:tcW w:w="9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08F86826"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2028-29</w:t>
            </w:r>
          </w:p>
        </w:tc>
        <w:tc>
          <w:tcPr>
            <w:tcW w:w="9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3CC041BD"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2029-30</w:t>
            </w:r>
          </w:p>
        </w:tc>
        <w:tc>
          <w:tcPr>
            <w:tcW w:w="94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B4D7FF" w:themeFill="accent1" w:themeFillTint="33"/>
            <w:textDirection w:val="btLr"/>
            <w:vAlign w:val="center"/>
            <w:hideMark/>
          </w:tcPr>
          <w:p w14:paraId="36A6B186" w14:textId="77777777" w:rsidR="002A1163" w:rsidRPr="002A1163" w:rsidRDefault="002A1163" w:rsidP="002A1163">
            <w:pPr>
              <w:spacing w:line="240" w:lineRule="auto"/>
              <w:ind w:left="113" w:right="113"/>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2030-31</w:t>
            </w:r>
          </w:p>
        </w:tc>
      </w:tr>
      <w:tr w:rsidR="002A1163" w:rsidRPr="00680E64" w14:paraId="384FA9C0" w14:textId="77777777" w:rsidTr="006C31BC">
        <w:trPr>
          <w:trHeight w:val="397"/>
        </w:trPr>
        <w:tc>
          <w:tcPr>
            <w:tcW w:w="128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7BC55F" w14:textId="0577FB02" w:rsidR="002A1163" w:rsidRPr="002A1163" w:rsidRDefault="002A1163" w:rsidP="002A1163">
            <w:pPr>
              <w:spacing w:line="240" w:lineRule="auto"/>
              <w:rPr>
                <w:rFonts w:asciiTheme="majorHAnsi" w:hAnsiTheme="majorHAnsi" w:cs="Tahoma"/>
                <w:b/>
                <w:bCs/>
                <w:color w:val="auto"/>
                <w:sz w:val="16"/>
                <w:szCs w:val="16"/>
              </w:rPr>
            </w:pPr>
            <w:r w:rsidRPr="002A1163">
              <w:rPr>
                <w:rFonts w:asciiTheme="majorHAnsi" w:hAnsiTheme="majorHAnsi" w:cs="Tahoma"/>
                <w:b/>
                <w:bCs/>
                <w:color w:val="auto"/>
                <w:sz w:val="16"/>
                <w:szCs w:val="16"/>
              </w:rPr>
              <w:t>1.1</w:t>
            </w:r>
            <w:r w:rsidR="000C4764">
              <w:rPr>
                <w:rFonts w:asciiTheme="majorHAnsi" w:hAnsiTheme="majorHAnsi"/>
                <w:b/>
                <w:bCs/>
                <w:color w:val="auto"/>
                <w:sz w:val="16"/>
                <w:szCs w:val="16"/>
              </w:rPr>
              <w:t> </w:t>
            </w:r>
            <w:r w:rsidRPr="002A1163">
              <w:rPr>
                <w:rFonts w:asciiTheme="majorHAnsi" w:hAnsiTheme="majorHAnsi" w:cs="Tahoma"/>
                <w:b/>
                <w:bCs/>
                <w:color w:val="auto"/>
                <w:sz w:val="16"/>
                <w:szCs w:val="16"/>
              </w:rPr>
              <w:t xml:space="preserve">Bulk water headworks charges - Greater Yarra System – Thomson River </w:t>
            </w:r>
          </w:p>
        </w:tc>
      </w:tr>
      <w:tr w:rsidR="00F67374" w:rsidRPr="00680E64" w14:paraId="5E10F6B6"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FF53A" w14:textId="1257D8BF" w:rsidR="00F67374" w:rsidRPr="002A1163" w:rsidRDefault="00F67374" w:rsidP="00F67374">
            <w:pPr>
              <w:spacing w:line="240" w:lineRule="auto"/>
              <w:rPr>
                <w:rFonts w:asciiTheme="majorHAnsi" w:hAnsiTheme="majorHAnsi" w:cs="Tahoma"/>
                <w:color w:val="auto"/>
                <w:sz w:val="16"/>
                <w:szCs w:val="16"/>
              </w:rPr>
            </w:pPr>
            <w:r w:rsidRPr="002A1163">
              <w:rPr>
                <w:rFonts w:asciiTheme="majorHAnsi" w:hAnsiTheme="majorHAnsi" w:cs="Tahoma"/>
                <w:color w:val="auto"/>
                <w:sz w:val="16"/>
                <w:szCs w:val="16"/>
              </w:rPr>
              <w:t>$/ML entitlement</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41DFA10A" w14:textId="574FED2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362.46</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3B31D6D9" w14:textId="151E5587"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328.21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20C10FD" w14:textId="417DCAA4"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339.68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3F45855" w14:textId="02C0F077"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356.15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FED84FA" w14:textId="281049F2"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370.23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06136256" w14:textId="3817769F"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383.38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0B025EE" w14:textId="4FCE0332"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393.35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70ABE723" w14:textId="735E97B5"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406.31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0DCF1517" w14:textId="7E557AD2"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419.09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5C68D212" w14:textId="652F4223"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431.26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3C4FD7A7" w14:textId="3889102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442.36</w:t>
            </w:r>
          </w:p>
        </w:tc>
      </w:tr>
      <w:tr w:rsidR="00F67374" w:rsidRPr="00680E64" w14:paraId="1E8604C9"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D5842D" w14:textId="77777777" w:rsidR="00F67374" w:rsidRPr="006C31BC" w:rsidRDefault="00F67374" w:rsidP="00F67374">
            <w:pPr>
              <w:spacing w:line="240" w:lineRule="auto"/>
              <w:jc w:val="right"/>
              <w:rPr>
                <w:rFonts w:asciiTheme="majorHAnsi" w:hAnsiTheme="majorHAnsi" w:cs="Tahoma"/>
                <w:i/>
                <w:color w:val="808080" w:themeColor="background1" w:themeShade="80"/>
                <w:sz w:val="16"/>
                <w:szCs w:val="16"/>
              </w:rPr>
            </w:pPr>
            <w:r w:rsidRPr="006C31BC">
              <w:rPr>
                <w:rFonts w:asciiTheme="majorHAnsi" w:hAnsiTheme="majorHAnsi" w:cs="Tahoma"/>
                <w:i/>
                <w:color w:val="808080" w:themeColor="background1" w:themeShade="80"/>
                <w:sz w:val="16"/>
                <w:szCs w:val="16"/>
              </w:rPr>
              <w:t>YoY % change</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593C86F1" w14:textId="77777777" w:rsidR="00F67374" w:rsidRPr="009A4786" w:rsidRDefault="00F67374" w:rsidP="00F67374">
            <w:pPr>
              <w:spacing w:line="240" w:lineRule="auto"/>
              <w:jc w:val="center"/>
              <w:rPr>
                <w:rFonts w:asciiTheme="majorHAnsi" w:hAnsiTheme="majorHAnsi" w:cs="Tahoma"/>
                <w:color w:val="auto"/>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A82B" w14:textId="2F13CCD2" w:rsidR="00F67374" w:rsidRPr="009A4786" w:rsidRDefault="009A4786" w:rsidP="009A4786">
            <w:pPr>
              <w:spacing w:line="240" w:lineRule="auto"/>
              <w:jc w:val="center"/>
              <w:rPr>
                <w:rFonts w:asciiTheme="majorHAnsi" w:hAnsiTheme="majorHAnsi" w:cs="Tahoma"/>
                <w:color w:val="auto"/>
                <w:sz w:val="16"/>
                <w:szCs w:val="16"/>
              </w:rPr>
            </w:pPr>
            <w:r w:rsidRPr="009A4786">
              <w:rPr>
                <w:rFonts w:asciiTheme="majorHAnsi" w:hAnsiTheme="majorHAnsi" w:cs="Tahoma"/>
                <w:color w:val="FF0000"/>
                <w:sz w:val="16"/>
                <w:szCs w:val="16"/>
              </w:rPr>
              <w:t>-</w:t>
            </w:r>
            <w:r w:rsidR="00F67374" w:rsidRPr="009A4786">
              <w:rPr>
                <w:rFonts w:asciiTheme="majorHAnsi" w:hAnsiTheme="majorHAnsi" w:cs="Tahoma"/>
                <w:color w:val="FF0000"/>
                <w:sz w:val="16"/>
                <w:szCs w:val="16"/>
              </w:rPr>
              <w:t>9.4%</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D1A36" w14:textId="3CB28662"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3.5%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38A59" w14:textId="75E4A5E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4.8%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F4523" w14:textId="63B576C7"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4.0%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C0A29" w14:textId="1EF37B03"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3.6% </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E9472" w14:textId="381D3B1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2.6%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1B32E" w14:textId="2562BBE5"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3.3%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3B66B" w14:textId="3CBF524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3.1%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9DE04" w14:textId="6C5BF25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2.9%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733AB" w14:textId="7329008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2.6% </w:t>
            </w:r>
          </w:p>
        </w:tc>
      </w:tr>
      <w:tr w:rsidR="002A1163" w:rsidRPr="00680E64" w14:paraId="1CB6031D" w14:textId="77777777" w:rsidTr="006C31BC">
        <w:trPr>
          <w:trHeight w:val="397"/>
        </w:trPr>
        <w:tc>
          <w:tcPr>
            <w:tcW w:w="128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720EFD" w14:textId="7718BE90" w:rsidR="002A1163" w:rsidRPr="009A4786" w:rsidRDefault="002A1163" w:rsidP="000C4764">
            <w:pPr>
              <w:spacing w:line="240" w:lineRule="auto"/>
              <w:rPr>
                <w:rFonts w:asciiTheme="majorHAnsi" w:hAnsiTheme="majorHAnsi" w:cs="Tahoma"/>
                <w:b/>
                <w:bCs/>
                <w:color w:val="auto"/>
                <w:sz w:val="16"/>
                <w:szCs w:val="16"/>
              </w:rPr>
            </w:pPr>
            <w:r w:rsidRPr="009A4786">
              <w:rPr>
                <w:rFonts w:asciiTheme="majorHAnsi" w:hAnsiTheme="majorHAnsi" w:cs="Tahoma"/>
                <w:b/>
                <w:bCs/>
                <w:color w:val="auto"/>
                <w:sz w:val="16"/>
                <w:szCs w:val="16"/>
              </w:rPr>
              <w:t>1.2</w:t>
            </w:r>
            <w:r w:rsidRPr="009A4786">
              <w:rPr>
                <w:rFonts w:asciiTheme="majorHAnsi" w:hAnsiTheme="majorHAnsi"/>
                <w:b/>
                <w:bCs/>
                <w:color w:val="auto"/>
                <w:sz w:val="16"/>
                <w:szCs w:val="16"/>
              </w:rPr>
              <w:t> </w:t>
            </w:r>
            <w:r w:rsidRPr="009A4786">
              <w:rPr>
                <w:rFonts w:asciiTheme="majorHAnsi" w:hAnsiTheme="majorHAnsi" w:cs="Tahoma"/>
                <w:b/>
                <w:bCs/>
                <w:color w:val="auto"/>
                <w:sz w:val="16"/>
                <w:szCs w:val="16"/>
              </w:rPr>
              <w:t>Bulk water headworks charges - Victorian Desalination Plant</w:t>
            </w:r>
          </w:p>
        </w:tc>
      </w:tr>
      <w:tr w:rsidR="00F67374" w:rsidRPr="00680E64" w14:paraId="21588076"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A2251D" w14:textId="2D64006E" w:rsidR="00F67374" w:rsidRPr="002A1163" w:rsidRDefault="00F67374" w:rsidP="00F67374">
            <w:pPr>
              <w:spacing w:line="240" w:lineRule="auto"/>
              <w:rPr>
                <w:rFonts w:asciiTheme="majorHAnsi" w:hAnsiTheme="majorHAnsi" w:cs="Tahoma"/>
                <w:color w:val="auto"/>
                <w:sz w:val="16"/>
                <w:szCs w:val="16"/>
              </w:rPr>
            </w:pPr>
            <w:r>
              <w:rPr>
                <w:rFonts w:asciiTheme="majorHAnsi" w:hAnsiTheme="majorHAnsi" w:cs="Tahoma"/>
                <w:color w:val="auto"/>
                <w:sz w:val="16"/>
                <w:szCs w:val="16"/>
              </w:rPr>
              <w:t>$/ML entitlement</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0767825" w14:textId="34D660B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w:t>
            </w:r>
            <w:r w:rsidR="00402A95" w:rsidRPr="009A4786">
              <w:rPr>
                <w:rFonts w:asciiTheme="majorHAnsi" w:hAnsiTheme="majorHAnsi" w:cs="Tahoma"/>
                <w:color w:val="auto"/>
                <w:sz w:val="16"/>
                <w:szCs w:val="16"/>
              </w:rPr>
              <w:t>,</w:t>
            </w:r>
            <w:r w:rsidRPr="009A4786">
              <w:rPr>
                <w:rFonts w:asciiTheme="majorHAnsi" w:hAnsiTheme="majorHAnsi" w:cs="Tahoma"/>
                <w:color w:val="auto"/>
                <w:sz w:val="16"/>
                <w:szCs w:val="16"/>
              </w:rPr>
              <w:t>445.17</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7BEBD62A" w14:textId="4F5D3455"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3,287.20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21840857" w14:textId="2CD664AC"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3,234.91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140A77A" w14:textId="473B9D2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3,153.21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0865E42B" w14:textId="6D45C26F"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3,046.98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47EEE7DD" w14:textId="647D3DF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2,959.21</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341E380" w14:textId="3F5B2404"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3,115.10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01C173A8" w14:textId="53FEE518"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3,018.46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757E9273" w14:textId="6236E8B5"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3,023.81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13C53C3F" w14:textId="2AEE3D3F"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2,900.10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10A4E7AD" w14:textId="5BF87C6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2,770.68</w:t>
            </w:r>
          </w:p>
        </w:tc>
      </w:tr>
      <w:tr w:rsidR="00F67374" w:rsidRPr="00680E64" w14:paraId="3EC08150"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44F393" w14:textId="77777777" w:rsidR="00F67374" w:rsidRPr="000B6D7E" w:rsidRDefault="00F67374" w:rsidP="00F67374">
            <w:pPr>
              <w:spacing w:line="240" w:lineRule="auto"/>
              <w:jc w:val="right"/>
              <w:rPr>
                <w:rFonts w:asciiTheme="majorHAnsi" w:hAnsiTheme="majorHAnsi" w:cs="Tahoma"/>
                <w:color w:val="808080" w:themeColor="background1" w:themeShade="80"/>
                <w:sz w:val="16"/>
                <w:szCs w:val="16"/>
              </w:rPr>
            </w:pPr>
            <w:r w:rsidRPr="006C31BC">
              <w:rPr>
                <w:rFonts w:asciiTheme="majorHAnsi" w:hAnsiTheme="majorHAnsi" w:cs="Tahoma"/>
                <w:i/>
                <w:color w:val="808080" w:themeColor="background1" w:themeShade="80"/>
                <w:sz w:val="16"/>
                <w:szCs w:val="16"/>
              </w:rPr>
              <w:t>YoY % change</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F413DE4" w14:textId="77777777" w:rsidR="00F67374" w:rsidRPr="009A4786" w:rsidRDefault="00F67374" w:rsidP="00F67374">
            <w:pPr>
              <w:spacing w:line="240" w:lineRule="auto"/>
              <w:jc w:val="center"/>
              <w:rPr>
                <w:rFonts w:asciiTheme="majorHAnsi" w:hAnsiTheme="majorHAnsi" w:cs="Tahoma"/>
                <w:color w:val="auto"/>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05ED3" w14:textId="788025FD" w:rsidR="00F67374" w:rsidRPr="009A4786" w:rsidRDefault="009A4786" w:rsidP="00F67374">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-4.6%</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27608" w14:textId="18EFE527"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6DF49" w14:textId="08904DF5"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2.5%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0A6D9" w14:textId="5A3220AD"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3.4%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D9691" w14:textId="115F8E22"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2.9%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61A4E" w14:textId="02F993A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5.3%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C162C" w14:textId="7F0C4928" w:rsidR="00F67374" w:rsidRPr="009A4786" w:rsidRDefault="009A4786" w:rsidP="009A4786">
            <w:pPr>
              <w:spacing w:line="240" w:lineRule="auto"/>
              <w:jc w:val="center"/>
              <w:rPr>
                <w:rFonts w:asciiTheme="majorHAnsi" w:hAnsiTheme="majorHAnsi" w:cs="Tahoma"/>
                <w:color w:val="auto"/>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3.1%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B8F24" w14:textId="3B84B2F2"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 xml:space="preserve"> 0.2%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F4D56" w14:textId="24213357"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4.1%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6E6C8" w14:textId="283B20AE"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4.5%</w:t>
            </w:r>
          </w:p>
        </w:tc>
      </w:tr>
      <w:tr w:rsidR="002A1163" w:rsidRPr="00680E64" w14:paraId="0ACA72E0" w14:textId="77777777" w:rsidTr="006C31BC">
        <w:trPr>
          <w:trHeight w:val="397"/>
        </w:trPr>
        <w:tc>
          <w:tcPr>
            <w:tcW w:w="128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6D6BBA" w14:textId="36BF9063" w:rsidR="002A1163" w:rsidRPr="009A4786" w:rsidRDefault="002A1163" w:rsidP="002A1163">
            <w:pPr>
              <w:spacing w:line="240" w:lineRule="auto"/>
              <w:rPr>
                <w:rFonts w:asciiTheme="majorHAnsi" w:hAnsiTheme="majorHAnsi" w:cs="Tahoma"/>
                <w:b/>
                <w:bCs/>
                <w:color w:val="auto"/>
                <w:sz w:val="16"/>
                <w:szCs w:val="16"/>
              </w:rPr>
            </w:pPr>
            <w:r w:rsidRPr="009A4786">
              <w:rPr>
                <w:rFonts w:asciiTheme="majorHAnsi" w:hAnsiTheme="majorHAnsi" w:cs="Tahoma"/>
                <w:b/>
                <w:bCs/>
                <w:color w:val="auto"/>
                <w:sz w:val="16"/>
                <w:szCs w:val="16"/>
              </w:rPr>
              <w:t>1.3</w:t>
            </w:r>
            <w:r w:rsidR="000C4764" w:rsidRPr="009A4786">
              <w:rPr>
                <w:rFonts w:asciiTheme="majorHAnsi" w:hAnsiTheme="majorHAnsi"/>
                <w:b/>
                <w:bCs/>
                <w:color w:val="auto"/>
                <w:sz w:val="16"/>
                <w:szCs w:val="16"/>
              </w:rPr>
              <w:t> </w:t>
            </w:r>
            <w:r w:rsidRPr="009A4786">
              <w:rPr>
                <w:rFonts w:asciiTheme="majorHAnsi" w:hAnsiTheme="majorHAnsi" w:cs="Tahoma"/>
                <w:b/>
                <w:bCs/>
                <w:color w:val="auto"/>
                <w:sz w:val="16"/>
                <w:szCs w:val="16"/>
              </w:rPr>
              <w:t>Victorian Desalination Plant Water Order charge</w:t>
            </w:r>
          </w:p>
        </w:tc>
      </w:tr>
      <w:tr w:rsidR="002A1163" w:rsidRPr="00680E64" w14:paraId="4FD93609" w14:textId="77777777" w:rsidTr="006C31BC">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5A69D" w14:textId="388F7B23" w:rsidR="002A1163" w:rsidRPr="002A1163" w:rsidRDefault="000B6D7E" w:rsidP="000A2DDC">
            <w:pPr>
              <w:spacing w:line="240" w:lineRule="auto"/>
              <w:rPr>
                <w:rFonts w:asciiTheme="majorHAnsi" w:hAnsiTheme="majorHAnsi" w:cs="Tahoma"/>
                <w:color w:val="auto"/>
                <w:sz w:val="16"/>
                <w:szCs w:val="16"/>
              </w:rPr>
            </w:pPr>
            <w:r>
              <w:rPr>
                <w:rFonts w:asciiTheme="majorHAnsi" w:hAnsiTheme="majorHAnsi" w:cs="Tahoma"/>
                <w:color w:val="auto"/>
                <w:sz w:val="16"/>
                <w:szCs w:val="16"/>
              </w:rPr>
              <w:t>$/ML entitlement</w:t>
            </w:r>
          </w:p>
        </w:tc>
        <w:tc>
          <w:tcPr>
            <w:tcW w:w="11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58118" w14:textId="77777777" w:rsidR="002A1163" w:rsidRPr="009A4786" w:rsidRDefault="002A1163" w:rsidP="000B6D7E">
            <w:pPr>
              <w:spacing w:line="240" w:lineRule="auto"/>
              <w:jc w:val="center"/>
              <w:rPr>
                <w:rFonts w:asciiTheme="majorHAnsi" w:hAnsiTheme="majorHAnsi" w:cs="Tahoma"/>
                <w:i/>
                <w:iCs/>
                <w:color w:val="auto"/>
                <w:sz w:val="16"/>
                <w:szCs w:val="16"/>
              </w:rPr>
            </w:pPr>
            <w:r w:rsidRPr="009A4786">
              <w:rPr>
                <w:rFonts w:asciiTheme="majorHAnsi" w:hAnsiTheme="majorHAnsi" w:cs="Tahoma"/>
                <w:i/>
                <w:iCs/>
                <w:color w:val="auto"/>
                <w:sz w:val="16"/>
                <w:szCs w:val="16"/>
              </w:rPr>
              <w:t>actual cost</w:t>
            </w:r>
          </w:p>
        </w:tc>
        <w:tc>
          <w:tcPr>
            <w:tcW w:w="20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64810" w14:textId="15256396" w:rsidR="002A1163" w:rsidRPr="009A4786" w:rsidRDefault="002A1163" w:rsidP="002A1163">
            <w:pPr>
              <w:spacing w:line="240" w:lineRule="auto"/>
              <w:jc w:val="center"/>
              <w:rPr>
                <w:rFonts w:asciiTheme="majorHAnsi" w:hAnsiTheme="majorHAnsi" w:cs="Tahoma"/>
                <w:i/>
                <w:iCs/>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77F8F" w14:textId="3E327E36" w:rsidR="002A1163" w:rsidRPr="009A4786" w:rsidRDefault="002A1163" w:rsidP="002A1163">
            <w:pPr>
              <w:spacing w:line="240" w:lineRule="auto"/>
              <w:jc w:val="center"/>
              <w:rPr>
                <w:rFonts w:asciiTheme="majorHAnsi" w:hAnsiTheme="majorHAnsi" w:cs="Tahoma"/>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53A16" w14:textId="3220A94C" w:rsidR="002A1163" w:rsidRPr="009A4786" w:rsidRDefault="002A1163" w:rsidP="002A1163">
            <w:pPr>
              <w:spacing w:line="240" w:lineRule="auto"/>
              <w:jc w:val="center"/>
              <w:rPr>
                <w:rFonts w:asciiTheme="majorHAnsi" w:hAnsiTheme="majorHAnsi" w:cs="Tahoma"/>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22D1E" w14:textId="2A0B8D9F" w:rsidR="002A1163" w:rsidRPr="009A4786" w:rsidRDefault="002A1163" w:rsidP="002A1163">
            <w:pPr>
              <w:spacing w:line="240" w:lineRule="auto"/>
              <w:jc w:val="center"/>
              <w:rPr>
                <w:rFonts w:asciiTheme="majorHAnsi" w:hAnsiTheme="majorHAnsi" w:cs="Tahoma"/>
                <w:color w:val="auto"/>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69AA8B" w14:textId="6C25B84A" w:rsidR="002A1163" w:rsidRPr="009A4786" w:rsidRDefault="002A1163" w:rsidP="002A1163">
            <w:pPr>
              <w:spacing w:line="240" w:lineRule="auto"/>
              <w:jc w:val="center"/>
              <w:rPr>
                <w:rFonts w:asciiTheme="majorHAnsi" w:hAnsiTheme="majorHAnsi" w:cs="Tahoma"/>
                <w:i/>
                <w:iCs/>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07DC0" w14:textId="77777777" w:rsidR="002A1163" w:rsidRPr="009A4786" w:rsidRDefault="002A1163" w:rsidP="002A1163">
            <w:pPr>
              <w:spacing w:line="240" w:lineRule="auto"/>
              <w:jc w:val="center"/>
              <w:rPr>
                <w:rFonts w:asciiTheme="majorHAnsi" w:hAnsiTheme="majorHAnsi" w:cs="Tahoma"/>
                <w:i/>
                <w:iCs/>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4EDC4" w14:textId="77777777" w:rsidR="002A1163" w:rsidRPr="009A4786" w:rsidRDefault="002A1163" w:rsidP="002A1163">
            <w:pPr>
              <w:spacing w:line="240" w:lineRule="auto"/>
              <w:jc w:val="center"/>
              <w:rPr>
                <w:rFonts w:asciiTheme="majorHAnsi" w:hAnsiTheme="majorHAnsi"/>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248D3" w14:textId="77777777" w:rsidR="002A1163" w:rsidRPr="009A4786" w:rsidRDefault="002A1163" w:rsidP="002A1163">
            <w:pPr>
              <w:spacing w:line="240" w:lineRule="auto"/>
              <w:jc w:val="center"/>
              <w:rPr>
                <w:rFonts w:asciiTheme="majorHAnsi" w:hAnsiTheme="majorHAnsi"/>
                <w:color w:val="auto"/>
                <w:sz w:val="16"/>
                <w:szCs w:val="16"/>
              </w:rPr>
            </w:pPr>
          </w:p>
        </w:tc>
        <w:tc>
          <w:tcPr>
            <w:tcW w:w="9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F0B192" w14:textId="1844CB68" w:rsidR="002A1163" w:rsidRPr="009A4786" w:rsidRDefault="002A1163" w:rsidP="002A1163">
            <w:pPr>
              <w:spacing w:line="240" w:lineRule="auto"/>
              <w:jc w:val="center"/>
              <w:rPr>
                <w:rFonts w:asciiTheme="majorHAnsi" w:hAnsiTheme="majorHAnsi" w:cs="Tahoma"/>
                <w:color w:val="auto"/>
                <w:sz w:val="16"/>
                <w:szCs w:val="16"/>
              </w:rPr>
            </w:pPr>
          </w:p>
        </w:tc>
      </w:tr>
      <w:tr w:rsidR="002A1163" w:rsidRPr="00680E64" w14:paraId="25B5485E" w14:textId="77777777" w:rsidTr="006C31BC">
        <w:trPr>
          <w:trHeight w:val="397"/>
        </w:trPr>
        <w:tc>
          <w:tcPr>
            <w:tcW w:w="128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BB9E50" w14:textId="18F1F749" w:rsidR="002A1163" w:rsidRPr="009A4786" w:rsidRDefault="002A1163" w:rsidP="000C4764">
            <w:pPr>
              <w:spacing w:line="240" w:lineRule="auto"/>
              <w:rPr>
                <w:rFonts w:asciiTheme="majorHAnsi" w:hAnsiTheme="majorHAnsi" w:cs="Tahoma"/>
                <w:b/>
                <w:bCs/>
                <w:color w:val="auto"/>
                <w:sz w:val="16"/>
                <w:szCs w:val="16"/>
              </w:rPr>
            </w:pPr>
            <w:r w:rsidRPr="009A4786">
              <w:rPr>
                <w:rFonts w:asciiTheme="majorHAnsi" w:hAnsiTheme="majorHAnsi" w:cs="Tahoma"/>
                <w:b/>
                <w:bCs/>
                <w:color w:val="auto"/>
                <w:sz w:val="16"/>
                <w:szCs w:val="16"/>
              </w:rPr>
              <w:t>1.4</w:t>
            </w:r>
            <w:r w:rsidRPr="009A4786">
              <w:rPr>
                <w:rFonts w:asciiTheme="majorHAnsi" w:hAnsiTheme="majorHAnsi"/>
                <w:b/>
                <w:bCs/>
                <w:color w:val="auto"/>
                <w:sz w:val="16"/>
                <w:szCs w:val="16"/>
              </w:rPr>
              <w:t> </w:t>
            </w:r>
            <w:r w:rsidRPr="009A4786">
              <w:rPr>
                <w:rFonts w:asciiTheme="majorHAnsi" w:hAnsiTheme="majorHAnsi" w:cs="Tahoma"/>
                <w:b/>
                <w:bCs/>
                <w:color w:val="auto"/>
                <w:sz w:val="16"/>
                <w:szCs w:val="16"/>
              </w:rPr>
              <w:t>Bulk water headworks charges - North South Pipeline</w:t>
            </w:r>
          </w:p>
        </w:tc>
      </w:tr>
      <w:tr w:rsidR="00F67374" w:rsidRPr="00680E64" w14:paraId="6BA7141E"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A607CE" w14:textId="45753B0A" w:rsidR="00F67374" w:rsidRPr="002A1163" w:rsidRDefault="00F67374" w:rsidP="00F67374">
            <w:pPr>
              <w:spacing w:line="240" w:lineRule="auto"/>
              <w:rPr>
                <w:rFonts w:asciiTheme="majorHAnsi" w:hAnsiTheme="majorHAnsi" w:cs="Tahoma"/>
                <w:color w:val="auto"/>
                <w:sz w:val="16"/>
                <w:szCs w:val="16"/>
              </w:rPr>
            </w:pPr>
            <w:r>
              <w:rPr>
                <w:rFonts w:asciiTheme="majorHAnsi" w:hAnsiTheme="majorHAnsi" w:cs="Tahoma"/>
                <w:color w:val="auto"/>
                <w:sz w:val="16"/>
                <w:szCs w:val="16"/>
              </w:rPr>
              <w:t>$/ML entitlement</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1A863285" w14:textId="676652B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490.89</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94CD323" w14:textId="01FE0A5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492.79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34CAFBF" w14:textId="364FAD6A"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491.59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FFEF78C" w14:textId="3F67134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490.63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36B8270" w14:textId="75E40095"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490.11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E77E598" w14:textId="18571F0B"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489.84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8AFC911" w14:textId="229B9FB0"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489.03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1AC16AA5" w14:textId="7951340B"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487.86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0924EAC6" w14:textId="1BF43B11"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487.53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84F758F" w14:textId="7DD9061E"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487.61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4B5DE1AA" w14:textId="09AF8BE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488.13</w:t>
            </w:r>
          </w:p>
        </w:tc>
      </w:tr>
      <w:tr w:rsidR="009A4786" w:rsidRPr="00680E64" w14:paraId="0C48F3C6"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BBA92E" w14:textId="77777777" w:rsidR="009A4786" w:rsidRPr="000B6D7E" w:rsidRDefault="009A4786" w:rsidP="009A4786">
            <w:pPr>
              <w:spacing w:line="240" w:lineRule="auto"/>
              <w:jc w:val="right"/>
              <w:rPr>
                <w:rFonts w:asciiTheme="majorHAnsi" w:hAnsiTheme="majorHAnsi" w:cs="Tahoma"/>
                <w:color w:val="808080" w:themeColor="background1" w:themeShade="80"/>
                <w:sz w:val="16"/>
                <w:szCs w:val="16"/>
              </w:rPr>
            </w:pPr>
            <w:r w:rsidRPr="006C31BC">
              <w:rPr>
                <w:rFonts w:asciiTheme="majorHAnsi" w:hAnsiTheme="majorHAnsi" w:cs="Tahoma"/>
                <w:i/>
                <w:color w:val="808080" w:themeColor="background1" w:themeShade="80"/>
                <w:sz w:val="16"/>
                <w:szCs w:val="16"/>
              </w:rPr>
              <w:t>YoY % change</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5155FAF0" w14:textId="77777777" w:rsidR="009A4786" w:rsidRPr="009A4786" w:rsidRDefault="009A4786" w:rsidP="009A4786">
            <w:pPr>
              <w:spacing w:line="240" w:lineRule="auto"/>
              <w:jc w:val="center"/>
              <w:rPr>
                <w:rFonts w:asciiTheme="majorHAnsi" w:hAnsiTheme="majorHAnsi" w:cs="Tahoma"/>
                <w:color w:val="auto"/>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8AFFD" w14:textId="0DBF9184" w:rsidR="009A4786" w:rsidRPr="009A4786" w:rsidRDefault="009A4786" w:rsidP="009A4786">
            <w:pPr>
              <w:spacing w:line="240" w:lineRule="auto"/>
              <w:jc w:val="center"/>
              <w:rPr>
                <w:rFonts w:asciiTheme="majorHAnsi" w:hAnsiTheme="majorHAnsi" w:cs="Tahoma"/>
                <w:color w:val="auto"/>
                <w:sz w:val="16"/>
                <w:szCs w:val="16"/>
              </w:rPr>
            </w:pPr>
            <w:r w:rsidRPr="009A4786">
              <w:rPr>
                <w:rFonts w:asciiTheme="majorHAnsi" w:hAnsiTheme="majorHAnsi" w:cs="Tahoma"/>
                <w:color w:val="000000"/>
                <w:sz w:val="16"/>
                <w:szCs w:val="16"/>
              </w:rPr>
              <w:t xml:space="preserve"> 0.4% </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45ED8" w14:textId="2100C52F" w:rsidR="009A4786"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0.2%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74775" w14:textId="538E97F8" w:rsidR="009A4786"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0.2%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D15D1" w14:textId="1B912721" w:rsidR="009A4786"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0.1%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AC340" w14:textId="0978C546" w:rsidR="009A4786"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0.1%</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13D4C" w14:textId="45524B26" w:rsidR="009A4786" w:rsidRPr="009A4786" w:rsidRDefault="009A4786" w:rsidP="009A4786">
            <w:pPr>
              <w:spacing w:line="240" w:lineRule="auto"/>
              <w:jc w:val="center"/>
              <w:rPr>
                <w:rFonts w:asciiTheme="majorHAnsi" w:hAnsiTheme="majorHAnsi" w:cs="Tahoma"/>
                <w:color w:val="FF0000"/>
                <w:sz w:val="16"/>
                <w:szCs w:val="16"/>
              </w:rPr>
            </w:pPr>
            <w:r w:rsidRPr="004F227C">
              <w:rPr>
                <w:rFonts w:asciiTheme="majorHAnsi" w:hAnsiTheme="majorHAnsi" w:cs="Tahoma"/>
                <w:color w:val="FF0000"/>
                <w:sz w:val="16"/>
                <w:szCs w:val="16"/>
              </w:rPr>
              <w:t>-0.2%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97EA7" w14:textId="541B7DA6" w:rsidR="009A4786" w:rsidRPr="009A4786" w:rsidRDefault="009A4786" w:rsidP="009A4786">
            <w:pPr>
              <w:spacing w:line="240" w:lineRule="auto"/>
              <w:jc w:val="center"/>
              <w:rPr>
                <w:rFonts w:asciiTheme="majorHAnsi" w:hAnsiTheme="majorHAnsi" w:cs="Tahoma"/>
                <w:color w:val="FF0000"/>
                <w:sz w:val="16"/>
                <w:szCs w:val="16"/>
              </w:rPr>
            </w:pPr>
            <w:r w:rsidRPr="004F227C">
              <w:rPr>
                <w:rFonts w:asciiTheme="majorHAnsi" w:hAnsiTheme="majorHAnsi" w:cs="Tahoma"/>
                <w:color w:val="FF0000"/>
                <w:sz w:val="16"/>
                <w:szCs w:val="16"/>
              </w:rPr>
              <w:t>-0.2%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C91AE" w14:textId="699CB774" w:rsidR="009A4786"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0.1%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D7EDA" w14:textId="08C0C6F9" w:rsidR="009A4786" w:rsidRPr="009A4786" w:rsidRDefault="009A4786" w:rsidP="009A4786">
            <w:pPr>
              <w:spacing w:line="240" w:lineRule="auto"/>
              <w:jc w:val="center"/>
              <w:rPr>
                <w:rFonts w:asciiTheme="majorHAnsi" w:hAnsiTheme="majorHAnsi" w:cs="Tahoma"/>
                <w:color w:val="auto"/>
                <w:sz w:val="16"/>
                <w:szCs w:val="16"/>
              </w:rPr>
            </w:pPr>
            <w:r w:rsidRPr="009A4786">
              <w:rPr>
                <w:rFonts w:asciiTheme="majorHAnsi" w:hAnsiTheme="majorHAnsi" w:cs="Tahoma"/>
                <w:color w:val="000000"/>
                <w:sz w:val="16"/>
                <w:szCs w:val="16"/>
              </w:rPr>
              <w:t xml:space="preserve"> 0.0%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84556" w14:textId="55DE1DE8" w:rsidR="009A4786" w:rsidRPr="009A4786" w:rsidRDefault="009A4786" w:rsidP="009A4786">
            <w:pPr>
              <w:spacing w:line="240" w:lineRule="auto"/>
              <w:jc w:val="center"/>
              <w:rPr>
                <w:rFonts w:asciiTheme="majorHAnsi" w:hAnsiTheme="majorHAnsi" w:cs="Tahoma"/>
                <w:color w:val="auto"/>
                <w:sz w:val="16"/>
                <w:szCs w:val="16"/>
              </w:rPr>
            </w:pPr>
            <w:r w:rsidRPr="009A4786">
              <w:rPr>
                <w:rFonts w:asciiTheme="majorHAnsi" w:hAnsiTheme="majorHAnsi" w:cs="Tahoma"/>
                <w:color w:val="000000"/>
                <w:sz w:val="16"/>
                <w:szCs w:val="16"/>
              </w:rPr>
              <w:t xml:space="preserve"> 0.1% </w:t>
            </w:r>
          </w:p>
        </w:tc>
      </w:tr>
      <w:tr w:rsidR="002A1163" w:rsidRPr="00680E64" w14:paraId="59845F21" w14:textId="77777777" w:rsidTr="006C31BC">
        <w:trPr>
          <w:trHeight w:val="397"/>
        </w:trPr>
        <w:tc>
          <w:tcPr>
            <w:tcW w:w="128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5D61F9" w14:textId="53F69EB3" w:rsidR="002A1163" w:rsidRPr="009A4786" w:rsidRDefault="002A1163" w:rsidP="000C4764">
            <w:pPr>
              <w:spacing w:line="240" w:lineRule="auto"/>
              <w:rPr>
                <w:rFonts w:asciiTheme="majorHAnsi" w:hAnsiTheme="majorHAnsi" w:cs="Tahoma"/>
                <w:b/>
                <w:bCs/>
                <w:color w:val="auto"/>
                <w:sz w:val="16"/>
                <w:szCs w:val="16"/>
              </w:rPr>
            </w:pPr>
            <w:r w:rsidRPr="009A4786">
              <w:rPr>
                <w:rFonts w:asciiTheme="majorHAnsi" w:hAnsiTheme="majorHAnsi" w:cs="Tahoma"/>
                <w:b/>
                <w:bCs/>
                <w:color w:val="auto"/>
                <w:sz w:val="16"/>
                <w:szCs w:val="16"/>
              </w:rPr>
              <w:t>1.5</w:t>
            </w:r>
            <w:r w:rsidRPr="009A4786">
              <w:rPr>
                <w:rFonts w:asciiTheme="majorHAnsi" w:hAnsiTheme="majorHAnsi"/>
                <w:b/>
                <w:bCs/>
                <w:color w:val="auto"/>
                <w:sz w:val="16"/>
                <w:szCs w:val="16"/>
              </w:rPr>
              <w:t> </w:t>
            </w:r>
            <w:r w:rsidRPr="009A4786">
              <w:rPr>
                <w:rFonts w:asciiTheme="majorHAnsi" w:hAnsiTheme="majorHAnsi" w:cs="Tahoma"/>
                <w:b/>
                <w:bCs/>
                <w:color w:val="auto"/>
                <w:sz w:val="16"/>
                <w:szCs w:val="16"/>
              </w:rPr>
              <w:t>Bulk water usage charges -Transfer</w:t>
            </w:r>
          </w:p>
        </w:tc>
      </w:tr>
      <w:tr w:rsidR="00F67374" w:rsidRPr="00680E64" w14:paraId="052B1349"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199838" w14:textId="04FE9093" w:rsidR="00F67374" w:rsidRPr="002A1163" w:rsidRDefault="00F67374" w:rsidP="00F67374">
            <w:pPr>
              <w:spacing w:line="240" w:lineRule="auto"/>
              <w:rPr>
                <w:rFonts w:asciiTheme="majorHAnsi" w:hAnsiTheme="majorHAnsi" w:cs="Tahoma"/>
                <w:color w:val="auto"/>
                <w:sz w:val="16"/>
                <w:szCs w:val="16"/>
              </w:rPr>
            </w:pPr>
            <w:r>
              <w:rPr>
                <w:rFonts w:asciiTheme="majorHAnsi" w:hAnsiTheme="majorHAnsi" w:cs="Tahoma"/>
                <w:color w:val="auto"/>
                <w:sz w:val="16"/>
                <w:szCs w:val="16"/>
              </w:rPr>
              <w:t>$/ML supplied</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FF17270" w14:textId="4A0E0D25"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254.24</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5CC00136" w14:textId="63CA1D4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249.12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CFB5C3E" w14:textId="47240A1A"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254.32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20E9861" w14:textId="5B9F0363"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263.81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4F8A39E" w14:textId="21A6859F"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270.93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31A9D132" w14:textId="7F7EB257"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278.22</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ACB3B1C" w14:textId="40683A24"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282.92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41A79A1B" w14:textId="6E4D9454"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289.42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55CFDE17" w14:textId="0AEB2D5B"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295.38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28801DB" w14:textId="22C6076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300.83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56BBFECE" w14:textId="59F4C90E"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231F20"/>
                <w:sz w:val="16"/>
                <w:szCs w:val="16"/>
              </w:rPr>
              <w:t>306.13</w:t>
            </w:r>
          </w:p>
        </w:tc>
      </w:tr>
      <w:tr w:rsidR="00F67374" w:rsidRPr="00680E64" w14:paraId="3382BE79"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8F80F4" w14:textId="77777777" w:rsidR="00F67374" w:rsidRPr="000B6D7E" w:rsidRDefault="00F67374" w:rsidP="00F67374">
            <w:pPr>
              <w:spacing w:line="240" w:lineRule="auto"/>
              <w:jc w:val="right"/>
              <w:rPr>
                <w:rFonts w:asciiTheme="majorHAnsi" w:hAnsiTheme="majorHAnsi" w:cs="Tahoma"/>
                <w:color w:val="808080" w:themeColor="background1" w:themeShade="80"/>
                <w:sz w:val="16"/>
                <w:szCs w:val="16"/>
              </w:rPr>
            </w:pPr>
            <w:r w:rsidRPr="006C31BC">
              <w:rPr>
                <w:rFonts w:asciiTheme="majorHAnsi" w:hAnsiTheme="majorHAnsi" w:cs="Tahoma"/>
                <w:i/>
                <w:color w:val="808080" w:themeColor="background1" w:themeShade="80"/>
                <w:sz w:val="16"/>
                <w:szCs w:val="16"/>
              </w:rPr>
              <w:t>YoY % change</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C52FBA3" w14:textId="77777777" w:rsidR="00F67374" w:rsidRPr="009A4786" w:rsidRDefault="00F67374" w:rsidP="00F67374">
            <w:pPr>
              <w:spacing w:line="240" w:lineRule="auto"/>
              <w:rPr>
                <w:rFonts w:asciiTheme="majorHAnsi" w:hAnsiTheme="majorHAnsi" w:cs="Tahoma"/>
                <w:color w:val="808080" w:themeColor="background1" w:themeShade="80"/>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C84BE" w14:textId="37021E1F" w:rsidR="00F67374" w:rsidRPr="009A4786" w:rsidRDefault="009A4786" w:rsidP="009A4786">
            <w:pPr>
              <w:spacing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2.0%</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D2F7D" w14:textId="11F675A1"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2.1%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8650" w14:textId="4AFD9FED"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3.7%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44B81" w14:textId="6915945E"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2.7%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186A7" w14:textId="52D55E1C"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2.7% </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79900" w14:textId="2DF2C0B9" w:rsidR="00F67374" w:rsidRPr="009A4786" w:rsidRDefault="00F67374" w:rsidP="00F67374">
            <w:pPr>
              <w:spacing w:line="240" w:lineRule="auto"/>
              <w:jc w:val="center"/>
              <w:rPr>
                <w:rFonts w:asciiTheme="majorHAnsi" w:hAnsiTheme="majorHAnsi" w:cs="Tahoma"/>
                <w:color w:val="FF0000"/>
                <w:sz w:val="16"/>
                <w:szCs w:val="16"/>
              </w:rPr>
            </w:pPr>
            <w:r w:rsidRPr="009A4786">
              <w:rPr>
                <w:rFonts w:asciiTheme="majorHAnsi" w:hAnsiTheme="majorHAnsi" w:cs="Tahoma"/>
                <w:color w:val="000000"/>
                <w:sz w:val="16"/>
                <w:szCs w:val="16"/>
              </w:rPr>
              <w:t xml:space="preserve"> 1.7%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550CC" w14:textId="088115D9"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2.3%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953A3" w14:textId="556B8079"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2.1%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A7087" w14:textId="00D7AD48"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1.8%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BC7F4" w14:textId="6559E163" w:rsidR="00F67374" w:rsidRPr="009A4786" w:rsidRDefault="00F67374" w:rsidP="00F67374">
            <w:pPr>
              <w:spacing w:line="240" w:lineRule="auto"/>
              <w:jc w:val="center"/>
              <w:rPr>
                <w:rFonts w:asciiTheme="majorHAnsi" w:hAnsiTheme="majorHAnsi" w:cs="Tahoma"/>
                <w:color w:val="808080" w:themeColor="background1" w:themeShade="80"/>
                <w:sz w:val="16"/>
                <w:szCs w:val="16"/>
              </w:rPr>
            </w:pPr>
            <w:r w:rsidRPr="009A4786">
              <w:rPr>
                <w:rFonts w:asciiTheme="majorHAnsi" w:hAnsiTheme="majorHAnsi" w:cs="Tahoma"/>
                <w:color w:val="000000"/>
                <w:sz w:val="16"/>
                <w:szCs w:val="16"/>
              </w:rPr>
              <w:t xml:space="preserve"> 1.8% </w:t>
            </w:r>
          </w:p>
        </w:tc>
      </w:tr>
      <w:tr w:rsidR="00F67374" w:rsidRPr="00680E64" w14:paraId="648E9D71" w14:textId="77777777" w:rsidTr="00F67374">
        <w:trPr>
          <w:gridAfter w:val="1"/>
          <w:wAfter w:w="14" w:type="dxa"/>
          <w:trHeight w:val="397"/>
        </w:trPr>
        <w:tc>
          <w:tcPr>
            <w:tcW w:w="12856" w:type="dxa"/>
            <w:gridSpan w:val="1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0922F2" w14:textId="05476B72" w:rsidR="00F67374" w:rsidRPr="009A4786" w:rsidRDefault="00F67374" w:rsidP="00F67374">
            <w:pPr>
              <w:spacing w:line="240" w:lineRule="auto"/>
              <w:rPr>
                <w:rFonts w:asciiTheme="majorHAnsi" w:hAnsiTheme="majorHAnsi" w:cs="Tahoma"/>
                <w:color w:val="000000"/>
                <w:sz w:val="16"/>
                <w:szCs w:val="16"/>
              </w:rPr>
            </w:pPr>
            <w:r w:rsidRPr="009A4786">
              <w:rPr>
                <w:rFonts w:asciiTheme="majorHAnsi" w:hAnsiTheme="majorHAnsi" w:cs="Tahoma"/>
                <w:b/>
                <w:bCs/>
                <w:color w:val="auto"/>
                <w:sz w:val="16"/>
                <w:szCs w:val="16"/>
              </w:rPr>
              <w:t>1.6 Bulk water headworks charge – Gippsland Water</w:t>
            </w:r>
          </w:p>
        </w:tc>
      </w:tr>
      <w:tr w:rsidR="00F67374" w:rsidRPr="00680E64" w14:paraId="4CF80162"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AF5D45" w14:textId="725AA363" w:rsidR="00F67374" w:rsidRPr="00F67374" w:rsidRDefault="00F67374" w:rsidP="00F67374">
            <w:pPr>
              <w:spacing w:line="240" w:lineRule="auto"/>
              <w:rPr>
                <w:rFonts w:asciiTheme="majorHAnsi" w:hAnsiTheme="majorHAnsi" w:cs="Tahoma"/>
                <w:color w:val="auto"/>
                <w:sz w:val="16"/>
                <w:szCs w:val="16"/>
              </w:rPr>
            </w:pPr>
            <w:r w:rsidRPr="00F67374">
              <w:rPr>
                <w:rFonts w:asciiTheme="majorHAnsi" w:hAnsiTheme="majorHAnsi" w:cs="Tahoma"/>
                <w:color w:val="auto"/>
                <w:sz w:val="16"/>
                <w:szCs w:val="16"/>
              </w:rPr>
              <w:t xml:space="preserve">$/per month </w:t>
            </w:r>
          </w:p>
        </w:tc>
        <w:tc>
          <w:tcPr>
            <w:tcW w:w="1190" w:type="dxa"/>
            <w:tcBorders>
              <w:top w:val="single" w:sz="4" w:space="0" w:color="auto"/>
              <w:left w:val="nil"/>
              <w:bottom w:val="single" w:sz="4" w:space="0" w:color="auto"/>
              <w:right w:val="single" w:sz="4" w:space="0" w:color="auto"/>
            </w:tcBorders>
            <w:shd w:val="clear" w:color="auto" w:fill="auto"/>
            <w:noWrap/>
            <w:vAlign w:val="center"/>
          </w:tcPr>
          <w:p w14:paraId="5699CD8C" w14:textId="77777777" w:rsidR="00F67374" w:rsidRPr="009A4786" w:rsidRDefault="00F67374" w:rsidP="00F67374">
            <w:pPr>
              <w:spacing w:line="240" w:lineRule="auto"/>
              <w:jc w:val="center"/>
              <w:rPr>
                <w:rFonts w:asciiTheme="majorHAnsi" w:hAnsiTheme="majorHAnsi" w:cs="Tahoma"/>
                <w:color w:val="auto"/>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5783" w14:textId="6BA7DB9C"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3,344.25</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D2CC1" w14:textId="314B2DBC"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3,461.04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AE519" w14:textId="53709DAD"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3,628.88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3A2A8" w14:textId="049EFCFC"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3,772.36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3F82C" w14:textId="7CEA45FF"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3,906.38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49476" w14:textId="1BEBE693"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4,007.96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0630A" w14:textId="4FE3351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4,139.95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26E2" w14:textId="5AB70C66"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4,270.24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4AB68" w14:textId="7612E5D0"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4,394.24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08B2D" w14:textId="0AC98507" w:rsidR="00F67374" w:rsidRPr="009A4786" w:rsidRDefault="00F67374" w:rsidP="00F67374">
            <w:pPr>
              <w:spacing w:line="240" w:lineRule="auto"/>
              <w:jc w:val="center"/>
              <w:rPr>
                <w:rFonts w:asciiTheme="majorHAnsi" w:hAnsiTheme="majorHAnsi" w:cs="Tahoma"/>
                <w:color w:val="auto"/>
                <w:sz w:val="16"/>
                <w:szCs w:val="16"/>
              </w:rPr>
            </w:pPr>
            <w:r w:rsidRPr="009A4786">
              <w:rPr>
                <w:rFonts w:asciiTheme="majorHAnsi" w:hAnsiTheme="majorHAnsi" w:cs="Tahoma"/>
                <w:color w:val="auto"/>
                <w:sz w:val="16"/>
                <w:szCs w:val="16"/>
              </w:rPr>
              <w:t>4,507.35</w:t>
            </w:r>
          </w:p>
        </w:tc>
      </w:tr>
      <w:tr w:rsidR="00F67374" w:rsidRPr="00680E64" w14:paraId="205E8872" w14:textId="77777777" w:rsidTr="009A4786">
        <w:trPr>
          <w:gridAfter w:val="1"/>
          <w:wAfter w:w="14" w:type="dxa"/>
          <w:trHeight w:val="39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32ABD5" w14:textId="1B7AFA3D" w:rsidR="00F67374" w:rsidRPr="00F67374" w:rsidRDefault="00F67374" w:rsidP="00F67374">
            <w:pPr>
              <w:spacing w:line="240" w:lineRule="auto"/>
              <w:rPr>
                <w:rFonts w:asciiTheme="majorHAnsi" w:hAnsiTheme="majorHAnsi" w:cs="Tahoma"/>
                <w:color w:val="auto"/>
                <w:sz w:val="16"/>
                <w:szCs w:val="16"/>
              </w:rPr>
            </w:pPr>
            <w:r w:rsidRPr="00F67374">
              <w:rPr>
                <w:rFonts w:asciiTheme="majorHAnsi" w:hAnsiTheme="majorHAnsi" w:cs="Tahoma"/>
                <w:color w:val="auto"/>
                <w:sz w:val="16"/>
                <w:szCs w:val="16"/>
              </w:rPr>
              <w:t>YoY % change</w:t>
            </w:r>
          </w:p>
        </w:tc>
        <w:tc>
          <w:tcPr>
            <w:tcW w:w="1190" w:type="dxa"/>
            <w:tcBorders>
              <w:top w:val="single" w:sz="4" w:space="0" w:color="auto"/>
              <w:left w:val="nil"/>
              <w:bottom w:val="single" w:sz="4" w:space="0" w:color="auto"/>
              <w:right w:val="single" w:sz="4" w:space="0" w:color="auto"/>
            </w:tcBorders>
            <w:shd w:val="clear" w:color="auto" w:fill="auto"/>
            <w:noWrap/>
            <w:vAlign w:val="center"/>
          </w:tcPr>
          <w:p w14:paraId="29F6F59A" w14:textId="77777777" w:rsidR="00F67374" w:rsidRPr="009A4786" w:rsidRDefault="00F67374" w:rsidP="00F67374">
            <w:pPr>
              <w:spacing w:line="240" w:lineRule="auto"/>
              <w:rPr>
                <w:rFonts w:asciiTheme="majorHAnsi" w:hAnsiTheme="majorHAnsi" w:cs="Tahoma"/>
                <w:color w:val="auto"/>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8EC04" w14:textId="77777777" w:rsidR="00F67374" w:rsidRPr="009A4786" w:rsidRDefault="00F67374" w:rsidP="00F67374">
            <w:pPr>
              <w:spacing w:line="240" w:lineRule="auto"/>
              <w:rPr>
                <w:rFonts w:asciiTheme="majorHAnsi" w:hAnsiTheme="majorHAnsi" w:cs="Tahoma"/>
                <w:color w:val="auto"/>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0B7A" w14:textId="57DEBBC4"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3.5%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C1FBD" w14:textId="16D64498"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4.8%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A6D07" w14:textId="35122E65"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4.0%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7770" w14:textId="158AB4DB"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3.6% </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3F1FB" w14:textId="0548F913"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2.6%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7126A" w14:textId="5B87F444"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3.3%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1305" w14:textId="09B2AE8C"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3.1%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8E99" w14:textId="26DEDC2B"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2.9%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326A7" w14:textId="4EB13703" w:rsidR="00F67374" w:rsidRPr="009A4786" w:rsidRDefault="00F67374" w:rsidP="00F67374">
            <w:pPr>
              <w:spacing w:line="240" w:lineRule="auto"/>
              <w:rPr>
                <w:rFonts w:asciiTheme="majorHAnsi" w:hAnsiTheme="majorHAnsi" w:cs="Tahoma"/>
                <w:color w:val="auto"/>
                <w:sz w:val="16"/>
                <w:szCs w:val="16"/>
              </w:rPr>
            </w:pPr>
            <w:r w:rsidRPr="009A4786">
              <w:rPr>
                <w:rFonts w:asciiTheme="majorHAnsi" w:hAnsiTheme="majorHAnsi" w:cs="Tahoma"/>
                <w:color w:val="auto"/>
                <w:sz w:val="16"/>
                <w:szCs w:val="16"/>
              </w:rPr>
              <w:t xml:space="preserve"> 2.6% </w:t>
            </w:r>
          </w:p>
        </w:tc>
      </w:tr>
    </w:tbl>
    <w:p w14:paraId="478DD38D" w14:textId="77777777" w:rsidR="006C31BC" w:rsidRDefault="006C31BC" w:rsidP="00193B73">
      <w:pPr>
        <w:pStyle w:val="BodyText"/>
        <w:sectPr w:rsidR="006C31BC" w:rsidSect="00F25E1B">
          <w:headerReference w:type="even" r:id="rId262"/>
          <w:headerReference w:type="default" r:id="rId263"/>
          <w:footerReference w:type="default" r:id="rId264"/>
          <w:headerReference w:type="first" r:id="rId265"/>
          <w:pgSz w:w="16838" w:h="11906" w:orient="landscape" w:code="9"/>
          <w:pgMar w:top="1134" w:right="1134" w:bottom="1134" w:left="1134" w:header="567" w:footer="567" w:gutter="0"/>
          <w:pgNumType w:chapStyle="1"/>
          <w:cols w:space="708"/>
          <w:docGrid w:linePitch="360"/>
        </w:sectPr>
      </w:pPr>
    </w:p>
    <w:p w14:paraId="6A2E8917" w14:textId="77777777" w:rsidR="005717F9" w:rsidRPr="00D23384" w:rsidRDefault="005717F9" w:rsidP="005717F9">
      <w:pPr>
        <w:pStyle w:val="BodyText"/>
        <w:rPr>
          <w:b/>
          <w:i/>
        </w:rPr>
      </w:pPr>
      <w:bookmarkStart w:id="632" w:name="_Toc50445898"/>
      <w:bookmarkStart w:id="633" w:name="_Toc50446112"/>
      <w:bookmarkStart w:id="634" w:name="_Toc50446199"/>
      <w:bookmarkStart w:id="635" w:name="_Toc50446392"/>
      <w:bookmarkStart w:id="636" w:name="_Toc50482795"/>
      <w:r w:rsidRPr="00D23384">
        <w:rPr>
          <w:b/>
          <w:i/>
        </w:rPr>
        <w:t>Gippsland Water</w:t>
      </w:r>
    </w:p>
    <w:p w14:paraId="164E2BA6" w14:textId="129D2222" w:rsidR="005717F9" w:rsidRDefault="005717F9" w:rsidP="005717F9">
      <w:pPr>
        <w:pStyle w:val="BodyText"/>
      </w:pPr>
      <w:r>
        <w:t xml:space="preserve">The water tariff structure for Gippsland Water was ring fenced from DELWP’s 2015 bulk entitlement reforms. It consists of variable headworks and transfer charges for which Melbourne Water does not incur any variable costs. The variable charge is therefore based on fixed costs divided by an estimate of average annual usage.  </w:t>
      </w:r>
    </w:p>
    <w:p w14:paraId="4FED2F2F" w14:textId="77777777" w:rsidR="005717F9" w:rsidRDefault="005717F9" w:rsidP="005717F9">
      <w:pPr>
        <w:pStyle w:val="BodyText"/>
      </w:pPr>
      <w:r>
        <w:t xml:space="preserve">This arrangement was satisfactory in an environment of low and predictable demand. However, since 2018-19 demand has been higher than forecast leading to the potential for revenue over recovery. Melbourne Water addressed this issue for the remainder of PS16 by capping variable demand for pricing purposes and engaged with Gippsland Water on tariff reform.  </w:t>
      </w:r>
    </w:p>
    <w:p w14:paraId="459BF6D1" w14:textId="7394A378" w:rsidR="005717F9" w:rsidRPr="00D23384" w:rsidRDefault="005717F9" w:rsidP="005717F9">
      <w:pPr>
        <w:pStyle w:val="BodyText"/>
      </w:pPr>
      <w:r>
        <w:t xml:space="preserve">For PS21 Gippsland Water’s headworks charge will become a fixed charge and the transfer charge will be discontinued. This better reflects the fixed cost nature of Melbourne Water’s services. Gippsland Water is supportive of the revised tariff structure. </w:t>
      </w:r>
    </w:p>
    <w:p w14:paraId="09F4EB33" w14:textId="60E3815A" w:rsidR="00193B73" w:rsidRDefault="005717F9" w:rsidP="004A4556">
      <w:pPr>
        <w:pStyle w:val="Heading2"/>
      </w:pPr>
      <w:r>
        <w:br w:type="column"/>
      </w:r>
      <w:bookmarkStart w:id="637" w:name="_Toc55386137"/>
      <w:r w:rsidR="00193B73">
        <w:t>Sewerage service</w:t>
      </w:r>
      <w:bookmarkEnd w:id="632"/>
      <w:bookmarkEnd w:id="633"/>
      <w:bookmarkEnd w:id="634"/>
      <w:bookmarkEnd w:id="635"/>
      <w:bookmarkEnd w:id="636"/>
      <w:bookmarkEnd w:id="637"/>
    </w:p>
    <w:p w14:paraId="13EFBA61" w14:textId="2C773A0D" w:rsidR="00193B73" w:rsidRDefault="00193B73" w:rsidP="008E2C14">
      <w:pPr>
        <w:pStyle w:val="Heading3"/>
      </w:pPr>
      <w:bookmarkStart w:id="638" w:name="_Toc50482796"/>
      <w:r>
        <w:t>Revenue requirement</w:t>
      </w:r>
      <w:r w:rsidR="00794CCD">
        <w:t xml:space="preserve"> and RAB</w:t>
      </w:r>
      <w:bookmarkEnd w:id="638"/>
    </w:p>
    <w:p w14:paraId="577F4835" w14:textId="79A87D64" w:rsidR="005717F9" w:rsidRDefault="00376B70" w:rsidP="00376B70">
      <w:pPr>
        <w:pStyle w:val="BodyText"/>
      </w:pPr>
      <w:r>
        <w:t xml:space="preserve">The total revenue requirement for the bulk sewerage service is presented in </w:t>
      </w:r>
      <w:r w:rsidR="00E51053" w:rsidRPr="00E51053">
        <w:rPr>
          <w:b/>
        </w:rPr>
        <w:fldChar w:fldCharType="begin"/>
      </w:r>
      <w:r w:rsidR="00E51053" w:rsidRPr="00761E57">
        <w:rPr>
          <w:b/>
        </w:rPr>
        <w:instrText xml:space="preserve"> REF _Ref45636893 \h  \* MERGEFORMAT </w:instrText>
      </w:r>
      <w:r w:rsidR="00E51053" w:rsidRPr="00E51053">
        <w:rPr>
          <w:b/>
        </w:rPr>
      </w:r>
      <w:r w:rsidR="00E51053" w:rsidRPr="00E51053">
        <w:rPr>
          <w:b/>
        </w:rPr>
        <w:fldChar w:fldCharType="separate"/>
      </w:r>
      <w:r w:rsidR="00E51053" w:rsidRPr="00761E57">
        <w:rPr>
          <w:b/>
        </w:rPr>
        <w:t xml:space="preserve">Table </w:t>
      </w:r>
      <w:r w:rsidR="00E51053" w:rsidRPr="00761E57">
        <w:rPr>
          <w:b/>
          <w:noProof/>
        </w:rPr>
        <w:t>84</w:t>
      </w:r>
      <w:r w:rsidR="00E51053" w:rsidRPr="00E51053">
        <w:rPr>
          <w:b/>
        </w:rPr>
        <w:fldChar w:fldCharType="end"/>
      </w:r>
      <w:r w:rsidR="00E51053">
        <w:rPr>
          <w:b/>
        </w:rPr>
        <w:t xml:space="preserve"> </w:t>
      </w:r>
      <w:r>
        <w:t xml:space="preserve">and the underlying RAB is presented in </w:t>
      </w:r>
      <w:r w:rsidR="00E51053" w:rsidRPr="00761E57">
        <w:rPr>
          <w:b/>
          <w:bCs/>
        </w:rPr>
        <w:fldChar w:fldCharType="begin"/>
      </w:r>
      <w:r w:rsidR="00E51053" w:rsidRPr="00761E57">
        <w:rPr>
          <w:b/>
          <w:bCs/>
        </w:rPr>
        <w:instrText xml:space="preserve"> REF _Ref45636894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85</w:t>
      </w:r>
      <w:r w:rsidR="00E51053" w:rsidRPr="00761E57">
        <w:rPr>
          <w:b/>
          <w:bCs/>
        </w:rPr>
        <w:fldChar w:fldCharType="end"/>
      </w:r>
      <w:r>
        <w:t xml:space="preserve">. </w:t>
      </w:r>
    </w:p>
    <w:p w14:paraId="5FF1FEDB" w14:textId="77777777" w:rsidR="005717F9" w:rsidRPr="00F135DF" w:rsidRDefault="005717F9" w:rsidP="008E2C14">
      <w:pPr>
        <w:pStyle w:val="Heading3"/>
      </w:pPr>
      <w:bookmarkStart w:id="639" w:name="_Toc50482797"/>
      <w:r>
        <w:t>Tariffs</w:t>
      </w:r>
      <w:bookmarkEnd w:id="639"/>
    </w:p>
    <w:p w14:paraId="61CAFC30" w14:textId="658CCA78" w:rsidR="005717F9" w:rsidRDefault="005717F9" w:rsidP="005717F9">
      <w:pPr>
        <w:pStyle w:val="BodyText"/>
      </w:pPr>
      <w:r>
        <w:t xml:space="preserve">Proposed bulk sewerage tariffs are presented in </w:t>
      </w:r>
      <w:r w:rsidR="00E51053" w:rsidRPr="00761E57">
        <w:rPr>
          <w:b/>
          <w:bCs/>
        </w:rPr>
        <w:fldChar w:fldCharType="begin"/>
      </w:r>
      <w:r w:rsidR="00E51053" w:rsidRPr="00761E57">
        <w:rPr>
          <w:b/>
          <w:bCs/>
        </w:rPr>
        <w:instrText xml:space="preserve"> REF _Ref46129723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86</w:t>
      </w:r>
      <w:r w:rsidR="00E51053" w:rsidRPr="00761E57">
        <w:rPr>
          <w:b/>
          <w:bCs/>
        </w:rPr>
        <w:fldChar w:fldCharType="end"/>
      </w:r>
      <w:r w:rsidRPr="001B2386">
        <w:t>.</w:t>
      </w:r>
      <w:r>
        <w:t xml:space="preserve"> Sewerage usage charges for treatment and transfer are based on estimates of long and short run marginal cost which do not change from year to year. </w:t>
      </w:r>
    </w:p>
    <w:p w14:paraId="4339951B" w14:textId="77777777" w:rsidR="005717F9" w:rsidRDefault="005717F9" w:rsidP="005717F9">
      <w:pPr>
        <w:pStyle w:val="BodyText"/>
      </w:pPr>
      <w:r>
        <w:t xml:space="preserve">The existing sewerage price cap transfer charges based on short run marginal cost will be retained. Disaggregated treatment plant tariff structures for the ETP and WTP applying LRMC for volume and load will also be retained. Fixed charges will continue to make up the shortfall between variable charges and the total revenue requirement for these services. </w:t>
      </w:r>
    </w:p>
    <w:p w14:paraId="0790A561" w14:textId="77777777" w:rsidR="005717F9" w:rsidRDefault="005717F9" w:rsidP="00376B70">
      <w:pPr>
        <w:pStyle w:val="BodyText"/>
        <w:sectPr w:rsidR="005717F9" w:rsidSect="005717F9">
          <w:headerReference w:type="even" r:id="rId266"/>
          <w:headerReference w:type="default" r:id="rId267"/>
          <w:footerReference w:type="default" r:id="rId268"/>
          <w:headerReference w:type="first" r:id="rId269"/>
          <w:pgSz w:w="11906" w:h="16838" w:code="9"/>
          <w:pgMar w:top="1134" w:right="1134" w:bottom="1134" w:left="1134" w:header="567" w:footer="567" w:gutter="0"/>
          <w:pgNumType w:chapStyle="1"/>
          <w:cols w:num="2" w:space="708"/>
          <w:docGrid w:linePitch="360"/>
        </w:sectPr>
      </w:pPr>
    </w:p>
    <w:p w14:paraId="1C9A8EA1" w14:textId="10DE580A" w:rsidR="00376B70" w:rsidRDefault="00376B70" w:rsidP="00376B70">
      <w:pPr>
        <w:pStyle w:val="BodyText"/>
      </w:pPr>
    </w:p>
    <w:p w14:paraId="3CE421BE" w14:textId="76895B2C" w:rsidR="005717F9" w:rsidRDefault="005717F9" w:rsidP="00376B70">
      <w:pPr>
        <w:pStyle w:val="BodyText"/>
      </w:pPr>
    </w:p>
    <w:p w14:paraId="0E7BA637" w14:textId="34E32E7F" w:rsidR="005717F9" w:rsidRDefault="005717F9">
      <w:r>
        <w:br w:type="page"/>
      </w:r>
    </w:p>
    <w:p w14:paraId="20920014" w14:textId="08FE8CB3" w:rsidR="00016F82" w:rsidRDefault="00016F82" w:rsidP="00016F82">
      <w:pPr>
        <w:pStyle w:val="Caption"/>
      </w:pPr>
      <w:bookmarkStart w:id="640" w:name="_Ref45636893"/>
      <w:bookmarkStart w:id="641" w:name="_Toc54705897"/>
      <w:bookmarkStart w:id="642" w:name="_Ref37332019"/>
      <w:r>
        <w:t xml:space="preserve">Table </w:t>
      </w:r>
      <w:fldSimple w:instr=" SEQ Table \* ARABIC ">
        <w:r w:rsidR="00AB54E8">
          <w:rPr>
            <w:noProof/>
          </w:rPr>
          <w:t>84</w:t>
        </w:r>
      </w:fldSimple>
      <w:bookmarkEnd w:id="640"/>
      <w:r>
        <w:tab/>
        <w:t xml:space="preserve">Revenue requirement – </w:t>
      </w:r>
      <w:r w:rsidR="00A67551">
        <w:t>b</w:t>
      </w:r>
      <w:r>
        <w:t xml:space="preserve">ulk </w:t>
      </w:r>
      <w:r w:rsidR="00A67551">
        <w:t>sewerage</w:t>
      </w:r>
      <w:r>
        <w:t xml:space="preserve"> service</w:t>
      </w:r>
      <w:bookmarkEnd w:id="641"/>
    </w:p>
    <w:tbl>
      <w:tblPr>
        <w:tblStyle w:val="MWTableGrid"/>
        <w:tblW w:w="9917" w:type="dxa"/>
        <w:tblCellMar>
          <w:left w:w="28" w:type="dxa"/>
          <w:right w:w="28" w:type="dxa"/>
        </w:tblCellMar>
        <w:tblLook w:val="04A0" w:firstRow="1" w:lastRow="0" w:firstColumn="1" w:lastColumn="0" w:noHBand="0" w:noVBand="1"/>
      </w:tblPr>
      <w:tblGrid>
        <w:gridCol w:w="2539"/>
        <w:gridCol w:w="737"/>
        <w:gridCol w:w="738"/>
        <w:gridCol w:w="738"/>
        <w:gridCol w:w="738"/>
        <w:gridCol w:w="738"/>
        <w:gridCol w:w="737"/>
        <w:gridCol w:w="738"/>
        <w:gridCol w:w="738"/>
        <w:gridCol w:w="738"/>
        <w:gridCol w:w="738"/>
      </w:tblGrid>
      <w:tr w:rsidR="00016F82" w14:paraId="3FFE11D9" w14:textId="77777777" w:rsidTr="000C4764">
        <w:trPr>
          <w:cnfStyle w:val="100000000000" w:firstRow="1" w:lastRow="0" w:firstColumn="0" w:lastColumn="0" w:oddVBand="0" w:evenVBand="0" w:oddHBand="0" w:evenHBand="0" w:firstRowFirstColumn="0" w:firstRowLastColumn="0" w:lastRowFirstColumn="0" w:lastRowLastColumn="0"/>
          <w:cantSplit/>
          <w:trHeight w:val="20"/>
        </w:trPr>
        <w:tc>
          <w:tcPr>
            <w:tcW w:w="2539" w:type="dxa"/>
            <w:vMerge w:val="restart"/>
            <w:shd w:val="clear" w:color="auto" w:fill="FFFFFF" w:themeFill="background1"/>
            <w:vAlign w:val="center"/>
          </w:tcPr>
          <w:p w14:paraId="1C19BBCF" w14:textId="28BCCB7B" w:rsidR="00016F82" w:rsidRPr="00857A9A" w:rsidRDefault="000C4764" w:rsidP="00521204">
            <w:pPr>
              <w:pStyle w:val="BodyText"/>
              <w:spacing w:before="40" w:after="60" w:line="240" w:lineRule="auto"/>
              <w:jc w:val="center"/>
              <w:rPr>
                <w:i/>
                <w:color w:val="auto"/>
                <w:sz w:val="16"/>
                <w:szCs w:val="16"/>
              </w:rPr>
            </w:pPr>
            <w:r w:rsidRPr="00857A9A">
              <w:rPr>
                <w:i/>
                <w:color w:val="auto"/>
                <w:sz w:val="16"/>
                <w:szCs w:val="16"/>
              </w:rPr>
              <w:t>$</w:t>
            </w:r>
            <w:r>
              <w:rPr>
                <w:i/>
                <w:color w:val="auto"/>
                <w:sz w:val="16"/>
                <w:szCs w:val="16"/>
              </w:rPr>
              <w:t>million</w:t>
            </w:r>
          </w:p>
        </w:tc>
        <w:tc>
          <w:tcPr>
            <w:tcW w:w="3689" w:type="dxa"/>
            <w:gridSpan w:val="5"/>
            <w:tcBorders>
              <w:bottom w:val="single" w:sz="4" w:space="0" w:color="auto"/>
            </w:tcBorders>
            <w:vAlign w:val="center"/>
          </w:tcPr>
          <w:p w14:paraId="2246C50D" w14:textId="77777777" w:rsidR="00016F82" w:rsidRPr="00957FF6" w:rsidRDefault="00016F82" w:rsidP="00016F82">
            <w:pPr>
              <w:pStyle w:val="BodyText"/>
              <w:spacing w:before="40" w:after="60" w:line="240" w:lineRule="auto"/>
              <w:jc w:val="center"/>
              <w:rPr>
                <w:b/>
                <w:sz w:val="16"/>
                <w:szCs w:val="16"/>
              </w:rPr>
            </w:pPr>
            <w:r w:rsidRPr="00957FF6">
              <w:rPr>
                <w:b/>
                <w:sz w:val="16"/>
                <w:szCs w:val="16"/>
              </w:rPr>
              <w:t>Regulatory period 2021-26</w:t>
            </w:r>
          </w:p>
        </w:tc>
        <w:tc>
          <w:tcPr>
            <w:tcW w:w="3689" w:type="dxa"/>
            <w:gridSpan w:val="5"/>
            <w:tcBorders>
              <w:bottom w:val="single" w:sz="4" w:space="0" w:color="auto"/>
            </w:tcBorders>
            <w:shd w:val="clear" w:color="auto" w:fill="B4D7FF" w:themeFill="accent1" w:themeFillTint="33"/>
            <w:vAlign w:val="center"/>
          </w:tcPr>
          <w:p w14:paraId="100236D4" w14:textId="57387A08" w:rsidR="00016F82" w:rsidRPr="00857A9A" w:rsidRDefault="00016F82" w:rsidP="00BF46D0">
            <w:pPr>
              <w:pStyle w:val="BodyText"/>
              <w:spacing w:before="40" w:after="60" w:line="240" w:lineRule="auto"/>
              <w:jc w:val="center"/>
              <w:rPr>
                <w:color w:val="auto"/>
                <w:sz w:val="16"/>
                <w:szCs w:val="16"/>
              </w:rPr>
            </w:pPr>
            <w:r w:rsidRPr="00857A9A">
              <w:rPr>
                <w:b/>
                <w:color w:val="auto"/>
                <w:sz w:val="16"/>
                <w:szCs w:val="16"/>
              </w:rPr>
              <w:t>Regulatory period 20</w:t>
            </w:r>
            <w:r w:rsidR="00BF46D0">
              <w:rPr>
                <w:b/>
                <w:color w:val="auto"/>
                <w:sz w:val="16"/>
                <w:szCs w:val="16"/>
              </w:rPr>
              <w:t>27</w:t>
            </w:r>
            <w:r w:rsidRPr="00857A9A">
              <w:rPr>
                <w:b/>
                <w:color w:val="auto"/>
                <w:sz w:val="16"/>
                <w:szCs w:val="16"/>
              </w:rPr>
              <w:t>-</w:t>
            </w:r>
            <w:r w:rsidR="00BF46D0">
              <w:rPr>
                <w:b/>
                <w:color w:val="auto"/>
                <w:sz w:val="16"/>
                <w:szCs w:val="16"/>
              </w:rPr>
              <w:t>31</w:t>
            </w:r>
          </w:p>
        </w:tc>
      </w:tr>
      <w:tr w:rsidR="00016F82" w14:paraId="3ABA5A05" w14:textId="77777777" w:rsidTr="00016F82">
        <w:trPr>
          <w:cantSplit/>
          <w:trHeight w:val="1020"/>
        </w:trPr>
        <w:tc>
          <w:tcPr>
            <w:tcW w:w="2539" w:type="dxa"/>
            <w:vMerge/>
            <w:tcBorders>
              <w:bottom w:val="single" w:sz="4" w:space="0" w:color="auto"/>
            </w:tcBorders>
            <w:shd w:val="clear" w:color="auto" w:fill="FFFFFF" w:themeFill="background1"/>
            <w:vAlign w:val="bottom"/>
          </w:tcPr>
          <w:p w14:paraId="10FF7977" w14:textId="77777777" w:rsidR="00016F82" w:rsidRPr="00F16A87" w:rsidRDefault="00016F82" w:rsidP="00016F82">
            <w:pPr>
              <w:pStyle w:val="BodyText"/>
              <w:spacing w:before="40" w:after="60" w:line="240" w:lineRule="auto"/>
              <w:jc w:val="right"/>
              <w:rPr>
                <w:sz w:val="16"/>
                <w:szCs w:val="16"/>
              </w:rPr>
            </w:pPr>
          </w:p>
        </w:tc>
        <w:tc>
          <w:tcPr>
            <w:tcW w:w="737" w:type="dxa"/>
            <w:tcBorders>
              <w:bottom w:val="single" w:sz="4" w:space="0" w:color="auto"/>
            </w:tcBorders>
            <w:shd w:val="clear" w:color="auto" w:fill="00428B" w:themeFill="accent1"/>
            <w:textDirection w:val="btLr"/>
            <w:vAlign w:val="center"/>
          </w:tcPr>
          <w:p w14:paraId="33E39695" w14:textId="77777777" w:rsidR="00016F82" w:rsidRPr="00957FF6" w:rsidRDefault="00016F82"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2021-22</w:t>
            </w:r>
          </w:p>
        </w:tc>
        <w:tc>
          <w:tcPr>
            <w:tcW w:w="738" w:type="dxa"/>
            <w:tcBorders>
              <w:bottom w:val="single" w:sz="4" w:space="0" w:color="auto"/>
            </w:tcBorders>
            <w:shd w:val="clear" w:color="auto" w:fill="00428B" w:themeFill="accent1"/>
            <w:textDirection w:val="btLr"/>
            <w:vAlign w:val="center"/>
          </w:tcPr>
          <w:p w14:paraId="3D14AF7D" w14:textId="77777777" w:rsidR="00016F82" w:rsidRPr="00957FF6" w:rsidRDefault="00016F82"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2022-23</w:t>
            </w:r>
          </w:p>
        </w:tc>
        <w:tc>
          <w:tcPr>
            <w:tcW w:w="738" w:type="dxa"/>
            <w:tcBorders>
              <w:bottom w:val="single" w:sz="4" w:space="0" w:color="auto"/>
            </w:tcBorders>
            <w:shd w:val="clear" w:color="auto" w:fill="00428B" w:themeFill="accent1"/>
            <w:textDirection w:val="btLr"/>
            <w:vAlign w:val="center"/>
          </w:tcPr>
          <w:p w14:paraId="5D9D34B0" w14:textId="77777777" w:rsidR="00016F82" w:rsidRPr="00957FF6" w:rsidRDefault="00016F82"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2023-24</w:t>
            </w:r>
          </w:p>
        </w:tc>
        <w:tc>
          <w:tcPr>
            <w:tcW w:w="738" w:type="dxa"/>
            <w:tcBorders>
              <w:bottom w:val="single" w:sz="4" w:space="0" w:color="auto"/>
            </w:tcBorders>
            <w:shd w:val="clear" w:color="auto" w:fill="00428B" w:themeFill="accent1"/>
            <w:textDirection w:val="btLr"/>
            <w:vAlign w:val="center"/>
          </w:tcPr>
          <w:p w14:paraId="72FB1B73" w14:textId="77777777" w:rsidR="00016F82" w:rsidRPr="00957FF6" w:rsidRDefault="00016F82"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2024-25</w:t>
            </w:r>
          </w:p>
        </w:tc>
        <w:tc>
          <w:tcPr>
            <w:tcW w:w="738" w:type="dxa"/>
            <w:tcBorders>
              <w:bottom w:val="single" w:sz="4" w:space="0" w:color="auto"/>
            </w:tcBorders>
            <w:shd w:val="clear" w:color="auto" w:fill="00428B" w:themeFill="accent1"/>
            <w:textDirection w:val="btLr"/>
            <w:vAlign w:val="center"/>
          </w:tcPr>
          <w:p w14:paraId="265910FA" w14:textId="77777777" w:rsidR="00016F82" w:rsidRPr="00957FF6" w:rsidRDefault="00016F82" w:rsidP="00016F82">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2025-26</w:t>
            </w:r>
          </w:p>
        </w:tc>
        <w:tc>
          <w:tcPr>
            <w:tcW w:w="737" w:type="dxa"/>
            <w:tcBorders>
              <w:bottom w:val="single" w:sz="4" w:space="0" w:color="auto"/>
            </w:tcBorders>
            <w:shd w:val="clear" w:color="auto" w:fill="B4D7FF" w:themeFill="accent1" w:themeFillTint="33"/>
            <w:textDirection w:val="btLr"/>
            <w:vAlign w:val="center"/>
          </w:tcPr>
          <w:p w14:paraId="41ED0696" w14:textId="7D0B89D3" w:rsidR="00016F82" w:rsidRPr="00857A9A" w:rsidRDefault="00016F82" w:rsidP="00BF46D0">
            <w:pPr>
              <w:pStyle w:val="BodyText"/>
              <w:spacing w:before="40" w:after="60" w:line="240" w:lineRule="auto"/>
              <w:ind w:left="113" w:right="113"/>
              <w:jc w:val="center"/>
              <w:rPr>
                <w:b/>
                <w:color w:val="auto"/>
                <w:sz w:val="16"/>
                <w:szCs w:val="16"/>
              </w:rPr>
            </w:pPr>
            <w:r w:rsidRPr="00857A9A">
              <w:rPr>
                <w:b/>
                <w:color w:val="auto"/>
                <w:sz w:val="16"/>
                <w:szCs w:val="16"/>
              </w:rPr>
              <w:t>202</w:t>
            </w:r>
            <w:r w:rsidR="00BF46D0">
              <w:rPr>
                <w:b/>
                <w:color w:val="auto"/>
                <w:sz w:val="16"/>
                <w:szCs w:val="16"/>
              </w:rPr>
              <w:t>6</w:t>
            </w:r>
            <w:r w:rsidRPr="00857A9A">
              <w:rPr>
                <w:b/>
                <w:color w:val="auto"/>
                <w:sz w:val="16"/>
                <w:szCs w:val="16"/>
              </w:rPr>
              <w:t>-</w:t>
            </w:r>
            <w:r w:rsidR="00BF46D0">
              <w:rPr>
                <w:b/>
                <w:color w:val="auto"/>
                <w:sz w:val="16"/>
                <w:szCs w:val="16"/>
              </w:rPr>
              <w:t>27</w:t>
            </w:r>
          </w:p>
        </w:tc>
        <w:tc>
          <w:tcPr>
            <w:tcW w:w="738" w:type="dxa"/>
            <w:tcBorders>
              <w:bottom w:val="single" w:sz="4" w:space="0" w:color="auto"/>
            </w:tcBorders>
            <w:shd w:val="clear" w:color="auto" w:fill="B4D7FF" w:themeFill="accent1" w:themeFillTint="33"/>
            <w:textDirection w:val="btLr"/>
            <w:vAlign w:val="center"/>
          </w:tcPr>
          <w:p w14:paraId="3D227213" w14:textId="08C826FA" w:rsidR="00016F82" w:rsidRPr="00857A9A" w:rsidRDefault="00016F82" w:rsidP="00BF46D0">
            <w:pPr>
              <w:pStyle w:val="BodyText"/>
              <w:spacing w:before="40" w:after="60" w:line="240" w:lineRule="auto"/>
              <w:ind w:left="113" w:right="113"/>
              <w:jc w:val="center"/>
              <w:rPr>
                <w:b/>
                <w:color w:val="auto"/>
                <w:sz w:val="16"/>
                <w:szCs w:val="16"/>
              </w:rPr>
            </w:pPr>
            <w:r w:rsidRPr="00857A9A">
              <w:rPr>
                <w:b/>
                <w:color w:val="auto"/>
                <w:sz w:val="16"/>
                <w:szCs w:val="16"/>
              </w:rPr>
              <w:t>202</w:t>
            </w:r>
            <w:r w:rsidR="00BF46D0">
              <w:rPr>
                <w:b/>
                <w:color w:val="auto"/>
                <w:sz w:val="16"/>
                <w:szCs w:val="16"/>
              </w:rPr>
              <w:t>7</w:t>
            </w:r>
            <w:r w:rsidRPr="00857A9A">
              <w:rPr>
                <w:b/>
                <w:color w:val="auto"/>
                <w:sz w:val="16"/>
                <w:szCs w:val="16"/>
              </w:rPr>
              <w:t>-2</w:t>
            </w:r>
            <w:r w:rsidR="00BF46D0">
              <w:rPr>
                <w:b/>
                <w:color w:val="auto"/>
                <w:sz w:val="16"/>
                <w:szCs w:val="16"/>
              </w:rPr>
              <w:t>8</w:t>
            </w:r>
          </w:p>
        </w:tc>
        <w:tc>
          <w:tcPr>
            <w:tcW w:w="738" w:type="dxa"/>
            <w:tcBorders>
              <w:bottom w:val="single" w:sz="4" w:space="0" w:color="auto"/>
            </w:tcBorders>
            <w:shd w:val="clear" w:color="auto" w:fill="B4D7FF" w:themeFill="accent1" w:themeFillTint="33"/>
            <w:textDirection w:val="btLr"/>
            <w:vAlign w:val="center"/>
          </w:tcPr>
          <w:p w14:paraId="6D7F049D" w14:textId="3B232624" w:rsidR="00016F82" w:rsidRPr="00857A9A" w:rsidRDefault="00016F82" w:rsidP="00BF46D0">
            <w:pPr>
              <w:pStyle w:val="BodyText"/>
              <w:spacing w:before="40" w:after="60" w:line="240" w:lineRule="auto"/>
              <w:ind w:left="113" w:right="113"/>
              <w:jc w:val="center"/>
              <w:rPr>
                <w:b/>
                <w:color w:val="auto"/>
                <w:sz w:val="16"/>
                <w:szCs w:val="16"/>
              </w:rPr>
            </w:pPr>
            <w:r w:rsidRPr="00857A9A">
              <w:rPr>
                <w:b/>
                <w:color w:val="auto"/>
                <w:sz w:val="16"/>
                <w:szCs w:val="16"/>
              </w:rPr>
              <w:t>2</w:t>
            </w:r>
            <w:r w:rsidR="00BF46D0">
              <w:rPr>
                <w:b/>
                <w:color w:val="auto"/>
                <w:sz w:val="16"/>
                <w:szCs w:val="16"/>
              </w:rPr>
              <w:t>028-29</w:t>
            </w:r>
          </w:p>
        </w:tc>
        <w:tc>
          <w:tcPr>
            <w:tcW w:w="738" w:type="dxa"/>
            <w:tcBorders>
              <w:bottom w:val="single" w:sz="4" w:space="0" w:color="auto"/>
            </w:tcBorders>
            <w:shd w:val="clear" w:color="auto" w:fill="B4D7FF" w:themeFill="accent1" w:themeFillTint="33"/>
            <w:textDirection w:val="btLr"/>
            <w:vAlign w:val="center"/>
          </w:tcPr>
          <w:p w14:paraId="3CE0E057" w14:textId="0BDB3066" w:rsidR="00016F82" w:rsidRPr="00857A9A" w:rsidRDefault="00016F82" w:rsidP="00BF46D0">
            <w:pPr>
              <w:pStyle w:val="BodyText"/>
              <w:spacing w:before="40" w:after="60" w:line="240" w:lineRule="auto"/>
              <w:ind w:left="113" w:right="113"/>
              <w:jc w:val="center"/>
              <w:rPr>
                <w:b/>
                <w:color w:val="auto"/>
                <w:sz w:val="16"/>
                <w:szCs w:val="16"/>
              </w:rPr>
            </w:pPr>
            <w:r w:rsidRPr="00857A9A">
              <w:rPr>
                <w:b/>
                <w:color w:val="auto"/>
                <w:sz w:val="16"/>
                <w:szCs w:val="16"/>
              </w:rPr>
              <w:t>2</w:t>
            </w:r>
            <w:r w:rsidR="00BF46D0">
              <w:rPr>
                <w:b/>
                <w:color w:val="auto"/>
                <w:sz w:val="16"/>
                <w:szCs w:val="16"/>
              </w:rPr>
              <w:t>029-30</w:t>
            </w:r>
          </w:p>
        </w:tc>
        <w:tc>
          <w:tcPr>
            <w:tcW w:w="738" w:type="dxa"/>
            <w:tcBorders>
              <w:bottom w:val="single" w:sz="4" w:space="0" w:color="auto"/>
            </w:tcBorders>
            <w:shd w:val="clear" w:color="auto" w:fill="B4D7FF" w:themeFill="accent1" w:themeFillTint="33"/>
            <w:textDirection w:val="btLr"/>
            <w:vAlign w:val="center"/>
          </w:tcPr>
          <w:p w14:paraId="1A0B3343" w14:textId="4B39F608" w:rsidR="00016F82" w:rsidRPr="00857A9A" w:rsidRDefault="00BF46D0" w:rsidP="00016F82">
            <w:pPr>
              <w:pStyle w:val="BodyText"/>
              <w:spacing w:before="40" w:after="60" w:line="240" w:lineRule="auto"/>
              <w:ind w:left="113" w:right="113"/>
              <w:jc w:val="center"/>
              <w:rPr>
                <w:b/>
                <w:color w:val="auto"/>
                <w:sz w:val="16"/>
                <w:szCs w:val="16"/>
              </w:rPr>
            </w:pPr>
            <w:r>
              <w:rPr>
                <w:b/>
                <w:color w:val="auto"/>
                <w:sz w:val="16"/>
                <w:szCs w:val="16"/>
              </w:rPr>
              <w:t>2030-31</w:t>
            </w:r>
          </w:p>
        </w:tc>
      </w:tr>
      <w:tr w:rsidR="00F67374" w14:paraId="6B9C184F" w14:textId="77777777" w:rsidTr="005717F9">
        <w:trPr>
          <w:cnfStyle w:val="000000010000" w:firstRow="0" w:lastRow="0" w:firstColumn="0" w:lastColumn="0" w:oddVBand="0" w:evenVBand="0" w:oddHBand="0" w:evenHBand="1" w:firstRowFirstColumn="0" w:firstRowLastColumn="0" w:lastRowFirstColumn="0" w:lastRowLastColumn="0"/>
          <w:trHeight w:val="510"/>
        </w:trPr>
        <w:tc>
          <w:tcPr>
            <w:tcW w:w="2539" w:type="dxa"/>
            <w:shd w:val="clear" w:color="auto" w:fill="FFFFFF" w:themeFill="background1"/>
            <w:vAlign w:val="center"/>
          </w:tcPr>
          <w:p w14:paraId="1A1C5300" w14:textId="55F6B17B"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 xml:space="preserve">Operating Expenditure </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BA8F107" w14:textId="65F71C5F"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147.0</w:t>
            </w:r>
          </w:p>
        </w:tc>
        <w:tc>
          <w:tcPr>
            <w:tcW w:w="738" w:type="dxa"/>
            <w:tcBorders>
              <w:top w:val="single" w:sz="4" w:space="0" w:color="auto"/>
              <w:left w:val="nil"/>
              <w:bottom w:val="single" w:sz="4" w:space="0" w:color="auto"/>
              <w:right w:val="single" w:sz="4" w:space="0" w:color="auto"/>
            </w:tcBorders>
            <w:shd w:val="clear" w:color="auto" w:fill="auto"/>
            <w:vAlign w:val="center"/>
          </w:tcPr>
          <w:p w14:paraId="2B338511" w14:textId="5FCBBB7D"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145.7</w:t>
            </w:r>
          </w:p>
        </w:tc>
        <w:tc>
          <w:tcPr>
            <w:tcW w:w="738" w:type="dxa"/>
            <w:tcBorders>
              <w:top w:val="single" w:sz="4" w:space="0" w:color="auto"/>
              <w:left w:val="nil"/>
              <w:bottom w:val="single" w:sz="4" w:space="0" w:color="auto"/>
              <w:right w:val="single" w:sz="4" w:space="0" w:color="auto"/>
            </w:tcBorders>
            <w:shd w:val="clear" w:color="auto" w:fill="auto"/>
            <w:vAlign w:val="center"/>
          </w:tcPr>
          <w:p w14:paraId="7284A9C0" w14:textId="4ECB8DB8"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144.6</w:t>
            </w:r>
          </w:p>
        </w:tc>
        <w:tc>
          <w:tcPr>
            <w:tcW w:w="738" w:type="dxa"/>
            <w:tcBorders>
              <w:top w:val="single" w:sz="4" w:space="0" w:color="auto"/>
              <w:left w:val="nil"/>
              <w:bottom w:val="single" w:sz="4" w:space="0" w:color="auto"/>
              <w:right w:val="single" w:sz="4" w:space="0" w:color="auto"/>
            </w:tcBorders>
            <w:shd w:val="clear" w:color="auto" w:fill="auto"/>
            <w:vAlign w:val="center"/>
          </w:tcPr>
          <w:p w14:paraId="66711D03" w14:textId="4F842ADC"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148.1</w:t>
            </w:r>
          </w:p>
        </w:tc>
        <w:tc>
          <w:tcPr>
            <w:tcW w:w="738" w:type="dxa"/>
            <w:tcBorders>
              <w:top w:val="single" w:sz="4" w:space="0" w:color="auto"/>
              <w:left w:val="nil"/>
              <w:bottom w:val="single" w:sz="4" w:space="0" w:color="auto"/>
              <w:right w:val="single" w:sz="4" w:space="0" w:color="auto"/>
            </w:tcBorders>
            <w:shd w:val="clear" w:color="auto" w:fill="auto"/>
            <w:vAlign w:val="center"/>
          </w:tcPr>
          <w:p w14:paraId="1C72FC72" w14:textId="2059A8FA"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151.1</w:t>
            </w:r>
          </w:p>
        </w:tc>
        <w:tc>
          <w:tcPr>
            <w:tcW w:w="737" w:type="dxa"/>
            <w:tcBorders>
              <w:top w:val="single" w:sz="4" w:space="0" w:color="auto"/>
              <w:left w:val="nil"/>
              <w:bottom w:val="single" w:sz="4" w:space="0" w:color="auto"/>
              <w:right w:val="single" w:sz="4" w:space="0" w:color="auto"/>
            </w:tcBorders>
            <w:shd w:val="clear" w:color="auto" w:fill="auto"/>
            <w:vAlign w:val="center"/>
          </w:tcPr>
          <w:p w14:paraId="024B5AAA" w14:textId="6324A3CA"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151.1</w:t>
            </w:r>
          </w:p>
        </w:tc>
        <w:tc>
          <w:tcPr>
            <w:tcW w:w="738" w:type="dxa"/>
            <w:tcBorders>
              <w:top w:val="single" w:sz="4" w:space="0" w:color="auto"/>
              <w:left w:val="nil"/>
              <w:bottom w:val="single" w:sz="4" w:space="0" w:color="auto"/>
              <w:right w:val="single" w:sz="4" w:space="0" w:color="auto"/>
            </w:tcBorders>
            <w:shd w:val="clear" w:color="auto" w:fill="auto"/>
            <w:vAlign w:val="center"/>
          </w:tcPr>
          <w:p w14:paraId="1FE1D68B" w14:textId="64C1B45B"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151.1</w:t>
            </w:r>
          </w:p>
        </w:tc>
        <w:tc>
          <w:tcPr>
            <w:tcW w:w="738" w:type="dxa"/>
            <w:tcBorders>
              <w:top w:val="single" w:sz="4" w:space="0" w:color="auto"/>
              <w:left w:val="nil"/>
              <w:bottom w:val="single" w:sz="4" w:space="0" w:color="auto"/>
              <w:right w:val="single" w:sz="4" w:space="0" w:color="auto"/>
            </w:tcBorders>
            <w:shd w:val="clear" w:color="auto" w:fill="auto"/>
            <w:vAlign w:val="center"/>
          </w:tcPr>
          <w:p w14:paraId="35F06179" w14:textId="4E868E54"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151.1</w:t>
            </w:r>
          </w:p>
        </w:tc>
        <w:tc>
          <w:tcPr>
            <w:tcW w:w="738" w:type="dxa"/>
            <w:tcBorders>
              <w:top w:val="single" w:sz="4" w:space="0" w:color="auto"/>
              <w:left w:val="nil"/>
              <w:bottom w:val="single" w:sz="4" w:space="0" w:color="auto"/>
              <w:right w:val="single" w:sz="4" w:space="0" w:color="auto"/>
            </w:tcBorders>
            <w:shd w:val="clear" w:color="auto" w:fill="auto"/>
            <w:vAlign w:val="center"/>
          </w:tcPr>
          <w:p w14:paraId="61D83AAB" w14:textId="286E3A03"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151.1</w:t>
            </w:r>
          </w:p>
        </w:tc>
        <w:tc>
          <w:tcPr>
            <w:tcW w:w="738" w:type="dxa"/>
            <w:tcBorders>
              <w:top w:val="single" w:sz="4" w:space="0" w:color="auto"/>
              <w:left w:val="nil"/>
              <w:bottom w:val="single" w:sz="4" w:space="0" w:color="auto"/>
              <w:right w:val="single" w:sz="4" w:space="0" w:color="auto"/>
            </w:tcBorders>
            <w:shd w:val="clear" w:color="auto" w:fill="auto"/>
            <w:vAlign w:val="center"/>
          </w:tcPr>
          <w:p w14:paraId="3F4F988C" w14:textId="49C80EE1" w:rsidR="00F67374" w:rsidRPr="000C4764" w:rsidRDefault="00F67374" w:rsidP="00F67374">
            <w:pPr>
              <w:pStyle w:val="BodyText"/>
              <w:spacing w:before="40" w:after="60" w:line="240" w:lineRule="auto"/>
              <w:jc w:val="center"/>
              <w:rPr>
                <w:rFonts w:asciiTheme="majorHAnsi" w:hAnsiTheme="majorHAnsi"/>
                <w:i/>
                <w:sz w:val="16"/>
                <w:szCs w:val="16"/>
              </w:rPr>
            </w:pPr>
            <w:r>
              <w:rPr>
                <w:rFonts w:ascii="Verdana" w:hAnsi="Verdana" w:cs="Tahoma"/>
                <w:color w:val="231F20"/>
                <w:sz w:val="16"/>
                <w:szCs w:val="16"/>
              </w:rPr>
              <w:t>151.1</w:t>
            </w:r>
          </w:p>
        </w:tc>
      </w:tr>
      <w:tr w:rsidR="00F67374" w14:paraId="5DB10189" w14:textId="77777777" w:rsidTr="005717F9">
        <w:trPr>
          <w:trHeight w:val="510"/>
        </w:trPr>
        <w:tc>
          <w:tcPr>
            <w:tcW w:w="2539" w:type="dxa"/>
            <w:shd w:val="clear" w:color="auto" w:fill="FFFFFF" w:themeFill="background1"/>
            <w:vAlign w:val="center"/>
          </w:tcPr>
          <w:p w14:paraId="5E5D8CA7" w14:textId="5EE7E91A"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Return on Assets</w:t>
            </w:r>
          </w:p>
        </w:tc>
        <w:tc>
          <w:tcPr>
            <w:tcW w:w="737" w:type="dxa"/>
            <w:tcBorders>
              <w:top w:val="nil"/>
              <w:left w:val="single" w:sz="4" w:space="0" w:color="auto"/>
              <w:bottom w:val="single" w:sz="4" w:space="0" w:color="auto"/>
              <w:right w:val="single" w:sz="4" w:space="0" w:color="auto"/>
            </w:tcBorders>
            <w:shd w:val="clear" w:color="auto" w:fill="auto"/>
            <w:vAlign w:val="center"/>
          </w:tcPr>
          <w:p w14:paraId="45E9C98B" w14:textId="77E2A017"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199.4</w:t>
            </w:r>
          </w:p>
        </w:tc>
        <w:tc>
          <w:tcPr>
            <w:tcW w:w="738" w:type="dxa"/>
            <w:tcBorders>
              <w:top w:val="nil"/>
              <w:left w:val="nil"/>
              <w:bottom w:val="single" w:sz="4" w:space="0" w:color="auto"/>
              <w:right w:val="single" w:sz="4" w:space="0" w:color="auto"/>
            </w:tcBorders>
            <w:shd w:val="clear" w:color="auto" w:fill="auto"/>
            <w:vAlign w:val="center"/>
          </w:tcPr>
          <w:p w14:paraId="34E5C266" w14:textId="2E9C31CA"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210.8</w:t>
            </w:r>
          </w:p>
        </w:tc>
        <w:tc>
          <w:tcPr>
            <w:tcW w:w="738" w:type="dxa"/>
            <w:tcBorders>
              <w:top w:val="nil"/>
              <w:left w:val="nil"/>
              <w:bottom w:val="single" w:sz="4" w:space="0" w:color="auto"/>
              <w:right w:val="single" w:sz="4" w:space="0" w:color="auto"/>
            </w:tcBorders>
            <w:shd w:val="clear" w:color="auto" w:fill="auto"/>
            <w:vAlign w:val="center"/>
          </w:tcPr>
          <w:p w14:paraId="6D5F81EB" w14:textId="551E1B6D"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221.0</w:t>
            </w:r>
          </w:p>
        </w:tc>
        <w:tc>
          <w:tcPr>
            <w:tcW w:w="738" w:type="dxa"/>
            <w:tcBorders>
              <w:top w:val="nil"/>
              <w:left w:val="nil"/>
              <w:bottom w:val="single" w:sz="4" w:space="0" w:color="auto"/>
              <w:right w:val="single" w:sz="4" w:space="0" w:color="auto"/>
            </w:tcBorders>
            <w:shd w:val="clear" w:color="auto" w:fill="auto"/>
            <w:vAlign w:val="center"/>
          </w:tcPr>
          <w:p w14:paraId="0407FD6D" w14:textId="7DD679C3"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228.8</w:t>
            </w:r>
          </w:p>
        </w:tc>
        <w:tc>
          <w:tcPr>
            <w:tcW w:w="738" w:type="dxa"/>
            <w:tcBorders>
              <w:top w:val="nil"/>
              <w:left w:val="nil"/>
              <w:bottom w:val="single" w:sz="4" w:space="0" w:color="auto"/>
              <w:right w:val="single" w:sz="4" w:space="0" w:color="auto"/>
            </w:tcBorders>
            <w:shd w:val="clear" w:color="auto" w:fill="auto"/>
            <w:vAlign w:val="center"/>
          </w:tcPr>
          <w:p w14:paraId="4191E530" w14:textId="26C68E14"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233.0</w:t>
            </w:r>
          </w:p>
        </w:tc>
        <w:tc>
          <w:tcPr>
            <w:tcW w:w="737" w:type="dxa"/>
            <w:tcBorders>
              <w:top w:val="nil"/>
              <w:left w:val="nil"/>
              <w:bottom w:val="single" w:sz="4" w:space="0" w:color="auto"/>
              <w:right w:val="single" w:sz="4" w:space="0" w:color="auto"/>
            </w:tcBorders>
            <w:shd w:val="clear" w:color="auto" w:fill="auto"/>
            <w:vAlign w:val="center"/>
          </w:tcPr>
          <w:p w14:paraId="15122AD2" w14:textId="3F29D104"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235.4</w:t>
            </w:r>
          </w:p>
        </w:tc>
        <w:tc>
          <w:tcPr>
            <w:tcW w:w="738" w:type="dxa"/>
            <w:tcBorders>
              <w:top w:val="nil"/>
              <w:left w:val="nil"/>
              <w:bottom w:val="single" w:sz="4" w:space="0" w:color="auto"/>
              <w:right w:val="single" w:sz="4" w:space="0" w:color="auto"/>
            </w:tcBorders>
            <w:shd w:val="clear" w:color="auto" w:fill="auto"/>
            <w:vAlign w:val="center"/>
          </w:tcPr>
          <w:p w14:paraId="75017F98" w14:textId="51D629F2"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239.0</w:t>
            </w:r>
          </w:p>
        </w:tc>
        <w:tc>
          <w:tcPr>
            <w:tcW w:w="738" w:type="dxa"/>
            <w:tcBorders>
              <w:top w:val="nil"/>
              <w:left w:val="nil"/>
              <w:bottom w:val="single" w:sz="4" w:space="0" w:color="auto"/>
              <w:right w:val="single" w:sz="4" w:space="0" w:color="auto"/>
            </w:tcBorders>
            <w:shd w:val="clear" w:color="auto" w:fill="auto"/>
            <w:vAlign w:val="center"/>
          </w:tcPr>
          <w:p w14:paraId="5588EB18" w14:textId="3D413AB0"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241.0</w:t>
            </w:r>
          </w:p>
        </w:tc>
        <w:tc>
          <w:tcPr>
            <w:tcW w:w="738" w:type="dxa"/>
            <w:tcBorders>
              <w:top w:val="nil"/>
              <w:left w:val="nil"/>
              <w:bottom w:val="single" w:sz="4" w:space="0" w:color="auto"/>
              <w:right w:val="single" w:sz="4" w:space="0" w:color="auto"/>
            </w:tcBorders>
            <w:shd w:val="clear" w:color="auto" w:fill="auto"/>
            <w:vAlign w:val="center"/>
          </w:tcPr>
          <w:p w14:paraId="00AFE1BF" w14:textId="4FDD8EFE"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242.1</w:t>
            </w:r>
          </w:p>
        </w:tc>
        <w:tc>
          <w:tcPr>
            <w:tcW w:w="738" w:type="dxa"/>
            <w:tcBorders>
              <w:top w:val="nil"/>
              <w:left w:val="nil"/>
              <w:bottom w:val="single" w:sz="4" w:space="0" w:color="auto"/>
              <w:right w:val="single" w:sz="4" w:space="0" w:color="auto"/>
            </w:tcBorders>
            <w:shd w:val="clear" w:color="auto" w:fill="auto"/>
            <w:vAlign w:val="center"/>
          </w:tcPr>
          <w:p w14:paraId="767410AF" w14:textId="43F70BA1"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243.4</w:t>
            </w:r>
          </w:p>
        </w:tc>
      </w:tr>
      <w:tr w:rsidR="00F67374" w14:paraId="262BBD68" w14:textId="77777777" w:rsidTr="005717F9">
        <w:trPr>
          <w:cnfStyle w:val="000000010000" w:firstRow="0" w:lastRow="0" w:firstColumn="0" w:lastColumn="0" w:oddVBand="0" w:evenVBand="0" w:oddHBand="0" w:evenHBand="1" w:firstRowFirstColumn="0" w:firstRowLastColumn="0" w:lastRowFirstColumn="0" w:lastRowLastColumn="0"/>
          <w:trHeight w:val="510"/>
        </w:trPr>
        <w:tc>
          <w:tcPr>
            <w:tcW w:w="2539" w:type="dxa"/>
            <w:shd w:val="clear" w:color="auto" w:fill="FFFFFF" w:themeFill="background1"/>
            <w:vAlign w:val="center"/>
          </w:tcPr>
          <w:p w14:paraId="6A94C2CD" w14:textId="7E6E5884"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Regulatory Depreciation</w:t>
            </w:r>
          </w:p>
        </w:tc>
        <w:tc>
          <w:tcPr>
            <w:tcW w:w="737" w:type="dxa"/>
            <w:tcBorders>
              <w:top w:val="nil"/>
              <w:left w:val="single" w:sz="4" w:space="0" w:color="auto"/>
              <w:bottom w:val="single" w:sz="4" w:space="0" w:color="auto"/>
              <w:right w:val="single" w:sz="4" w:space="0" w:color="auto"/>
            </w:tcBorders>
            <w:shd w:val="clear" w:color="auto" w:fill="auto"/>
            <w:vAlign w:val="center"/>
          </w:tcPr>
          <w:p w14:paraId="68023119" w14:textId="6AB508F0"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99.2</w:t>
            </w:r>
          </w:p>
        </w:tc>
        <w:tc>
          <w:tcPr>
            <w:tcW w:w="738" w:type="dxa"/>
            <w:tcBorders>
              <w:top w:val="nil"/>
              <w:left w:val="nil"/>
              <w:bottom w:val="single" w:sz="4" w:space="0" w:color="auto"/>
              <w:right w:val="single" w:sz="4" w:space="0" w:color="auto"/>
            </w:tcBorders>
            <w:shd w:val="clear" w:color="auto" w:fill="auto"/>
            <w:vAlign w:val="center"/>
          </w:tcPr>
          <w:p w14:paraId="37228B3C" w14:textId="2430F851"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101.7</w:t>
            </w:r>
          </w:p>
        </w:tc>
        <w:tc>
          <w:tcPr>
            <w:tcW w:w="738" w:type="dxa"/>
            <w:tcBorders>
              <w:top w:val="nil"/>
              <w:left w:val="nil"/>
              <w:bottom w:val="single" w:sz="4" w:space="0" w:color="auto"/>
              <w:right w:val="single" w:sz="4" w:space="0" w:color="auto"/>
            </w:tcBorders>
            <w:shd w:val="clear" w:color="auto" w:fill="auto"/>
            <w:vAlign w:val="center"/>
          </w:tcPr>
          <w:p w14:paraId="43446001" w14:textId="40387AEA"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107.2</w:t>
            </w:r>
          </w:p>
        </w:tc>
        <w:tc>
          <w:tcPr>
            <w:tcW w:w="738" w:type="dxa"/>
            <w:tcBorders>
              <w:top w:val="nil"/>
              <w:left w:val="nil"/>
              <w:bottom w:val="single" w:sz="4" w:space="0" w:color="auto"/>
              <w:right w:val="single" w:sz="4" w:space="0" w:color="auto"/>
            </w:tcBorders>
            <w:shd w:val="clear" w:color="auto" w:fill="auto"/>
            <w:vAlign w:val="center"/>
          </w:tcPr>
          <w:p w14:paraId="3123CCB9" w14:textId="3A14C107"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114.6</w:t>
            </w:r>
          </w:p>
        </w:tc>
        <w:tc>
          <w:tcPr>
            <w:tcW w:w="738" w:type="dxa"/>
            <w:tcBorders>
              <w:top w:val="nil"/>
              <w:left w:val="nil"/>
              <w:bottom w:val="single" w:sz="4" w:space="0" w:color="auto"/>
              <w:right w:val="single" w:sz="4" w:space="0" w:color="auto"/>
            </w:tcBorders>
            <w:shd w:val="clear" w:color="auto" w:fill="auto"/>
            <w:vAlign w:val="center"/>
          </w:tcPr>
          <w:p w14:paraId="45719E30" w14:textId="674903FC"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126.3</w:t>
            </w:r>
          </w:p>
        </w:tc>
        <w:tc>
          <w:tcPr>
            <w:tcW w:w="737" w:type="dxa"/>
            <w:tcBorders>
              <w:top w:val="nil"/>
              <w:left w:val="nil"/>
              <w:bottom w:val="single" w:sz="4" w:space="0" w:color="auto"/>
              <w:right w:val="single" w:sz="4" w:space="0" w:color="auto"/>
            </w:tcBorders>
            <w:shd w:val="clear" w:color="auto" w:fill="auto"/>
            <w:vAlign w:val="center"/>
          </w:tcPr>
          <w:p w14:paraId="32CE6E21" w14:textId="3E0BF7FB"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138.5</w:t>
            </w:r>
          </w:p>
        </w:tc>
        <w:tc>
          <w:tcPr>
            <w:tcW w:w="738" w:type="dxa"/>
            <w:tcBorders>
              <w:top w:val="nil"/>
              <w:left w:val="nil"/>
              <w:bottom w:val="single" w:sz="4" w:space="0" w:color="auto"/>
              <w:right w:val="single" w:sz="4" w:space="0" w:color="auto"/>
            </w:tcBorders>
            <w:shd w:val="clear" w:color="auto" w:fill="auto"/>
            <w:vAlign w:val="center"/>
          </w:tcPr>
          <w:p w14:paraId="3463C7E6" w14:textId="4DDE7818"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143.4</w:t>
            </w:r>
          </w:p>
        </w:tc>
        <w:tc>
          <w:tcPr>
            <w:tcW w:w="738" w:type="dxa"/>
            <w:tcBorders>
              <w:top w:val="nil"/>
              <w:left w:val="nil"/>
              <w:bottom w:val="single" w:sz="4" w:space="0" w:color="auto"/>
              <w:right w:val="single" w:sz="4" w:space="0" w:color="auto"/>
            </w:tcBorders>
            <w:shd w:val="clear" w:color="auto" w:fill="auto"/>
            <w:vAlign w:val="center"/>
          </w:tcPr>
          <w:p w14:paraId="72F88936" w14:textId="4DFDC295"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150.0</w:t>
            </w:r>
          </w:p>
        </w:tc>
        <w:tc>
          <w:tcPr>
            <w:tcW w:w="738" w:type="dxa"/>
            <w:tcBorders>
              <w:top w:val="nil"/>
              <w:left w:val="nil"/>
              <w:bottom w:val="single" w:sz="4" w:space="0" w:color="auto"/>
              <w:right w:val="single" w:sz="4" w:space="0" w:color="auto"/>
            </w:tcBorders>
            <w:shd w:val="clear" w:color="auto" w:fill="auto"/>
            <w:vAlign w:val="center"/>
          </w:tcPr>
          <w:p w14:paraId="43B4C179" w14:textId="034F5910"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155.4</w:t>
            </w:r>
          </w:p>
        </w:tc>
        <w:tc>
          <w:tcPr>
            <w:tcW w:w="738" w:type="dxa"/>
            <w:tcBorders>
              <w:top w:val="nil"/>
              <w:left w:val="nil"/>
              <w:bottom w:val="single" w:sz="4" w:space="0" w:color="auto"/>
              <w:right w:val="single" w:sz="4" w:space="0" w:color="auto"/>
            </w:tcBorders>
            <w:shd w:val="clear" w:color="auto" w:fill="auto"/>
            <w:vAlign w:val="center"/>
          </w:tcPr>
          <w:p w14:paraId="086F0552" w14:textId="400178F1"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160.0</w:t>
            </w:r>
          </w:p>
        </w:tc>
      </w:tr>
      <w:tr w:rsidR="00F67374" w14:paraId="0FEC2197" w14:textId="77777777" w:rsidTr="005717F9">
        <w:trPr>
          <w:trHeight w:val="510"/>
        </w:trPr>
        <w:tc>
          <w:tcPr>
            <w:tcW w:w="2539" w:type="dxa"/>
            <w:shd w:val="clear" w:color="auto" w:fill="FFFFFF" w:themeFill="background1"/>
            <w:vAlign w:val="center"/>
          </w:tcPr>
          <w:p w14:paraId="770E1578" w14:textId="36D3AC61" w:rsidR="00F67374" w:rsidRPr="00F16A87" w:rsidRDefault="00F67374" w:rsidP="00F67374">
            <w:pPr>
              <w:pStyle w:val="BodyText"/>
              <w:spacing w:before="40" w:after="60" w:line="240" w:lineRule="auto"/>
              <w:ind w:left="113"/>
              <w:rPr>
                <w:sz w:val="16"/>
                <w:szCs w:val="16"/>
              </w:rPr>
            </w:pPr>
            <w:r w:rsidRPr="00F16A87">
              <w:rPr>
                <w:rFonts w:cs="Tahoma"/>
                <w:color w:val="231F20"/>
                <w:sz w:val="16"/>
                <w:szCs w:val="16"/>
              </w:rPr>
              <w:t>Tax Liability</w:t>
            </w:r>
          </w:p>
        </w:tc>
        <w:tc>
          <w:tcPr>
            <w:tcW w:w="737" w:type="dxa"/>
            <w:tcBorders>
              <w:top w:val="nil"/>
              <w:left w:val="single" w:sz="4" w:space="0" w:color="auto"/>
              <w:bottom w:val="single" w:sz="4" w:space="0" w:color="auto"/>
              <w:right w:val="single" w:sz="4" w:space="0" w:color="auto"/>
            </w:tcBorders>
            <w:shd w:val="clear" w:color="auto" w:fill="auto"/>
            <w:vAlign w:val="center"/>
          </w:tcPr>
          <w:p w14:paraId="725AA2DD" w14:textId="1C71C1FB"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12.7</w:t>
            </w:r>
          </w:p>
        </w:tc>
        <w:tc>
          <w:tcPr>
            <w:tcW w:w="738" w:type="dxa"/>
            <w:tcBorders>
              <w:top w:val="nil"/>
              <w:left w:val="nil"/>
              <w:bottom w:val="single" w:sz="4" w:space="0" w:color="auto"/>
              <w:right w:val="single" w:sz="4" w:space="0" w:color="auto"/>
            </w:tcBorders>
            <w:shd w:val="clear" w:color="auto" w:fill="auto"/>
            <w:vAlign w:val="center"/>
          </w:tcPr>
          <w:p w14:paraId="1A26E54F" w14:textId="464B44D9"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12.8</w:t>
            </w:r>
          </w:p>
        </w:tc>
        <w:tc>
          <w:tcPr>
            <w:tcW w:w="738" w:type="dxa"/>
            <w:tcBorders>
              <w:top w:val="nil"/>
              <w:left w:val="nil"/>
              <w:bottom w:val="single" w:sz="4" w:space="0" w:color="auto"/>
              <w:right w:val="single" w:sz="4" w:space="0" w:color="auto"/>
            </w:tcBorders>
            <w:shd w:val="clear" w:color="auto" w:fill="auto"/>
            <w:vAlign w:val="center"/>
          </w:tcPr>
          <w:p w14:paraId="6137C643" w14:textId="351E7F71"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12.9</w:t>
            </w:r>
          </w:p>
        </w:tc>
        <w:tc>
          <w:tcPr>
            <w:tcW w:w="738" w:type="dxa"/>
            <w:tcBorders>
              <w:top w:val="nil"/>
              <w:left w:val="nil"/>
              <w:bottom w:val="single" w:sz="4" w:space="0" w:color="auto"/>
              <w:right w:val="single" w:sz="4" w:space="0" w:color="auto"/>
            </w:tcBorders>
            <w:shd w:val="clear" w:color="auto" w:fill="auto"/>
            <w:vAlign w:val="center"/>
          </w:tcPr>
          <w:p w14:paraId="33BDEBE1" w14:textId="58DB8D37"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12.4</w:t>
            </w:r>
          </w:p>
        </w:tc>
        <w:tc>
          <w:tcPr>
            <w:tcW w:w="738" w:type="dxa"/>
            <w:tcBorders>
              <w:top w:val="nil"/>
              <w:left w:val="nil"/>
              <w:bottom w:val="single" w:sz="4" w:space="0" w:color="auto"/>
              <w:right w:val="single" w:sz="4" w:space="0" w:color="auto"/>
            </w:tcBorders>
            <w:shd w:val="clear" w:color="auto" w:fill="auto"/>
            <w:vAlign w:val="center"/>
          </w:tcPr>
          <w:p w14:paraId="180EF407" w14:textId="25CAEB26"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13.8</w:t>
            </w:r>
          </w:p>
        </w:tc>
        <w:tc>
          <w:tcPr>
            <w:tcW w:w="737" w:type="dxa"/>
            <w:tcBorders>
              <w:top w:val="nil"/>
              <w:left w:val="nil"/>
              <w:bottom w:val="single" w:sz="4" w:space="0" w:color="auto"/>
              <w:right w:val="single" w:sz="4" w:space="0" w:color="auto"/>
            </w:tcBorders>
            <w:shd w:val="clear" w:color="auto" w:fill="auto"/>
            <w:vAlign w:val="center"/>
          </w:tcPr>
          <w:p w14:paraId="10B4697E" w14:textId="7D2B491A"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12.4</w:t>
            </w:r>
          </w:p>
        </w:tc>
        <w:tc>
          <w:tcPr>
            <w:tcW w:w="738" w:type="dxa"/>
            <w:tcBorders>
              <w:top w:val="nil"/>
              <w:left w:val="nil"/>
              <w:bottom w:val="single" w:sz="4" w:space="0" w:color="auto"/>
              <w:right w:val="single" w:sz="4" w:space="0" w:color="auto"/>
            </w:tcBorders>
            <w:shd w:val="clear" w:color="auto" w:fill="auto"/>
            <w:vAlign w:val="center"/>
          </w:tcPr>
          <w:p w14:paraId="743FBC0B" w14:textId="21BE5B5E"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13.8</w:t>
            </w:r>
          </w:p>
        </w:tc>
        <w:tc>
          <w:tcPr>
            <w:tcW w:w="738" w:type="dxa"/>
            <w:tcBorders>
              <w:top w:val="nil"/>
              <w:left w:val="nil"/>
              <w:bottom w:val="single" w:sz="4" w:space="0" w:color="auto"/>
              <w:right w:val="single" w:sz="4" w:space="0" w:color="auto"/>
            </w:tcBorders>
            <w:shd w:val="clear" w:color="auto" w:fill="auto"/>
            <w:vAlign w:val="center"/>
          </w:tcPr>
          <w:p w14:paraId="4C1DF7D1" w14:textId="5F1A3898"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15.3</w:t>
            </w:r>
          </w:p>
        </w:tc>
        <w:tc>
          <w:tcPr>
            <w:tcW w:w="738" w:type="dxa"/>
            <w:tcBorders>
              <w:top w:val="nil"/>
              <w:left w:val="nil"/>
              <w:bottom w:val="single" w:sz="4" w:space="0" w:color="auto"/>
              <w:right w:val="single" w:sz="4" w:space="0" w:color="auto"/>
            </w:tcBorders>
            <w:shd w:val="clear" w:color="auto" w:fill="auto"/>
            <w:vAlign w:val="center"/>
          </w:tcPr>
          <w:p w14:paraId="34B8F6A7" w14:textId="0F6E7AAE"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16.5</w:t>
            </w:r>
          </w:p>
        </w:tc>
        <w:tc>
          <w:tcPr>
            <w:tcW w:w="738" w:type="dxa"/>
            <w:tcBorders>
              <w:top w:val="nil"/>
              <w:left w:val="nil"/>
              <w:bottom w:val="single" w:sz="4" w:space="0" w:color="auto"/>
              <w:right w:val="single" w:sz="4" w:space="0" w:color="auto"/>
            </w:tcBorders>
            <w:shd w:val="clear" w:color="auto" w:fill="auto"/>
            <w:vAlign w:val="center"/>
          </w:tcPr>
          <w:p w14:paraId="36DB2375" w14:textId="6BC77CBF"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17.6</w:t>
            </w:r>
          </w:p>
        </w:tc>
      </w:tr>
      <w:tr w:rsidR="00F67374" w14:paraId="25A6D35C" w14:textId="77777777" w:rsidTr="005717F9">
        <w:trPr>
          <w:cnfStyle w:val="000000010000" w:firstRow="0" w:lastRow="0" w:firstColumn="0" w:lastColumn="0" w:oddVBand="0" w:evenVBand="0" w:oddHBand="0" w:evenHBand="1" w:firstRowFirstColumn="0" w:firstRowLastColumn="0" w:lastRowFirstColumn="0" w:lastRowLastColumn="0"/>
          <w:trHeight w:val="510"/>
        </w:trPr>
        <w:tc>
          <w:tcPr>
            <w:tcW w:w="2539" w:type="dxa"/>
            <w:shd w:val="clear" w:color="auto" w:fill="FFFFFF" w:themeFill="background1"/>
            <w:vAlign w:val="center"/>
          </w:tcPr>
          <w:p w14:paraId="70D14869" w14:textId="64C4D26D" w:rsidR="00F67374" w:rsidRPr="00F16A87" w:rsidRDefault="00F67374" w:rsidP="00F67374">
            <w:pPr>
              <w:pStyle w:val="BodyText"/>
              <w:spacing w:before="40" w:after="60" w:line="240" w:lineRule="auto"/>
              <w:ind w:left="113"/>
              <w:rPr>
                <w:sz w:val="16"/>
                <w:szCs w:val="16"/>
              </w:rPr>
            </w:pPr>
            <w:r>
              <w:rPr>
                <w:rFonts w:cs="Tahoma"/>
                <w:color w:val="231F20"/>
                <w:sz w:val="16"/>
                <w:szCs w:val="16"/>
              </w:rPr>
              <w:t>Recycled water shortfall</w:t>
            </w:r>
          </w:p>
        </w:tc>
        <w:tc>
          <w:tcPr>
            <w:tcW w:w="737" w:type="dxa"/>
            <w:tcBorders>
              <w:top w:val="nil"/>
              <w:left w:val="single" w:sz="4" w:space="0" w:color="auto"/>
              <w:bottom w:val="single" w:sz="4" w:space="0" w:color="auto"/>
              <w:right w:val="single" w:sz="4" w:space="0" w:color="auto"/>
            </w:tcBorders>
            <w:shd w:val="clear" w:color="auto" w:fill="auto"/>
            <w:vAlign w:val="center"/>
          </w:tcPr>
          <w:p w14:paraId="27D3EAF1" w14:textId="1061D91B"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4.8</w:t>
            </w:r>
          </w:p>
        </w:tc>
        <w:tc>
          <w:tcPr>
            <w:tcW w:w="738" w:type="dxa"/>
            <w:tcBorders>
              <w:top w:val="nil"/>
              <w:left w:val="nil"/>
              <w:bottom w:val="single" w:sz="4" w:space="0" w:color="auto"/>
              <w:right w:val="single" w:sz="4" w:space="0" w:color="auto"/>
            </w:tcBorders>
            <w:shd w:val="clear" w:color="auto" w:fill="auto"/>
            <w:vAlign w:val="center"/>
          </w:tcPr>
          <w:p w14:paraId="07E8F0B4" w14:textId="6FDCCBAD"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4.7</w:t>
            </w:r>
          </w:p>
        </w:tc>
        <w:tc>
          <w:tcPr>
            <w:tcW w:w="738" w:type="dxa"/>
            <w:tcBorders>
              <w:top w:val="nil"/>
              <w:left w:val="nil"/>
              <w:bottom w:val="single" w:sz="4" w:space="0" w:color="auto"/>
              <w:right w:val="single" w:sz="4" w:space="0" w:color="auto"/>
            </w:tcBorders>
            <w:shd w:val="clear" w:color="auto" w:fill="auto"/>
            <w:vAlign w:val="center"/>
          </w:tcPr>
          <w:p w14:paraId="0E66D201" w14:textId="0A6A62BF"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4.6</w:t>
            </w:r>
          </w:p>
        </w:tc>
        <w:tc>
          <w:tcPr>
            <w:tcW w:w="738" w:type="dxa"/>
            <w:tcBorders>
              <w:top w:val="nil"/>
              <w:left w:val="nil"/>
              <w:bottom w:val="single" w:sz="4" w:space="0" w:color="auto"/>
              <w:right w:val="single" w:sz="4" w:space="0" w:color="auto"/>
            </w:tcBorders>
            <w:shd w:val="clear" w:color="auto" w:fill="auto"/>
            <w:vAlign w:val="center"/>
          </w:tcPr>
          <w:p w14:paraId="19933513" w14:textId="72434030"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4.5</w:t>
            </w:r>
          </w:p>
        </w:tc>
        <w:tc>
          <w:tcPr>
            <w:tcW w:w="738" w:type="dxa"/>
            <w:tcBorders>
              <w:top w:val="nil"/>
              <w:left w:val="nil"/>
              <w:bottom w:val="single" w:sz="4" w:space="0" w:color="auto"/>
              <w:right w:val="single" w:sz="4" w:space="0" w:color="auto"/>
            </w:tcBorders>
            <w:shd w:val="clear" w:color="auto" w:fill="auto"/>
            <w:vAlign w:val="center"/>
          </w:tcPr>
          <w:p w14:paraId="3F67E308" w14:textId="0948065F"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4.4</w:t>
            </w:r>
          </w:p>
        </w:tc>
        <w:tc>
          <w:tcPr>
            <w:tcW w:w="737" w:type="dxa"/>
            <w:tcBorders>
              <w:top w:val="nil"/>
              <w:left w:val="nil"/>
              <w:bottom w:val="single" w:sz="4" w:space="0" w:color="auto"/>
              <w:right w:val="single" w:sz="4" w:space="0" w:color="auto"/>
            </w:tcBorders>
            <w:shd w:val="clear" w:color="auto" w:fill="auto"/>
            <w:vAlign w:val="center"/>
          </w:tcPr>
          <w:p w14:paraId="0F7D8E8A" w14:textId="650B5216"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4.4</w:t>
            </w:r>
          </w:p>
        </w:tc>
        <w:tc>
          <w:tcPr>
            <w:tcW w:w="738" w:type="dxa"/>
            <w:tcBorders>
              <w:top w:val="nil"/>
              <w:left w:val="nil"/>
              <w:bottom w:val="single" w:sz="4" w:space="0" w:color="auto"/>
              <w:right w:val="single" w:sz="4" w:space="0" w:color="auto"/>
            </w:tcBorders>
            <w:shd w:val="clear" w:color="auto" w:fill="auto"/>
            <w:vAlign w:val="center"/>
          </w:tcPr>
          <w:p w14:paraId="5ED1F56F" w14:textId="3890468A"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4.4</w:t>
            </w:r>
          </w:p>
        </w:tc>
        <w:tc>
          <w:tcPr>
            <w:tcW w:w="738" w:type="dxa"/>
            <w:tcBorders>
              <w:top w:val="nil"/>
              <w:left w:val="nil"/>
              <w:bottom w:val="single" w:sz="4" w:space="0" w:color="auto"/>
              <w:right w:val="single" w:sz="4" w:space="0" w:color="auto"/>
            </w:tcBorders>
            <w:shd w:val="clear" w:color="auto" w:fill="auto"/>
            <w:vAlign w:val="center"/>
          </w:tcPr>
          <w:p w14:paraId="37C19118" w14:textId="148AC3B9"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4.4</w:t>
            </w:r>
          </w:p>
        </w:tc>
        <w:tc>
          <w:tcPr>
            <w:tcW w:w="738" w:type="dxa"/>
            <w:tcBorders>
              <w:top w:val="nil"/>
              <w:left w:val="nil"/>
              <w:bottom w:val="single" w:sz="4" w:space="0" w:color="auto"/>
              <w:right w:val="single" w:sz="4" w:space="0" w:color="auto"/>
            </w:tcBorders>
            <w:shd w:val="clear" w:color="auto" w:fill="auto"/>
            <w:vAlign w:val="center"/>
          </w:tcPr>
          <w:p w14:paraId="17E82388" w14:textId="091E9E5F"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4.4</w:t>
            </w:r>
          </w:p>
        </w:tc>
        <w:tc>
          <w:tcPr>
            <w:tcW w:w="738" w:type="dxa"/>
            <w:tcBorders>
              <w:top w:val="nil"/>
              <w:left w:val="nil"/>
              <w:bottom w:val="single" w:sz="4" w:space="0" w:color="auto"/>
              <w:right w:val="single" w:sz="4" w:space="0" w:color="auto"/>
            </w:tcBorders>
            <w:shd w:val="clear" w:color="auto" w:fill="auto"/>
            <w:vAlign w:val="center"/>
          </w:tcPr>
          <w:p w14:paraId="3FA7DBC4" w14:textId="17CCAC1B" w:rsidR="00F67374" w:rsidRPr="000C4764" w:rsidRDefault="00F67374" w:rsidP="00F67374">
            <w:pPr>
              <w:pStyle w:val="BodyText"/>
              <w:spacing w:before="40" w:after="60" w:line="240" w:lineRule="auto"/>
              <w:jc w:val="center"/>
              <w:rPr>
                <w:rFonts w:asciiTheme="majorHAnsi" w:hAnsiTheme="majorHAnsi"/>
                <w:sz w:val="16"/>
                <w:szCs w:val="16"/>
              </w:rPr>
            </w:pPr>
            <w:r>
              <w:rPr>
                <w:rFonts w:ascii="Verdana" w:hAnsi="Verdana" w:cs="Tahoma"/>
                <w:color w:val="231F20"/>
                <w:sz w:val="16"/>
                <w:szCs w:val="16"/>
              </w:rPr>
              <w:t>4.4</w:t>
            </w:r>
          </w:p>
        </w:tc>
      </w:tr>
      <w:tr w:rsidR="00F67374" w14:paraId="2F75A5C6" w14:textId="77777777" w:rsidTr="005717F9">
        <w:trPr>
          <w:trHeight w:val="510"/>
        </w:trPr>
        <w:tc>
          <w:tcPr>
            <w:tcW w:w="2539" w:type="dxa"/>
            <w:shd w:val="clear" w:color="auto" w:fill="FFFFFF" w:themeFill="background1"/>
            <w:vAlign w:val="center"/>
          </w:tcPr>
          <w:p w14:paraId="7EE36B75" w14:textId="751E0467" w:rsidR="00F67374" w:rsidRPr="00F16A87" w:rsidRDefault="00F67374" w:rsidP="00F67374">
            <w:pPr>
              <w:pStyle w:val="BodyText"/>
              <w:spacing w:before="40" w:after="60" w:line="240" w:lineRule="auto"/>
              <w:rPr>
                <w:rFonts w:cs="Tahoma"/>
                <w:color w:val="231F20"/>
                <w:sz w:val="16"/>
                <w:szCs w:val="16"/>
              </w:rPr>
            </w:pPr>
            <w:r>
              <w:rPr>
                <w:b/>
                <w:sz w:val="16"/>
                <w:szCs w:val="16"/>
              </w:rPr>
              <w:t>Total revenue requirement</w:t>
            </w:r>
          </w:p>
        </w:tc>
        <w:tc>
          <w:tcPr>
            <w:tcW w:w="737" w:type="dxa"/>
            <w:tcBorders>
              <w:top w:val="nil"/>
              <w:left w:val="single" w:sz="4" w:space="0" w:color="auto"/>
              <w:bottom w:val="single" w:sz="4" w:space="0" w:color="auto"/>
              <w:right w:val="single" w:sz="4" w:space="0" w:color="auto"/>
            </w:tcBorders>
            <w:shd w:val="clear" w:color="auto" w:fill="auto"/>
            <w:vAlign w:val="center"/>
          </w:tcPr>
          <w:p w14:paraId="759E5559" w14:textId="0A89B8F4"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463.1</w:t>
            </w:r>
          </w:p>
        </w:tc>
        <w:tc>
          <w:tcPr>
            <w:tcW w:w="738" w:type="dxa"/>
            <w:tcBorders>
              <w:top w:val="nil"/>
              <w:left w:val="nil"/>
              <w:bottom w:val="single" w:sz="4" w:space="0" w:color="auto"/>
              <w:right w:val="single" w:sz="4" w:space="0" w:color="auto"/>
            </w:tcBorders>
            <w:shd w:val="clear" w:color="auto" w:fill="auto"/>
            <w:vAlign w:val="center"/>
          </w:tcPr>
          <w:p w14:paraId="563D1C42" w14:textId="09869FDD"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475.8</w:t>
            </w:r>
          </w:p>
        </w:tc>
        <w:tc>
          <w:tcPr>
            <w:tcW w:w="738" w:type="dxa"/>
            <w:tcBorders>
              <w:top w:val="nil"/>
              <w:left w:val="nil"/>
              <w:bottom w:val="single" w:sz="4" w:space="0" w:color="auto"/>
              <w:right w:val="single" w:sz="4" w:space="0" w:color="auto"/>
            </w:tcBorders>
            <w:shd w:val="clear" w:color="auto" w:fill="auto"/>
            <w:vAlign w:val="center"/>
          </w:tcPr>
          <w:p w14:paraId="01720398" w14:textId="47B9C533"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490.3</w:t>
            </w:r>
          </w:p>
        </w:tc>
        <w:tc>
          <w:tcPr>
            <w:tcW w:w="738" w:type="dxa"/>
            <w:tcBorders>
              <w:top w:val="nil"/>
              <w:left w:val="nil"/>
              <w:bottom w:val="single" w:sz="4" w:space="0" w:color="auto"/>
              <w:right w:val="single" w:sz="4" w:space="0" w:color="auto"/>
            </w:tcBorders>
            <w:shd w:val="clear" w:color="auto" w:fill="auto"/>
            <w:vAlign w:val="center"/>
          </w:tcPr>
          <w:p w14:paraId="0E009C1D" w14:textId="70030A01"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508.4</w:t>
            </w:r>
          </w:p>
        </w:tc>
        <w:tc>
          <w:tcPr>
            <w:tcW w:w="738" w:type="dxa"/>
            <w:tcBorders>
              <w:top w:val="nil"/>
              <w:left w:val="nil"/>
              <w:bottom w:val="single" w:sz="4" w:space="0" w:color="auto"/>
              <w:right w:val="single" w:sz="4" w:space="0" w:color="auto"/>
            </w:tcBorders>
            <w:shd w:val="clear" w:color="auto" w:fill="auto"/>
            <w:vAlign w:val="center"/>
          </w:tcPr>
          <w:p w14:paraId="4871B95C" w14:textId="0974B2E0"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528.6</w:t>
            </w:r>
          </w:p>
        </w:tc>
        <w:tc>
          <w:tcPr>
            <w:tcW w:w="737" w:type="dxa"/>
            <w:tcBorders>
              <w:top w:val="nil"/>
              <w:left w:val="nil"/>
              <w:bottom w:val="single" w:sz="4" w:space="0" w:color="auto"/>
              <w:right w:val="single" w:sz="4" w:space="0" w:color="auto"/>
            </w:tcBorders>
            <w:shd w:val="clear" w:color="auto" w:fill="auto"/>
            <w:vAlign w:val="center"/>
          </w:tcPr>
          <w:p w14:paraId="4DE0E5EF" w14:textId="3A6E9AC2"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541.7</w:t>
            </w:r>
          </w:p>
        </w:tc>
        <w:tc>
          <w:tcPr>
            <w:tcW w:w="738" w:type="dxa"/>
            <w:tcBorders>
              <w:top w:val="nil"/>
              <w:left w:val="nil"/>
              <w:bottom w:val="single" w:sz="4" w:space="0" w:color="auto"/>
              <w:right w:val="single" w:sz="4" w:space="0" w:color="auto"/>
            </w:tcBorders>
            <w:shd w:val="clear" w:color="auto" w:fill="auto"/>
            <w:vAlign w:val="center"/>
          </w:tcPr>
          <w:p w14:paraId="47E1EC5F" w14:textId="1E41197E"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551.7</w:t>
            </w:r>
          </w:p>
        </w:tc>
        <w:tc>
          <w:tcPr>
            <w:tcW w:w="738" w:type="dxa"/>
            <w:tcBorders>
              <w:top w:val="nil"/>
              <w:left w:val="nil"/>
              <w:bottom w:val="single" w:sz="4" w:space="0" w:color="auto"/>
              <w:right w:val="single" w:sz="4" w:space="0" w:color="auto"/>
            </w:tcBorders>
            <w:shd w:val="clear" w:color="auto" w:fill="auto"/>
            <w:vAlign w:val="center"/>
          </w:tcPr>
          <w:p w14:paraId="4135DD97" w14:textId="1E953B89"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561.7</w:t>
            </w:r>
          </w:p>
        </w:tc>
        <w:tc>
          <w:tcPr>
            <w:tcW w:w="738" w:type="dxa"/>
            <w:tcBorders>
              <w:top w:val="nil"/>
              <w:left w:val="nil"/>
              <w:bottom w:val="single" w:sz="4" w:space="0" w:color="auto"/>
              <w:right w:val="single" w:sz="4" w:space="0" w:color="auto"/>
            </w:tcBorders>
            <w:shd w:val="clear" w:color="auto" w:fill="auto"/>
            <w:vAlign w:val="center"/>
          </w:tcPr>
          <w:p w14:paraId="4A82C4F8" w14:textId="1AD2D6FB"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569.4</w:t>
            </w:r>
          </w:p>
        </w:tc>
        <w:tc>
          <w:tcPr>
            <w:tcW w:w="738" w:type="dxa"/>
            <w:tcBorders>
              <w:top w:val="nil"/>
              <w:left w:val="nil"/>
              <w:bottom w:val="single" w:sz="4" w:space="0" w:color="auto"/>
              <w:right w:val="single" w:sz="4" w:space="0" w:color="auto"/>
            </w:tcBorders>
            <w:shd w:val="clear" w:color="auto" w:fill="auto"/>
            <w:vAlign w:val="center"/>
          </w:tcPr>
          <w:p w14:paraId="15CB3324" w14:textId="59E8AC1F" w:rsidR="00F67374" w:rsidRPr="000C4764" w:rsidRDefault="00F67374" w:rsidP="00F67374">
            <w:pPr>
              <w:pStyle w:val="BodyText"/>
              <w:spacing w:before="40" w:after="60" w:line="240" w:lineRule="auto"/>
              <w:jc w:val="center"/>
              <w:rPr>
                <w:rFonts w:asciiTheme="majorHAnsi" w:hAnsiTheme="majorHAnsi" w:cs="Tahoma"/>
                <w:color w:val="231F20"/>
                <w:sz w:val="16"/>
                <w:szCs w:val="16"/>
              </w:rPr>
            </w:pPr>
            <w:r>
              <w:rPr>
                <w:rFonts w:ascii="Verdana" w:hAnsi="Verdana" w:cs="Tahoma"/>
                <w:b/>
                <w:bCs/>
                <w:color w:val="231F20"/>
                <w:sz w:val="16"/>
                <w:szCs w:val="16"/>
              </w:rPr>
              <w:t>576.5</w:t>
            </w:r>
          </w:p>
        </w:tc>
      </w:tr>
    </w:tbl>
    <w:p w14:paraId="4CC97258" w14:textId="77777777" w:rsidR="00BF46D0" w:rsidRDefault="00BF46D0" w:rsidP="00BF46D0">
      <w:pPr>
        <w:pStyle w:val="BodyText"/>
      </w:pPr>
    </w:p>
    <w:p w14:paraId="2912D362" w14:textId="2692AF74" w:rsidR="00A67551" w:rsidRDefault="00A67551" w:rsidP="00A67551">
      <w:pPr>
        <w:pStyle w:val="Caption"/>
      </w:pPr>
      <w:bookmarkStart w:id="643" w:name="_Ref45636894"/>
      <w:bookmarkStart w:id="644" w:name="_Toc54705898"/>
      <w:r>
        <w:t xml:space="preserve">Table </w:t>
      </w:r>
      <w:fldSimple w:instr=" SEQ Table \* ARABIC ">
        <w:r w:rsidR="00AB54E8">
          <w:rPr>
            <w:noProof/>
          </w:rPr>
          <w:t>85</w:t>
        </w:r>
      </w:fldSimple>
      <w:bookmarkEnd w:id="643"/>
      <w:r>
        <w:tab/>
        <w:t>Regulatory asset base – bulk sewerage service</w:t>
      </w:r>
      <w:bookmarkEnd w:id="644"/>
    </w:p>
    <w:tbl>
      <w:tblPr>
        <w:tblStyle w:val="MWTableGrid"/>
        <w:tblW w:w="9917" w:type="dxa"/>
        <w:tblCellMar>
          <w:left w:w="28" w:type="dxa"/>
          <w:right w:w="28" w:type="dxa"/>
        </w:tblCellMar>
        <w:tblLook w:val="04A0" w:firstRow="1" w:lastRow="0" w:firstColumn="1" w:lastColumn="0" w:noHBand="0" w:noVBand="1"/>
      </w:tblPr>
      <w:tblGrid>
        <w:gridCol w:w="2507"/>
        <w:gridCol w:w="741"/>
        <w:gridCol w:w="741"/>
        <w:gridCol w:w="741"/>
        <w:gridCol w:w="741"/>
        <w:gridCol w:w="741"/>
        <w:gridCol w:w="741"/>
        <w:gridCol w:w="741"/>
        <w:gridCol w:w="741"/>
        <w:gridCol w:w="741"/>
        <w:gridCol w:w="741"/>
      </w:tblGrid>
      <w:tr w:rsidR="00016F82" w14:paraId="74AF77AD" w14:textId="77777777" w:rsidTr="000C4764">
        <w:trPr>
          <w:cnfStyle w:val="100000000000" w:firstRow="1" w:lastRow="0" w:firstColumn="0" w:lastColumn="0" w:oddVBand="0" w:evenVBand="0" w:oddHBand="0" w:evenHBand="0" w:firstRowFirstColumn="0" w:firstRowLastColumn="0" w:lastRowFirstColumn="0" w:lastRowLastColumn="0"/>
          <w:cantSplit/>
          <w:trHeight w:val="20"/>
        </w:trPr>
        <w:tc>
          <w:tcPr>
            <w:tcW w:w="2507" w:type="dxa"/>
            <w:vMerge w:val="restart"/>
            <w:shd w:val="clear" w:color="auto" w:fill="FFFFFF" w:themeFill="background1"/>
            <w:vAlign w:val="center"/>
          </w:tcPr>
          <w:p w14:paraId="265A1637" w14:textId="0FCA1DA0" w:rsidR="00016F82" w:rsidRPr="00857A9A" w:rsidRDefault="000C4764" w:rsidP="00521204">
            <w:pPr>
              <w:pStyle w:val="BodyText"/>
              <w:spacing w:before="40" w:after="60" w:line="240" w:lineRule="auto"/>
              <w:jc w:val="center"/>
              <w:rPr>
                <w:i/>
                <w:color w:val="auto"/>
                <w:sz w:val="16"/>
                <w:szCs w:val="16"/>
              </w:rPr>
            </w:pPr>
            <w:r w:rsidRPr="00857A9A">
              <w:rPr>
                <w:i/>
                <w:color w:val="auto"/>
                <w:sz w:val="16"/>
                <w:szCs w:val="16"/>
              </w:rPr>
              <w:t>$</w:t>
            </w:r>
            <w:r>
              <w:rPr>
                <w:i/>
                <w:color w:val="auto"/>
                <w:sz w:val="16"/>
                <w:szCs w:val="16"/>
              </w:rPr>
              <w:t>million</w:t>
            </w:r>
          </w:p>
        </w:tc>
        <w:tc>
          <w:tcPr>
            <w:tcW w:w="3705" w:type="dxa"/>
            <w:gridSpan w:val="5"/>
            <w:tcBorders>
              <w:bottom w:val="single" w:sz="4" w:space="0" w:color="auto"/>
            </w:tcBorders>
            <w:vAlign w:val="center"/>
          </w:tcPr>
          <w:p w14:paraId="6912FB25" w14:textId="77777777" w:rsidR="00016F82" w:rsidRPr="00957FF6" w:rsidRDefault="00016F82" w:rsidP="00016F82">
            <w:pPr>
              <w:pStyle w:val="BodyText"/>
              <w:spacing w:before="40" w:after="60" w:line="240" w:lineRule="auto"/>
              <w:jc w:val="center"/>
              <w:rPr>
                <w:b/>
                <w:sz w:val="16"/>
                <w:szCs w:val="16"/>
              </w:rPr>
            </w:pPr>
            <w:r w:rsidRPr="00957FF6">
              <w:rPr>
                <w:b/>
                <w:sz w:val="16"/>
                <w:szCs w:val="16"/>
              </w:rPr>
              <w:t>Regulatory period 2021-26</w:t>
            </w:r>
          </w:p>
        </w:tc>
        <w:tc>
          <w:tcPr>
            <w:tcW w:w="3705" w:type="dxa"/>
            <w:gridSpan w:val="5"/>
            <w:tcBorders>
              <w:bottom w:val="single" w:sz="4" w:space="0" w:color="auto"/>
            </w:tcBorders>
            <w:shd w:val="clear" w:color="auto" w:fill="B4D7FF" w:themeFill="accent1" w:themeFillTint="33"/>
            <w:vAlign w:val="center"/>
          </w:tcPr>
          <w:p w14:paraId="18399901" w14:textId="1EB40954" w:rsidR="00016F82" w:rsidRPr="00857A9A" w:rsidRDefault="00BF46D0" w:rsidP="00016F82">
            <w:pPr>
              <w:pStyle w:val="BodyText"/>
              <w:spacing w:before="40" w:after="60" w:line="240" w:lineRule="auto"/>
              <w:jc w:val="center"/>
              <w:rPr>
                <w:color w:val="auto"/>
                <w:sz w:val="16"/>
                <w:szCs w:val="16"/>
              </w:rPr>
            </w:pPr>
            <w:r w:rsidRPr="00857A9A">
              <w:rPr>
                <w:b/>
                <w:color w:val="auto"/>
                <w:sz w:val="16"/>
                <w:szCs w:val="16"/>
              </w:rPr>
              <w:t>Regulatory period 20</w:t>
            </w:r>
            <w:r>
              <w:rPr>
                <w:b/>
                <w:color w:val="auto"/>
                <w:sz w:val="16"/>
                <w:szCs w:val="16"/>
              </w:rPr>
              <w:t>27</w:t>
            </w:r>
            <w:r w:rsidRPr="00857A9A">
              <w:rPr>
                <w:b/>
                <w:color w:val="auto"/>
                <w:sz w:val="16"/>
                <w:szCs w:val="16"/>
              </w:rPr>
              <w:t>-</w:t>
            </w:r>
            <w:r>
              <w:rPr>
                <w:b/>
                <w:color w:val="auto"/>
                <w:sz w:val="16"/>
                <w:szCs w:val="16"/>
              </w:rPr>
              <w:t>31</w:t>
            </w:r>
          </w:p>
        </w:tc>
      </w:tr>
      <w:tr w:rsidR="00BF46D0" w14:paraId="76EBE583" w14:textId="77777777" w:rsidTr="00D35BE0">
        <w:trPr>
          <w:cantSplit/>
          <w:trHeight w:val="1020"/>
        </w:trPr>
        <w:tc>
          <w:tcPr>
            <w:tcW w:w="2507" w:type="dxa"/>
            <w:vMerge/>
            <w:tcBorders>
              <w:bottom w:val="single" w:sz="4" w:space="0" w:color="auto"/>
            </w:tcBorders>
            <w:shd w:val="clear" w:color="auto" w:fill="FFFFFF" w:themeFill="background1"/>
            <w:vAlign w:val="bottom"/>
          </w:tcPr>
          <w:p w14:paraId="0A8F3085" w14:textId="77777777" w:rsidR="00BF46D0" w:rsidRPr="00F16A87" w:rsidRDefault="00BF46D0" w:rsidP="00BF46D0">
            <w:pPr>
              <w:pStyle w:val="BodyText"/>
              <w:spacing w:before="40" w:after="60" w:line="240" w:lineRule="auto"/>
              <w:jc w:val="right"/>
              <w:rPr>
                <w:sz w:val="16"/>
                <w:szCs w:val="16"/>
              </w:rPr>
            </w:pPr>
          </w:p>
        </w:tc>
        <w:tc>
          <w:tcPr>
            <w:tcW w:w="741" w:type="dxa"/>
            <w:tcBorders>
              <w:bottom w:val="single" w:sz="4" w:space="0" w:color="auto"/>
            </w:tcBorders>
            <w:shd w:val="clear" w:color="auto" w:fill="00428B" w:themeFill="accent1"/>
            <w:textDirection w:val="btLr"/>
            <w:vAlign w:val="center"/>
          </w:tcPr>
          <w:p w14:paraId="32451DC8" w14:textId="77777777" w:rsidR="00BF46D0" w:rsidRPr="00957FF6" w:rsidRDefault="00BF46D0" w:rsidP="00BF46D0">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2021-22</w:t>
            </w:r>
          </w:p>
        </w:tc>
        <w:tc>
          <w:tcPr>
            <w:tcW w:w="741" w:type="dxa"/>
            <w:tcBorders>
              <w:bottom w:val="single" w:sz="4" w:space="0" w:color="auto"/>
            </w:tcBorders>
            <w:shd w:val="clear" w:color="auto" w:fill="00428B" w:themeFill="accent1"/>
            <w:textDirection w:val="btLr"/>
            <w:vAlign w:val="center"/>
          </w:tcPr>
          <w:p w14:paraId="209455BA" w14:textId="77777777" w:rsidR="00BF46D0" w:rsidRPr="00957FF6" w:rsidRDefault="00BF46D0" w:rsidP="00BF46D0">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2022-23</w:t>
            </w:r>
          </w:p>
        </w:tc>
        <w:tc>
          <w:tcPr>
            <w:tcW w:w="741" w:type="dxa"/>
            <w:tcBorders>
              <w:bottom w:val="single" w:sz="4" w:space="0" w:color="auto"/>
            </w:tcBorders>
            <w:shd w:val="clear" w:color="auto" w:fill="00428B" w:themeFill="accent1"/>
            <w:textDirection w:val="btLr"/>
            <w:vAlign w:val="center"/>
          </w:tcPr>
          <w:p w14:paraId="75A992C4" w14:textId="77777777" w:rsidR="00BF46D0" w:rsidRPr="00957FF6" w:rsidRDefault="00BF46D0" w:rsidP="00BF46D0">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2023-24</w:t>
            </w:r>
          </w:p>
        </w:tc>
        <w:tc>
          <w:tcPr>
            <w:tcW w:w="741" w:type="dxa"/>
            <w:tcBorders>
              <w:bottom w:val="single" w:sz="4" w:space="0" w:color="auto"/>
            </w:tcBorders>
            <w:shd w:val="clear" w:color="auto" w:fill="00428B" w:themeFill="accent1"/>
            <w:textDirection w:val="btLr"/>
            <w:vAlign w:val="center"/>
          </w:tcPr>
          <w:p w14:paraId="05704D03" w14:textId="77777777" w:rsidR="00BF46D0" w:rsidRPr="00957FF6" w:rsidRDefault="00BF46D0" w:rsidP="00BF46D0">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2024-25</w:t>
            </w:r>
          </w:p>
        </w:tc>
        <w:tc>
          <w:tcPr>
            <w:tcW w:w="741" w:type="dxa"/>
            <w:tcBorders>
              <w:bottom w:val="single" w:sz="4" w:space="0" w:color="auto"/>
            </w:tcBorders>
            <w:shd w:val="clear" w:color="auto" w:fill="00428B" w:themeFill="accent1"/>
            <w:textDirection w:val="btLr"/>
            <w:vAlign w:val="center"/>
          </w:tcPr>
          <w:p w14:paraId="40471D78" w14:textId="77777777" w:rsidR="00BF46D0" w:rsidRPr="00957FF6" w:rsidRDefault="00BF46D0" w:rsidP="00BF46D0">
            <w:pPr>
              <w:pStyle w:val="BodyText"/>
              <w:spacing w:before="40" w:after="60" w:line="240" w:lineRule="auto"/>
              <w:ind w:left="113" w:right="113"/>
              <w:jc w:val="center"/>
              <w:rPr>
                <w:b/>
                <w:color w:val="FFFFFF" w:themeColor="background1"/>
                <w:sz w:val="16"/>
                <w:szCs w:val="16"/>
              </w:rPr>
            </w:pPr>
            <w:r w:rsidRPr="00957FF6">
              <w:rPr>
                <w:b/>
                <w:color w:val="FFFFFF" w:themeColor="background1"/>
                <w:sz w:val="16"/>
                <w:szCs w:val="16"/>
              </w:rPr>
              <w:t>2025-26</w:t>
            </w:r>
          </w:p>
        </w:tc>
        <w:tc>
          <w:tcPr>
            <w:tcW w:w="741" w:type="dxa"/>
            <w:tcBorders>
              <w:bottom w:val="single" w:sz="4" w:space="0" w:color="auto"/>
            </w:tcBorders>
            <w:shd w:val="clear" w:color="auto" w:fill="B4D7FF" w:themeFill="accent1" w:themeFillTint="33"/>
            <w:textDirection w:val="btLr"/>
            <w:vAlign w:val="center"/>
          </w:tcPr>
          <w:p w14:paraId="034252F9" w14:textId="74CE92F4" w:rsidR="00BF46D0" w:rsidRPr="00857A9A" w:rsidRDefault="00BF46D0" w:rsidP="00BF46D0">
            <w:pPr>
              <w:pStyle w:val="BodyText"/>
              <w:spacing w:before="40" w:after="60" w:line="240" w:lineRule="auto"/>
              <w:ind w:left="113" w:right="113"/>
              <w:jc w:val="center"/>
              <w:rPr>
                <w:b/>
                <w:color w:val="auto"/>
                <w:sz w:val="16"/>
                <w:szCs w:val="16"/>
              </w:rPr>
            </w:pPr>
            <w:r w:rsidRPr="00857A9A">
              <w:rPr>
                <w:b/>
                <w:color w:val="auto"/>
                <w:sz w:val="16"/>
                <w:szCs w:val="16"/>
              </w:rPr>
              <w:t>202</w:t>
            </w:r>
            <w:r>
              <w:rPr>
                <w:b/>
                <w:color w:val="auto"/>
                <w:sz w:val="16"/>
                <w:szCs w:val="16"/>
              </w:rPr>
              <w:t>6</w:t>
            </w:r>
            <w:r w:rsidRPr="00857A9A">
              <w:rPr>
                <w:b/>
                <w:color w:val="auto"/>
                <w:sz w:val="16"/>
                <w:szCs w:val="16"/>
              </w:rPr>
              <w:t>-</w:t>
            </w:r>
            <w:r>
              <w:rPr>
                <w:b/>
                <w:color w:val="auto"/>
                <w:sz w:val="16"/>
                <w:szCs w:val="16"/>
              </w:rPr>
              <w:t>27</w:t>
            </w:r>
          </w:p>
        </w:tc>
        <w:tc>
          <w:tcPr>
            <w:tcW w:w="741" w:type="dxa"/>
            <w:tcBorders>
              <w:bottom w:val="single" w:sz="4" w:space="0" w:color="auto"/>
            </w:tcBorders>
            <w:shd w:val="clear" w:color="auto" w:fill="B4D7FF" w:themeFill="accent1" w:themeFillTint="33"/>
            <w:textDirection w:val="btLr"/>
            <w:vAlign w:val="center"/>
          </w:tcPr>
          <w:p w14:paraId="2275CDC9" w14:textId="7A6FC5E8" w:rsidR="00BF46D0" w:rsidRPr="00857A9A" w:rsidRDefault="00BF46D0" w:rsidP="00BF46D0">
            <w:pPr>
              <w:pStyle w:val="BodyText"/>
              <w:spacing w:before="40" w:after="60" w:line="240" w:lineRule="auto"/>
              <w:ind w:left="113" w:right="113"/>
              <w:jc w:val="center"/>
              <w:rPr>
                <w:b/>
                <w:color w:val="auto"/>
                <w:sz w:val="16"/>
                <w:szCs w:val="16"/>
              </w:rPr>
            </w:pPr>
            <w:r w:rsidRPr="00857A9A">
              <w:rPr>
                <w:b/>
                <w:color w:val="auto"/>
                <w:sz w:val="16"/>
                <w:szCs w:val="16"/>
              </w:rPr>
              <w:t>202</w:t>
            </w:r>
            <w:r>
              <w:rPr>
                <w:b/>
                <w:color w:val="auto"/>
                <w:sz w:val="16"/>
                <w:szCs w:val="16"/>
              </w:rPr>
              <w:t>7</w:t>
            </w:r>
            <w:r w:rsidRPr="00857A9A">
              <w:rPr>
                <w:b/>
                <w:color w:val="auto"/>
                <w:sz w:val="16"/>
                <w:szCs w:val="16"/>
              </w:rPr>
              <w:t>-2</w:t>
            </w:r>
            <w:r>
              <w:rPr>
                <w:b/>
                <w:color w:val="auto"/>
                <w:sz w:val="16"/>
                <w:szCs w:val="16"/>
              </w:rPr>
              <w:t>8</w:t>
            </w:r>
          </w:p>
        </w:tc>
        <w:tc>
          <w:tcPr>
            <w:tcW w:w="741" w:type="dxa"/>
            <w:tcBorders>
              <w:bottom w:val="single" w:sz="4" w:space="0" w:color="auto"/>
            </w:tcBorders>
            <w:shd w:val="clear" w:color="auto" w:fill="B4D7FF" w:themeFill="accent1" w:themeFillTint="33"/>
            <w:textDirection w:val="btLr"/>
            <w:vAlign w:val="center"/>
          </w:tcPr>
          <w:p w14:paraId="1C645BC2" w14:textId="32B8F3E6" w:rsidR="00BF46D0" w:rsidRPr="00857A9A" w:rsidRDefault="00BF46D0" w:rsidP="00BF46D0">
            <w:pPr>
              <w:pStyle w:val="BodyText"/>
              <w:spacing w:before="40" w:after="60" w:line="240" w:lineRule="auto"/>
              <w:ind w:left="113" w:right="113"/>
              <w:jc w:val="center"/>
              <w:rPr>
                <w:b/>
                <w:color w:val="auto"/>
                <w:sz w:val="16"/>
                <w:szCs w:val="16"/>
              </w:rPr>
            </w:pPr>
            <w:r w:rsidRPr="00857A9A">
              <w:rPr>
                <w:b/>
                <w:color w:val="auto"/>
                <w:sz w:val="16"/>
                <w:szCs w:val="16"/>
              </w:rPr>
              <w:t>2</w:t>
            </w:r>
            <w:r>
              <w:rPr>
                <w:b/>
                <w:color w:val="auto"/>
                <w:sz w:val="16"/>
                <w:szCs w:val="16"/>
              </w:rPr>
              <w:t>028-29</w:t>
            </w:r>
          </w:p>
        </w:tc>
        <w:tc>
          <w:tcPr>
            <w:tcW w:w="741" w:type="dxa"/>
            <w:tcBorders>
              <w:bottom w:val="single" w:sz="4" w:space="0" w:color="auto"/>
            </w:tcBorders>
            <w:shd w:val="clear" w:color="auto" w:fill="B4D7FF" w:themeFill="accent1" w:themeFillTint="33"/>
            <w:textDirection w:val="btLr"/>
            <w:vAlign w:val="center"/>
          </w:tcPr>
          <w:p w14:paraId="5120F3BF" w14:textId="292777F3" w:rsidR="00BF46D0" w:rsidRPr="00857A9A" w:rsidRDefault="00BF46D0" w:rsidP="00BF46D0">
            <w:pPr>
              <w:pStyle w:val="BodyText"/>
              <w:spacing w:before="40" w:after="60" w:line="240" w:lineRule="auto"/>
              <w:ind w:left="113" w:right="113"/>
              <w:jc w:val="center"/>
              <w:rPr>
                <w:b/>
                <w:color w:val="auto"/>
                <w:sz w:val="16"/>
                <w:szCs w:val="16"/>
              </w:rPr>
            </w:pPr>
            <w:r w:rsidRPr="00857A9A">
              <w:rPr>
                <w:b/>
                <w:color w:val="auto"/>
                <w:sz w:val="16"/>
                <w:szCs w:val="16"/>
              </w:rPr>
              <w:t>2</w:t>
            </w:r>
            <w:r>
              <w:rPr>
                <w:b/>
                <w:color w:val="auto"/>
                <w:sz w:val="16"/>
                <w:szCs w:val="16"/>
              </w:rPr>
              <w:t>029-30</w:t>
            </w:r>
          </w:p>
        </w:tc>
        <w:tc>
          <w:tcPr>
            <w:tcW w:w="741" w:type="dxa"/>
            <w:tcBorders>
              <w:bottom w:val="single" w:sz="4" w:space="0" w:color="auto"/>
            </w:tcBorders>
            <w:shd w:val="clear" w:color="auto" w:fill="B4D7FF" w:themeFill="accent1" w:themeFillTint="33"/>
            <w:textDirection w:val="btLr"/>
            <w:vAlign w:val="center"/>
          </w:tcPr>
          <w:p w14:paraId="7833D128" w14:textId="0340691D" w:rsidR="00BF46D0" w:rsidRPr="00857A9A" w:rsidRDefault="00BF46D0" w:rsidP="00BF46D0">
            <w:pPr>
              <w:pStyle w:val="BodyText"/>
              <w:spacing w:before="40" w:after="60" w:line="240" w:lineRule="auto"/>
              <w:ind w:left="113" w:right="113"/>
              <w:jc w:val="center"/>
              <w:rPr>
                <w:b/>
                <w:color w:val="auto"/>
                <w:sz w:val="16"/>
                <w:szCs w:val="16"/>
              </w:rPr>
            </w:pPr>
            <w:r>
              <w:rPr>
                <w:b/>
                <w:color w:val="auto"/>
                <w:sz w:val="16"/>
                <w:szCs w:val="16"/>
              </w:rPr>
              <w:t>2030-31</w:t>
            </w:r>
          </w:p>
        </w:tc>
      </w:tr>
      <w:tr w:rsidR="00F67374" w14:paraId="6E457128" w14:textId="77777777" w:rsidTr="005717F9">
        <w:trPr>
          <w:cnfStyle w:val="000000010000" w:firstRow="0" w:lastRow="0" w:firstColumn="0" w:lastColumn="0" w:oddVBand="0" w:evenVBand="0" w:oddHBand="0" w:evenHBand="1" w:firstRowFirstColumn="0" w:firstRowLastColumn="0" w:lastRowFirstColumn="0" w:lastRowLastColumn="0"/>
          <w:trHeight w:val="510"/>
        </w:trPr>
        <w:tc>
          <w:tcPr>
            <w:tcW w:w="2507" w:type="dxa"/>
            <w:shd w:val="clear" w:color="auto" w:fill="FFFFFF" w:themeFill="background1"/>
            <w:vAlign w:val="center"/>
          </w:tcPr>
          <w:p w14:paraId="52D0C7B4" w14:textId="77777777" w:rsidR="00F67374" w:rsidRPr="009A4786" w:rsidRDefault="00F67374" w:rsidP="00F67374">
            <w:pPr>
              <w:pStyle w:val="BodyText"/>
              <w:spacing w:before="40" w:after="60" w:line="240" w:lineRule="auto"/>
              <w:rPr>
                <w:rFonts w:asciiTheme="majorHAnsi" w:hAnsiTheme="majorHAnsi"/>
                <w:sz w:val="16"/>
                <w:szCs w:val="16"/>
              </w:rPr>
            </w:pPr>
            <w:r w:rsidRPr="009A4786">
              <w:rPr>
                <w:rFonts w:asciiTheme="majorHAnsi" w:hAnsiTheme="majorHAnsi" w:cs="Tahoma"/>
                <w:b/>
                <w:bCs/>
                <w:color w:val="231F20"/>
                <w:sz w:val="16"/>
                <w:szCs w:val="16"/>
              </w:rPr>
              <w:t>Opening RAB</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2E8A1AA2" w14:textId="7A746C91"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5,046.7</w:t>
            </w:r>
          </w:p>
        </w:tc>
        <w:tc>
          <w:tcPr>
            <w:tcW w:w="741" w:type="dxa"/>
            <w:tcBorders>
              <w:top w:val="single" w:sz="4" w:space="0" w:color="auto"/>
              <w:left w:val="nil"/>
              <w:bottom w:val="single" w:sz="4" w:space="0" w:color="auto"/>
              <w:right w:val="single" w:sz="4" w:space="0" w:color="auto"/>
            </w:tcBorders>
            <w:shd w:val="clear" w:color="auto" w:fill="auto"/>
            <w:vAlign w:val="center"/>
          </w:tcPr>
          <w:p w14:paraId="032C9551" w14:textId="4B95872C"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5,312.4</w:t>
            </w:r>
          </w:p>
        </w:tc>
        <w:tc>
          <w:tcPr>
            <w:tcW w:w="741" w:type="dxa"/>
            <w:tcBorders>
              <w:top w:val="single" w:sz="4" w:space="0" w:color="auto"/>
              <w:left w:val="nil"/>
              <w:bottom w:val="single" w:sz="4" w:space="0" w:color="auto"/>
              <w:right w:val="single" w:sz="4" w:space="0" w:color="auto"/>
            </w:tcBorders>
            <w:shd w:val="clear" w:color="auto" w:fill="auto"/>
            <w:vAlign w:val="center"/>
          </w:tcPr>
          <w:p w14:paraId="6068FD72" w14:textId="4A3F9A62"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5,638.5</w:t>
            </w:r>
          </w:p>
        </w:tc>
        <w:tc>
          <w:tcPr>
            <w:tcW w:w="741" w:type="dxa"/>
            <w:tcBorders>
              <w:top w:val="single" w:sz="4" w:space="0" w:color="auto"/>
              <w:left w:val="nil"/>
              <w:bottom w:val="single" w:sz="4" w:space="0" w:color="auto"/>
              <w:right w:val="single" w:sz="4" w:space="0" w:color="auto"/>
            </w:tcBorders>
            <w:shd w:val="clear" w:color="auto" w:fill="auto"/>
            <w:vAlign w:val="center"/>
          </w:tcPr>
          <w:p w14:paraId="36CFE106" w14:textId="334136C4"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5,843.7</w:t>
            </w:r>
          </w:p>
        </w:tc>
        <w:tc>
          <w:tcPr>
            <w:tcW w:w="741" w:type="dxa"/>
            <w:tcBorders>
              <w:top w:val="single" w:sz="4" w:space="0" w:color="auto"/>
              <w:left w:val="nil"/>
              <w:bottom w:val="single" w:sz="4" w:space="0" w:color="auto"/>
              <w:right w:val="single" w:sz="4" w:space="0" w:color="auto"/>
            </w:tcBorders>
            <w:shd w:val="clear" w:color="auto" w:fill="auto"/>
            <w:vAlign w:val="center"/>
          </w:tcPr>
          <w:p w14:paraId="5FF86F28" w14:textId="66A563F0"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6,039.7</w:t>
            </w:r>
          </w:p>
        </w:tc>
        <w:tc>
          <w:tcPr>
            <w:tcW w:w="741" w:type="dxa"/>
            <w:tcBorders>
              <w:top w:val="single" w:sz="4" w:space="0" w:color="auto"/>
              <w:left w:val="nil"/>
              <w:bottom w:val="single" w:sz="4" w:space="0" w:color="auto"/>
              <w:right w:val="single" w:sz="4" w:space="0" w:color="auto"/>
            </w:tcBorders>
            <w:shd w:val="clear" w:color="auto" w:fill="auto"/>
            <w:vAlign w:val="center"/>
          </w:tcPr>
          <w:p w14:paraId="58CD326A" w14:textId="4F05A98F"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6,061.7</w:t>
            </w:r>
          </w:p>
        </w:tc>
        <w:tc>
          <w:tcPr>
            <w:tcW w:w="741" w:type="dxa"/>
            <w:tcBorders>
              <w:top w:val="single" w:sz="4" w:space="0" w:color="auto"/>
              <w:left w:val="nil"/>
              <w:bottom w:val="single" w:sz="4" w:space="0" w:color="auto"/>
              <w:right w:val="single" w:sz="4" w:space="0" w:color="auto"/>
            </w:tcBorders>
            <w:shd w:val="clear" w:color="auto" w:fill="auto"/>
            <w:vAlign w:val="center"/>
          </w:tcPr>
          <w:p w14:paraId="5313E107" w14:textId="60E06AB4"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6,166.0</w:t>
            </w:r>
          </w:p>
        </w:tc>
        <w:tc>
          <w:tcPr>
            <w:tcW w:w="741" w:type="dxa"/>
            <w:tcBorders>
              <w:top w:val="single" w:sz="4" w:space="0" w:color="auto"/>
              <w:left w:val="nil"/>
              <w:bottom w:val="single" w:sz="4" w:space="0" w:color="auto"/>
              <w:right w:val="single" w:sz="4" w:space="0" w:color="auto"/>
            </w:tcBorders>
            <w:shd w:val="clear" w:color="auto" w:fill="auto"/>
            <w:vAlign w:val="center"/>
          </w:tcPr>
          <w:p w14:paraId="3CAC9F30" w14:textId="390C2ACF"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6,249.6</w:t>
            </w:r>
          </w:p>
        </w:tc>
        <w:tc>
          <w:tcPr>
            <w:tcW w:w="741" w:type="dxa"/>
            <w:tcBorders>
              <w:top w:val="single" w:sz="4" w:space="0" w:color="auto"/>
              <w:left w:val="nil"/>
              <w:bottom w:val="single" w:sz="4" w:space="0" w:color="auto"/>
              <w:right w:val="single" w:sz="4" w:space="0" w:color="auto"/>
            </w:tcBorders>
            <w:shd w:val="clear" w:color="auto" w:fill="auto"/>
            <w:vAlign w:val="center"/>
          </w:tcPr>
          <w:p w14:paraId="4563BF84" w14:textId="189BCED3"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b/>
                <w:bCs/>
                <w:color w:val="231F20"/>
                <w:sz w:val="16"/>
                <w:szCs w:val="16"/>
              </w:rPr>
              <w:t>6,271.7</w:t>
            </w:r>
          </w:p>
        </w:tc>
        <w:tc>
          <w:tcPr>
            <w:tcW w:w="741" w:type="dxa"/>
            <w:tcBorders>
              <w:top w:val="single" w:sz="4" w:space="0" w:color="auto"/>
              <w:left w:val="nil"/>
              <w:bottom w:val="single" w:sz="4" w:space="0" w:color="auto"/>
              <w:right w:val="single" w:sz="4" w:space="0" w:color="auto"/>
            </w:tcBorders>
            <w:shd w:val="clear" w:color="auto" w:fill="auto"/>
            <w:vAlign w:val="center"/>
          </w:tcPr>
          <w:p w14:paraId="1EB704F2" w14:textId="1C296FFD" w:rsidR="00F67374" w:rsidRPr="009A4786" w:rsidRDefault="00F67374" w:rsidP="00F67374">
            <w:pPr>
              <w:pStyle w:val="BodyText"/>
              <w:spacing w:before="40" w:after="60" w:line="240" w:lineRule="auto"/>
              <w:jc w:val="center"/>
              <w:rPr>
                <w:rFonts w:asciiTheme="majorHAnsi" w:hAnsiTheme="majorHAnsi"/>
                <w:i/>
                <w:sz w:val="16"/>
                <w:szCs w:val="16"/>
              </w:rPr>
            </w:pPr>
            <w:r w:rsidRPr="009A4786">
              <w:rPr>
                <w:rFonts w:asciiTheme="majorHAnsi" w:hAnsiTheme="majorHAnsi" w:cs="Tahoma"/>
                <w:b/>
                <w:bCs/>
                <w:color w:val="231F20"/>
                <w:sz w:val="16"/>
                <w:szCs w:val="16"/>
              </w:rPr>
              <w:t>6,302.4</w:t>
            </w:r>
          </w:p>
        </w:tc>
      </w:tr>
      <w:tr w:rsidR="00F67374" w14:paraId="0551BECC" w14:textId="77777777" w:rsidTr="005717F9">
        <w:trPr>
          <w:trHeight w:val="510"/>
        </w:trPr>
        <w:tc>
          <w:tcPr>
            <w:tcW w:w="2507" w:type="dxa"/>
            <w:shd w:val="clear" w:color="auto" w:fill="FFFFFF" w:themeFill="background1"/>
            <w:vAlign w:val="center"/>
          </w:tcPr>
          <w:p w14:paraId="7913030A" w14:textId="77777777" w:rsidR="00F67374" w:rsidRPr="009A4786" w:rsidRDefault="00F67374" w:rsidP="00F67374">
            <w:pPr>
              <w:pStyle w:val="BodyText"/>
              <w:spacing w:before="40" w:after="60" w:line="240" w:lineRule="auto"/>
              <w:ind w:left="113"/>
              <w:rPr>
                <w:rFonts w:asciiTheme="majorHAnsi" w:hAnsiTheme="majorHAnsi"/>
                <w:sz w:val="16"/>
                <w:szCs w:val="16"/>
              </w:rPr>
            </w:pPr>
            <w:r w:rsidRPr="009A4786">
              <w:rPr>
                <w:rFonts w:asciiTheme="majorHAnsi" w:hAnsiTheme="majorHAnsi" w:cs="Tahoma"/>
                <w:color w:val="231F20"/>
                <w:sz w:val="16"/>
                <w:szCs w:val="16"/>
              </w:rPr>
              <w:t>plus Capital Expenditure</w:t>
            </w:r>
          </w:p>
        </w:tc>
        <w:tc>
          <w:tcPr>
            <w:tcW w:w="741" w:type="dxa"/>
            <w:tcBorders>
              <w:top w:val="nil"/>
              <w:left w:val="single" w:sz="4" w:space="0" w:color="auto"/>
              <w:bottom w:val="single" w:sz="4" w:space="0" w:color="auto"/>
              <w:right w:val="single" w:sz="4" w:space="0" w:color="auto"/>
            </w:tcBorders>
            <w:shd w:val="clear" w:color="auto" w:fill="auto"/>
            <w:vAlign w:val="center"/>
          </w:tcPr>
          <w:p w14:paraId="69688C0B" w14:textId="0447D7A4"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366.0</w:t>
            </w:r>
          </w:p>
        </w:tc>
        <w:tc>
          <w:tcPr>
            <w:tcW w:w="741" w:type="dxa"/>
            <w:tcBorders>
              <w:top w:val="nil"/>
              <w:left w:val="nil"/>
              <w:bottom w:val="single" w:sz="4" w:space="0" w:color="auto"/>
              <w:right w:val="single" w:sz="4" w:space="0" w:color="auto"/>
            </w:tcBorders>
            <w:shd w:val="clear" w:color="auto" w:fill="auto"/>
            <w:vAlign w:val="center"/>
          </w:tcPr>
          <w:p w14:paraId="6AD1741C" w14:textId="4F3B0546"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428.1</w:t>
            </w:r>
          </w:p>
        </w:tc>
        <w:tc>
          <w:tcPr>
            <w:tcW w:w="741" w:type="dxa"/>
            <w:tcBorders>
              <w:top w:val="nil"/>
              <w:left w:val="nil"/>
              <w:bottom w:val="single" w:sz="4" w:space="0" w:color="auto"/>
              <w:right w:val="single" w:sz="4" w:space="0" w:color="auto"/>
            </w:tcBorders>
            <w:shd w:val="clear" w:color="auto" w:fill="auto"/>
            <w:vAlign w:val="center"/>
          </w:tcPr>
          <w:p w14:paraId="00604884" w14:textId="6EEAD50F"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314.6</w:t>
            </w:r>
          </w:p>
        </w:tc>
        <w:tc>
          <w:tcPr>
            <w:tcW w:w="741" w:type="dxa"/>
            <w:tcBorders>
              <w:top w:val="nil"/>
              <w:left w:val="nil"/>
              <w:bottom w:val="single" w:sz="4" w:space="0" w:color="auto"/>
              <w:right w:val="single" w:sz="4" w:space="0" w:color="auto"/>
            </w:tcBorders>
            <w:shd w:val="clear" w:color="auto" w:fill="auto"/>
            <w:vAlign w:val="center"/>
          </w:tcPr>
          <w:p w14:paraId="08CAAAA0" w14:textId="13ABF86B"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319.5</w:t>
            </w:r>
          </w:p>
        </w:tc>
        <w:tc>
          <w:tcPr>
            <w:tcW w:w="741" w:type="dxa"/>
            <w:tcBorders>
              <w:top w:val="nil"/>
              <w:left w:val="nil"/>
              <w:bottom w:val="single" w:sz="4" w:space="0" w:color="auto"/>
              <w:right w:val="single" w:sz="4" w:space="0" w:color="auto"/>
            </w:tcBorders>
            <w:shd w:val="clear" w:color="auto" w:fill="auto"/>
            <w:vAlign w:val="center"/>
          </w:tcPr>
          <w:p w14:paraId="62007838" w14:textId="298A40C1"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151.2</w:t>
            </w:r>
          </w:p>
        </w:tc>
        <w:tc>
          <w:tcPr>
            <w:tcW w:w="741" w:type="dxa"/>
            <w:tcBorders>
              <w:top w:val="nil"/>
              <w:left w:val="nil"/>
              <w:bottom w:val="single" w:sz="4" w:space="0" w:color="auto"/>
              <w:right w:val="single" w:sz="4" w:space="0" w:color="auto"/>
            </w:tcBorders>
            <w:shd w:val="clear" w:color="auto" w:fill="auto"/>
            <w:vAlign w:val="center"/>
          </w:tcPr>
          <w:p w14:paraId="4710D81F" w14:textId="195A2AFB"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245.6</w:t>
            </w:r>
          </w:p>
        </w:tc>
        <w:tc>
          <w:tcPr>
            <w:tcW w:w="741" w:type="dxa"/>
            <w:tcBorders>
              <w:top w:val="nil"/>
              <w:left w:val="nil"/>
              <w:bottom w:val="single" w:sz="4" w:space="0" w:color="auto"/>
              <w:right w:val="single" w:sz="4" w:space="0" w:color="auto"/>
            </w:tcBorders>
            <w:shd w:val="clear" w:color="auto" w:fill="auto"/>
            <w:vAlign w:val="center"/>
          </w:tcPr>
          <w:p w14:paraId="6C3FFB5F" w14:textId="46D1A442"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229.9</w:t>
            </w:r>
          </w:p>
        </w:tc>
        <w:tc>
          <w:tcPr>
            <w:tcW w:w="741" w:type="dxa"/>
            <w:tcBorders>
              <w:top w:val="nil"/>
              <w:left w:val="nil"/>
              <w:bottom w:val="single" w:sz="4" w:space="0" w:color="auto"/>
              <w:right w:val="single" w:sz="4" w:space="0" w:color="auto"/>
            </w:tcBorders>
            <w:shd w:val="clear" w:color="auto" w:fill="auto"/>
            <w:vAlign w:val="center"/>
          </w:tcPr>
          <w:p w14:paraId="6D9B4ABE" w14:textId="11A5D405"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175.0</w:t>
            </w:r>
          </w:p>
        </w:tc>
        <w:tc>
          <w:tcPr>
            <w:tcW w:w="741" w:type="dxa"/>
            <w:tcBorders>
              <w:top w:val="nil"/>
              <w:left w:val="nil"/>
              <w:bottom w:val="single" w:sz="4" w:space="0" w:color="auto"/>
              <w:right w:val="single" w:sz="4" w:space="0" w:color="auto"/>
            </w:tcBorders>
            <w:shd w:val="clear" w:color="auto" w:fill="auto"/>
            <w:vAlign w:val="center"/>
          </w:tcPr>
          <w:p w14:paraId="798F5621" w14:textId="6434395D"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188.8</w:t>
            </w:r>
          </w:p>
        </w:tc>
        <w:tc>
          <w:tcPr>
            <w:tcW w:w="741" w:type="dxa"/>
            <w:tcBorders>
              <w:top w:val="nil"/>
              <w:left w:val="nil"/>
              <w:bottom w:val="single" w:sz="4" w:space="0" w:color="auto"/>
              <w:right w:val="single" w:sz="4" w:space="0" w:color="auto"/>
            </w:tcBorders>
            <w:shd w:val="clear" w:color="auto" w:fill="auto"/>
            <w:vAlign w:val="center"/>
          </w:tcPr>
          <w:p w14:paraId="0AE81A9D" w14:textId="312A4205" w:rsidR="00F67374" w:rsidRPr="009A4786" w:rsidRDefault="00F67374" w:rsidP="00F67374">
            <w:pPr>
              <w:pStyle w:val="BodyText"/>
              <w:spacing w:before="40" w:after="60" w:line="240" w:lineRule="auto"/>
              <w:jc w:val="center"/>
              <w:rPr>
                <w:rFonts w:asciiTheme="majorHAnsi" w:hAnsiTheme="majorHAnsi"/>
                <w:sz w:val="16"/>
                <w:szCs w:val="16"/>
              </w:rPr>
            </w:pPr>
            <w:r w:rsidRPr="009A4786">
              <w:rPr>
                <w:rFonts w:asciiTheme="majorHAnsi" w:hAnsiTheme="majorHAnsi" w:cs="Tahoma"/>
                <w:color w:val="231F20"/>
                <w:sz w:val="16"/>
                <w:szCs w:val="16"/>
              </w:rPr>
              <w:t>201.6</w:t>
            </w:r>
          </w:p>
        </w:tc>
      </w:tr>
      <w:tr w:rsidR="009A4786" w14:paraId="2564CECC" w14:textId="77777777" w:rsidTr="00E62AD0">
        <w:trPr>
          <w:cnfStyle w:val="000000010000" w:firstRow="0" w:lastRow="0" w:firstColumn="0" w:lastColumn="0" w:oddVBand="0" w:evenVBand="0" w:oddHBand="0" w:evenHBand="1" w:firstRowFirstColumn="0" w:firstRowLastColumn="0" w:lastRowFirstColumn="0" w:lastRowLastColumn="0"/>
          <w:trHeight w:val="510"/>
        </w:trPr>
        <w:tc>
          <w:tcPr>
            <w:tcW w:w="2507" w:type="dxa"/>
            <w:shd w:val="clear" w:color="auto" w:fill="FFFFFF" w:themeFill="background1"/>
            <w:vAlign w:val="center"/>
          </w:tcPr>
          <w:p w14:paraId="0AD5E29E" w14:textId="77777777" w:rsidR="009A4786" w:rsidRPr="009A4786" w:rsidRDefault="009A4786" w:rsidP="009A4786">
            <w:pPr>
              <w:pStyle w:val="BodyText"/>
              <w:spacing w:before="40" w:after="60" w:line="240" w:lineRule="auto"/>
              <w:ind w:left="113"/>
              <w:rPr>
                <w:rFonts w:asciiTheme="majorHAnsi" w:hAnsiTheme="majorHAnsi"/>
                <w:sz w:val="16"/>
                <w:szCs w:val="16"/>
              </w:rPr>
            </w:pPr>
            <w:r w:rsidRPr="009A4786">
              <w:rPr>
                <w:rFonts w:asciiTheme="majorHAnsi" w:hAnsiTheme="majorHAnsi" w:cs="Tahoma"/>
                <w:color w:val="FF0000"/>
                <w:sz w:val="16"/>
                <w:szCs w:val="16"/>
              </w:rPr>
              <w:t xml:space="preserve">less </w:t>
            </w:r>
            <w:r w:rsidRPr="009A4786">
              <w:rPr>
                <w:rFonts w:asciiTheme="majorHAnsi" w:hAnsiTheme="majorHAnsi" w:cs="Tahoma"/>
                <w:color w:val="231F20"/>
                <w:sz w:val="16"/>
                <w:szCs w:val="16"/>
              </w:rPr>
              <w:t>Proceeds from Disposals</w:t>
            </w:r>
          </w:p>
        </w:tc>
        <w:tc>
          <w:tcPr>
            <w:tcW w:w="741" w:type="dxa"/>
            <w:tcBorders>
              <w:top w:val="nil"/>
              <w:left w:val="single" w:sz="4" w:space="0" w:color="auto"/>
              <w:bottom w:val="single" w:sz="4" w:space="0" w:color="auto"/>
              <w:right w:val="single" w:sz="4" w:space="0" w:color="auto"/>
            </w:tcBorders>
            <w:shd w:val="clear" w:color="auto" w:fill="auto"/>
            <w:vAlign w:val="center"/>
          </w:tcPr>
          <w:p w14:paraId="4A638A62" w14:textId="2C0FD7F1" w:rsidR="009A4786" w:rsidRPr="009A4786" w:rsidRDefault="009A4786" w:rsidP="00E62AD0">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1.1</w:t>
            </w:r>
          </w:p>
        </w:tc>
        <w:tc>
          <w:tcPr>
            <w:tcW w:w="741" w:type="dxa"/>
            <w:tcBorders>
              <w:top w:val="nil"/>
              <w:left w:val="nil"/>
              <w:bottom w:val="single" w:sz="4" w:space="0" w:color="auto"/>
              <w:right w:val="single" w:sz="4" w:space="0" w:color="auto"/>
            </w:tcBorders>
            <w:shd w:val="clear" w:color="auto" w:fill="auto"/>
            <w:vAlign w:val="center"/>
          </w:tcPr>
          <w:p w14:paraId="67C0BA46" w14:textId="3CAF9EF3" w:rsidR="009A4786" w:rsidRPr="009A4786" w:rsidRDefault="009A4786" w:rsidP="00E62AD0">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0.3</w:t>
            </w:r>
          </w:p>
        </w:tc>
        <w:tc>
          <w:tcPr>
            <w:tcW w:w="741" w:type="dxa"/>
            <w:tcBorders>
              <w:top w:val="nil"/>
              <w:left w:val="nil"/>
              <w:bottom w:val="single" w:sz="4" w:space="0" w:color="auto"/>
              <w:right w:val="single" w:sz="4" w:space="0" w:color="auto"/>
            </w:tcBorders>
            <w:shd w:val="clear" w:color="auto" w:fill="auto"/>
            <w:vAlign w:val="center"/>
          </w:tcPr>
          <w:p w14:paraId="67B7061D" w14:textId="0CBD6B05" w:rsidR="009A4786" w:rsidRPr="009A4786" w:rsidRDefault="009A4786" w:rsidP="00E62AD0">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2.2</w:t>
            </w:r>
          </w:p>
        </w:tc>
        <w:tc>
          <w:tcPr>
            <w:tcW w:w="741" w:type="dxa"/>
            <w:tcBorders>
              <w:top w:val="nil"/>
              <w:left w:val="nil"/>
              <w:bottom w:val="single" w:sz="4" w:space="0" w:color="auto"/>
              <w:right w:val="single" w:sz="4" w:space="0" w:color="auto"/>
            </w:tcBorders>
            <w:shd w:val="clear" w:color="auto" w:fill="auto"/>
            <w:vAlign w:val="center"/>
          </w:tcPr>
          <w:p w14:paraId="73727BF2" w14:textId="4558B202" w:rsidR="009A4786" w:rsidRPr="009A4786" w:rsidRDefault="009A4786" w:rsidP="00E62AD0">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9.0</w:t>
            </w:r>
          </w:p>
        </w:tc>
        <w:tc>
          <w:tcPr>
            <w:tcW w:w="741" w:type="dxa"/>
            <w:tcBorders>
              <w:top w:val="nil"/>
              <w:left w:val="nil"/>
              <w:bottom w:val="single" w:sz="4" w:space="0" w:color="auto"/>
              <w:right w:val="single" w:sz="4" w:space="0" w:color="auto"/>
            </w:tcBorders>
            <w:shd w:val="clear" w:color="auto" w:fill="auto"/>
            <w:vAlign w:val="center"/>
          </w:tcPr>
          <w:p w14:paraId="0A09E4F5" w14:textId="3E7CE8E3" w:rsidR="009A4786" w:rsidRPr="009A4786" w:rsidRDefault="009A4786" w:rsidP="00E62AD0">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9A4786">
              <w:rPr>
                <w:rFonts w:asciiTheme="majorHAnsi" w:hAnsiTheme="majorHAnsi" w:cs="Tahoma"/>
                <w:color w:val="FF0000"/>
                <w:sz w:val="16"/>
                <w:szCs w:val="16"/>
              </w:rPr>
              <w:t>2.9</w:t>
            </w:r>
          </w:p>
        </w:tc>
        <w:tc>
          <w:tcPr>
            <w:tcW w:w="741" w:type="dxa"/>
            <w:tcBorders>
              <w:top w:val="nil"/>
              <w:left w:val="nil"/>
              <w:bottom w:val="single" w:sz="4" w:space="0" w:color="auto"/>
              <w:right w:val="single" w:sz="4" w:space="0" w:color="auto"/>
            </w:tcBorders>
            <w:shd w:val="clear" w:color="auto" w:fill="auto"/>
            <w:vAlign w:val="center"/>
          </w:tcPr>
          <w:p w14:paraId="38A1502A" w14:textId="471C19FD" w:rsidR="009A4786" w:rsidRPr="009A4786" w:rsidRDefault="009A4786" w:rsidP="00E62AD0">
            <w:pPr>
              <w:pStyle w:val="BodyText"/>
              <w:spacing w:before="40" w:after="60" w:line="240" w:lineRule="auto"/>
              <w:jc w:val="center"/>
              <w:rPr>
                <w:rFonts w:asciiTheme="majorHAnsi" w:hAnsiTheme="majorHAnsi"/>
                <w:color w:val="FF0000"/>
                <w:sz w:val="16"/>
                <w:szCs w:val="16"/>
              </w:rPr>
            </w:pPr>
            <w:r w:rsidRPr="00FF39C4">
              <w:rPr>
                <w:rFonts w:asciiTheme="majorHAnsi" w:hAnsiTheme="majorHAnsi" w:cs="Tahoma"/>
                <w:color w:val="FF0000"/>
                <w:sz w:val="16"/>
                <w:szCs w:val="16"/>
              </w:rPr>
              <w:t>-2.9</w:t>
            </w:r>
          </w:p>
        </w:tc>
        <w:tc>
          <w:tcPr>
            <w:tcW w:w="741" w:type="dxa"/>
            <w:tcBorders>
              <w:top w:val="nil"/>
              <w:left w:val="nil"/>
              <w:bottom w:val="single" w:sz="4" w:space="0" w:color="auto"/>
              <w:right w:val="single" w:sz="4" w:space="0" w:color="auto"/>
            </w:tcBorders>
            <w:shd w:val="clear" w:color="auto" w:fill="auto"/>
            <w:vAlign w:val="center"/>
          </w:tcPr>
          <w:p w14:paraId="1F8D27D6" w14:textId="406A2B6A" w:rsidR="009A4786" w:rsidRPr="009A4786" w:rsidRDefault="009A4786" w:rsidP="00E62AD0">
            <w:pPr>
              <w:pStyle w:val="BodyText"/>
              <w:spacing w:before="40" w:after="60" w:line="240" w:lineRule="auto"/>
              <w:jc w:val="center"/>
              <w:rPr>
                <w:rFonts w:asciiTheme="majorHAnsi" w:hAnsiTheme="majorHAnsi"/>
                <w:color w:val="FF0000"/>
                <w:sz w:val="16"/>
                <w:szCs w:val="16"/>
              </w:rPr>
            </w:pPr>
            <w:r w:rsidRPr="00FF39C4">
              <w:rPr>
                <w:rFonts w:asciiTheme="majorHAnsi" w:hAnsiTheme="majorHAnsi" w:cs="Tahoma"/>
                <w:color w:val="FF0000"/>
                <w:sz w:val="16"/>
                <w:szCs w:val="16"/>
              </w:rPr>
              <w:t>-2.9</w:t>
            </w:r>
          </w:p>
        </w:tc>
        <w:tc>
          <w:tcPr>
            <w:tcW w:w="741" w:type="dxa"/>
            <w:tcBorders>
              <w:top w:val="nil"/>
              <w:left w:val="nil"/>
              <w:bottom w:val="single" w:sz="4" w:space="0" w:color="auto"/>
              <w:right w:val="single" w:sz="4" w:space="0" w:color="auto"/>
            </w:tcBorders>
            <w:shd w:val="clear" w:color="auto" w:fill="auto"/>
            <w:vAlign w:val="center"/>
          </w:tcPr>
          <w:p w14:paraId="053E08A6" w14:textId="40962DA3" w:rsidR="009A4786" w:rsidRPr="009A4786" w:rsidRDefault="009A4786" w:rsidP="00E62AD0">
            <w:pPr>
              <w:pStyle w:val="BodyText"/>
              <w:spacing w:before="40" w:after="60" w:line="240" w:lineRule="auto"/>
              <w:jc w:val="center"/>
              <w:rPr>
                <w:rFonts w:asciiTheme="majorHAnsi" w:hAnsiTheme="majorHAnsi"/>
                <w:color w:val="FF0000"/>
                <w:sz w:val="16"/>
                <w:szCs w:val="16"/>
              </w:rPr>
            </w:pPr>
            <w:r w:rsidRPr="00FF39C4">
              <w:rPr>
                <w:rFonts w:asciiTheme="majorHAnsi" w:hAnsiTheme="majorHAnsi" w:cs="Tahoma"/>
                <w:color w:val="FF0000"/>
                <w:sz w:val="16"/>
                <w:szCs w:val="16"/>
              </w:rPr>
              <w:t>-2.9</w:t>
            </w:r>
          </w:p>
        </w:tc>
        <w:tc>
          <w:tcPr>
            <w:tcW w:w="741" w:type="dxa"/>
            <w:tcBorders>
              <w:top w:val="nil"/>
              <w:left w:val="nil"/>
              <w:bottom w:val="single" w:sz="4" w:space="0" w:color="auto"/>
              <w:right w:val="single" w:sz="4" w:space="0" w:color="auto"/>
            </w:tcBorders>
            <w:shd w:val="clear" w:color="auto" w:fill="auto"/>
            <w:vAlign w:val="center"/>
          </w:tcPr>
          <w:p w14:paraId="37DE7BDB" w14:textId="270CB8DB" w:rsidR="009A4786" w:rsidRPr="009A4786" w:rsidRDefault="009A4786" w:rsidP="00E62AD0">
            <w:pPr>
              <w:pStyle w:val="BodyText"/>
              <w:spacing w:before="40" w:after="60" w:line="240" w:lineRule="auto"/>
              <w:jc w:val="center"/>
              <w:rPr>
                <w:rFonts w:asciiTheme="majorHAnsi" w:hAnsiTheme="majorHAnsi"/>
                <w:color w:val="FF0000"/>
                <w:sz w:val="16"/>
                <w:szCs w:val="16"/>
              </w:rPr>
            </w:pPr>
            <w:r w:rsidRPr="00FF39C4">
              <w:rPr>
                <w:rFonts w:asciiTheme="majorHAnsi" w:hAnsiTheme="majorHAnsi" w:cs="Tahoma"/>
                <w:color w:val="FF0000"/>
                <w:sz w:val="16"/>
                <w:szCs w:val="16"/>
              </w:rPr>
              <w:t>-2.9</w:t>
            </w:r>
          </w:p>
        </w:tc>
        <w:tc>
          <w:tcPr>
            <w:tcW w:w="741" w:type="dxa"/>
            <w:tcBorders>
              <w:top w:val="nil"/>
              <w:left w:val="nil"/>
              <w:bottom w:val="single" w:sz="4" w:space="0" w:color="auto"/>
              <w:right w:val="single" w:sz="4" w:space="0" w:color="auto"/>
            </w:tcBorders>
            <w:shd w:val="clear" w:color="auto" w:fill="auto"/>
            <w:vAlign w:val="center"/>
          </w:tcPr>
          <w:p w14:paraId="6D425932" w14:textId="152C25C6" w:rsidR="009A4786" w:rsidRPr="009A4786" w:rsidRDefault="009A4786" w:rsidP="00E62AD0">
            <w:pPr>
              <w:pStyle w:val="BodyText"/>
              <w:spacing w:before="40" w:after="60" w:line="240" w:lineRule="auto"/>
              <w:jc w:val="center"/>
              <w:rPr>
                <w:rFonts w:asciiTheme="majorHAnsi" w:hAnsiTheme="majorHAnsi"/>
                <w:color w:val="FF0000"/>
                <w:sz w:val="16"/>
                <w:szCs w:val="16"/>
              </w:rPr>
            </w:pPr>
            <w:r w:rsidRPr="00FF39C4">
              <w:rPr>
                <w:rFonts w:asciiTheme="majorHAnsi" w:hAnsiTheme="majorHAnsi" w:cs="Tahoma"/>
                <w:color w:val="FF0000"/>
                <w:sz w:val="16"/>
                <w:szCs w:val="16"/>
              </w:rPr>
              <w:t>-2.9</w:t>
            </w:r>
          </w:p>
        </w:tc>
      </w:tr>
      <w:tr w:rsidR="00F67374" w14:paraId="47C3F142" w14:textId="77777777" w:rsidTr="005717F9">
        <w:trPr>
          <w:trHeight w:val="510"/>
        </w:trPr>
        <w:tc>
          <w:tcPr>
            <w:tcW w:w="2507" w:type="dxa"/>
            <w:shd w:val="clear" w:color="auto" w:fill="FFFFFF" w:themeFill="background1"/>
            <w:vAlign w:val="center"/>
          </w:tcPr>
          <w:p w14:paraId="275E36DC" w14:textId="77777777" w:rsidR="00F67374" w:rsidRPr="009A4786" w:rsidRDefault="00F67374" w:rsidP="00F67374">
            <w:pPr>
              <w:pStyle w:val="BodyText"/>
              <w:spacing w:before="40" w:after="60" w:line="240" w:lineRule="auto"/>
              <w:ind w:left="113"/>
              <w:rPr>
                <w:rFonts w:asciiTheme="majorHAnsi" w:hAnsiTheme="majorHAnsi"/>
                <w:sz w:val="16"/>
                <w:szCs w:val="16"/>
              </w:rPr>
            </w:pPr>
            <w:r w:rsidRPr="009A4786">
              <w:rPr>
                <w:rFonts w:asciiTheme="majorHAnsi" w:hAnsiTheme="majorHAnsi" w:cs="Tahoma"/>
                <w:color w:val="FF0000"/>
                <w:sz w:val="16"/>
                <w:szCs w:val="16"/>
              </w:rPr>
              <w:t xml:space="preserve">less </w:t>
            </w:r>
            <w:r w:rsidRPr="009A4786">
              <w:rPr>
                <w:rFonts w:asciiTheme="majorHAnsi" w:hAnsiTheme="majorHAnsi" w:cs="Tahoma"/>
                <w:color w:val="231F20"/>
                <w:sz w:val="16"/>
                <w:szCs w:val="16"/>
              </w:rPr>
              <w:t>regulatory depreciation</w:t>
            </w:r>
          </w:p>
        </w:tc>
        <w:tc>
          <w:tcPr>
            <w:tcW w:w="741" w:type="dxa"/>
            <w:tcBorders>
              <w:top w:val="nil"/>
              <w:left w:val="single" w:sz="4" w:space="0" w:color="auto"/>
              <w:bottom w:val="single" w:sz="4" w:space="0" w:color="auto"/>
              <w:right w:val="single" w:sz="4" w:space="0" w:color="auto"/>
            </w:tcBorders>
            <w:shd w:val="clear" w:color="auto" w:fill="auto"/>
            <w:vAlign w:val="center"/>
          </w:tcPr>
          <w:p w14:paraId="646B6C16" w14:textId="3ED8A0A6"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99.2</w:t>
            </w:r>
          </w:p>
        </w:tc>
        <w:tc>
          <w:tcPr>
            <w:tcW w:w="741" w:type="dxa"/>
            <w:tcBorders>
              <w:top w:val="nil"/>
              <w:left w:val="nil"/>
              <w:bottom w:val="single" w:sz="4" w:space="0" w:color="auto"/>
              <w:right w:val="single" w:sz="4" w:space="0" w:color="auto"/>
            </w:tcBorders>
            <w:shd w:val="clear" w:color="auto" w:fill="auto"/>
            <w:vAlign w:val="center"/>
          </w:tcPr>
          <w:p w14:paraId="081E83DA" w14:textId="008C69F0"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101.7</w:t>
            </w:r>
          </w:p>
        </w:tc>
        <w:tc>
          <w:tcPr>
            <w:tcW w:w="741" w:type="dxa"/>
            <w:tcBorders>
              <w:top w:val="nil"/>
              <w:left w:val="nil"/>
              <w:bottom w:val="single" w:sz="4" w:space="0" w:color="auto"/>
              <w:right w:val="single" w:sz="4" w:space="0" w:color="auto"/>
            </w:tcBorders>
            <w:shd w:val="clear" w:color="auto" w:fill="auto"/>
            <w:vAlign w:val="center"/>
          </w:tcPr>
          <w:p w14:paraId="15B4FF57" w14:textId="12D9DB34"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107.2</w:t>
            </w:r>
          </w:p>
        </w:tc>
        <w:tc>
          <w:tcPr>
            <w:tcW w:w="741" w:type="dxa"/>
            <w:tcBorders>
              <w:top w:val="nil"/>
              <w:left w:val="nil"/>
              <w:bottom w:val="single" w:sz="4" w:space="0" w:color="auto"/>
              <w:right w:val="single" w:sz="4" w:space="0" w:color="auto"/>
            </w:tcBorders>
            <w:shd w:val="clear" w:color="auto" w:fill="auto"/>
            <w:vAlign w:val="center"/>
          </w:tcPr>
          <w:p w14:paraId="5BB46879" w14:textId="435FAB0C"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114.6</w:t>
            </w:r>
          </w:p>
        </w:tc>
        <w:tc>
          <w:tcPr>
            <w:tcW w:w="741" w:type="dxa"/>
            <w:tcBorders>
              <w:top w:val="nil"/>
              <w:left w:val="nil"/>
              <w:bottom w:val="single" w:sz="4" w:space="0" w:color="auto"/>
              <w:right w:val="single" w:sz="4" w:space="0" w:color="auto"/>
            </w:tcBorders>
            <w:shd w:val="clear" w:color="auto" w:fill="auto"/>
            <w:vAlign w:val="center"/>
          </w:tcPr>
          <w:p w14:paraId="3318C8D1" w14:textId="5083B6EE"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126.3</w:t>
            </w:r>
          </w:p>
        </w:tc>
        <w:tc>
          <w:tcPr>
            <w:tcW w:w="741" w:type="dxa"/>
            <w:tcBorders>
              <w:top w:val="nil"/>
              <w:left w:val="nil"/>
              <w:bottom w:val="single" w:sz="4" w:space="0" w:color="auto"/>
              <w:right w:val="single" w:sz="4" w:space="0" w:color="auto"/>
            </w:tcBorders>
            <w:shd w:val="clear" w:color="auto" w:fill="auto"/>
            <w:vAlign w:val="center"/>
          </w:tcPr>
          <w:p w14:paraId="58DCD21D" w14:textId="2F15DD0F"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138.5</w:t>
            </w:r>
          </w:p>
        </w:tc>
        <w:tc>
          <w:tcPr>
            <w:tcW w:w="741" w:type="dxa"/>
            <w:tcBorders>
              <w:top w:val="nil"/>
              <w:left w:val="nil"/>
              <w:bottom w:val="single" w:sz="4" w:space="0" w:color="auto"/>
              <w:right w:val="single" w:sz="4" w:space="0" w:color="auto"/>
            </w:tcBorders>
            <w:shd w:val="clear" w:color="auto" w:fill="auto"/>
            <w:vAlign w:val="center"/>
          </w:tcPr>
          <w:p w14:paraId="2A759AB9" w14:textId="2F86A978"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143.4</w:t>
            </w:r>
          </w:p>
        </w:tc>
        <w:tc>
          <w:tcPr>
            <w:tcW w:w="741" w:type="dxa"/>
            <w:tcBorders>
              <w:top w:val="nil"/>
              <w:left w:val="nil"/>
              <w:bottom w:val="single" w:sz="4" w:space="0" w:color="auto"/>
              <w:right w:val="single" w:sz="4" w:space="0" w:color="auto"/>
            </w:tcBorders>
            <w:shd w:val="clear" w:color="auto" w:fill="auto"/>
            <w:vAlign w:val="center"/>
          </w:tcPr>
          <w:p w14:paraId="7CBD6C2B" w14:textId="4A5F3D6D"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150.0</w:t>
            </w:r>
          </w:p>
        </w:tc>
        <w:tc>
          <w:tcPr>
            <w:tcW w:w="741" w:type="dxa"/>
            <w:tcBorders>
              <w:top w:val="nil"/>
              <w:left w:val="nil"/>
              <w:bottom w:val="single" w:sz="4" w:space="0" w:color="auto"/>
              <w:right w:val="single" w:sz="4" w:space="0" w:color="auto"/>
            </w:tcBorders>
            <w:shd w:val="clear" w:color="auto" w:fill="auto"/>
            <w:vAlign w:val="center"/>
          </w:tcPr>
          <w:p w14:paraId="09EB99F9" w14:textId="07C792BE"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155.4</w:t>
            </w:r>
          </w:p>
        </w:tc>
        <w:tc>
          <w:tcPr>
            <w:tcW w:w="741" w:type="dxa"/>
            <w:tcBorders>
              <w:top w:val="nil"/>
              <w:left w:val="nil"/>
              <w:bottom w:val="single" w:sz="4" w:space="0" w:color="auto"/>
              <w:right w:val="single" w:sz="4" w:space="0" w:color="auto"/>
            </w:tcBorders>
            <w:shd w:val="clear" w:color="auto" w:fill="auto"/>
            <w:vAlign w:val="center"/>
          </w:tcPr>
          <w:p w14:paraId="2E7E8BBF" w14:textId="60FD06BF" w:rsidR="00F67374" w:rsidRPr="009A4786" w:rsidRDefault="009A4786" w:rsidP="009A4786">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F67374" w:rsidRPr="009A4786">
              <w:rPr>
                <w:rFonts w:asciiTheme="majorHAnsi" w:hAnsiTheme="majorHAnsi" w:cs="Tahoma"/>
                <w:color w:val="FF0000"/>
                <w:sz w:val="16"/>
                <w:szCs w:val="16"/>
              </w:rPr>
              <w:t>160.0</w:t>
            </w:r>
          </w:p>
        </w:tc>
      </w:tr>
      <w:tr w:rsidR="00F67374" w14:paraId="4671A8B5" w14:textId="77777777" w:rsidTr="005717F9">
        <w:trPr>
          <w:cnfStyle w:val="000000010000" w:firstRow="0" w:lastRow="0" w:firstColumn="0" w:lastColumn="0" w:oddVBand="0" w:evenVBand="0" w:oddHBand="0" w:evenHBand="1" w:firstRowFirstColumn="0" w:firstRowLastColumn="0" w:lastRowFirstColumn="0" w:lastRowLastColumn="0"/>
          <w:trHeight w:val="510"/>
        </w:trPr>
        <w:tc>
          <w:tcPr>
            <w:tcW w:w="2507" w:type="dxa"/>
            <w:shd w:val="clear" w:color="auto" w:fill="FFFFFF" w:themeFill="background1"/>
            <w:vAlign w:val="center"/>
          </w:tcPr>
          <w:p w14:paraId="45736A8C" w14:textId="77777777" w:rsidR="00F67374" w:rsidRPr="009A4786" w:rsidRDefault="00F67374" w:rsidP="00F67374">
            <w:pPr>
              <w:pStyle w:val="BodyText"/>
              <w:spacing w:before="40" w:after="60" w:line="240" w:lineRule="auto"/>
              <w:rPr>
                <w:rFonts w:asciiTheme="majorHAnsi" w:hAnsiTheme="majorHAnsi"/>
                <w:b/>
                <w:sz w:val="16"/>
                <w:szCs w:val="16"/>
              </w:rPr>
            </w:pPr>
            <w:r w:rsidRPr="009A4786">
              <w:rPr>
                <w:rFonts w:asciiTheme="majorHAnsi" w:hAnsiTheme="majorHAnsi" w:cs="Tahoma"/>
                <w:b/>
                <w:bCs/>
                <w:color w:val="231F20"/>
                <w:sz w:val="16"/>
                <w:szCs w:val="16"/>
              </w:rPr>
              <w:t>Closing RAB</w:t>
            </w:r>
          </w:p>
        </w:tc>
        <w:tc>
          <w:tcPr>
            <w:tcW w:w="741" w:type="dxa"/>
            <w:tcBorders>
              <w:top w:val="nil"/>
              <w:left w:val="single" w:sz="4" w:space="0" w:color="auto"/>
              <w:bottom w:val="single" w:sz="4" w:space="0" w:color="auto"/>
              <w:right w:val="single" w:sz="4" w:space="0" w:color="auto"/>
            </w:tcBorders>
            <w:shd w:val="clear" w:color="auto" w:fill="auto"/>
            <w:vAlign w:val="center"/>
          </w:tcPr>
          <w:p w14:paraId="77CB4D8E" w14:textId="1ECC6BBD"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5,312.4</w:t>
            </w:r>
          </w:p>
        </w:tc>
        <w:tc>
          <w:tcPr>
            <w:tcW w:w="741" w:type="dxa"/>
            <w:tcBorders>
              <w:top w:val="nil"/>
              <w:left w:val="nil"/>
              <w:bottom w:val="single" w:sz="4" w:space="0" w:color="auto"/>
              <w:right w:val="single" w:sz="4" w:space="0" w:color="auto"/>
            </w:tcBorders>
            <w:shd w:val="clear" w:color="auto" w:fill="auto"/>
            <w:vAlign w:val="center"/>
          </w:tcPr>
          <w:p w14:paraId="4D6B327A" w14:textId="7E42628C"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5,638.5</w:t>
            </w:r>
          </w:p>
        </w:tc>
        <w:tc>
          <w:tcPr>
            <w:tcW w:w="741" w:type="dxa"/>
            <w:tcBorders>
              <w:top w:val="nil"/>
              <w:left w:val="nil"/>
              <w:bottom w:val="single" w:sz="4" w:space="0" w:color="auto"/>
              <w:right w:val="single" w:sz="4" w:space="0" w:color="auto"/>
            </w:tcBorders>
            <w:shd w:val="clear" w:color="auto" w:fill="auto"/>
            <w:vAlign w:val="center"/>
          </w:tcPr>
          <w:p w14:paraId="247C4FC2" w14:textId="43E03B75"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5,843.7</w:t>
            </w:r>
          </w:p>
        </w:tc>
        <w:tc>
          <w:tcPr>
            <w:tcW w:w="741" w:type="dxa"/>
            <w:tcBorders>
              <w:top w:val="nil"/>
              <w:left w:val="nil"/>
              <w:bottom w:val="single" w:sz="4" w:space="0" w:color="auto"/>
              <w:right w:val="single" w:sz="4" w:space="0" w:color="auto"/>
            </w:tcBorders>
            <w:shd w:val="clear" w:color="auto" w:fill="auto"/>
            <w:vAlign w:val="center"/>
          </w:tcPr>
          <w:p w14:paraId="500C8C5C" w14:textId="55F0703F"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6,039.7</w:t>
            </w:r>
          </w:p>
        </w:tc>
        <w:tc>
          <w:tcPr>
            <w:tcW w:w="741" w:type="dxa"/>
            <w:tcBorders>
              <w:top w:val="nil"/>
              <w:left w:val="nil"/>
              <w:bottom w:val="single" w:sz="4" w:space="0" w:color="auto"/>
              <w:right w:val="single" w:sz="4" w:space="0" w:color="auto"/>
            </w:tcBorders>
            <w:shd w:val="clear" w:color="auto" w:fill="auto"/>
            <w:vAlign w:val="center"/>
          </w:tcPr>
          <w:p w14:paraId="0C7178D2" w14:textId="51FCB1F8"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6,061.7</w:t>
            </w:r>
          </w:p>
        </w:tc>
        <w:tc>
          <w:tcPr>
            <w:tcW w:w="741" w:type="dxa"/>
            <w:tcBorders>
              <w:top w:val="nil"/>
              <w:left w:val="nil"/>
              <w:bottom w:val="single" w:sz="4" w:space="0" w:color="auto"/>
              <w:right w:val="single" w:sz="4" w:space="0" w:color="auto"/>
            </w:tcBorders>
            <w:shd w:val="clear" w:color="auto" w:fill="auto"/>
            <w:vAlign w:val="center"/>
          </w:tcPr>
          <w:p w14:paraId="7834CA21" w14:textId="663ACE7C"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6,166.0</w:t>
            </w:r>
          </w:p>
        </w:tc>
        <w:tc>
          <w:tcPr>
            <w:tcW w:w="741" w:type="dxa"/>
            <w:tcBorders>
              <w:top w:val="nil"/>
              <w:left w:val="nil"/>
              <w:bottom w:val="single" w:sz="4" w:space="0" w:color="auto"/>
              <w:right w:val="single" w:sz="4" w:space="0" w:color="auto"/>
            </w:tcBorders>
            <w:shd w:val="clear" w:color="auto" w:fill="auto"/>
            <w:vAlign w:val="center"/>
          </w:tcPr>
          <w:p w14:paraId="1C3B5CE3" w14:textId="03F83E8F"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6,249.6</w:t>
            </w:r>
          </w:p>
        </w:tc>
        <w:tc>
          <w:tcPr>
            <w:tcW w:w="741" w:type="dxa"/>
            <w:tcBorders>
              <w:top w:val="nil"/>
              <w:left w:val="nil"/>
              <w:bottom w:val="single" w:sz="4" w:space="0" w:color="auto"/>
              <w:right w:val="single" w:sz="4" w:space="0" w:color="auto"/>
            </w:tcBorders>
            <w:shd w:val="clear" w:color="auto" w:fill="auto"/>
            <w:vAlign w:val="center"/>
          </w:tcPr>
          <w:p w14:paraId="2C671E8C" w14:textId="2BE1603D"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6,271.7</w:t>
            </w:r>
          </w:p>
        </w:tc>
        <w:tc>
          <w:tcPr>
            <w:tcW w:w="741" w:type="dxa"/>
            <w:tcBorders>
              <w:top w:val="nil"/>
              <w:left w:val="nil"/>
              <w:bottom w:val="single" w:sz="4" w:space="0" w:color="auto"/>
              <w:right w:val="single" w:sz="4" w:space="0" w:color="auto"/>
            </w:tcBorders>
            <w:shd w:val="clear" w:color="auto" w:fill="auto"/>
            <w:vAlign w:val="center"/>
          </w:tcPr>
          <w:p w14:paraId="0B0BAF8A" w14:textId="2B36D2D5"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6,302.4</w:t>
            </w:r>
          </w:p>
        </w:tc>
        <w:tc>
          <w:tcPr>
            <w:tcW w:w="741" w:type="dxa"/>
            <w:tcBorders>
              <w:top w:val="nil"/>
              <w:left w:val="nil"/>
              <w:bottom w:val="single" w:sz="4" w:space="0" w:color="auto"/>
              <w:right w:val="single" w:sz="4" w:space="0" w:color="auto"/>
            </w:tcBorders>
            <w:shd w:val="clear" w:color="auto" w:fill="auto"/>
            <w:vAlign w:val="center"/>
          </w:tcPr>
          <w:p w14:paraId="5A59E9F8" w14:textId="3210D568" w:rsidR="00F67374" w:rsidRPr="009A4786" w:rsidRDefault="00F67374" w:rsidP="00F67374">
            <w:pPr>
              <w:pStyle w:val="BodyText"/>
              <w:spacing w:before="40" w:after="60" w:line="240" w:lineRule="auto"/>
              <w:jc w:val="center"/>
              <w:rPr>
                <w:rFonts w:asciiTheme="majorHAnsi" w:hAnsiTheme="majorHAnsi"/>
                <w:b/>
                <w:color w:val="FF0000"/>
                <w:sz w:val="16"/>
                <w:szCs w:val="16"/>
              </w:rPr>
            </w:pPr>
            <w:r w:rsidRPr="009A4786">
              <w:rPr>
                <w:rFonts w:asciiTheme="majorHAnsi" w:hAnsiTheme="majorHAnsi" w:cs="Tahoma"/>
                <w:b/>
                <w:bCs/>
                <w:color w:val="231F20"/>
                <w:sz w:val="16"/>
                <w:szCs w:val="16"/>
              </w:rPr>
              <w:t>6,341.1</w:t>
            </w:r>
          </w:p>
        </w:tc>
      </w:tr>
    </w:tbl>
    <w:p w14:paraId="11620AE3" w14:textId="77777777" w:rsidR="00016F82" w:rsidRPr="007078CE" w:rsidRDefault="00016F82" w:rsidP="00016F82">
      <w:pPr>
        <w:pStyle w:val="BodyText"/>
      </w:pPr>
    </w:p>
    <w:p w14:paraId="414DE862" w14:textId="77777777" w:rsidR="001B2386" w:rsidRPr="001B2386" w:rsidRDefault="001B2386" w:rsidP="001B2386">
      <w:pPr>
        <w:pStyle w:val="BodyText"/>
        <w:rPr>
          <w:lang w:eastAsia="fr-CA"/>
        </w:rPr>
      </w:pPr>
      <w:bookmarkStart w:id="645" w:name="_Ref45637416"/>
      <w:bookmarkEnd w:id="642"/>
    </w:p>
    <w:p w14:paraId="76258D2F" w14:textId="77777777" w:rsidR="006C31BC" w:rsidRPr="006C31BC" w:rsidRDefault="006C31BC" w:rsidP="001B2386">
      <w:pPr>
        <w:pStyle w:val="BodyText"/>
        <w:rPr>
          <w:lang w:eastAsia="fr-CA"/>
        </w:rPr>
        <w:sectPr w:rsidR="006C31BC" w:rsidRPr="006C31BC" w:rsidSect="005717F9">
          <w:type w:val="continuous"/>
          <w:pgSz w:w="11906" w:h="16838" w:code="9"/>
          <w:pgMar w:top="1134" w:right="1134" w:bottom="1134" w:left="1134" w:header="567" w:footer="567" w:gutter="0"/>
          <w:pgNumType w:chapStyle="1"/>
          <w:cols w:space="708"/>
          <w:docGrid w:linePitch="360"/>
        </w:sectPr>
      </w:pPr>
    </w:p>
    <w:p w14:paraId="3052830C" w14:textId="3A4DCD2B" w:rsidR="006C31BC" w:rsidRPr="00520C40" w:rsidRDefault="006C31BC" w:rsidP="001B2386">
      <w:pPr>
        <w:pStyle w:val="Caption"/>
        <w:keepNext w:val="0"/>
        <w:keepLines w:val="0"/>
        <w:rPr>
          <w:sz w:val="22"/>
        </w:rPr>
      </w:pPr>
      <w:bookmarkStart w:id="646" w:name="_Ref46129723"/>
      <w:bookmarkStart w:id="647" w:name="_Toc54705899"/>
      <w:r>
        <w:t xml:space="preserve">Table </w:t>
      </w:r>
      <w:fldSimple w:instr=" SEQ Table \* ARABIC ">
        <w:r w:rsidR="00AB54E8">
          <w:rPr>
            <w:noProof/>
          </w:rPr>
          <w:t>86</w:t>
        </w:r>
      </w:fldSimple>
      <w:bookmarkEnd w:id="645"/>
      <w:bookmarkEnd w:id="646"/>
      <w:r>
        <w:tab/>
        <w:t>Bulk sewerage tariffs – 10-year price path</w:t>
      </w:r>
      <w:bookmarkEnd w:id="647"/>
      <w:r w:rsidR="00520C40">
        <w:t xml:space="preserve"> </w:t>
      </w:r>
    </w:p>
    <w:tbl>
      <w:tblPr>
        <w:tblW w:w="14459" w:type="dxa"/>
        <w:tblLayout w:type="fixed"/>
        <w:tblCellMar>
          <w:left w:w="57" w:type="dxa"/>
          <w:right w:w="57" w:type="dxa"/>
        </w:tblCellMar>
        <w:tblLook w:val="04A0" w:firstRow="1" w:lastRow="0" w:firstColumn="1" w:lastColumn="0" w:noHBand="0" w:noVBand="1"/>
      </w:tblPr>
      <w:tblGrid>
        <w:gridCol w:w="1809"/>
        <w:gridCol w:w="1199"/>
        <w:gridCol w:w="1143"/>
        <w:gridCol w:w="1146"/>
        <w:gridCol w:w="1146"/>
        <w:gridCol w:w="1146"/>
        <w:gridCol w:w="1146"/>
        <w:gridCol w:w="1146"/>
        <w:gridCol w:w="1146"/>
        <w:gridCol w:w="1146"/>
        <w:gridCol w:w="1146"/>
        <w:gridCol w:w="1140"/>
      </w:tblGrid>
      <w:tr w:rsidR="006C31BC" w:rsidRPr="00680E64" w14:paraId="43A00A29" w14:textId="77777777" w:rsidTr="006C31BC">
        <w:trPr>
          <w:trHeight w:val="340"/>
        </w:trPr>
        <w:tc>
          <w:tcPr>
            <w:tcW w:w="1809" w:type="dxa"/>
            <w:tcBorders>
              <w:top w:val="nil"/>
              <w:left w:val="nil"/>
              <w:bottom w:val="nil"/>
              <w:right w:val="nil"/>
            </w:tcBorders>
            <w:shd w:val="clear" w:color="auto" w:fill="FFFFFF" w:themeFill="background1"/>
            <w:vAlign w:val="center"/>
          </w:tcPr>
          <w:p w14:paraId="687A266B" w14:textId="77777777" w:rsidR="006C31BC" w:rsidRPr="002A1163" w:rsidRDefault="006C31BC" w:rsidP="006C31BC">
            <w:pPr>
              <w:spacing w:line="240" w:lineRule="auto"/>
              <w:jc w:val="center"/>
              <w:rPr>
                <w:rFonts w:asciiTheme="majorHAnsi" w:hAnsiTheme="majorHAnsi" w:cs="Tahoma"/>
                <w:b/>
                <w:bCs/>
                <w:color w:val="auto"/>
                <w:sz w:val="16"/>
                <w:szCs w:val="16"/>
              </w:rPr>
            </w:pPr>
          </w:p>
        </w:tc>
        <w:tc>
          <w:tcPr>
            <w:tcW w:w="1199" w:type="dxa"/>
            <w:tcBorders>
              <w:top w:val="nil"/>
              <w:left w:val="nil"/>
              <w:bottom w:val="single" w:sz="4" w:space="0" w:color="FFFFFF" w:themeColor="background1"/>
              <w:right w:val="single" w:sz="4" w:space="0" w:color="FFFFFF" w:themeColor="background1"/>
            </w:tcBorders>
            <w:shd w:val="clear" w:color="auto" w:fill="808080" w:themeFill="background1" w:themeFillShade="80"/>
            <w:vAlign w:val="center"/>
          </w:tcPr>
          <w:p w14:paraId="3120C684" w14:textId="77777777" w:rsidR="006C31BC" w:rsidRPr="00376B70" w:rsidRDefault="006C31BC" w:rsidP="006C31BC">
            <w:pPr>
              <w:spacing w:line="240" w:lineRule="auto"/>
              <w:jc w:val="center"/>
              <w:rPr>
                <w:rFonts w:asciiTheme="majorHAnsi" w:hAnsiTheme="majorHAnsi" w:cs="Tahoma"/>
                <w:b/>
                <w:bCs/>
                <w:color w:val="FFFFFF" w:themeColor="background1"/>
                <w:sz w:val="16"/>
                <w:szCs w:val="16"/>
              </w:rPr>
            </w:pPr>
            <w:r w:rsidRPr="00376B70">
              <w:rPr>
                <w:rFonts w:asciiTheme="majorHAnsi" w:hAnsiTheme="majorHAnsi" w:cs="Tahoma"/>
                <w:b/>
                <w:bCs/>
                <w:color w:val="FFFFFF" w:themeColor="background1"/>
                <w:sz w:val="16"/>
                <w:szCs w:val="16"/>
              </w:rPr>
              <w:t>Approved</w:t>
            </w:r>
          </w:p>
        </w:tc>
        <w:tc>
          <w:tcPr>
            <w:tcW w:w="572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428B" w:themeFill="accent1"/>
            <w:vAlign w:val="center"/>
          </w:tcPr>
          <w:p w14:paraId="516C8228" w14:textId="77777777" w:rsidR="006C31BC" w:rsidRPr="000B6D7E" w:rsidRDefault="006C31BC" w:rsidP="006C31BC">
            <w:pPr>
              <w:spacing w:line="240" w:lineRule="auto"/>
              <w:jc w:val="center"/>
              <w:rPr>
                <w:rFonts w:asciiTheme="majorHAnsi" w:hAnsiTheme="majorHAnsi" w:cs="Tahoma"/>
                <w:b/>
                <w:bCs/>
                <w:color w:val="FFFFFF" w:themeColor="background1"/>
                <w:sz w:val="16"/>
                <w:szCs w:val="16"/>
              </w:rPr>
            </w:pPr>
            <w:r w:rsidRPr="000B6D7E">
              <w:rPr>
                <w:b/>
                <w:color w:val="FFFFFF" w:themeColor="background1"/>
                <w:sz w:val="16"/>
                <w:szCs w:val="16"/>
              </w:rPr>
              <w:t>Regulatory period 2021-26</w:t>
            </w:r>
          </w:p>
        </w:tc>
        <w:tc>
          <w:tcPr>
            <w:tcW w:w="5724" w:type="dxa"/>
            <w:gridSpan w:val="5"/>
            <w:tcBorders>
              <w:top w:val="single" w:sz="4" w:space="0" w:color="auto"/>
              <w:left w:val="single" w:sz="4" w:space="0" w:color="FFFFFF" w:themeColor="background1"/>
              <w:bottom w:val="single" w:sz="4" w:space="0" w:color="FFFFFF" w:themeColor="background1"/>
              <w:right w:val="single" w:sz="4" w:space="0" w:color="auto"/>
            </w:tcBorders>
            <w:shd w:val="clear" w:color="auto" w:fill="B4D7FF" w:themeFill="accent1" w:themeFillTint="33"/>
            <w:vAlign w:val="center"/>
          </w:tcPr>
          <w:p w14:paraId="4ACA07F4" w14:textId="77777777" w:rsidR="006C31BC" w:rsidRPr="000B6D7E" w:rsidRDefault="006C31BC" w:rsidP="006C31BC">
            <w:pPr>
              <w:spacing w:line="240" w:lineRule="auto"/>
              <w:jc w:val="center"/>
              <w:rPr>
                <w:rFonts w:asciiTheme="majorHAnsi" w:hAnsiTheme="majorHAnsi" w:cs="Tahoma"/>
                <w:b/>
                <w:bCs/>
                <w:color w:val="FFFFFF" w:themeColor="background1"/>
                <w:sz w:val="16"/>
                <w:szCs w:val="16"/>
              </w:rPr>
            </w:pPr>
            <w:r w:rsidRPr="000B6D7E">
              <w:rPr>
                <w:b/>
                <w:color w:val="auto"/>
                <w:sz w:val="16"/>
                <w:szCs w:val="16"/>
              </w:rPr>
              <w:t>Regulatory period 2027-31</w:t>
            </w:r>
          </w:p>
        </w:tc>
      </w:tr>
      <w:tr w:rsidR="006C31BC" w:rsidRPr="00680E64" w14:paraId="0C20C7E5" w14:textId="77777777" w:rsidTr="00EE3B88">
        <w:trPr>
          <w:cantSplit/>
          <w:trHeight w:val="1020"/>
        </w:trPr>
        <w:tc>
          <w:tcPr>
            <w:tcW w:w="1809" w:type="dxa"/>
            <w:tcBorders>
              <w:top w:val="nil"/>
              <w:left w:val="nil"/>
              <w:bottom w:val="single" w:sz="4" w:space="0" w:color="auto"/>
              <w:right w:val="nil"/>
            </w:tcBorders>
            <w:shd w:val="clear" w:color="auto" w:fill="FFFFFF" w:themeFill="background1"/>
            <w:vAlign w:val="center"/>
            <w:hideMark/>
          </w:tcPr>
          <w:p w14:paraId="6DB29DA9" w14:textId="57DF43A1" w:rsidR="006C31BC" w:rsidRPr="000B6D7E" w:rsidRDefault="006C31BC" w:rsidP="006C31BC">
            <w:pPr>
              <w:spacing w:line="240" w:lineRule="auto"/>
              <w:jc w:val="center"/>
              <w:rPr>
                <w:rFonts w:asciiTheme="majorHAnsi" w:hAnsiTheme="majorHAnsi" w:cs="Tahoma"/>
                <w:bCs/>
                <w:i/>
                <w:color w:val="auto"/>
                <w:sz w:val="16"/>
                <w:szCs w:val="16"/>
              </w:rPr>
            </w:pPr>
          </w:p>
        </w:tc>
        <w:tc>
          <w:tcPr>
            <w:tcW w:w="1199" w:type="dxa"/>
            <w:tcBorders>
              <w:top w:val="single" w:sz="4" w:space="0" w:color="FFFFFF" w:themeColor="background1"/>
              <w:left w:val="nil"/>
              <w:bottom w:val="single" w:sz="4" w:space="0" w:color="auto"/>
              <w:right w:val="single" w:sz="4" w:space="0" w:color="FFFFFF" w:themeColor="background1"/>
            </w:tcBorders>
            <w:shd w:val="clear" w:color="auto" w:fill="808080" w:themeFill="background1" w:themeFillShade="80"/>
            <w:textDirection w:val="btLr"/>
            <w:vAlign w:val="center"/>
            <w:hideMark/>
          </w:tcPr>
          <w:p w14:paraId="78574345" w14:textId="77777777" w:rsidR="006C31BC" w:rsidRPr="00376B70" w:rsidRDefault="006C31BC" w:rsidP="00EE3B88">
            <w:pPr>
              <w:spacing w:line="240" w:lineRule="auto"/>
              <w:ind w:left="113" w:right="113"/>
              <w:rPr>
                <w:rFonts w:asciiTheme="majorHAnsi" w:hAnsiTheme="majorHAnsi" w:cs="Tahoma"/>
                <w:b/>
                <w:bCs/>
                <w:color w:val="FFFFFF" w:themeColor="background1"/>
                <w:sz w:val="16"/>
                <w:szCs w:val="16"/>
              </w:rPr>
            </w:pPr>
            <w:r w:rsidRPr="00376B70">
              <w:rPr>
                <w:rFonts w:asciiTheme="majorHAnsi" w:hAnsiTheme="majorHAnsi" w:cs="Tahoma"/>
                <w:b/>
                <w:bCs/>
                <w:color w:val="FFFFFF" w:themeColor="background1"/>
                <w:sz w:val="16"/>
                <w:szCs w:val="16"/>
              </w:rPr>
              <w:t xml:space="preserve">2020-21 </w:t>
            </w:r>
          </w:p>
        </w:tc>
        <w:tc>
          <w:tcPr>
            <w:tcW w:w="11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46BC970A"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2021-22</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4BFB46E7"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2022-23</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01DBF7D2"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2023-24</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6EBED5FA"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2024-25</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textDirection w:val="btLr"/>
            <w:vAlign w:val="center"/>
            <w:hideMark/>
          </w:tcPr>
          <w:p w14:paraId="2A23DBD9"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2025-26</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3CB5E056"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2026-27</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286C082E"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2027-28</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53828462"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2028-29</w:t>
            </w:r>
          </w:p>
        </w:tc>
        <w:tc>
          <w:tcPr>
            <w:tcW w:w="11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B4D7FF" w:themeFill="accent1" w:themeFillTint="33"/>
            <w:textDirection w:val="btLr"/>
            <w:vAlign w:val="center"/>
            <w:hideMark/>
          </w:tcPr>
          <w:p w14:paraId="511D7BDE"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2029-30</w:t>
            </w:r>
          </w:p>
        </w:tc>
        <w:tc>
          <w:tcPr>
            <w:tcW w:w="11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B4D7FF" w:themeFill="accent1" w:themeFillTint="33"/>
            <w:textDirection w:val="btLr"/>
            <w:vAlign w:val="center"/>
            <w:hideMark/>
          </w:tcPr>
          <w:p w14:paraId="7325CC70" w14:textId="77777777" w:rsidR="006C31BC" w:rsidRPr="002A1163" w:rsidRDefault="006C31BC" w:rsidP="00EE3B88">
            <w:pPr>
              <w:spacing w:line="240" w:lineRule="auto"/>
              <w:ind w:left="113" w:right="113"/>
              <w:rPr>
                <w:rFonts w:asciiTheme="majorHAnsi" w:hAnsiTheme="majorHAnsi" w:cs="Tahoma"/>
                <w:b/>
                <w:bCs/>
                <w:color w:val="auto"/>
                <w:sz w:val="16"/>
                <w:szCs w:val="16"/>
              </w:rPr>
            </w:pPr>
            <w:r w:rsidRPr="002A1163">
              <w:rPr>
                <w:rFonts w:asciiTheme="majorHAnsi" w:hAnsiTheme="majorHAnsi" w:cs="Tahoma"/>
                <w:b/>
                <w:bCs/>
                <w:color w:val="auto"/>
                <w:sz w:val="16"/>
                <w:szCs w:val="16"/>
              </w:rPr>
              <w:t>2030-31</w:t>
            </w:r>
          </w:p>
        </w:tc>
      </w:tr>
      <w:tr w:rsidR="006C31BC" w:rsidRPr="00680E64" w14:paraId="2A4E8434" w14:textId="77777777" w:rsidTr="006C31BC">
        <w:trPr>
          <w:trHeight w:val="397"/>
        </w:trPr>
        <w:tc>
          <w:tcPr>
            <w:tcW w:w="14459"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A1628C" w14:textId="77777777" w:rsidR="006C31BC" w:rsidRPr="002A1163" w:rsidRDefault="006C31BC" w:rsidP="006C31BC">
            <w:pPr>
              <w:spacing w:line="240" w:lineRule="auto"/>
              <w:rPr>
                <w:rFonts w:asciiTheme="majorHAnsi" w:hAnsiTheme="majorHAnsi" w:cs="Tahoma"/>
                <w:b/>
                <w:bCs/>
                <w:color w:val="auto"/>
                <w:sz w:val="16"/>
                <w:szCs w:val="16"/>
              </w:rPr>
            </w:pPr>
            <w:r>
              <w:rPr>
                <w:rFonts w:asciiTheme="majorHAnsi" w:hAnsiTheme="majorHAnsi" w:cs="Tahoma"/>
                <w:b/>
                <w:bCs/>
                <w:color w:val="auto"/>
                <w:sz w:val="16"/>
                <w:szCs w:val="16"/>
              </w:rPr>
              <w:t>1.7 </w:t>
            </w:r>
            <w:r w:rsidRPr="000C4764">
              <w:rPr>
                <w:rFonts w:asciiTheme="majorHAnsi" w:hAnsiTheme="majorHAnsi" w:cs="Tahoma"/>
                <w:b/>
                <w:bCs/>
                <w:color w:val="auto"/>
                <w:sz w:val="16"/>
                <w:szCs w:val="16"/>
              </w:rPr>
              <w:t>Bulk sewerage usage charge – Treatment ($/ML)*</w:t>
            </w:r>
          </w:p>
        </w:tc>
      </w:tr>
      <w:tr w:rsidR="004E0BE3" w:rsidRPr="00680E64" w14:paraId="7143200A"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329596" w14:textId="77777777" w:rsidR="004E0BE3" w:rsidRPr="002A116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 xml:space="preserve">Western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1550A"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293.29</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8274A" w14:textId="0F7381F8" w:rsidR="004E0BE3" w:rsidRPr="00520C40" w:rsidRDefault="004E0BE3" w:rsidP="004E0BE3">
            <w:pPr>
              <w:spacing w:line="240" w:lineRule="auto"/>
              <w:jc w:val="center"/>
              <w:rPr>
                <w:rFonts w:ascii="Verdana" w:hAnsi="Verdana" w:cs="Tahoma"/>
                <w:color w:val="808080" w:themeColor="background1" w:themeShade="80"/>
                <w:sz w:val="16"/>
                <w:szCs w:val="16"/>
              </w:rPr>
            </w:pPr>
            <w:r>
              <w:rPr>
                <w:rFonts w:ascii="Verdana" w:hAnsi="Verdana" w:cs="Tahoma"/>
                <w:color w:val="231F2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1826BD" w14:textId="0B7C7363"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2E6DD" w14:textId="3ABBEBA0"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FB40F" w14:textId="1A17EBA2"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C05" w14:textId="73180D13"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60AFA" w14:textId="1CAC25BF"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FE685" w14:textId="54ADDABA"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B6404" w14:textId="023FDC44"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8D646" w14:textId="672AF69B"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1400D" w14:textId="1744ED89"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74.10</w:t>
            </w:r>
          </w:p>
        </w:tc>
      </w:tr>
      <w:tr w:rsidR="004E0BE3" w:rsidRPr="00680E64" w14:paraId="7FC90728" w14:textId="77777777" w:rsidTr="00520C40">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1205C" w14:textId="77777777" w:rsidR="004E0BE3" w:rsidRPr="002A116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 xml:space="preserve">Eastern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B345A8"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78.79</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42EDF" w14:textId="62A2684B" w:rsidR="004E0BE3" w:rsidRPr="00520C40" w:rsidRDefault="004E0BE3" w:rsidP="004E0BE3">
            <w:pPr>
              <w:spacing w:line="240" w:lineRule="auto"/>
              <w:jc w:val="center"/>
              <w:rPr>
                <w:rFonts w:ascii="Verdana" w:hAnsi="Verdana" w:cs="Tahoma"/>
                <w:color w:val="808080" w:themeColor="background1" w:themeShade="80"/>
                <w:sz w:val="16"/>
                <w:szCs w:val="16"/>
              </w:rPr>
            </w:pPr>
            <w:r>
              <w:rPr>
                <w:rFonts w:ascii="Verdana" w:hAnsi="Verdana" w:cs="Tahoma"/>
                <w:color w:val="231F20"/>
                <w:sz w:val="16"/>
                <w:szCs w:val="16"/>
              </w:rPr>
              <w:t>50.80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71022" w14:textId="7B6B6846"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50.80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2AA24" w14:textId="3B385F83"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50.80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45ECFC" w14:textId="455E0178"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50.80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16B73" w14:textId="28437DED"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50.80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3BD78" w14:textId="5916A20E"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105.50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88241" w14:textId="2D25FA91"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105.50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9DEDD" w14:textId="16FB1672"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105.50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7A9A9" w14:textId="345AF2C7"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105.50</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4AF61" w14:textId="1C633114" w:rsidR="004E0BE3" w:rsidRPr="00520C40"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105.50</w:t>
            </w:r>
          </w:p>
        </w:tc>
      </w:tr>
      <w:tr w:rsidR="006C31BC" w:rsidRPr="00680E64" w14:paraId="3BECD5CC" w14:textId="77777777" w:rsidTr="006C31BC">
        <w:trPr>
          <w:trHeight w:val="397"/>
        </w:trPr>
        <w:tc>
          <w:tcPr>
            <w:tcW w:w="14459"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249173" w14:textId="77777777" w:rsidR="006C31BC" w:rsidRPr="002A1163" w:rsidRDefault="006C31BC" w:rsidP="006C31BC">
            <w:pPr>
              <w:spacing w:line="240" w:lineRule="auto"/>
              <w:rPr>
                <w:rFonts w:asciiTheme="majorHAnsi" w:hAnsiTheme="majorHAnsi" w:cs="Tahoma"/>
                <w:b/>
                <w:bCs/>
                <w:color w:val="auto"/>
                <w:sz w:val="16"/>
                <w:szCs w:val="16"/>
              </w:rPr>
            </w:pPr>
            <w:r>
              <w:rPr>
                <w:rFonts w:asciiTheme="majorHAnsi" w:hAnsiTheme="majorHAnsi" w:cs="Tahoma"/>
                <w:b/>
                <w:bCs/>
                <w:color w:val="auto"/>
                <w:sz w:val="16"/>
                <w:szCs w:val="16"/>
              </w:rPr>
              <w:t>1.8 </w:t>
            </w:r>
            <w:r w:rsidRPr="000C4764">
              <w:rPr>
                <w:rFonts w:asciiTheme="majorHAnsi" w:hAnsiTheme="majorHAnsi" w:cs="Tahoma"/>
                <w:b/>
                <w:bCs/>
                <w:color w:val="auto"/>
                <w:sz w:val="16"/>
                <w:szCs w:val="16"/>
              </w:rPr>
              <w:t>Bulk sewerag</w:t>
            </w:r>
            <w:r>
              <w:rPr>
                <w:rFonts w:asciiTheme="majorHAnsi" w:hAnsiTheme="majorHAnsi" w:cs="Tahoma"/>
                <w:b/>
                <w:bCs/>
                <w:color w:val="auto"/>
                <w:sz w:val="16"/>
                <w:szCs w:val="16"/>
              </w:rPr>
              <w:t>e usage charge – Transfer ($/</w:t>
            </w:r>
            <w:r w:rsidRPr="000C4764">
              <w:rPr>
                <w:rFonts w:asciiTheme="majorHAnsi" w:hAnsiTheme="majorHAnsi" w:cs="Tahoma"/>
                <w:b/>
                <w:bCs/>
                <w:color w:val="auto"/>
                <w:sz w:val="16"/>
                <w:szCs w:val="16"/>
              </w:rPr>
              <w:t>ML)#</w:t>
            </w:r>
          </w:p>
        </w:tc>
      </w:tr>
      <w:tr w:rsidR="006C31BC" w:rsidRPr="00680E64" w14:paraId="2E968895"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2D7F7" w14:textId="77777777" w:rsidR="006C31BC" w:rsidRPr="002A1163" w:rsidRDefault="006C31BC" w:rsidP="00520C40">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 xml:space="preserve">Western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3E4F0" w14:textId="77777777" w:rsidR="006C31BC" w:rsidRPr="002A1163" w:rsidRDefault="006C31BC" w:rsidP="006C31BC">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40.12</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62AC99" w14:textId="77777777" w:rsidR="006C31BC" w:rsidRPr="002A1163" w:rsidRDefault="006C31BC" w:rsidP="006C31BC">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42227"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F1155"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89136"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7D2B0"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A5D1E"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D2FDB2"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B8B0B"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F1DA0D"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6C8E9" w14:textId="77777777" w:rsidR="006C31BC" w:rsidRPr="004E0BE3" w:rsidRDefault="006C31BC" w:rsidP="006C31BC">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39.05</w:t>
            </w:r>
          </w:p>
        </w:tc>
      </w:tr>
      <w:tr w:rsidR="00A52C9A" w:rsidRPr="00680E64" w14:paraId="79EDBAAD" w14:textId="77777777" w:rsidTr="00A52C9A">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029238" w14:textId="77777777" w:rsidR="00A52C9A" w:rsidRDefault="00A52C9A" w:rsidP="00A52C9A">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 xml:space="preserve">Eastern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B0633B" w14:textId="77777777" w:rsidR="00A52C9A" w:rsidRPr="002A1163" w:rsidRDefault="00A52C9A" w:rsidP="00A52C9A">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5.73</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BB60F" w14:textId="710D6EC2" w:rsidR="00A52C9A" w:rsidRPr="002A1163" w:rsidRDefault="00A52C9A" w:rsidP="00A52C9A">
            <w:pPr>
              <w:spacing w:line="240" w:lineRule="auto"/>
              <w:jc w:val="center"/>
              <w:rPr>
                <w:rFonts w:asciiTheme="majorHAnsi" w:hAnsiTheme="majorHAnsi" w:cs="Tahoma"/>
                <w:color w:val="auto"/>
                <w:sz w:val="16"/>
                <w:szCs w:val="16"/>
              </w:rPr>
            </w:pPr>
            <w:r>
              <w:rPr>
                <w:rFonts w:ascii="Verdana" w:hAnsi="Verdana" w:cs="Tahoma"/>
                <w:color w:val="231F2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43F4E" w14:textId="7F3A2C08" w:rsidR="00A52C9A" w:rsidRPr="004E0BE3" w:rsidRDefault="00A52C9A" w:rsidP="00A52C9A">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5.</w:t>
            </w:r>
            <w:r>
              <w:rPr>
                <w:rFonts w:ascii="Verdana" w:hAnsi="Verdana" w:cs="Tahoma"/>
                <w:color w:val="808080" w:themeColor="background1" w:themeShade="80"/>
                <w:sz w:val="16"/>
                <w:szCs w:val="16"/>
              </w:rPr>
              <w:t>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D75B8" w14:textId="716AA4E3"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9DA46" w14:textId="1793A176"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7A5BE" w14:textId="1B2D79D6"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E3C99" w14:textId="521B0B6F"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477380" w14:textId="79F8DB81"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6DF00" w14:textId="21BF1D1F"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5D33F" w14:textId="3E44BE19"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60654" w14:textId="4EC4215C" w:rsidR="00A52C9A" w:rsidRPr="004E0BE3" w:rsidRDefault="00A52C9A" w:rsidP="00A52C9A">
            <w:pPr>
              <w:spacing w:line="240" w:lineRule="auto"/>
              <w:jc w:val="center"/>
              <w:rPr>
                <w:rFonts w:ascii="Verdana" w:hAnsi="Verdana" w:cs="Tahoma"/>
                <w:color w:val="808080" w:themeColor="background1" w:themeShade="80"/>
                <w:sz w:val="16"/>
                <w:szCs w:val="16"/>
              </w:rPr>
            </w:pPr>
            <w:r w:rsidRPr="00BB7B8F">
              <w:rPr>
                <w:rFonts w:ascii="Verdana" w:hAnsi="Verdana" w:cs="Tahoma"/>
                <w:color w:val="808080" w:themeColor="background1" w:themeShade="80"/>
                <w:sz w:val="16"/>
                <w:szCs w:val="16"/>
              </w:rPr>
              <w:t>5.58</w:t>
            </w:r>
          </w:p>
        </w:tc>
      </w:tr>
      <w:tr w:rsidR="006C31BC" w:rsidRPr="00680E64" w14:paraId="402C6BFE" w14:textId="77777777" w:rsidTr="00520C40">
        <w:trPr>
          <w:trHeight w:val="454"/>
        </w:trPr>
        <w:tc>
          <w:tcPr>
            <w:tcW w:w="14459"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1F69D9" w14:textId="5DFF9922" w:rsidR="006C31BC" w:rsidRPr="00520C40" w:rsidRDefault="006C31BC" w:rsidP="006C31BC">
            <w:pPr>
              <w:spacing w:line="240" w:lineRule="auto"/>
              <w:rPr>
                <w:rFonts w:asciiTheme="majorHAnsi" w:hAnsiTheme="majorHAnsi" w:cs="Tahoma"/>
                <w:b/>
                <w:bCs/>
                <w:color w:val="auto"/>
                <w:sz w:val="16"/>
                <w:szCs w:val="16"/>
              </w:rPr>
            </w:pPr>
            <w:r w:rsidRPr="000A2DDC">
              <w:rPr>
                <w:rFonts w:asciiTheme="majorHAnsi" w:hAnsiTheme="majorHAnsi" w:cs="Tahoma"/>
                <w:b/>
                <w:bCs/>
                <w:color w:val="auto"/>
                <w:sz w:val="16"/>
                <w:szCs w:val="16"/>
              </w:rPr>
              <w:t>1.9</w:t>
            </w:r>
            <w:r>
              <w:rPr>
                <w:rFonts w:asciiTheme="majorHAnsi" w:hAnsiTheme="majorHAnsi" w:cs="Tahoma"/>
                <w:b/>
                <w:bCs/>
                <w:color w:val="auto"/>
                <w:sz w:val="16"/>
                <w:szCs w:val="16"/>
              </w:rPr>
              <w:t> </w:t>
            </w:r>
            <w:r w:rsidRPr="000A2DDC">
              <w:rPr>
                <w:rFonts w:asciiTheme="majorHAnsi" w:hAnsiTheme="majorHAnsi" w:cs="Tahoma"/>
                <w:b/>
                <w:bCs/>
                <w:color w:val="auto"/>
                <w:sz w:val="16"/>
                <w:szCs w:val="16"/>
              </w:rPr>
              <w:t>Bulk sewerage usage charge – Load ($/per tonne)*</w:t>
            </w:r>
          </w:p>
        </w:tc>
      </w:tr>
      <w:tr w:rsidR="004E0BE3" w:rsidRPr="00680E64" w14:paraId="30B0E43D"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37D807" w14:textId="77777777" w:rsidR="004E0BE3" w:rsidRPr="002A116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BOD – western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73579"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195.20</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7B2DE3" w14:textId="74033A85"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C4086" w14:textId="18135CA6"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40D1A" w14:textId="645A6F74"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76FAA" w14:textId="52E3D958"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3C911" w14:textId="0689E06C"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551C3" w14:textId="4CDE3A40"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E95B5" w14:textId="7ACEBE0E"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221DC" w14:textId="7D75F08A"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59DE59" w14:textId="1B662A3C"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B3C59C" w14:textId="71382D6F"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398.55</w:t>
            </w:r>
          </w:p>
        </w:tc>
      </w:tr>
      <w:tr w:rsidR="004E0BE3" w:rsidRPr="00680E64" w14:paraId="58E0E2C2"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30C796" w14:textId="77777777" w:rsidR="004E0BE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BOD – eastern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658DA6"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367.65</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7F013" w14:textId="4B11A98D"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318.86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1C96B" w14:textId="1612178B"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318.86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8D069" w14:textId="4B39DDDE"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318.86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00B02" w14:textId="7E1181E8"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318.86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334C6" w14:textId="3A6D19B5"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318.86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C8318" w14:textId="78892830"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499.68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E1087" w14:textId="308C0838"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499.68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CD898" w14:textId="119A4216"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499.68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E18FD" w14:textId="416CB01B"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499.68</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14641" w14:textId="5B93553F"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499.68</w:t>
            </w:r>
          </w:p>
        </w:tc>
      </w:tr>
      <w:tr w:rsidR="004E0BE3" w:rsidRPr="00680E64" w14:paraId="020E0E9B"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6820B1" w14:textId="77777777" w:rsidR="004E0BE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SS – western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BAF594"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113.40</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BE8FC" w14:textId="5B4A291C"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5EA8F" w14:textId="00AD61EA"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42FB7" w14:textId="7BB433AE"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7490F" w14:textId="7C14386C"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AAC87" w14:textId="6B1A8329"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75FC" w14:textId="2B39B463"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00E33" w14:textId="632ABCC0"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DA993" w14:textId="5988543A"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F2760" w14:textId="42F44DA9"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63F7A" w14:textId="04FDD574"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670.92</w:t>
            </w:r>
          </w:p>
        </w:tc>
      </w:tr>
      <w:tr w:rsidR="004E0BE3" w:rsidRPr="00680E64" w14:paraId="0B90E629"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52F745" w14:textId="77777777" w:rsidR="004E0BE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SS – eastern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E4FD4B"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603.68</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5EDF4" w14:textId="2AA04758"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733.36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67CF6" w14:textId="15E39EC1"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733.36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4C29B" w14:textId="456FB58F"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733.36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A9AF6" w14:textId="17B82573"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733.36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7A35C" w14:textId="18783FB2"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733.36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2F204" w14:textId="512D2F7D"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290.47</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B4503" w14:textId="4DFFFAC0"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290.47</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381D2" w14:textId="6749B570"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290.47</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82756" w14:textId="6CF1DB5D"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290.47</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9E41C" w14:textId="6E016493"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290.47</w:t>
            </w:r>
          </w:p>
        </w:tc>
      </w:tr>
      <w:tr w:rsidR="004E0BE3" w:rsidRPr="00680E64" w14:paraId="1EC12946"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DA5A28" w14:textId="77777777" w:rsidR="004E0BE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TKN – western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19143"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269.58</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EA44A" w14:textId="3A4B93FF"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1</w:t>
            </w:r>
            <w:r w:rsidR="001A5900">
              <w:rPr>
                <w:rFonts w:ascii="Verdana" w:hAnsi="Verdana" w:cs="Tahoma"/>
                <w:color w:val="231F20"/>
                <w:sz w:val="16"/>
                <w:szCs w:val="16"/>
              </w:rPr>
              <w:t>,</w:t>
            </w:r>
            <w:r>
              <w:rPr>
                <w:rFonts w:ascii="Verdana" w:hAnsi="Verdana" w:cs="Tahoma"/>
                <w:color w:val="231F2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16268" w14:textId="27F8BF09"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8FA1D" w14:textId="10E97D62"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FE534" w14:textId="017D6FAF"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8DE5A" w14:textId="2203490D"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6C9BB" w14:textId="0E390C61"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5FD20" w14:textId="15C5F4C3"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C8792" w14:textId="7C8175A9"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9C8CE" w14:textId="585BC506"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9355E" w14:textId="69C270CC"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w:t>
            </w:r>
            <w:r w:rsidR="001A5900">
              <w:rPr>
                <w:rFonts w:ascii="Verdana" w:hAnsi="Verdana" w:cs="Tahoma"/>
                <w:color w:val="808080" w:themeColor="background1" w:themeShade="80"/>
                <w:sz w:val="16"/>
                <w:szCs w:val="16"/>
              </w:rPr>
              <w:t>,</w:t>
            </w:r>
            <w:r w:rsidRPr="004E0BE3">
              <w:rPr>
                <w:rFonts w:ascii="Verdana" w:hAnsi="Verdana" w:cs="Tahoma"/>
                <w:color w:val="808080" w:themeColor="background1" w:themeShade="80"/>
                <w:sz w:val="16"/>
                <w:szCs w:val="16"/>
              </w:rPr>
              <w:t>364.26</w:t>
            </w:r>
          </w:p>
        </w:tc>
      </w:tr>
      <w:tr w:rsidR="004E0BE3" w:rsidRPr="00680E64" w14:paraId="21EB05F8"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5918E6" w14:textId="77777777" w:rsidR="004E0BE3" w:rsidRDefault="004E0BE3" w:rsidP="004E0BE3">
            <w:pPr>
              <w:spacing w:line="240" w:lineRule="auto"/>
              <w:ind w:left="57"/>
              <w:rPr>
                <w:rFonts w:asciiTheme="majorHAnsi" w:hAnsiTheme="majorHAnsi" w:cs="Tahoma"/>
                <w:color w:val="auto"/>
                <w:sz w:val="16"/>
                <w:szCs w:val="16"/>
              </w:rPr>
            </w:pPr>
            <w:r w:rsidRPr="00680E64">
              <w:rPr>
                <w:rFonts w:ascii="Verdana" w:hAnsi="Verdana" w:cs="Tahoma"/>
                <w:color w:val="231F20"/>
                <w:sz w:val="16"/>
                <w:szCs w:val="16"/>
              </w:rPr>
              <w:t>TKN – eastern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1D31C8"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210.34</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B93CE" w14:textId="410B7313"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95.53</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230FC" w14:textId="1813355A"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95.53</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E03A4" w14:textId="7936DC45"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95.53</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EB173" w14:textId="3A67BAE6"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95.53</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A60D1" w14:textId="3796C58B"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95.53</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11C2D" w14:textId="66DEADB2"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103.85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2B38E" w14:textId="16D1684D"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103.85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F13D2" w14:textId="2A5D653B"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103.85</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832D5" w14:textId="3C632642"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103.85</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30386" w14:textId="473BBB6E"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103.85</w:t>
            </w:r>
          </w:p>
        </w:tc>
      </w:tr>
      <w:tr w:rsidR="004E0BE3" w:rsidRPr="00680E64" w14:paraId="1CBC62E6" w14:textId="77777777" w:rsidTr="006C31BC">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50D036" w14:textId="3295CA1C" w:rsidR="004E0BE3" w:rsidRDefault="004E0BE3" w:rsidP="004E0BE3">
            <w:pPr>
              <w:spacing w:line="240" w:lineRule="auto"/>
              <w:ind w:left="57"/>
              <w:rPr>
                <w:rFonts w:asciiTheme="majorHAnsi" w:hAnsiTheme="majorHAnsi" w:cs="Tahoma"/>
                <w:color w:val="auto"/>
                <w:sz w:val="16"/>
                <w:szCs w:val="16"/>
              </w:rPr>
            </w:pPr>
            <w:r>
              <w:rPr>
                <w:rFonts w:ascii="Verdana" w:hAnsi="Verdana" w:cs="Tahoma"/>
                <w:color w:val="231F20"/>
                <w:sz w:val="16"/>
                <w:szCs w:val="16"/>
              </w:rPr>
              <w:t>i</w:t>
            </w:r>
            <w:r w:rsidRPr="00680E64">
              <w:rPr>
                <w:rFonts w:ascii="Verdana" w:hAnsi="Verdana" w:cs="Tahoma"/>
                <w:color w:val="231F20"/>
                <w:sz w:val="16"/>
                <w:szCs w:val="16"/>
              </w:rPr>
              <w:t>TDS – western</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508EA5" w14:textId="77777777" w:rsidR="004E0BE3" w:rsidRPr="002A1163" w:rsidRDefault="004E0BE3" w:rsidP="004E0BE3">
            <w:pPr>
              <w:spacing w:line="240" w:lineRule="auto"/>
              <w:jc w:val="center"/>
              <w:rPr>
                <w:rFonts w:asciiTheme="majorHAnsi" w:hAnsiTheme="majorHAnsi" w:cs="Tahoma"/>
                <w:color w:val="auto"/>
                <w:sz w:val="16"/>
                <w:szCs w:val="16"/>
              </w:rPr>
            </w:pPr>
            <w:r w:rsidRPr="00680E64">
              <w:rPr>
                <w:rFonts w:ascii="Verdana" w:hAnsi="Verdana" w:cs="Tahoma"/>
                <w:color w:val="231F20"/>
                <w:sz w:val="16"/>
                <w:szCs w:val="16"/>
              </w:rPr>
              <w:t>31.96</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D2069" w14:textId="592D17C0" w:rsidR="004E0BE3" w:rsidRPr="00520C40" w:rsidRDefault="004E0BE3" w:rsidP="004E0BE3">
            <w:pPr>
              <w:spacing w:line="240" w:lineRule="auto"/>
              <w:jc w:val="center"/>
              <w:rPr>
                <w:rFonts w:asciiTheme="majorHAnsi" w:hAnsiTheme="majorHAnsi" w:cs="Tahoma"/>
                <w:color w:val="808080" w:themeColor="background1" w:themeShade="80"/>
                <w:sz w:val="16"/>
                <w:szCs w:val="16"/>
              </w:rPr>
            </w:pPr>
            <w:r>
              <w:rPr>
                <w:rFonts w:ascii="Verdana" w:hAnsi="Verdana" w:cs="Tahoma"/>
                <w:color w:val="231F2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15F7E" w14:textId="1FB9B375"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94EA6" w14:textId="058A7352"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B031C" w14:textId="038B5674"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3039D" w14:textId="3AF27EA5"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E91F4" w14:textId="5998C729"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1F10B" w14:textId="600FBE0D"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8FDB2" w14:textId="74A273F9"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99989" w14:textId="44953692"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410FC" w14:textId="6BB252CB" w:rsidR="004E0BE3" w:rsidRPr="004E0BE3" w:rsidRDefault="004E0BE3" w:rsidP="004E0BE3">
            <w:pPr>
              <w:spacing w:line="240" w:lineRule="auto"/>
              <w:jc w:val="center"/>
              <w:rPr>
                <w:rFonts w:ascii="Verdana" w:hAnsi="Verdana" w:cs="Tahoma"/>
                <w:color w:val="808080" w:themeColor="background1" w:themeShade="80"/>
                <w:sz w:val="16"/>
                <w:szCs w:val="16"/>
              </w:rPr>
            </w:pPr>
            <w:r w:rsidRPr="004E0BE3">
              <w:rPr>
                <w:rFonts w:ascii="Verdana" w:hAnsi="Verdana" w:cs="Tahoma"/>
                <w:color w:val="808080" w:themeColor="background1" w:themeShade="80"/>
                <w:sz w:val="16"/>
                <w:szCs w:val="16"/>
              </w:rPr>
              <w:t>31.96</w:t>
            </w:r>
          </w:p>
        </w:tc>
      </w:tr>
      <w:tr w:rsidR="006C31BC" w:rsidRPr="00680E64" w14:paraId="3FE39DE9" w14:textId="77777777" w:rsidTr="006C31BC">
        <w:trPr>
          <w:trHeight w:val="397"/>
        </w:trPr>
        <w:tc>
          <w:tcPr>
            <w:tcW w:w="14459"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2AD2BF" w14:textId="77777777" w:rsidR="006C31BC" w:rsidRPr="00AF3320" w:rsidRDefault="006C31BC" w:rsidP="006C31BC">
            <w:pPr>
              <w:spacing w:line="240" w:lineRule="auto"/>
              <w:rPr>
                <w:rFonts w:ascii="Verdana" w:hAnsi="Verdana" w:cs="Tahoma"/>
                <w:b/>
                <w:color w:val="231F20"/>
                <w:sz w:val="16"/>
                <w:szCs w:val="16"/>
              </w:rPr>
            </w:pPr>
            <w:r w:rsidRPr="00AF3320">
              <w:rPr>
                <w:rFonts w:ascii="Verdana" w:hAnsi="Verdana" w:cs="Tahoma"/>
                <w:b/>
                <w:color w:val="231F20"/>
                <w:sz w:val="16"/>
                <w:szCs w:val="16"/>
              </w:rPr>
              <w:t>1.10 Bulk sewerage service charges ($/per month)</w:t>
            </w:r>
            <w:r>
              <w:rPr>
                <w:rFonts w:ascii="Verdana" w:hAnsi="Verdana" w:cs="Tahoma"/>
                <w:b/>
                <w:color w:val="231F20"/>
                <w:sz w:val="16"/>
                <w:szCs w:val="16"/>
              </w:rPr>
              <w:t xml:space="preserve"> </w:t>
            </w:r>
            <w:r w:rsidRPr="00AF3320">
              <w:rPr>
                <w:rFonts w:ascii="Verdana" w:hAnsi="Verdana" w:cs="Tahoma"/>
                <w:i/>
                <w:color w:val="231F20"/>
                <w:sz w:val="16"/>
                <w:szCs w:val="16"/>
              </w:rPr>
              <w:t>(charges rounded to nearest whole dollar)</w:t>
            </w:r>
          </w:p>
        </w:tc>
      </w:tr>
      <w:tr w:rsidR="00F67374" w:rsidRPr="00A21A08" w14:paraId="3ACA6051" w14:textId="77777777" w:rsidTr="008C2BF9">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2DDA27" w14:textId="77777777" w:rsidR="00F67374" w:rsidRPr="00680E64" w:rsidRDefault="00F67374" w:rsidP="00F67374">
            <w:pPr>
              <w:spacing w:line="240" w:lineRule="auto"/>
              <w:ind w:left="57"/>
              <w:rPr>
                <w:rFonts w:ascii="Verdana" w:hAnsi="Verdana" w:cs="Tahoma"/>
                <w:color w:val="231F20"/>
                <w:sz w:val="16"/>
                <w:szCs w:val="16"/>
              </w:rPr>
            </w:pPr>
            <w:r w:rsidRPr="00680E64">
              <w:rPr>
                <w:rFonts w:ascii="Verdana" w:hAnsi="Verdana" w:cs="Tahoma"/>
                <w:color w:val="231F20"/>
                <w:sz w:val="16"/>
                <w:szCs w:val="16"/>
              </w:rPr>
              <w:t>City West Water</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6C16C0DD" w14:textId="507B3080" w:rsidR="00F67374" w:rsidRPr="00680E6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5,695,721</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FF1CF0D" w14:textId="29941919"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7,414,366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3AA10DCC" w14:textId="087E742E"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7,634,119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F9B3069" w14:textId="6B537EC1"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7,922,691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0F9D1C2A" w14:textId="1CDE5FF3"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8,230,261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94E3FF1" w14:textId="02BC67BB"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8,632,422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69F7BB5E" w14:textId="1BD41C22"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8,874,323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5FDBF58A" w14:textId="6A2F3ADE"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9,056,353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4679AA8" w14:textId="59C47458"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9,234,718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65A4EB9B" w14:textId="62B785E9"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9,371,246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02EF8B94" w14:textId="50F8F841"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9,492,992</w:t>
            </w:r>
          </w:p>
        </w:tc>
      </w:tr>
      <w:tr w:rsidR="00F67374" w:rsidRPr="00680E64" w14:paraId="481E7296" w14:textId="77777777" w:rsidTr="008C2BF9">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DDDC13" w14:textId="77777777" w:rsidR="00F67374" w:rsidRPr="00DB3D1A" w:rsidRDefault="00F67374" w:rsidP="00F67374">
            <w:pPr>
              <w:spacing w:line="240" w:lineRule="auto"/>
              <w:ind w:left="113"/>
              <w:rPr>
                <w:rFonts w:ascii="Verdana" w:hAnsi="Verdana" w:cs="Tahoma"/>
                <w:color w:val="808080" w:themeColor="background1" w:themeShade="80"/>
                <w:sz w:val="16"/>
                <w:szCs w:val="16"/>
              </w:rPr>
            </w:pPr>
            <w:r w:rsidRPr="00DB3D1A">
              <w:rPr>
                <w:rFonts w:ascii="Verdana" w:hAnsi="Verdana" w:cs="Tahoma"/>
                <w:color w:val="808080" w:themeColor="background1" w:themeShade="80"/>
                <w:sz w:val="16"/>
                <w:szCs w:val="16"/>
              </w:rPr>
              <w:t>YoY % change</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5A506472" w14:textId="77777777" w:rsidR="00F67374" w:rsidRPr="00F67374" w:rsidRDefault="00F67374" w:rsidP="00F67374">
            <w:pPr>
              <w:spacing w:line="240" w:lineRule="auto"/>
              <w:jc w:val="center"/>
              <w:rPr>
                <w:rFonts w:ascii="Verdana" w:hAnsi="Verdana" w:cs="Tahoma"/>
                <w:color w:val="231F20"/>
                <w:sz w:val="16"/>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92A5550" w14:textId="6B4E1E2D"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30.2%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817B295" w14:textId="2CB5D5B7"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502AD3C5" w14:textId="33C84D21"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60B1E03" w14:textId="1180E394"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38B0CB7" w14:textId="6766EEE4"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4.9%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873A817" w14:textId="38B53D20"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8044B81" w14:textId="659DC570"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77D162D6" w14:textId="19B48E8B"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36C996D1" w14:textId="6202FD16"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6EAB9921" w14:textId="45F3E1A6"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1.3%</w:t>
            </w:r>
          </w:p>
        </w:tc>
      </w:tr>
      <w:tr w:rsidR="00F67374" w:rsidRPr="00680E64" w14:paraId="24259761" w14:textId="77777777" w:rsidTr="008C2BF9">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EB809" w14:textId="77777777" w:rsidR="00F67374" w:rsidRPr="00680E64" w:rsidRDefault="00F67374" w:rsidP="00F67374">
            <w:pPr>
              <w:spacing w:line="240" w:lineRule="auto"/>
              <w:ind w:left="57"/>
              <w:rPr>
                <w:rFonts w:ascii="Verdana" w:hAnsi="Verdana" w:cs="Tahoma"/>
                <w:color w:val="231F20"/>
                <w:sz w:val="16"/>
                <w:szCs w:val="16"/>
              </w:rPr>
            </w:pPr>
            <w:r w:rsidRPr="00680E64">
              <w:rPr>
                <w:rFonts w:ascii="Verdana" w:hAnsi="Verdana" w:cs="Tahoma"/>
                <w:color w:val="231F20"/>
                <w:sz w:val="16"/>
                <w:szCs w:val="16"/>
              </w:rPr>
              <w:t>South East Water</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5C871F6A" w14:textId="3A8E8170" w:rsidR="00F67374" w:rsidRPr="00680E6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13,272,465</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46CCFFCC" w14:textId="48C0B356"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13,825,031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17E0A3A" w14:textId="35E56B8F"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14,211,809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B5B3A19" w14:textId="1473D79C"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14,710,219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5D0A18F" w14:textId="4EC662A2"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15,236,490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7FD2A192" w14:textId="68FF6448"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15,928,189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E8D47D6" w14:textId="0FD5F1FB"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15,962,203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D09C8DE" w14:textId="289E46C1"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16,280,474</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B6BA43F" w14:textId="20B7D58B"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16,594,961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0B88D630" w14:textId="482EBA05"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16,836,453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1B8DA5FD" w14:textId="65F6DBE4"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17,055,268</w:t>
            </w:r>
          </w:p>
        </w:tc>
      </w:tr>
      <w:tr w:rsidR="00F67374" w:rsidRPr="00680E64" w14:paraId="62217354" w14:textId="77777777" w:rsidTr="008C2BF9">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2D2E1E" w14:textId="77777777" w:rsidR="00F67374" w:rsidRPr="00DB3D1A" w:rsidRDefault="00F67374" w:rsidP="00F67374">
            <w:pPr>
              <w:spacing w:line="240" w:lineRule="auto"/>
              <w:ind w:left="113"/>
              <w:rPr>
                <w:rFonts w:ascii="Verdana" w:hAnsi="Verdana" w:cs="Tahoma"/>
                <w:color w:val="808080" w:themeColor="background1" w:themeShade="80"/>
                <w:sz w:val="16"/>
                <w:szCs w:val="16"/>
              </w:rPr>
            </w:pPr>
            <w:r w:rsidRPr="00DB3D1A">
              <w:rPr>
                <w:rFonts w:ascii="Verdana" w:hAnsi="Verdana" w:cs="Tahoma"/>
                <w:color w:val="808080" w:themeColor="background1" w:themeShade="80"/>
                <w:sz w:val="16"/>
                <w:szCs w:val="16"/>
              </w:rPr>
              <w:t>YoY % change</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4D4F127C" w14:textId="77777777" w:rsidR="00F67374" w:rsidRPr="00F67374" w:rsidRDefault="00F67374" w:rsidP="00F67374">
            <w:pPr>
              <w:spacing w:line="240" w:lineRule="auto"/>
              <w:jc w:val="center"/>
              <w:rPr>
                <w:rFonts w:ascii="Verdana" w:hAnsi="Verdana" w:cs="Tahoma"/>
                <w:color w:val="231F20"/>
                <w:sz w:val="16"/>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D84F3DD" w14:textId="688B2C87"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4.2%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208C56CE" w14:textId="0AE07DC4"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2EAD781" w14:textId="40228558"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3.5%</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65A5252" w14:textId="60544AA0"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214E131" w14:textId="01D9F4BA"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4.5%</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60FE0A1" w14:textId="6589D410"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0.2%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6A29536F" w14:textId="59FEACC1"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E72A616" w14:textId="2DA709A9"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F5A6EE3" w14:textId="01061526"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6B5CCC95" w14:textId="21E94B62"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1.3%</w:t>
            </w:r>
          </w:p>
        </w:tc>
      </w:tr>
      <w:tr w:rsidR="00F67374" w:rsidRPr="00680E64" w14:paraId="293E6001" w14:textId="77777777" w:rsidTr="008C2BF9">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523974" w14:textId="77777777" w:rsidR="00F67374" w:rsidRPr="00680E64" w:rsidRDefault="00F67374" w:rsidP="00F67374">
            <w:pPr>
              <w:spacing w:line="240" w:lineRule="auto"/>
              <w:ind w:left="57"/>
              <w:rPr>
                <w:rFonts w:ascii="Verdana" w:hAnsi="Verdana" w:cs="Tahoma"/>
                <w:color w:val="231F20"/>
                <w:sz w:val="16"/>
                <w:szCs w:val="16"/>
              </w:rPr>
            </w:pPr>
            <w:r w:rsidRPr="00680E64">
              <w:rPr>
                <w:rFonts w:ascii="Verdana" w:hAnsi="Verdana" w:cs="Tahoma"/>
                <w:color w:val="231F20"/>
                <w:sz w:val="16"/>
                <w:szCs w:val="16"/>
              </w:rPr>
              <w:t>Yarra Valley Water</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4572EC1C" w14:textId="2C1CB8B9" w:rsidR="00F67374" w:rsidRPr="00680E6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11,367,599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4D8C742" w14:textId="1942683B"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13,046,040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6B612E0D" w14:textId="17A70F1D"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13,408,972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0A30AB54" w14:textId="12F3945E"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13,890,359</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082959B6" w14:textId="0E810D14"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14,398,705</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35634454" w14:textId="206BF2C0"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15,067,962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3C41209C" w14:textId="5872D81E"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15,254,652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298CCF33" w14:textId="677FF073"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15,566,675</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9F598CB" w14:textId="383A5D60"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15,874,367</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7DF35F3C" w14:textId="1DBED72C"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16,111,950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7C99898A" w14:textId="7A8EE399" w:rsidR="00F67374" w:rsidRPr="00F67374" w:rsidRDefault="00F67374" w:rsidP="00F67374">
            <w:pPr>
              <w:spacing w:line="240" w:lineRule="auto"/>
              <w:jc w:val="center"/>
              <w:rPr>
                <w:rFonts w:ascii="Verdana" w:hAnsi="Verdana" w:cs="Tahoma"/>
                <w:color w:val="231F20"/>
                <w:sz w:val="16"/>
                <w:szCs w:val="16"/>
              </w:rPr>
            </w:pPr>
            <w:r>
              <w:rPr>
                <w:rFonts w:ascii="Verdana" w:hAnsi="Verdana" w:cs="Tahoma"/>
                <w:color w:val="231F20"/>
                <w:sz w:val="16"/>
                <w:szCs w:val="16"/>
              </w:rPr>
              <w:t>16,326,829</w:t>
            </w:r>
          </w:p>
        </w:tc>
      </w:tr>
      <w:tr w:rsidR="00F67374" w:rsidRPr="00680E64" w14:paraId="26DD6E5A" w14:textId="77777777" w:rsidTr="008C2BF9">
        <w:trPr>
          <w:trHeight w:val="283"/>
        </w:trPr>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F5DD5B" w14:textId="77777777" w:rsidR="00F67374" w:rsidRPr="00DB3D1A" w:rsidRDefault="00F67374" w:rsidP="00F67374">
            <w:pPr>
              <w:spacing w:line="240" w:lineRule="auto"/>
              <w:ind w:left="113"/>
              <w:rPr>
                <w:rFonts w:ascii="Verdana" w:hAnsi="Verdana" w:cs="Tahoma"/>
                <w:color w:val="808080" w:themeColor="background1" w:themeShade="80"/>
                <w:sz w:val="16"/>
                <w:szCs w:val="16"/>
              </w:rPr>
            </w:pPr>
            <w:r w:rsidRPr="00DB3D1A">
              <w:rPr>
                <w:rFonts w:ascii="Verdana" w:hAnsi="Verdana" w:cs="Tahoma"/>
                <w:color w:val="808080" w:themeColor="background1" w:themeShade="80"/>
                <w:sz w:val="16"/>
                <w:szCs w:val="16"/>
              </w:rPr>
              <w:t>YoY % change</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6B39C179" w14:textId="77777777" w:rsidR="00F67374" w:rsidRPr="00F67374" w:rsidRDefault="00F67374" w:rsidP="00F67374">
            <w:pPr>
              <w:spacing w:line="240" w:lineRule="auto"/>
              <w:jc w:val="center"/>
              <w:rPr>
                <w:rFonts w:ascii="Verdana" w:hAnsi="Verdana" w:cs="Tahoma"/>
                <w:color w:val="231F20"/>
                <w:sz w:val="16"/>
                <w:szCs w:val="16"/>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1C041DC" w14:textId="7112686F"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14.8%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67AB54FC" w14:textId="515D6C84"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2.8%</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32E82D00" w14:textId="3DF01BAF"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10133098" w14:textId="4FFF2965"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3.7%</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4B3BF7A8" w14:textId="63640F2C"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4.6%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5698C9F6" w14:textId="6F0114AC"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3E88CBB7" w14:textId="192F7469"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20FC1428" w14:textId="073533CF"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2.0%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019E12DC" w14:textId="74687A25"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28462A9C" w14:textId="3ED77DB0" w:rsidR="00F67374" w:rsidRPr="00F67374" w:rsidRDefault="00F67374" w:rsidP="00F67374">
            <w:pPr>
              <w:spacing w:line="240" w:lineRule="auto"/>
              <w:jc w:val="center"/>
              <w:rPr>
                <w:rFonts w:ascii="Verdana" w:hAnsi="Verdana" w:cs="Tahoma"/>
                <w:color w:val="231F20"/>
                <w:sz w:val="16"/>
                <w:szCs w:val="16"/>
              </w:rPr>
            </w:pPr>
            <w:r w:rsidRPr="00F67374">
              <w:rPr>
                <w:rFonts w:ascii="Verdana" w:hAnsi="Verdana" w:cs="Tahoma"/>
                <w:color w:val="231F20"/>
                <w:sz w:val="16"/>
                <w:szCs w:val="16"/>
              </w:rPr>
              <w:t>1.3%</w:t>
            </w:r>
          </w:p>
        </w:tc>
      </w:tr>
    </w:tbl>
    <w:p w14:paraId="17DF4335" w14:textId="7A0C690A" w:rsidR="006C31BC" w:rsidRPr="00680E64" w:rsidRDefault="006C31BC" w:rsidP="006C31BC">
      <w:pPr>
        <w:tabs>
          <w:tab w:val="left" w:pos="7439"/>
          <w:tab w:val="left" w:pos="8385"/>
          <w:tab w:val="left" w:pos="9331"/>
          <w:tab w:val="left" w:pos="10277"/>
        </w:tabs>
        <w:spacing w:line="240" w:lineRule="auto"/>
        <w:ind w:left="108"/>
        <w:rPr>
          <w:rFonts w:ascii="Times New Roman" w:hAnsi="Times New Roman"/>
        </w:rPr>
      </w:pPr>
      <w:r w:rsidRPr="00680E64">
        <w:rPr>
          <w:rFonts w:ascii="Verdana" w:hAnsi="Verdana" w:cs="Tahoma"/>
          <w:i/>
          <w:iCs/>
          <w:color w:val="231F20"/>
          <w:sz w:val="16"/>
          <w:szCs w:val="16"/>
        </w:rPr>
        <w:t>* Sewerage Transfer Prices are based on</w:t>
      </w:r>
      <w:r>
        <w:rPr>
          <w:rFonts w:ascii="Verdana" w:hAnsi="Verdana" w:cs="Tahoma"/>
          <w:i/>
          <w:iCs/>
          <w:color w:val="231F20"/>
          <w:sz w:val="16"/>
          <w:szCs w:val="16"/>
        </w:rPr>
        <w:t xml:space="preserve"> SRMC's - no annual movement in p</w:t>
      </w:r>
      <w:r w:rsidRPr="00680E64">
        <w:rPr>
          <w:rFonts w:ascii="Verdana" w:hAnsi="Verdana" w:cs="Tahoma"/>
          <w:i/>
          <w:iCs/>
          <w:color w:val="231F20"/>
          <w:sz w:val="16"/>
          <w:szCs w:val="16"/>
        </w:rPr>
        <w:t>rice</w:t>
      </w:r>
      <w:r w:rsidR="00AF1237">
        <w:rPr>
          <w:rFonts w:ascii="Verdana" w:hAnsi="Verdana" w:cs="Tahoma"/>
          <w:i/>
          <w:iCs/>
          <w:color w:val="231F20"/>
          <w:sz w:val="16"/>
          <w:szCs w:val="16"/>
        </w:rPr>
        <w:t>.</w:t>
      </w:r>
    </w:p>
    <w:p w14:paraId="6B22158A" w14:textId="04F9DC80" w:rsidR="006C31BC" w:rsidRDefault="006C31BC" w:rsidP="006C31BC">
      <w:pPr>
        <w:spacing w:line="240" w:lineRule="auto"/>
        <w:ind w:left="108"/>
      </w:pPr>
      <w:r w:rsidRPr="00680E64">
        <w:rPr>
          <w:rFonts w:ascii="Verdana" w:hAnsi="Verdana" w:cs="Tahoma"/>
          <w:i/>
          <w:iCs/>
          <w:color w:val="231F20"/>
          <w:sz w:val="16"/>
          <w:szCs w:val="16"/>
        </w:rPr>
        <w:t>#</w:t>
      </w:r>
      <w:r>
        <w:rPr>
          <w:rFonts w:ascii="Verdana" w:hAnsi="Verdana" w:cs="Tahoma"/>
          <w:i/>
          <w:iCs/>
          <w:color w:val="231F20"/>
          <w:sz w:val="16"/>
          <w:szCs w:val="16"/>
        </w:rPr>
        <w:t xml:space="preserve"> </w:t>
      </w:r>
      <w:r w:rsidRPr="00680E64">
        <w:rPr>
          <w:rFonts w:ascii="Verdana" w:hAnsi="Verdana" w:cs="Tahoma"/>
          <w:i/>
          <w:iCs/>
          <w:color w:val="231F20"/>
          <w:sz w:val="16"/>
          <w:szCs w:val="16"/>
        </w:rPr>
        <w:t>Sewerage Treatment and Load Prices are based on LRMC's - no annual movement in price</w:t>
      </w:r>
      <w:r w:rsidR="00AF1237">
        <w:rPr>
          <w:rFonts w:ascii="Verdana" w:hAnsi="Verdana" w:cs="Tahoma"/>
          <w:i/>
          <w:iCs/>
          <w:color w:val="231F20"/>
          <w:sz w:val="16"/>
          <w:szCs w:val="16"/>
        </w:rPr>
        <w:t>.</w:t>
      </w:r>
      <w:r w:rsidR="00601B09">
        <w:rPr>
          <w:rFonts w:ascii="Verdana" w:hAnsi="Verdana" w:cs="Tahoma"/>
          <w:i/>
          <w:iCs/>
          <w:color w:val="231F20"/>
          <w:sz w:val="16"/>
          <w:szCs w:val="16"/>
        </w:rPr>
        <w:t xml:space="preserve"> </w:t>
      </w:r>
    </w:p>
    <w:p w14:paraId="15A14A0E" w14:textId="77777777" w:rsidR="006C31BC" w:rsidRDefault="006C31BC" w:rsidP="006C31BC">
      <w:pPr>
        <w:pStyle w:val="BodyText"/>
        <w:sectPr w:rsidR="006C31BC" w:rsidSect="00F25E1B">
          <w:headerReference w:type="even" r:id="rId270"/>
          <w:headerReference w:type="default" r:id="rId271"/>
          <w:footerReference w:type="default" r:id="rId272"/>
          <w:headerReference w:type="first" r:id="rId273"/>
          <w:pgSz w:w="16838" w:h="11906" w:orient="landscape" w:code="9"/>
          <w:pgMar w:top="1134" w:right="1134" w:bottom="1134" w:left="1134" w:header="567" w:footer="567" w:gutter="0"/>
          <w:pgNumType w:chapStyle="1"/>
          <w:cols w:space="708"/>
          <w:docGrid w:linePitch="360"/>
        </w:sectPr>
      </w:pPr>
    </w:p>
    <w:p w14:paraId="36C1E025" w14:textId="45D81941" w:rsidR="00193B73" w:rsidRDefault="00193B73" w:rsidP="004A4556">
      <w:pPr>
        <w:pStyle w:val="Heading2"/>
      </w:pPr>
      <w:bookmarkStart w:id="648" w:name="_Toc50445899"/>
      <w:bookmarkStart w:id="649" w:name="_Toc50446113"/>
      <w:bookmarkStart w:id="650" w:name="_Toc50446200"/>
      <w:bookmarkStart w:id="651" w:name="_Toc50446393"/>
      <w:bookmarkStart w:id="652" w:name="_Toc50482798"/>
      <w:bookmarkStart w:id="653" w:name="_Toc55386138"/>
      <w:r>
        <w:t>Waterways and drainage service</w:t>
      </w:r>
      <w:bookmarkEnd w:id="648"/>
      <w:bookmarkEnd w:id="649"/>
      <w:bookmarkEnd w:id="650"/>
      <w:bookmarkEnd w:id="651"/>
      <w:bookmarkEnd w:id="652"/>
      <w:bookmarkEnd w:id="653"/>
    </w:p>
    <w:p w14:paraId="46C0C01C" w14:textId="1BA33607" w:rsidR="00193B73" w:rsidRDefault="00193B73" w:rsidP="008E2C14">
      <w:pPr>
        <w:pStyle w:val="Heading3"/>
      </w:pPr>
      <w:bookmarkStart w:id="654" w:name="_Toc50482799"/>
      <w:r>
        <w:t>Revenue requirement</w:t>
      </w:r>
      <w:r w:rsidR="00794CCD">
        <w:t xml:space="preserve"> and RAB</w:t>
      </w:r>
      <w:bookmarkEnd w:id="654"/>
    </w:p>
    <w:p w14:paraId="0F0145E4" w14:textId="2B958367" w:rsidR="00C807F5" w:rsidRDefault="00C807F5" w:rsidP="00C807F5">
      <w:pPr>
        <w:pStyle w:val="BodyText"/>
      </w:pPr>
      <w:r>
        <w:t xml:space="preserve">The total revenue requirement for the </w:t>
      </w:r>
      <w:r w:rsidR="0052179F">
        <w:t>waterways and drainage</w:t>
      </w:r>
      <w:r>
        <w:t xml:space="preserve"> service is presented in </w:t>
      </w:r>
      <w:r w:rsidR="00E51053" w:rsidRPr="00761E57">
        <w:rPr>
          <w:b/>
          <w:bCs/>
        </w:rPr>
        <w:fldChar w:fldCharType="begin"/>
      </w:r>
      <w:r w:rsidR="00E51053" w:rsidRPr="00761E57">
        <w:rPr>
          <w:b/>
          <w:bCs/>
        </w:rPr>
        <w:instrText xml:space="preserve"> REF _Ref47367726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87</w:t>
      </w:r>
      <w:r w:rsidR="00E51053" w:rsidRPr="00761E57">
        <w:rPr>
          <w:b/>
          <w:bCs/>
        </w:rPr>
        <w:fldChar w:fldCharType="end"/>
      </w:r>
      <w:r>
        <w:t xml:space="preserve"> and the underlying RAB is presented in </w:t>
      </w:r>
      <w:r w:rsidR="00E51053" w:rsidRPr="00761E57">
        <w:rPr>
          <w:b/>
          <w:bCs/>
        </w:rPr>
        <w:fldChar w:fldCharType="begin"/>
      </w:r>
      <w:r w:rsidR="00E51053" w:rsidRPr="00761E57">
        <w:rPr>
          <w:b/>
          <w:bCs/>
        </w:rPr>
        <w:instrText xml:space="preserve"> REF _Ref47367747 \h </w:instrText>
      </w:r>
      <w:r w:rsidR="00E51053">
        <w:rPr>
          <w:b/>
          <w:bCs/>
        </w:rPr>
        <w:instrText xml:space="preserve"> \* MERGEFORMAT </w:instrText>
      </w:r>
      <w:r w:rsidR="00E51053" w:rsidRPr="00761E57">
        <w:rPr>
          <w:b/>
          <w:bCs/>
        </w:rPr>
      </w:r>
      <w:r w:rsidR="00E51053" w:rsidRPr="00761E57">
        <w:rPr>
          <w:b/>
          <w:bCs/>
        </w:rPr>
        <w:fldChar w:fldCharType="separate"/>
      </w:r>
      <w:r w:rsidR="00E51053" w:rsidRPr="00761E57">
        <w:rPr>
          <w:b/>
          <w:bCs/>
        </w:rPr>
        <w:t xml:space="preserve">Table </w:t>
      </w:r>
      <w:r w:rsidR="00E51053" w:rsidRPr="00761E57">
        <w:rPr>
          <w:b/>
          <w:bCs/>
          <w:noProof/>
        </w:rPr>
        <w:t>88</w:t>
      </w:r>
      <w:r w:rsidR="00E51053" w:rsidRPr="00761E57">
        <w:rPr>
          <w:b/>
          <w:bCs/>
        </w:rPr>
        <w:fldChar w:fldCharType="end"/>
      </w:r>
      <w:r>
        <w:t xml:space="preserve">. </w:t>
      </w:r>
    </w:p>
    <w:p w14:paraId="69043D9C" w14:textId="77777777" w:rsidR="005910F8" w:rsidRDefault="005910F8" w:rsidP="008E2C14">
      <w:pPr>
        <w:pStyle w:val="Heading3"/>
      </w:pPr>
      <w:bookmarkStart w:id="655" w:name="_Toc50482800"/>
      <w:r>
        <w:t>Developer charges</w:t>
      </w:r>
      <w:bookmarkEnd w:id="655"/>
    </w:p>
    <w:p w14:paraId="62BC7125" w14:textId="2A8AD8F4" w:rsidR="005910F8" w:rsidRPr="00D23384" w:rsidRDefault="005910F8" w:rsidP="005910F8">
      <w:pPr>
        <w:pStyle w:val="BodyText"/>
        <w:spacing w:line="240" w:lineRule="atLeast"/>
        <w:rPr>
          <w:color w:val="auto"/>
        </w:rPr>
      </w:pPr>
      <w:r w:rsidRPr="00D23384">
        <w:rPr>
          <w:color w:val="auto"/>
        </w:rPr>
        <w:t>The land development industry continues to support Melbourne Water principle</w:t>
      </w:r>
      <w:r w:rsidR="00E51053">
        <w:rPr>
          <w:color w:val="auto"/>
        </w:rPr>
        <w:t>-</w:t>
      </w:r>
      <w:r w:rsidRPr="00D23384">
        <w:rPr>
          <w:color w:val="auto"/>
        </w:rPr>
        <w:t>based approach to the calculation of developer charges. Current arrangements will therefore continue with the only adjustment being to introduce floor space as the measure for calculating contributions for urban renewal precincts as the current measure (developable hectares) is applies to greenfield development. Current pricing arrangements for storm water quality offsets will also remain unchanged.</w:t>
      </w:r>
    </w:p>
    <w:p w14:paraId="724D92B9" w14:textId="77777777" w:rsidR="005910F8" w:rsidRPr="00D23384" w:rsidRDefault="005910F8" w:rsidP="005910F8">
      <w:pPr>
        <w:pStyle w:val="BodyText"/>
        <w:rPr>
          <w:color w:val="auto"/>
        </w:rPr>
      </w:pPr>
      <w:r w:rsidRPr="00D23384">
        <w:rPr>
          <w:color w:val="auto"/>
        </w:rPr>
        <w:t>Development services scheme charges will be calculated by:</w:t>
      </w:r>
    </w:p>
    <w:p w14:paraId="2502ADD5" w14:textId="127C9314" w:rsidR="005910F8" w:rsidRPr="00D23384" w:rsidRDefault="005910F8" w:rsidP="00A6363A">
      <w:pPr>
        <w:pStyle w:val="BodyText"/>
        <w:numPr>
          <w:ilvl w:val="0"/>
          <w:numId w:val="49"/>
        </w:numPr>
        <w:ind w:left="284" w:hanging="284"/>
      </w:pPr>
      <w:r w:rsidRPr="00D23384">
        <w:t>identifying future capital expenditure for each year of the expected life of a development services scheme</w:t>
      </w:r>
    </w:p>
    <w:p w14:paraId="72D38A22" w14:textId="502314DF" w:rsidR="005910F8" w:rsidRPr="00D23384" w:rsidRDefault="005910F8" w:rsidP="00A6363A">
      <w:pPr>
        <w:pStyle w:val="BodyText"/>
        <w:numPr>
          <w:ilvl w:val="0"/>
          <w:numId w:val="49"/>
        </w:numPr>
        <w:ind w:left="284" w:hanging="284"/>
      </w:pPr>
      <w:r w:rsidRPr="00D23384">
        <w:t>identifying forecast developable hectares for each year using an estimate of development density for greenfield schemes and forecast developable floor area for urban renewal precincts</w:t>
      </w:r>
    </w:p>
    <w:p w14:paraId="38673EAD" w14:textId="6CE48819" w:rsidR="005910F8" w:rsidRPr="00D23384" w:rsidRDefault="005910F8" w:rsidP="00A6363A">
      <w:pPr>
        <w:pStyle w:val="BodyText"/>
        <w:numPr>
          <w:ilvl w:val="0"/>
          <w:numId w:val="49"/>
        </w:numPr>
        <w:ind w:left="284" w:hanging="284"/>
      </w:pPr>
      <w:r w:rsidRPr="00D23384">
        <w:t>applying a pre-tax real discount rate (consistent with the pre-tax discount rate applicable to that regulatory year) to convert future cash flows into present value terms</w:t>
      </w:r>
    </w:p>
    <w:p w14:paraId="6BDC444B" w14:textId="644115D4" w:rsidR="005910F8" w:rsidRPr="00D23384" w:rsidRDefault="005910F8" w:rsidP="00A6363A">
      <w:pPr>
        <w:pStyle w:val="BodyText"/>
        <w:numPr>
          <w:ilvl w:val="0"/>
          <w:numId w:val="49"/>
        </w:numPr>
        <w:ind w:left="284" w:hanging="284"/>
      </w:pPr>
      <w:r w:rsidRPr="00D23384">
        <w:t>setting the developer charge such that the present value of future income equals the present value of future costs, where future income is equal to the developable hectares/floor area in each year multiplied by the developer charge</w:t>
      </w:r>
      <w:r w:rsidR="00AF1237">
        <w:t>.</w:t>
      </w:r>
    </w:p>
    <w:p w14:paraId="51A14280" w14:textId="54F434D3" w:rsidR="005910F8" w:rsidRDefault="005910F8" w:rsidP="005910F8">
      <w:pPr>
        <w:pStyle w:val="BodyText"/>
      </w:pPr>
      <w:r>
        <w:rPr>
          <w:rFonts w:ascii="Verdana" w:hAnsi="Verdana"/>
          <w:color w:val="000000"/>
        </w:rPr>
        <w:br w:type="column"/>
        <w:t>All active s</w:t>
      </w:r>
      <w:r w:rsidRPr="00016813">
        <w:rPr>
          <w:rFonts w:ascii="Verdana" w:hAnsi="Verdana"/>
          <w:color w:val="000000"/>
        </w:rPr>
        <w:t xml:space="preserve">chemes are financially reviewed each year </w:t>
      </w:r>
      <w:r>
        <w:rPr>
          <w:rFonts w:ascii="Verdana" w:hAnsi="Verdana"/>
          <w:color w:val="000000"/>
        </w:rPr>
        <w:t>and,</w:t>
      </w:r>
      <w:r w:rsidRPr="00016813">
        <w:rPr>
          <w:rFonts w:ascii="Verdana" w:hAnsi="Verdana"/>
          <w:color w:val="000000"/>
        </w:rPr>
        <w:t xml:space="preserve"> where required, an engineering review is undertaken</w:t>
      </w:r>
      <w:r>
        <w:rPr>
          <w:rFonts w:ascii="Verdana" w:hAnsi="Verdana"/>
          <w:color w:val="000000"/>
        </w:rPr>
        <w:t xml:space="preserve"> (which leads to renewed financials)</w:t>
      </w:r>
      <w:r w:rsidRPr="00016813">
        <w:t>.</w:t>
      </w:r>
    </w:p>
    <w:p w14:paraId="047DBF6C" w14:textId="77777777" w:rsidR="005910F8" w:rsidRPr="00F135DF" w:rsidRDefault="005910F8" w:rsidP="008E2C14">
      <w:pPr>
        <w:pStyle w:val="Heading3"/>
      </w:pPr>
      <w:bookmarkStart w:id="656" w:name="_Toc50482801"/>
      <w:r>
        <w:t>Tariffs</w:t>
      </w:r>
      <w:bookmarkEnd w:id="656"/>
    </w:p>
    <w:p w14:paraId="67253F44" w14:textId="77777777" w:rsidR="005910F8" w:rsidRPr="00F34DB6" w:rsidRDefault="005910F8" w:rsidP="005910F8">
      <w:pPr>
        <w:pStyle w:val="BodyText"/>
        <w:rPr>
          <w:b/>
        </w:rPr>
      </w:pPr>
      <w:r w:rsidRPr="00F34DB6">
        <w:rPr>
          <w:b/>
        </w:rPr>
        <w:t xml:space="preserve">Waterways and </w:t>
      </w:r>
      <w:r>
        <w:rPr>
          <w:b/>
        </w:rPr>
        <w:t>d</w:t>
      </w:r>
      <w:r w:rsidRPr="00F34DB6">
        <w:rPr>
          <w:b/>
        </w:rPr>
        <w:t>rainage</w:t>
      </w:r>
    </w:p>
    <w:p w14:paraId="5BB2142D" w14:textId="3C5B7A2B" w:rsidR="005910F8" w:rsidRDefault="005910F8" w:rsidP="005910F8">
      <w:pPr>
        <w:pStyle w:val="BodyText"/>
        <w:spacing w:line="240" w:lineRule="atLeast"/>
        <w:rPr>
          <w:color w:val="auto"/>
        </w:rPr>
      </w:pPr>
      <w:r>
        <w:rPr>
          <w:color w:val="auto"/>
        </w:rPr>
        <w:t xml:space="preserve">Price caps will be retained for waterways and drainage charges. Residential customers will remain on a single fixed charge which reflects the shared regional nature of the service. </w:t>
      </w:r>
      <w:r w:rsidRPr="00852F40">
        <w:rPr>
          <w:color w:val="auto"/>
        </w:rPr>
        <w:t xml:space="preserve">Non-residential </w:t>
      </w:r>
      <w:r>
        <w:rPr>
          <w:color w:val="auto"/>
        </w:rPr>
        <w:t>w</w:t>
      </w:r>
      <w:r w:rsidRPr="00852F40">
        <w:rPr>
          <w:color w:val="auto"/>
        </w:rPr>
        <w:t xml:space="preserve">aterways and </w:t>
      </w:r>
      <w:r>
        <w:rPr>
          <w:color w:val="auto"/>
        </w:rPr>
        <w:t>d</w:t>
      </w:r>
      <w:r w:rsidRPr="00852F40">
        <w:rPr>
          <w:color w:val="auto"/>
        </w:rPr>
        <w:t>rainage customers will continue a 10-year transition from property</w:t>
      </w:r>
      <w:r>
        <w:rPr>
          <w:color w:val="auto"/>
        </w:rPr>
        <w:t>-</w:t>
      </w:r>
      <w:r w:rsidRPr="00852F40">
        <w:rPr>
          <w:color w:val="auto"/>
        </w:rPr>
        <w:t>based charges to a flat charge 1.5 times greater than residential customers.</w:t>
      </w:r>
      <w:r>
        <w:rPr>
          <w:color w:val="auto"/>
        </w:rPr>
        <w:t xml:space="preserve"> Proposed waterways and drainage charges are shown in </w:t>
      </w:r>
      <w:r w:rsidR="00E51053" w:rsidRPr="00761E57">
        <w:rPr>
          <w:b/>
          <w:bCs/>
          <w:color w:val="auto"/>
        </w:rPr>
        <w:fldChar w:fldCharType="begin"/>
      </w:r>
      <w:r w:rsidR="00E51053" w:rsidRPr="00761E57">
        <w:rPr>
          <w:b/>
          <w:bCs/>
          <w:color w:val="auto"/>
        </w:rPr>
        <w:instrText xml:space="preserve"> REF _Ref52269562 \h </w:instrText>
      </w:r>
      <w:r w:rsidR="00E51053">
        <w:rPr>
          <w:b/>
          <w:bCs/>
          <w:color w:val="auto"/>
        </w:rPr>
        <w:instrText xml:space="preserve"> \* MERGEFORMAT </w:instrText>
      </w:r>
      <w:r w:rsidR="00E51053" w:rsidRPr="00761E57">
        <w:rPr>
          <w:b/>
          <w:bCs/>
          <w:color w:val="auto"/>
        </w:rPr>
      </w:r>
      <w:r w:rsidR="00E51053" w:rsidRPr="00761E57">
        <w:rPr>
          <w:b/>
          <w:bCs/>
          <w:color w:val="auto"/>
        </w:rPr>
        <w:fldChar w:fldCharType="separate"/>
      </w:r>
      <w:r w:rsidR="00E51053" w:rsidRPr="00761E57">
        <w:rPr>
          <w:b/>
          <w:bCs/>
        </w:rPr>
        <w:t xml:space="preserve">Table </w:t>
      </w:r>
      <w:r w:rsidR="00E51053" w:rsidRPr="00761E57">
        <w:rPr>
          <w:b/>
          <w:bCs/>
          <w:noProof/>
        </w:rPr>
        <w:t>89</w:t>
      </w:r>
      <w:r w:rsidR="00E51053" w:rsidRPr="00761E57">
        <w:rPr>
          <w:b/>
          <w:bCs/>
          <w:color w:val="auto"/>
        </w:rPr>
        <w:fldChar w:fldCharType="end"/>
      </w:r>
      <w:r>
        <w:rPr>
          <w:color w:val="auto"/>
        </w:rPr>
        <w:t>.</w:t>
      </w:r>
    </w:p>
    <w:p w14:paraId="2B9E8EFA" w14:textId="77777777" w:rsidR="005910F8" w:rsidRDefault="005910F8" w:rsidP="005910F8">
      <w:pPr>
        <w:pStyle w:val="Heading2"/>
      </w:pPr>
      <w:bookmarkStart w:id="657" w:name="_Toc50445900"/>
      <w:bookmarkStart w:id="658" w:name="_Toc50446114"/>
      <w:bookmarkStart w:id="659" w:name="_Toc50446201"/>
      <w:bookmarkStart w:id="660" w:name="_Toc50446394"/>
      <w:bookmarkStart w:id="661" w:name="_Toc50482802"/>
      <w:bookmarkStart w:id="662" w:name="_Toc55386139"/>
      <w:r>
        <w:t>Other</w:t>
      </w:r>
      <w:bookmarkEnd w:id="657"/>
      <w:bookmarkEnd w:id="658"/>
      <w:bookmarkEnd w:id="659"/>
      <w:bookmarkEnd w:id="660"/>
      <w:bookmarkEnd w:id="661"/>
      <w:bookmarkEnd w:id="662"/>
    </w:p>
    <w:p w14:paraId="7CDFDF76" w14:textId="77777777" w:rsidR="005910F8" w:rsidRDefault="005910F8" w:rsidP="008E2C14">
      <w:pPr>
        <w:pStyle w:val="Heading3"/>
      </w:pPr>
      <w:bookmarkStart w:id="663" w:name="_Toc50482803"/>
      <w:r>
        <w:t>Patterson Lakes</w:t>
      </w:r>
      <w:bookmarkEnd w:id="663"/>
    </w:p>
    <w:p w14:paraId="338CBF7C" w14:textId="77777777" w:rsidR="005910F8" w:rsidRPr="00D23384" w:rsidRDefault="005910F8" w:rsidP="005910F8">
      <w:pPr>
        <w:pStyle w:val="BodyText"/>
        <w:spacing w:line="240" w:lineRule="atLeast"/>
        <w:rPr>
          <w:rFonts w:eastAsiaTheme="minorHAnsi" w:cstheme="minorBidi"/>
          <w:color w:val="auto"/>
          <w:lang w:eastAsia="en-US"/>
        </w:rPr>
      </w:pPr>
      <w:r w:rsidRPr="00D23384">
        <w:rPr>
          <w:rFonts w:eastAsiaTheme="minorHAnsi" w:cstheme="minorBidi"/>
          <w:color w:val="auto"/>
          <w:lang w:eastAsia="en-US"/>
        </w:rPr>
        <w:t>Melbourne Water will continue to maintain jetties for the Tidal Waterways community and conduct bore flushing and water quality inspections in the Quiet Lak</w:t>
      </w:r>
      <w:r>
        <w:rPr>
          <w:rFonts w:eastAsiaTheme="minorHAnsi" w:cstheme="minorBidi"/>
          <w:color w:val="auto"/>
          <w:lang w:eastAsia="en-US"/>
        </w:rPr>
        <w:t xml:space="preserve">es on a fee for service basis. </w:t>
      </w:r>
    </w:p>
    <w:p w14:paraId="399AB736" w14:textId="77777777" w:rsidR="005910F8" w:rsidRPr="00D23384" w:rsidRDefault="005910F8" w:rsidP="005910F8">
      <w:pPr>
        <w:pStyle w:val="BodyText"/>
        <w:spacing w:line="240" w:lineRule="atLeast"/>
        <w:rPr>
          <w:rFonts w:eastAsiaTheme="minorHAnsi" w:cstheme="minorBidi"/>
          <w:color w:val="auto"/>
          <w:lang w:eastAsia="en-US"/>
        </w:rPr>
      </w:pPr>
      <w:r w:rsidRPr="00D23384">
        <w:rPr>
          <w:rFonts w:eastAsiaTheme="minorHAnsi" w:cstheme="minorBidi"/>
          <w:color w:val="auto"/>
          <w:lang w:eastAsia="en-US"/>
        </w:rPr>
        <w:t>Jetty renewals charges will reduce by a one off $60 and $37 amount per annum amount for concrete and timber jetties respectively, reflecting a reduction in borrowing costs.</w:t>
      </w:r>
      <w:r>
        <w:rPr>
          <w:rFonts w:eastAsiaTheme="minorHAnsi" w:cstheme="minorBidi"/>
          <w:color w:val="auto"/>
          <w:lang w:eastAsia="en-US"/>
        </w:rPr>
        <w:t xml:space="preserve"> </w:t>
      </w:r>
    </w:p>
    <w:p w14:paraId="7F73712C" w14:textId="2FEF54FC" w:rsidR="005910F8" w:rsidRDefault="005910F8" w:rsidP="005910F8">
      <w:pPr>
        <w:pStyle w:val="BodyText"/>
        <w:spacing w:line="240" w:lineRule="atLeast"/>
        <w:rPr>
          <w:rFonts w:eastAsiaTheme="minorHAnsi" w:cstheme="minorBidi"/>
          <w:color w:val="auto"/>
          <w:lang w:eastAsia="en-US"/>
        </w:rPr>
      </w:pPr>
      <w:r w:rsidRPr="00D23384">
        <w:rPr>
          <w:rFonts w:eastAsiaTheme="minorHAnsi" w:cstheme="minorBidi"/>
          <w:color w:val="auto"/>
          <w:lang w:eastAsia="en-US"/>
        </w:rPr>
        <w:t xml:space="preserve">Quiet Lakes property owners on </w:t>
      </w:r>
      <w:r w:rsidR="00D83441">
        <w:rPr>
          <w:rFonts w:eastAsiaTheme="minorHAnsi" w:cstheme="minorBidi"/>
          <w:color w:val="auto"/>
          <w:lang w:eastAsia="en-US"/>
        </w:rPr>
        <w:t>l</w:t>
      </w:r>
      <w:r w:rsidRPr="00D23384">
        <w:rPr>
          <w:rFonts w:eastAsiaTheme="minorHAnsi" w:cstheme="minorBidi"/>
          <w:color w:val="auto"/>
          <w:lang w:eastAsia="en-US"/>
        </w:rPr>
        <w:t>akes Legana and Illawong were invited to complete an independently-run survey on their preferences for increased bore flushing and algae testing under a property owner-funded arrangement. The residents indicated</w:t>
      </w:r>
      <w:r>
        <w:rPr>
          <w:rFonts w:eastAsiaTheme="minorHAnsi" w:cstheme="minorBidi"/>
          <w:color w:val="auto"/>
          <w:lang w:eastAsia="en-US"/>
        </w:rPr>
        <w:t>,</w:t>
      </w:r>
      <w:r w:rsidRPr="00D23384">
        <w:rPr>
          <w:rFonts w:eastAsiaTheme="minorHAnsi" w:cstheme="minorBidi"/>
          <w:color w:val="auto"/>
          <w:lang w:eastAsia="en-US"/>
        </w:rPr>
        <w:t xml:space="preserve"> via a majority response</w:t>
      </w:r>
      <w:r>
        <w:rPr>
          <w:rFonts w:eastAsiaTheme="minorHAnsi" w:cstheme="minorBidi"/>
          <w:color w:val="auto"/>
          <w:lang w:eastAsia="en-US"/>
        </w:rPr>
        <w:t>,</w:t>
      </w:r>
      <w:r w:rsidRPr="00D23384">
        <w:rPr>
          <w:rFonts w:eastAsiaTheme="minorHAnsi" w:cstheme="minorBidi"/>
          <w:color w:val="auto"/>
          <w:lang w:eastAsia="en-US"/>
        </w:rPr>
        <w:t xml:space="preserve"> </w:t>
      </w:r>
      <w:r>
        <w:rPr>
          <w:rFonts w:eastAsiaTheme="minorHAnsi" w:cstheme="minorBidi"/>
          <w:color w:val="auto"/>
          <w:lang w:eastAsia="en-US"/>
        </w:rPr>
        <w:t xml:space="preserve">a preference </w:t>
      </w:r>
      <w:r w:rsidRPr="00D23384">
        <w:rPr>
          <w:rFonts w:eastAsiaTheme="minorHAnsi" w:cstheme="minorBidi"/>
          <w:color w:val="auto"/>
          <w:lang w:eastAsia="en-US"/>
        </w:rPr>
        <w:t>to move to a higher level of service at a cost of $188 per year</w:t>
      </w:r>
      <w:r>
        <w:rPr>
          <w:rFonts w:eastAsiaTheme="minorHAnsi" w:cstheme="minorBidi"/>
          <w:color w:val="auto"/>
          <w:lang w:eastAsia="en-US"/>
        </w:rPr>
        <w:t xml:space="preserve"> (</w:t>
      </w:r>
      <w:r w:rsidR="00E51053" w:rsidRPr="00761E57">
        <w:rPr>
          <w:rFonts w:eastAsiaTheme="minorHAnsi" w:cstheme="minorBidi"/>
          <w:b/>
          <w:bCs/>
          <w:color w:val="auto"/>
          <w:lang w:eastAsia="en-US"/>
        </w:rPr>
        <w:fldChar w:fldCharType="begin"/>
      </w:r>
      <w:r w:rsidR="00E51053" w:rsidRPr="00761E57">
        <w:rPr>
          <w:rFonts w:eastAsiaTheme="minorHAnsi" w:cstheme="minorBidi"/>
          <w:b/>
          <w:bCs/>
          <w:color w:val="auto"/>
          <w:lang w:eastAsia="en-US"/>
        </w:rPr>
        <w:instrText xml:space="preserve"> REF _Ref52266320 \h </w:instrText>
      </w:r>
      <w:r w:rsidR="00E51053">
        <w:rPr>
          <w:rFonts w:eastAsiaTheme="minorHAnsi" w:cstheme="minorBidi"/>
          <w:b/>
          <w:bCs/>
          <w:color w:val="auto"/>
          <w:lang w:eastAsia="en-US"/>
        </w:rPr>
        <w:instrText xml:space="preserve"> \* MERGEFORMAT </w:instrText>
      </w:r>
      <w:r w:rsidR="00E51053" w:rsidRPr="00761E57">
        <w:rPr>
          <w:rFonts w:eastAsiaTheme="minorHAnsi" w:cstheme="minorBidi"/>
          <w:b/>
          <w:bCs/>
          <w:color w:val="auto"/>
          <w:lang w:eastAsia="en-US"/>
        </w:rPr>
      </w:r>
      <w:r w:rsidR="00E51053" w:rsidRPr="00761E57">
        <w:rPr>
          <w:rFonts w:eastAsiaTheme="minorHAnsi" w:cstheme="minorBidi"/>
          <w:b/>
          <w:bCs/>
          <w:color w:val="auto"/>
          <w:lang w:eastAsia="en-US"/>
        </w:rPr>
        <w:fldChar w:fldCharType="separate"/>
      </w:r>
      <w:r w:rsidR="00E51053" w:rsidRPr="00761E57">
        <w:rPr>
          <w:b/>
          <w:bCs/>
        </w:rPr>
        <w:t xml:space="preserve">Table </w:t>
      </w:r>
      <w:r w:rsidR="00E51053" w:rsidRPr="00761E57">
        <w:rPr>
          <w:b/>
          <w:bCs/>
          <w:noProof/>
        </w:rPr>
        <w:t>90</w:t>
      </w:r>
      <w:r w:rsidR="00E51053" w:rsidRPr="00761E57">
        <w:rPr>
          <w:rFonts w:eastAsiaTheme="minorHAnsi" w:cstheme="minorBidi"/>
          <w:b/>
          <w:bCs/>
          <w:color w:val="auto"/>
          <w:lang w:eastAsia="en-US"/>
        </w:rPr>
        <w:fldChar w:fldCharType="end"/>
      </w:r>
      <w:r>
        <w:rPr>
          <w:rFonts w:eastAsiaTheme="minorHAnsi" w:cstheme="minorBidi"/>
          <w:color w:val="auto"/>
          <w:lang w:eastAsia="en-US"/>
        </w:rPr>
        <w:t>)</w:t>
      </w:r>
      <w:r w:rsidRPr="00D23384">
        <w:rPr>
          <w:rFonts w:eastAsiaTheme="minorHAnsi" w:cstheme="minorBidi"/>
          <w:color w:val="auto"/>
          <w:lang w:eastAsia="en-US"/>
        </w:rPr>
        <w:t>.</w:t>
      </w:r>
      <w:r>
        <w:rPr>
          <w:rFonts w:eastAsiaTheme="minorHAnsi" w:cstheme="minorBidi"/>
          <w:color w:val="auto"/>
          <w:lang w:eastAsia="en-US"/>
        </w:rPr>
        <w:t xml:space="preserve"> </w:t>
      </w:r>
    </w:p>
    <w:p w14:paraId="08150BC7" w14:textId="77777777" w:rsidR="005910F8" w:rsidRDefault="005910F8" w:rsidP="005910F8">
      <w:pPr>
        <w:pStyle w:val="BodyText"/>
        <w:spacing w:line="240" w:lineRule="atLeast"/>
        <w:rPr>
          <w:color w:val="auto"/>
        </w:rPr>
      </w:pPr>
      <w:r>
        <w:rPr>
          <w:color w:val="auto"/>
        </w:rPr>
        <w:t xml:space="preserve">Melbourne Water will bear the cost of continued bore flushing trials at Lake Carramar. If they are successful, it is anticipated that Lake Carramar residents will move to a fee-for-service price in 2026. </w:t>
      </w:r>
    </w:p>
    <w:p w14:paraId="5FEA373A" w14:textId="15D2F8E2" w:rsidR="005910F8" w:rsidRDefault="005910F8" w:rsidP="005910F8">
      <w:pPr>
        <w:pStyle w:val="BodyText"/>
        <w:spacing w:line="240" w:lineRule="atLeast"/>
        <w:sectPr w:rsidR="005910F8" w:rsidSect="005910F8">
          <w:headerReference w:type="even" r:id="rId274"/>
          <w:headerReference w:type="default" r:id="rId275"/>
          <w:footerReference w:type="default" r:id="rId276"/>
          <w:headerReference w:type="first" r:id="rId277"/>
          <w:pgSz w:w="11906" w:h="16838" w:code="9"/>
          <w:pgMar w:top="1134" w:right="1134" w:bottom="1134" w:left="1134" w:header="567" w:footer="567" w:gutter="0"/>
          <w:pgNumType w:chapStyle="1"/>
          <w:cols w:num="2" w:space="567"/>
          <w:docGrid w:linePitch="360"/>
        </w:sectPr>
      </w:pPr>
      <w:r>
        <w:rPr>
          <w:rFonts w:eastAsiaTheme="minorHAnsi" w:cstheme="minorBidi"/>
          <w:color w:val="auto"/>
          <w:lang w:eastAsia="en-US"/>
        </w:rPr>
        <w:t xml:space="preserve">Their preference was reconfirmed in a follow-up engagement process to assess the influence of COVID-19. </w:t>
      </w:r>
      <w:r>
        <w:t xml:space="preserve"> </w:t>
      </w:r>
    </w:p>
    <w:p w14:paraId="3CBE3BEA" w14:textId="09165B79" w:rsidR="00D35BE0" w:rsidRDefault="00D35BE0" w:rsidP="00D35BE0">
      <w:pPr>
        <w:pStyle w:val="Caption"/>
      </w:pPr>
      <w:bookmarkStart w:id="664" w:name="_Ref47367726"/>
      <w:bookmarkStart w:id="665" w:name="_Toc54705900"/>
      <w:r>
        <w:t xml:space="preserve">Table </w:t>
      </w:r>
      <w:fldSimple w:instr=" SEQ Table \* ARABIC ">
        <w:r w:rsidR="00AB54E8">
          <w:rPr>
            <w:noProof/>
          </w:rPr>
          <w:t>87</w:t>
        </w:r>
      </w:fldSimple>
      <w:bookmarkEnd w:id="664"/>
      <w:r>
        <w:tab/>
        <w:t xml:space="preserve">Revenue requirement – </w:t>
      </w:r>
      <w:r w:rsidR="00083D9D">
        <w:t>w</w:t>
      </w:r>
      <w:r>
        <w:t xml:space="preserve">aterways and </w:t>
      </w:r>
      <w:r w:rsidR="00083D9D">
        <w:t>d</w:t>
      </w:r>
      <w:r>
        <w:t>rain</w:t>
      </w:r>
      <w:r w:rsidR="00083D9D">
        <w:t>a</w:t>
      </w:r>
      <w:r>
        <w:t>ge</w:t>
      </w:r>
      <w:bookmarkEnd w:id="665"/>
    </w:p>
    <w:tbl>
      <w:tblPr>
        <w:tblStyle w:val="MWTableGrid"/>
        <w:tblW w:w="9646" w:type="dxa"/>
        <w:tblCellMar>
          <w:left w:w="28" w:type="dxa"/>
          <w:right w:w="28" w:type="dxa"/>
        </w:tblCellMar>
        <w:tblLook w:val="04A0" w:firstRow="1" w:lastRow="0" w:firstColumn="1" w:lastColumn="0" w:noHBand="0" w:noVBand="1"/>
      </w:tblPr>
      <w:tblGrid>
        <w:gridCol w:w="2268"/>
        <w:gridCol w:w="737"/>
        <w:gridCol w:w="738"/>
        <w:gridCol w:w="738"/>
        <w:gridCol w:w="738"/>
        <w:gridCol w:w="738"/>
        <w:gridCol w:w="737"/>
        <w:gridCol w:w="738"/>
        <w:gridCol w:w="738"/>
        <w:gridCol w:w="738"/>
        <w:gridCol w:w="738"/>
      </w:tblGrid>
      <w:tr w:rsidR="00D467EC" w14:paraId="36FCCF62" w14:textId="77777777" w:rsidTr="005910F8">
        <w:trPr>
          <w:cnfStyle w:val="100000000000" w:firstRow="1" w:lastRow="0" w:firstColumn="0" w:lastColumn="0" w:oddVBand="0" w:evenVBand="0" w:oddHBand="0" w:evenHBand="0" w:firstRowFirstColumn="0" w:firstRowLastColumn="0" w:lastRowFirstColumn="0" w:lastRowLastColumn="0"/>
          <w:cantSplit/>
          <w:trHeight w:val="20"/>
        </w:trPr>
        <w:tc>
          <w:tcPr>
            <w:tcW w:w="2268" w:type="dxa"/>
            <w:vMerge w:val="restart"/>
            <w:shd w:val="clear" w:color="auto" w:fill="FFFFFF" w:themeFill="background1"/>
            <w:vAlign w:val="center"/>
          </w:tcPr>
          <w:p w14:paraId="690D5DBE" w14:textId="2B325124" w:rsidR="00D467EC" w:rsidRPr="00857A9A" w:rsidRDefault="00187AE7" w:rsidP="00521204">
            <w:pPr>
              <w:pStyle w:val="BodyText"/>
              <w:spacing w:before="40" w:after="60" w:line="240" w:lineRule="auto"/>
              <w:jc w:val="center"/>
              <w:rPr>
                <w:i/>
                <w:color w:val="auto"/>
                <w:sz w:val="16"/>
                <w:szCs w:val="16"/>
              </w:rPr>
            </w:pPr>
            <w:r w:rsidRPr="00187AE7">
              <w:rPr>
                <w:i/>
                <w:color w:val="auto"/>
                <w:sz w:val="16"/>
                <w:szCs w:val="16"/>
              </w:rPr>
              <w:t xml:space="preserve">$million </w:t>
            </w:r>
          </w:p>
        </w:tc>
        <w:tc>
          <w:tcPr>
            <w:tcW w:w="3689" w:type="dxa"/>
            <w:gridSpan w:val="5"/>
            <w:tcBorders>
              <w:bottom w:val="single" w:sz="4" w:space="0" w:color="auto"/>
            </w:tcBorders>
            <w:vAlign w:val="center"/>
          </w:tcPr>
          <w:p w14:paraId="40D224C7" w14:textId="77777777" w:rsidR="00D467EC" w:rsidRPr="00957FF6" w:rsidRDefault="00D467EC" w:rsidP="00D467EC">
            <w:pPr>
              <w:pStyle w:val="BodyText"/>
              <w:spacing w:before="40" w:after="60" w:line="240" w:lineRule="auto"/>
              <w:jc w:val="center"/>
              <w:rPr>
                <w:b/>
                <w:sz w:val="16"/>
                <w:szCs w:val="16"/>
              </w:rPr>
            </w:pPr>
            <w:r w:rsidRPr="00957FF6">
              <w:rPr>
                <w:b/>
                <w:sz w:val="16"/>
                <w:szCs w:val="16"/>
              </w:rPr>
              <w:t>Regulatory period 2021-26</w:t>
            </w:r>
          </w:p>
        </w:tc>
        <w:tc>
          <w:tcPr>
            <w:tcW w:w="3689" w:type="dxa"/>
            <w:gridSpan w:val="5"/>
            <w:tcBorders>
              <w:bottom w:val="single" w:sz="4" w:space="0" w:color="auto"/>
            </w:tcBorders>
            <w:shd w:val="clear" w:color="auto" w:fill="B4D7FF" w:themeFill="accent1" w:themeFillTint="33"/>
            <w:vAlign w:val="center"/>
          </w:tcPr>
          <w:p w14:paraId="58D9CF91" w14:textId="133A2EDA" w:rsidR="00D467EC" w:rsidRPr="00857A9A" w:rsidRDefault="00D467EC" w:rsidP="00D467EC">
            <w:pPr>
              <w:pStyle w:val="BodyText"/>
              <w:spacing w:before="40" w:after="60" w:line="240" w:lineRule="auto"/>
              <w:jc w:val="center"/>
              <w:rPr>
                <w:color w:val="auto"/>
                <w:sz w:val="16"/>
                <w:szCs w:val="16"/>
              </w:rPr>
            </w:pPr>
            <w:r w:rsidRPr="00857A9A">
              <w:rPr>
                <w:b/>
                <w:color w:val="auto"/>
                <w:sz w:val="16"/>
                <w:szCs w:val="16"/>
              </w:rPr>
              <w:t>Regulatory period 20</w:t>
            </w:r>
            <w:r>
              <w:rPr>
                <w:b/>
                <w:color w:val="auto"/>
                <w:sz w:val="16"/>
                <w:szCs w:val="16"/>
              </w:rPr>
              <w:t>27</w:t>
            </w:r>
            <w:r w:rsidRPr="00857A9A">
              <w:rPr>
                <w:b/>
                <w:color w:val="auto"/>
                <w:sz w:val="16"/>
                <w:szCs w:val="16"/>
              </w:rPr>
              <w:t>-</w:t>
            </w:r>
            <w:r>
              <w:rPr>
                <w:b/>
                <w:color w:val="auto"/>
                <w:sz w:val="16"/>
                <w:szCs w:val="16"/>
              </w:rPr>
              <w:t>31</w:t>
            </w:r>
          </w:p>
        </w:tc>
      </w:tr>
      <w:tr w:rsidR="00E2110B" w14:paraId="73EE4394" w14:textId="77777777" w:rsidTr="005910F8">
        <w:trPr>
          <w:cantSplit/>
          <w:trHeight w:val="1020"/>
        </w:trPr>
        <w:tc>
          <w:tcPr>
            <w:tcW w:w="2268" w:type="dxa"/>
            <w:vMerge/>
            <w:tcBorders>
              <w:bottom w:val="single" w:sz="4" w:space="0" w:color="auto"/>
            </w:tcBorders>
            <w:shd w:val="clear" w:color="auto" w:fill="FFFFFF" w:themeFill="background1"/>
            <w:vAlign w:val="bottom"/>
          </w:tcPr>
          <w:p w14:paraId="1BACB70C" w14:textId="77777777" w:rsidR="00E2110B" w:rsidRPr="00F16A87" w:rsidRDefault="00E2110B" w:rsidP="00E2110B">
            <w:pPr>
              <w:pStyle w:val="BodyText"/>
              <w:spacing w:before="40" w:after="60" w:line="240" w:lineRule="auto"/>
              <w:jc w:val="right"/>
              <w:rPr>
                <w:sz w:val="16"/>
                <w:szCs w:val="16"/>
              </w:rPr>
            </w:pPr>
          </w:p>
        </w:tc>
        <w:tc>
          <w:tcPr>
            <w:tcW w:w="737" w:type="dxa"/>
            <w:tcBorders>
              <w:bottom w:val="single" w:sz="4" w:space="0" w:color="auto"/>
            </w:tcBorders>
            <w:shd w:val="clear" w:color="auto" w:fill="00428B" w:themeFill="accent1"/>
            <w:textDirection w:val="btLr"/>
            <w:vAlign w:val="center"/>
          </w:tcPr>
          <w:p w14:paraId="4BF71609" w14:textId="38665F64"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2021-22</w:t>
            </w:r>
          </w:p>
        </w:tc>
        <w:tc>
          <w:tcPr>
            <w:tcW w:w="738" w:type="dxa"/>
            <w:tcBorders>
              <w:bottom w:val="single" w:sz="4" w:space="0" w:color="auto"/>
            </w:tcBorders>
            <w:shd w:val="clear" w:color="auto" w:fill="00428B" w:themeFill="accent1"/>
            <w:textDirection w:val="btLr"/>
            <w:vAlign w:val="center"/>
          </w:tcPr>
          <w:p w14:paraId="61152678" w14:textId="5418910D"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2022-23</w:t>
            </w:r>
          </w:p>
        </w:tc>
        <w:tc>
          <w:tcPr>
            <w:tcW w:w="738" w:type="dxa"/>
            <w:tcBorders>
              <w:bottom w:val="single" w:sz="4" w:space="0" w:color="auto"/>
            </w:tcBorders>
            <w:shd w:val="clear" w:color="auto" w:fill="00428B" w:themeFill="accent1"/>
            <w:textDirection w:val="btLr"/>
            <w:vAlign w:val="center"/>
          </w:tcPr>
          <w:p w14:paraId="0371A336" w14:textId="7AF91CCB"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2023-24</w:t>
            </w:r>
          </w:p>
        </w:tc>
        <w:tc>
          <w:tcPr>
            <w:tcW w:w="738" w:type="dxa"/>
            <w:tcBorders>
              <w:bottom w:val="single" w:sz="4" w:space="0" w:color="auto"/>
            </w:tcBorders>
            <w:shd w:val="clear" w:color="auto" w:fill="00428B" w:themeFill="accent1"/>
            <w:textDirection w:val="btLr"/>
            <w:vAlign w:val="center"/>
          </w:tcPr>
          <w:p w14:paraId="398F0B62" w14:textId="4430B8A6"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2024-25</w:t>
            </w:r>
          </w:p>
        </w:tc>
        <w:tc>
          <w:tcPr>
            <w:tcW w:w="738" w:type="dxa"/>
            <w:tcBorders>
              <w:bottom w:val="single" w:sz="4" w:space="0" w:color="auto"/>
            </w:tcBorders>
            <w:shd w:val="clear" w:color="auto" w:fill="00428B" w:themeFill="accent1"/>
            <w:textDirection w:val="btLr"/>
            <w:vAlign w:val="center"/>
          </w:tcPr>
          <w:p w14:paraId="3FB4945B" w14:textId="5C0E0084"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2025-26</w:t>
            </w:r>
          </w:p>
        </w:tc>
        <w:tc>
          <w:tcPr>
            <w:tcW w:w="737" w:type="dxa"/>
            <w:tcBorders>
              <w:bottom w:val="single" w:sz="4" w:space="0" w:color="auto"/>
            </w:tcBorders>
            <w:shd w:val="clear" w:color="auto" w:fill="B4D7FF" w:themeFill="accent1" w:themeFillTint="33"/>
            <w:textDirection w:val="btLr"/>
            <w:vAlign w:val="center"/>
          </w:tcPr>
          <w:p w14:paraId="0DAC342A" w14:textId="13180AC7"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2026-27</w:t>
            </w:r>
          </w:p>
        </w:tc>
        <w:tc>
          <w:tcPr>
            <w:tcW w:w="738" w:type="dxa"/>
            <w:tcBorders>
              <w:bottom w:val="single" w:sz="4" w:space="0" w:color="auto"/>
            </w:tcBorders>
            <w:shd w:val="clear" w:color="auto" w:fill="B4D7FF" w:themeFill="accent1" w:themeFillTint="33"/>
            <w:textDirection w:val="btLr"/>
            <w:vAlign w:val="center"/>
          </w:tcPr>
          <w:p w14:paraId="2259DF37" w14:textId="7B775AED"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2027-28</w:t>
            </w:r>
          </w:p>
        </w:tc>
        <w:tc>
          <w:tcPr>
            <w:tcW w:w="738" w:type="dxa"/>
            <w:tcBorders>
              <w:bottom w:val="single" w:sz="4" w:space="0" w:color="auto"/>
            </w:tcBorders>
            <w:shd w:val="clear" w:color="auto" w:fill="B4D7FF" w:themeFill="accent1" w:themeFillTint="33"/>
            <w:textDirection w:val="btLr"/>
            <w:vAlign w:val="center"/>
          </w:tcPr>
          <w:p w14:paraId="6CD4FE0B" w14:textId="65597418"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2028-29</w:t>
            </w:r>
          </w:p>
        </w:tc>
        <w:tc>
          <w:tcPr>
            <w:tcW w:w="738" w:type="dxa"/>
            <w:tcBorders>
              <w:bottom w:val="single" w:sz="4" w:space="0" w:color="auto"/>
            </w:tcBorders>
            <w:shd w:val="clear" w:color="auto" w:fill="B4D7FF" w:themeFill="accent1" w:themeFillTint="33"/>
            <w:textDirection w:val="btLr"/>
            <w:vAlign w:val="center"/>
          </w:tcPr>
          <w:p w14:paraId="4222ED9F" w14:textId="0C718BE8"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2029-30</w:t>
            </w:r>
          </w:p>
        </w:tc>
        <w:tc>
          <w:tcPr>
            <w:tcW w:w="738" w:type="dxa"/>
            <w:tcBorders>
              <w:bottom w:val="single" w:sz="4" w:space="0" w:color="auto"/>
            </w:tcBorders>
            <w:shd w:val="clear" w:color="auto" w:fill="B4D7FF" w:themeFill="accent1" w:themeFillTint="33"/>
            <w:textDirection w:val="btLr"/>
            <w:vAlign w:val="center"/>
          </w:tcPr>
          <w:p w14:paraId="5102CFE4" w14:textId="5666D02C"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2030-31</w:t>
            </w:r>
          </w:p>
        </w:tc>
      </w:tr>
      <w:tr w:rsidR="00187AE7" w14:paraId="69A29CC6" w14:textId="77777777" w:rsidTr="005910F8">
        <w:trPr>
          <w:cnfStyle w:val="000000010000" w:firstRow="0" w:lastRow="0" w:firstColumn="0" w:lastColumn="0" w:oddVBand="0" w:evenVBand="0" w:oddHBand="0" w:evenHBand="1" w:firstRowFirstColumn="0" w:firstRowLastColumn="0" w:lastRowFirstColumn="0" w:lastRowLastColumn="0"/>
          <w:trHeight w:val="397"/>
        </w:trPr>
        <w:tc>
          <w:tcPr>
            <w:tcW w:w="2268" w:type="dxa"/>
            <w:shd w:val="clear" w:color="auto" w:fill="FFFFFF" w:themeFill="background1"/>
            <w:vAlign w:val="center"/>
          </w:tcPr>
          <w:p w14:paraId="16A3783C" w14:textId="7D07A3EB" w:rsidR="00187AE7" w:rsidRPr="00F16A87" w:rsidRDefault="00187AE7" w:rsidP="00187AE7">
            <w:pPr>
              <w:pStyle w:val="BodyText"/>
              <w:spacing w:before="40" w:after="60" w:line="240" w:lineRule="auto"/>
              <w:ind w:left="113"/>
              <w:rPr>
                <w:sz w:val="16"/>
                <w:szCs w:val="16"/>
              </w:rPr>
            </w:pPr>
            <w:r>
              <w:rPr>
                <w:rFonts w:cs="Tahoma"/>
                <w:color w:val="231F20"/>
                <w:sz w:val="16"/>
                <w:szCs w:val="16"/>
              </w:rPr>
              <w:t>Operating Expenditure</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84845D4" w14:textId="5F4D237F"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159.1</w:t>
            </w:r>
          </w:p>
        </w:tc>
        <w:tc>
          <w:tcPr>
            <w:tcW w:w="738" w:type="dxa"/>
            <w:tcBorders>
              <w:top w:val="single" w:sz="4" w:space="0" w:color="auto"/>
              <w:left w:val="nil"/>
              <w:bottom w:val="single" w:sz="4" w:space="0" w:color="auto"/>
              <w:right w:val="single" w:sz="4" w:space="0" w:color="auto"/>
            </w:tcBorders>
            <w:shd w:val="clear" w:color="auto" w:fill="auto"/>
            <w:vAlign w:val="center"/>
          </w:tcPr>
          <w:p w14:paraId="27AB9A0D" w14:textId="1934CB36"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159.2</w:t>
            </w:r>
          </w:p>
        </w:tc>
        <w:tc>
          <w:tcPr>
            <w:tcW w:w="738" w:type="dxa"/>
            <w:tcBorders>
              <w:top w:val="single" w:sz="4" w:space="0" w:color="auto"/>
              <w:left w:val="nil"/>
              <w:bottom w:val="single" w:sz="4" w:space="0" w:color="auto"/>
              <w:right w:val="single" w:sz="4" w:space="0" w:color="auto"/>
            </w:tcBorders>
            <w:shd w:val="clear" w:color="auto" w:fill="auto"/>
            <w:vAlign w:val="center"/>
          </w:tcPr>
          <w:p w14:paraId="7D41BBDC" w14:textId="45459C06"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159.4</w:t>
            </w:r>
          </w:p>
        </w:tc>
        <w:tc>
          <w:tcPr>
            <w:tcW w:w="738" w:type="dxa"/>
            <w:tcBorders>
              <w:top w:val="single" w:sz="4" w:space="0" w:color="auto"/>
              <w:left w:val="nil"/>
              <w:bottom w:val="single" w:sz="4" w:space="0" w:color="auto"/>
              <w:right w:val="single" w:sz="4" w:space="0" w:color="auto"/>
            </w:tcBorders>
            <w:shd w:val="clear" w:color="auto" w:fill="auto"/>
            <w:vAlign w:val="center"/>
          </w:tcPr>
          <w:p w14:paraId="5DD0F0A3" w14:textId="244BD9E8"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160.2</w:t>
            </w:r>
          </w:p>
        </w:tc>
        <w:tc>
          <w:tcPr>
            <w:tcW w:w="738" w:type="dxa"/>
            <w:tcBorders>
              <w:top w:val="single" w:sz="4" w:space="0" w:color="auto"/>
              <w:left w:val="nil"/>
              <w:bottom w:val="single" w:sz="4" w:space="0" w:color="auto"/>
              <w:right w:val="single" w:sz="4" w:space="0" w:color="auto"/>
            </w:tcBorders>
            <w:shd w:val="clear" w:color="auto" w:fill="auto"/>
            <w:vAlign w:val="center"/>
          </w:tcPr>
          <w:p w14:paraId="33AC9806" w14:textId="6E8F2C3B"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160.6</w:t>
            </w:r>
          </w:p>
        </w:tc>
        <w:tc>
          <w:tcPr>
            <w:tcW w:w="737" w:type="dxa"/>
            <w:tcBorders>
              <w:top w:val="single" w:sz="4" w:space="0" w:color="auto"/>
              <w:left w:val="nil"/>
              <w:bottom w:val="single" w:sz="4" w:space="0" w:color="auto"/>
              <w:right w:val="single" w:sz="4" w:space="0" w:color="auto"/>
            </w:tcBorders>
            <w:shd w:val="clear" w:color="auto" w:fill="auto"/>
            <w:vAlign w:val="center"/>
          </w:tcPr>
          <w:p w14:paraId="7F50ECDA" w14:textId="02B38AB2"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160.6</w:t>
            </w:r>
          </w:p>
        </w:tc>
        <w:tc>
          <w:tcPr>
            <w:tcW w:w="738" w:type="dxa"/>
            <w:tcBorders>
              <w:top w:val="single" w:sz="4" w:space="0" w:color="auto"/>
              <w:left w:val="nil"/>
              <w:bottom w:val="single" w:sz="4" w:space="0" w:color="auto"/>
              <w:right w:val="single" w:sz="4" w:space="0" w:color="auto"/>
            </w:tcBorders>
            <w:shd w:val="clear" w:color="auto" w:fill="auto"/>
            <w:vAlign w:val="center"/>
          </w:tcPr>
          <w:p w14:paraId="5E9B5CC2" w14:textId="709F2617"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160.6</w:t>
            </w:r>
          </w:p>
        </w:tc>
        <w:tc>
          <w:tcPr>
            <w:tcW w:w="738" w:type="dxa"/>
            <w:tcBorders>
              <w:top w:val="single" w:sz="4" w:space="0" w:color="auto"/>
              <w:left w:val="nil"/>
              <w:bottom w:val="single" w:sz="4" w:space="0" w:color="auto"/>
              <w:right w:val="single" w:sz="4" w:space="0" w:color="auto"/>
            </w:tcBorders>
            <w:shd w:val="clear" w:color="auto" w:fill="auto"/>
            <w:vAlign w:val="center"/>
          </w:tcPr>
          <w:p w14:paraId="0942582B" w14:textId="2316AD39"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160.6</w:t>
            </w:r>
          </w:p>
        </w:tc>
        <w:tc>
          <w:tcPr>
            <w:tcW w:w="738" w:type="dxa"/>
            <w:tcBorders>
              <w:top w:val="single" w:sz="4" w:space="0" w:color="auto"/>
              <w:left w:val="nil"/>
              <w:bottom w:val="single" w:sz="4" w:space="0" w:color="auto"/>
              <w:right w:val="single" w:sz="4" w:space="0" w:color="auto"/>
            </w:tcBorders>
            <w:shd w:val="clear" w:color="auto" w:fill="auto"/>
            <w:vAlign w:val="center"/>
          </w:tcPr>
          <w:p w14:paraId="513D2D5B" w14:textId="766C58E8"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160.6</w:t>
            </w:r>
          </w:p>
        </w:tc>
        <w:tc>
          <w:tcPr>
            <w:tcW w:w="738" w:type="dxa"/>
            <w:tcBorders>
              <w:top w:val="single" w:sz="4" w:space="0" w:color="auto"/>
              <w:left w:val="nil"/>
              <w:bottom w:val="single" w:sz="4" w:space="0" w:color="auto"/>
              <w:right w:val="single" w:sz="4" w:space="0" w:color="auto"/>
            </w:tcBorders>
            <w:shd w:val="clear" w:color="auto" w:fill="auto"/>
            <w:vAlign w:val="center"/>
          </w:tcPr>
          <w:p w14:paraId="3301DDB1" w14:textId="325895B2" w:rsidR="00187AE7" w:rsidRPr="00F16A87" w:rsidRDefault="00187AE7" w:rsidP="00187AE7">
            <w:pPr>
              <w:pStyle w:val="BodyText"/>
              <w:spacing w:before="40" w:after="60" w:line="240" w:lineRule="auto"/>
              <w:jc w:val="center"/>
              <w:rPr>
                <w:i/>
                <w:sz w:val="16"/>
                <w:szCs w:val="16"/>
              </w:rPr>
            </w:pPr>
            <w:r>
              <w:rPr>
                <w:rFonts w:ascii="Verdana" w:hAnsi="Verdana" w:cs="Tahoma"/>
                <w:color w:val="231F20"/>
                <w:sz w:val="16"/>
                <w:szCs w:val="16"/>
              </w:rPr>
              <w:t>160.6</w:t>
            </w:r>
          </w:p>
        </w:tc>
      </w:tr>
      <w:tr w:rsidR="00187AE7" w14:paraId="7816AF60" w14:textId="77777777" w:rsidTr="005910F8">
        <w:trPr>
          <w:trHeight w:val="397"/>
        </w:trPr>
        <w:tc>
          <w:tcPr>
            <w:tcW w:w="2268" w:type="dxa"/>
            <w:shd w:val="clear" w:color="auto" w:fill="FFFFFF" w:themeFill="background1"/>
            <w:vAlign w:val="center"/>
          </w:tcPr>
          <w:p w14:paraId="04855B52" w14:textId="77777777" w:rsidR="00187AE7" w:rsidRPr="00F16A87" w:rsidRDefault="00187AE7" w:rsidP="00187AE7">
            <w:pPr>
              <w:pStyle w:val="BodyText"/>
              <w:spacing w:before="40" w:after="60" w:line="240" w:lineRule="auto"/>
              <w:ind w:left="113"/>
              <w:rPr>
                <w:sz w:val="16"/>
                <w:szCs w:val="16"/>
              </w:rPr>
            </w:pPr>
            <w:r w:rsidRPr="00F16A87">
              <w:rPr>
                <w:rFonts w:cs="Tahoma"/>
                <w:color w:val="231F20"/>
                <w:sz w:val="16"/>
                <w:szCs w:val="16"/>
              </w:rPr>
              <w:t>Return on Assets</w:t>
            </w:r>
          </w:p>
        </w:tc>
        <w:tc>
          <w:tcPr>
            <w:tcW w:w="737" w:type="dxa"/>
            <w:tcBorders>
              <w:top w:val="nil"/>
              <w:left w:val="single" w:sz="4" w:space="0" w:color="auto"/>
              <w:bottom w:val="single" w:sz="4" w:space="0" w:color="auto"/>
              <w:right w:val="single" w:sz="4" w:space="0" w:color="auto"/>
            </w:tcBorders>
            <w:shd w:val="clear" w:color="auto" w:fill="auto"/>
            <w:vAlign w:val="center"/>
          </w:tcPr>
          <w:p w14:paraId="0B0D060D" w14:textId="6BD1955B"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67.7</w:t>
            </w:r>
          </w:p>
        </w:tc>
        <w:tc>
          <w:tcPr>
            <w:tcW w:w="738" w:type="dxa"/>
            <w:tcBorders>
              <w:top w:val="nil"/>
              <w:left w:val="nil"/>
              <w:bottom w:val="single" w:sz="4" w:space="0" w:color="auto"/>
              <w:right w:val="single" w:sz="4" w:space="0" w:color="auto"/>
            </w:tcBorders>
            <w:shd w:val="clear" w:color="auto" w:fill="auto"/>
            <w:vAlign w:val="center"/>
          </w:tcPr>
          <w:p w14:paraId="0DADC91D" w14:textId="740C80F3"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72.1</w:t>
            </w:r>
          </w:p>
        </w:tc>
        <w:tc>
          <w:tcPr>
            <w:tcW w:w="738" w:type="dxa"/>
            <w:tcBorders>
              <w:top w:val="nil"/>
              <w:left w:val="nil"/>
              <w:bottom w:val="single" w:sz="4" w:space="0" w:color="auto"/>
              <w:right w:val="single" w:sz="4" w:space="0" w:color="auto"/>
            </w:tcBorders>
            <w:shd w:val="clear" w:color="auto" w:fill="auto"/>
            <w:vAlign w:val="center"/>
          </w:tcPr>
          <w:p w14:paraId="5F090D56" w14:textId="2A785E7F"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75.6</w:t>
            </w:r>
          </w:p>
        </w:tc>
        <w:tc>
          <w:tcPr>
            <w:tcW w:w="738" w:type="dxa"/>
            <w:tcBorders>
              <w:top w:val="nil"/>
              <w:left w:val="nil"/>
              <w:bottom w:val="single" w:sz="4" w:space="0" w:color="auto"/>
              <w:right w:val="single" w:sz="4" w:space="0" w:color="auto"/>
            </w:tcBorders>
            <w:shd w:val="clear" w:color="auto" w:fill="auto"/>
            <w:vAlign w:val="center"/>
          </w:tcPr>
          <w:p w14:paraId="79519818" w14:textId="09347213"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78.3</w:t>
            </w:r>
          </w:p>
        </w:tc>
        <w:tc>
          <w:tcPr>
            <w:tcW w:w="738" w:type="dxa"/>
            <w:tcBorders>
              <w:top w:val="nil"/>
              <w:left w:val="nil"/>
              <w:bottom w:val="single" w:sz="4" w:space="0" w:color="auto"/>
              <w:right w:val="single" w:sz="4" w:space="0" w:color="auto"/>
            </w:tcBorders>
            <w:shd w:val="clear" w:color="auto" w:fill="auto"/>
            <w:vAlign w:val="center"/>
          </w:tcPr>
          <w:p w14:paraId="4A44DA96" w14:textId="3DC425B7"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80.7</w:t>
            </w:r>
          </w:p>
        </w:tc>
        <w:tc>
          <w:tcPr>
            <w:tcW w:w="737" w:type="dxa"/>
            <w:tcBorders>
              <w:top w:val="nil"/>
              <w:left w:val="nil"/>
              <w:bottom w:val="single" w:sz="4" w:space="0" w:color="auto"/>
              <w:right w:val="single" w:sz="4" w:space="0" w:color="auto"/>
            </w:tcBorders>
            <w:shd w:val="clear" w:color="auto" w:fill="auto"/>
            <w:vAlign w:val="center"/>
          </w:tcPr>
          <w:p w14:paraId="4E828EB9" w14:textId="5A45CF6B"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82.4</w:t>
            </w:r>
          </w:p>
        </w:tc>
        <w:tc>
          <w:tcPr>
            <w:tcW w:w="738" w:type="dxa"/>
            <w:tcBorders>
              <w:top w:val="nil"/>
              <w:left w:val="nil"/>
              <w:bottom w:val="single" w:sz="4" w:space="0" w:color="auto"/>
              <w:right w:val="single" w:sz="4" w:space="0" w:color="auto"/>
            </w:tcBorders>
            <w:shd w:val="clear" w:color="auto" w:fill="auto"/>
            <w:vAlign w:val="center"/>
          </w:tcPr>
          <w:p w14:paraId="01AA2E12" w14:textId="1DF96912"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83.4</w:t>
            </w:r>
          </w:p>
        </w:tc>
        <w:tc>
          <w:tcPr>
            <w:tcW w:w="738" w:type="dxa"/>
            <w:tcBorders>
              <w:top w:val="nil"/>
              <w:left w:val="nil"/>
              <w:bottom w:val="single" w:sz="4" w:space="0" w:color="auto"/>
              <w:right w:val="single" w:sz="4" w:space="0" w:color="auto"/>
            </w:tcBorders>
            <w:shd w:val="clear" w:color="auto" w:fill="auto"/>
            <w:vAlign w:val="center"/>
          </w:tcPr>
          <w:p w14:paraId="78B61A5D" w14:textId="3D2472FA"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84.2</w:t>
            </w:r>
          </w:p>
        </w:tc>
        <w:tc>
          <w:tcPr>
            <w:tcW w:w="738" w:type="dxa"/>
            <w:tcBorders>
              <w:top w:val="nil"/>
              <w:left w:val="nil"/>
              <w:bottom w:val="single" w:sz="4" w:space="0" w:color="auto"/>
              <w:right w:val="single" w:sz="4" w:space="0" w:color="auto"/>
            </w:tcBorders>
            <w:shd w:val="clear" w:color="auto" w:fill="auto"/>
            <w:vAlign w:val="center"/>
          </w:tcPr>
          <w:p w14:paraId="7D1E59F8" w14:textId="6AB326F9"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84.9</w:t>
            </w:r>
          </w:p>
        </w:tc>
        <w:tc>
          <w:tcPr>
            <w:tcW w:w="738" w:type="dxa"/>
            <w:tcBorders>
              <w:top w:val="nil"/>
              <w:left w:val="nil"/>
              <w:bottom w:val="single" w:sz="4" w:space="0" w:color="auto"/>
              <w:right w:val="single" w:sz="4" w:space="0" w:color="auto"/>
            </w:tcBorders>
            <w:shd w:val="clear" w:color="auto" w:fill="auto"/>
            <w:vAlign w:val="center"/>
          </w:tcPr>
          <w:p w14:paraId="106E71F6" w14:textId="536C5FF6"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85.4</w:t>
            </w:r>
          </w:p>
        </w:tc>
      </w:tr>
      <w:tr w:rsidR="00187AE7" w14:paraId="4D7BD4FB" w14:textId="77777777" w:rsidTr="005910F8">
        <w:trPr>
          <w:cnfStyle w:val="000000010000" w:firstRow="0" w:lastRow="0" w:firstColumn="0" w:lastColumn="0" w:oddVBand="0" w:evenVBand="0" w:oddHBand="0" w:evenHBand="1" w:firstRowFirstColumn="0" w:firstRowLastColumn="0" w:lastRowFirstColumn="0" w:lastRowLastColumn="0"/>
          <w:trHeight w:val="397"/>
        </w:trPr>
        <w:tc>
          <w:tcPr>
            <w:tcW w:w="2268" w:type="dxa"/>
            <w:shd w:val="clear" w:color="auto" w:fill="FFFFFF" w:themeFill="background1"/>
            <w:vAlign w:val="center"/>
          </w:tcPr>
          <w:p w14:paraId="1952DAE2" w14:textId="77777777" w:rsidR="00187AE7" w:rsidRPr="00F16A87" w:rsidRDefault="00187AE7" w:rsidP="00187AE7">
            <w:pPr>
              <w:pStyle w:val="BodyText"/>
              <w:spacing w:before="40" w:after="60" w:line="240" w:lineRule="auto"/>
              <w:ind w:left="113"/>
              <w:rPr>
                <w:sz w:val="16"/>
                <w:szCs w:val="16"/>
              </w:rPr>
            </w:pPr>
            <w:r w:rsidRPr="00F16A87">
              <w:rPr>
                <w:rFonts w:cs="Tahoma"/>
                <w:color w:val="231F20"/>
                <w:sz w:val="16"/>
                <w:szCs w:val="16"/>
              </w:rPr>
              <w:t>Regulatory Depreciation</w:t>
            </w:r>
          </w:p>
        </w:tc>
        <w:tc>
          <w:tcPr>
            <w:tcW w:w="737" w:type="dxa"/>
            <w:tcBorders>
              <w:top w:val="nil"/>
              <w:left w:val="single" w:sz="4" w:space="0" w:color="auto"/>
              <w:bottom w:val="single" w:sz="4" w:space="0" w:color="auto"/>
              <w:right w:val="single" w:sz="4" w:space="0" w:color="auto"/>
            </w:tcBorders>
            <w:shd w:val="clear" w:color="auto" w:fill="auto"/>
            <w:vAlign w:val="center"/>
          </w:tcPr>
          <w:p w14:paraId="1AA3BDE3" w14:textId="401A99D7"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31.5</w:t>
            </w:r>
          </w:p>
        </w:tc>
        <w:tc>
          <w:tcPr>
            <w:tcW w:w="738" w:type="dxa"/>
            <w:tcBorders>
              <w:top w:val="nil"/>
              <w:left w:val="nil"/>
              <w:bottom w:val="single" w:sz="4" w:space="0" w:color="auto"/>
              <w:right w:val="single" w:sz="4" w:space="0" w:color="auto"/>
            </w:tcBorders>
            <w:shd w:val="clear" w:color="auto" w:fill="auto"/>
            <w:vAlign w:val="center"/>
          </w:tcPr>
          <w:p w14:paraId="16B86045" w14:textId="4A54DEEE"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39.6</w:t>
            </w:r>
          </w:p>
        </w:tc>
        <w:tc>
          <w:tcPr>
            <w:tcW w:w="738" w:type="dxa"/>
            <w:tcBorders>
              <w:top w:val="nil"/>
              <w:left w:val="nil"/>
              <w:bottom w:val="single" w:sz="4" w:space="0" w:color="auto"/>
              <w:right w:val="single" w:sz="4" w:space="0" w:color="auto"/>
            </w:tcBorders>
            <w:shd w:val="clear" w:color="auto" w:fill="auto"/>
            <w:vAlign w:val="center"/>
          </w:tcPr>
          <w:p w14:paraId="3A51F063" w14:textId="568AD5A0"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48.7</w:t>
            </w:r>
          </w:p>
        </w:tc>
        <w:tc>
          <w:tcPr>
            <w:tcW w:w="738" w:type="dxa"/>
            <w:tcBorders>
              <w:top w:val="nil"/>
              <w:left w:val="nil"/>
              <w:bottom w:val="single" w:sz="4" w:space="0" w:color="auto"/>
              <w:right w:val="single" w:sz="4" w:space="0" w:color="auto"/>
            </w:tcBorders>
            <w:shd w:val="clear" w:color="auto" w:fill="auto"/>
            <w:vAlign w:val="center"/>
          </w:tcPr>
          <w:p w14:paraId="747FDE14" w14:textId="4E09A3AD"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55.7</w:t>
            </w:r>
          </w:p>
        </w:tc>
        <w:tc>
          <w:tcPr>
            <w:tcW w:w="738" w:type="dxa"/>
            <w:tcBorders>
              <w:top w:val="nil"/>
              <w:left w:val="nil"/>
              <w:bottom w:val="single" w:sz="4" w:space="0" w:color="auto"/>
              <w:right w:val="single" w:sz="4" w:space="0" w:color="auto"/>
            </w:tcBorders>
            <w:shd w:val="clear" w:color="auto" w:fill="auto"/>
            <w:vAlign w:val="center"/>
          </w:tcPr>
          <w:p w14:paraId="6877967B" w14:textId="3932DE7D"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60.8</w:t>
            </w:r>
          </w:p>
        </w:tc>
        <w:tc>
          <w:tcPr>
            <w:tcW w:w="737" w:type="dxa"/>
            <w:tcBorders>
              <w:top w:val="nil"/>
              <w:left w:val="nil"/>
              <w:bottom w:val="single" w:sz="4" w:space="0" w:color="auto"/>
              <w:right w:val="single" w:sz="4" w:space="0" w:color="auto"/>
            </w:tcBorders>
            <w:shd w:val="clear" w:color="auto" w:fill="auto"/>
            <w:vAlign w:val="center"/>
          </w:tcPr>
          <w:p w14:paraId="4ED4D835" w14:textId="3FBA49F4"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65.6</w:t>
            </w:r>
          </w:p>
        </w:tc>
        <w:tc>
          <w:tcPr>
            <w:tcW w:w="738" w:type="dxa"/>
            <w:tcBorders>
              <w:top w:val="nil"/>
              <w:left w:val="nil"/>
              <w:bottom w:val="single" w:sz="4" w:space="0" w:color="auto"/>
              <w:right w:val="single" w:sz="4" w:space="0" w:color="auto"/>
            </w:tcBorders>
            <w:shd w:val="clear" w:color="auto" w:fill="auto"/>
            <w:vAlign w:val="center"/>
          </w:tcPr>
          <w:p w14:paraId="567735D4" w14:textId="5C35F97D"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70.4</w:t>
            </w:r>
          </w:p>
        </w:tc>
        <w:tc>
          <w:tcPr>
            <w:tcW w:w="738" w:type="dxa"/>
            <w:tcBorders>
              <w:top w:val="nil"/>
              <w:left w:val="nil"/>
              <w:bottom w:val="single" w:sz="4" w:space="0" w:color="auto"/>
              <w:right w:val="single" w:sz="4" w:space="0" w:color="auto"/>
            </w:tcBorders>
            <w:shd w:val="clear" w:color="auto" w:fill="auto"/>
            <w:vAlign w:val="center"/>
          </w:tcPr>
          <w:p w14:paraId="3658F848" w14:textId="2EC8A98F"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75.2</w:t>
            </w:r>
          </w:p>
        </w:tc>
        <w:tc>
          <w:tcPr>
            <w:tcW w:w="738" w:type="dxa"/>
            <w:tcBorders>
              <w:top w:val="nil"/>
              <w:left w:val="nil"/>
              <w:bottom w:val="single" w:sz="4" w:space="0" w:color="auto"/>
              <w:right w:val="single" w:sz="4" w:space="0" w:color="auto"/>
            </w:tcBorders>
            <w:shd w:val="clear" w:color="auto" w:fill="auto"/>
            <w:vAlign w:val="center"/>
          </w:tcPr>
          <w:p w14:paraId="0E39BC13" w14:textId="004D432B"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79.9</w:t>
            </w:r>
          </w:p>
        </w:tc>
        <w:tc>
          <w:tcPr>
            <w:tcW w:w="738" w:type="dxa"/>
            <w:tcBorders>
              <w:top w:val="nil"/>
              <w:left w:val="nil"/>
              <w:bottom w:val="single" w:sz="4" w:space="0" w:color="auto"/>
              <w:right w:val="single" w:sz="4" w:space="0" w:color="auto"/>
            </w:tcBorders>
            <w:shd w:val="clear" w:color="auto" w:fill="auto"/>
            <w:vAlign w:val="center"/>
          </w:tcPr>
          <w:p w14:paraId="57F0D72E" w14:textId="0C58E01F"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84.3</w:t>
            </w:r>
          </w:p>
        </w:tc>
      </w:tr>
      <w:tr w:rsidR="00187AE7" w14:paraId="7FF55EFE" w14:textId="77777777" w:rsidTr="005910F8">
        <w:trPr>
          <w:trHeight w:val="397"/>
        </w:trPr>
        <w:tc>
          <w:tcPr>
            <w:tcW w:w="2268" w:type="dxa"/>
            <w:shd w:val="clear" w:color="auto" w:fill="FFFFFF" w:themeFill="background1"/>
            <w:vAlign w:val="center"/>
          </w:tcPr>
          <w:p w14:paraId="22A66FC9" w14:textId="77777777" w:rsidR="00187AE7" w:rsidRPr="00F16A87" w:rsidRDefault="00187AE7" w:rsidP="00187AE7">
            <w:pPr>
              <w:pStyle w:val="BodyText"/>
              <w:spacing w:before="40" w:after="60" w:line="240" w:lineRule="auto"/>
              <w:ind w:left="113"/>
              <w:rPr>
                <w:sz w:val="16"/>
                <w:szCs w:val="16"/>
              </w:rPr>
            </w:pPr>
            <w:r w:rsidRPr="00F16A87">
              <w:rPr>
                <w:rFonts w:cs="Tahoma"/>
                <w:color w:val="231F20"/>
                <w:sz w:val="16"/>
                <w:szCs w:val="16"/>
              </w:rPr>
              <w:t>Tax Liability</w:t>
            </w:r>
          </w:p>
        </w:tc>
        <w:tc>
          <w:tcPr>
            <w:tcW w:w="737" w:type="dxa"/>
            <w:tcBorders>
              <w:top w:val="nil"/>
              <w:left w:val="single" w:sz="4" w:space="0" w:color="auto"/>
              <w:bottom w:val="single" w:sz="4" w:space="0" w:color="auto"/>
              <w:right w:val="single" w:sz="4" w:space="0" w:color="auto"/>
            </w:tcBorders>
            <w:shd w:val="clear" w:color="auto" w:fill="auto"/>
            <w:vAlign w:val="center"/>
          </w:tcPr>
          <w:p w14:paraId="661B3A40" w14:textId="7393F1FC"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4.3</w:t>
            </w:r>
          </w:p>
        </w:tc>
        <w:tc>
          <w:tcPr>
            <w:tcW w:w="738" w:type="dxa"/>
            <w:tcBorders>
              <w:top w:val="nil"/>
              <w:left w:val="nil"/>
              <w:bottom w:val="single" w:sz="4" w:space="0" w:color="auto"/>
              <w:right w:val="single" w:sz="4" w:space="0" w:color="auto"/>
            </w:tcBorders>
            <w:shd w:val="clear" w:color="auto" w:fill="auto"/>
            <w:vAlign w:val="center"/>
          </w:tcPr>
          <w:p w14:paraId="3D9686FC" w14:textId="49268F96"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4.3</w:t>
            </w:r>
          </w:p>
        </w:tc>
        <w:tc>
          <w:tcPr>
            <w:tcW w:w="738" w:type="dxa"/>
            <w:tcBorders>
              <w:top w:val="nil"/>
              <w:left w:val="nil"/>
              <w:bottom w:val="single" w:sz="4" w:space="0" w:color="auto"/>
              <w:right w:val="single" w:sz="4" w:space="0" w:color="auto"/>
            </w:tcBorders>
            <w:shd w:val="clear" w:color="auto" w:fill="auto"/>
            <w:vAlign w:val="center"/>
          </w:tcPr>
          <w:p w14:paraId="52C5544D" w14:textId="4FF51A62"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4.4</w:t>
            </w:r>
          </w:p>
        </w:tc>
        <w:tc>
          <w:tcPr>
            <w:tcW w:w="738" w:type="dxa"/>
            <w:tcBorders>
              <w:top w:val="nil"/>
              <w:left w:val="nil"/>
              <w:bottom w:val="single" w:sz="4" w:space="0" w:color="auto"/>
              <w:right w:val="single" w:sz="4" w:space="0" w:color="auto"/>
            </w:tcBorders>
            <w:shd w:val="clear" w:color="auto" w:fill="auto"/>
            <w:vAlign w:val="center"/>
          </w:tcPr>
          <w:p w14:paraId="773FF73E" w14:textId="2CAA8921"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4.2</w:t>
            </w:r>
          </w:p>
        </w:tc>
        <w:tc>
          <w:tcPr>
            <w:tcW w:w="738" w:type="dxa"/>
            <w:tcBorders>
              <w:top w:val="nil"/>
              <w:left w:val="nil"/>
              <w:bottom w:val="single" w:sz="4" w:space="0" w:color="auto"/>
              <w:right w:val="single" w:sz="4" w:space="0" w:color="auto"/>
            </w:tcBorders>
            <w:shd w:val="clear" w:color="auto" w:fill="auto"/>
            <w:vAlign w:val="center"/>
          </w:tcPr>
          <w:p w14:paraId="6BFD0D97" w14:textId="41FE6726"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4.4</w:t>
            </w:r>
          </w:p>
        </w:tc>
        <w:tc>
          <w:tcPr>
            <w:tcW w:w="737" w:type="dxa"/>
            <w:tcBorders>
              <w:top w:val="nil"/>
              <w:left w:val="nil"/>
              <w:bottom w:val="single" w:sz="4" w:space="0" w:color="auto"/>
              <w:right w:val="single" w:sz="4" w:space="0" w:color="auto"/>
            </w:tcBorders>
            <w:shd w:val="clear" w:color="auto" w:fill="auto"/>
            <w:vAlign w:val="center"/>
          </w:tcPr>
          <w:p w14:paraId="65FF54A9" w14:textId="2D060CD9"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4.5</w:t>
            </w:r>
          </w:p>
        </w:tc>
        <w:tc>
          <w:tcPr>
            <w:tcW w:w="738" w:type="dxa"/>
            <w:tcBorders>
              <w:top w:val="nil"/>
              <w:left w:val="nil"/>
              <w:bottom w:val="single" w:sz="4" w:space="0" w:color="auto"/>
              <w:right w:val="single" w:sz="4" w:space="0" w:color="auto"/>
            </w:tcBorders>
            <w:shd w:val="clear" w:color="auto" w:fill="auto"/>
            <w:vAlign w:val="center"/>
          </w:tcPr>
          <w:p w14:paraId="0F5FCC83" w14:textId="79511FC0"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4.9</w:t>
            </w:r>
          </w:p>
        </w:tc>
        <w:tc>
          <w:tcPr>
            <w:tcW w:w="738" w:type="dxa"/>
            <w:tcBorders>
              <w:top w:val="nil"/>
              <w:left w:val="nil"/>
              <w:bottom w:val="single" w:sz="4" w:space="0" w:color="auto"/>
              <w:right w:val="single" w:sz="4" w:space="0" w:color="auto"/>
            </w:tcBorders>
            <w:shd w:val="clear" w:color="auto" w:fill="auto"/>
            <w:vAlign w:val="center"/>
          </w:tcPr>
          <w:p w14:paraId="69356D64" w14:textId="71C5EF3F"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5.4</w:t>
            </w:r>
          </w:p>
        </w:tc>
        <w:tc>
          <w:tcPr>
            <w:tcW w:w="738" w:type="dxa"/>
            <w:tcBorders>
              <w:top w:val="nil"/>
              <w:left w:val="nil"/>
              <w:bottom w:val="single" w:sz="4" w:space="0" w:color="auto"/>
              <w:right w:val="single" w:sz="4" w:space="0" w:color="auto"/>
            </w:tcBorders>
            <w:shd w:val="clear" w:color="auto" w:fill="auto"/>
            <w:vAlign w:val="center"/>
          </w:tcPr>
          <w:p w14:paraId="41B2912F" w14:textId="09F944CC"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5.9</w:t>
            </w:r>
          </w:p>
        </w:tc>
        <w:tc>
          <w:tcPr>
            <w:tcW w:w="738" w:type="dxa"/>
            <w:tcBorders>
              <w:top w:val="nil"/>
              <w:left w:val="nil"/>
              <w:bottom w:val="single" w:sz="4" w:space="0" w:color="auto"/>
              <w:right w:val="single" w:sz="4" w:space="0" w:color="auto"/>
            </w:tcBorders>
            <w:shd w:val="clear" w:color="auto" w:fill="auto"/>
            <w:vAlign w:val="center"/>
          </w:tcPr>
          <w:p w14:paraId="7A789B93" w14:textId="006245E1" w:rsidR="00187AE7" w:rsidRPr="00F16A87" w:rsidRDefault="00187AE7" w:rsidP="00187AE7">
            <w:pPr>
              <w:pStyle w:val="BodyText"/>
              <w:spacing w:before="40" w:after="60" w:line="240" w:lineRule="auto"/>
              <w:jc w:val="center"/>
              <w:rPr>
                <w:sz w:val="16"/>
                <w:szCs w:val="16"/>
              </w:rPr>
            </w:pPr>
            <w:r>
              <w:rPr>
                <w:rFonts w:ascii="Verdana" w:hAnsi="Verdana" w:cs="Tahoma"/>
                <w:color w:val="231F20"/>
                <w:sz w:val="16"/>
                <w:szCs w:val="16"/>
              </w:rPr>
              <w:t>6.3</w:t>
            </w:r>
          </w:p>
        </w:tc>
      </w:tr>
      <w:tr w:rsidR="00187AE7" w14:paraId="6EEE2D62" w14:textId="77777777" w:rsidTr="005910F8">
        <w:trPr>
          <w:cnfStyle w:val="000000010000" w:firstRow="0" w:lastRow="0" w:firstColumn="0" w:lastColumn="0" w:oddVBand="0" w:evenVBand="0" w:oddHBand="0" w:evenHBand="1" w:firstRowFirstColumn="0" w:firstRowLastColumn="0" w:lastRowFirstColumn="0" w:lastRowLastColumn="0"/>
          <w:trHeight w:val="397"/>
        </w:trPr>
        <w:tc>
          <w:tcPr>
            <w:tcW w:w="2268" w:type="dxa"/>
            <w:shd w:val="clear" w:color="auto" w:fill="FFFFFF" w:themeFill="background1"/>
          </w:tcPr>
          <w:p w14:paraId="034A3B93" w14:textId="77777777" w:rsidR="00187AE7" w:rsidRPr="00F16A87" w:rsidRDefault="00187AE7" w:rsidP="00187AE7">
            <w:pPr>
              <w:pStyle w:val="BodyText"/>
              <w:spacing w:before="40" w:after="60" w:line="240" w:lineRule="auto"/>
              <w:rPr>
                <w:b/>
                <w:sz w:val="16"/>
                <w:szCs w:val="16"/>
              </w:rPr>
            </w:pPr>
            <w:r>
              <w:rPr>
                <w:b/>
                <w:sz w:val="16"/>
                <w:szCs w:val="16"/>
              </w:rPr>
              <w:t>Total revenue requirement</w:t>
            </w:r>
          </w:p>
        </w:tc>
        <w:tc>
          <w:tcPr>
            <w:tcW w:w="737" w:type="dxa"/>
            <w:tcBorders>
              <w:top w:val="nil"/>
              <w:left w:val="single" w:sz="4" w:space="0" w:color="auto"/>
              <w:bottom w:val="single" w:sz="4" w:space="0" w:color="auto"/>
              <w:right w:val="single" w:sz="4" w:space="0" w:color="auto"/>
            </w:tcBorders>
            <w:shd w:val="clear" w:color="auto" w:fill="auto"/>
            <w:vAlign w:val="center"/>
          </w:tcPr>
          <w:p w14:paraId="51DC2F46" w14:textId="35C76651"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262.6</w:t>
            </w:r>
          </w:p>
        </w:tc>
        <w:tc>
          <w:tcPr>
            <w:tcW w:w="738" w:type="dxa"/>
            <w:tcBorders>
              <w:top w:val="nil"/>
              <w:left w:val="nil"/>
              <w:bottom w:val="single" w:sz="4" w:space="0" w:color="auto"/>
              <w:right w:val="single" w:sz="4" w:space="0" w:color="auto"/>
            </w:tcBorders>
            <w:shd w:val="clear" w:color="auto" w:fill="auto"/>
            <w:vAlign w:val="center"/>
          </w:tcPr>
          <w:p w14:paraId="070E651B" w14:textId="3082394D"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275.2</w:t>
            </w:r>
          </w:p>
        </w:tc>
        <w:tc>
          <w:tcPr>
            <w:tcW w:w="738" w:type="dxa"/>
            <w:tcBorders>
              <w:top w:val="nil"/>
              <w:left w:val="nil"/>
              <w:bottom w:val="single" w:sz="4" w:space="0" w:color="auto"/>
              <w:right w:val="single" w:sz="4" w:space="0" w:color="auto"/>
            </w:tcBorders>
            <w:shd w:val="clear" w:color="auto" w:fill="auto"/>
            <w:vAlign w:val="center"/>
          </w:tcPr>
          <w:p w14:paraId="4E496AAA" w14:textId="52419E6A"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288.1</w:t>
            </w:r>
          </w:p>
        </w:tc>
        <w:tc>
          <w:tcPr>
            <w:tcW w:w="738" w:type="dxa"/>
            <w:tcBorders>
              <w:top w:val="nil"/>
              <w:left w:val="nil"/>
              <w:bottom w:val="single" w:sz="4" w:space="0" w:color="auto"/>
              <w:right w:val="single" w:sz="4" w:space="0" w:color="auto"/>
            </w:tcBorders>
            <w:shd w:val="clear" w:color="auto" w:fill="auto"/>
            <w:vAlign w:val="center"/>
          </w:tcPr>
          <w:p w14:paraId="718DDBE3" w14:textId="2526F945"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298.4</w:t>
            </w:r>
          </w:p>
        </w:tc>
        <w:tc>
          <w:tcPr>
            <w:tcW w:w="738" w:type="dxa"/>
            <w:tcBorders>
              <w:top w:val="nil"/>
              <w:left w:val="nil"/>
              <w:bottom w:val="single" w:sz="4" w:space="0" w:color="auto"/>
              <w:right w:val="single" w:sz="4" w:space="0" w:color="auto"/>
            </w:tcBorders>
            <w:shd w:val="clear" w:color="auto" w:fill="auto"/>
            <w:vAlign w:val="center"/>
          </w:tcPr>
          <w:p w14:paraId="6A399563" w14:textId="17481F36"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306.4</w:t>
            </w:r>
          </w:p>
        </w:tc>
        <w:tc>
          <w:tcPr>
            <w:tcW w:w="737" w:type="dxa"/>
            <w:tcBorders>
              <w:top w:val="nil"/>
              <w:left w:val="nil"/>
              <w:bottom w:val="single" w:sz="4" w:space="0" w:color="auto"/>
              <w:right w:val="single" w:sz="4" w:space="0" w:color="auto"/>
            </w:tcBorders>
            <w:shd w:val="clear" w:color="auto" w:fill="auto"/>
            <w:vAlign w:val="center"/>
          </w:tcPr>
          <w:p w14:paraId="3E24F5F8" w14:textId="336270EE"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313.0</w:t>
            </w:r>
          </w:p>
        </w:tc>
        <w:tc>
          <w:tcPr>
            <w:tcW w:w="738" w:type="dxa"/>
            <w:tcBorders>
              <w:top w:val="nil"/>
              <w:left w:val="nil"/>
              <w:bottom w:val="single" w:sz="4" w:space="0" w:color="auto"/>
              <w:right w:val="single" w:sz="4" w:space="0" w:color="auto"/>
            </w:tcBorders>
            <w:shd w:val="clear" w:color="auto" w:fill="auto"/>
            <w:vAlign w:val="center"/>
          </w:tcPr>
          <w:p w14:paraId="2AFD005D" w14:textId="41C93C7C"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319.2</w:t>
            </w:r>
          </w:p>
        </w:tc>
        <w:tc>
          <w:tcPr>
            <w:tcW w:w="738" w:type="dxa"/>
            <w:tcBorders>
              <w:top w:val="nil"/>
              <w:left w:val="nil"/>
              <w:bottom w:val="single" w:sz="4" w:space="0" w:color="auto"/>
              <w:right w:val="single" w:sz="4" w:space="0" w:color="auto"/>
            </w:tcBorders>
            <w:shd w:val="clear" w:color="auto" w:fill="auto"/>
            <w:vAlign w:val="center"/>
          </w:tcPr>
          <w:p w14:paraId="4703BE63" w14:textId="1BE68BE4"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325.4</w:t>
            </w:r>
          </w:p>
        </w:tc>
        <w:tc>
          <w:tcPr>
            <w:tcW w:w="738" w:type="dxa"/>
            <w:tcBorders>
              <w:top w:val="nil"/>
              <w:left w:val="nil"/>
              <w:bottom w:val="single" w:sz="4" w:space="0" w:color="auto"/>
              <w:right w:val="single" w:sz="4" w:space="0" w:color="auto"/>
            </w:tcBorders>
            <w:shd w:val="clear" w:color="auto" w:fill="auto"/>
            <w:vAlign w:val="center"/>
          </w:tcPr>
          <w:p w14:paraId="75ABA431" w14:textId="424DA427"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331.2</w:t>
            </w:r>
          </w:p>
        </w:tc>
        <w:tc>
          <w:tcPr>
            <w:tcW w:w="738" w:type="dxa"/>
            <w:tcBorders>
              <w:top w:val="nil"/>
              <w:left w:val="nil"/>
              <w:bottom w:val="single" w:sz="4" w:space="0" w:color="auto"/>
              <w:right w:val="single" w:sz="4" w:space="0" w:color="auto"/>
            </w:tcBorders>
            <w:shd w:val="clear" w:color="auto" w:fill="auto"/>
            <w:vAlign w:val="center"/>
          </w:tcPr>
          <w:p w14:paraId="54C6EFE6" w14:textId="760278BD" w:rsidR="00187AE7" w:rsidRPr="00F16A87" w:rsidRDefault="00187AE7" w:rsidP="00187AE7">
            <w:pPr>
              <w:pStyle w:val="BodyText"/>
              <w:spacing w:before="40" w:after="60" w:line="240" w:lineRule="auto"/>
              <w:jc w:val="center"/>
              <w:rPr>
                <w:b/>
                <w:sz w:val="16"/>
                <w:szCs w:val="16"/>
              </w:rPr>
            </w:pPr>
            <w:r>
              <w:rPr>
                <w:rFonts w:ascii="Verdana" w:hAnsi="Verdana" w:cs="Tahoma"/>
                <w:b/>
                <w:bCs/>
                <w:color w:val="231F20"/>
                <w:sz w:val="16"/>
                <w:szCs w:val="16"/>
              </w:rPr>
              <w:t>336.5</w:t>
            </w:r>
          </w:p>
        </w:tc>
      </w:tr>
    </w:tbl>
    <w:p w14:paraId="058BFAAD" w14:textId="77777777" w:rsidR="00794CCD" w:rsidRPr="00794CCD" w:rsidRDefault="00794CCD" w:rsidP="00794CCD">
      <w:pPr>
        <w:pStyle w:val="BodyText"/>
      </w:pPr>
    </w:p>
    <w:p w14:paraId="33B64A92" w14:textId="47566ADC" w:rsidR="00C807F5" w:rsidRDefault="00C807F5" w:rsidP="00C807F5">
      <w:pPr>
        <w:pStyle w:val="Caption"/>
      </w:pPr>
      <w:bookmarkStart w:id="666" w:name="_Ref47367747"/>
      <w:bookmarkStart w:id="667" w:name="_Toc54705901"/>
      <w:r>
        <w:t xml:space="preserve">Table </w:t>
      </w:r>
      <w:fldSimple w:instr=" SEQ Table \* ARABIC ">
        <w:r w:rsidR="00AB54E8">
          <w:rPr>
            <w:noProof/>
          </w:rPr>
          <w:t>88</w:t>
        </w:r>
      </w:fldSimple>
      <w:bookmarkEnd w:id="666"/>
      <w:r>
        <w:tab/>
      </w:r>
      <w:r w:rsidRPr="00C807F5">
        <w:t xml:space="preserve">Regulatory asset base – </w:t>
      </w:r>
      <w:r>
        <w:t>waterways and drainage</w:t>
      </w:r>
      <w:bookmarkEnd w:id="667"/>
    </w:p>
    <w:tbl>
      <w:tblPr>
        <w:tblStyle w:val="MWTableGrid"/>
        <w:tblW w:w="9678" w:type="dxa"/>
        <w:tblCellMar>
          <w:left w:w="28" w:type="dxa"/>
          <w:right w:w="28" w:type="dxa"/>
        </w:tblCellMar>
        <w:tblLook w:val="04A0" w:firstRow="1" w:lastRow="0" w:firstColumn="1" w:lastColumn="0" w:noHBand="0" w:noVBand="1"/>
      </w:tblPr>
      <w:tblGrid>
        <w:gridCol w:w="2268"/>
        <w:gridCol w:w="741"/>
        <w:gridCol w:w="741"/>
        <w:gridCol w:w="741"/>
        <w:gridCol w:w="741"/>
        <w:gridCol w:w="741"/>
        <w:gridCol w:w="741"/>
        <w:gridCol w:w="741"/>
        <w:gridCol w:w="741"/>
        <w:gridCol w:w="741"/>
        <w:gridCol w:w="741"/>
      </w:tblGrid>
      <w:tr w:rsidR="00D467EC" w14:paraId="4ABBCFB0" w14:textId="77777777" w:rsidTr="005910F8">
        <w:trPr>
          <w:cnfStyle w:val="100000000000" w:firstRow="1" w:lastRow="0" w:firstColumn="0" w:lastColumn="0" w:oddVBand="0" w:evenVBand="0" w:oddHBand="0" w:evenHBand="0" w:firstRowFirstColumn="0" w:firstRowLastColumn="0" w:lastRowFirstColumn="0" w:lastRowLastColumn="0"/>
          <w:cantSplit/>
          <w:trHeight w:val="20"/>
        </w:trPr>
        <w:tc>
          <w:tcPr>
            <w:tcW w:w="2268" w:type="dxa"/>
            <w:vMerge w:val="restart"/>
            <w:shd w:val="clear" w:color="auto" w:fill="FFFFFF" w:themeFill="background1"/>
            <w:vAlign w:val="center"/>
          </w:tcPr>
          <w:p w14:paraId="110A5435" w14:textId="445FA58C" w:rsidR="00D467EC" w:rsidRPr="00857A9A" w:rsidRDefault="00521204" w:rsidP="00187AE7">
            <w:pPr>
              <w:pStyle w:val="BodyText"/>
              <w:spacing w:before="40" w:after="60" w:line="240" w:lineRule="auto"/>
              <w:jc w:val="center"/>
              <w:rPr>
                <w:i/>
                <w:color w:val="auto"/>
                <w:sz w:val="16"/>
                <w:szCs w:val="16"/>
              </w:rPr>
            </w:pPr>
            <w:r w:rsidRPr="00187AE7">
              <w:rPr>
                <w:i/>
                <w:color w:val="auto"/>
                <w:sz w:val="16"/>
                <w:szCs w:val="16"/>
              </w:rPr>
              <w:t>$million</w:t>
            </w:r>
          </w:p>
        </w:tc>
        <w:tc>
          <w:tcPr>
            <w:tcW w:w="3705" w:type="dxa"/>
            <w:gridSpan w:val="5"/>
            <w:tcBorders>
              <w:bottom w:val="single" w:sz="4" w:space="0" w:color="auto"/>
            </w:tcBorders>
            <w:vAlign w:val="center"/>
          </w:tcPr>
          <w:p w14:paraId="544D31A5" w14:textId="77777777" w:rsidR="00D467EC" w:rsidRPr="00957FF6" w:rsidRDefault="00D467EC" w:rsidP="00D467EC">
            <w:pPr>
              <w:pStyle w:val="BodyText"/>
              <w:spacing w:before="40" w:after="60" w:line="240" w:lineRule="auto"/>
              <w:jc w:val="center"/>
              <w:rPr>
                <w:b/>
                <w:sz w:val="16"/>
                <w:szCs w:val="16"/>
              </w:rPr>
            </w:pPr>
            <w:r w:rsidRPr="00957FF6">
              <w:rPr>
                <w:b/>
                <w:sz w:val="16"/>
                <w:szCs w:val="16"/>
              </w:rPr>
              <w:t>Regulatory period 2021-26</w:t>
            </w:r>
          </w:p>
        </w:tc>
        <w:tc>
          <w:tcPr>
            <w:tcW w:w="3705" w:type="dxa"/>
            <w:gridSpan w:val="5"/>
            <w:tcBorders>
              <w:bottom w:val="single" w:sz="4" w:space="0" w:color="auto"/>
            </w:tcBorders>
            <w:shd w:val="clear" w:color="auto" w:fill="B4D7FF" w:themeFill="accent1" w:themeFillTint="33"/>
            <w:vAlign w:val="center"/>
          </w:tcPr>
          <w:p w14:paraId="30767038" w14:textId="06636417" w:rsidR="00D467EC" w:rsidRPr="00857A9A" w:rsidRDefault="00D467EC" w:rsidP="00D467EC">
            <w:pPr>
              <w:pStyle w:val="BodyText"/>
              <w:spacing w:before="40" w:after="60" w:line="240" w:lineRule="auto"/>
              <w:jc w:val="center"/>
              <w:rPr>
                <w:color w:val="auto"/>
                <w:sz w:val="16"/>
                <w:szCs w:val="16"/>
              </w:rPr>
            </w:pPr>
            <w:r w:rsidRPr="00857A9A">
              <w:rPr>
                <w:b/>
                <w:color w:val="auto"/>
                <w:sz w:val="16"/>
                <w:szCs w:val="16"/>
              </w:rPr>
              <w:t>Regulatory period 20</w:t>
            </w:r>
            <w:r>
              <w:rPr>
                <w:b/>
                <w:color w:val="auto"/>
                <w:sz w:val="16"/>
                <w:szCs w:val="16"/>
              </w:rPr>
              <w:t>27</w:t>
            </w:r>
            <w:r w:rsidRPr="00857A9A">
              <w:rPr>
                <w:b/>
                <w:color w:val="auto"/>
                <w:sz w:val="16"/>
                <w:szCs w:val="16"/>
              </w:rPr>
              <w:t>-</w:t>
            </w:r>
            <w:r>
              <w:rPr>
                <w:b/>
                <w:color w:val="auto"/>
                <w:sz w:val="16"/>
                <w:szCs w:val="16"/>
              </w:rPr>
              <w:t>31</w:t>
            </w:r>
          </w:p>
        </w:tc>
      </w:tr>
      <w:tr w:rsidR="00E2110B" w14:paraId="08D9C26D" w14:textId="77777777" w:rsidTr="005910F8">
        <w:trPr>
          <w:cantSplit/>
          <w:trHeight w:val="1020"/>
        </w:trPr>
        <w:tc>
          <w:tcPr>
            <w:tcW w:w="2268" w:type="dxa"/>
            <w:vMerge/>
            <w:tcBorders>
              <w:bottom w:val="single" w:sz="4" w:space="0" w:color="auto"/>
            </w:tcBorders>
            <w:shd w:val="clear" w:color="auto" w:fill="FFFFFF" w:themeFill="background1"/>
            <w:vAlign w:val="bottom"/>
          </w:tcPr>
          <w:p w14:paraId="221B6762" w14:textId="77777777" w:rsidR="00E2110B" w:rsidRPr="00F16A87" w:rsidRDefault="00E2110B" w:rsidP="00E2110B">
            <w:pPr>
              <w:pStyle w:val="BodyText"/>
              <w:spacing w:before="40" w:after="60" w:line="240" w:lineRule="auto"/>
              <w:jc w:val="right"/>
              <w:rPr>
                <w:sz w:val="16"/>
                <w:szCs w:val="16"/>
              </w:rPr>
            </w:pPr>
          </w:p>
        </w:tc>
        <w:tc>
          <w:tcPr>
            <w:tcW w:w="741" w:type="dxa"/>
            <w:tcBorders>
              <w:bottom w:val="single" w:sz="4" w:space="0" w:color="auto"/>
            </w:tcBorders>
            <w:shd w:val="clear" w:color="auto" w:fill="00428B" w:themeFill="accent1"/>
            <w:textDirection w:val="btLr"/>
            <w:vAlign w:val="center"/>
          </w:tcPr>
          <w:p w14:paraId="1059E948" w14:textId="799CECA7"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2021-22</w:t>
            </w:r>
          </w:p>
        </w:tc>
        <w:tc>
          <w:tcPr>
            <w:tcW w:w="741" w:type="dxa"/>
            <w:tcBorders>
              <w:bottom w:val="single" w:sz="4" w:space="0" w:color="auto"/>
            </w:tcBorders>
            <w:shd w:val="clear" w:color="auto" w:fill="00428B" w:themeFill="accent1"/>
            <w:textDirection w:val="btLr"/>
            <w:vAlign w:val="center"/>
          </w:tcPr>
          <w:p w14:paraId="645717FE" w14:textId="052BCF98"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2022-23</w:t>
            </w:r>
          </w:p>
        </w:tc>
        <w:tc>
          <w:tcPr>
            <w:tcW w:w="741" w:type="dxa"/>
            <w:tcBorders>
              <w:bottom w:val="single" w:sz="4" w:space="0" w:color="auto"/>
            </w:tcBorders>
            <w:shd w:val="clear" w:color="auto" w:fill="00428B" w:themeFill="accent1"/>
            <w:textDirection w:val="btLr"/>
            <w:vAlign w:val="center"/>
          </w:tcPr>
          <w:p w14:paraId="7C4044E2" w14:textId="123184EB"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2023-24</w:t>
            </w:r>
          </w:p>
        </w:tc>
        <w:tc>
          <w:tcPr>
            <w:tcW w:w="741" w:type="dxa"/>
            <w:tcBorders>
              <w:bottom w:val="single" w:sz="4" w:space="0" w:color="auto"/>
            </w:tcBorders>
            <w:shd w:val="clear" w:color="auto" w:fill="00428B" w:themeFill="accent1"/>
            <w:textDirection w:val="btLr"/>
            <w:vAlign w:val="center"/>
          </w:tcPr>
          <w:p w14:paraId="489F9B98" w14:textId="6D32AAA8"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2024-25</w:t>
            </w:r>
          </w:p>
        </w:tc>
        <w:tc>
          <w:tcPr>
            <w:tcW w:w="741" w:type="dxa"/>
            <w:tcBorders>
              <w:bottom w:val="single" w:sz="4" w:space="0" w:color="auto"/>
            </w:tcBorders>
            <w:shd w:val="clear" w:color="auto" w:fill="00428B" w:themeFill="accent1"/>
            <w:textDirection w:val="btLr"/>
            <w:vAlign w:val="center"/>
          </w:tcPr>
          <w:p w14:paraId="2E20FC0C" w14:textId="181D59E6" w:rsidR="00E2110B" w:rsidRPr="00957FF6" w:rsidRDefault="00E2110B" w:rsidP="00E2110B">
            <w:pPr>
              <w:pStyle w:val="BodyText"/>
              <w:spacing w:before="40" w:after="60" w:line="240" w:lineRule="auto"/>
              <w:ind w:left="113" w:right="113"/>
              <w:jc w:val="center"/>
              <w:rPr>
                <w:b/>
                <w:color w:val="FFFFFF" w:themeColor="background1"/>
                <w:sz w:val="16"/>
                <w:szCs w:val="16"/>
              </w:rPr>
            </w:pPr>
            <w:r w:rsidRPr="002A1163">
              <w:rPr>
                <w:rFonts w:asciiTheme="majorHAnsi" w:hAnsiTheme="majorHAnsi" w:cs="Tahoma"/>
                <w:b/>
                <w:bCs/>
                <w:color w:val="auto"/>
                <w:sz w:val="16"/>
                <w:szCs w:val="16"/>
              </w:rPr>
              <w:t>2025-26</w:t>
            </w:r>
          </w:p>
        </w:tc>
        <w:tc>
          <w:tcPr>
            <w:tcW w:w="741" w:type="dxa"/>
            <w:tcBorders>
              <w:bottom w:val="single" w:sz="4" w:space="0" w:color="auto"/>
            </w:tcBorders>
            <w:shd w:val="clear" w:color="auto" w:fill="B4D7FF" w:themeFill="accent1" w:themeFillTint="33"/>
            <w:textDirection w:val="btLr"/>
            <w:vAlign w:val="center"/>
          </w:tcPr>
          <w:p w14:paraId="42722C6E" w14:textId="790783B0"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2026-27</w:t>
            </w:r>
          </w:p>
        </w:tc>
        <w:tc>
          <w:tcPr>
            <w:tcW w:w="741" w:type="dxa"/>
            <w:tcBorders>
              <w:bottom w:val="single" w:sz="4" w:space="0" w:color="auto"/>
            </w:tcBorders>
            <w:shd w:val="clear" w:color="auto" w:fill="B4D7FF" w:themeFill="accent1" w:themeFillTint="33"/>
            <w:textDirection w:val="btLr"/>
            <w:vAlign w:val="center"/>
          </w:tcPr>
          <w:p w14:paraId="311F4A29" w14:textId="1D09B6C3"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2027-28</w:t>
            </w:r>
          </w:p>
        </w:tc>
        <w:tc>
          <w:tcPr>
            <w:tcW w:w="741" w:type="dxa"/>
            <w:tcBorders>
              <w:bottom w:val="single" w:sz="4" w:space="0" w:color="auto"/>
            </w:tcBorders>
            <w:shd w:val="clear" w:color="auto" w:fill="B4D7FF" w:themeFill="accent1" w:themeFillTint="33"/>
            <w:textDirection w:val="btLr"/>
            <w:vAlign w:val="center"/>
          </w:tcPr>
          <w:p w14:paraId="186CC457" w14:textId="7428B94B"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2028-29</w:t>
            </w:r>
          </w:p>
        </w:tc>
        <w:tc>
          <w:tcPr>
            <w:tcW w:w="741" w:type="dxa"/>
            <w:tcBorders>
              <w:bottom w:val="single" w:sz="4" w:space="0" w:color="auto"/>
            </w:tcBorders>
            <w:shd w:val="clear" w:color="auto" w:fill="B4D7FF" w:themeFill="accent1" w:themeFillTint="33"/>
            <w:textDirection w:val="btLr"/>
            <w:vAlign w:val="center"/>
          </w:tcPr>
          <w:p w14:paraId="1FB4EEFC" w14:textId="567763BC"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2029-30</w:t>
            </w:r>
          </w:p>
        </w:tc>
        <w:tc>
          <w:tcPr>
            <w:tcW w:w="741" w:type="dxa"/>
            <w:tcBorders>
              <w:bottom w:val="single" w:sz="4" w:space="0" w:color="auto"/>
            </w:tcBorders>
            <w:shd w:val="clear" w:color="auto" w:fill="B4D7FF" w:themeFill="accent1" w:themeFillTint="33"/>
            <w:textDirection w:val="btLr"/>
            <w:vAlign w:val="center"/>
          </w:tcPr>
          <w:p w14:paraId="7B4107EB" w14:textId="75CD8C95" w:rsidR="00E2110B" w:rsidRPr="00857A9A" w:rsidRDefault="00E2110B" w:rsidP="00E2110B">
            <w:pPr>
              <w:pStyle w:val="BodyText"/>
              <w:spacing w:before="40" w:after="60" w:line="240" w:lineRule="auto"/>
              <w:ind w:left="113" w:right="113"/>
              <w:jc w:val="center"/>
              <w:rPr>
                <w:b/>
                <w:color w:val="auto"/>
                <w:sz w:val="16"/>
                <w:szCs w:val="16"/>
              </w:rPr>
            </w:pPr>
            <w:r w:rsidRPr="002A1163">
              <w:rPr>
                <w:rFonts w:asciiTheme="majorHAnsi" w:hAnsiTheme="majorHAnsi" w:cs="Tahoma"/>
                <w:b/>
                <w:bCs/>
                <w:color w:val="auto"/>
                <w:sz w:val="16"/>
                <w:szCs w:val="16"/>
              </w:rPr>
              <w:t>2030-31</w:t>
            </w:r>
          </w:p>
        </w:tc>
      </w:tr>
      <w:tr w:rsidR="00457ED1" w14:paraId="053520DF" w14:textId="77777777" w:rsidTr="005910F8">
        <w:trPr>
          <w:cnfStyle w:val="000000010000" w:firstRow="0" w:lastRow="0" w:firstColumn="0" w:lastColumn="0" w:oddVBand="0" w:evenVBand="0" w:oddHBand="0" w:evenHBand="1" w:firstRowFirstColumn="0" w:firstRowLastColumn="0" w:lastRowFirstColumn="0" w:lastRowLastColumn="0"/>
          <w:trHeight w:val="397"/>
        </w:trPr>
        <w:tc>
          <w:tcPr>
            <w:tcW w:w="2268" w:type="dxa"/>
            <w:shd w:val="clear" w:color="auto" w:fill="FFFFFF" w:themeFill="background1"/>
            <w:vAlign w:val="center"/>
          </w:tcPr>
          <w:p w14:paraId="25049369" w14:textId="77777777" w:rsidR="00457ED1" w:rsidRPr="00F16A87" w:rsidRDefault="00457ED1" w:rsidP="00457ED1">
            <w:pPr>
              <w:pStyle w:val="BodyText"/>
              <w:spacing w:before="40" w:after="60" w:line="240" w:lineRule="auto"/>
              <w:rPr>
                <w:sz w:val="16"/>
                <w:szCs w:val="16"/>
              </w:rPr>
            </w:pPr>
            <w:r w:rsidRPr="00134D4C">
              <w:rPr>
                <w:rFonts w:ascii="Verdana" w:hAnsi="Verdana" w:cs="Tahoma"/>
                <w:b/>
                <w:bCs/>
                <w:color w:val="231F20"/>
                <w:sz w:val="16"/>
                <w:szCs w:val="16"/>
              </w:rPr>
              <w:t>Opening RAB</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3B97E562" w14:textId="7B466AB5"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1,701.7</w:t>
            </w:r>
          </w:p>
        </w:tc>
        <w:tc>
          <w:tcPr>
            <w:tcW w:w="741" w:type="dxa"/>
            <w:tcBorders>
              <w:top w:val="single" w:sz="4" w:space="0" w:color="auto"/>
              <w:left w:val="nil"/>
              <w:bottom w:val="single" w:sz="4" w:space="0" w:color="auto"/>
              <w:right w:val="single" w:sz="4" w:space="0" w:color="auto"/>
            </w:tcBorders>
            <w:shd w:val="clear" w:color="auto" w:fill="auto"/>
            <w:vAlign w:val="center"/>
          </w:tcPr>
          <w:p w14:paraId="4D47A9F5" w14:textId="4A3D61ED"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1,813.5</w:t>
            </w:r>
          </w:p>
        </w:tc>
        <w:tc>
          <w:tcPr>
            <w:tcW w:w="741" w:type="dxa"/>
            <w:tcBorders>
              <w:top w:val="single" w:sz="4" w:space="0" w:color="auto"/>
              <w:left w:val="nil"/>
              <w:bottom w:val="single" w:sz="4" w:space="0" w:color="auto"/>
              <w:right w:val="single" w:sz="4" w:space="0" w:color="auto"/>
            </w:tcBorders>
            <w:shd w:val="clear" w:color="auto" w:fill="auto"/>
            <w:vAlign w:val="center"/>
          </w:tcPr>
          <w:p w14:paraId="514FEF2C" w14:textId="22A3E345"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1,927.4</w:t>
            </w:r>
          </w:p>
        </w:tc>
        <w:tc>
          <w:tcPr>
            <w:tcW w:w="741" w:type="dxa"/>
            <w:tcBorders>
              <w:top w:val="single" w:sz="4" w:space="0" w:color="auto"/>
              <w:left w:val="nil"/>
              <w:bottom w:val="single" w:sz="4" w:space="0" w:color="auto"/>
              <w:right w:val="single" w:sz="4" w:space="0" w:color="auto"/>
            </w:tcBorders>
            <w:shd w:val="clear" w:color="auto" w:fill="auto"/>
            <w:vAlign w:val="center"/>
          </w:tcPr>
          <w:p w14:paraId="02975CA8" w14:textId="6C15651B"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1,995.4</w:t>
            </w:r>
          </w:p>
        </w:tc>
        <w:tc>
          <w:tcPr>
            <w:tcW w:w="741" w:type="dxa"/>
            <w:tcBorders>
              <w:top w:val="single" w:sz="4" w:space="0" w:color="auto"/>
              <w:left w:val="nil"/>
              <w:bottom w:val="single" w:sz="4" w:space="0" w:color="auto"/>
              <w:right w:val="single" w:sz="4" w:space="0" w:color="auto"/>
            </w:tcBorders>
            <w:shd w:val="clear" w:color="auto" w:fill="auto"/>
            <w:vAlign w:val="center"/>
          </w:tcPr>
          <w:p w14:paraId="03CA3B34" w14:textId="7916A86C"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2,066.3</w:t>
            </w:r>
          </w:p>
        </w:tc>
        <w:tc>
          <w:tcPr>
            <w:tcW w:w="741" w:type="dxa"/>
            <w:tcBorders>
              <w:top w:val="single" w:sz="4" w:space="0" w:color="auto"/>
              <w:left w:val="nil"/>
              <w:bottom w:val="single" w:sz="4" w:space="0" w:color="auto"/>
              <w:right w:val="single" w:sz="4" w:space="0" w:color="auto"/>
            </w:tcBorders>
            <w:shd w:val="clear" w:color="auto" w:fill="auto"/>
            <w:vAlign w:val="center"/>
          </w:tcPr>
          <w:p w14:paraId="004DE6C7" w14:textId="6AE8DF05"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2,119.7</w:t>
            </w:r>
          </w:p>
        </w:tc>
        <w:tc>
          <w:tcPr>
            <w:tcW w:w="741" w:type="dxa"/>
            <w:tcBorders>
              <w:top w:val="single" w:sz="4" w:space="0" w:color="auto"/>
              <w:left w:val="nil"/>
              <w:bottom w:val="single" w:sz="4" w:space="0" w:color="auto"/>
              <w:right w:val="single" w:sz="4" w:space="0" w:color="auto"/>
            </w:tcBorders>
            <w:shd w:val="clear" w:color="auto" w:fill="auto"/>
            <w:vAlign w:val="center"/>
          </w:tcPr>
          <w:p w14:paraId="479B2332" w14:textId="3714F36D"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2,150.5</w:t>
            </w:r>
          </w:p>
        </w:tc>
        <w:tc>
          <w:tcPr>
            <w:tcW w:w="741" w:type="dxa"/>
            <w:tcBorders>
              <w:top w:val="single" w:sz="4" w:space="0" w:color="auto"/>
              <w:left w:val="nil"/>
              <w:bottom w:val="single" w:sz="4" w:space="0" w:color="auto"/>
              <w:right w:val="single" w:sz="4" w:space="0" w:color="auto"/>
            </w:tcBorders>
            <w:shd w:val="clear" w:color="auto" w:fill="auto"/>
            <w:vAlign w:val="center"/>
          </w:tcPr>
          <w:p w14:paraId="25A2079E" w14:textId="4EA8228F"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2,171.5</w:t>
            </w:r>
          </w:p>
        </w:tc>
        <w:tc>
          <w:tcPr>
            <w:tcW w:w="741" w:type="dxa"/>
            <w:tcBorders>
              <w:top w:val="single" w:sz="4" w:space="0" w:color="auto"/>
              <w:left w:val="nil"/>
              <w:bottom w:val="single" w:sz="4" w:space="0" w:color="auto"/>
              <w:right w:val="single" w:sz="4" w:space="0" w:color="auto"/>
            </w:tcBorders>
            <w:shd w:val="clear" w:color="auto" w:fill="auto"/>
            <w:vAlign w:val="center"/>
          </w:tcPr>
          <w:p w14:paraId="540AFA2F" w14:textId="4EF20C4B" w:rsidR="00457ED1" w:rsidRPr="00F173E1" w:rsidRDefault="00457ED1" w:rsidP="00457ED1">
            <w:pPr>
              <w:pStyle w:val="BodyText"/>
              <w:spacing w:before="40" w:after="60" w:line="240" w:lineRule="auto"/>
              <w:jc w:val="center"/>
              <w:rPr>
                <w:rFonts w:asciiTheme="majorHAnsi" w:hAnsiTheme="majorHAnsi"/>
                <w:sz w:val="16"/>
                <w:szCs w:val="16"/>
              </w:rPr>
            </w:pPr>
            <w:r>
              <w:rPr>
                <w:rFonts w:ascii="Verdana" w:hAnsi="Verdana"/>
                <w:b/>
                <w:bCs/>
                <w:color w:val="231F20"/>
                <w:sz w:val="16"/>
                <w:szCs w:val="16"/>
              </w:rPr>
              <w:t>2,192.2</w:t>
            </w:r>
          </w:p>
        </w:tc>
        <w:tc>
          <w:tcPr>
            <w:tcW w:w="741" w:type="dxa"/>
            <w:tcBorders>
              <w:top w:val="single" w:sz="4" w:space="0" w:color="auto"/>
              <w:left w:val="nil"/>
              <w:bottom w:val="single" w:sz="4" w:space="0" w:color="auto"/>
              <w:right w:val="single" w:sz="4" w:space="0" w:color="auto"/>
            </w:tcBorders>
            <w:shd w:val="clear" w:color="auto" w:fill="auto"/>
            <w:vAlign w:val="center"/>
          </w:tcPr>
          <w:p w14:paraId="442CC958" w14:textId="2C4100B7" w:rsidR="00457ED1" w:rsidRPr="00F173E1" w:rsidRDefault="00457ED1" w:rsidP="00457ED1">
            <w:pPr>
              <w:pStyle w:val="BodyText"/>
              <w:spacing w:before="40" w:after="60" w:line="240" w:lineRule="auto"/>
              <w:jc w:val="center"/>
              <w:rPr>
                <w:rFonts w:asciiTheme="majorHAnsi" w:hAnsiTheme="majorHAnsi"/>
                <w:i/>
                <w:sz w:val="16"/>
                <w:szCs w:val="16"/>
              </w:rPr>
            </w:pPr>
            <w:r>
              <w:rPr>
                <w:rFonts w:ascii="Verdana" w:hAnsi="Verdana"/>
                <w:b/>
                <w:bCs/>
                <w:color w:val="231F20"/>
                <w:sz w:val="16"/>
                <w:szCs w:val="16"/>
              </w:rPr>
              <w:t>2,208.4</w:t>
            </w:r>
          </w:p>
        </w:tc>
      </w:tr>
      <w:tr w:rsidR="00187AE7" w14:paraId="3DCCE266" w14:textId="77777777" w:rsidTr="005910F8">
        <w:trPr>
          <w:trHeight w:val="397"/>
        </w:trPr>
        <w:tc>
          <w:tcPr>
            <w:tcW w:w="2268" w:type="dxa"/>
            <w:shd w:val="clear" w:color="auto" w:fill="FFFFFF" w:themeFill="background1"/>
            <w:vAlign w:val="center"/>
          </w:tcPr>
          <w:p w14:paraId="623AADB4" w14:textId="77777777" w:rsidR="00187AE7" w:rsidRPr="00F16A87" w:rsidRDefault="00187AE7" w:rsidP="00187AE7">
            <w:pPr>
              <w:pStyle w:val="BodyText"/>
              <w:spacing w:before="40" w:after="60" w:line="240" w:lineRule="auto"/>
              <w:ind w:left="113"/>
              <w:rPr>
                <w:sz w:val="16"/>
                <w:szCs w:val="16"/>
              </w:rPr>
            </w:pPr>
            <w:r w:rsidRPr="00134D4C">
              <w:rPr>
                <w:rFonts w:ascii="Verdana" w:hAnsi="Verdana" w:cs="Tahoma"/>
                <w:color w:val="231F20"/>
                <w:sz w:val="16"/>
                <w:szCs w:val="16"/>
              </w:rPr>
              <w:t>plus Capital Expenditure</w:t>
            </w:r>
          </w:p>
        </w:tc>
        <w:tc>
          <w:tcPr>
            <w:tcW w:w="741" w:type="dxa"/>
            <w:tcBorders>
              <w:top w:val="nil"/>
              <w:left w:val="single" w:sz="4" w:space="0" w:color="auto"/>
              <w:bottom w:val="single" w:sz="4" w:space="0" w:color="auto"/>
              <w:right w:val="single" w:sz="4" w:space="0" w:color="auto"/>
            </w:tcBorders>
            <w:shd w:val="clear" w:color="auto" w:fill="auto"/>
            <w:vAlign w:val="center"/>
          </w:tcPr>
          <w:p w14:paraId="0026B00E" w14:textId="7031DD1B"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263.0</w:t>
            </w:r>
          </w:p>
        </w:tc>
        <w:tc>
          <w:tcPr>
            <w:tcW w:w="741" w:type="dxa"/>
            <w:tcBorders>
              <w:top w:val="nil"/>
              <w:left w:val="nil"/>
              <w:bottom w:val="single" w:sz="4" w:space="0" w:color="auto"/>
              <w:right w:val="single" w:sz="4" w:space="0" w:color="auto"/>
            </w:tcBorders>
            <w:shd w:val="clear" w:color="auto" w:fill="auto"/>
            <w:vAlign w:val="center"/>
          </w:tcPr>
          <w:p w14:paraId="673CBE82" w14:textId="416D5063"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273.2</w:t>
            </w:r>
          </w:p>
        </w:tc>
        <w:tc>
          <w:tcPr>
            <w:tcW w:w="741" w:type="dxa"/>
            <w:tcBorders>
              <w:top w:val="nil"/>
              <w:left w:val="nil"/>
              <w:bottom w:val="single" w:sz="4" w:space="0" w:color="auto"/>
              <w:right w:val="single" w:sz="4" w:space="0" w:color="auto"/>
            </w:tcBorders>
            <w:shd w:val="clear" w:color="auto" w:fill="auto"/>
            <w:vAlign w:val="center"/>
          </w:tcPr>
          <w:p w14:paraId="20656EA0" w14:textId="5365B004"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241.9</w:t>
            </w:r>
          </w:p>
        </w:tc>
        <w:tc>
          <w:tcPr>
            <w:tcW w:w="741" w:type="dxa"/>
            <w:tcBorders>
              <w:top w:val="nil"/>
              <w:left w:val="nil"/>
              <w:bottom w:val="single" w:sz="4" w:space="0" w:color="auto"/>
              <w:right w:val="single" w:sz="4" w:space="0" w:color="auto"/>
            </w:tcBorders>
            <w:shd w:val="clear" w:color="auto" w:fill="auto"/>
            <w:vAlign w:val="center"/>
          </w:tcPr>
          <w:p w14:paraId="6E51B97A" w14:textId="4C556019"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246.8</w:t>
            </w:r>
          </w:p>
        </w:tc>
        <w:tc>
          <w:tcPr>
            <w:tcW w:w="741" w:type="dxa"/>
            <w:tcBorders>
              <w:top w:val="nil"/>
              <w:left w:val="nil"/>
              <w:bottom w:val="single" w:sz="4" w:space="0" w:color="auto"/>
              <w:right w:val="single" w:sz="4" w:space="0" w:color="auto"/>
            </w:tcBorders>
            <w:shd w:val="clear" w:color="auto" w:fill="auto"/>
            <w:vAlign w:val="center"/>
          </w:tcPr>
          <w:p w14:paraId="504576DA" w14:textId="7E95BD0F"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247.6</w:t>
            </w:r>
          </w:p>
        </w:tc>
        <w:tc>
          <w:tcPr>
            <w:tcW w:w="741" w:type="dxa"/>
            <w:tcBorders>
              <w:top w:val="nil"/>
              <w:left w:val="nil"/>
              <w:bottom w:val="single" w:sz="4" w:space="0" w:color="auto"/>
              <w:right w:val="single" w:sz="4" w:space="0" w:color="auto"/>
            </w:tcBorders>
            <w:shd w:val="clear" w:color="auto" w:fill="auto"/>
            <w:vAlign w:val="center"/>
          </w:tcPr>
          <w:p w14:paraId="13ED7B04" w14:textId="22A91F70"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218.8</w:t>
            </w:r>
          </w:p>
        </w:tc>
        <w:tc>
          <w:tcPr>
            <w:tcW w:w="741" w:type="dxa"/>
            <w:tcBorders>
              <w:top w:val="nil"/>
              <w:left w:val="nil"/>
              <w:bottom w:val="single" w:sz="4" w:space="0" w:color="auto"/>
              <w:right w:val="single" w:sz="4" w:space="0" w:color="auto"/>
            </w:tcBorders>
            <w:shd w:val="clear" w:color="auto" w:fill="auto"/>
            <w:vAlign w:val="center"/>
          </w:tcPr>
          <w:p w14:paraId="1894F88F" w14:textId="092B1C71"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214.4</w:t>
            </w:r>
          </w:p>
        </w:tc>
        <w:tc>
          <w:tcPr>
            <w:tcW w:w="741" w:type="dxa"/>
            <w:tcBorders>
              <w:top w:val="nil"/>
              <w:left w:val="nil"/>
              <w:bottom w:val="single" w:sz="4" w:space="0" w:color="auto"/>
              <w:right w:val="single" w:sz="4" w:space="0" w:color="auto"/>
            </w:tcBorders>
            <w:shd w:val="clear" w:color="auto" w:fill="auto"/>
            <w:vAlign w:val="center"/>
          </w:tcPr>
          <w:p w14:paraId="261050F4" w14:textId="45F73CE5"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219.8</w:t>
            </w:r>
          </w:p>
        </w:tc>
        <w:tc>
          <w:tcPr>
            <w:tcW w:w="741" w:type="dxa"/>
            <w:tcBorders>
              <w:top w:val="nil"/>
              <w:left w:val="nil"/>
              <w:bottom w:val="single" w:sz="4" w:space="0" w:color="auto"/>
              <w:right w:val="single" w:sz="4" w:space="0" w:color="auto"/>
            </w:tcBorders>
            <w:shd w:val="clear" w:color="auto" w:fill="auto"/>
            <w:vAlign w:val="center"/>
          </w:tcPr>
          <w:p w14:paraId="5AFE73A9" w14:textId="36DFD55D"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220.9</w:t>
            </w:r>
          </w:p>
        </w:tc>
        <w:tc>
          <w:tcPr>
            <w:tcW w:w="741" w:type="dxa"/>
            <w:tcBorders>
              <w:top w:val="nil"/>
              <w:left w:val="nil"/>
              <w:bottom w:val="single" w:sz="4" w:space="0" w:color="auto"/>
              <w:right w:val="single" w:sz="4" w:space="0" w:color="auto"/>
            </w:tcBorders>
            <w:shd w:val="clear" w:color="auto" w:fill="auto"/>
            <w:vAlign w:val="center"/>
          </w:tcPr>
          <w:p w14:paraId="6EA7FE1F" w14:textId="2BD80EC7" w:rsidR="00187AE7" w:rsidRPr="00F173E1" w:rsidRDefault="00187AE7" w:rsidP="00187AE7">
            <w:pPr>
              <w:pStyle w:val="BodyText"/>
              <w:spacing w:before="40" w:after="60" w:line="240" w:lineRule="auto"/>
              <w:jc w:val="center"/>
              <w:rPr>
                <w:rFonts w:asciiTheme="majorHAnsi" w:hAnsiTheme="majorHAnsi"/>
                <w:sz w:val="16"/>
                <w:szCs w:val="16"/>
              </w:rPr>
            </w:pPr>
            <w:r w:rsidRPr="00F173E1">
              <w:rPr>
                <w:rFonts w:asciiTheme="majorHAnsi" w:hAnsiTheme="majorHAnsi" w:cs="Tahoma"/>
                <w:color w:val="231F20"/>
                <w:sz w:val="16"/>
                <w:szCs w:val="16"/>
              </w:rPr>
              <w:t>221.4</w:t>
            </w:r>
          </w:p>
        </w:tc>
      </w:tr>
      <w:tr w:rsidR="00187AE7" w14:paraId="00171B49" w14:textId="77777777" w:rsidTr="005910F8">
        <w:trPr>
          <w:cnfStyle w:val="000000010000" w:firstRow="0" w:lastRow="0" w:firstColumn="0" w:lastColumn="0" w:oddVBand="0" w:evenVBand="0" w:oddHBand="0" w:evenHBand="1" w:firstRowFirstColumn="0" w:firstRowLastColumn="0" w:lastRowFirstColumn="0" w:lastRowLastColumn="0"/>
          <w:trHeight w:val="397"/>
        </w:trPr>
        <w:tc>
          <w:tcPr>
            <w:tcW w:w="2268" w:type="dxa"/>
            <w:shd w:val="clear" w:color="auto" w:fill="FFFFFF" w:themeFill="background1"/>
            <w:vAlign w:val="center"/>
          </w:tcPr>
          <w:p w14:paraId="4AC63BF6" w14:textId="003706FA" w:rsidR="00187AE7" w:rsidRPr="00134D4C" w:rsidRDefault="00187AE7" w:rsidP="00187AE7">
            <w:pPr>
              <w:pStyle w:val="BodyText"/>
              <w:spacing w:before="40" w:after="60" w:line="240" w:lineRule="auto"/>
              <w:ind w:left="113"/>
              <w:rPr>
                <w:rFonts w:ascii="Verdana" w:hAnsi="Verdana" w:cs="Tahoma"/>
                <w:color w:val="231F20"/>
                <w:sz w:val="16"/>
                <w:szCs w:val="16"/>
              </w:rPr>
            </w:pPr>
            <w:r w:rsidRPr="00100416">
              <w:rPr>
                <w:rFonts w:ascii="Verdana" w:hAnsi="Verdana" w:cs="Tahoma"/>
                <w:color w:val="FF0000"/>
                <w:sz w:val="16"/>
                <w:szCs w:val="16"/>
              </w:rPr>
              <w:t xml:space="preserve">less </w:t>
            </w:r>
            <w:r>
              <w:rPr>
                <w:rFonts w:ascii="Verdana" w:hAnsi="Verdana" w:cs="Tahoma"/>
                <w:color w:val="231F20"/>
                <w:sz w:val="16"/>
                <w:szCs w:val="16"/>
              </w:rPr>
              <w:t>Customer Contributions</w:t>
            </w:r>
          </w:p>
        </w:tc>
        <w:tc>
          <w:tcPr>
            <w:tcW w:w="741" w:type="dxa"/>
            <w:tcBorders>
              <w:top w:val="nil"/>
              <w:left w:val="single" w:sz="4" w:space="0" w:color="auto"/>
              <w:bottom w:val="single" w:sz="4" w:space="0" w:color="auto"/>
              <w:right w:val="single" w:sz="4" w:space="0" w:color="auto"/>
            </w:tcBorders>
            <w:shd w:val="clear" w:color="auto" w:fill="auto"/>
            <w:vAlign w:val="center"/>
          </w:tcPr>
          <w:p w14:paraId="31F7175F" w14:textId="1CDDE0C0"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119.3</w:t>
            </w:r>
          </w:p>
        </w:tc>
        <w:tc>
          <w:tcPr>
            <w:tcW w:w="741" w:type="dxa"/>
            <w:tcBorders>
              <w:top w:val="nil"/>
              <w:left w:val="nil"/>
              <w:bottom w:val="single" w:sz="4" w:space="0" w:color="auto"/>
              <w:right w:val="single" w:sz="4" w:space="0" w:color="auto"/>
            </w:tcBorders>
            <w:shd w:val="clear" w:color="auto" w:fill="auto"/>
            <w:vAlign w:val="center"/>
          </w:tcPr>
          <w:p w14:paraId="6F486A88" w14:textId="32A14F4A"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119.3</w:t>
            </w:r>
          </w:p>
        </w:tc>
        <w:tc>
          <w:tcPr>
            <w:tcW w:w="741" w:type="dxa"/>
            <w:tcBorders>
              <w:top w:val="nil"/>
              <w:left w:val="nil"/>
              <w:bottom w:val="single" w:sz="4" w:space="0" w:color="auto"/>
              <w:right w:val="single" w:sz="4" w:space="0" w:color="auto"/>
            </w:tcBorders>
            <w:shd w:val="clear" w:color="auto" w:fill="auto"/>
            <w:vAlign w:val="center"/>
          </w:tcPr>
          <w:p w14:paraId="482BC723" w14:textId="5A42DDBC"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124.9</w:t>
            </w:r>
          </w:p>
        </w:tc>
        <w:tc>
          <w:tcPr>
            <w:tcW w:w="741" w:type="dxa"/>
            <w:tcBorders>
              <w:top w:val="nil"/>
              <w:left w:val="nil"/>
              <w:bottom w:val="single" w:sz="4" w:space="0" w:color="auto"/>
              <w:right w:val="single" w:sz="4" w:space="0" w:color="auto"/>
            </w:tcBorders>
            <w:shd w:val="clear" w:color="auto" w:fill="auto"/>
            <w:vAlign w:val="center"/>
          </w:tcPr>
          <w:p w14:paraId="52835A90" w14:textId="3B2AEE62"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119.8</w:t>
            </w:r>
          </w:p>
        </w:tc>
        <w:tc>
          <w:tcPr>
            <w:tcW w:w="741" w:type="dxa"/>
            <w:tcBorders>
              <w:top w:val="nil"/>
              <w:left w:val="nil"/>
              <w:bottom w:val="single" w:sz="4" w:space="0" w:color="auto"/>
              <w:right w:val="single" w:sz="4" w:space="0" w:color="auto"/>
            </w:tcBorders>
            <w:shd w:val="clear" w:color="auto" w:fill="auto"/>
            <w:vAlign w:val="center"/>
          </w:tcPr>
          <w:p w14:paraId="14361FC8" w14:textId="21CE0B43"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133.1</w:t>
            </w:r>
          </w:p>
        </w:tc>
        <w:tc>
          <w:tcPr>
            <w:tcW w:w="741" w:type="dxa"/>
            <w:tcBorders>
              <w:top w:val="nil"/>
              <w:left w:val="nil"/>
              <w:bottom w:val="single" w:sz="4" w:space="0" w:color="auto"/>
              <w:right w:val="single" w:sz="4" w:space="0" w:color="auto"/>
            </w:tcBorders>
            <w:shd w:val="clear" w:color="auto" w:fill="auto"/>
            <w:vAlign w:val="center"/>
          </w:tcPr>
          <w:p w14:paraId="7B6DEA7C" w14:textId="1F6A1966"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121.9</w:t>
            </w:r>
          </w:p>
        </w:tc>
        <w:tc>
          <w:tcPr>
            <w:tcW w:w="741" w:type="dxa"/>
            <w:tcBorders>
              <w:top w:val="nil"/>
              <w:left w:val="nil"/>
              <w:bottom w:val="single" w:sz="4" w:space="0" w:color="auto"/>
              <w:right w:val="single" w:sz="4" w:space="0" w:color="auto"/>
            </w:tcBorders>
            <w:shd w:val="clear" w:color="auto" w:fill="auto"/>
            <w:vAlign w:val="center"/>
          </w:tcPr>
          <w:p w14:paraId="42C9850B" w14:textId="4E0B2C32" w:rsidR="00187AE7" w:rsidRPr="00F173E1" w:rsidRDefault="00100416" w:rsidP="00187AE7">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-122.7</w:t>
            </w:r>
          </w:p>
        </w:tc>
        <w:tc>
          <w:tcPr>
            <w:tcW w:w="741" w:type="dxa"/>
            <w:tcBorders>
              <w:top w:val="nil"/>
              <w:left w:val="nil"/>
              <w:bottom w:val="single" w:sz="4" w:space="0" w:color="auto"/>
              <w:right w:val="single" w:sz="4" w:space="0" w:color="auto"/>
            </w:tcBorders>
            <w:shd w:val="clear" w:color="auto" w:fill="auto"/>
            <w:vAlign w:val="center"/>
          </w:tcPr>
          <w:p w14:paraId="4801C359" w14:textId="4B7C1E2A"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123.5</w:t>
            </w:r>
          </w:p>
        </w:tc>
        <w:tc>
          <w:tcPr>
            <w:tcW w:w="741" w:type="dxa"/>
            <w:tcBorders>
              <w:top w:val="nil"/>
              <w:left w:val="nil"/>
              <w:bottom w:val="single" w:sz="4" w:space="0" w:color="auto"/>
              <w:right w:val="single" w:sz="4" w:space="0" w:color="auto"/>
            </w:tcBorders>
            <w:shd w:val="clear" w:color="auto" w:fill="auto"/>
            <w:vAlign w:val="center"/>
          </w:tcPr>
          <w:p w14:paraId="06B00AB2" w14:textId="565E1773"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124.4</w:t>
            </w:r>
          </w:p>
        </w:tc>
        <w:tc>
          <w:tcPr>
            <w:tcW w:w="741" w:type="dxa"/>
            <w:tcBorders>
              <w:top w:val="nil"/>
              <w:left w:val="nil"/>
              <w:bottom w:val="single" w:sz="4" w:space="0" w:color="auto"/>
              <w:right w:val="single" w:sz="4" w:space="0" w:color="auto"/>
            </w:tcBorders>
            <w:shd w:val="clear" w:color="auto" w:fill="auto"/>
            <w:vAlign w:val="center"/>
          </w:tcPr>
          <w:p w14:paraId="2A970E94" w14:textId="45738F89" w:rsidR="00187AE7" w:rsidRPr="00F173E1" w:rsidRDefault="00100416" w:rsidP="00100416">
            <w:pPr>
              <w:pStyle w:val="BodyText"/>
              <w:spacing w:before="40" w:after="60" w:line="240" w:lineRule="auto"/>
              <w:jc w:val="center"/>
              <w:rPr>
                <w:rFonts w:asciiTheme="majorHAnsi" w:hAnsiTheme="majorHAnsi" w:cs="Tahoma"/>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125.4</w:t>
            </w:r>
          </w:p>
        </w:tc>
      </w:tr>
      <w:tr w:rsidR="00100416" w14:paraId="2DE1CA2A" w14:textId="77777777" w:rsidTr="00476CFF">
        <w:trPr>
          <w:trHeight w:val="397"/>
        </w:trPr>
        <w:tc>
          <w:tcPr>
            <w:tcW w:w="2268" w:type="dxa"/>
            <w:shd w:val="clear" w:color="auto" w:fill="FFFFFF" w:themeFill="background1"/>
            <w:vAlign w:val="center"/>
          </w:tcPr>
          <w:p w14:paraId="781635B3" w14:textId="77777777" w:rsidR="00100416" w:rsidRPr="00F16A87" w:rsidRDefault="00100416" w:rsidP="00100416">
            <w:pPr>
              <w:pStyle w:val="BodyText"/>
              <w:spacing w:before="40" w:after="60" w:line="240" w:lineRule="auto"/>
              <w:ind w:left="113"/>
              <w:rPr>
                <w:sz w:val="16"/>
                <w:szCs w:val="16"/>
              </w:rPr>
            </w:pPr>
            <w:r w:rsidRPr="00100416">
              <w:rPr>
                <w:rFonts w:ascii="Verdana" w:hAnsi="Verdana" w:cs="Tahoma"/>
                <w:color w:val="FF0000"/>
                <w:sz w:val="16"/>
                <w:szCs w:val="16"/>
              </w:rPr>
              <w:t xml:space="preserve">less </w:t>
            </w:r>
            <w:r w:rsidRPr="00134D4C">
              <w:rPr>
                <w:rFonts w:ascii="Verdana" w:hAnsi="Verdana" w:cs="Tahoma"/>
                <w:color w:val="231F20"/>
                <w:sz w:val="16"/>
                <w:szCs w:val="16"/>
              </w:rPr>
              <w:t>Proceeds from Disposals</w:t>
            </w:r>
          </w:p>
        </w:tc>
        <w:tc>
          <w:tcPr>
            <w:tcW w:w="741" w:type="dxa"/>
            <w:tcBorders>
              <w:top w:val="nil"/>
              <w:left w:val="single" w:sz="4" w:space="0" w:color="auto"/>
              <w:bottom w:val="single" w:sz="4" w:space="0" w:color="auto"/>
              <w:right w:val="single" w:sz="4" w:space="0" w:color="auto"/>
            </w:tcBorders>
            <w:shd w:val="clear" w:color="auto" w:fill="auto"/>
            <w:vAlign w:val="center"/>
          </w:tcPr>
          <w:p w14:paraId="0716FB48" w14:textId="0E03E857" w:rsidR="00100416"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Pr="00F173E1">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17B2B853" w14:textId="4B5A8030"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3E560059" w14:textId="63510E54"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04583904" w14:textId="00A9C370"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47900A65" w14:textId="2C66C473"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7BEBAA84" w14:textId="61F4A6C2"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1AF98463" w14:textId="14114653"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71589C4F" w14:textId="6CB09F66"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6F717470" w14:textId="0362DBD1"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c>
          <w:tcPr>
            <w:tcW w:w="741" w:type="dxa"/>
            <w:tcBorders>
              <w:top w:val="nil"/>
              <w:left w:val="nil"/>
              <w:bottom w:val="single" w:sz="4" w:space="0" w:color="auto"/>
              <w:right w:val="single" w:sz="4" w:space="0" w:color="auto"/>
            </w:tcBorders>
            <w:shd w:val="clear" w:color="auto" w:fill="auto"/>
            <w:vAlign w:val="center"/>
          </w:tcPr>
          <w:p w14:paraId="6E8CE2B2" w14:textId="098D02F8" w:rsidR="00100416" w:rsidRPr="00F173E1" w:rsidRDefault="00100416" w:rsidP="00476CFF">
            <w:pPr>
              <w:pStyle w:val="BodyText"/>
              <w:spacing w:before="40" w:after="60" w:line="240" w:lineRule="auto"/>
              <w:jc w:val="center"/>
              <w:rPr>
                <w:rFonts w:asciiTheme="majorHAnsi" w:hAnsiTheme="majorHAnsi"/>
                <w:color w:val="FF0000"/>
                <w:sz w:val="16"/>
                <w:szCs w:val="16"/>
              </w:rPr>
            </w:pPr>
            <w:r w:rsidRPr="00563144">
              <w:rPr>
                <w:rFonts w:asciiTheme="majorHAnsi" w:hAnsiTheme="majorHAnsi" w:cs="Tahoma"/>
                <w:color w:val="FF0000"/>
                <w:sz w:val="16"/>
                <w:szCs w:val="16"/>
              </w:rPr>
              <w:t>-0.4</w:t>
            </w:r>
          </w:p>
        </w:tc>
      </w:tr>
      <w:tr w:rsidR="00187AE7" w14:paraId="399F116E" w14:textId="77777777" w:rsidTr="00476CFF">
        <w:trPr>
          <w:cnfStyle w:val="000000010000" w:firstRow="0" w:lastRow="0" w:firstColumn="0" w:lastColumn="0" w:oddVBand="0" w:evenVBand="0" w:oddHBand="0" w:evenHBand="1" w:firstRowFirstColumn="0" w:firstRowLastColumn="0" w:lastRowFirstColumn="0" w:lastRowLastColumn="0"/>
          <w:trHeight w:val="397"/>
        </w:trPr>
        <w:tc>
          <w:tcPr>
            <w:tcW w:w="2268" w:type="dxa"/>
            <w:shd w:val="clear" w:color="auto" w:fill="FFFFFF" w:themeFill="background1"/>
            <w:vAlign w:val="center"/>
          </w:tcPr>
          <w:p w14:paraId="4A157EB4" w14:textId="77777777" w:rsidR="00187AE7" w:rsidRPr="00F16A87" w:rsidRDefault="00187AE7" w:rsidP="00187AE7">
            <w:pPr>
              <w:pStyle w:val="BodyText"/>
              <w:spacing w:before="40" w:after="60" w:line="240" w:lineRule="auto"/>
              <w:ind w:left="113"/>
              <w:rPr>
                <w:sz w:val="16"/>
                <w:szCs w:val="16"/>
              </w:rPr>
            </w:pPr>
            <w:r w:rsidRPr="00100416">
              <w:rPr>
                <w:rFonts w:ascii="Verdana" w:hAnsi="Verdana" w:cs="Tahoma"/>
                <w:color w:val="FF0000"/>
                <w:sz w:val="16"/>
                <w:szCs w:val="16"/>
              </w:rPr>
              <w:t xml:space="preserve">less </w:t>
            </w:r>
            <w:r>
              <w:rPr>
                <w:rFonts w:ascii="Verdana" w:hAnsi="Verdana" w:cs="Tahoma"/>
                <w:color w:val="231F20"/>
                <w:sz w:val="16"/>
                <w:szCs w:val="16"/>
              </w:rPr>
              <w:t>regulatory d</w:t>
            </w:r>
            <w:r w:rsidRPr="00134D4C">
              <w:rPr>
                <w:rFonts w:ascii="Verdana" w:hAnsi="Verdana" w:cs="Tahoma"/>
                <w:color w:val="231F20"/>
                <w:sz w:val="16"/>
                <w:szCs w:val="16"/>
              </w:rPr>
              <w:t>epreciation</w:t>
            </w:r>
          </w:p>
        </w:tc>
        <w:tc>
          <w:tcPr>
            <w:tcW w:w="741" w:type="dxa"/>
            <w:tcBorders>
              <w:top w:val="nil"/>
              <w:left w:val="single" w:sz="4" w:space="0" w:color="auto"/>
              <w:bottom w:val="single" w:sz="4" w:space="0" w:color="auto"/>
              <w:right w:val="single" w:sz="4" w:space="0" w:color="auto"/>
            </w:tcBorders>
            <w:shd w:val="clear" w:color="auto" w:fill="auto"/>
            <w:vAlign w:val="center"/>
          </w:tcPr>
          <w:p w14:paraId="35AAAA3D" w14:textId="78F5494D"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31.5</w:t>
            </w:r>
          </w:p>
        </w:tc>
        <w:tc>
          <w:tcPr>
            <w:tcW w:w="741" w:type="dxa"/>
            <w:tcBorders>
              <w:top w:val="nil"/>
              <w:left w:val="nil"/>
              <w:bottom w:val="single" w:sz="4" w:space="0" w:color="auto"/>
              <w:right w:val="single" w:sz="4" w:space="0" w:color="auto"/>
            </w:tcBorders>
            <w:shd w:val="clear" w:color="auto" w:fill="auto"/>
            <w:vAlign w:val="center"/>
          </w:tcPr>
          <w:p w14:paraId="6F51C0BF" w14:textId="34D99BAD"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39.6</w:t>
            </w:r>
          </w:p>
        </w:tc>
        <w:tc>
          <w:tcPr>
            <w:tcW w:w="741" w:type="dxa"/>
            <w:tcBorders>
              <w:top w:val="nil"/>
              <w:left w:val="nil"/>
              <w:bottom w:val="single" w:sz="4" w:space="0" w:color="auto"/>
              <w:right w:val="single" w:sz="4" w:space="0" w:color="auto"/>
            </w:tcBorders>
            <w:shd w:val="clear" w:color="auto" w:fill="auto"/>
            <w:vAlign w:val="center"/>
          </w:tcPr>
          <w:p w14:paraId="2E5C5061" w14:textId="420C0B9A"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48.7</w:t>
            </w:r>
          </w:p>
        </w:tc>
        <w:tc>
          <w:tcPr>
            <w:tcW w:w="741" w:type="dxa"/>
            <w:tcBorders>
              <w:top w:val="nil"/>
              <w:left w:val="nil"/>
              <w:bottom w:val="single" w:sz="4" w:space="0" w:color="auto"/>
              <w:right w:val="single" w:sz="4" w:space="0" w:color="auto"/>
            </w:tcBorders>
            <w:shd w:val="clear" w:color="auto" w:fill="auto"/>
            <w:vAlign w:val="center"/>
          </w:tcPr>
          <w:p w14:paraId="26846FC8" w14:textId="745CED6E"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55.7</w:t>
            </w:r>
          </w:p>
        </w:tc>
        <w:tc>
          <w:tcPr>
            <w:tcW w:w="741" w:type="dxa"/>
            <w:tcBorders>
              <w:top w:val="nil"/>
              <w:left w:val="nil"/>
              <w:bottom w:val="single" w:sz="4" w:space="0" w:color="auto"/>
              <w:right w:val="single" w:sz="4" w:space="0" w:color="auto"/>
            </w:tcBorders>
            <w:shd w:val="clear" w:color="auto" w:fill="auto"/>
            <w:vAlign w:val="center"/>
          </w:tcPr>
          <w:p w14:paraId="41C11DA1" w14:textId="299E9ADC"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60.8</w:t>
            </w:r>
          </w:p>
        </w:tc>
        <w:tc>
          <w:tcPr>
            <w:tcW w:w="741" w:type="dxa"/>
            <w:tcBorders>
              <w:top w:val="nil"/>
              <w:left w:val="nil"/>
              <w:bottom w:val="single" w:sz="4" w:space="0" w:color="auto"/>
              <w:right w:val="single" w:sz="4" w:space="0" w:color="auto"/>
            </w:tcBorders>
            <w:shd w:val="clear" w:color="auto" w:fill="auto"/>
            <w:vAlign w:val="center"/>
          </w:tcPr>
          <w:p w14:paraId="289A7864" w14:textId="358605FA"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65.6</w:t>
            </w:r>
          </w:p>
        </w:tc>
        <w:tc>
          <w:tcPr>
            <w:tcW w:w="741" w:type="dxa"/>
            <w:tcBorders>
              <w:top w:val="nil"/>
              <w:left w:val="nil"/>
              <w:bottom w:val="single" w:sz="4" w:space="0" w:color="auto"/>
              <w:right w:val="single" w:sz="4" w:space="0" w:color="auto"/>
            </w:tcBorders>
            <w:shd w:val="clear" w:color="auto" w:fill="auto"/>
            <w:vAlign w:val="center"/>
          </w:tcPr>
          <w:p w14:paraId="49095212" w14:textId="2ACC508C"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70.4</w:t>
            </w:r>
          </w:p>
        </w:tc>
        <w:tc>
          <w:tcPr>
            <w:tcW w:w="741" w:type="dxa"/>
            <w:tcBorders>
              <w:top w:val="nil"/>
              <w:left w:val="nil"/>
              <w:bottom w:val="single" w:sz="4" w:space="0" w:color="auto"/>
              <w:right w:val="single" w:sz="4" w:space="0" w:color="auto"/>
            </w:tcBorders>
            <w:shd w:val="clear" w:color="auto" w:fill="auto"/>
            <w:vAlign w:val="center"/>
          </w:tcPr>
          <w:p w14:paraId="059E49CB" w14:textId="4C66C3CE"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75.2</w:t>
            </w:r>
          </w:p>
        </w:tc>
        <w:tc>
          <w:tcPr>
            <w:tcW w:w="741" w:type="dxa"/>
            <w:tcBorders>
              <w:top w:val="nil"/>
              <w:left w:val="nil"/>
              <w:bottom w:val="single" w:sz="4" w:space="0" w:color="auto"/>
              <w:right w:val="single" w:sz="4" w:space="0" w:color="auto"/>
            </w:tcBorders>
            <w:shd w:val="clear" w:color="auto" w:fill="auto"/>
            <w:vAlign w:val="center"/>
          </w:tcPr>
          <w:p w14:paraId="2481AEA4" w14:textId="64ADD788"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79.9</w:t>
            </w:r>
          </w:p>
        </w:tc>
        <w:tc>
          <w:tcPr>
            <w:tcW w:w="741" w:type="dxa"/>
            <w:tcBorders>
              <w:top w:val="nil"/>
              <w:left w:val="nil"/>
              <w:bottom w:val="single" w:sz="4" w:space="0" w:color="auto"/>
              <w:right w:val="single" w:sz="4" w:space="0" w:color="auto"/>
            </w:tcBorders>
            <w:shd w:val="clear" w:color="auto" w:fill="auto"/>
            <w:vAlign w:val="center"/>
          </w:tcPr>
          <w:p w14:paraId="1E157E68" w14:textId="0AFC7C53" w:rsidR="00187AE7" w:rsidRPr="00F173E1" w:rsidRDefault="00100416" w:rsidP="00476CFF">
            <w:pPr>
              <w:pStyle w:val="BodyText"/>
              <w:spacing w:before="40" w:after="60" w:line="240" w:lineRule="auto"/>
              <w:jc w:val="center"/>
              <w:rPr>
                <w:rFonts w:asciiTheme="majorHAnsi" w:hAnsiTheme="majorHAnsi"/>
                <w:color w:val="FF0000"/>
                <w:sz w:val="16"/>
                <w:szCs w:val="16"/>
              </w:rPr>
            </w:pPr>
            <w:r>
              <w:rPr>
                <w:rFonts w:asciiTheme="majorHAnsi" w:hAnsiTheme="majorHAnsi" w:cs="Tahoma"/>
                <w:color w:val="FF0000"/>
                <w:sz w:val="16"/>
                <w:szCs w:val="16"/>
              </w:rPr>
              <w:t>-</w:t>
            </w:r>
            <w:r w:rsidR="00187AE7" w:rsidRPr="00F173E1">
              <w:rPr>
                <w:rFonts w:asciiTheme="majorHAnsi" w:hAnsiTheme="majorHAnsi" w:cs="Tahoma"/>
                <w:color w:val="FF0000"/>
                <w:sz w:val="16"/>
                <w:szCs w:val="16"/>
              </w:rPr>
              <w:t>84.3</w:t>
            </w:r>
          </w:p>
        </w:tc>
      </w:tr>
      <w:tr w:rsidR="00457ED1" w14:paraId="2218DE3C" w14:textId="77777777" w:rsidTr="005910F8">
        <w:trPr>
          <w:trHeight w:val="397"/>
        </w:trPr>
        <w:tc>
          <w:tcPr>
            <w:tcW w:w="2268" w:type="dxa"/>
            <w:shd w:val="clear" w:color="auto" w:fill="FFFFFF" w:themeFill="background1"/>
            <w:vAlign w:val="center"/>
          </w:tcPr>
          <w:p w14:paraId="266C84E6" w14:textId="77777777" w:rsidR="00457ED1" w:rsidRPr="00F16A87" w:rsidRDefault="00457ED1" w:rsidP="00457ED1">
            <w:pPr>
              <w:pStyle w:val="BodyText"/>
              <w:spacing w:before="40" w:after="60" w:line="240" w:lineRule="auto"/>
              <w:rPr>
                <w:b/>
                <w:sz w:val="16"/>
                <w:szCs w:val="16"/>
              </w:rPr>
            </w:pPr>
            <w:r w:rsidRPr="00134D4C">
              <w:rPr>
                <w:rFonts w:ascii="Verdana" w:hAnsi="Verdana" w:cs="Tahoma"/>
                <w:b/>
                <w:bCs/>
                <w:color w:val="231F20"/>
                <w:sz w:val="16"/>
                <w:szCs w:val="16"/>
              </w:rPr>
              <w:t>Closing RAB</w:t>
            </w:r>
          </w:p>
        </w:tc>
        <w:tc>
          <w:tcPr>
            <w:tcW w:w="741" w:type="dxa"/>
            <w:tcBorders>
              <w:top w:val="nil"/>
              <w:left w:val="single" w:sz="4" w:space="0" w:color="auto"/>
              <w:bottom w:val="single" w:sz="4" w:space="0" w:color="auto"/>
              <w:right w:val="single" w:sz="4" w:space="0" w:color="auto"/>
            </w:tcBorders>
            <w:shd w:val="clear" w:color="auto" w:fill="auto"/>
            <w:vAlign w:val="center"/>
          </w:tcPr>
          <w:p w14:paraId="2C334086" w14:textId="79A1296C"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1,813.5</w:t>
            </w:r>
          </w:p>
        </w:tc>
        <w:tc>
          <w:tcPr>
            <w:tcW w:w="741" w:type="dxa"/>
            <w:tcBorders>
              <w:top w:val="nil"/>
              <w:left w:val="nil"/>
              <w:bottom w:val="single" w:sz="4" w:space="0" w:color="auto"/>
              <w:right w:val="single" w:sz="4" w:space="0" w:color="auto"/>
            </w:tcBorders>
            <w:shd w:val="clear" w:color="auto" w:fill="auto"/>
            <w:vAlign w:val="center"/>
          </w:tcPr>
          <w:p w14:paraId="453F2DC5" w14:textId="5A85C99C"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1,927.4</w:t>
            </w:r>
          </w:p>
        </w:tc>
        <w:tc>
          <w:tcPr>
            <w:tcW w:w="741" w:type="dxa"/>
            <w:tcBorders>
              <w:top w:val="nil"/>
              <w:left w:val="nil"/>
              <w:bottom w:val="single" w:sz="4" w:space="0" w:color="auto"/>
              <w:right w:val="single" w:sz="4" w:space="0" w:color="auto"/>
            </w:tcBorders>
            <w:shd w:val="clear" w:color="auto" w:fill="auto"/>
            <w:vAlign w:val="center"/>
          </w:tcPr>
          <w:p w14:paraId="23CBB749" w14:textId="2940E026"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1,995.4</w:t>
            </w:r>
          </w:p>
        </w:tc>
        <w:tc>
          <w:tcPr>
            <w:tcW w:w="741" w:type="dxa"/>
            <w:tcBorders>
              <w:top w:val="nil"/>
              <w:left w:val="nil"/>
              <w:bottom w:val="single" w:sz="4" w:space="0" w:color="auto"/>
              <w:right w:val="single" w:sz="4" w:space="0" w:color="auto"/>
            </w:tcBorders>
            <w:shd w:val="clear" w:color="auto" w:fill="auto"/>
            <w:vAlign w:val="center"/>
          </w:tcPr>
          <w:p w14:paraId="59432164" w14:textId="18A363D6"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2,066.3</w:t>
            </w:r>
          </w:p>
        </w:tc>
        <w:tc>
          <w:tcPr>
            <w:tcW w:w="741" w:type="dxa"/>
            <w:tcBorders>
              <w:top w:val="nil"/>
              <w:left w:val="nil"/>
              <w:bottom w:val="single" w:sz="4" w:space="0" w:color="auto"/>
              <w:right w:val="single" w:sz="4" w:space="0" w:color="auto"/>
            </w:tcBorders>
            <w:shd w:val="clear" w:color="auto" w:fill="auto"/>
            <w:vAlign w:val="center"/>
          </w:tcPr>
          <w:p w14:paraId="7F64EA2B" w14:textId="7497A648"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2,119.7</w:t>
            </w:r>
          </w:p>
        </w:tc>
        <w:tc>
          <w:tcPr>
            <w:tcW w:w="741" w:type="dxa"/>
            <w:tcBorders>
              <w:top w:val="nil"/>
              <w:left w:val="nil"/>
              <w:bottom w:val="single" w:sz="4" w:space="0" w:color="auto"/>
              <w:right w:val="single" w:sz="4" w:space="0" w:color="auto"/>
            </w:tcBorders>
            <w:shd w:val="clear" w:color="auto" w:fill="auto"/>
            <w:vAlign w:val="center"/>
          </w:tcPr>
          <w:p w14:paraId="5D786297" w14:textId="52AB5200"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2,150.5</w:t>
            </w:r>
          </w:p>
        </w:tc>
        <w:tc>
          <w:tcPr>
            <w:tcW w:w="741" w:type="dxa"/>
            <w:tcBorders>
              <w:top w:val="nil"/>
              <w:left w:val="nil"/>
              <w:bottom w:val="single" w:sz="4" w:space="0" w:color="auto"/>
              <w:right w:val="single" w:sz="4" w:space="0" w:color="auto"/>
            </w:tcBorders>
            <w:shd w:val="clear" w:color="auto" w:fill="auto"/>
            <w:vAlign w:val="center"/>
          </w:tcPr>
          <w:p w14:paraId="6E6B1524" w14:textId="6CEC94CE"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2,171.5</w:t>
            </w:r>
          </w:p>
        </w:tc>
        <w:tc>
          <w:tcPr>
            <w:tcW w:w="741" w:type="dxa"/>
            <w:tcBorders>
              <w:top w:val="nil"/>
              <w:left w:val="nil"/>
              <w:bottom w:val="single" w:sz="4" w:space="0" w:color="auto"/>
              <w:right w:val="single" w:sz="4" w:space="0" w:color="auto"/>
            </w:tcBorders>
            <w:shd w:val="clear" w:color="auto" w:fill="auto"/>
            <w:vAlign w:val="center"/>
          </w:tcPr>
          <w:p w14:paraId="1D170190" w14:textId="1508EBD1"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2,192.2</w:t>
            </w:r>
          </w:p>
        </w:tc>
        <w:tc>
          <w:tcPr>
            <w:tcW w:w="741" w:type="dxa"/>
            <w:tcBorders>
              <w:top w:val="nil"/>
              <w:left w:val="nil"/>
              <w:bottom w:val="single" w:sz="4" w:space="0" w:color="auto"/>
              <w:right w:val="single" w:sz="4" w:space="0" w:color="auto"/>
            </w:tcBorders>
            <w:shd w:val="clear" w:color="auto" w:fill="auto"/>
            <w:vAlign w:val="center"/>
          </w:tcPr>
          <w:p w14:paraId="16A3B1FA" w14:textId="74CFCD20"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2,208.4</w:t>
            </w:r>
          </w:p>
        </w:tc>
        <w:tc>
          <w:tcPr>
            <w:tcW w:w="741" w:type="dxa"/>
            <w:tcBorders>
              <w:top w:val="nil"/>
              <w:left w:val="nil"/>
              <w:bottom w:val="single" w:sz="4" w:space="0" w:color="auto"/>
              <w:right w:val="single" w:sz="4" w:space="0" w:color="auto"/>
            </w:tcBorders>
            <w:shd w:val="clear" w:color="auto" w:fill="auto"/>
            <w:vAlign w:val="center"/>
          </w:tcPr>
          <w:p w14:paraId="20EF944C" w14:textId="2818786B" w:rsidR="00457ED1" w:rsidRPr="00F173E1" w:rsidRDefault="00457ED1" w:rsidP="00457ED1">
            <w:pPr>
              <w:pStyle w:val="BodyText"/>
              <w:spacing w:before="40" w:after="60" w:line="240" w:lineRule="auto"/>
              <w:jc w:val="center"/>
              <w:rPr>
                <w:rFonts w:asciiTheme="majorHAnsi" w:hAnsiTheme="majorHAnsi"/>
                <w:b/>
                <w:sz w:val="16"/>
                <w:szCs w:val="16"/>
              </w:rPr>
            </w:pPr>
            <w:r>
              <w:rPr>
                <w:rFonts w:ascii="Verdana" w:hAnsi="Verdana"/>
                <w:b/>
                <w:bCs/>
                <w:color w:val="231F20"/>
                <w:sz w:val="16"/>
                <w:szCs w:val="16"/>
              </w:rPr>
              <w:t>2,219.8</w:t>
            </w:r>
          </w:p>
        </w:tc>
      </w:tr>
    </w:tbl>
    <w:p w14:paraId="12E1DAF3" w14:textId="77777777" w:rsidR="00E06F55" w:rsidRDefault="00E06F55" w:rsidP="00E06F55">
      <w:pPr>
        <w:pStyle w:val="BodyText"/>
      </w:pPr>
    </w:p>
    <w:p w14:paraId="5A3F3108" w14:textId="1D8483D7" w:rsidR="004B397B" w:rsidRDefault="004B397B" w:rsidP="004B397B">
      <w:pPr>
        <w:pStyle w:val="Caption"/>
      </w:pPr>
      <w:bookmarkStart w:id="668" w:name="_Ref52269562"/>
      <w:bookmarkStart w:id="669" w:name="_Toc54705902"/>
      <w:r>
        <w:t xml:space="preserve">Table </w:t>
      </w:r>
      <w:fldSimple w:instr=" SEQ Table \* ARABIC ">
        <w:r w:rsidR="00AB54E8">
          <w:rPr>
            <w:noProof/>
          </w:rPr>
          <w:t>89</w:t>
        </w:r>
      </w:fldSimple>
      <w:bookmarkEnd w:id="668"/>
      <w:r>
        <w:tab/>
      </w:r>
      <w:r w:rsidR="006D289F">
        <w:t xml:space="preserve">Waterways and drainage tariffs – </w:t>
      </w:r>
      <w:r w:rsidR="0046623C">
        <w:t>5</w:t>
      </w:r>
      <w:r w:rsidR="006D289F">
        <w:t>-year price path</w:t>
      </w:r>
      <w:bookmarkEnd w:id="669"/>
    </w:p>
    <w:tbl>
      <w:tblPr>
        <w:tblW w:w="9639" w:type="dxa"/>
        <w:tblInd w:w="108" w:type="dxa"/>
        <w:tblLayout w:type="fixed"/>
        <w:tblLook w:val="04A0" w:firstRow="1" w:lastRow="0" w:firstColumn="1" w:lastColumn="0" w:noHBand="0" w:noVBand="1"/>
      </w:tblPr>
      <w:tblGrid>
        <w:gridCol w:w="2833"/>
        <w:gridCol w:w="1170"/>
        <w:gridCol w:w="1062"/>
        <w:gridCol w:w="1117"/>
        <w:gridCol w:w="1116"/>
        <w:gridCol w:w="1116"/>
        <w:gridCol w:w="1225"/>
      </w:tblGrid>
      <w:tr w:rsidR="00F47AF7" w:rsidRPr="00680E64" w14:paraId="089802AE" w14:textId="77777777" w:rsidTr="00997F92">
        <w:trPr>
          <w:trHeight w:val="340"/>
        </w:trPr>
        <w:tc>
          <w:tcPr>
            <w:tcW w:w="2833" w:type="dxa"/>
            <w:tcBorders>
              <w:top w:val="nil"/>
              <w:left w:val="nil"/>
              <w:bottom w:val="nil"/>
              <w:right w:val="nil"/>
            </w:tcBorders>
            <w:shd w:val="clear" w:color="auto" w:fill="FFFFFF" w:themeFill="background1"/>
            <w:vAlign w:val="center"/>
          </w:tcPr>
          <w:p w14:paraId="16C27173" w14:textId="77777777" w:rsidR="00F47AF7" w:rsidRPr="002A1163" w:rsidRDefault="00F47AF7" w:rsidP="00C807F5">
            <w:pPr>
              <w:spacing w:line="240" w:lineRule="auto"/>
              <w:jc w:val="center"/>
              <w:rPr>
                <w:rFonts w:asciiTheme="majorHAnsi" w:hAnsiTheme="majorHAnsi" w:cs="Tahoma"/>
                <w:b/>
                <w:bCs/>
                <w:color w:val="auto"/>
                <w:sz w:val="16"/>
                <w:szCs w:val="16"/>
              </w:rPr>
            </w:pPr>
          </w:p>
        </w:tc>
        <w:tc>
          <w:tcPr>
            <w:tcW w:w="1170" w:type="dxa"/>
            <w:tcBorders>
              <w:top w:val="nil"/>
              <w:left w:val="nil"/>
              <w:bottom w:val="single" w:sz="4" w:space="0" w:color="FFFFFF" w:themeColor="background1"/>
              <w:right w:val="single" w:sz="4" w:space="0" w:color="FFFFFF" w:themeColor="background1"/>
            </w:tcBorders>
            <w:shd w:val="clear" w:color="auto" w:fill="808080" w:themeFill="background1" w:themeFillShade="80"/>
            <w:vAlign w:val="center"/>
          </w:tcPr>
          <w:p w14:paraId="3C86F702" w14:textId="77777777" w:rsidR="00F47AF7" w:rsidRPr="00376B70" w:rsidRDefault="00F47AF7" w:rsidP="00C807F5">
            <w:pPr>
              <w:spacing w:line="240" w:lineRule="auto"/>
              <w:jc w:val="center"/>
              <w:rPr>
                <w:rFonts w:asciiTheme="majorHAnsi" w:hAnsiTheme="majorHAnsi" w:cs="Tahoma"/>
                <w:b/>
                <w:bCs/>
                <w:color w:val="FFFFFF" w:themeColor="background1"/>
                <w:sz w:val="16"/>
                <w:szCs w:val="16"/>
              </w:rPr>
            </w:pPr>
            <w:r w:rsidRPr="00376B70">
              <w:rPr>
                <w:rFonts w:asciiTheme="majorHAnsi" w:hAnsiTheme="majorHAnsi" w:cs="Tahoma"/>
                <w:b/>
                <w:bCs/>
                <w:color w:val="FFFFFF" w:themeColor="background1"/>
                <w:sz w:val="16"/>
                <w:szCs w:val="16"/>
              </w:rPr>
              <w:t>Approved</w:t>
            </w:r>
          </w:p>
        </w:tc>
        <w:tc>
          <w:tcPr>
            <w:tcW w:w="563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428B" w:themeFill="accent1"/>
            <w:vAlign w:val="center"/>
          </w:tcPr>
          <w:p w14:paraId="20BEE457" w14:textId="77777777" w:rsidR="00F47AF7" w:rsidRPr="000B6D7E" w:rsidRDefault="00F47AF7" w:rsidP="00C807F5">
            <w:pPr>
              <w:spacing w:line="240" w:lineRule="auto"/>
              <w:jc w:val="center"/>
              <w:rPr>
                <w:rFonts w:asciiTheme="majorHAnsi" w:hAnsiTheme="majorHAnsi" w:cs="Tahoma"/>
                <w:b/>
                <w:bCs/>
                <w:color w:val="FFFFFF" w:themeColor="background1"/>
                <w:sz w:val="16"/>
                <w:szCs w:val="16"/>
              </w:rPr>
            </w:pPr>
            <w:r w:rsidRPr="000B6D7E">
              <w:rPr>
                <w:b/>
                <w:color w:val="FFFFFF" w:themeColor="background1"/>
                <w:sz w:val="16"/>
                <w:szCs w:val="16"/>
              </w:rPr>
              <w:t>Regulatory period 2021-26</w:t>
            </w:r>
          </w:p>
        </w:tc>
      </w:tr>
      <w:tr w:rsidR="00F47AF7" w:rsidRPr="00680E64" w14:paraId="0838C593" w14:textId="77777777" w:rsidTr="00997F92">
        <w:trPr>
          <w:cantSplit/>
          <w:trHeight w:val="397"/>
        </w:trPr>
        <w:tc>
          <w:tcPr>
            <w:tcW w:w="2833" w:type="dxa"/>
            <w:tcBorders>
              <w:top w:val="nil"/>
              <w:left w:val="nil"/>
              <w:bottom w:val="single" w:sz="4" w:space="0" w:color="auto"/>
              <w:right w:val="nil"/>
            </w:tcBorders>
            <w:shd w:val="clear" w:color="auto" w:fill="FFFFFF" w:themeFill="background1"/>
            <w:vAlign w:val="center"/>
            <w:hideMark/>
          </w:tcPr>
          <w:p w14:paraId="4AAB82EF" w14:textId="1AFEA4AC" w:rsidR="00F47AF7" w:rsidRPr="000B6D7E" w:rsidRDefault="00F47AF7" w:rsidP="00C807F5">
            <w:pPr>
              <w:spacing w:line="240" w:lineRule="auto"/>
              <w:jc w:val="center"/>
              <w:rPr>
                <w:rFonts w:asciiTheme="majorHAnsi" w:hAnsiTheme="majorHAnsi" w:cs="Tahoma"/>
                <w:bCs/>
                <w:i/>
                <w:color w:val="auto"/>
                <w:sz w:val="16"/>
                <w:szCs w:val="16"/>
              </w:rPr>
            </w:pPr>
          </w:p>
        </w:tc>
        <w:tc>
          <w:tcPr>
            <w:tcW w:w="1170" w:type="dxa"/>
            <w:tcBorders>
              <w:top w:val="single" w:sz="4" w:space="0" w:color="FFFFFF" w:themeColor="background1"/>
              <w:left w:val="nil"/>
              <w:bottom w:val="single" w:sz="4" w:space="0" w:color="auto"/>
              <w:right w:val="single" w:sz="4" w:space="0" w:color="FFFFFF" w:themeColor="background1"/>
            </w:tcBorders>
            <w:shd w:val="clear" w:color="auto" w:fill="808080" w:themeFill="background1" w:themeFillShade="80"/>
            <w:vAlign w:val="center"/>
            <w:hideMark/>
          </w:tcPr>
          <w:p w14:paraId="30CAEDBB" w14:textId="77777777" w:rsidR="00F47AF7" w:rsidRPr="00376B70" w:rsidRDefault="00F47AF7" w:rsidP="005910F8">
            <w:pPr>
              <w:spacing w:line="240" w:lineRule="auto"/>
              <w:jc w:val="center"/>
              <w:rPr>
                <w:rFonts w:asciiTheme="majorHAnsi" w:hAnsiTheme="majorHAnsi" w:cs="Tahoma"/>
                <w:b/>
                <w:bCs/>
                <w:color w:val="FFFFFF" w:themeColor="background1"/>
                <w:sz w:val="16"/>
                <w:szCs w:val="16"/>
              </w:rPr>
            </w:pPr>
            <w:r w:rsidRPr="00376B70">
              <w:rPr>
                <w:rFonts w:asciiTheme="majorHAnsi" w:hAnsiTheme="majorHAnsi" w:cs="Tahoma"/>
                <w:b/>
                <w:bCs/>
                <w:color w:val="FFFFFF" w:themeColor="background1"/>
                <w:sz w:val="16"/>
                <w:szCs w:val="16"/>
              </w:rPr>
              <w:t xml:space="preserve">2020-21 </w:t>
            </w:r>
          </w:p>
        </w:tc>
        <w:tc>
          <w:tcPr>
            <w:tcW w:w="10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vAlign w:val="center"/>
            <w:hideMark/>
          </w:tcPr>
          <w:p w14:paraId="740EEFC7" w14:textId="77777777" w:rsidR="00F47AF7" w:rsidRPr="002A1163" w:rsidRDefault="00F47AF7" w:rsidP="005910F8">
            <w:pPr>
              <w:spacing w:line="240" w:lineRule="auto"/>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2021-22</w:t>
            </w:r>
          </w:p>
        </w:tc>
        <w:tc>
          <w:tcPr>
            <w:tcW w:w="11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vAlign w:val="center"/>
            <w:hideMark/>
          </w:tcPr>
          <w:p w14:paraId="7C11A51E" w14:textId="77777777" w:rsidR="00F47AF7" w:rsidRPr="002A1163" w:rsidRDefault="00F47AF7" w:rsidP="005910F8">
            <w:pPr>
              <w:spacing w:line="240" w:lineRule="auto"/>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2022-23</w:t>
            </w:r>
          </w:p>
        </w:tc>
        <w:tc>
          <w:tcPr>
            <w:tcW w:w="111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vAlign w:val="center"/>
            <w:hideMark/>
          </w:tcPr>
          <w:p w14:paraId="4BF86B9B" w14:textId="77777777" w:rsidR="00F47AF7" w:rsidRPr="002A1163" w:rsidRDefault="00F47AF7" w:rsidP="005910F8">
            <w:pPr>
              <w:spacing w:line="240" w:lineRule="auto"/>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2023-24</w:t>
            </w:r>
          </w:p>
        </w:tc>
        <w:tc>
          <w:tcPr>
            <w:tcW w:w="111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vAlign w:val="center"/>
            <w:hideMark/>
          </w:tcPr>
          <w:p w14:paraId="1444EEF4" w14:textId="77777777" w:rsidR="00F47AF7" w:rsidRPr="002A1163" w:rsidRDefault="00F47AF7" w:rsidP="005910F8">
            <w:pPr>
              <w:spacing w:line="240" w:lineRule="auto"/>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2024-25</w:t>
            </w:r>
          </w:p>
        </w:tc>
        <w:tc>
          <w:tcPr>
            <w:tcW w:w="12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428B" w:themeFill="accent1"/>
            <w:vAlign w:val="center"/>
            <w:hideMark/>
          </w:tcPr>
          <w:p w14:paraId="338FD1B8" w14:textId="77777777" w:rsidR="00F47AF7" w:rsidRPr="002A1163" w:rsidRDefault="00F47AF7" w:rsidP="005910F8">
            <w:pPr>
              <w:spacing w:line="240" w:lineRule="auto"/>
              <w:jc w:val="center"/>
              <w:rPr>
                <w:rFonts w:asciiTheme="majorHAnsi" w:hAnsiTheme="majorHAnsi" w:cs="Tahoma"/>
                <w:b/>
                <w:bCs/>
                <w:color w:val="auto"/>
                <w:sz w:val="16"/>
                <w:szCs w:val="16"/>
              </w:rPr>
            </w:pPr>
            <w:r w:rsidRPr="002A1163">
              <w:rPr>
                <w:rFonts w:asciiTheme="majorHAnsi" w:hAnsiTheme="majorHAnsi" w:cs="Tahoma"/>
                <w:b/>
                <w:bCs/>
                <w:color w:val="auto"/>
                <w:sz w:val="16"/>
                <w:szCs w:val="16"/>
              </w:rPr>
              <w:t>2025-26</w:t>
            </w:r>
          </w:p>
        </w:tc>
      </w:tr>
      <w:tr w:rsidR="00187AE7" w:rsidRPr="00680E64" w14:paraId="3921F3A6" w14:textId="77777777" w:rsidTr="00997F92">
        <w:trPr>
          <w:trHeight w:val="397"/>
        </w:trPr>
        <w:tc>
          <w:tcPr>
            <w:tcW w:w="2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4E4DD2" w14:textId="69E9B37C" w:rsidR="00187AE7" w:rsidRPr="002A1163" w:rsidRDefault="00187AE7" w:rsidP="00187AE7">
            <w:pPr>
              <w:spacing w:line="240" w:lineRule="auto"/>
              <w:rPr>
                <w:rFonts w:asciiTheme="majorHAnsi" w:hAnsiTheme="majorHAnsi" w:cs="Tahoma"/>
                <w:color w:val="auto"/>
                <w:sz w:val="16"/>
                <w:szCs w:val="16"/>
              </w:rPr>
            </w:pPr>
            <w:r>
              <w:rPr>
                <w:rFonts w:asciiTheme="majorHAnsi" w:hAnsiTheme="majorHAnsi" w:cs="Tahoma"/>
                <w:color w:val="auto"/>
                <w:sz w:val="16"/>
                <w:szCs w:val="16"/>
              </w:rPr>
              <w:t>Residential ($ per annum)</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310C25F7" w14:textId="6909FB7B" w:rsidR="00187AE7" w:rsidRPr="00187AE7" w:rsidRDefault="00187AE7" w:rsidP="00187AE7">
            <w:pPr>
              <w:spacing w:line="240" w:lineRule="auto"/>
              <w:jc w:val="center"/>
              <w:rPr>
                <w:rFonts w:asciiTheme="majorHAnsi" w:hAnsiTheme="majorHAnsi" w:cs="Tahoma"/>
                <w:color w:val="auto"/>
                <w:sz w:val="16"/>
                <w:szCs w:val="16"/>
              </w:rPr>
            </w:pPr>
            <w:r w:rsidRPr="00187AE7">
              <w:rPr>
                <w:rFonts w:ascii="Verdana" w:hAnsi="Verdana" w:cs="Tahoma"/>
                <w:sz w:val="16"/>
                <w:szCs w:val="18"/>
              </w:rPr>
              <w:t>104.32</w:t>
            </w:r>
          </w:p>
        </w:tc>
        <w:tc>
          <w:tcPr>
            <w:tcW w:w="1062" w:type="dxa"/>
            <w:tcBorders>
              <w:top w:val="single" w:sz="4" w:space="0" w:color="auto"/>
              <w:left w:val="single" w:sz="4" w:space="0" w:color="auto"/>
              <w:bottom w:val="single" w:sz="4" w:space="0" w:color="auto"/>
              <w:right w:val="single" w:sz="4" w:space="0" w:color="auto"/>
            </w:tcBorders>
            <w:shd w:val="clear" w:color="000000" w:fill="FFFFFF"/>
            <w:vAlign w:val="center"/>
          </w:tcPr>
          <w:p w14:paraId="3A1942CE" w14:textId="3892077D" w:rsidR="00187AE7" w:rsidRPr="00187AE7" w:rsidRDefault="00187AE7" w:rsidP="00187AE7">
            <w:pPr>
              <w:spacing w:line="240" w:lineRule="auto"/>
              <w:jc w:val="center"/>
              <w:rPr>
                <w:rFonts w:asciiTheme="majorHAnsi" w:hAnsiTheme="majorHAnsi" w:cs="Tahoma"/>
                <w:color w:val="auto"/>
                <w:sz w:val="16"/>
                <w:szCs w:val="16"/>
              </w:rPr>
            </w:pPr>
            <w:r w:rsidRPr="00187AE7">
              <w:rPr>
                <w:rFonts w:ascii="Verdana" w:hAnsi="Verdana" w:cs="Tahoma"/>
                <w:sz w:val="16"/>
                <w:szCs w:val="18"/>
              </w:rPr>
              <w:t>105.36</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tcPr>
          <w:p w14:paraId="7624BD03" w14:textId="15A5E9C6"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106.42</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7A7416AB" w14:textId="1876495A"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107.48</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5296A49E" w14:textId="56306E05"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108.56</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tcPr>
          <w:p w14:paraId="78361D08" w14:textId="71C7002F"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109.64</w:t>
            </w:r>
          </w:p>
        </w:tc>
      </w:tr>
      <w:tr w:rsidR="00187AE7" w:rsidRPr="00680E64" w14:paraId="0B6F4BA6" w14:textId="77777777" w:rsidTr="00997F92">
        <w:trPr>
          <w:trHeight w:val="397"/>
        </w:trPr>
        <w:tc>
          <w:tcPr>
            <w:tcW w:w="2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3D849B" w14:textId="6B441B3E" w:rsidR="00187AE7" w:rsidRPr="00F47AF7" w:rsidRDefault="00187AE7" w:rsidP="00187AE7">
            <w:pPr>
              <w:spacing w:line="240" w:lineRule="auto"/>
              <w:rPr>
                <w:rFonts w:asciiTheme="majorHAnsi" w:hAnsiTheme="majorHAnsi" w:cs="Tahoma"/>
                <w:color w:val="auto"/>
                <w:sz w:val="16"/>
                <w:szCs w:val="16"/>
              </w:rPr>
            </w:pPr>
            <w:r w:rsidRPr="00F47AF7">
              <w:rPr>
                <w:rFonts w:asciiTheme="majorHAnsi" w:hAnsiTheme="majorHAnsi" w:cs="Tahoma"/>
                <w:color w:val="auto"/>
                <w:sz w:val="16"/>
                <w:szCs w:val="16"/>
              </w:rPr>
              <w:t>Non-residential charges:</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1B1510D8" w14:textId="7A5F0C06" w:rsidR="00187AE7" w:rsidRPr="00187AE7" w:rsidRDefault="00187AE7" w:rsidP="00187AE7">
            <w:pPr>
              <w:spacing w:line="240" w:lineRule="auto"/>
              <w:rPr>
                <w:rFonts w:asciiTheme="majorHAnsi" w:hAnsiTheme="majorHAnsi" w:cs="Tahoma"/>
                <w:color w:val="808080" w:themeColor="background1" w:themeShade="80"/>
                <w:sz w:val="16"/>
                <w:szCs w:val="16"/>
              </w:rPr>
            </w:pPr>
            <w:r w:rsidRPr="00187AE7">
              <w:rPr>
                <w:rFonts w:ascii="Verdana" w:hAnsi="Verdana" w:cs="Tahoma"/>
                <w:color w:val="808080"/>
                <w:sz w:val="16"/>
                <w:szCs w:val="18"/>
              </w:rPr>
              <w:t> </w:t>
            </w:r>
          </w:p>
        </w:tc>
        <w:tc>
          <w:tcPr>
            <w:tcW w:w="10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3DC7A" w14:textId="2B5D3340" w:rsidR="00187AE7" w:rsidRPr="00187AE7" w:rsidRDefault="00187AE7" w:rsidP="00187AE7">
            <w:pPr>
              <w:spacing w:line="240" w:lineRule="auto"/>
              <w:jc w:val="center"/>
              <w:rPr>
                <w:rFonts w:asciiTheme="majorHAnsi" w:hAnsiTheme="majorHAnsi" w:cs="Tahoma"/>
                <w:color w:val="FF0000"/>
                <w:sz w:val="16"/>
                <w:szCs w:val="16"/>
              </w:rPr>
            </w:pPr>
            <w:r w:rsidRPr="00187AE7">
              <w:rPr>
                <w:rFonts w:ascii="Verdana" w:hAnsi="Verdana" w:cs="Tahoma"/>
                <w:color w:val="FF0000"/>
                <w:sz w:val="16"/>
                <w:szCs w:val="18"/>
              </w:rPr>
              <w:t> </w:t>
            </w:r>
          </w:p>
        </w:tc>
        <w:tc>
          <w:tcPr>
            <w:tcW w:w="11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DFC06" w14:textId="3183D579"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808080"/>
                <w:sz w:val="16"/>
                <w:szCs w:val="18"/>
              </w:rPr>
              <w:t> </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A6BDD" w14:textId="29A157C7"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808080"/>
                <w:sz w:val="16"/>
                <w:szCs w:val="18"/>
              </w:rPr>
              <w:t> </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8D686" w14:textId="2DB13873"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808080"/>
                <w:sz w:val="16"/>
                <w:szCs w:val="18"/>
              </w:rPr>
              <w:t> </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AB954" w14:textId="02CF4E60"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808080"/>
                <w:sz w:val="16"/>
                <w:szCs w:val="18"/>
              </w:rPr>
              <w:t> </w:t>
            </w:r>
          </w:p>
        </w:tc>
      </w:tr>
      <w:tr w:rsidR="00187AE7" w:rsidRPr="00680E64" w14:paraId="204271DE" w14:textId="77777777" w:rsidTr="00997F92">
        <w:trPr>
          <w:trHeight w:val="397"/>
        </w:trPr>
        <w:tc>
          <w:tcPr>
            <w:tcW w:w="2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479130" w14:textId="08261748" w:rsidR="00187AE7" w:rsidRPr="00F47AF7" w:rsidRDefault="00187AE7" w:rsidP="00187AE7">
            <w:pPr>
              <w:spacing w:line="240" w:lineRule="auto"/>
              <w:ind w:left="57"/>
              <w:rPr>
                <w:rFonts w:asciiTheme="majorHAnsi" w:hAnsiTheme="majorHAnsi" w:cs="Tahoma"/>
                <w:color w:val="auto"/>
                <w:sz w:val="16"/>
                <w:szCs w:val="16"/>
              </w:rPr>
            </w:pPr>
            <w:r w:rsidRPr="00F47AF7">
              <w:rPr>
                <w:rFonts w:asciiTheme="majorHAnsi" w:hAnsiTheme="majorHAnsi" w:cs="Tahoma"/>
                <w:color w:val="auto"/>
                <w:sz w:val="16"/>
                <w:szCs w:val="16"/>
              </w:rPr>
              <w:t>Minimum fee</w:t>
            </w:r>
            <w:r>
              <w:rPr>
                <w:rFonts w:asciiTheme="majorHAnsi" w:hAnsiTheme="majorHAnsi" w:cs="Tahoma"/>
                <w:color w:val="auto"/>
                <w:sz w:val="16"/>
                <w:szCs w:val="16"/>
              </w:rPr>
              <w:t xml:space="preserve"> ($ per annum)</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4499A2B2" w14:textId="6CCEC786" w:rsidR="00187AE7" w:rsidRPr="00187AE7" w:rsidRDefault="00187AE7" w:rsidP="00187AE7">
            <w:pPr>
              <w:spacing w:line="240" w:lineRule="auto"/>
              <w:jc w:val="center"/>
              <w:rPr>
                <w:rFonts w:asciiTheme="majorHAnsi" w:hAnsiTheme="majorHAnsi" w:cs="Tahoma"/>
                <w:color w:val="auto"/>
                <w:sz w:val="16"/>
                <w:szCs w:val="16"/>
              </w:rPr>
            </w:pPr>
            <w:r w:rsidRPr="00187AE7">
              <w:rPr>
                <w:rFonts w:ascii="Verdana" w:hAnsi="Verdana" w:cs="Tahoma"/>
                <w:sz w:val="16"/>
                <w:szCs w:val="18"/>
              </w:rPr>
              <w:t>156.72</w:t>
            </w:r>
          </w:p>
        </w:tc>
        <w:tc>
          <w:tcPr>
            <w:tcW w:w="10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372B6" w14:textId="6AFB0643" w:rsidR="00187AE7" w:rsidRPr="00187AE7" w:rsidRDefault="00187AE7" w:rsidP="00187AE7">
            <w:pPr>
              <w:spacing w:line="240" w:lineRule="auto"/>
              <w:jc w:val="center"/>
              <w:rPr>
                <w:rFonts w:asciiTheme="majorHAnsi" w:hAnsiTheme="majorHAnsi" w:cs="Tahoma"/>
                <w:color w:val="auto"/>
                <w:sz w:val="16"/>
                <w:szCs w:val="16"/>
              </w:rPr>
            </w:pPr>
            <w:r w:rsidRPr="00187AE7">
              <w:rPr>
                <w:rFonts w:ascii="Verdana" w:hAnsi="Verdana" w:cs="Tahoma"/>
                <w:sz w:val="16"/>
                <w:szCs w:val="18"/>
              </w:rPr>
              <w:t>158.29</w:t>
            </w:r>
          </w:p>
        </w:tc>
        <w:tc>
          <w:tcPr>
            <w:tcW w:w="11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54871D" w14:textId="2A7F1E73"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159.87</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01297" w14:textId="020871E6"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161.47</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60764" w14:textId="1D27CD86"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163.08</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67C12" w14:textId="1110017E"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sz w:val="16"/>
                <w:szCs w:val="18"/>
              </w:rPr>
              <w:t>164.71</w:t>
            </w:r>
          </w:p>
        </w:tc>
      </w:tr>
      <w:tr w:rsidR="00187AE7" w:rsidRPr="00680E64" w14:paraId="7F223A84" w14:textId="77777777" w:rsidTr="00997F92">
        <w:trPr>
          <w:trHeight w:val="397"/>
        </w:trPr>
        <w:tc>
          <w:tcPr>
            <w:tcW w:w="2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B5E12B" w14:textId="7050CDED" w:rsidR="00187AE7" w:rsidRPr="00F47AF7" w:rsidRDefault="00187AE7" w:rsidP="00187AE7">
            <w:pPr>
              <w:spacing w:line="240" w:lineRule="auto"/>
              <w:ind w:left="57"/>
              <w:rPr>
                <w:rFonts w:asciiTheme="majorHAnsi" w:hAnsiTheme="majorHAnsi" w:cs="Tahoma"/>
                <w:color w:val="auto"/>
                <w:sz w:val="16"/>
                <w:szCs w:val="16"/>
              </w:rPr>
            </w:pPr>
            <w:r w:rsidRPr="00F47AF7">
              <w:rPr>
                <w:rFonts w:asciiTheme="majorHAnsi" w:hAnsiTheme="majorHAnsi" w:cs="Tahoma"/>
                <w:color w:val="auto"/>
                <w:sz w:val="16"/>
                <w:szCs w:val="16"/>
              </w:rPr>
              <w:t>Rate in $NAV (cents per annum)</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278BFB80" w14:textId="4302854E" w:rsidR="00187AE7" w:rsidRPr="00187AE7" w:rsidRDefault="00187AE7" w:rsidP="00187AE7">
            <w:pPr>
              <w:spacing w:line="240" w:lineRule="auto"/>
              <w:jc w:val="center"/>
              <w:rPr>
                <w:rFonts w:asciiTheme="majorHAnsi" w:hAnsiTheme="majorHAnsi" w:cs="Tahoma"/>
                <w:color w:val="auto"/>
                <w:sz w:val="16"/>
                <w:szCs w:val="16"/>
              </w:rPr>
            </w:pPr>
            <w:r>
              <w:rPr>
                <w:rFonts w:ascii="Verdana" w:hAnsi="Verdana" w:cs="Tahoma"/>
                <w:sz w:val="16"/>
                <w:szCs w:val="16"/>
              </w:rPr>
              <w:t>0.4447</w:t>
            </w:r>
          </w:p>
        </w:tc>
        <w:tc>
          <w:tcPr>
            <w:tcW w:w="10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C1EEA" w14:textId="52C0D09C" w:rsidR="00187AE7" w:rsidRPr="00187AE7" w:rsidRDefault="00187AE7" w:rsidP="00187AE7">
            <w:pPr>
              <w:spacing w:line="240" w:lineRule="auto"/>
              <w:jc w:val="center"/>
              <w:rPr>
                <w:rFonts w:asciiTheme="majorHAnsi" w:hAnsiTheme="majorHAnsi" w:cs="Tahoma"/>
                <w:color w:val="auto"/>
                <w:sz w:val="16"/>
                <w:szCs w:val="16"/>
              </w:rPr>
            </w:pPr>
            <w:r>
              <w:rPr>
                <w:rFonts w:ascii="Verdana" w:hAnsi="Verdana" w:cs="Tahoma"/>
                <w:sz w:val="16"/>
                <w:szCs w:val="16"/>
              </w:rPr>
              <w:t>0.4171</w:t>
            </w:r>
          </w:p>
        </w:tc>
        <w:tc>
          <w:tcPr>
            <w:tcW w:w="11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AC070" w14:textId="5BDB899F"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Pr>
                <w:rFonts w:ascii="Verdana" w:hAnsi="Verdana" w:cs="Tahoma"/>
                <w:sz w:val="16"/>
                <w:szCs w:val="16"/>
              </w:rPr>
              <w:t>0.3704</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562D3" w14:textId="557FBA68"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Pr>
                <w:rFonts w:ascii="Verdana" w:hAnsi="Verdana" w:cs="Tahoma"/>
                <w:sz w:val="16"/>
                <w:szCs w:val="16"/>
              </w:rPr>
              <w:t>0.3104</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1D2633" w14:textId="62B029DC"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Pr>
                <w:rFonts w:ascii="Verdana" w:hAnsi="Verdana" w:cs="Tahoma"/>
                <w:sz w:val="16"/>
                <w:szCs w:val="16"/>
              </w:rPr>
              <w:t>0.2446</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F3B6F" w14:textId="6CBD023B"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Pr>
                <w:rFonts w:ascii="Verdana" w:hAnsi="Verdana" w:cs="Tahoma"/>
                <w:sz w:val="16"/>
                <w:szCs w:val="16"/>
              </w:rPr>
              <w:t>0.1805</w:t>
            </w:r>
          </w:p>
        </w:tc>
      </w:tr>
      <w:tr w:rsidR="00187AE7" w:rsidRPr="00680E64" w14:paraId="7A56D18A" w14:textId="77777777" w:rsidTr="00997F92">
        <w:trPr>
          <w:trHeight w:val="397"/>
        </w:trPr>
        <w:tc>
          <w:tcPr>
            <w:tcW w:w="2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300238" w14:textId="76B9CD99" w:rsidR="00187AE7" w:rsidRPr="006C31BC" w:rsidRDefault="00187AE7" w:rsidP="00187AE7">
            <w:pPr>
              <w:spacing w:line="240" w:lineRule="auto"/>
              <w:rPr>
                <w:rFonts w:asciiTheme="majorHAnsi" w:hAnsiTheme="majorHAnsi" w:cs="Tahoma"/>
                <w:i/>
                <w:color w:val="808080" w:themeColor="background1" w:themeShade="80"/>
                <w:sz w:val="16"/>
                <w:szCs w:val="16"/>
              </w:rPr>
            </w:pPr>
            <w:r>
              <w:rPr>
                <w:rFonts w:asciiTheme="majorHAnsi" w:hAnsiTheme="majorHAnsi" w:cs="Tahoma"/>
                <w:color w:val="auto"/>
                <w:sz w:val="16"/>
                <w:szCs w:val="16"/>
              </w:rPr>
              <w:t>Rural</w:t>
            </w:r>
            <w:r w:rsidRPr="0046623C">
              <w:rPr>
                <w:rFonts w:asciiTheme="majorHAnsi" w:hAnsiTheme="majorHAnsi" w:cs="Tahoma"/>
                <w:color w:val="auto"/>
                <w:sz w:val="16"/>
                <w:szCs w:val="16"/>
              </w:rPr>
              <w:t xml:space="preserve"> charge ($ per annum)</w:t>
            </w:r>
          </w:p>
        </w:tc>
        <w:tc>
          <w:tcPr>
            <w:tcW w:w="1170" w:type="dxa"/>
            <w:tcBorders>
              <w:top w:val="single" w:sz="4" w:space="0" w:color="auto"/>
              <w:left w:val="nil"/>
              <w:bottom w:val="single" w:sz="4" w:space="0" w:color="auto"/>
              <w:right w:val="single" w:sz="4" w:space="0" w:color="auto"/>
            </w:tcBorders>
            <w:shd w:val="clear" w:color="000000" w:fill="FFFFFF"/>
            <w:noWrap/>
            <w:vAlign w:val="center"/>
          </w:tcPr>
          <w:p w14:paraId="20D210D6" w14:textId="5E723711"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231F20"/>
                <w:sz w:val="16"/>
                <w:szCs w:val="18"/>
              </w:rPr>
              <w:t>57.28</w:t>
            </w:r>
          </w:p>
        </w:tc>
        <w:tc>
          <w:tcPr>
            <w:tcW w:w="10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CAA33" w14:textId="3E257033" w:rsidR="00187AE7" w:rsidRPr="00187AE7" w:rsidRDefault="00187AE7" w:rsidP="00187AE7">
            <w:pPr>
              <w:spacing w:line="240" w:lineRule="auto"/>
              <w:jc w:val="center"/>
              <w:rPr>
                <w:rFonts w:ascii="Verdana" w:hAnsi="Verdana" w:cs="Tahoma"/>
                <w:color w:val="231F20"/>
                <w:sz w:val="16"/>
                <w:szCs w:val="16"/>
              </w:rPr>
            </w:pPr>
            <w:r w:rsidRPr="00187AE7">
              <w:rPr>
                <w:rFonts w:ascii="Verdana" w:hAnsi="Verdana" w:cs="Tahoma"/>
                <w:color w:val="231F20"/>
                <w:sz w:val="16"/>
                <w:szCs w:val="18"/>
              </w:rPr>
              <w:t>57.85</w:t>
            </w:r>
          </w:p>
        </w:tc>
        <w:tc>
          <w:tcPr>
            <w:tcW w:w="11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A32CD" w14:textId="7BFF3630"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231F20"/>
                <w:sz w:val="16"/>
                <w:szCs w:val="18"/>
              </w:rPr>
              <w:t>58.43</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BDF3B" w14:textId="7EFE0F65"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231F20"/>
                <w:sz w:val="16"/>
                <w:szCs w:val="18"/>
              </w:rPr>
              <w:t>59.02</w:t>
            </w:r>
          </w:p>
        </w:tc>
        <w:tc>
          <w:tcPr>
            <w:tcW w:w="111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F9E8A" w14:textId="1A3F55A9"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231F20"/>
                <w:sz w:val="16"/>
                <w:szCs w:val="18"/>
              </w:rPr>
              <w:t>59.61</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62189C" w14:textId="67D58B3B" w:rsidR="00187AE7" w:rsidRPr="00187AE7" w:rsidRDefault="00187AE7" w:rsidP="00187AE7">
            <w:pPr>
              <w:spacing w:line="240" w:lineRule="auto"/>
              <w:jc w:val="center"/>
              <w:rPr>
                <w:rFonts w:asciiTheme="majorHAnsi" w:hAnsiTheme="majorHAnsi" w:cs="Tahoma"/>
                <w:color w:val="808080" w:themeColor="background1" w:themeShade="80"/>
                <w:sz w:val="16"/>
                <w:szCs w:val="16"/>
              </w:rPr>
            </w:pPr>
            <w:r w:rsidRPr="00187AE7">
              <w:rPr>
                <w:rFonts w:ascii="Verdana" w:hAnsi="Verdana" w:cs="Tahoma"/>
                <w:color w:val="231F20"/>
                <w:sz w:val="16"/>
                <w:szCs w:val="18"/>
              </w:rPr>
              <w:t>60.20</w:t>
            </w:r>
          </w:p>
        </w:tc>
      </w:tr>
    </w:tbl>
    <w:p w14:paraId="277B16FE" w14:textId="77777777" w:rsidR="00C807F5" w:rsidRDefault="00C807F5" w:rsidP="00193B73">
      <w:pPr>
        <w:pStyle w:val="BodyText"/>
      </w:pPr>
    </w:p>
    <w:p w14:paraId="6864CB77" w14:textId="39B6A955" w:rsidR="000A68F0" w:rsidRDefault="000A68F0" w:rsidP="000A68F0">
      <w:pPr>
        <w:pStyle w:val="Caption"/>
      </w:pPr>
      <w:bookmarkStart w:id="670" w:name="_Ref52266320"/>
      <w:bookmarkStart w:id="671" w:name="_Toc54705903"/>
      <w:r>
        <w:t xml:space="preserve">Table </w:t>
      </w:r>
      <w:fldSimple w:instr=" SEQ Table \* ARABIC ">
        <w:r w:rsidR="00AB54E8">
          <w:rPr>
            <w:noProof/>
          </w:rPr>
          <w:t>90</w:t>
        </w:r>
      </w:fldSimple>
      <w:bookmarkEnd w:id="670"/>
      <w:r>
        <w:tab/>
        <w:t>Patterson Lakes charges</w:t>
      </w:r>
      <w:bookmarkEnd w:id="671"/>
    </w:p>
    <w:tbl>
      <w:tblPr>
        <w:tblW w:w="9639" w:type="dxa"/>
        <w:tblLayout w:type="fixed"/>
        <w:tblCellMar>
          <w:left w:w="28" w:type="dxa"/>
          <w:right w:w="28" w:type="dxa"/>
        </w:tblCellMar>
        <w:tblLook w:val="04A0" w:firstRow="1" w:lastRow="0" w:firstColumn="1" w:lastColumn="0" w:noHBand="0" w:noVBand="1"/>
      </w:tblPr>
      <w:tblGrid>
        <w:gridCol w:w="2977"/>
        <w:gridCol w:w="1076"/>
        <w:gridCol w:w="34"/>
        <w:gridCol w:w="1110"/>
        <w:gridCol w:w="1111"/>
        <w:gridCol w:w="1110"/>
        <w:gridCol w:w="1110"/>
        <w:gridCol w:w="1111"/>
      </w:tblGrid>
      <w:tr w:rsidR="00156AF4" w14:paraId="5D3209BB" w14:textId="77777777" w:rsidTr="005910F8">
        <w:trPr>
          <w:trHeight w:val="225"/>
        </w:trPr>
        <w:tc>
          <w:tcPr>
            <w:tcW w:w="2977" w:type="dxa"/>
            <w:vMerge w:val="restart"/>
            <w:tcBorders>
              <w:bottom w:val="single" w:sz="8" w:space="0" w:color="231F20" w:themeColor="text1"/>
              <w:right w:val="single" w:sz="8" w:space="0" w:color="FFFFFF" w:themeColor="background1"/>
            </w:tcBorders>
            <w:shd w:val="clear" w:color="auto" w:fill="808080" w:themeFill="background1" w:themeFillShade="80"/>
            <w:tcMar>
              <w:top w:w="0" w:type="dxa"/>
              <w:left w:w="108" w:type="dxa"/>
              <w:bottom w:w="0" w:type="dxa"/>
              <w:right w:w="108" w:type="dxa"/>
            </w:tcMar>
            <w:vAlign w:val="center"/>
          </w:tcPr>
          <w:p w14:paraId="0252449C" w14:textId="04E30D67" w:rsidR="00156AF4" w:rsidRPr="00156AF4" w:rsidRDefault="00156AF4" w:rsidP="00E83FFC">
            <w:pPr>
              <w:jc w:val="center"/>
              <w:rPr>
                <w:rFonts w:ascii="Verdana" w:hAnsi="Verdana"/>
                <w:b/>
                <w:bCs/>
                <w:i/>
                <w:color w:val="FFFFFF" w:themeColor="background1"/>
                <w:sz w:val="16"/>
                <w:szCs w:val="16"/>
              </w:rPr>
            </w:pPr>
            <w:r w:rsidRPr="00156AF4">
              <w:rPr>
                <w:rFonts w:ascii="Verdana" w:hAnsi="Verdana"/>
                <w:b/>
                <w:iCs/>
                <w:color w:val="FFFFFF" w:themeColor="background1"/>
                <w:sz w:val="16"/>
                <w:szCs w:val="16"/>
              </w:rPr>
              <w:t>Charge element</w:t>
            </w:r>
          </w:p>
        </w:tc>
        <w:tc>
          <w:tcPr>
            <w:tcW w:w="1076" w:type="dxa"/>
            <w:tcBorders>
              <w:top w:val="nil"/>
              <w:left w:val="single" w:sz="8" w:space="0" w:color="FFFFFF" w:themeColor="background1"/>
              <w:bottom w:val="single" w:sz="8" w:space="0" w:color="FFFFFF"/>
              <w:right w:val="single" w:sz="8" w:space="0" w:color="FFFFFF"/>
            </w:tcBorders>
            <w:shd w:val="clear" w:color="auto" w:fill="808080"/>
            <w:tcMar>
              <w:top w:w="0" w:type="dxa"/>
              <w:left w:w="108" w:type="dxa"/>
              <w:bottom w:w="0" w:type="dxa"/>
              <w:right w:w="108" w:type="dxa"/>
            </w:tcMar>
            <w:vAlign w:val="center"/>
            <w:hideMark/>
          </w:tcPr>
          <w:p w14:paraId="291ECD9E" w14:textId="77777777" w:rsidR="00156AF4" w:rsidRDefault="00156AF4">
            <w:pPr>
              <w:jc w:val="center"/>
              <w:rPr>
                <w:rFonts w:ascii="Verdana" w:hAnsi="Verdana"/>
                <w:b/>
                <w:bCs/>
                <w:color w:val="FFFFFF"/>
                <w:sz w:val="16"/>
                <w:szCs w:val="16"/>
              </w:rPr>
            </w:pPr>
            <w:r>
              <w:rPr>
                <w:rFonts w:ascii="Verdana" w:hAnsi="Verdana"/>
                <w:b/>
                <w:bCs/>
                <w:color w:val="FFFFFF"/>
                <w:sz w:val="16"/>
                <w:szCs w:val="16"/>
              </w:rPr>
              <w:t>Approved</w:t>
            </w:r>
          </w:p>
        </w:tc>
        <w:tc>
          <w:tcPr>
            <w:tcW w:w="5586" w:type="dxa"/>
            <w:gridSpan w:val="6"/>
            <w:tcBorders>
              <w:top w:val="single" w:sz="8" w:space="0" w:color="auto"/>
              <w:left w:val="nil"/>
              <w:bottom w:val="single" w:sz="8" w:space="0" w:color="FFFFFF"/>
              <w:right w:val="single" w:sz="8" w:space="0" w:color="FFFFFF"/>
            </w:tcBorders>
            <w:shd w:val="clear" w:color="auto" w:fill="00428B"/>
            <w:tcMar>
              <w:top w:w="0" w:type="dxa"/>
              <w:left w:w="108" w:type="dxa"/>
              <w:bottom w:w="0" w:type="dxa"/>
              <w:right w:w="108" w:type="dxa"/>
            </w:tcMar>
            <w:vAlign w:val="center"/>
            <w:hideMark/>
          </w:tcPr>
          <w:p w14:paraId="1DC3020A" w14:textId="77777777" w:rsidR="00156AF4" w:rsidRDefault="00156AF4">
            <w:pPr>
              <w:jc w:val="center"/>
              <w:rPr>
                <w:rFonts w:ascii="Verdana" w:hAnsi="Verdana"/>
                <w:b/>
                <w:bCs/>
                <w:color w:val="FFFFFF"/>
                <w:sz w:val="16"/>
                <w:szCs w:val="16"/>
              </w:rPr>
            </w:pPr>
            <w:r>
              <w:rPr>
                <w:rFonts w:ascii="Verdana" w:hAnsi="Verdana"/>
                <w:b/>
                <w:bCs/>
                <w:color w:val="FFFFFF"/>
                <w:sz w:val="16"/>
                <w:szCs w:val="16"/>
              </w:rPr>
              <w:t>Regulatory period 2021-26</w:t>
            </w:r>
          </w:p>
        </w:tc>
      </w:tr>
      <w:tr w:rsidR="00156AF4" w14:paraId="5B4DE22D" w14:textId="77777777" w:rsidTr="005910F8">
        <w:trPr>
          <w:trHeight w:val="397"/>
        </w:trPr>
        <w:tc>
          <w:tcPr>
            <w:tcW w:w="2977" w:type="dxa"/>
            <w:vMerge/>
            <w:tcBorders>
              <w:bottom w:val="single" w:sz="4" w:space="0" w:color="auto"/>
              <w:right w:val="single" w:sz="8" w:space="0" w:color="FFFFFF" w:themeColor="background1"/>
            </w:tcBorders>
            <w:shd w:val="clear" w:color="auto" w:fill="808080" w:themeFill="background1" w:themeFillShade="80"/>
            <w:tcMar>
              <w:top w:w="0" w:type="dxa"/>
              <w:left w:w="108" w:type="dxa"/>
              <w:bottom w:w="0" w:type="dxa"/>
              <w:right w:w="108" w:type="dxa"/>
            </w:tcMar>
            <w:vAlign w:val="center"/>
          </w:tcPr>
          <w:p w14:paraId="63AC2B70" w14:textId="11EB247A" w:rsidR="00156AF4" w:rsidRPr="00156AF4" w:rsidRDefault="00156AF4">
            <w:pPr>
              <w:jc w:val="center"/>
              <w:rPr>
                <w:rFonts w:ascii="Verdana" w:hAnsi="Verdana"/>
                <w:b/>
                <w:iCs/>
                <w:color w:val="FFFFFF" w:themeColor="background1"/>
                <w:sz w:val="16"/>
                <w:szCs w:val="16"/>
              </w:rPr>
            </w:pPr>
          </w:p>
        </w:tc>
        <w:tc>
          <w:tcPr>
            <w:tcW w:w="1110" w:type="dxa"/>
            <w:gridSpan w:val="2"/>
            <w:tcBorders>
              <w:top w:val="nil"/>
              <w:left w:val="single" w:sz="8" w:space="0" w:color="FFFFFF" w:themeColor="background1"/>
              <w:bottom w:val="single" w:sz="4" w:space="0" w:color="auto"/>
              <w:right w:val="single" w:sz="8" w:space="0" w:color="FFFFFF"/>
            </w:tcBorders>
            <w:shd w:val="clear" w:color="auto" w:fill="808080"/>
            <w:tcMar>
              <w:top w:w="0" w:type="dxa"/>
              <w:left w:w="108" w:type="dxa"/>
              <w:bottom w:w="0" w:type="dxa"/>
              <w:right w:w="108" w:type="dxa"/>
            </w:tcMar>
            <w:vAlign w:val="center"/>
            <w:hideMark/>
          </w:tcPr>
          <w:p w14:paraId="5F0B6617" w14:textId="77777777" w:rsidR="00156AF4" w:rsidRDefault="00156AF4">
            <w:pPr>
              <w:jc w:val="center"/>
              <w:rPr>
                <w:rFonts w:ascii="Verdana" w:hAnsi="Verdana"/>
                <w:b/>
                <w:bCs/>
                <w:color w:val="FFFFFF"/>
                <w:sz w:val="16"/>
                <w:szCs w:val="16"/>
              </w:rPr>
            </w:pPr>
            <w:r>
              <w:rPr>
                <w:rFonts w:ascii="Verdana" w:hAnsi="Verdana"/>
                <w:b/>
                <w:bCs/>
                <w:color w:val="FFFFFF"/>
                <w:sz w:val="16"/>
                <w:szCs w:val="16"/>
              </w:rPr>
              <w:t xml:space="preserve">2020-21 </w:t>
            </w:r>
          </w:p>
        </w:tc>
        <w:tc>
          <w:tcPr>
            <w:tcW w:w="1110" w:type="dxa"/>
            <w:tcBorders>
              <w:top w:val="nil"/>
              <w:left w:val="nil"/>
              <w:bottom w:val="single" w:sz="4" w:space="0" w:color="auto"/>
              <w:right w:val="single" w:sz="8" w:space="0" w:color="FFFFFF"/>
            </w:tcBorders>
            <w:shd w:val="clear" w:color="auto" w:fill="00428B"/>
            <w:tcMar>
              <w:top w:w="0" w:type="dxa"/>
              <w:left w:w="108" w:type="dxa"/>
              <w:bottom w:w="0" w:type="dxa"/>
              <w:right w:w="108" w:type="dxa"/>
            </w:tcMar>
            <w:vAlign w:val="center"/>
            <w:hideMark/>
          </w:tcPr>
          <w:p w14:paraId="53586A9A" w14:textId="77777777" w:rsidR="00156AF4" w:rsidRPr="00156AF4" w:rsidRDefault="00156AF4">
            <w:pPr>
              <w:jc w:val="center"/>
              <w:rPr>
                <w:rFonts w:ascii="Verdana" w:hAnsi="Verdana"/>
                <w:b/>
                <w:bCs/>
                <w:color w:val="FFFFFF" w:themeColor="background1"/>
                <w:sz w:val="16"/>
                <w:szCs w:val="16"/>
              </w:rPr>
            </w:pPr>
            <w:r w:rsidRPr="00156AF4">
              <w:rPr>
                <w:rFonts w:ascii="Verdana" w:hAnsi="Verdana"/>
                <w:b/>
                <w:bCs/>
                <w:color w:val="FFFFFF" w:themeColor="background1"/>
                <w:sz w:val="16"/>
                <w:szCs w:val="16"/>
              </w:rPr>
              <w:t>2021-22</w:t>
            </w:r>
          </w:p>
        </w:tc>
        <w:tc>
          <w:tcPr>
            <w:tcW w:w="1111" w:type="dxa"/>
            <w:tcBorders>
              <w:top w:val="nil"/>
              <w:left w:val="nil"/>
              <w:bottom w:val="single" w:sz="4" w:space="0" w:color="auto"/>
              <w:right w:val="single" w:sz="8" w:space="0" w:color="FFFFFF"/>
            </w:tcBorders>
            <w:shd w:val="clear" w:color="auto" w:fill="00428B"/>
            <w:tcMar>
              <w:top w:w="0" w:type="dxa"/>
              <w:left w:w="108" w:type="dxa"/>
              <w:bottom w:w="0" w:type="dxa"/>
              <w:right w:w="108" w:type="dxa"/>
            </w:tcMar>
            <w:vAlign w:val="center"/>
            <w:hideMark/>
          </w:tcPr>
          <w:p w14:paraId="01FE8585" w14:textId="77777777" w:rsidR="00156AF4" w:rsidRPr="00156AF4" w:rsidRDefault="00156AF4">
            <w:pPr>
              <w:jc w:val="center"/>
              <w:rPr>
                <w:rFonts w:ascii="Verdana" w:hAnsi="Verdana"/>
                <w:b/>
                <w:bCs/>
                <w:color w:val="FFFFFF" w:themeColor="background1"/>
                <w:sz w:val="16"/>
                <w:szCs w:val="16"/>
              </w:rPr>
            </w:pPr>
            <w:r w:rsidRPr="00156AF4">
              <w:rPr>
                <w:rFonts w:ascii="Verdana" w:hAnsi="Verdana"/>
                <w:b/>
                <w:bCs/>
                <w:color w:val="FFFFFF" w:themeColor="background1"/>
                <w:sz w:val="16"/>
                <w:szCs w:val="16"/>
              </w:rPr>
              <w:t>2022-23</w:t>
            </w:r>
          </w:p>
        </w:tc>
        <w:tc>
          <w:tcPr>
            <w:tcW w:w="1110" w:type="dxa"/>
            <w:tcBorders>
              <w:top w:val="nil"/>
              <w:left w:val="nil"/>
              <w:bottom w:val="single" w:sz="4" w:space="0" w:color="auto"/>
              <w:right w:val="single" w:sz="8" w:space="0" w:color="FFFFFF"/>
            </w:tcBorders>
            <w:shd w:val="clear" w:color="auto" w:fill="00428B"/>
            <w:tcMar>
              <w:top w:w="0" w:type="dxa"/>
              <w:left w:w="108" w:type="dxa"/>
              <w:bottom w:w="0" w:type="dxa"/>
              <w:right w:w="108" w:type="dxa"/>
            </w:tcMar>
            <w:vAlign w:val="center"/>
            <w:hideMark/>
          </w:tcPr>
          <w:p w14:paraId="1C54DE30" w14:textId="77777777" w:rsidR="00156AF4" w:rsidRPr="00156AF4" w:rsidRDefault="00156AF4">
            <w:pPr>
              <w:jc w:val="center"/>
              <w:rPr>
                <w:rFonts w:ascii="Verdana" w:hAnsi="Verdana"/>
                <w:b/>
                <w:bCs/>
                <w:color w:val="FFFFFF" w:themeColor="background1"/>
                <w:sz w:val="16"/>
                <w:szCs w:val="16"/>
              </w:rPr>
            </w:pPr>
            <w:r w:rsidRPr="00156AF4">
              <w:rPr>
                <w:rFonts w:ascii="Verdana" w:hAnsi="Verdana"/>
                <w:b/>
                <w:bCs/>
                <w:color w:val="FFFFFF" w:themeColor="background1"/>
                <w:sz w:val="16"/>
                <w:szCs w:val="16"/>
              </w:rPr>
              <w:t>2023-24</w:t>
            </w:r>
          </w:p>
        </w:tc>
        <w:tc>
          <w:tcPr>
            <w:tcW w:w="1110" w:type="dxa"/>
            <w:tcBorders>
              <w:top w:val="nil"/>
              <w:left w:val="nil"/>
              <w:bottom w:val="single" w:sz="4" w:space="0" w:color="auto"/>
              <w:right w:val="single" w:sz="8" w:space="0" w:color="FFFFFF"/>
            </w:tcBorders>
            <w:shd w:val="clear" w:color="auto" w:fill="00428B"/>
            <w:tcMar>
              <w:top w:w="0" w:type="dxa"/>
              <w:left w:w="108" w:type="dxa"/>
              <w:bottom w:w="0" w:type="dxa"/>
              <w:right w:w="108" w:type="dxa"/>
            </w:tcMar>
            <w:vAlign w:val="center"/>
            <w:hideMark/>
          </w:tcPr>
          <w:p w14:paraId="7EDCAAFB" w14:textId="77777777" w:rsidR="00156AF4" w:rsidRPr="00156AF4" w:rsidRDefault="00156AF4">
            <w:pPr>
              <w:jc w:val="center"/>
              <w:rPr>
                <w:rFonts w:ascii="Verdana" w:hAnsi="Verdana"/>
                <w:b/>
                <w:bCs/>
                <w:color w:val="FFFFFF" w:themeColor="background1"/>
                <w:sz w:val="16"/>
                <w:szCs w:val="16"/>
              </w:rPr>
            </w:pPr>
            <w:r w:rsidRPr="00156AF4">
              <w:rPr>
                <w:rFonts w:ascii="Verdana" w:hAnsi="Verdana"/>
                <w:b/>
                <w:bCs/>
                <w:color w:val="FFFFFF" w:themeColor="background1"/>
                <w:sz w:val="16"/>
                <w:szCs w:val="16"/>
              </w:rPr>
              <w:t>2024-25</w:t>
            </w:r>
          </w:p>
        </w:tc>
        <w:tc>
          <w:tcPr>
            <w:tcW w:w="1111" w:type="dxa"/>
            <w:tcBorders>
              <w:top w:val="nil"/>
              <w:left w:val="nil"/>
              <w:bottom w:val="single" w:sz="4" w:space="0" w:color="auto"/>
              <w:right w:val="single" w:sz="8" w:space="0" w:color="FFFFFF"/>
            </w:tcBorders>
            <w:shd w:val="clear" w:color="auto" w:fill="00428B"/>
            <w:tcMar>
              <w:top w:w="0" w:type="dxa"/>
              <w:left w:w="108" w:type="dxa"/>
              <w:bottom w:w="0" w:type="dxa"/>
              <w:right w:w="108" w:type="dxa"/>
            </w:tcMar>
            <w:vAlign w:val="center"/>
            <w:hideMark/>
          </w:tcPr>
          <w:p w14:paraId="72986454" w14:textId="77777777" w:rsidR="00156AF4" w:rsidRPr="00156AF4" w:rsidRDefault="00156AF4">
            <w:pPr>
              <w:jc w:val="center"/>
              <w:rPr>
                <w:rFonts w:ascii="Verdana" w:hAnsi="Verdana"/>
                <w:b/>
                <w:bCs/>
                <w:color w:val="FFFFFF" w:themeColor="background1"/>
                <w:sz w:val="16"/>
                <w:szCs w:val="16"/>
              </w:rPr>
            </w:pPr>
            <w:r w:rsidRPr="00156AF4">
              <w:rPr>
                <w:rFonts w:ascii="Verdana" w:hAnsi="Verdana"/>
                <w:b/>
                <w:bCs/>
                <w:color w:val="FFFFFF" w:themeColor="background1"/>
                <w:sz w:val="16"/>
                <w:szCs w:val="16"/>
              </w:rPr>
              <w:t>2025-26</w:t>
            </w:r>
          </w:p>
        </w:tc>
      </w:tr>
      <w:tr w:rsidR="00156AF4" w14:paraId="6BBFFA30" w14:textId="77777777" w:rsidTr="005910F8">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55EAB555" w14:textId="1E37BF55" w:rsidR="00156AF4" w:rsidRDefault="00156AF4" w:rsidP="005A72E6">
            <w:pPr>
              <w:rPr>
                <w:rFonts w:ascii="Verdana" w:hAnsi="Verdana"/>
                <w:sz w:val="16"/>
                <w:szCs w:val="16"/>
              </w:rPr>
            </w:pPr>
            <w:r>
              <w:rPr>
                <w:rFonts w:ascii="Verdana" w:hAnsi="Verdana"/>
                <w:sz w:val="16"/>
                <w:szCs w:val="16"/>
              </w:rPr>
              <w:t>Timber Jetty charge</w:t>
            </w:r>
            <w:r w:rsidR="009A4786" w:rsidRPr="009A4786">
              <w:rPr>
                <w:rFonts w:ascii="Verdana" w:hAnsi="Verdana"/>
                <w:sz w:val="16"/>
                <w:szCs w:val="16"/>
                <w:vertAlign w:val="superscript"/>
              </w:rPr>
              <w:t>1</w:t>
            </w:r>
            <w:r>
              <w:rPr>
                <w:rFonts w:ascii="Verdana" w:hAnsi="Verdana"/>
                <w:sz w:val="16"/>
                <w:szCs w:val="16"/>
              </w:rPr>
              <w:t xml:space="preserve"> </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283B67AE" w14:textId="7BAB0493"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484.00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0A0543F9" w14:textId="5A80968E"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447.00</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070D5F0F" w14:textId="64A26DB9"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447.00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27046D63" w14:textId="554BBC06"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447.00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FE52583" w14:textId="4497485B"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447.00</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44DCF56C" w14:textId="3CF66722"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447.00</w:t>
            </w:r>
          </w:p>
        </w:tc>
      </w:tr>
      <w:tr w:rsidR="00156AF4" w14:paraId="5473A5BF" w14:textId="77777777" w:rsidTr="005910F8">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3EEDE7FE" w14:textId="23A99EDC" w:rsidR="00156AF4" w:rsidRDefault="00156AF4" w:rsidP="005A72E6">
            <w:pPr>
              <w:rPr>
                <w:rFonts w:ascii="Verdana" w:hAnsi="Verdana"/>
                <w:sz w:val="16"/>
                <w:szCs w:val="16"/>
              </w:rPr>
            </w:pPr>
            <w:r>
              <w:rPr>
                <w:rFonts w:ascii="Verdana" w:hAnsi="Verdana"/>
                <w:sz w:val="16"/>
                <w:szCs w:val="16"/>
              </w:rPr>
              <w:t>Concrete Jetty charge</w:t>
            </w:r>
            <w:r w:rsidR="009A4786" w:rsidRPr="009A4786">
              <w:rPr>
                <w:rFonts w:ascii="Verdana" w:hAnsi="Verdana"/>
                <w:sz w:val="16"/>
                <w:szCs w:val="16"/>
                <w:vertAlign w:val="superscript"/>
              </w:rPr>
              <w:t>1</w:t>
            </w:r>
            <w:r>
              <w:rPr>
                <w:rFonts w:ascii="Verdana" w:hAnsi="Verdana"/>
                <w:sz w:val="16"/>
                <w:szCs w:val="16"/>
              </w:rPr>
              <w:t xml:space="preserve"> </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47E9CC1F" w14:textId="29643E4C" w:rsidR="00156AF4" w:rsidRDefault="00156AF4">
            <w:pPr>
              <w:jc w:val="center"/>
              <w:rPr>
                <w:rFonts w:ascii="Verdana" w:hAnsi="Verdana"/>
                <w:sz w:val="16"/>
                <w:szCs w:val="16"/>
              </w:rPr>
            </w:pPr>
            <w:r>
              <w:rPr>
                <w:rFonts w:ascii="Verdana" w:hAnsi="Verdana"/>
                <w:sz w:val="16"/>
                <w:szCs w:val="16"/>
              </w:rPr>
              <w:t>1</w:t>
            </w:r>
            <w:r w:rsidR="000A68F0">
              <w:rPr>
                <w:rFonts w:ascii="Verdana" w:hAnsi="Verdana"/>
                <w:sz w:val="16"/>
                <w:szCs w:val="16"/>
              </w:rPr>
              <w:t>,</w:t>
            </w:r>
            <w:r>
              <w:rPr>
                <w:rFonts w:ascii="Verdana" w:hAnsi="Verdana"/>
                <w:sz w:val="16"/>
                <w:szCs w:val="16"/>
              </w:rPr>
              <w:t>031.00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F489AB9" w14:textId="77777777" w:rsidR="00156AF4" w:rsidRDefault="00156AF4">
            <w:pPr>
              <w:jc w:val="center"/>
              <w:rPr>
                <w:rFonts w:ascii="Verdana" w:hAnsi="Verdana"/>
                <w:sz w:val="16"/>
                <w:szCs w:val="16"/>
              </w:rPr>
            </w:pPr>
            <w:r>
              <w:rPr>
                <w:rFonts w:ascii="Verdana" w:hAnsi="Verdana"/>
                <w:sz w:val="16"/>
                <w:szCs w:val="16"/>
              </w:rPr>
              <w:t>971.00</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4F64A6C3" w14:textId="77777777" w:rsidR="00156AF4" w:rsidRDefault="00156AF4">
            <w:pPr>
              <w:jc w:val="center"/>
              <w:rPr>
                <w:rFonts w:ascii="Verdana" w:hAnsi="Verdana"/>
                <w:sz w:val="16"/>
                <w:szCs w:val="16"/>
              </w:rPr>
            </w:pPr>
            <w:r>
              <w:rPr>
                <w:rFonts w:ascii="Verdana" w:hAnsi="Verdana"/>
                <w:sz w:val="16"/>
                <w:szCs w:val="16"/>
              </w:rPr>
              <w:t>971.00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35E74E8" w14:textId="77777777" w:rsidR="00156AF4" w:rsidRDefault="00156AF4">
            <w:pPr>
              <w:jc w:val="center"/>
              <w:rPr>
                <w:rFonts w:ascii="Verdana" w:hAnsi="Verdana"/>
                <w:sz w:val="16"/>
                <w:szCs w:val="16"/>
              </w:rPr>
            </w:pPr>
            <w:r>
              <w:rPr>
                <w:rFonts w:ascii="Verdana" w:hAnsi="Verdana"/>
                <w:sz w:val="16"/>
                <w:szCs w:val="16"/>
              </w:rPr>
              <w:t>971.00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39B7E1F7" w14:textId="77777777" w:rsidR="00156AF4" w:rsidRDefault="00156AF4">
            <w:pPr>
              <w:jc w:val="center"/>
              <w:rPr>
                <w:rFonts w:ascii="Verdana" w:hAnsi="Verdana"/>
                <w:sz w:val="16"/>
                <w:szCs w:val="16"/>
              </w:rPr>
            </w:pPr>
            <w:r>
              <w:rPr>
                <w:rFonts w:ascii="Verdana" w:hAnsi="Verdana"/>
                <w:sz w:val="16"/>
                <w:szCs w:val="16"/>
              </w:rPr>
              <w:t>971.00</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5E6499F8" w14:textId="77777777" w:rsidR="00156AF4" w:rsidRDefault="00156AF4">
            <w:pPr>
              <w:jc w:val="center"/>
              <w:rPr>
                <w:rFonts w:ascii="Verdana" w:hAnsi="Verdana"/>
                <w:sz w:val="16"/>
                <w:szCs w:val="16"/>
              </w:rPr>
            </w:pPr>
            <w:r>
              <w:rPr>
                <w:rFonts w:ascii="Verdana" w:hAnsi="Verdana"/>
                <w:sz w:val="16"/>
                <w:szCs w:val="16"/>
              </w:rPr>
              <w:t>971.00</w:t>
            </w:r>
          </w:p>
        </w:tc>
      </w:tr>
      <w:tr w:rsidR="00156AF4" w14:paraId="7E9AF9DC" w14:textId="77777777" w:rsidTr="005910F8">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AA6461" w14:textId="73E42D4E" w:rsidR="00156AF4" w:rsidRDefault="00156AF4" w:rsidP="005A72E6">
            <w:pPr>
              <w:rPr>
                <w:rFonts w:ascii="Verdana" w:hAnsi="Verdana"/>
                <w:sz w:val="16"/>
                <w:szCs w:val="16"/>
              </w:rPr>
            </w:pPr>
            <w:r>
              <w:rPr>
                <w:rFonts w:ascii="Verdana" w:hAnsi="Verdana"/>
                <w:sz w:val="16"/>
                <w:szCs w:val="16"/>
              </w:rPr>
              <w:t xml:space="preserve">Jetty Annual Maintenance </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AD9CED4" w14:textId="77777777" w:rsidR="00156AF4" w:rsidRDefault="00156AF4">
            <w:pPr>
              <w:jc w:val="center"/>
              <w:rPr>
                <w:rFonts w:ascii="Verdana" w:hAnsi="Verdana"/>
                <w:sz w:val="16"/>
                <w:szCs w:val="16"/>
              </w:rPr>
            </w:pPr>
            <w:r>
              <w:rPr>
                <w:rFonts w:ascii="Verdana" w:hAnsi="Verdana"/>
                <w:sz w:val="16"/>
                <w:szCs w:val="16"/>
              </w:rPr>
              <w:t>135.56</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40E082F1" w14:textId="77777777" w:rsidR="00156AF4" w:rsidRDefault="00156AF4">
            <w:pPr>
              <w:jc w:val="center"/>
              <w:rPr>
                <w:rFonts w:ascii="Verdana" w:hAnsi="Verdana"/>
                <w:sz w:val="16"/>
                <w:szCs w:val="16"/>
              </w:rPr>
            </w:pPr>
            <w:r>
              <w:rPr>
                <w:rFonts w:ascii="Verdana" w:hAnsi="Verdana"/>
                <w:sz w:val="16"/>
                <w:szCs w:val="16"/>
              </w:rPr>
              <w:t>135.56</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000C2EFF" w14:textId="77777777" w:rsidR="00156AF4" w:rsidRDefault="00156AF4">
            <w:pPr>
              <w:jc w:val="center"/>
              <w:rPr>
                <w:rFonts w:ascii="Verdana" w:hAnsi="Verdana"/>
                <w:sz w:val="16"/>
                <w:szCs w:val="16"/>
              </w:rPr>
            </w:pPr>
            <w:r>
              <w:rPr>
                <w:rFonts w:ascii="Verdana" w:hAnsi="Verdana"/>
                <w:sz w:val="16"/>
                <w:szCs w:val="16"/>
              </w:rPr>
              <w:t>135.56</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E739F23" w14:textId="77777777" w:rsidR="00156AF4" w:rsidRDefault="00156AF4">
            <w:pPr>
              <w:jc w:val="center"/>
              <w:rPr>
                <w:rFonts w:ascii="Verdana" w:hAnsi="Verdana"/>
                <w:sz w:val="16"/>
                <w:szCs w:val="16"/>
              </w:rPr>
            </w:pPr>
            <w:r>
              <w:rPr>
                <w:rFonts w:ascii="Verdana" w:hAnsi="Verdana"/>
                <w:sz w:val="16"/>
                <w:szCs w:val="16"/>
              </w:rPr>
              <w:t>135.56</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4ACEBE3" w14:textId="77777777" w:rsidR="00156AF4" w:rsidRDefault="00156AF4">
            <w:pPr>
              <w:jc w:val="center"/>
              <w:rPr>
                <w:rFonts w:ascii="Verdana" w:hAnsi="Verdana"/>
                <w:sz w:val="16"/>
                <w:szCs w:val="16"/>
              </w:rPr>
            </w:pPr>
            <w:r>
              <w:rPr>
                <w:rFonts w:ascii="Verdana" w:hAnsi="Verdana"/>
                <w:sz w:val="16"/>
                <w:szCs w:val="16"/>
              </w:rPr>
              <w:t>135.56</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58E259C7" w14:textId="77777777" w:rsidR="00156AF4" w:rsidRDefault="00156AF4">
            <w:pPr>
              <w:jc w:val="center"/>
              <w:rPr>
                <w:rFonts w:ascii="Verdana" w:hAnsi="Verdana"/>
                <w:sz w:val="16"/>
                <w:szCs w:val="16"/>
              </w:rPr>
            </w:pPr>
            <w:r>
              <w:rPr>
                <w:rFonts w:ascii="Verdana" w:hAnsi="Verdana"/>
                <w:sz w:val="16"/>
                <w:szCs w:val="16"/>
              </w:rPr>
              <w:t>135.56</w:t>
            </w:r>
          </w:p>
        </w:tc>
      </w:tr>
      <w:tr w:rsidR="00156AF4" w14:paraId="192ED893" w14:textId="77777777" w:rsidTr="005910F8">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1A707392" w14:textId="602E7782" w:rsidR="00156AF4" w:rsidRDefault="00156AF4" w:rsidP="005A72E6">
            <w:pPr>
              <w:rPr>
                <w:rFonts w:ascii="Verdana" w:hAnsi="Verdana"/>
                <w:sz w:val="16"/>
                <w:szCs w:val="16"/>
              </w:rPr>
            </w:pPr>
            <w:r>
              <w:rPr>
                <w:rFonts w:ascii="Verdana" w:hAnsi="Verdana"/>
                <w:sz w:val="16"/>
                <w:szCs w:val="16"/>
              </w:rPr>
              <w:t>Quiet Lakes Bore Flushing</w:t>
            </w:r>
          </w:p>
        </w:tc>
        <w:tc>
          <w:tcPr>
            <w:tcW w:w="1110"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70E6B3F" w14:textId="77777777" w:rsidR="00156AF4" w:rsidRDefault="00156AF4">
            <w:pPr>
              <w:jc w:val="center"/>
              <w:rPr>
                <w:rFonts w:ascii="Verdana" w:hAnsi="Verdana"/>
                <w:sz w:val="16"/>
                <w:szCs w:val="16"/>
              </w:rPr>
            </w:pPr>
            <w:r>
              <w:rPr>
                <w:rFonts w:ascii="Verdana" w:hAnsi="Verdana"/>
                <w:sz w:val="16"/>
                <w:szCs w:val="16"/>
              </w:rPr>
              <w:t>118.00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2F354D78" w14:textId="77777777" w:rsidR="00156AF4" w:rsidRDefault="00156AF4">
            <w:pPr>
              <w:jc w:val="center"/>
              <w:rPr>
                <w:rFonts w:ascii="Verdana" w:hAnsi="Verdana"/>
                <w:sz w:val="16"/>
                <w:szCs w:val="16"/>
              </w:rPr>
            </w:pPr>
            <w:r>
              <w:rPr>
                <w:rFonts w:ascii="Verdana" w:hAnsi="Verdana"/>
                <w:sz w:val="16"/>
                <w:szCs w:val="16"/>
              </w:rPr>
              <w:t>188.00</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2AE9B88E" w14:textId="77777777" w:rsidR="00156AF4" w:rsidRDefault="00156AF4">
            <w:pPr>
              <w:jc w:val="center"/>
              <w:rPr>
                <w:rFonts w:ascii="Verdana" w:hAnsi="Verdana"/>
                <w:sz w:val="16"/>
                <w:szCs w:val="16"/>
              </w:rPr>
            </w:pPr>
            <w:r>
              <w:rPr>
                <w:rFonts w:ascii="Verdana" w:hAnsi="Verdana"/>
                <w:sz w:val="16"/>
                <w:szCs w:val="16"/>
              </w:rPr>
              <w:t>188.00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359EFC2" w14:textId="77777777" w:rsidR="00156AF4" w:rsidRDefault="00156AF4">
            <w:pPr>
              <w:jc w:val="center"/>
              <w:rPr>
                <w:rFonts w:ascii="Verdana" w:hAnsi="Verdana"/>
                <w:sz w:val="16"/>
                <w:szCs w:val="16"/>
              </w:rPr>
            </w:pPr>
            <w:r>
              <w:rPr>
                <w:rFonts w:ascii="Verdana" w:hAnsi="Verdana"/>
                <w:sz w:val="16"/>
                <w:szCs w:val="16"/>
              </w:rPr>
              <w:t>188.00</w:t>
            </w:r>
          </w:p>
        </w:tc>
        <w:tc>
          <w:tcPr>
            <w:tcW w:w="111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0C4FCCF5" w14:textId="77777777" w:rsidR="00156AF4" w:rsidRDefault="00156AF4">
            <w:pPr>
              <w:jc w:val="center"/>
              <w:rPr>
                <w:rFonts w:ascii="Verdana" w:hAnsi="Verdana"/>
                <w:sz w:val="16"/>
                <w:szCs w:val="16"/>
              </w:rPr>
            </w:pPr>
            <w:r>
              <w:rPr>
                <w:rFonts w:ascii="Verdana" w:hAnsi="Verdana"/>
                <w:sz w:val="16"/>
                <w:szCs w:val="16"/>
              </w:rPr>
              <w:t>188.00</w:t>
            </w:r>
          </w:p>
        </w:tc>
        <w:tc>
          <w:tcPr>
            <w:tcW w:w="111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6C76808F" w14:textId="77777777" w:rsidR="00156AF4" w:rsidRDefault="00156AF4">
            <w:pPr>
              <w:jc w:val="center"/>
              <w:rPr>
                <w:rFonts w:ascii="Verdana" w:hAnsi="Verdana"/>
                <w:sz w:val="16"/>
                <w:szCs w:val="16"/>
              </w:rPr>
            </w:pPr>
            <w:r>
              <w:rPr>
                <w:rFonts w:ascii="Verdana" w:hAnsi="Verdana"/>
                <w:sz w:val="16"/>
                <w:szCs w:val="16"/>
              </w:rPr>
              <w:t>188.00</w:t>
            </w:r>
          </w:p>
        </w:tc>
      </w:tr>
    </w:tbl>
    <w:p w14:paraId="13879009" w14:textId="1F649412" w:rsidR="009A4786" w:rsidRPr="009A4786" w:rsidRDefault="009A4786" w:rsidP="009A4786">
      <w:pPr>
        <w:pStyle w:val="BodyText"/>
        <w:spacing w:before="40" w:after="120" w:line="240" w:lineRule="auto"/>
        <w:ind w:left="709" w:hanging="709"/>
        <w:rPr>
          <w:rFonts w:eastAsiaTheme="minorHAnsi" w:cstheme="minorBidi"/>
          <w:color w:val="auto"/>
          <w:sz w:val="16"/>
          <w:lang w:eastAsia="en-US"/>
        </w:rPr>
      </w:pPr>
      <w:r w:rsidRPr="009A4786">
        <w:rPr>
          <w:rFonts w:eastAsiaTheme="minorHAnsi" w:cstheme="minorBidi"/>
          <w:color w:val="auto"/>
          <w:sz w:val="16"/>
          <w:lang w:eastAsia="en-US"/>
        </w:rPr>
        <w:t>Note 1</w:t>
      </w:r>
      <w:r w:rsidR="002A69F7">
        <w:rPr>
          <w:rFonts w:eastAsiaTheme="minorHAnsi" w:cstheme="minorBidi"/>
          <w:color w:val="auto"/>
          <w:sz w:val="16"/>
          <w:lang w:eastAsia="en-US"/>
        </w:rPr>
        <w:t>:</w:t>
      </w:r>
      <w:r w:rsidRPr="009A4786">
        <w:rPr>
          <w:rFonts w:eastAsiaTheme="minorHAnsi" w:cstheme="minorBidi"/>
          <w:color w:val="auto"/>
          <w:sz w:val="16"/>
          <w:lang w:eastAsia="en-US"/>
        </w:rPr>
        <w:tab/>
      </w:r>
      <w:r>
        <w:rPr>
          <w:rFonts w:eastAsiaTheme="minorHAnsi" w:cstheme="minorBidi"/>
          <w:color w:val="auto"/>
          <w:sz w:val="16"/>
          <w:lang w:eastAsia="en-US"/>
        </w:rPr>
        <w:t xml:space="preserve">These charges are “nominal” charges, meaning we do not apply CPI adjustments year-to-year. We have not applied forecast inflation to deflate them in real terms. </w:t>
      </w:r>
    </w:p>
    <w:p w14:paraId="4FFC242A" w14:textId="39FB8861" w:rsidR="005910F8" w:rsidRDefault="005910F8" w:rsidP="000E2C84">
      <w:pPr>
        <w:pStyle w:val="BodyText"/>
        <w:rPr>
          <w:rFonts w:eastAsiaTheme="minorHAnsi" w:cstheme="minorBidi"/>
          <w:color w:val="auto"/>
          <w:lang w:eastAsia="en-US"/>
        </w:rPr>
      </w:pPr>
    </w:p>
    <w:p w14:paraId="01ABC89C" w14:textId="77777777" w:rsidR="005910F8" w:rsidRDefault="005910F8" w:rsidP="000E2C84">
      <w:pPr>
        <w:pStyle w:val="BodyText"/>
        <w:rPr>
          <w:rFonts w:eastAsiaTheme="minorHAnsi" w:cstheme="minorBidi"/>
          <w:color w:val="auto"/>
          <w:lang w:eastAsia="en-US"/>
        </w:rPr>
        <w:sectPr w:rsidR="005910F8" w:rsidSect="005910F8">
          <w:type w:val="continuous"/>
          <w:pgSz w:w="11906" w:h="16838" w:code="9"/>
          <w:pgMar w:top="1134" w:right="1134" w:bottom="1134" w:left="1134" w:header="567" w:footer="567" w:gutter="0"/>
          <w:pgNumType w:chapStyle="1"/>
          <w:cols w:space="708"/>
          <w:docGrid w:linePitch="360"/>
        </w:sectPr>
      </w:pPr>
    </w:p>
    <w:p w14:paraId="58D9E1D1" w14:textId="4E770489" w:rsidR="00A21CA4" w:rsidRDefault="00A21CA4" w:rsidP="008E2C14">
      <w:pPr>
        <w:pStyle w:val="Heading3"/>
      </w:pPr>
      <w:bookmarkStart w:id="672" w:name="_Toc50482804"/>
      <w:r>
        <w:t>Koo Wee Rup–Longwarry</w:t>
      </w:r>
      <w:bookmarkEnd w:id="672"/>
    </w:p>
    <w:p w14:paraId="7B58A98B" w14:textId="49F8AD80" w:rsidR="00B410C1" w:rsidRDefault="00B410C1" w:rsidP="00B410C1">
      <w:pPr>
        <w:pStyle w:val="BodyText"/>
      </w:pPr>
      <w:r>
        <w:t xml:space="preserve">Melbourne Water charges property owners in the Koo Wee Rup–Longwarry Flood Protection District a special drainage area rate. It covers maintenance services on an extensive network of channels used to drain the area and mitigate flood risks. </w:t>
      </w:r>
    </w:p>
    <w:p w14:paraId="09E350A1" w14:textId="3C2019D4" w:rsidR="00D82706" w:rsidRPr="00D82706" w:rsidRDefault="00D82706" w:rsidP="00D82706">
      <w:pPr>
        <w:pStyle w:val="BodyText"/>
        <w:rPr>
          <w:i/>
        </w:rPr>
      </w:pPr>
      <w:r w:rsidRPr="00D82706">
        <w:rPr>
          <w:i/>
        </w:rPr>
        <w:t>Continued transition</w:t>
      </w:r>
    </w:p>
    <w:p w14:paraId="620EA565" w14:textId="5CFA5031" w:rsidR="00B410C1" w:rsidRDefault="00B410C1" w:rsidP="00D82706">
      <w:pPr>
        <w:pStyle w:val="BodyText"/>
      </w:pPr>
      <w:r>
        <w:t>It is proposed to complete the implementation of ESC approved changes to the district’s precept rates which commenced in 2013</w:t>
      </w:r>
      <w:r w:rsidR="00D82706">
        <w:t>. This involves a</w:t>
      </w:r>
      <w:r>
        <w:t xml:space="preserve"> transition to one rate for all properties in the district to reflect the common services and benefits provided by the infrastructure across the area, rather than different rates for </w:t>
      </w:r>
      <w:r w:rsidR="00D82706">
        <w:t>different</w:t>
      </w:r>
      <w:r>
        <w:t xml:space="preserve"> areas within the district.</w:t>
      </w:r>
      <w:r w:rsidR="00597D3B">
        <w:t xml:space="preserve"> </w:t>
      </w:r>
    </w:p>
    <w:p w14:paraId="1D03F485" w14:textId="70593DE8" w:rsidR="00DB4E88" w:rsidRDefault="00B410C1" w:rsidP="00DB4E88">
      <w:pPr>
        <w:pStyle w:val="BodyText"/>
      </w:pPr>
      <w:r>
        <w:t xml:space="preserve">The former rates in the $NAV have been replaced with unique price paths for individual properties to transition to the single cost reflective price. </w:t>
      </w:r>
      <w:r w:rsidR="00DB4E88" w:rsidRPr="00DB4E88">
        <w:t>This transition will be complete by 2025-26.</w:t>
      </w:r>
    </w:p>
    <w:p w14:paraId="7CAA074F" w14:textId="6B62A76C" w:rsidR="00DB4E88" w:rsidRPr="00DB4E88" w:rsidRDefault="00DB4E88" w:rsidP="00DB4E88">
      <w:pPr>
        <w:pStyle w:val="BodyText"/>
      </w:pPr>
      <w:r w:rsidRPr="00DB4E88">
        <w:t>As Koo Wee Rup–Longwarry cu</w:t>
      </w:r>
      <w:r>
        <w:t>stomers (4,434 in 2020-</w:t>
      </w:r>
      <w:r w:rsidRPr="00DB4E88">
        <w:t xml:space="preserve">21) each pay a unique price as part of the transition arrangement for the purpose of the </w:t>
      </w:r>
      <w:r>
        <w:t>f</w:t>
      </w:r>
      <w:r w:rsidRPr="00DB4E88">
        <w:t xml:space="preserve">inancial </w:t>
      </w:r>
      <w:r>
        <w:t>t</w:t>
      </w:r>
      <w:r w:rsidRPr="00DB4E88">
        <w:t>emplate we have shown the y</w:t>
      </w:r>
      <w:r>
        <w:t>ear-</w:t>
      </w:r>
      <w:r w:rsidRPr="00DB4E88">
        <w:t>on</w:t>
      </w:r>
      <w:r>
        <w:t>-</w:t>
      </w:r>
      <w:r w:rsidRPr="00DB4E88">
        <w:t>y</w:t>
      </w:r>
      <w:r>
        <w:t>ea</w:t>
      </w:r>
      <w:r w:rsidRPr="00DB4E88">
        <w:t>r annual average of all the unique prices paid by customers.</w:t>
      </w:r>
      <w:r>
        <w:t xml:space="preserve"> </w:t>
      </w:r>
    </w:p>
    <w:p w14:paraId="6B1C15E9" w14:textId="68E3D759" w:rsidR="00D82706" w:rsidRPr="00D82706" w:rsidRDefault="005910F8" w:rsidP="00D82706">
      <w:pPr>
        <w:pStyle w:val="BodyText"/>
        <w:rPr>
          <w:i/>
        </w:rPr>
      </w:pPr>
      <w:r>
        <w:rPr>
          <w:i/>
        </w:rPr>
        <w:br w:type="column"/>
      </w:r>
      <w:r w:rsidR="00D82706">
        <w:rPr>
          <w:i/>
        </w:rPr>
        <w:t>Revised levels of service</w:t>
      </w:r>
    </w:p>
    <w:p w14:paraId="7A54AAC9" w14:textId="212BF137" w:rsidR="000E2C84" w:rsidRDefault="000E2C84" w:rsidP="000E2C84">
      <w:pPr>
        <w:pStyle w:val="BodyText"/>
        <w:rPr>
          <w:rFonts w:eastAsiaTheme="minorHAnsi" w:cstheme="minorBidi"/>
          <w:color w:val="auto"/>
          <w:lang w:eastAsia="en-US"/>
        </w:rPr>
      </w:pPr>
      <w:r w:rsidRPr="00D23384">
        <w:rPr>
          <w:rFonts w:eastAsiaTheme="minorHAnsi" w:cstheme="minorBidi"/>
          <w:color w:val="auto"/>
          <w:lang w:eastAsia="en-US"/>
        </w:rPr>
        <w:t>Melbourne Water invited property owners in the Koo Wee Rup–Longwarry Flood Protection District to have their say on proposed service levels and price</w:t>
      </w:r>
      <w:r w:rsidR="00D82706">
        <w:rPr>
          <w:rFonts w:eastAsiaTheme="minorHAnsi" w:cstheme="minorBidi"/>
          <w:color w:val="auto"/>
          <w:lang w:eastAsia="en-US"/>
        </w:rPr>
        <w:t>s for 2021-26</w:t>
      </w:r>
      <w:r w:rsidRPr="00D23384">
        <w:rPr>
          <w:rFonts w:eastAsiaTheme="minorHAnsi" w:cstheme="minorBidi"/>
          <w:color w:val="auto"/>
          <w:lang w:eastAsia="en-US"/>
        </w:rPr>
        <w:t>. Based on advice from the District Advisory Committee</w:t>
      </w:r>
      <w:r w:rsidR="00D82706">
        <w:rPr>
          <w:rFonts w:eastAsiaTheme="minorHAnsi" w:cstheme="minorBidi"/>
          <w:color w:val="auto"/>
          <w:lang w:eastAsia="en-US"/>
        </w:rPr>
        <w:t>,</w:t>
      </w:r>
      <w:r w:rsidRPr="00D23384">
        <w:rPr>
          <w:rFonts w:eastAsiaTheme="minorHAnsi" w:cstheme="minorBidi"/>
          <w:color w:val="auto"/>
          <w:lang w:eastAsia="en-US"/>
        </w:rPr>
        <w:t xml:space="preserve"> and in response to a survey of residents and businesses</w:t>
      </w:r>
      <w:r w:rsidR="00D82706">
        <w:rPr>
          <w:rFonts w:eastAsiaTheme="minorHAnsi" w:cstheme="minorBidi"/>
          <w:color w:val="auto"/>
          <w:lang w:eastAsia="en-US"/>
        </w:rPr>
        <w:t>,</w:t>
      </w:r>
      <w:r w:rsidRPr="00D23384">
        <w:rPr>
          <w:rFonts w:eastAsiaTheme="minorHAnsi" w:cstheme="minorBidi"/>
          <w:color w:val="auto"/>
          <w:lang w:eastAsia="en-US"/>
        </w:rPr>
        <w:t xml:space="preserve"> </w:t>
      </w:r>
      <w:r w:rsidR="00D82706">
        <w:rPr>
          <w:rFonts w:eastAsiaTheme="minorHAnsi" w:cstheme="minorBidi"/>
          <w:color w:val="auto"/>
          <w:lang w:eastAsia="en-US"/>
        </w:rPr>
        <w:t>we are</w:t>
      </w:r>
      <w:r w:rsidRPr="00D23384">
        <w:rPr>
          <w:rFonts w:eastAsiaTheme="minorHAnsi" w:cstheme="minorBidi"/>
          <w:color w:val="auto"/>
          <w:lang w:eastAsia="en-US"/>
        </w:rPr>
        <w:t xml:space="preserve"> proposing an increase </w:t>
      </w:r>
      <w:r w:rsidR="00D82706">
        <w:rPr>
          <w:rFonts w:eastAsiaTheme="minorHAnsi" w:cstheme="minorBidi"/>
          <w:color w:val="auto"/>
          <w:lang w:eastAsia="en-US"/>
        </w:rPr>
        <w:t xml:space="preserve">level of service (and price) to cover additional </w:t>
      </w:r>
      <w:r w:rsidRPr="00D23384">
        <w:rPr>
          <w:rFonts w:eastAsiaTheme="minorHAnsi" w:cstheme="minorBidi"/>
          <w:color w:val="auto"/>
          <w:lang w:eastAsia="en-US"/>
        </w:rPr>
        <w:t xml:space="preserve">flood protection and </w:t>
      </w:r>
      <w:r w:rsidR="00D82706">
        <w:rPr>
          <w:rFonts w:eastAsiaTheme="minorHAnsi" w:cstheme="minorBidi"/>
          <w:color w:val="auto"/>
          <w:lang w:eastAsia="en-US"/>
        </w:rPr>
        <w:t>w</w:t>
      </w:r>
      <w:r w:rsidRPr="00D23384">
        <w:rPr>
          <w:rFonts w:eastAsiaTheme="minorHAnsi" w:cstheme="minorBidi"/>
          <w:color w:val="auto"/>
          <w:lang w:eastAsia="en-US"/>
        </w:rPr>
        <w:t xml:space="preserve">aterway improvement </w:t>
      </w:r>
      <w:r w:rsidR="00D82706">
        <w:rPr>
          <w:rFonts w:eastAsiaTheme="minorHAnsi" w:cstheme="minorBidi"/>
          <w:color w:val="auto"/>
          <w:lang w:eastAsia="en-US"/>
        </w:rPr>
        <w:t>works.</w:t>
      </w:r>
      <w:r w:rsidRPr="00D23384">
        <w:rPr>
          <w:rFonts w:eastAsiaTheme="minorHAnsi" w:cstheme="minorBidi"/>
          <w:color w:val="auto"/>
          <w:lang w:eastAsia="en-US"/>
        </w:rPr>
        <w:t xml:space="preserve"> </w:t>
      </w:r>
      <w:r w:rsidR="00D82706">
        <w:rPr>
          <w:rFonts w:eastAsiaTheme="minorHAnsi" w:cstheme="minorBidi"/>
          <w:color w:val="auto"/>
          <w:lang w:eastAsia="en-US"/>
        </w:rPr>
        <w:t xml:space="preserve">This would lead to </w:t>
      </w:r>
      <w:r w:rsidRPr="00D23384">
        <w:rPr>
          <w:rFonts w:eastAsiaTheme="minorHAnsi" w:cstheme="minorBidi"/>
          <w:color w:val="auto"/>
          <w:lang w:eastAsia="en-US"/>
        </w:rPr>
        <w:t>an average price of $2</w:t>
      </w:r>
      <w:r w:rsidR="00D82706">
        <w:rPr>
          <w:rFonts w:eastAsiaTheme="minorHAnsi" w:cstheme="minorBidi"/>
          <w:color w:val="auto"/>
          <w:lang w:eastAsia="en-US"/>
        </w:rPr>
        <w:t>37</w:t>
      </w:r>
      <w:r w:rsidRPr="00D23384">
        <w:rPr>
          <w:rFonts w:eastAsiaTheme="minorHAnsi" w:cstheme="minorBidi"/>
          <w:color w:val="auto"/>
          <w:lang w:eastAsia="en-US"/>
        </w:rPr>
        <w:t xml:space="preserve"> per property, per annum.</w:t>
      </w:r>
      <w:r w:rsidR="00F173E1">
        <w:rPr>
          <w:rFonts w:eastAsiaTheme="minorHAnsi" w:cstheme="minorBidi"/>
          <w:color w:val="auto"/>
          <w:lang w:eastAsia="en-US"/>
        </w:rPr>
        <w:t xml:space="preserve"> </w:t>
      </w:r>
    </w:p>
    <w:p w14:paraId="4CFE72E2" w14:textId="40C3AAC8" w:rsidR="000E2C84" w:rsidRPr="00B93E44" w:rsidRDefault="000E2C84" w:rsidP="000E2C84">
      <w:pPr>
        <w:pStyle w:val="BodyText"/>
        <w:rPr>
          <w:rFonts w:eastAsiaTheme="minorHAnsi" w:cstheme="minorBidi"/>
          <w:color w:val="auto"/>
          <w:lang w:eastAsia="en-US"/>
        </w:rPr>
      </w:pPr>
      <w:r>
        <w:rPr>
          <w:rFonts w:eastAsiaTheme="minorHAnsi" w:cstheme="minorBidi"/>
          <w:color w:val="auto"/>
          <w:lang w:eastAsia="en-US"/>
        </w:rPr>
        <w:t>However, follow up engagement indicated a change of preference due to COVID-19.</w:t>
      </w:r>
      <w:r w:rsidR="00F173E1">
        <w:rPr>
          <w:rFonts w:eastAsiaTheme="minorHAnsi" w:cstheme="minorBidi"/>
          <w:color w:val="auto"/>
          <w:lang w:eastAsia="en-US"/>
        </w:rPr>
        <w:t xml:space="preserve"> </w:t>
      </w:r>
      <w:r w:rsidR="00D82706">
        <w:rPr>
          <w:rFonts w:eastAsiaTheme="minorHAnsi" w:cstheme="minorBidi"/>
          <w:color w:val="auto"/>
          <w:lang w:eastAsia="en-US"/>
        </w:rPr>
        <w:t xml:space="preserve">In response to customer feedback we propose to continue with current (2020-21) prices, while continuing to monitor customer preferences. When customers indicate they are comfortable to do so, we will move them to the higher level of service and $237 per property per annum (on average) rate. </w:t>
      </w:r>
    </w:p>
    <w:p w14:paraId="579A2E73" w14:textId="77777777" w:rsidR="00100416" w:rsidRDefault="00100416" w:rsidP="008E2C14">
      <w:pPr>
        <w:pStyle w:val="Heading3"/>
      </w:pPr>
      <w:bookmarkStart w:id="673" w:name="_Toc50482806"/>
      <w:bookmarkStart w:id="674" w:name="_Toc50482805"/>
      <w:r>
        <w:t>Miscellaneous charges</w:t>
      </w:r>
      <w:bookmarkEnd w:id="673"/>
    </w:p>
    <w:p w14:paraId="50F4C373" w14:textId="77777777" w:rsidR="00100416" w:rsidRPr="00027EEC" w:rsidRDefault="00100416" w:rsidP="00100416">
      <w:pPr>
        <w:pStyle w:val="BodyText"/>
      </w:pPr>
      <w:r w:rsidRPr="00027EEC">
        <w:t>Pricing for Melbourne Water’s miscellaneous services is set on a cost-recovery basis. These services include provision of:</w:t>
      </w:r>
      <w:r>
        <w:t xml:space="preserve"> </w:t>
      </w:r>
    </w:p>
    <w:p w14:paraId="58FAEC2A" w14:textId="77777777" w:rsidR="00100416" w:rsidRPr="00027EEC" w:rsidRDefault="00100416" w:rsidP="00A6363A">
      <w:pPr>
        <w:pStyle w:val="BodyText"/>
        <w:numPr>
          <w:ilvl w:val="0"/>
          <w:numId w:val="49"/>
        </w:numPr>
        <w:ind w:left="284" w:hanging="284"/>
      </w:pPr>
      <w:r w:rsidRPr="00027EEC">
        <w:t>property information statements</w:t>
      </w:r>
    </w:p>
    <w:p w14:paraId="2D42FBD9" w14:textId="77777777" w:rsidR="00100416" w:rsidRPr="00027EEC" w:rsidRDefault="00100416" w:rsidP="00A6363A">
      <w:pPr>
        <w:pStyle w:val="BodyText"/>
        <w:numPr>
          <w:ilvl w:val="0"/>
          <w:numId w:val="49"/>
        </w:numPr>
        <w:ind w:left="284" w:hanging="284"/>
      </w:pPr>
      <w:r w:rsidRPr="00027EEC">
        <w:t>p</w:t>
      </w:r>
      <w:r>
        <w:t>roperty flood level information</w:t>
      </w:r>
    </w:p>
    <w:p w14:paraId="7DC47F95" w14:textId="77777777" w:rsidR="00100416" w:rsidRPr="00027EEC" w:rsidRDefault="00100416" w:rsidP="00A6363A">
      <w:pPr>
        <w:pStyle w:val="BodyText"/>
        <w:numPr>
          <w:ilvl w:val="0"/>
          <w:numId w:val="49"/>
        </w:numPr>
        <w:ind w:left="284" w:hanging="284"/>
      </w:pPr>
      <w:r w:rsidRPr="00027EEC">
        <w:t>hydrological data</w:t>
      </w:r>
    </w:p>
    <w:p w14:paraId="765F6977" w14:textId="77777777" w:rsidR="00100416" w:rsidRPr="00027EEC" w:rsidRDefault="00100416" w:rsidP="00A6363A">
      <w:pPr>
        <w:pStyle w:val="BodyText"/>
        <w:numPr>
          <w:ilvl w:val="0"/>
          <w:numId w:val="49"/>
        </w:numPr>
        <w:ind w:left="284" w:hanging="284"/>
      </w:pPr>
      <w:r w:rsidRPr="00027EEC">
        <w:t>build over of Melbourne Water assets and stormwater connections</w:t>
      </w:r>
    </w:p>
    <w:p w14:paraId="455E01A0" w14:textId="77777777" w:rsidR="00100416" w:rsidRPr="00027EEC" w:rsidRDefault="00100416" w:rsidP="00A6363A">
      <w:pPr>
        <w:pStyle w:val="BodyText"/>
        <w:numPr>
          <w:ilvl w:val="0"/>
          <w:numId w:val="49"/>
        </w:numPr>
        <w:ind w:left="284" w:hanging="284"/>
      </w:pPr>
      <w:r w:rsidRPr="00027EEC">
        <w:t>flood feasibility studies.</w:t>
      </w:r>
      <w:r>
        <w:t xml:space="preserve"> </w:t>
      </w:r>
    </w:p>
    <w:p w14:paraId="427139A8" w14:textId="77777777" w:rsidR="00100416" w:rsidRDefault="00100416" w:rsidP="00100416">
      <w:pPr>
        <w:pStyle w:val="BodyText"/>
        <w:rPr>
          <w:color w:val="auto"/>
        </w:rPr>
      </w:pPr>
      <w:r w:rsidRPr="00240FDE">
        <w:rPr>
          <w:color w:val="auto"/>
        </w:rPr>
        <w:t>For PS21, charges for miscellaneous services were reviewed to ensure they were cost-</w:t>
      </w:r>
      <w:r w:rsidRPr="00240FDE">
        <w:t>reflective</w:t>
      </w:r>
      <w:r w:rsidRPr="00240FDE">
        <w:rPr>
          <w:color w:val="auto"/>
        </w:rPr>
        <w:t>. Following this review, prices for building over Melbourne Water assets, stormwater connections fees and flood feasibility studies will increase annually by CPI only. Property information statements will decrease</w:t>
      </w:r>
      <w:r>
        <w:rPr>
          <w:color w:val="auto"/>
        </w:rPr>
        <w:t xml:space="preserve"> by</w:t>
      </w:r>
      <w:r w:rsidRPr="00240FDE">
        <w:rPr>
          <w:color w:val="auto"/>
        </w:rPr>
        <w:t xml:space="preserve"> 6.1</w:t>
      </w:r>
      <w:r>
        <w:rPr>
          <w:color w:val="auto"/>
        </w:rPr>
        <w:t> </w:t>
      </w:r>
      <w:r w:rsidRPr="00240FDE">
        <w:rPr>
          <w:color w:val="auto"/>
        </w:rPr>
        <w:t xml:space="preserve">per cent, while charges for hydrological and flood level information will increase </w:t>
      </w:r>
      <w:r>
        <w:rPr>
          <w:color w:val="auto"/>
        </w:rPr>
        <w:t xml:space="preserve">by </w:t>
      </w:r>
      <w:r w:rsidRPr="00240FDE">
        <w:rPr>
          <w:color w:val="auto"/>
        </w:rPr>
        <w:t>4.9</w:t>
      </w:r>
      <w:r>
        <w:rPr>
          <w:color w:val="auto"/>
        </w:rPr>
        <w:t> </w:t>
      </w:r>
      <w:r w:rsidRPr="00240FDE">
        <w:rPr>
          <w:color w:val="auto"/>
        </w:rPr>
        <w:t>per cent and 6.8 per cent in 2021-22, followed by CPI increases only for the remaining 2021 regulatory period. Changes have been proposed following consultation with representatives of our main applicants.</w:t>
      </w:r>
      <w:r>
        <w:rPr>
          <w:color w:val="auto"/>
        </w:rPr>
        <w:t xml:space="preserve"> </w:t>
      </w:r>
    </w:p>
    <w:p w14:paraId="0CBDB667" w14:textId="513ACD27" w:rsidR="00100416" w:rsidRDefault="00100416" w:rsidP="00100416">
      <w:pPr>
        <w:pStyle w:val="BodyText"/>
      </w:pPr>
      <w:r>
        <w:t>Miscellaneous</w:t>
      </w:r>
      <w:r w:rsidRPr="004624FC">
        <w:t xml:space="preserve"> services and price</w:t>
      </w:r>
      <w:r>
        <w:t xml:space="preserve">s are set out in </w:t>
      </w:r>
      <w:r w:rsidR="002A69F7" w:rsidRPr="002A69F7">
        <w:rPr>
          <w:b/>
        </w:rPr>
        <w:fldChar w:fldCharType="begin"/>
      </w:r>
      <w:r w:rsidR="002A69F7" w:rsidRPr="00761E57">
        <w:rPr>
          <w:b/>
        </w:rPr>
        <w:instrText xml:space="preserve"> REF _Ref47536662 \h  \* MERGEFORMAT </w:instrText>
      </w:r>
      <w:r w:rsidR="002A69F7" w:rsidRPr="002A69F7">
        <w:rPr>
          <w:b/>
        </w:rPr>
      </w:r>
      <w:r w:rsidR="002A69F7" w:rsidRPr="002A69F7">
        <w:rPr>
          <w:b/>
        </w:rPr>
        <w:fldChar w:fldCharType="separate"/>
      </w:r>
      <w:r w:rsidR="002A69F7" w:rsidRPr="00761E57">
        <w:rPr>
          <w:b/>
        </w:rPr>
        <w:t xml:space="preserve">Table </w:t>
      </w:r>
      <w:r w:rsidR="002A69F7" w:rsidRPr="00761E57">
        <w:rPr>
          <w:b/>
          <w:noProof/>
        </w:rPr>
        <w:t>91</w:t>
      </w:r>
      <w:r w:rsidR="002A69F7" w:rsidRPr="002A69F7">
        <w:rPr>
          <w:b/>
        </w:rPr>
        <w:fldChar w:fldCharType="end"/>
      </w:r>
      <w:r w:rsidRPr="00100416">
        <w:t xml:space="preserve"> (as a diversion related prices</w:t>
      </w:r>
      <w:r>
        <w:t xml:space="preserve"> – see </w:t>
      </w:r>
      <w:r w:rsidRPr="00100416">
        <w:rPr>
          <w:b/>
        </w:rPr>
        <w:t>Section </w:t>
      </w:r>
      <w:r w:rsidR="002A69F7">
        <w:rPr>
          <w:b/>
        </w:rPr>
        <w:fldChar w:fldCharType="begin"/>
      </w:r>
      <w:r w:rsidR="002A69F7">
        <w:rPr>
          <w:b/>
        </w:rPr>
        <w:instrText xml:space="preserve"> REF _Ref52269730 \r \h </w:instrText>
      </w:r>
      <w:r w:rsidR="002A69F7">
        <w:rPr>
          <w:b/>
        </w:rPr>
      </w:r>
      <w:r w:rsidR="002A69F7">
        <w:rPr>
          <w:b/>
        </w:rPr>
        <w:fldChar w:fldCharType="separate"/>
      </w:r>
      <w:r w:rsidR="002A69F7">
        <w:rPr>
          <w:b/>
        </w:rPr>
        <w:t>S7.5.4</w:t>
      </w:r>
      <w:r w:rsidR="002A69F7">
        <w:rPr>
          <w:b/>
        </w:rPr>
        <w:fldChar w:fldCharType="end"/>
      </w:r>
      <w:r>
        <w:t xml:space="preserve"> for discussion</w:t>
      </w:r>
      <w:r w:rsidRPr="00100416">
        <w:t>)</w:t>
      </w:r>
      <w:r w:rsidRPr="004624FC">
        <w:t>.</w:t>
      </w:r>
      <w:r>
        <w:t xml:space="preserve"> </w:t>
      </w:r>
    </w:p>
    <w:p w14:paraId="1BEFE667" w14:textId="64B9CA3A" w:rsidR="00154D26" w:rsidRPr="00DC60BE" w:rsidRDefault="00154D26" w:rsidP="00154D26">
      <w:pPr>
        <w:tabs>
          <w:tab w:val="left" w:pos="2268"/>
          <w:tab w:val="left" w:pos="4536"/>
          <w:tab w:val="left" w:pos="6804"/>
          <w:tab w:val="right" w:pos="9638"/>
        </w:tabs>
        <w:spacing w:before="120" w:after="200"/>
        <w:rPr>
          <w:color w:val="auto"/>
        </w:rPr>
      </w:pPr>
      <w:r>
        <w:br w:type="column"/>
      </w:r>
      <w:r w:rsidRPr="00DC60BE">
        <w:rPr>
          <w:color w:val="auto"/>
        </w:rPr>
        <w:t xml:space="preserve">As listed in </w:t>
      </w:r>
      <w:r w:rsidR="002A69F7" w:rsidRPr="00761E57">
        <w:rPr>
          <w:b/>
          <w:bCs/>
          <w:color w:val="auto"/>
        </w:rPr>
        <w:fldChar w:fldCharType="begin"/>
      </w:r>
      <w:r w:rsidR="002A69F7" w:rsidRPr="00761E57">
        <w:rPr>
          <w:b/>
          <w:bCs/>
          <w:color w:val="auto"/>
        </w:rPr>
        <w:instrText xml:space="preserve"> REF _Ref47536662 \h </w:instrText>
      </w:r>
      <w:r w:rsidR="002A69F7">
        <w:rPr>
          <w:b/>
          <w:bCs/>
          <w:color w:val="auto"/>
        </w:rPr>
        <w:instrText xml:space="preserve"> \* MERGEFORMAT </w:instrText>
      </w:r>
      <w:r w:rsidR="002A69F7" w:rsidRPr="00761E57">
        <w:rPr>
          <w:b/>
          <w:bCs/>
          <w:color w:val="auto"/>
        </w:rPr>
      </w:r>
      <w:r w:rsidR="002A69F7" w:rsidRPr="00761E57">
        <w:rPr>
          <w:b/>
          <w:bCs/>
          <w:color w:val="auto"/>
        </w:rPr>
        <w:fldChar w:fldCharType="separate"/>
      </w:r>
      <w:r w:rsidR="002A69F7" w:rsidRPr="00761E57">
        <w:rPr>
          <w:b/>
          <w:bCs/>
        </w:rPr>
        <w:t xml:space="preserve">Table </w:t>
      </w:r>
      <w:r w:rsidR="002A69F7" w:rsidRPr="00761E57">
        <w:rPr>
          <w:b/>
          <w:bCs/>
          <w:noProof/>
        </w:rPr>
        <w:t>91</w:t>
      </w:r>
      <w:r w:rsidR="002A69F7" w:rsidRPr="00761E57">
        <w:rPr>
          <w:b/>
          <w:bCs/>
          <w:color w:val="auto"/>
        </w:rPr>
        <w:fldChar w:fldCharType="end"/>
      </w:r>
      <w:r w:rsidRPr="00DC60BE">
        <w:rPr>
          <w:color w:val="auto"/>
        </w:rPr>
        <w:t xml:space="preserve">, revenue for diversions and miscellaneous services is recovered through an extensive list of individual charges that apply to small number of customers. For the purpose of the financial template individual charges and customer numbers or megalitre demands are not listed. Net forecast tariff revenue from these services has been included in the financial template in the “Other Revenue” category consistent with approach taken in past regulatory submissions such as PS16. </w:t>
      </w:r>
    </w:p>
    <w:p w14:paraId="5D66B04B" w14:textId="77777777" w:rsidR="00154D26" w:rsidRPr="00DC60BE" w:rsidRDefault="00154D26" w:rsidP="00154D26">
      <w:pPr>
        <w:tabs>
          <w:tab w:val="left" w:pos="2268"/>
          <w:tab w:val="left" w:pos="4536"/>
          <w:tab w:val="left" w:pos="6804"/>
          <w:tab w:val="right" w:pos="9638"/>
        </w:tabs>
        <w:spacing w:before="120" w:after="200"/>
        <w:rPr>
          <w:color w:val="auto"/>
        </w:rPr>
      </w:pPr>
      <w:r w:rsidRPr="00DC60BE">
        <w:rPr>
          <w:color w:val="auto"/>
        </w:rPr>
        <w:t>Detailed price-quantity-revenue calculations for diversions and miscellaneous services for 2021-22 to 2030-31 can be provided upon request.</w:t>
      </w:r>
    </w:p>
    <w:p w14:paraId="54A25CB0" w14:textId="2F5F6C25" w:rsidR="005910F8" w:rsidRDefault="005910F8"/>
    <w:p w14:paraId="7AC49F2E" w14:textId="77777777" w:rsidR="00D8411B" w:rsidRDefault="00D8411B">
      <w:pPr>
        <w:sectPr w:rsidR="00D8411B" w:rsidSect="005910F8">
          <w:type w:val="continuous"/>
          <w:pgSz w:w="11906" w:h="16838" w:code="9"/>
          <w:pgMar w:top="1134" w:right="1134" w:bottom="1134" w:left="1134" w:header="567" w:footer="567" w:gutter="0"/>
          <w:pgNumType w:chapStyle="1"/>
          <w:cols w:num="2" w:space="567"/>
          <w:docGrid w:linePitch="360"/>
        </w:sectPr>
      </w:pPr>
    </w:p>
    <w:p w14:paraId="0E59B5C3" w14:textId="307014A0" w:rsidR="002913CC" w:rsidRDefault="002913CC" w:rsidP="002913CC">
      <w:pPr>
        <w:pStyle w:val="Caption"/>
      </w:pPr>
      <w:bookmarkStart w:id="675" w:name="_Ref47536662"/>
      <w:bookmarkStart w:id="676" w:name="_Toc54705904"/>
      <w:bookmarkEnd w:id="674"/>
      <w:r>
        <w:t xml:space="preserve">Table </w:t>
      </w:r>
      <w:fldSimple w:instr=" SEQ Table \* ARABIC ">
        <w:r w:rsidR="00AB54E8">
          <w:rPr>
            <w:noProof/>
          </w:rPr>
          <w:t>91</w:t>
        </w:r>
      </w:fldSimple>
      <w:bookmarkEnd w:id="675"/>
      <w:r>
        <w:tab/>
        <w:t>Miscellaneous services</w:t>
      </w:r>
      <w:bookmarkEnd w:id="676"/>
    </w:p>
    <w:tbl>
      <w:tblPr>
        <w:tblW w:w="4932" w:type="pct"/>
        <w:tblInd w:w="113" w:type="dxa"/>
        <w:tblLayout w:type="fixed"/>
        <w:tblLook w:val="0000" w:firstRow="0" w:lastRow="0" w:firstColumn="0" w:lastColumn="0" w:noHBand="0" w:noVBand="0"/>
      </w:tblPr>
      <w:tblGrid>
        <w:gridCol w:w="3148"/>
        <w:gridCol w:w="1177"/>
        <w:gridCol w:w="1001"/>
        <w:gridCol w:w="1077"/>
        <w:gridCol w:w="1003"/>
        <w:gridCol w:w="1077"/>
        <w:gridCol w:w="1024"/>
      </w:tblGrid>
      <w:tr w:rsidR="00966BF3" w:rsidRPr="00966BF3" w14:paraId="1DB4AD30" w14:textId="77777777" w:rsidTr="00E3706D">
        <w:trPr>
          <w:trHeight w:val="255"/>
          <w:tblHeader/>
        </w:trPr>
        <w:tc>
          <w:tcPr>
            <w:tcW w:w="3148" w:type="dxa"/>
            <w:shd w:val="clear" w:color="auto" w:fill="FFFFFF" w:themeFill="background1"/>
            <w:vAlign w:val="center"/>
          </w:tcPr>
          <w:p w14:paraId="7C32D1A9" w14:textId="61B4D450" w:rsidR="00966BF3" w:rsidRPr="00966BF3" w:rsidRDefault="00966BF3" w:rsidP="00966BF3">
            <w:pPr>
              <w:spacing w:before="40" w:after="40" w:line="240" w:lineRule="auto"/>
              <w:rPr>
                <w:rFonts w:asciiTheme="majorHAnsi" w:hAnsiTheme="majorHAnsi" w:cs="Arial"/>
                <w:b/>
                <w:bCs/>
                <w:color w:val="auto"/>
                <w:sz w:val="16"/>
                <w:szCs w:val="16"/>
              </w:rPr>
            </w:pPr>
          </w:p>
        </w:tc>
        <w:tc>
          <w:tcPr>
            <w:tcW w:w="1177" w:type="dxa"/>
            <w:shd w:val="clear" w:color="auto" w:fill="BFBFBF" w:themeFill="background1" w:themeFillShade="BF"/>
          </w:tcPr>
          <w:p w14:paraId="76422623" w14:textId="67A3C72D" w:rsidR="00966BF3" w:rsidRPr="00966BF3" w:rsidRDefault="00966BF3" w:rsidP="00966BF3">
            <w:pPr>
              <w:spacing w:before="40" w:after="40" w:line="240" w:lineRule="auto"/>
              <w:jc w:val="center"/>
              <w:rPr>
                <w:rFonts w:asciiTheme="majorHAnsi" w:hAnsiTheme="majorHAnsi"/>
                <w:b/>
                <w:color w:val="auto"/>
                <w:sz w:val="16"/>
                <w:szCs w:val="16"/>
              </w:rPr>
            </w:pPr>
            <w:r w:rsidRPr="00966BF3">
              <w:rPr>
                <w:rFonts w:asciiTheme="majorHAnsi" w:hAnsiTheme="majorHAnsi"/>
                <w:b/>
                <w:color w:val="auto"/>
                <w:sz w:val="16"/>
                <w:szCs w:val="16"/>
              </w:rPr>
              <w:t>Approved</w:t>
            </w:r>
          </w:p>
        </w:tc>
        <w:tc>
          <w:tcPr>
            <w:tcW w:w="5182" w:type="dxa"/>
            <w:gridSpan w:val="5"/>
            <w:shd w:val="clear" w:color="auto" w:fill="00428B" w:themeFill="accent1"/>
            <w:noWrap/>
            <w:vAlign w:val="center"/>
          </w:tcPr>
          <w:p w14:paraId="6F57FDE8" w14:textId="134A1CE4" w:rsidR="00966BF3" w:rsidRPr="00966BF3" w:rsidRDefault="00966BF3" w:rsidP="00966BF3">
            <w:pPr>
              <w:spacing w:before="40" w:after="40" w:line="240" w:lineRule="auto"/>
              <w:jc w:val="center"/>
              <w:rPr>
                <w:rFonts w:asciiTheme="majorHAnsi" w:hAnsiTheme="majorHAnsi" w:cs="Arial"/>
                <w:bCs/>
                <w:color w:val="auto"/>
                <w:sz w:val="16"/>
                <w:szCs w:val="16"/>
              </w:rPr>
            </w:pPr>
            <w:r w:rsidRPr="00966BF3">
              <w:rPr>
                <w:rFonts w:asciiTheme="majorHAnsi" w:hAnsiTheme="majorHAnsi"/>
                <w:b/>
                <w:color w:val="FFFFFF" w:themeColor="background1"/>
                <w:sz w:val="16"/>
                <w:szCs w:val="16"/>
              </w:rPr>
              <w:t>Regulatory period 2021-26</w:t>
            </w:r>
          </w:p>
        </w:tc>
      </w:tr>
      <w:tr w:rsidR="00966BF3" w:rsidRPr="00966BF3" w14:paraId="74E25526" w14:textId="77777777" w:rsidTr="00E3706D">
        <w:trPr>
          <w:cantSplit/>
          <w:trHeight w:val="170"/>
          <w:tblHeader/>
        </w:trPr>
        <w:tc>
          <w:tcPr>
            <w:tcW w:w="3148" w:type="dxa"/>
            <w:shd w:val="clear" w:color="auto" w:fill="FFFFFF" w:themeFill="background1"/>
            <w:vAlign w:val="center"/>
          </w:tcPr>
          <w:p w14:paraId="3764CDF3" w14:textId="02B3E08A" w:rsidR="00966BF3" w:rsidRPr="00966BF3" w:rsidRDefault="00966BF3" w:rsidP="00966BF3">
            <w:pPr>
              <w:spacing w:before="40" w:after="40" w:line="240" w:lineRule="auto"/>
              <w:rPr>
                <w:rFonts w:asciiTheme="majorHAnsi" w:hAnsiTheme="majorHAnsi" w:cs="Arial"/>
                <w:b/>
                <w:bCs/>
                <w:color w:val="auto"/>
                <w:sz w:val="16"/>
                <w:szCs w:val="16"/>
              </w:rPr>
            </w:pPr>
          </w:p>
        </w:tc>
        <w:tc>
          <w:tcPr>
            <w:tcW w:w="1177" w:type="dxa"/>
            <w:shd w:val="clear" w:color="auto" w:fill="BFBFBF" w:themeFill="background1" w:themeFillShade="BF"/>
            <w:noWrap/>
            <w:vAlign w:val="center"/>
          </w:tcPr>
          <w:p w14:paraId="313DB001" w14:textId="5BC6555E" w:rsidR="00966BF3" w:rsidRPr="00966BF3" w:rsidRDefault="00966BF3" w:rsidP="00100416">
            <w:pPr>
              <w:spacing w:before="40" w:after="40" w:line="240" w:lineRule="auto"/>
              <w:jc w:val="center"/>
              <w:rPr>
                <w:rFonts w:asciiTheme="majorHAnsi" w:hAnsiTheme="majorHAnsi" w:cs="Arial"/>
                <w:bCs/>
                <w:color w:val="auto"/>
                <w:sz w:val="16"/>
                <w:szCs w:val="16"/>
              </w:rPr>
            </w:pPr>
            <w:r w:rsidRPr="00966BF3">
              <w:rPr>
                <w:rFonts w:asciiTheme="majorHAnsi" w:hAnsiTheme="majorHAnsi"/>
                <w:b/>
                <w:color w:val="auto"/>
                <w:sz w:val="16"/>
                <w:szCs w:val="16"/>
              </w:rPr>
              <w:t>2020-21</w:t>
            </w:r>
          </w:p>
        </w:tc>
        <w:tc>
          <w:tcPr>
            <w:tcW w:w="1001" w:type="dxa"/>
            <w:shd w:val="clear" w:color="auto" w:fill="00428B" w:themeFill="accent1"/>
            <w:noWrap/>
            <w:vAlign w:val="center"/>
          </w:tcPr>
          <w:p w14:paraId="2695F034" w14:textId="27489FE1" w:rsidR="00966BF3" w:rsidRPr="00966BF3" w:rsidRDefault="00966BF3" w:rsidP="00100416">
            <w:pPr>
              <w:spacing w:before="40" w:after="40" w:line="240" w:lineRule="auto"/>
              <w:jc w:val="right"/>
              <w:rPr>
                <w:rFonts w:asciiTheme="majorHAnsi" w:hAnsiTheme="majorHAnsi" w:cs="Arial"/>
                <w:bCs/>
                <w:color w:val="auto"/>
                <w:sz w:val="16"/>
                <w:szCs w:val="16"/>
              </w:rPr>
            </w:pPr>
            <w:r w:rsidRPr="00966BF3">
              <w:rPr>
                <w:rFonts w:asciiTheme="majorHAnsi" w:hAnsiTheme="majorHAnsi"/>
                <w:b/>
                <w:color w:val="auto"/>
                <w:sz w:val="16"/>
                <w:szCs w:val="16"/>
              </w:rPr>
              <w:t>2021-22</w:t>
            </w:r>
          </w:p>
        </w:tc>
        <w:tc>
          <w:tcPr>
            <w:tcW w:w="1077" w:type="dxa"/>
            <w:shd w:val="clear" w:color="auto" w:fill="00428B" w:themeFill="accent1"/>
            <w:vAlign w:val="center"/>
          </w:tcPr>
          <w:p w14:paraId="2E3C398E" w14:textId="32E22F32" w:rsidR="00966BF3" w:rsidRPr="00966BF3" w:rsidRDefault="00966BF3" w:rsidP="00100416">
            <w:pPr>
              <w:spacing w:before="40" w:after="40" w:line="240" w:lineRule="auto"/>
              <w:jc w:val="right"/>
              <w:rPr>
                <w:rFonts w:asciiTheme="majorHAnsi" w:hAnsiTheme="majorHAnsi"/>
                <w:b/>
                <w:color w:val="auto"/>
                <w:sz w:val="16"/>
                <w:szCs w:val="16"/>
              </w:rPr>
            </w:pPr>
            <w:r w:rsidRPr="00966BF3">
              <w:rPr>
                <w:rFonts w:asciiTheme="majorHAnsi" w:hAnsiTheme="majorHAnsi"/>
                <w:b/>
                <w:color w:val="auto"/>
                <w:sz w:val="16"/>
                <w:szCs w:val="16"/>
              </w:rPr>
              <w:t>2022-23</w:t>
            </w:r>
          </w:p>
        </w:tc>
        <w:tc>
          <w:tcPr>
            <w:tcW w:w="1003" w:type="dxa"/>
            <w:shd w:val="clear" w:color="auto" w:fill="00428B" w:themeFill="accent1"/>
            <w:noWrap/>
            <w:vAlign w:val="center"/>
          </w:tcPr>
          <w:p w14:paraId="612CCC90" w14:textId="2A3965E9" w:rsidR="00966BF3" w:rsidRPr="00966BF3" w:rsidRDefault="00966BF3" w:rsidP="00100416">
            <w:pPr>
              <w:spacing w:before="40" w:after="40" w:line="240" w:lineRule="auto"/>
              <w:jc w:val="right"/>
              <w:rPr>
                <w:rFonts w:asciiTheme="majorHAnsi" w:hAnsiTheme="majorHAnsi" w:cs="Arial"/>
                <w:bCs/>
                <w:color w:val="auto"/>
                <w:sz w:val="16"/>
                <w:szCs w:val="16"/>
              </w:rPr>
            </w:pPr>
            <w:r w:rsidRPr="00966BF3">
              <w:rPr>
                <w:rFonts w:asciiTheme="majorHAnsi" w:hAnsiTheme="majorHAnsi"/>
                <w:b/>
                <w:color w:val="auto"/>
                <w:sz w:val="16"/>
                <w:szCs w:val="16"/>
              </w:rPr>
              <w:t>2023-24</w:t>
            </w:r>
          </w:p>
        </w:tc>
        <w:tc>
          <w:tcPr>
            <w:tcW w:w="1077" w:type="dxa"/>
            <w:shd w:val="clear" w:color="auto" w:fill="00428B" w:themeFill="accent1"/>
            <w:noWrap/>
            <w:vAlign w:val="center"/>
          </w:tcPr>
          <w:p w14:paraId="0EB089B5" w14:textId="4E734844" w:rsidR="00966BF3" w:rsidRPr="00966BF3" w:rsidRDefault="00966BF3" w:rsidP="00100416">
            <w:pPr>
              <w:spacing w:before="40" w:after="40" w:line="240" w:lineRule="auto"/>
              <w:jc w:val="center"/>
              <w:rPr>
                <w:rFonts w:asciiTheme="majorHAnsi" w:hAnsiTheme="majorHAnsi" w:cs="Arial"/>
                <w:b/>
                <w:bCs/>
                <w:color w:val="auto"/>
                <w:sz w:val="16"/>
                <w:szCs w:val="16"/>
              </w:rPr>
            </w:pPr>
            <w:r w:rsidRPr="00966BF3">
              <w:rPr>
                <w:rFonts w:asciiTheme="majorHAnsi" w:hAnsiTheme="majorHAnsi" w:cs="Arial"/>
                <w:b/>
                <w:bCs/>
                <w:color w:val="auto"/>
                <w:sz w:val="16"/>
                <w:szCs w:val="16"/>
              </w:rPr>
              <w:t>2024-25</w:t>
            </w:r>
          </w:p>
        </w:tc>
        <w:tc>
          <w:tcPr>
            <w:tcW w:w="1024" w:type="dxa"/>
            <w:shd w:val="clear" w:color="auto" w:fill="00428B" w:themeFill="accent1"/>
            <w:noWrap/>
            <w:vAlign w:val="center"/>
          </w:tcPr>
          <w:p w14:paraId="259F8C9E" w14:textId="03000AA1" w:rsidR="00966BF3" w:rsidRPr="00966BF3" w:rsidRDefault="00966BF3" w:rsidP="00100416">
            <w:pPr>
              <w:spacing w:before="40" w:after="40" w:line="240" w:lineRule="auto"/>
              <w:jc w:val="right"/>
              <w:rPr>
                <w:rFonts w:asciiTheme="majorHAnsi" w:hAnsiTheme="majorHAnsi" w:cs="Arial"/>
                <w:bCs/>
                <w:color w:val="auto"/>
                <w:sz w:val="16"/>
                <w:szCs w:val="16"/>
              </w:rPr>
            </w:pPr>
            <w:r w:rsidRPr="00966BF3">
              <w:rPr>
                <w:rFonts w:asciiTheme="majorHAnsi" w:hAnsiTheme="majorHAnsi"/>
                <w:b/>
                <w:color w:val="auto"/>
                <w:sz w:val="16"/>
                <w:szCs w:val="16"/>
              </w:rPr>
              <w:t>2025-26</w:t>
            </w:r>
          </w:p>
        </w:tc>
      </w:tr>
      <w:tr w:rsidR="00966BF3" w:rsidRPr="00966BF3" w14:paraId="28844D16" w14:textId="77777777" w:rsidTr="00E3706D">
        <w:trPr>
          <w:trHeight w:val="255"/>
        </w:trPr>
        <w:tc>
          <w:tcPr>
            <w:tcW w:w="3148"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vAlign w:val="bottom"/>
          </w:tcPr>
          <w:p w14:paraId="29E98526" w14:textId="77777777" w:rsidR="00966BF3" w:rsidRPr="00966BF3" w:rsidRDefault="00966BF3" w:rsidP="00966BF3">
            <w:pPr>
              <w:spacing w:before="40" w:after="40" w:line="240" w:lineRule="auto"/>
              <w:rPr>
                <w:rFonts w:asciiTheme="majorHAnsi" w:hAnsiTheme="majorHAnsi" w:cs="Arial"/>
                <w:b/>
                <w:bCs/>
                <w:sz w:val="16"/>
                <w:szCs w:val="16"/>
              </w:rPr>
            </w:pPr>
            <w:r w:rsidRPr="00966BF3">
              <w:rPr>
                <w:rFonts w:asciiTheme="majorHAnsi" w:hAnsiTheme="majorHAnsi" w:cs="Arial"/>
                <w:bCs/>
                <w:color w:val="FFFFFF" w:themeColor="background1"/>
                <w:sz w:val="16"/>
                <w:szCs w:val="16"/>
              </w:rPr>
              <w:t>3.1 Miscellaneous services</w:t>
            </w:r>
          </w:p>
        </w:tc>
        <w:tc>
          <w:tcPr>
            <w:tcW w:w="11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7EA5BD78"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01"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3762AD6A"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tcPr>
          <w:p w14:paraId="4CD8FE0B"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03"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bottom"/>
          </w:tcPr>
          <w:p w14:paraId="5FA3890F" w14:textId="5778B588" w:rsidR="00966BF3" w:rsidRPr="00966BF3" w:rsidRDefault="00966BF3" w:rsidP="00966BF3">
            <w:pPr>
              <w:spacing w:before="40" w:after="40" w:line="240" w:lineRule="auto"/>
              <w:jc w:val="right"/>
              <w:rPr>
                <w:rFonts w:asciiTheme="majorHAnsi" w:hAnsiTheme="majorHAnsi" w:cs="Arial"/>
                <w:bCs/>
                <w:sz w:val="16"/>
                <w:szCs w:val="16"/>
              </w:rPr>
            </w:pPr>
          </w:p>
        </w:tc>
        <w:tc>
          <w:tcPr>
            <w:tcW w:w="10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bottom"/>
          </w:tcPr>
          <w:p w14:paraId="1FCDDE37"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24"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bottom"/>
          </w:tcPr>
          <w:p w14:paraId="37D2AEAF" w14:textId="77777777" w:rsidR="00966BF3" w:rsidRPr="00966BF3" w:rsidRDefault="00966BF3" w:rsidP="00966BF3">
            <w:pPr>
              <w:spacing w:before="40" w:after="40" w:line="240" w:lineRule="auto"/>
              <w:jc w:val="right"/>
              <w:rPr>
                <w:rFonts w:asciiTheme="majorHAnsi" w:hAnsiTheme="majorHAnsi" w:cs="Arial"/>
                <w:bCs/>
                <w:sz w:val="16"/>
                <w:szCs w:val="16"/>
              </w:rPr>
            </w:pPr>
          </w:p>
        </w:tc>
      </w:tr>
      <w:tr w:rsidR="00966BF3" w:rsidRPr="00966BF3" w14:paraId="19B3B113" w14:textId="77777777" w:rsidTr="00E3706D">
        <w:trPr>
          <w:trHeight w:val="255"/>
        </w:trPr>
        <w:tc>
          <w:tcPr>
            <w:tcW w:w="3148" w:type="dxa"/>
            <w:tcBorders>
              <w:top w:val="single" w:sz="4" w:space="0" w:color="74676B" w:themeColor="text1" w:themeTint="A6"/>
              <w:left w:val="nil"/>
              <w:bottom w:val="single" w:sz="2" w:space="0" w:color="718674"/>
              <w:right w:val="nil"/>
            </w:tcBorders>
            <w:shd w:val="clear" w:color="auto" w:fill="auto"/>
          </w:tcPr>
          <w:p w14:paraId="768E12D7" w14:textId="00C290E6" w:rsidR="00966BF3" w:rsidRPr="00966BF3" w:rsidRDefault="00966BF3" w:rsidP="00966BF3">
            <w:pPr>
              <w:spacing w:before="40" w:after="40" w:line="240" w:lineRule="auto"/>
              <w:rPr>
                <w:rFonts w:asciiTheme="majorHAnsi" w:hAnsiTheme="majorHAnsi" w:cs="Arial"/>
                <w:bCs/>
                <w:sz w:val="16"/>
                <w:szCs w:val="16"/>
              </w:rPr>
            </w:pPr>
            <w:r w:rsidRPr="00966BF3">
              <w:rPr>
                <w:rFonts w:asciiTheme="majorHAnsi" w:hAnsiTheme="majorHAnsi" w:cs="Arial"/>
                <w:b/>
                <w:bCs/>
                <w:sz w:val="16"/>
                <w:szCs w:val="16"/>
              </w:rPr>
              <w:t>Flood level information</w:t>
            </w:r>
          </w:p>
        </w:tc>
        <w:tc>
          <w:tcPr>
            <w:tcW w:w="1177" w:type="dxa"/>
            <w:tcBorders>
              <w:top w:val="single" w:sz="2" w:space="0" w:color="718674"/>
              <w:left w:val="nil"/>
              <w:bottom w:val="single" w:sz="2" w:space="0" w:color="718674"/>
              <w:right w:val="nil"/>
            </w:tcBorders>
            <w:shd w:val="clear" w:color="auto" w:fill="auto"/>
            <w:noWrap/>
          </w:tcPr>
          <w:p w14:paraId="4375B7BE"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01" w:type="dxa"/>
            <w:tcBorders>
              <w:top w:val="single" w:sz="4" w:space="0" w:color="74676B" w:themeColor="text1" w:themeTint="A6"/>
              <w:left w:val="nil"/>
              <w:bottom w:val="single" w:sz="2" w:space="0" w:color="718674"/>
              <w:right w:val="nil"/>
            </w:tcBorders>
            <w:shd w:val="clear" w:color="auto" w:fill="auto"/>
            <w:noWrap/>
          </w:tcPr>
          <w:p w14:paraId="1616D4C2"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77" w:type="dxa"/>
            <w:tcBorders>
              <w:top w:val="single" w:sz="4" w:space="0" w:color="74676B" w:themeColor="text1" w:themeTint="A6"/>
              <w:left w:val="nil"/>
              <w:bottom w:val="single" w:sz="2" w:space="0" w:color="718674"/>
              <w:right w:val="nil"/>
            </w:tcBorders>
          </w:tcPr>
          <w:p w14:paraId="23080AB7"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03" w:type="dxa"/>
            <w:tcBorders>
              <w:top w:val="single" w:sz="4" w:space="0" w:color="74676B" w:themeColor="text1" w:themeTint="A6"/>
              <w:left w:val="nil"/>
              <w:bottom w:val="single" w:sz="2" w:space="0" w:color="718674"/>
              <w:right w:val="nil"/>
            </w:tcBorders>
            <w:shd w:val="clear" w:color="auto" w:fill="auto"/>
            <w:noWrap/>
          </w:tcPr>
          <w:p w14:paraId="04ECDD10" w14:textId="3B96CB75" w:rsidR="00966BF3" w:rsidRPr="00966BF3" w:rsidRDefault="00966BF3" w:rsidP="00966BF3">
            <w:pPr>
              <w:spacing w:before="40" w:after="40" w:line="240" w:lineRule="auto"/>
              <w:jc w:val="right"/>
              <w:rPr>
                <w:rFonts w:asciiTheme="majorHAnsi" w:hAnsiTheme="majorHAnsi" w:cs="Arial"/>
                <w:bCs/>
                <w:sz w:val="16"/>
                <w:szCs w:val="16"/>
              </w:rPr>
            </w:pPr>
          </w:p>
        </w:tc>
        <w:tc>
          <w:tcPr>
            <w:tcW w:w="1077" w:type="dxa"/>
            <w:tcBorders>
              <w:top w:val="single" w:sz="4" w:space="0" w:color="74676B" w:themeColor="text1" w:themeTint="A6"/>
              <w:left w:val="nil"/>
              <w:bottom w:val="single" w:sz="2" w:space="0" w:color="718674"/>
              <w:right w:val="nil"/>
            </w:tcBorders>
            <w:shd w:val="clear" w:color="auto" w:fill="auto"/>
            <w:noWrap/>
          </w:tcPr>
          <w:p w14:paraId="0DE96656" w14:textId="77777777" w:rsidR="00966BF3" w:rsidRPr="00966BF3" w:rsidRDefault="00966BF3" w:rsidP="00966BF3">
            <w:pPr>
              <w:spacing w:before="40" w:after="40" w:line="240" w:lineRule="auto"/>
              <w:jc w:val="right"/>
              <w:rPr>
                <w:rFonts w:asciiTheme="majorHAnsi" w:hAnsiTheme="majorHAnsi" w:cs="Arial"/>
                <w:bCs/>
                <w:sz w:val="16"/>
                <w:szCs w:val="16"/>
              </w:rPr>
            </w:pPr>
          </w:p>
        </w:tc>
        <w:tc>
          <w:tcPr>
            <w:tcW w:w="1024" w:type="dxa"/>
            <w:tcBorders>
              <w:top w:val="single" w:sz="4" w:space="0" w:color="74676B" w:themeColor="text1" w:themeTint="A6"/>
              <w:left w:val="nil"/>
              <w:bottom w:val="single" w:sz="2" w:space="0" w:color="718674"/>
              <w:right w:val="nil"/>
            </w:tcBorders>
            <w:shd w:val="clear" w:color="auto" w:fill="auto"/>
            <w:noWrap/>
          </w:tcPr>
          <w:p w14:paraId="4E07BB92" w14:textId="77777777" w:rsidR="00966BF3" w:rsidRPr="00966BF3" w:rsidRDefault="00966BF3" w:rsidP="00966BF3">
            <w:pPr>
              <w:spacing w:before="40" w:after="40" w:line="240" w:lineRule="auto"/>
              <w:jc w:val="right"/>
              <w:rPr>
                <w:rFonts w:asciiTheme="majorHAnsi" w:hAnsiTheme="majorHAnsi" w:cs="Arial"/>
                <w:bCs/>
                <w:sz w:val="16"/>
                <w:szCs w:val="16"/>
              </w:rPr>
            </w:pPr>
          </w:p>
        </w:tc>
      </w:tr>
      <w:tr w:rsidR="00031DA2" w:rsidRPr="00966BF3" w14:paraId="0833A0AC" w14:textId="77777777" w:rsidTr="00E3706D">
        <w:trPr>
          <w:trHeight w:val="255"/>
        </w:trPr>
        <w:tc>
          <w:tcPr>
            <w:tcW w:w="3148" w:type="dxa"/>
            <w:tcBorders>
              <w:top w:val="single" w:sz="4" w:space="0" w:color="74676B" w:themeColor="text1" w:themeTint="A6"/>
              <w:left w:val="nil"/>
              <w:bottom w:val="single" w:sz="2" w:space="0" w:color="718674"/>
              <w:right w:val="nil"/>
            </w:tcBorders>
            <w:shd w:val="clear" w:color="auto" w:fill="auto"/>
          </w:tcPr>
          <w:p w14:paraId="1D9CE1FF" w14:textId="27CB3D69" w:rsidR="00031DA2" w:rsidRPr="00966BF3" w:rsidRDefault="00031DA2" w:rsidP="00031DA2">
            <w:pPr>
              <w:spacing w:before="40" w:after="40" w:line="240" w:lineRule="auto"/>
              <w:rPr>
                <w:rFonts w:asciiTheme="majorHAnsi" w:hAnsiTheme="majorHAnsi" w:cs="Arial"/>
                <w:b/>
                <w:bCs/>
                <w:sz w:val="16"/>
                <w:szCs w:val="16"/>
              </w:rPr>
            </w:pPr>
            <w:r w:rsidRPr="00966BF3">
              <w:rPr>
                <w:rFonts w:asciiTheme="majorHAnsi" w:hAnsiTheme="majorHAnsi" w:cs="Arial"/>
                <w:bCs/>
                <w:sz w:val="16"/>
                <w:szCs w:val="16"/>
              </w:rPr>
              <w:t>Property information statements</w:t>
            </w:r>
          </w:p>
        </w:tc>
        <w:tc>
          <w:tcPr>
            <w:tcW w:w="1177" w:type="dxa"/>
            <w:tcBorders>
              <w:top w:val="single" w:sz="2" w:space="0" w:color="718674"/>
              <w:left w:val="nil"/>
              <w:bottom w:val="single" w:sz="2" w:space="0" w:color="718674"/>
              <w:right w:val="nil"/>
            </w:tcBorders>
            <w:shd w:val="clear" w:color="auto" w:fill="auto"/>
            <w:noWrap/>
            <w:vAlign w:val="center"/>
          </w:tcPr>
          <w:p w14:paraId="2696C10A" w14:textId="7D26DF8E"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rPr>
              <w:t>4.99</w:t>
            </w:r>
          </w:p>
        </w:tc>
        <w:tc>
          <w:tcPr>
            <w:tcW w:w="1001" w:type="dxa"/>
            <w:tcBorders>
              <w:top w:val="single" w:sz="4" w:space="0" w:color="74676B" w:themeColor="text1" w:themeTint="A6"/>
              <w:left w:val="nil"/>
              <w:bottom w:val="single" w:sz="2" w:space="0" w:color="718674"/>
              <w:right w:val="nil"/>
            </w:tcBorders>
            <w:shd w:val="clear" w:color="auto" w:fill="auto"/>
            <w:noWrap/>
            <w:vAlign w:val="center"/>
          </w:tcPr>
          <w:p w14:paraId="00786877" w14:textId="68943B7F" w:rsidR="00031DA2" w:rsidRPr="00966BF3" w:rsidRDefault="00C350C8" w:rsidP="00031DA2">
            <w:pPr>
              <w:spacing w:before="40" w:after="40" w:line="240" w:lineRule="auto"/>
              <w:jc w:val="center"/>
              <w:rPr>
                <w:rFonts w:asciiTheme="majorHAnsi" w:hAnsiTheme="majorHAnsi" w:cs="Arial"/>
                <w:bCs/>
                <w:sz w:val="16"/>
                <w:szCs w:val="16"/>
              </w:rPr>
            </w:pPr>
            <w:r>
              <w:rPr>
                <w:rFonts w:asciiTheme="majorHAnsi" w:hAnsiTheme="majorHAnsi" w:cs="Arial"/>
                <w:bCs/>
                <w:sz w:val="16"/>
                <w:szCs w:val="16"/>
              </w:rPr>
              <w:t>4.69</w:t>
            </w:r>
          </w:p>
        </w:tc>
        <w:tc>
          <w:tcPr>
            <w:tcW w:w="1077" w:type="dxa"/>
            <w:tcBorders>
              <w:top w:val="single" w:sz="4" w:space="0" w:color="74676B" w:themeColor="text1" w:themeTint="A6"/>
              <w:left w:val="nil"/>
              <w:bottom w:val="single" w:sz="2" w:space="0" w:color="718674"/>
              <w:right w:val="nil"/>
            </w:tcBorders>
            <w:vAlign w:val="center"/>
          </w:tcPr>
          <w:p w14:paraId="596BC7FC" w14:textId="2351901C"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4.69</w:t>
            </w:r>
          </w:p>
        </w:tc>
        <w:tc>
          <w:tcPr>
            <w:tcW w:w="1003" w:type="dxa"/>
            <w:tcBorders>
              <w:top w:val="single" w:sz="4" w:space="0" w:color="74676B" w:themeColor="text1" w:themeTint="A6"/>
              <w:left w:val="nil"/>
              <w:bottom w:val="single" w:sz="2" w:space="0" w:color="718674"/>
              <w:right w:val="nil"/>
            </w:tcBorders>
            <w:shd w:val="clear" w:color="auto" w:fill="auto"/>
            <w:noWrap/>
            <w:vAlign w:val="center"/>
          </w:tcPr>
          <w:p w14:paraId="264C49D1" w14:textId="1A0912C0"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4.69</w:t>
            </w:r>
          </w:p>
        </w:tc>
        <w:tc>
          <w:tcPr>
            <w:tcW w:w="1077" w:type="dxa"/>
            <w:tcBorders>
              <w:top w:val="single" w:sz="4" w:space="0" w:color="74676B" w:themeColor="text1" w:themeTint="A6"/>
              <w:left w:val="nil"/>
              <w:bottom w:val="single" w:sz="2" w:space="0" w:color="718674"/>
              <w:right w:val="nil"/>
            </w:tcBorders>
            <w:shd w:val="clear" w:color="auto" w:fill="auto"/>
            <w:noWrap/>
            <w:vAlign w:val="center"/>
          </w:tcPr>
          <w:p w14:paraId="57B88D53" w14:textId="05213BBE"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4.69</w:t>
            </w:r>
          </w:p>
        </w:tc>
        <w:tc>
          <w:tcPr>
            <w:tcW w:w="1024" w:type="dxa"/>
            <w:tcBorders>
              <w:top w:val="single" w:sz="4" w:space="0" w:color="74676B" w:themeColor="text1" w:themeTint="A6"/>
              <w:left w:val="nil"/>
              <w:bottom w:val="single" w:sz="2" w:space="0" w:color="718674"/>
              <w:right w:val="nil"/>
            </w:tcBorders>
            <w:shd w:val="clear" w:color="auto" w:fill="auto"/>
            <w:noWrap/>
            <w:vAlign w:val="center"/>
          </w:tcPr>
          <w:p w14:paraId="5E12898C" w14:textId="4FF309BE"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4.69</w:t>
            </w:r>
          </w:p>
        </w:tc>
      </w:tr>
      <w:tr w:rsidR="00031DA2" w:rsidRPr="00966BF3" w14:paraId="3BCBD7F0"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3FA78DAC" w14:textId="67EA37BE" w:rsidR="00031DA2" w:rsidRPr="00966BF3" w:rsidRDefault="00031DA2" w:rsidP="00031DA2">
            <w:pPr>
              <w:spacing w:before="40" w:after="40" w:line="240" w:lineRule="auto"/>
              <w:rPr>
                <w:rFonts w:asciiTheme="majorHAnsi" w:hAnsiTheme="majorHAnsi" w:cs="Arial"/>
                <w:b/>
                <w:bCs/>
                <w:sz w:val="16"/>
                <w:szCs w:val="16"/>
              </w:rPr>
            </w:pPr>
            <w:r w:rsidRPr="00966BF3">
              <w:rPr>
                <w:rFonts w:asciiTheme="majorHAnsi" w:hAnsiTheme="majorHAnsi" w:cs="Arial"/>
                <w:bCs/>
                <w:sz w:val="16"/>
                <w:szCs w:val="16"/>
              </w:rPr>
              <w:t>Flood level certificates</w:t>
            </w:r>
          </w:p>
        </w:tc>
        <w:tc>
          <w:tcPr>
            <w:tcW w:w="1177" w:type="dxa"/>
            <w:tcBorders>
              <w:top w:val="single" w:sz="2" w:space="0" w:color="718674"/>
              <w:left w:val="nil"/>
              <w:bottom w:val="single" w:sz="2" w:space="0" w:color="718674"/>
              <w:right w:val="nil"/>
            </w:tcBorders>
            <w:shd w:val="clear" w:color="auto" w:fill="auto"/>
            <w:noWrap/>
            <w:vAlign w:val="center"/>
          </w:tcPr>
          <w:p w14:paraId="19F2D940" w14:textId="291E8374"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rPr>
              <w:t>41.71</w:t>
            </w:r>
          </w:p>
        </w:tc>
        <w:tc>
          <w:tcPr>
            <w:tcW w:w="1001" w:type="dxa"/>
            <w:tcBorders>
              <w:top w:val="single" w:sz="2" w:space="0" w:color="718674"/>
              <w:left w:val="nil"/>
              <w:bottom w:val="single" w:sz="2" w:space="0" w:color="718674"/>
              <w:right w:val="nil"/>
            </w:tcBorders>
            <w:shd w:val="clear" w:color="auto" w:fill="auto"/>
            <w:noWrap/>
            <w:vAlign w:val="center"/>
          </w:tcPr>
          <w:p w14:paraId="148536F5" w14:textId="4FCB784C" w:rsidR="00031DA2" w:rsidRPr="00966BF3" w:rsidRDefault="00C350C8" w:rsidP="00031DA2">
            <w:pPr>
              <w:spacing w:before="40" w:after="40" w:line="240" w:lineRule="auto"/>
              <w:jc w:val="center"/>
              <w:rPr>
                <w:rFonts w:asciiTheme="majorHAnsi" w:hAnsiTheme="majorHAnsi" w:cs="Arial"/>
                <w:bCs/>
                <w:sz w:val="16"/>
                <w:szCs w:val="16"/>
              </w:rPr>
            </w:pPr>
            <w:r>
              <w:rPr>
                <w:rFonts w:asciiTheme="majorHAnsi" w:hAnsiTheme="majorHAnsi" w:cs="Arial"/>
                <w:bCs/>
                <w:sz w:val="16"/>
                <w:szCs w:val="16"/>
              </w:rPr>
              <w:t>44.55</w:t>
            </w:r>
          </w:p>
        </w:tc>
        <w:tc>
          <w:tcPr>
            <w:tcW w:w="1077" w:type="dxa"/>
            <w:tcBorders>
              <w:top w:val="single" w:sz="2" w:space="0" w:color="718674"/>
              <w:left w:val="nil"/>
              <w:bottom w:val="single" w:sz="2" w:space="0" w:color="718674"/>
              <w:right w:val="nil"/>
            </w:tcBorders>
            <w:vAlign w:val="center"/>
          </w:tcPr>
          <w:p w14:paraId="44A3DE1B" w14:textId="7E5BEA0C"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44.55</w:t>
            </w:r>
          </w:p>
        </w:tc>
        <w:tc>
          <w:tcPr>
            <w:tcW w:w="1003" w:type="dxa"/>
            <w:tcBorders>
              <w:top w:val="single" w:sz="2" w:space="0" w:color="718674"/>
              <w:left w:val="nil"/>
              <w:bottom w:val="single" w:sz="2" w:space="0" w:color="718674"/>
              <w:right w:val="nil"/>
            </w:tcBorders>
            <w:shd w:val="clear" w:color="auto" w:fill="auto"/>
            <w:noWrap/>
            <w:vAlign w:val="center"/>
          </w:tcPr>
          <w:p w14:paraId="559A0C26" w14:textId="15A2A2E0"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44.55</w:t>
            </w:r>
          </w:p>
        </w:tc>
        <w:tc>
          <w:tcPr>
            <w:tcW w:w="1077" w:type="dxa"/>
            <w:tcBorders>
              <w:top w:val="single" w:sz="2" w:space="0" w:color="718674"/>
              <w:left w:val="nil"/>
              <w:bottom w:val="single" w:sz="2" w:space="0" w:color="718674"/>
              <w:right w:val="nil"/>
            </w:tcBorders>
            <w:shd w:val="clear" w:color="auto" w:fill="auto"/>
            <w:noWrap/>
            <w:vAlign w:val="center"/>
          </w:tcPr>
          <w:p w14:paraId="11D10206" w14:textId="544118E5"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44.55</w:t>
            </w:r>
          </w:p>
        </w:tc>
        <w:tc>
          <w:tcPr>
            <w:tcW w:w="1024" w:type="dxa"/>
            <w:tcBorders>
              <w:top w:val="single" w:sz="2" w:space="0" w:color="718674"/>
              <w:left w:val="nil"/>
              <w:bottom w:val="single" w:sz="2" w:space="0" w:color="718674"/>
              <w:right w:val="nil"/>
            </w:tcBorders>
            <w:shd w:val="clear" w:color="auto" w:fill="auto"/>
            <w:noWrap/>
            <w:vAlign w:val="center"/>
          </w:tcPr>
          <w:p w14:paraId="1A474918" w14:textId="032B35A7"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44.55</w:t>
            </w:r>
          </w:p>
        </w:tc>
      </w:tr>
      <w:tr w:rsidR="00031DA2" w:rsidRPr="00966BF3" w14:paraId="25B98F97"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1627F133" w14:textId="5415218B"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Flood feasibility study (per half day)</w:t>
            </w:r>
          </w:p>
        </w:tc>
        <w:tc>
          <w:tcPr>
            <w:tcW w:w="1177" w:type="dxa"/>
            <w:tcBorders>
              <w:top w:val="single" w:sz="2" w:space="0" w:color="718674"/>
              <w:left w:val="nil"/>
              <w:bottom w:val="single" w:sz="2" w:space="0" w:color="718674"/>
              <w:right w:val="nil"/>
            </w:tcBorders>
            <w:shd w:val="clear" w:color="auto" w:fill="auto"/>
            <w:noWrap/>
            <w:vAlign w:val="center"/>
          </w:tcPr>
          <w:p w14:paraId="155CF14B" w14:textId="36231120"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rPr>
              <w:t>839.55</w:t>
            </w:r>
          </w:p>
        </w:tc>
        <w:tc>
          <w:tcPr>
            <w:tcW w:w="1001" w:type="dxa"/>
            <w:tcBorders>
              <w:top w:val="single" w:sz="2" w:space="0" w:color="718674"/>
              <w:left w:val="nil"/>
              <w:bottom w:val="single" w:sz="2" w:space="0" w:color="718674"/>
              <w:right w:val="nil"/>
            </w:tcBorders>
            <w:shd w:val="clear" w:color="auto" w:fill="auto"/>
            <w:noWrap/>
            <w:vAlign w:val="center"/>
          </w:tcPr>
          <w:p w14:paraId="29A193D4" w14:textId="4742D572" w:rsidR="00031DA2" w:rsidRPr="00966BF3" w:rsidRDefault="00031DA2" w:rsidP="00031DA2">
            <w:pPr>
              <w:spacing w:before="40" w:after="40" w:line="240" w:lineRule="auto"/>
              <w:jc w:val="center"/>
              <w:rPr>
                <w:rFonts w:asciiTheme="majorHAnsi" w:hAnsiTheme="majorHAnsi" w:cs="Arial"/>
                <w:bCs/>
                <w:sz w:val="16"/>
                <w:szCs w:val="16"/>
              </w:rPr>
            </w:pPr>
            <w:r w:rsidRPr="00031DA2">
              <w:rPr>
                <w:rFonts w:asciiTheme="majorHAnsi" w:hAnsiTheme="majorHAnsi" w:cs="Arial"/>
                <w:bCs/>
                <w:sz w:val="16"/>
                <w:szCs w:val="16"/>
              </w:rPr>
              <w:t>839.55</w:t>
            </w:r>
          </w:p>
        </w:tc>
        <w:tc>
          <w:tcPr>
            <w:tcW w:w="1077" w:type="dxa"/>
            <w:tcBorders>
              <w:top w:val="single" w:sz="2" w:space="0" w:color="718674"/>
              <w:left w:val="nil"/>
              <w:bottom w:val="single" w:sz="2" w:space="0" w:color="718674"/>
              <w:right w:val="nil"/>
            </w:tcBorders>
            <w:vAlign w:val="center"/>
          </w:tcPr>
          <w:p w14:paraId="72F31B31" w14:textId="6A033EB8"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rPr>
              <w:t>839.55</w:t>
            </w:r>
          </w:p>
        </w:tc>
        <w:tc>
          <w:tcPr>
            <w:tcW w:w="1003" w:type="dxa"/>
            <w:tcBorders>
              <w:top w:val="single" w:sz="2" w:space="0" w:color="718674"/>
              <w:left w:val="nil"/>
              <w:bottom w:val="single" w:sz="2" w:space="0" w:color="718674"/>
              <w:right w:val="nil"/>
            </w:tcBorders>
            <w:shd w:val="clear" w:color="auto" w:fill="auto"/>
            <w:noWrap/>
            <w:vAlign w:val="center"/>
          </w:tcPr>
          <w:p w14:paraId="36B0EDBB" w14:textId="1989FD8D"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rPr>
              <w:t>839.55</w:t>
            </w:r>
          </w:p>
        </w:tc>
        <w:tc>
          <w:tcPr>
            <w:tcW w:w="1077" w:type="dxa"/>
            <w:tcBorders>
              <w:top w:val="single" w:sz="2" w:space="0" w:color="718674"/>
              <w:left w:val="nil"/>
              <w:bottom w:val="single" w:sz="2" w:space="0" w:color="718674"/>
              <w:right w:val="nil"/>
            </w:tcBorders>
            <w:shd w:val="clear" w:color="auto" w:fill="auto"/>
            <w:noWrap/>
            <w:vAlign w:val="center"/>
          </w:tcPr>
          <w:p w14:paraId="3C9CDDE0" w14:textId="5DD0C27E"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rPr>
              <w:t>839.55</w:t>
            </w:r>
          </w:p>
        </w:tc>
        <w:tc>
          <w:tcPr>
            <w:tcW w:w="1024" w:type="dxa"/>
            <w:tcBorders>
              <w:top w:val="single" w:sz="2" w:space="0" w:color="718674"/>
              <w:left w:val="nil"/>
              <w:bottom w:val="single" w:sz="2" w:space="0" w:color="718674"/>
              <w:right w:val="nil"/>
            </w:tcBorders>
            <w:shd w:val="clear" w:color="auto" w:fill="auto"/>
            <w:noWrap/>
            <w:vAlign w:val="center"/>
          </w:tcPr>
          <w:p w14:paraId="68F8A407" w14:textId="2CC2456C"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rPr>
              <w:t>839.55</w:t>
            </w:r>
          </w:p>
        </w:tc>
      </w:tr>
      <w:tr w:rsidR="00031DA2" w:rsidRPr="00966BF3" w14:paraId="0C3F9EB0" w14:textId="77777777" w:rsidTr="00E3706D">
        <w:trPr>
          <w:trHeight w:val="255"/>
        </w:trPr>
        <w:tc>
          <w:tcPr>
            <w:tcW w:w="3148" w:type="dxa"/>
            <w:tcBorders>
              <w:left w:val="nil"/>
              <w:bottom w:val="single" w:sz="2" w:space="0" w:color="718674"/>
              <w:right w:val="nil"/>
            </w:tcBorders>
            <w:shd w:val="clear" w:color="auto" w:fill="auto"/>
          </w:tcPr>
          <w:p w14:paraId="5AC64EAC" w14:textId="1A86183F" w:rsidR="00031DA2" w:rsidRPr="00966BF3" w:rsidRDefault="00031DA2" w:rsidP="00031DA2">
            <w:pPr>
              <w:spacing w:before="40" w:after="40" w:line="240" w:lineRule="auto"/>
              <w:rPr>
                <w:rFonts w:asciiTheme="majorHAnsi" w:hAnsiTheme="majorHAnsi" w:cs="Arial"/>
                <w:b/>
                <w:bCs/>
                <w:sz w:val="16"/>
                <w:szCs w:val="16"/>
                <w:lang w:bidi="en-US"/>
              </w:rPr>
            </w:pPr>
            <w:r w:rsidRPr="00966BF3">
              <w:rPr>
                <w:rFonts w:asciiTheme="majorHAnsi" w:hAnsiTheme="majorHAnsi" w:cs="Arial"/>
                <w:b/>
                <w:bCs/>
                <w:sz w:val="16"/>
                <w:szCs w:val="16"/>
              </w:rPr>
              <w:t>Hydrological data</w:t>
            </w:r>
          </w:p>
        </w:tc>
        <w:tc>
          <w:tcPr>
            <w:tcW w:w="1177" w:type="dxa"/>
            <w:tcBorders>
              <w:left w:val="nil"/>
              <w:bottom w:val="single" w:sz="2" w:space="0" w:color="718674"/>
              <w:right w:val="nil"/>
            </w:tcBorders>
            <w:shd w:val="clear" w:color="auto" w:fill="auto"/>
            <w:noWrap/>
            <w:vAlign w:val="center"/>
          </w:tcPr>
          <w:p w14:paraId="04C50CE1"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01" w:type="dxa"/>
            <w:tcBorders>
              <w:left w:val="nil"/>
              <w:bottom w:val="single" w:sz="2" w:space="0" w:color="718674"/>
              <w:right w:val="nil"/>
            </w:tcBorders>
            <w:shd w:val="clear" w:color="auto" w:fill="auto"/>
            <w:noWrap/>
            <w:vAlign w:val="center"/>
          </w:tcPr>
          <w:p w14:paraId="168BD8E6"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left w:val="nil"/>
              <w:bottom w:val="single" w:sz="2" w:space="0" w:color="718674"/>
              <w:right w:val="nil"/>
            </w:tcBorders>
            <w:vAlign w:val="center"/>
          </w:tcPr>
          <w:p w14:paraId="544AE5F9"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03" w:type="dxa"/>
            <w:tcBorders>
              <w:left w:val="nil"/>
              <w:bottom w:val="single" w:sz="2" w:space="0" w:color="718674"/>
              <w:right w:val="nil"/>
            </w:tcBorders>
            <w:shd w:val="clear" w:color="auto" w:fill="auto"/>
            <w:noWrap/>
            <w:vAlign w:val="center"/>
          </w:tcPr>
          <w:p w14:paraId="0E0CBC23" w14:textId="736712D8"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77" w:type="dxa"/>
            <w:tcBorders>
              <w:left w:val="nil"/>
              <w:bottom w:val="single" w:sz="2" w:space="0" w:color="718674"/>
              <w:right w:val="nil"/>
            </w:tcBorders>
            <w:shd w:val="clear" w:color="auto" w:fill="auto"/>
            <w:noWrap/>
            <w:vAlign w:val="center"/>
          </w:tcPr>
          <w:p w14:paraId="199A3042"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24" w:type="dxa"/>
            <w:tcBorders>
              <w:left w:val="nil"/>
              <w:bottom w:val="single" w:sz="2" w:space="0" w:color="718674"/>
              <w:right w:val="nil"/>
            </w:tcBorders>
            <w:shd w:val="clear" w:color="auto" w:fill="auto"/>
            <w:noWrap/>
            <w:vAlign w:val="center"/>
          </w:tcPr>
          <w:p w14:paraId="4B3A0787"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r>
      <w:tr w:rsidR="00031DA2" w:rsidRPr="00966BF3" w14:paraId="7627F169"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7FB774D7" w14:textId="786FF715" w:rsidR="00031DA2" w:rsidRPr="00966BF3" w:rsidRDefault="00031DA2" w:rsidP="00031DA2">
            <w:pPr>
              <w:spacing w:before="40" w:after="40" w:line="240" w:lineRule="auto"/>
              <w:rPr>
                <w:rFonts w:asciiTheme="majorHAnsi" w:hAnsiTheme="majorHAnsi" w:cs="Arial"/>
                <w:bCs/>
                <w:sz w:val="16"/>
                <w:szCs w:val="16"/>
                <w:lang w:val="en-US"/>
              </w:rPr>
            </w:pPr>
            <w:r w:rsidRPr="00966BF3">
              <w:rPr>
                <w:rFonts w:asciiTheme="majorHAnsi" w:hAnsiTheme="majorHAnsi" w:cs="Arial"/>
                <w:bCs/>
                <w:sz w:val="16"/>
                <w:szCs w:val="16"/>
                <w:lang w:val="en-US"/>
              </w:rPr>
              <w:t>Storm frequency analysis for selected storm events</w:t>
            </w:r>
          </w:p>
        </w:tc>
        <w:tc>
          <w:tcPr>
            <w:tcW w:w="1177" w:type="dxa"/>
            <w:tcBorders>
              <w:top w:val="single" w:sz="2" w:space="0" w:color="718674"/>
              <w:left w:val="nil"/>
              <w:bottom w:val="single" w:sz="2" w:space="0" w:color="718674"/>
              <w:right w:val="nil"/>
            </w:tcBorders>
            <w:shd w:val="clear" w:color="auto" w:fill="auto"/>
            <w:noWrap/>
            <w:vAlign w:val="center"/>
          </w:tcPr>
          <w:p w14:paraId="3C0A5112" w14:textId="545F64A5" w:rsidR="00031DA2" w:rsidRPr="00966BF3" w:rsidRDefault="00031DA2" w:rsidP="00031DA2">
            <w:pPr>
              <w:spacing w:before="40" w:after="40" w:line="240" w:lineRule="auto"/>
              <w:jc w:val="center"/>
              <w:rPr>
                <w:rFonts w:asciiTheme="majorHAnsi" w:hAnsiTheme="majorHAnsi" w:cs="Arial"/>
                <w:bCs/>
                <w:sz w:val="16"/>
                <w:szCs w:val="16"/>
                <w:lang w:bidi="en-US"/>
              </w:rPr>
            </w:pPr>
            <w:r w:rsidRPr="00966BF3">
              <w:rPr>
                <w:rFonts w:asciiTheme="majorHAnsi" w:hAnsiTheme="majorHAnsi" w:cs="Arial"/>
                <w:bCs/>
                <w:sz w:val="16"/>
                <w:szCs w:val="16"/>
                <w:lang w:bidi="en-US"/>
              </w:rPr>
              <w:t>143.92</w:t>
            </w:r>
          </w:p>
        </w:tc>
        <w:tc>
          <w:tcPr>
            <w:tcW w:w="1001" w:type="dxa"/>
            <w:tcBorders>
              <w:top w:val="single" w:sz="2" w:space="0" w:color="718674"/>
              <w:left w:val="nil"/>
              <w:bottom w:val="single" w:sz="2" w:space="0" w:color="718674"/>
              <w:right w:val="nil"/>
            </w:tcBorders>
            <w:shd w:val="clear" w:color="auto" w:fill="auto"/>
            <w:noWrap/>
            <w:vAlign w:val="center"/>
          </w:tcPr>
          <w:p w14:paraId="72D4E7D8" w14:textId="7B766C21" w:rsidR="00031DA2" w:rsidRPr="00966BF3" w:rsidRDefault="00C350C8" w:rsidP="00031DA2">
            <w:pPr>
              <w:spacing w:before="40" w:after="40" w:line="240" w:lineRule="auto"/>
              <w:jc w:val="center"/>
              <w:rPr>
                <w:rFonts w:asciiTheme="majorHAnsi" w:hAnsiTheme="majorHAnsi" w:cs="Arial"/>
                <w:bCs/>
                <w:sz w:val="16"/>
                <w:szCs w:val="16"/>
              </w:rPr>
            </w:pPr>
            <w:r>
              <w:rPr>
                <w:rFonts w:asciiTheme="majorHAnsi" w:hAnsiTheme="majorHAnsi" w:cs="Arial"/>
                <w:bCs/>
                <w:sz w:val="16"/>
                <w:szCs w:val="16"/>
                <w:lang w:bidi="en-US"/>
              </w:rPr>
              <w:t>151.03</w:t>
            </w:r>
          </w:p>
        </w:tc>
        <w:tc>
          <w:tcPr>
            <w:tcW w:w="1077" w:type="dxa"/>
            <w:tcBorders>
              <w:top w:val="single" w:sz="2" w:space="0" w:color="718674"/>
              <w:left w:val="nil"/>
              <w:bottom w:val="single" w:sz="2" w:space="0" w:color="718674"/>
              <w:right w:val="nil"/>
            </w:tcBorders>
            <w:vAlign w:val="center"/>
          </w:tcPr>
          <w:p w14:paraId="44DC33BA" w14:textId="0D95B968"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lang w:bidi="en-US"/>
              </w:rPr>
              <w:t>151.03</w:t>
            </w:r>
          </w:p>
        </w:tc>
        <w:tc>
          <w:tcPr>
            <w:tcW w:w="1003" w:type="dxa"/>
            <w:tcBorders>
              <w:top w:val="single" w:sz="2" w:space="0" w:color="718674"/>
              <w:left w:val="nil"/>
              <w:bottom w:val="single" w:sz="2" w:space="0" w:color="718674"/>
              <w:right w:val="nil"/>
            </w:tcBorders>
            <w:shd w:val="clear" w:color="auto" w:fill="auto"/>
            <w:noWrap/>
            <w:vAlign w:val="center"/>
          </w:tcPr>
          <w:p w14:paraId="6CCF2E2C" w14:textId="76613F21"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lang w:bidi="en-US"/>
              </w:rPr>
              <w:t>151.03</w:t>
            </w:r>
          </w:p>
        </w:tc>
        <w:tc>
          <w:tcPr>
            <w:tcW w:w="1077" w:type="dxa"/>
            <w:tcBorders>
              <w:top w:val="single" w:sz="2" w:space="0" w:color="718674"/>
              <w:left w:val="nil"/>
              <w:bottom w:val="single" w:sz="2" w:space="0" w:color="718674"/>
              <w:right w:val="nil"/>
            </w:tcBorders>
            <w:shd w:val="clear" w:color="auto" w:fill="auto"/>
            <w:noWrap/>
            <w:vAlign w:val="center"/>
          </w:tcPr>
          <w:p w14:paraId="632B2C9E" w14:textId="384BEAF3"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lang w:bidi="en-US"/>
              </w:rPr>
              <w:t>151.03</w:t>
            </w:r>
          </w:p>
        </w:tc>
        <w:tc>
          <w:tcPr>
            <w:tcW w:w="1024" w:type="dxa"/>
            <w:tcBorders>
              <w:top w:val="single" w:sz="2" w:space="0" w:color="718674"/>
              <w:left w:val="nil"/>
              <w:bottom w:val="single" w:sz="2" w:space="0" w:color="718674"/>
              <w:right w:val="nil"/>
            </w:tcBorders>
            <w:shd w:val="clear" w:color="auto" w:fill="auto"/>
            <w:noWrap/>
            <w:vAlign w:val="center"/>
          </w:tcPr>
          <w:p w14:paraId="0A5B9320" w14:textId="7B26ECE2"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lang w:bidi="en-US"/>
              </w:rPr>
              <w:t>151.03</w:t>
            </w:r>
          </w:p>
        </w:tc>
      </w:tr>
      <w:tr w:rsidR="00031DA2" w:rsidRPr="00966BF3" w14:paraId="3DA1283C"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7034CEAB" w14:textId="77777777" w:rsidR="00031DA2" w:rsidRPr="00966BF3" w:rsidRDefault="00031DA2" w:rsidP="00031DA2">
            <w:pPr>
              <w:spacing w:before="40" w:after="40" w:line="240" w:lineRule="auto"/>
              <w:rPr>
                <w:rFonts w:asciiTheme="majorHAnsi" w:hAnsiTheme="majorHAnsi" w:cs="Arial"/>
                <w:bCs/>
                <w:sz w:val="16"/>
                <w:szCs w:val="16"/>
                <w:lang w:val="en-US"/>
              </w:rPr>
            </w:pPr>
            <w:r w:rsidRPr="00966BF3">
              <w:rPr>
                <w:rFonts w:asciiTheme="majorHAnsi" w:hAnsiTheme="majorHAnsi" w:cs="Arial"/>
                <w:bCs/>
                <w:sz w:val="16"/>
                <w:szCs w:val="16"/>
                <w:lang w:val="en-US"/>
              </w:rPr>
              <w:t xml:space="preserve">Hydrological data </w:t>
            </w:r>
          </w:p>
          <w:p w14:paraId="4AF7DEDA" w14:textId="34E97B1F" w:rsidR="00031DA2" w:rsidRPr="00966BF3" w:rsidRDefault="00031DA2" w:rsidP="00031DA2">
            <w:pPr>
              <w:spacing w:before="40" w:after="40" w:line="240" w:lineRule="auto"/>
              <w:rPr>
                <w:rFonts w:asciiTheme="majorHAnsi" w:hAnsiTheme="majorHAnsi" w:cs="Arial"/>
                <w:bCs/>
                <w:sz w:val="16"/>
                <w:szCs w:val="16"/>
                <w:lang w:val="en-US"/>
              </w:rPr>
            </w:pPr>
            <w:r w:rsidRPr="00966BF3">
              <w:rPr>
                <w:rFonts w:asciiTheme="majorHAnsi" w:hAnsiTheme="majorHAnsi" w:cs="Arial"/>
                <w:bCs/>
                <w:sz w:val="16"/>
                <w:szCs w:val="16"/>
                <w:lang w:val="en-US"/>
              </w:rPr>
              <w:t>($per dataset – daily, hourly, 6 minute)</w:t>
            </w:r>
          </w:p>
        </w:tc>
        <w:tc>
          <w:tcPr>
            <w:tcW w:w="1177" w:type="dxa"/>
            <w:tcBorders>
              <w:top w:val="single" w:sz="2" w:space="0" w:color="718674"/>
              <w:left w:val="nil"/>
              <w:bottom w:val="single" w:sz="2" w:space="0" w:color="718674"/>
              <w:right w:val="nil"/>
            </w:tcBorders>
            <w:shd w:val="clear" w:color="auto" w:fill="auto"/>
            <w:noWrap/>
            <w:vAlign w:val="center"/>
          </w:tcPr>
          <w:p w14:paraId="3BE3F268" w14:textId="3F581E06" w:rsidR="00031DA2" w:rsidRPr="00966BF3" w:rsidRDefault="00031DA2" w:rsidP="00031DA2">
            <w:pPr>
              <w:spacing w:before="40" w:after="40" w:line="240" w:lineRule="auto"/>
              <w:jc w:val="center"/>
              <w:rPr>
                <w:rFonts w:asciiTheme="majorHAnsi" w:hAnsiTheme="majorHAnsi" w:cs="Arial"/>
                <w:bCs/>
                <w:sz w:val="16"/>
                <w:szCs w:val="16"/>
                <w:lang w:bidi="en-US"/>
              </w:rPr>
            </w:pPr>
            <w:r w:rsidRPr="00966BF3">
              <w:rPr>
                <w:rFonts w:asciiTheme="majorHAnsi" w:hAnsiTheme="majorHAnsi" w:cs="Arial"/>
                <w:bCs/>
                <w:sz w:val="16"/>
                <w:szCs w:val="16"/>
                <w:lang w:bidi="en-US"/>
              </w:rPr>
              <w:t>89.50</w:t>
            </w:r>
          </w:p>
        </w:tc>
        <w:tc>
          <w:tcPr>
            <w:tcW w:w="1001" w:type="dxa"/>
            <w:tcBorders>
              <w:top w:val="single" w:sz="2" w:space="0" w:color="718674"/>
              <w:left w:val="nil"/>
              <w:bottom w:val="single" w:sz="2" w:space="0" w:color="718674"/>
              <w:right w:val="nil"/>
            </w:tcBorders>
            <w:shd w:val="clear" w:color="auto" w:fill="auto"/>
            <w:noWrap/>
            <w:vAlign w:val="center"/>
          </w:tcPr>
          <w:p w14:paraId="32D7440B" w14:textId="5742296B" w:rsidR="00031DA2" w:rsidRPr="00966BF3" w:rsidRDefault="00C350C8" w:rsidP="00031DA2">
            <w:pPr>
              <w:spacing w:before="40" w:after="40" w:line="240" w:lineRule="auto"/>
              <w:jc w:val="center"/>
              <w:rPr>
                <w:rFonts w:asciiTheme="majorHAnsi" w:hAnsiTheme="majorHAnsi" w:cs="Arial"/>
                <w:bCs/>
                <w:sz w:val="16"/>
                <w:szCs w:val="16"/>
              </w:rPr>
            </w:pPr>
            <w:r>
              <w:rPr>
                <w:rFonts w:asciiTheme="majorHAnsi" w:hAnsiTheme="majorHAnsi" w:cs="Arial"/>
                <w:bCs/>
                <w:sz w:val="16"/>
                <w:szCs w:val="16"/>
              </w:rPr>
              <w:t>93.92</w:t>
            </w:r>
          </w:p>
        </w:tc>
        <w:tc>
          <w:tcPr>
            <w:tcW w:w="1077" w:type="dxa"/>
            <w:tcBorders>
              <w:top w:val="single" w:sz="2" w:space="0" w:color="718674"/>
              <w:left w:val="nil"/>
              <w:bottom w:val="single" w:sz="2" w:space="0" w:color="718674"/>
              <w:right w:val="nil"/>
            </w:tcBorders>
            <w:vAlign w:val="center"/>
          </w:tcPr>
          <w:p w14:paraId="35477E0A" w14:textId="12431746"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93.92</w:t>
            </w:r>
          </w:p>
        </w:tc>
        <w:tc>
          <w:tcPr>
            <w:tcW w:w="1003" w:type="dxa"/>
            <w:tcBorders>
              <w:top w:val="single" w:sz="2" w:space="0" w:color="718674"/>
              <w:left w:val="nil"/>
              <w:bottom w:val="single" w:sz="2" w:space="0" w:color="718674"/>
              <w:right w:val="nil"/>
            </w:tcBorders>
            <w:shd w:val="clear" w:color="auto" w:fill="auto"/>
            <w:noWrap/>
            <w:vAlign w:val="center"/>
          </w:tcPr>
          <w:p w14:paraId="075A1FAF" w14:textId="42E5AA61"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93.92</w:t>
            </w:r>
          </w:p>
        </w:tc>
        <w:tc>
          <w:tcPr>
            <w:tcW w:w="1077" w:type="dxa"/>
            <w:tcBorders>
              <w:top w:val="single" w:sz="2" w:space="0" w:color="718674"/>
              <w:left w:val="nil"/>
              <w:bottom w:val="single" w:sz="2" w:space="0" w:color="718674"/>
              <w:right w:val="nil"/>
            </w:tcBorders>
            <w:shd w:val="clear" w:color="auto" w:fill="auto"/>
            <w:noWrap/>
            <w:vAlign w:val="center"/>
          </w:tcPr>
          <w:p w14:paraId="277E2D34" w14:textId="7C9F29E0"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93.92</w:t>
            </w:r>
          </w:p>
        </w:tc>
        <w:tc>
          <w:tcPr>
            <w:tcW w:w="1024" w:type="dxa"/>
            <w:tcBorders>
              <w:top w:val="single" w:sz="2" w:space="0" w:color="718674"/>
              <w:left w:val="nil"/>
              <w:bottom w:val="single" w:sz="2" w:space="0" w:color="718674"/>
              <w:right w:val="nil"/>
            </w:tcBorders>
            <w:shd w:val="clear" w:color="auto" w:fill="auto"/>
            <w:noWrap/>
            <w:vAlign w:val="center"/>
          </w:tcPr>
          <w:p w14:paraId="2E98F94F" w14:textId="43BE072C"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93.92</w:t>
            </w:r>
          </w:p>
        </w:tc>
      </w:tr>
      <w:tr w:rsidR="00031DA2" w:rsidRPr="00966BF3" w14:paraId="0FF22909"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6A916C26" w14:textId="488BD928" w:rsidR="00031DA2" w:rsidRPr="00966BF3" w:rsidRDefault="00031DA2" w:rsidP="00031DA2">
            <w:pPr>
              <w:spacing w:before="40" w:after="40" w:line="240" w:lineRule="auto"/>
              <w:rPr>
                <w:rFonts w:asciiTheme="majorHAnsi" w:hAnsiTheme="majorHAnsi" w:cs="Arial"/>
                <w:bCs/>
                <w:sz w:val="16"/>
                <w:szCs w:val="16"/>
                <w:lang w:val="en-US"/>
              </w:rPr>
            </w:pPr>
            <w:r w:rsidRPr="00966BF3">
              <w:rPr>
                <w:rFonts w:asciiTheme="majorHAnsi" w:hAnsiTheme="majorHAnsi" w:cs="Arial"/>
                <w:bCs/>
                <w:sz w:val="16"/>
                <w:szCs w:val="16"/>
                <w:lang w:val="en-US"/>
              </w:rPr>
              <w:t>Other requests ($ per hour)</w:t>
            </w:r>
          </w:p>
        </w:tc>
        <w:tc>
          <w:tcPr>
            <w:tcW w:w="1177" w:type="dxa"/>
            <w:tcBorders>
              <w:top w:val="single" w:sz="2" w:space="0" w:color="718674"/>
              <w:left w:val="nil"/>
              <w:bottom w:val="single" w:sz="2" w:space="0" w:color="718674"/>
              <w:right w:val="nil"/>
            </w:tcBorders>
            <w:shd w:val="clear" w:color="auto" w:fill="auto"/>
            <w:noWrap/>
            <w:vAlign w:val="center"/>
          </w:tcPr>
          <w:p w14:paraId="67EECC4A" w14:textId="59E8FCF7" w:rsidR="00031DA2" w:rsidRPr="00966BF3" w:rsidRDefault="00031DA2" w:rsidP="00031DA2">
            <w:pPr>
              <w:spacing w:before="40" w:after="40" w:line="240" w:lineRule="auto"/>
              <w:jc w:val="center"/>
              <w:rPr>
                <w:rFonts w:asciiTheme="majorHAnsi" w:hAnsiTheme="majorHAnsi" w:cs="Arial"/>
                <w:bCs/>
                <w:sz w:val="16"/>
                <w:szCs w:val="16"/>
                <w:lang w:bidi="en-US"/>
              </w:rPr>
            </w:pPr>
            <w:r w:rsidRPr="00966BF3">
              <w:rPr>
                <w:rFonts w:asciiTheme="majorHAnsi" w:hAnsiTheme="majorHAnsi" w:cs="Arial"/>
                <w:bCs/>
                <w:sz w:val="16"/>
                <w:szCs w:val="16"/>
                <w:lang w:bidi="en-US"/>
              </w:rPr>
              <w:t>143.92</w:t>
            </w:r>
          </w:p>
        </w:tc>
        <w:tc>
          <w:tcPr>
            <w:tcW w:w="1001" w:type="dxa"/>
            <w:tcBorders>
              <w:top w:val="single" w:sz="2" w:space="0" w:color="718674"/>
              <w:left w:val="nil"/>
              <w:bottom w:val="single" w:sz="2" w:space="0" w:color="718674"/>
              <w:right w:val="nil"/>
            </w:tcBorders>
            <w:shd w:val="clear" w:color="auto" w:fill="auto"/>
            <w:noWrap/>
            <w:vAlign w:val="center"/>
          </w:tcPr>
          <w:p w14:paraId="4F200E98" w14:textId="355E7376" w:rsidR="00031DA2" w:rsidRPr="00966BF3" w:rsidRDefault="00C350C8" w:rsidP="00031DA2">
            <w:pPr>
              <w:spacing w:before="40" w:after="40" w:line="240" w:lineRule="auto"/>
              <w:jc w:val="center"/>
              <w:rPr>
                <w:rFonts w:asciiTheme="majorHAnsi" w:hAnsiTheme="majorHAnsi" w:cs="Arial"/>
                <w:bCs/>
                <w:sz w:val="16"/>
                <w:szCs w:val="16"/>
              </w:rPr>
            </w:pPr>
            <w:r>
              <w:rPr>
                <w:rFonts w:asciiTheme="majorHAnsi" w:hAnsiTheme="majorHAnsi" w:cs="Arial"/>
                <w:bCs/>
                <w:sz w:val="16"/>
                <w:szCs w:val="16"/>
              </w:rPr>
              <w:t>151.03</w:t>
            </w:r>
          </w:p>
        </w:tc>
        <w:tc>
          <w:tcPr>
            <w:tcW w:w="1077" w:type="dxa"/>
            <w:tcBorders>
              <w:top w:val="single" w:sz="2" w:space="0" w:color="718674"/>
              <w:left w:val="nil"/>
              <w:bottom w:val="single" w:sz="2" w:space="0" w:color="718674"/>
              <w:right w:val="nil"/>
            </w:tcBorders>
            <w:vAlign w:val="center"/>
          </w:tcPr>
          <w:p w14:paraId="2F06BE64" w14:textId="15ED77C9"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151.03</w:t>
            </w:r>
          </w:p>
        </w:tc>
        <w:tc>
          <w:tcPr>
            <w:tcW w:w="1003" w:type="dxa"/>
            <w:tcBorders>
              <w:top w:val="single" w:sz="2" w:space="0" w:color="718674"/>
              <w:left w:val="nil"/>
              <w:bottom w:val="single" w:sz="2" w:space="0" w:color="718674"/>
              <w:right w:val="nil"/>
            </w:tcBorders>
            <w:shd w:val="clear" w:color="auto" w:fill="auto"/>
            <w:noWrap/>
            <w:vAlign w:val="center"/>
          </w:tcPr>
          <w:p w14:paraId="1BDCC3A6" w14:textId="0898B2E5"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151.03</w:t>
            </w:r>
          </w:p>
        </w:tc>
        <w:tc>
          <w:tcPr>
            <w:tcW w:w="1077" w:type="dxa"/>
            <w:tcBorders>
              <w:top w:val="single" w:sz="2" w:space="0" w:color="718674"/>
              <w:left w:val="nil"/>
              <w:bottom w:val="single" w:sz="2" w:space="0" w:color="718674"/>
              <w:right w:val="nil"/>
            </w:tcBorders>
            <w:shd w:val="clear" w:color="auto" w:fill="auto"/>
            <w:noWrap/>
            <w:vAlign w:val="center"/>
          </w:tcPr>
          <w:p w14:paraId="7F4A7664" w14:textId="64D95C40"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151.03</w:t>
            </w:r>
          </w:p>
        </w:tc>
        <w:tc>
          <w:tcPr>
            <w:tcW w:w="1024" w:type="dxa"/>
            <w:tcBorders>
              <w:top w:val="single" w:sz="2" w:space="0" w:color="718674"/>
              <w:left w:val="nil"/>
              <w:bottom w:val="single" w:sz="2" w:space="0" w:color="718674"/>
              <w:right w:val="nil"/>
            </w:tcBorders>
            <w:shd w:val="clear" w:color="auto" w:fill="auto"/>
            <w:noWrap/>
            <w:vAlign w:val="center"/>
          </w:tcPr>
          <w:p w14:paraId="66ACD848" w14:textId="01409CD8" w:rsidR="00031DA2" w:rsidRPr="00031DA2" w:rsidRDefault="00C350C8" w:rsidP="00031DA2">
            <w:pPr>
              <w:spacing w:before="40" w:after="40" w:line="240" w:lineRule="auto"/>
              <w:jc w:val="center"/>
              <w:rPr>
                <w:rFonts w:asciiTheme="majorHAnsi" w:hAnsiTheme="majorHAnsi" w:cs="Arial"/>
                <w:bCs/>
                <w:color w:val="808080" w:themeColor="background1" w:themeShade="80"/>
                <w:sz w:val="16"/>
                <w:szCs w:val="16"/>
              </w:rPr>
            </w:pPr>
            <w:r>
              <w:rPr>
                <w:rFonts w:asciiTheme="majorHAnsi" w:hAnsiTheme="majorHAnsi" w:cs="Arial"/>
                <w:bCs/>
                <w:color w:val="808080" w:themeColor="background1" w:themeShade="80"/>
                <w:sz w:val="16"/>
                <w:szCs w:val="16"/>
              </w:rPr>
              <w:t>151.03</w:t>
            </w:r>
          </w:p>
        </w:tc>
      </w:tr>
      <w:tr w:rsidR="00031DA2" w:rsidRPr="00966BF3" w14:paraId="41361317"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581D00CE" w14:textId="3ECCDF90" w:rsidR="00031DA2" w:rsidRPr="00966BF3" w:rsidRDefault="00031DA2" w:rsidP="00031DA2">
            <w:pPr>
              <w:spacing w:before="40" w:after="40" w:line="240" w:lineRule="auto"/>
              <w:rPr>
                <w:rFonts w:asciiTheme="majorHAnsi" w:hAnsiTheme="majorHAnsi" w:cs="Arial"/>
                <w:b/>
                <w:bCs/>
                <w:sz w:val="16"/>
                <w:szCs w:val="16"/>
                <w:highlight w:val="yellow"/>
                <w:lang w:val="en-US"/>
              </w:rPr>
            </w:pPr>
            <w:r w:rsidRPr="00966BF3">
              <w:rPr>
                <w:rFonts w:asciiTheme="majorHAnsi" w:hAnsiTheme="majorHAnsi" w:cs="Arial"/>
                <w:b/>
                <w:bCs/>
                <w:sz w:val="16"/>
                <w:szCs w:val="16"/>
                <w:lang w:val="en-US"/>
              </w:rPr>
              <w:t>Construction, works &amp; connections</w:t>
            </w:r>
          </w:p>
        </w:tc>
        <w:tc>
          <w:tcPr>
            <w:tcW w:w="1177" w:type="dxa"/>
            <w:tcBorders>
              <w:top w:val="single" w:sz="2" w:space="0" w:color="718674"/>
              <w:left w:val="nil"/>
              <w:bottom w:val="single" w:sz="2" w:space="0" w:color="718674"/>
              <w:right w:val="nil"/>
            </w:tcBorders>
            <w:shd w:val="clear" w:color="auto" w:fill="auto"/>
            <w:noWrap/>
            <w:vAlign w:val="center"/>
          </w:tcPr>
          <w:p w14:paraId="6BB4C410" w14:textId="77777777" w:rsidR="00031DA2" w:rsidRPr="00966BF3" w:rsidRDefault="00031DA2" w:rsidP="00031DA2">
            <w:pPr>
              <w:spacing w:before="40" w:after="40" w:line="240" w:lineRule="auto"/>
              <w:jc w:val="center"/>
              <w:rPr>
                <w:rFonts w:asciiTheme="majorHAnsi" w:hAnsiTheme="majorHAnsi" w:cs="Arial"/>
                <w:bCs/>
                <w:sz w:val="16"/>
                <w:szCs w:val="16"/>
                <w:highlight w:val="yellow"/>
              </w:rPr>
            </w:pPr>
          </w:p>
        </w:tc>
        <w:tc>
          <w:tcPr>
            <w:tcW w:w="1001" w:type="dxa"/>
            <w:tcBorders>
              <w:top w:val="single" w:sz="2" w:space="0" w:color="718674"/>
              <w:left w:val="nil"/>
              <w:bottom w:val="single" w:sz="2" w:space="0" w:color="718674"/>
              <w:right w:val="nil"/>
            </w:tcBorders>
            <w:shd w:val="clear" w:color="auto" w:fill="auto"/>
            <w:noWrap/>
            <w:vAlign w:val="center"/>
          </w:tcPr>
          <w:p w14:paraId="10D282DD"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top w:val="single" w:sz="2" w:space="0" w:color="718674"/>
              <w:left w:val="nil"/>
              <w:bottom w:val="single" w:sz="2" w:space="0" w:color="718674"/>
              <w:right w:val="nil"/>
            </w:tcBorders>
            <w:vAlign w:val="center"/>
          </w:tcPr>
          <w:p w14:paraId="3B4394CC"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03" w:type="dxa"/>
            <w:tcBorders>
              <w:top w:val="single" w:sz="2" w:space="0" w:color="718674"/>
              <w:left w:val="nil"/>
              <w:bottom w:val="single" w:sz="2" w:space="0" w:color="718674"/>
              <w:right w:val="nil"/>
            </w:tcBorders>
            <w:shd w:val="clear" w:color="auto" w:fill="auto"/>
            <w:noWrap/>
            <w:vAlign w:val="center"/>
          </w:tcPr>
          <w:p w14:paraId="76F3253C" w14:textId="30C2C670"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top w:val="single" w:sz="2" w:space="0" w:color="718674"/>
              <w:left w:val="nil"/>
              <w:bottom w:val="single" w:sz="2" w:space="0" w:color="718674"/>
              <w:right w:val="nil"/>
            </w:tcBorders>
            <w:shd w:val="clear" w:color="auto" w:fill="auto"/>
            <w:noWrap/>
            <w:vAlign w:val="center"/>
          </w:tcPr>
          <w:p w14:paraId="68E85D8A"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24" w:type="dxa"/>
            <w:tcBorders>
              <w:top w:val="single" w:sz="2" w:space="0" w:color="718674"/>
              <w:left w:val="nil"/>
              <w:bottom w:val="single" w:sz="2" w:space="0" w:color="718674"/>
              <w:right w:val="nil"/>
            </w:tcBorders>
            <w:shd w:val="clear" w:color="auto" w:fill="auto"/>
            <w:noWrap/>
            <w:vAlign w:val="center"/>
          </w:tcPr>
          <w:p w14:paraId="355962F5" w14:textId="77777777" w:rsidR="00031DA2" w:rsidRPr="00966BF3" w:rsidRDefault="00031DA2" w:rsidP="00031DA2">
            <w:pPr>
              <w:spacing w:before="40" w:after="40" w:line="240" w:lineRule="auto"/>
              <w:jc w:val="center"/>
              <w:rPr>
                <w:rFonts w:asciiTheme="majorHAnsi" w:hAnsiTheme="majorHAnsi" w:cs="Arial"/>
                <w:bCs/>
                <w:sz w:val="16"/>
                <w:szCs w:val="16"/>
              </w:rPr>
            </w:pPr>
          </w:p>
        </w:tc>
      </w:tr>
      <w:tr w:rsidR="00031DA2" w:rsidRPr="00966BF3" w14:paraId="7C34185E"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52873B23" w14:textId="03A31421" w:rsidR="00031DA2" w:rsidRPr="00966BF3" w:rsidRDefault="00031DA2" w:rsidP="00031DA2">
            <w:pPr>
              <w:spacing w:before="40" w:after="40" w:line="240" w:lineRule="auto"/>
              <w:rPr>
                <w:rFonts w:asciiTheme="majorHAnsi" w:hAnsiTheme="majorHAnsi" w:cs="Arial"/>
                <w:bCs/>
                <w:sz w:val="16"/>
                <w:szCs w:val="16"/>
                <w:highlight w:val="yellow"/>
                <w:lang w:val="en-US"/>
              </w:rPr>
            </w:pPr>
            <w:r w:rsidRPr="00966BF3">
              <w:rPr>
                <w:rFonts w:asciiTheme="majorHAnsi" w:hAnsiTheme="majorHAnsi" w:cs="Arial"/>
                <w:bCs/>
                <w:sz w:val="16"/>
                <w:szCs w:val="16"/>
                <w:lang w:val="en-US"/>
              </w:rPr>
              <w:t xml:space="preserve">Application/connection fee </w:t>
            </w:r>
          </w:p>
        </w:tc>
        <w:tc>
          <w:tcPr>
            <w:tcW w:w="1177" w:type="dxa"/>
            <w:tcBorders>
              <w:top w:val="single" w:sz="2" w:space="0" w:color="718674"/>
              <w:left w:val="nil"/>
              <w:bottom w:val="single" w:sz="2" w:space="0" w:color="718674"/>
              <w:right w:val="nil"/>
            </w:tcBorders>
            <w:shd w:val="clear" w:color="auto" w:fill="auto"/>
            <w:noWrap/>
            <w:vAlign w:val="center"/>
          </w:tcPr>
          <w:p w14:paraId="28F48921" w14:textId="3A4A7D9F" w:rsidR="00031DA2" w:rsidRPr="00966BF3" w:rsidRDefault="00031DA2" w:rsidP="00031DA2">
            <w:pPr>
              <w:spacing w:before="40" w:after="40" w:line="240" w:lineRule="auto"/>
              <w:jc w:val="center"/>
              <w:rPr>
                <w:rFonts w:asciiTheme="majorHAnsi" w:hAnsiTheme="majorHAnsi" w:cs="Arial"/>
                <w:bCs/>
                <w:sz w:val="16"/>
                <w:szCs w:val="16"/>
                <w:highlight w:val="yellow"/>
                <w:lang w:bidi="en-US"/>
              </w:rPr>
            </w:pPr>
            <w:r w:rsidRPr="00966BF3">
              <w:rPr>
                <w:rFonts w:asciiTheme="majorHAnsi" w:hAnsiTheme="majorHAnsi" w:cs="Arial"/>
                <w:bCs/>
                <w:sz w:val="16"/>
                <w:szCs w:val="16"/>
                <w:lang w:bidi="en-US"/>
              </w:rPr>
              <w:t>157.52</w:t>
            </w:r>
          </w:p>
        </w:tc>
        <w:tc>
          <w:tcPr>
            <w:tcW w:w="1001" w:type="dxa"/>
            <w:tcBorders>
              <w:top w:val="single" w:sz="2" w:space="0" w:color="718674"/>
              <w:left w:val="nil"/>
              <w:bottom w:val="single" w:sz="2" w:space="0" w:color="718674"/>
              <w:right w:val="nil"/>
            </w:tcBorders>
            <w:shd w:val="clear" w:color="auto" w:fill="auto"/>
            <w:noWrap/>
            <w:vAlign w:val="center"/>
          </w:tcPr>
          <w:p w14:paraId="483D818B" w14:textId="1ABEA3D4"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lang w:bidi="en-US"/>
              </w:rPr>
              <w:t>157.52</w:t>
            </w:r>
          </w:p>
        </w:tc>
        <w:tc>
          <w:tcPr>
            <w:tcW w:w="1077" w:type="dxa"/>
            <w:tcBorders>
              <w:top w:val="single" w:sz="2" w:space="0" w:color="718674"/>
              <w:left w:val="nil"/>
              <w:bottom w:val="single" w:sz="2" w:space="0" w:color="718674"/>
              <w:right w:val="nil"/>
            </w:tcBorders>
            <w:vAlign w:val="center"/>
          </w:tcPr>
          <w:p w14:paraId="44FB45A3" w14:textId="1E9FC034"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157.52</w:t>
            </w:r>
          </w:p>
        </w:tc>
        <w:tc>
          <w:tcPr>
            <w:tcW w:w="1003" w:type="dxa"/>
            <w:tcBorders>
              <w:top w:val="single" w:sz="2" w:space="0" w:color="718674"/>
              <w:left w:val="nil"/>
              <w:bottom w:val="single" w:sz="2" w:space="0" w:color="718674"/>
              <w:right w:val="nil"/>
            </w:tcBorders>
            <w:shd w:val="clear" w:color="auto" w:fill="auto"/>
            <w:noWrap/>
            <w:vAlign w:val="center"/>
          </w:tcPr>
          <w:p w14:paraId="7A9F8111" w14:textId="719D499A"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157.52</w:t>
            </w:r>
          </w:p>
        </w:tc>
        <w:tc>
          <w:tcPr>
            <w:tcW w:w="1077" w:type="dxa"/>
            <w:tcBorders>
              <w:top w:val="single" w:sz="2" w:space="0" w:color="718674"/>
              <w:left w:val="nil"/>
              <w:bottom w:val="single" w:sz="2" w:space="0" w:color="718674"/>
              <w:right w:val="nil"/>
            </w:tcBorders>
            <w:shd w:val="clear" w:color="auto" w:fill="auto"/>
            <w:noWrap/>
            <w:vAlign w:val="center"/>
          </w:tcPr>
          <w:p w14:paraId="542765A1" w14:textId="3A1D9A6C"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157.52</w:t>
            </w:r>
          </w:p>
        </w:tc>
        <w:tc>
          <w:tcPr>
            <w:tcW w:w="1024" w:type="dxa"/>
            <w:tcBorders>
              <w:top w:val="single" w:sz="2" w:space="0" w:color="718674"/>
              <w:left w:val="nil"/>
              <w:bottom w:val="single" w:sz="2" w:space="0" w:color="718674"/>
              <w:right w:val="nil"/>
            </w:tcBorders>
            <w:shd w:val="clear" w:color="auto" w:fill="auto"/>
            <w:noWrap/>
            <w:vAlign w:val="center"/>
          </w:tcPr>
          <w:p w14:paraId="0672C675" w14:textId="1CB9F648"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157.52</w:t>
            </w:r>
          </w:p>
        </w:tc>
      </w:tr>
      <w:tr w:rsidR="00031DA2" w:rsidRPr="00966BF3" w14:paraId="3B4F7158"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7597D23E" w14:textId="108AAE25" w:rsidR="00031DA2" w:rsidRPr="00966BF3" w:rsidRDefault="00031DA2" w:rsidP="00031DA2">
            <w:pPr>
              <w:spacing w:before="40" w:after="40" w:line="240" w:lineRule="auto"/>
              <w:rPr>
                <w:rFonts w:asciiTheme="majorHAnsi" w:hAnsiTheme="majorHAnsi" w:cs="Arial"/>
                <w:bCs/>
                <w:sz w:val="16"/>
                <w:szCs w:val="16"/>
                <w:highlight w:val="yellow"/>
                <w:lang w:val="en-US"/>
              </w:rPr>
            </w:pPr>
            <w:r w:rsidRPr="00966BF3">
              <w:rPr>
                <w:rFonts w:asciiTheme="majorHAnsi" w:hAnsiTheme="majorHAnsi" w:cs="Arial"/>
                <w:bCs/>
                <w:sz w:val="16"/>
                <w:szCs w:val="16"/>
                <w:lang w:val="en-US"/>
              </w:rPr>
              <w:t>Inspection fee</w:t>
            </w:r>
          </w:p>
        </w:tc>
        <w:tc>
          <w:tcPr>
            <w:tcW w:w="1177" w:type="dxa"/>
            <w:tcBorders>
              <w:top w:val="single" w:sz="2" w:space="0" w:color="718674"/>
              <w:left w:val="nil"/>
              <w:bottom w:val="single" w:sz="2" w:space="0" w:color="718674"/>
              <w:right w:val="nil"/>
            </w:tcBorders>
            <w:shd w:val="clear" w:color="auto" w:fill="auto"/>
            <w:noWrap/>
            <w:vAlign w:val="center"/>
          </w:tcPr>
          <w:p w14:paraId="5C699DB7" w14:textId="568B567C" w:rsidR="00031DA2" w:rsidRPr="00966BF3" w:rsidRDefault="00031DA2" w:rsidP="00031DA2">
            <w:pPr>
              <w:spacing w:before="40" w:after="40" w:line="240" w:lineRule="auto"/>
              <w:jc w:val="center"/>
              <w:rPr>
                <w:rFonts w:asciiTheme="majorHAnsi" w:hAnsiTheme="majorHAnsi" w:cs="Arial"/>
                <w:bCs/>
                <w:sz w:val="16"/>
                <w:szCs w:val="16"/>
                <w:highlight w:val="yellow"/>
                <w:lang w:bidi="en-US"/>
              </w:rPr>
            </w:pPr>
            <w:r w:rsidRPr="00966BF3">
              <w:rPr>
                <w:rFonts w:asciiTheme="majorHAnsi" w:hAnsiTheme="majorHAnsi" w:cs="Arial"/>
                <w:bCs/>
                <w:sz w:val="16"/>
                <w:szCs w:val="16"/>
                <w:lang w:bidi="en-US"/>
              </w:rPr>
              <w:t>433.95</w:t>
            </w:r>
          </w:p>
        </w:tc>
        <w:tc>
          <w:tcPr>
            <w:tcW w:w="1001" w:type="dxa"/>
            <w:tcBorders>
              <w:top w:val="single" w:sz="2" w:space="0" w:color="718674"/>
              <w:left w:val="nil"/>
              <w:bottom w:val="single" w:sz="2" w:space="0" w:color="718674"/>
              <w:right w:val="nil"/>
            </w:tcBorders>
            <w:shd w:val="clear" w:color="auto" w:fill="auto"/>
            <w:noWrap/>
            <w:vAlign w:val="center"/>
          </w:tcPr>
          <w:p w14:paraId="5AD465CC" w14:textId="52CA3CCA"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lang w:bidi="en-US"/>
              </w:rPr>
              <w:t>433.95</w:t>
            </w:r>
          </w:p>
        </w:tc>
        <w:tc>
          <w:tcPr>
            <w:tcW w:w="1077" w:type="dxa"/>
            <w:tcBorders>
              <w:top w:val="single" w:sz="2" w:space="0" w:color="718674"/>
              <w:left w:val="nil"/>
              <w:bottom w:val="single" w:sz="2" w:space="0" w:color="718674"/>
              <w:right w:val="nil"/>
            </w:tcBorders>
            <w:vAlign w:val="center"/>
          </w:tcPr>
          <w:p w14:paraId="27D391F2" w14:textId="338AEDFF"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433.95</w:t>
            </w:r>
          </w:p>
        </w:tc>
        <w:tc>
          <w:tcPr>
            <w:tcW w:w="1003" w:type="dxa"/>
            <w:tcBorders>
              <w:top w:val="single" w:sz="2" w:space="0" w:color="718674"/>
              <w:left w:val="nil"/>
              <w:bottom w:val="single" w:sz="2" w:space="0" w:color="718674"/>
              <w:right w:val="nil"/>
            </w:tcBorders>
            <w:shd w:val="clear" w:color="auto" w:fill="auto"/>
            <w:noWrap/>
            <w:vAlign w:val="center"/>
          </w:tcPr>
          <w:p w14:paraId="215227AA" w14:textId="73D9169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433.95</w:t>
            </w:r>
          </w:p>
        </w:tc>
        <w:tc>
          <w:tcPr>
            <w:tcW w:w="1077" w:type="dxa"/>
            <w:tcBorders>
              <w:top w:val="single" w:sz="2" w:space="0" w:color="718674"/>
              <w:left w:val="nil"/>
              <w:bottom w:val="single" w:sz="2" w:space="0" w:color="718674"/>
              <w:right w:val="nil"/>
            </w:tcBorders>
            <w:shd w:val="clear" w:color="auto" w:fill="auto"/>
            <w:noWrap/>
            <w:vAlign w:val="center"/>
          </w:tcPr>
          <w:p w14:paraId="67C87574" w14:textId="6A449F94"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433.95</w:t>
            </w:r>
          </w:p>
        </w:tc>
        <w:tc>
          <w:tcPr>
            <w:tcW w:w="1024" w:type="dxa"/>
            <w:tcBorders>
              <w:top w:val="single" w:sz="2" w:space="0" w:color="718674"/>
              <w:left w:val="nil"/>
              <w:bottom w:val="single" w:sz="2" w:space="0" w:color="718674"/>
              <w:right w:val="nil"/>
            </w:tcBorders>
            <w:shd w:val="clear" w:color="auto" w:fill="auto"/>
            <w:noWrap/>
            <w:vAlign w:val="center"/>
          </w:tcPr>
          <w:p w14:paraId="104ED509" w14:textId="65AAF35D"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433.95</w:t>
            </w:r>
          </w:p>
        </w:tc>
      </w:tr>
      <w:tr w:rsidR="00031DA2" w:rsidRPr="00966BF3" w14:paraId="4A6362C0"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71BC03D9" w14:textId="4DF0B264" w:rsidR="00031DA2" w:rsidRPr="00966BF3" w:rsidRDefault="00031DA2" w:rsidP="00031DA2">
            <w:pPr>
              <w:spacing w:before="40" w:after="40" w:line="240" w:lineRule="auto"/>
              <w:rPr>
                <w:rFonts w:asciiTheme="majorHAnsi" w:hAnsiTheme="majorHAnsi" w:cs="Arial"/>
                <w:bCs/>
                <w:sz w:val="16"/>
                <w:szCs w:val="16"/>
                <w:highlight w:val="yellow"/>
                <w:lang w:val="en-US"/>
              </w:rPr>
            </w:pPr>
            <w:r w:rsidRPr="00966BF3">
              <w:rPr>
                <w:rFonts w:asciiTheme="majorHAnsi" w:hAnsiTheme="majorHAnsi" w:cs="Arial"/>
                <w:bCs/>
                <w:sz w:val="16"/>
                <w:szCs w:val="16"/>
                <w:lang w:val="en-US"/>
              </w:rPr>
              <w:t>Application fee for construction over or near Melbourne Water easements or assets</w:t>
            </w:r>
          </w:p>
        </w:tc>
        <w:tc>
          <w:tcPr>
            <w:tcW w:w="1177" w:type="dxa"/>
            <w:tcBorders>
              <w:top w:val="single" w:sz="2" w:space="0" w:color="718674"/>
              <w:left w:val="nil"/>
              <w:bottom w:val="single" w:sz="2" w:space="0" w:color="718674"/>
              <w:right w:val="nil"/>
            </w:tcBorders>
            <w:shd w:val="clear" w:color="auto" w:fill="auto"/>
            <w:noWrap/>
            <w:vAlign w:val="center"/>
          </w:tcPr>
          <w:p w14:paraId="54EC9597" w14:textId="4CEBDA2B" w:rsidR="00031DA2" w:rsidRPr="00966BF3" w:rsidRDefault="00031DA2" w:rsidP="00031DA2">
            <w:pPr>
              <w:spacing w:before="40" w:after="40" w:line="240" w:lineRule="auto"/>
              <w:jc w:val="center"/>
              <w:rPr>
                <w:rFonts w:asciiTheme="majorHAnsi" w:hAnsiTheme="majorHAnsi" w:cs="Arial"/>
                <w:bCs/>
                <w:sz w:val="16"/>
                <w:szCs w:val="16"/>
                <w:highlight w:val="yellow"/>
                <w:lang w:bidi="en-US"/>
              </w:rPr>
            </w:pPr>
            <w:r w:rsidRPr="00966BF3">
              <w:rPr>
                <w:rFonts w:asciiTheme="majorHAnsi" w:hAnsiTheme="majorHAnsi" w:cs="Arial"/>
                <w:bCs/>
                <w:sz w:val="16"/>
                <w:szCs w:val="16"/>
                <w:lang w:bidi="en-US"/>
              </w:rPr>
              <w:t>213.05</w:t>
            </w:r>
          </w:p>
        </w:tc>
        <w:tc>
          <w:tcPr>
            <w:tcW w:w="1001" w:type="dxa"/>
            <w:tcBorders>
              <w:top w:val="single" w:sz="2" w:space="0" w:color="718674"/>
              <w:left w:val="nil"/>
              <w:bottom w:val="single" w:sz="2" w:space="0" w:color="718674"/>
              <w:right w:val="nil"/>
            </w:tcBorders>
            <w:shd w:val="clear" w:color="auto" w:fill="auto"/>
            <w:noWrap/>
            <w:vAlign w:val="center"/>
          </w:tcPr>
          <w:p w14:paraId="1333A224" w14:textId="46C81418"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lang w:bidi="en-US"/>
              </w:rPr>
              <w:t>213.05</w:t>
            </w:r>
          </w:p>
        </w:tc>
        <w:tc>
          <w:tcPr>
            <w:tcW w:w="1077" w:type="dxa"/>
            <w:tcBorders>
              <w:top w:val="single" w:sz="2" w:space="0" w:color="718674"/>
              <w:left w:val="nil"/>
              <w:bottom w:val="single" w:sz="2" w:space="0" w:color="718674"/>
              <w:right w:val="nil"/>
            </w:tcBorders>
            <w:vAlign w:val="center"/>
          </w:tcPr>
          <w:p w14:paraId="6C9B9E3B" w14:textId="04B7B6F0"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213.05</w:t>
            </w:r>
          </w:p>
        </w:tc>
        <w:tc>
          <w:tcPr>
            <w:tcW w:w="1003" w:type="dxa"/>
            <w:tcBorders>
              <w:top w:val="single" w:sz="2" w:space="0" w:color="718674"/>
              <w:left w:val="nil"/>
              <w:bottom w:val="single" w:sz="2" w:space="0" w:color="718674"/>
              <w:right w:val="nil"/>
            </w:tcBorders>
            <w:shd w:val="clear" w:color="auto" w:fill="auto"/>
            <w:noWrap/>
            <w:vAlign w:val="center"/>
          </w:tcPr>
          <w:p w14:paraId="3EE00237" w14:textId="16F1BCFA"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213.05</w:t>
            </w:r>
          </w:p>
        </w:tc>
        <w:tc>
          <w:tcPr>
            <w:tcW w:w="1077" w:type="dxa"/>
            <w:tcBorders>
              <w:top w:val="single" w:sz="2" w:space="0" w:color="718674"/>
              <w:left w:val="nil"/>
              <w:bottom w:val="single" w:sz="2" w:space="0" w:color="718674"/>
              <w:right w:val="nil"/>
            </w:tcBorders>
            <w:shd w:val="clear" w:color="auto" w:fill="auto"/>
            <w:noWrap/>
            <w:vAlign w:val="center"/>
          </w:tcPr>
          <w:p w14:paraId="32C1C83B" w14:textId="52EB879B"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213.05</w:t>
            </w:r>
          </w:p>
        </w:tc>
        <w:tc>
          <w:tcPr>
            <w:tcW w:w="1024" w:type="dxa"/>
            <w:tcBorders>
              <w:top w:val="single" w:sz="2" w:space="0" w:color="718674"/>
              <w:left w:val="nil"/>
              <w:bottom w:val="single" w:sz="2" w:space="0" w:color="718674"/>
              <w:right w:val="nil"/>
            </w:tcBorders>
            <w:shd w:val="clear" w:color="auto" w:fill="auto"/>
            <w:noWrap/>
            <w:vAlign w:val="center"/>
          </w:tcPr>
          <w:p w14:paraId="4F2B4784" w14:textId="30BE1568"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213.05</w:t>
            </w:r>
          </w:p>
        </w:tc>
      </w:tr>
      <w:tr w:rsidR="00031DA2" w:rsidRPr="00966BF3" w14:paraId="2F3F8520" w14:textId="77777777" w:rsidTr="00E3706D">
        <w:trPr>
          <w:trHeight w:val="255"/>
        </w:trPr>
        <w:tc>
          <w:tcPr>
            <w:tcW w:w="3148" w:type="dxa"/>
            <w:tcBorders>
              <w:top w:val="single" w:sz="2" w:space="0" w:color="718674"/>
              <w:left w:val="nil"/>
              <w:bottom w:val="single" w:sz="2" w:space="0" w:color="718674"/>
              <w:right w:val="nil"/>
            </w:tcBorders>
            <w:shd w:val="clear" w:color="auto" w:fill="auto"/>
          </w:tcPr>
          <w:p w14:paraId="61D04ABF" w14:textId="79CB4D22" w:rsidR="00031DA2" w:rsidRPr="00966BF3" w:rsidRDefault="00031DA2" w:rsidP="00031DA2">
            <w:pPr>
              <w:spacing w:before="40" w:after="40" w:line="240" w:lineRule="auto"/>
              <w:rPr>
                <w:rFonts w:asciiTheme="majorHAnsi" w:hAnsiTheme="majorHAnsi" w:cs="Arial"/>
                <w:bCs/>
                <w:sz w:val="16"/>
                <w:szCs w:val="16"/>
                <w:highlight w:val="yellow"/>
                <w:lang w:val="en-US"/>
              </w:rPr>
            </w:pPr>
            <w:r w:rsidRPr="00966BF3">
              <w:rPr>
                <w:rFonts w:asciiTheme="majorHAnsi" w:hAnsiTheme="majorHAnsi" w:cs="Arial"/>
                <w:bCs/>
                <w:sz w:val="16"/>
                <w:szCs w:val="16"/>
                <w:lang w:val="en-US"/>
              </w:rPr>
              <w:t>Fast Track Assessments</w:t>
            </w:r>
          </w:p>
        </w:tc>
        <w:tc>
          <w:tcPr>
            <w:tcW w:w="1177" w:type="dxa"/>
            <w:tcBorders>
              <w:top w:val="single" w:sz="2" w:space="0" w:color="718674"/>
              <w:left w:val="nil"/>
              <w:bottom w:val="single" w:sz="2" w:space="0" w:color="718674"/>
              <w:right w:val="nil"/>
            </w:tcBorders>
            <w:shd w:val="clear" w:color="auto" w:fill="auto"/>
            <w:noWrap/>
            <w:vAlign w:val="center"/>
          </w:tcPr>
          <w:p w14:paraId="0ED069EA" w14:textId="4B220D51" w:rsidR="00031DA2" w:rsidRPr="00966BF3" w:rsidRDefault="00031DA2" w:rsidP="00031DA2">
            <w:pPr>
              <w:spacing w:before="40" w:after="40" w:line="240" w:lineRule="auto"/>
              <w:jc w:val="center"/>
              <w:rPr>
                <w:rFonts w:asciiTheme="majorHAnsi" w:hAnsiTheme="majorHAnsi" w:cs="Arial"/>
                <w:bCs/>
                <w:sz w:val="16"/>
                <w:szCs w:val="16"/>
                <w:highlight w:val="yellow"/>
                <w:lang w:val="en-US" w:bidi="en-US"/>
              </w:rPr>
            </w:pPr>
            <w:r w:rsidRPr="00966BF3">
              <w:rPr>
                <w:rFonts w:asciiTheme="majorHAnsi" w:hAnsiTheme="majorHAnsi" w:cs="Arial"/>
                <w:bCs/>
                <w:sz w:val="16"/>
                <w:szCs w:val="16"/>
                <w:lang w:bidi="en-US"/>
              </w:rPr>
              <w:t>1,091.73</w:t>
            </w:r>
          </w:p>
        </w:tc>
        <w:tc>
          <w:tcPr>
            <w:tcW w:w="1001" w:type="dxa"/>
            <w:tcBorders>
              <w:top w:val="single" w:sz="2" w:space="0" w:color="718674"/>
              <w:left w:val="nil"/>
              <w:bottom w:val="single" w:sz="2" w:space="0" w:color="718674"/>
              <w:right w:val="nil"/>
            </w:tcBorders>
            <w:shd w:val="clear" w:color="auto" w:fill="auto"/>
            <w:noWrap/>
            <w:vAlign w:val="center"/>
          </w:tcPr>
          <w:p w14:paraId="6C7BF864" w14:textId="73B249EC"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lang w:bidi="en-US"/>
              </w:rPr>
              <w:t>1,091.73</w:t>
            </w:r>
          </w:p>
        </w:tc>
        <w:tc>
          <w:tcPr>
            <w:tcW w:w="1077" w:type="dxa"/>
            <w:tcBorders>
              <w:top w:val="single" w:sz="2" w:space="0" w:color="718674"/>
              <w:left w:val="nil"/>
              <w:bottom w:val="single" w:sz="2" w:space="0" w:color="718674"/>
              <w:right w:val="nil"/>
            </w:tcBorders>
            <w:vAlign w:val="center"/>
          </w:tcPr>
          <w:p w14:paraId="3A1E7B9F" w14:textId="19CACCFC"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1,091.73</w:t>
            </w:r>
          </w:p>
        </w:tc>
        <w:tc>
          <w:tcPr>
            <w:tcW w:w="1003" w:type="dxa"/>
            <w:tcBorders>
              <w:top w:val="single" w:sz="2" w:space="0" w:color="718674"/>
              <w:left w:val="nil"/>
              <w:bottom w:val="single" w:sz="2" w:space="0" w:color="718674"/>
              <w:right w:val="nil"/>
            </w:tcBorders>
            <w:shd w:val="clear" w:color="auto" w:fill="auto"/>
            <w:noWrap/>
            <w:vAlign w:val="center"/>
          </w:tcPr>
          <w:p w14:paraId="6AF511FB" w14:textId="1426A8E8"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1,091.73</w:t>
            </w:r>
          </w:p>
        </w:tc>
        <w:tc>
          <w:tcPr>
            <w:tcW w:w="1077" w:type="dxa"/>
            <w:tcBorders>
              <w:top w:val="single" w:sz="2" w:space="0" w:color="718674"/>
              <w:left w:val="nil"/>
              <w:bottom w:val="single" w:sz="2" w:space="0" w:color="718674"/>
              <w:right w:val="nil"/>
            </w:tcBorders>
            <w:shd w:val="clear" w:color="auto" w:fill="auto"/>
            <w:noWrap/>
            <w:vAlign w:val="center"/>
          </w:tcPr>
          <w:p w14:paraId="56BFBB8D" w14:textId="2A2A791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1,091.73</w:t>
            </w:r>
          </w:p>
        </w:tc>
        <w:tc>
          <w:tcPr>
            <w:tcW w:w="1024" w:type="dxa"/>
            <w:tcBorders>
              <w:top w:val="single" w:sz="2" w:space="0" w:color="718674"/>
              <w:left w:val="nil"/>
              <w:bottom w:val="single" w:sz="2" w:space="0" w:color="718674"/>
              <w:right w:val="nil"/>
            </w:tcBorders>
            <w:shd w:val="clear" w:color="auto" w:fill="auto"/>
            <w:noWrap/>
            <w:vAlign w:val="center"/>
          </w:tcPr>
          <w:p w14:paraId="148AE352" w14:textId="3A7432A9"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bidi="en-US"/>
              </w:rPr>
              <w:t>1,091.73</w:t>
            </w:r>
          </w:p>
        </w:tc>
      </w:tr>
      <w:tr w:rsidR="00031DA2" w:rsidRPr="00966BF3" w14:paraId="4DCCAEAF" w14:textId="77777777" w:rsidTr="00E3706D">
        <w:trPr>
          <w:trHeight w:val="255"/>
        </w:trPr>
        <w:tc>
          <w:tcPr>
            <w:tcW w:w="3148" w:type="dxa"/>
            <w:tcBorders>
              <w:top w:val="single" w:sz="2" w:space="0" w:color="718674"/>
              <w:left w:val="nil"/>
              <w:bottom w:val="single" w:sz="2" w:space="0" w:color="718674"/>
              <w:right w:val="nil"/>
            </w:tcBorders>
            <w:shd w:val="clear" w:color="auto" w:fill="auto"/>
            <w:vAlign w:val="bottom"/>
          </w:tcPr>
          <w:p w14:paraId="32E2E947" w14:textId="4B2517D5" w:rsidR="00031DA2" w:rsidRPr="00966BF3" w:rsidRDefault="00031DA2" w:rsidP="00031DA2">
            <w:pPr>
              <w:spacing w:before="40" w:after="40" w:line="240" w:lineRule="auto"/>
              <w:rPr>
                <w:rFonts w:asciiTheme="majorHAnsi" w:hAnsiTheme="majorHAnsi" w:cs="Arial"/>
                <w:bCs/>
                <w:sz w:val="16"/>
                <w:szCs w:val="16"/>
                <w:highlight w:val="yellow"/>
                <w:lang w:val="en-US"/>
              </w:rPr>
            </w:pPr>
            <w:r w:rsidRPr="00966BF3">
              <w:rPr>
                <w:rFonts w:asciiTheme="majorHAnsi" w:hAnsiTheme="majorHAnsi" w:cs="Arial"/>
                <w:bCs/>
                <w:sz w:val="16"/>
                <w:szCs w:val="16"/>
                <w:lang w:val="en-US"/>
              </w:rPr>
              <w:t>Water Supply Inspections (per hour)</w:t>
            </w:r>
          </w:p>
        </w:tc>
        <w:tc>
          <w:tcPr>
            <w:tcW w:w="1177" w:type="dxa"/>
            <w:tcBorders>
              <w:top w:val="single" w:sz="2" w:space="0" w:color="718674"/>
              <w:left w:val="nil"/>
              <w:bottom w:val="single" w:sz="2" w:space="0" w:color="718674"/>
              <w:right w:val="nil"/>
            </w:tcBorders>
            <w:shd w:val="clear" w:color="auto" w:fill="auto"/>
            <w:noWrap/>
            <w:vAlign w:val="center"/>
          </w:tcPr>
          <w:p w14:paraId="461C1BAA" w14:textId="2B2C7075" w:rsidR="00031DA2" w:rsidRPr="00966BF3" w:rsidRDefault="00031DA2" w:rsidP="00031DA2">
            <w:pPr>
              <w:spacing w:before="40" w:after="40" w:line="240" w:lineRule="auto"/>
              <w:jc w:val="center"/>
              <w:rPr>
                <w:rFonts w:asciiTheme="majorHAnsi" w:hAnsiTheme="majorHAnsi" w:cs="Arial"/>
                <w:bCs/>
                <w:sz w:val="16"/>
                <w:szCs w:val="16"/>
                <w:highlight w:val="yellow"/>
                <w:lang w:val="en-US" w:bidi="en-US"/>
              </w:rPr>
            </w:pPr>
            <w:r w:rsidRPr="00966BF3">
              <w:rPr>
                <w:rFonts w:asciiTheme="majorHAnsi" w:hAnsiTheme="majorHAnsi" w:cs="Arial"/>
                <w:bCs/>
                <w:sz w:val="16"/>
                <w:szCs w:val="16"/>
                <w:lang w:val="en-US" w:bidi="en-US"/>
              </w:rPr>
              <w:t>136.44</w:t>
            </w:r>
          </w:p>
        </w:tc>
        <w:tc>
          <w:tcPr>
            <w:tcW w:w="1001" w:type="dxa"/>
            <w:tcBorders>
              <w:top w:val="single" w:sz="2" w:space="0" w:color="718674"/>
              <w:left w:val="nil"/>
              <w:bottom w:val="single" w:sz="2" w:space="0" w:color="718674"/>
              <w:right w:val="nil"/>
            </w:tcBorders>
            <w:shd w:val="clear" w:color="auto" w:fill="auto"/>
            <w:noWrap/>
            <w:vAlign w:val="center"/>
          </w:tcPr>
          <w:p w14:paraId="3F5E1E8D" w14:textId="1C2F6858"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lang w:val="en-US" w:bidi="en-US"/>
              </w:rPr>
              <w:t>136.44</w:t>
            </w:r>
          </w:p>
        </w:tc>
        <w:tc>
          <w:tcPr>
            <w:tcW w:w="1077" w:type="dxa"/>
            <w:tcBorders>
              <w:top w:val="single" w:sz="2" w:space="0" w:color="718674"/>
              <w:left w:val="nil"/>
              <w:bottom w:val="single" w:sz="2" w:space="0" w:color="718674"/>
              <w:right w:val="nil"/>
            </w:tcBorders>
            <w:vAlign w:val="center"/>
          </w:tcPr>
          <w:p w14:paraId="4DFF92DA" w14:textId="61C2CA3D"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c>
          <w:tcPr>
            <w:tcW w:w="1003" w:type="dxa"/>
            <w:tcBorders>
              <w:top w:val="single" w:sz="2" w:space="0" w:color="718674"/>
              <w:left w:val="nil"/>
              <w:bottom w:val="single" w:sz="2" w:space="0" w:color="718674"/>
              <w:right w:val="nil"/>
            </w:tcBorders>
            <w:shd w:val="clear" w:color="auto" w:fill="auto"/>
            <w:noWrap/>
            <w:vAlign w:val="center"/>
          </w:tcPr>
          <w:p w14:paraId="18C6E03D" w14:textId="08D570F0"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c>
          <w:tcPr>
            <w:tcW w:w="1077" w:type="dxa"/>
            <w:tcBorders>
              <w:top w:val="single" w:sz="2" w:space="0" w:color="718674"/>
              <w:left w:val="nil"/>
              <w:bottom w:val="single" w:sz="2" w:space="0" w:color="718674"/>
              <w:right w:val="nil"/>
            </w:tcBorders>
            <w:shd w:val="clear" w:color="auto" w:fill="auto"/>
            <w:noWrap/>
            <w:vAlign w:val="center"/>
          </w:tcPr>
          <w:p w14:paraId="209555E9" w14:textId="7F5A5471"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c>
          <w:tcPr>
            <w:tcW w:w="1024" w:type="dxa"/>
            <w:tcBorders>
              <w:top w:val="single" w:sz="2" w:space="0" w:color="718674"/>
              <w:left w:val="nil"/>
              <w:bottom w:val="single" w:sz="2" w:space="0" w:color="718674"/>
              <w:right w:val="nil"/>
            </w:tcBorders>
            <w:shd w:val="clear" w:color="auto" w:fill="auto"/>
            <w:noWrap/>
            <w:vAlign w:val="center"/>
          </w:tcPr>
          <w:p w14:paraId="1C0D85A4" w14:textId="4766682A"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r>
      <w:tr w:rsidR="00031DA2" w:rsidRPr="00966BF3" w14:paraId="07543AD0" w14:textId="77777777" w:rsidTr="00E3706D">
        <w:trPr>
          <w:trHeight w:val="255"/>
        </w:trPr>
        <w:tc>
          <w:tcPr>
            <w:tcW w:w="3148" w:type="dxa"/>
            <w:tcBorders>
              <w:top w:val="single" w:sz="2" w:space="0" w:color="718674"/>
              <w:left w:val="nil"/>
              <w:bottom w:val="single" w:sz="2" w:space="0" w:color="718674"/>
              <w:right w:val="nil"/>
            </w:tcBorders>
            <w:shd w:val="clear" w:color="auto" w:fill="auto"/>
            <w:vAlign w:val="bottom"/>
          </w:tcPr>
          <w:p w14:paraId="56B2BBA5" w14:textId="7B785BE5" w:rsidR="00031DA2" w:rsidRPr="00966BF3" w:rsidRDefault="00031DA2" w:rsidP="00277A1D">
            <w:pPr>
              <w:spacing w:before="40" w:after="40" w:line="240" w:lineRule="auto"/>
              <w:rPr>
                <w:rFonts w:asciiTheme="majorHAnsi" w:hAnsiTheme="majorHAnsi" w:cs="Arial"/>
                <w:bCs/>
                <w:sz w:val="16"/>
                <w:szCs w:val="16"/>
                <w:highlight w:val="yellow"/>
                <w:lang w:val="en-US"/>
              </w:rPr>
            </w:pPr>
            <w:r w:rsidRPr="00966BF3">
              <w:rPr>
                <w:rFonts w:asciiTheme="majorHAnsi" w:hAnsiTheme="majorHAnsi" w:cs="Arial"/>
                <w:bCs/>
                <w:sz w:val="16"/>
                <w:szCs w:val="16"/>
                <w:lang w:val="en-US"/>
              </w:rPr>
              <w:t>Additional inspections ($308 for 1 inspection (includes 3 sub-inspections) or $1</w:t>
            </w:r>
            <w:r w:rsidR="00277A1D">
              <w:rPr>
                <w:rFonts w:asciiTheme="majorHAnsi" w:hAnsiTheme="majorHAnsi" w:cs="Arial"/>
                <w:bCs/>
                <w:sz w:val="16"/>
                <w:szCs w:val="16"/>
                <w:lang w:val="en-US"/>
              </w:rPr>
              <w:t>34.44</w:t>
            </w:r>
            <w:r w:rsidRPr="00966BF3">
              <w:rPr>
                <w:rFonts w:asciiTheme="majorHAnsi" w:hAnsiTheme="majorHAnsi" w:cs="Arial"/>
                <w:bCs/>
                <w:sz w:val="16"/>
                <w:szCs w:val="16"/>
                <w:lang w:val="en-US"/>
              </w:rPr>
              <w:t xml:space="preserve"> per hour)</w:t>
            </w:r>
          </w:p>
        </w:tc>
        <w:tc>
          <w:tcPr>
            <w:tcW w:w="1177" w:type="dxa"/>
            <w:tcBorders>
              <w:top w:val="single" w:sz="2" w:space="0" w:color="718674"/>
              <w:left w:val="nil"/>
              <w:bottom w:val="single" w:sz="2" w:space="0" w:color="718674"/>
              <w:right w:val="nil"/>
            </w:tcBorders>
            <w:shd w:val="clear" w:color="auto" w:fill="auto"/>
            <w:noWrap/>
            <w:vAlign w:val="center"/>
          </w:tcPr>
          <w:p w14:paraId="21D59A3C" w14:textId="403025D3" w:rsidR="00031DA2" w:rsidRPr="00966BF3" w:rsidRDefault="00031DA2" w:rsidP="00031DA2">
            <w:pPr>
              <w:spacing w:before="40" w:after="40" w:line="240" w:lineRule="auto"/>
              <w:jc w:val="center"/>
              <w:rPr>
                <w:rFonts w:asciiTheme="majorHAnsi" w:hAnsiTheme="majorHAnsi" w:cs="Arial"/>
                <w:bCs/>
                <w:sz w:val="16"/>
                <w:szCs w:val="16"/>
                <w:highlight w:val="yellow"/>
                <w:lang w:val="en-US"/>
              </w:rPr>
            </w:pPr>
            <w:r w:rsidRPr="00966BF3">
              <w:rPr>
                <w:rFonts w:asciiTheme="majorHAnsi" w:hAnsiTheme="majorHAnsi" w:cs="Arial"/>
                <w:bCs/>
                <w:sz w:val="16"/>
                <w:szCs w:val="16"/>
                <w:lang w:val="en-US" w:bidi="en-US"/>
              </w:rPr>
              <w:t>136.44</w:t>
            </w:r>
          </w:p>
        </w:tc>
        <w:tc>
          <w:tcPr>
            <w:tcW w:w="1001" w:type="dxa"/>
            <w:tcBorders>
              <w:top w:val="single" w:sz="2" w:space="0" w:color="718674"/>
              <w:left w:val="nil"/>
              <w:bottom w:val="single" w:sz="2" w:space="0" w:color="718674"/>
              <w:right w:val="nil"/>
            </w:tcBorders>
            <w:shd w:val="clear" w:color="auto" w:fill="auto"/>
            <w:noWrap/>
            <w:vAlign w:val="center"/>
          </w:tcPr>
          <w:p w14:paraId="1A8AC751" w14:textId="0A28AFF7" w:rsidR="00031DA2" w:rsidRPr="00966BF3" w:rsidRDefault="00031DA2" w:rsidP="00031DA2">
            <w:pPr>
              <w:spacing w:before="40" w:after="40" w:line="240" w:lineRule="auto"/>
              <w:jc w:val="center"/>
              <w:rPr>
                <w:rFonts w:asciiTheme="majorHAnsi" w:hAnsiTheme="majorHAnsi" w:cs="Arial"/>
                <w:bCs/>
                <w:sz w:val="16"/>
                <w:szCs w:val="16"/>
              </w:rPr>
            </w:pPr>
            <w:r w:rsidRPr="00966BF3">
              <w:rPr>
                <w:rFonts w:asciiTheme="majorHAnsi" w:hAnsiTheme="majorHAnsi" w:cs="Arial"/>
                <w:bCs/>
                <w:sz w:val="16"/>
                <w:szCs w:val="16"/>
                <w:lang w:val="en-US" w:bidi="en-US"/>
              </w:rPr>
              <w:t>136.44</w:t>
            </w:r>
          </w:p>
        </w:tc>
        <w:tc>
          <w:tcPr>
            <w:tcW w:w="1077" w:type="dxa"/>
            <w:tcBorders>
              <w:top w:val="single" w:sz="2" w:space="0" w:color="718674"/>
              <w:left w:val="nil"/>
              <w:bottom w:val="single" w:sz="2" w:space="0" w:color="718674"/>
              <w:right w:val="nil"/>
            </w:tcBorders>
            <w:vAlign w:val="center"/>
          </w:tcPr>
          <w:p w14:paraId="590D27E5" w14:textId="55F34FC0"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c>
          <w:tcPr>
            <w:tcW w:w="1003" w:type="dxa"/>
            <w:tcBorders>
              <w:top w:val="single" w:sz="2" w:space="0" w:color="718674"/>
              <w:left w:val="nil"/>
              <w:bottom w:val="single" w:sz="2" w:space="0" w:color="718674"/>
              <w:right w:val="nil"/>
            </w:tcBorders>
            <w:shd w:val="clear" w:color="auto" w:fill="auto"/>
            <w:noWrap/>
            <w:vAlign w:val="center"/>
          </w:tcPr>
          <w:p w14:paraId="68C0623E" w14:textId="72475B5A"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c>
          <w:tcPr>
            <w:tcW w:w="1077" w:type="dxa"/>
            <w:tcBorders>
              <w:top w:val="single" w:sz="2" w:space="0" w:color="718674"/>
              <w:left w:val="nil"/>
              <w:bottom w:val="single" w:sz="2" w:space="0" w:color="718674"/>
              <w:right w:val="nil"/>
            </w:tcBorders>
            <w:shd w:val="clear" w:color="auto" w:fill="auto"/>
            <w:noWrap/>
            <w:vAlign w:val="center"/>
          </w:tcPr>
          <w:p w14:paraId="3785CD80" w14:textId="36888D66"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c>
          <w:tcPr>
            <w:tcW w:w="1024" w:type="dxa"/>
            <w:tcBorders>
              <w:top w:val="single" w:sz="2" w:space="0" w:color="718674"/>
              <w:left w:val="nil"/>
              <w:bottom w:val="single" w:sz="2" w:space="0" w:color="718674"/>
              <w:right w:val="nil"/>
            </w:tcBorders>
            <w:shd w:val="clear" w:color="auto" w:fill="auto"/>
            <w:noWrap/>
            <w:vAlign w:val="center"/>
          </w:tcPr>
          <w:p w14:paraId="23296D56" w14:textId="2FA545B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asciiTheme="majorHAnsi" w:hAnsiTheme="majorHAnsi" w:cs="Arial"/>
                <w:bCs/>
                <w:color w:val="808080" w:themeColor="background1" w:themeShade="80"/>
                <w:sz w:val="16"/>
                <w:szCs w:val="16"/>
                <w:lang w:val="en-US" w:bidi="en-US"/>
              </w:rPr>
              <w:t>136.44</w:t>
            </w:r>
          </w:p>
        </w:tc>
      </w:tr>
      <w:tr w:rsidR="00031DA2" w:rsidRPr="00966BF3" w14:paraId="473D30D9" w14:textId="77777777" w:rsidTr="00E3706D">
        <w:trPr>
          <w:trHeight w:val="255"/>
        </w:trPr>
        <w:tc>
          <w:tcPr>
            <w:tcW w:w="9503" w:type="dxa"/>
            <w:gridSpan w:val="7"/>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tcPr>
          <w:p w14:paraId="40563BB4" w14:textId="60B1A5E3" w:rsidR="00031DA2" w:rsidRPr="00966BF3" w:rsidRDefault="00031DA2" w:rsidP="00031DA2">
            <w:pPr>
              <w:spacing w:before="40" w:after="40" w:line="240" w:lineRule="auto"/>
              <w:rPr>
                <w:rFonts w:asciiTheme="majorHAnsi" w:hAnsiTheme="majorHAnsi" w:cs="Arial"/>
                <w:bCs/>
                <w:color w:val="FFFFFF"/>
                <w:sz w:val="16"/>
                <w:szCs w:val="16"/>
              </w:rPr>
            </w:pPr>
            <w:r w:rsidRPr="00966BF3">
              <w:rPr>
                <w:rFonts w:asciiTheme="majorHAnsi" w:hAnsiTheme="majorHAnsi" w:cs="Arial"/>
                <w:bCs/>
                <w:color w:val="FFFFFF"/>
                <w:sz w:val="16"/>
                <w:szCs w:val="16"/>
              </w:rPr>
              <w:t>3.2 Waterway diversion charges – unregulated waterways</w:t>
            </w:r>
          </w:p>
        </w:tc>
      </w:tr>
      <w:tr w:rsidR="00031DA2" w:rsidRPr="00966BF3" w14:paraId="11F884FB" w14:textId="77777777" w:rsidTr="00E3706D">
        <w:trPr>
          <w:trHeight w:val="255"/>
        </w:trPr>
        <w:tc>
          <w:tcPr>
            <w:tcW w:w="3148" w:type="dxa"/>
            <w:tcBorders>
              <w:top w:val="nil"/>
              <w:left w:val="nil"/>
              <w:bottom w:val="single" w:sz="2" w:space="0" w:color="718674"/>
              <w:right w:val="nil"/>
            </w:tcBorders>
          </w:tcPr>
          <w:p w14:paraId="1187C11D" w14:textId="4A45AE56" w:rsidR="00031DA2" w:rsidRPr="00966BF3" w:rsidRDefault="00031DA2" w:rsidP="00154D26">
            <w:pPr>
              <w:spacing w:before="40" w:after="40" w:line="240" w:lineRule="auto"/>
              <w:rPr>
                <w:rFonts w:asciiTheme="majorHAnsi" w:hAnsiTheme="majorHAnsi" w:cs="Arial"/>
                <w:bCs/>
                <w:sz w:val="16"/>
                <w:szCs w:val="16"/>
              </w:rPr>
            </w:pPr>
            <w:r w:rsidRPr="00364361">
              <w:rPr>
                <w:rFonts w:cs="Arial"/>
                <w:bCs/>
                <w:sz w:val="16"/>
                <w:szCs w:val="16"/>
              </w:rPr>
              <w:t>Licence service fee – all licences types</w:t>
            </w:r>
            <w:r w:rsidR="00154D26">
              <w:rPr>
                <w:rFonts w:cs="Arial"/>
                <w:bCs/>
                <w:sz w:val="16"/>
                <w:szCs w:val="16"/>
              </w:rPr>
              <w:t xml:space="preserve"> </w:t>
            </w:r>
            <w:r w:rsidRPr="00364361">
              <w:rPr>
                <w:rFonts w:cs="Arial"/>
                <w:bCs/>
                <w:sz w:val="16"/>
                <w:szCs w:val="16"/>
              </w:rPr>
              <w:t>($ per annum)</w:t>
            </w:r>
          </w:p>
        </w:tc>
        <w:tc>
          <w:tcPr>
            <w:tcW w:w="1177" w:type="dxa"/>
            <w:tcBorders>
              <w:top w:val="nil"/>
              <w:left w:val="nil"/>
              <w:bottom w:val="single" w:sz="2" w:space="0" w:color="718674"/>
              <w:right w:val="nil"/>
            </w:tcBorders>
            <w:noWrap/>
            <w:vAlign w:val="center"/>
          </w:tcPr>
          <w:p w14:paraId="20082591" w14:textId="56EBA99F" w:rsidR="00031DA2" w:rsidRPr="00031DA2" w:rsidRDefault="00031DA2" w:rsidP="00031DA2">
            <w:pPr>
              <w:spacing w:before="40" w:after="40" w:line="240" w:lineRule="auto"/>
              <w:jc w:val="center"/>
              <w:rPr>
                <w:rFonts w:cs="Arial"/>
                <w:bCs/>
                <w:sz w:val="16"/>
                <w:szCs w:val="16"/>
              </w:rPr>
            </w:pPr>
            <w:r w:rsidRPr="006522AC">
              <w:rPr>
                <w:rFonts w:cs="Arial"/>
                <w:bCs/>
                <w:sz w:val="16"/>
                <w:szCs w:val="16"/>
              </w:rPr>
              <w:t>260.09</w:t>
            </w:r>
          </w:p>
        </w:tc>
        <w:tc>
          <w:tcPr>
            <w:tcW w:w="1001" w:type="dxa"/>
            <w:tcBorders>
              <w:top w:val="nil"/>
              <w:left w:val="nil"/>
              <w:bottom w:val="single" w:sz="2" w:space="0" w:color="718674"/>
              <w:right w:val="nil"/>
            </w:tcBorders>
            <w:noWrap/>
            <w:vAlign w:val="center"/>
          </w:tcPr>
          <w:p w14:paraId="7395EFB5" w14:textId="63DF27AA"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273.53</w:t>
            </w:r>
          </w:p>
        </w:tc>
        <w:tc>
          <w:tcPr>
            <w:tcW w:w="1077" w:type="dxa"/>
            <w:tcBorders>
              <w:top w:val="nil"/>
              <w:left w:val="nil"/>
              <w:bottom w:val="single" w:sz="2" w:space="0" w:color="718674"/>
              <w:right w:val="nil"/>
            </w:tcBorders>
            <w:vAlign w:val="center"/>
          </w:tcPr>
          <w:p w14:paraId="2FBA9C9F" w14:textId="6F37E85E"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273.53</w:t>
            </w:r>
          </w:p>
        </w:tc>
        <w:tc>
          <w:tcPr>
            <w:tcW w:w="1003" w:type="dxa"/>
            <w:tcBorders>
              <w:top w:val="nil"/>
              <w:left w:val="nil"/>
              <w:bottom w:val="single" w:sz="2" w:space="0" w:color="718674"/>
              <w:right w:val="nil"/>
            </w:tcBorders>
            <w:noWrap/>
            <w:vAlign w:val="center"/>
          </w:tcPr>
          <w:p w14:paraId="5A19F042" w14:textId="28E55B5C"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2</w:t>
            </w:r>
            <w:r w:rsidR="00DC1A6B">
              <w:rPr>
                <w:rFonts w:cs="Arial"/>
                <w:bCs/>
                <w:color w:val="808080" w:themeColor="background1" w:themeShade="80"/>
                <w:sz w:val="16"/>
                <w:szCs w:val="16"/>
              </w:rPr>
              <w:t>73.53</w:t>
            </w:r>
          </w:p>
        </w:tc>
        <w:tc>
          <w:tcPr>
            <w:tcW w:w="1077" w:type="dxa"/>
            <w:tcBorders>
              <w:top w:val="nil"/>
              <w:left w:val="nil"/>
              <w:bottom w:val="single" w:sz="2" w:space="0" w:color="718674"/>
              <w:right w:val="nil"/>
            </w:tcBorders>
            <w:noWrap/>
            <w:vAlign w:val="center"/>
          </w:tcPr>
          <w:p w14:paraId="3022F768" w14:textId="1254C84E"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273.53</w:t>
            </w:r>
          </w:p>
        </w:tc>
        <w:tc>
          <w:tcPr>
            <w:tcW w:w="1024" w:type="dxa"/>
            <w:tcBorders>
              <w:top w:val="nil"/>
              <w:left w:val="nil"/>
              <w:bottom w:val="single" w:sz="2" w:space="0" w:color="718674"/>
              <w:right w:val="nil"/>
            </w:tcBorders>
            <w:noWrap/>
            <w:vAlign w:val="center"/>
          </w:tcPr>
          <w:p w14:paraId="487A2C0B" w14:textId="78325A37"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273.53</w:t>
            </w:r>
          </w:p>
        </w:tc>
      </w:tr>
      <w:tr w:rsidR="00031DA2" w:rsidRPr="00966BF3" w14:paraId="66483278" w14:textId="77777777" w:rsidTr="00E3706D">
        <w:trPr>
          <w:trHeight w:val="255"/>
        </w:trPr>
        <w:tc>
          <w:tcPr>
            <w:tcW w:w="3148" w:type="dxa"/>
            <w:tcBorders>
              <w:top w:val="single" w:sz="2" w:space="0" w:color="718674"/>
              <w:left w:val="nil"/>
              <w:bottom w:val="single" w:sz="2" w:space="0" w:color="718674"/>
              <w:right w:val="nil"/>
            </w:tcBorders>
          </w:tcPr>
          <w:p w14:paraId="061242A4" w14:textId="13703EFA"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Power generation licences ($ per kilowatt)</w:t>
            </w:r>
          </w:p>
        </w:tc>
        <w:tc>
          <w:tcPr>
            <w:tcW w:w="1177" w:type="dxa"/>
            <w:tcBorders>
              <w:top w:val="single" w:sz="2" w:space="0" w:color="718674"/>
              <w:left w:val="nil"/>
              <w:bottom w:val="single" w:sz="2" w:space="0" w:color="718674"/>
              <w:right w:val="nil"/>
            </w:tcBorders>
            <w:noWrap/>
            <w:vAlign w:val="center"/>
          </w:tcPr>
          <w:p w14:paraId="05933C90" w14:textId="51ADA2B2"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23.36</w:t>
            </w:r>
          </w:p>
        </w:tc>
        <w:tc>
          <w:tcPr>
            <w:tcW w:w="1001" w:type="dxa"/>
            <w:tcBorders>
              <w:top w:val="single" w:sz="2" w:space="0" w:color="718674"/>
              <w:left w:val="nil"/>
              <w:bottom w:val="single" w:sz="2" w:space="0" w:color="718674"/>
              <w:right w:val="nil"/>
            </w:tcBorders>
            <w:noWrap/>
            <w:vAlign w:val="center"/>
          </w:tcPr>
          <w:p w14:paraId="7C870F84" w14:textId="0819BE1F"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24.57</w:t>
            </w:r>
          </w:p>
        </w:tc>
        <w:tc>
          <w:tcPr>
            <w:tcW w:w="1077" w:type="dxa"/>
            <w:tcBorders>
              <w:top w:val="single" w:sz="2" w:space="0" w:color="718674"/>
              <w:left w:val="nil"/>
              <w:bottom w:val="single" w:sz="2" w:space="0" w:color="718674"/>
              <w:right w:val="nil"/>
            </w:tcBorders>
            <w:vAlign w:val="center"/>
          </w:tcPr>
          <w:p w14:paraId="09BBB2CE" w14:textId="424E7C73"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cs="Arial"/>
                <w:bCs/>
                <w:color w:val="808080" w:themeColor="background1" w:themeShade="80"/>
                <w:sz w:val="16"/>
                <w:szCs w:val="16"/>
              </w:rPr>
              <w:t>24.</w:t>
            </w:r>
            <w:r w:rsidR="00DC1A6B">
              <w:rPr>
                <w:rFonts w:cs="Arial"/>
                <w:bCs/>
                <w:color w:val="808080" w:themeColor="background1" w:themeShade="80"/>
                <w:sz w:val="16"/>
                <w:szCs w:val="16"/>
              </w:rPr>
              <w:t>57</w:t>
            </w:r>
          </w:p>
        </w:tc>
        <w:tc>
          <w:tcPr>
            <w:tcW w:w="1003" w:type="dxa"/>
            <w:tcBorders>
              <w:top w:val="single" w:sz="2" w:space="0" w:color="718674"/>
              <w:left w:val="nil"/>
              <w:bottom w:val="single" w:sz="2" w:space="0" w:color="718674"/>
              <w:right w:val="nil"/>
            </w:tcBorders>
            <w:noWrap/>
            <w:vAlign w:val="center"/>
          </w:tcPr>
          <w:p w14:paraId="646B256D" w14:textId="59DC5089"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24.57</w:t>
            </w:r>
          </w:p>
        </w:tc>
        <w:tc>
          <w:tcPr>
            <w:tcW w:w="1077" w:type="dxa"/>
            <w:tcBorders>
              <w:top w:val="single" w:sz="2" w:space="0" w:color="718674"/>
              <w:left w:val="nil"/>
              <w:bottom w:val="single" w:sz="2" w:space="0" w:color="718674"/>
              <w:right w:val="nil"/>
            </w:tcBorders>
            <w:noWrap/>
            <w:vAlign w:val="center"/>
          </w:tcPr>
          <w:p w14:paraId="7D87A4C7" w14:textId="35AC2C54"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24.</w:t>
            </w:r>
            <w:r w:rsidR="00DC1A6B">
              <w:rPr>
                <w:rFonts w:cs="Arial"/>
                <w:bCs/>
                <w:color w:val="808080" w:themeColor="background1" w:themeShade="80"/>
                <w:sz w:val="16"/>
                <w:szCs w:val="16"/>
              </w:rPr>
              <w:t>57</w:t>
            </w:r>
          </w:p>
        </w:tc>
        <w:tc>
          <w:tcPr>
            <w:tcW w:w="1024" w:type="dxa"/>
            <w:tcBorders>
              <w:top w:val="single" w:sz="2" w:space="0" w:color="718674"/>
              <w:left w:val="nil"/>
              <w:bottom w:val="single" w:sz="2" w:space="0" w:color="718674"/>
              <w:right w:val="nil"/>
            </w:tcBorders>
            <w:noWrap/>
            <w:vAlign w:val="center"/>
          </w:tcPr>
          <w:p w14:paraId="57C972DB" w14:textId="5B46A6D3"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24.57</w:t>
            </w:r>
          </w:p>
        </w:tc>
      </w:tr>
      <w:tr w:rsidR="00031DA2" w:rsidRPr="00966BF3" w14:paraId="5323A682" w14:textId="77777777" w:rsidTr="00E3706D">
        <w:trPr>
          <w:trHeight w:val="255"/>
        </w:trPr>
        <w:tc>
          <w:tcPr>
            <w:tcW w:w="3148" w:type="dxa"/>
            <w:tcBorders>
              <w:top w:val="single" w:sz="2" w:space="0" w:color="718674"/>
              <w:left w:val="nil"/>
              <w:bottom w:val="single" w:sz="2" w:space="0" w:color="718674"/>
              <w:right w:val="nil"/>
            </w:tcBorders>
          </w:tcPr>
          <w:p w14:paraId="7AC5098B" w14:textId="63D8357E"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Volume charges ($ per ML):</w:t>
            </w:r>
          </w:p>
        </w:tc>
        <w:tc>
          <w:tcPr>
            <w:tcW w:w="1177" w:type="dxa"/>
            <w:tcBorders>
              <w:top w:val="single" w:sz="2" w:space="0" w:color="718674"/>
              <w:left w:val="nil"/>
              <w:bottom w:val="single" w:sz="2" w:space="0" w:color="718674"/>
              <w:right w:val="nil"/>
            </w:tcBorders>
            <w:noWrap/>
            <w:vAlign w:val="center"/>
          </w:tcPr>
          <w:p w14:paraId="740C2589"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01" w:type="dxa"/>
            <w:tcBorders>
              <w:top w:val="single" w:sz="2" w:space="0" w:color="718674"/>
              <w:left w:val="nil"/>
              <w:bottom w:val="single" w:sz="2" w:space="0" w:color="718674"/>
              <w:right w:val="nil"/>
            </w:tcBorders>
            <w:noWrap/>
            <w:vAlign w:val="center"/>
          </w:tcPr>
          <w:p w14:paraId="1108E558"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top w:val="single" w:sz="2" w:space="0" w:color="718674"/>
              <w:left w:val="nil"/>
              <w:bottom w:val="single" w:sz="2" w:space="0" w:color="718674"/>
              <w:right w:val="nil"/>
            </w:tcBorders>
            <w:vAlign w:val="center"/>
          </w:tcPr>
          <w:p w14:paraId="76D1B5B0"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03" w:type="dxa"/>
            <w:tcBorders>
              <w:top w:val="single" w:sz="2" w:space="0" w:color="718674"/>
              <w:left w:val="nil"/>
              <w:bottom w:val="single" w:sz="2" w:space="0" w:color="718674"/>
              <w:right w:val="nil"/>
            </w:tcBorders>
            <w:noWrap/>
            <w:vAlign w:val="center"/>
          </w:tcPr>
          <w:p w14:paraId="1D531C17" w14:textId="00C73F3D"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77" w:type="dxa"/>
            <w:tcBorders>
              <w:top w:val="single" w:sz="2" w:space="0" w:color="718674"/>
              <w:left w:val="nil"/>
              <w:bottom w:val="single" w:sz="2" w:space="0" w:color="718674"/>
              <w:right w:val="nil"/>
            </w:tcBorders>
            <w:noWrap/>
            <w:vAlign w:val="center"/>
          </w:tcPr>
          <w:p w14:paraId="18695DE6"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24" w:type="dxa"/>
            <w:tcBorders>
              <w:top w:val="single" w:sz="2" w:space="0" w:color="718674"/>
              <w:left w:val="nil"/>
              <w:bottom w:val="single" w:sz="2" w:space="0" w:color="718674"/>
              <w:right w:val="nil"/>
            </w:tcBorders>
            <w:noWrap/>
            <w:vAlign w:val="center"/>
          </w:tcPr>
          <w:p w14:paraId="1D43F53B"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r>
      <w:tr w:rsidR="00031DA2" w:rsidRPr="00966BF3" w14:paraId="00445A3A" w14:textId="77777777" w:rsidTr="00E3706D">
        <w:trPr>
          <w:trHeight w:val="255"/>
        </w:trPr>
        <w:tc>
          <w:tcPr>
            <w:tcW w:w="3148" w:type="dxa"/>
            <w:tcBorders>
              <w:top w:val="single" w:sz="2" w:space="0" w:color="718674"/>
              <w:left w:val="nil"/>
              <w:bottom w:val="single" w:sz="2" w:space="0" w:color="718674"/>
              <w:right w:val="nil"/>
            </w:tcBorders>
          </w:tcPr>
          <w:p w14:paraId="19B7AD69" w14:textId="3B3B9A1A"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All</w:t>
            </w:r>
            <w:r>
              <w:rPr>
                <w:rFonts w:cs="Arial"/>
                <w:bCs/>
                <w:sz w:val="16"/>
                <w:szCs w:val="16"/>
              </w:rPr>
              <w:t>-</w:t>
            </w:r>
            <w:r w:rsidRPr="00364361">
              <w:rPr>
                <w:rFonts w:cs="Arial"/>
                <w:bCs/>
                <w:sz w:val="16"/>
                <w:szCs w:val="16"/>
              </w:rPr>
              <w:t>months licence</w:t>
            </w:r>
          </w:p>
        </w:tc>
        <w:tc>
          <w:tcPr>
            <w:tcW w:w="1177" w:type="dxa"/>
            <w:tcBorders>
              <w:top w:val="single" w:sz="2" w:space="0" w:color="718674"/>
              <w:left w:val="nil"/>
              <w:bottom w:val="single" w:sz="2" w:space="0" w:color="718674"/>
              <w:right w:val="nil"/>
            </w:tcBorders>
            <w:noWrap/>
            <w:vAlign w:val="center"/>
          </w:tcPr>
          <w:p w14:paraId="36844300" w14:textId="560D834B"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34.14</w:t>
            </w:r>
          </w:p>
        </w:tc>
        <w:tc>
          <w:tcPr>
            <w:tcW w:w="1001" w:type="dxa"/>
            <w:tcBorders>
              <w:top w:val="single" w:sz="2" w:space="0" w:color="718674"/>
              <w:left w:val="nil"/>
              <w:bottom w:val="single" w:sz="2" w:space="0" w:color="718674"/>
              <w:right w:val="nil"/>
            </w:tcBorders>
            <w:noWrap/>
            <w:vAlign w:val="center"/>
          </w:tcPr>
          <w:p w14:paraId="0B0B3723" w14:textId="0936B666"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35.90</w:t>
            </w:r>
          </w:p>
        </w:tc>
        <w:tc>
          <w:tcPr>
            <w:tcW w:w="1077" w:type="dxa"/>
            <w:tcBorders>
              <w:top w:val="single" w:sz="2" w:space="0" w:color="718674"/>
              <w:left w:val="nil"/>
              <w:bottom w:val="single" w:sz="2" w:space="0" w:color="718674"/>
              <w:right w:val="nil"/>
            </w:tcBorders>
            <w:vAlign w:val="center"/>
          </w:tcPr>
          <w:p w14:paraId="77C02C9B" w14:textId="2BFB3671"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35.90</w:t>
            </w:r>
          </w:p>
        </w:tc>
        <w:tc>
          <w:tcPr>
            <w:tcW w:w="1003" w:type="dxa"/>
            <w:tcBorders>
              <w:top w:val="single" w:sz="2" w:space="0" w:color="718674"/>
              <w:left w:val="nil"/>
              <w:bottom w:val="single" w:sz="2" w:space="0" w:color="718674"/>
              <w:right w:val="nil"/>
            </w:tcBorders>
            <w:noWrap/>
            <w:vAlign w:val="center"/>
          </w:tcPr>
          <w:p w14:paraId="484EEEEA" w14:textId="3CFDDF59"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35.90</w:t>
            </w:r>
          </w:p>
        </w:tc>
        <w:tc>
          <w:tcPr>
            <w:tcW w:w="1077" w:type="dxa"/>
            <w:tcBorders>
              <w:top w:val="single" w:sz="2" w:space="0" w:color="718674"/>
              <w:left w:val="nil"/>
              <w:bottom w:val="single" w:sz="2" w:space="0" w:color="718674"/>
              <w:right w:val="nil"/>
            </w:tcBorders>
            <w:noWrap/>
            <w:vAlign w:val="center"/>
          </w:tcPr>
          <w:p w14:paraId="17305F80" w14:textId="0B1519EE"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35.</w:t>
            </w:r>
            <w:r w:rsidR="00DC1A6B">
              <w:rPr>
                <w:rFonts w:cs="Arial"/>
                <w:bCs/>
                <w:color w:val="808080" w:themeColor="background1" w:themeShade="80"/>
                <w:sz w:val="16"/>
                <w:szCs w:val="16"/>
              </w:rPr>
              <w:t>90</w:t>
            </w:r>
          </w:p>
        </w:tc>
        <w:tc>
          <w:tcPr>
            <w:tcW w:w="1024" w:type="dxa"/>
            <w:tcBorders>
              <w:top w:val="single" w:sz="2" w:space="0" w:color="718674"/>
              <w:left w:val="nil"/>
              <w:bottom w:val="single" w:sz="2" w:space="0" w:color="718674"/>
              <w:right w:val="nil"/>
            </w:tcBorders>
            <w:noWrap/>
            <w:vAlign w:val="center"/>
          </w:tcPr>
          <w:p w14:paraId="35CC78D5" w14:textId="39AEC499"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35.</w:t>
            </w:r>
            <w:r w:rsidR="00DC1A6B">
              <w:rPr>
                <w:rFonts w:cs="Arial"/>
                <w:bCs/>
                <w:color w:val="808080" w:themeColor="background1" w:themeShade="80"/>
                <w:sz w:val="16"/>
                <w:szCs w:val="16"/>
              </w:rPr>
              <w:t>90</w:t>
            </w:r>
          </w:p>
        </w:tc>
      </w:tr>
      <w:tr w:rsidR="00031DA2" w:rsidRPr="00966BF3" w14:paraId="4A7E9CEC" w14:textId="77777777" w:rsidTr="00E3706D">
        <w:trPr>
          <w:trHeight w:val="255"/>
        </w:trPr>
        <w:tc>
          <w:tcPr>
            <w:tcW w:w="3148" w:type="dxa"/>
            <w:tcBorders>
              <w:top w:val="single" w:sz="2" w:space="0" w:color="718674"/>
              <w:left w:val="nil"/>
              <w:bottom w:val="single" w:sz="2" w:space="0" w:color="718674"/>
              <w:right w:val="nil"/>
            </w:tcBorders>
          </w:tcPr>
          <w:p w14:paraId="59460430" w14:textId="083F5D63"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On</w:t>
            </w:r>
            <w:r>
              <w:rPr>
                <w:rFonts w:cs="Arial"/>
                <w:bCs/>
                <w:sz w:val="16"/>
                <w:szCs w:val="16"/>
              </w:rPr>
              <w:t>-</w:t>
            </w:r>
            <w:r w:rsidRPr="00364361">
              <w:rPr>
                <w:rFonts w:cs="Arial"/>
                <w:bCs/>
                <w:sz w:val="16"/>
                <w:szCs w:val="16"/>
              </w:rPr>
              <w:t>stream winter–fill</w:t>
            </w:r>
          </w:p>
        </w:tc>
        <w:tc>
          <w:tcPr>
            <w:tcW w:w="1177" w:type="dxa"/>
            <w:tcBorders>
              <w:top w:val="single" w:sz="2" w:space="0" w:color="718674"/>
              <w:left w:val="nil"/>
              <w:bottom w:val="single" w:sz="2" w:space="0" w:color="718674"/>
              <w:right w:val="nil"/>
            </w:tcBorders>
            <w:noWrap/>
            <w:vAlign w:val="center"/>
          </w:tcPr>
          <w:p w14:paraId="6E1B8A37" w14:textId="31B1EA22"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17.19</w:t>
            </w:r>
          </w:p>
        </w:tc>
        <w:tc>
          <w:tcPr>
            <w:tcW w:w="1001" w:type="dxa"/>
            <w:tcBorders>
              <w:top w:val="single" w:sz="2" w:space="0" w:color="718674"/>
              <w:left w:val="nil"/>
              <w:bottom w:val="single" w:sz="2" w:space="0" w:color="718674"/>
              <w:right w:val="nil"/>
            </w:tcBorders>
            <w:noWrap/>
            <w:vAlign w:val="center"/>
          </w:tcPr>
          <w:p w14:paraId="319253F8" w14:textId="022F896E"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18.08</w:t>
            </w:r>
          </w:p>
        </w:tc>
        <w:tc>
          <w:tcPr>
            <w:tcW w:w="1077" w:type="dxa"/>
            <w:tcBorders>
              <w:top w:val="single" w:sz="2" w:space="0" w:color="718674"/>
              <w:left w:val="nil"/>
              <w:bottom w:val="single" w:sz="2" w:space="0" w:color="718674"/>
              <w:right w:val="nil"/>
            </w:tcBorders>
            <w:vAlign w:val="center"/>
          </w:tcPr>
          <w:p w14:paraId="12696F95" w14:textId="42CD58D8"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18.08</w:t>
            </w:r>
          </w:p>
        </w:tc>
        <w:tc>
          <w:tcPr>
            <w:tcW w:w="1003" w:type="dxa"/>
            <w:tcBorders>
              <w:top w:val="single" w:sz="2" w:space="0" w:color="718674"/>
              <w:left w:val="nil"/>
              <w:bottom w:val="single" w:sz="2" w:space="0" w:color="718674"/>
              <w:right w:val="nil"/>
            </w:tcBorders>
            <w:noWrap/>
            <w:vAlign w:val="center"/>
          </w:tcPr>
          <w:p w14:paraId="55AC31D3" w14:textId="7EB98665"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18.08</w:t>
            </w:r>
          </w:p>
        </w:tc>
        <w:tc>
          <w:tcPr>
            <w:tcW w:w="1077" w:type="dxa"/>
            <w:tcBorders>
              <w:top w:val="single" w:sz="2" w:space="0" w:color="718674"/>
              <w:left w:val="nil"/>
              <w:bottom w:val="single" w:sz="2" w:space="0" w:color="718674"/>
              <w:right w:val="nil"/>
            </w:tcBorders>
            <w:noWrap/>
            <w:vAlign w:val="center"/>
          </w:tcPr>
          <w:p w14:paraId="4A005899" w14:textId="11B33F73"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18.08</w:t>
            </w:r>
          </w:p>
        </w:tc>
        <w:tc>
          <w:tcPr>
            <w:tcW w:w="1024" w:type="dxa"/>
            <w:tcBorders>
              <w:top w:val="single" w:sz="2" w:space="0" w:color="718674"/>
              <w:left w:val="nil"/>
              <w:bottom w:val="single" w:sz="2" w:space="0" w:color="718674"/>
              <w:right w:val="nil"/>
            </w:tcBorders>
            <w:noWrap/>
            <w:vAlign w:val="center"/>
          </w:tcPr>
          <w:p w14:paraId="0A53C379" w14:textId="25F37E6D" w:rsidR="00031DA2" w:rsidRPr="00031DA2" w:rsidRDefault="00D9579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r>
      <w:tr w:rsidR="00031DA2" w:rsidRPr="00966BF3" w14:paraId="6AEBBF5E" w14:textId="77777777" w:rsidTr="00E3706D">
        <w:trPr>
          <w:trHeight w:val="255"/>
        </w:trPr>
        <w:tc>
          <w:tcPr>
            <w:tcW w:w="3148" w:type="dxa"/>
            <w:tcBorders>
              <w:top w:val="single" w:sz="2" w:space="0" w:color="718674"/>
              <w:left w:val="nil"/>
              <w:bottom w:val="single" w:sz="2" w:space="0" w:color="718674"/>
              <w:right w:val="nil"/>
            </w:tcBorders>
          </w:tcPr>
          <w:p w14:paraId="7656EAC3" w14:textId="68721C79"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Off</w:t>
            </w:r>
            <w:r>
              <w:rPr>
                <w:rFonts w:cs="Arial"/>
                <w:bCs/>
                <w:sz w:val="16"/>
                <w:szCs w:val="16"/>
              </w:rPr>
              <w:t>-</w:t>
            </w:r>
            <w:r w:rsidRPr="00364361">
              <w:rPr>
                <w:rFonts w:cs="Arial"/>
                <w:bCs/>
                <w:sz w:val="16"/>
                <w:szCs w:val="16"/>
              </w:rPr>
              <w:t>stream winter–fill</w:t>
            </w:r>
          </w:p>
        </w:tc>
        <w:tc>
          <w:tcPr>
            <w:tcW w:w="1177" w:type="dxa"/>
            <w:tcBorders>
              <w:top w:val="single" w:sz="2" w:space="0" w:color="718674"/>
              <w:left w:val="nil"/>
              <w:bottom w:val="single" w:sz="2" w:space="0" w:color="718674"/>
              <w:right w:val="nil"/>
            </w:tcBorders>
            <w:noWrap/>
            <w:vAlign w:val="center"/>
          </w:tcPr>
          <w:p w14:paraId="7F7943A8" w14:textId="35BE4E94"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17.19</w:t>
            </w:r>
          </w:p>
        </w:tc>
        <w:tc>
          <w:tcPr>
            <w:tcW w:w="1001" w:type="dxa"/>
            <w:tcBorders>
              <w:top w:val="single" w:sz="2" w:space="0" w:color="718674"/>
              <w:left w:val="nil"/>
              <w:bottom w:val="single" w:sz="2" w:space="0" w:color="718674"/>
              <w:right w:val="nil"/>
            </w:tcBorders>
            <w:noWrap/>
            <w:vAlign w:val="center"/>
          </w:tcPr>
          <w:p w14:paraId="6A2577F1" w14:textId="6515D41A"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18.08</w:t>
            </w:r>
          </w:p>
        </w:tc>
        <w:tc>
          <w:tcPr>
            <w:tcW w:w="1077" w:type="dxa"/>
            <w:tcBorders>
              <w:top w:val="single" w:sz="2" w:space="0" w:color="718674"/>
              <w:left w:val="nil"/>
              <w:bottom w:val="single" w:sz="2" w:space="0" w:color="718674"/>
              <w:right w:val="nil"/>
            </w:tcBorders>
            <w:vAlign w:val="center"/>
          </w:tcPr>
          <w:p w14:paraId="4A09B6CB" w14:textId="1011C62F"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03" w:type="dxa"/>
            <w:tcBorders>
              <w:top w:val="single" w:sz="2" w:space="0" w:color="718674"/>
              <w:left w:val="nil"/>
              <w:bottom w:val="single" w:sz="2" w:space="0" w:color="718674"/>
              <w:right w:val="nil"/>
            </w:tcBorders>
            <w:noWrap/>
            <w:vAlign w:val="center"/>
          </w:tcPr>
          <w:p w14:paraId="3A7758C1" w14:textId="5AAC40AC"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77" w:type="dxa"/>
            <w:tcBorders>
              <w:top w:val="single" w:sz="2" w:space="0" w:color="718674"/>
              <w:left w:val="nil"/>
              <w:bottom w:val="single" w:sz="2" w:space="0" w:color="718674"/>
              <w:right w:val="nil"/>
            </w:tcBorders>
            <w:noWrap/>
            <w:vAlign w:val="center"/>
          </w:tcPr>
          <w:p w14:paraId="0F94B5CA" w14:textId="65ABEF9B"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24" w:type="dxa"/>
            <w:tcBorders>
              <w:top w:val="single" w:sz="2" w:space="0" w:color="718674"/>
              <w:left w:val="nil"/>
              <w:bottom w:val="single" w:sz="2" w:space="0" w:color="718674"/>
              <w:right w:val="nil"/>
            </w:tcBorders>
            <w:noWrap/>
            <w:vAlign w:val="center"/>
          </w:tcPr>
          <w:p w14:paraId="570EB968" w14:textId="42F51313"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r>
      <w:tr w:rsidR="00031DA2" w:rsidRPr="00966BF3" w14:paraId="1CC14F7A" w14:textId="77777777" w:rsidTr="00E3706D">
        <w:trPr>
          <w:trHeight w:val="255"/>
        </w:trPr>
        <w:tc>
          <w:tcPr>
            <w:tcW w:w="3148" w:type="dxa"/>
            <w:tcBorders>
              <w:top w:val="single" w:sz="2" w:space="0" w:color="718674"/>
              <w:left w:val="nil"/>
              <w:bottom w:val="single" w:sz="2" w:space="0" w:color="718674"/>
              <w:right w:val="nil"/>
            </w:tcBorders>
          </w:tcPr>
          <w:p w14:paraId="71196B43" w14:textId="0F4500C6"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Licensed farm dam</w:t>
            </w:r>
          </w:p>
        </w:tc>
        <w:tc>
          <w:tcPr>
            <w:tcW w:w="1177" w:type="dxa"/>
            <w:tcBorders>
              <w:top w:val="single" w:sz="2" w:space="0" w:color="718674"/>
              <w:left w:val="nil"/>
              <w:bottom w:val="single" w:sz="2" w:space="0" w:color="718674"/>
              <w:right w:val="nil"/>
            </w:tcBorders>
            <w:noWrap/>
            <w:vAlign w:val="center"/>
          </w:tcPr>
          <w:p w14:paraId="7734DBC1" w14:textId="3337D9E7"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17.19</w:t>
            </w:r>
          </w:p>
        </w:tc>
        <w:tc>
          <w:tcPr>
            <w:tcW w:w="1001" w:type="dxa"/>
            <w:tcBorders>
              <w:top w:val="single" w:sz="2" w:space="0" w:color="718674"/>
              <w:left w:val="nil"/>
              <w:bottom w:val="single" w:sz="2" w:space="0" w:color="718674"/>
              <w:right w:val="nil"/>
            </w:tcBorders>
            <w:noWrap/>
            <w:vAlign w:val="center"/>
          </w:tcPr>
          <w:p w14:paraId="41DF630A" w14:textId="230B69DE"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18.0</w:t>
            </w:r>
            <w:r w:rsidR="00031DA2" w:rsidRPr="003139AD">
              <w:rPr>
                <w:rFonts w:cs="Arial"/>
                <w:bCs/>
                <w:sz w:val="16"/>
                <w:szCs w:val="16"/>
              </w:rPr>
              <w:t>8</w:t>
            </w:r>
          </w:p>
        </w:tc>
        <w:tc>
          <w:tcPr>
            <w:tcW w:w="1077" w:type="dxa"/>
            <w:tcBorders>
              <w:top w:val="single" w:sz="2" w:space="0" w:color="718674"/>
              <w:left w:val="nil"/>
              <w:bottom w:val="single" w:sz="2" w:space="0" w:color="718674"/>
              <w:right w:val="nil"/>
            </w:tcBorders>
            <w:vAlign w:val="center"/>
          </w:tcPr>
          <w:p w14:paraId="7FA0E5EF" w14:textId="26E3EB0B"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03" w:type="dxa"/>
            <w:tcBorders>
              <w:top w:val="single" w:sz="2" w:space="0" w:color="718674"/>
              <w:left w:val="nil"/>
              <w:bottom w:val="single" w:sz="2" w:space="0" w:color="718674"/>
              <w:right w:val="nil"/>
            </w:tcBorders>
            <w:noWrap/>
            <w:vAlign w:val="center"/>
          </w:tcPr>
          <w:p w14:paraId="31E74E13" w14:textId="36E5BAC9"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77" w:type="dxa"/>
            <w:tcBorders>
              <w:top w:val="single" w:sz="2" w:space="0" w:color="718674"/>
              <w:left w:val="nil"/>
              <w:bottom w:val="single" w:sz="2" w:space="0" w:color="718674"/>
              <w:right w:val="nil"/>
            </w:tcBorders>
            <w:noWrap/>
            <w:vAlign w:val="center"/>
          </w:tcPr>
          <w:p w14:paraId="11AB07C5" w14:textId="0C948104"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24" w:type="dxa"/>
            <w:tcBorders>
              <w:top w:val="single" w:sz="2" w:space="0" w:color="718674"/>
              <w:left w:val="nil"/>
              <w:bottom w:val="single" w:sz="2" w:space="0" w:color="718674"/>
              <w:right w:val="nil"/>
            </w:tcBorders>
            <w:noWrap/>
            <w:vAlign w:val="center"/>
          </w:tcPr>
          <w:p w14:paraId="6955D460" w14:textId="390838A1"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r>
      <w:tr w:rsidR="00031DA2" w:rsidRPr="00966BF3" w14:paraId="46530745" w14:textId="77777777" w:rsidTr="00E3706D">
        <w:trPr>
          <w:trHeight w:val="255"/>
        </w:trPr>
        <w:tc>
          <w:tcPr>
            <w:tcW w:w="3148" w:type="dxa"/>
            <w:tcBorders>
              <w:top w:val="single" w:sz="2" w:space="0" w:color="718674"/>
              <w:left w:val="nil"/>
              <w:bottom w:val="single" w:sz="2" w:space="0" w:color="718674"/>
              <w:right w:val="nil"/>
            </w:tcBorders>
          </w:tcPr>
          <w:p w14:paraId="3F12C4AD" w14:textId="233527C7"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Non</w:t>
            </w:r>
            <w:r>
              <w:rPr>
                <w:rFonts w:cs="Arial"/>
                <w:bCs/>
                <w:sz w:val="16"/>
                <w:szCs w:val="16"/>
              </w:rPr>
              <w:t>-</w:t>
            </w:r>
            <w:r w:rsidRPr="00364361">
              <w:rPr>
                <w:rFonts w:cs="Arial"/>
                <w:bCs/>
                <w:sz w:val="16"/>
                <w:szCs w:val="16"/>
              </w:rPr>
              <w:t>consumptive</w:t>
            </w:r>
          </w:p>
        </w:tc>
        <w:tc>
          <w:tcPr>
            <w:tcW w:w="1177" w:type="dxa"/>
            <w:tcBorders>
              <w:top w:val="single" w:sz="2" w:space="0" w:color="718674"/>
              <w:left w:val="nil"/>
              <w:bottom w:val="single" w:sz="2" w:space="0" w:color="718674"/>
              <w:right w:val="nil"/>
            </w:tcBorders>
            <w:noWrap/>
            <w:vAlign w:val="center"/>
          </w:tcPr>
          <w:p w14:paraId="4E0FF404" w14:textId="462BD85E"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2.17</w:t>
            </w:r>
          </w:p>
        </w:tc>
        <w:tc>
          <w:tcPr>
            <w:tcW w:w="1001" w:type="dxa"/>
            <w:tcBorders>
              <w:top w:val="single" w:sz="2" w:space="0" w:color="718674"/>
              <w:left w:val="nil"/>
              <w:bottom w:val="single" w:sz="2" w:space="0" w:color="718674"/>
              <w:right w:val="nil"/>
            </w:tcBorders>
            <w:noWrap/>
            <w:vAlign w:val="center"/>
          </w:tcPr>
          <w:p w14:paraId="55112F1E" w14:textId="6C6BA25A" w:rsidR="00031DA2" w:rsidRPr="00966BF3" w:rsidRDefault="00031DA2" w:rsidP="00031DA2">
            <w:pPr>
              <w:spacing w:before="40" w:after="40" w:line="240" w:lineRule="auto"/>
              <w:jc w:val="center"/>
              <w:rPr>
                <w:rFonts w:asciiTheme="majorHAnsi" w:hAnsiTheme="majorHAnsi" w:cs="Arial"/>
                <w:bCs/>
                <w:sz w:val="16"/>
                <w:szCs w:val="16"/>
                <w:lang w:bidi="en-US"/>
              </w:rPr>
            </w:pPr>
            <w:r w:rsidRPr="003139AD">
              <w:rPr>
                <w:rFonts w:cs="Arial"/>
                <w:bCs/>
                <w:sz w:val="16"/>
                <w:szCs w:val="16"/>
              </w:rPr>
              <w:t>2.2</w:t>
            </w:r>
            <w:r w:rsidR="00DC1A6B">
              <w:rPr>
                <w:rFonts w:cs="Arial"/>
                <w:bCs/>
                <w:sz w:val="16"/>
                <w:szCs w:val="16"/>
              </w:rPr>
              <w:t>8</w:t>
            </w:r>
          </w:p>
        </w:tc>
        <w:tc>
          <w:tcPr>
            <w:tcW w:w="1077" w:type="dxa"/>
            <w:tcBorders>
              <w:top w:val="single" w:sz="2" w:space="0" w:color="718674"/>
              <w:left w:val="nil"/>
              <w:bottom w:val="single" w:sz="2" w:space="0" w:color="718674"/>
              <w:right w:val="nil"/>
            </w:tcBorders>
            <w:vAlign w:val="center"/>
          </w:tcPr>
          <w:p w14:paraId="128B2B6F" w14:textId="5E79842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cs="Arial"/>
                <w:bCs/>
                <w:color w:val="808080" w:themeColor="background1" w:themeShade="80"/>
                <w:sz w:val="16"/>
                <w:szCs w:val="16"/>
              </w:rPr>
              <w:t>2.2</w:t>
            </w:r>
            <w:r w:rsidR="00DC1A6B">
              <w:rPr>
                <w:rFonts w:cs="Arial"/>
                <w:bCs/>
                <w:color w:val="808080" w:themeColor="background1" w:themeShade="80"/>
                <w:sz w:val="16"/>
                <w:szCs w:val="16"/>
              </w:rPr>
              <w:t>8</w:t>
            </w:r>
          </w:p>
        </w:tc>
        <w:tc>
          <w:tcPr>
            <w:tcW w:w="1003" w:type="dxa"/>
            <w:tcBorders>
              <w:top w:val="single" w:sz="2" w:space="0" w:color="718674"/>
              <w:left w:val="nil"/>
              <w:bottom w:val="single" w:sz="2" w:space="0" w:color="718674"/>
              <w:right w:val="nil"/>
            </w:tcBorders>
            <w:noWrap/>
            <w:vAlign w:val="center"/>
          </w:tcPr>
          <w:p w14:paraId="0F4980CC" w14:textId="5F0D999E"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2.2</w:t>
            </w:r>
            <w:r w:rsidR="00DC1A6B">
              <w:rPr>
                <w:rFonts w:cs="Arial"/>
                <w:bCs/>
                <w:color w:val="808080" w:themeColor="background1" w:themeShade="80"/>
                <w:sz w:val="16"/>
                <w:szCs w:val="16"/>
              </w:rPr>
              <w:t>8</w:t>
            </w:r>
          </w:p>
        </w:tc>
        <w:tc>
          <w:tcPr>
            <w:tcW w:w="1077" w:type="dxa"/>
            <w:tcBorders>
              <w:top w:val="single" w:sz="2" w:space="0" w:color="718674"/>
              <w:left w:val="nil"/>
              <w:bottom w:val="single" w:sz="2" w:space="0" w:color="718674"/>
              <w:right w:val="nil"/>
            </w:tcBorders>
            <w:noWrap/>
            <w:vAlign w:val="center"/>
          </w:tcPr>
          <w:p w14:paraId="11DEBEFF" w14:textId="1B77E9D8"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2.2</w:t>
            </w:r>
            <w:r w:rsidR="00DC1A6B">
              <w:rPr>
                <w:rFonts w:cs="Arial"/>
                <w:bCs/>
                <w:color w:val="808080" w:themeColor="background1" w:themeShade="80"/>
                <w:sz w:val="16"/>
                <w:szCs w:val="16"/>
              </w:rPr>
              <w:t>8</w:t>
            </w:r>
          </w:p>
        </w:tc>
        <w:tc>
          <w:tcPr>
            <w:tcW w:w="1024" w:type="dxa"/>
            <w:tcBorders>
              <w:top w:val="single" w:sz="2" w:space="0" w:color="718674"/>
              <w:left w:val="nil"/>
              <w:bottom w:val="single" w:sz="2" w:space="0" w:color="718674"/>
              <w:right w:val="nil"/>
            </w:tcBorders>
            <w:noWrap/>
            <w:vAlign w:val="center"/>
          </w:tcPr>
          <w:p w14:paraId="2951E88C" w14:textId="38DD6DB6"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lang w:bidi="en-US"/>
              </w:rPr>
            </w:pPr>
            <w:r w:rsidRPr="00031DA2">
              <w:rPr>
                <w:rFonts w:cs="Arial"/>
                <w:bCs/>
                <w:color w:val="808080" w:themeColor="background1" w:themeShade="80"/>
                <w:sz w:val="16"/>
                <w:szCs w:val="16"/>
              </w:rPr>
              <w:t>2.2</w:t>
            </w:r>
            <w:r w:rsidR="00DC1A6B">
              <w:rPr>
                <w:rFonts w:cs="Arial"/>
                <w:bCs/>
                <w:color w:val="808080" w:themeColor="background1" w:themeShade="80"/>
                <w:sz w:val="16"/>
                <w:szCs w:val="16"/>
              </w:rPr>
              <w:t>8</w:t>
            </w:r>
          </w:p>
        </w:tc>
      </w:tr>
      <w:tr w:rsidR="00031DA2" w:rsidRPr="00966BF3" w14:paraId="75F238AA" w14:textId="77777777" w:rsidTr="00E3706D">
        <w:trPr>
          <w:trHeight w:val="255"/>
        </w:trPr>
        <w:tc>
          <w:tcPr>
            <w:tcW w:w="3148" w:type="dxa"/>
            <w:tcBorders>
              <w:top w:val="single" w:sz="2" w:space="0" w:color="718674"/>
              <w:left w:val="nil"/>
              <w:bottom w:val="single" w:sz="2" w:space="0" w:color="718674"/>
              <w:right w:val="nil"/>
            </w:tcBorders>
          </w:tcPr>
          <w:p w14:paraId="7A4AB5AF" w14:textId="17AD55A1" w:rsidR="00031DA2" w:rsidRPr="00966BF3" w:rsidRDefault="00031DA2" w:rsidP="00031DA2">
            <w:pPr>
              <w:spacing w:before="40" w:after="40" w:line="240" w:lineRule="auto"/>
              <w:rPr>
                <w:rFonts w:asciiTheme="majorHAnsi" w:hAnsiTheme="majorHAnsi" w:cs="Arial"/>
                <w:b/>
                <w:bCs/>
                <w:sz w:val="16"/>
                <w:szCs w:val="16"/>
              </w:rPr>
            </w:pPr>
            <w:r w:rsidRPr="00364361">
              <w:rPr>
                <w:rFonts w:cs="Arial"/>
                <w:b/>
                <w:bCs/>
                <w:sz w:val="16"/>
                <w:szCs w:val="16"/>
              </w:rPr>
              <w:t>Works operating licences</w:t>
            </w:r>
          </w:p>
        </w:tc>
        <w:tc>
          <w:tcPr>
            <w:tcW w:w="1177" w:type="dxa"/>
            <w:tcBorders>
              <w:top w:val="single" w:sz="2" w:space="0" w:color="718674"/>
              <w:left w:val="nil"/>
              <w:bottom w:val="single" w:sz="2" w:space="0" w:color="718674"/>
              <w:right w:val="nil"/>
            </w:tcBorders>
            <w:noWrap/>
            <w:vAlign w:val="center"/>
          </w:tcPr>
          <w:p w14:paraId="1F28EFB1"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01" w:type="dxa"/>
            <w:tcBorders>
              <w:top w:val="single" w:sz="2" w:space="0" w:color="718674"/>
              <w:left w:val="nil"/>
              <w:bottom w:val="single" w:sz="2" w:space="0" w:color="718674"/>
              <w:right w:val="nil"/>
            </w:tcBorders>
            <w:noWrap/>
            <w:vAlign w:val="center"/>
          </w:tcPr>
          <w:p w14:paraId="0080092F"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top w:val="single" w:sz="2" w:space="0" w:color="718674"/>
              <w:left w:val="nil"/>
              <w:bottom w:val="single" w:sz="2" w:space="0" w:color="718674"/>
              <w:right w:val="nil"/>
            </w:tcBorders>
            <w:vAlign w:val="center"/>
          </w:tcPr>
          <w:p w14:paraId="32D9C99F"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03" w:type="dxa"/>
            <w:tcBorders>
              <w:top w:val="single" w:sz="2" w:space="0" w:color="718674"/>
              <w:left w:val="nil"/>
              <w:bottom w:val="single" w:sz="2" w:space="0" w:color="718674"/>
              <w:right w:val="nil"/>
            </w:tcBorders>
            <w:noWrap/>
            <w:vAlign w:val="center"/>
          </w:tcPr>
          <w:p w14:paraId="4AED062C" w14:textId="000DF76D"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77" w:type="dxa"/>
            <w:tcBorders>
              <w:top w:val="single" w:sz="2" w:space="0" w:color="718674"/>
              <w:left w:val="nil"/>
              <w:bottom w:val="single" w:sz="2" w:space="0" w:color="718674"/>
              <w:right w:val="nil"/>
            </w:tcBorders>
            <w:noWrap/>
            <w:vAlign w:val="center"/>
          </w:tcPr>
          <w:p w14:paraId="0212A560"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c>
          <w:tcPr>
            <w:tcW w:w="1024" w:type="dxa"/>
            <w:tcBorders>
              <w:top w:val="single" w:sz="2" w:space="0" w:color="718674"/>
              <w:left w:val="nil"/>
              <w:bottom w:val="single" w:sz="2" w:space="0" w:color="718674"/>
              <w:right w:val="nil"/>
            </w:tcBorders>
            <w:noWrap/>
            <w:vAlign w:val="center"/>
          </w:tcPr>
          <w:p w14:paraId="205EF538" w14:textId="77777777"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p>
        </w:tc>
      </w:tr>
      <w:tr w:rsidR="00031DA2" w:rsidRPr="00966BF3" w14:paraId="0F2A0E30" w14:textId="77777777" w:rsidTr="00E3706D">
        <w:trPr>
          <w:trHeight w:val="255"/>
        </w:trPr>
        <w:tc>
          <w:tcPr>
            <w:tcW w:w="3148" w:type="dxa"/>
            <w:tcBorders>
              <w:top w:val="single" w:sz="2" w:space="0" w:color="718674"/>
              <w:left w:val="nil"/>
              <w:bottom w:val="single" w:sz="2" w:space="0" w:color="718674"/>
              <w:right w:val="nil"/>
            </w:tcBorders>
          </w:tcPr>
          <w:p w14:paraId="6874C200" w14:textId="679526B9"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General ($ per annum)</w:t>
            </w:r>
          </w:p>
        </w:tc>
        <w:tc>
          <w:tcPr>
            <w:tcW w:w="1177" w:type="dxa"/>
            <w:tcBorders>
              <w:top w:val="single" w:sz="2" w:space="0" w:color="718674"/>
              <w:left w:val="nil"/>
              <w:bottom w:val="single" w:sz="2" w:space="0" w:color="718674"/>
              <w:right w:val="nil"/>
            </w:tcBorders>
            <w:noWrap/>
            <w:vAlign w:val="center"/>
          </w:tcPr>
          <w:p w14:paraId="624357BC" w14:textId="5FFB6324" w:rsidR="00031DA2" w:rsidRPr="00966BF3" w:rsidRDefault="00031DA2" w:rsidP="00031DA2">
            <w:pPr>
              <w:spacing w:before="40" w:after="40" w:line="240" w:lineRule="auto"/>
              <w:jc w:val="center"/>
              <w:rPr>
                <w:rFonts w:asciiTheme="majorHAnsi" w:hAnsiTheme="majorHAnsi" w:cs="Arial"/>
                <w:bCs/>
                <w:sz w:val="16"/>
                <w:szCs w:val="16"/>
              </w:rPr>
            </w:pPr>
            <w:r w:rsidRPr="00694DA5">
              <w:rPr>
                <w:rFonts w:cs="Arial"/>
                <w:bCs/>
                <w:sz w:val="16"/>
                <w:szCs w:val="16"/>
              </w:rPr>
              <w:t>58.66</w:t>
            </w:r>
          </w:p>
        </w:tc>
        <w:tc>
          <w:tcPr>
            <w:tcW w:w="1001" w:type="dxa"/>
            <w:tcBorders>
              <w:top w:val="single" w:sz="2" w:space="0" w:color="718674"/>
              <w:left w:val="nil"/>
              <w:bottom w:val="single" w:sz="2" w:space="0" w:color="718674"/>
              <w:right w:val="nil"/>
            </w:tcBorders>
            <w:noWrap/>
            <w:vAlign w:val="center"/>
          </w:tcPr>
          <w:p w14:paraId="4C89AA0D" w14:textId="292E0151" w:rsidR="00031DA2" w:rsidRPr="00966BF3" w:rsidRDefault="00DC1A6B" w:rsidP="00031DA2">
            <w:pPr>
              <w:spacing w:before="40" w:after="40" w:line="240" w:lineRule="auto"/>
              <w:jc w:val="center"/>
              <w:rPr>
                <w:rFonts w:asciiTheme="majorHAnsi" w:hAnsiTheme="majorHAnsi" w:cs="Arial"/>
                <w:bCs/>
                <w:sz w:val="16"/>
                <w:szCs w:val="16"/>
              </w:rPr>
            </w:pPr>
            <w:r>
              <w:rPr>
                <w:rFonts w:cs="Arial"/>
                <w:bCs/>
                <w:sz w:val="16"/>
                <w:szCs w:val="16"/>
              </w:rPr>
              <w:t>61.69</w:t>
            </w:r>
          </w:p>
        </w:tc>
        <w:tc>
          <w:tcPr>
            <w:tcW w:w="1077" w:type="dxa"/>
            <w:tcBorders>
              <w:top w:val="single" w:sz="2" w:space="0" w:color="718674"/>
              <w:left w:val="nil"/>
              <w:bottom w:val="single" w:sz="2" w:space="0" w:color="718674"/>
              <w:right w:val="nil"/>
            </w:tcBorders>
            <w:vAlign w:val="center"/>
          </w:tcPr>
          <w:p w14:paraId="12193057" w14:textId="76E8B651"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61.69</w:t>
            </w:r>
          </w:p>
        </w:tc>
        <w:tc>
          <w:tcPr>
            <w:tcW w:w="1003" w:type="dxa"/>
            <w:tcBorders>
              <w:top w:val="single" w:sz="2" w:space="0" w:color="718674"/>
              <w:left w:val="nil"/>
              <w:bottom w:val="single" w:sz="2" w:space="0" w:color="718674"/>
              <w:right w:val="nil"/>
            </w:tcBorders>
            <w:noWrap/>
            <w:vAlign w:val="center"/>
          </w:tcPr>
          <w:p w14:paraId="584D9DFF" w14:textId="7CAE4563"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cs="Arial"/>
                <w:bCs/>
                <w:color w:val="808080" w:themeColor="background1" w:themeShade="80"/>
                <w:sz w:val="16"/>
                <w:szCs w:val="16"/>
              </w:rPr>
              <w:t>61.</w:t>
            </w:r>
            <w:r w:rsidR="00DC1A6B">
              <w:rPr>
                <w:rFonts w:cs="Arial"/>
                <w:bCs/>
                <w:color w:val="808080" w:themeColor="background1" w:themeShade="80"/>
                <w:sz w:val="16"/>
                <w:szCs w:val="16"/>
              </w:rPr>
              <w:t>69</w:t>
            </w:r>
          </w:p>
        </w:tc>
        <w:tc>
          <w:tcPr>
            <w:tcW w:w="1077" w:type="dxa"/>
            <w:tcBorders>
              <w:top w:val="single" w:sz="2" w:space="0" w:color="718674"/>
              <w:left w:val="nil"/>
              <w:bottom w:val="single" w:sz="2" w:space="0" w:color="718674"/>
              <w:right w:val="nil"/>
            </w:tcBorders>
            <w:noWrap/>
            <w:vAlign w:val="center"/>
          </w:tcPr>
          <w:p w14:paraId="34B32158" w14:textId="51C5DB0A"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cs="Arial"/>
                <w:bCs/>
                <w:color w:val="808080" w:themeColor="background1" w:themeShade="80"/>
                <w:sz w:val="16"/>
                <w:szCs w:val="16"/>
              </w:rPr>
              <w:t>61.</w:t>
            </w:r>
            <w:r w:rsidR="00DC1A6B">
              <w:rPr>
                <w:rFonts w:cs="Arial"/>
                <w:bCs/>
                <w:color w:val="808080" w:themeColor="background1" w:themeShade="80"/>
                <w:sz w:val="16"/>
                <w:szCs w:val="16"/>
              </w:rPr>
              <w:t>69</w:t>
            </w:r>
          </w:p>
        </w:tc>
        <w:tc>
          <w:tcPr>
            <w:tcW w:w="1024" w:type="dxa"/>
            <w:tcBorders>
              <w:top w:val="single" w:sz="2" w:space="0" w:color="718674"/>
              <w:left w:val="nil"/>
              <w:bottom w:val="single" w:sz="2" w:space="0" w:color="718674"/>
              <w:right w:val="nil"/>
            </w:tcBorders>
            <w:noWrap/>
            <w:vAlign w:val="center"/>
          </w:tcPr>
          <w:p w14:paraId="57130169" w14:textId="73E3FF0F" w:rsidR="00031DA2" w:rsidRPr="00031DA2" w:rsidRDefault="00031DA2" w:rsidP="00031DA2">
            <w:pPr>
              <w:spacing w:before="40" w:after="40" w:line="240" w:lineRule="auto"/>
              <w:jc w:val="center"/>
              <w:rPr>
                <w:rFonts w:asciiTheme="majorHAnsi" w:hAnsiTheme="majorHAnsi" w:cs="Arial"/>
                <w:bCs/>
                <w:color w:val="808080" w:themeColor="background1" w:themeShade="80"/>
                <w:sz w:val="16"/>
                <w:szCs w:val="16"/>
              </w:rPr>
            </w:pPr>
            <w:r w:rsidRPr="00031DA2">
              <w:rPr>
                <w:rFonts w:cs="Arial"/>
                <w:bCs/>
                <w:color w:val="808080" w:themeColor="background1" w:themeShade="80"/>
                <w:sz w:val="16"/>
                <w:szCs w:val="16"/>
              </w:rPr>
              <w:t>61.</w:t>
            </w:r>
            <w:r w:rsidR="00DC1A6B">
              <w:rPr>
                <w:rFonts w:cs="Arial"/>
                <w:bCs/>
                <w:color w:val="808080" w:themeColor="background1" w:themeShade="80"/>
                <w:sz w:val="16"/>
                <w:szCs w:val="16"/>
              </w:rPr>
              <w:t>69</w:t>
            </w:r>
          </w:p>
        </w:tc>
      </w:tr>
      <w:tr w:rsidR="00031DA2" w:rsidRPr="00966BF3" w14:paraId="5397132A" w14:textId="77777777" w:rsidTr="00E3706D">
        <w:trPr>
          <w:trHeight w:val="255"/>
        </w:trPr>
        <w:tc>
          <w:tcPr>
            <w:tcW w:w="3148" w:type="dxa"/>
            <w:tcBorders>
              <w:top w:val="single" w:sz="2" w:space="0" w:color="718674"/>
              <w:left w:val="nil"/>
              <w:bottom w:val="single" w:sz="2" w:space="0" w:color="718674"/>
              <w:right w:val="nil"/>
            </w:tcBorders>
          </w:tcPr>
          <w:p w14:paraId="5B6EF046" w14:textId="03244684"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Hazardous Dams ($ per annum)</w:t>
            </w:r>
          </w:p>
        </w:tc>
        <w:tc>
          <w:tcPr>
            <w:tcW w:w="1177" w:type="dxa"/>
            <w:tcBorders>
              <w:top w:val="single" w:sz="2" w:space="0" w:color="718674"/>
              <w:left w:val="nil"/>
              <w:bottom w:val="single" w:sz="2" w:space="0" w:color="718674"/>
              <w:right w:val="nil"/>
            </w:tcBorders>
            <w:noWrap/>
            <w:vAlign w:val="center"/>
          </w:tcPr>
          <w:p w14:paraId="4A04870B" w14:textId="41B0EE7F" w:rsidR="00031DA2" w:rsidRPr="00966BF3" w:rsidRDefault="00031DA2" w:rsidP="00031DA2">
            <w:pPr>
              <w:spacing w:before="40" w:after="40" w:line="240" w:lineRule="auto"/>
              <w:jc w:val="center"/>
              <w:rPr>
                <w:rFonts w:asciiTheme="majorHAnsi" w:hAnsiTheme="majorHAnsi" w:cs="Arial"/>
                <w:bCs/>
                <w:sz w:val="16"/>
                <w:szCs w:val="16"/>
                <w:lang w:bidi="en-US"/>
              </w:rPr>
            </w:pPr>
            <w:r w:rsidRPr="00694DA5">
              <w:rPr>
                <w:rFonts w:cs="Arial"/>
                <w:bCs/>
                <w:sz w:val="16"/>
                <w:szCs w:val="16"/>
              </w:rPr>
              <w:t>99.30</w:t>
            </w:r>
          </w:p>
        </w:tc>
        <w:tc>
          <w:tcPr>
            <w:tcW w:w="1001" w:type="dxa"/>
            <w:tcBorders>
              <w:top w:val="single" w:sz="2" w:space="0" w:color="718674"/>
              <w:left w:val="nil"/>
              <w:bottom w:val="single" w:sz="2" w:space="0" w:color="718674"/>
              <w:right w:val="nil"/>
            </w:tcBorders>
            <w:noWrap/>
            <w:vAlign w:val="center"/>
          </w:tcPr>
          <w:p w14:paraId="2ABD9421" w14:textId="5F527949" w:rsidR="00031DA2" w:rsidRPr="00966BF3" w:rsidRDefault="00DC1A6B" w:rsidP="00031DA2">
            <w:pPr>
              <w:spacing w:before="40" w:after="40" w:line="240" w:lineRule="auto"/>
              <w:jc w:val="center"/>
              <w:rPr>
                <w:rFonts w:asciiTheme="majorHAnsi" w:hAnsiTheme="majorHAnsi" w:cs="Arial"/>
                <w:bCs/>
                <w:sz w:val="16"/>
                <w:szCs w:val="16"/>
                <w:lang w:bidi="en-US"/>
              </w:rPr>
            </w:pPr>
            <w:r>
              <w:rPr>
                <w:rFonts w:cs="Arial"/>
                <w:bCs/>
                <w:sz w:val="16"/>
                <w:szCs w:val="16"/>
              </w:rPr>
              <w:t>104</w:t>
            </w:r>
            <w:r w:rsidR="00031DA2" w:rsidRPr="003139AD">
              <w:rPr>
                <w:rFonts w:cs="Arial"/>
                <w:bCs/>
                <w:sz w:val="16"/>
                <w:szCs w:val="16"/>
              </w:rPr>
              <w:t>.</w:t>
            </w:r>
            <w:r>
              <w:rPr>
                <w:rFonts w:cs="Arial"/>
                <w:bCs/>
                <w:sz w:val="16"/>
                <w:szCs w:val="16"/>
              </w:rPr>
              <w:t>43</w:t>
            </w:r>
          </w:p>
        </w:tc>
        <w:tc>
          <w:tcPr>
            <w:tcW w:w="1077" w:type="dxa"/>
            <w:tcBorders>
              <w:top w:val="single" w:sz="2" w:space="0" w:color="718674"/>
              <w:left w:val="nil"/>
              <w:bottom w:val="single" w:sz="2" w:space="0" w:color="718674"/>
              <w:right w:val="nil"/>
            </w:tcBorders>
            <w:vAlign w:val="center"/>
          </w:tcPr>
          <w:p w14:paraId="666E909D" w14:textId="47B98BDE"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rPr>
            </w:pPr>
            <w:r>
              <w:rPr>
                <w:rFonts w:cs="Arial"/>
                <w:bCs/>
                <w:color w:val="808080" w:themeColor="background1" w:themeShade="80"/>
                <w:sz w:val="16"/>
                <w:szCs w:val="16"/>
              </w:rPr>
              <w:t>104</w:t>
            </w:r>
            <w:r w:rsidR="00031DA2" w:rsidRPr="00031DA2">
              <w:rPr>
                <w:rFonts w:cs="Arial"/>
                <w:bCs/>
                <w:color w:val="808080" w:themeColor="background1" w:themeShade="80"/>
                <w:sz w:val="16"/>
                <w:szCs w:val="16"/>
              </w:rPr>
              <w:t>.</w:t>
            </w:r>
            <w:r>
              <w:rPr>
                <w:rFonts w:cs="Arial"/>
                <w:bCs/>
                <w:color w:val="808080" w:themeColor="background1" w:themeShade="80"/>
                <w:sz w:val="16"/>
                <w:szCs w:val="16"/>
              </w:rPr>
              <w:t>43</w:t>
            </w:r>
          </w:p>
        </w:tc>
        <w:tc>
          <w:tcPr>
            <w:tcW w:w="1003" w:type="dxa"/>
            <w:tcBorders>
              <w:top w:val="single" w:sz="2" w:space="0" w:color="718674"/>
              <w:left w:val="nil"/>
              <w:bottom w:val="single" w:sz="2" w:space="0" w:color="718674"/>
              <w:right w:val="nil"/>
            </w:tcBorders>
            <w:noWrap/>
            <w:vAlign w:val="center"/>
          </w:tcPr>
          <w:p w14:paraId="45E87561" w14:textId="25D31ED7"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104</w:t>
            </w:r>
            <w:r w:rsidR="00031DA2" w:rsidRPr="00031DA2">
              <w:rPr>
                <w:rFonts w:cs="Arial"/>
                <w:bCs/>
                <w:color w:val="808080" w:themeColor="background1" w:themeShade="80"/>
                <w:sz w:val="16"/>
                <w:szCs w:val="16"/>
              </w:rPr>
              <w:t>.</w:t>
            </w:r>
            <w:r>
              <w:rPr>
                <w:rFonts w:cs="Arial"/>
                <w:bCs/>
                <w:color w:val="808080" w:themeColor="background1" w:themeShade="80"/>
                <w:sz w:val="16"/>
                <w:szCs w:val="16"/>
              </w:rPr>
              <w:t>43</w:t>
            </w:r>
          </w:p>
        </w:tc>
        <w:tc>
          <w:tcPr>
            <w:tcW w:w="1077" w:type="dxa"/>
            <w:tcBorders>
              <w:top w:val="single" w:sz="2" w:space="0" w:color="718674"/>
              <w:left w:val="nil"/>
              <w:bottom w:val="single" w:sz="2" w:space="0" w:color="718674"/>
              <w:right w:val="nil"/>
            </w:tcBorders>
            <w:noWrap/>
            <w:vAlign w:val="center"/>
          </w:tcPr>
          <w:p w14:paraId="01EBD758" w14:textId="1DEDD044"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104.43</w:t>
            </w:r>
          </w:p>
        </w:tc>
        <w:tc>
          <w:tcPr>
            <w:tcW w:w="1024" w:type="dxa"/>
            <w:tcBorders>
              <w:top w:val="single" w:sz="2" w:space="0" w:color="718674"/>
              <w:left w:val="nil"/>
              <w:bottom w:val="single" w:sz="2" w:space="0" w:color="718674"/>
              <w:right w:val="nil"/>
            </w:tcBorders>
            <w:noWrap/>
            <w:vAlign w:val="center"/>
          </w:tcPr>
          <w:p w14:paraId="4FB0FAEC" w14:textId="1D89EE1C" w:rsidR="00031DA2" w:rsidRPr="00031DA2" w:rsidRDefault="00DC1A6B" w:rsidP="00031DA2">
            <w:pPr>
              <w:spacing w:before="40" w:after="40" w:line="240" w:lineRule="auto"/>
              <w:jc w:val="center"/>
              <w:rPr>
                <w:rFonts w:asciiTheme="majorHAnsi" w:hAnsiTheme="majorHAnsi" w:cs="Arial"/>
                <w:bCs/>
                <w:color w:val="808080" w:themeColor="background1" w:themeShade="80"/>
                <w:sz w:val="16"/>
                <w:szCs w:val="16"/>
                <w:lang w:bidi="en-US"/>
              </w:rPr>
            </w:pPr>
            <w:r>
              <w:rPr>
                <w:rFonts w:cs="Arial"/>
                <w:bCs/>
                <w:color w:val="808080" w:themeColor="background1" w:themeShade="80"/>
                <w:sz w:val="16"/>
                <w:szCs w:val="16"/>
              </w:rPr>
              <w:t>104.43</w:t>
            </w:r>
          </w:p>
        </w:tc>
      </w:tr>
      <w:tr w:rsidR="00031DA2" w:rsidRPr="00966BF3" w14:paraId="23D10298" w14:textId="77777777" w:rsidTr="00E3706D">
        <w:trPr>
          <w:trHeight w:val="255"/>
        </w:trPr>
        <w:tc>
          <w:tcPr>
            <w:tcW w:w="9503" w:type="dxa"/>
            <w:gridSpan w:val="7"/>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tcPr>
          <w:p w14:paraId="65C72485" w14:textId="3AAECAA6" w:rsidR="00031DA2" w:rsidRPr="00966BF3" w:rsidRDefault="00031DA2" w:rsidP="00031DA2">
            <w:pPr>
              <w:spacing w:before="40" w:after="40" w:line="240" w:lineRule="auto"/>
              <w:rPr>
                <w:rFonts w:asciiTheme="majorHAnsi" w:hAnsiTheme="majorHAnsi" w:cs="Arial"/>
                <w:bCs/>
                <w:color w:val="FFFFFF"/>
                <w:sz w:val="16"/>
                <w:szCs w:val="16"/>
              </w:rPr>
            </w:pPr>
            <w:r w:rsidRPr="00966BF3">
              <w:rPr>
                <w:rFonts w:asciiTheme="majorHAnsi" w:hAnsiTheme="majorHAnsi" w:cs="Arial"/>
                <w:bCs/>
                <w:color w:val="FFFFFF"/>
                <w:sz w:val="16"/>
                <w:szCs w:val="16"/>
              </w:rPr>
              <w:t>3.3 Waterway diversion charges – regulated waterways</w:t>
            </w:r>
          </w:p>
        </w:tc>
      </w:tr>
      <w:tr w:rsidR="00031DA2" w:rsidRPr="00966BF3" w14:paraId="246C1A3E" w14:textId="77777777" w:rsidTr="00E3706D">
        <w:trPr>
          <w:trHeight w:val="255"/>
        </w:trPr>
        <w:tc>
          <w:tcPr>
            <w:tcW w:w="3148" w:type="dxa"/>
            <w:tcBorders>
              <w:top w:val="single" w:sz="4" w:space="0" w:color="74676B" w:themeColor="text1" w:themeTint="A6"/>
              <w:left w:val="nil"/>
              <w:bottom w:val="single" w:sz="2" w:space="0" w:color="718674"/>
              <w:right w:val="nil"/>
            </w:tcBorders>
          </w:tcPr>
          <w:p w14:paraId="245D59DC"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Licence service fee – All licences</w:t>
            </w:r>
            <w:r w:rsidRPr="00966BF3">
              <w:rPr>
                <w:rFonts w:asciiTheme="majorHAnsi" w:hAnsiTheme="majorHAnsi" w:cs="Arial"/>
                <w:bCs/>
                <w:sz w:val="16"/>
                <w:szCs w:val="16"/>
              </w:rPr>
              <w:br/>
              <w:t>($ per annum)</w:t>
            </w:r>
          </w:p>
        </w:tc>
        <w:tc>
          <w:tcPr>
            <w:tcW w:w="1177" w:type="dxa"/>
            <w:tcBorders>
              <w:top w:val="single" w:sz="4" w:space="0" w:color="74676B" w:themeColor="text1" w:themeTint="A6"/>
              <w:left w:val="nil"/>
              <w:bottom w:val="single" w:sz="2" w:space="0" w:color="718674"/>
              <w:right w:val="nil"/>
            </w:tcBorders>
            <w:noWrap/>
            <w:vAlign w:val="center"/>
          </w:tcPr>
          <w:p w14:paraId="2C4D2231" w14:textId="4F84265C" w:rsidR="00031DA2" w:rsidRPr="00966BF3" w:rsidRDefault="00031DA2" w:rsidP="00031DA2">
            <w:pPr>
              <w:spacing w:before="40" w:after="40" w:line="240" w:lineRule="auto"/>
              <w:jc w:val="center"/>
              <w:rPr>
                <w:rFonts w:asciiTheme="majorHAnsi" w:hAnsiTheme="majorHAnsi" w:cs="Arial"/>
                <w:bCs/>
                <w:sz w:val="16"/>
                <w:szCs w:val="16"/>
                <w:lang w:bidi="en-US"/>
              </w:rPr>
            </w:pPr>
            <w:r w:rsidRPr="002B69D1">
              <w:rPr>
                <w:rFonts w:cs="Arial"/>
                <w:bCs/>
                <w:sz w:val="16"/>
                <w:szCs w:val="16"/>
              </w:rPr>
              <w:t>260.09</w:t>
            </w:r>
          </w:p>
        </w:tc>
        <w:tc>
          <w:tcPr>
            <w:tcW w:w="1001" w:type="dxa"/>
            <w:tcBorders>
              <w:top w:val="single" w:sz="4" w:space="0" w:color="74676B" w:themeColor="text1" w:themeTint="A6"/>
              <w:left w:val="nil"/>
              <w:bottom w:val="single" w:sz="2" w:space="0" w:color="718674"/>
              <w:right w:val="nil"/>
            </w:tcBorders>
            <w:noWrap/>
            <w:vAlign w:val="center"/>
          </w:tcPr>
          <w:p w14:paraId="26258067" w14:textId="0F83A0E1" w:rsidR="00031DA2" w:rsidRPr="00966BF3" w:rsidRDefault="00DC1A6B" w:rsidP="00031DA2">
            <w:pPr>
              <w:spacing w:before="40" w:after="40" w:line="240" w:lineRule="auto"/>
              <w:jc w:val="center"/>
              <w:rPr>
                <w:rFonts w:asciiTheme="majorHAnsi" w:hAnsiTheme="majorHAnsi" w:cs="Arial"/>
                <w:bCs/>
                <w:sz w:val="16"/>
                <w:szCs w:val="16"/>
              </w:rPr>
            </w:pPr>
            <w:r>
              <w:rPr>
                <w:rFonts w:cs="Arial"/>
                <w:bCs/>
                <w:sz w:val="16"/>
                <w:szCs w:val="16"/>
              </w:rPr>
              <w:t>273.53</w:t>
            </w:r>
          </w:p>
        </w:tc>
        <w:tc>
          <w:tcPr>
            <w:tcW w:w="1077" w:type="dxa"/>
            <w:tcBorders>
              <w:top w:val="single" w:sz="4" w:space="0" w:color="74676B" w:themeColor="text1" w:themeTint="A6"/>
              <w:left w:val="nil"/>
              <w:bottom w:val="single" w:sz="2" w:space="0" w:color="718674"/>
              <w:right w:val="nil"/>
            </w:tcBorders>
            <w:vAlign w:val="center"/>
          </w:tcPr>
          <w:p w14:paraId="2CF175BA" w14:textId="5BA21D11"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c>
          <w:tcPr>
            <w:tcW w:w="1003" w:type="dxa"/>
            <w:tcBorders>
              <w:top w:val="single" w:sz="4" w:space="0" w:color="74676B" w:themeColor="text1" w:themeTint="A6"/>
              <w:left w:val="nil"/>
              <w:bottom w:val="single" w:sz="2" w:space="0" w:color="718674"/>
              <w:right w:val="nil"/>
            </w:tcBorders>
            <w:noWrap/>
            <w:vAlign w:val="center"/>
          </w:tcPr>
          <w:p w14:paraId="07BBB7A7" w14:textId="051CE24C"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c>
          <w:tcPr>
            <w:tcW w:w="1077" w:type="dxa"/>
            <w:tcBorders>
              <w:top w:val="single" w:sz="4" w:space="0" w:color="74676B" w:themeColor="text1" w:themeTint="A6"/>
              <w:left w:val="nil"/>
              <w:bottom w:val="single" w:sz="2" w:space="0" w:color="718674"/>
              <w:right w:val="nil"/>
            </w:tcBorders>
            <w:noWrap/>
            <w:vAlign w:val="center"/>
          </w:tcPr>
          <w:p w14:paraId="4781390A" w14:textId="1952DBFF"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c>
          <w:tcPr>
            <w:tcW w:w="1024" w:type="dxa"/>
            <w:tcBorders>
              <w:top w:val="single" w:sz="4" w:space="0" w:color="74676B" w:themeColor="text1" w:themeTint="A6"/>
              <w:left w:val="nil"/>
              <w:bottom w:val="single" w:sz="2" w:space="0" w:color="718674"/>
              <w:right w:val="nil"/>
            </w:tcBorders>
            <w:noWrap/>
            <w:vAlign w:val="center"/>
          </w:tcPr>
          <w:p w14:paraId="43761763" w14:textId="1F427D83"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27</w:t>
            </w:r>
            <w:r w:rsidR="00DC1A6B">
              <w:rPr>
                <w:rFonts w:cs="Arial"/>
                <w:bCs/>
                <w:color w:val="808080" w:themeColor="background1" w:themeShade="80"/>
                <w:sz w:val="16"/>
                <w:szCs w:val="16"/>
              </w:rPr>
              <w:t>3.53</w:t>
            </w:r>
          </w:p>
        </w:tc>
      </w:tr>
      <w:tr w:rsidR="00031DA2" w:rsidRPr="00966BF3" w14:paraId="79BFC876" w14:textId="77777777" w:rsidTr="00E3706D">
        <w:trPr>
          <w:trHeight w:val="255"/>
        </w:trPr>
        <w:tc>
          <w:tcPr>
            <w:tcW w:w="3148" w:type="dxa"/>
            <w:tcBorders>
              <w:top w:val="single" w:sz="2" w:space="0" w:color="718674"/>
              <w:left w:val="nil"/>
              <w:bottom w:val="single" w:sz="2" w:space="0" w:color="718674"/>
              <w:right w:val="nil"/>
            </w:tcBorders>
          </w:tcPr>
          <w:p w14:paraId="623777DD"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Volume charges ($ per ML):</w:t>
            </w:r>
          </w:p>
        </w:tc>
        <w:tc>
          <w:tcPr>
            <w:tcW w:w="1177" w:type="dxa"/>
            <w:tcBorders>
              <w:top w:val="single" w:sz="2" w:space="0" w:color="718674"/>
              <w:left w:val="nil"/>
              <w:bottom w:val="single" w:sz="2" w:space="0" w:color="718674"/>
              <w:right w:val="nil"/>
            </w:tcBorders>
            <w:noWrap/>
            <w:vAlign w:val="center"/>
          </w:tcPr>
          <w:p w14:paraId="04FE5419"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01" w:type="dxa"/>
            <w:tcBorders>
              <w:top w:val="single" w:sz="2" w:space="0" w:color="718674"/>
              <w:left w:val="nil"/>
              <w:bottom w:val="single" w:sz="2" w:space="0" w:color="718674"/>
              <w:right w:val="nil"/>
            </w:tcBorders>
            <w:noWrap/>
            <w:vAlign w:val="center"/>
          </w:tcPr>
          <w:p w14:paraId="2BECEB65"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top w:val="single" w:sz="2" w:space="0" w:color="718674"/>
              <w:left w:val="nil"/>
              <w:bottom w:val="single" w:sz="2" w:space="0" w:color="718674"/>
              <w:right w:val="nil"/>
            </w:tcBorders>
            <w:vAlign w:val="center"/>
          </w:tcPr>
          <w:p w14:paraId="5CA41C32" w14:textId="77777777" w:rsidR="00031DA2" w:rsidRPr="00031DA2" w:rsidRDefault="00031DA2" w:rsidP="00031DA2">
            <w:pPr>
              <w:spacing w:before="40" w:after="40" w:line="240" w:lineRule="auto"/>
              <w:jc w:val="center"/>
              <w:rPr>
                <w:rFonts w:cs="Arial"/>
                <w:bCs/>
                <w:color w:val="808080" w:themeColor="background1" w:themeShade="80"/>
                <w:sz w:val="16"/>
                <w:szCs w:val="16"/>
              </w:rPr>
            </w:pPr>
          </w:p>
        </w:tc>
        <w:tc>
          <w:tcPr>
            <w:tcW w:w="1003" w:type="dxa"/>
            <w:tcBorders>
              <w:top w:val="single" w:sz="2" w:space="0" w:color="718674"/>
              <w:left w:val="nil"/>
              <w:bottom w:val="single" w:sz="2" w:space="0" w:color="718674"/>
              <w:right w:val="nil"/>
            </w:tcBorders>
            <w:noWrap/>
            <w:vAlign w:val="center"/>
          </w:tcPr>
          <w:p w14:paraId="3B0F50E4" w14:textId="463E3C82" w:rsidR="00031DA2" w:rsidRPr="00031DA2" w:rsidRDefault="00031DA2" w:rsidP="00031DA2">
            <w:pPr>
              <w:spacing w:before="40" w:after="40" w:line="240" w:lineRule="auto"/>
              <w:jc w:val="center"/>
              <w:rPr>
                <w:rFonts w:cs="Arial"/>
                <w:bCs/>
                <w:color w:val="808080" w:themeColor="background1" w:themeShade="80"/>
                <w:sz w:val="16"/>
                <w:szCs w:val="16"/>
              </w:rPr>
            </w:pPr>
          </w:p>
        </w:tc>
        <w:tc>
          <w:tcPr>
            <w:tcW w:w="1077" w:type="dxa"/>
            <w:tcBorders>
              <w:top w:val="single" w:sz="2" w:space="0" w:color="718674"/>
              <w:left w:val="nil"/>
              <w:bottom w:val="single" w:sz="2" w:space="0" w:color="718674"/>
              <w:right w:val="nil"/>
            </w:tcBorders>
            <w:noWrap/>
            <w:vAlign w:val="center"/>
          </w:tcPr>
          <w:p w14:paraId="559F1471" w14:textId="77777777" w:rsidR="00031DA2" w:rsidRPr="00031DA2" w:rsidRDefault="00031DA2" w:rsidP="00031DA2">
            <w:pPr>
              <w:spacing w:before="40" w:after="40" w:line="240" w:lineRule="auto"/>
              <w:jc w:val="center"/>
              <w:rPr>
                <w:rFonts w:cs="Arial"/>
                <w:bCs/>
                <w:color w:val="808080" w:themeColor="background1" w:themeShade="80"/>
                <w:sz w:val="16"/>
                <w:szCs w:val="16"/>
              </w:rPr>
            </w:pPr>
          </w:p>
        </w:tc>
        <w:tc>
          <w:tcPr>
            <w:tcW w:w="1024" w:type="dxa"/>
            <w:tcBorders>
              <w:top w:val="single" w:sz="2" w:space="0" w:color="718674"/>
              <w:left w:val="nil"/>
              <w:bottom w:val="single" w:sz="2" w:space="0" w:color="718674"/>
              <w:right w:val="nil"/>
            </w:tcBorders>
            <w:noWrap/>
            <w:vAlign w:val="center"/>
          </w:tcPr>
          <w:p w14:paraId="52E0162E" w14:textId="77777777" w:rsidR="00031DA2" w:rsidRPr="00031DA2" w:rsidRDefault="00031DA2" w:rsidP="00031DA2">
            <w:pPr>
              <w:spacing w:before="40" w:after="40" w:line="240" w:lineRule="auto"/>
              <w:jc w:val="center"/>
              <w:rPr>
                <w:rFonts w:cs="Arial"/>
                <w:bCs/>
                <w:color w:val="808080" w:themeColor="background1" w:themeShade="80"/>
                <w:sz w:val="16"/>
                <w:szCs w:val="16"/>
              </w:rPr>
            </w:pPr>
          </w:p>
        </w:tc>
      </w:tr>
      <w:tr w:rsidR="00031DA2" w:rsidRPr="00966BF3" w14:paraId="447CD1A7" w14:textId="77777777" w:rsidTr="00E3706D">
        <w:trPr>
          <w:trHeight w:val="255"/>
        </w:trPr>
        <w:tc>
          <w:tcPr>
            <w:tcW w:w="3148" w:type="dxa"/>
            <w:tcBorders>
              <w:top w:val="single" w:sz="2" w:space="0" w:color="718674"/>
              <w:left w:val="nil"/>
              <w:bottom w:val="single" w:sz="2" w:space="0" w:color="718674"/>
              <w:right w:val="nil"/>
            </w:tcBorders>
          </w:tcPr>
          <w:p w14:paraId="4D7A4A55"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 All months licence</w:t>
            </w:r>
          </w:p>
        </w:tc>
        <w:tc>
          <w:tcPr>
            <w:tcW w:w="1177" w:type="dxa"/>
            <w:tcBorders>
              <w:top w:val="single" w:sz="2" w:space="0" w:color="718674"/>
              <w:left w:val="nil"/>
              <w:bottom w:val="single" w:sz="2" w:space="0" w:color="718674"/>
              <w:right w:val="nil"/>
            </w:tcBorders>
            <w:noWrap/>
            <w:vAlign w:val="center"/>
          </w:tcPr>
          <w:p w14:paraId="67827545" w14:textId="63F08506" w:rsidR="00031DA2" w:rsidRPr="00966BF3" w:rsidRDefault="00031DA2" w:rsidP="00031DA2">
            <w:pPr>
              <w:spacing w:before="40" w:after="40" w:line="240" w:lineRule="auto"/>
              <w:jc w:val="center"/>
              <w:rPr>
                <w:rFonts w:asciiTheme="majorHAnsi" w:hAnsiTheme="majorHAnsi" w:cs="Arial"/>
                <w:bCs/>
                <w:sz w:val="16"/>
                <w:szCs w:val="16"/>
                <w:lang w:bidi="en-US"/>
              </w:rPr>
            </w:pPr>
            <w:r w:rsidRPr="002B69D1">
              <w:rPr>
                <w:rFonts w:cs="Arial"/>
                <w:bCs/>
                <w:sz w:val="16"/>
                <w:szCs w:val="16"/>
              </w:rPr>
              <w:t>71.44</w:t>
            </w:r>
          </w:p>
        </w:tc>
        <w:tc>
          <w:tcPr>
            <w:tcW w:w="1001" w:type="dxa"/>
            <w:tcBorders>
              <w:top w:val="single" w:sz="2" w:space="0" w:color="718674"/>
              <w:left w:val="nil"/>
              <w:bottom w:val="single" w:sz="2" w:space="0" w:color="718674"/>
              <w:right w:val="nil"/>
            </w:tcBorders>
            <w:noWrap/>
            <w:vAlign w:val="center"/>
          </w:tcPr>
          <w:p w14:paraId="12D9C278" w14:textId="134594D5" w:rsidR="00031DA2" w:rsidRPr="00966BF3" w:rsidRDefault="00DC1A6B" w:rsidP="00031DA2">
            <w:pPr>
              <w:spacing w:before="40" w:after="40" w:line="240" w:lineRule="auto"/>
              <w:jc w:val="center"/>
              <w:rPr>
                <w:rFonts w:asciiTheme="majorHAnsi" w:hAnsiTheme="majorHAnsi" w:cs="Arial"/>
                <w:bCs/>
                <w:sz w:val="16"/>
                <w:szCs w:val="16"/>
              </w:rPr>
            </w:pPr>
            <w:r>
              <w:rPr>
                <w:rFonts w:cs="Arial"/>
                <w:bCs/>
                <w:sz w:val="16"/>
                <w:szCs w:val="16"/>
              </w:rPr>
              <w:t>75.13</w:t>
            </w:r>
          </w:p>
        </w:tc>
        <w:tc>
          <w:tcPr>
            <w:tcW w:w="1077" w:type="dxa"/>
            <w:tcBorders>
              <w:top w:val="single" w:sz="2" w:space="0" w:color="718674"/>
              <w:left w:val="nil"/>
              <w:bottom w:val="single" w:sz="2" w:space="0" w:color="718674"/>
              <w:right w:val="nil"/>
            </w:tcBorders>
            <w:vAlign w:val="center"/>
          </w:tcPr>
          <w:p w14:paraId="3FEA2D54" w14:textId="05EBC2CA"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75.13</w:t>
            </w:r>
          </w:p>
        </w:tc>
        <w:tc>
          <w:tcPr>
            <w:tcW w:w="1003" w:type="dxa"/>
            <w:tcBorders>
              <w:top w:val="single" w:sz="2" w:space="0" w:color="718674"/>
              <w:left w:val="nil"/>
              <w:bottom w:val="single" w:sz="2" w:space="0" w:color="718674"/>
              <w:right w:val="nil"/>
            </w:tcBorders>
            <w:noWrap/>
            <w:vAlign w:val="center"/>
          </w:tcPr>
          <w:p w14:paraId="4706265F" w14:textId="05779219"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75.13</w:t>
            </w:r>
          </w:p>
        </w:tc>
        <w:tc>
          <w:tcPr>
            <w:tcW w:w="1077" w:type="dxa"/>
            <w:tcBorders>
              <w:top w:val="single" w:sz="2" w:space="0" w:color="718674"/>
              <w:left w:val="nil"/>
              <w:bottom w:val="single" w:sz="2" w:space="0" w:color="718674"/>
              <w:right w:val="nil"/>
            </w:tcBorders>
            <w:noWrap/>
            <w:vAlign w:val="center"/>
          </w:tcPr>
          <w:p w14:paraId="51FAEDDE" w14:textId="6F2C85AA"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75.13</w:t>
            </w:r>
          </w:p>
        </w:tc>
        <w:tc>
          <w:tcPr>
            <w:tcW w:w="1024" w:type="dxa"/>
            <w:tcBorders>
              <w:top w:val="single" w:sz="2" w:space="0" w:color="718674"/>
              <w:left w:val="nil"/>
              <w:bottom w:val="single" w:sz="2" w:space="0" w:color="718674"/>
              <w:right w:val="nil"/>
            </w:tcBorders>
            <w:noWrap/>
            <w:vAlign w:val="center"/>
          </w:tcPr>
          <w:p w14:paraId="228431F2" w14:textId="03BFD429"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75.13</w:t>
            </w:r>
          </w:p>
        </w:tc>
      </w:tr>
      <w:tr w:rsidR="00031DA2" w:rsidRPr="00966BF3" w14:paraId="06334EF7" w14:textId="77777777" w:rsidTr="00E3706D">
        <w:trPr>
          <w:trHeight w:val="255"/>
        </w:trPr>
        <w:tc>
          <w:tcPr>
            <w:tcW w:w="3148" w:type="dxa"/>
            <w:tcBorders>
              <w:top w:val="single" w:sz="2" w:space="0" w:color="718674"/>
              <w:left w:val="nil"/>
              <w:bottom w:val="single" w:sz="2" w:space="0" w:color="718674"/>
              <w:right w:val="nil"/>
            </w:tcBorders>
          </w:tcPr>
          <w:p w14:paraId="0383CB1D"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 Off-stream winter fill</w:t>
            </w:r>
          </w:p>
        </w:tc>
        <w:tc>
          <w:tcPr>
            <w:tcW w:w="1177" w:type="dxa"/>
            <w:tcBorders>
              <w:top w:val="single" w:sz="2" w:space="0" w:color="718674"/>
              <w:left w:val="nil"/>
              <w:bottom w:val="single" w:sz="2" w:space="0" w:color="718674"/>
              <w:right w:val="nil"/>
            </w:tcBorders>
            <w:noWrap/>
            <w:vAlign w:val="center"/>
          </w:tcPr>
          <w:p w14:paraId="7213CA09" w14:textId="2CDE91D3"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17.19</w:t>
            </w:r>
          </w:p>
        </w:tc>
        <w:tc>
          <w:tcPr>
            <w:tcW w:w="1001" w:type="dxa"/>
            <w:tcBorders>
              <w:top w:val="single" w:sz="2" w:space="0" w:color="718674"/>
              <w:left w:val="nil"/>
              <w:bottom w:val="single" w:sz="2" w:space="0" w:color="718674"/>
              <w:right w:val="nil"/>
            </w:tcBorders>
            <w:noWrap/>
            <w:vAlign w:val="center"/>
          </w:tcPr>
          <w:p w14:paraId="7C3AA571" w14:textId="039F6CA9" w:rsidR="00031DA2" w:rsidRPr="00966BF3" w:rsidRDefault="00DC1A6B" w:rsidP="00031DA2">
            <w:pPr>
              <w:spacing w:before="40" w:after="40" w:line="240" w:lineRule="auto"/>
              <w:jc w:val="center"/>
              <w:rPr>
                <w:rFonts w:asciiTheme="majorHAnsi" w:hAnsiTheme="majorHAnsi" w:cs="Arial"/>
                <w:bCs/>
                <w:sz w:val="16"/>
                <w:szCs w:val="16"/>
              </w:rPr>
            </w:pPr>
            <w:r>
              <w:rPr>
                <w:rFonts w:cs="Arial"/>
                <w:bCs/>
                <w:sz w:val="16"/>
                <w:szCs w:val="16"/>
              </w:rPr>
              <w:t>18.08</w:t>
            </w:r>
          </w:p>
        </w:tc>
        <w:tc>
          <w:tcPr>
            <w:tcW w:w="1077" w:type="dxa"/>
            <w:tcBorders>
              <w:top w:val="single" w:sz="2" w:space="0" w:color="718674"/>
              <w:left w:val="nil"/>
              <w:bottom w:val="single" w:sz="2" w:space="0" w:color="718674"/>
              <w:right w:val="nil"/>
            </w:tcBorders>
            <w:vAlign w:val="center"/>
          </w:tcPr>
          <w:p w14:paraId="5F6A7597" w14:textId="75DECDAC"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18.08</w:t>
            </w:r>
          </w:p>
        </w:tc>
        <w:tc>
          <w:tcPr>
            <w:tcW w:w="1003" w:type="dxa"/>
            <w:tcBorders>
              <w:top w:val="single" w:sz="2" w:space="0" w:color="718674"/>
              <w:left w:val="nil"/>
              <w:bottom w:val="single" w:sz="2" w:space="0" w:color="718674"/>
              <w:right w:val="nil"/>
            </w:tcBorders>
            <w:noWrap/>
            <w:vAlign w:val="center"/>
          </w:tcPr>
          <w:p w14:paraId="70E9C8B9" w14:textId="19FCB0F0"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77" w:type="dxa"/>
            <w:tcBorders>
              <w:top w:val="single" w:sz="2" w:space="0" w:color="718674"/>
              <w:left w:val="nil"/>
              <w:bottom w:val="single" w:sz="2" w:space="0" w:color="718674"/>
              <w:right w:val="nil"/>
            </w:tcBorders>
            <w:noWrap/>
            <w:vAlign w:val="center"/>
          </w:tcPr>
          <w:p w14:paraId="53C657F8" w14:textId="7B8136D3"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c>
          <w:tcPr>
            <w:tcW w:w="1024" w:type="dxa"/>
            <w:tcBorders>
              <w:top w:val="single" w:sz="2" w:space="0" w:color="718674"/>
              <w:left w:val="nil"/>
              <w:bottom w:val="single" w:sz="2" w:space="0" w:color="718674"/>
              <w:right w:val="nil"/>
            </w:tcBorders>
            <w:noWrap/>
            <w:vAlign w:val="center"/>
          </w:tcPr>
          <w:p w14:paraId="7B299B2F" w14:textId="2A20A6A8"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18.0</w:t>
            </w:r>
            <w:r w:rsidR="00031DA2" w:rsidRPr="00031DA2">
              <w:rPr>
                <w:rFonts w:cs="Arial"/>
                <w:bCs/>
                <w:color w:val="808080" w:themeColor="background1" w:themeShade="80"/>
                <w:sz w:val="16"/>
                <w:szCs w:val="16"/>
              </w:rPr>
              <w:t>8</w:t>
            </w:r>
          </w:p>
        </w:tc>
      </w:tr>
      <w:tr w:rsidR="00031DA2" w:rsidRPr="00966BF3" w14:paraId="7E852D93" w14:textId="77777777" w:rsidTr="00E3706D">
        <w:trPr>
          <w:trHeight w:val="255"/>
        </w:trPr>
        <w:tc>
          <w:tcPr>
            <w:tcW w:w="3148"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vAlign w:val="bottom"/>
          </w:tcPr>
          <w:p w14:paraId="79691AFD"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color w:val="FFFFFF"/>
                <w:sz w:val="16"/>
                <w:szCs w:val="16"/>
              </w:rPr>
              <w:t>3.4 Stormwater harvesting charges</w:t>
            </w:r>
          </w:p>
        </w:tc>
        <w:tc>
          <w:tcPr>
            <w:tcW w:w="11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center"/>
          </w:tcPr>
          <w:p w14:paraId="503D6421"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01"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center"/>
          </w:tcPr>
          <w:p w14:paraId="5E372884" w14:textId="77777777" w:rsidR="00031DA2" w:rsidRPr="00966BF3" w:rsidRDefault="00031DA2" w:rsidP="00031DA2">
            <w:pPr>
              <w:spacing w:before="40" w:after="40" w:line="240" w:lineRule="auto"/>
              <w:jc w:val="center"/>
              <w:rPr>
                <w:rFonts w:asciiTheme="majorHAnsi" w:hAnsiTheme="majorHAnsi" w:cs="Arial"/>
                <w:bCs/>
                <w:sz w:val="16"/>
                <w:szCs w:val="16"/>
              </w:rPr>
            </w:pPr>
          </w:p>
        </w:tc>
        <w:tc>
          <w:tcPr>
            <w:tcW w:w="10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vAlign w:val="center"/>
          </w:tcPr>
          <w:p w14:paraId="0C4848DF" w14:textId="77777777" w:rsidR="00031DA2" w:rsidRPr="00031DA2" w:rsidRDefault="00031DA2" w:rsidP="00031DA2">
            <w:pPr>
              <w:spacing w:before="40" w:after="40" w:line="240" w:lineRule="auto"/>
              <w:jc w:val="center"/>
              <w:rPr>
                <w:rFonts w:cs="Arial"/>
                <w:bCs/>
                <w:color w:val="808080" w:themeColor="background1" w:themeShade="80"/>
                <w:sz w:val="16"/>
                <w:szCs w:val="16"/>
              </w:rPr>
            </w:pPr>
          </w:p>
        </w:tc>
        <w:tc>
          <w:tcPr>
            <w:tcW w:w="1003"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center"/>
          </w:tcPr>
          <w:p w14:paraId="051A4AB1" w14:textId="122E10D4" w:rsidR="00031DA2" w:rsidRPr="00031DA2" w:rsidRDefault="00031DA2" w:rsidP="00031DA2">
            <w:pPr>
              <w:spacing w:before="40" w:after="40" w:line="240" w:lineRule="auto"/>
              <w:jc w:val="center"/>
              <w:rPr>
                <w:rFonts w:cs="Arial"/>
                <w:bCs/>
                <w:color w:val="808080" w:themeColor="background1" w:themeShade="80"/>
                <w:sz w:val="16"/>
                <w:szCs w:val="16"/>
              </w:rPr>
            </w:pPr>
          </w:p>
        </w:tc>
        <w:tc>
          <w:tcPr>
            <w:tcW w:w="10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center"/>
          </w:tcPr>
          <w:p w14:paraId="5CB009A4" w14:textId="77777777" w:rsidR="00031DA2" w:rsidRPr="00031DA2" w:rsidRDefault="00031DA2" w:rsidP="00031DA2">
            <w:pPr>
              <w:spacing w:before="40" w:after="40" w:line="240" w:lineRule="auto"/>
              <w:jc w:val="center"/>
              <w:rPr>
                <w:rFonts w:cs="Arial"/>
                <w:bCs/>
                <w:color w:val="808080" w:themeColor="background1" w:themeShade="80"/>
                <w:sz w:val="16"/>
                <w:szCs w:val="16"/>
              </w:rPr>
            </w:pPr>
          </w:p>
        </w:tc>
        <w:tc>
          <w:tcPr>
            <w:tcW w:w="1024"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vAlign w:val="center"/>
          </w:tcPr>
          <w:p w14:paraId="686ED242" w14:textId="77777777" w:rsidR="00031DA2" w:rsidRPr="00031DA2" w:rsidRDefault="00031DA2" w:rsidP="00031DA2">
            <w:pPr>
              <w:spacing w:before="40" w:after="40" w:line="240" w:lineRule="auto"/>
              <w:jc w:val="center"/>
              <w:rPr>
                <w:rFonts w:cs="Arial"/>
                <w:bCs/>
                <w:color w:val="808080" w:themeColor="background1" w:themeShade="80"/>
                <w:sz w:val="16"/>
                <w:szCs w:val="16"/>
              </w:rPr>
            </w:pPr>
          </w:p>
        </w:tc>
      </w:tr>
      <w:tr w:rsidR="00031DA2" w:rsidRPr="00966BF3" w14:paraId="6FB2B17F" w14:textId="77777777" w:rsidTr="00E3706D">
        <w:trPr>
          <w:trHeight w:val="255"/>
        </w:trPr>
        <w:tc>
          <w:tcPr>
            <w:tcW w:w="3148" w:type="dxa"/>
            <w:tcBorders>
              <w:top w:val="single" w:sz="4" w:space="0" w:color="74676B" w:themeColor="text1" w:themeTint="A6"/>
              <w:left w:val="nil"/>
              <w:bottom w:val="single" w:sz="2" w:space="0" w:color="718674"/>
              <w:right w:val="nil"/>
            </w:tcBorders>
          </w:tcPr>
          <w:p w14:paraId="56326D6B"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 xml:space="preserve">Licence service fee </w:t>
            </w:r>
          </w:p>
        </w:tc>
        <w:tc>
          <w:tcPr>
            <w:tcW w:w="1177" w:type="dxa"/>
            <w:tcBorders>
              <w:top w:val="single" w:sz="4" w:space="0" w:color="74676B" w:themeColor="text1" w:themeTint="A6"/>
              <w:left w:val="nil"/>
              <w:bottom w:val="single" w:sz="2" w:space="0" w:color="718674"/>
              <w:right w:val="nil"/>
            </w:tcBorders>
            <w:noWrap/>
            <w:vAlign w:val="center"/>
          </w:tcPr>
          <w:p w14:paraId="679C7603" w14:textId="600735CF" w:rsidR="00031DA2" w:rsidRPr="00966BF3" w:rsidRDefault="00031DA2" w:rsidP="00031DA2">
            <w:pPr>
              <w:spacing w:before="40" w:after="40" w:line="240" w:lineRule="auto"/>
              <w:jc w:val="center"/>
              <w:rPr>
                <w:rFonts w:asciiTheme="majorHAnsi" w:hAnsiTheme="majorHAnsi" w:cs="Arial"/>
                <w:bCs/>
                <w:sz w:val="16"/>
                <w:szCs w:val="16"/>
              </w:rPr>
            </w:pPr>
            <w:r w:rsidRPr="00C15547">
              <w:rPr>
                <w:rFonts w:cs="Arial"/>
                <w:bCs/>
                <w:sz w:val="16"/>
                <w:szCs w:val="16"/>
              </w:rPr>
              <w:t>260.09</w:t>
            </w:r>
          </w:p>
        </w:tc>
        <w:tc>
          <w:tcPr>
            <w:tcW w:w="1001" w:type="dxa"/>
            <w:tcBorders>
              <w:top w:val="single" w:sz="4" w:space="0" w:color="74676B" w:themeColor="text1" w:themeTint="A6"/>
              <w:left w:val="nil"/>
              <w:bottom w:val="single" w:sz="2" w:space="0" w:color="718674"/>
              <w:right w:val="nil"/>
            </w:tcBorders>
            <w:noWrap/>
            <w:vAlign w:val="center"/>
          </w:tcPr>
          <w:p w14:paraId="7868509D" w14:textId="70F830B3" w:rsidR="00031DA2" w:rsidRPr="00966BF3" w:rsidRDefault="00DC1A6B" w:rsidP="00031DA2">
            <w:pPr>
              <w:spacing w:before="40" w:after="40" w:line="240" w:lineRule="auto"/>
              <w:jc w:val="center"/>
              <w:rPr>
                <w:rFonts w:asciiTheme="majorHAnsi" w:hAnsiTheme="majorHAnsi" w:cs="Arial"/>
                <w:bCs/>
                <w:sz w:val="16"/>
                <w:szCs w:val="16"/>
              </w:rPr>
            </w:pPr>
            <w:r>
              <w:rPr>
                <w:rFonts w:cs="Arial"/>
                <w:bCs/>
                <w:sz w:val="16"/>
                <w:szCs w:val="16"/>
              </w:rPr>
              <w:t>273.53</w:t>
            </w:r>
          </w:p>
        </w:tc>
        <w:tc>
          <w:tcPr>
            <w:tcW w:w="1077" w:type="dxa"/>
            <w:tcBorders>
              <w:top w:val="single" w:sz="4" w:space="0" w:color="74676B" w:themeColor="text1" w:themeTint="A6"/>
              <w:left w:val="nil"/>
              <w:bottom w:val="single" w:sz="2" w:space="0" w:color="718674"/>
              <w:right w:val="nil"/>
            </w:tcBorders>
            <w:vAlign w:val="center"/>
          </w:tcPr>
          <w:p w14:paraId="0B7C8F43" w14:textId="6776D1F3"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c>
          <w:tcPr>
            <w:tcW w:w="1003" w:type="dxa"/>
            <w:tcBorders>
              <w:top w:val="single" w:sz="4" w:space="0" w:color="74676B" w:themeColor="text1" w:themeTint="A6"/>
              <w:left w:val="nil"/>
              <w:bottom w:val="single" w:sz="2" w:space="0" w:color="718674"/>
              <w:right w:val="nil"/>
            </w:tcBorders>
            <w:noWrap/>
            <w:vAlign w:val="center"/>
          </w:tcPr>
          <w:p w14:paraId="54E99D15" w14:textId="451C8BB3"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c>
          <w:tcPr>
            <w:tcW w:w="1077" w:type="dxa"/>
            <w:tcBorders>
              <w:top w:val="single" w:sz="4" w:space="0" w:color="74676B" w:themeColor="text1" w:themeTint="A6"/>
              <w:left w:val="nil"/>
              <w:bottom w:val="single" w:sz="2" w:space="0" w:color="718674"/>
              <w:right w:val="nil"/>
            </w:tcBorders>
            <w:noWrap/>
            <w:vAlign w:val="center"/>
          </w:tcPr>
          <w:p w14:paraId="213C06D2" w14:textId="0B03646B"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c>
          <w:tcPr>
            <w:tcW w:w="1024" w:type="dxa"/>
            <w:tcBorders>
              <w:top w:val="single" w:sz="4" w:space="0" w:color="74676B" w:themeColor="text1" w:themeTint="A6"/>
              <w:left w:val="nil"/>
              <w:bottom w:val="single" w:sz="2" w:space="0" w:color="718674"/>
              <w:right w:val="nil"/>
            </w:tcBorders>
            <w:noWrap/>
            <w:vAlign w:val="center"/>
          </w:tcPr>
          <w:p w14:paraId="16DE781D" w14:textId="4B6D0B7D"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273.53</w:t>
            </w:r>
          </w:p>
        </w:tc>
      </w:tr>
      <w:tr w:rsidR="00031DA2" w:rsidRPr="00966BF3" w14:paraId="7886B61F" w14:textId="77777777" w:rsidTr="00E3706D">
        <w:trPr>
          <w:trHeight w:val="255"/>
        </w:trPr>
        <w:tc>
          <w:tcPr>
            <w:tcW w:w="3148" w:type="dxa"/>
            <w:tcBorders>
              <w:top w:val="single" w:sz="2" w:space="0" w:color="718674"/>
              <w:left w:val="nil"/>
              <w:bottom w:val="single" w:sz="2" w:space="0" w:color="718674"/>
              <w:right w:val="nil"/>
            </w:tcBorders>
          </w:tcPr>
          <w:p w14:paraId="3550417C"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sz w:val="16"/>
                <w:szCs w:val="16"/>
              </w:rPr>
              <w:t>Volume charge ($ per ML) – All-months licence</w:t>
            </w:r>
          </w:p>
        </w:tc>
        <w:tc>
          <w:tcPr>
            <w:tcW w:w="1177" w:type="dxa"/>
            <w:tcBorders>
              <w:top w:val="single" w:sz="2" w:space="0" w:color="718674"/>
              <w:left w:val="nil"/>
              <w:bottom w:val="single" w:sz="2" w:space="0" w:color="718674"/>
              <w:right w:val="nil"/>
            </w:tcBorders>
            <w:noWrap/>
            <w:vAlign w:val="center"/>
          </w:tcPr>
          <w:p w14:paraId="62ECFEB2" w14:textId="3A147179" w:rsidR="00031DA2" w:rsidRPr="00966BF3" w:rsidRDefault="00031DA2" w:rsidP="00031DA2">
            <w:pPr>
              <w:spacing w:before="40" w:after="40" w:line="240" w:lineRule="auto"/>
              <w:jc w:val="center"/>
              <w:rPr>
                <w:rFonts w:asciiTheme="majorHAnsi" w:hAnsiTheme="majorHAnsi" w:cs="Arial"/>
                <w:bCs/>
                <w:sz w:val="16"/>
                <w:szCs w:val="16"/>
              </w:rPr>
            </w:pPr>
            <w:r w:rsidRPr="003139AD">
              <w:rPr>
                <w:rFonts w:cs="Arial"/>
                <w:bCs/>
                <w:sz w:val="16"/>
                <w:szCs w:val="16"/>
              </w:rPr>
              <w:t>34.14</w:t>
            </w:r>
          </w:p>
        </w:tc>
        <w:tc>
          <w:tcPr>
            <w:tcW w:w="1001" w:type="dxa"/>
            <w:tcBorders>
              <w:top w:val="single" w:sz="2" w:space="0" w:color="718674"/>
              <w:left w:val="nil"/>
              <w:bottom w:val="single" w:sz="2" w:space="0" w:color="718674"/>
              <w:right w:val="nil"/>
            </w:tcBorders>
            <w:noWrap/>
            <w:vAlign w:val="center"/>
          </w:tcPr>
          <w:p w14:paraId="38F3EBE6" w14:textId="4289E242" w:rsidR="00031DA2" w:rsidRPr="00966BF3" w:rsidRDefault="00DC1A6B" w:rsidP="00031DA2">
            <w:pPr>
              <w:spacing w:before="40" w:after="40" w:line="240" w:lineRule="auto"/>
              <w:jc w:val="center"/>
              <w:rPr>
                <w:rFonts w:asciiTheme="majorHAnsi" w:hAnsiTheme="majorHAnsi" w:cs="Arial"/>
                <w:bCs/>
                <w:sz w:val="16"/>
                <w:szCs w:val="16"/>
              </w:rPr>
            </w:pPr>
            <w:r>
              <w:rPr>
                <w:rFonts w:cs="Arial"/>
                <w:bCs/>
                <w:sz w:val="16"/>
                <w:szCs w:val="16"/>
              </w:rPr>
              <w:t>35.90</w:t>
            </w:r>
          </w:p>
        </w:tc>
        <w:tc>
          <w:tcPr>
            <w:tcW w:w="1077" w:type="dxa"/>
            <w:tcBorders>
              <w:top w:val="single" w:sz="2" w:space="0" w:color="718674"/>
              <w:left w:val="nil"/>
              <w:bottom w:val="single" w:sz="2" w:space="0" w:color="718674"/>
              <w:right w:val="nil"/>
            </w:tcBorders>
            <w:vAlign w:val="center"/>
          </w:tcPr>
          <w:p w14:paraId="7C666468" w14:textId="273EB082"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35.</w:t>
            </w:r>
            <w:r w:rsidR="00DC1A6B">
              <w:rPr>
                <w:rFonts w:cs="Arial"/>
                <w:bCs/>
                <w:color w:val="808080" w:themeColor="background1" w:themeShade="80"/>
                <w:sz w:val="16"/>
                <w:szCs w:val="16"/>
              </w:rPr>
              <w:t>90</w:t>
            </w:r>
          </w:p>
        </w:tc>
        <w:tc>
          <w:tcPr>
            <w:tcW w:w="1003" w:type="dxa"/>
            <w:tcBorders>
              <w:top w:val="single" w:sz="2" w:space="0" w:color="718674"/>
              <w:left w:val="nil"/>
              <w:bottom w:val="single" w:sz="2" w:space="0" w:color="718674"/>
              <w:right w:val="nil"/>
            </w:tcBorders>
            <w:noWrap/>
            <w:vAlign w:val="center"/>
          </w:tcPr>
          <w:p w14:paraId="00ADAC5A" w14:textId="1215AB1B"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35.90</w:t>
            </w:r>
          </w:p>
        </w:tc>
        <w:tc>
          <w:tcPr>
            <w:tcW w:w="1077" w:type="dxa"/>
            <w:tcBorders>
              <w:top w:val="single" w:sz="2" w:space="0" w:color="718674"/>
              <w:left w:val="nil"/>
              <w:bottom w:val="single" w:sz="2" w:space="0" w:color="718674"/>
              <w:right w:val="nil"/>
            </w:tcBorders>
            <w:noWrap/>
            <w:vAlign w:val="center"/>
          </w:tcPr>
          <w:p w14:paraId="21B9AB59" w14:textId="1033BD4F"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35.90</w:t>
            </w:r>
          </w:p>
        </w:tc>
        <w:tc>
          <w:tcPr>
            <w:tcW w:w="1024" w:type="dxa"/>
            <w:tcBorders>
              <w:top w:val="single" w:sz="2" w:space="0" w:color="718674"/>
              <w:left w:val="nil"/>
              <w:bottom w:val="single" w:sz="2" w:space="0" w:color="718674"/>
              <w:right w:val="nil"/>
            </w:tcBorders>
            <w:noWrap/>
            <w:vAlign w:val="center"/>
          </w:tcPr>
          <w:p w14:paraId="6AEF4714" w14:textId="41FF4FA5" w:rsidR="00031DA2" w:rsidRPr="00031DA2" w:rsidRDefault="00DC1A6B" w:rsidP="00031DA2">
            <w:pPr>
              <w:spacing w:before="40" w:after="40" w:line="240" w:lineRule="auto"/>
              <w:jc w:val="center"/>
              <w:rPr>
                <w:rFonts w:cs="Arial"/>
                <w:bCs/>
                <w:color w:val="808080" w:themeColor="background1" w:themeShade="80"/>
                <w:sz w:val="16"/>
                <w:szCs w:val="16"/>
              </w:rPr>
            </w:pPr>
            <w:r>
              <w:rPr>
                <w:rFonts w:cs="Arial"/>
                <w:bCs/>
                <w:color w:val="808080" w:themeColor="background1" w:themeShade="80"/>
                <w:sz w:val="16"/>
                <w:szCs w:val="16"/>
              </w:rPr>
              <w:t>35.90</w:t>
            </w:r>
          </w:p>
        </w:tc>
      </w:tr>
      <w:tr w:rsidR="00031DA2" w:rsidRPr="00966BF3" w14:paraId="77EEF8B9" w14:textId="77777777" w:rsidTr="00E3706D">
        <w:trPr>
          <w:trHeight w:val="255"/>
        </w:trPr>
        <w:tc>
          <w:tcPr>
            <w:tcW w:w="3148"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vAlign w:val="bottom"/>
          </w:tcPr>
          <w:p w14:paraId="6EC08A99" w14:textId="77777777" w:rsidR="00031DA2" w:rsidRPr="00966BF3" w:rsidRDefault="00031DA2" w:rsidP="00031DA2">
            <w:pPr>
              <w:spacing w:before="40" w:after="40" w:line="240" w:lineRule="auto"/>
              <w:rPr>
                <w:rFonts w:asciiTheme="majorHAnsi" w:hAnsiTheme="majorHAnsi" w:cs="Arial"/>
                <w:bCs/>
                <w:sz w:val="16"/>
                <w:szCs w:val="16"/>
              </w:rPr>
            </w:pPr>
            <w:r w:rsidRPr="00966BF3">
              <w:rPr>
                <w:rFonts w:asciiTheme="majorHAnsi" w:hAnsiTheme="majorHAnsi" w:cs="Arial"/>
                <w:bCs/>
                <w:color w:val="FFFFFF"/>
                <w:sz w:val="16"/>
                <w:szCs w:val="16"/>
              </w:rPr>
              <w:t>3.5 Application Fees</w:t>
            </w:r>
          </w:p>
        </w:tc>
        <w:tc>
          <w:tcPr>
            <w:tcW w:w="11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6B920D62" w14:textId="77777777" w:rsidR="00031DA2" w:rsidRPr="00966BF3" w:rsidRDefault="00031DA2" w:rsidP="00031DA2">
            <w:pPr>
              <w:spacing w:before="40" w:after="40" w:line="240" w:lineRule="auto"/>
              <w:jc w:val="right"/>
              <w:rPr>
                <w:rFonts w:asciiTheme="majorHAnsi" w:hAnsiTheme="majorHAnsi" w:cs="Arial"/>
                <w:bCs/>
                <w:sz w:val="16"/>
                <w:szCs w:val="16"/>
              </w:rPr>
            </w:pPr>
          </w:p>
        </w:tc>
        <w:tc>
          <w:tcPr>
            <w:tcW w:w="1001"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5D1867E7" w14:textId="77777777" w:rsidR="00031DA2" w:rsidRPr="00966BF3" w:rsidRDefault="00031DA2" w:rsidP="00031DA2">
            <w:pPr>
              <w:spacing w:before="40" w:after="40" w:line="240" w:lineRule="auto"/>
              <w:jc w:val="right"/>
              <w:rPr>
                <w:rFonts w:asciiTheme="majorHAnsi" w:hAnsiTheme="majorHAnsi" w:cs="Arial"/>
                <w:bCs/>
                <w:sz w:val="16"/>
                <w:szCs w:val="16"/>
              </w:rPr>
            </w:pPr>
          </w:p>
        </w:tc>
        <w:tc>
          <w:tcPr>
            <w:tcW w:w="10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tcPr>
          <w:p w14:paraId="12A63D67" w14:textId="77777777" w:rsidR="00031DA2" w:rsidRPr="00966BF3" w:rsidRDefault="00031DA2" w:rsidP="00031DA2">
            <w:pPr>
              <w:spacing w:before="40" w:after="40" w:line="240" w:lineRule="auto"/>
              <w:jc w:val="right"/>
              <w:rPr>
                <w:rFonts w:asciiTheme="majorHAnsi" w:hAnsiTheme="majorHAnsi" w:cs="Arial"/>
                <w:bCs/>
                <w:sz w:val="16"/>
                <w:szCs w:val="16"/>
              </w:rPr>
            </w:pPr>
          </w:p>
        </w:tc>
        <w:tc>
          <w:tcPr>
            <w:tcW w:w="1003"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0C56FA23" w14:textId="7F26E82F" w:rsidR="00031DA2" w:rsidRPr="00966BF3" w:rsidRDefault="00031DA2" w:rsidP="00031DA2">
            <w:pPr>
              <w:spacing w:before="40" w:after="40" w:line="240" w:lineRule="auto"/>
              <w:jc w:val="right"/>
              <w:rPr>
                <w:rFonts w:asciiTheme="majorHAnsi" w:hAnsiTheme="majorHAnsi" w:cs="Arial"/>
                <w:bCs/>
                <w:sz w:val="16"/>
                <w:szCs w:val="16"/>
              </w:rPr>
            </w:pPr>
          </w:p>
        </w:tc>
        <w:tc>
          <w:tcPr>
            <w:tcW w:w="1077"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7FC6D5CC" w14:textId="77777777" w:rsidR="00031DA2" w:rsidRPr="00966BF3" w:rsidRDefault="00031DA2" w:rsidP="00031DA2">
            <w:pPr>
              <w:spacing w:before="40" w:after="40" w:line="240" w:lineRule="auto"/>
              <w:jc w:val="right"/>
              <w:rPr>
                <w:rFonts w:asciiTheme="majorHAnsi" w:hAnsiTheme="majorHAnsi" w:cs="Arial"/>
                <w:bCs/>
                <w:sz w:val="16"/>
                <w:szCs w:val="16"/>
              </w:rPr>
            </w:pPr>
          </w:p>
        </w:tc>
        <w:tc>
          <w:tcPr>
            <w:tcW w:w="1024" w:type="dxa"/>
            <w:tcBorders>
              <w:top w:val="single" w:sz="4" w:space="0" w:color="74676B" w:themeColor="text1" w:themeTint="A6"/>
              <w:left w:val="single" w:sz="4" w:space="0" w:color="74676B" w:themeColor="text1" w:themeTint="A6"/>
              <w:bottom w:val="single" w:sz="4" w:space="0" w:color="74676B" w:themeColor="text1" w:themeTint="A6"/>
              <w:right w:val="single" w:sz="4" w:space="0" w:color="74676B" w:themeColor="text1" w:themeTint="A6"/>
            </w:tcBorders>
            <w:shd w:val="clear" w:color="auto" w:fill="74676B" w:themeFill="text1" w:themeFillTint="A6"/>
            <w:noWrap/>
          </w:tcPr>
          <w:p w14:paraId="0A04DF16" w14:textId="77777777" w:rsidR="00031DA2" w:rsidRPr="00966BF3" w:rsidRDefault="00031DA2" w:rsidP="00031DA2">
            <w:pPr>
              <w:spacing w:before="40" w:after="40" w:line="240" w:lineRule="auto"/>
              <w:jc w:val="right"/>
              <w:rPr>
                <w:rFonts w:asciiTheme="majorHAnsi" w:hAnsiTheme="majorHAnsi" w:cs="Arial"/>
                <w:bCs/>
                <w:sz w:val="16"/>
                <w:szCs w:val="16"/>
              </w:rPr>
            </w:pPr>
          </w:p>
        </w:tc>
      </w:tr>
      <w:tr w:rsidR="00031DA2" w:rsidRPr="00966BF3" w14:paraId="4858993F" w14:textId="77777777" w:rsidTr="00E3706D">
        <w:trPr>
          <w:trHeight w:val="255"/>
        </w:trPr>
        <w:tc>
          <w:tcPr>
            <w:tcW w:w="3148" w:type="dxa"/>
            <w:tcBorders>
              <w:top w:val="single" w:sz="4" w:space="0" w:color="74676B" w:themeColor="text1" w:themeTint="A6"/>
              <w:left w:val="nil"/>
              <w:bottom w:val="single" w:sz="2" w:space="0" w:color="718674"/>
              <w:right w:val="nil"/>
            </w:tcBorders>
          </w:tcPr>
          <w:p w14:paraId="25C8D814" w14:textId="2F49C6BB"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Transfer – Sale of Land ($)</w:t>
            </w:r>
          </w:p>
        </w:tc>
        <w:tc>
          <w:tcPr>
            <w:tcW w:w="1177" w:type="dxa"/>
            <w:tcBorders>
              <w:top w:val="single" w:sz="4" w:space="0" w:color="74676B" w:themeColor="text1" w:themeTint="A6"/>
              <w:left w:val="nil"/>
              <w:bottom w:val="single" w:sz="2" w:space="0" w:color="718674"/>
              <w:right w:val="nil"/>
            </w:tcBorders>
            <w:noWrap/>
            <w:vAlign w:val="center"/>
          </w:tcPr>
          <w:p w14:paraId="25164F4F" w14:textId="5B60604D"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330.18</w:t>
            </w:r>
          </w:p>
        </w:tc>
        <w:tc>
          <w:tcPr>
            <w:tcW w:w="1001" w:type="dxa"/>
            <w:tcBorders>
              <w:top w:val="single" w:sz="4" w:space="0" w:color="74676B" w:themeColor="text1" w:themeTint="A6"/>
              <w:left w:val="nil"/>
              <w:bottom w:val="single" w:sz="2" w:space="0" w:color="718674"/>
              <w:right w:val="nil"/>
            </w:tcBorders>
            <w:noWrap/>
            <w:vAlign w:val="center"/>
          </w:tcPr>
          <w:p w14:paraId="63ED4D95" w14:textId="43559A1A"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330.18</w:t>
            </w:r>
          </w:p>
        </w:tc>
        <w:tc>
          <w:tcPr>
            <w:tcW w:w="1077" w:type="dxa"/>
            <w:tcBorders>
              <w:top w:val="single" w:sz="4" w:space="0" w:color="74676B" w:themeColor="text1" w:themeTint="A6"/>
              <w:left w:val="nil"/>
              <w:bottom w:val="single" w:sz="2" w:space="0" w:color="718674"/>
              <w:right w:val="nil"/>
            </w:tcBorders>
            <w:vAlign w:val="center"/>
          </w:tcPr>
          <w:p w14:paraId="0292726C" w14:textId="4605B4F5"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c>
          <w:tcPr>
            <w:tcW w:w="1003" w:type="dxa"/>
            <w:tcBorders>
              <w:top w:val="single" w:sz="4" w:space="0" w:color="74676B" w:themeColor="text1" w:themeTint="A6"/>
              <w:left w:val="nil"/>
              <w:bottom w:val="single" w:sz="2" w:space="0" w:color="718674"/>
              <w:right w:val="nil"/>
            </w:tcBorders>
            <w:noWrap/>
            <w:vAlign w:val="center"/>
          </w:tcPr>
          <w:p w14:paraId="21C63CB3" w14:textId="63FBE8DA"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c>
          <w:tcPr>
            <w:tcW w:w="1077" w:type="dxa"/>
            <w:tcBorders>
              <w:top w:val="single" w:sz="4" w:space="0" w:color="74676B" w:themeColor="text1" w:themeTint="A6"/>
              <w:left w:val="nil"/>
              <w:bottom w:val="single" w:sz="2" w:space="0" w:color="718674"/>
              <w:right w:val="nil"/>
            </w:tcBorders>
            <w:noWrap/>
            <w:vAlign w:val="center"/>
          </w:tcPr>
          <w:p w14:paraId="4D136443" w14:textId="5220E8D5"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c>
          <w:tcPr>
            <w:tcW w:w="1024" w:type="dxa"/>
            <w:tcBorders>
              <w:top w:val="single" w:sz="4" w:space="0" w:color="74676B" w:themeColor="text1" w:themeTint="A6"/>
              <w:left w:val="nil"/>
              <w:bottom w:val="single" w:sz="2" w:space="0" w:color="718674"/>
              <w:right w:val="nil"/>
            </w:tcBorders>
            <w:noWrap/>
            <w:vAlign w:val="center"/>
          </w:tcPr>
          <w:p w14:paraId="7BFA31E2" w14:textId="539113F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r>
      <w:tr w:rsidR="00031DA2" w:rsidRPr="00966BF3" w14:paraId="177B02A6" w14:textId="77777777" w:rsidTr="00E3706D">
        <w:trPr>
          <w:trHeight w:val="255"/>
        </w:trPr>
        <w:tc>
          <w:tcPr>
            <w:tcW w:w="3148" w:type="dxa"/>
            <w:tcBorders>
              <w:top w:val="single" w:sz="2" w:space="0" w:color="718674"/>
              <w:left w:val="nil"/>
              <w:bottom w:val="single" w:sz="2" w:space="0" w:color="718674"/>
              <w:right w:val="nil"/>
            </w:tcBorders>
          </w:tcPr>
          <w:p w14:paraId="09FBE054" w14:textId="1C3B4354"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xml:space="preserve">Amalgamation, subdivision </w:t>
            </w:r>
            <w:r w:rsidRPr="00364361">
              <w:rPr>
                <w:rFonts w:cs="Arial"/>
                <w:bCs/>
                <w:sz w:val="16"/>
                <w:szCs w:val="16"/>
              </w:rPr>
              <w:br/>
              <w:t>(existing licences) ($)</w:t>
            </w:r>
          </w:p>
        </w:tc>
        <w:tc>
          <w:tcPr>
            <w:tcW w:w="1177" w:type="dxa"/>
            <w:tcBorders>
              <w:top w:val="single" w:sz="2" w:space="0" w:color="718674"/>
              <w:left w:val="nil"/>
              <w:bottom w:val="single" w:sz="2" w:space="0" w:color="718674"/>
              <w:right w:val="nil"/>
            </w:tcBorders>
            <w:noWrap/>
            <w:vAlign w:val="center"/>
          </w:tcPr>
          <w:p w14:paraId="1ED9B336" w14:textId="1F367F6B"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432.66</w:t>
            </w:r>
          </w:p>
        </w:tc>
        <w:tc>
          <w:tcPr>
            <w:tcW w:w="1001" w:type="dxa"/>
            <w:tcBorders>
              <w:top w:val="single" w:sz="2" w:space="0" w:color="718674"/>
              <w:left w:val="nil"/>
              <w:bottom w:val="single" w:sz="2" w:space="0" w:color="718674"/>
              <w:right w:val="nil"/>
            </w:tcBorders>
            <w:noWrap/>
            <w:vAlign w:val="center"/>
          </w:tcPr>
          <w:p w14:paraId="20BCD70A" w14:textId="7FB7A35F"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432.66</w:t>
            </w:r>
          </w:p>
        </w:tc>
        <w:tc>
          <w:tcPr>
            <w:tcW w:w="1077" w:type="dxa"/>
            <w:tcBorders>
              <w:top w:val="single" w:sz="2" w:space="0" w:color="718674"/>
              <w:left w:val="nil"/>
              <w:bottom w:val="single" w:sz="2" w:space="0" w:color="718674"/>
              <w:right w:val="nil"/>
            </w:tcBorders>
            <w:vAlign w:val="center"/>
          </w:tcPr>
          <w:p w14:paraId="6DD6851E" w14:textId="4303800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432.66</w:t>
            </w:r>
          </w:p>
        </w:tc>
        <w:tc>
          <w:tcPr>
            <w:tcW w:w="1003" w:type="dxa"/>
            <w:tcBorders>
              <w:top w:val="single" w:sz="2" w:space="0" w:color="718674"/>
              <w:left w:val="nil"/>
              <w:bottom w:val="single" w:sz="2" w:space="0" w:color="718674"/>
              <w:right w:val="nil"/>
            </w:tcBorders>
            <w:noWrap/>
            <w:vAlign w:val="center"/>
          </w:tcPr>
          <w:p w14:paraId="07926BDC" w14:textId="78527004"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432.66</w:t>
            </w:r>
          </w:p>
        </w:tc>
        <w:tc>
          <w:tcPr>
            <w:tcW w:w="1077" w:type="dxa"/>
            <w:tcBorders>
              <w:top w:val="single" w:sz="2" w:space="0" w:color="718674"/>
              <w:left w:val="nil"/>
              <w:bottom w:val="single" w:sz="2" w:space="0" w:color="718674"/>
              <w:right w:val="nil"/>
            </w:tcBorders>
            <w:noWrap/>
            <w:vAlign w:val="center"/>
          </w:tcPr>
          <w:p w14:paraId="17408681" w14:textId="0DA03880"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432.66</w:t>
            </w:r>
          </w:p>
        </w:tc>
        <w:tc>
          <w:tcPr>
            <w:tcW w:w="1024" w:type="dxa"/>
            <w:tcBorders>
              <w:top w:val="single" w:sz="2" w:space="0" w:color="718674"/>
              <w:left w:val="nil"/>
              <w:bottom w:val="single" w:sz="2" w:space="0" w:color="718674"/>
              <w:right w:val="nil"/>
            </w:tcBorders>
            <w:noWrap/>
            <w:vAlign w:val="center"/>
          </w:tcPr>
          <w:p w14:paraId="2174C374" w14:textId="56A44178"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432.66</w:t>
            </w:r>
          </w:p>
        </w:tc>
      </w:tr>
      <w:tr w:rsidR="00031DA2" w:rsidRPr="00966BF3" w14:paraId="070AEFD6" w14:textId="77777777" w:rsidTr="00E3706D">
        <w:trPr>
          <w:trHeight w:val="255"/>
        </w:trPr>
        <w:tc>
          <w:tcPr>
            <w:tcW w:w="3148" w:type="dxa"/>
            <w:tcBorders>
              <w:top w:val="single" w:sz="2" w:space="0" w:color="718674"/>
              <w:left w:val="nil"/>
              <w:bottom w:val="single" w:sz="2" w:space="0" w:color="718674"/>
              <w:right w:val="nil"/>
            </w:tcBorders>
          </w:tcPr>
          <w:p w14:paraId="6521550C" w14:textId="6AFE66C6"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Minor Amendment (e.g. add / remove parcel, party or existing entity to existing licence) ($)</w:t>
            </w:r>
          </w:p>
        </w:tc>
        <w:tc>
          <w:tcPr>
            <w:tcW w:w="1177" w:type="dxa"/>
            <w:tcBorders>
              <w:top w:val="single" w:sz="2" w:space="0" w:color="718674"/>
              <w:left w:val="nil"/>
              <w:bottom w:val="single" w:sz="2" w:space="0" w:color="718674"/>
              <w:right w:val="nil"/>
            </w:tcBorders>
            <w:noWrap/>
            <w:vAlign w:val="center"/>
          </w:tcPr>
          <w:p w14:paraId="4AC896C8" w14:textId="63FF1EB5"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125.23</w:t>
            </w:r>
          </w:p>
        </w:tc>
        <w:tc>
          <w:tcPr>
            <w:tcW w:w="1001" w:type="dxa"/>
            <w:tcBorders>
              <w:top w:val="single" w:sz="2" w:space="0" w:color="718674"/>
              <w:left w:val="nil"/>
              <w:bottom w:val="single" w:sz="2" w:space="0" w:color="718674"/>
              <w:right w:val="nil"/>
            </w:tcBorders>
            <w:noWrap/>
            <w:vAlign w:val="center"/>
          </w:tcPr>
          <w:p w14:paraId="0C4D664E" w14:textId="7670708E"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125.23</w:t>
            </w:r>
          </w:p>
        </w:tc>
        <w:tc>
          <w:tcPr>
            <w:tcW w:w="1077" w:type="dxa"/>
            <w:tcBorders>
              <w:top w:val="single" w:sz="2" w:space="0" w:color="718674"/>
              <w:left w:val="nil"/>
              <w:bottom w:val="single" w:sz="2" w:space="0" w:color="718674"/>
              <w:right w:val="nil"/>
            </w:tcBorders>
            <w:vAlign w:val="center"/>
          </w:tcPr>
          <w:p w14:paraId="61CB686E" w14:textId="529B013A"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125.23</w:t>
            </w:r>
          </w:p>
        </w:tc>
        <w:tc>
          <w:tcPr>
            <w:tcW w:w="1003" w:type="dxa"/>
            <w:tcBorders>
              <w:top w:val="single" w:sz="2" w:space="0" w:color="718674"/>
              <w:left w:val="nil"/>
              <w:bottom w:val="single" w:sz="2" w:space="0" w:color="718674"/>
              <w:right w:val="nil"/>
            </w:tcBorders>
            <w:noWrap/>
            <w:vAlign w:val="center"/>
          </w:tcPr>
          <w:p w14:paraId="105A642E" w14:textId="1F8B01D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125.23</w:t>
            </w:r>
          </w:p>
        </w:tc>
        <w:tc>
          <w:tcPr>
            <w:tcW w:w="1077" w:type="dxa"/>
            <w:tcBorders>
              <w:top w:val="single" w:sz="2" w:space="0" w:color="718674"/>
              <w:left w:val="nil"/>
              <w:bottom w:val="single" w:sz="2" w:space="0" w:color="718674"/>
              <w:right w:val="nil"/>
            </w:tcBorders>
            <w:noWrap/>
            <w:vAlign w:val="center"/>
          </w:tcPr>
          <w:p w14:paraId="76C1E1C5" w14:textId="32D23A92"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125.23</w:t>
            </w:r>
          </w:p>
        </w:tc>
        <w:tc>
          <w:tcPr>
            <w:tcW w:w="1024" w:type="dxa"/>
            <w:tcBorders>
              <w:top w:val="single" w:sz="2" w:space="0" w:color="718674"/>
              <w:left w:val="nil"/>
              <w:bottom w:val="single" w:sz="2" w:space="0" w:color="718674"/>
              <w:right w:val="nil"/>
            </w:tcBorders>
            <w:noWrap/>
            <w:vAlign w:val="center"/>
          </w:tcPr>
          <w:p w14:paraId="06FF3117" w14:textId="461DC5F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125.23</w:t>
            </w:r>
          </w:p>
        </w:tc>
      </w:tr>
      <w:tr w:rsidR="00031DA2" w:rsidRPr="00966BF3" w14:paraId="1BD88EB3" w14:textId="77777777" w:rsidTr="00E3706D">
        <w:trPr>
          <w:trHeight w:val="255"/>
        </w:trPr>
        <w:tc>
          <w:tcPr>
            <w:tcW w:w="3148" w:type="dxa"/>
            <w:tcBorders>
              <w:top w:val="single" w:sz="2" w:space="0" w:color="718674"/>
              <w:left w:val="nil"/>
              <w:bottom w:val="single" w:sz="2" w:space="0" w:color="718674"/>
              <w:right w:val="nil"/>
            </w:tcBorders>
          </w:tcPr>
          <w:p w14:paraId="499FAC39" w14:textId="1441A1C6"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Transfer – Downstream Trade ($)</w:t>
            </w:r>
          </w:p>
        </w:tc>
        <w:tc>
          <w:tcPr>
            <w:tcW w:w="1177" w:type="dxa"/>
            <w:tcBorders>
              <w:top w:val="single" w:sz="2" w:space="0" w:color="718674"/>
              <w:left w:val="nil"/>
              <w:bottom w:val="single" w:sz="2" w:space="0" w:color="718674"/>
              <w:right w:val="nil"/>
            </w:tcBorders>
            <w:noWrap/>
            <w:vAlign w:val="center"/>
          </w:tcPr>
          <w:p w14:paraId="0D9EEB7D" w14:textId="42074506"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728.74</w:t>
            </w:r>
          </w:p>
        </w:tc>
        <w:tc>
          <w:tcPr>
            <w:tcW w:w="1001" w:type="dxa"/>
            <w:tcBorders>
              <w:top w:val="single" w:sz="2" w:space="0" w:color="718674"/>
              <w:left w:val="nil"/>
              <w:bottom w:val="single" w:sz="2" w:space="0" w:color="718674"/>
              <w:right w:val="nil"/>
            </w:tcBorders>
            <w:noWrap/>
            <w:vAlign w:val="center"/>
          </w:tcPr>
          <w:p w14:paraId="24BCD9A7" w14:textId="7F41314E"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728.74</w:t>
            </w:r>
          </w:p>
        </w:tc>
        <w:tc>
          <w:tcPr>
            <w:tcW w:w="1077" w:type="dxa"/>
            <w:tcBorders>
              <w:top w:val="single" w:sz="2" w:space="0" w:color="718674"/>
              <w:left w:val="nil"/>
              <w:bottom w:val="single" w:sz="2" w:space="0" w:color="718674"/>
              <w:right w:val="nil"/>
            </w:tcBorders>
            <w:vAlign w:val="center"/>
          </w:tcPr>
          <w:p w14:paraId="5DC29E10" w14:textId="030D7899"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c>
          <w:tcPr>
            <w:tcW w:w="1003" w:type="dxa"/>
            <w:tcBorders>
              <w:top w:val="single" w:sz="2" w:space="0" w:color="718674"/>
              <w:left w:val="nil"/>
              <w:bottom w:val="single" w:sz="2" w:space="0" w:color="718674"/>
              <w:right w:val="nil"/>
            </w:tcBorders>
            <w:noWrap/>
            <w:vAlign w:val="center"/>
          </w:tcPr>
          <w:p w14:paraId="7BF69AD4" w14:textId="36D8316A"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c>
          <w:tcPr>
            <w:tcW w:w="1077" w:type="dxa"/>
            <w:tcBorders>
              <w:top w:val="single" w:sz="2" w:space="0" w:color="718674"/>
              <w:left w:val="nil"/>
              <w:bottom w:val="single" w:sz="2" w:space="0" w:color="718674"/>
              <w:right w:val="nil"/>
            </w:tcBorders>
            <w:noWrap/>
            <w:vAlign w:val="center"/>
          </w:tcPr>
          <w:p w14:paraId="3E9EBBF0" w14:textId="1EEC935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c>
          <w:tcPr>
            <w:tcW w:w="1024" w:type="dxa"/>
            <w:tcBorders>
              <w:top w:val="single" w:sz="2" w:space="0" w:color="718674"/>
              <w:left w:val="nil"/>
              <w:bottom w:val="single" w:sz="2" w:space="0" w:color="718674"/>
              <w:right w:val="nil"/>
            </w:tcBorders>
            <w:noWrap/>
            <w:vAlign w:val="center"/>
          </w:tcPr>
          <w:p w14:paraId="6A9CC904" w14:textId="74DC52CE"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r>
      <w:tr w:rsidR="00031DA2" w:rsidRPr="00966BF3" w14:paraId="4712A0F0" w14:textId="77777777" w:rsidTr="00E3706D">
        <w:trPr>
          <w:trHeight w:val="255"/>
        </w:trPr>
        <w:tc>
          <w:tcPr>
            <w:tcW w:w="3148" w:type="dxa"/>
            <w:tcBorders>
              <w:top w:val="single" w:sz="2" w:space="0" w:color="718674"/>
              <w:left w:val="nil"/>
              <w:bottom w:val="single" w:sz="2" w:space="0" w:color="718674"/>
              <w:right w:val="nil"/>
            </w:tcBorders>
          </w:tcPr>
          <w:p w14:paraId="5DE7203F" w14:textId="5BF734B2"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Transfer – Upstream Trade ($)</w:t>
            </w:r>
          </w:p>
        </w:tc>
        <w:tc>
          <w:tcPr>
            <w:tcW w:w="1177" w:type="dxa"/>
            <w:tcBorders>
              <w:top w:val="single" w:sz="2" w:space="0" w:color="718674"/>
              <w:left w:val="nil"/>
              <w:bottom w:val="single" w:sz="2" w:space="0" w:color="718674"/>
              <w:right w:val="nil"/>
            </w:tcBorders>
            <w:noWrap/>
            <w:vAlign w:val="center"/>
          </w:tcPr>
          <w:p w14:paraId="06CD0C13" w14:textId="5CF4D954"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1,076.05</w:t>
            </w:r>
          </w:p>
        </w:tc>
        <w:tc>
          <w:tcPr>
            <w:tcW w:w="1001" w:type="dxa"/>
            <w:tcBorders>
              <w:top w:val="single" w:sz="2" w:space="0" w:color="718674"/>
              <w:left w:val="nil"/>
              <w:bottom w:val="single" w:sz="2" w:space="0" w:color="718674"/>
              <w:right w:val="nil"/>
            </w:tcBorders>
            <w:noWrap/>
            <w:vAlign w:val="center"/>
          </w:tcPr>
          <w:p w14:paraId="0354D9B2" w14:textId="43619482"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1,076.05</w:t>
            </w:r>
          </w:p>
        </w:tc>
        <w:tc>
          <w:tcPr>
            <w:tcW w:w="1077" w:type="dxa"/>
            <w:tcBorders>
              <w:top w:val="single" w:sz="2" w:space="0" w:color="718674"/>
              <w:left w:val="nil"/>
              <w:bottom w:val="single" w:sz="2" w:space="0" w:color="718674"/>
              <w:right w:val="nil"/>
            </w:tcBorders>
            <w:vAlign w:val="center"/>
          </w:tcPr>
          <w:p w14:paraId="643E09A7" w14:textId="118B19D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1,076.05</w:t>
            </w:r>
          </w:p>
        </w:tc>
        <w:tc>
          <w:tcPr>
            <w:tcW w:w="1003" w:type="dxa"/>
            <w:tcBorders>
              <w:top w:val="single" w:sz="2" w:space="0" w:color="718674"/>
              <w:left w:val="nil"/>
              <w:bottom w:val="single" w:sz="2" w:space="0" w:color="718674"/>
              <w:right w:val="nil"/>
            </w:tcBorders>
            <w:noWrap/>
            <w:vAlign w:val="center"/>
          </w:tcPr>
          <w:p w14:paraId="69303C41" w14:textId="206A318E"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1,076.05</w:t>
            </w:r>
          </w:p>
        </w:tc>
        <w:tc>
          <w:tcPr>
            <w:tcW w:w="1077" w:type="dxa"/>
            <w:tcBorders>
              <w:top w:val="single" w:sz="2" w:space="0" w:color="718674"/>
              <w:left w:val="nil"/>
              <w:bottom w:val="single" w:sz="2" w:space="0" w:color="718674"/>
              <w:right w:val="nil"/>
            </w:tcBorders>
            <w:noWrap/>
            <w:vAlign w:val="center"/>
          </w:tcPr>
          <w:p w14:paraId="7A848B77" w14:textId="24FBEB2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1,076.05</w:t>
            </w:r>
          </w:p>
        </w:tc>
        <w:tc>
          <w:tcPr>
            <w:tcW w:w="1024" w:type="dxa"/>
            <w:tcBorders>
              <w:top w:val="single" w:sz="2" w:space="0" w:color="718674"/>
              <w:left w:val="nil"/>
              <w:bottom w:val="single" w:sz="2" w:space="0" w:color="718674"/>
              <w:right w:val="nil"/>
            </w:tcBorders>
            <w:noWrap/>
            <w:vAlign w:val="center"/>
          </w:tcPr>
          <w:p w14:paraId="49E73CC1" w14:textId="6F7822F5"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1,076.05</w:t>
            </w:r>
          </w:p>
        </w:tc>
      </w:tr>
      <w:tr w:rsidR="00031DA2" w:rsidRPr="00966BF3" w14:paraId="1BBF8B0B" w14:textId="77777777" w:rsidTr="00E3706D">
        <w:trPr>
          <w:trHeight w:val="255"/>
        </w:trPr>
        <w:tc>
          <w:tcPr>
            <w:tcW w:w="3148" w:type="dxa"/>
            <w:tcBorders>
              <w:top w:val="single" w:sz="2" w:space="0" w:color="718674"/>
              <w:left w:val="nil"/>
              <w:bottom w:val="single" w:sz="2" w:space="0" w:color="718674"/>
              <w:right w:val="nil"/>
            </w:tcBorders>
          </w:tcPr>
          <w:p w14:paraId="30B4F573" w14:textId="4799AF48"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Transfer – Repeat Trade Application ($)</w:t>
            </w:r>
          </w:p>
        </w:tc>
        <w:tc>
          <w:tcPr>
            <w:tcW w:w="1177" w:type="dxa"/>
            <w:tcBorders>
              <w:top w:val="single" w:sz="2" w:space="0" w:color="718674"/>
              <w:left w:val="nil"/>
              <w:bottom w:val="single" w:sz="2" w:space="0" w:color="718674"/>
              <w:right w:val="nil"/>
            </w:tcBorders>
            <w:noWrap/>
            <w:vAlign w:val="center"/>
          </w:tcPr>
          <w:p w14:paraId="29390396" w14:textId="33E145EC"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159.39</w:t>
            </w:r>
          </w:p>
        </w:tc>
        <w:tc>
          <w:tcPr>
            <w:tcW w:w="1001" w:type="dxa"/>
            <w:tcBorders>
              <w:top w:val="single" w:sz="2" w:space="0" w:color="718674"/>
              <w:left w:val="nil"/>
              <w:bottom w:val="single" w:sz="2" w:space="0" w:color="718674"/>
              <w:right w:val="nil"/>
            </w:tcBorders>
            <w:noWrap/>
            <w:vAlign w:val="center"/>
          </w:tcPr>
          <w:p w14:paraId="0B4B5DEC" w14:textId="6EE20644"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159.39</w:t>
            </w:r>
          </w:p>
        </w:tc>
        <w:tc>
          <w:tcPr>
            <w:tcW w:w="1077" w:type="dxa"/>
            <w:tcBorders>
              <w:top w:val="single" w:sz="2" w:space="0" w:color="718674"/>
              <w:left w:val="nil"/>
              <w:bottom w:val="single" w:sz="2" w:space="0" w:color="718674"/>
              <w:right w:val="nil"/>
            </w:tcBorders>
            <w:vAlign w:val="center"/>
          </w:tcPr>
          <w:p w14:paraId="5356B18A" w14:textId="701742E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159.39</w:t>
            </w:r>
          </w:p>
        </w:tc>
        <w:tc>
          <w:tcPr>
            <w:tcW w:w="1003" w:type="dxa"/>
            <w:tcBorders>
              <w:top w:val="single" w:sz="2" w:space="0" w:color="718674"/>
              <w:left w:val="nil"/>
              <w:bottom w:val="single" w:sz="2" w:space="0" w:color="718674"/>
              <w:right w:val="nil"/>
            </w:tcBorders>
            <w:noWrap/>
            <w:vAlign w:val="center"/>
          </w:tcPr>
          <w:p w14:paraId="655EE4B3" w14:textId="476DAC65"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159.39</w:t>
            </w:r>
          </w:p>
        </w:tc>
        <w:tc>
          <w:tcPr>
            <w:tcW w:w="1077" w:type="dxa"/>
            <w:tcBorders>
              <w:top w:val="single" w:sz="2" w:space="0" w:color="718674"/>
              <w:left w:val="nil"/>
              <w:bottom w:val="single" w:sz="2" w:space="0" w:color="718674"/>
              <w:right w:val="nil"/>
            </w:tcBorders>
            <w:noWrap/>
            <w:vAlign w:val="center"/>
          </w:tcPr>
          <w:p w14:paraId="04788930" w14:textId="557B85DE"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159.39</w:t>
            </w:r>
          </w:p>
        </w:tc>
        <w:tc>
          <w:tcPr>
            <w:tcW w:w="1024" w:type="dxa"/>
            <w:tcBorders>
              <w:top w:val="single" w:sz="2" w:space="0" w:color="718674"/>
              <w:left w:val="nil"/>
              <w:bottom w:val="single" w:sz="2" w:space="0" w:color="718674"/>
              <w:right w:val="nil"/>
            </w:tcBorders>
            <w:noWrap/>
            <w:vAlign w:val="center"/>
          </w:tcPr>
          <w:p w14:paraId="1F33A7F8" w14:textId="7ECB740E"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159.39</w:t>
            </w:r>
          </w:p>
        </w:tc>
      </w:tr>
      <w:tr w:rsidR="00031DA2" w:rsidRPr="00966BF3" w14:paraId="171D0A20" w14:textId="77777777" w:rsidTr="00E3706D">
        <w:trPr>
          <w:trHeight w:val="255"/>
        </w:trPr>
        <w:tc>
          <w:tcPr>
            <w:tcW w:w="3148" w:type="dxa"/>
            <w:tcBorders>
              <w:top w:val="single" w:sz="2" w:space="0" w:color="718674"/>
              <w:left w:val="nil"/>
              <w:bottom w:val="single" w:sz="2" w:space="0" w:color="718674"/>
              <w:right w:val="nil"/>
            </w:tcBorders>
          </w:tcPr>
          <w:p w14:paraId="1E45F672" w14:textId="28B13C01"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New Licence – Stormwater ($)</w:t>
            </w:r>
          </w:p>
        </w:tc>
        <w:tc>
          <w:tcPr>
            <w:tcW w:w="1177" w:type="dxa"/>
            <w:tcBorders>
              <w:top w:val="single" w:sz="2" w:space="0" w:color="718674"/>
              <w:left w:val="nil"/>
              <w:bottom w:val="single" w:sz="2" w:space="0" w:color="718674"/>
              <w:right w:val="nil"/>
            </w:tcBorders>
            <w:noWrap/>
            <w:vAlign w:val="center"/>
          </w:tcPr>
          <w:p w14:paraId="7D0C37E5" w14:textId="68E0AAFF"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1,081.72</w:t>
            </w:r>
          </w:p>
        </w:tc>
        <w:tc>
          <w:tcPr>
            <w:tcW w:w="1001" w:type="dxa"/>
            <w:tcBorders>
              <w:top w:val="single" w:sz="2" w:space="0" w:color="718674"/>
              <w:left w:val="nil"/>
              <w:bottom w:val="single" w:sz="2" w:space="0" w:color="718674"/>
              <w:right w:val="nil"/>
            </w:tcBorders>
            <w:noWrap/>
            <w:vAlign w:val="center"/>
          </w:tcPr>
          <w:p w14:paraId="58C94D24" w14:textId="5E303831"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1,081.72</w:t>
            </w:r>
          </w:p>
        </w:tc>
        <w:tc>
          <w:tcPr>
            <w:tcW w:w="1077" w:type="dxa"/>
            <w:tcBorders>
              <w:top w:val="single" w:sz="2" w:space="0" w:color="718674"/>
              <w:left w:val="nil"/>
              <w:bottom w:val="single" w:sz="2" w:space="0" w:color="718674"/>
              <w:right w:val="nil"/>
            </w:tcBorders>
            <w:vAlign w:val="center"/>
          </w:tcPr>
          <w:p w14:paraId="6FF9FCAF" w14:textId="7AE89A6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1,081.72</w:t>
            </w:r>
          </w:p>
        </w:tc>
        <w:tc>
          <w:tcPr>
            <w:tcW w:w="1003" w:type="dxa"/>
            <w:tcBorders>
              <w:top w:val="single" w:sz="2" w:space="0" w:color="718674"/>
              <w:left w:val="nil"/>
              <w:bottom w:val="single" w:sz="2" w:space="0" w:color="718674"/>
              <w:right w:val="nil"/>
            </w:tcBorders>
            <w:noWrap/>
            <w:vAlign w:val="center"/>
          </w:tcPr>
          <w:p w14:paraId="3DA14F25" w14:textId="48790D48"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1,081.72</w:t>
            </w:r>
          </w:p>
        </w:tc>
        <w:tc>
          <w:tcPr>
            <w:tcW w:w="1077" w:type="dxa"/>
            <w:tcBorders>
              <w:top w:val="single" w:sz="2" w:space="0" w:color="718674"/>
              <w:left w:val="nil"/>
              <w:bottom w:val="single" w:sz="2" w:space="0" w:color="718674"/>
              <w:right w:val="nil"/>
            </w:tcBorders>
            <w:noWrap/>
            <w:vAlign w:val="center"/>
          </w:tcPr>
          <w:p w14:paraId="70661BF3" w14:textId="66FF5A4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1,081.72</w:t>
            </w:r>
          </w:p>
        </w:tc>
        <w:tc>
          <w:tcPr>
            <w:tcW w:w="1024" w:type="dxa"/>
            <w:tcBorders>
              <w:top w:val="single" w:sz="2" w:space="0" w:color="718674"/>
              <w:left w:val="nil"/>
              <w:bottom w:val="single" w:sz="2" w:space="0" w:color="718674"/>
              <w:right w:val="nil"/>
            </w:tcBorders>
            <w:noWrap/>
            <w:vAlign w:val="center"/>
          </w:tcPr>
          <w:p w14:paraId="184B2D7E" w14:textId="6D37F8F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1,081.72</w:t>
            </w:r>
          </w:p>
        </w:tc>
      </w:tr>
      <w:tr w:rsidR="00031DA2" w:rsidRPr="00966BF3" w14:paraId="1F9CC00D" w14:textId="77777777" w:rsidTr="00E3706D">
        <w:trPr>
          <w:trHeight w:val="255"/>
        </w:trPr>
        <w:tc>
          <w:tcPr>
            <w:tcW w:w="3148" w:type="dxa"/>
            <w:tcBorders>
              <w:top w:val="single" w:sz="2" w:space="0" w:color="718674"/>
              <w:left w:val="nil"/>
              <w:bottom w:val="single" w:sz="2" w:space="0" w:color="718674"/>
              <w:right w:val="nil"/>
            </w:tcBorders>
          </w:tcPr>
          <w:p w14:paraId="501A2ED0" w14:textId="262843A3"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New Licence – Non</w:t>
            </w:r>
            <w:r>
              <w:rPr>
                <w:rFonts w:cs="Arial"/>
                <w:bCs/>
                <w:sz w:val="16"/>
                <w:szCs w:val="16"/>
              </w:rPr>
              <w:t>-</w:t>
            </w:r>
            <w:r w:rsidRPr="00364361">
              <w:rPr>
                <w:rFonts w:cs="Arial"/>
                <w:bCs/>
                <w:sz w:val="16"/>
                <w:szCs w:val="16"/>
              </w:rPr>
              <w:t xml:space="preserve">consumptive / </w:t>
            </w:r>
            <w:r w:rsidRPr="00364361">
              <w:rPr>
                <w:rFonts w:cs="Arial"/>
                <w:bCs/>
                <w:sz w:val="16"/>
                <w:szCs w:val="16"/>
              </w:rPr>
              <w:br/>
              <w:t>Power Generation ($)</w:t>
            </w:r>
          </w:p>
        </w:tc>
        <w:tc>
          <w:tcPr>
            <w:tcW w:w="1177" w:type="dxa"/>
            <w:tcBorders>
              <w:top w:val="single" w:sz="2" w:space="0" w:color="718674"/>
              <w:left w:val="nil"/>
              <w:bottom w:val="single" w:sz="2" w:space="0" w:color="718674"/>
              <w:right w:val="nil"/>
            </w:tcBorders>
            <w:noWrap/>
            <w:vAlign w:val="center"/>
          </w:tcPr>
          <w:p w14:paraId="1782BC74" w14:textId="274689AA"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728.74</w:t>
            </w:r>
          </w:p>
        </w:tc>
        <w:tc>
          <w:tcPr>
            <w:tcW w:w="1001" w:type="dxa"/>
            <w:tcBorders>
              <w:top w:val="single" w:sz="2" w:space="0" w:color="718674"/>
              <w:left w:val="nil"/>
              <w:bottom w:val="single" w:sz="2" w:space="0" w:color="718674"/>
              <w:right w:val="nil"/>
            </w:tcBorders>
            <w:noWrap/>
            <w:vAlign w:val="center"/>
          </w:tcPr>
          <w:p w14:paraId="0D846E48" w14:textId="1756F007"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728.74</w:t>
            </w:r>
          </w:p>
        </w:tc>
        <w:tc>
          <w:tcPr>
            <w:tcW w:w="1077" w:type="dxa"/>
            <w:tcBorders>
              <w:top w:val="single" w:sz="2" w:space="0" w:color="718674"/>
              <w:left w:val="nil"/>
              <w:bottom w:val="single" w:sz="2" w:space="0" w:color="718674"/>
              <w:right w:val="nil"/>
            </w:tcBorders>
            <w:vAlign w:val="center"/>
          </w:tcPr>
          <w:p w14:paraId="4A0ACB6A" w14:textId="7D42FD5A"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c>
          <w:tcPr>
            <w:tcW w:w="1003" w:type="dxa"/>
            <w:tcBorders>
              <w:top w:val="single" w:sz="2" w:space="0" w:color="718674"/>
              <w:left w:val="nil"/>
              <w:bottom w:val="single" w:sz="2" w:space="0" w:color="718674"/>
              <w:right w:val="nil"/>
            </w:tcBorders>
            <w:noWrap/>
            <w:vAlign w:val="center"/>
          </w:tcPr>
          <w:p w14:paraId="2C878637" w14:textId="0DFE6A79"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c>
          <w:tcPr>
            <w:tcW w:w="1077" w:type="dxa"/>
            <w:tcBorders>
              <w:top w:val="single" w:sz="2" w:space="0" w:color="718674"/>
              <w:left w:val="nil"/>
              <w:bottom w:val="single" w:sz="2" w:space="0" w:color="718674"/>
              <w:right w:val="nil"/>
            </w:tcBorders>
            <w:noWrap/>
            <w:vAlign w:val="center"/>
          </w:tcPr>
          <w:p w14:paraId="6634BF73" w14:textId="7447525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c>
          <w:tcPr>
            <w:tcW w:w="1024" w:type="dxa"/>
            <w:tcBorders>
              <w:top w:val="single" w:sz="2" w:space="0" w:color="718674"/>
              <w:left w:val="nil"/>
              <w:bottom w:val="single" w:sz="2" w:space="0" w:color="718674"/>
              <w:right w:val="nil"/>
            </w:tcBorders>
            <w:noWrap/>
            <w:vAlign w:val="center"/>
          </w:tcPr>
          <w:p w14:paraId="10A185F5" w14:textId="6F2E97CA"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728.74</w:t>
            </w:r>
          </w:p>
        </w:tc>
      </w:tr>
      <w:tr w:rsidR="00031DA2" w:rsidRPr="00966BF3" w14:paraId="147571E7" w14:textId="77777777" w:rsidTr="00E3706D">
        <w:trPr>
          <w:trHeight w:val="255"/>
        </w:trPr>
        <w:tc>
          <w:tcPr>
            <w:tcW w:w="3148" w:type="dxa"/>
            <w:tcBorders>
              <w:top w:val="single" w:sz="2" w:space="0" w:color="718674"/>
              <w:left w:val="nil"/>
              <w:bottom w:val="single" w:sz="2" w:space="0" w:color="718674"/>
              <w:right w:val="nil"/>
            </w:tcBorders>
          </w:tcPr>
          <w:p w14:paraId="5B808777" w14:textId="0EC5318A"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Additional Charge Where Irrigation and Drainage Plan required ($)</w:t>
            </w:r>
          </w:p>
        </w:tc>
        <w:tc>
          <w:tcPr>
            <w:tcW w:w="1177" w:type="dxa"/>
            <w:tcBorders>
              <w:top w:val="single" w:sz="2" w:space="0" w:color="718674"/>
              <w:left w:val="nil"/>
              <w:bottom w:val="single" w:sz="2" w:space="0" w:color="718674"/>
              <w:right w:val="nil"/>
            </w:tcBorders>
            <w:noWrap/>
            <w:vAlign w:val="center"/>
          </w:tcPr>
          <w:p w14:paraId="6CD9CAC7" w14:textId="2AA1C634"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284.63</w:t>
            </w:r>
          </w:p>
        </w:tc>
        <w:tc>
          <w:tcPr>
            <w:tcW w:w="1001" w:type="dxa"/>
            <w:tcBorders>
              <w:top w:val="single" w:sz="2" w:space="0" w:color="718674"/>
              <w:left w:val="nil"/>
              <w:bottom w:val="single" w:sz="2" w:space="0" w:color="718674"/>
              <w:right w:val="nil"/>
            </w:tcBorders>
            <w:noWrap/>
            <w:vAlign w:val="center"/>
          </w:tcPr>
          <w:p w14:paraId="7A45195E" w14:textId="6982059C"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284.63</w:t>
            </w:r>
          </w:p>
        </w:tc>
        <w:tc>
          <w:tcPr>
            <w:tcW w:w="1077" w:type="dxa"/>
            <w:tcBorders>
              <w:top w:val="single" w:sz="2" w:space="0" w:color="718674"/>
              <w:left w:val="nil"/>
              <w:bottom w:val="single" w:sz="2" w:space="0" w:color="718674"/>
              <w:right w:val="nil"/>
            </w:tcBorders>
            <w:vAlign w:val="center"/>
          </w:tcPr>
          <w:p w14:paraId="497CE37A" w14:textId="3C1E1AC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c>
          <w:tcPr>
            <w:tcW w:w="1003" w:type="dxa"/>
            <w:tcBorders>
              <w:top w:val="single" w:sz="2" w:space="0" w:color="718674"/>
              <w:left w:val="nil"/>
              <w:bottom w:val="single" w:sz="2" w:space="0" w:color="718674"/>
              <w:right w:val="nil"/>
            </w:tcBorders>
            <w:noWrap/>
            <w:vAlign w:val="center"/>
          </w:tcPr>
          <w:p w14:paraId="47EB2CB3" w14:textId="69F6D7E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c>
          <w:tcPr>
            <w:tcW w:w="1077" w:type="dxa"/>
            <w:tcBorders>
              <w:top w:val="single" w:sz="2" w:space="0" w:color="718674"/>
              <w:left w:val="nil"/>
              <w:bottom w:val="single" w:sz="2" w:space="0" w:color="718674"/>
              <w:right w:val="nil"/>
            </w:tcBorders>
            <w:noWrap/>
            <w:vAlign w:val="center"/>
          </w:tcPr>
          <w:p w14:paraId="241EAB1E" w14:textId="3DC4AF6D"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c>
          <w:tcPr>
            <w:tcW w:w="1024" w:type="dxa"/>
            <w:tcBorders>
              <w:top w:val="single" w:sz="2" w:space="0" w:color="718674"/>
              <w:left w:val="nil"/>
              <w:bottom w:val="single" w:sz="2" w:space="0" w:color="718674"/>
              <w:right w:val="nil"/>
            </w:tcBorders>
            <w:noWrap/>
            <w:vAlign w:val="center"/>
          </w:tcPr>
          <w:p w14:paraId="47975A71" w14:textId="3D8AB68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r>
      <w:tr w:rsidR="00031DA2" w:rsidRPr="00966BF3" w14:paraId="15C766DC" w14:textId="77777777" w:rsidTr="00E3706D">
        <w:trPr>
          <w:trHeight w:val="255"/>
        </w:trPr>
        <w:tc>
          <w:tcPr>
            <w:tcW w:w="3148" w:type="dxa"/>
            <w:tcBorders>
              <w:top w:val="single" w:sz="2" w:space="0" w:color="718674"/>
              <w:left w:val="nil"/>
              <w:bottom w:val="single" w:sz="2" w:space="0" w:color="718674"/>
              <w:right w:val="nil"/>
            </w:tcBorders>
          </w:tcPr>
          <w:p w14:paraId="789F5E04" w14:textId="3A80AABA"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 xml:space="preserve">Works Licence – Amendment </w:t>
            </w:r>
            <w:r w:rsidRPr="00364361">
              <w:rPr>
                <w:rFonts w:cs="Arial"/>
                <w:bCs/>
                <w:sz w:val="16"/>
                <w:szCs w:val="16"/>
              </w:rPr>
              <w:br/>
              <w:t>(e.g. Pump replacement) ($)</w:t>
            </w:r>
          </w:p>
        </w:tc>
        <w:tc>
          <w:tcPr>
            <w:tcW w:w="1177" w:type="dxa"/>
            <w:tcBorders>
              <w:top w:val="single" w:sz="2" w:space="0" w:color="718674"/>
              <w:left w:val="nil"/>
              <w:bottom w:val="single" w:sz="2" w:space="0" w:color="718674"/>
              <w:right w:val="nil"/>
            </w:tcBorders>
            <w:noWrap/>
            <w:vAlign w:val="center"/>
          </w:tcPr>
          <w:p w14:paraId="14E6BB03" w14:textId="475837A5"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387.13</w:t>
            </w:r>
          </w:p>
        </w:tc>
        <w:tc>
          <w:tcPr>
            <w:tcW w:w="1001" w:type="dxa"/>
            <w:tcBorders>
              <w:top w:val="single" w:sz="2" w:space="0" w:color="718674"/>
              <w:left w:val="nil"/>
              <w:bottom w:val="single" w:sz="2" w:space="0" w:color="718674"/>
              <w:right w:val="nil"/>
            </w:tcBorders>
            <w:noWrap/>
            <w:vAlign w:val="center"/>
          </w:tcPr>
          <w:p w14:paraId="72A129CB" w14:textId="0D8908ED"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387.13</w:t>
            </w:r>
          </w:p>
        </w:tc>
        <w:tc>
          <w:tcPr>
            <w:tcW w:w="1077" w:type="dxa"/>
            <w:tcBorders>
              <w:top w:val="single" w:sz="2" w:space="0" w:color="718674"/>
              <w:left w:val="nil"/>
              <w:bottom w:val="single" w:sz="2" w:space="0" w:color="718674"/>
              <w:right w:val="nil"/>
            </w:tcBorders>
            <w:vAlign w:val="center"/>
          </w:tcPr>
          <w:p w14:paraId="56BD7AF5" w14:textId="5D282232"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387.13</w:t>
            </w:r>
          </w:p>
        </w:tc>
        <w:tc>
          <w:tcPr>
            <w:tcW w:w="1003" w:type="dxa"/>
            <w:tcBorders>
              <w:top w:val="single" w:sz="2" w:space="0" w:color="718674"/>
              <w:left w:val="nil"/>
              <w:bottom w:val="single" w:sz="2" w:space="0" w:color="718674"/>
              <w:right w:val="nil"/>
            </w:tcBorders>
            <w:noWrap/>
            <w:vAlign w:val="center"/>
          </w:tcPr>
          <w:p w14:paraId="2BCD4A6E" w14:textId="67B4B78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387.13</w:t>
            </w:r>
          </w:p>
        </w:tc>
        <w:tc>
          <w:tcPr>
            <w:tcW w:w="1077" w:type="dxa"/>
            <w:tcBorders>
              <w:top w:val="single" w:sz="2" w:space="0" w:color="718674"/>
              <w:left w:val="nil"/>
              <w:bottom w:val="single" w:sz="2" w:space="0" w:color="718674"/>
              <w:right w:val="nil"/>
            </w:tcBorders>
            <w:noWrap/>
            <w:vAlign w:val="center"/>
          </w:tcPr>
          <w:p w14:paraId="7DAD3732" w14:textId="1AF25878"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387.13</w:t>
            </w:r>
          </w:p>
        </w:tc>
        <w:tc>
          <w:tcPr>
            <w:tcW w:w="1024" w:type="dxa"/>
            <w:tcBorders>
              <w:top w:val="single" w:sz="2" w:space="0" w:color="718674"/>
              <w:left w:val="nil"/>
              <w:bottom w:val="single" w:sz="2" w:space="0" w:color="718674"/>
              <w:right w:val="nil"/>
            </w:tcBorders>
            <w:noWrap/>
            <w:vAlign w:val="center"/>
          </w:tcPr>
          <w:p w14:paraId="792B862D" w14:textId="5E38A89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387.13</w:t>
            </w:r>
          </w:p>
        </w:tc>
      </w:tr>
      <w:tr w:rsidR="00031DA2" w:rsidRPr="00966BF3" w14:paraId="3BB901F9" w14:textId="77777777" w:rsidTr="00E3706D">
        <w:trPr>
          <w:trHeight w:val="255"/>
        </w:trPr>
        <w:tc>
          <w:tcPr>
            <w:tcW w:w="3148" w:type="dxa"/>
            <w:tcBorders>
              <w:top w:val="single" w:sz="2" w:space="0" w:color="718674"/>
              <w:left w:val="nil"/>
              <w:bottom w:val="single" w:sz="2" w:space="0" w:color="718674"/>
              <w:right w:val="nil"/>
            </w:tcBorders>
          </w:tcPr>
          <w:p w14:paraId="1DC1B8CD" w14:textId="1C620782"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New Works Construction Licence – Dam / Stormwater ($)</w:t>
            </w:r>
          </w:p>
        </w:tc>
        <w:tc>
          <w:tcPr>
            <w:tcW w:w="1177" w:type="dxa"/>
            <w:tcBorders>
              <w:top w:val="single" w:sz="2" w:space="0" w:color="718674"/>
              <w:left w:val="nil"/>
              <w:bottom w:val="single" w:sz="2" w:space="0" w:color="718674"/>
              <w:right w:val="nil"/>
            </w:tcBorders>
            <w:noWrap/>
            <w:vAlign w:val="center"/>
          </w:tcPr>
          <w:p w14:paraId="2BDB50C3" w14:textId="6A994A41"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825.54</w:t>
            </w:r>
          </w:p>
        </w:tc>
        <w:tc>
          <w:tcPr>
            <w:tcW w:w="1001" w:type="dxa"/>
            <w:tcBorders>
              <w:top w:val="single" w:sz="2" w:space="0" w:color="718674"/>
              <w:left w:val="nil"/>
              <w:bottom w:val="single" w:sz="2" w:space="0" w:color="718674"/>
              <w:right w:val="nil"/>
            </w:tcBorders>
            <w:noWrap/>
            <w:vAlign w:val="center"/>
          </w:tcPr>
          <w:p w14:paraId="17B61CD6" w14:textId="3EA7ACA0"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825.54</w:t>
            </w:r>
          </w:p>
        </w:tc>
        <w:tc>
          <w:tcPr>
            <w:tcW w:w="1077" w:type="dxa"/>
            <w:tcBorders>
              <w:top w:val="single" w:sz="2" w:space="0" w:color="718674"/>
              <w:left w:val="nil"/>
              <w:bottom w:val="single" w:sz="2" w:space="0" w:color="718674"/>
              <w:right w:val="nil"/>
            </w:tcBorders>
            <w:vAlign w:val="center"/>
          </w:tcPr>
          <w:p w14:paraId="5A14F945" w14:textId="419649D2"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825.54</w:t>
            </w:r>
          </w:p>
        </w:tc>
        <w:tc>
          <w:tcPr>
            <w:tcW w:w="1003" w:type="dxa"/>
            <w:tcBorders>
              <w:top w:val="single" w:sz="2" w:space="0" w:color="718674"/>
              <w:left w:val="nil"/>
              <w:bottom w:val="single" w:sz="2" w:space="0" w:color="718674"/>
              <w:right w:val="nil"/>
            </w:tcBorders>
            <w:noWrap/>
            <w:vAlign w:val="center"/>
          </w:tcPr>
          <w:p w14:paraId="407D08F8" w14:textId="3D9AD302"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825.54</w:t>
            </w:r>
          </w:p>
        </w:tc>
        <w:tc>
          <w:tcPr>
            <w:tcW w:w="1077" w:type="dxa"/>
            <w:tcBorders>
              <w:top w:val="single" w:sz="2" w:space="0" w:color="718674"/>
              <w:left w:val="nil"/>
              <w:bottom w:val="single" w:sz="2" w:space="0" w:color="718674"/>
              <w:right w:val="nil"/>
            </w:tcBorders>
            <w:noWrap/>
            <w:vAlign w:val="center"/>
          </w:tcPr>
          <w:p w14:paraId="17CDFA06" w14:textId="779DC5C5"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825.54</w:t>
            </w:r>
          </w:p>
        </w:tc>
        <w:tc>
          <w:tcPr>
            <w:tcW w:w="1024" w:type="dxa"/>
            <w:tcBorders>
              <w:top w:val="single" w:sz="2" w:space="0" w:color="718674"/>
              <w:left w:val="nil"/>
              <w:bottom w:val="single" w:sz="2" w:space="0" w:color="718674"/>
              <w:right w:val="nil"/>
            </w:tcBorders>
            <w:noWrap/>
            <w:vAlign w:val="center"/>
          </w:tcPr>
          <w:p w14:paraId="53FD692F" w14:textId="7AB912CB"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825.54</w:t>
            </w:r>
          </w:p>
        </w:tc>
      </w:tr>
      <w:tr w:rsidR="00031DA2" w:rsidRPr="00966BF3" w14:paraId="34AF99C1" w14:textId="77777777" w:rsidTr="00E3706D">
        <w:trPr>
          <w:trHeight w:val="255"/>
        </w:trPr>
        <w:tc>
          <w:tcPr>
            <w:tcW w:w="3148" w:type="dxa"/>
            <w:tcBorders>
              <w:top w:val="single" w:sz="2" w:space="0" w:color="718674"/>
              <w:left w:val="nil"/>
              <w:bottom w:val="single" w:sz="2" w:space="0" w:color="718674"/>
              <w:right w:val="nil"/>
            </w:tcBorders>
          </w:tcPr>
          <w:p w14:paraId="438D7563" w14:textId="5E39D126"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New Works Construction Licence – Pump Only ($)</w:t>
            </w:r>
          </w:p>
        </w:tc>
        <w:tc>
          <w:tcPr>
            <w:tcW w:w="1177" w:type="dxa"/>
            <w:tcBorders>
              <w:top w:val="single" w:sz="2" w:space="0" w:color="718674"/>
              <w:left w:val="nil"/>
              <w:bottom w:val="single" w:sz="2" w:space="0" w:color="718674"/>
              <w:right w:val="nil"/>
            </w:tcBorders>
            <w:noWrap/>
            <w:vAlign w:val="center"/>
          </w:tcPr>
          <w:p w14:paraId="24DD3F31" w14:textId="4C6CD083"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649.01</w:t>
            </w:r>
          </w:p>
        </w:tc>
        <w:tc>
          <w:tcPr>
            <w:tcW w:w="1001" w:type="dxa"/>
            <w:tcBorders>
              <w:top w:val="single" w:sz="2" w:space="0" w:color="718674"/>
              <w:left w:val="nil"/>
              <w:bottom w:val="single" w:sz="2" w:space="0" w:color="718674"/>
              <w:right w:val="nil"/>
            </w:tcBorders>
            <w:noWrap/>
            <w:vAlign w:val="center"/>
          </w:tcPr>
          <w:p w14:paraId="56CE07AD" w14:textId="2912FC3E"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649.01</w:t>
            </w:r>
          </w:p>
        </w:tc>
        <w:tc>
          <w:tcPr>
            <w:tcW w:w="1077" w:type="dxa"/>
            <w:tcBorders>
              <w:top w:val="single" w:sz="2" w:space="0" w:color="718674"/>
              <w:left w:val="nil"/>
              <w:bottom w:val="single" w:sz="2" w:space="0" w:color="718674"/>
              <w:right w:val="nil"/>
            </w:tcBorders>
            <w:vAlign w:val="center"/>
          </w:tcPr>
          <w:p w14:paraId="643BC218" w14:textId="5863B229"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649.01</w:t>
            </w:r>
          </w:p>
        </w:tc>
        <w:tc>
          <w:tcPr>
            <w:tcW w:w="1003" w:type="dxa"/>
            <w:tcBorders>
              <w:top w:val="single" w:sz="2" w:space="0" w:color="718674"/>
              <w:left w:val="nil"/>
              <w:bottom w:val="single" w:sz="2" w:space="0" w:color="718674"/>
              <w:right w:val="nil"/>
            </w:tcBorders>
            <w:noWrap/>
            <w:vAlign w:val="center"/>
          </w:tcPr>
          <w:p w14:paraId="39095FA0" w14:textId="03B6AE5B"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649.01</w:t>
            </w:r>
          </w:p>
        </w:tc>
        <w:tc>
          <w:tcPr>
            <w:tcW w:w="1077" w:type="dxa"/>
            <w:tcBorders>
              <w:top w:val="single" w:sz="2" w:space="0" w:color="718674"/>
              <w:left w:val="nil"/>
              <w:bottom w:val="single" w:sz="2" w:space="0" w:color="718674"/>
              <w:right w:val="nil"/>
            </w:tcBorders>
            <w:noWrap/>
            <w:vAlign w:val="center"/>
          </w:tcPr>
          <w:p w14:paraId="37A6468E" w14:textId="124B9C4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649.01</w:t>
            </w:r>
          </w:p>
        </w:tc>
        <w:tc>
          <w:tcPr>
            <w:tcW w:w="1024" w:type="dxa"/>
            <w:tcBorders>
              <w:top w:val="single" w:sz="2" w:space="0" w:color="718674"/>
              <w:left w:val="nil"/>
              <w:bottom w:val="single" w:sz="2" w:space="0" w:color="718674"/>
              <w:right w:val="nil"/>
            </w:tcBorders>
            <w:noWrap/>
            <w:vAlign w:val="center"/>
          </w:tcPr>
          <w:p w14:paraId="00ED8FBB" w14:textId="79B6DA48"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649.01</w:t>
            </w:r>
          </w:p>
        </w:tc>
      </w:tr>
      <w:tr w:rsidR="00031DA2" w:rsidRPr="00966BF3" w14:paraId="3A15A383" w14:textId="77777777" w:rsidTr="00E3706D">
        <w:trPr>
          <w:trHeight w:val="255"/>
        </w:trPr>
        <w:tc>
          <w:tcPr>
            <w:tcW w:w="3148" w:type="dxa"/>
            <w:tcBorders>
              <w:top w:val="single" w:sz="2" w:space="0" w:color="718674"/>
              <w:left w:val="nil"/>
              <w:bottom w:val="single" w:sz="2" w:space="0" w:color="718674"/>
              <w:right w:val="nil"/>
            </w:tcBorders>
          </w:tcPr>
          <w:p w14:paraId="4FAA4A05" w14:textId="1DC02248"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Reissue – Failure to renew – D&amp;S ($)</w:t>
            </w:r>
          </w:p>
        </w:tc>
        <w:tc>
          <w:tcPr>
            <w:tcW w:w="1177" w:type="dxa"/>
            <w:tcBorders>
              <w:top w:val="single" w:sz="2" w:space="0" w:color="718674"/>
              <w:left w:val="nil"/>
              <w:bottom w:val="single" w:sz="2" w:space="0" w:color="718674"/>
              <w:right w:val="nil"/>
            </w:tcBorders>
            <w:noWrap/>
            <w:vAlign w:val="center"/>
          </w:tcPr>
          <w:p w14:paraId="52E67D0A" w14:textId="038EE3C0"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187.84</w:t>
            </w:r>
          </w:p>
        </w:tc>
        <w:tc>
          <w:tcPr>
            <w:tcW w:w="1001" w:type="dxa"/>
            <w:tcBorders>
              <w:top w:val="single" w:sz="2" w:space="0" w:color="718674"/>
              <w:left w:val="nil"/>
              <w:bottom w:val="single" w:sz="2" w:space="0" w:color="718674"/>
              <w:right w:val="nil"/>
            </w:tcBorders>
            <w:noWrap/>
            <w:vAlign w:val="center"/>
          </w:tcPr>
          <w:p w14:paraId="6F57DB45" w14:textId="76E0E67A"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187.84</w:t>
            </w:r>
          </w:p>
        </w:tc>
        <w:tc>
          <w:tcPr>
            <w:tcW w:w="1077" w:type="dxa"/>
            <w:tcBorders>
              <w:top w:val="single" w:sz="2" w:space="0" w:color="718674"/>
              <w:left w:val="nil"/>
              <w:bottom w:val="single" w:sz="2" w:space="0" w:color="718674"/>
              <w:right w:val="nil"/>
            </w:tcBorders>
            <w:vAlign w:val="center"/>
          </w:tcPr>
          <w:p w14:paraId="7254E2CA" w14:textId="2CF6CCEF"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187.84</w:t>
            </w:r>
          </w:p>
        </w:tc>
        <w:tc>
          <w:tcPr>
            <w:tcW w:w="1003" w:type="dxa"/>
            <w:tcBorders>
              <w:top w:val="single" w:sz="2" w:space="0" w:color="718674"/>
              <w:left w:val="nil"/>
              <w:bottom w:val="single" w:sz="2" w:space="0" w:color="718674"/>
              <w:right w:val="nil"/>
            </w:tcBorders>
            <w:noWrap/>
            <w:vAlign w:val="center"/>
          </w:tcPr>
          <w:p w14:paraId="1883E2D3" w14:textId="1320B4F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187.84</w:t>
            </w:r>
          </w:p>
        </w:tc>
        <w:tc>
          <w:tcPr>
            <w:tcW w:w="1077" w:type="dxa"/>
            <w:tcBorders>
              <w:top w:val="single" w:sz="2" w:space="0" w:color="718674"/>
              <w:left w:val="nil"/>
              <w:bottom w:val="single" w:sz="2" w:space="0" w:color="718674"/>
              <w:right w:val="nil"/>
            </w:tcBorders>
            <w:noWrap/>
            <w:vAlign w:val="center"/>
          </w:tcPr>
          <w:p w14:paraId="16A17CC4" w14:textId="68CBD7F3"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187.84</w:t>
            </w:r>
          </w:p>
        </w:tc>
        <w:tc>
          <w:tcPr>
            <w:tcW w:w="1024" w:type="dxa"/>
            <w:tcBorders>
              <w:top w:val="single" w:sz="2" w:space="0" w:color="718674"/>
              <w:left w:val="nil"/>
              <w:bottom w:val="single" w:sz="2" w:space="0" w:color="718674"/>
              <w:right w:val="nil"/>
            </w:tcBorders>
            <w:noWrap/>
            <w:vAlign w:val="center"/>
          </w:tcPr>
          <w:p w14:paraId="4C3C22F3" w14:textId="6F286C27"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187.84</w:t>
            </w:r>
          </w:p>
        </w:tc>
      </w:tr>
      <w:tr w:rsidR="00031DA2" w:rsidRPr="00966BF3" w14:paraId="4CD731E7" w14:textId="77777777" w:rsidTr="00E3706D">
        <w:trPr>
          <w:trHeight w:val="255"/>
        </w:trPr>
        <w:tc>
          <w:tcPr>
            <w:tcW w:w="3148" w:type="dxa"/>
            <w:tcBorders>
              <w:top w:val="single" w:sz="2" w:space="0" w:color="718674"/>
              <w:left w:val="nil"/>
              <w:bottom w:val="single" w:sz="2" w:space="0" w:color="718674"/>
              <w:right w:val="nil"/>
            </w:tcBorders>
          </w:tcPr>
          <w:p w14:paraId="6B2EAD42" w14:textId="66997091"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Reissue – Failure to renew (all</w:t>
            </w:r>
            <w:r>
              <w:rPr>
                <w:rFonts w:cs="Arial"/>
                <w:bCs/>
                <w:sz w:val="16"/>
                <w:szCs w:val="16"/>
              </w:rPr>
              <w:t xml:space="preserve"> </w:t>
            </w:r>
            <w:r w:rsidRPr="00364361">
              <w:rPr>
                <w:rFonts w:cs="Arial"/>
                <w:bCs/>
                <w:sz w:val="16"/>
                <w:szCs w:val="16"/>
              </w:rPr>
              <w:t>licences) ($)</w:t>
            </w:r>
          </w:p>
        </w:tc>
        <w:tc>
          <w:tcPr>
            <w:tcW w:w="1177" w:type="dxa"/>
            <w:tcBorders>
              <w:top w:val="single" w:sz="2" w:space="0" w:color="718674"/>
              <w:left w:val="nil"/>
              <w:bottom w:val="single" w:sz="2" w:space="0" w:color="718674"/>
              <w:right w:val="nil"/>
            </w:tcBorders>
            <w:noWrap/>
            <w:vAlign w:val="center"/>
          </w:tcPr>
          <w:p w14:paraId="78B9A08E" w14:textId="7FA0444F"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284.63</w:t>
            </w:r>
          </w:p>
        </w:tc>
        <w:tc>
          <w:tcPr>
            <w:tcW w:w="1001" w:type="dxa"/>
            <w:tcBorders>
              <w:top w:val="single" w:sz="2" w:space="0" w:color="718674"/>
              <w:left w:val="nil"/>
              <w:bottom w:val="single" w:sz="2" w:space="0" w:color="718674"/>
              <w:right w:val="nil"/>
            </w:tcBorders>
            <w:noWrap/>
            <w:vAlign w:val="center"/>
          </w:tcPr>
          <w:p w14:paraId="045150DD" w14:textId="7CC9FD10"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284.63</w:t>
            </w:r>
          </w:p>
        </w:tc>
        <w:tc>
          <w:tcPr>
            <w:tcW w:w="1077" w:type="dxa"/>
            <w:tcBorders>
              <w:top w:val="single" w:sz="2" w:space="0" w:color="718674"/>
              <w:left w:val="nil"/>
              <w:bottom w:val="single" w:sz="2" w:space="0" w:color="718674"/>
              <w:right w:val="nil"/>
            </w:tcBorders>
            <w:vAlign w:val="center"/>
          </w:tcPr>
          <w:p w14:paraId="6FEFB966" w14:textId="6BFE5A67"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c>
          <w:tcPr>
            <w:tcW w:w="1003" w:type="dxa"/>
            <w:tcBorders>
              <w:top w:val="single" w:sz="2" w:space="0" w:color="718674"/>
              <w:left w:val="nil"/>
              <w:bottom w:val="single" w:sz="2" w:space="0" w:color="718674"/>
              <w:right w:val="nil"/>
            </w:tcBorders>
            <w:noWrap/>
            <w:vAlign w:val="center"/>
          </w:tcPr>
          <w:p w14:paraId="3E97E9B4" w14:textId="17DF0A8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c>
          <w:tcPr>
            <w:tcW w:w="1077" w:type="dxa"/>
            <w:tcBorders>
              <w:top w:val="single" w:sz="2" w:space="0" w:color="718674"/>
              <w:left w:val="nil"/>
              <w:bottom w:val="single" w:sz="2" w:space="0" w:color="718674"/>
              <w:right w:val="nil"/>
            </w:tcBorders>
            <w:noWrap/>
            <w:vAlign w:val="center"/>
          </w:tcPr>
          <w:p w14:paraId="64ED79CD" w14:textId="62A44A57"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c>
          <w:tcPr>
            <w:tcW w:w="1024" w:type="dxa"/>
            <w:tcBorders>
              <w:top w:val="single" w:sz="2" w:space="0" w:color="718674"/>
              <w:left w:val="nil"/>
              <w:bottom w:val="single" w:sz="2" w:space="0" w:color="718674"/>
              <w:right w:val="nil"/>
            </w:tcBorders>
            <w:noWrap/>
            <w:vAlign w:val="center"/>
          </w:tcPr>
          <w:p w14:paraId="05669E65" w14:textId="53C4CF42"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284.63</w:t>
            </w:r>
          </w:p>
        </w:tc>
      </w:tr>
      <w:tr w:rsidR="00031DA2" w:rsidRPr="00966BF3" w14:paraId="6045D777" w14:textId="77777777" w:rsidTr="00E3706D">
        <w:trPr>
          <w:trHeight w:val="255"/>
        </w:trPr>
        <w:tc>
          <w:tcPr>
            <w:tcW w:w="3148" w:type="dxa"/>
            <w:tcBorders>
              <w:top w:val="single" w:sz="2" w:space="0" w:color="718674"/>
              <w:left w:val="nil"/>
              <w:bottom w:val="single" w:sz="2" w:space="0" w:color="718674"/>
              <w:right w:val="nil"/>
            </w:tcBorders>
          </w:tcPr>
          <w:p w14:paraId="76A24102" w14:textId="022D8E5E"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Reissue – Following Revocation ($)</w:t>
            </w:r>
          </w:p>
        </w:tc>
        <w:tc>
          <w:tcPr>
            <w:tcW w:w="1177" w:type="dxa"/>
            <w:tcBorders>
              <w:top w:val="single" w:sz="2" w:space="0" w:color="718674"/>
              <w:left w:val="nil"/>
              <w:bottom w:val="single" w:sz="2" w:space="0" w:color="718674"/>
              <w:right w:val="nil"/>
            </w:tcBorders>
            <w:noWrap/>
            <w:vAlign w:val="center"/>
          </w:tcPr>
          <w:p w14:paraId="49A4DE9D" w14:textId="35A40212"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1,503.03</w:t>
            </w:r>
          </w:p>
        </w:tc>
        <w:tc>
          <w:tcPr>
            <w:tcW w:w="1001" w:type="dxa"/>
            <w:tcBorders>
              <w:top w:val="single" w:sz="2" w:space="0" w:color="718674"/>
              <w:left w:val="nil"/>
              <w:bottom w:val="single" w:sz="2" w:space="0" w:color="718674"/>
              <w:right w:val="nil"/>
            </w:tcBorders>
            <w:noWrap/>
            <w:vAlign w:val="center"/>
          </w:tcPr>
          <w:p w14:paraId="54FD14A9" w14:textId="40500725"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1,503.03</w:t>
            </w:r>
          </w:p>
        </w:tc>
        <w:tc>
          <w:tcPr>
            <w:tcW w:w="1077" w:type="dxa"/>
            <w:tcBorders>
              <w:top w:val="single" w:sz="2" w:space="0" w:color="718674"/>
              <w:left w:val="nil"/>
              <w:bottom w:val="single" w:sz="2" w:space="0" w:color="718674"/>
              <w:right w:val="nil"/>
            </w:tcBorders>
            <w:vAlign w:val="center"/>
          </w:tcPr>
          <w:p w14:paraId="08579153" w14:textId="592EED0F"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1,503.03</w:t>
            </w:r>
          </w:p>
        </w:tc>
        <w:tc>
          <w:tcPr>
            <w:tcW w:w="1003" w:type="dxa"/>
            <w:tcBorders>
              <w:top w:val="single" w:sz="2" w:space="0" w:color="718674"/>
              <w:left w:val="nil"/>
              <w:bottom w:val="single" w:sz="2" w:space="0" w:color="718674"/>
              <w:right w:val="nil"/>
            </w:tcBorders>
            <w:noWrap/>
            <w:vAlign w:val="center"/>
          </w:tcPr>
          <w:p w14:paraId="0C0E7941" w14:textId="78493163"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1,503.03</w:t>
            </w:r>
          </w:p>
        </w:tc>
        <w:tc>
          <w:tcPr>
            <w:tcW w:w="1077" w:type="dxa"/>
            <w:tcBorders>
              <w:top w:val="single" w:sz="2" w:space="0" w:color="718674"/>
              <w:left w:val="nil"/>
              <w:bottom w:val="single" w:sz="2" w:space="0" w:color="718674"/>
              <w:right w:val="nil"/>
            </w:tcBorders>
            <w:noWrap/>
            <w:vAlign w:val="center"/>
          </w:tcPr>
          <w:p w14:paraId="224E6EA2" w14:textId="2AF8941C"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1,503.03</w:t>
            </w:r>
          </w:p>
        </w:tc>
        <w:tc>
          <w:tcPr>
            <w:tcW w:w="1024" w:type="dxa"/>
            <w:tcBorders>
              <w:top w:val="single" w:sz="2" w:space="0" w:color="718674"/>
              <w:left w:val="nil"/>
              <w:bottom w:val="single" w:sz="2" w:space="0" w:color="718674"/>
              <w:right w:val="nil"/>
            </w:tcBorders>
            <w:noWrap/>
            <w:vAlign w:val="center"/>
          </w:tcPr>
          <w:p w14:paraId="35F70349" w14:textId="1D56B47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1,503.03</w:t>
            </w:r>
          </w:p>
        </w:tc>
      </w:tr>
      <w:tr w:rsidR="00031DA2" w:rsidRPr="00966BF3" w14:paraId="0CC2BBA0" w14:textId="77777777" w:rsidTr="00E3706D">
        <w:trPr>
          <w:trHeight w:val="255"/>
        </w:trPr>
        <w:tc>
          <w:tcPr>
            <w:tcW w:w="3148" w:type="dxa"/>
            <w:tcBorders>
              <w:top w:val="single" w:sz="2" w:space="0" w:color="718674"/>
              <w:left w:val="nil"/>
              <w:bottom w:val="single" w:sz="2" w:space="0" w:color="718674"/>
              <w:right w:val="nil"/>
            </w:tcBorders>
          </w:tcPr>
          <w:p w14:paraId="7267E929" w14:textId="1CD1F923"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Copy of Record ($)</w:t>
            </w:r>
          </w:p>
        </w:tc>
        <w:tc>
          <w:tcPr>
            <w:tcW w:w="1177" w:type="dxa"/>
            <w:tcBorders>
              <w:top w:val="single" w:sz="2" w:space="0" w:color="718674"/>
              <w:left w:val="nil"/>
              <w:bottom w:val="single" w:sz="2" w:space="0" w:color="718674"/>
              <w:right w:val="nil"/>
            </w:tcBorders>
            <w:noWrap/>
            <w:vAlign w:val="center"/>
          </w:tcPr>
          <w:p w14:paraId="1768D08B" w14:textId="0B35E670"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56.91</w:t>
            </w:r>
          </w:p>
        </w:tc>
        <w:tc>
          <w:tcPr>
            <w:tcW w:w="1001" w:type="dxa"/>
            <w:tcBorders>
              <w:top w:val="single" w:sz="2" w:space="0" w:color="718674"/>
              <w:left w:val="nil"/>
              <w:bottom w:val="single" w:sz="2" w:space="0" w:color="718674"/>
              <w:right w:val="nil"/>
            </w:tcBorders>
            <w:noWrap/>
            <w:vAlign w:val="center"/>
          </w:tcPr>
          <w:p w14:paraId="2B1527B5" w14:textId="2255045B"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56.91</w:t>
            </w:r>
          </w:p>
        </w:tc>
        <w:tc>
          <w:tcPr>
            <w:tcW w:w="1077" w:type="dxa"/>
            <w:tcBorders>
              <w:top w:val="single" w:sz="2" w:space="0" w:color="718674"/>
              <w:left w:val="nil"/>
              <w:bottom w:val="single" w:sz="2" w:space="0" w:color="718674"/>
              <w:right w:val="nil"/>
            </w:tcBorders>
            <w:vAlign w:val="center"/>
          </w:tcPr>
          <w:p w14:paraId="0DCB3EBF" w14:textId="3294DE77"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56.91</w:t>
            </w:r>
          </w:p>
        </w:tc>
        <w:tc>
          <w:tcPr>
            <w:tcW w:w="1003" w:type="dxa"/>
            <w:tcBorders>
              <w:top w:val="single" w:sz="2" w:space="0" w:color="718674"/>
              <w:left w:val="nil"/>
              <w:bottom w:val="single" w:sz="2" w:space="0" w:color="718674"/>
              <w:right w:val="nil"/>
            </w:tcBorders>
            <w:noWrap/>
            <w:vAlign w:val="center"/>
          </w:tcPr>
          <w:p w14:paraId="65A121F8" w14:textId="1427590B"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56.91</w:t>
            </w:r>
          </w:p>
        </w:tc>
        <w:tc>
          <w:tcPr>
            <w:tcW w:w="1077" w:type="dxa"/>
            <w:tcBorders>
              <w:top w:val="single" w:sz="2" w:space="0" w:color="718674"/>
              <w:left w:val="nil"/>
              <w:bottom w:val="single" w:sz="2" w:space="0" w:color="718674"/>
              <w:right w:val="nil"/>
            </w:tcBorders>
            <w:noWrap/>
            <w:vAlign w:val="center"/>
          </w:tcPr>
          <w:p w14:paraId="71A1116A" w14:textId="448FBE5B"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56.91</w:t>
            </w:r>
          </w:p>
        </w:tc>
        <w:tc>
          <w:tcPr>
            <w:tcW w:w="1024" w:type="dxa"/>
            <w:tcBorders>
              <w:top w:val="single" w:sz="2" w:space="0" w:color="718674"/>
              <w:left w:val="nil"/>
              <w:bottom w:val="single" w:sz="2" w:space="0" w:color="718674"/>
              <w:right w:val="nil"/>
            </w:tcBorders>
            <w:noWrap/>
            <w:vAlign w:val="center"/>
          </w:tcPr>
          <w:p w14:paraId="4B26060B" w14:textId="59868E3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56.91</w:t>
            </w:r>
          </w:p>
        </w:tc>
      </w:tr>
      <w:tr w:rsidR="00031DA2" w:rsidRPr="00966BF3" w14:paraId="1DD1C3D0" w14:textId="77777777" w:rsidTr="00E3706D">
        <w:trPr>
          <w:trHeight w:val="255"/>
        </w:trPr>
        <w:tc>
          <w:tcPr>
            <w:tcW w:w="3148" w:type="dxa"/>
            <w:tcBorders>
              <w:top w:val="single" w:sz="2" w:space="0" w:color="718674"/>
              <w:left w:val="nil"/>
              <w:bottom w:val="single" w:sz="2" w:space="0" w:color="718674"/>
              <w:right w:val="nil"/>
            </w:tcBorders>
          </w:tcPr>
          <w:p w14:paraId="25A4A49F" w14:textId="1F298410"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D&amp;S Dam Registration ($)</w:t>
            </w:r>
          </w:p>
        </w:tc>
        <w:tc>
          <w:tcPr>
            <w:tcW w:w="1177" w:type="dxa"/>
            <w:tcBorders>
              <w:top w:val="single" w:sz="2" w:space="0" w:color="718674"/>
              <w:left w:val="nil"/>
              <w:bottom w:val="single" w:sz="2" w:space="0" w:color="718674"/>
              <w:right w:val="nil"/>
            </w:tcBorders>
            <w:noWrap/>
            <w:vAlign w:val="center"/>
          </w:tcPr>
          <w:p w14:paraId="384C23C8" w14:textId="4A983C0D"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102.44</w:t>
            </w:r>
          </w:p>
        </w:tc>
        <w:tc>
          <w:tcPr>
            <w:tcW w:w="1001" w:type="dxa"/>
            <w:tcBorders>
              <w:top w:val="single" w:sz="2" w:space="0" w:color="718674"/>
              <w:left w:val="nil"/>
              <w:bottom w:val="single" w:sz="2" w:space="0" w:color="718674"/>
              <w:right w:val="nil"/>
            </w:tcBorders>
            <w:noWrap/>
            <w:vAlign w:val="center"/>
          </w:tcPr>
          <w:p w14:paraId="5C057616" w14:textId="1A0A8FB3"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102.44</w:t>
            </w:r>
          </w:p>
        </w:tc>
        <w:tc>
          <w:tcPr>
            <w:tcW w:w="1077" w:type="dxa"/>
            <w:tcBorders>
              <w:top w:val="single" w:sz="2" w:space="0" w:color="718674"/>
              <w:left w:val="nil"/>
              <w:bottom w:val="single" w:sz="2" w:space="0" w:color="718674"/>
              <w:right w:val="nil"/>
            </w:tcBorders>
            <w:vAlign w:val="center"/>
          </w:tcPr>
          <w:p w14:paraId="3D26D9EF" w14:textId="223796F4"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102.44</w:t>
            </w:r>
          </w:p>
        </w:tc>
        <w:tc>
          <w:tcPr>
            <w:tcW w:w="1003" w:type="dxa"/>
            <w:tcBorders>
              <w:top w:val="single" w:sz="2" w:space="0" w:color="718674"/>
              <w:left w:val="nil"/>
              <w:bottom w:val="single" w:sz="2" w:space="0" w:color="718674"/>
              <w:right w:val="nil"/>
            </w:tcBorders>
            <w:noWrap/>
            <w:vAlign w:val="center"/>
          </w:tcPr>
          <w:p w14:paraId="5890204E" w14:textId="49A6C8B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102.44</w:t>
            </w:r>
          </w:p>
        </w:tc>
        <w:tc>
          <w:tcPr>
            <w:tcW w:w="1077" w:type="dxa"/>
            <w:tcBorders>
              <w:top w:val="single" w:sz="2" w:space="0" w:color="718674"/>
              <w:left w:val="nil"/>
              <w:bottom w:val="single" w:sz="2" w:space="0" w:color="718674"/>
              <w:right w:val="nil"/>
            </w:tcBorders>
            <w:noWrap/>
            <w:vAlign w:val="center"/>
          </w:tcPr>
          <w:p w14:paraId="2C3422E9" w14:textId="1E6EBF3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102.44</w:t>
            </w:r>
          </w:p>
        </w:tc>
        <w:tc>
          <w:tcPr>
            <w:tcW w:w="1024" w:type="dxa"/>
            <w:tcBorders>
              <w:top w:val="single" w:sz="2" w:space="0" w:color="718674"/>
              <w:left w:val="nil"/>
              <w:bottom w:val="single" w:sz="2" w:space="0" w:color="718674"/>
              <w:right w:val="nil"/>
            </w:tcBorders>
            <w:noWrap/>
            <w:vAlign w:val="center"/>
          </w:tcPr>
          <w:p w14:paraId="672BFE90" w14:textId="19A982CF"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102.44</w:t>
            </w:r>
          </w:p>
        </w:tc>
      </w:tr>
      <w:tr w:rsidR="00031DA2" w:rsidRPr="00966BF3" w14:paraId="1D08419D" w14:textId="77777777" w:rsidTr="00E3706D">
        <w:trPr>
          <w:trHeight w:val="255"/>
        </w:trPr>
        <w:tc>
          <w:tcPr>
            <w:tcW w:w="3148" w:type="dxa"/>
            <w:tcBorders>
              <w:top w:val="single" w:sz="2" w:space="0" w:color="718674"/>
              <w:left w:val="nil"/>
              <w:bottom w:val="single" w:sz="2" w:space="0" w:color="718674"/>
              <w:right w:val="nil"/>
            </w:tcBorders>
          </w:tcPr>
          <w:p w14:paraId="1351D2D0" w14:textId="595A6561"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Application to Renew ($)</w:t>
            </w:r>
          </w:p>
        </w:tc>
        <w:tc>
          <w:tcPr>
            <w:tcW w:w="1177" w:type="dxa"/>
            <w:tcBorders>
              <w:top w:val="single" w:sz="2" w:space="0" w:color="718674"/>
              <w:left w:val="nil"/>
              <w:bottom w:val="single" w:sz="2" w:space="0" w:color="718674"/>
              <w:right w:val="nil"/>
            </w:tcBorders>
            <w:noWrap/>
            <w:vAlign w:val="center"/>
          </w:tcPr>
          <w:p w14:paraId="45113DA5" w14:textId="4638FE2D"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330.18</w:t>
            </w:r>
          </w:p>
        </w:tc>
        <w:tc>
          <w:tcPr>
            <w:tcW w:w="1001" w:type="dxa"/>
            <w:tcBorders>
              <w:top w:val="single" w:sz="2" w:space="0" w:color="718674"/>
              <w:left w:val="nil"/>
              <w:bottom w:val="single" w:sz="2" w:space="0" w:color="718674"/>
              <w:right w:val="nil"/>
            </w:tcBorders>
            <w:noWrap/>
            <w:vAlign w:val="center"/>
          </w:tcPr>
          <w:p w14:paraId="4176B2BE" w14:textId="170C0808"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330.18</w:t>
            </w:r>
          </w:p>
        </w:tc>
        <w:tc>
          <w:tcPr>
            <w:tcW w:w="1077" w:type="dxa"/>
            <w:tcBorders>
              <w:top w:val="single" w:sz="2" w:space="0" w:color="718674"/>
              <w:left w:val="nil"/>
              <w:bottom w:val="single" w:sz="2" w:space="0" w:color="718674"/>
              <w:right w:val="nil"/>
            </w:tcBorders>
            <w:vAlign w:val="center"/>
          </w:tcPr>
          <w:p w14:paraId="4D4F93BB" w14:textId="439CE3A9"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c>
          <w:tcPr>
            <w:tcW w:w="1003" w:type="dxa"/>
            <w:tcBorders>
              <w:top w:val="single" w:sz="2" w:space="0" w:color="718674"/>
              <w:left w:val="nil"/>
              <w:bottom w:val="single" w:sz="2" w:space="0" w:color="718674"/>
              <w:right w:val="nil"/>
            </w:tcBorders>
            <w:noWrap/>
            <w:vAlign w:val="center"/>
          </w:tcPr>
          <w:p w14:paraId="01B3E7A9" w14:textId="74D6B28B"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c>
          <w:tcPr>
            <w:tcW w:w="1077" w:type="dxa"/>
            <w:tcBorders>
              <w:top w:val="single" w:sz="2" w:space="0" w:color="718674"/>
              <w:left w:val="nil"/>
              <w:bottom w:val="single" w:sz="2" w:space="0" w:color="718674"/>
              <w:right w:val="nil"/>
            </w:tcBorders>
            <w:noWrap/>
            <w:vAlign w:val="center"/>
          </w:tcPr>
          <w:p w14:paraId="6DCB008E" w14:textId="6B8C6AC4"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c>
          <w:tcPr>
            <w:tcW w:w="1024" w:type="dxa"/>
            <w:tcBorders>
              <w:top w:val="single" w:sz="2" w:space="0" w:color="718674"/>
              <w:left w:val="nil"/>
              <w:bottom w:val="single" w:sz="2" w:space="0" w:color="718674"/>
              <w:right w:val="nil"/>
            </w:tcBorders>
            <w:noWrap/>
            <w:vAlign w:val="center"/>
          </w:tcPr>
          <w:p w14:paraId="1FE13057" w14:textId="04E8CD2E"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330.18</w:t>
            </w:r>
          </w:p>
        </w:tc>
      </w:tr>
      <w:tr w:rsidR="00031DA2" w:rsidRPr="00966BF3" w14:paraId="6E12D9F2" w14:textId="77777777" w:rsidTr="00E3706D">
        <w:trPr>
          <w:trHeight w:val="255"/>
        </w:trPr>
        <w:tc>
          <w:tcPr>
            <w:tcW w:w="3148" w:type="dxa"/>
            <w:tcBorders>
              <w:top w:val="single" w:sz="2" w:space="0" w:color="718674"/>
              <w:left w:val="nil"/>
              <w:bottom w:val="single" w:sz="2" w:space="0" w:color="718674"/>
              <w:right w:val="nil"/>
            </w:tcBorders>
          </w:tcPr>
          <w:p w14:paraId="60C9ECDD" w14:textId="6FDBDB75" w:rsidR="00031DA2" w:rsidRPr="00966BF3" w:rsidRDefault="00031DA2" w:rsidP="00031DA2">
            <w:pPr>
              <w:spacing w:before="40" w:after="40" w:line="240" w:lineRule="auto"/>
              <w:rPr>
                <w:rFonts w:asciiTheme="majorHAnsi" w:hAnsiTheme="majorHAnsi" w:cs="Arial"/>
                <w:bCs/>
                <w:sz w:val="16"/>
                <w:szCs w:val="16"/>
              </w:rPr>
            </w:pPr>
            <w:r w:rsidRPr="00364361">
              <w:rPr>
                <w:rFonts w:cs="Arial"/>
                <w:bCs/>
                <w:sz w:val="16"/>
                <w:szCs w:val="16"/>
              </w:rPr>
              <w:t>Land Information Statement ($)</w:t>
            </w:r>
          </w:p>
        </w:tc>
        <w:tc>
          <w:tcPr>
            <w:tcW w:w="1177" w:type="dxa"/>
            <w:tcBorders>
              <w:top w:val="single" w:sz="2" w:space="0" w:color="718674"/>
              <w:left w:val="nil"/>
              <w:bottom w:val="single" w:sz="2" w:space="0" w:color="718674"/>
              <w:right w:val="nil"/>
            </w:tcBorders>
            <w:noWrap/>
            <w:vAlign w:val="center"/>
          </w:tcPr>
          <w:p w14:paraId="3D90C967" w14:textId="04676768"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113.83</w:t>
            </w:r>
          </w:p>
        </w:tc>
        <w:tc>
          <w:tcPr>
            <w:tcW w:w="1001" w:type="dxa"/>
            <w:tcBorders>
              <w:top w:val="single" w:sz="2" w:space="0" w:color="718674"/>
              <w:left w:val="nil"/>
              <w:bottom w:val="single" w:sz="2" w:space="0" w:color="718674"/>
              <w:right w:val="nil"/>
            </w:tcBorders>
            <w:noWrap/>
            <w:vAlign w:val="center"/>
          </w:tcPr>
          <w:p w14:paraId="768B5C91" w14:textId="72140771" w:rsidR="00031DA2" w:rsidRPr="00966BF3" w:rsidRDefault="00031DA2" w:rsidP="00031DA2">
            <w:pPr>
              <w:spacing w:before="40" w:after="40" w:line="240" w:lineRule="auto"/>
              <w:jc w:val="center"/>
              <w:rPr>
                <w:rFonts w:asciiTheme="majorHAnsi" w:hAnsiTheme="majorHAnsi" w:cs="Arial"/>
                <w:bCs/>
                <w:sz w:val="16"/>
                <w:szCs w:val="16"/>
              </w:rPr>
            </w:pPr>
            <w:r w:rsidRPr="002B69D1">
              <w:rPr>
                <w:rFonts w:cs="Arial"/>
                <w:bCs/>
                <w:sz w:val="16"/>
                <w:szCs w:val="16"/>
              </w:rPr>
              <w:t>113.83</w:t>
            </w:r>
          </w:p>
        </w:tc>
        <w:tc>
          <w:tcPr>
            <w:tcW w:w="1077" w:type="dxa"/>
            <w:tcBorders>
              <w:top w:val="single" w:sz="2" w:space="0" w:color="718674"/>
              <w:left w:val="nil"/>
              <w:bottom w:val="single" w:sz="2" w:space="0" w:color="718674"/>
              <w:right w:val="nil"/>
            </w:tcBorders>
            <w:vAlign w:val="center"/>
          </w:tcPr>
          <w:p w14:paraId="2C60B19C" w14:textId="056E80ED"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113.83</w:t>
            </w:r>
          </w:p>
        </w:tc>
        <w:tc>
          <w:tcPr>
            <w:tcW w:w="1003" w:type="dxa"/>
            <w:tcBorders>
              <w:top w:val="single" w:sz="2" w:space="0" w:color="718674"/>
              <w:left w:val="nil"/>
              <w:bottom w:val="single" w:sz="2" w:space="0" w:color="718674"/>
              <w:right w:val="nil"/>
            </w:tcBorders>
            <w:noWrap/>
            <w:vAlign w:val="center"/>
          </w:tcPr>
          <w:p w14:paraId="5B6B12F2" w14:textId="7B54B5C6"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113.83</w:t>
            </w:r>
          </w:p>
        </w:tc>
        <w:tc>
          <w:tcPr>
            <w:tcW w:w="1077" w:type="dxa"/>
            <w:tcBorders>
              <w:top w:val="single" w:sz="2" w:space="0" w:color="718674"/>
              <w:left w:val="nil"/>
              <w:bottom w:val="single" w:sz="2" w:space="0" w:color="718674"/>
              <w:right w:val="nil"/>
            </w:tcBorders>
            <w:noWrap/>
            <w:vAlign w:val="center"/>
          </w:tcPr>
          <w:p w14:paraId="35C2B9E3" w14:textId="7BCE572D"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113.83</w:t>
            </w:r>
          </w:p>
        </w:tc>
        <w:tc>
          <w:tcPr>
            <w:tcW w:w="1024" w:type="dxa"/>
            <w:tcBorders>
              <w:top w:val="single" w:sz="2" w:space="0" w:color="718674"/>
              <w:left w:val="nil"/>
              <w:bottom w:val="single" w:sz="2" w:space="0" w:color="718674"/>
              <w:right w:val="nil"/>
            </w:tcBorders>
            <w:noWrap/>
            <w:vAlign w:val="center"/>
          </w:tcPr>
          <w:p w14:paraId="0A62097E" w14:textId="35F34911" w:rsidR="00031DA2" w:rsidRPr="00031DA2" w:rsidRDefault="00031DA2" w:rsidP="00031DA2">
            <w:pPr>
              <w:spacing w:before="40" w:after="40" w:line="240" w:lineRule="auto"/>
              <w:jc w:val="center"/>
              <w:rPr>
                <w:rFonts w:cs="Arial"/>
                <w:bCs/>
                <w:color w:val="808080" w:themeColor="background1" w:themeShade="80"/>
                <w:sz w:val="16"/>
                <w:szCs w:val="16"/>
              </w:rPr>
            </w:pPr>
            <w:r w:rsidRPr="00031DA2">
              <w:rPr>
                <w:rFonts w:cs="Arial"/>
                <w:bCs/>
                <w:color w:val="808080" w:themeColor="background1" w:themeShade="80"/>
                <w:sz w:val="16"/>
                <w:szCs w:val="16"/>
              </w:rPr>
              <w:t>113.83</w:t>
            </w:r>
          </w:p>
        </w:tc>
      </w:tr>
    </w:tbl>
    <w:p w14:paraId="62DAEF98" w14:textId="77777777" w:rsidR="00E3706D" w:rsidRDefault="00E3706D" w:rsidP="00031DA2">
      <w:pPr>
        <w:tabs>
          <w:tab w:val="left" w:pos="3369"/>
          <w:tab w:val="left" w:pos="4546"/>
          <w:tab w:val="left" w:pos="5547"/>
          <w:tab w:val="left" w:pos="6624"/>
          <w:tab w:val="left" w:pos="7627"/>
          <w:tab w:val="left" w:pos="8704"/>
        </w:tabs>
        <w:spacing w:before="40" w:after="40" w:line="240" w:lineRule="auto"/>
        <w:ind w:left="221"/>
        <w:rPr>
          <w:rFonts w:cs="Arial"/>
          <w:bCs/>
          <w:color w:val="808080" w:themeColor="background1" w:themeShade="80"/>
          <w:sz w:val="16"/>
          <w:szCs w:val="16"/>
        </w:rPr>
        <w:sectPr w:rsidR="00E3706D" w:rsidSect="005910F8">
          <w:type w:val="continuous"/>
          <w:pgSz w:w="11906" w:h="16838" w:code="9"/>
          <w:pgMar w:top="1134" w:right="1134" w:bottom="1134" w:left="1134" w:header="567" w:footer="567" w:gutter="0"/>
          <w:pgNumType w:chapStyle="1"/>
          <w:cols w:space="708"/>
          <w:docGrid w:linePitch="360"/>
        </w:sectPr>
      </w:pPr>
    </w:p>
    <w:p w14:paraId="61D71735" w14:textId="5981C7CD" w:rsidR="00E3706D" w:rsidRPr="00031DA2" w:rsidRDefault="00E3706D" w:rsidP="00031DA2">
      <w:pPr>
        <w:tabs>
          <w:tab w:val="left" w:pos="3369"/>
          <w:tab w:val="left" w:pos="4546"/>
          <w:tab w:val="left" w:pos="5547"/>
          <w:tab w:val="left" w:pos="6624"/>
          <w:tab w:val="left" w:pos="7627"/>
          <w:tab w:val="left" w:pos="8704"/>
        </w:tabs>
        <w:spacing w:before="40" w:after="40" w:line="240" w:lineRule="auto"/>
        <w:ind w:left="221"/>
        <w:rPr>
          <w:rFonts w:cs="Arial"/>
          <w:bCs/>
          <w:color w:val="808080" w:themeColor="background1" w:themeShade="80"/>
          <w:sz w:val="16"/>
          <w:szCs w:val="16"/>
        </w:rPr>
      </w:pPr>
    </w:p>
    <w:p w14:paraId="6E4E8CCD" w14:textId="77777777" w:rsidR="00100416" w:rsidRDefault="00100416" w:rsidP="008E2C14">
      <w:pPr>
        <w:pStyle w:val="Heading3"/>
      </w:pPr>
      <w:bookmarkStart w:id="677" w:name="_Ref52269730"/>
      <w:r>
        <w:t>Diversions</w:t>
      </w:r>
      <w:bookmarkEnd w:id="677"/>
    </w:p>
    <w:p w14:paraId="567C88AF" w14:textId="6A13492D" w:rsidR="00100416" w:rsidRDefault="00100416" w:rsidP="00E3706D">
      <w:pPr>
        <w:pStyle w:val="BodyText"/>
        <w:spacing w:line="240" w:lineRule="atLeast"/>
      </w:pPr>
      <w:r>
        <w:t xml:space="preserve">Diversion services and price will remain largely unchanged following a survey of </w:t>
      </w:r>
      <w:r w:rsidR="00157CEC">
        <w:t>customer</w:t>
      </w:r>
      <w:r>
        <w:t xml:space="preserve"> preferences. </w:t>
      </w:r>
    </w:p>
    <w:p w14:paraId="4E19027F" w14:textId="48660B39" w:rsidR="001E7C9C" w:rsidRPr="001E7C9C" w:rsidRDefault="00100416" w:rsidP="00E3706D">
      <w:pPr>
        <w:pStyle w:val="BodyText"/>
        <w:spacing w:line="240" w:lineRule="atLeast"/>
      </w:pPr>
      <w:r w:rsidRPr="00027EEC">
        <w:t>River diverters have been engaged on their preferred level of service following qualitative research and consultation with the two diversion advisory committees, the Diversions Management Advisory Committee (Yarra catchment customers) and the Keilor Diverters Advisory Committee (Maribyrnong catchment customers)</w:t>
      </w:r>
      <w:r w:rsidR="001E7C9C">
        <w:t xml:space="preserve"> and an online survey. </w:t>
      </w:r>
      <w:r w:rsidR="001E7C9C" w:rsidRPr="001E7C9C">
        <w:t xml:space="preserve">The online survey was informed by the previous engagement with the committees and utilised Melbourne Water’s YourSay platform. Customers were asked to rank four service proposals (including associated costs). The survey was promoted to diversion customers using various methods such as direct SMS, </w:t>
      </w:r>
      <w:r w:rsidR="001E7C9C" w:rsidRPr="00761E57">
        <w:rPr>
          <w:i/>
          <w:iCs/>
        </w:rPr>
        <w:t>StreamNews</w:t>
      </w:r>
      <w:r w:rsidR="001E7C9C" w:rsidRPr="001E7C9C">
        <w:t xml:space="preserve"> (annual diversion customer newsletter) and email. </w:t>
      </w:r>
    </w:p>
    <w:p w14:paraId="3081A292" w14:textId="0EBB2005" w:rsidR="001E7C9C" w:rsidRPr="001E7C9C" w:rsidRDefault="001E7C9C" w:rsidP="00E3706D">
      <w:pPr>
        <w:pStyle w:val="BodyText"/>
        <w:spacing w:after="160" w:line="240" w:lineRule="atLeast"/>
      </w:pPr>
      <w:r w:rsidRPr="001E7C9C">
        <w:t>The engagement has indicated a clear preference for the Standard package which was selected as first preference in 56</w:t>
      </w:r>
      <w:r w:rsidR="00E3706D">
        <w:t xml:space="preserve"> per cent</w:t>
      </w:r>
      <w:r w:rsidRPr="001E7C9C">
        <w:t xml:space="preserve"> of survey responses. This package:</w:t>
      </w:r>
      <w:r w:rsidR="00E3706D">
        <w:t xml:space="preserve"> </w:t>
      </w:r>
    </w:p>
    <w:p w14:paraId="78468C1C" w14:textId="2E627AE4" w:rsidR="001E7C9C" w:rsidRPr="00DC60BE" w:rsidRDefault="001E7C9C" w:rsidP="00A6363A">
      <w:pPr>
        <w:pStyle w:val="BodyText"/>
        <w:numPr>
          <w:ilvl w:val="0"/>
          <w:numId w:val="70"/>
        </w:numPr>
        <w:spacing w:after="160"/>
        <w:ind w:left="284" w:hanging="284"/>
      </w:pPr>
      <w:r w:rsidRPr="001E7C9C">
        <w:t>maintains current customer service levels</w:t>
      </w:r>
      <w:r>
        <w:t>; and</w:t>
      </w:r>
      <w:r w:rsidR="00E3706D">
        <w:t xml:space="preserve"> </w:t>
      </w:r>
    </w:p>
    <w:p w14:paraId="0D1D316B" w14:textId="240E1503" w:rsidR="001E7C9C" w:rsidRDefault="001E7C9C" w:rsidP="00A6363A">
      <w:pPr>
        <w:pStyle w:val="BodyText"/>
        <w:numPr>
          <w:ilvl w:val="0"/>
          <w:numId w:val="70"/>
        </w:numPr>
        <w:spacing w:after="160"/>
        <w:ind w:left="284" w:hanging="284"/>
      </w:pPr>
      <w:r w:rsidRPr="00DC60BE">
        <w:t>increases the metering and telemetry program to meet the Victorian Governments Non-Urban Metering Policy</w:t>
      </w:r>
      <w:r w:rsidR="00E3706D">
        <w:t xml:space="preserve">. </w:t>
      </w:r>
    </w:p>
    <w:p w14:paraId="52D24550" w14:textId="6CC8A750" w:rsidR="0030631A" w:rsidRDefault="00100416" w:rsidP="0030631A">
      <w:pPr>
        <w:pStyle w:val="BodyText"/>
        <w:spacing w:after="160"/>
      </w:pPr>
      <w:r w:rsidRPr="00027EEC">
        <w:t xml:space="preserve">Prices are based on the principle of cost recovery and reflect direct expenditure and capital works as well as a provision for overheads. This has resulted in a proposed </w:t>
      </w:r>
      <w:r>
        <w:t xml:space="preserve">real </w:t>
      </w:r>
      <w:r w:rsidRPr="00027EEC">
        <w:t xml:space="preserve">price </w:t>
      </w:r>
      <w:r>
        <w:t>uplift</w:t>
      </w:r>
      <w:r w:rsidRPr="00027EEC">
        <w:t xml:space="preserve"> of </w:t>
      </w:r>
      <w:r w:rsidRPr="00240FDE">
        <w:t>5.2 per cent for the first year of PS21.</w:t>
      </w:r>
      <w:r w:rsidRPr="00027EEC">
        <w:t xml:space="preserve"> </w:t>
      </w:r>
    </w:p>
    <w:p w14:paraId="5FEE946E" w14:textId="45A7D63A" w:rsidR="00100416" w:rsidRPr="00027EEC" w:rsidRDefault="0030631A" w:rsidP="0030631A">
      <w:pPr>
        <w:pStyle w:val="BodyText"/>
        <w:spacing w:after="160"/>
      </w:pPr>
      <w:r>
        <w:br w:type="column"/>
      </w:r>
      <w:r w:rsidR="00100416" w:rsidRPr="00027EEC">
        <w:t xml:space="preserve">Melbourne Water is proposing that prices for diversion-related application fees </w:t>
      </w:r>
      <w:r w:rsidR="00100416">
        <w:t>remain flat in real terms</w:t>
      </w:r>
      <w:r w:rsidR="00100416" w:rsidRPr="00027EEC">
        <w:t>.</w:t>
      </w:r>
      <w:r w:rsidR="00100416">
        <w:t xml:space="preserve"> </w:t>
      </w:r>
    </w:p>
    <w:p w14:paraId="565DB811" w14:textId="587EA993" w:rsidR="006C3CC6" w:rsidRDefault="001E7C9C" w:rsidP="00E3706D">
      <w:pPr>
        <w:pStyle w:val="BodyText"/>
        <w:spacing w:line="240" w:lineRule="atLeast"/>
      </w:pPr>
      <w:r w:rsidRPr="006C3CC6">
        <w:t>The proposed service level and price path have been communicated to the DMAC and KDAG committees via email on 3 July 2020 and our YourSay webpage was also updated to communicate the proposed prices and services for diversion licence holders.</w:t>
      </w:r>
      <w:r w:rsidR="00E3706D">
        <w:t xml:space="preserve"> </w:t>
      </w:r>
    </w:p>
    <w:p w14:paraId="6051426F" w14:textId="3878DAD6" w:rsidR="00E71E6C" w:rsidRDefault="00E71E6C" w:rsidP="00DC60BE">
      <w:pPr>
        <w:pStyle w:val="Heading2"/>
      </w:pPr>
      <w:bookmarkStart w:id="678" w:name="_Toc55386140"/>
      <w:r>
        <w:t>Non-prescribed revenue</w:t>
      </w:r>
      <w:bookmarkEnd w:id="678"/>
    </w:p>
    <w:p w14:paraId="2E6ADA20" w14:textId="1843A462" w:rsidR="00E71E6C" w:rsidRDefault="00E71E6C" w:rsidP="00E3706D">
      <w:pPr>
        <w:pStyle w:val="BodyText"/>
        <w:spacing w:line="240" w:lineRule="atLeast"/>
      </w:pPr>
      <w:r w:rsidRPr="00E71E6C">
        <w:t>Melbourne Water</w:t>
      </w:r>
      <w:r w:rsidR="00157CEC">
        <w:t>’</w:t>
      </w:r>
      <w:r w:rsidRPr="00E71E6C">
        <w:t xml:space="preserve">s only non-prescribed activity relates to revenue from land sales at the Riverwalk Development in Werribee and associated </w:t>
      </w:r>
      <w:r>
        <w:t>opex</w:t>
      </w:r>
      <w:r w:rsidRPr="00E71E6C">
        <w:t xml:space="preserve">. We have appropriately ‘ring-fenced’ revenues and associated </w:t>
      </w:r>
      <w:r>
        <w:t>opex</w:t>
      </w:r>
      <w:r w:rsidRPr="00E71E6C">
        <w:t xml:space="preserve"> and excluded then from regulated expenditure and </w:t>
      </w:r>
      <w:r>
        <w:t>revenue</w:t>
      </w:r>
      <w:r w:rsidRPr="00E71E6C">
        <w:t xml:space="preserve"> calculations. </w:t>
      </w:r>
      <w:r>
        <w:t xml:space="preserve">These are shown in </w:t>
      </w:r>
      <w:r w:rsidR="002A69F7" w:rsidRPr="00890016">
        <w:rPr>
          <w:b/>
        </w:rPr>
        <w:fldChar w:fldCharType="begin"/>
      </w:r>
      <w:r w:rsidR="002A69F7" w:rsidRPr="00761E57">
        <w:rPr>
          <w:b/>
        </w:rPr>
        <w:instrText xml:space="preserve"> REF _Ref52457804 \h </w:instrText>
      </w:r>
      <w:r w:rsidR="00890016" w:rsidRPr="00761E57">
        <w:rPr>
          <w:b/>
        </w:rPr>
        <w:instrText xml:space="preserve"> \* MERGEFORMAT </w:instrText>
      </w:r>
      <w:r w:rsidR="002A69F7" w:rsidRPr="00890016">
        <w:rPr>
          <w:b/>
        </w:rPr>
      </w:r>
      <w:r w:rsidR="002A69F7" w:rsidRPr="00890016">
        <w:rPr>
          <w:b/>
        </w:rPr>
        <w:fldChar w:fldCharType="separate"/>
      </w:r>
      <w:r w:rsidR="002A69F7" w:rsidRPr="00761E57">
        <w:rPr>
          <w:b/>
        </w:rPr>
        <w:t xml:space="preserve">Table </w:t>
      </w:r>
      <w:r w:rsidR="002A69F7" w:rsidRPr="00761E57">
        <w:rPr>
          <w:b/>
          <w:noProof/>
        </w:rPr>
        <w:t>92</w:t>
      </w:r>
      <w:r w:rsidR="002A69F7" w:rsidRPr="00890016">
        <w:rPr>
          <w:b/>
        </w:rPr>
        <w:fldChar w:fldCharType="end"/>
      </w:r>
      <w:r w:rsidR="00890016">
        <w:rPr>
          <w:bCs/>
        </w:rPr>
        <w:t>.</w:t>
      </w:r>
    </w:p>
    <w:p w14:paraId="7DFC7B7B" w14:textId="5873D4AF" w:rsidR="00E3706D" w:rsidRDefault="00E3706D" w:rsidP="00E3706D">
      <w:pPr>
        <w:pStyle w:val="BodyText"/>
        <w:spacing w:line="240" w:lineRule="atLeast"/>
      </w:pPr>
      <w:r w:rsidRPr="00E71E6C">
        <w:t xml:space="preserve">Melbourne Water oversees non-prescribed land sales (proceed from disposals) as part of the Riverwalk development in Werribee, which is a joint venture between Melbourne Water and Development Victoria. Melbourne Water’s equity is the land and Development Victoria’s equity is the development costs and expertise. The financial return to Melbourne Water in excess of the land value and remediation expenditure is recorded as unregulated </w:t>
      </w:r>
      <w:r>
        <w:t>revenue</w:t>
      </w:r>
      <w:r w:rsidRPr="00E71E6C">
        <w:t xml:space="preserve"> (from a regulatory perspective) as it is outside the normal course of business. This is consistent with the approach taken </w:t>
      </w:r>
      <w:r>
        <w:t>in</w:t>
      </w:r>
      <w:r w:rsidRPr="00E71E6C">
        <w:t xml:space="preserve"> the 2016 Price Determination.</w:t>
      </w:r>
      <w:r>
        <w:t xml:space="preserve"> </w:t>
      </w:r>
    </w:p>
    <w:p w14:paraId="2E8B00D8" w14:textId="6CBF8E21" w:rsidR="0030631A" w:rsidRDefault="0030631A" w:rsidP="00E71E6C">
      <w:pPr>
        <w:pStyle w:val="BodyText"/>
      </w:pPr>
    </w:p>
    <w:p w14:paraId="0BBC8B7E" w14:textId="77777777" w:rsidR="0030631A" w:rsidRDefault="0030631A" w:rsidP="00E71E6C">
      <w:pPr>
        <w:pStyle w:val="BodyText"/>
        <w:sectPr w:rsidR="0030631A" w:rsidSect="00E3706D">
          <w:type w:val="continuous"/>
          <w:pgSz w:w="11906" w:h="16838" w:code="9"/>
          <w:pgMar w:top="1134" w:right="1134" w:bottom="1134" w:left="1134" w:header="567" w:footer="567" w:gutter="0"/>
          <w:pgNumType w:chapStyle="1"/>
          <w:cols w:num="2" w:space="567"/>
          <w:docGrid w:linePitch="360"/>
        </w:sectPr>
      </w:pPr>
    </w:p>
    <w:p w14:paraId="68A6CFC6" w14:textId="44D070BB" w:rsidR="00E71E6C" w:rsidRDefault="00E71E6C" w:rsidP="00E71E6C">
      <w:pPr>
        <w:pStyle w:val="Caption"/>
      </w:pPr>
      <w:bookmarkStart w:id="679" w:name="_Ref52457804"/>
      <w:bookmarkStart w:id="680" w:name="_Toc54705905"/>
      <w:r>
        <w:t xml:space="preserve">Table </w:t>
      </w:r>
      <w:fldSimple w:instr=" SEQ Table \* ARABIC ">
        <w:r w:rsidR="00AB54E8">
          <w:rPr>
            <w:noProof/>
          </w:rPr>
          <w:t>92</w:t>
        </w:r>
      </w:fldSimple>
      <w:bookmarkEnd w:id="679"/>
      <w:r>
        <w:tab/>
        <w:t>Revenue and costs associated with non-prescribed land sales</w:t>
      </w:r>
      <w:bookmarkEnd w:id="680"/>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1137"/>
        <w:gridCol w:w="1137"/>
        <w:gridCol w:w="1137"/>
        <w:gridCol w:w="1137"/>
        <w:gridCol w:w="1138"/>
      </w:tblGrid>
      <w:tr w:rsidR="00E71E6C" w14:paraId="7992FDD2" w14:textId="77777777" w:rsidTr="00E71E6C">
        <w:trPr>
          <w:cantSplit/>
          <w:trHeight w:val="283"/>
        </w:trPr>
        <w:tc>
          <w:tcPr>
            <w:tcW w:w="0" w:type="auto"/>
            <w:vAlign w:val="center"/>
            <w:hideMark/>
          </w:tcPr>
          <w:p w14:paraId="50E4FBB4" w14:textId="4E2589CA" w:rsidR="00E71E6C" w:rsidRDefault="00E71E6C" w:rsidP="00E71E6C">
            <w:pPr>
              <w:jc w:val="center"/>
              <w:rPr>
                <w:rFonts w:ascii="Verdana" w:eastAsiaTheme="minorHAnsi" w:hAnsi="Verdana"/>
                <w:i/>
                <w:iCs/>
                <w:color w:val="000000"/>
                <w:spacing w:val="1"/>
                <w:sz w:val="16"/>
                <w:szCs w:val="16"/>
              </w:rPr>
            </w:pPr>
            <w:r>
              <w:rPr>
                <w:rFonts w:ascii="Verdana" w:eastAsiaTheme="minorHAnsi" w:hAnsi="Verdana"/>
                <w:i/>
                <w:iCs/>
                <w:color w:val="000000"/>
                <w:spacing w:val="1"/>
                <w:sz w:val="16"/>
                <w:szCs w:val="16"/>
              </w:rPr>
              <w:t>$ millions</w:t>
            </w:r>
          </w:p>
        </w:tc>
        <w:tc>
          <w:tcPr>
            <w:tcW w:w="1137" w:type="dxa"/>
            <w:shd w:val="clear" w:color="auto" w:fill="00428B" w:themeFill="accent1"/>
            <w:tcMar>
              <w:top w:w="28" w:type="dxa"/>
              <w:left w:w="28" w:type="dxa"/>
              <w:bottom w:w="28" w:type="dxa"/>
              <w:right w:w="28" w:type="dxa"/>
            </w:tcMar>
            <w:vAlign w:val="center"/>
            <w:hideMark/>
          </w:tcPr>
          <w:p w14:paraId="7B990CA4" w14:textId="77777777" w:rsidR="00E71E6C" w:rsidRPr="00E71E6C" w:rsidRDefault="00E71E6C" w:rsidP="00E71E6C">
            <w:pPr>
              <w:pStyle w:val="BodyText"/>
              <w:spacing w:before="40" w:after="60" w:line="240" w:lineRule="auto"/>
              <w:jc w:val="center"/>
              <w:rPr>
                <w:b/>
                <w:bCs/>
                <w:color w:val="FFFFFF" w:themeColor="background1"/>
                <w:sz w:val="16"/>
                <w:szCs w:val="16"/>
              </w:rPr>
            </w:pPr>
            <w:r w:rsidRPr="00E71E6C">
              <w:rPr>
                <w:b/>
                <w:bCs/>
                <w:color w:val="FFFFFF" w:themeColor="background1"/>
                <w:sz w:val="16"/>
                <w:szCs w:val="16"/>
              </w:rPr>
              <w:t>2021-22</w:t>
            </w:r>
          </w:p>
        </w:tc>
        <w:tc>
          <w:tcPr>
            <w:tcW w:w="1137" w:type="dxa"/>
            <w:shd w:val="clear" w:color="auto" w:fill="00428B" w:themeFill="accent1"/>
            <w:tcMar>
              <w:top w:w="28" w:type="dxa"/>
              <w:left w:w="28" w:type="dxa"/>
              <w:bottom w:w="28" w:type="dxa"/>
              <w:right w:w="28" w:type="dxa"/>
            </w:tcMar>
            <w:vAlign w:val="center"/>
            <w:hideMark/>
          </w:tcPr>
          <w:p w14:paraId="3986F121" w14:textId="77777777" w:rsidR="00E71E6C" w:rsidRPr="00E71E6C" w:rsidRDefault="00E71E6C" w:rsidP="00E71E6C">
            <w:pPr>
              <w:pStyle w:val="BodyText"/>
              <w:spacing w:before="40" w:after="60" w:line="240" w:lineRule="auto"/>
              <w:jc w:val="center"/>
              <w:rPr>
                <w:b/>
                <w:bCs/>
                <w:color w:val="FFFFFF" w:themeColor="background1"/>
                <w:sz w:val="16"/>
                <w:szCs w:val="16"/>
              </w:rPr>
            </w:pPr>
            <w:r w:rsidRPr="00E71E6C">
              <w:rPr>
                <w:b/>
                <w:bCs/>
                <w:color w:val="FFFFFF" w:themeColor="background1"/>
                <w:sz w:val="16"/>
                <w:szCs w:val="16"/>
              </w:rPr>
              <w:t>2022-23</w:t>
            </w:r>
          </w:p>
        </w:tc>
        <w:tc>
          <w:tcPr>
            <w:tcW w:w="1137" w:type="dxa"/>
            <w:shd w:val="clear" w:color="auto" w:fill="00428B" w:themeFill="accent1"/>
            <w:tcMar>
              <w:top w:w="28" w:type="dxa"/>
              <w:left w:w="28" w:type="dxa"/>
              <w:bottom w:w="28" w:type="dxa"/>
              <w:right w:w="28" w:type="dxa"/>
            </w:tcMar>
            <w:vAlign w:val="center"/>
            <w:hideMark/>
          </w:tcPr>
          <w:p w14:paraId="08DD5B14" w14:textId="77777777" w:rsidR="00E71E6C" w:rsidRPr="00E71E6C" w:rsidRDefault="00E71E6C" w:rsidP="00E71E6C">
            <w:pPr>
              <w:pStyle w:val="BodyText"/>
              <w:spacing w:before="40" w:after="60" w:line="240" w:lineRule="auto"/>
              <w:jc w:val="center"/>
              <w:rPr>
                <w:b/>
                <w:bCs/>
                <w:color w:val="FFFFFF" w:themeColor="background1"/>
                <w:sz w:val="16"/>
                <w:szCs w:val="16"/>
              </w:rPr>
            </w:pPr>
            <w:r w:rsidRPr="00E71E6C">
              <w:rPr>
                <w:b/>
                <w:bCs/>
                <w:color w:val="FFFFFF" w:themeColor="background1"/>
                <w:sz w:val="16"/>
                <w:szCs w:val="16"/>
              </w:rPr>
              <w:t>2023-24</w:t>
            </w:r>
          </w:p>
        </w:tc>
        <w:tc>
          <w:tcPr>
            <w:tcW w:w="1137" w:type="dxa"/>
            <w:shd w:val="clear" w:color="auto" w:fill="00428B" w:themeFill="accent1"/>
            <w:tcMar>
              <w:top w:w="28" w:type="dxa"/>
              <w:left w:w="28" w:type="dxa"/>
              <w:bottom w:w="28" w:type="dxa"/>
              <w:right w:w="28" w:type="dxa"/>
            </w:tcMar>
            <w:vAlign w:val="center"/>
            <w:hideMark/>
          </w:tcPr>
          <w:p w14:paraId="2EFBCACF" w14:textId="77777777" w:rsidR="00E71E6C" w:rsidRPr="00E71E6C" w:rsidRDefault="00E71E6C" w:rsidP="00E71E6C">
            <w:pPr>
              <w:pStyle w:val="BodyText"/>
              <w:spacing w:before="40" w:after="60" w:line="240" w:lineRule="auto"/>
              <w:jc w:val="center"/>
              <w:rPr>
                <w:b/>
                <w:bCs/>
                <w:color w:val="FFFFFF" w:themeColor="background1"/>
                <w:sz w:val="16"/>
                <w:szCs w:val="16"/>
              </w:rPr>
            </w:pPr>
            <w:r w:rsidRPr="00E71E6C">
              <w:rPr>
                <w:b/>
                <w:bCs/>
                <w:color w:val="FFFFFF" w:themeColor="background1"/>
                <w:sz w:val="16"/>
                <w:szCs w:val="16"/>
              </w:rPr>
              <w:t>2024-25</w:t>
            </w:r>
          </w:p>
        </w:tc>
        <w:tc>
          <w:tcPr>
            <w:tcW w:w="1138" w:type="dxa"/>
            <w:shd w:val="clear" w:color="auto" w:fill="00428B" w:themeFill="accent1"/>
            <w:tcMar>
              <w:top w:w="28" w:type="dxa"/>
              <w:left w:w="28" w:type="dxa"/>
              <w:bottom w:w="28" w:type="dxa"/>
              <w:right w:w="28" w:type="dxa"/>
            </w:tcMar>
            <w:vAlign w:val="center"/>
            <w:hideMark/>
          </w:tcPr>
          <w:p w14:paraId="0CA0380D" w14:textId="77777777" w:rsidR="00E71E6C" w:rsidRPr="00E71E6C" w:rsidRDefault="00E71E6C" w:rsidP="00E71E6C">
            <w:pPr>
              <w:pStyle w:val="BodyText"/>
              <w:spacing w:before="40" w:after="60" w:line="240" w:lineRule="auto"/>
              <w:jc w:val="center"/>
              <w:rPr>
                <w:b/>
                <w:bCs/>
                <w:color w:val="FFFFFF" w:themeColor="background1"/>
                <w:sz w:val="16"/>
                <w:szCs w:val="16"/>
              </w:rPr>
            </w:pPr>
            <w:r w:rsidRPr="00E71E6C">
              <w:rPr>
                <w:b/>
                <w:bCs/>
                <w:color w:val="FFFFFF" w:themeColor="background1"/>
                <w:sz w:val="16"/>
                <w:szCs w:val="16"/>
              </w:rPr>
              <w:t>2025-26</w:t>
            </w:r>
          </w:p>
        </w:tc>
      </w:tr>
      <w:tr w:rsidR="00E71E6C" w14:paraId="450E669F" w14:textId="77777777" w:rsidTr="0030631A">
        <w:trPr>
          <w:trHeight w:val="340"/>
        </w:trPr>
        <w:tc>
          <w:tcPr>
            <w:tcW w:w="3539" w:type="dxa"/>
            <w:shd w:val="clear" w:color="auto" w:fill="D9D9D9"/>
            <w:tcMar>
              <w:top w:w="28" w:type="dxa"/>
              <w:left w:w="28" w:type="dxa"/>
              <w:bottom w:w="28" w:type="dxa"/>
              <w:right w:w="28" w:type="dxa"/>
            </w:tcMar>
            <w:vAlign w:val="center"/>
            <w:hideMark/>
          </w:tcPr>
          <w:p w14:paraId="17205CD9" w14:textId="77777777" w:rsidR="00E71E6C" w:rsidRDefault="00E71E6C">
            <w:pPr>
              <w:pStyle w:val="BodyText"/>
              <w:spacing w:before="40" w:after="60" w:line="240" w:lineRule="auto"/>
              <w:rPr>
                <w:b/>
                <w:bCs/>
                <w:color w:val="000000"/>
                <w:sz w:val="16"/>
                <w:szCs w:val="16"/>
              </w:rPr>
            </w:pPr>
            <w:r>
              <w:rPr>
                <w:b/>
                <w:bCs/>
                <w:color w:val="000000"/>
                <w:sz w:val="16"/>
                <w:szCs w:val="16"/>
              </w:rPr>
              <w:t>Proceed from Disposals</w:t>
            </w:r>
          </w:p>
        </w:tc>
        <w:tc>
          <w:tcPr>
            <w:tcW w:w="1137" w:type="dxa"/>
            <w:shd w:val="clear" w:color="auto" w:fill="D9D9D9"/>
            <w:tcMar>
              <w:top w:w="28" w:type="dxa"/>
              <w:left w:w="28" w:type="dxa"/>
              <w:bottom w:w="28" w:type="dxa"/>
              <w:right w:w="28" w:type="dxa"/>
            </w:tcMar>
            <w:vAlign w:val="center"/>
          </w:tcPr>
          <w:p w14:paraId="4F96B88A" w14:textId="77777777" w:rsidR="00E71E6C" w:rsidRDefault="00E71E6C">
            <w:pPr>
              <w:pStyle w:val="BodyText"/>
              <w:spacing w:before="40" w:after="60" w:line="240" w:lineRule="auto"/>
              <w:jc w:val="center"/>
              <w:rPr>
                <w:color w:val="000000"/>
                <w:sz w:val="16"/>
                <w:szCs w:val="16"/>
              </w:rPr>
            </w:pPr>
          </w:p>
        </w:tc>
        <w:tc>
          <w:tcPr>
            <w:tcW w:w="1137" w:type="dxa"/>
            <w:shd w:val="clear" w:color="auto" w:fill="D9D9D9"/>
            <w:tcMar>
              <w:top w:w="28" w:type="dxa"/>
              <w:left w:w="28" w:type="dxa"/>
              <w:bottom w:w="28" w:type="dxa"/>
              <w:right w:w="28" w:type="dxa"/>
            </w:tcMar>
            <w:vAlign w:val="center"/>
          </w:tcPr>
          <w:p w14:paraId="64325974" w14:textId="77777777" w:rsidR="00E71E6C" w:rsidRDefault="00E71E6C">
            <w:pPr>
              <w:pStyle w:val="BodyText"/>
              <w:spacing w:before="40" w:after="60" w:line="240" w:lineRule="auto"/>
              <w:jc w:val="center"/>
              <w:rPr>
                <w:color w:val="000000"/>
                <w:sz w:val="16"/>
                <w:szCs w:val="16"/>
              </w:rPr>
            </w:pPr>
          </w:p>
        </w:tc>
        <w:tc>
          <w:tcPr>
            <w:tcW w:w="1137" w:type="dxa"/>
            <w:shd w:val="clear" w:color="auto" w:fill="D9D9D9"/>
            <w:tcMar>
              <w:top w:w="28" w:type="dxa"/>
              <w:left w:w="28" w:type="dxa"/>
              <w:bottom w:w="28" w:type="dxa"/>
              <w:right w:w="28" w:type="dxa"/>
            </w:tcMar>
            <w:vAlign w:val="center"/>
          </w:tcPr>
          <w:p w14:paraId="7A9E9061" w14:textId="77777777" w:rsidR="00E71E6C" w:rsidRDefault="00E71E6C">
            <w:pPr>
              <w:pStyle w:val="BodyText"/>
              <w:spacing w:before="40" w:after="60" w:line="240" w:lineRule="auto"/>
              <w:jc w:val="center"/>
              <w:rPr>
                <w:color w:val="000000"/>
                <w:sz w:val="16"/>
                <w:szCs w:val="16"/>
              </w:rPr>
            </w:pPr>
          </w:p>
        </w:tc>
        <w:tc>
          <w:tcPr>
            <w:tcW w:w="1137" w:type="dxa"/>
            <w:shd w:val="clear" w:color="auto" w:fill="D9D9D9"/>
            <w:tcMar>
              <w:top w:w="28" w:type="dxa"/>
              <w:left w:w="28" w:type="dxa"/>
              <w:bottom w:w="28" w:type="dxa"/>
              <w:right w:w="28" w:type="dxa"/>
            </w:tcMar>
            <w:vAlign w:val="center"/>
          </w:tcPr>
          <w:p w14:paraId="3015BFE4" w14:textId="77777777" w:rsidR="00E71E6C" w:rsidRDefault="00E71E6C">
            <w:pPr>
              <w:pStyle w:val="BodyText"/>
              <w:spacing w:before="40" w:after="60" w:line="240" w:lineRule="auto"/>
              <w:jc w:val="center"/>
              <w:rPr>
                <w:color w:val="000000"/>
                <w:sz w:val="16"/>
                <w:szCs w:val="16"/>
              </w:rPr>
            </w:pPr>
          </w:p>
        </w:tc>
        <w:tc>
          <w:tcPr>
            <w:tcW w:w="1138" w:type="dxa"/>
            <w:shd w:val="clear" w:color="auto" w:fill="D9D9D9"/>
            <w:tcMar>
              <w:top w:w="28" w:type="dxa"/>
              <w:left w:w="28" w:type="dxa"/>
              <w:bottom w:w="28" w:type="dxa"/>
              <w:right w:w="28" w:type="dxa"/>
            </w:tcMar>
            <w:vAlign w:val="center"/>
          </w:tcPr>
          <w:p w14:paraId="4D6F61F9" w14:textId="77777777" w:rsidR="00E71E6C" w:rsidRDefault="00E71E6C">
            <w:pPr>
              <w:pStyle w:val="BodyText"/>
              <w:spacing w:before="40" w:after="60" w:line="240" w:lineRule="auto"/>
              <w:jc w:val="center"/>
              <w:rPr>
                <w:color w:val="000000"/>
                <w:sz w:val="16"/>
                <w:szCs w:val="16"/>
              </w:rPr>
            </w:pPr>
          </w:p>
        </w:tc>
      </w:tr>
      <w:tr w:rsidR="00E71E6C" w14:paraId="24720656" w14:textId="77777777" w:rsidTr="0030631A">
        <w:trPr>
          <w:trHeight w:val="397"/>
        </w:trPr>
        <w:tc>
          <w:tcPr>
            <w:tcW w:w="3539" w:type="dxa"/>
            <w:shd w:val="clear" w:color="auto" w:fill="FFFFFF"/>
            <w:tcMar>
              <w:top w:w="28" w:type="dxa"/>
              <w:left w:w="28" w:type="dxa"/>
              <w:bottom w:w="28" w:type="dxa"/>
              <w:right w:w="28" w:type="dxa"/>
            </w:tcMar>
            <w:vAlign w:val="center"/>
            <w:hideMark/>
          </w:tcPr>
          <w:p w14:paraId="5483C172" w14:textId="77777777" w:rsidR="00E71E6C" w:rsidRDefault="00E71E6C">
            <w:pPr>
              <w:pStyle w:val="BodyText"/>
              <w:spacing w:before="40" w:after="60" w:line="240" w:lineRule="auto"/>
              <w:ind w:left="113"/>
              <w:rPr>
                <w:color w:val="000000"/>
                <w:sz w:val="16"/>
                <w:szCs w:val="16"/>
              </w:rPr>
            </w:pPr>
            <w:r>
              <w:rPr>
                <w:color w:val="000000"/>
                <w:sz w:val="16"/>
                <w:szCs w:val="16"/>
              </w:rPr>
              <w:t>Riverwalk Land Sales</w:t>
            </w:r>
          </w:p>
        </w:tc>
        <w:tc>
          <w:tcPr>
            <w:tcW w:w="1137" w:type="dxa"/>
            <w:tcMar>
              <w:top w:w="28" w:type="dxa"/>
              <w:left w:w="28" w:type="dxa"/>
              <w:bottom w:w="28" w:type="dxa"/>
              <w:right w:w="28" w:type="dxa"/>
            </w:tcMar>
            <w:hideMark/>
          </w:tcPr>
          <w:p w14:paraId="5DA10A87" w14:textId="77777777" w:rsidR="00E71E6C" w:rsidRDefault="00E71E6C">
            <w:pPr>
              <w:spacing w:before="60"/>
              <w:jc w:val="center"/>
              <w:rPr>
                <w:color w:val="000000"/>
                <w:sz w:val="16"/>
                <w:szCs w:val="16"/>
              </w:rPr>
            </w:pPr>
            <w:r>
              <w:rPr>
                <w:color w:val="000000"/>
                <w:sz w:val="16"/>
                <w:szCs w:val="16"/>
              </w:rPr>
              <w:t>26.5</w:t>
            </w:r>
          </w:p>
        </w:tc>
        <w:tc>
          <w:tcPr>
            <w:tcW w:w="1137" w:type="dxa"/>
            <w:tcMar>
              <w:top w:w="28" w:type="dxa"/>
              <w:left w:w="28" w:type="dxa"/>
              <w:bottom w:w="28" w:type="dxa"/>
              <w:right w:w="28" w:type="dxa"/>
            </w:tcMar>
            <w:hideMark/>
          </w:tcPr>
          <w:p w14:paraId="061DCE43" w14:textId="77777777" w:rsidR="00E71E6C" w:rsidRDefault="00E71E6C">
            <w:pPr>
              <w:spacing w:before="60"/>
              <w:jc w:val="center"/>
              <w:rPr>
                <w:color w:val="000000"/>
                <w:sz w:val="16"/>
                <w:szCs w:val="16"/>
              </w:rPr>
            </w:pPr>
            <w:r>
              <w:rPr>
                <w:color w:val="000000"/>
                <w:sz w:val="16"/>
                <w:szCs w:val="16"/>
              </w:rPr>
              <w:t>26.0</w:t>
            </w:r>
          </w:p>
        </w:tc>
        <w:tc>
          <w:tcPr>
            <w:tcW w:w="1137" w:type="dxa"/>
            <w:tcMar>
              <w:top w:w="28" w:type="dxa"/>
              <w:left w:w="28" w:type="dxa"/>
              <w:bottom w:w="28" w:type="dxa"/>
              <w:right w:w="28" w:type="dxa"/>
            </w:tcMar>
            <w:hideMark/>
          </w:tcPr>
          <w:p w14:paraId="407EA56D" w14:textId="77777777" w:rsidR="00E71E6C" w:rsidRDefault="00E71E6C">
            <w:pPr>
              <w:spacing w:before="60"/>
              <w:jc w:val="center"/>
              <w:rPr>
                <w:color w:val="000000"/>
                <w:sz w:val="16"/>
                <w:szCs w:val="16"/>
              </w:rPr>
            </w:pPr>
            <w:r>
              <w:rPr>
                <w:color w:val="000000"/>
                <w:sz w:val="16"/>
                <w:szCs w:val="16"/>
              </w:rPr>
              <w:t>17.7</w:t>
            </w:r>
          </w:p>
        </w:tc>
        <w:tc>
          <w:tcPr>
            <w:tcW w:w="1137" w:type="dxa"/>
            <w:tcMar>
              <w:top w:w="28" w:type="dxa"/>
              <w:left w:w="28" w:type="dxa"/>
              <w:bottom w:w="28" w:type="dxa"/>
              <w:right w:w="28" w:type="dxa"/>
            </w:tcMar>
            <w:hideMark/>
          </w:tcPr>
          <w:p w14:paraId="559D0C34" w14:textId="77777777" w:rsidR="00E71E6C" w:rsidRDefault="00E71E6C">
            <w:pPr>
              <w:spacing w:before="60"/>
              <w:jc w:val="center"/>
              <w:rPr>
                <w:color w:val="000000"/>
                <w:sz w:val="16"/>
                <w:szCs w:val="16"/>
              </w:rPr>
            </w:pPr>
            <w:r>
              <w:rPr>
                <w:color w:val="000000"/>
                <w:sz w:val="16"/>
                <w:szCs w:val="16"/>
              </w:rPr>
              <w:t>19.0</w:t>
            </w:r>
          </w:p>
        </w:tc>
        <w:tc>
          <w:tcPr>
            <w:tcW w:w="1138" w:type="dxa"/>
            <w:tcMar>
              <w:top w:w="28" w:type="dxa"/>
              <w:left w:w="28" w:type="dxa"/>
              <w:bottom w:w="28" w:type="dxa"/>
              <w:right w:w="28" w:type="dxa"/>
            </w:tcMar>
            <w:hideMark/>
          </w:tcPr>
          <w:p w14:paraId="04EA1D48" w14:textId="77777777" w:rsidR="00E71E6C" w:rsidRDefault="00E71E6C">
            <w:pPr>
              <w:spacing w:before="60"/>
              <w:jc w:val="center"/>
              <w:rPr>
                <w:color w:val="000000"/>
                <w:sz w:val="16"/>
                <w:szCs w:val="16"/>
              </w:rPr>
            </w:pPr>
            <w:r>
              <w:rPr>
                <w:color w:val="000000"/>
                <w:sz w:val="16"/>
                <w:szCs w:val="16"/>
              </w:rPr>
              <w:t>21.6</w:t>
            </w:r>
          </w:p>
        </w:tc>
      </w:tr>
      <w:tr w:rsidR="00E71E6C" w14:paraId="1E1DC2BF" w14:textId="77777777" w:rsidTr="0030631A">
        <w:trPr>
          <w:trHeight w:val="340"/>
        </w:trPr>
        <w:tc>
          <w:tcPr>
            <w:tcW w:w="3539" w:type="dxa"/>
            <w:shd w:val="clear" w:color="auto" w:fill="D9D9D9"/>
            <w:tcMar>
              <w:top w:w="28" w:type="dxa"/>
              <w:left w:w="28" w:type="dxa"/>
              <w:bottom w:w="28" w:type="dxa"/>
              <w:right w:w="28" w:type="dxa"/>
            </w:tcMar>
            <w:vAlign w:val="center"/>
            <w:hideMark/>
          </w:tcPr>
          <w:p w14:paraId="4569C70A" w14:textId="77777777" w:rsidR="00E71E6C" w:rsidRDefault="00E71E6C">
            <w:pPr>
              <w:pStyle w:val="BodyText"/>
              <w:spacing w:before="40" w:after="60" w:line="240" w:lineRule="auto"/>
              <w:rPr>
                <w:b/>
                <w:bCs/>
                <w:color w:val="000000"/>
                <w:sz w:val="16"/>
                <w:szCs w:val="16"/>
              </w:rPr>
            </w:pPr>
            <w:r>
              <w:rPr>
                <w:b/>
                <w:bCs/>
                <w:color w:val="000000"/>
                <w:sz w:val="16"/>
                <w:szCs w:val="16"/>
              </w:rPr>
              <w:t>Operating Expenditure</w:t>
            </w:r>
          </w:p>
        </w:tc>
        <w:tc>
          <w:tcPr>
            <w:tcW w:w="1137" w:type="dxa"/>
            <w:shd w:val="clear" w:color="auto" w:fill="D9D9D9"/>
            <w:tcMar>
              <w:top w:w="28" w:type="dxa"/>
              <w:left w:w="28" w:type="dxa"/>
              <w:bottom w:w="28" w:type="dxa"/>
              <w:right w:w="28" w:type="dxa"/>
            </w:tcMar>
            <w:vAlign w:val="center"/>
            <w:hideMark/>
          </w:tcPr>
          <w:p w14:paraId="0605B483" w14:textId="77777777" w:rsidR="00E71E6C" w:rsidRDefault="00E71E6C">
            <w:pPr>
              <w:pStyle w:val="BodyText"/>
              <w:spacing w:before="40" w:after="60" w:line="240" w:lineRule="auto"/>
              <w:jc w:val="center"/>
              <w:rPr>
                <w:rFonts w:ascii="Calibri Light" w:hAnsi="Calibri Light" w:cs="Calibri Light"/>
                <w:color w:val="000000"/>
                <w:sz w:val="16"/>
                <w:szCs w:val="16"/>
              </w:rPr>
            </w:pPr>
            <w:r>
              <w:rPr>
                <w:rFonts w:ascii="Calibri Light" w:hAnsi="Calibri Light" w:cs="Calibri Light"/>
                <w:color w:val="231F20"/>
                <w:sz w:val="16"/>
                <w:szCs w:val="16"/>
              </w:rPr>
              <w:t> </w:t>
            </w:r>
          </w:p>
        </w:tc>
        <w:tc>
          <w:tcPr>
            <w:tcW w:w="1137" w:type="dxa"/>
            <w:shd w:val="clear" w:color="auto" w:fill="D9D9D9"/>
            <w:tcMar>
              <w:top w:w="28" w:type="dxa"/>
              <w:left w:w="28" w:type="dxa"/>
              <w:bottom w:w="28" w:type="dxa"/>
              <w:right w:w="28" w:type="dxa"/>
            </w:tcMar>
            <w:vAlign w:val="center"/>
            <w:hideMark/>
          </w:tcPr>
          <w:p w14:paraId="23EAABF5" w14:textId="77777777" w:rsidR="00E71E6C" w:rsidRDefault="00E71E6C">
            <w:pPr>
              <w:pStyle w:val="BodyText"/>
              <w:spacing w:before="40" w:after="60" w:line="240" w:lineRule="auto"/>
              <w:jc w:val="center"/>
              <w:rPr>
                <w:rFonts w:ascii="Calibri Light" w:hAnsi="Calibri Light" w:cs="Calibri Light"/>
                <w:color w:val="000000"/>
                <w:sz w:val="16"/>
                <w:szCs w:val="16"/>
              </w:rPr>
            </w:pPr>
            <w:r>
              <w:rPr>
                <w:rFonts w:ascii="Calibri Light" w:hAnsi="Calibri Light" w:cs="Calibri Light"/>
                <w:color w:val="231F20"/>
                <w:sz w:val="16"/>
                <w:szCs w:val="16"/>
              </w:rPr>
              <w:t> </w:t>
            </w:r>
          </w:p>
        </w:tc>
        <w:tc>
          <w:tcPr>
            <w:tcW w:w="1137" w:type="dxa"/>
            <w:shd w:val="clear" w:color="auto" w:fill="D9D9D9"/>
            <w:tcMar>
              <w:top w:w="28" w:type="dxa"/>
              <w:left w:w="28" w:type="dxa"/>
              <w:bottom w:w="28" w:type="dxa"/>
              <w:right w:w="28" w:type="dxa"/>
            </w:tcMar>
            <w:vAlign w:val="center"/>
            <w:hideMark/>
          </w:tcPr>
          <w:p w14:paraId="7CD3897A" w14:textId="77777777" w:rsidR="00E71E6C" w:rsidRDefault="00E71E6C">
            <w:pPr>
              <w:pStyle w:val="BodyText"/>
              <w:spacing w:before="40" w:after="60" w:line="240" w:lineRule="auto"/>
              <w:jc w:val="center"/>
              <w:rPr>
                <w:rFonts w:ascii="Calibri Light" w:hAnsi="Calibri Light" w:cs="Calibri Light"/>
                <w:color w:val="000000"/>
                <w:sz w:val="16"/>
                <w:szCs w:val="16"/>
              </w:rPr>
            </w:pPr>
            <w:r>
              <w:rPr>
                <w:rFonts w:ascii="Calibri Light" w:hAnsi="Calibri Light" w:cs="Calibri Light"/>
                <w:color w:val="231F20"/>
                <w:sz w:val="16"/>
                <w:szCs w:val="16"/>
              </w:rPr>
              <w:t> </w:t>
            </w:r>
          </w:p>
        </w:tc>
        <w:tc>
          <w:tcPr>
            <w:tcW w:w="1137" w:type="dxa"/>
            <w:shd w:val="clear" w:color="auto" w:fill="D9D9D9"/>
            <w:tcMar>
              <w:top w:w="28" w:type="dxa"/>
              <w:left w:w="28" w:type="dxa"/>
              <w:bottom w:w="28" w:type="dxa"/>
              <w:right w:w="28" w:type="dxa"/>
            </w:tcMar>
            <w:vAlign w:val="center"/>
            <w:hideMark/>
          </w:tcPr>
          <w:p w14:paraId="5A4E055B" w14:textId="77777777" w:rsidR="00E71E6C" w:rsidRDefault="00E71E6C">
            <w:pPr>
              <w:pStyle w:val="BodyText"/>
              <w:spacing w:before="40" w:after="60" w:line="240" w:lineRule="auto"/>
              <w:jc w:val="center"/>
              <w:rPr>
                <w:rFonts w:ascii="Calibri Light" w:hAnsi="Calibri Light" w:cs="Calibri Light"/>
                <w:color w:val="000000"/>
                <w:sz w:val="16"/>
                <w:szCs w:val="16"/>
              </w:rPr>
            </w:pPr>
            <w:r>
              <w:rPr>
                <w:rFonts w:ascii="Calibri Light" w:hAnsi="Calibri Light" w:cs="Calibri Light"/>
                <w:color w:val="231F20"/>
                <w:sz w:val="16"/>
                <w:szCs w:val="16"/>
              </w:rPr>
              <w:t> </w:t>
            </w:r>
          </w:p>
        </w:tc>
        <w:tc>
          <w:tcPr>
            <w:tcW w:w="1138" w:type="dxa"/>
            <w:shd w:val="clear" w:color="auto" w:fill="D9D9D9"/>
            <w:tcMar>
              <w:top w:w="28" w:type="dxa"/>
              <w:left w:w="28" w:type="dxa"/>
              <w:bottom w:w="28" w:type="dxa"/>
              <w:right w:w="28" w:type="dxa"/>
            </w:tcMar>
            <w:vAlign w:val="center"/>
            <w:hideMark/>
          </w:tcPr>
          <w:p w14:paraId="7E304D98" w14:textId="77777777" w:rsidR="00E71E6C" w:rsidRDefault="00E71E6C">
            <w:pPr>
              <w:pStyle w:val="BodyText"/>
              <w:spacing w:before="40" w:after="60" w:line="240" w:lineRule="auto"/>
              <w:jc w:val="center"/>
              <w:rPr>
                <w:rFonts w:ascii="Calibri Light" w:hAnsi="Calibri Light" w:cs="Calibri Light"/>
                <w:color w:val="000000"/>
                <w:sz w:val="16"/>
                <w:szCs w:val="16"/>
              </w:rPr>
            </w:pPr>
            <w:r>
              <w:rPr>
                <w:rFonts w:ascii="Calibri Light" w:hAnsi="Calibri Light" w:cs="Calibri Light"/>
                <w:color w:val="231F20"/>
                <w:sz w:val="16"/>
                <w:szCs w:val="16"/>
              </w:rPr>
              <w:t> </w:t>
            </w:r>
          </w:p>
        </w:tc>
      </w:tr>
      <w:tr w:rsidR="00E71E6C" w14:paraId="205FBA35" w14:textId="77777777" w:rsidTr="0030631A">
        <w:trPr>
          <w:trHeight w:val="397"/>
        </w:trPr>
        <w:tc>
          <w:tcPr>
            <w:tcW w:w="3539" w:type="dxa"/>
            <w:shd w:val="clear" w:color="auto" w:fill="FFFFFF"/>
            <w:tcMar>
              <w:top w:w="28" w:type="dxa"/>
              <w:left w:w="28" w:type="dxa"/>
              <w:bottom w:w="28" w:type="dxa"/>
              <w:right w:w="28" w:type="dxa"/>
            </w:tcMar>
            <w:vAlign w:val="center"/>
            <w:hideMark/>
          </w:tcPr>
          <w:p w14:paraId="76C4DD0B" w14:textId="77777777" w:rsidR="00E71E6C" w:rsidRDefault="00E71E6C">
            <w:pPr>
              <w:pStyle w:val="BodyText"/>
              <w:spacing w:before="40" w:after="60" w:line="240" w:lineRule="auto"/>
              <w:ind w:left="113"/>
              <w:rPr>
                <w:rFonts w:ascii="Verdana" w:hAnsi="Verdana"/>
                <w:color w:val="000000"/>
                <w:sz w:val="16"/>
                <w:szCs w:val="16"/>
              </w:rPr>
            </w:pPr>
            <w:r>
              <w:rPr>
                <w:color w:val="000000"/>
                <w:sz w:val="16"/>
                <w:szCs w:val="16"/>
              </w:rPr>
              <w:t>Cost associated with land sales at Riverwalk</w:t>
            </w:r>
          </w:p>
        </w:tc>
        <w:tc>
          <w:tcPr>
            <w:tcW w:w="1137" w:type="dxa"/>
            <w:tcMar>
              <w:top w:w="28" w:type="dxa"/>
              <w:left w:w="28" w:type="dxa"/>
              <w:bottom w:w="28" w:type="dxa"/>
              <w:right w:w="28" w:type="dxa"/>
            </w:tcMar>
            <w:hideMark/>
          </w:tcPr>
          <w:p w14:paraId="7960F005" w14:textId="77777777" w:rsidR="00E71E6C" w:rsidRDefault="00E71E6C">
            <w:pPr>
              <w:spacing w:before="60"/>
              <w:jc w:val="center"/>
              <w:rPr>
                <w:color w:val="000000"/>
                <w:sz w:val="16"/>
                <w:szCs w:val="16"/>
              </w:rPr>
            </w:pPr>
            <w:r>
              <w:rPr>
                <w:color w:val="000000"/>
                <w:sz w:val="16"/>
                <w:szCs w:val="16"/>
              </w:rPr>
              <w:t>0.1</w:t>
            </w:r>
          </w:p>
        </w:tc>
        <w:tc>
          <w:tcPr>
            <w:tcW w:w="1137" w:type="dxa"/>
            <w:tcMar>
              <w:top w:w="28" w:type="dxa"/>
              <w:left w:w="28" w:type="dxa"/>
              <w:bottom w:w="28" w:type="dxa"/>
              <w:right w:w="28" w:type="dxa"/>
            </w:tcMar>
            <w:hideMark/>
          </w:tcPr>
          <w:p w14:paraId="16E4E7EE" w14:textId="77777777" w:rsidR="00E71E6C" w:rsidRDefault="00E71E6C">
            <w:pPr>
              <w:spacing w:before="60"/>
              <w:jc w:val="center"/>
              <w:rPr>
                <w:color w:val="000000"/>
                <w:sz w:val="16"/>
                <w:szCs w:val="16"/>
              </w:rPr>
            </w:pPr>
            <w:r>
              <w:rPr>
                <w:color w:val="000000"/>
                <w:sz w:val="16"/>
                <w:szCs w:val="16"/>
              </w:rPr>
              <w:t>0.1</w:t>
            </w:r>
          </w:p>
        </w:tc>
        <w:tc>
          <w:tcPr>
            <w:tcW w:w="1137" w:type="dxa"/>
            <w:tcMar>
              <w:top w:w="28" w:type="dxa"/>
              <w:left w:w="28" w:type="dxa"/>
              <w:bottom w:w="28" w:type="dxa"/>
              <w:right w:w="28" w:type="dxa"/>
            </w:tcMar>
            <w:hideMark/>
          </w:tcPr>
          <w:p w14:paraId="66A24F87" w14:textId="77777777" w:rsidR="00E71E6C" w:rsidRDefault="00E71E6C">
            <w:pPr>
              <w:spacing w:before="60"/>
              <w:jc w:val="center"/>
              <w:rPr>
                <w:color w:val="000000"/>
                <w:sz w:val="16"/>
                <w:szCs w:val="16"/>
              </w:rPr>
            </w:pPr>
            <w:r>
              <w:rPr>
                <w:color w:val="000000"/>
                <w:sz w:val="16"/>
                <w:szCs w:val="16"/>
              </w:rPr>
              <w:t>0.1</w:t>
            </w:r>
          </w:p>
        </w:tc>
        <w:tc>
          <w:tcPr>
            <w:tcW w:w="1137" w:type="dxa"/>
            <w:tcMar>
              <w:top w:w="28" w:type="dxa"/>
              <w:left w:w="28" w:type="dxa"/>
              <w:bottom w:w="28" w:type="dxa"/>
              <w:right w:w="28" w:type="dxa"/>
            </w:tcMar>
            <w:hideMark/>
          </w:tcPr>
          <w:p w14:paraId="7BD1E57A" w14:textId="77777777" w:rsidR="00E71E6C" w:rsidRDefault="00E71E6C">
            <w:pPr>
              <w:spacing w:before="60"/>
              <w:jc w:val="center"/>
              <w:rPr>
                <w:color w:val="000000"/>
                <w:sz w:val="16"/>
                <w:szCs w:val="16"/>
              </w:rPr>
            </w:pPr>
            <w:r>
              <w:rPr>
                <w:color w:val="000000"/>
                <w:sz w:val="16"/>
                <w:szCs w:val="16"/>
              </w:rPr>
              <w:t>0.1</w:t>
            </w:r>
          </w:p>
        </w:tc>
        <w:tc>
          <w:tcPr>
            <w:tcW w:w="1138" w:type="dxa"/>
            <w:tcMar>
              <w:top w:w="28" w:type="dxa"/>
              <w:left w:w="28" w:type="dxa"/>
              <w:bottom w:w="28" w:type="dxa"/>
              <w:right w:w="28" w:type="dxa"/>
            </w:tcMar>
            <w:hideMark/>
          </w:tcPr>
          <w:p w14:paraId="3E5D67B1" w14:textId="77777777" w:rsidR="00E71E6C" w:rsidRDefault="00E71E6C">
            <w:pPr>
              <w:spacing w:before="60"/>
              <w:jc w:val="center"/>
              <w:rPr>
                <w:color w:val="000000"/>
                <w:sz w:val="16"/>
                <w:szCs w:val="16"/>
              </w:rPr>
            </w:pPr>
            <w:r>
              <w:rPr>
                <w:color w:val="000000"/>
                <w:sz w:val="16"/>
                <w:szCs w:val="16"/>
              </w:rPr>
              <w:t>0.1</w:t>
            </w:r>
          </w:p>
        </w:tc>
      </w:tr>
    </w:tbl>
    <w:p w14:paraId="7C279005" w14:textId="77777777" w:rsidR="0030631A" w:rsidRDefault="0030631A" w:rsidP="00E8270F">
      <w:pPr>
        <w:pStyle w:val="BodyText"/>
        <w:sectPr w:rsidR="0030631A" w:rsidSect="005910F8">
          <w:type w:val="continuous"/>
          <w:pgSz w:w="11906" w:h="16838" w:code="9"/>
          <w:pgMar w:top="1134" w:right="1134" w:bottom="1134" w:left="1134" w:header="567" w:footer="567" w:gutter="0"/>
          <w:pgNumType w:chapStyle="1"/>
          <w:cols w:space="708"/>
          <w:docGrid w:linePitch="360"/>
        </w:sectPr>
      </w:pPr>
    </w:p>
    <w:p w14:paraId="6AAF3BA2" w14:textId="5F8F96CF" w:rsidR="00E8270F" w:rsidRDefault="0078757E" w:rsidP="0078757E">
      <w:r>
        <w:br w:type="page"/>
      </w:r>
    </w:p>
    <w:p w14:paraId="5E313C01" w14:textId="77777777" w:rsidR="0030631A" w:rsidRDefault="0030631A" w:rsidP="0030631A">
      <w:pPr>
        <w:pStyle w:val="Heading2"/>
      </w:pPr>
      <w:bookmarkStart w:id="681" w:name="_Toc55386141"/>
      <w:r>
        <w:t>Financial position</w:t>
      </w:r>
      <w:bookmarkEnd w:id="681"/>
    </w:p>
    <w:p w14:paraId="3428A65C" w14:textId="77777777" w:rsidR="00D83441" w:rsidRDefault="0030631A" w:rsidP="0030631A">
      <w:pPr>
        <w:pStyle w:val="BodyText"/>
        <w:spacing w:line="240" w:lineRule="atLeast"/>
      </w:pPr>
      <w:r>
        <w:t xml:space="preserve">Melbourne Water has rigorous processes as part of its financial management practices to monitor and forecast its financial position across the short, medium and long term. </w:t>
      </w:r>
    </w:p>
    <w:p w14:paraId="239D7FAD" w14:textId="43FBF667" w:rsidR="00890016" w:rsidRDefault="0030631A" w:rsidP="0030631A">
      <w:pPr>
        <w:pStyle w:val="BodyText"/>
        <w:spacing w:line="240" w:lineRule="atLeast"/>
      </w:pPr>
      <w:r>
        <w:t>The Department of Treasury and Finance (DTF) sets performance targets against a range of financial indicators as part of its Corporate Plan Guidelines to government business entities. In addition, Melbourne Water is independently assessed by a credit rating review agency; the last time this review was undertaken was 2016 and we planned a review for early 2020. Guidance received from DTF in March 2020</w:t>
      </w:r>
      <w:r w:rsidR="004F1EB7">
        <w:t>,</w:t>
      </w:r>
      <w:r>
        <w:t xml:space="preserve"> however</w:t>
      </w:r>
      <w:r w:rsidR="004F1EB7">
        <w:t>,</w:t>
      </w:r>
      <w:r>
        <w:t xml:space="preserve"> advised that due to the extraordinary circumstances faced as a result of the COVID-19 pandemic, the existing independent credit rating would be accepted for the 2020-21 financial year. </w:t>
      </w:r>
    </w:p>
    <w:p w14:paraId="579D4180" w14:textId="77777777" w:rsidR="004F1EB7" w:rsidRDefault="00890016" w:rsidP="0030631A">
      <w:pPr>
        <w:pStyle w:val="BodyText"/>
        <w:spacing w:line="240" w:lineRule="atLeast"/>
      </w:pPr>
      <w:r>
        <w:br w:type="column"/>
      </w:r>
    </w:p>
    <w:p w14:paraId="21D7CBFB" w14:textId="4126099C" w:rsidR="0030631A" w:rsidRDefault="0030631A" w:rsidP="0030631A">
      <w:pPr>
        <w:pStyle w:val="BodyText"/>
        <w:spacing w:line="240" w:lineRule="atLeast"/>
      </w:pPr>
      <w:r>
        <w:t xml:space="preserve">It is expected that the postponed review will be undertaken in 2021-22. The 2016 credit rating review resulted in an uplift in Melbourne Water’s investment grade credit rating, further information on this review is available upon request. </w:t>
      </w:r>
    </w:p>
    <w:p w14:paraId="4DFF0808" w14:textId="273DF3C9" w:rsidR="0030631A" w:rsidRDefault="0030631A" w:rsidP="0030631A">
      <w:pPr>
        <w:pStyle w:val="BodyText"/>
      </w:pPr>
      <w:r>
        <w:t xml:space="preserve">Melbourne Water’s financial position remains sound across the PS21 regulatory period as evidenced by financial metrics presented in the supporting financial templates. </w:t>
      </w:r>
    </w:p>
    <w:p w14:paraId="628D84B3" w14:textId="77777777" w:rsidR="0030631A" w:rsidRDefault="0030631A" w:rsidP="00E8270F">
      <w:pPr>
        <w:pStyle w:val="BodyText"/>
      </w:pPr>
    </w:p>
    <w:p w14:paraId="736759CB" w14:textId="77777777" w:rsidR="0030631A" w:rsidRDefault="0030631A" w:rsidP="00E8270F">
      <w:pPr>
        <w:pStyle w:val="BodyText"/>
      </w:pPr>
    </w:p>
    <w:p w14:paraId="6B50D62E" w14:textId="30CD37F4" w:rsidR="00FA343B" w:rsidRDefault="00FA343B" w:rsidP="00E8270F">
      <w:pPr>
        <w:pStyle w:val="BodyText"/>
        <w:sectPr w:rsidR="00FA343B" w:rsidSect="0030631A">
          <w:type w:val="continuous"/>
          <w:pgSz w:w="11906" w:h="16838" w:code="9"/>
          <w:pgMar w:top="1134" w:right="1134" w:bottom="1134" w:left="1134" w:header="567" w:footer="567" w:gutter="0"/>
          <w:pgNumType w:chapStyle="1"/>
          <w:cols w:num="2" w:space="708"/>
          <w:docGrid w:linePitch="360"/>
        </w:sectPr>
      </w:pPr>
    </w:p>
    <w:p w14:paraId="70C7783E" w14:textId="77777777" w:rsidR="0030631A" w:rsidRDefault="00F173E1" w:rsidP="004A4556">
      <w:pPr>
        <w:pStyle w:val="Heading1"/>
        <w:sectPr w:rsidR="0030631A" w:rsidSect="00F25E1B">
          <w:headerReference w:type="even" r:id="rId278"/>
          <w:headerReference w:type="default" r:id="rId279"/>
          <w:footerReference w:type="default" r:id="rId280"/>
          <w:headerReference w:type="first" r:id="rId281"/>
          <w:pgSz w:w="11906" w:h="16838" w:code="9"/>
          <w:pgMar w:top="1134" w:right="1134" w:bottom="1134" w:left="1134" w:header="567" w:footer="567" w:gutter="0"/>
          <w:pgNumType w:start="1" w:chapStyle="1"/>
          <w:cols w:space="708"/>
          <w:docGrid w:linePitch="360"/>
        </w:sectPr>
      </w:pPr>
      <w:bookmarkStart w:id="682" w:name="_Ref54097499"/>
      <w:bookmarkStart w:id="683" w:name="_Toc55386142"/>
      <w:r>
        <w:t>Price adjustment</w:t>
      </w:r>
      <w:bookmarkEnd w:id="682"/>
      <w:bookmarkEnd w:id="683"/>
    </w:p>
    <w:p w14:paraId="08524952" w14:textId="0B9C21C4" w:rsidR="00D032DF" w:rsidRPr="00701EB0" w:rsidRDefault="00D032DF" w:rsidP="00D032DF">
      <w:pPr>
        <w:pStyle w:val="BodyText"/>
        <w:rPr>
          <w:sz w:val="24"/>
          <w:szCs w:val="24"/>
        </w:rPr>
      </w:pPr>
      <w:r w:rsidRPr="00701EB0">
        <w:rPr>
          <w:sz w:val="24"/>
          <w:szCs w:val="24"/>
        </w:rPr>
        <w:t xml:space="preserve">We propose to retain our annual price adjustments contained in Melbourne Water’s </w:t>
      </w:r>
      <w:r w:rsidRPr="00701EB0">
        <w:rPr>
          <w:i/>
          <w:sz w:val="24"/>
          <w:szCs w:val="24"/>
        </w:rPr>
        <w:t>2016 Price Determination</w:t>
      </w:r>
      <w:r w:rsidRPr="00701EB0">
        <w:rPr>
          <w:sz w:val="24"/>
          <w:szCs w:val="24"/>
        </w:rPr>
        <w:t xml:space="preserve">, which allows for </w:t>
      </w:r>
      <w:r w:rsidR="00D83441">
        <w:rPr>
          <w:sz w:val="24"/>
          <w:szCs w:val="24"/>
        </w:rPr>
        <w:t xml:space="preserve">the following </w:t>
      </w:r>
      <w:r w:rsidRPr="00701EB0">
        <w:rPr>
          <w:sz w:val="24"/>
          <w:szCs w:val="24"/>
        </w:rPr>
        <w:t>annual price adjustments:</w:t>
      </w:r>
    </w:p>
    <w:p w14:paraId="67A3C319" w14:textId="77777777" w:rsidR="00D032DF" w:rsidRPr="00D83441" w:rsidRDefault="00D032DF" w:rsidP="00A6363A">
      <w:pPr>
        <w:pStyle w:val="BodyText"/>
        <w:numPr>
          <w:ilvl w:val="0"/>
          <w:numId w:val="69"/>
        </w:numPr>
        <w:ind w:left="284" w:hanging="284"/>
      </w:pPr>
      <w:r w:rsidRPr="00D83441">
        <w:t>Adjustment 1: Desalination Plant Water Order cost</w:t>
      </w:r>
    </w:p>
    <w:p w14:paraId="108085F4" w14:textId="609A3449" w:rsidR="00D032DF" w:rsidRPr="00CF68FB" w:rsidRDefault="00D032DF" w:rsidP="00A6363A">
      <w:pPr>
        <w:pStyle w:val="BodyText"/>
        <w:numPr>
          <w:ilvl w:val="0"/>
          <w:numId w:val="69"/>
        </w:numPr>
        <w:ind w:left="284" w:hanging="284"/>
      </w:pPr>
      <w:r w:rsidRPr="00AD5C76">
        <w:t>Adjustment 2: D</w:t>
      </w:r>
      <w:r w:rsidRPr="00CF68FB">
        <w:t xml:space="preserve">esalination Plant Contract costs changes </w:t>
      </w:r>
    </w:p>
    <w:p w14:paraId="2D9F9C63" w14:textId="6FDEB0CC" w:rsidR="00D032DF" w:rsidRPr="00D83441" w:rsidRDefault="00D032DF" w:rsidP="00A6363A">
      <w:pPr>
        <w:pStyle w:val="BodyText"/>
        <w:numPr>
          <w:ilvl w:val="0"/>
          <w:numId w:val="69"/>
        </w:numPr>
        <w:ind w:left="284" w:hanging="284"/>
      </w:pPr>
      <w:r w:rsidRPr="00D83441">
        <w:t>Adjustment 3: Annual update to the weighted average cost of capital (WACC)</w:t>
      </w:r>
      <w:r w:rsidR="004F1EB7" w:rsidRPr="00D83441">
        <w:t>.</w:t>
      </w:r>
    </w:p>
    <w:p w14:paraId="255EC488" w14:textId="236CF8D4" w:rsidR="007A5ABD" w:rsidRDefault="00D032DF" w:rsidP="00DC60BE">
      <w:r>
        <w:t>Adjustment</w:t>
      </w:r>
      <w:r w:rsidR="00AF1237">
        <w:t>s</w:t>
      </w:r>
      <w:r>
        <w:t xml:space="preserve"> are to be applied to the tariffs as listed in </w:t>
      </w:r>
      <w:r w:rsidR="004F1EB7" w:rsidRPr="00761E57">
        <w:rPr>
          <w:b/>
          <w:bCs/>
        </w:rPr>
        <w:fldChar w:fldCharType="begin"/>
      </w:r>
      <w:r w:rsidR="004F1EB7" w:rsidRPr="00761E57">
        <w:rPr>
          <w:b/>
          <w:bCs/>
        </w:rPr>
        <w:instrText xml:space="preserve"> REF _Ref53133350 \h </w:instrText>
      </w:r>
      <w:r w:rsidR="004F1EB7">
        <w:rPr>
          <w:b/>
          <w:bCs/>
        </w:rPr>
        <w:instrText xml:space="preserve"> \* MERGEFORMAT </w:instrText>
      </w:r>
      <w:r w:rsidR="004F1EB7" w:rsidRPr="00761E57">
        <w:rPr>
          <w:b/>
          <w:bCs/>
        </w:rPr>
      </w:r>
      <w:r w:rsidR="004F1EB7" w:rsidRPr="00761E57">
        <w:rPr>
          <w:b/>
          <w:bCs/>
        </w:rPr>
        <w:fldChar w:fldCharType="separate"/>
      </w:r>
      <w:r w:rsidR="004F1EB7" w:rsidRPr="00761E57">
        <w:rPr>
          <w:b/>
          <w:bCs/>
        </w:rPr>
        <w:t xml:space="preserve">Table </w:t>
      </w:r>
      <w:r w:rsidR="004F1EB7" w:rsidRPr="00761E57">
        <w:rPr>
          <w:b/>
          <w:bCs/>
          <w:noProof/>
        </w:rPr>
        <w:t>93</w:t>
      </w:r>
      <w:r w:rsidR="004F1EB7" w:rsidRPr="00761E57">
        <w:rPr>
          <w:b/>
          <w:bCs/>
        </w:rPr>
        <w:fldChar w:fldCharType="end"/>
      </w:r>
      <w:r w:rsidR="007A5ABD">
        <w:t xml:space="preserve">. </w:t>
      </w:r>
    </w:p>
    <w:p w14:paraId="0F049D11" w14:textId="7EE58A43" w:rsidR="007A5ABD" w:rsidRDefault="007A5ABD" w:rsidP="00DC60BE"/>
    <w:p w14:paraId="63D8AD41" w14:textId="3683FC3C" w:rsidR="00AB54E8" w:rsidRPr="00DC60BE" w:rsidRDefault="007A5ABD" w:rsidP="00DC60BE">
      <w:pPr>
        <w:rPr>
          <w:b/>
        </w:rPr>
      </w:pPr>
      <w:r>
        <w:t xml:space="preserve">Additionally, in our annual price adjustment for Victorian Desalination Plant Water Order costs we propose to add a new term to the adjustment formula to enable recovery of costs incurred by Melbourne Water in the management of water orders as described in </w:t>
      </w:r>
      <w:r w:rsidRPr="00564599">
        <w:rPr>
          <w:b/>
        </w:rPr>
        <w:t>Section </w:t>
      </w:r>
      <w:r w:rsidR="00890016">
        <w:rPr>
          <w:b/>
        </w:rPr>
        <w:fldChar w:fldCharType="begin"/>
      </w:r>
      <w:r w:rsidR="00890016">
        <w:rPr>
          <w:b/>
        </w:rPr>
        <w:instrText xml:space="preserve"> REF _Ref37171514 \r \h </w:instrText>
      </w:r>
      <w:r w:rsidR="00890016">
        <w:rPr>
          <w:b/>
        </w:rPr>
      </w:r>
      <w:r w:rsidR="00890016">
        <w:rPr>
          <w:b/>
        </w:rPr>
        <w:fldChar w:fldCharType="separate"/>
      </w:r>
      <w:r w:rsidR="00890016">
        <w:rPr>
          <w:b/>
        </w:rPr>
        <w:t>S4.2</w:t>
      </w:r>
      <w:r w:rsidR="00890016">
        <w:rPr>
          <w:b/>
        </w:rPr>
        <w:fldChar w:fldCharType="end"/>
      </w:r>
      <w:r>
        <w:t>. Refer to Formula 1</w:t>
      </w:r>
      <w:r w:rsidR="00890016">
        <w:t>.</w:t>
      </w:r>
      <w:r w:rsidR="00D032DF" w:rsidRPr="00D032DF">
        <w:rPr>
          <w:b/>
          <w:color w:val="FF0000"/>
        </w:rPr>
        <w:fldChar w:fldCharType="begin"/>
      </w:r>
      <w:r w:rsidR="00D032DF" w:rsidRPr="00D032DF">
        <w:rPr>
          <w:b/>
        </w:rPr>
        <w:instrText xml:space="preserve"> REF _Ref52465663 \h </w:instrText>
      </w:r>
      <w:r w:rsidR="00D032DF">
        <w:rPr>
          <w:b/>
          <w:color w:val="FF0000"/>
        </w:rPr>
        <w:instrText xml:space="preserve"> \* MERGEFORMAT </w:instrText>
      </w:r>
      <w:r w:rsidR="00D032DF" w:rsidRPr="00D032DF">
        <w:rPr>
          <w:b/>
          <w:color w:val="FF0000"/>
        </w:rPr>
      </w:r>
      <w:r w:rsidR="00D032DF" w:rsidRPr="00D032DF">
        <w:rPr>
          <w:b/>
          <w:color w:val="FF0000"/>
        </w:rPr>
        <w:fldChar w:fldCharType="separate"/>
      </w:r>
      <w:r w:rsidR="00AB54E8">
        <w:rPr>
          <w:b/>
        </w:rPr>
        <w:br w:type="column"/>
      </w:r>
      <w:r w:rsidR="00AB54E8" w:rsidRPr="00DC60BE">
        <w:rPr>
          <w:b/>
        </w:rPr>
        <w:t>Adjustment</w:t>
      </w:r>
      <w:r w:rsidR="00AB54E8" w:rsidRPr="00DC60BE">
        <w:rPr>
          <w:b/>
          <w:noProof/>
        </w:rPr>
        <w:t xml:space="preserve"> </w:t>
      </w:r>
      <w:r w:rsidR="00AB54E8" w:rsidRPr="00DC60BE">
        <w:rPr>
          <w:b/>
        </w:rPr>
        <w:t>1 - Victorian Desalination Plant Water Order price adjustment</w:t>
      </w:r>
    </w:p>
    <w:p w14:paraId="0A7B7DCB" w14:textId="77777777" w:rsidR="00AB54E8" w:rsidRPr="00DC60BE" w:rsidRDefault="00AB54E8" w:rsidP="0030631A">
      <w:pPr>
        <w:pStyle w:val="BodyText"/>
      </w:pPr>
      <w:r w:rsidRPr="00DC60BE">
        <w:t xml:space="preserve">This price adjustment includes the addition of a new term (DWOM) to facilitate the recovery of water order management costs as outlined above. </w:t>
      </w:r>
    </w:p>
    <w:p w14:paraId="3E958CCB" w14:textId="77777777" w:rsidR="00AB54E8" w:rsidRPr="00DC60BE" w:rsidRDefault="00AB54E8" w:rsidP="0030631A">
      <w:pPr>
        <w:pStyle w:val="BodyText"/>
      </w:pPr>
      <w:r w:rsidRPr="00DC60BE">
        <w:t xml:space="preserve">This adjustment will apply when the water order volume in any regulatory year differs from a water order of 0 gigalitres and/or when Melbourne Water has incurred pumping costs in moving desalination water through the system in the prior year. </w:t>
      </w:r>
    </w:p>
    <w:p w14:paraId="0A471C7E" w14:textId="77777777" w:rsidR="00AB54E8" w:rsidRPr="00761E57" w:rsidRDefault="00AB54E8" w:rsidP="00D816CB">
      <w:pPr>
        <w:pStyle w:val="BodyText"/>
        <w:rPr>
          <w:b/>
          <w:bCs/>
          <w:i/>
          <w:sz w:val="18"/>
        </w:rPr>
      </w:pPr>
      <w:r w:rsidRPr="00761E57">
        <w:rPr>
          <w:b/>
          <w:bCs/>
          <w:i/>
          <w:sz w:val="18"/>
        </w:rPr>
        <w:t xml:space="preserve">Formula </w:t>
      </w:r>
      <w:r w:rsidRPr="00761E57">
        <w:rPr>
          <w:b/>
          <w:bCs/>
          <w:i/>
          <w:noProof/>
          <w:sz w:val="18"/>
        </w:rPr>
        <w:t>1</w:t>
      </w:r>
      <w:r w:rsidRPr="00761E57">
        <w:rPr>
          <w:b/>
          <w:bCs/>
          <w:i/>
          <w:sz w:val="18"/>
        </w:rPr>
        <w:t>: Desalination water order cost adjustment</w:t>
      </w:r>
    </w:p>
    <w:p w14:paraId="651CD1F5" w14:textId="77777777" w:rsidR="00AB54E8" w:rsidRPr="00DC60BE" w:rsidRDefault="00AB54E8" w:rsidP="0030631A">
      <w:pPr>
        <w:pStyle w:val="MWBodyText"/>
        <w:spacing w:before="120" w:after="120"/>
        <w:rPr>
          <w:spacing w:val="1"/>
          <w:szCs w:val="16"/>
        </w:rPr>
      </w:pPr>
      <m:oMath>
        <m:r>
          <m:rPr>
            <m:sty m:val="p"/>
          </m:rPr>
          <w:rPr>
            <w:rFonts w:ascii="Cambria Math" w:hAnsi="Cambria Math"/>
            <w:spacing w:val="1"/>
            <w:szCs w:val="16"/>
          </w:rPr>
          <m:t>P</m:t>
        </m:r>
        <m:sSub>
          <m:sSubPr>
            <m:ctrlPr>
              <w:rPr>
                <w:rFonts w:ascii="Cambria Math" w:hAnsi="Cambria Math"/>
                <w:bCs/>
                <w:i/>
                <w:spacing w:val="1"/>
                <w:szCs w:val="16"/>
              </w:rPr>
            </m:ctrlPr>
          </m:sSubPr>
          <m:e>
            <m:d>
              <m:dPr>
                <m:ctrlPr>
                  <w:rPr>
                    <w:rFonts w:ascii="Cambria Math" w:hAnsi="Cambria Math"/>
                    <w:i/>
                    <w:spacing w:val="1"/>
                    <w:szCs w:val="16"/>
                  </w:rPr>
                </m:ctrlPr>
              </m:dPr>
              <m:e>
                <m:r>
                  <m:rPr>
                    <m:sty m:val="p"/>
                  </m:rPr>
                  <w:rPr>
                    <w:rFonts w:ascii="Cambria Math" w:hAnsi="Cambria Math"/>
                    <w:spacing w:val="1"/>
                    <w:szCs w:val="16"/>
                  </w:rPr>
                  <m:t>VDP order</m:t>
                </m:r>
              </m:e>
            </m:d>
            <m:ctrlPr>
              <w:rPr>
                <w:rFonts w:ascii="Cambria Math" w:hAnsi="Cambria Math"/>
                <w:i/>
                <w:spacing w:val="1"/>
                <w:szCs w:val="16"/>
              </w:rPr>
            </m:ctrlPr>
          </m:e>
          <m:sub>
            <m:r>
              <m:rPr>
                <m:sty m:val="p"/>
              </m:rPr>
              <w:rPr>
                <w:rFonts w:ascii="Cambria Math" w:hAnsi="Cambria Math"/>
                <w:spacing w:val="1"/>
                <w:szCs w:val="16"/>
              </w:rPr>
              <m:t>j,t</m:t>
            </m:r>
          </m:sub>
        </m:sSub>
        <m:r>
          <m:rPr>
            <m:sty m:val="p"/>
          </m:rPr>
          <w:rPr>
            <w:rFonts w:ascii="Cambria Math" w:hAnsi="Cambria Math"/>
            <w:spacing w:val="1"/>
            <w:szCs w:val="16"/>
          </w:rPr>
          <m:t>=(DW</m:t>
        </m:r>
        <m:sSub>
          <m:sSubPr>
            <m:ctrlPr>
              <w:rPr>
                <w:rFonts w:ascii="Cambria Math" w:hAnsi="Cambria Math"/>
                <w:bCs/>
                <w:i/>
                <w:spacing w:val="1"/>
                <w:szCs w:val="16"/>
              </w:rPr>
            </m:ctrlPr>
          </m:sSubPr>
          <m:e>
            <m:r>
              <m:rPr>
                <m:sty m:val="p"/>
              </m:rPr>
              <w:rPr>
                <w:rFonts w:ascii="Cambria Math" w:hAnsi="Cambria Math"/>
                <w:spacing w:val="1"/>
                <w:szCs w:val="16"/>
              </w:rPr>
              <m:t>O</m:t>
            </m:r>
            <m:ctrlPr>
              <w:rPr>
                <w:rFonts w:ascii="Cambria Math" w:hAnsi="Cambria Math"/>
                <w:spacing w:val="1"/>
                <w:szCs w:val="16"/>
              </w:rPr>
            </m:ctrlPr>
          </m:e>
          <m:sub>
            <m:r>
              <m:rPr>
                <m:sty m:val="p"/>
              </m:rPr>
              <w:rPr>
                <w:rFonts w:ascii="Cambria Math" w:hAnsi="Cambria Math"/>
                <w:spacing w:val="1"/>
                <w:szCs w:val="16"/>
              </w:rPr>
              <m:t>t</m:t>
            </m:r>
          </m:sub>
        </m:sSub>
        <m:r>
          <m:rPr>
            <m:sty m:val="p"/>
          </m:rPr>
          <w:rPr>
            <w:rFonts w:ascii="Cambria Math" w:hAnsi="Cambria Math"/>
            <w:spacing w:val="1"/>
            <w:szCs w:val="16"/>
            <w:lang w:eastAsia="en-AU"/>
          </w:rPr>
          <m:t>+</m:t>
        </m:r>
        <m:sSubSup>
          <m:sSubSupPr>
            <m:ctrlPr>
              <w:rPr>
                <w:rFonts w:ascii="Cambria Math" w:hAnsi="Cambria Math"/>
                <w:i/>
                <w:lang w:eastAsia="en-AU"/>
              </w:rPr>
            </m:ctrlPr>
          </m:sSubSupPr>
          <m:e>
            <m:r>
              <m:rPr>
                <m:sty m:val="p"/>
              </m:rPr>
              <w:rPr>
                <w:rFonts w:ascii="Cambria Math" w:hAnsi="Cambria Math"/>
              </w:rPr>
              <m:t>DWOM</m:t>
            </m:r>
            <m:ctrlPr>
              <w:rPr>
                <w:rFonts w:ascii="Cambria Math" w:hAnsi="Cambria Math"/>
              </w:rPr>
            </m:ctrlPr>
          </m:e>
          <m:sub>
            <m:r>
              <m:rPr>
                <m:sty m:val="p"/>
              </m:rPr>
              <w:rPr>
                <w:rFonts w:ascii="Cambria Math" w:hAnsi="Cambria Math"/>
              </w:rPr>
              <m:t>t</m:t>
            </m:r>
            <m:r>
              <m:rPr>
                <m:sty m:val="p"/>
              </m:rPr>
              <w:rPr>
                <w:rFonts w:ascii="Cambria Math" w:hAnsi="Cambria Math"/>
                <w:lang w:eastAsia="en-AU"/>
              </w:rPr>
              <m:t>-1</m:t>
            </m:r>
            <m:ctrlPr>
              <w:rPr>
                <w:rFonts w:ascii="Cambria Math" w:hAnsi="Cambria Math"/>
                <w:lang w:eastAsia="en-AU"/>
              </w:rPr>
            </m:ctrlPr>
          </m:sub>
          <m:sup>
            <m:r>
              <m:rPr>
                <m:sty m:val="p"/>
              </m:rPr>
              <w:rPr>
                <w:rFonts w:ascii="Cambria Math" w:hAnsi="Cambria Math"/>
                <w:lang w:eastAsia="en-AU"/>
              </w:rPr>
              <m:t>act</m:t>
            </m:r>
            <m:ctrlPr>
              <w:rPr>
                <w:rFonts w:ascii="Cambria Math" w:hAnsi="Cambria Math"/>
                <w:lang w:eastAsia="en-AU"/>
              </w:rPr>
            </m:ctrlPr>
          </m:sup>
        </m:sSubSup>
        <m:r>
          <m:rPr>
            <m:sty m:val="p"/>
          </m:rPr>
          <w:rPr>
            <w:rFonts w:ascii="Cambria Math" w:hAnsi="Cambria Math"/>
            <w:spacing w:val="1"/>
            <w:szCs w:val="16"/>
          </w:rPr>
          <m:t>) ×</m:t>
        </m:r>
        <m:r>
          <m:rPr>
            <m:sty m:val="p"/>
          </m:rPr>
          <w:rPr>
            <w:rFonts w:ascii="Cambria Math" w:hAnsi="Cambria Math"/>
            <w:spacing w:val="1"/>
            <w:szCs w:val="16"/>
            <w:lang w:eastAsia="en-AU"/>
          </w:rPr>
          <m:t xml:space="preserve"> </m:t>
        </m:r>
        <m:r>
          <m:rPr>
            <m:sty m:val="p"/>
          </m:rPr>
          <w:rPr>
            <w:rFonts w:ascii="Cambria Math" w:hAnsi="Cambria Math"/>
            <w:spacing w:val="1"/>
            <w:szCs w:val="16"/>
          </w:rPr>
          <m:t>Percentagej</m:t>
        </m:r>
        <m:r>
          <m:rPr>
            <m:sty m:val="p"/>
          </m:rPr>
          <w:rPr>
            <w:rFonts w:ascii="Cambria Math" w:hAnsi="Cambria Math"/>
            <w:spacing w:val="1"/>
            <w:szCs w:val="16"/>
            <w:lang w:eastAsia="en-AU"/>
          </w:rPr>
          <m:t>,</m:t>
        </m:r>
      </m:oMath>
      <w:r w:rsidRPr="00DC60BE">
        <w:rPr>
          <w:rFonts w:ascii="Cambria Math" w:hAnsi="Cambria Math" w:cs="Cambria Math"/>
          <w:spacing w:val="1"/>
          <w:szCs w:val="16"/>
        </w:rPr>
        <w:t>𝑡𝐷𝑊𝑂</w:t>
      </w:r>
    </w:p>
    <w:p w14:paraId="1DAF8916" w14:textId="77777777" w:rsidR="00AB54E8" w:rsidRPr="00DC60BE" w:rsidRDefault="00AB54E8" w:rsidP="0030631A">
      <w:pPr>
        <w:pStyle w:val="MWBodyText"/>
        <w:spacing w:before="120" w:after="120"/>
        <w:rPr>
          <w:spacing w:val="1"/>
          <w:szCs w:val="16"/>
        </w:rPr>
      </w:pPr>
      <w:r w:rsidRPr="00DC60BE">
        <w:rPr>
          <w:spacing w:val="1"/>
          <w:szCs w:val="16"/>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856"/>
      </w:tblGrid>
      <w:tr w:rsidR="00AB54E8" w:rsidRPr="00DC60BE" w14:paraId="4CAA6F4F" w14:textId="77777777" w:rsidTr="008E2C14">
        <w:trPr>
          <w:cnfStyle w:val="100000000000" w:firstRow="1" w:lastRow="0" w:firstColumn="0" w:lastColumn="0" w:oddVBand="0" w:evenVBand="0" w:oddHBand="0" w:evenHBand="0" w:firstRowFirstColumn="0" w:firstRowLastColumn="0" w:lastRowFirstColumn="0" w:lastRowLastColumn="0"/>
        </w:trPr>
        <w:tc>
          <w:tcPr>
            <w:tcW w:w="223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22AC5BD" w14:textId="77777777" w:rsidR="00AB54E8" w:rsidRPr="00DC60BE" w:rsidRDefault="00AB54E8" w:rsidP="008E2C14">
            <w:pPr>
              <w:pStyle w:val="MWBodyText"/>
              <w:spacing w:before="120" w:after="120"/>
              <w:rPr>
                <w:bCs/>
                <w:spacing w:val="1"/>
                <w:szCs w:val="16"/>
              </w:rPr>
            </w:pPr>
            <m:oMathPara>
              <m:oMathParaPr>
                <m:jc m:val="left"/>
              </m:oMathParaPr>
              <m:oMath>
                <m:r>
                  <m:rPr>
                    <m:sty m:val="p"/>
                  </m:rPr>
                  <w:rPr>
                    <w:rFonts w:ascii="Cambria Math" w:hAnsi="Cambria Math"/>
                    <w:spacing w:val="1"/>
                    <w:szCs w:val="16"/>
                  </w:rPr>
                  <m:t>P</m:t>
                </m:r>
                <m:sSub>
                  <m:sSubPr>
                    <m:ctrlPr>
                      <w:rPr>
                        <w:rFonts w:ascii="Cambria Math" w:hAnsi="Cambria Math"/>
                        <w:bCs/>
                        <w:i/>
                        <w:spacing w:val="1"/>
                        <w:szCs w:val="16"/>
                      </w:rPr>
                    </m:ctrlPr>
                  </m:sSubPr>
                  <m:e>
                    <m:d>
                      <m:dPr>
                        <m:ctrlPr>
                          <w:rPr>
                            <w:rFonts w:ascii="Cambria Math" w:hAnsi="Cambria Math"/>
                            <w:i/>
                            <w:spacing w:val="1"/>
                            <w:szCs w:val="16"/>
                          </w:rPr>
                        </m:ctrlPr>
                      </m:dPr>
                      <m:e>
                        <m:r>
                          <m:rPr>
                            <m:sty m:val="p"/>
                          </m:rPr>
                          <w:rPr>
                            <w:rFonts w:ascii="Cambria Math" w:hAnsi="Cambria Math"/>
                            <w:spacing w:val="1"/>
                            <w:szCs w:val="16"/>
                          </w:rPr>
                          <m:t>VDP order</m:t>
                        </m:r>
                      </m:e>
                    </m:d>
                    <m:ctrlPr>
                      <w:rPr>
                        <w:rFonts w:ascii="Cambria Math" w:hAnsi="Cambria Math"/>
                        <w:i/>
                        <w:spacing w:val="1"/>
                        <w:szCs w:val="16"/>
                      </w:rPr>
                    </m:ctrlPr>
                  </m:e>
                  <m:sub>
                    <m:r>
                      <m:rPr>
                        <m:sty m:val="p"/>
                      </m:rPr>
                      <w:rPr>
                        <w:rFonts w:ascii="Cambria Math" w:hAnsi="Cambria Math"/>
                        <w:spacing w:val="1"/>
                        <w:szCs w:val="16"/>
                      </w:rPr>
                      <m:t>j,t</m:t>
                    </m:r>
                  </m:sub>
                </m:sSub>
              </m:oMath>
            </m:oMathPara>
          </w:p>
        </w:tc>
        <w:tc>
          <w:tcPr>
            <w:tcW w:w="67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DF0DF11" w14:textId="77777777" w:rsidR="00AB54E8" w:rsidRPr="00DC60BE" w:rsidRDefault="00AB54E8" w:rsidP="008E2C14">
            <w:pPr>
              <w:pStyle w:val="MWBodyText"/>
              <w:rPr>
                <w:bCs/>
                <w:spacing w:val="1"/>
                <w:sz w:val="18"/>
                <w:szCs w:val="16"/>
              </w:rPr>
            </w:pPr>
            <w:r w:rsidRPr="00DC60BE">
              <w:rPr>
                <w:bCs/>
                <w:spacing w:val="1"/>
                <w:sz w:val="18"/>
                <w:szCs w:val="16"/>
              </w:rPr>
              <w:t>Is the desalination water order costs allocated to retail water business j in year t</w:t>
            </w:r>
          </w:p>
        </w:tc>
      </w:tr>
      <w:tr w:rsidR="00AB54E8" w:rsidRPr="00DC60BE" w14:paraId="3929239A" w14:textId="77777777" w:rsidTr="008E2C14">
        <w:tc>
          <w:tcPr>
            <w:tcW w:w="2231" w:type="dxa"/>
            <w:shd w:val="clear" w:color="auto" w:fill="auto"/>
          </w:tcPr>
          <w:p w14:paraId="417D0556" w14:textId="77777777" w:rsidR="00AB54E8" w:rsidRPr="00DC60BE" w:rsidRDefault="00AB54E8" w:rsidP="008E2C14">
            <w:pPr>
              <w:pStyle w:val="MWBodyText"/>
              <w:spacing w:before="120" w:after="120"/>
              <w:rPr>
                <w:bCs/>
                <w:spacing w:val="1"/>
                <w:szCs w:val="16"/>
              </w:rPr>
            </w:pPr>
            <m:oMathPara>
              <m:oMathParaPr>
                <m:jc m:val="left"/>
              </m:oMathParaPr>
              <m:oMath>
                <m:r>
                  <m:rPr>
                    <m:sty m:val="p"/>
                  </m:rPr>
                  <w:rPr>
                    <w:rFonts w:ascii="Cambria Math" w:hAnsi="Cambria Math"/>
                    <w:spacing w:val="1"/>
                    <w:szCs w:val="16"/>
                  </w:rPr>
                  <m:t>DW</m:t>
                </m:r>
                <m:sSub>
                  <m:sSubPr>
                    <m:ctrlPr>
                      <w:rPr>
                        <w:rFonts w:ascii="Cambria Math" w:hAnsi="Cambria Math"/>
                        <w:bCs/>
                        <w:i/>
                        <w:spacing w:val="1"/>
                        <w:szCs w:val="16"/>
                      </w:rPr>
                    </m:ctrlPr>
                  </m:sSubPr>
                  <m:e>
                    <m:r>
                      <m:rPr>
                        <m:sty m:val="p"/>
                      </m:rPr>
                      <w:rPr>
                        <w:rFonts w:ascii="Cambria Math" w:hAnsi="Cambria Math"/>
                        <w:spacing w:val="1"/>
                        <w:szCs w:val="16"/>
                      </w:rPr>
                      <m:t>O</m:t>
                    </m:r>
                    <m:ctrlPr>
                      <w:rPr>
                        <w:rFonts w:ascii="Cambria Math" w:hAnsi="Cambria Math"/>
                        <w:spacing w:val="1"/>
                        <w:szCs w:val="16"/>
                      </w:rPr>
                    </m:ctrlPr>
                  </m:e>
                  <m:sub>
                    <m:r>
                      <m:rPr>
                        <m:sty m:val="p"/>
                      </m:rPr>
                      <w:rPr>
                        <w:rFonts w:ascii="Cambria Math" w:hAnsi="Cambria Math"/>
                        <w:spacing w:val="1"/>
                        <w:szCs w:val="16"/>
                      </w:rPr>
                      <m:t>t</m:t>
                    </m:r>
                  </m:sub>
                </m:sSub>
              </m:oMath>
            </m:oMathPara>
          </w:p>
        </w:tc>
        <w:tc>
          <w:tcPr>
            <w:tcW w:w="6795" w:type="dxa"/>
            <w:shd w:val="clear" w:color="auto" w:fill="auto"/>
          </w:tcPr>
          <w:p w14:paraId="744293B3" w14:textId="77777777" w:rsidR="00AB54E8" w:rsidRPr="00DC60BE" w:rsidRDefault="00AB54E8" w:rsidP="008E2C14">
            <w:pPr>
              <w:pStyle w:val="MWBodyText"/>
              <w:ind w:left="33"/>
              <w:rPr>
                <w:bCs/>
                <w:spacing w:val="1"/>
                <w:sz w:val="18"/>
                <w:szCs w:val="16"/>
              </w:rPr>
            </w:pPr>
            <w:r w:rsidRPr="00DC60BE">
              <w:rPr>
                <w:bCs/>
                <w:spacing w:val="1"/>
                <w:sz w:val="18"/>
                <w:szCs w:val="16"/>
              </w:rPr>
              <w:t>Is the desalination water order (DWO) costs invoiced to Melbourne Water by the Department of Environment, Water, Land and Planning</w:t>
            </w:r>
          </w:p>
        </w:tc>
      </w:tr>
      <w:tr w:rsidR="00AB54E8" w:rsidRPr="00DC60BE" w14:paraId="765A4368" w14:textId="77777777" w:rsidTr="008E2C14">
        <w:trPr>
          <w:cnfStyle w:val="000000010000" w:firstRow="0" w:lastRow="0" w:firstColumn="0" w:lastColumn="0" w:oddVBand="0" w:evenVBand="0" w:oddHBand="0" w:evenHBand="1" w:firstRowFirstColumn="0" w:firstRowLastColumn="0" w:lastRowFirstColumn="0" w:lastRowLastColumn="0"/>
        </w:trPr>
        <w:tc>
          <w:tcPr>
            <w:tcW w:w="2231" w:type="dxa"/>
            <w:shd w:val="clear" w:color="auto" w:fill="auto"/>
          </w:tcPr>
          <w:p w14:paraId="7A47A23C" w14:textId="77777777" w:rsidR="00AB54E8" w:rsidRPr="00DC60BE" w:rsidRDefault="00CE676E" w:rsidP="008E2C14">
            <w:pPr>
              <w:pStyle w:val="MWBodyText"/>
              <w:spacing w:before="120" w:after="120"/>
              <w:rPr>
                <w:bCs/>
                <w:spacing w:val="1"/>
                <w:szCs w:val="16"/>
              </w:rPr>
            </w:pPr>
            <m:oMathPara>
              <m:oMathParaPr>
                <m:jc m:val="left"/>
              </m:oMathParaPr>
              <m:oMath>
                <m:sSubSup>
                  <m:sSubSupPr>
                    <m:ctrlPr>
                      <w:rPr>
                        <w:rFonts w:ascii="Cambria Math" w:hAnsi="Cambria Math"/>
                        <w:bCs/>
                        <w:i/>
                        <w:spacing w:val="1"/>
                        <w:szCs w:val="16"/>
                      </w:rPr>
                    </m:ctrlPr>
                  </m:sSubSupPr>
                  <m:e>
                    <m:r>
                      <m:rPr>
                        <m:sty m:val="p"/>
                      </m:rPr>
                      <w:rPr>
                        <w:rFonts w:ascii="Cambria Math" w:hAnsi="Cambria Math"/>
                        <w:spacing w:val="1"/>
                        <w:szCs w:val="16"/>
                      </w:rPr>
                      <m:t>Q</m:t>
                    </m:r>
                    <m:ctrlPr>
                      <w:rPr>
                        <w:rFonts w:ascii="Cambria Math" w:hAnsi="Cambria Math"/>
                        <w:spacing w:val="1"/>
                        <w:szCs w:val="16"/>
                      </w:rPr>
                    </m:ctrlPr>
                  </m:e>
                  <m:sub>
                    <m:r>
                      <m:rPr>
                        <m:sty m:val="p"/>
                      </m:rPr>
                      <w:rPr>
                        <w:rFonts w:ascii="Cambria Math" w:hAnsi="Cambria Math"/>
                        <w:spacing w:val="1"/>
                        <w:szCs w:val="16"/>
                      </w:rPr>
                      <m:t>t</m:t>
                    </m:r>
                    <m:ctrlPr>
                      <w:rPr>
                        <w:rFonts w:ascii="Cambria Math" w:hAnsi="Cambria Math"/>
                        <w:spacing w:val="1"/>
                        <w:szCs w:val="16"/>
                      </w:rPr>
                    </m:ctrlPr>
                  </m:sub>
                  <m:sup>
                    <m:r>
                      <m:rPr>
                        <m:sty m:val="p"/>
                      </m:rPr>
                      <w:rPr>
                        <w:rFonts w:ascii="Cambria Math" w:hAnsi="Cambria Math"/>
                        <w:spacing w:val="1"/>
                        <w:szCs w:val="16"/>
                      </w:rPr>
                      <m:t>DWO</m:t>
                    </m:r>
                  </m:sup>
                </m:sSubSup>
              </m:oMath>
            </m:oMathPara>
          </w:p>
        </w:tc>
        <w:tc>
          <w:tcPr>
            <w:tcW w:w="6795" w:type="dxa"/>
            <w:shd w:val="clear" w:color="auto" w:fill="auto"/>
          </w:tcPr>
          <w:p w14:paraId="2927C917" w14:textId="77777777" w:rsidR="00AB54E8" w:rsidRPr="00DC60BE" w:rsidRDefault="00AB54E8" w:rsidP="008E2C14">
            <w:pPr>
              <w:pStyle w:val="MWBodyText"/>
              <w:spacing w:before="120" w:after="120"/>
              <w:rPr>
                <w:bCs/>
                <w:spacing w:val="1"/>
                <w:sz w:val="18"/>
                <w:szCs w:val="16"/>
              </w:rPr>
            </w:pPr>
            <w:r w:rsidRPr="00DC60BE">
              <w:rPr>
                <w:bCs/>
                <w:spacing w:val="1"/>
                <w:sz w:val="18"/>
                <w:szCs w:val="16"/>
              </w:rPr>
              <w:t>Is the total desalination water order (ML)</w:t>
            </w:r>
          </w:p>
        </w:tc>
      </w:tr>
      <w:tr w:rsidR="00AB54E8" w:rsidRPr="00DC60BE" w14:paraId="1AC1FC16" w14:textId="77777777" w:rsidTr="008E2C14">
        <w:tc>
          <w:tcPr>
            <w:tcW w:w="2231" w:type="dxa"/>
            <w:shd w:val="clear" w:color="auto" w:fill="auto"/>
          </w:tcPr>
          <w:p w14:paraId="7FD8D4A1" w14:textId="77777777" w:rsidR="00AB54E8" w:rsidRPr="00DC60BE" w:rsidRDefault="00AB54E8" w:rsidP="008E2C14">
            <w:pPr>
              <w:pStyle w:val="MWBodyText"/>
              <w:spacing w:before="120" w:after="120"/>
              <w:rPr>
                <w:bCs/>
                <w:spacing w:val="1"/>
                <w:szCs w:val="16"/>
              </w:rPr>
            </w:pPr>
            <m:oMathPara>
              <m:oMathParaPr>
                <m:jc m:val="left"/>
              </m:oMathParaPr>
              <m:oMath>
                <m:r>
                  <m:rPr>
                    <m:sty m:val="p"/>
                  </m:rPr>
                  <w:rPr>
                    <w:rFonts w:ascii="Cambria Math" w:hAnsi="Cambria Math"/>
                    <w:spacing w:val="1"/>
                    <w:szCs w:val="16"/>
                  </w:rPr>
                  <m:t>Percentag</m:t>
                </m:r>
                <m:sSubSup>
                  <m:sSubSupPr>
                    <m:ctrlPr>
                      <w:rPr>
                        <w:rFonts w:ascii="Cambria Math" w:hAnsi="Cambria Math"/>
                        <w:bCs/>
                        <w:i/>
                        <w:spacing w:val="1"/>
                        <w:szCs w:val="16"/>
                      </w:rPr>
                    </m:ctrlPr>
                  </m:sSubSupPr>
                  <m:e>
                    <m:r>
                      <m:rPr>
                        <m:sty m:val="p"/>
                      </m:rPr>
                      <w:rPr>
                        <w:rFonts w:ascii="Cambria Math" w:hAnsi="Cambria Math"/>
                        <w:spacing w:val="1"/>
                        <w:szCs w:val="16"/>
                      </w:rPr>
                      <m:t>e</m:t>
                    </m:r>
                    <m:ctrlPr>
                      <w:rPr>
                        <w:rFonts w:ascii="Cambria Math" w:hAnsi="Cambria Math"/>
                        <w:spacing w:val="1"/>
                        <w:szCs w:val="16"/>
                      </w:rPr>
                    </m:ctrlPr>
                  </m:e>
                  <m:sub>
                    <m:r>
                      <m:rPr>
                        <m:sty m:val="p"/>
                      </m:rPr>
                      <w:rPr>
                        <w:rFonts w:ascii="Cambria Math" w:hAnsi="Cambria Math"/>
                        <w:spacing w:val="1"/>
                        <w:szCs w:val="16"/>
                      </w:rPr>
                      <m:t>j,t</m:t>
                    </m:r>
                    <m:ctrlPr>
                      <w:rPr>
                        <w:rFonts w:ascii="Cambria Math" w:hAnsi="Cambria Math"/>
                        <w:spacing w:val="1"/>
                        <w:szCs w:val="16"/>
                      </w:rPr>
                    </m:ctrlPr>
                  </m:sub>
                  <m:sup>
                    <m:r>
                      <m:rPr>
                        <m:sty m:val="p"/>
                      </m:rPr>
                      <w:rPr>
                        <w:rFonts w:ascii="Cambria Math" w:hAnsi="Cambria Math"/>
                        <w:spacing w:val="1"/>
                        <w:szCs w:val="16"/>
                      </w:rPr>
                      <m:t>DWO</m:t>
                    </m:r>
                  </m:sup>
                </m:sSubSup>
              </m:oMath>
            </m:oMathPara>
          </w:p>
        </w:tc>
        <w:tc>
          <w:tcPr>
            <w:tcW w:w="6795" w:type="dxa"/>
            <w:shd w:val="clear" w:color="auto" w:fill="auto"/>
          </w:tcPr>
          <w:p w14:paraId="3C621B66" w14:textId="77777777" w:rsidR="00AB54E8" w:rsidRPr="00DC60BE" w:rsidRDefault="00AB54E8" w:rsidP="008E2C14">
            <w:pPr>
              <w:pStyle w:val="MWBodyText"/>
              <w:spacing w:before="120" w:after="120"/>
              <w:rPr>
                <w:bCs/>
                <w:spacing w:val="1"/>
                <w:sz w:val="18"/>
                <w:szCs w:val="16"/>
              </w:rPr>
            </w:pPr>
            <w:r w:rsidRPr="00DC60BE">
              <w:rPr>
                <w:bCs/>
                <w:spacing w:val="1"/>
                <w:sz w:val="18"/>
                <w:szCs w:val="16"/>
              </w:rPr>
              <w:t>Is the percentage of desalination water order costs allocated to retailer j, based on Victorian Desalination Plant Entitlement shares.</w:t>
            </w:r>
          </w:p>
        </w:tc>
      </w:tr>
      <w:tr w:rsidR="00AB54E8" w14:paraId="3D3B78A6" w14:textId="77777777" w:rsidTr="008E2C14">
        <w:trPr>
          <w:cnfStyle w:val="000000010000" w:firstRow="0" w:lastRow="0" w:firstColumn="0" w:lastColumn="0" w:oddVBand="0" w:evenVBand="0" w:oddHBand="0" w:evenHBand="1" w:firstRowFirstColumn="0" w:firstRowLastColumn="0" w:lastRowFirstColumn="0" w:lastRowLastColumn="0"/>
        </w:trPr>
        <w:tc>
          <w:tcPr>
            <w:tcW w:w="2231" w:type="dxa"/>
            <w:shd w:val="clear" w:color="auto" w:fill="auto"/>
          </w:tcPr>
          <w:p w14:paraId="1EF09E47" w14:textId="66B5AA81" w:rsidR="00AB54E8" w:rsidRPr="00DC60BE" w:rsidRDefault="00CE676E">
            <w:pPr>
              <w:pStyle w:val="MWBodyText"/>
              <w:rPr>
                <w:i/>
              </w:rPr>
            </w:pPr>
            <m:oMathPara>
              <m:oMathParaPr>
                <m:jc m:val="left"/>
              </m:oMathParaPr>
              <m:oMath>
                <m:sSubSup>
                  <m:sSubSupPr>
                    <m:ctrlPr>
                      <w:rPr>
                        <w:rFonts w:ascii="Cambria Math" w:hAnsi="Cambria Math"/>
                        <w:i/>
                        <w:lang w:eastAsia="en-AU"/>
                      </w:rPr>
                    </m:ctrlPr>
                  </m:sSubSupPr>
                  <m:e>
                    <m:r>
                      <m:rPr>
                        <m:sty m:val="p"/>
                      </m:rPr>
                      <w:rPr>
                        <w:rFonts w:ascii="Cambria Math" w:hAnsi="Cambria Math"/>
                      </w:rPr>
                      <m:t>DWOM</m:t>
                    </m:r>
                    <m:ctrlPr>
                      <w:rPr>
                        <w:rFonts w:ascii="Cambria Math" w:hAnsi="Cambria Math"/>
                      </w:rPr>
                    </m:ctrlPr>
                  </m:e>
                  <m:sub>
                    <m:r>
                      <m:rPr>
                        <m:sty m:val="p"/>
                      </m:rPr>
                      <w:rPr>
                        <w:rFonts w:ascii="Cambria Math" w:hAnsi="Cambria Math"/>
                      </w:rPr>
                      <m:t>t</m:t>
                    </m:r>
                    <m:r>
                      <m:rPr>
                        <m:sty m:val="p"/>
                      </m:rPr>
                      <w:rPr>
                        <w:rFonts w:ascii="Cambria Math" w:hAnsi="Cambria Math"/>
                        <w:lang w:eastAsia="en-AU"/>
                      </w:rPr>
                      <m:t>-1</m:t>
                    </m:r>
                    <m:ctrlPr>
                      <w:rPr>
                        <w:rFonts w:ascii="Cambria Math" w:hAnsi="Cambria Math"/>
                        <w:lang w:eastAsia="en-AU"/>
                      </w:rPr>
                    </m:ctrlPr>
                  </m:sub>
                  <m:sup>
                    <m:r>
                      <m:rPr>
                        <m:sty m:val="p"/>
                      </m:rPr>
                      <w:rPr>
                        <w:rFonts w:ascii="Cambria Math" w:hAnsi="Cambria Math"/>
                        <w:lang w:eastAsia="en-AU"/>
                      </w:rPr>
                      <m:t>act</m:t>
                    </m:r>
                    <m:ctrlPr>
                      <w:rPr>
                        <w:rFonts w:ascii="Cambria Math" w:hAnsi="Cambria Math"/>
                        <w:lang w:eastAsia="en-AU"/>
                      </w:rPr>
                    </m:ctrlPr>
                  </m:sup>
                </m:sSubSup>
              </m:oMath>
            </m:oMathPara>
          </w:p>
        </w:tc>
        <w:tc>
          <w:tcPr>
            <w:tcW w:w="6795" w:type="dxa"/>
            <w:shd w:val="clear" w:color="auto" w:fill="auto"/>
          </w:tcPr>
          <w:p w14:paraId="0FF4CBCF" w14:textId="77777777" w:rsidR="00AB54E8" w:rsidRPr="008B798E" w:rsidRDefault="00AB54E8" w:rsidP="008E2C14">
            <w:pPr>
              <w:pStyle w:val="MWBodyText"/>
              <w:rPr>
                <w:sz w:val="18"/>
              </w:rPr>
            </w:pPr>
            <w:r w:rsidRPr="00DC60BE">
              <w:rPr>
                <w:sz w:val="18"/>
              </w:rPr>
              <w:t xml:space="preserve">Is the actual </w:t>
            </w:r>
            <w:r w:rsidRPr="00DC60BE">
              <w:rPr>
                <w:bCs/>
                <w:spacing w:val="1"/>
                <w:sz w:val="18"/>
                <w:szCs w:val="16"/>
              </w:rPr>
              <w:t xml:space="preserve">desalination water order management (DWOM) costs </w:t>
            </w:r>
            <w:r w:rsidRPr="00DC60BE">
              <w:rPr>
                <w:sz w:val="18"/>
              </w:rPr>
              <w:t xml:space="preserve">incurred by Melbourne Water in year (t-1) to </w:t>
            </w:r>
            <w:r w:rsidRPr="00DC60BE">
              <w:rPr>
                <w:sz w:val="18"/>
                <w:szCs w:val="20"/>
              </w:rPr>
              <w:t>manage desalination water through its storage system.</w:t>
            </w:r>
            <w:r w:rsidRPr="00DC60BE">
              <w:rPr>
                <w:sz w:val="18"/>
              </w:rPr>
              <w:t xml:space="preserve"> This will be in real$ year (t-1).</w:t>
            </w:r>
            <w:r w:rsidRPr="008B798E">
              <w:rPr>
                <w:sz w:val="18"/>
              </w:rPr>
              <w:t xml:space="preserve"> </w:t>
            </w:r>
          </w:p>
        </w:tc>
      </w:tr>
    </w:tbl>
    <w:p w14:paraId="2D9057D7" w14:textId="77777777" w:rsidR="00AB54E8" w:rsidRDefault="00AB54E8" w:rsidP="0030631A">
      <w:pPr>
        <w:sectPr w:rsidR="00AB54E8" w:rsidSect="0030631A">
          <w:type w:val="continuous"/>
          <w:pgSz w:w="11906" w:h="16838" w:code="9"/>
          <w:pgMar w:top="1134" w:right="1134" w:bottom="1134" w:left="1134" w:header="567" w:footer="567" w:gutter="0"/>
          <w:pgNumType w:start="1" w:chapStyle="1"/>
          <w:cols w:num="2" w:space="567"/>
          <w:docGrid w:linePitch="360"/>
        </w:sectPr>
      </w:pPr>
    </w:p>
    <w:p w14:paraId="719504DD" w14:textId="1CC2D56D" w:rsidR="0030631A" w:rsidRDefault="00D032DF">
      <w:pPr>
        <w:sectPr w:rsidR="0030631A" w:rsidSect="0030631A">
          <w:type w:val="continuous"/>
          <w:pgSz w:w="11906" w:h="16838" w:code="9"/>
          <w:pgMar w:top="1134" w:right="1134" w:bottom="1134" w:left="1134" w:header="567" w:footer="567" w:gutter="0"/>
          <w:pgNumType w:start="1" w:chapStyle="1"/>
          <w:cols w:num="2" w:space="567"/>
          <w:docGrid w:linePitch="360"/>
        </w:sectPr>
      </w:pPr>
      <w:r w:rsidRPr="00D032DF">
        <w:rPr>
          <w:b/>
          <w:color w:val="FF0000"/>
        </w:rPr>
        <w:fldChar w:fldCharType="end"/>
      </w:r>
      <w:bookmarkStart w:id="684" w:name="_Ref52465663"/>
    </w:p>
    <w:p w14:paraId="395C6155" w14:textId="44211804" w:rsidR="00D032DF" w:rsidRDefault="00D032DF" w:rsidP="00D032DF">
      <w:pPr>
        <w:pStyle w:val="Caption"/>
      </w:pPr>
      <w:bookmarkStart w:id="685" w:name="_Ref53133350"/>
      <w:bookmarkStart w:id="686" w:name="_Ref53133343"/>
      <w:bookmarkStart w:id="687" w:name="_Toc54705906"/>
      <w:r>
        <w:t xml:space="preserve">Table </w:t>
      </w:r>
      <w:fldSimple w:instr=" SEQ Table \* ARABIC ">
        <w:r w:rsidR="00AB54E8">
          <w:rPr>
            <w:noProof/>
          </w:rPr>
          <w:t>93</w:t>
        </w:r>
      </w:fldSimple>
      <w:bookmarkEnd w:id="684"/>
      <w:bookmarkEnd w:id="685"/>
      <w:r>
        <w:tab/>
        <w:t>Price adjustment applicable tariffs</w:t>
      </w:r>
      <w:bookmarkStart w:id="688" w:name="Sup"/>
      <w:bookmarkEnd w:id="686"/>
      <w:bookmarkEnd w:id="687"/>
    </w:p>
    <w:tbl>
      <w:tblPr>
        <w:tblStyle w:val="MWTableGrid"/>
        <w:tblW w:w="5000" w:type="pct"/>
        <w:tblCellMar>
          <w:left w:w="28" w:type="dxa"/>
          <w:right w:w="28" w:type="dxa"/>
        </w:tblCellMar>
        <w:tblLook w:val="04A0" w:firstRow="1" w:lastRow="0" w:firstColumn="1" w:lastColumn="0" w:noHBand="0" w:noVBand="1"/>
      </w:tblPr>
      <w:tblGrid>
        <w:gridCol w:w="4105"/>
        <w:gridCol w:w="1841"/>
        <w:gridCol w:w="1841"/>
        <w:gridCol w:w="1841"/>
      </w:tblGrid>
      <w:tr w:rsidR="00D032DF" w:rsidRPr="00957FF6" w14:paraId="13069EE7" w14:textId="77777777" w:rsidTr="00564599">
        <w:trPr>
          <w:cnfStyle w:val="100000000000" w:firstRow="1" w:lastRow="0" w:firstColumn="0" w:lastColumn="0" w:oddVBand="0" w:evenVBand="0" w:oddHBand="0" w:evenHBand="0" w:firstRowFirstColumn="0" w:firstRowLastColumn="0" w:lastRowFirstColumn="0" w:lastRowLastColumn="0"/>
          <w:cantSplit/>
          <w:trHeight w:val="794"/>
        </w:trPr>
        <w:tc>
          <w:tcPr>
            <w:tcW w:w="2132" w:type="pct"/>
            <w:tcBorders>
              <w:bottom w:val="single" w:sz="4" w:space="0" w:color="auto"/>
            </w:tcBorders>
            <w:shd w:val="clear" w:color="auto" w:fill="FFFFFF" w:themeFill="background1"/>
            <w:vAlign w:val="bottom"/>
          </w:tcPr>
          <w:p w14:paraId="79D9EEAD" w14:textId="77777777" w:rsidR="00D032DF" w:rsidRPr="00F16A87" w:rsidRDefault="00D032DF" w:rsidP="00D032DF">
            <w:pPr>
              <w:pStyle w:val="BodyText"/>
              <w:spacing w:before="40" w:after="60" w:line="240" w:lineRule="auto"/>
              <w:jc w:val="right"/>
              <w:rPr>
                <w:sz w:val="16"/>
                <w:szCs w:val="16"/>
              </w:rPr>
            </w:pPr>
          </w:p>
        </w:tc>
        <w:tc>
          <w:tcPr>
            <w:tcW w:w="956" w:type="pct"/>
            <w:tcBorders>
              <w:bottom w:val="single" w:sz="4" w:space="0" w:color="auto"/>
            </w:tcBorders>
            <w:shd w:val="clear" w:color="auto" w:fill="00428B" w:themeFill="accent1"/>
            <w:vAlign w:val="center"/>
          </w:tcPr>
          <w:p w14:paraId="38A66E71" w14:textId="56625F06" w:rsidR="00D032DF" w:rsidRDefault="00564599" w:rsidP="00D032DF">
            <w:pPr>
              <w:pStyle w:val="BodyText"/>
              <w:spacing w:before="40" w:after="60" w:line="240" w:lineRule="auto"/>
              <w:jc w:val="center"/>
              <w:rPr>
                <w:b/>
                <w:color w:val="auto"/>
                <w:sz w:val="16"/>
                <w:szCs w:val="16"/>
              </w:rPr>
            </w:pPr>
            <w:r>
              <w:rPr>
                <w:b/>
                <w:color w:val="auto"/>
                <w:sz w:val="16"/>
                <w:szCs w:val="16"/>
              </w:rPr>
              <w:t>Adjustment 1</w:t>
            </w:r>
          </w:p>
          <w:p w14:paraId="63E7A7CF" w14:textId="0FD26937" w:rsidR="00D032DF" w:rsidRPr="00564599" w:rsidRDefault="00564599" w:rsidP="00D032DF">
            <w:pPr>
              <w:pStyle w:val="BodyText"/>
              <w:spacing w:before="40" w:after="60" w:line="240" w:lineRule="auto"/>
              <w:jc w:val="center"/>
              <w:rPr>
                <w:i/>
                <w:color w:val="FFFFFF" w:themeColor="background1"/>
                <w:sz w:val="16"/>
                <w:szCs w:val="16"/>
              </w:rPr>
            </w:pPr>
            <w:r w:rsidRPr="00564599">
              <w:rPr>
                <w:i/>
                <w:color w:val="auto"/>
                <w:sz w:val="16"/>
                <w:szCs w:val="16"/>
              </w:rPr>
              <w:t>W</w:t>
            </w:r>
            <w:r w:rsidR="00D032DF" w:rsidRPr="00564599">
              <w:rPr>
                <w:i/>
                <w:color w:val="auto"/>
                <w:sz w:val="16"/>
                <w:szCs w:val="16"/>
              </w:rPr>
              <w:t>ater order</w:t>
            </w:r>
            <w:r w:rsidRPr="00564599">
              <w:rPr>
                <w:i/>
                <w:color w:val="auto"/>
                <w:sz w:val="16"/>
                <w:szCs w:val="16"/>
              </w:rPr>
              <w:t xml:space="preserve"> costs</w:t>
            </w:r>
          </w:p>
        </w:tc>
        <w:tc>
          <w:tcPr>
            <w:tcW w:w="956" w:type="pct"/>
            <w:tcBorders>
              <w:bottom w:val="single" w:sz="4" w:space="0" w:color="auto"/>
            </w:tcBorders>
            <w:shd w:val="clear" w:color="auto" w:fill="00428B" w:themeFill="accent1"/>
            <w:vAlign w:val="center"/>
          </w:tcPr>
          <w:p w14:paraId="6DD7EB58" w14:textId="77777777" w:rsidR="00564599" w:rsidRDefault="00564599" w:rsidP="00564599">
            <w:pPr>
              <w:pStyle w:val="BodyText"/>
              <w:spacing w:before="40" w:after="60" w:line="240" w:lineRule="auto"/>
              <w:jc w:val="center"/>
              <w:rPr>
                <w:b/>
                <w:color w:val="auto"/>
                <w:sz w:val="16"/>
                <w:szCs w:val="16"/>
              </w:rPr>
            </w:pPr>
            <w:r>
              <w:rPr>
                <w:b/>
                <w:color w:val="auto"/>
                <w:sz w:val="16"/>
                <w:szCs w:val="16"/>
              </w:rPr>
              <w:t>Adjustment 2</w:t>
            </w:r>
          </w:p>
          <w:p w14:paraId="121C5B91" w14:textId="611265C3" w:rsidR="00D032DF" w:rsidRPr="00564599" w:rsidRDefault="00D032DF" w:rsidP="00564599">
            <w:pPr>
              <w:pStyle w:val="BodyText"/>
              <w:spacing w:before="40" w:after="60" w:line="240" w:lineRule="auto"/>
              <w:jc w:val="center"/>
              <w:rPr>
                <w:i/>
                <w:color w:val="auto"/>
                <w:sz w:val="16"/>
                <w:szCs w:val="16"/>
              </w:rPr>
            </w:pPr>
            <w:r w:rsidRPr="00564599">
              <w:rPr>
                <w:i/>
                <w:color w:val="auto"/>
                <w:sz w:val="16"/>
                <w:szCs w:val="16"/>
              </w:rPr>
              <w:t>Desalination contract cost</w:t>
            </w:r>
            <w:r w:rsidR="00564599" w:rsidRPr="00564599">
              <w:rPr>
                <w:i/>
                <w:color w:val="auto"/>
                <w:sz w:val="16"/>
                <w:szCs w:val="16"/>
              </w:rPr>
              <w:t>s</w:t>
            </w:r>
          </w:p>
        </w:tc>
        <w:tc>
          <w:tcPr>
            <w:tcW w:w="956" w:type="pct"/>
            <w:tcBorders>
              <w:bottom w:val="single" w:sz="4" w:space="0" w:color="auto"/>
            </w:tcBorders>
            <w:shd w:val="clear" w:color="auto" w:fill="00428B" w:themeFill="accent1"/>
            <w:vAlign w:val="center"/>
          </w:tcPr>
          <w:p w14:paraId="64F19799" w14:textId="5F2FEC23" w:rsidR="00D032DF" w:rsidRDefault="00564599" w:rsidP="00D032DF">
            <w:pPr>
              <w:pStyle w:val="BodyText"/>
              <w:spacing w:before="40" w:after="60" w:line="240" w:lineRule="auto"/>
              <w:jc w:val="center"/>
              <w:rPr>
                <w:b/>
                <w:color w:val="auto"/>
                <w:sz w:val="16"/>
                <w:szCs w:val="16"/>
              </w:rPr>
            </w:pPr>
            <w:r>
              <w:rPr>
                <w:b/>
                <w:color w:val="auto"/>
                <w:sz w:val="16"/>
                <w:szCs w:val="16"/>
              </w:rPr>
              <w:t>Adjustment 3</w:t>
            </w:r>
          </w:p>
          <w:p w14:paraId="2351C531" w14:textId="622C04A1" w:rsidR="00D032DF" w:rsidRPr="00564599" w:rsidRDefault="00D032DF" w:rsidP="00D032DF">
            <w:pPr>
              <w:pStyle w:val="BodyText"/>
              <w:spacing w:before="40" w:after="60" w:line="240" w:lineRule="auto"/>
              <w:jc w:val="center"/>
              <w:rPr>
                <w:i/>
                <w:color w:val="FFFFFF" w:themeColor="background1"/>
                <w:sz w:val="16"/>
                <w:szCs w:val="16"/>
              </w:rPr>
            </w:pPr>
            <w:r w:rsidRPr="00564599">
              <w:rPr>
                <w:i/>
                <w:color w:val="auto"/>
                <w:sz w:val="16"/>
                <w:szCs w:val="16"/>
              </w:rPr>
              <w:t>Annual WACC update</w:t>
            </w:r>
            <w:r w:rsidR="00564599" w:rsidRPr="00564599">
              <w:rPr>
                <w:i/>
                <w:color w:val="auto"/>
                <w:sz w:val="16"/>
                <w:szCs w:val="16"/>
              </w:rPr>
              <w:t>s</w:t>
            </w:r>
          </w:p>
        </w:tc>
      </w:tr>
      <w:tr w:rsidR="00D032DF" w:rsidRPr="00AB5EFD" w14:paraId="7C8714EB" w14:textId="77777777" w:rsidTr="00564599">
        <w:trPr>
          <w:trHeight w:val="227"/>
        </w:trPr>
        <w:tc>
          <w:tcPr>
            <w:tcW w:w="2132" w:type="pct"/>
            <w:shd w:val="clear" w:color="auto" w:fill="D9D9D9" w:themeFill="background1" w:themeFillShade="D9"/>
            <w:vAlign w:val="center"/>
          </w:tcPr>
          <w:p w14:paraId="000ABCF1" w14:textId="77777777" w:rsidR="00D032DF" w:rsidRPr="00AB5EFD" w:rsidRDefault="00D032DF" w:rsidP="00D032DF">
            <w:pPr>
              <w:pStyle w:val="BodyText"/>
              <w:spacing w:before="40" w:after="60" w:line="240" w:lineRule="auto"/>
              <w:rPr>
                <w:b/>
                <w:sz w:val="16"/>
                <w:szCs w:val="16"/>
              </w:rPr>
            </w:pPr>
            <w:r>
              <w:rPr>
                <w:b/>
                <w:sz w:val="16"/>
                <w:szCs w:val="16"/>
              </w:rPr>
              <w:t>Water &amp; Sewerage charges</w:t>
            </w:r>
          </w:p>
        </w:tc>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F25CB" w14:textId="77777777" w:rsidR="00D032DF" w:rsidRPr="00AB5EFD" w:rsidRDefault="00D032DF" w:rsidP="00D032DF">
            <w:pPr>
              <w:pStyle w:val="BodyText"/>
              <w:spacing w:before="40" w:after="60" w:line="240" w:lineRule="auto"/>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559B815" w14:textId="77777777" w:rsidR="00D032DF" w:rsidRPr="00AB5EFD" w:rsidRDefault="00D032DF" w:rsidP="00D032DF">
            <w:pPr>
              <w:pStyle w:val="BodyText"/>
              <w:spacing w:before="40" w:after="60" w:line="240" w:lineRule="auto"/>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7F538" w14:textId="77777777" w:rsidR="00D032DF" w:rsidRPr="00AB5EFD" w:rsidRDefault="00D032DF" w:rsidP="00D032DF">
            <w:pPr>
              <w:pStyle w:val="BodyText"/>
              <w:spacing w:before="40" w:after="60" w:line="240" w:lineRule="auto"/>
              <w:jc w:val="center"/>
              <w:rPr>
                <w:sz w:val="16"/>
                <w:szCs w:val="16"/>
              </w:rPr>
            </w:pPr>
          </w:p>
        </w:tc>
      </w:tr>
      <w:tr w:rsidR="00D032DF" w:rsidRPr="00AB5EFD" w14:paraId="5F3730C3" w14:textId="77777777" w:rsidTr="00564599">
        <w:trPr>
          <w:cnfStyle w:val="000000010000" w:firstRow="0" w:lastRow="0" w:firstColumn="0" w:lastColumn="0" w:oddVBand="0" w:evenVBand="0" w:oddHBand="0" w:evenHBand="1" w:firstRowFirstColumn="0" w:firstRowLastColumn="0" w:lastRowFirstColumn="0" w:lastRowLastColumn="0"/>
          <w:trHeight w:val="227"/>
        </w:trPr>
        <w:tc>
          <w:tcPr>
            <w:tcW w:w="2132" w:type="pct"/>
            <w:tcBorders>
              <w:right w:val="single" w:sz="4" w:space="0" w:color="auto"/>
            </w:tcBorders>
            <w:shd w:val="clear" w:color="auto" w:fill="FFFFFF" w:themeFill="background1"/>
            <w:vAlign w:val="center"/>
          </w:tcPr>
          <w:p w14:paraId="653A88AF" w14:textId="7FC803FD" w:rsidR="00D032DF" w:rsidRPr="00C032D2" w:rsidRDefault="00D032DF" w:rsidP="00D032DF">
            <w:pPr>
              <w:pStyle w:val="BodyText"/>
              <w:spacing w:before="40" w:after="60" w:line="240" w:lineRule="auto"/>
              <w:ind w:left="113"/>
              <w:rPr>
                <w:sz w:val="16"/>
                <w:szCs w:val="16"/>
              </w:rPr>
            </w:pPr>
            <w:r w:rsidRPr="00C032D2">
              <w:rPr>
                <w:sz w:val="16"/>
                <w:szCs w:val="16"/>
              </w:rPr>
              <w:t xml:space="preserve">1.1 Bulk water headworks charges </w:t>
            </w:r>
            <w:r w:rsidR="00D83441">
              <w:rPr>
                <w:sz w:val="16"/>
                <w:szCs w:val="16"/>
              </w:rPr>
              <w:t>–</w:t>
            </w:r>
            <w:r w:rsidR="00D83441" w:rsidRPr="00C032D2">
              <w:rPr>
                <w:sz w:val="16"/>
                <w:szCs w:val="16"/>
              </w:rPr>
              <w:t xml:space="preserve"> </w:t>
            </w:r>
            <w:r w:rsidRPr="00C032D2">
              <w:rPr>
                <w:sz w:val="16"/>
                <w:szCs w:val="16"/>
              </w:rPr>
              <w:t>Greater Yarra System – Thomson River</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19A9198"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1D03CE5"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CBD24BC" w14:textId="77777777" w:rsidR="00D032DF" w:rsidRPr="00AB5EFD" w:rsidRDefault="00D032DF" w:rsidP="00D032DF">
            <w:pPr>
              <w:jc w:val="center"/>
              <w:rPr>
                <w:sz w:val="16"/>
                <w:szCs w:val="16"/>
              </w:rPr>
            </w:pPr>
            <w:r>
              <w:rPr>
                <w:sz w:val="16"/>
                <w:szCs w:val="16"/>
              </w:rPr>
              <w:t>Y</w:t>
            </w:r>
          </w:p>
        </w:tc>
      </w:tr>
      <w:tr w:rsidR="00D032DF" w:rsidRPr="00AB5EFD" w14:paraId="09FDC928" w14:textId="77777777" w:rsidTr="00564599">
        <w:trPr>
          <w:trHeight w:val="227"/>
        </w:trPr>
        <w:tc>
          <w:tcPr>
            <w:tcW w:w="2132" w:type="pct"/>
            <w:tcBorders>
              <w:right w:val="single" w:sz="4" w:space="0" w:color="auto"/>
            </w:tcBorders>
            <w:shd w:val="clear" w:color="auto" w:fill="FFFFFF" w:themeFill="background1"/>
            <w:vAlign w:val="center"/>
          </w:tcPr>
          <w:p w14:paraId="63569B54" w14:textId="374DEC0F" w:rsidR="00D032DF" w:rsidRPr="00C032D2" w:rsidRDefault="00D032DF" w:rsidP="00D032DF">
            <w:pPr>
              <w:pStyle w:val="BodyText"/>
              <w:spacing w:before="40" w:after="60" w:line="240" w:lineRule="auto"/>
              <w:ind w:left="113"/>
              <w:rPr>
                <w:sz w:val="16"/>
                <w:szCs w:val="16"/>
              </w:rPr>
            </w:pPr>
            <w:r w:rsidRPr="00C032D2">
              <w:rPr>
                <w:sz w:val="16"/>
                <w:szCs w:val="16"/>
              </w:rPr>
              <w:t xml:space="preserve">1.2 Bulk water headworks charges </w:t>
            </w:r>
            <w:r w:rsidR="00D83441">
              <w:rPr>
                <w:sz w:val="16"/>
                <w:szCs w:val="16"/>
              </w:rPr>
              <w:t>–</w:t>
            </w:r>
            <w:r w:rsidR="00D83441" w:rsidRPr="00C032D2">
              <w:rPr>
                <w:sz w:val="16"/>
                <w:szCs w:val="16"/>
              </w:rPr>
              <w:t xml:space="preserve"> </w:t>
            </w:r>
            <w:r w:rsidRPr="00C032D2">
              <w:rPr>
                <w:sz w:val="16"/>
                <w:szCs w:val="16"/>
              </w:rPr>
              <w:t>Desalination Plant</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C91D457"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18BB385" w14:textId="77777777" w:rsidR="00D032DF" w:rsidRPr="00AB5EFD" w:rsidRDefault="00D032DF" w:rsidP="00D032DF">
            <w:pPr>
              <w:jc w:val="center"/>
              <w:rPr>
                <w:sz w:val="16"/>
                <w:szCs w:val="16"/>
              </w:rPr>
            </w:pPr>
            <w:r>
              <w:rPr>
                <w:sz w:val="16"/>
                <w:szCs w:val="16"/>
              </w:rPr>
              <w:t>Y</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772CBB5" w14:textId="77777777" w:rsidR="00D032DF" w:rsidRPr="00303083" w:rsidRDefault="00D032DF" w:rsidP="00D032DF">
            <w:pPr>
              <w:jc w:val="center"/>
              <w:rPr>
                <w:b/>
                <w:sz w:val="16"/>
                <w:szCs w:val="16"/>
              </w:rPr>
            </w:pPr>
            <w:r w:rsidRPr="00303083">
              <w:rPr>
                <w:b/>
                <w:sz w:val="16"/>
                <w:szCs w:val="16"/>
              </w:rPr>
              <w:t>*</w:t>
            </w:r>
          </w:p>
        </w:tc>
      </w:tr>
      <w:tr w:rsidR="00D032DF" w:rsidRPr="00AB5EFD" w14:paraId="00673C0D" w14:textId="77777777" w:rsidTr="00564599">
        <w:trPr>
          <w:cnfStyle w:val="000000010000" w:firstRow="0" w:lastRow="0" w:firstColumn="0" w:lastColumn="0" w:oddVBand="0" w:evenVBand="0" w:oddHBand="0" w:evenHBand="1" w:firstRowFirstColumn="0" w:firstRowLastColumn="0" w:lastRowFirstColumn="0" w:lastRowLastColumn="0"/>
          <w:trHeight w:val="227"/>
        </w:trPr>
        <w:tc>
          <w:tcPr>
            <w:tcW w:w="2132" w:type="pct"/>
            <w:tcBorders>
              <w:right w:val="single" w:sz="4" w:space="0" w:color="auto"/>
            </w:tcBorders>
            <w:shd w:val="clear" w:color="auto" w:fill="FFFFFF" w:themeFill="background1"/>
            <w:vAlign w:val="center"/>
          </w:tcPr>
          <w:p w14:paraId="681AB44F" w14:textId="77777777" w:rsidR="00D032DF" w:rsidRPr="00C032D2" w:rsidRDefault="00D032DF" w:rsidP="00D032DF">
            <w:pPr>
              <w:pStyle w:val="BodyText"/>
              <w:spacing w:before="40" w:after="60" w:line="240" w:lineRule="auto"/>
              <w:ind w:left="113"/>
              <w:rPr>
                <w:sz w:val="16"/>
                <w:szCs w:val="16"/>
              </w:rPr>
            </w:pPr>
            <w:r>
              <w:rPr>
                <w:sz w:val="16"/>
                <w:szCs w:val="16"/>
              </w:rPr>
              <w:t>1.3 </w:t>
            </w:r>
            <w:r w:rsidRPr="00C032D2">
              <w:rPr>
                <w:sz w:val="16"/>
                <w:szCs w:val="16"/>
              </w:rPr>
              <w:t>Desalination Plant Water Order charge</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3841E0D" w14:textId="77777777" w:rsidR="00D032DF" w:rsidRPr="00AB5EFD" w:rsidRDefault="00D032DF" w:rsidP="00D032DF">
            <w:pPr>
              <w:jc w:val="center"/>
              <w:rPr>
                <w:sz w:val="16"/>
                <w:szCs w:val="16"/>
              </w:rPr>
            </w:pPr>
            <w:r>
              <w:rPr>
                <w:sz w:val="16"/>
                <w:szCs w:val="16"/>
              </w:rPr>
              <w:t>Y</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E81D361"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5971757" w14:textId="77777777" w:rsidR="00D032DF" w:rsidRPr="00AB5EFD" w:rsidRDefault="00D032DF" w:rsidP="00D032DF">
            <w:pPr>
              <w:jc w:val="center"/>
              <w:rPr>
                <w:sz w:val="16"/>
                <w:szCs w:val="16"/>
              </w:rPr>
            </w:pPr>
          </w:p>
        </w:tc>
      </w:tr>
      <w:tr w:rsidR="00D032DF" w:rsidRPr="00AB5EFD" w14:paraId="7EBEA809" w14:textId="77777777" w:rsidTr="00564599">
        <w:trPr>
          <w:trHeight w:val="227"/>
        </w:trPr>
        <w:tc>
          <w:tcPr>
            <w:tcW w:w="2132" w:type="pct"/>
            <w:tcBorders>
              <w:right w:val="single" w:sz="4" w:space="0" w:color="auto"/>
            </w:tcBorders>
            <w:shd w:val="clear" w:color="auto" w:fill="FFFFFF" w:themeFill="background1"/>
            <w:vAlign w:val="center"/>
          </w:tcPr>
          <w:p w14:paraId="1377713A" w14:textId="4365CBB3" w:rsidR="00D032DF" w:rsidRPr="00C032D2" w:rsidRDefault="00D032DF" w:rsidP="00D032DF">
            <w:pPr>
              <w:pStyle w:val="BodyText"/>
              <w:spacing w:before="40" w:after="60" w:line="240" w:lineRule="auto"/>
              <w:ind w:left="113"/>
              <w:rPr>
                <w:sz w:val="16"/>
                <w:szCs w:val="16"/>
              </w:rPr>
            </w:pPr>
            <w:r w:rsidRPr="00C032D2">
              <w:rPr>
                <w:rFonts w:cs="Tahoma"/>
                <w:bCs/>
                <w:color w:val="auto"/>
                <w:sz w:val="16"/>
                <w:szCs w:val="16"/>
              </w:rPr>
              <w:t>1.4</w:t>
            </w:r>
            <w:r w:rsidRPr="00C032D2">
              <w:rPr>
                <w:bCs/>
                <w:color w:val="auto"/>
                <w:sz w:val="16"/>
                <w:szCs w:val="16"/>
              </w:rPr>
              <w:t> </w:t>
            </w:r>
            <w:r w:rsidRPr="00C032D2">
              <w:rPr>
                <w:rFonts w:cs="Tahoma"/>
                <w:bCs/>
                <w:color w:val="auto"/>
                <w:sz w:val="16"/>
                <w:szCs w:val="16"/>
              </w:rPr>
              <w:t xml:space="preserve">Bulk water headworks charges </w:t>
            </w:r>
            <w:r w:rsidR="00D83441">
              <w:rPr>
                <w:rFonts w:cs="Tahoma"/>
                <w:bCs/>
                <w:color w:val="auto"/>
                <w:sz w:val="16"/>
                <w:szCs w:val="16"/>
              </w:rPr>
              <w:t>–</w:t>
            </w:r>
            <w:r w:rsidR="00D83441" w:rsidRPr="00C032D2">
              <w:rPr>
                <w:rFonts w:cs="Tahoma"/>
                <w:bCs/>
                <w:color w:val="auto"/>
                <w:sz w:val="16"/>
                <w:szCs w:val="16"/>
              </w:rPr>
              <w:t xml:space="preserve"> </w:t>
            </w:r>
            <w:r w:rsidRPr="00C032D2">
              <w:rPr>
                <w:rFonts w:cs="Tahoma"/>
                <w:bCs/>
                <w:color w:val="auto"/>
                <w:sz w:val="16"/>
                <w:szCs w:val="16"/>
              </w:rPr>
              <w:t>North South Pipeline</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83F81E1"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7668BB4"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40A6B2E" w14:textId="77777777" w:rsidR="00D032DF" w:rsidRPr="00AB5EFD" w:rsidRDefault="00D032DF" w:rsidP="00D032DF">
            <w:pPr>
              <w:jc w:val="center"/>
              <w:rPr>
                <w:sz w:val="16"/>
                <w:szCs w:val="16"/>
              </w:rPr>
            </w:pPr>
            <w:r>
              <w:rPr>
                <w:sz w:val="16"/>
                <w:szCs w:val="16"/>
              </w:rPr>
              <w:t>Y</w:t>
            </w:r>
          </w:p>
        </w:tc>
      </w:tr>
      <w:tr w:rsidR="00D032DF" w:rsidRPr="00AB5EFD" w14:paraId="1F28FDE4" w14:textId="77777777" w:rsidTr="00564599">
        <w:trPr>
          <w:cnfStyle w:val="000000010000" w:firstRow="0" w:lastRow="0" w:firstColumn="0" w:lastColumn="0" w:oddVBand="0" w:evenVBand="0" w:oddHBand="0" w:evenHBand="1" w:firstRowFirstColumn="0" w:firstRowLastColumn="0" w:lastRowFirstColumn="0" w:lastRowLastColumn="0"/>
          <w:trHeight w:val="227"/>
        </w:trPr>
        <w:tc>
          <w:tcPr>
            <w:tcW w:w="2132" w:type="pct"/>
            <w:tcBorders>
              <w:right w:val="single" w:sz="4" w:space="0" w:color="auto"/>
            </w:tcBorders>
            <w:shd w:val="clear" w:color="auto" w:fill="FFFFFF" w:themeFill="background1"/>
            <w:vAlign w:val="center"/>
          </w:tcPr>
          <w:p w14:paraId="734169C9" w14:textId="77777777" w:rsidR="00D032DF" w:rsidRPr="00C032D2" w:rsidRDefault="00D032DF" w:rsidP="00D032DF">
            <w:pPr>
              <w:pStyle w:val="BodyText"/>
              <w:spacing w:before="40" w:after="60" w:line="240" w:lineRule="auto"/>
              <w:ind w:left="113"/>
              <w:rPr>
                <w:sz w:val="16"/>
                <w:szCs w:val="16"/>
              </w:rPr>
            </w:pPr>
            <w:r w:rsidRPr="00C032D2">
              <w:rPr>
                <w:sz w:val="16"/>
                <w:szCs w:val="16"/>
              </w:rPr>
              <w:t>1.10 Bulk sewerage service charges</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F84426D"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FF5138E" w14:textId="77777777" w:rsidR="00D032DF" w:rsidRPr="00AB5EFD" w:rsidRDefault="00D032DF" w:rsidP="00D032DF">
            <w:pPr>
              <w:jc w:val="center"/>
              <w:rPr>
                <w:sz w:val="16"/>
                <w:szCs w:val="16"/>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7FC251F" w14:textId="77777777" w:rsidR="00D032DF" w:rsidRPr="00AB5EFD" w:rsidRDefault="00D032DF" w:rsidP="00D032DF">
            <w:pPr>
              <w:jc w:val="center"/>
              <w:rPr>
                <w:sz w:val="16"/>
                <w:szCs w:val="16"/>
              </w:rPr>
            </w:pPr>
            <w:r>
              <w:rPr>
                <w:sz w:val="16"/>
                <w:szCs w:val="16"/>
              </w:rPr>
              <w:t>Y</w:t>
            </w:r>
          </w:p>
        </w:tc>
      </w:tr>
      <w:tr w:rsidR="00D032DF" w:rsidRPr="00AB5EFD" w14:paraId="25D4BB87" w14:textId="77777777" w:rsidTr="000F6DA2">
        <w:trPr>
          <w:trHeight w:val="227"/>
        </w:trPr>
        <w:tc>
          <w:tcPr>
            <w:tcW w:w="2132" w:type="pct"/>
            <w:shd w:val="clear" w:color="auto" w:fill="D9D9D9" w:themeFill="background1" w:themeFillShade="D9"/>
            <w:vAlign w:val="center"/>
          </w:tcPr>
          <w:p w14:paraId="02A0CF66" w14:textId="77777777" w:rsidR="00D032DF" w:rsidRPr="00AB5EFD" w:rsidRDefault="00D032DF" w:rsidP="00D032DF">
            <w:pPr>
              <w:pStyle w:val="BodyText"/>
              <w:spacing w:before="40" w:after="60" w:line="240" w:lineRule="auto"/>
              <w:rPr>
                <w:b/>
                <w:sz w:val="16"/>
                <w:szCs w:val="16"/>
              </w:rPr>
            </w:pPr>
            <w:r>
              <w:rPr>
                <w:b/>
                <w:sz w:val="16"/>
                <w:szCs w:val="16"/>
              </w:rPr>
              <w:t>Waterways &amp; Drainage charges</w:t>
            </w:r>
          </w:p>
        </w:tc>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13F0A" w14:textId="77777777" w:rsidR="00D032DF" w:rsidRPr="00AB5EFD" w:rsidRDefault="00D032DF" w:rsidP="00D032DF">
            <w:pPr>
              <w:pStyle w:val="BodyText"/>
              <w:spacing w:before="40" w:after="60" w:line="240" w:lineRule="auto"/>
              <w:jc w:val="center"/>
              <w:rPr>
                <w:rFonts w:asciiTheme="majorHAnsi" w:hAnsiTheme="majorHAnsi"/>
                <w:sz w:val="16"/>
                <w:szCs w:val="16"/>
              </w:rPr>
            </w:pPr>
          </w:p>
        </w:tc>
        <w:tc>
          <w:tcPr>
            <w:tcW w:w="95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1C4B4F" w14:textId="77777777" w:rsidR="00D032DF" w:rsidRPr="00AB5EFD" w:rsidRDefault="00D032DF" w:rsidP="00D032DF">
            <w:pPr>
              <w:pStyle w:val="BodyText"/>
              <w:spacing w:before="40" w:after="60" w:line="240" w:lineRule="auto"/>
              <w:jc w:val="center"/>
              <w:rPr>
                <w:rFonts w:asciiTheme="majorHAnsi" w:hAnsiTheme="majorHAnsi"/>
                <w:sz w:val="16"/>
                <w:szCs w:val="16"/>
              </w:rPr>
            </w:pPr>
          </w:p>
        </w:tc>
        <w:tc>
          <w:tcPr>
            <w:tcW w:w="95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081FD06" w14:textId="77777777" w:rsidR="00D032DF" w:rsidRPr="00AB5EFD" w:rsidRDefault="00D032DF" w:rsidP="00D032DF">
            <w:pPr>
              <w:pStyle w:val="BodyText"/>
              <w:spacing w:before="40" w:after="60" w:line="240" w:lineRule="auto"/>
              <w:jc w:val="center"/>
              <w:rPr>
                <w:rFonts w:asciiTheme="majorHAnsi" w:hAnsiTheme="majorHAnsi"/>
                <w:sz w:val="16"/>
                <w:szCs w:val="16"/>
              </w:rPr>
            </w:pPr>
          </w:p>
        </w:tc>
      </w:tr>
      <w:tr w:rsidR="00D032DF" w:rsidRPr="00AB5EFD" w14:paraId="106CA8AD" w14:textId="77777777" w:rsidTr="00564599">
        <w:trPr>
          <w:cnfStyle w:val="000000010000" w:firstRow="0" w:lastRow="0" w:firstColumn="0" w:lastColumn="0" w:oddVBand="0" w:evenVBand="0" w:oddHBand="0" w:evenHBand="1" w:firstRowFirstColumn="0" w:firstRowLastColumn="0" w:lastRowFirstColumn="0" w:lastRowLastColumn="0"/>
          <w:trHeight w:val="227"/>
        </w:trPr>
        <w:tc>
          <w:tcPr>
            <w:tcW w:w="2132" w:type="pct"/>
            <w:shd w:val="clear" w:color="auto" w:fill="FFFFFF" w:themeFill="background1"/>
            <w:vAlign w:val="center"/>
          </w:tcPr>
          <w:p w14:paraId="6D2AF68B" w14:textId="53A21C17" w:rsidR="00D032DF" w:rsidRPr="00AB5EFD" w:rsidRDefault="00D032DF" w:rsidP="00D032DF">
            <w:pPr>
              <w:pStyle w:val="BodyText"/>
              <w:spacing w:before="40" w:after="60" w:line="240" w:lineRule="auto"/>
              <w:ind w:left="113"/>
              <w:rPr>
                <w:sz w:val="16"/>
                <w:szCs w:val="16"/>
              </w:rPr>
            </w:pPr>
            <w:r>
              <w:rPr>
                <w:sz w:val="16"/>
                <w:szCs w:val="16"/>
              </w:rPr>
              <w:t xml:space="preserve">2.1 Residential </w:t>
            </w:r>
            <w:r w:rsidR="00D83441">
              <w:rPr>
                <w:sz w:val="16"/>
                <w:szCs w:val="16"/>
              </w:rPr>
              <w:t>w</w:t>
            </w:r>
            <w:r>
              <w:rPr>
                <w:sz w:val="16"/>
                <w:szCs w:val="16"/>
              </w:rPr>
              <w:t xml:space="preserve">aterways </w:t>
            </w:r>
            <w:r w:rsidR="00D83441">
              <w:rPr>
                <w:sz w:val="16"/>
                <w:szCs w:val="16"/>
              </w:rPr>
              <w:t>and</w:t>
            </w:r>
            <w:r>
              <w:rPr>
                <w:sz w:val="16"/>
                <w:szCs w:val="16"/>
              </w:rPr>
              <w:t xml:space="preserve"> </w:t>
            </w:r>
            <w:r w:rsidR="00D83441">
              <w:rPr>
                <w:sz w:val="16"/>
                <w:szCs w:val="16"/>
              </w:rPr>
              <w:t>d</w:t>
            </w:r>
            <w:r>
              <w:rPr>
                <w:sz w:val="16"/>
                <w:szCs w:val="16"/>
              </w:rPr>
              <w:t>rainage charge</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4411DCC" w14:textId="77777777" w:rsidR="00D032DF" w:rsidRPr="00AB5EFD" w:rsidRDefault="00D032DF" w:rsidP="00D032DF">
            <w:pPr>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7120D2C7" w14:textId="77777777" w:rsidR="00D032DF" w:rsidRPr="00AB5EFD" w:rsidRDefault="00D032DF" w:rsidP="00D032DF">
            <w:pPr>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13431AED" w14:textId="77777777" w:rsidR="00D032DF" w:rsidRPr="00AB5EFD" w:rsidRDefault="00D032DF" w:rsidP="00D032DF">
            <w:pPr>
              <w:jc w:val="center"/>
              <w:rPr>
                <w:sz w:val="16"/>
                <w:szCs w:val="16"/>
              </w:rPr>
            </w:pPr>
            <w:r>
              <w:rPr>
                <w:sz w:val="16"/>
                <w:szCs w:val="16"/>
              </w:rPr>
              <w:t>Y</w:t>
            </w:r>
          </w:p>
        </w:tc>
      </w:tr>
      <w:tr w:rsidR="00D032DF" w:rsidRPr="00AB5EFD" w14:paraId="0E9BC338" w14:textId="77777777" w:rsidTr="00564599">
        <w:trPr>
          <w:trHeight w:val="227"/>
        </w:trPr>
        <w:tc>
          <w:tcPr>
            <w:tcW w:w="2132" w:type="pct"/>
            <w:shd w:val="clear" w:color="auto" w:fill="FFFFFF" w:themeFill="background1"/>
            <w:vAlign w:val="center"/>
          </w:tcPr>
          <w:p w14:paraId="338FBFA1" w14:textId="0D1C86E2" w:rsidR="00D032DF" w:rsidRPr="00AB5EFD" w:rsidRDefault="00D032DF" w:rsidP="00D032DF">
            <w:pPr>
              <w:pStyle w:val="BodyText"/>
              <w:spacing w:before="40" w:after="60" w:line="240" w:lineRule="auto"/>
              <w:ind w:left="113"/>
              <w:rPr>
                <w:sz w:val="16"/>
                <w:szCs w:val="16"/>
              </w:rPr>
            </w:pPr>
            <w:r>
              <w:rPr>
                <w:sz w:val="16"/>
                <w:szCs w:val="16"/>
              </w:rPr>
              <w:t>2.2 Non-</w:t>
            </w:r>
            <w:r w:rsidR="00D83441">
              <w:rPr>
                <w:sz w:val="16"/>
                <w:szCs w:val="16"/>
              </w:rPr>
              <w:t>r</w:t>
            </w:r>
            <w:r>
              <w:rPr>
                <w:sz w:val="16"/>
                <w:szCs w:val="16"/>
              </w:rPr>
              <w:t>es</w:t>
            </w:r>
            <w:r w:rsidR="00D83441">
              <w:rPr>
                <w:sz w:val="16"/>
                <w:szCs w:val="16"/>
              </w:rPr>
              <w:t>idential</w:t>
            </w:r>
            <w:r>
              <w:rPr>
                <w:sz w:val="16"/>
                <w:szCs w:val="16"/>
              </w:rPr>
              <w:t xml:space="preserve"> minimum charge</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CB7419B" w14:textId="77777777" w:rsidR="00D032DF" w:rsidRPr="00AB5EFD" w:rsidRDefault="00D032DF" w:rsidP="00D032DF">
            <w:pPr>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0D5CA10B" w14:textId="77777777" w:rsidR="00D032DF" w:rsidRPr="00AB5EFD" w:rsidRDefault="00D032DF" w:rsidP="00D032DF">
            <w:pPr>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359ACC48" w14:textId="77777777" w:rsidR="00D032DF" w:rsidRPr="00AB5EFD" w:rsidRDefault="00D032DF" w:rsidP="00D032DF">
            <w:pPr>
              <w:jc w:val="center"/>
              <w:rPr>
                <w:sz w:val="16"/>
                <w:szCs w:val="16"/>
              </w:rPr>
            </w:pPr>
            <w:r>
              <w:rPr>
                <w:sz w:val="16"/>
                <w:szCs w:val="16"/>
              </w:rPr>
              <w:t>Y</w:t>
            </w:r>
          </w:p>
        </w:tc>
      </w:tr>
      <w:tr w:rsidR="00D032DF" w:rsidRPr="00AB5EFD" w14:paraId="2C0B350F" w14:textId="77777777" w:rsidTr="00564599">
        <w:trPr>
          <w:cnfStyle w:val="000000010000" w:firstRow="0" w:lastRow="0" w:firstColumn="0" w:lastColumn="0" w:oddVBand="0" w:evenVBand="0" w:oddHBand="0" w:evenHBand="1" w:firstRowFirstColumn="0" w:firstRowLastColumn="0" w:lastRowFirstColumn="0" w:lastRowLastColumn="0"/>
          <w:trHeight w:val="227"/>
        </w:trPr>
        <w:tc>
          <w:tcPr>
            <w:tcW w:w="2132" w:type="pct"/>
            <w:shd w:val="clear" w:color="auto" w:fill="FFFFFF" w:themeFill="background1"/>
            <w:vAlign w:val="center"/>
          </w:tcPr>
          <w:p w14:paraId="089D05C0" w14:textId="77777777" w:rsidR="00D032DF" w:rsidRPr="00AB5EFD" w:rsidRDefault="00D032DF" w:rsidP="00D032DF">
            <w:pPr>
              <w:pStyle w:val="BodyText"/>
              <w:spacing w:before="40" w:after="60" w:line="240" w:lineRule="auto"/>
              <w:ind w:left="113"/>
              <w:rPr>
                <w:sz w:val="16"/>
                <w:szCs w:val="16"/>
              </w:rPr>
            </w:pPr>
            <w:r>
              <w:rPr>
                <w:sz w:val="16"/>
                <w:szCs w:val="16"/>
              </w:rPr>
              <w:t>2.3 Rural charge</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AF25864" w14:textId="77777777" w:rsidR="00D032DF" w:rsidRPr="00AB5EFD" w:rsidRDefault="00D032DF" w:rsidP="00D032DF">
            <w:pPr>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0E35AC4E" w14:textId="77777777" w:rsidR="00D032DF" w:rsidRPr="00AB5EFD" w:rsidRDefault="00D032DF" w:rsidP="00D032DF">
            <w:pPr>
              <w:jc w:val="center"/>
              <w:rPr>
                <w:sz w:val="16"/>
                <w:szCs w:val="16"/>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3C1FD3C0" w14:textId="77777777" w:rsidR="00D032DF" w:rsidRPr="00AB5EFD" w:rsidRDefault="00D032DF" w:rsidP="00D032DF">
            <w:pPr>
              <w:jc w:val="center"/>
              <w:rPr>
                <w:sz w:val="16"/>
                <w:szCs w:val="16"/>
              </w:rPr>
            </w:pPr>
            <w:r>
              <w:rPr>
                <w:sz w:val="16"/>
                <w:szCs w:val="16"/>
              </w:rPr>
              <w:t>Y</w:t>
            </w:r>
          </w:p>
        </w:tc>
      </w:tr>
    </w:tbl>
    <w:p w14:paraId="0F18AA05" w14:textId="1A6F4E7E" w:rsidR="00D032DF" w:rsidRPr="00564599" w:rsidRDefault="00D032DF" w:rsidP="00564599">
      <w:pPr>
        <w:pStyle w:val="BodyText"/>
        <w:spacing w:line="240" w:lineRule="auto"/>
        <w:rPr>
          <w:sz w:val="16"/>
        </w:rPr>
      </w:pPr>
      <w:r w:rsidRPr="00303083">
        <w:rPr>
          <w:b/>
          <w:sz w:val="16"/>
        </w:rPr>
        <w:t>*</w:t>
      </w:r>
      <w:r w:rsidRPr="00564599">
        <w:rPr>
          <w:sz w:val="16"/>
        </w:rPr>
        <w:t xml:space="preserve">As Victorian Desalination Plant </w:t>
      </w:r>
      <w:r w:rsidR="00564599" w:rsidRPr="00564599">
        <w:rPr>
          <w:sz w:val="16"/>
        </w:rPr>
        <w:t>headworks</w:t>
      </w:r>
      <w:r w:rsidRPr="00564599">
        <w:rPr>
          <w:sz w:val="16"/>
        </w:rPr>
        <w:t xml:space="preserve"> charges are a direct pass through of contract costs and treated as regulatory opex, there are no “return on” revenue requirement impacts. As a result</w:t>
      </w:r>
      <w:r w:rsidR="009261F9">
        <w:rPr>
          <w:sz w:val="16"/>
        </w:rPr>
        <w:t>,</w:t>
      </w:r>
      <w:r w:rsidRPr="00564599">
        <w:rPr>
          <w:sz w:val="16"/>
        </w:rPr>
        <w:t xml:space="preserve"> WACC price adjustments for </w:t>
      </w:r>
      <w:r w:rsidR="00564599" w:rsidRPr="00564599">
        <w:rPr>
          <w:sz w:val="16"/>
        </w:rPr>
        <w:t xml:space="preserve">Victorian Desalination Plant headworks </w:t>
      </w:r>
      <w:r w:rsidRPr="00564599">
        <w:rPr>
          <w:sz w:val="16"/>
        </w:rPr>
        <w:t xml:space="preserve">charge is not applicable. This is a proposed change to the </w:t>
      </w:r>
      <w:r w:rsidR="00D83441">
        <w:rPr>
          <w:sz w:val="16"/>
        </w:rPr>
        <w:t>a</w:t>
      </w:r>
      <w:r w:rsidRPr="00564599">
        <w:rPr>
          <w:sz w:val="16"/>
        </w:rPr>
        <w:t>nnual WACC update adjustment from 2016 Price Determination.</w:t>
      </w:r>
    </w:p>
    <w:bookmarkEnd w:id="688"/>
    <w:p w14:paraId="6F25DE2A" w14:textId="77CF86DD" w:rsidR="0030631A" w:rsidRDefault="0030631A"/>
    <w:sectPr w:rsidR="0030631A" w:rsidSect="00D816CB">
      <w:type w:val="continuous"/>
      <w:pgSz w:w="11906" w:h="16838" w:code="9"/>
      <w:pgMar w:top="1134" w:right="1134" w:bottom="1134" w:left="1134"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E44DA" w14:textId="77777777" w:rsidR="00332273" w:rsidRDefault="00332273" w:rsidP="00256624">
      <w:r>
        <w:separator/>
      </w:r>
    </w:p>
    <w:p w14:paraId="2F2427F4" w14:textId="77777777" w:rsidR="00332273" w:rsidRDefault="00332273"/>
  </w:endnote>
  <w:endnote w:type="continuationSeparator" w:id="0">
    <w:p w14:paraId="1B61AADF" w14:textId="77777777" w:rsidR="00332273" w:rsidRDefault="00332273" w:rsidP="00256624">
      <w:r>
        <w:continuationSeparator/>
      </w:r>
    </w:p>
    <w:p w14:paraId="0CE4F28C" w14:textId="77777777" w:rsidR="00332273" w:rsidRDefault="00332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ircular Std Book">
    <w:altName w:val="Calibri"/>
    <w:panose1 w:val="00000000000000000000"/>
    <w:charset w:val="00"/>
    <w:family w:val="swiss"/>
    <w:notTrueType/>
    <w:pitch w:val="variable"/>
    <w:sig w:usb0="00000003"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NIAX E+ Bliss">
    <w:altName w:val="Times New Roman"/>
    <w:charset w:val="00"/>
    <w:family w:val="auto"/>
    <w:pitch w:val="default"/>
  </w:font>
  <w:font w:name="Bliss">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7796789"/>
      <w:docPartObj>
        <w:docPartGallery w:val="Page Numbers (Bottom of Page)"/>
        <w:docPartUnique/>
      </w:docPartObj>
    </w:sdtPr>
    <w:sdtEndPr>
      <w:rPr>
        <w:rStyle w:val="PageNumber"/>
      </w:rPr>
    </w:sdtEndPr>
    <w:sdtContent>
      <w:p w14:paraId="1824E43E" w14:textId="04C98780" w:rsidR="00332273" w:rsidRDefault="00332273" w:rsidP="00486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24AE7B" w14:textId="77777777" w:rsidR="00332273" w:rsidRDefault="00332273" w:rsidP="00B2105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14823" w14:textId="77777777" w:rsidR="00332273" w:rsidRPr="00C559A6" w:rsidRDefault="00332273" w:rsidP="00C559A6">
    <w:pPr>
      <w:pStyle w:val="FooterLine"/>
    </w:pPr>
  </w:p>
  <w:p w14:paraId="43893983" w14:textId="2F5430D0" w:rsidR="00332273" w:rsidRPr="00971126" w:rsidRDefault="00332273" w:rsidP="00C559A6">
    <w:pPr>
      <w:pStyle w:val="Footer"/>
    </w:pPr>
    <w:r>
      <w:fldChar w:fldCharType="begin"/>
    </w:r>
    <w:r>
      <w:instrText xml:space="preserve"> PAGE   \* MERGEFORMAT </w:instrText>
    </w:r>
    <w:r>
      <w:fldChar w:fldCharType="separate"/>
    </w:r>
    <w:r w:rsidR="00A30983">
      <w:t>2-17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117BF" w14:textId="77777777" w:rsidR="00332273" w:rsidRPr="00C559A6" w:rsidRDefault="00332273" w:rsidP="00C559A6">
    <w:pPr>
      <w:pStyle w:val="FooterLine"/>
    </w:pPr>
  </w:p>
  <w:p w14:paraId="7268B787" w14:textId="5ED5B963" w:rsidR="00332273" w:rsidRPr="00971126" w:rsidRDefault="00332273" w:rsidP="00C559A6">
    <w:pPr>
      <w:pStyle w:val="Footer"/>
    </w:pPr>
    <w:r>
      <w:fldChar w:fldCharType="begin"/>
    </w:r>
    <w:r>
      <w:instrText xml:space="preserve"> PAGE   \* MERGEFORMAT </w:instrText>
    </w:r>
    <w:r>
      <w:fldChar w:fldCharType="separate"/>
    </w:r>
    <w:r w:rsidR="00A30983">
      <w:t>2-18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562B8" w14:textId="77777777" w:rsidR="00332273" w:rsidRPr="00C559A6" w:rsidRDefault="00332273" w:rsidP="00C559A6">
    <w:pPr>
      <w:pStyle w:val="FooterLine"/>
    </w:pPr>
  </w:p>
  <w:p w14:paraId="2FE91479" w14:textId="19FECE21" w:rsidR="00332273" w:rsidRPr="00971126" w:rsidRDefault="00332273" w:rsidP="00C559A6">
    <w:pPr>
      <w:pStyle w:val="Footer"/>
    </w:pPr>
    <w:r>
      <w:fldChar w:fldCharType="begin"/>
    </w:r>
    <w:r>
      <w:instrText xml:space="preserve"> PAGE   \* MERGEFORMAT </w:instrText>
    </w:r>
    <w:r>
      <w:fldChar w:fldCharType="separate"/>
    </w:r>
    <w:r w:rsidR="00A30983">
      <w:t>2-21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34F5" w14:textId="77777777" w:rsidR="00332273" w:rsidRPr="00C559A6" w:rsidRDefault="00332273" w:rsidP="00C559A6">
    <w:pPr>
      <w:pStyle w:val="FooterLine"/>
    </w:pPr>
  </w:p>
  <w:p w14:paraId="67E14C01" w14:textId="248160B5" w:rsidR="00332273" w:rsidRPr="00971126" w:rsidRDefault="00332273" w:rsidP="00C559A6">
    <w:pPr>
      <w:pStyle w:val="Footer"/>
    </w:pPr>
    <w:r>
      <w:fldChar w:fldCharType="begin"/>
    </w:r>
    <w:r>
      <w:instrText xml:space="preserve"> PAGE   \* MERGEFORMAT </w:instrText>
    </w:r>
    <w:r>
      <w:fldChar w:fldCharType="separate"/>
    </w:r>
    <w:r w:rsidR="00A30983">
      <w:t>3-30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C932" w14:textId="77777777" w:rsidR="00332273" w:rsidRPr="00C559A6" w:rsidRDefault="00332273" w:rsidP="00C559A6">
    <w:pPr>
      <w:pStyle w:val="FooterLine"/>
    </w:pPr>
  </w:p>
  <w:p w14:paraId="4F4C58CE" w14:textId="7FEE3E5E" w:rsidR="00332273" w:rsidRPr="00971126" w:rsidRDefault="00332273" w:rsidP="00C559A6">
    <w:pPr>
      <w:pStyle w:val="Footer"/>
    </w:pPr>
    <w:r>
      <w:fldChar w:fldCharType="begin"/>
    </w:r>
    <w:r>
      <w:instrText xml:space="preserve"> PAGE   \* MERGEFORMAT </w:instrText>
    </w:r>
    <w:r>
      <w:fldChar w:fldCharType="separate"/>
    </w:r>
    <w:r w:rsidR="00A30983">
      <w:t>4-3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EA40C" w14:textId="77777777" w:rsidR="00332273" w:rsidRPr="00C559A6" w:rsidRDefault="00332273" w:rsidP="00C559A6">
    <w:pPr>
      <w:pStyle w:val="FooterLine"/>
    </w:pPr>
  </w:p>
  <w:p w14:paraId="62382D16" w14:textId="658B47B0" w:rsidR="00332273" w:rsidRPr="00971126" w:rsidRDefault="00332273" w:rsidP="00C559A6">
    <w:pPr>
      <w:pStyle w:val="Footer"/>
    </w:pPr>
    <w:r>
      <w:fldChar w:fldCharType="begin"/>
    </w:r>
    <w:r>
      <w:instrText xml:space="preserve"> PAGE   \* MERGEFORMAT </w:instrText>
    </w:r>
    <w:r>
      <w:fldChar w:fldCharType="separate"/>
    </w:r>
    <w:r w:rsidR="00A30983">
      <w:t>4-12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7AFF5" w14:textId="77777777" w:rsidR="00332273" w:rsidRPr="00C559A6" w:rsidRDefault="00332273" w:rsidP="00C559A6">
    <w:pPr>
      <w:pStyle w:val="FooterLine"/>
    </w:pPr>
  </w:p>
  <w:p w14:paraId="4876118F" w14:textId="69C29F29" w:rsidR="00332273" w:rsidRPr="00971126" w:rsidRDefault="00332273" w:rsidP="00C559A6">
    <w:pPr>
      <w:pStyle w:val="Footer"/>
    </w:pPr>
    <w:r>
      <w:fldChar w:fldCharType="begin"/>
    </w:r>
    <w:r>
      <w:instrText xml:space="preserve"> PAGE   \* MERGEFORMAT </w:instrText>
    </w:r>
    <w:r>
      <w:fldChar w:fldCharType="separate"/>
    </w:r>
    <w:r w:rsidR="00A30983">
      <w:t>4-14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815AE" w14:textId="77777777" w:rsidR="00332273" w:rsidRPr="00C559A6" w:rsidRDefault="00332273" w:rsidP="00C559A6">
    <w:pPr>
      <w:pStyle w:val="FooterLine"/>
    </w:pPr>
  </w:p>
  <w:p w14:paraId="5B449F35" w14:textId="30553ACC" w:rsidR="00332273" w:rsidRPr="00971126" w:rsidRDefault="00332273" w:rsidP="00C559A6">
    <w:pPr>
      <w:pStyle w:val="Footer"/>
    </w:pPr>
    <w:r>
      <w:fldChar w:fldCharType="begin"/>
    </w:r>
    <w:r>
      <w:instrText xml:space="preserve"> PAGE   \* MERGEFORMAT </w:instrText>
    </w:r>
    <w:r>
      <w:fldChar w:fldCharType="separate"/>
    </w:r>
    <w:r w:rsidR="00A30983">
      <w:t>5-9</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F8902" w14:textId="77777777" w:rsidR="00332273" w:rsidRPr="00C559A6" w:rsidRDefault="00332273" w:rsidP="00C559A6">
    <w:pPr>
      <w:pStyle w:val="FooterLine"/>
    </w:pPr>
  </w:p>
  <w:p w14:paraId="18C7CF52" w14:textId="7D8ECAAE" w:rsidR="00332273" w:rsidRPr="00971126" w:rsidRDefault="00332273" w:rsidP="00C559A6">
    <w:pPr>
      <w:pStyle w:val="Footer"/>
    </w:pPr>
    <w:r>
      <w:fldChar w:fldCharType="begin"/>
    </w:r>
    <w:r>
      <w:instrText xml:space="preserve"> PAGE   \* MERGEFORMAT </w:instrText>
    </w:r>
    <w:r>
      <w:fldChar w:fldCharType="separate"/>
    </w:r>
    <w:r w:rsidR="00A30983">
      <w:t>5-10</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D221E" w14:textId="77777777" w:rsidR="00332273" w:rsidRPr="00C559A6" w:rsidRDefault="00332273" w:rsidP="00C559A6">
    <w:pPr>
      <w:pStyle w:val="FooterLine"/>
    </w:pPr>
  </w:p>
  <w:p w14:paraId="0572D6DB" w14:textId="7858B217" w:rsidR="00332273" w:rsidRPr="00971126" w:rsidRDefault="00332273" w:rsidP="00C559A6">
    <w:pPr>
      <w:pStyle w:val="Footer"/>
    </w:pPr>
    <w:r>
      <w:fldChar w:fldCharType="begin"/>
    </w:r>
    <w:r>
      <w:instrText xml:space="preserve"> PAGE   \* MERGEFORMAT </w:instrText>
    </w:r>
    <w:r>
      <w:fldChar w:fldCharType="separate"/>
    </w:r>
    <w:r w:rsidR="00A30983">
      <w:t>5-14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3687158"/>
      <w:docPartObj>
        <w:docPartGallery w:val="Page Numbers (Bottom of Page)"/>
        <w:docPartUnique/>
      </w:docPartObj>
    </w:sdtPr>
    <w:sdtEndPr>
      <w:rPr>
        <w:rStyle w:val="PageNumber"/>
      </w:rPr>
    </w:sdtEndPr>
    <w:sdtContent>
      <w:p w14:paraId="4A14FE43" w14:textId="2F8CE108" w:rsidR="00332273" w:rsidRDefault="00332273" w:rsidP="00486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30983">
          <w:rPr>
            <w:rStyle w:val="PageNumber"/>
          </w:rPr>
          <w:t>1</w:t>
        </w:r>
        <w:r>
          <w:rPr>
            <w:rStyle w:val="PageNumber"/>
          </w:rPr>
          <w:fldChar w:fldCharType="end"/>
        </w:r>
      </w:p>
    </w:sdtContent>
  </w:sdt>
  <w:p w14:paraId="28126F4C" w14:textId="77777777" w:rsidR="00332273" w:rsidRPr="00C559A6" w:rsidRDefault="00332273" w:rsidP="00B21058">
    <w:pPr>
      <w:pStyle w:val="FooterLine"/>
      <w:ind w:right="-1"/>
    </w:pPr>
  </w:p>
  <w:p w14:paraId="66447912" w14:textId="7D9409C8" w:rsidR="00332273" w:rsidRPr="00971126" w:rsidRDefault="00332273" w:rsidP="00C559A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A7C7D" w14:textId="77777777" w:rsidR="00332273" w:rsidRPr="00C559A6" w:rsidRDefault="00332273" w:rsidP="00C559A6">
    <w:pPr>
      <w:pStyle w:val="FooterLine"/>
    </w:pPr>
  </w:p>
  <w:p w14:paraId="12069843" w14:textId="3F2C10CC" w:rsidR="00332273" w:rsidRPr="00971126" w:rsidRDefault="00332273" w:rsidP="00C559A6">
    <w:pPr>
      <w:pStyle w:val="Footer"/>
    </w:pPr>
    <w:r>
      <w:fldChar w:fldCharType="begin"/>
    </w:r>
    <w:r>
      <w:instrText xml:space="preserve"> PAGE   \* MERGEFORMAT </w:instrText>
    </w:r>
    <w:r>
      <w:fldChar w:fldCharType="separate"/>
    </w:r>
    <w:r w:rsidR="00A30983">
      <w:t>5-15</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9FCB4" w14:textId="77777777" w:rsidR="00332273" w:rsidRPr="00C559A6" w:rsidRDefault="00332273" w:rsidP="00C559A6">
    <w:pPr>
      <w:pStyle w:val="FooterLine"/>
    </w:pPr>
  </w:p>
  <w:p w14:paraId="78C05975" w14:textId="5EAB923D" w:rsidR="00332273" w:rsidRPr="00971126" w:rsidRDefault="00332273" w:rsidP="00C559A6">
    <w:pPr>
      <w:pStyle w:val="Footer"/>
    </w:pPr>
    <w:r>
      <w:fldChar w:fldCharType="begin"/>
    </w:r>
    <w:r>
      <w:instrText xml:space="preserve"> PAGE   \* MERGEFORMAT </w:instrText>
    </w:r>
    <w:r>
      <w:fldChar w:fldCharType="separate"/>
    </w:r>
    <w:r w:rsidR="00A30983">
      <w:t>5-29</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8C244" w14:textId="77777777" w:rsidR="00332273" w:rsidRPr="00C559A6" w:rsidRDefault="00332273" w:rsidP="00C559A6">
    <w:pPr>
      <w:pStyle w:val="FooterLine"/>
    </w:pPr>
  </w:p>
  <w:p w14:paraId="36C18BE3" w14:textId="6BCD5B63" w:rsidR="00332273" w:rsidRPr="00971126" w:rsidRDefault="00332273" w:rsidP="00C559A6">
    <w:pPr>
      <w:pStyle w:val="Footer"/>
    </w:pPr>
    <w:r>
      <w:fldChar w:fldCharType="begin"/>
    </w:r>
    <w:r>
      <w:instrText xml:space="preserve"> PAGE   \* MERGEFORMAT </w:instrText>
    </w:r>
    <w:r>
      <w:fldChar w:fldCharType="separate"/>
    </w:r>
    <w:r w:rsidR="00A30983">
      <w:t>6-7</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F3FC" w14:textId="77777777" w:rsidR="00332273" w:rsidRPr="00C559A6" w:rsidRDefault="00332273" w:rsidP="00C559A6">
    <w:pPr>
      <w:pStyle w:val="FooterLine"/>
    </w:pPr>
  </w:p>
  <w:p w14:paraId="09AAF267" w14:textId="4096F519" w:rsidR="00332273" w:rsidRPr="00971126" w:rsidRDefault="00332273" w:rsidP="00C559A6">
    <w:pPr>
      <w:pStyle w:val="Footer"/>
    </w:pPr>
    <w:r>
      <w:fldChar w:fldCharType="begin"/>
    </w:r>
    <w:r>
      <w:instrText xml:space="preserve"> PAGE   \* MERGEFORMAT </w:instrText>
    </w:r>
    <w:r>
      <w:fldChar w:fldCharType="separate"/>
    </w:r>
    <w:r w:rsidR="00A30983">
      <w:t>6-8</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3177" w14:textId="77777777" w:rsidR="00332273" w:rsidRPr="00C559A6" w:rsidRDefault="00332273" w:rsidP="00C559A6">
    <w:pPr>
      <w:pStyle w:val="FooterLine"/>
    </w:pPr>
  </w:p>
  <w:p w14:paraId="79F757F3" w14:textId="7CFB034A" w:rsidR="00332273" w:rsidRPr="00971126" w:rsidRDefault="00332273" w:rsidP="00C559A6">
    <w:pPr>
      <w:pStyle w:val="Footer"/>
    </w:pPr>
    <w:r>
      <w:fldChar w:fldCharType="begin"/>
    </w:r>
    <w:r>
      <w:instrText xml:space="preserve"> PAGE   \* MERGEFORMAT </w:instrText>
    </w:r>
    <w:r>
      <w:fldChar w:fldCharType="separate"/>
    </w:r>
    <w:r w:rsidR="00A30983">
      <w:t>6-10</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7DB6D" w14:textId="77777777" w:rsidR="00332273" w:rsidRPr="00C559A6" w:rsidRDefault="00332273" w:rsidP="00C559A6">
    <w:pPr>
      <w:pStyle w:val="FooterLine"/>
    </w:pPr>
  </w:p>
  <w:p w14:paraId="4049BDD6" w14:textId="47FB2FD5" w:rsidR="00332273" w:rsidRPr="00971126" w:rsidRDefault="00332273" w:rsidP="00C559A6">
    <w:pPr>
      <w:pStyle w:val="Footer"/>
    </w:pPr>
    <w:r>
      <w:fldChar w:fldCharType="begin"/>
    </w:r>
    <w:r>
      <w:instrText xml:space="preserve"> PAGE   \* MERGEFORMAT </w:instrText>
    </w:r>
    <w:r>
      <w:fldChar w:fldCharType="separate"/>
    </w:r>
    <w:r w:rsidR="00A30983">
      <w:t>6-13</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7C22B" w14:textId="77777777" w:rsidR="00332273" w:rsidRPr="00C559A6" w:rsidRDefault="00332273" w:rsidP="00C559A6">
    <w:pPr>
      <w:pStyle w:val="FooterLine"/>
    </w:pPr>
  </w:p>
  <w:p w14:paraId="5D50AB75" w14:textId="549E8110" w:rsidR="00332273" w:rsidRPr="00971126" w:rsidRDefault="00332273" w:rsidP="00C559A6">
    <w:pPr>
      <w:pStyle w:val="Footer"/>
    </w:pPr>
    <w:r>
      <w:fldChar w:fldCharType="begin"/>
    </w:r>
    <w:r>
      <w:instrText xml:space="preserve"> PAGE   \* MERGEFORMAT </w:instrText>
    </w:r>
    <w:r>
      <w:fldChar w:fldCharType="separate"/>
    </w:r>
    <w:r w:rsidR="00A30983">
      <w:t>6-17</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F54B1" w14:textId="77777777" w:rsidR="00332273" w:rsidRPr="00C559A6" w:rsidRDefault="00332273" w:rsidP="00C559A6">
    <w:pPr>
      <w:pStyle w:val="FooterLine"/>
    </w:pPr>
  </w:p>
  <w:p w14:paraId="33E0F154" w14:textId="5150A39E" w:rsidR="00332273" w:rsidRPr="00971126" w:rsidRDefault="00332273" w:rsidP="00C559A6">
    <w:pPr>
      <w:pStyle w:val="Footer"/>
    </w:pPr>
    <w:r>
      <w:fldChar w:fldCharType="begin"/>
    </w:r>
    <w:r>
      <w:instrText xml:space="preserve"> PAGE   \* MERGEFORMAT </w:instrText>
    </w:r>
    <w:r>
      <w:fldChar w:fldCharType="separate"/>
    </w:r>
    <w:r w:rsidR="00A30983">
      <w:t>6-18</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9F102" w14:textId="77777777" w:rsidR="00332273" w:rsidRPr="00C559A6" w:rsidRDefault="00332273" w:rsidP="00C559A6">
    <w:pPr>
      <w:pStyle w:val="FooterLine"/>
    </w:pPr>
  </w:p>
  <w:p w14:paraId="027FB093" w14:textId="0623CBF5" w:rsidR="00332273" w:rsidRPr="00971126" w:rsidRDefault="00332273" w:rsidP="00C559A6">
    <w:pPr>
      <w:pStyle w:val="Footer"/>
    </w:pPr>
    <w:r>
      <w:fldChar w:fldCharType="begin"/>
    </w:r>
    <w:r>
      <w:instrText xml:space="preserve"> PAGE   \* MERGEFORMAT </w:instrText>
    </w:r>
    <w:r>
      <w:fldChar w:fldCharType="separate"/>
    </w:r>
    <w:r w:rsidR="00A30983">
      <w:t>6-38</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FD99" w14:textId="77777777" w:rsidR="00332273" w:rsidRPr="00C559A6" w:rsidRDefault="00332273" w:rsidP="00C559A6">
    <w:pPr>
      <w:pStyle w:val="FooterLine"/>
    </w:pPr>
  </w:p>
  <w:p w14:paraId="36F6C627" w14:textId="66FDC39A" w:rsidR="00332273" w:rsidRPr="00971126" w:rsidRDefault="00332273" w:rsidP="00C559A6">
    <w:pPr>
      <w:pStyle w:val="Footer"/>
    </w:pPr>
    <w:r>
      <w:fldChar w:fldCharType="begin"/>
    </w:r>
    <w:r>
      <w:instrText xml:space="preserve"> PAGE   \* MERGEFORMAT </w:instrText>
    </w:r>
    <w:r>
      <w:fldChar w:fldCharType="separate"/>
    </w:r>
    <w:r w:rsidR="00A30983">
      <w:t>6-44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30B82" w14:textId="77777777" w:rsidR="00332273" w:rsidRPr="00C559A6" w:rsidRDefault="00332273" w:rsidP="00FB3178">
    <w:pPr>
      <w:pStyle w:val="FooterLine"/>
    </w:pPr>
  </w:p>
  <w:p w14:paraId="628D3FAF" w14:textId="63115AED" w:rsidR="00332273" w:rsidRPr="00971126" w:rsidRDefault="00332273" w:rsidP="00FB3178">
    <w:pPr>
      <w:pStyle w:val="Footer"/>
    </w:pPr>
    <w:r>
      <w:fldChar w:fldCharType="begin"/>
    </w:r>
    <w:r>
      <w:instrText xml:space="preserve"> PAGE   \* MERGEFORMAT </w:instrText>
    </w:r>
    <w:r>
      <w:fldChar w:fldCharType="separate"/>
    </w:r>
    <w:r w:rsidR="00A30983">
      <w:t>1</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2EA4" w14:textId="77777777" w:rsidR="00332273" w:rsidRPr="00C559A6" w:rsidRDefault="00332273" w:rsidP="00C559A6">
    <w:pPr>
      <w:pStyle w:val="FooterLine"/>
    </w:pPr>
  </w:p>
  <w:p w14:paraId="2E30480F" w14:textId="5A236CA1" w:rsidR="00332273" w:rsidRPr="00971126" w:rsidRDefault="00332273" w:rsidP="00C559A6">
    <w:pPr>
      <w:pStyle w:val="Footer"/>
    </w:pPr>
    <w:r>
      <w:fldChar w:fldCharType="begin"/>
    </w:r>
    <w:r>
      <w:instrText xml:space="preserve"> PAGE   \* MERGEFORMAT </w:instrText>
    </w:r>
    <w:r>
      <w:fldChar w:fldCharType="separate"/>
    </w:r>
    <w:r w:rsidR="00A30983">
      <w:t>6-56</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6B6BD" w14:textId="77777777" w:rsidR="00332273" w:rsidRPr="00C559A6" w:rsidRDefault="00332273" w:rsidP="00C559A6">
    <w:pPr>
      <w:pStyle w:val="FooterLine"/>
    </w:pPr>
  </w:p>
  <w:p w14:paraId="08AD50DF" w14:textId="2B7B2C32" w:rsidR="00332273" w:rsidRPr="00971126" w:rsidRDefault="00332273" w:rsidP="00C559A6">
    <w:pPr>
      <w:pStyle w:val="Footer"/>
    </w:pPr>
    <w:r>
      <w:fldChar w:fldCharType="begin"/>
    </w:r>
    <w:r>
      <w:instrText xml:space="preserve"> PAGE   \* MERGEFORMAT </w:instrText>
    </w:r>
    <w:r>
      <w:fldChar w:fldCharType="separate"/>
    </w:r>
    <w:r w:rsidR="00A30983">
      <w:t>6-57</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165C6" w14:textId="77777777" w:rsidR="00332273" w:rsidRPr="00C559A6" w:rsidRDefault="00332273" w:rsidP="00C559A6">
    <w:pPr>
      <w:pStyle w:val="FooterLine"/>
    </w:pPr>
  </w:p>
  <w:p w14:paraId="201A211E" w14:textId="0BE9EC52" w:rsidR="00332273" w:rsidRPr="00971126" w:rsidRDefault="00332273" w:rsidP="00C559A6">
    <w:pPr>
      <w:pStyle w:val="Footer"/>
    </w:pPr>
    <w:r>
      <w:fldChar w:fldCharType="begin"/>
    </w:r>
    <w:r>
      <w:instrText xml:space="preserve"> PAGE   \* MERGEFORMAT </w:instrText>
    </w:r>
    <w:r>
      <w:fldChar w:fldCharType="separate"/>
    </w:r>
    <w:r w:rsidR="00A30983">
      <w:t>6-59</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408C0" w14:textId="77777777" w:rsidR="00332273" w:rsidRPr="00C559A6" w:rsidRDefault="00332273" w:rsidP="00C559A6">
    <w:pPr>
      <w:pStyle w:val="FooterLine"/>
    </w:pPr>
  </w:p>
  <w:p w14:paraId="76607C20" w14:textId="0F3CB789" w:rsidR="00332273" w:rsidRPr="00971126" w:rsidRDefault="00332273" w:rsidP="00C559A6">
    <w:pPr>
      <w:pStyle w:val="Footer"/>
    </w:pPr>
    <w:r>
      <w:fldChar w:fldCharType="begin"/>
    </w:r>
    <w:r>
      <w:instrText xml:space="preserve"> PAGE   \* MERGEFORMAT </w:instrText>
    </w:r>
    <w:r>
      <w:fldChar w:fldCharType="separate"/>
    </w:r>
    <w:r w:rsidR="00A30983">
      <w:t>7-1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CF80" w14:textId="77777777" w:rsidR="00332273" w:rsidRPr="00C559A6" w:rsidRDefault="00332273" w:rsidP="00C559A6">
    <w:pPr>
      <w:pStyle w:val="FooterLine"/>
    </w:pPr>
  </w:p>
  <w:p w14:paraId="23491F8B" w14:textId="66FD83C2" w:rsidR="00332273" w:rsidRPr="00971126" w:rsidRDefault="00332273" w:rsidP="00C559A6">
    <w:pPr>
      <w:pStyle w:val="Footer"/>
    </w:pPr>
    <w:r>
      <w:fldChar w:fldCharType="begin"/>
    </w:r>
    <w:r>
      <w:instrText xml:space="preserve"> PAGE   \* MERGEFORMAT </w:instrText>
    </w:r>
    <w:r>
      <w:fldChar w:fldCharType="separate"/>
    </w:r>
    <w:r w:rsidR="00A30983">
      <w:t>7-3</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38ECB" w14:textId="77777777" w:rsidR="00332273" w:rsidRPr="00C559A6" w:rsidRDefault="00332273" w:rsidP="00C559A6">
    <w:pPr>
      <w:pStyle w:val="FooterLine"/>
    </w:pPr>
  </w:p>
  <w:p w14:paraId="2579AAE2" w14:textId="157232AB" w:rsidR="00332273" w:rsidRPr="00971126" w:rsidRDefault="00332273" w:rsidP="00C559A6">
    <w:pPr>
      <w:pStyle w:val="Footer"/>
    </w:pPr>
    <w:r>
      <w:fldChar w:fldCharType="begin"/>
    </w:r>
    <w:r>
      <w:instrText xml:space="preserve"> PAGE   \* MERGEFORMAT </w:instrText>
    </w:r>
    <w:r>
      <w:fldChar w:fldCharType="separate"/>
    </w:r>
    <w:r w:rsidR="00A30983">
      <w:t>7-4</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0C9CB" w14:textId="77777777" w:rsidR="00332273" w:rsidRPr="00C559A6" w:rsidRDefault="00332273" w:rsidP="00C559A6">
    <w:pPr>
      <w:pStyle w:val="FooterLine"/>
    </w:pPr>
  </w:p>
  <w:p w14:paraId="3D7A64A9" w14:textId="7438226A" w:rsidR="00332273" w:rsidRPr="00971126" w:rsidRDefault="00332273" w:rsidP="00C559A6">
    <w:pPr>
      <w:pStyle w:val="Footer"/>
    </w:pPr>
    <w:r>
      <w:fldChar w:fldCharType="begin"/>
    </w:r>
    <w:r>
      <w:instrText xml:space="preserve"> PAGE   \* MERGEFORMAT </w:instrText>
    </w:r>
    <w:r>
      <w:fldChar w:fldCharType="separate"/>
    </w:r>
    <w:r w:rsidR="00A30983">
      <w:t>7-6</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126E5" w14:textId="77777777" w:rsidR="00332273" w:rsidRPr="00C559A6" w:rsidRDefault="00332273" w:rsidP="00C559A6">
    <w:pPr>
      <w:pStyle w:val="FooterLine"/>
    </w:pPr>
  </w:p>
  <w:p w14:paraId="594DCD6C" w14:textId="26D38785" w:rsidR="00332273" w:rsidRPr="00971126" w:rsidRDefault="00332273" w:rsidP="00C559A6">
    <w:pPr>
      <w:pStyle w:val="Footer"/>
    </w:pPr>
    <w:r>
      <w:fldChar w:fldCharType="begin"/>
    </w:r>
    <w:r>
      <w:instrText xml:space="preserve"> PAGE   \* MERGEFORMAT </w:instrText>
    </w:r>
    <w:r>
      <w:fldChar w:fldCharType="separate"/>
    </w:r>
    <w:r w:rsidR="00A30983">
      <w:t>7-7</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6E49" w14:textId="77777777" w:rsidR="00332273" w:rsidRPr="00C559A6" w:rsidRDefault="00332273" w:rsidP="00C559A6">
    <w:pPr>
      <w:pStyle w:val="FooterLine"/>
    </w:pPr>
  </w:p>
  <w:p w14:paraId="5823E4FF" w14:textId="216E7C44" w:rsidR="00332273" w:rsidRPr="00971126" w:rsidRDefault="00332273" w:rsidP="00C559A6">
    <w:pPr>
      <w:pStyle w:val="Footer"/>
    </w:pPr>
    <w:r>
      <w:fldChar w:fldCharType="begin"/>
    </w:r>
    <w:r>
      <w:instrText xml:space="preserve"> PAGE   \* MERGEFORMAT </w:instrText>
    </w:r>
    <w:r>
      <w:fldChar w:fldCharType="separate"/>
    </w:r>
    <w:r w:rsidR="00A30983">
      <w:t>7-14</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B0B37" w14:textId="77777777" w:rsidR="00332273" w:rsidRPr="00C559A6" w:rsidRDefault="00332273" w:rsidP="00C559A6">
    <w:pPr>
      <w:pStyle w:val="FooterLine"/>
    </w:pPr>
  </w:p>
  <w:p w14:paraId="748A0F40" w14:textId="4A258F3A" w:rsidR="00332273" w:rsidRPr="00971126" w:rsidRDefault="00332273" w:rsidP="00C559A6">
    <w:pPr>
      <w:pStyle w:val="Footer"/>
    </w:pPr>
    <w:r>
      <w:fldChar w:fldCharType="begin"/>
    </w:r>
    <w:r>
      <w:instrText xml:space="preserve"> PAGE   \* MERGEFORMAT </w:instrText>
    </w:r>
    <w:r>
      <w:fldChar w:fldCharType="separate"/>
    </w:r>
    <w:r w:rsidR="00A30983">
      <w:t>8-2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01318" w14:textId="77777777" w:rsidR="00332273" w:rsidRPr="00C559A6" w:rsidRDefault="00332273" w:rsidP="00FB3178">
    <w:pPr>
      <w:pStyle w:val="FooterLine"/>
    </w:pPr>
  </w:p>
  <w:p w14:paraId="5E497D26" w14:textId="07D1BF47" w:rsidR="00332273" w:rsidRPr="00971126" w:rsidRDefault="00332273" w:rsidP="00FB3178">
    <w:pPr>
      <w:pStyle w:val="Footer"/>
    </w:pPr>
    <w:r>
      <w:fldChar w:fldCharType="begin"/>
    </w:r>
    <w:r>
      <w:instrText xml:space="preserve"> PAGE   \* MERGEFORMAT </w:instrText>
    </w:r>
    <w:r>
      <w:fldChar w:fldCharType="separate"/>
    </w:r>
    <w:r w:rsidR="00A30983">
      <w:t>47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0080C" w14:textId="77777777" w:rsidR="00332273" w:rsidRPr="00C559A6" w:rsidRDefault="00332273" w:rsidP="00FB3178">
    <w:pPr>
      <w:pStyle w:val="FooterLine"/>
    </w:pPr>
  </w:p>
  <w:p w14:paraId="467191A5" w14:textId="6AA3BC6D" w:rsidR="00332273" w:rsidRPr="00971126" w:rsidRDefault="00332273" w:rsidP="00FB31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0E21B" w14:textId="77777777" w:rsidR="00332273" w:rsidRPr="00C559A6" w:rsidRDefault="00332273" w:rsidP="00C559A6">
    <w:pPr>
      <w:pStyle w:val="FooterLine"/>
    </w:pPr>
  </w:p>
  <w:p w14:paraId="279ECCD9" w14:textId="72A72F1D" w:rsidR="00332273" w:rsidRPr="00971126" w:rsidRDefault="00332273" w:rsidP="00C559A6">
    <w:pPr>
      <w:pStyle w:val="Footer"/>
    </w:pPr>
    <w:r>
      <w:fldChar w:fldCharType="begin"/>
    </w:r>
    <w:r>
      <w:instrText xml:space="preserve"> PAGE   \ * MERGEFORMAT </w:instrText>
    </w:r>
    <w:r>
      <w:fldChar w:fldCharType="separate"/>
    </w:r>
    <w:r w:rsidR="00A30983">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1072D" w14:textId="77777777" w:rsidR="00332273" w:rsidRPr="00C559A6" w:rsidRDefault="00332273" w:rsidP="00C559A6">
    <w:pPr>
      <w:pStyle w:val="FooterLine"/>
    </w:pPr>
  </w:p>
  <w:p w14:paraId="1BDD2F2E" w14:textId="5140C655" w:rsidR="00332273" w:rsidRPr="00971126" w:rsidRDefault="00332273" w:rsidP="00C559A6">
    <w:pPr>
      <w:pStyle w:val="Footer"/>
    </w:pPr>
    <w:r>
      <w:fldChar w:fldCharType="begin"/>
    </w:r>
    <w:r>
      <w:instrText xml:space="preserve"> PAGE   \ * MERGEFORMAT </w:instrText>
    </w:r>
    <w:r>
      <w:fldChar w:fldCharType="separate"/>
    </w:r>
    <w:r w:rsidR="00A30983">
      <w:t>2-2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1A071" w14:textId="77777777" w:rsidR="00332273" w:rsidRPr="00C559A6" w:rsidRDefault="00332273" w:rsidP="00C559A6">
    <w:pPr>
      <w:pStyle w:val="FooterLine"/>
    </w:pPr>
  </w:p>
  <w:p w14:paraId="1324DE67" w14:textId="061B3537" w:rsidR="00332273" w:rsidRPr="00971126" w:rsidRDefault="00332273" w:rsidP="00C559A6">
    <w:pPr>
      <w:pStyle w:val="Footer"/>
    </w:pPr>
    <w:r>
      <w:fldChar w:fldCharType="begin"/>
    </w:r>
    <w:r>
      <w:instrText xml:space="preserve"> PAGE   \* MERGEFORMAT </w:instrText>
    </w:r>
    <w:r>
      <w:fldChar w:fldCharType="separate"/>
    </w:r>
    <w:r w:rsidR="00A30983">
      <w:t>2-9</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7E8D5" w14:textId="77777777" w:rsidR="00332273" w:rsidRPr="00C559A6" w:rsidRDefault="00332273" w:rsidP="00C559A6">
    <w:pPr>
      <w:pStyle w:val="FooterLine"/>
    </w:pPr>
  </w:p>
  <w:p w14:paraId="35DC08A6" w14:textId="0E37266F" w:rsidR="00332273" w:rsidRPr="00971126" w:rsidRDefault="00332273" w:rsidP="00C559A6">
    <w:pPr>
      <w:pStyle w:val="Footer"/>
    </w:pPr>
    <w:r>
      <w:fldChar w:fldCharType="begin"/>
    </w:r>
    <w:r>
      <w:instrText xml:space="preserve"> PAGE   \* MERGEFORMAT </w:instrText>
    </w:r>
    <w:r>
      <w:fldChar w:fldCharType="separate"/>
    </w:r>
    <w:r w:rsidR="00A30983">
      <w:t>2-11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FEA0B" w14:textId="77777777" w:rsidR="00332273" w:rsidRDefault="00332273" w:rsidP="00256624">
      <w:r>
        <w:separator/>
      </w:r>
    </w:p>
    <w:p w14:paraId="20125F72" w14:textId="77777777" w:rsidR="00332273" w:rsidRDefault="00332273"/>
  </w:footnote>
  <w:footnote w:type="continuationSeparator" w:id="0">
    <w:p w14:paraId="02A1A016" w14:textId="77777777" w:rsidR="00332273" w:rsidRDefault="00332273" w:rsidP="00256624">
      <w:r>
        <w:continuationSeparator/>
      </w:r>
    </w:p>
    <w:p w14:paraId="0D8727DD" w14:textId="77777777" w:rsidR="00332273" w:rsidRDefault="00332273"/>
  </w:footnote>
  <w:footnote w:id="1">
    <w:p w14:paraId="57710FFA" w14:textId="77777777" w:rsidR="00332273" w:rsidRDefault="00332273" w:rsidP="002C6E4F">
      <w:pPr>
        <w:pStyle w:val="FootnoteText"/>
      </w:pPr>
      <w:r>
        <w:rPr>
          <w:rStyle w:val="FootnoteReference"/>
        </w:rPr>
        <w:footnoteRef/>
      </w:r>
      <w:r>
        <w:t xml:space="preserve"> </w:t>
      </w:r>
      <w:r>
        <w:rPr>
          <w:sz w:val="16"/>
        </w:rPr>
        <w:t xml:space="preserve">Estimate calculated using a rule of thumb based on a November 2019 capital expenditure forecast. </w:t>
      </w:r>
    </w:p>
  </w:footnote>
  <w:footnote w:id="2">
    <w:p w14:paraId="078C62F9" w14:textId="3A26B61C" w:rsidR="00332273" w:rsidRDefault="00332273" w:rsidP="00B21058">
      <w:pPr>
        <w:pStyle w:val="FootnoteText"/>
        <w:ind w:right="-5104"/>
        <w:rPr>
          <w:sz w:val="16"/>
          <w:szCs w:val="16"/>
        </w:rPr>
      </w:pPr>
      <w:r>
        <w:rPr>
          <w:rStyle w:val="FootnoteReference"/>
        </w:rPr>
        <w:footnoteRef/>
      </w:r>
      <w:r>
        <w:t xml:space="preserve"> </w:t>
      </w:r>
      <w:r>
        <w:rPr>
          <w:sz w:val="14"/>
          <w:szCs w:val="14"/>
        </w:rPr>
        <w:t>Department of Home Affairs website advisory accessed</w:t>
      </w:r>
      <w:r>
        <w:rPr>
          <w:sz w:val="14"/>
          <w:szCs w:val="14"/>
        </w:rPr>
        <w:br/>
        <w:t xml:space="preserve"> 3 September 2020</w:t>
      </w:r>
      <w:r>
        <w:rPr>
          <w:sz w:val="14"/>
          <w:szCs w:val="14"/>
        </w:rPr>
        <w:br/>
        <w:t xml:space="preserve"> </w:t>
      </w:r>
      <w:hyperlink r:id="rId1" w:history="1">
        <w:r>
          <w:rPr>
            <w:rStyle w:val="Hyperlink"/>
            <w:sz w:val="14"/>
            <w:szCs w:val="14"/>
          </w:rPr>
          <w:t>https://covid19.homeaffairs.gov.au/travel-restrictions-0</w:t>
        </w:r>
      </w:hyperlink>
    </w:p>
  </w:footnote>
  <w:footnote w:id="3">
    <w:p w14:paraId="477AE12B" w14:textId="77777777" w:rsidR="00332273" w:rsidRDefault="00332273" w:rsidP="002C6E4F">
      <w:pPr>
        <w:pStyle w:val="FootnoteText"/>
        <w:ind w:right="-5104"/>
        <w:rPr>
          <w:sz w:val="14"/>
          <w:szCs w:val="18"/>
        </w:rPr>
      </w:pPr>
      <w:r>
        <w:rPr>
          <w:rStyle w:val="FootnoteReference"/>
          <w:sz w:val="18"/>
          <w:szCs w:val="18"/>
        </w:rPr>
        <w:footnoteRef/>
      </w:r>
      <w:r>
        <w:rPr>
          <w:sz w:val="18"/>
          <w:szCs w:val="18"/>
        </w:rPr>
        <w:t xml:space="preserve"> </w:t>
      </w:r>
      <w:r>
        <w:rPr>
          <w:sz w:val="14"/>
          <w:szCs w:val="18"/>
        </w:rPr>
        <w:t>Victoria in Future (VIF) projections are an estimate of the future size, distribution and composition of the population in Melbourne. They are developed using mathematical models and expert knowledge, relying on trend analysis and assumptions about future change. They were made prior to the early 2020 emergence of the COVID-19 pandemic.</w:t>
      </w:r>
    </w:p>
  </w:footnote>
  <w:footnote w:id="4">
    <w:p w14:paraId="501CFAD3" w14:textId="1653FB05" w:rsidR="00332273" w:rsidRDefault="00332273" w:rsidP="002C6E4F">
      <w:pPr>
        <w:pStyle w:val="FootnoteText"/>
        <w:ind w:right="-4254"/>
      </w:pPr>
      <w:r>
        <w:rPr>
          <w:rStyle w:val="FootnoteReference"/>
        </w:rPr>
        <w:footnoteRef/>
      </w:r>
      <w:r>
        <w:t xml:space="preserve"> </w:t>
      </w:r>
      <w:r>
        <w:rPr>
          <w:sz w:val="16"/>
        </w:rPr>
        <w:t xml:space="preserve">We have achieved this via the regulatory depreciation </w:t>
      </w:r>
      <w:r>
        <w:rPr>
          <w:sz w:val="16"/>
        </w:rPr>
        <w:br/>
        <w:t>override within the ESC’s financial template.</w:t>
      </w:r>
    </w:p>
  </w:footnote>
  <w:footnote w:id="5">
    <w:p w14:paraId="02CF4015" w14:textId="77777777" w:rsidR="00332273" w:rsidRDefault="00332273" w:rsidP="002C6E4F">
      <w:pPr>
        <w:pStyle w:val="FootnoteText"/>
        <w:ind w:left="142" w:hanging="142"/>
      </w:pPr>
      <w:r>
        <w:rPr>
          <w:rStyle w:val="FootnoteReference"/>
        </w:rPr>
        <w:footnoteRef/>
      </w:r>
      <w:r>
        <w:rPr>
          <w:sz w:val="14"/>
        </w:rPr>
        <w:t xml:space="preserve"> Events such as the boil water notice that followed a power outage at Silvan Reservoir in September 2020 would be considered an unplanned water service event. The payment amount for such widespread incidents would be determined on a case-by-case basis. </w:t>
      </w:r>
    </w:p>
  </w:footnote>
  <w:footnote w:id="6">
    <w:p w14:paraId="63DA076B" w14:textId="77777777" w:rsidR="00332273" w:rsidRDefault="00332273" w:rsidP="002C6E4F">
      <w:pPr>
        <w:pStyle w:val="FootnoteText"/>
        <w:ind w:right="-4821"/>
      </w:pPr>
      <w:r>
        <w:rPr>
          <w:rStyle w:val="FootnoteReference"/>
        </w:rPr>
        <w:footnoteRef/>
      </w:r>
      <w:r>
        <w:t xml:space="preserve"> </w:t>
      </w:r>
      <w:r>
        <w:rPr>
          <w:rStyle w:val="Strong"/>
          <w:rFonts w:eastAsiaTheme="minorEastAsia" w:cs="Arial"/>
          <w:color w:val="4F4F52"/>
          <w:sz w:val="14"/>
          <w:szCs w:val="18"/>
          <w:bdr w:val="none" w:sz="0" w:space="0" w:color="auto" w:frame="1"/>
          <w:shd w:val="clear" w:color="auto" w:fill="FFFFFF"/>
        </w:rPr>
        <w:t>Total Kjeldahl nitrogen</w:t>
      </w:r>
      <w:r>
        <w:rPr>
          <w:rFonts w:cs="Arial"/>
          <w:color w:val="4F4F52"/>
          <w:sz w:val="14"/>
          <w:szCs w:val="18"/>
          <w:shd w:val="clear" w:color="auto" w:fill="FFFFFF"/>
        </w:rPr>
        <w:t> (TKN) is the sum of organic nitrogen and ammonia – it is a commonly measured sewage parameter which captures the treatable fractions of nitrogen in sewage.</w:t>
      </w:r>
    </w:p>
  </w:footnote>
  <w:footnote w:id="7">
    <w:p w14:paraId="3E5B9101" w14:textId="05A873B1" w:rsidR="00332273" w:rsidRDefault="00332273" w:rsidP="002C6E4F">
      <w:pPr>
        <w:pStyle w:val="FootnoteText"/>
        <w:ind w:right="-2836"/>
        <w:rPr>
          <w:sz w:val="18"/>
        </w:rPr>
      </w:pPr>
      <w:r>
        <w:rPr>
          <w:rStyle w:val="FootnoteReference"/>
        </w:rPr>
        <w:footnoteRef/>
      </w:r>
      <w:r>
        <w:t xml:space="preserve"> </w:t>
      </w:r>
      <w:r>
        <w:rPr>
          <w:sz w:val="14"/>
        </w:rPr>
        <w:t xml:space="preserve">Estimate calculated using a rule of thumb based on a </w:t>
      </w:r>
      <w:r>
        <w:rPr>
          <w:sz w:val="14"/>
        </w:rPr>
        <w:br/>
        <w:t>November 2019 capital expenditure forecast.</w:t>
      </w:r>
    </w:p>
  </w:footnote>
  <w:footnote w:id="8">
    <w:p w14:paraId="42A0B85C" w14:textId="44158DD0" w:rsidR="00332273" w:rsidRDefault="00332273">
      <w:pPr>
        <w:pStyle w:val="FootnoteText"/>
      </w:pPr>
      <w:r>
        <w:rPr>
          <w:rStyle w:val="FootnoteReference"/>
        </w:rPr>
        <w:footnoteRef/>
      </w:r>
      <w:r>
        <w:t xml:space="preserve"> </w:t>
      </w:r>
      <w:r w:rsidRPr="0023785F">
        <w:rPr>
          <w:color w:val="auto"/>
          <w:sz w:val="16"/>
          <w:szCs w:val="16"/>
        </w:rPr>
        <w:t xml:space="preserve">Lev E, Kahn PH Jr, Chen H and Esperum G. (2020) </w:t>
      </w:r>
      <w:r w:rsidRPr="0023785F">
        <w:rPr>
          <w:i/>
          <w:color w:val="auto"/>
          <w:sz w:val="16"/>
          <w:szCs w:val="16"/>
        </w:rPr>
        <w:t>Relatively Wild Urban Parks can Promote Human Resilience and Flourishing: A Case Study of Discovery Park, Seattle, Washington</w:t>
      </w:r>
      <w:r w:rsidRPr="0023785F">
        <w:rPr>
          <w:color w:val="auto"/>
          <w:sz w:val="16"/>
          <w:szCs w:val="16"/>
        </w:rPr>
        <w:t>. Front.Sustain.Cities 2:2. doi: 10.3389/frsc.2020.00002</w:t>
      </w:r>
    </w:p>
  </w:footnote>
  <w:footnote w:id="9">
    <w:p w14:paraId="61176737" w14:textId="33685D13" w:rsidR="00332273" w:rsidRPr="0036738C" w:rsidRDefault="00332273" w:rsidP="00417CAA">
      <w:pPr>
        <w:pStyle w:val="FootnoteText"/>
        <w:ind w:right="-5104"/>
      </w:pPr>
      <w:r w:rsidRPr="00070D1E">
        <w:rPr>
          <w:rStyle w:val="FootnoteReference"/>
          <w:sz w:val="18"/>
        </w:rPr>
        <w:footnoteRef/>
      </w:r>
      <w:r>
        <w:t xml:space="preserve"> </w:t>
      </w:r>
      <w:r w:rsidRPr="0036738C">
        <w:rPr>
          <w:sz w:val="16"/>
        </w:rPr>
        <w:t xml:space="preserve">Sewage treatment systems are designed for a wide </w:t>
      </w:r>
      <w:r>
        <w:rPr>
          <w:sz w:val="16"/>
        </w:rPr>
        <w:br/>
      </w:r>
      <w:r w:rsidRPr="0036738C">
        <w:rPr>
          <w:sz w:val="16"/>
        </w:rPr>
        <w:t xml:space="preserve">range of parameters. Total suspended solids (TSS), </w:t>
      </w:r>
      <w:r>
        <w:rPr>
          <w:sz w:val="16"/>
        </w:rPr>
        <w:br/>
      </w:r>
      <w:r w:rsidRPr="0036738C">
        <w:rPr>
          <w:sz w:val="16"/>
        </w:rPr>
        <w:t xml:space="preserve">inorganic total dissolved solids (iTDS), biological oxygen </w:t>
      </w:r>
      <w:r>
        <w:rPr>
          <w:sz w:val="16"/>
        </w:rPr>
        <w:br/>
      </w:r>
      <w:r w:rsidRPr="0036738C">
        <w:rPr>
          <w:sz w:val="16"/>
        </w:rPr>
        <w:t xml:space="preserve">demand (BOD) and total Kjeldahl nitrogen (TKN) are </w:t>
      </w:r>
      <w:r>
        <w:rPr>
          <w:sz w:val="16"/>
        </w:rPr>
        <w:br/>
      </w:r>
      <w:r w:rsidRPr="0036738C">
        <w:rPr>
          <w:sz w:val="16"/>
        </w:rPr>
        <w:t xml:space="preserve">discussed further in this section as they are critical </w:t>
      </w:r>
      <w:r>
        <w:rPr>
          <w:sz w:val="16"/>
        </w:rPr>
        <w:br/>
      </w:r>
      <w:r w:rsidRPr="0036738C">
        <w:rPr>
          <w:sz w:val="16"/>
        </w:rPr>
        <w:t xml:space="preserve">“treatable” load parameters that impact both tariffs </w:t>
      </w:r>
      <w:r>
        <w:rPr>
          <w:sz w:val="16"/>
        </w:rPr>
        <w:br/>
      </w:r>
      <w:r w:rsidRPr="0036738C">
        <w:rPr>
          <w:sz w:val="16"/>
        </w:rPr>
        <w:t xml:space="preserve">and treatment plant design. </w:t>
      </w:r>
    </w:p>
  </w:footnote>
  <w:footnote w:id="10">
    <w:p w14:paraId="5210F22D" w14:textId="4D158531" w:rsidR="00332273" w:rsidRPr="00C16E5D" w:rsidRDefault="00332273" w:rsidP="00417CAA">
      <w:pPr>
        <w:pStyle w:val="FootnoteText"/>
        <w:ind w:right="-5104"/>
        <w:rPr>
          <w:sz w:val="18"/>
          <w:szCs w:val="18"/>
        </w:rPr>
      </w:pPr>
      <w:r w:rsidRPr="00C16E5D">
        <w:rPr>
          <w:rStyle w:val="FootnoteReference"/>
          <w:sz w:val="18"/>
          <w:szCs w:val="18"/>
        </w:rPr>
        <w:footnoteRef/>
      </w:r>
      <w:r w:rsidRPr="00C16E5D">
        <w:rPr>
          <w:sz w:val="18"/>
          <w:szCs w:val="18"/>
        </w:rPr>
        <w:t xml:space="preserve"> </w:t>
      </w:r>
      <w:r w:rsidRPr="00CC0317">
        <w:rPr>
          <w:sz w:val="16"/>
          <w:szCs w:val="18"/>
        </w:rPr>
        <w:t>Victoria in Future (VIF) projections are an estimate of the future size, distribution and composition of the population in Melbourne. They are developed using mathematical models and expert knowledge, relying on trend analysis and assumptions about future change.</w:t>
      </w:r>
    </w:p>
  </w:footnote>
  <w:footnote w:id="11">
    <w:p w14:paraId="20378EA8" w14:textId="34796AE5" w:rsidR="00332273" w:rsidRPr="00C16E5D" w:rsidRDefault="00332273" w:rsidP="00231E41">
      <w:pPr>
        <w:pStyle w:val="FootnoteText"/>
        <w:ind w:right="-5033"/>
        <w:rPr>
          <w:sz w:val="18"/>
          <w:szCs w:val="18"/>
        </w:rPr>
      </w:pPr>
      <w:r w:rsidRPr="00C16E5D">
        <w:rPr>
          <w:rStyle w:val="FootnoteReference"/>
          <w:sz w:val="18"/>
          <w:szCs w:val="18"/>
        </w:rPr>
        <w:footnoteRef/>
      </w:r>
      <w:r w:rsidRPr="00C16E5D">
        <w:rPr>
          <w:sz w:val="18"/>
          <w:szCs w:val="18"/>
        </w:rPr>
        <w:t xml:space="preserve"> </w:t>
      </w:r>
      <w:r w:rsidRPr="00C16E5D">
        <w:rPr>
          <w:rStyle w:val="Strong"/>
          <w:rFonts w:cs="Arial"/>
          <w:bCs w:val="0"/>
          <w:color w:val="4F4F52"/>
          <w:sz w:val="18"/>
          <w:szCs w:val="18"/>
          <w:bdr w:val="none" w:sz="0" w:space="0" w:color="auto" w:frame="1"/>
          <w:shd w:val="clear" w:color="auto" w:fill="FFFFFF"/>
        </w:rPr>
        <w:t>Total Kjeldahl nitrogen</w:t>
      </w:r>
      <w:r w:rsidRPr="00C16E5D">
        <w:rPr>
          <w:rFonts w:cs="Arial"/>
          <w:color w:val="4F4F52"/>
          <w:sz w:val="18"/>
          <w:szCs w:val="18"/>
          <w:shd w:val="clear" w:color="auto" w:fill="FFFFFF"/>
        </w:rPr>
        <w:t xml:space="preserve"> (TKN) is the sum of organic nitrogen and ammonia – it is a commonly measured </w:t>
      </w:r>
      <w:r>
        <w:rPr>
          <w:rFonts w:cs="Arial"/>
          <w:color w:val="4F4F52"/>
          <w:sz w:val="18"/>
          <w:szCs w:val="18"/>
          <w:shd w:val="clear" w:color="auto" w:fill="FFFFFF"/>
        </w:rPr>
        <w:t>sewage</w:t>
      </w:r>
      <w:r w:rsidRPr="00C16E5D">
        <w:rPr>
          <w:rFonts w:cs="Arial"/>
          <w:color w:val="4F4F52"/>
          <w:sz w:val="18"/>
          <w:szCs w:val="18"/>
          <w:shd w:val="clear" w:color="auto" w:fill="FFFFFF"/>
        </w:rPr>
        <w:t xml:space="preserve"> parameter which captures the treatable fractions of nitrogen in sewage</w:t>
      </w:r>
      <w:r>
        <w:rPr>
          <w:rFonts w:cs="Arial"/>
          <w:color w:val="4F4F52"/>
          <w:sz w:val="18"/>
          <w:szCs w:val="18"/>
          <w:shd w:val="clear" w:color="auto" w:fill="FFFFFF"/>
        </w:rPr>
        <w:t>.</w:t>
      </w:r>
    </w:p>
  </w:footnote>
  <w:footnote w:id="12">
    <w:p w14:paraId="380C1506" w14:textId="2FC52146" w:rsidR="00332273" w:rsidRPr="00C16E5D" w:rsidRDefault="00332273">
      <w:pPr>
        <w:pStyle w:val="FootnoteText"/>
        <w:rPr>
          <w:sz w:val="18"/>
          <w:szCs w:val="18"/>
        </w:rPr>
      </w:pPr>
      <w:r w:rsidRPr="00C16E5D">
        <w:rPr>
          <w:rStyle w:val="FootnoteReference"/>
          <w:sz w:val="18"/>
          <w:szCs w:val="18"/>
        </w:rPr>
        <w:footnoteRef/>
      </w:r>
      <w:r w:rsidRPr="00C16E5D">
        <w:rPr>
          <w:sz w:val="18"/>
          <w:szCs w:val="18"/>
        </w:rPr>
        <w:t xml:space="preserve"> </w:t>
      </w:r>
      <w:r w:rsidRPr="00C16E5D">
        <w:rPr>
          <w:color w:val="auto"/>
          <w:sz w:val="18"/>
          <w:szCs w:val="18"/>
        </w:rPr>
        <w:t xml:space="preserve">Source: </w:t>
      </w:r>
      <w:r w:rsidRPr="00C16E5D">
        <w:rPr>
          <w:i/>
          <w:color w:val="auto"/>
          <w:sz w:val="18"/>
          <w:szCs w:val="18"/>
        </w:rPr>
        <w:t>Work Package 2.0 – Demand Forecasting and Capacity Planning- Development of Forecast Model – Methodology</w:t>
      </w:r>
      <w:r w:rsidRPr="00C16E5D">
        <w:rPr>
          <w:color w:val="auto"/>
          <w:sz w:val="18"/>
          <w:szCs w:val="18"/>
        </w:rPr>
        <w:t xml:space="preserve"> – Table 3</w:t>
      </w:r>
      <w:r>
        <w:rPr>
          <w:color w:val="auto"/>
          <w:sz w:val="18"/>
          <w:szCs w:val="18"/>
        </w:rPr>
        <w:t>.</w:t>
      </w:r>
    </w:p>
  </w:footnote>
  <w:footnote w:id="13">
    <w:p w14:paraId="76565765" w14:textId="4C8A796F" w:rsidR="00332273" w:rsidRPr="00C16E5D" w:rsidRDefault="00332273">
      <w:pPr>
        <w:pStyle w:val="FootnoteText"/>
        <w:rPr>
          <w:sz w:val="18"/>
          <w:szCs w:val="18"/>
        </w:rPr>
      </w:pPr>
      <w:r w:rsidRPr="00C16E5D">
        <w:rPr>
          <w:rStyle w:val="FootnoteReference"/>
          <w:sz w:val="18"/>
          <w:szCs w:val="18"/>
        </w:rPr>
        <w:footnoteRef/>
      </w:r>
      <w:r w:rsidRPr="00C16E5D">
        <w:rPr>
          <w:sz w:val="18"/>
          <w:szCs w:val="18"/>
        </w:rPr>
        <w:t xml:space="preserve"> Negative growth in this year driven by </w:t>
      </w:r>
      <w:r>
        <w:rPr>
          <w:sz w:val="18"/>
          <w:szCs w:val="18"/>
        </w:rPr>
        <w:t xml:space="preserve">expected </w:t>
      </w:r>
      <w:r w:rsidRPr="00C16E5D">
        <w:rPr>
          <w:sz w:val="18"/>
          <w:szCs w:val="18"/>
        </w:rPr>
        <w:t>commissioning of on-site pre-treatment for large Category A (top) customer.</w:t>
      </w:r>
    </w:p>
  </w:footnote>
  <w:footnote w:id="14">
    <w:p w14:paraId="736A869E" w14:textId="77777777" w:rsidR="00332273" w:rsidRPr="00DB3B91" w:rsidRDefault="00332273" w:rsidP="00231E41">
      <w:pPr>
        <w:pStyle w:val="FootnoteText"/>
        <w:ind w:right="-4466"/>
        <w:rPr>
          <w:sz w:val="18"/>
          <w:szCs w:val="18"/>
        </w:rPr>
      </w:pPr>
      <w:r w:rsidRPr="00C16E5D">
        <w:rPr>
          <w:rStyle w:val="FootnoteReference"/>
          <w:sz w:val="18"/>
          <w:szCs w:val="18"/>
        </w:rPr>
        <w:footnoteRef/>
      </w:r>
      <w:r w:rsidRPr="00DB3B91">
        <w:rPr>
          <w:sz w:val="18"/>
          <w:szCs w:val="18"/>
        </w:rPr>
        <w:t xml:space="preserve"> Bureau of Meteorology – Melbourne c</w:t>
      </w:r>
      <w:r w:rsidRPr="00DB3B91">
        <w:rPr>
          <w:bCs/>
          <w:sz w:val="18"/>
          <w:szCs w:val="18"/>
        </w:rPr>
        <w:t xml:space="preserve">limate summaries archive – </w:t>
      </w:r>
      <w:hyperlink r:id="rId2" w:history="1">
        <w:r w:rsidRPr="00DB3B91">
          <w:rPr>
            <w:rStyle w:val="Hyperlink"/>
            <w:bCs/>
            <w:sz w:val="18"/>
            <w:szCs w:val="18"/>
          </w:rPr>
          <w:t>http://www.bom.gov.au/climate/current/statement_archives.shtml?region=vic&amp;period=annual</w:t>
        </w:r>
      </w:hyperlink>
    </w:p>
  </w:footnote>
  <w:footnote w:id="15">
    <w:p w14:paraId="49598B3A" w14:textId="1E43E264" w:rsidR="00332273" w:rsidRPr="00CD7E78" w:rsidRDefault="00332273" w:rsidP="002E14B8">
      <w:pPr>
        <w:pStyle w:val="FootnoteText"/>
        <w:rPr>
          <w:sz w:val="16"/>
          <w:szCs w:val="18"/>
        </w:rPr>
      </w:pPr>
      <w:r w:rsidRPr="00E078F7">
        <w:rPr>
          <w:rStyle w:val="FootnoteReference"/>
          <w:sz w:val="18"/>
          <w:szCs w:val="18"/>
        </w:rPr>
        <w:footnoteRef/>
      </w:r>
      <w:r w:rsidRPr="00E078F7">
        <w:rPr>
          <w:sz w:val="18"/>
          <w:szCs w:val="18"/>
        </w:rPr>
        <w:t xml:space="preserve"> </w:t>
      </w:r>
      <w:r w:rsidRPr="00CD7E78">
        <w:rPr>
          <w:sz w:val="16"/>
          <w:szCs w:val="18"/>
        </w:rPr>
        <w:t>Victoria in Future (VIF) projections are an estimate of the future size, distribution and composition of the population in Melbourne. They are developed using mathematical models and expert knowledge, relying on trend analysis and assumptions about future change.</w:t>
      </w:r>
    </w:p>
  </w:footnote>
  <w:footnote w:id="16">
    <w:p w14:paraId="12E472CA" w14:textId="77777777" w:rsidR="00332273" w:rsidRPr="00DE27EA" w:rsidRDefault="00332273" w:rsidP="003C17C8">
      <w:pPr>
        <w:pStyle w:val="ListBullet"/>
        <w:numPr>
          <w:ilvl w:val="0"/>
          <w:numId w:val="0"/>
        </w:numPr>
        <w:spacing w:before="0" w:after="0" w:line="240" w:lineRule="auto"/>
        <w:ind w:left="284" w:hanging="284"/>
        <w:rPr>
          <w:rFonts w:ascii="Verdana" w:hAnsi="Verdana"/>
          <w:i/>
          <w:iCs/>
          <w:color w:val="000000"/>
          <w:sz w:val="16"/>
        </w:rPr>
      </w:pPr>
      <w:r w:rsidRPr="00DE27EA">
        <w:rPr>
          <w:rStyle w:val="FootnoteReference"/>
          <w:sz w:val="18"/>
        </w:rPr>
        <w:footnoteRef/>
      </w:r>
      <w:r>
        <w:t xml:space="preserve"> </w:t>
      </w:r>
      <w:r w:rsidRPr="00DE27EA">
        <w:rPr>
          <w:rFonts w:ascii="Verdana" w:hAnsi="Verdana"/>
          <w:i/>
          <w:iCs/>
          <w:color w:val="000000"/>
          <w:sz w:val="16"/>
        </w:rPr>
        <w:t xml:space="preserve">“Rainfall totals in summer were </w:t>
      </w:r>
      <w:r w:rsidRPr="00DE27EA">
        <w:rPr>
          <w:rFonts w:ascii="Verdana" w:hAnsi="Verdana"/>
          <w:b/>
          <w:bCs/>
          <w:i/>
          <w:iCs/>
          <w:color w:val="000000"/>
          <w:sz w:val="16"/>
        </w:rPr>
        <w:t>above average</w:t>
      </w:r>
      <w:r w:rsidRPr="00DE27EA">
        <w:rPr>
          <w:rFonts w:ascii="Verdana" w:hAnsi="Verdana"/>
          <w:i/>
          <w:iCs/>
          <w:color w:val="000000"/>
          <w:sz w:val="16"/>
        </w:rPr>
        <w:t xml:space="preserve"> at all sites in Greater Melbourne, due to heavy rain at times in </w:t>
      </w:r>
      <w:r w:rsidRPr="00DE27EA">
        <w:rPr>
          <w:rFonts w:ascii="Verdana" w:hAnsi="Verdana"/>
          <w:b/>
          <w:bCs/>
          <w:i/>
          <w:iCs/>
          <w:color w:val="000000"/>
          <w:sz w:val="16"/>
        </w:rPr>
        <w:t>January and February</w:t>
      </w:r>
      <w:r>
        <w:rPr>
          <w:rFonts w:ascii="Verdana" w:hAnsi="Verdana"/>
          <w:b/>
          <w:bCs/>
          <w:i/>
          <w:iCs/>
          <w:color w:val="000000"/>
          <w:sz w:val="16"/>
        </w:rPr>
        <w:t xml:space="preserve"> </w:t>
      </w:r>
      <w:hyperlink r:id="rId3" w:history="1">
        <w:r w:rsidRPr="00DE27EA">
          <w:rPr>
            <w:rStyle w:val="Hyperlink"/>
            <w:rFonts w:ascii="Verdana" w:hAnsi="Verdana"/>
            <w:sz w:val="16"/>
          </w:rPr>
          <w:t>http://www.bom.gov.au/climate/current/season/vic/archive/202002.melbourne.shtml</w:t>
        </w:r>
      </w:hyperlink>
      <w:r w:rsidRPr="00DE27EA">
        <w:rPr>
          <w:rFonts w:ascii="Verdana" w:hAnsi="Verdana"/>
          <w:color w:val="000000"/>
          <w:sz w:val="16"/>
        </w:rPr>
        <w:t xml:space="preserve"> </w:t>
      </w:r>
    </w:p>
    <w:p w14:paraId="61146D46" w14:textId="77777777" w:rsidR="00332273" w:rsidRPr="00DE27EA" w:rsidRDefault="00332273" w:rsidP="003C17C8">
      <w:pPr>
        <w:pStyle w:val="FootnoteText"/>
        <w:ind w:left="284"/>
        <w:rPr>
          <w:sz w:val="16"/>
        </w:rPr>
      </w:pPr>
      <w:r w:rsidRPr="00DE27EA">
        <w:rPr>
          <w:rFonts w:ascii="Verdana" w:hAnsi="Verdana" w:cs="Calibri"/>
          <w:i/>
          <w:iCs/>
          <w:color w:val="000000"/>
          <w:sz w:val="16"/>
        </w:rPr>
        <w:t xml:space="preserve">“Autumn (i.e. </w:t>
      </w:r>
      <w:r w:rsidRPr="00DE27EA">
        <w:rPr>
          <w:rFonts w:ascii="Verdana" w:hAnsi="Verdana" w:cs="Calibri"/>
          <w:b/>
          <w:bCs/>
          <w:i/>
          <w:iCs/>
          <w:color w:val="000000"/>
          <w:sz w:val="16"/>
        </w:rPr>
        <w:t>March-May 2020</w:t>
      </w:r>
      <w:r w:rsidRPr="00DE27EA">
        <w:rPr>
          <w:rFonts w:ascii="Verdana" w:hAnsi="Verdana" w:cs="Calibri"/>
          <w:i/>
          <w:iCs/>
          <w:color w:val="000000"/>
          <w:sz w:val="16"/>
        </w:rPr>
        <w:t xml:space="preserve">) rainfall across Greater Melbourne was </w:t>
      </w:r>
      <w:r w:rsidRPr="00DE27EA">
        <w:rPr>
          <w:rFonts w:ascii="Verdana" w:hAnsi="Verdana" w:cs="Calibri"/>
          <w:b/>
          <w:bCs/>
          <w:i/>
          <w:iCs/>
          <w:color w:val="000000"/>
          <w:sz w:val="16"/>
        </w:rPr>
        <w:t>very much above average</w:t>
      </w:r>
      <w:r w:rsidRPr="00DE27EA">
        <w:rPr>
          <w:rFonts w:ascii="Verdana" w:hAnsi="Verdana" w:cs="Calibri"/>
          <w:i/>
          <w:iCs/>
          <w:color w:val="000000"/>
          <w:sz w:val="16"/>
        </w:rPr>
        <w:t xml:space="preserve"> at most reporting sites, ranging from 138% above average at Ferny Creek,to 221% above average at Melbourne Airport”.</w:t>
      </w:r>
      <w:r w:rsidRPr="00DE27EA">
        <w:rPr>
          <w:rFonts w:ascii="Verdana" w:hAnsi="Verdana" w:cs="Calibri"/>
          <w:color w:val="000000"/>
          <w:sz w:val="16"/>
        </w:rPr>
        <w:t xml:space="preserve">  </w:t>
      </w:r>
      <w:hyperlink r:id="rId4" w:history="1">
        <w:r w:rsidRPr="00DE27EA">
          <w:rPr>
            <w:rStyle w:val="Hyperlink"/>
            <w:rFonts w:ascii="Verdana" w:hAnsi="Verdana" w:cs="Calibri"/>
            <w:sz w:val="16"/>
          </w:rPr>
          <w:t>http://www.bom.gov.au/climate/current/season/vic/melbourne.shtml</w:t>
        </w:r>
      </w:hyperlink>
    </w:p>
  </w:footnote>
  <w:footnote w:id="17">
    <w:p w14:paraId="6FA2841C" w14:textId="77777777" w:rsidR="00332273" w:rsidRPr="00DE27EA" w:rsidRDefault="00332273" w:rsidP="003C17C8">
      <w:pPr>
        <w:pStyle w:val="ListBullet"/>
        <w:numPr>
          <w:ilvl w:val="0"/>
          <w:numId w:val="0"/>
        </w:numPr>
        <w:spacing w:before="0" w:after="0" w:line="240" w:lineRule="auto"/>
        <w:ind w:left="284" w:hanging="284"/>
        <w:rPr>
          <w:rFonts w:ascii="Verdana" w:hAnsi="Verdana"/>
          <w:i/>
          <w:iCs/>
          <w:color w:val="000000"/>
          <w:sz w:val="16"/>
        </w:rPr>
      </w:pPr>
      <w:r>
        <w:rPr>
          <w:rStyle w:val="FootnoteReference"/>
        </w:rPr>
        <w:footnoteRef/>
      </w:r>
      <w:r>
        <w:t xml:space="preserve"> </w:t>
      </w:r>
      <w:r w:rsidRPr="00DE27EA">
        <w:rPr>
          <w:rFonts w:ascii="Verdana" w:hAnsi="Verdana"/>
          <w:i/>
          <w:iCs/>
          <w:color w:val="000000"/>
          <w:sz w:val="16"/>
        </w:rPr>
        <w:t xml:space="preserve">Rainfall totals in summer were </w:t>
      </w:r>
      <w:r w:rsidRPr="00DE27EA">
        <w:rPr>
          <w:rFonts w:ascii="Verdana" w:hAnsi="Verdana"/>
          <w:b/>
          <w:bCs/>
          <w:i/>
          <w:iCs/>
          <w:color w:val="000000"/>
          <w:sz w:val="16"/>
        </w:rPr>
        <w:t>above average</w:t>
      </w:r>
      <w:r w:rsidRPr="00DE27EA">
        <w:rPr>
          <w:rFonts w:ascii="Verdana" w:hAnsi="Verdana"/>
          <w:i/>
          <w:iCs/>
          <w:color w:val="000000"/>
          <w:sz w:val="16"/>
        </w:rPr>
        <w:t xml:space="preserve"> at all sites in Greater Melbourne, due to heavy rain at times in </w:t>
      </w:r>
      <w:r w:rsidRPr="00DE27EA">
        <w:rPr>
          <w:rFonts w:ascii="Verdana" w:hAnsi="Verdana"/>
          <w:b/>
          <w:bCs/>
          <w:i/>
          <w:iCs/>
          <w:color w:val="000000"/>
          <w:sz w:val="16"/>
        </w:rPr>
        <w:t>January and February</w:t>
      </w:r>
      <w:r>
        <w:rPr>
          <w:rFonts w:ascii="Verdana" w:hAnsi="Verdana"/>
          <w:b/>
          <w:bCs/>
          <w:i/>
          <w:iCs/>
          <w:color w:val="000000"/>
          <w:sz w:val="16"/>
        </w:rPr>
        <w:t xml:space="preserve"> </w:t>
      </w:r>
      <w:hyperlink r:id="rId5" w:history="1">
        <w:r w:rsidRPr="00DE27EA">
          <w:rPr>
            <w:rStyle w:val="Hyperlink"/>
            <w:rFonts w:ascii="Verdana" w:hAnsi="Verdana"/>
            <w:sz w:val="16"/>
          </w:rPr>
          <w:t>http://www.bom.gov.au/climate/current/season/vic/archive/202002.melbourne.shtml</w:t>
        </w:r>
      </w:hyperlink>
      <w:r w:rsidRPr="00DE27EA">
        <w:rPr>
          <w:rFonts w:ascii="Verdana" w:hAnsi="Verdana"/>
          <w:color w:val="000000"/>
          <w:sz w:val="16"/>
        </w:rPr>
        <w:t xml:space="preserve"> </w:t>
      </w:r>
    </w:p>
    <w:p w14:paraId="3FAE2A8C" w14:textId="01C95220" w:rsidR="00332273" w:rsidRPr="003C17C8" w:rsidRDefault="00332273" w:rsidP="003C17C8">
      <w:pPr>
        <w:pStyle w:val="FootnoteText"/>
        <w:ind w:left="284"/>
        <w:rPr>
          <w:sz w:val="16"/>
        </w:rPr>
      </w:pPr>
      <w:r w:rsidRPr="00DE27EA">
        <w:rPr>
          <w:rFonts w:ascii="Verdana" w:hAnsi="Verdana" w:cs="Calibri"/>
          <w:i/>
          <w:iCs/>
          <w:color w:val="000000"/>
          <w:sz w:val="16"/>
        </w:rPr>
        <w:t xml:space="preserve">“Autumn (i.e. </w:t>
      </w:r>
      <w:r w:rsidRPr="00DE27EA">
        <w:rPr>
          <w:rFonts w:ascii="Verdana" w:hAnsi="Verdana" w:cs="Calibri"/>
          <w:b/>
          <w:bCs/>
          <w:i/>
          <w:iCs/>
          <w:color w:val="000000"/>
          <w:sz w:val="16"/>
        </w:rPr>
        <w:t>March-May 2020</w:t>
      </w:r>
      <w:r w:rsidRPr="00DE27EA">
        <w:rPr>
          <w:rFonts w:ascii="Verdana" w:hAnsi="Verdana" w:cs="Calibri"/>
          <w:i/>
          <w:iCs/>
          <w:color w:val="000000"/>
          <w:sz w:val="16"/>
        </w:rPr>
        <w:t xml:space="preserve">) rainfall across Greater Melbourne was </w:t>
      </w:r>
      <w:r w:rsidRPr="00DE27EA">
        <w:rPr>
          <w:rFonts w:ascii="Verdana" w:hAnsi="Verdana" w:cs="Calibri"/>
          <w:b/>
          <w:bCs/>
          <w:i/>
          <w:iCs/>
          <w:color w:val="000000"/>
          <w:sz w:val="16"/>
        </w:rPr>
        <w:t>very much above average</w:t>
      </w:r>
      <w:r w:rsidRPr="00DE27EA">
        <w:rPr>
          <w:rFonts w:ascii="Verdana" w:hAnsi="Verdana" w:cs="Calibri"/>
          <w:i/>
          <w:iCs/>
          <w:color w:val="000000"/>
          <w:sz w:val="16"/>
        </w:rPr>
        <w:t xml:space="preserve"> at most reporting sites, ranging from 138% above average at Ferny Creek,</w:t>
      </w:r>
      <w:r>
        <w:rPr>
          <w:rFonts w:ascii="Verdana" w:hAnsi="Verdana" w:cs="Calibri"/>
          <w:i/>
          <w:iCs/>
          <w:color w:val="000000"/>
          <w:sz w:val="16"/>
        </w:rPr>
        <w:t xml:space="preserve"> </w:t>
      </w:r>
      <w:r w:rsidRPr="00DE27EA">
        <w:rPr>
          <w:rFonts w:ascii="Verdana" w:hAnsi="Verdana" w:cs="Calibri"/>
          <w:i/>
          <w:iCs/>
          <w:color w:val="000000"/>
          <w:sz w:val="16"/>
        </w:rPr>
        <w:t>to 221% above average at Melbourne Airport”.</w:t>
      </w:r>
      <w:r w:rsidRPr="00DE27EA">
        <w:rPr>
          <w:rFonts w:ascii="Verdana" w:hAnsi="Verdana" w:cs="Calibri"/>
          <w:color w:val="000000"/>
          <w:sz w:val="16"/>
        </w:rPr>
        <w:t xml:space="preserve">  </w:t>
      </w:r>
      <w:hyperlink r:id="rId6" w:history="1">
        <w:r w:rsidRPr="00DE27EA">
          <w:rPr>
            <w:rStyle w:val="Hyperlink"/>
            <w:rFonts w:ascii="Verdana" w:hAnsi="Verdana" w:cs="Calibri"/>
            <w:sz w:val="16"/>
          </w:rPr>
          <w:t>http://www.bom.gov.au/climate/current/season/vic/melbourne.shtml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D388" w14:textId="7A88DFCE" w:rsidR="00332273" w:rsidRDefault="00332273" w:rsidP="009B637D">
    <w:pPr>
      <w:pStyle w:val="Header"/>
    </w:pPr>
    <w:r>
      <w:rPr>
        <w:b/>
      </w:rPr>
      <w:t xml:space="preserve">Price Submission 2021 </w:t>
    </w:r>
    <w:r>
      <w:t xml:space="preserve">| </w:t>
    </w:r>
    <w:r w:rsidR="00CE676E">
      <w:fldChar w:fldCharType="begin"/>
    </w:r>
    <w:r w:rsidR="00CE676E">
      <w:instrText xml:space="preserve"> STYLEREF  Subtitle  \* MERGEFORMAT </w:instrText>
    </w:r>
    <w:r w:rsidR="00CE676E">
      <w:fldChar w:fldCharType="separate"/>
    </w:r>
    <w:r w:rsidR="00CE676E">
      <w:rPr>
        <w:noProof/>
      </w:rPr>
      <w:t>Melbourne Water</w:t>
    </w:r>
    <w:r w:rsidR="00CE676E">
      <w:rPr>
        <w:noProof/>
      </w:rPr>
      <w:fldChar w:fldCharType="end"/>
    </w:r>
    <w:r>
      <w:fldChar w:fldCharType="begin"/>
    </w:r>
    <w:r>
      <w:instrText xml:space="preserve">  </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40324" w14:textId="77777777" w:rsidR="00332273" w:rsidRDefault="00332273">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BED8B" w14:textId="69099AF6" w:rsidR="00332273" w:rsidRDefault="00332273">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605F3" w14:textId="164ABB92" w:rsidR="00332273" w:rsidRDefault="00332273">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67427" w14:textId="27BA2173"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A88CB" w14:textId="57F96955" w:rsidR="00332273" w:rsidRDefault="0033227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23162" w14:textId="7A5A05C9" w:rsidR="00332273" w:rsidRDefault="00332273">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BF15B" w14:textId="4753D8BC" w:rsidR="00332273" w:rsidRPr="00971126" w:rsidRDefault="00332273" w:rsidP="00971126">
    <w:pPr>
      <w:pStyle w:val="Header"/>
    </w:pPr>
    <w:r>
      <w:rPr>
        <w:b/>
      </w:rPr>
      <w:t>Price Submission 2020</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57983" w14:textId="4CD3F490" w:rsidR="00332273" w:rsidRDefault="00332273">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DE4E1" w14:textId="77777777" w:rsidR="00332273" w:rsidRDefault="00332273">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F4AB6" w14:textId="78A6CDE3" w:rsidR="00332273" w:rsidRPr="0030631A"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rsidRPr="0030631A">
      <w:fldChar w:fldCharType="begin"/>
    </w:r>
    <w:r w:rsidRPr="0030631A">
      <w:instrText xml:space="preserve"> TITLE   \* MERGEFORMAT </w:instrText>
    </w:r>
    <w:r w:rsidRPr="0030631A">
      <w:fldChar w:fldCharType="end"/>
    </w:r>
    <w:r w:rsidRPr="0030631A">
      <w:fldChar w:fldCharType="begin"/>
    </w:r>
    <w:r w:rsidRPr="0030631A">
      <w:instrText xml:space="preserve">  </w:instrText>
    </w:r>
    <w:r w:rsidRPr="0030631A">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17BD6" w14:textId="77777777" w:rsidR="00332273" w:rsidRDefault="0033227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8227D" w14:textId="77777777" w:rsidR="00332273" w:rsidRDefault="0033227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A4DF6" w14:textId="4C77A32F"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w:t>
    </w:r>
    <w:r w:rsidR="00654C98">
      <w:rPr>
        <w:noProof/>
      </w:rPr>
      <w:t xml:space="preserve"> Water</w:t>
    </w:r>
    <w:r w:rsidR="00CE676E">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213F4" w14:textId="77777777" w:rsidR="00332273" w:rsidRDefault="0033227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79CA" w14:textId="438A29B9" w:rsidR="00332273" w:rsidRDefault="0033227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4C74B" w14:textId="310360AB"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w:t>
    </w:r>
    <w:r w:rsidR="00654C98">
      <w:rPr>
        <w:noProof/>
      </w:rPr>
      <w:t xml:space="preserve"> Water</w:t>
    </w:r>
    <w:r w:rsidR="00CE676E">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178CE" w14:textId="7D51BB44" w:rsidR="00332273" w:rsidRDefault="0033227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A102C" w14:textId="499EF97A" w:rsidR="00332273" w:rsidRDefault="0033227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C4438" w14:textId="37984A20"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0A83" w14:textId="1AFBD173" w:rsidR="00332273" w:rsidRDefault="00332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7E20" w14:textId="77777777" w:rsidR="00332273" w:rsidRDefault="003322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2897" w14:textId="7E2F8005" w:rsidR="00332273" w:rsidRDefault="0033227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CFBD7" w14:textId="2C96F8E3"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C671" w14:textId="04EFCA46" w:rsidR="00332273" w:rsidRDefault="0033227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21B36" w14:textId="2DFF26DA" w:rsidR="00332273" w:rsidRDefault="0033227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8DDE3" w14:textId="2592F3C9"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0E669" w14:textId="1E6BF0BC" w:rsidR="00332273" w:rsidRDefault="0033227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62C8" w14:textId="407DB8EB" w:rsidR="00332273" w:rsidRDefault="0033227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82B3F" w14:textId="2C476AF8"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F6140" w14:textId="112E83AA" w:rsidR="00332273" w:rsidRDefault="0033227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37F09" w14:textId="7561A227" w:rsidR="00332273" w:rsidRDefault="00332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06A78" w14:textId="7F5C9E27" w:rsidR="00332273" w:rsidRPr="00971126" w:rsidRDefault="00332273" w:rsidP="00196300">
    <w:pPr>
      <w:pStyle w:val="Header"/>
    </w:pPr>
    <w:r>
      <w:rPr>
        <w:b/>
      </w:rPr>
      <w:t>Price Submission 2021</w:t>
    </w:r>
    <w:r>
      <w:t xml:space="preserve"> | </w:t>
    </w:r>
    <w:r w:rsidR="00CE676E">
      <w:fldChar w:fldCharType="begin"/>
    </w:r>
    <w:r w:rsidR="00CE676E">
      <w:instrText xml:space="preserve"> STYLEREF  Subtitle  \* MERGEFORMAT </w:instrText>
    </w:r>
    <w:r w:rsidR="00CE676E">
      <w:fldChar w:fldCharType="separate"/>
    </w:r>
    <w:r w:rsidR="00CE676E" w:rsidRPr="00CE676E">
      <w:rPr>
        <w:bCs/>
        <w:noProof/>
        <w:lang w:val="en-US"/>
      </w:rPr>
      <w:t>Melbourne</w:t>
    </w:r>
    <w:r w:rsidR="00CE676E">
      <w:rPr>
        <w:noProof/>
      </w:rPr>
      <w:t xml:space="preserve"> Water</w:t>
    </w:r>
    <w:r w:rsidR="00CE676E">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8788" w14:textId="0E4B3B39"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B78AA" w14:textId="5BAF767E" w:rsidR="00332273" w:rsidRDefault="0033227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2F5C8" w14:textId="77777777" w:rsidR="00332273" w:rsidRDefault="0033227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B3087" w14:textId="58A12CEA"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3C1C" w14:textId="77777777" w:rsidR="00332273" w:rsidRDefault="0033227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E40BB" w14:textId="77777777" w:rsidR="00332273" w:rsidRDefault="0033227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6DA82" w14:textId="126E53FF"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1B69C" w14:textId="77777777" w:rsidR="00332273" w:rsidRDefault="0033227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9BE7A" w14:textId="6790CAF0" w:rsidR="00332273" w:rsidRDefault="0033227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7901F" w14:textId="0803A87B"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73134" w14:textId="77777777" w:rsidR="00332273" w:rsidRDefault="0033227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6E2A4" w14:textId="517A9AC8" w:rsidR="00332273" w:rsidRDefault="0033227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3B7D1" w14:textId="77777777" w:rsidR="00332273" w:rsidRDefault="0033227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EB395" w14:textId="4D4ACCBD"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54C80" w14:textId="77777777" w:rsidR="00332273" w:rsidRDefault="0033227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313EC" w14:textId="79D43B84" w:rsidR="00332273" w:rsidRDefault="0033227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F19A2" w14:textId="615C72F0"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933A" w14:textId="28F92A30" w:rsidR="00332273" w:rsidRDefault="0033227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4FA91" w14:textId="0B93D5CE" w:rsidR="00332273" w:rsidRDefault="0033227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E4DA6" w14:textId="422DECA4"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3B1E6" w14:textId="2E5B9C9C" w:rsidR="00332273" w:rsidRDefault="003322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5C30" w14:textId="096A13D5" w:rsidR="00332273" w:rsidRDefault="0033227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A6FAA" w14:textId="5EA636F1" w:rsidR="00332273" w:rsidRDefault="0033227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0D79" w14:textId="08730CC4"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7A840" w14:textId="198A031D" w:rsidR="00332273" w:rsidRDefault="0033227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E5251" w14:textId="678A9898" w:rsidR="00332273" w:rsidRDefault="00332273">
    <w:pPr>
      <w:pStyle w:val="Header"/>
    </w:pPr>
  </w:p>
  <w:p w14:paraId="2D283859" w14:textId="77777777" w:rsidR="00332273" w:rsidRDefault="00332273"/>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653A" w14:textId="72754B74"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507B1" w14:textId="11864826" w:rsidR="00332273" w:rsidRDefault="00332273">
    <w:pPr>
      <w:pStyle w:val="Header"/>
    </w:pPr>
  </w:p>
  <w:p w14:paraId="42B76B46" w14:textId="77777777" w:rsidR="00332273" w:rsidRDefault="00332273"/>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27D76" w14:textId="77777777" w:rsidR="00332273" w:rsidRDefault="0033227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8A49" w14:textId="200DC4E0"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0BBEB" w14:textId="77777777" w:rsidR="00332273" w:rsidRDefault="0033227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2E8F" w14:textId="5E9D8C9F" w:rsidR="00332273" w:rsidRDefault="003322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912BF" w14:textId="4C4142A0" w:rsidR="00332273" w:rsidRPr="00971126" w:rsidRDefault="00332273" w:rsidP="00971126">
    <w:pPr>
      <w:pStyle w:val="Header"/>
    </w:pPr>
    <w:r>
      <w:rPr>
        <w:b/>
      </w:rPr>
      <w:t>Price Submission 2021</w:t>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w:t>
    </w:r>
    <w:r w:rsidR="00654C98">
      <w:rPr>
        <w:noProof/>
      </w:rPr>
      <w:t xml:space="preserve"> Water</w:t>
    </w:r>
    <w:r w:rsidR="00CE676E">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3F3BF" w14:textId="6C5DE733"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C98B5" w14:textId="482C17E5" w:rsidR="00332273" w:rsidRDefault="0033227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07D43" w14:textId="3ACAAB9A" w:rsidR="00332273" w:rsidRDefault="00332273">
    <w:pPr>
      <w:pStyle w:val="Header"/>
    </w:pPr>
    <w:r>
      <w:rPr>
        <w:noProof/>
        <w:lang w:eastAsia="en-AU"/>
      </w:rPr>
      <mc:AlternateContent>
        <mc:Choice Requires="wps">
          <w:drawing>
            <wp:anchor distT="0" distB="0" distL="114300" distR="114300" simplePos="0" relativeHeight="251715072" behindDoc="1" locked="0" layoutInCell="0" allowOverlap="1" wp14:anchorId="71449F26" wp14:editId="36E65F8E">
              <wp:simplePos x="0" y="0"/>
              <wp:positionH relativeFrom="margin">
                <wp:align>center</wp:align>
              </wp:positionH>
              <wp:positionV relativeFrom="margin">
                <wp:align>center</wp:align>
              </wp:positionV>
              <wp:extent cx="7372350" cy="2128520"/>
              <wp:effectExtent l="0" t="2419350" r="0" b="21748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2350" cy="212852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0949CB7" w14:textId="77777777" w:rsidR="00332273" w:rsidRDefault="00332273" w:rsidP="0011300C">
                          <w:pPr>
                            <w:pStyle w:val="NormalWeb"/>
                            <w:jc w:val="center"/>
                            <w:rPr>
                              <w:sz w:val="24"/>
                            </w:rPr>
                          </w:pPr>
                          <w:r>
                            <w:rPr>
                              <w:rFonts w:ascii="Verdana" w:eastAsia="Verdana" w:hAnsi="Verdana" w:cs="Verdana"/>
                              <w:color w:val="C0C0C0"/>
                              <w:sz w:val="132"/>
                              <w:szCs w:val="13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449F26" id="_x0000_t202" coordsize="21600,21600" o:spt="202" path="m,l,21600r21600,l21600,xe">
              <v:stroke joinstyle="miter"/>
              <v:path gradientshapeok="t" o:connecttype="rect"/>
            </v:shapetype>
            <v:shape id="Text Box 89" o:spid="_x0000_s1042" type="#_x0000_t202" style="position:absolute;margin-left:0;margin-top:0;width:580.5pt;height:167.6pt;rotation:-45;z-index:-25160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" o:allowincell="f" filled="f" stroked="f">
              <o:lock v:ext="edit" shapetype="t"/>
              <v:textbox style="mso-fit-shape-to-text:t">
                <w:txbxContent>
                  <w:p w14:paraId="40949CB7" w14:textId="77777777" w:rsidR="00332273" w:rsidRDefault="00332273" w:rsidP="0011300C">
                    <w:pPr>
                      <w:pStyle w:val="NormalWeb"/>
                      <w:jc w:val="center"/>
                      <w:rPr>
                        <w:sz w:val="24"/>
                      </w:rPr>
                    </w:pPr>
                    <w:r>
                      <w:rPr>
                        <w:rFonts w:ascii="Verdana" w:eastAsia="Verdana" w:hAnsi="Verdana" w:cs="Verdana"/>
                        <w:color w:val="C0C0C0"/>
                        <w:sz w:val="132"/>
                        <w:szCs w:val="132"/>
                        <w14:textFill>
                          <w14:solidFill>
                            <w14:srgbClr w14:val="C0C0C0">
                              <w14:alpha w14:val="50000"/>
                            </w14:srgbClr>
                          </w14:solidFill>
                        </w14:textFill>
                      </w:rPr>
                      <w:t>WORKING DRAFT</w:t>
                    </w:r>
                  </w:p>
                </w:txbxContent>
              </v:textbox>
              <w10:wrap anchorx="margin"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BFE1" w14:textId="4F0BD8D0"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8E1B6" w14:textId="7BA31788" w:rsidR="00332273" w:rsidRDefault="00332273">
    <w:pPr>
      <w:pStyle w:val="Header"/>
    </w:pPr>
    <w:r>
      <w:rPr>
        <w:noProof/>
        <w:lang w:eastAsia="en-AU"/>
      </w:rPr>
      <mc:AlternateContent>
        <mc:Choice Requires="wps">
          <w:drawing>
            <wp:anchor distT="0" distB="0" distL="114300" distR="114300" simplePos="0" relativeHeight="251714048" behindDoc="1" locked="0" layoutInCell="0" allowOverlap="1" wp14:anchorId="7076603F" wp14:editId="7F3404A9">
              <wp:simplePos x="0" y="0"/>
              <wp:positionH relativeFrom="margin">
                <wp:align>center</wp:align>
              </wp:positionH>
              <wp:positionV relativeFrom="margin">
                <wp:align>center</wp:align>
              </wp:positionV>
              <wp:extent cx="7372350" cy="2128520"/>
              <wp:effectExtent l="0" t="2419350" r="0" b="21748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2350" cy="212852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1E5252F" w14:textId="77777777" w:rsidR="00332273" w:rsidRDefault="00332273" w:rsidP="0011300C">
                          <w:pPr>
                            <w:pStyle w:val="NormalWeb"/>
                            <w:jc w:val="center"/>
                            <w:rPr>
                              <w:sz w:val="24"/>
                            </w:rPr>
                          </w:pPr>
                          <w:r>
                            <w:rPr>
                              <w:rFonts w:ascii="Verdana" w:eastAsia="Verdana" w:hAnsi="Verdana" w:cs="Verdana"/>
                              <w:color w:val="C0C0C0"/>
                              <w:sz w:val="132"/>
                              <w:szCs w:val="13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76603F" id="_x0000_t202" coordsize="21600,21600" o:spt="202" path="m,l,21600r21600,l21600,xe">
              <v:stroke joinstyle="miter"/>
              <v:path gradientshapeok="t" o:connecttype="rect"/>
            </v:shapetype>
            <v:shape id="Text Box 87" o:spid="_x0000_s1043" type="#_x0000_t202" style="position:absolute;margin-left:0;margin-top:0;width:580.5pt;height:167.6pt;rotation:-45;z-index:-251602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" o:allowincell="f" filled="f" stroked="f">
              <o:lock v:ext="edit" shapetype="t"/>
              <v:textbox style="mso-fit-shape-to-text:t">
                <w:txbxContent>
                  <w:p w14:paraId="71E5252F" w14:textId="77777777" w:rsidR="00332273" w:rsidRDefault="00332273" w:rsidP="0011300C">
                    <w:pPr>
                      <w:pStyle w:val="NormalWeb"/>
                      <w:jc w:val="center"/>
                      <w:rPr>
                        <w:sz w:val="24"/>
                      </w:rPr>
                    </w:pPr>
                    <w:r>
                      <w:rPr>
                        <w:rFonts w:ascii="Verdana" w:eastAsia="Verdana" w:hAnsi="Verdana" w:cs="Verdana"/>
                        <w:color w:val="C0C0C0"/>
                        <w:sz w:val="132"/>
                        <w:szCs w:val="132"/>
                        <w14:textFill>
                          <w14:solidFill>
                            <w14:srgbClr w14:val="C0C0C0">
                              <w14:alpha w14:val="50000"/>
                            </w14:srgbClr>
                          </w14:solidFill>
                        </w14:textFill>
                      </w:rPr>
                      <w:t>WORKING DRAFT</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28271" w14:textId="3765AC9F" w:rsidR="00332273" w:rsidRDefault="0033227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6578B" w14:textId="2B6CDA0F"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3D9C6" w14:textId="2835EA2E" w:rsidR="00332273" w:rsidRDefault="0033227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3EDB0" w14:textId="4C83D06B" w:rsidR="00332273" w:rsidRDefault="0033227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AEB31" w14:textId="5C08CE2E"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2E045" w14:textId="68D33376" w:rsidR="00332273" w:rsidRDefault="0033227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70584" w14:textId="48E9CDAA" w:rsidR="00332273" w:rsidRDefault="0033227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B9EF9" w14:textId="42E6BCEE" w:rsidR="00332273" w:rsidRDefault="00332273">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93B1" w14:textId="635B5226" w:rsidR="00332273" w:rsidRPr="00971126" w:rsidRDefault="00332273" w:rsidP="00971126">
    <w:pPr>
      <w:pStyle w:val="Header"/>
    </w:pPr>
    <w:r>
      <w:rPr>
        <w:b/>
      </w:rPr>
      <w:t>Price Submission 2020</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E34F" w14:textId="528B3E6D" w:rsidR="00332273" w:rsidRDefault="0033227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1049" w14:textId="778D9B10" w:rsidR="00332273" w:rsidRDefault="00332273">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AB601" w14:textId="5F5B8822"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7E443" w14:textId="52FE0EE0" w:rsidR="00332273" w:rsidRDefault="0033227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3D3D9" w14:textId="3F13AF80" w:rsidR="00332273" w:rsidRDefault="00332273">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B9F8" w14:textId="6295D3B7"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FA1D5" w14:textId="44425069" w:rsidR="00332273" w:rsidRDefault="003322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459D6" w14:textId="77777777" w:rsidR="00332273" w:rsidRDefault="0033227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5A99" w14:textId="2CCC2346" w:rsidR="00332273" w:rsidRDefault="00332273">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D8C15" w14:textId="2651C00F"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FC12E" w14:textId="55BF73D9" w:rsidR="00332273" w:rsidRDefault="0033227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9719E" w14:textId="66D25178" w:rsidR="00332273" w:rsidRDefault="00332273">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6470" w14:textId="4A4AE874"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93A2E" w14:textId="6874E06B" w:rsidR="00332273" w:rsidRDefault="00332273">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AFD35" w14:textId="2A22711A" w:rsidR="00332273" w:rsidRDefault="00332273">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680D2" w14:textId="77C8F6BD"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51B1" w14:textId="7C24C83B" w:rsidR="00332273" w:rsidRDefault="0033227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50998" w14:textId="77777777" w:rsidR="00332273" w:rsidRDefault="0033227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6389C" w14:textId="74643213"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654C98" w:rsidRPr="00654C98">
      <w:rPr>
        <w:bCs/>
        <w:noProof/>
        <w:lang w:val="en-US"/>
      </w:rPr>
      <w:t>Melbourne</w:t>
    </w:r>
    <w:r w:rsidR="00654C98">
      <w:rPr>
        <w:noProof/>
      </w:rPr>
      <w:t xml:space="preserve"> Water</w:t>
    </w:r>
    <w:r w:rsidR="00CE676E">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CAE91" w14:textId="027512F3"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8D06" w14:textId="77777777" w:rsidR="00332273" w:rsidRDefault="0033227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AE58A" w14:textId="625BB456" w:rsidR="00332273" w:rsidRDefault="00332273">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36732" w14:textId="2876B5CE" w:rsidR="00332273" w:rsidRPr="00971126" w:rsidRDefault="00332273" w:rsidP="00971126">
    <w:pPr>
      <w:pStyle w:val="Header"/>
    </w:pPr>
    <w:r>
      <w:rPr>
        <w:b/>
      </w:rPr>
      <w:t>Price Submission 2021</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5F48E" w14:textId="3B69BBF0" w:rsidR="00332273" w:rsidRDefault="0033227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B2081" w14:textId="0741942F" w:rsidR="00332273" w:rsidRDefault="00332273">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4BBB6" w14:textId="51F8EE71" w:rsidR="00332273" w:rsidRPr="00971126" w:rsidRDefault="00332273" w:rsidP="00971126">
    <w:pPr>
      <w:pStyle w:val="Header"/>
    </w:pPr>
    <w:r>
      <w:rPr>
        <w:b/>
      </w:rPr>
      <w:t>Price Submission 2020</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70C15" w14:textId="01F3F66E" w:rsidR="00332273" w:rsidRDefault="0033227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C2C46" w14:textId="308ACD79" w:rsidR="00332273" w:rsidRDefault="0033227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A9A5C" w14:textId="3D2859C4" w:rsidR="00332273" w:rsidRPr="00971126" w:rsidRDefault="00332273" w:rsidP="00971126">
    <w:pPr>
      <w:pStyle w:val="Header"/>
    </w:pPr>
    <w:r>
      <w:rPr>
        <w:b/>
      </w:rPr>
      <w:t>Price Submission 2020</w:t>
    </w:r>
    <w:r w:rsidRPr="00FE5545">
      <w:rPr>
        <w:b/>
      </w:rPr>
      <w:fldChar w:fldCharType="begin"/>
    </w:r>
    <w:r w:rsidRPr="00FE5545">
      <w:rPr>
        <w:b/>
      </w:rPr>
      <w:instrText xml:space="preserve"> STYLEREF  Title  \* MERGEFORMAT </w:instrText>
    </w:r>
    <w:r w:rsidRPr="00FE5545">
      <w:rPr>
        <w:b/>
      </w:rPr>
      <w:fldChar w:fldCharType="end"/>
    </w:r>
    <w:r>
      <w:t xml:space="preserve"> | </w:t>
    </w:r>
    <w:r w:rsidR="00CE676E">
      <w:fldChar w:fldCharType="begin"/>
    </w:r>
    <w:r w:rsidR="00CE676E">
      <w:instrText xml:space="preserve"> STYLEREF  Subtitle  \* MERGEFORMAT </w:instrText>
    </w:r>
    <w:r w:rsidR="00CE676E">
      <w:fldChar w:fldCharType="separate"/>
    </w:r>
    <w:r w:rsidR="00A30983" w:rsidRPr="00A30983">
      <w:rPr>
        <w:bCs/>
        <w:noProof/>
        <w:lang w:val="en-US"/>
      </w:rPr>
      <w:t>Melbourne Water</w:t>
    </w:r>
    <w:r w:rsidR="00CE676E">
      <w:rPr>
        <w:bCs/>
        <w:noProof/>
        <w:lang w:val="en-US"/>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BF7809AE"/>
    <w:lvl w:ilvl="0">
      <w:start w:val="1"/>
      <w:numFmt w:val="decimal"/>
      <w:lvlText w:val="%1."/>
      <w:lvlJc w:val="left"/>
      <w:pPr>
        <w:tabs>
          <w:tab w:val="num" w:pos="360"/>
        </w:tabs>
        <w:ind w:left="360" w:hanging="360"/>
      </w:pPr>
    </w:lvl>
    <w:lvl w:ilvl="1">
      <w:start w:val="1"/>
      <w:numFmt w:val="decimal"/>
      <w:lvlText w:val="%1.%2"/>
      <w:lvlJc w:val="left"/>
      <w:pPr>
        <w:ind w:left="993" w:hanging="851"/>
      </w:pPr>
      <w:rPr>
        <w:rFonts w:hint="default"/>
        <w:color w:val="2593C5"/>
      </w:rPr>
    </w:lvl>
    <w:lvl w:ilvl="2">
      <w:start w:val="1"/>
      <w:numFmt w:val="decimal"/>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2B0F3B"/>
    <w:multiLevelType w:val="hybridMultilevel"/>
    <w:tmpl w:val="ECFE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9371E"/>
    <w:multiLevelType w:val="hybridMultilevel"/>
    <w:tmpl w:val="537877D8"/>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9B43E1"/>
    <w:multiLevelType w:val="hybridMultilevel"/>
    <w:tmpl w:val="B3D21DA2"/>
    <w:lvl w:ilvl="0" w:tplc="9CBC7570">
      <w:start w:val="1"/>
      <w:numFmt w:val="bullet"/>
      <w:lvlText w:val="‒"/>
      <w:lvlJc w:val="left"/>
      <w:pPr>
        <w:ind w:left="720" w:hanging="360"/>
      </w:pPr>
      <w:rPr>
        <w:rFonts w:ascii="Verdana" w:hAnsi="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9D5F59"/>
    <w:multiLevelType w:val="hybridMultilevel"/>
    <w:tmpl w:val="9EEC42E6"/>
    <w:lvl w:ilvl="0" w:tplc="04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4585216"/>
    <w:multiLevelType w:val="multilevel"/>
    <w:tmpl w:val="345E66A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0139FD"/>
    <w:multiLevelType w:val="hybridMultilevel"/>
    <w:tmpl w:val="E160BFA6"/>
    <w:lvl w:ilvl="0" w:tplc="FA9842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1B3540"/>
    <w:multiLevelType w:val="hybridMultilevel"/>
    <w:tmpl w:val="331E7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92217E8"/>
    <w:multiLevelType w:val="hybridMultilevel"/>
    <w:tmpl w:val="B532B912"/>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426CD1"/>
    <w:multiLevelType w:val="hybridMultilevel"/>
    <w:tmpl w:val="F7AAF57C"/>
    <w:lvl w:ilvl="0" w:tplc="463846EA">
      <w:start w:val="1"/>
      <w:numFmt w:val="upperLetter"/>
      <w:lvlText w:val="(%1)"/>
      <w:lvlJc w:val="left"/>
      <w:pPr>
        <w:ind w:left="720" w:hanging="360"/>
      </w:pPr>
      <w:rPr>
        <w:rFonts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866FCF"/>
    <w:multiLevelType w:val="hybridMultilevel"/>
    <w:tmpl w:val="4668802E"/>
    <w:lvl w:ilvl="0" w:tplc="63E6E204">
      <w:start w:val="1"/>
      <w:numFmt w:val="bullet"/>
      <w:lvlText w:val="&gt;"/>
      <w:lvlJc w:val="left"/>
      <w:pPr>
        <w:ind w:left="720" w:hanging="360"/>
      </w:pPr>
      <w:rPr>
        <w:rFonts w:ascii="Verdana" w:hAnsi="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A97555"/>
    <w:multiLevelType w:val="hybridMultilevel"/>
    <w:tmpl w:val="1A9060B2"/>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6" w15:restartNumberingAfterBreak="0">
    <w:nsid w:val="10257E94"/>
    <w:multiLevelType w:val="hybridMultilevel"/>
    <w:tmpl w:val="B454A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8A3122"/>
    <w:multiLevelType w:val="hybridMultilevel"/>
    <w:tmpl w:val="621A001A"/>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AF66B3"/>
    <w:multiLevelType w:val="hybridMultilevel"/>
    <w:tmpl w:val="6B0C250C"/>
    <w:lvl w:ilvl="0" w:tplc="B62411C8">
      <w:start w:val="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BC7299"/>
    <w:multiLevelType w:val="hybridMultilevel"/>
    <w:tmpl w:val="C9427950"/>
    <w:lvl w:ilvl="0" w:tplc="37CAB696">
      <w:start w:val="1"/>
      <w:numFmt w:val="decimal"/>
      <w:lvlText w:val="CS-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33B052E"/>
    <w:multiLevelType w:val="hybridMultilevel"/>
    <w:tmpl w:val="E60870D6"/>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6074A3"/>
    <w:multiLevelType w:val="hybridMultilevel"/>
    <w:tmpl w:val="A23A2134"/>
    <w:lvl w:ilvl="0" w:tplc="9CBC7570">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7B09B8"/>
    <w:multiLevelType w:val="hybridMultilevel"/>
    <w:tmpl w:val="2C0660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4890D1D"/>
    <w:multiLevelType w:val="multilevel"/>
    <w:tmpl w:val="22CEB042"/>
    <w:lvl w:ilvl="0">
      <w:start w:val="1"/>
      <w:numFmt w:val="decimal"/>
      <w:pStyle w:val="ListBullet"/>
      <w:lvlText w:val="%1."/>
      <w:lvlJc w:val="left"/>
      <w:pPr>
        <w:tabs>
          <w:tab w:val="num" w:pos="284"/>
        </w:tabs>
        <w:ind w:left="284" w:hanging="284"/>
      </w:pPr>
      <w:rPr>
        <w:rFonts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24" w15:restartNumberingAfterBreak="0">
    <w:nsid w:val="14DE2DB2"/>
    <w:multiLevelType w:val="hybridMultilevel"/>
    <w:tmpl w:val="7510439A"/>
    <w:lvl w:ilvl="0" w:tplc="C0E2207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BE57F4"/>
    <w:multiLevelType w:val="hybridMultilevel"/>
    <w:tmpl w:val="DE88A9B8"/>
    <w:lvl w:ilvl="0" w:tplc="BB18257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92E2DCF"/>
    <w:multiLevelType w:val="hybridMultilevel"/>
    <w:tmpl w:val="679C2F36"/>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4526DC"/>
    <w:multiLevelType w:val="hybridMultilevel"/>
    <w:tmpl w:val="F2788B9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D016F14"/>
    <w:multiLevelType w:val="hybridMultilevel"/>
    <w:tmpl w:val="29E6B064"/>
    <w:lvl w:ilvl="0" w:tplc="63E6E204">
      <w:start w:val="1"/>
      <w:numFmt w:val="bullet"/>
      <w:lvlText w:val="&gt;"/>
      <w:lvlJc w:val="left"/>
      <w:pPr>
        <w:ind w:left="720" w:hanging="360"/>
      </w:pPr>
      <w:rPr>
        <w:rFonts w:ascii="Verdana" w:hAnsi="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D7C5685"/>
    <w:multiLevelType w:val="hybridMultilevel"/>
    <w:tmpl w:val="DFBE35FA"/>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CB34E2"/>
    <w:multiLevelType w:val="hybridMultilevel"/>
    <w:tmpl w:val="3CE2199C"/>
    <w:lvl w:ilvl="0" w:tplc="D25A5D2E">
      <w:start w:val="1"/>
      <w:numFmt w:val="decimal"/>
      <w:lvlText w:val="%1)"/>
      <w:lvlJc w:val="left"/>
      <w:pPr>
        <w:ind w:left="720" w:hanging="360"/>
      </w:pPr>
      <w:rPr>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25F5172"/>
    <w:multiLevelType w:val="hybridMultilevel"/>
    <w:tmpl w:val="9EB05F60"/>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276411"/>
    <w:multiLevelType w:val="hybridMultilevel"/>
    <w:tmpl w:val="11A8C1FE"/>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C800FC"/>
    <w:multiLevelType w:val="multilevel"/>
    <w:tmpl w:val="35BA7794"/>
    <w:styleLink w:val="Bullets"/>
    <w:lvl w:ilvl="0">
      <w:start w:val="1"/>
      <w:numFmt w:val="bullet"/>
      <w:pStyle w:val="Bullet1"/>
      <w:lvlText w:val="•"/>
      <w:lvlJc w:val="left"/>
      <w:pPr>
        <w:ind w:left="170" w:hanging="170"/>
      </w:pPr>
      <w:rPr>
        <w:rFonts w:ascii="Verdana" w:hAnsi="Verdana" w:hint="default"/>
        <w:color w:val="EFF5FB" w:themeColor="background2"/>
      </w:rPr>
    </w:lvl>
    <w:lvl w:ilvl="1">
      <w:start w:val="1"/>
      <w:numFmt w:val="bullet"/>
      <w:pStyle w:val="Bullet2"/>
      <w:lvlText w:val="•"/>
      <w:lvlJc w:val="left"/>
      <w:pPr>
        <w:ind w:left="340" w:hanging="170"/>
      </w:pPr>
      <w:rPr>
        <w:rFonts w:ascii="Verdana" w:hAnsi="Verdana" w:hint="default"/>
        <w:color w:val="EFF5FB" w:themeColor="background2"/>
      </w:rPr>
    </w:lvl>
    <w:lvl w:ilvl="2">
      <w:numFmt w:val="bullet"/>
      <w:lvlText w:val="-"/>
      <w:lvlJc w:val="left"/>
      <w:pPr>
        <w:ind w:left="510" w:hanging="170"/>
      </w:pPr>
      <w:rPr>
        <w:rFonts w:ascii="Verdana" w:eastAsia="Times New Roman" w:hAnsi="Verdana" w:cs="Times New Roman" w:hint="default"/>
        <w:color w:val="EFF5FB" w:themeColor="background2"/>
      </w:rPr>
    </w:lvl>
    <w:lvl w:ilvl="3">
      <w:start w:val="1"/>
      <w:numFmt w:val="bullet"/>
      <w:lvlText w:val="•"/>
      <w:lvlJc w:val="left"/>
      <w:pPr>
        <w:ind w:left="680" w:hanging="170"/>
      </w:pPr>
      <w:rPr>
        <w:rFonts w:ascii="Verdana" w:hAnsi="Verdana" w:hint="default"/>
        <w:color w:val="EFF5FB" w:themeColor="background2"/>
      </w:rPr>
    </w:lvl>
    <w:lvl w:ilvl="4">
      <w:start w:val="1"/>
      <w:numFmt w:val="bullet"/>
      <w:lvlText w:val="•"/>
      <w:lvlJc w:val="left"/>
      <w:pPr>
        <w:ind w:left="850" w:hanging="170"/>
      </w:pPr>
      <w:rPr>
        <w:rFonts w:ascii="Verdana" w:hAnsi="Verdana" w:hint="default"/>
        <w:color w:val="EFF5FB" w:themeColor="background2"/>
      </w:rPr>
    </w:lvl>
    <w:lvl w:ilvl="5">
      <w:start w:val="1"/>
      <w:numFmt w:val="bullet"/>
      <w:lvlText w:val="•"/>
      <w:lvlJc w:val="left"/>
      <w:pPr>
        <w:ind w:left="1020" w:hanging="170"/>
      </w:pPr>
      <w:rPr>
        <w:rFonts w:ascii="Verdana" w:hAnsi="Verdana" w:hint="default"/>
        <w:color w:val="EFF5FB" w:themeColor="background2"/>
      </w:rPr>
    </w:lvl>
    <w:lvl w:ilvl="6">
      <w:start w:val="1"/>
      <w:numFmt w:val="bullet"/>
      <w:lvlText w:val="•"/>
      <w:lvlJc w:val="left"/>
      <w:pPr>
        <w:ind w:left="1190" w:hanging="170"/>
      </w:pPr>
      <w:rPr>
        <w:rFonts w:ascii="Verdana" w:hAnsi="Verdana" w:hint="default"/>
        <w:color w:val="EFF5FB" w:themeColor="background2"/>
      </w:rPr>
    </w:lvl>
    <w:lvl w:ilvl="7">
      <w:start w:val="1"/>
      <w:numFmt w:val="bullet"/>
      <w:pStyle w:val="TableBullet1"/>
      <w:lvlText w:val="•"/>
      <w:lvlJc w:val="left"/>
      <w:pPr>
        <w:ind w:left="170" w:hanging="170"/>
      </w:pPr>
      <w:rPr>
        <w:rFonts w:ascii="Verdana" w:hAnsi="Verdana" w:hint="default"/>
        <w:color w:val="EFF5FB" w:themeColor="background2"/>
      </w:rPr>
    </w:lvl>
    <w:lvl w:ilvl="8">
      <w:start w:val="1"/>
      <w:numFmt w:val="bullet"/>
      <w:pStyle w:val="TableBullet2"/>
      <w:lvlText w:val="•"/>
      <w:lvlJc w:val="left"/>
      <w:pPr>
        <w:ind w:left="340" w:hanging="170"/>
      </w:pPr>
      <w:rPr>
        <w:rFonts w:ascii="Verdana" w:hAnsi="Verdana" w:hint="default"/>
        <w:color w:val="EFF5FB" w:themeColor="background2"/>
      </w:rPr>
    </w:lvl>
  </w:abstractNum>
  <w:abstractNum w:abstractNumId="3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35" w15:restartNumberingAfterBreak="0">
    <w:nsid w:val="28C71872"/>
    <w:multiLevelType w:val="hybridMultilevel"/>
    <w:tmpl w:val="37EE0C22"/>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9AF5124"/>
    <w:multiLevelType w:val="hybridMultilevel"/>
    <w:tmpl w:val="1CC2C14A"/>
    <w:lvl w:ilvl="0" w:tplc="ED8CA856">
      <w:start w:val="1"/>
      <w:numFmt w:val="decimal"/>
      <w:lvlText w:val="%1."/>
      <w:lvlJc w:val="left"/>
      <w:pPr>
        <w:tabs>
          <w:tab w:val="num" w:pos="720"/>
        </w:tabs>
        <w:ind w:left="720" w:hanging="360"/>
      </w:pPr>
    </w:lvl>
    <w:lvl w:ilvl="1" w:tplc="6C6CDCD2">
      <w:start w:val="1"/>
      <w:numFmt w:val="lowerRoman"/>
      <w:lvlText w:val="%2."/>
      <w:lvlJc w:val="right"/>
      <w:pPr>
        <w:tabs>
          <w:tab w:val="num" w:pos="1440"/>
        </w:tabs>
        <w:ind w:left="1440" w:hanging="360"/>
      </w:pPr>
    </w:lvl>
    <w:lvl w:ilvl="2" w:tplc="0A5E3A3C" w:tentative="1">
      <w:start w:val="1"/>
      <w:numFmt w:val="decimal"/>
      <w:lvlText w:val="%3."/>
      <w:lvlJc w:val="left"/>
      <w:pPr>
        <w:tabs>
          <w:tab w:val="num" w:pos="2160"/>
        </w:tabs>
        <w:ind w:left="2160" w:hanging="360"/>
      </w:pPr>
    </w:lvl>
    <w:lvl w:ilvl="3" w:tplc="8FC4E21C" w:tentative="1">
      <w:start w:val="1"/>
      <w:numFmt w:val="decimal"/>
      <w:lvlText w:val="%4."/>
      <w:lvlJc w:val="left"/>
      <w:pPr>
        <w:tabs>
          <w:tab w:val="num" w:pos="2880"/>
        </w:tabs>
        <w:ind w:left="2880" w:hanging="360"/>
      </w:pPr>
    </w:lvl>
    <w:lvl w:ilvl="4" w:tplc="DCF079BA" w:tentative="1">
      <w:start w:val="1"/>
      <w:numFmt w:val="decimal"/>
      <w:lvlText w:val="%5."/>
      <w:lvlJc w:val="left"/>
      <w:pPr>
        <w:tabs>
          <w:tab w:val="num" w:pos="3600"/>
        </w:tabs>
        <w:ind w:left="3600" w:hanging="360"/>
      </w:pPr>
    </w:lvl>
    <w:lvl w:ilvl="5" w:tplc="4F34F7E6" w:tentative="1">
      <w:start w:val="1"/>
      <w:numFmt w:val="decimal"/>
      <w:lvlText w:val="%6."/>
      <w:lvlJc w:val="left"/>
      <w:pPr>
        <w:tabs>
          <w:tab w:val="num" w:pos="4320"/>
        </w:tabs>
        <w:ind w:left="4320" w:hanging="360"/>
      </w:pPr>
    </w:lvl>
    <w:lvl w:ilvl="6" w:tplc="E7900490" w:tentative="1">
      <w:start w:val="1"/>
      <w:numFmt w:val="decimal"/>
      <w:lvlText w:val="%7."/>
      <w:lvlJc w:val="left"/>
      <w:pPr>
        <w:tabs>
          <w:tab w:val="num" w:pos="5040"/>
        </w:tabs>
        <w:ind w:left="5040" w:hanging="360"/>
      </w:pPr>
    </w:lvl>
    <w:lvl w:ilvl="7" w:tplc="65E6A4F2" w:tentative="1">
      <w:start w:val="1"/>
      <w:numFmt w:val="decimal"/>
      <w:lvlText w:val="%8."/>
      <w:lvlJc w:val="left"/>
      <w:pPr>
        <w:tabs>
          <w:tab w:val="num" w:pos="5760"/>
        </w:tabs>
        <w:ind w:left="5760" w:hanging="360"/>
      </w:pPr>
    </w:lvl>
    <w:lvl w:ilvl="8" w:tplc="88DABF04" w:tentative="1">
      <w:start w:val="1"/>
      <w:numFmt w:val="decimal"/>
      <w:lvlText w:val="%9."/>
      <w:lvlJc w:val="left"/>
      <w:pPr>
        <w:tabs>
          <w:tab w:val="num" w:pos="6480"/>
        </w:tabs>
        <w:ind w:left="6480" w:hanging="360"/>
      </w:pPr>
    </w:lvl>
  </w:abstractNum>
  <w:abstractNum w:abstractNumId="38" w15:restartNumberingAfterBreak="0">
    <w:nsid w:val="2B727C74"/>
    <w:multiLevelType w:val="hybridMultilevel"/>
    <w:tmpl w:val="96EC6872"/>
    <w:lvl w:ilvl="0" w:tplc="387EAAC4">
      <w:start w:val="1"/>
      <w:numFmt w:val="decimal"/>
      <w:lvlText w:val="IN-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2CDB1C22"/>
    <w:multiLevelType w:val="hybridMultilevel"/>
    <w:tmpl w:val="01BA8440"/>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F80DBC"/>
    <w:multiLevelType w:val="hybridMultilevel"/>
    <w:tmpl w:val="4F004D4A"/>
    <w:lvl w:ilvl="0" w:tplc="1132084A">
      <w:start w:val="1"/>
      <w:numFmt w:val="lowerLetter"/>
      <w:lvlText w:val="%1)"/>
      <w:lvlJc w:val="left"/>
      <w:pPr>
        <w:ind w:left="790" w:hanging="360"/>
      </w:pPr>
      <w:rPr>
        <w:rFonts w:hint="default"/>
      </w:rPr>
    </w:lvl>
    <w:lvl w:ilvl="1" w:tplc="0C090019" w:tentative="1">
      <w:start w:val="1"/>
      <w:numFmt w:val="lowerLetter"/>
      <w:lvlText w:val="%2."/>
      <w:lvlJc w:val="left"/>
      <w:pPr>
        <w:ind w:left="1510" w:hanging="360"/>
      </w:pPr>
    </w:lvl>
    <w:lvl w:ilvl="2" w:tplc="0C09001B" w:tentative="1">
      <w:start w:val="1"/>
      <w:numFmt w:val="lowerRoman"/>
      <w:lvlText w:val="%3."/>
      <w:lvlJc w:val="right"/>
      <w:pPr>
        <w:ind w:left="2230" w:hanging="180"/>
      </w:pPr>
    </w:lvl>
    <w:lvl w:ilvl="3" w:tplc="0C09000F" w:tentative="1">
      <w:start w:val="1"/>
      <w:numFmt w:val="decimal"/>
      <w:lvlText w:val="%4."/>
      <w:lvlJc w:val="left"/>
      <w:pPr>
        <w:ind w:left="2950" w:hanging="360"/>
      </w:pPr>
    </w:lvl>
    <w:lvl w:ilvl="4" w:tplc="0C090019" w:tentative="1">
      <w:start w:val="1"/>
      <w:numFmt w:val="lowerLetter"/>
      <w:lvlText w:val="%5."/>
      <w:lvlJc w:val="left"/>
      <w:pPr>
        <w:ind w:left="3670" w:hanging="360"/>
      </w:pPr>
    </w:lvl>
    <w:lvl w:ilvl="5" w:tplc="0C09001B" w:tentative="1">
      <w:start w:val="1"/>
      <w:numFmt w:val="lowerRoman"/>
      <w:lvlText w:val="%6."/>
      <w:lvlJc w:val="right"/>
      <w:pPr>
        <w:ind w:left="4390" w:hanging="180"/>
      </w:pPr>
    </w:lvl>
    <w:lvl w:ilvl="6" w:tplc="0C09000F" w:tentative="1">
      <w:start w:val="1"/>
      <w:numFmt w:val="decimal"/>
      <w:lvlText w:val="%7."/>
      <w:lvlJc w:val="left"/>
      <w:pPr>
        <w:ind w:left="5110" w:hanging="360"/>
      </w:pPr>
    </w:lvl>
    <w:lvl w:ilvl="7" w:tplc="0C090019" w:tentative="1">
      <w:start w:val="1"/>
      <w:numFmt w:val="lowerLetter"/>
      <w:lvlText w:val="%8."/>
      <w:lvlJc w:val="left"/>
      <w:pPr>
        <w:ind w:left="5830" w:hanging="360"/>
      </w:pPr>
    </w:lvl>
    <w:lvl w:ilvl="8" w:tplc="0C09001B" w:tentative="1">
      <w:start w:val="1"/>
      <w:numFmt w:val="lowerRoman"/>
      <w:lvlText w:val="%9."/>
      <w:lvlJc w:val="right"/>
      <w:pPr>
        <w:ind w:left="6550" w:hanging="180"/>
      </w:pPr>
    </w:lvl>
  </w:abstractNum>
  <w:abstractNum w:abstractNumId="42" w15:restartNumberingAfterBreak="0">
    <w:nsid w:val="2F951E27"/>
    <w:multiLevelType w:val="hybridMultilevel"/>
    <w:tmpl w:val="C9AED39A"/>
    <w:lvl w:ilvl="0" w:tplc="63E6E204">
      <w:start w:val="1"/>
      <w:numFmt w:val="bullet"/>
      <w:lvlText w:val="&gt;"/>
      <w:lvlJc w:val="left"/>
      <w:pPr>
        <w:ind w:left="644" w:hanging="360"/>
      </w:pPr>
      <w:rPr>
        <w:rFonts w:ascii="Verdana" w:hAnsi="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E21FA0"/>
    <w:multiLevelType w:val="hybridMultilevel"/>
    <w:tmpl w:val="C9B23AB2"/>
    <w:lvl w:ilvl="0" w:tplc="63E6E204">
      <w:start w:val="1"/>
      <w:numFmt w:val="bullet"/>
      <w:lvlText w:val="&gt;"/>
      <w:lvlJc w:val="left"/>
      <w:pPr>
        <w:ind w:left="360" w:hanging="360"/>
      </w:pPr>
      <w:rPr>
        <w:rFonts w:ascii="Verdana" w:hAnsi="Verdana"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4" w15:restartNumberingAfterBreak="0">
    <w:nsid w:val="30173207"/>
    <w:multiLevelType w:val="hybridMultilevel"/>
    <w:tmpl w:val="DC5C63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0F56E89"/>
    <w:multiLevelType w:val="hybridMultilevel"/>
    <w:tmpl w:val="957C5C02"/>
    <w:lvl w:ilvl="0" w:tplc="12AA7B66">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47" w15:restartNumberingAfterBreak="0">
    <w:nsid w:val="358275D3"/>
    <w:multiLevelType w:val="hybridMultilevel"/>
    <w:tmpl w:val="E40E7330"/>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FD5D27"/>
    <w:multiLevelType w:val="hybridMultilevel"/>
    <w:tmpl w:val="86A628EE"/>
    <w:lvl w:ilvl="0" w:tplc="7FC661C6">
      <w:start w:val="1"/>
      <w:numFmt w:val="bullet"/>
      <w:lvlText w:val="‒"/>
      <w:lvlJc w:val="left"/>
      <w:pPr>
        <w:ind w:left="644" w:hanging="360"/>
      </w:pPr>
      <w:rPr>
        <w:rFonts w:ascii="Verdana" w:hAnsi="Verdana"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68008E5"/>
    <w:multiLevelType w:val="multilevel"/>
    <w:tmpl w:val="11DED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B306170"/>
    <w:multiLevelType w:val="hybridMultilevel"/>
    <w:tmpl w:val="845AF86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D84207B"/>
    <w:multiLevelType w:val="hybridMultilevel"/>
    <w:tmpl w:val="07908F74"/>
    <w:lvl w:ilvl="0" w:tplc="63E6E204">
      <w:start w:val="1"/>
      <w:numFmt w:val="bullet"/>
      <w:lvlText w:val="&gt;"/>
      <w:lvlJc w:val="left"/>
      <w:pPr>
        <w:ind w:left="720" w:hanging="360"/>
      </w:pPr>
      <w:rPr>
        <w:rFonts w:ascii="Verdana" w:hAnsi="Verdana" w:hint="default"/>
      </w:rPr>
    </w:lvl>
    <w:lvl w:ilvl="1" w:tplc="D7544560">
      <w:start w:val="274"/>
      <w:numFmt w:val="bullet"/>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08729E"/>
    <w:multiLevelType w:val="hybridMultilevel"/>
    <w:tmpl w:val="E9D8AF50"/>
    <w:lvl w:ilvl="0" w:tplc="9CBC7570">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C4647D"/>
    <w:multiLevelType w:val="hybridMultilevel"/>
    <w:tmpl w:val="C89A68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23D607D"/>
    <w:multiLevelType w:val="hybridMultilevel"/>
    <w:tmpl w:val="C87486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405F17"/>
    <w:multiLevelType w:val="hybridMultilevel"/>
    <w:tmpl w:val="A1A485DE"/>
    <w:lvl w:ilvl="0" w:tplc="63E6E204">
      <w:start w:val="1"/>
      <w:numFmt w:val="bullet"/>
      <w:lvlText w:val="&gt;"/>
      <w:lvlJc w:val="left"/>
      <w:pPr>
        <w:ind w:left="720" w:hanging="360"/>
      </w:pPr>
      <w:rPr>
        <w:rFonts w:ascii="Verdana" w:hAnsi="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3BE1ECF"/>
    <w:multiLevelType w:val="hybridMultilevel"/>
    <w:tmpl w:val="FCA28990"/>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41E62FE"/>
    <w:multiLevelType w:val="hybridMultilevel"/>
    <w:tmpl w:val="EE560A58"/>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0E6A3A"/>
    <w:multiLevelType w:val="hybridMultilevel"/>
    <w:tmpl w:val="F5D21A94"/>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E4753D"/>
    <w:multiLevelType w:val="multilevel"/>
    <w:tmpl w:val="AD32C268"/>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60" w15:restartNumberingAfterBreak="0">
    <w:nsid w:val="48EB2922"/>
    <w:multiLevelType w:val="hybridMultilevel"/>
    <w:tmpl w:val="5DF4CAD2"/>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9336D2B"/>
    <w:multiLevelType w:val="hybridMultilevel"/>
    <w:tmpl w:val="D7126F36"/>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B506DCB"/>
    <w:multiLevelType w:val="hybridMultilevel"/>
    <w:tmpl w:val="C494DA68"/>
    <w:lvl w:ilvl="0" w:tplc="04E64E1A">
      <w:start w:val="1"/>
      <w:numFmt w:val="decimal"/>
      <w:lvlText w:val="B-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BBE7CE2"/>
    <w:multiLevelType w:val="hybridMultilevel"/>
    <w:tmpl w:val="F508D9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65" w15:restartNumberingAfterBreak="0">
    <w:nsid w:val="4C2B4AA9"/>
    <w:multiLevelType w:val="hybridMultilevel"/>
    <w:tmpl w:val="CE9A9CE6"/>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EEA31E4"/>
    <w:multiLevelType w:val="hybridMultilevel"/>
    <w:tmpl w:val="E24057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FFC4E9B"/>
    <w:multiLevelType w:val="multilevel"/>
    <w:tmpl w:val="5C8CECF6"/>
    <w:lvl w:ilvl="0">
      <w:start w:val="1"/>
      <w:numFmt w:val="decimal"/>
      <w:pStyle w:val="Heading1"/>
      <w:lvlText w:val="S%1."/>
      <w:lvlJc w:val="left"/>
      <w:pPr>
        <w:ind w:left="360" w:hanging="360"/>
      </w:pPr>
      <w:rPr>
        <w:rFonts w:hint="default"/>
      </w:rPr>
    </w:lvl>
    <w:lvl w:ilvl="1">
      <w:start w:val="1"/>
      <w:numFmt w:val="decimal"/>
      <w:pStyle w:val="Heading2"/>
      <w:lvlText w:val="S%1.%2"/>
      <w:lvlJc w:val="left"/>
      <w:pPr>
        <w:ind w:left="576" w:hanging="576"/>
      </w:pPr>
      <w:rPr>
        <w:rFonts w:hint="default"/>
      </w:rPr>
    </w:lvl>
    <w:lvl w:ilvl="2">
      <w:start w:val="1"/>
      <w:numFmt w:val="decimal"/>
      <w:pStyle w:val="Heading3"/>
      <w:lvlText w:val="S%1.%2.%3"/>
      <w:lvlJc w:val="left"/>
      <w:pPr>
        <w:ind w:left="1571"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8" w15:restartNumberingAfterBreak="0">
    <w:nsid w:val="50BE4FAD"/>
    <w:multiLevelType w:val="hybridMultilevel"/>
    <w:tmpl w:val="AE9E71B6"/>
    <w:lvl w:ilvl="0" w:tplc="5D1C4DA8">
      <w:start w:val="1"/>
      <w:numFmt w:val="decimal"/>
      <w:lvlText w:val="F-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70" w15:restartNumberingAfterBreak="0">
    <w:nsid w:val="543A77A6"/>
    <w:multiLevelType w:val="hybridMultilevel"/>
    <w:tmpl w:val="C4BAAC58"/>
    <w:lvl w:ilvl="0" w:tplc="63E6E204">
      <w:start w:val="1"/>
      <w:numFmt w:val="bullet"/>
      <w:lvlText w:val="&gt;"/>
      <w:lvlJc w:val="left"/>
      <w:pPr>
        <w:ind w:left="360" w:hanging="360"/>
      </w:pPr>
      <w:rPr>
        <w:rFonts w:ascii="Verdana" w:hAnsi="Verdan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43B2060"/>
    <w:multiLevelType w:val="hybridMultilevel"/>
    <w:tmpl w:val="80D283BC"/>
    <w:lvl w:ilvl="0" w:tplc="EA36BCB2">
      <w:start w:val="1"/>
      <w:numFmt w:val="decimal"/>
      <w:lvlText w:val="RP-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7231450"/>
    <w:multiLevelType w:val="multilevel"/>
    <w:tmpl w:val="62A6DFD8"/>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3" w15:restartNumberingAfterBreak="0">
    <w:nsid w:val="57CA349A"/>
    <w:multiLevelType w:val="hybridMultilevel"/>
    <w:tmpl w:val="AEF476A8"/>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E70B98"/>
    <w:multiLevelType w:val="hybridMultilevel"/>
    <w:tmpl w:val="EE167B4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6" w15:restartNumberingAfterBreak="0">
    <w:nsid w:val="58F57157"/>
    <w:multiLevelType w:val="hybridMultilevel"/>
    <w:tmpl w:val="B92E9A52"/>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8" w15:restartNumberingAfterBreak="0">
    <w:nsid w:val="593F0DFE"/>
    <w:multiLevelType w:val="hybridMultilevel"/>
    <w:tmpl w:val="19F89174"/>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9FC55FC"/>
    <w:multiLevelType w:val="hybridMultilevel"/>
    <w:tmpl w:val="B97A2F5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82" w15:restartNumberingAfterBreak="0">
    <w:nsid w:val="5DF13DF8"/>
    <w:multiLevelType w:val="hybridMultilevel"/>
    <w:tmpl w:val="398C0B0A"/>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F11533B"/>
    <w:multiLevelType w:val="multilevel"/>
    <w:tmpl w:val="03F64B4C"/>
    <w:lvl w:ilvl="0">
      <w:start w:val="1"/>
      <w:numFmt w:val="decimal"/>
      <w:pStyle w:val="PSHeading1"/>
      <w:lvlText w:val="%1"/>
      <w:lvlJc w:val="left"/>
      <w:pPr>
        <w:ind w:left="851" w:hanging="851"/>
      </w:pPr>
      <w:rPr>
        <w:rFonts w:hint="default"/>
      </w:rPr>
    </w:lvl>
    <w:lvl w:ilvl="1">
      <w:start w:val="1"/>
      <w:numFmt w:val="decimal"/>
      <w:pStyle w:val="PS21Heading2"/>
      <w:lvlText w:val="%1.%2"/>
      <w:lvlJc w:val="left"/>
      <w:pPr>
        <w:ind w:left="993" w:hanging="851"/>
      </w:pPr>
      <w:rPr>
        <w:rFonts w:hint="default"/>
        <w:color w:val="2593C5"/>
      </w:rPr>
    </w:lvl>
    <w:lvl w:ilvl="2">
      <w:start w:val="1"/>
      <w:numFmt w:val="decimal"/>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0F72A83"/>
    <w:multiLevelType w:val="hybridMultilevel"/>
    <w:tmpl w:val="3A1C9544"/>
    <w:lvl w:ilvl="0" w:tplc="63E6E204">
      <w:start w:val="1"/>
      <w:numFmt w:val="bullet"/>
      <w:lvlText w:val="&gt;"/>
      <w:lvlJc w:val="left"/>
      <w:pPr>
        <w:ind w:left="502"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2412F9E"/>
    <w:multiLevelType w:val="hybridMultilevel"/>
    <w:tmpl w:val="0EB238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4891764"/>
    <w:multiLevelType w:val="hybridMultilevel"/>
    <w:tmpl w:val="F2EAB32A"/>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70C7A6E"/>
    <w:multiLevelType w:val="hybridMultilevel"/>
    <w:tmpl w:val="348EA576"/>
    <w:lvl w:ilvl="0" w:tplc="46849D4E">
      <w:start w:val="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74179B"/>
    <w:multiLevelType w:val="hybridMultilevel"/>
    <w:tmpl w:val="AB82173C"/>
    <w:lvl w:ilvl="0" w:tplc="91501D34">
      <w:start w:val="1"/>
      <w:numFmt w:val="decimal"/>
      <w:lvlText w:val="OP-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98B59E5"/>
    <w:multiLevelType w:val="hybridMultilevel"/>
    <w:tmpl w:val="0246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51718F"/>
    <w:multiLevelType w:val="hybridMultilevel"/>
    <w:tmpl w:val="A27CDA2E"/>
    <w:lvl w:ilvl="0" w:tplc="488EBEAE">
      <w:start w:val="1"/>
      <w:numFmt w:val="decimal"/>
      <w:lvlText w:val="DM-R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AE92EC9"/>
    <w:multiLevelType w:val="hybridMultilevel"/>
    <w:tmpl w:val="147C2DE0"/>
    <w:lvl w:ilvl="0" w:tplc="9CBC7570">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01232B3"/>
    <w:multiLevelType w:val="hybridMultilevel"/>
    <w:tmpl w:val="95020A6C"/>
    <w:lvl w:ilvl="0" w:tplc="63E6E204">
      <w:start w:val="1"/>
      <w:numFmt w:val="bullet"/>
      <w:lvlText w:val="&gt;"/>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32E6AA8"/>
    <w:multiLevelType w:val="hybridMultilevel"/>
    <w:tmpl w:val="0B0C3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5F10218"/>
    <w:multiLevelType w:val="hybridMultilevel"/>
    <w:tmpl w:val="F118E0B8"/>
    <w:lvl w:ilvl="0" w:tplc="63E6E204">
      <w:start w:val="1"/>
      <w:numFmt w:val="bullet"/>
      <w:lvlText w:val="&gt;"/>
      <w:lvlJc w:val="left"/>
      <w:pPr>
        <w:ind w:left="2061"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BF12963"/>
    <w:multiLevelType w:val="hybridMultilevel"/>
    <w:tmpl w:val="F794AD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7D672000"/>
    <w:multiLevelType w:val="hybridMultilevel"/>
    <w:tmpl w:val="B4D4D0B4"/>
    <w:lvl w:ilvl="0" w:tplc="63E6E204">
      <w:start w:val="1"/>
      <w:numFmt w:val="bullet"/>
      <w:lvlText w:val="&gt;"/>
      <w:lvlJc w:val="left"/>
      <w:pPr>
        <w:ind w:left="720" w:hanging="360"/>
      </w:pPr>
      <w:rPr>
        <w:rFonts w:ascii="Verdana" w:hAnsi="Verdana" w:hint="default"/>
      </w:rPr>
    </w:lvl>
    <w:lvl w:ilvl="1" w:tplc="9CBC7570">
      <w:start w:val="1"/>
      <w:numFmt w:val="bullet"/>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E030DAE"/>
    <w:multiLevelType w:val="multilevel"/>
    <w:tmpl w:val="A48E8466"/>
    <w:name w:val="ListNumbering"/>
    <w:lvl w:ilvl="0">
      <w:start w:val="1"/>
      <w:numFmt w:val="decimal"/>
      <w:lvlText w:val="Outcome %1."/>
      <w:lvlJc w:val="left"/>
      <w:pPr>
        <w:tabs>
          <w:tab w:val="num" w:pos="454"/>
        </w:tabs>
        <w:ind w:left="454" w:hanging="454"/>
      </w:pPr>
      <w:rPr>
        <w:rFonts w:hint="default"/>
        <w:b/>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98" w15:restartNumberingAfterBreak="0">
    <w:nsid w:val="7EA25CDF"/>
    <w:multiLevelType w:val="hybridMultilevel"/>
    <w:tmpl w:val="51AA4EEA"/>
    <w:lvl w:ilvl="0" w:tplc="63E6E204">
      <w:start w:val="1"/>
      <w:numFmt w:val="bullet"/>
      <w:lvlText w:val="&gt;"/>
      <w:lvlJc w:val="left"/>
      <w:pPr>
        <w:ind w:left="720" w:hanging="360"/>
      </w:pPr>
      <w:rPr>
        <w:rFonts w:ascii="Verdana" w:hAnsi="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97"/>
  </w:num>
  <w:num w:numId="3">
    <w:abstractNumId w:val="4"/>
  </w:num>
  <w:num w:numId="4">
    <w:abstractNumId w:val="36"/>
  </w:num>
  <w:num w:numId="5">
    <w:abstractNumId w:val="39"/>
  </w:num>
  <w:num w:numId="6">
    <w:abstractNumId w:val="75"/>
  </w:num>
  <w:num w:numId="7">
    <w:abstractNumId w:val="64"/>
  </w:num>
  <w:num w:numId="8">
    <w:abstractNumId w:val="23"/>
  </w:num>
  <w:num w:numId="9">
    <w:abstractNumId w:val="72"/>
  </w:num>
  <w:num w:numId="10">
    <w:abstractNumId w:val="59"/>
  </w:num>
  <w:num w:numId="11">
    <w:abstractNumId w:val="67"/>
  </w:num>
  <w:num w:numId="12">
    <w:abstractNumId w:val="26"/>
  </w:num>
  <w:num w:numId="13">
    <w:abstractNumId w:val="78"/>
  </w:num>
  <w:num w:numId="14">
    <w:abstractNumId w:val="92"/>
  </w:num>
  <w:num w:numId="15">
    <w:abstractNumId w:val="94"/>
  </w:num>
  <w:num w:numId="16">
    <w:abstractNumId w:val="44"/>
  </w:num>
  <w:num w:numId="17">
    <w:abstractNumId w:val="98"/>
  </w:num>
  <w:num w:numId="18">
    <w:abstractNumId w:val="33"/>
  </w:num>
  <w:num w:numId="19">
    <w:abstractNumId w:val="45"/>
  </w:num>
  <w:num w:numId="20">
    <w:abstractNumId w:val="47"/>
  </w:num>
  <w:num w:numId="21">
    <w:abstractNumId w:val="54"/>
  </w:num>
  <w:num w:numId="22">
    <w:abstractNumId w:val="38"/>
  </w:num>
  <w:num w:numId="23">
    <w:abstractNumId w:val="90"/>
  </w:num>
  <w:num w:numId="24">
    <w:abstractNumId w:val="19"/>
  </w:num>
  <w:num w:numId="25">
    <w:abstractNumId w:val="71"/>
  </w:num>
  <w:num w:numId="26">
    <w:abstractNumId w:val="68"/>
  </w:num>
  <w:num w:numId="27">
    <w:abstractNumId w:val="62"/>
  </w:num>
  <w:num w:numId="28">
    <w:abstractNumId w:val="88"/>
  </w:num>
  <w:num w:numId="29">
    <w:abstractNumId w:val="66"/>
  </w:num>
  <w:num w:numId="30">
    <w:abstractNumId w:val="35"/>
  </w:num>
  <w:num w:numId="31">
    <w:abstractNumId w:val="74"/>
  </w:num>
  <w:num w:numId="32">
    <w:abstractNumId w:val="85"/>
  </w:num>
  <w:num w:numId="33">
    <w:abstractNumId w:val="37"/>
  </w:num>
  <w:num w:numId="34">
    <w:abstractNumId w:val="16"/>
  </w:num>
  <w:num w:numId="35">
    <w:abstractNumId w:val="8"/>
  </w:num>
  <w:num w:numId="36">
    <w:abstractNumId w:val="17"/>
  </w:num>
  <w:num w:numId="37">
    <w:abstractNumId w:val="22"/>
  </w:num>
  <w:num w:numId="38">
    <w:abstractNumId w:val="56"/>
  </w:num>
  <w:num w:numId="39">
    <w:abstractNumId w:val="53"/>
  </w:num>
  <w:num w:numId="40">
    <w:abstractNumId w:val="32"/>
  </w:num>
  <w:num w:numId="41">
    <w:abstractNumId w:val="42"/>
  </w:num>
  <w:num w:numId="42">
    <w:abstractNumId w:val="25"/>
  </w:num>
  <w:num w:numId="43">
    <w:abstractNumId w:val="24"/>
  </w:num>
  <w:num w:numId="44">
    <w:abstractNumId w:val="31"/>
  </w:num>
  <w:num w:numId="45">
    <w:abstractNumId w:val="28"/>
  </w:num>
  <w:num w:numId="46">
    <w:abstractNumId w:val="65"/>
  </w:num>
  <w:num w:numId="47">
    <w:abstractNumId w:val="57"/>
  </w:num>
  <w:num w:numId="48">
    <w:abstractNumId w:val="30"/>
  </w:num>
  <w:num w:numId="49">
    <w:abstractNumId w:val="13"/>
  </w:num>
  <w:num w:numId="50">
    <w:abstractNumId w:val="40"/>
  </w:num>
  <w:num w:numId="51">
    <w:abstractNumId w:val="50"/>
  </w:num>
  <w:num w:numId="52">
    <w:abstractNumId w:val="79"/>
  </w:num>
  <w:num w:numId="53">
    <w:abstractNumId w:val="96"/>
  </w:num>
  <w:num w:numId="54">
    <w:abstractNumId w:val="49"/>
  </w:num>
  <w:num w:numId="55">
    <w:abstractNumId w:val="7"/>
  </w:num>
  <w:num w:numId="56">
    <w:abstractNumId w:val="63"/>
  </w:num>
  <w:num w:numId="57">
    <w:abstractNumId w:val="83"/>
  </w:num>
  <w:num w:numId="58">
    <w:abstractNumId w:val="5"/>
  </w:num>
  <w:num w:numId="59">
    <w:abstractNumId w:val="82"/>
  </w:num>
  <w:num w:numId="60">
    <w:abstractNumId w:val="58"/>
  </w:num>
  <w:num w:numId="61">
    <w:abstractNumId w:val="58"/>
  </w:num>
  <w:num w:numId="62">
    <w:abstractNumId w:val="76"/>
  </w:num>
  <w:num w:numId="63">
    <w:abstractNumId w:val="12"/>
  </w:num>
  <w:num w:numId="64">
    <w:abstractNumId w:val="42"/>
  </w:num>
  <w:num w:numId="65">
    <w:abstractNumId w:val="86"/>
  </w:num>
  <w:num w:numId="66">
    <w:abstractNumId w:val="14"/>
  </w:num>
  <w:num w:numId="67">
    <w:abstractNumId w:val="91"/>
  </w:num>
  <w:num w:numId="68">
    <w:abstractNumId w:val="21"/>
  </w:num>
  <w:num w:numId="69">
    <w:abstractNumId w:val="60"/>
  </w:num>
  <w:num w:numId="70">
    <w:abstractNumId w:val="2"/>
  </w:num>
  <w:num w:numId="71">
    <w:abstractNumId w:val="0"/>
    <w:lvlOverride w:ilvl="0">
      <w:startOverride w:val="1"/>
    </w:lvlOverride>
  </w:num>
  <w:num w:numId="72">
    <w:abstractNumId w:val="23"/>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73">
    <w:abstractNumId w:val="95"/>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num>
  <w:num w:numId="78">
    <w:abstractNumId w:val="51"/>
  </w:num>
  <w:num w:numId="79">
    <w:abstractNumId w:val="13"/>
  </w:num>
  <w:num w:numId="80">
    <w:abstractNumId w:val="73"/>
  </w:num>
  <w:num w:numId="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num>
  <w:num w:numId="83">
    <w:abstractNumId w:val="3"/>
  </w:num>
  <w:num w:numId="84">
    <w:abstractNumId w:val="48"/>
  </w:num>
  <w:num w:numId="85">
    <w:abstractNumId w:val="20"/>
  </w:num>
  <w:num w:numId="86">
    <w:abstractNumId w:val="55"/>
  </w:num>
  <w:num w:numId="87">
    <w:abstractNumId w:val="40"/>
  </w:num>
  <w:num w:numId="88">
    <w:abstractNumId w:val="70"/>
  </w:num>
  <w:num w:numId="89">
    <w:abstractNumId w:val="52"/>
  </w:num>
  <w:num w:numId="90">
    <w:abstractNumId w:val="61"/>
  </w:num>
  <w:num w:numId="91">
    <w:abstractNumId w:val="29"/>
  </w:num>
  <w:num w:numId="92">
    <w:abstractNumId w:val="43"/>
  </w:num>
  <w:num w:numId="93">
    <w:abstractNumId w:val="84"/>
  </w:num>
  <w:num w:numId="94">
    <w:abstractNumId w:val="1"/>
  </w:num>
  <w:num w:numId="95">
    <w:abstractNumId w:val="89"/>
  </w:num>
  <w:num w:numId="96">
    <w:abstractNumId w:val="18"/>
  </w:num>
  <w:num w:numId="97">
    <w:abstractNumId w:val="8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stomTemplates" w:val="True"/>
    <w:docVar w:name="Para" w:val="_x000d_"/>
    <w:docVar w:name="xAppendixName" w:val="Appendix"/>
  </w:docVars>
  <w:rsids>
    <w:rsidRoot w:val="005775CA"/>
    <w:rsid w:val="00000194"/>
    <w:rsid w:val="000008E2"/>
    <w:rsid w:val="00000E19"/>
    <w:rsid w:val="000019B3"/>
    <w:rsid w:val="00002239"/>
    <w:rsid w:val="000025B6"/>
    <w:rsid w:val="00002985"/>
    <w:rsid w:val="000035F6"/>
    <w:rsid w:val="00003CEA"/>
    <w:rsid w:val="00004327"/>
    <w:rsid w:val="00004810"/>
    <w:rsid w:val="00004A68"/>
    <w:rsid w:val="00004FAD"/>
    <w:rsid w:val="0000538A"/>
    <w:rsid w:val="00005586"/>
    <w:rsid w:val="000055EF"/>
    <w:rsid w:val="00005C3C"/>
    <w:rsid w:val="0000624C"/>
    <w:rsid w:val="00006533"/>
    <w:rsid w:val="00006DB3"/>
    <w:rsid w:val="000072A8"/>
    <w:rsid w:val="00007970"/>
    <w:rsid w:val="00007AB9"/>
    <w:rsid w:val="00007AE0"/>
    <w:rsid w:val="00007DA4"/>
    <w:rsid w:val="000105A9"/>
    <w:rsid w:val="00010A62"/>
    <w:rsid w:val="0001106B"/>
    <w:rsid w:val="000117C7"/>
    <w:rsid w:val="000117F7"/>
    <w:rsid w:val="00011AC7"/>
    <w:rsid w:val="000125A5"/>
    <w:rsid w:val="000125B3"/>
    <w:rsid w:val="00012C54"/>
    <w:rsid w:val="00012CD5"/>
    <w:rsid w:val="00012EC4"/>
    <w:rsid w:val="00013501"/>
    <w:rsid w:val="00013667"/>
    <w:rsid w:val="000144FC"/>
    <w:rsid w:val="00014601"/>
    <w:rsid w:val="00014A13"/>
    <w:rsid w:val="00014ECF"/>
    <w:rsid w:val="000160DB"/>
    <w:rsid w:val="00016206"/>
    <w:rsid w:val="0001657D"/>
    <w:rsid w:val="00016782"/>
    <w:rsid w:val="00016813"/>
    <w:rsid w:val="00016F82"/>
    <w:rsid w:val="000201CC"/>
    <w:rsid w:val="00020425"/>
    <w:rsid w:val="0002048A"/>
    <w:rsid w:val="000209AC"/>
    <w:rsid w:val="000209D4"/>
    <w:rsid w:val="00021017"/>
    <w:rsid w:val="000213D7"/>
    <w:rsid w:val="00021C10"/>
    <w:rsid w:val="00021EE9"/>
    <w:rsid w:val="0002234D"/>
    <w:rsid w:val="00022A23"/>
    <w:rsid w:val="000230C8"/>
    <w:rsid w:val="00023145"/>
    <w:rsid w:val="00023399"/>
    <w:rsid w:val="00023619"/>
    <w:rsid w:val="00023819"/>
    <w:rsid w:val="00023892"/>
    <w:rsid w:val="00023B93"/>
    <w:rsid w:val="000240DD"/>
    <w:rsid w:val="00024479"/>
    <w:rsid w:val="00024CF1"/>
    <w:rsid w:val="000252AA"/>
    <w:rsid w:val="000252D0"/>
    <w:rsid w:val="00025898"/>
    <w:rsid w:val="00025E51"/>
    <w:rsid w:val="000265EA"/>
    <w:rsid w:val="00026608"/>
    <w:rsid w:val="00026D1B"/>
    <w:rsid w:val="00027B4F"/>
    <w:rsid w:val="00027DB5"/>
    <w:rsid w:val="00027EEC"/>
    <w:rsid w:val="000300B8"/>
    <w:rsid w:val="00030687"/>
    <w:rsid w:val="000307F8"/>
    <w:rsid w:val="000317B7"/>
    <w:rsid w:val="00031DA2"/>
    <w:rsid w:val="000327C8"/>
    <w:rsid w:val="00033148"/>
    <w:rsid w:val="0003315A"/>
    <w:rsid w:val="0003324E"/>
    <w:rsid w:val="00033332"/>
    <w:rsid w:val="000334E7"/>
    <w:rsid w:val="00033A7C"/>
    <w:rsid w:val="00033DAB"/>
    <w:rsid w:val="00034105"/>
    <w:rsid w:val="000343D3"/>
    <w:rsid w:val="00035074"/>
    <w:rsid w:val="00035205"/>
    <w:rsid w:val="0003689E"/>
    <w:rsid w:val="00036974"/>
    <w:rsid w:val="00036D45"/>
    <w:rsid w:val="000370C3"/>
    <w:rsid w:val="0003721A"/>
    <w:rsid w:val="000374E9"/>
    <w:rsid w:val="00037CF9"/>
    <w:rsid w:val="0004042B"/>
    <w:rsid w:val="00040560"/>
    <w:rsid w:val="000409EA"/>
    <w:rsid w:val="00040B34"/>
    <w:rsid w:val="00041613"/>
    <w:rsid w:val="00041AF3"/>
    <w:rsid w:val="0004203A"/>
    <w:rsid w:val="000427A9"/>
    <w:rsid w:val="0004370C"/>
    <w:rsid w:val="000437B3"/>
    <w:rsid w:val="00043FFC"/>
    <w:rsid w:val="00044991"/>
    <w:rsid w:val="00044E06"/>
    <w:rsid w:val="00044E38"/>
    <w:rsid w:val="00044FEF"/>
    <w:rsid w:val="00045C5A"/>
    <w:rsid w:val="000460CD"/>
    <w:rsid w:val="00046767"/>
    <w:rsid w:val="00046932"/>
    <w:rsid w:val="00050234"/>
    <w:rsid w:val="000502EA"/>
    <w:rsid w:val="00050713"/>
    <w:rsid w:val="000509EF"/>
    <w:rsid w:val="00050D09"/>
    <w:rsid w:val="00050E45"/>
    <w:rsid w:val="000512CD"/>
    <w:rsid w:val="000518C4"/>
    <w:rsid w:val="00051D5C"/>
    <w:rsid w:val="00052454"/>
    <w:rsid w:val="0005252A"/>
    <w:rsid w:val="000532DF"/>
    <w:rsid w:val="000548B0"/>
    <w:rsid w:val="00054C82"/>
    <w:rsid w:val="00054D43"/>
    <w:rsid w:val="00055BCD"/>
    <w:rsid w:val="00055F62"/>
    <w:rsid w:val="00056024"/>
    <w:rsid w:val="00056CD8"/>
    <w:rsid w:val="00056D39"/>
    <w:rsid w:val="00057180"/>
    <w:rsid w:val="000574CC"/>
    <w:rsid w:val="00057876"/>
    <w:rsid w:val="00057A20"/>
    <w:rsid w:val="00057BC0"/>
    <w:rsid w:val="00057BD5"/>
    <w:rsid w:val="0006045D"/>
    <w:rsid w:val="00060577"/>
    <w:rsid w:val="0006071D"/>
    <w:rsid w:val="0006080D"/>
    <w:rsid w:val="000609F3"/>
    <w:rsid w:val="00060B9F"/>
    <w:rsid w:val="000610D2"/>
    <w:rsid w:val="000611DE"/>
    <w:rsid w:val="00061ADD"/>
    <w:rsid w:val="00062105"/>
    <w:rsid w:val="00063282"/>
    <w:rsid w:val="000634B5"/>
    <w:rsid w:val="00063543"/>
    <w:rsid w:val="00063EEF"/>
    <w:rsid w:val="00064D06"/>
    <w:rsid w:val="00064D1E"/>
    <w:rsid w:val="00065B32"/>
    <w:rsid w:val="00065C6F"/>
    <w:rsid w:val="00065FB3"/>
    <w:rsid w:val="000662F8"/>
    <w:rsid w:val="0006632A"/>
    <w:rsid w:val="00066A4B"/>
    <w:rsid w:val="00066B6A"/>
    <w:rsid w:val="00066C6B"/>
    <w:rsid w:val="00066CEB"/>
    <w:rsid w:val="0006745F"/>
    <w:rsid w:val="00067A55"/>
    <w:rsid w:val="00070194"/>
    <w:rsid w:val="00070D1E"/>
    <w:rsid w:val="00070FB5"/>
    <w:rsid w:val="00071461"/>
    <w:rsid w:val="00071FF0"/>
    <w:rsid w:val="000737D4"/>
    <w:rsid w:val="00073905"/>
    <w:rsid w:val="00073DED"/>
    <w:rsid w:val="000741CE"/>
    <w:rsid w:val="00074439"/>
    <w:rsid w:val="000746D9"/>
    <w:rsid w:val="000748DF"/>
    <w:rsid w:val="00074A07"/>
    <w:rsid w:val="00074EF6"/>
    <w:rsid w:val="00074F22"/>
    <w:rsid w:val="0007600B"/>
    <w:rsid w:val="000764DD"/>
    <w:rsid w:val="00076CEC"/>
    <w:rsid w:val="00076F1B"/>
    <w:rsid w:val="0007720C"/>
    <w:rsid w:val="0007752B"/>
    <w:rsid w:val="000810B7"/>
    <w:rsid w:val="00081734"/>
    <w:rsid w:val="00081D3D"/>
    <w:rsid w:val="00081E5D"/>
    <w:rsid w:val="00082CAC"/>
    <w:rsid w:val="00083386"/>
    <w:rsid w:val="0008356E"/>
    <w:rsid w:val="00083D9D"/>
    <w:rsid w:val="00084C7B"/>
    <w:rsid w:val="00086400"/>
    <w:rsid w:val="00086C28"/>
    <w:rsid w:val="00086C5B"/>
    <w:rsid w:val="0008776B"/>
    <w:rsid w:val="000903DB"/>
    <w:rsid w:val="00090D68"/>
    <w:rsid w:val="000910B5"/>
    <w:rsid w:val="0009129D"/>
    <w:rsid w:val="00091C1F"/>
    <w:rsid w:val="00091E67"/>
    <w:rsid w:val="00092F0A"/>
    <w:rsid w:val="00092F44"/>
    <w:rsid w:val="00093720"/>
    <w:rsid w:val="00093A5A"/>
    <w:rsid w:val="00094B41"/>
    <w:rsid w:val="0009533D"/>
    <w:rsid w:val="0009618B"/>
    <w:rsid w:val="000964F1"/>
    <w:rsid w:val="00096F31"/>
    <w:rsid w:val="000A0004"/>
    <w:rsid w:val="000A0407"/>
    <w:rsid w:val="000A043A"/>
    <w:rsid w:val="000A0BBB"/>
    <w:rsid w:val="000A0D39"/>
    <w:rsid w:val="000A11BF"/>
    <w:rsid w:val="000A1376"/>
    <w:rsid w:val="000A15C5"/>
    <w:rsid w:val="000A1A10"/>
    <w:rsid w:val="000A22B7"/>
    <w:rsid w:val="000A294A"/>
    <w:rsid w:val="000A2A5F"/>
    <w:rsid w:val="000A2DDC"/>
    <w:rsid w:val="000A3406"/>
    <w:rsid w:val="000A45F0"/>
    <w:rsid w:val="000A497C"/>
    <w:rsid w:val="000A5003"/>
    <w:rsid w:val="000A5E84"/>
    <w:rsid w:val="000A6196"/>
    <w:rsid w:val="000A64D2"/>
    <w:rsid w:val="000A68F0"/>
    <w:rsid w:val="000A7A5E"/>
    <w:rsid w:val="000A7D22"/>
    <w:rsid w:val="000B07C0"/>
    <w:rsid w:val="000B092A"/>
    <w:rsid w:val="000B0BE0"/>
    <w:rsid w:val="000B1438"/>
    <w:rsid w:val="000B14C9"/>
    <w:rsid w:val="000B1670"/>
    <w:rsid w:val="000B192D"/>
    <w:rsid w:val="000B283B"/>
    <w:rsid w:val="000B37E9"/>
    <w:rsid w:val="000B3D26"/>
    <w:rsid w:val="000B4796"/>
    <w:rsid w:val="000B4867"/>
    <w:rsid w:val="000B4898"/>
    <w:rsid w:val="000B4C65"/>
    <w:rsid w:val="000B5300"/>
    <w:rsid w:val="000B59CB"/>
    <w:rsid w:val="000B5AC1"/>
    <w:rsid w:val="000B6305"/>
    <w:rsid w:val="000B65EE"/>
    <w:rsid w:val="000B6D7E"/>
    <w:rsid w:val="000B6F51"/>
    <w:rsid w:val="000B70D0"/>
    <w:rsid w:val="000C0125"/>
    <w:rsid w:val="000C0347"/>
    <w:rsid w:val="000C036C"/>
    <w:rsid w:val="000C043D"/>
    <w:rsid w:val="000C269E"/>
    <w:rsid w:val="000C29A3"/>
    <w:rsid w:val="000C2ABB"/>
    <w:rsid w:val="000C2D21"/>
    <w:rsid w:val="000C313F"/>
    <w:rsid w:val="000C3390"/>
    <w:rsid w:val="000C3CD3"/>
    <w:rsid w:val="000C467B"/>
    <w:rsid w:val="000C4764"/>
    <w:rsid w:val="000C4951"/>
    <w:rsid w:val="000C4FFB"/>
    <w:rsid w:val="000C51BE"/>
    <w:rsid w:val="000C5BAF"/>
    <w:rsid w:val="000C60EF"/>
    <w:rsid w:val="000C62EA"/>
    <w:rsid w:val="000C633B"/>
    <w:rsid w:val="000C782D"/>
    <w:rsid w:val="000C7BB4"/>
    <w:rsid w:val="000D01DB"/>
    <w:rsid w:val="000D0410"/>
    <w:rsid w:val="000D0C27"/>
    <w:rsid w:val="000D0DC3"/>
    <w:rsid w:val="000D14C3"/>
    <w:rsid w:val="000D1DA0"/>
    <w:rsid w:val="000D2832"/>
    <w:rsid w:val="000D3555"/>
    <w:rsid w:val="000D381E"/>
    <w:rsid w:val="000D3821"/>
    <w:rsid w:val="000D3881"/>
    <w:rsid w:val="000D3CA4"/>
    <w:rsid w:val="000D406F"/>
    <w:rsid w:val="000D4ED2"/>
    <w:rsid w:val="000D523D"/>
    <w:rsid w:val="000D52A4"/>
    <w:rsid w:val="000D5967"/>
    <w:rsid w:val="000D66AF"/>
    <w:rsid w:val="000D6ABE"/>
    <w:rsid w:val="000D6F65"/>
    <w:rsid w:val="000D73BF"/>
    <w:rsid w:val="000D77B1"/>
    <w:rsid w:val="000D7EAC"/>
    <w:rsid w:val="000D7F5B"/>
    <w:rsid w:val="000E0068"/>
    <w:rsid w:val="000E044A"/>
    <w:rsid w:val="000E0E19"/>
    <w:rsid w:val="000E0EB7"/>
    <w:rsid w:val="000E12C5"/>
    <w:rsid w:val="000E12D1"/>
    <w:rsid w:val="000E13B1"/>
    <w:rsid w:val="000E188D"/>
    <w:rsid w:val="000E18A6"/>
    <w:rsid w:val="000E1A8A"/>
    <w:rsid w:val="000E2559"/>
    <w:rsid w:val="000E2C84"/>
    <w:rsid w:val="000E2E35"/>
    <w:rsid w:val="000E2F22"/>
    <w:rsid w:val="000E3B82"/>
    <w:rsid w:val="000E3C49"/>
    <w:rsid w:val="000E490E"/>
    <w:rsid w:val="000E4DEB"/>
    <w:rsid w:val="000E507B"/>
    <w:rsid w:val="000E5431"/>
    <w:rsid w:val="000E596A"/>
    <w:rsid w:val="000E60B2"/>
    <w:rsid w:val="000E7029"/>
    <w:rsid w:val="000E72EA"/>
    <w:rsid w:val="000E754B"/>
    <w:rsid w:val="000E7756"/>
    <w:rsid w:val="000E7A3D"/>
    <w:rsid w:val="000F07D0"/>
    <w:rsid w:val="000F0959"/>
    <w:rsid w:val="000F1017"/>
    <w:rsid w:val="000F104E"/>
    <w:rsid w:val="000F26A0"/>
    <w:rsid w:val="000F3362"/>
    <w:rsid w:val="000F47F5"/>
    <w:rsid w:val="000F4D26"/>
    <w:rsid w:val="000F585A"/>
    <w:rsid w:val="000F59FB"/>
    <w:rsid w:val="000F5B05"/>
    <w:rsid w:val="000F5E55"/>
    <w:rsid w:val="000F6093"/>
    <w:rsid w:val="000F6231"/>
    <w:rsid w:val="000F6B71"/>
    <w:rsid w:val="000F6DA2"/>
    <w:rsid w:val="000F6FC9"/>
    <w:rsid w:val="000F7466"/>
    <w:rsid w:val="000F7C43"/>
    <w:rsid w:val="00100416"/>
    <w:rsid w:val="00100ADD"/>
    <w:rsid w:val="001018DA"/>
    <w:rsid w:val="001025A0"/>
    <w:rsid w:val="001026F7"/>
    <w:rsid w:val="00103142"/>
    <w:rsid w:val="00103EEF"/>
    <w:rsid w:val="001042E1"/>
    <w:rsid w:val="00104EB8"/>
    <w:rsid w:val="001051BB"/>
    <w:rsid w:val="001051F0"/>
    <w:rsid w:val="001059CD"/>
    <w:rsid w:val="00106C35"/>
    <w:rsid w:val="00107A2D"/>
    <w:rsid w:val="0011087C"/>
    <w:rsid w:val="00110BA3"/>
    <w:rsid w:val="00110CAB"/>
    <w:rsid w:val="00110CBF"/>
    <w:rsid w:val="001112AE"/>
    <w:rsid w:val="00111E17"/>
    <w:rsid w:val="00112A6E"/>
    <w:rsid w:val="00112EDB"/>
    <w:rsid w:val="00112FFC"/>
    <w:rsid w:val="0011300C"/>
    <w:rsid w:val="00113068"/>
    <w:rsid w:val="00113695"/>
    <w:rsid w:val="0011371C"/>
    <w:rsid w:val="00114377"/>
    <w:rsid w:val="0011521D"/>
    <w:rsid w:val="00115D68"/>
    <w:rsid w:val="00116264"/>
    <w:rsid w:val="0011733E"/>
    <w:rsid w:val="001173B1"/>
    <w:rsid w:val="001176AC"/>
    <w:rsid w:val="001177CD"/>
    <w:rsid w:val="00117CEF"/>
    <w:rsid w:val="001203FF"/>
    <w:rsid w:val="00121811"/>
    <w:rsid w:val="001230A0"/>
    <w:rsid w:val="00123174"/>
    <w:rsid w:val="00123917"/>
    <w:rsid w:val="00123FEA"/>
    <w:rsid w:val="0012405A"/>
    <w:rsid w:val="0012465B"/>
    <w:rsid w:val="00124AB9"/>
    <w:rsid w:val="00124DC5"/>
    <w:rsid w:val="00125E69"/>
    <w:rsid w:val="00126AFD"/>
    <w:rsid w:val="00126BA4"/>
    <w:rsid w:val="00126D75"/>
    <w:rsid w:val="00126F98"/>
    <w:rsid w:val="001272CF"/>
    <w:rsid w:val="00127D4D"/>
    <w:rsid w:val="0013022C"/>
    <w:rsid w:val="00130395"/>
    <w:rsid w:val="0013044E"/>
    <w:rsid w:val="00130C1B"/>
    <w:rsid w:val="00130C3F"/>
    <w:rsid w:val="00131D3A"/>
    <w:rsid w:val="001320DB"/>
    <w:rsid w:val="00132691"/>
    <w:rsid w:val="001327F9"/>
    <w:rsid w:val="0013361B"/>
    <w:rsid w:val="00133CEB"/>
    <w:rsid w:val="0013466F"/>
    <w:rsid w:val="00134741"/>
    <w:rsid w:val="00134D4C"/>
    <w:rsid w:val="001358FD"/>
    <w:rsid w:val="00135A1C"/>
    <w:rsid w:val="00135CB2"/>
    <w:rsid w:val="00135FE6"/>
    <w:rsid w:val="00136204"/>
    <w:rsid w:val="00136899"/>
    <w:rsid w:val="00137495"/>
    <w:rsid w:val="00137543"/>
    <w:rsid w:val="00137A24"/>
    <w:rsid w:val="00137B45"/>
    <w:rsid w:val="00137D72"/>
    <w:rsid w:val="0014009E"/>
    <w:rsid w:val="00140955"/>
    <w:rsid w:val="00140C86"/>
    <w:rsid w:val="00141805"/>
    <w:rsid w:val="0014200B"/>
    <w:rsid w:val="00142B49"/>
    <w:rsid w:val="00142E04"/>
    <w:rsid w:val="00144178"/>
    <w:rsid w:val="0014522F"/>
    <w:rsid w:val="0014575D"/>
    <w:rsid w:val="00145946"/>
    <w:rsid w:val="00145A84"/>
    <w:rsid w:val="001464D4"/>
    <w:rsid w:val="00146947"/>
    <w:rsid w:val="00146AC9"/>
    <w:rsid w:val="00147141"/>
    <w:rsid w:val="0014722D"/>
    <w:rsid w:val="00147EAB"/>
    <w:rsid w:val="00150982"/>
    <w:rsid w:val="001516DD"/>
    <w:rsid w:val="00151B79"/>
    <w:rsid w:val="001530A7"/>
    <w:rsid w:val="001535C9"/>
    <w:rsid w:val="001536B2"/>
    <w:rsid w:val="001537C9"/>
    <w:rsid w:val="001540D2"/>
    <w:rsid w:val="00154472"/>
    <w:rsid w:val="00154488"/>
    <w:rsid w:val="00154509"/>
    <w:rsid w:val="00154A11"/>
    <w:rsid w:val="00154D26"/>
    <w:rsid w:val="00154E5E"/>
    <w:rsid w:val="001554A8"/>
    <w:rsid w:val="0015560C"/>
    <w:rsid w:val="00155A03"/>
    <w:rsid w:val="00155ABB"/>
    <w:rsid w:val="00155B41"/>
    <w:rsid w:val="00156120"/>
    <w:rsid w:val="00156463"/>
    <w:rsid w:val="0015669A"/>
    <w:rsid w:val="00156AF4"/>
    <w:rsid w:val="00156C41"/>
    <w:rsid w:val="001571C1"/>
    <w:rsid w:val="00157CEC"/>
    <w:rsid w:val="00157E47"/>
    <w:rsid w:val="00157ECD"/>
    <w:rsid w:val="00157F04"/>
    <w:rsid w:val="001601FC"/>
    <w:rsid w:val="0016065C"/>
    <w:rsid w:val="00161450"/>
    <w:rsid w:val="00161A70"/>
    <w:rsid w:val="00162508"/>
    <w:rsid w:val="0016271B"/>
    <w:rsid w:val="0016277A"/>
    <w:rsid w:val="001633E9"/>
    <w:rsid w:val="001635E0"/>
    <w:rsid w:val="001635EB"/>
    <w:rsid w:val="00163645"/>
    <w:rsid w:val="00164716"/>
    <w:rsid w:val="001652D4"/>
    <w:rsid w:val="00165988"/>
    <w:rsid w:val="00165BFE"/>
    <w:rsid w:val="00166097"/>
    <w:rsid w:val="0016621E"/>
    <w:rsid w:val="0016632E"/>
    <w:rsid w:val="00166E6D"/>
    <w:rsid w:val="00167C0F"/>
    <w:rsid w:val="00170005"/>
    <w:rsid w:val="001702BD"/>
    <w:rsid w:val="001706D4"/>
    <w:rsid w:val="0017105B"/>
    <w:rsid w:val="001714BB"/>
    <w:rsid w:val="00171AF9"/>
    <w:rsid w:val="00171BA1"/>
    <w:rsid w:val="00171C77"/>
    <w:rsid w:val="0017203A"/>
    <w:rsid w:val="001726D4"/>
    <w:rsid w:val="00172898"/>
    <w:rsid w:val="001736C0"/>
    <w:rsid w:val="001736D4"/>
    <w:rsid w:val="00173D23"/>
    <w:rsid w:val="00173E0A"/>
    <w:rsid w:val="00173EAE"/>
    <w:rsid w:val="0017440E"/>
    <w:rsid w:val="001745C9"/>
    <w:rsid w:val="00174DAD"/>
    <w:rsid w:val="00174EB0"/>
    <w:rsid w:val="00174EBB"/>
    <w:rsid w:val="00174F05"/>
    <w:rsid w:val="001750A0"/>
    <w:rsid w:val="001755CA"/>
    <w:rsid w:val="00175E9C"/>
    <w:rsid w:val="00176ABE"/>
    <w:rsid w:val="00176D29"/>
    <w:rsid w:val="0017749B"/>
    <w:rsid w:val="001777F6"/>
    <w:rsid w:val="00177EAB"/>
    <w:rsid w:val="00177F77"/>
    <w:rsid w:val="0018026A"/>
    <w:rsid w:val="00180901"/>
    <w:rsid w:val="00180F0C"/>
    <w:rsid w:val="001811A2"/>
    <w:rsid w:val="00181380"/>
    <w:rsid w:val="0018159A"/>
    <w:rsid w:val="001818D8"/>
    <w:rsid w:val="00181910"/>
    <w:rsid w:val="001827CC"/>
    <w:rsid w:val="00182EE2"/>
    <w:rsid w:val="00182FCA"/>
    <w:rsid w:val="00183D31"/>
    <w:rsid w:val="0018426D"/>
    <w:rsid w:val="00184490"/>
    <w:rsid w:val="001844C6"/>
    <w:rsid w:val="001845EF"/>
    <w:rsid w:val="001847AD"/>
    <w:rsid w:val="00184B03"/>
    <w:rsid w:val="00184C97"/>
    <w:rsid w:val="001855B9"/>
    <w:rsid w:val="0018662A"/>
    <w:rsid w:val="00186729"/>
    <w:rsid w:val="00186B58"/>
    <w:rsid w:val="00186E37"/>
    <w:rsid w:val="001874D7"/>
    <w:rsid w:val="00187AE7"/>
    <w:rsid w:val="0019068B"/>
    <w:rsid w:val="00191308"/>
    <w:rsid w:val="00192DEB"/>
    <w:rsid w:val="001935B6"/>
    <w:rsid w:val="001939CA"/>
    <w:rsid w:val="00193AA1"/>
    <w:rsid w:val="00193B73"/>
    <w:rsid w:val="001942E7"/>
    <w:rsid w:val="00194B60"/>
    <w:rsid w:val="00194F20"/>
    <w:rsid w:val="00195C9F"/>
    <w:rsid w:val="00195D19"/>
    <w:rsid w:val="00195D34"/>
    <w:rsid w:val="00196146"/>
    <w:rsid w:val="00196300"/>
    <w:rsid w:val="001964E8"/>
    <w:rsid w:val="00196C19"/>
    <w:rsid w:val="00196EBA"/>
    <w:rsid w:val="001972C0"/>
    <w:rsid w:val="001A06CD"/>
    <w:rsid w:val="001A0AA1"/>
    <w:rsid w:val="001A1002"/>
    <w:rsid w:val="001A1652"/>
    <w:rsid w:val="001A2ECF"/>
    <w:rsid w:val="001A3352"/>
    <w:rsid w:val="001A3695"/>
    <w:rsid w:val="001A390C"/>
    <w:rsid w:val="001A4657"/>
    <w:rsid w:val="001A47A7"/>
    <w:rsid w:val="001A4B95"/>
    <w:rsid w:val="001A564B"/>
    <w:rsid w:val="001A589A"/>
    <w:rsid w:val="001A5900"/>
    <w:rsid w:val="001A6010"/>
    <w:rsid w:val="001A6A46"/>
    <w:rsid w:val="001A6B23"/>
    <w:rsid w:val="001A6D92"/>
    <w:rsid w:val="001A796D"/>
    <w:rsid w:val="001B0323"/>
    <w:rsid w:val="001B03AF"/>
    <w:rsid w:val="001B0627"/>
    <w:rsid w:val="001B0B5D"/>
    <w:rsid w:val="001B0C78"/>
    <w:rsid w:val="001B13D4"/>
    <w:rsid w:val="001B14F8"/>
    <w:rsid w:val="001B182C"/>
    <w:rsid w:val="001B1992"/>
    <w:rsid w:val="001B1B2B"/>
    <w:rsid w:val="001B2353"/>
    <w:rsid w:val="001B2386"/>
    <w:rsid w:val="001B42D9"/>
    <w:rsid w:val="001B43D8"/>
    <w:rsid w:val="001B4535"/>
    <w:rsid w:val="001B4A3A"/>
    <w:rsid w:val="001B4CC1"/>
    <w:rsid w:val="001B4D08"/>
    <w:rsid w:val="001B522A"/>
    <w:rsid w:val="001B5430"/>
    <w:rsid w:val="001B58E3"/>
    <w:rsid w:val="001B66DB"/>
    <w:rsid w:val="001B6751"/>
    <w:rsid w:val="001B6C66"/>
    <w:rsid w:val="001B6D41"/>
    <w:rsid w:val="001B705E"/>
    <w:rsid w:val="001B7299"/>
    <w:rsid w:val="001B795B"/>
    <w:rsid w:val="001B7FA0"/>
    <w:rsid w:val="001C08D5"/>
    <w:rsid w:val="001C145F"/>
    <w:rsid w:val="001C1909"/>
    <w:rsid w:val="001C1A5C"/>
    <w:rsid w:val="001C2344"/>
    <w:rsid w:val="001C2410"/>
    <w:rsid w:val="001C25DD"/>
    <w:rsid w:val="001C2EC5"/>
    <w:rsid w:val="001C31C0"/>
    <w:rsid w:val="001C3725"/>
    <w:rsid w:val="001C3AC2"/>
    <w:rsid w:val="001C3CAF"/>
    <w:rsid w:val="001C4311"/>
    <w:rsid w:val="001C46EE"/>
    <w:rsid w:val="001C48B1"/>
    <w:rsid w:val="001C4946"/>
    <w:rsid w:val="001C54F5"/>
    <w:rsid w:val="001C5C0A"/>
    <w:rsid w:val="001C6611"/>
    <w:rsid w:val="001C732A"/>
    <w:rsid w:val="001C7418"/>
    <w:rsid w:val="001C7637"/>
    <w:rsid w:val="001C7A78"/>
    <w:rsid w:val="001D0B43"/>
    <w:rsid w:val="001D0C34"/>
    <w:rsid w:val="001D1D02"/>
    <w:rsid w:val="001D2607"/>
    <w:rsid w:val="001D39F8"/>
    <w:rsid w:val="001D3B02"/>
    <w:rsid w:val="001D3D44"/>
    <w:rsid w:val="001D40A4"/>
    <w:rsid w:val="001D4A34"/>
    <w:rsid w:val="001D52F2"/>
    <w:rsid w:val="001D567E"/>
    <w:rsid w:val="001D59DC"/>
    <w:rsid w:val="001D5ACC"/>
    <w:rsid w:val="001D63D0"/>
    <w:rsid w:val="001D6A54"/>
    <w:rsid w:val="001D6D93"/>
    <w:rsid w:val="001D71AF"/>
    <w:rsid w:val="001D72D0"/>
    <w:rsid w:val="001D7464"/>
    <w:rsid w:val="001E0004"/>
    <w:rsid w:val="001E04BC"/>
    <w:rsid w:val="001E0696"/>
    <w:rsid w:val="001E0917"/>
    <w:rsid w:val="001E0C56"/>
    <w:rsid w:val="001E1C2A"/>
    <w:rsid w:val="001E21A5"/>
    <w:rsid w:val="001E2412"/>
    <w:rsid w:val="001E2A6C"/>
    <w:rsid w:val="001E2B7B"/>
    <w:rsid w:val="001E2FCD"/>
    <w:rsid w:val="001E330B"/>
    <w:rsid w:val="001E3559"/>
    <w:rsid w:val="001E3629"/>
    <w:rsid w:val="001E366F"/>
    <w:rsid w:val="001E3912"/>
    <w:rsid w:val="001E3DCB"/>
    <w:rsid w:val="001E3E6C"/>
    <w:rsid w:val="001E3FFE"/>
    <w:rsid w:val="001E4111"/>
    <w:rsid w:val="001E615F"/>
    <w:rsid w:val="001E61AA"/>
    <w:rsid w:val="001E638E"/>
    <w:rsid w:val="001E6421"/>
    <w:rsid w:val="001E6673"/>
    <w:rsid w:val="001E6674"/>
    <w:rsid w:val="001E7410"/>
    <w:rsid w:val="001E755A"/>
    <w:rsid w:val="001E7824"/>
    <w:rsid w:val="001E7C9C"/>
    <w:rsid w:val="001E7D7E"/>
    <w:rsid w:val="001F0296"/>
    <w:rsid w:val="001F22B4"/>
    <w:rsid w:val="001F27C3"/>
    <w:rsid w:val="001F2D3A"/>
    <w:rsid w:val="001F2EF7"/>
    <w:rsid w:val="001F302E"/>
    <w:rsid w:val="001F3864"/>
    <w:rsid w:val="001F3CC7"/>
    <w:rsid w:val="001F3CFE"/>
    <w:rsid w:val="001F44D3"/>
    <w:rsid w:val="001F48A6"/>
    <w:rsid w:val="001F5040"/>
    <w:rsid w:val="001F50D3"/>
    <w:rsid w:val="001F5BF9"/>
    <w:rsid w:val="001F5F09"/>
    <w:rsid w:val="001F6300"/>
    <w:rsid w:val="001F6BA5"/>
    <w:rsid w:val="001F7434"/>
    <w:rsid w:val="001F797E"/>
    <w:rsid w:val="001F7C66"/>
    <w:rsid w:val="001F7D4D"/>
    <w:rsid w:val="001F7DED"/>
    <w:rsid w:val="002003B7"/>
    <w:rsid w:val="00200728"/>
    <w:rsid w:val="00200AB9"/>
    <w:rsid w:val="00200BDF"/>
    <w:rsid w:val="00200EFA"/>
    <w:rsid w:val="002015E9"/>
    <w:rsid w:val="00201D6F"/>
    <w:rsid w:val="0020269C"/>
    <w:rsid w:val="00202D57"/>
    <w:rsid w:val="00203061"/>
    <w:rsid w:val="002038FB"/>
    <w:rsid w:val="002042CB"/>
    <w:rsid w:val="00204927"/>
    <w:rsid w:val="00204C71"/>
    <w:rsid w:val="00206D5D"/>
    <w:rsid w:val="002071C2"/>
    <w:rsid w:val="00207596"/>
    <w:rsid w:val="002076AE"/>
    <w:rsid w:val="00207F28"/>
    <w:rsid w:val="002102F3"/>
    <w:rsid w:val="0021054E"/>
    <w:rsid w:val="00210E22"/>
    <w:rsid w:val="00210FA0"/>
    <w:rsid w:val="00211075"/>
    <w:rsid w:val="0021136E"/>
    <w:rsid w:val="00211AA0"/>
    <w:rsid w:val="00211C53"/>
    <w:rsid w:val="002123A3"/>
    <w:rsid w:val="00212D87"/>
    <w:rsid w:val="00213AB0"/>
    <w:rsid w:val="00213B6B"/>
    <w:rsid w:val="00213C0B"/>
    <w:rsid w:val="0021446E"/>
    <w:rsid w:val="002146AD"/>
    <w:rsid w:val="0021503B"/>
    <w:rsid w:val="0021506F"/>
    <w:rsid w:val="00215808"/>
    <w:rsid w:val="00215AA9"/>
    <w:rsid w:val="0021673D"/>
    <w:rsid w:val="00216776"/>
    <w:rsid w:val="002175C6"/>
    <w:rsid w:val="002176CC"/>
    <w:rsid w:val="002203D2"/>
    <w:rsid w:val="0022056E"/>
    <w:rsid w:val="002207D0"/>
    <w:rsid w:val="00220D01"/>
    <w:rsid w:val="00220D51"/>
    <w:rsid w:val="00220D65"/>
    <w:rsid w:val="00221B16"/>
    <w:rsid w:val="002224FE"/>
    <w:rsid w:val="0022262C"/>
    <w:rsid w:val="00222A32"/>
    <w:rsid w:val="00222D5C"/>
    <w:rsid w:val="00224C47"/>
    <w:rsid w:val="00225AE0"/>
    <w:rsid w:val="00226225"/>
    <w:rsid w:val="00226559"/>
    <w:rsid w:val="00226588"/>
    <w:rsid w:val="002303EF"/>
    <w:rsid w:val="00230D37"/>
    <w:rsid w:val="0023191B"/>
    <w:rsid w:val="00231E41"/>
    <w:rsid w:val="00232194"/>
    <w:rsid w:val="002324E1"/>
    <w:rsid w:val="00232CFD"/>
    <w:rsid w:val="00232D3E"/>
    <w:rsid w:val="00232E6E"/>
    <w:rsid w:val="00233477"/>
    <w:rsid w:val="0023352E"/>
    <w:rsid w:val="00233594"/>
    <w:rsid w:val="00233AAB"/>
    <w:rsid w:val="00233B50"/>
    <w:rsid w:val="0023429B"/>
    <w:rsid w:val="0023440B"/>
    <w:rsid w:val="002349E9"/>
    <w:rsid w:val="00235784"/>
    <w:rsid w:val="00235B65"/>
    <w:rsid w:val="00235F16"/>
    <w:rsid w:val="0023624D"/>
    <w:rsid w:val="00236BCB"/>
    <w:rsid w:val="0023785F"/>
    <w:rsid w:val="002379FF"/>
    <w:rsid w:val="00240106"/>
    <w:rsid w:val="002404EE"/>
    <w:rsid w:val="00240884"/>
    <w:rsid w:val="00240A69"/>
    <w:rsid w:val="00240FD6"/>
    <w:rsid w:val="00240FDE"/>
    <w:rsid w:val="00241082"/>
    <w:rsid w:val="00241406"/>
    <w:rsid w:val="00241825"/>
    <w:rsid w:val="0024195E"/>
    <w:rsid w:val="00241CA9"/>
    <w:rsid w:val="00241D61"/>
    <w:rsid w:val="00242F2B"/>
    <w:rsid w:val="00243399"/>
    <w:rsid w:val="00243A45"/>
    <w:rsid w:val="00243FD2"/>
    <w:rsid w:val="002441A7"/>
    <w:rsid w:val="0024455E"/>
    <w:rsid w:val="002448CB"/>
    <w:rsid w:val="00244D84"/>
    <w:rsid w:val="002452F8"/>
    <w:rsid w:val="002459CA"/>
    <w:rsid w:val="0024638F"/>
    <w:rsid w:val="002464FC"/>
    <w:rsid w:val="0024688F"/>
    <w:rsid w:val="00246A04"/>
    <w:rsid w:val="00247DAF"/>
    <w:rsid w:val="00247E0B"/>
    <w:rsid w:val="002502C6"/>
    <w:rsid w:val="00250A99"/>
    <w:rsid w:val="00250EE1"/>
    <w:rsid w:val="00251B17"/>
    <w:rsid w:val="00252015"/>
    <w:rsid w:val="002520DF"/>
    <w:rsid w:val="0025221C"/>
    <w:rsid w:val="002524BF"/>
    <w:rsid w:val="00252B2C"/>
    <w:rsid w:val="00252F40"/>
    <w:rsid w:val="0025313A"/>
    <w:rsid w:val="00254360"/>
    <w:rsid w:val="00255558"/>
    <w:rsid w:val="002555E6"/>
    <w:rsid w:val="0025626D"/>
    <w:rsid w:val="00256560"/>
    <w:rsid w:val="00256624"/>
    <w:rsid w:val="00257107"/>
    <w:rsid w:val="00257F30"/>
    <w:rsid w:val="00260323"/>
    <w:rsid w:val="0026046A"/>
    <w:rsid w:val="00260CB3"/>
    <w:rsid w:val="002614BC"/>
    <w:rsid w:val="0026193D"/>
    <w:rsid w:val="00261C73"/>
    <w:rsid w:val="00262464"/>
    <w:rsid w:val="00262ACE"/>
    <w:rsid w:val="002632D6"/>
    <w:rsid w:val="00263AC1"/>
    <w:rsid w:val="00263C29"/>
    <w:rsid w:val="00263D7E"/>
    <w:rsid w:val="00263DC8"/>
    <w:rsid w:val="002642A1"/>
    <w:rsid w:val="002646EF"/>
    <w:rsid w:val="00264CCF"/>
    <w:rsid w:val="00265127"/>
    <w:rsid w:val="00265A91"/>
    <w:rsid w:val="00265C0D"/>
    <w:rsid w:val="00265CF4"/>
    <w:rsid w:val="0026655E"/>
    <w:rsid w:val="00267138"/>
    <w:rsid w:val="00270DE9"/>
    <w:rsid w:val="00270FE1"/>
    <w:rsid w:val="002715E9"/>
    <w:rsid w:val="00271C98"/>
    <w:rsid w:val="00271E63"/>
    <w:rsid w:val="0027240B"/>
    <w:rsid w:val="002729C5"/>
    <w:rsid w:val="00273257"/>
    <w:rsid w:val="002737CD"/>
    <w:rsid w:val="002739C6"/>
    <w:rsid w:val="00274435"/>
    <w:rsid w:val="00274C38"/>
    <w:rsid w:val="00274DED"/>
    <w:rsid w:val="00275246"/>
    <w:rsid w:val="00275430"/>
    <w:rsid w:val="002755A4"/>
    <w:rsid w:val="00275BE9"/>
    <w:rsid w:val="0027612A"/>
    <w:rsid w:val="00276A10"/>
    <w:rsid w:val="0027759D"/>
    <w:rsid w:val="00277A1D"/>
    <w:rsid w:val="00280184"/>
    <w:rsid w:val="00280273"/>
    <w:rsid w:val="002804A8"/>
    <w:rsid w:val="00280A68"/>
    <w:rsid w:val="00280C4D"/>
    <w:rsid w:val="00281657"/>
    <w:rsid w:val="002817B5"/>
    <w:rsid w:val="002824AE"/>
    <w:rsid w:val="00282A02"/>
    <w:rsid w:val="00282D81"/>
    <w:rsid w:val="0028313A"/>
    <w:rsid w:val="002831A9"/>
    <w:rsid w:val="0028340E"/>
    <w:rsid w:val="00283EA9"/>
    <w:rsid w:val="0028458B"/>
    <w:rsid w:val="002849D4"/>
    <w:rsid w:val="002857D1"/>
    <w:rsid w:val="0028627C"/>
    <w:rsid w:val="002871AC"/>
    <w:rsid w:val="00287407"/>
    <w:rsid w:val="00287F1B"/>
    <w:rsid w:val="00290C1F"/>
    <w:rsid w:val="00291394"/>
    <w:rsid w:val="002913CC"/>
    <w:rsid w:val="00291E18"/>
    <w:rsid w:val="002928C1"/>
    <w:rsid w:val="002929E1"/>
    <w:rsid w:val="00292E1D"/>
    <w:rsid w:val="00293F3B"/>
    <w:rsid w:val="00293FA3"/>
    <w:rsid w:val="00294B1E"/>
    <w:rsid w:val="00294D12"/>
    <w:rsid w:val="0029516B"/>
    <w:rsid w:val="002953E2"/>
    <w:rsid w:val="002959CE"/>
    <w:rsid w:val="00295D34"/>
    <w:rsid w:val="002966F9"/>
    <w:rsid w:val="00296708"/>
    <w:rsid w:val="00296F00"/>
    <w:rsid w:val="002970EB"/>
    <w:rsid w:val="00297C2D"/>
    <w:rsid w:val="002A0088"/>
    <w:rsid w:val="002A0A44"/>
    <w:rsid w:val="002A0BFE"/>
    <w:rsid w:val="002A1163"/>
    <w:rsid w:val="002A11B8"/>
    <w:rsid w:val="002A175E"/>
    <w:rsid w:val="002A1971"/>
    <w:rsid w:val="002A1AC0"/>
    <w:rsid w:val="002A286A"/>
    <w:rsid w:val="002A381A"/>
    <w:rsid w:val="002A39AF"/>
    <w:rsid w:val="002A4557"/>
    <w:rsid w:val="002A4985"/>
    <w:rsid w:val="002A5F9D"/>
    <w:rsid w:val="002A60B8"/>
    <w:rsid w:val="002A6560"/>
    <w:rsid w:val="002A69F7"/>
    <w:rsid w:val="002A6E51"/>
    <w:rsid w:val="002A6F1C"/>
    <w:rsid w:val="002A734E"/>
    <w:rsid w:val="002A7C45"/>
    <w:rsid w:val="002A7D81"/>
    <w:rsid w:val="002B0318"/>
    <w:rsid w:val="002B0BE9"/>
    <w:rsid w:val="002B0F92"/>
    <w:rsid w:val="002B118F"/>
    <w:rsid w:val="002B1231"/>
    <w:rsid w:val="002B23F8"/>
    <w:rsid w:val="002B2768"/>
    <w:rsid w:val="002B2CBF"/>
    <w:rsid w:val="002B3F02"/>
    <w:rsid w:val="002B4259"/>
    <w:rsid w:val="002B4A7C"/>
    <w:rsid w:val="002B4AB5"/>
    <w:rsid w:val="002B6067"/>
    <w:rsid w:val="002B6B22"/>
    <w:rsid w:val="002B742D"/>
    <w:rsid w:val="002B78E8"/>
    <w:rsid w:val="002B790E"/>
    <w:rsid w:val="002B7B5A"/>
    <w:rsid w:val="002C02A1"/>
    <w:rsid w:val="002C02B3"/>
    <w:rsid w:val="002C02BF"/>
    <w:rsid w:val="002C0328"/>
    <w:rsid w:val="002C04D7"/>
    <w:rsid w:val="002C0D72"/>
    <w:rsid w:val="002C0E4F"/>
    <w:rsid w:val="002C1068"/>
    <w:rsid w:val="002C14F4"/>
    <w:rsid w:val="002C26D9"/>
    <w:rsid w:val="002C2EEF"/>
    <w:rsid w:val="002C37A5"/>
    <w:rsid w:val="002C4705"/>
    <w:rsid w:val="002C5157"/>
    <w:rsid w:val="002C5EE5"/>
    <w:rsid w:val="002C5F22"/>
    <w:rsid w:val="002C666C"/>
    <w:rsid w:val="002C6CEF"/>
    <w:rsid w:val="002C6E4F"/>
    <w:rsid w:val="002C6E94"/>
    <w:rsid w:val="002C7030"/>
    <w:rsid w:val="002C7E5F"/>
    <w:rsid w:val="002D0180"/>
    <w:rsid w:val="002D0553"/>
    <w:rsid w:val="002D0806"/>
    <w:rsid w:val="002D0F64"/>
    <w:rsid w:val="002D15AA"/>
    <w:rsid w:val="002D1982"/>
    <w:rsid w:val="002D21C9"/>
    <w:rsid w:val="002D2577"/>
    <w:rsid w:val="002D28B9"/>
    <w:rsid w:val="002D2A80"/>
    <w:rsid w:val="002D2D1D"/>
    <w:rsid w:val="002D3AC6"/>
    <w:rsid w:val="002D47C3"/>
    <w:rsid w:val="002D4CE9"/>
    <w:rsid w:val="002D4EFE"/>
    <w:rsid w:val="002D5563"/>
    <w:rsid w:val="002D5D3F"/>
    <w:rsid w:val="002D5FB8"/>
    <w:rsid w:val="002D6225"/>
    <w:rsid w:val="002D68AC"/>
    <w:rsid w:val="002D6A8E"/>
    <w:rsid w:val="002D71D4"/>
    <w:rsid w:val="002D777F"/>
    <w:rsid w:val="002D7AA5"/>
    <w:rsid w:val="002E042A"/>
    <w:rsid w:val="002E0DF1"/>
    <w:rsid w:val="002E0ED2"/>
    <w:rsid w:val="002E1211"/>
    <w:rsid w:val="002E14B8"/>
    <w:rsid w:val="002E166F"/>
    <w:rsid w:val="002E3000"/>
    <w:rsid w:val="002E3387"/>
    <w:rsid w:val="002E34C5"/>
    <w:rsid w:val="002E35F6"/>
    <w:rsid w:val="002E3829"/>
    <w:rsid w:val="002E3CD7"/>
    <w:rsid w:val="002E43EE"/>
    <w:rsid w:val="002E4E4D"/>
    <w:rsid w:val="002E5BC5"/>
    <w:rsid w:val="002E5E0C"/>
    <w:rsid w:val="002E6528"/>
    <w:rsid w:val="002E68E5"/>
    <w:rsid w:val="002E71C0"/>
    <w:rsid w:val="002E7BC5"/>
    <w:rsid w:val="002F06BD"/>
    <w:rsid w:val="002F148A"/>
    <w:rsid w:val="002F14E4"/>
    <w:rsid w:val="002F212D"/>
    <w:rsid w:val="002F2672"/>
    <w:rsid w:val="002F2A96"/>
    <w:rsid w:val="002F33E9"/>
    <w:rsid w:val="002F3731"/>
    <w:rsid w:val="002F3E74"/>
    <w:rsid w:val="002F5F8F"/>
    <w:rsid w:val="002F604F"/>
    <w:rsid w:val="002F6454"/>
    <w:rsid w:val="002F647B"/>
    <w:rsid w:val="002F683F"/>
    <w:rsid w:val="002F6B1B"/>
    <w:rsid w:val="002F7010"/>
    <w:rsid w:val="002F7063"/>
    <w:rsid w:val="00300757"/>
    <w:rsid w:val="003011A1"/>
    <w:rsid w:val="00301647"/>
    <w:rsid w:val="003017FF"/>
    <w:rsid w:val="00301B1E"/>
    <w:rsid w:val="00302038"/>
    <w:rsid w:val="00302504"/>
    <w:rsid w:val="00302532"/>
    <w:rsid w:val="0030259D"/>
    <w:rsid w:val="00302A0A"/>
    <w:rsid w:val="00303083"/>
    <w:rsid w:val="003032DE"/>
    <w:rsid w:val="0030355E"/>
    <w:rsid w:val="00303B1C"/>
    <w:rsid w:val="0030426B"/>
    <w:rsid w:val="0030427C"/>
    <w:rsid w:val="00304E66"/>
    <w:rsid w:val="003061F8"/>
    <w:rsid w:val="0030631A"/>
    <w:rsid w:val="00306AC6"/>
    <w:rsid w:val="00306AE5"/>
    <w:rsid w:val="0030767E"/>
    <w:rsid w:val="003100EB"/>
    <w:rsid w:val="003101AC"/>
    <w:rsid w:val="00311138"/>
    <w:rsid w:val="003118D3"/>
    <w:rsid w:val="0031211F"/>
    <w:rsid w:val="00312D65"/>
    <w:rsid w:val="00313512"/>
    <w:rsid w:val="00313A79"/>
    <w:rsid w:val="00314DE1"/>
    <w:rsid w:val="00315198"/>
    <w:rsid w:val="00315383"/>
    <w:rsid w:val="003153C6"/>
    <w:rsid w:val="0031557B"/>
    <w:rsid w:val="00316545"/>
    <w:rsid w:val="00316598"/>
    <w:rsid w:val="00316DFD"/>
    <w:rsid w:val="00317274"/>
    <w:rsid w:val="003172A7"/>
    <w:rsid w:val="00317D2D"/>
    <w:rsid w:val="00317D91"/>
    <w:rsid w:val="00320F4E"/>
    <w:rsid w:val="00321C88"/>
    <w:rsid w:val="00321FCE"/>
    <w:rsid w:val="00322ECE"/>
    <w:rsid w:val="00323503"/>
    <w:rsid w:val="003238AC"/>
    <w:rsid w:val="00323BD3"/>
    <w:rsid w:val="00324B75"/>
    <w:rsid w:val="00324CF5"/>
    <w:rsid w:val="00324E95"/>
    <w:rsid w:val="00325018"/>
    <w:rsid w:val="00325069"/>
    <w:rsid w:val="00325220"/>
    <w:rsid w:val="00325994"/>
    <w:rsid w:val="00325E0A"/>
    <w:rsid w:val="003264AA"/>
    <w:rsid w:val="00326833"/>
    <w:rsid w:val="00326E64"/>
    <w:rsid w:val="003277B4"/>
    <w:rsid w:val="00331625"/>
    <w:rsid w:val="0033173A"/>
    <w:rsid w:val="00331931"/>
    <w:rsid w:val="00331C6C"/>
    <w:rsid w:val="00331F5C"/>
    <w:rsid w:val="00332273"/>
    <w:rsid w:val="003337C6"/>
    <w:rsid w:val="00333A97"/>
    <w:rsid w:val="00334390"/>
    <w:rsid w:val="003347F7"/>
    <w:rsid w:val="00334D5C"/>
    <w:rsid w:val="0033506E"/>
    <w:rsid w:val="0033514B"/>
    <w:rsid w:val="0033646E"/>
    <w:rsid w:val="00337067"/>
    <w:rsid w:val="0033706C"/>
    <w:rsid w:val="00337C5E"/>
    <w:rsid w:val="0034056A"/>
    <w:rsid w:val="003409C6"/>
    <w:rsid w:val="00340A4C"/>
    <w:rsid w:val="00340EDB"/>
    <w:rsid w:val="00340F88"/>
    <w:rsid w:val="00341D4C"/>
    <w:rsid w:val="003425C3"/>
    <w:rsid w:val="003426AB"/>
    <w:rsid w:val="00342B6A"/>
    <w:rsid w:val="00343100"/>
    <w:rsid w:val="00343454"/>
    <w:rsid w:val="00343699"/>
    <w:rsid w:val="00343CB2"/>
    <w:rsid w:val="00343F85"/>
    <w:rsid w:val="00343F93"/>
    <w:rsid w:val="0034433F"/>
    <w:rsid w:val="00344E95"/>
    <w:rsid w:val="00345359"/>
    <w:rsid w:val="00346ADF"/>
    <w:rsid w:val="003477AC"/>
    <w:rsid w:val="00347812"/>
    <w:rsid w:val="003478ED"/>
    <w:rsid w:val="00347FFE"/>
    <w:rsid w:val="0035068B"/>
    <w:rsid w:val="0035071A"/>
    <w:rsid w:val="00350813"/>
    <w:rsid w:val="00351596"/>
    <w:rsid w:val="00351E25"/>
    <w:rsid w:val="0035206E"/>
    <w:rsid w:val="00352314"/>
    <w:rsid w:val="0035234B"/>
    <w:rsid w:val="00352A4E"/>
    <w:rsid w:val="00353148"/>
    <w:rsid w:val="00353978"/>
    <w:rsid w:val="00354BC7"/>
    <w:rsid w:val="00354DA3"/>
    <w:rsid w:val="003551AE"/>
    <w:rsid w:val="00356B18"/>
    <w:rsid w:val="003572FD"/>
    <w:rsid w:val="00360284"/>
    <w:rsid w:val="00361BEF"/>
    <w:rsid w:val="00361ECA"/>
    <w:rsid w:val="00361EFD"/>
    <w:rsid w:val="0036258B"/>
    <w:rsid w:val="00362D4A"/>
    <w:rsid w:val="003635C0"/>
    <w:rsid w:val="00363FBC"/>
    <w:rsid w:val="00364361"/>
    <w:rsid w:val="00364AAB"/>
    <w:rsid w:val="00365A61"/>
    <w:rsid w:val="00366321"/>
    <w:rsid w:val="00366322"/>
    <w:rsid w:val="00366495"/>
    <w:rsid w:val="00366E1B"/>
    <w:rsid w:val="0036738C"/>
    <w:rsid w:val="00367433"/>
    <w:rsid w:val="00367CAA"/>
    <w:rsid w:val="00367D75"/>
    <w:rsid w:val="00370000"/>
    <w:rsid w:val="00371123"/>
    <w:rsid w:val="00372703"/>
    <w:rsid w:val="003728B0"/>
    <w:rsid w:val="00372A7A"/>
    <w:rsid w:val="003731F0"/>
    <w:rsid w:val="00373248"/>
    <w:rsid w:val="0037336B"/>
    <w:rsid w:val="00373982"/>
    <w:rsid w:val="00374D68"/>
    <w:rsid w:val="00374F54"/>
    <w:rsid w:val="0037501B"/>
    <w:rsid w:val="003753F7"/>
    <w:rsid w:val="003756A1"/>
    <w:rsid w:val="00375725"/>
    <w:rsid w:val="00375824"/>
    <w:rsid w:val="003763C4"/>
    <w:rsid w:val="00376B70"/>
    <w:rsid w:val="00377113"/>
    <w:rsid w:val="00377D24"/>
    <w:rsid w:val="00377F9B"/>
    <w:rsid w:val="003803CA"/>
    <w:rsid w:val="003813FD"/>
    <w:rsid w:val="003824AA"/>
    <w:rsid w:val="003839ED"/>
    <w:rsid w:val="00383FF6"/>
    <w:rsid w:val="00384C50"/>
    <w:rsid w:val="00384E71"/>
    <w:rsid w:val="00386A22"/>
    <w:rsid w:val="00386F87"/>
    <w:rsid w:val="00387E1C"/>
    <w:rsid w:val="00390250"/>
    <w:rsid w:val="00390693"/>
    <w:rsid w:val="0039091E"/>
    <w:rsid w:val="003913F4"/>
    <w:rsid w:val="0039147D"/>
    <w:rsid w:val="00391BF7"/>
    <w:rsid w:val="00392704"/>
    <w:rsid w:val="00392A09"/>
    <w:rsid w:val="00394209"/>
    <w:rsid w:val="00394235"/>
    <w:rsid w:val="0039477E"/>
    <w:rsid w:val="00395483"/>
    <w:rsid w:val="00395B82"/>
    <w:rsid w:val="00396418"/>
    <w:rsid w:val="00396878"/>
    <w:rsid w:val="00396D03"/>
    <w:rsid w:val="00396DB5"/>
    <w:rsid w:val="003972DF"/>
    <w:rsid w:val="003A1895"/>
    <w:rsid w:val="003A18D8"/>
    <w:rsid w:val="003A218D"/>
    <w:rsid w:val="003A2BDE"/>
    <w:rsid w:val="003A3E8C"/>
    <w:rsid w:val="003A4147"/>
    <w:rsid w:val="003A4666"/>
    <w:rsid w:val="003A4EAF"/>
    <w:rsid w:val="003A51FA"/>
    <w:rsid w:val="003A5953"/>
    <w:rsid w:val="003A5DC4"/>
    <w:rsid w:val="003A6228"/>
    <w:rsid w:val="003A7D4A"/>
    <w:rsid w:val="003A7E6D"/>
    <w:rsid w:val="003B0A21"/>
    <w:rsid w:val="003B0C47"/>
    <w:rsid w:val="003B0F49"/>
    <w:rsid w:val="003B1566"/>
    <w:rsid w:val="003B199D"/>
    <w:rsid w:val="003B1A8C"/>
    <w:rsid w:val="003B1D62"/>
    <w:rsid w:val="003B21AD"/>
    <w:rsid w:val="003B233A"/>
    <w:rsid w:val="003B2566"/>
    <w:rsid w:val="003B2745"/>
    <w:rsid w:val="003B2E0D"/>
    <w:rsid w:val="003B33CC"/>
    <w:rsid w:val="003B346C"/>
    <w:rsid w:val="003B3CA6"/>
    <w:rsid w:val="003B40B3"/>
    <w:rsid w:val="003B53BD"/>
    <w:rsid w:val="003B6BC9"/>
    <w:rsid w:val="003B6E33"/>
    <w:rsid w:val="003B74BE"/>
    <w:rsid w:val="003B74DC"/>
    <w:rsid w:val="003B75ED"/>
    <w:rsid w:val="003B7E53"/>
    <w:rsid w:val="003C0184"/>
    <w:rsid w:val="003C0229"/>
    <w:rsid w:val="003C08FC"/>
    <w:rsid w:val="003C116A"/>
    <w:rsid w:val="003C17C8"/>
    <w:rsid w:val="003C19B5"/>
    <w:rsid w:val="003C25F9"/>
    <w:rsid w:val="003C2C0D"/>
    <w:rsid w:val="003C2C66"/>
    <w:rsid w:val="003C300B"/>
    <w:rsid w:val="003C3603"/>
    <w:rsid w:val="003C384A"/>
    <w:rsid w:val="003C3B57"/>
    <w:rsid w:val="003C3F75"/>
    <w:rsid w:val="003C4B97"/>
    <w:rsid w:val="003C4E28"/>
    <w:rsid w:val="003C5438"/>
    <w:rsid w:val="003C5674"/>
    <w:rsid w:val="003C5761"/>
    <w:rsid w:val="003C5AC0"/>
    <w:rsid w:val="003C5E8C"/>
    <w:rsid w:val="003C651E"/>
    <w:rsid w:val="003C76AF"/>
    <w:rsid w:val="003C7B5A"/>
    <w:rsid w:val="003C7F84"/>
    <w:rsid w:val="003D0672"/>
    <w:rsid w:val="003D169C"/>
    <w:rsid w:val="003D16A3"/>
    <w:rsid w:val="003D1967"/>
    <w:rsid w:val="003D1973"/>
    <w:rsid w:val="003D1B95"/>
    <w:rsid w:val="003D1F1F"/>
    <w:rsid w:val="003D20BA"/>
    <w:rsid w:val="003D24D3"/>
    <w:rsid w:val="003D2712"/>
    <w:rsid w:val="003D2D70"/>
    <w:rsid w:val="003D3F24"/>
    <w:rsid w:val="003D4352"/>
    <w:rsid w:val="003D43F3"/>
    <w:rsid w:val="003D44EC"/>
    <w:rsid w:val="003D4758"/>
    <w:rsid w:val="003D4C4C"/>
    <w:rsid w:val="003D4FD8"/>
    <w:rsid w:val="003D5307"/>
    <w:rsid w:val="003D6EFA"/>
    <w:rsid w:val="003D6F91"/>
    <w:rsid w:val="003D70B4"/>
    <w:rsid w:val="003D70C8"/>
    <w:rsid w:val="003D71EF"/>
    <w:rsid w:val="003E0211"/>
    <w:rsid w:val="003E03B7"/>
    <w:rsid w:val="003E16DA"/>
    <w:rsid w:val="003E1BAD"/>
    <w:rsid w:val="003E1EDE"/>
    <w:rsid w:val="003E1F4C"/>
    <w:rsid w:val="003E1F88"/>
    <w:rsid w:val="003E273B"/>
    <w:rsid w:val="003E277A"/>
    <w:rsid w:val="003E2D9B"/>
    <w:rsid w:val="003E329B"/>
    <w:rsid w:val="003E4809"/>
    <w:rsid w:val="003E48F1"/>
    <w:rsid w:val="003E4C49"/>
    <w:rsid w:val="003E5011"/>
    <w:rsid w:val="003E55A4"/>
    <w:rsid w:val="003E64D4"/>
    <w:rsid w:val="003E7878"/>
    <w:rsid w:val="003F009A"/>
    <w:rsid w:val="003F0C6C"/>
    <w:rsid w:val="003F0C74"/>
    <w:rsid w:val="003F0E1E"/>
    <w:rsid w:val="003F114F"/>
    <w:rsid w:val="003F19B7"/>
    <w:rsid w:val="003F1A32"/>
    <w:rsid w:val="003F1F92"/>
    <w:rsid w:val="003F22B5"/>
    <w:rsid w:val="003F2AD2"/>
    <w:rsid w:val="003F2DB7"/>
    <w:rsid w:val="003F38A2"/>
    <w:rsid w:val="003F3A15"/>
    <w:rsid w:val="003F4508"/>
    <w:rsid w:val="003F4566"/>
    <w:rsid w:val="003F4759"/>
    <w:rsid w:val="003F4E2D"/>
    <w:rsid w:val="003F5238"/>
    <w:rsid w:val="003F56FD"/>
    <w:rsid w:val="003F5F26"/>
    <w:rsid w:val="003F6430"/>
    <w:rsid w:val="003F6588"/>
    <w:rsid w:val="003F6751"/>
    <w:rsid w:val="003F6756"/>
    <w:rsid w:val="003F6BEF"/>
    <w:rsid w:val="003F6F62"/>
    <w:rsid w:val="003F6FEE"/>
    <w:rsid w:val="003F71BD"/>
    <w:rsid w:val="003F782D"/>
    <w:rsid w:val="003F7961"/>
    <w:rsid w:val="004004B6"/>
    <w:rsid w:val="00400CC5"/>
    <w:rsid w:val="004015D5"/>
    <w:rsid w:val="00402645"/>
    <w:rsid w:val="0040292D"/>
    <w:rsid w:val="00402A95"/>
    <w:rsid w:val="0040363A"/>
    <w:rsid w:val="00404024"/>
    <w:rsid w:val="00404400"/>
    <w:rsid w:val="00404C93"/>
    <w:rsid w:val="004053C0"/>
    <w:rsid w:val="00406B05"/>
    <w:rsid w:val="0040743E"/>
    <w:rsid w:val="00407885"/>
    <w:rsid w:val="00407D67"/>
    <w:rsid w:val="004100F3"/>
    <w:rsid w:val="004101AE"/>
    <w:rsid w:val="00410A54"/>
    <w:rsid w:val="00410D38"/>
    <w:rsid w:val="004112B0"/>
    <w:rsid w:val="00411559"/>
    <w:rsid w:val="0041195F"/>
    <w:rsid w:val="004124FB"/>
    <w:rsid w:val="004125AD"/>
    <w:rsid w:val="004126EF"/>
    <w:rsid w:val="004129DC"/>
    <w:rsid w:val="004129F4"/>
    <w:rsid w:val="00412F44"/>
    <w:rsid w:val="00413AD4"/>
    <w:rsid w:val="00413D3B"/>
    <w:rsid w:val="00414084"/>
    <w:rsid w:val="00414AD0"/>
    <w:rsid w:val="00414B30"/>
    <w:rsid w:val="00414C7D"/>
    <w:rsid w:val="00415C58"/>
    <w:rsid w:val="00415D6C"/>
    <w:rsid w:val="00415F77"/>
    <w:rsid w:val="004166A3"/>
    <w:rsid w:val="0041722E"/>
    <w:rsid w:val="00417333"/>
    <w:rsid w:val="004178B0"/>
    <w:rsid w:val="00417CAA"/>
    <w:rsid w:val="00417EBE"/>
    <w:rsid w:val="00420181"/>
    <w:rsid w:val="00421159"/>
    <w:rsid w:val="0042140B"/>
    <w:rsid w:val="004222FA"/>
    <w:rsid w:val="004223A7"/>
    <w:rsid w:val="00422824"/>
    <w:rsid w:val="00422FD2"/>
    <w:rsid w:val="00423FBF"/>
    <w:rsid w:val="00424198"/>
    <w:rsid w:val="00424706"/>
    <w:rsid w:val="004249DE"/>
    <w:rsid w:val="00425445"/>
    <w:rsid w:val="00425626"/>
    <w:rsid w:val="0042583F"/>
    <w:rsid w:val="004263DF"/>
    <w:rsid w:val="004267AD"/>
    <w:rsid w:val="004279C4"/>
    <w:rsid w:val="00427A48"/>
    <w:rsid w:val="004306AF"/>
    <w:rsid w:val="0043088C"/>
    <w:rsid w:val="00431379"/>
    <w:rsid w:val="004316D1"/>
    <w:rsid w:val="00431B86"/>
    <w:rsid w:val="00431BBF"/>
    <w:rsid w:val="00432564"/>
    <w:rsid w:val="004327E1"/>
    <w:rsid w:val="00432BD9"/>
    <w:rsid w:val="00432E19"/>
    <w:rsid w:val="004335DB"/>
    <w:rsid w:val="00433761"/>
    <w:rsid w:val="00433C59"/>
    <w:rsid w:val="00433F43"/>
    <w:rsid w:val="00434971"/>
    <w:rsid w:val="00435229"/>
    <w:rsid w:val="00436175"/>
    <w:rsid w:val="004364B6"/>
    <w:rsid w:val="00436571"/>
    <w:rsid w:val="00436B0D"/>
    <w:rsid w:val="00437842"/>
    <w:rsid w:val="00437932"/>
    <w:rsid w:val="00441223"/>
    <w:rsid w:val="0044145F"/>
    <w:rsid w:val="004416A5"/>
    <w:rsid w:val="00441813"/>
    <w:rsid w:val="00441C76"/>
    <w:rsid w:val="00441F8C"/>
    <w:rsid w:val="00442079"/>
    <w:rsid w:val="004422A6"/>
    <w:rsid w:val="00442DAE"/>
    <w:rsid w:val="00442FD8"/>
    <w:rsid w:val="00443414"/>
    <w:rsid w:val="004435BE"/>
    <w:rsid w:val="00443661"/>
    <w:rsid w:val="00444083"/>
    <w:rsid w:val="004444C9"/>
    <w:rsid w:val="00444CDA"/>
    <w:rsid w:val="004458C4"/>
    <w:rsid w:val="00445FA7"/>
    <w:rsid w:val="00446221"/>
    <w:rsid w:val="0044713D"/>
    <w:rsid w:val="00447772"/>
    <w:rsid w:val="00447A26"/>
    <w:rsid w:val="00447E4C"/>
    <w:rsid w:val="00450645"/>
    <w:rsid w:val="004510DF"/>
    <w:rsid w:val="00451805"/>
    <w:rsid w:val="00451838"/>
    <w:rsid w:val="00451F3B"/>
    <w:rsid w:val="00452294"/>
    <w:rsid w:val="00452568"/>
    <w:rsid w:val="00452607"/>
    <w:rsid w:val="00452C5F"/>
    <w:rsid w:val="004533E5"/>
    <w:rsid w:val="00453963"/>
    <w:rsid w:val="00453BCA"/>
    <w:rsid w:val="004547DD"/>
    <w:rsid w:val="00454948"/>
    <w:rsid w:val="004550A7"/>
    <w:rsid w:val="004550BB"/>
    <w:rsid w:val="004551B7"/>
    <w:rsid w:val="00455493"/>
    <w:rsid w:val="00455788"/>
    <w:rsid w:val="00455994"/>
    <w:rsid w:val="004560DF"/>
    <w:rsid w:val="00457410"/>
    <w:rsid w:val="00457538"/>
    <w:rsid w:val="0045796F"/>
    <w:rsid w:val="00457ED1"/>
    <w:rsid w:val="004604BD"/>
    <w:rsid w:val="00460B70"/>
    <w:rsid w:val="00460D4C"/>
    <w:rsid w:val="0046190E"/>
    <w:rsid w:val="00461991"/>
    <w:rsid w:val="004620C7"/>
    <w:rsid w:val="004628E4"/>
    <w:rsid w:val="004629CB"/>
    <w:rsid w:val="00462A0B"/>
    <w:rsid w:val="00462B94"/>
    <w:rsid w:val="00462D83"/>
    <w:rsid w:val="004636B2"/>
    <w:rsid w:val="00463DB1"/>
    <w:rsid w:val="00463DE5"/>
    <w:rsid w:val="00463E1E"/>
    <w:rsid w:val="00463EAF"/>
    <w:rsid w:val="004643DB"/>
    <w:rsid w:val="004646D6"/>
    <w:rsid w:val="00464903"/>
    <w:rsid w:val="00464BD9"/>
    <w:rsid w:val="00464C8A"/>
    <w:rsid w:val="00464F65"/>
    <w:rsid w:val="0046583D"/>
    <w:rsid w:val="00466199"/>
    <w:rsid w:val="0046623C"/>
    <w:rsid w:val="004662F1"/>
    <w:rsid w:val="0046642C"/>
    <w:rsid w:val="004664F8"/>
    <w:rsid w:val="00466E78"/>
    <w:rsid w:val="00467742"/>
    <w:rsid w:val="00467AF7"/>
    <w:rsid w:val="00467BD6"/>
    <w:rsid w:val="00470871"/>
    <w:rsid w:val="00471360"/>
    <w:rsid w:val="00471A91"/>
    <w:rsid w:val="00471B1F"/>
    <w:rsid w:val="00471BC8"/>
    <w:rsid w:val="00471ED3"/>
    <w:rsid w:val="004726AB"/>
    <w:rsid w:val="00472EC8"/>
    <w:rsid w:val="004732E8"/>
    <w:rsid w:val="00473944"/>
    <w:rsid w:val="004744DC"/>
    <w:rsid w:val="004744DD"/>
    <w:rsid w:val="00474808"/>
    <w:rsid w:val="00474B76"/>
    <w:rsid w:val="00474FA4"/>
    <w:rsid w:val="00475053"/>
    <w:rsid w:val="00475145"/>
    <w:rsid w:val="00475624"/>
    <w:rsid w:val="00475F2F"/>
    <w:rsid w:val="00476CFF"/>
    <w:rsid w:val="004814CD"/>
    <w:rsid w:val="004814F3"/>
    <w:rsid w:val="00481819"/>
    <w:rsid w:val="00481A08"/>
    <w:rsid w:val="00482481"/>
    <w:rsid w:val="0048263F"/>
    <w:rsid w:val="00482D14"/>
    <w:rsid w:val="0048370C"/>
    <w:rsid w:val="00483754"/>
    <w:rsid w:val="00484B58"/>
    <w:rsid w:val="00484F7A"/>
    <w:rsid w:val="004857F1"/>
    <w:rsid w:val="00485AAD"/>
    <w:rsid w:val="00485BF8"/>
    <w:rsid w:val="00485F50"/>
    <w:rsid w:val="004861C1"/>
    <w:rsid w:val="00486276"/>
    <w:rsid w:val="0048667B"/>
    <w:rsid w:val="00486D0E"/>
    <w:rsid w:val="00487817"/>
    <w:rsid w:val="00490510"/>
    <w:rsid w:val="0049065A"/>
    <w:rsid w:val="00490B30"/>
    <w:rsid w:val="00491033"/>
    <w:rsid w:val="0049215B"/>
    <w:rsid w:val="004926E0"/>
    <w:rsid w:val="00492EC6"/>
    <w:rsid w:val="00493925"/>
    <w:rsid w:val="00493A86"/>
    <w:rsid w:val="00493DAE"/>
    <w:rsid w:val="00494390"/>
    <w:rsid w:val="00494891"/>
    <w:rsid w:val="00494963"/>
    <w:rsid w:val="00494AD7"/>
    <w:rsid w:val="00494B9A"/>
    <w:rsid w:val="00494D37"/>
    <w:rsid w:val="00495786"/>
    <w:rsid w:val="00496AC0"/>
    <w:rsid w:val="00497425"/>
    <w:rsid w:val="004A159E"/>
    <w:rsid w:val="004A1EE2"/>
    <w:rsid w:val="004A2000"/>
    <w:rsid w:val="004A2FBA"/>
    <w:rsid w:val="004A3024"/>
    <w:rsid w:val="004A3770"/>
    <w:rsid w:val="004A3DB7"/>
    <w:rsid w:val="004A3F78"/>
    <w:rsid w:val="004A4423"/>
    <w:rsid w:val="004A4556"/>
    <w:rsid w:val="004A457C"/>
    <w:rsid w:val="004A5672"/>
    <w:rsid w:val="004A59D3"/>
    <w:rsid w:val="004A5D55"/>
    <w:rsid w:val="004A60ED"/>
    <w:rsid w:val="004A6831"/>
    <w:rsid w:val="004A6929"/>
    <w:rsid w:val="004A6C07"/>
    <w:rsid w:val="004A6D11"/>
    <w:rsid w:val="004B0C48"/>
    <w:rsid w:val="004B0F57"/>
    <w:rsid w:val="004B14E4"/>
    <w:rsid w:val="004B160D"/>
    <w:rsid w:val="004B1944"/>
    <w:rsid w:val="004B22C3"/>
    <w:rsid w:val="004B2721"/>
    <w:rsid w:val="004B32C4"/>
    <w:rsid w:val="004B397B"/>
    <w:rsid w:val="004B3AE8"/>
    <w:rsid w:val="004B40AB"/>
    <w:rsid w:val="004B47C8"/>
    <w:rsid w:val="004B4AD7"/>
    <w:rsid w:val="004B55A1"/>
    <w:rsid w:val="004B56CE"/>
    <w:rsid w:val="004B5875"/>
    <w:rsid w:val="004B5AA5"/>
    <w:rsid w:val="004B6407"/>
    <w:rsid w:val="004B6512"/>
    <w:rsid w:val="004B6F2D"/>
    <w:rsid w:val="004B6F4A"/>
    <w:rsid w:val="004B70BB"/>
    <w:rsid w:val="004B7195"/>
    <w:rsid w:val="004B785B"/>
    <w:rsid w:val="004C01F8"/>
    <w:rsid w:val="004C0218"/>
    <w:rsid w:val="004C02E8"/>
    <w:rsid w:val="004C0C8E"/>
    <w:rsid w:val="004C118A"/>
    <w:rsid w:val="004C17EA"/>
    <w:rsid w:val="004C1DB0"/>
    <w:rsid w:val="004C2263"/>
    <w:rsid w:val="004C256C"/>
    <w:rsid w:val="004C2811"/>
    <w:rsid w:val="004C3514"/>
    <w:rsid w:val="004C39C0"/>
    <w:rsid w:val="004C3BFA"/>
    <w:rsid w:val="004C3BFD"/>
    <w:rsid w:val="004C4381"/>
    <w:rsid w:val="004C4691"/>
    <w:rsid w:val="004C54D9"/>
    <w:rsid w:val="004C5D4E"/>
    <w:rsid w:val="004C5FBF"/>
    <w:rsid w:val="004C5FCC"/>
    <w:rsid w:val="004C634B"/>
    <w:rsid w:val="004C63A7"/>
    <w:rsid w:val="004C65A3"/>
    <w:rsid w:val="004C6BC1"/>
    <w:rsid w:val="004C6BD5"/>
    <w:rsid w:val="004C6E0D"/>
    <w:rsid w:val="004C7D0D"/>
    <w:rsid w:val="004D02EF"/>
    <w:rsid w:val="004D085E"/>
    <w:rsid w:val="004D10AC"/>
    <w:rsid w:val="004D13EF"/>
    <w:rsid w:val="004D1AE7"/>
    <w:rsid w:val="004D35EA"/>
    <w:rsid w:val="004D3631"/>
    <w:rsid w:val="004D3ACE"/>
    <w:rsid w:val="004D3BAA"/>
    <w:rsid w:val="004D3D7F"/>
    <w:rsid w:val="004D4009"/>
    <w:rsid w:val="004D4401"/>
    <w:rsid w:val="004D5807"/>
    <w:rsid w:val="004D5882"/>
    <w:rsid w:val="004D5DD5"/>
    <w:rsid w:val="004D6314"/>
    <w:rsid w:val="004D6EEF"/>
    <w:rsid w:val="004D7B9A"/>
    <w:rsid w:val="004D7BA7"/>
    <w:rsid w:val="004D7C13"/>
    <w:rsid w:val="004E0086"/>
    <w:rsid w:val="004E08E2"/>
    <w:rsid w:val="004E0BE3"/>
    <w:rsid w:val="004E0E0D"/>
    <w:rsid w:val="004E1A11"/>
    <w:rsid w:val="004E212D"/>
    <w:rsid w:val="004E2E1B"/>
    <w:rsid w:val="004E2E7E"/>
    <w:rsid w:val="004E3768"/>
    <w:rsid w:val="004E3942"/>
    <w:rsid w:val="004E3F5A"/>
    <w:rsid w:val="004E461B"/>
    <w:rsid w:val="004E60A1"/>
    <w:rsid w:val="004E60F4"/>
    <w:rsid w:val="004E6369"/>
    <w:rsid w:val="004E6647"/>
    <w:rsid w:val="004E71B9"/>
    <w:rsid w:val="004E757E"/>
    <w:rsid w:val="004E78B5"/>
    <w:rsid w:val="004E79BA"/>
    <w:rsid w:val="004F03F3"/>
    <w:rsid w:val="004F0689"/>
    <w:rsid w:val="004F0850"/>
    <w:rsid w:val="004F0B7E"/>
    <w:rsid w:val="004F0E80"/>
    <w:rsid w:val="004F0FB3"/>
    <w:rsid w:val="004F1C32"/>
    <w:rsid w:val="004F1EB7"/>
    <w:rsid w:val="004F29B5"/>
    <w:rsid w:val="004F29D1"/>
    <w:rsid w:val="004F44E6"/>
    <w:rsid w:val="004F4972"/>
    <w:rsid w:val="004F52EE"/>
    <w:rsid w:val="004F55B4"/>
    <w:rsid w:val="004F56E1"/>
    <w:rsid w:val="004F598E"/>
    <w:rsid w:val="004F5BC4"/>
    <w:rsid w:val="004F620D"/>
    <w:rsid w:val="004F6B8D"/>
    <w:rsid w:val="00500420"/>
    <w:rsid w:val="00500795"/>
    <w:rsid w:val="00500C6B"/>
    <w:rsid w:val="00501166"/>
    <w:rsid w:val="0050151B"/>
    <w:rsid w:val="005021BD"/>
    <w:rsid w:val="00502659"/>
    <w:rsid w:val="0050317E"/>
    <w:rsid w:val="00503559"/>
    <w:rsid w:val="00503F05"/>
    <w:rsid w:val="00504037"/>
    <w:rsid w:val="005040D3"/>
    <w:rsid w:val="005042EF"/>
    <w:rsid w:val="00504623"/>
    <w:rsid w:val="005047D7"/>
    <w:rsid w:val="00504D6C"/>
    <w:rsid w:val="005055D2"/>
    <w:rsid w:val="00506429"/>
    <w:rsid w:val="00506ABC"/>
    <w:rsid w:val="00507966"/>
    <w:rsid w:val="00507B62"/>
    <w:rsid w:val="00510939"/>
    <w:rsid w:val="005109E0"/>
    <w:rsid w:val="00510E09"/>
    <w:rsid w:val="0051110F"/>
    <w:rsid w:val="005114A4"/>
    <w:rsid w:val="005125AA"/>
    <w:rsid w:val="00512B8B"/>
    <w:rsid w:val="00513D22"/>
    <w:rsid w:val="005145B0"/>
    <w:rsid w:val="0051579F"/>
    <w:rsid w:val="00515C66"/>
    <w:rsid w:val="005166FD"/>
    <w:rsid w:val="005170D9"/>
    <w:rsid w:val="00520C40"/>
    <w:rsid w:val="005211CA"/>
    <w:rsid w:val="00521204"/>
    <w:rsid w:val="005213E6"/>
    <w:rsid w:val="0052179F"/>
    <w:rsid w:val="00521C2C"/>
    <w:rsid w:val="00521CD4"/>
    <w:rsid w:val="00521DC4"/>
    <w:rsid w:val="00522CE6"/>
    <w:rsid w:val="00522DA1"/>
    <w:rsid w:val="0052301E"/>
    <w:rsid w:val="0052383F"/>
    <w:rsid w:val="00523D00"/>
    <w:rsid w:val="00524B2C"/>
    <w:rsid w:val="0052544C"/>
    <w:rsid w:val="00526700"/>
    <w:rsid w:val="00526E06"/>
    <w:rsid w:val="00527E8D"/>
    <w:rsid w:val="005305DB"/>
    <w:rsid w:val="00531BE4"/>
    <w:rsid w:val="00532360"/>
    <w:rsid w:val="005327B9"/>
    <w:rsid w:val="00532E3B"/>
    <w:rsid w:val="005331FE"/>
    <w:rsid w:val="005333A2"/>
    <w:rsid w:val="0053350D"/>
    <w:rsid w:val="00533B4C"/>
    <w:rsid w:val="00534CD9"/>
    <w:rsid w:val="0053561F"/>
    <w:rsid w:val="00535AED"/>
    <w:rsid w:val="00535EC8"/>
    <w:rsid w:val="00535FBE"/>
    <w:rsid w:val="00536B95"/>
    <w:rsid w:val="0053703D"/>
    <w:rsid w:val="0054015A"/>
    <w:rsid w:val="00540391"/>
    <w:rsid w:val="00540889"/>
    <w:rsid w:val="00540B2C"/>
    <w:rsid w:val="00540CEB"/>
    <w:rsid w:val="00541692"/>
    <w:rsid w:val="00542301"/>
    <w:rsid w:val="005423F5"/>
    <w:rsid w:val="00542CE9"/>
    <w:rsid w:val="00543215"/>
    <w:rsid w:val="00543E5A"/>
    <w:rsid w:val="00544B4F"/>
    <w:rsid w:val="00544D97"/>
    <w:rsid w:val="00545889"/>
    <w:rsid w:val="0054666F"/>
    <w:rsid w:val="0054683F"/>
    <w:rsid w:val="0054687E"/>
    <w:rsid w:val="00547AA3"/>
    <w:rsid w:val="005507C0"/>
    <w:rsid w:val="00550A1E"/>
    <w:rsid w:val="005512CD"/>
    <w:rsid w:val="0055165D"/>
    <w:rsid w:val="005516A4"/>
    <w:rsid w:val="005520C5"/>
    <w:rsid w:val="00553689"/>
    <w:rsid w:val="00553B42"/>
    <w:rsid w:val="00553BBF"/>
    <w:rsid w:val="005542F9"/>
    <w:rsid w:val="00554A12"/>
    <w:rsid w:val="00555949"/>
    <w:rsid w:val="00555F2B"/>
    <w:rsid w:val="005560E1"/>
    <w:rsid w:val="0055760C"/>
    <w:rsid w:val="00557878"/>
    <w:rsid w:val="00560196"/>
    <w:rsid w:val="005602F4"/>
    <w:rsid w:val="00560499"/>
    <w:rsid w:val="005608D4"/>
    <w:rsid w:val="00560B95"/>
    <w:rsid w:val="00560BB7"/>
    <w:rsid w:val="00561D9B"/>
    <w:rsid w:val="005622CD"/>
    <w:rsid w:val="005630B0"/>
    <w:rsid w:val="0056350E"/>
    <w:rsid w:val="00563AF5"/>
    <w:rsid w:val="00563B03"/>
    <w:rsid w:val="00563EBF"/>
    <w:rsid w:val="00563ED5"/>
    <w:rsid w:val="00564518"/>
    <w:rsid w:val="00564599"/>
    <w:rsid w:val="00564818"/>
    <w:rsid w:val="00565168"/>
    <w:rsid w:val="00565855"/>
    <w:rsid w:val="00565C6B"/>
    <w:rsid w:val="005664B7"/>
    <w:rsid w:val="00566965"/>
    <w:rsid w:val="00566E04"/>
    <w:rsid w:val="005670B6"/>
    <w:rsid w:val="005671DE"/>
    <w:rsid w:val="005679DA"/>
    <w:rsid w:val="00567CAA"/>
    <w:rsid w:val="00570951"/>
    <w:rsid w:val="00570AAB"/>
    <w:rsid w:val="005717F9"/>
    <w:rsid w:val="005722DD"/>
    <w:rsid w:val="00572E8E"/>
    <w:rsid w:val="00572F58"/>
    <w:rsid w:val="005731CF"/>
    <w:rsid w:val="00573A91"/>
    <w:rsid w:val="00573E71"/>
    <w:rsid w:val="00574528"/>
    <w:rsid w:val="00574932"/>
    <w:rsid w:val="00576901"/>
    <w:rsid w:val="00576965"/>
    <w:rsid w:val="005774FD"/>
    <w:rsid w:val="0057756A"/>
    <w:rsid w:val="005775CA"/>
    <w:rsid w:val="00577E2D"/>
    <w:rsid w:val="005808C1"/>
    <w:rsid w:val="00580C5D"/>
    <w:rsid w:val="00581D13"/>
    <w:rsid w:val="00581EE7"/>
    <w:rsid w:val="0058201D"/>
    <w:rsid w:val="005820FF"/>
    <w:rsid w:val="005822FA"/>
    <w:rsid w:val="00582406"/>
    <w:rsid w:val="00582B69"/>
    <w:rsid w:val="00582D26"/>
    <w:rsid w:val="00583088"/>
    <w:rsid w:val="005838C3"/>
    <w:rsid w:val="00583D4D"/>
    <w:rsid w:val="00583FA6"/>
    <w:rsid w:val="0058519E"/>
    <w:rsid w:val="0058540F"/>
    <w:rsid w:val="00585CD3"/>
    <w:rsid w:val="00585DC1"/>
    <w:rsid w:val="00586A0B"/>
    <w:rsid w:val="005873DE"/>
    <w:rsid w:val="00587866"/>
    <w:rsid w:val="00587B8C"/>
    <w:rsid w:val="00590D07"/>
    <w:rsid w:val="00590D48"/>
    <w:rsid w:val="00591008"/>
    <w:rsid w:val="005910F8"/>
    <w:rsid w:val="005916FB"/>
    <w:rsid w:val="00593334"/>
    <w:rsid w:val="0059378B"/>
    <w:rsid w:val="00593EF8"/>
    <w:rsid w:val="00594909"/>
    <w:rsid w:val="00594D50"/>
    <w:rsid w:val="00595167"/>
    <w:rsid w:val="005955D3"/>
    <w:rsid w:val="00595E7F"/>
    <w:rsid w:val="00595EF3"/>
    <w:rsid w:val="00596402"/>
    <w:rsid w:val="005968BC"/>
    <w:rsid w:val="00596F1A"/>
    <w:rsid w:val="0059732A"/>
    <w:rsid w:val="005973ED"/>
    <w:rsid w:val="00597D3B"/>
    <w:rsid w:val="005A04D3"/>
    <w:rsid w:val="005A0917"/>
    <w:rsid w:val="005A09FD"/>
    <w:rsid w:val="005A1175"/>
    <w:rsid w:val="005A16A6"/>
    <w:rsid w:val="005A293D"/>
    <w:rsid w:val="005A29F5"/>
    <w:rsid w:val="005A334C"/>
    <w:rsid w:val="005A3621"/>
    <w:rsid w:val="005A393C"/>
    <w:rsid w:val="005A46E2"/>
    <w:rsid w:val="005A4A84"/>
    <w:rsid w:val="005A4A9B"/>
    <w:rsid w:val="005A528B"/>
    <w:rsid w:val="005A56EE"/>
    <w:rsid w:val="005A5884"/>
    <w:rsid w:val="005A6089"/>
    <w:rsid w:val="005A71BE"/>
    <w:rsid w:val="005A72E6"/>
    <w:rsid w:val="005B0680"/>
    <w:rsid w:val="005B0EFB"/>
    <w:rsid w:val="005B1162"/>
    <w:rsid w:val="005B13C3"/>
    <w:rsid w:val="005B1525"/>
    <w:rsid w:val="005B1589"/>
    <w:rsid w:val="005B192A"/>
    <w:rsid w:val="005B1994"/>
    <w:rsid w:val="005B2268"/>
    <w:rsid w:val="005B30DA"/>
    <w:rsid w:val="005B33C9"/>
    <w:rsid w:val="005B3ABD"/>
    <w:rsid w:val="005B3C3D"/>
    <w:rsid w:val="005B40B0"/>
    <w:rsid w:val="005B47FE"/>
    <w:rsid w:val="005B4A8C"/>
    <w:rsid w:val="005B5857"/>
    <w:rsid w:val="005B58AC"/>
    <w:rsid w:val="005B5A7C"/>
    <w:rsid w:val="005B5DA0"/>
    <w:rsid w:val="005B6B22"/>
    <w:rsid w:val="005B74EE"/>
    <w:rsid w:val="005B76D4"/>
    <w:rsid w:val="005B7758"/>
    <w:rsid w:val="005B7792"/>
    <w:rsid w:val="005B7B5E"/>
    <w:rsid w:val="005C09D8"/>
    <w:rsid w:val="005C0A26"/>
    <w:rsid w:val="005C0D2E"/>
    <w:rsid w:val="005C0DAF"/>
    <w:rsid w:val="005C14B6"/>
    <w:rsid w:val="005C1781"/>
    <w:rsid w:val="005C1C1E"/>
    <w:rsid w:val="005C1C3B"/>
    <w:rsid w:val="005C1E38"/>
    <w:rsid w:val="005C1F27"/>
    <w:rsid w:val="005C2902"/>
    <w:rsid w:val="005C38DA"/>
    <w:rsid w:val="005C3AFE"/>
    <w:rsid w:val="005C3CFE"/>
    <w:rsid w:val="005C3EF5"/>
    <w:rsid w:val="005C41F6"/>
    <w:rsid w:val="005C43DE"/>
    <w:rsid w:val="005C45D2"/>
    <w:rsid w:val="005C475E"/>
    <w:rsid w:val="005C4CA1"/>
    <w:rsid w:val="005C5184"/>
    <w:rsid w:val="005C6258"/>
    <w:rsid w:val="005C68F9"/>
    <w:rsid w:val="005C748F"/>
    <w:rsid w:val="005C7D5E"/>
    <w:rsid w:val="005D03AF"/>
    <w:rsid w:val="005D200E"/>
    <w:rsid w:val="005D21B8"/>
    <w:rsid w:val="005D26C8"/>
    <w:rsid w:val="005D2B97"/>
    <w:rsid w:val="005D3BC3"/>
    <w:rsid w:val="005D405E"/>
    <w:rsid w:val="005D452A"/>
    <w:rsid w:val="005D4A8B"/>
    <w:rsid w:val="005D4F4C"/>
    <w:rsid w:val="005D58C9"/>
    <w:rsid w:val="005D6CDB"/>
    <w:rsid w:val="005D7D28"/>
    <w:rsid w:val="005E0493"/>
    <w:rsid w:val="005E0FC5"/>
    <w:rsid w:val="005E2C1A"/>
    <w:rsid w:val="005E3B98"/>
    <w:rsid w:val="005E4088"/>
    <w:rsid w:val="005E41A2"/>
    <w:rsid w:val="005E4637"/>
    <w:rsid w:val="005E5392"/>
    <w:rsid w:val="005E53DB"/>
    <w:rsid w:val="005E5527"/>
    <w:rsid w:val="005E5DE6"/>
    <w:rsid w:val="005E69D4"/>
    <w:rsid w:val="005E6D43"/>
    <w:rsid w:val="005E7410"/>
    <w:rsid w:val="005F0414"/>
    <w:rsid w:val="005F0A8D"/>
    <w:rsid w:val="005F0F60"/>
    <w:rsid w:val="005F2565"/>
    <w:rsid w:val="005F277D"/>
    <w:rsid w:val="005F2FD2"/>
    <w:rsid w:val="005F3B43"/>
    <w:rsid w:val="005F3BFD"/>
    <w:rsid w:val="005F405F"/>
    <w:rsid w:val="005F43E8"/>
    <w:rsid w:val="005F4E67"/>
    <w:rsid w:val="005F4F22"/>
    <w:rsid w:val="005F4F76"/>
    <w:rsid w:val="005F5C75"/>
    <w:rsid w:val="005F5E91"/>
    <w:rsid w:val="005F6A48"/>
    <w:rsid w:val="005F6E36"/>
    <w:rsid w:val="006004A1"/>
    <w:rsid w:val="00600759"/>
    <w:rsid w:val="00600DB8"/>
    <w:rsid w:val="00600F17"/>
    <w:rsid w:val="00601107"/>
    <w:rsid w:val="006014B4"/>
    <w:rsid w:val="0060193A"/>
    <w:rsid w:val="00601B09"/>
    <w:rsid w:val="00602276"/>
    <w:rsid w:val="00602A18"/>
    <w:rsid w:val="00602C5F"/>
    <w:rsid w:val="00603487"/>
    <w:rsid w:val="006036E1"/>
    <w:rsid w:val="00603825"/>
    <w:rsid w:val="0060397F"/>
    <w:rsid w:val="006039DD"/>
    <w:rsid w:val="00603CE8"/>
    <w:rsid w:val="00604420"/>
    <w:rsid w:val="00604B4C"/>
    <w:rsid w:val="006055C5"/>
    <w:rsid w:val="00605ECF"/>
    <w:rsid w:val="00605EF4"/>
    <w:rsid w:val="00605F2C"/>
    <w:rsid w:val="0060664E"/>
    <w:rsid w:val="00607178"/>
    <w:rsid w:val="00607354"/>
    <w:rsid w:val="00607AB1"/>
    <w:rsid w:val="00610636"/>
    <w:rsid w:val="00610D77"/>
    <w:rsid w:val="00610EA7"/>
    <w:rsid w:val="0061177F"/>
    <w:rsid w:val="00611C15"/>
    <w:rsid w:val="00611FF7"/>
    <w:rsid w:val="00612169"/>
    <w:rsid w:val="00612E5B"/>
    <w:rsid w:val="00613376"/>
    <w:rsid w:val="00613448"/>
    <w:rsid w:val="0061357B"/>
    <w:rsid w:val="0061394B"/>
    <w:rsid w:val="00613C98"/>
    <w:rsid w:val="006143CF"/>
    <w:rsid w:val="00614544"/>
    <w:rsid w:val="00614EE0"/>
    <w:rsid w:val="006151CA"/>
    <w:rsid w:val="0061590D"/>
    <w:rsid w:val="00616561"/>
    <w:rsid w:val="0061679E"/>
    <w:rsid w:val="00616D97"/>
    <w:rsid w:val="006205C9"/>
    <w:rsid w:val="00621124"/>
    <w:rsid w:val="006211BC"/>
    <w:rsid w:val="006218AD"/>
    <w:rsid w:val="00622CE8"/>
    <w:rsid w:val="006230B5"/>
    <w:rsid w:val="00623492"/>
    <w:rsid w:val="006234D3"/>
    <w:rsid w:val="006242C0"/>
    <w:rsid w:val="00624360"/>
    <w:rsid w:val="00624414"/>
    <w:rsid w:val="00624778"/>
    <w:rsid w:val="00624DE4"/>
    <w:rsid w:val="00624E2F"/>
    <w:rsid w:val="006255E9"/>
    <w:rsid w:val="00625CBE"/>
    <w:rsid w:val="00625F86"/>
    <w:rsid w:val="00626291"/>
    <w:rsid w:val="0062724D"/>
    <w:rsid w:val="006279B9"/>
    <w:rsid w:val="00630187"/>
    <w:rsid w:val="00630283"/>
    <w:rsid w:val="00630BCF"/>
    <w:rsid w:val="00630D55"/>
    <w:rsid w:val="006310A2"/>
    <w:rsid w:val="0063150C"/>
    <w:rsid w:val="00632211"/>
    <w:rsid w:val="006325E7"/>
    <w:rsid w:val="00632CE0"/>
    <w:rsid w:val="00632F36"/>
    <w:rsid w:val="006331D7"/>
    <w:rsid w:val="00633DAB"/>
    <w:rsid w:val="006340D4"/>
    <w:rsid w:val="0063563C"/>
    <w:rsid w:val="00635B7C"/>
    <w:rsid w:val="00635DE5"/>
    <w:rsid w:val="006364F7"/>
    <w:rsid w:val="006365E8"/>
    <w:rsid w:val="006368F0"/>
    <w:rsid w:val="00636B87"/>
    <w:rsid w:val="00636BE5"/>
    <w:rsid w:val="0063799B"/>
    <w:rsid w:val="00637E93"/>
    <w:rsid w:val="00640E6D"/>
    <w:rsid w:val="00640F6B"/>
    <w:rsid w:val="00641E3A"/>
    <w:rsid w:val="00641ED0"/>
    <w:rsid w:val="00642991"/>
    <w:rsid w:val="00642B98"/>
    <w:rsid w:val="00642BDA"/>
    <w:rsid w:val="00642C98"/>
    <w:rsid w:val="00642CC8"/>
    <w:rsid w:val="0064429C"/>
    <w:rsid w:val="006444FA"/>
    <w:rsid w:val="00644992"/>
    <w:rsid w:val="006451D0"/>
    <w:rsid w:val="00645691"/>
    <w:rsid w:val="006456E3"/>
    <w:rsid w:val="006473C2"/>
    <w:rsid w:val="00647830"/>
    <w:rsid w:val="006502DE"/>
    <w:rsid w:val="00650735"/>
    <w:rsid w:val="00650F8A"/>
    <w:rsid w:val="006513C1"/>
    <w:rsid w:val="0065182A"/>
    <w:rsid w:val="00651A32"/>
    <w:rsid w:val="00652C71"/>
    <w:rsid w:val="00653792"/>
    <w:rsid w:val="006544FC"/>
    <w:rsid w:val="00654852"/>
    <w:rsid w:val="00654C98"/>
    <w:rsid w:val="00654FE1"/>
    <w:rsid w:val="0065529A"/>
    <w:rsid w:val="00655A6B"/>
    <w:rsid w:val="00655E15"/>
    <w:rsid w:val="006564C1"/>
    <w:rsid w:val="00656638"/>
    <w:rsid w:val="00656BEC"/>
    <w:rsid w:val="0065751D"/>
    <w:rsid w:val="006577CC"/>
    <w:rsid w:val="00657D70"/>
    <w:rsid w:val="0066034F"/>
    <w:rsid w:val="0066072A"/>
    <w:rsid w:val="00661F63"/>
    <w:rsid w:val="00662293"/>
    <w:rsid w:val="00662347"/>
    <w:rsid w:val="0066305C"/>
    <w:rsid w:val="00663073"/>
    <w:rsid w:val="0066342B"/>
    <w:rsid w:val="00663A9B"/>
    <w:rsid w:val="00663D07"/>
    <w:rsid w:val="00663F50"/>
    <w:rsid w:val="00664075"/>
    <w:rsid w:val="006640E6"/>
    <w:rsid w:val="00664C23"/>
    <w:rsid w:val="00665B44"/>
    <w:rsid w:val="00665C8F"/>
    <w:rsid w:val="00665EE8"/>
    <w:rsid w:val="00666191"/>
    <w:rsid w:val="00666BEB"/>
    <w:rsid w:val="00666D78"/>
    <w:rsid w:val="00666EA6"/>
    <w:rsid w:val="00667148"/>
    <w:rsid w:val="00667DFB"/>
    <w:rsid w:val="006700B6"/>
    <w:rsid w:val="0067152C"/>
    <w:rsid w:val="00671C1E"/>
    <w:rsid w:val="00671D55"/>
    <w:rsid w:val="00672088"/>
    <w:rsid w:val="006722AA"/>
    <w:rsid w:val="00672C28"/>
    <w:rsid w:val="00672E27"/>
    <w:rsid w:val="00672EBC"/>
    <w:rsid w:val="00672F1B"/>
    <w:rsid w:val="00672F8A"/>
    <w:rsid w:val="006730D3"/>
    <w:rsid w:val="00673102"/>
    <w:rsid w:val="006731CA"/>
    <w:rsid w:val="0067476B"/>
    <w:rsid w:val="0067478C"/>
    <w:rsid w:val="006747CA"/>
    <w:rsid w:val="00674D0A"/>
    <w:rsid w:val="00674E07"/>
    <w:rsid w:val="0067510F"/>
    <w:rsid w:val="006752F2"/>
    <w:rsid w:val="006757AD"/>
    <w:rsid w:val="00676048"/>
    <w:rsid w:val="0067654E"/>
    <w:rsid w:val="006769CB"/>
    <w:rsid w:val="00676BE2"/>
    <w:rsid w:val="006772FB"/>
    <w:rsid w:val="00677476"/>
    <w:rsid w:val="00677CF9"/>
    <w:rsid w:val="00680D08"/>
    <w:rsid w:val="00680FDA"/>
    <w:rsid w:val="006815C1"/>
    <w:rsid w:val="006832E0"/>
    <w:rsid w:val="006838F2"/>
    <w:rsid w:val="00683FB6"/>
    <w:rsid w:val="0068416B"/>
    <w:rsid w:val="00684B58"/>
    <w:rsid w:val="00684B7E"/>
    <w:rsid w:val="00684D99"/>
    <w:rsid w:val="00684F9F"/>
    <w:rsid w:val="00685955"/>
    <w:rsid w:val="00685CEE"/>
    <w:rsid w:val="00685E26"/>
    <w:rsid w:val="00685FEE"/>
    <w:rsid w:val="006867D2"/>
    <w:rsid w:val="00687702"/>
    <w:rsid w:val="00687C15"/>
    <w:rsid w:val="00690082"/>
    <w:rsid w:val="0069015D"/>
    <w:rsid w:val="00691033"/>
    <w:rsid w:val="006911FF"/>
    <w:rsid w:val="00691348"/>
    <w:rsid w:val="006919A7"/>
    <w:rsid w:val="00691F19"/>
    <w:rsid w:val="0069210D"/>
    <w:rsid w:val="006921B1"/>
    <w:rsid w:val="006931E0"/>
    <w:rsid w:val="006932E4"/>
    <w:rsid w:val="00693851"/>
    <w:rsid w:val="006938E9"/>
    <w:rsid w:val="00694087"/>
    <w:rsid w:val="006948FC"/>
    <w:rsid w:val="0069497F"/>
    <w:rsid w:val="00694E4D"/>
    <w:rsid w:val="00695C85"/>
    <w:rsid w:val="00695FE3"/>
    <w:rsid w:val="00696DDC"/>
    <w:rsid w:val="00697349"/>
    <w:rsid w:val="006A06D0"/>
    <w:rsid w:val="006A0B18"/>
    <w:rsid w:val="006A0E22"/>
    <w:rsid w:val="006A0EE1"/>
    <w:rsid w:val="006A137D"/>
    <w:rsid w:val="006A1C38"/>
    <w:rsid w:val="006A2AAF"/>
    <w:rsid w:val="006A2DF8"/>
    <w:rsid w:val="006A384C"/>
    <w:rsid w:val="006A3E35"/>
    <w:rsid w:val="006A4480"/>
    <w:rsid w:val="006A4AE5"/>
    <w:rsid w:val="006A5D16"/>
    <w:rsid w:val="006A6520"/>
    <w:rsid w:val="006A6674"/>
    <w:rsid w:val="006A69CB"/>
    <w:rsid w:val="006A71BF"/>
    <w:rsid w:val="006A71CD"/>
    <w:rsid w:val="006A741E"/>
    <w:rsid w:val="006B0408"/>
    <w:rsid w:val="006B07D1"/>
    <w:rsid w:val="006B09F7"/>
    <w:rsid w:val="006B0A2A"/>
    <w:rsid w:val="006B1654"/>
    <w:rsid w:val="006B22DE"/>
    <w:rsid w:val="006B286A"/>
    <w:rsid w:val="006B36A7"/>
    <w:rsid w:val="006B36BE"/>
    <w:rsid w:val="006B37EA"/>
    <w:rsid w:val="006B432B"/>
    <w:rsid w:val="006B43D7"/>
    <w:rsid w:val="006B45FE"/>
    <w:rsid w:val="006B4635"/>
    <w:rsid w:val="006B4CED"/>
    <w:rsid w:val="006B511E"/>
    <w:rsid w:val="006B553F"/>
    <w:rsid w:val="006B5BAA"/>
    <w:rsid w:val="006B63E1"/>
    <w:rsid w:val="006B6971"/>
    <w:rsid w:val="006B6A6F"/>
    <w:rsid w:val="006B6D98"/>
    <w:rsid w:val="006B728D"/>
    <w:rsid w:val="006B772C"/>
    <w:rsid w:val="006C005D"/>
    <w:rsid w:val="006C03EB"/>
    <w:rsid w:val="006C0807"/>
    <w:rsid w:val="006C15BB"/>
    <w:rsid w:val="006C23D7"/>
    <w:rsid w:val="006C287F"/>
    <w:rsid w:val="006C2EF8"/>
    <w:rsid w:val="006C31BC"/>
    <w:rsid w:val="006C324B"/>
    <w:rsid w:val="006C3A8E"/>
    <w:rsid w:val="006C3B45"/>
    <w:rsid w:val="006C3CC6"/>
    <w:rsid w:val="006C4019"/>
    <w:rsid w:val="006C44FB"/>
    <w:rsid w:val="006C4A94"/>
    <w:rsid w:val="006C5C9C"/>
    <w:rsid w:val="006C5FC0"/>
    <w:rsid w:val="006C64FF"/>
    <w:rsid w:val="006C67EF"/>
    <w:rsid w:val="006C68E9"/>
    <w:rsid w:val="006C6F24"/>
    <w:rsid w:val="006C756E"/>
    <w:rsid w:val="006C764F"/>
    <w:rsid w:val="006C7F54"/>
    <w:rsid w:val="006C7F8C"/>
    <w:rsid w:val="006D0651"/>
    <w:rsid w:val="006D0F34"/>
    <w:rsid w:val="006D12BA"/>
    <w:rsid w:val="006D1305"/>
    <w:rsid w:val="006D1319"/>
    <w:rsid w:val="006D1403"/>
    <w:rsid w:val="006D147C"/>
    <w:rsid w:val="006D2896"/>
    <w:rsid w:val="006D289F"/>
    <w:rsid w:val="006D2B91"/>
    <w:rsid w:val="006D32B7"/>
    <w:rsid w:val="006D35DB"/>
    <w:rsid w:val="006D45E4"/>
    <w:rsid w:val="006D482A"/>
    <w:rsid w:val="006D51BE"/>
    <w:rsid w:val="006D51E4"/>
    <w:rsid w:val="006D5202"/>
    <w:rsid w:val="006D6BBB"/>
    <w:rsid w:val="006D6EA4"/>
    <w:rsid w:val="006D731B"/>
    <w:rsid w:val="006D73F7"/>
    <w:rsid w:val="006E007D"/>
    <w:rsid w:val="006E0233"/>
    <w:rsid w:val="006E04C8"/>
    <w:rsid w:val="006E0C28"/>
    <w:rsid w:val="006E0C50"/>
    <w:rsid w:val="006E0FAB"/>
    <w:rsid w:val="006E1136"/>
    <w:rsid w:val="006E18ED"/>
    <w:rsid w:val="006E1AE7"/>
    <w:rsid w:val="006E1D22"/>
    <w:rsid w:val="006E3359"/>
    <w:rsid w:val="006E37F9"/>
    <w:rsid w:val="006E3D28"/>
    <w:rsid w:val="006E3D59"/>
    <w:rsid w:val="006E43D7"/>
    <w:rsid w:val="006E4875"/>
    <w:rsid w:val="006E55EA"/>
    <w:rsid w:val="006E672B"/>
    <w:rsid w:val="006E6C4A"/>
    <w:rsid w:val="006E6D63"/>
    <w:rsid w:val="006E7409"/>
    <w:rsid w:val="006F04BD"/>
    <w:rsid w:val="006F0767"/>
    <w:rsid w:val="006F0EF3"/>
    <w:rsid w:val="006F0FE0"/>
    <w:rsid w:val="006F0FF0"/>
    <w:rsid w:val="006F148F"/>
    <w:rsid w:val="006F1BB5"/>
    <w:rsid w:val="006F1DED"/>
    <w:rsid w:val="006F1F06"/>
    <w:rsid w:val="006F2879"/>
    <w:rsid w:val="006F2DB0"/>
    <w:rsid w:val="006F2F09"/>
    <w:rsid w:val="006F36AF"/>
    <w:rsid w:val="006F3742"/>
    <w:rsid w:val="006F39DA"/>
    <w:rsid w:val="006F3E9E"/>
    <w:rsid w:val="006F4220"/>
    <w:rsid w:val="006F4EAF"/>
    <w:rsid w:val="006F5583"/>
    <w:rsid w:val="006F58D7"/>
    <w:rsid w:val="006F63CB"/>
    <w:rsid w:val="006F6F7E"/>
    <w:rsid w:val="006F6FE3"/>
    <w:rsid w:val="006F7104"/>
    <w:rsid w:val="006F7772"/>
    <w:rsid w:val="00701020"/>
    <w:rsid w:val="007011CA"/>
    <w:rsid w:val="00701265"/>
    <w:rsid w:val="00701EB0"/>
    <w:rsid w:val="0070274E"/>
    <w:rsid w:val="00702846"/>
    <w:rsid w:val="00702951"/>
    <w:rsid w:val="007029BF"/>
    <w:rsid w:val="0070336B"/>
    <w:rsid w:val="00703B9E"/>
    <w:rsid w:val="00703CB5"/>
    <w:rsid w:val="00703CE8"/>
    <w:rsid w:val="00704AE7"/>
    <w:rsid w:val="00704C1B"/>
    <w:rsid w:val="00705535"/>
    <w:rsid w:val="0070560C"/>
    <w:rsid w:val="0070581F"/>
    <w:rsid w:val="00705856"/>
    <w:rsid w:val="0070595D"/>
    <w:rsid w:val="007059EA"/>
    <w:rsid w:val="0070638A"/>
    <w:rsid w:val="0070667E"/>
    <w:rsid w:val="007071DE"/>
    <w:rsid w:val="007074E6"/>
    <w:rsid w:val="007078CE"/>
    <w:rsid w:val="007078E4"/>
    <w:rsid w:val="00707EB2"/>
    <w:rsid w:val="0071032F"/>
    <w:rsid w:val="007113ED"/>
    <w:rsid w:val="00711DDB"/>
    <w:rsid w:val="00711FAC"/>
    <w:rsid w:val="00712317"/>
    <w:rsid w:val="00712433"/>
    <w:rsid w:val="00712575"/>
    <w:rsid w:val="00712A88"/>
    <w:rsid w:val="00712C5E"/>
    <w:rsid w:val="00712E04"/>
    <w:rsid w:val="00713AEC"/>
    <w:rsid w:val="00714614"/>
    <w:rsid w:val="00715639"/>
    <w:rsid w:val="00715889"/>
    <w:rsid w:val="007159D4"/>
    <w:rsid w:val="007161AD"/>
    <w:rsid w:val="00716880"/>
    <w:rsid w:val="00716CCC"/>
    <w:rsid w:val="00717478"/>
    <w:rsid w:val="00717AD7"/>
    <w:rsid w:val="007203E4"/>
    <w:rsid w:val="00720BAB"/>
    <w:rsid w:val="00720F99"/>
    <w:rsid w:val="007212B4"/>
    <w:rsid w:val="0072148D"/>
    <w:rsid w:val="007218E9"/>
    <w:rsid w:val="00722328"/>
    <w:rsid w:val="007226EC"/>
    <w:rsid w:val="00722EA3"/>
    <w:rsid w:val="00723975"/>
    <w:rsid w:val="0072483E"/>
    <w:rsid w:val="00724CE5"/>
    <w:rsid w:val="00724E16"/>
    <w:rsid w:val="007250DA"/>
    <w:rsid w:val="00725209"/>
    <w:rsid w:val="007257E3"/>
    <w:rsid w:val="00725EDA"/>
    <w:rsid w:val="00725F6C"/>
    <w:rsid w:val="00726749"/>
    <w:rsid w:val="00726B1C"/>
    <w:rsid w:val="00726F0B"/>
    <w:rsid w:val="00727715"/>
    <w:rsid w:val="0072776D"/>
    <w:rsid w:val="00727F09"/>
    <w:rsid w:val="00730314"/>
    <w:rsid w:val="00731499"/>
    <w:rsid w:val="007315F6"/>
    <w:rsid w:val="00731C36"/>
    <w:rsid w:val="00731F0A"/>
    <w:rsid w:val="007320E9"/>
    <w:rsid w:val="00732488"/>
    <w:rsid w:val="00732EC3"/>
    <w:rsid w:val="00733D35"/>
    <w:rsid w:val="007343AB"/>
    <w:rsid w:val="00734BC1"/>
    <w:rsid w:val="00734D1D"/>
    <w:rsid w:val="00734FEE"/>
    <w:rsid w:val="0073663C"/>
    <w:rsid w:val="00736BFF"/>
    <w:rsid w:val="007376E7"/>
    <w:rsid w:val="007379DC"/>
    <w:rsid w:val="00737D46"/>
    <w:rsid w:val="00737F14"/>
    <w:rsid w:val="0074043D"/>
    <w:rsid w:val="0074073C"/>
    <w:rsid w:val="00740A7F"/>
    <w:rsid w:val="00741086"/>
    <w:rsid w:val="00741A38"/>
    <w:rsid w:val="00741F3D"/>
    <w:rsid w:val="00742081"/>
    <w:rsid w:val="007426B0"/>
    <w:rsid w:val="00742A4F"/>
    <w:rsid w:val="00742F3F"/>
    <w:rsid w:val="00744138"/>
    <w:rsid w:val="00744D0A"/>
    <w:rsid w:val="00745894"/>
    <w:rsid w:val="00746D42"/>
    <w:rsid w:val="007475B7"/>
    <w:rsid w:val="00747643"/>
    <w:rsid w:val="0075048A"/>
    <w:rsid w:val="007504FA"/>
    <w:rsid w:val="0075063D"/>
    <w:rsid w:val="00751039"/>
    <w:rsid w:val="00751956"/>
    <w:rsid w:val="00751E52"/>
    <w:rsid w:val="00752053"/>
    <w:rsid w:val="00753CBF"/>
    <w:rsid w:val="00754B5B"/>
    <w:rsid w:val="007553BC"/>
    <w:rsid w:val="00755894"/>
    <w:rsid w:val="00755984"/>
    <w:rsid w:val="0075649A"/>
    <w:rsid w:val="00756864"/>
    <w:rsid w:val="00756EE7"/>
    <w:rsid w:val="007571D6"/>
    <w:rsid w:val="007574E6"/>
    <w:rsid w:val="00757C65"/>
    <w:rsid w:val="0076005A"/>
    <w:rsid w:val="007606C1"/>
    <w:rsid w:val="007606F4"/>
    <w:rsid w:val="007607E9"/>
    <w:rsid w:val="00760D0A"/>
    <w:rsid w:val="00760D89"/>
    <w:rsid w:val="00760E2D"/>
    <w:rsid w:val="0076174C"/>
    <w:rsid w:val="00761826"/>
    <w:rsid w:val="007619C4"/>
    <w:rsid w:val="00761E57"/>
    <w:rsid w:val="00761FCE"/>
    <w:rsid w:val="00762184"/>
    <w:rsid w:val="00762550"/>
    <w:rsid w:val="0076292B"/>
    <w:rsid w:val="00762A74"/>
    <w:rsid w:val="00762FD1"/>
    <w:rsid w:val="0076418B"/>
    <w:rsid w:val="007646F0"/>
    <w:rsid w:val="00764D97"/>
    <w:rsid w:val="00765825"/>
    <w:rsid w:val="0076597A"/>
    <w:rsid w:val="00765E68"/>
    <w:rsid w:val="0076619A"/>
    <w:rsid w:val="007661B9"/>
    <w:rsid w:val="007663EC"/>
    <w:rsid w:val="007666D4"/>
    <w:rsid w:val="00766D74"/>
    <w:rsid w:val="007678F7"/>
    <w:rsid w:val="00767BB5"/>
    <w:rsid w:val="007706BC"/>
    <w:rsid w:val="00770761"/>
    <w:rsid w:val="00770822"/>
    <w:rsid w:val="00771DDD"/>
    <w:rsid w:val="00772DF7"/>
    <w:rsid w:val="0077459F"/>
    <w:rsid w:val="0077482C"/>
    <w:rsid w:val="007748F5"/>
    <w:rsid w:val="00774C1D"/>
    <w:rsid w:val="00775781"/>
    <w:rsid w:val="00775CCC"/>
    <w:rsid w:val="00776459"/>
    <w:rsid w:val="007767A6"/>
    <w:rsid w:val="007769E0"/>
    <w:rsid w:val="00777BE1"/>
    <w:rsid w:val="0078097C"/>
    <w:rsid w:val="00781066"/>
    <w:rsid w:val="00781783"/>
    <w:rsid w:val="00781974"/>
    <w:rsid w:val="0078208E"/>
    <w:rsid w:val="00782100"/>
    <w:rsid w:val="00782A2E"/>
    <w:rsid w:val="0078301F"/>
    <w:rsid w:val="00783230"/>
    <w:rsid w:val="007832FB"/>
    <w:rsid w:val="007837C0"/>
    <w:rsid w:val="007837DE"/>
    <w:rsid w:val="007837E4"/>
    <w:rsid w:val="00783C5F"/>
    <w:rsid w:val="00783FF2"/>
    <w:rsid w:val="007840EB"/>
    <w:rsid w:val="007841E7"/>
    <w:rsid w:val="0078444F"/>
    <w:rsid w:val="007845B2"/>
    <w:rsid w:val="007847CA"/>
    <w:rsid w:val="00785847"/>
    <w:rsid w:val="00785886"/>
    <w:rsid w:val="00785958"/>
    <w:rsid w:val="00785966"/>
    <w:rsid w:val="007859A4"/>
    <w:rsid w:val="00786A27"/>
    <w:rsid w:val="00786DB4"/>
    <w:rsid w:val="00786FED"/>
    <w:rsid w:val="00787561"/>
    <w:rsid w:val="0078757E"/>
    <w:rsid w:val="00787BEB"/>
    <w:rsid w:val="00787E9A"/>
    <w:rsid w:val="007904A2"/>
    <w:rsid w:val="007906A9"/>
    <w:rsid w:val="00790876"/>
    <w:rsid w:val="007909A5"/>
    <w:rsid w:val="00790BAC"/>
    <w:rsid w:val="00790C8E"/>
    <w:rsid w:val="0079109B"/>
    <w:rsid w:val="0079125B"/>
    <w:rsid w:val="007922D1"/>
    <w:rsid w:val="00792CDF"/>
    <w:rsid w:val="00792D28"/>
    <w:rsid w:val="007933BD"/>
    <w:rsid w:val="007942C1"/>
    <w:rsid w:val="00794CCD"/>
    <w:rsid w:val="00795D15"/>
    <w:rsid w:val="007965A0"/>
    <w:rsid w:val="00797075"/>
    <w:rsid w:val="0079721D"/>
    <w:rsid w:val="00797329"/>
    <w:rsid w:val="0079740A"/>
    <w:rsid w:val="007A19EB"/>
    <w:rsid w:val="007A1D0D"/>
    <w:rsid w:val="007A1E74"/>
    <w:rsid w:val="007A20B0"/>
    <w:rsid w:val="007A20D0"/>
    <w:rsid w:val="007A225E"/>
    <w:rsid w:val="007A258B"/>
    <w:rsid w:val="007A289F"/>
    <w:rsid w:val="007A2E2C"/>
    <w:rsid w:val="007A3AF0"/>
    <w:rsid w:val="007A3D2F"/>
    <w:rsid w:val="007A4372"/>
    <w:rsid w:val="007A5ABD"/>
    <w:rsid w:val="007A650E"/>
    <w:rsid w:val="007A67EA"/>
    <w:rsid w:val="007A6B43"/>
    <w:rsid w:val="007A6FCB"/>
    <w:rsid w:val="007A76AB"/>
    <w:rsid w:val="007A792D"/>
    <w:rsid w:val="007A7C30"/>
    <w:rsid w:val="007A7D60"/>
    <w:rsid w:val="007A7F5A"/>
    <w:rsid w:val="007B1032"/>
    <w:rsid w:val="007B1210"/>
    <w:rsid w:val="007B1F62"/>
    <w:rsid w:val="007B204D"/>
    <w:rsid w:val="007B2300"/>
    <w:rsid w:val="007B2529"/>
    <w:rsid w:val="007B3B56"/>
    <w:rsid w:val="007B6942"/>
    <w:rsid w:val="007B6990"/>
    <w:rsid w:val="007B69AC"/>
    <w:rsid w:val="007B6BDA"/>
    <w:rsid w:val="007B6F09"/>
    <w:rsid w:val="007B71B3"/>
    <w:rsid w:val="007B724E"/>
    <w:rsid w:val="007B7C14"/>
    <w:rsid w:val="007C06C5"/>
    <w:rsid w:val="007C0777"/>
    <w:rsid w:val="007C0EEF"/>
    <w:rsid w:val="007C0FBA"/>
    <w:rsid w:val="007C1061"/>
    <w:rsid w:val="007C160A"/>
    <w:rsid w:val="007C1884"/>
    <w:rsid w:val="007C1F41"/>
    <w:rsid w:val="007C22E7"/>
    <w:rsid w:val="007C27F0"/>
    <w:rsid w:val="007C2856"/>
    <w:rsid w:val="007C2DAF"/>
    <w:rsid w:val="007C393B"/>
    <w:rsid w:val="007C42C1"/>
    <w:rsid w:val="007C463F"/>
    <w:rsid w:val="007C5053"/>
    <w:rsid w:val="007C53F4"/>
    <w:rsid w:val="007C55FF"/>
    <w:rsid w:val="007C5A89"/>
    <w:rsid w:val="007C5C52"/>
    <w:rsid w:val="007C6532"/>
    <w:rsid w:val="007C6961"/>
    <w:rsid w:val="007C6D10"/>
    <w:rsid w:val="007C7063"/>
    <w:rsid w:val="007C7101"/>
    <w:rsid w:val="007C7883"/>
    <w:rsid w:val="007D013D"/>
    <w:rsid w:val="007D0361"/>
    <w:rsid w:val="007D0991"/>
    <w:rsid w:val="007D0B37"/>
    <w:rsid w:val="007D12C4"/>
    <w:rsid w:val="007D225F"/>
    <w:rsid w:val="007D27FD"/>
    <w:rsid w:val="007D2813"/>
    <w:rsid w:val="007D2CC3"/>
    <w:rsid w:val="007D32C7"/>
    <w:rsid w:val="007D3638"/>
    <w:rsid w:val="007D3872"/>
    <w:rsid w:val="007D436B"/>
    <w:rsid w:val="007D55D7"/>
    <w:rsid w:val="007D59C9"/>
    <w:rsid w:val="007D59F2"/>
    <w:rsid w:val="007D60C3"/>
    <w:rsid w:val="007D632E"/>
    <w:rsid w:val="007D65B8"/>
    <w:rsid w:val="007D6B92"/>
    <w:rsid w:val="007D7611"/>
    <w:rsid w:val="007D787F"/>
    <w:rsid w:val="007D7E14"/>
    <w:rsid w:val="007E0933"/>
    <w:rsid w:val="007E0CF1"/>
    <w:rsid w:val="007E1507"/>
    <w:rsid w:val="007E16E5"/>
    <w:rsid w:val="007E1A53"/>
    <w:rsid w:val="007E1C9C"/>
    <w:rsid w:val="007E1DC3"/>
    <w:rsid w:val="007E2194"/>
    <w:rsid w:val="007E2292"/>
    <w:rsid w:val="007E2821"/>
    <w:rsid w:val="007E28B2"/>
    <w:rsid w:val="007E2A34"/>
    <w:rsid w:val="007E3393"/>
    <w:rsid w:val="007E35C4"/>
    <w:rsid w:val="007E4655"/>
    <w:rsid w:val="007E4CD2"/>
    <w:rsid w:val="007E5448"/>
    <w:rsid w:val="007E56C8"/>
    <w:rsid w:val="007E5985"/>
    <w:rsid w:val="007E5E22"/>
    <w:rsid w:val="007E5E96"/>
    <w:rsid w:val="007E65D7"/>
    <w:rsid w:val="007E705E"/>
    <w:rsid w:val="007E79E3"/>
    <w:rsid w:val="007F0055"/>
    <w:rsid w:val="007F1383"/>
    <w:rsid w:val="007F1526"/>
    <w:rsid w:val="007F17D1"/>
    <w:rsid w:val="007F19B4"/>
    <w:rsid w:val="007F19EF"/>
    <w:rsid w:val="007F1A74"/>
    <w:rsid w:val="007F1F95"/>
    <w:rsid w:val="007F2AD9"/>
    <w:rsid w:val="007F303A"/>
    <w:rsid w:val="007F32E8"/>
    <w:rsid w:val="007F360E"/>
    <w:rsid w:val="007F39A9"/>
    <w:rsid w:val="007F3B64"/>
    <w:rsid w:val="007F4C64"/>
    <w:rsid w:val="007F5984"/>
    <w:rsid w:val="007F6178"/>
    <w:rsid w:val="007F62CF"/>
    <w:rsid w:val="007F6498"/>
    <w:rsid w:val="007F65B6"/>
    <w:rsid w:val="007F6A61"/>
    <w:rsid w:val="007F7331"/>
    <w:rsid w:val="007F7562"/>
    <w:rsid w:val="007F7835"/>
    <w:rsid w:val="007F7BDF"/>
    <w:rsid w:val="00800419"/>
    <w:rsid w:val="00801064"/>
    <w:rsid w:val="008010D9"/>
    <w:rsid w:val="0080128D"/>
    <w:rsid w:val="00801DBE"/>
    <w:rsid w:val="00802BA5"/>
    <w:rsid w:val="00803737"/>
    <w:rsid w:val="00803778"/>
    <w:rsid w:val="0080429A"/>
    <w:rsid w:val="008042B1"/>
    <w:rsid w:val="00805693"/>
    <w:rsid w:val="008057ED"/>
    <w:rsid w:val="00805BCE"/>
    <w:rsid w:val="00806326"/>
    <w:rsid w:val="0080712F"/>
    <w:rsid w:val="008078A9"/>
    <w:rsid w:val="0081134E"/>
    <w:rsid w:val="0081135E"/>
    <w:rsid w:val="00811758"/>
    <w:rsid w:val="008121A3"/>
    <w:rsid w:val="008128CA"/>
    <w:rsid w:val="00812F19"/>
    <w:rsid w:val="0081324A"/>
    <w:rsid w:val="008134B5"/>
    <w:rsid w:val="00813603"/>
    <w:rsid w:val="00813785"/>
    <w:rsid w:val="008144A0"/>
    <w:rsid w:val="008144D9"/>
    <w:rsid w:val="008145A3"/>
    <w:rsid w:val="008145DD"/>
    <w:rsid w:val="008148E9"/>
    <w:rsid w:val="008150AD"/>
    <w:rsid w:val="00815342"/>
    <w:rsid w:val="0081578F"/>
    <w:rsid w:val="008158F1"/>
    <w:rsid w:val="00815932"/>
    <w:rsid w:val="0081608F"/>
    <w:rsid w:val="0081696C"/>
    <w:rsid w:val="00816C0C"/>
    <w:rsid w:val="008177C6"/>
    <w:rsid w:val="008178E1"/>
    <w:rsid w:val="00817B01"/>
    <w:rsid w:val="008201CA"/>
    <w:rsid w:val="00820259"/>
    <w:rsid w:val="008205F0"/>
    <w:rsid w:val="0082094D"/>
    <w:rsid w:val="00820996"/>
    <w:rsid w:val="008210DF"/>
    <w:rsid w:val="00821C76"/>
    <w:rsid w:val="00821FE1"/>
    <w:rsid w:val="00822504"/>
    <w:rsid w:val="00822847"/>
    <w:rsid w:val="0082411F"/>
    <w:rsid w:val="00824268"/>
    <w:rsid w:val="0082445A"/>
    <w:rsid w:val="008245B1"/>
    <w:rsid w:val="00824AC8"/>
    <w:rsid w:val="00824C66"/>
    <w:rsid w:val="008254F1"/>
    <w:rsid w:val="008257C7"/>
    <w:rsid w:val="00825AFE"/>
    <w:rsid w:val="008263F2"/>
    <w:rsid w:val="00826A38"/>
    <w:rsid w:val="008273B1"/>
    <w:rsid w:val="0082753E"/>
    <w:rsid w:val="00827BFC"/>
    <w:rsid w:val="008304F1"/>
    <w:rsid w:val="0083062C"/>
    <w:rsid w:val="008306F4"/>
    <w:rsid w:val="00830A76"/>
    <w:rsid w:val="00830B89"/>
    <w:rsid w:val="00830EF7"/>
    <w:rsid w:val="00831C65"/>
    <w:rsid w:val="00831CE3"/>
    <w:rsid w:val="00832902"/>
    <w:rsid w:val="00832B80"/>
    <w:rsid w:val="00832FF3"/>
    <w:rsid w:val="00833200"/>
    <w:rsid w:val="0083340F"/>
    <w:rsid w:val="008343EF"/>
    <w:rsid w:val="008346EA"/>
    <w:rsid w:val="008347EB"/>
    <w:rsid w:val="00834906"/>
    <w:rsid w:val="00834C64"/>
    <w:rsid w:val="00835C6A"/>
    <w:rsid w:val="00835FEC"/>
    <w:rsid w:val="00836B1F"/>
    <w:rsid w:val="00837BCC"/>
    <w:rsid w:val="00837F8D"/>
    <w:rsid w:val="0084025A"/>
    <w:rsid w:val="00840AED"/>
    <w:rsid w:val="00840BE5"/>
    <w:rsid w:val="00840F2D"/>
    <w:rsid w:val="00841999"/>
    <w:rsid w:val="0084233C"/>
    <w:rsid w:val="008425E1"/>
    <w:rsid w:val="00842669"/>
    <w:rsid w:val="008440E6"/>
    <w:rsid w:val="008448D3"/>
    <w:rsid w:val="00844B10"/>
    <w:rsid w:val="00844C05"/>
    <w:rsid w:val="00844D08"/>
    <w:rsid w:val="00844D6E"/>
    <w:rsid w:val="008452B0"/>
    <w:rsid w:val="0084568B"/>
    <w:rsid w:val="00845A9C"/>
    <w:rsid w:val="00845AE4"/>
    <w:rsid w:val="00846082"/>
    <w:rsid w:val="0084656E"/>
    <w:rsid w:val="00846DEB"/>
    <w:rsid w:val="008473E4"/>
    <w:rsid w:val="00847538"/>
    <w:rsid w:val="0085091D"/>
    <w:rsid w:val="00850AD7"/>
    <w:rsid w:val="008514CB"/>
    <w:rsid w:val="00851CE5"/>
    <w:rsid w:val="00852047"/>
    <w:rsid w:val="0085205E"/>
    <w:rsid w:val="00852751"/>
    <w:rsid w:val="00852AE4"/>
    <w:rsid w:val="00852BAE"/>
    <w:rsid w:val="00852D2C"/>
    <w:rsid w:val="00852F40"/>
    <w:rsid w:val="008530F9"/>
    <w:rsid w:val="00853B36"/>
    <w:rsid w:val="00853EA1"/>
    <w:rsid w:val="00853F2C"/>
    <w:rsid w:val="0085423D"/>
    <w:rsid w:val="00854A7B"/>
    <w:rsid w:val="00854EF1"/>
    <w:rsid w:val="00855574"/>
    <w:rsid w:val="008555EF"/>
    <w:rsid w:val="00855910"/>
    <w:rsid w:val="00855E1A"/>
    <w:rsid w:val="00856A94"/>
    <w:rsid w:val="00856EB9"/>
    <w:rsid w:val="008576AC"/>
    <w:rsid w:val="00857719"/>
    <w:rsid w:val="008579CB"/>
    <w:rsid w:val="00857A9A"/>
    <w:rsid w:val="00857FFB"/>
    <w:rsid w:val="00860505"/>
    <w:rsid w:val="008607E3"/>
    <w:rsid w:val="008618B3"/>
    <w:rsid w:val="00861EC6"/>
    <w:rsid w:val="00862350"/>
    <w:rsid w:val="008625C9"/>
    <w:rsid w:val="0086286E"/>
    <w:rsid w:val="00862EFA"/>
    <w:rsid w:val="0086300F"/>
    <w:rsid w:val="0086337C"/>
    <w:rsid w:val="008635E0"/>
    <w:rsid w:val="008644B3"/>
    <w:rsid w:val="00864720"/>
    <w:rsid w:val="00864874"/>
    <w:rsid w:val="0086499C"/>
    <w:rsid w:val="00864D16"/>
    <w:rsid w:val="008651B8"/>
    <w:rsid w:val="008653CC"/>
    <w:rsid w:val="0086594A"/>
    <w:rsid w:val="008664E5"/>
    <w:rsid w:val="00866691"/>
    <w:rsid w:val="00866E55"/>
    <w:rsid w:val="008673FB"/>
    <w:rsid w:val="00867D73"/>
    <w:rsid w:val="00870211"/>
    <w:rsid w:val="00870770"/>
    <w:rsid w:val="00870A00"/>
    <w:rsid w:val="008717E0"/>
    <w:rsid w:val="00871851"/>
    <w:rsid w:val="0087195E"/>
    <w:rsid w:val="008719A5"/>
    <w:rsid w:val="008722B8"/>
    <w:rsid w:val="00872552"/>
    <w:rsid w:val="008727D1"/>
    <w:rsid w:val="00872A6B"/>
    <w:rsid w:val="00873070"/>
    <w:rsid w:val="008732AF"/>
    <w:rsid w:val="008734AC"/>
    <w:rsid w:val="00873815"/>
    <w:rsid w:val="008738F3"/>
    <w:rsid w:val="0087403B"/>
    <w:rsid w:val="00874281"/>
    <w:rsid w:val="00874D82"/>
    <w:rsid w:val="0087527A"/>
    <w:rsid w:val="00875AF4"/>
    <w:rsid w:val="0087657E"/>
    <w:rsid w:val="00877BA3"/>
    <w:rsid w:val="00877BB3"/>
    <w:rsid w:val="00877BCE"/>
    <w:rsid w:val="008802B7"/>
    <w:rsid w:val="008803DD"/>
    <w:rsid w:val="00880743"/>
    <w:rsid w:val="00880ACA"/>
    <w:rsid w:val="00880AE5"/>
    <w:rsid w:val="00880BB7"/>
    <w:rsid w:val="00880E76"/>
    <w:rsid w:val="00880F01"/>
    <w:rsid w:val="00881123"/>
    <w:rsid w:val="00881556"/>
    <w:rsid w:val="00881EE0"/>
    <w:rsid w:val="00882EDA"/>
    <w:rsid w:val="008837C3"/>
    <w:rsid w:val="00883819"/>
    <w:rsid w:val="00884B26"/>
    <w:rsid w:val="00884B4C"/>
    <w:rsid w:val="008857B7"/>
    <w:rsid w:val="00885AA3"/>
    <w:rsid w:val="00885C06"/>
    <w:rsid w:val="00886628"/>
    <w:rsid w:val="008867FF"/>
    <w:rsid w:val="008879C6"/>
    <w:rsid w:val="00887C32"/>
    <w:rsid w:val="00890016"/>
    <w:rsid w:val="00890263"/>
    <w:rsid w:val="00890A92"/>
    <w:rsid w:val="00890C4A"/>
    <w:rsid w:val="00891402"/>
    <w:rsid w:val="0089148B"/>
    <w:rsid w:val="00891A88"/>
    <w:rsid w:val="00891E87"/>
    <w:rsid w:val="00891F2C"/>
    <w:rsid w:val="0089352A"/>
    <w:rsid w:val="00893940"/>
    <w:rsid w:val="0089438C"/>
    <w:rsid w:val="00894964"/>
    <w:rsid w:val="00894A9F"/>
    <w:rsid w:val="00894DB9"/>
    <w:rsid w:val="008957CB"/>
    <w:rsid w:val="008963E3"/>
    <w:rsid w:val="00896D81"/>
    <w:rsid w:val="0089760C"/>
    <w:rsid w:val="00897E5D"/>
    <w:rsid w:val="008A0023"/>
    <w:rsid w:val="008A0940"/>
    <w:rsid w:val="008A10A5"/>
    <w:rsid w:val="008A1463"/>
    <w:rsid w:val="008A16BF"/>
    <w:rsid w:val="008A16EF"/>
    <w:rsid w:val="008A1BC1"/>
    <w:rsid w:val="008A2090"/>
    <w:rsid w:val="008A28B8"/>
    <w:rsid w:val="008A2E8A"/>
    <w:rsid w:val="008A3251"/>
    <w:rsid w:val="008A35C7"/>
    <w:rsid w:val="008A3BAF"/>
    <w:rsid w:val="008A4773"/>
    <w:rsid w:val="008A4B37"/>
    <w:rsid w:val="008A5884"/>
    <w:rsid w:val="008A5D0E"/>
    <w:rsid w:val="008A67A7"/>
    <w:rsid w:val="008A6B90"/>
    <w:rsid w:val="008A7136"/>
    <w:rsid w:val="008A714E"/>
    <w:rsid w:val="008A7EC1"/>
    <w:rsid w:val="008B0633"/>
    <w:rsid w:val="008B07C3"/>
    <w:rsid w:val="008B0BD9"/>
    <w:rsid w:val="008B10A3"/>
    <w:rsid w:val="008B2084"/>
    <w:rsid w:val="008B297A"/>
    <w:rsid w:val="008B2A26"/>
    <w:rsid w:val="008B2CC6"/>
    <w:rsid w:val="008B3D68"/>
    <w:rsid w:val="008B45BE"/>
    <w:rsid w:val="008B4A42"/>
    <w:rsid w:val="008B4B3E"/>
    <w:rsid w:val="008B4DEA"/>
    <w:rsid w:val="008B566C"/>
    <w:rsid w:val="008B6DB6"/>
    <w:rsid w:val="008B757D"/>
    <w:rsid w:val="008B790A"/>
    <w:rsid w:val="008B7919"/>
    <w:rsid w:val="008B798E"/>
    <w:rsid w:val="008C09B8"/>
    <w:rsid w:val="008C09C8"/>
    <w:rsid w:val="008C0C66"/>
    <w:rsid w:val="008C16E4"/>
    <w:rsid w:val="008C1AA9"/>
    <w:rsid w:val="008C1BFA"/>
    <w:rsid w:val="008C1F17"/>
    <w:rsid w:val="008C2659"/>
    <w:rsid w:val="008C29E4"/>
    <w:rsid w:val="008C2BF9"/>
    <w:rsid w:val="008C314E"/>
    <w:rsid w:val="008C48A1"/>
    <w:rsid w:val="008C490C"/>
    <w:rsid w:val="008C4EDA"/>
    <w:rsid w:val="008C534D"/>
    <w:rsid w:val="008C6106"/>
    <w:rsid w:val="008C62B7"/>
    <w:rsid w:val="008C6441"/>
    <w:rsid w:val="008C6608"/>
    <w:rsid w:val="008C6D20"/>
    <w:rsid w:val="008C79C1"/>
    <w:rsid w:val="008C79FA"/>
    <w:rsid w:val="008C7D24"/>
    <w:rsid w:val="008D05EF"/>
    <w:rsid w:val="008D0AF2"/>
    <w:rsid w:val="008D118E"/>
    <w:rsid w:val="008D19E0"/>
    <w:rsid w:val="008D1BE4"/>
    <w:rsid w:val="008D2767"/>
    <w:rsid w:val="008D2A7D"/>
    <w:rsid w:val="008D35F3"/>
    <w:rsid w:val="008D375B"/>
    <w:rsid w:val="008D3DDC"/>
    <w:rsid w:val="008D4199"/>
    <w:rsid w:val="008D43F3"/>
    <w:rsid w:val="008D475A"/>
    <w:rsid w:val="008D5114"/>
    <w:rsid w:val="008D53CB"/>
    <w:rsid w:val="008D5739"/>
    <w:rsid w:val="008D5AAA"/>
    <w:rsid w:val="008D5D50"/>
    <w:rsid w:val="008D5EDA"/>
    <w:rsid w:val="008D623D"/>
    <w:rsid w:val="008D6699"/>
    <w:rsid w:val="008D69D5"/>
    <w:rsid w:val="008D6CEE"/>
    <w:rsid w:val="008D7B3A"/>
    <w:rsid w:val="008E0442"/>
    <w:rsid w:val="008E0AAD"/>
    <w:rsid w:val="008E0E9C"/>
    <w:rsid w:val="008E1714"/>
    <w:rsid w:val="008E192C"/>
    <w:rsid w:val="008E1A05"/>
    <w:rsid w:val="008E1BCF"/>
    <w:rsid w:val="008E2279"/>
    <w:rsid w:val="008E2300"/>
    <w:rsid w:val="008E2C14"/>
    <w:rsid w:val="008E33CB"/>
    <w:rsid w:val="008E33E2"/>
    <w:rsid w:val="008E3A33"/>
    <w:rsid w:val="008E3B77"/>
    <w:rsid w:val="008E3C5B"/>
    <w:rsid w:val="008E429A"/>
    <w:rsid w:val="008E48E7"/>
    <w:rsid w:val="008E4978"/>
    <w:rsid w:val="008E4B5F"/>
    <w:rsid w:val="008E54EA"/>
    <w:rsid w:val="008E5B90"/>
    <w:rsid w:val="008E6956"/>
    <w:rsid w:val="008E6B79"/>
    <w:rsid w:val="008E6CAB"/>
    <w:rsid w:val="008E7E66"/>
    <w:rsid w:val="008E7EC2"/>
    <w:rsid w:val="008E7ED4"/>
    <w:rsid w:val="008F0668"/>
    <w:rsid w:val="008F06C9"/>
    <w:rsid w:val="008F1267"/>
    <w:rsid w:val="008F1B64"/>
    <w:rsid w:val="008F1BAE"/>
    <w:rsid w:val="008F2588"/>
    <w:rsid w:val="008F2B26"/>
    <w:rsid w:val="008F38C4"/>
    <w:rsid w:val="008F3E05"/>
    <w:rsid w:val="008F46B7"/>
    <w:rsid w:val="008F4BBE"/>
    <w:rsid w:val="008F65B7"/>
    <w:rsid w:val="008F663E"/>
    <w:rsid w:val="008F6BB4"/>
    <w:rsid w:val="008F7005"/>
    <w:rsid w:val="008F74C4"/>
    <w:rsid w:val="008F7851"/>
    <w:rsid w:val="008F7F71"/>
    <w:rsid w:val="0090040F"/>
    <w:rsid w:val="00900449"/>
    <w:rsid w:val="00900670"/>
    <w:rsid w:val="009007B7"/>
    <w:rsid w:val="009008F8"/>
    <w:rsid w:val="00900C0C"/>
    <w:rsid w:val="00900C79"/>
    <w:rsid w:val="00900F93"/>
    <w:rsid w:val="009013B7"/>
    <w:rsid w:val="00902162"/>
    <w:rsid w:val="00902B20"/>
    <w:rsid w:val="00903076"/>
    <w:rsid w:val="00903A17"/>
    <w:rsid w:val="00904A75"/>
    <w:rsid w:val="00904B19"/>
    <w:rsid w:val="009056C1"/>
    <w:rsid w:val="00905BFD"/>
    <w:rsid w:val="00905C3E"/>
    <w:rsid w:val="00905CA0"/>
    <w:rsid w:val="00906381"/>
    <w:rsid w:val="009074FB"/>
    <w:rsid w:val="00907A51"/>
    <w:rsid w:val="009102B1"/>
    <w:rsid w:val="0091073A"/>
    <w:rsid w:val="00910879"/>
    <w:rsid w:val="00910884"/>
    <w:rsid w:val="00912521"/>
    <w:rsid w:val="00912744"/>
    <w:rsid w:val="009127EF"/>
    <w:rsid w:val="00913106"/>
    <w:rsid w:val="0091477A"/>
    <w:rsid w:val="00914AEA"/>
    <w:rsid w:val="00915635"/>
    <w:rsid w:val="009158DA"/>
    <w:rsid w:val="009159F4"/>
    <w:rsid w:val="0091608B"/>
    <w:rsid w:val="009161C2"/>
    <w:rsid w:val="009178AD"/>
    <w:rsid w:val="009179A4"/>
    <w:rsid w:val="00917DDA"/>
    <w:rsid w:val="0092000F"/>
    <w:rsid w:val="00920056"/>
    <w:rsid w:val="00920A37"/>
    <w:rsid w:val="00920FF1"/>
    <w:rsid w:val="009219A6"/>
    <w:rsid w:val="00922B19"/>
    <w:rsid w:val="00922EA2"/>
    <w:rsid w:val="009232A6"/>
    <w:rsid w:val="0092405F"/>
    <w:rsid w:val="009244D1"/>
    <w:rsid w:val="00924631"/>
    <w:rsid w:val="009246AF"/>
    <w:rsid w:val="00924D96"/>
    <w:rsid w:val="00925321"/>
    <w:rsid w:val="0092562A"/>
    <w:rsid w:val="00925B75"/>
    <w:rsid w:val="00926024"/>
    <w:rsid w:val="009261F9"/>
    <w:rsid w:val="009272BC"/>
    <w:rsid w:val="009277C6"/>
    <w:rsid w:val="00930ADC"/>
    <w:rsid w:val="00930BD3"/>
    <w:rsid w:val="00931177"/>
    <w:rsid w:val="009312B6"/>
    <w:rsid w:val="00931967"/>
    <w:rsid w:val="00931E51"/>
    <w:rsid w:val="0093292E"/>
    <w:rsid w:val="009334DE"/>
    <w:rsid w:val="009336E2"/>
    <w:rsid w:val="009337A5"/>
    <w:rsid w:val="009337AC"/>
    <w:rsid w:val="00933F3B"/>
    <w:rsid w:val="00933F59"/>
    <w:rsid w:val="009350DF"/>
    <w:rsid w:val="0093529B"/>
    <w:rsid w:val="009352C9"/>
    <w:rsid w:val="00935ADB"/>
    <w:rsid w:val="00936916"/>
    <w:rsid w:val="00936A49"/>
    <w:rsid w:val="00936BA7"/>
    <w:rsid w:val="00936EB3"/>
    <w:rsid w:val="00937070"/>
    <w:rsid w:val="00937108"/>
    <w:rsid w:val="00937D66"/>
    <w:rsid w:val="009406BB"/>
    <w:rsid w:val="00940A90"/>
    <w:rsid w:val="00940E45"/>
    <w:rsid w:val="00941D10"/>
    <w:rsid w:val="00942C8E"/>
    <w:rsid w:val="00942CCB"/>
    <w:rsid w:val="009435EC"/>
    <w:rsid w:val="00943C5A"/>
    <w:rsid w:val="00943D1A"/>
    <w:rsid w:val="009445B6"/>
    <w:rsid w:val="009446B4"/>
    <w:rsid w:val="00944A77"/>
    <w:rsid w:val="00944B1B"/>
    <w:rsid w:val="00944C49"/>
    <w:rsid w:val="00944E23"/>
    <w:rsid w:val="00944F95"/>
    <w:rsid w:val="009452AC"/>
    <w:rsid w:val="0094597A"/>
    <w:rsid w:val="00945C98"/>
    <w:rsid w:val="00945CD2"/>
    <w:rsid w:val="009460CB"/>
    <w:rsid w:val="0094658C"/>
    <w:rsid w:val="00946F1D"/>
    <w:rsid w:val="00950631"/>
    <w:rsid w:val="009507FC"/>
    <w:rsid w:val="00950925"/>
    <w:rsid w:val="0095144D"/>
    <w:rsid w:val="009514AE"/>
    <w:rsid w:val="0095156D"/>
    <w:rsid w:val="00952061"/>
    <w:rsid w:val="0095276B"/>
    <w:rsid w:val="00952E11"/>
    <w:rsid w:val="00952FBF"/>
    <w:rsid w:val="00953333"/>
    <w:rsid w:val="0095375F"/>
    <w:rsid w:val="009538FC"/>
    <w:rsid w:val="009545C5"/>
    <w:rsid w:val="009551B7"/>
    <w:rsid w:val="0095742B"/>
    <w:rsid w:val="00957E87"/>
    <w:rsid w:val="00957F78"/>
    <w:rsid w:val="00957FF6"/>
    <w:rsid w:val="0096083C"/>
    <w:rsid w:val="009609E0"/>
    <w:rsid w:val="00960DA7"/>
    <w:rsid w:val="00960F37"/>
    <w:rsid w:val="00961AA5"/>
    <w:rsid w:val="009621D8"/>
    <w:rsid w:val="00962291"/>
    <w:rsid w:val="009637B0"/>
    <w:rsid w:val="00963D45"/>
    <w:rsid w:val="009644F6"/>
    <w:rsid w:val="00964840"/>
    <w:rsid w:val="00964B9C"/>
    <w:rsid w:val="00964BBF"/>
    <w:rsid w:val="00964D4A"/>
    <w:rsid w:val="00965592"/>
    <w:rsid w:val="00965649"/>
    <w:rsid w:val="00966190"/>
    <w:rsid w:val="00966BE8"/>
    <w:rsid w:val="00966BF3"/>
    <w:rsid w:val="00967129"/>
    <w:rsid w:val="00967A55"/>
    <w:rsid w:val="00970331"/>
    <w:rsid w:val="00971126"/>
    <w:rsid w:val="00971624"/>
    <w:rsid w:val="00971D29"/>
    <w:rsid w:val="0097248E"/>
    <w:rsid w:val="00972B9B"/>
    <w:rsid w:val="00973589"/>
    <w:rsid w:val="009739A8"/>
    <w:rsid w:val="00973EB7"/>
    <w:rsid w:val="009755D2"/>
    <w:rsid w:val="0097651A"/>
    <w:rsid w:val="009773C9"/>
    <w:rsid w:val="00977AB7"/>
    <w:rsid w:val="00977E0A"/>
    <w:rsid w:val="00980559"/>
    <w:rsid w:val="0098071E"/>
    <w:rsid w:val="0098096D"/>
    <w:rsid w:val="0098168B"/>
    <w:rsid w:val="009819F7"/>
    <w:rsid w:val="00981D09"/>
    <w:rsid w:val="0098228C"/>
    <w:rsid w:val="009825C7"/>
    <w:rsid w:val="009832DC"/>
    <w:rsid w:val="009840C0"/>
    <w:rsid w:val="009841BA"/>
    <w:rsid w:val="009842AB"/>
    <w:rsid w:val="00984322"/>
    <w:rsid w:val="009848DE"/>
    <w:rsid w:val="00984A6C"/>
    <w:rsid w:val="0098502E"/>
    <w:rsid w:val="009857A3"/>
    <w:rsid w:val="00985E97"/>
    <w:rsid w:val="009862F8"/>
    <w:rsid w:val="009864E7"/>
    <w:rsid w:val="00987A00"/>
    <w:rsid w:val="00990355"/>
    <w:rsid w:val="00990EE2"/>
    <w:rsid w:val="00991C0E"/>
    <w:rsid w:val="00991C11"/>
    <w:rsid w:val="00992166"/>
    <w:rsid w:val="0099226D"/>
    <w:rsid w:val="0099326E"/>
    <w:rsid w:val="009936C4"/>
    <w:rsid w:val="00993D6E"/>
    <w:rsid w:val="00993EF6"/>
    <w:rsid w:val="0099409A"/>
    <w:rsid w:val="00994EBB"/>
    <w:rsid w:val="00996077"/>
    <w:rsid w:val="0099608B"/>
    <w:rsid w:val="00996206"/>
    <w:rsid w:val="00996309"/>
    <w:rsid w:val="00996428"/>
    <w:rsid w:val="009970D1"/>
    <w:rsid w:val="00997B26"/>
    <w:rsid w:val="00997F92"/>
    <w:rsid w:val="009A0062"/>
    <w:rsid w:val="009A0326"/>
    <w:rsid w:val="009A133E"/>
    <w:rsid w:val="009A1ECF"/>
    <w:rsid w:val="009A2447"/>
    <w:rsid w:val="009A264E"/>
    <w:rsid w:val="009A2786"/>
    <w:rsid w:val="009A2B56"/>
    <w:rsid w:val="009A2C67"/>
    <w:rsid w:val="009A2C7E"/>
    <w:rsid w:val="009A42E8"/>
    <w:rsid w:val="009A4786"/>
    <w:rsid w:val="009A4954"/>
    <w:rsid w:val="009A4F91"/>
    <w:rsid w:val="009A5206"/>
    <w:rsid w:val="009A5987"/>
    <w:rsid w:val="009A5A0E"/>
    <w:rsid w:val="009A5CA7"/>
    <w:rsid w:val="009A6391"/>
    <w:rsid w:val="009A6934"/>
    <w:rsid w:val="009A6D67"/>
    <w:rsid w:val="009A7701"/>
    <w:rsid w:val="009A78D4"/>
    <w:rsid w:val="009A79A1"/>
    <w:rsid w:val="009A7E34"/>
    <w:rsid w:val="009A7F92"/>
    <w:rsid w:val="009B08F2"/>
    <w:rsid w:val="009B0FBD"/>
    <w:rsid w:val="009B1397"/>
    <w:rsid w:val="009B3540"/>
    <w:rsid w:val="009B3B6E"/>
    <w:rsid w:val="009B42EE"/>
    <w:rsid w:val="009B4667"/>
    <w:rsid w:val="009B55FC"/>
    <w:rsid w:val="009B637D"/>
    <w:rsid w:val="009B66CF"/>
    <w:rsid w:val="009C016A"/>
    <w:rsid w:val="009C058E"/>
    <w:rsid w:val="009C0BB2"/>
    <w:rsid w:val="009C10D7"/>
    <w:rsid w:val="009C1759"/>
    <w:rsid w:val="009C1978"/>
    <w:rsid w:val="009C245D"/>
    <w:rsid w:val="009C27D3"/>
    <w:rsid w:val="009C33D1"/>
    <w:rsid w:val="009C3466"/>
    <w:rsid w:val="009C3846"/>
    <w:rsid w:val="009C3CBF"/>
    <w:rsid w:val="009C3E21"/>
    <w:rsid w:val="009C4429"/>
    <w:rsid w:val="009C5129"/>
    <w:rsid w:val="009C523F"/>
    <w:rsid w:val="009C56B1"/>
    <w:rsid w:val="009C591D"/>
    <w:rsid w:val="009C6975"/>
    <w:rsid w:val="009C69E2"/>
    <w:rsid w:val="009C73E9"/>
    <w:rsid w:val="009C76BC"/>
    <w:rsid w:val="009C780F"/>
    <w:rsid w:val="009C7D9C"/>
    <w:rsid w:val="009D01DD"/>
    <w:rsid w:val="009D11B3"/>
    <w:rsid w:val="009D14F5"/>
    <w:rsid w:val="009D1753"/>
    <w:rsid w:val="009D1C6D"/>
    <w:rsid w:val="009D1D76"/>
    <w:rsid w:val="009D246B"/>
    <w:rsid w:val="009D2635"/>
    <w:rsid w:val="009D27CA"/>
    <w:rsid w:val="009D3D9F"/>
    <w:rsid w:val="009D409E"/>
    <w:rsid w:val="009D4706"/>
    <w:rsid w:val="009D5058"/>
    <w:rsid w:val="009D6276"/>
    <w:rsid w:val="009D68C6"/>
    <w:rsid w:val="009D7B60"/>
    <w:rsid w:val="009D7E87"/>
    <w:rsid w:val="009E0460"/>
    <w:rsid w:val="009E15CB"/>
    <w:rsid w:val="009E1678"/>
    <w:rsid w:val="009E1A8E"/>
    <w:rsid w:val="009E218A"/>
    <w:rsid w:val="009E21A3"/>
    <w:rsid w:val="009E2247"/>
    <w:rsid w:val="009E2EA2"/>
    <w:rsid w:val="009E34EC"/>
    <w:rsid w:val="009E35E0"/>
    <w:rsid w:val="009E51E9"/>
    <w:rsid w:val="009E56AE"/>
    <w:rsid w:val="009E5BCF"/>
    <w:rsid w:val="009E5D17"/>
    <w:rsid w:val="009E65BB"/>
    <w:rsid w:val="009E6946"/>
    <w:rsid w:val="009E6996"/>
    <w:rsid w:val="009E6CE1"/>
    <w:rsid w:val="009E6F06"/>
    <w:rsid w:val="009E7348"/>
    <w:rsid w:val="009E73F5"/>
    <w:rsid w:val="009E7609"/>
    <w:rsid w:val="009E7742"/>
    <w:rsid w:val="009E7DB8"/>
    <w:rsid w:val="009E7FCC"/>
    <w:rsid w:val="009F1014"/>
    <w:rsid w:val="009F1558"/>
    <w:rsid w:val="009F1955"/>
    <w:rsid w:val="009F1BD9"/>
    <w:rsid w:val="009F25AF"/>
    <w:rsid w:val="009F26B2"/>
    <w:rsid w:val="009F28C7"/>
    <w:rsid w:val="009F3DAC"/>
    <w:rsid w:val="009F431C"/>
    <w:rsid w:val="009F4328"/>
    <w:rsid w:val="009F5488"/>
    <w:rsid w:val="009F633E"/>
    <w:rsid w:val="009F6F67"/>
    <w:rsid w:val="009F7F58"/>
    <w:rsid w:val="00A004C3"/>
    <w:rsid w:val="00A00A3B"/>
    <w:rsid w:val="00A00BC1"/>
    <w:rsid w:val="00A00E1A"/>
    <w:rsid w:val="00A01C5E"/>
    <w:rsid w:val="00A024C6"/>
    <w:rsid w:val="00A02900"/>
    <w:rsid w:val="00A02A30"/>
    <w:rsid w:val="00A037E2"/>
    <w:rsid w:val="00A03DF4"/>
    <w:rsid w:val="00A03FC4"/>
    <w:rsid w:val="00A04894"/>
    <w:rsid w:val="00A049C4"/>
    <w:rsid w:val="00A04B84"/>
    <w:rsid w:val="00A04E4A"/>
    <w:rsid w:val="00A05B0B"/>
    <w:rsid w:val="00A05E4D"/>
    <w:rsid w:val="00A06FEF"/>
    <w:rsid w:val="00A072A9"/>
    <w:rsid w:val="00A07424"/>
    <w:rsid w:val="00A07A80"/>
    <w:rsid w:val="00A100A3"/>
    <w:rsid w:val="00A10249"/>
    <w:rsid w:val="00A1029F"/>
    <w:rsid w:val="00A1031B"/>
    <w:rsid w:val="00A10F66"/>
    <w:rsid w:val="00A11876"/>
    <w:rsid w:val="00A1188E"/>
    <w:rsid w:val="00A11CCD"/>
    <w:rsid w:val="00A12A30"/>
    <w:rsid w:val="00A137C2"/>
    <w:rsid w:val="00A13BA1"/>
    <w:rsid w:val="00A149D4"/>
    <w:rsid w:val="00A14F03"/>
    <w:rsid w:val="00A158EC"/>
    <w:rsid w:val="00A172D1"/>
    <w:rsid w:val="00A17F9F"/>
    <w:rsid w:val="00A20112"/>
    <w:rsid w:val="00A20AAC"/>
    <w:rsid w:val="00A20B10"/>
    <w:rsid w:val="00A20D7A"/>
    <w:rsid w:val="00A20EA6"/>
    <w:rsid w:val="00A215CB"/>
    <w:rsid w:val="00A21A08"/>
    <w:rsid w:val="00A21CA4"/>
    <w:rsid w:val="00A224D0"/>
    <w:rsid w:val="00A22C43"/>
    <w:rsid w:val="00A22CCE"/>
    <w:rsid w:val="00A23A5B"/>
    <w:rsid w:val="00A23E70"/>
    <w:rsid w:val="00A24619"/>
    <w:rsid w:val="00A246C6"/>
    <w:rsid w:val="00A254F4"/>
    <w:rsid w:val="00A2568B"/>
    <w:rsid w:val="00A25E7A"/>
    <w:rsid w:val="00A27290"/>
    <w:rsid w:val="00A272A7"/>
    <w:rsid w:val="00A274C0"/>
    <w:rsid w:val="00A30983"/>
    <w:rsid w:val="00A30C5B"/>
    <w:rsid w:val="00A31039"/>
    <w:rsid w:val="00A320B5"/>
    <w:rsid w:val="00A32442"/>
    <w:rsid w:val="00A32C09"/>
    <w:rsid w:val="00A331D5"/>
    <w:rsid w:val="00A33520"/>
    <w:rsid w:val="00A33C59"/>
    <w:rsid w:val="00A33C7D"/>
    <w:rsid w:val="00A34694"/>
    <w:rsid w:val="00A35D0A"/>
    <w:rsid w:val="00A35F60"/>
    <w:rsid w:val="00A3606E"/>
    <w:rsid w:val="00A362F3"/>
    <w:rsid w:val="00A3659D"/>
    <w:rsid w:val="00A36C13"/>
    <w:rsid w:val="00A36F1B"/>
    <w:rsid w:val="00A37853"/>
    <w:rsid w:val="00A37F63"/>
    <w:rsid w:val="00A400A2"/>
    <w:rsid w:val="00A40188"/>
    <w:rsid w:val="00A407A2"/>
    <w:rsid w:val="00A409AF"/>
    <w:rsid w:val="00A40DD9"/>
    <w:rsid w:val="00A41C86"/>
    <w:rsid w:val="00A4207A"/>
    <w:rsid w:val="00A42850"/>
    <w:rsid w:val="00A428B1"/>
    <w:rsid w:val="00A42B29"/>
    <w:rsid w:val="00A4338A"/>
    <w:rsid w:val="00A43762"/>
    <w:rsid w:val="00A438B0"/>
    <w:rsid w:val="00A438C5"/>
    <w:rsid w:val="00A43B73"/>
    <w:rsid w:val="00A43C68"/>
    <w:rsid w:val="00A43D0A"/>
    <w:rsid w:val="00A43F82"/>
    <w:rsid w:val="00A44199"/>
    <w:rsid w:val="00A44B4E"/>
    <w:rsid w:val="00A45030"/>
    <w:rsid w:val="00A451A2"/>
    <w:rsid w:val="00A45BF5"/>
    <w:rsid w:val="00A46829"/>
    <w:rsid w:val="00A46AAE"/>
    <w:rsid w:val="00A46F6D"/>
    <w:rsid w:val="00A46FFA"/>
    <w:rsid w:val="00A473C4"/>
    <w:rsid w:val="00A4753E"/>
    <w:rsid w:val="00A51121"/>
    <w:rsid w:val="00A51A13"/>
    <w:rsid w:val="00A51B14"/>
    <w:rsid w:val="00A51E51"/>
    <w:rsid w:val="00A52C9A"/>
    <w:rsid w:val="00A53537"/>
    <w:rsid w:val="00A53D1E"/>
    <w:rsid w:val="00A53F5B"/>
    <w:rsid w:val="00A5403A"/>
    <w:rsid w:val="00A541B5"/>
    <w:rsid w:val="00A547B3"/>
    <w:rsid w:val="00A54DAE"/>
    <w:rsid w:val="00A55E00"/>
    <w:rsid w:val="00A56619"/>
    <w:rsid w:val="00A57228"/>
    <w:rsid w:val="00A6126A"/>
    <w:rsid w:val="00A61397"/>
    <w:rsid w:val="00A61A2B"/>
    <w:rsid w:val="00A6233E"/>
    <w:rsid w:val="00A6275E"/>
    <w:rsid w:val="00A62989"/>
    <w:rsid w:val="00A63094"/>
    <w:rsid w:val="00A63307"/>
    <w:rsid w:val="00A6363A"/>
    <w:rsid w:val="00A637D3"/>
    <w:rsid w:val="00A6439F"/>
    <w:rsid w:val="00A647A1"/>
    <w:rsid w:val="00A648A0"/>
    <w:rsid w:val="00A64936"/>
    <w:rsid w:val="00A64A39"/>
    <w:rsid w:val="00A65B67"/>
    <w:rsid w:val="00A65C8C"/>
    <w:rsid w:val="00A65DBD"/>
    <w:rsid w:val="00A66991"/>
    <w:rsid w:val="00A66F65"/>
    <w:rsid w:val="00A67551"/>
    <w:rsid w:val="00A676A9"/>
    <w:rsid w:val="00A677D1"/>
    <w:rsid w:val="00A67A2C"/>
    <w:rsid w:val="00A70534"/>
    <w:rsid w:val="00A70AE6"/>
    <w:rsid w:val="00A70EBB"/>
    <w:rsid w:val="00A71D1D"/>
    <w:rsid w:val="00A71EA3"/>
    <w:rsid w:val="00A72317"/>
    <w:rsid w:val="00A7252F"/>
    <w:rsid w:val="00A725A5"/>
    <w:rsid w:val="00A735FF"/>
    <w:rsid w:val="00A73916"/>
    <w:rsid w:val="00A73BA4"/>
    <w:rsid w:val="00A73F7E"/>
    <w:rsid w:val="00A73F82"/>
    <w:rsid w:val="00A74C76"/>
    <w:rsid w:val="00A74C77"/>
    <w:rsid w:val="00A75625"/>
    <w:rsid w:val="00A76207"/>
    <w:rsid w:val="00A76776"/>
    <w:rsid w:val="00A769E9"/>
    <w:rsid w:val="00A7743C"/>
    <w:rsid w:val="00A776BE"/>
    <w:rsid w:val="00A777B1"/>
    <w:rsid w:val="00A81303"/>
    <w:rsid w:val="00A8170D"/>
    <w:rsid w:val="00A81D22"/>
    <w:rsid w:val="00A81FA1"/>
    <w:rsid w:val="00A82366"/>
    <w:rsid w:val="00A82495"/>
    <w:rsid w:val="00A82DC0"/>
    <w:rsid w:val="00A8371B"/>
    <w:rsid w:val="00A8386E"/>
    <w:rsid w:val="00A844A0"/>
    <w:rsid w:val="00A84FB4"/>
    <w:rsid w:val="00A86198"/>
    <w:rsid w:val="00A87EB9"/>
    <w:rsid w:val="00A87EBD"/>
    <w:rsid w:val="00A91763"/>
    <w:rsid w:val="00A92BFB"/>
    <w:rsid w:val="00A93898"/>
    <w:rsid w:val="00A94064"/>
    <w:rsid w:val="00A94994"/>
    <w:rsid w:val="00A94D08"/>
    <w:rsid w:val="00A95235"/>
    <w:rsid w:val="00A9594B"/>
    <w:rsid w:val="00A96CAF"/>
    <w:rsid w:val="00A97DCC"/>
    <w:rsid w:val="00A97EF3"/>
    <w:rsid w:val="00A97F8D"/>
    <w:rsid w:val="00AA0BF6"/>
    <w:rsid w:val="00AA1537"/>
    <w:rsid w:val="00AA1B71"/>
    <w:rsid w:val="00AA2131"/>
    <w:rsid w:val="00AA318A"/>
    <w:rsid w:val="00AA3AB2"/>
    <w:rsid w:val="00AA3B13"/>
    <w:rsid w:val="00AA4032"/>
    <w:rsid w:val="00AA4061"/>
    <w:rsid w:val="00AA4CB1"/>
    <w:rsid w:val="00AA4D58"/>
    <w:rsid w:val="00AA50EC"/>
    <w:rsid w:val="00AA51D5"/>
    <w:rsid w:val="00AA5A2C"/>
    <w:rsid w:val="00AA7AF7"/>
    <w:rsid w:val="00AA7C46"/>
    <w:rsid w:val="00AB10C9"/>
    <w:rsid w:val="00AB1148"/>
    <w:rsid w:val="00AB1916"/>
    <w:rsid w:val="00AB1E30"/>
    <w:rsid w:val="00AB24D9"/>
    <w:rsid w:val="00AB250F"/>
    <w:rsid w:val="00AB2B3B"/>
    <w:rsid w:val="00AB2FBB"/>
    <w:rsid w:val="00AB36A1"/>
    <w:rsid w:val="00AB4609"/>
    <w:rsid w:val="00AB53F2"/>
    <w:rsid w:val="00AB54E8"/>
    <w:rsid w:val="00AB559D"/>
    <w:rsid w:val="00AB6643"/>
    <w:rsid w:val="00AB69AC"/>
    <w:rsid w:val="00AC001C"/>
    <w:rsid w:val="00AC0142"/>
    <w:rsid w:val="00AC05B3"/>
    <w:rsid w:val="00AC0B60"/>
    <w:rsid w:val="00AC129C"/>
    <w:rsid w:val="00AC12F2"/>
    <w:rsid w:val="00AC1964"/>
    <w:rsid w:val="00AC2246"/>
    <w:rsid w:val="00AC23AE"/>
    <w:rsid w:val="00AC277F"/>
    <w:rsid w:val="00AC2F43"/>
    <w:rsid w:val="00AC4405"/>
    <w:rsid w:val="00AC4F16"/>
    <w:rsid w:val="00AC526F"/>
    <w:rsid w:val="00AC57D2"/>
    <w:rsid w:val="00AC6591"/>
    <w:rsid w:val="00AC69DB"/>
    <w:rsid w:val="00AC6A9B"/>
    <w:rsid w:val="00AC6B36"/>
    <w:rsid w:val="00AC6B79"/>
    <w:rsid w:val="00AC6C2C"/>
    <w:rsid w:val="00AC6E9F"/>
    <w:rsid w:val="00AC7E5C"/>
    <w:rsid w:val="00AC7EF8"/>
    <w:rsid w:val="00AC7F8F"/>
    <w:rsid w:val="00AD07B8"/>
    <w:rsid w:val="00AD0B12"/>
    <w:rsid w:val="00AD0C45"/>
    <w:rsid w:val="00AD10C0"/>
    <w:rsid w:val="00AD1301"/>
    <w:rsid w:val="00AD18A8"/>
    <w:rsid w:val="00AD1B36"/>
    <w:rsid w:val="00AD1B5F"/>
    <w:rsid w:val="00AD1C53"/>
    <w:rsid w:val="00AD2298"/>
    <w:rsid w:val="00AD28F7"/>
    <w:rsid w:val="00AD2931"/>
    <w:rsid w:val="00AD2CAC"/>
    <w:rsid w:val="00AD2CD6"/>
    <w:rsid w:val="00AD3044"/>
    <w:rsid w:val="00AD3168"/>
    <w:rsid w:val="00AD3A13"/>
    <w:rsid w:val="00AD3D42"/>
    <w:rsid w:val="00AD4114"/>
    <w:rsid w:val="00AD4B1F"/>
    <w:rsid w:val="00AD4F58"/>
    <w:rsid w:val="00AD5316"/>
    <w:rsid w:val="00AD53E0"/>
    <w:rsid w:val="00AD55A1"/>
    <w:rsid w:val="00AD57A8"/>
    <w:rsid w:val="00AD5C76"/>
    <w:rsid w:val="00AD6305"/>
    <w:rsid w:val="00AD6818"/>
    <w:rsid w:val="00AD72D1"/>
    <w:rsid w:val="00AD76FC"/>
    <w:rsid w:val="00AD7A4E"/>
    <w:rsid w:val="00AE0AD9"/>
    <w:rsid w:val="00AE0D80"/>
    <w:rsid w:val="00AE0F66"/>
    <w:rsid w:val="00AE1158"/>
    <w:rsid w:val="00AE11FA"/>
    <w:rsid w:val="00AE156B"/>
    <w:rsid w:val="00AE1838"/>
    <w:rsid w:val="00AE1F70"/>
    <w:rsid w:val="00AE2E8D"/>
    <w:rsid w:val="00AE3EB3"/>
    <w:rsid w:val="00AE4050"/>
    <w:rsid w:val="00AE415B"/>
    <w:rsid w:val="00AE4166"/>
    <w:rsid w:val="00AE4853"/>
    <w:rsid w:val="00AE4ABE"/>
    <w:rsid w:val="00AE4D23"/>
    <w:rsid w:val="00AE5212"/>
    <w:rsid w:val="00AE5749"/>
    <w:rsid w:val="00AE68E1"/>
    <w:rsid w:val="00AE6FD4"/>
    <w:rsid w:val="00AE752E"/>
    <w:rsid w:val="00AE7BF6"/>
    <w:rsid w:val="00AF092C"/>
    <w:rsid w:val="00AF1237"/>
    <w:rsid w:val="00AF13B2"/>
    <w:rsid w:val="00AF1E3A"/>
    <w:rsid w:val="00AF1F43"/>
    <w:rsid w:val="00AF22A7"/>
    <w:rsid w:val="00AF276B"/>
    <w:rsid w:val="00AF28CA"/>
    <w:rsid w:val="00AF28E8"/>
    <w:rsid w:val="00AF2E4D"/>
    <w:rsid w:val="00AF2E64"/>
    <w:rsid w:val="00AF3794"/>
    <w:rsid w:val="00AF40B1"/>
    <w:rsid w:val="00AF5163"/>
    <w:rsid w:val="00AF56D4"/>
    <w:rsid w:val="00AF5F7A"/>
    <w:rsid w:val="00AF6353"/>
    <w:rsid w:val="00AF6E05"/>
    <w:rsid w:val="00AF6F52"/>
    <w:rsid w:val="00AF7368"/>
    <w:rsid w:val="00AF7BD6"/>
    <w:rsid w:val="00AF7BF8"/>
    <w:rsid w:val="00B0013A"/>
    <w:rsid w:val="00B0083E"/>
    <w:rsid w:val="00B008B3"/>
    <w:rsid w:val="00B00993"/>
    <w:rsid w:val="00B00D31"/>
    <w:rsid w:val="00B01604"/>
    <w:rsid w:val="00B01BC8"/>
    <w:rsid w:val="00B02740"/>
    <w:rsid w:val="00B0352A"/>
    <w:rsid w:val="00B042FD"/>
    <w:rsid w:val="00B046B2"/>
    <w:rsid w:val="00B04DAE"/>
    <w:rsid w:val="00B04F00"/>
    <w:rsid w:val="00B050CE"/>
    <w:rsid w:val="00B053FE"/>
    <w:rsid w:val="00B06680"/>
    <w:rsid w:val="00B079ED"/>
    <w:rsid w:val="00B1039F"/>
    <w:rsid w:val="00B10CF7"/>
    <w:rsid w:val="00B119A2"/>
    <w:rsid w:val="00B11BD5"/>
    <w:rsid w:val="00B120E7"/>
    <w:rsid w:val="00B12319"/>
    <w:rsid w:val="00B127D2"/>
    <w:rsid w:val="00B12B91"/>
    <w:rsid w:val="00B12CC0"/>
    <w:rsid w:val="00B133E0"/>
    <w:rsid w:val="00B135B3"/>
    <w:rsid w:val="00B135E5"/>
    <w:rsid w:val="00B138F2"/>
    <w:rsid w:val="00B13B99"/>
    <w:rsid w:val="00B149D2"/>
    <w:rsid w:val="00B14B49"/>
    <w:rsid w:val="00B1538A"/>
    <w:rsid w:val="00B15BDD"/>
    <w:rsid w:val="00B15BF9"/>
    <w:rsid w:val="00B15F29"/>
    <w:rsid w:val="00B16281"/>
    <w:rsid w:val="00B16305"/>
    <w:rsid w:val="00B166C9"/>
    <w:rsid w:val="00B16D88"/>
    <w:rsid w:val="00B16E6E"/>
    <w:rsid w:val="00B17580"/>
    <w:rsid w:val="00B17681"/>
    <w:rsid w:val="00B202A1"/>
    <w:rsid w:val="00B20F0E"/>
    <w:rsid w:val="00B21058"/>
    <w:rsid w:val="00B213F2"/>
    <w:rsid w:val="00B22C25"/>
    <w:rsid w:val="00B22D48"/>
    <w:rsid w:val="00B235E1"/>
    <w:rsid w:val="00B23638"/>
    <w:rsid w:val="00B2467E"/>
    <w:rsid w:val="00B25250"/>
    <w:rsid w:val="00B2599C"/>
    <w:rsid w:val="00B25F7E"/>
    <w:rsid w:val="00B2605A"/>
    <w:rsid w:val="00B26540"/>
    <w:rsid w:val="00B26F62"/>
    <w:rsid w:val="00B30175"/>
    <w:rsid w:val="00B30A03"/>
    <w:rsid w:val="00B30F6F"/>
    <w:rsid w:val="00B310D6"/>
    <w:rsid w:val="00B31634"/>
    <w:rsid w:val="00B316A1"/>
    <w:rsid w:val="00B32936"/>
    <w:rsid w:val="00B32F4F"/>
    <w:rsid w:val="00B34754"/>
    <w:rsid w:val="00B34F72"/>
    <w:rsid w:val="00B356F9"/>
    <w:rsid w:val="00B359EF"/>
    <w:rsid w:val="00B35B06"/>
    <w:rsid w:val="00B3642A"/>
    <w:rsid w:val="00B36690"/>
    <w:rsid w:val="00B36966"/>
    <w:rsid w:val="00B36FA6"/>
    <w:rsid w:val="00B37969"/>
    <w:rsid w:val="00B4061D"/>
    <w:rsid w:val="00B40A2D"/>
    <w:rsid w:val="00B410C1"/>
    <w:rsid w:val="00B41923"/>
    <w:rsid w:val="00B42041"/>
    <w:rsid w:val="00B42318"/>
    <w:rsid w:val="00B423E8"/>
    <w:rsid w:val="00B42589"/>
    <w:rsid w:val="00B4269D"/>
    <w:rsid w:val="00B4280D"/>
    <w:rsid w:val="00B43474"/>
    <w:rsid w:val="00B43659"/>
    <w:rsid w:val="00B441A9"/>
    <w:rsid w:val="00B44E65"/>
    <w:rsid w:val="00B45255"/>
    <w:rsid w:val="00B456BA"/>
    <w:rsid w:val="00B45847"/>
    <w:rsid w:val="00B45B82"/>
    <w:rsid w:val="00B45C34"/>
    <w:rsid w:val="00B46568"/>
    <w:rsid w:val="00B50B42"/>
    <w:rsid w:val="00B50E83"/>
    <w:rsid w:val="00B50FA8"/>
    <w:rsid w:val="00B51A5C"/>
    <w:rsid w:val="00B51BF2"/>
    <w:rsid w:val="00B51BFF"/>
    <w:rsid w:val="00B51C33"/>
    <w:rsid w:val="00B51E7B"/>
    <w:rsid w:val="00B52124"/>
    <w:rsid w:val="00B5262E"/>
    <w:rsid w:val="00B527C9"/>
    <w:rsid w:val="00B52A44"/>
    <w:rsid w:val="00B53075"/>
    <w:rsid w:val="00B531EB"/>
    <w:rsid w:val="00B533FD"/>
    <w:rsid w:val="00B53723"/>
    <w:rsid w:val="00B5398F"/>
    <w:rsid w:val="00B53BD8"/>
    <w:rsid w:val="00B5412F"/>
    <w:rsid w:val="00B54414"/>
    <w:rsid w:val="00B549FE"/>
    <w:rsid w:val="00B54DEE"/>
    <w:rsid w:val="00B553D9"/>
    <w:rsid w:val="00B5598E"/>
    <w:rsid w:val="00B55DD6"/>
    <w:rsid w:val="00B55E4E"/>
    <w:rsid w:val="00B56618"/>
    <w:rsid w:val="00B57223"/>
    <w:rsid w:val="00B57880"/>
    <w:rsid w:val="00B60235"/>
    <w:rsid w:val="00B60AE1"/>
    <w:rsid w:val="00B60C9E"/>
    <w:rsid w:val="00B60ED4"/>
    <w:rsid w:val="00B612D2"/>
    <w:rsid w:val="00B61503"/>
    <w:rsid w:val="00B617FF"/>
    <w:rsid w:val="00B619A8"/>
    <w:rsid w:val="00B61ACA"/>
    <w:rsid w:val="00B61F60"/>
    <w:rsid w:val="00B620F0"/>
    <w:rsid w:val="00B63EF2"/>
    <w:rsid w:val="00B64143"/>
    <w:rsid w:val="00B64483"/>
    <w:rsid w:val="00B64BBC"/>
    <w:rsid w:val="00B64D6C"/>
    <w:rsid w:val="00B64DF6"/>
    <w:rsid w:val="00B64F42"/>
    <w:rsid w:val="00B65101"/>
    <w:rsid w:val="00B65780"/>
    <w:rsid w:val="00B65990"/>
    <w:rsid w:val="00B65B86"/>
    <w:rsid w:val="00B66B79"/>
    <w:rsid w:val="00B67462"/>
    <w:rsid w:val="00B6778A"/>
    <w:rsid w:val="00B70087"/>
    <w:rsid w:val="00B70F99"/>
    <w:rsid w:val="00B713CB"/>
    <w:rsid w:val="00B71976"/>
    <w:rsid w:val="00B71AFB"/>
    <w:rsid w:val="00B7215D"/>
    <w:rsid w:val="00B728FE"/>
    <w:rsid w:val="00B72A04"/>
    <w:rsid w:val="00B72AD5"/>
    <w:rsid w:val="00B730C7"/>
    <w:rsid w:val="00B7341D"/>
    <w:rsid w:val="00B7380D"/>
    <w:rsid w:val="00B73C80"/>
    <w:rsid w:val="00B741B3"/>
    <w:rsid w:val="00B74771"/>
    <w:rsid w:val="00B747CF"/>
    <w:rsid w:val="00B75891"/>
    <w:rsid w:val="00B75C07"/>
    <w:rsid w:val="00B7658D"/>
    <w:rsid w:val="00B76A4C"/>
    <w:rsid w:val="00B76D64"/>
    <w:rsid w:val="00B76D87"/>
    <w:rsid w:val="00B76F79"/>
    <w:rsid w:val="00B76FC9"/>
    <w:rsid w:val="00B77A6E"/>
    <w:rsid w:val="00B803CA"/>
    <w:rsid w:val="00B80A33"/>
    <w:rsid w:val="00B80AE8"/>
    <w:rsid w:val="00B816AD"/>
    <w:rsid w:val="00B81DD8"/>
    <w:rsid w:val="00B81F70"/>
    <w:rsid w:val="00B82BCA"/>
    <w:rsid w:val="00B8326B"/>
    <w:rsid w:val="00B83594"/>
    <w:rsid w:val="00B83F19"/>
    <w:rsid w:val="00B841FC"/>
    <w:rsid w:val="00B843B5"/>
    <w:rsid w:val="00B847F7"/>
    <w:rsid w:val="00B84BEF"/>
    <w:rsid w:val="00B84FDB"/>
    <w:rsid w:val="00B85232"/>
    <w:rsid w:val="00B853AE"/>
    <w:rsid w:val="00B85479"/>
    <w:rsid w:val="00B85D96"/>
    <w:rsid w:val="00B85E10"/>
    <w:rsid w:val="00B86B7B"/>
    <w:rsid w:val="00B86FE9"/>
    <w:rsid w:val="00B87A7E"/>
    <w:rsid w:val="00B87E9E"/>
    <w:rsid w:val="00B915E1"/>
    <w:rsid w:val="00B91935"/>
    <w:rsid w:val="00B919DD"/>
    <w:rsid w:val="00B923B9"/>
    <w:rsid w:val="00B92D72"/>
    <w:rsid w:val="00B93B73"/>
    <w:rsid w:val="00B93DAB"/>
    <w:rsid w:val="00B93E44"/>
    <w:rsid w:val="00B94617"/>
    <w:rsid w:val="00B94A0C"/>
    <w:rsid w:val="00B94CAC"/>
    <w:rsid w:val="00B95D00"/>
    <w:rsid w:val="00B95D5A"/>
    <w:rsid w:val="00B95DF4"/>
    <w:rsid w:val="00B96973"/>
    <w:rsid w:val="00B969B1"/>
    <w:rsid w:val="00B9762C"/>
    <w:rsid w:val="00B97947"/>
    <w:rsid w:val="00BA0B41"/>
    <w:rsid w:val="00BA1296"/>
    <w:rsid w:val="00BA1355"/>
    <w:rsid w:val="00BA1ECC"/>
    <w:rsid w:val="00BA20C9"/>
    <w:rsid w:val="00BA2314"/>
    <w:rsid w:val="00BA2453"/>
    <w:rsid w:val="00BA26B9"/>
    <w:rsid w:val="00BA2E8F"/>
    <w:rsid w:val="00BA2EBF"/>
    <w:rsid w:val="00BA3225"/>
    <w:rsid w:val="00BA3681"/>
    <w:rsid w:val="00BA3D9A"/>
    <w:rsid w:val="00BA41F3"/>
    <w:rsid w:val="00BA4ED5"/>
    <w:rsid w:val="00BA59D0"/>
    <w:rsid w:val="00BA5D7D"/>
    <w:rsid w:val="00BA60BF"/>
    <w:rsid w:val="00BA6417"/>
    <w:rsid w:val="00BA6B48"/>
    <w:rsid w:val="00BA76D0"/>
    <w:rsid w:val="00BA787E"/>
    <w:rsid w:val="00BA7B4E"/>
    <w:rsid w:val="00BB010C"/>
    <w:rsid w:val="00BB08BB"/>
    <w:rsid w:val="00BB0C31"/>
    <w:rsid w:val="00BB0D10"/>
    <w:rsid w:val="00BB147F"/>
    <w:rsid w:val="00BB156A"/>
    <w:rsid w:val="00BB15F6"/>
    <w:rsid w:val="00BB192B"/>
    <w:rsid w:val="00BB1A84"/>
    <w:rsid w:val="00BB3FEC"/>
    <w:rsid w:val="00BB421D"/>
    <w:rsid w:val="00BB4A45"/>
    <w:rsid w:val="00BB4CE3"/>
    <w:rsid w:val="00BB537C"/>
    <w:rsid w:val="00BB5828"/>
    <w:rsid w:val="00BB5C0C"/>
    <w:rsid w:val="00BB5D01"/>
    <w:rsid w:val="00BB6C63"/>
    <w:rsid w:val="00BB730E"/>
    <w:rsid w:val="00BB75D1"/>
    <w:rsid w:val="00BB78B1"/>
    <w:rsid w:val="00BB7CF4"/>
    <w:rsid w:val="00BB7D16"/>
    <w:rsid w:val="00BB7E07"/>
    <w:rsid w:val="00BB7F2D"/>
    <w:rsid w:val="00BC0899"/>
    <w:rsid w:val="00BC0BDA"/>
    <w:rsid w:val="00BC0FD5"/>
    <w:rsid w:val="00BC1856"/>
    <w:rsid w:val="00BC1900"/>
    <w:rsid w:val="00BC1AD8"/>
    <w:rsid w:val="00BC1B43"/>
    <w:rsid w:val="00BC25D7"/>
    <w:rsid w:val="00BC2A46"/>
    <w:rsid w:val="00BC3A68"/>
    <w:rsid w:val="00BC4105"/>
    <w:rsid w:val="00BC45F4"/>
    <w:rsid w:val="00BC4CAD"/>
    <w:rsid w:val="00BC5397"/>
    <w:rsid w:val="00BC53DE"/>
    <w:rsid w:val="00BC5834"/>
    <w:rsid w:val="00BC63EE"/>
    <w:rsid w:val="00BC642E"/>
    <w:rsid w:val="00BC674F"/>
    <w:rsid w:val="00BC69FC"/>
    <w:rsid w:val="00BC6D91"/>
    <w:rsid w:val="00BC6E79"/>
    <w:rsid w:val="00BC7005"/>
    <w:rsid w:val="00BC70CB"/>
    <w:rsid w:val="00BC714B"/>
    <w:rsid w:val="00BC75F7"/>
    <w:rsid w:val="00BC76D3"/>
    <w:rsid w:val="00BC7928"/>
    <w:rsid w:val="00BC79F3"/>
    <w:rsid w:val="00BD06EE"/>
    <w:rsid w:val="00BD0C86"/>
    <w:rsid w:val="00BD0F5E"/>
    <w:rsid w:val="00BD17E8"/>
    <w:rsid w:val="00BD1E9F"/>
    <w:rsid w:val="00BD2155"/>
    <w:rsid w:val="00BD291D"/>
    <w:rsid w:val="00BD2AF2"/>
    <w:rsid w:val="00BD3CE2"/>
    <w:rsid w:val="00BD45B1"/>
    <w:rsid w:val="00BD49EB"/>
    <w:rsid w:val="00BD55CA"/>
    <w:rsid w:val="00BD609A"/>
    <w:rsid w:val="00BD6278"/>
    <w:rsid w:val="00BD6381"/>
    <w:rsid w:val="00BD6C63"/>
    <w:rsid w:val="00BD6D41"/>
    <w:rsid w:val="00BD76DA"/>
    <w:rsid w:val="00BE0EEB"/>
    <w:rsid w:val="00BE146B"/>
    <w:rsid w:val="00BE174A"/>
    <w:rsid w:val="00BE2042"/>
    <w:rsid w:val="00BE2572"/>
    <w:rsid w:val="00BE2AF4"/>
    <w:rsid w:val="00BE2F0A"/>
    <w:rsid w:val="00BE37CA"/>
    <w:rsid w:val="00BE4044"/>
    <w:rsid w:val="00BE489A"/>
    <w:rsid w:val="00BE557A"/>
    <w:rsid w:val="00BE5933"/>
    <w:rsid w:val="00BE72DF"/>
    <w:rsid w:val="00BF04DE"/>
    <w:rsid w:val="00BF059E"/>
    <w:rsid w:val="00BF0872"/>
    <w:rsid w:val="00BF0BFA"/>
    <w:rsid w:val="00BF1144"/>
    <w:rsid w:val="00BF1BA9"/>
    <w:rsid w:val="00BF1E27"/>
    <w:rsid w:val="00BF21DB"/>
    <w:rsid w:val="00BF2367"/>
    <w:rsid w:val="00BF2504"/>
    <w:rsid w:val="00BF298D"/>
    <w:rsid w:val="00BF3292"/>
    <w:rsid w:val="00BF3B1B"/>
    <w:rsid w:val="00BF42D2"/>
    <w:rsid w:val="00BF46D0"/>
    <w:rsid w:val="00BF48CA"/>
    <w:rsid w:val="00BF4F31"/>
    <w:rsid w:val="00BF537B"/>
    <w:rsid w:val="00BF54C3"/>
    <w:rsid w:val="00BF56F0"/>
    <w:rsid w:val="00BF5CC6"/>
    <w:rsid w:val="00BF5F42"/>
    <w:rsid w:val="00BF6120"/>
    <w:rsid w:val="00BF6B7F"/>
    <w:rsid w:val="00BF77E1"/>
    <w:rsid w:val="00BF78B5"/>
    <w:rsid w:val="00BF7E14"/>
    <w:rsid w:val="00C00383"/>
    <w:rsid w:val="00C0067D"/>
    <w:rsid w:val="00C010F6"/>
    <w:rsid w:val="00C01E1A"/>
    <w:rsid w:val="00C0258A"/>
    <w:rsid w:val="00C02F28"/>
    <w:rsid w:val="00C03D0F"/>
    <w:rsid w:val="00C03D71"/>
    <w:rsid w:val="00C03FAB"/>
    <w:rsid w:val="00C04193"/>
    <w:rsid w:val="00C050A8"/>
    <w:rsid w:val="00C0558F"/>
    <w:rsid w:val="00C05F09"/>
    <w:rsid w:val="00C061E9"/>
    <w:rsid w:val="00C06420"/>
    <w:rsid w:val="00C06464"/>
    <w:rsid w:val="00C06F8F"/>
    <w:rsid w:val="00C10FE1"/>
    <w:rsid w:val="00C11B6E"/>
    <w:rsid w:val="00C11D6E"/>
    <w:rsid w:val="00C11EAC"/>
    <w:rsid w:val="00C12111"/>
    <w:rsid w:val="00C127C4"/>
    <w:rsid w:val="00C12B94"/>
    <w:rsid w:val="00C135C0"/>
    <w:rsid w:val="00C13B25"/>
    <w:rsid w:val="00C14AED"/>
    <w:rsid w:val="00C157B6"/>
    <w:rsid w:val="00C15C22"/>
    <w:rsid w:val="00C15C68"/>
    <w:rsid w:val="00C15C6A"/>
    <w:rsid w:val="00C15ECF"/>
    <w:rsid w:val="00C160F6"/>
    <w:rsid w:val="00C162DB"/>
    <w:rsid w:val="00C1667B"/>
    <w:rsid w:val="00C16C4D"/>
    <w:rsid w:val="00C16CFD"/>
    <w:rsid w:val="00C16D10"/>
    <w:rsid w:val="00C16E5D"/>
    <w:rsid w:val="00C17080"/>
    <w:rsid w:val="00C1709B"/>
    <w:rsid w:val="00C175C2"/>
    <w:rsid w:val="00C204B3"/>
    <w:rsid w:val="00C20927"/>
    <w:rsid w:val="00C20AEB"/>
    <w:rsid w:val="00C20DFF"/>
    <w:rsid w:val="00C20F6C"/>
    <w:rsid w:val="00C219BD"/>
    <w:rsid w:val="00C21A93"/>
    <w:rsid w:val="00C2251E"/>
    <w:rsid w:val="00C2286D"/>
    <w:rsid w:val="00C2398B"/>
    <w:rsid w:val="00C2409F"/>
    <w:rsid w:val="00C2473C"/>
    <w:rsid w:val="00C253DC"/>
    <w:rsid w:val="00C25EC4"/>
    <w:rsid w:val="00C263F1"/>
    <w:rsid w:val="00C26616"/>
    <w:rsid w:val="00C26ADF"/>
    <w:rsid w:val="00C271BA"/>
    <w:rsid w:val="00C27679"/>
    <w:rsid w:val="00C27FE1"/>
    <w:rsid w:val="00C30024"/>
    <w:rsid w:val="00C304C2"/>
    <w:rsid w:val="00C30D5F"/>
    <w:rsid w:val="00C31399"/>
    <w:rsid w:val="00C313CF"/>
    <w:rsid w:val="00C3170C"/>
    <w:rsid w:val="00C31760"/>
    <w:rsid w:val="00C321B8"/>
    <w:rsid w:val="00C322C9"/>
    <w:rsid w:val="00C32994"/>
    <w:rsid w:val="00C32CA1"/>
    <w:rsid w:val="00C339C7"/>
    <w:rsid w:val="00C33F2D"/>
    <w:rsid w:val="00C350C8"/>
    <w:rsid w:val="00C355F7"/>
    <w:rsid w:val="00C35E45"/>
    <w:rsid w:val="00C35F87"/>
    <w:rsid w:val="00C37A49"/>
    <w:rsid w:val="00C37B62"/>
    <w:rsid w:val="00C37DCF"/>
    <w:rsid w:val="00C405B9"/>
    <w:rsid w:val="00C40CC0"/>
    <w:rsid w:val="00C40E0C"/>
    <w:rsid w:val="00C40F95"/>
    <w:rsid w:val="00C41BDE"/>
    <w:rsid w:val="00C44908"/>
    <w:rsid w:val="00C44B97"/>
    <w:rsid w:val="00C452FD"/>
    <w:rsid w:val="00C4599D"/>
    <w:rsid w:val="00C45BEE"/>
    <w:rsid w:val="00C470F2"/>
    <w:rsid w:val="00C4728C"/>
    <w:rsid w:val="00C47A58"/>
    <w:rsid w:val="00C47FC4"/>
    <w:rsid w:val="00C5019F"/>
    <w:rsid w:val="00C50335"/>
    <w:rsid w:val="00C50FE9"/>
    <w:rsid w:val="00C51731"/>
    <w:rsid w:val="00C532E1"/>
    <w:rsid w:val="00C538C6"/>
    <w:rsid w:val="00C5420B"/>
    <w:rsid w:val="00C54AF2"/>
    <w:rsid w:val="00C55251"/>
    <w:rsid w:val="00C55379"/>
    <w:rsid w:val="00C554B5"/>
    <w:rsid w:val="00C555A3"/>
    <w:rsid w:val="00C5591E"/>
    <w:rsid w:val="00C559A6"/>
    <w:rsid w:val="00C55ACC"/>
    <w:rsid w:val="00C568F2"/>
    <w:rsid w:val="00C56914"/>
    <w:rsid w:val="00C56A8E"/>
    <w:rsid w:val="00C56D18"/>
    <w:rsid w:val="00C56DC1"/>
    <w:rsid w:val="00C56DED"/>
    <w:rsid w:val="00C5727D"/>
    <w:rsid w:val="00C5736A"/>
    <w:rsid w:val="00C57443"/>
    <w:rsid w:val="00C5796F"/>
    <w:rsid w:val="00C57A78"/>
    <w:rsid w:val="00C604F2"/>
    <w:rsid w:val="00C6069E"/>
    <w:rsid w:val="00C6084A"/>
    <w:rsid w:val="00C60CEC"/>
    <w:rsid w:val="00C61057"/>
    <w:rsid w:val="00C61105"/>
    <w:rsid w:val="00C62481"/>
    <w:rsid w:val="00C625C3"/>
    <w:rsid w:val="00C62624"/>
    <w:rsid w:val="00C63772"/>
    <w:rsid w:val="00C63C0A"/>
    <w:rsid w:val="00C63D4E"/>
    <w:rsid w:val="00C64744"/>
    <w:rsid w:val="00C6479B"/>
    <w:rsid w:val="00C64937"/>
    <w:rsid w:val="00C64EC5"/>
    <w:rsid w:val="00C658A6"/>
    <w:rsid w:val="00C65A8B"/>
    <w:rsid w:val="00C65BF8"/>
    <w:rsid w:val="00C65F8D"/>
    <w:rsid w:val="00C6600A"/>
    <w:rsid w:val="00C66DEC"/>
    <w:rsid w:val="00C70313"/>
    <w:rsid w:val="00C70552"/>
    <w:rsid w:val="00C70F76"/>
    <w:rsid w:val="00C71312"/>
    <w:rsid w:val="00C719D2"/>
    <w:rsid w:val="00C71A56"/>
    <w:rsid w:val="00C71D48"/>
    <w:rsid w:val="00C7249F"/>
    <w:rsid w:val="00C725CF"/>
    <w:rsid w:val="00C72EC2"/>
    <w:rsid w:val="00C730E7"/>
    <w:rsid w:val="00C73566"/>
    <w:rsid w:val="00C7360B"/>
    <w:rsid w:val="00C74225"/>
    <w:rsid w:val="00C743EE"/>
    <w:rsid w:val="00C748F0"/>
    <w:rsid w:val="00C74D7A"/>
    <w:rsid w:val="00C74F73"/>
    <w:rsid w:val="00C75721"/>
    <w:rsid w:val="00C75A86"/>
    <w:rsid w:val="00C75E3E"/>
    <w:rsid w:val="00C7674E"/>
    <w:rsid w:val="00C76EC6"/>
    <w:rsid w:val="00C76ECB"/>
    <w:rsid w:val="00C76FEC"/>
    <w:rsid w:val="00C770FB"/>
    <w:rsid w:val="00C772AF"/>
    <w:rsid w:val="00C7771B"/>
    <w:rsid w:val="00C777E5"/>
    <w:rsid w:val="00C778CE"/>
    <w:rsid w:val="00C8043D"/>
    <w:rsid w:val="00C80687"/>
    <w:rsid w:val="00C807F5"/>
    <w:rsid w:val="00C80953"/>
    <w:rsid w:val="00C825E0"/>
    <w:rsid w:val="00C82D8F"/>
    <w:rsid w:val="00C83211"/>
    <w:rsid w:val="00C838BC"/>
    <w:rsid w:val="00C83F86"/>
    <w:rsid w:val="00C84519"/>
    <w:rsid w:val="00C847FA"/>
    <w:rsid w:val="00C8491B"/>
    <w:rsid w:val="00C84C08"/>
    <w:rsid w:val="00C84EF0"/>
    <w:rsid w:val="00C850E2"/>
    <w:rsid w:val="00C85DF7"/>
    <w:rsid w:val="00C860D5"/>
    <w:rsid w:val="00C86164"/>
    <w:rsid w:val="00C86192"/>
    <w:rsid w:val="00C8647A"/>
    <w:rsid w:val="00C864D6"/>
    <w:rsid w:val="00C86516"/>
    <w:rsid w:val="00C86980"/>
    <w:rsid w:val="00C90413"/>
    <w:rsid w:val="00C90769"/>
    <w:rsid w:val="00C908C1"/>
    <w:rsid w:val="00C90AFB"/>
    <w:rsid w:val="00C90F92"/>
    <w:rsid w:val="00C91A42"/>
    <w:rsid w:val="00C91A79"/>
    <w:rsid w:val="00C91C5E"/>
    <w:rsid w:val="00C92105"/>
    <w:rsid w:val="00C92277"/>
    <w:rsid w:val="00C92384"/>
    <w:rsid w:val="00C92394"/>
    <w:rsid w:val="00C9286D"/>
    <w:rsid w:val="00C92939"/>
    <w:rsid w:val="00C92A80"/>
    <w:rsid w:val="00C9325F"/>
    <w:rsid w:val="00C9339B"/>
    <w:rsid w:val="00C93631"/>
    <w:rsid w:val="00C93E5E"/>
    <w:rsid w:val="00C940A5"/>
    <w:rsid w:val="00C9417B"/>
    <w:rsid w:val="00C94563"/>
    <w:rsid w:val="00C94844"/>
    <w:rsid w:val="00C94862"/>
    <w:rsid w:val="00C94AA6"/>
    <w:rsid w:val="00C95768"/>
    <w:rsid w:val="00C95EC6"/>
    <w:rsid w:val="00C96E25"/>
    <w:rsid w:val="00C96EDF"/>
    <w:rsid w:val="00C96FF1"/>
    <w:rsid w:val="00C97C64"/>
    <w:rsid w:val="00CA02D0"/>
    <w:rsid w:val="00CA06C8"/>
    <w:rsid w:val="00CA0ABF"/>
    <w:rsid w:val="00CA0FD4"/>
    <w:rsid w:val="00CA13E0"/>
    <w:rsid w:val="00CA1BF5"/>
    <w:rsid w:val="00CA21EE"/>
    <w:rsid w:val="00CA2384"/>
    <w:rsid w:val="00CA26C2"/>
    <w:rsid w:val="00CA2E68"/>
    <w:rsid w:val="00CA34B7"/>
    <w:rsid w:val="00CA3502"/>
    <w:rsid w:val="00CA37F0"/>
    <w:rsid w:val="00CA3B30"/>
    <w:rsid w:val="00CA42CE"/>
    <w:rsid w:val="00CA4B34"/>
    <w:rsid w:val="00CA5CC5"/>
    <w:rsid w:val="00CA5F49"/>
    <w:rsid w:val="00CA721B"/>
    <w:rsid w:val="00CA74E0"/>
    <w:rsid w:val="00CA7886"/>
    <w:rsid w:val="00CA7B39"/>
    <w:rsid w:val="00CB0983"/>
    <w:rsid w:val="00CB0DE0"/>
    <w:rsid w:val="00CB1119"/>
    <w:rsid w:val="00CB1615"/>
    <w:rsid w:val="00CB1E12"/>
    <w:rsid w:val="00CB1F0E"/>
    <w:rsid w:val="00CB2056"/>
    <w:rsid w:val="00CB2647"/>
    <w:rsid w:val="00CB27A7"/>
    <w:rsid w:val="00CB2A01"/>
    <w:rsid w:val="00CB2F0A"/>
    <w:rsid w:val="00CB440D"/>
    <w:rsid w:val="00CB4786"/>
    <w:rsid w:val="00CB4B87"/>
    <w:rsid w:val="00CB4D0D"/>
    <w:rsid w:val="00CB54E0"/>
    <w:rsid w:val="00CB5B91"/>
    <w:rsid w:val="00CB616D"/>
    <w:rsid w:val="00CB68AA"/>
    <w:rsid w:val="00CB6D98"/>
    <w:rsid w:val="00CB73CF"/>
    <w:rsid w:val="00CB7F51"/>
    <w:rsid w:val="00CC0317"/>
    <w:rsid w:val="00CC0A05"/>
    <w:rsid w:val="00CC143C"/>
    <w:rsid w:val="00CC1890"/>
    <w:rsid w:val="00CC1CCE"/>
    <w:rsid w:val="00CC2B57"/>
    <w:rsid w:val="00CC2D79"/>
    <w:rsid w:val="00CC3CD5"/>
    <w:rsid w:val="00CC442F"/>
    <w:rsid w:val="00CC4726"/>
    <w:rsid w:val="00CC5633"/>
    <w:rsid w:val="00CC57E6"/>
    <w:rsid w:val="00CC6734"/>
    <w:rsid w:val="00CC67E9"/>
    <w:rsid w:val="00CC6F22"/>
    <w:rsid w:val="00CD083A"/>
    <w:rsid w:val="00CD083B"/>
    <w:rsid w:val="00CD1992"/>
    <w:rsid w:val="00CD1A72"/>
    <w:rsid w:val="00CD1B5F"/>
    <w:rsid w:val="00CD2BF8"/>
    <w:rsid w:val="00CD36D4"/>
    <w:rsid w:val="00CD3943"/>
    <w:rsid w:val="00CD3DBB"/>
    <w:rsid w:val="00CD47ED"/>
    <w:rsid w:val="00CD4811"/>
    <w:rsid w:val="00CD49D2"/>
    <w:rsid w:val="00CD4E07"/>
    <w:rsid w:val="00CD4F72"/>
    <w:rsid w:val="00CD5618"/>
    <w:rsid w:val="00CD56D3"/>
    <w:rsid w:val="00CD5A84"/>
    <w:rsid w:val="00CD5EAA"/>
    <w:rsid w:val="00CD5EE5"/>
    <w:rsid w:val="00CD6538"/>
    <w:rsid w:val="00CD6990"/>
    <w:rsid w:val="00CD6F8C"/>
    <w:rsid w:val="00CD73D2"/>
    <w:rsid w:val="00CD7E51"/>
    <w:rsid w:val="00CD7E78"/>
    <w:rsid w:val="00CE0605"/>
    <w:rsid w:val="00CE0671"/>
    <w:rsid w:val="00CE0826"/>
    <w:rsid w:val="00CE156E"/>
    <w:rsid w:val="00CE1821"/>
    <w:rsid w:val="00CE1C86"/>
    <w:rsid w:val="00CE2280"/>
    <w:rsid w:val="00CE2BB8"/>
    <w:rsid w:val="00CE2CD9"/>
    <w:rsid w:val="00CE3E24"/>
    <w:rsid w:val="00CE4C3F"/>
    <w:rsid w:val="00CE4C6C"/>
    <w:rsid w:val="00CE673D"/>
    <w:rsid w:val="00CE676E"/>
    <w:rsid w:val="00CE6AD0"/>
    <w:rsid w:val="00CE7125"/>
    <w:rsid w:val="00CE754A"/>
    <w:rsid w:val="00CE7684"/>
    <w:rsid w:val="00CE7EBF"/>
    <w:rsid w:val="00CE7EE1"/>
    <w:rsid w:val="00CF0B02"/>
    <w:rsid w:val="00CF0CD3"/>
    <w:rsid w:val="00CF0E88"/>
    <w:rsid w:val="00CF1B79"/>
    <w:rsid w:val="00CF2ADB"/>
    <w:rsid w:val="00CF346F"/>
    <w:rsid w:val="00CF4485"/>
    <w:rsid w:val="00CF476B"/>
    <w:rsid w:val="00CF4CDE"/>
    <w:rsid w:val="00CF4D85"/>
    <w:rsid w:val="00CF58FE"/>
    <w:rsid w:val="00CF5F17"/>
    <w:rsid w:val="00CF6734"/>
    <w:rsid w:val="00CF68FB"/>
    <w:rsid w:val="00CF6A86"/>
    <w:rsid w:val="00CF6BFE"/>
    <w:rsid w:val="00CF6E71"/>
    <w:rsid w:val="00D00865"/>
    <w:rsid w:val="00D00D48"/>
    <w:rsid w:val="00D015EA"/>
    <w:rsid w:val="00D01685"/>
    <w:rsid w:val="00D0183A"/>
    <w:rsid w:val="00D018DF"/>
    <w:rsid w:val="00D01C41"/>
    <w:rsid w:val="00D0206E"/>
    <w:rsid w:val="00D0265C"/>
    <w:rsid w:val="00D032DF"/>
    <w:rsid w:val="00D03539"/>
    <w:rsid w:val="00D03CF9"/>
    <w:rsid w:val="00D04112"/>
    <w:rsid w:val="00D04169"/>
    <w:rsid w:val="00D049BD"/>
    <w:rsid w:val="00D04CAC"/>
    <w:rsid w:val="00D05169"/>
    <w:rsid w:val="00D05442"/>
    <w:rsid w:val="00D05632"/>
    <w:rsid w:val="00D0592E"/>
    <w:rsid w:val="00D06509"/>
    <w:rsid w:val="00D06726"/>
    <w:rsid w:val="00D1038F"/>
    <w:rsid w:val="00D10A36"/>
    <w:rsid w:val="00D10CCF"/>
    <w:rsid w:val="00D11DBA"/>
    <w:rsid w:val="00D12E44"/>
    <w:rsid w:val="00D13148"/>
    <w:rsid w:val="00D136D2"/>
    <w:rsid w:val="00D13B54"/>
    <w:rsid w:val="00D141FD"/>
    <w:rsid w:val="00D1455A"/>
    <w:rsid w:val="00D149C7"/>
    <w:rsid w:val="00D154EB"/>
    <w:rsid w:val="00D15798"/>
    <w:rsid w:val="00D15855"/>
    <w:rsid w:val="00D1655C"/>
    <w:rsid w:val="00D1679C"/>
    <w:rsid w:val="00D170BF"/>
    <w:rsid w:val="00D17349"/>
    <w:rsid w:val="00D17959"/>
    <w:rsid w:val="00D200F1"/>
    <w:rsid w:val="00D206A2"/>
    <w:rsid w:val="00D21482"/>
    <w:rsid w:val="00D21666"/>
    <w:rsid w:val="00D21A7C"/>
    <w:rsid w:val="00D22346"/>
    <w:rsid w:val="00D223A7"/>
    <w:rsid w:val="00D225F0"/>
    <w:rsid w:val="00D2297D"/>
    <w:rsid w:val="00D22B08"/>
    <w:rsid w:val="00D22E4F"/>
    <w:rsid w:val="00D2321D"/>
    <w:rsid w:val="00D23384"/>
    <w:rsid w:val="00D23D01"/>
    <w:rsid w:val="00D241B7"/>
    <w:rsid w:val="00D2427A"/>
    <w:rsid w:val="00D24585"/>
    <w:rsid w:val="00D25767"/>
    <w:rsid w:val="00D26048"/>
    <w:rsid w:val="00D26A35"/>
    <w:rsid w:val="00D27037"/>
    <w:rsid w:val="00D3128A"/>
    <w:rsid w:val="00D314A0"/>
    <w:rsid w:val="00D31A0C"/>
    <w:rsid w:val="00D3234F"/>
    <w:rsid w:val="00D32359"/>
    <w:rsid w:val="00D327B5"/>
    <w:rsid w:val="00D3295B"/>
    <w:rsid w:val="00D32B9E"/>
    <w:rsid w:val="00D333B0"/>
    <w:rsid w:val="00D33449"/>
    <w:rsid w:val="00D344B5"/>
    <w:rsid w:val="00D34512"/>
    <w:rsid w:val="00D345BA"/>
    <w:rsid w:val="00D3565B"/>
    <w:rsid w:val="00D35BC8"/>
    <w:rsid w:val="00D35BE0"/>
    <w:rsid w:val="00D35C5B"/>
    <w:rsid w:val="00D3669C"/>
    <w:rsid w:val="00D36B91"/>
    <w:rsid w:val="00D36FCB"/>
    <w:rsid w:val="00D41148"/>
    <w:rsid w:val="00D4162B"/>
    <w:rsid w:val="00D41F5A"/>
    <w:rsid w:val="00D42831"/>
    <w:rsid w:val="00D431AC"/>
    <w:rsid w:val="00D437EF"/>
    <w:rsid w:val="00D43973"/>
    <w:rsid w:val="00D43D10"/>
    <w:rsid w:val="00D44012"/>
    <w:rsid w:val="00D44ABF"/>
    <w:rsid w:val="00D44F38"/>
    <w:rsid w:val="00D45E1B"/>
    <w:rsid w:val="00D45FBA"/>
    <w:rsid w:val="00D4660D"/>
    <w:rsid w:val="00D467EC"/>
    <w:rsid w:val="00D4684A"/>
    <w:rsid w:val="00D4710B"/>
    <w:rsid w:val="00D47930"/>
    <w:rsid w:val="00D50236"/>
    <w:rsid w:val="00D50CAD"/>
    <w:rsid w:val="00D50CDE"/>
    <w:rsid w:val="00D5184A"/>
    <w:rsid w:val="00D51E2C"/>
    <w:rsid w:val="00D52882"/>
    <w:rsid w:val="00D52B6F"/>
    <w:rsid w:val="00D5319F"/>
    <w:rsid w:val="00D542EB"/>
    <w:rsid w:val="00D548DD"/>
    <w:rsid w:val="00D5492C"/>
    <w:rsid w:val="00D54965"/>
    <w:rsid w:val="00D55672"/>
    <w:rsid w:val="00D55F13"/>
    <w:rsid w:val="00D562EA"/>
    <w:rsid w:val="00D565F2"/>
    <w:rsid w:val="00D570AD"/>
    <w:rsid w:val="00D5772F"/>
    <w:rsid w:val="00D57961"/>
    <w:rsid w:val="00D57DDF"/>
    <w:rsid w:val="00D6188F"/>
    <w:rsid w:val="00D61D56"/>
    <w:rsid w:val="00D62BEC"/>
    <w:rsid w:val="00D630D6"/>
    <w:rsid w:val="00D63AE7"/>
    <w:rsid w:val="00D64C02"/>
    <w:rsid w:val="00D64DE7"/>
    <w:rsid w:val="00D64F80"/>
    <w:rsid w:val="00D6516F"/>
    <w:rsid w:val="00D65509"/>
    <w:rsid w:val="00D65BB5"/>
    <w:rsid w:val="00D65F94"/>
    <w:rsid w:val="00D6625A"/>
    <w:rsid w:val="00D666E8"/>
    <w:rsid w:val="00D66952"/>
    <w:rsid w:val="00D66FDC"/>
    <w:rsid w:val="00D7028F"/>
    <w:rsid w:val="00D71C70"/>
    <w:rsid w:val="00D71E36"/>
    <w:rsid w:val="00D72231"/>
    <w:rsid w:val="00D72DAB"/>
    <w:rsid w:val="00D7390A"/>
    <w:rsid w:val="00D73D02"/>
    <w:rsid w:val="00D7419E"/>
    <w:rsid w:val="00D741BC"/>
    <w:rsid w:val="00D745DB"/>
    <w:rsid w:val="00D74A2B"/>
    <w:rsid w:val="00D76001"/>
    <w:rsid w:val="00D76A35"/>
    <w:rsid w:val="00D77A6D"/>
    <w:rsid w:val="00D8011F"/>
    <w:rsid w:val="00D80957"/>
    <w:rsid w:val="00D8149C"/>
    <w:rsid w:val="00D816CB"/>
    <w:rsid w:val="00D8178C"/>
    <w:rsid w:val="00D822DB"/>
    <w:rsid w:val="00D825A4"/>
    <w:rsid w:val="00D82706"/>
    <w:rsid w:val="00D828C0"/>
    <w:rsid w:val="00D83441"/>
    <w:rsid w:val="00D8387E"/>
    <w:rsid w:val="00D83A10"/>
    <w:rsid w:val="00D83D20"/>
    <w:rsid w:val="00D83D3B"/>
    <w:rsid w:val="00D8411B"/>
    <w:rsid w:val="00D8443B"/>
    <w:rsid w:val="00D84629"/>
    <w:rsid w:val="00D85B09"/>
    <w:rsid w:val="00D85B1E"/>
    <w:rsid w:val="00D85E66"/>
    <w:rsid w:val="00D860AE"/>
    <w:rsid w:val="00D870B7"/>
    <w:rsid w:val="00D87705"/>
    <w:rsid w:val="00D87AAF"/>
    <w:rsid w:val="00D87CCB"/>
    <w:rsid w:val="00D908D3"/>
    <w:rsid w:val="00D9145B"/>
    <w:rsid w:val="00D921E1"/>
    <w:rsid w:val="00D9252C"/>
    <w:rsid w:val="00D92A86"/>
    <w:rsid w:val="00D92EE7"/>
    <w:rsid w:val="00D94336"/>
    <w:rsid w:val="00D94560"/>
    <w:rsid w:val="00D94920"/>
    <w:rsid w:val="00D94BE6"/>
    <w:rsid w:val="00D94F8B"/>
    <w:rsid w:val="00D9579B"/>
    <w:rsid w:val="00D95BF2"/>
    <w:rsid w:val="00D95EA5"/>
    <w:rsid w:val="00D96053"/>
    <w:rsid w:val="00D96B71"/>
    <w:rsid w:val="00D96FCF"/>
    <w:rsid w:val="00D97BBC"/>
    <w:rsid w:val="00D97E44"/>
    <w:rsid w:val="00D97F67"/>
    <w:rsid w:val="00DA0443"/>
    <w:rsid w:val="00DA0493"/>
    <w:rsid w:val="00DA0696"/>
    <w:rsid w:val="00DA0AA5"/>
    <w:rsid w:val="00DA0AC9"/>
    <w:rsid w:val="00DA0C39"/>
    <w:rsid w:val="00DA1567"/>
    <w:rsid w:val="00DA18EE"/>
    <w:rsid w:val="00DA1D4F"/>
    <w:rsid w:val="00DA2551"/>
    <w:rsid w:val="00DA2736"/>
    <w:rsid w:val="00DA32B9"/>
    <w:rsid w:val="00DA4F42"/>
    <w:rsid w:val="00DA5336"/>
    <w:rsid w:val="00DA546B"/>
    <w:rsid w:val="00DA5559"/>
    <w:rsid w:val="00DA6007"/>
    <w:rsid w:val="00DA60AE"/>
    <w:rsid w:val="00DA6A3F"/>
    <w:rsid w:val="00DA7BF8"/>
    <w:rsid w:val="00DA7D6A"/>
    <w:rsid w:val="00DA7E49"/>
    <w:rsid w:val="00DB02F7"/>
    <w:rsid w:val="00DB0696"/>
    <w:rsid w:val="00DB0C94"/>
    <w:rsid w:val="00DB0EEF"/>
    <w:rsid w:val="00DB202E"/>
    <w:rsid w:val="00DB228D"/>
    <w:rsid w:val="00DB2EDD"/>
    <w:rsid w:val="00DB3B91"/>
    <w:rsid w:val="00DB4E88"/>
    <w:rsid w:val="00DB506A"/>
    <w:rsid w:val="00DB5585"/>
    <w:rsid w:val="00DB6842"/>
    <w:rsid w:val="00DB7421"/>
    <w:rsid w:val="00DC0539"/>
    <w:rsid w:val="00DC063D"/>
    <w:rsid w:val="00DC0765"/>
    <w:rsid w:val="00DC09A4"/>
    <w:rsid w:val="00DC10BC"/>
    <w:rsid w:val="00DC1A6B"/>
    <w:rsid w:val="00DC2DAE"/>
    <w:rsid w:val="00DC3012"/>
    <w:rsid w:val="00DC3432"/>
    <w:rsid w:val="00DC3E42"/>
    <w:rsid w:val="00DC40F3"/>
    <w:rsid w:val="00DC44FB"/>
    <w:rsid w:val="00DC4684"/>
    <w:rsid w:val="00DC4FDE"/>
    <w:rsid w:val="00DC540E"/>
    <w:rsid w:val="00DC5E8E"/>
    <w:rsid w:val="00DC60BE"/>
    <w:rsid w:val="00DC63EC"/>
    <w:rsid w:val="00DC64EC"/>
    <w:rsid w:val="00DC6FBF"/>
    <w:rsid w:val="00DC7C15"/>
    <w:rsid w:val="00DD0171"/>
    <w:rsid w:val="00DD022F"/>
    <w:rsid w:val="00DD0612"/>
    <w:rsid w:val="00DD1204"/>
    <w:rsid w:val="00DD1241"/>
    <w:rsid w:val="00DD19F5"/>
    <w:rsid w:val="00DD1B99"/>
    <w:rsid w:val="00DD21E9"/>
    <w:rsid w:val="00DD22ED"/>
    <w:rsid w:val="00DD23B9"/>
    <w:rsid w:val="00DD2656"/>
    <w:rsid w:val="00DD2C71"/>
    <w:rsid w:val="00DD3063"/>
    <w:rsid w:val="00DD3975"/>
    <w:rsid w:val="00DD4356"/>
    <w:rsid w:val="00DD4FE5"/>
    <w:rsid w:val="00DD5362"/>
    <w:rsid w:val="00DD5574"/>
    <w:rsid w:val="00DD5BC4"/>
    <w:rsid w:val="00DD5D86"/>
    <w:rsid w:val="00DD7260"/>
    <w:rsid w:val="00DD7311"/>
    <w:rsid w:val="00DD74BB"/>
    <w:rsid w:val="00DD74FC"/>
    <w:rsid w:val="00DD7628"/>
    <w:rsid w:val="00DD7819"/>
    <w:rsid w:val="00DD791E"/>
    <w:rsid w:val="00DE0C8C"/>
    <w:rsid w:val="00DE1869"/>
    <w:rsid w:val="00DE1B38"/>
    <w:rsid w:val="00DE1B73"/>
    <w:rsid w:val="00DE1EA6"/>
    <w:rsid w:val="00DE1FE3"/>
    <w:rsid w:val="00DE2163"/>
    <w:rsid w:val="00DE23CD"/>
    <w:rsid w:val="00DE24D0"/>
    <w:rsid w:val="00DE2610"/>
    <w:rsid w:val="00DE27EA"/>
    <w:rsid w:val="00DE33D1"/>
    <w:rsid w:val="00DE3403"/>
    <w:rsid w:val="00DE35C3"/>
    <w:rsid w:val="00DE3C95"/>
    <w:rsid w:val="00DE3E27"/>
    <w:rsid w:val="00DE4070"/>
    <w:rsid w:val="00DE4C75"/>
    <w:rsid w:val="00DE5B05"/>
    <w:rsid w:val="00DE6098"/>
    <w:rsid w:val="00DE6375"/>
    <w:rsid w:val="00DE63C4"/>
    <w:rsid w:val="00DE6A15"/>
    <w:rsid w:val="00DE6A3F"/>
    <w:rsid w:val="00DE6AC8"/>
    <w:rsid w:val="00DE6DB9"/>
    <w:rsid w:val="00DE77EF"/>
    <w:rsid w:val="00DF108A"/>
    <w:rsid w:val="00DF12CF"/>
    <w:rsid w:val="00DF139F"/>
    <w:rsid w:val="00DF144D"/>
    <w:rsid w:val="00DF2031"/>
    <w:rsid w:val="00DF2654"/>
    <w:rsid w:val="00DF313A"/>
    <w:rsid w:val="00DF39C3"/>
    <w:rsid w:val="00DF4F52"/>
    <w:rsid w:val="00DF5913"/>
    <w:rsid w:val="00DF5E6D"/>
    <w:rsid w:val="00DF6434"/>
    <w:rsid w:val="00DF714E"/>
    <w:rsid w:val="00DF74E4"/>
    <w:rsid w:val="00E009CB"/>
    <w:rsid w:val="00E00D3E"/>
    <w:rsid w:val="00E0128C"/>
    <w:rsid w:val="00E01400"/>
    <w:rsid w:val="00E017A2"/>
    <w:rsid w:val="00E019B4"/>
    <w:rsid w:val="00E01D1D"/>
    <w:rsid w:val="00E02724"/>
    <w:rsid w:val="00E0279E"/>
    <w:rsid w:val="00E02F92"/>
    <w:rsid w:val="00E0334E"/>
    <w:rsid w:val="00E035D1"/>
    <w:rsid w:val="00E03C71"/>
    <w:rsid w:val="00E0445F"/>
    <w:rsid w:val="00E04A56"/>
    <w:rsid w:val="00E05305"/>
    <w:rsid w:val="00E053C9"/>
    <w:rsid w:val="00E05CB2"/>
    <w:rsid w:val="00E068E6"/>
    <w:rsid w:val="00E06A01"/>
    <w:rsid w:val="00E06A21"/>
    <w:rsid w:val="00E06A34"/>
    <w:rsid w:val="00E06BFB"/>
    <w:rsid w:val="00E06D0D"/>
    <w:rsid w:val="00E06F55"/>
    <w:rsid w:val="00E078F7"/>
    <w:rsid w:val="00E07B4D"/>
    <w:rsid w:val="00E07DCB"/>
    <w:rsid w:val="00E107BB"/>
    <w:rsid w:val="00E11064"/>
    <w:rsid w:val="00E11441"/>
    <w:rsid w:val="00E11F1C"/>
    <w:rsid w:val="00E1212B"/>
    <w:rsid w:val="00E12373"/>
    <w:rsid w:val="00E12641"/>
    <w:rsid w:val="00E12DCD"/>
    <w:rsid w:val="00E13A68"/>
    <w:rsid w:val="00E13E43"/>
    <w:rsid w:val="00E14FDB"/>
    <w:rsid w:val="00E15311"/>
    <w:rsid w:val="00E156D0"/>
    <w:rsid w:val="00E168C6"/>
    <w:rsid w:val="00E16EBA"/>
    <w:rsid w:val="00E16F06"/>
    <w:rsid w:val="00E17487"/>
    <w:rsid w:val="00E17A8B"/>
    <w:rsid w:val="00E17D45"/>
    <w:rsid w:val="00E20745"/>
    <w:rsid w:val="00E20F9B"/>
    <w:rsid w:val="00E2110B"/>
    <w:rsid w:val="00E218B8"/>
    <w:rsid w:val="00E21AD9"/>
    <w:rsid w:val="00E21BB3"/>
    <w:rsid w:val="00E2304F"/>
    <w:rsid w:val="00E2562A"/>
    <w:rsid w:val="00E26215"/>
    <w:rsid w:val="00E26958"/>
    <w:rsid w:val="00E26C93"/>
    <w:rsid w:val="00E27E87"/>
    <w:rsid w:val="00E27F1B"/>
    <w:rsid w:val="00E27FCC"/>
    <w:rsid w:val="00E3006C"/>
    <w:rsid w:val="00E30156"/>
    <w:rsid w:val="00E304F1"/>
    <w:rsid w:val="00E316D8"/>
    <w:rsid w:val="00E31FC5"/>
    <w:rsid w:val="00E32BEA"/>
    <w:rsid w:val="00E32C18"/>
    <w:rsid w:val="00E32E84"/>
    <w:rsid w:val="00E33281"/>
    <w:rsid w:val="00E33772"/>
    <w:rsid w:val="00E33E6A"/>
    <w:rsid w:val="00E34D68"/>
    <w:rsid w:val="00E3505B"/>
    <w:rsid w:val="00E35809"/>
    <w:rsid w:val="00E35BAD"/>
    <w:rsid w:val="00E36673"/>
    <w:rsid w:val="00E3706D"/>
    <w:rsid w:val="00E37483"/>
    <w:rsid w:val="00E37D35"/>
    <w:rsid w:val="00E40695"/>
    <w:rsid w:val="00E41193"/>
    <w:rsid w:val="00E41C41"/>
    <w:rsid w:val="00E42122"/>
    <w:rsid w:val="00E421FA"/>
    <w:rsid w:val="00E433F2"/>
    <w:rsid w:val="00E434E5"/>
    <w:rsid w:val="00E43939"/>
    <w:rsid w:val="00E4416B"/>
    <w:rsid w:val="00E44D87"/>
    <w:rsid w:val="00E450F5"/>
    <w:rsid w:val="00E45866"/>
    <w:rsid w:val="00E459AD"/>
    <w:rsid w:val="00E45BD4"/>
    <w:rsid w:val="00E45DDA"/>
    <w:rsid w:val="00E46483"/>
    <w:rsid w:val="00E466A5"/>
    <w:rsid w:val="00E4675C"/>
    <w:rsid w:val="00E46BDA"/>
    <w:rsid w:val="00E479A9"/>
    <w:rsid w:val="00E5031F"/>
    <w:rsid w:val="00E507B3"/>
    <w:rsid w:val="00E509CD"/>
    <w:rsid w:val="00E50DEB"/>
    <w:rsid w:val="00E51053"/>
    <w:rsid w:val="00E514AA"/>
    <w:rsid w:val="00E52028"/>
    <w:rsid w:val="00E52A78"/>
    <w:rsid w:val="00E52D36"/>
    <w:rsid w:val="00E52E7C"/>
    <w:rsid w:val="00E5409A"/>
    <w:rsid w:val="00E540CF"/>
    <w:rsid w:val="00E54170"/>
    <w:rsid w:val="00E55372"/>
    <w:rsid w:val="00E555C7"/>
    <w:rsid w:val="00E557C6"/>
    <w:rsid w:val="00E56E50"/>
    <w:rsid w:val="00E60094"/>
    <w:rsid w:val="00E60212"/>
    <w:rsid w:val="00E606D9"/>
    <w:rsid w:val="00E612BB"/>
    <w:rsid w:val="00E61519"/>
    <w:rsid w:val="00E61915"/>
    <w:rsid w:val="00E61AEC"/>
    <w:rsid w:val="00E61BCF"/>
    <w:rsid w:val="00E61FFA"/>
    <w:rsid w:val="00E62AD0"/>
    <w:rsid w:val="00E630B2"/>
    <w:rsid w:val="00E63271"/>
    <w:rsid w:val="00E63D14"/>
    <w:rsid w:val="00E64A11"/>
    <w:rsid w:val="00E64EDF"/>
    <w:rsid w:val="00E64F87"/>
    <w:rsid w:val="00E654F6"/>
    <w:rsid w:val="00E65977"/>
    <w:rsid w:val="00E65D1E"/>
    <w:rsid w:val="00E665E9"/>
    <w:rsid w:val="00E66A4B"/>
    <w:rsid w:val="00E66DDE"/>
    <w:rsid w:val="00E66E96"/>
    <w:rsid w:val="00E671FB"/>
    <w:rsid w:val="00E7013C"/>
    <w:rsid w:val="00E70310"/>
    <w:rsid w:val="00E71162"/>
    <w:rsid w:val="00E719A3"/>
    <w:rsid w:val="00E71E6C"/>
    <w:rsid w:val="00E71F93"/>
    <w:rsid w:val="00E71FBF"/>
    <w:rsid w:val="00E72A52"/>
    <w:rsid w:val="00E733C9"/>
    <w:rsid w:val="00E73906"/>
    <w:rsid w:val="00E73A62"/>
    <w:rsid w:val="00E74535"/>
    <w:rsid w:val="00E75E90"/>
    <w:rsid w:val="00E76492"/>
    <w:rsid w:val="00E769B8"/>
    <w:rsid w:val="00E76EE4"/>
    <w:rsid w:val="00E76F26"/>
    <w:rsid w:val="00E7705E"/>
    <w:rsid w:val="00E7734D"/>
    <w:rsid w:val="00E77BCB"/>
    <w:rsid w:val="00E80241"/>
    <w:rsid w:val="00E8050F"/>
    <w:rsid w:val="00E8085F"/>
    <w:rsid w:val="00E808C0"/>
    <w:rsid w:val="00E81CE0"/>
    <w:rsid w:val="00E82673"/>
    <w:rsid w:val="00E8270F"/>
    <w:rsid w:val="00E8285E"/>
    <w:rsid w:val="00E829C7"/>
    <w:rsid w:val="00E82D70"/>
    <w:rsid w:val="00E830FE"/>
    <w:rsid w:val="00E831D9"/>
    <w:rsid w:val="00E83FFC"/>
    <w:rsid w:val="00E84483"/>
    <w:rsid w:val="00E847CD"/>
    <w:rsid w:val="00E85484"/>
    <w:rsid w:val="00E867B2"/>
    <w:rsid w:val="00E868D8"/>
    <w:rsid w:val="00E86DBA"/>
    <w:rsid w:val="00E86F08"/>
    <w:rsid w:val="00E87096"/>
    <w:rsid w:val="00E87143"/>
    <w:rsid w:val="00E877F2"/>
    <w:rsid w:val="00E87C84"/>
    <w:rsid w:val="00E900B5"/>
    <w:rsid w:val="00E90313"/>
    <w:rsid w:val="00E906A2"/>
    <w:rsid w:val="00E907F8"/>
    <w:rsid w:val="00E908FF"/>
    <w:rsid w:val="00E90BAE"/>
    <w:rsid w:val="00E90F81"/>
    <w:rsid w:val="00E91B1B"/>
    <w:rsid w:val="00E91FA6"/>
    <w:rsid w:val="00E921C6"/>
    <w:rsid w:val="00E922D7"/>
    <w:rsid w:val="00E9276C"/>
    <w:rsid w:val="00E932E8"/>
    <w:rsid w:val="00E932EF"/>
    <w:rsid w:val="00E93A21"/>
    <w:rsid w:val="00E93B06"/>
    <w:rsid w:val="00E93B67"/>
    <w:rsid w:val="00E94618"/>
    <w:rsid w:val="00E94B77"/>
    <w:rsid w:val="00E9528C"/>
    <w:rsid w:val="00E95544"/>
    <w:rsid w:val="00E9630B"/>
    <w:rsid w:val="00E969AD"/>
    <w:rsid w:val="00E96B74"/>
    <w:rsid w:val="00E96F38"/>
    <w:rsid w:val="00EA0725"/>
    <w:rsid w:val="00EA116F"/>
    <w:rsid w:val="00EA21EF"/>
    <w:rsid w:val="00EA2529"/>
    <w:rsid w:val="00EA36FF"/>
    <w:rsid w:val="00EA4597"/>
    <w:rsid w:val="00EA53A6"/>
    <w:rsid w:val="00EA5C2B"/>
    <w:rsid w:val="00EA645C"/>
    <w:rsid w:val="00EA6550"/>
    <w:rsid w:val="00EA6A66"/>
    <w:rsid w:val="00EA6B5B"/>
    <w:rsid w:val="00EA73A0"/>
    <w:rsid w:val="00EA7678"/>
    <w:rsid w:val="00EA79C0"/>
    <w:rsid w:val="00EB0869"/>
    <w:rsid w:val="00EB0AA6"/>
    <w:rsid w:val="00EB118B"/>
    <w:rsid w:val="00EB149F"/>
    <w:rsid w:val="00EB194C"/>
    <w:rsid w:val="00EB2037"/>
    <w:rsid w:val="00EB2472"/>
    <w:rsid w:val="00EB290D"/>
    <w:rsid w:val="00EB297C"/>
    <w:rsid w:val="00EB2B4E"/>
    <w:rsid w:val="00EB2F1B"/>
    <w:rsid w:val="00EB3823"/>
    <w:rsid w:val="00EB3BD0"/>
    <w:rsid w:val="00EB3EFD"/>
    <w:rsid w:val="00EB3FE1"/>
    <w:rsid w:val="00EB4656"/>
    <w:rsid w:val="00EB48A7"/>
    <w:rsid w:val="00EB4955"/>
    <w:rsid w:val="00EB4D96"/>
    <w:rsid w:val="00EB52BE"/>
    <w:rsid w:val="00EB53C5"/>
    <w:rsid w:val="00EB55A7"/>
    <w:rsid w:val="00EB583F"/>
    <w:rsid w:val="00EB587E"/>
    <w:rsid w:val="00EB5C67"/>
    <w:rsid w:val="00EB6682"/>
    <w:rsid w:val="00EB6852"/>
    <w:rsid w:val="00EB6D4A"/>
    <w:rsid w:val="00EB6E77"/>
    <w:rsid w:val="00EB7734"/>
    <w:rsid w:val="00EB7B34"/>
    <w:rsid w:val="00EC0379"/>
    <w:rsid w:val="00EC0731"/>
    <w:rsid w:val="00EC0DE4"/>
    <w:rsid w:val="00EC1172"/>
    <w:rsid w:val="00EC2449"/>
    <w:rsid w:val="00EC252D"/>
    <w:rsid w:val="00EC2B72"/>
    <w:rsid w:val="00EC2C80"/>
    <w:rsid w:val="00EC3A6C"/>
    <w:rsid w:val="00EC439D"/>
    <w:rsid w:val="00EC49A0"/>
    <w:rsid w:val="00EC52C4"/>
    <w:rsid w:val="00EC591E"/>
    <w:rsid w:val="00EC5E89"/>
    <w:rsid w:val="00EC6390"/>
    <w:rsid w:val="00EC6802"/>
    <w:rsid w:val="00EC6831"/>
    <w:rsid w:val="00EC7736"/>
    <w:rsid w:val="00ED07C2"/>
    <w:rsid w:val="00ED0B8F"/>
    <w:rsid w:val="00ED1AAA"/>
    <w:rsid w:val="00ED1ACD"/>
    <w:rsid w:val="00ED215B"/>
    <w:rsid w:val="00ED326C"/>
    <w:rsid w:val="00ED41F4"/>
    <w:rsid w:val="00ED460B"/>
    <w:rsid w:val="00ED5312"/>
    <w:rsid w:val="00ED5701"/>
    <w:rsid w:val="00ED5A71"/>
    <w:rsid w:val="00ED6179"/>
    <w:rsid w:val="00ED6710"/>
    <w:rsid w:val="00ED6C65"/>
    <w:rsid w:val="00ED707D"/>
    <w:rsid w:val="00ED7528"/>
    <w:rsid w:val="00ED7B8A"/>
    <w:rsid w:val="00EE048B"/>
    <w:rsid w:val="00EE082F"/>
    <w:rsid w:val="00EE0CA4"/>
    <w:rsid w:val="00EE187A"/>
    <w:rsid w:val="00EE243C"/>
    <w:rsid w:val="00EE2555"/>
    <w:rsid w:val="00EE2B34"/>
    <w:rsid w:val="00EE2F68"/>
    <w:rsid w:val="00EE309D"/>
    <w:rsid w:val="00EE368C"/>
    <w:rsid w:val="00EE3B88"/>
    <w:rsid w:val="00EE3C6D"/>
    <w:rsid w:val="00EE47B3"/>
    <w:rsid w:val="00EE4972"/>
    <w:rsid w:val="00EE521D"/>
    <w:rsid w:val="00EE5D69"/>
    <w:rsid w:val="00EE5EDB"/>
    <w:rsid w:val="00EE6632"/>
    <w:rsid w:val="00EE6B7F"/>
    <w:rsid w:val="00EE73E3"/>
    <w:rsid w:val="00EE7854"/>
    <w:rsid w:val="00EE7908"/>
    <w:rsid w:val="00EE7F46"/>
    <w:rsid w:val="00EF0A37"/>
    <w:rsid w:val="00EF1852"/>
    <w:rsid w:val="00EF1B03"/>
    <w:rsid w:val="00EF25D5"/>
    <w:rsid w:val="00EF293A"/>
    <w:rsid w:val="00EF2AFA"/>
    <w:rsid w:val="00EF2DB4"/>
    <w:rsid w:val="00EF2E00"/>
    <w:rsid w:val="00EF2E32"/>
    <w:rsid w:val="00EF38A9"/>
    <w:rsid w:val="00EF3AA0"/>
    <w:rsid w:val="00EF40ED"/>
    <w:rsid w:val="00EF4691"/>
    <w:rsid w:val="00EF4E32"/>
    <w:rsid w:val="00EF4F69"/>
    <w:rsid w:val="00EF62DF"/>
    <w:rsid w:val="00EF635B"/>
    <w:rsid w:val="00EF64FC"/>
    <w:rsid w:val="00EF74E2"/>
    <w:rsid w:val="00EF7930"/>
    <w:rsid w:val="00EF7932"/>
    <w:rsid w:val="00F0034D"/>
    <w:rsid w:val="00F0047A"/>
    <w:rsid w:val="00F00C2C"/>
    <w:rsid w:val="00F00CCE"/>
    <w:rsid w:val="00F013F3"/>
    <w:rsid w:val="00F016B6"/>
    <w:rsid w:val="00F017E1"/>
    <w:rsid w:val="00F02668"/>
    <w:rsid w:val="00F03016"/>
    <w:rsid w:val="00F0304B"/>
    <w:rsid w:val="00F03570"/>
    <w:rsid w:val="00F038BC"/>
    <w:rsid w:val="00F03B5B"/>
    <w:rsid w:val="00F041C7"/>
    <w:rsid w:val="00F04477"/>
    <w:rsid w:val="00F045C3"/>
    <w:rsid w:val="00F0560A"/>
    <w:rsid w:val="00F058DE"/>
    <w:rsid w:val="00F05F65"/>
    <w:rsid w:val="00F061DC"/>
    <w:rsid w:val="00F0680F"/>
    <w:rsid w:val="00F06AA8"/>
    <w:rsid w:val="00F07B07"/>
    <w:rsid w:val="00F07F90"/>
    <w:rsid w:val="00F07FCB"/>
    <w:rsid w:val="00F102B6"/>
    <w:rsid w:val="00F10357"/>
    <w:rsid w:val="00F10BAA"/>
    <w:rsid w:val="00F1134F"/>
    <w:rsid w:val="00F12520"/>
    <w:rsid w:val="00F12536"/>
    <w:rsid w:val="00F1287B"/>
    <w:rsid w:val="00F135DF"/>
    <w:rsid w:val="00F13DD7"/>
    <w:rsid w:val="00F1498F"/>
    <w:rsid w:val="00F14B21"/>
    <w:rsid w:val="00F14F09"/>
    <w:rsid w:val="00F157B4"/>
    <w:rsid w:val="00F158D9"/>
    <w:rsid w:val="00F16871"/>
    <w:rsid w:val="00F16A87"/>
    <w:rsid w:val="00F16A93"/>
    <w:rsid w:val="00F16B51"/>
    <w:rsid w:val="00F16BDC"/>
    <w:rsid w:val="00F16EF2"/>
    <w:rsid w:val="00F173D6"/>
    <w:rsid w:val="00F173E1"/>
    <w:rsid w:val="00F174E0"/>
    <w:rsid w:val="00F177FC"/>
    <w:rsid w:val="00F17D24"/>
    <w:rsid w:val="00F204C2"/>
    <w:rsid w:val="00F20B9C"/>
    <w:rsid w:val="00F20CB8"/>
    <w:rsid w:val="00F21023"/>
    <w:rsid w:val="00F2349D"/>
    <w:rsid w:val="00F236A5"/>
    <w:rsid w:val="00F23715"/>
    <w:rsid w:val="00F243E5"/>
    <w:rsid w:val="00F24A3A"/>
    <w:rsid w:val="00F24D9B"/>
    <w:rsid w:val="00F25685"/>
    <w:rsid w:val="00F256B8"/>
    <w:rsid w:val="00F258AC"/>
    <w:rsid w:val="00F25E1B"/>
    <w:rsid w:val="00F263F0"/>
    <w:rsid w:val="00F26DEE"/>
    <w:rsid w:val="00F273E8"/>
    <w:rsid w:val="00F30964"/>
    <w:rsid w:val="00F309A2"/>
    <w:rsid w:val="00F30B2D"/>
    <w:rsid w:val="00F31664"/>
    <w:rsid w:val="00F317F1"/>
    <w:rsid w:val="00F3253B"/>
    <w:rsid w:val="00F3261C"/>
    <w:rsid w:val="00F329FA"/>
    <w:rsid w:val="00F32A59"/>
    <w:rsid w:val="00F33891"/>
    <w:rsid w:val="00F34DB6"/>
    <w:rsid w:val="00F352EB"/>
    <w:rsid w:val="00F35474"/>
    <w:rsid w:val="00F3573D"/>
    <w:rsid w:val="00F35C7E"/>
    <w:rsid w:val="00F3613C"/>
    <w:rsid w:val="00F36D2D"/>
    <w:rsid w:val="00F370D8"/>
    <w:rsid w:val="00F371A4"/>
    <w:rsid w:val="00F374D6"/>
    <w:rsid w:val="00F375AC"/>
    <w:rsid w:val="00F37ECD"/>
    <w:rsid w:val="00F406B1"/>
    <w:rsid w:val="00F41079"/>
    <w:rsid w:val="00F416EB"/>
    <w:rsid w:val="00F41A46"/>
    <w:rsid w:val="00F41AE7"/>
    <w:rsid w:val="00F41D94"/>
    <w:rsid w:val="00F42509"/>
    <w:rsid w:val="00F42D18"/>
    <w:rsid w:val="00F4306A"/>
    <w:rsid w:val="00F4350E"/>
    <w:rsid w:val="00F435AF"/>
    <w:rsid w:val="00F437BB"/>
    <w:rsid w:val="00F43BFA"/>
    <w:rsid w:val="00F43E50"/>
    <w:rsid w:val="00F44C38"/>
    <w:rsid w:val="00F451E0"/>
    <w:rsid w:val="00F45307"/>
    <w:rsid w:val="00F454BB"/>
    <w:rsid w:val="00F45533"/>
    <w:rsid w:val="00F459A8"/>
    <w:rsid w:val="00F45C2B"/>
    <w:rsid w:val="00F462D9"/>
    <w:rsid w:val="00F47AF7"/>
    <w:rsid w:val="00F47CC3"/>
    <w:rsid w:val="00F50077"/>
    <w:rsid w:val="00F5049D"/>
    <w:rsid w:val="00F50629"/>
    <w:rsid w:val="00F507F7"/>
    <w:rsid w:val="00F50AAA"/>
    <w:rsid w:val="00F517F6"/>
    <w:rsid w:val="00F527C7"/>
    <w:rsid w:val="00F52C8C"/>
    <w:rsid w:val="00F535EA"/>
    <w:rsid w:val="00F53602"/>
    <w:rsid w:val="00F53BBD"/>
    <w:rsid w:val="00F549BC"/>
    <w:rsid w:val="00F54C08"/>
    <w:rsid w:val="00F54FFD"/>
    <w:rsid w:val="00F555A5"/>
    <w:rsid w:val="00F555C1"/>
    <w:rsid w:val="00F55EE1"/>
    <w:rsid w:val="00F56090"/>
    <w:rsid w:val="00F564C3"/>
    <w:rsid w:val="00F56CDF"/>
    <w:rsid w:val="00F57209"/>
    <w:rsid w:val="00F575D8"/>
    <w:rsid w:val="00F60B25"/>
    <w:rsid w:val="00F60E63"/>
    <w:rsid w:val="00F61F8D"/>
    <w:rsid w:val="00F62CF9"/>
    <w:rsid w:val="00F63273"/>
    <w:rsid w:val="00F638F5"/>
    <w:rsid w:val="00F63D05"/>
    <w:rsid w:val="00F63D96"/>
    <w:rsid w:val="00F64189"/>
    <w:rsid w:val="00F64383"/>
    <w:rsid w:val="00F66225"/>
    <w:rsid w:val="00F67155"/>
    <w:rsid w:val="00F67374"/>
    <w:rsid w:val="00F673B1"/>
    <w:rsid w:val="00F67893"/>
    <w:rsid w:val="00F67FA3"/>
    <w:rsid w:val="00F7059A"/>
    <w:rsid w:val="00F70AAD"/>
    <w:rsid w:val="00F70F34"/>
    <w:rsid w:val="00F714F1"/>
    <w:rsid w:val="00F71788"/>
    <w:rsid w:val="00F71EA1"/>
    <w:rsid w:val="00F72099"/>
    <w:rsid w:val="00F720DA"/>
    <w:rsid w:val="00F72BFE"/>
    <w:rsid w:val="00F72EB6"/>
    <w:rsid w:val="00F72FC6"/>
    <w:rsid w:val="00F734EC"/>
    <w:rsid w:val="00F7367B"/>
    <w:rsid w:val="00F73A13"/>
    <w:rsid w:val="00F744B2"/>
    <w:rsid w:val="00F75A91"/>
    <w:rsid w:val="00F75BC2"/>
    <w:rsid w:val="00F76A30"/>
    <w:rsid w:val="00F77E5A"/>
    <w:rsid w:val="00F77F99"/>
    <w:rsid w:val="00F81B25"/>
    <w:rsid w:val="00F81C81"/>
    <w:rsid w:val="00F81CB0"/>
    <w:rsid w:val="00F820CA"/>
    <w:rsid w:val="00F8216A"/>
    <w:rsid w:val="00F822C5"/>
    <w:rsid w:val="00F826E1"/>
    <w:rsid w:val="00F82E34"/>
    <w:rsid w:val="00F83668"/>
    <w:rsid w:val="00F836F3"/>
    <w:rsid w:val="00F8372B"/>
    <w:rsid w:val="00F83E73"/>
    <w:rsid w:val="00F84482"/>
    <w:rsid w:val="00F84AB4"/>
    <w:rsid w:val="00F84FD0"/>
    <w:rsid w:val="00F851EF"/>
    <w:rsid w:val="00F86448"/>
    <w:rsid w:val="00F86BE4"/>
    <w:rsid w:val="00F86E42"/>
    <w:rsid w:val="00F878AF"/>
    <w:rsid w:val="00F90B1D"/>
    <w:rsid w:val="00F91049"/>
    <w:rsid w:val="00F91224"/>
    <w:rsid w:val="00F9129F"/>
    <w:rsid w:val="00F91B8C"/>
    <w:rsid w:val="00F91EAE"/>
    <w:rsid w:val="00F9224D"/>
    <w:rsid w:val="00F92490"/>
    <w:rsid w:val="00F930A6"/>
    <w:rsid w:val="00F93492"/>
    <w:rsid w:val="00F93764"/>
    <w:rsid w:val="00F93CB7"/>
    <w:rsid w:val="00F945BF"/>
    <w:rsid w:val="00F9518F"/>
    <w:rsid w:val="00F95E79"/>
    <w:rsid w:val="00F9614A"/>
    <w:rsid w:val="00F96297"/>
    <w:rsid w:val="00F964ED"/>
    <w:rsid w:val="00F96C1A"/>
    <w:rsid w:val="00F96C86"/>
    <w:rsid w:val="00F97FBB"/>
    <w:rsid w:val="00FA0662"/>
    <w:rsid w:val="00FA0D6E"/>
    <w:rsid w:val="00FA10C8"/>
    <w:rsid w:val="00FA15CA"/>
    <w:rsid w:val="00FA219B"/>
    <w:rsid w:val="00FA3202"/>
    <w:rsid w:val="00FA343B"/>
    <w:rsid w:val="00FA3AFB"/>
    <w:rsid w:val="00FA3F60"/>
    <w:rsid w:val="00FA4029"/>
    <w:rsid w:val="00FA4605"/>
    <w:rsid w:val="00FA4E7E"/>
    <w:rsid w:val="00FA50A0"/>
    <w:rsid w:val="00FA5570"/>
    <w:rsid w:val="00FA5ADB"/>
    <w:rsid w:val="00FA5BF7"/>
    <w:rsid w:val="00FA5D80"/>
    <w:rsid w:val="00FA663B"/>
    <w:rsid w:val="00FA6BDF"/>
    <w:rsid w:val="00FA6FED"/>
    <w:rsid w:val="00FA7143"/>
    <w:rsid w:val="00FA7886"/>
    <w:rsid w:val="00FA78BF"/>
    <w:rsid w:val="00FA7A6D"/>
    <w:rsid w:val="00FB01A0"/>
    <w:rsid w:val="00FB0B4E"/>
    <w:rsid w:val="00FB0B5C"/>
    <w:rsid w:val="00FB0D9F"/>
    <w:rsid w:val="00FB0DB1"/>
    <w:rsid w:val="00FB1903"/>
    <w:rsid w:val="00FB1AE1"/>
    <w:rsid w:val="00FB1F45"/>
    <w:rsid w:val="00FB1F63"/>
    <w:rsid w:val="00FB2155"/>
    <w:rsid w:val="00FB2BEA"/>
    <w:rsid w:val="00FB3178"/>
    <w:rsid w:val="00FB31FB"/>
    <w:rsid w:val="00FB41C7"/>
    <w:rsid w:val="00FB44B6"/>
    <w:rsid w:val="00FB495D"/>
    <w:rsid w:val="00FB4B75"/>
    <w:rsid w:val="00FB5E6C"/>
    <w:rsid w:val="00FB60B4"/>
    <w:rsid w:val="00FB694D"/>
    <w:rsid w:val="00FB6CC5"/>
    <w:rsid w:val="00FB6F70"/>
    <w:rsid w:val="00FB7131"/>
    <w:rsid w:val="00FB7307"/>
    <w:rsid w:val="00FB74D0"/>
    <w:rsid w:val="00FB7FFD"/>
    <w:rsid w:val="00FC080F"/>
    <w:rsid w:val="00FC0CA5"/>
    <w:rsid w:val="00FC1E2E"/>
    <w:rsid w:val="00FC1EC1"/>
    <w:rsid w:val="00FC213C"/>
    <w:rsid w:val="00FC2F33"/>
    <w:rsid w:val="00FC5094"/>
    <w:rsid w:val="00FC57A4"/>
    <w:rsid w:val="00FC5B96"/>
    <w:rsid w:val="00FC5DC6"/>
    <w:rsid w:val="00FC5E36"/>
    <w:rsid w:val="00FC65E9"/>
    <w:rsid w:val="00FC6DB9"/>
    <w:rsid w:val="00FC6EF8"/>
    <w:rsid w:val="00FC7619"/>
    <w:rsid w:val="00FD0666"/>
    <w:rsid w:val="00FD08DE"/>
    <w:rsid w:val="00FD0A61"/>
    <w:rsid w:val="00FD1DF6"/>
    <w:rsid w:val="00FD20E6"/>
    <w:rsid w:val="00FD2530"/>
    <w:rsid w:val="00FD2986"/>
    <w:rsid w:val="00FD2D0A"/>
    <w:rsid w:val="00FD2F89"/>
    <w:rsid w:val="00FD2FFB"/>
    <w:rsid w:val="00FD30A3"/>
    <w:rsid w:val="00FD32C6"/>
    <w:rsid w:val="00FD3622"/>
    <w:rsid w:val="00FD39CE"/>
    <w:rsid w:val="00FD3EFB"/>
    <w:rsid w:val="00FD4C61"/>
    <w:rsid w:val="00FD4CF8"/>
    <w:rsid w:val="00FD52A0"/>
    <w:rsid w:val="00FD57C8"/>
    <w:rsid w:val="00FD583D"/>
    <w:rsid w:val="00FD61D0"/>
    <w:rsid w:val="00FD635C"/>
    <w:rsid w:val="00FD64BA"/>
    <w:rsid w:val="00FD6AD9"/>
    <w:rsid w:val="00FD725A"/>
    <w:rsid w:val="00FD77B6"/>
    <w:rsid w:val="00FD7F42"/>
    <w:rsid w:val="00FE07FB"/>
    <w:rsid w:val="00FE087B"/>
    <w:rsid w:val="00FE0ABD"/>
    <w:rsid w:val="00FE1029"/>
    <w:rsid w:val="00FE1186"/>
    <w:rsid w:val="00FE19EE"/>
    <w:rsid w:val="00FE1FCE"/>
    <w:rsid w:val="00FE21C1"/>
    <w:rsid w:val="00FE2275"/>
    <w:rsid w:val="00FE24B0"/>
    <w:rsid w:val="00FE25A1"/>
    <w:rsid w:val="00FE25B8"/>
    <w:rsid w:val="00FE2B70"/>
    <w:rsid w:val="00FE2B79"/>
    <w:rsid w:val="00FE2F05"/>
    <w:rsid w:val="00FE34A2"/>
    <w:rsid w:val="00FE3609"/>
    <w:rsid w:val="00FE3C2A"/>
    <w:rsid w:val="00FE3D8A"/>
    <w:rsid w:val="00FE3FDC"/>
    <w:rsid w:val="00FE4986"/>
    <w:rsid w:val="00FE502F"/>
    <w:rsid w:val="00FE5545"/>
    <w:rsid w:val="00FE554F"/>
    <w:rsid w:val="00FE6084"/>
    <w:rsid w:val="00FE663C"/>
    <w:rsid w:val="00FE67E3"/>
    <w:rsid w:val="00FE6A61"/>
    <w:rsid w:val="00FE6BA3"/>
    <w:rsid w:val="00FE6E98"/>
    <w:rsid w:val="00FE74AE"/>
    <w:rsid w:val="00FE7768"/>
    <w:rsid w:val="00FF09C3"/>
    <w:rsid w:val="00FF0A16"/>
    <w:rsid w:val="00FF0B8C"/>
    <w:rsid w:val="00FF0E70"/>
    <w:rsid w:val="00FF16C4"/>
    <w:rsid w:val="00FF187D"/>
    <w:rsid w:val="00FF2C08"/>
    <w:rsid w:val="00FF2E49"/>
    <w:rsid w:val="00FF3051"/>
    <w:rsid w:val="00FF3260"/>
    <w:rsid w:val="00FF3613"/>
    <w:rsid w:val="00FF390F"/>
    <w:rsid w:val="00FF3963"/>
    <w:rsid w:val="00FF3AFF"/>
    <w:rsid w:val="00FF3D84"/>
    <w:rsid w:val="00FF3E80"/>
    <w:rsid w:val="00FF4206"/>
    <w:rsid w:val="00FF4267"/>
    <w:rsid w:val="00FF4398"/>
    <w:rsid w:val="00FF4667"/>
    <w:rsid w:val="00FF5048"/>
    <w:rsid w:val="00FF5087"/>
    <w:rsid w:val="00FF6C99"/>
    <w:rsid w:val="00FF7D64"/>
    <w:rsid w:val="00FF7D80"/>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27AA689"/>
  <w15:docId w15:val="{D0F4C51F-FF31-47F2-B7F4-5588C64C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99" w:unhideWhenUsed="1"/>
    <w:lsdException w:name="List Number 2" w:semiHidden="1" w:uiPriority="99" w:unhideWhenUsed="1" w:qFormat="1"/>
    <w:lsdException w:name="List Number 3" w:semiHidden="1" w:uiPriority="99" w:unhideWhenUsed="1" w:qFormat="1"/>
    <w:lsdException w:name="List Number 4" w:semiHidden="1" w:uiPriority="99" w:unhideWhenUsed="1"/>
    <w:lsdException w:name="List Number 5" w:semiHidden="1" w:uiPriority="99"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19E"/>
  </w:style>
  <w:style w:type="paragraph" w:styleId="Heading1">
    <w:name w:val="heading 1"/>
    <w:basedOn w:val="PSHeading1"/>
    <w:next w:val="BodyText"/>
    <w:link w:val="Heading1Char"/>
    <w:uiPriority w:val="9"/>
    <w:qFormat/>
    <w:rsid w:val="00761826"/>
    <w:pPr>
      <w:numPr>
        <w:numId w:val="11"/>
      </w:numPr>
      <w:tabs>
        <w:tab w:val="clear" w:pos="851"/>
        <w:tab w:val="left" w:pos="1134"/>
      </w:tabs>
      <w:ind w:left="1134" w:hanging="1134"/>
    </w:pPr>
  </w:style>
  <w:style w:type="paragraph" w:styleId="Heading2">
    <w:name w:val="heading 2"/>
    <w:basedOn w:val="Heading1"/>
    <w:next w:val="BodyText"/>
    <w:link w:val="Heading2Char"/>
    <w:qFormat/>
    <w:rsid w:val="004A4556"/>
    <w:pPr>
      <w:keepNext/>
      <w:keepLines/>
      <w:pageBreakBefore w:val="0"/>
      <w:numPr>
        <w:ilvl w:val="1"/>
      </w:numPr>
      <w:pBdr>
        <w:bottom w:val="none" w:sz="0" w:space="0" w:color="auto"/>
      </w:pBdr>
      <w:tabs>
        <w:tab w:val="clear" w:pos="1134"/>
        <w:tab w:val="left" w:pos="851"/>
      </w:tabs>
      <w:spacing w:before="360" w:after="240" w:line="240" w:lineRule="auto"/>
      <w:ind w:left="0" w:firstLine="0"/>
      <w:outlineLvl w:val="1"/>
    </w:pPr>
    <w:rPr>
      <w:rFonts w:asciiTheme="majorHAnsi" w:eastAsiaTheme="majorEastAsia" w:hAnsiTheme="majorHAnsi" w:cstheme="majorBidi"/>
      <w:bCs/>
      <w:color w:val="00428B"/>
      <w:sz w:val="28"/>
      <w:szCs w:val="26"/>
    </w:rPr>
  </w:style>
  <w:style w:type="paragraph" w:styleId="Heading3">
    <w:name w:val="heading 3"/>
    <w:basedOn w:val="Heading2"/>
    <w:next w:val="BodyText"/>
    <w:link w:val="Heading3Char"/>
    <w:qFormat/>
    <w:rsid w:val="008E2C14"/>
    <w:pPr>
      <w:numPr>
        <w:ilvl w:val="2"/>
      </w:numPr>
      <w:tabs>
        <w:tab w:val="clear" w:pos="851"/>
        <w:tab w:val="left" w:pos="1134"/>
      </w:tabs>
      <w:ind w:left="0" w:firstLine="0"/>
      <w:outlineLvl w:val="2"/>
    </w:pPr>
    <w:rPr>
      <w:color w:val="auto"/>
      <w:sz w:val="24"/>
    </w:rPr>
  </w:style>
  <w:style w:type="paragraph" w:styleId="Heading4">
    <w:name w:val="heading 4"/>
    <w:basedOn w:val="Normal"/>
    <w:next w:val="BodyText"/>
    <w:link w:val="Heading4Char"/>
    <w:qFormat/>
    <w:rsid w:val="007619C4"/>
    <w:pPr>
      <w:keepNext/>
      <w:keepLines/>
      <w:numPr>
        <w:ilvl w:val="3"/>
        <w:numId w:val="11"/>
      </w:numPr>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qFormat/>
    <w:rsid w:val="007619C4"/>
    <w:pPr>
      <w:keepNext/>
      <w:keepLines/>
      <w:numPr>
        <w:ilvl w:val="4"/>
        <w:numId w:val="11"/>
      </w:numPr>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qFormat/>
    <w:rsid w:val="00F256B8"/>
    <w:pPr>
      <w:keepNext/>
      <w:keepLines/>
      <w:numPr>
        <w:ilvl w:val="5"/>
        <w:numId w:val="11"/>
      </w:numPr>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uiPriority w:val="99"/>
    <w:semiHidden/>
    <w:qFormat/>
    <w:rsid w:val="00F256B8"/>
    <w:pPr>
      <w:keepNext/>
      <w:keepLines/>
      <w:numPr>
        <w:ilvl w:val="6"/>
        <w:numId w:val="11"/>
      </w:numPr>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99"/>
    <w:qFormat/>
    <w:rsid w:val="00BC75F7"/>
    <w:pPr>
      <w:keepNext/>
      <w:keepLines/>
      <w:pageBreakBefore/>
      <w:numPr>
        <w:ilvl w:val="7"/>
        <w:numId w:val="11"/>
      </w:numPr>
      <w:tabs>
        <w:tab w:val="right" w:pos="9639"/>
      </w:tabs>
      <w:spacing w:after="360"/>
      <w:outlineLvl w:val="7"/>
    </w:pPr>
    <w:rPr>
      <w:rFonts w:asciiTheme="majorHAnsi" w:eastAsiaTheme="majorEastAsia" w:hAnsiTheme="majorHAnsi" w:cstheme="majorBidi"/>
      <w:b/>
      <w:color w:val="00428B" w:themeColor="text2"/>
      <w:sz w:val="32"/>
      <w:lang w:eastAsia="en-US"/>
    </w:rPr>
  </w:style>
  <w:style w:type="paragraph" w:styleId="Heading9">
    <w:name w:val="heading 9"/>
    <w:aliases w:val="Appendix Heading 1"/>
    <w:basedOn w:val="Normal"/>
    <w:next w:val="BodyText"/>
    <w:link w:val="Heading9Char"/>
    <w:uiPriority w:val="99"/>
    <w:semiHidden/>
    <w:qFormat/>
    <w:rsid w:val="001D6A54"/>
    <w:pPr>
      <w:keepNext/>
      <w:keepLines/>
      <w:numPr>
        <w:ilvl w:val="8"/>
        <w:numId w:val="11"/>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uiPriority w:val="99"/>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uiPriority w:val="99"/>
    <w:rsid w:val="00542CE9"/>
  </w:style>
  <w:style w:type="paragraph" w:styleId="BlockText">
    <w:name w:val="Block Text"/>
    <w:basedOn w:val="BodyText"/>
    <w:uiPriority w:val="99"/>
    <w:semiHidden/>
    <w:unhideWhenUsed/>
    <w:rsid w:val="00F256B8"/>
    <w:rPr>
      <w:rFonts w:eastAsiaTheme="minorEastAsia" w:cstheme="minorBidi"/>
      <w:iCs/>
    </w:rPr>
  </w:style>
  <w:style w:type="paragraph" w:styleId="BodyText3">
    <w:name w:val="Body Text 3"/>
    <w:basedOn w:val="Normal"/>
    <w:link w:val="BodyText3Char"/>
    <w:uiPriority w:val="99"/>
    <w:semiHidden/>
    <w:unhideWhenUsed/>
    <w:rsid w:val="00F256B8"/>
    <w:pPr>
      <w:spacing w:after="120"/>
    </w:pPr>
    <w:rPr>
      <w:szCs w:val="16"/>
    </w:rPr>
  </w:style>
  <w:style w:type="character" w:customStyle="1" w:styleId="BodyText3Char">
    <w:name w:val="Body Text 3 Char"/>
    <w:basedOn w:val="DefaultParagraphFont"/>
    <w:link w:val="BodyText3"/>
    <w:uiPriority w:val="99"/>
    <w:semiHidden/>
    <w:rsid w:val="00F256B8"/>
    <w:rPr>
      <w:szCs w:val="16"/>
    </w:rPr>
  </w:style>
  <w:style w:type="paragraph" w:customStyle="1" w:styleId="BodyTextBold">
    <w:name w:val="Body Text Bold"/>
    <w:basedOn w:val="BodyText"/>
    <w:uiPriority w:val="99"/>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aliases w:val="Figure,CDM B/Caption"/>
    <w:basedOn w:val="Normal"/>
    <w:next w:val="BodyText"/>
    <w:link w:val="CaptionChar"/>
    <w:unhideWhenUsed/>
    <w:qFormat/>
    <w:rsid w:val="00625F86"/>
    <w:pPr>
      <w:keepNext/>
      <w:keepLines/>
      <w:tabs>
        <w:tab w:val="left" w:pos="1134"/>
      </w:tabs>
      <w:spacing w:before="60" w:after="120" w:line="240" w:lineRule="auto"/>
    </w:pPr>
    <w:rPr>
      <w:rFonts w:eastAsiaTheme="minorHAnsi" w:cstheme="minorBidi"/>
      <w:bCs/>
      <w:color w:val="auto"/>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C559A6"/>
    <w:pPr>
      <w:tabs>
        <w:tab w:val="center" w:pos="4320"/>
        <w:tab w:val="right" w:pos="8640"/>
      </w:tabs>
      <w:spacing w:before="120" w:line="240" w:lineRule="auto"/>
      <w:jc w:val="right"/>
    </w:pPr>
    <w:rPr>
      <w:rFonts w:eastAsia="Cambria" w:cstheme="minorBidi"/>
      <w:noProof/>
      <w:sz w:val="16"/>
      <w:lang w:eastAsia="en-US"/>
    </w:rPr>
  </w:style>
  <w:style w:type="character" w:customStyle="1" w:styleId="FooterChar">
    <w:name w:val="Footer Char"/>
    <w:basedOn w:val="DefaultParagraphFont"/>
    <w:link w:val="Footer"/>
    <w:uiPriority w:val="99"/>
    <w:rsid w:val="00C559A6"/>
    <w:rPr>
      <w:rFonts w:eastAsia="Cambria" w:cstheme="minorBidi"/>
      <w:noProof/>
      <w:sz w:val="16"/>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uiPriority w:val="9"/>
    <w:rsid w:val="00761826"/>
    <w:rPr>
      <w:b/>
      <w:color w:val="0092D7" w:themeColor="accent2"/>
      <w:spacing w:val="-10"/>
      <w:sz w:val="36"/>
    </w:rPr>
  </w:style>
  <w:style w:type="character" w:customStyle="1" w:styleId="Heading2Char">
    <w:name w:val="Heading 2 Char"/>
    <w:basedOn w:val="DefaultParagraphFont"/>
    <w:link w:val="Heading2"/>
    <w:rsid w:val="004A4556"/>
    <w:rPr>
      <w:rFonts w:asciiTheme="majorHAnsi" w:eastAsiaTheme="majorEastAsia" w:hAnsiTheme="majorHAnsi" w:cstheme="majorBidi"/>
      <w:b/>
      <w:bCs/>
      <w:color w:val="00428B"/>
      <w:spacing w:val="-10"/>
      <w:sz w:val="28"/>
      <w:szCs w:val="26"/>
    </w:rPr>
  </w:style>
  <w:style w:type="character" w:customStyle="1" w:styleId="Heading3Char">
    <w:name w:val="Heading 3 Char"/>
    <w:basedOn w:val="DefaultParagraphFont"/>
    <w:link w:val="Heading3"/>
    <w:rsid w:val="008E2C14"/>
    <w:rPr>
      <w:rFonts w:asciiTheme="majorHAnsi" w:eastAsiaTheme="majorEastAsia" w:hAnsiTheme="majorHAnsi" w:cstheme="majorBidi"/>
      <w:b/>
      <w:bCs/>
      <w:color w:val="auto"/>
      <w:spacing w:val="-10"/>
      <w:sz w:val="24"/>
      <w:szCs w:val="26"/>
    </w:rPr>
  </w:style>
  <w:style w:type="character" w:customStyle="1" w:styleId="Heading4Char">
    <w:name w:val="Heading 4 Char"/>
    <w:basedOn w:val="DefaultParagraphFont"/>
    <w:link w:val="Heading4"/>
    <w:rsid w:val="007619C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9"/>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99"/>
    <w:rsid w:val="00BC75F7"/>
    <w:rPr>
      <w:rFonts w:asciiTheme="majorHAnsi" w:eastAsiaTheme="majorEastAsia" w:hAnsiTheme="majorHAnsi" w:cstheme="majorBidi"/>
      <w:b/>
      <w:color w:val="00428B" w:themeColor="text2"/>
      <w:sz w:val="32"/>
      <w:lang w:eastAsia="en-US"/>
    </w:rPr>
  </w:style>
  <w:style w:type="character" w:customStyle="1" w:styleId="Heading9Char">
    <w:name w:val="Heading 9 Char"/>
    <w:aliases w:val="Appendix Heading 1 Char"/>
    <w:basedOn w:val="DefaultParagraphFont"/>
    <w:link w:val="Heading9"/>
    <w:uiPriority w:val="99"/>
    <w:semiHidden/>
    <w:rsid w:val="00BC75F7"/>
    <w:rPr>
      <w:rFonts w:cs="Arial"/>
      <w:b/>
      <w:szCs w:val="22"/>
      <w:lang w:eastAsia="en-US"/>
    </w:rPr>
  </w:style>
  <w:style w:type="paragraph" w:styleId="Header">
    <w:name w:val="header"/>
    <w:basedOn w:val="Normal"/>
    <w:link w:val="HeaderChar"/>
    <w:uiPriority w:val="99"/>
    <w:rsid w:val="00971126"/>
    <w:pPr>
      <w:pBdr>
        <w:bottom w:val="single" w:sz="8" w:space="5" w:color="00428B" w:themeColor="text2"/>
      </w:pBdr>
      <w:tabs>
        <w:tab w:val="right" w:pos="9639"/>
      </w:tabs>
      <w:spacing w:after="480"/>
    </w:pPr>
    <w:rPr>
      <w:rFonts w:eastAsiaTheme="minorHAnsi" w:cstheme="minorBidi"/>
      <w:color w:val="4D4F53"/>
      <w:sz w:val="16"/>
      <w:lang w:eastAsia="fr-CA"/>
    </w:rPr>
  </w:style>
  <w:style w:type="character" w:customStyle="1" w:styleId="HeaderChar">
    <w:name w:val="Header Char"/>
    <w:basedOn w:val="DefaultParagraphFont"/>
    <w:link w:val="Header"/>
    <w:uiPriority w:val="99"/>
    <w:rsid w:val="00971126"/>
    <w:rPr>
      <w:rFonts w:eastAsiaTheme="minorHAnsi" w:cstheme="minorBidi"/>
      <w:color w:val="4D4F53"/>
      <w:sz w:val="16"/>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uiPriority w:val="99"/>
    <w:qFormat/>
    <w:rsid w:val="00A56619"/>
    <w:pPr>
      <w:numPr>
        <w:numId w:val="8"/>
      </w:numPr>
      <w:tabs>
        <w:tab w:val="clear" w:pos="2268"/>
        <w:tab w:val="clear" w:pos="4536"/>
        <w:tab w:val="clear" w:pos="6804"/>
        <w:tab w:val="clear" w:pos="9638"/>
      </w:tabs>
    </w:pPr>
  </w:style>
  <w:style w:type="paragraph" w:styleId="ListBullet2">
    <w:name w:val="List Bullet 2"/>
    <w:basedOn w:val="ListBullet"/>
    <w:uiPriority w:val="99"/>
    <w:qFormat/>
    <w:rsid w:val="00064D1E"/>
    <w:pPr>
      <w:numPr>
        <w:ilvl w:val="1"/>
      </w:numPr>
    </w:pPr>
  </w:style>
  <w:style w:type="paragraph" w:styleId="ListBullet3">
    <w:name w:val="List Bullet 3"/>
    <w:basedOn w:val="ListBullet2"/>
    <w:uiPriority w:val="99"/>
    <w:qFormat/>
    <w:rsid w:val="00F256B8"/>
    <w:pPr>
      <w:numPr>
        <w:ilvl w:val="2"/>
      </w:numPr>
    </w:pPr>
  </w:style>
  <w:style w:type="paragraph" w:styleId="ListBullet4">
    <w:name w:val="List Bullet 4"/>
    <w:basedOn w:val="Normal"/>
    <w:uiPriority w:val="99"/>
    <w:semiHidden/>
    <w:unhideWhenUsed/>
    <w:rsid w:val="00F256B8"/>
    <w:pPr>
      <w:contextualSpacing/>
    </w:pPr>
  </w:style>
  <w:style w:type="paragraph" w:styleId="ListBullet5">
    <w:name w:val="List Bullet 5"/>
    <w:basedOn w:val="Normal"/>
    <w:uiPriority w:val="99"/>
    <w:semiHidden/>
    <w:unhideWhenUsed/>
    <w:rsid w:val="00F256B8"/>
    <w:pPr>
      <w:contextualSpacing/>
    </w:pPr>
  </w:style>
  <w:style w:type="paragraph" w:styleId="ListContinue">
    <w:name w:val="List Continue"/>
    <w:basedOn w:val="Normal"/>
    <w:uiPriority w:val="99"/>
    <w:rsid w:val="00EF4F69"/>
    <w:pPr>
      <w:spacing w:before="120" w:after="120"/>
      <w:ind w:left="454"/>
    </w:pPr>
  </w:style>
  <w:style w:type="paragraph" w:styleId="ListContinue2">
    <w:name w:val="List Continue 2"/>
    <w:basedOn w:val="Normal"/>
    <w:uiPriority w:val="99"/>
    <w:rsid w:val="00EF4F69"/>
    <w:pPr>
      <w:spacing w:before="120" w:after="120"/>
      <w:ind w:left="907"/>
    </w:pPr>
  </w:style>
  <w:style w:type="paragraph" w:styleId="ListContinue3">
    <w:name w:val="List Continue 3"/>
    <w:basedOn w:val="Normal"/>
    <w:uiPriority w:val="99"/>
    <w:rsid w:val="00EF4F69"/>
    <w:pPr>
      <w:spacing w:before="120" w:after="120"/>
      <w:ind w:left="1361"/>
    </w:pPr>
  </w:style>
  <w:style w:type="paragraph" w:styleId="ListContinue4">
    <w:name w:val="List Continue 4"/>
    <w:basedOn w:val="Normal"/>
    <w:uiPriority w:val="99"/>
    <w:semiHidden/>
    <w:unhideWhenUsed/>
    <w:rsid w:val="00F256B8"/>
    <w:pPr>
      <w:spacing w:after="120"/>
      <w:ind w:left="1429"/>
      <w:contextualSpacing/>
    </w:pPr>
  </w:style>
  <w:style w:type="paragraph" w:styleId="ListContinue5">
    <w:name w:val="List Continue 5"/>
    <w:basedOn w:val="Normal"/>
    <w:uiPriority w:val="99"/>
    <w:semiHidden/>
    <w:unhideWhenUsed/>
    <w:rsid w:val="00F256B8"/>
    <w:pPr>
      <w:spacing w:after="120"/>
      <w:ind w:left="1786"/>
      <w:contextualSpacing/>
    </w:pPr>
  </w:style>
  <w:style w:type="paragraph" w:styleId="ListNumber">
    <w:name w:val="List Number"/>
    <w:basedOn w:val="BodyText"/>
    <w:uiPriority w:val="99"/>
    <w:unhideWhenUsed/>
    <w:qFormat/>
    <w:rsid w:val="007619C4"/>
    <w:pPr>
      <w:tabs>
        <w:tab w:val="clear" w:pos="2268"/>
        <w:tab w:val="clear" w:pos="4536"/>
        <w:tab w:val="clear" w:pos="6804"/>
        <w:tab w:val="clear" w:pos="9638"/>
      </w:tabs>
    </w:pPr>
  </w:style>
  <w:style w:type="paragraph" w:styleId="ListNumber2">
    <w:name w:val="List Number 2"/>
    <w:basedOn w:val="ListNumber"/>
    <w:uiPriority w:val="99"/>
    <w:unhideWhenUsed/>
    <w:qFormat/>
    <w:rsid w:val="00F256B8"/>
    <w:pPr>
      <w:numPr>
        <w:ilvl w:val="1"/>
      </w:numPr>
    </w:pPr>
  </w:style>
  <w:style w:type="paragraph" w:styleId="ListNumber3">
    <w:name w:val="List Number 3"/>
    <w:basedOn w:val="ListNumber2"/>
    <w:uiPriority w:val="99"/>
    <w:unhideWhenUsed/>
    <w:qFormat/>
    <w:rsid w:val="00F256B8"/>
    <w:pPr>
      <w:numPr>
        <w:ilvl w:val="2"/>
      </w:numPr>
    </w:pPr>
  </w:style>
  <w:style w:type="paragraph" w:styleId="ListNumber4">
    <w:name w:val="List Number 4"/>
    <w:basedOn w:val="Normal"/>
    <w:uiPriority w:val="99"/>
    <w:semiHidden/>
    <w:unhideWhenUsed/>
    <w:rsid w:val="00F256B8"/>
    <w:pPr>
      <w:numPr>
        <w:ilvl w:val="3"/>
        <w:numId w:val="2"/>
      </w:numPr>
      <w:contextualSpacing/>
    </w:pPr>
  </w:style>
  <w:style w:type="paragraph" w:styleId="ListNumber5">
    <w:name w:val="List Number 5"/>
    <w:basedOn w:val="Normal"/>
    <w:uiPriority w:val="99"/>
    <w:semiHidden/>
    <w:unhideWhenUsed/>
    <w:rsid w:val="00F256B8"/>
    <w:pPr>
      <w:numPr>
        <w:ilvl w:val="4"/>
        <w:numId w:val="2"/>
      </w:numPr>
      <w:contextualSpacing/>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3"/>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7619C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link w:val="NoSpacingChar"/>
    <w:uiPriority w:val="1"/>
    <w:qFormat/>
    <w:rsid w:val="00F256B8"/>
  </w:style>
  <w:style w:type="paragraph" w:styleId="NormalWeb">
    <w:name w:val="Normal (Web)"/>
    <w:basedOn w:val="Normal"/>
    <w:uiPriority w:val="99"/>
    <w:rsid w:val="00F256B8"/>
    <w:rPr>
      <w:szCs w:val="24"/>
    </w:rPr>
  </w:style>
  <w:style w:type="paragraph" w:customStyle="1" w:styleId="Notes">
    <w:name w:val="Notes"/>
    <w:basedOn w:val="Normal"/>
    <w:next w:val="BodyText12ptAbove"/>
    <w:uiPriority w:val="99"/>
    <w:qFormat/>
    <w:rsid w:val="00410A54"/>
    <w:pPr>
      <w:spacing w:before="60" w:after="120" w:line="200" w:lineRule="atLeast"/>
      <w:contextualSpacing/>
    </w:pPr>
    <w:rPr>
      <w:rFonts w:cs="Arial"/>
      <w:sz w:val="16"/>
    </w:rPr>
  </w:style>
  <w:style w:type="paragraph" w:customStyle="1" w:styleId="NotesNumbered">
    <w:name w:val="Notes Numbered"/>
    <w:basedOn w:val="Normal"/>
    <w:uiPriority w:val="99"/>
    <w:qFormat/>
    <w:rsid w:val="00C777E5"/>
    <w:pPr>
      <w:numPr>
        <w:numId w:val="4"/>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uiPriority w:val="99"/>
    <w:qFormat/>
    <w:rsid w:val="00410A54"/>
    <w:pPr>
      <w:tabs>
        <w:tab w:val="left" w:pos="851"/>
      </w:tabs>
      <w:spacing w:before="60" w:after="120" w:line="200" w:lineRule="atLeast"/>
      <w:ind w:left="851" w:hanging="851"/>
      <w:contextualSpacing/>
    </w:pPr>
    <w:rPr>
      <w:rFonts w:cs="Arial"/>
      <w:sz w:val="16"/>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qFormat/>
    <w:rsid w:val="00B441A9"/>
    <w:pPr>
      <w:contextualSpacing/>
    </w:pPr>
    <w:rPr>
      <w:rFonts w:asciiTheme="majorHAnsi" w:eastAsiaTheme="minorEastAsia" w:hAnsiTheme="majorHAnsi"/>
      <w:b/>
      <w:color w:val="FFFFFF"/>
      <w:spacing w:val="-10"/>
      <w:sz w:val="60"/>
      <w:szCs w:val="48"/>
    </w:rPr>
  </w:style>
  <w:style w:type="character" w:customStyle="1" w:styleId="TitleChar">
    <w:name w:val="Title Char"/>
    <w:basedOn w:val="DefaultParagraphFont"/>
    <w:link w:val="Title"/>
    <w:uiPriority w:val="1"/>
    <w:rsid w:val="00B441A9"/>
    <w:rPr>
      <w:rFonts w:asciiTheme="majorHAnsi" w:eastAsiaTheme="minorEastAsia" w:hAnsiTheme="majorHAnsi"/>
      <w:b/>
      <w:color w:val="FFFFFF"/>
      <w:spacing w:val="-10"/>
      <w:sz w:val="60"/>
      <w:szCs w:val="48"/>
    </w:rPr>
  </w:style>
  <w:style w:type="paragraph" w:styleId="Subtitle">
    <w:name w:val="Subtitle"/>
    <w:basedOn w:val="Normal"/>
    <w:next w:val="BodyText"/>
    <w:link w:val="SubtitleChar"/>
    <w:uiPriority w:val="11"/>
    <w:qFormat/>
    <w:rsid w:val="004C4691"/>
    <w:pPr>
      <w:spacing w:before="80"/>
    </w:pPr>
    <w:rPr>
      <w:color w:val="FFFFFF"/>
      <w:spacing w:val="-5"/>
      <w:sz w:val="36"/>
    </w:rPr>
  </w:style>
  <w:style w:type="character" w:customStyle="1" w:styleId="SubtitleChar">
    <w:name w:val="Subtitle Char"/>
    <w:basedOn w:val="DefaultParagraphFont"/>
    <w:link w:val="Subtitle"/>
    <w:uiPriority w:val="11"/>
    <w:rsid w:val="004C4691"/>
    <w:rPr>
      <w:color w:val="FFFFFF"/>
      <w:spacing w:val="-5"/>
      <w:sz w:val="36"/>
    </w:rPr>
  </w:style>
  <w:style w:type="table" w:styleId="TableGrid">
    <w:name w:val="Table Grid"/>
    <w:aliases w:val="Board Paper Table"/>
    <w:basedOn w:val="TableNormal"/>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5"/>
      </w:numPr>
    </w:pPr>
  </w:style>
  <w:style w:type="numbering" w:customStyle="1" w:styleId="TableFootnotes">
    <w:name w:val="TableFootnotes"/>
    <w:uiPriority w:val="99"/>
    <w:rsid w:val="00F256B8"/>
    <w:pPr>
      <w:numPr>
        <w:numId w:val="6"/>
      </w:numPr>
    </w:pPr>
  </w:style>
  <w:style w:type="numbering" w:customStyle="1" w:styleId="TableNumbering">
    <w:name w:val="TableNumbering"/>
    <w:uiPriority w:val="99"/>
    <w:rsid w:val="00F256B8"/>
    <w:pPr>
      <w:numPr>
        <w:numId w:val="7"/>
      </w:numPr>
    </w:pPr>
  </w:style>
  <w:style w:type="paragraph" w:styleId="TOC1">
    <w:name w:val="toc 1"/>
    <w:basedOn w:val="Normal"/>
    <w:next w:val="Normal"/>
    <w:autoRedefine/>
    <w:uiPriority w:val="39"/>
    <w:rsid w:val="0066342B"/>
    <w:pPr>
      <w:tabs>
        <w:tab w:val="left" w:pos="567"/>
        <w:tab w:val="right" w:leader="dot" w:pos="7371"/>
      </w:tabs>
      <w:spacing w:before="120" w:after="60" w:line="240" w:lineRule="auto"/>
    </w:pPr>
    <w:rPr>
      <w:rFonts w:asciiTheme="majorHAnsi" w:eastAsiaTheme="minorHAnsi" w:hAnsiTheme="majorHAnsi" w:cstheme="minorBidi"/>
      <w:b/>
      <w:noProof/>
      <w:color w:val="00428B" w:themeColor="text2"/>
      <w:lang w:eastAsia="en-US"/>
    </w:rPr>
  </w:style>
  <w:style w:type="paragraph" w:styleId="TOC2">
    <w:name w:val="toc 2"/>
    <w:basedOn w:val="Normal"/>
    <w:next w:val="Normal"/>
    <w:autoRedefine/>
    <w:uiPriority w:val="39"/>
    <w:rsid w:val="00680D08"/>
    <w:pPr>
      <w:tabs>
        <w:tab w:val="left" w:pos="567"/>
        <w:tab w:val="right" w:leader="dot" w:pos="7371"/>
      </w:tabs>
      <w:spacing w:before="120" w:after="60" w:line="240" w:lineRule="auto"/>
    </w:pPr>
    <w:rPr>
      <w:rFonts w:eastAsiaTheme="minorHAnsi" w:cstheme="minorBidi"/>
      <w:noProof/>
      <w:lang w:eastAsia="fr-CA"/>
    </w:rPr>
  </w:style>
  <w:style w:type="paragraph" w:styleId="TOC3">
    <w:name w:val="toc 3"/>
    <w:basedOn w:val="Normal"/>
    <w:next w:val="Normal"/>
    <w:autoRedefine/>
    <w:uiPriority w:val="39"/>
    <w:rsid w:val="0098168B"/>
    <w:pPr>
      <w:tabs>
        <w:tab w:val="left" w:pos="851"/>
        <w:tab w:val="right" w:leader="dot" w:pos="9639"/>
      </w:tabs>
      <w:spacing w:before="120" w:after="120"/>
      <w:ind w:left="425"/>
    </w:pPr>
    <w:rPr>
      <w:rFonts w:eastAsiaTheme="minorHAnsi" w:cstheme="minorBidi"/>
      <w:noProof/>
      <w:sz w:val="18"/>
      <w:szCs w:val="18"/>
      <w:lang w:eastAsia="fr-CA"/>
    </w:rPr>
  </w:style>
  <w:style w:type="paragraph" w:styleId="TOC5">
    <w:name w:val="toc 5"/>
    <w:basedOn w:val="Normal"/>
    <w:next w:val="Normal"/>
    <w:autoRedefine/>
    <w:uiPriority w:val="39"/>
    <w:rsid w:val="00BC75F7"/>
    <w:pPr>
      <w:numPr>
        <w:ilvl w:val="4"/>
      </w:numPr>
      <w:tabs>
        <w:tab w:val="right" w:leader="dot" w:pos="9628"/>
      </w:tabs>
    </w:pPr>
    <w:rPr>
      <w:b/>
      <w:noProof/>
      <w:color w:val="0092D7" w:themeColor="accent2"/>
      <w:sz w:val="24"/>
      <w:szCs w:val="28"/>
    </w:rPr>
  </w:style>
  <w:style w:type="paragraph" w:styleId="TOC4">
    <w:name w:val="toc 4"/>
    <w:basedOn w:val="Normal"/>
    <w:next w:val="Normal"/>
    <w:autoRedefine/>
    <w:uiPriority w:val="39"/>
    <w:rsid w:val="005A16A6"/>
    <w:pPr>
      <w:numPr>
        <w:ilvl w:val="3"/>
      </w:numPr>
      <w:ind w:left="85"/>
    </w:pPr>
    <w:rPr>
      <w:sz w:val="22"/>
    </w:rPr>
  </w:style>
  <w:style w:type="paragraph" w:styleId="TOCHeading">
    <w:name w:val="TOC Heading"/>
    <w:next w:val="Normal"/>
    <w:uiPriority w:val="39"/>
    <w:qFormat/>
    <w:rsid w:val="009A7E34"/>
    <w:pPr>
      <w:pageBreakBefore/>
      <w:spacing w:before="1560" w:after="840"/>
    </w:pPr>
    <w:rPr>
      <w:rFonts w:asciiTheme="majorHAnsi" w:eastAsiaTheme="majorEastAsia" w:hAnsiTheme="majorHAnsi" w:cstheme="majorBidi"/>
      <w:b/>
      <w:bCs/>
      <w:color w:val="00428B" w:themeColor="text2"/>
      <w:sz w:val="32"/>
      <w:szCs w:val="28"/>
    </w:rPr>
  </w:style>
  <w:style w:type="paragraph" w:styleId="Date">
    <w:name w:val="Date"/>
    <w:basedOn w:val="Normal"/>
    <w:next w:val="Normal"/>
    <w:link w:val="DateChar"/>
    <w:uiPriority w:val="99"/>
    <w:rsid w:val="0077459F"/>
    <w:pPr>
      <w:spacing w:before="480" w:after="480"/>
    </w:pPr>
    <w:rPr>
      <w:noProof/>
      <w:color w:val="FFFFFF"/>
    </w:rPr>
  </w:style>
  <w:style w:type="character" w:customStyle="1" w:styleId="DateChar">
    <w:name w:val="Date Char"/>
    <w:basedOn w:val="DefaultParagraphFont"/>
    <w:link w:val="Date"/>
    <w:uiPriority w:val="99"/>
    <w:rsid w:val="0077459F"/>
    <w:rPr>
      <w:noProof/>
      <w:color w:val="FFFFF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uiPriority w:val="29"/>
    <w:qFormat/>
    <w:rsid w:val="000B4796"/>
    <w:pPr>
      <w:spacing w:before="240" w:after="240"/>
      <w:ind w:left="357" w:right="357"/>
      <w:jc w:val="center"/>
    </w:pPr>
    <w:rPr>
      <w:i/>
      <w:iCs/>
    </w:rPr>
  </w:style>
  <w:style w:type="character" w:customStyle="1" w:styleId="QuoteChar">
    <w:name w:val="Quote Char"/>
    <w:basedOn w:val="DefaultParagraphFont"/>
    <w:link w:val="Quote"/>
    <w:uiPriority w:val="29"/>
    <w:rsid w:val="005F4F22"/>
    <w:rPr>
      <w:i/>
      <w:iCs/>
    </w:rPr>
  </w:style>
  <w:style w:type="paragraph" w:customStyle="1" w:styleId="TableText">
    <w:name w:val="Table Text"/>
    <w:basedOn w:val="Normal"/>
    <w:uiPriority w:val="99"/>
    <w:qFormat/>
    <w:rsid w:val="002076AE"/>
    <w:pPr>
      <w:spacing w:before="60" w:after="60"/>
    </w:pPr>
  </w:style>
  <w:style w:type="paragraph" w:customStyle="1" w:styleId="TableHeading">
    <w:name w:val="Table Heading"/>
    <w:basedOn w:val="TableText"/>
    <w:uiPriority w:val="99"/>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uiPriority w:val="99"/>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uiPriority w:val="99"/>
    <w:qFormat/>
    <w:rsid w:val="00014A13"/>
    <w:pPr>
      <w:spacing w:before="240"/>
    </w:pPr>
    <w:rPr>
      <w:lang w:eastAsia="fr-CA"/>
    </w:rPr>
  </w:style>
  <w:style w:type="paragraph" w:customStyle="1" w:styleId="HighlightBoxText">
    <w:name w:val="Highlight Box Text"/>
    <w:basedOn w:val="BodyText"/>
    <w:uiPriority w:val="99"/>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uiPriority w:val="99"/>
    <w:qFormat/>
    <w:rsid w:val="004D35EA"/>
    <w:pPr>
      <w:keepNext/>
    </w:pPr>
    <w:rPr>
      <w:b/>
    </w:rPr>
  </w:style>
  <w:style w:type="paragraph" w:customStyle="1" w:styleId="HighlightBoxBullet">
    <w:name w:val="Highlight Box Bullet"/>
    <w:basedOn w:val="HighlightBoxText"/>
    <w:uiPriority w:val="99"/>
    <w:qFormat/>
    <w:rsid w:val="004D35EA"/>
    <w:pPr>
      <w:numPr>
        <w:numId w:val="9"/>
      </w:numPr>
    </w:pPr>
  </w:style>
  <w:style w:type="paragraph" w:customStyle="1" w:styleId="HighlightBoxNumbering">
    <w:name w:val="Highlight Box Numbering"/>
    <w:basedOn w:val="HighlightBoxText"/>
    <w:uiPriority w:val="99"/>
    <w:qFormat/>
    <w:rsid w:val="004D35EA"/>
    <w:pPr>
      <w:numPr>
        <w:numId w:val="1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1F2D3A"/>
    <w:pPr>
      <w:pBdr>
        <w:bottom w:val="single" w:sz="8" w:space="2" w:color="00428B" w:themeColor="text2"/>
      </w:pBdr>
      <w:spacing w:line="240" w:lineRule="exact"/>
      <w:jc w:val="left"/>
    </w:pPr>
    <w:rPr>
      <w:color w:val="00428B" w:themeColor="text2"/>
      <w:sz w:val="12"/>
    </w:rPr>
  </w:style>
  <w:style w:type="table" w:customStyle="1" w:styleId="MWTableGrid">
    <w:name w:val="MW Table Grid"/>
    <w:basedOn w:val="TableNormal"/>
    <w:uiPriority w:val="99"/>
    <w:rsid w:val="00F6622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uiPriority w:val="99"/>
    <w:semiHidden/>
    <w:qFormat/>
    <w:rsid w:val="00A17F9F"/>
    <w:pPr>
      <w:spacing w:before="300" w:after="180"/>
      <w:ind w:left="1701" w:right="2268"/>
      <w:jc w:val="left"/>
    </w:pPr>
    <w:rPr>
      <w:color w:val="00428B" w:themeColor="text2"/>
      <w:sz w:val="12"/>
    </w:rPr>
  </w:style>
  <w:style w:type="paragraph" w:customStyle="1" w:styleId="IntroParagraph">
    <w:name w:val="Intro Paragraph"/>
    <w:basedOn w:val="Normal"/>
    <w:uiPriority w:val="99"/>
    <w:qFormat/>
    <w:rsid w:val="006A6674"/>
    <w:pPr>
      <w:spacing w:before="240" w:after="240" w:line="320" w:lineRule="atLeast"/>
    </w:pPr>
    <w:rPr>
      <w:rFonts w:ascii="Verdana" w:hAnsi="Verdana"/>
      <w:color w:val="00428B" w:themeColor="text2"/>
      <w:spacing w:val="1"/>
      <w:sz w:val="22"/>
      <w:szCs w:val="22"/>
      <w:lang w:eastAsia="en-US"/>
    </w:rPr>
  </w:style>
  <w:style w:type="paragraph" w:customStyle="1" w:styleId="PSHeading1">
    <w:name w:val="PS Heading 1"/>
    <w:basedOn w:val="Normal"/>
    <w:next w:val="Heading1"/>
    <w:uiPriority w:val="99"/>
    <w:qFormat/>
    <w:rsid w:val="004A4556"/>
    <w:pPr>
      <w:pageBreakBefore/>
      <w:numPr>
        <w:numId w:val="57"/>
      </w:numPr>
      <w:pBdr>
        <w:bottom w:val="single" w:sz="4" w:space="1" w:color="0092D7" w:themeColor="accent2"/>
      </w:pBdr>
      <w:tabs>
        <w:tab w:val="left" w:pos="851"/>
      </w:tabs>
      <w:spacing w:after="360"/>
      <w:outlineLvl w:val="0"/>
    </w:pPr>
    <w:rPr>
      <w:b/>
      <w:color w:val="0092D7" w:themeColor="accent2"/>
      <w:spacing w:val="-10"/>
      <w:sz w:val="36"/>
    </w:rPr>
  </w:style>
  <w:style w:type="paragraph" w:customStyle="1" w:styleId="OurRef">
    <w:name w:val="Our Ref"/>
    <w:basedOn w:val="Date"/>
    <w:uiPriority w:val="99"/>
    <w:semiHidden/>
    <w:qFormat/>
    <w:rsid w:val="006036E1"/>
    <w:pPr>
      <w:spacing w:before="1320"/>
      <w:contextualSpacing/>
    </w:pPr>
    <w:rPr>
      <w:sz w:val="16"/>
      <w:szCs w:val="16"/>
    </w:rPr>
  </w:style>
  <w:style w:type="paragraph" w:styleId="ListParagraph">
    <w:name w:val="List Paragraph"/>
    <w:aliases w:val="Bullet"/>
    <w:basedOn w:val="Normal"/>
    <w:uiPriority w:val="34"/>
    <w:qFormat/>
    <w:rsid w:val="004306AF"/>
    <w:pPr>
      <w:ind w:left="720"/>
      <w:contextualSpacing/>
    </w:pPr>
  </w:style>
  <w:style w:type="table" w:customStyle="1" w:styleId="TableGridLight2">
    <w:name w:val="Table Grid Light2"/>
    <w:basedOn w:val="TableNormal"/>
    <w:uiPriority w:val="40"/>
    <w:rsid w:val="004D7C1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
    <w:name w:val="Table"/>
    <w:basedOn w:val="BodyText"/>
    <w:link w:val="TableChar"/>
    <w:qFormat/>
    <w:rsid w:val="006E43D7"/>
    <w:pPr>
      <w:tabs>
        <w:tab w:val="clear" w:pos="2268"/>
        <w:tab w:val="clear" w:pos="4536"/>
        <w:tab w:val="clear" w:pos="6804"/>
      </w:tabs>
      <w:spacing w:before="60" w:after="120" w:line="240" w:lineRule="auto"/>
      <w:ind w:left="1134" w:hanging="1134"/>
    </w:pPr>
    <w:rPr>
      <w:b/>
      <w:sz w:val="18"/>
    </w:rPr>
  </w:style>
  <w:style w:type="character" w:customStyle="1" w:styleId="TableChar">
    <w:name w:val="Table Char"/>
    <w:basedOn w:val="BodyTextChar"/>
    <w:link w:val="Table"/>
    <w:rsid w:val="006E43D7"/>
    <w:rPr>
      <w:b/>
      <w:sz w:val="18"/>
    </w:rPr>
  </w:style>
  <w:style w:type="table" w:customStyle="1" w:styleId="MWTableGrid1">
    <w:name w:val="MW Table Grid1"/>
    <w:basedOn w:val="TableNormal"/>
    <w:uiPriority w:val="99"/>
    <w:rsid w:val="004A60ED"/>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table" w:customStyle="1" w:styleId="MWTableGrid2">
    <w:name w:val="MW Table Grid2"/>
    <w:basedOn w:val="TableNormal"/>
    <w:uiPriority w:val="99"/>
    <w:rsid w:val="004A60ED"/>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styleId="CommentReference">
    <w:name w:val="annotation reference"/>
    <w:basedOn w:val="DefaultParagraphFont"/>
    <w:uiPriority w:val="99"/>
    <w:semiHidden/>
    <w:unhideWhenUsed/>
    <w:rsid w:val="00207F28"/>
    <w:rPr>
      <w:sz w:val="16"/>
      <w:szCs w:val="16"/>
    </w:rPr>
  </w:style>
  <w:style w:type="paragraph" w:styleId="CommentText">
    <w:name w:val="annotation text"/>
    <w:basedOn w:val="Normal"/>
    <w:link w:val="CommentTextChar"/>
    <w:uiPriority w:val="99"/>
    <w:unhideWhenUsed/>
    <w:rsid w:val="00207F28"/>
    <w:pPr>
      <w:spacing w:line="240" w:lineRule="auto"/>
    </w:pPr>
  </w:style>
  <w:style w:type="character" w:customStyle="1" w:styleId="CommentTextChar">
    <w:name w:val="Comment Text Char"/>
    <w:basedOn w:val="DefaultParagraphFont"/>
    <w:link w:val="CommentText"/>
    <w:uiPriority w:val="99"/>
    <w:rsid w:val="00207F28"/>
  </w:style>
  <w:style w:type="paragraph" w:styleId="CommentSubject">
    <w:name w:val="annotation subject"/>
    <w:basedOn w:val="CommentText"/>
    <w:next w:val="CommentText"/>
    <w:link w:val="CommentSubjectChar"/>
    <w:uiPriority w:val="99"/>
    <w:semiHidden/>
    <w:unhideWhenUsed/>
    <w:rsid w:val="00207F28"/>
    <w:rPr>
      <w:b/>
      <w:bCs/>
    </w:rPr>
  </w:style>
  <w:style w:type="character" w:customStyle="1" w:styleId="CommentSubjectChar">
    <w:name w:val="Comment Subject Char"/>
    <w:basedOn w:val="CommentTextChar"/>
    <w:link w:val="CommentSubject"/>
    <w:uiPriority w:val="99"/>
    <w:semiHidden/>
    <w:rsid w:val="00207F28"/>
    <w:rPr>
      <w:b/>
      <w:bCs/>
    </w:rPr>
  </w:style>
  <w:style w:type="paragraph" w:customStyle="1" w:styleId="PullBox">
    <w:name w:val="Pull Box"/>
    <w:basedOn w:val="BodyText"/>
    <w:uiPriority w:val="99"/>
    <w:qFormat/>
    <w:rsid w:val="00CE7EE1"/>
    <w:pPr>
      <w:pBdr>
        <w:top w:val="single" w:sz="4" w:space="10" w:color="auto"/>
        <w:left w:val="single" w:sz="4" w:space="8" w:color="auto"/>
        <w:bottom w:val="single" w:sz="4" w:space="10" w:color="auto"/>
        <w:right w:val="single" w:sz="4" w:space="8" w:color="auto"/>
      </w:pBdr>
      <w:tabs>
        <w:tab w:val="clear" w:pos="2268"/>
        <w:tab w:val="clear" w:pos="4536"/>
        <w:tab w:val="clear" w:pos="6804"/>
        <w:tab w:val="clear" w:pos="9638"/>
      </w:tabs>
      <w:spacing w:before="200" w:line="288" w:lineRule="auto"/>
      <w:ind w:left="170" w:right="170"/>
    </w:pPr>
    <w:rPr>
      <w:rFonts w:ascii="Arial" w:eastAsia="Cambria" w:hAnsi="Arial"/>
      <w:color w:val="auto"/>
      <w:lang w:eastAsia="en-US"/>
    </w:rPr>
  </w:style>
  <w:style w:type="paragraph" w:styleId="FootnoteText">
    <w:name w:val="footnote text"/>
    <w:basedOn w:val="Normal"/>
    <w:link w:val="FootnoteTextChar"/>
    <w:uiPriority w:val="99"/>
    <w:semiHidden/>
    <w:unhideWhenUsed/>
    <w:rsid w:val="00490B30"/>
    <w:pPr>
      <w:spacing w:line="240" w:lineRule="auto"/>
    </w:pPr>
  </w:style>
  <w:style w:type="character" w:customStyle="1" w:styleId="FootnoteTextChar">
    <w:name w:val="Footnote Text Char"/>
    <w:basedOn w:val="DefaultParagraphFont"/>
    <w:link w:val="FootnoteText"/>
    <w:uiPriority w:val="99"/>
    <w:semiHidden/>
    <w:rsid w:val="00490B30"/>
  </w:style>
  <w:style w:type="character" w:styleId="FootnoteReference">
    <w:name w:val="footnote reference"/>
    <w:basedOn w:val="DefaultParagraphFont"/>
    <w:uiPriority w:val="99"/>
    <w:semiHidden/>
    <w:unhideWhenUsed/>
    <w:rsid w:val="00490B30"/>
    <w:rPr>
      <w:vertAlign w:val="superscript"/>
    </w:rPr>
  </w:style>
  <w:style w:type="paragraph" w:customStyle="1" w:styleId="xmsonormal">
    <w:name w:val="x_msonormal"/>
    <w:basedOn w:val="Normal"/>
    <w:uiPriority w:val="99"/>
    <w:rsid w:val="00CA34B7"/>
    <w:pPr>
      <w:spacing w:line="240" w:lineRule="auto"/>
    </w:pPr>
    <w:rPr>
      <w:rFonts w:ascii="Calibri" w:eastAsiaTheme="minorHAnsi" w:hAnsi="Calibri" w:cs="Calibri"/>
      <w:color w:val="auto"/>
      <w:sz w:val="22"/>
      <w:szCs w:val="22"/>
    </w:rPr>
  </w:style>
  <w:style w:type="table" w:customStyle="1" w:styleId="MelbourneWaterTableStyle">
    <w:name w:val="Melbourne Water Table Style"/>
    <w:basedOn w:val="LightList-Accent5"/>
    <w:uiPriority w:val="99"/>
    <w:rsid w:val="005A04D3"/>
    <w:pPr>
      <w:spacing w:before="60" w:after="60"/>
    </w:pPr>
    <w:rPr>
      <w:rFonts w:ascii="Verdana" w:eastAsiaTheme="minorHAnsi" w:hAnsi="Verdana" w:cstheme="minorBidi"/>
      <w:color w:val="auto"/>
    </w:rPr>
    <w:tblPr>
      <w:jc w:val="center"/>
    </w:tblPr>
    <w:trPr>
      <w:jc w:val="center"/>
    </w:trPr>
    <w:tcPr>
      <w:vAlign w:val="center"/>
    </w:tcPr>
    <w:tblStylePr w:type="firstRow">
      <w:pPr>
        <w:wordWrap/>
        <w:spacing w:beforeLines="0" w:before="120" w:beforeAutospacing="0" w:afterLines="0" w:after="120" w:afterAutospacing="0" w:line="240" w:lineRule="auto"/>
        <w:contextualSpacing w:val="0"/>
        <w:jc w:val="left"/>
      </w:pPr>
      <w:rPr>
        <w:rFonts w:ascii="Verdana" w:hAnsi="Verdana"/>
        <w:b w:val="0"/>
        <w:bCs/>
        <w:color w:val="FFFFFF" w:themeColor="background1"/>
        <w:sz w:val="22"/>
      </w:rPr>
      <w:tblPr/>
      <w:tcPr>
        <w:tcBorders>
          <w:top w:val="nil"/>
          <w:left w:val="nil"/>
          <w:bottom w:val="nil"/>
          <w:right w:val="nil"/>
          <w:insideH w:val="nil"/>
          <w:insideV w:val="nil"/>
          <w:tl2br w:val="nil"/>
          <w:tr2bl w:val="nil"/>
        </w:tcBorders>
        <w:shd w:val="clear" w:color="auto" w:fill="00428B"/>
      </w:tcPr>
    </w:tblStylePr>
    <w:tblStylePr w:type="lastRow">
      <w:pPr>
        <w:spacing w:before="0" w:after="0" w:line="240" w:lineRule="auto"/>
      </w:pPr>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tcPr>
    </w:tblStylePr>
    <w:tblStylePr w:type="band1Horz">
      <w:rPr>
        <w:rFonts w:ascii="Verdana" w:hAnsi="Verdana"/>
        <w:b w:val="0"/>
        <w:sz w:val="20"/>
      </w:rPr>
      <w:tblPr/>
      <w:tcPr>
        <w:tcBorders>
          <w:top w:val="nil"/>
          <w:left w:val="nil"/>
          <w:bottom w:val="nil"/>
          <w:right w:val="nil"/>
          <w:insideH w:val="nil"/>
          <w:insideV w:val="nil"/>
          <w:tl2br w:val="nil"/>
          <w:tr2bl w:val="nil"/>
        </w:tcBorders>
        <w:shd w:val="clear" w:color="auto" w:fill="FFFFFF" w:themeFill="background1"/>
      </w:tcPr>
    </w:tblStylePr>
    <w:tblStylePr w:type="band2Horz">
      <w:rPr>
        <w:rFonts w:ascii="Verdana" w:hAnsi="Verdana"/>
        <w:b w:val="0"/>
        <w:sz w:val="20"/>
      </w:rPr>
      <w:tblPr/>
      <w:tcPr>
        <w:tcBorders>
          <w:top w:val="nil"/>
          <w:left w:val="nil"/>
          <w:bottom w:val="nil"/>
          <w:right w:val="nil"/>
          <w:insideH w:val="nil"/>
          <w:insideV w:val="nil"/>
          <w:tl2br w:val="nil"/>
          <w:tr2bl w:val="nil"/>
        </w:tcBorders>
        <w:shd w:val="clear" w:color="auto" w:fill="DCDCDC"/>
      </w:tcPr>
    </w:tblStylePr>
  </w:style>
  <w:style w:type="paragraph" w:customStyle="1" w:styleId="Bullet1">
    <w:name w:val="Bullet 1"/>
    <w:basedOn w:val="BodyText"/>
    <w:uiPriority w:val="99"/>
    <w:qFormat/>
    <w:rsid w:val="001A6010"/>
    <w:pPr>
      <w:numPr>
        <w:numId w:val="18"/>
      </w:numPr>
      <w:tabs>
        <w:tab w:val="clear" w:pos="2268"/>
        <w:tab w:val="clear" w:pos="4536"/>
        <w:tab w:val="clear" w:pos="6804"/>
        <w:tab w:val="clear" w:pos="9638"/>
      </w:tabs>
      <w:spacing w:before="0" w:after="170" w:line="250" w:lineRule="atLeast"/>
    </w:pPr>
    <w:rPr>
      <w:rFonts w:eastAsiaTheme="minorHAnsi"/>
      <w:color w:val="00428B" w:themeColor="text2"/>
      <w:sz w:val="19"/>
      <w:lang w:eastAsia="en-US"/>
    </w:rPr>
  </w:style>
  <w:style w:type="paragraph" w:customStyle="1" w:styleId="Bullet2">
    <w:name w:val="Bullet 2"/>
    <w:basedOn w:val="BodyText"/>
    <w:uiPriority w:val="99"/>
    <w:qFormat/>
    <w:rsid w:val="001A6010"/>
    <w:pPr>
      <w:numPr>
        <w:ilvl w:val="1"/>
        <w:numId w:val="18"/>
      </w:numPr>
      <w:tabs>
        <w:tab w:val="clear" w:pos="2268"/>
        <w:tab w:val="clear" w:pos="4536"/>
        <w:tab w:val="clear" w:pos="6804"/>
        <w:tab w:val="clear" w:pos="9638"/>
      </w:tabs>
      <w:spacing w:before="0" w:after="170" w:line="250" w:lineRule="atLeast"/>
    </w:pPr>
    <w:rPr>
      <w:rFonts w:eastAsiaTheme="minorHAnsi"/>
      <w:color w:val="00428B" w:themeColor="text2"/>
      <w:sz w:val="19"/>
      <w:lang w:eastAsia="en-US"/>
    </w:rPr>
  </w:style>
  <w:style w:type="paragraph" w:customStyle="1" w:styleId="TableBullet1">
    <w:name w:val="Table Bullet 1"/>
    <w:basedOn w:val="Normal"/>
    <w:uiPriority w:val="19"/>
    <w:qFormat/>
    <w:rsid w:val="001A6010"/>
    <w:pPr>
      <w:numPr>
        <w:ilvl w:val="7"/>
        <w:numId w:val="18"/>
      </w:numPr>
      <w:spacing w:before="60" w:after="60" w:line="250" w:lineRule="atLeast"/>
    </w:pPr>
    <w:rPr>
      <w:rFonts w:eastAsiaTheme="minorHAnsi"/>
      <w:color w:val="00428B" w:themeColor="text2"/>
      <w:sz w:val="19"/>
      <w:lang w:eastAsia="en-US"/>
    </w:rPr>
  </w:style>
  <w:style w:type="paragraph" w:customStyle="1" w:styleId="TableBullet2">
    <w:name w:val="Table Bullet 2"/>
    <w:basedOn w:val="Bullet2"/>
    <w:uiPriority w:val="19"/>
    <w:qFormat/>
    <w:rsid w:val="001A6010"/>
    <w:pPr>
      <w:numPr>
        <w:ilvl w:val="8"/>
      </w:numPr>
      <w:spacing w:before="60" w:after="60"/>
    </w:pPr>
  </w:style>
  <w:style w:type="numbering" w:customStyle="1" w:styleId="Bullets">
    <w:name w:val="Bullets"/>
    <w:uiPriority w:val="99"/>
    <w:rsid w:val="001A6010"/>
    <w:pPr>
      <w:numPr>
        <w:numId w:val="18"/>
      </w:numPr>
    </w:pPr>
  </w:style>
  <w:style w:type="table" w:customStyle="1" w:styleId="MWTableGrid3">
    <w:name w:val="MW Table Grid3"/>
    <w:basedOn w:val="TableNormal"/>
    <w:uiPriority w:val="99"/>
    <w:rsid w:val="008D475A"/>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styleId="Strong">
    <w:name w:val="Strong"/>
    <w:aliases w:val="Executive summary"/>
    <w:basedOn w:val="Heading1Char"/>
    <w:uiPriority w:val="22"/>
    <w:qFormat/>
    <w:rsid w:val="00303B1C"/>
    <w:rPr>
      <w:b w:val="0"/>
      <w:bCs/>
      <w:color w:val="0092D7" w:themeColor="accent2"/>
      <w:spacing w:val="-10"/>
      <w:sz w:val="44"/>
    </w:rPr>
  </w:style>
  <w:style w:type="character" w:customStyle="1" w:styleId="normaltextrun">
    <w:name w:val="normaltextrun"/>
    <w:basedOn w:val="DefaultParagraphFont"/>
    <w:rsid w:val="004D5807"/>
  </w:style>
  <w:style w:type="character" w:customStyle="1" w:styleId="spellingerror">
    <w:name w:val="spellingerror"/>
    <w:basedOn w:val="DefaultParagraphFont"/>
    <w:rsid w:val="004D5807"/>
  </w:style>
  <w:style w:type="paragraph" w:customStyle="1" w:styleId="Default">
    <w:name w:val="Default"/>
    <w:uiPriority w:val="99"/>
    <w:rsid w:val="00540391"/>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347FFE"/>
    <w:rPr>
      <w:i/>
      <w:iCs/>
    </w:rPr>
  </w:style>
  <w:style w:type="table" w:customStyle="1" w:styleId="PlainTable22">
    <w:name w:val="Plain Table 22"/>
    <w:basedOn w:val="TableNormal"/>
    <w:uiPriority w:val="42"/>
    <w:rsid w:val="00861EC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MWTableGrid4">
    <w:name w:val="MW Table Grid4"/>
    <w:basedOn w:val="TableNormal"/>
    <w:uiPriority w:val="99"/>
    <w:rsid w:val="00DD4356"/>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table" w:customStyle="1" w:styleId="MWTableGrid5">
    <w:name w:val="MW Table Grid5"/>
    <w:basedOn w:val="TableNormal"/>
    <w:uiPriority w:val="99"/>
    <w:rsid w:val="0075063D"/>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PS21Heading2">
    <w:name w:val="PS21 Heading 2"/>
    <w:basedOn w:val="Heading2"/>
    <w:link w:val="PS21Heading2Char"/>
    <w:uiPriority w:val="99"/>
    <w:qFormat/>
    <w:rsid w:val="004A4556"/>
    <w:pPr>
      <w:numPr>
        <w:numId w:val="57"/>
      </w:numPr>
      <w:tabs>
        <w:tab w:val="clear" w:pos="851"/>
        <w:tab w:val="left" w:pos="709"/>
      </w:tabs>
    </w:pPr>
  </w:style>
  <w:style w:type="paragraph" w:customStyle="1" w:styleId="PS21Heading3">
    <w:name w:val="PS21 Heading 3"/>
    <w:basedOn w:val="Heading3"/>
    <w:link w:val="PS21Heading3Char"/>
    <w:qFormat/>
    <w:rsid w:val="004124FB"/>
    <w:pPr>
      <w:numPr>
        <w:ilvl w:val="0"/>
        <w:numId w:val="0"/>
      </w:numPr>
      <w:spacing w:before="200" w:after="120"/>
    </w:pPr>
    <w:rPr>
      <w:sz w:val="22"/>
    </w:rPr>
  </w:style>
  <w:style w:type="character" w:customStyle="1" w:styleId="PS21Heading2Char">
    <w:name w:val="PS21 Heading 2 Char"/>
    <w:basedOn w:val="Heading2Char"/>
    <w:link w:val="PS21Heading2"/>
    <w:uiPriority w:val="99"/>
    <w:rsid w:val="004A4556"/>
    <w:rPr>
      <w:rFonts w:asciiTheme="majorHAnsi" w:eastAsiaTheme="majorEastAsia" w:hAnsiTheme="majorHAnsi" w:cstheme="majorBidi"/>
      <w:b/>
      <w:bCs/>
      <w:color w:val="00428B"/>
      <w:spacing w:val="-10"/>
      <w:sz w:val="28"/>
      <w:szCs w:val="26"/>
    </w:rPr>
  </w:style>
  <w:style w:type="character" w:customStyle="1" w:styleId="PS21Heading3Char">
    <w:name w:val="PS21 Heading 3 Char"/>
    <w:basedOn w:val="Heading3Char"/>
    <w:link w:val="PS21Heading3"/>
    <w:rsid w:val="004124FB"/>
    <w:rPr>
      <w:rFonts w:asciiTheme="majorHAnsi" w:eastAsiaTheme="majorEastAsia" w:hAnsiTheme="majorHAnsi" w:cstheme="majorBidi"/>
      <w:b/>
      <w:bCs/>
      <w:color w:val="auto"/>
      <w:spacing w:val="-10"/>
      <w:sz w:val="22"/>
      <w:szCs w:val="26"/>
    </w:rPr>
  </w:style>
  <w:style w:type="table" w:customStyle="1" w:styleId="GridTable4-Accent12">
    <w:name w:val="Grid Table 4 - Accent 12"/>
    <w:basedOn w:val="TableNormal"/>
    <w:uiPriority w:val="49"/>
    <w:rsid w:val="00057876"/>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character" w:customStyle="1" w:styleId="NoSpacingChar">
    <w:name w:val="No Spacing Char"/>
    <w:basedOn w:val="DefaultParagraphFont"/>
    <w:link w:val="NoSpacing"/>
    <w:uiPriority w:val="1"/>
    <w:rsid w:val="00914AEA"/>
  </w:style>
  <w:style w:type="paragraph" w:styleId="TOC6">
    <w:name w:val="toc 6"/>
    <w:basedOn w:val="Normal"/>
    <w:next w:val="Normal"/>
    <w:autoRedefine/>
    <w:uiPriority w:val="39"/>
    <w:unhideWhenUsed/>
    <w:rsid w:val="00B7658D"/>
    <w:pPr>
      <w:spacing w:after="100" w:line="259" w:lineRule="auto"/>
      <w:ind w:left="1100"/>
    </w:pPr>
    <w:rPr>
      <w:rFonts w:eastAsiaTheme="minorEastAsia" w:cstheme="minorBidi"/>
      <w:color w:val="auto"/>
      <w:sz w:val="22"/>
      <w:szCs w:val="22"/>
    </w:rPr>
  </w:style>
  <w:style w:type="paragraph" w:styleId="TOC7">
    <w:name w:val="toc 7"/>
    <w:basedOn w:val="Normal"/>
    <w:next w:val="Normal"/>
    <w:autoRedefine/>
    <w:uiPriority w:val="39"/>
    <w:unhideWhenUsed/>
    <w:rsid w:val="00B7658D"/>
    <w:pPr>
      <w:spacing w:after="100" w:line="259" w:lineRule="auto"/>
      <w:ind w:left="1320"/>
    </w:pPr>
    <w:rPr>
      <w:rFonts w:eastAsiaTheme="minorEastAsia" w:cstheme="minorBidi"/>
      <w:color w:val="auto"/>
      <w:sz w:val="22"/>
      <w:szCs w:val="22"/>
    </w:rPr>
  </w:style>
  <w:style w:type="paragraph" w:styleId="TOC8">
    <w:name w:val="toc 8"/>
    <w:basedOn w:val="Normal"/>
    <w:next w:val="Normal"/>
    <w:autoRedefine/>
    <w:uiPriority w:val="39"/>
    <w:unhideWhenUsed/>
    <w:rsid w:val="00B7658D"/>
    <w:pPr>
      <w:spacing w:after="100" w:line="259" w:lineRule="auto"/>
      <w:ind w:left="1540"/>
    </w:pPr>
    <w:rPr>
      <w:rFonts w:eastAsiaTheme="minorEastAsia" w:cstheme="minorBidi"/>
      <w:color w:val="auto"/>
      <w:sz w:val="22"/>
      <w:szCs w:val="22"/>
    </w:rPr>
  </w:style>
  <w:style w:type="paragraph" w:styleId="TOC9">
    <w:name w:val="toc 9"/>
    <w:basedOn w:val="Normal"/>
    <w:next w:val="Normal"/>
    <w:autoRedefine/>
    <w:uiPriority w:val="39"/>
    <w:unhideWhenUsed/>
    <w:rsid w:val="00B7658D"/>
    <w:pPr>
      <w:spacing w:after="100" w:line="259" w:lineRule="auto"/>
      <w:ind w:left="1760"/>
    </w:pPr>
    <w:rPr>
      <w:rFonts w:eastAsiaTheme="minorEastAsia" w:cstheme="minorBidi"/>
      <w:color w:val="auto"/>
      <w:sz w:val="22"/>
      <w:szCs w:val="22"/>
    </w:rPr>
  </w:style>
  <w:style w:type="paragraph" w:styleId="Index1">
    <w:name w:val="index 1"/>
    <w:basedOn w:val="Normal"/>
    <w:next w:val="Normal"/>
    <w:autoRedefine/>
    <w:uiPriority w:val="99"/>
    <w:semiHidden/>
    <w:unhideWhenUsed/>
    <w:rsid w:val="00A3659D"/>
    <w:pPr>
      <w:spacing w:line="240" w:lineRule="auto"/>
      <w:ind w:left="200" w:hanging="200"/>
    </w:pPr>
  </w:style>
  <w:style w:type="paragraph" w:customStyle="1" w:styleId="Pa2">
    <w:name w:val="Pa2"/>
    <w:basedOn w:val="Normal"/>
    <w:uiPriority w:val="99"/>
    <w:rsid w:val="00964D4A"/>
    <w:pPr>
      <w:autoSpaceDE w:val="0"/>
      <w:autoSpaceDN w:val="0"/>
      <w:spacing w:line="191" w:lineRule="atLeast"/>
    </w:pPr>
    <w:rPr>
      <w:rFonts w:ascii="WNIAX E+ Bliss" w:eastAsiaTheme="minorHAnsi" w:hAnsi="WNIAX E+ Bliss"/>
      <w:color w:val="auto"/>
      <w:sz w:val="24"/>
      <w:szCs w:val="24"/>
      <w:lang w:eastAsia="en-US"/>
    </w:rPr>
  </w:style>
  <w:style w:type="paragraph" w:customStyle="1" w:styleId="Pa3">
    <w:name w:val="Pa3"/>
    <w:basedOn w:val="Normal"/>
    <w:uiPriority w:val="99"/>
    <w:rsid w:val="00964D4A"/>
    <w:pPr>
      <w:autoSpaceDE w:val="0"/>
      <w:autoSpaceDN w:val="0"/>
      <w:spacing w:line="191" w:lineRule="atLeast"/>
    </w:pPr>
    <w:rPr>
      <w:rFonts w:ascii="WNIAX E+ Bliss" w:eastAsiaTheme="minorHAnsi" w:hAnsi="WNIAX E+ Bliss"/>
      <w:color w:val="auto"/>
      <w:sz w:val="24"/>
      <w:szCs w:val="24"/>
      <w:lang w:eastAsia="en-US"/>
    </w:rPr>
  </w:style>
  <w:style w:type="character" w:customStyle="1" w:styleId="A1">
    <w:name w:val="A1"/>
    <w:basedOn w:val="DefaultParagraphFont"/>
    <w:uiPriority w:val="99"/>
    <w:rsid w:val="00964D4A"/>
    <w:rPr>
      <w:rFonts w:ascii="WNIAX E+ Bliss" w:hAnsi="WNIAX E+ Bliss" w:hint="default"/>
      <w:b/>
      <w:bCs/>
      <w:color w:val="000000"/>
    </w:rPr>
  </w:style>
  <w:style w:type="character" w:customStyle="1" w:styleId="A2">
    <w:name w:val="A2"/>
    <w:basedOn w:val="DefaultParagraphFont"/>
    <w:uiPriority w:val="99"/>
    <w:rsid w:val="00964D4A"/>
    <w:rPr>
      <w:rFonts w:ascii="Bliss" w:hAnsi="Bliss" w:hint="default"/>
      <w:color w:val="000000"/>
    </w:rPr>
  </w:style>
  <w:style w:type="paragraph" w:customStyle="1" w:styleId="TableBody">
    <w:name w:val="Table Body"/>
    <w:basedOn w:val="Normal"/>
    <w:uiPriority w:val="19"/>
    <w:qFormat/>
    <w:rsid w:val="00A400A2"/>
    <w:pPr>
      <w:spacing w:after="60" w:line="240" w:lineRule="auto"/>
    </w:pPr>
    <w:rPr>
      <w:rFonts w:cstheme="minorHAnsi"/>
      <w:color w:val="auto"/>
      <w:spacing w:val="1"/>
      <w:lang w:eastAsia="en-US"/>
    </w:rPr>
  </w:style>
  <w:style w:type="character" w:customStyle="1" w:styleId="CaptionChar">
    <w:name w:val="Caption Char"/>
    <w:aliases w:val="Figure Char,CDM B/Caption Char"/>
    <w:basedOn w:val="DefaultParagraphFont"/>
    <w:link w:val="Caption"/>
    <w:locked/>
    <w:rsid w:val="00625F86"/>
    <w:rPr>
      <w:rFonts w:eastAsiaTheme="minorHAnsi" w:cstheme="minorBidi"/>
      <w:bCs/>
      <w:color w:val="auto"/>
      <w:sz w:val="18"/>
      <w:lang w:eastAsia="fr-CA"/>
    </w:rPr>
  </w:style>
  <w:style w:type="paragraph" w:customStyle="1" w:styleId="MWBodyText">
    <w:name w:val="MW_BodyText"/>
    <w:uiPriority w:val="99"/>
    <w:qFormat/>
    <w:rsid w:val="00564599"/>
    <w:pPr>
      <w:spacing w:after="160" w:line="240" w:lineRule="atLeast"/>
    </w:pPr>
    <w:rPr>
      <w:rFonts w:ascii="Verdana" w:hAnsi="Verdana"/>
      <w:color w:val="auto"/>
      <w:szCs w:val="24"/>
      <w:lang w:eastAsia="en-US"/>
    </w:rPr>
  </w:style>
  <w:style w:type="character" w:customStyle="1" w:styleId="UnresolvedMention1">
    <w:name w:val="Unresolved Mention1"/>
    <w:basedOn w:val="DefaultParagraphFont"/>
    <w:uiPriority w:val="99"/>
    <w:semiHidden/>
    <w:unhideWhenUsed/>
    <w:rsid w:val="00FD2530"/>
    <w:rPr>
      <w:color w:val="605E5C"/>
      <w:shd w:val="clear" w:color="auto" w:fill="E1DFDD"/>
    </w:rPr>
  </w:style>
  <w:style w:type="paragraph" w:customStyle="1" w:styleId="msonormal0">
    <w:name w:val="msonormal"/>
    <w:basedOn w:val="Normal"/>
    <w:uiPriority w:val="99"/>
    <w:rsid w:val="002C6E4F"/>
    <w:rPr>
      <w:szCs w:val="24"/>
    </w:rPr>
  </w:style>
  <w:style w:type="character" w:customStyle="1" w:styleId="Heading8Char1">
    <w:name w:val="Heading 8 Char1"/>
    <w:aliases w:val="Appendix Title Char1"/>
    <w:basedOn w:val="DefaultParagraphFont"/>
    <w:semiHidden/>
    <w:rsid w:val="002C6E4F"/>
    <w:rPr>
      <w:rFonts w:asciiTheme="majorHAnsi" w:eastAsiaTheme="majorEastAsia" w:hAnsiTheme="majorHAnsi" w:cstheme="majorBidi"/>
      <w:color w:val="463E40" w:themeColor="text1" w:themeTint="D8"/>
      <w:sz w:val="21"/>
      <w:szCs w:val="21"/>
    </w:rPr>
  </w:style>
  <w:style w:type="character" w:customStyle="1" w:styleId="Heading9Char1">
    <w:name w:val="Heading 9 Char1"/>
    <w:aliases w:val="Appendix Heading 1 Char1"/>
    <w:basedOn w:val="DefaultParagraphFont"/>
    <w:semiHidden/>
    <w:rsid w:val="002C6E4F"/>
    <w:rPr>
      <w:rFonts w:asciiTheme="majorHAnsi" w:eastAsiaTheme="majorEastAsia" w:hAnsiTheme="majorHAnsi" w:cstheme="majorBidi"/>
      <w:i/>
      <w:iCs/>
      <w:color w:val="463E40" w:themeColor="text1" w:themeTint="D8"/>
      <w:sz w:val="21"/>
      <w:szCs w:val="21"/>
    </w:rPr>
  </w:style>
  <w:style w:type="character" w:customStyle="1" w:styleId="UnresolvedMention10">
    <w:name w:val="Unresolved Mention1"/>
    <w:basedOn w:val="DefaultParagraphFont"/>
    <w:uiPriority w:val="99"/>
    <w:semiHidden/>
    <w:rsid w:val="002C6E4F"/>
    <w:rPr>
      <w:color w:val="605E5C"/>
      <w:shd w:val="clear" w:color="auto" w:fill="E1DFDD"/>
    </w:rPr>
  </w:style>
  <w:style w:type="paragraph" w:customStyle="1" w:styleId="PSHeadingAttachment">
    <w:name w:val="PS Heading Attachment"/>
    <w:basedOn w:val="PSHeading1"/>
    <w:qFormat/>
    <w:rsid w:val="00B70087"/>
    <w:pPr>
      <w:numPr>
        <w:numId w:val="0"/>
      </w:numPr>
    </w:pPr>
  </w:style>
  <w:style w:type="character" w:customStyle="1" w:styleId="UnresolvedMention2">
    <w:name w:val="Unresolved Mention2"/>
    <w:basedOn w:val="DefaultParagraphFont"/>
    <w:uiPriority w:val="99"/>
    <w:semiHidden/>
    <w:unhideWhenUsed/>
    <w:rsid w:val="009A6D67"/>
    <w:rPr>
      <w:color w:val="605E5C"/>
      <w:shd w:val="clear" w:color="auto" w:fill="E1DFDD"/>
    </w:rPr>
  </w:style>
  <w:style w:type="character" w:customStyle="1" w:styleId="UnresolvedMention3">
    <w:name w:val="Unresolved Mention3"/>
    <w:basedOn w:val="DefaultParagraphFont"/>
    <w:uiPriority w:val="99"/>
    <w:semiHidden/>
    <w:unhideWhenUsed/>
    <w:rsid w:val="00BA0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2965">
      <w:bodyDiv w:val="1"/>
      <w:marLeft w:val="0"/>
      <w:marRight w:val="0"/>
      <w:marTop w:val="0"/>
      <w:marBottom w:val="0"/>
      <w:divBdr>
        <w:top w:val="none" w:sz="0" w:space="0" w:color="auto"/>
        <w:left w:val="none" w:sz="0" w:space="0" w:color="auto"/>
        <w:bottom w:val="none" w:sz="0" w:space="0" w:color="auto"/>
        <w:right w:val="none" w:sz="0" w:space="0" w:color="auto"/>
      </w:divBdr>
    </w:div>
    <w:div w:id="46993351">
      <w:bodyDiv w:val="1"/>
      <w:marLeft w:val="0"/>
      <w:marRight w:val="0"/>
      <w:marTop w:val="0"/>
      <w:marBottom w:val="0"/>
      <w:divBdr>
        <w:top w:val="none" w:sz="0" w:space="0" w:color="auto"/>
        <w:left w:val="none" w:sz="0" w:space="0" w:color="auto"/>
        <w:bottom w:val="none" w:sz="0" w:space="0" w:color="auto"/>
        <w:right w:val="none" w:sz="0" w:space="0" w:color="auto"/>
      </w:divBdr>
    </w:div>
    <w:div w:id="55469030">
      <w:bodyDiv w:val="1"/>
      <w:marLeft w:val="0"/>
      <w:marRight w:val="0"/>
      <w:marTop w:val="0"/>
      <w:marBottom w:val="0"/>
      <w:divBdr>
        <w:top w:val="none" w:sz="0" w:space="0" w:color="auto"/>
        <w:left w:val="none" w:sz="0" w:space="0" w:color="auto"/>
        <w:bottom w:val="none" w:sz="0" w:space="0" w:color="auto"/>
        <w:right w:val="none" w:sz="0" w:space="0" w:color="auto"/>
      </w:divBdr>
      <w:divsChild>
        <w:div w:id="598292204">
          <w:marLeft w:val="446"/>
          <w:marRight w:val="0"/>
          <w:marTop w:val="60"/>
          <w:marBottom w:val="120"/>
          <w:divBdr>
            <w:top w:val="none" w:sz="0" w:space="0" w:color="auto"/>
            <w:left w:val="none" w:sz="0" w:space="0" w:color="auto"/>
            <w:bottom w:val="none" w:sz="0" w:space="0" w:color="auto"/>
            <w:right w:val="none" w:sz="0" w:space="0" w:color="auto"/>
          </w:divBdr>
        </w:div>
        <w:div w:id="1743334218">
          <w:marLeft w:val="446"/>
          <w:marRight w:val="0"/>
          <w:marTop w:val="60"/>
          <w:marBottom w:val="120"/>
          <w:divBdr>
            <w:top w:val="none" w:sz="0" w:space="0" w:color="auto"/>
            <w:left w:val="none" w:sz="0" w:space="0" w:color="auto"/>
            <w:bottom w:val="none" w:sz="0" w:space="0" w:color="auto"/>
            <w:right w:val="none" w:sz="0" w:space="0" w:color="auto"/>
          </w:divBdr>
        </w:div>
        <w:div w:id="1903523278">
          <w:marLeft w:val="446"/>
          <w:marRight w:val="0"/>
          <w:marTop w:val="60"/>
          <w:marBottom w:val="120"/>
          <w:divBdr>
            <w:top w:val="none" w:sz="0" w:space="0" w:color="auto"/>
            <w:left w:val="none" w:sz="0" w:space="0" w:color="auto"/>
            <w:bottom w:val="none" w:sz="0" w:space="0" w:color="auto"/>
            <w:right w:val="none" w:sz="0" w:space="0" w:color="auto"/>
          </w:divBdr>
        </w:div>
      </w:divsChild>
    </w:div>
    <w:div w:id="72506520">
      <w:bodyDiv w:val="1"/>
      <w:marLeft w:val="0"/>
      <w:marRight w:val="0"/>
      <w:marTop w:val="0"/>
      <w:marBottom w:val="0"/>
      <w:divBdr>
        <w:top w:val="none" w:sz="0" w:space="0" w:color="auto"/>
        <w:left w:val="none" w:sz="0" w:space="0" w:color="auto"/>
        <w:bottom w:val="none" w:sz="0" w:space="0" w:color="auto"/>
        <w:right w:val="none" w:sz="0" w:space="0" w:color="auto"/>
      </w:divBdr>
    </w:div>
    <w:div w:id="80495849">
      <w:bodyDiv w:val="1"/>
      <w:marLeft w:val="0"/>
      <w:marRight w:val="0"/>
      <w:marTop w:val="0"/>
      <w:marBottom w:val="0"/>
      <w:divBdr>
        <w:top w:val="none" w:sz="0" w:space="0" w:color="auto"/>
        <w:left w:val="none" w:sz="0" w:space="0" w:color="auto"/>
        <w:bottom w:val="none" w:sz="0" w:space="0" w:color="auto"/>
        <w:right w:val="none" w:sz="0" w:space="0" w:color="auto"/>
      </w:divBdr>
      <w:divsChild>
        <w:div w:id="72627064">
          <w:marLeft w:val="446"/>
          <w:marRight w:val="0"/>
          <w:marTop w:val="60"/>
          <w:marBottom w:val="120"/>
          <w:divBdr>
            <w:top w:val="none" w:sz="0" w:space="0" w:color="auto"/>
            <w:left w:val="none" w:sz="0" w:space="0" w:color="auto"/>
            <w:bottom w:val="none" w:sz="0" w:space="0" w:color="auto"/>
            <w:right w:val="none" w:sz="0" w:space="0" w:color="auto"/>
          </w:divBdr>
        </w:div>
        <w:div w:id="920799244">
          <w:marLeft w:val="446"/>
          <w:marRight w:val="0"/>
          <w:marTop w:val="60"/>
          <w:marBottom w:val="120"/>
          <w:divBdr>
            <w:top w:val="none" w:sz="0" w:space="0" w:color="auto"/>
            <w:left w:val="none" w:sz="0" w:space="0" w:color="auto"/>
            <w:bottom w:val="none" w:sz="0" w:space="0" w:color="auto"/>
            <w:right w:val="none" w:sz="0" w:space="0" w:color="auto"/>
          </w:divBdr>
        </w:div>
        <w:div w:id="1055003369">
          <w:marLeft w:val="446"/>
          <w:marRight w:val="0"/>
          <w:marTop w:val="60"/>
          <w:marBottom w:val="120"/>
          <w:divBdr>
            <w:top w:val="none" w:sz="0" w:space="0" w:color="auto"/>
            <w:left w:val="none" w:sz="0" w:space="0" w:color="auto"/>
            <w:bottom w:val="none" w:sz="0" w:space="0" w:color="auto"/>
            <w:right w:val="none" w:sz="0" w:space="0" w:color="auto"/>
          </w:divBdr>
        </w:div>
      </w:divsChild>
    </w:div>
    <w:div w:id="83381063">
      <w:bodyDiv w:val="1"/>
      <w:marLeft w:val="0"/>
      <w:marRight w:val="0"/>
      <w:marTop w:val="0"/>
      <w:marBottom w:val="0"/>
      <w:divBdr>
        <w:top w:val="none" w:sz="0" w:space="0" w:color="auto"/>
        <w:left w:val="none" w:sz="0" w:space="0" w:color="auto"/>
        <w:bottom w:val="none" w:sz="0" w:space="0" w:color="auto"/>
        <w:right w:val="none" w:sz="0" w:space="0" w:color="auto"/>
      </w:divBdr>
    </w:div>
    <w:div w:id="87892454">
      <w:bodyDiv w:val="1"/>
      <w:marLeft w:val="0"/>
      <w:marRight w:val="0"/>
      <w:marTop w:val="0"/>
      <w:marBottom w:val="0"/>
      <w:divBdr>
        <w:top w:val="none" w:sz="0" w:space="0" w:color="auto"/>
        <w:left w:val="none" w:sz="0" w:space="0" w:color="auto"/>
        <w:bottom w:val="none" w:sz="0" w:space="0" w:color="auto"/>
        <w:right w:val="none" w:sz="0" w:space="0" w:color="auto"/>
      </w:divBdr>
    </w:div>
    <w:div w:id="142889412">
      <w:bodyDiv w:val="1"/>
      <w:marLeft w:val="0"/>
      <w:marRight w:val="0"/>
      <w:marTop w:val="0"/>
      <w:marBottom w:val="0"/>
      <w:divBdr>
        <w:top w:val="none" w:sz="0" w:space="0" w:color="auto"/>
        <w:left w:val="none" w:sz="0" w:space="0" w:color="auto"/>
        <w:bottom w:val="none" w:sz="0" w:space="0" w:color="auto"/>
        <w:right w:val="none" w:sz="0" w:space="0" w:color="auto"/>
      </w:divBdr>
    </w:div>
    <w:div w:id="152914370">
      <w:bodyDiv w:val="1"/>
      <w:marLeft w:val="0"/>
      <w:marRight w:val="0"/>
      <w:marTop w:val="0"/>
      <w:marBottom w:val="0"/>
      <w:divBdr>
        <w:top w:val="none" w:sz="0" w:space="0" w:color="auto"/>
        <w:left w:val="none" w:sz="0" w:space="0" w:color="auto"/>
        <w:bottom w:val="none" w:sz="0" w:space="0" w:color="auto"/>
        <w:right w:val="none" w:sz="0" w:space="0" w:color="auto"/>
      </w:divBdr>
    </w:div>
    <w:div w:id="157423779">
      <w:bodyDiv w:val="1"/>
      <w:marLeft w:val="0"/>
      <w:marRight w:val="0"/>
      <w:marTop w:val="0"/>
      <w:marBottom w:val="0"/>
      <w:divBdr>
        <w:top w:val="none" w:sz="0" w:space="0" w:color="auto"/>
        <w:left w:val="none" w:sz="0" w:space="0" w:color="auto"/>
        <w:bottom w:val="none" w:sz="0" w:space="0" w:color="auto"/>
        <w:right w:val="none" w:sz="0" w:space="0" w:color="auto"/>
      </w:divBdr>
    </w:div>
    <w:div w:id="173619853">
      <w:bodyDiv w:val="1"/>
      <w:marLeft w:val="0"/>
      <w:marRight w:val="0"/>
      <w:marTop w:val="0"/>
      <w:marBottom w:val="0"/>
      <w:divBdr>
        <w:top w:val="none" w:sz="0" w:space="0" w:color="auto"/>
        <w:left w:val="none" w:sz="0" w:space="0" w:color="auto"/>
        <w:bottom w:val="none" w:sz="0" w:space="0" w:color="auto"/>
        <w:right w:val="none" w:sz="0" w:space="0" w:color="auto"/>
      </w:divBdr>
    </w:div>
    <w:div w:id="176895829">
      <w:bodyDiv w:val="1"/>
      <w:marLeft w:val="0"/>
      <w:marRight w:val="0"/>
      <w:marTop w:val="0"/>
      <w:marBottom w:val="0"/>
      <w:divBdr>
        <w:top w:val="none" w:sz="0" w:space="0" w:color="auto"/>
        <w:left w:val="none" w:sz="0" w:space="0" w:color="auto"/>
        <w:bottom w:val="none" w:sz="0" w:space="0" w:color="auto"/>
        <w:right w:val="none" w:sz="0" w:space="0" w:color="auto"/>
      </w:divBdr>
    </w:div>
    <w:div w:id="185946602">
      <w:bodyDiv w:val="1"/>
      <w:marLeft w:val="0"/>
      <w:marRight w:val="0"/>
      <w:marTop w:val="0"/>
      <w:marBottom w:val="0"/>
      <w:divBdr>
        <w:top w:val="none" w:sz="0" w:space="0" w:color="auto"/>
        <w:left w:val="none" w:sz="0" w:space="0" w:color="auto"/>
        <w:bottom w:val="none" w:sz="0" w:space="0" w:color="auto"/>
        <w:right w:val="none" w:sz="0" w:space="0" w:color="auto"/>
      </w:divBdr>
    </w:div>
    <w:div w:id="186022303">
      <w:bodyDiv w:val="1"/>
      <w:marLeft w:val="0"/>
      <w:marRight w:val="0"/>
      <w:marTop w:val="0"/>
      <w:marBottom w:val="0"/>
      <w:divBdr>
        <w:top w:val="none" w:sz="0" w:space="0" w:color="auto"/>
        <w:left w:val="none" w:sz="0" w:space="0" w:color="auto"/>
        <w:bottom w:val="none" w:sz="0" w:space="0" w:color="auto"/>
        <w:right w:val="none" w:sz="0" w:space="0" w:color="auto"/>
      </w:divBdr>
    </w:div>
    <w:div w:id="190995657">
      <w:bodyDiv w:val="1"/>
      <w:marLeft w:val="0"/>
      <w:marRight w:val="0"/>
      <w:marTop w:val="0"/>
      <w:marBottom w:val="0"/>
      <w:divBdr>
        <w:top w:val="none" w:sz="0" w:space="0" w:color="auto"/>
        <w:left w:val="none" w:sz="0" w:space="0" w:color="auto"/>
        <w:bottom w:val="none" w:sz="0" w:space="0" w:color="auto"/>
        <w:right w:val="none" w:sz="0" w:space="0" w:color="auto"/>
      </w:divBdr>
    </w:div>
    <w:div w:id="192773830">
      <w:bodyDiv w:val="1"/>
      <w:marLeft w:val="0"/>
      <w:marRight w:val="0"/>
      <w:marTop w:val="0"/>
      <w:marBottom w:val="0"/>
      <w:divBdr>
        <w:top w:val="none" w:sz="0" w:space="0" w:color="auto"/>
        <w:left w:val="none" w:sz="0" w:space="0" w:color="auto"/>
        <w:bottom w:val="none" w:sz="0" w:space="0" w:color="auto"/>
        <w:right w:val="none" w:sz="0" w:space="0" w:color="auto"/>
      </w:divBdr>
    </w:div>
    <w:div w:id="204560224">
      <w:bodyDiv w:val="1"/>
      <w:marLeft w:val="0"/>
      <w:marRight w:val="0"/>
      <w:marTop w:val="0"/>
      <w:marBottom w:val="0"/>
      <w:divBdr>
        <w:top w:val="none" w:sz="0" w:space="0" w:color="auto"/>
        <w:left w:val="none" w:sz="0" w:space="0" w:color="auto"/>
        <w:bottom w:val="none" w:sz="0" w:space="0" w:color="auto"/>
        <w:right w:val="none" w:sz="0" w:space="0" w:color="auto"/>
      </w:divBdr>
    </w:div>
    <w:div w:id="212078720">
      <w:bodyDiv w:val="1"/>
      <w:marLeft w:val="0"/>
      <w:marRight w:val="0"/>
      <w:marTop w:val="0"/>
      <w:marBottom w:val="0"/>
      <w:divBdr>
        <w:top w:val="none" w:sz="0" w:space="0" w:color="auto"/>
        <w:left w:val="none" w:sz="0" w:space="0" w:color="auto"/>
        <w:bottom w:val="none" w:sz="0" w:space="0" w:color="auto"/>
        <w:right w:val="none" w:sz="0" w:space="0" w:color="auto"/>
      </w:divBdr>
    </w:div>
    <w:div w:id="222183064">
      <w:bodyDiv w:val="1"/>
      <w:marLeft w:val="0"/>
      <w:marRight w:val="0"/>
      <w:marTop w:val="0"/>
      <w:marBottom w:val="0"/>
      <w:divBdr>
        <w:top w:val="none" w:sz="0" w:space="0" w:color="auto"/>
        <w:left w:val="none" w:sz="0" w:space="0" w:color="auto"/>
        <w:bottom w:val="none" w:sz="0" w:space="0" w:color="auto"/>
        <w:right w:val="none" w:sz="0" w:space="0" w:color="auto"/>
      </w:divBdr>
    </w:div>
    <w:div w:id="230383383">
      <w:bodyDiv w:val="1"/>
      <w:marLeft w:val="0"/>
      <w:marRight w:val="0"/>
      <w:marTop w:val="0"/>
      <w:marBottom w:val="0"/>
      <w:divBdr>
        <w:top w:val="none" w:sz="0" w:space="0" w:color="auto"/>
        <w:left w:val="none" w:sz="0" w:space="0" w:color="auto"/>
        <w:bottom w:val="none" w:sz="0" w:space="0" w:color="auto"/>
        <w:right w:val="none" w:sz="0" w:space="0" w:color="auto"/>
      </w:divBdr>
    </w:div>
    <w:div w:id="236862691">
      <w:bodyDiv w:val="1"/>
      <w:marLeft w:val="0"/>
      <w:marRight w:val="0"/>
      <w:marTop w:val="0"/>
      <w:marBottom w:val="0"/>
      <w:divBdr>
        <w:top w:val="none" w:sz="0" w:space="0" w:color="auto"/>
        <w:left w:val="none" w:sz="0" w:space="0" w:color="auto"/>
        <w:bottom w:val="none" w:sz="0" w:space="0" w:color="auto"/>
        <w:right w:val="none" w:sz="0" w:space="0" w:color="auto"/>
      </w:divBdr>
    </w:div>
    <w:div w:id="238564100">
      <w:bodyDiv w:val="1"/>
      <w:marLeft w:val="0"/>
      <w:marRight w:val="0"/>
      <w:marTop w:val="0"/>
      <w:marBottom w:val="0"/>
      <w:divBdr>
        <w:top w:val="none" w:sz="0" w:space="0" w:color="auto"/>
        <w:left w:val="none" w:sz="0" w:space="0" w:color="auto"/>
        <w:bottom w:val="none" w:sz="0" w:space="0" w:color="auto"/>
        <w:right w:val="none" w:sz="0" w:space="0" w:color="auto"/>
      </w:divBdr>
    </w:div>
    <w:div w:id="245312198">
      <w:bodyDiv w:val="1"/>
      <w:marLeft w:val="0"/>
      <w:marRight w:val="0"/>
      <w:marTop w:val="0"/>
      <w:marBottom w:val="0"/>
      <w:divBdr>
        <w:top w:val="none" w:sz="0" w:space="0" w:color="auto"/>
        <w:left w:val="none" w:sz="0" w:space="0" w:color="auto"/>
        <w:bottom w:val="none" w:sz="0" w:space="0" w:color="auto"/>
        <w:right w:val="none" w:sz="0" w:space="0" w:color="auto"/>
      </w:divBdr>
    </w:div>
    <w:div w:id="262764507">
      <w:bodyDiv w:val="1"/>
      <w:marLeft w:val="0"/>
      <w:marRight w:val="0"/>
      <w:marTop w:val="0"/>
      <w:marBottom w:val="0"/>
      <w:divBdr>
        <w:top w:val="none" w:sz="0" w:space="0" w:color="auto"/>
        <w:left w:val="none" w:sz="0" w:space="0" w:color="auto"/>
        <w:bottom w:val="none" w:sz="0" w:space="0" w:color="auto"/>
        <w:right w:val="none" w:sz="0" w:space="0" w:color="auto"/>
      </w:divBdr>
    </w:div>
    <w:div w:id="268048645">
      <w:bodyDiv w:val="1"/>
      <w:marLeft w:val="0"/>
      <w:marRight w:val="0"/>
      <w:marTop w:val="0"/>
      <w:marBottom w:val="0"/>
      <w:divBdr>
        <w:top w:val="none" w:sz="0" w:space="0" w:color="auto"/>
        <w:left w:val="none" w:sz="0" w:space="0" w:color="auto"/>
        <w:bottom w:val="none" w:sz="0" w:space="0" w:color="auto"/>
        <w:right w:val="none" w:sz="0" w:space="0" w:color="auto"/>
      </w:divBdr>
    </w:div>
    <w:div w:id="274824507">
      <w:bodyDiv w:val="1"/>
      <w:marLeft w:val="0"/>
      <w:marRight w:val="0"/>
      <w:marTop w:val="0"/>
      <w:marBottom w:val="0"/>
      <w:divBdr>
        <w:top w:val="none" w:sz="0" w:space="0" w:color="auto"/>
        <w:left w:val="none" w:sz="0" w:space="0" w:color="auto"/>
        <w:bottom w:val="none" w:sz="0" w:space="0" w:color="auto"/>
        <w:right w:val="none" w:sz="0" w:space="0" w:color="auto"/>
      </w:divBdr>
    </w:div>
    <w:div w:id="275597122">
      <w:bodyDiv w:val="1"/>
      <w:marLeft w:val="0"/>
      <w:marRight w:val="0"/>
      <w:marTop w:val="0"/>
      <w:marBottom w:val="0"/>
      <w:divBdr>
        <w:top w:val="none" w:sz="0" w:space="0" w:color="auto"/>
        <w:left w:val="none" w:sz="0" w:space="0" w:color="auto"/>
        <w:bottom w:val="none" w:sz="0" w:space="0" w:color="auto"/>
        <w:right w:val="none" w:sz="0" w:space="0" w:color="auto"/>
      </w:divBdr>
    </w:div>
    <w:div w:id="297222638">
      <w:bodyDiv w:val="1"/>
      <w:marLeft w:val="0"/>
      <w:marRight w:val="0"/>
      <w:marTop w:val="0"/>
      <w:marBottom w:val="0"/>
      <w:divBdr>
        <w:top w:val="none" w:sz="0" w:space="0" w:color="auto"/>
        <w:left w:val="none" w:sz="0" w:space="0" w:color="auto"/>
        <w:bottom w:val="none" w:sz="0" w:space="0" w:color="auto"/>
        <w:right w:val="none" w:sz="0" w:space="0" w:color="auto"/>
      </w:divBdr>
    </w:div>
    <w:div w:id="310670140">
      <w:bodyDiv w:val="1"/>
      <w:marLeft w:val="0"/>
      <w:marRight w:val="0"/>
      <w:marTop w:val="0"/>
      <w:marBottom w:val="0"/>
      <w:divBdr>
        <w:top w:val="none" w:sz="0" w:space="0" w:color="auto"/>
        <w:left w:val="none" w:sz="0" w:space="0" w:color="auto"/>
        <w:bottom w:val="none" w:sz="0" w:space="0" w:color="auto"/>
        <w:right w:val="none" w:sz="0" w:space="0" w:color="auto"/>
      </w:divBdr>
    </w:div>
    <w:div w:id="316030588">
      <w:bodyDiv w:val="1"/>
      <w:marLeft w:val="0"/>
      <w:marRight w:val="0"/>
      <w:marTop w:val="0"/>
      <w:marBottom w:val="0"/>
      <w:divBdr>
        <w:top w:val="none" w:sz="0" w:space="0" w:color="auto"/>
        <w:left w:val="none" w:sz="0" w:space="0" w:color="auto"/>
        <w:bottom w:val="none" w:sz="0" w:space="0" w:color="auto"/>
        <w:right w:val="none" w:sz="0" w:space="0" w:color="auto"/>
      </w:divBdr>
    </w:div>
    <w:div w:id="320742051">
      <w:bodyDiv w:val="1"/>
      <w:marLeft w:val="0"/>
      <w:marRight w:val="0"/>
      <w:marTop w:val="0"/>
      <w:marBottom w:val="0"/>
      <w:divBdr>
        <w:top w:val="none" w:sz="0" w:space="0" w:color="auto"/>
        <w:left w:val="none" w:sz="0" w:space="0" w:color="auto"/>
        <w:bottom w:val="none" w:sz="0" w:space="0" w:color="auto"/>
        <w:right w:val="none" w:sz="0" w:space="0" w:color="auto"/>
      </w:divBdr>
    </w:div>
    <w:div w:id="327487598">
      <w:bodyDiv w:val="1"/>
      <w:marLeft w:val="0"/>
      <w:marRight w:val="0"/>
      <w:marTop w:val="0"/>
      <w:marBottom w:val="0"/>
      <w:divBdr>
        <w:top w:val="none" w:sz="0" w:space="0" w:color="auto"/>
        <w:left w:val="none" w:sz="0" w:space="0" w:color="auto"/>
        <w:bottom w:val="none" w:sz="0" w:space="0" w:color="auto"/>
        <w:right w:val="none" w:sz="0" w:space="0" w:color="auto"/>
      </w:divBdr>
    </w:div>
    <w:div w:id="329412629">
      <w:bodyDiv w:val="1"/>
      <w:marLeft w:val="0"/>
      <w:marRight w:val="0"/>
      <w:marTop w:val="0"/>
      <w:marBottom w:val="0"/>
      <w:divBdr>
        <w:top w:val="none" w:sz="0" w:space="0" w:color="auto"/>
        <w:left w:val="none" w:sz="0" w:space="0" w:color="auto"/>
        <w:bottom w:val="none" w:sz="0" w:space="0" w:color="auto"/>
        <w:right w:val="none" w:sz="0" w:space="0" w:color="auto"/>
      </w:divBdr>
    </w:div>
    <w:div w:id="348214631">
      <w:bodyDiv w:val="1"/>
      <w:marLeft w:val="0"/>
      <w:marRight w:val="0"/>
      <w:marTop w:val="0"/>
      <w:marBottom w:val="0"/>
      <w:divBdr>
        <w:top w:val="none" w:sz="0" w:space="0" w:color="auto"/>
        <w:left w:val="none" w:sz="0" w:space="0" w:color="auto"/>
        <w:bottom w:val="none" w:sz="0" w:space="0" w:color="auto"/>
        <w:right w:val="none" w:sz="0" w:space="0" w:color="auto"/>
      </w:divBdr>
    </w:div>
    <w:div w:id="352997363">
      <w:bodyDiv w:val="1"/>
      <w:marLeft w:val="0"/>
      <w:marRight w:val="0"/>
      <w:marTop w:val="0"/>
      <w:marBottom w:val="0"/>
      <w:divBdr>
        <w:top w:val="none" w:sz="0" w:space="0" w:color="auto"/>
        <w:left w:val="none" w:sz="0" w:space="0" w:color="auto"/>
        <w:bottom w:val="none" w:sz="0" w:space="0" w:color="auto"/>
        <w:right w:val="none" w:sz="0" w:space="0" w:color="auto"/>
      </w:divBdr>
    </w:div>
    <w:div w:id="359011296">
      <w:bodyDiv w:val="1"/>
      <w:marLeft w:val="0"/>
      <w:marRight w:val="0"/>
      <w:marTop w:val="0"/>
      <w:marBottom w:val="0"/>
      <w:divBdr>
        <w:top w:val="none" w:sz="0" w:space="0" w:color="auto"/>
        <w:left w:val="none" w:sz="0" w:space="0" w:color="auto"/>
        <w:bottom w:val="none" w:sz="0" w:space="0" w:color="auto"/>
        <w:right w:val="none" w:sz="0" w:space="0" w:color="auto"/>
      </w:divBdr>
    </w:div>
    <w:div w:id="381491145">
      <w:bodyDiv w:val="1"/>
      <w:marLeft w:val="0"/>
      <w:marRight w:val="0"/>
      <w:marTop w:val="0"/>
      <w:marBottom w:val="0"/>
      <w:divBdr>
        <w:top w:val="none" w:sz="0" w:space="0" w:color="auto"/>
        <w:left w:val="none" w:sz="0" w:space="0" w:color="auto"/>
        <w:bottom w:val="none" w:sz="0" w:space="0" w:color="auto"/>
        <w:right w:val="none" w:sz="0" w:space="0" w:color="auto"/>
      </w:divBdr>
    </w:div>
    <w:div w:id="386688548">
      <w:bodyDiv w:val="1"/>
      <w:marLeft w:val="0"/>
      <w:marRight w:val="0"/>
      <w:marTop w:val="0"/>
      <w:marBottom w:val="0"/>
      <w:divBdr>
        <w:top w:val="none" w:sz="0" w:space="0" w:color="auto"/>
        <w:left w:val="none" w:sz="0" w:space="0" w:color="auto"/>
        <w:bottom w:val="none" w:sz="0" w:space="0" w:color="auto"/>
        <w:right w:val="none" w:sz="0" w:space="0" w:color="auto"/>
      </w:divBdr>
    </w:div>
    <w:div w:id="394089009">
      <w:bodyDiv w:val="1"/>
      <w:marLeft w:val="0"/>
      <w:marRight w:val="0"/>
      <w:marTop w:val="0"/>
      <w:marBottom w:val="0"/>
      <w:divBdr>
        <w:top w:val="none" w:sz="0" w:space="0" w:color="auto"/>
        <w:left w:val="none" w:sz="0" w:space="0" w:color="auto"/>
        <w:bottom w:val="none" w:sz="0" w:space="0" w:color="auto"/>
        <w:right w:val="none" w:sz="0" w:space="0" w:color="auto"/>
      </w:divBdr>
    </w:div>
    <w:div w:id="405222536">
      <w:bodyDiv w:val="1"/>
      <w:marLeft w:val="0"/>
      <w:marRight w:val="0"/>
      <w:marTop w:val="0"/>
      <w:marBottom w:val="0"/>
      <w:divBdr>
        <w:top w:val="none" w:sz="0" w:space="0" w:color="auto"/>
        <w:left w:val="none" w:sz="0" w:space="0" w:color="auto"/>
        <w:bottom w:val="none" w:sz="0" w:space="0" w:color="auto"/>
        <w:right w:val="none" w:sz="0" w:space="0" w:color="auto"/>
      </w:divBdr>
      <w:divsChild>
        <w:div w:id="26026796">
          <w:marLeft w:val="288"/>
          <w:marRight w:val="0"/>
          <w:marTop w:val="0"/>
          <w:marBottom w:val="0"/>
          <w:divBdr>
            <w:top w:val="none" w:sz="0" w:space="0" w:color="auto"/>
            <w:left w:val="none" w:sz="0" w:space="0" w:color="auto"/>
            <w:bottom w:val="none" w:sz="0" w:space="0" w:color="auto"/>
            <w:right w:val="none" w:sz="0" w:space="0" w:color="auto"/>
          </w:divBdr>
        </w:div>
        <w:div w:id="233510574">
          <w:marLeft w:val="230"/>
          <w:marRight w:val="0"/>
          <w:marTop w:val="0"/>
          <w:marBottom w:val="0"/>
          <w:divBdr>
            <w:top w:val="none" w:sz="0" w:space="0" w:color="auto"/>
            <w:left w:val="none" w:sz="0" w:space="0" w:color="auto"/>
            <w:bottom w:val="none" w:sz="0" w:space="0" w:color="auto"/>
            <w:right w:val="none" w:sz="0" w:space="0" w:color="auto"/>
          </w:divBdr>
        </w:div>
        <w:div w:id="300312217">
          <w:marLeft w:val="288"/>
          <w:marRight w:val="0"/>
          <w:marTop w:val="0"/>
          <w:marBottom w:val="0"/>
          <w:divBdr>
            <w:top w:val="none" w:sz="0" w:space="0" w:color="auto"/>
            <w:left w:val="none" w:sz="0" w:space="0" w:color="auto"/>
            <w:bottom w:val="none" w:sz="0" w:space="0" w:color="auto"/>
            <w:right w:val="none" w:sz="0" w:space="0" w:color="auto"/>
          </w:divBdr>
        </w:div>
        <w:div w:id="420030153">
          <w:marLeft w:val="288"/>
          <w:marRight w:val="0"/>
          <w:marTop w:val="0"/>
          <w:marBottom w:val="0"/>
          <w:divBdr>
            <w:top w:val="none" w:sz="0" w:space="0" w:color="auto"/>
            <w:left w:val="none" w:sz="0" w:space="0" w:color="auto"/>
            <w:bottom w:val="none" w:sz="0" w:space="0" w:color="auto"/>
            <w:right w:val="none" w:sz="0" w:space="0" w:color="auto"/>
          </w:divBdr>
        </w:div>
        <w:div w:id="425806063">
          <w:marLeft w:val="288"/>
          <w:marRight w:val="0"/>
          <w:marTop w:val="0"/>
          <w:marBottom w:val="0"/>
          <w:divBdr>
            <w:top w:val="none" w:sz="0" w:space="0" w:color="auto"/>
            <w:left w:val="none" w:sz="0" w:space="0" w:color="auto"/>
            <w:bottom w:val="none" w:sz="0" w:space="0" w:color="auto"/>
            <w:right w:val="none" w:sz="0" w:space="0" w:color="auto"/>
          </w:divBdr>
        </w:div>
        <w:div w:id="646250696">
          <w:marLeft w:val="288"/>
          <w:marRight w:val="0"/>
          <w:marTop w:val="0"/>
          <w:marBottom w:val="0"/>
          <w:divBdr>
            <w:top w:val="none" w:sz="0" w:space="0" w:color="auto"/>
            <w:left w:val="none" w:sz="0" w:space="0" w:color="auto"/>
            <w:bottom w:val="none" w:sz="0" w:space="0" w:color="auto"/>
            <w:right w:val="none" w:sz="0" w:space="0" w:color="auto"/>
          </w:divBdr>
        </w:div>
        <w:div w:id="665404438">
          <w:marLeft w:val="288"/>
          <w:marRight w:val="0"/>
          <w:marTop w:val="0"/>
          <w:marBottom w:val="0"/>
          <w:divBdr>
            <w:top w:val="none" w:sz="0" w:space="0" w:color="auto"/>
            <w:left w:val="none" w:sz="0" w:space="0" w:color="auto"/>
            <w:bottom w:val="none" w:sz="0" w:space="0" w:color="auto"/>
            <w:right w:val="none" w:sz="0" w:space="0" w:color="auto"/>
          </w:divBdr>
        </w:div>
        <w:div w:id="870993568">
          <w:marLeft w:val="288"/>
          <w:marRight w:val="0"/>
          <w:marTop w:val="0"/>
          <w:marBottom w:val="0"/>
          <w:divBdr>
            <w:top w:val="none" w:sz="0" w:space="0" w:color="auto"/>
            <w:left w:val="none" w:sz="0" w:space="0" w:color="auto"/>
            <w:bottom w:val="none" w:sz="0" w:space="0" w:color="auto"/>
            <w:right w:val="none" w:sz="0" w:space="0" w:color="auto"/>
          </w:divBdr>
        </w:div>
        <w:div w:id="990525112">
          <w:marLeft w:val="230"/>
          <w:marRight w:val="0"/>
          <w:marTop w:val="0"/>
          <w:marBottom w:val="0"/>
          <w:divBdr>
            <w:top w:val="none" w:sz="0" w:space="0" w:color="auto"/>
            <w:left w:val="none" w:sz="0" w:space="0" w:color="auto"/>
            <w:bottom w:val="none" w:sz="0" w:space="0" w:color="auto"/>
            <w:right w:val="none" w:sz="0" w:space="0" w:color="auto"/>
          </w:divBdr>
        </w:div>
        <w:div w:id="1118522218">
          <w:marLeft w:val="230"/>
          <w:marRight w:val="0"/>
          <w:marTop w:val="0"/>
          <w:marBottom w:val="0"/>
          <w:divBdr>
            <w:top w:val="none" w:sz="0" w:space="0" w:color="auto"/>
            <w:left w:val="none" w:sz="0" w:space="0" w:color="auto"/>
            <w:bottom w:val="none" w:sz="0" w:space="0" w:color="auto"/>
            <w:right w:val="none" w:sz="0" w:space="0" w:color="auto"/>
          </w:divBdr>
        </w:div>
        <w:div w:id="1130512717">
          <w:marLeft w:val="230"/>
          <w:marRight w:val="0"/>
          <w:marTop w:val="0"/>
          <w:marBottom w:val="0"/>
          <w:divBdr>
            <w:top w:val="none" w:sz="0" w:space="0" w:color="auto"/>
            <w:left w:val="none" w:sz="0" w:space="0" w:color="auto"/>
            <w:bottom w:val="none" w:sz="0" w:space="0" w:color="auto"/>
            <w:right w:val="none" w:sz="0" w:space="0" w:color="auto"/>
          </w:divBdr>
        </w:div>
        <w:div w:id="1138186541">
          <w:marLeft w:val="288"/>
          <w:marRight w:val="0"/>
          <w:marTop w:val="0"/>
          <w:marBottom w:val="0"/>
          <w:divBdr>
            <w:top w:val="none" w:sz="0" w:space="0" w:color="auto"/>
            <w:left w:val="none" w:sz="0" w:space="0" w:color="auto"/>
            <w:bottom w:val="none" w:sz="0" w:space="0" w:color="auto"/>
            <w:right w:val="none" w:sz="0" w:space="0" w:color="auto"/>
          </w:divBdr>
        </w:div>
        <w:div w:id="1338002310">
          <w:marLeft w:val="230"/>
          <w:marRight w:val="0"/>
          <w:marTop w:val="0"/>
          <w:marBottom w:val="0"/>
          <w:divBdr>
            <w:top w:val="none" w:sz="0" w:space="0" w:color="auto"/>
            <w:left w:val="none" w:sz="0" w:space="0" w:color="auto"/>
            <w:bottom w:val="none" w:sz="0" w:space="0" w:color="auto"/>
            <w:right w:val="none" w:sz="0" w:space="0" w:color="auto"/>
          </w:divBdr>
        </w:div>
        <w:div w:id="1416438673">
          <w:marLeft w:val="230"/>
          <w:marRight w:val="0"/>
          <w:marTop w:val="0"/>
          <w:marBottom w:val="0"/>
          <w:divBdr>
            <w:top w:val="none" w:sz="0" w:space="0" w:color="auto"/>
            <w:left w:val="none" w:sz="0" w:space="0" w:color="auto"/>
            <w:bottom w:val="none" w:sz="0" w:space="0" w:color="auto"/>
            <w:right w:val="none" w:sz="0" w:space="0" w:color="auto"/>
          </w:divBdr>
        </w:div>
        <w:div w:id="1677616270">
          <w:marLeft w:val="288"/>
          <w:marRight w:val="0"/>
          <w:marTop w:val="0"/>
          <w:marBottom w:val="0"/>
          <w:divBdr>
            <w:top w:val="none" w:sz="0" w:space="0" w:color="auto"/>
            <w:left w:val="none" w:sz="0" w:space="0" w:color="auto"/>
            <w:bottom w:val="none" w:sz="0" w:space="0" w:color="auto"/>
            <w:right w:val="none" w:sz="0" w:space="0" w:color="auto"/>
          </w:divBdr>
        </w:div>
        <w:div w:id="1769038758">
          <w:marLeft w:val="230"/>
          <w:marRight w:val="0"/>
          <w:marTop w:val="0"/>
          <w:marBottom w:val="0"/>
          <w:divBdr>
            <w:top w:val="none" w:sz="0" w:space="0" w:color="auto"/>
            <w:left w:val="none" w:sz="0" w:space="0" w:color="auto"/>
            <w:bottom w:val="none" w:sz="0" w:space="0" w:color="auto"/>
            <w:right w:val="none" w:sz="0" w:space="0" w:color="auto"/>
          </w:divBdr>
        </w:div>
        <w:div w:id="1904563866">
          <w:marLeft w:val="230"/>
          <w:marRight w:val="0"/>
          <w:marTop w:val="0"/>
          <w:marBottom w:val="0"/>
          <w:divBdr>
            <w:top w:val="none" w:sz="0" w:space="0" w:color="auto"/>
            <w:left w:val="none" w:sz="0" w:space="0" w:color="auto"/>
            <w:bottom w:val="none" w:sz="0" w:space="0" w:color="auto"/>
            <w:right w:val="none" w:sz="0" w:space="0" w:color="auto"/>
          </w:divBdr>
        </w:div>
      </w:divsChild>
    </w:div>
    <w:div w:id="412706857">
      <w:bodyDiv w:val="1"/>
      <w:marLeft w:val="0"/>
      <w:marRight w:val="0"/>
      <w:marTop w:val="0"/>
      <w:marBottom w:val="0"/>
      <w:divBdr>
        <w:top w:val="none" w:sz="0" w:space="0" w:color="auto"/>
        <w:left w:val="none" w:sz="0" w:space="0" w:color="auto"/>
        <w:bottom w:val="none" w:sz="0" w:space="0" w:color="auto"/>
        <w:right w:val="none" w:sz="0" w:space="0" w:color="auto"/>
      </w:divBdr>
    </w:div>
    <w:div w:id="423889466">
      <w:bodyDiv w:val="1"/>
      <w:marLeft w:val="0"/>
      <w:marRight w:val="0"/>
      <w:marTop w:val="0"/>
      <w:marBottom w:val="0"/>
      <w:divBdr>
        <w:top w:val="none" w:sz="0" w:space="0" w:color="auto"/>
        <w:left w:val="none" w:sz="0" w:space="0" w:color="auto"/>
        <w:bottom w:val="none" w:sz="0" w:space="0" w:color="auto"/>
        <w:right w:val="none" w:sz="0" w:space="0" w:color="auto"/>
      </w:divBdr>
    </w:div>
    <w:div w:id="427625086">
      <w:bodyDiv w:val="1"/>
      <w:marLeft w:val="0"/>
      <w:marRight w:val="0"/>
      <w:marTop w:val="0"/>
      <w:marBottom w:val="0"/>
      <w:divBdr>
        <w:top w:val="none" w:sz="0" w:space="0" w:color="auto"/>
        <w:left w:val="none" w:sz="0" w:space="0" w:color="auto"/>
        <w:bottom w:val="none" w:sz="0" w:space="0" w:color="auto"/>
        <w:right w:val="none" w:sz="0" w:space="0" w:color="auto"/>
      </w:divBdr>
    </w:div>
    <w:div w:id="434982495">
      <w:bodyDiv w:val="1"/>
      <w:marLeft w:val="0"/>
      <w:marRight w:val="0"/>
      <w:marTop w:val="0"/>
      <w:marBottom w:val="0"/>
      <w:divBdr>
        <w:top w:val="none" w:sz="0" w:space="0" w:color="auto"/>
        <w:left w:val="none" w:sz="0" w:space="0" w:color="auto"/>
        <w:bottom w:val="none" w:sz="0" w:space="0" w:color="auto"/>
        <w:right w:val="none" w:sz="0" w:space="0" w:color="auto"/>
      </w:divBdr>
    </w:div>
    <w:div w:id="444034099">
      <w:bodyDiv w:val="1"/>
      <w:marLeft w:val="0"/>
      <w:marRight w:val="0"/>
      <w:marTop w:val="0"/>
      <w:marBottom w:val="0"/>
      <w:divBdr>
        <w:top w:val="none" w:sz="0" w:space="0" w:color="auto"/>
        <w:left w:val="none" w:sz="0" w:space="0" w:color="auto"/>
        <w:bottom w:val="none" w:sz="0" w:space="0" w:color="auto"/>
        <w:right w:val="none" w:sz="0" w:space="0" w:color="auto"/>
      </w:divBdr>
    </w:div>
    <w:div w:id="459302958">
      <w:bodyDiv w:val="1"/>
      <w:marLeft w:val="0"/>
      <w:marRight w:val="0"/>
      <w:marTop w:val="0"/>
      <w:marBottom w:val="0"/>
      <w:divBdr>
        <w:top w:val="none" w:sz="0" w:space="0" w:color="auto"/>
        <w:left w:val="none" w:sz="0" w:space="0" w:color="auto"/>
        <w:bottom w:val="none" w:sz="0" w:space="0" w:color="auto"/>
        <w:right w:val="none" w:sz="0" w:space="0" w:color="auto"/>
      </w:divBdr>
    </w:div>
    <w:div w:id="464155802">
      <w:bodyDiv w:val="1"/>
      <w:marLeft w:val="0"/>
      <w:marRight w:val="0"/>
      <w:marTop w:val="0"/>
      <w:marBottom w:val="0"/>
      <w:divBdr>
        <w:top w:val="none" w:sz="0" w:space="0" w:color="auto"/>
        <w:left w:val="none" w:sz="0" w:space="0" w:color="auto"/>
        <w:bottom w:val="none" w:sz="0" w:space="0" w:color="auto"/>
        <w:right w:val="none" w:sz="0" w:space="0" w:color="auto"/>
      </w:divBdr>
    </w:div>
    <w:div w:id="466701842">
      <w:bodyDiv w:val="1"/>
      <w:marLeft w:val="0"/>
      <w:marRight w:val="0"/>
      <w:marTop w:val="0"/>
      <w:marBottom w:val="0"/>
      <w:divBdr>
        <w:top w:val="none" w:sz="0" w:space="0" w:color="auto"/>
        <w:left w:val="none" w:sz="0" w:space="0" w:color="auto"/>
        <w:bottom w:val="none" w:sz="0" w:space="0" w:color="auto"/>
        <w:right w:val="none" w:sz="0" w:space="0" w:color="auto"/>
      </w:divBdr>
    </w:div>
    <w:div w:id="471749128">
      <w:bodyDiv w:val="1"/>
      <w:marLeft w:val="0"/>
      <w:marRight w:val="0"/>
      <w:marTop w:val="0"/>
      <w:marBottom w:val="0"/>
      <w:divBdr>
        <w:top w:val="none" w:sz="0" w:space="0" w:color="auto"/>
        <w:left w:val="none" w:sz="0" w:space="0" w:color="auto"/>
        <w:bottom w:val="none" w:sz="0" w:space="0" w:color="auto"/>
        <w:right w:val="none" w:sz="0" w:space="0" w:color="auto"/>
      </w:divBdr>
    </w:div>
    <w:div w:id="488718335">
      <w:bodyDiv w:val="1"/>
      <w:marLeft w:val="0"/>
      <w:marRight w:val="0"/>
      <w:marTop w:val="0"/>
      <w:marBottom w:val="0"/>
      <w:divBdr>
        <w:top w:val="none" w:sz="0" w:space="0" w:color="auto"/>
        <w:left w:val="none" w:sz="0" w:space="0" w:color="auto"/>
        <w:bottom w:val="none" w:sz="0" w:space="0" w:color="auto"/>
        <w:right w:val="none" w:sz="0" w:space="0" w:color="auto"/>
      </w:divBdr>
    </w:div>
    <w:div w:id="495153295">
      <w:bodyDiv w:val="1"/>
      <w:marLeft w:val="0"/>
      <w:marRight w:val="0"/>
      <w:marTop w:val="0"/>
      <w:marBottom w:val="0"/>
      <w:divBdr>
        <w:top w:val="none" w:sz="0" w:space="0" w:color="auto"/>
        <w:left w:val="none" w:sz="0" w:space="0" w:color="auto"/>
        <w:bottom w:val="none" w:sz="0" w:space="0" w:color="auto"/>
        <w:right w:val="none" w:sz="0" w:space="0" w:color="auto"/>
      </w:divBdr>
    </w:div>
    <w:div w:id="508567418">
      <w:bodyDiv w:val="1"/>
      <w:marLeft w:val="0"/>
      <w:marRight w:val="0"/>
      <w:marTop w:val="0"/>
      <w:marBottom w:val="0"/>
      <w:divBdr>
        <w:top w:val="none" w:sz="0" w:space="0" w:color="auto"/>
        <w:left w:val="none" w:sz="0" w:space="0" w:color="auto"/>
        <w:bottom w:val="none" w:sz="0" w:space="0" w:color="auto"/>
        <w:right w:val="none" w:sz="0" w:space="0" w:color="auto"/>
      </w:divBdr>
    </w:div>
    <w:div w:id="535846642">
      <w:bodyDiv w:val="1"/>
      <w:marLeft w:val="0"/>
      <w:marRight w:val="0"/>
      <w:marTop w:val="0"/>
      <w:marBottom w:val="0"/>
      <w:divBdr>
        <w:top w:val="none" w:sz="0" w:space="0" w:color="auto"/>
        <w:left w:val="none" w:sz="0" w:space="0" w:color="auto"/>
        <w:bottom w:val="none" w:sz="0" w:space="0" w:color="auto"/>
        <w:right w:val="none" w:sz="0" w:space="0" w:color="auto"/>
      </w:divBdr>
    </w:div>
    <w:div w:id="557474995">
      <w:bodyDiv w:val="1"/>
      <w:marLeft w:val="0"/>
      <w:marRight w:val="0"/>
      <w:marTop w:val="0"/>
      <w:marBottom w:val="0"/>
      <w:divBdr>
        <w:top w:val="none" w:sz="0" w:space="0" w:color="auto"/>
        <w:left w:val="none" w:sz="0" w:space="0" w:color="auto"/>
        <w:bottom w:val="none" w:sz="0" w:space="0" w:color="auto"/>
        <w:right w:val="none" w:sz="0" w:space="0" w:color="auto"/>
      </w:divBdr>
    </w:div>
    <w:div w:id="577444223">
      <w:bodyDiv w:val="1"/>
      <w:marLeft w:val="0"/>
      <w:marRight w:val="0"/>
      <w:marTop w:val="0"/>
      <w:marBottom w:val="0"/>
      <w:divBdr>
        <w:top w:val="none" w:sz="0" w:space="0" w:color="auto"/>
        <w:left w:val="none" w:sz="0" w:space="0" w:color="auto"/>
        <w:bottom w:val="none" w:sz="0" w:space="0" w:color="auto"/>
        <w:right w:val="none" w:sz="0" w:space="0" w:color="auto"/>
      </w:divBdr>
    </w:div>
    <w:div w:id="590167897">
      <w:bodyDiv w:val="1"/>
      <w:marLeft w:val="0"/>
      <w:marRight w:val="0"/>
      <w:marTop w:val="0"/>
      <w:marBottom w:val="0"/>
      <w:divBdr>
        <w:top w:val="none" w:sz="0" w:space="0" w:color="auto"/>
        <w:left w:val="none" w:sz="0" w:space="0" w:color="auto"/>
        <w:bottom w:val="none" w:sz="0" w:space="0" w:color="auto"/>
        <w:right w:val="none" w:sz="0" w:space="0" w:color="auto"/>
      </w:divBdr>
    </w:div>
    <w:div w:id="592668262">
      <w:bodyDiv w:val="1"/>
      <w:marLeft w:val="0"/>
      <w:marRight w:val="0"/>
      <w:marTop w:val="0"/>
      <w:marBottom w:val="0"/>
      <w:divBdr>
        <w:top w:val="none" w:sz="0" w:space="0" w:color="auto"/>
        <w:left w:val="none" w:sz="0" w:space="0" w:color="auto"/>
        <w:bottom w:val="none" w:sz="0" w:space="0" w:color="auto"/>
        <w:right w:val="none" w:sz="0" w:space="0" w:color="auto"/>
      </w:divBdr>
    </w:div>
    <w:div w:id="595407778">
      <w:bodyDiv w:val="1"/>
      <w:marLeft w:val="0"/>
      <w:marRight w:val="0"/>
      <w:marTop w:val="0"/>
      <w:marBottom w:val="0"/>
      <w:divBdr>
        <w:top w:val="none" w:sz="0" w:space="0" w:color="auto"/>
        <w:left w:val="none" w:sz="0" w:space="0" w:color="auto"/>
        <w:bottom w:val="none" w:sz="0" w:space="0" w:color="auto"/>
        <w:right w:val="none" w:sz="0" w:space="0" w:color="auto"/>
      </w:divBdr>
    </w:div>
    <w:div w:id="595485169">
      <w:bodyDiv w:val="1"/>
      <w:marLeft w:val="0"/>
      <w:marRight w:val="0"/>
      <w:marTop w:val="0"/>
      <w:marBottom w:val="0"/>
      <w:divBdr>
        <w:top w:val="none" w:sz="0" w:space="0" w:color="auto"/>
        <w:left w:val="none" w:sz="0" w:space="0" w:color="auto"/>
        <w:bottom w:val="none" w:sz="0" w:space="0" w:color="auto"/>
        <w:right w:val="none" w:sz="0" w:space="0" w:color="auto"/>
      </w:divBdr>
    </w:div>
    <w:div w:id="597325522">
      <w:bodyDiv w:val="1"/>
      <w:marLeft w:val="0"/>
      <w:marRight w:val="0"/>
      <w:marTop w:val="0"/>
      <w:marBottom w:val="0"/>
      <w:divBdr>
        <w:top w:val="none" w:sz="0" w:space="0" w:color="auto"/>
        <w:left w:val="none" w:sz="0" w:space="0" w:color="auto"/>
        <w:bottom w:val="none" w:sz="0" w:space="0" w:color="auto"/>
        <w:right w:val="none" w:sz="0" w:space="0" w:color="auto"/>
      </w:divBdr>
    </w:div>
    <w:div w:id="598105153">
      <w:bodyDiv w:val="1"/>
      <w:marLeft w:val="0"/>
      <w:marRight w:val="0"/>
      <w:marTop w:val="0"/>
      <w:marBottom w:val="0"/>
      <w:divBdr>
        <w:top w:val="none" w:sz="0" w:space="0" w:color="auto"/>
        <w:left w:val="none" w:sz="0" w:space="0" w:color="auto"/>
        <w:bottom w:val="none" w:sz="0" w:space="0" w:color="auto"/>
        <w:right w:val="none" w:sz="0" w:space="0" w:color="auto"/>
      </w:divBdr>
    </w:div>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615138907">
      <w:bodyDiv w:val="1"/>
      <w:marLeft w:val="0"/>
      <w:marRight w:val="0"/>
      <w:marTop w:val="0"/>
      <w:marBottom w:val="0"/>
      <w:divBdr>
        <w:top w:val="none" w:sz="0" w:space="0" w:color="auto"/>
        <w:left w:val="none" w:sz="0" w:space="0" w:color="auto"/>
        <w:bottom w:val="none" w:sz="0" w:space="0" w:color="auto"/>
        <w:right w:val="none" w:sz="0" w:space="0" w:color="auto"/>
      </w:divBdr>
    </w:div>
    <w:div w:id="622661164">
      <w:bodyDiv w:val="1"/>
      <w:marLeft w:val="0"/>
      <w:marRight w:val="0"/>
      <w:marTop w:val="0"/>
      <w:marBottom w:val="0"/>
      <w:divBdr>
        <w:top w:val="none" w:sz="0" w:space="0" w:color="auto"/>
        <w:left w:val="none" w:sz="0" w:space="0" w:color="auto"/>
        <w:bottom w:val="none" w:sz="0" w:space="0" w:color="auto"/>
        <w:right w:val="none" w:sz="0" w:space="0" w:color="auto"/>
      </w:divBdr>
    </w:div>
    <w:div w:id="643049674">
      <w:bodyDiv w:val="1"/>
      <w:marLeft w:val="0"/>
      <w:marRight w:val="0"/>
      <w:marTop w:val="0"/>
      <w:marBottom w:val="0"/>
      <w:divBdr>
        <w:top w:val="none" w:sz="0" w:space="0" w:color="auto"/>
        <w:left w:val="none" w:sz="0" w:space="0" w:color="auto"/>
        <w:bottom w:val="none" w:sz="0" w:space="0" w:color="auto"/>
        <w:right w:val="none" w:sz="0" w:space="0" w:color="auto"/>
      </w:divBdr>
    </w:div>
    <w:div w:id="644163235">
      <w:bodyDiv w:val="1"/>
      <w:marLeft w:val="0"/>
      <w:marRight w:val="0"/>
      <w:marTop w:val="0"/>
      <w:marBottom w:val="0"/>
      <w:divBdr>
        <w:top w:val="none" w:sz="0" w:space="0" w:color="auto"/>
        <w:left w:val="none" w:sz="0" w:space="0" w:color="auto"/>
        <w:bottom w:val="none" w:sz="0" w:space="0" w:color="auto"/>
        <w:right w:val="none" w:sz="0" w:space="0" w:color="auto"/>
      </w:divBdr>
    </w:div>
    <w:div w:id="649945625">
      <w:bodyDiv w:val="1"/>
      <w:marLeft w:val="0"/>
      <w:marRight w:val="0"/>
      <w:marTop w:val="0"/>
      <w:marBottom w:val="0"/>
      <w:divBdr>
        <w:top w:val="none" w:sz="0" w:space="0" w:color="auto"/>
        <w:left w:val="none" w:sz="0" w:space="0" w:color="auto"/>
        <w:bottom w:val="none" w:sz="0" w:space="0" w:color="auto"/>
        <w:right w:val="none" w:sz="0" w:space="0" w:color="auto"/>
      </w:divBdr>
    </w:div>
    <w:div w:id="672339346">
      <w:bodyDiv w:val="1"/>
      <w:marLeft w:val="0"/>
      <w:marRight w:val="0"/>
      <w:marTop w:val="0"/>
      <w:marBottom w:val="0"/>
      <w:divBdr>
        <w:top w:val="none" w:sz="0" w:space="0" w:color="auto"/>
        <w:left w:val="none" w:sz="0" w:space="0" w:color="auto"/>
        <w:bottom w:val="none" w:sz="0" w:space="0" w:color="auto"/>
        <w:right w:val="none" w:sz="0" w:space="0" w:color="auto"/>
      </w:divBdr>
    </w:div>
    <w:div w:id="672487514">
      <w:bodyDiv w:val="1"/>
      <w:marLeft w:val="0"/>
      <w:marRight w:val="0"/>
      <w:marTop w:val="0"/>
      <w:marBottom w:val="0"/>
      <w:divBdr>
        <w:top w:val="none" w:sz="0" w:space="0" w:color="auto"/>
        <w:left w:val="none" w:sz="0" w:space="0" w:color="auto"/>
        <w:bottom w:val="none" w:sz="0" w:space="0" w:color="auto"/>
        <w:right w:val="none" w:sz="0" w:space="0" w:color="auto"/>
      </w:divBdr>
    </w:div>
    <w:div w:id="673073960">
      <w:bodyDiv w:val="1"/>
      <w:marLeft w:val="0"/>
      <w:marRight w:val="0"/>
      <w:marTop w:val="0"/>
      <w:marBottom w:val="0"/>
      <w:divBdr>
        <w:top w:val="none" w:sz="0" w:space="0" w:color="auto"/>
        <w:left w:val="none" w:sz="0" w:space="0" w:color="auto"/>
        <w:bottom w:val="none" w:sz="0" w:space="0" w:color="auto"/>
        <w:right w:val="none" w:sz="0" w:space="0" w:color="auto"/>
      </w:divBdr>
    </w:div>
    <w:div w:id="678167591">
      <w:bodyDiv w:val="1"/>
      <w:marLeft w:val="0"/>
      <w:marRight w:val="0"/>
      <w:marTop w:val="0"/>
      <w:marBottom w:val="0"/>
      <w:divBdr>
        <w:top w:val="none" w:sz="0" w:space="0" w:color="auto"/>
        <w:left w:val="none" w:sz="0" w:space="0" w:color="auto"/>
        <w:bottom w:val="none" w:sz="0" w:space="0" w:color="auto"/>
        <w:right w:val="none" w:sz="0" w:space="0" w:color="auto"/>
      </w:divBdr>
    </w:div>
    <w:div w:id="681129884">
      <w:bodyDiv w:val="1"/>
      <w:marLeft w:val="0"/>
      <w:marRight w:val="0"/>
      <w:marTop w:val="0"/>
      <w:marBottom w:val="0"/>
      <w:divBdr>
        <w:top w:val="none" w:sz="0" w:space="0" w:color="auto"/>
        <w:left w:val="none" w:sz="0" w:space="0" w:color="auto"/>
        <w:bottom w:val="none" w:sz="0" w:space="0" w:color="auto"/>
        <w:right w:val="none" w:sz="0" w:space="0" w:color="auto"/>
      </w:divBdr>
    </w:div>
    <w:div w:id="685904308">
      <w:bodyDiv w:val="1"/>
      <w:marLeft w:val="0"/>
      <w:marRight w:val="0"/>
      <w:marTop w:val="0"/>
      <w:marBottom w:val="0"/>
      <w:divBdr>
        <w:top w:val="none" w:sz="0" w:space="0" w:color="auto"/>
        <w:left w:val="none" w:sz="0" w:space="0" w:color="auto"/>
        <w:bottom w:val="none" w:sz="0" w:space="0" w:color="auto"/>
        <w:right w:val="none" w:sz="0" w:space="0" w:color="auto"/>
      </w:divBdr>
    </w:div>
    <w:div w:id="688605439">
      <w:bodyDiv w:val="1"/>
      <w:marLeft w:val="0"/>
      <w:marRight w:val="0"/>
      <w:marTop w:val="0"/>
      <w:marBottom w:val="0"/>
      <w:divBdr>
        <w:top w:val="none" w:sz="0" w:space="0" w:color="auto"/>
        <w:left w:val="none" w:sz="0" w:space="0" w:color="auto"/>
        <w:bottom w:val="none" w:sz="0" w:space="0" w:color="auto"/>
        <w:right w:val="none" w:sz="0" w:space="0" w:color="auto"/>
      </w:divBdr>
    </w:div>
    <w:div w:id="702560029">
      <w:bodyDiv w:val="1"/>
      <w:marLeft w:val="0"/>
      <w:marRight w:val="0"/>
      <w:marTop w:val="0"/>
      <w:marBottom w:val="0"/>
      <w:divBdr>
        <w:top w:val="none" w:sz="0" w:space="0" w:color="auto"/>
        <w:left w:val="none" w:sz="0" w:space="0" w:color="auto"/>
        <w:bottom w:val="none" w:sz="0" w:space="0" w:color="auto"/>
        <w:right w:val="none" w:sz="0" w:space="0" w:color="auto"/>
      </w:divBdr>
    </w:div>
    <w:div w:id="703211624">
      <w:bodyDiv w:val="1"/>
      <w:marLeft w:val="0"/>
      <w:marRight w:val="0"/>
      <w:marTop w:val="0"/>
      <w:marBottom w:val="0"/>
      <w:divBdr>
        <w:top w:val="none" w:sz="0" w:space="0" w:color="auto"/>
        <w:left w:val="none" w:sz="0" w:space="0" w:color="auto"/>
        <w:bottom w:val="none" w:sz="0" w:space="0" w:color="auto"/>
        <w:right w:val="none" w:sz="0" w:space="0" w:color="auto"/>
      </w:divBdr>
    </w:div>
    <w:div w:id="723258515">
      <w:bodyDiv w:val="1"/>
      <w:marLeft w:val="0"/>
      <w:marRight w:val="0"/>
      <w:marTop w:val="0"/>
      <w:marBottom w:val="0"/>
      <w:divBdr>
        <w:top w:val="none" w:sz="0" w:space="0" w:color="auto"/>
        <w:left w:val="none" w:sz="0" w:space="0" w:color="auto"/>
        <w:bottom w:val="none" w:sz="0" w:space="0" w:color="auto"/>
        <w:right w:val="none" w:sz="0" w:space="0" w:color="auto"/>
      </w:divBdr>
    </w:div>
    <w:div w:id="726803455">
      <w:bodyDiv w:val="1"/>
      <w:marLeft w:val="0"/>
      <w:marRight w:val="0"/>
      <w:marTop w:val="0"/>
      <w:marBottom w:val="0"/>
      <w:divBdr>
        <w:top w:val="none" w:sz="0" w:space="0" w:color="auto"/>
        <w:left w:val="none" w:sz="0" w:space="0" w:color="auto"/>
        <w:bottom w:val="none" w:sz="0" w:space="0" w:color="auto"/>
        <w:right w:val="none" w:sz="0" w:space="0" w:color="auto"/>
      </w:divBdr>
    </w:div>
    <w:div w:id="733087139">
      <w:bodyDiv w:val="1"/>
      <w:marLeft w:val="0"/>
      <w:marRight w:val="0"/>
      <w:marTop w:val="0"/>
      <w:marBottom w:val="0"/>
      <w:divBdr>
        <w:top w:val="none" w:sz="0" w:space="0" w:color="auto"/>
        <w:left w:val="none" w:sz="0" w:space="0" w:color="auto"/>
        <w:bottom w:val="none" w:sz="0" w:space="0" w:color="auto"/>
        <w:right w:val="none" w:sz="0" w:space="0" w:color="auto"/>
      </w:divBdr>
    </w:div>
    <w:div w:id="741368726">
      <w:bodyDiv w:val="1"/>
      <w:marLeft w:val="0"/>
      <w:marRight w:val="0"/>
      <w:marTop w:val="0"/>
      <w:marBottom w:val="0"/>
      <w:divBdr>
        <w:top w:val="none" w:sz="0" w:space="0" w:color="auto"/>
        <w:left w:val="none" w:sz="0" w:space="0" w:color="auto"/>
        <w:bottom w:val="none" w:sz="0" w:space="0" w:color="auto"/>
        <w:right w:val="none" w:sz="0" w:space="0" w:color="auto"/>
      </w:divBdr>
    </w:div>
    <w:div w:id="770513989">
      <w:bodyDiv w:val="1"/>
      <w:marLeft w:val="0"/>
      <w:marRight w:val="0"/>
      <w:marTop w:val="0"/>
      <w:marBottom w:val="0"/>
      <w:divBdr>
        <w:top w:val="none" w:sz="0" w:space="0" w:color="auto"/>
        <w:left w:val="none" w:sz="0" w:space="0" w:color="auto"/>
        <w:bottom w:val="none" w:sz="0" w:space="0" w:color="auto"/>
        <w:right w:val="none" w:sz="0" w:space="0" w:color="auto"/>
      </w:divBdr>
    </w:div>
    <w:div w:id="770856957">
      <w:bodyDiv w:val="1"/>
      <w:marLeft w:val="0"/>
      <w:marRight w:val="0"/>
      <w:marTop w:val="0"/>
      <w:marBottom w:val="0"/>
      <w:divBdr>
        <w:top w:val="none" w:sz="0" w:space="0" w:color="auto"/>
        <w:left w:val="none" w:sz="0" w:space="0" w:color="auto"/>
        <w:bottom w:val="none" w:sz="0" w:space="0" w:color="auto"/>
        <w:right w:val="none" w:sz="0" w:space="0" w:color="auto"/>
      </w:divBdr>
    </w:div>
    <w:div w:id="793209169">
      <w:bodyDiv w:val="1"/>
      <w:marLeft w:val="0"/>
      <w:marRight w:val="0"/>
      <w:marTop w:val="0"/>
      <w:marBottom w:val="0"/>
      <w:divBdr>
        <w:top w:val="none" w:sz="0" w:space="0" w:color="auto"/>
        <w:left w:val="none" w:sz="0" w:space="0" w:color="auto"/>
        <w:bottom w:val="none" w:sz="0" w:space="0" w:color="auto"/>
        <w:right w:val="none" w:sz="0" w:space="0" w:color="auto"/>
      </w:divBdr>
      <w:divsChild>
        <w:div w:id="1432162451">
          <w:marLeft w:val="432"/>
          <w:marRight w:val="0"/>
          <w:marTop w:val="60"/>
          <w:marBottom w:val="120"/>
          <w:divBdr>
            <w:top w:val="none" w:sz="0" w:space="0" w:color="auto"/>
            <w:left w:val="none" w:sz="0" w:space="0" w:color="auto"/>
            <w:bottom w:val="none" w:sz="0" w:space="0" w:color="auto"/>
            <w:right w:val="none" w:sz="0" w:space="0" w:color="auto"/>
          </w:divBdr>
        </w:div>
        <w:div w:id="1481576066">
          <w:marLeft w:val="432"/>
          <w:marRight w:val="0"/>
          <w:marTop w:val="60"/>
          <w:marBottom w:val="120"/>
          <w:divBdr>
            <w:top w:val="none" w:sz="0" w:space="0" w:color="auto"/>
            <w:left w:val="none" w:sz="0" w:space="0" w:color="auto"/>
            <w:bottom w:val="none" w:sz="0" w:space="0" w:color="auto"/>
            <w:right w:val="none" w:sz="0" w:space="0" w:color="auto"/>
          </w:divBdr>
        </w:div>
      </w:divsChild>
    </w:div>
    <w:div w:id="799110870">
      <w:bodyDiv w:val="1"/>
      <w:marLeft w:val="0"/>
      <w:marRight w:val="0"/>
      <w:marTop w:val="0"/>
      <w:marBottom w:val="0"/>
      <w:divBdr>
        <w:top w:val="none" w:sz="0" w:space="0" w:color="auto"/>
        <w:left w:val="none" w:sz="0" w:space="0" w:color="auto"/>
        <w:bottom w:val="none" w:sz="0" w:space="0" w:color="auto"/>
        <w:right w:val="none" w:sz="0" w:space="0" w:color="auto"/>
      </w:divBdr>
      <w:divsChild>
        <w:div w:id="1373077067">
          <w:marLeft w:val="274"/>
          <w:marRight w:val="0"/>
          <w:marTop w:val="0"/>
          <w:marBottom w:val="0"/>
          <w:divBdr>
            <w:top w:val="none" w:sz="0" w:space="0" w:color="auto"/>
            <w:left w:val="none" w:sz="0" w:space="0" w:color="auto"/>
            <w:bottom w:val="none" w:sz="0" w:space="0" w:color="auto"/>
            <w:right w:val="none" w:sz="0" w:space="0" w:color="auto"/>
          </w:divBdr>
        </w:div>
        <w:div w:id="1609048249">
          <w:marLeft w:val="274"/>
          <w:marRight w:val="0"/>
          <w:marTop w:val="0"/>
          <w:marBottom w:val="0"/>
          <w:divBdr>
            <w:top w:val="none" w:sz="0" w:space="0" w:color="auto"/>
            <w:left w:val="none" w:sz="0" w:space="0" w:color="auto"/>
            <w:bottom w:val="none" w:sz="0" w:space="0" w:color="auto"/>
            <w:right w:val="none" w:sz="0" w:space="0" w:color="auto"/>
          </w:divBdr>
        </w:div>
      </w:divsChild>
    </w:div>
    <w:div w:id="808792172">
      <w:bodyDiv w:val="1"/>
      <w:marLeft w:val="0"/>
      <w:marRight w:val="0"/>
      <w:marTop w:val="0"/>
      <w:marBottom w:val="0"/>
      <w:divBdr>
        <w:top w:val="none" w:sz="0" w:space="0" w:color="auto"/>
        <w:left w:val="none" w:sz="0" w:space="0" w:color="auto"/>
        <w:bottom w:val="none" w:sz="0" w:space="0" w:color="auto"/>
        <w:right w:val="none" w:sz="0" w:space="0" w:color="auto"/>
      </w:divBdr>
    </w:div>
    <w:div w:id="814493929">
      <w:bodyDiv w:val="1"/>
      <w:marLeft w:val="0"/>
      <w:marRight w:val="0"/>
      <w:marTop w:val="0"/>
      <w:marBottom w:val="0"/>
      <w:divBdr>
        <w:top w:val="none" w:sz="0" w:space="0" w:color="auto"/>
        <w:left w:val="none" w:sz="0" w:space="0" w:color="auto"/>
        <w:bottom w:val="none" w:sz="0" w:space="0" w:color="auto"/>
        <w:right w:val="none" w:sz="0" w:space="0" w:color="auto"/>
      </w:divBdr>
    </w:div>
    <w:div w:id="820728950">
      <w:bodyDiv w:val="1"/>
      <w:marLeft w:val="0"/>
      <w:marRight w:val="0"/>
      <w:marTop w:val="0"/>
      <w:marBottom w:val="0"/>
      <w:divBdr>
        <w:top w:val="none" w:sz="0" w:space="0" w:color="auto"/>
        <w:left w:val="none" w:sz="0" w:space="0" w:color="auto"/>
        <w:bottom w:val="none" w:sz="0" w:space="0" w:color="auto"/>
        <w:right w:val="none" w:sz="0" w:space="0" w:color="auto"/>
      </w:divBdr>
    </w:div>
    <w:div w:id="825635891">
      <w:bodyDiv w:val="1"/>
      <w:marLeft w:val="0"/>
      <w:marRight w:val="0"/>
      <w:marTop w:val="0"/>
      <w:marBottom w:val="0"/>
      <w:divBdr>
        <w:top w:val="none" w:sz="0" w:space="0" w:color="auto"/>
        <w:left w:val="none" w:sz="0" w:space="0" w:color="auto"/>
        <w:bottom w:val="none" w:sz="0" w:space="0" w:color="auto"/>
        <w:right w:val="none" w:sz="0" w:space="0" w:color="auto"/>
      </w:divBdr>
    </w:div>
    <w:div w:id="849174474">
      <w:bodyDiv w:val="1"/>
      <w:marLeft w:val="0"/>
      <w:marRight w:val="0"/>
      <w:marTop w:val="0"/>
      <w:marBottom w:val="0"/>
      <w:divBdr>
        <w:top w:val="none" w:sz="0" w:space="0" w:color="auto"/>
        <w:left w:val="none" w:sz="0" w:space="0" w:color="auto"/>
        <w:bottom w:val="none" w:sz="0" w:space="0" w:color="auto"/>
        <w:right w:val="none" w:sz="0" w:space="0" w:color="auto"/>
      </w:divBdr>
    </w:div>
    <w:div w:id="856310888">
      <w:bodyDiv w:val="1"/>
      <w:marLeft w:val="0"/>
      <w:marRight w:val="0"/>
      <w:marTop w:val="0"/>
      <w:marBottom w:val="0"/>
      <w:divBdr>
        <w:top w:val="none" w:sz="0" w:space="0" w:color="auto"/>
        <w:left w:val="none" w:sz="0" w:space="0" w:color="auto"/>
        <w:bottom w:val="none" w:sz="0" w:space="0" w:color="auto"/>
        <w:right w:val="none" w:sz="0" w:space="0" w:color="auto"/>
      </w:divBdr>
    </w:div>
    <w:div w:id="856697067">
      <w:bodyDiv w:val="1"/>
      <w:marLeft w:val="0"/>
      <w:marRight w:val="0"/>
      <w:marTop w:val="0"/>
      <w:marBottom w:val="0"/>
      <w:divBdr>
        <w:top w:val="none" w:sz="0" w:space="0" w:color="auto"/>
        <w:left w:val="none" w:sz="0" w:space="0" w:color="auto"/>
        <w:bottom w:val="none" w:sz="0" w:space="0" w:color="auto"/>
        <w:right w:val="none" w:sz="0" w:space="0" w:color="auto"/>
      </w:divBdr>
    </w:div>
    <w:div w:id="861433057">
      <w:bodyDiv w:val="1"/>
      <w:marLeft w:val="0"/>
      <w:marRight w:val="0"/>
      <w:marTop w:val="0"/>
      <w:marBottom w:val="0"/>
      <w:divBdr>
        <w:top w:val="none" w:sz="0" w:space="0" w:color="auto"/>
        <w:left w:val="none" w:sz="0" w:space="0" w:color="auto"/>
        <w:bottom w:val="none" w:sz="0" w:space="0" w:color="auto"/>
        <w:right w:val="none" w:sz="0" w:space="0" w:color="auto"/>
      </w:divBdr>
    </w:div>
    <w:div w:id="879627229">
      <w:bodyDiv w:val="1"/>
      <w:marLeft w:val="0"/>
      <w:marRight w:val="0"/>
      <w:marTop w:val="0"/>
      <w:marBottom w:val="0"/>
      <w:divBdr>
        <w:top w:val="none" w:sz="0" w:space="0" w:color="auto"/>
        <w:left w:val="none" w:sz="0" w:space="0" w:color="auto"/>
        <w:bottom w:val="none" w:sz="0" w:space="0" w:color="auto"/>
        <w:right w:val="none" w:sz="0" w:space="0" w:color="auto"/>
      </w:divBdr>
    </w:div>
    <w:div w:id="883905740">
      <w:bodyDiv w:val="1"/>
      <w:marLeft w:val="0"/>
      <w:marRight w:val="0"/>
      <w:marTop w:val="0"/>
      <w:marBottom w:val="0"/>
      <w:divBdr>
        <w:top w:val="none" w:sz="0" w:space="0" w:color="auto"/>
        <w:left w:val="none" w:sz="0" w:space="0" w:color="auto"/>
        <w:bottom w:val="none" w:sz="0" w:space="0" w:color="auto"/>
        <w:right w:val="none" w:sz="0" w:space="0" w:color="auto"/>
      </w:divBdr>
    </w:div>
    <w:div w:id="896821928">
      <w:bodyDiv w:val="1"/>
      <w:marLeft w:val="0"/>
      <w:marRight w:val="0"/>
      <w:marTop w:val="0"/>
      <w:marBottom w:val="0"/>
      <w:divBdr>
        <w:top w:val="none" w:sz="0" w:space="0" w:color="auto"/>
        <w:left w:val="none" w:sz="0" w:space="0" w:color="auto"/>
        <w:bottom w:val="none" w:sz="0" w:space="0" w:color="auto"/>
        <w:right w:val="none" w:sz="0" w:space="0" w:color="auto"/>
      </w:divBdr>
    </w:div>
    <w:div w:id="916131695">
      <w:bodyDiv w:val="1"/>
      <w:marLeft w:val="0"/>
      <w:marRight w:val="0"/>
      <w:marTop w:val="0"/>
      <w:marBottom w:val="0"/>
      <w:divBdr>
        <w:top w:val="none" w:sz="0" w:space="0" w:color="auto"/>
        <w:left w:val="none" w:sz="0" w:space="0" w:color="auto"/>
        <w:bottom w:val="none" w:sz="0" w:space="0" w:color="auto"/>
        <w:right w:val="none" w:sz="0" w:space="0" w:color="auto"/>
      </w:divBdr>
    </w:div>
    <w:div w:id="929852424">
      <w:bodyDiv w:val="1"/>
      <w:marLeft w:val="0"/>
      <w:marRight w:val="0"/>
      <w:marTop w:val="0"/>
      <w:marBottom w:val="0"/>
      <w:divBdr>
        <w:top w:val="none" w:sz="0" w:space="0" w:color="auto"/>
        <w:left w:val="none" w:sz="0" w:space="0" w:color="auto"/>
        <w:bottom w:val="none" w:sz="0" w:space="0" w:color="auto"/>
        <w:right w:val="none" w:sz="0" w:space="0" w:color="auto"/>
      </w:divBdr>
    </w:div>
    <w:div w:id="938179422">
      <w:bodyDiv w:val="1"/>
      <w:marLeft w:val="0"/>
      <w:marRight w:val="0"/>
      <w:marTop w:val="0"/>
      <w:marBottom w:val="0"/>
      <w:divBdr>
        <w:top w:val="none" w:sz="0" w:space="0" w:color="auto"/>
        <w:left w:val="none" w:sz="0" w:space="0" w:color="auto"/>
        <w:bottom w:val="none" w:sz="0" w:space="0" w:color="auto"/>
        <w:right w:val="none" w:sz="0" w:space="0" w:color="auto"/>
      </w:divBdr>
    </w:div>
    <w:div w:id="945699837">
      <w:bodyDiv w:val="1"/>
      <w:marLeft w:val="0"/>
      <w:marRight w:val="0"/>
      <w:marTop w:val="0"/>
      <w:marBottom w:val="0"/>
      <w:divBdr>
        <w:top w:val="none" w:sz="0" w:space="0" w:color="auto"/>
        <w:left w:val="none" w:sz="0" w:space="0" w:color="auto"/>
        <w:bottom w:val="none" w:sz="0" w:space="0" w:color="auto"/>
        <w:right w:val="none" w:sz="0" w:space="0" w:color="auto"/>
      </w:divBdr>
    </w:div>
    <w:div w:id="956370682">
      <w:bodyDiv w:val="1"/>
      <w:marLeft w:val="0"/>
      <w:marRight w:val="0"/>
      <w:marTop w:val="0"/>
      <w:marBottom w:val="0"/>
      <w:divBdr>
        <w:top w:val="none" w:sz="0" w:space="0" w:color="auto"/>
        <w:left w:val="none" w:sz="0" w:space="0" w:color="auto"/>
        <w:bottom w:val="none" w:sz="0" w:space="0" w:color="auto"/>
        <w:right w:val="none" w:sz="0" w:space="0" w:color="auto"/>
      </w:divBdr>
    </w:div>
    <w:div w:id="959609776">
      <w:bodyDiv w:val="1"/>
      <w:marLeft w:val="0"/>
      <w:marRight w:val="0"/>
      <w:marTop w:val="0"/>
      <w:marBottom w:val="0"/>
      <w:divBdr>
        <w:top w:val="none" w:sz="0" w:space="0" w:color="auto"/>
        <w:left w:val="none" w:sz="0" w:space="0" w:color="auto"/>
        <w:bottom w:val="none" w:sz="0" w:space="0" w:color="auto"/>
        <w:right w:val="none" w:sz="0" w:space="0" w:color="auto"/>
      </w:divBdr>
    </w:div>
    <w:div w:id="963273058">
      <w:bodyDiv w:val="1"/>
      <w:marLeft w:val="0"/>
      <w:marRight w:val="0"/>
      <w:marTop w:val="0"/>
      <w:marBottom w:val="0"/>
      <w:divBdr>
        <w:top w:val="none" w:sz="0" w:space="0" w:color="auto"/>
        <w:left w:val="none" w:sz="0" w:space="0" w:color="auto"/>
        <w:bottom w:val="none" w:sz="0" w:space="0" w:color="auto"/>
        <w:right w:val="none" w:sz="0" w:space="0" w:color="auto"/>
      </w:divBdr>
    </w:div>
    <w:div w:id="964432331">
      <w:bodyDiv w:val="1"/>
      <w:marLeft w:val="0"/>
      <w:marRight w:val="0"/>
      <w:marTop w:val="0"/>
      <w:marBottom w:val="0"/>
      <w:divBdr>
        <w:top w:val="none" w:sz="0" w:space="0" w:color="auto"/>
        <w:left w:val="none" w:sz="0" w:space="0" w:color="auto"/>
        <w:bottom w:val="none" w:sz="0" w:space="0" w:color="auto"/>
        <w:right w:val="none" w:sz="0" w:space="0" w:color="auto"/>
      </w:divBdr>
    </w:div>
    <w:div w:id="990717922">
      <w:bodyDiv w:val="1"/>
      <w:marLeft w:val="0"/>
      <w:marRight w:val="0"/>
      <w:marTop w:val="0"/>
      <w:marBottom w:val="0"/>
      <w:divBdr>
        <w:top w:val="none" w:sz="0" w:space="0" w:color="auto"/>
        <w:left w:val="none" w:sz="0" w:space="0" w:color="auto"/>
        <w:bottom w:val="none" w:sz="0" w:space="0" w:color="auto"/>
        <w:right w:val="none" w:sz="0" w:space="0" w:color="auto"/>
      </w:divBdr>
    </w:div>
    <w:div w:id="1002664217">
      <w:bodyDiv w:val="1"/>
      <w:marLeft w:val="0"/>
      <w:marRight w:val="0"/>
      <w:marTop w:val="0"/>
      <w:marBottom w:val="0"/>
      <w:divBdr>
        <w:top w:val="none" w:sz="0" w:space="0" w:color="auto"/>
        <w:left w:val="none" w:sz="0" w:space="0" w:color="auto"/>
        <w:bottom w:val="none" w:sz="0" w:space="0" w:color="auto"/>
        <w:right w:val="none" w:sz="0" w:space="0" w:color="auto"/>
      </w:divBdr>
    </w:div>
    <w:div w:id="1005405275">
      <w:bodyDiv w:val="1"/>
      <w:marLeft w:val="0"/>
      <w:marRight w:val="0"/>
      <w:marTop w:val="0"/>
      <w:marBottom w:val="0"/>
      <w:divBdr>
        <w:top w:val="none" w:sz="0" w:space="0" w:color="auto"/>
        <w:left w:val="none" w:sz="0" w:space="0" w:color="auto"/>
        <w:bottom w:val="none" w:sz="0" w:space="0" w:color="auto"/>
        <w:right w:val="none" w:sz="0" w:space="0" w:color="auto"/>
      </w:divBdr>
    </w:div>
    <w:div w:id="1008672559">
      <w:bodyDiv w:val="1"/>
      <w:marLeft w:val="0"/>
      <w:marRight w:val="0"/>
      <w:marTop w:val="0"/>
      <w:marBottom w:val="0"/>
      <w:divBdr>
        <w:top w:val="none" w:sz="0" w:space="0" w:color="auto"/>
        <w:left w:val="none" w:sz="0" w:space="0" w:color="auto"/>
        <w:bottom w:val="none" w:sz="0" w:space="0" w:color="auto"/>
        <w:right w:val="none" w:sz="0" w:space="0" w:color="auto"/>
      </w:divBdr>
    </w:div>
    <w:div w:id="1043676474">
      <w:bodyDiv w:val="1"/>
      <w:marLeft w:val="0"/>
      <w:marRight w:val="0"/>
      <w:marTop w:val="0"/>
      <w:marBottom w:val="0"/>
      <w:divBdr>
        <w:top w:val="none" w:sz="0" w:space="0" w:color="auto"/>
        <w:left w:val="none" w:sz="0" w:space="0" w:color="auto"/>
        <w:bottom w:val="none" w:sz="0" w:space="0" w:color="auto"/>
        <w:right w:val="none" w:sz="0" w:space="0" w:color="auto"/>
      </w:divBdr>
    </w:div>
    <w:div w:id="1043988720">
      <w:bodyDiv w:val="1"/>
      <w:marLeft w:val="0"/>
      <w:marRight w:val="0"/>
      <w:marTop w:val="0"/>
      <w:marBottom w:val="0"/>
      <w:divBdr>
        <w:top w:val="none" w:sz="0" w:space="0" w:color="auto"/>
        <w:left w:val="none" w:sz="0" w:space="0" w:color="auto"/>
        <w:bottom w:val="none" w:sz="0" w:space="0" w:color="auto"/>
        <w:right w:val="none" w:sz="0" w:space="0" w:color="auto"/>
      </w:divBdr>
    </w:div>
    <w:div w:id="1051806305">
      <w:bodyDiv w:val="1"/>
      <w:marLeft w:val="0"/>
      <w:marRight w:val="0"/>
      <w:marTop w:val="0"/>
      <w:marBottom w:val="0"/>
      <w:divBdr>
        <w:top w:val="none" w:sz="0" w:space="0" w:color="auto"/>
        <w:left w:val="none" w:sz="0" w:space="0" w:color="auto"/>
        <w:bottom w:val="none" w:sz="0" w:space="0" w:color="auto"/>
        <w:right w:val="none" w:sz="0" w:space="0" w:color="auto"/>
      </w:divBdr>
    </w:div>
    <w:div w:id="1058823660">
      <w:bodyDiv w:val="1"/>
      <w:marLeft w:val="0"/>
      <w:marRight w:val="0"/>
      <w:marTop w:val="0"/>
      <w:marBottom w:val="0"/>
      <w:divBdr>
        <w:top w:val="none" w:sz="0" w:space="0" w:color="auto"/>
        <w:left w:val="none" w:sz="0" w:space="0" w:color="auto"/>
        <w:bottom w:val="none" w:sz="0" w:space="0" w:color="auto"/>
        <w:right w:val="none" w:sz="0" w:space="0" w:color="auto"/>
      </w:divBdr>
    </w:div>
    <w:div w:id="1066341064">
      <w:bodyDiv w:val="1"/>
      <w:marLeft w:val="0"/>
      <w:marRight w:val="0"/>
      <w:marTop w:val="0"/>
      <w:marBottom w:val="0"/>
      <w:divBdr>
        <w:top w:val="none" w:sz="0" w:space="0" w:color="auto"/>
        <w:left w:val="none" w:sz="0" w:space="0" w:color="auto"/>
        <w:bottom w:val="none" w:sz="0" w:space="0" w:color="auto"/>
        <w:right w:val="none" w:sz="0" w:space="0" w:color="auto"/>
      </w:divBdr>
      <w:divsChild>
        <w:div w:id="402139314">
          <w:marLeft w:val="274"/>
          <w:marRight w:val="0"/>
          <w:marTop w:val="0"/>
          <w:marBottom w:val="0"/>
          <w:divBdr>
            <w:top w:val="none" w:sz="0" w:space="0" w:color="auto"/>
            <w:left w:val="none" w:sz="0" w:space="0" w:color="auto"/>
            <w:bottom w:val="none" w:sz="0" w:space="0" w:color="auto"/>
            <w:right w:val="none" w:sz="0" w:space="0" w:color="auto"/>
          </w:divBdr>
        </w:div>
        <w:div w:id="980113543">
          <w:marLeft w:val="274"/>
          <w:marRight w:val="0"/>
          <w:marTop w:val="0"/>
          <w:marBottom w:val="0"/>
          <w:divBdr>
            <w:top w:val="none" w:sz="0" w:space="0" w:color="auto"/>
            <w:left w:val="none" w:sz="0" w:space="0" w:color="auto"/>
            <w:bottom w:val="none" w:sz="0" w:space="0" w:color="auto"/>
            <w:right w:val="none" w:sz="0" w:space="0" w:color="auto"/>
          </w:divBdr>
        </w:div>
        <w:div w:id="1365986928">
          <w:marLeft w:val="274"/>
          <w:marRight w:val="0"/>
          <w:marTop w:val="0"/>
          <w:marBottom w:val="0"/>
          <w:divBdr>
            <w:top w:val="none" w:sz="0" w:space="0" w:color="auto"/>
            <w:left w:val="none" w:sz="0" w:space="0" w:color="auto"/>
            <w:bottom w:val="none" w:sz="0" w:space="0" w:color="auto"/>
            <w:right w:val="none" w:sz="0" w:space="0" w:color="auto"/>
          </w:divBdr>
        </w:div>
        <w:div w:id="1516574847">
          <w:marLeft w:val="274"/>
          <w:marRight w:val="0"/>
          <w:marTop w:val="0"/>
          <w:marBottom w:val="0"/>
          <w:divBdr>
            <w:top w:val="none" w:sz="0" w:space="0" w:color="auto"/>
            <w:left w:val="none" w:sz="0" w:space="0" w:color="auto"/>
            <w:bottom w:val="none" w:sz="0" w:space="0" w:color="auto"/>
            <w:right w:val="none" w:sz="0" w:space="0" w:color="auto"/>
          </w:divBdr>
        </w:div>
        <w:div w:id="1529023223">
          <w:marLeft w:val="274"/>
          <w:marRight w:val="0"/>
          <w:marTop w:val="0"/>
          <w:marBottom w:val="0"/>
          <w:divBdr>
            <w:top w:val="none" w:sz="0" w:space="0" w:color="auto"/>
            <w:left w:val="none" w:sz="0" w:space="0" w:color="auto"/>
            <w:bottom w:val="none" w:sz="0" w:space="0" w:color="auto"/>
            <w:right w:val="none" w:sz="0" w:space="0" w:color="auto"/>
          </w:divBdr>
        </w:div>
      </w:divsChild>
    </w:div>
    <w:div w:id="1074858543">
      <w:bodyDiv w:val="1"/>
      <w:marLeft w:val="0"/>
      <w:marRight w:val="0"/>
      <w:marTop w:val="0"/>
      <w:marBottom w:val="0"/>
      <w:divBdr>
        <w:top w:val="none" w:sz="0" w:space="0" w:color="auto"/>
        <w:left w:val="none" w:sz="0" w:space="0" w:color="auto"/>
        <w:bottom w:val="none" w:sz="0" w:space="0" w:color="auto"/>
        <w:right w:val="none" w:sz="0" w:space="0" w:color="auto"/>
      </w:divBdr>
    </w:div>
    <w:div w:id="1080059414">
      <w:bodyDiv w:val="1"/>
      <w:marLeft w:val="0"/>
      <w:marRight w:val="0"/>
      <w:marTop w:val="0"/>
      <w:marBottom w:val="0"/>
      <w:divBdr>
        <w:top w:val="none" w:sz="0" w:space="0" w:color="auto"/>
        <w:left w:val="none" w:sz="0" w:space="0" w:color="auto"/>
        <w:bottom w:val="none" w:sz="0" w:space="0" w:color="auto"/>
        <w:right w:val="none" w:sz="0" w:space="0" w:color="auto"/>
      </w:divBdr>
    </w:div>
    <w:div w:id="1080445093">
      <w:bodyDiv w:val="1"/>
      <w:marLeft w:val="0"/>
      <w:marRight w:val="0"/>
      <w:marTop w:val="0"/>
      <w:marBottom w:val="0"/>
      <w:divBdr>
        <w:top w:val="none" w:sz="0" w:space="0" w:color="auto"/>
        <w:left w:val="none" w:sz="0" w:space="0" w:color="auto"/>
        <w:bottom w:val="none" w:sz="0" w:space="0" w:color="auto"/>
        <w:right w:val="none" w:sz="0" w:space="0" w:color="auto"/>
      </w:divBdr>
    </w:div>
    <w:div w:id="1087071182">
      <w:bodyDiv w:val="1"/>
      <w:marLeft w:val="0"/>
      <w:marRight w:val="0"/>
      <w:marTop w:val="0"/>
      <w:marBottom w:val="0"/>
      <w:divBdr>
        <w:top w:val="none" w:sz="0" w:space="0" w:color="auto"/>
        <w:left w:val="none" w:sz="0" w:space="0" w:color="auto"/>
        <w:bottom w:val="none" w:sz="0" w:space="0" w:color="auto"/>
        <w:right w:val="none" w:sz="0" w:space="0" w:color="auto"/>
      </w:divBdr>
    </w:div>
    <w:div w:id="1100221113">
      <w:bodyDiv w:val="1"/>
      <w:marLeft w:val="0"/>
      <w:marRight w:val="0"/>
      <w:marTop w:val="0"/>
      <w:marBottom w:val="0"/>
      <w:divBdr>
        <w:top w:val="none" w:sz="0" w:space="0" w:color="auto"/>
        <w:left w:val="none" w:sz="0" w:space="0" w:color="auto"/>
        <w:bottom w:val="none" w:sz="0" w:space="0" w:color="auto"/>
        <w:right w:val="none" w:sz="0" w:space="0" w:color="auto"/>
      </w:divBdr>
    </w:div>
    <w:div w:id="1111901056">
      <w:bodyDiv w:val="1"/>
      <w:marLeft w:val="0"/>
      <w:marRight w:val="0"/>
      <w:marTop w:val="0"/>
      <w:marBottom w:val="0"/>
      <w:divBdr>
        <w:top w:val="none" w:sz="0" w:space="0" w:color="auto"/>
        <w:left w:val="none" w:sz="0" w:space="0" w:color="auto"/>
        <w:bottom w:val="none" w:sz="0" w:space="0" w:color="auto"/>
        <w:right w:val="none" w:sz="0" w:space="0" w:color="auto"/>
      </w:divBdr>
    </w:div>
    <w:div w:id="1113331453">
      <w:bodyDiv w:val="1"/>
      <w:marLeft w:val="0"/>
      <w:marRight w:val="0"/>
      <w:marTop w:val="0"/>
      <w:marBottom w:val="0"/>
      <w:divBdr>
        <w:top w:val="none" w:sz="0" w:space="0" w:color="auto"/>
        <w:left w:val="none" w:sz="0" w:space="0" w:color="auto"/>
        <w:bottom w:val="none" w:sz="0" w:space="0" w:color="auto"/>
        <w:right w:val="none" w:sz="0" w:space="0" w:color="auto"/>
      </w:divBdr>
    </w:div>
    <w:div w:id="1118330630">
      <w:bodyDiv w:val="1"/>
      <w:marLeft w:val="0"/>
      <w:marRight w:val="0"/>
      <w:marTop w:val="0"/>
      <w:marBottom w:val="0"/>
      <w:divBdr>
        <w:top w:val="none" w:sz="0" w:space="0" w:color="auto"/>
        <w:left w:val="none" w:sz="0" w:space="0" w:color="auto"/>
        <w:bottom w:val="none" w:sz="0" w:space="0" w:color="auto"/>
        <w:right w:val="none" w:sz="0" w:space="0" w:color="auto"/>
      </w:divBdr>
      <w:divsChild>
        <w:div w:id="2902437">
          <w:marLeft w:val="446"/>
          <w:marRight w:val="0"/>
          <w:marTop w:val="0"/>
          <w:marBottom w:val="60"/>
          <w:divBdr>
            <w:top w:val="none" w:sz="0" w:space="0" w:color="auto"/>
            <w:left w:val="none" w:sz="0" w:space="0" w:color="auto"/>
            <w:bottom w:val="none" w:sz="0" w:space="0" w:color="auto"/>
            <w:right w:val="none" w:sz="0" w:space="0" w:color="auto"/>
          </w:divBdr>
        </w:div>
        <w:div w:id="44375720">
          <w:marLeft w:val="230"/>
          <w:marRight w:val="0"/>
          <w:marTop w:val="0"/>
          <w:marBottom w:val="60"/>
          <w:divBdr>
            <w:top w:val="none" w:sz="0" w:space="0" w:color="auto"/>
            <w:left w:val="none" w:sz="0" w:space="0" w:color="auto"/>
            <w:bottom w:val="none" w:sz="0" w:space="0" w:color="auto"/>
            <w:right w:val="none" w:sz="0" w:space="0" w:color="auto"/>
          </w:divBdr>
        </w:div>
        <w:div w:id="92676997">
          <w:marLeft w:val="230"/>
          <w:marRight w:val="0"/>
          <w:marTop w:val="0"/>
          <w:marBottom w:val="60"/>
          <w:divBdr>
            <w:top w:val="none" w:sz="0" w:space="0" w:color="auto"/>
            <w:left w:val="none" w:sz="0" w:space="0" w:color="auto"/>
            <w:bottom w:val="none" w:sz="0" w:space="0" w:color="auto"/>
            <w:right w:val="none" w:sz="0" w:space="0" w:color="auto"/>
          </w:divBdr>
        </w:div>
        <w:div w:id="154030082">
          <w:marLeft w:val="230"/>
          <w:marRight w:val="0"/>
          <w:marTop w:val="0"/>
          <w:marBottom w:val="60"/>
          <w:divBdr>
            <w:top w:val="none" w:sz="0" w:space="0" w:color="auto"/>
            <w:left w:val="none" w:sz="0" w:space="0" w:color="auto"/>
            <w:bottom w:val="none" w:sz="0" w:space="0" w:color="auto"/>
            <w:right w:val="none" w:sz="0" w:space="0" w:color="auto"/>
          </w:divBdr>
        </w:div>
        <w:div w:id="191037591">
          <w:marLeft w:val="230"/>
          <w:marRight w:val="0"/>
          <w:marTop w:val="0"/>
          <w:marBottom w:val="60"/>
          <w:divBdr>
            <w:top w:val="none" w:sz="0" w:space="0" w:color="auto"/>
            <w:left w:val="none" w:sz="0" w:space="0" w:color="auto"/>
            <w:bottom w:val="none" w:sz="0" w:space="0" w:color="auto"/>
            <w:right w:val="none" w:sz="0" w:space="0" w:color="auto"/>
          </w:divBdr>
        </w:div>
        <w:div w:id="470513384">
          <w:marLeft w:val="230"/>
          <w:marRight w:val="0"/>
          <w:marTop w:val="0"/>
          <w:marBottom w:val="60"/>
          <w:divBdr>
            <w:top w:val="none" w:sz="0" w:space="0" w:color="auto"/>
            <w:left w:val="none" w:sz="0" w:space="0" w:color="auto"/>
            <w:bottom w:val="none" w:sz="0" w:space="0" w:color="auto"/>
            <w:right w:val="none" w:sz="0" w:space="0" w:color="auto"/>
          </w:divBdr>
        </w:div>
        <w:div w:id="510753758">
          <w:marLeft w:val="230"/>
          <w:marRight w:val="0"/>
          <w:marTop w:val="0"/>
          <w:marBottom w:val="60"/>
          <w:divBdr>
            <w:top w:val="none" w:sz="0" w:space="0" w:color="auto"/>
            <w:left w:val="none" w:sz="0" w:space="0" w:color="auto"/>
            <w:bottom w:val="none" w:sz="0" w:space="0" w:color="auto"/>
            <w:right w:val="none" w:sz="0" w:space="0" w:color="auto"/>
          </w:divBdr>
        </w:div>
        <w:div w:id="599877154">
          <w:marLeft w:val="230"/>
          <w:marRight w:val="0"/>
          <w:marTop w:val="0"/>
          <w:marBottom w:val="60"/>
          <w:divBdr>
            <w:top w:val="none" w:sz="0" w:space="0" w:color="auto"/>
            <w:left w:val="none" w:sz="0" w:space="0" w:color="auto"/>
            <w:bottom w:val="none" w:sz="0" w:space="0" w:color="auto"/>
            <w:right w:val="none" w:sz="0" w:space="0" w:color="auto"/>
          </w:divBdr>
        </w:div>
        <w:div w:id="608438095">
          <w:marLeft w:val="230"/>
          <w:marRight w:val="0"/>
          <w:marTop w:val="0"/>
          <w:marBottom w:val="60"/>
          <w:divBdr>
            <w:top w:val="none" w:sz="0" w:space="0" w:color="auto"/>
            <w:left w:val="none" w:sz="0" w:space="0" w:color="auto"/>
            <w:bottom w:val="none" w:sz="0" w:space="0" w:color="auto"/>
            <w:right w:val="none" w:sz="0" w:space="0" w:color="auto"/>
          </w:divBdr>
        </w:div>
        <w:div w:id="793988398">
          <w:marLeft w:val="230"/>
          <w:marRight w:val="0"/>
          <w:marTop w:val="0"/>
          <w:marBottom w:val="60"/>
          <w:divBdr>
            <w:top w:val="none" w:sz="0" w:space="0" w:color="auto"/>
            <w:left w:val="none" w:sz="0" w:space="0" w:color="auto"/>
            <w:bottom w:val="none" w:sz="0" w:space="0" w:color="auto"/>
            <w:right w:val="none" w:sz="0" w:space="0" w:color="auto"/>
          </w:divBdr>
        </w:div>
        <w:div w:id="978654452">
          <w:marLeft w:val="230"/>
          <w:marRight w:val="0"/>
          <w:marTop w:val="0"/>
          <w:marBottom w:val="60"/>
          <w:divBdr>
            <w:top w:val="none" w:sz="0" w:space="0" w:color="auto"/>
            <w:left w:val="none" w:sz="0" w:space="0" w:color="auto"/>
            <w:bottom w:val="none" w:sz="0" w:space="0" w:color="auto"/>
            <w:right w:val="none" w:sz="0" w:space="0" w:color="auto"/>
          </w:divBdr>
        </w:div>
        <w:div w:id="990017800">
          <w:marLeft w:val="230"/>
          <w:marRight w:val="0"/>
          <w:marTop w:val="0"/>
          <w:marBottom w:val="60"/>
          <w:divBdr>
            <w:top w:val="none" w:sz="0" w:space="0" w:color="auto"/>
            <w:left w:val="none" w:sz="0" w:space="0" w:color="auto"/>
            <w:bottom w:val="none" w:sz="0" w:space="0" w:color="auto"/>
            <w:right w:val="none" w:sz="0" w:space="0" w:color="auto"/>
          </w:divBdr>
        </w:div>
        <w:div w:id="1036394866">
          <w:marLeft w:val="230"/>
          <w:marRight w:val="0"/>
          <w:marTop w:val="0"/>
          <w:marBottom w:val="60"/>
          <w:divBdr>
            <w:top w:val="none" w:sz="0" w:space="0" w:color="auto"/>
            <w:left w:val="none" w:sz="0" w:space="0" w:color="auto"/>
            <w:bottom w:val="none" w:sz="0" w:space="0" w:color="auto"/>
            <w:right w:val="none" w:sz="0" w:space="0" w:color="auto"/>
          </w:divBdr>
        </w:div>
        <w:div w:id="1292593990">
          <w:marLeft w:val="230"/>
          <w:marRight w:val="0"/>
          <w:marTop w:val="0"/>
          <w:marBottom w:val="60"/>
          <w:divBdr>
            <w:top w:val="none" w:sz="0" w:space="0" w:color="auto"/>
            <w:left w:val="none" w:sz="0" w:space="0" w:color="auto"/>
            <w:bottom w:val="none" w:sz="0" w:space="0" w:color="auto"/>
            <w:right w:val="none" w:sz="0" w:space="0" w:color="auto"/>
          </w:divBdr>
        </w:div>
        <w:div w:id="1403218259">
          <w:marLeft w:val="230"/>
          <w:marRight w:val="0"/>
          <w:marTop w:val="0"/>
          <w:marBottom w:val="60"/>
          <w:divBdr>
            <w:top w:val="none" w:sz="0" w:space="0" w:color="auto"/>
            <w:left w:val="none" w:sz="0" w:space="0" w:color="auto"/>
            <w:bottom w:val="none" w:sz="0" w:space="0" w:color="auto"/>
            <w:right w:val="none" w:sz="0" w:space="0" w:color="auto"/>
          </w:divBdr>
        </w:div>
        <w:div w:id="1451437982">
          <w:marLeft w:val="230"/>
          <w:marRight w:val="0"/>
          <w:marTop w:val="0"/>
          <w:marBottom w:val="60"/>
          <w:divBdr>
            <w:top w:val="none" w:sz="0" w:space="0" w:color="auto"/>
            <w:left w:val="none" w:sz="0" w:space="0" w:color="auto"/>
            <w:bottom w:val="none" w:sz="0" w:space="0" w:color="auto"/>
            <w:right w:val="none" w:sz="0" w:space="0" w:color="auto"/>
          </w:divBdr>
        </w:div>
        <w:div w:id="1511869100">
          <w:marLeft w:val="230"/>
          <w:marRight w:val="0"/>
          <w:marTop w:val="0"/>
          <w:marBottom w:val="60"/>
          <w:divBdr>
            <w:top w:val="none" w:sz="0" w:space="0" w:color="auto"/>
            <w:left w:val="none" w:sz="0" w:space="0" w:color="auto"/>
            <w:bottom w:val="none" w:sz="0" w:space="0" w:color="auto"/>
            <w:right w:val="none" w:sz="0" w:space="0" w:color="auto"/>
          </w:divBdr>
        </w:div>
        <w:div w:id="1569225661">
          <w:marLeft w:val="230"/>
          <w:marRight w:val="0"/>
          <w:marTop w:val="0"/>
          <w:marBottom w:val="60"/>
          <w:divBdr>
            <w:top w:val="none" w:sz="0" w:space="0" w:color="auto"/>
            <w:left w:val="none" w:sz="0" w:space="0" w:color="auto"/>
            <w:bottom w:val="none" w:sz="0" w:space="0" w:color="auto"/>
            <w:right w:val="none" w:sz="0" w:space="0" w:color="auto"/>
          </w:divBdr>
        </w:div>
        <w:div w:id="1711566077">
          <w:marLeft w:val="230"/>
          <w:marRight w:val="0"/>
          <w:marTop w:val="0"/>
          <w:marBottom w:val="60"/>
          <w:divBdr>
            <w:top w:val="none" w:sz="0" w:space="0" w:color="auto"/>
            <w:left w:val="none" w:sz="0" w:space="0" w:color="auto"/>
            <w:bottom w:val="none" w:sz="0" w:space="0" w:color="auto"/>
            <w:right w:val="none" w:sz="0" w:space="0" w:color="auto"/>
          </w:divBdr>
        </w:div>
        <w:div w:id="1862737234">
          <w:marLeft w:val="230"/>
          <w:marRight w:val="0"/>
          <w:marTop w:val="0"/>
          <w:marBottom w:val="60"/>
          <w:divBdr>
            <w:top w:val="none" w:sz="0" w:space="0" w:color="auto"/>
            <w:left w:val="none" w:sz="0" w:space="0" w:color="auto"/>
            <w:bottom w:val="none" w:sz="0" w:space="0" w:color="auto"/>
            <w:right w:val="none" w:sz="0" w:space="0" w:color="auto"/>
          </w:divBdr>
        </w:div>
        <w:div w:id="1876389282">
          <w:marLeft w:val="230"/>
          <w:marRight w:val="0"/>
          <w:marTop w:val="0"/>
          <w:marBottom w:val="60"/>
          <w:divBdr>
            <w:top w:val="none" w:sz="0" w:space="0" w:color="auto"/>
            <w:left w:val="none" w:sz="0" w:space="0" w:color="auto"/>
            <w:bottom w:val="none" w:sz="0" w:space="0" w:color="auto"/>
            <w:right w:val="none" w:sz="0" w:space="0" w:color="auto"/>
          </w:divBdr>
        </w:div>
        <w:div w:id="1929264653">
          <w:marLeft w:val="230"/>
          <w:marRight w:val="0"/>
          <w:marTop w:val="0"/>
          <w:marBottom w:val="60"/>
          <w:divBdr>
            <w:top w:val="none" w:sz="0" w:space="0" w:color="auto"/>
            <w:left w:val="none" w:sz="0" w:space="0" w:color="auto"/>
            <w:bottom w:val="none" w:sz="0" w:space="0" w:color="auto"/>
            <w:right w:val="none" w:sz="0" w:space="0" w:color="auto"/>
          </w:divBdr>
        </w:div>
        <w:div w:id="2089377612">
          <w:marLeft w:val="446"/>
          <w:marRight w:val="0"/>
          <w:marTop w:val="0"/>
          <w:marBottom w:val="60"/>
          <w:divBdr>
            <w:top w:val="none" w:sz="0" w:space="0" w:color="auto"/>
            <w:left w:val="none" w:sz="0" w:space="0" w:color="auto"/>
            <w:bottom w:val="none" w:sz="0" w:space="0" w:color="auto"/>
            <w:right w:val="none" w:sz="0" w:space="0" w:color="auto"/>
          </w:divBdr>
        </w:div>
        <w:div w:id="2109764303">
          <w:marLeft w:val="230"/>
          <w:marRight w:val="0"/>
          <w:marTop w:val="0"/>
          <w:marBottom w:val="60"/>
          <w:divBdr>
            <w:top w:val="none" w:sz="0" w:space="0" w:color="auto"/>
            <w:left w:val="none" w:sz="0" w:space="0" w:color="auto"/>
            <w:bottom w:val="none" w:sz="0" w:space="0" w:color="auto"/>
            <w:right w:val="none" w:sz="0" w:space="0" w:color="auto"/>
          </w:divBdr>
        </w:div>
        <w:div w:id="2128039850">
          <w:marLeft w:val="230"/>
          <w:marRight w:val="0"/>
          <w:marTop w:val="0"/>
          <w:marBottom w:val="60"/>
          <w:divBdr>
            <w:top w:val="none" w:sz="0" w:space="0" w:color="auto"/>
            <w:left w:val="none" w:sz="0" w:space="0" w:color="auto"/>
            <w:bottom w:val="none" w:sz="0" w:space="0" w:color="auto"/>
            <w:right w:val="none" w:sz="0" w:space="0" w:color="auto"/>
          </w:divBdr>
        </w:div>
      </w:divsChild>
    </w:div>
    <w:div w:id="1126849670">
      <w:bodyDiv w:val="1"/>
      <w:marLeft w:val="0"/>
      <w:marRight w:val="0"/>
      <w:marTop w:val="0"/>
      <w:marBottom w:val="0"/>
      <w:divBdr>
        <w:top w:val="none" w:sz="0" w:space="0" w:color="auto"/>
        <w:left w:val="none" w:sz="0" w:space="0" w:color="auto"/>
        <w:bottom w:val="none" w:sz="0" w:space="0" w:color="auto"/>
        <w:right w:val="none" w:sz="0" w:space="0" w:color="auto"/>
      </w:divBdr>
    </w:div>
    <w:div w:id="1127701711">
      <w:bodyDiv w:val="1"/>
      <w:marLeft w:val="0"/>
      <w:marRight w:val="0"/>
      <w:marTop w:val="0"/>
      <w:marBottom w:val="0"/>
      <w:divBdr>
        <w:top w:val="none" w:sz="0" w:space="0" w:color="auto"/>
        <w:left w:val="none" w:sz="0" w:space="0" w:color="auto"/>
        <w:bottom w:val="none" w:sz="0" w:space="0" w:color="auto"/>
        <w:right w:val="none" w:sz="0" w:space="0" w:color="auto"/>
      </w:divBdr>
    </w:div>
    <w:div w:id="1128669974">
      <w:bodyDiv w:val="1"/>
      <w:marLeft w:val="0"/>
      <w:marRight w:val="0"/>
      <w:marTop w:val="0"/>
      <w:marBottom w:val="0"/>
      <w:divBdr>
        <w:top w:val="none" w:sz="0" w:space="0" w:color="auto"/>
        <w:left w:val="none" w:sz="0" w:space="0" w:color="auto"/>
        <w:bottom w:val="none" w:sz="0" w:space="0" w:color="auto"/>
        <w:right w:val="none" w:sz="0" w:space="0" w:color="auto"/>
      </w:divBdr>
    </w:div>
    <w:div w:id="1136334096">
      <w:bodyDiv w:val="1"/>
      <w:marLeft w:val="0"/>
      <w:marRight w:val="0"/>
      <w:marTop w:val="0"/>
      <w:marBottom w:val="0"/>
      <w:divBdr>
        <w:top w:val="none" w:sz="0" w:space="0" w:color="auto"/>
        <w:left w:val="none" w:sz="0" w:space="0" w:color="auto"/>
        <w:bottom w:val="none" w:sz="0" w:space="0" w:color="auto"/>
        <w:right w:val="none" w:sz="0" w:space="0" w:color="auto"/>
      </w:divBdr>
    </w:div>
    <w:div w:id="1164273209">
      <w:bodyDiv w:val="1"/>
      <w:marLeft w:val="0"/>
      <w:marRight w:val="0"/>
      <w:marTop w:val="0"/>
      <w:marBottom w:val="0"/>
      <w:divBdr>
        <w:top w:val="none" w:sz="0" w:space="0" w:color="auto"/>
        <w:left w:val="none" w:sz="0" w:space="0" w:color="auto"/>
        <w:bottom w:val="none" w:sz="0" w:space="0" w:color="auto"/>
        <w:right w:val="none" w:sz="0" w:space="0" w:color="auto"/>
      </w:divBdr>
    </w:div>
    <w:div w:id="1167861242">
      <w:bodyDiv w:val="1"/>
      <w:marLeft w:val="0"/>
      <w:marRight w:val="0"/>
      <w:marTop w:val="0"/>
      <w:marBottom w:val="0"/>
      <w:divBdr>
        <w:top w:val="none" w:sz="0" w:space="0" w:color="auto"/>
        <w:left w:val="none" w:sz="0" w:space="0" w:color="auto"/>
        <w:bottom w:val="none" w:sz="0" w:space="0" w:color="auto"/>
        <w:right w:val="none" w:sz="0" w:space="0" w:color="auto"/>
      </w:divBdr>
    </w:div>
    <w:div w:id="1177420887">
      <w:bodyDiv w:val="1"/>
      <w:marLeft w:val="0"/>
      <w:marRight w:val="0"/>
      <w:marTop w:val="0"/>
      <w:marBottom w:val="0"/>
      <w:divBdr>
        <w:top w:val="none" w:sz="0" w:space="0" w:color="auto"/>
        <w:left w:val="none" w:sz="0" w:space="0" w:color="auto"/>
        <w:bottom w:val="none" w:sz="0" w:space="0" w:color="auto"/>
        <w:right w:val="none" w:sz="0" w:space="0" w:color="auto"/>
      </w:divBdr>
    </w:div>
    <w:div w:id="1185746639">
      <w:bodyDiv w:val="1"/>
      <w:marLeft w:val="0"/>
      <w:marRight w:val="0"/>
      <w:marTop w:val="0"/>
      <w:marBottom w:val="0"/>
      <w:divBdr>
        <w:top w:val="none" w:sz="0" w:space="0" w:color="auto"/>
        <w:left w:val="none" w:sz="0" w:space="0" w:color="auto"/>
        <w:bottom w:val="none" w:sz="0" w:space="0" w:color="auto"/>
        <w:right w:val="none" w:sz="0" w:space="0" w:color="auto"/>
      </w:divBdr>
    </w:div>
    <w:div w:id="1215461606">
      <w:bodyDiv w:val="1"/>
      <w:marLeft w:val="0"/>
      <w:marRight w:val="0"/>
      <w:marTop w:val="0"/>
      <w:marBottom w:val="0"/>
      <w:divBdr>
        <w:top w:val="none" w:sz="0" w:space="0" w:color="auto"/>
        <w:left w:val="none" w:sz="0" w:space="0" w:color="auto"/>
        <w:bottom w:val="none" w:sz="0" w:space="0" w:color="auto"/>
        <w:right w:val="none" w:sz="0" w:space="0" w:color="auto"/>
      </w:divBdr>
    </w:div>
    <w:div w:id="1216702551">
      <w:bodyDiv w:val="1"/>
      <w:marLeft w:val="0"/>
      <w:marRight w:val="0"/>
      <w:marTop w:val="0"/>
      <w:marBottom w:val="0"/>
      <w:divBdr>
        <w:top w:val="none" w:sz="0" w:space="0" w:color="auto"/>
        <w:left w:val="none" w:sz="0" w:space="0" w:color="auto"/>
        <w:bottom w:val="none" w:sz="0" w:space="0" w:color="auto"/>
        <w:right w:val="none" w:sz="0" w:space="0" w:color="auto"/>
      </w:divBdr>
    </w:div>
    <w:div w:id="1217426957">
      <w:bodyDiv w:val="1"/>
      <w:marLeft w:val="0"/>
      <w:marRight w:val="0"/>
      <w:marTop w:val="0"/>
      <w:marBottom w:val="0"/>
      <w:divBdr>
        <w:top w:val="none" w:sz="0" w:space="0" w:color="auto"/>
        <w:left w:val="none" w:sz="0" w:space="0" w:color="auto"/>
        <w:bottom w:val="none" w:sz="0" w:space="0" w:color="auto"/>
        <w:right w:val="none" w:sz="0" w:space="0" w:color="auto"/>
      </w:divBdr>
    </w:div>
    <w:div w:id="1218858086">
      <w:bodyDiv w:val="1"/>
      <w:marLeft w:val="0"/>
      <w:marRight w:val="0"/>
      <w:marTop w:val="0"/>
      <w:marBottom w:val="0"/>
      <w:divBdr>
        <w:top w:val="none" w:sz="0" w:space="0" w:color="auto"/>
        <w:left w:val="none" w:sz="0" w:space="0" w:color="auto"/>
        <w:bottom w:val="none" w:sz="0" w:space="0" w:color="auto"/>
        <w:right w:val="none" w:sz="0" w:space="0" w:color="auto"/>
      </w:divBdr>
    </w:div>
    <w:div w:id="1222865219">
      <w:bodyDiv w:val="1"/>
      <w:marLeft w:val="0"/>
      <w:marRight w:val="0"/>
      <w:marTop w:val="0"/>
      <w:marBottom w:val="0"/>
      <w:divBdr>
        <w:top w:val="none" w:sz="0" w:space="0" w:color="auto"/>
        <w:left w:val="none" w:sz="0" w:space="0" w:color="auto"/>
        <w:bottom w:val="none" w:sz="0" w:space="0" w:color="auto"/>
        <w:right w:val="none" w:sz="0" w:space="0" w:color="auto"/>
      </w:divBdr>
    </w:div>
    <w:div w:id="1229464340">
      <w:bodyDiv w:val="1"/>
      <w:marLeft w:val="0"/>
      <w:marRight w:val="0"/>
      <w:marTop w:val="0"/>
      <w:marBottom w:val="0"/>
      <w:divBdr>
        <w:top w:val="none" w:sz="0" w:space="0" w:color="auto"/>
        <w:left w:val="none" w:sz="0" w:space="0" w:color="auto"/>
        <w:bottom w:val="none" w:sz="0" w:space="0" w:color="auto"/>
        <w:right w:val="none" w:sz="0" w:space="0" w:color="auto"/>
      </w:divBdr>
    </w:div>
    <w:div w:id="1235697840">
      <w:bodyDiv w:val="1"/>
      <w:marLeft w:val="0"/>
      <w:marRight w:val="0"/>
      <w:marTop w:val="0"/>
      <w:marBottom w:val="0"/>
      <w:divBdr>
        <w:top w:val="none" w:sz="0" w:space="0" w:color="auto"/>
        <w:left w:val="none" w:sz="0" w:space="0" w:color="auto"/>
        <w:bottom w:val="none" w:sz="0" w:space="0" w:color="auto"/>
        <w:right w:val="none" w:sz="0" w:space="0" w:color="auto"/>
      </w:divBdr>
    </w:div>
    <w:div w:id="1251428322">
      <w:bodyDiv w:val="1"/>
      <w:marLeft w:val="0"/>
      <w:marRight w:val="0"/>
      <w:marTop w:val="0"/>
      <w:marBottom w:val="0"/>
      <w:divBdr>
        <w:top w:val="none" w:sz="0" w:space="0" w:color="auto"/>
        <w:left w:val="none" w:sz="0" w:space="0" w:color="auto"/>
        <w:bottom w:val="none" w:sz="0" w:space="0" w:color="auto"/>
        <w:right w:val="none" w:sz="0" w:space="0" w:color="auto"/>
      </w:divBdr>
      <w:divsChild>
        <w:div w:id="333151350">
          <w:marLeft w:val="274"/>
          <w:marRight w:val="0"/>
          <w:marTop w:val="0"/>
          <w:marBottom w:val="0"/>
          <w:divBdr>
            <w:top w:val="none" w:sz="0" w:space="0" w:color="auto"/>
            <w:left w:val="none" w:sz="0" w:space="0" w:color="auto"/>
            <w:bottom w:val="none" w:sz="0" w:space="0" w:color="auto"/>
            <w:right w:val="none" w:sz="0" w:space="0" w:color="auto"/>
          </w:divBdr>
        </w:div>
        <w:div w:id="893856949">
          <w:marLeft w:val="274"/>
          <w:marRight w:val="0"/>
          <w:marTop w:val="0"/>
          <w:marBottom w:val="0"/>
          <w:divBdr>
            <w:top w:val="none" w:sz="0" w:space="0" w:color="auto"/>
            <w:left w:val="none" w:sz="0" w:space="0" w:color="auto"/>
            <w:bottom w:val="none" w:sz="0" w:space="0" w:color="auto"/>
            <w:right w:val="none" w:sz="0" w:space="0" w:color="auto"/>
          </w:divBdr>
        </w:div>
        <w:div w:id="1609511323">
          <w:marLeft w:val="274"/>
          <w:marRight w:val="0"/>
          <w:marTop w:val="0"/>
          <w:marBottom w:val="0"/>
          <w:divBdr>
            <w:top w:val="none" w:sz="0" w:space="0" w:color="auto"/>
            <w:left w:val="none" w:sz="0" w:space="0" w:color="auto"/>
            <w:bottom w:val="none" w:sz="0" w:space="0" w:color="auto"/>
            <w:right w:val="none" w:sz="0" w:space="0" w:color="auto"/>
          </w:divBdr>
        </w:div>
        <w:div w:id="1964341492">
          <w:marLeft w:val="274"/>
          <w:marRight w:val="0"/>
          <w:marTop w:val="0"/>
          <w:marBottom w:val="0"/>
          <w:divBdr>
            <w:top w:val="none" w:sz="0" w:space="0" w:color="auto"/>
            <w:left w:val="none" w:sz="0" w:space="0" w:color="auto"/>
            <w:bottom w:val="none" w:sz="0" w:space="0" w:color="auto"/>
            <w:right w:val="none" w:sz="0" w:space="0" w:color="auto"/>
          </w:divBdr>
        </w:div>
      </w:divsChild>
    </w:div>
    <w:div w:id="1252737857">
      <w:bodyDiv w:val="1"/>
      <w:marLeft w:val="0"/>
      <w:marRight w:val="0"/>
      <w:marTop w:val="0"/>
      <w:marBottom w:val="0"/>
      <w:divBdr>
        <w:top w:val="none" w:sz="0" w:space="0" w:color="auto"/>
        <w:left w:val="none" w:sz="0" w:space="0" w:color="auto"/>
        <w:bottom w:val="none" w:sz="0" w:space="0" w:color="auto"/>
        <w:right w:val="none" w:sz="0" w:space="0" w:color="auto"/>
      </w:divBdr>
    </w:div>
    <w:div w:id="1274677103">
      <w:bodyDiv w:val="1"/>
      <w:marLeft w:val="0"/>
      <w:marRight w:val="0"/>
      <w:marTop w:val="0"/>
      <w:marBottom w:val="0"/>
      <w:divBdr>
        <w:top w:val="none" w:sz="0" w:space="0" w:color="auto"/>
        <w:left w:val="none" w:sz="0" w:space="0" w:color="auto"/>
        <w:bottom w:val="none" w:sz="0" w:space="0" w:color="auto"/>
        <w:right w:val="none" w:sz="0" w:space="0" w:color="auto"/>
      </w:divBdr>
    </w:div>
    <w:div w:id="1275938528">
      <w:bodyDiv w:val="1"/>
      <w:marLeft w:val="0"/>
      <w:marRight w:val="0"/>
      <w:marTop w:val="0"/>
      <w:marBottom w:val="0"/>
      <w:divBdr>
        <w:top w:val="none" w:sz="0" w:space="0" w:color="auto"/>
        <w:left w:val="none" w:sz="0" w:space="0" w:color="auto"/>
        <w:bottom w:val="none" w:sz="0" w:space="0" w:color="auto"/>
        <w:right w:val="none" w:sz="0" w:space="0" w:color="auto"/>
      </w:divBdr>
    </w:div>
    <w:div w:id="1280260126">
      <w:bodyDiv w:val="1"/>
      <w:marLeft w:val="0"/>
      <w:marRight w:val="0"/>
      <w:marTop w:val="0"/>
      <w:marBottom w:val="0"/>
      <w:divBdr>
        <w:top w:val="none" w:sz="0" w:space="0" w:color="auto"/>
        <w:left w:val="none" w:sz="0" w:space="0" w:color="auto"/>
        <w:bottom w:val="none" w:sz="0" w:space="0" w:color="auto"/>
        <w:right w:val="none" w:sz="0" w:space="0" w:color="auto"/>
      </w:divBdr>
    </w:div>
    <w:div w:id="1289505344">
      <w:bodyDiv w:val="1"/>
      <w:marLeft w:val="0"/>
      <w:marRight w:val="0"/>
      <w:marTop w:val="0"/>
      <w:marBottom w:val="0"/>
      <w:divBdr>
        <w:top w:val="none" w:sz="0" w:space="0" w:color="auto"/>
        <w:left w:val="none" w:sz="0" w:space="0" w:color="auto"/>
        <w:bottom w:val="none" w:sz="0" w:space="0" w:color="auto"/>
        <w:right w:val="none" w:sz="0" w:space="0" w:color="auto"/>
      </w:divBdr>
    </w:div>
    <w:div w:id="1289776664">
      <w:bodyDiv w:val="1"/>
      <w:marLeft w:val="0"/>
      <w:marRight w:val="0"/>
      <w:marTop w:val="0"/>
      <w:marBottom w:val="0"/>
      <w:divBdr>
        <w:top w:val="none" w:sz="0" w:space="0" w:color="auto"/>
        <w:left w:val="none" w:sz="0" w:space="0" w:color="auto"/>
        <w:bottom w:val="none" w:sz="0" w:space="0" w:color="auto"/>
        <w:right w:val="none" w:sz="0" w:space="0" w:color="auto"/>
      </w:divBdr>
    </w:div>
    <w:div w:id="1301348359">
      <w:bodyDiv w:val="1"/>
      <w:marLeft w:val="0"/>
      <w:marRight w:val="0"/>
      <w:marTop w:val="0"/>
      <w:marBottom w:val="0"/>
      <w:divBdr>
        <w:top w:val="none" w:sz="0" w:space="0" w:color="auto"/>
        <w:left w:val="none" w:sz="0" w:space="0" w:color="auto"/>
        <w:bottom w:val="none" w:sz="0" w:space="0" w:color="auto"/>
        <w:right w:val="none" w:sz="0" w:space="0" w:color="auto"/>
      </w:divBdr>
    </w:div>
    <w:div w:id="1309630593">
      <w:bodyDiv w:val="1"/>
      <w:marLeft w:val="0"/>
      <w:marRight w:val="0"/>
      <w:marTop w:val="0"/>
      <w:marBottom w:val="0"/>
      <w:divBdr>
        <w:top w:val="none" w:sz="0" w:space="0" w:color="auto"/>
        <w:left w:val="none" w:sz="0" w:space="0" w:color="auto"/>
        <w:bottom w:val="none" w:sz="0" w:space="0" w:color="auto"/>
        <w:right w:val="none" w:sz="0" w:space="0" w:color="auto"/>
      </w:divBdr>
    </w:div>
    <w:div w:id="1337807041">
      <w:bodyDiv w:val="1"/>
      <w:marLeft w:val="0"/>
      <w:marRight w:val="0"/>
      <w:marTop w:val="0"/>
      <w:marBottom w:val="0"/>
      <w:divBdr>
        <w:top w:val="none" w:sz="0" w:space="0" w:color="auto"/>
        <w:left w:val="none" w:sz="0" w:space="0" w:color="auto"/>
        <w:bottom w:val="none" w:sz="0" w:space="0" w:color="auto"/>
        <w:right w:val="none" w:sz="0" w:space="0" w:color="auto"/>
      </w:divBdr>
    </w:div>
    <w:div w:id="1361932297">
      <w:bodyDiv w:val="1"/>
      <w:marLeft w:val="0"/>
      <w:marRight w:val="0"/>
      <w:marTop w:val="0"/>
      <w:marBottom w:val="0"/>
      <w:divBdr>
        <w:top w:val="none" w:sz="0" w:space="0" w:color="auto"/>
        <w:left w:val="none" w:sz="0" w:space="0" w:color="auto"/>
        <w:bottom w:val="none" w:sz="0" w:space="0" w:color="auto"/>
        <w:right w:val="none" w:sz="0" w:space="0" w:color="auto"/>
      </w:divBdr>
    </w:div>
    <w:div w:id="1367103133">
      <w:bodyDiv w:val="1"/>
      <w:marLeft w:val="0"/>
      <w:marRight w:val="0"/>
      <w:marTop w:val="0"/>
      <w:marBottom w:val="0"/>
      <w:divBdr>
        <w:top w:val="none" w:sz="0" w:space="0" w:color="auto"/>
        <w:left w:val="none" w:sz="0" w:space="0" w:color="auto"/>
        <w:bottom w:val="none" w:sz="0" w:space="0" w:color="auto"/>
        <w:right w:val="none" w:sz="0" w:space="0" w:color="auto"/>
      </w:divBdr>
      <w:divsChild>
        <w:div w:id="26175277">
          <w:marLeft w:val="274"/>
          <w:marRight w:val="0"/>
          <w:marTop w:val="0"/>
          <w:marBottom w:val="0"/>
          <w:divBdr>
            <w:top w:val="none" w:sz="0" w:space="0" w:color="auto"/>
            <w:left w:val="none" w:sz="0" w:space="0" w:color="auto"/>
            <w:bottom w:val="none" w:sz="0" w:space="0" w:color="auto"/>
            <w:right w:val="none" w:sz="0" w:space="0" w:color="auto"/>
          </w:divBdr>
        </w:div>
        <w:div w:id="258683386">
          <w:marLeft w:val="274"/>
          <w:marRight w:val="0"/>
          <w:marTop w:val="0"/>
          <w:marBottom w:val="0"/>
          <w:divBdr>
            <w:top w:val="none" w:sz="0" w:space="0" w:color="auto"/>
            <w:left w:val="none" w:sz="0" w:space="0" w:color="auto"/>
            <w:bottom w:val="none" w:sz="0" w:space="0" w:color="auto"/>
            <w:right w:val="none" w:sz="0" w:space="0" w:color="auto"/>
          </w:divBdr>
        </w:div>
        <w:div w:id="518591291">
          <w:marLeft w:val="274"/>
          <w:marRight w:val="0"/>
          <w:marTop w:val="0"/>
          <w:marBottom w:val="0"/>
          <w:divBdr>
            <w:top w:val="none" w:sz="0" w:space="0" w:color="auto"/>
            <w:left w:val="none" w:sz="0" w:space="0" w:color="auto"/>
            <w:bottom w:val="none" w:sz="0" w:space="0" w:color="auto"/>
            <w:right w:val="none" w:sz="0" w:space="0" w:color="auto"/>
          </w:divBdr>
        </w:div>
        <w:div w:id="789863097">
          <w:marLeft w:val="274"/>
          <w:marRight w:val="0"/>
          <w:marTop w:val="0"/>
          <w:marBottom w:val="0"/>
          <w:divBdr>
            <w:top w:val="none" w:sz="0" w:space="0" w:color="auto"/>
            <w:left w:val="none" w:sz="0" w:space="0" w:color="auto"/>
            <w:bottom w:val="none" w:sz="0" w:space="0" w:color="auto"/>
            <w:right w:val="none" w:sz="0" w:space="0" w:color="auto"/>
          </w:divBdr>
        </w:div>
        <w:div w:id="1456368135">
          <w:marLeft w:val="274"/>
          <w:marRight w:val="0"/>
          <w:marTop w:val="0"/>
          <w:marBottom w:val="0"/>
          <w:divBdr>
            <w:top w:val="none" w:sz="0" w:space="0" w:color="auto"/>
            <w:left w:val="none" w:sz="0" w:space="0" w:color="auto"/>
            <w:bottom w:val="none" w:sz="0" w:space="0" w:color="auto"/>
            <w:right w:val="none" w:sz="0" w:space="0" w:color="auto"/>
          </w:divBdr>
        </w:div>
      </w:divsChild>
    </w:div>
    <w:div w:id="1372539808">
      <w:bodyDiv w:val="1"/>
      <w:marLeft w:val="0"/>
      <w:marRight w:val="0"/>
      <w:marTop w:val="0"/>
      <w:marBottom w:val="0"/>
      <w:divBdr>
        <w:top w:val="none" w:sz="0" w:space="0" w:color="auto"/>
        <w:left w:val="none" w:sz="0" w:space="0" w:color="auto"/>
        <w:bottom w:val="none" w:sz="0" w:space="0" w:color="auto"/>
        <w:right w:val="none" w:sz="0" w:space="0" w:color="auto"/>
      </w:divBdr>
    </w:div>
    <w:div w:id="1388842251">
      <w:bodyDiv w:val="1"/>
      <w:marLeft w:val="0"/>
      <w:marRight w:val="0"/>
      <w:marTop w:val="0"/>
      <w:marBottom w:val="0"/>
      <w:divBdr>
        <w:top w:val="none" w:sz="0" w:space="0" w:color="auto"/>
        <w:left w:val="none" w:sz="0" w:space="0" w:color="auto"/>
        <w:bottom w:val="none" w:sz="0" w:space="0" w:color="auto"/>
        <w:right w:val="none" w:sz="0" w:space="0" w:color="auto"/>
      </w:divBdr>
    </w:div>
    <w:div w:id="1395741095">
      <w:bodyDiv w:val="1"/>
      <w:marLeft w:val="0"/>
      <w:marRight w:val="0"/>
      <w:marTop w:val="0"/>
      <w:marBottom w:val="0"/>
      <w:divBdr>
        <w:top w:val="none" w:sz="0" w:space="0" w:color="auto"/>
        <w:left w:val="none" w:sz="0" w:space="0" w:color="auto"/>
        <w:bottom w:val="none" w:sz="0" w:space="0" w:color="auto"/>
        <w:right w:val="none" w:sz="0" w:space="0" w:color="auto"/>
      </w:divBdr>
    </w:div>
    <w:div w:id="1409812873">
      <w:bodyDiv w:val="1"/>
      <w:marLeft w:val="0"/>
      <w:marRight w:val="0"/>
      <w:marTop w:val="0"/>
      <w:marBottom w:val="0"/>
      <w:divBdr>
        <w:top w:val="none" w:sz="0" w:space="0" w:color="auto"/>
        <w:left w:val="none" w:sz="0" w:space="0" w:color="auto"/>
        <w:bottom w:val="none" w:sz="0" w:space="0" w:color="auto"/>
        <w:right w:val="none" w:sz="0" w:space="0" w:color="auto"/>
      </w:divBdr>
    </w:div>
    <w:div w:id="1411653657">
      <w:bodyDiv w:val="1"/>
      <w:marLeft w:val="0"/>
      <w:marRight w:val="0"/>
      <w:marTop w:val="0"/>
      <w:marBottom w:val="0"/>
      <w:divBdr>
        <w:top w:val="none" w:sz="0" w:space="0" w:color="auto"/>
        <w:left w:val="none" w:sz="0" w:space="0" w:color="auto"/>
        <w:bottom w:val="none" w:sz="0" w:space="0" w:color="auto"/>
        <w:right w:val="none" w:sz="0" w:space="0" w:color="auto"/>
      </w:divBdr>
    </w:div>
    <w:div w:id="1434008487">
      <w:bodyDiv w:val="1"/>
      <w:marLeft w:val="0"/>
      <w:marRight w:val="0"/>
      <w:marTop w:val="0"/>
      <w:marBottom w:val="0"/>
      <w:divBdr>
        <w:top w:val="none" w:sz="0" w:space="0" w:color="auto"/>
        <w:left w:val="none" w:sz="0" w:space="0" w:color="auto"/>
        <w:bottom w:val="none" w:sz="0" w:space="0" w:color="auto"/>
        <w:right w:val="none" w:sz="0" w:space="0" w:color="auto"/>
      </w:divBdr>
    </w:div>
    <w:div w:id="1435398811">
      <w:bodyDiv w:val="1"/>
      <w:marLeft w:val="0"/>
      <w:marRight w:val="0"/>
      <w:marTop w:val="0"/>
      <w:marBottom w:val="0"/>
      <w:divBdr>
        <w:top w:val="none" w:sz="0" w:space="0" w:color="auto"/>
        <w:left w:val="none" w:sz="0" w:space="0" w:color="auto"/>
        <w:bottom w:val="none" w:sz="0" w:space="0" w:color="auto"/>
        <w:right w:val="none" w:sz="0" w:space="0" w:color="auto"/>
      </w:divBdr>
    </w:div>
    <w:div w:id="1461656249">
      <w:bodyDiv w:val="1"/>
      <w:marLeft w:val="0"/>
      <w:marRight w:val="0"/>
      <w:marTop w:val="0"/>
      <w:marBottom w:val="0"/>
      <w:divBdr>
        <w:top w:val="none" w:sz="0" w:space="0" w:color="auto"/>
        <w:left w:val="none" w:sz="0" w:space="0" w:color="auto"/>
        <w:bottom w:val="none" w:sz="0" w:space="0" w:color="auto"/>
        <w:right w:val="none" w:sz="0" w:space="0" w:color="auto"/>
      </w:divBdr>
    </w:div>
    <w:div w:id="1462111345">
      <w:bodyDiv w:val="1"/>
      <w:marLeft w:val="0"/>
      <w:marRight w:val="0"/>
      <w:marTop w:val="0"/>
      <w:marBottom w:val="0"/>
      <w:divBdr>
        <w:top w:val="none" w:sz="0" w:space="0" w:color="auto"/>
        <w:left w:val="none" w:sz="0" w:space="0" w:color="auto"/>
        <w:bottom w:val="none" w:sz="0" w:space="0" w:color="auto"/>
        <w:right w:val="none" w:sz="0" w:space="0" w:color="auto"/>
      </w:divBdr>
    </w:div>
    <w:div w:id="1464495181">
      <w:bodyDiv w:val="1"/>
      <w:marLeft w:val="0"/>
      <w:marRight w:val="0"/>
      <w:marTop w:val="0"/>
      <w:marBottom w:val="0"/>
      <w:divBdr>
        <w:top w:val="none" w:sz="0" w:space="0" w:color="auto"/>
        <w:left w:val="none" w:sz="0" w:space="0" w:color="auto"/>
        <w:bottom w:val="none" w:sz="0" w:space="0" w:color="auto"/>
        <w:right w:val="none" w:sz="0" w:space="0" w:color="auto"/>
      </w:divBdr>
    </w:div>
    <w:div w:id="1495145921">
      <w:bodyDiv w:val="1"/>
      <w:marLeft w:val="0"/>
      <w:marRight w:val="0"/>
      <w:marTop w:val="0"/>
      <w:marBottom w:val="0"/>
      <w:divBdr>
        <w:top w:val="none" w:sz="0" w:space="0" w:color="auto"/>
        <w:left w:val="none" w:sz="0" w:space="0" w:color="auto"/>
        <w:bottom w:val="none" w:sz="0" w:space="0" w:color="auto"/>
        <w:right w:val="none" w:sz="0" w:space="0" w:color="auto"/>
      </w:divBdr>
    </w:div>
    <w:div w:id="1513106210">
      <w:bodyDiv w:val="1"/>
      <w:marLeft w:val="0"/>
      <w:marRight w:val="0"/>
      <w:marTop w:val="0"/>
      <w:marBottom w:val="0"/>
      <w:divBdr>
        <w:top w:val="none" w:sz="0" w:space="0" w:color="auto"/>
        <w:left w:val="none" w:sz="0" w:space="0" w:color="auto"/>
        <w:bottom w:val="none" w:sz="0" w:space="0" w:color="auto"/>
        <w:right w:val="none" w:sz="0" w:space="0" w:color="auto"/>
      </w:divBdr>
      <w:divsChild>
        <w:div w:id="8218049">
          <w:marLeft w:val="230"/>
          <w:marRight w:val="0"/>
          <w:marTop w:val="0"/>
          <w:marBottom w:val="0"/>
          <w:divBdr>
            <w:top w:val="none" w:sz="0" w:space="0" w:color="auto"/>
            <w:left w:val="none" w:sz="0" w:space="0" w:color="auto"/>
            <w:bottom w:val="none" w:sz="0" w:space="0" w:color="auto"/>
            <w:right w:val="none" w:sz="0" w:space="0" w:color="auto"/>
          </w:divBdr>
        </w:div>
        <w:div w:id="194848473">
          <w:marLeft w:val="288"/>
          <w:marRight w:val="0"/>
          <w:marTop w:val="0"/>
          <w:marBottom w:val="0"/>
          <w:divBdr>
            <w:top w:val="none" w:sz="0" w:space="0" w:color="auto"/>
            <w:left w:val="none" w:sz="0" w:space="0" w:color="auto"/>
            <w:bottom w:val="none" w:sz="0" w:space="0" w:color="auto"/>
            <w:right w:val="none" w:sz="0" w:space="0" w:color="auto"/>
          </w:divBdr>
        </w:div>
        <w:div w:id="370502127">
          <w:marLeft w:val="230"/>
          <w:marRight w:val="0"/>
          <w:marTop w:val="0"/>
          <w:marBottom w:val="0"/>
          <w:divBdr>
            <w:top w:val="none" w:sz="0" w:space="0" w:color="auto"/>
            <w:left w:val="none" w:sz="0" w:space="0" w:color="auto"/>
            <w:bottom w:val="none" w:sz="0" w:space="0" w:color="auto"/>
            <w:right w:val="none" w:sz="0" w:space="0" w:color="auto"/>
          </w:divBdr>
        </w:div>
        <w:div w:id="576675329">
          <w:marLeft w:val="288"/>
          <w:marRight w:val="0"/>
          <w:marTop w:val="0"/>
          <w:marBottom w:val="0"/>
          <w:divBdr>
            <w:top w:val="none" w:sz="0" w:space="0" w:color="auto"/>
            <w:left w:val="none" w:sz="0" w:space="0" w:color="auto"/>
            <w:bottom w:val="none" w:sz="0" w:space="0" w:color="auto"/>
            <w:right w:val="none" w:sz="0" w:space="0" w:color="auto"/>
          </w:divBdr>
        </w:div>
        <w:div w:id="625044861">
          <w:marLeft w:val="288"/>
          <w:marRight w:val="0"/>
          <w:marTop w:val="0"/>
          <w:marBottom w:val="0"/>
          <w:divBdr>
            <w:top w:val="none" w:sz="0" w:space="0" w:color="auto"/>
            <w:left w:val="none" w:sz="0" w:space="0" w:color="auto"/>
            <w:bottom w:val="none" w:sz="0" w:space="0" w:color="auto"/>
            <w:right w:val="none" w:sz="0" w:space="0" w:color="auto"/>
          </w:divBdr>
        </w:div>
        <w:div w:id="1161239067">
          <w:marLeft w:val="230"/>
          <w:marRight w:val="0"/>
          <w:marTop w:val="0"/>
          <w:marBottom w:val="0"/>
          <w:divBdr>
            <w:top w:val="none" w:sz="0" w:space="0" w:color="auto"/>
            <w:left w:val="none" w:sz="0" w:space="0" w:color="auto"/>
            <w:bottom w:val="none" w:sz="0" w:space="0" w:color="auto"/>
            <w:right w:val="none" w:sz="0" w:space="0" w:color="auto"/>
          </w:divBdr>
        </w:div>
        <w:div w:id="1441408901">
          <w:marLeft w:val="288"/>
          <w:marRight w:val="0"/>
          <w:marTop w:val="0"/>
          <w:marBottom w:val="0"/>
          <w:divBdr>
            <w:top w:val="none" w:sz="0" w:space="0" w:color="auto"/>
            <w:left w:val="none" w:sz="0" w:space="0" w:color="auto"/>
            <w:bottom w:val="none" w:sz="0" w:space="0" w:color="auto"/>
            <w:right w:val="none" w:sz="0" w:space="0" w:color="auto"/>
          </w:divBdr>
        </w:div>
        <w:div w:id="1469324919">
          <w:marLeft w:val="230"/>
          <w:marRight w:val="0"/>
          <w:marTop w:val="0"/>
          <w:marBottom w:val="0"/>
          <w:divBdr>
            <w:top w:val="none" w:sz="0" w:space="0" w:color="auto"/>
            <w:left w:val="none" w:sz="0" w:space="0" w:color="auto"/>
            <w:bottom w:val="none" w:sz="0" w:space="0" w:color="auto"/>
            <w:right w:val="none" w:sz="0" w:space="0" w:color="auto"/>
          </w:divBdr>
        </w:div>
        <w:div w:id="1532377060">
          <w:marLeft w:val="288"/>
          <w:marRight w:val="0"/>
          <w:marTop w:val="0"/>
          <w:marBottom w:val="0"/>
          <w:divBdr>
            <w:top w:val="none" w:sz="0" w:space="0" w:color="auto"/>
            <w:left w:val="none" w:sz="0" w:space="0" w:color="auto"/>
            <w:bottom w:val="none" w:sz="0" w:space="0" w:color="auto"/>
            <w:right w:val="none" w:sz="0" w:space="0" w:color="auto"/>
          </w:divBdr>
        </w:div>
        <w:div w:id="1838374425">
          <w:marLeft w:val="288"/>
          <w:marRight w:val="0"/>
          <w:marTop w:val="0"/>
          <w:marBottom w:val="0"/>
          <w:divBdr>
            <w:top w:val="none" w:sz="0" w:space="0" w:color="auto"/>
            <w:left w:val="none" w:sz="0" w:space="0" w:color="auto"/>
            <w:bottom w:val="none" w:sz="0" w:space="0" w:color="auto"/>
            <w:right w:val="none" w:sz="0" w:space="0" w:color="auto"/>
          </w:divBdr>
        </w:div>
        <w:div w:id="2023777755">
          <w:marLeft w:val="230"/>
          <w:marRight w:val="0"/>
          <w:marTop w:val="0"/>
          <w:marBottom w:val="0"/>
          <w:divBdr>
            <w:top w:val="none" w:sz="0" w:space="0" w:color="auto"/>
            <w:left w:val="none" w:sz="0" w:space="0" w:color="auto"/>
            <w:bottom w:val="none" w:sz="0" w:space="0" w:color="auto"/>
            <w:right w:val="none" w:sz="0" w:space="0" w:color="auto"/>
          </w:divBdr>
        </w:div>
      </w:divsChild>
    </w:div>
    <w:div w:id="1513644688">
      <w:bodyDiv w:val="1"/>
      <w:marLeft w:val="0"/>
      <w:marRight w:val="0"/>
      <w:marTop w:val="0"/>
      <w:marBottom w:val="0"/>
      <w:divBdr>
        <w:top w:val="none" w:sz="0" w:space="0" w:color="auto"/>
        <w:left w:val="none" w:sz="0" w:space="0" w:color="auto"/>
        <w:bottom w:val="none" w:sz="0" w:space="0" w:color="auto"/>
        <w:right w:val="none" w:sz="0" w:space="0" w:color="auto"/>
      </w:divBdr>
    </w:div>
    <w:div w:id="1522548804">
      <w:bodyDiv w:val="1"/>
      <w:marLeft w:val="0"/>
      <w:marRight w:val="0"/>
      <w:marTop w:val="0"/>
      <w:marBottom w:val="0"/>
      <w:divBdr>
        <w:top w:val="none" w:sz="0" w:space="0" w:color="auto"/>
        <w:left w:val="none" w:sz="0" w:space="0" w:color="auto"/>
        <w:bottom w:val="none" w:sz="0" w:space="0" w:color="auto"/>
        <w:right w:val="none" w:sz="0" w:space="0" w:color="auto"/>
      </w:divBdr>
    </w:div>
    <w:div w:id="1534612378">
      <w:bodyDiv w:val="1"/>
      <w:marLeft w:val="0"/>
      <w:marRight w:val="0"/>
      <w:marTop w:val="0"/>
      <w:marBottom w:val="0"/>
      <w:divBdr>
        <w:top w:val="none" w:sz="0" w:space="0" w:color="auto"/>
        <w:left w:val="none" w:sz="0" w:space="0" w:color="auto"/>
        <w:bottom w:val="none" w:sz="0" w:space="0" w:color="auto"/>
        <w:right w:val="none" w:sz="0" w:space="0" w:color="auto"/>
      </w:divBdr>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1543009104">
      <w:bodyDiv w:val="1"/>
      <w:marLeft w:val="0"/>
      <w:marRight w:val="0"/>
      <w:marTop w:val="0"/>
      <w:marBottom w:val="0"/>
      <w:divBdr>
        <w:top w:val="none" w:sz="0" w:space="0" w:color="auto"/>
        <w:left w:val="none" w:sz="0" w:space="0" w:color="auto"/>
        <w:bottom w:val="none" w:sz="0" w:space="0" w:color="auto"/>
        <w:right w:val="none" w:sz="0" w:space="0" w:color="auto"/>
      </w:divBdr>
    </w:div>
    <w:div w:id="1550722709">
      <w:bodyDiv w:val="1"/>
      <w:marLeft w:val="0"/>
      <w:marRight w:val="0"/>
      <w:marTop w:val="0"/>
      <w:marBottom w:val="0"/>
      <w:divBdr>
        <w:top w:val="none" w:sz="0" w:space="0" w:color="auto"/>
        <w:left w:val="none" w:sz="0" w:space="0" w:color="auto"/>
        <w:bottom w:val="none" w:sz="0" w:space="0" w:color="auto"/>
        <w:right w:val="none" w:sz="0" w:space="0" w:color="auto"/>
      </w:divBdr>
    </w:div>
    <w:div w:id="1559242975">
      <w:bodyDiv w:val="1"/>
      <w:marLeft w:val="0"/>
      <w:marRight w:val="0"/>
      <w:marTop w:val="0"/>
      <w:marBottom w:val="0"/>
      <w:divBdr>
        <w:top w:val="none" w:sz="0" w:space="0" w:color="auto"/>
        <w:left w:val="none" w:sz="0" w:space="0" w:color="auto"/>
        <w:bottom w:val="none" w:sz="0" w:space="0" w:color="auto"/>
        <w:right w:val="none" w:sz="0" w:space="0" w:color="auto"/>
      </w:divBdr>
    </w:div>
    <w:div w:id="1567909437">
      <w:bodyDiv w:val="1"/>
      <w:marLeft w:val="0"/>
      <w:marRight w:val="0"/>
      <w:marTop w:val="0"/>
      <w:marBottom w:val="0"/>
      <w:divBdr>
        <w:top w:val="none" w:sz="0" w:space="0" w:color="auto"/>
        <w:left w:val="none" w:sz="0" w:space="0" w:color="auto"/>
        <w:bottom w:val="none" w:sz="0" w:space="0" w:color="auto"/>
        <w:right w:val="none" w:sz="0" w:space="0" w:color="auto"/>
      </w:divBdr>
    </w:div>
    <w:div w:id="1588613114">
      <w:bodyDiv w:val="1"/>
      <w:marLeft w:val="0"/>
      <w:marRight w:val="0"/>
      <w:marTop w:val="0"/>
      <w:marBottom w:val="0"/>
      <w:divBdr>
        <w:top w:val="none" w:sz="0" w:space="0" w:color="auto"/>
        <w:left w:val="none" w:sz="0" w:space="0" w:color="auto"/>
        <w:bottom w:val="none" w:sz="0" w:space="0" w:color="auto"/>
        <w:right w:val="none" w:sz="0" w:space="0" w:color="auto"/>
      </w:divBdr>
    </w:div>
    <w:div w:id="1591159829">
      <w:bodyDiv w:val="1"/>
      <w:marLeft w:val="0"/>
      <w:marRight w:val="0"/>
      <w:marTop w:val="0"/>
      <w:marBottom w:val="0"/>
      <w:divBdr>
        <w:top w:val="none" w:sz="0" w:space="0" w:color="auto"/>
        <w:left w:val="none" w:sz="0" w:space="0" w:color="auto"/>
        <w:bottom w:val="none" w:sz="0" w:space="0" w:color="auto"/>
        <w:right w:val="none" w:sz="0" w:space="0" w:color="auto"/>
      </w:divBdr>
    </w:div>
    <w:div w:id="1640766942">
      <w:bodyDiv w:val="1"/>
      <w:marLeft w:val="0"/>
      <w:marRight w:val="0"/>
      <w:marTop w:val="0"/>
      <w:marBottom w:val="0"/>
      <w:divBdr>
        <w:top w:val="none" w:sz="0" w:space="0" w:color="auto"/>
        <w:left w:val="none" w:sz="0" w:space="0" w:color="auto"/>
        <w:bottom w:val="none" w:sz="0" w:space="0" w:color="auto"/>
        <w:right w:val="none" w:sz="0" w:space="0" w:color="auto"/>
      </w:divBdr>
    </w:div>
    <w:div w:id="1657025218">
      <w:bodyDiv w:val="1"/>
      <w:marLeft w:val="0"/>
      <w:marRight w:val="0"/>
      <w:marTop w:val="0"/>
      <w:marBottom w:val="0"/>
      <w:divBdr>
        <w:top w:val="none" w:sz="0" w:space="0" w:color="auto"/>
        <w:left w:val="none" w:sz="0" w:space="0" w:color="auto"/>
        <w:bottom w:val="none" w:sz="0" w:space="0" w:color="auto"/>
        <w:right w:val="none" w:sz="0" w:space="0" w:color="auto"/>
      </w:divBdr>
    </w:div>
    <w:div w:id="1661419107">
      <w:bodyDiv w:val="1"/>
      <w:marLeft w:val="0"/>
      <w:marRight w:val="0"/>
      <w:marTop w:val="0"/>
      <w:marBottom w:val="0"/>
      <w:divBdr>
        <w:top w:val="none" w:sz="0" w:space="0" w:color="auto"/>
        <w:left w:val="none" w:sz="0" w:space="0" w:color="auto"/>
        <w:bottom w:val="none" w:sz="0" w:space="0" w:color="auto"/>
        <w:right w:val="none" w:sz="0" w:space="0" w:color="auto"/>
      </w:divBdr>
    </w:div>
    <w:div w:id="1678380391">
      <w:bodyDiv w:val="1"/>
      <w:marLeft w:val="0"/>
      <w:marRight w:val="0"/>
      <w:marTop w:val="0"/>
      <w:marBottom w:val="0"/>
      <w:divBdr>
        <w:top w:val="none" w:sz="0" w:space="0" w:color="auto"/>
        <w:left w:val="none" w:sz="0" w:space="0" w:color="auto"/>
        <w:bottom w:val="none" w:sz="0" w:space="0" w:color="auto"/>
        <w:right w:val="none" w:sz="0" w:space="0" w:color="auto"/>
      </w:divBdr>
    </w:div>
    <w:div w:id="1684044910">
      <w:bodyDiv w:val="1"/>
      <w:marLeft w:val="0"/>
      <w:marRight w:val="0"/>
      <w:marTop w:val="0"/>
      <w:marBottom w:val="0"/>
      <w:divBdr>
        <w:top w:val="none" w:sz="0" w:space="0" w:color="auto"/>
        <w:left w:val="none" w:sz="0" w:space="0" w:color="auto"/>
        <w:bottom w:val="none" w:sz="0" w:space="0" w:color="auto"/>
        <w:right w:val="none" w:sz="0" w:space="0" w:color="auto"/>
      </w:divBdr>
      <w:divsChild>
        <w:div w:id="22831124">
          <w:marLeft w:val="230"/>
          <w:marRight w:val="0"/>
          <w:marTop w:val="0"/>
          <w:marBottom w:val="0"/>
          <w:divBdr>
            <w:top w:val="none" w:sz="0" w:space="0" w:color="auto"/>
            <w:left w:val="none" w:sz="0" w:space="0" w:color="auto"/>
            <w:bottom w:val="none" w:sz="0" w:space="0" w:color="auto"/>
            <w:right w:val="none" w:sz="0" w:space="0" w:color="auto"/>
          </w:divBdr>
        </w:div>
        <w:div w:id="37897483">
          <w:marLeft w:val="230"/>
          <w:marRight w:val="0"/>
          <w:marTop w:val="0"/>
          <w:marBottom w:val="0"/>
          <w:divBdr>
            <w:top w:val="none" w:sz="0" w:space="0" w:color="auto"/>
            <w:left w:val="none" w:sz="0" w:space="0" w:color="auto"/>
            <w:bottom w:val="none" w:sz="0" w:space="0" w:color="auto"/>
            <w:right w:val="none" w:sz="0" w:space="0" w:color="auto"/>
          </w:divBdr>
        </w:div>
        <w:div w:id="55471924">
          <w:marLeft w:val="288"/>
          <w:marRight w:val="0"/>
          <w:marTop w:val="0"/>
          <w:marBottom w:val="0"/>
          <w:divBdr>
            <w:top w:val="none" w:sz="0" w:space="0" w:color="auto"/>
            <w:left w:val="none" w:sz="0" w:space="0" w:color="auto"/>
            <w:bottom w:val="none" w:sz="0" w:space="0" w:color="auto"/>
            <w:right w:val="none" w:sz="0" w:space="0" w:color="auto"/>
          </w:divBdr>
        </w:div>
        <w:div w:id="179974270">
          <w:marLeft w:val="288"/>
          <w:marRight w:val="0"/>
          <w:marTop w:val="0"/>
          <w:marBottom w:val="0"/>
          <w:divBdr>
            <w:top w:val="none" w:sz="0" w:space="0" w:color="auto"/>
            <w:left w:val="none" w:sz="0" w:space="0" w:color="auto"/>
            <w:bottom w:val="none" w:sz="0" w:space="0" w:color="auto"/>
            <w:right w:val="none" w:sz="0" w:space="0" w:color="auto"/>
          </w:divBdr>
        </w:div>
        <w:div w:id="311638753">
          <w:marLeft w:val="230"/>
          <w:marRight w:val="0"/>
          <w:marTop w:val="0"/>
          <w:marBottom w:val="0"/>
          <w:divBdr>
            <w:top w:val="none" w:sz="0" w:space="0" w:color="auto"/>
            <w:left w:val="none" w:sz="0" w:space="0" w:color="auto"/>
            <w:bottom w:val="none" w:sz="0" w:space="0" w:color="auto"/>
            <w:right w:val="none" w:sz="0" w:space="0" w:color="auto"/>
          </w:divBdr>
        </w:div>
        <w:div w:id="458841460">
          <w:marLeft w:val="288"/>
          <w:marRight w:val="0"/>
          <w:marTop w:val="0"/>
          <w:marBottom w:val="0"/>
          <w:divBdr>
            <w:top w:val="none" w:sz="0" w:space="0" w:color="auto"/>
            <w:left w:val="none" w:sz="0" w:space="0" w:color="auto"/>
            <w:bottom w:val="none" w:sz="0" w:space="0" w:color="auto"/>
            <w:right w:val="none" w:sz="0" w:space="0" w:color="auto"/>
          </w:divBdr>
        </w:div>
        <w:div w:id="531921050">
          <w:marLeft w:val="230"/>
          <w:marRight w:val="0"/>
          <w:marTop w:val="0"/>
          <w:marBottom w:val="0"/>
          <w:divBdr>
            <w:top w:val="none" w:sz="0" w:space="0" w:color="auto"/>
            <w:left w:val="none" w:sz="0" w:space="0" w:color="auto"/>
            <w:bottom w:val="none" w:sz="0" w:space="0" w:color="auto"/>
            <w:right w:val="none" w:sz="0" w:space="0" w:color="auto"/>
          </w:divBdr>
        </w:div>
        <w:div w:id="561212031">
          <w:marLeft w:val="288"/>
          <w:marRight w:val="0"/>
          <w:marTop w:val="0"/>
          <w:marBottom w:val="0"/>
          <w:divBdr>
            <w:top w:val="none" w:sz="0" w:space="0" w:color="auto"/>
            <w:left w:val="none" w:sz="0" w:space="0" w:color="auto"/>
            <w:bottom w:val="none" w:sz="0" w:space="0" w:color="auto"/>
            <w:right w:val="none" w:sz="0" w:space="0" w:color="auto"/>
          </w:divBdr>
        </w:div>
        <w:div w:id="711925057">
          <w:marLeft w:val="230"/>
          <w:marRight w:val="0"/>
          <w:marTop w:val="0"/>
          <w:marBottom w:val="0"/>
          <w:divBdr>
            <w:top w:val="none" w:sz="0" w:space="0" w:color="auto"/>
            <w:left w:val="none" w:sz="0" w:space="0" w:color="auto"/>
            <w:bottom w:val="none" w:sz="0" w:space="0" w:color="auto"/>
            <w:right w:val="none" w:sz="0" w:space="0" w:color="auto"/>
          </w:divBdr>
        </w:div>
        <w:div w:id="867985702">
          <w:marLeft w:val="288"/>
          <w:marRight w:val="0"/>
          <w:marTop w:val="0"/>
          <w:marBottom w:val="0"/>
          <w:divBdr>
            <w:top w:val="none" w:sz="0" w:space="0" w:color="auto"/>
            <w:left w:val="none" w:sz="0" w:space="0" w:color="auto"/>
            <w:bottom w:val="none" w:sz="0" w:space="0" w:color="auto"/>
            <w:right w:val="none" w:sz="0" w:space="0" w:color="auto"/>
          </w:divBdr>
        </w:div>
        <w:div w:id="917711555">
          <w:marLeft w:val="288"/>
          <w:marRight w:val="0"/>
          <w:marTop w:val="0"/>
          <w:marBottom w:val="0"/>
          <w:divBdr>
            <w:top w:val="none" w:sz="0" w:space="0" w:color="auto"/>
            <w:left w:val="none" w:sz="0" w:space="0" w:color="auto"/>
            <w:bottom w:val="none" w:sz="0" w:space="0" w:color="auto"/>
            <w:right w:val="none" w:sz="0" w:space="0" w:color="auto"/>
          </w:divBdr>
        </w:div>
        <w:div w:id="1629580623">
          <w:marLeft w:val="288"/>
          <w:marRight w:val="0"/>
          <w:marTop w:val="0"/>
          <w:marBottom w:val="0"/>
          <w:divBdr>
            <w:top w:val="none" w:sz="0" w:space="0" w:color="auto"/>
            <w:left w:val="none" w:sz="0" w:space="0" w:color="auto"/>
            <w:bottom w:val="none" w:sz="0" w:space="0" w:color="auto"/>
            <w:right w:val="none" w:sz="0" w:space="0" w:color="auto"/>
          </w:divBdr>
        </w:div>
        <w:div w:id="1750038103">
          <w:marLeft w:val="288"/>
          <w:marRight w:val="0"/>
          <w:marTop w:val="0"/>
          <w:marBottom w:val="0"/>
          <w:divBdr>
            <w:top w:val="none" w:sz="0" w:space="0" w:color="auto"/>
            <w:left w:val="none" w:sz="0" w:space="0" w:color="auto"/>
            <w:bottom w:val="none" w:sz="0" w:space="0" w:color="auto"/>
            <w:right w:val="none" w:sz="0" w:space="0" w:color="auto"/>
          </w:divBdr>
        </w:div>
        <w:div w:id="1795442228">
          <w:marLeft w:val="288"/>
          <w:marRight w:val="0"/>
          <w:marTop w:val="0"/>
          <w:marBottom w:val="0"/>
          <w:divBdr>
            <w:top w:val="none" w:sz="0" w:space="0" w:color="auto"/>
            <w:left w:val="none" w:sz="0" w:space="0" w:color="auto"/>
            <w:bottom w:val="none" w:sz="0" w:space="0" w:color="auto"/>
            <w:right w:val="none" w:sz="0" w:space="0" w:color="auto"/>
          </w:divBdr>
        </w:div>
        <w:div w:id="1798373697">
          <w:marLeft w:val="230"/>
          <w:marRight w:val="0"/>
          <w:marTop w:val="0"/>
          <w:marBottom w:val="0"/>
          <w:divBdr>
            <w:top w:val="none" w:sz="0" w:space="0" w:color="auto"/>
            <w:left w:val="none" w:sz="0" w:space="0" w:color="auto"/>
            <w:bottom w:val="none" w:sz="0" w:space="0" w:color="auto"/>
            <w:right w:val="none" w:sz="0" w:space="0" w:color="auto"/>
          </w:divBdr>
        </w:div>
        <w:div w:id="1857619130">
          <w:marLeft w:val="230"/>
          <w:marRight w:val="0"/>
          <w:marTop w:val="0"/>
          <w:marBottom w:val="0"/>
          <w:divBdr>
            <w:top w:val="none" w:sz="0" w:space="0" w:color="auto"/>
            <w:left w:val="none" w:sz="0" w:space="0" w:color="auto"/>
            <w:bottom w:val="none" w:sz="0" w:space="0" w:color="auto"/>
            <w:right w:val="none" w:sz="0" w:space="0" w:color="auto"/>
          </w:divBdr>
        </w:div>
        <w:div w:id="2011979022">
          <w:marLeft w:val="230"/>
          <w:marRight w:val="0"/>
          <w:marTop w:val="0"/>
          <w:marBottom w:val="0"/>
          <w:divBdr>
            <w:top w:val="none" w:sz="0" w:space="0" w:color="auto"/>
            <w:left w:val="none" w:sz="0" w:space="0" w:color="auto"/>
            <w:bottom w:val="none" w:sz="0" w:space="0" w:color="auto"/>
            <w:right w:val="none" w:sz="0" w:space="0" w:color="auto"/>
          </w:divBdr>
        </w:div>
      </w:divsChild>
    </w:div>
    <w:div w:id="1689673943">
      <w:bodyDiv w:val="1"/>
      <w:marLeft w:val="0"/>
      <w:marRight w:val="0"/>
      <w:marTop w:val="0"/>
      <w:marBottom w:val="0"/>
      <w:divBdr>
        <w:top w:val="none" w:sz="0" w:space="0" w:color="auto"/>
        <w:left w:val="none" w:sz="0" w:space="0" w:color="auto"/>
        <w:bottom w:val="none" w:sz="0" w:space="0" w:color="auto"/>
        <w:right w:val="none" w:sz="0" w:space="0" w:color="auto"/>
      </w:divBdr>
    </w:div>
    <w:div w:id="1700398956">
      <w:bodyDiv w:val="1"/>
      <w:marLeft w:val="0"/>
      <w:marRight w:val="0"/>
      <w:marTop w:val="0"/>
      <w:marBottom w:val="0"/>
      <w:divBdr>
        <w:top w:val="none" w:sz="0" w:space="0" w:color="auto"/>
        <w:left w:val="none" w:sz="0" w:space="0" w:color="auto"/>
        <w:bottom w:val="none" w:sz="0" w:space="0" w:color="auto"/>
        <w:right w:val="none" w:sz="0" w:space="0" w:color="auto"/>
      </w:divBdr>
    </w:div>
    <w:div w:id="1704744411">
      <w:bodyDiv w:val="1"/>
      <w:marLeft w:val="0"/>
      <w:marRight w:val="0"/>
      <w:marTop w:val="0"/>
      <w:marBottom w:val="0"/>
      <w:divBdr>
        <w:top w:val="none" w:sz="0" w:space="0" w:color="auto"/>
        <w:left w:val="none" w:sz="0" w:space="0" w:color="auto"/>
        <w:bottom w:val="none" w:sz="0" w:space="0" w:color="auto"/>
        <w:right w:val="none" w:sz="0" w:space="0" w:color="auto"/>
      </w:divBdr>
    </w:div>
    <w:div w:id="1712000598">
      <w:bodyDiv w:val="1"/>
      <w:marLeft w:val="0"/>
      <w:marRight w:val="0"/>
      <w:marTop w:val="0"/>
      <w:marBottom w:val="0"/>
      <w:divBdr>
        <w:top w:val="none" w:sz="0" w:space="0" w:color="auto"/>
        <w:left w:val="none" w:sz="0" w:space="0" w:color="auto"/>
        <w:bottom w:val="none" w:sz="0" w:space="0" w:color="auto"/>
        <w:right w:val="none" w:sz="0" w:space="0" w:color="auto"/>
      </w:divBdr>
    </w:div>
    <w:div w:id="1717192491">
      <w:bodyDiv w:val="1"/>
      <w:marLeft w:val="0"/>
      <w:marRight w:val="0"/>
      <w:marTop w:val="0"/>
      <w:marBottom w:val="0"/>
      <w:divBdr>
        <w:top w:val="none" w:sz="0" w:space="0" w:color="auto"/>
        <w:left w:val="none" w:sz="0" w:space="0" w:color="auto"/>
        <w:bottom w:val="none" w:sz="0" w:space="0" w:color="auto"/>
        <w:right w:val="none" w:sz="0" w:space="0" w:color="auto"/>
      </w:divBdr>
    </w:div>
    <w:div w:id="1731883298">
      <w:bodyDiv w:val="1"/>
      <w:marLeft w:val="0"/>
      <w:marRight w:val="0"/>
      <w:marTop w:val="0"/>
      <w:marBottom w:val="0"/>
      <w:divBdr>
        <w:top w:val="none" w:sz="0" w:space="0" w:color="auto"/>
        <w:left w:val="none" w:sz="0" w:space="0" w:color="auto"/>
        <w:bottom w:val="none" w:sz="0" w:space="0" w:color="auto"/>
        <w:right w:val="none" w:sz="0" w:space="0" w:color="auto"/>
      </w:divBdr>
    </w:div>
    <w:div w:id="1743722807">
      <w:bodyDiv w:val="1"/>
      <w:marLeft w:val="0"/>
      <w:marRight w:val="0"/>
      <w:marTop w:val="0"/>
      <w:marBottom w:val="0"/>
      <w:divBdr>
        <w:top w:val="none" w:sz="0" w:space="0" w:color="auto"/>
        <w:left w:val="none" w:sz="0" w:space="0" w:color="auto"/>
        <w:bottom w:val="none" w:sz="0" w:space="0" w:color="auto"/>
        <w:right w:val="none" w:sz="0" w:space="0" w:color="auto"/>
      </w:divBdr>
    </w:div>
    <w:div w:id="1745105048">
      <w:bodyDiv w:val="1"/>
      <w:marLeft w:val="0"/>
      <w:marRight w:val="0"/>
      <w:marTop w:val="0"/>
      <w:marBottom w:val="0"/>
      <w:divBdr>
        <w:top w:val="none" w:sz="0" w:space="0" w:color="auto"/>
        <w:left w:val="none" w:sz="0" w:space="0" w:color="auto"/>
        <w:bottom w:val="none" w:sz="0" w:space="0" w:color="auto"/>
        <w:right w:val="none" w:sz="0" w:space="0" w:color="auto"/>
      </w:divBdr>
    </w:div>
    <w:div w:id="1750344355">
      <w:bodyDiv w:val="1"/>
      <w:marLeft w:val="0"/>
      <w:marRight w:val="0"/>
      <w:marTop w:val="0"/>
      <w:marBottom w:val="0"/>
      <w:divBdr>
        <w:top w:val="none" w:sz="0" w:space="0" w:color="auto"/>
        <w:left w:val="none" w:sz="0" w:space="0" w:color="auto"/>
        <w:bottom w:val="none" w:sz="0" w:space="0" w:color="auto"/>
        <w:right w:val="none" w:sz="0" w:space="0" w:color="auto"/>
      </w:divBdr>
    </w:div>
    <w:div w:id="1776048932">
      <w:bodyDiv w:val="1"/>
      <w:marLeft w:val="0"/>
      <w:marRight w:val="0"/>
      <w:marTop w:val="0"/>
      <w:marBottom w:val="0"/>
      <w:divBdr>
        <w:top w:val="none" w:sz="0" w:space="0" w:color="auto"/>
        <w:left w:val="none" w:sz="0" w:space="0" w:color="auto"/>
        <w:bottom w:val="none" w:sz="0" w:space="0" w:color="auto"/>
        <w:right w:val="none" w:sz="0" w:space="0" w:color="auto"/>
      </w:divBdr>
    </w:div>
    <w:div w:id="1820802798">
      <w:bodyDiv w:val="1"/>
      <w:marLeft w:val="0"/>
      <w:marRight w:val="0"/>
      <w:marTop w:val="0"/>
      <w:marBottom w:val="0"/>
      <w:divBdr>
        <w:top w:val="none" w:sz="0" w:space="0" w:color="auto"/>
        <w:left w:val="none" w:sz="0" w:space="0" w:color="auto"/>
        <w:bottom w:val="none" w:sz="0" w:space="0" w:color="auto"/>
        <w:right w:val="none" w:sz="0" w:space="0" w:color="auto"/>
      </w:divBdr>
    </w:div>
    <w:div w:id="1822186088">
      <w:bodyDiv w:val="1"/>
      <w:marLeft w:val="0"/>
      <w:marRight w:val="0"/>
      <w:marTop w:val="0"/>
      <w:marBottom w:val="0"/>
      <w:divBdr>
        <w:top w:val="none" w:sz="0" w:space="0" w:color="auto"/>
        <w:left w:val="none" w:sz="0" w:space="0" w:color="auto"/>
        <w:bottom w:val="none" w:sz="0" w:space="0" w:color="auto"/>
        <w:right w:val="none" w:sz="0" w:space="0" w:color="auto"/>
      </w:divBdr>
    </w:div>
    <w:div w:id="1857304258">
      <w:bodyDiv w:val="1"/>
      <w:marLeft w:val="0"/>
      <w:marRight w:val="0"/>
      <w:marTop w:val="0"/>
      <w:marBottom w:val="0"/>
      <w:divBdr>
        <w:top w:val="none" w:sz="0" w:space="0" w:color="auto"/>
        <w:left w:val="none" w:sz="0" w:space="0" w:color="auto"/>
        <w:bottom w:val="none" w:sz="0" w:space="0" w:color="auto"/>
        <w:right w:val="none" w:sz="0" w:space="0" w:color="auto"/>
      </w:divBdr>
    </w:div>
    <w:div w:id="1865091245">
      <w:bodyDiv w:val="1"/>
      <w:marLeft w:val="0"/>
      <w:marRight w:val="0"/>
      <w:marTop w:val="0"/>
      <w:marBottom w:val="0"/>
      <w:divBdr>
        <w:top w:val="none" w:sz="0" w:space="0" w:color="auto"/>
        <w:left w:val="none" w:sz="0" w:space="0" w:color="auto"/>
        <w:bottom w:val="none" w:sz="0" w:space="0" w:color="auto"/>
        <w:right w:val="none" w:sz="0" w:space="0" w:color="auto"/>
      </w:divBdr>
    </w:div>
    <w:div w:id="1869247285">
      <w:bodyDiv w:val="1"/>
      <w:marLeft w:val="0"/>
      <w:marRight w:val="0"/>
      <w:marTop w:val="0"/>
      <w:marBottom w:val="0"/>
      <w:divBdr>
        <w:top w:val="none" w:sz="0" w:space="0" w:color="auto"/>
        <w:left w:val="none" w:sz="0" w:space="0" w:color="auto"/>
        <w:bottom w:val="none" w:sz="0" w:space="0" w:color="auto"/>
        <w:right w:val="none" w:sz="0" w:space="0" w:color="auto"/>
      </w:divBdr>
    </w:div>
    <w:div w:id="1898130006">
      <w:bodyDiv w:val="1"/>
      <w:marLeft w:val="0"/>
      <w:marRight w:val="0"/>
      <w:marTop w:val="0"/>
      <w:marBottom w:val="0"/>
      <w:divBdr>
        <w:top w:val="none" w:sz="0" w:space="0" w:color="auto"/>
        <w:left w:val="none" w:sz="0" w:space="0" w:color="auto"/>
        <w:bottom w:val="none" w:sz="0" w:space="0" w:color="auto"/>
        <w:right w:val="none" w:sz="0" w:space="0" w:color="auto"/>
      </w:divBdr>
    </w:div>
    <w:div w:id="1911038635">
      <w:bodyDiv w:val="1"/>
      <w:marLeft w:val="0"/>
      <w:marRight w:val="0"/>
      <w:marTop w:val="0"/>
      <w:marBottom w:val="0"/>
      <w:divBdr>
        <w:top w:val="none" w:sz="0" w:space="0" w:color="auto"/>
        <w:left w:val="none" w:sz="0" w:space="0" w:color="auto"/>
        <w:bottom w:val="none" w:sz="0" w:space="0" w:color="auto"/>
        <w:right w:val="none" w:sz="0" w:space="0" w:color="auto"/>
      </w:divBdr>
    </w:div>
    <w:div w:id="1914192884">
      <w:bodyDiv w:val="1"/>
      <w:marLeft w:val="0"/>
      <w:marRight w:val="0"/>
      <w:marTop w:val="0"/>
      <w:marBottom w:val="0"/>
      <w:divBdr>
        <w:top w:val="none" w:sz="0" w:space="0" w:color="auto"/>
        <w:left w:val="none" w:sz="0" w:space="0" w:color="auto"/>
        <w:bottom w:val="none" w:sz="0" w:space="0" w:color="auto"/>
        <w:right w:val="none" w:sz="0" w:space="0" w:color="auto"/>
      </w:divBdr>
    </w:div>
    <w:div w:id="1918051923">
      <w:bodyDiv w:val="1"/>
      <w:marLeft w:val="0"/>
      <w:marRight w:val="0"/>
      <w:marTop w:val="0"/>
      <w:marBottom w:val="0"/>
      <w:divBdr>
        <w:top w:val="none" w:sz="0" w:space="0" w:color="auto"/>
        <w:left w:val="none" w:sz="0" w:space="0" w:color="auto"/>
        <w:bottom w:val="none" w:sz="0" w:space="0" w:color="auto"/>
        <w:right w:val="none" w:sz="0" w:space="0" w:color="auto"/>
      </w:divBdr>
    </w:div>
    <w:div w:id="1919631650">
      <w:bodyDiv w:val="1"/>
      <w:marLeft w:val="0"/>
      <w:marRight w:val="0"/>
      <w:marTop w:val="0"/>
      <w:marBottom w:val="0"/>
      <w:divBdr>
        <w:top w:val="none" w:sz="0" w:space="0" w:color="auto"/>
        <w:left w:val="none" w:sz="0" w:space="0" w:color="auto"/>
        <w:bottom w:val="none" w:sz="0" w:space="0" w:color="auto"/>
        <w:right w:val="none" w:sz="0" w:space="0" w:color="auto"/>
      </w:divBdr>
    </w:div>
    <w:div w:id="1920403457">
      <w:bodyDiv w:val="1"/>
      <w:marLeft w:val="0"/>
      <w:marRight w:val="0"/>
      <w:marTop w:val="0"/>
      <w:marBottom w:val="0"/>
      <w:divBdr>
        <w:top w:val="none" w:sz="0" w:space="0" w:color="auto"/>
        <w:left w:val="none" w:sz="0" w:space="0" w:color="auto"/>
        <w:bottom w:val="none" w:sz="0" w:space="0" w:color="auto"/>
        <w:right w:val="none" w:sz="0" w:space="0" w:color="auto"/>
      </w:divBdr>
    </w:div>
    <w:div w:id="1943029291">
      <w:bodyDiv w:val="1"/>
      <w:marLeft w:val="0"/>
      <w:marRight w:val="0"/>
      <w:marTop w:val="0"/>
      <w:marBottom w:val="0"/>
      <w:divBdr>
        <w:top w:val="none" w:sz="0" w:space="0" w:color="auto"/>
        <w:left w:val="none" w:sz="0" w:space="0" w:color="auto"/>
        <w:bottom w:val="none" w:sz="0" w:space="0" w:color="auto"/>
        <w:right w:val="none" w:sz="0" w:space="0" w:color="auto"/>
      </w:divBdr>
    </w:div>
    <w:div w:id="1946110345">
      <w:bodyDiv w:val="1"/>
      <w:marLeft w:val="0"/>
      <w:marRight w:val="0"/>
      <w:marTop w:val="0"/>
      <w:marBottom w:val="0"/>
      <w:divBdr>
        <w:top w:val="none" w:sz="0" w:space="0" w:color="auto"/>
        <w:left w:val="none" w:sz="0" w:space="0" w:color="auto"/>
        <w:bottom w:val="none" w:sz="0" w:space="0" w:color="auto"/>
        <w:right w:val="none" w:sz="0" w:space="0" w:color="auto"/>
      </w:divBdr>
    </w:div>
    <w:div w:id="1972394397">
      <w:bodyDiv w:val="1"/>
      <w:marLeft w:val="0"/>
      <w:marRight w:val="0"/>
      <w:marTop w:val="0"/>
      <w:marBottom w:val="0"/>
      <w:divBdr>
        <w:top w:val="none" w:sz="0" w:space="0" w:color="auto"/>
        <w:left w:val="none" w:sz="0" w:space="0" w:color="auto"/>
        <w:bottom w:val="none" w:sz="0" w:space="0" w:color="auto"/>
        <w:right w:val="none" w:sz="0" w:space="0" w:color="auto"/>
      </w:divBdr>
    </w:div>
    <w:div w:id="2024279201">
      <w:bodyDiv w:val="1"/>
      <w:marLeft w:val="0"/>
      <w:marRight w:val="0"/>
      <w:marTop w:val="0"/>
      <w:marBottom w:val="0"/>
      <w:divBdr>
        <w:top w:val="none" w:sz="0" w:space="0" w:color="auto"/>
        <w:left w:val="none" w:sz="0" w:space="0" w:color="auto"/>
        <w:bottom w:val="none" w:sz="0" w:space="0" w:color="auto"/>
        <w:right w:val="none" w:sz="0" w:space="0" w:color="auto"/>
      </w:divBdr>
    </w:div>
    <w:div w:id="203059487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66105898">
      <w:bodyDiv w:val="1"/>
      <w:marLeft w:val="0"/>
      <w:marRight w:val="0"/>
      <w:marTop w:val="0"/>
      <w:marBottom w:val="0"/>
      <w:divBdr>
        <w:top w:val="none" w:sz="0" w:space="0" w:color="auto"/>
        <w:left w:val="none" w:sz="0" w:space="0" w:color="auto"/>
        <w:bottom w:val="none" w:sz="0" w:space="0" w:color="auto"/>
        <w:right w:val="none" w:sz="0" w:space="0" w:color="auto"/>
      </w:divBdr>
    </w:div>
    <w:div w:id="2085956732">
      <w:bodyDiv w:val="1"/>
      <w:marLeft w:val="0"/>
      <w:marRight w:val="0"/>
      <w:marTop w:val="0"/>
      <w:marBottom w:val="0"/>
      <w:divBdr>
        <w:top w:val="none" w:sz="0" w:space="0" w:color="auto"/>
        <w:left w:val="none" w:sz="0" w:space="0" w:color="auto"/>
        <w:bottom w:val="none" w:sz="0" w:space="0" w:color="auto"/>
        <w:right w:val="none" w:sz="0" w:space="0" w:color="auto"/>
      </w:divBdr>
    </w:div>
    <w:div w:id="2095395457">
      <w:bodyDiv w:val="1"/>
      <w:marLeft w:val="0"/>
      <w:marRight w:val="0"/>
      <w:marTop w:val="0"/>
      <w:marBottom w:val="0"/>
      <w:divBdr>
        <w:top w:val="none" w:sz="0" w:space="0" w:color="auto"/>
        <w:left w:val="none" w:sz="0" w:space="0" w:color="auto"/>
        <w:bottom w:val="none" w:sz="0" w:space="0" w:color="auto"/>
        <w:right w:val="none" w:sz="0" w:space="0" w:color="auto"/>
      </w:divBdr>
    </w:div>
    <w:div w:id="2096707993">
      <w:bodyDiv w:val="1"/>
      <w:marLeft w:val="0"/>
      <w:marRight w:val="0"/>
      <w:marTop w:val="0"/>
      <w:marBottom w:val="0"/>
      <w:divBdr>
        <w:top w:val="none" w:sz="0" w:space="0" w:color="auto"/>
        <w:left w:val="none" w:sz="0" w:space="0" w:color="auto"/>
        <w:bottom w:val="none" w:sz="0" w:space="0" w:color="auto"/>
        <w:right w:val="none" w:sz="0" w:space="0" w:color="auto"/>
      </w:divBdr>
      <w:divsChild>
        <w:div w:id="1622611444">
          <w:marLeft w:val="0"/>
          <w:marRight w:val="0"/>
          <w:marTop w:val="0"/>
          <w:marBottom w:val="0"/>
          <w:divBdr>
            <w:top w:val="none" w:sz="0" w:space="0" w:color="auto"/>
            <w:left w:val="none" w:sz="0" w:space="0" w:color="auto"/>
            <w:bottom w:val="none" w:sz="0" w:space="0" w:color="auto"/>
            <w:right w:val="none" w:sz="0" w:space="0" w:color="auto"/>
          </w:divBdr>
        </w:div>
        <w:div w:id="1910771216">
          <w:marLeft w:val="0"/>
          <w:marRight w:val="0"/>
          <w:marTop w:val="0"/>
          <w:marBottom w:val="0"/>
          <w:divBdr>
            <w:top w:val="none" w:sz="0" w:space="0" w:color="auto"/>
            <w:left w:val="none" w:sz="0" w:space="0" w:color="auto"/>
            <w:bottom w:val="none" w:sz="0" w:space="0" w:color="auto"/>
            <w:right w:val="none" w:sz="0" w:space="0" w:color="auto"/>
          </w:divBdr>
          <w:divsChild>
            <w:div w:id="9843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60219">
      <w:bodyDiv w:val="1"/>
      <w:marLeft w:val="0"/>
      <w:marRight w:val="0"/>
      <w:marTop w:val="0"/>
      <w:marBottom w:val="0"/>
      <w:divBdr>
        <w:top w:val="none" w:sz="0" w:space="0" w:color="auto"/>
        <w:left w:val="none" w:sz="0" w:space="0" w:color="auto"/>
        <w:bottom w:val="none" w:sz="0" w:space="0" w:color="auto"/>
        <w:right w:val="none" w:sz="0" w:space="0" w:color="auto"/>
      </w:divBdr>
    </w:div>
    <w:div w:id="2107966470">
      <w:bodyDiv w:val="1"/>
      <w:marLeft w:val="0"/>
      <w:marRight w:val="0"/>
      <w:marTop w:val="0"/>
      <w:marBottom w:val="0"/>
      <w:divBdr>
        <w:top w:val="none" w:sz="0" w:space="0" w:color="auto"/>
        <w:left w:val="none" w:sz="0" w:space="0" w:color="auto"/>
        <w:bottom w:val="none" w:sz="0" w:space="0" w:color="auto"/>
        <w:right w:val="none" w:sz="0" w:space="0" w:color="auto"/>
      </w:divBdr>
    </w:div>
    <w:div w:id="2110078717">
      <w:bodyDiv w:val="1"/>
      <w:marLeft w:val="0"/>
      <w:marRight w:val="0"/>
      <w:marTop w:val="0"/>
      <w:marBottom w:val="0"/>
      <w:divBdr>
        <w:top w:val="none" w:sz="0" w:space="0" w:color="auto"/>
        <w:left w:val="none" w:sz="0" w:space="0" w:color="auto"/>
        <w:bottom w:val="none" w:sz="0" w:space="0" w:color="auto"/>
        <w:right w:val="none" w:sz="0" w:space="0" w:color="auto"/>
      </w:divBdr>
    </w:div>
    <w:div w:id="2135369172">
      <w:bodyDiv w:val="1"/>
      <w:marLeft w:val="0"/>
      <w:marRight w:val="0"/>
      <w:marTop w:val="0"/>
      <w:marBottom w:val="0"/>
      <w:divBdr>
        <w:top w:val="none" w:sz="0" w:space="0" w:color="auto"/>
        <w:left w:val="none" w:sz="0" w:space="0" w:color="auto"/>
        <w:bottom w:val="none" w:sz="0" w:space="0" w:color="auto"/>
        <w:right w:val="none" w:sz="0" w:space="0" w:color="auto"/>
      </w:divBdr>
    </w:div>
    <w:div w:id="2143958285">
      <w:bodyDiv w:val="1"/>
      <w:marLeft w:val="0"/>
      <w:marRight w:val="0"/>
      <w:marTop w:val="0"/>
      <w:marBottom w:val="0"/>
      <w:divBdr>
        <w:top w:val="none" w:sz="0" w:space="0" w:color="auto"/>
        <w:left w:val="none" w:sz="0" w:space="0" w:color="auto"/>
        <w:bottom w:val="none" w:sz="0" w:space="0" w:color="auto"/>
        <w:right w:val="none" w:sz="0" w:space="0" w:color="auto"/>
      </w:divBdr>
    </w:div>
    <w:div w:id="214646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image" Target="media/image7.png"/><Relationship Id="rId42" Type="http://schemas.openxmlformats.org/officeDocument/2006/relationships/image" Target="media/image15.png"/><Relationship Id="rId63" Type="http://schemas.openxmlformats.org/officeDocument/2006/relationships/header" Target="header17.xml"/><Relationship Id="rId84" Type="http://schemas.openxmlformats.org/officeDocument/2006/relationships/footer" Target="footer13.xml"/><Relationship Id="rId138" Type="http://schemas.openxmlformats.org/officeDocument/2006/relationships/header" Target="header55.xml"/><Relationship Id="rId159" Type="http://schemas.openxmlformats.org/officeDocument/2006/relationships/footer" Target="footer24.xml"/><Relationship Id="rId170" Type="http://schemas.openxmlformats.org/officeDocument/2006/relationships/header" Target="header72.xml"/><Relationship Id="rId191" Type="http://schemas.openxmlformats.org/officeDocument/2006/relationships/image" Target="media/image50.png"/><Relationship Id="rId205" Type="http://schemas.openxmlformats.org/officeDocument/2006/relationships/chart" Target="charts/chart42.xml"/><Relationship Id="rId226" Type="http://schemas.openxmlformats.org/officeDocument/2006/relationships/chart" Target="charts/chart59.xml"/><Relationship Id="rId247" Type="http://schemas.openxmlformats.org/officeDocument/2006/relationships/header" Target="header84.xml"/><Relationship Id="rId107" Type="http://schemas.openxmlformats.org/officeDocument/2006/relationships/header" Target="header36.xml"/><Relationship Id="rId268" Type="http://schemas.openxmlformats.org/officeDocument/2006/relationships/footer" Target="footer36.xml"/><Relationship Id="rId11" Type="http://schemas.openxmlformats.org/officeDocument/2006/relationships/footer" Target="footer1.xml"/><Relationship Id="rId32" Type="http://schemas.openxmlformats.org/officeDocument/2006/relationships/chart" Target="charts/chart6.xml"/><Relationship Id="rId53" Type="http://schemas.openxmlformats.org/officeDocument/2006/relationships/header" Target="header11.xml"/><Relationship Id="rId74" Type="http://schemas.openxmlformats.org/officeDocument/2006/relationships/header" Target="header23.xml"/><Relationship Id="rId128" Type="http://schemas.openxmlformats.org/officeDocument/2006/relationships/header" Target="header49.xml"/><Relationship Id="rId149" Type="http://schemas.openxmlformats.org/officeDocument/2006/relationships/header" Target="header56.xml"/><Relationship Id="rId5" Type="http://schemas.openxmlformats.org/officeDocument/2006/relationships/webSettings" Target="webSettings.xml"/><Relationship Id="rId95" Type="http://schemas.openxmlformats.org/officeDocument/2006/relationships/chart" Target="charts/chart22.xml"/><Relationship Id="rId160" Type="http://schemas.openxmlformats.org/officeDocument/2006/relationships/header" Target="header64.xml"/><Relationship Id="rId181" Type="http://schemas.openxmlformats.org/officeDocument/2006/relationships/image" Target="media/image40.png"/><Relationship Id="rId216" Type="http://schemas.openxmlformats.org/officeDocument/2006/relationships/chart" Target="charts/chart49.xml"/><Relationship Id="rId237" Type="http://schemas.openxmlformats.org/officeDocument/2006/relationships/footer" Target="footer30.xml"/><Relationship Id="rId258" Type="http://schemas.openxmlformats.org/officeDocument/2006/relationships/header" Target="header92.xml"/><Relationship Id="rId279" Type="http://schemas.openxmlformats.org/officeDocument/2006/relationships/header" Target="header108.xml"/><Relationship Id="rId22" Type="http://schemas.openxmlformats.org/officeDocument/2006/relationships/image" Target="media/image8.png"/><Relationship Id="rId43" Type="http://schemas.openxmlformats.org/officeDocument/2006/relationships/header" Target="header5.xml"/><Relationship Id="rId64" Type="http://schemas.openxmlformats.org/officeDocument/2006/relationships/header" Target="header18.xml"/><Relationship Id="rId118" Type="http://schemas.openxmlformats.org/officeDocument/2006/relationships/image" Target="media/image22.png"/><Relationship Id="rId139" Type="http://schemas.openxmlformats.org/officeDocument/2006/relationships/image" Target="media/image27.png"/><Relationship Id="rId85" Type="http://schemas.openxmlformats.org/officeDocument/2006/relationships/header" Target="header31.xml"/><Relationship Id="rId150" Type="http://schemas.openxmlformats.org/officeDocument/2006/relationships/header" Target="header57.xml"/><Relationship Id="rId171" Type="http://schemas.openxmlformats.org/officeDocument/2006/relationships/footer" Target="footer27.xml"/><Relationship Id="rId192" Type="http://schemas.openxmlformats.org/officeDocument/2006/relationships/image" Target="media/image51.png"/><Relationship Id="rId206" Type="http://schemas.openxmlformats.org/officeDocument/2006/relationships/chart" Target="charts/chart43.xml"/><Relationship Id="rId227" Type="http://schemas.openxmlformats.org/officeDocument/2006/relationships/chart" Target="charts/chart60.xml"/><Relationship Id="rId248" Type="http://schemas.openxmlformats.org/officeDocument/2006/relationships/footer" Target="footer31.xml"/><Relationship Id="rId269" Type="http://schemas.openxmlformats.org/officeDocument/2006/relationships/header" Target="header100.xml"/><Relationship Id="rId12" Type="http://schemas.openxmlformats.org/officeDocument/2006/relationships/footer" Target="footer2.xml"/><Relationship Id="rId33" Type="http://schemas.openxmlformats.org/officeDocument/2006/relationships/chart" Target="charts/chart7.xml"/><Relationship Id="rId108" Type="http://schemas.openxmlformats.org/officeDocument/2006/relationships/footer" Target="footer15.xml"/><Relationship Id="rId129" Type="http://schemas.openxmlformats.org/officeDocument/2006/relationships/image" Target="media/image25.png"/><Relationship Id="rId280" Type="http://schemas.openxmlformats.org/officeDocument/2006/relationships/footer" Target="footer39.xml"/><Relationship Id="rId54" Type="http://schemas.openxmlformats.org/officeDocument/2006/relationships/header" Target="header12.xml"/><Relationship Id="rId75" Type="http://schemas.openxmlformats.org/officeDocument/2006/relationships/header" Target="header24.xml"/><Relationship Id="rId96" Type="http://schemas.openxmlformats.org/officeDocument/2006/relationships/chart" Target="charts/chart23.xml"/><Relationship Id="rId140" Type="http://schemas.openxmlformats.org/officeDocument/2006/relationships/image" Target="media/image28.png"/><Relationship Id="rId161" Type="http://schemas.openxmlformats.org/officeDocument/2006/relationships/header" Target="header65.xml"/><Relationship Id="rId182" Type="http://schemas.openxmlformats.org/officeDocument/2006/relationships/image" Target="media/image41.png"/><Relationship Id="rId217" Type="http://schemas.openxmlformats.org/officeDocument/2006/relationships/chart" Target="charts/chart50.xml"/><Relationship Id="rId6" Type="http://schemas.openxmlformats.org/officeDocument/2006/relationships/footnotes" Target="footnotes.xml"/><Relationship Id="rId238" Type="http://schemas.openxmlformats.org/officeDocument/2006/relationships/header" Target="header82.xml"/><Relationship Id="rId259" Type="http://schemas.openxmlformats.org/officeDocument/2006/relationships/header" Target="header93.xml"/><Relationship Id="rId23" Type="http://schemas.openxmlformats.org/officeDocument/2006/relationships/image" Target="media/image9.png"/><Relationship Id="rId119" Type="http://schemas.openxmlformats.org/officeDocument/2006/relationships/image" Target="media/image23.png"/><Relationship Id="rId270" Type="http://schemas.openxmlformats.org/officeDocument/2006/relationships/header" Target="header101.xml"/><Relationship Id="rId44" Type="http://schemas.openxmlformats.org/officeDocument/2006/relationships/header" Target="header6.xml"/><Relationship Id="rId65" Type="http://schemas.openxmlformats.org/officeDocument/2006/relationships/footer" Target="footer9.xml"/><Relationship Id="rId86" Type="http://schemas.openxmlformats.org/officeDocument/2006/relationships/chart" Target="charts/chart14.xml"/><Relationship Id="rId130" Type="http://schemas.openxmlformats.org/officeDocument/2006/relationships/image" Target="media/image26.png"/><Relationship Id="rId151" Type="http://schemas.openxmlformats.org/officeDocument/2006/relationships/footer" Target="footer22.xml"/><Relationship Id="rId172" Type="http://schemas.openxmlformats.org/officeDocument/2006/relationships/header" Target="header73.xml"/><Relationship Id="rId193" Type="http://schemas.openxmlformats.org/officeDocument/2006/relationships/chart" Target="charts/chart30.xml"/><Relationship Id="rId207" Type="http://schemas.openxmlformats.org/officeDocument/2006/relationships/chart" Target="charts/chart44.xml"/><Relationship Id="rId228" Type="http://schemas.openxmlformats.org/officeDocument/2006/relationships/chart" Target="charts/chart61.xml"/><Relationship Id="rId249" Type="http://schemas.openxmlformats.org/officeDocument/2006/relationships/header" Target="header85.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chart" Target="charts/chart13.xml"/><Relationship Id="rId109" Type="http://schemas.openxmlformats.org/officeDocument/2006/relationships/header" Target="header37.xml"/><Relationship Id="rId260" Type="http://schemas.openxmlformats.org/officeDocument/2006/relationships/footer" Target="footer34.xml"/><Relationship Id="rId265" Type="http://schemas.openxmlformats.org/officeDocument/2006/relationships/header" Target="header97.xml"/><Relationship Id="rId281" Type="http://schemas.openxmlformats.org/officeDocument/2006/relationships/header" Target="header109.xml"/><Relationship Id="rId34" Type="http://schemas.openxmlformats.org/officeDocument/2006/relationships/chart" Target="charts/chart8.xml"/><Relationship Id="rId50" Type="http://schemas.openxmlformats.org/officeDocument/2006/relationships/header" Target="header9.xml"/><Relationship Id="rId55" Type="http://schemas.openxmlformats.org/officeDocument/2006/relationships/footer" Target="footer7.xml"/><Relationship Id="rId76" Type="http://schemas.openxmlformats.org/officeDocument/2006/relationships/footer" Target="footer11.xml"/><Relationship Id="rId97" Type="http://schemas.openxmlformats.org/officeDocument/2006/relationships/chart" Target="charts/chart24.xml"/><Relationship Id="rId104" Type="http://schemas.openxmlformats.org/officeDocument/2006/relationships/footer" Target="footer14.xml"/><Relationship Id="rId120" Type="http://schemas.openxmlformats.org/officeDocument/2006/relationships/image" Target="media/image24.png"/><Relationship Id="rId125" Type="http://schemas.openxmlformats.org/officeDocument/2006/relationships/header" Target="header47.xml"/><Relationship Id="rId141" Type="http://schemas.openxmlformats.org/officeDocument/2006/relationships/image" Target="media/image29.png"/><Relationship Id="rId146" Type="http://schemas.openxmlformats.org/officeDocument/2006/relationships/image" Target="media/image34.png"/><Relationship Id="rId167" Type="http://schemas.openxmlformats.org/officeDocument/2006/relationships/footer" Target="footer26.xml"/><Relationship Id="rId18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chart" Target="charts/chart19.xml"/><Relationship Id="rId162" Type="http://schemas.openxmlformats.org/officeDocument/2006/relationships/header" Target="header66.xml"/><Relationship Id="rId183" Type="http://schemas.openxmlformats.org/officeDocument/2006/relationships/image" Target="media/image42.jpeg"/><Relationship Id="rId213" Type="http://schemas.openxmlformats.org/officeDocument/2006/relationships/footer" Target="footer29.xml"/><Relationship Id="rId218" Type="http://schemas.openxmlformats.org/officeDocument/2006/relationships/chart" Target="charts/chart51.xml"/><Relationship Id="rId234" Type="http://schemas.openxmlformats.org/officeDocument/2006/relationships/chart" Target="charts/chart67.xml"/><Relationship Id="rId239" Type="http://schemas.openxmlformats.org/officeDocument/2006/relationships/chart" Target="charts/chart68.xml"/><Relationship Id="rId2" Type="http://schemas.openxmlformats.org/officeDocument/2006/relationships/numbering" Target="numbering.xml"/><Relationship Id="rId29" Type="http://schemas.openxmlformats.org/officeDocument/2006/relationships/chart" Target="charts/chart3.xml"/><Relationship Id="rId250" Type="http://schemas.openxmlformats.org/officeDocument/2006/relationships/header" Target="header86.xml"/><Relationship Id="rId255" Type="http://schemas.openxmlformats.org/officeDocument/2006/relationships/header" Target="header90.xml"/><Relationship Id="rId271" Type="http://schemas.openxmlformats.org/officeDocument/2006/relationships/header" Target="header102.xml"/><Relationship Id="rId276" Type="http://schemas.openxmlformats.org/officeDocument/2006/relationships/footer" Target="footer38.xml"/><Relationship Id="rId24"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4.xml"/><Relationship Id="rId66" Type="http://schemas.openxmlformats.org/officeDocument/2006/relationships/header" Target="header19.xml"/><Relationship Id="rId87" Type="http://schemas.openxmlformats.org/officeDocument/2006/relationships/chart" Target="charts/chart15.xml"/><Relationship Id="rId110" Type="http://schemas.openxmlformats.org/officeDocument/2006/relationships/header" Target="header38.xml"/><Relationship Id="rId115" Type="http://schemas.openxmlformats.org/officeDocument/2006/relationships/header" Target="header42.xml"/><Relationship Id="rId131" Type="http://schemas.openxmlformats.org/officeDocument/2006/relationships/header" Target="header50.xml"/><Relationship Id="rId136" Type="http://schemas.openxmlformats.org/officeDocument/2006/relationships/header" Target="header54.xml"/><Relationship Id="rId157" Type="http://schemas.openxmlformats.org/officeDocument/2006/relationships/header" Target="header62.xml"/><Relationship Id="rId178" Type="http://schemas.openxmlformats.org/officeDocument/2006/relationships/image" Target="media/image37.png"/><Relationship Id="rId61" Type="http://schemas.openxmlformats.org/officeDocument/2006/relationships/header" Target="header16.xml"/><Relationship Id="rId82" Type="http://schemas.openxmlformats.org/officeDocument/2006/relationships/header" Target="header29.xml"/><Relationship Id="rId152" Type="http://schemas.openxmlformats.org/officeDocument/2006/relationships/header" Target="header58.xml"/><Relationship Id="rId173" Type="http://schemas.openxmlformats.org/officeDocument/2006/relationships/header" Target="header74.xml"/><Relationship Id="rId194" Type="http://schemas.openxmlformats.org/officeDocument/2006/relationships/chart" Target="charts/chart31.xml"/><Relationship Id="rId199" Type="http://schemas.openxmlformats.org/officeDocument/2006/relationships/chart" Target="charts/chart36.xml"/><Relationship Id="rId203" Type="http://schemas.openxmlformats.org/officeDocument/2006/relationships/chart" Target="charts/chart40.xml"/><Relationship Id="rId208" Type="http://schemas.openxmlformats.org/officeDocument/2006/relationships/chart" Target="charts/chart45.xml"/><Relationship Id="rId229" Type="http://schemas.openxmlformats.org/officeDocument/2006/relationships/chart" Target="charts/chart62.xml"/><Relationship Id="rId19" Type="http://schemas.openxmlformats.org/officeDocument/2006/relationships/header" Target="header4.xml"/><Relationship Id="rId224" Type="http://schemas.openxmlformats.org/officeDocument/2006/relationships/chart" Target="charts/chart57.xml"/><Relationship Id="rId240" Type="http://schemas.openxmlformats.org/officeDocument/2006/relationships/chart" Target="charts/chart69.xml"/><Relationship Id="rId245" Type="http://schemas.openxmlformats.org/officeDocument/2006/relationships/image" Target="media/image54.png"/><Relationship Id="rId261" Type="http://schemas.openxmlformats.org/officeDocument/2006/relationships/header" Target="header94.xml"/><Relationship Id="rId266" Type="http://schemas.openxmlformats.org/officeDocument/2006/relationships/header" Target="header98.xml"/><Relationship Id="rId14" Type="http://schemas.openxmlformats.org/officeDocument/2006/relationships/image" Target="media/image4.jpeg"/><Relationship Id="rId30" Type="http://schemas.openxmlformats.org/officeDocument/2006/relationships/chart" Target="charts/chart4.xml"/><Relationship Id="rId35" Type="http://schemas.openxmlformats.org/officeDocument/2006/relationships/chart" Target="charts/chart9.xml"/><Relationship Id="rId56" Type="http://schemas.openxmlformats.org/officeDocument/2006/relationships/header" Target="header13.xml"/><Relationship Id="rId77" Type="http://schemas.openxmlformats.org/officeDocument/2006/relationships/header" Target="header25.xml"/><Relationship Id="rId100" Type="http://schemas.openxmlformats.org/officeDocument/2006/relationships/chart" Target="charts/chart27.xml"/><Relationship Id="rId105" Type="http://schemas.openxmlformats.org/officeDocument/2006/relationships/header" Target="header34.xml"/><Relationship Id="rId126" Type="http://schemas.openxmlformats.org/officeDocument/2006/relationships/header" Target="header48.xml"/><Relationship Id="rId147" Type="http://schemas.openxmlformats.org/officeDocument/2006/relationships/image" Target="media/image35.png"/><Relationship Id="rId168" Type="http://schemas.openxmlformats.org/officeDocument/2006/relationships/header" Target="header70.xml"/><Relationship Id="rId282"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image" Target="media/image20.png"/><Relationship Id="rId93" Type="http://schemas.openxmlformats.org/officeDocument/2006/relationships/chart" Target="charts/chart20.xml"/><Relationship Id="rId98" Type="http://schemas.openxmlformats.org/officeDocument/2006/relationships/chart" Target="charts/chart25.xml"/><Relationship Id="rId121" Type="http://schemas.openxmlformats.org/officeDocument/2006/relationships/header" Target="header44.xml"/><Relationship Id="rId142" Type="http://schemas.openxmlformats.org/officeDocument/2006/relationships/image" Target="media/image30.png"/><Relationship Id="rId163" Type="http://schemas.openxmlformats.org/officeDocument/2006/relationships/footer" Target="footer25.xml"/><Relationship Id="rId184" Type="http://schemas.openxmlformats.org/officeDocument/2006/relationships/image" Target="media/image43.jpeg"/><Relationship Id="rId189" Type="http://schemas.openxmlformats.org/officeDocument/2006/relationships/image" Target="media/image48.png"/><Relationship Id="rId219" Type="http://schemas.openxmlformats.org/officeDocument/2006/relationships/chart" Target="charts/chart52.xml"/><Relationship Id="rId3" Type="http://schemas.openxmlformats.org/officeDocument/2006/relationships/styles" Target="styles.xml"/><Relationship Id="rId214" Type="http://schemas.openxmlformats.org/officeDocument/2006/relationships/header" Target="header79.xml"/><Relationship Id="rId230" Type="http://schemas.openxmlformats.org/officeDocument/2006/relationships/chart" Target="charts/chart63.xml"/><Relationship Id="rId235" Type="http://schemas.openxmlformats.org/officeDocument/2006/relationships/header" Target="header80.xml"/><Relationship Id="rId251" Type="http://schemas.openxmlformats.org/officeDocument/2006/relationships/header" Target="header87.xml"/><Relationship Id="rId256" Type="http://schemas.openxmlformats.org/officeDocument/2006/relationships/footer" Target="footer33.xml"/><Relationship Id="rId277" Type="http://schemas.openxmlformats.org/officeDocument/2006/relationships/header" Target="header106.xml"/><Relationship Id="rId25" Type="http://schemas.openxmlformats.org/officeDocument/2006/relationships/image" Target="media/image11.png"/><Relationship Id="rId46" Type="http://schemas.openxmlformats.org/officeDocument/2006/relationships/header" Target="header7.xml"/><Relationship Id="rId67" Type="http://schemas.openxmlformats.org/officeDocument/2006/relationships/header" Target="header20.xml"/><Relationship Id="rId116" Type="http://schemas.openxmlformats.org/officeDocument/2006/relationships/footer" Target="footer17.xml"/><Relationship Id="rId137" Type="http://schemas.openxmlformats.org/officeDocument/2006/relationships/footer" Target="footer21.xml"/><Relationship Id="rId158" Type="http://schemas.openxmlformats.org/officeDocument/2006/relationships/header" Target="header63.xml"/><Relationship Id="rId272" Type="http://schemas.openxmlformats.org/officeDocument/2006/relationships/footer" Target="footer37.xml"/><Relationship Id="rId20" Type="http://schemas.openxmlformats.org/officeDocument/2006/relationships/image" Target="media/image6.png"/><Relationship Id="rId41" Type="http://schemas.openxmlformats.org/officeDocument/2006/relationships/image" Target="media/image14.png"/><Relationship Id="rId62" Type="http://schemas.openxmlformats.org/officeDocument/2006/relationships/image" Target="media/image18.png"/><Relationship Id="rId83" Type="http://schemas.openxmlformats.org/officeDocument/2006/relationships/header" Target="header30.xml"/><Relationship Id="rId88" Type="http://schemas.openxmlformats.org/officeDocument/2006/relationships/chart" Target="charts/chart16.xml"/><Relationship Id="rId111" Type="http://schemas.openxmlformats.org/officeDocument/2006/relationships/header" Target="header39.xml"/><Relationship Id="rId132" Type="http://schemas.openxmlformats.org/officeDocument/2006/relationships/header" Target="header51.xml"/><Relationship Id="rId153" Type="http://schemas.openxmlformats.org/officeDocument/2006/relationships/header" Target="header59.xml"/><Relationship Id="rId174" Type="http://schemas.openxmlformats.org/officeDocument/2006/relationships/header" Target="header75.xml"/><Relationship Id="rId179" Type="http://schemas.openxmlformats.org/officeDocument/2006/relationships/image" Target="media/image38.png"/><Relationship Id="rId195" Type="http://schemas.openxmlformats.org/officeDocument/2006/relationships/chart" Target="charts/chart32.xml"/><Relationship Id="rId209" Type="http://schemas.openxmlformats.org/officeDocument/2006/relationships/chart" Target="charts/chart46.xml"/><Relationship Id="rId190" Type="http://schemas.openxmlformats.org/officeDocument/2006/relationships/image" Target="media/image49.png"/><Relationship Id="rId204" Type="http://schemas.openxmlformats.org/officeDocument/2006/relationships/chart" Target="charts/chart41.xml"/><Relationship Id="rId220" Type="http://schemas.openxmlformats.org/officeDocument/2006/relationships/chart" Target="charts/chart53.xml"/><Relationship Id="rId225" Type="http://schemas.openxmlformats.org/officeDocument/2006/relationships/chart" Target="charts/chart58.xml"/><Relationship Id="rId241" Type="http://schemas.openxmlformats.org/officeDocument/2006/relationships/chart" Target="charts/chart70.xml"/><Relationship Id="rId246" Type="http://schemas.openxmlformats.org/officeDocument/2006/relationships/header" Target="header83.xml"/><Relationship Id="rId267" Type="http://schemas.openxmlformats.org/officeDocument/2006/relationships/header" Target="header99.xml"/><Relationship Id="rId15" Type="http://schemas.openxmlformats.org/officeDocument/2006/relationships/image" Target="media/image5.jpeg"/><Relationship Id="rId36" Type="http://schemas.openxmlformats.org/officeDocument/2006/relationships/chart" Target="charts/chart10.xml"/><Relationship Id="rId57" Type="http://schemas.openxmlformats.org/officeDocument/2006/relationships/image" Target="media/image17.png"/><Relationship Id="rId106" Type="http://schemas.openxmlformats.org/officeDocument/2006/relationships/header" Target="header35.xml"/><Relationship Id="rId127" Type="http://schemas.openxmlformats.org/officeDocument/2006/relationships/footer" Target="footer19.xml"/><Relationship Id="rId262" Type="http://schemas.openxmlformats.org/officeDocument/2006/relationships/header" Target="header95.xml"/><Relationship Id="rId283"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chart" Target="charts/chart5.xml"/><Relationship Id="rId52" Type="http://schemas.openxmlformats.org/officeDocument/2006/relationships/header" Target="header10.xml"/><Relationship Id="rId73" Type="http://schemas.openxmlformats.org/officeDocument/2006/relationships/image" Target="media/image21.png"/><Relationship Id="rId78" Type="http://schemas.openxmlformats.org/officeDocument/2006/relationships/header" Target="header26.xml"/><Relationship Id="rId94" Type="http://schemas.openxmlformats.org/officeDocument/2006/relationships/chart" Target="charts/chart21.xml"/><Relationship Id="rId99" Type="http://schemas.openxmlformats.org/officeDocument/2006/relationships/chart" Target="charts/chart26.xml"/><Relationship Id="rId101" Type="http://schemas.openxmlformats.org/officeDocument/2006/relationships/chart" Target="charts/chart28.xml"/><Relationship Id="rId122" Type="http://schemas.openxmlformats.org/officeDocument/2006/relationships/header" Target="header45.xml"/><Relationship Id="rId143" Type="http://schemas.openxmlformats.org/officeDocument/2006/relationships/image" Target="media/image31.png"/><Relationship Id="rId148" Type="http://schemas.openxmlformats.org/officeDocument/2006/relationships/image" Target="media/image36.png"/><Relationship Id="rId164" Type="http://schemas.openxmlformats.org/officeDocument/2006/relationships/header" Target="header67.xml"/><Relationship Id="rId169" Type="http://schemas.openxmlformats.org/officeDocument/2006/relationships/header" Target="header71.xml"/><Relationship Id="rId18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9.png"/><Relationship Id="rId210" Type="http://schemas.openxmlformats.org/officeDocument/2006/relationships/chart" Target="charts/chart47.xml"/><Relationship Id="rId215" Type="http://schemas.openxmlformats.org/officeDocument/2006/relationships/chart" Target="charts/chart48.xml"/><Relationship Id="rId236" Type="http://schemas.openxmlformats.org/officeDocument/2006/relationships/header" Target="header81.xml"/><Relationship Id="rId257" Type="http://schemas.openxmlformats.org/officeDocument/2006/relationships/header" Target="header91.xml"/><Relationship Id="rId278" Type="http://schemas.openxmlformats.org/officeDocument/2006/relationships/header" Target="header107.xml"/><Relationship Id="rId26" Type="http://schemas.openxmlformats.org/officeDocument/2006/relationships/image" Target="media/image12.jpeg"/><Relationship Id="rId231" Type="http://schemas.openxmlformats.org/officeDocument/2006/relationships/chart" Target="charts/chart64.xml"/><Relationship Id="rId252" Type="http://schemas.openxmlformats.org/officeDocument/2006/relationships/footer" Target="footer32.xml"/><Relationship Id="rId273" Type="http://schemas.openxmlformats.org/officeDocument/2006/relationships/header" Target="header103.xml"/><Relationship Id="rId47" Type="http://schemas.openxmlformats.org/officeDocument/2006/relationships/image" Target="media/image16.jpeg"/><Relationship Id="rId68" Type="http://schemas.openxmlformats.org/officeDocument/2006/relationships/header" Target="header21.xml"/><Relationship Id="rId89" Type="http://schemas.openxmlformats.org/officeDocument/2006/relationships/hyperlink" Target="https://www.legislation.gov.au/Series/C2007A00175" TargetMode="External"/><Relationship Id="rId112" Type="http://schemas.openxmlformats.org/officeDocument/2006/relationships/footer" Target="footer16.xml"/><Relationship Id="rId133" Type="http://schemas.openxmlformats.org/officeDocument/2006/relationships/footer" Target="footer20.xml"/><Relationship Id="rId154" Type="http://schemas.openxmlformats.org/officeDocument/2006/relationships/header" Target="header60.xml"/><Relationship Id="rId175" Type="http://schemas.openxmlformats.org/officeDocument/2006/relationships/footer" Target="footer28.xml"/><Relationship Id="rId196" Type="http://schemas.openxmlformats.org/officeDocument/2006/relationships/chart" Target="charts/chart33.xml"/><Relationship Id="rId200" Type="http://schemas.openxmlformats.org/officeDocument/2006/relationships/chart" Target="charts/chart37.xml"/><Relationship Id="rId16" Type="http://schemas.openxmlformats.org/officeDocument/2006/relationships/header" Target="header2.xml"/><Relationship Id="rId221" Type="http://schemas.openxmlformats.org/officeDocument/2006/relationships/chart" Target="charts/chart54.xml"/><Relationship Id="rId242" Type="http://schemas.openxmlformats.org/officeDocument/2006/relationships/image" Target="media/image52.jpeg"/><Relationship Id="rId263" Type="http://schemas.openxmlformats.org/officeDocument/2006/relationships/header" Target="header96.xml"/><Relationship Id="rId284" Type="http://schemas.openxmlformats.org/officeDocument/2006/relationships/theme" Target="theme/theme1.xml"/><Relationship Id="rId37" Type="http://schemas.openxmlformats.org/officeDocument/2006/relationships/chart" Target="charts/chart11.xml"/><Relationship Id="rId58" Type="http://schemas.openxmlformats.org/officeDocument/2006/relationships/header" Target="header14.xml"/><Relationship Id="rId79" Type="http://schemas.openxmlformats.org/officeDocument/2006/relationships/header" Target="header27.xml"/><Relationship Id="rId102" Type="http://schemas.openxmlformats.org/officeDocument/2006/relationships/header" Target="header32.xml"/><Relationship Id="rId123" Type="http://schemas.openxmlformats.org/officeDocument/2006/relationships/footer" Target="footer18.xml"/><Relationship Id="rId144" Type="http://schemas.openxmlformats.org/officeDocument/2006/relationships/image" Target="media/image32.png"/><Relationship Id="rId90" Type="http://schemas.openxmlformats.org/officeDocument/2006/relationships/chart" Target="charts/chart17.xml"/><Relationship Id="rId165" Type="http://schemas.openxmlformats.org/officeDocument/2006/relationships/header" Target="header68.xml"/><Relationship Id="rId186" Type="http://schemas.openxmlformats.org/officeDocument/2006/relationships/image" Target="media/image45.jpeg"/><Relationship Id="rId211" Type="http://schemas.openxmlformats.org/officeDocument/2006/relationships/header" Target="header77.xml"/><Relationship Id="rId232" Type="http://schemas.openxmlformats.org/officeDocument/2006/relationships/chart" Target="charts/chart65.xml"/><Relationship Id="rId253" Type="http://schemas.openxmlformats.org/officeDocument/2006/relationships/header" Target="header88.xml"/><Relationship Id="rId274" Type="http://schemas.openxmlformats.org/officeDocument/2006/relationships/header" Target="header104.xml"/><Relationship Id="rId27" Type="http://schemas.openxmlformats.org/officeDocument/2006/relationships/chart" Target="charts/chart1.xml"/><Relationship Id="rId48" Type="http://schemas.openxmlformats.org/officeDocument/2006/relationships/footer" Target="footer5.xml"/><Relationship Id="rId69" Type="http://schemas.openxmlformats.org/officeDocument/2006/relationships/footer" Target="footer10.xml"/><Relationship Id="rId113" Type="http://schemas.openxmlformats.org/officeDocument/2006/relationships/header" Target="header40.xml"/><Relationship Id="rId134" Type="http://schemas.openxmlformats.org/officeDocument/2006/relationships/header" Target="header52.xml"/><Relationship Id="rId80" Type="http://schemas.openxmlformats.org/officeDocument/2006/relationships/footer" Target="footer12.xml"/><Relationship Id="rId155" Type="http://schemas.openxmlformats.org/officeDocument/2006/relationships/footer" Target="footer23.xml"/><Relationship Id="rId176" Type="http://schemas.openxmlformats.org/officeDocument/2006/relationships/header" Target="header76.xml"/><Relationship Id="rId197" Type="http://schemas.openxmlformats.org/officeDocument/2006/relationships/chart" Target="charts/chart34.xml"/><Relationship Id="rId201" Type="http://schemas.openxmlformats.org/officeDocument/2006/relationships/chart" Target="charts/chart38.xml"/><Relationship Id="rId222" Type="http://schemas.openxmlformats.org/officeDocument/2006/relationships/chart" Target="charts/chart55.xml"/><Relationship Id="rId243" Type="http://schemas.openxmlformats.org/officeDocument/2006/relationships/chart" Target="charts/chart71.xml"/><Relationship Id="rId264" Type="http://schemas.openxmlformats.org/officeDocument/2006/relationships/footer" Target="footer35.xml"/><Relationship Id="rId17" Type="http://schemas.openxmlformats.org/officeDocument/2006/relationships/header" Target="header3.xml"/><Relationship Id="rId38" Type="http://schemas.openxmlformats.org/officeDocument/2006/relationships/chart" Target="charts/chart12.xml"/><Relationship Id="rId59" Type="http://schemas.openxmlformats.org/officeDocument/2006/relationships/header" Target="header15.xml"/><Relationship Id="rId103" Type="http://schemas.openxmlformats.org/officeDocument/2006/relationships/header" Target="header33.xml"/><Relationship Id="rId124" Type="http://schemas.openxmlformats.org/officeDocument/2006/relationships/header" Target="header46.xml"/><Relationship Id="rId70" Type="http://schemas.openxmlformats.org/officeDocument/2006/relationships/header" Target="header22.xml"/><Relationship Id="rId91" Type="http://schemas.openxmlformats.org/officeDocument/2006/relationships/chart" Target="charts/chart18.xml"/><Relationship Id="rId145" Type="http://schemas.openxmlformats.org/officeDocument/2006/relationships/image" Target="media/image33.png"/><Relationship Id="rId166" Type="http://schemas.openxmlformats.org/officeDocument/2006/relationships/header" Target="header69.xml"/><Relationship Id="rId187" Type="http://schemas.openxmlformats.org/officeDocument/2006/relationships/image" Target="media/image46.jpeg"/><Relationship Id="rId1" Type="http://schemas.openxmlformats.org/officeDocument/2006/relationships/customXml" Target="../customXml/item1.xml"/><Relationship Id="rId212" Type="http://schemas.openxmlformats.org/officeDocument/2006/relationships/header" Target="header78.xml"/><Relationship Id="rId233" Type="http://schemas.openxmlformats.org/officeDocument/2006/relationships/chart" Target="charts/chart66.xml"/><Relationship Id="rId254" Type="http://schemas.openxmlformats.org/officeDocument/2006/relationships/header" Target="header89.xml"/><Relationship Id="rId28" Type="http://schemas.openxmlformats.org/officeDocument/2006/relationships/chart" Target="charts/chart2.xml"/><Relationship Id="rId49" Type="http://schemas.openxmlformats.org/officeDocument/2006/relationships/header" Target="header8.xml"/><Relationship Id="rId114" Type="http://schemas.openxmlformats.org/officeDocument/2006/relationships/header" Target="header41.xml"/><Relationship Id="rId275" Type="http://schemas.openxmlformats.org/officeDocument/2006/relationships/header" Target="header105.xml"/><Relationship Id="rId60" Type="http://schemas.openxmlformats.org/officeDocument/2006/relationships/footer" Target="footer8.xml"/><Relationship Id="rId81" Type="http://schemas.openxmlformats.org/officeDocument/2006/relationships/header" Target="header28.xml"/><Relationship Id="rId135" Type="http://schemas.openxmlformats.org/officeDocument/2006/relationships/header" Target="header53.xml"/><Relationship Id="rId156" Type="http://schemas.openxmlformats.org/officeDocument/2006/relationships/header" Target="header61.xml"/><Relationship Id="rId177" Type="http://schemas.openxmlformats.org/officeDocument/2006/relationships/chart" Target="charts/chart29.xml"/><Relationship Id="rId198" Type="http://schemas.openxmlformats.org/officeDocument/2006/relationships/chart" Target="charts/chart35.xml"/><Relationship Id="rId202" Type="http://schemas.openxmlformats.org/officeDocument/2006/relationships/chart" Target="charts/chart39.xml"/><Relationship Id="rId223" Type="http://schemas.openxmlformats.org/officeDocument/2006/relationships/chart" Target="charts/chart56.xml"/><Relationship Id="rId244" Type="http://schemas.openxmlformats.org/officeDocument/2006/relationships/image" Target="media/image53.png"/></Relationships>
</file>

<file path=word/_rels/footnotes.xml.rels><?xml version="1.0" encoding="UTF-8" standalone="yes"?>
<Relationships xmlns="http://schemas.openxmlformats.org/package/2006/relationships"><Relationship Id="rId3" Type="http://schemas.openxmlformats.org/officeDocument/2006/relationships/hyperlink" Target="http://www.bom.gov.au/climate/current/season/vic/archive/202002.melbourne.shtml" TargetMode="External"/><Relationship Id="rId2" Type="http://schemas.openxmlformats.org/officeDocument/2006/relationships/hyperlink" Target="http://www.bom.gov.au/climate/current/statement_archives.shtml?region=vic&amp;period=annual" TargetMode="External"/><Relationship Id="rId1" Type="http://schemas.openxmlformats.org/officeDocument/2006/relationships/hyperlink" Target="https://covid19.homeaffairs.gov.au/travel-restrictions-0" TargetMode="External"/><Relationship Id="rId6" Type="http://schemas.openxmlformats.org/officeDocument/2006/relationships/hyperlink" Target="http://www.bom.gov.au/climate/current/season/vic/melbourne.shtml" TargetMode="External"/><Relationship Id="rId5" Type="http://schemas.openxmlformats.org/officeDocument/2006/relationships/hyperlink" Target="http://www.bom.gov.au/climate/current/season/vic/archive/202002.melbourne.shtml" TargetMode="External"/><Relationship Id="rId4" Type="http://schemas.openxmlformats.org/officeDocument/2006/relationships/hyperlink" Target="http://www.bom.gov.au/climate/current/season/vic/melbourn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inflo/csdav/nodes/50675617/W&amp;S_Revenue_Model%20(9).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Outcomes\WhereTo%20workings.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http://inflo/csdav/nodes/55704599/PS21%20Chemical%20assumptions%20-%20modified%20ESC%20template%20for%20sites.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oleObject" Target="file:///\\mwc.melbournewater.com.au\DFS\Users\MEL\pearcem\003_Projects\Pricing\005_Workstreams\Documentation\price%20impact%20char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15.xml"/><Relationship Id="rId1" Type="http://schemas.microsoft.com/office/2011/relationships/chartStyle" Target="style15.xml"/></Relationships>
</file>

<file path=word/charts/_rels/chart31.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16.xml"/><Relationship Id="rId1" Type="http://schemas.microsoft.com/office/2011/relationships/chartStyle" Target="style16.xml"/></Relationships>
</file>

<file path=word/charts/_rels/chart32.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17.xml"/><Relationship Id="rId1" Type="http://schemas.microsoft.com/office/2011/relationships/chartStyle" Target="style17.xml"/></Relationships>
</file>

<file path=word/charts/_rels/chart33.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18.xml"/><Relationship Id="rId1" Type="http://schemas.microsoft.com/office/2011/relationships/chartStyle" Target="style18.xml"/></Relationships>
</file>

<file path=word/charts/_rels/chart34.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19.xml"/><Relationship Id="rId1" Type="http://schemas.microsoft.com/office/2011/relationships/chartStyle" Target="style19.xml"/></Relationships>
</file>

<file path=word/charts/_rels/chart35.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0.xml"/><Relationship Id="rId1" Type="http://schemas.microsoft.com/office/2011/relationships/chartStyle" Target="style20.xml"/></Relationships>
</file>

<file path=word/charts/_rels/chart36.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1.xml"/><Relationship Id="rId1" Type="http://schemas.microsoft.com/office/2011/relationships/chartStyle" Target="style21.xml"/></Relationships>
</file>

<file path=word/charts/_rels/chart37.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2.xml"/><Relationship Id="rId1" Type="http://schemas.microsoft.com/office/2011/relationships/chartStyle" Target="style22.xml"/></Relationships>
</file>

<file path=word/charts/_rels/chart38.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3.xml"/><Relationship Id="rId1" Type="http://schemas.microsoft.com/office/2011/relationships/chartStyle" Target="style23.xml"/></Relationships>
</file>

<file path=word/charts/_rels/chart39.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4.xml"/><Relationship Id="rId1" Type="http://schemas.microsoft.com/office/2011/relationships/chartStyle" Target="style24.xml"/></Relationships>
</file>

<file path=word/charts/_rels/chart4.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5.xml"/><Relationship Id="rId1" Type="http://schemas.microsoft.com/office/2011/relationships/chartStyle" Target="style25.xml"/></Relationships>
</file>

<file path=word/charts/_rels/chart41.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6.xml"/><Relationship Id="rId1" Type="http://schemas.microsoft.com/office/2011/relationships/chartStyle" Target="style26.xml"/></Relationships>
</file>

<file path=word/charts/_rels/chart42.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7.xml"/><Relationship Id="rId1" Type="http://schemas.microsoft.com/office/2011/relationships/chartStyle" Target="style27.xml"/></Relationships>
</file>

<file path=word/charts/_rels/chart43.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8.xml"/><Relationship Id="rId1" Type="http://schemas.microsoft.com/office/2011/relationships/chartStyle" Target="style28.xml"/></Relationships>
</file>

<file path=word/charts/_rels/chart44.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29.xml"/><Relationship Id="rId1" Type="http://schemas.microsoft.com/office/2011/relationships/chartStyle" Target="style29.xml"/></Relationships>
</file>

<file path=word/charts/_rels/chart45.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0.xml"/><Relationship Id="rId1" Type="http://schemas.microsoft.com/office/2011/relationships/chartStyle" Target="style30.xml"/></Relationships>
</file>

<file path=word/charts/_rels/chart46.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1.xml"/><Relationship Id="rId1" Type="http://schemas.microsoft.com/office/2011/relationships/chartStyle" Target="style31.xml"/></Relationships>
</file>

<file path=word/charts/_rels/chart47.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2.xml"/><Relationship Id="rId1" Type="http://schemas.microsoft.com/office/2011/relationships/chartStyle" Target="style32.xml"/></Relationships>
</file>

<file path=word/charts/_rels/chart48.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3.xml"/><Relationship Id="rId1" Type="http://schemas.microsoft.com/office/2011/relationships/chartStyle" Target="style33.xml"/></Relationships>
</file>

<file path=word/charts/_rels/chart49.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4.xml"/><Relationship Id="rId1" Type="http://schemas.microsoft.com/office/2011/relationships/chartStyle" Target="style34.xml"/></Relationships>
</file>

<file path=word/charts/_rels/chart5.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5.xml"/><Relationship Id="rId1" Type="http://schemas.microsoft.com/office/2011/relationships/chartStyle" Target="style35.xml"/></Relationships>
</file>

<file path=word/charts/_rels/chart51.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6.xml"/><Relationship Id="rId1" Type="http://schemas.microsoft.com/office/2011/relationships/chartStyle" Target="style36.xml"/></Relationships>
</file>

<file path=word/charts/_rels/chart52.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7.xml"/><Relationship Id="rId1" Type="http://schemas.microsoft.com/office/2011/relationships/chartStyle" Target="style37.xml"/></Relationships>
</file>

<file path=word/charts/_rels/chart53.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8.xml"/><Relationship Id="rId1" Type="http://schemas.microsoft.com/office/2011/relationships/chartStyle" Target="style38.xml"/></Relationships>
</file>

<file path=word/charts/_rels/chart54.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39.xml"/><Relationship Id="rId1" Type="http://schemas.microsoft.com/office/2011/relationships/chartStyle" Target="style39.xml"/></Relationships>
</file>

<file path=word/charts/_rels/chart55.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0.xml"/><Relationship Id="rId1" Type="http://schemas.microsoft.com/office/2011/relationships/chartStyle" Target="style40.xml"/></Relationships>
</file>

<file path=word/charts/_rels/chart56.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1.xml"/><Relationship Id="rId1" Type="http://schemas.microsoft.com/office/2011/relationships/chartStyle" Target="style41.xml"/></Relationships>
</file>

<file path=word/charts/_rels/chart57.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2.xml"/><Relationship Id="rId1" Type="http://schemas.microsoft.com/office/2011/relationships/chartStyle" Target="style42.xml"/></Relationships>
</file>

<file path=word/charts/_rels/chart58.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3.xml"/><Relationship Id="rId1" Type="http://schemas.microsoft.com/office/2011/relationships/chartStyle" Target="style43.xml"/></Relationships>
</file>

<file path=word/charts/_rels/chart59.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4.xml"/><Relationship Id="rId1" Type="http://schemas.microsoft.com/office/2011/relationships/chartStyle" Target="style44.xml"/></Relationships>
</file>

<file path=word/charts/_rels/chart6.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5.xml"/><Relationship Id="rId1" Type="http://schemas.microsoft.com/office/2011/relationships/chartStyle" Target="style45.xml"/></Relationships>
</file>

<file path=word/charts/_rels/chart61.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6.xml"/><Relationship Id="rId1" Type="http://schemas.microsoft.com/office/2011/relationships/chartStyle" Target="style46.xml"/></Relationships>
</file>

<file path=word/charts/_rels/chart62.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7.xml"/><Relationship Id="rId1" Type="http://schemas.microsoft.com/office/2011/relationships/chartStyle" Target="style47.xml"/></Relationships>
</file>

<file path=word/charts/_rels/chart63.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8.xml"/><Relationship Id="rId1" Type="http://schemas.microsoft.com/office/2011/relationships/chartStyle" Target="style48.xml"/></Relationships>
</file>

<file path=word/charts/_rels/chart64.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49.xml"/><Relationship Id="rId1" Type="http://schemas.microsoft.com/office/2011/relationships/chartStyle" Target="style49.xml"/></Relationships>
</file>

<file path=word/charts/_rels/chart65.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50.xml"/><Relationship Id="rId1" Type="http://schemas.microsoft.com/office/2011/relationships/chartStyle" Target="style50.xml"/></Relationships>
</file>

<file path=word/charts/_rels/chart66.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51.xml"/><Relationship Id="rId1" Type="http://schemas.microsoft.com/office/2011/relationships/chartStyle" Target="style51.xml"/></Relationships>
</file>

<file path=word/charts/_rels/chart67.xml.rels><?xml version="1.0" encoding="UTF-8" standalone="yes"?>
<Relationships xmlns="http://schemas.openxmlformats.org/package/2006/relationships"><Relationship Id="rId3" Type="http://schemas.openxmlformats.org/officeDocument/2006/relationships/oleObject" Target="http://inflo/csdav/nodes/42501415/PS21%20Capex%2013%2008%202020%20$Real2021.xlsx" TargetMode="External"/><Relationship Id="rId2" Type="http://schemas.microsoft.com/office/2011/relationships/chartColorStyle" Target="colors52.xml"/><Relationship Id="rId1" Type="http://schemas.microsoft.com/office/2011/relationships/chartStyle" Target="style52.xml"/></Relationships>
</file>

<file path=word/charts/_rels/chart68.xml.rels><?xml version="1.0" encoding="UTF-8" standalone="yes"?>
<Relationships xmlns="http://schemas.openxmlformats.org/package/2006/relationships"><Relationship Id="rId3" Type="http://schemas.openxmlformats.org/officeDocument/2006/relationships/oleObject" Target="file:///\\mwc.melbournewater.com.au\DFS\Users\MEL\pearcem\003_Projects\Pricing\005_Workstreams\Capex\capital%20deliveryV2.xlsx" TargetMode="Externa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1.xm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mwc.melbournewater.com.au\DFS\Users\MEL\pearcem\003_Projects\Pricing\005_Workstreams\Capex\capital%20deliveryV2.xlsx" TargetMode="External"/><Relationship Id="rId2" Type="http://schemas.microsoft.com/office/2011/relationships/chartColorStyle" Target="colors55.xml"/><Relationship Id="rId1" Type="http://schemas.microsoft.com/office/2011/relationships/chartStyle" Target="style55.xml"/></Relationships>
</file>

<file path=word/charts/_rels/chart71.xml.rels><?xml version="1.0" encoding="UTF-8" standalone="yes"?>
<Relationships xmlns="http://schemas.openxmlformats.org/package/2006/relationships"><Relationship Id="rId1" Type="http://schemas.openxmlformats.org/officeDocument/2006/relationships/oleObject" Target="file:///\\mwc.melbournewater.com.au\DFS\Users\MEL\pearcem\003_Projects\Pricing\005_Workstreams\PREMO%20Assessment.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inflo/csdav/nodes/42500200/W&amp;S%20Revenue%20Model.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DBCD-DE42-B959-2A56A04358D7}"/>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PS_Doc_Tables_To!$N$98:$S$98</c:f>
              <c:strCache>
                <c:ptCount val="6"/>
                <c:pt idx="0">
                  <c:v>2020-21</c:v>
                </c:pt>
                <c:pt idx="1">
                  <c:v>2021-22</c:v>
                </c:pt>
                <c:pt idx="2">
                  <c:v>2022-23</c:v>
                </c:pt>
                <c:pt idx="3">
                  <c:v>2023-24</c:v>
                </c:pt>
                <c:pt idx="4">
                  <c:v>2024-25</c:v>
                </c:pt>
                <c:pt idx="5">
                  <c:v>2025-26</c:v>
                </c:pt>
              </c:strCache>
            </c:strRef>
          </c:cat>
          <c:val>
            <c:numRef>
              <c:f>PS_Doc_Tables_To!$N$99:$S$99</c:f>
              <c:numCache>
                <c:formatCode>"$"#,##0.0</c:formatCode>
                <c:ptCount val="6"/>
                <c:pt idx="0">
                  <c:v>362.46</c:v>
                </c:pt>
                <c:pt idx="1">
                  <c:v>328.21435397504712</c:v>
                </c:pt>
                <c:pt idx="2">
                  <c:v>339.67643187568473</c:v>
                </c:pt>
                <c:pt idx="3">
                  <c:v>356.14922141592228</c:v>
                </c:pt>
                <c:pt idx="4">
                  <c:v>370.2308704707159</c:v>
                </c:pt>
                <c:pt idx="5">
                  <c:v>383.38368544751421</c:v>
                </c:pt>
              </c:numCache>
            </c:numRef>
          </c:val>
          <c:extLst>
            <c:ext xmlns:c16="http://schemas.microsoft.com/office/drawing/2014/chart" uri="{C3380CC4-5D6E-409C-BE32-E72D297353CC}">
              <c16:uniqueId val="{00000002-DBCD-DE42-B959-2A56A04358D7}"/>
            </c:ext>
          </c:extLst>
        </c:ser>
        <c:dLbls>
          <c:showLegendKey val="0"/>
          <c:showVal val="0"/>
          <c:showCatName val="0"/>
          <c:showSerName val="0"/>
          <c:showPercent val="0"/>
          <c:showBubbleSize val="0"/>
        </c:dLbls>
        <c:gapWidth val="219"/>
        <c:overlap val="-27"/>
        <c:axId val="2097577816"/>
        <c:axId val="-2055135336"/>
      </c:barChart>
      <c:catAx>
        <c:axId val="209757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55135336"/>
        <c:crosses val="autoZero"/>
        <c:auto val="1"/>
        <c:lblAlgn val="ctr"/>
        <c:lblOffset val="100"/>
        <c:noMultiLvlLbl val="0"/>
      </c:catAx>
      <c:valAx>
        <c:axId val="-2055135336"/>
        <c:scaling>
          <c:orientation val="minMax"/>
        </c:scaling>
        <c:delete val="0"/>
        <c:axPos val="l"/>
        <c:majorGridlines>
          <c:spPr>
            <a:ln w="9525" cap="flat" cmpd="sng" algn="ctr">
              <a:noFill/>
              <a:round/>
            </a:ln>
            <a:effectLst/>
          </c:spPr>
        </c:majorGridlines>
        <c:numFmt formatCode="&quot;$&quot;#,##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97577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lumMod val="75000"/>
              </a:schemeClr>
            </a:solidFill>
            <a:ln w="9525"/>
          </c:spPr>
          <c:dPt>
            <c:idx val="0"/>
            <c:bubble3D val="0"/>
            <c:spPr>
              <a:solidFill>
                <a:schemeClr val="accent6"/>
              </a:solidFill>
              <a:ln w="9525">
                <a:solidFill>
                  <a:schemeClr val="lt1"/>
                </a:solidFill>
              </a:ln>
              <a:effectLst/>
            </c:spPr>
            <c:extLst>
              <c:ext xmlns:c16="http://schemas.microsoft.com/office/drawing/2014/chart" uri="{C3380CC4-5D6E-409C-BE32-E72D297353CC}">
                <c16:uniqueId val="{00000001-5B95-D64C-94AF-C30FE76D63AB}"/>
              </c:ext>
            </c:extLst>
          </c:dPt>
          <c:dPt>
            <c:idx val="1"/>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3-5B95-D64C-94AF-C30FE76D63AB}"/>
              </c:ext>
            </c:extLst>
          </c:dPt>
          <c:dPt>
            <c:idx val="2"/>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5-5B95-D64C-94AF-C30FE76D63AB}"/>
              </c:ext>
            </c:extLst>
          </c:dPt>
          <c:dPt>
            <c:idx val="3"/>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7-5B95-D64C-94AF-C30FE76D63AB}"/>
              </c:ext>
            </c:extLst>
          </c:dPt>
          <c:val>
            <c:numRef>
              <c:f>PS_Doc_Sew_To!$AG$122:$AG$125</c:f>
              <c:numCache>
                <c:formatCode>0.0%</c:formatCode>
                <c:ptCount val="4"/>
                <c:pt idx="0">
                  <c:v>1.6921668521713399E-2</c:v>
                </c:pt>
                <c:pt idx="1">
                  <c:v>4.5396658904083502E-2</c:v>
                </c:pt>
                <c:pt idx="2">
                  <c:v>4.4635795170354098E-2</c:v>
                </c:pt>
                <c:pt idx="3">
                  <c:v>0.893045877403849</c:v>
                </c:pt>
              </c:numCache>
            </c:numRef>
          </c:val>
          <c:extLst>
            <c:ext xmlns:c16="http://schemas.microsoft.com/office/drawing/2014/chart" uri="{C3380CC4-5D6E-409C-BE32-E72D297353CC}">
              <c16:uniqueId val="{00000008-5B95-D64C-94AF-C30FE76D63A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lumMod val="75000"/>
              </a:schemeClr>
            </a:solidFill>
            <a:ln w="9525"/>
          </c:spPr>
          <c:dPt>
            <c:idx val="0"/>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1-23E7-FB44-B6D3-974AC4491DF8}"/>
              </c:ext>
            </c:extLst>
          </c:dPt>
          <c:dPt>
            <c:idx val="1"/>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3-23E7-FB44-B6D3-974AC4491DF8}"/>
              </c:ext>
            </c:extLst>
          </c:dPt>
          <c:dPt>
            <c:idx val="2"/>
            <c:bubble3D val="0"/>
            <c:spPr>
              <a:solidFill>
                <a:schemeClr val="accent6"/>
              </a:solidFill>
              <a:ln w="9525">
                <a:solidFill>
                  <a:schemeClr val="lt1"/>
                </a:solidFill>
              </a:ln>
              <a:effectLst/>
            </c:spPr>
            <c:extLst>
              <c:ext xmlns:c16="http://schemas.microsoft.com/office/drawing/2014/chart" uri="{C3380CC4-5D6E-409C-BE32-E72D297353CC}">
                <c16:uniqueId val="{00000005-23E7-FB44-B6D3-974AC4491DF8}"/>
              </c:ext>
            </c:extLst>
          </c:dPt>
          <c:dPt>
            <c:idx val="3"/>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7-23E7-FB44-B6D3-974AC4491DF8}"/>
              </c:ext>
            </c:extLst>
          </c:dPt>
          <c:val>
            <c:numRef>
              <c:f>PS_Doc_Sew_To!$AG$122:$AG$125</c:f>
              <c:numCache>
                <c:formatCode>0.0%</c:formatCode>
                <c:ptCount val="4"/>
                <c:pt idx="0">
                  <c:v>1.6921668521713399E-2</c:v>
                </c:pt>
                <c:pt idx="1">
                  <c:v>4.5396658904083502E-2</c:v>
                </c:pt>
                <c:pt idx="2">
                  <c:v>4.4635795170354098E-2</c:v>
                </c:pt>
                <c:pt idx="3">
                  <c:v>0.893045877403849</c:v>
                </c:pt>
              </c:numCache>
            </c:numRef>
          </c:val>
          <c:extLst>
            <c:ext xmlns:c16="http://schemas.microsoft.com/office/drawing/2014/chart" uri="{C3380CC4-5D6E-409C-BE32-E72D297353CC}">
              <c16:uniqueId val="{00000008-23E7-FB44-B6D3-974AC4491DF8}"/>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lumMod val="75000"/>
              </a:schemeClr>
            </a:solidFill>
            <a:ln w="9525"/>
          </c:spPr>
          <c:dPt>
            <c:idx val="0"/>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1-1279-1B4B-967D-43A803983900}"/>
              </c:ext>
            </c:extLst>
          </c:dPt>
          <c:dPt>
            <c:idx val="1"/>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3-1279-1B4B-967D-43A803983900}"/>
              </c:ext>
            </c:extLst>
          </c:dPt>
          <c:dPt>
            <c:idx val="2"/>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5-1279-1B4B-967D-43A803983900}"/>
              </c:ext>
            </c:extLst>
          </c:dPt>
          <c:dPt>
            <c:idx val="3"/>
            <c:bubble3D val="0"/>
            <c:spPr>
              <a:solidFill>
                <a:schemeClr val="accent6"/>
              </a:solidFill>
              <a:ln w="9525">
                <a:solidFill>
                  <a:schemeClr val="lt1"/>
                </a:solidFill>
              </a:ln>
              <a:effectLst/>
            </c:spPr>
            <c:extLst>
              <c:ext xmlns:c16="http://schemas.microsoft.com/office/drawing/2014/chart" uri="{C3380CC4-5D6E-409C-BE32-E72D297353CC}">
                <c16:uniqueId val="{00000007-1279-1B4B-967D-43A803983900}"/>
              </c:ext>
            </c:extLst>
          </c:dPt>
          <c:val>
            <c:numRef>
              <c:f>PS_Doc_Sew_To!$AG$122:$AG$125</c:f>
              <c:numCache>
                <c:formatCode>0.0%</c:formatCode>
                <c:ptCount val="4"/>
                <c:pt idx="0">
                  <c:v>1.6921668521713399E-2</c:v>
                </c:pt>
                <c:pt idx="1">
                  <c:v>4.5396658904083502E-2</c:v>
                </c:pt>
                <c:pt idx="2">
                  <c:v>4.4635795170354098E-2</c:v>
                </c:pt>
                <c:pt idx="3">
                  <c:v>0.893045877403849</c:v>
                </c:pt>
              </c:numCache>
            </c:numRef>
          </c:val>
          <c:extLst>
            <c:ext xmlns:c16="http://schemas.microsoft.com/office/drawing/2014/chart" uri="{C3380CC4-5D6E-409C-BE32-E72D297353CC}">
              <c16:uniqueId val="{00000008-1279-1B4B-967D-43A80398390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PS_Doc_Sew_To!$Y$99</c:f>
              <c:strCache>
                <c:ptCount val="1"/>
                <c:pt idx="0">
                  <c:v>City West Water</c:v>
                </c:pt>
              </c:strCache>
            </c:strRef>
          </c:tx>
          <c:spPr>
            <a:solidFill>
              <a:schemeClr val="accent1"/>
            </a:solidFill>
            <a:ln>
              <a:solidFill>
                <a:schemeClr val="bg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116E-3D47-A00D-4E3D05ED9BFA}"/>
              </c:ext>
            </c:extLst>
          </c:dPt>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PS_Doc_Sew_To!$Z$98:$AE$98</c:f>
              <c:strCache>
                <c:ptCount val="6"/>
                <c:pt idx="0">
                  <c:v>2020-21</c:v>
                </c:pt>
                <c:pt idx="1">
                  <c:v>2021-22</c:v>
                </c:pt>
                <c:pt idx="2">
                  <c:v>2022-23</c:v>
                </c:pt>
                <c:pt idx="3">
                  <c:v>2023-24</c:v>
                </c:pt>
                <c:pt idx="4">
                  <c:v>2024-25</c:v>
                </c:pt>
                <c:pt idx="5">
                  <c:v>2025-26</c:v>
                </c:pt>
              </c:strCache>
            </c:strRef>
          </c:cat>
          <c:val>
            <c:numRef>
              <c:f>PS_Doc_Sew_To!$Z$99:$AE$99</c:f>
              <c:numCache>
                <c:formatCode>_("$"#,##0.0,,_)"m";\("$"#,##0.0,,\ "m"\);_("-"_)</c:formatCode>
                <c:ptCount val="6"/>
                <c:pt idx="0">
                  <c:v>5695720.9000000004</c:v>
                </c:pt>
                <c:pt idx="1">
                  <c:v>7414366.32240046</c:v>
                </c:pt>
                <c:pt idx="2">
                  <c:v>7634119.1373175904</c:v>
                </c:pt>
                <c:pt idx="3">
                  <c:v>7922691.2407502998</c:v>
                </c:pt>
                <c:pt idx="4">
                  <c:v>8230261.3883404098</c:v>
                </c:pt>
                <c:pt idx="5">
                  <c:v>8632422.4691995401</c:v>
                </c:pt>
              </c:numCache>
            </c:numRef>
          </c:val>
          <c:extLst>
            <c:ext xmlns:c16="http://schemas.microsoft.com/office/drawing/2014/chart" uri="{C3380CC4-5D6E-409C-BE32-E72D297353CC}">
              <c16:uniqueId val="{00000002-116E-3D47-A00D-4E3D05ED9BFA}"/>
            </c:ext>
          </c:extLst>
        </c:ser>
        <c:ser>
          <c:idx val="1"/>
          <c:order val="1"/>
          <c:tx>
            <c:strRef>
              <c:f>PS_Doc_Sew_To!$Y$100</c:f>
              <c:strCache>
                <c:ptCount val="1"/>
                <c:pt idx="0">
                  <c:v>South East Water</c:v>
                </c:pt>
              </c:strCache>
            </c:strRef>
          </c:tx>
          <c:spPr>
            <a:solidFill>
              <a:schemeClr val="bg1">
                <a:lumMod val="75000"/>
              </a:schemeClr>
            </a:solidFill>
            <a:ln>
              <a:noFill/>
            </a:ln>
            <a:effectLst/>
          </c:spPr>
          <c:invertIfNegative val="0"/>
          <c:dPt>
            <c:idx val="0"/>
            <c:invertIfNegative val="0"/>
            <c:bubble3D val="0"/>
            <c:spPr>
              <a:solidFill>
                <a:schemeClr val="bg1"/>
              </a:solidFill>
              <a:ln>
                <a:solidFill>
                  <a:schemeClr val="bg1">
                    <a:lumMod val="75000"/>
                  </a:schemeClr>
                </a:solidFill>
              </a:ln>
              <a:effectLst/>
            </c:spPr>
            <c:extLst>
              <c:ext xmlns:c16="http://schemas.microsoft.com/office/drawing/2014/chart" uri="{C3380CC4-5D6E-409C-BE32-E72D297353CC}">
                <c16:uniqueId val="{00000004-116E-3D47-A00D-4E3D05ED9BFA}"/>
              </c:ext>
            </c:extLst>
          </c:dPt>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PS_Doc_Sew_To!$Z$98:$AE$98</c:f>
              <c:strCache>
                <c:ptCount val="6"/>
                <c:pt idx="0">
                  <c:v>2020-21</c:v>
                </c:pt>
                <c:pt idx="1">
                  <c:v>2021-22</c:v>
                </c:pt>
                <c:pt idx="2">
                  <c:v>2022-23</c:v>
                </c:pt>
                <c:pt idx="3">
                  <c:v>2023-24</c:v>
                </c:pt>
                <c:pt idx="4">
                  <c:v>2024-25</c:v>
                </c:pt>
                <c:pt idx="5">
                  <c:v>2025-26</c:v>
                </c:pt>
              </c:strCache>
            </c:strRef>
          </c:cat>
          <c:val>
            <c:numRef>
              <c:f>PS_Doc_Sew_To!$Z$100:$AE$100</c:f>
              <c:numCache>
                <c:formatCode>_("$"#,##0.0,,_)"m";\("$"#,##0.0,,\ "m"\);_("-"_)</c:formatCode>
                <c:ptCount val="6"/>
                <c:pt idx="0">
                  <c:v>13272465.439999999</c:v>
                </c:pt>
                <c:pt idx="1">
                  <c:v>13825030.528309699</c:v>
                </c:pt>
                <c:pt idx="2">
                  <c:v>14211808.9452294</c:v>
                </c:pt>
                <c:pt idx="3">
                  <c:v>14710219.2142778</c:v>
                </c:pt>
                <c:pt idx="4">
                  <c:v>15236489.541621</c:v>
                </c:pt>
                <c:pt idx="5">
                  <c:v>15928189.0204447</c:v>
                </c:pt>
              </c:numCache>
            </c:numRef>
          </c:val>
          <c:extLst>
            <c:ext xmlns:c16="http://schemas.microsoft.com/office/drawing/2014/chart" uri="{C3380CC4-5D6E-409C-BE32-E72D297353CC}">
              <c16:uniqueId val="{00000005-116E-3D47-A00D-4E3D05ED9BFA}"/>
            </c:ext>
          </c:extLst>
        </c:ser>
        <c:ser>
          <c:idx val="2"/>
          <c:order val="2"/>
          <c:tx>
            <c:strRef>
              <c:f>PS_Doc_Sew_To!$Y$101</c:f>
              <c:strCache>
                <c:ptCount val="1"/>
                <c:pt idx="0">
                  <c:v>Yarra Valley Water</c:v>
                </c:pt>
              </c:strCache>
            </c:strRef>
          </c:tx>
          <c:spPr>
            <a:solidFill>
              <a:schemeClr val="accent1">
                <a:lumMod val="40000"/>
                <a:lumOff val="60000"/>
              </a:schemeClr>
            </a:solidFill>
            <a:ln>
              <a:noFill/>
            </a:ln>
            <a:effectLst/>
          </c:spPr>
          <c:invertIfNegative val="0"/>
          <c:dPt>
            <c:idx val="0"/>
            <c:invertIfNegative val="0"/>
            <c:bubble3D val="0"/>
            <c:spPr>
              <a:solidFill>
                <a:schemeClr val="bg1"/>
              </a:solidFill>
              <a:ln>
                <a:solidFill>
                  <a:schemeClr val="accent1">
                    <a:lumMod val="40000"/>
                    <a:lumOff val="60000"/>
                  </a:schemeClr>
                </a:solidFill>
              </a:ln>
              <a:effectLst/>
            </c:spPr>
            <c:extLst>
              <c:ext xmlns:c16="http://schemas.microsoft.com/office/drawing/2014/chart" uri="{C3380CC4-5D6E-409C-BE32-E72D297353CC}">
                <c16:uniqueId val="{00000007-116E-3D47-A00D-4E3D05ED9BFA}"/>
              </c:ext>
            </c:extLst>
          </c:dPt>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PS_Doc_Sew_To!$Z$98:$AE$98</c:f>
              <c:strCache>
                <c:ptCount val="6"/>
                <c:pt idx="0">
                  <c:v>2020-21</c:v>
                </c:pt>
                <c:pt idx="1">
                  <c:v>2021-22</c:v>
                </c:pt>
                <c:pt idx="2">
                  <c:v>2022-23</c:v>
                </c:pt>
                <c:pt idx="3">
                  <c:v>2023-24</c:v>
                </c:pt>
                <c:pt idx="4">
                  <c:v>2024-25</c:v>
                </c:pt>
                <c:pt idx="5">
                  <c:v>2025-26</c:v>
                </c:pt>
              </c:strCache>
            </c:strRef>
          </c:cat>
          <c:val>
            <c:numRef>
              <c:f>PS_Doc_Sew_To!$Z$101:$AE$101</c:f>
              <c:numCache>
                <c:formatCode>_("$"#,##0.0,,_)"m";\("$"#,##0.0,,\ "m"\);_("-"_)</c:formatCode>
                <c:ptCount val="6"/>
                <c:pt idx="0">
                  <c:v>11367598.699999999</c:v>
                </c:pt>
                <c:pt idx="1">
                  <c:v>13046039.883661499</c:v>
                </c:pt>
                <c:pt idx="2">
                  <c:v>13408972.1252806</c:v>
                </c:pt>
                <c:pt idx="3">
                  <c:v>13890359.163151899</c:v>
                </c:pt>
                <c:pt idx="4">
                  <c:v>14398705.320083199</c:v>
                </c:pt>
                <c:pt idx="5">
                  <c:v>15067961.9969688</c:v>
                </c:pt>
              </c:numCache>
            </c:numRef>
          </c:val>
          <c:extLst>
            <c:ext xmlns:c16="http://schemas.microsoft.com/office/drawing/2014/chart" uri="{C3380CC4-5D6E-409C-BE32-E72D297353CC}">
              <c16:uniqueId val="{00000008-116E-3D47-A00D-4E3D05ED9BFA}"/>
            </c:ext>
          </c:extLst>
        </c:ser>
        <c:dLbls>
          <c:showLegendKey val="0"/>
          <c:showVal val="0"/>
          <c:showCatName val="0"/>
          <c:showSerName val="0"/>
          <c:showPercent val="0"/>
          <c:showBubbleSize val="0"/>
        </c:dLbls>
        <c:gapWidth val="219"/>
        <c:overlap val="-27"/>
        <c:axId val="-2050465144"/>
        <c:axId val="-2050461720"/>
      </c:barChart>
      <c:catAx>
        <c:axId val="-205046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50461720"/>
        <c:crosses val="autoZero"/>
        <c:auto val="1"/>
        <c:lblAlgn val="ctr"/>
        <c:lblOffset val="100"/>
        <c:noMultiLvlLbl val="0"/>
      </c:catAx>
      <c:valAx>
        <c:axId val="-2050461720"/>
        <c:scaling>
          <c:orientation val="minMax"/>
          <c:max val="25000000"/>
        </c:scaling>
        <c:delete val="0"/>
        <c:axPos val="l"/>
        <c:majorGridlines>
          <c:spPr>
            <a:ln w="9525" cap="flat" cmpd="sng" algn="ctr">
              <a:noFill/>
              <a:round/>
            </a:ln>
            <a:effectLst/>
          </c:spPr>
        </c:majorGridlines>
        <c:numFmt formatCode="_(&quot;$&quot;#,##0.0,,_)&quot;m&quot;;\(&quot;$&quot;#,##0.0,,\ &quot;m&quot;\);_(&quot;-&quot;_)"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50465144"/>
        <c:crosses val="autoZero"/>
        <c:crossBetween val="between"/>
        <c:majorUnit val="5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spPr>
            <a:ln>
              <a:solidFill>
                <a:schemeClr val="bg1">
                  <a:lumMod val="95000"/>
                </a:schemeClr>
              </a:solidFill>
            </a:ln>
          </c:spPr>
          <c:dPt>
            <c:idx val="0"/>
            <c:bubble3D val="0"/>
            <c:spPr>
              <a:solidFill>
                <a:schemeClr val="accent5">
                  <a:lumMod val="60000"/>
                  <a:lumOff val="40000"/>
                </a:schemeClr>
              </a:solidFill>
              <a:ln w="19050">
                <a:solidFill>
                  <a:schemeClr val="bg1">
                    <a:lumMod val="95000"/>
                  </a:schemeClr>
                </a:solidFill>
              </a:ln>
              <a:effectLst/>
            </c:spPr>
            <c:extLst>
              <c:ext xmlns:c16="http://schemas.microsoft.com/office/drawing/2014/chart" uri="{C3380CC4-5D6E-409C-BE32-E72D297353CC}">
                <c16:uniqueId val="{00000001-2CDD-4987-825B-08E62B75B711}"/>
              </c:ext>
            </c:extLst>
          </c:dPt>
          <c:dPt>
            <c:idx val="1"/>
            <c:bubble3D val="0"/>
            <c:spPr>
              <a:solidFill>
                <a:schemeClr val="bg1">
                  <a:lumMod val="85000"/>
                </a:schemeClr>
              </a:solidFill>
              <a:ln w="19050">
                <a:solidFill>
                  <a:schemeClr val="bg1">
                    <a:lumMod val="95000"/>
                  </a:schemeClr>
                </a:solidFill>
              </a:ln>
              <a:effectLst/>
            </c:spPr>
            <c:extLst>
              <c:ext xmlns:c16="http://schemas.microsoft.com/office/drawing/2014/chart" uri="{C3380CC4-5D6E-409C-BE32-E72D297353CC}">
                <c16:uniqueId val="{00000003-2CDD-4987-825B-08E62B75B711}"/>
              </c:ext>
            </c:extLst>
          </c:dPt>
          <c:dLbls>
            <c:dLbl>
              <c:idx val="0"/>
              <c:layout>
                <c:manualLayout>
                  <c:x val="-3.4515819750719101E-2"/>
                  <c:y val="-8.0321285140562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DD-4987-825B-08E62B75B711}"/>
                </c:ext>
              </c:extLst>
            </c:dLbl>
            <c:dLbl>
              <c:idx val="1"/>
              <c:delete val="1"/>
              <c:extLst>
                <c:ext xmlns:c15="http://schemas.microsoft.com/office/drawing/2012/chart" uri="{CE6537A1-D6FC-4f65-9D91-7224C49458BB}"/>
                <c:ext xmlns:c16="http://schemas.microsoft.com/office/drawing/2014/chart" uri="{C3380CC4-5D6E-409C-BE32-E72D297353CC}">
                  <c16:uniqueId val="{00000003-2CDD-4987-825B-08E62B75B711}"/>
                </c:ext>
              </c:extLst>
            </c:dLbl>
            <c:spPr>
              <a:noFill/>
              <a:ln>
                <a:noFill/>
              </a:ln>
              <a:effectLst/>
            </c:spPr>
            <c:txPr>
              <a:bodyPr rot="0" spcFirstLastPara="1" vertOverflow="clip" horzOverflow="clip" vert="horz" wrap="none"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Outputs!$J$3:$K$3</c:f>
              <c:numCache>
                <c:formatCode>0%</c:formatCode>
                <c:ptCount val="2"/>
                <c:pt idx="0">
                  <c:v>0.79</c:v>
                </c:pt>
                <c:pt idx="1">
                  <c:v>0.21</c:v>
                </c:pt>
              </c:numCache>
            </c:numRef>
          </c:val>
          <c:extLst>
            <c:ext xmlns:c16="http://schemas.microsoft.com/office/drawing/2014/chart" uri="{C3380CC4-5D6E-409C-BE32-E72D297353CC}">
              <c16:uniqueId val="{00000004-2CDD-4987-825B-08E62B75B711}"/>
            </c:ext>
          </c:extLst>
        </c:ser>
        <c:ser>
          <c:idx val="1"/>
          <c:order val="1"/>
          <c:spPr>
            <a:ln>
              <a:solidFill>
                <a:schemeClr val="bg1">
                  <a:lumMod val="95000"/>
                </a:schemeClr>
              </a:solidFill>
            </a:ln>
          </c:spPr>
          <c:dPt>
            <c:idx val="0"/>
            <c:bubble3D val="0"/>
            <c:spPr>
              <a:solidFill>
                <a:schemeClr val="accent5"/>
              </a:solidFill>
              <a:ln>
                <a:solidFill>
                  <a:schemeClr val="bg1">
                    <a:lumMod val="95000"/>
                  </a:schemeClr>
                </a:solidFill>
              </a:ln>
            </c:spPr>
            <c:extLst>
              <c:ext xmlns:c16="http://schemas.microsoft.com/office/drawing/2014/chart" uri="{C3380CC4-5D6E-409C-BE32-E72D297353CC}">
                <c16:uniqueId val="{00000006-2CDD-4987-825B-08E62B75B711}"/>
              </c:ext>
            </c:extLst>
          </c:dPt>
          <c:dPt>
            <c:idx val="1"/>
            <c:bubble3D val="0"/>
            <c:spPr>
              <a:solidFill>
                <a:schemeClr val="bg1">
                  <a:lumMod val="75000"/>
                </a:schemeClr>
              </a:solidFill>
              <a:ln>
                <a:solidFill>
                  <a:schemeClr val="bg1">
                    <a:lumMod val="95000"/>
                  </a:schemeClr>
                </a:solidFill>
              </a:ln>
            </c:spPr>
            <c:extLst>
              <c:ext xmlns:c16="http://schemas.microsoft.com/office/drawing/2014/chart" uri="{C3380CC4-5D6E-409C-BE32-E72D297353CC}">
                <c16:uniqueId val="{00000007-2CDD-4987-825B-08E62B75B71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DD-4987-825B-08E62B75B711}"/>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Outputs!$J$4:$K$4</c:f>
              <c:numCache>
                <c:formatCode>0%</c:formatCode>
                <c:ptCount val="2"/>
                <c:pt idx="0">
                  <c:v>0.79</c:v>
                </c:pt>
                <c:pt idx="1">
                  <c:v>0.21</c:v>
                </c:pt>
              </c:numCache>
            </c:numRef>
          </c:val>
          <c:extLst>
            <c:ext xmlns:c16="http://schemas.microsoft.com/office/drawing/2014/chart" uri="{C3380CC4-5D6E-409C-BE32-E72D297353CC}">
              <c16:uniqueId val="{00000005-2CDD-4987-825B-08E62B75B71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spPr>
            <a:ln>
              <a:solidFill>
                <a:schemeClr val="lt1"/>
              </a:solidFill>
            </a:ln>
          </c:spPr>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4BED-415C-A9A2-DA75A46B656B}"/>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ED-415C-A9A2-DA75A46B656B}"/>
              </c:ext>
            </c:extLst>
          </c:dPt>
          <c:dLbls>
            <c:dLbl>
              <c:idx val="1"/>
              <c:delete val="1"/>
              <c:extLst>
                <c:ext xmlns:c15="http://schemas.microsoft.com/office/drawing/2012/chart" uri="{CE6537A1-D6FC-4f65-9D91-7224C49458BB}"/>
                <c:ext xmlns:c16="http://schemas.microsoft.com/office/drawing/2014/chart" uri="{C3380CC4-5D6E-409C-BE32-E72D297353CC}">
                  <c16:uniqueId val="{00000003-4BED-415C-A9A2-DA75A46B656B}"/>
                </c:ext>
              </c:extLst>
            </c:dLbl>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Outputs!$J$5:$K$5</c:f>
              <c:numCache>
                <c:formatCode>0%</c:formatCode>
                <c:ptCount val="2"/>
                <c:pt idx="0">
                  <c:v>0.86</c:v>
                </c:pt>
                <c:pt idx="1">
                  <c:v>0.14000000000000001</c:v>
                </c:pt>
              </c:numCache>
            </c:numRef>
          </c:val>
          <c:extLst>
            <c:ext xmlns:c16="http://schemas.microsoft.com/office/drawing/2014/chart" uri="{C3380CC4-5D6E-409C-BE32-E72D297353CC}">
              <c16:uniqueId val="{00000004-4BED-415C-A9A2-DA75A46B656B}"/>
            </c:ext>
          </c:extLst>
        </c:ser>
        <c:ser>
          <c:idx val="1"/>
          <c:order val="1"/>
          <c:spPr>
            <a:ln>
              <a:solidFill>
                <a:schemeClr val="lt1"/>
              </a:solidFill>
            </a:ln>
          </c:spPr>
          <c:dPt>
            <c:idx val="0"/>
            <c:bubble3D val="0"/>
            <c:spPr>
              <a:solidFill>
                <a:schemeClr val="accent5"/>
              </a:solidFill>
              <a:ln>
                <a:solidFill>
                  <a:schemeClr val="lt1"/>
                </a:solidFill>
              </a:ln>
            </c:spPr>
            <c:extLst>
              <c:ext xmlns:c16="http://schemas.microsoft.com/office/drawing/2014/chart" uri="{C3380CC4-5D6E-409C-BE32-E72D297353CC}">
                <c16:uniqueId val="{00000006-4BED-415C-A9A2-DA75A46B656B}"/>
              </c:ext>
            </c:extLst>
          </c:dPt>
          <c:dPt>
            <c:idx val="1"/>
            <c:bubble3D val="0"/>
            <c:spPr>
              <a:solidFill>
                <a:schemeClr val="bg1">
                  <a:lumMod val="75000"/>
                </a:schemeClr>
              </a:solidFill>
              <a:ln>
                <a:solidFill>
                  <a:schemeClr val="lt1"/>
                </a:solidFill>
              </a:ln>
            </c:spPr>
            <c:extLst>
              <c:ext xmlns:c16="http://schemas.microsoft.com/office/drawing/2014/chart" uri="{C3380CC4-5D6E-409C-BE32-E72D297353CC}">
                <c16:uniqueId val="{00000007-4BED-415C-A9A2-DA75A46B656B}"/>
              </c:ext>
            </c:extLst>
          </c:dPt>
          <c:dLbls>
            <c:dLbl>
              <c:idx val="1"/>
              <c:delete val="1"/>
              <c:extLst>
                <c:ext xmlns:c15="http://schemas.microsoft.com/office/drawing/2012/chart" uri="{CE6537A1-D6FC-4f65-9D91-7224C49458BB}"/>
                <c:ext xmlns:c16="http://schemas.microsoft.com/office/drawing/2014/chart" uri="{C3380CC4-5D6E-409C-BE32-E72D297353CC}">
                  <c16:uniqueId val="{00000007-4BED-415C-A9A2-DA75A46B656B}"/>
                </c:ext>
              </c:extLst>
            </c:dLbl>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Outputs!$J$6:$K$6</c:f>
              <c:numCache>
                <c:formatCode>0%</c:formatCode>
                <c:ptCount val="2"/>
                <c:pt idx="0">
                  <c:v>0.84799999999999998</c:v>
                </c:pt>
                <c:pt idx="1">
                  <c:v>0.152</c:v>
                </c:pt>
              </c:numCache>
            </c:numRef>
          </c:val>
          <c:extLst>
            <c:ext xmlns:c16="http://schemas.microsoft.com/office/drawing/2014/chart" uri="{C3380CC4-5D6E-409C-BE32-E72D297353CC}">
              <c16:uniqueId val="{00000005-4BED-415C-A9A2-DA75A46B656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spPr>
            <a:ln>
              <a:solidFill>
                <a:schemeClr val="lt1"/>
              </a:solidFill>
            </a:ln>
          </c:spPr>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EDA3-4F48-BAB7-F451E8FCF52D}"/>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EDA3-4F48-BAB7-F451E8FCF52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A3-4F48-BAB7-F451E8FCF52D}"/>
                </c:ext>
              </c:extLst>
            </c:dLbl>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Outputs!$J$7:$K$7</c:f>
              <c:numCache>
                <c:formatCode>0%</c:formatCode>
                <c:ptCount val="2"/>
                <c:pt idx="0">
                  <c:v>0.63</c:v>
                </c:pt>
                <c:pt idx="1">
                  <c:v>0.37</c:v>
                </c:pt>
              </c:numCache>
            </c:numRef>
          </c:val>
          <c:extLst>
            <c:ext xmlns:c16="http://schemas.microsoft.com/office/drawing/2014/chart" uri="{C3380CC4-5D6E-409C-BE32-E72D297353CC}">
              <c16:uniqueId val="{00000004-EDA3-4F48-BAB7-F451E8FCF52D}"/>
            </c:ext>
          </c:extLst>
        </c:ser>
        <c:ser>
          <c:idx val="1"/>
          <c:order val="1"/>
          <c:dPt>
            <c:idx val="0"/>
            <c:bubble3D val="0"/>
            <c:spPr>
              <a:solidFill>
                <a:schemeClr val="accent5"/>
              </a:solidFill>
              <a:ln>
                <a:solidFill>
                  <a:schemeClr val="lt1"/>
                </a:solidFill>
              </a:ln>
            </c:spPr>
            <c:extLst>
              <c:ext xmlns:c16="http://schemas.microsoft.com/office/drawing/2014/chart" uri="{C3380CC4-5D6E-409C-BE32-E72D297353CC}">
                <c16:uniqueId val="{00000006-EDA3-4F48-BAB7-F451E8FCF52D}"/>
              </c:ext>
            </c:extLst>
          </c:dPt>
          <c:dPt>
            <c:idx val="1"/>
            <c:bubble3D val="0"/>
            <c:spPr>
              <a:solidFill>
                <a:schemeClr val="bg1">
                  <a:lumMod val="75000"/>
                </a:schemeClr>
              </a:solidFill>
              <a:ln>
                <a:solidFill>
                  <a:schemeClr val="lt1"/>
                </a:solidFill>
              </a:ln>
            </c:spPr>
            <c:extLst>
              <c:ext xmlns:c16="http://schemas.microsoft.com/office/drawing/2014/chart" uri="{C3380CC4-5D6E-409C-BE32-E72D297353CC}">
                <c16:uniqueId val="{00000007-EDA3-4F48-BAB7-F451E8FCF52D}"/>
              </c:ext>
            </c:extLst>
          </c:dPt>
          <c:dLbls>
            <c:dLbl>
              <c:idx val="0"/>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extLst>
                <c:ext xmlns:c16="http://schemas.microsoft.com/office/drawing/2014/chart" uri="{C3380CC4-5D6E-409C-BE32-E72D297353CC}">
                  <c16:uniqueId val="{00000006-EDA3-4F48-BAB7-F451E8FCF52D}"/>
                </c:ext>
              </c:extLst>
            </c:dLbl>
            <c:dLbl>
              <c:idx val="1"/>
              <c:delete val="1"/>
              <c:extLst>
                <c:ext xmlns:c15="http://schemas.microsoft.com/office/drawing/2012/chart" uri="{CE6537A1-D6FC-4f65-9D91-7224C49458BB}"/>
                <c:ext xmlns:c16="http://schemas.microsoft.com/office/drawing/2014/chart" uri="{C3380CC4-5D6E-409C-BE32-E72D297353CC}">
                  <c16:uniqueId val="{00000007-EDA3-4F48-BAB7-F451E8FCF52D}"/>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Outputs!$J$2:$K$2</c:f>
              <c:strCache>
                <c:ptCount val="2"/>
                <c:pt idx="0">
                  <c:v>Agree or better</c:v>
                </c:pt>
                <c:pt idx="1">
                  <c:v>Other</c:v>
                </c:pt>
              </c:strCache>
            </c:strRef>
          </c:cat>
          <c:val>
            <c:numRef>
              <c:f>Outputs!$J$8:$K$8</c:f>
              <c:numCache>
                <c:formatCode>0%</c:formatCode>
                <c:ptCount val="2"/>
                <c:pt idx="0">
                  <c:v>0.81</c:v>
                </c:pt>
                <c:pt idx="1">
                  <c:v>0.19</c:v>
                </c:pt>
              </c:numCache>
            </c:numRef>
          </c:val>
          <c:extLst>
            <c:ext xmlns:c16="http://schemas.microsoft.com/office/drawing/2014/chart" uri="{C3380CC4-5D6E-409C-BE32-E72D297353CC}">
              <c16:uniqueId val="{00000005-EDA3-4F48-BAB7-F451E8FCF52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90F3-491E-955A-DD23C5E163C3}"/>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90F3-491E-955A-DD23C5E163C3}"/>
              </c:ext>
            </c:extLst>
          </c:dPt>
          <c:dLbls>
            <c:dLbl>
              <c:idx val="0"/>
              <c:tx>
                <c:rich>
                  <a:bodyPr rot="0" spcFirstLastPara="1" vertOverflow="ellipsis" vert="horz" wrap="non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740D5903-0B69-4C50-B29F-69C676B8FD60}" type="VALUE">
                      <a:rPr lang="en-US" sz="700"/>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90F3-491E-955A-DD23C5E163C3}"/>
                </c:ext>
              </c:extLst>
            </c:dLbl>
            <c:spPr>
              <a:noFill/>
              <a:ln>
                <a:noFill/>
              </a:ln>
              <a:effectLst/>
            </c:spPr>
            <c:txPr>
              <a:bodyPr rot="0" spcFirstLastPara="1" vertOverflow="ellipsis" horzOverflow="clip"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Outputs!$J$9:$K$9</c:f>
              <c:numCache>
                <c:formatCode>0%</c:formatCode>
                <c:ptCount val="2"/>
                <c:pt idx="0">
                  <c:v>0.84</c:v>
                </c:pt>
                <c:pt idx="1">
                  <c:v>0.16</c:v>
                </c:pt>
              </c:numCache>
            </c:numRef>
          </c:val>
          <c:extLst>
            <c:ext xmlns:c16="http://schemas.microsoft.com/office/drawing/2014/chart" uri="{C3380CC4-5D6E-409C-BE32-E72D297353CC}">
              <c16:uniqueId val="{00000004-90F3-491E-955A-DD23C5E163C3}"/>
            </c:ext>
          </c:extLst>
        </c:ser>
        <c:ser>
          <c:idx val="1"/>
          <c:order val="1"/>
          <c:spPr>
            <a:solidFill>
              <a:schemeClr val="accent5"/>
            </a:solidFill>
            <a:ln>
              <a:solidFill>
                <a:schemeClr val="lt1"/>
              </a:solidFill>
            </a:ln>
          </c:spPr>
          <c:dPt>
            <c:idx val="1"/>
            <c:bubble3D val="0"/>
            <c:spPr>
              <a:solidFill>
                <a:schemeClr val="bg1">
                  <a:lumMod val="85000"/>
                </a:schemeClr>
              </a:solidFill>
              <a:ln>
                <a:solidFill>
                  <a:schemeClr val="lt1"/>
                </a:solidFill>
              </a:ln>
            </c:spPr>
            <c:extLst>
              <c:ext xmlns:c16="http://schemas.microsoft.com/office/drawing/2014/chart" uri="{C3380CC4-5D6E-409C-BE32-E72D297353CC}">
                <c16:uniqueId val="{00000006-90F3-491E-955A-DD23C5E163C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F3-491E-955A-DD23C5E163C3}"/>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Outputs!$J$10:$K$10</c:f>
              <c:numCache>
                <c:formatCode>0%</c:formatCode>
                <c:ptCount val="2"/>
                <c:pt idx="0">
                  <c:v>0.89</c:v>
                </c:pt>
                <c:pt idx="1">
                  <c:v>0.11</c:v>
                </c:pt>
              </c:numCache>
            </c:numRef>
          </c:val>
          <c:extLst>
            <c:ext xmlns:c16="http://schemas.microsoft.com/office/drawing/2014/chart" uri="{C3380CC4-5D6E-409C-BE32-E72D297353CC}">
              <c16:uniqueId val="{00000005-90F3-491E-955A-DD23C5E163C3}"/>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5E49-4D88-A3D9-244B36D6016B}"/>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5E49-4D88-A3D9-244B36D6016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9-4D88-A3D9-244B36D6016B}"/>
                </c:ext>
              </c:extLst>
            </c:dLbl>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Outputs!$J$11:$K$11</c:f>
              <c:numCache>
                <c:formatCode>0%</c:formatCode>
                <c:ptCount val="2"/>
                <c:pt idx="0">
                  <c:v>0.88400000000000001</c:v>
                </c:pt>
                <c:pt idx="1">
                  <c:v>0.11600000000000001</c:v>
                </c:pt>
              </c:numCache>
            </c:numRef>
          </c:val>
          <c:extLst>
            <c:ext xmlns:c16="http://schemas.microsoft.com/office/drawing/2014/chart" uri="{C3380CC4-5D6E-409C-BE32-E72D297353CC}">
              <c16:uniqueId val="{00000004-5E49-4D88-A3D9-244B36D6016B}"/>
            </c:ext>
          </c:extLst>
        </c:ser>
        <c:ser>
          <c:idx val="1"/>
          <c:order val="1"/>
          <c:spPr>
            <a:solidFill>
              <a:schemeClr val="accent5"/>
            </a:solidFill>
          </c:spPr>
          <c:dPt>
            <c:idx val="1"/>
            <c:bubble3D val="0"/>
            <c:spPr>
              <a:solidFill>
                <a:schemeClr val="bg1">
                  <a:lumMod val="85000"/>
                </a:schemeClr>
              </a:solidFill>
            </c:spPr>
            <c:extLst>
              <c:ext xmlns:c16="http://schemas.microsoft.com/office/drawing/2014/chart" uri="{C3380CC4-5D6E-409C-BE32-E72D297353CC}">
                <c16:uniqueId val="{00000006-5E49-4D88-A3D9-244B36D6016B}"/>
              </c:ext>
            </c:extLst>
          </c:dPt>
          <c:dLbls>
            <c:dLbl>
              <c:idx val="1"/>
              <c:delete val="1"/>
              <c:extLst>
                <c:ext xmlns:c15="http://schemas.microsoft.com/office/drawing/2012/chart" uri="{CE6537A1-D6FC-4f65-9D91-7224C49458BB}"/>
                <c:ext xmlns:c16="http://schemas.microsoft.com/office/drawing/2014/chart" uri="{C3380CC4-5D6E-409C-BE32-E72D297353CC}">
                  <c16:uniqueId val="{00000006-5E49-4D88-A3D9-244B36D6016B}"/>
                </c:ext>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Outputs!$J$2:$K$2</c:f>
              <c:strCache>
                <c:ptCount val="2"/>
                <c:pt idx="0">
                  <c:v>Agree or better</c:v>
                </c:pt>
                <c:pt idx="1">
                  <c:v>Other</c:v>
                </c:pt>
              </c:strCache>
            </c:strRef>
          </c:cat>
          <c:val>
            <c:numRef>
              <c:f>Outputs!$J$12:$K$12</c:f>
              <c:numCache>
                <c:formatCode>0%</c:formatCode>
                <c:ptCount val="2"/>
                <c:pt idx="0">
                  <c:v>0.91</c:v>
                </c:pt>
                <c:pt idx="1">
                  <c:v>9.0000000000000094E-2</c:v>
                </c:pt>
              </c:numCache>
            </c:numRef>
          </c:val>
          <c:extLst>
            <c:ext xmlns:c16="http://schemas.microsoft.com/office/drawing/2014/chart" uri="{C3380CC4-5D6E-409C-BE32-E72D297353CC}">
              <c16:uniqueId val="{00000005-5E49-4D88-A3D9-244B36D6016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0FCD-49B7-B866-38F0BD9D0AB0}"/>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0FCD-49B7-B866-38F0BD9D0AB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D-49B7-B866-38F0BD9D0AB0}"/>
                </c:ext>
              </c:extLst>
            </c:dLbl>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Outputs!$J$13:$K$13</c:f>
              <c:numCache>
                <c:formatCode>0%</c:formatCode>
                <c:ptCount val="2"/>
                <c:pt idx="0">
                  <c:v>0.89</c:v>
                </c:pt>
                <c:pt idx="1">
                  <c:v>0.11</c:v>
                </c:pt>
              </c:numCache>
            </c:numRef>
          </c:val>
          <c:extLst>
            <c:ext xmlns:c16="http://schemas.microsoft.com/office/drawing/2014/chart" uri="{C3380CC4-5D6E-409C-BE32-E72D297353CC}">
              <c16:uniqueId val="{00000004-0FCD-49B7-B866-38F0BD9D0AB0}"/>
            </c:ext>
          </c:extLst>
        </c:ser>
        <c:ser>
          <c:idx val="1"/>
          <c:order val="1"/>
          <c:dPt>
            <c:idx val="0"/>
            <c:bubble3D val="0"/>
            <c:spPr>
              <a:solidFill>
                <a:schemeClr val="accent5"/>
              </a:solidFill>
            </c:spPr>
            <c:extLst>
              <c:ext xmlns:c16="http://schemas.microsoft.com/office/drawing/2014/chart" uri="{C3380CC4-5D6E-409C-BE32-E72D297353CC}">
                <c16:uniqueId val="{00000006-0FCD-49B7-B866-38F0BD9D0AB0}"/>
              </c:ext>
            </c:extLst>
          </c:dPt>
          <c:dPt>
            <c:idx val="1"/>
            <c:bubble3D val="0"/>
            <c:spPr>
              <a:solidFill>
                <a:schemeClr val="bg1">
                  <a:lumMod val="85000"/>
                </a:schemeClr>
              </a:solidFill>
            </c:spPr>
            <c:extLst>
              <c:ext xmlns:c16="http://schemas.microsoft.com/office/drawing/2014/chart" uri="{C3380CC4-5D6E-409C-BE32-E72D297353CC}">
                <c16:uniqueId val="{00000007-0FCD-49B7-B866-38F0BD9D0AB0}"/>
              </c:ext>
            </c:extLst>
          </c:dPt>
          <c:dLbls>
            <c:dLbl>
              <c:idx val="0"/>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CD-49B7-B866-38F0BD9D0AB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Outputs!$J$14:$K$14</c:f>
              <c:numCache>
                <c:formatCode>0%</c:formatCode>
                <c:ptCount val="2"/>
                <c:pt idx="0">
                  <c:v>0.89</c:v>
                </c:pt>
                <c:pt idx="1">
                  <c:v>0.11</c:v>
                </c:pt>
              </c:numCache>
            </c:numRef>
          </c:val>
          <c:extLst>
            <c:ext xmlns:c16="http://schemas.microsoft.com/office/drawing/2014/chart" uri="{C3380CC4-5D6E-409C-BE32-E72D297353CC}">
              <c16:uniqueId val="{00000005-0FCD-49B7-B866-38F0BD9D0AB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85000"/>
              </a:schemeClr>
            </a:solidFill>
            <a:ln w="6350"/>
          </c:spPr>
          <c:dPt>
            <c:idx val="0"/>
            <c:bubble3D val="0"/>
            <c:spPr>
              <a:solidFill>
                <a:schemeClr val="accent6"/>
              </a:solidFill>
              <a:ln w="6350">
                <a:solidFill>
                  <a:schemeClr val="lt1"/>
                </a:solidFill>
              </a:ln>
              <a:effectLst/>
            </c:spPr>
            <c:extLst>
              <c:ext xmlns:c16="http://schemas.microsoft.com/office/drawing/2014/chart" uri="{C3380CC4-5D6E-409C-BE32-E72D297353CC}">
                <c16:uniqueId val="{00000001-B3BA-5D4D-8AAD-33C3FF731DBA}"/>
              </c:ext>
            </c:extLst>
          </c:dPt>
          <c:dPt>
            <c:idx val="1"/>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3-B3BA-5D4D-8AAD-33C3FF731DBA}"/>
              </c:ext>
            </c:extLst>
          </c:dPt>
          <c:dPt>
            <c:idx val="2"/>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5-B3BA-5D4D-8AAD-33C3FF731DBA}"/>
              </c:ext>
            </c:extLst>
          </c:dPt>
          <c:dPt>
            <c:idx val="3"/>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7-B3BA-5D4D-8AAD-33C3FF731DBA}"/>
              </c:ext>
            </c:extLst>
          </c:dPt>
          <c:val>
            <c:numRef>
              <c:f>PS_Doc_Tables_To!$U$87:$U$90</c:f>
              <c:numCache>
                <c:formatCode>0.0%</c:formatCode>
                <c:ptCount val="4"/>
                <c:pt idx="0">
                  <c:v>0.26408364973067699</c:v>
                </c:pt>
                <c:pt idx="1">
                  <c:v>4.2830751947149102E-2</c:v>
                </c:pt>
                <c:pt idx="2">
                  <c:v>0.15108135445151999</c:v>
                </c:pt>
                <c:pt idx="3">
                  <c:v>0.54200424387065405</c:v>
                </c:pt>
              </c:numCache>
            </c:numRef>
          </c:val>
          <c:extLst>
            <c:ext xmlns:c16="http://schemas.microsoft.com/office/drawing/2014/chart" uri="{C3380CC4-5D6E-409C-BE32-E72D297353CC}">
              <c16:uniqueId val="{00000008-B3BA-5D4D-8AAD-33C3FF731DB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AB2E-4B18-A28C-3A086B48ED95}"/>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AB2E-4B18-A28C-3A086B48ED9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2E-4B18-A28C-3A086B48ED95}"/>
                </c:ext>
              </c:extLst>
            </c:dLbl>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Outputs!$J$15:$K$15</c:f>
              <c:numCache>
                <c:formatCode>0%</c:formatCode>
                <c:ptCount val="2"/>
                <c:pt idx="0">
                  <c:v>0.82</c:v>
                </c:pt>
                <c:pt idx="1">
                  <c:v>0.18</c:v>
                </c:pt>
              </c:numCache>
            </c:numRef>
          </c:val>
          <c:extLst>
            <c:ext xmlns:c16="http://schemas.microsoft.com/office/drawing/2014/chart" uri="{C3380CC4-5D6E-409C-BE32-E72D297353CC}">
              <c16:uniqueId val="{00000004-AB2E-4B18-A28C-3A086B48ED95}"/>
            </c:ext>
          </c:extLst>
        </c:ser>
        <c:ser>
          <c:idx val="1"/>
          <c:order val="1"/>
          <c:dPt>
            <c:idx val="0"/>
            <c:bubble3D val="0"/>
            <c:spPr>
              <a:solidFill>
                <a:schemeClr val="accent5"/>
              </a:solidFill>
            </c:spPr>
            <c:extLst>
              <c:ext xmlns:c16="http://schemas.microsoft.com/office/drawing/2014/chart" uri="{C3380CC4-5D6E-409C-BE32-E72D297353CC}">
                <c16:uniqueId val="{00000006-AB2E-4B18-A28C-3A086B48ED95}"/>
              </c:ext>
            </c:extLst>
          </c:dPt>
          <c:dPt>
            <c:idx val="1"/>
            <c:bubble3D val="0"/>
            <c:spPr>
              <a:solidFill>
                <a:schemeClr val="bg1">
                  <a:lumMod val="85000"/>
                </a:schemeClr>
              </a:solidFill>
            </c:spPr>
            <c:extLst>
              <c:ext xmlns:c16="http://schemas.microsoft.com/office/drawing/2014/chart" uri="{C3380CC4-5D6E-409C-BE32-E72D297353CC}">
                <c16:uniqueId val="{00000007-AB2E-4B18-A28C-3A086B48ED9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2E-4B18-A28C-3A086B48ED95}"/>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Outputs!$J$16:$K$16</c:f>
              <c:numCache>
                <c:formatCode>0%</c:formatCode>
                <c:ptCount val="2"/>
                <c:pt idx="0">
                  <c:v>0.8</c:v>
                </c:pt>
                <c:pt idx="1">
                  <c:v>0.2</c:v>
                </c:pt>
              </c:numCache>
            </c:numRef>
          </c:val>
          <c:extLst>
            <c:ext xmlns:c16="http://schemas.microsoft.com/office/drawing/2014/chart" uri="{C3380CC4-5D6E-409C-BE32-E72D297353CC}">
              <c16:uniqueId val="{00000005-AB2E-4B18-A28C-3A086B48ED9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FB4C-4B19-B680-04746B26F9CD}"/>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FB4C-4B19-B680-04746B26F9CD}"/>
              </c:ext>
            </c:extLst>
          </c:dPt>
          <c:dLbls>
            <c:dLbl>
              <c:idx val="0"/>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B4C-4B19-B680-04746B26F9CD}"/>
                </c:ext>
              </c:extLst>
            </c:dLbl>
            <c:spPr>
              <a:noFill/>
              <a:ln>
                <a:noFill/>
              </a:ln>
              <a:effectLst/>
            </c:spPr>
            <c:txPr>
              <a:bodyPr rot="0" spcFirstLastPara="1" vertOverflow="ellipsis" horzOverflow="clip"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Outputs!$J$17:$K$17</c:f>
              <c:numCache>
                <c:formatCode>0%</c:formatCode>
                <c:ptCount val="2"/>
                <c:pt idx="0">
                  <c:v>0.47799999999999998</c:v>
                </c:pt>
                <c:pt idx="1">
                  <c:v>0.52200000000000002</c:v>
                </c:pt>
              </c:numCache>
            </c:numRef>
          </c:val>
          <c:extLst>
            <c:ext xmlns:c16="http://schemas.microsoft.com/office/drawing/2014/chart" uri="{C3380CC4-5D6E-409C-BE32-E72D297353CC}">
              <c16:uniqueId val="{00000004-FB4C-4B19-B680-04746B26F9CD}"/>
            </c:ext>
          </c:extLst>
        </c:ser>
        <c:ser>
          <c:idx val="1"/>
          <c:order val="1"/>
          <c:dPt>
            <c:idx val="0"/>
            <c:bubble3D val="0"/>
            <c:spPr>
              <a:solidFill>
                <a:schemeClr val="accent5"/>
              </a:solidFill>
            </c:spPr>
            <c:extLst>
              <c:ext xmlns:c16="http://schemas.microsoft.com/office/drawing/2014/chart" uri="{C3380CC4-5D6E-409C-BE32-E72D297353CC}">
                <c16:uniqueId val="{00000006-FB4C-4B19-B680-04746B26F9CD}"/>
              </c:ext>
            </c:extLst>
          </c:dPt>
          <c:dPt>
            <c:idx val="1"/>
            <c:bubble3D val="0"/>
            <c:spPr>
              <a:solidFill>
                <a:schemeClr val="bg1">
                  <a:lumMod val="85000"/>
                </a:schemeClr>
              </a:solidFill>
            </c:spPr>
            <c:extLst>
              <c:ext xmlns:c16="http://schemas.microsoft.com/office/drawing/2014/chart" uri="{C3380CC4-5D6E-409C-BE32-E72D297353CC}">
                <c16:uniqueId val="{00000007-FB4C-4B19-B680-04746B26F9CD}"/>
              </c:ext>
            </c:extLst>
          </c:dPt>
          <c:dLbls>
            <c:dLbl>
              <c:idx val="0"/>
              <c:layout>
                <c:manualLayout>
                  <c:x val="4.9848791025015701E-2"/>
                  <c:y val="0.19760056457304201"/>
                </c:manualLayout>
              </c:layout>
              <c:showLegendKey val="0"/>
              <c:showVal val="1"/>
              <c:showCatName val="0"/>
              <c:showSerName val="0"/>
              <c:showPercent val="0"/>
              <c:showBubbleSize val="0"/>
              <c:extLst>
                <c:ext xmlns:c15="http://schemas.microsoft.com/office/drawing/2012/chart" uri="{CE6537A1-D6FC-4f65-9D91-7224C49458BB}">
                  <c15:layout>
                    <c:manualLayout>
                      <c:w val="0.27550879148955937"/>
                      <c:h val="0.28256880733944956"/>
                    </c:manualLayout>
                  </c15:layout>
                </c:ext>
                <c:ext xmlns:c16="http://schemas.microsoft.com/office/drawing/2014/chart" uri="{C3380CC4-5D6E-409C-BE32-E72D297353CC}">
                  <c16:uniqueId val="{00000006-FB4C-4B19-B680-04746B26F9CD}"/>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Outputs!$J$18:$K$18</c:f>
              <c:numCache>
                <c:formatCode>0%</c:formatCode>
                <c:ptCount val="2"/>
                <c:pt idx="0">
                  <c:v>0.52</c:v>
                </c:pt>
                <c:pt idx="1">
                  <c:v>0.48</c:v>
                </c:pt>
              </c:numCache>
            </c:numRef>
          </c:val>
          <c:extLst>
            <c:ext xmlns:c16="http://schemas.microsoft.com/office/drawing/2014/chart" uri="{C3380CC4-5D6E-409C-BE32-E72D297353CC}">
              <c16:uniqueId val="{00000005-FB4C-4B19-B680-04746B26F9C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8C4F-4526-8CC6-C6C74D7C72C8}"/>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8C4F-4526-8CC6-C6C74D7C72C8}"/>
              </c:ext>
            </c:extLst>
          </c:dPt>
          <c:dLbls>
            <c:dLbl>
              <c:idx val="0"/>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C4F-4526-8CC6-C6C74D7C72C8}"/>
                </c:ext>
              </c:extLst>
            </c:dLbl>
            <c:spPr>
              <a:noFill/>
              <a:ln>
                <a:noFill/>
              </a:ln>
              <a:effectLst/>
            </c:spPr>
            <c:txPr>
              <a:bodyPr rot="0" spcFirstLastPara="1" vertOverflow="ellipsis" horzOverflow="clip"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Outputs!$J$19:$K$19</c:f>
              <c:numCache>
                <c:formatCode>0%</c:formatCode>
                <c:ptCount val="2"/>
                <c:pt idx="0">
                  <c:v>0.79</c:v>
                </c:pt>
                <c:pt idx="1">
                  <c:v>0.21</c:v>
                </c:pt>
              </c:numCache>
            </c:numRef>
          </c:val>
          <c:extLst>
            <c:ext xmlns:c16="http://schemas.microsoft.com/office/drawing/2014/chart" uri="{C3380CC4-5D6E-409C-BE32-E72D297353CC}">
              <c16:uniqueId val="{00000004-8C4F-4526-8CC6-C6C74D7C72C8}"/>
            </c:ext>
          </c:extLst>
        </c:ser>
        <c:ser>
          <c:idx val="1"/>
          <c:order val="1"/>
          <c:dPt>
            <c:idx val="0"/>
            <c:bubble3D val="0"/>
            <c:spPr>
              <a:solidFill>
                <a:schemeClr val="accent5"/>
              </a:solidFill>
            </c:spPr>
            <c:extLst>
              <c:ext xmlns:c16="http://schemas.microsoft.com/office/drawing/2014/chart" uri="{C3380CC4-5D6E-409C-BE32-E72D297353CC}">
                <c16:uniqueId val="{00000006-8C4F-4526-8CC6-C6C74D7C72C8}"/>
              </c:ext>
            </c:extLst>
          </c:dPt>
          <c:dPt>
            <c:idx val="1"/>
            <c:bubble3D val="0"/>
            <c:spPr>
              <a:solidFill>
                <a:schemeClr val="bg1">
                  <a:lumMod val="85000"/>
                </a:schemeClr>
              </a:solidFill>
            </c:spPr>
            <c:extLst>
              <c:ext xmlns:c16="http://schemas.microsoft.com/office/drawing/2014/chart" uri="{C3380CC4-5D6E-409C-BE32-E72D297353CC}">
                <c16:uniqueId val="{00000007-8C4F-4526-8CC6-C6C74D7C72C8}"/>
              </c:ext>
            </c:extLst>
          </c:dPt>
          <c:dLbls>
            <c:dLbl>
              <c:idx val="0"/>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extLst>
                <c:ext xmlns:c16="http://schemas.microsoft.com/office/drawing/2014/chart" uri="{C3380CC4-5D6E-409C-BE32-E72D297353CC}">
                  <c16:uniqueId val="{00000006-8C4F-4526-8CC6-C6C74D7C72C8}"/>
                </c:ext>
              </c:extLst>
            </c:dLbl>
            <c:dLbl>
              <c:idx val="1"/>
              <c:delete val="1"/>
              <c:extLst>
                <c:ext xmlns:c15="http://schemas.microsoft.com/office/drawing/2012/chart" uri="{CE6537A1-D6FC-4f65-9D91-7224C49458BB}"/>
                <c:ext xmlns:c16="http://schemas.microsoft.com/office/drawing/2014/chart" uri="{C3380CC4-5D6E-409C-BE32-E72D297353CC}">
                  <c16:uniqueId val="{00000007-8C4F-4526-8CC6-C6C74D7C72C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Outputs!$J$2:$K$2</c:f>
              <c:strCache>
                <c:ptCount val="2"/>
                <c:pt idx="0">
                  <c:v>Agree or better</c:v>
                </c:pt>
                <c:pt idx="1">
                  <c:v>Other</c:v>
                </c:pt>
              </c:strCache>
            </c:strRef>
          </c:cat>
          <c:val>
            <c:numRef>
              <c:f>Outputs!$J$20:$K$20</c:f>
              <c:numCache>
                <c:formatCode>0%</c:formatCode>
                <c:ptCount val="2"/>
                <c:pt idx="0">
                  <c:v>0.86799999999999999</c:v>
                </c:pt>
                <c:pt idx="1">
                  <c:v>0.13200000000000001</c:v>
                </c:pt>
              </c:numCache>
            </c:numRef>
          </c:val>
          <c:extLst>
            <c:ext xmlns:c16="http://schemas.microsoft.com/office/drawing/2014/chart" uri="{C3380CC4-5D6E-409C-BE32-E72D297353CC}">
              <c16:uniqueId val="{00000005-8C4F-4526-8CC6-C6C74D7C72C8}"/>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EFD7-46FD-9689-2781F8CBAF80}"/>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EFD7-46FD-9689-2781F8CBAF80}"/>
              </c:ext>
            </c:extLst>
          </c:dPt>
          <c:dLbls>
            <c:dLbl>
              <c:idx val="0"/>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FD7-46FD-9689-2781F8CBAF80}"/>
                </c:ext>
              </c:extLst>
            </c:dLbl>
            <c:spPr>
              <a:noFill/>
              <a:ln>
                <a:noFill/>
              </a:ln>
              <a:effectLst/>
            </c:spPr>
            <c:txPr>
              <a:bodyPr rot="0" spcFirstLastPara="1" vertOverflow="ellipsis" horzOverflow="clip"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Outputs!$J$21:$K$21</c:f>
              <c:numCache>
                <c:formatCode>0%</c:formatCode>
                <c:ptCount val="2"/>
                <c:pt idx="0">
                  <c:v>0.6</c:v>
                </c:pt>
                <c:pt idx="1">
                  <c:v>0.4</c:v>
                </c:pt>
              </c:numCache>
            </c:numRef>
          </c:val>
          <c:extLst>
            <c:ext xmlns:c16="http://schemas.microsoft.com/office/drawing/2014/chart" uri="{C3380CC4-5D6E-409C-BE32-E72D297353CC}">
              <c16:uniqueId val="{00000004-EFD7-46FD-9689-2781F8CBAF80}"/>
            </c:ext>
          </c:extLst>
        </c:ser>
        <c:ser>
          <c:idx val="1"/>
          <c:order val="1"/>
          <c:dPt>
            <c:idx val="0"/>
            <c:bubble3D val="0"/>
            <c:spPr>
              <a:solidFill>
                <a:schemeClr val="accent5"/>
              </a:solidFill>
            </c:spPr>
            <c:extLst>
              <c:ext xmlns:c16="http://schemas.microsoft.com/office/drawing/2014/chart" uri="{C3380CC4-5D6E-409C-BE32-E72D297353CC}">
                <c16:uniqueId val="{00000006-EFD7-46FD-9689-2781F8CBAF80}"/>
              </c:ext>
            </c:extLst>
          </c:dPt>
          <c:dPt>
            <c:idx val="1"/>
            <c:bubble3D val="0"/>
            <c:spPr>
              <a:solidFill>
                <a:schemeClr val="bg1">
                  <a:lumMod val="85000"/>
                </a:schemeClr>
              </a:solidFill>
            </c:spPr>
            <c:extLst>
              <c:ext xmlns:c16="http://schemas.microsoft.com/office/drawing/2014/chart" uri="{C3380CC4-5D6E-409C-BE32-E72D297353CC}">
                <c16:uniqueId val="{00000007-EFD7-46FD-9689-2781F8CBAF80}"/>
              </c:ext>
            </c:extLst>
          </c:dPt>
          <c:dLbls>
            <c:dLbl>
              <c:idx val="0"/>
              <c:layout>
                <c:manualLayout>
                  <c:x val="1.1799410029498501E-2"/>
                  <c:y val="-0.11291460832745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33298771281908346"/>
                      <c:h val="0.35116443189837687"/>
                    </c:manualLayout>
                  </c15:layout>
                </c:ext>
                <c:ext xmlns:c16="http://schemas.microsoft.com/office/drawing/2014/chart" uri="{C3380CC4-5D6E-409C-BE32-E72D297353CC}">
                  <c16:uniqueId val="{00000006-EFD7-46FD-9689-2781F8CBAF80}"/>
                </c:ext>
              </c:extLst>
            </c:dLbl>
            <c:dLbl>
              <c:idx val="1"/>
              <c:delete val="1"/>
              <c:extLst>
                <c:ext xmlns:c15="http://schemas.microsoft.com/office/drawing/2012/chart" uri="{CE6537A1-D6FC-4f65-9D91-7224C49458BB}"/>
                <c:ext xmlns:c16="http://schemas.microsoft.com/office/drawing/2014/chart" uri="{C3380CC4-5D6E-409C-BE32-E72D297353CC}">
                  <c16:uniqueId val="{00000007-EFD7-46FD-9689-2781F8CBAF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Outputs!$J$2:$K$2</c:f>
              <c:strCache>
                <c:ptCount val="2"/>
                <c:pt idx="0">
                  <c:v>Agree or better</c:v>
                </c:pt>
                <c:pt idx="1">
                  <c:v>Other</c:v>
                </c:pt>
              </c:strCache>
            </c:strRef>
          </c:cat>
          <c:val>
            <c:numRef>
              <c:f>Outputs!$J$22:$K$22</c:f>
              <c:numCache>
                <c:formatCode>0%</c:formatCode>
                <c:ptCount val="2"/>
                <c:pt idx="0">
                  <c:v>0.54</c:v>
                </c:pt>
                <c:pt idx="1">
                  <c:v>0.46</c:v>
                </c:pt>
              </c:numCache>
            </c:numRef>
          </c:val>
          <c:extLst>
            <c:ext xmlns:c16="http://schemas.microsoft.com/office/drawing/2014/chart" uri="{C3380CC4-5D6E-409C-BE32-E72D297353CC}">
              <c16:uniqueId val="{00000005-EFD7-46FD-9689-2781F8CBAF8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17EA-4C58-A0F0-4BD4A7969AEF}"/>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17EA-4C58-A0F0-4BD4A7969AEF}"/>
              </c:ext>
            </c:extLst>
          </c:dPt>
          <c:dLbls>
            <c:dLbl>
              <c:idx val="0"/>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7EA-4C58-A0F0-4BD4A7969AEF}"/>
                </c:ext>
              </c:extLst>
            </c:dLbl>
            <c:dLbl>
              <c:idx val="1"/>
              <c:delete val="1"/>
              <c:extLst>
                <c:ext xmlns:c15="http://schemas.microsoft.com/office/drawing/2012/chart" uri="{CE6537A1-D6FC-4f65-9D91-7224C49458BB}"/>
                <c:ext xmlns:c16="http://schemas.microsoft.com/office/drawing/2014/chart" uri="{C3380CC4-5D6E-409C-BE32-E72D297353CC}">
                  <c16:uniqueId val="{00000003-17EA-4C58-A0F0-4BD4A7969A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Outputs!$J$2:$K$2</c:f>
              <c:strCache>
                <c:ptCount val="2"/>
                <c:pt idx="0">
                  <c:v>Agree or better</c:v>
                </c:pt>
                <c:pt idx="1">
                  <c:v>Other</c:v>
                </c:pt>
              </c:strCache>
            </c:strRef>
          </c:cat>
          <c:val>
            <c:numRef>
              <c:f>Outputs!$J$23:$K$23</c:f>
              <c:numCache>
                <c:formatCode>0%</c:formatCode>
                <c:ptCount val="2"/>
                <c:pt idx="0">
                  <c:v>0.74</c:v>
                </c:pt>
                <c:pt idx="1">
                  <c:v>0.26</c:v>
                </c:pt>
              </c:numCache>
            </c:numRef>
          </c:val>
          <c:extLst>
            <c:ext xmlns:c16="http://schemas.microsoft.com/office/drawing/2014/chart" uri="{C3380CC4-5D6E-409C-BE32-E72D297353CC}">
              <c16:uniqueId val="{00000004-17EA-4C58-A0F0-4BD4A7969AEF}"/>
            </c:ext>
          </c:extLst>
        </c:ser>
        <c:ser>
          <c:idx val="1"/>
          <c:order val="1"/>
          <c:dPt>
            <c:idx val="0"/>
            <c:bubble3D val="0"/>
            <c:spPr>
              <a:solidFill>
                <a:schemeClr val="accent5"/>
              </a:solidFill>
            </c:spPr>
            <c:extLst>
              <c:ext xmlns:c16="http://schemas.microsoft.com/office/drawing/2014/chart" uri="{C3380CC4-5D6E-409C-BE32-E72D297353CC}">
                <c16:uniqueId val="{00000006-17EA-4C58-A0F0-4BD4A7969AEF}"/>
              </c:ext>
            </c:extLst>
          </c:dPt>
          <c:dPt>
            <c:idx val="1"/>
            <c:bubble3D val="0"/>
            <c:spPr>
              <a:solidFill>
                <a:schemeClr val="bg1">
                  <a:lumMod val="85000"/>
                </a:schemeClr>
              </a:solidFill>
            </c:spPr>
            <c:extLst>
              <c:ext xmlns:c16="http://schemas.microsoft.com/office/drawing/2014/chart" uri="{C3380CC4-5D6E-409C-BE32-E72D297353CC}">
                <c16:uniqueId val="{00000007-17EA-4C58-A0F0-4BD4A7969AEF}"/>
              </c:ext>
            </c:extLst>
          </c:dPt>
          <c:dLbls>
            <c:dLbl>
              <c:idx val="1"/>
              <c:delete val="1"/>
              <c:extLst>
                <c:ext xmlns:c15="http://schemas.microsoft.com/office/drawing/2012/chart" uri="{CE6537A1-D6FC-4f65-9D91-7224C49458BB}"/>
                <c:ext xmlns:c16="http://schemas.microsoft.com/office/drawing/2014/chart" uri="{C3380CC4-5D6E-409C-BE32-E72D297353CC}">
                  <c16:uniqueId val="{00000007-17EA-4C58-A0F0-4BD4A7969AEF}"/>
                </c:ext>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Outputs!$J$2:$K$2</c:f>
              <c:strCache>
                <c:ptCount val="2"/>
                <c:pt idx="0">
                  <c:v>Agree or better</c:v>
                </c:pt>
                <c:pt idx="1">
                  <c:v>Other</c:v>
                </c:pt>
              </c:strCache>
            </c:strRef>
          </c:cat>
          <c:val>
            <c:numRef>
              <c:f>Outputs!$J$24:$K$24</c:f>
              <c:numCache>
                <c:formatCode>0%</c:formatCode>
                <c:ptCount val="2"/>
                <c:pt idx="0">
                  <c:v>0.83</c:v>
                </c:pt>
                <c:pt idx="1">
                  <c:v>0.17</c:v>
                </c:pt>
              </c:numCache>
            </c:numRef>
          </c:val>
          <c:extLst>
            <c:ext xmlns:c16="http://schemas.microsoft.com/office/drawing/2014/chart" uri="{C3380CC4-5D6E-409C-BE32-E72D297353CC}">
              <c16:uniqueId val="{00000005-17EA-4C58-A0F0-4BD4A7969AE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7712-431D-9D25-2A0FFFB8CB70}"/>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7712-431D-9D25-2A0FFFB8CB70}"/>
              </c:ext>
            </c:extLst>
          </c:dPt>
          <c:dLbls>
            <c:dLbl>
              <c:idx val="0"/>
              <c:spPr>
                <a:noFill/>
                <a:ln>
                  <a:noFill/>
                </a:ln>
                <a:effectLst/>
              </c:spPr>
              <c:txPr>
                <a:bodyPr rot="0" spcFirstLastPara="1" vertOverflow="ellipsis"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712-431D-9D25-2A0FFFB8CB70}"/>
                </c:ext>
              </c:extLst>
            </c:dLbl>
            <c:spPr>
              <a:noFill/>
              <a:ln>
                <a:noFill/>
              </a:ln>
              <a:effectLst/>
            </c:spPr>
            <c:txPr>
              <a:bodyPr rot="0" spcFirstLastPara="1" vertOverflow="ellipsis" horzOverflow="clip" vert="horz" wrap="non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Outputs!$J$25:$K$25</c:f>
              <c:numCache>
                <c:formatCode>0%</c:formatCode>
                <c:ptCount val="2"/>
                <c:pt idx="0">
                  <c:v>0.80400000000000005</c:v>
                </c:pt>
                <c:pt idx="1">
                  <c:v>0.19600000000000001</c:v>
                </c:pt>
              </c:numCache>
            </c:numRef>
          </c:val>
          <c:extLst>
            <c:ext xmlns:c16="http://schemas.microsoft.com/office/drawing/2014/chart" uri="{C3380CC4-5D6E-409C-BE32-E72D297353CC}">
              <c16:uniqueId val="{00000004-7712-431D-9D25-2A0FFFB8CB70}"/>
            </c:ext>
          </c:extLst>
        </c:ser>
        <c:ser>
          <c:idx val="1"/>
          <c:order val="1"/>
          <c:dPt>
            <c:idx val="0"/>
            <c:bubble3D val="0"/>
            <c:spPr>
              <a:solidFill>
                <a:schemeClr val="accent5"/>
              </a:solidFill>
            </c:spPr>
            <c:extLst>
              <c:ext xmlns:c16="http://schemas.microsoft.com/office/drawing/2014/chart" uri="{C3380CC4-5D6E-409C-BE32-E72D297353CC}">
                <c16:uniqueId val="{00000006-7712-431D-9D25-2A0FFFB8CB70}"/>
              </c:ext>
            </c:extLst>
          </c:dPt>
          <c:dPt>
            <c:idx val="1"/>
            <c:bubble3D val="0"/>
            <c:spPr>
              <a:solidFill>
                <a:schemeClr val="bg1">
                  <a:lumMod val="85000"/>
                </a:schemeClr>
              </a:solidFill>
            </c:spPr>
            <c:extLst>
              <c:ext xmlns:c16="http://schemas.microsoft.com/office/drawing/2014/chart" uri="{C3380CC4-5D6E-409C-BE32-E72D297353CC}">
                <c16:uniqueId val="{00000007-7712-431D-9D25-2A0FFFB8CB7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12-431D-9D25-2A0FFFB8CB70}"/>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Outputs!$J$26:$K$26</c:f>
              <c:numCache>
                <c:formatCode>0%</c:formatCode>
                <c:ptCount val="2"/>
                <c:pt idx="0">
                  <c:v>0.83</c:v>
                </c:pt>
                <c:pt idx="1">
                  <c:v>0.17</c:v>
                </c:pt>
              </c:numCache>
            </c:numRef>
          </c:val>
          <c:extLst>
            <c:ext xmlns:c16="http://schemas.microsoft.com/office/drawing/2014/chart" uri="{C3380CC4-5D6E-409C-BE32-E72D297353CC}">
              <c16:uniqueId val="{00000005-7712-431D-9D25-2A0FFFB8CB7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FF3D-4F8E-9736-17802D0828DF}"/>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FF3D-4F8E-9736-17802D0828D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3D-4F8E-9736-17802D0828DF}"/>
                </c:ext>
              </c:extLst>
            </c:dLbl>
            <c:spPr>
              <a:noFill/>
              <a:ln>
                <a:noFill/>
              </a:ln>
              <a:effectLst/>
            </c:spPr>
            <c:txPr>
              <a:bodyPr wrap="non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Outputs!$J$27:$K$27</c:f>
              <c:numCache>
                <c:formatCode>0%</c:formatCode>
                <c:ptCount val="2"/>
                <c:pt idx="0">
                  <c:v>0.85399999999999998</c:v>
                </c:pt>
                <c:pt idx="1">
                  <c:v>0.14599999999999999</c:v>
                </c:pt>
              </c:numCache>
            </c:numRef>
          </c:val>
          <c:extLst>
            <c:ext xmlns:c16="http://schemas.microsoft.com/office/drawing/2014/chart" uri="{C3380CC4-5D6E-409C-BE32-E72D297353CC}">
              <c16:uniqueId val="{00000004-FF3D-4F8E-9736-17802D0828DF}"/>
            </c:ext>
          </c:extLst>
        </c:ser>
        <c:ser>
          <c:idx val="1"/>
          <c:order val="1"/>
          <c:dPt>
            <c:idx val="0"/>
            <c:bubble3D val="0"/>
            <c:spPr>
              <a:solidFill>
                <a:schemeClr val="accent5"/>
              </a:solidFill>
            </c:spPr>
            <c:extLst>
              <c:ext xmlns:c16="http://schemas.microsoft.com/office/drawing/2014/chart" uri="{C3380CC4-5D6E-409C-BE32-E72D297353CC}">
                <c16:uniqueId val="{00000006-FF3D-4F8E-9736-17802D0828DF}"/>
              </c:ext>
            </c:extLst>
          </c:dPt>
          <c:dPt>
            <c:idx val="1"/>
            <c:bubble3D val="0"/>
            <c:spPr>
              <a:solidFill>
                <a:schemeClr val="bg1">
                  <a:lumMod val="85000"/>
                </a:schemeClr>
              </a:solidFill>
            </c:spPr>
            <c:extLst>
              <c:ext xmlns:c16="http://schemas.microsoft.com/office/drawing/2014/chart" uri="{C3380CC4-5D6E-409C-BE32-E72D297353CC}">
                <c16:uniqueId val="{00000007-FF3D-4F8E-9736-17802D0828DF}"/>
              </c:ext>
            </c:extLst>
          </c:dPt>
          <c:dLbls>
            <c:dLbl>
              <c:idx val="0"/>
              <c:layout>
                <c:manualLayout>
                  <c:x val="-0.100294985250737"/>
                  <c:y val="5.6457304163726199E-2"/>
                </c:manualLayout>
              </c:layout>
              <c:showLegendKey val="0"/>
              <c:showVal val="1"/>
              <c:showCatName val="0"/>
              <c:showSerName val="0"/>
              <c:showPercent val="0"/>
              <c:showBubbleSize val="0"/>
              <c:extLst>
                <c:ext xmlns:c15="http://schemas.microsoft.com/office/drawing/2012/chart" uri="{CE6537A1-D6FC-4f65-9D91-7224C49458BB}">
                  <c15:layout>
                    <c:manualLayout>
                      <c:w val="0.30560471976401182"/>
                      <c:h val="0.28256880733944956"/>
                    </c:manualLayout>
                  </c15:layout>
                </c:ext>
                <c:ext xmlns:c16="http://schemas.microsoft.com/office/drawing/2014/chart" uri="{C3380CC4-5D6E-409C-BE32-E72D297353CC}">
                  <c16:uniqueId val="{00000006-FF3D-4F8E-9736-17802D0828DF}"/>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Outputs!$J$28:$K$28</c:f>
              <c:numCache>
                <c:formatCode>0%</c:formatCode>
                <c:ptCount val="2"/>
                <c:pt idx="0">
                  <c:v>0.8</c:v>
                </c:pt>
                <c:pt idx="1">
                  <c:v>0.2</c:v>
                </c:pt>
              </c:numCache>
            </c:numRef>
          </c:val>
          <c:extLst>
            <c:ext xmlns:c16="http://schemas.microsoft.com/office/drawing/2014/chart" uri="{C3380CC4-5D6E-409C-BE32-E72D297353CC}">
              <c16:uniqueId val="{00000005-FF3D-4F8E-9736-17802D0828D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5BC4-4FD1-801F-B6142DC12A01}"/>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5BC4-4FD1-801F-B6142DC12A0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C4-4FD1-801F-B6142DC12A01}"/>
                </c:ext>
              </c:extLst>
            </c:dLbl>
            <c:spPr>
              <a:noFill/>
              <a:ln>
                <a:noFill/>
              </a:ln>
              <a:effectLst/>
            </c:spPr>
            <c:txPr>
              <a:bodyPr wrap="non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Outputs!$J$29:$K$29</c:f>
              <c:numCache>
                <c:formatCode>0%</c:formatCode>
                <c:ptCount val="2"/>
                <c:pt idx="0">
                  <c:v>0.78</c:v>
                </c:pt>
                <c:pt idx="1">
                  <c:v>0.22</c:v>
                </c:pt>
              </c:numCache>
            </c:numRef>
          </c:val>
          <c:extLst>
            <c:ext xmlns:c16="http://schemas.microsoft.com/office/drawing/2014/chart" uri="{C3380CC4-5D6E-409C-BE32-E72D297353CC}">
              <c16:uniqueId val="{00000004-5BC4-4FD1-801F-B6142DC12A01}"/>
            </c:ext>
          </c:extLst>
        </c:ser>
        <c:ser>
          <c:idx val="1"/>
          <c:order val="1"/>
          <c:dPt>
            <c:idx val="0"/>
            <c:bubble3D val="0"/>
            <c:spPr>
              <a:solidFill>
                <a:schemeClr val="accent5"/>
              </a:solidFill>
            </c:spPr>
            <c:extLst>
              <c:ext xmlns:c16="http://schemas.microsoft.com/office/drawing/2014/chart" uri="{C3380CC4-5D6E-409C-BE32-E72D297353CC}">
                <c16:uniqueId val="{00000006-5BC4-4FD1-801F-B6142DC12A01}"/>
              </c:ext>
            </c:extLst>
          </c:dPt>
          <c:dPt>
            <c:idx val="1"/>
            <c:bubble3D val="0"/>
            <c:spPr>
              <a:solidFill>
                <a:schemeClr val="bg1">
                  <a:lumMod val="85000"/>
                </a:schemeClr>
              </a:solidFill>
            </c:spPr>
            <c:extLst>
              <c:ext xmlns:c16="http://schemas.microsoft.com/office/drawing/2014/chart" uri="{C3380CC4-5D6E-409C-BE32-E72D297353CC}">
                <c16:uniqueId val="{00000007-5BC4-4FD1-801F-B6142DC12A01}"/>
              </c:ext>
            </c:extLst>
          </c:dPt>
          <c:dLbls>
            <c:dLbl>
              <c:idx val="0"/>
              <c:layout>
                <c:manualLayout>
                  <c:x val="4.71976401179941E-2"/>
                  <c:y val="-0.35285815102328899"/>
                </c:manualLayout>
              </c:layout>
              <c:showLegendKey val="0"/>
              <c:showVal val="1"/>
              <c:showCatName val="0"/>
              <c:showSerName val="0"/>
              <c:showPercent val="0"/>
              <c:showBubbleSize val="0"/>
              <c:extLst>
                <c:ext xmlns:c15="http://schemas.microsoft.com/office/drawing/2012/chart" uri="{CE6537A1-D6FC-4f65-9D91-7224C49458BB}">
                  <c15:layout>
                    <c:manualLayout>
                      <c:w val="0.36460176991150445"/>
                      <c:h val="0.28256880733944956"/>
                    </c:manualLayout>
                  </c15:layout>
                </c:ext>
                <c:ext xmlns:c16="http://schemas.microsoft.com/office/drawing/2014/chart" uri="{C3380CC4-5D6E-409C-BE32-E72D297353CC}">
                  <c16:uniqueId val="{00000006-5BC4-4FD1-801F-B6142DC12A01}"/>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Outputs!$J$30:$K$30</c:f>
              <c:numCache>
                <c:formatCode>0%</c:formatCode>
                <c:ptCount val="2"/>
                <c:pt idx="0">
                  <c:v>0.69</c:v>
                </c:pt>
                <c:pt idx="1">
                  <c:v>0.31</c:v>
                </c:pt>
              </c:numCache>
            </c:numRef>
          </c:val>
          <c:extLst>
            <c:ext xmlns:c16="http://schemas.microsoft.com/office/drawing/2014/chart" uri="{C3380CC4-5D6E-409C-BE32-E72D297353CC}">
              <c16:uniqueId val="{00000005-5BC4-4FD1-801F-B6142DC12A0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8518518518494E-2"/>
          <c:y val="7.4259259259259303E-2"/>
          <c:w val="0.83972222222222204"/>
          <c:h val="0.83972222222222204"/>
        </c:manualLayout>
      </c:layout>
      <c:doughnut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107B-4C0A-B49E-DA7313AD641D}"/>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107B-4C0A-B49E-DA7313AD641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7B-4C0A-B49E-DA7313AD641D}"/>
                </c:ext>
              </c:extLst>
            </c:dLbl>
            <c:spPr>
              <a:noFill/>
              <a:ln>
                <a:noFill/>
              </a:ln>
              <a:effectLst/>
            </c:spPr>
            <c:txPr>
              <a:bodyPr wrap="non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s>
          <c:cat>
            <c:strRef>
              <c:f>Outputs!$J$2:$K$2</c:f>
              <c:strCache>
                <c:ptCount val="2"/>
                <c:pt idx="0">
                  <c:v>Agree or better</c:v>
                </c:pt>
                <c:pt idx="1">
                  <c:v>Other</c:v>
                </c:pt>
              </c:strCache>
            </c:strRef>
          </c:cat>
          <c:val>
            <c:numRef>
              <c:f>Outputs!$J$31:$K$31</c:f>
              <c:numCache>
                <c:formatCode>0%</c:formatCode>
                <c:ptCount val="2"/>
                <c:pt idx="0">
                  <c:v>0.85399999999999998</c:v>
                </c:pt>
                <c:pt idx="1">
                  <c:v>0.14599999999999999</c:v>
                </c:pt>
              </c:numCache>
            </c:numRef>
          </c:val>
          <c:extLst>
            <c:ext xmlns:c16="http://schemas.microsoft.com/office/drawing/2014/chart" uri="{C3380CC4-5D6E-409C-BE32-E72D297353CC}">
              <c16:uniqueId val="{00000004-107B-4C0A-B49E-DA7313AD641D}"/>
            </c:ext>
          </c:extLst>
        </c:ser>
        <c:ser>
          <c:idx val="1"/>
          <c:order val="1"/>
          <c:dPt>
            <c:idx val="0"/>
            <c:bubble3D val="0"/>
            <c:spPr>
              <a:solidFill>
                <a:schemeClr val="accent5"/>
              </a:solidFill>
            </c:spPr>
            <c:extLst>
              <c:ext xmlns:c16="http://schemas.microsoft.com/office/drawing/2014/chart" uri="{C3380CC4-5D6E-409C-BE32-E72D297353CC}">
                <c16:uniqueId val="{00000006-107B-4C0A-B49E-DA7313AD641D}"/>
              </c:ext>
            </c:extLst>
          </c:dPt>
          <c:dPt>
            <c:idx val="1"/>
            <c:bubble3D val="0"/>
            <c:spPr>
              <a:solidFill>
                <a:schemeClr val="bg1">
                  <a:lumMod val="85000"/>
                </a:schemeClr>
              </a:solidFill>
            </c:spPr>
            <c:extLst>
              <c:ext xmlns:c16="http://schemas.microsoft.com/office/drawing/2014/chart" uri="{C3380CC4-5D6E-409C-BE32-E72D297353CC}">
                <c16:uniqueId val="{00000007-107B-4C0A-B49E-DA7313AD641D}"/>
              </c:ext>
            </c:extLst>
          </c:dPt>
          <c:dLbls>
            <c:dLbl>
              <c:idx val="0"/>
              <c:layout>
                <c:manualLayout>
                  <c:x val="0.141593384897684"/>
                  <c:y val="-0.211714890613973"/>
                </c:manualLayout>
              </c:layout>
              <c:showLegendKey val="0"/>
              <c:showVal val="1"/>
              <c:showCatName val="0"/>
              <c:showSerName val="0"/>
              <c:showPercent val="0"/>
              <c:showBubbleSize val="0"/>
              <c:extLst>
                <c:ext xmlns:c15="http://schemas.microsoft.com/office/drawing/2012/chart" uri="{CE6537A1-D6FC-4f65-9D91-7224C49458BB}">
                  <c15:layout>
                    <c:manualLayout>
                      <c:w val="0.32920353982300882"/>
                      <c:h val="0.28256880733944956"/>
                    </c:manualLayout>
                  </c15:layout>
                </c:ext>
                <c:ext xmlns:c16="http://schemas.microsoft.com/office/drawing/2014/chart" uri="{C3380CC4-5D6E-409C-BE32-E72D297353CC}">
                  <c16:uniqueId val="{00000006-107B-4C0A-B49E-DA7313AD641D}"/>
                </c:ext>
              </c:extLst>
            </c:dLbl>
            <c:spPr>
              <a:noFill/>
              <a:ln>
                <a:noFill/>
              </a:ln>
              <a:effectLst/>
            </c:spPr>
            <c:txPr>
              <a:bodyPr wrap="square" lIns="38100" tIns="19050" rIns="38100" bIns="19050" anchor="ctr">
                <a:spAutoFit/>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extLst>
          </c:dLbls>
          <c:cat>
            <c:strRef>
              <c:f>Outputs!$J$2:$K$2</c:f>
              <c:strCache>
                <c:ptCount val="2"/>
                <c:pt idx="0">
                  <c:v>Agree or better</c:v>
                </c:pt>
                <c:pt idx="1">
                  <c:v>Other</c:v>
                </c:pt>
              </c:strCache>
            </c:strRef>
          </c:cat>
          <c:val>
            <c:numRef>
              <c:f>Outputs!$J$32:$K$32</c:f>
              <c:numCache>
                <c:formatCode>0%</c:formatCode>
                <c:ptCount val="2"/>
                <c:pt idx="0">
                  <c:v>0.81</c:v>
                </c:pt>
                <c:pt idx="1">
                  <c:v>0.19</c:v>
                </c:pt>
              </c:numCache>
            </c:numRef>
          </c:val>
          <c:extLst>
            <c:ext xmlns:c16="http://schemas.microsoft.com/office/drawing/2014/chart" uri="{C3380CC4-5D6E-409C-BE32-E72D297353CC}">
              <c16:uniqueId val="{00000005-107B-4C0A-B49E-DA7313AD641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'Total Chemicals Waterfall'!$F$51</c:f>
              <c:strCache>
                <c:ptCount val="1"/>
                <c:pt idx="0">
                  <c:v>Base</c:v>
                </c:pt>
              </c:strCache>
            </c:strRef>
          </c:tx>
          <c:spPr>
            <a:noFill/>
            <a:ln>
              <a:noFill/>
            </a:ln>
            <a:effectLst/>
          </c:spPr>
          <c:invertIfNegative val="0"/>
          <c:cat>
            <c:strRef>
              <c:f>'Total Chemicals Waterfall'!$E$52:$E$58</c:f>
              <c:strCache>
                <c:ptCount val="7"/>
                <c:pt idx="0">
                  <c:v>2019-20</c:v>
                </c:pt>
                <c:pt idx="1">
                  <c:v>Polyelectrolyte</c:v>
                </c:pt>
                <c:pt idx="2">
                  <c:v>Sodium Hypochlorite</c:v>
                </c:pt>
                <c:pt idx="3">
                  <c:v>Chemicals (Non Specific)</c:v>
                </c:pt>
                <c:pt idx="4">
                  <c:v>Liquid oxygen</c:v>
                </c:pt>
                <c:pt idx="5">
                  <c:v>Other</c:v>
                </c:pt>
                <c:pt idx="6">
                  <c:v>2025-26</c:v>
                </c:pt>
              </c:strCache>
            </c:strRef>
          </c:cat>
          <c:val>
            <c:numRef>
              <c:f>'Total Chemicals Waterfall'!$F$52:$F$58</c:f>
              <c:numCache>
                <c:formatCode>_(* #,##0.00_);_(* \(#,##0.00\);_(* "-"??_);_(@_)</c:formatCode>
                <c:ptCount val="7"/>
                <c:pt idx="0" formatCode="General">
                  <c:v>0</c:v>
                </c:pt>
                <c:pt idx="1">
                  <c:v>9362663.5551621392</c:v>
                </c:pt>
                <c:pt idx="2">
                  <c:v>9737838.2348794993</c:v>
                </c:pt>
                <c:pt idx="3">
                  <c:v>10054392.6115549</c:v>
                </c:pt>
                <c:pt idx="4">
                  <c:v>10336754.520188401</c:v>
                </c:pt>
                <c:pt idx="5">
                  <c:v>10437003.421608901</c:v>
                </c:pt>
                <c:pt idx="6" formatCode="General">
                  <c:v>0</c:v>
                </c:pt>
              </c:numCache>
            </c:numRef>
          </c:val>
          <c:extLst>
            <c:ext xmlns:c16="http://schemas.microsoft.com/office/drawing/2014/chart" uri="{C3380CC4-5D6E-409C-BE32-E72D297353CC}">
              <c16:uniqueId val="{00000000-FB7E-504A-AF2A-C4440B1FE435}"/>
            </c:ext>
          </c:extLst>
        </c:ser>
        <c:ser>
          <c:idx val="1"/>
          <c:order val="1"/>
          <c:tx>
            <c:strRef>
              <c:f>'Total Chemicals Waterfall'!$G$51</c:f>
              <c:strCache>
                <c:ptCount val="1"/>
                <c:pt idx="0">
                  <c:v>Total</c:v>
                </c:pt>
              </c:strCache>
            </c:strRef>
          </c:tx>
          <c:spPr>
            <a:solidFill>
              <a:schemeClr val="bg1">
                <a:lumMod val="65000"/>
              </a:schemeClr>
            </a:solidFill>
            <a:ln>
              <a:noFill/>
            </a:ln>
            <a:effectLst/>
          </c:spPr>
          <c:invertIfNegative val="0"/>
          <c:cat>
            <c:strRef>
              <c:f>'Total Chemicals Waterfall'!$E$52:$E$58</c:f>
              <c:strCache>
                <c:ptCount val="7"/>
                <c:pt idx="0">
                  <c:v>2019-20</c:v>
                </c:pt>
                <c:pt idx="1">
                  <c:v>Polyelectrolyte</c:v>
                </c:pt>
                <c:pt idx="2">
                  <c:v>Sodium Hypochlorite</c:v>
                </c:pt>
                <c:pt idx="3">
                  <c:v>Chemicals (Non Specific)</c:v>
                </c:pt>
                <c:pt idx="4">
                  <c:v>Liquid oxygen</c:v>
                </c:pt>
                <c:pt idx="5">
                  <c:v>Other</c:v>
                </c:pt>
                <c:pt idx="6">
                  <c:v>2025-26</c:v>
                </c:pt>
              </c:strCache>
            </c:strRef>
          </c:cat>
          <c:val>
            <c:numRef>
              <c:f>'Total Chemicals Waterfall'!$G$52:$G$58</c:f>
              <c:numCache>
                <c:formatCode>General</c:formatCode>
                <c:ptCount val="7"/>
                <c:pt idx="0" formatCode="_(* #,##0.00_);_(* \(#,##0.00\);_(* &quot;-&quot;??_);_(@_)">
                  <c:v>9362663.5551621392</c:v>
                </c:pt>
                <c:pt idx="6" formatCode="_(* #,##0.00_);_(* \(#,##0.00\);_(* &quot;-&quot;??_);_(@_)">
                  <c:v>10650626.0700914</c:v>
                </c:pt>
              </c:numCache>
            </c:numRef>
          </c:val>
          <c:extLst>
            <c:ext xmlns:c16="http://schemas.microsoft.com/office/drawing/2014/chart" uri="{C3380CC4-5D6E-409C-BE32-E72D297353CC}">
              <c16:uniqueId val="{00000001-FB7E-504A-AF2A-C4440B1FE435}"/>
            </c:ext>
          </c:extLst>
        </c:ser>
        <c:ser>
          <c:idx val="2"/>
          <c:order val="2"/>
          <c:tx>
            <c:strRef>
              <c:f>'Total Chemicals Waterfall'!$H$51</c:f>
              <c:strCache>
                <c:ptCount val="1"/>
                <c:pt idx="0">
                  <c:v>Overall increase</c:v>
                </c:pt>
              </c:strCache>
            </c:strRef>
          </c:tx>
          <c:spPr>
            <a:solidFill>
              <a:schemeClr val="accent1"/>
            </a:solidFill>
            <a:ln>
              <a:noFill/>
            </a:ln>
            <a:effectLst/>
          </c:spPr>
          <c:invertIfNegative val="0"/>
          <c:dPt>
            <c:idx val="5"/>
            <c:invertIfNegative val="0"/>
            <c:bubble3D val="0"/>
            <c:extLst>
              <c:ext xmlns:c16="http://schemas.microsoft.com/office/drawing/2014/chart" uri="{C3380CC4-5D6E-409C-BE32-E72D297353CC}">
                <c16:uniqueId val="{00000003-FB7E-504A-AF2A-C4440B1FE435}"/>
              </c:ext>
            </c:extLst>
          </c:dPt>
          <c:cat>
            <c:strRef>
              <c:f>'Total Chemicals Waterfall'!$E$52:$E$58</c:f>
              <c:strCache>
                <c:ptCount val="7"/>
                <c:pt idx="0">
                  <c:v>2019-20</c:v>
                </c:pt>
                <c:pt idx="1">
                  <c:v>Polyelectrolyte</c:v>
                </c:pt>
                <c:pt idx="2">
                  <c:v>Sodium Hypochlorite</c:v>
                </c:pt>
                <c:pt idx="3">
                  <c:v>Chemicals (Non Specific)</c:v>
                </c:pt>
                <c:pt idx="4">
                  <c:v>Liquid oxygen</c:v>
                </c:pt>
                <c:pt idx="5">
                  <c:v>Other</c:v>
                </c:pt>
                <c:pt idx="6">
                  <c:v>2025-26</c:v>
                </c:pt>
              </c:strCache>
            </c:strRef>
          </c:cat>
          <c:val>
            <c:numRef>
              <c:f>'Total Chemicals Waterfall'!$H$52:$H$58</c:f>
              <c:numCache>
                <c:formatCode>_(* #,##0.00_);_(* \(#,##0.00\);_(* "-"??_);_(@_)</c:formatCode>
                <c:ptCount val="7"/>
                <c:pt idx="1">
                  <c:v>375174.67971736542</c:v>
                </c:pt>
                <c:pt idx="2">
                  <c:v>316554.37667539081</c:v>
                </c:pt>
                <c:pt idx="3">
                  <c:v>282361.90863351937</c:v>
                </c:pt>
                <c:pt idx="4">
                  <c:v>100248.90142048871</c:v>
                </c:pt>
                <c:pt idx="5">
                  <c:v>213622.64848247639</c:v>
                </c:pt>
              </c:numCache>
            </c:numRef>
          </c:val>
          <c:extLst>
            <c:ext xmlns:c16="http://schemas.microsoft.com/office/drawing/2014/chart" uri="{C3380CC4-5D6E-409C-BE32-E72D297353CC}">
              <c16:uniqueId val="{00000004-FB7E-504A-AF2A-C4440B1FE435}"/>
            </c:ext>
          </c:extLst>
        </c:ser>
        <c:ser>
          <c:idx val="3"/>
          <c:order val="3"/>
          <c:tx>
            <c:strRef>
              <c:f>'Total Chemicals Waterfall'!$I$51</c:f>
              <c:strCache>
                <c:ptCount val="1"/>
                <c:pt idx="0">
                  <c:v>Quantity increase</c:v>
                </c:pt>
              </c:strCache>
            </c:strRef>
          </c:tx>
          <c:spPr>
            <a:solidFill>
              <a:schemeClr val="accent4"/>
            </a:solidFill>
            <a:ln>
              <a:noFill/>
            </a:ln>
            <a:effectLst/>
          </c:spPr>
          <c:invertIfNegative val="0"/>
          <c:cat>
            <c:strRef>
              <c:f>'Total Chemicals Waterfall'!$E$52:$E$58</c:f>
              <c:strCache>
                <c:ptCount val="7"/>
                <c:pt idx="0">
                  <c:v>2019-20</c:v>
                </c:pt>
                <c:pt idx="1">
                  <c:v>Polyelectrolyte</c:v>
                </c:pt>
                <c:pt idx="2">
                  <c:v>Sodium Hypochlorite</c:v>
                </c:pt>
                <c:pt idx="3">
                  <c:v>Chemicals (Non Specific)</c:v>
                </c:pt>
                <c:pt idx="4">
                  <c:v>Liquid oxygen</c:v>
                </c:pt>
                <c:pt idx="5">
                  <c:v>Other</c:v>
                </c:pt>
                <c:pt idx="6">
                  <c:v>2025-26</c:v>
                </c:pt>
              </c:strCache>
            </c:strRef>
          </c:cat>
          <c:val>
            <c:numRef>
              <c:f>'Total Chemicals Waterfall'!$I$52:$I$58</c:f>
              <c:numCache>
                <c:formatCode>General</c:formatCode>
                <c:ptCount val="7"/>
              </c:numCache>
            </c:numRef>
          </c:val>
          <c:extLst>
            <c:ext xmlns:c16="http://schemas.microsoft.com/office/drawing/2014/chart" uri="{C3380CC4-5D6E-409C-BE32-E72D297353CC}">
              <c16:uniqueId val="{00000005-FB7E-504A-AF2A-C4440B1FE435}"/>
            </c:ext>
          </c:extLst>
        </c:ser>
        <c:ser>
          <c:idx val="4"/>
          <c:order val="4"/>
          <c:tx>
            <c:strRef>
              <c:f>'Total Chemicals Waterfall'!$J$51</c:f>
              <c:strCache>
                <c:ptCount val="1"/>
                <c:pt idx="0">
                  <c:v>Price increase</c:v>
                </c:pt>
              </c:strCache>
            </c:strRef>
          </c:tx>
          <c:spPr>
            <a:solidFill>
              <a:schemeClr val="accent5"/>
            </a:solidFill>
            <a:ln>
              <a:noFill/>
            </a:ln>
            <a:effectLst/>
          </c:spPr>
          <c:invertIfNegative val="0"/>
          <c:cat>
            <c:strRef>
              <c:f>'Total Chemicals Waterfall'!$E$52:$E$58</c:f>
              <c:strCache>
                <c:ptCount val="7"/>
                <c:pt idx="0">
                  <c:v>2019-20</c:v>
                </c:pt>
                <c:pt idx="1">
                  <c:v>Polyelectrolyte</c:v>
                </c:pt>
                <c:pt idx="2">
                  <c:v>Sodium Hypochlorite</c:v>
                </c:pt>
                <c:pt idx="3">
                  <c:v>Chemicals (Non Specific)</c:v>
                </c:pt>
                <c:pt idx="4">
                  <c:v>Liquid oxygen</c:v>
                </c:pt>
                <c:pt idx="5">
                  <c:v>Other</c:v>
                </c:pt>
                <c:pt idx="6">
                  <c:v>2025-26</c:v>
                </c:pt>
              </c:strCache>
            </c:strRef>
          </c:cat>
          <c:val>
            <c:numRef>
              <c:f>'Total Chemicals Waterfall'!$J$52:$J$58</c:f>
              <c:numCache>
                <c:formatCode>General</c:formatCode>
                <c:ptCount val="7"/>
              </c:numCache>
            </c:numRef>
          </c:val>
          <c:extLst>
            <c:ext xmlns:c16="http://schemas.microsoft.com/office/drawing/2014/chart" uri="{C3380CC4-5D6E-409C-BE32-E72D297353CC}">
              <c16:uniqueId val="{00000006-FB7E-504A-AF2A-C4440B1FE435}"/>
            </c:ext>
          </c:extLst>
        </c:ser>
        <c:ser>
          <c:idx val="5"/>
          <c:order val="5"/>
          <c:tx>
            <c:strRef>
              <c:f>'Total Chemicals Waterfall'!$K$51</c:f>
              <c:strCache>
                <c:ptCount val="1"/>
                <c:pt idx="0">
                  <c:v>Label</c:v>
                </c:pt>
              </c:strCache>
            </c:strRef>
          </c:tx>
          <c:spPr>
            <a:noFill/>
            <a:ln>
              <a:noFill/>
            </a:ln>
            <a:effectLst/>
          </c:spPr>
          <c:invertIfNegative val="0"/>
          <c:dLbls>
            <c:dLbl>
              <c:idx val="0"/>
              <c:tx>
                <c:rich>
                  <a:bodyPr/>
                  <a:lstStyle/>
                  <a:p>
                    <a:fld id="{24181FB0-3623-49E4-9223-EE759318085D}"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B7E-504A-AF2A-C4440B1FE435}"/>
                </c:ext>
              </c:extLst>
            </c:dLbl>
            <c:dLbl>
              <c:idx val="1"/>
              <c:tx>
                <c:rich>
                  <a:bodyPr/>
                  <a:lstStyle/>
                  <a:p>
                    <a:fld id="{D8BE21F0-68CF-4A96-958F-0C41AF7FBDC9}"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B7E-504A-AF2A-C4440B1FE435}"/>
                </c:ext>
              </c:extLst>
            </c:dLbl>
            <c:dLbl>
              <c:idx val="2"/>
              <c:tx>
                <c:rich>
                  <a:bodyPr/>
                  <a:lstStyle/>
                  <a:p>
                    <a:fld id="{4BF5C081-CB38-4865-AD53-6B2832AAF6D9}"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B7E-504A-AF2A-C4440B1FE435}"/>
                </c:ext>
              </c:extLst>
            </c:dLbl>
            <c:dLbl>
              <c:idx val="3"/>
              <c:tx>
                <c:rich>
                  <a:bodyPr/>
                  <a:lstStyle/>
                  <a:p>
                    <a:fld id="{D2C9B779-7FAA-46DE-917F-E90F37B3672F}"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B7E-504A-AF2A-C4440B1FE435}"/>
                </c:ext>
              </c:extLst>
            </c:dLbl>
            <c:dLbl>
              <c:idx val="4"/>
              <c:tx>
                <c:rich>
                  <a:bodyPr/>
                  <a:lstStyle/>
                  <a:p>
                    <a:fld id="{BD423372-2CE0-4D93-8F35-4E6459004E8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B7E-504A-AF2A-C4440B1FE435}"/>
                </c:ext>
              </c:extLst>
            </c:dLbl>
            <c:dLbl>
              <c:idx val="5"/>
              <c:tx>
                <c:rich>
                  <a:bodyPr/>
                  <a:lstStyle/>
                  <a:p>
                    <a:fld id="{1C952157-978D-466A-B54C-436A1D8E7B9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B7E-504A-AF2A-C4440B1FE435}"/>
                </c:ext>
              </c:extLst>
            </c:dLbl>
            <c:dLbl>
              <c:idx val="6"/>
              <c:tx>
                <c:rich>
                  <a:bodyPr/>
                  <a:lstStyle/>
                  <a:p>
                    <a:fld id="{EB6BE0BA-02DC-4A64-94F6-76FB660D286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B7E-504A-AF2A-C4440B1FE4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'Total Chemicals Waterfall'!$E$52:$E$58</c:f>
              <c:strCache>
                <c:ptCount val="7"/>
                <c:pt idx="0">
                  <c:v>2019-20</c:v>
                </c:pt>
                <c:pt idx="1">
                  <c:v>Polyelectrolyte</c:v>
                </c:pt>
                <c:pt idx="2">
                  <c:v>Sodium Hypochlorite</c:v>
                </c:pt>
                <c:pt idx="3">
                  <c:v>Chemicals (Non Specific)</c:v>
                </c:pt>
                <c:pt idx="4">
                  <c:v>Liquid oxygen</c:v>
                </c:pt>
                <c:pt idx="5">
                  <c:v>Other</c:v>
                </c:pt>
                <c:pt idx="6">
                  <c:v>2025-26</c:v>
                </c:pt>
              </c:strCache>
            </c:strRef>
          </c:cat>
          <c:val>
            <c:numRef>
              <c:f>'Total Chemicals Waterfall'!$K$52:$K$58</c:f>
              <c:numCache>
                <c:formatCode>General</c:formatCode>
                <c:ptCount val="7"/>
                <c:pt idx="0">
                  <c:v>100000</c:v>
                </c:pt>
                <c:pt idx="1">
                  <c:v>100000</c:v>
                </c:pt>
                <c:pt idx="2">
                  <c:v>100001</c:v>
                </c:pt>
                <c:pt idx="3">
                  <c:v>100000</c:v>
                </c:pt>
                <c:pt idx="4">
                  <c:v>100000</c:v>
                </c:pt>
                <c:pt idx="5">
                  <c:v>100000</c:v>
                </c:pt>
                <c:pt idx="6">
                  <c:v>100000</c:v>
                </c:pt>
              </c:numCache>
            </c:numRef>
          </c:val>
          <c:extLst>
            <c:ext xmlns:c15="http://schemas.microsoft.com/office/drawing/2012/chart" uri="{02D57815-91ED-43cb-92C2-25804820EDAC}">
              <c15:datalabelsRange>
                <c15:f>'Total Chemicals Waterfall'!$L$52:$L$58</c15:f>
                <c15:dlblRangeCache>
                  <c:ptCount val="7"/>
                  <c:pt idx="0">
                    <c:v>$9.36m</c:v>
                  </c:pt>
                  <c:pt idx="1">
                    <c:v>$0.38m</c:v>
                  </c:pt>
                  <c:pt idx="2">
                    <c:v>$0.32m</c:v>
                  </c:pt>
                  <c:pt idx="3">
                    <c:v>$0.28m</c:v>
                  </c:pt>
                  <c:pt idx="4">
                    <c:v>$0.10m</c:v>
                  </c:pt>
                  <c:pt idx="5">
                    <c:v>$0.21m</c:v>
                  </c:pt>
                  <c:pt idx="6">
                    <c:v>$10.65m</c:v>
                  </c:pt>
                </c15:dlblRangeCache>
              </c15:datalabelsRange>
            </c:ext>
            <c:ext xmlns:c16="http://schemas.microsoft.com/office/drawing/2014/chart" uri="{C3380CC4-5D6E-409C-BE32-E72D297353CC}">
              <c16:uniqueId val="{0000000E-FB7E-504A-AF2A-C4440B1FE435}"/>
            </c:ext>
          </c:extLst>
        </c:ser>
        <c:dLbls>
          <c:showLegendKey val="0"/>
          <c:showVal val="0"/>
          <c:showCatName val="0"/>
          <c:showSerName val="0"/>
          <c:showPercent val="0"/>
          <c:showBubbleSize val="0"/>
        </c:dLbls>
        <c:gapWidth val="150"/>
        <c:overlap val="100"/>
        <c:axId val="-2053903928"/>
        <c:axId val="-2054106856"/>
      </c:barChart>
      <c:catAx>
        <c:axId val="-205390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54106856"/>
        <c:crosses val="autoZero"/>
        <c:auto val="1"/>
        <c:lblAlgn val="ctr"/>
        <c:lblOffset val="100"/>
        <c:noMultiLvlLbl val="0"/>
      </c:catAx>
      <c:valAx>
        <c:axId val="-2054106856"/>
        <c:scaling>
          <c:orientation val="minMax"/>
          <c:max val="12000000"/>
        </c:scaling>
        <c:delete val="0"/>
        <c:axPos val="l"/>
        <c:majorGridlines>
          <c:spPr>
            <a:ln w="6350" cap="flat" cmpd="sng" algn="ctr">
              <a:solidFill>
                <a:schemeClr val="bg1">
                  <a:lumMod val="95000"/>
                </a:schemeClr>
              </a:solidFill>
              <a:round/>
            </a:ln>
            <a:effectLst/>
          </c:spPr>
        </c:majorGridlines>
        <c:numFmt formatCode="&quot;$&quot;#,##0,,&quot;m&quot;"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903928"/>
        <c:crosses val="autoZero"/>
        <c:crossBetween val="between"/>
        <c:majorUnit val="4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VDP</c:v>
                </c:pt>
              </c:strCache>
            </c:strRef>
          </c:tx>
          <c:spPr>
            <a:solidFill>
              <a:schemeClr val="accent1">
                <a:lumMod val="20000"/>
                <a:lumOff val="80000"/>
              </a:schemeClr>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3472-0E46-8327-5A1F6521425A}"/>
              </c:ext>
            </c:extLst>
          </c:dPt>
          <c:dLbls>
            <c:numFmt formatCode="&quot;$&quot;#,##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2020-21</c:v>
                </c:pt>
                <c:pt idx="1">
                  <c:v>2021-22</c:v>
                </c:pt>
                <c:pt idx="2">
                  <c:v>2022-23</c:v>
                </c:pt>
                <c:pt idx="3">
                  <c:v>2023-24</c:v>
                </c:pt>
                <c:pt idx="4">
                  <c:v>2024-25</c:v>
                </c:pt>
                <c:pt idx="5">
                  <c:v>2025-26</c:v>
                </c:pt>
              </c:strCache>
            </c:strRef>
          </c:cat>
          <c:val>
            <c:numRef>
              <c:f>Sheet1!$B$4:$G$4</c:f>
              <c:numCache>
                <c:formatCode>#,##0.0</c:formatCode>
                <c:ptCount val="6"/>
                <c:pt idx="0" formatCode="#,##0.00">
                  <c:v>3445.17</c:v>
                </c:pt>
                <c:pt idx="1">
                  <c:v>3287.2008814184292</c:v>
                </c:pt>
                <c:pt idx="2">
                  <c:v>3234.9127977949452</c:v>
                </c:pt>
                <c:pt idx="3">
                  <c:v>3153.2077998958971</c:v>
                </c:pt>
                <c:pt idx="4">
                  <c:v>3046.9778291730559</c:v>
                </c:pt>
                <c:pt idx="5">
                  <c:v>2959.205848518392</c:v>
                </c:pt>
              </c:numCache>
            </c:numRef>
          </c:val>
          <c:extLst>
            <c:ext xmlns:c16="http://schemas.microsoft.com/office/drawing/2014/chart" uri="{C3380CC4-5D6E-409C-BE32-E72D297353CC}">
              <c16:uniqueId val="{00000002-3472-0E46-8327-5A1F6521425A}"/>
            </c:ext>
          </c:extLst>
        </c:ser>
        <c:dLbls>
          <c:showLegendKey val="0"/>
          <c:showVal val="0"/>
          <c:showCatName val="0"/>
          <c:showSerName val="0"/>
          <c:showPercent val="0"/>
          <c:showBubbleSize val="0"/>
        </c:dLbls>
        <c:gapWidth val="219"/>
        <c:overlap val="-27"/>
        <c:axId val="-2050514184"/>
        <c:axId val="-2050470344"/>
      </c:barChart>
      <c:catAx>
        <c:axId val="-205051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50470344"/>
        <c:crosses val="autoZero"/>
        <c:auto val="1"/>
        <c:lblAlgn val="ctr"/>
        <c:lblOffset val="100"/>
        <c:noMultiLvlLbl val="0"/>
      </c:catAx>
      <c:valAx>
        <c:axId val="-2050470344"/>
        <c:scaling>
          <c:orientation val="minMax"/>
        </c:scaling>
        <c:delete val="0"/>
        <c:axPos val="l"/>
        <c:majorGridlines>
          <c:spPr>
            <a:ln w="9525" cap="flat" cmpd="sng" algn="ctr">
              <a:no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50514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watsew'!$C$135</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watsew'!$F$135:$J$135</c:f>
              <c:numCache>
                <c:formatCode>#,##0.0,,"m"</c:formatCode>
                <c:ptCount val="5"/>
                <c:pt idx="0">
                  <c:v>14871400.784313699</c:v>
                </c:pt>
                <c:pt idx="1">
                  <c:v>15170050.721511099</c:v>
                </c:pt>
                <c:pt idx="2">
                  <c:v>16857292.459592201</c:v>
                </c:pt>
                <c:pt idx="3">
                  <c:v>16128210.434987999</c:v>
                </c:pt>
                <c:pt idx="4">
                  <c:v>15734839.4487688</c:v>
                </c:pt>
              </c:numCache>
            </c:numRef>
          </c:val>
          <c:extLst>
            <c:ext xmlns:c16="http://schemas.microsoft.com/office/drawing/2014/chart" uri="{C3380CC4-5D6E-409C-BE32-E72D297353CC}">
              <c16:uniqueId val="{00000000-5A6F-4FA1-BCDA-4D6D5198CDEE}"/>
            </c:ext>
          </c:extLst>
        </c:ser>
        <c:ser>
          <c:idx val="1"/>
          <c:order val="1"/>
          <c:tx>
            <c:strRef>
              <c:f>'Charts watsew'!$C$136</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watsew'!$F$136:$J$136</c:f>
              <c:numCache>
                <c:formatCode>General</c:formatCode>
                <c:ptCount val="5"/>
              </c:numCache>
            </c:numRef>
          </c:val>
          <c:extLst>
            <c:ext xmlns:c16="http://schemas.microsoft.com/office/drawing/2014/chart" uri="{C3380CC4-5D6E-409C-BE32-E72D297353CC}">
              <c16:uniqueId val="{00000001-5A6F-4FA1-BCDA-4D6D5198CDEE}"/>
            </c:ext>
          </c:extLst>
        </c:ser>
        <c:ser>
          <c:idx val="2"/>
          <c:order val="2"/>
          <c:tx>
            <c:strRef>
              <c:f>'Charts watsew'!$C$137</c:f>
              <c:strCache>
                <c:ptCount val="1"/>
                <c:pt idx="0">
                  <c:v>Label</c:v>
                </c:pt>
              </c:strCache>
            </c:strRef>
          </c:tx>
          <c:spPr>
            <a:noFill/>
            <a:ln>
              <a:noFill/>
            </a:ln>
            <a:effectLst/>
          </c:spPr>
          <c:invertIfNegative val="0"/>
          <c:dLbls>
            <c:dLbl>
              <c:idx val="0"/>
              <c:tx>
                <c:rich>
                  <a:bodyPr/>
                  <a:lstStyle/>
                  <a:p>
                    <a:fld id="{8AB68076-1C4E-4C49-BE20-B9DA32FD99C9}"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A6F-4FA1-BCDA-4D6D5198CDEE}"/>
                </c:ext>
              </c:extLst>
            </c:dLbl>
            <c:dLbl>
              <c:idx val="1"/>
              <c:tx>
                <c:rich>
                  <a:bodyPr/>
                  <a:lstStyle/>
                  <a:p>
                    <a:fld id="{0D1D7FDD-8541-4EB2-8351-ECABB460EC0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A6F-4FA1-BCDA-4D6D5198CDEE}"/>
                </c:ext>
              </c:extLst>
            </c:dLbl>
            <c:dLbl>
              <c:idx val="2"/>
              <c:tx>
                <c:rich>
                  <a:bodyPr/>
                  <a:lstStyle/>
                  <a:p>
                    <a:fld id="{E8973C9E-E364-4DBF-B88F-45EE7257EC8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A6F-4FA1-BCDA-4D6D5198CDEE}"/>
                </c:ext>
              </c:extLst>
            </c:dLbl>
            <c:dLbl>
              <c:idx val="3"/>
              <c:tx>
                <c:rich>
                  <a:bodyPr/>
                  <a:lstStyle/>
                  <a:p>
                    <a:fld id="{FFAFF04A-F54B-434C-BEEB-67B31E5B18E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A6F-4FA1-BCDA-4D6D5198CDEE}"/>
                </c:ext>
              </c:extLst>
            </c:dLbl>
            <c:dLbl>
              <c:idx val="4"/>
              <c:tx>
                <c:rich>
                  <a:bodyPr/>
                  <a:lstStyle/>
                  <a:p>
                    <a:fld id="{A474BCBC-ADD5-43EA-9645-10D39D72ABF1}"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A6F-4FA1-BCDA-4D6D5198CDE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watsew'!$F$137:$J$137</c:f>
              <c:numCache>
                <c:formatCode>#,##0.0,,"m"</c:formatCode>
                <c:ptCount val="5"/>
                <c:pt idx="0">
                  <c:v>1487140.07843137</c:v>
                </c:pt>
                <c:pt idx="1">
                  <c:v>1517005.07215111</c:v>
                </c:pt>
                <c:pt idx="2">
                  <c:v>1685729.24595922</c:v>
                </c:pt>
                <c:pt idx="3">
                  <c:v>1612821.0434987999</c:v>
                </c:pt>
                <c:pt idx="4">
                  <c:v>1573483.9448768799</c:v>
                </c:pt>
              </c:numCache>
            </c:numRef>
          </c:val>
          <c:extLst>
            <c:ext xmlns:c15="http://schemas.microsoft.com/office/drawing/2012/chart" uri="{02D57815-91ED-43cb-92C2-25804820EDAC}">
              <c15:datalabelsRange>
                <c15:f>'Charts watsew'!$F$138:$O$138</c15:f>
                <c15:dlblRangeCache>
                  <c:ptCount val="10"/>
                  <c:pt idx="0">
                    <c:v>14.9m</c:v>
                  </c:pt>
                  <c:pt idx="1">
                    <c:v>15.2m</c:v>
                  </c:pt>
                  <c:pt idx="2">
                    <c:v>16.9m</c:v>
                  </c:pt>
                  <c:pt idx="3">
                    <c:v>16.1m</c:v>
                  </c:pt>
                  <c:pt idx="4">
                    <c:v>15.7m</c:v>
                  </c:pt>
                  <c:pt idx="5">
                    <c:v>22.4m</c:v>
                  </c:pt>
                  <c:pt idx="6">
                    <c:v>22.2m</c:v>
                  </c:pt>
                  <c:pt idx="7">
                    <c:v>22.2m</c:v>
                  </c:pt>
                  <c:pt idx="8">
                    <c:v>22.2m</c:v>
                  </c:pt>
                  <c:pt idx="9">
                    <c:v>22.2m</c:v>
                  </c:pt>
                </c15:dlblRangeCache>
              </c15:datalabelsRange>
            </c:ext>
            <c:ext xmlns:c16="http://schemas.microsoft.com/office/drawing/2014/chart" uri="{C3380CC4-5D6E-409C-BE32-E72D297353CC}">
              <c16:uniqueId val="{00000007-5A6F-4FA1-BCDA-4D6D5198CDEE}"/>
            </c:ext>
          </c:extLst>
        </c:ser>
        <c:dLbls>
          <c:showLegendKey val="0"/>
          <c:showVal val="0"/>
          <c:showCatName val="0"/>
          <c:showSerName val="0"/>
          <c:showPercent val="0"/>
          <c:showBubbleSize val="0"/>
        </c:dLbls>
        <c:gapWidth val="219"/>
        <c:overlap val="100"/>
        <c:axId val="-2052756184"/>
        <c:axId val="-2129548552"/>
      </c:barChart>
      <c:catAx>
        <c:axId val="-205275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29548552"/>
        <c:crosses val="autoZero"/>
        <c:auto val="1"/>
        <c:lblAlgn val="ctr"/>
        <c:lblOffset val="100"/>
        <c:noMultiLvlLbl val="0"/>
      </c:catAx>
      <c:valAx>
        <c:axId val="-2129548552"/>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2756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watsew'!$C$139</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watsew'!$F$139:$J$139</c:f>
              <c:numCache>
                <c:formatCode>#,##0.0,,"m"</c:formatCode>
                <c:ptCount val="5"/>
                <c:pt idx="0">
                  <c:v>3630715.5882352898</c:v>
                </c:pt>
                <c:pt idx="1">
                  <c:v>10618603.0011026</c:v>
                </c:pt>
                <c:pt idx="2">
                  <c:v>16849178.514509201</c:v>
                </c:pt>
                <c:pt idx="3">
                  <c:v>16199208.424121</c:v>
                </c:pt>
                <c:pt idx="4">
                  <c:v>14678775.422798799</c:v>
                </c:pt>
              </c:numCache>
            </c:numRef>
          </c:val>
          <c:extLst>
            <c:ext xmlns:c16="http://schemas.microsoft.com/office/drawing/2014/chart" uri="{C3380CC4-5D6E-409C-BE32-E72D297353CC}">
              <c16:uniqueId val="{00000000-1269-4E6A-9085-3A9B38FEDC56}"/>
            </c:ext>
          </c:extLst>
        </c:ser>
        <c:ser>
          <c:idx val="1"/>
          <c:order val="1"/>
          <c:tx>
            <c:strRef>
              <c:f>'Charts watsew'!$C$140</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watsew'!$F$140:$J$140</c:f>
              <c:numCache>
                <c:formatCode>General</c:formatCode>
                <c:ptCount val="5"/>
              </c:numCache>
            </c:numRef>
          </c:val>
          <c:extLst>
            <c:ext xmlns:c16="http://schemas.microsoft.com/office/drawing/2014/chart" uri="{C3380CC4-5D6E-409C-BE32-E72D297353CC}">
              <c16:uniqueId val="{00000001-1269-4E6A-9085-3A9B38FEDC56}"/>
            </c:ext>
          </c:extLst>
        </c:ser>
        <c:ser>
          <c:idx val="2"/>
          <c:order val="2"/>
          <c:tx>
            <c:strRef>
              <c:f>'Charts watsew'!$C$141</c:f>
              <c:strCache>
                <c:ptCount val="1"/>
                <c:pt idx="0">
                  <c:v>Label</c:v>
                </c:pt>
              </c:strCache>
            </c:strRef>
          </c:tx>
          <c:spPr>
            <a:noFill/>
            <a:ln>
              <a:noFill/>
            </a:ln>
            <a:effectLst/>
          </c:spPr>
          <c:invertIfNegative val="0"/>
          <c:dLbls>
            <c:dLbl>
              <c:idx val="0"/>
              <c:tx>
                <c:rich>
                  <a:bodyPr/>
                  <a:lstStyle/>
                  <a:p>
                    <a:fld id="{FF4B7EC3-1244-4AC8-A86D-E754D219C427}"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269-4E6A-9085-3A9B38FEDC56}"/>
                </c:ext>
              </c:extLst>
            </c:dLbl>
            <c:dLbl>
              <c:idx val="1"/>
              <c:tx>
                <c:rich>
                  <a:bodyPr/>
                  <a:lstStyle/>
                  <a:p>
                    <a:fld id="{E25311FD-EFD1-4F38-9F31-76103D28C92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269-4E6A-9085-3A9B38FEDC56}"/>
                </c:ext>
              </c:extLst>
            </c:dLbl>
            <c:dLbl>
              <c:idx val="2"/>
              <c:tx>
                <c:rich>
                  <a:bodyPr/>
                  <a:lstStyle/>
                  <a:p>
                    <a:fld id="{726278C4-243A-47D6-BD75-1790E924C809}"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269-4E6A-9085-3A9B38FEDC56}"/>
                </c:ext>
              </c:extLst>
            </c:dLbl>
            <c:dLbl>
              <c:idx val="3"/>
              <c:tx>
                <c:rich>
                  <a:bodyPr/>
                  <a:lstStyle/>
                  <a:p>
                    <a:fld id="{B6F99A8E-2FC1-4D04-A12E-8DF86FE93BC9}"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269-4E6A-9085-3A9B38FEDC56}"/>
                </c:ext>
              </c:extLst>
            </c:dLbl>
            <c:dLbl>
              <c:idx val="4"/>
              <c:tx>
                <c:rich>
                  <a:bodyPr/>
                  <a:lstStyle/>
                  <a:p>
                    <a:fld id="{4FF08138-14F5-4249-98ED-D5D8927E856C}"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269-4E6A-9085-3A9B38FEDC5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watsew'!$F$141:$J$141</c:f>
              <c:numCache>
                <c:formatCode>#,##0.0,,"m"</c:formatCode>
                <c:ptCount val="5"/>
                <c:pt idx="0">
                  <c:v>363071.5588235294</c:v>
                </c:pt>
                <c:pt idx="1">
                  <c:v>1061860.30011026</c:v>
                </c:pt>
                <c:pt idx="2">
                  <c:v>1684917.8514509101</c:v>
                </c:pt>
                <c:pt idx="3">
                  <c:v>1619920.8424120999</c:v>
                </c:pt>
                <c:pt idx="4">
                  <c:v>1467877.54227988</c:v>
                </c:pt>
              </c:numCache>
            </c:numRef>
          </c:val>
          <c:extLst>
            <c:ext xmlns:c15="http://schemas.microsoft.com/office/drawing/2012/chart" uri="{02D57815-91ED-43cb-92C2-25804820EDAC}">
              <c15:datalabelsRange>
                <c15:f>'Charts watsew'!$F$142:$O$142</c15:f>
                <c15:dlblRangeCache>
                  <c:ptCount val="10"/>
                  <c:pt idx="0">
                    <c:v>3.6m</c:v>
                  </c:pt>
                  <c:pt idx="1">
                    <c:v>10.6m</c:v>
                  </c:pt>
                  <c:pt idx="2">
                    <c:v>16.8m</c:v>
                  </c:pt>
                  <c:pt idx="3">
                    <c:v>16.2m</c:v>
                  </c:pt>
                  <c:pt idx="4">
                    <c:v>14.7m</c:v>
                  </c:pt>
                  <c:pt idx="5">
                    <c:v>10.8m</c:v>
                  </c:pt>
                  <c:pt idx="6">
                    <c:v>10.3m</c:v>
                  </c:pt>
                  <c:pt idx="7">
                    <c:v>9.8m</c:v>
                  </c:pt>
                  <c:pt idx="8">
                    <c:v>9.5m</c:v>
                  </c:pt>
                  <c:pt idx="9">
                    <c:v>9.4m</c:v>
                  </c:pt>
                </c15:dlblRangeCache>
              </c15:datalabelsRange>
            </c:ext>
            <c:ext xmlns:c16="http://schemas.microsoft.com/office/drawing/2014/chart" uri="{C3380CC4-5D6E-409C-BE32-E72D297353CC}">
              <c16:uniqueId val="{00000007-1269-4E6A-9085-3A9B38FEDC56}"/>
            </c:ext>
          </c:extLst>
        </c:ser>
        <c:dLbls>
          <c:showLegendKey val="0"/>
          <c:showVal val="0"/>
          <c:showCatName val="0"/>
          <c:showSerName val="0"/>
          <c:showPercent val="0"/>
          <c:showBubbleSize val="0"/>
        </c:dLbls>
        <c:gapWidth val="219"/>
        <c:overlap val="100"/>
        <c:axId val="-2049205688"/>
        <c:axId val="-2053793208"/>
      </c:barChart>
      <c:catAx>
        <c:axId val="-204920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3793208"/>
        <c:crosses val="autoZero"/>
        <c:auto val="1"/>
        <c:lblAlgn val="ctr"/>
        <c:lblOffset val="100"/>
        <c:noMultiLvlLbl val="0"/>
      </c:catAx>
      <c:valAx>
        <c:axId val="-2053793208"/>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49205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watsew'!$C$143</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watsew'!$F$143:$J$143</c:f>
              <c:numCache>
                <c:formatCode>#,##0.0,,"m"</c:formatCode>
                <c:ptCount val="5"/>
                <c:pt idx="0">
                  <c:v>18029686.274509799</c:v>
                </c:pt>
                <c:pt idx="1">
                  <c:v>8466129.7281748895</c:v>
                </c:pt>
                <c:pt idx="2">
                  <c:v>10187394.8076458</c:v>
                </c:pt>
                <c:pt idx="3">
                  <c:v>10258193.686461</c:v>
                </c:pt>
                <c:pt idx="4">
                  <c:v>8202417.1148235798</c:v>
                </c:pt>
              </c:numCache>
            </c:numRef>
          </c:val>
          <c:extLst>
            <c:ext xmlns:c16="http://schemas.microsoft.com/office/drawing/2014/chart" uri="{C3380CC4-5D6E-409C-BE32-E72D297353CC}">
              <c16:uniqueId val="{00000000-B3F9-4BCA-AEAF-933E903637B0}"/>
            </c:ext>
          </c:extLst>
        </c:ser>
        <c:ser>
          <c:idx val="1"/>
          <c:order val="1"/>
          <c:tx>
            <c:strRef>
              <c:f>'Charts watsew'!$C$144</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watsew'!$F$144:$J$144</c:f>
              <c:numCache>
                <c:formatCode>General</c:formatCode>
                <c:ptCount val="5"/>
              </c:numCache>
            </c:numRef>
          </c:val>
          <c:extLst>
            <c:ext xmlns:c16="http://schemas.microsoft.com/office/drawing/2014/chart" uri="{C3380CC4-5D6E-409C-BE32-E72D297353CC}">
              <c16:uniqueId val="{00000001-B3F9-4BCA-AEAF-933E903637B0}"/>
            </c:ext>
          </c:extLst>
        </c:ser>
        <c:ser>
          <c:idx val="2"/>
          <c:order val="2"/>
          <c:tx>
            <c:strRef>
              <c:f>'Charts watsew'!$C$145</c:f>
              <c:strCache>
                <c:ptCount val="1"/>
                <c:pt idx="0">
                  <c:v>Label</c:v>
                </c:pt>
              </c:strCache>
            </c:strRef>
          </c:tx>
          <c:spPr>
            <a:noFill/>
            <a:ln>
              <a:noFill/>
            </a:ln>
            <a:effectLst/>
          </c:spPr>
          <c:invertIfNegative val="0"/>
          <c:dLbls>
            <c:dLbl>
              <c:idx val="0"/>
              <c:tx>
                <c:rich>
                  <a:bodyPr/>
                  <a:lstStyle/>
                  <a:p>
                    <a:fld id="{666F92F5-3F6F-4FCE-836C-F3353BC262F5}"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3F9-4BCA-AEAF-933E903637B0}"/>
                </c:ext>
              </c:extLst>
            </c:dLbl>
            <c:dLbl>
              <c:idx val="1"/>
              <c:tx>
                <c:rich>
                  <a:bodyPr/>
                  <a:lstStyle/>
                  <a:p>
                    <a:fld id="{8E8C9544-1B21-44B2-A310-E6F91CA3C69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3F9-4BCA-AEAF-933E903637B0}"/>
                </c:ext>
              </c:extLst>
            </c:dLbl>
            <c:dLbl>
              <c:idx val="2"/>
              <c:tx>
                <c:rich>
                  <a:bodyPr/>
                  <a:lstStyle/>
                  <a:p>
                    <a:fld id="{4A25124A-A5E6-45A2-8A80-A58823C109AE}"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3F9-4BCA-AEAF-933E903637B0}"/>
                </c:ext>
              </c:extLst>
            </c:dLbl>
            <c:dLbl>
              <c:idx val="3"/>
              <c:tx>
                <c:rich>
                  <a:bodyPr/>
                  <a:lstStyle/>
                  <a:p>
                    <a:fld id="{FEBD04E3-03BC-4778-8FF5-A065FED13B01}"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3F9-4BCA-AEAF-933E903637B0}"/>
                </c:ext>
              </c:extLst>
            </c:dLbl>
            <c:dLbl>
              <c:idx val="4"/>
              <c:tx>
                <c:rich>
                  <a:bodyPr/>
                  <a:lstStyle/>
                  <a:p>
                    <a:fld id="{74AD15DA-D5F1-4411-BCA9-08C58CC2E9F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3F9-4BCA-AEAF-933E903637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watsew'!$F$145:$J$145</c:f>
              <c:numCache>
                <c:formatCode>#,##0.0,,"m"</c:formatCode>
                <c:ptCount val="5"/>
                <c:pt idx="0">
                  <c:v>1802968.62745098</c:v>
                </c:pt>
                <c:pt idx="1">
                  <c:v>846612.97281748895</c:v>
                </c:pt>
                <c:pt idx="2">
                  <c:v>1018739.48076458</c:v>
                </c:pt>
                <c:pt idx="3">
                  <c:v>1025819.3686461</c:v>
                </c:pt>
                <c:pt idx="4">
                  <c:v>820241.71148235828</c:v>
                </c:pt>
              </c:numCache>
            </c:numRef>
          </c:val>
          <c:extLst>
            <c:ext xmlns:c15="http://schemas.microsoft.com/office/drawing/2012/chart" uri="{02D57815-91ED-43cb-92C2-25804820EDAC}">
              <c15:datalabelsRange>
                <c15:f>'Charts watsew'!$F$146:$J$146</c15:f>
                <c15:dlblRangeCache>
                  <c:ptCount val="5"/>
                  <c:pt idx="0">
                    <c:v>18.0m</c:v>
                  </c:pt>
                  <c:pt idx="1">
                    <c:v>8.5m</c:v>
                  </c:pt>
                  <c:pt idx="2">
                    <c:v>10.2m</c:v>
                  </c:pt>
                  <c:pt idx="3">
                    <c:v>10.3m</c:v>
                  </c:pt>
                  <c:pt idx="4">
                    <c:v>8.2m</c:v>
                  </c:pt>
                </c15:dlblRangeCache>
              </c15:datalabelsRange>
            </c:ext>
            <c:ext xmlns:c16="http://schemas.microsoft.com/office/drawing/2014/chart" uri="{C3380CC4-5D6E-409C-BE32-E72D297353CC}">
              <c16:uniqueId val="{00000007-B3F9-4BCA-AEAF-933E903637B0}"/>
            </c:ext>
          </c:extLst>
        </c:ser>
        <c:dLbls>
          <c:showLegendKey val="0"/>
          <c:showVal val="0"/>
          <c:showCatName val="0"/>
          <c:showSerName val="0"/>
          <c:showPercent val="0"/>
          <c:showBubbleSize val="0"/>
        </c:dLbls>
        <c:gapWidth val="219"/>
        <c:overlap val="100"/>
        <c:axId val="-2053967736"/>
        <c:axId val="-2053874920"/>
      </c:barChart>
      <c:catAx>
        <c:axId val="-205396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3874920"/>
        <c:crosses val="autoZero"/>
        <c:auto val="1"/>
        <c:lblAlgn val="ctr"/>
        <c:lblOffset val="100"/>
        <c:noMultiLvlLbl val="0"/>
      </c:catAx>
      <c:valAx>
        <c:axId val="-2053874920"/>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3967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watsew'!$C$147</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watsew'!$F$147:$J$147</c:f>
              <c:numCache>
                <c:formatCode>#,##0.0,,"m"</c:formatCode>
                <c:ptCount val="5"/>
                <c:pt idx="0">
                  <c:v>4576113.7745097997</c:v>
                </c:pt>
                <c:pt idx="1">
                  <c:v>8888917.01423846</c:v>
                </c:pt>
                <c:pt idx="2">
                  <c:v>12021218.4247544</c:v>
                </c:pt>
                <c:pt idx="3">
                  <c:v>11728017.9753701</c:v>
                </c:pt>
                <c:pt idx="4">
                  <c:v>11441968.756458599</c:v>
                </c:pt>
              </c:numCache>
            </c:numRef>
          </c:val>
          <c:extLst>
            <c:ext xmlns:c16="http://schemas.microsoft.com/office/drawing/2014/chart" uri="{C3380CC4-5D6E-409C-BE32-E72D297353CC}">
              <c16:uniqueId val="{00000000-DB6B-43C9-A56B-F3F6D00DC21F}"/>
            </c:ext>
          </c:extLst>
        </c:ser>
        <c:ser>
          <c:idx val="1"/>
          <c:order val="1"/>
          <c:tx>
            <c:strRef>
              <c:f>'Charts watsew'!$C$148</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watsew'!$F$148:$J$148</c:f>
              <c:numCache>
                <c:formatCode>General</c:formatCode>
                <c:ptCount val="5"/>
              </c:numCache>
            </c:numRef>
          </c:val>
          <c:extLst>
            <c:ext xmlns:c16="http://schemas.microsoft.com/office/drawing/2014/chart" uri="{C3380CC4-5D6E-409C-BE32-E72D297353CC}">
              <c16:uniqueId val="{00000001-DB6B-43C9-A56B-F3F6D00DC21F}"/>
            </c:ext>
          </c:extLst>
        </c:ser>
        <c:ser>
          <c:idx val="2"/>
          <c:order val="2"/>
          <c:tx>
            <c:strRef>
              <c:f>'Charts watsew'!$C$149</c:f>
              <c:strCache>
                <c:ptCount val="1"/>
                <c:pt idx="0">
                  <c:v>Label</c:v>
                </c:pt>
              </c:strCache>
            </c:strRef>
          </c:tx>
          <c:spPr>
            <a:noFill/>
            <a:ln>
              <a:noFill/>
            </a:ln>
            <a:effectLst/>
          </c:spPr>
          <c:invertIfNegative val="0"/>
          <c:dLbls>
            <c:dLbl>
              <c:idx val="0"/>
              <c:tx>
                <c:rich>
                  <a:bodyPr/>
                  <a:lstStyle/>
                  <a:p>
                    <a:fld id="{11DCE325-BD8D-4C29-8475-12DD370FBF28}"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B6B-43C9-A56B-F3F6D00DC21F}"/>
                </c:ext>
              </c:extLst>
            </c:dLbl>
            <c:dLbl>
              <c:idx val="1"/>
              <c:tx>
                <c:rich>
                  <a:bodyPr/>
                  <a:lstStyle/>
                  <a:p>
                    <a:fld id="{20BB0BE4-2F6A-4553-AE3A-2E9E23D808D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B6B-43C9-A56B-F3F6D00DC21F}"/>
                </c:ext>
              </c:extLst>
            </c:dLbl>
            <c:dLbl>
              <c:idx val="2"/>
              <c:tx>
                <c:rich>
                  <a:bodyPr/>
                  <a:lstStyle/>
                  <a:p>
                    <a:fld id="{56A14480-5B88-430D-AB96-5FECC4150C2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6B-43C9-A56B-F3F6D00DC21F}"/>
                </c:ext>
              </c:extLst>
            </c:dLbl>
            <c:dLbl>
              <c:idx val="3"/>
              <c:tx>
                <c:rich>
                  <a:bodyPr/>
                  <a:lstStyle/>
                  <a:p>
                    <a:fld id="{2ADF8C53-05B3-42DD-8E3F-C3B85D876688}"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6B-43C9-A56B-F3F6D00DC21F}"/>
                </c:ext>
              </c:extLst>
            </c:dLbl>
            <c:dLbl>
              <c:idx val="4"/>
              <c:tx>
                <c:rich>
                  <a:bodyPr/>
                  <a:lstStyle/>
                  <a:p>
                    <a:fld id="{BB3E4754-B2DC-40D8-8173-90933F454B0C}"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B6B-43C9-A56B-F3F6D00DC21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watsew'!$F$149:$J$149</c:f>
              <c:numCache>
                <c:formatCode>#,##0.0,,"m"</c:formatCode>
                <c:ptCount val="5"/>
                <c:pt idx="0">
                  <c:v>457611.37745098019</c:v>
                </c:pt>
                <c:pt idx="1">
                  <c:v>888891.70142384595</c:v>
                </c:pt>
                <c:pt idx="2">
                  <c:v>1202121.8424754399</c:v>
                </c:pt>
                <c:pt idx="3">
                  <c:v>1172801.7975370099</c:v>
                </c:pt>
                <c:pt idx="4">
                  <c:v>1144196.8756458601</c:v>
                </c:pt>
              </c:numCache>
            </c:numRef>
          </c:val>
          <c:extLst>
            <c:ext xmlns:c15="http://schemas.microsoft.com/office/drawing/2012/chart" uri="{02D57815-91ED-43cb-92C2-25804820EDAC}">
              <c15:datalabelsRange>
                <c15:f>'Charts watsew'!$F$150:$O$150</c15:f>
                <c15:dlblRangeCache>
                  <c:ptCount val="10"/>
                  <c:pt idx="0">
                    <c:v>4.6m</c:v>
                  </c:pt>
                  <c:pt idx="1">
                    <c:v>8.9m</c:v>
                  </c:pt>
                  <c:pt idx="2">
                    <c:v>12.0m</c:v>
                  </c:pt>
                  <c:pt idx="3">
                    <c:v>11.7m</c:v>
                  </c:pt>
                  <c:pt idx="4">
                    <c:v>11.4m</c:v>
                  </c:pt>
                  <c:pt idx="5">
                    <c:v>12.5m</c:v>
                  </c:pt>
                  <c:pt idx="6">
                    <c:v>11.8m</c:v>
                  </c:pt>
                  <c:pt idx="7">
                    <c:v>11.8m</c:v>
                  </c:pt>
                  <c:pt idx="8">
                    <c:v>11.8m</c:v>
                  </c:pt>
                  <c:pt idx="9">
                    <c:v>11.8m</c:v>
                  </c:pt>
                </c15:dlblRangeCache>
              </c15:datalabelsRange>
            </c:ext>
            <c:ext xmlns:c16="http://schemas.microsoft.com/office/drawing/2014/chart" uri="{C3380CC4-5D6E-409C-BE32-E72D297353CC}">
              <c16:uniqueId val="{00000007-DB6B-43C9-A56B-F3F6D00DC21F}"/>
            </c:ext>
          </c:extLst>
        </c:ser>
        <c:dLbls>
          <c:showLegendKey val="0"/>
          <c:showVal val="0"/>
          <c:showCatName val="0"/>
          <c:showSerName val="0"/>
          <c:showPercent val="0"/>
          <c:showBubbleSize val="0"/>
        </c:dLbls>
        <c:gapWidth val="219"/>
        <c:overlap val="100"/>
        <c:axId val="-2051240536"/>
        <c:axId val="-2051237192"/>
      </c:barChart>
      <c:catAx>
        <c:axId val="-205124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1237192"/>
        <c:crosses val="autoZero"/>
        <c:auto val="1"/>
        <c:lblAlgn val="ctr"/>
        <c:lblOffset val="100"/>
        <c:noMultiLvlLbl val="0"/>
      </c:catAx>
      <c:valAx>
        <c:axId val="-2051237192"/>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1240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watsew'!$C$151</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watsew'!$F$151:$J$151</c:f>
              <c:numCache>
                <c:formatCode>#,##0.0,,"m"</c:formatCode>
                <c:ptCount val="5"/>
                <c:pt idx="0">
                  <c:v>8496717.6470588204</c:v>
                </c:pt>
                <c:pt idx="1">
                  <c:v>8309748.3100819802</c:v>
                </c:pt>
                <c:pt idx="2">
                  <c:v>9619969.6218161695</c:v>
                </c:pt>
                <c:pt idx="3">
                  <c:v>9385336.2164060101</c:v>
                </c:pt>
                <c:pt idx="4">
                  <c:v>9156425.5769814793</c:v>
                </c:pt>
              </c:numCache>
            </c:numRef>
          </c:val>
          <c:extLst>
            <c:ext xmlns:c16="http://schemas.microsoft.com/office/drawing/2014/chart" uri="{C3380CC4-5D6E-409C-BE32-E72D297353CC}">
              <c16:uniqueId val="{00000000-E59D-44EB-9F62-85C82EF3E13D}"/>
            </c:ext>
          </c:extLst>
        </c:ser>
        <c:ser>
          <c:idx val="1"/>
          <c:order val="1"/>
          <c:tx>
            <c:strRef>
              <c:f>'Charts watsew'!$C$152</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watsew'!$F$152:$J$152</c:f>
              <c:numCache>
                <c:formatCode>General</c:formatCode>
                <c:ptCount val="5"/>
              </c:numCache>
            </c:numRef>
          </c:val>
          <c:extLst>
            <c:ext xmlns:c16="http://schemas.microsoft.com/office/drawing/2014/chart" uri="{C3380CC4-5D6E-409C-BE32-E72D297353CC}">
              <c16:uniqueId val="{00000001-E59D-44EB-9F62-85C82EF3E13D}"/>
            </c:ext>
          </c:extLst>
        </c:ser>
        <c:ser>
          <c:idx val="2"/>
          <c:order val="2"/>
          <c:tx>
            <c:strRef>
              <c:f>'Charts watsew'!$C$153</c:f>
              <c:strCache>
                <c:ptCount val="1"/>
                <c:pt idx="0">
                  <c:v>Label</c:v>
                </c:pt>
              </c:strCache>
            </c:strRef>
          </c:tx>
          <c:spPr>
            <a:noFill/>
            <a:ln>
              <a:noFill/>
            </a:ln>
            <a:effectLst/>
          </c:spPr>
          <c:invertIfNegative val="0"/>
          <c:dLbls>
            <c:dLbl>
              <c:idx val="0"/>
              <c:tx>
                <c:rich>
                  <a:bodyPr/>
                  <a:lstStyle/>
                  <a:p>
                    <a:fld id="{73963424-F926-4592-BA9F-7A8D47A54A54}"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59D-44EB-9F62-85C82EF3E13D}"/>
                </c:ext>
              </c:extLst>
            </c:dLbl>
            <c:dLbl>
              <c:idx val="1"/>
              <c:tx>
                <c:rich>
                  <a:bodyPr/>
                  <a:lstStyle/>
                  <a:p>
                    <a:fld id="{5B30C9C9-F918-4F62-A54A-54FFBA0EE08E}"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59D-44EB-9F62-85C82EF3E13D}"/>
                </c:ext>
              </c:extLst>
            </c:dLbl>
            <c:dLbl>
              <c:idx val="2"/>
              <c:tx>
                <c:rich>
                  <a:bodyPr/>
                  <a:lstStyle/>
                  <a:p>
                    <a:fld id="{4014B12B-A7EA-4A21-8914-742B1991934E}"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59D-44EB-9F62-85C82EF3E13D}"/>
                </c:ext>
              </c:extLst>
            </c:dLbl>
            <c:dLbl>
              <c:idx val="3"/>
              <c:tx>
                <c:rich>
                  <a:bodyPr/>
                  <a:lstStyle/>
                  <a:p>
                    <a:fld id="{6B07D711-5070-442F-A938-68484A3355C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59D-44EB-9F62-85C82EF3E13D}"/>
                </c:ext>
              </c:extLst>
            </c:dLbl>
            <c:dLbl>
              <c:idx val="4"/>
              <c:tx>
                <c:rich>
                  <a:bodyPr/>
                  <a:lstStyle/>
                  <a:p>
                    <a:fld id="{2178C3E7-9AC6-4573-A3DD-F62F3E086A3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59D-44EB-9F62-85C82EF3E13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watsew'!$F$153:$J$153</c:f>
              <c:numCache>
                <c:formatCode>#,##0.0,,"m"</c:formatCode>
                <c:ptCount val="5"/>
                <c:pt idx="0">
                  <c:v>849671.76470588229</c:v>
                </c:pt>
                <c:pt idx="1">
                  <c:v>830974.83100819797</c:v>
                </c:pt>
                <c:pt idx="2">
                  <c:v>961996.96218161704</c:v>
                </c:pt>
                <c:pt idx="3">
                  <c:v>938533.62164060178</c:v>
                </c:pt>
                <c:pt idx="4">
                  <c:v>915642.55769814842</c:v>
                </c:pt>
              </c:numCache>
            </c:numRef>
          </c:val>
          <c:extLst>
            <c:ext xmlns:c15="http://schemas.microsoft.com/office/drawing/2012/chart" uri="{02D57815-91ED-43cb-92C2-25804820EDAC}">
              <c15:datalabelsRange>
                <c15:f>'Charts watsew'!$F$154:$O$154</c15:f>
                <c15:dlblRangeCache>
                  <c:ptCount val="10"/>
                  <c:pt idx="0">
                    <c:v>8.5m</c:v>
                  </c:pt>
                  <c:pt idx="1">
                    <c:v>8.3m</c:v>
                  </c:pt>
                  <c:pt idx="2">
                    <c:v>9.6m</c:v>
                  </c:pt>
                  <c:pt idx="3">
                    <c:v>9.4m</c:v>
                  </c:pt>
                  <c:pt idx="4">
                    <c:v>9.2m</c:v>
                  </c:pt>
                  <c:pt idx="5">
                    <c:v>41.0m</c:v>
                  </c:pt>
                  <c:pt idx="6">
                    <c:v>46.2m</c:v>
                  </c:pt>
                  <c:pt idx="7">
                    <c:v>46.8m</c:v>
                  </c:pt>
                  <c:pt idx="8">
                    <c:v>44.4m</c:v>
                  </c:pt>
                  <c:pt idx="9">
                    <c:v>44.4m</c:v>
                  </c:pt>
                </c15:dlblRangeCache>
              </c15:datalabelsRange>
            </c:ext>
            <c:ext xmlns:c16="http://schemas.microsoft.com/office/drawing/2014/chart" uri="{C3380CC4-5D6E-409C-BE32-E72D297353CC}">
              <c16:uniqueId val="{00000007-E59D-44EB-9F62-85C82EF3E13D}"/>
            </c:ext>
          </c:extLst>
        </c:ser>
        <c:dLbls>
          <c:showLegendKey val="0"/>
          <c:showVal val="0"/>
          <c:showCatName val="0"/>
          <c:showSerName val="0"/>
          <c:showPercent val="0"/>
          <c:showBubbleSize val="0"/>
        </c:dLbls>
        <c:gapWidth val="219"/>
        <c:overlap val="100"/>
        <c:axId val="-2051161240"/>
        <c:axId val="-2051157896"/>
      </c:barChart>
      <c:catAx>
        <c:axId val="-205116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1157896"/>
        <c:crosses val="autoZero"/>
        <c:auto val="1"/>
        <c:lblAlgn val="ctr"/>
        <c:lblOffset val="100"/>
        <c:noMultiLvlLbl val="0"/>
      </c:catAx>
      <c:valAx>
        <c:axId val="-2051157896"/>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1161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watsew'!$C$155</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watsew'!$F$155:$J$155</c:f>
              <c:numCache>
                <c:formatCode>#,##0.0,,"m"</c:formatCode>
                <c:ptCount val="5"/>
                <c:pt idx="0">
                  <c:v>5581086.3039215701</c:v>
                </c:pt>
                <c:pt idx="1">
                  <c:v>6608857.5962414304</c:v>
                </c:pt>
                <c:pt idx="2">
                  <c:v>9977361.1484309807</c:v>
                </c:pt>
                <c:pt idx="3">
                  <c:v>9736959.5435817502</c:v>
                </c:pt>
                <c:pt idx="4">
                  <c:v>9499472.7254456095</c:v>
                </c:pt>
              </c:numCache>
            </c:numRef>
          </c:val>
          <c:extLst>
            <c:ext xmlns:c16="http://schemas.microsoft.com/office/drawing/2014/chart" uri="{C3380CC4-5D6E-409C-BE32-E72D297353CC}">
              <c16:uniqueId val="{00000000-A7C8-4E6E-BB78-93086770CD4C}"/>
            </c:ext>
          </c:extLst>
        </c:ser>
        <c:ser>
          <c:idx val="1"/>
          <c:order val="1"/>
          <c:tx>
            <c:strRef>
              <c:f>'Charts watsew'!$C$156</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watsew'!$F$156:$J$156</c:f>
              <c:numCache>
                <c:formatCode>General</c:formatCode>
                <c:ptCount val="5"/>
              </c:numCache>
            </c:numRef>
          </c:val>
          <c:extLst>
            <c:ext xmlns:c16="http://schemas.microsoft.com/office/drawing/2014/chart" uri="{C3380CC4-5D6E-409C-BE32-E72D297353CC}">
              <c16:uniqueId val="{00000001-A7C8-4E6E-BB78-93086770CD4C}"/>
            </c:ext>
          </c:extLst>
        </c:ser>
        <c:ser>
          <c:idx val="2"/>
          <c:order val="2"/>
          <c:tx>
            <c:strRef>
              <c:f>'Charts watsew'!$C$157</c:f>
              <c:strCache>
                <c:ptCount val="1"/>
                <c:pt idx="0">
                  <c:v>Label</c:v>
                </c:pt>
              </c:strCache>
            </c:strRef>
          </c:tx>
          <c:spPr>
            <a:noFill/>
            <a:ln>
              <a:noFill/>
            </a:ln>
            <a:effectLst/>
          </c:spPr>
          <c:invertIfNegative val="0"/>
          <c:dLbls>
            <c:dLbl>
              <c:idx val="0"/>
              <c:tx>
                <c:rich>
                  <a:bodyPr/>
                  <a:lstStyle/>
                  <a:p>
                    <a:fld id="{CA958ADF-2104-4C62-8D4C-742AC49F1511}"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A7C8-4E6E-BB78-93086770CD4C}"/>
                </c:ext>
              </c:extLst>
            </c:dLbl>
            <c:dLbl>
              <c:idx val="1"/>
              <c:tx>
                <c:rich>
                  <a:bodyPr/>
                  <a:lstStyle/>
                  <a:p>
                    <a:fld id="{4A698515-15DA-4B67-8C5A-52EA45EF94B0}"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7C8-4E6E-BB78-93086770CD4C}"/>
                </c:ext>
              </c:extLst>
            </c:dLbl>
            <c:dLbl>
              <c:idx val="2"/>
              <c:tx>
                <c:rich>
                  <a:bodyPr/>
                  <a:lstStyle/>
                  <a:p>
                    <a:fld id="{E3A5E202-5637-42DD-8511-9FC9E3A2821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7C8-4E6E-BB78-93086770CD4C}"/>
                </c:ext>
              </c:extLst>
            </c:dLbl>
            <c:dLbl>
              <c:idx val="3"/>
              <c:tx>
                <c:rich>
                  <a:bodyPr/>
                  <a:lstStyle/>
                  <a:p>
                    <a:fld id="{A4605C3C-4DA0-4AA7-A54E-A76DCC0F033C}"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7C8-4E6E-BB78-93086770CD4C}"/>
                </c:ext>
              </c:extLst>
            </c:dLbl>
            <c:dLbl>
              <c:idx val="4"/>
              <c:tx>
                <c:rich>
                  <a:bodyPr/>
                  <a:lstStyle/>
                  <a:p>
                    <a:fld id="{3B735D8A-8C9B-4289-A8DF-767054164B2F}"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7C8-4E6E-BB78-93086770CD4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watsew'!$F$157:$J$157</c:f>
              <c:numCache>
                <c:formatCode>#,##0.0,,"m"</c:formatCode>
                <c:ptCount val="5"/>
                <c:pt idx="0">
                  <c:v>558108.63039215689</c:v>
                </c:pt>
                <c:pt idx="1">
                  <c:v>660885.75962414325</c:v>
                </c:pt>
                <c:pt idx="2">
                  <c:v>997736.11484309868</c:v>
                </c:pt>
                <c:pt idx="3">
                  <c:v>973695.9543581747</c:v>
                </c:pt>
                <c:pt idx="4">
                  <c:v>949947.27254456026</c:v>
                </c:pt>
              </c:numCache>
            </c:numRef>
          </c:val>
          <c:extLst>
            <c:ext xmlns:c15="http://schemas.microsoft.com/office/drawing/2012/chart" uri="{02D57815-91ED-43cb-92C2-25804820EDAC}">
              <c15:datalabelsRange>
                <c15:f>'Charts watsew'!$F$158:$O$158</c15:f>
                <c15:dlblRangeCache>
                  <c:ptCount val="10"/>
                  <c:pt idx="0">
                    <c:v>5.6m</c:v>
                  </c:pt>
                  <c:pt idx="1">
                    <c:v>6.6m</c:v>
                  </c:pt>
                  <c:pt idx="2">
                    <c:v>10.0m</c:v>
                  </c:pt>
                  <c:pt idx="3">
                    <c:v>9.7m</c:v>
                  </c:pt>
                  <c:pt idx="4">
                    <c:v>9.5m</c:v>
                  </c:pt>
                  <c:pt idx="5">
                    <c:v>8.5m</c:v>
                  </c:pt>
                  <c:pt idx="6">
                    <c:v>5.6m</c:v>
                  </c:pt>
                  <c:pt idx="7">
                    <c:v>5.2m</c:v>
                  </c:pt>
                  <c:pt idx="8">
                    <c:v>4.4m</c:v>
                  </c:pt>
                  <c:pt idx="9">
                    <c:v>4.3m</c:v>
                  </c:pt>
                </c15:dlblRangeCache>
              </c15:datalabelsRange>
            </c:ext>
            <c:ext xmlns:c16="http://schemas.microsoft.com/office/drawing/2014/chart" uri="{C3380CC4-5D6E-409C-BE32-E72D297353CC}">
              <c16:uniqueId val="{00000007-A7C8-4E6E-BB78-93086770CD4C}"/>
            </c:ext>
          </c:extLst>
        </c:ser>
        <c:dLbls>
          <c:showLegendKey val="0"/>
          <c:showVal val="0"/>
          <c:showCatName val="0"/>
          <c:showSerName val="0"/>
          <c:showPercent val="0"/>
          <c:showBubbleSize val="0"/>
        </c:dLbls>
        <c:gapWidth val="219"/>
        <c:overlap val="100"/>
        <c:axId val="-2049659688"/>
        <c:axId val="-2053953096"/>
      </c:barChart>
      <c:catAx>
        <c:axId val="-204965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3953096"/>
        <c:crosses val="autoZero"/>
        <c:auto val="1"/>
        <c:lblAlgn val="ctr"/>
        <c:lblOffset val="100"/>
        <c:noMultiLvlLbl val="0"/>
      </c:catAx>
      <c:valAx>
        <c:axId val="-2053953096"/>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49659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watsew'!$C$159</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watsew'!$F$159:$J$159</c:f>
              <c:numCache>
                <c:formatCode>#,##0.0,,"m"</c:formatCode>
                <c:ptCount val="5"/>
                <c:pt idx="0">
                  <c:v>7642413.0196078401</c:v>
                </c:pt>
                <c:pt idx="1">
                  <c:v>7483961.6472505899</c:v>
                </c:pt>
                <c:pt idx="2">
                  <c:v>7311124.7902584001</c:v>
                </c:pt>
                <c:pt idx="3">
                  <c:v>7142486.2671746397</c:v>
                </c:pt>
                <c:pt idx="4">
                  <c:v>6977941.4200149402</c:v>
                </c:pt>
              </c:numCache>
            </c:numRef>
          </c:val>
          <c:extLst>
            <c:ext xmlns:c16="http://schemas.microsoft.com/office/drawing/2014/chart" uri="{C3380CC4-5D6E-409C-BE32-E72D297353CC}">
              <c16:uniqueId val="{00000000-819C-4DCD-A7D7-257D6988C95F}"/>
            </c:ext>
          </c:extLst>
        </c:ser>
        <c:ser>
          <c:idx val="1"/>
          <c:order val="1"/>
          <c:tx>
            <c:strRef>
              <c:f>'Charts watsew'!$C$160</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watsew'!$F$160:$J$160</c:f>
              <c:numCache>
                <c:formatCode>General</c:formatCode>
                <c:ptCount val="5"/>
              </c:numCache>
            </c:numRef>
          </c:val>
          <c:extLst>
            <c:ext xmlns:c16="http://schemas.microsoft.com/office/drawing/2014/chart" uri="{C3380CC4-5D6E-409C-BE32-E72D297353CC}">
              <c16:uniqueId val="{00000001-819C-4DCD-A7D7-257D6988C95F}"/>
            </c:ext>
          </c:extLst>
        </c:ser>
        <c:ser>
          <c:idx val="2"/>
          <c:order val="2"/>
          <c:tx>
            <c:strRef>
              <c:f>'Charts watsew'!$C$161</c:f>
              <c:strCache>
                <c:ptCount val="1"/>
                <c:pt idx="0">
                  <c:v>Label</c:v>
                </c:pt>
              </c:strCache>
            </c:strRef>
          </c:tx>
          <c:spPr>
            <a:noFill/>
            <a:ln>
              <a:noFill/>
            </a:ln>
            <a:effectLst/>
          </c:spPr>
          <c:invertIfNegative val="0"/>
          <c:dLbls>
            <c:dLbl>
              <c:idx val="0"/>
              <c:tx>
                <c:rich>
                  <a:bodyPr/>
                  <a:lstStyle/>
                  <a:p>
                    <a:fld id="{978AF36C-41B0-4C96-B53F-D6039DBB032C}"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19C-4DCD-A7D7-257D6988C95F}"/>
                </c:ext>
              </c:extLst>
            </c:dLbl>
            <c:dLbl>
              <c:idx val="1"/>
              <c:tx>
                <c:rich>
                  <a:bodyPr/>
                  <a:lstStyle/>
                  <a:p>
                    <a:fld id="{21727E5E-4275-4451-B39C-6D30D184987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19C-4DCD-A7D7-257D6988C95F}"/>
                </c:ext>
              </c:extLst>
            </c:dLbl>
            <c:dLbl>
              <c:idx val="2"/>
              <c:tx>
                <c:rich>
                  <a:bodyPr/>
                  <a:lstStyle/>
                  <a:p>
                    <a:fld id="{0B0C08B4-BDFF-4E3F-9B33-9E696109047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19C-4DCD-A7D7-257D6988C95F}"/>
                </c:ext>
              </c:extLst>
            </c:dLbl>
            <c:dLbl>
              <c:idx val="3"/>
              <c:tx>
                <c:rich>
                  <a:bodyPr/>
                  <a:lstStyle/>
                  <a:p>
                    <a:fld id="{B0075824-266F-4D86-A386-FAC171004D30}"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19C-4DCD-A7D7-257D6988C95F}"/>
                </c:ext>
              </c:extLst>
            </c:dLbl>
            <c:dLbl>
              <c:idx val="4"/>
              <c:tx>
                <c:rich>
                  <a:bodyPr/>
                  <a:lstStyle/>
                  <a:p>
                    <a:fld id="{F3962997-CC94-4A10-A16A-79AEF4796BF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19C-4DCD-A7D7-257D6988C95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watsew'!$F$161:$J$161</c:f>
              <c:numCache>
                <c:formatCode>#,##0.0,,"m"</c:formatCode>
                <c:ptCount val="5"/>
                <c:pt idx="0">
                  <c:v>764241.30196078448</c:v>
                </c:pt>
                <c:pt idx="1">
                  <c:v>748396.16472505871</c:v>
                </c:pt>
                <c:pt idx="2">
                  <c:v>731112.47902584041</c:v>
                </c:pt>
                <c:pt idx="3">
                  <c:v>714248.62671746418</c:v>
                </c:pt>
                <c:pt idx="4">
                  <c:v>697794.1420014943</c:v>
                </c:pt>
              </c:numCache>
            </c:numRef>
          </c:val>
          <c:extLst>
            <c:ext xmlns:c15="http://schemas.microsoft.com/office/drawing/2012/chart" uri="{02D57815-91ED-43cb-92C2-25804820EDAC}">
              <c15:datalabelsRange>
                <c15:f>'Charts watsew'!$F$162:$O$162</c15:f>
                <c15:dlblRangeCache>
                  <c:ptCount val="10"/>
                  <c:pt idx="0">
                    <c:v>7.6m</c:v>
                  </c:pt>
                  <c:pt idx="1">
                    <c:v>7.5m</c:v>
                  </c:pt>
                  <c:pt idx="2">
                    <c:v>7.3m</c:v>
                  </c:pt>
                  <c:pt idx="3">
                    <c:v>7.1m</c:v>
                  </c:pt>
                  <c:pt idx="4">
                    <c:v>7.0m</c:v>
                  </c:pt>
                  <c:pt idx="5">
                    <c:v>36.9m</c:v>
                  </c:pt>
                  <c:pt idx="6">
                    <c:v>36.1m</c:v>
                  </c:pt>
                  <c:pt idx="7">
                    <c:v>35.2m</c:v>
                  </c:pt>
                  <c:pt idx="8">
                    <c:v>34.3m</c:v>
                  </c:pt>
                  <c:pt idx="9">
                    <c:v>33.5m</c:v>
                  </c:pt>
                </c15:dlblRangeCache>
              </c15:datalabelsRange>
            </c:ext>
            <c:ext xmlns:c16="http://schemas.microsoft.com/office/drawing/2014/chart" uri="{C3380CC4-5D6E-409C-BE32-E72D297353CC}">
              <c16:uniqueId val="{00000007-819C-4DCD-A7D7-257D6988C95F}"/>
            </c:ext>
          </c:extLst>
        </c:ser>
        <c:dLbls>
          <c:showLegendKey val="0"/>
          <c:showVal val="0"/>
          <c:showCatName val="0"/>
          <c:showSerName val="0"/>
          <c:showPercent val="0"/>
          <c:showBubbleSize val="0"/>
        </c:dLbls>
        <c:gapWidth val="219"/>
        <c:overlap val="100"/>
        <c:axId val="-2051454888"/>
        <c:axId val="-2051591832"/>
      </c:barChart>
      <c:catAx>
        <c:axId val="-205145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1591832"/>
        <c:crosses val="autoZero"/>
        <c:auto val="1"/>
        <c:lblAlgn val="ctr"/>
        <c:lblOffset val="100"/>
        <c:noMultiLvlLbl val="0"/>
      </c:catAx>
      <c:valAx>
        <c:axId val="-2051591832"/>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1454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watsew'!$C$163</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watsew'!$F$163:$J$163</c:f>
              <c:numCache>
                <c:formatCode>#,##0.0,,"m"</c:formatCode>
                <c:ptCount val="5"/>
                <c:pt idx="0">
                  <c:v>4326246.0784313697</c:v>
                </c:pt>
                <c:pt idx="1">
                  <c:v>7474862.6492161602</c:v>
                </c:pt>
                <c:pt idx="2">
                  <c:v>8334527.6473043701</c:v>
                </c:pt>
                <c:pt idx="3">
                  <c:v>8131246.4851749996</c:v>
                </c:pt>
                <c:pt idx="4">
                  <c:v>7932923.4001707304</c:v>
                </c:pt>
              </c:numCache>
            </c:numRef>
          </c:val>
          <c:extLst>
            <c:ext xmlns:c16="http://schemas.microsoft.com/office/drawing/2014/chart" uri="{C3380CC4-5D6E-409C-BE32-E72D297353CC}">
              <c16:uniqueId val="{00000000-C4DD-4D0C-B043-40C68F77C462}"/>
            </c:ext>
          </c:extLst>
        </c:ser>
        <c:ser>
          <c:idx val="1"/>
          <c:order val="1"/>
          <c:tx>
            <c:strRef>
              <c:f>'Charts watsew'!$C$164</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watsew'!$F$164:$J$164</c:f>
              <c:numCache>
                <c:formatCode>General</c:formatCode>
                <c:ptCount val="5"/>
              </c:numCache>
            </c:numRef>
          </c:val>
          <c:extLst>
            <c:ext xmlns:c16="http://schemas.microsoft.com/office/drawing/2014/chart" uri="{C3380CC4-5D6E-409C-BE32-E72D297353CC}">
              <c16:uniqueId val="{00000001-C4DD-4D0C-B043-40C68F77C462}"/>
            </c:ext>
          </c:extLst>
        </c:ser>
        <c:ser>
          <c:idx val="2"/>
          <c:order val="2"/>
          <c:tx>
            <c:strRef>
              <c:f>'Charts watsew'!$C$165</c:f>
              <c:strCache>
                <c:ptCount val="1"/>
                <c:pt idx="0">
                  <c:v>Label</c:v>
                </c:pt>
              </c:strCache>
            </c:strRef>
          </c:tx>
          <c:spPr>
            <a:noFill/>
            <a:ln>
              <a:noFill/>
            </a:ln>
            <a:effectLst/>
          </c:spPr>
          <c:invertIfNegative val="0"/>
          <c:dLbls>
            <c:dLbl>
              <c:idx val="0"/>
              <c:tx>
                <c:rich>
                  <a:bodyPr/>
                  <a:lstStyle/>
                  <a:p>
                    <a:fld id="{D9AAB9A0-A9E2-4F74-B3F2-A4DAD4E62EE9}"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4DD-4D0C-B043-40C68F77C462}"/>
                </c:ext>
              </c:extLst>
            </c:dLbl>
            <c:dLbl>
              <c:idx val="1"/>
              <c:tx>
                <c:rich>
                  <a:bodyPr/>
                  <a:lstStyle/>
                  <a:p>
                    <a:fld id="{754A2BE6-218B-4A42-9616-DB73054FB6A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4DD-4D0C-B043-40C68F77C462}"/>
                </c:ext>
              </c:extLst>
            </c:dLbl>
            <c:dLbl>
              <c:idx val="2"/>
              <c:tx>
                <c:rich>
                  <a:bodyPr/>
                  <a:lstStyle/>
                  <a:p>
                    <a:fld id="{D0187DF1-475F-42CF-B8A1-9F4B18D21EC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4DD-4D0C-B043-40C68F77C462}"/>
                </c:ext>
              </c:extLst>
            </c:dLbl>
            <c:dLbl>
              <c:idx val="3"/>
              <c:tx>
                <c:rich>
                  <a:bodyPr/>
                  <a:lstStyle/>
                  <a:p>
                    <a:fld id="{3ADEBF9B-54AE-42FE-AF1A-2A191CCF9881}"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4DD-4D0C-B043-40C68F77C462}"/>
                </c:ext>
              </c:extLst>
            </c:dLbl>
            <c:dLbl>
              <c:idx val="4"/>
              <c:tx>
                <c:rich>
                  <a:bodyPr/>
                  <a:lstStyle/>
                  <a:p>
                    <a:fld id="{79917A2F-61C3-4B25-A53E-FCE9B93D1636}"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4DD-4D0C-B043-40C68F77C46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watsew'!$F$165:$J$165</c:f>
              <c:numCache>
                <c:formatCode>#,##0.0,,"m"</c:formatCode>
                <c:ptCount val="5"/>
                <c:pt idx="0">
                  <c:v>432624.60784313711</c:v>
                </c:pt>
                <c:pt idx="1">
                  <c:v>747486.26492161665</c:v>
                </c:pt>
                <c:pt idx="2">
                  <c:v>833452.76473043731</c:v>
                </c:pt>
                <c:pt idx="3">
                  <c:v>813124.64851750014</c:v>
                </c:pt>
                <c:pt idx="4">
                  <c:v>793292.34001707344</c:v>
                </c:pt>
              </c:numCache>
            </c:numRef>
          </c:val>
          <c:extLst>
            <c:ext xmlns:c15="http://schemas.microsoft.com/office/drawing/2012/chart" uri="{02D57815-91ED-43cb-92C2-25804820EDAC}">
              <c15:datalabelsRange>
                <c15:f>'Charts watsew'!$F$166:$O$166</c15:f>
                <c15:dlblRangeCache>
                  <c:ptCount val="10"/>
                  <c:pt idx="0">
                    <c:v>4.3m</c:v>
                  </c:pt>
                  <c:pt idx="1">
                    <c:v>7.5m</c:v>
                  </c:pt>
                  <c:pt idx="2">
                    <c:v>8.3m</c:v>
                  </c:pt>
                  <c:pt idx="3">
                    <c:v>8.1m</c:v>
                  </c:pt>
                  <c:pt idx="4">
                    <c:v>7.9m</c:v>
                  </c:pt>
                  <c:pt idx="5">
                    <c:v>17.9m</c:v>
                  </c:pt>
                  <c:pt idx="6">
                    <c:v>24.8m</c:v>
                  </c:pt>
                  <c:pt idx="7">
                    <c:v>30.7m</c:v>
                  </c:pt>
                  <c:pt idx="8">
                    <c:v>30.0m</c:v>
                  </c:pt>
                  <c:pt idx="9">
                    <c:v>21.4m</c:v>
                  </c:pt>
                </c15:dlblRangeCache>
              </c15:datalabelsRange>
            </c:ext>
            <c:ext xmlns:c16="http://schemas.microsoft.com/office/drawing/2014/chart" uri="{C3380CC4-5D6E-409C-BE32-E72D297353CC}">
              <c16:uniqueId val="{00000007-C4DD-4D0C-B043-40C68F77C462}"/>
            </c:ext>
          </c:extLst>
        </c:ser>
        <c:dLbls>
          <c:showLegendKey val="0"/>
          <c:showVal val="0"/>
          <c:showCatName val="0"/>
          <c:showSerName val="0"/>
          <c:showPercent val="0"/>
          <c:showBubbleSize val="0"/>
        </c:dLbls>
        <c:gapWidth val="219"/>
        <c:overlap val="100"/>
        <c:axId val="-2051545704"/>
        <c:axId val="-2051385688"/>
      </c:barChart>
      <c:catAx>
        <c:axId val="-205154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1385688"/>
        <c:crosses val="autoZero"/>
        <c:auto val="1"/>
        <c:lblAlgn val="ctr"/>
        <c:lblOffset val="100"/>
        <c:noMultiLvlLbl val="0"/>
      </c:catAx>
      <c:valAx>
        <c:axId val="-2051385688"/>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1545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watsew'!$C$167</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watsew'!$F$167:$J$167</c:f>
              <c:numCache>
                <c:formatCode>#,##0.0,,"m"</c:formatCode>
                <c:ptCount val="5"/>
                <c:pt idx="0">
                  <c:v>7191490.1960784299</c:v>
                </c:pt>
                <c:pt idx="1">
                  <c:v>7033242.2455534805</c:v>
                </c:pt>
                <c:pt idx="2">
                  <c:v>6861699.75175949</c:v>
                </c:pt>
                <c:pt idx="3">
                  <c:v>6694341.22122877</c:v>
                </c:pt>
                <c:pt idx="4">
                  <c:v>6531064.6060768496</c:v>
                </c:pt>
              </c:numCache>
            </c:numRef>
          </c:val>
          <c:extLst>
            <c:ext xmlns:c16="http://schemas.microsoft.com/office/drawing/2014/chart" uri="{C3380CC4-5D6E-409C-BE32-E72D297353CC}">
              <c16:uniqueId val="{00000000-82B0-4791-8079-D12180CF64D4}"/>
            </c:ext>
          </c:extLst>
        </c:ser>
        <c:ser>
          <c:idx val="1"/>
          <c:order val="1"/>
          <c:tx>
            <c:strRef>
              <c:f>'Charts watsew'!$C$168</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watsew'!$F$168:$J$168</c:f>
              <c:numCache>
                <c:formatCode>General</c:formatCode>
                <c:ptCount val="5"/>
              </c:numCache>
            </c:numRef>
          </c:val>
          <c:extLst>
            <c:ext xmlns:c16="http://schemas.microsoft.com/office/drawing/2014/chart" uri="{C3380CC4-5D6E-409C-BE32-E72D297353CC}">
              <c16:uniqueId val="{00000001-82B0-4791-8079-D12180CF64D4}"/>
            </c:ext>
          </c:extLst>
        </c:ser>
        <c:ser>
          <c:idx val="2"/>
          <c:order val="2"/>
          <c:tx>
            <c:strRef>
              <c:f>'Charts watsew'!$C$169</c:f>
              <c:strCache>
                <c:ptCount val="1"/>
                <c:pt idx="0">
                  <c:v>Label</c:v>
                </c:pt>
              </c:strCache>
            </c:strRef>
          </c:tx>
          <c:spPr>
            <a:noFill/>
            <a:ln>
              <a:noFill/>
            </a:ln>
            <a:effectLst/>
          </c:spPr>
          <c:invertIfNegative val="0"/>
          <c:dLbls>
            <c:dLbl>
              <c:idx val="0"/>
              <c:tx>
                <c:rich>
                  <a:bodyPr/>
                  <a:lstStyle/>
                  <a:p>
                    <a:fld id="{8A532D5F-1910-4F21-8454-BD71BFE49BC0}"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2B0-4791-8079-D12180CF64D4}"/>
                </c:ext>
              </c:extLst>
            </c:dLbl>
            <c:dLbl>
              <c:idx val="1"/>
              <c:tx>
                <c:rich>
                  <a:bodyPr/>
                  <a:lstStyle/>
                  <a:p>
                    <a:fld id="{920C54D0-8923-4CDA-80C4-DF4E41A414A1}"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2B0-4791-8079-D12180CF64D4}"/>
                </c:ext>
              </c:extLst>
            </c:dLbl>
            <c:dLbl>
              <c:idx val="2"/>
              <c:tx>
                <c:rich>
                  <a:bodyPr/>
                  <a:lstStyle/>
                  <a:p>
                    <a:fld id="{E7E1622E-5E9A-4432-8280-FC404A94F861}"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2B0-4791-8079-D12180CF64D4}"/>
                </c:ext>
              </c:extLst>
            </c:dLbl>
            <c:dLbl>
              <c:idx val="3"/>
              <c:tx>
                <c:rich>
                  <a:bodyPr/>
                  <a:lstStyle/>
                  <a:p>
                    <a:fld id="{60BDDE56-60C6-4C4A-AD48-0572CA70CCF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2B0-4791-8079-D12180CF64D4}"/>
                </c:ext>
              </c:extLst>
            </c:dLbl>
            <c:dLbl>
              <c:idx val="4"/>
              <c:tx>
                <c:rich>
                  <a:bodyPr/>
                  <a:lstStyle/>
                  <a:p>
                    <a:fld id="{817177AE-E815-4C9A-8FEF-33F7EF100A17}"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2B0-4791-8079-D12180CF64D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watsew'!$F$169:$J$169</c:f>
              <c:numCache>
                <c:formatCode>#,##0.0,,"m"</c:formatCode>
                <c:ptCount val="5"/>
                <c:pt idx="0">
                  <c:v>719149.01960784325</c:v>
                </c:pt>
                <c:pt idx="1">
                  <c:v>703324.22455534805</c:v>
                </c:pt>
                <c:pt idx="2">
                  <c:v>686169.97517594928</c:v>
                </c:pt>
                <c:pt idx="3">
                  <c:v>669434.12212287728</c:v>
                </c:pt>
                <c:pt idx="4">
                  <c:v>653106.46060768515</c:v>
                </c:pt>
              </c:numCache>
            </c:numRef>
          </c:val>
          <c:extLst>
            <c:ext xmlns:c15="http://schemas.microsoft.com/office/drawing/2012/chart" uri="{02D57815-91ED-43cb-92C2-25804820EDAC}">
              <c15:datalabelsRange>
                <c15:f>'Charts watsew'!$F$170:$O$170</c15:f>
                <c15:dlblRangeCache>
                  <c:ptCount val="10"/>
                  <c:pt idx="0">
                    <c:v>7.2m</c:v>
                  </c:pt>
                  <c:pt idx="1">
                    <c:v>7.0m</c:v>
                  </c:pt>
                  <c:pt idx="2">
                    <c:v>6.9m</c:v>
                  </c:pt>
                  <c:pt idx="3">
                    <c:v>6.7m</c:v>
                  </c:pt>
                  <c:pt idx="4">
                    <c:v>6.5m</c:v>
                  </c:pt>
                  <c:pt idx="5">
                    <c:v>0.0m</c:v>
                  </c:pt>
                  <c:pt idx="6">
                    <c:v>0.0m</c:v>
                  </c:pt>
                  <c:pt idx="7">
                    <c:v>0.0m</c:v>
                  </c:pt>
                  <c:pt idx="8">
                    <c:v>0.0m</c:v>
                  </c:pt>
                  <c:pt idx="9">
                    <c:v>0.0m</c:v>
                  </c:pt>
                </c15:dlblRangeCache>
              </c15:datalabelsRange>
            </c:ext>
            <c:ext xmlns:c16="http://schemas.microsoft.com/office/drawing/2014/chart" uri="{C3380CC4-5D6E-409C-BE32-E72D297353CC}">
              <c16:uniqueId val="{00000007-82B0-4791-8079-D12180CF64D4}"/>
            </c:ext>
          </c:extLst>
        </c:ser>
        <c:dLbls>
          <c:showLegendKey val="0"/>
          <c:showVal val="0"/>
          <c:showCatName val="0"/>
          <c:showSerName val="0"/>
          <c:showPercent val="0"/>
          <c:showBubbleSize val="0"/>
        </c:dLbls>
        <c:gapWidth val="219"/>
        <c:overlap val="100"/>
        <c:axId val="-2053919048"/>
        <c:axId val="-2053915704"/>
      </c:barChart>
      <c:catAx>
        <c:axId val="-205391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3915704"/>
        <c:crosses val="autoZero"/>
        <c:auto val="1"/>
        <c:lblAlgn val="ctr"/>
        <c:lblOffset val="100"/>
        <c:noMultiLvlLbl val="0"/>
      </c:catAx>
      <c:valAx>
        <c:axId val="-2053915704"/>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3919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watsew'!$C$171</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watsew'!$F$171:$J$171</c:f>
              <c:numCache>
                <c:formatCode>#,##0.0,,"m"</c:formatCode>
                <c:ptCount val="5"/>
                <c:pt idx="0">
                  <c:v>5448466.1470588204</c:v>
                </c:pt>
                <c:pt idx="1">
                  <c:v>4794086.0060405601</c:v>
                </c:pt>
                <c:pt idx="2">
                  <c:v>7218428.9638092704</c:v>
                </c:pt>
                <c:pt idx="3">
                  <c:v>7042369.7207895303</c:v>
                </c:pt>
                <c:pt idx="4">
                  <c:v>6870604.6056483202</c:v>
                </c:pt>
              </c:numCache>
            </c:numRef>
          </c:val>
          <c:extLst>
            <c:ext xmlns:c16="http://schemas.microsoft.com/office/drawing/2014/chart" uri="{C3380CC4-5D6E-409C-BE32-E72D297353CC}">
              <c16:uniqueId val="{00000000-59B0-468B-885F-DABFDD3CD088}"/>
            </c:ext>
          </c:extLst>
        </c:ser>
        <c:ser>
          <c:idx val="1"/>
          <c:order val="1"/>
          <c:tx>
            <c:strRef>
              <c:f>'Charts watsew'!$C$172</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watsew'!$F$172:$J$172</c:f>
              <c:numCache>
                <c:formatCode>General</c:formatCode>
                <c:ptCount val="5"/>
              </c:numCache>
            </c:numRef>
          </c:val>
          <c:extLst>
            <c:ext xmlns:c16="http://schemas.microsoft.com/office/drawing/2014/chart" uri="{C3380CC4-5D6E-409C-BE32-E72D297353CC}">
              <c16:uniqueId val="{00000001-59B0-468B-885F-DABFDD3CD088}"/>
            </c:ext>
          </c:extLst>
        </c:ser>
        <c:ser>
          <c:idx val="2"/>
          <c:order val="2"/>
          <c:tx>
            <c:strRef>
              <c:f>'Charts watsew'!$C$173</c:f>
              <c:strCache>
                <c:ptCount val="1"/>
                <c:pt idx="0">
                  <c:v>Label</c:v>
                </c:pt>
              </c:strCache>
            </c:strRef>
          </c:tx>
          <c:spPr>
            <a:noFill/>
            <a:ln>
              <a:noFill/>
            </a:ln>
            <a:effectLst/>
          </c:spPr>
          <c:invertIfNegative val="0"/>
          <c:dLbls>
            <c:dLbl>
              <c:idx val="0"/>
              <c:tx>
                <c:rich>
                  <a:bodyPr/>
                  <a:lstStyle/>
                  <a:p>
                    <a:fld id="{DB7F69A3-000B-4CF4-B65F-CE2A31B6DEA9}"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9B0-468B-885F-DABFDD3CD088}"/>
                </c:ext>
              </c:extLst>
            </c:dLbl>
            <c:dLbl>
              <c:idx val="1"/>
              <c:tx>
                <c:rich>
                  <a:bodyPr/>
                  <a:lstStyle/>
                  <a:p>
                    <a:fld id="{46393D54-0A21-4311-8F14-F4B6F0BF17B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9B0-468B-885F-DABFDD3CD088}"/>
                </c:ext>
              </c:extLst>
            </c:dLbl>
            <c:dLbl>
              <c:idx val="2"/>
              <c:tx>
                <c:rich>
                  <a:bodyPr/>
                  <a:lstStyle/>
                  <a:p>
                    <a:fld id="{06698266-F88F-45F3-B66B-3E2AE9C8DB3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9B0-468B-885F-DABFDD3CD088}"/>
                </c:ext>
              </c:extLst>
            </c:dLbl>
            <c:dLbl>
              <c:idx val="3"/>
              <c:tx>
                <c:rich>
                  <a:bodyPr/>
                  <a:lstStyle/>
                  <a:p>
                    <a:fld id="{E3700F68-58AB-411F-B0E6-39E60E8068A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9B0-468B-885F-DABFDD3CD088}"/>
                </c:ext>
              </c:extLst>
            </c:dLbl>
            <c:dLbl>
              <c:idx val="4"/>
              <c:tx>
                <c:rich>
                  <a:bodyPr/>
                  <a:lstStyle/>
                  <a:p>
                    <a:fld id="{1260BB73-4D46-4623-8FE4-A02A2D2CF73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9B0-468B-885F-DABFDD3CD08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watsew'!$F$173:$J$173</c:f>
              <c:numCache>
                <c:formatCode>#,##0.0,,"m"</c:formatCode>
                <c:ptCount val="5"/>
                <c:pt idx="0">
                  <c:v>544846.61470588238</c:v>
                </c:pt>
                <c:pt idx="1">
                  <c:v>479408.60060405592</c:v>
                </c:pt>
                <c:pt idx="2">
                  <c:v>721842.89638092706</c:v>
                </c:pt>
                <c:pt idx="3">
                  <c:v>704236.97207895282</c:v>
                </c:pt>
                <c:pt idx="4">
                  <c:v>687060.46056483255</c:v>
                </c:pt>
              </c:numCache>
            </c:numRef>
          </c:val>
          <c:extLst>
            <c:ext xmlns:c15="http://schemas.microsoft.com/office/drawing/2012/chart" uri="{02D57815-91ED-43cb-92C2-25804820EDAC}">
              <c15:datalabelsRange>
                <c15:f>'Charts watsew'!$F$174:$O$174</c15:f>
                <c15:dlblRangeCache>
                  <c:ptCount val="10"/>
                  <c:pt idx="0">
                    <c:v>5.4m</c:v>
                  </c:pt>
                  <c:pt idx="1">
                    <c:v>4.8m</c:v>
                  </c:pt>
                  <c:pt idx="2">
                    <c:v>7.2m</c:v>
                  </c:pt>
                  <c:pt idx="3">
                    <c:v>7.0m</c:v>
                  </c:pt>
                  <c:pt idx="4">
                    <c:v>6.9m</c:v>
                  </c:pt>
                  <c:pt idx="5">
                    <c:v>4.3m</c:v>
                  </c:pt>
                  <c:pt idx="6">
                    <c:v>4.2m</c:v>
                  </c:pt>
                  <c:pt idx="7">
                    <c:v>4.2m</c:v>
                  </c:pt>
                  <c:pt idx="8">
                    <c:v>4.2m</c:v>
                  </c:pt>
                  <c:pt idx="9">
                    <c:v>4.2m</c:v>
                  </c:pt>
                </c15:dlblRangeCache>
              </c15:datalabelsRange>
            </c:ext>
            <c:ext xmlns:c16="http://schemas.microsoft.com/office/drawing/2014/chart" uri="{C3380CC4-5D6E-409C-BE32-E72D297353CC}">
              <c16:uniqueId val="{00000007-59B0-468B-885F-DABFDD3CD088}"/>
            </c:ext>
          </c:extLst>
        </c:ser>
        <c:dLbls>
          <c:showLegendKey val="0"/>
          <c:showVal val="0"/>
          <c:showCatName val="0"/>
          <c:showSerName val="0"/>
          <c:showPercent val="0"/>
          <c:showBubbleSize val="0"/>
        </c:dLbls>
        <c:gapWidth val="219"/>
        <c:overlap val="100"/>
        <c:axId val="-2052871784"/>
        <c:axId val="-2052894296"/>
      </c:barChart>
      <c:catAx>
        <c:axId val="-205287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894296"/>
        <c:crosses val="autoZero"/>
        <c:auto val="1"/>
        <c:lblAlgn val="ctr"/>
        <c:lblOffset val="100"/>
        <c:noMultiLvlLbl val="0"/>
      </c:catAx>
      <c:valAx>
        <c:axId val="-2052894296"/>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2871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85000"/>
              </a:schemeClr>
            </a:solidFill>
            <a:ln w="6350"/>
          </c:spPr>
          <c:dPt>
            <c:idx val="0"/>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1-2462-5C4C-94E6-0CC51F3C167D}"/>
              </c:ext>
            </c:extLst>
          </c:dPt>
          <c:dPt>
            <c:idx val="1"/>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3-2462-5C4C-94E6-0CC51F3C167D}"/>
              </c:ext>
            </c:extLst>
          </c:dPt>
          <c:dPt>
            <c:idx val="2"/>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5-2462-5C4C-94E6-0CC51F3C167D}"/>
              </c:ext>
            </c:extLst>
          </c:dPt>
          <c:dPt>
            <c:idx val="3"/>
            <c:bubble3D val="0"/>
            <c:spPr>
              <a:solidFill>
                <a:schemeClr val="accent6"/>
              </a:solidFill>
              <a:ln w="6350">
                <a:solidFill>
                  <a:schemeClr val="lt1"/>
                </a:solidFill>
              </a:ln>
              <a:effectLst/>
            </c:spPr>
            <c:extLst>
              <c:ext xmlns:c16="http://schemas.microsoft.com/office/drawing/2014/chart" uri="{C3380CC4-5D6E-409C-BE32-E72D297353CC}">
                <c16:uniqueId val="{00000007-2462-5C4C-94E6-0CC51F3C167D}"/>
              </c:ext>
            </c:extLst>
          </c:dPt>
          <c:val>
            <c:numRef>
              <c:f>PS_Doc_Tables_To!$AG$82:$AG$85</c:f>
              <c:numCache>
                <c:formatCode>0.0%</c:formatCode>
                <c:ptCount val="4"/>
                <c:pt idx="0">
                  <c:v>0.26467274354107401</c:v>
                </c:pt>
                <c:pt idx="1">
                  <c:v>4.2755925751385399E-2</c:v>
                </c:pt>
                <c:pt idx="2">
                  <c:v>0.151418373009332</c:v>
                </c:pt>
                <c:pt idx="3">
                  <c:v>0.54115295769820904</c:v>
                </c:pt>
              </c:numCache>
            </c:numRef>
          </c:val>
          <c:extLst>
            <c:ext xmlns:c16="http://schemas.microsoft.com/office/drawing/2014/chart" uri="{C3380CC4-5D6E-409C-BE32-E72D297353CC}">
              <c16:uniqueId val="{00000008-2462-5C4C-94E6-0CC51F3C167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watsew'!$C$175</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watsew'!$F$175:$J$175</c:f>
              <c:numCache>
                <c:formatCode>#,##0.0,,"m"</c:formatCode>
                <c:ptCount val="5"/>
                <c:pt idx="0">
                  <c:v>1176470.58823529</c:v>
                </c:pt>
                <c:pt idx="1">
                  <c:v>2301164.9647634099</c:v>
                </c:pt>
                <c:pt idx="2">
                  <c:v>8022310.0749632604</c:v>
                </c:pt>
                <c:pt idx="3">
                  <c:v>7826643.9755739104</c:v>
                </c:pt>
                <c:pt idx="4">
                  <c:v>7635750.2200720999</c:v>
                </c:pt>
              </c:numCache>
            </c:numRef>
          </c:val>
          <c:extLst>
            <c:ext xmlns:c16="http://schemas.microsoft.com/office/drawing/2014/chart" uri="{C3380CC4-5D6E-409C-BE32-E72D297353CC}">
              <c16:uniqueId val="{00000000-C7D4-4FEB-9D23-A4955114BB73}"/>
            </c:ext>
          </c:extLst>
        </c:ser>
        <c:ser>
          <c:idx val="1"/>
          <c:order val="1"/>
          <c:tx>
            <c:strRef>
              <c:f>'Charts watsew'!$C$176</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watsew'!$F$176:$J$176</c:f>
              <c:numCache>
                <c:formatCode>General</c:formatCode>
                <c:ptCount val="5"/>
              </c:numCache>
            </c:numRef>
          </c:val>
          <c:extLst>
            <c:ext xmlns:c16="http://schemas.microsoft.com/office/drawing/2014/chart" uri="{C3380CC4-5D6E-409C-BE32-E72D297353CC}">
              <c16:uniqueId val="{00000001-C7D4-4FEB-9D23-A4955114BB73}"/>
            </c:ext>
          </c:extLst>
        </c:ser>
        <c:ser>
          <c:idx val="2"/>
          <c:order val="2"/>
          <c:tx>
            <c:strRef>
              <c:f>'Charts watsew'!$C$177</c:f>
              <c:strCache>
                <c:ptCount val="1"/>
                <c:pt idx="0">
                  <c:v>Label</c:v>
                </c:pt>
              </c:strCache>
            </c:strRef>
          </c:tx>
          <c:spPr>
            <a:noFill/>
            <a:ln>
              <a:noFill/>
            </a:ln>
            <a:effectLst/>
          </c:spPr>
          <c:invertIfNegative val="0"/>
          <c:dLbls>
            <c:dLbl>
              <c:idx val="0"/>
              <c:tx>
                <c:rich>
                  <a:bodyPr/>
                  <a:lstStyle/>
                  <a:p>
                    <a:fld id="{E173D288-6216-4522-B3E3-961B81A2BFD9}"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7D4-4FEB-9D23-A4955114BB73}"/>
                </c:ext>
              </c:extLst>
            </c:dLbl>
            <c:dLbl>
              <c:idx val="1"/>
              <c:tx>
                <c:rich>
                  <a:bodyPr/>
                  <a:lstStyle/>
                  <a:p>
                    <a:fld id="{18B0B13B-FFB3-4D17-8728-6E92A34253BF}"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7D4-4FEB-9D23-A4955114BB73}"/>
                </c:ext>
              </c:extLst>
            </c:dLbl>
            <c:dLbl>
              <c:idx val="2"/>
              <c:tx>
                <c:rich>
                  <a:bodyPr/>
                  <a:lstStyle/>
                  <a:p>
                    <a:fld id="{46D922C1-EB85-4B1C-9E2D-44572C873F5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7D4-4FEB-9D23-A4955114BB73}"/>
                </c:ext>
              </c:extLst>
            </c:dLbl>
            <c:dLbl>
              <c:idx val="3"/>
              <c:tx>
                <c:rich>
                  <a:bodyPr/>
                  <a:lstStyle/>
                  <a:p>
                    <a:fld id="{228995CE-FD17-46A3-AA70-E9D2D1CF7A3A}"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7D4-4FEB-9D23-A4955114BB73}"/>
                </c:ext>
              </c:extLst>
            </c:dLbl>
            <c:dLbl>
              <c:idx val="4"/>
              <c:tx>
                <c:rich>
                  <a:bodyPr/>
                  <a:lstStyle/>
                  <a:p>
                    <a:fld id="{8409417E-6427-4285-9605-966151D9ADA7}"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7D4-4FEB-9D23-A4955114BB7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watsew'!$F$177:$J$177</c:f>
              <c:numCache>
                <c:formatCode>#,##0.0,,"m"</c:formatCode>
                <c:ptCount val="5"/>
                <c:pt idx="0">
                  <c:v>117647.0588235294</c:v>
                </c:pt>
                <c:pt idx="1">
                  <c:v>230116.49647634101</c:v>
                </c:pt>
                <c:pt idx="2">
                  <c:v>802231.00749632565</c:v>
                </c:pt>
                <c:pt idx="3">
                  <c:v>782664.39755739085</c:v>
                </c:pt>
                <c:pt idx="4">
                  <c:v>763575.02200721065</c:v>
                </c:pt>
              </c:numCache>
            </c:numRef>
          </c:val>
          <c:extLst>
            <c:ext xmlns:c15="http://schemas.microsoft.com/office/drawing/2012/chart" uri="{02D57815-91ED-43cb-92C2-25804820EDAC}">
              <c15:datalabelsRange>
                <c15:f>'Charts watsew'!$F$178:$O$178</c15:f>
                <c15:dlblRangeCache>
                  <c:ptCount val="10"/>
                  <c:pt idx="0">
                    <c:v>1.2m</c:v>
                  </c:pt>
                  <c:pt idx="1">
                    <c:v>2.3m</c:v>
                  </c:pt>
                  <c:pt idx="2">
                    <c:v>8.0m</c:v>
                  </c:pt>
                  <c:pt idx="3">
                    <c:v>7.8m</c:v>
                  </c:pt>
                  <c:pt idx="4">
                    <c:v>7.6m</c:v>
                  </c:pt>
                  <c:pt idx="5">
                    <c:v>8.3m</c:v>
                  </c:pt>
                  <c:pt idx="6">
                    <c:v>8.4m</c:v>
                  </c:pt>
                  <c:pt idx="7">
                    <c:v>8.4m</c:v>
                  </c:pt>
                  <c:pt idx="8">
                    <c:v>8.4m</c:v>
                  </c:pt>
                  <c:pt idx="9">
                    <c:v>8.4m</c:v>
                  </c:pt>
                </c15:dlblRangeCache>
              </c15:datalabelsRange>
            </c:ext>
            <c:ext xmlns:c16="http://schemas.microsoft.com/office/drawing/2014/chart" uri="{C3380CC4-5D6E-409C-BE32-E72D297353CC}">
              <c16:uniqueId val="{00000007-C7D4-4FEB-9D23-A4955114BB73}"/>
            </c:ext>
          </c:extLst>
        </c:ser>
        <c:dLbls>
          <c:showLegendKey val="0"/>
          <c:showVal val="0"/>
          <c:showCatName val="0"/>
          <c:showSerName val="0"/>
          <c:showPercent val="0"/>
          <c:showBubbleSize val="0"/>
        </c:dLbls>
        <c:gapWidth val="219"/>
        <c:overlap val="100"/>
        <c:axId val="-2052937112"/>
        <c:axId val="-2052933768"/>
      </c:barChart>
      <c:catAx>
        <c:axId val="-205293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933768"/>
        <c:crosses val="autoZero"/>
        <c:auto val="1"/>
        <c:lblAlgn val="ctr"/>
        <c:lblOffset val="100"/>
        <c:noMultiLvlLbl val="0"/>
      </c:catAx>
      <c:valAx>
        <c:axId val="-2052933768"/>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2937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watsew'!$C$179</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watsew'!$F$179:$J$179</c:f>
              <c:numCache>
                <c:formatCode>#,##0.0,,"m"</c:formatCode>
                <c:ptCount val="5"/>
                <c:pt idx="0">
                  <c:v>3595902</c:v>
                </c:pt>
                <c:pt idx="1">
                  <c:v>6009603.2599836998</c:v>
                </c:pt>
                <c:pt idx="2">
                  <c:v>6098974.62053579</c:v>
                </c:pt>
                <c:pt idx="3">
                  <c:v>3605594.4204164599</c:v>
                </c:pt>
                <c:pt idx="4">
                  <c:v>3651004.1531823198</c:v>
                </c:pt>
              </c:numCache>
            </c:numRef>
          </c:val>
          <c:extLst>
            <c:ext xmlns:c16="http://schemas.microsoft.com/office/drawing/2014/chart" uri="{C3380CC4-5D6E-409C-BE32-E72D297353CC}">
              <c16:uniqueId val="{00000000-7A9D-454D-8533-D8EE0016DA77}"/>
            </c:ext>
          </c:extLst>
        </c:ser>
        <c:ser>
          <c:idx val="1"/>
          <c:order val="1"/>
          <c:tx>
            <c:strRef>
              <c:f>'Charts watsew'!$C$180</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watsew'!$F$180:$J$180</c:f>
              <c:numCache>
                <c:formatCode>General</c:formatCode>
                <c:ptCount val="5"/>
              </c:numCache>
            </c:numRef>
          </c:val>
          <c:extLst>
            <c:ext xmlns:c16="http://schemas.microsoft.com/office/drawing/2014/chart" uri="{C3380CC4-5D6E-409C-BE32-E72D297353CC}">
              <c16:uniqueId val="{00000001-7A9D-454D-8533-D8EE0016DA77}"/>
            </c:ext>
          </c:extLst>
        </c:ser>
        <c:ser>
          <c:idx val="2"/>
          <c:order val="2"/>
          <c:tx>
            <c:strRef>
              <c:f>'Charts watsew'!$C$181</c:f>
              <c:strCache>
                <c:ptCount val="1"/>
                <c:pt idx="0">
                  <c:v>Label</c:v>
                </c:pt>
              </c:strCache>
            </c:strRef>
          </c:tx>
          <c:spPr>
            <a:noFill/>
            <a:ln>
              <a:noFill/>
            </a:ln>
            <a:effectLst/>
          </c:spPr>
          <c:invertIfNegative val="0"/>
          <c:dLbls>
            <c:dLbl>
              <c:idx val="0"/>
              <c:tx>
                <c:rich>
                  <a:bodyPr/>
                  <a:lstStyle/>
                  <a:p>
                    <a:fld id="{4DAFC44D-0D9C-469D-971B-E5056D81591B}"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A9D-454D-8533-D8EE0016DA77}"/>
                </c:ext>
              </c:extLst>
            </c:dLbl>
            <c:dLbl>
              <c:idx val="1"/>
              <c:tx>
                <c:rich>
                  <a:bodyPr/>
                  <a:lstStyle/>
                  <a:p>
                    <a:fld id="{3ECAC687-EAAE-4993-BF0F-E042AAE53F9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A9D-454D-8533-D8EE0016DA77}"/>
                </c:ext>
              </c:extLst>
            </c:dLbl>
            <c:dLbl>
              <c:idx val="2"/>
              <c:tx>
                <c:rich>
                  <a:bodyPr/>
                  <a:lstStyle/>
                  <a:p>
                    <a:fld id="{663F189C-191E-4FDB-97EE-22B4A78E7AE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A9D-454D-8533-D8EE0016DA77}"/>
                </c:ext>
              </c:extLst>
            </c:dLbl>
            <c:dLbl>
              <c:idx val="3"/>
              <c:tx>
                <c:rich>
                  <a:bodyPr/>
                  <a:lstStyle/>
                  <a:p>
                    <a:fld id="{ACF11D8A-74F4-4D59-83BB-A795B5DA091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A9D-454D-8533-D8EE0016DA77}"/>
                </c:ext>
              </c:extLst>
            </c:dLbl>
            <c:dLbl>
              <c:idx val="4"/>
              <c:tx>
                <c:rich>
                  <a:bodyPr/>
                  <a:lstStyle/>
                  <a:p>
                    <a:fld id="{57547FA6-41EF-4F9C-AED3-E76FD0FB1FA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A9D-454D-8533-D8EE0016DA7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watsew'!$F$181:$J$181</c:f>
              <c:numCache>
                <c:formatCode>#,##0.0,,"m"</c:formatCode>
                <c:ptCount val="5"/>
                <c:pt idx="0">
                  <c:v>359590.20000000019</c:v>
                </c:pt>
                <c:pt idx="1">
                  <c:v>600960.32599837019</c:v>
                </c:pt>
                <c:pt idx="2">
                  <c:v>609897.46205357951</c:v>
                </c:pt>
                <c:pt idx="3">
                  <c:v>360559.44204164622</c:v>
                </c:pt>
                <c:pt idx="4">
                  <c:v>365100.4153182318</c:v>
                </c:pt>
              </c:numCache>
            </c:numRef>
          </c:val>
          <c:extLst>
            <c:ext xmlns:c15="http://schemas.microsoft.com/office/drawing/2012/chart" uri="{02D57815-91ED-43cb-92C2-25804820EDAC}">
              <c15:datalabelsRange>
                <c15:f>'Charts watsew'!$F$182:$O$182</c15:f>
                <c15:dlblRangeCache>
                  <c:ptCount val="10"/>
                  <c:pt idx="0">
                    <c:v>3.6m</c:v>
                  </c:pt>
                  <c:pt idx="1">
                    <c:v>6.0m</c:v>
                  </c:pt>
                  <c:pt idx="2">
                    <c:v>6.1m</c:v>
                  </c:pt>
                  <c:pt idx="3">
                    <c:v>3.6m</c:v>
                  </c:pt>
                  <c:pt idx="4">
                    <c:v>3.7m</c:v>
                  </c:pt>
                  <c:pt idx="5">
                    <c:v>0.2m</c:v>
                  </c:pt>
                  <c:pt idx="6">
                    <c:v>0.0m</c:v>
                  </c:pt>
                  <c:pt idx="7">
                    <c:v>0.0m</c:v>
                  </c:pt>
                  <c:pt idx="8">
                    <c:v>0.0m</c:v>
                  </c:pt>
                  <c:pt idx="9">
                    <c:v>0.0m</c:v>
                  </c:pt>
                </c15:dlblRangeCache>
              </c15:datalabelsRange>
            </c:ext>
            <c:ext xmlns:c16="http://schemas.microsoft.com/office/drawing/2014/chart" uri="{C3380CC4-5D6E-409C-BE32-E72D297353CC}">
              <c16:uniqueId val="{00000007-7A9D-454D-8533-D8EE0016DA77}"/>
            </c:ext>
          </c:extLst>
        </c:ser>
        <c:dLbls>
          <c:showLegendKey val="0"/>
          <c:showVal val="0"/>
          <c:showCatName val="0"/>
          <c:showSerName val="0"/>
          <c:showPercent val="0"/>
          <c:showBubbleSize val="0"/>
        </c:dLbls>
        <c:gapWidth val="219"/>
        <c:overlap val="100"/>
        <c:axId val="-2052684024"/>
        <c:axId val="-2052680680"/>
      </c:barChart>
      <c:catAx>
        <c:axId val="-205268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680680"/>
        <c:crosses val="autoZero"/>
        <c:auto val="1"/>
        <c:lblAlgn val="ctr"/>
        <c:lblOffset val="100"/>
        <c:noMultiLvlLbl val="0"/>
      </c:catAx>
      <c:valAx>
        <c:axId val="-2052680680"/>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268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watsew'!$C$183</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watsew'!$F$183:$J$183</c:f>
              <c:numCache>
                <c:formatCode>#,##0.0,,"m"</c:formatCode>
                <c:ptCount val="5"/>
                <c:pt idx="0">
                  <c:v>4099924.3137254901</c:v>
                </c:pt>
                <c:pt idx="1">
                  <c:v>3579400.5465266798</c:v>
                </c:pt>
                <c:pt idx="2">
                  <c:v>3692321.8964966899</c:v>
                </c:pt>
                <c:pt idx="3">
                  <c:v>3996983.2744880398</c:v>
                </c:pt>
                <c:pt idx="4">
                  <c:v>3907954.2834208701</c:v>
                </c:pt>
              </c:numCache>
            </c:numRef>
          </c:val>
          <c:extLst>
            <c:ext xmlns:c16="http://schemas.microsoft.com/office/drawing/2014/chart" uri="{C3380CC4-5D6E-409C-BE32-E72D297353CC}">
              <c16:uniqueId val="{00000000-46EF-4A77-93E8-FC985D34549B}"/>
            </c:ext>
          </c:extLst>
        </c:ser>
        <c:ser>
          <c:idx val="1"/>
          <c:order val="1"/>
          <c:tx>
            <c:strRef>
              <c:f>'Charts watsew'!$C$184</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watsew'!$F$184:$J$184</c:f>
              <c:numCache>
                <c:formatCode>General</c:formatCode>
                <c:ptCount val="5"/>
              </c:numCache>
            </c:numRef>
          </c:val>
          <c:extLst>
            <c:ext xmlns:c16="http://schemas.microsoft.com/office/drawing/2014/chart" uri="{C3380CC4-5D6E-409C-BE32-E72D297353CC}">
              <c16:uniqueId val="{00000001-46EF-4A77-93E8-FC985D34549B}"/>
            </c:ext>
          </c:extLst>
        </c:ser>
        <c:ser>
          <c:idx val="2"/>
          <c:order val="2"/>
          <c:tx>
            <c:strRef>
              <c:f>'Charts watsew'!$C$185</c:f>
              <c:strCache>
                <c:ptCount val="1"/>
                <c:pt idx="0">
                  <c:v>Label</c:v>
                </c:pt>
              </c:strCache>
            </c:strRef>
          </c:tx>
          <c:spPr>
            <a:noFill/>
            <a:ln>
              <a:noFill/>
            </a:ln>
            <a:effectLst/>
          </c:spPr>
          <c:invertIfNegative val="0"/>
          <c:dLbls>
            <c:dLbl>
              <c:idx val="0"/>
              <c:tx>
                <c:rich>
                  <a:bodyPr/>
                  <a:lstStyle/>
                  <a:p>
                    <a:fld id="{A57E7170-629A-4CF9-81CF-85941816D795}"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6EF-4A77-93E8-FC985D34549B}"/>
                </c:ext>
              </c:extLst>
            </c:dLbl>
            <c:dLbl>
              <c:idx val="1"/>
              <c:tx>
                <c:rich>
                  <a:bodyPr/>
                  <a:lstStyle/>
                  <a:p>
                    <a:fld id="{ACC9C75E-6281-4D0B-8FB2-225972CDB6B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6EF-4A77-93E8-FC985D34549B}"/>
                </c:ext>
              </c:extLst>
            </c:dLbl>
            <c:dLbl>
              <c:idx val="2"/>
              <c:tx>
                <c:rich>
                  <a:bodyPr/>
                  <a:lstStyle/>
                  <a:p>
                    <a:fld id="{D631E2EE-78B6-49EC-AF33-13B3F179CBF4}"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6EF-4A77-93E8-FC985D34549B}"/>
                </c:ext>
              </c:extLst>
            </c:dLbl>
            <c:dLbl>
              <c:idx val="3"/>
              <c:tx>
                <c:rich>
                  <a:bodyPr/>
                  <a:lstStyle/>
                  <a:p>
                    <a:fld id="{42478391-7FDE-4A13-9862-675638928E8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6EF-4A77-93E8-FC985D34549B}"/>
                </c:ext>
              </c:extLst>
            </c:dLbl>
            <c:dLbl>
              <c:idx val="4"/>
              <c:tx>
                <c:rich>
                  <a:bodyPr/>
                  <a:lstStyle/>
                  <a:p>
                    <a:fld id="{24F0B783-3D6B-441D-BA4E-10E397D6A92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6EF-4A77-93E8-FC985D34549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watsew'!$F$185:$J$185</c:f>
              <c:numCache>
                <c:formatCode>#,##0.0,,"m"</c:formatCode>
                <c:ptCount val="5"/>
                <c:pt idx="0">
                  <c:v>409992.43137254921</c:v>
                </c:pt>
                <c:pt idx="1">
                  <c:v>357940.05465266801</c:v>
                </c:pt>
                <c:pt idx="2">
                  <c:v>369232.18964966881</c:v>
                </c:pt>
                <c:pt idx="3">
                  <c:v>399698.3274488044</c:v>
                </c:pt>
                <c:pt idx="4">
                  <c:v>390795.42834208661</c:v>
                </c:pt>
              </c:numCache>
            </c:numRef>
          </c:val>
          <c:extLst>
            <c:ext xmlns:c15="http://schemas.microsoft.com/office/drawing/2012/chart" uri="{02D57815-91ED-43cb-92C2-25804820EDAC}">
              <c15:datalabelsRange>
                <c15:f>'Charts watsew'!$F$186:$O$186</c15:f>
                <c15:dlblRangeCache>
                  <c:ptCount val="10"/>
                  <c:pt idx="0">
                    <c:v>4.1m</c:v>
                  </c:pt>
                  <c:pt idx="1">
                    <c:v>3.6m</c:v>
                  </c:pt>
                  <c:pt idx="2">
                    <c:v>3.7m</c:v>
                  </c:pt>
                  <c:pt idx="3">
                    <c:v>4.0m</c:v>
                  </c:pt>
                  <c:pt idx="4">
                    <c:v>3.9m</c:v>
                  </c:pt>
                  <c:pt idx="5">
                    <c:v>8.6m</c:v>
                  </c:pt>
                  <c:pt idx="6">
                    <c:v>4.2m</c:v>
                  </c:pt>
                  <c:pt idx="7">
                    <c:v>4.1m</c:v>
                  </c:pt>
                  <c:pt idx="8">
                    <c:v>4.0m</c:v>
                  </c:pt>
                  <c:pt idx="9">
                    <c:v>3.9m</c:v>
                  </c:pt>
                </c15:dlblRangeCache>
              </c15:datalabelsRange>
            </c:ext>
            <c:ext xmlns:c16="http://schemas.microsoft.com/office/drawing/2014/chart" uri="{C3380CC4-5D6E-409C-BE32-E72D297353CC}">
              <c16:uniqueId val="{00000007-46EF-4A77-93E8-FC985D34549B}"/>
            </c:ext>
          </c:extLst>
        </c:ser>
        <c:dLbls>
          <c:showLegendKey val="0"/>
          <c:showVal val="0"/>
          <c:showCatName val="0"/>
          <c:showSerName val="0"/>
          <c:showPercent val="0"/>
          <c:showBubbleSize val="0"/>
        </c:dLbls>
        <c:gapWidth val="219"/>
        <c:overlap val="100"/>
        <c:axId val="-2052997176"/>
        <c:axId val="-2052993832"/>
      </c:barChart>
      <c:catAx>
        <c:axId val="-205299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993832"/>
        <c:crosses val="autoZero"/>
        <c:auto val="1"/>
        <c:lblAlgn val="ctr"/>
        <c:lblOffset val="100"/>
        <c:noMultiLvlLbl val="0"/>
      </c:catAx>
      <c:valAx>
        <c:axId val="-2052993832"/>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2997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watsew'!$C$187</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watsew'!$F$187:$J$187</c:f>
              <c:numCache>
                <c:formatCode>#,##0.0,,"m"</c:formatCode>
                <c:ptCount val="5"/>
                <c:pt idx="0">
                  <c:v>1538422.74509804</c:v>
                </c:pt>
                <c:pt idx="1">
                  <c:v>3427304.4728894001</c:v>
                </c:pt>
                <c:pt idx="2">
                  <c:v>3628583.7428775602</c:v>
                </c:pt>
                <c:pt idx="3">
                  <c:v>3540081.7003683499</c:v>
                </c:pt>
                <c:pt idx="4">
                  <c:v>3453738.2442617998</c:v>
                </c:pt>
              </c:numCache>
            </c:numRef>
          </c:val>
          <c:extLst>
            <c:ext xmlns:c16="http://schemas.microsoft.com/office/drawing/2014/chart" uri="{C3380CC4-5D6E-409C-BE32-E72D297353CC}">
              <c16:uniqueId val="{00000000-3C3F-4973-BC01-DCF5C27D01D5}"/>
            </c:ext>
          </c:extLst>
        </c:ser>
        <c:ser>
          <c:idx val="1"/>
          <c:order val="1"/>
          <c:tx>
            <c:strRef>
              <c:f>'Charts watsew'!$C$188</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watsew'!$F$188:$J$188</c:f>
              <c:numCache>
                <c:formatCode>General</c:formatCode>
                <c:ptCount val="5"/>
              </c:numCache>
            </c:numRef>
          </c:val>
          <c:extLst>
            <c:ext xmlns:c16="http://schemas.microsoft.com/office/drawing/2014/chart" uri="{C3380CC4-5D6E-409C-BE32-E72D297353CC}">
              <c16:uniqueId val="{00000001-3C3F-4973-BC01-DCF5C27D01D5}"/>
            </c:ext>
          </c:extLst>
        </c:ser>
        <c:ser>
          <c:idx val="2"/>
          <c:order val="2"/>
          <c:tx>
            <c:strRef>
              <c:f>'Charts watsew'!$C$189</c:f>
              <c:strCache>
                <c:ptCount val="1"/>
                <c:pt idx="0">
                  <c:v>Label</c:v>
                </c:pt>
              </c:strCache>
            </c:strRef>
          </c:tx>
          <c:spPr>
            <a:noFill/>
            <a:ln>
              <a:noFill/>
            </a:ln>
            <a:effectLst/>
          </c:spPr>
          <c:invertIfNegative val="0"/>
          <c:dLbls>
            <c:dLbl>
              <c:idx val="0"/>
              <c:tx>
                <c:rich>
                  <a:bodyPr/>
                  <a:lstStyle/>
                  <a:p>
                    <a:fld id="{2CAAD5EF-74D9-4ED8-81E4-F2AB3FDCE97D}"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C3F-4973-BC01-DCF5C27D01D5}"/>
                </c:ext>
              </c:extLst>
            </c:dLbl>
            <c:dLbl>
              <c:idx val="1"/>
              <c:tx>
                <c:rich>
                  <a:bodyPr/>
                  <a:lstStyle/>
                  <a:p>
                    <a:fld id="{72A5B2F3-0D61-4CDA-AA2B-4CDAD9AA3AE0}"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3F-4973-BC01-DCF5C27D01D5}"/>
                </c:ext>
              </c:extLst>
            </c:dLbl>
            <c:dLbl>
              <c:idx val="2"/>
              <c:tx>
                <c:rich>
                  <a:bodyPr/>
                  <a:lstStyle/>
                  <a:p>
                    <a:fld id="{7A682DE7-0CE0-4756-8609-906101FF3E9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C3F-4973-BC01-DCF5C27D01D5}"/>
                </c:ext>
              </c:extLst>
            </c:dLbl>
            <c:dLbl>
              <c:idx val="3"/>
              <c:tx>
                <c:rich>
                  <a:bodyPr/>
                  <a:lstStyle/>
                  <a:p>
                    <a:fld id="{029B9BB6-BE52-4C9B-A079-F948CF0030D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C3F-4973-BC01-DCF5C27D01D5}"/>
                </c:ext>
              </c:extLst>
            </c:dLbl>
            <c:dLbl>
              <c:idx val="4"/>
              <c:tx>
                <c:rich>
                  <a:bodyPr/>
                  <a:lstStyle/>
                  <a:p>
                    <a:fld id="{59D2745D-128B-4AC8-8DBD-966D6EC3FFB3}"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C3F-4973-BC01-DCF5C27D01D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watsew'!$F$189:$J$189</c:f>
              <c:numCache>
                <c:formatCode>#,##0.0,,"m"</c:formatCode>
                <c:ptCount val="5"/>
                <c:pt idx="0">
                  <c:v>153842.27450980389</c:v>
                </c:pt>
                <c:pt idx="1">
                  <c:v>342730.44728894002</c:v>
                </c:pt>
                <c:pt idx="2">
                  <c:v>362858.37428775569</c:v>
                </c:pt>
                <c:pt idx="3">
                  <c:v>354008.17003683472</c:v>
                </c:pt>
                <c:pt idx="4">
                  <c:v>345373.82442618022</c:v>
                </c:pt>
              </c:numCache>
            </c:numRef>
          </c:val>
          <c:extLst>
            <c:ext xmlns:c15="http://schemas.microsoft.com/office/drawing/2012/chart" uri="{02D57815-91ED-43cb-92C2-25804820EDAC}">
              <c15:datalabelsRange>
                <c15:f>'Charts watsew'!$F$190:$O$190</c15:f>
                <c15:dlblRangeCache>
                  <c:ptCount val="10"/>
                  <c:pt idx="0">
                    <c:v>1.5m</c:v>
                  </c:pt>
                  <c:pt idx="1">
                    <c:v>3.4m</c:v>
                  </c:pt>
                  <c:pt idx="2">
                    <c:v>3.6m</c:v>
                  </c:pt>
                  <c:pt idx="3">
                    <c:v>3.5m</c:v>
                  </c:pt>
                  <c:pt idx="4">
                    <c:v>3.5m</c:v>
                  </c:pt>
                  <c:pt idx="5">
                    <c:v>12.1m</c:v>
                  </c:pt>
                  <c:pt idx="6">
                    <c:v>3.4m</c:v>
                  </c:pt>
                  <c:pt idx="7">
                    <c:v>3.3m</c:v>
                  </c:pt>
                  <c:pt idx="8">
                    <c:v>3.2m</c:v>
                  </c:pt>
                  <c:pt idx="9">
                    <c:v>3.1m</c:v>
                  </c:pt>
                </c15:dlblRangeCache>
              </c15:datalabelsRange>
            </c:ext>
            <c:ext xmlns:c16="http://schemas.microsoft.com/office/drawing/2014/chart" uri="{C3380CC4-5D6E-409C-BE32-E72D297353CC}">
              <c16:uniqueId val="{00000007-3C3F-4973-BC01-DCF5C27D01D5}"/>
            </c:ext>
          </c:extLst>
        </c:ser>
        <c:dLbls>
          <c:showLegendKey val="0"/>
          <c:showVal val="0"/>
          <c:showCatName val="0"/>
          <c:showSerName val="0"/>
          <c:showPercent val="0"/>
          <c:showBubbleSize val="0"/>
        </c:dLbls>
        <c:gapWidth val="219"/>
        <c:overlap val="100"/>
        <c:axId val="-2046293608"/>
        <c:axId val="-2046290008"/>
      </c:barChart>
      <c:catAx>
        <c:axId val="-204629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6290008"/>
        <c:crosses val="autoZero"/>
        <c:auto val="1"/>
        <c:lblAlgn val="ctr"/>
        <c:lblOffset val="100"/>
        <c:noMultiLvlLbl val="0"/>
      </c:catAx>
      <c:valAx>
        <c:axId val="-2046290008"/>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46293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watsew'!$C$191</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watsew'!$F$191:$J$191</c:f>
              <c:numCache>
                <c:formatCode>#,##0.0,,"m"</c:formatCode>
                <c:ptCount val="5"/>
                <c:pt idx="0">
                  <c:v>980392.15686274553</c:v>
                </c:pt>
                <c:pt idx="1">
                  <c:v>6567908.3369289003</c:v>
                </c:pt>
                <c:pt idx="2">
                  <c:v>6407715.4506623503</c:v>
                </c:pt>
                <c:pt idx="3">
                  <c:v>136892.62134226129</c:v>
                </c:pt>
                <c:pt idx="4">
                  <c:v>445179.25639759749</c:v>
                </c:pt>
              </c:numCache>
            </c:numRef>
          </c:val>
          <c:extLst>
            <c:ext xmlns:c16="http://schemas.microsoft.com/office/drawing/2014/chart" uri="{C3380CC4-5D6E-409C-BE32-E72D297353CC}">
              <c16:uniqueId val="{00000000-4FD5-4746-B9DB-2BB3A7608511}"/>
            </c:ext>
          </c:extLst>
        </c:ser>
        <c:ser>
          <c:idx val="1"/>
          <c:order val="1"/>
          <c:tx>
            <c:strRef>
              <c:f>'Charts watsew'!$C$192</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watsew'!$F$192:$J$192</c:f>
              <c:numCache>
                <c:formatCode>General</c:formatCode>
                <c:ptCount val="5"/>
              </c:numCache>
            </c:numRef>
          </c:val>
          <c:extLst>
            <c:ext xmlns:c16="http://schemas.microsoft.com/office/drawing/2014/chart" uri="{C3380CC4-5D6E-409C-BE32-E72D297353CC}">
              <c16:uniqueId val="{00000001-4FD5-4746-B9DB-2BB3A7608511}"/>
            </c:ext>
          </c:extLst>
        </c:ser>
        <c:ser>
          <c:idx val="2"/>
          <c:order val="2"/>
          <c:tx>
            <c:strRef>
              <c:f>'Charts watsew'!$C$193</c:f>
              <c:strCache>
                <c:ptCount val="1"/>
                <c:pt idx="0">
                  <c:v>Label</c:v>
                </c:pt>
              </c:strCache>
            </c:strRef>
          </c:tx>
          <c:spPr>
            <a:noFill/>
            <a:ln>
              <a:noFill/>
            </a:ln>
            <a:effectLst/>
          </c:spPr>
          <c:invertIfNegative val="0"/>
          <c:dLbls>
            <c:dLbl>
              <c:idx val="0"/>
              <c:tx>
                <c:rich>
                  <a:bodyPr/>
                  <a:lstStyle/>
                  <a:p>
                    <a:fld id="{6ACDCD4B-F76F-4A16-849F-78775AAAC9D5}"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FD5-4746-B9DB-2BB3A7608511}"/>
                </c:ext>
              </c:extLst>
            </c:dLbl>
            <c:dLbl>
              <c:idx val="1"/>
              <c:tx>
                <c:rich>
                  <a:bodyPr/>
                  <a:lstStyle/>
                  <a:p>
                    <a:fld id="{1583C67E-51C8-4AAB-84E6-65898B08C73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FD5-4746-B9DB-2BB3A7608511}"/>
                </c:ext>
              </c:extLst>
            </c:dLbl>
            <c:dLbl>
              <c:idx val="2"/>
              <c:tx>
                <c:rich>
                  <a:bodyPr/>
                  <a:lstStyle/>
                  <a:p>
                    <a:fld id="{24C5D691-9EF2-4384-ABAB-A7E2CA34CE0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FD5-4746-B9DB-2BB3A7608511}"/>
                </c:ext>
              </c:extLst>
            </c:dLbl>
            <c:dLbl>
              <c:idx val="3"/>
              <c:tx>
                <c:rich>
                  <a:bodyPr/>
                  <a:lstStyle/>
                  <a:p>
                    <a:fld id="{762B0B71-8F59-40B2-A286-53872080CBA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FD5-4746-B9DB-2BB3A7608511}"/>
                </c:ext>
              </c:extLst>
            </c:dLbl>
            <c:dLbl>
              <c:idx val="4"/>
              <c:tx>
                <c:rich>
                  <a:bodyPr/>
                  <a:lstStyle/>
                  <a:p>
                    <a:fld id="{3A2ECDED-FE15-480E-9891-02B8A5A5403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FD5-4746-B9DB-2BB3A760851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watsew'!$F$193:$J$193</c:f>
              <c:numCache>
                <c:formatCode>#,##0.0,,"m"</c:formatCode>
                <c:ptCount val="5"/>
                <c:pt idx="0">
                  <c:v>98039.215686274518</c:v>
                </c:pt>
                <c:pt idx="1">
                  <c:v>656790.83369289048</c:v>
                </c:pt>
                <c:pt idx="2">
                  <c:v>640771.54506623466</c:v>
                </c:pt>
                <c:pt idx="3">
                  <c:v>13689.262134226121</c:v>
                </c:pt>
                <c:pt idx="4">
                  <c:v>44517.925639759756</c:v>
                </c:pt>
              </c:numCache>
            </c:numRef>
          </c:val>
          <c:extLst>
            <c:ext xmlns:c15="http://schemas.microsoft.com/office/drawing/2012/chart" uri="{02D57815-91ED-43cb-92C2-25804820EDAC}">
              <c15:datalabelsRange>
                <c15:f>'Charts watsew'!$F$194:$O$194</c15:f>
                <c15:dlblRangeCache>
                  <c:ptCount val="10"/>
                  <c:pt idx="0">
                    <c:v>1.0m</c:v>
                  </c:pt>
                  <c:pt idx="1">
                    <c:v>6.6m</c:v>
                  </c:pt>
                  <c:pt idx="2">
                    <c:v>6.4m</c:v>
                  </c:pt>
                  <c:pt idx="3">
                    <c:v>0.1m</c:v>
                  </c:pt>
                  <c:pt idx="4">
                    <c:v>0.4m</c:v>
                  </c:pt>
                  <c:pt idx="5">
                    <c:v>0.9m</c:v>
                  </c:pt>
                  <c:pt idx="6">
                    <c:v>5.8m</c:v>
                  </c:pt>
                  <c:pt idx="7">
                    <c:v>6.7m</c:v>
                  </c:pt>
                  <c:pt idx="8">
                    <c:v>10.1m</c:v>
                  </c:pt>
                  <c:pt idx="9">
                    <c:v>19.7m</c:v>
                  </c:pt>
                </c15:dlblRangeCache>
              </c15:datalabelsRange>
            </c:ext>
            <c:ext xmlns:c16="http://schemas.microsoft.com/office/drawing/2014/chart" uri="{C3380CC4-5D6E-409C-BE32-E72D297353CC}">
              <c16:uniqueId val="{00000007-4FD5-4746-B9DB-2BB3A7608511}"/>
            </c:ext>
          </c:extLst>
        </c:ser>
        <c:dLbls>
          <c:showLegendKey val="0"/>
          <c:showVal val="0"/>
          <c:showCatName val="0"/>
          <c:showSerName val="0"/>
          <c:showPercent val="0"/>
          <c:showBubbleSize val="0"/>
        </c:dLbls>
        <c:gapWidth val="219"/>
        <c:overlap val="100"/>
        <c:axId val="-2053029928"/>
        <c:axId val="-2052675576"/>
      </c:barChart>
      <c:catAx>
        <c:axId val="-205302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675576"/>
        <c:crosses val="autoZero"/>
        <c:auto val="1"/>
        <c:lblAlgn val="ctr"/>
        <c:lblOffset val="100"/>
        <c:noMultiLvlLbl val="0"/>
      </c:catAx>
      <c:valAx>
        <c:axId val="-2052675576"/>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53029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watsew'!$C$195</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watsew'!$F$195:$J$195</c:f>
              <c:numCache>
                <c:formatCode>#,##0.0,,"m"</c:formatCode>
                <c:ptCount val="5"/>
                <c:pt idx="0">
                  <c:v>2287254.9019607799</c:v>
                </c:pt>
                <c:pt idx="1">
                  <c:v>2236924.1094971001</c:v>
                </c:pt>
                <c:pt idx="2">
                  <c:v>2182364.9848752199</c:v>
                </c:pt>
                <c:pt idx="3">
                  <c:v>2129136.57060997</c:v>
                </c:pt>
                <c:pt idx="4">
                  <c:v>2077206.41035119</c:v>
                </c:pt>
              </c:numCache>
            </c:numRef>
          </c:val>
          <c:extLst>
            <c:ext xmlns:c16="http://schemas.microsoft.com/office/drawing/2014/chart" uri="{C3380CC4-5D6E-409C-BE32-E72D297353CC}">
              <c16:uniqueId val="{00000000-778A-4275-A680-66519D78E05C}"/>
            </c:ext>
          </c:extLst>
        </c:ser>
        <c:ser>
          <c:idx val="1"/>
          <c:order val="1"/>
          <c:tx>
            <c:strRef>
              <c:f>'Charts watsew'!$C$196</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watsew'!$F$196:$J$196</c:f>
              <c:numCache>
                <c:formatCode>General</c:formatCode>
                <c:ptCount val="5"/>
              </c:numCache>
            </c:numRef>
          </c:val>
          <c:extLst>
            <c:ext xmlns:c16="http://schemas.microsoft.com/office/drawing/2014/chart" uri="{C3380CC4-5D6E-409C-BE32-E72D297353CC}">
              <c16:uniqueId val="{00000001-778A-4275-A680-66519D78E05C}"/>
            </c:ext>
          </c:extLst>
        </c:ser>
        <c:ser>
          <c:idx val="2"/>
          <c:order val="2"/>
          <c:tx>
            <c:strRef>
              <c:f>'Charts watsew'!$C$197</c:f>
              <c:strCache>
                <c:ptCount val="1"/>
                <c:pt idx="0">
                  <c:v>Label</c:v>
                </c:pt>
              </c:strCache>
            </c:strRef>
          </c:tx>
          <c:spPr>
            <a:noFill/>
            <a:ln>
              <a:noFill/>
            </a:ln>
            <a:effectLst/>
          </c:spPr>
          <c:invertIfNegative val="0"/>
          <c:dLbls>
            <c:dLbl>
              <c:idx val="0"/>
              <c:tx>
                <c:rich>
                  <a:bodyPr/>
                  <a:lstStyle/>
                  <a:p>
                    <a:fld id="{175C5003-7513-45A7-8235-075EB2871C11}"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78A-4275-A680-66519D78E05C}"/>
                </c:ext>
              </c:extLst>
            </c:dLbl>
            <c:dLbl>
              <c:idx val="1"/>
              <c:tx>
                <c:rich>
                  <a:bodyPr/>
                  <a:lstStyle/>
                  <a:p>
                    <a:fld id="{36308E27-AF05-4BE5-A99E-F6B6F69FBFB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78A-4275-A680-66519D78E05C}"/>
                </c:ext>
              </c:extLst>
            </c:dLbl>
            <c:dLbl>
              <c:idx val="2"/>
              <c:tx>
                <c:rich>
                  <a:bodyPr/>
                  <a:lstStyle/>
                  <a:p>
                    <a:fld id="{48C18558-44CF-40EA-A6F8-68FCC783BAE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78A-4275-A680-66519D78E05C}"/>
                </c:ext>
              </c:extLst>
            </c:dLbl>
            <c:dLbl>
              <c:idx val="3"/>
              <c:tx>
                <c:rich>
                  <a:bodyPr/>
                  <a:lstStyle/>
                  <a:p>
                    <a:fld id="{BBBD036B-41C8-4922-99F9-9456B070AAAD}"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78A-4275-A680-66519D78E05C}"/>
                </c:ext>
              </c:extLst>
            </c:dLbl>
            <c:dLbl>
              <c:idx val="4"/>
              <c:tx>
                <c:rich>
                  <a:bodyPr/>
                  <a:lstStyle/>
                  <a:p>
                    <a:fld id="{A99AD825-6075-46F0-BC32-01ED30B3B6B1}"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78A-4275-A680-66519D78E05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watsew'!$F$197:$J$197</c:f>
              <c:numCache>
                <c:formatCode>#,##0.0,,"m"</c:formatCode>
                <c:ptCount val="5"/>
                <c:pt idx="0">
                  <c:v>228725.4901960784</c:v>
                </c:pt>
                <c:pt idx="1">
                  <c:v>223692.41094971</c:v>
                </c:pt>
                <c:pt idx="2">
                  <c:v>218236.49848752169</c:v>
                </c:pt>
                <c:pt idx="3">
                  <c:v>212913.65706099701</c:v>
                </c:pt>
                <c:pt idx="4">
                  <c:v>207720.64103511901</c:v>
                </c:pt>
              </c:numCache>
            </c:numRef>
          </c:val>
          <c:extLst>
            <c:ext xmlns:c15="http://schemas.microsoft.com/office/drawing/2012/chart" uri="{02D57815-91ED-43cb-92C2-25804820EDAC}">
              <c15:datalabelsRange>
                <c15:f>'Charts watsew'!$F$198:$O$198</c15:f>
                <c15:dlblRangeCache>
                  <c:ptCount val="10"/>
                  <c:pt idx="0">
                    <c:v>2.3m</c:v>
                  </c:pt>
                  <c:pt idx="1">
                    <c:v>2.2m</c:v>
                  </c:pt>
                  <c:pt idx="2">
                    <c:v>2.2m</c:v>
                  </c:pt>
                  <c:pt idx="3">
                    <c:v>2.1m</c:v>
                  </c:pt>
                  <c:pt idx="4">
                    <c:v>2.1m</c:v>
                  </c:pt>
                  <c:pt idx="5">
                    <c:v>2.1m</c:v>
                  </c:pt>
                  <c:pt idx="6">
                    <c:v>2.1m</c:v>
                  </c:pt>
                  <c:pt idx="7">
                    <c:v>2.1m</c:v>
                  </c:pt>
                  <c:pt idx="8">
                    <c:v>2.1m</c:v>
                  </c:pt>
                  <c:pt idx="9">
                    <c:v>2.1m</c:v>
                  </c:pt>
                </c15:dlblRangeCache>
              </c15:datalabelsRange>
            </c:ext>
            <c:ext xmlns:c16="http://schemas.microsoft.com/office/drawing/2014/chart" uri="{C3380CC4-5D6E-409C-BE32-E72D297353CC}">
              <c16:uniqueId val="{00000007-778A-4275-A680-66519D78E05C}"/>
            </c:ext>
          </c:extLst>
        </c:ser>
        <c:dLbls>
          <c:showLegendKey val="0"/>
          <c:showVal val="0"/>
          <c:showCatName val="0"/>
          <c:showSerName val="0"/>
          <c:showPercent val="0"/>
          <c:showBubbleSize val="0"/>
        </c:dLbls>
        <c:gapWidth val="219"/>
        <c:overlap val="100"/>
        <c:axId val="-2046189464"/>
        <c:axId val="-2046185864"/>
      </c:barChart>
      <c:catAx>
        <c:axId val="-204618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6185864"/>
        <c:crosses val="autoZero"/>
        <c:auto val="1"/>
        <c:lblAlgn val="ctr"/>
        <c:lblOffset val="100"/>
        <c:noMultiLvlLbl val="0"/>
      </c:catAx>
      <c:valAx>
        <c:axId val="-2046185864"/>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46189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watsew'!$C$199</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watsew'!$F$199:$J$199</c:f>
              <c:numCache>
                <c:formatCode>#,##0.0,,"m"</c:formatCode>
                <c:ptCount val="5"/>
                <c:pt idx="0">
                  <c:v>1949023.5294117599</c:v>
                </c:pt>
                <c:pt idx="1">
                  <c:v>1906135.4810873</c:v>
                </c:pt>
                <c:pt idx="2">
                  <c:v>1859644.3717924899</c:v>
                </c:pt>
                <c:pt idx="3">
                  <c:v>1814287.1919926701</c:v>
                </c:pt>
                <c:pt idx="4">
                  <c:v>1770036.2848709</c:v>
                </c:pt>
              </c:numCache>
            </c:numRef>
          </c:val>
          <c:extLst>
            <c:ext xmlns:c16="http://schemas.microsoft.com/office/drawing/2014/chart" uri="{C3380CC4-5D6E-409C-BE32-E72D297353CC}">
              <c16:uniqueId val="{00000000-0625-44CF-82CF-B11FCDCEFF9A}"/>
            </c:ext>
          </c:extLst>
        </c:ser>
        <c:ser>
          <c:idx val="1"/>
          <c:order val="1"/>
          <c:tx>
            <c:strRef>
              <c:f>'Charts watsew'!$C$200</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watsew'!$F$200:$J$200</c:f>
              <c:numCache>
                <c:formatCode>General</c:formatCode>
                <c:ptCount val="5"/>
              </c:numCache>
            </c:numRef>
          </c:val>
          <c:extLst>
            <c:ext xmlns:c16="http://schemas.microsoft.com/office/drawing/2014/chart" uri="{C3380CC4-5D6E-409C-BE32-E72D297353CC}">
              <c16:uniqueId val="{00000001-0625-44CF-82CF-B11FCDCEFF9A}"/>
            </c:ext>
          </c:extLst>
        </c:ser>
        <c:ser>
          <c:idx val="2"/>
          <c:order val="2"/>
          <c:tx>
            <c:strRef>
              <c:f>'Charts watsew'!$C$201</c:f>
              <c:strCache>
                <c:ptCount val="1"/>
                <c:pt idx="0">
                  <c:v>Label</c:v>
                </c:pt>
              </c:strCache>
            </c:strRef>
          </c:tx>
          <c:spPr>
            <a:noFill/>
            <a:ln>
              <a:noFill/>
            </a:ln>
            <a:effectLst/>
          </c:spPr>
          <c:invertIfNegative val="0"/>
          <c:dLbls>
            <c:dLbl>
              <c:idx val="0"/>
              <c:tx>
                <c:rich>
                  <a:bodyPr/>
                  <a:lstStyle/>
                  <a:p>
                    <a:fld id="{FBA691C0-CB92-4B75-A64D-8C1482960BF6}"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625-44CF-82CF-B11FCDCEFF9A}"/>
                </c:ext>
              </c:extLst>
            </c:dLbl>
            <c:dLbl>
              <c:idx val="1"/>
              <c:tx>
                <c:rich>
                  <a:bodyPr/>
                  <a:lstStyle/>
                  <a:p>
                    <a:fld id="{9BFD205F-24E5-4A1C-83B6-B9CA1305EE3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625-44CF-82CF-B11FCDCEFF9A}"/>
                </c:ext>
              </c:extLst>
            </c:dLbl>
            <c:dLbl>
              <c:idx val="2"/>
              <c:tx>
                <c:rich>
                  <a:bodyPr/>
                  <a:lstStyle/>
                  <a:p>
                    <a:fld id="{50887E98-2961-466D-96DE-692AE7030DA9}"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625-44CF-82CF-B11FCDCEFF9A}"/>
                </c:ext>
              </c:extLst>
            </c:dLbl>
            <c:dLbl>
              <c:idx val="3"/>
              <c:tx>
                <c:rich>
                  <a:bodyPr/>
                  <a:lstStyle/>
                  <a:p>
                    <a:fld id="{2596B9D6-04AD-4E03-B1C5-73B2C478CC4F}"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625-44CF-82CF-B11FCDCEFF9A}"/>
                </c:ext>
              </c:extLst>
            </c:dLbl>
            <c:dLbl>
              <c:idx val="4"/>
              <c:tx>
                <c:rich>
                  <a:bodyPr/>
                  <a:lstStyle/>
                  <a:p>
                    <a:fld id="{DB120ADC-7B06-4CED-AF66-9C8F70ABC256}"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625-44CF-82CF-B11FCDCEFF9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watsew'!$F$201:$J$201</c:f>
              <c:numCache>
                <c:formatCode>#,##0.0,,"m"</c:formatCode>
                <c:ptCount val="5"/>
                <c:pt idx="0">
                  <c:v>194902.3529411765</c:v>
                </c:pt>
                <c:pt idx="1">
                  <c:v>190613.54810873009</c:v>
                </c:pt>
                <c:pt idx="2">
                  <c:v>185964.43717924881</c:v>
                </c:pt>
                <c:pt idx="3">
                  <c:v>181428.71919926719</c:v>
                </c:pt>
                <c:pt idx="4">
                  <c:v>177003.62848708991</c:v>
                </c:pt>
              </c:numCache>
            </c:numRef>
          </c:val>
          <c:extLst>
            <c:ext xmlns:c15="http://schemas.microsoft.com/office/drawing/2012/chart" uri="{02D57815-91ED-43cb-92C2-25804820EDAC}">
              <c15:datalabelsRange>
                <c15:f>'Charts watsew'!$F$202:$O$202</c15:f>
                <c15:dlblRangeCache>
                  <c:ptCount val="10"/>
                  <c:pt idx="0">
                    <c:v>1.9m</c:v>
                  </c:pt>
                  <c:pt idx="1">
                    <c:v>1.9m</c:v>
                  </c:pt>
                  <c:pt idx="2">
                    <c:v>1.9m</c:v>
                  </c:pt>
                  <c:pt idx="3">
                    <c:v>1.8m</c:v>
                  </c:pt>
                  <c:pt idx="4">
                    <c:v>1.8m</c:v>
                  </c:pt>
                  <c:pt idx="5">
                    <c:v>6.8m</c:v>
                  </c:pt>
                  <c:pt idx="6">
                    <c:v>6.8m</c:v>
                  </c:pt>
                  <c:pt idx="7">
                    <c:v>6.8m</c:v>
                  </c:pt>
                  <c:pt idx="8">
                    <c:v>8.0m</c:v>
                  </c:pt>
                  <c:pt idx="9">
                    <c:v>8.0m</c:v>
                  </c:pt>
                </c15:dlblRangeCache>
              </c15:datalabelsRange>
            </c:ext>
            <c:ext xmlns:c16="http://schemas.microsoft.com/office/drawing/2014/chart" uri="{C3380CC4-5D6E-409C-BE32-E72D297353CC}">
              <c16:uniqueId val="{00000007-0625-44CF-82CF-B11FCDCEFF9A}"/>
            </c:ext>
          </c:extLst>
        </c:ser>
        <c:dLbls>
          <c:showLegendKey val="0"/>
          <c:showVal val="0"/>
          <c:showCatName val="0"/>
          <c:showSerName val="0"/>
          <c:showPercent val="0"/>
          <c:showBubbleSize val="0"/>
        </c:dLbls>
        <c:gapWidth val="219"/>
        <c:overlap val="100"/>
        <c:axId val="-2046220440"/>
        <c:axId val="-2046227672"/>
      </c:barChart>
      <c:catAx>
        <c:axId val="-204622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6227672"/>
        <c:crosses val="autoZero"/>
        <c:auto val="1"/>
        <c:lblAlgn val="ctr"/>
        <c:lblOffset val="100"/>
        <c:noMultiLvlLbl val="0"/>
      </c:catAx>
      <c:valAx>
        <c:axId val="-2046227672"/>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46220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 watsew'!$C$203</c:f>
              <c:strCache>
                <c:ptCount val="1"/>
                <c:pt idx="0">
                  <c:v>PS21</c:v>
                </c:pt>
              </c:strCache>
            </c:strRef>
          </c:tx>
          <c:spPr>
            <a:solidFill>
              <a:schemeClr val="accent1"/>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watsew'!$F$203:$J$203</c:f>
              <c:numCache>
                <c:formatCode>#,##0.0,,"m"</c:formatCode>
                <c:ptCount val="5"/>
                <c:pt idx="0">
                  <c:v>921568.5882352941</c:v>
                </c:pt>
                <c:pt idx="1">
                  <c:v>901289.57284625329</c:v>
                </c:pt>
                <c:pt idx="2">
                  <c:v>879306.90033780842</c:v>
                </c:pt>
                <c:pt idx="3">
                  <c:v>857860.39057347132</c:v>
                </c:pt>
                <c:pt idx="4">
                  <c:v>836937.14448484557</c:v>
                </c:pt>
              </c:numCache>
            </c:numRef>
          </c:val>
          <c:extLst>
            <c:ext xmlns:c16="http://schemas.microsoft.com/office/drawing/2014/chart" uri="{C3380CC4-5D6E-409C-BE32-E72D297353CC}">
              <c16:uniqueId val="{00000000-D9D7-433F-B006-93E32E072285}"/>
            </c:ext>
          </c:extLst>
        </c:ser>
        <c:ser>
          <c:idx val="1"/>
          <c:order val="1"/>
          <c:tx>
            <c:strRef>
              <c:f>'Charts watsew'!$C$204</c:f>
              <c:strCache>
                <c:ptCount val="1"/>
                <c:pt idx="0">
                  <c:v>PS26</c:v>
                </c:pt>
              </c:strCache>
            </c:strRef>
          </c:tx>
          <c:spPr>
            <a:solidFill>
              <a:schemeClr val="accent2"/>
            </a:solidFill>
            <a:ln>
              <a:noFill/>
            </a:ln>
            <a:effectLst/>
          </c:spPr>
          <c:invertIfNegative val="0"/>
          <c:cat>
            <c:strRef>
              <c:f>'Charts watsew'!$F$134:$J$134</c:f>
              <c:strCache>
                <c:ptCount val="5"/>
                <c:pt idx="0">
                  <c:v>2021-22</c:v>
                </c:pt>
                <c:pt idx="1">
                  <c:v>2022-23</c:v>
                </c:pt>
                <c:pt idx="2">
                  <c:v>2023-24</c:v>
                </c:pt>
                <c:pt idx="3">
                  <c:v>2024-25</c:v>
                </c:pt>
                <c:pt idx="4">
                  <c:v>2025-26</c:v>
                </c:pt>
              </c:strCache>
            </c:strRef>
          </c:cat>
          <c:val>
            <c:numRef>
              <c:f>'Charts watsew'!$F$204:$J$204</c:f>
              <c:numCache>
                <c:formatCode>General</c:formatCode>
                <c:ptCount val="5"/>
              </c:numCache>
            </c:numRef>
          </c:val>
          <c:extLst>
            <c:ext xmlns:c16="http://schemas.microsoft.com/office/drawing/2014/chart" uri="{C3380CC4-5D6E-409C-BE32-E72D297353CC}">
              <c16:uniqueId val="{00000001-D9D7-433F-B006-93E32E072285}"/>
            </c:ext>
          </c:extLst>
        </c:ser>
        <c:ser>
          <c:idx val="2"/>
          <c:order val="2"/>
          <c:tx>
            <c:strRef>
              <c:f>'Charts watsew'!$C$205</c:f>
              <c:strCache>
                <c:ptCount val="1"/>
                <c:pt idx="0">
                  <c:v>Label</c:v>
                </c:pt>
              </c:strCache>
            </c:strRef>
          </c:tx>
          <c:spPr>
            <a:noFill/>
            <a:ln>
              <a:noFill/>
            </a:ln>
            <a:effectLst/>
          </c:spPr>
          <c:invertIfNegative val="0"/>
          <c:dLbls>
            <c:dLbl>
              <c:idx val="0"/>
              <c:tx>
                <c:rich>
                  <a:bodyPr/>
                  <a:lstStyle/>
                  <a:p>
                    <a:fld id="{7FF5D38F-42D0-48A6-9EDD-84715701E5C2}" type="CELLRANGE">
                      <a:rPr lang="en-US"/>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9D7-433F-B006-93E32E072285}"/>
                </c:ext>
              </c:extLst>
            </c:dLbl>
            <c:dLbl>
              <c:idx val="1"/>
              <c:tx>
                <c:rich>
                  <a:bodyPr/>
                  <a:lstStyle/>
                  <a:p>
                    <a:fld id="{44D88159-6722-457A-A853-E3784EEA6615}"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9D7-433F-B006-93E32E072285}"/>
                </c:ext>
              </c:extLst>
            </c:dLbl>
            <c:dLbl>
              <c:idx val="2"/>
              <c:tx>
                <c:rich>
                  <a:bodyPr/>
                  <a:lstStyle/>
                  <a:p>
                    <a:fld id="{DAD779B5-7A37-4C75-8667-5703EB586442}"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9D7-433F-B006-93E32E072285}"/>
                </c:ext>
              </c:extLst>
            </c:dLbl>
            <c:dLbl>
              <c:idx val="3"/>
              <c:tx>
                <c:rich>
                  <a:bodyPr/>
                  <a:lstStyle/>
                  <a:p>
                    <a:fld id="{FD5E408D-F779-450C-99B4-462A0143920B}"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9D7-433F-B006-93E32E072285}"/>
                </c:ext>
              </c:extLst>
            </c:dLbl>
            <c:dLbl>
              <c:idx val="4"/>
              <c:tx>
                <c:rich>
                  <a:bodyPr/>
                  <a:lstStyle/>
                  <a:p>
                    <a:fld id="{DF49100F-1026-4523-8E44-EA42188572BE}" type="CELLRANGE">
                      <a:rPr lang="en-AU"/>
                      <a:pPr/>
                      <a:t>[CELLRANGE]</a:t>
                    </a:fld>
                    <a:endParaRPr lang="en-AU"/>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9D7-433F-B006-93E32E07228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'Charts watsew'!$F$134:$J$134</c:f>
              <c:strCache>
                <c:ptCount val="5"/>
                <c:pt idx="0">
                  <c:v>2021-22</c:v>
                </c:pt>
                <c:pt idx="1">
                  <c:v>2022-23</c:v>
                </c:pt>
                <c:pt idx="2">
                  <c:v>2023-24</c:v>
                </c:pt>
                <c:pt idx="3">
                  <c:v>2024-25</c:v>
                </c:pt>
                <c:pt idx="4">
                  <c:v>2025-26</c:v>
                </c:pt>
              </c:strCache>
            </c:strRef>
          </c:cat>
          <c:val>
            <c:numRef>
              <c:f>'Charts watsew'!$F$205:$J$205</c:f>
              <c:numCache>
                <c:formatCode>#,##0.0,,"m"</c:formatCode>
                <c:ptCount val="5"/>
                <c:pt idx="0">
                  <c:v>92156.858823529372</c:v>
                </c:pt>
                <c:pt idx="1">
                  <c:v>90128.957284625343</c:v>
                </c:pt>
                <c:pt idx="2">
                  <c:v>87930.690033780833</c:v>
                </c:pt>
                <c:pt idx="3">
                  <c:v>85786.039057347167</c:v>
                </c:pt>
                <c:pt idx="4">
                  <c:v>83693.714448484563</c:v>
                </c:pt>
              </c:numCache>
            </c:numRef>
          </c:val>
          <c:extLst>
            <c:ext xmlns:c15="http://schemas.microsoft.com/office/drawing/2012/chart" uri="{02D57815-91ED-43cb-92C2-25804820EDAC}">
              <c15:datalabelsRange>
                <c15:f>'Charts watsew'!$F$206:$O$206</c15:f>
                <c15:dlblRangeCache>
                  <c:ptCount val="10"/>
                  <c:pt idx="0">
                    <c:v>0.9m</c:v>
                  </c:pt>
                  <c:pt idx="1">
                    <c:v>0.9m</c:v>
                  </c:pt>
                  <c:pt idx="2">
                    <c:v>0.9m</c:v>
                  </c:pt>
                  <c:pt idx="3">
                    <c:v>0.9m</c:v>
                  </c:pt>
                  <c:pt idx="4">
                    <c:v>0.8m</c:v>
                  </c:pt>
                  <c:pt idx="5">
                    <c:v>0.0m</c:v>
                  </c:pt>
                  <c:pt idx="6">
                    <c:v>0.0m</c:v>
                  </c:pt>
                  <c:pt idx="7">
                    <c:v>0.0m</c:v>
                  </c:pt>
                  <c:pt idx="8">
                    <c:v>0.0m</c:v>
                  </c:pt>
                  <c:pt idx="9">
                    <c:v>0.0m</c:v>
                  </c:pt>
                </c15:dlblRangeCache>
              </c15:datalabelsRange>
            </c:ext>
            <c:ext xmlns:c16="http://schemas.microsoft.com/office/drawing/2014/chart" uri="{C3380CC4-5D6E-409C-BE32-E72D297353CC}">
              <c16:uniqueId val="{00000007-D9D7-433F-B006-93E32E072285}"/>
            </c:ext>
          </c:extLst>
        </c:ser>
        <c:dLbls>
          <c:showLegendKey val="0"/>
          <c:showVal val="0"/>
          <c:showCatName val="0"/>
          <c:showSerName val="0"/>
          <c:showPercent val="0"/>
          <c:showBubbleSize val="0"/>
        </c:dLbls>
        <c:gapWidth val="219"/>
        <c:overlap val="100"/>
        <c:axId val="-2046106632"/>
        <c:axId val="-2046103032"/>
      </c:barChart>
      <c:catAx>
        <c:axId val="-204610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6103032"/>
        <c:crosses val="autoZero"/>
        <c:auto val="1"/>
        <c:lblAlgn val="ctr"/>
        <c:lblOffset val="100"/>
        <c:noMultiLvlLbl val="0"/>
      </c:catAx>
      <c:valAx>
        <c:axId val="-2046103032"/>
        <c:scaling>
          <c:orientation val="minMax"/>
        </c:scaling>
        <c:delete val="1"/>
        <c:axPos val="l"/>
        <c:majorGridlines>
          <c:spPr>
            <a:ln w="9525" cap="flat" cmpd="sng" algn="ctr">
              <a:noFill/>
              <a:round/>
            </a:ln>
            <a:effectLst/>
          </c:spPr>
        </c:majorGridlines>
        <c:numFmt formatCode="&quot;$&quot;#,##0,,&quot;m&quot;" sourceLinked="0"/>
        <c:majorTickMark val="none"/>
        <c:minorTickMark val="none"/>
        <c:tickLblPos val="nextTo"/>
        <c:crossAx val="-2046106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charts'!$F$13:$O$13</c:f>
              <c:numCache>
                <c:formatCode>#,##0.0,,"m"</c:formatCode>
                <c:ptCount val="10"/>
                <c:pt idx="0">
                  <c:v>757540.19607843133</c:v>
                </c:pt>
                <c:pt idx="1">
                  <c:v>10654402.4162232</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9C7A-498A-A787-AB61AED4855B}"/>
            </c:ext>
          </c:extLst>
        </c:ser>
        <c:dLbls>
          <c:showLegendKey val="0"/>
          <c:showVal val="0"/>
          <c:showCatName val="0"/>
          <c:showSerName val="0"/>
          <c:showPercent val="0"/>
          <c:showBubbleSize val="0"/>
        </c:dLbls>
        <c:gapWidth val="219"/>
        <c:overlap val="-27"/>
        <c:axId val="-2052170376"/>
        <c:axId val="-2052166904"/>
      </c:barChart>
      <c:catAx>
        <c:axId val="-205217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166904"/>
        <c:crosses val="autoZero"/>
        <c:auto val="1"/>
        <c:lblAlgn val="ctr"/>
        <c:lblOffset val="100"/>
        <c:noMultiLvlLbl val="0"/>
      </c:catAx>
      <c:valAx>
        <c:axId val="-2052166904"/>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170376"/>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charts'!$F$14:$O$14</c:f>
              <c:numCache>
                <c:formatCode>#,##0.0,,"m"</c:formatCode>
                <c:ptCount val="10"/>
                <c:pt idx="0">
                  <c:v>7591004.0882352898</c:v>
                </c:pt>
                <c:pt idx="1">
                  <c:v>95881.873531808815</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90F1-403A-B49D-B5FE0367A3FE}"/>
            </c:ext>
          </c:extLst>
        </c:ser>
        <c:dLbls>
          <c:showLegendKey val="0"/>
          <c:showVal val="0"/>
          <c:showCatName val="0"/>
          <c:showSerName val="0"/>
          <c:showPercent val="0"/>
          <c:showBubbleSize val="0"/>
        </c:dLbls>
        <c:gapWidth val="219"/>
        <c:overlap val="-27"/>
        <c:axId val="-2052136008"/>
        <c:axId val="-2052132536"/>
      </c:barChart>
      <c:catAx>
        <c:axId val="-205213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132536"/>
        <c:crosses val="autoZero"/>
        <c:auto val="1"/>
        <c:lblAlgn val="ctr"/>
        <c:lblOffset val="100"/>
        <c:noMultiLvlLbl val="0"/>
      </c:catAx>
      <c:valAx>
        <c:axId val="-205213253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13600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8491-CD49-834D-4F7039799DEE}"/>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PS_Doc_Tables_To!$Z$93:$AE$93</c:f>
              <c:strCache>
                <c:ptCount val="6"/>
                <c:pt idx="0">
                  <c:v>2020-21</c:v>
                </c:pt>
                <c:pt idx="1">
                  <c:v>2021-22</c:v>
                </c:pt>
                <c:pt idx="2">
                  <c:v>2022-23</c:v>
                </c:pt>
                <c:pt idx="3">
                  <c:v>2023-24</c:v>
                </c:pt>
                <c:pt idx="4">
                  <c:v>2024-25</c:v>
                </c:pt>
                <c:pt idx="5">
                  <c:v>2025-26</c:v>
                </c:pt>
              </c:strCache>
            </c:strRef>
          </c:cat>
          <c:val>
            <c:numRef>
              <c:f>PS_Doc_Tables_To!$Z$95:$AE$95</c:f>
              <c:numCache>
                <c:formatCode>"$"#,##0.0</c:formatCode>
                <c:ptCount val="6"/>
                <c:pt idx="0">
                  <c:v>490.89</c:v>
                </c:pt>
                <c:pt idx="1">
                  <c:v>492.7944139637379</c:v>
                </c:pt>
                <c:pt idx="2">
                  <c:v>491.58929213203442</c:v>
                </c:pt>
                <c:pt idx="3">
                  <c:v>490.62531158110221</c:v>
                </c:pt>
                <c:pt idx="4">
                  <c:v>490.10691351217702</c:v>
                </c:pt>
                <c:pt idx="5">
                  <c:v>489.84289761329671</c:v>
                </c:pt>
              </c:numCache>
            </c:numRef>
          </c:val>
          <c:extLst>
            <c:ext xmlns:c16="http://schemas.microsoft.com/office/drawing/2014/chart" uri="{C3380CC4-5D6E-409C-BE32-E72D297353CC}">
              <c16:uniqueId val="{00000002-8491-CD49-834D-4F7039799DEE}"/>
            </c:ext>
          </c:extLst>
        </c:ser>
        <c:dLbls>
          <c:showLegendKey val="0"/>
          <c:showVal val="0"/>
          <c:showCatName val="0"/>
          <c:showSerName val="0"/>
          <c:showPercent val="0"/>
          <c:showBubbleSize val="0"/>
        </c:dLbls>
        <c:gapWidth val="219"/>
        <c:overlap val="-27"/>
        <c:axId val="-2054000680"/>
        <c:axId val="-2123888088"/>
      </c:barChart>
      <c:catAx>
        <c:axId val="-205400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23888088"/>
        <c:crosses val="autoZero"/>
        <c:auto val="1"/>
        <c:lblAlgn val="ctr"/>
        <c:lblOffset val="100"/>
        <c:noMultiLvlLbl val="0"/>
      </c:catAx>
      <c:valAx>
        <c:axId val="-2123888088"/>
        <c:scaling>
          <c:orientation val="minMax"/>
        </c:scaling>
        <c:delete val="0"/>
        <c:axPos val="l"/>
        <c:majorGridlines>
          <c:spPr>
            <a:ln w="9525" cap="flat" cmpd="sng" algn="ctr">
              <a:noFill/>
              <a:round/>
            </a:ln>
            <a:effectLst/>
          </c:spPr>
        </c:majorGridlines>
        <c:numFmt formatCode="&quot;$&quot;#,##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54000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charts'!$F$15:$O$15</c:f>
              <c:numCache>
                <c:formatCode>#,##0.0,,"m"</c:formatCode>
                <c:ptCount val="10"/>
                <c:pt idx="0">
                  <c:v>7443917.6078431401</c:v>
                </c:pt>
                <c:pt idx="1">
                  <c:v>9910.0148616903971</c:v>
                </c:pt>
                <c:pt idx="2">
                  <c:v>4834.15826823305</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C50D-4A91-8413-89E60A8B306C}"/>
            </c:ext>
          </c:extLst>
        </c:ser>
        <c:dLbls>
          <c:showLegendKey val="0"/>
          <c:showVal val="0"/>
          <c:showCatName val="0"/>
          <c:showSerName val="0"/>
          <c:showPercent val="0"/>
          <c:showBubbleSize val="0"/>
        </c:dLbls>
        <c:gapWidth val="219"/>
        <c:overlap val="-27"/>
        <c:axId val="-2046079208"/>
        <c:axId val="-2046075784"/>
      </c:barChart>
      <c:catAx>
        <c:axId val="-204607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6075784"/>
        <c:crosses val="autoZero"/>
        <c:auto val="1"/>
        <c:lblAlgn val="ctr"/>
        <c:lblOffset val="100"/>
        <c:noMultiLvlLbl val="0"/>
      </c:catAx>
      <c:valAx>
        <c:axId val="-2046075784"/>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07920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CB0C-444C-9F24-C1028AAD2A94}"/>
              </c:ext>
            </c:extLst>
          </c:dPt>
          <c:dPt>
            <c:idx val="6"/>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CB0C-444C-9F24-C1028AAD2A94}"/>
              </c:ext>
            </c:extLst>
          </c:dPt>
          <c:dPt>
            <c:idx val="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5-CB0C-444C-9F24-C1028AAD2A94}"/>
              </c:ext>
            </c:extLst>
          </c:dPt>
          <c:dPt>
            <c:idx val="8"/>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CB0C-444C-9F24-C1028AAD2A94}"/>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CB0C-444C-9F24-C1028AAD2A94}"/>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charts'!$F$18:$O$18</c:f>
              <c:numCache>
                <c:formatCode>#,##0.0,,"m"</c:formatCode>
                <c:ptCount val="10"/>
                <c:pt idx="0">
                  <c:v>0</c:v>
                </c:pt>
                <c:pt idx="1">
                  <c:v>10508653.339086199</c:v>
                </c:pt>
                <c:pt idx="2">
                  <c:v>15902359.512592699</c:v>
                </c:pt>
                <c:pt idx="3">
                  <c:v>15514497.085456301</c:v>
                </c:pt>
                <c:pt idx="4">
                  <c:v>15136094.7175183</c:v>
                </c:pt>
                <c:pt idx="5">
                  <c:v>15979546.5379321</c:v>
                </c:pt>
                <c:pt idx="6">
                  <c:v>15932777.133430799</c:v>
                </c:pt>
                <c:pt idx="7">
                  <c:v>15886144.8927918</c:v>
                </c:pt>
                <c:pt idx="8">
                  <c:v>15839648.684729099</c:v>
                </c:pt>
                <c:pt idx="9">
                  <c:v>15793288.7798543</c:v>
                </c:pt>
              </c:numCache>
            </c:numRef>
          </c:val>
          <c:extLst>
            <c:ext xmlns:c16="http://schemas.microsoft.com/office/drawing/2014/chart" uri="{C3380CC4-5D6E-409C-BE32-E72D297353CC}">
              <c16:uniqueId val="{0000000A-CB0C-444C-9F24-C1028AAD2A94}"/>
            </c:ext>
          </c:extLst>
        </c:ser>
        <c:dLbls>
          <c:showLegendKey val="0"/>
          <c:showVal val="0"/>
          <c:showCatName val="0"/>
          <c:showSerName val="0"/>
          <c:showPercent val="0"/>
          <c:showBubbleSize val="0"/>
        </c:dLbls>
        <c:gapWidth val="219"/>
        <c:overlap val="-27"/>
        <c:axId val="-2049920680"/>
        <c:axId val="-2049917144"/>
      </c:barChart>
      <c:catAx>
        <c:axId val="-204992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9917144"/>
        <c:crosses val="autoZero"/>
        <c:auto val="1"/>
        <c:lblAlgn val="ctr"/>
        <c:lblOffset val="100"/>
        <c:noMultiLvlLbl val="0"/>
      </c:catAx>
      <c:valAx>
        <c:axId val="-2049917144"/>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920680"/>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charts'!$F$19:$O$19</c:f>
              <c:numCache>
                <c:formatCode>#,##0.0,,"m"</c:formatCode>
                <c:ptCount val="10"/>
                <c:pt idx="0">
                  <c:v>2959342.1568627399</c:v>
                </c:pt>
                <c:pt idx="1">
                  <c:v>2949211.3715901999</c:v>
                </c:pt>
                <c:pt idx="2">
                  <c:v>2931947.9571899101</c:v>
                </c:pt>
                <c:pt idx="3">
                  <c:v>2914786.1399301002</c:v>
                </c:pt>
                <c:pt idx="4">
                  <c:v>2952779.6296829102</c:v>
                </c:pt>
                <c:pt idx="5">
                  <c:v>0</c:v>
                </c:pt>
                <c:pt idx="6">
                  <c:v>0</c:v>
                </c:pt>
                <c:pt idx="7">
                  <c:v>0</c:v>
                </c:pt>
                <c:pt idx="8">
                  <c:v>0</c:v>
                </c:pt>
                <c:pt idx="9">
                  <c:v>0</c:v>
                </c:pt>
              </c:numCache>
            </c:numRef>
          </c:val>
          <c:extLst>
            <c:ext xmlns:c16="http://schemas.microsoft.com/office/drawing/2014/chart" uri="{C3380CC4-5D6E-409C-BE32-E72D297353CC}">
              <c16:uniqueId val="{00000000-D5BC-40A4-8515-33FE716170B1}"/>
            </c:ext>
          </c:extLst>
        </c:ser>
        <c:dLbls>
          <c:showLegendKey val="0"/>
          <c:showVal val="0"/>
          <c:showCatName val="0"/>
          <c:showSerName val="0"/>
          <c:showPercent val="0"/>
          <c:showBubbleSize val="0"/>
        </c:dLbls>
        <c:gapWidth val="219"/>
        <c:overlap val="-27"/>
        <c:axId val="-2049887928"/>
        <c:axId val="-2049884456"/>
      </c:barChart>
      <c:catAx>
        <c:axId val="-204988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9884456"/>
        <c:crosses val="autoZero"/>
        <c:auto val="1"/>
        <c:lblAlgn val="ctr"/>
        <c:lblOffset val="100"/>
        <c:noMultiLvlLbl val="0"/>
      </c:catAx>
      <c:valAx>
        <c:axId val="-204988445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88792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FreqDist!$H$5</c:f>
              <c:strCache>
                <c:ptCount val="1"/>
                <c:pt idx="0">
                  <c:v>Count</c:v>
                </c:pt>
              </c:strCache>
            </c:strRef>
          </c:tx>
          <c:spPr>
            <a:solidFill>
              <a:schemeClr val="accent1"/>
            </a:solidFill>
            <a:ln>
              <a:noFill/>
            </a:ln>
            <a:effectLst/>
          </c:spPr>
          <c:invertIfNegative val="0"/>
          <c:dLbls>
            <c:dLbl>
              <c:idx val="0"/>
              <c:tx>
                <c:rich>
                  <a:bodyPr/>
                  <a:lstStyle/>
                  <a:p>
                    <a:fld id="{E2A784F2-1B08-4CFB-B77E-B844ACAD715B}" type="CELLRANGE">
                      <a:rPr lang="en-US"/>
                      <a:pPr/>
                      <a:t>[CELLRANGE]</a:t>
                    </a:fld>
                    <a:endParaRPr lang="en-US" baseline="0"/>
                  </a:p>
                  <a:p>
                    <a:fld id="{A42CDCA9-7308-40AC-ABEA-B427B2BA47CE}"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6394-49C1-84CE-14FE6EB986E0}"/>
                </c:ext>
              </c:extLst>
            </c:dLbl>
            <c:dLbl>
              <c:idx val="1"/>
              <c:tx>
                <c:rich>
                  <a:bodyPr/>
                  <a:lstStyle/>
                  <a:p>
                    <a:fld id="{36180B89-FA63-4A86-8BA6-6ADCA8A9CD75}" type="CELLRANGE">
                      <a:rPr lang="en-US"/>
                      <a:pPr/>
                      <a:t>[CELLRANGE]</a:t>
                    </a:fld>
                    <a:endParaRPr lang="en-US" baseline="0"/>
                  </a:p>
                  <a:p>
                    <a:fld id="{A9F42AAE-E9F9-4448-AB71-EEDE2FBEAD80}"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6394-49C1-84CE-14FE6EB986E0}"/>
                </c:ext>
              </c:extLst>
            </c:dLbl>
            <c:dLbl>
              <c:idx val="2"/>
              <c:tx>
                <c:rich>
                  <a:bodyPr/>
                  <a:lstStyle/>
                  <a:p>
                    <a:fld id="{27E66CF6-1A7A-4594-B249-A209569AEB3E}" type="CELLRANGE">
                      <a:rPr lang="en-US"/>
                      <a:pPr/>
                      <a:t>[CELLRANGE]</a:t>
                    </a:fld>
                    <a:endParaRPr lang="en-US" baseline="0"/>
                  </a:p>
                  <a:p>
                    <a:fld id="{A942DE68-8DE6-49A4-85E7-298D3CB95E21}"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6394-49C1-84CE-14FE6EB986E0}"/>
                </c:ext>
              </c:extLst>
            </c:dLbl>
            <c:dLbl>
              <c:idx val="3"/>
              <c:tx>
                <c:rich>
                  <a:bodyPr/>
                  <a:lstStyle/>
                  <a:p>
                    <a:fld id="{51D2A2F2-C169-4B33-8B2E-2CDC0F944C6B}" type="CELLRANGE">
                      <a:rPr lang="en-US"/>
                      <a:pPr/>
                      <a:t>[CELLRANGE]</a:t>
                    </a:fld>
                    <a:endParaRPr lang="en-US" baseline="0"/>
                  </a:p>
                  <a:p>
                    <a:fld id="{2E3A0937-D405-408D-B6B2-5772256ED9D2}"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394-49C1-84CE-14FE6EB986E0}"/>
                </c:ext>
              </c:extLst>
            </c:dLbl>
            <c:dLbl>
              <c:idx val="4"/>
              <c:tx>
                <c:rich>
                  <a:bodyPr/>
                  <a:lstStyle/>
                  <a:p>
                    <a:fld id="{50D63743-AD56-46C2-A910-A3D1387F5727}" type="CELLRANGE">
                      <a:rPr lang="en-US"/>
                      <a:pPr/>
                      <a:t>[CELLRANGE]</a:t>
                    </a:fld>
                    <a:endParaRPr lang="en-US" baseline="0"/>
                  </a:p>
                  <a:p>
                    <a:fld id="{F81B857A-15BC-4195-A64A-EF7C65640738}"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6394-49C1-84CE-14FE6EB986E0}"/>
                </c:ext>
              </c:extLst>
            </c:dLbl>
            <c:dLbl>
              <c:idx val="5"/>
              <c:tx>
                <c:rich>
                  <a:bodyPr/>
                  <a:lstStyle/>
                  <a:p>
                    <a:fld id="{D1505FF6-A771-41B0-9869-3B350EAD9CCC}" type="CELLRANGE">
                      <a:rPr lang="en-US"/>
                      <a:pPr/>
                      <a:t>[CELLRANGE]</a:t>
                    </a:fld>
                    <a:endParaRPr lang="en-US" baseline="0"/>
                  </a:p>
                  <a:p>
                    <a:fld id="{50578D2E-26A7-4D20-BD1C-F70C1F5D7047}"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394-49C1-84CE-14FE6EB986E0}"/>
                </c:ext>
              </c:extLst>
            </c:dLbl>
            <c:dLbl>
              <c:idx val="6"/>
              <c:tx>
                <c:rich>
                  <a:bodyPr/>
                  <a:lstStyle/>
                  <a:p>
                    <a:fld id="{0DD905FA-454B-44EB-BF06-60605C5689D9}" type="CELLRANGE">
                      <a:rPr lang="en-US"/>
                      <a:pPr/>
                      <a:t>[CELLRANGE]</a:t>
                    </a:fld>
                    <a:endParaRPr lang="en-US" baseline="0"/>
                  </a:p>
                  <a:p>
                    <a:fld id="{83F65504-205C-4155-BDDA-7F2318ED9006}"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6394-49C1-84CE-14FE6EB986E0}"/>
                </c:ext>
              </c:extLst>
            </c:dLbl>
            <c:dLbl>
              <c:idx val="7"/>
              <c:tx>
                <c:rich>
                  <a:bodyPr/>
                  <a:lstStyle/>
                  <a:p>
                    <a:fld id="{644EE8A7-2F69-459C-B7D5-BFFD2766DFDB}" type="CELLRANGE">
                      <a:rPr lang="en-US"/>
                      <a:pPr/>
                      <a:t>[CELLRANGE]</a:t>
                    </a:fld>
                    <a:endParaRPr lang="en-US" baseline="0"/>
                  </a:p>
                  <a:p>
                    <a:fld id="{74ABD6A2-82EA-4B09-A6C9-D37BC9A0AFA2}"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6394-49C1-84CE-14FE6EB986E0}"/>
                </c:ext>
              </c:extLst>
            </c:dLbl>
            <c:dLbl>
              <c:idx val="8"/>
              <c:tx>
                <c:rich>
                  <a:bodyPr/>
                  <a:lstStyle/>
                  <a:p>
                    <a:fld id="{5DD762AF-1102-4FBD-8C50-EE709BB1AA30}" type="CELLRANGE">
                      <a:rPr lang="en-US"/>
                      <a:pPr/>
                      <a:t>[CELLRANGE]</a:t>
                    </a:fld>
                    <a:endParaRPr lang="en-US" baseline="0"/>
                  </a:p>
                  <a:p>
                    <a:fld id="{32621EFD-9863-4768-A934-BF973BAD1978}"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6394-49C1-84CE-14FE6EB986E0}"/>
                </c:ext>
              </c:extLst>
            </c:dLbl>
            <c:dLbl>
              <c:idx val="9"/>
              <c:tx>
                <c:rich>
                  <a:bodyPr/>
                  <a:lstStyle/>
                  <a:p>
                    <a:fld id="{89602B60-AE75-4706-B0F1-6529BBE8AC84}" type="CELLRANGE">
                      <a:rPr lang="en-US"/>
                      <a:pPr/>
                      <a:t>[CELLRANGE]</a:t>
                    </a:fld>
                    <a:endParaRPr lang="en-US" baseline="0"/>
                  </a:p>
                  <a:p>
                    <a:fld id="{02364B56-98E7-4D60-A348-284E42B0D8EF}"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6394-49C1-84CE-14FE6EB986E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FreqDist!$G$6:$G$15</c:f>
              <c:strCache>
                <c:ptCount val="10"/>
                <c:pt idx="0">
                  <c:v>$0.00m - $0.10m</c:v>
                </c:pt>
                <c:pt idx="1">
                  <c:v>$0.10m - $0.40m</c:v>
                </c:pt>
                <c:pt idx="2">
                  <c:v>$0.40m - $0.70m</c:v>
                </c:pt>
                <c:pt idx="3">
                  <c:v>$0.70m - $1.00m</c:v>
                </c:pt>
                <c:pt idx="4">
                  <c:v>$1.00m - $2.00m</c:v>
                </c:pt>
                <c:pt idx="5">
                  <c:v>$2.00m - $3.00m</c:v>
                </c:pt>
                <c:pt idx="6">
                  <c:v>$3.00m - $4.00m</c:v>
                </c:pt>
                <c:pt idx="7">
                  <c:v>$4.00m - $5.00m</c:v>
                </c:pt>
                <c:pt idx="8">
                  <c:v>$5.00m - $6.00m</c:v>
                </c:pt>
                <c:pt idx="9">
                  <c:v>&gt;$6m</c:v>
                </c:pt>
              </c:strCache>
            </c:strRef>
          </c:cat>
          <c:val>
            <c:numRef>
              <c:f>FreqDist!$H$6:$H$15</c:f>
              <c:numCache>
                <c:formatCode>General</c:formatCode>
                <c:ptCount val="10"/>
                <c:pt idx="0">
                  <c:v>14</c:v>
                </c:pt>
                <c:pt idx="1">
                  <c:v>42</c:v>
                </c:pt>
                <c:pt idx="2">
                  <c:v>36</c:v>
                </c:pt>
                <c:pt idx="3">
                  <c:v>13</c:v>
                </c:pt>
                <c:pt idx="4">
                  <c:v>30</c:v>
                </c:pt>
                <c:pt idx="5">
                  <c:v>9</c:v>
                </c:pt>
                <c:pt idx="6">
                  <c:v>9</c:v>
                </c:pt>
                <c:pt idx="7">
                  <c:v>11</c:v>
                </c:pt>
                <c:pt idx="8">
                  <c:v>2</c:v>
                </c:pt>
                <c:pt idx="9">
                  <c:v>9</c:v>
                </c:pt>
              </c:numCache>
            </c:numRef>
          </c:val>
          <c:extLst>
            <c:ext xmlns:c15="http://schemas.microsoft.com/office/drawing/2012/chart" uri="{02D57815-91ED-43cb-92C2-25804820EDAC}">
              <c15:datalabelsRange>
                <c15:f>FreqDist!$I$6:$I$20</c15:f>
                <c15:dlblRangeCache>
                  <c:ptCount val="15"/>
                  <c:pt idx="0">
                    <c:v>$0.8m</c:v>
                  </c:pt>
                  <c:pt idx="1">
                    <c:v>$10.0m</c:v>
                  </c:pt>
                  <c:pt idx="2">
                    <c:v>$19.3m</c:v>
                  </c:pt>
                  <c:pt idx="3">
                    <c:v>$11.2m</c:v>
                  </c:pt>
                  <c:pt idx="4">
                    <c:v>$42.4m</c:v>
                  </c:pt>
                  <c:pt idx="5">
                    <c:v>$23.8m</c:v>
                  </c:pt>
                  <c:pt idx="6">
                    <c:v>$30.2m</c:v>
                  </c:pt>
                  <c:pt idx="7">
                    <c:v>$50.6m</c:v>
                  </c:pt>
                  <c:pt idx="8">
                    <c:v>$10.7m</c:v>
                  </c:pt>
                  <c:pt idx="9">
                    <c:v>$69.2m</c:v>
                  </c:pt>
                </c15:dlblRangeCache>
              </c15:datalabelsRange>
            </c:ext>
            <c:ext xmlns:c16="http://schemas.microsoft.com/office/drawing/2014/chart" uri="{C3380CC4-5D6E-409C-BE32-E72D297353CC}">
              <c16:uniqueId val="{0000000A-6394-49C1-84CE-14FE6EB986E0}"/>
            </c:ext>
          </c:extLst>
        </c:ser>
        <c:dLbls>
          <c:showLegendKey val="0"/>
          <c:showVal val="0"/>
          <c:showCatName val="0"/>
          <c:showSerName val="0"/>
          <c:showPercent val="0"/>
          <c:showBubbleSize val="0"/>
        </c:dLbls>
        <c:gapWidth val="219"/>
        <c:axId val="-2049766792"/>
        <c:axId val="-2049763384"/>
      </c:barChart>
      <c:lineChart>
        <c:grouping val="standard"/>
        <c:varyColors val="0"/>
        <c:ser>
          <c:idx val="1"/>
          <c:order val="1"/>
          <c:tx>
            <c:strRef>
              <c:f>FreqDist!$K$5</c:f>
              <c:strCache>
                <c:ptCount val="1"/>
                <c:pt idx="0">
                  <c:v>Cumulative %</c:v>
                </c:pt>
              </c:strCache>
            </c:strRef>
          </c:tx>
          <c:spPr>
            <a:ln w="6350" cap="rnd">
              <a:solidFill>
                <a:schemeClr val="bg1">
                  <a:lumMod val="75000"/>
                </a:schemeClr>
              </a:solidFill>
              <a:prstDash val="sysDash"/>
              <a:round/>
            </a:ln>
            <a:effectLst/>
          </c:spPr>
          <c:marker>
            <c:symbol val="diamond"/>
            <c:size val="6"/>
            <c:spPr>
              <a:solidFill>
                <a:schemeClr val="accent6"/>
              </a:solidFill>
              <a:ln w="9525">
                <a:noFill/>
                <a:prstDash val="sysDash"/>
              </a:ln>
              <a:effectLst/>
            </c:spPr>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FreqDist!$G$6:$G$15</c:f>
              <c:strCache>
                <c:ptCount val="10"/>
                <c:pt idx="0">
                  <c:v>$0.00m - $0.10m</c:v>
                </c:pt>
                <c:pt idx="1">
                  <c:v>$0.10m - $0.40m</c:v>
                </c:pt>
                <c:pt idx="2">
                  <c:v>$0.40m - $0.70m</c:v>
                </c:pt>
                <c:pt idx="3">
                  <c:v>$0.70m - $1.00m</c:v>
                </c:pt>
                <c:pt idx="4">
                  <c:v>$1.00m - $2.00m</c:v>
                </c:pt>
                <c:pt idx="5">
                  <c:v>$2.00m - $3.00m</c:v>
                </c:pt>
                <c:pt idx="6">
                  <c:v>$3.00m - $4.00m</c:v>
                </c:pt>
                <c:pt idx="7">
                  <c:v>$4.00m - $5.00m</c:v>
                </c:pt>
                <c:pt idx="8">
                  <c:v>$5.00m - $6.00m</c:v>
                </c:pt>
                <c:pt idx="9">
                  <c:v>&gt;$6m</c:v>
                </c:pt>
              </c:strCache>
            </c:strRef>
          </c:cat>
          <c:val>
            <c:numRef>
              <c:f>FreqDist!$K$6:$K$15</c:f>
              <c:numCache>
                <c:formatCode>0%</c:formatCode>
                <c:ptCount val="10"/>
                <c:pt idx="0">
                  <c:v>3.1141049394802201E-3</c:v>
                </c:pt>
                <c:pt idx="1">
                  <c:v>4.0224540539971002E-2</c:v>
                </c:pt>
                <c:pt idx="2">
                  <c:v>0.11219728281957</c:v>
                </c:pt>
                <c:pt idx="3">
                  <c:v>0.15384226238655299</c:v>
                </c:pt>
                <c:pt idx="4">
                  <c:v>0.31188601504131103</c:v>
                </c:pt>
                <c:pt idx="5">
                  <c:v>0.40061681825369</c:v>
                </c:pt>
                <c:pt idx="6">
                  <c:v>0.51317607894972395</c:v>
                </c:pt>
                <c:pt idx="7">
                  <c:v>0.70190456242577404</c:v>
                </c:pt>
                <c:pt idx="8">
                  <c:v>0.74194926443055997</c:v>
                </c:pt>
                <c:pt idx="9">
                  <c:v>1</c:v>
                </c:pt>
              </c:numCache>
            </c:numRef>
          </c:val>
          <c:smooth val="0"/>
          <c:extLst>
            <c:ext xmlns:c16="http://schemas.microsoft.com/office/drawing/2014/chart" uri="{C3380CC4-5D6E-409C-BE32-E72D297353CC}">
              <c16:uniqueId val="{0000000B-6394-49C1-84CE-14FE6EB986E0}"/>
            </c:ext>
          </c:extLst>
        </c:ser>
        <c:dLbls>
          <c:showLegendKey val="0"/>
          <c:showVal val="0"/>
          <c:showCatName val="0"/>
          <c:showSerName val="0"/>
          <c:showPercent val="0"/>
          <c:showBubbleSize val="0"/>
        </c:dLbls>
        <c:marker val="1"/>
        <c:smooth val="0"/>
        <c:axId val="-2049755896"/>
        <c:axId val="-2049759416"/>
      </c:lineChart>
      <c:catAx>
        <c:axId val="-204976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9763384"/>
        <c:crosses val="autoZero"/>
        <c:auto val="1"/>
        <c:lblAlgn val="ctr"/>
        <c:lblOffset val="100"/>
        <c:noMultiLvlLbl val="0"/>
      </c:catAx>
      <c:valAx>
        <c:axId val="-2049763384"/>
        <c:scaling>
          <c:orientation val="minMax"/>
          <c:max val="50"/>
          <c:min val="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766792"/>
        <c:crosses val="autoZero"/>
        <c:crossBetween val="between"/>
      </c:valAx>
      <c:valAx>
        <c:axId val="-2049759416"/>
        <c:scaling>
          <c:orientation val="minMax"/>
          <c:max val="1"/>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49755896"/>
        <c:crosses val="max"/>
        <c:crossBetween val="between"/>
        <c:majorUnit val="0.25"/>
      </c:valAx>
      <c:catAx>
        <c:axId val="-2049755896"/>
        <c:scaling>
          <c:orientation val="minMax"/>
        </c:scaling>
        <c:delete val="1"/>
        <c:axPos val="b"/>
        <c:numFmt formatCode="General" sourceLinked="1"/>
        <c:majorTickMark val="out"/>
        <c:minorTickMark val="none"/>
        <c:tickLblPos val="nextTo"/>
        <c:crossAx val="-20497594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3FC4-4965-B3D0-4A22D7A3FB24}"/>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3FC4-4965-B3D0-4A22D7A3FB24}"/>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3FC4-4965-B3D0-4A22D7A3FB24}"/>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4-3FC4-4965-B3D0-4A22D7A3FB24}"/>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3FC4-4965-B3D0-4A22D7A3FB24}"/>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charts'!$F$25:$O$25</c:f>
              <c:numCache>
                <c:formatCode>#,##0.0,,"m"</c:formatCode>
                <c:ptCount val="10"/>
                <c:pt idx="0">
                  <c:v>5438919.5294117602</c:v>
                </c:pt>
                <c:pt idx="1">
                  <c:v>19909345.6062131</c:v>
                </c:pt>
                <c:pt idx="2">
                  <c:v>98323559.228688806</c:v>
                </c:pt>
                <c:pt idx="3">
                  <c:v>121596524.57012901</c:v>
                </c:pt>
                <c:pt idx="4">
                  <c:v>115746603.101941</c:v>
                </c:pt>
                <c:pt idx="5">
                  <c:v>126493105.35373101</c:v>
                </c:pt>
                <c:pt idx="6">
                  <c:v>127320797.83906101</c:v>
                </c:pt>
                <c:pt idx="7">
                  <c:v>128199178.57339901</c:v>
                </c:pt>
                <c:pt idx="8">
                  <c:v>129142287.860201</c:v>
                </c:pt>
                <c:pt idx="9">
                  <c:v>130164264.008146</c:v>
                </c:pt>
              </c:numCache>
            </c:numRef>
          </c:val>
          <c:extLst>
            <c:ext xmlns:c16="http://schemas.microsoft.com/office/drawing/2014/chart" uri="{C3380CC4-5D6E-409C-BE32-E72D297353CC}">
              <c16:uniqueId val="{00000000-3FC4-4965-B3D0-4A22D7A3FB24}"/>
            </c:ext>
          </c:extLst>
        </c:ser>
        <c:dLbls>
          <c:showLegendKey val="0"/>
          <c:showVal val="0"/>
          <c:showCatName val="0"/>
          <c:showSerName val="0"/>
          <c:showPercent val="0"/>
          <c:showBubbleSize val="0"/>
        </c:dLbls>
        <c:gapWidth val="219"/>
        <c:overlap val="-27"/>
        <c:axId val="-2052128536"/>
        <c:axId val="-2052125032"/>
      </c:barChart>
      <c:catAx>
        <c:axId val="-205212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2125032"/>
        <c:crosses val="autoZero"/>
        <c:auto val="1"/>
        <c:lblAlgn val="ctr"/>
        <c:lblOffset val="100"/>
        <c:noMultiLvlLbl val="0"/>
      </c:catAx>
      <c:valAx>
        <c:axId val="-2052125032"/>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128536"/>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charts'!$F$26:$O$26</c:f>
              <c:numCache>
                <c:formatCode>#,##0.0,,"m"</c:formatCode>
                <c:ptCount val="10"/>
                <c:pt idx="0">
                  <c:v>0</c:v>
                </c:pt>
                <c:pt idx="1">
                  <c:v>2828515.2691883598</c:v>
                </c:pt>
                <c:pt idx="2">
                  <c:v>9536334.8475653604</c:v>
                </c:pt>
                <c:pt idx="3">
                  <c:v>0</c:v>
                </c:pt>
                <c:pt idx="4">
                  <c:v>15822475.7009841</c:v>
                </c:pt>
                <c:pt idx="5">
                  <c:v>0</c:v>
                </c:pt>
                <c:pt idx="6">
                  <c:v>0</c:v>
                </c:pt>
                <c:pt idx="7">
                  <c:v>0</c:v>
                </c:pt>
                <c:pt idx="8">
                  <c:v>0</c:v>
                </c:pt>
                <c:pt idx="9">
                  <c:v>0</c:v>
                </c:pt>
              </c:numCache>
            </c:numRef>
          </c:val>
          <c:extLst>
            <c:ext xmlns:c16="http://schemas.microsoft.com/office/drawing/2014/chart" uri="{C3380CC4-5D6E-409C-BE32-E72D297353CC}">
              <c16:uniqueId val="{00000000-1788-4DD3-964D-37327B3E25BB}"/>
            </c:ext>
          </c:extLst>
        </c:ser>
        <c:dLbls>
          <c:showLegendKey val="0"/>
          <c:showVal val="0"/>
          <c:showCatName val="0"/>
          <c:showSerName val="0"/>
          <c:showPercent val="0"/>
          <c:showBubbleSize val="0"/>
        </c:dLbls>
        <c:gapWidth val="219"/>
        <c:overlap val="-27"/>
        <c:axId val="-2049053416"/>
        <c:axId val="-2049052552"/>
      </c:barChart>
      <c:catAx>
        <c:axId val="-204905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9052552"/>
        <c:crosses val="autoZero"/>
        <c:auto val="1"/>
        <c:lblAlgn val="ctr"/>
        <c:lblOffset val="100"/>
        <c:noMultiLvlLbl val="0"/>
      </c:catAx>
      <c:valAx>
        <c:axId val="-2049052552"/>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053416"/>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charts'!$F$27:$O$27</c:f>
              <c:numCache>
                <c:formatCode>#,##0.0,,"m"</c:formatCode>
                <c:ptCount val="10"/>
                <c:pt idx="0">
                  <c:v>0</c:v>
                </c:pt>
                <c:pt idx="1">
                  <c:v>0</c:v>
                </c:pt>
                <c:pt idx="2">
                  <c:v>2338582.2812636299</c:v>
                </c:pt>
                <c:pt idx="3">
                  <c:v>9308698.2512737699</c:v>
                </c:pt>
                <c:pt idx="4">
                  <c:v>10684302.153542301</c:v>
                </c:pt>
                <c:pt idx="5">
                  <c:v>0</c:v>
                </c:pt>
                <c:pt idx="6">
                  <c:v>0</c:v>
                </c:pt>
                <c:pt idx="7">
                  <c:v>0</c:v>
                </c:pt>
                <c:pt idx="8">
                  <c:v>0</c:v>
                </c:pt>
                <c:pt idx="9">
                  <c:v>0</c:v>
                </c:pt>
              </c:numCache>
            </c:numRef>
          </c:val>
          <c:extLst>
            <c:ext xmlns:c16="http://schemas.microsoft.com/office/drawing/2014/chart" uri="{C3380CC4-5D6E-409C-BE32-E72D297353CC}">
              <c16:uniqueId val="{00000000-350E-4A78-A50A-C27E4DD99531}"/>
            </c:ext>
          </c:extLst>
        </c:ser>
        <c:dLbls>
          <c:showLegendKey val="0"/>
          <c:showVal val="0"/>
          <c:showCatName val="0"/>
          <c:showSerName val="0"/>
          <c:showPercent val="0"/>
          <c:showBubbleSize val="0"/>
        </c:dLbls>
        <c:gapWidth val="219"/>
        <c:overlap val="-27"/>
        <c:axId val="-2048524920"/>
        <c:axId val="-2048521448"/>
      </c:barChart>
      <c:catAx>
        <c:axId val="-204852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8521448"/>
        <c:crosses val="autoZero"/>
        <c:auto val="1"/>
        <c:lblAlgn val="ctr"/>
        <c:lblOffset val="100"/>
        <c:noMultiLvlLbl val="0"/>
      </c:catAx>
      <c:valAx>
        <c:axId val="-2048521448"/>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524920"/>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charts'!$F$32:$O$32</c:f>
              <c:numCache>
                <c:formatCode>#,##0.0,,"m"</c:formatCode>
                <c:ptCount val="10"/>
                <c:pt idx="0">
                  <c:v>2246901</c:v>
                </c:pt>
                <c:pt idx="1">
                  <c:v>4191265.0942039401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7B76-42C7-BB7C-B01821AA69C0}"/>
            </c:ext>
          </c:extLst>
        </c:ser>
        <c:dLbls>
          <c:showLegendKey val="0"/>
          <c:showVal val="0"/>
          <c:showCatName val="0"/>
          <c:showSerName val="0"/>
          <c:showPercent val="0"/>
          <c:showBubbleSize val="0"/>
        </c:dLbls>
        <c:gapWidth val="219"/>
        <c:overlap val="-27"/>
        <c:axId val="-2048490056"/>
        <c:axId val="-2048486584"/>
      </c:barChart>
      <c:catAx>
        <c:axId val="-204849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8486584"/>
        <c:crosses val="autoZero"/>
        <c:auto val="1"/>
        <c:lblAlgn val="ctr"/>
        <c:lblOffset val="100"/>
        <c:noMultiLvlLbl val="0"/>
      </c:catAx>
      <c:valAx>
        <c:axId val="-2048486584"/>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490056"/>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charts'!$F$33:$O$33</c:f>
              <c:numCache>
                <c:formatCode>#,##0.0,,"m"</c:formatCode>
                <c:ptCount val="10"/>
                <c:pt idx="0">
                  <c:v>4215686.2745097997</c:v>
                </c:pt>
                <c:pt idx="1">
                  <c:v>1188935.2317944299</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D31B-449E-89EC-6BA5C6F944E5}"/>
            </c:ext>
          </c:extLst>
        </c:ser>
        <c:dLbls>
          <c:showLegendKey val="0"/>
          <c:showVal val="0"/>
          <c:showCatName val="0"/>
          <c:showSerName val="0"/>
          <c:showPercent val="0"/>
          <c:showBubbleSize val="0"/>
        </c:dLbls>
        <c:gapWidth val="219"/>
        <c:overlap val="-27"/>
        <c:axId val="-2048455688"/>
        <c:axId val="-2048452216"/>
      </c:barChart>
      <c:catAx>
        <c:axId val="-204845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8452216"/>
        <c:crosses val="autoZero"/>
        <c:auto val="1"/>
        <c:lblAlgn val="ctr"/>
        <c:lblOffset val="100"/>
        <c:noMultiLvlLbl val="0"/>
      </c:catAx>
      <c:valAx>
        <c:axId val="-204845221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45568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B03D-43D7-891C-03BC44AE910D}"/>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B03D-43D7-891C-03BC44AE910D}"/>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B03D-43D7-891C-03BC44AE910D}"/>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4-B03D-43D7-891C-03BC44AE910D}"/>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B03D-43D7-891C-03BC44AE910D}"/>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charts'!$F$36:$O$36</c:f>
              <c:numCache>
                <c:formatCode>#,##0.0,,"m"</c:formatCode>
                <c:ptCount val="10"/>
                <c:pt idx="0">
                  <c:v>2668137.25490196</c:v>
                </c:pt>
                <c:pt idx="1">
                  <c:v>4698211.8030586299</c:v>
                </c:pt>
                <c:pt idx="2">
                  <c:v>10804250.139438</c:v>
                </c:pt>
                <c:pt idx="3">
                  <c:v>10677624.4646964</c:v>
                </c:pt>
                <c:pt idx="4">
                  <c:v>10684302.153542301</c:v>
                </c:pt>
                <c:pt idx="5">
                  <c:v>10777316.387249799</c:v>
                </c:pt>
                <c:pt idx="6">
                  <c:v>10745773.2256034</c:v>
                </c:pt>
                <c:pt idx="7">
                  <c:v>10714321.527201399</c:v>
                </c:pt>
                <c:pt idx="8">
                  <c:v>10682962.608348301</c:v>
                </c:pt>
                <c:pt idx="9">
                  <c:v>10651696.134148899</c:v>
                </c:pt>
              </c:numCache>
            </c:numRef>
          </c:val>
          <c:extLst>
            <c:ext xmlns:c16="http://schemas.microsoft.com/office/drawing/2014/chart" uri="{C3380CC4-5D6E-409C-BE32-E72D297353CC}">
              <c16:uniqueId val="{00000000-B03D-43D7-891C-03BC44AE910D}"/>
            </c:ext>
          </c:extLst>
        </c:ser>
        <c:dLbls>
          <c:showLegendKey val="0"/>
          <c:showVal val="0"/>
          <c:showCatName val="0"/>
          <c:showSerName val="0"/>
          <c:showPercent val="0"/>
          <c:showBubbleSize val="0"/>
        </c:dLbls>
        <c:gapWidth val="219"/>
        <c:overlap val="-27"/>
        <c:axId val="-2048365288"/>
        <c:axId val="-2048361752"/>
      </c:barChart>
      <c:catAx>
        <c:axId val="-204836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8361752"/>
        <c:crosses val="autoZero"/>
        <c:auto val="1"/>
        <c:lblAlgn val="ctr"/>
        <c:lblOffset val="100"/>
        <c:noMultiLvlLbl val="0"/>
      </c:catAx>
      <c:valAx>
        <c:axId val="-2048361752"/>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36528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85000"/>
              </a:schemeClr>
            </a:solidFill>
            <a:ln w="6350"/>
          </c:spPr>
          <c:dPt>
            <c:idx val="0"/>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1-F6A2-0B4B-B5D3-2D788220E592}"/>
              </c:ext>
            </c:extLst>
          </c:dPt>
          <c:dPt>
            <c:idx val="1"/>
            <c:bubble3D val="0"/>
            <c:spPr>
              <a:solidFill>
                <a:schemeClr val="accent6"/>
              </a:solidFill>
              <a:ln w="6350">
                <a:solidFill>
                  <a:schemeClr val="lt1"/>
                </a:solidFill>
              </a:ln>
              <a:effectLst/>
            </c:spPr>
            <c:extLst>
              <c:ext xmlns:c16="http://schemas.microsoft.com/office/drawing/2014/chart" uri="{C3380CC4-5D6E-409C-BE32-E72D297353CC}">
                <c16:uniqueId val="{00000003-F6A2-0B4B-B5D3-2D788220E592}"/>
              </c:ext>
            </c:extLst>
          </c:dPt>
          <c:dPt>
            <c:idx val="2"/>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5-F6A2-0B4B-B5D3-2D788220E592}"/>
              </c:ext>
            </c:extLst>
          </c:dPt>
          <c:dPt>
            <c:idx val="3"/>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7-F6A2-0B4B-B5D3-2D788220E592}"/>
              </c:ext>
            </c:extLst>
          </c:dPt>
          <c:val>
            <c:numRef>
              <c:f>PS_Doc_Tables_To!$AG$82:$AG$85</c:f>
              <c:numCache>
                <c:formatCode>0.0%</c:formatCode>
                <c:ptCount val="4"/>
                <c:pt idx="0">
                  <c:v>0.26467274354107401</c:v>
                </c:pt>
                <c:pt idx="1">
                  <c:v>4.2755925751385399E-2</c:v>
                </c:pt>
                <c:pt idx="2">
                  <c:v>0.151418373009332</c:v>
                </c:pt>
                <c:pt idx="3">
                  <c:v>0.54115295769820904</c:v>
                </c:pt>
              </c:numCache>
            </c:numRef>
          </c:val>
          <c:extLst>
            <c:ext xmlns:c16="http://schemas.microsoft.com/office/drawing/2014/chart" uri="{C3380CC4-5D6E-409C-BE32-E72D297353CC}">
              <c16:uniqueId val="{00000008-F6A2-0B4B-B5D3-2D788220E59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304C-4E68-8D3B-06262E932D73}"/>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charts'!$F$37:$O$37</c:f>
              <c:numCache>
                <c:formatCode>#,##0.0,,"m"</c:formatCode>
                <c:ptCount val="10"/>
                <c:pt idx="0">
                  <c:v>484313.72549019608</c:v>
                </c:pt>
                <c:pt idx="1">
                  <c:v>473656.4552471356</c:v>
                </c:pt>
                <c:pt idx="2">
                  <c:v>4052295.3769736202</c:v>
                </c:pt>
                <c:pt idx="3">
                  <c:v>18580891.8035229</c:v>
                </c:pt>
                <c:pt idx="4">
                  <c:v>20302168.4947991</c:v>
                </c:pt>
                <c:pt idx="5">
                  <c:v>825210.32893213246</c:v>
                </c:pt>
                <c:pt idx="6">
                  <c:v>0</c:v>
                </c:pt>
                <c:pt idx="7">
                  <c:v>0</c:v>
                </c:pt>
                <c:pt idx="8">
                  <c:v>0</c:v>
                </c:pt>
                <c:pt idx="9">
                  <c:v>0</c:v>
                </c:pt>
              </c:numCache>
            </c:numRef>
          </c:val>
          <c:extLst>
            <c:ext xmlns:c16="http://schemas.microsoft.com/office/drawing/2014/chart" uri="{C3380CC4-5D6E-409C-BE32-E72D297353CC}">
              <c16:uniqueId val="{00000000-304C-4E68-8D3B-06262E932D73}"/>
            </c:ext>
          </c:extLst>
        </c:ser>
        <c:dLbls>
          <c:showLegendKey val="0"/>
          <c:showVal val="0"/>
          <c:showCatName val="0"/>
          <c:showSerName val="0"/>
          <c:showPercent val="0"/>
          <c:showBubbleSize val="0"/>
        </c:dLbls>
        <c:gapWidth val="219"/>
        <c:overlap val="-27"/>
        <c:axId val="-2049593912"/>
        <c:axId val="-2049099848"/>
      </c:barChart>
      <c:catAx>
        <c:axId val="-204959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9099848"/>
        <c:crosses val="autoZero"/>
        <c:auto val="1"/>
        <c:lblAlgn val="ctr"/>
        <c:lblOffset val="100"/>
        <c:noMultiLvlLbl val="0"/>
      </c:catAx>
      <c:valAx>
        <c:axId val="-2049099848"/>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593912"/>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charts'!$F$38:$O$38</c:f>
              <c:numCache>
                <c:formatCode>#,##0.0,,"m"</c:formatCode>
                <c:ptCount val="10"/>
                <c:pt idx="0">
                  <c:v>4509803.9215686303</c:v>
                </c:pt>
                <c:pt idx="1">
                  <c:v>7766431.7560765101</c:v>
                </c:pt>
                <c:pt idx="2">
                  <c:v>4770707.8537777998</c:v>
                </c:pt>
                <c:pt idx="3">
                  <c:v>4198040.3878293503</c:v>
                </c:pt>
                <c:pt idx="4">
                  <c:v>3739505.7537398199</c:v>
                </c:pt>
                <c:pt idx="5">
                  <c:v>0</c:v>
                </c:pt>
                <c:pt idx="6">
                  <c:v>0</c:v>
                </c:pt>
                <c:pt idx="7">
                  <c:v>0</c:v>
                </c:pt>
                <c:pt idx="8">
                  <c:v>0</c:v>
                </c:pt>
                <c:pt idx="9">
                  <c:v>0</c:v>
                </c:pt>
              </c:numCache>
            </c:numRef>
          </c:val>
          <c:extLst>
            <c:ext xmlns:c16="http://schemas.microsoft.com/office/drawing/2014/chart" uri="{C3380CC4-5D6E-409C-BE32-E72D297353CC}">
              <c16:uniqueId val="{00000000-74F5-4CD5-B51E-C9988F7A4CA9}"/>
            </c:ext>
          </c:extLst>
        </c:ser>
        <c:dLbls>
          <c:showLegendKey val="0"/>
          <c:showVal val="0"/>
          <c:showCatName val="0"/>
          <c:showSerName val="0"/>
          <c:showPercent val="0"/>
          <c:showBubbleSize val="0"/>
        </c:dLbls>
        <c:gapWidth val="219"/>
        <c:overlap val="-27"/>
        <c:axId val="-2053963528"/>
        <c:axId val="-2053833784"/>
      </c:barChart>
      <c:catAx>
        <c:axId val="-205396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3833784"/>
        <c:crosses val="autoZero"/>
        <c:auto val="1"/>
        <c:lblAlgn val="ctr"/>
        <c:lblOffset val="100"/>
        <c:noMultiLvlLbl val="0"/>
      </c:catAx>
      <c:valAx>
        <c:axId val="-2053833784"/>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96352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charts'!$F$39:$O$39</c:f>
              <c:numCache>
                <c:formatCode>#,##0.0,,"m"</c:formatCode>
                <c:ptCount val="10"/>
                <c:pt idx="0">
                  <c:v>3039215.6862745099</c:v>
                </c:pt>
                <c:pt idx="1">
                  <c:v>3667481.6625916902</c:v>
                </c:pt>
                <c:pt idx="2">
                  <c:v>6781888.6156645203</c:v>
                </c:pt>
                <c:pt idx="3">
                  <c:v>9879084.1735331994</c:v>
                </c:pt>
                <c:pt idx="4">
                  <c:v>0</c:v>
                </c:pt>
                <c:pt idx="5">
                  <c:v>0</c:v>
                </c:pt>
                <c:pt idx="6">
                  <c:v>0</c:v>
                </c:pt>
                <c:pt idx="7">
                  <c:v>0</c:v>
                </c:pt>
                <c:pt idx="8">
                  <c:v>0</c:v>
                </c:pt>
                <c:pt idx="9">
                  <c:v>0</c:v>
                </c:pt>
              </c:numCache>
            </c:numRef>
          </c:val>
          <c:extLst>
            <c:ext xmlns:c16="http://schemas.microsoft.com/office/drawing/2014/chart" uri="{C3380CC4-5D6E-409C-BE32-E72D297353CC}">
              <c16:uniqueId val="{00000000-7E19-4B58-9C9C-2D7E36DCF977}"/>
            </c:ext>
          </c:extLst>
        </c:ser>
        <c:dLbls>
          <c:showLegendKey val="0"/>
          <c:showVal val="0"/>
          <c:showCatName val="0"/>
          <c:showSerName val="0"/>
          <c:showPercent val="0"/>
          <c:showBubbleSize val="0"/>
        </c:dLbls>
        <c:gapWidth val="219"/>
        <c:overlap val="-27"/>
        <c:axId val="-2050642952"/>
        <c:axId val="-2050639480"/>
      </c:barChart>
      <c:catAx>
        <c:axId val="-205064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50639480"/>
        <c:crosses val="autoZero"/>
        <c:auto val="1"/>
        <c:lblAlgn val="ctr"/>
        <c:lblOffset val="100"/>
        <c:noMultiLvlLbl val="0"/>
      </c:catAx>
      <c:valAx>
        <c:axId val="-2050639480"/>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642952"/>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FreqDist!$H$5</c:f>
              <c:strCache>
                <c:ptCount val="1"/>
                <c:pt idx="0">
                  <c:v>Count</c:v>
                </c:pt>
              </c:strCache>
            </c:strRef>
          </c:tx>
          <c:spPr>
            <a:solidFill>
              <a:schemeClr val="accent1"/>
            </a:solidFill>
            <a:ln>
              <a:noFill/>
            </a:ln>
            <a:effectLst/>
          </c:spPr>
          <c:invertIfNegative val="0"/>
          <c:dLbls>
            <c:dLbl>
              <c:idx val="0"/>
              <c:tx>
                <c:rich>
                  <a:bodyPr/>
                  <a:lstStyle/>
                  <a:p>
                    <a:fld id="{5A23A84C-0353-46DF-9074-6F058D2D85CB}" type="CELLRANGE">
                      <a:rPr lang="en-US"/>
                      <a:pPr/>
                      <a:t>[CELLRANGE]</a:t>
                    </a:fld>
                    <a:endParaRPr lang="en-US" baseline="0"/>
                  </a:p>
                  <a:p>
                    <a:fld id="{85EA8A57-9BF7-4392-A167-94E4DA235A4C}"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8DCF-4D4E-BF5F-44AB3A333AEC}"/>
                </c:ext>
              </c:extLst>
            </c:dLbl>
            <c:dLbl>
              <c:idx val="1"/>
              <c:tx>
                <c:rich>
                  <a:bodyPr/>
                  <a:lstStyle/>
                  <a:p>
                    <a:fld id="{DD26C61F-8653-4092-9CC1-FC445AAAE0D4}" type="CELLRANGE">
                      <a:rPr lang="en-US"/>
                      <a:pPr/>
                      <a:t>[CELLRANGE]</a:t>
                    </a:fld>
                    <a:endParaRPr lang="en-US" baseline="0"/>
                  </a:p>
                  <a:p>
                    <a:fld id="{FB9656D6-2F7F-4440-A3F7-5BCD9C6770BD}"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DCF-4D4E-BF5F-44AB3A333AEC}"/>
                </c:ext>
              </c:extLst>
            </c:dLbl>
            <c:dLbl>
              <c:idx val="2"/>
              <c:tx>
                <c:rich>
                  <a:bodyPr/>
                  <a:lstStyle/>
                  <a:p>
                    <a:fld id="{82E135EB-FE80-42EF-94D3-F78E71CF3EF3}" type="CELLRANGE">
                      <a:rPr lang="en-US"/>
                      <a:pPr/>
                      <a:t>[CELLRANGE]</a:t>
                    </a:fld>
                    <a:endParaRPr lang="en-US" baseline="0"/>
                  </a:p>
                  <a:p>
                    <a:fld id="{5203BED3-D495-4D98-9B12-337DF058A871}"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8DCF-4D4E-BF5F-44AB3A333AEC}"/>
                </c:ext>
              </c:extLst>
            </c:dLbl>
            <c:dLbl>
              <c:idx val="3"/>
              <c:tx>
                <c:rich>
                  <a:bodyPr/>
                  <a:lstStyle/>
                  <a:p>
                    <a:fld id="{EECA7577-6A30-47A5-B169-B8D94A9B2201}" type="CELLRANGE">
                      <a:rPr lang="en-US"/>
                      <a:pPr/>
                      <a:t>[CELLRANGE]</a:t>
                    </a:fld>
                    <a:endParaRPr lang="en-US" baseline="0"/>
                  </a:p>
                  <a:p>
                    <a:fld id="{90E2B88A-0C5E-4C97-AD14-672E18B32B8C}"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8DCF-4D4E-BF5F-44AB3A333AEC}"/>
                </c:ext>
              </c:extLst>
            </c:dLbl>
            <c:dLbl>
              <c:idx val="4"/>
              <c:tx>
                <c:rich>
                  <a:bodyPr/>
                  <a:lstStyle/>
                  <a:p>
                    <a:fld id="{A05092AE-8D1B-49D1-BD26-83B8EAE6FA71}" type="CELLRANGE">
                      <a:rPr lang="en-US"/>
                      <a:pPr/>
                      <a:t>[CELLRANGE]</a:t>
                    </a:fld>
                    <a:endParaRPr lang="en-US" baseline="0"/>
                  </a:p>
                  <a:p>
                    <a:fld id="{475ADC52-2BAA-415E-9B87-49BB328CA515}"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8DCF-4D4E-BF5F-44AB3A333AEC}"/>
                </c:ext>
              </c:extLst>
            </c:dLbl>
            <c:dLbl>
              <c:idx val="5"/>
              <c:tx>
                <c:rich>
                  <a:bodyPr/>
                  <a:lstStyle/>
                  <a:p>
                    <a:fld id="{F2DD7951-708B-4FC1-816C-0FAE76F30274}" type="CELLRANGE">
                      <a:rPr lang="en-US"/>
                      <a:pPr/>
                      <a:t>[CELLRANGE]</a:t>
                    </a:fld>
                    <a:endParaRPr lang="en-US" baseline="0"/>
                  </a:p>
                  <a:p>
                    <a:fld id="{3E78AC54-D7B9-48A5-AF18-444C06F4E9EA}"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8DCF-4D4E-BF5F-44AB3A333AEC}"/>
                </c:ext>
              </c:extLst>
            </c:dLbl>
            <c:dLbl>
              <c:idx val="6"/>
              <c:tx>
                <c:rich>
                  <a:bodyPr/>
                  <a:lstStyle/>
                  <a:p>
                    <a:fld id="{A5583849-6EA9-43BA-A33B-98ADA14984A4}" type="CELLRANGE">
                      <a:rPr lang="en-US"/>
                      <a:pPr/>
                      <a:t>[CELLRANGE]</a:t>
                    </a:fld>
                    <a:endParaRPr lang="en-US" baseline="0"/>
                  </a:p>
                  <a:p>
                    <a:fld id="{00740FDA-3582-4DE8-B1EE-44A40E69A767}"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8DCF-4D4E-BF5F-44AB3A333AE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FreqDist!$S$6:$S$12</c:f>
              <c:strCache>
                <c:ptCount val="7"/>
                <c:pt idx="0">
                  <c:v>$0.00m - $0.03m</c:v>
                </c:pt>
                <c:pt idx="1">
                  <c:v>$0.03m - $0.05m</c:v>
                </c:pt>
                <c:pt idx="2">
                  <c:v>$0.05m - $0.10m</c:v>
                </c:pt>
                <c:pt idx="3">
                  <c:v>$0.10m - $0.20m</c:v>
                </c:pt>
                <c:pt idx="4">
                  <c:v>$0.20m - $0.50m</c:v>
                </c:pt>
                <c:pt idx="5">
                  <c:v>$0.50m - $1.00m</c:v>
                </c:pt>
                <c:pt idx="6">
                  <c:v>&gt;$1m</c:v>
                </c:pt>
              </c:strCache>
            </c:strRef>
          </c:cat>
          <c:val>
            <c:numRef>
              <c:f>FreqDist!$T$6:$T$12</c:f>
              <c:numCache>
                <c:formatCode>General</c:formatCode>
                <c:ptCount val="7"/>
                <c:pt idx="0">
                  <c:v>8</c:v>
                </c:pt>
                <c:pt idx="1">
                  <c:v>10</c:v>
                </c:pt>
                <c:pt idx="2">
                  <c:v>15</c:v>
                </c:pt>
                <c:pt idx="3">
                  <c:v>24</c:v>
                </c:pt>
                <c:pt idx="4">
                  <c:v>18</c:v>
                </c:pt>
                <c:pt idx="5">
                  <c:v>3</c:v>
                </c:pt>
                <c:pt idx="6">
                  <c:v>2</c:v>
                </c:pt>
              </c:numCache>
            </c:numRef>
          </c:val>
          <c:extLst>
            <c:ext xmlns:c15="http://schemas.microsoft.com/office/drawing/2012/chart" uri="{02D57815-91ED-43cb-92C2-25804820EDAC}">
              <c15:datalabelsRange>
                <c15:f>FreqDist!$U$6:$U$12</c15:f>
                <c15:dlblRangeCache>
                  <c:ptCount val="7"/>
                  <c:pt idx="0">
                    <c:v>$0.1m</c:v>
                  </c:pt>
                  <c:pt idx="1">
                    <c:v>$0.3m</c:v>
                  </c:pt>
                  <c:pt idx="2">
                    <c:v>$1.0m</c:v>
                  </c:pt>
                  <c:pt idx="3">
                    <c:v>$3.6m</c:v>
                  </c:pt>
                  <c:pt idx="4">
                    <c:v>$6.1m</c:v>
                  </c:pt>
                  <c:pt idx="5">
                    <c:v>$1.9m</c:v>
                  </c:pt>
                  <c:pt idx="6">
                    <c:v>$5.1m</c:v>
                  </c:pt>
                </c15:dlblRangeCache>
              </c15:datalabelsRange>
            </c:ext>
            <c:ext xmlns:c16="http://schemas.microsoft.com/office/drawing/2014/chart" uri="{C3380CC4-5D6E-409C-BE32-E72D297353CC}">
              <c16:uniqueId val="{00000007-8DCF-4D4E-BF5F-44AB3A333AEC}"/>
            </c:ext>
          </c:extLst>
        </c:ser>
        <c:dLbls>
          <c:showLegendKey val="0"/>
          <c:showVal val="0"/>
          <c:showCatName val="0"/>
          <c:showSerName val="0"/>
          <c:showPercent val="0"/>
          <c:showBubbleSize val="0"/>
        </c:dLbls>
        <c:gapWidth val="219"/>
        <c:axId val="-2047285688"/>
        <c:axId val="-2047282104"/>
      </c:barChart>
      <c:lineChart>
        <c:grouping val="standard"/>
        <c:varyColors val="0"/>
        <c:ser>
          <c:idx val="1"/>
          <c:order val="1"/>
          <c:tx>
            <c:strRef>
              <c:f>FreqDist!$K$5</c:f>
              <c:strCache>
                <c:ptCount val="1"/>
                <c:pt idx="0">
                  <c:v>Cumulative %</c:v>
                </c:pt>
              </c:strCache>
            </c:strRef>
          </c:tx>
          <c:spPr>
            <a:ln w="9525" cap="rnd">
              <a:solidFill>
                <a:schemeClr val="bg1">
                  <a:lumMod val="85000"/>
                </a:schemeClr>
              </a:solidFill>
              <a:prstDash val="sysDash"/>
              <a:round/>
            </a:ln>
            <a:effectLst/>
          </c:spPr>
          <c:marker>
            <c:symbol val="diamond"/>
            <c:size val="6"/>
            <c:spPr>
              <a:solidFill>
                <a:schemeClr val="accent6"/>
              </a:solidFill>
              <a:ln w="9525">
                <a:noFill/>
                <a:prstDash val="sysDash"/>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FreqDist!$G$6:$G$15</c:f>
              <c:strCache>
                <c:ptCount val="10"/>
                <c:pt idx="0">
                  <c:v>$0.00m - $0.10m</c:v>
                </c:pt>
                <c:pt idx="1">
                  <c:v>$0.10m - $0.40m</c:v>
                </c:pt>
                <c:pt idx="2">
                  <c:v>$0.40m - $0.70m</c:v>
                </c:pt>
                <c:pt idx="3">
                  <c:v>$0.70m - $1.00m</c:v>
                </c:pt>
                <c:pt idx="4">
                  <c:v>$1.00m - $2.00m</c:v>
                </c:pt>
                <c:pt idx="5">
                  <c:v>$2.00m - $3.00m</c:v>
                </c:pt>
                <c:pt idx="6">
                  <c:v>$3.00m - $4.00m</c:v>
                </c:pt>
                <c:pt idx="7">
                  <c:v>$4.00m - $5.00m</c:v>
                </c:pt>
                <c:pt idx="8">
                  <c:v>$5.00m - $6.00m</c:v>
                </c:pt>
                <c:pt idx="9">
                  <c:v>&gt;$6m</c:v>
                </c:pt>
              </c:strCache>
            </c:strRef>
          </c:cat>
          <c:val>
            <c:numRef>
              <c:f>FreqDist!$W$6:$W$12</c:f>
              <c:numCache>
                <c:formatCode>0%</c:formatCode>
                <c:ptCount val="7"/>
                <c:pt idx="0">
                  <c:v>5.8713990103480204E-3</c:v>
                </c:pt>
                <c:pt idx="1">
                  <c:v>2.4271459181469598E-2</c:v>
                </c:pt>
                <c:pt idx="2">
                  <c:v>8.1238316008315603E-2</c:v>
                </c:pt>
                <c:pt idx="3">
                  <c:v>0.27840563784321498</c:v>
                </c:pt>
                <c:pt idx="4">
                  <c:v>0.61329990407736701</c:v>
                </c:pt>
                <c:pt idx="5">
                  <c:v>0.71770984829537798</c:v>
                </c:pt>
                <c:pt idx="6">
                  <c:v>1</c:v>
                </c:pt>
              </c:numCache>
            </c:numRef>
          </c:val>
          <c:smooth val="0"/>
          <c:extLst>
            <c:ext xmlns:c16="http://schemas.microsoft.com/office/drawing/2014/chart" uri="{C3380CC4-5D6E-409C-BE32-E72D297353CC}">
              <c16:uniqueId val="{00000008-8DCF-4D4E-BF5F-44AB3A333AEC}"/>
            </c:ext>
          </c:extLst>
        </c:ser>
        <c:dLbls>
          <c:showLegendKey val="0"/>
          <c:showVal val="0"/>
          <c:showCatName val="0"/>
          <c:showSerName val="0"/>
          <c:showPercent val="0"/>
          <c:showBubbleSize val="0"/>
        </c:dLbls>
        <c:marker val="1"/>
        <c:smooth val="0"/>
        <c:axId val="-2047274632"/>
        <c:axId val="-2047278376"/>
      </c:lineChart>
      <c:catAx>
        <c:axId val="-204728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7282104"/>
        <c:crosses val="autoZero"/>
        <c:auto val="1"/>
        <c:lblAlgn val="ctr"/>
        <c:lblOffset val="100"/>
        <c:noMultiLvlLbl val="0"/>
      </c:catAx>
      <c:valAx>
        <c:axId val="-2047282104"/>
        <c:scaling>
          <c:orientation val="minMax"/>
          <c:min val="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285688"/>
        <c:crosses val="autoZero"/>
        <c:crossBetween val="between"/>
      </c:valAx>
      <c:valAx>
        <c:axId val="-2047278376"/>
        <c:scaling>
          <c:orientation val="minMax"/>
          <c:max val="1"/>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47274632"/>
        <c:crosses val="max"/>
        <c:crossBetween val="between"/>
        <c:majorUnit val="0.25"/>
      </c:valAx>
      <c:catAx>
        <c:axId val="-2047274632"/>
        <c:scaling>
          <c:orientation val="minMax"/>
        </c:scaling>
        <c:delete val="1"/>
        <c:axPos val="b"/>
        <c:numFmt formatCode="General" sourceLinked="1"/>
        <c:majorTickMark val="out"/>
        <c:minorTickMark val="none"/>
        <c:tickLblPos val="nextTo"/>
        <c:crossAx val="-20472783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6B72-4D00-A2D0-89245776D4B1}"/>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6B72-4D00-A2D0-89245776D4B1}"/>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6B72-4D00-A2D0-89245776D4B1}"/>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4-6B72-4D00-A2D0-89245776D4B1}"/>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6B72-4D00-A2D0-89245776D4B1}"/>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charts'!$F$47:$O$47</c:f>
              <c:numCache>
                <c:formatCode>#,##0.0,,"m"</c:formatCode>
                <c:ptCount val="10"/>
                <c:pt idx="0">
                  <c:v>14252142.1568627</c:v>
                </c:pt>
                <c:pt idx="1">
                  <c:v>15637515.7006568</c:v>
                </c:pt>
                <c:pt idx="2">
                  <c:v>16679108.3921194</c:v>
                </c:pt>
                <c:pt idx="3">
                  <c:v>17021593.584686998</c:v>
                </c:pt>
                <c:pt idx="4">
                  <c:v>16952301.433428701</c:v>
                </c:pt>
                <c:pt idx="5">
                  <c:v>17701662.337816399</c:v>
                </c:pt>
                <c:pt idx="6">
                  <c:v>17649852.752015501</c:v>
                </c:pt>
                <c:pt idx="7">
                  <c:v>17598194.621596299</c:v>
                </c:pt>
                <c:pt idx="8">
                  <c:v>17546687.523372602</c:v>
                </c:pt>
                <c:pt idx="9">
                  <c:v>17495331.212099899</c:v>
                </c:pt>
              </c:numCache>
            </c:numRef>
          </c:val>
          <c:extLst>
            <c:ext xmlns:c16="http://schemas.microsoft.com/office/drawing/2014/chart" uri="{C3380CC4-5D6E-409C-BE32-E72D297353CC}">
              <c16:uniqueId val="{00000000-6B72-4D00-A2D0-89245776D4B1}"/>
            </c:ext>
          </c:extLst>
        </c:ser>
        <c:dLbls>
          <c:showLegendKey val="0"/>
          <c:showVal val="0"/>
          <c:showCatName val="0"/>
          <c:showSerName val="0"/>
          <c:showPercent val="0"/>
          <c:showBubbleSize val="0"/>
        </c:dLbls>
        <c:gapWidth val="219"/>
        <c:overlap val="-27"/>
        <c:axId val="-2047251928"/>
        <c:axId val="-2047248456"/>
      </c:barChart>
      <c:catAx>
        <c:axId val="-204725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7248456"/>
        <c:crosses val="autoZero"/>
        <c:auto val="1"/>
        <c:lblAlgn val="ctr"/>
        <c:lblOffset val="100"/>
        <c:noMultiLvlLbl val="0"/>
      </c:catAx>
      <c:valAx>
        <c:axId val="-204724845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25192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FCDC-44DD-8957-959B4301B4A4}"/>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FCDC-44DD-8957-959B4301B4A4}"/>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FCDC-44DD-8957-959B4301B4A4}"/>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4-FCDC-44DD-8957-959B4301B4A4}"/>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FCDC-44DD-8957-959B4301B4A4}"/>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charts'!$F$48:$O$48</c:f>
              <c:numCache>
                <c:formatCode>#,##0.0,,"m"</c:formatCode>
                <c:ptCount val="10"/>
                <c:pt idx="0">
                  <c:v>3410101.96078431</c:v>
                </c:pt>
                <c:pt idx="1">
                  <c:v>5465266.7913130997</c:v>
                </c:pt>
                <c:pt idx="2">
                  <c:v>7015746.8437908897</c:v>
                </c:pt>
                <c:pt idx="3">
                  <c:v>2281543.6890377002</c:v>
                </c:pt>
                <c:pt idx="4">
                  <c:v>1780717.0255904</c:v>
                </c:pt>
                <c:pt idx="5">
                  <c:v>4438762.92720336</c:v>
                </c:pt>
                <c:pt idx="6">
                  <c:v>4425771.4259530101</c:v>
                </c:pt>
                <c:pt idx="7">
                  <c:v>4412817.75018002</c:v>
                </c:pt>
                <c:pt idx="8">
                  <c:v>4399902.2779879402</c:v>
                </c:pt>
                <c:pt idx="9">
                  <c:v>4387024.3987549096</c:v>
                </c:pt>
              </c:numCache>
            </c:numRef>
          </c:val>
          <c:extLst>
            <c:ext xmlns:c16="http://schemas.microsoft.com/office/drawing/2014/chart" uri="{C3380CC4-5D6E-409C-BE32-E72D297353CC}">
              <c16:uniqueId val="{00000000-FCDC-44DD-8957-959B4301B4A4}"/>
            </c:ext>
          </c:extLst>
        </c:ser>
        <c:dLbls>
          <c:showLegendKey val="0"/>
          <c:showVal val="0"/>
          <c:showCatName val="0"/>
          <c:showSerName val="0"/>
          <c:showPercent val="0"/>
          <c:showBubbleSize val="0"/>
        </c:dLbls>
        <c:gapWidth val="219"/>
        <c:overlap val="-27"/>
        <c:axId val="-2047208728"/>
        <c:axId val="-2047205256"/>
      </c:barChart>
      <c:catAx>
        <c:axId val="-204720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7205256"/>
        <c:crosses val="autoZero"/>
        <c:auto val="1"/>
        <c:lblAlgn val="ctr"/>
        <c:lblOffset val="100"/>
        <c:noMultiLvlLbl val="0"/>
      </c:catAx>
      <c:valAx>
        <c:axId val="-204720525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20872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D1D0-401B-A87B-F198E63627C2}"/>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D1D0-401B-A87B-F198E63627C2}"/>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D1D0-401B-A87B-F198E63627C2}"/>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4-D1D0-401B-A87B-F198E63627C2}"/>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D1D0-401B-A87B-F198E63627C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charts'!$F$49:$O$49</c:f>
              <c:numCache>
                <c:formatCode>#,##0.0,,"m"</c:formatCode>
                <c:ptCount val="10"/>
                <c:pt idx="0">
                  <c:v>3584111.7647058801</c:v>
                </c:pt>
                <c:pt idx="1">
                  <c:v>3592861.5945155602</c:v>
                </c:pt>
                <c:pt idx="2">
                  <c:v>3592862.17916113</c:v>
                </c:pt>
                <c:pt idx="3">
                  <c:v>3592861.83692957</c:v>
                </c:pt>
                <c:pt idx="4">
                  <c:v>3592863.7066824501</c:v>
                </c:pt>
                <c:pt idx="5">
                  <c:v>3582348.3554857299</c:v>
                </c:pt>
                <c:pt idx="6">
                  <c:v>3571862.8453351702</c:v>
                </c:pt>
                <c:pt idx="7">
                  <c:v>3561408.83419587</c:v>
                </c:pt>
                <c:pt idx="8">
                  <c:v>3550985.4373433702</c:v>
                </c:pt>
                <c:pt idx="9">
                  <c:v>3540591.87169143</c:v>
                </c:pt>
              </c:numCache>
            </c:numRef>
          </c:val>
          <c:extLst>
            <c:ext xmlns:c16="http://schemas.microsoft.com/office/drawing/2014/chart" uri="{C3380CC4-5D6E-409C-BE32-E72D297353CC}">
              <c16:uniqueId val="{00000000-D1D0-401B-A87B-F198E63627C2}"/>
            </c:ext>
          </c:extLst>
        </c:ser>
        <c:dLbls>
          <c:showLegendKey val="0"/>
          <c:showVal val="0"/>
          <c:showCatName val="0"/>
          <c:showSerName val="0"/>
          <c:showPercent val="0"/>
          <c:showBubbleSize val="0"/>
        </c:dLbls>
        <c:gapWidth val="219"/>
        <c:overlap val="-27"/>
        <c:axId val="-2047165528"/>
        <c:axId val="-2047162056"/>
      </c:barChart>
      <c:catAx>
        <c:axId val="-204716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7162056"/>
        <c:crosses val="autoZero"/>
        <c:auto val="1"/>
        <c:lblAlgn val="ctr"/>
        <c:lblOffset val="100"/>
        <c:noMultiLvlLbl val="0"/>
      </c:catAx>
      <c:valAx>
        <c:axId val="-204716205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165528"/>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31DD-4614-B421-0C6983B4D535}"/>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31DD-4614-B421-0C6983B4D535}"/>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31DD-4614-B421-0C6983B4D535}"/>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4-31DD-4614-B421-0C6983B4D535}"/>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31DD-4614-B421-0C6983B4D53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'Waterways charts'!$F$10:$O$10</c:f>
              <c:strCache>
                <c:ptCount val="10"/>
                <c:pt idx="0">
                  <c:v>2021-22</c:v>
                </c:pt>
                <c:pt idx="1">
                  <c:v>2022-23</c:v>
                </c:pt>
                <c:pt idx="2">
                  <c:v>2023-24</c:v>
                </c:pt>
                <c:pt idx="3">
                  <c:v>2024-25</c:v>
                </c:pt>
                <c:pt idx="4">
                  <c:v>2025-26</c:v>
                </c:pt>
                <c:pt idx="5">
                  <c:v>2026-27</c:v>
                </c:pt>
                <c:pt idx="6">
                  <c:v>2027-28</c:v>
                </c:pt>
                <c:pt idx="7">
                  <c:v>2028-29</c:v>
                </c:pt>
                <c:pt idx="8">
                  <c:v>2029-30</c:v>
                </c:pt>
                <c:pt idx="9">
                  <c:v>2030-31</c:v>
                </c:pt>
              </c:strCache>
            </c:strRef>
          </c:cat>
          <c:val>
            <c:numRef>
              <c:f>'Waterways charts'!$F$50:$O$50</c:f>
              <c:numCache>
                <c:formatCode>#,##0.0,,"m"</c:formatCode>
                <c:ptCount val="10"/>
                <c:pt idx="0">
                  <c:v>3099426.4705882301</c:v>
                </c:pt>
                <c:pt idx="1">
                  <c:v>3108945.7788005201</c:v>
                </c:pt>
                <c:pt idx="2">
                  <c:v>3110889.72532182</c:v>
                </c:pt>
                <c:pt idx="3">
                  <c:v>3110891.2083252198</c:v>
                </c:pt>
                <c:pt idx="4">
                  <c:v>3110891.2751021101</c:v>
                </c:pt>
                <c:pt idx="5">
                  <c:v>3101785.8174684201</c:v>
                </c:pt>
                <c:pt idx="6">
                  <c:v>3092707.8046989301</c:v>
                </c:pt>
                <c:pt idx="7">
                  <c:v>3083656.10595654</c:v>
                </c:pt>
                <c:pt idx="8">
                  <c:v>3074630.64356618</c:v>
                </c:pt>
                <c:pt idx="9">
                  <c:v>3065631.4696385101</c:v>
                </c:pt>
              </c:numCache>
            </c:numRef>
          </c:val>
          <c:extLst>
            <c:ext xmlns:c16="http://schemas.microsoft.com/office/drawing/2014/chart" uri="{C3380CC4-5D6E-409C-BE32-E72D297353CC}">
              <c16:uniqueId val="{00000000-31DD-4614-B421-0C6983B4D535}"/>
            </c:ext>
          </c:extLst>
        </c:ser>
        <c:dLbls>
          <c:showLegendKey val="0"/>
          <c:showVal val="0"/>
          <c:showCatName val="0"/>
          <c:showSerName val="0"/>
          <c:showPercent val="0"/>
          <c:showBubbleSize val="0"/>
        </c:dLbls>
        <c:gapWidth val="219"/>
        <c:overlap val="-27"/>
        <c:axId val="-2048996680"/>
        <c:axId val="-2048993336"/>
      </c:barChart>
      <c:catAx>
        <c:axId val="-204899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48993336"/>
        <c:crosses val="autoZero"/>
        <c:auto val="1"/>
        <c:lblAlgn val="ctr"/>
        <c:lblOffset val="100"/>
        <c:noMultiLvlLbl val="0"/>
      </c:catAx>
      <c:valAx>
        <c:axId val="-2048993336"/>
        <c:scaling>
          <c:orientation val="minMax"/>
        </c:scaling>
        <c:delete val="0"/>
        <c:axPos val="l"/>
        <c:majorGridlines>
          <c:spPr>
            <a:ln w="9525" cap="flat" cmpd="sng" algn="ctr">
              <a:noFill/>
              <a:round/>
            </a:ln>
            <a:effectLst/>
          </c:spPr>
        </c:majorGridlines>
        <c:numFmt formatCode="#,##0.0,,&quot;m&quot;"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996680"/>
        <c:crosses val="autoZero"/>
        <c:crossBetween val="between"/>
        <c:majorUnit val="6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AU" sz="800" b="1"/>
              <a:t>Capex</a:t>
            </a:r>
            <a:r>
              <a:rPr lang="en-AU" sz="800" b="1" baseline="0"/>
              <a:t> - actual and forecast from </a:t>
            </a:r>
            <a:r>
              <a:rPr lang="en-AU" sz="800" b="1" i="0"/>
              <a:t>PS16 to PS21</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manualLayout>
          <c:layoutTarget val="inner"/>
          <c:xMode val="edge"/>
          <c:yMode val="edge"/>
          <c:x val="0.116428771290983"/>
          <c:y val="0.193888888888889"/>
          <c:w val="0.858799941981639"/>
          <c:h val="0.64155153084071204"/>
        </c:manualLayout>
      </c:layout>
      <c:barChart>
        <c:barDir val="col"/>
        <c:grouping val="stacked"/>
        <c:varyColors val="0"/>
        <c:ser>
          <c:idx val="0"/>
          <c:order val="0"/>
          <c:tx>
            <c:strRef>
              <c:f>'Capital delivery summary'!$N$13</c:f>
              <c:strCache>
                <c:ptCount val="1"/>
                <c:pt idx="0">
                  <c:v>PS16 Capex (actual)</c:v>
                </c:pt>
              </c:strCache>
            </c:strRef>
          </c:tx>
          <c:spPr>
            <a:solidFill>
              <a:schemeClr val="bg1">
                <a:lumMod val="75000"/>
              </a:schemeClr>
            </a:solidFill>
            <a:ln>
              <a:noFill/>
            </a:ln>
            <a:effectLst/>
          </c:spPr>
          <c:invertIfNegative val="0"/>
          <c:cat>
            <c:strRef>
              <c:f>'Capital delivery summary'!$O$12:$X$12</c:f>
              <c:strCache>
                <c:ptCount val="10"/>
                <c:pt idx="0">
                  <c:v>2016-17</c:v>
                </c:pt>
                <c:pt idx="1">
                  <c:v>2017-18</c:v>
                </c:pt>
                <c:pt idx="2">
                  <c:v>2018-19</c:v>
                </c:pt>
                <c:pt idx="3">
                  <c:v>2019-20</c:v>
                </c:pt>
                <c:pt idx="4">
                  <c:v>2020-21</c:v>
                </c:pt>
                <c:pt idx="5">
                  <c:v>2021-22</c:v>
                </c:pt>
                <c:pt idx="6">
                  <c:v>2022-23</c:v>
                </c:pt>
                <c:pt idx="7">
                  <c:v>2023-24</c:v>
                </c:pt>
                <c:pt idx="8">
                  <c:v>2024-25</c:v>
                </c:pt>
                <c:pt idx="9">
                  <c:v>2025-26</c:v>
                </c:pt>
              </c:strCache>
            </c:strRef>
          </c:cat>
          <c:val>
            <c:numRef>
              <c:f>'Capital delivery summary'!$O$13:$X$13</c:f>
              <c:numCache>
                <c:formatCode>"$"#,##0.0,,"m";[Red]\-"$"#,##0.0,,"m"</c:formatCode>
                <c:ptCount val="10"/>
                <c:pt idx="0">
                  <c:v>467243506.31959301</c:v>
                </c:pt>
                <c:pt idx="1">
                  <c:v>562593959.54114902</c:v>
                </c:pt>
                <c:pt idx="2">
                  <c:v>548031257.01669598</c:v>
                </c:pt>
                <c:pt idx="3">
                  <c:v>512721989.44462699</c:v>
                </c:pt>
              </c:numCache>
            </c:numRef>
          </c:val>
          <c:extLst>
            <c:ext xmlns:c16="http://schemas.microsoft.com/office/drawing/2014/chart" uri="{C3380CC4-5D6E-409C-BE32-E72D297353CC}">
              <c16:uniqueId val="{00000000-6F00-4EA7-BF6B-4EBA09B43709}"/>
            </c:ext>
          </c:extLst>
        </c:ser>
        <c:ser>
          <c:idx val="1"/>
          <c:order val="1"/>
          <c:tx>
            <c:strRef>
              <c:f>'Capital delivery summary'!$N$14</c:f>
              <c:strCache>
                <c:ptCount val="1"/>
              </c:strCache>
            </c:strRef>
          </c:tx>
          <c:spPr>
            <a:solidFill>
              <a:schemeClr val="accent2"/>
            </a:solidFill>
            <a:ln>
              <a:noFill/>
            </a:ln>
            <a:effectLst/>
          </c:spPr>
          <c:invertIfNegative val="0"/>
          <c:cat>
            <c:strRef>
              <c:f>'Capital delivery summary'!$O$12:$X$12</c:f>
              <c:strCache>
                <c:ptCount val="10"/>
                <c:pt idx="0">
                  <c:v>2016-17</c:v>
                </c:pt>
                <c:pt idx="1">
                  <c:v>2017-18</c:v>
                </c:pt>
                <c:pt idx="2">
                  <c:v>2018-19</c:v>
                </c:pt>
                <c:pt idx="3">
                  <c:v>2019-20</c:v>
                </c:pt>
                <c:pt idx="4">
                  <c:v>2020-21</c:v>
                </c:pt>
                <c:pt idx="5">
                  <c:v>2021-22</c:v>
                </c:pt>
                <c:pt idx="6">
                  <c:v>2022-23</c:v>
                </c:pt>
                <c:pt idx="7">
                  <c:v>2023-24</c:v>
                </c:pt>
                <c:pt idx="8">
                  <c:v>2024-25</c:v>
                </c:pt>
                <c:pt idx="9">
                  <c:v>2025-26</c:v>
                </c:pt>
              </c:strCache>
            </c:strRef>
          </c:cat>
          <c:val>
            <c:numRef>
              <c:f>'Capital delivery summary'!$O$14:$X$14</c:f>
              <c:numCache>
                <c:formatCode>General</c:formatCode>
                <c:ptCount val="10"/>
              </c:numCache>
            </c:numRef>
          </c:val>
          <c:extLst>
            <c:ext xmlns:c16="http://schemas.microsoft.com/office/drawing/2014/chart" uri="{C3380CC4-5D6E-409C-BE32-E72D297353CC}">
              <c16:uniqueId val="{00000001-6F00-4EA7-BF6B-4EBA09B43709}"/>
            </c:ext>
          </c:extLst>
        </c:ser>
        <c:ser>
          <c:idx val="2"/>
          <c:order val="2"/>
          <c:tx>
            <c:strRef>
              <c:f>'Capital delivery summary'!$N$15</c:f>
              <c:strCache>
                <c:ptCount val="1"/>
                <c:pt idx="0">
                  <c:v>PS16 Capex (forecast)</c:v>
                </c:pt>
              </c:strCache>
            </c:strRef>
          </c:tx>
          <c:spPr>
            <a:solidFill>
              <a:schemeClr val="accent1">
                <a:lumMod val="20000"/>
                <a:lumOff val="80000"/>
              </a:schemeClr>
            </a:solidFill>
            <a:ln>
              <a:noFill/>
            </a:ln>
            <a:effectLst/>
          </c:spPr>
          <c:invertIfNegative val="0"/>
          <c:cat>
            <c:strRef>
              <c:f>'Capital delivery summary'!$O$12:$X$12</c:f>
              <c:strCache>
                <c:ptCount val="10"/>
                <c:pt idx="0">
                  <c:v>2016-17</c:v>
                </c:pt>
                <c:pt idx="1">
                  <c:v>2017-18</c:v>
                </c:pt>
                <c:pt idx="2">
                  <c:v>2018-19</c:v>
                </c:pt>
                <c:pt idx="3">
                  <c:v>2019-20</c:v>
                </c:pt>
                <c:pt idx="4">
                  <c:v>2020-21</c:v>
                </c:pt>
                <c:pt idx="5">
                  <c:v>2021-22</c:v>
                </c:pt>
                <c:pt idx="6">
                  <c:v>2022-23</c:v>
                </c:pt>
                <c:pt idx="7">
                  <c:v>2023-24</c:v>
                </c:pt>
                <c:pt idx="8">
                  <c:v>2024-25</c:v>
                </c:pt>
                <c:pt idx="9">
                  <c:v>2025-26</c:v>
                </c:pt>
              </c:strCache>
            </c:strRef>
          </c:cat>
          <c:val>
            <c:numRef>
              <c:f>'Capital delivery summary'!$O$15:$X$15</c:f>
              <c:numCache>
                <c:formatCode>General</c:formatCode>
                <c:ptCount val="10"/>
                <c:pt idx="4" formatCode="&quot;$&quot;#,##0.0,,&quot;m&quot;;[Red]\-&quot;$&quot;#,##0.0,,&quot;m&quot;">
                  <c:v>630192820.69000006</c:v>
                </c:pt>
              </c:numCache>
            </c:numRef>
          </c:val>
          <c:extLst>
            <c:ext xmlns:c16="http://schemas.microsoft.com/office/drawing/2014/chart" uri="{C3380CC4-5D6E-409C-BE32-E72D297353CC}">
              <c16:uniqueId val="{00000002-6F00-4EA7-BF6B-4EBA09B43709}"/>
            </c:ext>
          </c:extLst>
        </c:ser>
        <c:ser>
          <c:idx val="3"/>
          <c:order val="3"/>
          <c:tx>
            <c:strRef>
              <c:f>'Capital delivery summary'!$N$16</c:f>
              <c:strCache>
                <c:ptCount val="1"/>
              </c:strCache>
            </c:strRef>
          </c:tx>
          <c:spPr>
            <a:solidFill>
              <a:schemeClr val="accent4"/>
            </a:solidFill>
            <a:ln>
              <a:noFill/>
            </a:ln>
            <a:effectLst/>
          </c:spPr>
          <c:invertIfNegative val="0"/>
          <c:cat>
            <c:strRef>
              <c:f>'Capital delivery summary'!$O$12:$X$12</c:f>
              <c:strCache>
                <c:ptCount val="10"/>
                <c:pt idx="0">
                  <c:v>2016-17</c:v>
                </c:pt>
                <c:pt idx="1">
                  <c:v>2017-18</c:v>
                </c:pt>
                <c:pt idx="2">
                  <c:v>2018-19</c:v>
                </c:pt>
                <c:pt idx="3">
                  <c:v>2019-20</c:v>
                </c:pt>
                <c:pt idx="4">
                  <c:v>2020-21</c:v>
                </c:pt>
                <c:pt idx="5">
                  <c:v>2021-22</c:v>
                </c:pt>
                <c:pt idx="6">
                  <c:v>2022-23</c:v>
                </c:pt>
                <c:pt idx="7">
                  <c:v>2023-24</c:v>
                </c:pt>
                <c:pt idx="8">
                  <c:v>2024-25</c:v>
                </c:pt>
                <c:pt idx="9">
                  <c:v>2025-26</c:v>
                </c:pt>
              </c:strCache>
            </c:strRef>
          </c:cat>
          <c:val>
            <c:numRef>
              <c:f>'Capital delivery summary'!$O$16:$X$16</c:f>
              <c:numCache>
                <c:formatCode>General</c:formatCode>
                <c:ptCount val="10"/>
              </c:numCache>
            </c:numRef>
          </c:val>
          <c:extLst>
            <c:ext xmlns:c16="http://schemas.microsoft.com/office/drawing/2014/chart" uri="{C3380CC4-5D6E-409C-BE32-E72D297353CC}">
              <c16:uniqueId val="{00000003-6F00-4EA7-BF6B-4EBA09B43709}"/>
            </c:ext>
          </c:extLst>
        </c:ser>
        <c:ser>
          <c:idx val="4"/>
          <c:order val="4"/>
          <c:tx>
            <c:strRef>
              <c:f>'Capital delivery summary'!$N$17</c:f>
              <c:strCache>
                <c:ptCount val="1"/>
                <c:pt idx="0">
                  <c:v>PS21 Capex (forecast)</c:v>
                </c:pt>
              </c:strCache>
            </c:strRef>
          </c:tx>
          <c:spPr>
            <a:solidFill>
              <a:schemeClr val="accent1"/>
            </a:solidFill>
            <a:ln>
              <a:noFill/>
            </a:ln>
            <a:effectLst/>
          </c:spPr>
          <c:invertIfNegative val="0"/>
          <c:cat>
            <c:strRef>
              <c:f>'Capital delivery summary'!$O$12:$X$12</c:f>
              <c:strCache>
                <c:ptCount val="10"/>
                <c:pt idx="0">
                  <c:v>2016-17</c:v>
                </c:pt>
                <c:pt idx="1">
                  <c:v>2017-18</c:v>
                </c:pt>
                <c:pt idx="2">
                  <c:v>2018-19</c:v>
                </c:pt>
                <c:pt idx="3">
                  <c:v>2019-20</c:v>
                </c:pt>
                <c:pt idx="4">
                  <c:v>2020-21</c:v>
                </c:pt>
                <c:pt idx="5">
                  <c:v>2021-22</c:v>
                </c:pt>
                <c:pt idx="6">
                  <c:v>2022-23</c:v>
                </c:pt>
                <c:pt idx="7">
                  <c:v>2023-24</c:v>
                </c:pt>
                <c:pt idx="8">
                  <c:v>2024-25</c:v>
                </c:pt>
                <c:pt idx="9">
                  <c:v>2025-26</c:v>
                </c:pt>
              </c:strCache>
            </c:strRef>
          </c:cat>
          <c:val>
            <c:numRef>
              <c:f>'Capital delivery summary'!$O$17:$X$17</c:f>
              <c:numCache>
                <c:formatCode>General</c:formatCode>
                <c:ptCount val="10"/>
                <c:pt idx="5" formatCode="&quot;$&quot;#,##0.0,,&quot;m&quot;;[Red]\-&quot;$&quot;#,##0.0,,&quot;m&quot;">
                  <c:v>819411121.18627501</c:v>
                </c:pt>
                <c:pt idx="6" formatCode="&quot;$&quot;#,##0.0,,&quot;m&quot;;[Red]\-&quot;$&quot;#,##0.0,,&quot;m&quot;">
                  <c:v>959994661.58492804</c:v>
                </c:pt>
                <c:pt idx="7" formatCode="&quot;$&quot;#,##0.0,,&quot;m&quot;;[Red]\-&quot;$&quot;#,##0.0,,&quot;m&quot;">
                  <c:v>718538310.79992402</c:v>
                </c:pt>
                <c:pt idx="8" formatCode="&quot;$&quot;#,##0.0,,&quot;m&quot;;[Red]\-&quot;$&quot;#,##0.0,,&quot;m&quot;">
                  <c:v>687367551.75446606</c:v>
                </c:pt>
                <c:pt idx="9" formatCode="&quot;$&quot;#,##0.0,,&quot;m&quot;;[Red]\-&quot;$&quot;#,##0.0,,&quot;m&quot;">
                  <c:v>516906324.38658899</c:v>
                </c:pt>
              </c:numCache>
            </c:numRef>
          </c:val>
          <c:extLst>
            <c:ext xmlns:c16="http://schemas.microsoft.com/office/drawing/2014/chart" uri="{C3380CC4-5D6E-409C-BE32-E72D297353CC}">
              <c16:uniqueId val="{00000004-6F00-4EA7-BF6B-4EBA09B43709}"/>
            </c:ext>
          </c:extLst>
        </c:ser>
        <c:ser>
          <c:idx val="5"/>
          <c:order val="5"/>
          <c:tx>
            <c:strRef>
              <c:f>'Capital delivery summary'!$N$18</c:f>
              <c:strCache>
                <c:ptCount val="1"/>
              </c:strCache>
            </c:strRef>
          </c:tx>
          <c:spPr>
            <a:solidFill>
              <a:schemeClr val="accent6"/>
            </a:solidFill>
            <a:ln>
              <a:noFill/>
            </a:ln>
            <a:effectLst/>
          </c:spPr>
          <c:invertIfNegative val="0"/>
          <c:cat>
            <c:strRef>
              <c:f>'Capital delivery summary'!$O$12:$X$12</c:f>
              <c:strCache>
                <c:ptCount val="10"/>
                <c:pt idx="0">
                  <c:v>2016-17</c:v>
                </c:pt>
                <c:pt idx="1">
                  <c:v>2017-18</c:v>
                </c:pt>
                <c:pt idx="2">
                  <c:v>2018-19</c:v>
                </c:pt>
                <c:pt idx="3">
                  <c:v>2019-20</c:v>
                </c:pt>
                <c:pt idx="4">
                  <c:v>2020-21</c:v>
                </c:pt>
                <c:pt idx="5">
                  <c:v>2021-22</c:v>
                </c:pt>
                <c:pt idx="6">
                  <c:v>2022-23</c:v>
                </c:pt>
                <c:pt idx="7">
                  <c:v>2023-24</c:v>
                </c:pt>
                <c:pt idx="8">
                  <c:v>2024-25</c:v>
                </c:pt>
                <c:pt idx="9">
                  <c:v>2025-26</c:v>
                </c:pt>
              </c:strCache>
            </c:strRef>
          </c:cat>
          <c:val>
            <c:numRef>
              <c:f>'Capital delivery summary'!$O$18:$X$18</c:f>
              <c:numCache>
                <c:formatCode>General</c:formatCode>
                <c:ptCount val="10"/>
              </c:numCache>
            </c:numRef>
          </c:val>
          <c:extLst>
            <c:ext xmlns:c16="http://schemas.microsoft.com/office/drawing/2014/chart" uri="{C3380CC4-5D6E-409C-BE32-E72D297353CC}">
              <c16:uniqueId val="{00000005-6F00-4EA7-BF6B-4EBA09B43709}"/>
            </c:ext>
          </c:extLst>
        </c:ser>
        <c:dLbls>
          <c:showLegendKey val="0"/>
          <c:showVal val="0"/>
          <c:showCatName val="0"/>
          <c:showSerName val="0"/>
          <c:showPercent val="0"/>
          <c:showBubbleSize val="0"/>
        </c:dLbls>
        <c:gapWidth val="150"/>
        <c:overlap val="100"/>
        <c:axId val="-2047092600"/>
        <c:axId val="-2047088776"/>
      </c:barChart>
      <c:catAx>
        <c:axId val="-2047092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088776"/>
        <c:crosses val="autoZero"/>
        <c:auto val="1"/>
        <c:lblAlgn val="ctr"/>
        <c:lblOffset val="100"/>
        <c:noMultiLvlLbl val="0"/>
      </c:catAx>
      <c:valAx>
        <c:axId val="-20470887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quot;m&quot;;[Red]\-&quot;$&quot;#,##0.0,,&quot;m&quot;"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092600"/>
        <c:crosses val="autoZero"/>
        <c:crossBetween val="between"/>
        <c:majorUnit val="400000000"/>
      </c:valAx>
      <c:spPr>
        <a:noFill/>
        <a:ln>
          <a:noFill/>
        </a:ln>
        <a:effectLst/>
      </c:spPr>
    </c:plotArea>
    <c:legend>
      <c:legendPos val="b"/>
      <c:legendEntry>
        <c:idx val="1"/>
        <c:delete val="1"/>
      </c:legendEntry>
      <c:legendEntry>
        <c:idx val="3"/>
        <c:delete val="1"/>
      </c:legendEntry>
      <c:legendEntry>
        <c:idx val="5"/>
        <c:delete val="1"/>
      </c:legendEntry>
      <c:layout>
        <c:manualLayout>
          <c:xMode val="edge"/>
          <c:yMode val="edge"/>
          <c:x val="8.3326483639581395E-2"/>
          <c:y val="0.92072739039624996"/>
          <c:w val="0.91371045504339499"/>
          <c:h val="6.0119695498834801E-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71167369901499E-2"/>
          <c:y val="0.117369829253995"/>
          <c:w val="0.96905766526019699"/>
          <c:h val="0.79323027556027004"/>
        </c:manualLayout>
      </c:layout>
      <c:barChart>
        <c:barDir val="col"/>
        <c:grouping val="clustered"/>
        <c:varyColors val="0"/>
        <c:ser>
          <c:idx val="0"/>
          <c:order val="0"/>
          <c:tx>
            <c:strRef>
              <c:f>'Reg AccFY19_roll forward'!$F$31</c:f>
              <c:strCache>
                <c:ptCount val="1"/>
                <c:pt idx="0">
                  <c:v>New capital</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AccFY19_roll forward'!$G$30:$U$30</c:f>
              <c:strCache>
                <c:ptCount val="15"/>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strCache>
            </c:strRef>
          </c:cat>
          <c:val>
            <c:numRef>
              <c:f>'Reg AccFY19_roll forward'!$G$31:$U$31</c:f>
              <c:numCache>
                <c:formatCode>"$"#,##0.00,,"m";[Red]\-"$"#,##0.00,,"m"</c:formatCode>
                <c:ptCount val="15"/>
                <c:pt idx="0">
                  <c:v>264083725.438508</c:v>
                </c:pt>
                <c:pt idx="1">
                  <c:v>265962672.55588001</c:v>
                </c:pt>
                <c:pt idx="2">
                  <c:v>327457764.73648399</c:v>
                </c:pt>
                <c:pt idx="3">
                  <c:v>578120980.05809796</c:v>
                </c:pt>
                <c:pt idx="4">
                  <c:v>1415611598.9011199</c:v>
                </c:pt>
                <c:pt idx="5">
                  <c:v>1234811763.0327001</c:v>
                </c:pt>
                <c:pt idx="6">
                  <c:v>923885815.64723301</c:v>
                </c:pt>
                <c:pt idx="7">
                  <c:v>648690687.16261601</c:v>
                </c:pt>
                <c:pt idx="8">
                  <c:v>386751178.27703702</c:v>
                </c:pt>
                <c:pt idx="9">
                  <c:v>279542806.640625</c:v>
                </c:pt>
                <c:pt idx="10">
                  <c:v>396583091.65275198</c:v>
                </c:pt>
                <c:pt idx="11">
                  <c:v>459024067.41573</c:v>
                </c:pt>
                <c:pt idx="12">
                  <c:v>469749286.49850303</c:v>
                </c:pt>
                <c:pt idx="13">
                  <c:v>562980425.55178595</c:v>
                </c:pt>
                <c:pt idx="14">
                  <c:v>548500483.11487401</c:v>
                </c:pt>
              </c:numCache>
            </c:numRef>
          </c:val>
          <c:extLst>
            <c:ext xmlns:c16="http://schemas.microsoft.com/office/drawing/2014/chart" uri="{C3380CC4-5D6E-409C-BE32-E72D297353CC}">
              <c16:uniqueId val="{00000000-3792-4962-BB81-6B1A3FB48B18}"/>
            </c:ext>
          </c:extLst>
        </c:ser>
        <c:dLbls>
          <c:showLegendKey val="0"/>
          <c:showVal val="0"/>
          <c:showCatName val="0"/>
          <c:showSerName val="0"/>
          <c:showPercent val="0"/>
          <c:showBubbleSize val="0"/>
        </c:dLbls>
        <c:gapWidth val="150"/>
        <c:axId val="-2047039272"/>
        <c:axId val="-2047035672"/>
      </c:barChart>
      <c:catAx>
        <c:axId val="-2047039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035672"/>
        <c:crosses val="autoZero"/>
        <c:auto val="1"/>
        <c:lblAlgn val="ctr"/>
        <c:lblOffset val="100"/>
        <c:noMultiLvlLbl val="0"/>
      </c:catAx>
      <c:valAx>
        <c:axId val="-2047035672"/>
        <c:scaling>
          <c:orientation val="minMax"/>
        </c:scaling>
        <c:delete val="0"/>
        <c:axPos val="l"/>
        <c:majorGridlines>
          <c:spPr>
            <a:ln w="9525" cap="flat" cmpd="sng" algn="ctr">
              <a:noFill/>
              <a:round/>
            </a:ln>
            <a:effectLst/>
          </c:spPr>
        </c:majorGridlines>
        <c:numFmt formatCode="&quot;$&quot;#,##0,,&quot;m&quot;;[Red]\-&quot;$&quot;#,##0.0,,&quot;m&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039272"/>
        <c:crosses val="autoZero"/>
        <c:crossBetween val="between"/>
        <c:majorUnit val="50000000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1-931F-2A40-B2CB-4D1AB6E4CBBE}"/>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PS_Doc_Tables_To!$Z$93:$AE$93</c:f>
              <c:strCache>
                <c:ptCount val="6"/>
                <c:pt idx="0">
                  <c:v>2020-21</c:v>
                </c:pt>
                <c:pt idx="1">
                  <c:v>2021-22</c:v>
                </c:pt>
                <c:pt idx="2">
                  <c:v>2022-23</c:v>
                </c:pt>
                <c:pt idx="3">
                  <c:v>2023-24</c:v>
                </c:pt>
                <c:pt idx="4">
                  <c:v>2024-25</c:v>
                </c:pt>
                <c:pt idx="5">
                  <c:v>2025-26</c:v>
                </c:pt>
              </c:strCache>
            </c:strRef>
          </c:cat>
          <c:val>
            <c:numRef>
              <c:f>PS_Doc_Tables_To!$Z$96:$AE$96</c:f>
              <c:numCache>
                <c:formatCode>"$"#,##0.0</c:formatCode>
                <c:ptCount val="6"/>
                <c:pt idx="0">
                  <c:v>254.24</c:v>
                </c:pt>
                <c:pt idx="1">
                  <c:v>249.12311847576561</c:v>
                </c:pt>
                <c:pt idx="2">
                  <c:v>254.317792671164</c:v>
                </c:pt>
                <c:pt idx="3">
                  <c:v>263.80759099217482</c:v>
                </c:pt>
                <c:pt idx="4">
                  <c:v>270.93464865902149</c:v>
                </c:pt>
                <c:pt idx="5">
                  <c:v>278.21681371280891</c:v>
                </c:pt>
              </c:numCache>
            </c:numRef>
          </c:val>
          <c:extLst>
            <c:ext xmlns:c16="http://schemas.microsoft.com/office/drawing/2014/chart" uri="{C3380CC4-5D6E-409C-BE32-E72D297353CC}">
              <c16:uniqueId val="{00000002-931F-2A40-B2CB-4D1AB6E4CBBE}"/>
            </c:ext>
          </c:extLst>
        </c:ser>
        <c:dLbls>
          <c:showLegendKey val="0"/>
          <c:showVal val="0"/>
          <c:showCatName val="0"/>
          <c:showSerName val="0"/>
          <c:showPercent val="0"/>
          <c:showBubbleSize val="0"/>
        </c:dLbls>
        <c:gapWidth val="219"/>
        <c:overlap val="-27"/>
        <c:axId val="2097598792"/>
        <c:axId val="-2073676152"/>
      </c:barChart>
      <c:catAx>
        <c:axId val="209759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73676152"/>
        <c:crosses val="autoZero"/>
        <c:auto val="1"/>
        <c:lblAlgn val="ctr"/>
        <c:lblOffset val="100"/>
        <c:noMultiLvlLbl val="0"/>
      </c:catAx>
      <c:valAx>
        <c:axId val="-2073676152"/>
        <c:scaling>
          <c:orientation val="minMax"/>
        </c:scaling>
        <c:delete val="0"/>
        <c:axPos val="l"/>
        <c:majorGridlines>
          <c:spPr>
            <a:ln w="9525" cap="flat" cmpd="sng" algn="ctr">
              <a:noFill/>
              <a:round/>
            </a:ln>
            <a:effectLst/>
          </c:spPr>
        </c:majorGridlines>
        <c:numFmt formatCode="&quot;$&quot;#,##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97598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tx>
            <c:strRef>
              <c:f>'Bubble chart'!$O$3</c:f>
              <c:strCache>
                <c:ptCount val="1"/>
                <c:pt idx="0">
                  <c:v>Major Works – Market</c:v>
                </c:pt>
              </c:strCache>
            </c:strRef>
          </c:tx>
          <c:spPr>
            <a:solidFill>
              <a:schemeClr val="accent1">
                <a:alpha val="75000"/>
              </a:schemeClr>
            </a:solidFill>
            <a:ln w="25400">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0"/>
            <c:showCatName val="0"/>
            <c:showSerName val="1"/>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chart'!$P$3</c:f>
              <c:numCache>
                <c:formatCode>0.0%</c:formatCode>
                <c:ptCount val="1"/>
                <c:pt idx="0">
                  <c:v>1.8506023234427851</c:v>
                </c:pt>
              </c:numCache>
            </c:numRef>
          </c:xVal>
          <c:yVal>
            <c:numRef>
              <c:f>'Bubble chart'!$Q$3</c:f>
              <c:numCache>
                <c:formatCode>0.0%</c:formatCode>
                <c:ptCount val="1"/>
                <c:pt idx="0">
                  <c:v>1.556373879192454</c:v>
                </c:pt>
              </c:numCache>
            </c:numRef>
          </c:yVal>
          <c:bubbleSize>
            <c:numRef>
              <c:f>'Bubble chart'!$R$3</c:f>
              <c:numCache>
                <c:formatCode>"$"#,##0.0,,"m";[Red]\-"$"#,##0.0,,"m"</c:formatCode>
                <c:ptCount val="1"/>
                <c:pt idx="0">
                  <c:v>1037351586.34023</c:v>
                </c:pt>
              </c:numCache>
            </c:numRef>
          </c:bubbleSize>
          <c:bubble3D val="0"/>
          <c:extLst>
            <c:ext xmlns:c16="http://schemas.microsoft.com/office/drawing/2014/chart" uri="{C3380CC4-5D6E-409C-BE32-E72D297353CC}">
              <c16:uniqueId val="{00000000-737D-4353-B833-7DBAC1A9746C}"/>
            </c:ext>
          </c:extLst>
        </c:ser>
        <c:ser>
          <c:idx val="1"/>
          <c:order val="1"/>
          <c:tx>
            <c:strRef>
              <c:f>'Bubble chart'!$O$4</c:f>
              <c:strCache>
                <c:ptCount val="1"/>
                <c:pt idx="0">
                  <c:v>Major Works – Framework</c:v>
                </c:pt>
              </c:strCache>
            </c:strRef>
          </c:tx>
          <c:spPr>
            <a:solidFill>
              <a:schemeClr val="accent2">
                <a:alpha val="75000"/>
              </a:schemeClr>
            </a:solidFill>
            <a:ln w="25400">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chart'!$P$4</c:f>
              <c:numCache>
                <c:formatCode>0.0%</c:formatCode>
                <c:ptCount val="1"/>
                <c:pt idx="0">
                  <c:v>0.29174421666958</c:v>
                </c:pt>
              </c:numCache>
            </c:numRef>
          </c:xVal>
          <c:yVal>
            <c:numRef>
              <c:f>'Bubble chart'!$Q$4</c:f>
              <c:numCache>
                <c:formatCode>0.0%</c:formatCode>
                <c:ptCount val="1"/>
                <c:pt idx="0">
                  <c:v>1.3758919542547E-2</c:v>
                </c:pt>
              </c:numCache>
            </c:numRef>
          </c:yVal>
          <c:bubbleSize>
            <c:numRef>
              <c:f>'Bubble chart'!$R$4</c:f>
              <c:numCache>
                <c:formatCode>"$"#,##0.0,,"m";[Red]\-"$"#,##0.0,,"m"</c:formatCode>
                <c:ptCount val="1"/>
                <c:pt idx="0">
                  <c:v>968153815.62683797</c:v>
                </c:pt>
              </c:numCache>
            </c:numRef>
          </c:bubbleSize>
          <c:bubble3D val="0"/>
          <c:extLst>
            <c:ext xmlns:c16="http://schemas.microsoft.com/office/drawing/2014/chart" uri="{C3380CC4-5D6E-409C-BE32-E72D297353CC}">
              <c16:uniqueId val="{00000001-737D-4353-B833-7DBAC1A9746C}"/>
            </c:ext>
          </c:extLst>
        </c:ser>
        <c:ser>
          <c:idx val="2"/>
          <c:order val="2"/>
          <c:tx>
            <c:strRef>
              <c:f>'Bubble chart'!$O$5</c:f>
              <c:strCache>
                <c:ptCount val="1"/>
                <c:pt idx="0">
                  <c:v>Small scale /  minor works</c:v>
                </c:pt>
              </c:strCache>
            </c:strRef>
          </c:tx>
          <c:spPr>
            <a:solidFill>
              <a:schemeClr val="accent3">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0"/>
            <c:showCatName val="0"/>
            <c:showSerName val="1"/>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chart'!$P$5</c:f>
              <c:numCache>
                <c:formatCode>0.0%</c:formatCode>
                <c:ptCount val="1"/>
                <c:pt idx="0">
                  <c:v>7.6494652818516695E-2</c:v>
                </c:pt>
              </c:numCache>
            </c:numRef>
          </c:xVal>
          <c:yVal>
            <c:numRef>
              <c:f>'Bubble chart'!$Q$5</c:f>
              <c:numCache>
                <c:formatCode>0.0%</c:formatCode>
                <c:ptCount val="1"/>
                <c:pt idx="0">
                  <c:v>0.16211150755499801</c:v>
                </c:pt>
              </c:numCache>
            </c:numRef>
          </c:yVal>
          <c:bubbleSize>
            <c:numRef>
              <c:f>'Bubble chart'!$R$5</c:f>
              <c:numCache>
                <c:formatCode>"$"#,##0.0,,"m";[Red]\-"$"#,##0.0,,"m"</c:formatCode>
                <c:ptCount val="1"/>
                <c:pt idx="0">
                  <c:v>428314519.51090902</c:v>
                </c:pt>
              </c:numCache>
            </c:numRef>
          </c:bubbleSize>
          <c:bubble3D val="0"/>
          <c:extLst>
            <c:ext xmlns:c16="http://schemas.microsoft.com/office/drawing/2014/chart" uri="{C3380CC4-5D6E-409C-BE32-E72D297353CC}">
              <c16:uniqueId val="{00000002-737D-4353-B833-7DBAC1A9746C}"/>
            </c:ext>
          </c:extLst>
        </c:ser>
        <c:ser>
          <c:idx val="3"/>
          <c:order val="3"/>
          <c:tx>
            <c:strRef>
              <c:f>'Bubble chart'!$O$6</c:f>
              <c:strCache>
                <c:ptCount val="1"/>
                <c:pt idx="0">
                  <c:v>Minor works – waterways</c:v>
                </c:pt>
              </c:strCache>
            </c:strRef>
          </c:tx>
          <c:spPr>
            <a:solidFill>
              <a:schemeClr val="accent4">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chart'!$P$6</c:f>
              <c:numCache>
                <c:formatCode>0.0%</c:formatCode>
                <c:ptCount val="1"/>
                <c:pt idx="0">
                  <c:v>0.45824437323947098</c:v>
                </c:pt>
              </c:numCache>
            </c:numRef>
          </c:xVal>
          <c:yVal>
            <c:numRef>
              <c:f>'Bubble chart'!$Q$6</c:f>
              <c:numCache>
                <c:formatCode>0.0%</c:formatCode>
                <c:ptCount val="1"/>
                <c:pt idx="0">
                  <c:v>0.37842984767746002</c:v>
                </c:pt>
              </c:numCache>
            </c:numRef>
          </c:yVal>
          <c:bubbleSize>
            <c:numRef>
              <c:f>'Bubble chart'!$R$6</c:f>
              <c:numCache>
                <c:formatCode>"$"#,##0.0,,"m";[Red]\-"$"#,##0.0,,"m"</c:formatCode>
                <c:ptCount val="1"/>
                <c:pt idx="0">
                  <c:v>232470853.209663</c:v>
                </c:pt>
              </c:numCache>
            </c:numRef>
          </c:bubbleSize>
          <c:bubble3D val="0"/>
          <c:extLst>
            <c:ext xmlns:c16="http://schemas.microsoft.com/office/drawing/2014/chart" uri="{C3380CC4-5D6E-409C-BE32-E72D297353CC}">
              <c16:uniqueId val="{00000003-737D-4353-B833-7DBAC1A9746C}"/>
            </c:ext>
          </c:extLst>
        </c:ser>
        <c:ser>
          <c:idx val="5"/>
          <c:order val="4"/>
          <c:tx>
            <c:strRef>
              <c:f>'Bubble chart'!$O$8</c:f>
              <c:strCache>
                <c:ptCount val="1"/>
                <c:pt idx="0">
                  <c:v>Developers</c:v>
                </c:pt>
              </c:strCache>
            </c:strRef>
          </c:tx>
          <c:spPr>
            <a:solidFill>
              <a:schemeClr val="accent6">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l"/>
            <c:showLegendKey val="0"/>
            <c:showVal val="0"/>
            <c:showCatName val="0"/>
            <c:showSerName val="1"/>
            <c:showPercent val="0"/>
            <c:showBubbleSize val="1"/>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chart'!$P$8</c:f>
              <c:numCache>
                <c:formatCode>0.0%</c:formatCode>
                <c:ptCount val="1"/>
                <c:pt idx="0">
                  <c:v>-6.3146708407966504E-2</c:v>
                </c:pt>
              </c:numCache>
            </c:numRef>
          </c:xVal>
          <c:yVal>
            <c:numRef>
              <c:f>'Bubble chart'!$Q$8</c:f>
              <c:numCache>
                <c:formatCode>0.0%</c:formatCode>
                <c:ptCount val="1"/>
                <c:pt idx="0">
                  <c:v>9.6783757755324301E-2</c:v>
                </c:pt>
              </c:numCache>
            </c:numRef>
          </c:yVal>
          <c:bubbleSize>
            <c:numRef>
              <c:f>'Bubble chart'!$R$8</c:f>
              <c:numCache>
                <c:formatCode>"$"#,##0.0,,"m";[Red]\-"$"#,##0.0,,"m"</c:formatCode>
                <c:ptCount val="1"/>
                <c:pt idx="0">
                  <c:v>643167884.92437601</c:v>
                </c:pt>
              </c:numCache>
            </c:numRef>
          </c:bubbleSize>
          <c:bubble3D val="0"/>
          <c:extLst>
            <c:ext xmlns:c16="http://schemas.microsoft.com/office/drawing/2014/chart" uri="{C3380CC4-5D6E-409C-BE32-E72D297353CC}">
              <c16:uniqueId val="{00000004-737D-4353-B833-7DBAC1A9746C}"/>
            </c:ext>
          </c:extLst>
        </c:ser>
        <c:ser>
          <c:idx val="6"/>
          <c:order val="5"/>
          <c:tx>
            <c:strRef>
              <c:f>'Bubble chart'!$O$9</c:f>
              <c:strCache>
                <c:ptCount val="1"/>
                <c:pt idx="0">
                  <c:v>Other</c:v>
                </c:pt>
              </c:strCache>
            </c:strRef>
          </c:tx>
          <c:spPr>
            <a:solidFill>
              <a:schemeClr val="accent1">
                <a:lumMod val="60000"/>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chart'!$P$9</c:f>
              <c:numCache>
                <c:formatCode>0.0%</c:formatCode>
                <c:ptCount val="1"/>
                <c:pt idx="0">
                  <c:v>0.64062808680152294</c:v>
                </c:pt>
              </c:numCache>
            </c:numRef>
          </c:xVal>
          <c:yVal>
            <c:numRef>
              <c:f>'Bubble chart'!$Q$9</c:f>
              <c:numCache>
                <c:formatCode>0.0%</c:formatCode>
                <c:ptCount val="1"/>
                <c:pt idx="0">
                  <c:v>1.6174448028609021</c:v>
                </c:pt>
              </c:numCache>
            </c:numRef>
          </c:yVal>
          <c:bubbleSize>
            <c:numRef>
              <c:f>'Bubble chart'!$R$9</c:f>
              <c:numCache>
                <c:formatCode>"$"#,##0.0,,"m";[Red]\-"$"#,##0.0,,"m"</c:formatCode>
                <c:ptCount val="1"/>
                <c:pt idx="0">
                  <c:v>265379459.407453</c:v>
                </c:pt>
              </c:numCache>
            </c:numRef>
          </c:bubbleSize>
          <c:bubble3D val="0"/>
          <c:extLst>
            <c:ext xmlns:c16="http://schemas.microsoft.com/office/drawing/2014/chart" uri="{C3380CC4-5D6E-409C-BE32-E72D297353CC}">
              <c16:uniqueId val="{00000005-737D-4353-B833-7DBAC1A9746C}"/>
            </c:ext>
          </c:extLst>
        </c:ser>
        <c:ser>
          <c:idx val="4"/>
          <c:order val="6"/>
          <c:tx>
            <c:strRef>
              <c:f>'Bubble chart'!$O$7</c:f>
              <c:strCache>
                <c:ptCount val="1"/>
                <c:pt idx="0">
                  <c:v>Information technology</c:v>
                </c:pt>
              </c:strCache>
            </c:strRef>
          </c:tx>
          <c:spPr>
            <a:solidFill>
              <a:schemeClr val="accent5">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0"/>
            <c:showCatName val="0"/>
            <c:showSerName val="1"/>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'Bubble chart'!$P$7</c:f>
              <c:numCache>
                <c:formatCode>0.0%</c:formatCode>
                <c:ptCount val="1"/>
                <c:pt idx="0">
                  <c:v>9.4665383257707997E-4</c:v>
                </c:pt>
              </c:numCache>
            </c:numRef>
          </c:xVal>
          <c:yVal>
            <c:numRef>
              <c:f>'Bubble chart'!$Q$7</c:f>
              <c:numCache>
                <c:formatCode>0.0%</c:formatCode>
                <c:ptCount val="1"/>
                <c:pt idx="0">
                  <c:v>-5.6188416117072898E-2</c:v>
                </c:pt>
              </c:numCache>
            </c:numRef>
          </c:yVal>
          <c:bubbleSize>
            <c:numRef>
              <c:f>'Bubble chart'!$R$7</c:f>
              <c:numCache>
                <c:formatCode>"$"#,##0.0,,"m";[Red]\-"$"#,##0.0,,"m"</c:formatCode>
                <c:ptCount val="1"/>
                <c:pt idx="0">
                  <c:v>127379850.692707</c:v>
                </c:pt>
              </c:numCache>
            </c:numRef>
          </c:bubbleSize>
          <c:bubble3D val="0"/>
          <c:extLst>
            <c:ext xmlns:c16="http://schemas.microsoft.com/office/drawing/2014/chart" uri="{C3380CC4-5D6E-409C-BE32-E72D297353CC}">
              <c16:uniqueId val="{00000006-737D-4353-B833-7DBAC1A9746C}"/>
            </c:ext>
          </c:extLst>
        </c:ser>
        <c:dLbls>
          <c:showLegendKey val="0"/>
          <c:showVal val="0"/>
          <c:showCatName val="0"/>
          <c:showSerName val="0"/>
          <c:showPercent val="0"/>
          <c:showBubbleSize val="0"/>
        </c:dLbls>
        <c:bubbleScale val="100"/>
        <c:showNegBubbles val="0"/>
        <c:axId val="-2046927720"/>
        <c:axId val="-2046920712"/>
      </c:bubbleChart>
      <c:valAx>
        <c:axId val="-2046927720"/>
        <c:scaling>
          <c:orientation val="minMax"/>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AU" sz="800" b="1">
                    <a:latin typeface="Verdana" panose="020B0604030504040204" pitchFamily="34" charset="0"/>
                    <a:ea typeface="Verdana" panose="020B0604030504040204" pitchFamily="34" charset="0"/>
                    <a:cs typeface="Verdana" panose="020B0604030504040204" pitchFamily="34" charset="0"/>
                  </a:rPr>
                  <a:t>Peak year increase (%)</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46920712"/>
        <c:crosses val="autoZero"/>
        <c:crossBetween val="midCat"/>
      </c:valAx>
      <c:valAx>
        <c:axId val="-2046920712"/>
        <c:scaling>
          <c:orientation val="minMax"/>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AU" sz="800" b="1" i="0" baseline="0">
                    <a:effectLst/>
                    <a:latin typeface="Verdana" panose="020B0604030504040204" pitchFamily="34" charset="0"/>
                    <a:ea typeface="Verdana" panose="020B0604030504040204" pitchFamily="34" charset="0"/>
                    <a:cs typeface="Verdana" panose="020B0604030504040204" pitchFamily="34" charset="0"/>
                  </a:rPr>
                  <a:t>Aggregate increase against prior regulatory period (%)</a:t>
                </a:r>
                <a:endParaRPr lang="en-AU" sz="800">
                  <a:effectLst/>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46927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No rank</c:v>
                </c:pt>
              </c:strCache>
            </c:strRef>
          </c:tx>
          <c:spPr>
            <a:solidFill>
              <a:schemeClr val="accent1"/>
            </a:solidFill>
            <a:ln w="6350">
              <a:solidFill>
                <a:schemeClr val="bg1">
                  <a:lumMod val="95000"/>
                </a:schemeClr>
              </a:solidFill>
            </a:ln>
            <a:effectLst/>
          </c:spPr>
          <c:invertIfNegative val="0"/>
          <c:dPt>
            <c:idx val="0"/>
            <c:invertIfNegative val="0"/>
            <c:bubble3D val="0"/>
            <c:spPr>
              <a:solidFill>
                <a:schemeClr val="bg1">
                  <a:lumMod val="85000"/>
                </a:schemeClr>
              </a:solidFill>
              <a:ln w="6350">
                <a:solidFill>
                  <a:schemeClr val="bg1">
                    <a:lumMod val="95000"/>
                  </a:schemeClr>
                </a:solidFill>
              </a:ln>
              <a:effectLst/>
            </c:spPr>
            <c:extLst>
              <c:ext xmlns:c16="http://schemas.microsoft.com/office/drawing/2014/chart" uri="{C3380CC4-5D6E-409C-BE32-E72D297353CC}">
                <c16:uniqueId val="{00000001-FEBC-F64A-9FCC-53B3657ADD16}"/>
              </c:ext>
            </c:extLst>
          </c:dPt>
          <c:val>
            <c:numRef>
              <c:f>Sheet1!$B$2</c:f>
              <c:numCache>
                <c:formatCode>General</c:formatCode>
                <c:ptCount val="1"/>
                <c:pt idx="0">
                  <c:v>4</c:v>
                </c:pt>
              </c:numCache>
            </c:numRef>
          </c:val>
          <c:extLst>
            <c:ext xmlns:c16="http://schemas.microsoft.com/office/drawing/2014/chart" uri="{C3380CC4-5D6E-409C-BE32-E72D297353CC}">
              <c16:uniqueId val="{00000002-FEBC-F64A-9FCC-53B3657ADD16}"/>
            </c:ext>
          </c:extLst>
        </c:ser>
        <c:ser>
          <c:idx val="1"/>
          <c:order val="1"/>
          <c:tx>
            <c:strRef>
              <c:f>Sheet1!$A$3</c:f>
              <c:strCache>
                <c:ptCount val="1"/>
                <c:pt idx="0">
                  <c:v>Basic</c:v>
                </c:pt>
              </c:strCache>
            </c:strRef>
          </c:tx>
          <c:spPr>
            <a:solidFill>
              <a:schemeClr val="bg2">
                <a:lumMod val="90000"/>
              </a:schemeClr>
            </a:solidFill>
            <a:ln>
              <a:solidFill>
                <a:schemeClr val="bg2">
                  <a:lumMod val="90000"/>
                </a:schemeClr>
              </a:solidFill>
            </a:ln>
            <a:effectLst/>
          </c:spPr>
          <c:invertIfNegative val="0"/>
          <c:dPt>
            <c:idx val="0"/>
            <c:invertIfNegative val="0"/>
            <c:bubble3D val="0"/>
            <c:spPr>
              <a:solidFill>
                <a:schemeClr val="bg1">
                  <a:lumMod val="85000"/>
                </a:schemeClr>
              </a:solidFill>
              <a:ln>
                <a:solidFill>
                  <a:schemeClr val="bg2">
                    <a:lumMod val="90000"/>
                  </a:schemeClr>
                </a:solidFill>
              </a:ln>
              <a:effectLst/>
            </c:spPr>
            <c:extLst>
              <c:ext xmlns:c16="http://schemas.microsoft.com/office/drawing/2014/chart" uri="{C3380CC4-5D6E-409C-BE32-E72D297353CC}">
                <c16:uniqueId val="{00000004-FEBC-F64A-9FCC-53B3657ADD1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3.25</c:v>
                </c:pt>
              </c:numCache>
            </c:numRef>
          </c:val>
          <c:extLst>
            <c:ext xmlns:c16="http://schemas.microsoft.com/office/drawing/2014/chart" uri="{C3380CC4-5D6E-409C-BE32-E72D297353CC}">
              <c16:uniqueId val="{00000005-FEBC-F64A-9FCC-53B3657ADD16}"/>
            </c:ext>
          </c:extLst>
        </c:ser>
        <c:ser>
          <c:idx val="2"/>
          <c:order val="2"/>
          <c:tx>
            <c:strRef>
              <c:f>Sheet1!$A$4</c:f>
              <c:strCache>
                <c:ptCount val="1"/>
                <c:pt idx="0">
                  <c:v>Standard</c:v>
                </c:pt>
              </c:strCache>
            </c:strRef>
          </c:tx>
          <c:spPr>
            <a:solidFill>
              <a:schemeClr val="accent1">
                <a:lumMod val="20000"/>
                <a:lumOff val="80000"/>
              </a:schemeClr>
            </a:solidFill>
            <a:ln>
              <a:solidFill>
                <a:schemeClr val="bg1">
                  <a:lumMod val="95000"/>
                </a:schemeClr>
              </a:solidFill>
            </a:ln>
            <a:effectLst/>
          </c:spPr>
          <c:invertIfNegative val="0"/>
          <c:dPt>
            <c:idx val="0"/>
            <c:invertIfNegative val="0"/>
            <c:bubble3D val="0"/>
            <c:extLst>
              <c:ext xmlns:c16="http://schemas.microsoft.com/office/drawing/2014/chart" uri="{C3380CC4-5D6E-409C-BE32-E72D297353CC}">
                <c16:uniqueId val="{00000007-FEBC-F64A-9FCC-53B3657ADD1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General</c:formatCode>
                <c:ptCount val="1"/>
                <c:pt idx="0">
                  <c:v>4</c:v>
                </c:pt>
              </c:numCache>
            </c:numRef>
          </c:val>
          <c:extLst>
            <c:ext xmlns:c16="http://schemas.microsoft.com/office/drawing/2014/chart" uri="{C3380CC4-5D6E-409C-BE32-E72D297353CC}">
              <c16:uniqueId val="{00000008-FEBC-F64A-9FCC-53B3657ADD16}"/>
            </c:ext>
          </c:extLst>
        </c:ser>
        <c:ser>
          <c:idx val="3"/>
          <c:order val="3"/>
          <c:tx>
            <c:strRef>
              <c:f>Sheet1!$A$5</c:f>
              <c:strCache>
                <c:ptCount val="1"/>
                <c:pt idx="0">
                  <c:v>Advanced</c:v>
                </c:pt>
              </c:strCache>
            </c:strRef>
          </c:tx>
          <c:spPr>
            <a:solidFill>
              <a:schemeClr val="accent1">
                <a:lumMod val="40000"/>
                <a:lumOff val="60000"/>
              </a:schemeClr>
            </a:solidFill>
            <a:ln>
              <a:solidFill>
                <a:schemeClr val="bg1">
                  <a:lumMod val="95000"/>
                </a:schemeClr>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General</c:formatCode>
                <c:ptCount val="1"/>
                <c:pt idx="0">
                  <c:v>4</c:v>
                </c:pt>
              </c:numCache>
            </c:numRef>
          </c:val>
          <c:extLst>
            <c:ext xmlns:c16="http://schemas.microsoft.com/office/drawing/2014/chart" uri="{C3380CC4-5D6E-409C-BE32-E72D297353CC}">
              <c16:uniqueId val="{00000009-FEBC-F64A-9FCC-53B3657ADD16}"/>
            </c:ext>
          </c:extLst>
        </c:ser>
        <c:ser>
          <c:idx val="4"/>
          <c:order val="4"/>
          <c:tx>
            <c:strRef>
              <c:f>Sheet1!$A$6</c:f>
              <c:strCache>
                <c:ptCount val="1"/>
                <c:pt idx="0">
                  <c:v>Leading</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0"/>
              <c:extLst>
                <c:ext xmlns:c16="http://schemas.microsoft.com/office/drawing/2014/chart" uri="{C3380CC4-5D6E-409C-BE32-E72D297353CC}">
                  <c16:uniqueId val="{00000005-8908-404F-97C4-4A9F6B02BB3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c:f>
              <c:numCache>
                <c:formatCode>General</c:formatCode>
                <c:ptCount val="1"/>
                <c:pt idx="0">
                  <c:v>0.75</c:v>
                </c:pt>
              </c:numCache>
            </c:numRef>
          </c:val>
          <c:extLst>
            <c:ext xmlns:c16="http://schemas.microsoft.com/office/drawing/2014/chart" uri="{C3380CC4-5D6E-409C-BE32-E72D297353CC}">
              <c16:uniqueId val="{0000000B-FEBC-F64A-9FCC-53B3657ADD16}"/>
            </c:ext>
          </c:extLst>
        </c:ser>
        <c:ser>
          <c:idx val="6"/>
          <c:order val="6"/>
          <c:spPr>
            <a:solidFill>
              <a:schemeClr val="accent1">
                <a:lumMod val="60000"/>
              </a:schemeClr>
            </a:solidFill>
            <a:ln w="25400">
              <a:noFill/>
            </a:ln>
            <a:effectLst/>
          </c:spPr>
          <c:invertIfNegative val="0"/>
          <c:cat>
            <c:numRef>
              <c:f>Sheet1!$C$2:$C$5</c:f>
              <c:numCache>
                <c:formatCode>General</c:formatCode>
                <c:ptCount val="4"/>
                <c:pt idx="0">
                  <c:v>3.5</c:v>
                </c:pt>
                <c:pt idx="1">
                  <c:v>3.25</c:v>
                </c:pt>
                <c:pt idx="2">
                  <c:v>3.25</c:v>
                </c:pt>
                <c:pt idx="3">
                  <c:v>3.5</c:v>
                </c:pt>
              </c:numCache>
            </c:numRef>
          </c:cat>
          <c:val>
            <c:numLit>
              <c:formatCode>General</c:formatCode>
              <c:ptCount val="1"/>
              <c:pt idx="0">
                <c:v>1</c:v>
              </c:pt>
            </c:numLit>
          </c:val>
          <c:extLst>
            <c:ext xmlns:c16="http://schemas.microsoft.com/office/drawing/2014/chart" uri="{C3380CC4-5D6E-409C-BE32-E72D297353CC}">
              <c16:uniqueId val="{0000000C-FEBC-F64A-9FCC-53B3657ADD16}"/>
            </c:ext>
          </c:extLst>
        </c:ser>
        <c:dLbls>
          <c:showLegendKey val="0"/>
          <c:showVal val="0"/>
          <c:showCatName val="0"/>
          <c:showSerName val="0"/>
          <c:showPercent val="0"/>
          <c:showBubbleSize val="0"/>
        </c:dLbls>
        <c:gapWidth val="200"/>
        <c:overlap val="99"/>
        <c:axId val="-2047406968"/>
        <c:axId val="-2047410648"/>
      </c:barChart>
      <c:scatterChart>
        <c:scatterStyle val="lineMarker"/>
        <c:varyColors val="0"/>
        <c:ser>
          <c:idx val="5"/>
          <c:order val="5"/>
          <c:tx>
            <c:strRef>
              <c:f>Sheet1!$A$8</c:f>
              <c:strCache>
                <c:ptCount val="1"/>
                <c:pt idx="0">
                  <c:v>Melbourne Water</c:v>
                </c:pt>
              </c:strCache>
            </c:strRef>
          </c:tx>
          <c:spPr>
            <a:ln w="25400" cap="rnd">
              <a:noFill/>
              <a:round/>
            </a:ln>
            <a:effectLst/>
          </c:spPr>
          <c:marker>
            <c:symbol val="diamond"/>
            <c:size val="10"/>
            <c:spPr>
              <a:solidFill>
                <a:schemeClr val="tx1"/>
              </a:solidFill>
              <a:ln w="9525">
                <a:solidFill>
                  <a:schemeClr val="tx1"/>
                </a:solidFill>
              </a:ln>
              <a:effectLst/>
            </c:spPr>
          </c:marker>
          <c:dPt>
            <c:idx val="0"/>
            <c:marker>
              <c:spPr>
                <a:solidFill>
                  <a:schemeClr val="accent6"/>
                </a:solidFill>
                <a:ln w="3175">
                  <a:solidFill>
                    <a:schemeClr val="accent6"/>
                  </a:solidFill>
                </a:ln>
                <a:effectLst/>
              </c:spPr>
            </c:marker>
            <c:bubble3D val="0"/>
            <c:extLst>
              <c:ext xmlns:c16="http://schemas.microsoft.com/office/drawing/2014/chart" uri="{C3380CC4-5D6E-409C-BE32-E72D297353CC}">
                <c16:uniqueId val="{0000000D-FEBC-F64A-9FCC-53B3657ADD16}"/>
              </c:ext>
            </c:extLst>
          </c:dPt>
          <c:dLbls>
            <c:dLbl>
              <c:idx val="0"/>
              <c:layout>
                <c:manualLayout>
                  <c:x val="2.2275761263566798E-2"/>
                  <c:y val="-0.28532666666666701"/>
                </c:manualLayout>
              </c:layout>
              <c:tx>
                <c:rich>
                  <a:bodyPr/>
                  <a:lstStyle/>
                  <a:p>
                    <a:fld id="{68E14FBF-F213-46E1-A73C-0E182450E6C8}" type="SERIESNAME">
                      <a:rPr lang="en-US"/>
                      <a:pPr/>
                      <a:t>[SERIES NAME]</a:t>
                    </a:fld>
                    <a:r>
                      <a:rPr lang="en-US" baseline="0"/>
                      <a:t>
13.0</a:t>
                    </a:r>
                  </a:p>
                </c:rich>
              </c:tx>
              <c:dLblPos val="r"/>
              <c:showLegendKey val="0"/>
              <c:showVal val="0"/>
              <c:showCatName val="1"/>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FEBC-F64A-9FCC-53B3657ADD1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0"/>
            <c:showCatName val="1"/>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borderCallout2">
                    <a:avLst/>
                  </a:prstGeom>
                </c15:spPr>
                <c15:showLeaderLines val="0"/>
              </c:ext>
            </c:extLst>
          </c:dLbls>
          <c:xVal>
            <c:numRef>
              <c:f>Sheet1!$B$8</c:f>
              <c:numCache>
                <c:formatCode>0.00</c:formatCode>
                <c:ptCount val="1"/>
                <c:pt idx="0">
                  <c:v>13.5</c:v>
                </c:pt>
              </c:numCache>
            </c:numRef>
          </c:xVal>
          <c:yVal>
            <c:numRef>
              <c:f>Sheet1!$G$8</c:f>
              <c:numCache>
                <c:formatCode>General</c:formatCode>
                <c:ptCount val="1"/>
                <c:pt idx="0">
                  <c:v>0</c:v>
                </c:pt>
              </c:numCache>
            </c:numRef>
          </c:yVal>
          <c:smooth val="0"/>
          <c:extLst>
            <c:ext xmlns:c16="http://schemas.microsoft.com/office/drawing/2014/chart" uri="{C3380CC4-5D6E-409C-BE32-E72D297353CC}">
              <c16:uniqueId val="{0000000E-FEBC-F64A-9FCC-53B3657ADD16}"/>
            </c:ext>
          </c:extLst>
        </c:ser>
        <c:dLbls>
          <c:showLegendKey val="0"/>
          <c:showVal val="0"/>
          <c:showCatName val="0"/>
          <c:showSerName val="0"/>
          <c:showPercent val="0"/>
          <c:showBubbleSize val="0"/>
        </c:dLbls>
        <c:axId val="-2047418008"/>
        <c:axId val="-2047414472"/>
      </c:scatterChart>
      <c:catAx>
        <c:axId val="-2047406968"/>
        <c:scaling>
          <c:orientation val="minMax"/>
        </c:scaling>
        <c:delete val="0"/>
        <c:axPos val="l"/>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410648"/>
        <c:crosses val="autoZero"/>
        <c:auto val="1"/>
        <c:lblAlgn val="ctr"/>
        <c:lblOffset val="100"/>
        <c:noMultiLvlLbl val="0"/>
      </c:catAx>
      <c:valAx>
        <c:axId val="-2047410648"/>
        <c:scaling>
          <c:orientation val="minMax"/>
          <c:max val="16"/>
          <c:min val="4"/>
        </c:scaling>
        <c:delete val="0"/>
        <c:axPos val="b"/>
        <c:majorGridlines>
          <c:spPr>
            <a:ln w="6350" cap="flat" cmpd="sng" algn="ctr">
              <a:solidFill>
                <a:schemeClr val="tx1">
                  <a:lumMod val="50000"/>
                  <a:lumOff val="50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406968"/>
        <c:crosses val="autoZero"/>
        <c:crossBetween val="between"/>
        <c:majorUnit val="4"/>
      </c:valAx>
      <c:valAx>
        <c:axId val="-2047414472"/>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047418008"/>
        <c:crosses val="max"/>
        <c:crossBetween val="midCat"/>
        <c:majorUnit val="2"/>
      </c:valAx>
      <c:valAx>
        <c:axId val="-2047418008"/>
        <c:scaling>
          <c:orientation val="minMax"/>
        </c:scaling>
        <c:delete val="1"/>
        <c:axPos val="b"/>
        <c:numFmt formatCode="0.00" sourceLinked="1"/>
        <c:majorTickMark val="out"/>
        <c:minorTickMark val="none"/>
        <c:tickLblPos val="nextTo"/>
        <c:crossAx val="-2047414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85000"/>
              </a:schemeClr>
            </a:solidFill>
            <a:ln w="6350"/>
          </c:spPr>
          <c:dPt>
            <c:idx val="0"/>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1-6FE9-9E45-9FEB-743806A8CFF5}"/>
              </c:ext>
            </c:extLst>
          </c:dPt>
          <c:dPt>
            <c:idx val="1"/>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3-6FE9-9E45-9FEB-743806A8CFF5}"/>
              </c:ext>
            </c:extLst>
          </c:dPt>
          <c:dPt>
            <c:idx val="2"/>
            <c:bubble3D val="0"/>
            <c:spPr>
              <a:solidFill>
                <a:schemeClr val="accent6"/>
              </a:solidFill>
              <a:ln w="6350">
                <a:solidFill>
                  <a:schemeClr val="lt1"/>
                </a:solidFill>
              </a:ln>
              <a:effectLst/>
            </c:spPr>
            <c:extLst>
              <c:ext xmlns:c16="http://schemas.microsoft.com/office/drawing/2014/chart" uri="{C3380CC4-5D6E-409C-BE32-E72D297353CC}">
                <c16:uniqueId val="{00000005-6FE9-9E45-9FEB-743806A8CFF5}"/>
              </c:ext>
            </c:extLst>
          </c:dPt>
          <c:dPt>
            <c:idx val="3"/>
            <c:bubble3D val="0"/>
            <c:spPr>
              <a:solidFill>
                <a:schemeClr val="bg1">
                  <a:lumMod val="85000"/>
                </a:schemeClr>
              </a:solidFill>
              <a:ln w="6350">
                <a:solidFill>
                  <a:schemeClr val="lt1"/>
                </a:solidFill>
              </a:ln>
              <a:effectLst/>
            </c:spPr>
            <c:extLst>
              <c:ext xmlns:c16="http://schemas.microsoft.com/office/drawing/2014/chart" uri="{C3380CC4-5D6E-409C-BE32-E72D297353CC}">
                <c16:uniqueId val="{00000007-6FE9-9E45-9FEB-743806A8CFF5}"/>
              </c:ext>
            </c:extLst>
          </c:dPt>
          <c:val>
            <c:numRef>
              <c:f>PS_Doc_Tables_To!$AG$82:$AG$85</c:f>
              <c:numCache>
                <c:formatCode>0.0%</c:formatCode>
                <c:ptCount val="4"/>
                <c:pt idx="0">
                  <c:v>0.26467274354107401</c:v>
                </c:pt>
                <c:pt idx="1">
                  <c:v>4.2755925751385399E-2</c:v>
                </c:pt>
                <c:pt idx="2">
                  <c:v>0.151418373009332</c:v>
                </c:pt>
                <c:pt idx="3">
                  <c:v>0.54115295769820904</c:v>
                </c:pt>
              </c:numCache>
            </c:numRef>
          </c:val>
          <c:extLst>
            <c:ext xmlns:c16="http://schemas.microsoft.com/office/drawing/2014/chart" uri="{C3380CC4-5D6E-409C-BE32-E72D297353CC}">
              <c16:uniqueId val="{00000008-6FE9-9E45-9FEB-743806A8CF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lumMod val="75000"/>
              </a:schemeClr>
            </a:solidFill>
            <a:ln w="9525"/>
          </c:spPr>
          <c:dPt>
            <c:idx val="0"/>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1-7565-1945-AFD5-0683CF5418DE}"/>
              </c:ext>
            </c:extLst>
          </c:dPt>
          <c:dPt>
            <c:idx val="1"/>
            <c:bubble3D val="0"/>
            <c:spPr>
              <a:solidFill>
                <a:schemeClr val="accent6"/>
              </a:solidFill>
              <a:ln w="9525">
                <a:solidFill>
                  <a:schemeClr val="lt1"/>
                </a:solidFill>
              </a:ln>
              <a:effectLst/>
            </c:spPr>
            <c:extLst>
              <c:ext xmlns:c16="http://schemas.microsoft.com/office/drawing/2014/chart" uri="{C3380CC4-5D6E-409C-BE32-E72D297353CC}">
                <c16:uniqueId val="{00000003-7565-1945-AFD5-0683CF5418DE}"/>
              </c:ext>
            </c:extLst>
          </c:dPt>
          <c:dPt>
            <c:idx val="2"/>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5-7565-1945-AFD5-0683CF5418DE}"/>
              </c:ext>
            </c:extLst>
          </c:dPt>
          <c:dPt>
            <c:idx val="3"/>
            <c:bubble3D val="0"/>
            <c:spPr>
              <a:solidFill>
                <a:schemeClr val="bg1">
                  <a:lumMod val="75000"/>
                </a:schemeClr>
              </a:solidFill>
              <a:ln w="9525">
                <a:solidFill>
                  <a:schemeClr val="lt1"/>
                </a:solidFill>
              </a:ln>
              <a:effectLst/>
            </c:spPr>
            <c:extLst>
              <c:ext xmlns:c16="http://schemas.microsoft.com/office/drawing/2014/chart" uri="{C3380CC4-5D6E-409C-BE32-E72D297353CC}">
                <c16:uniqueId val="{00000007-7565-1945-AFD5-0683CF5418DE}"/>
              </c:ext>
            </c:extLst>
          </c:dPt>
          <c:val>
            <c:numRef>
              <c:f>PS_Doc_Sew_To!$AG$122:$AG$125</c:f>
              <c:numCache>
                <c:formatCode>0.0%</c:formatCode>
                <c:ptCount val="4"/>
                <c:pt idx="0">
                  <c:v>1.6921668521713399E-2</c:v>
                </c:pt>
                <c:pt idx="1">
                  <c:v>4.5396658904083502E-2</c:v>
                </c:pt>
                <c:pt idx="2">
                  <c:v>4.4635795170354098E-2</c:v>
                </c:pt>
                <c:pt idx="3">
                  <c:v>0.893045877403849</c:v>
                </c:pt>
              </c:numCache>
            </c:numRef>
          </c:val>
          <c:extLst>
            <c:ext xmlns:c16="http://schemas.microsoft.com/office/drawing/2014/chart" uri="{C3380CC4-5D6E-409C-BE32-E72D297353CC}">
              <c16:uniqueId val="{00000008-7565-1945-AFD5-0683CF5418DE}"/>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0.15618</cdr:x>
      <cdr:y>0.462</cdr:y>
    </cdr:from>
    <cdr:to>
      <cdr:x>0.50327</cdr:x>
      <cdr:y>0.462</cdr:y>
    </cdr:to>
    <cdr:cxnSp macro="">
      <cdr:nvCxnSpPr>
        <cdr:cNvPr id="3" name="Straight Arrow Connector 2"/>
        <cdr:cNvCxnSpPr/>
      </cdr:nvCxnSpPr>
      <cdr:spPr>
        <a:xfrm xmlns:a="http://schemas.openxmlformats.org/drawingml/2006/main">
          <a:off x="955757" y="1413470"/>
          <a:ext cx="2124016" cy="0"/>
        </a:xfrm>
        <a:prstGeom xmlns:a="http://schemas.openxmlformats.org/drawingml/2006/main" prst="straightConnector1">
          <a:avLst/>
        </a:prstGeom>
        <a:ln xmlns:a="http://schemas.openxmlformats.org/drawingml/2006/main">
          <a:headEnd type="diamond"/>
          <a:tailEnd type="diamo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0.17249</cdr:x>
      <cdr:y>0.35914</cdr:y>
    </cdr:from>
    <cdr:to>
      <cdr:x>0.49521</cdr:x>
      <cdr:y>0.44107</cdr:y>
    </cdr:to>
    <cdr:sp macro="" textlink="">
      <cdr:nvSpPr>
        <cdr:cNvPr id="4" name="Text Box 1"/>
        <cdr:cNvSpPr txBox="1"/>
      </cdr:nvSpPr>
      <cdr:spPr>
        <a:xfrm xmlns:a="http://schemas.openxmlformats.org/drawingml/2006/main">
          <a:off x="1055527" y="1098770"/>
          <a:ext cx="1974884" cy="250659"/>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i="1"/>
            <a:t>Aggregate</a:t>
          </a:r>
          <a:r>
            <a:rPr lang="en-AU" sz="700" i="1" baseline="0"/>
            <a:t> spend of $2.7b, peaking at $630.2m in 2020-21</a:t>
          </a:r>
          <a:endParaRPr lang="en-AU" sz="700" i="1"/>
        </a:p>
      </cdr:txBody>
    </cdr:sp>
  </cdr:relSizeAnchor>
  <cdr:relSizeAnchor xmlns:cdr="http://schemas.openxmlformats.org/drawingml/2006/chartDrawing">
    <cdr:from>
      <cdr:x>0.586</cdr:x>
      <cdr:y>0.16538</cdr:y>
    </cdr:from>
    <cdr:to>
      <cdr:x>0.90872</cdr:x>
      <cdr:y>0.24731</cdr:y>
    </cdr:to>
    <cdr:sp macro="" textlink="">
      <cdr:nvSpPr>
        <cdr:cNvPr id="5" name="Text Box 1"/>
        <cdr:cNvSpPr txBox="1"/>
      </cdr:nvSpPr>
      <cdr:spPr>
        <a:xfrm xmlns:a="http://schemas.openxmlformats.org/drawingml/2006/main">
          <a:off x="3586038" y="505956"/>
          <a:ext cx="1974883" cy="25066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i="1"/>
            <a:t>Aggregate</a:t>
          </a:r>
          <a:r>
            <a:rPr lang="en-AU" sz="700" i="1" baseline="0"/>
            <a:t> spend of $3.7b, peaking at $960.9m in 2020-21</a:t>
          </a:r>
          <a:endParaRPr lang="en-AU" sz="700" i="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42F5174EA444BC296CD66C657E7DB7C"/>
        <w:category>
          <w:name w:val="General"/>
          <w:gallery w:val="placeholder"/>
        </w:category>
        <w:types>
          <w:type w:val="bbPlcHdr"/>
        </w:types>
        <w:behaviors>
          <w:behavior w:val="content"/>
        </w:behaviors>
        <w:guid w:val="{1DA7AEAA-5E0D-4502-83E7-FA5771DFA52A}"/>
      </w:docPartPr>
      <w:docPartBody>
        <w:p w:rsidR="003601EE" w:rsidRDefault="00D931E8">
          <w:pPr>
            <w:pStyle w:val="642F5174EA444BC296CD66C657E7DB7C"/>
          </w:pPr>
          <w:r w:rsidRPr="00407CD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ircular Std Book">
    <w:altName w:val="Calibri"/>
    <w:panose1 w:val="00000000000000000000"/>
    <w:charset w:val="00"/>
    <w:family w:val="swiss"/>
    <w:notTrueType/>
    <w:pitch w:val="variable"/>
    <w:sig w:usb0="00000003"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NIAX E+ Bliss">
    <w:altName w:val="Times New Roman"/>
    <w:charset w:val="00"/>
    <w:family w:val="auto"/>
    <w:pitch w:val="default"/>
  </w:font>
  <w:font w:name="Bliss">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31E8"/>
    <w:rsid w:val="00002204"/>
    <w:rsid w:val="0002043B"/>
    <w:rsid w:val="00020B43"/>
    <w:rsid w:val="000218F0"/>
    <w:rsid w:val="00032B2B"/>
    <w:rsid w:val="00037AA1"/>
    <w:rsid w:val="00047A14"/>
    <w:rsid w:val="000657B8"/>
    <w:rsid w:val="000678A4"/>
    <w:rsid w:val="000711E9"/>
    <w:rsid w:val="00093B10"/>
    <w:rsid w:val="000A1B2D"/>
    <w:rsid w:val="000B3CC1"/>
    <w:rsid w:val="000D0B11"/>
    <w:rsid w:val="000D59E6"/>
    <w:rsid w:val="000E01CA"/>
    <w:rsid w:val="00105119"/>
    <w:rsid w:val="00107D7D"/>
    <w:rsid w:val="0011123D"/>
    <w:rsid w:val="00152EA8"/>
    <w:rsid w:val="001755C0"/>
    <w:rsid w:val="00182261"/>
    <w:rsid w:val="00184C2B"/>
    <w:rsid w:val="001A74C9"/>
    <w:rsid w:val="001B5614"/>
    <w:rsid w:val="001D04A3"/>
    <w:rsid w:val="001D1DD1"/>
    <w:rsid w:val="001D3157"/>
    <w:rsid w:val="001D609C"/>
    <w:rsid w:val="001E29F6"/>
    <w:rsid w:val="001E62ED"/>
    <w:rsid w:val="001F1A08"/>
    <w:rsid w:val="001F27BE"/>
    <w:rsid w:val="001F61D0"/>
    <w:rsid w:val="00220399"/>
    <w:rsid w:val="002444A0"/>
    <w:rsid w:val="00255D2E"/>
    <w:rsid w:val="00262E2D"/>
    <w:rsid w:val="002654B7"/>
    <w:rsid w:val="00292E53"/>
    <w:rsid w:val="00295E3A"/>
    <w:rsid w:val="002A0D9B"/>
    <w:rsid w:val="002A61A4"/>
    <w:rsid w:val="002B1FF3"/>
    <w:rsid w:val="002B55A4"/>
    <w:rsid w:val="002C1201"/>
    <w:rsid w:val="002C1DF5"/>
    <w:rsid w:val="002D0BC2"/>
    <w:rsid w:val="002D45D3"/>
    <w:rsid w:val="002D578E"/>
    <w:rsid w:val="002E091F"/>
    <w:rsid w:val="002F1413"/>
    <w:rsid w:val="003347D8"/>
    <w:rsid w:val="0034379D"/>
    <w:rsid w:val="00356832"/>
    <w:rsid w:val="003601EE"/>
    <w:rsid w:val="003616D1"/>
    <w:rsid w:val="00371EF5"/>
    <w:rsid w:val="0037551C"/>
    <w:rsid w:val="003809F3"/>
    <w:rsid w:val="00390143"/>
    <w:rsid w:val="00390D34"/>
    <w:rsid w:val="003B28C5"/>
    <w:rsid w:val="003C3594"/>
    <w:rsid w:val="003C7160"/>
    <w:rsid w:val="003D1EDB"/>
    <w:rsid w:val="003D5264"/>
    <w:rsid w:val="003E3C0F"/>
    <w:rsid w:val="003E52FA"/>
    <w:rsid w:val="003E7474"/>
    <w:rsid w:val="004015E6"/>
    <w:rsid w:val="00413732"/>
    <w:rsid w:val="00417D55"/>
    <w:rsid w:val="00441499"/>
    <w:rsid w:val="00443548"/>
    <w:rsid w:val="00462C36"/>
    <w:rsid w:val="00463F9D"/>
    <w:rsid w:val="00473FF7"/>
    <w:rsid w:val="004A483A"/>
    <w:rsid w:val="004B2D75"/>
    <w:rsid w:val="004B39CA"/>
    <w:rsid w:val="004B446D"/>
    <w:rsid w:val="004B49A3"/>
    <w:rsid w:val="004B7D89"/>
    <w:rsid w:val="004C3502"/>
    <w:rsid w:val="004C675F"/>
    <w:rsid w:val="004C7843"/>
    <w:rsid w:val="004E5EC1"/>
    <w:rsid w:val="005028F6"/>
    <w:rsid w:val="005043E8"/>
    <w:rsid w:val="00505669"/>
    <w:rsid w:val="00507118"/>
    <w:rsid w:val="0050724D"/>
    <w:rsid w:val="005175A3"/>
    <w:rsid w:val="00532C59"/>
    <w:rsid w:val="005341DC"/>
    <w:rsid w:val="00542EB9"/>
    <w:rsid w:val="005609EF"/>
    <w:rsid w:val="0056452B"/>
    <w:rsid w:val="005665CE"/>
    <w:rsid w:val="00566A41"/>
    <w:rsid w:val="00571C32"/>
    <w:rsid w:val="00587AA1"/>
    <w:rsid w:val="005909FD"/>
    <w:rsid w:val="00590CA3"/>
    <w:rsid w:val="005949EE"/>
    <w:rsid w:val="005B0B32"/>
    <w:rsid w:val="005D250C"/>
    <w:rsid w:val="00615080"/>
    <w:rsid w:val="006177FE"/>
    <w:rsid w:val="00623DC3"/>
    <w:rsid w:val="00643668"/>
    <w:rsid w:val="00657768"/>
    <w:rsid w:val="00664B83"/>
    <w:rsid w:val="00682686"/>
    <w:rsid w:val="006904A6"/>
    <w:rsid w:val="006C2A15"/>
    <w:rsid w:val="006C41EC"/>
    <w:rsid w:val="006C43BF"/>
    <w:rsid w:val="007039F5"/>
    <w:rsid w:val="0070468A"/>
    <w:rsid w:val="00707364"/>
    <w:rsid w:val="007279AC"/>
    <w:rsid w:val="00730D43"/>
    <w:rsid w:val="007346E5"/>
    <w:rsid w:val="00737FB1"/>
    <w:rsid w:val="007620F5"/>
    <w:rsid w:val="00762A66"/>
    <w:rsid w:val="007644F7"/>
    <w:rsid w:val="0078261B"/>
    <w:rsid w:val="00793065"/>
    <w:rsid w:val="007A3D5B"/>
    <w:rsid w:val="007B144E"/>
    <w:rsid w:val="007B215C"/>
    <w:rsid w:val="007C5DA4"/>
    <w:rsid w:val="007E43A4"/>
    <w:rsid w:val="00804894"/>
    <w:rsid w:val="00810C01"/>
    <w:rsid w:val="00821BC7"/>
    <w:rsid w:val="008251C2"/>
    <w:rsid w:val="00831AAF"/>
    <w:rsid w:val="00846290"/>
    <w:rsid w:val="0085213D"/>
    <w:rsid w:val="00887106"/>
    <w:rsid w:val="00887B91"/>
    <w:rsid w:val="0089213E"/>
    <w:rsid w:val="008A3003"/>
    <w:rsid w:val="008C6CBE"/>
    <w:rsid w:val="008D2E3C"/>
    <w:rsid w:val="008D41A4"/>
    <w:rsid w:val="008E20D5"/>
    <w:rsid w:val="008E4A7D"/>
    <w:rsid w:val="008E4BC7"/>
    <w:rsid w:val="00910DE4"/>
    <w:rsid w:val="00913D0A"/>
    <w:rsid w:val="0092607F"/>
    <w:rsid w:val="00934839"/>
    <w:rsid w:val="00935622"/>
    <w:rsid w:val="0095566B"/>
    <w:rsid w:val="009733C2"/>
    <w:rsid w:val="00995169"/>
    <w:rsid w:val="009A4FE3"/>
    <w:rsid w:val="009B2BAD"/>
    <w:rsid w:val="009B37CB"/>
    <w:rsid w:val="009C2BDA"/>
    <w:rsid w:val="009E6DA2"/>
    <w:rsid w:val="009F2D11"/>
    <w:rsid w:val="00A44736"/>
    <w:rsid w:val="00A50925"/>
    <w:rsid w:val="00A56AD1"/>
    <w:rsid w:val="00A71699"/>
    <w:rsid w:val="00A765E4"/>
    <w:rsid w:val="00A835DC"/>
    <w:rsid w:val="00AA1F9A"/>
    <w:rsid w:val="00AA67D3"/>
    <w:rsid w:val="00AA74CD"/>
    <w:rsid w:val="00AC25A7"/>
    <w:rsid w:val="00B10593"/>
    <w:rsid w:val="00B54C3A"/>
    <w:rsid w:val="00B62DDD"/>
    <w:rsid w:val="00B66B83"/>
    <w:rsid w:val="00B7216B"/>
    <w:rsid w:val="00B749B3"/>
    <w:rsid w:val="00BA36FC"/>
    <w:rsid w:val="00BB04CB"/>
    <w:rsid w:val="00BC1E59"/>
    <w:rsid w:val="00BC228A"/>
    <w:rsid w:val="00BF5E0E"/>
    <w:rsid w:val="00BF6283"/>
    <w:rsid w:val="00C145B9"/>
    <w:rsid w:val="00C21DBD"/>
    <w:rsid w:val="00C41074"/>
    <w:rsid w:val="00C548B1"/>
    <w:rsid w:val="00C752AC"/>
    <w:rsid w:val="00C90D9D"/>
    <w:rsid w:val="00CA0F74"/>
    <w:rsid w:val="00CA3F81"/>
    <w:rsid w:val="00CA45A0"/>
    <w:rsid w:val="00CB6BF2"/>
    <w:rsid w:val="00CB6C0F"/>
    <w:rsid w:val="00CC0015"/>
    <w:rsid w:val="00CC01FE"/>
    <w:rsid w:val="00CC5B7E"/>
    <w:rsid w:val="00CD16E5"/>
    <w:rsid w:val="00CD2794"/>
    <w:rsid w:val="00CE3865"/>
    <w:rsid w:val="00CF750A"/>
    <w:rsid w:val="00D108B3"/>
    <w:rsid w:val="00D11889"/>
    <w:rsid w:val="00D34A72"/>
    <w:rsid w:val="00D44117"/>
    <w:rsid w:val="00D451CE"/>
    <w:rsid w:val="00D61B82"/>
    <w:rsid w:val="00D62B14"/>
    <w:rsid w:val="00D83762"/>
    <w:rsid w:val="00D9303F"/>
    <w:rsid w:val="00D931E8"/>
    <w:rsid w:val="00D94AD6"/>
    <w:rsid w:val="00DA29C5"/>
    <w:rsid w:val="00DB70B5"/>
    <w:rsid w:val="00DF7FB3"/>
    <w:rsid w:val="00E028DE"/>
    <w:rsid w:val="00E03D1F"/>
    <w:rsid w:val="00E2396C"/>
    <w:rsid w:val="00E251F6"/>
    <w:rsid w:val="00E3797D"/>
    <w:rsid w:val="00E45D41"/>
    <w:rsid w:val="00E51172"/>
    <w:rsid w:val="00E702F0"/>
    <w:rsid w:val="00E917B4"/>
    <w:rsid w:val="00E95D86"/>
    <w:rsid w:val="00EA3F04"/>
    <w:rsid w:val="00EA71C3"/>
    <w:rsid w:val="00ED29D1"/>
    <w:rsid w:val="00EE34CB"/>
    <w:rsid w:val="00F42ED9"/>
    <w:rsid w:val="00F5235E"/>
    <w:rsid w:val="00F569E4"/>
    <w:rsid w:val="00F662E6"/>
    <w:rsid w:val="00F67185"/>
    <w:rsid w:val="00F70B12"/>
    <w:rsid w:val="00F71830"/>
    <w:rsid w:val="00F730DF"/>
    <w:rsid w:val="00F75261"/>
    <w:rsid w:val="00FA3C00"/>
    <w:rsid w:val="00FA40AB"/>
    <w:rsid w:val="00FB2387"/>
    <w:rsid w:val="00FB3CA5"/>
    <w:rsid w:val="00FD436C"/>
    <w:rsid w:val="00FD4CDF"/>
    <w:rsid w:val="00FD5709"/>
    <w:rsid w:val="00FD7411"/>
    <w:rsid w:val="00FF2D9D"/>
    <w:rsid w:val="00FF491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1201"/>
    <w:rPr>
      <w:color w:val="808080"/>
    </w:rPr>
  </w:style>
  <w:style w:type="paragraph" w:customStyle="1" w:styleId="642F5174EA444BC296CD66C657E7DB7C">
    <w:name w:val="642F5174EA444BC296CD66C657E7D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1E2CC4-9BCB-A74F-AEAC-AC2F722CF728}">
  <we:reference id="wa104380773" version="1.0.0.2" store="en-US" storeType="OMEX"/>
  <we:alternateReferences>
    <we:reference id="wa104380773"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613A2-255C-4D2D-8650-5164C147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Report</Template>
  <TotalTime>0</TotalTime>
  <Pages>119</Pages>
  <Words>87939</Words>
  <Characters>501253</Characters>
  <Application>Microsoft Office Word</Application>
  <DocSecurity>0</DocSecurity>
  <Lines>4177</Lines>
  <Paragraphs>1176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Komatsu</dc:creator>
  <cp:keywords/>
  <dc:description/>
  <cp:lastModifiedBy>Sam Ryan (ESC)</cp:lastModifiedBy>
  <cp:revision>2</cp:revision>
  <cp:lastPrinted>2020-10-08T03:38:00Z</cp:lastPrinted>
  <dcterms:created xsi:type="dcterms:W3CDTF">2020-11-09T22:51:00Z</dcterms:created>
  <dcterms:modified xsi:type="dcterms:W3CDTF">2020-11-09T22:51:00Z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